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14A98" w14:textId="77777777" w:rsidR="004D79D5" w:rsidRDefault="004D79D5" w:rsidP="004D79D5">
      <w:pPr>
        <w:pStyle w:val="Heading2"/>
        <w:numPr>
          <w:ilvl w:val="0"/>
          <w:numId w:val="0"/>
        </w:numPr>
      </w:pPr>
      <w:r>
        <w:t>Introduction</w:t>
      </w:r>
    </w:p>
    <w:p w14:paraId="4F1B50FA" w14:textId="77777777" w:rsidR="00BC7C02" w:rsidRDefault="00BC7C02" w:rsidP="00BC7C02">
      <w:pPr>
        <w:pStyle w:val="BodyText"/>
      </w:pPr>
      <w:r w:rsidRPr="30593EDC">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65FE6E72" w14:textId="77777777" w:rsidR="00BC7C02" w:rsidRPr="0098035F" w:rsidRDefault="00BC7C02" w:rsidP="00BC7C02">
      <w:pPr>
        <w:pStyle w:val="BodyText"/>
      </w:pPr>
      <w:r w:rsidRPr="30593EDC">
        <w:rPr>
          <w:rFonts w:eastAsia="Calibri"/>
        </w:rPr>
        <w:t xml:space="preserve">DELWP Regional staff have been working with stakeholders on actions to conserve biodiversity in specific landscapes, informed by the best available science and local knowledge. </w:t>
      </w:r>
    </w:p>
    <w:p w14:paraId="6CDFED45" w14:textId="77777777" w:rsidR="00BC7C02" w:rsidRPr="0098035F" w:rsidRDefault="00BC7C02" w:rsidP="00BC7C02">
      <w:pPr>
        <w:pStyle w:val="BodyText"/>
      </w:pPr>
      <w:r w:rsidRPr="30593EDC">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59E5272" w14:textId="77777777" w:rsidR="00BC7C02" w:rsidRPr="0084786F" w:rsidRDefault="00BC7C02" w:rsidP="00BC7C02">
      <w:pPr>
        <w:pStyle w:val="BodyText"/>
      </w:pPr>
      <w:r w:rsidRPr="30593EDC">
        <w:rPr>
          <w:rFonts w:eastAsia="Calibri"/>
        </w:rPr>
        <w:t xml:space="preserve">Further information and the </w:t>
      </w:r>
      <w:hyperlink r:id="rId13" w:history="1">
        <w:r w:rsidRPr="008430EA">
          <w:rPr>
            <w:rStyle w:val="Hyperlink"/>
            <w:rFonts w:eastAsia="Calibri"/>
          </w:rPr>
          <w:t>full list of Fact Sheets</w:t>
        </w:r>
      </w:hyperlink>
      <w:r>
        <w:rPr>
          <w:rFonts w:eastAsia="Calibri"/>
        </w:rPr>
        <w:t xml:space="preserve"> </w:t>
      </w:r>
      <w:r w:rsidRPr="30593EDC">
        <w:rPr>
          <w:rFonts w:eastAsia="Calibri"/>
        </w:rPr>
        <w:t>is available on the Department’s Environment website.</w:t>
      </w:r>
    </w:p>
    <w:p w14:paraId="17AE2071" w14:textId="26CF4A07" w:rsidR="00990E22" w:rsidRPr="00050253" w:rsidRDefault="004D79D5" w:rsidP="00990E22">
      <w:pPr>
        <w:pStyle w:val="Heading2"/>
        <w:numPr>
          <w:ilvl w:val="0"/>
          <w:numId w:val="0"/>
        </w:numPr>
      </w:pPr>
      <w:r>
        <w:t>Landscape d</w:t>
      </w:r>
      <w:r w:rsidR="00990E22">
        <w:t>escription</w:t>
      </w:r>
    </w:p>
    <w:p w14:paraId="305879AD" w14:textId="63642F10" w:rsidR="00AC1D08" w:rsidRPr="002D3211" w:rsidRDefault="0040013F" w:rsidP="001F2136">
      <w:pPr>
        <w:pStyle w:val="BodyText"/>
      </w:pPr>
      <w:r>
        <w:t xml:space="preserve">This 22,000ha </w:t>
      </w:r>
      <w:r w:rsidR="00F06E90">
        <w:t>area</w:t>
      </w:r>
      <w:r>
        <w:t xml:space="preserve"> has a small amount of native vegetation (18% cover) and a small amount of public land (10%). It focuses</w:t>
      </w:r>
      <w:r w:rsidR="009607CD">
        <w:t xml:space="preserve"> partially</w:t>
      </w:r>
      <w:r>
        <w:t xml:space="preserve"> on the Yarriambiack Creek and north to Wyperfeld National Park and includes some small reserves, roadside and private land remnants in an otherwise cleared landscape. The boundaries of this landscape are buffered 1km either side of the Yarriambiack Creek.</w:t>
      </w:r>
    </w:p>
    <w:p w14:paraId="0AA1F5F3" w14:textId="4290CCE4" w:rsidR="4DE179E6" w:rsidRDefault="4DE179E6" w:rsidP="2AED0701">
      <w:pPr>
        <w:pStyle w:val="BodyText"/>
        <w:rPr>
          <w:rFonts w:ascii="Arial" w:eastAsia="Arial" w:hAnsi="Arial" w:cs="Arial"/>
          <w:szCs w:val="22"/>
        </w:rPr>
      </w:pPr>
      <w:r w:rsidRPr="2AED0701">
        <w:rPr>
          <w:rFonts w:ascii="Arial" w:eastAsia="Arial" w:hAnsi="Arial" w:cs="Arial"/>
          <w:szCs w:val="22"/>
        </w:rPr>
        <w:t xml:space="preserve">This </w:t>
      </w:r>
      <w:r w:rsidR="004A6EA8">
        <w:rPr>
          <w:rFonts w:ascii="Arial" w:eastAsia="Arial" w:hAnsi="Arial" w:cs="Arial"/>
          <w:szCs w:val="22"/>
        </w:rPr>
        <w:t>f</w:t>
      </w:r>
      <w:r w:rsidRPr="2AED0701">
        <w:rPr>
          <w:rFonts w:ascii="Arial" w:eastAsia="Arial" w:hAnsi="Arial" w:cs="Arial"/>
          <w:szCs w:val="22"/>
        </w:rPr>
        <w:t xml:space="preserve">ocus </w:t>
      </w:r>
      <w:r w:rsidR="004A6EA8">
        <w:rPr>
          <w:rFonts w:ascii="Arial" w:eastAsia="Arial" w:hAnsi="Arial" w:cs="Arial"/>
          <w:szCs w:val="22"/>
        </w:rPr>
        <w:t>l</w:t>
      </w:r>
      <w:r w:rsidRPr="2AED0701">
        <w:rPr>
          <w:rFonts w:ascii="Arial" w:eastAsia="Arial" w:hAnsi="Arial" w:cs="Arial"/>
          <w:szCs w:val="22"/>
        </w:rPr>
        <w:t xml:space="preserve">andscape has a partial overlap with the </w:t>
      </w:r>
      <w:r w:rsidR="1463190A">
        <w:t>Yarriambiack Creek</w:t>
      </w:r>
      <w:r w:rsidR="1463190A" w:rsidRPr="2AED0701">
        <w:rPr>
          <w:rFonts w:ascii="Arial" w:eastAsia="Arial" w:hAnsi="Arial" w:cs="Arial"/>
          <w:szCs w:val="22"/>
        </w:rPr>
        <w:t xml:space="preserve"> </w:t>
      </w:r>
      <w:r w:rsidRPr="2AED0701">
        <w:rPr>
          <w:rFonts w:ascii="Arial" w:eastAsia="Arial" w:hAnsi="Arial" w:cs="Arial"/>
          <w:szCs w:val="22"/>
        </w:rPr>
        <w:t xml:space="preserve">Focus Landscape. For more information please refer to the </w:t>
      </w:r>
      <w:r w:rsidR="4DAB1D4F">
        <w:t>Yarriambiack Creek</w:t>
      </w:r>
      <w:r w:rsidRPr="2AED0701">
        <w:rPr>
          <w:rFonts w:ascii="Arial" w:eastAsia="Arial" w:hAnsi="Arial" w:cs="Arial"/>
          <w:szCs w:val="22"/>
        </w:rPr>
        <w:t xml:space="preserve"> fact sheet </w:t>
      </w:r>
      <w:r w:rsidR="002C5A9B">
        <w:rPr>
          <w:rFonts w:ascii="Arial" w:eastAsia="Arial" w:hAnsi="Arial" w:cs="Arial"/>
          <w:szCs w:val="22"/>
        </w:rPr>
        <w:t xml:space="preserve">in the </w:t>
      </w:r>
      <w:hyperlink r:id="rId14" w:history="1">
        <w:r w:rsidR="002C5A9B" w:rsidRPr="008430EA">
          <w:rPr>
            <w:rStyle w:val="Hyperlink"/>
            <w:rFonts w:eastAsia="Calibri"/>
          </w:rPr>
          <w:t>full list of Fact Sheets</w:t>
        </w:r>
      </w:hyperlink>
      <w:r w:rsidRPr="2AED0701">
        <w:rPr>
          <w:rFonts w:ascii="Arial" w:eastAsia="Arial" w:hAnsi="Arial" w:cs="Arial"/>
          <w:szCs w:val="22"/>
        </w:rPr>
        <w:t>.</w:t>
      </w:r>
    </w:p>
    <w:p w14:paraId="60AF820F" w14:textId="77777777" w:rsidR="00990E22" w:rsidRDefault="00990E22" w:rsidP="00F04767">
      <w:pPr>
        <w:pStyle w:val="Heading2"/>
        <w:numPr>
          <w:ilvl w:val="0"/>
          <w:numId w:val="0"/>
        </w:numPr>
      </w:pPr>
      <w:r>
        <w:t>Cultural importance</w:t>
      </w:r>
    </w:p>
    <w:p w14:paraId="669C3932" w14:textId="6589A05E" w:rsidR="00990E22" w:rsidRPr="002D3211" w:rsidRDefault="00B5556C" w:rsidP="001F2136">
      <w:pPr>
        <w:pStyle w:val="BodyText"/>
      </w:pPr>
      <w:r w:rsidRPr="002D3211">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0BC70E39">
        <w:t>.</w:t>
      </w:r>
      <w:r>
        <w:t xml:space="preserve"> </w:t>
      </w:r>
    </w:p>
    <w:p w14:paraId="514A7345" w14:textId="77777777" w:rsidR="00EB7EED" w:rsidRPr="002D3211" w:rsidRDefault="00EB7EED" w:rsidP="001F2136">
      <w:pPr>
        <w:pStyle w:val="BodyText"/>
      </w:pPr>
      <w:r w:rsidRPr="002D3211">
        <w:t>Notable cultural importance within this landscape of interest has not been identified.</w:t>
      </w:r>
    </w:p>
    <w:p w14:paraId="65FC3CFD" w14:textId="3034FF53" w:rsidR="00990E22" w:rsidRDefault="00EB7EED" w:rsidP="00EB7EED">
      <w:pPr>
        <w:pStyle w:val="Heading2"/>
      </w:pPr>
      <w:r>
        <w:t xml:space="preserve"> </w:t>
      </w:r>
      <w:r w:rsidR="00990E22">
        <w:t>Stakeholder interest</w:t>
      </w:r>
    </w:p>
    <w:p w14:paraId="60F72A11" w14:textId="00A453AF" w:rsidR="00A01B01" w:rsidRPr="00713A30" w:rsidRDefault="00A01B01" w:rsidP="00713A30">
      <w:pPr>
        <w:pStyle w:val="BodyText"/>
      </w:pPr>
      <w:r w:rsidRPr="00713A30">
        <w:t>As part of the Biodiversity Response Planning process, in October 2020 stakeholders were asked to nominate focus landscapes and actions of interest. Mallee Catchment Management Authority nominated Yarriambiack</w:t>
      </w:r>
      <w:r w:rsidR="001943AC">
        <w:t xml:space="preserve"> Creek North</w:t>
      </w:r>
      <w:r w:rsidRPr="00713A30">
        <w:t>.</w:t>
      </w:r>
    </w:p>
    <w:p w14:paraId="0515B0DC" w14:textId="77777777" w:rsidR="00A01B01" w:rsidRPr="00713A30" w:rsidRDefault="00A01B01" w:rsidP="00713A30">
      <w:pPr>
        <w:pStyle w:val="BodyText"/>
      </w:pPr>
      <w:r w:rsidRPr="00713A30">
        <w:t>Possible future investment/project development in this landscape will be available to any interested stakeholders in addition to those who nominated this landscape. </w:t>
      </w:r>
    </w:p>
    <w:p w14:paraId="5591AAB0" w14:textId="77777777" w:rsidR="00FD45A5" w:rsidRPr="00713A30" w:rsidRDefault="00FD45A5" w:rsidP="00713A30">
      <w:pPr>
        <w:pStyle w:val="BodyText"/>
        <w:rPr>
          <w:rStyle w:val="normaltextrun"/>
        </w:rPr>
      </w:pPr>
      <w:r w:rsidRPr="00713A30">
        <w:rPr>
          <w:rStyle w:val="normaltextrun"/>
        </w:rPr>
        <w:t>Specific stakeholder interests identified through the engagement process within this landscape include:</w:t>
      </w:r>
    </w:p>
    <w:p w14:paraId="25A276E7" w14:textId="6232970E" w:rsidR="00F04767" w:rsidRPr="001F2136" w:rsidRDefault="00F04767" w:rsidP="00713A30">
      <w:pPr>
        <w:pStyle w:val="BodyText"/>
        <w:numPr>
          <w:ilvl w:val="0"/>
          <w:numId w:val="23"/>
        </w:numPr>
      </w:pPr>
      <w:r w:rsidRPr="001F2136">
        <w:t>Mallee Catchment Management Authority, Regional Catchment Strategy priority landscape</w:t>
      </w:r>
      <w:r w:rsidR="007C43AA">
        <w:t xml:space="preserve"> –</w:t>
      </w:r>
      <w:r w:rsidRPr="001F2136">
        <w:t xml:space="preserve"> 17. North Wimmera Creeklines, </w:t>
      </w:r>
      <w:bookmarkStart w:id="0" w:name="_Hlk52804449"/>
      <w:r w:rsidRPr="001F2136">
        <w:t xml:space="preserve">Climate Change priority corridor </w:t>
      </w:r>
      <w:bookmarkEnd w:id="0"/>
      <w:r w:rsidRPr="001F2136">
        <w:t>5 Yarriambiak</w:t>
      </w:r>
      <w:r w:rsidR="006E18D3" w:rsidRPr="001F2136">
        <w:t>.</w:t>
      </w:r>
      <w:r w:rsidRPr="001F2136">
        <w:t xml:space="preserve"> </w:t>
      </w:r>
      <w:r w:rsidR="006E18D3" w:rsidRPr="001F2136">
        <w:t>Focus on the restoration (</w:t>
      </w:r>
      <w:r w:rsidR="00AC69E8">
        <w:t>for example,</w:t>
      </w:r>
      <w:r w:rsidR="006E18D3" w:rsidRPr="001F2136">
        <w:t xml:space="preserve"> connectivity of and regeneration within isolated remnants) of high value habitat for priority</w:t>
      </w:r>
      <w:r w:rsidR="006927D4">
        <w:t xml:space="preserve"> </w:t>
      </w:r>
      <w:r w:rsidR="006E18D3" w:rsidRPr="001F2136">
        <w:t>species outcomes.</w:t>
      </w:r>
    </w:p>
    <w:p w14:paraId="02CD755D" w14:textId="77777777" w:rsidR="00990E22" w:rsidRDefault="00990E22" w:rsidP="00990E22">
      <w:pPr>
        <w:pStyle w:val="Heading2"/>
      </w:pPr>
      <w:r>
        <w:t>Community interest</w:t>
      </w:r>
    </w:p>
    <w:p w14:paraId="1515569D" w14:textId="7EFFC2B6" w:rsidR="00990E22" w:rsidRDefault="00990E22" w:rsidP="000836FA">
      <w:pPr>
        <w:pStyle w:val="BodyText"/>
      </w:pPr>
      <w:r w:rsidRPr="001F2136">
        <w:t xml:space="preserve">There </w:t>
      </w:r>
      <w:r w:rsidR="00197C79" w:rsidRPr="001F2136">
        <w:t xml:space="preserve">is </w:t>
      </w:r>
      <w:r w:rsidR="00E60406">
        <w:t>h</w:t>
      </w:r>
      <w:r w:rsidR="00197C79" w:rsidRPr="001F2136">
        <w:t>igh community interest in biodiversity values of remnant habitat on public and private land</w:t>
      </w:r>
      <w:r w:rsidR="000D3209" w:rsidRPr="001F2136">
        <w:t>.</w:t>
      </w:r>
    </w:p>
    <w:p w14:paraId="34DDAB6A" w14:textId="77777777" w:rsidR="00E60406" w:rsidRPr="001F2136" w:rsidRDefault="00E60406" w:rsidP="000D3209">
      <w:pPr>
        <w:spacing w:after="120" w:line="259" w:lineRule="auto"/>
        <w:rPr>
          <w:rFonts w:cstheme="minorHAnsi"/>
          <w:color w:val="auto"/>
          <w:sz w:val="22"/>
          <w:szCs w:val="22"/>
        </w:rPr>
      </w:pPr>
    </w:p>
    <w:tbl>
      <w:tblPr>
        <w:tblStyle w:val="GridTable1Light-Accent2"/>
        <w:tblW w:w="10194" w:type="dxa"/>
        <w:tblLook w:val="04A0" w:firstRow="1" w:lastRow="0" w:firstColumn="1" w:lastColumn="0" w:noHBand="0" w:noVBand="1"/>
        <w:tblCaption w:val="Hightlight Text"/>
      </w:tblPr>
      <w:tblGrid>
        <w:gridCol w:w="1271"/>
        <w:gridCol w:w="4961"/>
        <w:gridCol w:w="3962"/>
      </w:tblGrid>
      <w:tr w:rsidR="00F14A57" w:rsidRPr="00E55642" w14:paraId="372AF303" w14:textId="77777777" w:rsidTr="2AED0701">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271" w:type="dxa"/>
            <w:shd w:val="clear" w:color="auto" w:fill="F4F8D4" w:themeFill="accent2" w:themeFillTint="33"/>
          </w:tcPr>
          <w:p w14:paraId="66527719" w14:textId="77777777" w:rsidR="00F14A57" w:rsidRPr="001F2136" w:rsidRDefault="00F14A57" w:rsidP="00990E22">
            <w:pPr>
              <w:pStyle w:val="IntroFeatureText"/>
              <w:spacing w:line="240" w:lineRule="auto"/>
              <w:ind w:left="113" w:right="113"/>
              <w:rPr>
                <w:sz w:val="22"/>
                <w:szCs w:val="22"/>
              </w:rPr>
            </w:pPr>
          </w:p>
        </w:tc>
        <w:tc>
          <w:tcPr>
            <w:tcW w:w="4961" w:type="dxa"/>
            <w:shd w:val="clear" w:color="auto" w:fill="F4F8D4" w:themeFill="accent2" w:themeFillTint="33"/>
          </w:tcPr>
          <w:p w14:paraId="6EA87B0E" w14:textId="2587D065" w:rsidR="00F14A57" w:rsidRPr="000348AD" w:rsidRDefault="00F14A57" w:rsidP="00990E22">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1" w:name="_Hlk48567397"/>
            <w:r w:rsidRPr="000348AD">
              <w:rPr>
                <w:b w:val="0"/>
                <w:bCs w:val="0"/>
                <w:sz w:val="22"/>
                <w:szCs w:val="22"/>
              </w:rPr>
              <w:t xml:space="preserve">Habitat Distribution Models identify 0 species with more than 5% of their Victorian range in this landscape area </w:t>
            </w:r>
          </w:p>
        </w:tc>
        <w:tc>
          <w:tcPr>
            <w:tcW w:w="3962" w:type="dxa"/>
            <w:shd w:val="clear" w:color="auto" w:fill="F4F8D4" w:themeFill="accent2" w:themeFillTint="33"/>
          </w:tcPr>
          <w:p w14:paraId="5085C6DD" w14:textId="77777777" w:rsidR="00F14A57" w:rsidRPr="001F2136" w:rsidRDefault="00F14A57" w:rsidP="00990E22">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F2136">
              <w:rPr>
                <w:b w:val="0"/>
                <w:bCs w:val="0"/>
                <w:sz w:val="22"/>
                <w:szCs w:val="22"/>
              </w:rPr>
              <w:t xml:space="preserve">Traditional Owners, stakeholders and community groups identified the following species of interest </w:t>
            </w:r>
          </w:p>
        </w:tc>
      </w:tr>
      <w:tr w:rsidR="00F14A57" w:rsidRPr="00E55642" w14:paraId="49C11412" w14:textId="77777777" w:rsidTr="2AED0701">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0D932659" w14:textId="5CCC6411" w:rsidR="00F14A57" w:rsidRPr="001F2136" w:rsidRDefault="00F14A57" w:rsidP="007A36B6">
            <w:pPr>
              <w:rPr>
                <w:rFonts w:cstheme="minorHAnsi"/>
                <w:noProof/>
                <w:color w:val="auto"/>
                <w:sz w:val="22"/>
                <w:szCs w:val="22"/>
                <w:lang w:eastAsia="en-US"/>
              </w:rPr>
            </w:pPr>
            <w:r w:rsidRPr="001F2136">
              <w:rPr>
                <w:rFonts w:cstheme="minorHAnsi"/>
                <w:noProof/>
                <w:color w:val="auto"/>
                <w:sz w:val="22"/>
                <w:szCs w:val="22"/>
                <w:lang w:eastAsia="en-US"/>
              </w:rPr>
              <w:drawing>
                <wp:anchor distT="0" distB="0" distL="114300" distR="114300" simplePos="0" relativeHeight="251658241" behindDoc="0" locked="0" layoutInCell="1" allowOverlap="1" wp14:anchorId="38FE494D" wp14:editId="6BE58E6A">
                  <wp:simplePos x="0" y="0"/>
                  <wp:positionH relativeFrom="column">
                    <wp:posOffset>107315</wp:posOffset>
                  </wp:positionH>
                  <wp:positionV relativeFrom="paragraph">
                    <wp:posOffset>63500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tcPr>
          <w:p w14:paraId="05B9950F" w14:textId="4114A47A" w:rsidR="00F14A57" w:rsidRPr="001F2136" w:rsidRDefault="00F14A57" w:rsidP="00F14A57">
            <w:pPr>
              <w:pStyle w:val="BodyText"/>
              <w:cnfStyle w:val="000000000000" w:firstRow="0" w:lastRow="0" w:firstColumn="0" w:lastColumn="0" w:oddVBand="0" w:evenVBand="0" w:oddHBand="0" w:evenHBand="0" w:firstRowFirstColumn="0" w:firstRowLastColumn="0" w:lastRowFirstColumn="0" w:lastRowLastColumn="0"/>
            </w:pPr>
          </w:p>
        </w:tc>
        <w:tc>
          <w:tcPr>
            <w:tcW w:w="3962" w:type="dxa"/>
          </w:tcPr>
          <w:p w14:paraId="11BAE3C7" w14:textId="69420E90" w:rsidR="00F14A57" w:rsidRPr="001F2136" w:rsidRDefault="00F14A57" w:rsidP="00F14A57">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1F2136">
              <w:rPr>
                <w:noProof/>
              </w:rPr>
              <w:t>Buloke</w:t>
            </w:r>
          </w:p>
        </w:tc>
      </w:tr>
      <w:tr w:rsidR="00F14A57" w:rsidRPr="00E55642" w14:paraId="019A3799" w14:textId="77777777" w:rsidTr="2AED0701">
        <w:trPr>
          <w:trHeight w:val="511"/>
        </w:trPr>
        <w:tc>
          <w:tcPr>
            <w:cnfStyle w:val="001000000000" w:firstRow="0" w:lastRow="0" w:firstColumn="1" w:lastColumn="0" w:oddVBand="0" w:evenVBand="0" w:oddHBand="0" w:evenHBand="0" w:firstRowFirstColumn="0" w:firstRowLastColumn="0" w:lastRowFirstColumn="0" w:lastRowLastColumn="0"/>
            <w:tcW w:w="1271" w:type="dxa"/>
          </w:tcPr>
          <w:p w14:paraId="71CAD95D" w14:textId="564F1A61" w:rsidR="00F14A57" w:rsidRPr="001F2136" w:rsidRDefault="00F14A57" w:rsidP="007A36B6">
            <w:pPr>
              <w:rPr>
                <w:rFonts w:cstheme="minorHAnsi"/>
                <w:noProof/>
                <w:color w:val="auto"/>
                <w:sz w:val="22"/>
                <w:szCs w:val="22"/>
                <w:lang w:eastAsia="en-US"/>
              </w:rPr>
            </w:pPr>
            <w:r w:rsidRPr="001F2136">
              <w:rPr>
                <w:rFonts w:cstheme="minorHAnsi"/>
                <w:noProof/>
                <w:color w:val="auto"/>
                <w:sz w:val="22"/>
                <w:szCs w:val="22"/>
                <w:lang w:eastAsia="en-US"/>
              </w:rPr>
              <w:drawing>
                <wp:anchor distT="0" distB="0" distL="114300" distR="114300" simplePos="0" relativeHeight="251658243" behindDoc="0" locked="0" layoutInCell="1" allowOverlap="1" wp14:anchorId="4459B693" wp14:editId="08F11487">
                  <wp:simplePos x="0" y="0"/>
                  <wp:positionH relativeFrom="column">
                    <wp:posOffset>86995</wp:posOffset>
                  </wp:positionH>
                  <wp:positionV relativeFrom="paragraph">
                    <wp:posOffset>22225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tcPr>
          <w:p w14:paraId="7D1B9249" w14:textId="7372B7A9" w:rsidR="00F14A57" w:rsidRPr="001F2136" w:rsidRDefault="00F14A57" w:rsidP="00F14A57">
            <w:pPr>
              <w:pStyle w:val="BodyText"/>
              <w:cnfStyle w:val="000000000000" w:firstRow="0" w:lastRow="0" w:firstColumn="0" w:lastColumn="0" w:oddVBand="0" w:evenVBand="0" w:oddHBand="0" w:evenHBand="0" w:firstRowFirstColumn="0" w:firstRowLastColumn="0" w:lastRowFirstColumn="0" w:lastRowLastColumn="0"/>
              <w:rPr>
                <w:noProof/>
              </w:rPr>
            </w:pPr>
          </w:p>
        </w:tc>
        <w:tc>
          <w:tcPr>
            <w:tcW w:w="3962" w:type="dxa"/>
          </w:tcPr>
          <w:p w14:paraId="25C7EB4A" w14:textId="2635A9EB" w:rsidR="00F14A57" w:rsidRPr="001F2136" w:rsidRDefault="00F14A57" w:rsidP="00F14A5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F2136">
              <w:t>Carpet Python</w:t>
            </w:r>
          </w:p>
        </w:tc>
      </w:tr>
      <w:tr w:rsidR="00F14A57" w:rsidRPr="00E55642" w14:paraId="3ECD51C2" w14:textId="77777777" w:rsidTr="2AED0701">
        <w:trPr>
          <w:trHeight w:val="511"/>
        </w:trPr>
        <w:tc>
          <w:tcPr>
            <w:cnfStyle w:val="001000000000" w:firstRow="0" w:lastRow="0" w:firstColumn="1" w:lastColumn="0" w:oddVBand="0" w:evenVBand="0" w:oddHBand="0" w:evenHBand="0" w:firstRowFirstColumn="0" w:firstRowLastColumn="0" w:lastRowFirstColumn="0" w:lastRowLastColumn="0"/>
            <w:tcW w:w="1271" w:type="dxa"/>
          </w:tcPr>
          <w:p w14:paraId="2A41572C" w14:textId="6ECC0A97" w:rsidR="00F14A57" w:rsidRPr="001F2136" w:rsidRDefault="00F14A57" w:rsidP="007A36B6">
            <w:pPr>
              <w:rPr>
                <w:rFonts w:cstheme="minorHAnsi"/>
                <w:noProof/>
                <w:color w:val="auto"/>
                <w:sz w:val="22"/>
                <w:szCs w:val="22"/>
                <w:lang w:eastAsia="en-US"/>
              </w:rPr>
            </w:pPr>
            <w:r w:rsidRPr="001F2136">
              <w:rPr>
                <w:rFonts w:cstheme="minorHAnsi"/>
                <w:noProof/>
                <w:color w:val="auto"/>
                <w:sz w:val="22"/>
                <w:szCs w:val="22"/>
                <w:lang w:eastAsia="en-US"/>
              </w:rPr>
              <w:drawing>
                <wp:anchor distT="0" distB="0" distL="114300" distR="114300" simplePos="0" relativeHeight="251658242" behindDoc="0" locked="0" layoutInCell="1" allowOverlap="1" wp14:anchorId="564024D0" wp14:editId="56DB71EE">
                  <wp:simplePos x="0" y="0"/>
                  <wp:positionH relativeFrom="column">
                    <wp:posOffset>86995</wp:posOffset>
                  </wp:positionH>
                  <wp:positionV relativeFrom="paragraph">
                    <wp:posOffset>39370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tcPr>
          <w:p w14:paraId="684E8955" w14:textId="2FFD0C23" w:rsidR="00F14A57" w:rsidRPr="00E220A3" w:rsidRDefault="00F14A57" w:rsidP="00F14A57">
            <w:pPr>
              <w:pStyle w:val="BodyText"/>
              <w:cnfStyle w:val="000000000000" w:firstRow="0" w:lastRow="0" w:firstColumn="0" w:lastColumn="0" w:oddVBand="0" w:evenVBand="0" w:oddHBand="0" w:evenHBand="0" w:firstRowFirstColumn="0" w:firstRowLastColumn="0" w:lastRowFirstColumn="0" w:lastRowLastColumn="0"/>
            </w:pPr>
          </w:p>
        </w:tc>
        <w:tc>
          <w:tcPr>
            <w:tcW w:w="3962" w:type="dxa"/>
          </w:tcPr>
          <w:p w14:paraId="631885AE" w14:textId="73C45CA8" w:rsidR="00F14A57" w:rsidRPr="001F2136" w:rsidRDefault="00F14A57" w:rsidP="00F14A57">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1F2136">
              <w:t xml:space="preserve">Eastern </w:t>
            </w:r>
            <w:r w:rsidRPr="00F14A57">
              <w:t>Great</w:t>
            </w:r>
            <w:r w:rsidRPr="001F2136">
              <w:t xml:space="preserve"> Egret</w:t>
            </w:r>
          </w:p>
        </w:tc>
      </w:tr>
    </w:tbl>
    <w:bookmarkEnd w:id="1"/>
    <w:p w14:paraId="5F751740" w14:textId="3F6A9B73" w:rsidR="00F42AE1" w:rsidRDefault="00F42AE1" w:rsidP="00F42AE1">
      <w:pPr>
        <w:pStyle w:val="Heading2"/>
        <w:numPr>
          <w:ilvl w:val="1"/>
          <w:numId w:val="18"/>
        </w:numPr>
      </w:pPr>
      <w:r>
        <w:t>Strategic Management Prospects</w:t>
      </w:r>
    </w:p>
    <w:p w14:paraId="7AEA377A" w14:textId="77777777" w:rsidR="00D401BC" w:rsidRPr="009422B6" w:rsidRDefault="00D401BC" w:rsidP="00D401BC">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9422B6">
          <w:rPr>
            <w:rStyle w:val="Hyperlink"/>
            <w:rFonts w:eastAsia="Calibri"/>
            <w:szCs w:val="28"/>
          </w:rPr>
          <w:t>NatureKit</w:t>
        </w:r>
      </w:hyperlink>
      <w:r w:rsidRPr="009422B6">
        <w:t xml:space="preserve">. </w:t>
      </w:r>
    </w:p>
    <w:p w14:paraId="54DBE08B" w14:textId="77777777" w:rsidR="00F42AE1" w:rsidRDefault="00F42AE1" w:rsidP="00F42AE1">
      <w:pPr>
        <w:pStyle w:val="Heading2"/>
        <w:numPr>
          <w:ilvl w:val="1"/>
          <w:numId w:val="18"/>
        </w:numPr>
      </w:pPr>
      <w:r>
        <w:t xml:space="preserve">Additional threats </w:t>
      </w:r>
    </w:p>
    <w:p w14:paraId="7342E2B5" w14:textId="77777777" w:rsidR="00A72712" w:rsidRDefault="00A72712" w:rsidP="00A72712">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68004126" w14:textId="77777777" w:rsidR="00A72712" w:rsidRDefault="00A72712" w:rsidP="00A72712">
      <w:pPr>
        <w:pStyle w:val="BodyText"/>
        <w:numPr>
          <w:ilvl w:val="0"/>
          <w:numId w:val="19"/>
        </w:numPr>
      </w:pPr>
      <w:r>
        <w:t>a</w:t>
      </w:r>
      <w:r w:rsidRPr="00BA06D6">
        <w:t xml:space="preserve">lterations to hydrology </w:t>
      </w:r>
    </w:p>
    <w:p w14:paraId="6CD03155" w14:textId="77777777" w:rsidR="00A72712" w:rsidRDefault="00A72712" w:rsidP="00A72712">
      <w:pPr>
        <w:pStyle w:val="BodyText"/>
        <w:numPr>
          <w:ilvl w:val="0"/>
          <w:numId w:val="19"/>
        </w:numPr>
      </w:pPr>
      <w:r w:rsidRPr="00BA06D6">
        <w:t>land salini</w:t>
      </w:r>
      <w:r>
        <w:t>s</w:t>
      </w:r>
      <w:r w:rsidRPr="00BA06D6">
        <w:t>ation</w:t>
      </w:r>
    </w:p>
    <w:p w14:paraId="0A01849D" w14:textId="77777777" w:rsidR="00A72712" w:rsidRDefault="00A72712" w:rsidP="00A72712">
      <w:pPr>
        <w:pStyle w:val="BodyText"/>
        <w:numPr>
          <w:ilvl w:val="0"/>
          <w:numId w:val="19"/>
        </w:numPr>
      </w:pPr>
      <w:r w:rsidRPr="00BA06D6">
        <w:t>soil erosion</w:t>
      </w:r>
    </w:p>
    <w:p w14:paraId="774942E3" w14:textId="77777777" w:rsidR="00A72712" w:rsidRDefault="00A72712" w:rsidP="00A72712">
      <w:pPr>
        <w:pStyle w:val="BodyText"/>
        <w:numPr>
          <w:ilvl w:val="0"/>
          <w:numId w:val="19"/>
        </w:numPr>
      </w:pPr>
      <w:r w:rsidRPr="00BA06D6">
        <w:t>habitat degradation due to extremes of climate and weather</w:t>
      </w:r>
    </w:p>
    <w:p w14:paraId="50980616" w14:textId="77777777" w:rsidR="00A72712" w:rsidRDefault="00A72712" w:rsidP="00A72712">
      <w:pPr>
        <w:pStyle w:val="BodyText"/>
        <w:numPr>
          <w:ilvl w:val="0"/>
          <w:numId w:val="19"/>
        </w:numPr>
      </w:pPr>
      <w:r w:rsidRPr="00BA06D6">
        <w:t>lack of regeneration in some vegetation communities</w:t>
      </w:r>
    </w:p>
    <w:p w14:paraId="732E4B23" w14:textId="77777777" w:rsidR="00A72712" w:rsidRDefault="00A72712" w:rsidP="00A72712">
      <w:pPr>
        <w:pStyle w:val="BodyText"/>
        <w:numPr>
          <w:ilvl w:val="0"/>
          <w:numId w:val="19"/>
        </w:numPr>
      </w:pPr>
      <w:r w:rsidRPr="00BA06D6">
        <w:t xml:space="preserve">recreational activities causing fragmentation </w:t>
      </w:r>
    </w:p>
    <w:p w14:paraId="5205730D" w14:textId="518BC37D" w:rsidR="00A72712" w:rsidRDefault="00A72712" w:rsidP="00A72712">
      <w:pPr>
        <w:pStyle w:val="BodyText"/>
        <w:numPr>
          <w:ilvl w:val="0"/>
          <w:numId w:val="19"/>
        </w:numPr>
      </w:pPr>
      <w:r w:rsidRPr="00BA06D6">
        <w:t>loss of vegetation</w:t>
      </w:r>
      <w:r w:rsidR="00C232B3">
        <w:t>,</w:t>
      </w:r>
      <w:r w:rsidRPr="00BA06D6">
        <w:t xml:space="preserve"> and erosion</w:t>
      </w:r>
    </w:p>
    <w:p w14:paraId="361BA4F2" w14:textId="77777777" w:rsidR="00A72712" w:rsidRDefault="00A72712" w:rsidP="00A72712">
      <w:pPr>
        <w:pStyle w:val="BodyText"/>
        <w:numPr>
          <w:ilvl w:val="0"/>
          <w:numId w:val="19"/>
        </w:numPr>
      </w:pPr>
      <w:r w:rsidRPr="00BA06D6">
        <w:t>legacy use of public land</w:t>
      </w:r>
    </w:p>
    <w:p w14:paraId="5D93AEFB" w14:textId="77777777" w:rsidR="00A72712" w:rsidRDefault="00A72712" w:rsidP="00A72712">
      <w:pPr>
        <w:pStyle w:val="BodyText"/>
        <w:numPr>
          <w:ilvl w:val="0"/>
          <w:numId w:val="19"/>
        </w:numPr>
      </w:pPr>
      <w:r w:rsidRPr="00BA06D6">
        <w:t>private land use impacting biodiversity</w:t>
      </w:r>
    </w:p>
    <w:p w14:paraId="05ACAF93" w14:textId="2F95B2A0" w:rsidR="00A72712" w:rsidRDefault="00A72712" w:rsidP="00A72712">
      <w:pPr>
        <w:pStyle w:val="BodyText"/>
        <w:numPr>
          <w:ilvl w:val="0"/>
          <w:numId w:val="19"/>
        </w:numPr>
      </w:pPr>
      <w:r w:rsidRPr="00BA06D6">
        <w:t>inappropriate land use planning</w:t>
      </w:r>
    </w:p>
    <w:p w14:paraId="12421E5F" w14:textId="5B1285E2" w:rsidR="00F42AE1" w:rsidRDefault="00A72712" w:rsidP="00D24A45">
      <w:pPr>
        <w:pStyle w:val="BodyText"/>
        <w:numPr>
          <w:ilvl w:val="0"/>
          <w:numId w:val="19"/>
        </w:numPr>
      </w:pPr>
      <w:r w:rsidRPr="00BA06D6">
        <w:t>inappropriate fire regimes (</w:t>
      </w:r>
      <w:r w:rsidR="00C232B3">
        <w:t>p</w:t>
      </w:r>
      <w:r w:rsidRPr="00BA06D6">
        <w:t>lanned burning and bushfires)</w:t>
      </w:r>
      <w:r w:rsidR="00F42AE1">
        <w:t xml:space="preserve"> </w:t>
      </w:r>
    </w:p>
    <w:p w14:paraId="60D7E0A6" w14:textId="77777777" w:rsidR="00B750F9" w:rsidRDefault="00B750F9" w:rsidP="00F42AE1">
      <w:pPr>
        <w:pStyle w:val="Heading2"/>
        <w:numPr>
          <w:ilvl w:val="1"/>
          <w:numId w:val="18"/>
        </w:numPr>
        <w:rPr>
          <w:rFonts w:ascii="Arial" w:eastAsia="Arial" w:hAnsi="Arial"/>
          <w:szCs w:val="22"/>
        </w:rPr>
      </w:pPr>
      <w:r>
        <w:rPr>
          <w:rFonts w:ascii="Arial" w:eastAsia="Arial" w:hAnsi="Arial"/>
          <w:szCs w:val="22"/>
        </w:rPr>
        <w:br w:type="page"/>
      </w:r>
    </w:p>
    <w:p w14:paraId="0D93EF3E" w14:textId="629A9F23" w:rsidR="00F42AE1" w:rsidRDefault="00F42AE1" w:rsidP="00F42AE1">
      <w:pPr>
        <w:pStyle w:val="Heading2"/>
        <w:numPr>
          <w:ilvl w:val="1"/>
          <w:numId w:val="18"/>
        </w:numPr>
      </w:pPr>
      <w:r>
        <w:rPr>
          <w:rFonts w:ascii="Arial" w:eastAsia="Arial" w:hAnsi="Arial"/>
          <w:szCs w:val="22"/>
        </w:rPr>
        <w:lastRenderedPageBreak/>
        <w:t xml:space="preserve">Which landscape-scale actions are most cost-effective in this landscape? </w:t>
      </w:r>
    </w:p>
    <w:p w14:paraId="626ECE67" w14:textId="4BED096B" w:rsidR="00F42AE1" w:rsidRPr="00F42AE1" w:rsidRDefault="00F42AE1" w:rsidP="001F2136">
      <w:pPr>
        <w:pStyle w:val="BodyText"/>
      </w:pPr>
      <w:r w:rsidRPr="00F42AE1">
        <w:t xml:space="preserve">Some areas of this </w:t>
      </w:r>
      <w:r w:rsidR="00CB655D">
        <w:t>focus landscape</w:t>
      </w:r>
      <w:r w:rsidRPr="00F42AE1">
        <w:t xml:space="preserve"> (coloured areas on the map) have highly cost-effective actions which provide significant benefit for biodiversity conservation.</w:t>
      </w:r>
    </w:p>
    <w:p w14:paraId="49BB49E0" w14:textId="0D56B15F" w:rsidR="00990E22" w:rsidRPr="00801160" w:rsidRDefault="00200978" w:rsidP="001F2136">
      <w:pPr>
        <w:pStyle w:val="BodyText"/>
      </w:pPr>
      <w:r>
        <w:rPr>
          <w:noProof/>
        </w:rPr>
        <w:drawing>
          <wp:anchor distT="0" distB="0" distL="114300" distR="114300" simplePos="0" relativeHeight="251658240" behindDoc="0" locked="0" layoutInCell="1" allowOverlap="1" wp14:anchorId="246F8B65" wp14:editId="104C6436">
            <wp:simplePos x="0" y="0"/>
            <wp:positionH relativeFrom="column">
              <wp:posOffset>6985</wp:posOffset>
            </wp:positionH>
            <wp:positionV relativeFrom="paragraph">
              <wp:posOffset>497</wp:posOffset>
            </wp:positionV>
            <wp:extent cx="3665220" cy="32543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65220" cy="3254375"/>
                    </a:xfrm>
                    <a:prstGeom prst="rect">
                      <a:avLst/>
                    </a:prstGeom>
                  </pic:spPr>
                </pic:pic>
              </a:graphicData>
            </a:graphic>
            <wp14:sizeRelH relativeFrom="margin">
              <wp14:pctWidth>0</wp14:pctWidth>
            </wp14:sizeRelH>
            <wp14:sizeRelV relativeFrom="margin">
              <wp14:pctHeight>0</wp14:pctHeight>
            </wp14:sizeRelV>
          </wp:anchor>
        </w:drawing>
      </w:r>
      <w:r w:rsidR="00990E22" w:rsidRPr="00676B6B">
        <w:t>The SMP priority action which rank</w:t>
      </w:r>
      <w:r w:rsidR="00E5299C">
        <w:t>s</w:t>
      </w:r>
      <w:r w:rsidR="00990E22" w:rsidRPr="00676B6B">
        <w:t xml:space="preserve"> among the top 3% for cost-effectiveness of that action across </w:t>
      </w:r>
      <w:r w:rsidR="00C57527">
        <w:t>Victoria</w:t>
      </w:r>
      <w:r w:rsidR="00F11DF9">
        <w:t xml:space="preserve"> is </w:t>
      </w:r>
      <w:r w:rsidR="00C54CFF" w:rsidRPr="00F11DF9">
        <w:rPr>
          <w:color w:val="00B2A9" w:themeColor="accent1"/>
        </w:rPr>
        <w:t>Perma</w:t>
      </w:r>
      <w:r w:rsidR="00C54CFF">
        <w:rPr>
          <w:color w:val="00B2A9" w:themeColor="accent1"/>
        </w:rPr>
        <w:t>n</w:t>
      </w:r>
      <w:r w:rsidR="00C54CFF" w:rsidRPr="00F11DF9">
        <w:rPr>
          <w:color w:val="00B2A9" w:themeColor="accent1"/>
        </w:rPr>
        <w:t>ent</w:t>
      </w:r>
      <w:r w:rsidR="00F11DF9" w:rsidRPr="00F11DF9">
        <w:rPr>
          <w:color w:val="00B2A9" w:themeColor="accent1"/>
        </w:rPr>
        <w:t xml:space="preserve"> Protection</w:t>
      </w:r>
      <w:r w:rsidR="00F11DF9">
        <w:t xml:space="preserve">. </w:t>
      </w:r>
      <w:r w:rsidR="00DA416A">
        <w:t>Over a small area of the landscape, the top 10%</w:t>
      </w:r>
      <w:r w:rsidR="00990E22" w:rsidRPr="00676B6B">
        <w:t xml:space="preserve"> </w:t>
      </w:r>
      <w:r w:rsidR="00DA416A">
        <w:t xml:space="preserve">actions are </w:t>
      </w:r>
      <w:r w:rsidR="00990E22" w:rsidRPr="00676B6B">
        <w:t>in order:</w:t>
      </w:r>
    </w:p>
    <w:tbl>
      <w:tblPr>
        <w:tblStyle w:val="DELWPTableNormal"/>
        <w:tblpPr w:leftFromText="180" w:rightFromText="180" w:vertAnchor="text" w:horzAnchor="margin" w:tblpXSpec="right" w:tblpY="183"/>
        <w:tblW w:w="0" w:type="auto"/>
        <w:tblLook w:val="04A0" w:firstRow="1" w:lastRow="0" w:firstColumn="1" w:lastColumn="0" w:noHBand="0" w:noVBand="1"/>
      </w:tblPr>
      <w:tblGrid>
        <w:gridCol w:w="917"/>
        <w:gridCol w:w="2953"/>
      </w:tblGrid>
      <w:tr w:rsidR="00200978" w:rsidRPr="00EB072A" w14:paraId="68CCDEF3" w14:textId="77777777" w:rsidTr="2AED0701">
        <w:trPr>
          <w:trHeight w:val="775"/>
        </w:trPr>
        <w:tc>
          <w:tcPr>
            <w:tcW w:w="917" w:type="dxa"/>
          </w:tcPr>
          <w:p w14:paraId="443C35F5" w14:textId="77777777" w:rsidR="00200978" w:rsidRPr="00676B6B" w:rsidRDefault="00200978" w:rsidP="001F2136">
            <w:pPr>
              <w:pStyle w:val="BodyText"/>
            </w:pPr>
            <w:r>
              <w:rPr>
                <w:noProof/>
              </w:rPr>
              <w:drawing>
                <wp:inline distT="0" distB="0" distL="0" distR="0" wp14:anchorId="239ABC61" wp14:editId="2B680729">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3060" cy="353060"/>
                          </a:xfrm>
                          <a:prstGeom prst="rect">
                            <a:avLst/>
                          </a:prstGeom>
                        </pic:spPr>
                      </pic:pic>
                    </a:graphicData>
                  </a:graphic>
                </wp:inline>
              </w:drawing>
            </w:r>
          </w:p>
        </w:tc>
        <w:tc>
          <w:tcPr>
            <w:tcW w:w="2953" w:type="dxa"/>
            <w:vAlign w:val="center"/>
          </w:tcPr>
          <w:p w14:paraId="54EED0CB" w14:textId="7C615259" w:rsidR="00200978" w:rsidRPr="00676B6B" w:rsidRDefault="00200978" w:rsidP="00DA416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 1,175ha</w:t>
            </w:r>
            <w:r w:rsidRPr="00676B6B">
              <w:rPr>
                <w:color w:val="00B2A9" w:themeColor="accent1"/>
                <w:sz w:val="22"/>
                <w:szCs w:val="22"/>
              </w:rPr>
              <w:t xml:space="preserve"> </w:t>
            </w:r>
          </w:p>
        </w:tc>
      </w:tr>
      <w:tr w:rsidR="00200978" w:rsidRPr="00EB072A" w14:paraId="17EFC0E1" w14:textId="77777777" w:rsidTr="2AED0701">
        <w:trPr>
          <w:trHeight w:val="767"/>
        </w:trPr>
        <w:tc>
          <w:tcPr>
            <w:tcW w:w="917" w:type="dxa"/>
          </w:tcPr>
          <w:p w14:paraId="1691FD00" w14:textId="77777777" w:rsidR="00200978" w:rsidRPr="00676B6B" w:rsidRDefault="00200978" w:rsidP="001F2136">
            <w:pPr>
              <w:pStyle w:val="BodyText"/>
            </w:pPr>
            <w:r>
              <w:rPr>
                <w:noProof/>
              </w:rPr>
              <w:drawing>
                <wp:inline distT="0" distB="0" distL="0" distR="0" wp14:anchorId="75E53323" wp14:editId="4C53046A">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5125" cy="365125"/>
                          </a:xfrm>
                          <a:prstGeom prst="rect">
                            <a:avLst/>
                          </a:prstGeom>
                        </pic:spPr>
                      </pic:pic>
                    </a:graphicData>
                  </a:graphic>
                </wp:inline>
              </w:drawing>
            </w:r>
          </w:p>
        </w:tc>
        <w:tc>
          <w:tcPr>
            <w:tcW w:w="2953" w:type="dxa"/>
            <w:vAlign w:val="center"/>
          </w:tcPr>
          <w:p w14:paraId="79A3B1FA" w14:textId="67DF18D2" w:rsidR="00200978" w:rsidRPr="00676B6B" w:rsidRDefault="00200978" w:rsidP="00DA416A">
            <w:pPr>
              <w:rPr>
                <w:color w:val="00B2A9" w:themeColor="accent1"/>
                <w:sz w:val="22"/>
                <w:szCs w:val="22"/>
              </w:rPr>
            </w:pPr>
            <w:r w:rsidRPr="00676B6B">
              <w:rPr>
                <w:color w:val="00B2A9" w:themeColor="accent1"/>
                <w:sz w:val="22"/>
                <w:szCs w:val="22"/>
              </w:rPr>
              <w:t>Control weeds</w:t>
            </w:r>
            <w:r>
              <w:rPr>
                <w:color w:val="00B2A9" w:themeColor="accent1"/>
                <w:sz w:val="22"/>
                <w:szCs w:val="22"/>
              </w:rPr>
              <w:t xml:space="preserve"> 572ha</w:t>
            </w:r>
          </w:p>
        </w:tc>
      </w:tr>
      <w:tr w:rsidR="00200978" w:rsidRPr="00EB072A" w14:paraId="5BB40117" w14:textId="77777777" w:rsidTr="2AED0701">
        <w:trPr>
          <w:trHeight w:val="793"/>
        </w:trPr>
        <w:tc>
          <w:tcPr>
            <w:tcW w:w="917" w:type="dxa"/>
          </w:tcPr>
          <w:p w14:paraId="63C7315B" w14:textId="77777777" w:rsidR="00200978" w:rsidRPr="00676B6B" w:rsidRDefault="00200978" w:rsidP="001F2136">
            <w:pPr>
              <w:pStyle w:val="BodyText"/>
            </w:pPr>
            <w:r>
              <w:rPr>
                <w:noProof/>
              </w:rPr>
              <w:drawing>
                <wp:inline distT="0" distB="0" distL="0" distR="0" wp14:anchorId="7BC3040E" wp14:editId="6FFE8201">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635" cy="381635"/>
                          </a:xfrm>
                          <a:prstGeom prst="rect">
                            <a:avLst/>
                          </a:prstGeom>
                        </pic:spPr>
                      </pic:pic>
                    </a:graphicData>
                  </a:graphic>
                </wp:inline>
              </w:drawing>
            </w:r>
          </w:p>
        </w:tc>
        <w:tc>
          <w:tcPr>
            <w:tcW w:w="2953" w:type="dxa"/>
            <w:vAlign w:val="center"/>
          </w:tcPr>
          <w:p w14:paraId="6BBD640C" w14:textId="4BAA155C" w:rsidR="00200978" w:rsidRPr="00676B6B" w:rsidRDefault="00200978" w:rsidP="00DA416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goats</w:t>
            </w:r>
            <w:r w:rsidRPr="00676B6B">
              <w:rPr>
                <w:color w:val="00B2A9" w:themeColor="accent1"/>
                <w:sz w:val="22"/>
                <w:szCs w:val="22"/>
              </w:rPr>
              <w:t xml:space="preserve"> </w:t>
            </w:r>
            <w:r>
              <w:rPr>
                <w:color w:val="00B2A9" w:themeColor="accent1"/>
                <w:sz w:val="22"/>
                <w:szCs w:val="22"/>
              </w:rPr>
              <w:t>243ha</w:t>
            </w:r>
          </w:p>
        </w:tc>
      </w:tr>
    </w:tbl>
    <w:p w14:paraId="5FCD3BE9" w14:textId="77777777" w:rsidR="00C21E84" w:rsidRDefault="00C21E84" w:rsidP="00990E22">
      <w:pPr>
        <w:rPr>
          <w:rStyle w:val="BodyTextChar"/>
        </w:rPr>
      </w:pPr>
    </w:p>
    <w:p w14:paraId="57A806A9" w14:textId="77777777" w:rsidR="00C21E84" w:rsidRDefault="00C21E84" w:rsidP="00990E22">
      <w:pPr>
        <w:rPr>
          <w:rStyle w:val="BodyTextChar"/>
        </w:rPr>
      </w:pPr>
    </w:p>
    <w:p w14:paraId="7F21BA41" w14:textId="77777777" w:rsidR="00C21E84" w:rsidRDefault="00C21E84" w:rsidP="00990E22">
      <w:pPr>
        <w:rPr>
          <w:rStyle w:val="BodyTextChar"/>
        </w:rPr>
      </w:pPr>
    </w:p>
    <w:p w14:paraId="4FC59C9F" w14:textId="77777777" w:rsidR="00C21E84" w:rsidRDefault="00C21E84" w:rsidP="00990E22">
      <w:pPr>
        <w:rPr>
          <w:rStyle w:val="BodyTextChar"/>
        </w:rPr>
      </w:pPr>
    </w:p>
    <w:p w14:paraId="541C133F" w14:textId="77777777" w:rsidR="00C21E84" w:rsidRDefault="00C21E84" w:rsidP="00990E22">
      <w:pPr>
        <w:rPr>
          <w:rStyle w:val="BodyTextChar"/>
        </w:rPr>
      </w:pPr>
    </w:p>
    <w:p w14:paraId="547FE23A" w14:textId="2E7BE711" w:rsidR="006C09BD" w:rsidRDefault="00200978" w:rsidP="00D41179">
      <w:pPr>
        <w:rPr>
          <w:rFonts w:cs="Times New Roman"/>
          <w:color w:val="504B60" w:themeColor="accent6" w:themeShade="80"/>
          <w:sz w:val="22"/>
          <w:szCs w:val="22"/>
          <w:lang w:eastAsia="en-US"/>
        </w:rPr>
      </w:pPr>
      <w:r>
        <w:rPr>
          <w:rStyle w:val="BodyTextChar"/>
        </w:rPr>
        <w:t>O</w:t>
      </w:r>
      <w:r w:rsidR="00990E22" w:rsidRPr="00332C6D">
        <w:rPr>
          <w:rStyle w:val="BodyTextChar"/>
        </w:rPr>
        <w:t>f the top 10% of cost</w:t>
      </w:r>
      <w:r w:rsidR="00341C18">
        <w:rPr>
          <w:rStyle w:val="BodyTextChar"/>
        </w:rPr>
        <w:t>-</w:t>
      </w:r>
      <w:r w:rsidR="00990E22" w:rsidRPr="00332C6D">
        <w:rPr>
          <w:rStyle w:val="BodyTextChar"/>
        </w:rPr>
        <w:t xml:space="preserve">effective actions, control </w:t>
      </w:r>
      <w:r w:rsidR="00DA416A" w:rsidRPr="00332C6D">
        <w:rPr>
          <w:rStyle w:val="BodyTextChar"/>
        </w:rPr>
        <w:t>rabbits</w:t>
      </w:r>
      <w:r w:rsidR="00990E22" w:rsidRPr="00332C6D">
        <w:rPr>
          <w:rStyle w:val="BodyTextChar"/>
        </w:rPr>
        <w:t xml:space="preserve"> provides the most cost-effective biodiversity benefits when considering all flora </w:t>
      </w:r>
      <w:r w:rsidR="00A72712">
        <w:rPr>
          <w:rStyle w:val="BodyTextChar"/>
        </w:rPr>
        <w:t>and</w:t>
      </w:r>
      <w:r w:rsidR="00990E22" w:rsidRPr="00332C6D">
        <w:rPr>
          <w:rStyle w:val="BodyTextChar"/>
        </w:rPr>
        <w:t xml:space="preserve"> fauna</w:t>
      </w:r>
      <w:r w:rsidR="00990E22" w:rsidRPr="00DA416A">
        <w:rPr>
          <w:rFonts w:cs="Times New Roman"/>
          <w:color w:val="504B60" w:themeColor="accent6" w:themeShade="80"/>
          <w:sz w:val="22"/>
          <w:szCs w:val="22"/>
          <w:lang w:eastAsia="en-US"/>
        </w:rPr>
        <w:t>.</w:t>
      </w:r>
    </w:p>
    <w:p w14:paraId="70259D0C" w14:textId="77777777" w:rsidR="00D41179" w:rsidRPr="00D41179" w:rsidRDefault="00D41179" w:rsidP="00D41179">
      <w:pPr>
        <w:rPr>
          <w:rFonts w:cs="Times New Roman"/>
          <w:color w:val="504B60" w:themeColor="accent6" w:themeShade="80"/>
          <w:sz w:val="22"/>
          <w:szCs w:val="22"/>
          <w:lang w:eastAsia="en-US"/>
        </w:rPr>
      </w:pPr>
    </w:p>
    <w:p w14:paraId="46DAB243" w14:textId="727BECA4" w:rsidR="000442D2" w:rsidRDefault="00C70D0D" w:rsidP="000442D2">
      <w:pPr>
        <w:pStyle w:val="BodyText"/>
      </w:pPr>
      <w:r>
        <w:t>A</w:t>
      </w:r>
      <w:r w:rsidRPr="004F794F">
        <w:rPr>
          <w:rFonts w:eastAsia="Arial"/>
        </w:rPr>
        <w:t>dditional actions suggested for this landscape</w:t>
      </w:r>
      <w:r w:rsidRPr="006807B2">
        <w:t xml:space="preserve"> </w:t>
      </w:r>
      <w:r>
        <w:t xml:space="preserve">through the </w:t>
      </w:r>
      <w:r w:rsidRPr="004F794F">
        <w:rPr>
          <w:rFonts w:eastAsia="Arial"/>
        </w:rPr>
        <w:t>nomination process</w:t>
      </w:r>
      <w:r>
        <w:t xml:space="preserve"> </w:t>
      </w:r>
      <w:r w:rsidR="006C09BD">
        <w:t>are</w:t>
      </w:r>
      <w:r w:rsidR="000442D2">
        <w:t>:</w:t>
      </w:r>
    </w:p>
    <w:p w14:paraId="4D02C6E5" w14:textId="70A59EF2" w:rsidR="000442D2" w:rsidRDefault="00553EAF" w:rsidP="000442D2">
      <w:pPr>
        <w:pStyle w:val="BodyText"/>
        <w:numPr>
          <w:ilvl w:val="0"/>
          <w:numId w:val="21"/>
        </w:numPr>
      </w:pPr>
      <w:r>
        <w:t xml:space="preserve">control </w:t>
      </w:r>
      <w:r w:rsidR="00127804">
        <w:t>rabbi</w:t>
      </w:r>
      <w:r w:rsidR="00764EDC">
        <w:t>ts</w:t>
      </w:r>
    </w:p>
    <w:p w14:paraId="28F3AC90" w14:textId="5AB58C2F" w:rsidR="000442D2" w:rsidRDefault="00127804" w:rsidP="000442D2">
      <w:pPr>
        <w:pStyle w:val="BodyText"/>
        <w:numPr>
          <w:ilvl w:val="0"/>
          <w:numId w:val="21"/>
        </w:numPr>
      </w:pPr>
      <w:r>
        <w:t xml:space="preserve">revegetation </w:t>
      </w:r>
    </w:p>
    <w:p w14:paraId="255DA992" w14:textId="65A55AB2" w:rsidR="0013622F" w:rsidRPr="008D1870" w:rsidRDefault="00127804" w:rsidP="000442D2">
      <w:pPr>
        <w:pStyle w:val="BodyText"/>
        <w:numPr>
          <w:ilvl w:val="0"/>
          <w:numId w:val="21"/>
        </w:numPr>
      </w:pPr>
      <w:r>
        <w:t>s</w:t>
      </w:r>
      <w:r w:rsidRPr="00127804">
        <w:t>upplementary revegetation</w:t>
      </w:r>
    </w:p>
    <w:p w14:paraId="021B4F30" w14:textId="77777777" w:rsidR="00332C6D" w:rsidRDefault="00332C6D" w:rsidP="00990E22">
      <w:pPr>
        <w:rPr>
          <w:rFonts w:cs="Times New Roman"/>
          <w:color w:val="504B60" w:themeColor="accent6" w:themeShade="80"/>
          <w:sz w:val="22"/>
          <w:szCs w:val="22"/>
          <w:lang w:eastAsia="en-US"/>
        </w:rPr>
      </w:pP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547"/>
        <w:gridCol w:w="7659"/>
      </w:tblGrid>
      <w:tr w:rsidR="00DA416A" w:rsidRPr="00DA416A" w14:paraId="50E6CE2F" w14:textId="77777777" w:rsidTr="2AED070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tcBorders>
              <w:bottom w:val="none" w:sz="0" w:space="0" w:color="auto"/>
            </w:tcBorders>
            <w:shd w:val="clear" w:color="auto" w:fill="F4F8D4" w:themeFill="accent2" w:themeFillTint="33"/>
          </w:tcPr>
          <w:p w14:paraId="5EC1EE7B" w14:textId="61FBDA2D" w:rsidR="00DA416A" w:rsidRPr="00DA416A" w:rsidRDefault="00DA416A" w:rsidP="00990E22">
            <w:pPr>
              <w:pStyle w:val="IntroFeatureText"/>
              <w:spacing w:line="240" w:lineRule="auto"/>
              <w:rPr>
                <w:b w:val="0"/>
                <w:bCs w:val="0"/>
                <w:sz w:val="22"/>
                <w:szCs w:val="22"/>
              </w:rPr>
            </w:pPr>
            <w:r w:rsidRPr="00DA416A">
              <w:rPr>
                <w:b w:val="0"/>
                <w:bCs w:val="0"/>
                <w:sz w:val="22"/>
                <w:szCs w:val="22"/>
              </w:rPr>
              <w:t xml:space="preserve">The most cost-effective action for flora </w:t>
            </w:r>
            <w:r w:rsidR="00A72712">
              <w:rPr>
                <w:b w:val="0"/>
                <w:bCs w:val="0"/>
                <w:sz w:val="22"/>
                <w:szCs w:val="22"/>
              </w:rPr>
              <w:t>and</w:t>
            </w:r>
            <w:r w:rsidRPr="00DA416A">
              <w:rPr>
                <w:b w:val="0"/>
                <w:bCs w:val="0"/>
                <w:sz w:val="22"/>
                <w:szCs w:val="22"/>
              </w:rPr>
              <w:t xml:space="preserve"> fauna</w:t>
            </w:r>
          </w:p>
        </w:tc>
      </w:tr>
      <w:tr w:rsidR="002857E1" w:rsidRPr="002857E1" w14:paraId="57756A01" w14:textId="77777777" w:rsidTr="2AED0701">
        <w:trPr>
          <w:trHeight w:val="730"/>
        </w:trPr>
        <w:tc>
          <w:tcPr>
            <w:cnfStyle w:val="001000000000" w:firstRow="0" w:lastRow="0" w:firstColumn="1" w:lastColumn="0" w:oddVBand="0" w:evenVBand="0" w:oddHBand="0" w:evenHBand="0" w:firstRowFirstColumn="0" w:firstRowLastColumn="0" w:lastRowFirstColumn="0" w:lastRowLastColumn="0"/>
            <w:tcW w:w="2547" w:type="dxa"/>
          </w:tcPr>
          <w:p w14:paraId="31471E99" w14:textId="58C2FD86" w:rsidR="00DA416A" w:rsidRPr="002857E1" w:rsidRDefault="00DA416A" w:rsidP="002857E1">
            <w:pPr>
              <w:pStyle w:val="BodyText"/>
              <w:rPr>
                <w:b w:val="0"/>
                <w:bCs w:val="0"/>
                <w:noProof/>
              </w:rPr>
            </w:pPr>
            <w:r>
              <w:rPr>
                <w:noProof/>
              </w:rPr>
              <w:drawing>
                <wp:inline distT="0" distB="0" distL="0" distR="0" wp14:anchorId="4B84E2D5" wp14:editId="27A07D15">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12109764" wp14:editId="606E7A37">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p>
        </w:tc>
        <w:tc>
          <w:tcPr>
            <w:tcW w:w="7659" w:type="dxa"/>
          </w:tcPr>
          <w:p w14:paraId="106D9839" w14:textId="7AC54D52" w:rsidR="00DA416A" w:rsidRPr="002857E1" w:rsidRDefault="00DA416A" w:rsidP="002857E1">
            <w:pPr>
              <w:pStyle w:val="BodyText"/>
              <w:cnfStyle w:val="000000000000" w:firstRow="0" w:lastRow="0" w:firstColumn="0" w:lastColumn="0" w:oddVBand="0" w:evenVBand="0" w:oddHBand="0" w:evenHBand="0" w:firstRowFirstColumn="0" w:firstRowLastColumn="0" w:lastRowFirstColumn="0" w:lastRowLastColumn="0"/>
              <w:rPr>
                <w:noProof/>
              </w:rPr>
            </w:pPr>
            <w:r w:rsidRPr="002857E1">
              <w:rPr>
                <w:szCs w:val="22"/>
              </w:rPr>
              <w:t xml:space="preserve">Plants, birds </w:t>
            </w:r>
            <w:r w:rsidR="000B2C6E">
              <w:rPr>
                <w:szCs w:val="22"/>
              </w:rPr>
              <w:t>–</w:t>
            </w:r>
            <w:r w:rsidRPr="002857E1">
              <w:rPr>
                <w:szCs w:val="22"/>
              </w:rPr>
              <w:t xml:space="preserve"> Co</w:t>
            </w:r>
            <w:r w:rsidR="000B2C6E">
              <w:rPr>
                <w:szCs w:val="22"/>
              </w:rPr>
              <w:t>mbined cat and fox control</w:t>
            </w:r>
          </w:p>
        </w:tc>
      </w:tr>
    </w:tbl>
    <w:p w14:paraId="62774917" w14:textId="77777777" w:rsidR="003413DD" w:rsidRDefault="003413DD" w:rsidP="002857E1">
      <w:pPr>
        <w:pStyle w:val="BodyText"/>
        <w:rPr>
          <w:szCs w:val="22"/>
        </w:rPr>
      </w:pPr>
      <w:bookmarkStart w:id="2" w:name="_GoBack"/>
      <w:bookmarkEnd w:id="2"/>
    </w:p>
    <w:p w14:paraId="65F2D0D9" w14:textId="240B598D" w:rsidR="00990E22" w:rsidRPr="00D870AB" w:rsidRDefault="00F448C6" w:rsidP="002857E1">
      <w:pPr>
        <w:pStyle w:val="BodyText"/>
        <w:rPr>
          <w:szCs w:val="22"/>
        </w:rPr>
        <w:sectPr w:rsidR="00990E22" w:rsidRPr="00D870AB" w:rsidSect="00F42AE1">
          <w:headerReference w:type="even" r:id="rId31"/>
          <w:headerReference w:type="default" r:id="rId32"/>
          <w:footerReference w:type="even" r:id="rId33"/>
          <w:footerReference w:type="default" r:id="rId34"/>
          <w:headerReference w:type="first" r:id="rId35"/>
          <w:footerReference w:type="first" r:id="rId36"/>
          <w:pgSz w:w="11906" w:h="16838" w:code="9"/>
          <w:pgMar w:top="2211" w:right="851" w:bottom="1134" w:left="851" w:header="284" w:footer="284" w:gutter="0"/>
          <w:cols w:space="284"/>
          <w:docGrid w:linePitch="360"/>
        </w:sectPr>
      </w:pPr>
      <w:r w:rsidRPr="002857E1">
        <w:rPr>
          <w:szCs w:val="22"/>
        </w:rPr>
        <w:t xml:space="preserve">For a further in depth look into SMP for this landscape please refer to </w:t>
      </w:r>
      <w:hyperlink r:id="rId37" w:history="1">
        <w:r w:rsidRPr="002857E1">
          <w:rPr>
            <w:szCs w:val="22"/>
            <w:u w:val="single"/>
          </w:rPr>
          <w:t>NatureKit</w:t>
        </w:r>
      </w:hyperlink>
      <w:r w:rsidRPr="00F42AE1">
        <w:rPr>
          <w:szCs w:val="22"/>
        </w:rPr>
        <w:t>.</w:t>
      </w:r>
      <w:r w:rsidR="00990E22" w:rsidRPr="00D870AB">
        <w:rPr>
          <w:szCs w:val="22"/>
        </w:rPr>
        <w:tab/>
      </w:r>
    </w:p>
    <w:p w14:paraId="422E67A1" w14:textId="70F8283B" w:rsidR="00DD52DC" w:rsidRPr="00990E22" w:rsidRDefault="00E645A8" w:rsidP="009A4CB4">
      <w:pPr>
        <w:pStyle w:val="BodyText"/>
        <w:rPr>
          <w:lang w:eastAsia="en-AU"/>
        </w:rPr>
      </w:pPr>
      <w:r>
        <w:rPr>
          <w:noProof/>
        </w:rPr>
        <w:lastRenderedPageBreak/>
        <w:drawing>
          <wp:inline distT="0" distB="0" distL="0" distR="0" wp14:anchorId="72A97154" wp14:editId="1DDD35F7">
            <wp:extent cx="12599669" cy="884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12599669" cy="8841105"/>
                    </a:xfrm>
                    <a:prstGeom prst="rect">
                      <a:avLst/>
                    </a:prstGeom>
                  </pic:spPr>
                </pic:pic>
              </a:graphicData>
            </a:graphic>
          </wp:inline>
        </w:drawing>
      </w:r>
    </w:p>
    <w:sectPr w:rsidR="00DD52DC" w:rsidRPr="00990E22" w:rsidSect="00D706DE">
      <w:headerReference w:type="default" r:id="rId3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376E0" w14:textId="77777777" w:rsidR="008037A9" w:rsidRDefault="008037A9">
      <w:r>
        <w:separator/>
      </w:r>
    </w:p>
    <w:p w14:paraId="51D43AD4" w14:textId="77777777" w:rsidR="008037A9" w:rsidRDefault="008037A9"/>
    <w:p w14:paraId="55E1AD7B" w14:textId="77777777" w:rsidR="008037A9" w:rsidRDefault="008037A9"/>
  </w:endnote>
  <w:endnote w:type="continuationSeparator" w:id="0">
    <w:p w14:paraId="3B9E7ABE" w14:textId="77777777" w:rsidR="008037A9" w:rsidRDefault="008037A9">
      <w:r>
        <w:continuationSeparator/>
      </w:r>
    </w:p>
    <w:p w14:paraId="49D7AEC1" w14:textId="77777777" w:rsidR="008037A9" w:rsidRDefault="008037A9"/>
    <w:p w14:paraId="7257F2E2" w14:textId="77777777" w:rsidR="008037A9" w:rsidRDefault="008037A9"/>
  </w:endnote>
  <w:endnote w:type="continuationNotice" w:id="1">
    <w:p w14:paraId="31B076C2" w14:textId="77777777" w:rsidR="008037A9" w:rsidRDefault="008037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0E22" w14:paraId="7CF664BE" w14:textId="77777777" w:rsidTr="00814EE0">
      <w:trPr>
        <w:trHeight w:val="397"/>
      </w:trPr>
      <w:tc>
        <w:tcPr>
          <w:tcW w:w="340" w:type="dxa"/>
        </w:tcPr>
        <w:p w14:paraId="2D7C53D3" w14:textId="77777777" w:rsidR="00990E22" w:rsidRPr="00D55628" w:rsidRDefault="00990E22"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5A884AC" w14:textId="77777777" w:rsidR="00990E22" w:rsidRPr="00D55628" w:rsidRDefault="00990E22" w:rsidP="00DE028D">
          <w:pPr>
            <w:pStyle w:val="FooterEven"/>
          </w:pPr>
        </w:p>
      </w:tc>
    </w:tr>
  </w:tbl>
  <w:p w14:paraId="1383B7F3" w14:textId="77777777" w:rsidR="00990E22" w:rsidRDefault="00990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90E22" w14:paraId="739E9474" w14:textId="77777777" w:rsidTr="00814EE0">
      <w:trPr>
        <w:trHeight w:val="397"/>
      </w:trPr>
      <w:tc>
        <w:tcPr>
          <w:tcW w:w="9071" w:type="dxa"/>
        </w:tcPr>
        <w:p w14:paraId="60FFE855" w14:textId="656C80C0" w:rsidR="00990E22" w:rsidRPr="00CB1FB7" w:rsidRDefault="00990E22" w:rsidP="00DE028D">
          <w:pPr>
            <w:pStyle w:val="FooterOdd"/>
            <w:rPr>
              <w:b/>
            </w:rPr>
          </w:pPr>
        </w:p>
      </w:tc>
      <w:tc>
        <w:tcPr>
          <w:tcW w:w="340" w:type="dxa"/>
        </w:tcPr>
        <w:p w14:paraId="5480FE09" w14:textId="77777777" w:rsidR="00990E22" w:rsidRPr="00D55628" w:rsidRDefault="00990E22"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5B229A4" w14:textId="77777777" w:rsidR="00990E22" w:rsidRDefault="00990E22" w:rsidP="00DE028D">
    <w:pPr>
      <w:pStyle w:val="Footer"/>
    </w:pPr>
  </w:p>
  <w:p w14:paraId="3EF44A07" w14:textId="77777777" w:rsidR="00990E22" w:rsidRPr="00DE028D" w:rsidRDefault="00990E22"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6BB9" w14:textId="77777777" w:rsidR="00990E22" w:rsidRDefault="00990E22" w:rsidP="00BF3066">
    <w:pPr>
      <w:pStyle w:val="Footer"/>
      <w:spacing w:before="1600"/>
    </w:pPr>
    <w:r>
      <w:rPr>
        <w:noProof/>
      </w:rPr>
      <w:drawing>
        <wp:anchor distT="0" distB="0" distL="114300" distR="114300" simplePos="0" relativeHeight="251658255" behindDoc="1" locked="1" layoutInCell="1" allowOverlap="1" wp14:anchorId="41B06A5F" wp14:editId="27EDA28B">
          <wp:simplePos x="0" y="0"/>
          <wp:positionH relativeFrom="page">
            <wp:posOffset>-36195</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628174C7" wp14:editId="1B69DEAC">
          <wp:simplePos x="0" y="0"/>
          <wp:positionH relativeFrom="page">
            <wp:align>right</wp:align>
          </wp:positionH>
          <wp:positionV relativeFrom="page">
            <wp:align>bottom</wp:align>
          </wp:positionV>
          <wp:extent cx="2408753" cy="1085850"/>
          <wp:effectExtent l="0" t="0" r="0" b="0"/>
          <wp:wrapNone/>
          <wp:docPr id="1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479020EF" wp14:editId="7F4C505B">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D0DEB" w14:textId="77777777" w:rsidR="00990E22" w:rsidRPr="009F69FA" w:rsidRDefault="00990E22"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020EF"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94D0DEB" w14:textId="77777777" w:rsidR="00990E22" w:rsidRPr="009F69FA" w:rsidRDefault="00990E22"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2DB3A39A" wp14:editId="5F981E30">
          <wp:simplePos x="0" y="0"/>
          <wp:positionH relativeFrom="page">
            <wp:align>right</wp:align>
          </wp:positionH>
          <wp:positionV relativeFrom="page">
            <wp:align>bottom</wp:align>
          </wp:positionV>
          <wp:extent cx="2422799" cy="1083600"/>
          <wp:effectExtent l="0" t="0" r="0" b="0"/>
          <wp:wrapNone/>
          <wp:docPr id="2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71C36" w14:textId="77777777" w:rsidR="008037A9" w:rsidRPr="008F5280" w:rsidRDefault="008037A9" w:rsidP="008F5280">
      <w:pPr>
        <w:pStyle w:val="FootnoteSeparator"/>
      </w:pPr>
    </w:p>
    <w:p w14:paraId="0521F513" w14:textId="77777777" w:rsidR="008037A9" w:rsidRDefault="008037A9"/>
  </w:footnote>
  <w:footnote w:type="continuationSeparator" w:id="0">
    <w:p w14:paraId="22671BAC" w14:textId="77777777" w:rsidR="008037A9" w:rsidRDefault="008037A9" w:rsidP="008F5280">
      <w:pPr>
        <w:pStyle w:val="FootnoteSeparator"/>
      </w:pPr>
    </w:p>
    <w:p w14:paraId="689D5998" w14:textId="77777777" w:rsidR="008037A9" w:rsidRDefault="008037A9"/>
    <w:p w14:paraId="77831154" w14:textId="77777777" w:rsidR="008037A9" w:rsidRDefault="008037A9"/>
  </w:footnote>
  <w:footnote w:type="continuationNotice" w:id="1">
    <w:p w14:paraId="07A06202" w14:textId="77777777" w:rsidR="008037A9" w:rsidRDefault="008037A9" w:rsidP="00D55628"/>
    <w:p w14:paraId="2EDC8B85" w14:textId="77777777" w:rsidR="008037A9" w:rsidRDefault="008037A9"/>
    <w:p w14:paraId="5DE127E9" w14:textId="77777777" w:rsidR="008037A9" w:rsidRDefault="00803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90E22" w:rsidRPr="00975ED3" w14:paraId="2068B3F5" w14:textId="77777777" w:rsidTr="00814EE0">
      <w:trPr>
        <w:trHeight w:hRule="exact" w:val="1418"/>
      </w:trPr>
      <w:tc>
        <w:tcPr>
          <w:tcW w:w="7761" w:type="dxa"/>
          <w:vAlign w:val="center"/>
        </w:tcPr>
        <w:p w14:paraId="0C1BC532" w14:textId="746471FB" w:rsidR="00990E22" w:rsidRPr="00975ED3" w:rsidRDefault="00990E22" w:rsidP="00DE028D">
          <w:pPr>
            <w:pStyle w:val="Header"/>
          </w:pPr>
          <w:r>
            <w:rPr>
              <w:noProof/>
            </w:rPr>
            <w:fldChar w:fldCharType="begin"/>
          </w:r>
          <w:r>
            <w:rPr>
              <w:noProof/>
            </w:rPr>
            <w:instrText xml:space="preserve"> STYLEREF  Title  \* MERGEFORMAT </w:instrText>
          </w:r>
          <w:r>
            <w:rPr>
              <w:noProof/>
            </w:rPr>
            <w:fldChar w:fldCharType="separate"/>
          </w:r>
          <w:r w:rsidR="00F11695">
            <w:rPr>
              <w:b w:val="0"/>
              <w:bCs/>
              <w:noProof/>
              <w:lang w:val="en-US"/>
            </w:rPr>
            <w:t>Error! No text of specified style in document.</w:t>
          </w:r>
          <w:r>
            <w:rPr>
              <w:noProof/>
            </w:rPr>
            <w:fldChar w:fldCharType="end"/>
          </w:r>
        </w:p>
      </w:tc>
    </w:tr>
  </w:tbl>
  <w:p w14:paraId="6BCC7898" w14:textId="77777777" w:rsidR="00990E22" w:rsidRDefault="00990E22" w:rsidP="00DE028D">
    <w:pPr>
      <w:pStyle w:val="Header"/>
    </w:pPr>
    <w:r w:rsidRPr="00806AB6">
      <w:rPr>
        <w:noProof/>
      </w:rPr>
      <mc:AlternateContent>
        <mc:Choice Requires="wps">
          <w:drawing>
            <wp:anchor distT="0" distB="0" distL="114300" distR="114300" simplePos="0" relativeHeight="251658254" behindDoc="1" locked="0" layoutInCell="1" allowOverlap="1" wp14:anchorId="112BD358" wp14:editId="5957978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534353B1">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105E1275" wp14:editId="03F6CD40">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5EC6AB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2E2CD350" wp14:editId="08B36D5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92E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1E3B6112" w14:textId="77777777" w:rsidR="00990E22" w:rsidRPr="00DE028D" w:rsidRDefault="00990E22"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05"/>
    </w:tblGrid>
    <w:tr w:rsidR="00990E22" w:rsidRPr="00975ED3" w14:paraId="0AD07C32" w14:textId="77777777" w:rsidTr="0083756E">
      <w:trPr>
        <w:trHeight w:hRule="exact" w:val="1418"/>
      </w:trPr>
      <w:tc>
        <w:tcPr>
          <w:tcW w:w="8505" w:type="dxa"/>
          <w:vAlign w:val="center"/>
        </w:tcPr>
        <w:p w14:paraId="2F892E23" w14:textId="77777777" w:rsidR="00990E22" w:rsidRPr="00DD52DC" w:rsidRDefault="00990E22" w:rsidP="0083756E">
          <w:pPr>
            <w:pStyle w:val="Header"/>
            <w:rPr>
              <w:b w:val="0"/>
              <w:bCs/>
              <w:noProof/>
            </w:rPr>
          </w:pPr>
          <w:r w:rsidRPr="00DD52DC">
            <w:rPr>
              <w:b w:val="0"/>
              <w:bCs/>
              <w:noProof/>
            </w:rPr>
            <w:t>Biodiversity Response Planning</w:t>
          </w:r>
        </w:p>
        <w:p w14:paraId="3CBBC710" w14:textId="673ED772" w:rsidR="00990E22" w:rsidRPr="00975ED3" w:rsidRDefault="00990E22" w:rsidP="0083756E">
          <w:pPr>
            <w:pStyle w:val="Header"/>
          </w:pPr>
          <w:r>
            <w:rPr>
              <w:noProof/>
            </w:rPr>
            <w:t xml:space="preserve">Landscape – </w:t>
          </w:r>
          <w:r w:rsidR="00767C41">
            <w:rPr>
              <w:noProof/>
            </w:rPr>
            <w:t>Yarriambiack</w:t>
          </w:r>
          <w:r w:rsidR="0083756E">
            <w:rPr>
              <w:noProof/>
            </w:rPr>
            <w:t xml:space="preserve"> Creek North</w:t>
          </w:r>
          <w:r>
            <w:rPr>
              <w:noProof/>
            </w:rPr>
            <w:t xml:space="preserve"> </w:t>
          </w:r>
        </w:p>
      </w:tc>
    </w:tr>
  </w:tbl>
  <w:p w14:paraId="7B39334C" w14:textId="77777777" w:rsidR="00990E22" w:rsidRDefault="00990E22" w:rsidP="00DE028D">
    <w:pPr>
      <w:pStyle w:val="Header"/>
    </w:pPr>
    <w:r w:rsidRPr="00806AB6">
      <w:rPr>
        <w:noProof/>
      </w:rPr>
      <mc:AlternateContent>
        <mc:Choice Requires="wps">
          <w:drawing>
            <wp:anchor distT="0" distB="0" distL="114300" distR="114300" simplePos="0" relativeHeight="251658253" behindDoc="1" locked="0" layoutInCell="1" allowOverlap="1" wp14:anchorId="6676952B" wp14:editId="6E458868">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1EE105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7C8EEC4C" wp14:editId="120C1CD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0E2007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75BA457B" wp14:editId="06086B6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E9E5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5C71E018" w14:textId="77777777" w:rsidR="00990E22" w:rsidRPr="00DE028D" w:rsidRDefault="00990E22"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8EE21" w14:textId="77777777" w:rsidR="00990E22" w:rsidRPr="00E97294" w:rsidRDefault="00990E22" w:rsidP="00E97294">
    <w:pPr>
      <w:pStyle w:val="Header"/>
    </w:pPr>
    <w:r>
      <w:rPr>
        <w:noProof/>
      </w:rPr>
      <w:drawing>
        <wp:anchor distT="0" distB="0" distL="114300" distR="114300" simplePos="0" relativeHeight="251658249" behindDoc="1" locked="0" layoutInCell="1" allowOverlap="1" wp14:anchorId="0C0E3C99" wp14:editId="193760B3">
          <wp:simplePos x="0" y="0"/>
          <wp:positionH relativeFrom="page">
            <wp:posOffset>720090</wp:posOffset>
          </wp:positionH>
          <wp:positionV relativeFrom="page">
            <wp:posOffset>1188085</wp:posOffset>
          </wp:positionV>
          <wp:extent cx="860400" cy="896400"/>
          <wp:effectExtent l="0" t="0" r="0" b="0"/>
          <wp:wrapNone/>
          <wp:docPr id="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C855F75" wp14:editId="23AC00B2">
          <wp:simplePos x="0" y="0"/>
          <wp:positionH relativeFrom="page">
            <wp:posOffset>720090</wp:posOffset>
          </wp:positionH>
          <wp:positionV relativeFrom="page">
            <wp:posOffset>1188085</wp:posOffset>
          </wp:positionV>
          <wp:extent cx="864000" cy="896400"/>
          <wp:effectExtent l="0" t="0" r="0" b="0"/>
          <wp:wrapNone/>
          <wp:docPr id="1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18A36370" wp14:editId="4F2A910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7602BF5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F0BD054" wp14:editId="73440539">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238A8C3D">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13894C54" wp14:editId="1541E64B">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1294D2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C2C926E" wp14:editId="74FA4ED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3D8B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CA6B6F"/>
    <w:multiLevelType w:val="hybridMultilevel"/>
    <w:tmpl w:val="88D2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hybridMultilevel"/>
    <w:tmpl w:val="C3FC21F4"/>
    <w:name w:val="DEPIPullOutBoxBullets"/>
    <w:lvl w:ilvl="0" w:tplc="3E02464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A265EA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21C8685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1D20A086">
      <w:start w:val="1"/>
      <w:numFmt w:val="none"/>
      <w:lvlText w:val=""/>
      <w:lvlJc w:val="left"/>
      <w:pPr>
        <w:ind w:left="0" w:firstLine="0"/>
      </w:pPr>
      <w:rPr>
        <w:rFonts w:hint="default"/>
      </w:rPr>
    </w:lvl>
    <w:lvl w:ilvl="4" w:tplc="B5421756">
      <w:start w:val="1"/>
      <w:numFmt w:val="none"/>
      <w:lvlText w:val=""/>
      <w:lvlJc w:val="left"/>
      <w:pPr>
        <w:ind w:left="0" w:firstLine="0"/>
      </w:pPr>
      <w:rPr>
        <w:rFonts w:hint="default"/>
      </w:rPr>
    </w:lvl>
    <w:lvl w:ilvl="5" w:tplc="B5147738">
      <w:start w:val="1"/>
      <w:numFmt w:val="none"/>
      <w:lvlText w:val=""/>
      <w:lvlJc w:val="left"/>
      <w:pPr>
        <w:ind w:left="0" w:firstLine="0"/>
      </w:pPr>
      <w:rPr>
        <w:rFonts w:hint="default"/>
      </w:rPr>
    </w:lvl>
    <w:lvl w:ilvl="6" w:tplc="3E521BFA">
      <w:start w:val="1"/>
      <w:numFmt w:val="none"/>
      <w:lvlText w:val=""/>
      <w:lvlJc w:val="left"/>
      <w:pPr>
        <w:ind w:left="0" w:firstLine="0"/>
      </w:pPr>
      <w:rPr>
        <w:rFonts w:hint="default"/>
      </w:rPr>
    </w:lvl>
    <w:lvl w:ilvl="7" w:tplc="9724D50E">
      <w:start w:val="1"/>
      <w:numFmt w:val="none"/>
      <w:lvlText w:val=""/>
      <w:lvlJc w:val="left"/>
      <w:pPr>
        <w:ind w:left="0" w:firstLine="0"/>
      </w:pPr>
      <w:rPr>
        <w:rFonts w:hint="default"/>
      </w:rPr>
    </w:lvl>
    <w:lvl w:ilvl="8" w:tplc="F23A1F0C">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586997"/>
    <w:multiLevelType w:val="hybridMultilevel"/>
    <w:tmpl w:val="2F9E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04D5AFF"/>
    <w:multiLevelType w:val="hybridMultilevel"/>
    <w:tmpl w:val="54EA2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536C5"/>
    <w:multiLevelType w:val="hybridMultilevel"/>
    <w:tmpl w:val="D97E5BB2"/>
    <w:name w:val="PBNumbering"/>
    <w:lvl w:ilvl="0" w:tplc="E53EFF0A">
      <w:start w:val="1"/>
      <w:numFmt w:val="decimal"/>
      <w:lvlText w:val="%1."/>
      <w:lvlJc w:val="left"/>
      <w:pPr>
        <w:tabs>
          <w:tab w:val="num" w:pos="425"/>
        </w:tabs>
        <w:ind w:left="425" w:hanging="425"/>
      </w:pPr>
      <w:rPr>
        <w:rFonts w:hint="default"/>
      </w:rPr>
    </w:lvl>
    <w:lvl w:ilvl="1" w:tplc="A90224C6">
      <w:start w:val="1"/>
      <w:numFmt w:val="lowerLetter"/>
      <w:lvlText w:val="%2)"/>
      <w:lvlJc w:val="left"/>
      <w:pPr>
        <w:tabs>
          <w:tab w:val="num" w:pos="851"/>
        </w:tabs>
        <w:ind w:left="851" w:hanging="426"/>
      </w:pPr>
      <w:rPr>
        <w:rFonts w:hint="default"/>
      </w:rPr>
    </w:lvl>
    <w:lvl w:ilvl="2" w:tplc="27263AAE">
      <w:start w:val="1"/>
      <w:numFmt w:val="lowerRoman"/>
      <w:lvlText w:val="%3)"/>
      <w:lvlJc w:val="left"/>
      <w:pPr>
        <w:tabs>
          <w:tab w:val="num" w:pos="1276"/>
        </w:tabs>
        <w:ind w:left="1276" w:hanging="425"/>
      </w:pPr>
      <w:rPr>
        <w:rFonts w:hint="default"/>
      </w:rPr>
    </w:lvl>
    <w:lvl w:ilvl="3" w:tplc="827A0082">
      <w:start w:val="1"/>
      <w:numFmt w:val="bullet"/>
      <w:lvlText w:val="–"/>
      <w:lvlJc w:val="left"/>
      <w:pPr>
        <w:tabs>
          <w:tab w:val="num" w:pos="1559"/>
        </w:tabs>
        <w:ind w:left="1559" w:hanging="283"/>
      </w:pPr>
      <w:rPr>
        <w:rFonts w:ascii="Arial" w:hAnsi="Arial" w:hint="default"/>
      </w:rPr>
    </w:lvl>
    <w:lvl w:ilvl="4" w:tplc="D3FAA65A">
      <w:start w:val="1"/>
      <w:numFmt w:val="none"/>
      <w:lvlText w:val=""/>
      <w:lvlJc w:val="left"/>
      <w:pPr>
        <w:tabs>
          <w:tab w:val="num" w:pos="1800"/>
        </w:tabs>
        <w:ind w:left="-32767" w:firstLine="0"/>
      </w:pPr>
      <w:rPr>
        <w:rFonts w:hint="default"/>
      </w:rPr>
    </w:lvl>
    <w:lvl w:ilvl="5" w:tplc="7B1AFF90">
      <w:start w:val="1"/>
      <w:numFmt w:val="none"/>
      <w:lvlText w:val="(%6)"/>
      <w:lvlJc w:val="left"/>
      <w:pPr>
        <w:tabs>
          <w:tab w:val="num" w:pos="2160"/>
        </w:tabs>
        <w:ind w:left="-32767" w:firstLine="0"/>
      </w:pPr>
      <w:rPr>
        <w:rFonts w:hint="default"/>
      </w:rPr>
    </w:lvl>
    <w:lvl w:ilvl="6" w:tplc="D4182EC8">
      <w:start w:val="1"/>
      <w:numFmt w:val="none"/>
      <w:lvlText w:val="%7"/>
      <w:lvlJc w:val="left"/>
      <w:pPr>
        <w:tabs>
          <w:tab w:val="num" w:pos="2520"/>
        </w:tabs>
        <w:ind w:left="-32767" w:firstLine="0"/>
      </w:pPr>
      <w:rPr>
        <w:rFonts w:hint="default"/>
      </w:rPr>
    </w:lvl>
    <w:lvl w:ilvl="7" w:tplc="2AD20AEC">
      <w:start w:val="1"/>
      <w:numFmt w:val="none"/>
      <w:lvlText w:val=""/>
      <w:lvlJc w:val="left"/>
      <w:pPr>
        <w:tabs>
          <w:tab w:val="num" w:pos="2880"/>
        </w:tabs>
        <w:ind w:left="-32767" w:firstLine="0"/>
      </w:pPr>
      <w:rPr>
        <w:rFonts w:hint="default"/>
      </w:rPr>
    </w:lvl>
    <w:lvl w:ilvl="8" w:tplc="7C068C4C">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94E21A6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6D145FD"/>
    <w:multiLevelType w:val="hybridMultilevel"/>
    <w:tmpl w:val="1C901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FD74F3"/>
    <w:multiLevelType w:val="hybridMultilevel"/>
    <w:tmpl w:val="B072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699E44C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49F845F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hybridMultilevel"/>
    <w:tmpl w:val="4A4219B0"/>
    <w:name w:val="TableNumbering"/>
    <w:lvl w:ilvl="0" w:tplc="4ABEDF36">
      <w:start w:val="1"/>
      <w:numFmt w:val="decimal"/>
      <w:pStyle w:val="TableTextNumbered"/>
      <w:lvlText w:val="%1."/>
      <w:lvlJc w:val="left"/>
      <w:pPr>
        <w:tabs>
          <w:tab w:val="num" w:pos="482"/>
        </w:tabs>
        <w:ind w:left="482" w:hanging="369"/>
      </w:pPr>
      <w:rPr>
        <w:rFonts w:hint="default"/>
      </w:rPr>
    </w:lvl>
    <w:lvl w:ilvl="1" w:tplc="B7A83C08">
      <w:start w:val="1"/>
      <w:numFmt w:val="lowerLetter"/>
      <w:pStyle w:val="TableTextNumbered2"/>
      <w:lvlText w:val="%2."/>
      <w:lvlJc w:val="left"/>
      <w:pPr>
        <w:tabs>
          <w:tab w:val="num" w:pos="822"/>
        </w:tabs>
        <w:ind w:left="822" w:hanging="340"/>
      </w:pPr>
      <w:rPr>
        <w:rFonts w:hint="default"/>
      </w:rPr>
    </w:lvl>
    <w:lvl w:ilvl="2" w:tplc="67BC05B6">
      <w:start w:val="1"/>
      <w:numFmt w:val="lowerRoman"/>
      <w:pStyle w:val="TableTextNumbered3"/>
      <w:lvlText w:val="%3."/>
      <w:lvlJc w:val="left"/>
      <w:pPr>
        <w:tabs>
          <w:tab w:val="num" w:pos="1219"/>
        </w:tabs>
        <w:ind w:left="1219" w:hanging="397"/>
      </w:pPr>
      <w:rPr>
        <w:rFonts w:hint="default"/>
      </w:rPr>
    </w:lvl>
    <w:lvl w:ilvl="3" w:tplc="539E69FA">
      <w:start w:val="1"/>
      <w:numFmt w:val="none"/>
      <w:lvlText w:val=""/>
      <w:lvlJc w:val="left"/>
      <w:pPr>
        <w:ind w:left="1440" w:hanging="360"/>
      </w:pPr>
      <w:rPr>
        <w:rFonts w:hint="default"/>
      </w:rPr>
    </w:lvl>
    <w:lvl w:ilvl="4" w:tplc="31CE1458">
      <w:start w:val="1"/>
      <w:numFmt w:val="none"/>
      <w:lvlText w:val=""/>
      <w:lvlJc w:val="left"/>
      <w:pPr>
        <w:ind w:left="1800" w:hanging="360"/>
      </w:pPr>
      <w:rPr>
        <w:rFonts w:hint="default"/>
      </w:rPr>
    </w:lvl>
    <w:lvl w:ilvl="5" w:tplc="B0DA0808">
      <w:start w:val="1"/>
      <w:numFmt w:val="none"/>
      <w:lvlText w:val=""/>
      <w:lvlJc w:val="left"/>
      <w:pPr>
        <w:ind w:left="2160" w:hanging="360"/>
      </w:pPr>
      <w:rPr>
        <w:rFonts w:hint="default"/>
      </w:rPr>
    </w:lvl>
    <w:lvl w:ilvl="6" w:tplc="880E116E">
      <w:start w:val="1"/>
      <w:numFmt w:val="none"/>
      <w:lvlText w:val=""/>
      <w:lvlJc w:val="left"/>
      <w:pPr>
        <w:ind w:left="2520" w:hanging="360"/>
      </w:pPr>
      <w:rPr>
        <w:rFonts w:hint="default"/>
      </w:rPr>
    </w:lvl>
    <w:lvl w:ilvl="7" w:tplc="031A68A4">
      <w:start w:val="1"/>
      <w:numFmt w:val="none"/>
      <w:lvlText w:val=""/>
      <w:lvlJc w:val="left"/>
      <w:pPr>
        <w:ind w:left="2880" w:hanging="360"/>
      </w:pPr>
      <w:rPr>
        <w:rFonts w:hint="default"/>
      </w:rPr>
    </w:lvl>
    <w:lvl w:ilvl="8" w:tplc="FB823214">
      <w:start w:val="1"/>
      <w:numFmt w:val="none"/>
      <w:lvlText w:val=""/>
      <w:lvlJc w:val="left"/>
      <w:pPr>
        <w:ind w:left="3240" w:hanging="360"/>
      </w:pPr>
      <w:rPr>
        <w:rFonts w:hint="default"/>
      </w:rPr>
    </w:lvl>
  </w:abstractNum>
  <w:abstractNum w:abstractNumId="23" w15:restartNumberingAfterBreak="0">
    <w:nsid w:val="70250B03"/>
    <w:multiLevelType w:val="hybridMultilevel"/>
    <w:tmpl w:val="F3EA2326"/>
    <w:name w:val="DEPIQuoteBullets"/>
    <w:lvl w:ilvl="0" w:tplc="E390A40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89EDE6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040B2E8">
      <w:start w:val="1"/>
      <w:numFmt w:val="bullet"/>
      <w:lvlText w:val="‒"/>
      <w:lvlJc w:val="left"/>
      <w:pPr>
        <w:tabs>
          <w:tab w:val="num" w:pos="1418"/>
        </w:tabs>
        <w:ind w:left="1418" w:hanging="283"/>
      </w:pPr>
      <w:rPr>
        <w:rFonts w:ascii="Calibri" w:hAnsi="Calibri" w:hint="default"/>
        <w:color w:val="CDDC29" w:themeColor="text2"/>
      </w:rPr>
    </w:lvl>
    <w:lvl w:ilvl="3" w:tplc="E2708688">
      <w:start w:val="1"/>
      <w:numFmt w:val="bullet"/>
      <w:lvlText w:val=""/>
      <w:lvlJc w:val="left"/>
      <w:pPr>
        <w:ind w:left="1136" w:firstLine="283"/>
      </w:pPr>
      <w:rPr>
        <w:rFonts w:ascii="Symbol" w:hAnsi="Symbol" w:hint="default"/>
      </w:rPr>
    </w:lvl>
    <w:lvl w:ilvl="4" w:tplc="8D7C7272">
      <w:start w:val="1"/>
      <w:numFmt w:val="bullet"/>
      <w:lvlText w:val=""/>
      <w:lvlJc w:val="left"/>
      <w:pPr>
        <w:ind w:left="1420" w:firstLine="283"/>
      </w:pPr>
      <w:rPr>
        <w:rFonts w:ascii="Symbol" w:hAnsi="Symbol" w:hint="default"/>
      </w:rPr>
    </w:lvl>
    <w:lvl w:ilvl="5" w:tplc="DEB0BF32">
      <w:start w:val="1"/>
      <w:numFmt w:val="bullet"/>
      <w:lvlText w:val=""/>
      <w:lvlJc w:val="left"/>
      <w:pPr>
        <w:ind w:left="1704" w:firstLine="283"/>
      </w:pPr>
      <w:rPr>
        <w:rFonts w:ascii="Wingdings" w:hAnsi="Wingdings" w:hint="default"/>
      </w:rPr>
    </w:lvl>
    <w:lvl w:ilvl="6" w:tplc="83FA6CCE">
      <w:start w:val="1"/>
      <w:numFmt w:val="bullet"/>
      <w:lvlText w:val=""/>
      <w:lvlJc w:val="left"/>
      <w:pPr>
        <w:ind w:left="1988" w:firstLine="283"/>
      </w:pPr>
      <w:rPr>
        <w:rFonts w:ascii="Wingdings" w:hAnsi="Wingdings" w:hint="default"/>
      </w:rPr>
    </w:lvl>
    <w:lvl w:ilvl="7" w:tplc="9B38310C">
      <w:start w:val="1"/>
      <w:numFmt w:val="bullet"/>
      <w:lvlText w:val=""/>
      <w:lvlJc w:val="left"/>
      <w:pPr>
        <w:ind w:left="2272" w:firstLine="283"/>
      </w:pPr>
      <w:rPr>
        <w:rFonts w:ascii="Symbol" w:hAnsi="Symbol" w:hint="default"/>
      </w:rPr>
    </w:lvl>
    <w:lvl w:ilvl="8" w:tplc="F4F062DE">
      <w:start w:val="1"/>
      <w:numFmt w:val="bullet"/>
      <w:lvlText w:val=""/>
      <w:lvlJc w:val="left"/>
      <w:pPr>
        <w:ind w:left="2556" w:firstLine="283"/>
      </w:pPr>
      <w:rPr>
        <w:rFonts w:ascii="Symbol" w:hAnsi="Symbol" w:hint="default"/>
      </w:rPr>
    </w:lvl>
  </w:abstractNum>
  <w:abstractNum w:abstractNumId="2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2"/>
  </w:num>
  <w:num w:numId="3">
    <w:abstractNumId w:val="20"/>
  </w:num>
  <w:num w:numId="4">
    <w:abstractNumId w:val="25"/>
  </w:num>
  <w:num w:numId="5">
    <w:abstractNumId w:val="8"/>
  </w:num>
  <w:num w:numId="6">
    <w:abstractNumId w:val="3"/>
  </w:num>
  <w:num w:numId="7">
    <w:abstractNumId w:val="2"/>
  </w:num>
  <w:num w:numId="8">
    <w:abstractNumId w:val="0"/>
  </w:num>
  <w:num w:numId="9">
    <w:abstractNumId w:val="23"/>
  </w:num>
  <w:num w:numId="10">
    <w:abstractNumId w:val="5"/>
  </w:num>
  <w:num w:numId="11">
    <w:abstractNumId w:val="9"/>
  </w:num>
  <w:num w:numId="12">
    <w:abstractNumId w:val="6"/>
  </w:num>
  <w:num w:numId="13">
    <w:abstractNumId w:val="12"/>
  </w:num>
  <w:num w:numId="14">
    <w:abstractNumId w:val="14"/>
  </w:num>
  <w:num w:numId="15">
    <w:abstractNumId w:val="1"/>
  </w:num>
  <w:num w:numId="16">
    <w:abstractNumId w:val="24"/>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9"/>
  </w:num>
  <w:num w:numId="21">
    <w:abstractNumId w:val="4"/>
  </w:num>
  <w:num w:numId="22">
    <w:abstractNumId w:val="15"/>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2EA"/>
    <w:rsid w:val="00033331"/>
    <w:rsid w:val="00033A8A"/>
    <w:rsid w:val="0003407D"/>
    <w:rsid w:val="0003451C"/>
    <w:rsid w:val="000348AD"/>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2D2"/>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6FA"/>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C6E"/>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0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78C"/>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E49"/>
    <w:rsid w:val="00125F99"/>
    <w:rsid w:val="001262FB"/>
    <w:rsid w:val="001266B1"/>
    <w:rsid w:val="001269E0"/>
    <w:rsid w:val="001270B7"/>
    <w:rsid w:val="00127385"/>
    <w:rsid w:val="00127410"/>
    <w:rsid w:val="0012741A"/>
    <w:rsid w:val="00127532"/>
    <w:rsid w:val="00127804"/>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22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3AC"/>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C79"/>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505"/>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D49"/>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136"/>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97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7E1"/>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891"/>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1F13"/>
    <w:rsid w:val="002A26AE"/>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A9B"/>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211"/>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6D"/>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3DD"/>
    <w:rsid w:val="00341C18"/>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3F"/>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23E5"/>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6EA8"/>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9D5"/>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BA4"/>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BE"/>
    <w:rsid w:val="005212C4"/>
    <w:rsid w:val="005212DC"/>
    <w:rsid w:val="005216A1"/>
    <w:rsid w:val="0052196C"/>
    <w:rsid w:val="005219CA"/>
    <w:rsid w:val="00521BFD"/>
    <w:rsid w:val="00521DB5"/>
    <w:rsid w:val="00521E2A"/>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A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0A"/>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94E"/>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6636"/>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23A"/>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7D4"/>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58CF"/>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9BD"/>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8D3"/>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6EF"/>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A30"/>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4EDC"/>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C41"/>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6B6"/>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3AA"/>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B8"/>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A9"/>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0EB"/>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56E"/>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3A2"/>
    <w:rsid w:val="008B7EEF"/>
    <w:rsid w:val="008C01E9"/>
    <w:rsid w:val="008C03B0"/>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A7B"/>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826"/>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CD"/>
    <w:rsid w:val="009607FD"/>
    <w:rsid w:val="00960900"/>
    <w:rsid w:val="00960947"/>
    <w:rsid w:val="00960D62"/>
    <w:rsid w:val="00960E04"/>
    <w:rsid w:val="00961169"/>
    <w:rsid w:val="00961250"/>
    <w:rsid w:val="009616C2"/>
    <w:rsid w:val="00961A1A"/>
    <w:rsid w:val="00961A4C"/>
    <w:rsid w:val="00961F8C"/>
    <w:rsid w:val="009621A5"/>
    <w:rsid w:val="009623CA"/>
    <w:rsid w:val="009625B4"/>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A04"/>
    <w:rsid w:val="00976B5A"/>
    <w:rsid w:val="00976B89"/>
    <w:rsid w:val="00977318"/>
    <w:rsid w:val="0097757C"/>
    <w:rsid w:val="0098053B"/>
    <w:rsid w:val="009807C6"/>
    <w:rsid w:val="009808A1"/>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5E8D"/>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0E22"/>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47"/>
    <w:rsid w:val="009A4CB4"/>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C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1B01"/>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4A4"/>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9BE"/>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595"/>
    <w:rsid w:val="00A64C9F"/>
    <w:rsid w:val="00A653F3"/>
    <w:rsid w:val="00A665C7"/>
    <w:rsid w:val="00A66C93"/>
    <w:rsid w:val="00A66F00"/>
    <w:rsid w:val="00A67702"/>
    <w:rsid w:val="00A67E3F"/>
    <w:rsid w:val="00A70CA3"/>
    <w:rsid w:val="00A70ECB"/>
    <w:rsid w:val="00A70F74"/>
    <w:rsid w:val="00A712F7"/>
    <w:rsid w:val="00A71437"/>
    <w:rsid w:val="00A72176"/>
    <w:rsid w:val="00A7235A"/>
    <w:rsid w:val="00A72531"/>
    <w:rsid w:val="00A72712"/>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624"/>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C64"/>
    <w:rsid w:val="00AB7E44"/>
    <w:rsid w:val="00AB7F96"/>
    <w:rsid w:val="00AC0148"/>
    <w:rsid w:val="00AC0287"/>
    <w:rsid w:val="00AC0A16"/>
    <w:rsid w:val="00AC138D"/>
    <w:rsid w:val="00AC17A3"/>
    <w:rsid w:val="00AC1D08"/>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9E8"/>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370"/>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56C"/>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0F9"/>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02"/>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7D7"/>
    <w:rsid w:val="00BE49D1"/>
    <w:rsid w:val="00BE520A"/>
    <w:rsid w:val="00BE5406"/>
    <w:rsid w:val="00BE5BF2"/>
    <w:rsid w:val="00BE63F8"/>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778"/>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E84"/>
    <w:rsid w:val="00C221D5"/>
    <w:rsid w:val="00C22490"/>
    <w:rsid w:val="00C226E8"/>
    <w:rsid w:val="00C23227"/>
    <w:rsid w:val="00C232B3"/>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CFF"/>
    <w:rsid w:val="00C54DE2"/>
    <w:rsid w:val="00C5546B"/>
    <w:rsid w:val="00C557C0"/>
    <w:rsid w:val="00C55C51"/>
    <w:rsid w:val="00C56020"/>
    <w:rsid w:val="00C565FD"/>
    <w:rsid w:val="00C57407"/>
    <w:rsid w:val="00C5752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BF"/>
    <w:rsid w:val="00C705E4"/>
    <w:rsid w:val="00C70786"/>
    <w:rsid w:val="00C7081B"/>
    <w:rsid w:val="00C70D0D"/>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5D"/>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A45"/>
    <w:rsid w:val="00D24D9F"/>
    <w:rsid w:val="00D24E1E"/>
    <w:rsid w:val="00D25604"/>
    <w:rsid w:val="00D25B8C"/>
    <w:rsid w:val="00D25DB6"/>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BC"/>
    <w:rsid w:val="00D40641"/>
    <w:rsid w:val="00D40820"/>
    <w:rsid w:val="00D40DF5"/>
    <w:rsid w:val="00D41179"/>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6A"/>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0C3"/>
    <w:rsid w:val="00DE1126"/>
    <w:rsid w:val="00DE12C5"/>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0A3"/>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299C"/>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406"/>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5A8"/>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4E2"/>
    <w:rsid w:val="00EB7608"/>
    <w:rsid w:val="00EB760C"/>
    <w:rsid w:val="00EB7EED"/>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DA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A9D"/>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767"/>
    <w:rsid w:val="00F048BD"/>
    <w:rsid w:val="00F04D17"/>
    <w:rsid w:val="00F056C8"/>
    <w:rsid w:val="00F05A31"/>
    <w:rsid w:val="00F05C62"/>
    <w:rsid w:val="00F05EE8"/>
    <w:rsid w:val="00F0604B"/>
    <w:rsid w:val="00F06508"/>
    <w:rsid w:val="00F0669A"/>
    <w:rsid w:val="00F068E6"/>
    <w:rsid w:val="00F06E90"/>
    <w:rsid w:val="00F07639"/>
    <w:rsid w:val="00F076EE"/>
    <w:rsid w:val="00F078A2"/>
    <w:rsid w:val="00F078CD"/>
    <w:rsid w:val="00F07A4A"/>
    <w:rsid w:val="00F07ADB"/>
    <w:rsid w:val="00F10954"/>
    <w:rsid w:val="00F11097"/>
    <w:rsid w:val="00F11189"/>
    <w:rsid w:val="00F11349"/>
    <w:rsid w:val="00F114B9"/>
    <w:rsid w:val="00F11695"/>
    <w:rsid w:val="00F11738"/>
    <w:rsid w:val="00F11892"/>
    <w:rsid w:val="00F11C5B"/>
    <w:rsid w:val="00F11CCD"/>
    <w:rsid w:val="00F11DF9"/>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57"/>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AE1"/>
    <w:rsid w:val="00F42EFD"/>
    <w:rsid w:val="00F43039"/>
    <w:rsid w:val="00F4407E"/>
    <w:rsid w:val="00F440C9"/>
    <w:rsid w:val="00F440EE"/>
    <w:rsid w:val="00F44818"/>
    <w:rsid w:val="00F448C6"/>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57B"/>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510"/>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5A5"/>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56EF39A"/>
    <w:rsid w:val="0BC70E39"/>
    <w:rsid w:val="0C38DB3A"/>
    <w:rsid w:val="1463190A"/>
    <w:rsid w:val="1499BF26"/>
    <w:rsid w:val="215EB5A0"/>
    <w:rsid w:val="29AE8A38"/>
    <w:rsid w:val="2AED0701"/>
    <w:rsid w:val="306D7540"/>
    <w:rsid w:val="36919173"/>
    <w:rsid w:val="4110DF19"/>
    <w:rsid w:val="422C4E24"/>
    <w:rsid w:val="4DAB1D4F"/>
    <w:rsid w:val="4DE179E6"/>
    <w:rsid w:val="53088BC9"/>
    <w:rsid w:val="58E16B0D"/>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401BC"/>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D401BC"/>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4D79D5"/>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9627617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705562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header" Target="header2.xml"/><Relationship Id="rId37" Type="http://schemas.openxmlformats.org/officeDocument/2006/relationships/hyperlink" Target="https://www.environment.vic.gov.au/biodiversity/naturekit"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DOCID75-1821465141-1841</_dlc_DocId>
    <_dlc_DocIdUrl xmlns="a5f32de4-e402-4188-b034-e71ca7d22e54">
      <Url>https://delwpvicgovau.sharepoint.com/sites/ecm_75/_layouts/15/DocIdRedir.aspx?ID=DOCID75-1821465141-1841</Url>
      <Description>DOCID75-1821465141-1841</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78789320-8995-4B80-ACD3-213B674A3829}">
  <ds:schemaRefs>
    <ds:schemaRef ds:uri="http://schemas.openxmlformats.org/officeDocument/2006/bibliography"/>
  </ds:schemaRefs>
</ds:datastoreItem>
</file>

<file path=customXml/itemProps4.xml><?xml version="1.0" encoding="utf-8"?>
<ds:datastoreItem xmlns:ds="http://schemas.openxmlformats.org/officeDocument/2006/customXml" ds:itemID="{1555558F-DA04-4368-BACC-3D8F79826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E727EE-45D6-46AF-9E38-0A819A8979E9}">
  <ds:schemaRefs>
    <ds:schemaRef ds:uri="Microsoft.SharePoint.Taxonomy.ContentTypeSync"/>
  </ds:schemaRefs>
</ds:datastoreItem>
</file>

<file path=customXml/itemProps6.xml><?xml version="1.0" encoding="utf-8"?>
<ds:datastoreItem xmlns:ds="http://schemas.openxmlformats.org/officeDocument/2006/customXml" ds:itemID="{66459B3C-6262-48B8-BBAE-CDBD1025AD2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825</Words>
  <Characters>4704</Characters>
  <Application>Microsoft Office Word</Application>
  <DocSecurity>0</DocSecurity>
  <Lines>39</Lines>
  <Paragraphs>11</Paragraphs>
  <ScaleCrop>false</ScaleCrop>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11 Yarriambiack Creek North Fact sheet Loddon Mallee</dc:title>
  <dc:subject/>
  <dc:creator>Elise K Kovac (DELWP)</dc:creator>
  <cp:keywords/>
  <dc:description/>
  <cp:lastModifiedBy>Clare Brownridge (DELWP)</cp:lastModifiedBy>
  <cp:revision>106</cp:revision>
  <cp:lastPrinted>2020-10-05T05:56:00Z</cp:lastPrinted>
  <dcterms:created xsi:type="dcterms:W3CDTF">2020-09-02T09:03:00Z</dcterms:created>
  <dcterms:modified xsi:type="dcterms:W3CDTF">2021-01-29T06:09:00Z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e4f732cb-d18d-4083-9daa-46482d3b871a</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2021-01-12T04:06:50Z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74ec0761-8b55-4d77-8087-bcdf1398a804</vt:lpwstr>
  </property>
  <property fmtid="{D5CDD505-2E9C-101B-9397-08002B2CF9AE}" pid="67" name="MSIP_Label_4257e2ab-f512-40e2-9c9a-c64247360765_ContentBits">
    <vt:lpwstr>2</vt:lpwstr>
  </property>
</Properties>
</file>