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B532666" w14:textId="77777777" w:rsidTr="003F46E9">
        <w:trPr>
          <w:trHeight w:hRule="exact" w:val="1418"/>
        </w:trPr>
        <w:tc>
          <w:tcPr>
            <w:tcW w:w="7761" w:type="dxa"/>
            <w:vAlign w:val="center"/>
          </w:tcPr>
          <w:p w14:paraId="7C3794C4" w14:textId="55F92B25" w:rsidR="009B1003" w:rsidRPr="009B1003" w:rsidRDefault="001F2A13" w:rsidP="009B1003">
            <w:pPr>
              <w:pStyle w:val="Title"/>
            </w:pPr>
            <w:r w:rsidRPr="00FB0403">
              <w:t>Roles and responsibilities</w:t>
            </w:r>
            <w:r>
              <w:t>:</w:t>
            </w:r>
            <w:r w:rsidR="0047066F">
              <w:t xml:space="preserve"> </w:t>
            </w:r>
            <w:r>
              <w:t xml:space="preserve">Native </w:t>
            </w:r>
            <w:r w:rsidR="0047066F">
              <w:t>V</w:t>
            </w:r>
            <w:r>
              <w:t xml:space="preserve">egetation </w:t>
            </w:r>
            <w:r w:rsidR="0047066F">
              <w:t>C</w:t>
            </w:r>
            <w:r>
              <w:t xml:space="preserve">redit </w:t>
            </w:r>
            <w:r w:rsidR="0047066F">
              <w:t>Register site assessors</w:t>
            </w:r>
          </w:p>
        </w:tc>
      </w:tr>
      <w:tr w:rsidR="00975ED3" w14:paraId="38DA8D1A" w14:textId="77777777" w:rsidTr="003F46E9">
        <w:trPr>
          <w:trHeight w:val="1247"/>
        </w:trPr>
        <w:tc>
          <w:tcPr>
            <w:tcW w:w="7761" w:type="dxa"/>
            <w:vAlign w:val="center"/>
          </w:tcPr>
          <w:p w14:paraId="3FF5195B" w14:textId="608D8B0F" w:rsidR="009B1003" w:rsidRPr="009B1003" w:rsidRDefault="00243150" w:rsidP="009B1003">
            <w:pPr>
              <w:pStyle w:val="Subtitle"/>
            </w:pPr>
            <w:r>
              <w:t xml:space="preserve">Information sheet on the roles and responsibilities of </w:t>
            </w:r>
            <w:r w:rsidR="0081363D">
              <w:t xml:space="preserve">those </w:t>
            </w:r>
            <w:r w:rsidR="0047066F">
              <w:t xml:space="preserve">assisting landowners establish </w:t>
            </w:r>
            <w:r>
              <w:t>native vegetation credits</w:t>
            </w:r>
            <w:r w:rsidR="001F2A13">
              <w:t>.</w:t>
            </w:r>
          </w:p>
        </w:tc>
      </w:tr>
    </w:tbl>
    <w:p w14:paraId="3363FE81" w14:textId="28EF1B31" w:rsidR="00806AB6" w:rsidRDefault="00806AB6" w:rsidP="00307C36"/>
    <w:p w14:paraId="1E276F76" w14:textId="77777777"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48E3D55E" w14:textId="0244883A" w:rsidR="0081363D" w:rsidRPr="00DD550D" w:rsidRDefault="0047066F" w:rsidP="0081363D">
      <w:pPr>
        <w:pStyle w:val="IntroFeatureText"/>
        <w:rPr>
          <w:sz w:val="28"/>
          <w:szCs w:val="18"/>
        </w:rPr>
      </w:pPr>
      <w:bookmarkStart w:id="0" w:name="Here"/>
      <w:bookmarkEnd w:id="0"/>
      <w:r w:rsidRPr="0047066F">
        <w:rPr>
          <w:sz w:val="28"/>
          <w:szCs w:val="18"/>
        </w:rPr>
        <w:t xml:space="preserve">The </w:t>
      </w:r>
      <w:r>
        <w:rPr>
          <w:sz w:val="28"/>
          <w:szCs w:val="18"/>
        </w:rPr>
        <w:t>s</w:t>
      </w:r>
      <w:r w:rsidRPr="0047066F">
        <w:rPr>
          <w:sz w:val="28"/>
          <w:szCs w:val="18"/>
        </w:rPr>
        <w:t xml:space="preserve">ite </w:t>
      </w:r>
      <w:r>
        <w:rPr>
          <w:sz w:val="28"/>
          <w:szCs w:val="18"/>
        </w:rPr>
        <w:t>a</w:t>
      </w:r>
      <w:r w:rsidRPr="0047066F">
        <w:rPr>
          <w:sz w:val="28"/>
          <w:szCs w:val="18"/>
        </w:rPr>
        <w:t xml:space="preserve">ssessor can </w:t>
      </w:r>
      <w:r>
        <w:rPr>
          <w:sz w:val="28"/>
          <w:szCs w:val="18"/>
        </w:rPr>
        <w:t xml:space="preserve">complete a gain scoring assessment and </w:t>
      </w:r>
      <w:r w:rsidRPr="0047066F">
        <w:rPr>
          <w:sz w:val="28"/>
          <w:szCs w:val="18"/>
        </w:rPr>
        <w:t xml:space="preserve">develop a </w:t>
      </w:r>
      <w:r>
        <w:rPr>
          <w:sz w:val="28"/>
          <w:szCs w:val="18"/>
        </w:rPr>
        <w:t>s</w:t>
      </w:r>
      <w:r w:rsidRPr="0047066F">
        <w:rPr>
          <w:sz w:val="28"/>
          <w:szCs w:val="18"/>
        </w:rPr>
        <w:t xml:space="preserve">ecurity </w:t>
      </w:r>
      <w:r>
        <w:rPr>
          <w:sz w:val="28"/>
          <w:szCs w:val="18"/>
        </w:rPr>
        <w:t>a</w:t>
      </w:r>
      <w:r w:rsidRPr="0047066F">
        <w:rPr>
          <w:sz w:val="28"/>
          <w:szCs w:val="18"/>
        </w:rPr>
        <w:t>greement to the standard of the NVCR that establishes native vegetation credits</w:t>
      </w:r>
      <w:r w:rsidR="0081363D" w:rsidRPr="00DD550D">
        <w:rPr>
          <w:sz w:val="28"/>
          <w:szCs w:val="18"/>
        </w:rPr>
        <w:t>.</w:t>
      </w:r>
    </w:p>
    <w:p w14:paraId="3BB96776" w14:textId="77777777" w:rsidR="0047066F" w:rsidRPr="0047066F" w:rsidRDefault="0047066F" w:rsidP="0047066F">
      <w:pPr>
        <w:keepNext/>
        <w:keepLines/>
        <w:numPr>
          <w:ilvl w:val="1"/>
          <w:numId w:val="7"/>
        </w:numPr>
        <w:tabs>
          <w:tab w:val="num" w:pos="360"/>
          <w:tab w:val="left" w:pos="1418"/>
          <w:tab w:val="left" w:pos="1701"/>
          <w:tab w:val="left" w:pos="1985"/>
        </w:tabs>
        <w:spacing w:before="240" w:after="100" w:line="260" w:lineRule="exact"/>
        <w:outlineLvl w:val="1"/>
        <w:rPr>
          <w:b/>
          <w:bCs/>
          <w:iCs/>
          <w:color w:val="00B2A9" w:themeColor="accent1"/>
          <w:kern w:val="20"/>
          <w:sz w:val="22"/>
          <w:szCs w:val="28"/>
        </w:rPr>
      </w:pPr>
      <w:bookmarkStart w:id="1" w:name="_Hlk43462450"/>
      <w:r w:rsidRPr="0047066F">
        <w:rPr>
          <w:b/>
          <w:bCs/>
          <w:iCs/>
          <w:color w:val="00B2A9" w:themeColor="accent1"/>
          <w:kern w:val="20"/>
          <w:sz w:val="22"/>
          <w:szCs w:val="28"/>
        </w:rPr>
        <w:t>What is a Site Assessor?</w:t>
      </w:r>
    </w:p>
    <w:p w14:paraId="52CAB9C7" w14:textId="0EDD42A9" w:rsidR="000A7ABC" w:rsidRPr="00762686" w:rsidRDefault="0047066F" w:rsidP="0047066F">
      <w:pPr>
        <w:spacing w:before="60" w:after="120"/>
        <w:rPr>
          <w:rFonts w:cs="Times New Roman"/>
          <w:color w:val="auto"/>
          <w:lang w:eastAsia="en-US"/>
        </w:rPr>
      </w:pPr>
      <w:bookmarkStart w:id="2" w:name="_Hlk49519943"/>
      <w:r w:rsidRPr="00E65C5E">
        <w:rPr>
          <w:rFonts w:cs="Times New Roman"/>
          <w:color w:val="auto"/>
          <w:lang w:eastAsia="en-US"/>
        </w:rPr>
        <w:t xml:space="preserve">A site assessor is an individual or organisation that </w:t>
      </w:r>
      <w:r w:rsidRPr="00C801A6">
        <w:rPr>
          <w:rFonts w:cs="Times New Roman"/>
          <w:color w:val="auto"/>
          <w:lang w:eastAsia="en-US"/>
        </w:rPr>
        <w:t>charges a fee or commission for service</w:t>
      </w:r>
      <w:r w:rsidR="00C252C5">
        <w:rPr>
          <w:rFonts w:cs="Times New Roman"/>
          <w:color w:val="auto"/>
          <w:lang w:eastAsia="en-US"/>
        </w:rPr>
        <w:t xml:space="preserve">s </w:t>
      </w:r>
      <w:proofErr w:type="gramStart"/>
      <w:r w:rsidR="00C252C5">
        <w:rPr>
          <w:rFonts w:cs="Times New Roman"/>
          <w:color w:val="auto"/>
          <w:lang w:eastAsia="en-US"/>
        </w:rPr>
        <w:t>including:</w:t>
      </w:r>
      <w:proofErr w:type="gramEnd"/>
      <w:r w:rsidR="00C252C5">
        <w:rPr>
          <w:rFonts w:cs="Times New Roman"/>
          <w:color w:val="auto"/>
          <w:lang w:eastAsia="en-US"/>
        </w:rPr>
        <w:t xml:space="preserve"> </w:t>
      </w:r>
      <w:r w:rsidRPr="00762686">
        <w:rPr>
          <w:rFonts w:cs="Times New Roman"/>
          <w:color w:val="auto"/>
          <w:lang w:eastAsia="en-US"/>
        </w:rPr>
        <w:t xml:space="preserve"> </w:t>
      </w:r>
      <w:r w:rsidR="00C252C5">
        <w:rPr>
          <w:rFonts w:cs="Times New Roman"/>
          <w:color w:val="auto"/>
          <w:lang w:eastAsia="en-US"/>
        </w:rPr>
        <w:t>assessments i</w:t>
      </w:r>
      <w:r w:rsidR="003E672A">
        <w:rPr>
          <w:rFonts w:cs="Times New Roman"/>
          <w:color w:val="auto"/>
          <w:lang w:eastAsia="en-US"/>
        </w:rPr>
        <w:t>n</w:t>
      </w:r>
      <w:r w:rsidR="00C252C5">
        <w:rPr>
          <w:rFonts w:cs="Times New Roman"/>
          <w:color w:val="auto"/>
          <w:lang w:eastAsia="en-US"/>
        </w:rPr>
        <w:t xml:space="preserve"> </w:t>
      </w:r>
      <w:r w:rsidR="000A7ABC" w:rsidRPr="00762686">
        <w:rPr>
          <w:rFonts w:cs="Times New Roman"/>
          <w:color w:val="auto"/>
          <w:lang w:eastAsia="en-US"/>
        </w:rPr>
        <w:t xml:space="preserve">native vegetation on proposed sites, developing site management plans and assisting landowners in </w:t>
      </w:r>
      <w:r w:rsidR="00C801A6" w:rsidRPr="00762686">
        <w:rPr>
          <w:rFonts w:cs="Times New Roman"/>
          <w:color w:val="auto"/>
          <w:lang w:eastAsia="en-US"/>
        </w:rPr>
        <w:t>offset site establishment.</w:t>
      </w:r>
    </w:p>
    <w:bookmarkEnd w:id="2"/>
    <w:p w14:paraId="52C2F0A2" w14:textId="4989174A" w:rsidR="0047066F" w:rsidRDefault="00BD18E5" w:rsidP="0047066F">
      <w:pPr>
        <w:spacing w:before="60" w:after="120"/>
        <w:rPr>
          <w:rFonts w:cs="Times New Roman"/>
          <w:lang w:eastAsia="en-US"/>
        </w:rPr>
      </w:pPr>
      <w:r w:rsidRPr="00762686">
        <w:rPr>
          <w:rFonts w:cs="Times New Roman"/>
          <w:color w:val="auto"/>
          <w:lang w:eastAsia="en-US"/>
        </w:rPr>
        <w:t xml:space="preserve">A site assessor can </w:t>
      </w:r>
      <w:r w:rsidR="00C801A6">
        <w:rPr>
          <w:rFonts w:cs="Times New Roman"/>
          <w:color w:val="auto"/>
          <w:lang w:eastAsia="en-US"/>
        </w:rPr>
        <w:t>also</w:t>
      </w:r>
      <w:r w:rsidR="00C801A6" w:rsidRPr="00C801A6">
        <w:rPr>
          <w:rFonts w:cs="Times New Roman"/>
          <w:color w:val="auto"/>
          <w:lang w:eastAsia="en-US"/>
        </w:rPr>
        <w:t xml:space="preserve"> conduct</w:t>
      </w:r>
      <w:r w:rsidR="0047066F" w:rsidRPr="008A35C2">
        <w:rPr>
          <w:rFonts w:cs="Times New Roman"/>
          <w:color w:val="auto"/>
          <w:lang w:eastAsia="en-US"/>
        </w:rPr>
        <w:t xml:space="preserve"> a gain scoring assessment in accordance with the </w:t>
      </w:r>
      <w:r w:rsidR="0047066F" w:rsidRPr="008A35C2">
        <w:rPr>
          <w:rFonts w:cs="Times New Roman"/>
          <w:i/>
          <w:color w:val="auto"/>
          <w:lang w:eastAsia="en-US"/>
        </w:rPr>
        <w:t xml:space="preserve">Guidelines for the removal, destruction or lopping of native vegetation, </w:t>
      </w:r>
      <w:r w:rsidR="0047066F" w:rsidRPr="008A35C2">
        <w:rPr>
          <w:rFonts w:cs="Times New Roman"/>
          <w:bCs/>
          <w:i/>
          <w:color w:val="auto"/>
        </w:rPr>
        <w:t>2017</w:t>
      </w:r>
      <w:r w:rsidR="0047066F" w:rsidRPr="008A35C2">
        <w:rPr>
          <w:rFonts w:cs="Times New Roman"/>
          <w:bCs/>
          <w:iCs/>
          <w:color w:val="auto"/>
        </w:rPr>
        <w:t xml:space="preserve"> (Guidelines) and developing a security agreement for a landowner to establish an offset site.</w:t>
      </w:r>
      <w:r w:rsidR="0047066F" w:rsidRPr="008A35C2">
        <w:rPr>
          <w:rFonts w:cs="Times New Roman"/>
          <w:color w:val="auto"/>
          <w:lang w:eastAsia="en-US"/>
        </w:rPr>
        <w:t xml:space="preserve"> The Department of Environment, Land</w:t>
      </w:r>
      <w:r w:rsidR="0047066F" w:rsidRPr="0047066F">
        <w:rPr>
          <w:rFonts w:cs="Times New Roman"/>
          <w:lang w:eastAsia="en-US"/>
        </w:rPr>
        <w:t xml:space="preserve">, Water and Planning (DELWP) has a service provider Site Assessor Agreement that must be signed to establish a Native Vegetation Credit Register (NVCR) </w:t>
      </w:r>
      <w:r w:rsidR="0047066F">
        <w:rPr>
          <w:rFonts w:cs="Times New Roman"/>
          <w:lang w:eastAsia="en-US"/>
        </w:rPr>
        <w:t>s</w:t>
      </w:r>
      <w:r w:rsidR="0047066F" w:rsidRPr="0047066F">
        <w:rPr>
          <w:rFonts w:cs="Times New Roman"/>
          <w:lang w:eastAsia="en-US"/>
        </w:rPr>
        <w:t xml:space="preserve">ite </w:t>
      </w:r>
      <w:r w:rsidR="0047066F">
        <w:rPr>
          <w:rFonts w:cs="Times New Roman"/>
          <w:lang w:eastAsia="en-US"/>
        </w:rPr>
        <w:t>a</w:t>
      </w:r>
      <w:r w:rsidR="0047066F" w:rsidRPr="0047066F">
        <w:rPr>
          <w:rFonts w:cs="Times New Roman"/>
          <w:lang w:eastAsia="en-US"/>
        </w:rPr>
        <w:t xml:space="preserve">ssessor. </w:t>
      </w:r>
    </w:p>
    <w:p w14:paraId="1B965DBB" w14:textId="45555640" w:rsidR="0047066F" w:rsidRPr="0047066F" w:rsidRDefault="0047066F" w:rsidP="00EF63D0">
      <w:pPr>
        <w:pStyle w:val="Heading2"/>
      </w:pPr>
      <w:r w:rsidRPr="0047066F">
        <w:t xml:space="preserve">Site </w:t>
      </w:r>
      <w:r w:rsidR="0024783F">
        <w:t>a</w:t>
      </w:r>
      <w:r w:rsidRPr="0047066F">
        <w:t xml:space="preserve">ssessor </w:t>
      </w:r>
      <w:r w:rsidR="009E076C">
        <w:t>rights and obligations</w:t>
      </w:r>
    </w:p>
    <w:p w14:paraId="17D79A19" w14:textId="77777777" w:rsidR="0047066F" w:rsidRDefault="0047066F" w:rsidP="0047066F">
      <w:pPr>
        <w:spacing w:before="60" w:after="120"/>
        <w:rPr>
          <w:rFonts w:cs="Times New Roman"/>
        </w:rPr>
      </w:pPr>
      <w:r w:rsidRPr="0047066F">
        <w:rPr>
          <w:rFonts w:cs="Times New Roman"/>
        </w:rPr>
        <w:t xml:space="preserve">The </w:t>
      </w:r>
      <w:r w:rsidRPr="0047066F">
        <w:rPr>
          <w:rFonts w:cs="Times New Roman"/>
          <w:lang w:eastAsia="en-US"/>
        </w:rPr>
        <w:t>Site Assessor</w:t>
      </w:r>
      <w:r w:rsidRPr="0047066F">
        <w:rPr>
          <w:rFonts w:cs="Times New Roman"/>
        </w:rPr>
        <w:t xml:space="preserve"> Agreement specifies how the</w:t>
      </w:r>
      <w:r>
        <w:rPr>
          <w:rFonts w:cs="Times New Roman"/>
        </w:rPr>
        <w:t xml:space="preserve"> s</w:t>
      </w:r>
      <w:r w:rsidRPr="0047066F">
        <w:rPr>
          <w:rFonts w:cs="Times New Roman"/>
          <w:lang w:eastAsia="en-US"/>
        </w:rPr>
        <w:t xml:space="preserve">ite </w:t>
      </w:r>
      <w:r>
        <w:rPr>
          <w:rFonts w:cs="Times New Roman"/>
          <w:lang w:eastAsia="en-US"/>
        </w:rPr>
        <w:t>a</w:t>
      </w:r>
      <w:r w:rsidRPr="0047066F">
        <w:rPr>
          <w:rFonts w:cs="Times New Roman"/>
          <w:lang w:eastAsia="en-US"/>
        </w:rPr>
        <w:t>ssessor must perform their duties</w:t>
      </w:r>
      <w:r w:rsidRPr="0047066F">
        <w:rPr>
          <w:rFonts w:cs="Times New Roman"/>
        </w:rPr>
        <w:t xml:space="preserve">, including that they ensure the highest quality of work with the utmost efficiency and that they keep the DELWP informed of matters it ought to be made aware of. </w:t>
      </w:r>
    </w:p>
    <w:p w14:paraId="15578DD3" w14:textId="18457B9E" w:rsidR="0047066F" w:rsidRPr="0047066F" w:rsidRDefault="0047066F" w:rsidP="0047066F">
      <w:pPr>
        <w:spacing w:before="60" w:after="120"/>
        <w:rPr>
          <w:rFonts w:cs="Times New Roman"/>
        </w:rPr>
      </w:pPr>
      <w:r w:rsidRPr="0047066F">
        <w:rPr>
          <w:rFonts w:cs="Times New Roman"/>
        </w:rPr>
        <w:t xml:space="preserve">Site Assessors must work in accordance with </w:t>
      </w:r>
      <w:r>
        <w:rPr>
          <w:rFonts w:cs="Times New Roman"/>
        </w:rPr>
        <w:t xml:space="preserve">and </w:t>
      </w:r>
      <w:r w:rsidRPr="0047066F">
        <w:rPr>
          <w:rFonts w:cs="Times New Roman"/>
        </w:rPr>
        <w:t xml:space="preserve">comply </w:t>
      </w:r>
      <w:r>
        <w:rPr>
          <w:rFonts w:cs="Times New Roman"/>
        </w:rPr>
        <w:t>with</w:t>
      </w:r>
      <w:r w:rsidRPr="0047066F">
        <w:rPr>
          <w:rFonts w:cs="Times New Roman"/>
        </w:rPr>
        <w:t xml:space="preserve"> the Guidelines, Rules of the NVCR and the Site Assessor Manual. </w:t>
      </w:r>
      <w:r>
        <w:rPr>
          <w:rFonts w:cs="Times New Roman"/>
        </w:rPr>
        <w:t xml:space="preserve">They </w:t>
      </w:r>
      <w:r w:rsidRPr="0047066F">
        <w:rPr>
          <w:rFonts w:cs="Times New Roman"/>
        </w:rPr>
        <w:t>must:</w:t>
      </w:r>
    </w:p>
    <w:p w14:paraId="5AE89A6A" w14:textId="77777777" w:rsidR="0047066F" w:rsidRPr="0047066F" w:rsidRDefault="0047066F" w:rsidP="0047066F">
      <w:pPr>
        <w:pStyle w:val="ListBullet"/>
      </w:pPr>
      <w:r w:rsidRPr="0047066F">
        <w:t>have knowledge of Victoria’s native vegetation removal regulations and offset policy, including the Guidelines, planning schemes and relevant policy and regulations as amended from time to time</w:t>
      </w:r>
    </w:p>
    <w:p w14:paraId="2878A848" w14:textId="77777777" w:rsidR="0047066F" w:rsidRPr="0047066F" w:rsidRDefault="0047066F" w:rsidP="0047066F">
      <w:pPr>
        <w:pStyle w:val="ListBullet"/>
      </w:pPr>
      <w:r w:rsidRPr="0047066F">
        <w:t>apply due diligence including assessing offset site eligibility and potential for long term security of potential offset sites</w:t>
      </w:r>
    </w:p>
    <w:p w14:paraId="37DC887B" w14:textId="77777777" w:rsidR="0047066F" w:rsidRPr="0047066F" w:rsidRDefault="0047066F" w:rsidP="0047066F">
      <w:pPr>
        <w:pStyle w:val="ListBullet"/>
      </w:pPr>
      <w:r w:rsidRPr="0047066F">
        <w:t>have current registration on the Vegetation Quality Assessment Competency Register and have sound botanical and ecological management skills</w:t>
      </w:r>
    </w:p>
    <w:p w14:paraId="226CA49C" w14:textId="77777777" w:rsidR="0047066F" w:rsidRPr="0047066F" w:rsidRDefault="0047066F" w:rsidP="0047066F">
      <w:pPr>
        <w:pStyle w:val="ListBullet"/>
      </w:pPr>
      <w:r w:rsidRPr="0047066F">
        <w:t>apply DELWP standards of management</w:t>
      </w:r>
    </w:p>
    <w:p w14:paraId="377C0486" w14:textId="361F5B11" w:rsidR="00C252C5" w:rsidRDefault="00C252C5" w:rsidP="00EB0FDF">
      <w:pPr>
        <w:pStyle w:val="ListBullet"/>
      </w:pPr>
      <w:r w:rsidRPr="0047066F">
        <w:t>have GIS capability to develop aerial and zone plans to the standards described in the Site Assessor Manual</w:t>
      </w:r>
    </w:p>
    <w:p w14:paraId="6BF559D0" w14:textId="22FA8AC0" w:rsidR="00C252C5" w:rsidRDefault="00C252C5" w:rsidP="00EB0FDF">
      <w:pPr>
        <w:pStyle w:val="ListBullet"/>
      </w:pPr>
      <w:r w:rsidRPr="0047066F">
        <w:t>contract a qualified surveyor to prepare site plans to Land Victoria’s specification and standard</w:t>
      </w:r>
    </w:p>
    <w:p w14:paraId="2ED875E5" w14:textId="23891EAF" w:rsidR="009E076C" w:rsidRDefault="009E076C" w:rsidP="00EB0FDF">
      <w:pPr>
        <w:pStyle w:val="ListBullet"/>
        <w:numPr>
          <w:ilvl w:val="0"/>
          <w:numId w:val="0"/>
        </w:numPr>
        <w:rPr>
          <w:rFonts w:cs="Times New Roman"/>
          <w:color w:val="auto"/>
        </w:rPr>
      </w:pPr>
      <w:r w:rsidRPr="00C554F5">
        <w:rPr>
          <w:rFonts w:cs="Times New Roman"/>
          <w:color w:val="auto"/>
        </w:rPr>
        <w:t xml:space="preserve">A site assessor cannot possess property, or be engaged in businesses, </w:t>
      </w:r>
      <w:r w:rsidR="00EB0FDF" w:rsidRPr="00C554F5">
        <w:rPr>
          <w:rFonts w:cs="Times New Roman"/>
          <w:color w:val="auto"/>
        </w:rPr>
        <w:t>that may</w:t>
      </w:r>
      <w:r w:rsidRPr="00C554F5">
        <w:rPr>
          <w:rFonts w:cs="Times New Roman"/>
          <w:color w:val="auto"/>
        </w:rPr>
        <w:t xml:space="preserve"> create a Conflict of Interest.</w:t>
      </w:r>
    </w:p>
    <w:p w14:paraId="26418DFB" w14:textId="68876FCA" w:rsidR="0047066F" w:rsidRDefault="00BD18E5" w:rsidP="0047066F">
      <w:pPr>
        <w:spacing w:before="60" w:after="120"/>
        <w:rPr>
          <w:rFonts w:cs="Times New Roman"/>
          <w:color w:val="auto"/>
        </w:rPr>
      </w:pPr>
      <w:r w:rsidRPr="008A35C2">
        <w:rPr>
          <w:rFonts w:cs="Times New Roman"/>
          <w:color w:val="auto"/>
        </w:rPr>
        <w:t>The agreement specifies that th</w:t>
      </w:r>
      <w:r w:rsidR="0047066F" w:rsidRPr="008A35C2">
        <w:rPr>
          <w:rFonts w:cs="Times New Roman"/>
          <w:color w:val="auto"/>
        </w:rPr>
        <w:t>e site assessor must not have any conflict of interest with their duties under the agreement, and when providing services to a landowner and a credit purchaser this must be disclosed to both parties and DELWP. The s</w:t>
      </w:r>
      <w:r w:rsidR="0047066F" w:rsidRPr="008A35C2">
        <w:rPr>
          <w:rFonts w:cs="Times New Roman"/>
          <w:color w:val="auto"/>
          <w:lang w:eastAsia="en-US"/>
        </w:rPr>
        <w:t>ite assessor</w:t>
      </w:r>
      <w:r w:rsidR="0047066F" w:rsidRPr="008A35C2">
        <w:rPr>
          <w:rFonts w:cs="Times New Roman"/>
          <w:color w:val="auto"/>
        </w:rPr>
        <w:t xml:space="preserve"> must maintain proper records and documents concerning any assessments and agreements and comply with privacy laws.</w:t>
      </w:r>
      <w:bookmarkStart w:id="3" w:name="_GoBack"/>
    </w:p>
    <w:bookmarkEnd w:id="3"/>
    <w:p w14:paraId="3BF09280" w14:textId="67B56C85" w:rsidR="0047066F" w:rsidRPr="0047066F" w:rsidRDefault="0047066F" w:rsidP="0047066F">
      <w:pPr>
        <w:spacing w:before="60" w:after="120"/>
        <w:rPr>
          <w:rFonts w:cs="Times New Roman"/>
        </w:rPr>
      </w:pPr>
      <w:r w:rsidRPr="0047066F">
        <w:rPr>
          <w:rFonts w:cs="Times New Roman"/>
        </w:rPr>
        <w:t xml:space="preserve">The Secretary to DELWP may terminate the Site Assessor Agreement if the </w:t>
      </w:r>
      <w:r w:rsidR="00EF63D0">
        <w:rPr>
          <w:rFonts w:cs="Times New Roman"/>
        </w:rPr>
        <w:t>s</w:t>
      </w:r>
      <w:r w:rsidRPr="0047066F">
        <w:rPr>
          <w:rFonts w:cs="Times New Roman"/>
          <w:lang w:eastAsia="en-US"/>
        </w:rPr>
        <w:t xml:space="preserve">ite </w:t>
      </w:r>
      <w:r>
        <w:rPr>
          <w:rFonts w:cs="Times New Roman"/>
          <w:lang w:eastAsia="en-US"/>
        </w:rPr>
        <w:t>a</w:t>
      </w:r>
      <w:r w:rsidRPr="0047066F">
        <w:rPr>
          <w:rFonts w:cs="Times New Roman"/>
          <w:lang w:eastAsia="en-US"/>
        </w:rPr>
        <w:t>ssessor</w:t>
      </w:r>
      <w:r w:rsidRPr="0047066F">
        <w:rPr>
          <w:rFonts w:cs="Times New Roman"/>
        </w:rPr>
        <w:t xml:space="preserve"> acts dishonestly, breaches the </w:t>
      </w:r>
      <w:r w:rsidR="00EF63D0">
        <w:rPr>
          <w:rFonts w:cs="Times New Roman"/>
        </w:rPr>
        <w:t>a</w:t>
      </w:r>
      <w:r w:rsidRPr="0047066F">
        <w:rPr>
          <w:rFonts w:cs="Times New Roman"/>
        </w:rPr>
        <w:t xml:space="preserve">greement or does not act in good faith. </w:t>
      </w:r>
    </w:p>
    <w:p w14:paraId="17311ACF" w14:textId="77777777" w:rsidR="0047066F" w:rsidRPr="00EF63D0" w:rsidRDefault="0047066F" w:rsidP="00EF63D0">
      <w:pPr>
        <w:pStyle w:val="Heading2"/>
      </w:pPr>
      <w:r w:rsidRPr="00EF63D0">
        <w:t xml:space="preserve">Site assessor helps </w:t>
      </w:r>
      <w:r w:rsidRPr="008931EB">
        <w:t>landowners</w:t>
      </w:r>
      <w:r w:rsidRPr="0024783F">
        <w:rPr>
          <w:color w:val="FF0000"/>
        </w:rPr>
        <w:t xml:space="preserve"> </w:t>
      </w:r>
      <w:r w:rsidRPr="00EF63D0">
        <w:t>and purchasers</w:t>
      </w:r>
    </w:p>
    <w:p w14:paraId="51DE36AA" w14:textId="0C1197A9" w:rsidR="0047066F" w:rsidRPr="0047066F" w:rsidRDefault="0047066F" w:rsidP="0047066F">
      <w:pPr>
        <w:spacing w:before="60" w:after="120"/>
        <w:rPr>
          <w:rFonts w:cs="Times New Roman"/>
          <w:lang w:eastAsia="en-US"/>
        </w:rPr>
      </w:pPr>
      <w:r w:rsidRPr="0047066F">
        <w:rPr>
          <w:rFonts w:cs="Times New Roman"/>
          <w:lang w:eastAsia="en-US"/>
        </w:rPr>
        <w:t xml:space="preserve">In accordance with the Site Assessor </w:t>
      </w:r>
      <w:r w:rsidR="00EF63D0">
        <w:rPr>
          <w:rFonts w:cs="Times New Roman"/>
          <w:lang w:eastAsia="en-US"/>
        </w:rPr>
        <w:t>A</w:t>
      </w:r>
      <w:r w:rsidRPr="0047066F">
        <w:rPr>
          <w:rFonts w:cs="Times New Roman"/>
          <w:lang w:eastAsia="en-US"/>
        </w:rPr>
        <w:t xml:space="preserve">greement, a </w:t>
      </w:r>
      <w:r w:rsidR="00EF63D0">
        <w:rPr>
          <w:rFonts w:cs="Times New Roman"/>
          <w:lang w:eastAsia="en-US"/>
        </w:rPr>
        <w:t>s</w:t>
      </w:r>
      <w:r w:rsidRPr="0047066F">
        <w:rPr>
          <w:rFonts w:cs="Times New Roman"/>
          <w:lang w:eastAsia="en-US"/>
        </w:rPr>
        <w:t xml:space="preserve">ite </w:t>
      </w:r>
      <w:r w:rsidR="00EF63D0">
        <w:rPr>
          <w:rFonts w:cs="Times New Roman"/>
          <w:lang w:eastAsia="en-US"/>
        </w:rPr>
        <w:t>a</w:t>
      </w:r>
      <w:r w:rsidRPr="0047066F">
        <w:rPr>
          <w:rFonts w:cs="Times New Roman"/>
          <w:lang w:eastAsia="en-US"/>
        </w:rPr>
        <w:t xml:space="preserve">ssessor can provide services to </w:t>
      </w:r>
      <w:r w:rsidRPr="000B2585">
        <w:rPr>
          <w:rFonts w:cs="Times New Roman"/>
          <w:color w:val="auto"/>
          <w:lang w:eastAsia="en-US"/>
        </w:rPr>
        <w:t>landholders</w:t>
      </w:r>
      <w:r w:rsidRPr="0024783F">
        <w:rPr>
          <w:rFonts w:cs="Times New Roman"/>
          <w:color w:val="FF0000"/>
          <w:lang w:eastAsia="en-US"/>
        </w:rPr>
        <w:t xml:space="preserve"> </w:t>
      </w:r>
      <w:r w:rsidRPr="0047066F">
        <w:rPr>
          <w:rFonts w:cs="Times New Roman"/>
          <w:lang w:eastAsia="en-US"/>
        </w:rPr>
        <w:t>to:</w:t>
      </w:r>
    </w:p>
    <w:p w14:paraId="54E3EBD4" w14:textId="77777777" w:rsidR="0047066F" w:rsidRPr="0047066F" w:rsidRDefault="0047066F" w:rsidP="00EF63D0">
      <w:pPr>
        <w:pStyle w:val="ListBullet"/>
      </w:pPr>
      <w:r w:rsidRPr="0047066F">
        <w:t>undertake site assessments, develop site management plans and supporting information, calculate gain, undertake quality assurance checks and submit completed work to the standard of the NVCR;</w:t>
      </w:r>
    </w:p>
    <w:p w14:paraId="46DAF636" w14:textId="6AD0E8D3" w:rsidR="0047066F" w:rsidRPr="0047066F" w:rsidRDefault="00BD18E5" w:rsidP="00EF63D0">
      <w:pPr>
        <w:pStyle w:val="ListBullet"/>
      </w:pPr>
      <w:r w:rsidRPr="0047066F">
        <w:t>u</w:t>
      </w:r>
      <w:r>
        <w:t>se</w:t>
      </w:r>
      <w:r w:rsidRPr="0047066F">
        <w:t xml:space="preserve"> </w:t>
      </w:r>
      <w:r w:rsidR="0047066F" w:rsidRPr="0047066F">
        <w:t>the standard document</w:t>
      </w:r>
      <w:r>
        <w:t>s</w:t>
      </w:r>
      <w:r w:rsidR="0047066F" w:rsidRPr="0047066F">
        <w:t xml:space="preserve"> supplied by DELWP to assess potential native vegetation credit sites, provide information and advice to landowners and develop management plans; and </w:t>
      </w:r>
    </w:p>
    <w:p w14:paraId="5924596C" w14:textId="77777777" w:rsidR="0047066F" w:rsidRPr="0047066F" w:rsidRDefault="0047066F" w:rsidP="00EF63D0">
      <w:pPr>
        <w:pStyle w:val="ListBullet"/>
      </w:pPr>
      <w:r w:rsidRPr="0047066F">
        <w:t>develop Security Agreements between the landowner(s) and the Secretary to the DELWP.</w:t>
      </w:r>
    </w:p>
    <w:p w14:paraId="62875BF9" w14:textId="3B46258A" w:rsidR="0047066F" w:rsidRPr="0047066F" w:rsidRDefault="0047066F" w:rsidP="0047066F">
      <w:pPr>
        <w:spacing w:before="60" w:after="120"/>
        <w:rPr>
          <w:rFonts w:cs="Times New Roman"/>
        </w:rPr>
      </w:pPr>
      <w:r w:rsidRPr="0047066F">
        <w:rPr>
          <w:rFonts w:cs="Times New Roman"/>
        </w:rPr>
        <w:lastRenderedPageBreak/>
        <w:t xml:space="preserve">The </w:t>
      </w:r>
      <w:r w:rsidR="00EF63D0">
        <w:rPr>
          <w:rFonts w:cs="Times New Roman"/>
        </w:rPr>
        <w:t>s</w:t>
      </w:r>
      <w:r w:rsidRPr="0047066F">
        <w:rPr>
          <w:rFonts w:cs="Times New Roman"/>
        </w:rPr>
        <w:t xml:space="preserve">ite </w:t>
      </w:r>
      <w:r w:rsidR="00EF63D0">
        <w:rPr>
          <w:rFonts w:cs="Times New Roman"/>
        </w:rPr>
        <w:t>a</w:t>
      </w:r>
      <w:r w:rsidRPr="0047066F">
        <w:rPr>
          <w:rFonts w:cs="Times New Roman"/>
        </w:rPr>
        <w:t xml:space="preserve">ssessor will have </w:t>
      </w:r>
      <w:r w:rsidRPr="0047066F">
        <w:rPr>
          <w:rFonts w:cs="Times New Roman"/>
          <w:lang w:eastAsia="en-US"/>
        </w:rPr>
        <w:t>a strong knowledge of the offset market including market prices, demand and availability of native vegetation credits and must provide advice to landowners and purchasers in accordance with market trends</w:t>
      </w:r>
      <w:r w:rsidRPr="0047066F">
        <w:rPr>
          <w:rFonts w:cs="Times New Roman"/>
        </w:rPr>
        <w:t xml:space="preserve">. </w:t>
      </w:r>
    </w:p>
    <w:p w14:paraId="7DE05431" w14:textId="74410BBC" w:rsidR="0047066F" w:rsidRPr="0047066F" w:rsidRDefault="0047066F" w:rsidP="0047066F">
      <w:pPr>
        <w:spacing w:before="60" w:after="120"/>
        <w:rPr>
          <w:rFonts w:cs="Times New Roman"/>
          <w:lang w:eastAsia="en-US"/>
        </w:rPr>
      </w:pPr>
      <w:r w:rsidRPr="0047066F">
        <w:rPr>
          <w:rFonts w:cs="Times New Roman"/>
          <w:lang w:eastAsia="en-US"/>
        </w:rPr>
        <w:t xml:space="preserve">The </w:t>
      </w:r>
      <w:r w:rsidR="00EF63D0">
        <w:rPr>
          <w:rFonts w:cs="Times New Roman"/>
          <w:lang w:eastAsia="en-US"/>
        </w:rPr>
        <w:t>s</w:t>
      </w:r>
      <w:r w:rsidRPr="0047066F">
        <w:rPr>
          <w:rFonts w:cs="Times New Roman"/>
          <w:lang w:eastAsia="en-US"/>
        </w:rPr>
        <w:t xml:space="preserve">ite </w:t>
      </w:r>
      <w:r w:rsidR="00EF63D0">
        <w:rPr>
          <w:rFonts w:cs="Times New Roman"/>
          <w:lang w:eastAsia="en-US"/>
        </w:rPr>
        <w:t>a</w:t>
      </w:r>
      <w:r w:rsidRPr="0047066F">
        <w:rPr>
          <w:rFonts w:cs="Times New Roman"/>
          <w:lang w:eastAsia="en-US"/>
        </w:rPr>
        <w:t xml:space="preserve">ssessor should not offer services that are expected to be outside the current or likely future offset market including market prices, demand and availability of native vegetation credits. </w:t>
      </w:r>
    </w:p>
    <w:p w14:paraId="220ADBDB" w14:textId="3A3C493E" w:rsidR="0047066F" w:rsidRPr="0047066F" w:rsidRDefault="0047066F" w:rsidP="0047066F">
      <w:pPr>
        <w:spacing w:before="60" w:after="120"/>
        <w:rPr>
          <w:rFonts w:cs="Times New Roman"/>
          <w:lang w:eastAsia="en-US"/>
        </w:rPr>
      </w:pPr>
      <w:r w:rsidRPr="0047066F">
        <w:rPr>
          <w:rFonts w:cs="Times New Roman"/>
          <w:lang w:eastAsia="en-US"/>
        </w:rPr>
        <w:t xml:space="preserve">The </w:t>
      </w:r>
      <w:r w:rsidR="00EF63D0">
        <w:rPr>
          <w:rFonts w:cs="Times New Roman"/>
          <w:lang w:eastAsia="en-US"/>
        </w:rPr>
        <w:t>s</w:t>
      </w:r>
      <w:r w:rsidRPr="0047066F">
        <w:rPr>
          <w:rFonts w:cs="Times New Roman"/>
          <w:lang w:eastAsia="en-US"/>
        </w:rPr>
        <w:t xml:space="preserve">ite </w:t>
      </w:r>
      <w:r w:rsidR="00EF63D0">
        <w:rPr>
          <w:rFonts w:cs="Times New Roman"/>
          <w:lang w:eastAsia="en-US"/>
        </w:rPr>
        <w:t>a</w:t>
      </w:r>
      <w:r w:rsidRPr="0047066F">
        <w:rPr>
          <w:rFonts w:cs="Times New Roman"/>
          <w:lang w:eastAsia="en-US"/>
        </w:rPr>
        <w:t xml:space="preserve">ssessor should direct purchasers to the online </w:t>
      </w:r>
      <w:r w:rsidRPr="0047066F">
        <w:rPr>
          <w:rFonts w:cs="Times New Roman"/>
          <w:i/>
          <w:iCs/>
          <w:lang w:eastAsia="en-US"/>
        </w:rPr>
        <w:t>Search the Native Vegetation Credit Register</w:t>
      </w:r>
      <w:r w:rsidRPr="0047066F">
        <w:rPr>
          <w:rFonts w:cs="Times New Roman"/>
          <w:lang w:eastAsia="en-US"/>
        </w:rPr>
        <w:t xml:space="preserve"> tool and the list of Brokers on the DELWP website.</w:t>
      </w:r>
    </w:p>
    <w:p w14:paraId="5D79996F" w14:textId="5E9B9BB9" w:rsidR="00EF63D0" w:rsidRDefault="0047066F" w:rsidP="00EF63D0">
      <w:pPr>
        <w:pStyle w:val="BodyText"/>
      </w:pPr>
      <w:r w:rsidRPr="00EF63D0">
        <w:t xml:space="preserve">The </w:t>
      </w:r>
      <w:r w:rsidR="00EF63D0" w:rsidRPr="00EF63D0">
        <w:rPr>
          <w:iCs/>
        </w:rPr>
        <w:t>s</w:t>
      </w:r>
      <w:r w:rsidRPr="00EF63D0">
        <w:t xml:space="preserve">ite </w:t>
      </w:r>
      <w:r w:rsidR="00EF63D0" w:rsidRPr="00EF63D0">
        <w:rPr>
          <w:iCs/>
        </w:rPr>
        <w:t>a</w:t>
      </w:r>
      <w:r w:rsidRPr="00EF63D0">
        <w:t>ssessor must</w:t>
      </w:r>
      <w:r w:rsidRPr="0047066F">
        <w:t xml:space="preserve"> advise the landowner that fees apply to the establishment, monitoring and compliance with a Security Agreement and ensure that landowners understand their ongoing commitments and obligations under the Security Agreement.</w:t>
      </w:r>
    </w:p>
    <w:p w14:paraId="543B35B4" w14:textId="77777777" w:rsidR="00EF63D0" w:rsidRDefault="00EF63D0" w:rsidP="00EF63D0">
      <w:pPr>
        <w:pStyle w:val="Heading2"/>
      </w:pPr>
      <w:r>
        <w:t>Estimated timeframes to set up an offset site</w:t>
      </w:r>
    </w:p>
    <w:tbl>
      <w:tblPr>
        <w:tblStyle w:val="TableGrid"/>
        <w:tblW w:w="0" w:type="auto"/>
        <w:tblLook w:val="04A0" w:firstRow="1" w:lastRow="0" w:firstColumn="1" w:lastColumn="0" w:noHBand="0" w:noVBand="1"/>
      </w:tblPr>
      <w:tblGrid>
        <w:gridCol w:w="2268"/>
        <w:gridCol w:w="1555"/>
        <w:gridCol w:w="1137"/>
      </w:tblGrid>
      <w:tr w:rsidR="00EF63D0" w14:paraId="57D39D36" w14:textId="77777777" w:rsidTr="00EF63D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E8815E0" w14:textId="77777777" w:rsidR="00EF63D0" w:rsidRDefault="00EF63D0" w:rsidP="009B630F">
            <w:pPr>
              <w:pStyle w:val="TableHeadingLeft"/>
            </w:pPr>
            <w:r>
              <w:t>Task description</w:t>
            </w:r>
          </w:p>
        </w:tc>
        <w:tc>
          <w:tcPr>
            <w:tcW w:w="1555" w:type="dxa"/>
          </w:tcPr>
          <w:p w14:paraId="45BC2A43" w14:textId="77777777" w:rsidR="00EF63D0" w:rsidRDefault="00EF63D0" w:rsidP="009B630F">
            <w:pPr>
              <w:pStyle w:val="TableHeadingLeft"/>
              <w:cnfStyle w:val="100000000000" w:firstRow="1" w:lastRow="0" w:firstColumn="0" w:lastColumn="0" w:oddVBand="0" w:evenVBand="0" w:oddHBand="0" w:evenHBand="0" w:firstRowFirstColumn="0" w:firstRowLastColumn="0" w:lastRowFirstColumn="0" w:lastRowLastColumn="0"/>
            </w:pPr>
            <w:r>
              <w:t>Responsible party</w:t>
            </w:r>
          </w:p>
        </w:tc>
        <w:tc>
          <w:tcPr>
            <w:tcW w:w="1137" w:type="dxa"/>
          </w:tcPr>
          <w:p w14:paraId="5EAE17CB" w14:textId="77777777" w:rsidR="00EF63D0" w:rsidRDefault="00EF63D0" w:rsidP="009B630F">
            <w:pPr>
              <w:pStyle w:val="TableHeadingLeft"/>
              <w:cnfStyle w:val="100000000000" w:firstRow="1" w:lastRow="0" w:firstColumn="0" w:lastColumn="0" w:oddVBand="0" w:evenVBand="0" w:oddHBand="0" w:evenHBand="0" w:firstRowFirstColumn="0" w:firstRowLastColumn="0" w:lastRowFirstColumn="0" w:lastRowLastColumn="0"/>
            </w:pPr>
            <w:r>
              <w:t>Timeframe</w:t>
            </w:r>
          </w:p>
        </w:tc>
      </w:tr>
      <w:tr w:rsidR="00EF63D0" w:rsidRPr="00861608" w14:paraId="3D30E78E" w14:textId="77777777" w:rsidTr="00EF63D0">
        <w:tc>
          <w:tcPr>
            <w:tcW w:w="2268" w:type="dxa"/>
          </w:tcPr>
          <w:p w14:paraId="6C4311FB" w14:textId="77777777" w:rsidR="00EF63D0" w:rsidRPr="00861608" w:rsidRDefault="00EF63D0" w:rsidP="009B630F">
            <w:pPr>
              <w:pStyle w:val="TableTextLeft"/>
            </w:pPr>
            <w:r w:rsidRPr="00861608">
              <w:t>Complete gain scoring assessment and prepares the security agreement (including management plan, maps and title plan)</w:t>
            </w:r>
          </w:p>
        </w:tc>
        <w:tc>
          <w:tcPr>
            <w:tcW w:w="1555" w:type="dxa"/>
          </w:tcPr>
          <w:p w14:paraId="6415C391" w14:textId="77777777" w:rsidR="00EF63D0" w:rsidRPr="00861608" w:rsidRDefault="00EF63D0" w:rsidP="009B630F">
            <w:pPr>
              <w:pStyle w:val="TableTextLeft"/>
            </w:pPr>
            <w:r w:rsidRPr="00861608">
              <w:t>Site Assessor and Surveyor</w:t>
            </w:r>
          </w:p>
        </w:tc>
        <w:tc>
          <w:tcPr>
            <w:tcW w:w="1137" w:type="dxa"/>
          </w:tcPr>
          <w:p w14:paraId="31FC7568" w14:textId="77777777" w:rsidR="00EF63D0" w:rsidRPr="00861608" w:rsidRDefault="00EF63D0" w:rsidP="009B630F">
            <w:pPr>
              <w:pStyle w:val="TableTextLeft"/>
            </w:pPr>
            <w:r w:rsidRPr="00861608">
              <w:t>1-3 months</w:t>
            </w:r>
          </w:p>
        </w:tc>
      </w:tr>
      <w:tr w:rsidR="00EF63D0" w:rsidRPr="00861608" w14:paraId="6F72EDDB" w14:textId="77777777" w:rsidTr="00EF63D0">
        <w:tc>
          <w:tcPr>
            <w:tcW w:w="2268" w:type="dxa"/>
          </w:tcPr>
          <w:p w14:paraId="18300516" w14:textId="77777777" w:rsidR="00EF63D0" w:rsidRPr="00861608" w:rsidRDefault="00EF63D0" w:rsidP="009B630F">
            <w:pPr>
              <w:pStyle w:val="TableTextLeft"/>
            </w:pPr>
            <w:r>
              <w:t>Review the proposal to ensure all standards and rules are complied with and have been correctly applied</w:t>
            </w:r>
          </w:p>
        </w:tc>
        <w:tc>
          <w:tcPr>
            <w:tcW w:w="1555" w:type="dxa"/>
          </w:tcPr>
          <w:p w14:paraId="053FCFF3" w14:textId="77777777" w:rsidR="00EF63D0" w:rsidRPr="00861608" w:rsidRDefault="00EF63D0" w:rsidP="009B630F">
            <w:pPr>
              <w:pStyle w:val="TableTextLeft"/>
            </w:pPr>
            <w:r>
              <w:t>DELWP (site assessor may be required to address comments)</w:t>
            </w:r>
          </w:p>
        </w:tc>
        <w:tc>
          <w:tcPr>
            <w:tcW w:w="1137" w:type="dxa"/>
          </w:tcPr>
          <w:p w14:paraId="7C193E2B" w14:textId="77777777" w:rsidR="00EF63D0" w:rsidRPr="00861608" w:rsidRDefault="00EF63D0" w:rsidP="009B630F">
            <w:pPr>
              <w:pStyle w:val="TableTextLeft"/>
            </w:pPr>
            <w:r>
              <w:t>3 weeks for each review</w:t>
            </w:r>
          </w:p>
        </w:tc>
      </w:tr>
      <w:tr w:rsidR="00EF63D0" w:rsidRPr="00861608" w14:paraId="0E15AD55" w14:textId="77777777" w:rsidTr="00EF63D0">
        <w:tc>
          <w:tcPr>
            <w:tcW w:w="2268" w:type="dxa"/>
          </w:tcPr>
          <w:p w14:paraId="271BDCAD" w14:textId="77777777" w:rsidR="00EF63D0" w:rsidRPr="00861608" w:rsidRDefault="00EF63D0" w:rsidP="009B630F">
            <w:pPr>
              <w:pStyle w:val="TableTextLeft"/>
            </w:pPr>
            <w:r>
              <w:t>Approved proposal is executed, the security agreement is signed by the landholder and the Secretary to DELWP</w:t>
            </w:r>
          </w:p>
        </w:tc>
        <w:tc>
          <w:tcPr>
            <w:tcW w:w="1555" w:type="dxa"/>
          </w:tcPr>
          <w:p w14:paraId="72EDA4E6" w14:textId="77777777" w:rsidR="00EF63D0" w:rsidRPr="00861608" w:rsidRDefault="00EF63D0" w:rsidP="009B630F">
            <w:pPr>
              <w:pStyle w:val="TableTextLeft"/>
            </w:pPr>
            <w:r>
              <w:t>Site assessor arranges landowner signature then provides to DELWP for signature</w:t>
            </w:r>
          </w:p>
        </w:tc>
        <w:tc>
          <w:tcPr>
            <w:tcW w:w="1137" w:type="dxa"/>
          </w:tcPr>
          <w:p w14:paraId="21DBF368" w14:textId="77777777" w:rsidR="00EF63D0" w:rsidRPr="00861608" w:rsidRDefault="00EF63D0" w:rsidP="009B630F">
            <w:pPr>
              <w:pStyle w:val="TableTextLeft"/>
            </w:pPr>
            <w:r>
              <w:t>1-2 weeks</w:t>
            </w:r>
          </w:p>
        </w:tc>
      </w:tr>
      <w:tr w:rsidR="00EF63D0" w:rsidRPr="00861608" w14:paraId="3202ED9F" w14:textId="77777777" w:rsidTr="00EF63D0">
        <w:tc>
          <w:tcPr>
            <w:tcW w:w="2268" w:type="dxa"/>
          </w:tcPr>
          <w:p w14:paraId="70A75378" w14:textId="77777777" w:rsidR="00EF63D0" w:rsidRPr="00861608" w:rsidRDefault="00EF63D0" w:rsidP="009B630F">
            <w:pPr>
              <w:pStyle w:val="TableTextLeft"/>
            </w:pPr>
            <w:r>
              <w:t>Signed (executed) agreement is registered on the land title and provided to the landholder</w:t>
            </w:r>
          </w:p>
        </w:tc>
        <w:tc>
          <w:tcPr>
            <w:tcW w:w="1555" w:type="dxa"/>
          </w:tcPr>
          <w:p w14:paraId="5E3A0845" w14:textId="77777777" w:rsidR="00EF63D0" w:rsidRPr="00861608" w:rsidRDefault="00EF63D0" w:rsidP="009B630F">
            <w:pPr>
              <w:pStyle w:val="TableTextLeft"/>
            </w:pPr>
            <w:r>
              <w:t>DELWP (in parallel with the below step)</w:t>
            </w:r>
          </w:p>
        </w:tc>
        <w:tc>
          <w:tcPr>
            <w:tcW w:w="1137" w:type="dxa"/>
          </w:tcPr>
          <w:p w14:paraId="735C2BA2" w14:textId="77777777" w:rsidR="00EF63D0" w:rsidRPr="00861608" w:rsidRDefault="00EF63D0" w:rsidP="009B630F">
            <w:pPr>
              <w:pStyle w:val="TableTextLeft"/>
            </w:pPr>
            <w:r>
              <w:t>1-2 weeks</w:t>
            </w:r>
          </w:p>
        </w:tc>
      </w:tr>
      <w:tr w:rsidR="00EF63D0" w:rsidRPr="00861608" w14:paraId="5576BA65" w14:textId="77777777" w:rsidTr="00EF63D0">
        <w:tc>
          <w:tcPr>
            <w:tcW w:w="2268" w:type="dxa"/>
          </w:tcPr>
          <w:p w14:paraId="3562CBB2" w14:textId="77777777" w:rsidR="00EF63D0" w:rsidRPr="00861608" w:rsidRDefault="00EF63D0" w:rsidP="009B630F">
            <w:pPr>
              <w:pStyle w:val="TableTextLeft"/>
            </w:pPr>
            <w:r>
              <w:t>Native vegetation credits are recorded on the NVCR</w:t>
            </w:r>
          </w:p>
        </w:tc>
        <w:tc>
          <w:tcPr>
            <w:tcW w:w="1555" w:type="dxa"/>
          </w:tcPr>
          <w:p w14:paraId="2A2D4AD3" w14:textId="77777777" w:rsidR="00EF63D0" w:rsidRPr="00861608" w:rsidRDefault="00EF63D0" w:rsidP="009B630F">
            <w:pPr>
              <w:pStyle w:val="TableTextLeft"/>
            </w:pPr>
            <w:r>
              <w:t>DELWP</w:t>
            </w:r>
          </w:p>
        </w:tc>
        <w:tc>
          <w:tcPr>
            <w:tcW w:w="1137" w:type="dxa"/>
          </w:tcPr>
          <w:p w14:paraId="269C4E5B" w14:textId="77777777" w:rsidR="00EF63D0" w:rsidRPr="00861608" w:rsidRDefault="00EF63D0" w:rsidP="009B630F">
            <w:pPr>
              <w:pStyle w:val="TableTextLeft"/>
            </w:pPr>
            <w:r>
              <w:t>1 week from execution</w:t>
            </w:r>
          </w:p>
        </w:tc>
      </w:tr>
    </w:tbl>
    <w:p w14:paraId="6A8C57C6" w14:textId="11B164ED" w:rsidR="0081363D" w:rsidRDefault="0081363D" w:rsidP="0047066F">
      <w:pPr>
        <w:pStyle w:val="Heading2"/>
      </w:pPr>
      <w:r>
        <w:br w:type="column"/>
      </w:r>
      <w:r>
        <w:t>More information</w:t>
      </w:r>
    </w:p>
    <w:p w14:paraId="25103560" w14:textId="77777777" w:rsidR="0081363D" w:rsidRDefault="0081363D" w:rsidP="0081363D">
      <w:pPr>
        <w:pStyle w:val="BodyText"/>
        <w:rPr>
          <w:lang w:eastAsia="en-AU"/>
        </w:rPr>
      </w:pPr>
      <w:r>
        <w:rPr>
          <w:lang w:eastAsia="en-AU"/>
        </w:rPr>
        <w:t xml:space="preserve">The DELWP native vegetation website has useful information for landholders and credit owners, it:  </w:t>
      </w:r>
    </w:p>
    <w:p w14:paraId="79DC73AC" w14:textId="77777777" w:rsidR="0081363D" w:rsidRDefault="0081363D" w:rsidP="0081363D">
      <w:pPr>
        <w:pStyle w:val="ListBullet"/>
      </w:pPr>
      <w:r>
        <w:t>explains the steps required to establish an offset site and has information sheets about this process</w:t>
      </w:r>
    </w:p>
    <w:p w14:paraId="194E787C" w14:textId="77777777" w:rsidR="0081363D" w:rsidRDefault="0081363D" w:rsidP="0081363D">
      <w:pPr>
        <w:pStyle w:val="ListBullet"/>
      </w:pPr>
      <w:r>
        <w:t>contains a list of NVCR site assessors and brokers</w:t>
      </w:r>
    </w:p>
    <w:p w14:paraId="7270EF35" w14:textId="77777777" w:rsidR="0081363D" w:rsidRDefault="0081363D" w:rsidP="0081363D">
      <w:pPr>
        <w:pStyle w:val="ListBullet"/>
      </w:pPr>
      <w:r>
        <w:t>has the management standards that must be complied with when managing an offset site</w:t>
      </w:r>
    </w:p>
    <w:p w14:paraId="7195AD00" w14:textId="77777777" w:rsidR="0081363D" w:rsidRDefault="0081363D" w:rsidP="0081363D">
      <w:pPr>
        <w:pStyle w:val="ListBullet"/>
      </w:pPr>
      <w:r>
        <w:t>details the NVCR fees</w:t>
      </w:r>
    </w:p>
    <w:p w14:paraId="161AD6CF" w14:textId="77777777" w:rsidR="0081363D" w:rsidRDefault="0081363D" w:rsidP="0081363D">
      <w:pPr>
        <w:pStyle w:val="ListBullet"/>
      </w:pPr>
      <w:r>
        <w:t>has information to help set a price for native vegetation credits, including all past trade prices.</w:t>
      </w:r>
    </w:p>
    <w:bookmarkEnd w:id="1"/>
    <w:p w14:paraId="1EAF75C7" w14:textId="77777777" w:rsidR="0081363D" w:rsidRDefault="0081363D" w:rsidP="0081363D">
      <w:pPr>
        <w:pStyle w:val="BodyText"/>
        <w:rPr>
          <w:rStyle w:val="Hyperlink"/>
        </w:rPr>
      </w:pPr>
      <w:r>
        <w:fldChar w:fldCharType="begin"/>
      </w:r>
      <w:r>
        <w:instrText xml:space="preserve"> HYPERLINK "https://www.environment.vic.gov.au/native-vegetation/native-vegetation/offsets-for-the-removal-of-native-vegetation/i-want-to-establish-a-native-vegetation-credit-site" </w:instrText>
      </w:r>
      <w:r>
        <w:fldChar w:fldCharType="separate"/>
      </w:r>
      <w:r>
        <w:rPr>
          <w:rStyle w:val="Hyperlink"/>
        </w:rPr>
        <w:t>https://www.environment.vic.gov.au/native-vegetation/native-vegetation/offsets-for-the-removal-of-native-vegetation/i-want-to-establish-a-native-vegetation-credit-site</w:t>
      </w:r>
      <w:r>
        <w:rPr>
          <w:rStyle w:val="Hyperlink"/>
        </w:rPr>
        <w:fldChar w:fldCharType="end"/>
      </w:r>
    </w:p>
    <w:p w14:paraId="4C461E12" w14:textId="621F7B37" w:rsidR="0081363D" w:rsidRDefault="0081363D" w:rsidP="0081363D">
      <w:pPr>
        <w:pStyle w:val="BodyText"/>
        <w:rPr>
          <w:lang w:eastAsia="en-AU"/>
        </w:rPr>
      </w:pPr>
      <w:r w:rsidRPr="00DD550D">
        <w:rPr>
          <w:rStyle w:val="Heading3Char"/>
        </w:rPr>
        <w:t>You can email</w:t>
      </w:r>
      <w:r>
        <w:rPr>
          <w:lang w:eastAsia="en-AU"/>
        </w:rPr>
        <w:t xml:space="preserve"> </w:t>
      </w:r>
      <w:hyperlink r:id="rId14" w:history="1">
        <w:r w:rsidRPr="00FF6A03">
          <w:rPr>
            <w:rStyle w:val="Hyperlink"/>
            <w:lang w:eastAsia="en-AU"/>
          </w:rPr>
          <w:t>nativevegetation.offsetregister@delwp.vic.gov.au</w:t>
        </w:r>
      </w:hyperlink>
      <w:r>
        <w:rPr>
          <w:lang w:eastAsia="en-AU"/>
        </w:rPr>
        <w:t xml:space="preserve"> for queries about trading and allocating native vegetation credits or </w:t>
      </w:r>
      <w:hyperlink r:id="rId15" w:history="1">
        <w:r w:rsidRPr="00FF6A03">
          <w:rPr>
            <w:rStyle w:val="Hyperlink"/>
            <w:lang w:eastAsia="en-AU"/>
          </w:rPr>
          <w:t>nativevegetation.offsetmanagement@delwp.vic.gov.au</w:t>
        </w:r>
      </w:hyperlink>
      <w:r>
        <w:rPr>
          <w:lang w:eastAsia="en-AU"/>
        </w:rPr>
        <w:t xml:space="preserve"> for queries about setting up a new offset site or managing an existing offset site.</w:t>
      </w:r>
    </w:p>
    <w:p w14:paraId="64A5BBAB" w14:textId="77777777" w:rsidR="0081363D" w:rsidRDefault="0081363D" w:rsidP="0081363D">
      <w:pPr>
        <w:pStyle w:val="BodyText"/>
        <w:rPr>
          <w:lang w:eastAsia="en-AU"/>
        </w:rPr>
      </w:pPr>
    </w:p>
    <w:p w14:paraId="4E60A47F" w14:textId="080180E1" w:rsidR="00254A01" w:rsidRDefault="00B7395A" w:rsidP="00254A01">
      <w:pPr>
        <w:pStyle w:val="BodyText"/>
        <w:rPr>
          <w:lang w:eastAsia="en-AU"/>
        </w:rPr>
      </w:pPr>
      <w:r>
        <w:rPr>
          <w:noProof/>
          <w:lang w:eastAsia="en-AU"/>
        </w:rPr>
        <w:drawing>
          <wp:inline distT="0" distB="0" distL="0" distR="0" wp14:anchorId="49DD018F" wp14:editId="7BCA4C00">
            <wp:extent cx="3149600" cy="197331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ucrium racemosum_Grey Germander_nr Shepparotn_R Bo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1973314"/>
                    </a:xfrm>
                    <a:prstGeom prst="rect">
                      <a:avLst/>
                    </a:prstGeom>
                  </pic:spPr>
                </pic:pic>
              </a:graphicData>
            </a:graphic>
          </wp:inline>
        </w:drawing>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0C03C64" w14:textId="77777777" w:rsidTr="001F2A13">
        <w:trPr>
          <w:trHeight w:val="2608"/>
        </w:trPr>
        <w:tc>
          <w:tcPr>
            <w:tcW w:w="5216" w:type="dxa"/>
            <w:shd w:val="clear" w:color="auto" w:fill="auto"/>
          </w:tcPr>
          <w:p w14:paraId="6C93814A" w14:textId="58FB834F" w:rsidR="00254A01" w:rsidRDefault="00254A01" w:rsidP="00B40C2E">
            <w:pPr>
              <w:pStyle w:val="SmallBodyText"/>
            </w:pPr>
            <w:r>
              <w:lastRenderedPageBreak/>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21641">
              <w:rPr>
                <w:noProof/>
              </w:rPr>
              <w:t>2020</w:t>
            </w:r>
            <w:r>
              <w:fldChar w:fldCharType="end"/>
            </w:r>
          </w:p>
          <w:p w14:paraId="66C435BA" w14:textId="3E9871F7" w:rsidR="00254A01" w:rsidRDefault="00254A01" w:rsidP="00B40C2E">
            <w:pPr>
              <w:pStyle w:val="SmallBodyText"/>
            </w:pPr>
            <w:r>
              <w:rPr>
                <w:noProof/>
              </w:rPr>
              <w:drawing>
                <wp:anchor distT="0" distB="0" distL="114300" distR="36195" simplePos="0" relativeHeight="251653632" behindDoc="0" locked="1" layoutInCell="1" allowOverlap="1" wp14:anchorId="37F2E9B7" wp14:editId="7CFCEAA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04E080D" w14:textId="66D5FF1D" w:rsidR="00254A01" w:rsidRDefault="00254A01" w:rsidP="00B40C2E">
            <w:pPr>
              <w:pStyle w:val="SmallBodyText"/>
            </w:pPr>
            <w:r w:rsidRPr="00C255C2">
              <w:t>ISBN</w:t>
            </w:r>
            <w:r w:rsidR="00E80A58">
              <w:t xml:space="preserve"> </w:t>
            </w:r>
            <w:r w:rsidR="00E80A58">
              <w:rPr>
                <w:rFonts w:ascii="Arial" w:hAnsi="Arial"/>
                <w:color w:val="000000"/>
              </w:rPr>
              <w:t>978-1-76105-305-4</w:t>
            </w:r>
            <w:r w:rsidR="00E80A58">
              <w:rPr>
                <w:rFonts w:ascii="Arial" w:hAnsi="Arial"/>
                <w:b/>
                <w:bCs/>
                <w:color w:val="000000"/>
              </w:rPr>
              <w:t xml:space="preserve"> </w:t>
            </w:r>
            <w:r>
              <w:t xml:space="preserve"> </w:t>
            </w:r>
          </w:p>
          <w:p w14:paraId="1C978848" w14:textId="77777777" w:rsidR="00254A01" w:rsidRPr="008F559C" w:rsidRDefault="00254A01" w:rsidP="00B40C2E">
            <w:pPr>
              <w:pStyle w:val="SmallHeading"/>
            </w:pPr>
            <w:r w:rsidRPr="00C255C2">
              <w:t>Disclaimer</w:t>
            </w:r>
          </w:p>
          <w:p w14:paraId="7C53F66A" w14:textId="77777777"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C212C8E" w14:textId="77777777" w:rsidR="00254A01" w:rsidRPr="00E97294" w:rsidRDefault="00254A01" w:rsidP="00B40C2E">
            <w:pPr>
              <w:pStyle w:val="xAccessibilityHeading"/>
            </w:pPr>
            <w:bookmarkStart w:id="5" w:name="_Accessibility"/>
            <w:bookmarkEnd w:id="5"/>
            <w:r w:rsidRPr="00E97294">
              <w:t>Accessibility</w:t>
            </w:r>
          </w:p>
          <w:p w14:paraId="5FB71ABA" w14:textId="697D9318" w:rsidR="00254A01" w:rsidRDefault="00254A01" w:rsidP="00B40C2E">
            <w:pPr>
              <w:pStyle w:val="xAccessibilityText"/>
            </w:pPr>
            <w:r>
              <w:t>If you would like to receive this publication in an alternative format, please telephone the DELWP Customer Service Centre on 136186, email </w:t>
            </w:r>
            <w:hyperlink r:id="rId18" w:history="1">
              <w:r w:rsidRPr="003C5C56">
                <w:t>customer.service@delwp.vic.gov.au</w:t>
              </w:r>
            </w:hyperlink>
            <w:r>
              <w:t xml:space="preserve">, or via the National Relay Service on 133 677 </w:t>
            </w:r>
            <w:hyperlink r:id="rId19" w:history="1">
              <w:r w:rsidRPr="00AE3298">
                <w:t>www.relayservice.com.au</w:t>
              </w:r>
            </w:hyperlink>
            <w:r>
              <w:t xml:space="preserve">. This document is also available on the internet at </w:t>
            </w:r>
            <w:hyperlink r:id="rId20" w:history="1">
              <w:r w:rsidRPr="00AE3298">
                <w:t>www.delwp.vic.gov.au</w:t>
              </w:r>
            </w:hyperlink>
            <w:r>
              <w:t xml:space="preserve">. </w:t>
            </w:r>
          </w:p>
          <w:p w14:paraId="0E8934EE" w14:textId="77777777" w:rsidR="00254A01" w:rsidRDefault="00254A01" w:rsidP="00B40C2E">
            <w:pPr>
              <w:pStyle w:val="SmallBodyText"/>
            </w:pPr>
          </w:p>
        </w:tc>
      </w:tr>
    </w:tbl>
    <w:p w14:paraId="1F2BE668" w14:textId="77777777" w:rsidR="006E1C8D" w:rsidRDefault="006E1C8D" w:rsidP="00090388">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33F93" w14:textId="77777777" w:rsidR="0024133D" w:rsidRDefault="0024133D">
      <w:r>
        <w:separator/>
      </w:r>
    </w:p>
    <w:p w14:paraId="070AEB48" w14:textId="77777777" w:rsidR="0024133D" w:rsidRDefault="0024133D"/>
    <w:p w14:paraId="48F0ECD1" w14:textId="77777777" w:rsidR="0024133D" w:rsidRDefault="0024133D"/>
  </w:endnote>
  <w:endnote w:type="continuationSeparator" w:id="0">
    <w:p w14:paraId="401CBA74" w14:textId="77777777" w:rsidR="0024133D" w:rsidRDefault="0024133D">
      <w:r>
        <w:continuationSeparator/>
      </w:r>
    </w:p>
    <w:p w14:paraId="2929C690" w14:textId="77777777" w:rsidR="0024133D" w:rsidRDefault="0024133D"/>
    <w:p w14:paraId="42B354A9" w14:textId="77777777" w:rsidR="0024133D" w:rsidRDefault="00241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24E5"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00CBEA01" wp14:editId="29DCE07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E708"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BEA01"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5084E708"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1640"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99CD0C3" wp14:editId="3001946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CCB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CD0C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34E1CCB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034E0"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6F3BB45C" wp14:editId="60832049">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217A7BE5" wp14:editId="72EFBED4">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7278C585" wp14:editId="1E3E7EEC">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9B95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8C585" id="_x0000_t202" coordsize="21600,21600" o:spt="202" path="m,l,21600r21600,l21600,xe">
              <v:stroke joinstyle="miter"/>
              <v:path gradientshapeok="t" o:connecttype="rect"/>
            </v:shapetype>
            <v:shape id="WebAddress" o:spid="_x0000_s1028"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51C9B95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5E97E419" wp14:editId="04166E0D">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7BFC1" w14:textId="77777777" w:rsidR="0024133D" w:rsidRPr="008F5280" w:rsidRDefault="0024133D" w:rsidP="008F5280">
      <w:pPr>
        <w:pStyle w:val="FootnoteSeparator"/>
      </w:pPr>
    </w:p>
    <w:p w14:paraId="7CC41B50" w14:textId="77777777" w:rsidR="0024133D" w:rsidRDefault="0024133D"/>
  </w:footnote>
  <w:footnote w:type="continuationSeparator" w:id="0">
    <w:p w14:paraId="0A11905B" w14:textId="77777777" w:rsidR="0024133D" w:rsidRDefault="0024133D" w:rsidP="008F5280">
      <w:pPr>
        <w:pStyle w:val="FootnoteSeparator"/>
      </w:pPr>
    </w:p>
    <w:p w14:paraId="5EDBA376" w14:textId="77777777" w:rsidR="0024133D" w:rsidRDefault="0024133D"/>
    <w:p w14:paraId="2B1ACCBF" w14:textId="77777777" w:rsidR="0024133D" w:rsidRDefault="0024133D"/>
  </w:footnote>
  <w:footnote w:type="continuationNotice" w:id="1">
    <w:p w14:paraId="7244ABF6" w14:textId="77777777" w:rsidR="0024133D" w:rsidRDefault="0024133D" w:rsidP="00D55628"/>
    <w:p w14:paraId="4F85E56B" w14:textId="77777777" w:rsidR="0024133D" w:rsidRDefault="0024133D"/>
    <w:p w14:paraId="5EBF06D2" w14:textId="77777777" w:rsidR="0024133D" w:rsidRDefault="002413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9F723DE" w14:textId="77777777" w:rsidTr="00B40C2E">
      <w:trPr>
        <w:trHeight w:hRule="exact" w:val="1418"/>
      </w:trPr>
      <w:tc>
        <w:tcPr>
          <w:tcW w:w="7761" w:type="dxa"/>
          <w:vAlign w:val="center"/>
        </w:tcPr>
        <w:p w14:paraId="77502DBA" w14:textId="1CD3ECC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21641">
            <w:rPr>
              <w:noProof/>
            </w:rPr>
            <w:t>Roles and responsibilities: Native Vegetation Credit Register site assessors</w:t>
          </w:r>
          <w:r>
            <w:rPr>
              <w:noProof/>
            </w:rPr>
            <w:fldChar w:fldCharType="end"/>
          </w:r>
        </w:p>
      </w:tc>
    </w:tr>
  </w:tbl>
  <w:p w14:paraId="7927D9AE"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4AD6715D" wp14:editId="1FC7E34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A4C0D"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6753F1" wp14:editId="610C180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88C6B"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28025EFF" wp14:editId="7E0314AE">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0D2B4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8D6E6D8"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69AD533" w14:textId="77777777" w:rsidTr="00B40C2E">
      <w:trPr>
        <w:trHeight w:hRule="exact" w:val="1418"/>
      </w:trPr>
      <w:tc>
        <w:tcPr>
          <w:tcW w:w="7761" w:type="dxa"/>
          <w:vAlign w:val="center"/>
        </w:tcPr>
        <w:p w14:paraId="5D7C5A23" w14:textId="15D21AAD"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21641">
            <w:rPr>
              <w:noProof/>
            </w:rPr>
            <w:t>Roles and responsibilities: Native Vegetation Credit Register site assessors</w:t>
          </w:r>
          <w:r>
            <w:rPr>
              <w:noProof/>
            </w:rPr>
            <w:fldChar w:fldCharType="end"/>
          </w:r>
        </w:p>
      </w:tc>
    </w:tr>
  </w:tbl>
  <w:p w14:paraId="7CF1A8E4"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573D5251" wp14:editId="668BD80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F2255"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1DEC3069" wp14:editId="0909DCC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32A0D"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5A676D59" wp14:editId="4CDACBD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0DE57A"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DE928D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7B1EE"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47A72785" wp14:editId="72A3F15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66DAA69" wp14:editId="082F4CE6">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19A5C35D" wp14:editId="074475E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10C3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686C7583" wp14:editId="23E504D3">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57996"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23F6CB26" wp14:editId="4DDC48F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6809D"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16E93076" wp14:editId="0AF4DFD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AEE179"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510"/>
        </w:tabs>
        <w:ind w:left="680" w:hanging="170"/>
      </w:pPr>
      <w:rPr>
        <w:rFonts w:hint="default"/>
      </w:rPr>
    </w:lvl>
    <w:lvl w:ilvl="4">
      <w:start w:val="1"/>
      <w:numFmt w:val="none"/>
      <w:lvlText w:val=""/>
      <w:lvlJc w:val="left"/>
      <w:pPr>
        <w:tabs>
          <w:tab w:val="num" w:pos="680"/>
        </w:tabs>
        <w:ind w:left="850" w:hanging="170"/>
      </w:pPr>
      <w:rPr>
        <w:rFonts w:hint="default"/>
      </w:rPr>
    </w:lvl>
    <w:lvl w:ilvl="5">
      <w:start w:val="1"/>
      <w:numFmt w:val="none"/>
      <w:lvlText w:val=""/>
      <w:lvlJc w:val="left"/>
      <w:pPr>
        <w:tabs>
          <w:tab w:val="num" w:pos="850"/>
        </w:tabs>
        <w:ind w:left="1020" w:hanging="170"/>
      </w:pPr>
      <w:rPr>
        <w:rFonts w:hint="default"/>
      </w:rPr>
    </w:lvl>
    <w:lvl w:ilvl="6">
      <w:start w:val="1"/>
      <w:numFmt w:val="none"/>
      <w:lvlText w:val=""/>
      <w:lvlJc w:val="left"/>
      <w:pPr>
        <w:tabs>
          <w:tab w:val="num" w:pos="1020"/>
        </w:tabs>
        <w:ind w:left="1190" w:hanging="170"/>
      </w:pPr>
      <w:rPr>
        <w:rFonts w:hint="default"/>
      </w:rPr>
    </w:lvl>
    <w:lvl w:ilvl="7">
      <w:start w:val="1"/>
      <w:numFmt w:val="none"/>
      <w:lvlText w:val=""/>
      <w:lvlJc w:val="left"/>
      <w:pPr>
        <w:tabs>
          <w:tab w:val="num" w:pos="1190"/>
        </w:tabs>
        <w:ind w:left="1360" w:hanging="170"/>
      </w:pPr>
      <w:rPr>
        <w:rFonts w:hint="default"/>
      </w:rPr>
    </w:lvl>
    <w:lvl w:ilvl="8">
      <w:start w:val="1"/>
      <w:numFmt w:val="none"/>
      <w:lvlText w:val=""/>
      <w:lvlJc w:val="left"/>
      <w:pPr>
        <w:tabs>
          <w:tab w:val="num" w:pos="1360"/>
        </w:tabs>
        <w:ind w:left="153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790AE78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1F2A1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641"/>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388"/>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ABC"/>
    <w:rsid w:val="000A7E08"/>
    <w:rsid w:val="000B00B4"/>
    <w:rsid w:val="000B012B"/>
    <w:rsid w:val="000B0536"/>
    <w:rsid w:val="000B06A6"/>
    <w:rsid w:val="000B0959"/>
    <w:rsid w:val="000B0A6B"/>
    <w:rsid w:val="000B11F1"/>
    <w:rsid w:val="000B167B"/>
    <w:rsid w:val="000B1B52"/>
    <w:rsid w:val="000B20BF"/>
    <w:rsid w:val="000B22C0"/>
    <w:rsid w:val="000B2568"/>
    <w:rsid w:val="000B2585"/>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523"/>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13"/>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33D"/>
    <w:rsid w:val="00241740"/>
    <w:rsid w:val="00241810"/>
    <w:rsid w:val="00242AB5"/>
    <w:rsid w:val="00242CFC"/>
    <w:rsid w:val="00242E04"/>
    <w:rsid w:val="002430F9"/>
    <w:rsid w:val="00243150"/>
    <w:rsid w:val="002432E0"/>
    <w:rsid w:val="00243622"/>
    <w:rsid w:val="002436B2"/>
    <w:rsid w:val="00243D2B"/>
    <w:rsid w:val="00243E8D"/>
    <w:rsid w:val="00244224"/>
    <w:rsid w:val="00244B6B"/>
    <w:rsid w:val="002454C8"/>
    <w:rsid w:val="00245790"/>
    <w:rsid w:val="00245971"/>
    <w:rsid w:val="00245CE9"/>
    <w:rsid w:val="00245E00"/>
    <w:rsid w:val="00246012"/>
    <w:rsid w:val="0024783F"/>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4F"/>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6D8"/>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72A"/>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66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6CEC"/>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EF9"/>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BF8"/>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686"/>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3D"/>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1EB"/>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5C2"/>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139"/>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3E16"/>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649"/>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76C"/>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7E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5A"/>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4D67"/>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8E5"/>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4F7"/>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2C5"/>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1A6"/>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32A"/>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AA3"/>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3B9"/>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2CF"/>
    <w:rsid w:val="00E6537D"/>
    <w:rsid w:val="00E65528"/>
    <w:rsid w:val="00E6553D"/>
    <w:rsid w:val="00E65C5E"/>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0A58"/>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FD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3D0"/>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ACC"/>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71D737E2"/>
  <w15:docId w15:val="{74F88A36-23D5-45CD-8299-1B24DCD5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F2A1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ativevegetation.offsetmanagement@delwp.vic.gov.au" TargetMode="External"/><Relationship Id="rId10" Type="http://schemas.openxmlformats.org/officeDocument/2006/relationships/footer" Target="footer1.xml"/><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nativevegetation.offsetregister@delwp.vic.gov.au"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CABAD-1742-4CE0-87DC-52A34BBB5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7</TotalTime>
  <Pages>3</Pages>
  <Words>1073</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Penny S Croucamp (DELWP)</dc:creator>
  <cp:keywords/>
  <dc:description/>
  <cp:lastModifiedBy>Isabel Randell (DELWP)</cp:lastModifiedBy>
  <cp:revision>5</cp:revision>
  <cp:lastPrinted>2016-09-08T07:20:00Z</cp:lastPrinted>
  <dcterms:created xsi:type="dcterms:W3CDTF">2020-09-07T00:17:00Z</dcterms:created>
  <dcterms:modified xsi:type="dcterms:W3CDTF">2020-11-05T20:22:00Z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