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B39F" w14:textId="7D18BBB5" w:rsidR="005A2A5D" w:rsidRDefault="0039720E" w:rsidP="002C296E">
      <w:pPr>
        <w:pStyle w:val="BodyText"/>
      </w:pPr>
      <w:r>
        <w:rPr>
          <w:noProof/>
          <w:lang w:eastAsia="en-AU"/>
        </w:rPr>
        <mc:AlternateContent>
          <mc:Choice Requires="wps">
            <w:drawing>
              <wp:anchor distT="0" distB="0" distL="114300" distR="114300" simplePos="0" relativeHeight="251658244" behindDoc="0" locked="1" layoutInCell="1" allowOverlap="1" wp14:anchorId="18DE5B5F" wp14:editId="20B7988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2C008088" id="LandscapeOverlayRight" o:spid="_x0000_s1026" style="position:absolute;margin-left:193.05pt;margin-top:127.6pt;width:620.5pt;height:249.4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0C0595E0" wp14:editId="3E62DE1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5582A9E5"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119FC314" wp14:editId="71EDEB0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34C58A8B"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8" behindDoc="0" locked="1" layoutInCell="1" allowOverlap="1" wp14:anchorId="0E2B279C" wp14:editId="4F5F0007">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0D070E2D" id="Multi2" o:spid="_x0000_s1026"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65067B2B" wp14:editId="0A90F04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2E6985B9" id="Multi1" o:spid="_x0000_s1026"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2F2B06E7" wp14:editId="755E7E3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544EF7D4" id="OverlayLeft" o:spid="_x0000_s1026"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495F8227" wp14:editId="451C6363">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550479D6" id="OverlayRight" o:spid="_x0000_s1026"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565D01D3" wp14:editId="6D1DA65A">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74C3D2B1"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4" behindDoc="0" locked="1" layoutInCell="1" allowOverlap="1" wp14:anchorId="4F2CEE2A" wp14:editId="2583BF4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2D316DC3" id="TriangleBottomSolar" o:spid="_x0000_s1026"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31999315" wp14:editId="4A4E1F46">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3BA59EB2" id="TriangleBottomACI" o:spid="_x0000_s1026"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9" behindDoc="0" locked="1" layoutInCell="1" allowOverlap="1" wp14:anchorId="4CCA7EF6" wp14:editId="32128C68">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08F672C8" id="TriangleBottom"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8" behindDoc="0" locked="1" layoutInCell="1" allowOverlap="1" wp14:anchorId="274043B9" wp14:editId="0CA152A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shape w14:anchorId="28A11A51" id="TriangleTop" o:spid="_x0000_s1026" style="position:absolute;margin-left:28.3pt;margin-top:28.3pt;width:148.8pt;height:15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7" behindDoc="0" locked="1" layoutInCell="1" allowOverlap="1" wp14:anchorId="3D1F7054" wp14:editId="23ED1847">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F8298" w14:textId="77777777" w:rsidR="00AF3DBC" w:rsidRPr="009F69FA" w:rsidRDefault="00AF3DB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F7054"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297F8298" w14:textId="77777777" w:rsidR="00AF3DBC" w:rsidRPr="009F69FA" w:rsidRDefault="00AF3DB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2" behindDoc="1" locked="1" layoutInCell="1" allowOverlap="1" wp14:anchorId="7A99B448" wp14:editId="59C9316F">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5363" w14:textId="06F4D8ED" w:rsidR="00AF3DBC" w:rsidRPr="00271B90" w:rsidRDefault="00AF3DB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B448" id="CoverStatus" o:spid="_x0000_s1027" type="#_x0000_t202" alt="Title: Watermark Document Status" style="position:absolute;margin-left:0;margin-top:674.6pt;width:437.4pt;height:29.2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75515363" w14:textId="06F4D8ED" w:rsidR="00AF3DBC" w:rsidRPr="00271B90" w:rsidRDefault="00AF3DB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6" behindDoc="1" locked="1" layoutInCell="1" allowOverlap="1" wp14:anchorId="047843B9" wp14:editId="167A60C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C8CAF" w14:textId="77777777" w:rsidR="00AF3DBC" w:rsidRPr="00455A7E" w:rsidRDefault="00AF3D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3B9" id="CoverProjectBar" o:spid="_x0000_s1028" type="#_x0000_t202" alt="Title: Decorative Cover Shape" style="position:absolute;margin-left:28.3pt;margin-top:716.55pt;width:538.6pt;height:34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cddc29 [3202]" stroked="f" strokeweight=".5pt">
                <v:textbox inset="10mm,0,10mm,0">
                  <w:txbxContent>
                    <w:p w14:paraId="2A0C8CAF" w14:textId="77777777" w:rsidR="00AF3DBC" w:rsidRPr="00455A7E" w:rsidRDefault="00AF3D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41C1E23F" wp14:editId="6FDF193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1B61BA8B" id="LandscapePicSingle" o:spid="_x0000_s1026"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5" behindDoc="0" locked="1" layoutInCell="1" allowOverlap="1" wp14:anchorId="2440C605" wp14:editId="5CD64C68">
                <wp:simplePos x="0" y="0"/>
                <wp:positionH relativeFrom="page">
                  <wp:posOffset>360045</wp:posOffset>
                </wp:positionH>
                <wp:positionV relativeFrom="page">
                  <wp:posOffset>2353945</wp:posOffset>
                </wp:positionV>
                <wp:extent cx="6840001" cy="4752000"/>
                <wp:effectExtent l="0" t="0" r="0" b="0"/>
                <wp:wrapNone/>
                <wp:docPr id="3" name="PicSingle"/>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00672F7B" id="PicSingle" o:spid="_x0000_s1026" style="position:absolute;margin-left:28.35pt;margin-top:185.35pt;width:538.6pt;height:374.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" stroked="f" strokeweight="2pt">
                <v:fill r:id="rId29" o:titl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5" behindDoc="1" locked="1" layoutInCell="1" allowOverlap="1" wp14:anchorId="74B9A203" wp14:editId="243E294B">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6A0A4CB7" id="CoverRectangle" o:spid="_x0000_s1026" style="position:absolute;margin-left:28.35pt;margin-top:28.35pt;width:538.6pt;height:688.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r w:rsidR="00B81CBA">
        <w:tab/>
      </w:r>
    </w:p>
    <w:p w14:paraId="2BCFAED5" w14:textId="370D2E03"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86FEF03" w14:textId="77777777" w:rsidTr="00661E00">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26FDD6A8EF44CDC8DEFC544CF2B5127"/>
              </w:placeholder>
            </w:sdtPr>
            <w:sdtEndPr/>
            <w:sdtContent>
              <w:p w14:paraId="2718ECE5" w14:textId="02B85F01" w:rsidR="009C24A4" w:rsidRDefault="00732F5E" w:rsidP="009C24A4">
                <w:pPr>
                  <w:pStyle w:val="Title"/>
                </w:pPr>
                <w:r>
                  <w:t>N</w:t>
                </w:r>
                <w:r w:rsidR="00E93563">
                  <w:t>ature Fund</w:t>
                </w:r>
              </w:p>
              <w:p w14:paraId="235549A6" w14:textId="538D7D10" w:rsidR="009C24A4" w:rsidRDefault="00A56108" w:rsidP="009C24A4">
                <w:pPr>
                  <w:pStyle w:val="Subtitle"/>
                </w:pPr>
                <w:r>
                  <w:t>Guidelines</w:t>
                </w:r>
                <w:r w:rsidR="009C24A4">
                  <w:t xml:space="preserve"> </w:t>
                </w:r>
              </w:p>
              <w:p w14:paraId="0B4DF300" w14:textId="0244C564" w:rsidR="00512DFB" w:rsidRPr="00CB1FB7" w:rsidRDefault="00A322DB" w:rsidP="00CD4964">
                <w:pPr>
                  <w:pStyle w:val="Subtitle"/>
                </w:pPr>
              </w:p>
            </w:sdtContent>
          </w:sdt>
        </w:tc>
      </w:tr>
    </w:tbl>
    <w:p w14:paraId="09311FC8" w14:textId="2503F3A8" w:rsidR="00D73B6C" w:rsidRDefault="00D73B6C"/>
    <w:p w14:paraId="3C9CFF64" w14:textId="76E594F1" w:rsidR="00D73B6C" w:rsidRPr="00D55628" w:rsidRDefault="00554739">
      <w:r>
        <w:rPr>
          <w:noProof/>
        </w:rPr>
        <mc:AlternateContent>
          <mc:Choice Requires="wps">
            <w:drawing>
              <wp:anchor distT="0" distB="0" distL="114300" distR="114300" simplePos="0" relativeHeight="251658262" behindDoc="0" locked="0" layoutInCell="1" allowOverlap="1" wp14:anchorId="608FE25A" wp14:editId="412507C7">
                <wp:simplePos x="0" y="0"/>
                <wp:positionH relativeFrom="column">
                  <wp:posOffset>-358140</wp:posOffset>
                </wp:positionH>
                <wp:positionV relativeFrom="paragraph">
                  <wp:posOffset>5455920</wp:posOffset>
                </wp:positionV>
                <wp:extent cx="3476625" cy="1631950"/>
                <wp:effectExtent l="0" t="0" r="0" b="6350"/>
                <wp:wrapNone/>
                <wp:docPr id="58" name="Text Box 1"/>
                <wp:cNvGraphicFramePr/>
                <a:graphic xmlns:a="http://schemas.openxmlformats.org/drawingml/2006/main">
                  <a:graphicData uri="http://schemas.microsoft.com/office/word/2010/wordprocessingShape">
                    <wps:wsp>
                      <wps:cNvSpPr txBox="1"/>
                      <wps:spPr>
                        <a:xfrm>
                          <a:off x="0" y="0"/>
                          <a:ext cx="3476625" cy="1631950"/>
                        </a:xfrm>
                        <a:prstGeom prst="rect">
                          <a:avLst/>
                        </a:prstGeom>
                        <a:noFill/>
                        <a:ln w="6350">
                          <a:noFill/>
                        </a:ln>
                      </wps:spPr>
                      <wps:txbx>
                        <w:txbxContent>
                          <w:p w14:paraId="773D0B73" w14:textId="17C91BB5" w:rsidR="00AF3DBC" w:rsidRPr="009034D3" w:rsidRDefault="00AF3DBC">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E25A" id="Text Box 1" o:spid="_x0000_s1029" type="#_x0000_t202" style="position:absolute;margin-left:-28.2pt;margin-top:429.6pt;width:273.75pt;height:12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" filled="f" stroked="f" strokeweight=".5pt">
                <v:textbox>
                  <w:txbxContent>
                    <w:p w14:paraId="773D0B73" w14:textId="17C91BB5" w:rsidR="00AF3DBC" w:rsidRPr="009034D3" w:rsidRDefault="00AF3DBC">
                      <w:pPr>
                        <w:rPr>
                          <w:color w:val="FFFFFF" w:themeColor="background1"/>
                          <w:sz w:val="22"/>
                          <w:szCs w:val="22"/>
                        </w:rPr>
                      </w:pPr>
                    </w:p>
                  </w:txbxContent>
                </v:textbox>
              </v:shape>
            </w:pict>
          </mc:Fallback>
        </mc:AlternateContent>
      </w:r>
      <w:r w:rsidR="008F0B33" w:rsidRPr="00D55628">
        <w:rPr>
          <w:noProof/>
        </w:rPr>
        <mc:AlternateContent>
          <mc:Choice Requires="wps">
            <w:drawing>
              <wp:anchor distT="0" distB="0" distL="114300" distR="114300" simplePos="0" relativeHeight="251658241" behindDoc="0" locked="0" layoutInCell="1" allowOverlap="1" wp14:anchorId="7F753BD5" wp14:editId="74ACDC6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3DBC" w:rsidRPr="00AB780B" w14:paraId="31D12118" w14:textId="77777777" w:rsidTr="00AA4BE4">
                              <w:trPr>
                                <w:trHeight w:hRule="exact" w:val="964"/>
                                <w:tblCellSpacing w:w="71" w:type="dxa"/>
                              </w:trPr>
                              <w:tc>
                                <w:tcPr>
                                  <w:tcW w:w="1204" w:type="dxa"/>
                                  <w:vAlign w:val="bottom"/>
                                </w:tcPr>
                                <w:p w14:paraId="7C5FD4D4" w14:textId="77777777" w:rsidR="00AF3DBC" w:rsidRPr="00D55628" w:rsidRDefault="00AF3DBC" w:rsidP="00D55628">
                                  <w:r w:rsidRPr="00D55628">
                                    <w:rPr>
                                      <w:noProof/>
                                    </w:rPr>
                                    <w:drawing>
                                      <wp:inline distT="0" distB="0" distL="0" distR="0" wp14:anchorId="6FA32439" wp14:editId="60B19FCF">
                                        <wp:extent cx="762000" cy="513685"/>
                                        <wp:effectExtent l="0" t="0" r="0" b="127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F3DBC" w:rsidRPr="00D55628" w:rsidRDefault="00AF3DBC" w:rsidP="00D55628">
                                  <w:r w:rsidRPr="00D55628">
                                    <w:rPr>
                                      <w:noProof/>
                                    </w:rPr>
                                    <w:drawing>
                                      <wp:inline distT="0" distB="0" distL="0" distR="0" wp14:anchorId="194CA0D8" wp14:editId="2BC32D60">
                                        <wp:extent cx="2011680" cy="542544"/>
                                        <wp:effectExtent l="0" t="0" r="762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F3DBC" w:rsidRDefault="00AF3DB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3BD5" id="CoverCoBranded" o:spid="_x0000_s1030" type="#_x0000_t202" alt="Title: CoBranding Logos" style="position:absolute;margin-left:0;margin-top:0;width:371.35pt;height:89pt;z-index:25165824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3DBC" w:rsidRPr="00AB780B" w14:paraId="31D12118" w14:textId="77777777" w:rsidTr="00AA4BE4">
                        <w:trPr>
                          <w:trHeight w:hRule="exact" w:val="964"/>
                          <w:tblCellSpacing w:w="71" w:type="dxa"/>
                        </w:trPr>
                        <w:tc>
                          <w:tcPr>
                            <w:tcW w:w="1204" w:type="dxa"/>
                            <w:vAlign w:val="bottom"/>
                          </w:tcPr>
                          <w:p w14:paraId="7C5FD4D4" w14:textId="77777777" w:rsidR="00AF3DBC" w:rsidRPr="00D55628" w:rsidRDefault="00AF3DBC" w:rsidP="00D55628">
                            <w:r w:rsidRPr="00D55628">
                              <w:rPr>
                                <w:noProof/>
                              </w:rPr>
                              <w:drawing>
                                <wp:inline distT="0" distB="0" distL="0" distR="0" wp14:anchorId="6FA32439" wp14:editId="60B19FCF">
                                  <wp:extent cx="762000" cy="513685"/>
                                  <wp:effectExtent l="0" t="0" r="0" b="127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F3DBC" w:rsidRPr="00D55628" w:rsidRDefault="00AF3DBC" w:rsidP="00D55628">
                            <w:r w:rsidRPr="00D55628">
                              <w:rPr>
                                <w:noProof/>
                              </w:rPr>
                              <w:drawing>
                                <wp:inline distT="0" distB="0" distL="0" distR="0" wp14:anchorId="194CA0D8" wp14:editId="2BC32D60">
                                  <wp:extent cx="2011680" cy="542544"/>
                                  <wp:effectExtent l="0" t="0" r="762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F3DBC" w:rsidRDefault="00AF3DBC"/>
                  </w:txbxContent>
                </v:textbox>
                <w10:wrap anchorx="page" anchory="page"/>
              </v:shape>
            </w:pict>
          </mc:Fallback>
        </mc:AlternateContent>
      </w:r>
    </w:p>
    <w:p w14:paraId="6DFE80F5"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0792FBAA" w14:textId="75B89BDA" w:rsidR="00322014" w:rsidRPr="00DC3104" w:rsidRDefault="00322014" w:rsidP="007B2CA1">
      <w:pPr>
        <w:pStyle w:val="SmallBodyText"/>
        <w:spacing w:before="120" w:after="120" w:line="240" w:lineRule="atLeast"/>
        <w:rPr>
          <w:b/>
        </w:rPr>
      </w:pPr>
      <w:r w:rsidRPr="00514FB0">
        <w:rPr>
          <w:b/>
        </w:rPr>
        <w:lastRenderedPageBreak/>
        <w:t>Warning: Health and safety is paramount</w:t>
      </w:r>
      <w:r w:rsidR="00DC3104">
        <w:rPr>
          <w:b/>
          <w:bCs/>
        </w:rPr>
        <w:t>:</w:t>
      </w:r>
      <w:r w:rsidR="00DC3104">
        <w:t xml:space="preserve"> </w:t>
      </w:r>
      <w:r>
        <w:t>You must put in place relevant Work Health Safety policies and procedures to</w:t>
      </w:r>
      <w:r w:rsidR="00C75BC7">
        <w:t xml:space="preserve"> </w:t>
      </w:r>
      <w:r>
        <w:t>ensure the safety of those undertaking grant activities. You must comply with</w:t>
      </w:r>
      <w:r w:rsidR="00C75BC7">
        <w:t xml:space="preserve"> </w:t>
      </w:r>
      <w:r>
        <w:t>any government measures and requirements in relation to COVID-19. Stay up</w:t>
      </w:r>
      <w:r w:rsidR="00EF0262">
        <w:t xml:space="preserve"> </w:t>
      </w:r>
      <w:r>
        <w:t xml:space="preserve">to date at </w:t>
      </w:r>
      <w:hyperlink r:id="rId36" w:history="1">
        <w:r w:rsidR="00EF0262" w:rsidRPr="009160C6">
          <w:rPr>
            <w:rStyle w:val="Hyperlink"/>
          </w:rPr>
          <w:t>www.coronavirus.vic.gov.au</w:t>
        </w:r>
      </w:hyperlink>
      <w:r w:rsidR="00C75BC7">
        <w:t>.</w:t>
      </w:r>
    </w:p>
    <w:p w14:paraId="04468646" w14:textId="5C9A1C95" w:rsidR="00AB780B" w:rsidRPr="00DC3104" w:rsidRDefault="00AB780B" w:rsidP="007B2CA1">
      <w:pPr>
        <w:pStyle w:val="SmallBodyText"/>
        <w:spacing w:before="120" w:after="120" w:line="240" w:lineRule="atLeast"/>
        <w:rPr>
          <w:b/>
        </w:rPr>
      </w:pPr>
      <w:r w:rsidRPr="00514FB0">
        <w:rPr>
          <w:b/>
          <w:noProof/>
        </w:rPr>
        <mc:AlternateContent>
          <mc:Choice Requires="wps">
            <w:drawing>
              <wp:anchor distT="0" distB="0" distL="114300" distR="114300" simplePos="0" relativeHeight="251658240" behindDoc="0" locked="0" layoutInCell="1" allowOverlap="1" wp14:anchorId="4A5B3304" wp14:editId="2690BE1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3DBC" w:rsidRPr="00AB780B" w14:paraId="261F5C95" w14:textId="77777777" w:rsidTr="00DC7231">
                              <w:trPr>
                                <w:trHeight w:hRule="exact" w:val="1247"/>
                                <w:tblCellSpacing w:w="71" w:type="dxa"/>
                              </w:trPr>
                              <w:tc>
                                <w:tcPr>
                                  <w:tcW w:w="1601" w:type="dxa"/>
                                  <w:vAlign w:val="center"/>
                                </w:tcPr>
                                <w:p w14:paraId="3B1A9313" w14:textId="77777777" w:rsidR="00AF3DBC" w:rsidRPr="00D55628" w:rsidRDefault="00AF3DBC" w:rsidP="00D55628">
                                  <w:r w:rsidRPr="00D55628">
                                    <w:rPr>
                                      <w:noProof/>
                                    </w:rPr>
                                    <w:drawing>
                                      <wp:inline distT="0" distB="0" distL="0" distR="0" wp14:anchorId="79B08A79" wp14:editId="04BD328E">
                                        <wp:extent cx="1016635" cy="52006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891540" w14:textId="77777777" w:rsidR="00AF3DBC" w:rsidRPr="00D55628" w:rsidRDefault="00AF3DBC" w:rsidP="00D55628">
                                  <w:r w:rsidRPr="00D55628">
                                    <w:rPr>
                                      <w:noProof/>
                                    </w:rPr>
                                    <w:drawing>
                                      <wp:inline distT="0" distB="0" distL="0" distR="0" wp14:anchorId="694928F5" wp14:editId="36B521C3">
                                        <wp:extent cx="1016635" cy="52006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00FE74" w14:textId="77777777" w:rsidR="00AF3DBC" w:rsidRPr="00D55628" w:rsidRDefault="00AF3DBC" w:rsidP="00D55628">
                                  <w:r w:rsidRPr="00D55628">
                                    <w:rPr>
                                      <w:noProof/>
                                    </w:rPr>
                                    <w:drawing>
                                      <wp:inline distT="0" distB="0" distL="0" distR="0" wp14:anchorId="5DDCF8C0" wp14:editId="013FBF76">
                                        <wp:extent cx="1016635" cy="52006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2EAFE8" w14:textId="77777777" w:rsidR="00AF3DBC" w:rsidRPr="00D55628" w:rsidRDefault="00AF3DBC" w:rsidP="00D55628">
                                  <w:r w:rsidRPr="00D55628">
                                    <w:rPr>
                                      <w:noProof/>
                                    </w:rPr>
                                    <w:drawing>
                                      <wp:inline distT="0" distB="0" distL="0" distR="0" wp14:anchorId="05A0BFF4" wp14:editId="02F09BF5">
                                        <wp:extent cx="1016635" cy="520065"/>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C2F7901" w14:textId="77777777" w:rsidR="00AF3DBC" w:rsidRPr="00D55628" w:rsidRDefault="00AF3DBC"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5B3304" id="InsideCoverCoBrand" o:spid="_x0000_s1031" type="#_x0000_t202" alt="Title: Co-Branding Logos" style="position:absolute;margin-left:0;margin-top:0;width:595.5pt;height:126.75pt;z-index:25165824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8Q/N8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3DBC" w:rsidRPr="00AB780B" w14:paraId="261F5C95" w14:textId="77777777" w:rsidTr="00DC7231">
                        <w:trPr>
                          <w:trHeight w:hRule="exact" w:val="1247"/>
                          <w:tblCellSpacing w:w="71" w:type="dxa"/>
                        </w:trPr>
                        <w:tc>
                          <w:tcPr>
                            <w:tcW w:w="1601" w:type="dxa"/>
                            <w:vAlign w:val="center"/>
                          </w:tcPr>
                          <w:p w14:paraId="3B1A9313" w14:textId="77777777" w:rsidR="00AF3DBC" w:rsidRPr="00D55628" w:rsidRDefault="00AF3DBC" w:rsidP="00D55628">
                            <w:r w:rsidRPr="00D55628">
                              <w:rPr>
                                <w:noProof/>
                              </w:rPr>
                              <w:drawing>
                                <wp:inline distT="0" distB="0" distL="0" distR="0" wp14:anchorId="79B08A79" wp14:editId="04BD328E">
                                  <wp:extent cx="1016635" cy="52006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891540" w14:textId="77777777" w:rsidR="00AF3DBC" w:rsidRPr="00D55628" w:rsidRDefault="00AF3DBC" w:rsidP="00D55628">
                            <w:r w:rsidRPr="00D55628">
                              <w:rPr>
                                <w:noProof/>
                              </w:rPr>
                              <w:drawing>
                                <wp:inline distT="0" distB="0" distL="0" distR="0" wp14:anchorId="694928F5" wp14:editId="36B521C3">
                                  <wp:extent cx="1016635" cy="52006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00FE74" w14:textId="77777777" w:rsidR="00AF3DBC" w:rsidRPr="00D55628" w:rsidRDefault="00AF3DBC" w:rsidP="00D55628">
                            <w:r w:rsidRPr="00D55628">
                              <w:rPr>
                                <w:noProof/>
                              </w:rPr>
                              <w:drawing>
                                <wp:inline distT="0" distB="0" distL="0" distR="0" wp14:anchorId="5DDCF8C0" wp14:editId="013FBF76">
                                  <wp:extent cx="1016635" cy="52006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2EAFE8" w14:textId="77777777" w:rsidR="00AF3DBC" w:rsidRPr="00D55628" w:rsidRDefault="00AF3DBC" w:rsidP="00D55628">
                            <w:r w:rsidRPr="00D55628">
                              <w:rPr>
                                <w:noProof/>
                              </w:rPr>
                              <w:drawing>
                                <wp:inline distT="0" distB="0" distL="0" distR="0" wp14:anchorId="05A0BFF4" wp14:editId="02F09BF5">
                                  <wp:extent cx="1016635" cy="520065"/>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C2F7901" w14:textId="77777777" w:rsidR="00AF3DBC" w:rsidRPr="00D55628" w:rsidRDefault="00AF3DBC" w:rsidP="00D55628">
                      <w:pPr>
                        <w:pStyle w:val="xDisclaimerText"/>
                      </w:pPr>
                    </w:p>
                  </w:txbxContent>
                </v:textbox>
                <w10:wrap type="topAndBottom" anchorx="page" anchory="page"/>
              </v:shape>
            </w:pict>
          </mc:Fallback>
        </mc:AlternateContent>
      </w:r>
      <w:r w:rsidRPr="00514FB0">
        <w:rPr>
          <w:b/>
        </w:rPr>
        <w:t>Acknowledgements</w:t>
      </w:r>
      <w:r w:rsidR="00DC3104">
        <w:rPr>
          <w:b/>
          <w:bCs/>
        </w:rPr>
        <w:t>:</w:t>
      </w:r>
      <w:r w:rsidR="00DC3104">
        <w:t xml:space="preserve"> </w:t>
      </w:r>
      <w:r w:rsidR="00194F51">
        <w:t>DELWP</w:t>
      </w:r>
      <w:r w:rsidR="0040207A">
        <w:t xml:space="preserve"> thank</w:t>
      </w:r>
      <w:r w:rsidR="000F4287">
        <w:t>s</w:t>
      </w:r>
      <w:r w:rsidR="0040207A">
        <w:t xml:space="preserve"> </w:t>
      </w:r>
      <w:r w:rsidR="00CF4B37">
        <w:t xml:space="preserve">those </w:t>
      </w:r>
      <w:r w:rsidR="0040207A">
        <w:t>organisations</w:t>
      </w:r>
      <w:r w:rsidR="007C3AEF">
        <w:t xml:space="preserve"> </w:t>
      </w:r>
      <w:r w:rsidR="00CF4B37">
        <w:t xml:space="preserve">who provided </w:t>
      </w:r>
      <w:r w:rsidR="007C3AEF">
        <w:t xml:space="preserve">invaluable input </w:t>
      </w:r>
      <w:r w:rsidR="00226F3C">
        <w:t>to inform the</w:t>
      </w:r>
      <w:r w:rsidR="00E72834">
        <w:t xml:space="preserve"> program design</w:t>
      </w:r>
      <w:r w:rsidR="001E1620">
        <w:t>.</w:t>
      </w:r>
    </w:p>
    <w:p w14:paraId="1C649474" w14:textId="14C90EAC" w:rsidR="0020159A" w:rsidRPr="00FA0244" w:rsidRDefault="007B2CA1" w:rsidP="00FA0244">
      <w:pPr>
        <w:pStyle w:val="SmallHeading"/>
        <w:spacing w:before="120" w:after="120"/>
        <w:rPr>
          <w:b w:val="0"/>
          <w:bCs/>
        </w:rPr>
      </w:pPr>
      <w:r>
        <w:t>Version:</w:t>
      </w:r>
      <w:r w:rsidRPr="00DC3104">
        <w:rPr>
          <w:b w:val="0"/>
          <w:bCs/>
        </w:rPr>
        <w:t xml:space="preserve"> </w:t>
      </w:r>
      <w:r w:rsidR="00BC70F1">
        <w:rPr>
          <w:b w:val="0"/>
          <w:bCs/>
        </w:rPr>
        <w:t>1.1 (</w:t>
      </w:r>
      <w:r w:rsidR="000F4287">
        <w:rPr>
          <w:b w:val="0"/>
          <w:bCs/>
        </w:rPr>
        <w:t>1</w:t>
      </w:r>
      <w:r w:rsidR="00640F1C">
        <w:rPr>
          <w:b w:val="0"/>
          <w:bCs/>
        </w:rPr>
        <w:t>4</w:t>
      </w:r>
      <w:r w:rsidR="000F4287">
        <w:rPr>
          <w:b w:val="0"/>
          <w:bCs/>
        </w:rPr>
        <w:t>/9/22</w:t>
      </w:r>
      <w:r w:rsidR="00BC70F1">
        <w:rPr>
          <w:b w:val="0"/>
          <w:bCs/>
        </w:rPr>
        <w:t xml:space="preserve">). Updated to </w:t>
      </w:r>
      <w:r w:rsidR="004969D6">
        <w:rPr>
          <w:b w:val="0"/>
          <w:bCs/>
        </w:rPr>
        <w:t xml:space="preserve">confirm that </w:t>
      </w:r>
      <w:r w:rsidR="00516A7E">
        <w:rPr>
          <w:b w:val="0"/>
          <w:bCs/>
        </w:rPr>
        <w:t xml:space="preserve">proposals focused on </w:t>
      </w:r>
      <w:r w:rsidR="004969D6" w:rsidRPr="004969D6">
        <w:rPr>
          <w:b w:val="0"/>
          <w:bCs/>
        </w:rPr>
        <w:t>threatened ecological communities</w:t>
      </w:r>
      <w:r w:rsidR="004969D6">
        <w:rPr>
          <w:b w:val="0"/>
          <w:bCs/>
        </w:rPr>
        <w:t xml:space="preserve"> </w:t>
      </w:r>
      <w:r w:rsidR="00516A7E">
        <w:rPr>
          <w:b w:val="0"/>
          <w:bCs/>
        </w:rPr>
        <w:t xml:space="preserve">(listed on the </w:t>
      </w:r>
      <w:r w:rsidR="00746E73" w:rsidRPr="00746E73">
        <w:rPr>
          <w:b w:val="0"/>
          <w:bCs/>
        </w:rPr>
        <w:t>Flora and Fauna Guarantee (FFG) Act Threatened List</w:t>
      </w:r>
      <w:r w:rsidR="00746E73">
        <w:rPr>
          <w:b w:val="0"/>
          <w:bCs/>
        </w:rPr>
        <w:t xml:space="preserve">) </w:t>
      </w:r>
      <w:r w:rsidR="00516A7E">
        <w:rPr>
          <w:b w:val="0"/>
          <w:bCs/>
        </w:rPr>
        <w:t xml:space="preserve">are </w:t>
      </w:r>
      <w:r w:rsidR="0020159A" w:rsidRPr="00FA0244">
        <w:rPr>
          <w:b w:val="0"/>
          <w:bCs/>
        </w:rPr>
        <w:t>eligible to apply to the Nature Fund.</w:t>
      </w:r>
    </w:p>
    <w:p w14:paraId="77511FB2" w14:textId="522C47DA" w:rsidR="00954F73" w:rsidRPr="00DC3104" w:rsidRDefault="00954F73" w:rsidP="007B2CA1">
      <w:pPr>
        <w:pStyle w:val="SmallBodyText"/>
        <w:spacing w:before="120" w:after="120" w:line="240" w:lineRule="atLeast"/>
        <w:rPr>
          <w:b/>
          <w:bCs/>
        </w:rPr>
      </w:pPr>
      <w:r w:rsidRPr="00514FB0">
        <w:rPr>
          <w:b/>
          <w:bCs/>
        </w:rPr>
        <w:t>Note: Caretaker period 2022</w:t>
      </w:r>
      <w:r w:rsidR="00DC3104">
        <w:rPr>
          <w:b/>
          <w:bCs/>
        </w:rPr>
        <w:t>:</w:t>
      </w:r>
      <w:r w:rsidR="00DC3104">
        <w:t xml:space="preserve"> </w:t>
      </w:r>
      <w:r>
        <w:t xml:space="preserve">As the Victorian State election will be held on Saturday 26 November 2022, the Victorian Government will assume a caretaker role from 6.00pm on 1 November 2022 until such time that either it becomes clear that the incumbent government will be returned, or when a new government is commissioned. </w:t>
      </w:r>
      <w:r w:rsidR="00405DD6">
        <w:t>Applications will not be processed during the caret</w:t>
      </w:r>
      <w:r w:rsidR="00844525">
        <w:t xml:space="preserve">aker period. </w:t>
      </w:r>
      <w:r>
        <w:t xml:space="preserve">In line with the caretaker conventions, the incoming government will determine whether to proceed with this grant process and </w:t>
      </w:r>
      <w:proofErr w:type="gramStart"/>
      <w:r>
        <w:t>enter into</w:t>
      </w:r>
      <w:proofErr w:type="gramEnd"/>
      <w:r>
        <w:t xml:space="preserve"> funding agreement/award the grants after the caretaker period. Applicants should be aware that all information about this grant process represents the position of the current government </w:t>
      </w:r>
      <w:proofErr w:type="gramStart"/>
      <w:r>
        <w:t>only, and</w:t>
      </w:r>
      <w:proofErr w:type="gramEnd"/>
      <w:r>
        <w:t xml:space="preserve"> is subject to change; and the incoming government may decide to not proceed with this grant process.</w:t>
      </w:r>
    </w:p>
    <w:p w14:paraId="7586537E" w14:textId="44FF76A9" w:rsidR="00DC3104" w:rsidRDefault="00AB780B" w:rsidP="007B2CA1">
      <w:pPr>
        <w:pStyle w:val="SmallHeading"/>
        <w:spacing w:before="120" w:after="120"/>
      </w:pPr>
      <w:r>
        <w:t>Photo credit</w:t>
      </w:r>
      <w:r w:rsidR="00DC3104">
        <w:t>:</w:t>
      </w:r>
      <w:r w:rsidR="00DC3104" w:rsidRPr="00DC3104">
        <w:rPr>
          <w:b w:val="0"/>
          <w:bCs/>
        </w:rPr>
        <w:t xml:space="preserve"> </w:t>
      </w:r>
      <w:r w:rsidR="00226F3C" w:rsidRPr="00DC3104">
        <w:rPr>
          <w:b w:val="0"/>
          <w:bCs/>
        </w:rPr>
        <w:t>Penny</w:t>
      </w:r>
      <w:r w:rsidR="00267E21" w:rsidRPr="00DC3104">
        <w:rPr>
          <w:b w:val="0"/>
          <w:bCs/>
        </w:rPr>
        <w:t xml:space="preserve"> Croucamp, DELWP</w:t>
      </w:r>
      <w:r w:rsidR="00DC3104">
        <w:rPr>
          <w:b w:val="0"/>
          <w:bCs/>
        </w:rPr>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6C58E31" w14:textId="77777777" w:rsidTr="007A4821">
        <w:tc>
          <w:tcPr>
            <w:tcW w:w="5000" w:type="pct"/>
            <w:shd w:val="clear" w:color="auto" w:fill="E5F7F6"/>
            <w:tcMar>
              <w:top w:w="0" w:type="dxa"/>
              <w:right w:w="0" w:type="dxa"/>
            </w:tcMar>
            <w:vAlign w:val="bottom"/>
          </w:tcPr>
          <w:p w14:paraId="2FB4765D"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61" behindDoc="0" locked="1" layoutInCell="1" allowOverlap="1" wp14:anchorId="31630004" wp14:editId="19D8CA94">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92D9AD0"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28D5563" w14:textId="6B5E55B2"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7F63B4C0" w14:textId="165C3B5E" w:rsidR="00A425A8" w:rsidRDefault="00A425A8" w:rsidP="007A4821">
            <w:pPr>
              <w:pStyle w:val="xDisclaimertext5"/>
              <w:framePr w:hSpace="0" w:wrap="auto" w:hAnchor="text" w:yAlign="inline"/>
              <w:suppressOverlap w:val="0"/>
            </w:pPr>
            <w:r w:rsidRPr="00A425A8">
              <w:t>The term ‘First Peoples’ is used in this document to recognise the connections to Country and culture held by the Aboriginal people, respectfully acknowledging the diverse preferences held by Aboriginal people for other terms as outlined in the language statement identified in: “To be heard and for the words to have actions" – Traditional Owners voice: improving government relationships and supporting strong foundations.</w:t>
            </w:r>
          </w:p>
          <w:p w14:paraId="2598ECEA" w14:textId="73117288" w:rsidR="00A425A8" w:rsidRDefault="00A425A8" w:rsidP="007A4821">
            <w:pPr>
              <w:pStyle w:val="xDisclaimertext5"/>
              <w:framePr w:hSpace="0" w:wrap="auto" w:hAnchor="text" w:yAlign="inline"/>
              <w:suppressOverlap w:val="0"/>
            </w:pPr>
          </w:p>
        </w:tc>
      </w:tr>
      <w:tr w:rsidR="00C30D8E" w14:paraId="1B9887D3" w14:textId="77777777" w:rsidTr="00F12357">
        <w:tc>
          <w:tcPr>
            <w:tcW w:w="5000" w:type="pct"/>
            <w:tcMar>
              <w:top w:w="227" w:type="dxa"/>
            </w:tcMar>
            <w:vAlign w:val="bottom"/>
          </w:tcPr>
          <w:p w14:paraId="13ECEF0E" w14:textId="5D0153C3" w:rsidR="009E7150" w:rsidRPr="00D55628" w:rsidRDefault="009E7150" w:rsidP="00DF7CB7">
            <w:pPr>
              <w:pStyle w:val="xDisclaimertext3"/>
            </w:pPr>
            <w:r>
              <w:t xml:space="preserve">© The State of Victoria Department of Environment, Land, Water and Planning </w:t>
            </w:r>
            <w:r w:rsidR="008C6124">
              <w:t>202</w:t>
            </w:r>
            <w:r w:rsidR="009E6201">
              <w:t>2</w:t>
            </w:r>
          </w:p>
          <w:p w14:paraId="039BAC4E" w14:textId="5EF1B79E"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8243" behindDoc="0" locked="1" layoutInCell="1" allowOverlap="1" wp14:anchorId="4763E87C" wp14:editId="2CE043E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39" w:history="1">
              <w:r w:rsidRPr="00D55628">
                <w:t>http://creativecommons.org/licenses/by/4.0/</w:t>
              </w:r>
            </w:hyperlink>
            <w:r w:rsidRPr="00D55628">
              <w:t xml:space="preserve"> </w:t>
            </w:r>
          </w:p>
          <w:p w14:paraId="506387FD" w14:textId="77777777" w:rsidR="009E7150" w:rsidRPr="00D55628" w:rsidRDefault="009E7150" w:rsidP="00DF7CB7">
            <w:pPr>
              <w:pStyle w:val="xDisclaimerHeading"/>
            </w:pPr>
            <w:r>
              <w:t>Disclaimer</w:t>
            </w:r>
          </w:p>
          <w:p w14:paraId="1564DB7D"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945176F" w14:textId="77777777" w:rsidR="009E7150" w:rsidRPr="00D55628" w:rsidRDefault="009E7150" w:rsidP="00DF7CB7">
            <w:pPr>
              <w:pStyle w:val="xAccessibilityHeading"/>
            </w:pPr>
            <w:r w:rsidRPr="0084503F">
              <w:t>Accessibility</w:t>
            </w:r>
          </w:p>
          <w:p w14:paraId="4AA0F309" w14:textId="38930BF1"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r w:rsidR="00844F8D" w:rsidRPr="00844F8D">
              <w:t>www.environment.vic.gov.au/nature-fund</w:t>
            </w:r>
          </w:p>
        </w:tc>
      </w:tr>
    </w:tbl>
    <w:p w14:paraId="459F5E2D" w14:textId="77777777" w:rsidR="00AB780B" w:rsidRDefault="00AB780B"/>
    <w:p w14:paraId="0DECCADA" w14:textId="77777777" w:rsidR="004561E6" w:rsidRDefault="004561E6">
      <w:pPr>
        <w:sectPr w:rsidR="004561E6" w:rsidSect="005E59CF">
          <w:headerReference w:type="even" r:id="rId42"/>
          <w:headerReference w:type="default"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p w14:paraId="59DE5476" w14:textId="77777777" w:rsidR="004D64A1" w:rsidRDefault="004D64A1" w:rsidP="004D64A1">
      <w:pPr>
        <w:pStyle w:val="TOCHeading"/>
        <w:framePr w:wrap="around"/>
      </w:pPr>
      <w:bookmarkStart w:id="2" w:name="_Toc4060449"/>
      <w:r>
        <w:lastRenderedPageBreak/>
        <w:t>Contents</w:t>
      </w:r>
      <w:bookmarkStart w:id="3" w:name="_TOCMarker"/>
      <w:bookmarkEnd w:id="3"/>
    </w:p>
    <w:p w14:paraId="4EF7D8BE" w14:textId="19F291DA" w:rsidR="00A322DB" w:rsidRDefault="008318C3">
      <w:pPr>
        <w:pStyle w:val="TOC1"/>
        <w:rPr>
          <w:rFonts w:eastAsiaTheme="minorEastAsia" w:cstheme="minorBidi"/>
          <w:b w:val="0"/>
          <w:color w:val="auto"/>
          <w:sz w:val="22"/>
          <w:szCs w:val="22"/>
        </w:rPr>
      </w:pPr>
      <w:r>
        <w:rPr>
          <w:b w:val="0"/>
          <w:color w:val="363534" w:themeColor="text1"/>
          <w:sz w:val="20"/>
        </w:rPr>
        <w:fldChar w:fldCharType="begin"/>
      </w:r>
      <w:r>
        <w:rPr>
          <w:b w:val="0"/>
        </w:rPr>
        <w:instrText xml:space="preserve"> TOC \o "1-3" \h \z \t "Heading 8,8,Section Heading,5" </w:instrText>
      </w:r>
      <w:r>
        <w:rPr>
          <w:b w:val="0"/>
          <w:color w:val="363534" w:themeColor="text1"/>
          <w:sz w:val="20"/>
        </w:rPr>
        <w:fldChar w:fldCharType="separate"/>
      </w:r>
      <w:hyperlink w:anchor="_Toc114045278" w:history="1">
        <w:r w:rsidR="00A322DB" w:rsidRPr="00D821DE">
          <w:rPr>
            <w:rStyle w:val="Hyperlink"/>
          </w:rPr>
          <w:t>1. Program overview</w:t>
        </w:r>
        <w:r w:rsidR="00A322DB">
          <w:rPr>
            <w:webHidden/>
          </w:rPr>
          <w:tab/>
        </w:r>
        <w:r w:rsidR="00A322DB">
          <w:rPr>
            <w:webHidden/>
          </w:rPr>
          <w:fldChar w:fldCharType="begin"/>
        </w:r>
        <w:r w:rsidR="00A322DB">
          <w:rPr>
            <w:webHidden/>
          </w:rPr>
          <w:instrText xml:space="preserve"> PAGEREF _Toc114045278 \h </w:instrText>
        </w:r>
        <w:r w:rsidR="00A322DB">
          <w:rPr>
            <w:webHidden/>
          </w:rPr>
        </w:r>
        <w:r w:rsidR="00A322DB">
          <w:rPr>
            <w:webHidden/>
          </w:rPr>
          <w:fldChar w:fldCharType="separate"/>
        </w:r>
        <w:r w:rsidR="00A322DB">
          <w:rPr>
            <w:webHidden/>
          </w:rPr>
          <w:t>2</w:t>
        </w:r>
        <w:r w:rsidR="00A322DB">
          <w:rPr>
            <w:webHidden/>
          </w:rPr>
          <w:fldChar w:fldCharType="end"/>
        </w:r>
      </w:hyperlink>
    </w:p>
    <w:p w14:paraId="1542D701" w14:textId="44CA540C" w:rsidR="00A322DB" w:rsidRDefault="00A322DB">
      <w:pPr>
        <w:pStyle w:val="TOC2"/>
        <w:rPr>
          <w:rFonts w:eastAsiaTheme="minorEastAsia" w:cstheme="minorBidi"/>
          <w:b w:val="0"/>
          <w:color w:val="auto"/>
          <w:sz w:val="22"/>
          <w:szCs w:val="22"/>
        </w:rPr>
      </w:pPr>
      <w:hyperlink w:anchor="_Toc114045279" w:history="1">
        <w:r w:rsidRPr="00D821DE">
          <w:rPr>
            <w:rStyle w:val="Hyperlink"/>
          </w:rPr>
          <w:t>1.1 Introduction</w:t>
        </w:r>
        <w:r>
          <w:rPr>
            <w:webHidden/>
          </w:rPr>
          <w:tab/>
        </w:r>
        <w:r>
          <w:rPr>
            <w:webHidden/>
          </w:rPr>
          <w:fldChar w:fldCharType="begin"/>
        </w:r>
        <w:r>
          <w:rPr>
            <w:webHidden/>
          </w:rPr>
          <w:instrText xml:space="preserve"> PAGEREF _Toc114045279 \h </w:instrText>
        </w:r>
        <w:r>
          <w:rPr>
            <w:webHidden/>
          </w:rPr>
        </w:r>
        <w:r>
          <w:rPr>
            <w:webHidden/>
          </w:rPr>
          <w:fldChar w:fldCharType="separate"/>
        </w:r>
        <w:r>
          <w:rPr>
            <w:webHidden/>
          </w:rPr>
          <w:t>2</w:t>
        </w:r>
        <w:r>
          <w:rPr>
            <w:webHidden/>
          </w:rPr>
          <w:fldChar w:fldCharType="end"/>
        </w:r>
      </w:hyperlink>
    </w:p>
    <w:p w14:paraId="403EFD02" w14:textId="7FE4127C" w:rsidR="00A322DB" w:rsidRDefault="00A322DB">
      <w:pPr>
        <w:pStyle w:val="TOC2"/>
        <w:rPr>
          <w:rFonts w:eastAsiaTheme="minorEastAsia" w:cstheme="minorBidi"/>
          <w:b w:val="0"/>
          <w:color w:val="auto"/>
          <w:sz w:val="22"/>
          <w:szCs w:val="22"/>
        </w:rPr>
      </w:pPr>
      <w:hyperlink w:anchor="_Toc114045280" w:history="1">
        <w:r w:rsidRPr="00D821DE">
          <w:rPr>
            <w:rStyle w:val="Hyperlink"/>
          </w:rPr>
          <w:t>1.2 Objectives</w:t>
        </w:r>
        <w:r>
          <w:rPr>
            <w:webHidden/>
          </w:rPr>
          <w:tab/>
        </w:r>
        <w:r>
          <w:rPr>
            <w:webHidden/>
          </w:rPr>
          <w:fldChar w:fldCharType="begin"/>
        </w:r>
        <w:r>
          <w:rPr>
            <w:webHidden/>
          </w:rPr>
          <w:instrText xml:space="preserve"> PAGEREF _Toc114045280 \h </w:instrText>
        </w:r>
        <w:r>
          <w:rPr>
            <w:webHidden/>
          </w:rPr>
        </w:r>
        <w:r>
          <w:rPr>
            <w:webHidden/>
          </w:rPr>
          <w:fldChar w:fldCharType="separate"/>
        </w:r>
        <w:r>
          <w:rPr>
            <w:webHidden/>
          </w:rPr>
          <w:t>2</w:t>
        </w:r>
        <w:r>
          <w:rPr>
            <w:webHidden/>
          </w:rPr>
          <w:fldChar w:fldCharType="end"/>
        </w:r>
      </w:hyperlink>
    </w:p>
    <w:p w14:paraId="4B7CFFAE" w14:textId="1F64F34C" w:rsidR="00A322DB" w:rsidRDefault="00A322DB">
      <w:pPr>
        <w:pStyle w:val="TOC2"/>
        <w:rPr>
          <w:rFonts w:eastAsiaTheme="minorEastAsia" w:cstheme="minorBidi"/>
          <w:b w:val="0"/>
          <w:color w:val="auto"/>
          <w:sz w:val="22"/>
          <w:szCs w:val="22"/>
        </w:rPr>
      </w:pPr>
      <w:hyperlink w:anchor="_Toc114045281" w:history="1">
        <w:r w:rsidRPr="00D821DE">
          <w:rPr>
            <w:rStyle w:val="Hyperlink"/>
          </w:rPr>
          <w:t>1.3 Available funding</w:t>
        </w:r>
        <w:r>
          <w:rPr>
            <w:webHidden/>
          </w:rPr>
          <w:tab/>
        </w:r>
        <w:r>
          <w:rPr>
            <w:webHidden/>
          </w:rPr>
          <w:fldChar w:fldCharType="begin"/>
        </w:r>
        <w:r>
          <w:rPr>
            <w:webHidden/>
          </w:rPr>
          <w:instrText xml:space="preserve"> PAGEREF _Toc114045281 \h </w:instrText>
        </w:r>
        <w:r>
          <w:rPr>
            <w:webHidden/>
          </w:rPr>
        </w:r>
        <w:r>
          <w:rPr>
            <w:webHidden/>
          </w:rPr>
          <w:fldChar w:fldCharType="separate"/>
        </w:r>
        <w:r>
          <w:rPr>
            <w:webHidden/>
          </w:rPr>
          <w:t>2</w:t>
        </w:r>
        <w:r>
          <w:rPr>
            <w:webHidden/>
          </w:rPr>
          <w:fldChar w:fldCharType="end"/>
        </w:r>
      </w:hyperlink>
    </w:p>
    <w:p w14:paraId="15699AC5" w14:textId="7AC34175" w:rsidR="00A322DB" w:rsidRDefault="00A322DB">
      <w:pPr>
        <w:pStyle w:val="TOC2"/>
        <w:rPr>
          <w:rFonts w:eastAsiaTheme="minorEastAsia" w:cstheme="minorBidi"/>
          <w:b w:val="0"/>
          <w:color w:val="auto"/>
          <w:sz w:val="22"/>
          <w:szCs w:val="22"/>
        </w:rPr>
      </w:pPr>
      <w:hyperlink w:anchor="_Toc114045282" w:history="1">
        <w:r w:rsidRPr="00D821DE">
          <w:rPr>
            <w:rStyle w:val="Hyperlink"/>
          </w:rPr>
          <w:t>1.4 Key dates</w:t>
        </w:r>
        <w:r>
          <w:rPr>
            <w:webHidden/>
          </w:rPr>
          <w:tab/>
        </w:r>
        <w:r>
          <w:rPr>
            <w:webHidden/>
          </w:rPr>
          <w:fldChar w:fldCharType="begin"/>
        </w:r>
        <w:r>
          <w:rPr>
            <w:webHidden/>
          </w:rPr>
          <w:instrText xml:space="preserve"> PAGEREF _Toc114045282 \h </w:instrText>
        </w:r>
        <w:r>
          <w:rPr>
            <w:webHidden/>
          </w:rPr>
        </w:r>
        <w:r>
          <w:rPr>
            <w:webHidden/>
          </w:rPr>
          <w:fldChar w:fldCharType="separate"/>
        </w:r>
        <w:r>
          <w:rPr>
            <w:webHidden/>
          </w:rPr>
          <w:t>3</w:t>
        </w:r>
        <w:r>
          <w:rPr>
            <w:webHidden/>
          </w:rPr>
          <w:fldChar w:fldCharType="end"/>
        </w:r>
      </w:hyperlink>
    </w:p>
    <w:p w14:paraId="0F6321E7" w14:textId="03A47913" w:rsidR="00A322DB" w:rsidRDefault="00A322DB">
      <w:pPr>
        <w:pStyle w:val="TOC1"/>
        <w:rPr>
          <w:rFonts w:eastAsiaTheme="minorEastAsia" w:cstheme="minorBidi"/>
          <w:b w:val="0"/>
          <w:color w:val="auto"/>
          <w:sz w:val="22"/>
          <w:szCs w:val="22"/>
        </w:rPr>
      </w:pPr>
      <w:hyperlink w:anchor="_Toc114045283" w:history="1">
        <w:r w:rsidRPr="00D821DE">
          <w:rPr>
            <w:rStyle w:val="Hyperlink"/>
          </w:rPr>
          <w:t>2. Co-contribution</w:t>
        </w:r>
        <w:r>
          <w:rPr>
            <w:webHidden/>
          </w:rPr>
          <w:tab/>
        </w:r>
        <w:r>
          <w:rPr>
            <w:webHidden/>
          </w:rPr>
          <w:fldChar w:fldCharType="begin"/>
        </w:r>
        <w:r>
          <w:rPr>
            <w:webHidden/>
          </w:rPr>
          <w:instrText xml:space="preserve"> PAGEREF _Toc114045283 \h </w:instrText>
        </w:r>
        <w:r>
          <w:rPr>
            <w:webHidden/>
          </w:rPr>
        </w:r>
        <w:r>
          <w:rPr>
            <w:webHidden/>
          </w:rPr>
          <w:fldChar w:fldCharType="separate"/>
        </w:r>
        <w:r>
          <w:rPr>
            <w:webHidden/>
          </w:rPr>
          <w:t>3</w:t>
        </w:r>
        <w:r>
          <w:rPr>
            <w:webHidden/>
          </w:rPr>
          <w:fldChar w:fldCharType="end"/>
        </w:r>
      </w:hyperlink>
    </w:p>
    <w:p w14:paraId="69186672" w14:textId="3230F1E7" w:rsidR="00A322DB" w:rsidRDefault="00A322DB">
      <w:pPr>
        <w:pStyle w:val="TOC1"/>
        <w:rPr>
          <w:rFonts w:eastAsiaTheme="minorEastAsia" w:cstheme="minorBidi"/>
          <w:b w:val="0"/>
          <w:color w:val="auto"/>
          <w:sz w:val="22"/>
          <w:szCs w:val="22"/>
        </w:rPr>
      </w:pPr>
      <w:hyperlink w:anchor="_Toc114045284" w:history="1">
        <w:r w:rsidRPr="00D821DE">
          <w:rPr>
            <w:rStyle w:val="Hyperlink"/>
          </w:rPr>
          <w:t>3. Eligibility criteria</w:t>
        </w:r>
        <w:r>
          <w:rPr>
            <w:webHidden/>
          </w:rPr>
          <w:tab/>
        </w:r>
        <w:r>
          <w:rPr>
            <w:webHidden/>
          </w:rPr>
          <w:fldChar w:fldCharType="begin"/>
        </w:r>
        <w:r>
          <w:rPr>
            <w:webHidden/>
          </w:rPr>
          <w:instrText xml:space="preserve"> PAGEREF _Toc114045284 \h </w:instrText>
        </w:r>
        <w:r>
          <w:rPr>
            <w:webHidden/>
          </w:rPr>
        </w:r>
        <w:r>
          <w:rPr>
            <w:webHidden/>
          </w:rPr>
          <w:fldChar w:fldCharType="separate"/>
        </w:r>
        <w:r>
          <w:rPr>
            <w:webHidden/>
          </w:rPr>
          <w:t>4</w:t>
        </w:r>
        <w:r>
          <w:rPr>
            <w:webHidden/>
          </w:rPr>
          <w:fldChar w:fldCharType="end"/>
        </w:r>
      </w:hyperlink>
    </w:p>
    <w:p w14:paraId="681F00D9" w14:textId="289B4613" w:rsidR="00A322DB" w:rsidRDefault="00A322DB">
      <w:pPr>
        <w:pStyle w:val="TOC2"/>
        <w:rPr>
          <w:rFonts w:eastAsiaTheme="minorEastAsia" w:cstheme="minorBidi"/>
          <w:b w:val="0"/>
          <w:color w:val="auto"/>
          <w:sz w:val="22"/>
          <w:szCs w:val="22"/>
        </w:rPr>
      </w:pPr>
      <w:hyperlink w:anchor="_Toc114045285" w:history="1">
        <w:r w:rsidRPr="00D821DE">
          <w:rPr>
            <w:rStyle w:val="Hyperlink"/>
          </w:rPr>
          <w:t>3.1 Who can apply?</w:t>
        </w:r>
        <w:r>
          <w:rPr>
            <w:webHidden/>
          </w:rPr>
          <w:tab/>
        </w:r>
        <w:r>
          <w:rPr>
            <w:webHidden/>
          </w:rPr>
          <w:fldChar w:fldCharType="begin"/>
        </w:r>
        <w:r>
          <w:rPr>
            <w:webHidden/>
          </w:rPr>
          <w:instrText xml:space="preserve"> PAGEREF _Toc114045285 \h </w:instrText>
        </w:r>
        <w:r>
          <w:rPr>
            <w:webHidden/>
          </w:rPr>
        </w:r>
        <w:r>
          <w:rPr>
            <w:webHidden/>
          </w:rPr>
          <w:fldChar w:fldCharType="separate"/>
        </w:r>
        <w:r>
          <w:rPr>
            <w:webHidden/>
          </w:rPr>
          <w:t>4</w:t>
        </w:r>
        <w:r>
          <w:rPr>
            <w:webHidden/>
          </w:rPr>
          <w:fldChar w:fldCharType="end"/>
        </w:r>
      </w:hyperlink>
    </w:p>
    <w:p w14:paraId="08707215" w14:textId="501AF546" w:rsidR="00A322DB" w:rsidRDefault="00A322DB">
      <w:pPr>
        <w:pStyle w:val="TOC3"/>
        <w:rPr>
          <w:b w:val="0"/>
          <w:color w:val="auto"/>
          <w:sz w:val="22"/>
          <w:szCs w:val="22"/>
        </w:rPr>
      </w:pPr>
      <w:hyperlink w:anchor="_Toc114045286" w:history="1">
        <w:r w:rsidRPr="00D821DE">
          <w:rPr>
            <w:rStyle w:val="Hyperlink"/>
          </w:rPr>
          <w:t>3.1.1 Stream 1: General stream</w:t>
        </w:r>
        <w:r>
          <w:rPr>
            <w:webHidden/>
          </w:rPr>
          <w:tab/>
        </w:r>
        <w:r>
          <w:rPr>
            <w:webHidden/>
          </w:rPr>
          <w:fldChar w:fldCharType="begin"/>
        </w:r>
        <w:r>
          <w:rPr>
            <w:webHidden/>
          </w:rPr>
          <w:instrText xml:space="preserve"> PAGEREF _Toc114045286 \h </w:instrText>
        </w:r>
        <w:r>
          <w:rPr>
            <w:webHidden/>
          </w:rPr>
        </w:r>
        <w:r>
          <w:rPr>
            <w:webHidden/>
          </w:rPr>
          <w:fldChar w:fldCharType="separate"/>
        </w:r>
        <w:r>
          <w:rPr>
            <w:webHidden/>
          </w:rPr>
          <w:t>4</w:t>
        </w:r>
        <w:r>
          <w:rPr>
            <w:webHidden/>
          </w:rPr>
          <w:fldChar w:fldCharType="end"/>
        </w:r>
      </w:hyperlink>
    </w:p>
    <w:p w14:paraId="5CD53CA9" w14:textId="524882CF" w:rsidR="00A322DB" w:rsidRDefault="00A322DB">
      <w:pPr>
        <w:pStyle w:val="TOC3"/>
        <w:rPr>
          <w:b w:val="0"/>
          <w:color w:val="auto"/>
          <w:sz w:val="22"/>
          <w:szCs w:val="22"/>
        </w:rPr>
      </w:pPr>
      <w:hyperlink w:anchor="_Toc114045287" w:history="1">
        <w:r w:rsidRPr="00D821DE">
          <w:rPr>
            <w:rStyle w:val="Hyperlink"/>
          </w:rPr>
          <w:t>3.1.2 Stream 2: Caring for Country</w:t>
        </w:r>
        <w:r>
          <w:rPr>
            <w:webHidden/>
          </w:rPr>
          <w:tab/>
        </w:r>
        <w:r>
          <w:rPr>
            <w:webHidden/>
          </w:rPr>
          <w:fldChar w:fldCharType="begin"/>
        </w:r>
        <w:r>
          <w:rPr>
            <w:webHidden/>
          </w:rPr>
          <w:instrText xml:space="preserve"> PAGEREF _Toc114045287 \h </w:instrText>
        </w:r>
        <w:r>
          <w:rPr>
            <w:webHidden/>
          </w:rPr>
        </w:r>
        <w:r>
          <w:rPr>
            <w:webHidden/>
          </w:rPr>
          <w:fldChar w:fldCharType="separate"/>
        </w:r>
        <w:r>
          <w:rPr>
            <w:webHidden/>
          </w:rPr>
          <w:t>4</w:t>
        </w:r>
        <w:r>
          <w:rPr>
            <w:webHidden/>
          </w:rPr>
          <w:fldChar w:fldCharType="end"/>
        </w:r>
      </w:hyperlink>
    </w:p>
    <w:p w14:paraId="7B84FF99" w14:textId="426307A9" w:rsidR="00A322DB" w:rsidRDefault="00A322DB">
      <w:pPr>
        <w:pStyle w:val="TOC2"/>
        <w:rPr>
          <w:rFonts w:eastAsiaTheme="minorEastAsia" w:cstheme="minorBidi"/>
          <w:b w:val="0"/>
          <w:color w:val="auto"/>
          <w:sz w:val="22"/>
          <w:szCs w:val="22"/>
        </w:rPr>
      </w:pPr>
      <w:hyperlink w:anchor="_Toc114045288" w:history="1">
        <w:r w:rsidRPr="00D821DE">
          <w:rPr>
            <w:rStyle w:val="Hyperlink"/>
          </w:rPr>
          <w:t>3.2 Where can projects be located?</w:t>
        </w:r>
        <w:r>
          <w:rPr>
            <w:webHidden/>
          </w:rPr>
          <w:tab/>
        </w:r>
        <w:r>
          <w:rPr>
            <w:webHidden/>
          </w:rPr>
          <w:fldChar w:fldCharType="begin"/>
        </w:r>
        <w:r>
          <w:rPr>
            <w:webHidden/>
          </w:rPr>
          <w:instrText xml:space="preserve"> PAGEREF _Toc114045288 \h </w:instrText>
        </w:r>
        <w:r>
          <w:rPr>
            <w:webHidden/>
          </w:rPr>
        </w:r>
        <w:r>
          <w:rPr>
            <w:webHidden/>
          </w:rPr>
          <w:fldChar w:fldCharType="separate"/>
        </w:r>
        <w:r>
          <w:rPr>
            <w:webHidden/>
          </w:rPr>
          <w:t>5</w:t>
        </w:r>
        <w:r>
          <w:rPr>
            <w:webHidden/>
          </w:rPr>
          <w:fldChar w:fldCharType="end"/>
        </w:r>
      </w:hyperlink>
    </w:p>
    <w:p w14:paraId="384E997A" w14:textId="4B07A788" w:rsidR="00A322DB" w:rsidRDefault="00A322DB">
      <w:pPr>
        <w:pStyle w:val="TOC2"/>
        <w:rPr>
          <w:rFonts w:eastAsiaTheme="minorEastAsia" w:cstheme="minorBidi"/>
          <w:b w:val="0"/>
          <w:color w:val="auto"/>
          <w:sz w:val="22"/>
          <w:szCs w:val="22"/>
        </w:rPr>
      </w:pPr>
      <w:hyperlink w:anchor="_Toc114045289" w:history="1">
        <w:r w:rsidRPr="00D821DE">
          <w:rPr>
            <w:rStyle w:val="Hyperlink"/>
          </w:rPr>
          <w:t>3.3 Can we apply for more than one project?</w:t>
        </w:r>
        <w:r>
          <w:rPr>
            <w:webHidden/>
          </w:rPr>
          <w:tab/>
        </w:r>
        <w:r>
          <w:rPr>
            <w:webHidden/>
          </w:rPr>
          <w:fldChar w:fldCharType="begin"/>
        </w:r>
        <w:r>
          <w:rPr>
            <w:webHidden/>
          </w:rPr>
          <w:instrText xml:space="preserve"> PAGEREF _Toc114045289 \h </w:instrText>
        </w:r>
        <w:r>
          <w:rPr>
            <w:webHidden/>
          </w:rPr>
        </w:r>
        <w:r>
          <w:rPr>
            <w:webHidden/>
          </w:rPr>
          <w:fldChar w:fldCharType="separate"/>
        </w:r>
        <w:r>
          <w:rPr>
            <w:webHidden/>
          </w:rPr>
          <w:t>5</w:t>
        </w:r>
        <w:r>
          <w:rPr>
            <w:webHidden/>
          </w:rPr>
          <w:fldChar w:fldCharType="end"/>
        </w:r>
      </w:hyperlink>
    </w:p>
    <w:p w14:paraId="3A62B1C4" w14:textId="469D3AB5" w:rsidR="00A322DB" w:rsidRDefault="00A322DB">
      <w:pPr>
        <w:pStyle w:val="TOC1"/>
        <w:rPr>
          <w:rFonts w:eastAsiaTheme="minorEastAsia" w:cstheme="minorBidi"/>
          <w:b w:val="0"/>
          <w:color w:val="auto"/>
          <w:sz w:val="22"/>
          <w:szCs w:val="22"/>
        </w:rPr>
      </w:pPr>
      <w:hyperlink w:anchor="_Toc114045290" w:history="1">
        <w:r w:rsidRPr="00D821DE">
          <w:rPr>
            <w:rStyle w:val="Hyperlink"/>
          </w:rPr>
          <w:t>4. Eligible projects and expenditure</w:t>
        </w:r>
        <w:r>
          <w:rPr>
            <w:webHidden/>
          </w:rPr>
          <w:tab/>
        </w:r>
        <w:r>
          <w:rPr>
            <w:webHidden/>
          </w:rPr>
          <w:fldChar w:fldCharType="begin"/>
        </w:r>
        <w:r>
          <w:rPr>
            <w:webHidden/>
          </w:rPr>
          <w:instrText xml:space="preserve"> PAGEREF _Toc114045290 \h </w:instrText>
        </w:r>
        <w:r>
          <w:rPr>
            <w:webHidden/>
          </w:rPr>
        </w:r>
        <w:r>
          <w:rPr>
            <w:webHidden/>
          </w:rPr>
          <w:fldChar w:fldCharType="separate"/>
        </w:r>
        <w:r>
          <w:rPr>
            <w:webHidden/>
          </w:rPr>
          <w:t>6</w:t>
        </w:r>
        <w:r>
          <w:rPr>
            <w:webHidden/>
          </w:rPr>
          <w:fldChar w:fldCharType="end"/>
        </w:r>
      </w:hyperlink>
    </w:p>
    <w:p w14:paraId="774A7AE0" w14:textId="2A20CCA6" w:rsidR="00A322DB" w:rsidRDefault="00A322DB">
      <w:pPr>
        <w:pStyle w:val="TOC2"/>
        <w:rPr>
          <w:rFonts w:eastAsiaTheme="minorEastAsia" w:cstheme="minorBidi"/>
          <w:b w:val="0"/>
          <w:color w:val="auto"/>
          <w:sz w:val="22"/>
          <w:szCs w:val="22"/>
        </w:rPr>
      </w:pPr>
      <w:hyperlink w:anchor="_Toc114045291" w:history="1">
        <w:r w:rsidRPr="00D821DE">
          <w:rPr>
            <w:rStyle w:val="Hyperlink"/>
          </w:rPr>
          <w:t>4.1 Eligible types of projects</w:t>
        </w:r>
        <w:r>
          <w:rPr>
            <w:webHidden/>
          </w:rPr>
          <w:tab/>
        </w:r>
        <w:r>
          <w:rPr>
            <w:webHidden/>
          </w:rPr>
          <w:fldChar w:fldCharType="begin"/>
        </w:r>
        <w:r>
          <w:rPr>
            <w:webHidden/>
          </w:rPr>
          <w:instrText xml:space="preserve"> PAGEREF _Toc114045291 \h </w:instrText>
        </w:r>
        <w:r>
          <w:rPr>
            <w:webHidden/>
          </w:rPr>
        </w:r>
        <w:r>
          <w:rPr>
            <w:webHidden/>
          </w:rPr>
          <w:fldChar w:fldCharType="separate"/>
        </w:r>
        <w:r>
          <w:rPr>
            <w:webHidden/>
          </w:rPr>
          <w:t>6</w:t>
        </w:r>
        <w:r>
          <w:rPr>
            <w:webHidden/>
          </w:rPr>
          <w:fldChar w:fldCharType="end"/>
        </w:r>
      </w:hyperlink>
    </w:p>
    <w:p w14:paraId="7F58D8EF" w14:textId="39313356" w:rsidR="00A322DB" w:rsidRDefault="00A322DB">
      <w:pPr>
        <w:pStyle w:val="TOC3"/>
        <w:rPr>
          <w:b w:val="0"/>
          <w:color w:val="auto"/>
          <w:sz w:val="22"/>
          <w:szCs w:val="22"/>
        </w:rPr>
      </w:pPr>
      <w:hyperlink w:anchor="_Toc114045292" w:history="1">
        <w:r w:rsidRPr="00D821DE">
          <w:rPr>
            <w:rStyle w:val="Hyperlink"/>
          </w:rPr>
          <w:t>4.1.1 General Stream</w:t>
        </w:r>
        <w:r>
          <w:rPr>
            <w:webHidden/>
          </w:rPr>
          <w:tab/>
        </w:r>
        <w:r>
          <w:rPr>
            <w:webHidden/>
          </w:rPr>
          <w:fldChar w:fldCharType="begin"/>
        </w:r>
        <w:r>
          <w:rPr>
            <w:webHidden/>
          </w:rPr>
          <w:instrText xml:space="preserve"> PAGEREF _Toc114045292 \h </w:instrText>
        </w:r>
        <w:r>
          <w:rPr>
            <w:webHidden/>
          </w:rPr>
        </w:r>
        <w:r>
          <w:rPr>
            <w:webHidden/>
          </w:rPr>
          <w:fldChar w:fldCharType="separate"/>
        </w:r>
        <w:r>
          <w:rPr>
            <w:webHidden/>
          </w:rPr>
          <w:t>6</w:t>
        </w:r>
        <w:r>
          <w:rPr>
            <w:webHidden/>
          </w:rPr>
          <w:fldChar w:fldCharType="end"/>
        </w:r>
      </w:hyperlink>
    </w:p>
    <w:p w14:paraId="0E8748E1" w14:textId="3B615659" w:rsidR="00A322DB" w:rsidRDefault="00A322DB">
      <w:pPr>
        <w:pStyle w:val="TOC3"/>
        <w:rPr>
          <w:b w:val="0"/>
          <w:color w:val="auto"/>
          <w:sz w:val="22"/>
          <w:szCs w:val="22"/>
        </w:rPr>
      </w:pPr>
      <w:hyperlink w:anchor="_Toc114045293" w:history="1">
        <w:r w:rsidRPr="00D821DE">
          <w:rPr>
            <w:rStyle w:val="Hyperlink"/>
          </w:rPr>
          <w:t>4.1.2 Caring for Country Stream</w:t>
        </w:r>
        <w:r>
          <w:rPr>
            <w:webHidden/>
          </w:rPr>
          <w:tab/>
        </w:r>
        <w:r>
          <w:rPr>
            <w:webHidden/>
          </w:rPr>
          <w:fldChar w:fldCharType="begin"/>
        </w:r>
        <w:r>
          <w:rPr>
            <w:webHidden/>
          </w:rPr>
          <w:instrText xml:space="preserve"> PAGEREF _Toc114045293 \h </w:instrText>
        </w:r>
        <w:r>
          <w:rPr>
            <w:webHidden/>
          </w:rPr>
        </w:r>
        <w:r>
          <w:rPr>
            <w:webHidden/>
          </w:rPr>
          <w:fldChar w:fldCharType="separate"/>
        </w:r>
        <w:r>
          <w:rPr>
            <w:webHidden/>
          </w:rPr>
          <w:t>6</w:t>
        </w:r>
        <w:r>
          <w:rPr>
            <w:webHidden/>
          </w:rPr>
          <w:fldChar w:fldCharType="end"/>
        </w:r>
      </w:hyperlink>
    </w:p>
    <w:p w14:paraId="7703A38C" w14:textId="190926C6" w:rsidR="00A322DB" w:rsidRDefault="00A322DB">
      <w:pPr>
        <w:pStyle w:val="TOC3"/>
        <w:rPr>
          <w:b w:val="0"/>
          <w:color w:val="auto"/>
          <w:sz w:val="22"/>
          <w:szCs w:val="22"/>
        </w:rPr>
      </w:pPr>
      <w:hyperlink w:anchor="_Toc114045294" w:history="1">
        <w:r w:rsidRPr="00D821DE">
          <w:rPr>
            <w:rStyle w:val="Hyperlink"/>
            <w:lang w:val="en-US"/>
          </w:rPr>
          <w:t>4.1.3 Project Criteria – General Stream</w:t>
        </w:r>
        <w:r>
          <w:rPr>
            <w:webHidden/>
          </w:rPr>
          <w:tab/>
        </w:r>
        <w:r>
          <w:rPr>
            <w:webHidden/>
          </w:rPr>
          <w:fldChar w:fldCharType="begin"/>
        </w:r>
        <w:r>
          <w:rPr>
            <w:webHidden/>
          </w:rPr>
          <w:instrText xml:space="preserve"> PAGEREF _Toc114045294 \h </w:instrText>
        </w:r>
        <w:r>
          <w:rPr>
            <w:webHidden/>
          </w:rPr>
        </w:r>
        <w:r>
          <w:rPr>
            <w:webHidden/>
          </w:rPr>
          <w:fldChar w:fldCharType="separate"/>
        </w:r>
        <w:r>
          <w:rPr>
            <w:webHidden/>
          </w:rPr>
          <w:t>6</w:t>
        </w:r>
        <w:r>
          <w:rPr>
            <w:webHidden/>
          </w:rPr>
          <w:fldChar w:fldCharType="end"/>
        </w:r>
      </w:hyperlink>
    </w:p>
    <w:p w14:paraId="61A61A75" w14:textId="48595929" w:rsidR="00A322DB" w:rsidRDefault="00A322DB">
      <w:pPr>
        <w:pStyle w:val="TOC3"/>
        <w:rPr>
          <w:b w:val="0"/>
          <w:color w:val="auto"/>
          <w:sz w:val="22"/>
          <w:szCs w:val="22"/>
        </w:rPr>
      </w:pPr>
      <w:hyperlink w:anchor="_Toc114045295" w:history="1">
        <w:r w:rsidRPr="00D821DE">
          <w:rPr>
            <w:rStyle w:val="Hyperlink"/>
          </w:rPr>
          <w:t>4.1.4 Additional information to support criteria</w:t>
        </w:r>
        <w:r>
          <w:rPr>
            <w:webHidden/>
          </w:rPr>
          <w:tab/>
        </w:r>
        <w:r>
          <w:rPr>
            <w:webHidden/>
          </w:rPr>
          <w:fldChar w:fldCharType="begin"/>
        </w:r>
        <w:r>
          <w:rPr>
            <w:webHidden/>
          </w:rPr>
          <w:instrText xml:space="preserve"> PAGEREF _Toc114045295 \h </w:instrText>
        </w:r>
        <w:r>
          <w:rPr>
            <w:webHidden/>
          </w:rPr>
        </w:r>
        <w:r>
          <w:rPr>
            <w:webHidden/>
          </w:rPr>
          <w:fldChar w:fldCharType="separate"/>
        </w:r>
        <w:r>
          <w:rPr>
            <w:webHidden/>
          </w:rPr>
          <w:t>7</w:t>
        </w:r>
        <w:r>
          <w:rPr>
            <w:webHidden/>
          </w:rPr>
          <w:fldChar w:fldCharType="end"/>
        </w:r>
      </w:hyperlink>
    </w:p>
    <w:p w14:paraId="3C51EA39" w14:textId="5A3901E8" w:rsidR="00A322DB" w:rsidRDefault="00A322DB">
      <w:pPr>
        <w:pStyle w:val="TOC3"/>
        <w:rPr>
          <w:b w:val="0"/>
          <w:color w:val="auto"/>
          <w:sz w:val="22"/>
          <w:szCs w:val="22"/>
        </w:rPr>
      </w:pPr>
      <w:hyperlink w:anchor="_Toc114045296" w:history="1">
        <w:r w:rsidRPr="00D821DE">
          <w:rPr>
            <w:rStyle w:val="Hyperlink"/>
            <w:lang w:val="en-US"/>
          </w:rPr>
          <w:t>4.1.5 Advancing the self-determination of Traditional Owners and improving outcomes for threatened or culturally significant species</w:t>
        </w:r>
        <w:r>
          <w:rPr>
            <w:webHidden/>
          </w:rPr>
          <w:tab/>
        </w:r>
        <w:r>
          <w:rPr>
            <w:webHidden/>
          </w:rPr>
          <w:fldChar w:fldCharType="begin"/>
        </w:r>
        <w:r>
          <w:rPr>
            <w:webHidden/>
          </w:rPr>
          <w:instrText xml:space="preserve"> PAGEREF _Toc114045296 \h </w:instrText>
        </w:r>
        <w:r>
          <w:rPr>
            <w:webHidden/>
          </w:rPr>
        </w:r>
        <w:r>
          <w:rPr>
            <w:webHidden/>
          </w:rPr>
          <w:fldChar w:fldCharType="separate"/>
        </w:r>
        <w:r>
          <w:rPr>
            <w:webHidden/>
          </w:rPr>
          <w:t>9</w:t>
        </w:r>
        <w:r>
          <w:rPr>
            <w:webHidden/>
          </w:rPr>
          <w:fldChar w:fldCharType="end"/>
        </w:r>
      </w:hyperlink>
    </w:p>
    <w:p w14:paraId="2D935FE1" w14:textId="7B404363" w:rsidR="00A322DB" w:rsidRDefault="00A322DB">
      <w:pPr>
        <w:pStyle w:val="TOC3"/>
        <w:rPr>
          <w:b w:val="0"/>
          <w:color w:val="auto"/>
          <w:sz w:val="22"/>
          <w:szCs w:val="22"/>
        </w:rPr>
      </w:pPr>
      <w:hyperlink w:anchor="_Toc114045297" w:history="1">
        <w:r w:rsidRPr="00D821DE">
          <w:rPr>
            <w:rStyle w:val="Hyperlink"/>
            <w:lang w:val="en-US"/>
          </w:rPr>
          <w:t>4.1.6 Long term success</w:t>
        </w:r>
        <w:r>
          <w:rPr>
            <w:webHidden/>
          </w:rPr>
          <w:tab/>
        </w:r>
        <w:r>
          <w:rPr>
            <w:webHidden/>
          </w:rPr>
          <w:fldChar w:fldCharType="begin"/>
        </w:r>
        <w:r>
          <w:rPr>
            <w:webHidden/>
          </w:rPr>
          <w:instrText xml:space="preserve"> PAGEREF _Toc114045297 \h </w:instrText>
        </w:r>
        <w:r>
          <w:rPr>
            <w:webHidden/>
          </w:rPr>
        </w:r>
        <w:r>
          <w:rPr>
            <w:webHidden/>
          </w:rPr>
          <w:fldChar w:fldCharType="separate"/>
        </w:r>
        <w:r>
          <w:rPr>
            <w:webHidden/>
          </w:rPr>
          <w:t>9</w:t>
        </w:r>
        <w:r>
          <w:rPr>
            <w:webHidden/>
          </w:rPr>
          <w:fldChar w:fldCharType="end"/>
        </w:r>
      </w:hyperlink>
    </w:p>
    <w:p w14:paraId="09D2060B" w14:textId="57B97804" w:rsidR="00A322DB" w:rsidRDefault="00A322DB">
      <w:pPr>
        <w:pStyle w:val="TOC2"/>
        <w:rPr>
          <w:rFonts w:eastAsiaTheme="minorEastAsia" w:cstheme="minorBidi"/>
          <w:b w:val="0"/>
          <w:color w:val="auto"/>
          <w:sz w:val="22"/>
          <w:szCs w:val="22"/>
        </w:rPr>
      </w:pPr>
      <w:hyperlink w:anchor="_Toc114045298" w:history="1">
        <w:r w:rsidRPr="00D821DE">
          <w:rPr>
            <w:rStyle w:val="Hyperlink"/>
            <w:lang w:eastAsia="en-US"/>
          </w:rPr>
          <w:t>4.2 Eligible types of expenditure</w:t>
        </w:r>
        <w:r>
          <w:rPr>
            <w:webHidden/>
          </w:rPr>
          <w:tab/>
        </w:r>
        <w:r>
          <w:rPr>
            <w:webHidden/>
          </w:rPr>
          <w:fldChar w:fldCharType="begin"/>
        </w:r>
        <w:r>
          <w:rPr>
            <w:webHidden/>
          </w:rPr>
          <w:instrText xml:space="preserve"> PAGEREF _Toc114045298 \h </w:instrText>
        </w:r>
        <w:r>
          <w:rPr>
            <w:webHidden/>
          </w:rPr>
        </w:r>
        <w:r>
          <w:rPr>
            <w:webHidden/>
          </w:rPr>
          <w:fldChar w:fldCharType="separate"/>
        </w:r>
        <w:r>
          <w:rPr>
            <w:webHidden/>
          </w:rPr>
          <w:t>9</w:t>
        </w:r>
        <w:r>
          <w:rPr>
            <w:webHidden/>
          </w:rPr>
          <w:fldChar w:fldCharType="end"/>
        </w:r>
      </w:hyperlink>
    </w:p>
    <w:p w14:paraId="593E9C87" w14:textId="3050DA5F" w:rsidR="00A322DB" w:rsidRDefault="00A322DB">
      <w:pPr>
        <w:pStyle w:val="TOC1"/>
        <w:rPr>
          <w:rFonts w:eastAsiaTheme="minorEastAsia" w:cstheme="minorBidi"/>
          <w:b w:val="0"/>
          <w:color w:val="auto"/>
          <w:sz w:val="22"/>
          <w:szCs w:val="22"/>
        </w:rPr>
      </w:pPr>
      <w:hyperlink w:anchor="_Toc114045299" w:history="1">
        <w:r w:rsidRPr="00D821DE">
          <w:rPr>
            <w:rStyle w:val="Hyperlink"/>
          </w:rPr>
          <w:t>5. Ineligible expenditure</w:t>
        </w:r>
        <w:r>
          <w:rPr>
            <w:webHidden/>
          </w:rPr>
          <w:tab/>
        </w:r>
        <w:r>
          <w:rPr>
            <w:webHidden/>
          </w:rPr>
          <w:fldChar w:fldCharType="begin"/>
        </w:r>
        <w:r>
          <w:rPr>
            <w:webHidden/>
          </w:rPr>
          <w:instrText xml:space="preserve"> PAGEREF _Toc114045299 \h </w:instrText>
        </w:r>
        <w:r>
          <w:rPr>
            <w:webHidden/>
          </w:rPr>
        </w:r>
        <w:r>
          <w:rPr>
            <w:webHidden/>
          </w:rPr>
          <w:fldChar w:fldCharType="separate"/>
        </w:r>
        <w:r>
          <w:rPr>
            <w:webHidden/>
          </w:rPr>
          <w:t>10</w:t>
        </w:r>
        <w:r>
          <w:rPr>
            <w:webHidden/>
          </w:rPr>
          <w:fldChar w:fldCharType="end"/>
        </w:r>
      </w:hyperlink>
    </w:p>
    <w:p w14:paraId="5207BA4A" w14:textId="09038CB8" w:rsidR="00A322DB" w:rsidRDefault="00A322DB">
      <w:pPr>
        <w:pStyle w:val="TOC1"/>
        <w:rPr>
          <w:rFonts w:eastAsiaTheme="minorEastAsia" w:cstheme="minorBidi"/>
          <w:b w:val="0"/>
          <w:color w:val="auto"/>
          <w:sz w:val="22"/>
          <w:szCs w:val="22"/>
        </w:rPr>
      </w:pPr>
      <w:hyperlink w:anchor="_Toc114045300" w:history="1">
        <w:r w:rsidRPr="00D821DE">
          <w:rPr>
            <w:rStyle w:val="Hyperlink"/>
          </w:rPr>
          <w:t>6. Funding conditions</w:t>
        </w:r>
        <w:r>
          <w:rPr>
            <w:webHidden/>
          </w:rPr>
          <w:tab/>
        </w:r>
        <w:r>
          <w:rPr>
            <w:webHidden/>
          </w:rPr>
          <w:fldChar w:fldCharType="begin"/>
        </w:r>
        <w:r>
          <w:rPr>
            <w:webHidden/>
          </w:rPr>
          <w:instrText xml:space="preserve"> PAGEREF _Toc114045300 \h </w:instrText>
        </w:r>
        <w:r>
          <w:rPr>
            <w:webHidden/>
          </w:rPr>
        </w:r>
        <w:r>
          <w:rPr>
            <w:webHidden/>
          </w:rPr>
          <w:fldChar w:fldCharType="separate"/>
        </w:r>
        <w:r>
          <w:rPr>
            <w:webHidden/>
          </w:rPr>
          <w:t>10</w:t>
        </w:r>
        <w:r>
          <w:rPr>
            <w:webHidden/>
          </w:rPr>
          <w:fldChar w:fldCharType="end"/>
        </w:r>
      </w:hyperlink>
    </w:p>
    <w:p w14:paraId="0D827B28" w14:textId="232786FC" w:rsidR="00A322DB" w:rsidRDefault="00A322DB">
      <w:pPr>
        <w:pStyle w:val="TOC2"/>
        <w:rPr>
          <w:rFonts w:eastAsiaTheme="minorEastAsia" w:cstheme="minorBidi"/>
          <w:b w:val="0"/>
          <w:color w:val="auto"/>
          <w:sz w:val="22"/>
          <w:szCs w:val="22"/>
        </w:rPr>
      </w:pPr>
      <w:hyperlink w:anchor="_Toc114045301" w:history="1">
        <w:r w:rsidRPr="00D821DE">
          <w:rPr>
            <w:rStyle w:val="Hyperlink"/>
          </w:rPr>
          <w:t>6.1 Funding agreements</w:t>
        </w:r>
        <w:r>
          <w:rPr>
            <w:webHidden/>
          </w:rPr>
          <w:tab/>
        </w:r>
        <w:r>
          <w:rPr>
            <w:webHidden/>
          </w:rPr>
          <w:fldChar w:fldCharType="begin"/>
        </w:r>
        <w:r>
          <w:rPr>
            <w:webHidden/>
          </w:rPr>
          <w:instrText xml:space="preserve"> PAGEREF _Toc114045301 \h </w:instrText>
        </w:r>
        <w:r>
          <w:rPr>
            <w:webHidden/>
          </w:rPr>
        </w:r>
        <w:r>
          <w:rPr>
            <w:webHidden/>
          </w:rPr>
          <w:fldChar w:fldCharType="separate"/>
        </w:r>
        <w:r>
          <w:rPr>
            <w:webHidden/>
          </w:rPr>
          <w:t>10</w:t>
        </w:r>
        <w:r>
          <w:rPr>
            <w:webHidden/>
          </w:rPr>
          <w:fldChar w:fldCharType="end"/>
        </w:r>
      </w:hyperlink>
    </w:p>
    <w:p w14:paraId="61BB71F0" w14:textId="696168FE" w:rsidR="00A322DB" w:rsidRDefault="00A322DB">
      <w:pPr>
        <w:pStyle w:val="TOC2"/>
        <w:rPr>
          <w:rFonts w:eastAsiaTheme="minorEastAsia" w:cstheme="minorBidi"/>
          <w:b w:val="0"/>
          <w:color w:val="auto"/>
          <w:sz w:val="22"/>
          <w:szCs w:val="22"/>
        </w:rPr>
      </w:pPr>
      <w:hyperlink w:anchor="_Toc114045302" w:history="1">
        <w:r w:rsidRPr="00D821DE">
          <w:rPr>
            <w:rStyle w:val="Hyperlink"/>
          </w:rPr>
          <w:t>6.2 Legislative and regulatory requirements</w:t>
        </w:r>
        <w:r>
          <w:rPr>
            <w:webHidden/>
          </w:rPr>
          <w:tab/>
        </w:r>
        <w:r>
          <w:rPr>
            <w:webHidden/>
          </w:rPr>
          <w:fldChar w:fldCharType="begin"/>
        </w:r>
        <w:r>
          <w:rPr>
            <w:webHidden/>
          </w:rPr>
          <w:instrText xml:space="preserve"> PAGEREF _Toc114045302 \h </w:instrText>
        </w:r>
        <w:r>
          <w:rPr>
            <w:webHidden/>
          </w:rPr>
        </w:r>
        <w:r>
          <w:rPr>
            <w:webHidden/>
          </w:rPr>
          <w:fldChar w:fldCharType="separate"/>
        </w:r>
        <w:r>
          <w:rPr>
            <w:webHidden/>
          </w:rPr>
          <w:t>10</w:t>
        </w:r>
        <w:r>
          <w:rPr>
            <w:webHidden/>
          </w:rPr>
          <w:fldChar w:fldCharType="end"/>
        </w:r>
      </w:hyperlink>
    </w:p>
    <w:p w14:paraId="6F0EFE2B" w14:textId="0783641E" w:rsidR="00A322DB" w:rsidRDefault="00A322DB">
      <w:pPr>
        <w:pStyle w:val="TOC2"/>
        <w:rPr>
          <w:rFonts w:eastAsiaTheme="minorEastAsia" w:cstheme="minorBidi"/>
          <w:b w:val="0"/>
          <w:color w:val="auto"/>
          <w:sz w:val="22"/>
          <w:szCs w:val="22"/>
        </w:rPr>
      </w:pPr>
      <w:hyperlink w:anchor="_Toc114045303" w:history="1">
        <w:r w:rsidRPr="00D821DE">
          <w:rPr>
            <w:rStyle w:val="Hyperlink"/>
          </w:rPr>
          <w:t>6.3 Tax implications</w:t>
        </w:r>
        <w:r>
          <w:rPr>
            <w:webHidden/>
          </w:rPr>
          <w:tab/>
        </w:r>
        <w:r>
          <w:rPr>
            <w:webHidden/>
          </w:rPr>
          <w:fldChar w:fldCharType="begin"/>
        </w:r>
        <w:r>
          <w:rPr>
            <w:webHidden/>
          </w:rPr>
          <w:instrText xml:space="preserve"> PAGEREF _Toc114045303 \h </w:instrText>
        </w:r>
        <w:r>
          <w:rPr>
            <w:webHidden/>
          </w:rPr>
        </w:r>
        <w:r>
          <w:rPr>
            <w:webHidden/>
          </w:rPr>
          <w:fldChar w:fldCharType="separate"/>
        </w:r>
        <w:r>
          <w:rPr>
            <w:webHidden/>
          </w:rPr>
          <w:t>10</w:t>
        </w:r>
        <w:r>
          <w:rPr>
            <w:webHidden/>
          </w:rPr>
          <w:fldChar w:fldCharType="end"/>
        </w:r>
      </w:hyperlink>
    </w:p>
    <w:p w14:paraId="2D39ACBC" w14:textId="32EC8631" w:rsidR="00A322DB" w:rsidRDefault="00A322DB">
      <w:pPr>
        <w:pStyle w:val="TOC2"/>
        <w:rPr>
          <w:rFonts w:eastAsiaTheme="minorEastAsia" w:cstheme="minorBidi"/>
          <w:b w:val="0"/>
          <w:color w:val="auto"/>
          <w:sz w:val="22"/>
          <w:szCs w:val="22"/>
        </w:rPr>
      </w:pPr>
      <w:hyperlink w:anchor="_Toc114045304" w:history="1">
        <w:r w:rsidRPr="00D821DE">
          <w:rPr>
            <w:rStyle w:val="Hyperlink"/>
          </w:rPr>
          <w:t>6.4 Acknowledging the Victorian Government’s support</w:t>
        </w:r>
        <w:r>
          <w:rPr>
            <w:webHidden/>
          </w:rPr>
          <w:tab/>
        </w:r>
        <w:r>
          <w:rPr>
            <w:webHidden/>
          </w:rPr>
          <w:fldChar w:fldCharType="begin"/>
        </w:r>
        <w:r>
          <w:rPr>
            <w:webHidden/>
          </w:rPr>
          <w:instrText xml:space="preserve"> PAGEREF _Toc114045304 \h </w:instrText>
        </w:r>
        <w:r>
          <w:rPr>
            <w:webHidden/>
          </w:rPr>
        </w:r>
        <w:r>
          <w:rPr>
            <w:webHidden/>
          </w:rPr>
          <w:fldChar w:fldCharType="separate"/>
        </w:r>
        <w:r>
          <w:rPr>
            <w:webHidden/>
          </w:rPr>
          <w:t>11</w:t>
        </w:r>
        <w:r>
          <w:rPr>
            <w:webHidden/>
          </w:rPr>
          <w:fldChar w:fldCharType="end"/>
        </w:r>
      </w:hyperlink>
    </w:p>
    <w:p w14:paraId="18A47E8B" w14:textId="31C46310" w:rsidR="00A322DB" w:rsidRDefault="00A322DB">
      <w:pPr>
        <w:pStyle w:val="TOC2"/>
        <w:rPr>
          <w:rFonts w:eastAsiaTheme="minorEastAsia" w:cstheme="minorBidi"/>
          <w:b w:val="0"/>
          <w:color w:val="auto"/>
          <w:sz w:val="22"/>
          <w:szCs w:val="22"/>
        </w:rPr>
      </w:pPr>
      <w:hyperlink w:anchor="_Toc114045305" w:history="1">
        <w:r w:rsidRPr="00D821DE">
          <w:rPr>
            <w:rStyle w:val="Hyperlink"/>
          </w:rPr>
          <w:t>6.5 Payments</w:t>
        </w:r>
        <w:r>
          <w:rPr>
            <w:webHidden/>
          </w:rPr>
          <w:tab/>
        </w:r>
        <w:r>
          <w:rPr>
            <w:webHidden/>
          </w:rPr>
          <w:fldChar w:fldCharType="begin"/>
        </w:r>
        <w:r>
          <w:rPr>
            <w:webHidden/>
          </w:rPr>
          <w:instrText xml:space="preserve"> PAGEREF _Toc114045305 \h </w:instrText>
        </w:r>
        <w:r>
          <w:rPr>
            <w:webHidden/>
          </w:rPr>
        </w:r>
        <w:r>
          <w:rPr>
            <w:webHidden/>
          </w:rPr>
          <w:fldChar w:fldCharType="separate"/>
        </w:r>
        <w:r>
          <w:rPr>
            <w:webHidden/>
          </w:rPr>
          <w:t>11</w:t>
        </w:r>
        <w:r>
          <w:rPr>
            <w:webHidden/>
          </w:rPr>
          <w:fldChar w:fldCharType="end"/>
        </w:r>
      </w:hyperlink>
    </w:p>
    <w:p w14:paraId="79975097" w14:textId="74E745ED" w:rsidR="00A322DB" w:rsidRDefault="00A322DB">
      <w:pPr>
        <w:pStyle w:val="TOC2"/>
        <w:rPr>
          <w:rFonts w:eastAsiaTheme="minorEastAsia" w:cstheme="minorBidi"/>
          <w:b w:val="0"/>
          <w:color w:val="auto"/>
          <w:sz w:val="22"/>
          <w:szCs w:val="22"/>
        </w:rPr>
      </w:pPr>
      <w:hyperlink w:anchor="_Toc114045306" w:history="1">
        <w:r w:rsidRPr="00D821DE">
          <w:rPr>
            <w:rStyle w:val="Hyperlink"/>
          </w:rPr>
          <w:t>6.6 Monitoring</w:t>
        </w:r>
        <w:r>
          <w:rPr>
            <w:webHidden/>
          </w:rPr>
          <w:tab/>
        </w:r>
        <w:r>
          <w:rPr>
            <w:webHidden/>
          </w:rPr>
          <w:fldChar w:fldCharType="begin"/>
        </w:r>
        <w:r>
          <w:rPr>
            <w:webHidden/>
          </w:rPr>
          <w:instrText xml:space="preserve"> PAGEREF _Toc114045306 \h </w:instrText>
        </w:r>
        <w:r>
          <w:rPr>
            <w:webHidden/>
          </w:rPr>
        </w:r>
        <w:r>
          <w:rPr>
            <w:webHidden/>
          </w:rPr>
          <w:fldChar w:fldCharType="separate"/>
        </w:r>
        <w:r>
          <w:rPr>
            <w:webHidden/>
          </w:rPr>
          <w:t>11</w:t>
        </w:r>
        <w:r>
          <w:rPr>
            <w:webHidden/>
          </w:rPr>
          <w:fldChar w:fldCharType="end"/>
        </w:r>
      </w:hyperlink>
    </w:p>
    <w:p w14:paraId="3CFBB69A" w14:textId="192C69E5" w:rsidR="00A322DB" w:rsidRDefault="00A322DB">
      <w:pPr>
        <w:pStyle w:val="TOC2"/>
        <w:rPr>
          <w:rFonts w:eastAsiaTheme="minorEastAsia" w:cstheme="minorBidi"/>
          <w:b w:val="0"/>
          <w:color w:val="auto"/>
          <w:sz w:val="22"/>
          <w:szCs w:val="22"/>
        </w:rPr>
      </w:pPr>
      <w:hyperlink w:anchor="_Toc114045307" w:history="1">
        <w:r w:rsidRPr="00D821DE">
          <w:rPr>
            <w:rStyle w:val="Hyperlink"/>
          </w:rPr>
          <w:t>6.7 Privacy</w:t>
        </w:r>
        <w:r>
          <w:rPr>
            <w:webHidden/>
          </w:rPr>
          <w:tab/>
        </w:r>
        <w:r>
          <w:rPr>
            <w:webHidden/>
          </w:rPr>
          <w:fldChar w:fldCharType="begin"/>
        </w:r>
        <w:r>
          <w:rPr>
            <w:webHidden/>
          </w:rPr>
          <w:instrText xml:space="preserve"> PAGEREF _Toc114045307 \h </w:instrText>
        </w:r>
        <w:r>
          <w:rPr>
            <w:webHidden/>
          </w:rPr>
        </w:r>
        <w:r>
          <w:rPr>
            <w:webHidden/>
          </w:rPr>
          <w:fldChar w:fldCharType="separate"/>
        </w:r>
        <w:r>
          <w:rPr>
            <w:webHidden/>
          </w:rPr>
          <w:t>11</w:t>
        </w:r>
        <w:r>
          <w:rPr>
            <w:webHidden/>
          </w:rPr>
          <w:fldChar w:fldCharType="end"/>
        </w:r>
      </w:hyperlink>
    </w:p>
    <w:p w14:paraId="1F9914A1" w14:textId="7D41F3AE" w:rsidR="00A322DB" w:rsidRDefault="00A322DB">
      <w:pPr>
        <w:pStyle w:val="TOC1"/>
        <w:rPr>
          <w:rFonts w:eastAsiaTheme="minorEastAsia" w:cstheme="minorBidi"/>
          <w:b w:val="0"/>
          <w:color w:val="auto"/>
          <w:sz w:val="22"/>
          <w:szCs w:val="22"/>
        </w:rPr>
      </w:pPr>
      <w:hyperlink w:anchor="_Toc114045308" w:history="1">
        <w:r w:rsidRPr="00D821DE">
          <w:rPr>
            <w:rStyle w:val="Hyperlink"/>
          </w:rPr>
          <w:t>7. Relevant policy and strategic documents</w:t>
        </w:r>
        <w:r>
          <w:rPr>
            <w:webHidden/>
          </w:rPr>
          <w:tab/>
        </w:r>
        <w:r>
          <w:rPr>
            <w:webHidden/>
          </w:rPr>
          <w:fldChar w:fldCharType="begin"/>
        </w:r>
        <w:r>
          <w:rPr>
            <w:webHidden/>
          </w:rPr>
          <w:instrText xml:space="preserve"> PAGEREF _Toc114045308 \h </w:instrText>
        </w:r>
        <w:r>
          <w:rPr>
            <w:webHidden/>
          </w:rPr>
        </w:r>
        <w:r>
          <w:rPr>
            <w:webHidden/>
          </w:rPr>
          <w:fldChar w:fldCharType="separate"/>
        </w:r>
        <w:r>
          <w:rPr>
            <w:webHidden/>
          </w:rPr>
          <w:t>11</w:t>
        </w:r>
        <w:r>
          <w:rPr>
            <w:webHidden/>
          </w:rPr>
          <w:fldChar w:fldCharType="end"/>
        </w:r>
      </w:hyperlink>
    </w:p>
    <w:p w14:paraId="4EB9206E" w14:textId="4C18CF29" w:rsidR="00A322DB" w:rsidRDefault="00A322DB">
      <w:pPr>
        <w:pStyle w:val="TOC1"/>
        <w:rPr>
          <w:rFonts w:eastAsiaTheme="minorEastAsia" w:cstheme="minorBidi"/>
          <w:b w:val="0"/>
          <w:color w:val="auto"/>
          <w:sz w:val="22"/>
          <w:szCs w:val="22"/>
        </w:rPr>
      </w:pPr>
      <w:hyperlink w:anchor="_Toc114045309" w:history="1">
        <w:r w:rsidRPr="00D821DE">
          <w:rPr>
            <w:rStyle w:val="Hyperlink"/>
          </w:rPr>
          <w:t>8. Assessment criteria</w:t>
        </w:r>
        <w:r>
          <w:rPr>
            <w:webHidden/>
          </w:rPr>
          <w:tab/>
        </w:r>
        <w:r>
          <w:rPr>
            <w:webHidden/>
          </w:rPr>
          <w:fldChar w:fldCharType="begin"/>
        </w:r>
        <w:r>
          <w:rPr>
            <w:webHidden/>
          </w:rPr>
          <w:instrText xml:space="preserve"> PAGEREF _Toc114045309 \h </w:instrText>
        </w:r>
        <w:r>
          <w:rPr>
            <w:webHidden/>
          </w:rPr>
        </w:r>
        <w:r>
          <w:rPr>
            <w:webHidden/>
          </w:rPr>
          <w:fldChar w:fldCharType="separate"/>
        </w:r>
        <w:r>
          <w:rPr>
            <w:webHidden/>
          </w:rPr>
          <w:t>12</w:t>
        </w:r>
        <w:r>
          <w:rPr>
            <w:webHidden/>
          </w:rPr>
          <w:fldChar w:fldCharType="end"/>
        </w:r>
      </w:hyperlink>
    </w:p>
    <w:p w14:paraId="2F1E01CA" w14:textId="5F628DA1" w:rsidR="00A322DB" w:rsidRDefault="00A322DB">
      <w:pPr>
        <w:pStyle w:val="TOC1"/>
        <w:rPr>
          <w:rFonts w:eastAsiaTheme="minorEastAsia" w:cstheme="minorBidi"/>
          <w:b w:val="0"/>
          <w:color w:val="auto"/>
          <w:sz w:val="22"/>
          <w:szCs w:val="22"/>
        </w:rPr>
      </w:pPr>
      <w:hyperlink w:anchor="_Toc114045310" w:history="1">
        <w:r w:rsidRPr="00D821DE">
          <w:rPr>
            <w:rStyle w:val="Hyperlink"/>
          </w:rPr>
          <w:t>9. How to apply</w:t>
        </w:r>
        <w:r>
          <w:rPr>
            <w:webHidden/>
          </w:rPr>
          <w:tab/>
        </w:r>
        <w:r>
          <w:rPr>
            <w:webHidden/>
          </w:rPr>
          <w:fldChar w:fldCharType="begin"/>
        </w:r>
        <w:r>
          <w:rPr>
            <w:webHidden/>
          </w:rPr>
          <w:instrText xml:space="preserve"> PAGEREF _Toc114045310 \h </w:instrText>
        </w:r>
        <w:r>
          <w:rPr>
            <w:webHidden/>
          </w:rPr>
        </w:r>
        <w:r>
          <w:rPr>
            <w:webHidden/>
          </w:rPr>
          <w:fldChar w:fldCharType="separate"/>
        </w:r>
        <w:r>
          <w:rPr>
            <w:webHidden/>
          </w:rPr>
          <w:t>13</w:t>
        </w:r>
        <w:r>
          <w:rPr>
            <w:webHidden/>
          </w:rPr>
          <w:fldChar w:fldCharType="end"/>
        </w:r>
      </w:hyperlink>
    </w:p>
    <w:p w14:paraId="3F49F0CE" w14:textId="2D377674" w:rsidR="00844F8D" w:rsidRPr="001018EC" w:rsidRDefault="008318C3" w:rsidP="001018EC">
      <w:pPr>
        <w:pStyle w:val="BodyText"/>
        <w:spacing w:before="0" w:after="0" w:line="240" w:lineRule="auto"/>
        <w:rPr>
          <w:sz w:val="10"/>
          <w:szCs w:val="10"/>
          <w:lang w:eastAsia="en-AU"/>
        </w:rPr>
      </w:pPr>
      <w:r>
        <w:rPr>
          <w:noProof/>
        </w:rPr>
        <w:fldChar w:fldCharType="end"/>
      </w:r>
      <w:bookmarkEnd w:id="2"/>
    </w:p>
    <w:p w14:paraId="56543765" w14:textId="25D45CF6" w:rsidR="00756F57" w:rsidRPr="006F5D8E" w:rsidRDefault="00756F57" w:rsidP="006F5D8E">
      <w:pPr>
        <w:pStyle w:val="Heading1TopofPage"/>
        <w:framePr w:wrap="around"/>
      </w:pPr>
      <w:r w:rsidRPr="006F5D8E">
        <w:lastRenderedPageBreak/>
        <w:br w:type="column"/>
      </w:r>
      <w:bookmarkStart w:id="4" w:name="_Toc114045278"/>
      <w:r w:rsidR="00A636BC">
        <w:t>Program overview</w:t>
      </w:r>
      <w:bookmarkEnd w:id="4"/>
    </w:p>
    <w:p w14:paraId="783690A1" w14:textId="68DC651B" w:rsidR="00A636BC" w:rsidRDefault="00B84D29" w:rsidP="00B84D29">
      <w:pPr>
        <w:pStyle w:val="Heading2"/>
      </w:pPr>
      <w:bookmarkStart w:id="5" w:name="_Toc114045279"/>
      <w:r>
        <w:t>Introduction</w:t>
      </w:r>
      <w:bookmarkEnd w:id="5"/>
    </w:p>
    <w:p w14:paraId="6C9A03FA" w14:textId="548585EB" w:rsidR="00F374DD" w:rsidRDefault="00F374DD" w:rsidP="00F374DD">
      <w:pPr>
        <w:pStyle w:val="BodyText"/>
        <w:rPr>
          <w:lang w:eastAsia="en-AU"/>
        </w:rPr>
      </w:pPr>
      <w:r>
        <w:rPr>
          <w:lang w:eastAsia="en-AU"/>
        </w:rPr>
        <w:t xml:space="preserve">The Nature Fund has been established by the Victorian Government to support high impact projects that deliver on the goals of </w:t>
      </w:r>
      <w:r w:rsidRPr="00E03A7D">
        <w:rPr>
          <w:i/>
          <w:lang w:eastAsia="en-AU"/>
        </w:rPr>
        <w:t xml:space="preserve">Protecting Victoria’s Environment – Biodiversity 2037 </w:t>
      </w:r>
      <w:r>
        <w:rPr>
          <w:lang w:eastAsia="en-AU"/>
        </w:rPr>
        <w:t>(Biodiversity 2037), the Government’s plan to stop the decline of native plants and animals and improve the state’s natural environment.</w:t>
      </w:r>
    </w:p>
    <w:p w14:paraId="351A0208" w14:textId="54299198" w:rsidR="00B141B0" w:rsidRDefault="00B141B0" w:rsidP="00F374DD">
      <w:pPr>
        <w:pStyle w:val="BodyText"/>
        <w:rPr>
          <w:lang w:eastAsia="en-AU"/>
        </w:rPr>
      </w:pPr>
      <w:r w:rsidRPr="00B141B0">
        <w:rPr>
          <w:lang w:eastAsia="en-AU"/>
        </w:rPr>
        <w:t>To achieve all we’ve set out to do in Biodiversity 2037, we know we need to work together and across different sectors.</w:t>
      </w:r>
    </w:p>
    <w:p w14:paraId="6B978A46" w14:textId="0D048B7E" w:rsidR="00F374DD" w:rsidRDefault="00F374DD" w:rsidP="00F374DD">
      <w:pPr>
        <w:pStyle w:val="BodyText"/>
        <w:rPr>
          <w:lang w:eastAsia="en-AU"/>
        </w:rPr>
      </w:pPr>
      <w:r>
        <w:rPr>
          <w:lang w:eastAsia="en-AU"/>
        </w:rPr>
        <w:t xml:space="preserve">The Nature Fund will encourage collaboration and partnerships between government, business, </w:t>
      </w:r>
      <w:proofErr w:type="gramStart"/>
      <w:r>
        <w:rPr>
          <w:lang w:eastAsia="en-AU"/>
        </w:rPr>
        <w:t>philanthropy</w:t>
      </w:r>
      <w:proofErr w:type="gramEnd"/>
      <w:r>
        <w:rPr>
          <w:lang w:eastAsia="en-AU"/>
        </w:rPr>
        <w:t xml:space="preserve"> and the community to deliver high </w:t>
      </w:r>
      <w:r w:rsidR="00D36167">
        <w:rPr>
          <w:lang w:eastAsia="en-AU"/>
        </w:rPr>
        <w:t>impact</w:t>
      </w:r>
      <w:r>
        <w:rPr>
          <w:lang w:eastAsia="en-AU"/>
        </w:rPr>
        <w:t xml:space="preserve"> projects that contribute to improving Victoria’s biodiversity.</w:t>
      </w:r>
    </w:p>
    <w:p w14:paraId="3E69AEFF" w14:textId="460ECB13" w:rsidR="00F374DD" w:rsidRDefault="00F374DD" w:rsidP="00F374DD">
      <w:pPr>
        <w:pStyle w:val="BodyText"/>
        <w:rPr>
          <w:lang w:eastAsia="en-AU"/>
        </w:rPr>
      </w:pPr>
      <w:r>
        <w:rPr>
          <w:lang w:eastAsia="en-AU"/>
        </w:rPr>
        <w:t>The Victorian Government has invested $10 million to establish the Nature Fund</w:t>
      </w:r>
      <w:r w:rsidR="00891AC7">
        <w:rPr>
          <w:lang w:eastAsia="en-AU"/>
        </w:rPr>
        <w:t xml:space="preserve"> </w:t>
      </w:r>
      <w:r w:rsidR="00CB4534">
        <w:rPr>
          <w:lang w:eastAsia="en-AU"/>
        </w:rPr>
        <w:t>to support projects</w:t>
      </w:r>
      <w:r>
        <w:rPr>
          <w:lang w:eastAsia="en-AU"/>
        </w:rPr>
        <w:t xml:space="preserve"> that will make a significant difference to the outcomes for biodiversity and threatened species in Victoria.</w:t>
      </w:r>
    </w:p>
    <w:p w14:paraId="07D86B7B" w14:textId="216F5A0C" w:rsidR="00F374DD" w:rsidRDefault="00F374DD" w:rsidP="00F374DD">
      <w:pPr>
        <w:pStyle w:val="BodyText"/>
        <w:rPr>
          <w:lang w:eastAsia="en-AU"/>
        </w:rPr>
      </w:pPr>
      <w:r>
        <w:rPr>
          <w:lang w:eastAsia="en-AU"/>
        </w:rPr>
        <w:t>Projects supported through the Nature Fund will need to demonstrate their ability to make a high impact contribution to improving Victoria’s biodiversity and supporting the conservation of Victoria’s threatened species — for example, leading to the improvement in the conservation status of a listed Threatened Species.</w:t>
      </w:r>
      <w:r w:rsidR="00F442A2">
        <w:rPr>
          <w:lang w:eastAsia="en-AU"/>
        </w:rPr>
        <w:t xml:space="preserve"> It is envisaged that </w:t>
      </w:r>
      <w:r w:rsidR="00EC7AA5">
        <w:rPr>
          <w:lang w:eastAsia="en-AU"/>
        </w:rPr>
        <w:t>at least</w:t>
      </w:r>
      <w:r w:rsidR="003E7583">
        <w:rPr>
          <w:lang w:eastAsia="en-AU"/>
        </w:rPr>
        <w:t xml:space="preserve"> $2 million </w:t>
      </w:r>
      <w:r w:rsidR="00CB3387">
        <w:rPr>
          <w:lang w:eastAsia="en-AU"/>
        </w:rPr>
        <w:t xml:space="preserve">from the Nature Fund will </w:t>
      </w:r>
      <w:r w:rsidR="007540D6">
        <w:rPr>
          <w:lang w:eastAsia="en-AU"/>
        </w:rPr>
        <w:t xml:space="preserve">be provided to </w:t>
      </w:r>
      <w:r w:rsidR="003F39AD">
        <w:rPr>
          <w:lang w:eastAsia="en-AU"/>
        </w:rPr>
        <w:t xml:space="preserve">initiatives </w:t>
      </w:r>
      <w:r w:rsidR="00FF2599">
        <w:rPr>
          <w:lang w:eastAsia="en-AU"/>
        </w:rPr>
        <w:t xml:space="preserve">targeted </w:t>
      </w:r>
      <w:r w:rsidR="00E00325">
        <w:rPr>
          <w:lang w:eastAsia="en-AU"/>
        </w:rPr>
        <w:t xml:space="preserve">at </w:t>
      </w:r>
      <w:r w:rsidR="006903EE">
        <w:rPr>
          <w:lang w:eastAsia="en-AU"/>
        </w:rPr>
        <w:t>conservation</w:t>
      </w:r>
      <w:r w:rsidR="006903EE" w:rsidDel="006D6F22">
        <w:rPr>
          <w:lang w:eastAsia="en-AU"/>
        </w:rPr>
        <w:t xml:space="preserve"> of </w:t>
      </w:r>
      <w:r w:rsidR="006903EE">
        <w:rPr>
          <w:lang w:eastAsia="en-AU"/>
        </w:rPr>
        <w:t>threat</w:t>
      </w:r>
      <w:r w:rsidR="00742B3B">
        <w:rPr>
          <w:lang w:eastAsia="en-AU"/>
        </w:rPr>
        <w:t>ened species.</w:t>
      </w:r>
    </w:p>
    <w:p w14:paraId="14A00835" w14:textId="2B9FDF4E" w:rsidR="00F374DD" w:rsidRDefault="00F374DD" w:rsidP="00F374DD">
      <w:pPr>
        <w:pStyle w:val="BodyText"/>
        <w:rPr>
          <w:lang w:eastAsia="en-AU"/>
        </w:rPr>
      </w:pPr>
      <w:r>
        <w:rPr>
          <w:lang w:eastAsia="en-AU"/>
        </w:rPr>
        <w:t xml:space="preserve">The Nature Fund will also support projects that advance </w:t>
      </w:r>
      <w:r w:rsidR="00762D42">
        <w:rPr>
          <w:lang w:eastAsia="en-AU"/>
        </w:rPr>
        <w:t xml:space="preserve">the </w:t>
      </w:r>
      <w:r>
        <w:rPr>
          <w:lang w:eastAsia="en-AU"/>
        </w:rPr>
        <w:t xml:space="preserve">self-determination </w:t>
      </w:r>
      <w:r w:rsidR="00762D42">
        <w:rPr>
          <w:lang w:eastAsia="en-AU"/>
        </w:rPr>
        <w:t xml:space="preserve">of </w:t>
      </w:r>
      <w:r>
        <w:rPr>
          <w:lang w:eastAsia="en-AU"/>
        </w:rPr>
        <w:t>Victoria’s First People</w:t>
      </w:r>
      <w:r w:rsidR="00062BDA">
        <w:rPr>
          <w:lang w:eastAsia="en-AU"/>
        </w:rPr>
        <w:t>s</w:t>
      </w:r>
      <w:r w:rsidR="00882CED">
        <w:rPr>
          <w:lang w:eastAsia="en-AU"/>
        </w:rPr>
        <w:t xml:space="preserve">, </w:t>
      </w:r>
      <w:r>
        <w:rPr>
          <w:lang w:eastAsia="en-AU"/>
        </w:rPr>
        <w:t>including through a $1.4 million Caring for Country stream</w:t>
      </w:r>
      <w:r w:rsidR="00DD4F8B">
        <w:rPr>
          <w:lang w:eastAsia="en-AU"/>
        </w:rPr>
        <w:t>.</w:t>
      </w:r>
    </w:p>
    <w:p w14:paraId="32B87139" w14:textId="5B2F95AB" w:rsidR="00B84D29" w:rsidRDefault="00F374DD" w:rsidP="00F374DD">
      <w:pPr>
        <w:pStyle w:val="BodyText"/>
        <w:rPr>
          <w:lang w:eastAsia="en-AU"/>
        </w:rPr>
      </w:pPr>
      <w:r>
        <w:rPr>
          <w:lang w:eastAsia="en-AU"/>
        </w:rPr>
        <w:t>The Nature Fund is being administered by the Department of Environment, Land, Water and Planning (DELWP).</w:t>
      </w:r>
    </w:p>
    <w:p w14:paraId="28582D3D" w14:textId="46F62DF4" w:rsidR="004C4EB6" w:rsidRDefault="004C4EB6" w:rsidP="004C4EB6">
      <w:pPr>
        <w:pStyle w:val="Heading2"/>
      </w:pPr>
      <w:bookmarkStart w:id="6" w:name="_Toc114045280"/>
      <w:r>
        <w:t>Objectives</w:t>
      </w:r>
      <w:bookmarkEnd w:id="6"/>
    </w:p>
    <w:p w14:paraId="532CBE98" w14:textId="5D5D7F54" w:rsidR="00B42C33" w:rsidRDefault="00B42C33" w:rsidP="00B42C33">
      <w:pPr>
        <w:pStyle w:val="BodyText"/>
        <w:rPr>
          <w:lang w:eastAsia="en-AU"/>
        </w:rPr>
      </w:pPr>
      <w:r>
        <w:rPr>
          <w:lang w:eastAsia="en-AU"/>
        </w:rPr>
        <w:t>The Nature Fund aims to support projects which deliver high impacts for Victoria’s biodiversity, including threatened species, consistent with the goals and targets of Biodiversity 2037</w:t>
      </w:r>
      <w:r w:rsidR="003846F6">
        <w:rPr>
          <w:lang w:eastAsia="en-AU"/>
        </w:rPr>
        <w:t xml:space="preserve"> </w:t>
      </w:r>
      <w:r w:rsidR="00076DE2">
        <w:rPr>
          <w:lang w:eastAsia="en-AU"/>
        </w:rPr>
        <w:t xml:space="preserve">in partnership with </w:t>
      </w:r>
      <w:r w:rsidR="00B23119">
        <w:rPr>
          <w:lang w:eastAsia="en-AU"/>
        </w:rPr>
        <w:t xml:space="preserve">business and </w:t>
      </w:r>
      <w:r w:rsidR="00CD57C1">
        <w:rPr>
          <w:lang w:eastAsia="en-AU"/>
        </w:rPr>
        <w:t>non-gov</w:t>
      </w:r>
      <w:r w:rsidR="005C2AE5">
        <w:rPr>
          <w:lang w:eastAsia="en-AU"/>
        </w:rPr>
        <w:t>ernment organisations</w:t>
      </w:r>
      <w:r>
        <w:rPr>
          <w:lang w:eastAsia="en-AU"/>
        </w:rPr>
        <w:t>.</w:t>
      </w:r>
    </w:p>
    <w:p w14:paraId="20FDE2E5" w14:textId="239F701B" w:rsidR="004C4EB6" w:rsidRDefault="00B42C33" w:rsidP="00B42C33">
      <w:pPr>
        <w:pStyle w:val="BodyText"/>
        <w:rPr>
          <w:lang w:eastAsia="en-AU"/>
        </w:rPr>
      </w:pPr>
      <w:r>
        <w:rPr>
          <w:lang w:eastAsia="en-AU"/>
        </w:rPr>
        <w:t xml:space="preserve">The fund is intended to be adaptable and responsive to key threats impacting Victoria’s natural environment and to support approaches which advance </w:t>
      </w:r>
      <w:r w:rsidR="00762D42">
        <w:rPr>
          <w:lang w:eastAsia="en-AU"/>
        </w:rPr>
        <w:t xml:space="preserve">the </w:t>
      </w:r>
      <w:r>
        <w:rPr>
          <w:lang w:eastAsia="en-AU"/>
        </w:rPr>
        <w:t xml:space="preserve">self-determination </w:t>
      </w:r>
      <w:r w:rsidR="00762D42">
        <w:rPr>
          <w:lang w:eastAsia="en-AU"/>
        </w:rPr>
        <w:t>of</w:t>
      </w:r>
      <w:r>
        <w:rPr>
          <w:lang w:eastAsia="en-AU"/>
        </w:rPr>
        <w:t xml:space="preserve"> Victoria’s First Peoples.</w:t>
      </w:r>
    </w:p>
    <w:p w14:paraId="23A62448" w14:textId="396AD999" w:rsidR="00B42C33" w:rsidRDefault="00B60BB2" w:rsidP="00B60BB2">
      <w:pPr>
        <w:pStyle w:val="Heading2"/>
      </w:pPr>
      <w:bookmarkStart w:id="7" w:name="_Toc114045281"/>
      <w:r>
        <w:t>Available funding</w:t>
      </w:r>
      <w:bookmarkEnd w:id="7"/>
    </w:p>
    <w:p w14:paraId="033A755F" w14:textId="3FDAB2C8" w:rsidR="009A7E6F" w:rsidRDefault="00516995" w:rsidP="00516995">
      <w:pPr>
        <w:pStyle w:val="BodyText"/>
        <w:rPr>
          <w:lang w:eastAsia="en-AU"/>
        </w:rPr>
      </w:pPr>
      <w:r>
        <w:rPr>
          <w:lang w:eastAsia="en-AU"/>
        </w:rPr>
        <w:t>The Victorian Government has invested $10 million to establish the Nature Fund</w:t>
      </w:r>
      <w:r w:rsidR="006D089A">
        <w:rPr>
          <w:lang w:eastAsia="en-AU"/>
        </w:rPr>
        <w:t>.  There are two streams available.</w:t>
      </w:r>
    </w:p>
    <w:p w14:paraId="38AF8031" w14:textId="77777777" w:rsidR="00E97816" w:rsidRDefault="00E97816" w:rsidP="00516995">
      <w:pPr>
        <w:pStyle w:val="BodyText"/>
        <w:rPr>
          <w:lang w:eastAsia="en-AU"/>
        </w:rPr>
      </w:pPr>
    </w:p>
    <w:tbl>
      <w:tblPr>
        <w:tblStyle w:val="EPTableStyle41"/>
        <w:tblW w:w="10065" w:type="dxa"/>
        <w:tblLook w:val="0420" w:firstRow="1" w:lastRow="0" w:firstColumn="0" w:lastColumn="0" w:noHBand="0" w:noVBand="1"/>
      </w:tblPr>
      <w:tblGrid>
        <w:gridCol w:w="1560"/>
        <w:gridCol w:w="4252"/>
        <w:gridCol w:w="4253"/>
      </w:tblGrid>
      <w:tr w:rsidR="00EF4683" w:rsidRPr="003B6092" w14:paraId="13B414FB" w14:textId="77777777" w:rsidTr="00EF4683">
        <w:trPr>
          <w:cnfStyle w:val="100000000000" w:firstRow="1" w:lastRow="0" w:firstColumn="0" w:lastColumn="0" w:oddVBand="0" w:evenVBand="0" w:oddHBand="0" w:evenHBand="0" w:firstRowFirstColumn="0" w:firstRowLastColumn="0" w:lastRowFirstColumn="0" w:lastRowLastColumn="0"/>
          <w:trHeight w:val="296"/>
        </w:trPr>
        <w:tc>
          <w:tcPr>
            <w:tcW w:w="1560" w:type="dxa"/>
            <w:hideMark/>
          </w:tcPr>
          <w:p w14:paraId="66769067" w14:textId="77777777" w:rsidR="00EF4683" w:rsidRPr="003B6092" w:rsidRDefault="00EF4683" w:rsidP="00EF4683">
            <w:pPr>
              <w:pStyle w:val="TableHeadingLeft"/>
            </w:pPr>
            <w:r>
              <w:rPr>
                <w:lang w:val="en-US"/>
              </w:rPr>
              <w:t>Funding</w:t>
            </w:r>
          </w:p>
        </w:tc>
        <w:tc>
          <w:tcPr>
            <w:tcW w:w="4252" w:type="dxa"/>
          </w:tcPr>
          <w:p w14:paraId="5317D1E5" w14:textId="10CF889A" w:rsidR="00EF4683" w:rsidRDefault="00EF4683" w:rsidP="00EF4683">
            <w:pPr>
              <w:pStyle w:val="TableHeadingLeft"/>
              <w:rPr>
                <w:lang w:val="en-US"/>
              </w:rPr>
            </w:pPr>
            <w:r>
              <w:rPr>
                <w:lang w:val="en-US"/>
              </w:rPr>
              <w:t>Stream 1</w:t>
            </w:r>
            <w:r w:rsidRPr="00EF4683">
              <w:rPr>
                <w:b w:val="0"/>
                <w:bCs/>
                <w:lang w:val="en-US"/>
              </w:rPr>
              <w:t xml:space="preserve"> (General stream)</w:t>
            </w:r>
          </w:p>
        </w:tc>
        <w:tc>
          <w:tcPr>
            <w:tcW w:w="4253" w:type="dxa"/>
            <w:hideMark/>
          </w:tcPr>
          <w:p w14:paraId="6D8EA09A" w14:textId="4209B94D" w:rsidR="00EF4683" w:rsidRPr="003B6092" w:rsidRDefault="00EF4683" w:rsidP="00EF4683">
            <w:pPr>
              <w:pStyle w:val="TableHeadingLeft"/>
            </w:pPr>
            <w:r>
              <w:rPr>
                <w:lang w:val="en-US"/>
              </w:rPr>
              <w:t>Stream 2</w:t>
            </w:r>
            <w:r w:rsidRPr="00EF4683">
              <w:rPr>
                <w:b w:val="0"/>
                <w:bCs/>
                <w:lang w:val="en-US"/>
              </w:rPr>
              <w:t xml:space="preserve"> (</w:t>
            </w:r>
            <w:r>
              <w:rPr>
                <w:b w:val="0"/>
                <w:bCs/>
                <w:lang w:val="en-US"/>
              </w:rPr>
              <w:t>Caring for Country</w:t>
            </w:r>
            <w:r w:rsidR="00FD7630">
              <w:rPr>
                <w:b w:val="0"/>
                <w:bCs/>
                <w:lang w:val="en-US"/>
              </w:rPr>
              <w:t>)</w:t>
            </w:r>
          </w:p>
        </w:tc>
      </w:tr>
      <w:tr w:rsidR="00EF4683" w:rsidRPr="003B6092" w14:paraId="57060608" w14:textId="77777777" w:rsidTr="00EF4683">
        <w:trPr>
          <w:trHeight w:val="400"/>
        </w:trPr>
        <w:tc>
          <w:tcPr>
            <w:tcW w:w="1560" w:type="dxa"/>
            <w:hideMark/>
          </w:tcPr>
          <w:p w14:paraId="7E959D59" w14:textId="44E8DF9E" w:rsidR="00EF4683" w:rsidRPr="003B6092" w:rsidRDefault="00EF4683" w:rsidP="00EF4683">
            <w:pPr>
              <w:pStyle w:val="TableTextLeft"/>
            </w:pPr>
            <w:r>
              <w:rPr>
                <w:lang w:val="en-US"/>
              </w:rPr>
              <w:t>Amount</w:t>
            </w:r>
          </w:p>
        </w:tc>
        <w:tc>
          <w:tcPr>
            <w:tcW w:w="4252" w:type="dxa"/>
          </w:tcPr>
          <w:p w14:paraId="35AF74A0" w14:textId="12FD4E4F" w:rsidR="00EF4683" w:rsidRPr="003B6092" w:rsidRDefault="00985C68" w:rsidP="00EF4683">
            <w:pPr>
              <w:pStyle w:val="TableTextLeft"/>
              <w:rPr>
                <w:lang w:val="en-US"/>
              </w:rPr>
            </w:pPr>
            <w:r>
              <w:rPr>
                <w:lang w:val="en-US"/>
              </w:rPr>
              <w:t>Up to $</w:t>
            </w:r>
            <w:r w:rsidR="00057A19">
              <w:rPr>
                <w:lang w:val="en-US"/>
              </w:rPr>
              <w:t>8.6 million</w:t>
            </w:r>
          </w:p>
        </w:tc>
        <w:tc>
          <w:tcPr>
            <w:tcW w:w="4253" w:type="dxa"/>
            <w:hideMark/>
          </w:tcPr>
          <w:p w14:paraId="4CC25A10" w14:textId="7EEF5FAD" w:rsidR="00EF4683" w:rsidRPr="003B6092" w:rsidRDefault="00057A19" w:rsidP="00EF4683">
            <w:pPr>
              <w:pStyle w:val="TableTextLeft"/>
            </w:pPr>
            <w:r>
              <w:t>Up to $1.4 million</w:t>
            </w:r>
          </w:p>
        </w:tc>
      </w:tr>
      <w:tr w:rsidR="00057A19" w:rsidRPr="003B6092" w14:paraId="70DE7925" w14:textId="77777777" w:rsidTr="00EF4683">
        <w:trPr>
          <w:trHeight w:val="400"/>
        </w:trPr>
        <w:tc>
          <w:tcPr>
            <w:tcW w:w="1560" w:type="dxa"/>
          </w:tcPr>
          <w:p w14:paraId="0064C5FA" w14:textId="319B1D85" w:rsidR="00057A19" w:rsidRDefault="00057A19" w:rsidP="00EF4683">
            <w:pPr>
              <w:pStyle w:val="TableTextLeft"/>
              <w:rPr>
                <w:lang w:val="en-US"/>
              </w:rPr>
            </w:pPr>
            <w:r>
              <w:rPr>
                <w:lang w:val="en-US"/>
              </w:rPr>
              <w:t>Project Duration</w:t>
            </w:r>
          </w:p>
        </w:tc>
        <w:tc>
          <w:tcPr>
            <w:tcW w:w="4252" w:type="dxa"/>
          </w:tcPr>
          <w:p w14:paraId="350BB65A" w14:textId="2A4E6324" w:rsidR="00057A19" w:rsidRDefault="0020448E" w:rsidP="00EF4683">
            <w:pPr>
              <w:pStyle w:val="TableTextLeft"/>
              <w:rPr>
                <w:lang w:val="en-US"/>
              </w:rPr>
            </w:pPr>
            <w:r>
              <w:rPr>
                <w:lang w:val="en-US"/>
              </w:rPr>
              <w:t xml:space="preserve">Multiyear </w:t>
            </w:r>
            <w:r w:rsidR="0082396A">
              <w:rPr>
                <w:lang w:val="en-US"/>
              </w:rPr>
              <w:t>–</w:t>
            </w:r>
            <w:r>
              <w:rPr>
                <w:lang w:val="en-US"/>
              </w:rPr>
              <w:t xml:space="preserve"> </w:t>
            </w:r>
            <w:r w:rsidR="0082396A">
              <w:rPr>
                <w:lang w:val="en-US"/>
              </w:rPr>
              <w:t>up to 36 months</w:t>
            </w:r>
          </w:p>
        </w:tc>
        <w:tc>
          <w:tcPr>
            <w:tcW w:w="4253" w:type="dxa"/>
          </w:tcPr>
          <w:p w14:paraId="1D5F6CD2" w14:textId="18205BA2" w:rsidR="00057A19" w:rsidRPr="003B6092" w:rsidRDefault="0082396A" w:rsidP="00EF4683">
            <w:pPr>
              <w:pStyle w:val="TableTextLeft"/>
            </w:pPr>
            <w:r>
              <w:rPr>
                <w:lang w:val="en-US"/>
              </w:rPr>
              <w:t>Multiyear – up to 36 months</w:t>
            </w:r>
          </w:p>
        </w:tc>
      </w:tr>
      <w:tr w:rsidR="0082396A" w:rsidRPr="003B6092" w14:paraId="4D8EB47E" w14:textId="77777777" w:rsidTr="00EF4683">
        <w:trPr>
          <w:trHeight w:val="400"/>
        </w:trPr>
        <w:tc>
          <w:tcPr>
            <w:tcW w:w="1560" w:type="dxa"/>
          </w:tcPr>
          <w:p w14:paraId="0CF2E84A" w14:textId="1214D96F" w:rsidR="0082396A" w:rsidRDefault="0082396A" w:rsidP="00EF4683">
            <w:pPr>
              <w:pStyle w:val="TableTextLeft"/>
              <w:rPr>
                <w:lang w:val="en-US"/>
              </w:rPr>
            </w:pPr>
            <w:r>
              <w:rPr>
                <w:lang w:val="en-US"/>
              </w:rPr>
              <w:t>Total funding</w:t>
            </w:r>
          </w:p>
        </w:tc>
        <w:tc>
          <w:tcPr>
            <w:tcW w:w="4252" w:type="dxa"/>
          </w:tcPr>
          <w:p w14:paraId="5DC62756" w14:textId="70FE643B" w:rsidR="0082396A" w:rsidRDefault="0082396A" w:rsidP="00EF4683">
            <w:pPr>
              <w:pStyle w:val="TableTextLeft"/>
              <w:rPr>
                <w:lang w:val="en-US"/>
              </w:rPr>
            </w:pPr>
            <w:r>
              <w:rPr>
                <w:lang w:val="en-US"/>
              </w:rPr>
              <w:t>$8.6</w:t>
            </w:r>
            <w:r w:rsidR="00F04115">
              <w:rPr>
                <w:lang w:val="en-US"/>
              </w:rPr>
              <w:t xml:space="preserve"> million</w:t>
            </w:r>
          </w:p>
        </w:tc>
        <w:tc>
          <w:tcPr>
            <w:tcW w:w="4253" w:type="dxa"/>
          </w:tcPr>
          <w:p w14:paraId="15E000E3" w14:textId="270C5474" w:rsidR="0082396A" w:rsidRDefault="0082396A" w:rsidP="00EF4683">
            <w:pPr>
              <w:pStyle w:val="TableTextLeft"/>
              <w:rPr>
                <w:lang w:val="en-US"/>
              </w:rPr>
            </w:pPr>
            <w:r>
              <w:rPr>
                <w:lang w:val="en-US"/>
              </w:rPr>
              <w:t>$</w:t>
            </w:r>
            <w:r w:rsidR="00F04115">
              <w:rPr>
                <w:lang w:val="en-US"/>
              </w:rPr>
              <w:t>1.4 million</w:t>
            </w:r>
          </w:p>
        </w:tc>
      </w:tr>
      <w:tr w:rsidR="00F04115" w:rsidRPr="003B6092" w14:paraId="4F2907F4" w14:textId="77777777" w:rsidTr="00EF4683">
        <w:trPr>
          <w:trHeight w:val="400"/>
        </w:trPr>
        <w:tc>
          <w:tcPr>
            <w:tcW w:w="1560" w:type="dxa"/>
          </w:tcPr>
          <w:p w14:paraId="28B0E4A7" w14:textId="1C106BA3" w:rsidR="00F04115" w:rsidRDefault="00F04115" w:rsidP="00EF4683">
            <w:pPr>
              <w:pStyle w:val="TableTextLeft"/>
              <w:rPr>
                <w:lang w:val="en-US"/>
              </w:rPr>
            </w:pPr>
            <w:r>
              <w:rPr>
                <w:lang w:val="en-US"/>
              </w:rPr>
              <w:t>Requirement</w:t>
            </w:r>
          </w:p>
        </w:tc>
        <w:tc>
          <w:tcPr>
            <w:tcW w:w="4252" w:type="dxa"/>
          </w:tcPr>
          <w:p w14:paraId="2540AB98" w14:textId="201F82FB" w:rsidR="00F04115" w:rsidRDefault="00F04115" w:rsidP="00EF4683">
            <w:pPr>
              <w:pStyle w:val="TableTextLeft"/>
              <w:rPr>
                <w:lang w:val="en-US"/>
              </w:rPr>
            </w:pPr>
            <w:r>
              <w:rPr>
                <w:lang w:val="en-US"/>
              </w:rPr>
              <w:t>Standard</w:t>
            </w:r>
          </w:p>
        </w:tc>
        <w:tc>
          <w:tcPr>
            <w:tcW w:w="4253" w:type="dxa"/>
          </w:tcPr>
          <w:p w14:paraId="3D03A04A" w14:textId="32532944" w:rsidR="00F04115" w:rsidRDefault="00F04115" w:rsidP="00EF4683">
            <w:pPr>
              <w:pStyle w:val="TableTextLeft"/>
              <w:rPr>
                <w:lang w:val="en-US"/>
              </w:rPr>
            </w:pPr>
            <w:r>
              <w:rPr>
                <w:lang w:val="en-US"/>
              </w:rPr>
              <w:t>Tradit</w:t>
            </w:r>
            <w:r w:rsidR="007A4BB6">
              <w:rPr>
                <w:lang w:val="en-US"/>
              </w:rPr>
              <w:t>i</w:t>
            </w:r>
            <w:r>
              <w:rPr>
                <w:lang w:val="en-US"/>
              </w:rPr>
              <w:t>onal Owner Led</w:t>
            </w:r>
            <w:r w:rsidR="00B86EE0">
              <w:rPr>
                <w:lang w:val="en-US"/>
              </w:rPr>
              <w:t>*</w:t>
            </w:r>
          </w:p>
        </w:tc>
      </w:tr>
      <w:tr w:rsidR="00D4557E" w:rsidRPr="003B6092" w14:paraId="3409178A" w14:textId="77777777" w:rsidTr="00EF4683">
        <w:trPr>
          <w:trHeight w:val="400"/>
        </w:trPr>
        <w:tc>
          <w:tcPr>
            <w:tcW w:w="1560" w:type="dxa"/>
          </w:tcPr>
          <w:p w14:paraId="6CF98C61" w14:textId="27632299" w:rsidR="00D4557E" w:rsidRDefault="00D4557E" w:rsidP="00EF4683">
            <w:pPr>
              <w:pStyle w:val="TableTextLeft"/>
              <w:rPr>
                <w:lang w:val="en-US"/>
              </w:rPr>
            </w:pPr>
            <w:r>
              <w:rPr>
                <w:lang w:val="en-US"/>
              </w:rPr>
              <w:t>Co-funding required</w:t>
            </w:r>
          </w:p>
        </w:tc>
        <w:tc>
          <w:tcPr>
            <w:tcW w:w="4252" w:type="dxa"/>
          </w:tcPr>
          <w:p w14:paraId="3C8B4B71" w14:textId="3194E6A9" w:rsidR="00D4557E" w:rsidRDefault="005F676F" w:rsidP="00EF4683">
            <w:pPr>
              <w:pStyle w:val="TableTextLeft"/>
              <w:rPr>
                <w:lang w:val="en-US"/>
              </w:rPr>
            </w:pPr>
            <w:r>
              <w:rPr>
                <w:lang w:val="en-US"/>
              </w:rPr>
              <w:t>At least 1:1</w:t>
            </w:r>
          </w:p>
        </w:tc>
        <w:tc>
          <w:tcPr>
            <w:tcW w:w="4253" w:type="dxa"/>
          </w:tcPr>
          <w:p w14:paraId="46D9FE99" w14:textId="39178757" w:rsidR="00D4557E" w:rsidRDefault="00270DC4" w:rsidP="00D4557E">
            <w:pPr>
              <w:pStyle w:val="TableTextLeft"/>
              <w:rPr>
                <w:lang w:val="en-US"/>
              </w:rPr>
            </w:pPr>
            <w:r>
              <w:rPr>
                <w:lang w:val="en-US"/>
              </w:rPr>
              <w:t>Not required</w:t>
            </w:r>
          </w:p>
        </w:tc>
      </w:tr>
      <w:tr w:rsidR="00AC0271" w:rsidRPr="003B6092" w14:paraId="35EFECF3" w14:textId="77777777" w:rsidTr="00EF4683">
        <w:trPr>
          <w:trHeight w:val="400"/>
        </w:trPr>
        <w:tc>
          <w:tcPr>
            <w:tcW w:w="1560" w:type="dxa"/>
          </w:tcPr>
          <w:p w14:paraId="486879F6" w14:textId="7A2E277E" w:rsidR="00AC0271" w:rsidRDefault="00AC0271" w:rsidP="00EF4683">
            <w:pPr>
              <w:pStyle w:val="TableTextLeft"/>
              <w:rPr>
                <w:lang w:val="en-US"/>
              </w:rPr>
            </w:pPr>
            <w:r>
              <w:rPr>
                <w:lang w:val="en-US"/>
              </w:rPr>
              <w:t>Minimum funding request</w:t>
            </w:r>
          </w:p>
        </w:tc>
        <w:tc>
          <w:tcPr>
            <w:tcW w:w="4252" w:type="dxa"/>
          </w:tcPr>
          <w:p w14:paraId="6B1BAB4E" w14:textId="45BC7C49" w:rsidR="00AC0271" w:rsidRDefault="00AC0271" w:rsidP="00EF4683">
            <w:pPr>
              <w:pStyle w:val="TableTextLeft"/>
              <w:rPr>
                <w:lang w:val="en-US"/>
              </w:rPr>
            </w:pPr>
            <w:r>
              <w:rPr>
                <w:lang w:val="en-US"/>
              </w:rPr>
              <w:t>$20,000</w:t>
            </w:r>
          </w:p>
        </w:tc>
        <w:tc>
          <w:tcPr>
            <w:tcW w:w="4253" w:type="dxa"/>
          </w:tcPr>
          <w:p w14:paraId="1F87C07B" w14:textId="183F4E67" w:rsidR="00AC0271" w:rsidRDefault="00AC0271" w:rsidP="00D4557E">
            <w:pPr>
              <w:pStyle w:val="TableTextLeft"/>
              <w:rPr>
                <w:lang w:val="en-US"/>
              </w:rPr>
            </w:pPr>
            <w:r>
              <w:rPr>
                <w:lang w:val="en-US"/>
              </w:rPr>
              <w:t>$20,000</w:t>
            </w:r>
          </w:p>
        </w:tc>
      </w:tr>
    </w:tbl>
    <w:p w14:paraId="7632C1E2" w14:textId="2BD9EC1D" w:rsidR="00EF4683" w:rsidRPr="00EB13FB" w:rsidRDefault="00B86EE0" w:rsidP="00516995">
      <w:pPr>
        <w:pStyle w:val="BodyText"/>
        <w:rPr>
          <w:sz w:val="18"/>
          <w:szCs w:val="18"/>
          <w:lang w:eastAsia="en-AU"/>
        </w:rPr>
      </w:pPr>
      <w:r w:rsidRPr="00EB13FB">
        <w:rPr>
          <w:sz w:val="18"/>
          <w:szCs w:val="18"/>
          <w:lang w:eastAsia="en-AU"/>
        </w:rPr>
        <w:t>*Traditional Owners also have access to the general stream.</w:t>
      </w:r>
    </w:p>
    <w:p w14:paraId="6D4CA7A5" w14:textId="5F160887" w:rsidR="004B771F" w:rsidRDefault="004B771F" w:rsidP="00E97816">
      <w:pPr>
        <w:pStyle w:val="BodyText"/>
      </w:pPr>
      <w:r w:rsidRPr="004B771F">
        <w:rPr>
          <w:lang w:eastAsia="en-AU"/>
        </w:rPr>
        <w:lastRenderedPageBreak/>
        <w:t>Multiple grant applications may be submitted across streams. Each application you submit must be separate (not reliant on another project) and must not be a scaled version of another funded project</w:t>
      </w:r>
      <w:r>
        <w:rPr>
          <w:lang w:eastAsia="en-AU"/>
        </w:rPr>
        <w:t>.</w:t>
      </w:r>
    </w:p>
    <w:p w14:paraId="2B784B1B" w14:textId="435112F7" w:rsidR="004B771F" w:rsidRDefault="004B771F" w:rsidP="004B771F">
      <w:pPr>
        <w:pStyle w:val="Heading2"/>
      </w:pPr>
      <w:bookmarkStart w:id="8" w:name="_Toc114045282"/>
      <w:r>
        <w:t>Key dates</w:t>
      </w:r>
      <w:bookmarkEnd w:id="8"/>
    </w:p>
    <w:p w14:paraId="14BBBF0E" w14:textId="103581F2" w:rsidR="0044735F" w:rsidRPr="0067450E" w:rsidRDefault="008E0AC1" w:rsidP="00825219">
      <w:pPr>
        <w:pStyle w:val="SmallBodyText"/>
        <w:spacing w:line="240" w:lineRule="atLeast"/>
        <w:rPr>
          <w:sz w:val="20"/>
        </w:rPr>
      </w:pPr>
      <w:r w:rsidRPr="0067450E">
        <w:rPr>
          <w:sz w:val="20"/>
        </w:rPr>
        <w:t xml:space="preserve">The </w:t>
      </w:r>
      <w:r w:rsidR="00630B0D" w:rsidRPr="0067450E">
        <w:rPr>
          <w:sz w:val="20"/>
        </w:rPr>
        <w:t xml:space="preserve">Nature Fund will operate as a </w:t>
      </w:r>
      <w:r w:rsidR="00C76A2F" w:rsidRPr="0067450E">
        <w:rPr>
          <w:sz w:val="20"/>
        </w:rPr>
        <w:t>rolling fund, with grants assessed as they are received.</w:t>
      </w:r>
      <w:r w:rsidR="00BB7FA2" w:rsidRPr="0067450E">
        <w:rPr>
          <w:sz w:val="20"/>
        </w:rPr>
        <w:t xml:space="preserve"> Early applications are encouraged.</w:t>
      </w:r>
    </w:p>
    <w:p w14:paraId="061F7A06" w14:textId="77777777" w:rsidR="0044735F" w:rsidRPr="0067450E" w:rsidRDefault="0044735F" w:rsidP="00825219">
      <w:pPr>
        <w:pStyle w:val="SmallBodyText"/>
        <w:spacing w:line="240" w:lineRule="atLeast"/>
        <w:rPr>
          <w:b/>
          <w:sz w:val="20"/>
        </w:rPr>
      </w:pPr>
    </w:p>
    <w:p w14:paraId="7424ED3A" w14:textId="019D2EF7" w:rsidR="00825219" w:rsidRPr="0067450E" w:rsidRDefault="00051D79" w:rsidP="00825219">
      <w:pPr>
        <w:pStyle w:val="SmallBodyText"/>
        <w:spacing w:line="240" w:lineRule="atLeast"/>
        <w:rPr>
          <w:sz w:val="20"/>
        </w:rPr>
      </w:pPr>
      <w:r w:rsidRPr="0067450E">
        <w:rPr>
          <w:b/>
          <w:sz w:val="20"/>
        </w:rPr>
        <w:t xml:space="preserve">Note: </w:t>
      </w:r>
      <w:r w:rsidR="001A050A" w:rsidRPr="0067450E">
        <w:rPr>
          <w:b/>
          <w:sz w:val="20"/>
        </w:rPr>
        <w:t>Caretaker period 2022:</w:t>
      </w:r>
      <w:r w:rsidR="001A050A" w:rsidRPr="0067450E">
        <w:rPr>
          <w:sz w:val="20"/>
        </w:rPr>
        <w:t xml:space="preserve"> </w:t>
      </w:r>
    </w:p>
    <w:p w14:paraId="752840EA" w14:textId="77777777" w:rsidR="00825219" w:rsidRPr="0067450E" w:rsidRDefault="00051D79" w:rsidP="00025D4C">
      <w:pPr>
        <w:pStyle w:val="BodyText"/>
        <w:rPr>
          <w:lang w:eastAsia="en-AU"/>
        </w:rPr>
      </w:pPr>
      <w:r w:rsidRPr="0067450E">
        <w:rPr>
          <w:lang w:eastAsia="en-AU"/>
        </w:rPr>
        <w:t xml:space="preserve">As the Victorian State election will be held on Saturday 26 November 2022, the Victorian Government will assume a caretaker role from 6.00pm on 1 November 2022 until such time that either it becomes clear that the incumbent government will be returned, or when a new government is commissioned. </w:t>
      </w:r>
    </w:p>
    <w:p w14:paraId="244F4886" w14:textId="77777777" w:rsidR="00825219" w:rsidRPr="0067450E" w:rsidRDefault="00825219" w:rsidP="00025D4C">
      <w:pPr>
        <w:pStyle w:val="BodyText"/>
        <w:rPr>
          <w:lang w:eastAsia="en-AU"/>
        </w:rPr>
      </w:pPr>
      <w:r w:rsidRPr="0067450E">
        <w:rPr>
          <w:lang w:eastAsia="en-AU"/>
        </w:rPr>
        <w:t xml:space="preserve">Applications will not be processed during the caretaker period. </w:t>
      </w:r>
    </w:p>
    <w:p w14:paraId="109DFC4C" w14:textId="77777777" w:rsidR="00825219" w:rsidRPr="0067450E" w:rsidRDefault="00051D79" w:rsidP="00025D4C">
      <w:pPr>
        <w:pStyle w:val="BodyText"/>
        <w:rPr>
          <w:lang w:eastAsia="en-AU"/>
        </w:rPr>
      </w:pPr>
      <w:r w:rsidRPr="0067450E">
        <w:rPr>
          <w:lang w:eastAsia="en-AU"/>
        </w:rPr>
        <w:t xml:space="preserve">In line with the caretaker conventions, the incoming government will determine whether to proceed with this grant process and </w:t>
      </w:r>
      <w:proofErr w:type="gramStart"/>
      <w:r w:rsidRPr="0067450E">
        <w:rPr>
          <w:lang w:eastAsia="en-AU"/>
        </w:rPr>
        <w:t>enter into</w:t>
      </w:r>
      <w:proofErr w:type="gramEnd"/>
      <w:r w:rsidRPr="0067450E">
        <w:rPr>
          <w:lang w:eastAsia="en-AU"/>
        </w:rPr>
        <w:t xml:space="preserve"> funding agreement/award the grants after the caretaker period. </w:t>
      </w:r>
    </w:p>
    <w:p w14:paraId="0420215F" w14:textId="0B17E545" w:rsidR="00E96FD6" w:rsidRDefault="00051D79" w:rsidP="00516995">
      <w:pPr>
        <w:pStyle w:val="BodyText"/>
        <w:rPr>
          <w:lang w:eastAsia="en-AU"/>
        </w:rPr>
      </w:pPr>
      <w:r w:rsidRPr="0067450E">
        <w:rPr>
          <w:lang w:eastAsia="en-AU"/>
        </w:rPr>
        <w:t xml:space="preserve">Applicants should be aware that all information about this grant process represents the position of the current government </w:t>
      </w:r>
      <w:proofErr w:type="gramStart"/>
      <w:r w:rsidRPr="0067450E">
        <w:rPr>
          <w:lang w:eastAsia="en-AU"/>
        </w:rPr>
        <w:t>only,</w:t>
      </w:r>
      <w:r w:rsidR="009C523D" w:rsidRPr="0067450E">
        <w:rPr>
          <w:lang w:eastAsia="en-AU"/>
        </w:rPr>
        <w:t xml:space="preserve"> </w:t>
      </w:r>
      <w:r w:rsidRPr="0067450E">
        <w:rPr>
          <w:lang w:eastAsia="en-AU"/>
        </w:rPr>
        <w:t>and</w:t>
      </w:r>
      <w:proofErr w:type="gramEnd"/>
      <w:r w:rsidRPr="0067450E">
        <w:rPr>
          <w:lang w:eastAsia="en-AU"/>
        </w:rPr>
        <w:t xml:space="preserve"> is subject to change; and the incoming government may decide to not proceed with this grant process.</w:t>
      </w:r>
    </w:p>
    <w:p w14:paraId="78729698" w14:textId="417E664F" w:rsidR="004B771F" w:rsidRDefault="004B771F" w:rsidP="004B771F">
      <w:pPr>
        <w:pStyle w:val="Heading1"/>
      </w:pPr>
      <w:bookmarkStart w:id="9" w:name="_Toc114045283"/>
      <w:r>
        <w:t>Co-contribution</w:t>
      </w:r>
      <w:bookmarkEnd w:id="9"/>
    </w:p>
    <w:p w14:paraId="1F5D2939" w14:textId="55109F77" w:rsidR="00467303" w:rsidRPr="003C725E" w:rsidRDefault="00467303" w:rsidP="003C725E">
      <w:pPr>
        <w:pStyle w:val="BodyText"/>
        <w:rPr>
          <w:lang w:eastAsia="en-AU"/>
        </w:rPr>
      </w:pPr>
      <w:r w:rsidRPr="003C725E">
        <w:rPr>
          <w:lang w:eastAsia="en-AU"/>
        </w:rPr>
        <w:t>The Nature Fund will support high-impact Victorian conservation projects by topping up investment from non-government organisations.</w:t>
      </w:r>
    </w:p>
    <w:p w14:paraId="54033AC9" w14:textId="192AFE18" w:rsidR="00467303" w:rsidRPr="003C725E" w:rsidRDefault="000D0C7B" w:rsidP="003C725E">
      <w:pPr>
        <w:pStyle w:val="BodyText"/>
        <w:rPr>
          <w:lang w:eastAsia="en-AU"/>
        </w:rPr>
      </w:pPr>
      <w:r>
        <w:rPr>
          <w:lang w:eastAsia="en-AU"/>
        </w:rPr>
        <w:t xml:space="preserve">To be eligible for funding </w:t>
      </w:r>
      <w:r w:rsidR="00930BB4">
        <w:rPr>
          <w:lang w:eastAsia="en-AU"/>
        </w:rPr>
        <w:t>p</w:t>
      </w:r>
      <w:r w:rsidR="00467303" w:rsidRPr="003C725E">
        <w:rPr>
          <w:lang w:eastAsia="en-AU"/>
        </w:rPr>
        <w:t xml:space="preserve">rojects </w:t>
      </w:r>
      <w:r w:rsidR="00996402">
        <w:rPr>
          <w:lang w:eastAsia="en-AU"/>
        </w:rPr>
        <w:t>from the general stream</w:t>
      </w:r>
      <w:r w:rsidR="00467303" w:rsidRPr="003C725E">
        <w:rPr>
          <w:lang w:eastAsia="en-AU"/>
        </w:rPr>
        <w:t xml:space="preserve"> will need to provide at least matched funding</w:t>
      </w:r>
      <w:r w:rsidR="00DF3C85">
        <w:rPr>
          <w:lang w:eastAsia="en-AU"/>
        </w:rPr>
        <w:t>.</w:t>
      </w:r>
      <w:r w:rsidR="00467303" w:rsidRPr="003C725E">
        <w:rPr>
          <w:lang w:eastAsia="en-AU"/>
        </w:rPr>
        <w:t xml:space="preserve"> </w:t>
      </w:r>
      <w:r w:rsidR="00930BB4">
        <w:rPr>
          <w:lang w:eastAsia="en-AU"/>
        </w:rPr>
        <w:t>P</w:t>
      </w:r>
      <w:r w:rsidR="00467303" w:rsidRPr="003C725E">
        <w:rPr>
          <w:lang w:eastAsia="en-AU"/>
        </w:rPr>
        <w:t>reference will be given where projects can leverage funding at a higher ratio.</w:t>
      </w:r>
      <w:r w:rsidR="00C41293">
        <w:rPr>
          <w:lang w:eastAsia="en-AU"/>
        </w:rPr>
        <w:t xml:space="preserve">  The Nature Fund will be targeting a </w:t>
      </w:r>
      <w:r w:rsidR="00227665">
        <w:rPr>
          <w:lang w:eastAsia="en-AU"/>
        </w:rPr>
        <w:t>co-investment ratio of $1 of Nature Fund investment to $3</w:t>
      </w:r>
      <w:r w:rsidR="001350F6">
        <w:rPr>
          <w:lang w:eastAsia="en-AU"/>
        </w:rPr>
        <w:t xml:space="preserve"> </w:t>
      </w:r>
      <w:r w:rsidR="00C6551B">
        <w:rPr>
          <w:lang w:eastAsia="en-AU"/>
        </w:rPr>
        <w:t>non-Nature</w:t>
      </w:r>
      <w:r w:rsidR="001350F6">
        <w:rPr>
          <w:lang w:eastAsia="en-AU"/>
        </w:rPr>
        <w:t xml:space="preserve"> Fund investment.</w:t>
      </w:r>
    </w:p>
    <w:p w14:paraId="1AF30B03" w14:textId="77777777" w:rsidR="00467303" w:rsidRPr="003C725E" w:rsidRDefault="00467303" w:rsidP="003C725E">
      <w:pPr>
        <w:pStyle w:val="BodyText"/>
        <w:rPr>
          <w:lang w:eastAsia="en-AU"/>
        </w:rPr>
      </w:pPr>
      <w:r w:rsidRPr="003C725E">
        <w:rPr>
          <w:lang w:eastAsia="en-AU"/>
        </w:rPr>
        <w:t>Co-investment funds do not need to be secured at the time of proposing investment from the Nature Fund – however, they must be secured within an agreed timeframe prior to final approval from the Nature Fund.</w:t>
      </w:r>
    </w:p>
    <w:p w14:paraId="78FA2B55" w14:textId="176967CB" w:rsidR="00467303" w:rsidRPr="003C725E" w:rsidRDefault="00467303" w:rsidP="003C725E">
      <w:pPr>
        <w:pStyle w:val="BodyText"/>
        <w:rPr>
          <w:lang w:eastAsia="en-AU"/>
        </w:rPr>
      </w:pPr>
      <w:r w:rsidRPr="003C725E">
        <w:rPr>
          <w:lang w:eastAsia="en-AU"/>
        </w:rPr>
        <w:t xml:space="preserve">For projects supporting biodiversity actions led by Traditional Owners through the Caring for Country stream, </w:t>
      </w:r>
      <w:r w:rsidR="001350F6">
        <w:rPr>
          <w:lang w:eastAsia="en-AU"/>
        </w:rPr>
        <w:t xml:space="preserve">co-investment is not required however </w:t>
      </w:r>
      <w:r w:rsidR="002F48B8">
        <w:rPr>
          <w:lang w:eastAsia="en-AU"/>
        </w:rPr>
        <w:t xml:space="preserve">co-investment will be looked upon favourably.  </w:t>
      </w:r>
    </w:p>
    <w:p w14:paraId="305D5364" w14:textId="77777777" w:rsidR="00467303" w:rsidRPr="003C725E" w:rsidRDefault="00467303" w:rsidP="00C60E96">
      <w:pPr>
        <w:pStyle w:val="BodyText"/>
        <w:keepNext/>
        <w:rPr>
          <w:lang w:eastAsia="en-AU"/>
        </w:rPr>
      </w:pPr>
      <w:r w:rsidRPr="003C725E">
        <w:rPr>
          <w:lang w:eastAsia="en-AU"/>
        </w:rPr>
        <w:t>The co-funding can include a combination of:</w:t>
      </w:r>
    </w:p>
    <w:p w14:paraId="0754F262" w14:textId="77777777" w:rsidR="00467303" w:rsidRPr="003C725E" w:rsidRDefault="00467303" w:rsidP="003C725E">
      <w:pPr>
        <w:pStyle w:val="BodyText"/>
        <w:numPr>
          <w:ilvl w:val="0"/>
          <w:numId w:val="31"/>
        </w:numPr>
        <w:tabs>
          <w:tab w:val="left" w:pos="567"/>
        </w:tabs>
        <w:ind w:left="567" w:hanging="283"/>
        <w:rPr>
          <w:lang w:eastAsia="en-AU"/>
        </w:rPr>
      </w:pPr>
      <w:r w:rsidRPr="003C725E">
        <w:rPr>
          <w:lang w:eastAsia="en-AU"/>
        </w:rPr>
        <w:t xml:space="preserve">funding from other sources, for example: </w:t>
      </w:r>
    </w:p>
    <w:p w14:paraId="60E33EEA" w14:textId="77777777" w:rsidR="00467303" w:rsidRPr="003C725E" w:rsidRDefault="00467303" w:rsidP="003C725E">
      <w:pPr>
        <w:pStyle w:val="BodyText"/>
        <w:numPr>
          <w:ilvl w:val="0"/>
          <w:numId w:val="31"/>
        </w:numPr>
        <w:tabs>
          <w:tab w:val="left" w:pos="1134"/>
        </w:tabs>
        <w:ind w:left="1134" w:hanging="283"/>
        <w:rPr>
          <w:lang w:eastAsia="en-AU"/>
        </w:rPr>
      </w:pPr>
      <w:r w:rsidRPr="003C725E">
        <w:rPr>
          <w:lang w:eastAsia="en-AU"/>
        </w:rPr>
        <w:t xml:space="preserve">financial donations (including donations from businesses and individuals) </w:t>
      </w:r>
    </w:p>
    <w:p w14:paraId="08F18262" w14:textId="77777777" w:rsidR="00467303" w:rsidRPr="003C725E" w:rsidRDefault="00467303" w:rsidP="003C725E">
      <w:pPr>
        <w:pStyle w:val="BodyText"/>
        <w:numPr>
          <w:ilvl w:val="0"/>
          <w:numId w:val="31"/>
        </w:numPr>
        <w:tabs>
          <w:tab w:val="left" w:pos="1134"/>
        </w:tabs>
        <w:ind w:left="1134" w:hanging="283"/>
        <w:rPr>
          <w:lang w:eastAsia="en-AU"/>
        </w:rPr>
      </w:pPr>
      <w:r w:rsidRPr="003C725E">
        <w:rPr>
          <w:lang w:eastAsia="en-AU"/>
        </w:rPr>
        <w:t>government and philanthropic grant programs</w:t>
      </w:r>
    </w:p>
    <w:p w14:paraId="3423A83E" w14:textId="77777777" w:rsidR="00467303" w:rsidRPr="003C725E" w:rsidRDefault="00467303" w:rsidP="003C725E">
      <w:pPr>
        <w:pStyle w:val="BodyText"/>
        <w:numPr>
          <w:ilvl w:val="0"/>
          <w:numId w:val="31"/>
        </w:numPr>
        <w:tabs>
          <w:tab w:val="left" w:pos="567"/>
        </w:tabs>
        <w:ind w:left="567" w:hanging="283"/>
        <w:rPr>
          <w:lang w:eastAsia="en-AU"/>
        </w:rPr>
      </w:pPr>
      <w:r w:rsidRPr="003C725E">
        <w:rPr>
          <w:lang w:eastAsia="en-AU"/>
        </w:rPr>
        <w:t>in-kind support, for example:</w:t>
      </w:r>
    </w:p>
    <w:p w14:paraId="56FA26AB" w14:textId="274649E5" w:rsidR="00467303" w:rsidRPr="003C725E" w:rsidRDefault="00467303" w:rsidP="003C725E">
      <w:pPr>
        <w:pStyle w:val="BodyText"/>
        <w:numPr>
          <w:ilvl w:val="0"/>
          <w:numId w:val="31"/>
        </w:numPr>
        <w:tabs>
          <w:tab w:val="left" w:pos="1134"/>
        </w:tabs>
        <w:ind w:left="1134" w:hanging="283"/>
        <w:rPr>
          <w:lang w:eastAsia="en-AU"/>
        </w:rPr>
      </w:pPr>
      <w:r w:rsidRPr="003C725E">
        <w:rPr>
          <w:lang w:eastAsia="en-AU"/>
        </w:rPr>
        <w:t>volunteer time (costed at $</w:t>
      </w:r>
      <w:r w:rsidR="008049FF" w:rsidRPr="003C725E">
        <w:rPr>
          <w:lang w:eastAsia="en-AU"/>
        </w:rPr>
        <w:t>4</w:t>
      </w:r>
      <w:r w:rsidRPr="003C725E">
        <w:rPr>
          <w:lang w:eastAsia="en-AU"/>
        </w:rPr>
        <w:t>0 per hour)</w:t>
      </w:r>
    </w:p>
    <w:p w14:paraId="55AA4749" w14:textId="77777777" w:rsidR="00467303" w:rsidRPr="003C725E" w:rsidRDefault="00467303" w:rsidP="003C725E">
      <w:pPr>
        <w:pStyle w:val="BodyText"/>
        <w:numPr>
          <w:ilvl w:val="0"/>
          <w:numId w:val="31"/>
        </w:numPr>
        <w:tabs>
          <w:tab w:val="left" w:pos="1134"/>
        </w:tabs>
        <w:ind w:left="1134" w:hanging="283"/>
        <w:rPr>
          <w:lang w:eastAsia="en-AU"/>
        </w:rPr>
      </w:pPr>
      <w:r w:rsidRPr="003C725E">
        <w:rPr>
          <w:lang w:eastAsia="en-AU"/>
        </w:rPr>
        <w:t>staff time allocated to completing the project, where the salary comes from another source</w:t>
      </w:r>
    </w:p>
    <w:p w14:paraId="007D9B35" w14:textId="40BC402B" w:rsidR="00467303" w:rsidRPr="003C725E" w:rsidRDefault="00467303" w:rsidP="003C725E">
      <w:pPr>
        <w:pStyle w:val="BodyText"/>
        <w:numPr>
          <w:ilvl w:val="0"/>
          <w:numId w:val="31"/>
        </w:numPr>
        <w:tabs>
          <w:tab w:val="left" w:pos="1134"/>
        </w:tabs>
        <w:ind w:left="1134" w:hanging="283"/>
        <w:rPr>
          <w:lang w:eastAsia="en-AU"/>
        </w:rPr>
      </w:pPr>
      <w:r w:rsidRPr="003C725E">
        <w:rPr>
          <w:lang w:eastAsia="en-AU"/>
        </w:rPr>
        <w:t>donated and loaned resources (such as access to equipment, construction materials)</w:t>
      </w:r>
      <w:r w:rsidR="003C725E">
        <w:rPr>
          <w:lang w:eastAsia="en-AU"/>
        </w:rPr>
        <w:t>.</w:t>
      </w:r>
    </w:p>
    <w:p w14:paraId="1CCF34FC" w14:textId="03C1069B" w:rsidR="004874E6" w:rsidRPr="004332B8" w:rsidRDefault="00BB1D64" w:rsidP="004332B8">
      <w:pPr>
        <w:pStyle w:val="BodyText"/>
        <w:rPr>
          <w:lang w:eastAsia="en-AU"/>
        </w:rPr>
      </w:pPr>
      <w:r>
        <w:rPr>
          <w:lang w:eastAsia="en-AU"/>
        </w:rPr>
        <w:t>Whil</w:t>
      </w:r>
      <w:r w:rsidR="0067450E">
        <w:rPr>
          <w:lang w:eastAsia="en-AU"/>
        </w:rPr>
        <w:t>e</w:t>
      </w:r>
      <w:r>
        <w:rPr>
          <w:lang w:eastAsia="en-AU"/>
        </w:rPr>
        <w:t xml:space="preserve"> proposals that have in-kind support are welcome</w:t>
      </w:r>
      <w:r w:rsidR="005F3D26">
        <w:rPr>
          <w:lang w:eastAsia="en-AU"/>
        </w:rPr>
        <w:t>d</w:t>
      </w:r>
      <w:r>
        <w:rPr>
          <w:lang w:eastAsia="en-AU"/>
        </w:rPr>
        <w:t xml:space="preserve"> the Nature Fund will preference applications where the co-funding is </w:t>
      </w:r>
      <w:r w:rsidR="00D04A3B">
        <w:rPr>
          <w:lang w:eastAsia="en-AU"/>
        </w:rPr>
        <w:t xml:space="preserve">a </w:t>
      </w:r>
      <w:r>
        <w:rPr>
          <w:lang w:eastAsia="en-AU"/>
        </w:rPr>
        <w:t>cash</w:t>
      </w:r>
      <w:r w:rsidR="00D04A3B">
        <w:rPr>
          <w:lang w:eastAsia="en-AU"/>
        </w:rPr>
        <w:t xml:space="preserve"> contribution</w:t>
      </w:r>
      <w:r>
        <w:rPr>
          <w:lang w:eastAsia="en-AU"/>
        </w:rPr>
        <w:t>.</w:t>
      </w:r>
    </w:p>
    <w:p w14:paraId="616581D3" w14:textId="01AB1EF4" w:rsidR="00467303" w:rsidRPr="00CF7289" w:rsidRDefault="00467303" w:rsidP="00A14D50">
      <w:pPr>
        <w:pStyle w:val="Heading5"/>
      </w:pPr>
      <w:bookmarkStart w:id="10" w:name="How_do_I_calculate_vol_contribution"/>
      <w:r w:rsidRPr="00CF7289">
        <w:t xml:space="preserve">How do I calculate the value of volunteer </w:t>
      </w:r>
      <w:bookmarkEnd w:id="10"/>
      <w:r w:rsidRPr="00CF7289">
        <w:t xml:space="preserve">contribution? </w:t>
      </w:r>
    </w:p>
    <w:p w14:paraId="0E326D8C" w14:textId="15A14EFE" w:rsidR="00467303" w:rsidRPr="00A14D50" w:rsidRDefault="00467303" w:rsidP="00467303">
      <w:pPr>
        <w:pStyle w:val="Body0"/>
        <w:spacing w:after="240" w:line="276" w:lineRule="auto"/>
        <w:jc w:val="both"/>
        <w:rPr>
          <w:color w:val="000000"/>
          <w:sz w:val="20"/>
          <w:szCs w:val="20"/>
          <w:u w:color="000000"/>
          <w:lang w:val="en-US"/>
        </w:rPr>
      </w:pPr>
      <w:r w:rsidRPr="00A14D50">
        <w:rPr>
          <w:color w:val="000000"/>
          <w:sz w:val="20"/>
          <w:szCs w:val="20"/>
          <w:u w:color="000000"/>
          <w:lang w:val="en-US"/>
        </w:rPr>
        <w:t>Volunteer time contributions should be valued at $</w:t>
      </w:r>
      <w:r w:rsidR="00AA2F7F" w:rsidRPr="00A14D50">
        <w:rPr>
          <w:color w:val="000000"/>
          <w:sz w:val="20"/>
          <w:szCs w:val="20"/>
          <w:u w:color="000000"/>
          <w:lang w:val="en-US"/>
        </w:rPr>
        <w:t>4</w:t>
      </w:r>
      <w:r w:rsidRPr="00A14D50">
        <w:rPr>
          <w:color w:val="000000"/>
          <w:sz w:val="20"/>
          <w:szCs w:val="20"/>
          <w:u w:color="000000"/>
          <w:lang w:val="en-US"/>
        </w:rPr>
        <w:t>0 per hour. You can determine the dollar value for your whole project using the following calculation:</w:t>
      </w:r>
    </w:p>
    <w:p w14:paraId="3FA14AEF" w14:textId="77F7673E" w:rsidR="00467303" w:rsidRPr="00A14D50" w:rsidRDefault="00467303" w:rsidP="00467303">
      <w:pPr>
        <w:pStyle w:val="Body0"/>
        <w:spacing w:after="240" w:line="276" w:lineRule="auto"/>
        <w:jc w:val="both"/>
        <w:rPr>
          <w:i/>
          <w:color w:val="000000"/>
          <w:sz w:val="20"/>
          <w:szCs w:val="20"/>
          <w:u w:color="000000"/>
          <w:lang w:val="en-US"/>
        </w:rPr>
      </w:pPr>
      <w:r w:rsidRPr="00A14D50">
        <w:rPr>
          <w:i/>
          <w:color w:val="000000"/>
          <w:sz w:val="20"/>
          <w:szCs w:val="20"/>
          <w:u w:color="000000"/>
          <w:lang w:val="en-US"/>
        </w:rPr>
        <w:t>Volunteer contribution = [number of volunteers] x [hours worked per day] x [number of days] x $</w:t>
      </w:r>
      <w:r w:rsidR="00AA2F7F" w:rsidRPr="00A14D50">
        <w:rPr>
          <w:i/>
          <w:color w:val="000000"/>
          <w:sz w:val="20"/>
          <w:szCs w:val="20"/>
          <w:u w:color="000000"/>
          <w:lang w:val="en-US"/>
        </w:rPr>
        <w:t>4</w:t>
      </w:r>
      <w:r w:rsidRPr="00A14D50">
        <w:rPr>
          <w:i/>
          <w:color w:val="000000"/>
          <w:sz w:val="20"/>
          <w:szCs w:val="20"/>
          <w:u w:color="000000"/>
          <w:lang w:val="en-US"/>
        </w:rPr>
        <w:t>0</w:t>
      </w:r>
    </w:p>
    <w:tbl>
      <w:tblPr>
        <w:tblStyle w:val="PullOutBoxTable"/>
        <w:tblW w:w="10065" w:type="dxa"/>
        <w:tblLook w:val="0400" w:firstRow="0" w:lastRow="0" w:firstColumn="0" w:lastColumn="0" w:noHBand="0" w:noVBand="1"/>
      </w:tblPr>
      <w:tblGrid>
        <w:gridCol w:w="10065"/>
      </w:tblGrid>
      <w:tr w:rsidR="00703366" w:rsidRPr="00A14D50" w14:paraId="1F98B502" w14:textId="77777777" w:rsidTr="00170D81">
        <w:trPr>
          <w:trHeight w:val="400"/>
        </w:trPr>
        <w:tc>
          <w:tcPr>
            <w:tcW w:w="10065" w:type="dxa"/>
            <w:hideMark/>
          </w:tcPr>
          <w:p w14:paraId="198EA292" w14:textId="54D105EA" w:rsidR="00170D81" w:rsidRPr="00A14D50" w:rsidRDefault="00170D81" w:rsidP="00872B99">
            <w:pPr>
              <w:pStyle w:val="TableTextLeft"/>
              <w:rPr>
                <w:sz w:val="20"/>
              </w:rPr>
            </w:pPr>
            <w:r w:rsidRPr="00A14D50">
              <w:rPr>
                <w:b/>
                <w:sz w:val="20"/>
                <w:lang w:val="en-US"/>
              </w:rPr>
              <w:lastRenderedPageBreak/>
              <w:t>Example:</w:t>
            </w:r>
            <w:r w:rsidRPr="00A14D50">
              <w:rPr>
                <w:sz w:val="20"/>
                <w:lang w:val="en-US"/>
              </w:rPr>
              <w:t xml:space="preserve"> 12 volunteers x 5 hours per day x 5 days (project duration) x $40 = $12,000 in volunteer time contribution</w:t>
            </w:r>
          </w:p>
        </w:tc>
      </w:tr>
    </w:tbl>
    <w:p w14:paraId="7929C6AB" w14:textId="77777777" w:rsidR="00703366" w:rsidRDefault="00703366" w:rsidP="001A4035">
      <w:pPr>
        <w:pStyle w:val="BodyText"/>
        <w:rPr>
          <w:lang w:eastAsia="en-AU"/>
        </w:rPr>
      </w:pPr>
    </w:p>
    <w:p w14:paraId="3BBAE03E" w14:textId="4F730882" w:rsidR="00D4187B" w:rsidRDefault="00D4187B" w:rsidP="00D4187B">
      <w:pPr>
        <w:pStyle w:val="Heading1"/>
      </w:pPr>
      <w:bookmarkStart w:id="11" w:name="_Toc114045284"/>
      <w:r>
        <w:t>Eligibility criteria</w:t>
      </w:r>
      <w:bookmarkEnd w:id="11"/>
    </w:p>
    <w:p w14:paraId="6BC9E44A" w14:textId="45D8F925" w:rsidR="00B27196" w:rsidRDefault="00B27196" w:rsidP="00B27196">
      <w:pPr>
        <w:pStyle w:val="BodyText"/>
        <w:rPr>
          <w:lang w:eastAsia="en-AU"/>
        </w:rPr>
      </w:pPr>
      <w:r w:rsidRPr="00B27196">
        <w:rPr>
          <w:lang w:eastAsia="en-AU"/>
        </w:rPr>
        <w:t>Proponents must meet the following eligibility criteria</w:t>
      </w:r>
      <w:r>
        <w:rPr>
          <w:lang w:eastAsia="en-AU"/>
        </w:rPr>
        <w:t xml:space="preserve">. Applicants who do not meet the eligibility criteria can partner with another organisation </w:t>
      </w:r>
      <w:r w:rsidR="0016462C">
        <w:rPr>
          <w:lang w:eastAsia="en-AU"/>
        </w:rPr>
        <w:t xml:space="preserve">that </w:t>
      </w:r>
      <w:r>
        <w:rPr>
          <w:lang w:eastAsia="en-AU"/>
        </w:rPr>
        <w:t>does meet the criteria, known as an auspice.</w:t>
      </w:r>
    </w:p>
    <w:p w14:paraId="5BE8FB19" w14:textId="77777777" w:rsidR="00DF4295" w:rsidRDefault="00DF4295" w:rsidP="00DF4295">
      <w:pPr>
        <w:pStyle w:val="BodyText"/>
        <w:rPr>
          <w:lang w:eastAsia="en-AU"/>
        </w:rPr>
      </w:pPr>
      <w:r>
        <w:rPr>
          <w:lang w:eastAsia="en-AU"/>
        </w:rPr>
        <w:t xml:space="preserve">Proponents who do not have adequate insurance (see below) or are not incorporated/registered as a not-for-profit will need to partner with another group or organisation, known as an auspice, who does meet the requirements. </w:t>
      </w:r>
    </w:p>
    <w:p w14:paraId="160F16C3" w14:textId="77777777" w:rsidR="00DF4295" w:rsidRDefault="00DF4295" w:rsidP="00B27196">
      <w:pPr>
        <w:pStyle w:val="BodyText"/>
        <w:rPr>
          <w:lang w:eastAsia="en-AU"/>
        </w:rPr>
      </w:pPr>
    </w:p>
    <w:p w14:paraId="1692E273" w14:textId="7DCE02E3" w:rsidR="00D4187B" w:rsidRDefault="00D4187B" w:rsidP="00D4187B">
      <w:pPr>
        <w:pStyle w:val="Heading2"/>
      </w:pPr>
      <w:bookmarkStart w:id="12" w:name="_Toc114045285"/>
      <w:r>
        <w:t>Who can apply?</w:t>
      </w:r>
      <w:bookmarkEnd w:id="12"/>
    </w:p>
    <w:p w14:paraId="21EBBFF6" w14:textId="15AF5AC8" w:rsidR="00C10C38" w:rsidRPr="00C10C38" w:rsidRDefault="004F45EA" w:rsidP="007D5901">
      <w:pPr>
        <w:pStyle w:val="Heading3"/>
        <w:jc w:val="both"/>
      </w:pPr>
      <w:bookmarkStart w:id="13" w:name="_Toc114045286"/>
      <w:r>
        <w:t xml:space="preserve">Stream 1: </w:t>
      </w:r>
      <w:r w:rsidR="00C10C38">
        <w:t>General stream</w:t>
      </w:r>
      <w:bookmarkEnd w:id="13"/>
    </w:p>
    <w:p w14:paraId="7D69A111" w14:textId="0C855D86" w:rsidR="00842390" w:rsidRDefault="0054544C" w:rsidP="00823136">
      <w:pPr>
        <w:pStyle w:val="BodyText"/>
        <w:keepNext/>
        <w:rPr>
          <w:lang w:eastAsia="en-AU"/>
        </w:rPr>
      </w:pPr>
      <w:r>
        <w:rPr>
          <w:lang w:eastAsia="en-AU"/>
        </w:rPr>
        <w:t xml:space="preserve">Proponents </w:t>
      </w:r>
      <w:r w:rsidR="00842390">
        <w:rPr>
          <w:lang w:eastAsia="en-AU"/>
        </w:rPr>
        <w:t>must:</w:t>
      </w:r>
    </w:p>
    <w:p w14:paraId="4F5EB7F6" w14:textId="1E0A4E70" w:rsidR="005A6420" w:rsidRDefault="005A6420" w:rsidP="00C10C38">
      <w:pPr>
        <w:pStyle w:val="BodyText"/>
        <w:numPr>
          <w:ilvl w:val="6"/>
          <w:numId w:val="14"/>
        </w:numPr>
        <w:tabs>
          <w:tab w:val="left" w:pos="426"/>
        </w:tabs>
        <w:ind w:left="426" w:hanging="284"/>
        <w:rPr>
          <w:lang w:eastAsia="en-AU"/>
        </w:rPr>
      </w:pPr>
      <w:r>
        <w:rPr>
          <w:lang w:eastAsia="en-AU"/>
        </w:rPr>
        <w:t xml:space="preserve">be an incorporated or statutory entity (including governmental, </w:t>
      </w:r>
      <w:proofErr w:type="gramStart"/>
      <w:r>
        <w:rPr>
          <w:lang w:eastAsia="en-AU"/>
        </w:rPr>
        <w:t>not-for-profit</w:t>
      </w:r>
      <w:proofErr w:type="gramEnd"/>
      <w:r>
        <w:rPr>
          <w:lang w:eastAsia="en-AU"/>
        </w:rPr>
        <w:t xml:space="preserve"> or private entity) with financial systems in place for receiving, managing and acquitting government funding </w:t>
      </w:r>
    </w:p>
    <w:p w14:paraId="5E73AC8D" w14:textId="2B3BD153" w:rsidR="00C10C38" w:rsidRDefault="00C10C38" w:rsidP="00C10C38">
      <w:pPr>
        <w:pStyle w:val="BodyText"/>
        <w:numPr>
          <w:ilvl w:val="6"/>
          <w:numId w:val="14"/>
        </w:numPr>
        <w:tabs>
          <w:tab w:val="left" w:pos="426"/>
        </w:tabs>
        <w:ind w:left="426" w:hanging="284"/>
        <w:rPr>
          <w:lang w:eastAsia="en-AU"/>
        </w:rPr>
      </w:pPr>
      <w:r>
        <w:rPr>
          <w:lang w:eastAsia="en-AU"/>
        </w:rPr>
        <w:t xml:space="preserve">have demonstrated </w:t>
      </w:r>
      <w:r w:rsidRPr="004D52D2">
        <w:rPr>
          <w:lang w:eastAsia="en-AU"/>
        </w:rPr>
        <w:t>expertise and experience in deliver</w:t>
      </w:r>
      <w:r w:rsidR="00DD3970">
        <w:rPr>
          <w:lang w:eastAsia="en-AU"/>
        </w:rPr>
        <w:t>y</w:t>
      </w:r>
      <w:r>
        <w:rPr>
          <w:lang w:eastAsia="en-AU"/>
        </w:rPr>
        <w:t xml:space="preserve"> of </w:t>
      </w:r>
      <w:r w:rsidRPr="004D52D2">
        <w:rPr>
          <w:lang w:eastAsia="en-AU"/>
        </w:rPr>
        <w:t>high impact projects for biodiversity benefit</w:t>
      </w:r>
      <w:r>
        <w:rPr>
          <w:lang w:eastAsia="en-AU"/>
        </w:rPr>
        <w:t xml:space="preserve"> in Victoria with a good track record in delivering successful projects to a high standard on time and within budget</w:t>
      </w:r>
    </w:p>
    <w:p w14:paraId="26DAB501" w14:textId="4C24F145" w:rsidR="005A6420" w:rsidRDefault="005A6420" w:rsidP="00C10C38">
      <w:pPr>
        <w:pStyle w:val="BodyText"/>
        <w:numPr>
          <w:ilvl w:val="6"/>
          <w:numId w:val="14"/>
        </w:numPr>
        <w:tabs>
          <w:tab w:val="left" w:pos="426"/>
        </w:tabs>
        <w:ind w:left="426" w:hanging="284"/>
        <w:rPr>
          <w:lang w:eastAsia="en-AU"/>
        </w:rPr>
      </w:pPr>
      <w:r>
        <w:rPr>
          <w:lang w:eastAsia="en-AU"/>
        </w:rPr>
        <w:t>have existing relationships with landowners within the proposed project landscape area(s)</w:t>
      </w:r>
    </w:p>
    <w:p w14:paraId="2F5E9F56" w14:textId="2DCE967A" w:rsidR="005A6420" w:rsidRDefault="005A6420" w:rsidP="00C10C38">
      <w:pPr>
        <w:pStyle w:val="BodyText"/>
        <w:numPr>
          <w:ilvl w:val="6"/>
          <w:numId w:val="14"/>
        </w:numPr>
        <w:tabs>
          <w:tab w:val="left" w:pos="426"/>
        </w:tabs>
        <w:ind w:left="426" w:hanging="284"/>
        <w:rPr>
          <w:lang w:eastAsia="en-AU"/>
        </w:rPr>
      </w:pPr>
      <w:r>
        <w:rPr>
          <w:lang w:eastAsia="en-AU"/>
        </w:rPr>
        <w:t>have links and/or previous experience working with other organisations within the proposed project landscape area(s), where those organisations are proposed to be involved in project delivery</w:t>
      </w:r>
    </w:p>
    <w:p w14:paraId="5C137404" w14:textId="65274548" w:rsidR="005A6420" w:rsidRDefault="005A6420" w:rsidP="00C10C38">
      <w:pPr>
        <w:pStyle w:val="BodyText"/>
        <w:numPr>
          <w:ilvl w:val="6"/>
          <w:numId w:val="14"/>
        </w:numPr>
        <w:tabs>
          <w:tab w:val="left" w:pos="426"/>
        </w:tabs>
        <w:ind w:left="426" w:hanging="284"/>
        <w:rPr>
          <w:lang w:eastAsia="en-AU"/>
        </w:rPr>
      </w:pPr>
      <w:r>
        <w:rPr>
          <w:lang w:eastAsia="en-AU"/>
        </w:rPr>
        <w:t xml:space="preserve">have appropriate systems, </w:t>
      </w:r>
      <w:proofErr w:type="gramStart"/>
      <w:r>
        <w:rPr>
          <w:lang w:eastAsia="en-AU"/>
        </w:rPr>
        <w:t>processes</w:t>
      </w:r>
      <w:proofErr w:type="gramEnd"/>
      <w:r>
        <w:rPr>
          <w:lang w:eastAsia="en-AU"/>
        </w:rPr>
        <w:t xml:space="preserve"> and procedures in place to identify and manage risk that complies with all relevant laws and regulations including the </w:t>
      </w:r>
      <w:r w:rsidRPr="00296277">
        <w:rPr>
          <w:i/>
          <w:iCs/>
          <w:lang w:eastAsia="en-AU"/>
        </w:rPr>
        <w:t>Occupational Health and Safety Act 2004</w:t>
      </w:r>
      <w:r>
        <w:rPr>
          <w:lang w:eastAsia="en-AU"/>
        </w:rPr>
        <w:t xml:space="preserve"> and </w:t>
      </w:r>
      <w:r w:rsidRPr="00296277">
        <w:rPr>
          <w:i/>
          <w:iCs/>
          <w:lang w:eastAsia="en-AU"/>
        </w:rPr>
        <w:t>Occupational Health and Safety Regulations 2017</w:t>
      </w:r>
    </w:p>
    <w:p w14:paraId="7156AC1F" w14:textId="7C188106" w:rsidR="005A6420" w:rsidRDefault="005A6420" w:rsidP="00C10C38">
      <w:pPr>
        <w:pStyle w:val="BodyText"/>
        <w:numPr>
          <w:ilvl w:val="6"/>
          <w:numId w:val="14"/>
        </w:numPr>
        <w:tabs>
          <w:tab w:val="left" w:pos="426"/>
        </w:tabs>
        <w:ind w:left="426" w:hanging="284"/>
        <w:rPr>
          <w:lang w:eastAsia="en-AU"/>
        </w:rPr>
      </w:pPr>
      <w:r>
        <w:rPr>
          <w:lang w:eastAsia="en-AU"/>
        </w:rPr>
        <w:t xml:space="preserve">have appropriate systems, </w:t>
      </w:r>
      <w:proofErr w:type="gramStart"/>
      <w:r>
        <w:rPr>
          <w:lang w:eastAsia="en-AU"/>
        </w:rPr>
        <w:t>processes</w:t>
      </w:r>
      <w:proofErr w:type="gramEnd"/>
      <w:r>
        <w:rPr>
          <w:lang w:eastAsia="en-AU"/>
        </w:rPr>
        <w:t xml:space="preserve"> and procedures to ensure good governance, and a high standard of quality assurance for project delivery</w:t>
      </w:r>
    </w:p>
    <w:p w14:paraId="6C3C6D1F" w14:textId="54305FD2" w:rsidR="005A6420" w:rsidRDefault="005A6420" w:rsidP="00C10C38">
      <w:pPr>
        <w:pStyle w:val="BodyText"/>
        <w:numPr>
          <w:ilvl w:val="6"/>
          <w:numId w:val="14"/>
        </w:numPr>
        <w:tabs>
          <w:tab w:val="left" w:pos="426"/>
        </w:tabs>
        <w:ind w:left="426" w:hanging="284"/>
        <w:rPr>
          <w:lang w:eastAsia="en-AU"/>
        </w:rPr>
      </w:pPr>
      <w:r>
        <w:rPr>
          <w:lang w:eastAsia="en-AU"/>
        </w:rPr>
        <w:t xml:space="preserve">have demonstrated experience in delivering projects that access co-funding </w:t>
      </w:r>
      <w:r w:rsidR="009B0827">
        <w:rPr>
          <w:lang w:eastAsia="en-AU"/>
        </w:rPr>
        <w:t>and can meet</w:t>
      </w:r>
      <w:r w:rsidR="00804142">
        <w:rPr>
          <w:lang w:eastAsia="en-AU"/>
        </w:rPr>
        <w:t xml:space="preserve"> the requirement to achieve co-funding of at least 1</w:t>
      </w:r>
      <w:r w:rsidR="009F285F">
        <w:rPr>
          <w:lang w:eastAsia="en-AU"/>
        </w:rPr>
        <w:t>:</w:t>
      </w:r>
      <w:r w:rsidR="00804142">
        <w:rPr>
          <w:lang w:eastAsia="en-AU"/>
        </w:rPr>
        <w:t>1</w:t>
      </w:r>
      <w:r w:rsidR="00FB4AC3">
        <w:rPr>
          <w:lang w:eastAsia="en-AU"/>
        </w:rPr>
        <w:t>.</w:t>
      </w:r>
    </w:p>
    <w:p w14:paraId="6FA3C3C8" w14:textId="65D73856" w:rsidR="00A6658A" w:rsidRDefault="00A6658A" w:rsidP="00A6658A">
      <w:pPr>
        <w:pStyle w:val="Heading3"/>
      </w:pPr>
      <w:bookmarkStart w:id="14" w:name="_Toc114045287"/>
      <w:r>
        <w:t>Stream 2: Caring for Country</w:t>
      </w:r>
      <w:bookmarkEnd w:id="14"/>
    </w:p>
    <w:p w14:paraId="19F203E1" w14:textId="7967475C" w:rsidR="00A6658A" w:rsidRDefault="00A6658A" w:rsidP="00A6658A">
      <w:pPr>
        <w:pStyle w:val="BodyText"/>
        <w:rPr>
          <w:lang w:eastAsia="en-AU"/>
        </w:rPr>
      </w:pPr>
      <w:r>
        <w:rPr>
          <w:lang w:eastAsia="en-AU"/>
        </w:rPr>
        <w:t xml:space="preserve">The </w:t>
      </w:r>
      <w:r w:rsidRPr="003A51EE">
        <w:rPr>
          <w:i/>
          <w:lang w:eastAsia="en-AU"/>
        </w:rPr>
        <w:t>Caring for Country</w:t>
      </w:r>
      <w:r>
        <w:rPr>
          <w:lang w:eastAsia="en-AU"/>
        </w:rPr>
        <w:t xml:space="preserve"> stream will support actions led by Traditional Owners. Under this stream, proposals will be accepted from Incorporated Victorian Traditional Owner organisations or Aboriginal Victorian organisations.</w:t>
      </w:r>
    </w:p>
    <w:p w14:paraId="748B9B50" w14:textId="77777777" w:rsidR="00A6658A" w:rsidRDefault="00A6658A" w:rsidP="000E1399">
      <w:pPr>
        <w:pStyle w:val="BodyText"/>
        <w:keepNext/>
        <w:rPr>
          <w:lang w:eastAsia="en-AU"/>
        </w:rPr>
      </w:pPr>
      <w:r>
        <w:rPr>
          <w:lang w:eastAsia="en-AU"/>
        </w:rPr>
        <w:t>These are organisations that are:</w:t>
      </w:r>
    </w:p>
    <w:p w14:paraId="2AD23E54" w14:textId="18FD1DDA" w:rsidR="00A6658A" w:rsidRDefault="00A6658A" w:rsidP="00C3453D">
      <w:pPr>
        <w:pStyle w:val="BodyText"/>
        <w:numPr>
          <w:ilvl w:val="0"/>
          <w:numId w:val="31"/>
        </w:numPr>
        <w:tabs>
          <w:tab w:val="left" w:pos="567"/>
        </w:tabs>
        <w:ind w:left="567" w:hanging="283"/>
        <w:rPr>
          <w:lang w:eastAsia="en-AU"/>
        </w:rPr>
      </w:pPr>
      <w:r>
        <w:rPr>
          <w:lang w:eastAsia="en-AU"/>
        </w:rPr>
        <w:t xml:space="preserve">a not-for-profit organisation registered with the Australian Charities and Not for Profit Commission </w:t>
      </w:r>
      <w:r w:rsidRPr="00C3453D">
        <w:rPr>
          <w:b/>
          <w:bCs/>
          <w:lang w:eastAsia="en-AU"/>
        </w:rPr>
        <w:t>or</w:t>
      </w:r>
    </w:p>
    <w:p w14:paraId="5EADF681" w14:textId="59CD67C1" w:rsidR="00A6658A" w:rsidRDefault="00A6658A" w:rsidP="00C3453D">
      <w:pPr>
        <w:pStyle w:val="BodyText"/>
        <w:numPr>
          <w:ilvl w:val="0"/>
          <w:numId w:val="31"/>
        </w:numPr>
        <w:tabs>
          <w:tab w:val="left" w:pos="567"/>
        </w:tabs>
        <w:ind w:left="567" w:hanging="283"/>
        <w:rPr>
          <w:lang w:eastAsia="en-AU"/>
        </w:rPr>
      </w:pPr>
      <w:r>
        <w:rPr>
          <w:lang w:eastAsia="en-AU"/>
        </w:rPr>
        <w:t xml:space="preserve">an incorporated body or organisation registered with Consumer Affairs Victoria or an incorporated association under the </w:t>
      </w:r>
      <w:r w:rsidRPr="003A51EE">
        <w:rPr>
          <w:i/>
          <w:lang w:eastAsia="en-AU"/>
        </w:rPr>
        <w:t>Corporations (Aboriginal and Torres Strait Islander) Act 2006</w:t>
      </w:r>
      <w:r>
        <w:rPr>
          <w:lang w:eastAsia="en-AU"/>
        </w:rPr>
        <w:t xml:space="preserve"> (CATSI Act).</w:t>
      </w:r>
    </w:p>
    <w:p w14:paraId="0A653246" w14:textId="1294E83D" w:rsidR="001442F2" w:rsidRPr="006B78C7" w:rsidRDefault="00A6658A" w:rsidP="006D439B">
      <w:pPr>
        <w:pStyle w:val="BodyText"/>
        <w:rPr>
          <w:lang w:eastAsia="en-AU"/>
        </w:rPr>
      </w:pPr>
      <w:r>
        <w:rPr>
          <w:lang w:eastAsia="en-AU"/>
        </w:rPr>
        <w:t xml:space="preserve">If the organisation making a proposal is not a Traditional Owner Corporation registered under the CATSI Act, the </w:t>
      </w:r>
      <w:r w:rsidR="00CE1EFE">
        <w:rPr>
          <w:lang w:eastAsia="en-AU"/>
        </w:rPr>
        <w:t>p</w:t>
      </w:r>
      <w:r>
        <w:rPr>
          <w:lang w:eastAsia="en-AU"/>
        </w:rPr>
        <w:t>roposal will need to include a letter of support for the project and for the organisation from the Traditional Owner Corporation of the Country where the works are proposed</w:t>
      </w:r>
      <w:r w:rsidR="0092795A">
        <w:rPr>
          <w:lang w:eastAsia="en-AU"/>
        </w:rPr>
        <w:t>.</w:t>
      </w:r>
      <w:r w:rsidR="00E91AEF">
        <w:rPr>
          <w:lang w:eastAsia="en-AU"/>
        </w:rPr>
        <w:t xml:space="preserve"> </w:t>
      </w:r>
      <w:r w:rsidR="00E91AEF" w:rsidRPr="00E91AEF">
        <w:rPr>
          <w:lang w:eastAsia="en-AU"/>
        </w:rPr>
        <w:t>If the proposed works are on</w:t>
      </w:r>
      <w:r w:rsidR="006D439B">
        <w:rPr>
          <w:lang w:eastAsia="en-AU"/>
        </w:rPr>
        <w:t xml:space="preserve"> </w:t>
      </w:r>
      <w:r w:rsidR="001442F2" w:rsidRPr="00CE1EFE">
        <w:rPr>
          <w:lang w:eastAsia="en-AU"/>
        </w:rPr>
        <w:t xml:space="preserve">Country where there is a formally recognised Traditional Owner Corporation (Registered Aboriginal Parties (RAP)), the letter should be from the RAP. Where the location has no RAP, letter/s of support should be from relevant Traditional Owner groups with interest </w:t>
      </w:r>
      <w:proofErr w:type="gramStart"/>
      <w:r w:rsidR="001442F2" w:rsidRPr="00CE1EFE">
        <w:rPr>
          <w:lang w:eastAsia="en-AU"/>
        </w:rPr>
        <w:t>in the area of</w:t>
      </w:r>
      <w:proofErr w:type="gramEnd"/>
      <w:r w:rsidR="001442F2" w:rsidRPr="00CE1EFE">
        <w:rPr>
          <w:lang w:eastAsia="en-AU"/>
        </w:rPr>
        <w:t xml:space="preserve"> the proposed works.</w:t>
      </w:r>
    </w:p>
    <w:p w14:paraId="59218AB0" w14:textId="77777777" w:rsidR="001442F2" w:rsidRDefault="001442F2" w:rsidP="00A6658A">
      <w:pPr>
        <w:pStyle w:val="BodyText"/>
        <w:rPr>
          <w:lang w:eastAsia="en-AU"/>
        </w:rPr>
      </w:pPr>
    </w:p>
    <w:p w14:paraId="19FDDBB2" w14:textId="77777777" w:rsidR="00E62170" w:rsidRDefault="00E62170" w:rsidP="001018EC">
      <w:pPr>
        <w:pStyle w:val="Heading5"/>
      </w:pPr>
      <w:r>
        <w:lastRenderedPageBreak/>
        <w:t>Insurance</w:t>
      </w:r>
    </w:p>
    <w:p w14:paraId="3AE1EAF2" w14:textId="57990E5B" w:rsidR="00E62170" w:rsidRDefault="00E62170" w:rsidP="00E62170">
      <w:pPr>
        <w:pStyle w:val="BodyText"/>
        <w:rPr>
          <w:lang w:eastAsia="en-AU"/>
        </w:rPr>
      </w:pPr>
      <w:r>
        <w:rPr>
          <w:lang w:eastAsia="en-AU"/>
        </w:rPr>
        <w:t xml:space="preserve">The funding agreement will specify minimum insurance requirements and coverage values, including but not limited to </w:t>
      </w:r>
      <w:r w:rsidRPr="00CD5C19">
        <w:t xml:space="preserve">public liability insurance ($10 million minimum) and personal accident insurance cover to safeguard </w:t>
      </w:r>
      <w:r w:rsidR="003C725E">
        <w:t xml:space="preserve">any </w:t>
      </w:r>
      <w:r w:rsidRPr="00CD5C19">
        <w:t>volunteers and participants involved in the funded activities</w:t>
      </w:r>
      <w:r>
        <w:t>.</w:t>
      </w:r>
    </w:p>
    <w:p w14:paraId="07FF10FF" w14:textId="4208D906" w:rsidR="00E62170" w:rsidRDefault="00E62170" w:rsidP="00413B73">
      <w:pPr>
        <w:pStyle w:val="BodyText"/>
        <w:keepNext/>
        <w:rPr>
          <w:lang w:eastAsia="en-AU"/>
        </w:rPr>
      </w:pPr>
      <w:r>
        <w:rPr>
          <w:lang w:eastAsia="en-AU"/>
        </w:rPr>
        <w:t xml:space="preserve">Prior to signing any funding agreement, </w:t>
      </w:r>
      <w:r w:rsidR="003C725E">
        <w:rPr>
          <w:lang w:eastAsia="en-AU"/>
        </w:rPr>
        <w:t xml:space="preserve">the Proponent </w:t>
      </w:r>
      <w:r>
        <w:rPr>
          <w:lang w:eastAsia="en-AU"/>
        </w:rPr>
        <w:t xml:space="preserve">must have appropriate insurance coverage for its operational and business risks with one or more of the following: </w:t>
      </w:r>
    </w:p>
    <w:p w14:paraId="5F3BBA43" w14:textId="77777777" w:rsidR="00E62170" w:rsidRDefault="00E62170" w:rsidP="007E63A7">
      <w:pPr>
        <w:pStyle w:val="ListNumber2"/>
        <w:tabs>
          <w:tab w:val="clear" w:pos="680"/>
          <w:tab w:val="num" w:pos="426"/>
        </w:tabs>
        <w:ind w:hanging="538"/>
      </w:pPr>
      <w:r>
        <w:t>the Victorian Managed Insurance Authority or Liability Mutual Insurance</w:t>
      </w:r>
    </w:p>
    <w:p w14:paraId="490B7355" w14:textId="77777777" w:rsidR="00E62170" w:rsidRDefault="00E62170" w:rsidP="007E63A7">
      <w:pPr>
        <w:pStyle w:val="ListNumber2"/>
        <w:tabs>
          <w:tab w:val="clear" w:pos="680"/>
          <w:tab w:val="num" w:pos="426"/>
        </w:tabs>
        <w:ind w:hanging="538"/>
      </w:pPr>
      <w:r>
        <w:t xml:space="preserve">an insurer authorised under the </w:t>
      </w:r>
      <w:r w:rsidRPr="00181730">
        <w:rPr>
          <w:i/>
          <w:iCs/>
        </w:rPr>
        <w:t>Insurance Act 1973</w:t>
      </w:r>
      <w:r>
        <w:t xml:space="preserve"> (</w:t>
      </w:r>
      <w:proofErr w:type="spellStart"/>
      <w:r>
        <w:t>Cth</w:t>
      </w:r>
      <w:proofErr w:type="spellEnd"/>
      <w:r>
        <w:t>)</w:t>
      </w:r>
    </w:p>
    <w:p w14:paraId="5F4D5365" w14:textId="5BA26D14" w:rsidR="00E62170" w:rsidRDefault="00E62170" w:rsidP="007E63A7">
      <w:pPr>
        <w:pStyle w:val="ListNumber2"/>
        <w:tabs>
          <w:tab w:val="clear" w:pos="680"/>
          <w:tab w:val="num" w:pos="426"/>
        </w:tabs>
        <w:ind w:hanging="538"/>
      </w:pPr>
      <w:r>
        <w:t>an insurer approved in writing by the Department</w:t>
      </w:r>
      <w:r w:rsidR="007E63A7">
        <w:t>.</w:t>
      </w:r>
    </w:p>
    <w:p w14:paraId="5CD55CFF" w14:textId="3B58B98E" w:rsidR="00D4187B" w:rsidRDefault="00CB16CC" w:rsidP="00CB16CC">
      <w:pPr>
        <w:pStyle w:val="Heading2"/>
      </w:pPr>
      <w:bookmarkStart w:id="15" w:name="_Toc114045288"/>
      <w:r>
        <w:t>Where can projects be located?</w:t>
      </w:r>
      <w:bookmarkEnd w:id="15"/>
    </w:p>
    <w:p w14:paraId="5539EC34" w14:textId="3BB9CB36" w:rsidR="00A57DE2" w:rsidRPr="00C3453D" w:rsidRDefault="00A57DE2" w:rsidP="00A57DE2">
      <w:pPr>
        <w:pStyle w:val="BodyText"/>
        <w:rPr>
          <w:color w:val="auto"/>
          <w:lang w:eastAsia="en-AU"/>
        </w:rPr>
      </w:pPr>
      <w:r w:rsidRPr="00C3453D">
        <w:rPr>
          <w:color w:val="auto"/>
          <w:lang w:eastAsia="en-AU"/>
        </w:rPr>
        <w:t>The Nature Fund can support projects on public or private land in Victoria.</w:t>
      </w:r>
    </w:p>
    <w:p w14:paraId="7403DFF4" w14:textId="6A4F872A" w:rsidR="000077D0" w:rsidRDefault="00A57DE2" w:rsidP="00A57DE2">
      <w:pPr>
        <w:pStyle w:val="BodyText"/>
        <w:rPr>
          <w:color w:val="auto"/>
          <w:lang w:eastAsia="en-AU"/>
        </w:rPr>
      </w:pPr>
      <w:r w:rsidRPr="00C3453D">
        <w:rPr>
          <w:color w:val="auto"/>
          <w:lang w:eastAsia="en-AU"/>
        </w:rPr>
        <w:t xml:space="preserve">Projects must have </w:t>
      </w:r>
      <w:proofErr w:type="gramStart"/>
      <w:r w:rsidRPr="00C3453D">
        <w:rPr>
          <w:color w:val="auto"/>
          <w:lang w:eastAsia="en-AU"/>
        </w:rPr>
        <w:t>land owner</w:t>
      </w:r>
      <w:proofErr w:type="gramEnd"/>
      <w:r w:rsidR="009F285F">
        <w:rPr>
          <w:color w:val="auto"/>
          <w:lang w:eastAsia="en-AU"/>
        </w:rPr>
        <w:t xml:space="preserve"> </w:t>
      </w:r>
      <w:r w:rsidRPr="00C3453D">
        <w:rPr>
          <w:color w:val="auto"/>
          <w:lang w:eastAsia="en-AU"/>
        </w:rPr>
        <w:t>/</w:t>
      </w:r>
      <w:r w:rsidR="009F285F">
        <w:rPr>
          <w:color w:val="auto"/>
          <w:lang w:eastAsia="en-AU"/>
        </w:rPr>
        <w:t xml:space="preserve"> </w:t>
      </w:r>
      <w:r w:rsidRPr="00C3453D">
        <w:rPr>
          <w:color w:val="auto"/>
          <w:lang w:eastAsia="en-AU"/>
        </w:rPr>
        <w:t>land manager approval.</w:t>
      </w:r>
    </w:p>
    <w:p w14:paraId="40732935" w14:textId="7F574097" w:rsidR="00EE7C13" w:rsidRDefault="00EE7C13" w:rsidP="008F6A02">
      <w:pPr>
        <w:pStyle w:val="Heading5"/>
      </w:pPr>
      <w:r>
        <w:t>Public land</w:t>
      </w:r>
    </w:p>
    <w:p w14:paraId="7CF918F7" w14:textId="628C36A1" w:rsidR="00802AB6" w:rsidRDefault="00E32527" w:rsidP="00802AB6">
      <w:pPr>
        <w:pStyle w:val="BodyText"/>
        <w:rPr>
          <w:color w:val="auto"/>
          <w:lang w:eastAsia="en-AU"/>
        </w:rPr>
      </w:pPr>
      <w:r>
        <w:rPr>
          <w:color w:val="auto"/>
          <w:lang w:eastAsia="en-AU"/>
        </w:rPr>
        <w:t>DELWP support</w:t>
      </w:r>
      <w:r w:rsidR="00EE7C13">
        <w:rPr>
          <w:color w:val="auto"/>
          <w:lang w:eastAsia="en-AU"/>
        </w:rPr>
        <w:t>s</w:t>
      </w:r>
      <w:r>
        <w:rPr>
          <w:color w:val="auto"/>
          <w:lang w:eastAsia="en-AU"/>
        </w:rPr>
        <w:t xml:space="preserve"> </w:t>
      </w:r>
      <w:r w:rsidR="00762D42">
        <w:rPr>
          <w:color w:val="auto"/>
          <w:lang w:eastAsia="en-AU"/>
        </w:rPr>
        <w:t xml:space="preserve">the </w:t>
      </w:r>
      <w:r w:rsidR="00C33AF3">
        <w:rPr>
          <w:color w:val="auto"/>
          <w:lang w:eastAsia="en-AU"/>
        </w:rPr>
        <w:t xml:space="preserve">self-determination </w:t>
      </w:r>
      <w:r w:rsidR="00762D42">
        <w:rPr>
          <w:color w:val="auto"/>
          <w:lang w:eastAsia="en-AU"/>
        </w:rPr>
        <w:t>of</w:t>
      </w:r>
      <w:r w:rsidR="00C33AF3">
        <w:rPr>
          <w:color w:val="auto"/>
          <w:lang w:eastAsia="en-AU"/>
        </w:rPr>
        <w:t xml:space="preserve"> Traditional Owners. </w:t>
      </w:r>
      <w:r w:rsidR="00AA3F13" w:rsidRPr="00AA3F13">
        <w:rPr>
          <w:color w:val="auto"/>
          <w:lang w:eastAsia="en-AU"/>
        </w:rPr>
        <w:t>For projects on public land,</w:t>
      </w:r>
      <w:r w:rsidR="0002147F">
        <w:rPr>
          <w:color w:val="auto"/>
          <w:lang w:eastAsia="en-AU"/>
        </w:rPr>
        <w:t xml:space="preserve"> </w:t>
      </w:r>
      <w:r w:rsidR="006707C1" w:rsidRPr="006707C1">
        <w:rPr>
          <w:color w:val="auto"/>
          <w:lang w:eastAsia="en-AU"/>
        </w:rPr>
        <w:t xml:space="preserve">partnership with Traditional Owners should be undertaken as early as possible in </w:t>
      </w:r>
      <w:r w:rsidR="00802AB6">
        <w:rPr>
          <w:color w:val="auto"/>
          <w:lang w:eastAsia="en-AU"/>
        </w:rPr>
        <w:t xml:space="preserve">the project development, </w:t>
      </w:r>
      <w:r w:rsidR="000C5740">
        <w:rPr>
          <w:color w:val="auto"/>
          <w:lang w:eastAsia="en-AU"/>
        </w:rPr>
        <w:t xml:space="preserve">in line with </w:t>
      </w:r>
      <w:hyperlink r:id="rId47" w:history="1">
        <w:proofErr w:type="spellStart"/>
        <w:r w:rsidR="000C5740" w:rsidRPr="00693842">
          <w:rPr>
            <w:rStyle w:val="Hyperlink"/>
            <w:i/>
            <w:iCs/>
            <w:lang w:eastAsia="en-AU"/>
          </w:rPr>
          <w:t>Pupangarli</w:t>
        </w:r>
        <w:proofErr w:type="spellEnd"/>
        <w:r w:rsidR="000C5740" w:rsidRPr="00693842">
          <w:rPr>
            <w:rStyle w:val="Hyperlink"/>
            <w:i/>
            <w:iCs/>
            <w:lang w:eastAsia="en-AU"/>
          </w:rPr>
          <w:t xml:space="preserve"> </w:t>
        </w:r>
        <w:proofErr w:type="spellStart"/>
        <w:r w:rsidR="000C5740" w:rsidRPr="00693842">
          <w:rPr>
            <w:rStyle w:val="Hyperlink"/>
            <w:i/>
            <w:iCs/>
            <w:lang w:eastAsia="en-AU"/>
          </w:rPr>
          <w:t>Marnmarnepu</w:t>
        </w:r>
        <w:proofErr w:type="spellEnd"/>
        <w:r w:rsidR="000C5740" w:rsidRPr="00693842">
          <w:rPr>
            <w:rStyle w:val="Hyperlink"/>
            <w:lang w:eastAsia="en-AU"/>
          </w:rPr>
          <w:t xml:space="preserve"> ‘Owning Our Future’ Aboriginal Self-Determination Reform Strategy 2020-2025</w:t>
        </w:r>
      </w:hyperlink>
      <w:r w:rsidR="00F76920">
        <w:rPr>
          <w:color w:val="auto"/>
          <w:lang w:eastAsia="en-AU"/>
        </w:rPr>
        <w:t xml:space="preserve"> </w:t>
      </w:r>
      <w:r w:rsidR="00BA17E2">
        <w:rPr>
          <w:color w:val="auto"/>
          <w:lang w:eastAsia="en-AU"/>
        </w:rPr>
        <w:t>— f</w:t>
      </w:r>
      <w:r w:rsidR="00F76920">
        <w:rPr>
          <w:color w:val="auto"/>
          <w:lang w:eastAsia="en-AU"/>
        </w:rPr>
        <w:t xml:space="preserve">or example, </w:t>
      </w:r>
      <w:r w:rsidR="004762D1">
        <w:rPr>
          <w:color w:val="auto"/>
          <w:lang w:eastAsia="en-AU"/>
        </w:rPr>
        <w:t xml:space="preserve">discussions at </w:t>
      </w:r>
      <w:r w:rsidR="00843474">
        <w:rPr>
          <w:color w:val="auto"/>
          <w:lang w:eastAsia="en-AU"/>
        </w:rPr>
        <w:t>a relevant forum, a site visit on Country</w:t>
      </w:r>
      <w:r w:rsidR="00D52EBE">
        <w:rPr>
          <w:color w:val="auto"/>
          <w:lang w:eastAsia="en-AU"/>
        </w:rPr>
        <w:t xml:space="preserve"> and/or </w:t>
      </w:r>
      <w:r w:rsidR="002D090A">
        <w:rPr>
          <w:color w:val="auto"/>
          <w:lang w:eastAsia="en-AU"/>
        </w:rPr>
        <w:t xml:space="preserve">demonstrated </w:t>
      </w:r>
      <w:r w:rsidR="00F76920">
        <w:rPr>
          <w:color w:val="auto"/>
          <w:lang w:eastAsia="en-AU"/>
        </w:rPr>
        <w:t>‘in principle’ support</w:t>
      </w:r>
      <w:r w:rsidR="0014582E">
        <w:rPr>
          <w:color w:val="auto"/>
          <w:lang w:eastAsia="en-AU"/>
        </w:rPr>
        <w:t xml:space="preserve"> </w:t>
      </w:r>
      <w:r w:rsidR="0014582E" w:rsidRPr="0014582E">
        <w:rPr>
          <w:color w:val="auto"/>
          <w:lang w:eastAsia="en-AU"/>
        </w:rPr>
        <w:t>from the Traditional Owner group specific to that area. Projects should factor in adequate budget for Traditional Owners to be adequately renumerated and resourced. Sufficient time should be allocated, and timelines must incorporate Traditional Owners’ governance structures and ways of making decisions</w:t>
      </w:r>
      <w:r w:rsidR="00F76920">
        <w:rPr>
          <w:color w:val="auto"/>
          <w:lang w:eastAsia="en-AU"/>
        </w:rPr>
        <w:t>.</w:t>
      </w:r>
      <w:r w:rsidR="00505217">
        <w:rPr>
          <w:color w:val="auto"/>
          <w:lang w:eastAsia="en-AU"/>
        </w:rPr>
        <w:t xml:space="preserve"> DELWP can</w:t>
      </w:r>
      <w:r w:rsidR="006D2E07">
        <w:rPr>
          <w:color w:val="auto"/>
          <w:lang w:eastAsia="en-AU"/>
        </w:rPr>
        <w:t xml:space="preserve"> assist to</w:t>
      </w:r>
      <w:r w:rsidR="00505217">
        <w:rPr>
          <w:color w:val="auto"/>
          <w:lang w:eastAsia="en-AU"/>
        </w:rPr>
        <w:t xml:space="preserve"> facilitate engagement with Traditional Owners</w:t>
      </w:r>
      <w:r w:rsidR="006D2E07">
        <w:rPr>
          <w:color w:val="auto"/>
          <w:lang w:eastAsia="en-AU"/>
        </w:rPr>
        <w:t xml:space="preserve"> where required.</w:t>
      </w:r>
    </w:p>
    <w:p w14:paraId="5EC75E2F" w14:textId="21751555" w:rsidR="00A45903" w:rsidRDefault="00A45903" w:rsidP="00802AB6">
      <w:pPr>
        <w:pStyle w:val="BodyText"/>
        <w:rPr>
          <w:color w:val="auto"/>
          <w:lang w:eastAsia="en-AU"/>
        </w:rPr>
      </w:pPr>
      <w:r>
        <w:t xml:space="preserve">To find found out </w:t>
      </w:r>
      <w:r w:rsidRPr="001907B0">
        <w:t>who the Formally Recognised Traditional Owners are for an area</w:t>
      </w:r>
      <w:r>
        <w:t xml:space="preserve">, you can </w:t>
      </w:r>
      <w:r w:rsidRPr="001907B0">
        <w:t>search</w:t>
      </w:r>
      <w:r>
        <w:t xml:space="preserve"> </w:t>
      </w:r>
      <w:r w:rsidRPr="001907B0">
        <w:t xml:space="preserve">the </w:t>
      </w:r>
      <w:r w:rsidRPr="006B44CF">
        <w:t>Aboriginal Cultural Heritage Register and Information System (ACHRIS)</w:t>
      </w:r>
      <w:r>
        <w:t xml:space="preserve">, available at </w:t>
      </w:r>
      <w:hyperlink r:id="rId48" w:history="1">
        <w:r w:rsidRPr="00C160EF">
          <w:rPr>
            <w:rStyle w:val="Hyperlink"/>
          </w:rPr>
          <w:t>https://www.aboriginalheritagecouncil.vic.gov.au/victorias-current-registered-aboriginal-parties</w:t>
        </w:r>
      </w:hyperlink>
      <w:r>
        <w:t xml:space="preserve"> and to find details of non-formally recognised Traditional Owner groups in Victoria, please visit the (Commonwealth) </w:t>
      </w:r>
      <w:hyperlink r:id="rId49" w:history="1">
        <w:r w:rsidRPr="00EE0E02">
          <w:rPr>
            <w:rStyle w:val="Hyperlink"/>
          </w:rPr>
          <w:t>Office of the Registrar of Indigenous Corporations</w:t>
        </w:r>
      </w:hyperlink>
      <w:r>
        <w:t xml:space="preserve"> (ORIC). </w:t>
      </w:r>
      <w:r w:rsidRPr="00DE72CA">
        <w:t>DELWP is clear that any Traditional Owner group(s) with an interest in the project should be included and engaged with</w:t>
      </w:r>
      <w:r>
        <w:t xml:space="preserve">. </w:t>
      </w:r>
      <w:r w:rsidRPr="003F40FC">
        <w:t>You are strongly encouraged to read the relevant Country Plan for the group you will be engaging (if they have one) prior to commencing any engagement and understand the Traditional Owner group’s legal status and rights under the relevant legislation.</w:t>
      </w:r>
    </w:p>
    <w:p w14:paraId="6CCB0C68" w14:textId="77777777" w:rsidR="003E1190" w:rsidRPr="00762273" w:rsidRDefault="003E1190" w:rsidP="008F6A02">
      <w:pPr>
        <w:pStyle w:val="Heading5"/>
      </w:pPr>
      <w:r w:rsidRPr="00762273">
        <w:t>Private land</w:t>
      </w:r>
    </w:p>
    <w:p w14:paraId="44A7E89E" w14:textId="77777777" w:rsidR="003E1190" w:rsidRPr="00C3453D" w:rsidRDefault="003E1190" w:rsidP="004D2C95">
      <w:pPr>
        <w:pStyle w:val="BodyText"/>
        <w:rPr>
          <w:color w:val="auto"/>
          <w:lang w:eastAsia="en-AU"/>
        </w:rPr>
      </w:pPr>
      <w:r w:rsidRPr="00C3453D">
        <w:rPr>
          <w:color w:val="auto"/>
          <w:lang w:eastAsia="en-AU"/>
        </w:rPr>
        <w:t>The Nature Fund can help respond to new conservation opportunities and to environmental threats as a co-investment for a project on private land.</w:t>
      </w:r>
    </w:p>
    <w:p w14:paraId="7893D288" w14:textId="0A2995D4" w:rsidR="003E1190" w:rsidRPr="00C3453D" w:rsidRDefault="003E1190" w:rsidP="004D2C95">
      <w:pPr>
        <w:pStyle w:val="BodyText"/>
        <w:rPr>
          <w:color w:val="auto"/>
          <w:lang w:eastAsia="en-AU"/>
        </w:rPr>
      </w:pPr>
      <w:r w:rsidRPr="00C3453D">
        <w:rPr>
          <w:color w:val="auto"/>
          <w:lang w:eastAsia="en-AU"/>
        </w:rPr>
        <w:t>Projects on private land must demonstrate a clear public benefit. The project will need to demonstrate it will make a significant difference and represents good value for money, leveraging co-funding from another source.</w:t>
      </w:r>
    </w:p>
    <w:p w14:paraId="5F92A099" w14:textId="0FDE1C83" w:rsidR="00BA1FE7" w:rsidRDefault="00CE4DC6" w:rsidP="00EF2687">
      <w:pPr>
        <w:pStyle w:val="Heading2"/>
      </w:pPr>
      <w:bookmarkStart w:id="16" w:name="_Toc114045289"/>
      <w:r>
        <w:t>Can we apply for more than one project?</w:t>
      </w:r>
      <w:bookmarkEnd w:id="16"/>
    </w:p>
    <w:p w14:paraId="5B1539AF" w14:textId="77777777" w:rsidR="00A26D54" w:rsidRPr="00861205" w:rsidRDefault="00763929" w:rsidP="00861205">
      <w:pPr>
        <w:pStyle w:val="BodyText"/>
        <w:rPr>
          <w:color w:val="auto"/>
          <w:lang w:eastAsia="en-AU"/>
        </w:rPr>
      </w:pPr>
      <w:r w:rsidRPr="00861205">
        <w:rPr>
          <w:color w:val="auto"/>
          <w:lang w:eastAsia="en-AU"/>
        </w:rPr>
        <w:t>An eligible organisation can propose more than one investment from the Nature Fund provided that each proposal / project is separate and clearly defined.</w:t>
      </w:r>
    </w:p>
    <w:p w14:paraId="0ACBF152" w14:textId="78D4BFC6" w:rsidR="00413B73" w:rsidRDefault="00A26D54" w:rsidP="00025D4C">
      <w:pPr>
        <w:pStyle w:val="BodyText"/>
        <w:rPr>
          <w:lang w:eastAsia="en-AU"/>
        </w:rPr>
      </w:pPr>
      <w:r w:rsidRPr="00861205">
        <w:rPr>
          <w:color w:val="auto"/>
          <w:lang w:eastAsia="en-AU"/>
        </w:rPr>
        <w:t>A p</w:t>
      </w:r>
      <w:r w:rsidR="00763929" w:rsidRPr="00861205">
        <w:rPr>
          <w:color w:val="auto"/>
          <w:lang w:eastAsia="en-AU"/>
        </w:rPr>
        <w:t xml:space="preserve">roposal will </w:t>
      </w:r>
      <w:r w:rsidR="00763929" w:rsidRPr="00861205">
        <w:rPr>
          <w:color w:val="auto"/>
          <w:u w:val="single"/>
          <w:lang w:eastAsia="en-AU"/>
        </w:rPr>
        <w:t>not</w:t>
      </w:r>
      <w:r w:rsidR="00763929" w:rsidRPr="00861205">
        <w:rPr>
          <w:color w:val="auto"/>
          <w:lang w:eastAsia="en-AU"/>
        </w:rPr>
        <w:t xml:space="preserve"> be eligible if</w:t>
      </w:r>
      <w:r w:rsidR="000B7EEC">
        <w:rPr>
          <w:color w:val="auto"/>
          <w:lang w:eastAsia="en-AU"/>
        </w:rPr>
        <w:t xml:space="preserve"> </w:t>
      </w:r>
      <w:r w:rsidR="00763929" w:rsidRPr="00F02CFB">
        <w:rPr>
          <w:lang w:eastAsia="en-AU"/>
        </w:rPr>
        <w:t>a proposal to the Nature Fund is dependent on another proposal to the Nature Fund receiving funding</w:t>
      </w:r>
      <w:r w:rsidR="00A966D5">
        <w:rPr>
          <w:lang w:eastAsia="en-AU"/>
        </w:rPr>
        <w:t>.</w:t>
      </w:r>
    </w:p>
    <w:p w14:paraId="6694E2FC" w14:textId="77777777" w:rsidR="004874E6" w:rsidRPr="004874E6" w:rsidRDefault="004874E6" w:rsidP="00025D4C">
      <w:pPr>
        <w:pStyle w:val="BodyText"/>
        <w:rPr>
          <w:color w:val="auto"/>
          <w:lang w:eastAsia="en-AU"/>
        </w:rPr>
      </w:pPr>
    </w:p>
    <w:p w14:paraId="66E256F0" w14:textId="221CFBE9" w:rsidR="00CE4DC6" w:rsidRDefault="00CE4DC6" w:rsidP="00CE4DC6">
      <w:pPr>
        <w:pStyle w:val="Heading1"/>
      </w:pPr>
      <w:bookmarkStart w:id="17" w:name="_Toc114045290"/>
      <w:r>
        <w:lastRenderedPageBreak/>
        <w:t xml:space="preserve">Eligible </w:t>
      </w:r>
      <w:r w:rsidR="008578BC">
        <w:t xml:space="preserve">projects and </w:t>
      </w:r>
      <w:r>
        <w:t>expenditure</w:t>
      </w:r>
      <w:bookmarkEnd w:id="17"/>
    </w:p>
    <w:p w14:paraId="14576C81" w14:textId="6DEA8DC5" w:rsidR="001D4012" w:rsidRDefault="009B2241" w:rsidP="009B2241">
      <w:pPr>
        <w:pStyle w:val="Heading2"/>
      </w:pPr>
      <w:bookmarkStart w:id="18" w:name="_Toc114045291"/>
      <w:r>
        <w:t>Eligible types of projects</w:t>
      </w:r>
      <w:bookmarkEnd w:id="18"/>
    </w:p>
    <w:p w14:paraId="5C6260BC" w14:textId="77777777" w:rsidR="009449D8" w:rsidRDefault="009449D8" w:rsidP="00980137">
      <w:pPr>
        <w:pStyle w:val="Heading3"/>
      </w:pPr>
      <w:bookmarkStart w:id="19" w:name="_Toc114045292"/>
      <w:r>
        <w:t>General Stream</w:t>
      </w:r>
      <w:bookmarkEnd w:id="19"/>
    </w:p>
    <w:p w14:paraId="0F715B29" w14:textId="2B51CA97" w:rsidR="001D4012" w:rsidRDefault="001D4012" w:rsidP="00861205">
      <w:pPr>
        <w:pStyle w:val="BodyText"/>
        <w:rPr>
          <w:color w:val="auto"/>
          <w:lang w:eastAsia="en-AU"/>
        </w:rPr>
      </w:pPr>
      <w:r w:rsidRPr="00861205">
        <w:rPr>
          <w:color w:val="auto"/>
          <w:lang w:eastAsia="en-AU"/>
        </w:rPr>
        <w:t xml:space="preserve">The Nature Fund will support high impact projects that deliver on the goals of Biodiversity 2037 and projects that advance </w:t>
      </w:r>
      <w:r w:rsidR="00762D42">
        <w:rPr>
          <w:color w:val="auto"/>
          <w:lang w:eastAsia="en-AU"/>
        </w:rPr>
        <w:t xml:space="preserve">the </w:t>
      </w:r>
      <w:r w:rsidRPr="00861205">
        <w:rPr>
          <w:color w:val="auto"/>
          <w:lang w:eastAsia="en-AU"/>
        </w:rPr>
        <w:t xml:space="preserve">self-determination </w:t>
      </w:r>
      <w:r w:rsidR="00762D42">
        <w:rPr>
          <w:color w:val="auto"/>
          <w:lang w:eastAsia="en-AU"/>
        </w:rPr>
        <w:t>of</w:t>
      </w:r>
      <w:r w:rsidRPr="00861205">
        <w:rPr>
          <w:color w:val="auto"/>
          <w:lang w:eastAsia="en-AU"/>
        </w:rPr>
        <w:t xml:space="preserve"> Traditional Owners and improve outcomes for threatened or culturally significant species.</w:t>
      </w:r>
    </w:p>
    <w:p w14:paraId="35940216" w14:textId="154D9833" w:rsidR="00B73D15" w:rsidRPr="00861205" w:rsidRDefault="00B73D15" w:rsidP="00861205">
      <w:pPr>
        <w:pStyle w:val="BodyText"/>
        <w:rPr>
          <w:color w:val="auto"/>
          <w:lang w:eastAsia="en-AU"/>
        </w:rPr>
      </w:pPr>
      <w:r>
        <w:rPr>
          <w:color w:val="auto"/>
          <w:lang w:eastAsia="en-AU"/>
        </w:rPr>
        <w:t xml:space="preserve">The Nature Fund is designed so that it is a co-investor in high impact projects.  Projects should consider the role the Nature Fund will play as part of a larger project that will create high impact.  </w:t>
      </w:r>
    </w:p>
    <w:p w14:paraId="0AC2FCA7" w14:textId="39208584" w:rsidR="001D4012" w:rsidRPr="00861205" w:rsidRDefault="001D4012" w:rsidP="004F7B33">
      <w:pPr>
        <w:pStyle w:val="BodyText"/>
        <w:keepNext/>
        <w:rPr>
          <w:color w:val="auto"/>
          <w:lang w:eastAsia="en-AU"/>
        </w:rPr>
      </w:pPr>
      <w:r w:rsidRPr="00861205">
        <w:rPr>
          <w:color w:val="auto"/>
          <w:lang w:eastAsia="en-AU"/>
        </w:rPr>
        <w:t>Examples include:</w:t>
      </w:r>
    </w:p>
    <w:p w14:paraId="75635474" w14:textId="59A5C697" w:rsidR="001D4012" w:rsidRPr="003C5891" w:rsidRDefault="001D4012" w:rsidP="005F1F73">
      <w:pPr>
        <w:pStyle w:val="BodyText"/>
        <w:numPr>
          <w:ilvl w:val="0"/>
          <w:numId w:val="31"/>
        </w:numPr>
        <w:tabs>
          <w:tab w:val="left" w:pos="567"/>
        </w:tabs>
        <w:ind w:left="567" w:hanging="283"/>
        <w:rPr>
          <w:color w:val="auto"/>
          <w:lang w:eastAsia="en-AU"/>
        </w:rPr>
      </w:pPr>
      <w:r w:rsidRPr="003C5891">
        <w:rPr>
          <w:color w:val="auto"/>
          <w:lang w:eastAsia="en-AU"/>
        </w:rPr>
        <w:t xml:space="preserve">contribution towards land purchase costs of a priority site to protect habitat and support the survival of a threatened species </w:t>
      </w:r>
    </w:p>
    <w:p w14:paraId="7EABD269" w14:textId="77777777" w:rsidR="001D4012" w:rsidRPr="003C5891" w:rsidRDefault="001D4012" w:rsidP="005F1F73">
      <w:pPr>
        <w:pStyle w:val="BodyText"/>
        <w:numPr>
          <w:ilvl w:val="0"/>
          <w:numId w:val="31"/>
        </w:numPr>
        <w:tabs>
          <w:tab w:val="left" w:pos="567"/>
        </w:tabs>
        <w:ind w:left="567" w:hanging="283"/>
        <w:rPr>
          <w:color w:val="auto"/>
          <w:lang w:eastAsia="en-AU"/>
        </w:rPr>
      </w:pPr>
      <w:r w:rsidRPr="003C5891">
        <w:rPr>
          <w:color w:val="auto"/>
          <w:lang w:eastAsia="en-AU"/>
        </w:rPr>
        <w:t>landscape-scale actions highly aligned to Biodiversity 2037 contributing targets, for example:</w:t>
      </w:r>
    </w:p>
    <w:p w14:paraId="20B3F21E" w14:textId="77777777" w:rsidR="001D4012" w:rsidRPr="003C5891" w:rsidRDefault="001D4012" w:rsidP="00F927B9">
      <w:pPr>
        <w:pStyle w:val="BodyText"/>
        <w:numPr>
          <w:ilvl w:val="0"/>
          <w:numId w:val="31"/>
        </w:numPr>
        <w:tabs>
          <w:tab w:val="left" w:pos="1134"/>
        </w:tabs>
        <w:ind w:left="1134" w:hanging="283"/>
        <w:rPr>
          <w:color w:val="auto"/>
          <w:lang w:eastAsia="en-AU"/>
        </w:rPr>
      </w:pPr>
      <w:r w:rsidRPr="003C5891">
        <w:rPr>
          <w:color w:val="auto"/>
          <w:lang w:eastAsia="en-AU"/>
        </w:rPr>
        <w:t>revegetation in priority locations</w:t>
      </w:r>
    </w:p>
    <w:p w14:paraId="325C38FF" w14:textId="4ADAB77B" w:rsidR="001D4012" w:rsidRPr="003C5891" w:rsidRDefault="001D4012" w:rsidP="00F927B9">
      <w:pPr>
        <w:pStyle w:val="BodyText"/>
        <w:numPr>
          <w:ilvl w:val="0"/>
          <w:numId w:val="31"/>
        </w:numPr>
        <w:tabs>
          <w:tab w:val="left" w:pos="1134"/>
        </w:tabs>
        <w:ind w:left="1134" w:hanging="283"/>
        <w:rPr>
          <w:color w:val="auto"/>
          <w:lang w:eastAsia="en-AU"/>
        </w:rPr>
      </w:pPr>
      <w:r w:rsidRPr="003C5891">
        <w:rPr>
          <w:color w:val="auto"/>
          <w:lang w:eastAsia="en-AU"/>
        </w:rPr>
        <w:t>herbivore and pest predator control in priority locations</w:t>
      </w:r>
      <w:r w:rsidR="009B5344" w:rsidRPr="003C5891">
        <w:rPr>
          <w:color w:val="auto"/>
          <w:lang w:eastAsia="en-AU"/>
        </w:rPr>
        <w:t xml:space="preserve"> (above legal requirements of the </w:t>
      </w:r>
      <w:r w:rsidR="009B5344" w:rsidRPr="003C5891">
        <w:rPr>
          <w:i/>
          <w:color w:val="auto"/>
          <w:lang w:eastAsia="en-AU"/>
        </w:rPr>
        <w:t>Catchment and Land Protection Act 1994</w:t>
      </w:r>
      <w:r w:rsidR="009B5344" w:rsidRPr="003C5891">
        <w:rPr>
          <w:color w:val="auto"/>
          <w:lang w:eastAsia="en-AU"/>
        </w:rPr>
        <w:t>)</w:t>
      </w:r>
    </w:p>
    <w:p w14:paraId="79CBB67B" w14:textId="77777777" w:rsidR="001D4012" w:rsidRPr="003C5891" w:rsidRDefault="001D4012" w:rsidP="00F927B9">
      <w:pPr>
        <w:pStyle w:val="BodyText"/>
        <w:numPr>
          <w:ilvl w:val="0"/>
          <w:numId w:val="31"/>
        </w:numPr>
        <w:tabs>
          <w:tab w:val="left" w:pos="567"/>
        </w:tabs>
        <w:ind w:left="567" w:hanging="283"/>
        <w:rPr>
          <w:color w:val="auto"/>
          <w:lang w:eastAsia="en-AU"/>
        </w:rPr>
      </w:pPr>
      <w:r w:rsidRPr="003C5891">
        <w:rPr>
          <w:color w:val="auto"/>
          <w:lang w:eastAsia="en-AU"/>
        </w:rPr>
        <w:t>species-specific actions that improve the outlook for a Threatened Species through:</w:t>
      </w:r>
    </w:p>
    <w:p w14:paraId="172476EF" w14:textId="027FD20C" w:rsidR="001D4012" w:rsidRPr="003C5891" w:rsidRDefault="001D4012" w:rsidP="00F927B9">
      <w:pPr>
        <w:pStyle w:val="BodyText"/>
        <w:numPr>
          <w:ilvl w:val="0"/>
          <w:numId w:val="31"/>
        </w:numPr>
        <w:tabs>
          <w:tab w:val="left" w:pos="1134"/>
        </w:tabs>
        <w:ind w:left="1134" w:hanging="283"/>
        <w:rPr>
          <w:color w:val="auto"/>
          <w:lang w:eastAsia="en-AU"/>
        </w:rPr>
      </w:pPr>
      <w:r w:rsidRPr="003C5891">
        <w:rPr>
          <w:color w:val="auto"/>
          <w:lang w:eastAsia="en-AU"/>
        </w:rPr>
        <w:t xml:space="preserve">location-specific action targeted at a specific site to improve the habitat for a species </w:t>
      </w:r>
      <w:r w:rsidR="00645700" w:rsidRPr="003C5891">
        <w:rPr>
          <w:color w:val="auto"/>
          <w:lang w:eastAsia="en-AU"/>
        </w:rPr>
        <w:t>or group of species</w:t>
      </w:r>
      <w:r w:rsidRPr="003C5891">
        <w:rPr>
          <w:color w:val="auto"/>
          <w:lang w:eastAsia="en-AU"/>
        </w:rPr>
        <w:t xml:space="preserve"> — for example, artificial hollow creation, wetland restoration, fencing of key habitat or species, or supplementary planting of food trees</w:t>
      </w:r>
    </w:p>
    <w:p w14:paraId="0B86C453" w14:textId="4367CBA8" w:rsidR="004648D1" w:rsidRPr="00B73D15" w:rsidRDefault="001D4012" w:rsidP="003C5891">
      <w:pPr>
        <w:pStyle w:val="BodyText"/>
        <w:numPr>
          <w:ilvl w:val="0"/>
          <w:numId w:val="31"/>
        </w:numPr>
        <w:tabs>
          <w:tab w:val="left" w:pos="1134"/>
        </w:tabs>
        <w:ind w:left="1134" w:hanging="283"/>
        <w:rPr>
          <w:color w:val="auto"/>
          <w:lang w:eastAsia="en-AU"/>
        </w:rPr>
      </w:pPr>
      <w:r w:rsidRPr="003C5891">
        <w:rPr>
          <w:color w:val="auto"/>
          <w:lang w:eastAsia="en-AU"/>
        </w:rPr>
        <w:t>population-specific action to help a specific species persist — for example, genetic management (gene mixing), additional captive breeding (ex situ management) or translocation of a species into new habitat</w:t>
      </w:r>
    </w:p>
    <w:p w14:paraId="5D80CF44" w14:textId="759E25ED" w:rsidR="00C3630D" w:rsidRPr="00B73D15" w:rsidRDefault="00E66498" w:rsidP="00E66498">
      <w:pPr>
        <w:pStyle w:val="BodyText"/>
        <w:numPr>
          <w:ilvl w:val="0"/>
          <w:numId w:val="31"/>
        </w:numPr>
        <w:tabs>
          <w:tab w:val="left" w:pos="993"/>
        </w:tabs>
        <w:ind w:left="567" w:hanging="283"/>
        <w:rPr>
          <w:color w:val="auto"/>
          <w:lang w:eastAsia="en-AU"/>
        </w:rPr>
      </w:pPr>
      <w:r>
        <w:rPr>
          <w:color w:val="auto"/>
          <w:lang w:eastAsia="en-AU"/>
        </w:rPr>
        <w:t>l</w:t>
      </w:r>
      <w:r w:rsidR="00636FF8">
        <w:rPr>
          <w:color w:val="auto"/>
          <w:lang w:eastAsia="en-AU"/>
        </w:rPr>
        <w:t xml:space="preserve">andscape-scale or targeted actions that </w:t>
      </w:r>
      <w:r w:rsidR="001F6F35">
        <w:rPr>
          <w:color w:val="auto"/>
          <w:lang w:eastAsia="en-AU"/>
        </w:rPr>
        <w:t xml:space="preserve">provide </w:t>
      </w:r>
      <w:r w:rsidR="00F9739D">
        <w:rPr>
          <w:color w:val="auto"/>
          <w:lang w:eastAsia="en-AU"/>
        </w:rPr>
        <w:t>high impact outcomes for the conservation of threatened ecological communities.</w:t>
      </w:r>
    </w:p>
    <w:p w14:paraId="1C3AEC19" w14:textId="10AD0040" w:rsidR="00D263CA" w:rsidRDefault="001D4012" w:rsidP="00E01366">
      <w:pPr>
        <w:pStyle w:val="BodyText"/>
        <w:rPr>
          <w:color w:val="auto"/>
          <w:lang w:eastAsia="en-AU"/>
        </w:rPr>
      </w:pPr>
      <w:r w:rsidRPr="00E01366">
        <w:rPr>
          <w:color w:val="auto"/>
          <w:lang w:eastAsia="en-AU"/>
        </w:rPr>
        <w:t xml:space="preserve">In proposing investment from the Nature Fund, you will need to ensure that your activities are not undertaken in isolation of, or contrary to, </w:t>
      </w:r>
      <w:r w:rsidR="00571477" w:rsidRPr="00E01366">
        <w:rPr>
          <w:color w:val="auto"/>
          <w:lang w:eastAsia="en-AU"/>
        </w:rPr>
        <w:t>regulations,</w:t>
      </w:r>
      <w:r w:rsidR="006A04D0">
        <w:rPr>
          <w:color w:val="auto"/>
          <w:lang w:eastAsia="en-AU"/>
        </w:rPr>
        <w:t xml:space="preserve"> laws,</w:t>
      </w:r>
      <w:r w:rsidRPr="00E01366">
        <w:rPr>
          <w:color w:val="auto"/>
          <w:lang w:eastAsia="en-AU"/>
        </w:rPr>
        <w:t xml:space="preserve"> </w:t>
      </w:r>
      <w:proofErr w:type="gramStart"/>
      <w:r w:rsidRPr="00E01366">
        <w:rPr>
          <w:color w:val="auto"/>
          <w:lang w:eastAsia="en-AU"/>
        </w:rPr>
        <w:t>strategies</w:t>
      </w:r>
      <w:proofErr w:type="gramEnd"/>
      <w:r w:rsidRPr="00E01366">
        <w:rPr>
          <w:color w:val="auto"/>
          <w:lang w:eastAsia="en-AU"/>
        </w:rPr>
        <w:t xml:space="preserve"> and plans</w:t>
      </w:r>
      <w:r w:rsidR="00856562">
        <w:rPr>
          <w:color w:val="auto"/>
          <w:lang w:eastAsia="en-AU"/>
        </w:rPr>
        <w:t>.</w:t>
      </w:r>
    </w:p>
    <w:p w14:paraId="4CC77A58" w14:textId="0F2B3D8B" w:rsidR="003C276A" w:rsidRDefault="003C276A" w:rsidP="00A33BE6">
      <w:pPr>
        <w:pStyle w:val="Heading3"/>
      </w:pPr>
      <w:bookmarkStart w:id="20" w:name="_Toc114045293"/>
      <w:r w:rsidRPr="00EF3B89">
        <w:t>Caring for Country Stream</w:t>
      </w:r>
      <w:bookmarkEnd w:id="20"/>
    </w:p>
    <w:p w14:paraId="7DD205FE" w14:textId="7BD5BD39" w:rsidR="003C276A" w:rsidRPr="00C740C1" w:rsidRDefault="00C740C1" w:rsidP="00E01366">
      <w:pPr>
        <w:pStyle w:val="BodyText"/>
        <w:rPr>
          <w:color w:val="auto"/>
          <w:lang w:eastAsia="en-AU"/>
        </w:rPr>
      </w:pPr>
      <w:r>
        <w:rPr>
          <w:color w:val="auto"/>
          <w:lang w:eastAsia="en-AU"/>
        </w:rPr>
        <w:t xml:space="preserve">The </w:t>
      </w:r>
      <w:r w:rsidRPr="00F7463F">
        <w:rPr>
          <w:i/>
          <w:color w:val="auto"/>
          <w:lang w:eastAsia="en-AU"/>
        </w:rPr>
        <w:t>Caring for Country</w:t>
      </w:r>
      <w:r>
        <w:rPr>
          <w:color w:val="auto"/>
          <w:lang w:eastAsia="en-AU"/>
        </w:rPr>
        <w:t xml:space="preserve"> stream will support Traditional Owner led projects which advance self</w:t>
      </w:r>
      <w:r w:rsidR="0067491E">
        <w:rPr>
          <w:color w:val="auto"/>
          <w:lang w:eastAsia="en-AU"/>
        </w:rPr>
        <w:t>-</w:t>
      </w:r>
      <w:r>
        <w:rPr>
          <w:color w:val="auto"/>
          <w:lang w:eastAsia="en-AU"/>
        </w:rPr>
        <w:t xml:space="preserve">determination and are aligned with the </w:t>
      </w:r>
      <w:r w:rsidR="00216D5B">
        <w:rPr>
          <w:color w:val="auto"/>
          <w:lang w:eastAsia="en-AU"/>
        </w:rPr>
        <w:t>objectives of the Nature Fund</w:t>
      </w:r>
      <w:r w:rsidR="00781F3D">
        <w:rPr>
          <w:color w:val="auto"/>
          <w:lang w:eastAsia="en-AU"/>
        </w:rPr>
        <w:t xml:space="preserve">. </w:t>
      </w:r>
      <w:r w:rsidR="00837B3E">
        <w:rPr>
          <w:color w:val="auto"/>
          <w:lang w:eastAsia="en-AU"/>
        </w:rPr>
        <w:t>More detail is provided in the Assessment criteria below in Section 8.</w:t>
      </w:r>
    </w:p>
    <w:p w14:paraId="3A99068B" w14:textId="11D671D6" w:rsidR="00F0347F" w:rsidRDefault="00F04DF8" w:rsidP="0097335F">
      <w:pPr>
        <w:pStyle w:val="Heading3"/>
        <w:rPr>
          <w:u w:color="000000"/>
          <w:lang w:val="en-US"/>
        </w:rPr>
      </w:pPr>
      <w:bookmarkStart w:id="21" w:name="_Toc114045294"/>
      <w:r>
        <w:rPr>
          <w:u w:color="000000"/>
          <w:lang w:val="en-US"/>
        </w:rPr>
        <w:t xml:space="preserve">Project </w:t>
      </w:r>
      <w:r w:rsidR="00F0347F">
        <w:rPr>
          <w:u w:color="000000"/>
          <w:lang w:val="en-US"/>
        </w:rPr>
        <w:t>Criteria</w:t>
      </w:r>
      <w:r w:rsidR="009C51C2">
        <w:rPr>
          <w:u w:color="000000"/>
          <w:lang w:val="en-US"/>
        </w:rPr>
        <w:t xml:space="preserve"> – General Stream</w:t>
      </w:r>
      <w:bookmarkEnd w:id="21"/>
    </w:p>
    <w:p w14:paraId="534F635D" w14:textId="1CB95573" w:rsidR="0000725E" w:rsidRDefault="00051862" w:rsidP="00B9597A">
      <w:pPr>
        <w:pStyle w:val="BodyText"/>
        <w:keepNext/>
        <w:rPr>
          <w:color w:val="auto"/>
          <w:lang w:eastAsia="en-AU"/>
        </w:rPr>
      </w:pPr>
      <w:r w:rsidRPr="00051862">
        <w:rPr>
          <w:color w:val="auto"/>
          <w:lang w:eastAsia="en-AU"/>
        </w:rPr>
        <w:t xml:space="preserve">The below criteria </w:t>
      </w:r>
      <w:r>
        <w:rPr>
          <w:color w:val="auto"/>
          <w:lang w:eastAsia="en-AU"/>
        </w:rPr>
        <w:t xml:space="preserve">will </w:t>
      </w:r>
      <w:r w:rsidRPr="00051862">
        <w:rPr>
          <w:color w:val="auto"/>
          <w:lang w:eastAsia="en-AU"/>
        </w:rPr>
        <w:t>be used to evaluate project</w:t>
      </w:r>
      <w:r w:rsidR="00C24B51">
        <w:rPr>
          <w:color w:val="auto"/>
          <w:lang w:eastAsia="en-AU"/>
        </w:rPr>
        <w:t>’</w:t>
      </w:r>
      <w:r w:rsidRPr="00051862">
        <w:rPr>
          <w:color w:val="auto"/>
          <w:lang w:eastAsia="en-AU"/>
        </w:rPr>
        <w:t>s suitability to deliver required outcomes</w:t>
      </w:r>
      <w:r w:rsidR="00E93E7C">
        <w:rPr>
          <w:color w:val="auto"/>
          <w:lang w:eastAsia="en-AU"/>
        </w:rPr>
        <w:t xml:space="preserve">. We encourage potential applicants to contact </w:t>
      </w:r>
      <w:hyperlink r:id="rId50" w:history="1">
        <w:r w:rsidR="00E6539C" w:rsidRPr="007C4E7B">
          <w:rPr>
            <w:rStyle w:val="Hyperlink"/>
            <w:lang w:eastAsia="en-AU"/>
          </w:rPr>
          <w:t>naturefund@delwp.vic.gov.au</w:t>
        </w:r>
      </w:hyperlink>
      <w:r w:rsidR="00E6539C">
        <w:rPr>
          <w:color w:val="auto"/>
          <w:lang w:eastAsia="en-AU"/>
        </w:rPr>
        <w:t xml:space="preserve"> to discuss how their project aligns with </w:t>
      </w:r>
      <w:proofErr w:type="gramStart"/>
      <w:r w:rsidR="00E6539C">
        <w:rPr>
          <w:color w:val="auto"/>
          <w:lang w:eastAsia="en-AU"/>
        </w:rPr>
        <w:t>this criteria</w:t>
      </w:r>
      <w:proofErr w:type="gramEnd"/>
      <w:r w:rsidR="00C944AA">
        <w:rPr>
          <w:color w:val="auto"/>
          <w:lang w:eastAsia="en-AU"/>
        </w:rPr>
        <w:t>:</w:t>
      </w:r>
    </w:p>
    <w:tbl>
      <w:tblPr>
        <w:tblStyle w:val="TableGrid"/>
        <w:tblW w:w="9639" w:type="dxa"/>
        <w:tblInd w:w="-5" w:type="dxa"/>
        <w:tblBorders>
          <w:top w:val="single" w:sz="4" w:space="0" w:color="CDDC29" w:themeColor="text2"/>
          <w:left w:val="single" w:sz="4" w:space="0" w:color="CDDC29" w:themeColor="text2"/>
          <w:bottom w:val="single" w:sz="4" w:space="0" w:color="CDDC29" w:themeColor="text2"/>
          <w:right w:val="single" w:sz="4" w:space="0" w:color="CDDC29" w:themeColor="text2"/>
          <w:insideH w:val="single" w:sz="4" w:space="0" w:color="CDDC29" w:themeColor="text2"/>
          <w:insideV w:val="single" w:sz="4" w:space="0" w:color="CDDC29" w:themeColor="text2"/>
        </w:tblBorders>
        <w:tblLook w:val="0600" w:firstRow="0" w:lastRow="0" w:firstColumn="0" w:lastColumn="0" w:noHBand="1" w:noVBand="1"/>
      </w:tblPr>
      <w:tblGrid>
        <w:gridCol w:w="1357"/>
        <w:gridCol w:w="3515"/>
        <w:gridCol w:w="2043"/>
        <w:gridCol w:w="2724"/>
      </w:tblGrid>
      <w:tr w:rsidR="0000725E" w14:paraId="33D6B01D" w14:textId="77777777" w:rsidTr="5C847DF5">
        <w:tc>
          <w:tcPr>
            <w:tcW w:w="1253" w:type="dxa"/>
            <w:shd w:val="clear" w:color="auto" w:fill="CDDC29" w:themeFill="accent2"/>
          </w:tcPr>
          <w:p w14:paraId="3A053391" w14:textId="77777777" w:rsidR="0000725E" w:rsidRPr="000F0838" w:rsidRDefault="0000725E" w:rsidP="004A7346">
            <w:pPr>
              <w:spacing w:line="276" w:lineRule="auto"/>
              <w:rPr>
                <w:color w:val="auto"/>
                <w:szCs w:val="18"/>
              </w:rPr>
            </w:pPr>
            <w:r w:rsidRPr="000F0838">
              <w:rPr>
                <w:color w:val="auto"/>
                <w:szCs w:val="18"/>
              </w:rPr>
              <w:t>Focus</w:t>
            </w:r>
          </w:p>
        </w:tc>
        <w:tc>
          <w:tcPr>
            <w:tcW w:w="3567" w:type="dxa"/>
          </w:tcPr>
          <w:p w14:paraId="74981046" w14:textId="77777777" w:rsidR="0000725E" w:rsidRPr="000F0838" w:rsidRDefault="0000725E" w:rsidP="004A7346">
            <w:pPr>
              <w:spacing w:line="276" w:lineRule="auto"/>
              <w:jc w:val="center"/>
              <w:rPr>
                <w:b/>
                <w:bCs/>
                <w:color w:val="auto"/>
                <w:szCs w:val="18"/>
              </w:rPr>
            </w:pPr>
            <w:r w:rsidRPr="000F0838">
              <w:rPr>
                <w:b/>
                <w:bCs/>
                <w:color w:val="auto"/>
                <w:szCs w:val="18"/>
              </w:rPr>
              <w:t>Biodiversity 2037</w:t>
            </w:r>
          </w:p>
          <w:p w14:paraId="08B53C07" w14:textId="77777777" w:rsidR="0000725E" w:rsidRPr="000F0838" w:rsidRDefault="0000725E" w:rsidP="004A7346">
            <w:pPr>
              <w:spacing w:line="276" w:lineRule="auto"/>
              <w:jc w:val="center"/>
              <w:rPr>
                <w:b/>
                <w:bCs/>
                <w:color w:val="00B2A9"/>
                <w:szCs w:val="18"/>
              </w:rPr>
            </w:pPr>
            <w:r w:rsidRPr="000F0838">
              <w:rPr>
                <w:b/>
                <w:bCs/>
                <w:color w:val="auto"/>
                <w:szCs w:val="18"/>
              </w:rPr>
              <w:t>Contributing Targets</w:t>
            </w:r>
          </w:p>
        </w:tc>
        <w:tc>
          <w:tcPr>
            <w:tcW w:w="4819" w:type="dxa"/>
            <w:gridSpan w:val="2"/>
          </w:tcPr>
          <w:p w14:paraId="61B9E6C3" w14:textId="28AEBEFF" w:rsidR="0000725E" w:rsidRPr="000F0838" w:rsidRDefault="0000725E" w:rsidP="004A7346">
            <w:pPr>
              <w:spacing w:line="276" w:lineRule="auto"/>
              <w:jc w:val="center"/>
              <w:rPr>
                <w:b/>
                <w:bCs/>
                <w:color w:val="00B2A9"/>
                <w:szCs w:val="18"/>
              </w:rPr>
            </w:pPr>
            <w:r w:rsidRPr="000F0838">
              <w:rPr>
                <w:b/>
                <w:bCs/>
                <w:color w:val="auto"/>
                <w:szCs w:val="18"/>
              </w:rPr>
              <w:t>Threatened</w:t>
            </w:r>
            <w:r w:rsidR="0093254C">
              <w:rPr>
                <w:b/>
                <w:bCs/>
                <w:color w:val="auto"/>
                <w:szCs w:val="18"/>
              </w:rPr>
              <w:t xml:space="preserve"> </w:t>
            </w:r>
            <w:r w:rsidRPr="000F0838">
              <w:rPr>
                <w:b/>
                <w:bCs/>
                <w:color w:val="auto"/>
                <w:szCs w:val="18"/>
              </w:rPr>
              <w:t xml:space="preserve">Species </w:t>
            </w:r>
            <w:r w:rsidR="006D014F">
              <w:rPr>
                <w:b/>
                <w:bCs/>
                <w:color w:val="auto"/>
                <w:szCs w:val="18"/>
              </w:rPr>
              <w:t xml:space="preserve">and/or Threatened Ecological Communities </w:t>
            </w:r>
            <w:r w:rsidRPr="000F0838">
              <w:rPr>
                <w:b/>
                <w:bCs/>
                <w:color w:val="auto"/>
                <w:szCs w:val="18"/>
              </w:rPr>
              <w:t>Improvement</w:t>
            </w:r>
          </w:p>
        </w:tc>
      </w:tr>
      <w:tr w:rsidR="0000725E" w14:paraId="1D5BBA75" w14:textId="77777777" w:rsidTr="5C847DF5">
        <w:tc>
          <w:tcPr>
            <w:tcW w:w="1253" w:type="dxa"/>
            <w:shd w:val="clear" w:color="auto" w:fill="CDDC29" w:themeFill="accent2"/>
          </w:tcPr>
          <w:p w14:paraId="4E2F2A3E" w14:textId="4D8123F1" w:rsidR="0000725E" w:rsidRPr="000F0838" w:rsidRDefault="0000725E" w:rsidP="004A7346">
            <w:pPr>
              <w:spacing w:line="276" w:lineRule="auto"/>
              <w:rPr>
                <w:color w:val="auto"/>
                <w:szCs w:val="18"/>
              </w:rPr>
            </w:pPr>
            <w:r w:rsidRPr="000F0838">
              <w:rPr>
                <w:color w:val="auto"/>
                <w:szCs w:val="18"/>
              </w:rPr>
              <w:t xml:space="preserve">Types of Actions </w:t>
            </w:r>
            <w:r w:rsidR="006669E4">
              <w:rPr>
                <w:color w:val="auto"/>
                <w:szCs w:val="18"/>
              </w:rPr>
              <w:t>and Outcomes</w:t>
            </w:r>
          </w:p>
        </w:tc>
        <w:tc>
          <w:tcPr>
            <w:tcW w:w="3567" w:type="dxa"/>
          </w:tcPr>
          <w:p w14:paraId="027460F9" w14:textId="77777777" w:rsidR="0000725E" w:rsidRPr="000F0838" w:rsidRDefault="0000725E" w:rsidP="004A7346">
            <w:pPr>
              <w:tabs>
                <w:tab w:val="right" w:pos="2038"/>
              </w:tabs>
              <w:spacing w:line="276" w:lineRule="auto"/>
              <w:jc w:val="center"/>
              <w:rPr>
                <w:b/>
                <w:bCs/>
                <w:color w:val="auto"/>
                <w:szCs w:val="18"/>
              </w:rPr>
            </w:pPr>
            <w:r w:rsidRPr="000F0838">
              <w:rPr>
                <w:b/>
                <w:bCs/>
                <w:color w:val="auto"/>
                <w:szCs w:val="18"/>
              </w:rPr>
              <w:t>Landscape-scale:</w:t>
            </w:r>
          </w:p>
          <w:p w14:paraId="45B8D8C5" w14:textId="4F21F706" w:rsidR="0000725E" w:rsidRPr="000F0838" w:rsidRDefault="000400A4" w:rsidP="004A7346">
            <w:pPr>
              <w:tabs>
                <w:tab w:val="right" w:pos="2038"/>
              </w:tabs>
              <w:spacing w:line="276" w:lineRule="auto"/>
              <w:jc w:val="center"/>
              <w:rPr>
                <w:szCs w:val="18"/>
              </w:rPr>
            </w:pPr>
            <w:r w:rsidRPr="000F0838">
              <w:rPr>
                <w:szCs w:val="18"/>
              </w:rPr>
              <w:t>L</w:t>
            </w:r>
            <w:r w:rsidR="0000725E" w:rsidRPr="000F0838">
              <w:rPr>
                <w:szCs w:val="18"/>
              </w:rPr>
              <w:t>andscape</w:t>
            </w:r>
            <w:r>
              <w:rPr>
                <w:szCs w:val="18"/>
              </w:rPr>
              <w:t>-</w:t>
            </w:r>
            <w:r w:rsidR="0000725E" w:rsidRPr="000F0838">
              <w:rPr>
                <w:szCs w:val="18"/>
              </w:rPr>
              <w:t>scale actions across a species range with synergies for multiple species</w:t>
            </w:r>
            <w:r w:rsidR="00951DAA">
              <w:rPr>
                <w:szCs w:val="18"/>
              </w:rPr>
              <w:t xml:space="preserve"> and/or threate</w:t>
            </w:r>
            <w:r w:rsidR="006B1637">
              <w:rPr>
                <w:szCs w:val="18"/>
              </w:rPr>
              <w:t>ned ecological communities</w:t>
            </w:r>
          </w:p>
        </w:tc>
        <w:tc>
          <w:tcPr>
            <w:tcW w:w="2058" w:type="dxa"/>
          </w:tcPr>
          <w:p w14:paraId="5F60CCC4" w14:textId="77777777" w:rsidR="0000725E" w:rsidRPr="000F0838" w:rsidRDefault="0000725E" w:rsidP="004A7346">
            <w:pPr>
              <w:spacing w:line="276" w:lineRule="auto"/>
              <w:jc w:val="center"/>
              <w:rPr>
                <w:b/>
                <w:bCs/>
                <w:color w:val="auto"/>
                <w:szCs w:val="18"/>
              </w:rPr>
            </w:pPr>
            <w:r w:rsidRPr="000F0838">
              <w:rPr>
                <w:b/>
                <w:bCs/>
                <w:color w:val="auto"/>
                <w:szCs w:val="18"/>
              </w:rPr>
              <w:t>Location-specific:</w:t>
            </w:r>
          </w:p>
          <w:p w14:paraId="1F9C6BD3" w14:textId="16099003" w:rsidR="0000725E" w:rsidRPr="000F0838" w:rsidRDefault="0000725E" w:rsidP="004A7346">
            <w:pPr>
              <w:spacing w:line="276" w:lineRule="auto"/>
              <w:jc w:val="center"/>
              <w:rPr>
                <w:szCs w:val="18"/>
              </w:rPr>
            </w:pPr>
            <w:r w:rsidRPr="000F0838">
              <w:rPr>
                <w:szCs w:val="18"/>
              </w:rPr>
              <w:t>actions targeted at specific sites to improve the habitat for the species</w:t>
            </w:r>
            <w:r w:rsidR="00B63EFA">
              <w:rPr>
                <w:szCs w:val="18"/>
              </w:rPr>
              <w:t xml:space="preserve"> or </w:t>
            </w:r>
            <w:r w:rsidR="00BF2E94">
              <w:rPr>
                <w:szCs w:val="18"/>
              </w:rPr>
              <w:t>significantly benefit a threatened ecological community</w:t>
            </w:r>
          </w:p>
        </w:tc>
        <w:tc>
          <w:tcPr>
            <w:tcW w:w="2761" w:type="dxa"/>
          </w:tcPr>
          <w:p w14:paraId="4EE1315A" w14:textId="77777777" w:rsidR="0000725E" w:rsidRPr="000F0838" w:rsidRDefault="0000725E" w:rsidP="004A7346">
            <w:pPr>
              <w:spacing w:line="276" w:lineRule="auto"/>
              <w:jc w:val="center"/>
              <w:rPr>
                <w:b/>
                <w:bCs/>
                <w:color w:val="auto"/>
                <w:szCs w:val="18"/>
              </w:rPr>
            </w:pPr>
            <w:r w:rsidRPr="000F0838">
              <w:rPr>
                <w:b/>
                <w:bCs/>
                <w:color w:val="auto"/>
                <w:szCs w:val="18"/>
              </w:rPr>
              <w:t>Population-specific:</w:t>
            </w:r>
          </w:p>
          <w:p w14:paraId="302F3046" w14:textId="77777777" w:rsidR="0000725E" w:rsidRPr="000F0838" w:rsidRDefault="0000725E" w:rsidP="004A7346">
            <w:pPr>
              <w:spacing w:line="276" w:lineRule="auto"/>
              <w:jc w:val="center"/>
              <w:rPr>
                <w:szCs w:val="18"/>
              </w:rPr>
            </w:pPr>
            <w:r w:rsidRPr="000F0838">
              <w:rPr>
                <w:szCs w:val="18"/>
              </w:rPr>
              <w:t>actions targeted at a population level to increase recruitment</w:t>
            </w:r>
          </w:p>
        </w:tc>
      </w:tr>
      <w:tr w:rsidR="0000725E" w14:paraId="7F9A0CE2" w14:textId="77777777" w:rsidTr="5C847DF5">
        <w:tc>
          <w:tcPr>
            <w:tcW w:w="1253" w:type="dxa"/>
            <w:shd w:val="clear" w:color="auto" w:fill="CDDC29" w:themeFill="accent2"/>
          </w:tcPr>
          <w:p w14:paraId="630CE9DA" w14:textId="77777777" w:rsidR="0000725E" w:rsidRPr="000F0838" w:rsidRDefault="0000725E" w:rsidP="004A7346">
            <w:pPr>
              <w:spacing w:line="276" w:lineRule="auto"/>
              <w:rPr>
                <w:color w:val="auto"/>
                <w:szCs w:val="18"/>
              </w:rPr>
            </w:pPr>
            <w:r w:rsidRPr="000F0838">
              <w:rPr>
                <w:color w:val="auto"/>
                <w:szCs w:val="18"/>
              </w:rPr>
              <w:lastRenderedPageBreak/>
              <w:t xml:space="preserve">Examples </w:t>
            </w:r>
          </w:p>
        </w:tc>
        <w:tc>
          <w:tcPr>
            <w:tcW w:w="3567" w:type="dxa"/>
          </w:tcPr>
          <w:p w14:paraId="017437C0"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revegetation in priority locations</w:t>
            </w:r>
          </w:p>
          <w:p w14:paraId="5C1E35A0" w14:textId="77777777" w:rsidR="0000725E"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herbivore and pest predator control in priority locations</w:t>
            </w:r>
          </w:p>
          <w:p w14:paraId="1B1EE4EF" w14:textId="7346B99D" w:rsidR="0000725E" w:rsidRPr="004A7346" w:rsidRDefault="00B263D2" w:rsidP="5C847DF5">
            <w:pPr>
              <w:pStyle w:val="ListParagraph"/>
              <w:numPr>
                <w:ilvl w:val="1"/>
                <w:numId w:val="44"/>
              </w:numPr>
              <w:tabs>
                <w:tab w:val="left" w:pos="202"/>
                <w:tab w:val="right" w:pos="2038"/>
              </w:tabs>
              <w:spacing w:line="276" w:lineRule="auto"/>
              <w:ind w:left="204" w:hanging="142"/>
            </w:pPr>
            <w:r>
              <w:t>weed control in priority locations</w:t>
            </w:r>
          </w:p>
        </w:tc>
        <w:tc>
          <w:tcPr>
            <w:tcW w:w="2058" w:type="dxa"/>
          </w:tcPr>
          <w:p w14:paraId="0B41765A"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artificial hollow creation</w:t>
            </w:r>
          </w:p>
          <w:p w14:paraId="6965FFC8"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wetland restoration</w:t>
            </w:r>
          </w:p>
          <w:p w14:paraId="0912987E"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fencing of key habitat or species</w:t>
            </w:r>
          </w:p>
          <w:p w14:paraId="6F72C15B" w14:textId="77777777" w:rsidR="00B81724" w:rsidRDefault="0000725E" w:rsidP="00262E44">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supplementary planting of food trees</w:t>
            </w:r>
          </w:p>
          <w:p w14:paraId="2970BE6A" w14:textId="578790F9" w:rsidR="0000725E" w:rsidRPr="000F0838" w:rsidRDefault="007D5F18" w:rsidP="004A7346">
            <w:pPr>
              <w:pStyle w:val="ListParagraph"/>
              <w:numPr>
                <w:ilvl w:val="1"/>
                <w:numId w:val="44"/>
              </w:numPr>
              <w:tabs>
                <w:tab w:val="left" w:pos="202"/>
                <w:tab w:val="right" w:pos="2038"/>
              </w:tabs>
              <w:spacing w:line="276" w:lineRule="auto"/>
              <w:ind w:left="204" w:hanging="142"/>
              <w:contextualSpacing w:val="0"/>
              <w:rPr>
                <w:szCs w:val="18"/>
              </w:rPr>
            </w:pPr>
            <w:r>
              <w:rPr>
                <w:szCs w:val="18"/>
              </w:rPr>
              <w:t>manage biomass appropriately</w:t>
            </w:r>
          </w:p>
        </w:tc>
        <w:tc>
          <w:tcPr>
            <w:tcW w:w="2761" w:type="dxa"/>
          </w:tcPr>
          <w:p w14:paraId="6545BB87"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genetic management (gene mixing)</w:t>
            </w:r>
          </w:p>
          <w:p w14:paraId="3F380DC6"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additional captive breeding (ex situ management)</w:t>
            </w:r>
          </w:p>
          <w:p w14:paraId="647535B3" w14:textId="77777777" w:rsidR="0000725E" w:rsidRPr="000F0838" w:rsidRDefault="0000725E" w:rsidP="004A7346">
            <w:pPr>
              <w:pStyle w:val="ListParagraph"/>
              <w:numPr>
                <w:ilvl w:val="1"/>
                <w:numId w:val="44"/>
              </w:numPr>
              <w:tabs>
                <w:tab w:val="left" w:pos="202"/>
                <w:tab w:val="right" w:pos="2038"/>
              </w:tabs>
              <w:spacing w:line="276" w:lineRule="auto"/>
              <w:ind w:left="204" w:hanging="142"/>
              <w:contextualSpacing w:val="0"/>
              <w:rPr>
                <w:szCs w:val="18"/>
              </w:rPr>
            </w:pPr>
            <w:r w:rsidRPr="000F0838">
              <w:rPr>
                <w:szCs w:val="18"/>
              </w:rPr>
              <w:t>translocation of a species into new habitat</w:t>
            </w:r>
          </w:p>
        </w:tc>
      </w:tr>
      <w:tr w:rsidR="0000725E" w14:paraId="530AAFF4" w14:textId="77777777" w:rsidTr="5C847DF5">
        <w:tc>
          <w:tcPr>
            <w:tcW w:w="1253" w:type="dxa"/>
            <w:shd w:val="clear" w:color="auto" w:fill="CDDC29" w:themeFill="accent2"/>
          </w:tcPr>
          <w:p w14:paraId="53ED39C7" w14:textId="77777777" w:rsidR="0000725E" w:rsidRPr="000F0838" w:rsidRDefault="0000725E" w:rsidP="004A7346">
            <w:pPr>
              <w:spacing w:line="276" w:lineRule="auto"/>
              <w:rPr>
                <w:color w:val="auto"/>
                <w:szCs w:val="18"/>
              </w:rPr>
            </w:pPr>
            <w:r w:rsidRPr="000F0838">
              <w:rPr>
                <w:color w:val="auto"/>
                <w:szCs w:val="18"/>
              </w:rPr>
              <w:t>Project Criteria</w:t>
            </w:r>
          </w:p>
        </w:tc>
        <w:tc>
          <w:tcPr>
            <w:tcW w:w="3567" w:type="dxa"/>
          </w:tcPr>
          <w:p w14:paraId="4ECE74EA" w14:textId="77777777" w:rsidR="0000725E" w:rsidRPr="000F0838" w:rsidRDefault="0000725E" w:rsidP="004A7346">
            <w:pPr>
              <w:spacing w:line="276" w:lineRule="auto"/>
              <w:rPr>
                <w:szCs w:val="18"/>
              </w:rPr>
            </w:pPr>
            <w:r w:rsidRPr="000F0838">
              <w:rPr>
                <w:szCs w:val="18"/>
              </w:rPr>
              <w:t>Alignment with Biodiversity 2037 contributing targets utilising Strategic Management Prospects</w:t>
            </w:r>
          </w:p>
          <w:p w14:paraId="22AF2819" w14:textId="77777777" w:rsidR="00837B3E" w:rsidRPr="00CF2AE2" w:rsidRDefault="00837B3E" w:rsidP="00837B3E">
            <w:pPr>
              <w:pStyle w:val="ListParagraph"/>
              <w:numPr>
                <w:ilvl w:val="0"/>
                <w:numId w:val="45"/>
              </w:numPr>
              <w:spacing w:line="276" w:lineRule="auto"/>
              <w:ind w:left="445" w:hanging="283"/>
              <w:rPr>
                <w:szCs w:val="18"/>
              </w:rPr>
            </w:pPr>
            <w:r w:rsidRPr="000F0838">
              <w:rPr>
                <w:szCs w:val="18"/>
              </w:rPr>
              <w:t>The mapped project area has over 75% alignment with top-ranked cost-effective areas (Top 20%)</w:t>
            </w:r>
            <w:r>
              <w:rPr>
                <w:szCs w:val="18"/>
              </w:rPr>
              <w:t>, or the top-ranked benefit areas (Top 20%) for revegetation,</w:t>
            </w:r>
            <w:r w:rsidRPr="000F0838">
              <w:rPr>
                <w:szCs w:val="18"/>
              </w:rPr>
              <w:t xml:space="preserve"> in SMPv3 for the action of interest</w:t>
            </w:r>
          </w:p>
          <w:p w14:paraId="3B0462DF" w14:textId="46ADD0B9" w:rsidR="0000725E" w:rsidRPr="00CF2AE2" w:rsidRDefault="009B08AF" w:rsidP="00DB5F05">
            <w:pPr>
              <w:pStyle w:val="ListParagraph"/>
              <w:spacing w:line="276" w:lineRule="auto"/>
              <w:ind w:left="445"/>
              <w:rPr>
                <w:b/>
              </w:rPr>
            </w:pPr>
            <w:r w:rsidRPr="5C847DF5">
              <w:rPr>
                <w:b/>
              </w:rPr>
              <w:t>AND</w:t>
            </w:r>
          </w:p>
          <w:p w14:paraId="08F64D59" w14:textId="75618C46" w:rsidR="0000725E" w:rsidRPr="00CF2AE2" w:rsidRDefault="0000725E" w:rsidP="00711677">
            <w:pPr>
              <w:pStyle w:val="ListParagraph"/>
              <w:numPr>
                <w:ilvl w:val="0"/>
                <w:numId w:val="45"/>
              </w:numPr>
              <w:spacing w:line="276" w:lineRule="auto"/>
              <w:ind w:left="464"/>
              <w:rPr>
                <w:szCs w:val="18"/>
              </w:rPr>
            </w:pPr>
            <w:r w:rsidRPr="00CF2AE2">
              <w:rPr>
                <w:szCs w:val="18"/>
              </w:rPr>
              <w:t>For projects with herbivore or predator management, the project undertakes integrated threat management</w:t>
            </w:r>
            <w:r w:rsidR="00FE6909">
              <w:rPr>
                <w:szCs w:val="18"/>
              </w:rPr>
              <w:t xml:space="preserve"> </w:t>
            </w:r>
            <w:r w:rsidR="00AD3C08">
              <w:rPr>
                <w:szCs w:val="18"/>
              </w:rPr>
              <w:t xml:space="preserve">(see Note A below) </w:t>
            </w:r>
            <w:r w:rsidR="00FE6909" w:rsidRPr="00AD3C08">
              <w:rPr>
                <w:b/>
                <w:bCs/>
                <w:szCs w:val="18"/>
              </w:rPr>
              <w:t>AND</w:t>
            </w:r>
          </w:p>
          <w:p w14:paraId="4530CFDC" w14:textId="3A27E57D" w:rsidR="0000725E" w:rsidRPr="00154C9D" w:rsidRDefault="008F7567" w:rsidP="00711677">
            <w:pPr>
              <w:pStyle w:val="ListParagraph"/>
              <w:numPr>
                <w:ilvl w:val="0"/>
                <w:numId w:val="45"/>
              </w:numPr>
              <w:spacing w:line="276" w:lineRule="auto"/>
              <w:ind w:left="464"/>
              <w:rPr>
                <w:szCs w:val="18"/>
              </w:rPr>
            </w:pPr>
            <w:r>
              <w:rPr>
                <w:szCs w:val="18"/>
              </w:rPr>
              <w:t>T</w:t>
            </w:r>
            <w:r w:rsidR="0000725E" w:rsidRPr="00CF2AE2">
              <w:rPr>
                <w:szCs w:val="18"/>
              </w:rPr>
              <w:t>he project fill</w:t>
            </w:r>
            <w:r w:rsidR="00C31918">
              <w:rPr>
                <w:szCs w:val="18"/>
              </w:rPr>
              <w:t>s</w:t>
            </w:r>
            <w:r w:rsidR="0000725E" w:rsidRPr="00CF2AE2">
              <w:rPr>
                <w:szCs w:val="18"/>
              </w:rPr>
              <w:t xml:space="preserve"> in identified gaps in current and past allocations in top ranked areas for the action of interest</w:t>
            </w:r>
            <w:r w:rsidR="007E284C">
              <w:rPr>
                <w:szCs w:val="18"/>
              </w:rPr>
              <w:t>.</w:t>
            </w:r>
          </w:p>
        </w:tc>
        <w:tc>
          <w:tcPr>
            <w:tcW w:w="4819" w:type="dxa"/>
            <w:gridSpan w:val="2"/>
          </w:tcPr>
          <w:p w14:paraId="7CA31145" w14:textId="7FA48ECB" w:rsidR="0000725E" w:rsidRPr="00154C9D" w:rsidRDefault="0000725E" w:rsidP="004A7346">
            <w:pPr>
              <w:spacing w:line="276" w:lineRule="auto"/>
              <w:rPr>
                <w:szCs w:val="18"/>
                <w:u w:val="single"/>
              </w:rPr>
            </w:pPr>
            <w:r w:rsidRPr="00154C9D">
              <w:rPr>
                <w:szCs w:val="18"/>
                <w:u w:val="single"/>
              </w:rPr>
              <w:t>Part A. Species Eligibility</w:t>
            </w:r>
          </w:p>
          <w:p w14:paraId="58C354CB" w14:textId="58755DE6" w:rsidR="0000725E" w:rsidRPr="000F0838" w:rsidRDefault="00E651CB" w:rsidP="00DD7032">
            <w:pPr>
              <w:pStyle w:val="ListParagraph"/>
              <w:tabs>
                <w:tab w:val="left" w:pos="713"/>
              </w:tabs>
              <w:spacing w:line="276" w:lineRule="auto"/>
              <w:ind w:hanging="433"/>
              <w:rPr>
                <w:szCs w:val="18"/>
              </w:rPr>
            </w:pPr>
            <w:r w:rsidRPr="00154C9D">
              <w:rPr>
                <w:szCs w:val="18"/>
              </w:rPr>
              <w:t>1a.</w:t>
            </w:r>
            <w:r w:rsidRPr="00154C9D">
              <w:rPr>
                <w:szCs w:val="18"/>
              </w:rPr>
              <w:tab/>
            </w:r>
            <w:r w:rsidR="0000725E" w:rsidRPr="00154C9D">
              <w:rPr>
                <w:szCs w:val="18"/>
              </w:rPr>
              <w:t xml:space="preserve">The species is </w:t>
            </w:r>
            <w:r w:rsidR="00847AA6" w:rsidRPr="00154C9D">
              <w:rPr>
                <w:szCs w:val="18"/>
              </w:rPr>
              <w:t xml:space="preserve">on the </w:t>
            </w:r>
            <w:r w:rsidR="00B1768C" w:rsidRPr="00154C9D">
              <w:rPr>
                <w:szCs w:val="18"/>
              </w:rPr>
              <w:t>Flora and Fauna Guarantee (FFG)</w:t>
            </w:r>
            <w:r w:rsidR="00847AA6" w:rsidRPr="00154C9D">
              <w:rPr>
                <w:szCs w:val="18"/>
              </w:rPr>
              <w:t xml:space="preserve"> Act Threatened List</w:t>
            </w:r>
            <w:r w:rsidR="0065308E" w:rsidRPr="00154C9D">
              <w:rPr>
                <w:szCs w:val="18"/>
              </w:rPr>
              <w:t xml:space="preserve"> (</w:t>
            </w:r>
            <w:r w:rsidR="0000725E" w:rsidRPr="00154C9D">
              <w:rPr>
                <w:szCs w:val="18"/>
              </w:rPr>
              <w:t>1995 species</w:t>
            </w:r>
            <w:r w:rsidR="00B638AD" w:rsidRPr="00154C9D">
              <w:rPr>
                <w:szCs w:val="18"/>
              </w:rPr>
              <w:t>;</w:t>
            </w:r>
            <w:r w:rsidR="0000725E" w:rsidRPr="00154C9D">
              <w:rPr>
                <w:szCs w:val="18"/>
              </w:rPr>
              <w:t>)</w:t>
            </w:r>
            <w:r w:rsidR="00B638AD" w:rsidRPr="00154C9D">
              <w:rPr>
                <w:szCs w:val="18"/>
              </w:rPr>
              <w:t xml:space="preserve"> </w:t>
            </w:r>
            <w:r w:rsidR="00B638AD" w:rsidRPr="000F0838">
              <w:rPr>
                <w:b/>
                <w:bCs/>
                <w:szCs w:val="18"/>
              </w:rPr>
              <w:t>AND</w:t>
            </w:r>
          </w:p>
          <w:p w14:paraId="7552871C" w14:textId="6B8C6730" w:rsidR="0000725E" w:rsidRPr="00DD7032" w:rsidRDefault="002B20B6" w:rsidP="00DD7032">
            <w:pPr>
              <w:tabs>
                <w:tab w:val="left" w:pos="1421"/>
              </w:tabs>
              <w:spacing w:line="276" w:lineRule="auto"/>
              <w:ind w:left="1421" w:hanging="567"/>
              <w:rPr>
                <w:szCs w:val="18"/>
              </w:rPr>
            </w:pPr>
            <w:r w:rsidRPr="000F0838">
              <w:rPr>
                <w:szCs w:val="18"/>
              </w:rPr>
              <w:t>1a</w:t>
            </w:r>
            <w:r w:rsidR="0036770D" w:rsidRPr="000F0838">
              <w:rPr>
                <w:szCs w:val="18"/>
              </w:rPr>
              <w:t>.1</w:t>
            </w:r>
            <w:r w:rsidR="000F0838">
              <w:rPr>
                <w:szCs w:val="18"/>
              </w:rPr>
              <w:tab/>
            </w:r>
            <w:r w:rsidR="0000725E" w:rsidRPr="000F0838">
              <w:rPr>
                <w:szCs w:val="18"/>
              </w:rPr>
              <w:t>The species doesn’t have adequate Species Forecast data (se</w:t>
            </w:r>
            <w:r w:rsidR="00C7156E">
              <w:rPr>
                <w:szCs w:val="18"/>
              </w:rPr>
              <w:t>e Note C below</w:t>
            </w:r>
            <w:r w:rsidR="0000725E" w:rsidRPr="000F0838">
              <w:rPr>
                <w:szCs w:val="18"/>
              </w:rPr>
              <w:t>)</w:t>
            </w:r>
            <w:r w:rsidR="0000725E" w:rsidRPr="000F0838" w:rsidDel="00E651CB">
              <w:rPr>
                <w:szCs w:val="18"/>
              </w:rPr>
              <w:t xml:space="preserve"> </w:t>
            </w:r>
            <w:r w:rsidR="0000725E" w:rsidRPr="00DD7032" w:rsidDel="00077A85">
              <w:rPr>
                <w:b/>
                <w:szCs w:val="18"/>
              </w:rPr>
              <w:t>OR</w:t>
            </w:r>
          </w:p>
          <w:p w14:paraId="7A162099" w14:textId="62F1FE2C" w:rsidR="0000725E" w:rsidRPr="003B05AF" w:rsidRDefault="00FF3E99" w:rsidP="00DD7032">
            <w:pPr>
              <w:tabs>
                <w:tab w:val="left" w:pos="1421"/>
              </w:tabs>
              <w:spacing w:line="276" w:lineRule="auto"/>
              <w:ind w:left="1421" w:hanging="567"/>
              <w:rPr>
                <w:szCs w:val="18"/>
              </w:rPr>
            </w:pPr>
            <w:r w:rsidRPr="000F0838">
              <w:rPr>
                <w:szCs w:val="18"/>
              </w:rPr>
              <w:t>1a.2</w:t>
            </w:r>
            <w:r w:rsidR="000F0838">
              <w:rPr>
                <w:szCs w:val="18"/>
              </w:rPr>
              <w:tab/>
            </w:r>
            <w:r w:rsidR="0000725E" w:rsidRPr="000F0838">
              <w:rPr>
                <w:szCs w:val="18"/>
              </w:rPr>
              <w:t xml:space="preserve">The species has poor Species Forecast under current management (see </w:t>
            </w:r>
            <w:r w:rsidR="00C7156E">
              <w:rPr>
                <w:szCs w:val="18"/>
              </w:rPr>
              <w:t>Note C below</w:t>
            </w:r>
            <w:r w:rsidR="0000725E" w:rsidRPr="003B05AF">
              <w:rPr>
                <w:szCs w:val="18"/>
              </w:rPr>
              <w:t>)</w:t>
            </w:r>
          </w:p>
          <w:p w14:paraId="00FB9D27" w14:textId="2EBDEF8E" w:rsidR="00077A85" w:rsidRPr="00DD7032" w:rsidRDefault="0000725E" w:rsidP="003B05AF">
            <w:pPr>
              <w:spacing w:line="276" w:lineRule="auto"/>
              <w:ind w:left="287"/>
              <w:rPr>
                <w:szCs w:val="18"/>
              </w:rPr>
            </w:pPr>
            <w:r w:rsidRPr="003B05AF">
              <w:rPr>
                <w:b/>
                <w:bCs/>
                <w:szCs w:val="18"/>
              </w:rPr>
              <w:t>OR</w:t>
            </w:r>
          </w:p>
          <w:p w14:paraId="3DED8F49" w14:textId="43CECDFF" w:rsidR="0000725E" w:rsidRPr="00DD7032" w:rsidRDefault="0000725E" w:rsidP="00DD7032">
            <w:pPr>
              <w:pStyle w:val="ListParagraph"/>
              <w:tabs>
                <w:tab w:val="left" w:pos="713"/>
              </w:tabs>
              <w:spacing w:line="276" w:lineRule="auto"/>
              <w:ind w:hanging="433"/>
              <w:rPr>
                <w:szCs w:val="18"/>
              </w:rPr>
            </w:pPr>
            <w:r w:rsidRPr="00DD7032">
              <w:rPr>
                <w:szCs w:val="18"/>
              </w:rPr>
              <w:t>1</w:t>
            </w:r>
            <w:r w:rsidR="00DE1FBE" w:rsidRPr="00DD7032">
              <w:rPr>
                <w:szCs w:val="18"/>
              </w:rPr>
              <w:t>b</w:t>
            </w:r>
            <w:r w:rsidRPr="00DD7032">
              <w:rPr>
                <w:szCs w:val="18"/>
              </w:rPr>
              <w:t>.</w:t>
            </w:r>
            <w:r w:rsidR="00022DE1">
              <w:rPr>
                <w:szCs w:val="18"/>
              </w:rPr>
              <w:tab/>
            </w:r>
            <w:r w:rsidRPr="00DD7032">
              <w:rPr>
                <w:szCs w:val="18"/>
              </w:rPr>
              <w:t>The species is deemed culturally significant by a Traditional Owner organisation.</w:t>
            </w:r>
          </w:p>
          <w:p w14:paraId="5D9EA72E" w14:textId="77777777" w:rsidR="0000725E" w:rsidRPr="00DD7032" w:rsidRDefault="0000725E" w:rsidP="00DD7032">
            <w:pPr>
              <w:spacing w:line="276" w:lineRule="auto"/>
              <w:rPr>
                <w:szCs w:val="18"/>
              </w:rPr>
            </w:pPr>
          </w:p>
          <w:p w14:paraId="2A806A60" w14:textId="77777777" w:rsidR="0000725E" w:rsidRPr="00DD7032" w:rsidRDefault="0000725E" w:rsidP="00DD7032">
            <w:pPr>
              <w:spacing w:line="276" w:lineRule="auto"/>
              <w:rPr>
                <w:szCs w:val="18"/>
                <w:u w:val="single"/>
              </w:rPr>
            </w:pPr>
            <w:r w:rsidRPr="00DD7032">
              <w:rPr>
                <w:szCs w:val="18"/>
                <w:u w:val="single"/>
              </w:rPr>
              <w:t>Part B. Project Eligibility</w:t>
            </w:r>
          </w:p>
          <w:p w14:paraId="5E01B49C" w14:textId="6D7E9223" w:rsidR="009A2B5B" w:rsidRPr="00A67763" w:rsidRDefault="008363A1" w:rsidP="00A67763">
            <w:pPr>
              <w:pStyle w:val="ListParagraph"/>
              <w:tabs>
                <w:tab w:val="left" w:pos="713"/>
              </w:tabs>
              <w:spacing w:line="276" w:lineRule="auto"/>
              <w:ind w:hanging="433"/>
              <w:rPr>
                <w:szCs w:val="18"/>
              </w:rPr>
            </w:pPr>
            <w:r>
              <w:rPr>
                <w:szCs w:val="18"/>
              </w:rPr>
              <w:t>2a.</w:t>
            </w:r>
            <w:r>
              <w:rPr>
                <w:szCs w:val="18"/>
              </w:rPr>
              <w:tab/>
            </w:r>
            <w:r w:rsidR="0000725E" w:rsidRPr="00BC33D1">
              <w:rPr>
                <w:szCs w:val="18"/>
              </w:rPr>
              <w:t xml:space="preserve">The action(s) proposed are Location-specific or Population-specific type actions (see </w:t>
            </w:r>
            <w:r w:rsidR="00C7156E">
              <w:rPr>
                <w:szCs w:val="18"/>
              </w:rPr>
              <w:t>Note B below</w:t>
            </w:r>
            <w:r w:rsidR="00447921">
              <w:rPr>
                <w:szCs w:val="18"/>
              </w:rPr>
              <w:t>)</w:t>
            </w:r>
            <w:r w:rsidR="00D56E01">
              <w:rPr>
                <w:szCs w:val="18"/>
              </w:rPr>
              <w:t xml:space="preserve"> </w:t>
            </w:r>
            <w:r w:rsidR="00D56E01" w:rsidRPr="00447921">
              <w:rPr>
                <w:b/>
                <w:bCs/>
                <w:szCs w:val="18"/>
              </w:rPr>
              <w:t>AND</w:t>
            </w:r>
          </w:p>
          <w:p w14:paraId="78AF523A" w14:textId="09495A5A" w:rsidR="00237902" w:rsidRPr="00A67763" w:rsidRDefault="009A2B5B" w:rsidP="00A67763">
            <w:pPr>
              <w:pStyle w:val="ListParagraph"/>
              <w:tabs>
                <w:tab w:val="left" w:pos="713"/>
              </w:tabs>
              <w:spacing w:line="276" w:lineRule="auto"/>
              <w:ind w:hanging="433"/>
            </w:pPr>
            <w:r>
              <w:rPr>
                <w:szCs w:val="18"/>
              </w:rPr>
              <w:t>2b.</w:t>
            </w:r>
            <w:r>
              <w:rPr>
                <w:szCs w:val="18"/>
              </w:rPr>
              <w:tab/>
            </w:r>
            <w:r w:rsidR="0000725E" w:rsidRPr="00A67763">
              <w:t xml:space="preserve">The action(s) proposed are listed on a current Action Statement or in line with DEWLP decision support tools where available (see </w:t>
            </w:r>
            <w:r w:rsidR="00C7156E">
              <w:t xml:space="preserve">Note </w:t>
            </w:r>
            <w:r w:rsidR="00A67763">
              <w:t>C</w:t>
            </w:r>
            <w:r w:rsidR="0000725E" w:rsidRPr="00A67763">
              <w:t>)</w:t>
            </w:r>
            <w:r w:rsidR="00237902">
              <w:t xml:space="preserve"> </w:t>
            </w:r>
            <w:r w:rsidR="00237902" w:rsidRPr="00A67763">
              <w:rPr>
                <w:b/>
                <w:bCs/>
              </w:rPr>
              <w:t>OR</w:t>
            </w:r>
          </w:p>
          <w:p w14:paraId="244528CB" w14:textId="1A6C7E43" w:rsidR="0000725E" w:rsidRPr="00A67763" w:rsidRDefault="0000725E" w:rsidP="00A67763">
            <w:pPr>
              <w:pStyle w:val="ListParagraph"/>
              <w:tabs>
                <w:tab w:val="left" w:pos="713"/>
              </w:tabs>
              <w:spacing w:line="276" w:lineRule="auto"/>
              <w:ind w:hanging="433"/>
            </w:pPr>
            <w:r w:rsidRPr="00A67763">
              <w:t>2c.</w:t>
            </w:r>
            <w:r w:rsidR="00237902">
              <w:tab/>
            </w:r>
            <w:r w:rsidRPr="00A67763">
              <w:t>Where no current Action Statement or inadequate Species Forecast data</w:t>
            </w:r>
            <w:r w:rsidR="000864A4">
              <w:t xml:space="preserve"> is available</w:t>
            </w:r>
            <w:r w:rsidRPr="00A67763">
              <w:t xml:space="preserve">, the project includes evaluation of action benefits using DELWP’s standard approach (see </w:t>
            </w:r>
            <w:r w:rsidR="00C7156E">
              <w:t>Note E below</w:t>
            </w:r>
            <w:r w:rsidRPr="00A67763">
              <w:t>).</w:t>
            </w:r>
          </w:p>
          <w:p w14:paraId="0C3AA700" w14:textId="77777777" w:rsidR="0000725E" w:rsidRPr="00A67763" w:rsidRDefault="0000725E" w:rsidP="00DD7032">
            <w:pPr>
              <w:spacing w:line="276" w:lineRule="auto"/>
              <w:rPr>
                <w:szCs w:val="18"/>
                <w:u w:val="single"/>
              </w:rPr>
            </w:pPr>
          </w:p>
          <w:p w14:paraId="412567C4" w14:textId="4D238F4A" w:rsidR="0000725E" w:rsidRPr="00A67763" w:rsidRDefault="0000725E" w:rsidP="00DD7032">
            <w:pPr>
              <w:spacing w:line="276" w:lineRule="auto"/>
              <w:rPr>
                <w:szCs w:val="18"/>
              </w:rPr>
            </w:pPr>
            <w:r w:rsidRPr="00A67763">
              <w:rPr>
                <w:szCs w:val="18"/>
              </w:rPr>
              <w:t>NB:  Actions proposed by Traditional Owner organisations that relate to a culturally significant species will informed by Tradit</w:t>
            </w:r>
            <w:r w:rsidR="00477351" w:rsidRPr="00A67763">
              <w:rPr>
                <w:szCs w:val="18"/>
              </w:rPr>
              <w:t>i</w:t>
            </w:r>
            <w:r w:rsidRPr="00A67763">
              <w:rPr>
                <w:szCs w:val="18"/>
              </w:rPr>
              <w:t>onal Owner knowledge.</w:t>
            </w:r>
          </w:p>
        </w:tc>
      </w:tr>
      <w:tr w:rsidR="00810548" w14:paraId="6E0298D8" w14:textId="77777777" w:rsidTr="5C847DF5">
        <w:tc>
          <w:tcPr>
            <w:tcW w:w="1253" w:type="dxa"/>
            <w:shd w:val="clear" w:color="auto" w:fill="CDDC29" w:themeFill="accent2"/>
          </w:tcPr>
          <w:p w14:paraId="47CC7275" w14:textId="52323272" w:rsidR="00810548" w:rsidRPr="000F0838" w:rsidRDefault="00E77777" w:rsidP="004A7346">
            <w:pPr>
              <w:spacing w:line="276" w:lineRule="auto"/>
              <w:rPr>
                <w:color w:val="auto"/>
                <w:szCs w:val="18"/>
              </w:rPr>
            </w:pPr>
            <w:r>
              <w:rPr>
                <w:color w:val="auto"/>
                <w:szCs w:val="18"/>
              </w:rPr>
              <w:t>Self</w:t>
            </w:r>
            <w:r w:rsidR="0067491E">
              <w:rPr>
                <w:color w:val="auto"/>
                <w:szCs w:val="18"/>
              </w:rPr>
              <w:t>-</w:t>
            </w:r>
            <w:r>
              <w:rPr>
                <w:color w:val="auto"/>
                <w:szCs w:val="18"/>
              </w:rPr>
              <w:t xml:space="preserve"> Determination</w:t>
            </w:r>
          </w:p>
        </w:tc>
        <w:tc>
          <w:tcPr>
            <w:tcW w:w="3567" w:type="dxa"/>
          </w:tcPr>
          <w:p w14:paraId="094FD557" w14:textId="51C920A7" w:rsidR="00810548" w:rsidRPr="000F0838" w:rsidRDefault="009B7A51" w:rsidP="004A7346">
            <w:pPr>
              <w:spacing w:line="276" w:lineRule="auto"/>
              <w:rPr>
                <w:szCs w:val="18"/>
              </w:rPr>
            </w:pPr>
            <w:r>
              <w:rPr>
                <w:szCs w:val="18"/>
              </w:rPr>
              <w:t xml:space="preserve">Degree to which the project </w:t>
            </w:r>
            <w:r w:rsidR="00763790">
              <w:rPr>
                <w:szCs w:val="18"/>
              </w:rPr>
              <w:t xml:space="preserve">advances </w:t>
            </w:r>
            <w:r w:rsidR="0067491E">
              <w:rPr>
                <w:szCs w:val="18"/>
              </w:rPr>
              <w:t xml:space="preserve">the </w:t>
            </w:r>
            <w:r w:rsidR="00FA27AB">
              <w:rPr>
                <w:szCs w:val="18"/>
              </w:rPr>
              <w:t>se</w:t>
            </w:r>
            <w:r w:rsidR="0000674D">
              <w:rPr>
                <w:szCs w:val="18"/>
              </w:rPr>
              <w:t>lf-determination</w:t>
            </w:r>
            <w:r w:rsidR="00AC43F6">
              <w:rPr>
                <w:szCs w:val="18"/>
              </w:rPr>
              <w:t xml:space="preserve"> </w:t>
            </w:r>
            <w:r w:rsidR="0067491E">
              <w:rPr>
                <w:szCs w:val="18"/>
              </w:rPr>
              <w:t xml:space="preserve">of </w:t>
            </w:r>
            <w:r w:rsidR="00AC43F6">
              <w:rPr>
                <w:szCs w:val="18"/>
              </w:rPr>
              <w:t>Traditional Owners</w:t>
            </w:r>
          </w:p>
        </w:tc>
        <w:tc>
          <w:tcPr>
            <w:tcW w:w="4819" w:type="dxa"/>
            <w:gridSpan w:val="2"/>
          </w:tcPr>
          <w:p w14:paraId="56B80E1F" w14:textId="2BF684B4" w:rsidR="00810548" w:rsidRPr="00154C9D" w:rsidRDefault="00AC43F6" w:rsidP="004A7346">
            <w:pPr>
              <w:spacing w:line="276" w:lineRule="auto"/>
              <w:rPr>
                <w:szCs w:val="18"/>
                <w:u w:val="single"/>
              </w:rPr>
            </w:pPr>
            <w:r>
              <w:rPr>
                <w:szCs w:val="18"/>
              </w:rPr>
              <w:t xml:space="preserve">Degree to which the project advances </w:t>
            </w:r>
            <w:r w:rsidR="0067491E">
              <w:rPr>
                <w:szCs w:val="18"/>
              </w:rPr>
              <w:t xml:space="preserve">the </w:t>
            </w:r>
            <w:r>
              <w:rPr>
                <w:szCs w:val="18"/>
              </w:rPr>
              <w:t xml:space="preserve">self-determination </w:t>
            </w:r>
            <w:r w:rsidR="0067491E">
              <w:rPr>
                <w:szCs w:val="18"/>
              </w:rPr>
              <w:t>of</w:t>
            </w:r>
            <w:r>
              <w:rPr>
                <w:szCs w:val="18"/>
              </w:rPr>
              <w:t xml:space="preserve"> Traditional Owners</w:t>
            </w:r>
          </w:p>
        </w:tc>
      </w:tr>
    </w:tbl>
    <w:p w14:paraId="5EF1BB24" w14:textId="77777777" w:rsidR="00A9678D" w:rsidRDefault="00A9678D" w:rsidP="00E01366">
      <w:pPr>
        <w:pStyle w:val="BodyText"/>
        <w:rPr>
          <w:color w:val="auto"/>
          <w:lang w:eastAsia="en-AU"/>
        </w:rPr>
      </w:pPr>
    </w:p>
    <w:p w14:paraId="5462D134" w14:textId="418BF009" w:rsidR="00586EDB" w:rsidRDefault="005E2735" w:rsidP="00E01366">
      <w:pPr>
        <w:pStyle w:val="BodyText"/>
        <w:rPr>
          <w:color w:val="auto"/>
          <w:lang w:eastAsia="en-AU"/>
        </w:rPr>
      </w:pPr>
      <w:r>
        <w:rPr>
          <w:color w:val="auto"/>
          <w:lang w:eastAsia="en-AU"/>
        </w:rPr>
        <w:t>Projects</w:t>
      </w:r>
      <w:r w:rsidR="00807C03">
        <w:rPr>
          <w:color w:val="auto"/>
          <w:lang w:eastAsia="en-AU"/>
        </w:rPr>
        <w:t xml:space="preserve"> involving the purchase of land </w:t>
      </w:r>
      <w:r w:rsidR="00055493">
        <w:rPr>
          <w:color w:val="auto"/>
          <w:lang w:eastAsia="en-AU"/>
        </w:rPr>
        <w:t>will be considered against and in conjunction with other priority actions proposed on that land</w:t>
      </w:r>
      <w:r w:rsidR="00586EDB">
        <w:rPr>
          <w:color w:val="auto"/>
          <w:lang w:eastAsia="en-AU"/>
        </w:rPr>
        <w:t>.</w:t>
      </w:r>
    </w:p>
    <w:p w14:paraId="152ED556" w14:textId="13B1160C" w:rsidR="00AD414A" w:rsidRDefault="00586EDB" w:rsidP="00E01366">
      <w:pPr>
        <w:pStyle w:val="BodyText"/>
        <w:rPr>
          <w:color w:val="auto"/>
          <w:lang w:eastAsia="en-AU"/>
        </w:rPr>
      </w:pPr>
      <w:r>
        <w:rPr>
          <w:color w:val="auto"/>
          <w:lang w:eastAsia="en-AU"/>
        </w:rPr>
        <w:t xml:space="preserve">Projects that include and increase permanent protection as part of their proposal will be looked at favourably and should </w:t>
      </w:r>
      <w:r w:rsidR="00960788">
        <w:t>also c</w:t>
      </w:r>
      <w:r w:rsidR="005E2735">
        <w:t>onsider the SMP benefit layer for permanent protection where possible.</w:t>
      </w:r>
    </w:p>
    <w:p w14:paraId="15DC79AD" w14:textId="1907207C" w:rsidR="00363145" w:rsidRDefault="00522F85" w:rsidP="009C3A04">
      <w:pPr>
        <w:pStyle w:val="Heading3"/>
      </w:pPr>
      <w:bookmarkStart w:id="22" w:name="_Toc114045295"/>
      <w:r>
        <w:t>A</w:t>
      </w:r>
      <w:r w:rsidR="00363145" w:rsidRPr="002B52EC">
        <w:t xml:space="preserve">dditional </w:t>
      </w:r>
      <w:r w:rsidR="00363145">
        <w:t>information to support</w:t>
      </w:r>
      <w:r w:rsidR="00363145" w:rsidRPr="002B52EC">
        <w:t xml:space="preserve"> criteria</w:t>
      </w:r>
      <w:bookmarkEnd w:id="22"/>
    </w:p>
    <w:p w14:paraId="7F1F6D7B" w14:textId="492A6067" w:rsidR="00700DA1" w:rsidRDefault="00363145" w:rsidP="00B075C7">
      <w:pPr>
        <w:spacing w:before="60" w:after="120"/>
      </w:pPr>
      <w:r>
        <w:rPr>
          <w:b/>
          <w:bCs/>
        </w:rPr>
        <w:t xml:space="preserve">Strategic Management Prospects (SMP): </w:t>
      </w:r>
      <w:r>
        <w:t xml:space="preserve">SMP is the tool that displays how and where we can make the biggest different for as many species across Victoria as possible and deliver the targets of Biodiversity 2037.  </w:t>
      </w:r>
      <w:bookmarkStart w:id="23" w:name="_Ref107479133"/>
      <w:r>
        <w:lastRenderedPageBreak/>
        <w:t>It can be utilised to assess projects alignment against Biodiversity 2037 targets.</w:t>
      </w:r>
      <w:r w:rsidR="00A73908">
        <w:t xml:space="preserve"> For more information including guidance on how to use the SMP tool visit </w:t>
      </w:r>
      <w:hyperlink r:id="rId51" w:history="1">
        <w:r w:rsidR="00A73908">
          <w:rPr>
            <w:rStyle w:val="Hyperlink"/>
          </w:rPr>
          <w:t xml:space="preserve">Choosing </w:t>
        </w:r>
        <w:r w:rsidR="0091410D">
          <w:rPr>
            <w:rStyle w:val="Hyperlink"/>
          </w:rPr>
          <w:t>A</w:t>
        </w:r>
        <w:r w:rsidR="00A73908">
          <w:rPr>
            <w:rStyle w:val="Hyperlink"/>
          </w:rPr>
          <w:t xml:space="preserve">ctions for </w:t>
        </w:r>
        <w:r w:rsidR="0091410D">
          <w:rPr>
            <w:rStyle w:val="Hyperlink"/>
          </w:rPr>
          <w:t>N</w:t>
        </w:r>
        <w:r w:rsidR="00A73908">
          <w:rPr>
            <w:rStyle w:val="Hyperlink"/>
          </w:rPr>
          <w:t>ature (environment.vic.gov.au)</w:t>
        </w:r>
      </w:hyperlink>
      <w:bookmarkEnd w:id="23"/>
      <w:r w:rsidR="00700DA1">
        <w:t>.</w:t>
      </w:r>
    </w:p>
    <w:p w14:paraId="6965AD6D" w14:textId="651CC0E1" w:rsidR="00363145" w:rsidRPr="00700DA1" w:rsidRDefault="00700DA1" w:rsidP="00401F5D">
      <w:pPr>
        <w:pStyle w:val="Heading5"/>
      </w:pPr>
      <w:r>
        <w:t xml:space="preserve">Note A: </w:t>
      </w:r>
      <w:r w:rsidR="00363145" w:rsidRPr="00700DA1">
        <w:t xml:space="preserve">Definition: </w:t>
      </w:r>
      <w:r w:rsidR="00AD3C08">
        <w:t>I</w:t>
      </w:r>
      <w:r w:rsidR="00363145" w:rsidRPr="00700DA1">
        <w:t>ntegrated threat management</w:t>
      </w:r>
    </w:p>
    <w:p w14:paraId="243E3184" w14:textId="77777777" w:rsidR="00B075C7" w:rsidRDefault="00363145" w:rsidP="00B075C7">
      <w:pPr>
        <w:spacing w:before="60" w:after="120"/>
      </w:pPr>
      <w:r>
        <w:t>Landscape-scale management is most effective when it is sustained and integrated. Integrated threat management involves managing all the relevant threats in a location (</w:t>
      </w:r>
      <w:proofErr w:type="gramStart"/>
      <w:r>
        <w:t>e.g.</w:t>
      </w:r>
      <w:proofErr w:type="gramEnd"/>
      <w:r>
        <w:t xml:space="preserve"> managing both deer and pigs in areas where these species are threatening biodiversity, rather than just managing deer only).</w:t>
      </w:r>
    </w:p>
    <w:p w14:paraId="395ED657" w14:textId="6BF4AA82" w:rsidR="00B075C7" w:rsidRDefault="00363145" w:rsidP="00B075C7">
      <w:pPr>
        <w:spacing w:before="60" w:after="120"/>
      </w:pPr>
      <w:r>
        <w:t>SMP can be used to identify where integrated threat management is required. Actions in the top 20% that co-occur in the project area should be undertaken together.</w:t>
      </w:r>
    </w:p>
    <w:p w14:paraId="15B1A05B" w14:textId="4318D3C2" w:rsidR="00363145" w:rsidRPr="00CE0895" w:rsidRDefault="00700DA1" w:rsidP="00401F5D">
      <w:pPr>
        <w:pStyle w:val="Heading5"/>
      </w:pPr>
      <w:bookmarkStart w:id="24" w:name="_Ref107479162"/>
      <w:r w:rsidRPr="00CE0895">
        <w:t xml:space="preserve">Note B: </w:t>
      </w:r>
      <w:r w:rsidR="00363145" w:rsidRPr="00CE0895">
        <w:t>Definition: Location-specific or Population-specific type actions</w:t>
      </w:r>
      <w:bookmarkEnd w:id="24"/>
    </w:p>
    <w:p w14:paraId="1C5684BA" w14:textId="77777777" w:rsidR="00CE0895" w:rsidRDefault="00363145" w:rsidP="00CE0895">
      <w:pPr>
        <w:spacing w:before="60" w:after="120"/>
      </w:pPr>
      <w:r w:rsidRPr="00010094">
        <w:t xml:space="preserve">There are a wide range of </w:t>
      </w:r>
      <w:r>
        <w:t>management</w:t>
      </w:r>
      <w:r w:rsidRPr="00010094">
        <w:t xml:space="preserve"> actions available for</w:t>
      </w:r>
      <w:r>
        <w:t xml:space="preserve"> threatened species conservation – including direct or on-ground actions as well as actions that have indirect benefits to the species (</w:t>
      </w:r>
      <w:proofErr w:type="gramStart"/>
      <w:r>
        <w:t>e.g.</w:t>
      </w:r>
      <w:proofErr w:type="gramEnd"/>
      <w:r>
        <w:t xml:space="preserve"> research, community engagement etc).</w:t>
      </w:r>
    </w:p>
    <w:p w14:paraId="5A617842" w14:textId="17AB2927" w:rsidR="00363145" w:rsidRDefault="00363145" w:rsidP="00361A68">
      <w:pPr>
        <w:keepNext/>
        <w:spacing w:before="60" w:after="120"/>
      </w:pPr>
      <w:r>
        <w:t xml:space="preserve">Three different types of </w:t>
      </w:r>
      <w:r w:rsidRPr="00CE0895">
        <w:rPr>
          <w:u w:val="single"/>
        </w:rPr>
        <w:t>direct</w:t>
      </w:r>
      <w:r>
        <w:t xml:space="preserve"> action which could be considered as part Nature Fund investment are defined below: </w:t>
      </w:r>
    </w:p>
    <w:p w14:paraId="684F5477" w14:textId="77777777" w:rsidR="00363145" w:rsidRDefault="00363145" w:rsidP="00361A68">
      <w:pPr>
        <w:pStyle w:val="BodyText"/>
        <w:numPr>
          <w:ilvl w:val="0"/>
          <w:numId w:val="31"/>
        </w:numPr>
        <w:tabs>
          <w:tab w:val="left" w:pos="567"/>
        </w:tabs>
        <w:ind w:left="567" w:hanging="283"/>
      </w:pPr>
      <w:r w:rsidRPr="00361A68">
        <w:rPr>
          <w:b/>
          <w:bCs/>
          <w:lang w:eastAsia="en-AU"/>
        </w:rPr>
        <w:t>Landscape</w:t>
      </w:r>
      <w:r>
        <w:t xml:space="preserve"> actions are those undertaken across large areas of the landscape and have benefits to multiple species. </w:t>
      </w:r>
    </w:p>
    <w:p w14:paraId="04DF30B4" w14:textId="335DA9C3" w:rsidR="009B1504" w:rsidRPr="00EB76E0" w:rsidRDefault="00363145" w:rsidP="00EB76E0">
      <w:pPr>
        <w:pStyle w:val="BodyText"/>
        <w:numPr>
          <w:ilvl w:val="0"/>
          <w:numId w:val="31"/>
        </w:numPr>
        <w:tabs>
          <w:tab w:val="left" w:pos="1134"/>
        </w:tabs>
        <w:ind w:left="1134" w:hanging="283"/>
        <w:rPr>
          <w:b/>
          <w:bCs/>
        </w:rPr>
      </w:pPr>
      <w:r>
        <w:t>For example – predator control, herbivore control, fire management and revegetation</w:t>
      </w:r>
    </w:p>
    <w:p w14:paraId="2975C8F1" w14:textId="5EF55588" w:rsidR="00363145" w:rsidRDefault="00363145" w:rsidP="00361A68">
      <w:pPr>
        <w:pStyle w:val="BodyText"/>
        <w:numPr>
          <w:ilvl w:val="0"/>
          <w:numId w:val="31"/>
        </w:numPr>
        <w:tabs>
          <w:tab w:val="left" w:pos="567"/>
        </w:tabs>
        <w:ind w:left="567" w:hanging="283"/>
      </w:pPr>
      <w:r w:rsidRPr="00361A68">
        <w:rPr>
          <w:b/>
          <w:bCs/>
          <w:lang w:eastAsia="en-AU"/>
        </w:rPr>
        <w:t>Location-specific</w:t>
      </w:r>
      <w:r>
        <w:t xml:space="preserve"> actions targeted at a specific site to improve the habitat for specific species</w:t>
      </w:r>
    </w:p>
    <w:p w14:paraId="26AA8D09" w14:textId="77777777" w:rsidR="00363145" w:rsidRPr="002B52EC" w:rsidRDefault="00363145" w:rsidP="00361A68">
      <w:pPr>
        <w:pStyle w:val="BodyText"/>
        <w:numPr>
          <w:ilvl w:val="0"/>
          <w:numId w:val="31"/>
        </w:numPr>
        <w:tabs>
          <w:tab w:val="left" w:pos="1134"/>
        </w:tabs>
        <w:ind w:left="1134" w:hanging="283"/>
      </w:pPr>
      <w:r>
        <w:t>For example – artificial hollow creation, wetland restoration, fencing of key habitat or species and supplementary planting of food trees</w:t>
      </w:r>
    </w:p>
    <w:p w14:paraId="77F150AF" w14:textId="77777777" w:rsidR="00363145" w:rsidRDefault="00363145" w:rsidP="00361A68">
      <w:pPr>
        <w:pStyle w:val="BodyText"/>
        <w:numPr>
          <w:ilvl w:val="0"/>
          <w:numId w:val="31"/>
        </w:numPr>
        <w:tabs>
          <w:tab w:val="left" w:pos="567"/>
        </w:tabs>
        <w:ind w:left="567" w:hanging="283"/>
      </w:pPr>
      <w:r w:rsidRPr="00361A68">
        <w:rPr>
          <w:b/>
          <w:bCs/>
          <w:lang w:eastAsia="en-AU"/>
        </w:rPr>
        <w:t>Population-specific</w:t>
      </w:r>
      <w:r w:rsidRPr="00361A68">
        <w:rPr>
          <w:lang w:eastAsia="en-AU"/>
        </w:rPr>
        <w:t xml:space="preserve"> </w:t>
      </w:r>
      <w:r w:rsidRPr="002B52EC">
        <w:t>actions targeted at a population level to increase recruitment</w:t>
      </w:r>
      <w:r>
        <w:t xml:space="preserve"> for a specific species</w:t>
      </w:r>
    </w:p>
    <w:p w14:paraId="4B6BB6E0" w14:textId="023F4A89" w:rsidR="00363145" w:rsidRPr="002B52EC" w:rsidRDefault="00363145" w:rsidP="00935DDE">
      <w:pPr>
        <w:pStyle w:val="BodyText"/>
        <w:numPr>
          <w:ilvl w:val="0"/>
          <w:numId w:val="31"/>
        </w:numPr>
        <w:tabs>
          <w:tab w:val="left" w:pos="1134"/>
        </w:tabs>
        <w:ind w:left="1134" w:hanging="283"/>
      </w:pPr>
      <w:r>
        <w:t>For example – gene mixing, translocation, ex situ management</w:t>
      </w:r>
    </w:p>
    <w:p w14:paraId="7E538E02" w14:textId="7C7CAEDF" w:rsidR="00363145" w:rsidRPr="00935DDE" w:rsidRDefault="00935DDE" w:rsidP="00401F5D">
      <w:pPr>
        <w:pStyle w:val="Heading5"/>
      </w:pPr>
      <w:bookmarkStart w:id="25" w:name="_Ref107479171"/>
      <w:r w:rsidRPr="00935DDE">
        <w:t xml:space="preserve">Note C: </w:t>
      </w:r>
      <w:r w:rsidR="00363145" w:rsidRPr="00935DDE">
        <w:t>Species Forecast data table</w:t>
      </w:r>
      <w:bookmarkEnd w:id="25"/>
    </w:p>
    <w:p w14:paraId="78A516E0" w14:textId="77777777" w:rsidR="00B76C0D" w:rsidRDefault="00363145" w:rsidP="00B76C0D">
      <w:pPr>
        <w:spacing w:before="60" w:after="120"/>
      </w:pPr>
      <w:r>
        <w:t>Species Forecast uses data from DELWP Decision support tools to predict the likelihood a species is present in Victoria in 50 years under different management scenarios. This data can be used to determine how likely a species is to persist under current management, or if more direct or specific actions are required.</w:t>
      </w:r>
    </w:p>
    <w:p w14:paraId="5B11F655" w14:textId="77777777" w:rsidR="00762D42" w:rsidRDefault="00C10603" w:rsidP="0000772D">
      <w:pPr>
        <w:spacing w:before="60" w:after="120"/>
      </w:pPr>
      <w:r>
        <w:t>This data will be made available through the application process.</w:t>
      </w:r>
      <w:bookmarkStart w:id="26" w:name="_Ref107485703"/>
    </w:p>
    <w:p w14:paraId="3D5A28CF" w14:textId="50C97172" w:rsidR="00363145" w:rsidRPr="00401F5D" w:rsidRDefault="00401F5D" w:rsidP="00401F5D">
      <w:pPr>
        <w:pStyle w:val="Heading5"/>
      </w:pPr>
      <w:r w:rsidRPr="00401F5D">
        <w:t xml:space="preserve">Note D: </w:t>
      </w:r>
      <w:r w:rsidR="00363145" w:rsidRPr="00401F5D">
        <w:t>Identifying gaps in current management</w:t>
      </w:r>
      <w:bookmarkEnd w:id="26"/>
    </w:p>
    <w:p w14:paraId="46DC6B62" w14:textId="2A84C04D" w:rsidR="00363145" w:rsidRDefault="00363145" w:rsidP="00B76C0D">
      <w:pPr>
        <w:spacing w:before="60" w:after="120"/>
      </w:pPr>
      <w:r>
        <w:t>Maps have been produced to show the priority areas for each action that are not currently under management (</w:t>
      </w:r>
      <w:proofErr w:type="spellStart"/>
      <w:proofErr w:type="gramStart"/>
      <w:r>
        <w:t>eg</w:t>
      </w:r>
      <w:proofErr w:type="spellEnd"/>
      <w:proofErr w:type="gramEnd"/>
      <w:r>
        <w:t xml:space="preserve"> where no action was recorded in the past 12 months). These maps are based on the most current available data as of June 2022, including priority areas from SMPv3 and activity data from the 2020/2021 Biodiversity 2037 reporting period. </w:t>
      </w:r>
      <w:r w:rsidR="00BF78C9">
        <w:t xml:space="preserve"> These maps will be made available to support applications.</w:t>
      </w:r>
    </w:p>
    <w:p w14:paraId="111074CF" w14:textId="01B4C206" w:rsidR="00363145" w:rsidRPr="001875B3" w:rsidRDefault="00A91A18" w:rsidP="001875B3">
      <w:pPr>
        <w:pStyle w:val="Heading5"/>
      </w:pPr>
      <w:bookmarkStart w:id="27" w:name="_Ref107479196"/>
      <w:r w:rsidRPr="001875B3">
        <w:t xml:space="preserve">Note E: </w:t>
      </w:r>
      <w:r w:rsidR="00D92C93">
        <w:t>E</w:t>
      </w:r>
      <w:r w:rsidR="00363145" w:rsidRPr="001875B3">
        <w:t>valuating action benefit using DELWP standard approach</w:t>
      </w:r>
      <w:bookmarkEnd w:id="27"/>
    </w:p>
    <w:p w14:paraId="3F5DD362" w14:textId="7D802858" w:rsidR="00363145" w:rsidRDefault="00363145" w:rsidP="000D549D">
      <w:pPr>
        <w:spacing w:before="60" w:after="120"/>
      </w:pPr>
      <w:r>
        <w:t>When the species has</w:t>
      </w:r>
      <w:r w:rsidRPr="00166E12">
        <w:t xml:space="preserve"> no current Action Statement or inadequate Species </w:t>
      </w:r>
      <w:r>
        <w:t>Forecast</w:t>
      </w:r>
      <w:r w:rsidRPr="00166E12">
        <w:t xml:space="preserve"> data, </w:t>
      </w:r>
      <w:r>
        <w:t xml:space="preserve">or when the action has not previously been assessed using Specific Needs Assessment, the project needs to include evaluation </w:t>
      </w:r>
      <w:r w:rsidR="004B4CD2">
        <w:t xml:space="preserve">of </w:t>
      </w:r>
      <w:r w:rsidRPr="00166E12">
        <w:t>benefits</w:t>
      </w:r>
      <w:r>
        <w:t xml:space="preserve"> using DELWP’s standard approach.</w:t>
      </w:r>
      <w:r w:rsidR="00F47267">
        <w:t xml:space="preserve"> The outputs from this work should align with current DELWP projects which are assessing actions for biodiversity. </w:t>
      </w:r>
    </w:p>
    <w:p w14:paraId="60DE4F1E" w14:textId="77777777" w:rsidR="00C805F1" w:rsidRDefault="00363145" w:rsidP="000D549D">
      <w:pPr>
        <w:spacing w:before="60" w:after="120"/>
        <w:rPr>
          <w:rFonts w:cstheme="minorHAnsi"/>
        </w:rPr>
      </w:pPr>
      <w:r>
        <w:t xml:space="preserve">This can be done by following guidelines outlined in </w:t>
      </w:r>
      <w:hyperlink r:id="rId52" w:history="1">
        <w:r w:rsidRPr="009F3ABB">
          <w:rPr>
            <w:rStyle w:val="Hyperlink"/>
            <w:rFonts w:cstheme="minorHAnsi"/>
            <w:shd w:val="clear" w:color="auto" w:fill="FFFFFF"/>
          </w:rPr>
          <w:t>Biodiversity 2037: Manual for the identification and prioritisation of biodiversity actions and knowledge gaps</w:t>
        </w:r>
        <w:r w:rsidRPr="009F3ABB">
          <w:rPr>
            <w:rStyle w:val="Hyperlink"/>
            <w:rFonts w:cstheme="minorHAnsi"/>
          </w:rPr>
          <w:t>.</w:t>
        </w:r>
      </w:hyperlink>
      <w:r w:rsidRPr="009F3ABB">
        <w:rPr>
          <w:rFonts w:cstheme="minorHAnsi"/>
        </w:rPr>
        <w:t xml:space="preserve"> </w:t>
      </w:r>
      <w:r w:rsidR="00126CB8">
        <w:rPr>
          <w:rFonts w:cstheme="minorHAnsi"/>
        </w:rPr>
        <w:t xml:space="preserve"> </w:t>
      </w:r>
    </w:p>
    <w:p w14:paraId="0D833A8F" w14:textId="0E841801" w:rsidR="00363145" w:rsidRPr="00C805F1" w:rsidRDefault="00126CB8" w:rsidP="000D549D">
      <w:pPr>
        <w:spacing w:before="60" w:after="120"/>
        <w:rPr>
          <w:i/>
          <w:iCs/>
        </w:rPr>
      </w:pPr>
      <w:r>
        <w:rPr>
          <w:rFonts w:cstheme="minorHAnsi"/>
        </w:rPr>
        <w:t xml:space="preserve">It is recommended that </w:t>
      </w:r>
      <w:r w:rsidR="007131D2">
        <w:rPr>
          <w:rFonts w:cstheme="minorHAnsi"/>
        </w:rPr>
        <w:t xml:space="preserve">proponents engage with DELWP support team </w:t>
      </w:r>
      <w:r w:rsidR="00C805F1">
        <w:rPr>
          <w:rFonts w:cstheme="minorHAnsi"/>
        </w:rPr>
        <w:t xml:space="preserve">for guidance on appropriate tools including the </w:t>
      </w:r>
      <w:r w:rsidR="00C805F1">
        <w:rPr>
          <w:rFonts w:cstheme="minorHAnsi"/>
          <w:i/>
          <w:iCs/>
        </w:rPr>
        <w:t>Threatened Species Framework</w:t>
      </w:r>
      <w:r w:rsidR="006E4966">
        <w:rPr>
          <w:rFonts w:cstheme="minorHAnsi"/>
          <w:i/>
          <w:iCs/>
        </w:rPr>
        <w:t xml:space="preserve"> for Cost-effective </w:t>
      </w:r>
      <w:r w:rsidR="00EB5935">
        <w:rPr>
          <w:rFonts w:cstheme="minorHAnsi"/>
          <w:i/>
          <w:iCs/>
        </w:rPr>
        <w:t>Management</w:t>
      </w:r>
      <w:r w:rsidR="00C805F1">
        <w:rPr>
          <w:rFonts w:cstheme="minorHAnsi"/>
          <w:i/>
          <w:iCs/>
        </w:rPr>
        <w:t>.</w:t>
      </w:r>
    </w:p>
    <w:p w14:paraId="61A02DF1" w14:textId="2B4DC5A8" w:rsidR="00F0347F" w:rsidRDefault="00F0347F" w:rsidP="00DF15D7">
      <w:pPr>
        <w:pStyle w:val="Heading3"/>
        <w:rPr>
          <w:u w:color="000000"/>
          <w:lang w:val="en-US"/>
        </w:rPr>
      </w:pPr>
      <w:bookmarkStart w:id="28" w:name="_Toc114045296"/>
      <w:r>
        <w:rPr>
          <w:u w:color="000000"/>
          <w:lang w:val="en-US"/>
        </w:rPr>
        <w:lastRenderedPageBreak/>
        <w:t>A</w:t>
      </w:r>
      <w:r w:rsidRPr="0022084A">
        <w:rPr>
          <w:u w:color="000000"/>
          <w:lang w:val="en-US"/>
        </w:rPr>
        <w:t>dvanc</w:t>
      </w:r>
      <w:r>
        <w:rPr>
          <w:u w:color="000000"/>
          <w:lang w:val="en-US"/>
        </w:rPr>
        <w:t>ing</w:t>
      </w:r>
      <w:r w:rsidRPr="0022084A">
        <w:rPr>
          <w:u w:color="000000"/>
          <w:lang w:val="en-US"/>
        </w:rPr>
        <w:t xml:space="preserve"> </w:t>
      </w:r>
      <w:r w:rsidR="0067491E">
        <w:rPr>
          <w:u w:color="000000"/>
          <w:lang w:val="en-US"/>
        </w:rPr>
        <w:t xml:space="preserve">the </w:t>
      </w:r>
      <w:r w:rsidRPr="0022084A">
        <w:rPr>
          <w:u w:color="000000"/>
          <w:lang w:val="en-US"/>
        </w:rPr>
        <w:t xml:space="preserve">self-determination </w:t>
      </w:r>
      <w:r w:rsidR="0067491E">
        <w:rPr>
          <w:u w:color="000000"/>
          <w:lang w:val="en-US"/>
        </w:rPr>
        <w:t>of</w:t>
      </w:r>
      <w:r w:rsidRPr="0022084A">
        <w:rPr>
          <w:u w:color="000000"/>
          <w:lang w:val="en-US"/>
        </w:rPr>
        <w:t xml:space="preserve"> Traditional Owners and improv</w:t>
      </w:r>
      <w:r>
        <w:rPr>
          <w:u w:color="000000"/>
          <w:lang w:val="en-US"/>
        </w:rPr>
        <w:t>ing</w:t>
      </w:r>
      <w:r w:rsidRPr="0022084A">
        <w:rPr>
          <w:u w:color="000000"/>
          <w:lang w:val="en-US"/>
        </w:rPr>
        <w:t xml:space="preserve"> outcomes for threatened or culturally significant species</w:t>
      </w:r>
      <w:bookmarkEnd w:id="28"/>
    </w:p>
    <w:p w14:paraId="590F533C" w14:textId="61A496D2" w:rsidR="00F0347F" w:rsidRDefault="00F0347F" w:rsidP="00350366">
      <w:pPr>
        <w:spacing w:before="60" w:after="120"/>
        <w:rPr>
          <w:rFonts w:ascii="Helv" w:hAnsi="Helv"/>
        </w:rPr>
      </w:pPr>
      <w:r w:rsidRPr="008B289A">
        <w:rPr>
          <w:rFonts w:ascii="Helv" w:hAnsi="Helv"/>
        </w:rPr>
        <w:t xml:space="preserve">The Nature Fund will also support projects that advance </w:t>
      </w:r>
      <w:r w:rsidR="0067491E">
        <w:rPr>
          <w:rFonts w:ascii="Helv" w:hAnsi="Helv"/>
        </w:rPr>
        <w:t xml:space="preserve">the </w:t>
      </w:r>
      <w:r w:rsidRPr="008B289A">
        <w:rPr>
          <w:rFonts w:ascii="Helv" w:hAnsi="Helv"/>
        </w:rPr>
        <w:t xml:space="preserve">self-determination </w:t>
      </w:r>
      <w:r w:rsidR="0067491E">
        <w:rPr>
          <w:rFonts w:ascii="Helv" w:hAnsi="Helv"/>
        </w:rPr>
        <w:t>of</w:t>
      </w:r>
      <w:r w:rsidRPr="008B289A">
        <w:rPr>
          <w:rFonts w:ascii="Helv" w:hAnsi="Helv"/>
        </w:rPr>
        <w:t xml:space="preserve"> Traditional Owners</w:t>
      </w:r>
      <w:r>
        <w:rPr>
          <w:rFonts w:ascii="Helv" w:hAnsi="Helv"/>
        </w:rPr>
        <w:t xml:space="preserve"> and </w:t>
      </w:r>
      <w:r w:rsidRPr="002D28A4">
        <w:rPr>
          <w:rFonts w:ascii="Helv" w:hAnsi="Helv"/>
        </w:rPr>
        <w:t>improve</w:t>
      </w:r>
      <w:r>
        <w:rPr>
          <w:rFonts w:ascii="Helv" w:hAnsi="Helv"/>
        </w:rPr>
        <w:t xml:space="preserve"> </w:t>
      </w:r>
      <w:r w:rsidRPr="002D28A4">
        <w:rPr>
          <w:rFonts w:ascii="Helv" w:hAnsi="Helv"/>
        </w:rPr>
        <w:t>outcomes for threatened or culturally significant species</w:t>
      </w:r>
      <w:r>
        <w:rPr>
          <w:rFonts w:ascii="Helv" w:hAnsi="Helv"/>
        </w:rPr>
        <w:t>. These can be part of projects focused on delivering on Biodiversity 2037 through landscape-scale action or projects focused on significantly improving the outlook for Threatened Species.</w:t>
      </w:r>
    </w:p>
    <w:p w14:paraId="3BF91916" w14:textId="2E34D81D" w:rsidR="00F0347F" w:rsidRDefault="00F0347F" w:rsidP="00350366">
      <w:pPr>
        <w:spacing w:before="60" w:after="120"/>
        <w:rPr>
          <w:rFonts w:ascii="Helv" w:hAnsi="Helv"/>
        </w:rPr>
      </w:pPr>
      <w:r>
        <w:rPr>
          <w:rFonts w:ascii="Helv" w:hAnsi="Helv"/>
        </w:rPr>
        <w:t>In addition, the Nature Fund includes a</w:t>
      </w:r>
      <w:r w:rsidRPr="008B289A">
        <w:rPr>
          <w:rFonts w:ascii="Helv" w:hAnsi="Helv"/>
        </w:rPr>
        <w:t xml:space="preserve"> $1.4 million Caring for Country stream </w:t>
      </w:r>
      <w:r>
        <w:rPr>
          <w:rFonts w:ascii="Helv" w:hAnsi="Helv"/>
        </w:rPr>
        <w:t xml:space="preserve">specifically for </w:t>
      </w:r>
      <w:r w:rsidRPr="008B289A">
        <w:rPr>
          <w:rFonts w:ascii="Helv" w:hAnsi="Helv"/>
        </w:rPr>
        <w:t>biodiversity actions led by Traditional Owners</w:t>
      </w:r>
      <w:r>
        <w:rPr>
          <w:rFonts w:ascii="Helv" w:hAnsi="Helv"/>
        </w:rPr>
        <w:t>, including projects to improve outcomes for threatened species or culturally significant species</w:t>
      </w:r>
      <w:r w:rsidRPr="008B289A">
        <w:rPr>
          <w:rFonts w:ascii="Helv" w:hAnsi="Helv"/>
        </w:rPr>
        <w:t>.</w:t>
      </w:r>
      <w:r w:rsidR="00751EBB">
        <w:rPr>
          <w:rFonts w:ascii="Helv" w:hAnsi="Helv"/>
        </w:rPr>
        <w:t xml:space="preserve"> </w:t>
      </w:r>
      <w:r w:rsidR="00751EBB" w:rsidRPr="00751EBB">
        <w:rPr>
          <w:rFonts w:ascii="Helv" w:hAnsi="Helv"/>
        </w:rPr>
        <w:t>Traditional Owners also have access to the general stream.</w:t>
      </w:r>
    </w:p>
    <w:p w14:paraId="5E44373C" w14:textId="77777777" w:rsidR="00F0347F" w:rsidRDefault="00F0347F" w:rsidP="00DF15D7">
      <w:pPr>
        <w:pStyle w:val="Heading3"/>
        <w:rPr>
          <w:u w:color="000000"/>
          <w:lang w:val="en-US"/>
        </w:rPr>
      </w:pPr>
      <w:bookmarkStart w:id="29" w:name="_Toc114045297"/>
      <w:r>
        <w:rPr>
          <w:u w:color="000000"/>
          <w:lang w:val="en-US"/>
        </w:rPr>
        <w:t>Long term success</w:t>
      </w:r>
      <w:bookmarkEnd w:id="29"/>
    </w:p>
    <w:p w14:paraId="7F83C79D" w14:textId="11780DFB" w:rsidR="001D0D1A" w:rsidRPr="00EB76E0" w:rsidRDefault="003A1243">
      <w:pPr>
        <w:rPr>
          <w:rFonts w:ascii="Helv" w:hAnsi="Helv"/>
        </w:rPr>
      </w:pPr>
      <w:r>
        <w:rPr>
          <w:rFonts w:ascii="Helv" w:hAnsi="Helv"/>
        </w:rPr>
        <w:t xml:space="preserve">The </w:t>
      </w:r>
      <w:r w:rsidR="00F0347F" w:rsidRPr="002F2079">
        <w:rPr>
          <w:rFonts w:ascii="Helv" w:hAnsi="Helv"/>
        </w:rPr>
        <w:t>proposal will need to demonstrate how the project will ensure long term success, beyond the life of the funding provided</w:t>
      </w:r>
      <w:r w:rsidR="008740DC">
        <w:rPr>
          <w:rFonts w:ascii="Helv" w:hAnsi="Helv"/>
        </w:rPr>
        <w:t>.</w:t>
      </w:r>
    </w:p>
    <w:p w14:paraId="3ECE1960" w14:textId="5780B3EF" w:rsidR="009500B4" w:rsidRDefault="009B2241" w:rsidP="009B2241">
      <w:pPr>
        <w:pStyle w:val="Heading2"/>
        <w:rPr>
          <w:lang w:eastAsia="en-US"/>
        </w:rPr>
      </w:pPr>
      <w:bookmarkStart w:id="30" w:name="_Toc114045298"/>
      <w:r>
        <w:rPr>
          <w:lang w:eastAsia="en-US"/>
        </w:rPr>
        <w:t>Eligible t</w:t>
      </w:r>
      <w:r w:rsidR="00D263CA">
        <w:rPr>
          <w:lang w:eastAsia="en-US"/>
        </w:rPr>
        <w:t>ypes of expenditure</w:t>
      </w:r>
      <w:bookmarkEnd w:id="30"/>
    </w:p>
    <w:p w14:paraId="539795DD" w14:textId="20909C49" w:rsidR="00134815" w:rsidRPr="00E54606" w:rsidRDefault="00134815" w:rsidP="00DF15D7">
      <w:pPr>
        <w:spacing w:before="60" w:after="120"/>
        <w:rPr>
          <w:rFonts w:ascii="Helv" w:hAnsi="Helv"/>
        </w:rPr>
      </w:pPr>
      <w:r w:rsidRPr="00E54606">
        <w:rPr>
          <w:rFonts w:ascii="Helv" w:hAnsi="Helv"/>
        </w:rPr>
        <w:t>The Fund will support the following categories of expenditure:</w:t>
      </w:r>
    </w:p>
    <w:p w14:paraId="70685418" w14:textId="77777777" w:rsidR="000229BD" w:rsidRPr="00E54606" w:rsidRDefault="000229BD" w:rsidP="00E54606">
      <w:pPr>
        <w:pStyle w:val="BodyText"/>
        <w:keepNext/>
        <w:numPr>
          <w:ilvl w:val="0"/>
          <w:numId w:val="31"/>
        </w:numPr>
        <w:tabs>
          <w:tab w:val="left" w:pos="567"/>
        </w:tabs>
        <w:ind w:left="568" w:hanging="284"/>
        <w:rPr>
          <w:lang w:eastAsia="en-AU"/>
        </w:rPr>
      </w:pPr>
      <w:r w:rsidRPr="00E54606">
        <w:rPr>
          <w:lang w:eastAsia="en-AU"/>
        </w:rPr>
        <w:t>materials</w:t>
      </w:r>
    </w:p>
    <w:p w14:paraId="6D6F00AC" w14:textId="77777777" w:rsidR="000229BD" w:rsidRPr="00E54606" w:rsidRDefault="000229BD" w:rsidP="00E54606">
      <w:pPr>
        <w:pStyle w:val="BodyText"/>
        <w:numPr>
          <w:ilvl w:val="0"/>
          <w:numId w:val="31"/>
        </w:numPr>
        <w:tabs>
          <w:tab w:val="left" w:pos="1134"/>
        </w:tabs>
        <w:ind w:left="1135" w:hanging="284"/>
        <w:rPr>
          <w:lang w:eastAsia="en-AU"/>
        </w:rPr>
      </w:pPr>
      <w:r w:rsidRPr="00E54606">
        <w:rPr>
          <w:lang w:eastAsia="en-AU"/>
        </w:rPr>
        <w:t>for revegetation (for example, plants and tree guards)</w:t>
      </w:r>
    </w:p>
    <w:p w14:paraId="5679AC50" w14:textId="77777777" w:rsidR="000229BD" w:rsidRPr="00E54606" w:rsidRDefault="000229BD" w:rsidP="00E54606">
      <w:pPr>
        <w:pStyle w:val="BodyText"/>
        <w:numPr>
          <w:ilvl w:val="0"/>
          <w:numId w:val="31"/>
        </w:numPr>
        <w:tabs>
          <w:tab w:val="left" w:pos="1134"/>
        </w:tabs>
        <w:ind w:left="1135" w:hanging="284"/>
        <w:rPr>
          <w:lang w:eastAsia="en-AU"/>
        </w:rPr>
      </w:pPr>
      <w:r w:rsidRPr="00E54606">
        <w:rPr>
          <w:lang w:eastAsia="en-AU"/>
        </w:rPr>
        <w:t>for pest and predator control (for example, exclusion fencing)</w:t>
      </w:r>
    </w:p>
    <w:p w14:paraId="14D44D36" w14:textId="77777777" w:rsidR="000229BD" w:rsidRPr="00E54606" w:rsidRDefault="000229BD" w:rsidP="00E54606">
      <w:pPr>
        <w:pStyle w:val="BodyText"/>
        <w:numPr>
          <w:ilvl w:val="0"/>
          <w:numId w:val="31"/>
        </w:numPr>
        <w:tabs>
          <w:tab w:val="left" w:pos="1134"/>
        </w:tabs>
        <w:ind w:left="1135" w:hanging="284"/>
        <w:rPr>
          <w:lang w:eastAsia="en-AU"/>
        </w:rPr>
      </w:pPr>
      <w:r w:rsidRPr="00E54606">
        <w:rPr>
          <w:lang w:eastAsia="en-AU"/>
        </w:rPr>
        <w:t>to support threatened wildlife (for example, captive breeding or translocation of a species to a new habitat, or creation of artificial hollows)</w:t>
      </w:r>
    </w:p>
    <w:p w14:paraId="2FA2C36B" w14:textId="603EB29F"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contribution towards land purchase costs (</w:t>
      </w:r>
      <w:proofErr w:type="gramStart"/>
      <w:r w:rsidRPr="00E54606">
        <w:rPr>
          <w:lang w:eastAsia="en-AU"/>
        </w:rPr>
        <w:t>e.g.</w:t>
      </w:r>
      <w:proofErr w:type="gramEnd"/>
      <w:r w:rsidRPr="00E54606">
        <w:rPr>
          <w:lang w:eastAsia="en-AU"/>
        </w:rPr>
        <w:t xml:space="preserve"> as part of a project to purchase land to protect habitat and support the survival of a threatened species</w:t>
      </w:r>
      <w:r w:rsidR="002A7801">
        <w:rPr>
          <w:lang w:eastAsia="en-AU"/>
        </w:rPr>
        <w:t>)</w:t>
      </w:r>
    </w:p>
    <w:p w14:paraId="122FBF8F"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 xml:space="preserve">equipment </w:t>
      </w:r>
      <w:proofErr w:type="gramStart"/>
      <w:r w:rsidRPr="00E54606">
        <w:rPr>
          <w:lang w:eastAsia="en-AU"/>
        </w:rPr>
        <w:t>hire</w:t>
      </w:r>
      <w:proofErr w:type="gramEnd"/>
    </w:p>
    <w:p w14:paraId="4CD482B3"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improvement of existing assets that support the environmental health of the site</w:t>
      </w:r>
    </w:p>
    <w:p w14:paraId="0FA6FE3F"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personal protective equipment (</w:t>
      </w:r>
      <w:proofErr w:type="gramStart"/>
      <w:r w:rsidRPr="00E54606">
        <w:rPr>
          <w:lang w:eastAsia="en-AU"/>
        </w:rPr>
        <w:t>e.g.</w:t>
      </w:r>
      <w:proofErr w:type="gramEnd"/>
      <w:r w:rsidRPr="00E54606">
        <w:rPr>
          <w:lang w:eastAsia="en-AU"/>
        </w:rPr>
        <w:t xml:space="preserve"> gloves, goggles and masks)</w:t>
      </w:r>
    </w:p>
    <w:p w14:paraId="14747BF9"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site preparation</w:t>
      </w:r>
    </w:p>
    <w:p w14:paraId="53C4C511"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training and certification</w:t>
      </w:r>
    </w:p>
    <w:p w14:paraId="3EC8ED33"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capital items (</w:t>
      </w:r>
      <w:proofErr w:type="gramStart"/>
      <w:r w:rsidRPr="00E54606">
        <w:rPr>
          <w:lang w:eastAsia="en-AU"/>
        </w:rPr>
        <w:t>e.g.</w:t>
      </w:r>
      <w:proofErr w:type="gramEnd"/>
      <w:r w:rsidRPr="00E54606">
        <w:rPr>
          <w:lang w:eastAsia="en-AU"/>
        </w:rPr>
        <w:t xml:space="preserve"> access steps)</w:t>
      </w:r>
    </w:p>
    <w:p w14:paraId="023C62B4" w14:textId="521F9F62" w:rsidR="009D2F54" w:rsidRPr="00E54606" w:rsidRDefault="000229BD" w:rsidP="009D2F54">
      <w:pPr>
        <w:pStyle w:val="BodyText"/>
        <w:numPr>
          <w:ilvl w:val="0"/>
          <w:numId w:val="31"/>
        </w:numPr>
        <w:tabs>
          <w:tab w:val="left" w:pos="567"/>
        </w:tabs>
        <w:ind w:left="568" w:hanging="284"/>
        <w:rPr>
          <w:lang w:eastAsia="en-AU"/>
        </w:rPr>
      </w:pPr>
      <w:r w:rsidRPr="00E54606">
        <w:rPr>
          <w:lang w:eastAsia="en-AU"/>
        </w:rPr>
        <w:t>project coordination</w:t>
      </w:r>
      <w:r w:rsidR="009D2F54">
        <w:rPr>
          <w:lang w:eastAsia="en-AU"/>
        </w:rPr>
        <w:t xml:space="preserve"> / </w:t>
      </w:r>
      <w:r w:rsidR="009D2F54" w:rsidRPr="009D2F54">
        <w:rPr>
          <w:lang w:eastAsia="en-AU"/>
        </w:rPr>
        <w:t>project management (limited to ten per cent of any project proposal)</w:t>
      </w:r>
    </w:p>
    <w:p w14:paraId="72846A64" w14:textId="77777777" w:rsidR="000229BD" w:rsidRPr="00E54606" w:rsidRDefault="000229BD" w:rsidP="00350366">
      <w:pPr>
        <w:pStyle w:val="BodyText"/>
        <w:numPr>
          <w:ilvl w:val="0"/>
          <w:numId w:val="31"/>
        </w:numPr>
        <w:tabs>
          <w:tab w:val="left" w:pos="567"/>
        </w:tabs>
        <w:ind w:left="568" w:hanging="284"/>
        <w:rPr>
          <w:lang w:eastAsia="en-AU"/>
        </w:rPr>
      </w:pPr>
      <w:r w:rsidRPr="00E54606">
        <w:rPr>
          <w:lang w:eastAsia="en-AU"/>
        </w:rPr>
        <w:t>contractors, including presenters and survey work</w:t>
      </w:r>
    </w:p>
    <w:p w14:paraId="5D0DE6E0" w14:textId="5194EF6B" w:rsidR="00CE4DC6" w:rsidRPr="00E54606" w:rsidRDefault="000229BD" w:rsidP="00350366">
      <w:pPr>
        <w:pStyle w:val="BodyText"/>
        <w:numPr>
          <w:ilvl w:val="0"/>
          <w:numId w:val="31"/>
        </w:numPr>
        <w:tabs>
          <w:tab w:val="left" w:pos="567"/>
        </w:tabs>
        <w:ind w:left="568" w:hanging="284"/>
        <w:rPr>
          <w:lang w:eastAsia="en-AU"/>
        </w:rPr>
      </w:pPr>
      <w:r w:rsidRPr="00E54606">
        <w:rPr>
          <w:lang w:eastAsia="en-AU"/>
        </w:rPr>
        <w:t>capital equipment, such as monitoring equipment.</w:t>
      </w:r>
    </w:p>
    <w:p w14:paraId="0527E8F2" w14:textId="77777777" w:rsidR="00EA19E2" w:rsidRDefault="00EA19E2" w:rsidP="00350366">
      <w:pPr>
        <w:pStyle w:val="Body"/>
        <w:spacing w:before="60" w:after="120"/>
        <w:rPr>
          <w:rFonts w:ascii="Arial" w:hAnsi="Arial"/>
          <w:sz w:val="20"/>
          <w:szCs w:val="20"/>
          <w:u w:color="000000"/>
          <w:lang w:val="en-US"/>
        </w:rPr>
      </w:pPr>
    </w:p>
    <w:p w14:paraId="42B01BC0" w14:textId="2AF7F2BC" w:rsidR="0091303C" w:rsidRPr="0000772D" w:rsidRDefault="0091303C" w:rsidP="00350366">
      <w:pPr>
        <w:pStyle w:val="Body"/>
        <w:spacing w:before="60" w:after="120"/>
        <w:rPr>
          <w:rFonts w:ascii="Arial" w:hAnsi="Arial"/>
          <w:color w:val="363534" w:themeColor="text1"/>
          <w:sz w:val="20"/>
          <w:szCs w:val="20"/>
          <w:u w:color="000000"/>
          <w:lang w:val="en-US"/>
        </w:rPr>
      </w:pPr>
      <w:r w:rsidRPr="0000772D">
        <w:rPr>
          <w:rFonts w:ascii="Arial" w:hAnsi="Arial"/>
          <w:color w:val="363534" w:themeColor="text1"/>
          <w:sz w:val="20"/>
          <w:szCs w:val="20"/>
          <w:u w:color="000000"/>
          <w:lang w:val="en-US"/>
        </w:rPr>
        <w:t xml:space="preserve">Other types of expenditure may be considered during assessment of your project. </w:t>
      </w:r>
    </w:p>
    <w:p w14:paraId="79257747" w14:textId="77777777" w:rsidR="0091303C" w:rsidRPr="0000772D" w:rsidRDefault="0091303C" w:rsidP="00350366">
      <w:pPr>
        <w:pStyle w:val="Body"/>
        <w:spacing w:before="60" w:after="120"/>
        <w:rPr>
          <w:rFonts w:ascii="Arial" w:hAnsi="Arial"/>
          <w:color w:val="363534" w:themeColor="text1"/>
          <w:sz w:val="20"/>
          <w:szCs w:val="20"/>
          <w:u w:color="000000"/>
          <w:lang w:val="en-US"/>
        </w:rPr>
      </w:pPr>
      <w:r w:rsidRPr="0000772D">
        <w:rPr>
          <w:rFonts w:ascii="Arial" w:hAnsi="Arial"/>
          <w:color w:val="363534" w:themeColor="text1"/>
          <w:sz w:val="20"/>
          <w:szCs w:val="20"/>
          <w:u w:color="000000"/>
          <w:lang w:val="en-US"/>
        </w:rPr>
        <w:t xml:space="preserve">Please note that capital equipment will need to become a registered asset with your </w:t>
      </w:r>
      <w:proofErr w:type="spellStart"/>
      <w:r w:rsidRPr="0000772D">
        <w:rPr>
          <w:rFonts w:ascii="Arial" w:hAnsi="Arial"/>
          <w:color w:val="363534" w:themeColor="text1"/>
          <w:sz w:val="20"/>
          <w:szCs w:val="20"/>
          <w:u w:color="000000"/>
          <w:lang w:val="en-US"/>
        </w:rPr>
        <w:t>organisation</w:t>
      </w:r>
      <w:proofErr w:type="spellEnd"/>
      <w:r w:rsidRPr="0000772D">
        <w:rPr>
          <w:rFonts w:ascii="Arial" w:hAnsi="Arial"/>
          <w:color w:val="363534" w:themeColor="text1"/>
          <w:sz w:val="20"/>
          <w:szCs w:val="20"/>
          <w:u w:color="000000"/>
          <w:lang w:val="en-US"/>
        </w:rPr>
        <w:t xml:space="preserve"> or auspice.</w:t>
      </w:r>
    </w:p>
    <w:p w14:paraId="2D5DD987" w14:textId="77777777" w:rsidR="0091303C" w:rsidRPr="0000772D" w:rsidRDefault="0091303C" w:rsidP="00DF15D7">
      <w:pPr>
        <w:pStyle w:val="Body"/>
        <w:keepNext/>
        <w:spacing w:before="60" w:after="120"/>
        <w:rPr>
          <w:rFonts w:ascii="Arial" w:hAnsi="Arial"/>
          <w:color w:val="363534" w:themeColor="text1"/>
          <w:sz w:val="20"/>
          <w:szCs w:val="20"/>
          <w:u w:color="000000"/>
          <w:lang w:val="en-US"/>
        </w:rPr>
      </w:pPr>
      <w:r w:rsidRPr="0000772D">
        <w:rPr>
          <w:rFonts w:ascii="Arial" w:hAnsi="Arial"/>
          <w:color w:val="363534" w:themeColor="text1"/>
          <w:sz w:val="20"/>
          <w:szCs w:val="20"/>
          <w:u w:color="000000"/>
          <w:lang w:val="en-US"/>
        </w:rPr>
        <w:t>You will need to demonstrate:</w:t>
      </w:r>
    </w:p>
    <w:p w14:paraId="046ED7E7" w14:textId="77777777" w:rsidR="0091303C" w:rsidRPr="00762D42" w:rsidRDefault="0091303C" w:rsidP="00350366">
      <w:pPr>
        <w:pStyle w:val="BodyText"/>
        <w:numPr>
          <w:ilvl w:val="0"/>
          <w:numId w:val="31"/>
        </w:numPr>
        <w:tabs>
          <w:tab w:val="left" w:pos="567"/>
        </w:tabs>
        <w:ind w:left="568" w:hanging="284"/>
        <w:rPr>
          <w:lang w:eastAsia="en-AU"/>
        </w:rPr>
      </w:pPr>
      <w:r w:rsidRPr="00762D42">
        <w:rPr>
          <w:lang w:eastAsia="en-AU"/>
        </w:rPr>
        <w:t>that all expenditure, especially for contractors, training, project coordination and capital equipment, is essential to the success of the project</w:t>
      </w:r>
    </w:p>
    <w:p w14:paraId="2B5D73D0" w14:textId="77777777" w:rsidR="0091303C" w:rsidRPr="00762D42" w:rsidRDefault="0091303C" w:rsidP="00350366">
      <w:pPr>
        <w:pStyle w:val="BodyText"/>
        <w:numPr>
          <w:ilvl w:val="0"/>
          <w:numId w:val="31"/>
        </w:numPr>
        <w:tabs>
          <w:tab w:val="left" w:pos="567"/>
        </w:tabs>
        <w:ind w:left="568" w:hanging="284"/>
        <w:rPr>
          <w:lang w:eastAsia="en-AU"/>
        </w:rPr>
      </w:pPr>
      <w:r w:rsidRPr="00762D42">
        <w:rPr>
          <w:lang w:eastAsia="en-AU"/>
        </w:rPr>
        <w:t>that the amounts requested are commensurate with the overall project and</w:t>
      </w:r>
    </w:p>
    <w:p w14:paraId="3B30C390" w14:textId="77777777" w:rsidR="0091303C" w:rsidRPr="00762D42" w:rsidRDefault="0091303C" w:rsidP="00350366">
      <w:pPr>
        <w:pStyle w:val="BodyText"/>
        <w:numPr>
          <w:ilvl w:val="0"/>
          <w:numId w:val="31"/>
        </w:numPr>
        <w:tabs>
          <w:tab w:val="left" w:pos="567"/>
        </w:tabs>
        <w:ind w:left="568" w:hanging="284"/>
        <w:rPr>
          <w:lang w:eastAsia="en-AU"/>
        </w:rPr>
      </w:pPr>
      <w:r w:rsidRPr="00762D42">
        <w:rPr>
          <w:lang w:eastAsia="en-AU"/>
        </w:rPr>
        <w:t>as part of the overall project, what specifically is being requested from the Nature Fund and what is being funded through co-investment from other source/s.</w:t>
      </w:r>
    </w:p>
    <w:p w14:paraId="58CB2C59" w14:textId="47CF27E7" w:rsidR="0091303C" w:rsidRPr="0000772D" w:rsidRDefault="0091303C" w:rsidP="00350366">
      <w:pPr>
        <w:pStyle w:val="Body"/>
        <w:spacing w:before="60" w:after="120"/>
        <w:rPr>
          <w:rFonts w:ascii="Arial" w:hAnsi="Arial"/>
          <w:color w:val="363534" w:themeColor="text1"/>
          <w:sz w:val="20"/>
          <w:szCs w:val="20"/>
          <w:u w:color="000000"/>
          <w:lang w:val="en-US"/>
        </w:rPr>
      </w:pPr>
      <w:r w:rsidRPr="0000772D">
        <w:rPr>
          <w:rFonts w:ascii="Arial" w:hAnsi="Arial"/>
          <w:color w:val="363534" w:themeColor="text1"/>
          <w:sz w:val="20"/>
          <w:szCs w:val="20"/>
          <w:u w:color="000000"/>
          <w:lang w:val="en-US"/>
        </w:rPr>
        <w:t xml:space="preserve">When developing budgets, you should ensure that activity costs (such as equipment, </w:t>
      </w:r>
      <w:proofErr w:type="gramStart"/>
      <w:r w:rsidRPr="0000772D">
        <w:rPr>
          <w:rFonts w:ascii="Arial" w:hAnsi="Arial"/>
          <w:color w:val="363534" w:themeColor="text1"/>
          <w:sz w:val="20"/>
          <w:szCs w:val="20"/>
          <w:u w:color="000000"/>
          <w:lang w:val="en-US"/>
        </w:rPr>
        <w:t>materials</w:t>
      </w:r>
      <w:proofErr w:type="gramEnd"/>
      <w:r w:rsidRPr="0000772D">
        <w:rPr>
          <w:rFonts w:ascii="Arial" w:hAnsi="Arial"/>
          <w:color w:val="363534" w:themeColor="text1"/>
          <w:sz w:val="20"/>
          <w:szCs w:val="20"/>
          <w:u w:color="000000"/>
          <w:lang w:val="en-US"/>
        </w:rPr>
        <w:t xml:space="preserve"> and contractor charges) are fully costed, including GST. </w:t>
      </w:r>
    </w:p>
    <w:p w14:paraId="057145A7" w14:textId="77777777" w:rsidR="0091303C" w:rsidRDefault="0091303C" w:rsidP="00350366">
      <w:pPr>
        <w:pStyle w:val="Body"/>
        <w:spacing w:before="60" w:after="120"/>
        <w:rPr>
          <w:rFonts w:ascii="Arial" w:hAnsi="Arial"/>
          <w:b/>
          <w:bCs/>
          <w:color w:val="363534" w:themeColor="text1"/>
          <w:sz w:val="20"/>
          <w:szCs w:val="20"/>
          <w:u w:color="000000"/>
          <w:lang w:val="en-US"/>
        </w:rPr>
      </w:pPr>
      <w:r w:rsidRPr="0000772D">
        <w:rPr>
          <w:rFonts w:ascii="Arial" w:hAnsi="Arial"/>
          <w:b/>
          <w:bCs/>
          <w:color w:val="363534" w:themeColor="text1"/>
          <w:sz w:val="20"/>
          <w:szCs w:val="20"/>
          <w:u w:color="000000"/>
          <w:lang w:val="en-US"/>
        </w:rPr>
        <w:t>Please note: GST should be included in the funds you request. If your proposal is successful, you will not receive GST in addition to the total funds requested.</w:t>
      </w:r>
    </w:p>
    <w:p w14:paraId="1332F96E" w14:textId="7D8DD289" w:rsidR="007F5459" w:rsidRDefault="007F5459" w:rsidP="007F5459">
      <w:pPr>
        <w:pStyle w:val="Heading1"/>
      </w:pPr>
      <w:bookmarkStart w:id="31" w:name="_Toc114045299"/>
      <w:r>
        <w:lastRenderedPageBreak/>
        <w:t>Ineligible expenditure</w:t>
      </w:r>
      <w:bookmarkEnd w:id="31"/>
    </w:p>
    <w:p w14:paraId="60193563" w14:textId="77777777" w:rsidR="007A0E35" w:rsidRPr="00AC7D1E" w:rsidRDefault="007A0E35" w:rsidP="00DF15D7">
      <w:pPr>
        <w:pStyle w:val="Body"/>
        <w:keepNext/>
        <w:spacing w:before="60" w:after="120"/>
        <w:rPr>
          <w:rFonts w:ascii="Arial" w:hAnsi="Arial"/>
          <w:sz w:val="20"/>
          <w:szCs w:val="20"/>
          <w:u w:color="000000"/>
          <w:lang w:val="en-US"/>
        </w:rPr>
      </w:pPr>
      <w:r w:rsidRPr="00AC7D1E">
        <w:rPr>
          <w:rFonts w:ascii="Arial" w:hAnsi="Arial"/>
          <w:sz w:val="20"/>
          <w:szCs w:val="20"/>
          <w:u w:color="000000"/>
          <w:lang w:val="en-US"/>
        </w:rPr>
        <w:t>Funding is not available for:</w:t>
      </w:r>
    </w:p>
    <w:p w14:paraId="4221EFD4"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 xml:space="preserve">activities that are not focused on the outcomes of the Nature Fund </w:t>
      </w:r>
    </w:p>
    <w:p w14:paraId="0CF39565" w14:textId="77777777" w:rsidR="00AC7D1E" w:rsidRDefault="00AC7D1E" w:rsidP="00B040F9">
      <w:pPr>
        <w:pStyle w:val="BodyText"/>
        <w:numPr>
          <w:ilvl w:val="0"/>
          <w:numId w:val="31"/>
        </w:numPr>
        <w:tabs>
          <w:tab w:val="left" w:pos="567"/>
        </w:tabs>
        <w:ind w:left="568" w:hanging="284"/>
        <w:rPr>
          <w:lang w:eastAsia="en-AU"/>
        </w:rPr>
      </w:pPr>
      <w:r>
        <w:rPr>
          <w:lang w:eastAsia="en-AU"/>
        </w:rPr>
        <w:t>routine or ongoing maintenance activities including those required by legislation</w:t>
      </w:r>
    </w:p>
    <w:p w14:paraId="77B6F644" w14:textId="77777777" w:rsidR="00AC7D1E" w:rsidRDefault="00AC7D1E" w:rsidP="00B040F9">
      <w:pPr>
        <w:pStyle w:val="BodyText"/>
        <w:numPr>
          <w:ilvl w:val="0"/>
          <w:numId w:val="31"/>
        </w:numPr>
        <w:tabs>
          <w:tab w:val="left" w:pos="567"/>
        </w:tabs>
        <w:ind w:left="568" w:hanging="284"/>
        <w:rPr>
          <w:lang w:eastAsia="en-AU"/>
        </w:rPr>
      </w:pPr>
      <w:r>
        <w:rPr>
          <w:lang w:eastAsia="en-AU"/>
        </w:rPr>
        <w:t>recurrent operating costs, for example rent and associated utility costs, and/or activities establishing expectations of ongoing funding</w:t>
      </w:r>
    </w:p>
    <w:p w14:paraId="41127FD8" w14:textId="77777777" w:rsidR="00AC7D1E" w:rsidRDefault="00AC7D1E" w:rsidP="00B040F9">
      <w:pPr>
        <w:pStyle w:val="BodyText"/>
        <w:numPr>
          <w:ilvl w:val="0"/>
          <w:numId w:val="31"/>
        </w:numPr>
        <w:tabs>
          <w:tab w:val="left" w:pos="567"/>
        </w:tabs>
        <w:ind w:left="568" w:hanging="284"/>
        <w:rPr>
          <w:lang w:eastAsia="en-AU"/>
        </w:rPr>
      </w:pPr>
      <w:r>
        <w:rPr>
          <w:lang w:eastAsia="en-AU"/>
        </w:rPr>
        <w:t>activities located outside the State of Victoria</w:t>
      </w:r>
    </w:p>
    <w:p w14:paraId="71590EC7" w14:textId="7DBF6618" w:rsidR="00AC7D1E" w:rsidRDefault="00AC7D1E" w:rsidP="00B040F9">
      <w:pPr>
        <w:pStyle w:val="BodyText"/>
        <w:numPr>
          <w:ilvl w:val="0"/>
          <w:numId w:val="31"/>
        </w:numPr>
        <w:tabs>
          <w:tab w:val="left" w:pos="567"/>
        </w:tabs>
        <w:ind w:left="568" w:hanging="284"/>
        <w:rPr>
          <w:lang w:eastAsia="en-AU"/>
        </w:rPr>
      </w:pPr>
      <w:r>
        <w:rPr>
          <w:lang w:eastAsia="en-AU"/>
        </w:rPr>
        <w:t>political campaigning or advocacy activities for political parties</w:t>
      </w:r>
    </w:p>
    <w:p w14:paraId="2AFA8231" w14:textId="388F6D18" w:rsidR="007A0E35" w:rsidRPr="00AC7D1E" w:rsidRDefault="007A0E35" w:rsidP="00B040F9">
      <w:pPr>
        <w:pStyle w:val="BodyText"/>
        <w:keepNext/>
        <w:numPr>
          <w:ilvl w:val="0"/>
          <w:numId w:val="31"/>
        </w:numPr>
        <w:tabs>
          <w:tab w:val="left" w:pos="567"/>
        </w:tabs>
        <w:ind w:left="568" w:hanging="284"/>
        <w:rPr>
          <w:lang w:eastAsia="en-AU"/>
        </w:rPr>
      </w:pPr>
      <w:r w:rsidRPr="00AC7D1E">
        <w:rPr>
          <w:lang w:eastAsia="en-AU"/>
        </w:rPr>
        <w:t xml:space="preserve">activities that are already funded through another organisation, </w:t>
      </w:r>
      <w:proofErr w:type="gramStart"/>
      <w:r w:rsidRPr="00AC7D1E">
        <w:rPr>
          <w:lang w:eastAsia="en-AU"/>
        </w:rPr>
        <w:t>program</w:t>
      </w:r>
      <w:proofErr w:type="gramEnd"/>
      <w:r w:rsidRPr="00AC7D1E">
        <w:rPr>
          <w:lang w:eastAsia="en-AU"/>
        </w:rPr>
        <w:t xml:space="preserve"> or fund source</w:t>
      </w:r>
    </w:p>
    <w:p w14:paraId="67615409" w14:textId="023AD980" w:rsidR="007A0E35" w:rsidRPr="00AC7D1E" w:rsidRDefault="007A0E35" w:rsidP="00AC7D1E">
      <w:pPr>
        <w:pStyle w:val="BodyText"/>
        <w:ind w:left="851"/>
        <w:rPr>
          <w:sz w:val="18"/>
          <w:szCs w:val="18"/>
          <w:lang w:eastAsia="en-AU"/>
        </w:rPr>
      </w:pPr>
      <w:r w:rsidRPr="00AC7D1E">
        <w:rPr>
          <w:sz w:val="18"/>
          <w:szCs w:val="18"/>
          <w:lang w:eastAsia="en-AU"/>
        </w:rPr>
        <w:t xml:space="preserve">(Note: </w:t>
      </w:r>
      <w:r w:rsidR="00762D42">
        <w:rPr>
          <w:sz w:val="18"/>
          <w:szCs w:val="18"/>
          <w:lang w:eastAsia="en-AU"/>
        </w:rPr>
        <w:t>Y</w:t>
      </w:r>
      <w:r w:rsidRPr="00AC7D1E">
        <w:rPr>
          <w:sz w:val="18"/>
          <w:szCs w:val="18"/>
          <w:lang w:eastAsia="en-AU"/>
        </w:rPr>
        <w:t>our project can build on the success of past or existing projects. The grant must fund additional activities that would not occur without this funding.)</w:t>
      </w:r>
    </w:p>
    <w:p w14:paraId="1BE1CCFD"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native vegetation and threatened species offsets or offset activities (such as to meet a condition of a permit)</w:t>
      </w:r>
    </w:p>
    <w:p w14:paraId="4081D915"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any activity involving clearing of native vegetation</w:t>
      </w:r>
    </w:p>
    <w:p w14:paraId="37C32A5B"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any illegal activity</w:t>
      </w:r>
    </w:p>
    <w:p w14:paraId="553CB84E"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computers</w:t>
      </w:r>
    </w:p>
    <w:p w14:paraId="15775A9C"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 xml:space="preserve">purchase of goods for competitions, prizes, giveaways, </w:t>
      </w:r>
      <w:proofErr w:type="gramStart"/>
      <w:r w:rsidRPr="00AC7D1E">
        <w:rPr>
          <w:lang w:eastAsia="en-AU"/>
        </w:rPr>
        <w:t>vouchers</w:t>
      </w:r>
      <w:proofErr w:type="gramEnd"/>
      <w:r w:rsidRPr="00AC7D1E">
        <w:rPr>
          <w:lang w:eastAsia="en-AU"/>
        </w:rPr>
        <w:t xml:space="preserve"> or alcohol </w:t>
      </w:r>
    </w:p>
    <w:p w14:paraId="1EDBD715" w14:textId="77777777" w:rsidR="007A0E35" w:rsidRPr="00AC7D1E" w:rsidRDefault="007A0E35" w:rsidP="00AC7D1E">
      <w:pPr>
        <w:pStyle w:val="BodyText"/>
        <w:numPr>
          <w:ilvl w:val="0"/>
          <w:numId w:val="31"/>
        </w:numPr>
        <w:tabs>
          <w:tab w:val="left" w:pos="567"/>
        </w:tabs>
        <w:ind w:left="568" w:hanging="284"/>
        <w:rPr>
          <w:lang w:eastAsia="en-AU"/>
        </w:rPr>
      </w:pPr>
      <w:r w:rsidRPr="00AC7D1E">
        <w:rPr>
          <w:lang w:eastAsia="en-AU"/>
        </w:rPr>
        <w:t xml:space="preserve">insurance </w:t>
      </w:r>
    </w:p>
    <w:p w14:paraId="61824B66" w14:textId="72D7143F" w:rsidR="00CE4DC6" w:rsidRDefault="007A0E35" w:rsidP="00AC7D1E">
      <w:pPr>
        <w:pStyle w:val="BodyText"/>
        <w:numPr>
          <w:ilvl w:val="0"/>
          <w:numId w:val="31"/>
        </w:numPr>
        <w:tabs>
          <w:tab w:val="left" w:pos="567"/>
        </w:tabs>
        <w:ind w:left="568" w:hanging="284"/>
        <w:rPr>
          <w:lang w:eastAsia="en-AU"/>
        </w:rPr>
      </w:pPr>
      <w:r w:rsidRPr="00AC7D1E">
        <w:rPr>
          <w:lang w:eastAsia="en-AU"/>
        </w:rPr>
        <w:t>any other action or activity determined through the assessment process to be an inappropriate or unsuitable use of the funds</w:t>
      </w:r>
    </w:p>
    <w:p w14:paraId="16F6C3B6" w14:textId="004B8B59" w:rsidR="007F5459" w:rsidRDefault="007F5459" w:rsidP="007F5459">
      <w:pPr>
        <w:pStyle w:val="Heading1"/>
      </w:pPr>
      <w:bookmarkStart w:id="32" w:name="_Toc114045300"/>
      <w:r>
        <w:t>Funding conditions</w:t>
      </w:r>
      <w:bookmarkEnd w:id="32"/>
    </w:p>
    <w:p w14:paraId="2AEE2882" w14:textId="367F83A3" w:rsidR="00367B0D" w:rsidRDefault="00367B0D" w:rsidP="00367B0D">
      <w:pPr>
        <w:pStyle w:val="Heading2"/>
      </w:pPr>
      <w:bookmarkStart w:id="33" w:name="_Toc114045301"/>
      <w:r>
        <w:t>Funding agreements</w:t>
      </w:r>
      <w:bookmarkEnd w:id="33"/>
    </w:p>
    <w:p w14:paraId="0D94DD12" w14:textId="5BF7547C" w:rsidR="00367B0D" w:rsidRDefault="00367B0D" w:rsidP="00367B0D">
      <w:pPr>
        <w:pStyle w:val="BodyText"/>
        <w:rPr>
          <w:lang w:eastAsia="en-AU"/>
        </w:rPr>
      </w:pPr>
      <w:r>
        <w:rPr>
          <w:lang w:eastAsia="en-AU"/>
        </w:rPr>
        <w:t xml:space="preserve">Successful applicants must enter into a funding agreement with DELWP. The Victorian Common Funding Agreement is used for funding agreements with not-for-profit organisations and Local Government Authorities. It is recommended that applicants review the terms and conditions before applying. Information about the Victorian Common Funding Agreement is available on </w:t>
      </w:r>
      <w:hyperlink r:id="rId53" w:history="1">
        <w:r w:rsidR="003B25CA" w:rsidRPr="00F93C2F">
          <w:rPr>
            <w:rStyle w:val="Hyperlink"/>
            <w:lang w:eastAsia="en-AU"/>
          </w:rPr>
          <w:t>https://providers.dhhs.vic.gov.au/victorian-common-funding-agreement</w:t>
        </w:r>
      </w:hyperlink>
      <w:r w:rsidR="003B25CA">
        <w:rPr>
          <w:lang w:eastAsia="en-AU"/>
        </w:rPr>
        <w:t>.</w:t>
      </w:r>
    </w:p>
    <w:p w14:paraId="22F1A6DA" w14:textId="77777777" w:rsidR="00367B0D" w:rsidRDefault="00367B0D" w:rsidP="00367B0D">
      <w:pPr>
        <w:pStyle w:val="BodyText"/>
        <w:rPr>
          <w:lang w:eastAsia="en-AU"/>
        </w:rPr>
      </w:pPr>
      <w:r>
        <w:rPr>
          <w:lang w:eastAsia="en-AU"/>
        </w:rPr>
        <w:t>The activity does not include using the Funding for political campaigning or advocacy activities for political parties.</w:t>
      </w:r>
    </w:p>
    <w:p w14:paraId="2B9AAC39" w14:textId="7F309D21" w:rsidR="00367B0D" w:rsidRDefault="00367B0D" w:rsidP="003B25CA">
      <w:pPr>
        <w:pStyle w:val="Heading2"/>
      </w:pPr>
      <w:bookmarkStart w:id="34" w:name="_Toc114045302"/>
      <w:r>
        <w:t>Legislative and regulatory requirements</w:t>
      </w:r>
      <w:bookmarkEnd w:id="34"/>
    </w:p>
    <w:p w14:paraId="67CDD4EE" w14:textId="77777777" w:rsidR="00367B0D" w:rsidRDefault="00367B0D" w:rsidP="00367B0D">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5E6EA093" w14:textId="1D3EC4A0" w:rsidR="00367B0D" w:rsidRPr="007B64A4" w:rsidRDefault="00367B0D" w:rsidP="007B64A4">
      <w:pPr>
        <w:pStyle w:val="BodyText"/>
        <w:numPr>
          <w:ilvl w:val="0"/>
          <w:numId w:val="31"/>
        </w:numPr>
        <w:tabs>
          <w:tab w:val="left" w:pos="567"/>
        </w:tabs>
        <w:ind w:left="567" w:hanging="283"/>
        <w:rPr>
          <w:i/>
          <w:iCs/>
          <w:lang w:eastAsia="en-AU"/>
        </w:rPr>
      </w:pPr>
      <w:r w:rsidRPr="007B64A4">
        <w:rPr>
          <w:i/>
          <w:iCs/>
          <w:lang w:eastAsia="en-AU"/>
        </w:rPr>
        <w:t>The Privacy Act 1988 (Commonwealth)</w:t>
      </w:r>
    </w:p>
    <w:p w14:paraId="551319BE" w14:textId="0746BFC4" w:rsidR="00367B0D" w:rsidRPr="007B64A4" w:rsidRDefault="00367B0D" w:rsidP="007B64A4">
      <w:pPr>
        <w:pStyle w:val="BodyText"/>
        <w:numPr>
          <w:ilvl w:val="0"/>
          <w:numId w:val="31"/>
        </w:numPr>
        <w:tabs>
          <w:tab w:val="left" w:pos="567"/>
        </w:tabs>
        <w:ind w:left="567" w:hanging="283"/>
        <w:rPr>
          <w:i/>
          <w:iCs/>
          <w:lang w:eastAsia="en-AU"/>
        </w:rPr>
      </w:pPr>
      <w:r w:rsidRPr="007B64A4">
        <w:rPr>
          <w:i/>
          <w:iCs/>
          <w:lang w:eastAsia="en-AU"/>
        </w:rPr>
        <w:t>The Freedom of Information Act 1982 (Vic)</w:t>
      </w:r>
    </w:p>
    <w:p w14:paraId="58CF6EE8" w14:textId="2D8764E8" w:rsidR="00367B0D" w:rsidRDefault="00367B0D" w:rsidP="007B64A4">
      <w:pPr>
        <w:pStyle w:val="BodyText"/>
        <w:numPr>
          <w:ilvl w:val="0"/>
          <w:numId w:val="31"/>
        </w:numPr>
        <w:tabs>
          <w:tab w:val="left" w:pos="567"/>
        </w:tabs>
        <w:ind w:left="567" w:hanging="283"/>
        <w:rPr>
          <w:lang w:eastAsia="en-AU"/>
        </w:rPr>
      </w:pPr>
      <w:r w:rsidRPr="007B64A4">
        <w:rPr>
          <w:i/>
          <w:iCs/>
          <w:lang w:eastAsia="en-AU"/>
        </w:rPr>
        <w:t>Occupational Health and Safety Act 2004</w:t>
      </w:r>
      <w:r>
        <w:rPr>
          <w:lang w:eastAsia="en-AU"/>
        </w:rPr>
        <w:t>.</w:t>
      </w:r>
    </w:p>
    <w:p w14:paraId="28DE8ECD" w14:textId="64052F46" w:rsidR="00367B0D" w:rsidRDefault="00367B0D" w:rsidP="007B64A4">
      <w:pPr>
        <w:pStyle w:val="Heading2"/>
      </w:pPr>
      <w:bookmarkStart w:id="35" w:name="_Toc114045303"/>
      <w:r>
        <w:t>Tax implications</w:t>
      </w:r>
      <w:bookmarkEnd w:id="35"/>
    </w:p>
    <w:p w14:paraId="7D19241D" w14:textId="77777777" w:rsidR="00367B0D" w:rsidRDefault="00367B0D" w:rsidP="00367B0D">
      <w:pPr>
        <w:pStyle w:val="BodyText"/>
        <w:rPr>
          <w:lang w:eastAsia="en-AU"/>
        </w:rPr>
      </w:pPr>
      <w:r>
        <w:rPr>
          <w:lang w:eastAsia="en-AU"/>
        </w:rPr>
        <w:t>Applicants should consult the Australian Taxation Office or seek professional advice on any taxation implications that may arise from this grant funding.</w:t>
      </w:r>
    </w:p>
    <w:p w14:paraId="488B5DFA" w14:textId="77777777" w:rsidR="00367B0D" w:rsidRDefault="00367B0D" w:rsidP="00367B0D">
      <w:pPr>
        <w:pStyle w:val="BodyText"/>
        <w:rPr>
          <w:lang w:eastAsia="en-AU"/>
        </w:rPr>
      </w:pPr>
      <w:r>
        <w:rPr>
          <w:lang w:eastAsia="en-AU"/>
        </w:rPr>
        <w:lastRenderedPageBreak/>
        <w:t>Successful applicants without an ABN will need to provide a completed Australian Taxation Office form ‘Statement by a Supplier” so that no withholding tax is required from the grant payment.</w:t>
      </w:r>
    </w:p>
    <w:p w14:paraId="25A119F6" w14:textId="732DBA62" w:rsidR="00367B0D" w:rsidRDefault="00367B0D" w:rsidP="002876B7">
      <w:pPr>
        <w:pStyle w:val="Heading2"/>
      </w:pPr>
      <w:bookmarkStart w:id="36" w:name="_Toc114045304"/>
      <w:r>
        <w:t>Acknowledging the Victorian Government’s support</w:t>
      </w:r>
      <w:bookmarkEnd w:id="36"/>
    </w:p>
    <w:p w14:paraId="306DB98D" w14:textId="7E02140F" w:rsidR="00367B0D" w:rsidRDefault="00367B0D" w:rsidP="00367B0D">
      <w:pPr>
        <w:pStyle w:val="BodyText"/>
        <w:rPr>
          <w:lang w:eastAsia="en-AU"/>
        </w:rPr>
      </w:pPr>
      <w:r>
        <w:rPr>
          <w:lang w:eastAsia="en-AU"/>
        </w:rPr>
        <w:t>Successful applicants are expected to acknowledge the Victorian Government’s support and promotional guidelines (</w:t>
      </w:r>
      <w:hyperlink r:id="rId54" w:history="1">
        <w:r w:rsidR="002876B7" w:rsidRPr="00F93C2F">
          <w:rPr>
            <w:rStyle w:val="Hyperlink"/>
            <w:lang w:eastAsia="en-AU"/>
          </w:rPr>
          <w:t>https://www2.delwp.vic.gov.au/grants</w:t>
        </w:r>
      </w:hyperlink>
      <w:r>
        <w:rPr>
          <w:lang w:eastAsia="en-AU"/>
        </w:rPr>
        <w:t>) will form part of the funding agreement. Successful applicants must liaise with the departmental program area to coordinate any public events or announcements related to the project.</w:t>
      </w:r>
    </w:p>
    <w:p w14:paraId="7C741F20" w14:textId="32288A9B" w:rsidR="00367B0D" w:rsidRDefault="00367B0D" w:rsidP="002876B7">
      <w:pPr>
        <w:pStyle w:val="Heading2"/>
      </w:pPr>
      <w:bookmarkStart w:id="37" w:name="_Toc114045305"/>
      <w:r>
        <w:t>Payments</w:t>
      </w:r>
      <w:bookmarkEnd w:id="37"/>
    </w:p>
    <w:p w14:paraId="0DDB04B7" w14:textId="77777777" w:rsidR="00367B0D" w:rsidRDefault="00367B0D" w:rsidP="007C107E">
      <w:pPr>
        <w:pStyle w:val="BodyText"/>
        <w:keepNext/>
        <w:rPr>
          <w:lang w:eastAsia="en-AU"/>
        </w:rPr>
      </w:pPr>
      <w:r>
        <w:rPr>
          <w:lang w:eastAsia="en-AU"/>
        </w:rPr>
        <w:t xml:space="preserve">Payments will be made </w:t>
      </w:r>
      <w:proofErr w:type="gramStart"/>
      <w:r>
        <w:rPr>
          <w:lang w:eastAsia="en-AU"/>
        </w:rPr>
        <w:t>as long as</w:t>
      </w:r>
      <w:proofErr w:type="gramEnd"/>
      <w:r>
        <w:rPr>
          <w:lang w:eastAsia="en-AU"/>
        </w:rPr>
        <w:t>:</w:t>
      </w:r>
    </w:p>
    <w:p w14:paraId="26509E26" w14:textId="5C690466" w:rsidR="00367B0D" w:rsidRPr="002876B7" w:rsidRDefault="00367B0D" w:rsidP="002876B7">
      <w:pPr>
        <w:pStyle w:val="BodyText"/>
        <w:numPr>
          <w:ilvl w:val="0"/>
          <w:numId w:val="31"/>
        </w:numPr>
        <w:tabs>
          <w:tab w:val="left" w:pos="567"/>
        </w:tabs>
        <w:ind w:left="567" w:hanging="283"/>
        <w:rPr>
          <w:lang w:eastAsia="en-AU"/>
        </w:rPr>
      </w:pPr>
      <w:r w:rsidRPr="002876B7">
        <w:rPr>
          <w:lang w:eastAsia="en-AU"/>
        </w:rPr>
        <w:t>the funding agreement has been signed by both parties</w:t>
      </w:r>
    </w:p>
    <w:p w14:paraId="7DCFDE15" w14:textId="562CFE06" w:rsidR="00367B0D" w:rsidRPr="002876B7" w:rsidRDefault="00367B0D" w:rsidP="002876B7">
      <w:pPr>
        <w:pStyle w:val="BodyText"/>
        <w:numPr>
          <w:ilvl w:val="0"/>
          <w:numId w:val="31"/>
        </w:numPr>
        <w:tabs>
          <w:tab w:val="left" w:pos="567"/>
        </w:tabs>
        <w:ind w:left="567" w:hanging="283"/>
        <w:rPr>
          <w:lang w:eastAsia="en-AU"/>
        </w:rPr>
      </w:pPr>
      <w:r w:rsidRPr="002876B7">
        <w:rPr>
          <w:lang w:eastAsia="en-AU"/>
        </w:rPr>
        <w:t>grant recipients provide reports as required, or otherwise demonstrate that the activity is progressing as expected</w:t>
      </w:r>
    </w:p>
    <w:p w14:paraId="2A87DA5E" w14:textId="600635B7" w:rsidR="00367B0D" w:rsidRPr="002876B7" w:rsidRDefault="00367B0D" w:rsidP="002876B7">
      <w:pPr>
        <w:pStyle w:val="BodyText"/>
        <w:numPr>
          <w:ilvl w:val="0"/>
          <w:numId w:val="31"/>
        </w:numPr>
        <w:tabs>
          <w:tab w:val="left" w:pos="567"/>
        </w:tabs>
        <w:ind w:left="567" w:hanging="283"/>
        <w:rPr>
          <w:lang w:eastAsia="en-AU"/>
        </w:rPr>
      </w:pPr>
      <w:r w:rsidRPr="002876B7">
        <w:rPr>
          <w:lang w:eastAsia="en-AU"/>
        </w:rPr>
        <w:t>other terms and conditions of funding continue to be met.</w:t>
      </w:r>
    </w:p>
    <w:p w14:paraId="38D1230A" w14:textId="2059B061" w:rsidR="00367B0D" w:rsidRDefault="00367B0D" w:rsidP="002876B7">
      <w:pPr>
        <w:pStyle w:val="Heading2"/>
      </w:pPr>
      <w:bookmarkStart w:id="38" w:name="_Toc114045306"/>
      <w:r>
        <w:t>Monitoring</w:t>
      </w:r>
      <w:bookmarkEnd w:id="38"/>
    </w:p>
    <w:p w14:paraId="4A39F6C5" w14:textId="7FB3A8AA" w:rsidR="00367B0D" w:rsidRDefault="0051666D" w:rsidP="00367B0D">
      <w:pPr>
        <w:pStyle w:val="BodyText"/>
        <w:rPr>
          <w:lang w:eastAsia="en-AU"/>
        </w:rPr>
      </w:pPr>
      <w:r>
        <w:rPr>
          <w:lang w:eastAsia="en-AU"/>
        </w:rPr>
        <w:t>R</w:t>
      </w:r>
      <w:r w:rsidR="00367B0D">
        <w:rPr>
          <w:lang w:eastAsia="en-AU"/>
        </w:rPr>
        <w:t>ecipients are required to comply with project monitoring and reporting requirements as outlined in the funding agreement. This may include progress reports, site inspections, completion reports and acquittal documentation.</w:t>
      </w:r>
      <w:r>
        <w:rPr>
          <w:lang w:eastAsia="en-AU"/>
        </w:rPr>
        <w:t xml:space="preserve"> </w:t>
      </w:r>
    </w:p>
    <w:p w14:paraId="7AA9A069" w14:textId="411B9B07" w:rsidR="00367B0D" w:rsidRDefault="00367B0D" w:rsidP="002876B7">
      <w:pPr>
        <w:pStyle w:val="Heading2"/>
      </w:pPr>
      <w:bookmarkStart w:id="39" w:name="_Toc114045307"/>
      <w:r>
        <w:t>Privacy</w:t>
      </w:r>
      <w:bookmarkEnd w:id="39"/>
    </w:p>
    <w:p w14:paraId="587BE0EB" w14:textId="77777777" w:rsidR="00367B0D" w:rsidRDefault="00367B0D" w:rsidP="00367B0D">
      <w:pPr>
        <w:pStyle w:val="BodyText"/>
        <w:rPr>
          <w:lang w:eastAsia="en-AU"/>
        </w:rPr>
      </w:pPr>
      <w:r>
        <w:rPr>
          <w:lang w:eastAsia="en-AU"/>
        </w:rPr>
        <w:t>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w:t>
      </w:r>
    </w:p>
    <w:p w14:paraId="23706C1E" w14:textId="77777777" w:rsidR="00367B0D" w:rsidRDefault="00367B0D" w:rsidP="00367B0D">
      <w:pPr>
        <w:pStyle w:val="BodyText"/>
        <w:rPr>
          <w:lang w:eastAsia="en-AU"/>
        </w:rPr>
      </w:pPr>
      <w:r>
        <w:rPr>
          <w:lang w:eastAsia="en-AU"/>
        </w:rPr>
        <w:t xml:space="preserve">Any personal information about you or a third party in your correspondence will be collected, held, managed, used, </w:t>
      </w:r>
      <w:proofErr w:type="gramStart"/>
      <w:r>
        <w:rPr>
          <w:lang w:eastAsia="en-AU"/>
        </w:rPr>
        <w:t>disclosed</w:t>
      </w:r>
      <w:proofErr w:type="gramEnd"/>
      <w:r>
        <w:rPr>
          <w:lang w:eastAsia="en-AU"/>
        </w:rPr>
        <w:t xml:space="preserve"> or transferred in accordance with the provisions of the </w:t>
      </w:r>
      <w:r w:rsidRPr="002876B7">
        <w:rPr>
          <w:i/>
          <w:iCs/>
          <w:lang w:eastAsia="en-AU"/>
        </w:rPr>
        <w:t>Privacy and Data Protection Act 2014</w:t>
      </w:r>
      <w:r>
        <w:rPr>
          <w:lang w:eastAsia="en-AU"/>
        </w:rPr>
        <w:t xml:space="preserve"> and other applicable laws.</w:t>
      </w:r>
    </w:p>
    <w:p w14:paraId="2AF07F16" w14:textId="45C2CEE8" w:rsidR="00367B0D" w:rsidRDefault="00367B0D" w:rsidP="00367B0D">
      <w:pPr>
        <w:pStyle w:val="BodyText"/>
        <w:rPr>
          <w:lang w:eastAsia="en-AU"/>
        </w:rPr>
      </w:pPr>
      <w:r>
        <w:rPr>
          <w:lang w:eastAsia="en-AU"/>
        </w:rPr>
        <w:t xml:space="preserve">DELWP is committed to protecting the privacy of personal information. You can find the DELWP Privacy Policy online at </w:t>
      </w:r>
      <w:hyperlink r:id="rId55" w:history="1">
        <w:r w:rsidR="002876B7" w:rsidRPr="00F93C2F">
          <w:rPr>
            <w:rStyle w:val="Hyperlink"/>
            <w:lang w:eastAsia="en-AU"/>
          </w:rPr>
          <w:t>www.delwp.vic.gov.au/privacy</w:t>
        </w:r>
      </w:hyperlink>
      <w:r>
        <w:rPr>
          <w:lang w:eastAsia="en-AU"/>
        </w:rPr>
        <w:t>.</w:t>
      </w:r>
    </w:p>
    <w:p w14:paraId="6D2D7579" w14:textId="67482DB5" w:rsidR="007F5459" w:rsidRDefault="00367B0D" w:rsidP="00367B0D">
      <w:pPr>
        <w:pStyle w:val="BodyText"/>
        <w:rPr>
          <w:lang w:eastAsia="en-AU"/>
        </w:rPr>
      </w:pPr>
      <w:r>
        <w:rPr>
          <w:lang w:eastAsia="en-AU"/>
        </w:rPr>
        <w:t>Requests for access to information about you held by DELWP should be sent to the Manager Privacy, P.O. Box 500 East Melbourne 8002 or contact by phone on 9637 8697.</w:t>
      </w:r>
    </w:p>
    <w:p w14:paraId="25E7EA34" w14:textId="4721B0DA" w:rsidR="00F200D1" w:rsidRDefault="00F200D1" w:rsidP="00F200D1">
      <w:pPr>
        <w:pStyle w:val="Heading1"/>
      </w:pPr>
      <w:bookmarkStart w:id="40" w:name="_Toc114045308"/>
      <w:r>
        <w:t>Relevant policy and strategic documents</w:t>
      </w:r>
      <w:bookmarkEnd w:id="40"/>
    </w:p>
    <w:p w14:paraId="0A1A386F" w14:textId="1464786A" w:rsidR="00951276" w:rsidRDefault="00951276" w:rsidP="00951276">
      <w:pPr>
        <w:pStyle w:val="BodyText"/>
        <w:rPr>
          <w:lang w:eastAsia="en-AU"/>
        </w:rPr>
      </w:pPr>
      <w:r>
        <w:rPr>
          <w:lang w:eastAsia="en-AU"/>
        </w:rPr>
        <w:t>There are a range of policies and strategies relevant to the Nature Fund, including:</w:t>
      </w:r>
    </w:p>
    <w:p w14:paraId="60768D9E" w14:textId="760B6F66" w:rsidR="00951276" w:rsidRDefault="00A322DB" w:rsidP="00DB2437">
      <w:pPr>
        <w:pStyle w:val="BodyText"/>
        <w:numPr>
          <w:ilvl w:val="0"/>
          <w:numId w:val="31"/>
        </w:numPr>
        <w:tabs>
          <w:tab w:val="left" w:pos="567"/>
        </w:tabs>
        <w:ind w:left="567" w:hanging="283"/>
        <w:rPr>
          <w:lang w:eastAsia="en-AU"/>
        </w:rPr>
      </w:pPr>
      <w:hyperlink r:id="rId56" w:history="1">
        <w:r w:rsidR="00951276" w:rsidRPr="00693842">
          <w:rPr>
            <w:rStyle w:val="Hyperlink"/>
            <w:lang w:eastAsia="en-AU"/>
          </w:rPr>
          <w:t>Protecting Victoria's Environment – Biodiversity 2037</w:t>
        </w:r>
      </w:hyperlink>
    </w:p>
    <w:p w14:paraId="7B6E892B" w14:textId="631E2ABB" w:rsidR="00951276" w:rsidRPr="00D15A4B" w:rsidRDefault="00A322DB" w:rsidP="00DB2437">
      <w:pPr>
        <w:pStyle w:val="BodyText"/>
        <w:numPr>
          <w:ilvl w:val="0"/>
          <w:numId w:val="31"/>
        </w:numPr>
        <w:tabs>
          <w:tab w:val="left" w:pos="567"/>
        </w:tabs>
        <w:ind w:left="567" w:hanging="283"/>
        <w:rPr>
          <w:rStyle w:val="Hyperlink"/>
          <w:color w:val="363534" w:themeColor="text1"/>
          <w:u w:val="none"/>
          <w:lang w:eastAsia="en-AU"/>
        </w:rPr>
      </w:pPr>
      <w:hyperlink r:id="rId57" w:history="1">
        <w:proofErr w:type="spellStart"/>
        <w:r w:rsidR="00951276" w:rsidRPr="00693842">
          <w:rPr>
            <w:rStyle w:val="Hyperlink"/>
            <w:i/>
            <w:iCs/>
            <w:lang w:eastAsia="en-AU"/>
          </w:rPr>
          <w:t>Pupangarli</w:t>
        </w:r>
        <w:proofErr w:type="spellEnd"/>
        <w:r w:rsidR="00951276" w:rsidRPr="00693842">
          <w:rPr>
            <w:rStyle w:val="Hyperlink"/>
            <w:i/>
            <w:iCs/>
            <w:lang w:eastAsia="en-AU"/>
          </w:rPr>
          <w:t xml:space="preserve"> </w:t>
        </w:r>
        <w:proofErr w:type="spellStart"/>
        <w:r w:rsidR="00951276" w:rsidRPr="00693842">
          <w:rPr>
            <w:rStyle w:val="Hyperlink"/>
            <w:i/>
            <w:iCs/>
            <w:lang w:eastAsia="en-AU"/>
          </w:rPr>
          <w:t>Marnmarnepu</w:t>
        </w:r>
        <w:proofErr w:type="spellEnd"/>
        <w:r w:rsidR="00951276" w:rsidRPr="00693842">
          <w:rPr>
            <w:rStyle w:val="Hyperlink"/>
            <w:lang w:eastAsia="en-AU"/>
          </w:rPr>
          <w:t xml:space="preserve"> ‘Owning Our Future’ Aboriginal Self-Determination Reform Strategy 2020-2025</w:t>
        </w:r>
      </w:hyperlink>
    </w:p>
    <w:p w14:paraId="610C3B3A" w14:textId="0587CB74" w:rsidR="009C29D5" w:rsidRPr="00C04D64" w:rsidRDefault="00A322DB" w:rsidP="00DB2437">
      <w:pPr>
        <w:pStyle w:val="BodyText"/>
        <w:numPr>
          <w:ilvl w:val="0"/>
          <w:numId w:val="31"/>
        </w:numPr>
        <w:tabs>
          <w:tab w:val="left" w:pos="567"/>
        </w:tabs>
        <w:ind w:left="567" w:hanging="283"/>
        <w:rPr>
          <w:rStyle w:val="Hyperlink"/>
          <w:color w:val="363534" w:themeColor="text1"/>
          <w:u w:val="none"/>
          <w:lang w:eastAsia="en-AU"/>
        </w:rPr>
      </w:pPr>
      <w:hyperlink r:id="rId58" w:history="1">
        <w:r w:rsidR="00A169EF" w:rsidRPr="00D15A4B">
          <w:rPr>
            <w:rStyle w:val="Hyperlink"/>
            <w:lang w:eastAsia="en-AU"/>
          </w:rPr>
          <w:t>Local Jobs First</w:t>
        </w:r>
      </w:hyperlink>
    </w:p>
    <w:p w14:paraId="4594E5A0" w14:textId="7C3A05B6" w:rsidR="00C04D64" w:rsidRDefault="00C04D64">
      <w:pPr>
        <w:rPr>
          <w:rStyle w:val="Hyperlink"/>
          <w:rFonts w:cs="Times New Roman"/>
        </w:rPr>
      </w:pPr>
      <w:r>
        <w:rPr>
          <w:rStyle w:val="Hyperlink"/>
        </w:rPr>
        <w:br w:type="page"/>
      </w:r>
    </w:p>
    <w:p w14:paraId="146EB3C7" w14:textId="2A49919A" w:rsidR="00F200D1" w:rsidRDefault="00E878EC" w:rsidP="00F200D1">
      <w:pPr>
        <w:pStyle w:val="Heading1"/>
      </w:pPr>
      <w:bookmarkStart w:id="41" w:name="_Toc114045309"/>
      <w:r>
        <w:lastRenderedPageBreak/>
        <w:t>Assessment criteria</w:t>
      </w:r>
      <w:bookmarkEnd w:id="41"/>
    </w:p>
    <w:p w14:paraId="6FDFC08A" w14:textId="44D8976A" w:rsidR="00845F31" w:rsidRDefault="0053181B" w:rsidP="00460839">
      <w:pPr>
        <w:pStyle w:val="BodyText"/>
        <w:rPr>
          <w:lang w:eastAsia="en-AU"/>
        </w:rPr>
      </w:pPr>
      <w:r w:rsidRPr="0053181B">
        <w:rPr>
          <w:lang w:eastAsia="en-AU"/>
        </w:rPr>
        <w:t>Applications will be assessed against the criteria below. Generally, higher scoring projects will be funded</w:t>
      </w:r>
      <w:r w:rsidR="00EC73A2">
        <w:rPr>
          <w:lang w:eastAsia="en-AU"/>
        </w:rPr>
        <w:t>.</w:t>
      </w:r>
    </w:p>
    <w:p w14:paraId="69CB7981" w14:textId="7792D279" w:rsidR="00E17370" w:rsidRDefault="00E17370" w:rsidP="0030743B">
      <w:pPr>
        <w:pStyle w:val="Heading5"/>
      </w:pPr>
      <w:r>
        <w:t>Stream 1: General stream</w:t>
      </w:r>
    </w:p>
    <w:tbl>
      <w:tblPr>
        <w:tblStyle w:val="EPTableStyle41"/>
        <w:tblW w:w="9702" w:type="dxa"/>
        <w:tblLayout w:type="fixed"/>
        <w:tblLook w:val="0220" w:firstRow="1" w:lastRow="0" w:firstColumn="0" w:lastColumn="0" w:noHBand="1" w:noVBand="0"/>
      </w:tblPr>
      <w:tblGrid>
        <w:gridCol w:w="2410"/>
        <w:gridCol w:w="1276"/>
        <w:gridCol w:w="6016"/>
      </w:tblGrid>
      <w:tr w:rsidR="00490261" w:rsidRPr="00845F31" w14:paraId="34018F2C" w14:textId="77777777" w:rsidTr="00845F31">
        <w:trPr>
          <w:cnfStyle w:val="100000000000" w:firstRow="1" w:lastRow="0" w:firstColumn="0" w:lastColumn="0" w:oddVBand="0" w:evenVBand="0" w:oddHBand="0"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10" w:type="dxa"/>
          </w:tcPr>
          <w:p w14:paraId="6175BCB9" w14:textId="77777777"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b/>
                <w:bCs/>
                <w:sz w:val="18"/>
                <w:szCs w:val="18"/>
              </w:rPr>
              <w:t xml:space="preserve">Assessment Criteria </w:t>
            </w:r>
          </w:p>
        </w:tc>
        <w:tc>
          <w:tcPr>
            <w:tcW w:w="1276" w:type="dxa"/>
          </w:tcPr>
          <w:p w14:paraId="7CD5E4AA" w14:textId="77777777" w:rsidR="00490261" w:rsidRPr="00845F31" w:rsidRDefault="00490261">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45F31">
              <w:rPr>
                <w:rFonts w:asciiTheme="minorHAnsi" w:hAnsiTheme="minorHAnsi" w:cstheme="minorHAnsi"/>
                <w:b/>
                <w:bCs/>
                <w:sz w:val="18"/>
                <w:szCs w:val="18"/>
              </w:rPr>
              <w:t xml:space="preserve">Weighting </w:t>
            </w:r>
          </w:p>
        </w:tc>
        <w:tc>
          <w:tcPr>
            <w:cnfStyle w:val="000010000000" w:firstRow="0" w:lastRow="0" w:firstColumn="0" w:lastColumn="0" w:oddVBand="1" w:evenVBand="0" w:oddHBand="0" w:evenHBand="0" w:firstRowFirstColumn="0" w:firstRowLastColumn="0" w:lastRowFirstColumn="0" w:lastRowLastColumn="0"/>
            <w:tcW w:w="6016" w:type="dxa"/>
          </w:tcPr>
          <w:p w14:paraId="34B23755" w14:textId="77777777"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b/>
                <w:bCs/>
                <w:sz w:val="18"/>
                <w:szCs w:val="18"/>
              </w:rPr>
              <w:t xml:space="preserve">Description </w:t>
            </w:r>
          </w:p>
        </w:tc>
      </w:tr>
      <w:tr w:rsidR="00490261" w:rsidRPr="00845F31" w14:paraId="7D344546" w14:textId="77777777" w:rsidTr="00845F31">
        <w:trPr>
          <w:trHeight w:val="1133"/>
        </w:trPr>
        <w:tc>
          <w:tcPr>
            <w:cnfStyle w:val="000010000000" w:firstRow="0" w:lastRow="0" w:firstColumn="0" w:lastColumn="0" w:oddVBand="1" w:evenVBand="0" w:oddHBand="0" w:evenHBand="0" w:firstRowFirstColumn="0" w:firstRowLastColumn="0" w:lastRowFirstColumn="0" w:lastRowLastColumn="0"/>
            <w:tcW w:w="2410" w:type="dxa"/>
          </w:tcPr>
          <w:p w14:paraId="3ADE55EA" w14:textId="5767CADB"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sz w:val="18"/>
                <w:szCs w:val="18"/>
              </w:rPr>
              <w:t xml:space="preserve">Project alignment with program objectives and </w:t>
            </w:r>
            <w:r w:rsidR="00A0358F">
              <w:rPr>
                <w:rFonts w:asciiTheme="minorHAnsi" w:hAnsiTheme="minorHAnsi" w:cstheme="minorHAnsi"/>
                <w:sz w:val="18"/>
                <w:szCs w:val="18"/>
              </w:rPr>
              <w:t>project criteria</w:t>
            </w:r>
          </w:p>
        </w:tc>
        <w:tc>
          <w:tcPr>
            <w:tcW w:w="1276" w:type="dxa"/>
          </w:tcPr>
          <w:p w14:paraId="7E92BE0E" w14:textId="4BC2502B" w:rsidR="00490261" w:rsidRPr="00845F31" w:rsidRDefault="0058703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70</w:t>
            </w:r>
            <w:r w:rsidR="00490261" w:rsidRPr="00845F31">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6016" w:type="dxa"/>
          </w:tcPr>
          <w:p w14:paraId="749990AB" w14:textId="77777777" w:rsidR="00490261" w:rsidRDefault="00490261">
            <w:pPr>
              <w:pStyle w:val="Default"/>
              <w:rPr>
                <w:rFonts w:asciiTheme="minorHAnsi" w:hAnsiTheme="minorHAnsi" w:cstheme="minorHAnsi"/>
                <w:sz w:val="18"/>
                <w:szCs w:val="18"/>
              </w:rPr>
            </w:pPr>
            <w:r w:rsidRPr="00845F31">
              <w:rPr>
                <w:rFonts w:asciiTheme="minorHAnsi" w:hAnsiTheme="minorHAnsi" w:cstheme="minorHAnsi"/>
                <w:sz w:val="18"/>
                <w:szCs w:val="18"/>
              </w:rPr>
              <w:t>The extent to which your project</w:t>
            </w:r>
            <w:r w:rsidR="003C5B22">
              <w:rPr>
                <w:rFonts w:asciiTheme="minorHAnsi" w:hAnsiTheme="minorHAnsi" w:cstheme="minorHAnsi"/>
                <w:sz w:val="18"/>
                <w:szCs w:val="18"/>
              </w:rPr>
              <w:t xml:space="preserve"> </w:t>
            </w:r>
            <w:r w:rsidR="00EC73A2">
              <w:rPr>
                <w:rFonts w:asciiTheme="minorHAnsi" w:hAnsiTheme="minorHAnsi" w:cstheme="minorHAnsi"/>
                <w:sz w:val="18"/>
                <w:szCs w:val="18"/>
              </w:rPr>
              <w:t xml:space="preserve">is aligned </w:t>
            </w:r>
            <w:r w:rsidR="00C41109">
              <w:rPr>
                <w:rFonts w:asciiTheme="minorHAnsi" w:hAnsiTheme="minorHAnsi" w:cstheme="minorHAnsi"/>
                <w:sz w:val="18"/>
                <w:szCs w:val="18"/>
              </w:rPr>
              <w:t xml:space="preserve">to </w:t>
            </w:r>
            <w:r w:rsidR="006D7CA2">
              <w:rPr>
                <w:rFonts w:asciiTheme="minorHAnsi" w:hAnsiTheme="minorHAnsi" w:cstheme="minorHAnsi"/>
                <w:sz w:val="18"/>
                <w:szCs w:val="18"/>
              </w:rPr>
              <w:t xml:space="preserve">the project </w:t>
            </w:r>
            <w:r w:rsidR="00C238A8">
              <w:rPr>
                <w:rFonts w:asciiTheme="minorHAnsi" w:hAnsiTheme="minorHAnsi" w:cstheme="minorHAnsi"/>
                <w:sz w:val="18"/>
                <w:szCs w:val="18"/>
              </w:rPr>
              <w:t>criteria</w:t>
            </w:r>
            <w:r w:rsidR="006D7CA2">
              <w:rPr>
                <w:rFonts w:asciiTheme="minorHAnsi" w:hAnsiTheme="minorHAnsi" w:cstheme="minorHAnsi"/>
                <w:sz w:val="18"/>
                <w:szCs w:val="18"/>
              </w:rPr>
              <w:t xml:space="preserve"> and demonstrates </w:t>
            </w:r>
            <w:r w:rsidR="0006585B">
              <w:rPr>
                <w:rFonts w:asciiTheme="minorHAnsi" w:hAnsiTheme="minorHAnsi" w:cstheme="minorHAnsi"/>
                <w:sz w:val="18"/>
                <w:szCs w:val="18"/>
              </w:rPr>
              <w:t xml:space="preserve">ability to deliver high </w:t>
            </w:r>
            <w:r w:rsidR="00C238A8">
              <w:rPr>
                <w:rFonts w:asciiTheme="minorHAnsi" w:hAnsiTheme="minorHAnsi" w:cstheme="minorHAnsi"/>
                <w:sz w:val="18"/>
                <w:szCs w:val="18"/>
              </w:rPr>
              <w:t>impact</w:t>
            </w:r>
            <w:r w:rsidR="00F04DF8">
              <w:rPr>
                <w:rFonts w:asciiTheme="minorHAnsi" w:hAnsiTheme="minorHAnsi" w:cstheme="minorHAnsi"/>
                <w:sz w:val="18"/>
                <w:szCs w:val="18"/>
              </w:rPr>
              <w:t xml:space="preserve"> outcomes</w:t>
            </w:r>
            <w:r w:rsidR="007132D2">
              <w:rPr>
                <w:rFonts w:asciiTheme="minorHAnsi" w:hAnsiTheme="minorHAnsi" w:cstheme="minorHAnsi"/>
                <w:sz w:val="18"/>
                <w:szCs w:val="18"/>
              </w:rPr>
              <w:t>.</w:t>
            </w:r>
          </w:p>
          <w:p w14:paraId="53EB193E" w14:textId="394CCC92" w:rsidR="00E47ED6" w:rsidRPr="00845F31" w:rsidRDefault="00E47ED6">
            <w:pPr>
              <w:pStyle w:val="Default"/>
              <w:rPr>
                <w:rFonts w:asciiTheme="minorHAnsi" w:hAnsiTheme="minorHAnsi" w:cstheme="minorHAnsi"/>
                <w:sz w:val="18"/>
                <w:szCs w:val="18"/>
              </w:rPr>
            </w:pPr>
            <w:r>
              <w:rPr>
                <w:rFonts w:asciiTheme="minorHAnsi" w:hAnsiTheme="minorHAnsi" w:cstheme="minorHAnsi"/>
                <w:sz w:val="18"/>
                <w:szCs w:val="18"/>
              </w:rPr>
              <w:t xml:space="preserve">Extent to which </w:t>
            </w:r>
            <w:r w:rsidR="008A72C1">
              <w:rPr>
                <w:rFonts w:asciiTheme="minorHAnsi" w:hAnsiTheme="minorHAnsi" w:cstheme="minorHAnsi"/>
                <w:sz w:val="18"/>
                <w:szCs w:val="18"/>
              </w:rPr>
              <w:t>project will create a positive legacy beyond the funding period.</w:t>
            </w:r>
          </w:p>
        </w:tc>
      </w:tr>
      <w:tr w:rsidR="00490261" w:rsidRPr="00845F31" w14:paraId="3D632772" w14:textId="77777777" w:rsidTr="00845F31">
        <w:trPr>
          <w:trHeight w:val="1407"/>
        </w:trPr>
        <w:tc>
          <w:tcPr>
            <w:cnfStyle w:val="000010000000" w:firstRow="0" w:lastRow="0" w:firstColumn="0" w:lastColumn="0" w:oddVBand="1" w:evenVBand="0" w:oddHBand="0" w:evenHBand="0" w:firstRowFirstColumn="0" w:firstRowLastColumn="0" w:lastRowFirstColumn="0" w:lastRowLastColumn="0"/>
            <w:tcW w:w="2410" w:type="dxa"/>
          </w:tcPr>
          <w:p w14:paraId="523CF57E" w14:textId="43DE1F88"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sz w:val="18"/>
                <w:szCs w:val="18"/>
              </w:rPr>
              <w:t>Capability and capacity to successfully deliver the project</w:t>
            </w:r>
          </w:p>
        </w:tc>
        <w:tc>
          <w:tcPr>
            <w:tcW w:w="1276" w:type="dxa"/>
          </w:tcPr>
          <w:p w14:paraId="07A2C888" w14:textId="788A4D12" w:rsidR="00490261" w:rsidRPr="00845F31" w:rsidRDefault="0049026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45F31">
              <w:rPr>
                <w:rFonts w:asciiTheme="minorHAnsi" w:hAnsiTheme="minorHAnsi" w:cstheme="minorHAnsi"/>
                <w:sz w:val="18"/>
                <w:szCs w:val="18"/>
              </w:rPr>
              <w:t>20%</w:t>
            </w:r>
          </w:p>
        </w:tc>
        <w:tc>
          <w:tcPr>
            <w:cnfStyle w:val="000010000000" w:firstRow="0" w:lastRow="0" w:firstColumn="0" w:lastColumn="0" w:oddVBand="1" w:evenVBand="0" w:oddHBand="0" w:evenHBand="0" w:firstRowFirstColumn="0" w:firstRowLastColumn="0" w:lastRowFirstColumn="0" w:lastRowLastColumn="0"/>
            <w:tcW w:w="6016" w:type="dxa"/>
          </w:tcPr>
          <w:p w14:paraId="0AF3B026" w14:textId="4B9BE691" w:rsidR="00490261" w:rsidRPr="00845F31" w:rsidRDefault="00C9630C">
            <w:pPr>
              <w:pStyle w:val="Default"/>
              <w:rPr>
                <w:rFonts w:asciiTheme="minorHAnsi" w:hAnsiTheme="minorHAnsi" w:cstheme="minorHAnsi"/>
                <w:sz w:val="18"/>
                <w:szCs w:val="18"/>
              </w:rPr>
            </w:pPr>
            <w:r>
              <w:rPr>
                <w:rFonts w:asciiTheme="minorHAnsi" w:hAnsiTheme="minorHAnsi" w:cstheme="minorHAnsi"/>
                <w:sz w:val="18"/>
                <w:szCs w:val="18"/>
              </w:rPr>
              <w:t>Applicant has demonstrated expertise and experience in delivering high impact projects for biodiversity benefit</w:t>
            </w:r>
            <w:r w:rsidR="001F0DB1">
              <w:rPr>
                <w:rFonts w:asciiTheme="minorHAnsi" w:hAnsiTheme="minorHAnsi" w:cstheme="minorHAnsi"/>
                <w:sz w:val="18"/>
                <w:szCs w:val="18"/>
              </w:rPr>
              <w:t xml:space="preserve"> </w:t>
            </w:r>
            <w:r w:rsidR="00490261" w:rsidRPr="00845F31">
              <w:rPr>
                <w:rFonts w:asciiTheme="minorHAnsi" w:hAnsiTheme="minorHAnsi" w:cstheme="minorHAnsi"/>
                <w:sz w:val="18"/>
                <w:szCs w:val="18"/>
              </w:rPr>
              <w:t>including:</w:t>
            </w:r>
          </w:p>
          <w:p w14:paraId="41B951C2" w14:textId="7572AE76"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Clear, detailed, and reasonable timeframe to deliver the activities</w:t>
            </w:r>
          </w:p>
          <w:p w14:paraId="7D8262E7" w14:textId="64C5058C"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The financial viability of the project, including letters of support for proposed funding contributions</w:t>
            </w:r>
          </w:p>
          <w:p w14:paraId="0E19398C" w14:textId="2F18C832"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Risk management (e.g., COVID-19, OH&amp;S, Cultural and environmental)</w:t>
            </w:r>
          </w:p>
          <w:p w14:paraId="78C16CA0" w14:textId="7AFBF5FC"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Provision of permits or approvals, if required</w:t>
            </w:r>
          </w:p>
          <w:p w14:paraId="2F711BE1" w14:textId="14ED9F10"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Maintenance plan for project deliverables beyond the life of the project</w:t>
            </w:r>
          </w:p>
          <w:p w14:paraId="214753FE" w14:textId="42A37C8A"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Suitable skills and resources available to deliver the project</w:t>
            </w:r>
          </w:p>
          <w:p w14:paraId="486DF52A" w14:textId="77777777" w:rsidR="00490261" w:rsidRPr="00845F31" w:rsidRDefault="00490261">
            <w:pPr>
              <w:pStyle w:val="Default"/>
              <w:rPr>
                <w:rFonts w:asciiTheme="minorHAnsi" w:hAnsiTheme="minorHAnsi" w:cstheme="minorHAnsi"/>
                <w:sz w:val="18"/>
                <w:szCs w:val="18"/>
              </w:rPr>
            </w:pPr>
          </w:p>
        </w:tc>
      </w:tr>
      <w:tr w:rsidR="00490261" w:rsidRPr="00845F31" w14:paraId="526E2770" w14:textId="77777777" w:rsidTr="00845F31">
        <w:trPr>
          <w:trHeight w:val="806"/>
        </w:trPr>
        <w:tc>
          <w:tcPr>
            <w:cnfStyle w:val="000010000000" w:firstRow="0" w:lastRow="0" w:firstColumn="0" w:lastColumn="0" w:oddVBand="1" w:evenVBand="0" w:oddHBand="0" w:evenHBand="0" w:firstRowFirstColumn="0" w:firstRowLastColumn="0" w:lastRowFirstColumn="0" w:lastRowLastColumn="0"/>
            <w:tcW w:w="2410" w:type="dxa"/>
          </w:tcPr>
          <w:p w14:paraId="1FED1C6E" w14:textId="3B6C746E"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sz w:val="18"/>
                <w:szCs w:val="18"/>
              </w:rPr>
              <w:t>Value for money</w:t>
            </w:r>
          </w:p>
        </w:tc>
        <w:tc>
          <w:tcPr>
            <w:tcW w:w="1276" w:type="dxa"/>
          </w:tcPr>
          <w:p w14:paraId="66685D88" w14:textId="6CBBA85E" w:rsidR="00490261" w:rsidRPr="00845F31" w:rsidRDefault="0049026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45F31">
              <w:rPr>
                <w:rFonts w:asciiTheme="minorHAnsi" w:hAnsiTheme="minorHAnsi"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6016" w:type="dxa"/>
          </w:tcPr>
          <w:p w14:paraId="4CD925BD" w14:textId="4ABB7980" w:rsidR="00490261" w:rsidRPr="00845F31" w:rsidRDefault="00490261">
            <w:pPr>
              <w:pStyle w:val="Default"/>
              <w:rPr>
                <w:rFonts w:asciiTheme="minorHAnsi" w:hAnsiTheme="minorHAnsi" w:cstheme="minorHAnsi"/>
                <w:sz w:val="18"/>
                <w:szCs w:val="18"/>
              </w:rPr>
            </w:pPr>
            <w:r w:rsidRPr="00845F31">
              <w:rPr>
                <w:rFonts w:asciiTheme="minorHAnsi" w:hAnsiTheme="minorHAnsi" w:cstheme="minorHAnsi"/>
                <w:sz w:val="18"/>
                <w:szCs w:val="18"/>
              </w:rPr>
              <w:t>Demonstrates value for money:</w:t>
            </w:r>
          </w:p>
          <w:p w14:paraId="41899CC0" w14:textId="430C1C39" w:rsidR="00490261" w:rsidRPr="00845F31" w:rsidRDefault="00490261" w:rsidP="00553417">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The scale of the project and activities versus the funding sought</w:t>
            </w:r>
          </w:p>
          <w:p w14:paraId="2DC3FA82" w14:textId="6CB119E1" w:rsidR="00490261" w:rsidRPr="008A72C1" w:rsidRDefault="00490261" w:rsidP="008A72C1">
            <w:pPr>
              <w:pStyle w:val="Default"/>
              <w:numPr>
                <w:ilvl w:val="0"/>
                <w:numId w:val="35"/>
              </w:numPr>
              <w:tabs>
                <w:tab w:val="left" w:pos="427"/>
              </w:tabs>
              <w:ind w:left="427" w:hanging="142"/>
              <w:rPr>
                <w:rFonts w:asciiTheme="minorHAnsi" w:hAnsiTheme="minorHAnsi" w:cstheme="minorHAnsi"/>
                <w:sz w:val="18"/>
                <w:szCs w:val="18"/>
              </w:rPr>
            </w:pPr>
            <w:r w:rsidRPr="00845F31">
              <w:rPr>
                <w:rFonts w:asciiTheme="minorHAnsi" w:hAnsiTheme="minorHAnsi" w:cstheme="minorHAnsi"/>
                <w:sz w:val="18"/>
                <w:szCs w:val="18"/>
              </w:rPr>
              <w:t>The contribution of additional cash or in-kind support</w:t>
            </w:r>
            <w:r w:rsidR="00CD63B6">
              <w:rPr>
                <w:rFonts w:asciiTheme="minorHAnsi" w:hAnsiTheme="minorHAnsi" w:cstheme="minorHAnsi"/>
                <w:sz w:val="18"/>
                <w:szCs w:val="18"/>
              </w:rPr>
              <w:t xml:space="preserve"> </w:t>
            </w:r>
          </w:p>
        </w:tc>
      </w:tr>
    </w:tbl>
    <w:p w14:paraId="4B0B87DB" w14:textId="77777777" w:rsidR="008223B4" w:rsidRPr="001D0D1A" w:rsidRDefault="008223B4" w:rsidP="008223B4">
      <w:pPr>
        <w:pStyle w:val="BodyText"/>
        <w:rPr>
          <w:sz w:val="4"/>
          <w:szCs w:val="4"/>
        </w:rPr>
      </w:pPr>
    </w:p>
    <w:p w14:paraId="13C1F779" w14:textId="72DC3F18" w:rsidR="00E17370" w:rsidRDefault="00E17370" w:rsidP="00E17370">
      <w:pPr>
        <w:pStyle w:val="Heading5"/>
      </w:pPr>
      <w:r>
        <w:t>Stream 2: Caring for Country</w:t>
      </w:r>
    </w:p>
    <w:tbl>
      <w:tblPr>
        <w:tblStyle w:val="TableGrid"/>
        <w:tblW w:w="5000" w:type="pct"/>
        <w:tblLook w:val="04A0" w:firstRow="1" w:lastRow="0" w:firstColumn="1" w:lastColumn="0" w:noHBand="0" w:noVBand="1"/>
      </w:tblPr>
      <w:tblGrid>
        <w:gridCol w:w="2323"/>
        <w:gridCol w:w="1388"/>
        <w:gridCol w:w="5928"/>
      </w:tblGrid>
      <w:tr w:rsidR="004A4C54" w:rsidRPr="00835D4D" w14:paraId="16590018" w14:textId="77777777" w:rsidTr="0004789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05" w:type="pct"/>
          </w:tcPr>
          <w:p w14:paraId="25BFD6C9" w14:textId="77777777" w:rsidR="004A4C54" w:rsidRPr="00835D4D" w:rsidRDefault="004A4C54" w:rsidP="00047898">
            <w:pPr>
              <w:pStyle w:val="BodyText"/>
              <w:rPr>
                <w:b/>
                <w:bCs/>
              </w:rPr>
            </w:pPr>
            <w:r w:rsidRPr="00835D4D">
              <w:rPr>
                <w:b/>
                <w:bCs/>
              </w:rPr>
              <w:t xml:space="preserve">Assessment Criteria </w:t>
            </w:r>
          </w:p>
        </w:tc>
        <w:tc>
          <w:tcPr>
            <w:tcW w:w="720" w:type="pct"/>
          </w:tcPr>
          <w:p w14:paraId="4B9F92E5" w14:textId="77777777" w:rsidR="004A4C54" w:rsidRPr="00835D4D" w:rsidRDefault="004A4C54" w:rsidP="00047898">
            <w:pPr>
              <w:pStyle w:val="BodyText"/>
              <w:cnfStyle w:val="100000000000" w:firstRow="1" w:lastRow="0" w:firstColumn="0" w:lastColumn="0" w:oddVBand="0" w:evenVBand="0" w:oddHBand="0" w:evenHBand="0" w:firstRowFirstColumn="0" w:firstRowLastColumn="0" w:lastRowFirstColumn="0" w:lastRowLastColumn="0"/>
              <w:rPr>
                <w:b/>
                <w:bCs/>
              </w:rPr>
            </w:pPr>
            <w:r w:rsidRPr="00835D4D">
              <w:rPr>
                <w:b/>
                <w:bCs/>
              </w:rPr>
              <w:t xml:space="preserve">Weighting </w:t>
            </w:r>
          </w:p>
        </w:tc>
        <w:tc>
          <w:tcPr>
            <w:tcW w:w="3075" w:type="pct"/>
          </w:tcPr>
          <w:p w14:paraId="43D325AC" w14:textId="7138665E" w:rsidR="004A4C54" w:rsidRPr="00835D4D" w:rsidRDefault="004A4C54" w:rsidP="00047898">
            <w:pPr>
              <w:pStyle w:val="BodyText"/>
              <w:cnfStyle w:val="100000000000" w:firstRow="1" w:lastRow="0" w:firstColumn="0" w:lastColumn="0" w:oddVBand="0" w:evenVBand="0" w:oddHBand="0" w:evenHBand="0" w:firstRowFirstColumn="0" w:firstRowLastColumn="0" w:lastRowFirstColumn="0" w:lastRowLastColumn="0"/>
              <w:rPr>
                <w:b/>
                <w:bCs/>
              </w:rPr>
            </w:pPr>
            <w:r w:rsidRPr="00835D4D">
              <w:rPr>
                <w:b/>
                <w:bCs/>
              </w:rPr>
              <w:t xml:space="preserve">Description </w:t>
            </w:r>
          </w:p>
        </w:tc>
      </w:tr>
      <w:tr w:rsidR="004A4C54" w:rsidRPr="007D4BB3" w14:paraId="5C653976" w14:textId="77777777" w:rsidTr="00E40DD8">
        <w:tc>
          <w:tcPr>
            <w:tcW w:w="1205" w:type="pct"/>
            <w:shd w:val="clear" w:color="auto" w:fill="F8FAE8"/>
          </w:tcPr>
          <w:p w14:paraId="6F654C91" w14:textId="646FEE68" w:rsidR="004A4C54" w:rsidRPr="007D4BB3" w:rsidRDefault="004A4C54" w:rsidP="00047898">
            <w:pPr>
              <w:pStyle w:val="TableTextLeft"/>
            </w:pPr>
            <w:r w:rsidRPr="007D4BB3">
              <w:t xml:space="preserve">Biodiversity Outcomes </w:t>
            </w:r>
          </w:p>
        </w:tc>
        <w:tc>
          <w:tcPr>
            <w:tcW w:w="720" w:type="pct"/>
          </w:tcPr>
          <w:p w14:paraId="1C374B31" w14:textId="351A0730" w:rsidR="004A4C54" w:rsidRPr="007D4BB3" w:rsidRDefault="00DD7CEB" w:rsidP="00047898">
            <w:pPr>
              <w:pStyle w:val="TableTextLeft"/>
            </w:pPr>
            <w:r>
              <w:t>5</w:t>
            </w:r>
            <w:r w:rsidR="004A4C54" w:rsidRPr="007D4BB3">
              <w:t>0%</w:t>
            </w:r>
          </w:p>
        </w:tc>
        <w:tc>
          <w:tcPr>
            <w:tcW w:w="3075" w:type="pct"/>
            <w:shd w:val="clear" w:color="auto" w:fill="F8FAE8"/>
          </w:tcPr>
          <w:p w14:paraId="614E7576" w14:textId="26B6A37F" w:rsidR="003641C3" w:rsidRDefault="004A4C54" w:rsidP="00545887">
            <w:pPr>
              <w:pStyle w:val="TableTextLeft"/>
            </w:pPr>
            <w:r w:rsidRPr="007D4BB3">
              <w:t xml:space="preserve">The degree to which the project demonstrates achieving outcomes consistent </w:t>
            </w:r>
            <w:r w:rsidR="00567AA6">
              <w:t>with</w:t>
            </w:r>
            <w:r w:rsidRPr="007D4BB3">
              <w:t xml:space="preserve"> the objectives of </w:t>
            </w:r>
            <w:r w:rsidR="00631F56">
              <w:t>the Nature Fund and</w:t>
            </w:r>
            <w:r w:rsidR="00567AA6">
              <w:t xml:space="preserve"> </w:t>
            </w:r>
            <w:r w:rsidR="00567AA6" w:rsidRPr="00567AA6">
              <w:t>advance</w:t>
            </w:r>
            <w:r w:rsidR="00567AA6">
              <w:t>s</w:t>
            </w:r>
            <w:r w:rsidR="00567AA6" w:rsidRPr="00567AA6">
              <w:t xml:space="preserve"> </w:t>
            </w:r>
            <w:r w:rsidR="00CB63AB">
              <w:t xml:space="preserve">the </w:t>
            </w:r>
            <w:r w:rsidR="00567AA6" w:rsidRPr="00567AA6">
              <w:t xml:space="preserve">self-determination </w:t>
            </w:r>
            <w:r w:rsidR="00CB63AB">
              <w:t>of</w:t>
            </w:r>
            <w:r w:rsidR="00567AA6" w:rsidRPr="00567AA6">
              <w:t xml:space="preserve"> Victoria’s First Peoples</w:t>
            </w:r>
          </w:p>
          <w:p w14:paraId="104C5BAA" w14:textId="2A5A7AD8" w:rsidR="004A4C54" w:rsidRPr="007D4BB3" w:rsidRDefault="006963A4" w:rsidP="00047898">
            <w:pPr>
              <w:pStyle w:val="TableTextLeft"/>
            </w:pPr>
            <w:r>
              <w:rPr>
                <w:rFonts w:cstheme="minorHAnsi"/>
                <w:szCs w:val="18"/>
              </w:rPr>
              <w:t>Extent to which project will create a positive legacy beyond the funding period</w:t>
            </w:r>
            <w:r w:rsidR="00874457">
              <w:rPr>
                <w:rFonts w:cstheme="minorHAnsi"/>
                <w:szCs w:val="18"/>
              </w:rPr>
              <w:t xml:space="preserve"> and delivers value for money.</w:t>
            </w:r>
          </w:p>
        </w:tc>
      </w:tr>
      <w:tr w:rsidR="004A4C54" w:rsidRPr="007D4BB3" w14:paraId="1A777F08" w14:textId="77777777" w:rsidTr="00E40DD8">
        <w:tc>
          <w:tcPr>
            <w:tcW w:w="1205" w:type="pct"/>
            <w:shd w:val="clear" w:color="auto" w:fill="F8FAE8"/>
          </w:tcPr>
          <w:p w14:paraId="325A4041" w14:textId="55222ED9" w:rsidR="004A4C54" w:rsidRPr="007D4BB3" w:rsidRDefault="004A4C54" w:rsidP="00047898">
            <w:pPr>
              <w:pStyle w:val="TableTextLeft"/>
            </w:pPr>
            <w:r w:rsidRPr="007D4BB3">
              <w:t>First People</w:t>
            </w:r>
            <w:r w:rsidR="004C4C8F">
              <w:t>s</w:t>
            </w:r>
            <w:r w:rsidRPr="007D4BB3">
              <w:t xml:space="preserve"> and community outcomes</w:t>
            </w:r>
          </w:p>
        </w:tc>
        <w:tc>
          <w:tcPr>
            <w:tcW w:w="720" w:type="pct"/>
          </w:tcPr>
          <w:p w14:paraId="4B5FD607" w14:textId="77777777" w:rsidR="004A4C54" w:rsidRPr="007D4BB3" w:rsidRDefault="004A4C54" w:rsidP="00047898">
            <w:pPr>
              <w:pStyle w:val="TableTextLeft"/>
            </w:pPr>
            <w:r w:rsidRPr="007D4BB3">
              <w:t>30%</w:t>
            </w:r>
          </w:p>
        </w:tc>
        <w:tc>
          <w:tcPr>
            <w:tcW w:w="3075" w:type="pct"/>
            <w:shd w:val="clear" w:color="auto" w:fill="F8FAE8"/>
          </w:tcPr>
          <w:p w14:paraId="36A2B145" w14:textId="1B6C1533" w:rsidR="004A4C54" w:rsidRPr="007D4BB3" w:rsidRDefault="004A4C54" w:rsidP="00047898">
            <w:pPr>
              <w:pStyle w:val="TableTextLeft"/>
            </w:pPr>
            <w:r w:rsidRPr="007D4BB3">
              <w:t>The degree to which the project benefits First People</w:t>
            </w:r>
            <w:r w:rsidR="004C4C8F">
              <w:t>s</w:t>
            </w:r>
            <w:r w:rsidRPr="007D4BB3">
              <w:t xml:space="preserve"> communities by supporting self-determination through building ongoing capability, caring for and managing Country, </w:t>
            </w:r>
            <w:proofErr w:type="gramStart"/>
            <w:r w:rsidRPr="007D4BB3">
              <w:t>maintaining</w:t>
            </w:r>
            <w:proofErr w:type="gramEnd"/>
            <w:r w:rsidRPr="007D4BB3">
              <w:t xml:space="preserve"> or increasing traditional ecological knowledge, sharing cultural knowledge and outcomes, or achieving wider community benefits.</w:t>
            </w:r>
          </w:p>
        </w:tc>
      </w:tr>
      <w:tr w:rsidR="004A4C54" w:rsidRPr="007D4BB3" w14:paraId="23F70FA4" w14:textId="77777777" w:rsidTr="00E40DD8">
        <w:tc>
          <w:tcPr>
            <w:tcW w:w="1205" w:type="pct"/>
            <w:shd w:val="clear" w:color="auto" w:fill="F8FAE8"/>
          </w:tcPr>
          <w:p w14:paraId="75511D03" w14:textId="77777777" w:rsidR="004A4C54" w:rsidRPr="007D4BB3" w:rsidRDefault="004A4C54" w:rsidP="00047898">
            <w:pPr>
              <w:pStyle w:val="TableTextLeft"/>
            </w:pPr>
            <w:r w:rsidRPr="007D4BB3">
              <w:t>Capability to deliver the project(s)</w:t>
            </w:r>
          </w:p>
        </w:tc>
        <w:tc>
          <w:tcPr>
            <w:tcW w:w="720" w:type="pct"/>
          </w:tcPr>
          <w:p w14:paraId="43D2E464" w14:textId="77777777" w:rsidR="004A4C54" w:rsidRPr="007D4BB3" w:rsidRDefault="004A4C54" w:rsidP="00047898">
            <w:pPr>
              <w:pStyle w:val="TableTextLeft"/>
            </w:pPr>
            <w:r w:rsidRPr="007D4BB3">
              <w:t>20%</w:t>
            </w:r>
          </w:p>
        </w:tc>
        <w:tc>
          <w:tcPr>
            <w:tcW w:w="3075" w:type="pct"/>
            <w:shd w:val="clear" w:color="auto" w:fill="F8FAE8"/>
          </w:tcPr>
          <w:p w14:paraId="7FD5427B" w14:textId="77777777" w:rsidR="00C21E4E" w:rsidRPr="00EF3B89" w:rsidRDefault="004A4C54" w:rsidP="00EF3B89">
            <w:pPr>
              <w:pStyle w:val="Default"/>
              <w:tabs>
                <w:tab w:val="left" w:pos="427"/>
              </w:tabs>
              <w:ind w:left="0"/>
              <w:rPr>
                <w:rFonts w:asciiTheme="majorHAnsi" w:hAnsiTheme="majorHAnsi" w:cstheme="majorHAnsi"/>
                <w:sz w:val="18"/>
                <w:szCs w:val="18"/>
              </w:rPr>
            </w:pPr>
            <w:r w:rsidRPr="00EF3B89">
              <w:rPr>
                <w:rFonts w:asciiTheme="majorHAnsi" w:hAnsiTheme="majorHAnsi" w:cstheme="majorHAnsi"/>
                <w:sz w:val="18"/>
                <w:szCs w:val="18"/>
              </w:rPr>
              <w:t>The degree to which the applicant can demonstrate their capacity and capability to successfully undertake and deliver the project/activity</w:t>
            </w:r>
            <w:r w:rsidR="00C21E4E" w:rsidRPr="00EF3B89">
              <w:rPr>
                <w:rFonts w:asciiTheme="majorHAnsi" w:hAnsiTheme="majorHAnsi" w:cstheme="majorHAnsi"/>
                <w:sz w:val="18"/>
                <w:szCs w:val="18"/>
              </w:rPr>
              <w:t xml:space="preserve"> including:</w:t>
            </w:r>
          </w:p>
          <w:p w14:paraId="1FC9AD4F" w14:textId="6C277853"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 xml:space="preserve"> Clear, detailed, and reasonable timeframe to deliver the activities</w:t>
            </w:r>
          </w:p>
          <w:p w14:paraId="170A601B" w14:textId="77777777"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The financial viability of the project, including letters of support for proposed funding contributions</w:t>
            </w:r>
          </w:p>
          <w:p w14:paraId="0415AC53" w14:textId="77777777"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Risk management (e.g., COVID-19, OH&amp;S, Cultural and environmental)</w:t>
            </w:r>
          </w:p>
          <w:p w14:paraId="4E80AEB0" w14:textId="77777777"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Provision of permits or approvals, if required</w:t>
            </w:r>
          </w:p>
          <w:p w14:paraId="39BA7B2B" w14:textId="77777777"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Maintenance plan for project deliverables beyond the life of the project</w:t>
            </w:r>
          </w:p>
          <w:p w14:paraId="4213E34F" w14:textId="77777777" w:rsidR="00C21E4E" w:rsidRPr="00EF3B89" w:rsidRDefault="00C21E4E" w:rsidP="00C21E4E">
            <w:pPr>
              <w:pStyle w:val="Default"/>
              <w:numPr>
                <w:ilvl w:val="0"/>
                <w:numId w:val="35"/>
              </w:numPr>
              <w:tabs>
                <w:tab w:val="left" w:pos="427"/>
              </w:tabs>
              <w:ind w:left="427" w:hanging="142"/>
              <w:rPr>
                <w:rFonts w:asciiTheme="majorHAnsi" w:hAnsiTheme="majorHAnsi" w:cstheme="majorHAnsi"/>
                <w:sz w:val="18"/>
                <w:szCs w:val="18"/>
              </w:rPr>
            </w:pPr>
            <w:r w:rsidRPr="00EF3B89">
              <w:rPr>
                <w:rFonts w:asciiTheme="majorHAnsi" w:hAnsiTheme="majorHAnsi" w:cstheme="majorHAnsi"/>
                <w:sz w:val="18"/>
                <w:szCs w:val="18"/>
              </w:rPr>
              <w:t>Suitable skills and resources available to deliver the project</w:t>
            </w:r>
          </w:p>
          <w:p w14:paraId="0C90A42D" w14:textId="10041A81" w:rsidR="004A4C54" w:rsidRPr="007D4BB3" w:rsidRDefault="004A4C54" w:rsidP="00047898">
            <w:pPr>
              <w:pStyle w:val="TableTextLeft"/>
            </w:pPr>
          </w:p>
        </w:tc>
      </w:tr>
    </w:tbl>
    <w:p w14:paraId="11062090" w14:textId="32C34B1E" w:rsidR="00BD1025" w:rsidRPr="00647CAA" w:rsidRDefault="00BD1025" w:rsidP="00647CAA">
      <w:pPr>
        <w:pStyle w:val="BodyText"/>
        <w:rPr>
          <w:lang w:eastAsia="en-AU"/>
        </w:rPr>
      </w:pPr>
    </w:p>
    <w:p w14:paraId="3B66A17C" w14:textId="77777777" w:rsidR="00647CAA" w:rsidRPr="00647CAA" w:rsidRDefault="00647CAA" w:rsidP="00647CAA">
      <w:pPr>
        <w:pStyle w:val="Heading1"/>
      </w:pPr>
      <w:bookmarkStart w:id="42" w:name="_Toc114045310"/>
      <w:r w:rsidRPr="00647CAA">
        <w:t>How to apply</w:t>
      </w:r>
      <w:bookmarkEnd w:id="42"/>
    </w:p>
    <w:p w14:paraId="141E4CB6" w14:textId="32ADE6B3" w:rsidR="0055592A" w:rsidRDefault="00647CAA" w:rsidP="00647CAA">
      <w:pPr>
        <w:pStyle w:val="BodyText"/>
        <w:rPr>
          <w:lang w:eastAsia="en-AU"/>
        </w:rPr>
      </w:pPr>
      <w:r w:rsidRPr="00647CAA">
        <w:rPr>
          <w:lang w:eastAsia="en-AU"/>
        </w:rPr>
        <w:t xml:space="preserve">All applicants are to complete </w:t>
      </w:r>
      <w:r w:rsidR="00C77754">
        <w:rPr>
          <w:lang w:eastAsia="en-AU"/>
        </w:rPr>
        <w:t xml:space="preserve">an </w:t>
      </w:r>
      <w:r w:rsidRPr="00647CAA">
        <w:rPr>
          <w:lang w:eastAsia="en-AU"/>
        </w:rPr>
        <w:t>on-line application form for funding.</w:t>
      </w:r>
    </w:p>
    <w:p w14:paraId="148B2485" w14:textId="49980318" w:rsidR="000163CD" w:rsidRDefault="0055592A" w:rsidP="00647CAA">
      <w:pPr>
        <w:pStyle w:val="BodyText"/>
        <w:rPr>
          <w:lang w:eastAsia="en-AU"/>
        </w:rPr>
      </w:pPr>
      <w:r>
        <w:rPr>
          <w:lang w:eastAsia="en-AU"/>
        </w:rPr>
        <w:t xml:space="preserve">Information on the </w:t>
      </w:r>
      <w:r w:rsidR="00647CAA" w:rsidRPr="00647CAA">
        <w:rPr>
          <w:lang w:eastAsia="en-AU"/>
        </w:rPr>
        <w:t>process to apply is available at</w:t>
      </w:r>
      <w:r w:rsidR="000163CD">
        <w:rPr>
          <w:lang w:eastAsia="en-AU"/>
        </w:rPr>
        <w:t xml:space="preserve"> </w:t>
      </w:r>
      <w:hyperlink r:id="rId59" w:history="1">
        <w:r w:rsidR="00CE2BFC" w:rsidRPr="00BC6EED">
          <w:rPr>
            <w:rStyle w:val="Hyperlink"/>
            <w:lang w:eastAsia="en-AU"/>
          </w:rPr>
          <w:t>www.environment.vic.gov.au/nature-fund</w:t>
        </w:r>
      </w:hyperlink>
      <w:r w:rsidR="00CE2BFC">
        <w:rPr>
          <w:lang w:eastAsia="en-AU"/>
        </w:rPr>
        <w:t>.</w:t>
      </w:r>
    </w:p>
    <w:p w14:paraId="47A6E070" w14:textId="770E103D" w:rsidR="00647CAA" w:rsidRPr="00647CAA" w:rsidRDefault="00647CAA" w:rsidP="00647CAA">
      <w:pPr>
        <w:pStyle w:val="BodyText"/>
        <w:rPr>
          <w:lang w:eastAsia="en-AU"/>
        </w:rPr>
      </w:pPr>
      <w:r w:rsidRPr="00647CAA">
        <w:rPr>
          <w:lang w:eastAsia="en-AU"/>
        </w:rPr>
        <w:t xml:space="preserve">Applicants are encouraged to email </w:t>
      </w:r>
      <w:hyperlink r:id="rId60" w:history="1">
        <w:r w:rsidR="00637E35" w:rsidRPr="008E1011">
          <w:rPr>
            <w:rStyle w:val="Hyperlink"/>
            <w:lang w:eastAsia="en-AU"/>
          </w:rPr>
          <w:t>naturefund@delwp.vic.gov.au</w:t>
        </w:r>
      </w:hyperlink>
      <w:r w:rsidR="00637E35">
        <w:rPr>
          <w:lang w:eastAsia="en-AU"/>
        </w:rPr>
        <w:t xml:space="preserve"> </w:t>
      </w:r>
      <w:r w:rsidRPr="00647CAA">
        <w:rPr>
          <w:lang w:eastAsia="en-AU"/>
        </w:rPr>
        <w:t>to discuss their idea and seek advice.</w:t>
      </w:r>
    </w:p>
    <w:sectPr w:rsidR="00647CAA" w:rsidRPr="00647CAA" w:rsidSect="009C24A4">
      <w:headerReference w:type="even" r:id="rId61"/>
      <w:headerReference w:type="default" r:id="rId62"/>
      <w:footerReference w:type="even" r:id="rId63"/>
      <w:footerReference w:type="default" r:id="rId64"/>
      <w:headerReference w:type="first" r:id="rId65"/>
      <w:footerReference w:type="first" r:id="rId66"/>
      <w:pgSz w:w="11907" w:h="16839" w:code="9"/>
      <w:pgMar w:top="1560" w:right="1134" w:bottom="1134" w:left="1134" w:header="283"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0F898" w14:textId="77777777" w:rsidR="00DF529B" w:rsidRDefault="00DF529B">
      <w:r>
        <w:separator/>
      </w:r>
    </w:p>
    <w:p w14:paraId="58EDB888" w14:textId="77777777" w:rsidR="00DF529B" w:rsidRDefault="00DF529B"/>
  </w:endnote>
  <w:endnote w:type="continuationSeparator" w:id="0">
    <w:p w14:paraId="035F076C" w14:textId="77777777" w:rsidR="00DF529B" w:rsidRDefault="00DF529B">
      <w:r>
        <w:continuationSeparator/>
      </w:r>
    </w:p>
    <w:p w14:paraId="6FAC5F79" w14:textId="77777777" w:rsidR="00DF529B" w:rsidRDefault="00DF529B"/>
  </w:endnote>
  <w:endnote w:type="continuationNotice" w:id="1">
    <w:p w14:paraId="61BD778B" w14:textId="77777777" w:rsidR="00DF529B" w:rsidRDefault="00DF52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F3DBC" w14:paraId="39353245" w14:textId="77777777" w:rsidTr="00D83BD4">
      <w:trPr>
        <w:trHeight w:val="397"/>
      </w:trPr>
      <w:tc>
        <w:tcPr>
          <w:tcW w:w="340" w:type="dxa"/>
        </w:tcPr>
        <w:p w14:paraId="04941A30" w14:textId="3B3B4EA3" w:rsidR="00AF3DBC" w:rsidRPr="00D55628" w:rsidRDefault="00AF3DBC" w:rsidP="00D55628">
          <w:pPr>
            <w:pStyle w:val="FooterEven"/>
          </w:pPr>
          <w:r>
            <w:rPr>
              <w:noProof/>
            </w:rPr>
            <mc:AlternateContent>
              <mc:Choice Requires="wps">
                <w:drawing>
                  <wp:anchor distT="0" distB="0" distL="114300" distR="114300" simplePos="0" relativeHeight="251658251" behindDoc="0" locked="0" layoutInCell="0" allowOverlap="1" wp14:anchorId="6D44A226" wp14:editId="5C2F84F0">
                    <wp:simplePos x="0" y="9403953"/>
                    <wp:positionH relativeFrom="page">
                      <wp:align>center</wp:align>
                    </wp:positionH>
                    <wp:positionV relativeFrom="page">
                      <wp:align>bottom</wp:align>
                    </wp:positionV>
                    <wp:extent cx="7772400" cy="463550"/>
                    <wp:effectExtent l="0" t="0" r="0" b="12700"/>
                    <wp:wrapNone/>
                    <wp:docPr id="63" name="MSIPCM61134f60a852fc7edc2edf05" descr="{&quot;HashCode&quot;:-1264680268,&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FCBCE" w14:textId="7DC59B71"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44A226" id="_x0000_t202" coordsize="21600,21600" o:spt="202" path="m,l,21600r21600,l21600,xe">
                    <v:stroke joinstyle="miter"/>
                    <v:path gradientshapeok="t" o:connecttype="rect"/>
                  </v:shapetype>
                  <v:shape id="MSIPCM61134f60a852fc7edc2edf05" o:spid="_x0000_s1032" type="#_x0000_t202" alt="{&quot;HashCode&quot;:-1264680268,&quot;Height&quot;:9999999.0,&quot;Width&quot;:595.0,&quot;Placement&quot;:&quot;Footer&quot;,&quot;Index&quot;:&quot;OddAndEven&quot;,&quot;Section&quot;:1,&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A3FCBCE" w14:textId="7DC59B71"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9</w:t>
          </w:r>
          <w:r w:rsidRPr="00D55628">
            <w:fldChar w:fldCharType="end"/>
          </w:r>
        </w:p>
      </w:tc>
      <w:tc>
        <w:tcPr>
          <w:tcW w:w="8164" w:type="dxa"/>
        </w:tcPr>
        <w:p w14:paraId="40BD4CB9" w14:textId="77777777" w:rsidR="00AF3DBC" w:rsidRPr="00D55628" w:rsidRDefault="00AF3DBC" w:rsidP="00D55628">
          <w:pPr>
            <w:pStyle w:val="FooterEven"/>
          </w:pPr>
          <w:r w:rsidRPr="000A15E4">
            <w:rPr>
              <w:rStyle w:val="Bold"/>
            </w:rPr>
            <w:t>Title of document</w:t>
          </w:r>
          <w:r w:rsidRPr="00D55628">
            <w:t xml:space="preserve"> Subtitle</w:t>
          </w:r>
        </w:p>
      </w:tc>
    </w:tr>
  </w:tbl>
  <w:p w14:paraId="48D64B78" w14:textId="77777777" w:rsidR="00AF3DBC" w:rsidRPr="008B6D45" w:rsidRDefault="00AF3DB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FF8D" w14:textId="3E2FBDC7" w:rsidR="00AF3DBC" w:rsidRDefault="00AF3DBC">
    <w:pPr>
      <w:pStyle w:val="Footer"/>
    </w:pPr>
    <w:r>
      <w:rPr>
        <w:noProof/>
      </w:rPr>
      <mc:AlternateContent>
        <mc:Choice Requires="wps">
          <w:drawing>
            <wp:anchor distT="0" distB="0" distL="114300" distR="114300" simplePos="0" relativeHeight="251658249" behindDoc="0" locked="0" layoutInCell="0" allowOverlap="1" wp14:anchorId="48904C5D" wp14:editId="198BC17D">
              <wp:simplePos x="0" y="9403953"/>
              <wp:positionH relativeFrom="page">
                <wp:align>center</wp:align>
              </wp:positionH>
              <wp:positionV relativeFrom="page">
                <wp:align>bottom</wp:align>
              </wp:positionV>
              <wp:extent cx="7772400" cy="463550"/>
              <wp:effectExtent l="0" t="0" r="0" b="12700"/>
              <wp:wrapNone/>
              <wp:docPr id="57" name="MSIPCM8626441b8f25c93f6011404b"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195D" w14:textId="51B1DD29"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04C5D" id="_x0000_t202" coordsize="21600,21600" o:spt="202" path="m,l,21600r21600,l21600,xe">
              <v:stroke joinstyle="miter"/>
              <v:path gradientshapeok="t" o:connecttype="rect"/>
            </v:shapetype>
            <v:shape id="MSIPCM8626441b8f25c93f6011404b" o:spid="_x0000_s1033" type="#_x0000_t202" alt="{&quot;HashCode&quot;:-1264680268,&quot;Height&quot;:9999999.0,&quot;Width&quot;:595.0,&quot;Placement&quot;:&quot;Foot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631195D" w14:textId="51B1DD29"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0312E06C" wp14:editId="5CF8C2F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BA56" w14:textId="71EAABBF"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E06C" id="Text Box 224" o:sp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639BBA56" w14:textId="71EAABBF"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F31B85C" w14:textId="77777777" w:rsidR="00AF3DBC" w:rsidRDefault="00AF3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A710" w14:textId="39EBDCED" w:rsidR="00AF3DBC" w:rsidRDefault="00AF3DBC">
    <w:pPr>
      <w:pStyle w:val="Footer"/>
    </w:pPr>
    <w:r>
      <w:rPr>
        <w:noProof/>
      </w:rPr>
      <mc:AlternateContent>
        <mc:Choice Requires="wps">
          <w:drawing>
            <wp:anchor distT="0" distB="0" distL="114300" distR="114300" simplePos="0" relativeHeight="251658250" behindDoc="0" locked="0" layoutInCell="0" allowOverlap="1" wp14:anchorId="28875507" wp14:editId="12D856BC">
              <wp:simplePos x="0" y="0"/>
              <wp:positionH relativeFrom="page">
                <wp:align>center</wp:align>
              </wp:positionH>
              <wp:positionV relativeFrom="page">
                <wp:align>bottom</wp:align>
              </wp:positionV>
              <wp:extent cx="7772400" cy="463550"/>
              <wp:effectExtent l="0" t="0" r="0" b="12700"/>
              <wp:wrapNone/>
              <wp:docPr id="62" name="MSIPCM1fce4dfb828fe66e952de03d"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90222" w14:textId="46E33BFB"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75507" id="_x0000_t202" coordsize="21600,21600" o:spt="202" path="m,l,21600r21600,l21600,xe">
              <v:stroke joinstyle="miter"/>
              <v:path gradientshapeok="t" o:connecttype="rect"/>
            </v:shapetype>
            <v:shape id="MSIPCM1fce4dfb828fe66e952de03d" o:spid="_x0000_s1035" type="#_x0000_t202" alt="{&quot;HashCode&quot;:-1264680268,&quot;Height&quot;:9999999.0,&quot;Width&quot;:595.0,&quot;Placement&quot;:&quot;Footer&quot;,&quot;Index&quot;:&quot;FirstPage&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24690222" w14:textId="46E33BFB"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48" behindDoc="1" locked="1" layoutInCell="1" allowOverlap="1" wp14:anchorId="38F67FB0" wp14:editId="2371A338">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3E94B1D4" wp14:editId="598F5EB4">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10D032EB" wp14:editId="6C31048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0506" w14:textId="77777777" w:rsidR="00AF3DBC" w:rsidRPr="00124E8F" w:rsidRDefault="00AF3DBC" w:rsidP="00124E8F">
    <w:pPr>
      <w:pStyle w:val="Footer"/>
    </w:pPr>
    <w:r w:rsidRPr="00D55628">
      <w:rPr>
        <w:noProof/>
      </w:rPr>
      <mc:AlternateContent>
        <mc:Choice Requires="wps">
          <w:drawing>
            <wp:anchor distT="0" distB="0" distL="114300" distR="114300" simplePos="0" relativeHeight="251658244" behindDoc="1" locked="1" layoutInCell="1" allowOverlap="1" wp14:anchorId="4DCF84B8" wp14:editId="2F882A94">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6F95" w14:textId="69116A01"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F84B8" id="_x0000_t202" coordsize="21600,21600" o:spt="202" path="m,l,21600r21600,l21600,xe">
              <v:stroke joinstyle="miter"/>
              <v:path gradientshapeok="t" o:connecttype="rect"/>
            </v:shapetype>
            <v:shape id="Text Box 225" o:spid="_x0000_s1036"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A136F95" w14:textId="69116A01"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7EB4" w14:textId="77777777" w:rsidR="00AF3DBC" w:rsidRDefault="00AF3DBC">
    <w:pPr>
      <w:pStyle w:val="Footer"/>
    </w:pPr>
    <w:r w:rsidRPr="00D55628">
      <w:rPr>
        <w:noProof/>
      </w:rPr>
      <mc:AlternateContent>
        <mc:Choice Requires="wps">
          <w:drawing>
            <wp:anchor distT="0" distB="0" distL="114300" distR="114300" simplePos="0" relativeHeight="251658243" behindDoc="1" locked="1" layoutInCell="1" allowOverlap="1" wp14:anchorId="43FB6BD2" wp14:editId="15D640C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3B73" w14:textId="4DE9A8FC"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B6BD2"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01C3B73" w14:textId="4DE9A8FC"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253C032" w14:textId="77777777" w:rsidR="00AF3DBC" w:rsidRDefault="00AF3D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07740"/>
      <w:docPartObj>
        <w:docPartGallery w:val="Page Numbers (Bottom of Page)"/>
        <w:docPartUnique/>
      </w:docPartObj>
    </w:sdtPr>
    <w:sdtEndPr>
      <w:rPr>
        <w:noProof/>
      </w:rPr>
    </w:sdtEndPr>
    <w:sdtContent>
      <w:p w14:paraId="14C12569" w14:textId="2B51AC4A" w:rsidR="005D5251" w:rsidRDefault="005D52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5DBFBB" w14:textId="3D66330C" w:rsidR="00AF3DBC" w:rsidRPr="00B5221E" w:rsidRDefault="00AF3DBC" w:rsidP="00F462AD">
    <w:pPr>
      <w:pStyle w:val="FooterEven"/>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15874"/>
      <w:docPartObj>
        <w:docPartGallery w:val="Page Numbers (Bottom of Page)"/>
        <w:docPartUnique/>
      </w:docPartObj>
    </w:sdtPr>
    <w:sdtEndPr>
      <w:rPr>
        <w:noProof/>
      </w:rPr>
    </w:sdtEndPr>
    <w:sdtContent>
      <w:p w14:paraId="50FEAE3D" w14:textId="2489E86D" w:rsidR="0098573B" w:rsidRDefault="009857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5AC3C" w14:textId="328C7203" w:rsidR="00AF3DBC" w:rsidRDefault="00AF3DB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57D2" w14:textId="5FC1F8B3" w:rsidR="00AF3DBC" w:rsidRDefault="00AF3DBC">
    <w:pPr>
      <w:pStyle w:val="Footer"/>
    </w:pPr>
    <w:r>
      <w:rPr>
        <w:noProof/>
      </w:rPr>
      <mc:AlternateContent>
        <mc:Choice Requires="wps">
          <w:drawing>
            <wp:anchor distT="0" distB="0" distL="114300" distR="114300" simplePos="0" relativeHeight="251658247" behindDoc="0" locked="0" layoutInCell="0" allowOverlap="1" wp14:anchorId="2F6ED175" wp14:editId="78F4573C">
              <wp:simplePos x="0" y="9403953"/>
              <wp:positionH relativeFrom="page">
                <wp:align>center</wp:align>
              </wp:positionH>
              <wp:positionV relativeFrom="page">
                <wp:align>bottom</wp:align>
              </wp:positionV>
              <wp:extent cx="7772400" cy="463550"/>
              <wp:effectExtent l="0" t="0" r="0" b="12700"/>
              <wp:wrapNone/>
              <wp:docPr id="44" name="MSIPCM6a514b78869afc09983c5ca7" descr="{&quot;HashCode&quot;:-1264680268,&quot;Height&quot;:9999999.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32601" w14:textId="3AE23A9D"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6ED175" id="_x0000_t202" coordsize="21600,21600" o:spt="202" path="m,l,21600r21600,l21600,xe">
              <v:stroke joinstyle="miter"/>
              <v:path gradientshapeok="t" o:connecttype="rect"/>
            </v:shapetype>
            <v:shape id="MSIPCM6a514b78869afc09983c5ca7" o:spid="_x0000_s1038" type="#_x0000_t202" alt="{&quot;HashCode&quot;:-1264680268,&quot;Height&quot;:9999999.0,&quot;Width&quot;:595.0,&quot;Placement&quot;:&quot;Footer&quot;,&quot;Index&quot;:&quot;FirstPage&quot;,&quot;Section&quot;: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2332601" w14:textId="3AE23A9D" w:rsidR="00AF3DBC" w:rsidRPr="00F922DC" w:rsidRDefault="00F922DC" w:rsidP="00F922DC">
                    <w:pPr>
                      <w:jc w:val="center"/>
                      <w:rPr>
                        <w:rFonts w:ascii="Calibri" w:hAnsi="Calibri" w:cs="Calibri"/>
                        <w:color w:val="000000"/>
                        <w:sz w:val="24"/>
                      </w:rPr>
                    </w:pPr>
                    <w:r w:rsidRPr="00F922DC">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46" behindDoc="0" locked="0" layoutInCell="0" allowOverlap="1" wp14:anchorId="4FF84A57" wp14:editId="6495820D">
              <wp:simplePos x="0" y="9403953"/>
              <wp:positionH relativeFrom="page">
                <wp:align>center</wp:align>
              </wp:positionH>
              <wp:positionV relativeFrom="page">
                <wp:align>bottom</wp:align>
              </wp:positionV>
              <wp:extent cx="7772400" cy="463550"/>
              <wp:effectExtent l="0" t="0" r="0" b="12700"/>
              <wp:wrapNone/>
              <wp:docPr id="48" name="MSIPCMecc24adab130a39adc9632bb" descr="{&quot;HashCode&quot;:-1264680268,&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4EB19" w14:textId="259598D5"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F84A57" id="MSIPCMecc24adab130a39adc9632bb" o:spid="_x0000_s1039" type="#_x0000_t202" alt="{&quot;HashCode&quot;:-1264680268,&quot;Height&quot;:9999999.0,&quot;Width&quot;:595.0,&quot;Placement&quot;:&quot;Footer&quot;,&quot;Index&quot;:&quot;FirstPage&quot;,&quot;Section&quot;:4,&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1824EB19" w14:textId="259598D5"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5" behindDoc="1" locked="1" layoutInCell="1" allowOverlap="1" wp14:anchorId="100E063C" wp14:editId="3207D07E">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D8F8" w14:textId="039D4BE9"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63C" id="_x0000_s1040"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034FD8F8" w14:textId="039D4BE9"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8CCFD6" w14:textId="77777777" w:rsidR="00AF3DBC" w:rsidRDefault="00AF3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CFB84" w14:textId="77777777" w:rsidR="00DF529B" w:rsidRPr="008F5280" w:rsidRDefault="00DF529B" w:rsidP="008F5280">
      <w:pPr>
        <w:pStyle w:val="FootnoteSeparator"/>
      </w:pPr>
    </w:p>
  </w:footnote>
  <w:footnote w:type="continuationSeparator" w:id="0">
    <w:p w14:paraId="5E9CBBC6" w14:textId="77777777" w:rsidR="00DF529B" w:rsidRDefault="00DF529B" w:rsidP="008F5280">
      <w:pPr>
        <w:pStyle w:val="FootnoteSeparator"/>
      </w:pPr>
    </w:p>
    <w:p w14:paraId="3DDC7166" w14:textId="77777777" w:rsidR="00DF529B" w:rsidRDefault="00DF529B"/>
  </w:footnote>
  <w:footnote w:type="continuationNotice" w:id="1">
    <w:p w14:paraId="3FBC0F78" w14:textId="77777777" w:rsidR="00DF529B" w:rsidRDefault="00DF529B" w:rsidP="00D55628"/>
    <w:p w14:paraId="2CAA5253" w14:textId="77777777" w:rsidR="00DF529B" w:rsidRDefault="00DF5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E6C" w14:textId="3B4A968A" w:rsidR="00AF3DBC" w:rsidRDefault="00AF3DBC" w:rsidP="009C64FA">
    <w:pPr>
      <w:pStyle w:val="Header"/>
    </w:pPr>
  </w:p>
  <w:p w14:paraId="28D490A7" w14:textId="77777777" w:rsidR="00AF3DBC" w:rsidRPr="00393205" w:rsidRDefault="00AF3DB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1447" w14:textId="77D1FD79" w:rsidR="00AF3DBC" w:rsidRDefault="00AF3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F653" w14:textId="4DF5FB20" w:rsidR="00DE7EA7" w:rsidRDefault="00DE7E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BBF6" w14:textId="377DFFFA" w:rsidR="00AF3DBC" w:rsidRDefault="00AF3D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0109" w14:textId="23FDF056" w:rsidR="00AF3DBC" w:rsidRDefault="00AF3D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0669" w14:textId="5FF9D9E6" w:rsidR="00AF3DBC" w:rsidRDefault="00AF3DBC" w:rsidP="009C64FA">
    <w:pPr>
      <w:pStyle w:val="Header"/>
    </w:pPr>
  </w:p>
  <w:p w14:paraId="2601C423" w14:textId="77777777" w:rsidR="00AF3DBC" w:rsidRPr="00393205" w:rsidRDefault="00AF3DBC"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5626" w14:textId="70AFD150" w:rsidR="00AF3DBC" w:rsidRDefault="00AF3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7FAD4D"/>
    <w:multiLevelType w:val="hybridMultilevel"/>
    <w:tmpl w:val="1B32ED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89FD6C"/>
    <w:multiLevelType w:val="hybridMultilevel"/>
    <w:tmpl w:val="4577F4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AEB7B4"/>
    <w:multiLevelType w:val="hybridMultilevel"/>
    <w:tmpl w:val="5BB420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8"/>
    <w:multiLevelType w:val="singleLevel"/>
    <w:tmpl w:val="E8AE15E8"/>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6D2E0238"/>
    <w:lvl w:ilvl="0">
      <w:start w:val="1"/>
      <w:numFmt w:val="bullet"/>
      <w:pStyle w:val="ListBullet2"/>
      <w:lvlText w:val=""/>
      <w:lvlJc w:val="left"/>
      <w:pPr>
        <w:tabs>
          <w:tab w:val="num" w:pos="360"/>
        </w:tabs>
        <w:ind w:left="360" w:hanging="360"/>
      </w:pPr>
      <w:rPr>
        <w:rFonts w:ascii="Symbol" w:hAnsi="Symbol" w:hint="default"/>
      </w:rPr>
    </w:lvl>
  </w:abstractNum>
  <w:abstractNum w:abstractNumId="5" w15:restartNumberingAfterBreak="0">
    <w:nsid w:val="0678652A"/>
    <w:multiLevelType w:val="hybridMultilevel"/>
    <w:tmpl w:val="3602440A"/>
    <w:lvl w:ilvl="0" w:tplc="E334F6EA">
      <w:start w:val="1"/>
      <w:numFmt w:val="lowerLetter"/>
      <w:lvlText w:val="1%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26A6E"/>
    <w:multiLevelType w:val="hybridMultilevel"/>
    <w:tmpl w:val="B8D8E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8B37FE"/>
    <w:multiLevelType w:val="multilevel"/>
    <w:tmpl w:val="738079DC"/>
    <w:name w:val="DEPIListBullets"/>
    <w:lvl w:ilvl="0">
      <w:start w:val="1"/>
      <w:numFmt w:val="bullet"/>
      <w:lvlText w:val="•"/>
      <w:lvlJc w:val="left"/>
      <w:pPr>
        <w:tabs>
          <w:tab w:val="num" w:pos="1588"/>
        </w:tabs>
        <w:ind w:left="1588"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8" w15:restartNumberingAfterBreak="0">
    <w:nsid w:val="07C54774"/>
    <w:multiLevelType w:val="multilevel"/>
    <w:tmpl w:val="73F4D11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3119"/>
        </w:tabs>
        <w:ind w:left="3119" w:firstLine="0"/>
      </w:pPr>
    </w:lvl>
    <w:lvl w:ilvl="3">
      <w:start w:val="1"/>
      <w:numFmt w:val="decimal"/>
      <w:pStyle w:val="Heading4"/>
      <w:suff w:val="space"/>
      <w:lvlText w:val="%1.%2.%3.%4"/>
      <w:lvlJc w:val="left"/>
      <w:pPr>
        <w:tabs>
          <w:tab w:val="num" w:pos="850"/>
        </w:tabs>
        <w:ind w:left="85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8E1096"/>
    <w:multiLevelType w:val="hybridMultilevel"/>
    <w:tmpl w:val="7DC6B6BC"/>
    <w:lvl w:ilvl="0" w:tplc="63C86328">
      <w:numFmt w:val="bullet"/>
      <w:lvlText w:val=""/>
      <w:lvlJc w:val="left"/>
      <w:pPr>
        <w:ind w:left="720" w:hanging="360"/>
      </w:pPr>
      <w:rPr>
        <w:rFonts w:ascii="Symbol" w:eastAsiaTheme="minorHAnsi" w:hAnsi="Symbol" w:cstheme="minorBidi" w:hint="default"/>
      </w:rPr>
    </w:lvl>
    <w:lvl w:ilvl="1" w:tplc="F8CEB988">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6F434F6"/>
    <w:multiLevelType w:val="hybridMultilevel"/>
    <w:tmpl w:val="11B6BBC8"/>
    <w:lvl w:ilvl="0" w:tplc="DC182E5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0AD3803"/>
    <w:multiLevelType w:val="hybridMultilevel"/>
    <w:tmpl w:val="D108D63E"/>
    <w:lvl w:ilvl="0" w:tplc="30F6C35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8F707D"/>
    <w:multiLevelType w:val="hybridMultilevel"/>
    <w:tmpl w:val="537C194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B41792"/>
    <w:multiLevelType w:val="multilevel"/>
    <w:tmpl w:val="ABBE4AEA"/>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628609B"/>
    <w:multiLevelType w:val="hybridMultilevel"/>
    <w:tmpl w:val="F0FE0B2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723AD4"/>
    <w:multiLevelType w:val="multilevel"/>
    <w:tmpl w:val="C3FC21F4"/>
    <w:name w:val="DEPIPullOutBoxBullets"/>
    <w:lvl w:ilvl="0">
      <w:start w:val="1"/>
      <w:numFmt w:val="bullet"/>
      <w:lvlText w:val="•"/>
      <w:lvlJc w:val="left"/>
      <w:pPr>
        <w:tabs>
          <w:tab w:val="num" w:pos="567"/>
        </w:tabs>
        <w:ind w:left="312" w:hanging="170"/>
      </w:pPr>
      <w:rPr>
        <w:rFonts w:ascii="Calibri" w:hAnsi="Calibri" w:hint="default"/>
        <w:color w:val="363534" w:themeColor="text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F80009"/>
    <w:multiLevelType w:val="hybridMultilevel"/>
    <w:tmpl w:val="F35C9D66"/>
    <w:lvl w:ilvl="0" w:tplc="EAB22D12">
      <w:start w:val="1"/>
      <w:numFmt w:val="lowerLetter"/>
      <w:lvlText w:val="2%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CE401D9C">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862F4F"/>
    <w:multiLevelType w:val="hybridMultilevel"/>
    <w:tmpl w:val="285C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A2C52"/>
    <w:multiLevelType w:val="hybridMultilevel"/>
    <w:tmpl w:val="162AC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545EC4"/>
    <w:multiLevelType w:val="multilevel"/>
    <w:tmpl w:val="793C805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D0540A9"/>
    <w:multiLevelType w:val="multilevel"/>
    <w:tmpl w:val="B566770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5E0D52E6"/>
    <w:multiLevelType w:val="hybridMultilevel"/>
    <w:tmpl w:val="03B24326"/>
    <w:lvl w:ilvl="0" w:tplc="4036C6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733CD0"/>
    <w:multiLevelType w:val="hybridMultilevel"/>
    <w:tmpl w:val="8AE62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E7DB59"/>
    <w:multiLevelType w:val="hybridMultilevel"/>
    <w:tmpl w:val="F4AA56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2311637"/>
    <w:multiLevelType w:val="hybridMultilevel"/>
    <w:tmpl w:val="FFEEE10C"/>
    <w:lvl w:ilvl="0" w:tplc="E334F6EA">
      <w:start w:val="1"/>
      <w:numFmt w:val="lowerLetter"/>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4"/>
  </w:num>
  <w:num w:numId="2">
    <w:abstractNumId w:val="36"/>
  </w:num>
  <w:num w:numId="3">
    <w:abstractNumId w:val="39"/>
  </w:num>
  <w:num w:numId="4">
    <w:abstractNumId w:val="19"/>
  </w:num>
  <w:num w:numId="5">
    <w:abstractNumId w:val="12"/>
  </w:num>
  <w:num w:numId="6">
    <w:abstractNumId w:val="7"/>
  </w:num>
  <w:num w:numId="7">
    <w:abstractNumId w:val="37"/>
  </w:num>
  <w:num w:numId="8">
    <w:abstractNumId w:val="14"/>
  </w:num>
  <w:num w:numId="9">
    <w:abstractNumId w:val="21"/>
  </w:num>
  <w:num w:numId="10">
    <w:abstractNumId w:val="15"/>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8"/>
  </w:num>
  <w:num w:numId="15">
    <w:abstractNumId w:val="1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6"/>
  </w:num>
  <w:num w:numId="32">
    <w:abstractNumId w:val="6"/>
  </w:num>
  <w:num w:numId="33">
    <w:abstractNumId w:val="9"/>
  </w:num>
  <w:num w:numId="34">
    <w:abstractNumId w:val="26"/>
  </w:num>
  <w:num w:numId="35">
    <w:abstractNumId w:val="0"/>
  </w:num>
  <w:num w:numId="36">
    <w:abstractNumId w:val="1"/>
  </w:num>
  <w:num w:numId="37">
    <w:abstractNumId w:val="2"/>
  </w:num>
  <w:num w:numId="38">
    <w:abstractNumId w:val="34"/>
  </w:num>
  <w:num w:numId="39">
    <w:abstractNumId w:val="27"/>
  </w:num>
  <w:num w:numId="40">
    <w:abstractNumId w:val="5"/>
  </w:num>
  <w:num w:numId="41">
    <w:abstractNumId w:val="23"/>
  </w:num>
  <w:num w:numId="42">
    <w:abstractNumId w:val="38"/>
  </w:num>
  <w:num w:numId="43">
    <w:abstractNumId w:val="13"/>
  </w:num>
  <w:num w:numId="44">
    <w:abstractNumId w:val="10"/>
  </w:num>
  <w:num w:numId="45">
    <w:abstractNumId w:val="32"/>
  </w:num>
  <w:num w:numId="46">
    <w:abstractNumId w:val="33"/>
  </w:num>
  <w:num w:numId="47">
    <w:abstractNumId w:val="17"/>
  </w:num>
  <w:num w:numId="48">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True"/>
    <w:docVar w:name="Heading4Numbered" w:val="True"/>
    <w:docVar w:name="PageSetup" w:val="Double"/>
    <w:docVar w:name="Theme Color" w:val="Environment"/>
    <w:docVar w:name="TOC" w:val="True"/>
    <w:docVar w:name="TOCNew" w:val="False"/>
    <w:docVar w:name="Version" w:val="3"/>
  </w:docVars>
  <w:rsids>
    <w:rsidRoot w:val="008C6124"/>
    <w:rsid w:val="0000017F"/>
    <w:rsid w:val="00000279"/>
    <w:rsid w:val="0000037A"/>
    <w:rsid w:val="000004BD"/>
    <w:rsid w:val="000004D2"/>
    <w:rsid w:val="000005B2"/>
    <w:rsid w:val="00000B7A"/>
    <w:rsid w:val="00000C89"/>
    <w:rsid w:val="00000DA0"/>
    <w:rsid w:val="00000FEB"/>
    <w:rsid w:val="0000122F"/>
    <w:rsid w:val="000012BE"/>
    <w:rsid w:val="00001369"/>
    <w:rsid w:val="000014AE"/>
    <w:rsid w:val="000015ED"/>
    <w:rsid w:val="00001621"/>
    <w:rsid w:val="00001CD2"/>
    <w:rsid w:val="00001F76"/>
    <w:rsid w:val="000024EB"/>
    <w:rsid w:val="0000279C"/>
    <w:rsid w:val="000028B4"/>
    <w:rsid w:val="00002DE1"/>
    <w:rsid w:val="00003279"/>
    <w:rsid w:val="0000338B"/>
    <w:rsid w:val="00003960"/>
    <w:rsid w:val="00003C5B"/>
    <w:rsid w:val="00003EA0"/>
    <w:rsid w:val="00004237"/>
    <w:rsid w:val="0000456E"/>
    <w:rsid w:val="00004641"/>
    <w:rsid w:val="0000491E"/>
    <w:rsid w:val="00004B39"/>
    <w:rsid w:val="00004CA4"/>
    <w:rsid w:val="00005261"/>
    <w:rsid w:val="000054EB"/>
    <w:rsid w:val="00005647"/>
    <w:rsid w:val="000058D3"/>
    <w:rsid w:val="0000591C"/>
    <w:rsid w:val="000059D6"/>
    <w:rsid w:val="00005A5F"/>
    <w:rsid w:val="00005A88"/>
    <w:rsid w:val="00006000"/>
    <w:rsid w:val="0000602F"/>
    <w:rsid w:val="0000674D"/>
    <w:rsid w:val="00006769"/>
    <w:rsid w:val="000068D4"/>
    <w:rsid w:val="00006A2C"/>
    <w:rsid w:val="00006E4E"/>
    <w:rsid w:val="00006F08"/>
    <w:rsid w:val="00006F82"/>
    <w:rsid w:val="0000725E"/>
    <w:rsid w:val="0000772D"/>
    <w:rsid w:val="000077D0"/>
    <w:rsid w:val="000079BC"/>
    <w:rsid w:val="00010A57"/>
    <w:rsid w:val="00010AAD"/>
    <w:rsid w:val="00010AB0"/>
    <w:rsid w:val="00010D67"/>
    <w:rsid w:val="00010E3F"/>
    <w:rsid w:val="00010FAD"/>
    <w:rsid w:val="0001107C"/>
    <w:rsid w:val="000114BD"/>
    <w:rsid w:val="00011689"/>
    <w:rsid w:val="000116A8"/>
    <w:rsid w:val="000118FD"/>
    <w:rsid w:val="00011CBA"/>
    <w:rsid w:val="00011F39"/>
    <w:rsid w:val="000121F3"/>
    <w:rsid w:val="0001226A"/>
    <w:rsid w:val="00012710"/>
    <w:rsid w:val="000129E9"/>
    <w:rsid w:val="00012AD1"/>
    <w:rsid w:val="00012B94"/>
    <w:rsid w:val="00012E66"/>
    <w:rsid w:val="00012EC2"/>
    <w:rsid w:val="00013360"/>
    <w:rsid w:val="0001362A"/>
    <w:rsid w:val="0001389C"/>
    <w:rsid w:val="0001393A"/>
    <w:rsid w:val="00013970"/>
    <w:rsid w:val="00013BAE"/>
    <w:rsid w:val="00013DC6"/>
    <w:rsid w:val="00013F61"/>
    <w:rsid w:val="00014025"/>
    <w:rsid w:val="0001407D"/>
    <w:rsid w:val="0001466C"/>
    <w:rsid w:val="00014C23"/>
    <w:rsid w:val="00014E03"/>
    <w:rsid w:val="00014E15"/>
    <w:rsid w:val="0001568E"/>
    <w:rsid w:val="00015BB6"/>
    <w:rsid w:val="000163CD"/>
    <w:rsid w:val="00016478"/>
    <w:rsid w:val="00016C60"/>
    <w:rsid w:val="000171F8"/>
    <w:rsid w:val="000171FD"/>
    <w:rsid w:val="00017669"/>
    <w:rsid w:val="00017D91"/>
    <w:rsid w:val="00020476"/>
    <w:rsid w:val="00020839"/>
    <w:rsid w:val="00020DB2"/>
    <w:rsid w:val="00020F21"/>
    <w:rsid w:val="0002147F"/>
    <w:rsid w:val="00021581"/>
    <w:rsid w:val="00021A33"/>
    <w:rsid w:val="00021CA3"/>
    <w:rsid w:val="00021CF5"/>
    <w:rsid w:val="00021D29"/>
    <w:rsid w:val="00021EFD"/>
    <w:rsid w:val="00022373"/>
    <w:rsid w:val="0002261E"/>
    <w:rsid w:val="000227DA"/>
    <w:rsid w:val="000229BD"/>
    <w:rsid w:val="00022DE1"/>
    <w:rsid w:val="00022F51"/>
    <w:rsid w:val="000230FD"/>
    <w:rsid w:val="0002325E"/>
    <w:rsid w:val="00023536"/>
    <w:rsid w:val="000236AE"/>
    <w:rsid w:val="00023AFB"/>
    <w:rsid w:val="00023F44"/>
    <w:rsid w:val="0002404B"/>
    <w:rsid w:val="00024572"/>
    <w:rsid w:val="00024574"/>
    <w:rsid w:val="0002480A"/>
    <w:rsid w:val="00024896"/>
    <w:rsid w:val="00024905"/>
    <w:rsid w:val="00024990"/>
    <w:rsid w:val="00024D99"/>
    <w:rsid w:val="00025002"/>
    <w:rsid w:val="000251A3"/>
    <w:rsid w:val="000251FA"/>
    <w:rsid w:val="00025217"/>
    <w:rsid w:val="0002541C"/>
    <w:rsid w:val="00025566"/>
    <w:rsid w:val="00025610"/>
    <w:rsid w:val="00025A62"/>
    <w:rsid w:val="00025ADB"/>
    <w:rsid w:val="00025D4C"/>
    <w:rsid w:val="00025F6C"/>
    <w:rsid w:val="00025FB6"/>
    <w:rsid w:val="00026290"/>
    <w:rsid w:val="000263AA"/>
    <w:rsid w:val="00026700"/>
    <w:rsid w:val="00026706"/>
    <w:rsid w:val="0002674C"/>
    <w:rsid w:val="000268F7"/>
    <w:rsid w:val="00026AC5"/>
    <w:rsid w:val="0002719A"/>
    <w:rsid w:val="0002729C"/>
    <w:rsid w:val="0002752C"/>
    <w:rsid w:val="00027779"/>
    <w:rsid w:val="00027D1E"/>
    <w:rsid w:val="00027E13"/>
    <w:rsid w:val="00027EAC"/>
    <w:rsid w:val="00027EED"/>
    <w:rsid w:val="00027F13"/>
    <w:rsid w:val="00030149"/>
    <w:rsid w:val="000303AC"/>
    <w:rsid w:val="000305E2"/>
    <w:rsid w:val="00030692"/>
    <w:rsid w:val="0003097A"/>
    <w:rsid w:val="00030DF4"/>
    <w:rsid w:val="0003104D"/>
    <w:rsid w:val="0003108C"/>
    <w:rsid w:val="00031190"/>
    <w:rsid w:val="000312CC"/>
    <w:rsid w:val="000312E9"/>
    <w:rsid w:val="0003164D"/>
    <w:rsid w:val="0003176C"/>
    <w:rsid w:val="000317B7"/>
    <w:rsid w:val="00031F2C"/>
    <w:rsid w:val="00032118"/>
    <w:rsid w:val="000323E0"/>
    <w:rsid w:val="000323EF"/>
    <w:rsid w:val="00032553"/>
    <w:rsid w:val="0003294B"/>
    <w:rsid w:val="00032BE8"/>
    <w:rsid w:val="00032C93"/>
    <w:rsid w:val="00032D71"/>
    <w:rsid w:val="00033137"/>
    <w:rsid w:val="00033178"/>
    <w:rsid w:val="00033331"/>
    <w:rsid w:val="000333A2"/>
    <w:rsid w:val="000336CF"/>
    <w:rsid w:val="00033A8A"/>
    <w:rsid w:val="00033C23"/>
    <w:rsid w:val="00033FCB"/>
    <w:rsid w:val="0003418D"/>
    <w:rsid w:val="0003451C"/>
    <w:rsid w:val="000349B0"/>
    <w:rsid w:val="00034E46"/>
    <w:rsid w:val="00034F15"/>
    <w:rsid w:val="00035139"/>
    <w:rsid w:val="00035163"/>
    <w:rsid w:val="00035168"/>
    <w:rsid w:val="000351EF"/>
    <w:rsid w:val="000355AD"/>
    <w:rsid w:val="00035B4E"/>
    <w:rsid w:val="00035BAD"/>
    <w:rsid w:val="00035EB8"/>
    <w:rsid w:val="00035F72"/>
    <w:rsid w:val="00035FD9"/>
    <w:rsid w:val="000360B9"/>
    <w:rsid w:val="000362D6"/>
    <w:rsid w:val="0003638A"/>
    <w:rsid w:val="00036908"/>
    <w:rsid w:val="00036A70"/>
    <w:rsid w:val="00036FBD"/>
    <w:rsid w:val="00037072"/>
    <w:rsid w:val="00037439"/>
    <w:rsid w:val="00037528"/>
    <w:rsid w:val="00037822"/>
    <w:rsid w:val="00037B99"/>
    <w:rsid w:val="00037CE2"/>
    <w:rsid w:val="00037D56"/>
    <w:rsid w:val="00037F49"/>
    <w:rsid w:val="00037F81"/>
    <w:rsid w:val="000400A4"/>
    <w:rsid w:val="000400DD"/>
    <w:rsid w:val="00040BDB"/>
    <w:rsid w:val="00040D1D"/>
    <w:rsid w:val="0004176C"/>
    <w:rsid w:val="00041797"/>
    <w:rsid w:val="00041903"/>
    <w:rsid w:val="00041B47"/>
    <w:rsid w:val="00041C5B"/>
    <w:rsid w:val="00041D37"/>
    <w:rsid w:val="00041FBF"/>
    <w:rsid w:val="00042132"/>
    <w:rsid w:val="000421D0"/>
    <w:rsid w:val="0004263E"/>
    <w:rsid w:val="0004276D"/>
    <w:rsid w:val="00042EB4"/>
    <w:rsid w:val="00043055"/>
    <w:rsid w:val="000430CC"/>
    <w:rsid w:val="000430E6"/>
    <w:rsid w:val="00043552"/>
    <w:rsid w:val="00043650"/>
    <w:rsid w:val="000437DA"/>
    <w:rsid w:val="00043971"/>
    <w:rsid w:val="00043BC5"/>
    <w:rsid w:val="00043BF4"/>
    <w:rsid w:val="00043E65"/>
    <w:rsid w:val="00043FB4"/>
    <w:rsid w:val="000441D4"/>
    <w:rsid w:val="000441FC"/>
    <w:rsid w:val="00044882"/>
    <w:rsid w:val="00044BDC"/>
    <w:rsid w:val="000455E1"/>
    <w:rsid w:val="00045AA1"/>
    <w:rsid w:val="00045C5D"/>
    <w:rsid w:val="0004622F"/>
    <w:rsid w:val="00046864"/>
    <w:rsid w:val="00046898"/>
    <w:rsid w:val="00046A71"/>
    <w:rsid w:val="00046EE3"/>
    <w:rsid w:val="000473A1"/>
    <w:rsid w:val="0004761D"/>
    <w:rsid w:val="00047898"/>
    <w:rsid w:val="00047C72"/>
    <w:rsid w:val="00047CE9"/>
    <w:rsid w:val="000501F1"/>
    <w:rsid w:val="00050257"/>
    <w:rsid w:val="00050487"/>
    <w:rsid w:val="000504A5"/>
    <w:rsid w:val="000507C3"/>
    <w:rsid w:val="00051312"/>
    <w:rsid w:val="00051862"/>
    <w:rsid w:val="00051D79"/>
    <w:rsid w:val="00052234"/>
    <w:rsid w:val="00052630"/>
    <w:rsid w:val="000527E1"/>
    <w:rsid w:val="00052825"/>
    <w:rsid w:val="0005291D"/>
    <w:rsid w:val="00052C61"/>
    <w:rsid w:val="00052F7F"/>
    <w:rsid w:val="00053244"/>
    <w:rsid w:val="00053C43"/>
    <w:rsid w:val="00053F71"/>
    <w:rsid w:val="0005434E"/>
    <w:rsid w:val="0005472E"/>
    <w:rsid w:val="000547C6"/>
    <w:rsid w:val="0005499C"/>
    <w:rsid w:val="00054AD4"/>
    <w:rsid w:val="00054F8A"/>
    <w:rsid w:val="00055493"/>
    <w:rsid w:val="00055546"/>
    <w:rsid w:val="0005568C"/>
    <w:rsid w:val="000557B4"/>
    <w:rsid w:val="0005582C"/>
    <w:rsid w:val="00055860"/>
    <w:rsid w:val="000558A0"/>
    <w:rsid w:val="00055D0B"/>
    <w:rsid w:val="00055E59"/>
    <w:rsid w:val="0005606C"/>
    <w:rsid w:val="000560BA"/>
    <w:rsid w:val="000568CD"/>
    <w:rsid w:val="00056B6D"/>
    <w:rsid w:val="00057017"/>
    <w:rsid w:val="000570E5"/>
    <w:rsid w:val="00057A19"/>
    <w:rsid w:val="00057C9C"/>
    <w:rsid w:val="00057EB2"/>
    <w:rsid w:val="0005B77C"/>
    <w:rsid w:val="00060052"/>
    <w:rsid w:val="0006013C"/>
    <w:rsid w:val="00060538"/>
    <w:rsid w:val="00060722"/>
    <w:rsid w:val="00060AC1"/>
    <w:rsid w:val="00060BD0"/>
    <w:rsid w:val="00060EE0"/>
    <w:rsid w:val="00060FD9"/>
    <w:rsid w:val="0006121C"/>
    <w:rsid w:val="00061573"/>
    <w:rsid w:val="000617D7"/>
    <w:rsid w:val="000617DA"/>
    <w:rsid w:val="000620DA"/>
    <w:rsid w:val="000626EE"/>
    <w:rsid w:val="00062985"/>
    <w:rsid w:val="00062BDA"/>
    <w:rsid w:val="00063380"/>
    <w:rsid w:val="0006351E"/>
    <w:rsid w:val="00063623"/>
    <w:rsid w:val="00063E71"/>
    <w:rsid w:val="000640A9"/>
    <w:rsid w:val="0006422E"/>
    <w:rsid w:val="00064489"/>
    <w:rsid w:val="000647C7"/>
    <w:rsid w:val="00064EBD"/>
    <w:rsid w:val="00065317"/>
    <w:rsid w:val="00065584"/>
    <w:rsid w:val="000655FD"/>
    <w:rsid w:val="0006585B"/>
    <w:rsid w:val="0006598B"/>
    <w:rsid w:val="00065A52"/>
    <w:rsid w:val="00065BDA"/>
    <w:rsid w:val="00065CBC"/>
    <w:rsid w:val="00065E7A"/>
    <w:rsid w:val="00066092"/>
    <w:rsid w:val="000660C5"/>
    <w:rsid w:val="00066ABF"/>
    <w:rsid w:val="00066B72"/>
    <w:rsid w:val="00066F02"/>
    <w:rsid w:val="00067098"/>
    <w:rsid w:val="0006742D"/>
    <w:rsid w:val="0006765B"/>
    <w:rsid w:val="000676F8"/>
    <w:rsid w:val="00067769"/>
    <w:rsid w:val="00067ED7"/>
    <w:rsid w:val="00067FDB"/>
    <w:rsid w:val="0007001C"/>
    <w:rsid w:val="000704F3"/>
    <w:rsid w:val="00070583"/>
    <w:rsid w:val="00070620"/>
    <w:rsid w:val="000707AD"/>
    <w:rsid w:val="000709A5"/>
    <w:rsid w:val="00070C97"/>
    <w:rsid w:val="0007112E"/>
    <w:rsid w:val="00071814"/>
    <w:rsid w:val="00071B67"/>
    <w:rsid w:val="00071CA4"/>
    <w:rsid w:val="00071CE9"/>
    <w:rsid w:val="00071DE2"/>
    <w:rsid w:val="00071E39"/>
    <w:rsid w:val="00071EAA"/>
    <w:rsid w:val="00072074"/>
    <w:rsid w:val="00072288"/>
    <w:rsid w:val="00072733"/>
    <w:rsid w:val="00072783"/>
    <w:rsid w:val="00072954"/>
    <w:rsid w:val="000729CC"/>
    <w:rsid w:val="00072E02"/>
    <w:rsid w:val="000730C5"/>
    <w:rsid w:val="00073443"/>
    <w:rsid w:val="00073536"/>
    <w:rsid w:val="0007374D"/>
    <w:rsid w:val="00073837"/>
    <w:rsid w:val="000738F8"/>
    <w:rsid w:val="00073956"/>
    <w:rsid w:val="00073963"/>
    <w:rsid w:val="000739CC"/>
    <w:rsid w:val="00073A9B"/>
    <w:rsid w:val="00073BBA"/>
    <w:rsid w:val="00073F07"/>
    <w:rsid w:val="00073F9C"/>
    <w:rsid w:val="000742AF"/>
    <w:rsid w:val="000743D6"/>
    <w:rsid w:val="00074430"/>
    <w:rsid w:val="00074A1F"/>
    <w:rsid w:val="00074C2B"/>
    <w:rsid w:val="000752FC"/>
    <w:rsid w:val="00075728"/>
    <w:rsid w:val="000758E3"/>
    <w:rsid w:val="000767F1"/>
    <w:rsid w:val="00076B41"/>
    <w:rsid w:val="00076DE2"/>
    <w:rsid w:val="0007747B"/>
    <w:rsid w:val="00077516"/>
    <w:rsid w:val="000777B1"/>
    <w:rsid w:val="00077A29"/>
    <w:rsid w:val="00077A85"/>
    <w:rsid w:val="00077DE4"/>
    <w:rsid w:val="00077FF9"/>
    <w:rsid w:val="0008006E"/>
    <w:rsid w:val="0008024B"/>
    <w:rsid w:val="000802A9"/>
    <w:rsid w:val="0008034A"/>
    <w:rsid w:val="0008040C"/>
    <w:rsid w:val="0008061A"/>
    <w:rsid w:val="000810B6"/>
    <w:rsid w:val="0008129B"/>
    <w:rsid w:val="000816AD"/>
    <w:rsid w:val="0008174B"/>
    <w:rsid w:val="00081CED"/>
    <w:rsid w:val="0008221A"/>
    <w:rsid w:val="00082224"/>
    <w:rsid w:val="0008252E"/>
    <w:rsid w:val="00082889"/>
    <w:rsid w:val="00082914"/>
    <w:rsid w:val="00082CC1"/>
    <w:rsid w:val="0008309F"/>
    <w:rsid w:val="00083320"/>
    <w:rsid w:val="000838A2"/>
    <w:rsid w:val="00083917"/>
    <w:rsid w:val="00083CD6"/>
    <w:rsid w:val="00083E2D"/>
    <w:rsid w:val="00084187"/>
    <w:rsid w:val="00084669"/>
    <w:rsid w:val="000846B5"/>
    <w:rsid w:val="000848EA"/>
    <w:rsid w:val="00084CB1"/>
    <w:rsid w:val="00084CCF"/>
    <w:rsid w:val="00084D85"/>
    <w:rsid w:val="0008520A"/>
    <w:rsid w:val="0008541F"/>
    <w:rsid w:val="00085689"/>
    <w:rsid w:val="0008568F"/>
    <w:rsid w:val="000857F8"/>
    <w:rsid w:val="000864A4"/>
    <w:rsid w:val="00086696"/>
    <w:rsid w:val="0008692B"/>
    <w:rsid w:val="0008745F"/>
    <w:rsid w:val="00090599"/>
    <w:rsid w:val="000908D6"/>
    <w:rsid w:val="00090944"/>
    <w:rsid w:val="00090EB9"/>
    <w:rsid w:val="0009125C"/>
    <w:rsid w:val="000912D2"/>
    <w:rsid w:val="000913AD"/>
    <w:rsid w:val="00091738"/>
    <w:rsid w:val="00091772"/>
    <w:rsid w:val="00091F49"/>
    <w:rsid w:val="0009214D"/>
    <w:rsid w:val="00093051"/>
    <w:rsid w:val="000931E6"/>
    <w:rsid w:val="0009328E"/>
    <w:rsid w:val="000935F8"/>
    <w:rsid w:val="000938C5"/>
    <w:rsid w:val="00093F02"/>
    <w:rsid w:val="0009409C"/>
    <w:rsid w:val="00094426"/>
    <w:rsid w:val="00094460"/>
    <w:rsid w:val="000948CF"/>
    <w:rsid w:val="00094A84"/>
    <w:rsid w:val="00094F27"/>
    <w:rsid w:val="0009521E"/>
    <w:rsid w:val="000957FE"/>
    <w:rsid w:val="00095E8A"/>
    <w:rsid w:val="00095EAD"/>
    <w:rsid w:val="00096139"/>
    <w:rsid w:val="00096627"/>
    <w:rsid w:val="00096B2D"/>
    <w:rsid w:val="00096B35"/>
    <w:rsid w:val="00096F81"/>
    <w:rsid w:val="00096FAA"/>
    <w:rsid w:val="00097131"/>
    <w:rsid w:val="00097170"/>
    <w:rsid w:val="000971D8"/>
    <w:rsid w:val="0009725A"/>
    <w:rsid w:val="00097538"/>
    <w:rsid w:val="00097763"/>
    <w:rsid w:val="000979B3"/>
    <w:rsid w:val="00097BCF"/>
    <w:rsid w:val="00097C1B"/>
    <w:rsid w:val="000A001B"/>
    <w:rsid w:val="000A0179"/>
    <w:rsid w:val="000A039C"/>
    <w:rsid w:val="000A04B4"/>
    <w:rsid w:val="000A055B"/>
    <w:rsid w:val="000A059B"/>
    <w:rsid w:val="000A05D6"/>
    <w:rsid w:val="000A06F3"/>
    <w:rsid w:val="000A072D"/>
    <w:rsid w:val="000A09AD"/>
    <w:rsid w:val="000A0D74"/>
    <w:rsid w:val="000A0DE8"/>
    <w:rsid w:val="000A1512"/>
    <w:rsid w:val="000A15E4"/>
    <w:rsid w:val="000A1656"/>
    <w:rsid w:val="000A16B0"/>
    <w:rsid w:val="000A2315"/>
    <w:rsid w:val="000A28BD"/>
    <w:rsid w:val="000A2A90"/>
    <w:rsid w:val="000A2AD2"/>
    <w:rsid w:val="000A2C62"/>
    <w:rsid w:val="000A2E96"/>
    <w:rsid w:val="000A30F9"/>
    <w:rsid w:val="000A3502"/>
    <w:rsid w:val="000A3721"/>
    <w:rsid w:val="000A3841"/>
    <w:rsid w:val="000A3977"/>
    <w:rsid w:val="000A3B01"/>
    <w:rsid w:val="000A3BC1"/>
    <w:rsid w:val="000A422C"/>
    <w:rsid w:val="000A4744"/>
    <w:rsid w:val="000A4B46"/>
    <w:rsid w:val="000A51F3"/>
    <w:rsid w:val="000A5560"/>
    <w:rsid w:val="000A561F"/>
    <w:rsid w:val="000A5E67"/>
    <w:rsid w:val="000A5E91"/>
    <w:rsid w:val="000A5EBD"/>
    <w:rsid w:val="000A6267"/>
    <w:rsid w:val="000A6592"/>
    <w:rsid w:val="000A6C89"/>
    <w:rsid w:val="000A6EA3"/>
    <w:rsid w:val="000A719A"/>
    <w:rsid w:val="000A73D0"/>
    <w:rsid w:val="000A73DC"/>
    <w:rsid w:val="000A7418"/>
    <w:rsid w:val="000A75EE"/>
    <w:rsid w:val="000A7E08"/>
    <w:rsid w:val="000B00B4"/>
    <w:rsid w:val="000B012B"/>
    <w:rsid w:val="000B04CE"/>
    <w:rsid w:val="000B0534"/>
    <w:rsid w:val="000B0536"/>
    <w:rsid w:val="000B06A6"/>
    <w:rsid w:val="000B0959"/>
    <w:rsid w:val="000B0A6B"/>
    <w:rsid w:val="000B0B73"/>
    <w:rsid w:val="000B11F1"/>
    <w:rsid w:val="000B1634"/>
    <w:rsid w:val="000B167B"/>
    <w:rsid w:val="000B1B52"/>
    <w:rsid w:val="000B1FB2"/>
    <w:rsid w:val="000B20BF"/>
    <w:rsid w:val="000B22C0"/>
    <w:rsid w:val="000B241A"/>
    <w:rsid w:val="000B255E"/>
    <w:rsid w:val="000B2568"/>
    <w:rsid w:val="000B271B"/>
    <w:rsid w:val="000B2D62"/>
    <w:rsid w:val="000B2DE7"/>
    <w:rsid w:val="000B2FBB"/>
    <w:rsid w:val="000B3831"/>
    <w:rsid w:val="000B3C30"/>
    <w:rsid w:val="000B3DC1"/>
    <w:rsid w:val="000B3FB6"/>
    <w:rsid w:val="000B402E"/>
    <w:rsid w:val="000B40D6"/>
    <w:rsid w:val="000B44D9"/>
    <w:rsid w:val="000B46C3"/>
    <w:rsid w:val="000B4CFC"/>
    <w:rsid w:val="000B5144"/>
    <w:rsid w:val="000B5240"/>
    <w:rsid w:val="000B547C"/>
    <w:rsid w:val="000B5504"/>
    <w:rsid w:val="000B561E"/>
    <w:rsid w:val="000B5EA3"/>
    <w:rsid w:val="000B6143"/>
    <w:rsid w:val="000B669C"/>
    <w:rsid w:val="000B691E"/>
    <w:rsid w:val="000B6BF6"/>
    <w:rsid w:val="000B6EF8"/>
    <w:rsid w:val="000B7571"/>
    <w:rsid w:val="000B7CAB"/>
    <w:rsid w:val="000B7CC2"/>
    <w:rsid w:val="000B7EEC"/>
    <w:rsid w:val="000C005D"/>
    <w:rsid w:val="000C015B"/>
    <w:rsid w:val="000C0411"/>
    <w:rsid w:val="000C060E"/>
    <w:rsid w:val="000C0A3E"/>
    <w:rsid w:val="000C1663"/>
    <w:rsid w:val="000C1A4A"/>
    <w:rsid w:val="000C1FF3"/>
    <w:rsid w:val="000C26FC"/>
    <w:rsid w:val="000C27FF"/>
    <w:rsid w:val="000C2888"/>
    <w:rsid w:val="000C28C8"/>
    <w:rsid w:val="000C2B4C"/>
    <w:rsid w:val="000C2C2A"/>
    <w:rsid w:val="000C2CCC"/>
    <w:rsid w:val="000C2CD8"/>
    <w:rsid w:val="000C33EB"/>
    <w:rsid w:val="000C3459"/>
    <w:rsid w:val="000C38C7"/>
    <w:rsid w:val="000C3B50"/>
    <w:rsid w:val="000C3B79"/>
    <w:rsid w:val="000C3C38"/>
    <w:rsid w:val="000C41E0"/>
    <w:rsid w:val="000C41F9"/>
    <w:rsid w:val="000C4231"/>
    <w:rsid w:val="000C436A"/>
    <w:rsid w:val="000C4630"/>
    <w:rsid w:val="000C4A76"/>
    <w:rsid w:val="000C4D24"/>
    <w:rsid w:val="000C4E6D"/>
    <w:rsid w:val="000C535F"/>
    <w:rsid w:val="000C549B"/>
    <w:rsid w:val="000C55BE"/>
    <w:rsid w:val="000C5740"/>
    <w:rsid w:val="000C5754"/>
    <w:rsid w:val="000C57F2"/>
    <w:rsid w:val="000C5AB4"/>
    <w:rsid w:val="000C6231"/>
    <w:rsid w:val="000C64ED"/>
    <w:rsid w:val="000C6FF1"/>
    <w:rsid w:val="000C707C"/>
    <w:rsid w:val="000C7142"/>
    <w:rsid w:val="000C725F"/>
    <w:rsid w:val="000C7611"/>
    <w:rsid w:val="000C76C4"/>
    <w:rsid w:val="000C7CD8"/>
    <w:rsid w:val="000C7F1F"/>
    <w:rsid w:val="000C7FCF"/>
    <w:rsid w:val="000D046C"/>
    <w:rsid w:val="000D050A"/>
    <w:rsid w:val="000D0526"/>
    <w:rsid w:val="000D0533"/>
    <w:rsid w:val="000D06EA"/>
    <w:rsid w:val="000D0A5D"/>
    <w:rsid w:val="000D0C78"/>
    <w:rsid w:val="000D0C7B"/>
    <w:rsid w:val="000D0CA4"/>
    <w:rsid w:val="000D0E8E"/>
    <w:rsid w:val="000D1A48"/>
    <w:rsid w:val="000D1A7B"/>
    <w:rsid w:val="000D1E7B"/>
    <w:rsid w:val="000D2263"/>
    <w:rsid w:val="000D2340"/>
    <w:rsid w:val="000D2395"/>
    <w:rsid w:val="000D2447"/>
    <w:rsid w:val="000D2526"/>
    <w:rsid w:val="000D2813"/>
    <w:rsid w:val="000D2AB1"/>
    <w:rsid w:val="000D2EA1"/>
    <w:rsid w:val="000D3159"/>
    <w:rsid w:val="000D3282"/>
    <w:rsid w:val="000D3344"/>
    <w:rsid w:val="000D33BD"/>
    <w:rsid w:val="000D3575"/>
    <w:rsid w:val="000D3780"/>
    <w:rsid w:val="000D3A2E"/>
    <w:rsid w:val="000D3AE8"/>
    <w:rsid w:val="000D3B59"/>
    <w:rsid w:val="000D3D33"/>
    <w:rsid w:val="000D3E39"/>
    <w:rsid w:val="000D3F17"/>
    <w:rsid w:val="000D3F7B"/>
    <w:rsid w:val="000D42D6"/>
    <w:rsid w:val="000D464F"/>
    <w:rsid w:val="000D4BE8"/>
    <w:rsid w:val="000D4EC1"/>
    <w:rsid w:val="000D5002"/>
    <w:rsid w:val="000D51CD"/>
    <w:rsid w:val="000D53BA"/>
    <w:rsid w:val="000D549D"/>
    <w:rsid w:val="000D5C23"/>
    <w:rsid w:val="000D5F52"/>
    <w:rsid w:val="000D6DC7"/>
    <w:rsid w:val="000D703A"/>
    <w:rsid w:val="000D7202"/>
    <w:rsid w:val="000D7482"/>
    <w:rsid w:val="000D74C8"/>
    <w:rsid w:val="000D76D9"/>
    <w:rsid w:val="000D7891"/>
    <w:rsid w:val="000D7E1F"/>
    <w:rsid w:val="000E0084"/>
    <w:rsid w:val="000E01C1"/>
    <w:rsid w:val="000E01D0"/>
    <w:rsid w:val="000E063C"/>
    <w:rsid w:val="000E0F78"/>
    <w:rsid w:val="000E1035"/>
    <w:rsid w:val="000E1399"/>
    <w:rsid w:val="000E1779"/>
    <w:rsid w:val="000E18FF"/>
    <w:rsid w:val="000E1AC9"/>
    <w:rsid w:val="000E1BEC"/>
    <w:rsid w:val="000E1C38"/>
    <w:rsid w:val="000E1F1D"/>
    <w:rsid w:val="000E1FC7"/>
    <w:rsid w:val="000E217F"/>
    <w:rsid w:val="000E21E5"/>
    <w:rsid w:val="000E2207"/>
    <w:rsid w:val="000E24E1"/>
    <w:rsid w:val="000E25A9"/>
    <w:rsid w:val="000E27B6"/>
    <w:rsid w:val="000E2CE7"/>
    <w:rsid w:val="000E2E9C"/>
    <w:rsid w:val="000E33C8"/>
    <w:rsid w:val="000E35C7"/>
    <w:rsid w:val="000E373D"/>
    <w:rsid w:val="000E3864"/>
    <w:rsid w:val="000E3886"/>
    <w:rsid w:val="000E3AF5"/>
    <w:rsid w:val="000E3B96"/>
    <w:rsid w:val="000E483C"/>
    <w:rsid w:val="000E4AF5"/>
    <w:rsid w:val="000E4B54"/>
    <w:rsid w:val="000E5123"/>
    <w:rsid w:val="000E5326"/>
    <w:rsid w:val="000E53BD"/>
    <w:rsid w:val="000E55A2"/>
    <w:rsid w:val="000E5737"/>
    <w:rsid w:val="000E5A4F"/>
    <w:rsid w:val="000E5B38"/>
    <w:rsid w:val="000E5F2F"/>
    <w:rsid w:val="000E5F4E"/>
    <w:rsid w:val="000E6439"/>
    <w:rsid w:val="000E6684"/>
    <w:rsid w:val="000E6777"/>
    <w:rsid w:val="000E6AB7"/>
    <w:rsid w:val="000E73BC"/>
    <w:rsid w:val="000E7410"/>
    <w:rsid w:val="000E7936"/>
    <w:rsid w:val="000E7E13"/>
    <w:rsid w:val="000E7E20"/>
    <w:rsid w:val="000F0322"/>
    <w:rsid w:val="000F03BC"/>
    <w:rsid w:val="000F0621"/>
    <w:rsid w:val="000F0838"/>
    <w:rsid w:val="000F0A47"/>
    <w:rsid w:val="000F0D29"/>
    <w:rsid w:val="000F0D60"/>
    <w:rsid w:val="000F147D"/>
    <w:rsid w:val="000F1A3A"/>
    <w:rsid w:val="000F1A53"/>
    <w:rsid w:val="000F1A5A"/>
    <w:rsid w:val="000F1C8E"/>
    <w:rsid w:val="000F1D45"/>
    <w:rsid w:val="000F1F2F"/>
    <w:rsid w:val="000F1FA4"/>
    <w:rsid w:val="000F2014"/>
    <w:rsid w:val="000F2194"/>
    <w:rsid w:val="000F2498"/>
    <w:rsid w:val="000F24B2"/>
    <w:rsid w:val="000F2734"/>
    <w:rsid w:val="000F289B"/>
    <w:rsid w:val="000F2B5F"/>
    <w:rsid w:val="000F2E2E"/>
    <w:rsid w:val="000F306B"/>
    <w:rsid w:val="000F31D9"/>
    <w:rsid w:val="000F3472"/>
    <w:rsid w:val="000F34FA"/>
    <w:rsid w:val="000F35A9"/>
    <w:rsid w:val="000F376E"/>
    <w:rsid w:val="000F3FC7"/>
    <w:rsid w:val="000F4287"/>
    <w:rsid w:val="000F42C8"/>
    <w:rsid w:val="000F4999"/>
    <w:rsid w:val="000F4A13"/>
    <w:rsid w:val="000F4CD5"/>
    <w:rsid w:val="000F5080"/>
    <w:rsid w:val="000F5216"/>
    <w:rsid w:val="000F55BA"/>
    <w:rsid w:val="000F567F"/>
    <w:rsid w:val="000F5817"/>
    <w:rsid w:val="000F5878"/>
    <w:rsid w:val="000F5A78"/>
    <w:rsid w:val="000F5C4E"/>
    <w:rsid w:val="000F5E34"/>
    <w:rsid w:val="000F5E5F"/>
    <w:rsid w:val="000F5E8C"/>
    <w:rsid w:val="000F5F07"/>
    <w:rsid w:val="000F6801"/>
    <w:rsid w:val="000F6803"/>
    <w:rsid w:val="000F6BB2"/>
    <w:rsid w:val="000F6D60"/>
    <w:rsid w:val="000F6D6B"/>
    <w:rsid w:val="000F6EEF"/>
    <w:rsid w:val="000F73AA"/>
    <w:rsid w:val="000F73AF"/>
    <w:rsid w:val="000F7657"/>
    <w:rsid w:val="000F7A00"/>
    <w:rsid w:val="000F7A4B"/>
    <w:rsid w:val="000F7DCF"/>
    <w:rsid w:val="000F7F8C"/>
    <w:rsid w:val="001000DA"/>
    <w:rsid w:val="001000DD"/>
    <w:rsid w:val="001001E7"/>
    <w:rsid w:val="00100611"/>
    <w:rsid w:val="001006AD"/>
    <w:rsid w:val="0010072A"/>
    <w:rsid w:val="001009C3"/>
    <w:rsid w:val="00100B5E"/>
    <w:rsid w:val="00100D05"/>
    <w:rsid w:val="00101391"/>
    <w:rsid w:val="00101435"/>
    <w:rsid w:val="00101451"/>
    <w:rsid w:val="001018EC"/>
    <w:rsid w:val="00101AF5"/>
    <w:rsid w:val="00101E6F"/>
    <w:rsid w:val="00102727"/>
    <w:rsid w:val="00102FB8"/>
    <w:rsid w:val="0010306F"/>
    <w:rsid w:val="001031FC"/>
    <w:rsid w:val="001036ED"/>
    <w:rsid w:val="0010384A"/>
    <w:rsid w:val="00103D73"/>
    <w:rsid w:val="00103F0F"/>
    <w:rsid w:val="00104077"/>
    <w:rsid w:val="00104238"/>
    <w:rsid w:val="001042BF"/>
    <w:rsid w:val="00104371"/>
    <w:rsid w:val="00104574"/>
    <w:rsid w:val="00104757"/>
    <w:rsid w:val="00104B12"/>
    <w:rsid w:val="00104E2B"/>
    <w:rsid w:val="00104F66"/>
    <w:rsid w:val="001054A3"/>
    <w:rsid w:val="0010559C"/>
    <w:rsid w:val="0010582D"/>
    <w:rsid w:val="00105BD0"/>
    <w:rsid w:val="00105C32"/>
    <w:rsid w:val="0010606F"/>
    <w:rsid w:val="0010632A"/>
    <w:rsid w:val="0010632E"/>
    <w:rsid w:val="001066CA"/>
    <w:rsid w:val="00106A7E"/>
    <w:rsid w:val="00106A81"/>
    <w:rsid w:val="00106B89"/>
    <w:rsid w:val="00106CA2"/>
    <w:rsid w:val="00106F89"/>
    <w:rsid w:val="001070C0"/>
    <w:rsid w:val="00107909"/>
    <w:rsid w:val="001108B2"/>
    <w:rsid w:val="00110A24"/>
    <w:rsid w:val="00110A62"/>
    <w:rsid w:val="00110B1B"/>
    <w:rsid w:val="00110B5D"/>
    <w:rsid w:val="0011105B"/>
    <w:rsid w:val="0011111B"/>
    <w:rsid w:val="00111122"/>
    <w:rsid w:val="00111483"/>
    <w:rsid w:val="00111886"/>
    <w:rsid w:val="00111A4F"/>
    <w:rsid w:val="00111A5B"/>
    <w:rsid w:val="00111C08"/>
    <w:rsid w:val="00111CE1"/>
    <w:rsid w:val="00111F97"/>
    <w:rsid w:val="00112143"/>
    <w:rsid w:val="001122D6"/>
    <w:rsid w:val="00112614"/>
    <w:rsid w:val="0011267E"/>
    <w:rsid w:val="001126A8"/>
    <w:rsid w:val="0011271A"/>
    <w:rsid w:val="001127DC"/>
    <w:rsid w:val="00112E38"/>
    <w:rsid w:val="001131AA"/>
    <w:rsid w:val="001137CE"/>
    <w:rsid w:val="00113B77"/>
    <w:rsid w:val="00113C4C"/>
    <w:rsid w:val="00113CDC"/>
    <w:rsid w:val="00113DD9"/>
    <w:rsid w:val="0011410D"/>
    <w:rsid w:val="0011467A"/>
    <w:rsid w:val="00114751"/>
    <w:rsid w:val="0011484F"/>
    <w:rsid w:val="001148DA"/>
    <w:rsid w:val="00114D4E"/>
    <w:rsid w:val="00114F21"/>
    <w:rsid w:val="00114F4E"/>
    <w:rsid w:val="00115310"/>
    <w:rsid w:val="00115A30"/>
    <w:rsid w:val="00115DF0"/>
    <w:rsid w:val="00115E3D"/>
    <w:rsid w:val="001162C0"/>
    <w:rsid w:val="00116300"/>
    <w:rsid w:val="001167E6"/>
    <w:rsid w:val="00116C0D"/>
    <w:rsid w:val="00116DE0"/>
    <w:rsid w:val="001172B9"/>
    <w:rsid w:val="0011734E"/>
    <w:rsid w:val="001173B0"/>
    <w:rsid w:val="001173D2"/>
    <w:rsid w:val="001177A2"/>
    <w:rsid w:val="00117819"/>
    <w:rsid w:val="001179D3"/>
    <w:rsid w:val="00117ABE"/>
    <w:rsid w:val="00117CFE"/>
    <w:rsid w:val="00117D41"/>
    <w:rsid w:val="00117DD6"/>
    <w:rsid w:val="00117E49"/>
    <w:rsid w:val="00117F77"/>
    <w:rsid w:val="00117FA6"/>
    <w:rsid w:val="001202B1"/>
    <w:rsid w:val="001203C0"/>
    <w:rsid w:val="001204D7"/>
    <w:rsid w:val="0012083E"/>
    <w:rsid w:val="0012093F"/>
    <w:rsid w:val="001210F1"/>
    <w:rsid w:val="00121248"/>
    <w:rsid w:val="00121266"/>
    <w:rsid w:val="00121268"/>
    <w:rsid w:val="00121751"/>
    <w:rsid w:val="001217C3"/>
    <w:rsid w:val="001219CD"/>
    <w:rsid w:val="00121E66"/>
    <w:rsid w:val="00122017"/>
    <w:rsid w:val="00122355"/>
    <w:rsid w:val="00122358"/>
    <w:rsid w:val="001226AD"/>
    <w:rsid w:val="001228CD"/>
    <w:rsid w:val="001229BB"/>
    <w:rsid w:val="00122A3C"/>
    <w:rsid w:val="00122A84"/>
    <w:rsid w:val="00122AE8"/>
    <w:rsid w:val="00122C72"/>
    <w:rsid w:val="00122CFB"/>
    <w:rsid w:val="00122F41"/>
    <w:rsid w:val="001230A5"/>
    <w:rsid w:val="001232DF"/>
    <w:rsid w:val="00123733"/>
    <w:rsid w:val="00123ACC"/>
    <w:rsid w:val="00123FDE"/>
    <w:rsid w:val="00124482"/>
    <w:rsid w:val="001245E9"/>
    <w:rsid w:val="00124611"/>
    <w:rsid w:val="001246C4"/>
    <w:rsid w:val="00124797"/>
    <w:rsid w:val="00124C3D"/>
    <w:rsid w:val="00124D82"/>
    <w:rsid w:val="00124E8F"/>
    <w:rsid w:val="00124FC4"/>
    <w:rsid w:val="001250AF"/>
    <w:rsid w:val="001253D5"/>
    <w:rsid w:val="00125520"/>
    <w:rsid w:val="00125A6C"/>
    <w:rsid w:val="00125B58"/>
    <w:rsid w:val="00125C50"/>
    <w:rsid w:val="00125DEE"/>
    <w:rsid w:val="00125F99"/>
    <w:rsid w:val="001262FB"/>
    <w:rsid w:val="001266B1"/>
    <w:rsid w:val="0012680B"/>
    <w:rsid w:val="001268D4"/>
    <w:rsid w:val="001269E0"/>
    <w:rsid w:val="00126CB4"/>
    <w:rsid w:val="00126CB8"/>
    <w:rsid w:val="001270B7"/>
    <w:rsid w:val="001272F4"/>
    <w:rsid w:val="00127385"/>
    <w:rsid w:val="00127410"/>
    <w:rsid w:val="0012741A"/>
    <w:rsid w:val="00127532"/>
    <w:rsid w:val="00127658"/>
    <w:rsid w:val="0012767C"/>
    <w:rsid w:val="00127AC0"/>
    <w:rsid w:val="00127D30"/>
    <w:rsid w:val="00127F2F"/>
    <w:rsid w:val="001300CB"/>
    <w:rsid w:val="0013026E"/>
    <w:rsid w:val="001305B6"/>
    <w:rsid w:val="0013072D"/>
    <w:rsid w:val="00130A00"/>
    <w:rsid w:val="00130FFF"/>
    <w:rsid w:val="001310EA"/>
    <w:rsid w:val="00131311"/>
    <w:rsid w:val="0013137E"/>
    <w:rsid w:val="001314EF"/>
    <w:rsid w:val="001315CE"/>
    <w:rsid w:val="0013229D"/>
    <w:rsid w:val="00132430"/>
    <w:rsid w:val="0013248A"/>
    <w:rsid w:val="00132573"/>
    <w:rsid w:val="001325D7"/>
    <w:rsid w:val="001326C7"/>
    <w:rsid w:val="00132744"/>
    <w:rsid w:val="00132777"/>
    <w:rsid w:val="00133770"/>
    <w:rsid w:val="00133A4B"/>
    <w:rsid w:val="00133A9C"/>
    <w:rsid w:val="00133B49"/>
    <w:rsid w:val="00133E3D"/>
    <w:rsid w:val="00133EED"/>
    <w:rsid w:val="0013424F"/>
    <w:rsid w:val="0013436B"/>
    <w:rsid w:val="0013448B"/>
    <w:rsid w:val="001344D2"/>
    <w:rsid w:val="001346B4"/>
    <w:rsid w:val="00134815"/>
    <w:rsid w:val="00134898"/>
    <w:rsid w:val="00134BC5"/>
    <w:rsid w:val="00134E87"/>
    <w:rsid w:val="00134F56"/>
    <w:rsid w:val="001350F6"/>
    <w:rsid w:val="001355F0"/>
    <w:rsid w:val="00135A18"/>
    <w:rsid w:val="0013647C"/>
    <w:rsid w:val="00136666"/>
    <w:rsid w:val="00136CE3"/>
    <w:rsid w:val="00136D91"/>
    <w:rsid w:val="00136EBF"/>
    <w:rsid w:val="00136F85"/>
    <w:rsid w:val="00137173"/>
    <w:rsid w:val="001373BB"/>
    <w:rsid w:val="001374EB"/>
    <w:rsid w:val="0013757A"/>
    <w:rsid w:val="001376E5"/>
    <w:rsid w:val="00137829"/>
    <w:rsid w:val="001378C1"/>
    <w:rsid w:val="0013799D"/>
    <w:rsid w:val="00137B1F"/>
    <w:rsid w:val="00137C97"/>
    <w:rsid w:val="00137E86"/>
    <w:rsid w:val="0014009A"/>
    <w:rsid w:val="0014019B"/>
    <w:rsid w:val="00140262"/>
    <w:rsid w:val="001408BD"/>
    <w:rsid w:val="001409C8"/>
    <w:rsid w:val="00140AE9"/>
    <w:rsid w:val="00140B0D"/>
    <w:rsid w:val="001418BB"/>
    <w:rsid w:val="00141AC7"/>
    <w:rsid w:val="00141B63"/>
    <w:rsid w:val="00141E71"/>
    <w:rsid w:val="00141F9F"/>
    <w:rsid w:val="00142092"/>
    <w:rsid w:val="0014214A"/>
    <w:rsid w:val="001422E5"/>
    <w:rsid w:val="0014275B"/>
    <w:rsid w:val="001428A3"/>
    <w:rsid w:val="001429E6"/>
    <w:rsid w:val="00142AFE"/>
    <w:rsid w:val="00142C15"/>
    <w:rsid w:val="00142C6C"/>
    <w:rsid w:val="00142CCE"/>
    <w:rsid w:val="00142DFF"/>
    <w:rsid w:val="00142E13"/>
    <w:rsid w:val="00142EF1"/>
    <w:rsid w:val="001430F6"/>
    <w:rsid w:val="001431CC"/>
    <w:rsid w:val="0014351C"/>
    <w:rsid w:val="00143695"/>
    <w:rsid w:val="0014395E"/>
    <w:rsid w:val="001439C8"/>
    <w:rsid w:val="00143B42"/>
    <w:rsid w:val="00143CD8"/>
    <w:rsid w:val="00143ED0"/>
    <w:rsid w:val="00144226"/>
    <w:rsid w:val="001442F2"/>
    <w:rsid w:val="0014432E"/>
    <w:rsid w:val="001443D1"/>
    <w:rsid w:val="00144573"/>
    <w:rsid w:val="00144714"/>
    <w:rsid w:val="0014471F"/>
    <w:rsid w:val="00144766"/>
    <w:rsid w:val="001447E1"/>
    <w:rsid w:val="00145188"/>
    <w:rsid w:val="00145711"/>
    <w:rsid w:val="0014576E"/>
    <w:rsid w:val="001457F6"/>
    <w:rsid w:val="00145814"/>
    <w:rsid w:val="0014582E"/>
    <w:rsid w:val="001459D7"/>
    <w:rsid w:val="00145BB5"/>
    <w:rsid w:val="0014619D"/>
    <w:rsid w:val="001463D2"/>
    <w:rsid w:val="00146CDE"/>
    <w:rsid w:val="00146F62"/>
    <w:rsid w:val="0014701F"/>
    <w:rsid w:val="001470F1"/>
    <w:rsid w:val="001474AE"/>
    <w:rsid w:val="001474D5"/>
    <w:rsid w:val="00147510"/>
    <w:rsid w:val="00147B75"/>
    <w:rsid w:val="00147B9C"/>
    <w:rsid w:val="00147EC2"/>
    <w:rsid w:val="0015001D"/>
    <w:rsid w:val="00150172"/>
    <w:rsid w:val="001501A0"/>
    <w:rsid w:val="00150BC2"/>
    <w:rsid w:val="001510BB"/>
    <w:rsid w:val="00151946"/>
    <w:rsid w:val="00151C40"/>
    <w:rsid w:val="00151DB1"/>
    <w:rsid w:val="00152217"/>
    <w:rsid w:val="001522A3"/>
    <w:rsid w:val="00152B95"/>
    <w:rsid w:val="00152C61"/>
    <w:rsid w:val="00152D20"/>
    <w:rsid w:val="00152DA7"/>
    <w:rsid w:val="00152F06"/>
    <w:rsid w:val="00153238"/>
    <w:rsid w:val="00153334"/>
    <w:rsid w:val="0015375B"/>
    <w:rsid w:val="0015388E"/>
    <w:rsid w:val="00153D39"/>
    <w:rsid w:val="00153FD1"/>
    <w:rsid w:val="00153FDB"/>
    <w:rsid w:val="001540C8"/>
    <w:rsid w:val="001541A8"/>
    <w:rsid w:val="00154495"/>
    <w:rsid w:val="001544A7"/>
    <w:rsid w:val="00154503"/>
    <w:rsid w:val="0015452B"/>
    <w:rsid w:val="001548D0"/>
    <w:rsid w:val="00154A06"/>
    <w:rsid w:val="00154C0E"/>
    <w:rsid w:val="00154C9D"/>
    <w:rsid w:val="00154F44"/>
    <w:rsid w:val="0015552E"/>
    <w:rsid w:val="00155B6F"/>
    <w:rsid w:val="001561EF"/>
    <w:rsid w:val="00156204"/>
    <w:rsid w:val="001562D9"/>
    <w:rsid w:val="0015661D"/>
    <w:rsid w:val="001568CE"/>
    <w:rsid w:val="00156A81"/>
    <w:rsid w:val="00156ACA"/>
    <w:rsid w:val="00156E22"/>
    <w:rsid w:val="00156F4A"/>
    <w:rsid w:val="00156F65"/>
    <w:rsid w:val="0015701B"/>
    <w:rsid w:val="001571BA"/>
    <w:rsid w:val="001576B3"/>
    <w:rsid w:val="00157E61"/>
    <w:rsid w:val="00157E78"/>
    <w:rsid w:val="001601C2"/>
    <w:rsid w:val="00160328"/>
    <w:rsid w:val="00160ED7"/>
    <w:rsid w:val="00161032"/>
    <w:rsid w:val="00161502"/>
    <w:rsid w:val="001617A7"/>
    <w:rsid w:val="001618AA"/>
    <w:rsid w:val="001619E0"/>
    <w:rsid w:val="00161ABE"/>
    <w:rsid w:val="00161C79"/>
    <w:rsid w:val="00161E60"/>
    <w:rsid w:val="0016226E"/>
    <w:rsid w:val="00162B86"/>
    <w:rsid w:val="00162CF0"/>
    <w:rsid w:val="00162E29"/>
    <w:rsid w:val="0016301C"/>
    <w:rsid w:val="00163026"/>
    <w:rsid w:val="00163042"/>
    <w:rsid w:val="0016310E"/>
    <w:rsid w:val="0016334C"/>
    <w:rsid w:val="00163536"/>
    <w:rsid w:val="00163586"/>
    <w:rsid w:val="001635A6"/>
    <w:rsid w:val="0016394D"/>
    <w:rsid w:val="001639A7"/>
    <w:rsid w:val="00163AFF"/>
    <w:rsid w:val="00163DFF"/>
    <w:rsid w:val="00163E14"/>
    <w:rsid w:val="00163F05"/>
    <w:rsid w:val="00163F8D"/>
    <w:rsid w:val="00164055"/>
    <w:rsid w:val="001642B9"/>
    <w:rsid w:val="0016462C"/>
    <w:rsid w:val="00164B4C"/>
    <w:rsid w:val="00164C17"/>
    <w:rsid w:val="00164D40"/>
    <w:rsid w:val="00164F43"/>
    <w:rsid w:val="0016502A"/>
    <w:rsid w:val="0016509E"/>
    <w:rsid w:val="00165331"/>
    <w:rsid w:val="00165678"/>
    <w:rsid w:val="00165754"/>
    <w:rsid w:val="0016579F"/>
    <w:rsid w:val="001658FA"/>
    <w:rsid w:val="00165D74"/>
    <w:rsid w:val="00165F7B"/>
    <w:rsid w:val="001664DC"/>
    <w:rsid w:val="00166B17"/>
    <w:rsid w:val="00166F71"/>
    <w:rsid w:val="00166FEF"/>
    <w:rsid w:val="00167413"/>
    <w:rsid w:val="001675C9"/>
    <w:rsid w:val="001676F4"/>
    <w:rsid w:val="00167865"/>
    <w:rsid w:val="0016790D"/>
    <w:rsid w:val="001679A2"/>
    <w:rsid w:val="00167EF2"/>
    <w:rsid w:val="00170489"/>
    <w:rsid w:val="00170713"/>
    <w:rsid w:val="00170736"/>
    <w:rsid w:val="00170D81"/>
    <w:rsid w:val="00170F85"/>
    <w:rsid w:val="0017101E"/>
    <w:rsid w:val="0017127D"/>
    <w:rsid w:val="001715D8"/>
    <w:rsid w:val="00171830"/>
    <w:rsid w:val="0017183A"/>
    <w:rsid w:val="00171AE0"/>
    <w:rsid w:val="00171BD2"/>
    <w:rsid w:val="00171FD1"/>
    <w:rsid w:val="00172031"/>
    <w:rsid w:val="00172D99"/>
    <w:rsid w:val="00172DA4"/>
    <w:rsid w:val="00173035"/>
    <w:rsid w:val="001731CB"/>
    <w:rsid w:val="001732CC"/>
    <w:rsid w:val="00173EF7"/>
    <w:rsid w:val="00173F6E"/>
    <w:rsid w:val="001740A1"/>
    <w:rsid w:val="001742DA"/>
    <w:rsid w:val="001745B5"/>
    <w:rsid w:val="001748A0"/>
    <w:rsid w:val="001756B6"/>
    <w:rsid w:val="0017570D"/>
    <w:rsid w:val="00175826"/>
    <w:rsid w:val="0017593D"/>
    <w:rsid w:val="00175B81"/>
    <w:rsid w:val="00175C26"/>
    <w:rsid w:val="00175CD7"/>
    <w:rsid w:val="00175D4E"/>
    <w:rsid w:val="00175E2D"/>
    <w:rsid w:val="00176238"/>
    <w:rsid w:val="00176368"/>
    <w:rsid w:val="00176518"/>
    <w:rsid w:val="00176A24"/>
    <w:rsid w:val="00176DBD"/>
    <w:rsid w:val="00176DF9"/>
    <w:rsid w:val="0017720A"/>
    <w:rsid w:val="001772E8"/>
    <w:rsid w:val="00177415"/>
    <w:rsid w:val="0017770E"/>
    <w:rsid w:val="001779C7"/>
    <w:rsid w:val="00177AC3"/>
    <w:rsid w:val="00177B82"/>
    <w:rsid w:val="00177CB6"/>
    <w:rsid w:val="00180075"/>
    <w:rsid w:val="00180234"/>
    <w:rsid w:val="0018078B"/>
    <w:rsid w:val="00180A7C"/>
    <w:rsid w:val="001810B4"/>
    <w:rsid w:val="001811E4"/>
    <w:rsid w:val="001811ED"/>
    <w:rsid w:val="0018121D"/>
    <w:rsid w:val="0018138B"/>
    <w:rsid w:val="0018157F"/>
    <w:rsid w:val="00181730"/>
    <w:rsid w:val="0018261B"/>
    <w:rsid w:val="00182759"/>
    <w:rsid w:val="0018296A"/>
    <w:rsid w:val="00182986"/>
    <w:rsid w:val="00182FF6"/>
    <w:rsid w:val="001830BB"/>
    <w:rsid w:val="00183265"/>
    <w:rsid w:val="0018343F"/>
    <w:rsid w:val="0018349A"/>
    <w:rsid w:val="00183605"/>
    <w:rsid w:val="00183B52"/>
    <w:rsid w:val="00183DC3"/>
    <w:rsid w:val="00183F0D"/>
    <w:rsid w:val="0018400C"/>
    <w:rsid w:val="001842BD"/>
    <w:rsid w:val="001842FB"/>
    <w:rsid w:val="00184BBE"/>
    <w:rsid w:val="00184D8A"/>
    <w:rsid w:val="00184FE9"/>
    <w:rsid w:val="00185004"/>
    <w:rsid w:val="001856A2"/>
    <w:rsid w:val="0018593D"/>
    <w:rsid w:val="00185D75"/>
    <w:rsid w:val="00185F4B"/>
    <w:rsid w:val="0018600C"/>
    <w:rsid w:val="0018616D"/>
    <w:rsid w:val="00186986"/>
    <w:rsid w:val="00186ECA"/>
    <w:rsid w:val="00187028"/>
    <w:rsid w:val="00187062"/>
    <w:rsid w:val="00187485"/>
    <w:rsid w:val="001875B3"/>
    <w:rsid w:val="00187860"/>
    <w:rsid w:val="00187A24"/>
    <w:rsid w:val="00187E87"/>
    <w:rsid w:val="00190073"/>
    <w:rsid w:val="001901C1"/>
    <w:rsid w:val="00190242"/>
    <w:rsid w:val="001903A1"/>
    <w:rsid w:val="001908E0"/>
    <w:rsid w:val="0019095F"/>
    <w:rsid w:val="001910D8"/>
    <w:rsid w:val="001911C7"/>
    <w:rsid w:val="001911F6"/>
    <w:rsid w:val="0019138F"/>
    <w:rsid w:val="00191688"/>
    <w:rsid w:val="0019194F"/>
    <w:rsid w:val="00191D9C"/>
    <w:rsid w:val="001920C0"/>
    <w:rsid w:val="00192103"/>
    <w:rsid w:val="00192396"/>
    <w:rsid w:val="001924D8"/>
    <w:rsid w:val="00192793"/>
    <w:rsid w:val="001929A8"/>
    <w:rsid w:val="00192B95"/>
    <w:rsid w:val="00192CDE"/>
    <w:rsid w:val="001932CF"/>
    <w:rsid w:val="00193BEE"/>
    <w:rsid w:val="001942B8"/>
    <w:rsid w:val="00194471"/>
    <w:rsid w:val="00194605"/>
    <w:rsid w:val="00194C55"/>
    <w:rsid w:val="00194CF5"/>
    <w:rsid w:val="00194F51"/>
    <w:rsid w:val="0019502C"/>
    <w:rsid w:val="001951F7"/>
    <w:rsid w:val="00195246"/>
    <w:rsid w:val="001952E8"/>
    <w:rsid w:val="001954E1"/>
    <w:rsid w:val="00195517"/>
    <w:rsid w:val="00195EAE"/>
    <w:rsid w:val="00196016"/>
    <w:rsid w:val="00196165"/>
    <w:rsid w:val="001961A3"/>
    <w:rsid w:val="00196393"/>
    <w:rsid w:val="00196667"/>
    <w:rsid w:val="001966C9"/>
    <w:rsid w:val="00196B14"/>
    <w:rsid w:val="00196D00"/>
    <w:rsid w:val="00196D9A"/>
    <w:rsid w:val="00196EB5"/>
    <w:rsid w:val="00197033"/>
    <w:rsid w:val="0019725F"/>
    <w:rsid w:val="00197717"/>
    <w:rsid w:val="001977C0"/>
    <w:rsid w:val="00197F7F"/>
    <w:rsid w:val="001A016B"/>
    <w:rsid w:val="001A023D"/>
    <w:rsid w:val="001A050A"/>
    <w:rsid w:val="001A0827"/>
    <w:rsid w:val="001A0B7D"/>
    <w:rsid w:val="001A0CBB"/>
    <w:rsid w:val="001A0EF8"/>
    <w:rsid w:val="001A12B6"/>
    <w:rsid w:val="001A13E9"/>
    <w:rsid w:val="001A142A"/>
    <w:rsid w:val="001A150E"/>
    <w:rsid w:val="001A18D2"/>
    <w:rsid w:val="001A1E22"/>
    <w:rsid w:val="001A210D"/>
    <w:rsid w:val="001A245B"/>
    <w:rsid w:val="001A2511"/>
    <w:rsid w:val="001A25AC"/>
    <w:rsid w:val="001A3097"/>
    <w:rsid w:val="001A320B"/>
    <w:rsid w:val="001A33BD"/>
    <w:rsid w:val="001A37A6"/>
    <w:rsid w:val="001A3CD5"/>
    <w:rsid w:val="001A4035"/>
    <w:rsid w:val="001A40CD"/>
    <w:rsid w:val="001A4197"/>
    <w:rsid w:val="001A44F5"/>
    <w:rsid w:val="001A45A0"/>
    <w:rsid w:val="001A488E"/>
    <w:rsid w:val="001A4BB8"/>
    <w:rsid w:val="001A4D04"/>
    <w:rsid w:val="001A50A5"/>
    <w:rsid w:val="001A548E"/>
    <w:rsid w:val="001A5625"/>
    <w:rsid w:val="001A5C6A"/>
    <w:rsid w:val="001A5E71"/>
    <w:rsid w:val="001A6290"/>
    <w:rsid w:val="001A6717"/>
    <w:rsid w:val="001A6744"/>
    <w:rsid w:val="001A6E08"/>
    <w:rsid w:val="001A72C4"/>
    <w:rsid w:val="001A7616"/>
    <w:rsid w:val="001A788D"/>
    <w:rsid w:val="001A7B61"/>
    <w:rsid w:val="001A7F0C"/>
    <w:rsid w:val="001B025E"/>
    <w:rsid w:val="001B0693"/>
    <w:rsid w:val="001B0706"/>
    <w:rsid w:val="001B0807"/>
    <w:rsid w:val="001B0F9E"/>
    <w:rsid w:val="001B101F"/>
    <w:rsid w:val="001B136D"/>
    <w:rsid w:val="001B1424"/>
    <w:rsid w:val="001B1442"/>
    <w:rsid w:val="001B1470"/>
    <w:rsid w:val="001B18BB"/>
    <w:rsid w:val="001B1C97"/>
    <w:rsid w:val="001B1E25"/>
    <w:rsid w:val="001B1F30"/>
    <w:rsid w:val="001B2207"/>
    <w:rsid w:val="001B2547"/>
    <w:rsid w:val="001B26E9"/>
    <w:rsid w:val="001B2997"/>
    <w:rsid w:val="001B2BCC"/>
    <w:rsid w:val="001B36B4"/>
    <w:rsid w:val="001B38B7"/>
    <w:rsid w:val="001B39AE"/>
    <w:rsid w:val="001B3C1A"/>
    <w:rsid w:val="001B3F7F"/>
    <w:rsid w:val="001B411F"/>
    <w:rsid w:val="001B4153"/>
    <w:rsid w:val="001B4478"/>
    <w:rsid w:val="001B4653"/>
    <w:rsid w:val="001B48D4"/>
    <w:rsid w:val="001B4A22"/>
    <w:rsid w:val="001B4A40"/>
    <w:rsid w:val="001B4A83"/>
    <w:rsid w:val="001B504A"/>
    <w:rsid w:val="001B5641"/>
    <w:rsid w:val="001B58BC"/>
    <w:rsid w:val="001B5D49"/>
    <w:rsid w:val="001B5DF2"/>
    <w:rsid w:val="001B5E7A"/>
    <w:rsid w:val="001B6224"/>
    <w:rsid w:val="001B623E"/>
    <w:rsid w:val="001B6702"/>
    <w:rsid w:val="001B6912"/>
    <w:rsid w:val="001B702C"/>
    <w:rsid w:val="001B704A"/>
    <w:rsid w:val="001B7205"/>
    <w:rsid w:val="001B758A"/>
    <w:rsid w:val="001B7723"/>
    <w:rsid w:val="001B78A5"/>
    <w:rsid w:val="001B7979"/>
    <w:rsid w:val="001B7FBD"/>
    <w:rsid w:val="001C03D1"/>
    <w:rsid w:val="001C04A9"/>
    <w:rsid w:val="001C0550"/>
    <w:rsid w:val="001C0AC9"/>
    <w:rsid w:val="001C0ECA"/>
    <w:rsid w:val="001C13A6"/>
    <w:rsid w:val="001C146C"/>
    <w:rsid w:val="001C1735"/>
    <w:rsid w:val="001C1769"/>
    <w:rsid w:val="001C1945"/>
    <w:rsid w:val="001C1C28"/>
    <w:rsid w:val="001C2125"/>
    <w:rsid w:val="001C21A0"/>
    <w:rsid w:val="001C2301"/>
    <w:rsid w:val="001C24BB"/>
    <w:rsid w:val="001C29D7"/>
    <w:rsid w:val="001C2A75"/>
    <w:rsid w:val="001C2AAB"/>
    <w:rsid w:val="001C2CD4"/>
    <w:rsid w:val="001C3512"/>
    <w:rsid w:val="001C3683"/>
    <w:rsid w:val="001C36CB"/>
    <w:rsid w:val="001C37E7"/>
    <w:rsid w:val="001C425C"/>
    <w:rsid w:val="001C4284"/>
    <w:rsid w:val="001C4299"/>
    <w:rsid w:val="001C42DB"/>
    <w:rsid w:val="001C43F1"/>
    <w:rsid w:val="001C43F5"/>
    <w:rsid w:val="001C44D3"/>
    <w:rsid w:val="001C457B"/>
    <w:rsid w:val="001C5239"/>
    <w:rsid w:val="001C5501"/>
    <w:rsid w:val="001C5649"/>
    <w:rsid w:val="001C58FF"/>
    <w:rsid w:val="001C591F"/>
    <w:rsid w:val="001C5CE3"/>
    <w:rsid w:val="001C6212"/>
    <w:rsid w:val="001C63D2"/>
    <w:rsid w:val="001C6526"/>
    <w:rsid w:val="001C6A87"/>
    <w:rsid w:val="001C6E3A"/>
    <w:rsid w:val="001C6EEF"/>
    <w:rsid w:val="001C7078"/>
    <w:rsid w:val="001C709B"/>
    <w:rsid w:val="001C71B1"/>
    <w:rsid w:val="001C730B"/>
    <w:rsid w:val="001C750A"/>
    <w:rsid w:val="001C7813"/>
    <w:rsid w:val="001C78B5"/>
    <w:rsid w:val="001D0120"/>
    <w:rsid w:val="001D0514"/>
    <w:rsid w:val="001D0588"/>
    <w:rsid w:val="001D0D1A"/>
    <w:rsid w:val="001D0FED"/>
    <w:rsid w:val="001D1396"/>
    <w:rsid w:val="001D14E9"/>
    <w:rsid w:val="001D1792"/>
    <w:rsid w:val="001D1E4C"/>
    <w:rsid w:val="001D2509"/>
    <w:rsid w:val="001D25DB"/>
    <w:rsid w:val="001D2D65"/>
    <w:rsid w:val="001D2DA8"/>
    <w:rsid w:val="001D3116"/>
    <w:rsid w:val="001D347F"/>
    <w:rsid w:val="001D3B9E"/>
    <w:rsid w:val="001D3DF0"/>
    <w:rsid w:val="001D3E83"/>
    <w:rsid w:val="001D3F05"/>
    <w:rsid w:val="001D3F6F"/>
    <w:rsid w:val="001D4012"/>
    <w:rsid w:val="001D44A5"/>
    <w:rsid w:val="001D49B4"/>
    <w:rsid w:val="001D4A29"/>
    <w:rsid w:val="001D4A86"/>
    <w:rsid w:val="001D4CB2"/>
    <w:rsid w:val="001D4F9A"/>
    <w:rsid w:val="001D5114"/>
    <w:rsid w:val="001D5256"/>
    <w:rsid w:val="001D55F2"/>
    <w:rsid w:val="001D5C0F"/>
    <w:rsid w:val="001D5EDA"/>
    <w:rsid w:val="001D5F7D"/>
    <w:rsid w:val="001D615B"/>
    <w:rsid w:val="001D6553"/>
    <w:rsid w:val="001D65FF"/>
    <w:rsid w:val="001D6688"/>
    <w:rsid w:val="001D686B"/>
    <w:rsid w:val="001D68AE"/>
    <w:rsid w:val="001D68CD"/>
    <w:rsid w:val="001D69FE"/>
    <w:rsid w:val="001D6D1D"/>
    <w:rsid w:val="001D70F5"/>
    <w:rsid w:val="001D729D"/>
    <w:rsid w:val="001D7349"/>
    <w:rsid w:val="001D74DB"/>
    <w:rsid w:val="001D759D"/>
    <w:rsid w:val="001D75A0"/>
    <w:rsid w:val="001D76EE"/>
    <w:rsid w:val="001D780C"/>
    <w:rsid w:val="001D7814"/>
    <w:rsid w:val="001D7C5F"/>
    <w:rsid w:val="001D7D5F"/>
    <w:rsid w:val="001E00AD"/>
    <w:rsid w:val="001E0136"/>
    <w:rsid w:val="001E0190"/>
    <w:rsid w:val="001E0734"/>
    <w:rsid w:val="001E078D"/>
    <w:rsid w:val="001E09E9"/>
    <w:rsid w:val="001E0ACF"/>
    <w:rsid w:val="001E0ADE"/>
    <w:rsid w:val="001E0EE6"/>
    <w:rsid w:val="001E1098"/>
    <w:rsid w:val="001E10CD"/>
    <w:rsid w:val="001E1620"/>
    <w:rsid w:val="001E1640"/>
    <w:rsid w:val="001E1E6C"/>
    <w:rsid w:val="001E1E96"/>
    <w:rsid w:val="001E24D4"/>
    <w:rsid w:val="001E25C4"/>
    <w:rsid w:val="001E28A1"/>
    <w:rsid w:val="001E299E"/>
    <w:rsid w:val="001E2CED"/>
    <w:rsid w:val="001E2E6F"/>
    <w:rsid w:val="001E3511"/>
    <w:rsid w:val="001E3642"/>
    <w:rsid w:val="001E3DBD"/>
    <w:rsid w:val="001E40BD"/>
    <w:rsid w:val="001E4751"/>
    <w:rsid w:val="001E4938"/>
    <w:rsid w:val="001E4CD8"/>
    <w:rsid w:val="001E4EEF"/>
    <w:rsid w:val="001E4FB6"/>
    <w:rsid w:val="001E53A9"/>
    <w:rsid w:val="001E55CC"/>
    <w:rsid w:val="001E55D5"/>
    <w:rsid w:val="001E589C"/>
    <w:rsid w:val="001E6920"/>
    <w:rsid w:val="001E693A"/>
    <w:rsid w:val="001E6EC8"/>
    <w:rsid w:val="001E6FAB"/>
    <w:rsid w:val="001E7804"/>
    <w:rsid w:val="001E7905"/>
    <w:rsid w:val="001E7A68"/>
    <w:rsid w:val="001E7C1C"/>
    <w:rsid w:val="001E7E9A"/>
    <w:rsid w:val="001F0190"/>
    <w:rsid w:val="001F03AB"/>
    <w:rsid w:val="001F0858"/>
    <w:rsid w:val="001F0883"/>
    <w:rsid w:val="001F08A4"/>
    <w:rsid w:val="001F0945"/>
    <w:rsid w:val="001F0A0A"/>
    <w:rsid w:val="001F0A1D"/>
    <w:rsid w:val="001F0B61"/>
    <w:rsid w:val="001F0DB1"/>
    <w:rsid w:val="001F0DCF"/>
    <w:rsid w:val="001F11E2"/>
    <w:rsid w:val="001F141F"/>
    <w:rsid w:val="001F148C"/>
    <w:rsid w:val="001F14F2"/>
    <w:rsid w:val="001F1568"/>
    <w:rsid w:val="001F1BAB"/>
    <w:rsid w:val="001F1E3F"/>
    <w:rsid w:val="001F1EEE"/>
    <w:rsid w:val="001F203C"/>
    <w:rsid w:val="001F2108"/>
    <w:rsid w:val="001F256F"/>
    <w:rsid w:val="001F25C2"/>
    <w:rsid w:val="001F2688"/>
    <w:rsid w:val="001F2A4D"/>
    <w:rsid w:val="001F2AF7"/>
    <w:rsid w:val="001F2BD3"/>
    <w:rsid w:val="001F2E36"/>
    <w:rsid w:val="001F2EA1"/>
    <w:rsid w:val="001F32B1"/>
    <w:rsid w:val="001F337E"/>
    <w:rsid w:val="001F347F"/>
    <w:rsid w:val="001F353A"/>
    <w:rsid w:val="001F3603"/>
    <w:rsid w:val="001F386B"/>
    <w:rsid w:val="001F3D89"/>
    <w:rsid w:val="001F3EDD"/>
    <w:rsid w:val="001F4052"/>
    <w:rsid w:val="001F4435"/>
    <w:rsid w:val="001F4C4B"/>
    <w:rsid w:val="001F4FA9"/>
    <w:rsid w:val="001F50E0"/>
    <w:rsid w:val="001F52E8"/>
    <w:rsid w:val="001F548A"/>
    <w:rsid w:val="001F552F"/>
    <w:rsid w:val="001F557A"/>
    <w:rsid w:val="001F579C"/>
    <w:rsid w:val="001F58E7"/>
    <w:rsid w:val="001F5C40"/>
    <w:rsid w:val="001F5D92"/>
    <w:rsid w:val="001F5EEF"/>
    <w:rsid w:val="001F5F13"/>
    <w:rsid w:val="001F6334"/>
    <w:rsid w:val="001F668A"/>
    <w:rsid w:val="001F6AB6"/>
    <w:rsid w:val="001F6D64"/>
    <w:rsid w:val="001F6F35"/>
    <w:rsid w:val="001F765B"/>
    <w:rsid w:val="001F770A"/>
    <w:rsid w:val="001F77A5"/>
    <w:rsid w:val="001F7A17"/>
    <w:rsid w:val="001F7C8F"/>
    <w:rsid w:val="001F7F19"/>
    <w:rsid w:val="002003D2"/>
    <w:rsid w:val="00200688"/>
    <w:rsid w:val="00200A9D"/>
    <w:rsid w:val="00200B2E"/>
    <w:rsid w:val="00201041"/>
    <w:rsid w:val="00201162"/>
    <w:rsid w:val="00201170"/>
    <w:rsid w:val="00201324"/>
    <w:rsid w:val="0020159A"/>
    <w:rsid w:val="002016EC"/>
    <w:rsid w:val="00201841"/>
    <w:rsid w:val="00201880"/>
    <w:rsid w:val="0020188C"/>
    <w:rsid w:val="0020194C"/>
    <w:rsid w:val="00201A1B"/>
    <w:rsid w:val="0020205B"/>
    <w:rsid w:val="0020278D"/>
    <w:rsid w:val="002029AE"/>
    <w:rsid w:val="00202C45"/>
    <w:rsid w:val="00202C8C"/>
    <w:rsid w:val="00202E4A"/>
    <w:rsid w:val="00203011"/>
    <w:rsid w:val="002031FC"/>
    <w:rsid w:val="0020332E"/>
    <w:rsid w:val="00203675"/>
    <w:rsid w:val="00203733"/>
    <w:rsid w:val="0020390A"/>
    <w:rsid w:val="00203A2C"/>
    <w:rsid w:val="00203A4C"/>
    <w:rsid w:val="00203E6C"/>
    <w:rsid w:val="002041DB"/>
    <w:rsid w:val="002043BC"/>
    <w:rsid w:val="0020448E"/>
    <w:rsid w:val="0020460C"/>
    <w:rsid w:val="002047ED"/>
    <w:rsid w:val="00204D0C"/>
    <w:rsid w:val="00205553"/>
    <w:rsid w:val="0020587F"/>
    <w:rsid w:val="002059B6"/>
    <w:rsid w:val="002059C8"/>
    <w:rsid w:val="00206005"/>
    <w:rsid w:val="00206196"/>
    <w:rsid w:val="00206828"/>
    <w:rsid w:val="00206928"/>
    <w:rsid w:val="00206C16"/>
    <w:rsid w:val="00206E82"/>
    <w:rsid w:val="0020711A"/>
    <w:rsid w:val="0020726F"/>
    <w:rsid w:val="002072DD"/>
    <w:rsid w:val="002073CA"/>
    <w:rsid w:val="002076FD"/>
    <w:rsid w:val="0020775A"/>
    <w:rsid w:val="0020777E"/>
    <w:rsid w:val="0020778C"/>
    <w:rsid w:val="00207D4E"/>
    <w:rsid w:val="00207ED2"/>
    <w:rsid w:val="00210464"/>
    <w:rsid w:val="002104A5"/>
    <w:rsid w:val="002104FF"/>
    <w:rsid w:val="00210D74"/>
    <w:rsid w:val="00211046"/>
    <w:rsid w:val="002112B2"/>
    <w:rsid w:val="0021196A"/>
    <w:rsid w:val="00211AE6"/>
    <w:rsid w:val="00211D25"/>
    <w:rsid w:val="00211DCB"/>
    <w:rsid w:val="00211FCB"/>
    <w:rsid w:val="00211FE8"/>
    <w:rsid w:val="00212420"/>
    <w:rsid w:val="00212CB6"/>
    <w:rsid w:val="00212DA6"/>
    <w:rsid w:val="00213050"/>
    <w:rsid w:val="00213289"/>
    <w:rsid w:val="002133B9"/>
    <w:rsid w:val="0021343A"/>
    <w:rsid w:val="00213532"/>
    <w:rsid w:val="002135E1"/>
    <w:rsid w:val="00213880"/>
    <w:rsid w:val="002139D9"/>
    <w:rsid w:val="00213B45"/>
    <w:rsid w:val="00213D95"/>
    <w:rsid w:val="002147CA"/>
    <w:rsid w:val="0021481C"/>
    <w:rsid w:val="002149BE"/>
    <w:rsid w:val="00214C64"/>
    <w:rsid w:val="002150E0"/>
    <w:rsid w:val="002154DF"/>
    <w:rsid w:val="002158A2"/>
    <w:rsid w:val="00215AEB"/>
    <w:rsid w:val="00215CE4"/>
    <w:rsid w:val="00215E20"/>
    <w:rsid w:val="0021610D"/>
    <w:rsid w:val="002164EE"/>
    <w:rsid w:val="002165C1"/>
    <w:rsid w:val="0021691C"/>
    <w:rsid w:val="00216A8E"/>
    <w:rsid w:val="00216B09"/>
    <w:rsid w:val="00216D5B"/>
    <w:rsid w:val="00216F27"/>
    <w:rsid w:val="002171B2"/>
    <w:rsid w:val="00217538"/>
    <w:rsid w:val="00217563"/>
    <w:rsid w:val="00217998"/>
    <w:rsid w:val="00217DA5"/>
    <w:rsid w:val="00217DFD"/>
    <w:rsid w:val="00217EC2"/>
    <w:rsid w:val="0022013E"/>
    <w:rsid w:val="00220268"/>
    <w:rsid w:val="00220B8F"/>
    <w:rsid w:val="00220E04"/>
    <w:rsid w:val="00220ED6"/>
    <w:rsid w:val="00220F1A"/>
    <w:rsid w:val="00221391"/>
    <w:rsid w:val="00221747"/>
    <w:rsid w:val="00221A04"/>
    <w:rsid w:val="00221B97"/>
    <w:rsid w:val="00221D1E"/>
    <w:rsid w:val="00221E49"/>
    <w:rsid w:val="00221FB0"/>
    <w:rsid w:val="0022236B"/>
    <w:rsid w:val="00222411"/>
    <w:rsid w:val="0022253A"/>
    <w:rsid w:val="00222ACC"/>
    <w:rsid w:val="00222D23"/>
    <w:rsid w:val="00223609"/>
    <w:rsid w:val="0022371A"/>
    <w:rsid w:val="00223806"/>
    <w:rsid w:val="002238A6"/>
    <w:rsid w:val="00223B9B"/>
    <w:rsid w:val="00223E41"/>
    <w:rsid w:val="00223EC7"/>
    <w:rsid w:val="002240AD"/>
    <w:rsid w:val="00224175"/>
    <w:rsid w:val="002241F7"/>
    <w:rsid w:val="00224234"/>
    <w:rsid w:val="002242F0"/>
    <w:rsid w:val="00224391"/>
    <w:rsid w:val="0022452B"/>
    <w:rsid w:val="00224BB9"/>
    <w:rsid w:val="00224EDC"/>
    <w:rsid w:val="00224F1D"/>
    <w:rsid w:val="00225C3A"/>
    <w:rsid w:val="00225C59"/>
    <w:rsid w:val="00225CB2"/>
    <w:rsid w:val="002262A7"/>
    <w:rsid w:val="00226F3C"/>
    <w:rsid w:val="0022721E"/>
    <w:rsid w:val="00227665"/>
    <w:rsid w:val="00227764"/>
    <w:rsid w:val="00227B32"/>
    <w:rsid w:val="00227E9B"/>
    <w:rsid w:val="0023007D"/>
    <w:rsid w:val="002302F5"/>
    <w:rsid w:val="00230478"/>
    <w:rsid w:val="0023047B"/>
    <w:rsid w:val="0023084B"/>
    <w:rsid w:val="00230C86"/>
    <w:rsid w:val="00230E74"/>
    <w:rsid w:val="00231311"/>
    <w:rsid w:val="0023134B"/>
    <w:rsid w:val="0023151E"/>
    <w:rsid w:val="00231979"/>
    <w:rsid w:val="00231CD0"/>
    <w:rsid w:val="00231CE0"/>
    <w:rsid w:val="00231FBA"/>
    <w:rsid w:val="00231FFC"/>
    <w:rsid w:val="0023219B"/>
    <w:rsid w:val="0023230E"/>
    <w:rsid w:val="0023232B"/>
    <w:rsid w:val="002323D3"/>
    <w:rsid w:val="00232492"/>
    <w:rsid w:val="0023282F"/>
    <w:rsid w:val="00232928"/>
    <w:rsid w:val="00232E2E"/>
    <w:rsid w:val="00232E42"/>
    <w:rsid w:val="002337E3"/>
    <w:rsid w:val="00233827"/>
    <w:rsid w:val="00233AF1"/>
    <w:rsid w:val="00233EB7"/>
    <w:rsid w:val="00233F42"/>
    <w:rsid w:val="00234272"/>
    <w:rsid w:val="00234304"/>
    <w:rsid w:val="00234612"/>
    <w:rsid w:val="002347C3"/>
    <w:rsid w:val="00234809"/>
    <w:rsid w:val="00234856"/>
    <w:rsid w:val="00234B78"/>
    <w:rsid w:val="00234CDF"/>
    <w:rsid w:val="00235450"/>
    <w:rsid w:val="002354A0"/>
    <w:rsid w:val="002359C3"/>
    <w:rsid w:val="00235ABC"/>
    <w:rsid w:val="00235C2D"/>
    <w:rsid w:val="00235CBD"/>
    <w:rsid w:val="0023614F"/>
    <w:rsid w:val="00236737"/>
    <w:rsid w:val="00236778"/>
    <w:rsid w:val="00236DF6"/>
    <w:rsid w:val="00236E1C"/>
    <w:rsid w:val="00236F25"/>
    <w:rsid w:val="00237326"/>
    <w:rsid w:val="0023749F"/>
    <w:rsid w:val="002374F6"/>
    <w:rsid w:val="002375F5"/>
    <w:rsid w:val="0023766E"/>
    <w:rsid w:val="002377C5"/>
    <w:rsid w:val="00237902"/>
    <w:rsid w:val="00237B70"/>
    <w:rsid w:val="00237BD5"/>
    <w:rsid w:val="00237BED"/>
    <w:rsid w:val="00237D72"/>
    <w:rsid w:val="00237EDD"/>
    <w:rsid w:val="00240237"/>
    <w:rsid w:val="002408BA"/>
    <w:rsid w:val="00240AE1"/>
    <w:rsid w:val="00240ED3"/>
    <w:rsid w:val="0024107D"/>
    <w:rsid w:val="002412A2"/>
    <w:rsid w:val="00241311"/>
    <w:rsid w:val="00241740"/>
    <w:rsid w:val="00241810"/>
    <w:rsid w:val="00241DD1"/>
    <w:rsid w:val="002422FA"/>
    <w:rsid w:val="00242507"/>
    <w:rsid w:val="002427F7"/>
    <w:rsid w:val="00242AB5"/>
    <w:rsid w:val="00242CFC"/>
    <w:rsid w:val="00242E04"/>
    <w:rsid w:val="002430F9"/>
    <w:rsid w:val="002432E0"/>
    <w:rsid w:val="00243622"/>
    <w:rsid w:val="002436B2"/>
    <w:rsid w:val="0024399D"/>
    <w:rsid w:val="00243D2B"/>
    <w:rsid w:val="00243E8D"/>
    <w:rsid w:val="00243EAC"/>
    <w:rsid w:val="00243F11"/>
    <w:rsid w:val="00244173"/>
    <w:rsid w:val="00244224"/>
    <w:rsid w:val="00244639"/>
    <w:rsid w:val="00244B6B"/>
    <w:rsid w:val="00244E9C"/>
    <w:rsid w:val="00244F50"/>
    <w:rsid w:val="00245305"/>
    <w:rsid w:val="002454C8"/>
    <w:rsid w:val="00245790"/>
    <w:rsid w:val="00245971"/>
    <w:rsid w:val="00245CE9"/>
    <w:rsid w:val="00245E00"/>
    <w:rsid w:val="00245E34"/>
    <w:rsid w:val="00246012"/>
    <w:rsid w:val="00246128"/>
    <w:rsid w:val="00246AE4"/>
    <w:rsid w:val="00247612"/>
    <w:rsid w:val="00247978"/>
    <w:rsid w:val="00247B52"/>
    <w:rsid w:val="00247C32"/>
    <w:rsid w:val="00247CD6"/>
    <w:rsid w:val="00247E49"/>
    <w:rsid w:val="00247EB2"/>
    <w:rsid w:val="00250568"/>
    <w:rsid w:val="002507C7"/>
    <w:rsid w:val="00250905"/>
    <w:rsid w:val="00250978"/>
    <w:rsid w:val="002509BD"/>
    <w:rsid w:val="00250C79"/>
    <w:rsid w:val="00250D55"/>
    <w:rsid w:val="00251123"/>
    <w:rsid w:val="002511AF"/>
    <w:rsid w:val="00251628"/>
    <w:rsid w:val="002517E3"/>
    <w:rsid w:val="002518D4"/>
    <w:rsid w:val="002518D7"/>
    <w:rsid w:val="00251AF9"/>
    <w:rsid w:val="00251BF4"/>
    <w:rsid w:val="00251EF0"/>
    <w:rsid w:val="00252146"/>
    <w:rsid w:val="0025216E"/>
    <w:rsid w:val="002522BF"/>
    <w:rsid w:val="002522E7"/>
    <w:rsid w:val="002525B9"/>
    <w:rsid w:val="00252B3D"/>
    <w:rsid w:val="00252BA5"/>
    <w:rsid w:val="00252F94"/>
    <w:rsid w:val="00253077"/>
    <w:rsid w:val="002531C3"/>
    <w:rsid w:val="002531D6"/>
    <w:rsid w:val="00253368"/>
    <w:rsid w:val="002534AE"/>
    <w:rsid w:val="002539B5"/>
    <w:rsid w:val="00253CB4"/>
    <w:rsid w:val="00253DF7"/>
    <w:rsid w:val="00254430"/>
    <w:rsid w:val="002544FC"/>
    <w:rsid w:val="002547FD"/>
    <w:rsid w:val="00254949"/>
    <w:rsid w:val="0025494B"/>
    <w:rsid w:val="00254AB4"/>
    <w:rsid w:val="00254CA1"/>
    <w:rsid w:val="00254D73"/>
    <w:rsid w:val="00254DE3"/>
    <w:rsid w:val="0025505F"/>
    <w:rsid w:val="002550FF"/>
    <w:rsid w:val="0025523C"/>
    <w:rsid w:val="00255572"/>
    <w:rsid w:val="002558F6"/>
    <w:rsid w:val="00255D7F"/>
    <w:rsid w:val="00255DD3"/>
    <w:rsid w:val="00256057"/>
    <w:rsid w:val="002560F7"/>
    <w:rsid w:val="002562EA"/>
    <w:rsid w:val="0025677E"/>
    <w:rsid w:val="002568FE"/>
    <w:rsid w:val="00256B20"/>
    <w:rsid w:val="00256CFF"/>
    <w:rsid w:val="00257464"/>
    <w:rsid w:val="0025775A"/>
    <w:rsid w:val="002578D4"/>
    <w:rsid w:val="002579C1"/>
    <w:rsid w:val="002579F0"/>
    <w:rsid w:val="00257BA5"/>
    <w:rsid w:val="002604DA"/>
    <w:rsid w:val="00260781"/>
    <w:rsid w:val="00260992"/>
    <w:rsid w:val="00260A76"/>
    <w:rsid w:val="00260EA2"/>
    <w:rsid w:val="00260FC1"/>
    <w:rsid w:val="002611D2"/>
    <w:rsid w:val="002614DA"/>
    <w:rsid w:val="00261BDD"/>
    <w:rsid w:val="00261C51"/>
    <w:rsid w:val="00261DCD"/>
    <w:rsid w:val="0026285F"/>
    <w:rsid w:val="0026288F"/>
    <w:rsid w:val="002629BC"/>
    <w:rsid w:val="00262E05"/>
    <w:rsid w:val="00262E44"/>
    <w:rsid w:val="00262E69"/>
    <w:rsid w:val="00263401"/>
    <w:rsid w:val="00263500"/>
    <w:rsid w:val="0026369F"/>
    <w:rsid w:val="002636AB"/>
    <w:rsid w:val="0026373B"/>
    <w:rsid w:val="002637DE"/>
    <w:rsid w:val="00263BE7"/>
    <w:rsid w:val="00263C7E"/>
    <w:rsid w:val="00263E50"/>
    <w:rsid w:val="0026430F"/>
    <w:rsid w:val="00264615"/>
    <w:rsid w:val="00264677"/>
    <w:rsid w:val="002647F3"/>
    <w:rsid w:val="00264A62"/>
    <w:rsid w:val="00264FD5"/>
    <w:rsid w:val="00265045"/>
    <w:rsid w:val="00265096"/>
    <w:rsid w:val="0026589E"/>
    <w:rsid w:val="002659C1"/>
    <w:rsid w:val="00265A95"/>
    <w:rsid w:val="00265EC5"/>
    <w:rsid w:val="00266064"/>
    <w:rsid w:val="0026619B"/>
    <w:rsid w:val="002662BA"/>
    <w:rsid w:val="00266EB3"/>
    <w:rsid w:val="00266F4B"/>
    <w:rsid w:val="00267693"/>
    <w:rsid w:val="00267CB6"/>
    <w:rsid w:val="00267E21"/>
    <w:rsid w:val="00267EF8"/>
    <w:rsid w:val="0027096B"/>
    <w:rsid w:val="00270AC9"/>
    <w:rsid w:val="00270DC4"/>
    <w:rsid w:val="0027126D"/>
    <w:rsid w:val="002712EB"/>
    <w:rsid w:val="00271AFF"/>
    <w:rsid w:val="00271B90"/>
    <w:rsid w:val="00271BC9"/>
    <w:rsid w:val="00271D40"/>
    <w:rsid w:val="00272039"/>
    <w:rsid w:val="00272061"/>
    <w:rsid w:val="00272184"/>
    <w:rsid w:val="00272283"/>
    <w:rsid w:val="0027244F"/>
    <w:rsid w:val="002725B1"/>
    <w:rsid w:val="00272E7A"/>
    <w:rsid w:val="0027300A"/>
    <w:rsid w:val="00273275"/>
    <w:rsid w:val="0027348B"/>
    <w:rsid w:val="00273651"/>
    <w:rsid w:val="0027369B"/>
    <w:rsid w:val="002736B6"/>
    <w:rsid w:val="0027393A"/>
    <w:rsid w:val="00273DB4"/>
    <w:rsid w:val="00273DE1"/>
    <w:rsid w:val="00273F7A"/>
    <w:rsid w:val="00273FD5"/>
    <w:rsid w:val="00273FDB"/>
    <w:rsid w:val="0027411A"/>
    <w:rsid w:val="0027492F"/>
    <w:rsid w:val="00274F3B"/>
    <w:rsid w:val="002750E0"/>
    <w:rsid w:val="00275138"/>
    <w:rsid w:val="002753C1"/>
    <w:rsid w:val="00275624"/>
    <w:rsid w:val="0027562D"/>
    <w:rsid w:val="00275707"/>
    <w:rsid w:val="002757B7"/>
    <w:rsid w:val="0027598E"/>
    <w:rsid w:val="00275AC3"/>
    <w:rsid w:val="00275B33"/>
    <w:rsid w:val="00275B4F"/>
    <w:rsid w:val="00275B8A"/>
    <w:rsid w:val="00275BCE"/>
    <w:rsid w:val="002760B0"/>
    <w:rsid w:val="0027632F"/>
    <w:rsid w:val="002766CD"/>
    <w:rsid w:val="0027678A"/>
    <w:rsid w:val="002770AD"/>
    <w:rsid w:val="00277171"/>
    <w:rsid w:val="0027732B"/>
    <w:rsid w:val="00277625"/>
    <w:rsid w:val="00277688"/>
    <w:rsid w:val="0027774F"/>
    <w:rsid w:val="0027780E"/>
    <w:rsid w:val="002779C6"/>
    <w:rsid w:val="00277B3D"/>
    <w:rsid w:val="00277BAB"/>
    <w:rsid w:val="00277E48"/>
    <w:rsid w:val="00277FBE"/>
    <w:rsid w:val="0028016D"/>
    <w:rsid w:val="0028044C"/>
    <w:rsid w:val="0028048B"/>
    <w:rsid w:val="0028091B"/>
    <w:rsid w:val="0028094C"/>
    <w:rsid w:val="00280EEC"/>
    <w:rsid w:val="00281045"/>
    <w:rsid w:val="0028111A"/>
    <w:rsid w:val="0028143F"/>
    <w:rsid w:val="00281509"/>
    <w:rsid w:val="002815BC"/>
    <w:rsid w:val="002815F0"/>
    <w:rsid w:val="0028165D"/>
    <w:rsid w:val="002817EC"/>
    <w:rsid w:val="00281E31"/>
    <w:rsid w:val="00281F5E"/>
    <w:rsid w:val="00282703"/>
    <w:rsid w:val="002829B0"/>
    <w:rsid w:val="00282EFD"/>
    <w:rsid w:val="002832ED"/>
    <w:rsid w:val="002833F6"/>
    <w:rsid w:val="002833F7"/>
    <w:rsid w:val="00283592"/>
    <w:rsid w:val="0028363C"/>
    <w:rsid w:val="00283E4F"/>
    <w:rsid w:val="00283F05"/>
    <w:rsid w:val="00283FA3"/>
    <w:rsid w:val="002842BB"/>
    <w:rsid w:val="002845AC"/>
    <w:rsid w:val="00284B07"/>
    <w:rsid w:val="002854C0"/>
    <w:rsid w:val="00285A5B"/>
    <w:rsid w:val="00285C44"/>
    <w:rsid w:val="00285E6C"/>
    <w:rsid w:val="00285F04"/>
    <w:rsid w:val="0028637E"/>
    <w:rsid w:val="00286659"/>
    <w:rsid w:val="00286689"/>
    <w:rsid w:val="00286816"/>
    <w:rsid w:val="00286942"/>
    <w:rsid w:val="00286C19"/>
    <w:rsid w:val="00286CB6"/>
    <w:rsid w:val="00286EDA"/>
    <w:rsid w:val="00287075"/>
    <w:rsid w:val="00287134"/>
    <w:rsid w:val="00287146"/>
    <w:rsid w:val="00287609"/>
    <w:rsid w:val="002876B7"/>
    <w:rsid w:val="0028779D"/>
    <w:rsid w:val="002878A6"/>
    <w:rsid w:val="002879EC"/>
    <w:rsid w:val="00287D08"/>
    <w:rsid w:val="00287D97"/>
    <w:rsid w:val="00287FBF"/>
    <w:rsid w:val="00290136"/>
    <w:rsid w:val="002902C3"/>
    <w:rsid w:val="0029035B"/>
    <w:rsid w:val="002903D1"/>
    <w:rsid w:val="0029046B"/>
    <w:rsid w:val="002905D9"/>
    <w:rsid w:val="00290935"/>
    <w:rsid w:val="00290E7E"/>
    <w:rsid w:val="002913D6"/>
    <w:rsid w:val="002914D3"/>
    <w:rsid w:val="002916B6"/>
    <w:rsid w:val="0029185C"/>
    <w:rsid w:val="00291BB4"/>
    <w:rsid w:val="002925DE"/>
    <w:rsid w:val="00292634"/>
    <w:rsid w:val="00292C66"/>
    <w:rsid w:val="0029318B"/>
    <w:rsid w:val="00293241"/>
    <w:rsid w:val="00293463"/>
    <w:rsid w:val="00293680"/>
    <w:rsid w:val="00293EDC"/>
    <w:rsid w:val="002940DF"/>
    <w:rsid w:val="0029419B"/>
    <w:rsid w:val="002942A8"/>
    <w:rsid w:val="0029457A"/>
    <w:rsid w:val="00294692"/>
    <w:rsid w:val="00294BC0"/>
    <w:rsid w:val="00294C41"/>
    <w:rsid w:val="0029505A"/>
    <w:rsid w:val="002957CB"/>
    <w:rsid w:val="002958B8"/>
    <w:rsid w:val="00295A10"/>
    <w:rsid w:val="00295E39"/>
    <w:rsid w:val="00295F12"/>
    <w:rsid w:val="00296277"/>
    <w:rsid w:val="002963F3"/>
    <w:rsid w:val="00296496"/>
    <w:rsid w:val="00296613"/>
    <w:rsid w:val="0029666F"/>
    <w:rsid w:val="00296C08"/>
    <w:rsid w:val="00296D4D"/>
    <w:rsid w:val="002972FC"/>
    <w:rsid w:val="00297462"/>
    <w:rsid w:val="00297638"/>
    <w:rsid w:val="00297737"/>
    <w:rsid w:val="0029788B"/>
    <w:rsid w:val="00297B77"/>
    <w:rsid w:val="00297CA9"/>
    <w:rsid w:val="00297EC6"/>
    <w:rsid w:val="002A098B"/>
    <w:rsid w:val="002A0AED"/>
    <w:rsid w:val="002A1017"/>
    <w:rsid w:val="002A13AD"/>
    <w:rsid w:val="002A1551"/>
    <w:rsid w:val="002A17DE"/>
    <w:rsid w:val="002A1CD7"/>
    <w:rsid w:val="002A1E3F"/>
    <w:rsid w:val="002A258D"/>
    <w:rsid w:val="002A2650"/>
    <w:rsid w:val="002A2754"/>
    <w:rsid w:val="002A289B"/>
    <w:rsid w:val="002A2B45"/>
    <w:rsid w:val="002A307B"/>
    <w:rsid w:val="002A314B"/>
    <w:rsid w:val="002A3659"/>
    <w:rsid w:val="002A36DE"/>
    <w:rsid w:val="002A38F1"/>
    <w:rsid w:val="002A3D58"/>
    <w:rsid w:val="002A3DA4"/>
    <w:rsid w:val="002A3FAF"/>
    <w:rsid w:val="002A4180"/>
    <w:rsid w:val="002A4235"/>
    <w:rsid w:val="002A4489"/>
    <w:rsid w:val="002A46F8"/>
    <w:rsid w:val="002A4B40"/>
    <w:rsid w:val="002A4CF9"/>
    <w:rsid w:val="002A4DF9"/>
    <w:rsid w:val="002A50CB"/>
    <w:rsid w:val="002A5358"/>
    <w:rsid w:val="002A5D8B"/>
    <w:rsid w:val="002A5F66"/>
    <w:rsid w:val="002A61DC"/>
    <w:rsid w:val="002A67CE"/>
    <w:rsid w:val="002A6829"/>
    <w:rsid w:val="002A6B87"/>
    <w:rsid w:val="002A6C11"/>
    <w:rsid w:val="002A6C41"/>
    <w:rsid w:val="002A6CDD"/>
    <w:rsid w:val="002A6FC7"/>
    <w:rsid w:val="002A7217"/>
    <w:rsid w:val="002A7801"/>
    <w:rsid w:val="002A783B"/>
    <w:rsid w:val="002A7AC5"/>
    <w:rsid w:val="002A7C14"/>
    <w:rsid w:val="002A7DF3"/>
    <w:rsid w:val="002A7F79"/>
    <w:rsid w:val="002B00B5"/>
    <w:rsid w:val="002B0CDA"/>
    <w:rsid w:val="002B0CFA"/>
    <w:rsid w:val="002B171F"/>
    <w:rsid w:val="002B1C2D"/>
    <w:rsid w:val="002B1CA0"/>
    <w:rsid w:val="002B1DB7"/>
    <w:rsid w:val="002B1DE7"/>
    <w:rsid w:val="002B1F1D"/>
    <w:rsid w:val="002B1F25"/>
    <w:rsid w:val="002B20B6"/>
    <w:rsid w:val="002B2336"/>
    <w:rsid w:val="002B234F"/>
    <w:rsid w:val="002B2500"/>
    <w:rsid w:val="002B2563"/>
    <w:rsid w:val="002B25C0"/>
    <w:rsid w:val="002B264E"/>
    <w:rsid w:val="002B2CF6"/>
    <w:rsid w:val="002B2D1A"/>
    <w:rsid w:val="002B2FCD"/>
    <w:rsid w:val="002B2FF1"/>
    <w:rsid w:val="002B32A8"/>
    <w:rsid w:val="002B3396"/>
    <w:rsid w:val="002B3565"/>
    <w:rsid w:val="002B35C2"/>
    <w:rsid w:val="002B380F"/>
    <w:rsid w:val="002B387E"/>
    <w:rsid w:val="002B3CDD"/>
    <w:rsid w:val="002B407B"/>
    <w:rsid w:val="002B407C"/>
    <w:rsid w:val="002B4129"/>
    <w:rsid w:val="002B4851"/>
    <w:rsid w:val="002B48D5"/>
    <w:rsid w:val="002B4CAF"/>
    <w:rsid w:val="002B4EB5"/>
    <w:rsid w:val="002B5057"/>
    <w:rsid w:val="002B509A"/>
    <w:rsid w:val="002B51E4"/>
    <w:rsid w:val="002B553B"/>
    <w:rsid w:val="002B587D"/>
    <w:rsid w:val="002B58C3"/>
    <w:rsid w:val="002B5B0B"/>
    <w:rsid w:val="002B6A07"/>
    <w:rsid w:val="002B6AE7"/>
    <w:rsid w:val="002B6C6B"/>
    <w:rsid w:val="002B7092"/>
    <w:rsid w:val="002B7257"/>
    <w:rsid w:val="002B72F5"/>
    <w:rsid w:val="002B7328"/>
    <w:rsid w:val="002B737D"/>
    <w:rsid w:val="002B759B"/>
    <w:rsid w:val="002B76BC"/>
    <w:rsid w:val="002B780E"/>
    <w:rsid w:val="002B786D"/>
    <w:rsid w:val="002B78F7"/>
    <w:rsid w:val="002B7AF2"/>
    <w:rsid w:val="002B7D49"/>
    <w:rsid w:val="002B7D71"/>
    <w:rsid w:val="002C0292"/>
    <w:rsid w:val="002C043E"/>
    <w:rsid w:val="002C04C2"/>
    <w:rsid w:val="002C09A2"/>
    <w:rsid w:val="002C13EA"/>
    <w:rsid w:val="002C1547"/>
    <w:rsid w:val="002C1CC7"/>
    <w:rsid w:val="002C1EDF"/>
    <w:rsid w:val="002C223F"/>
    <w:rsid w:val="002C25A0"/>
    <w:rsid w:val="002C2715"/>
    <w:rsid w:val="002C282D"/>
    <w:rsid w:val="002C28D2"/>
    <w:rsid w:val="002C296E"/>
    <w:rsid w:val="002C2E8E"/>
    <w:rsid w:val="002C321C"/>
    <w:rsid w:val="002C3384"/>
    <w:rsid w:val="002C3560"/>
    <w:rsid w:val="002C35FF"/>
    <w:rsid w:val="002C3EFD"/>
    <w:rsid w:val="002C3FC5"/>
    <w:rsid w:val="002C4529"/>
    <w:rsid w:val="002C49C2"/>
    <w:rsid w:val="002C4E22"/>
    <w:rsid w:val="002C4FEB"/>
    <w:rsid w:val="002C5235"/>
    <w:rsid w:val="002C536C"/>
    <w:rsid w:val="002C555C"/>
    <w:rsid w:val="002C5995"/>
    <w:rsid w:val="002C5DB1"/>
    <w:rsid w:val="002C5F6C"/>
    <w:rsid w:val="002C6693"/>
    <w:rsid w:val="002C67EB"/>
    <w:rsid w:val="002C6BD1"/>
    <w:rsid w:val="002C70CE"/>
    <w:rsid w:val="002C7219"/>
    <w:rsid w:val="002C729B"/>
    <w:rsid w:val="002C73EA"/>
    <w:rsid w:val="002C7BCA"/>
    <w:rsid w:val="002C7FEF"/>
    <w:rsid w:val="002D04B2"/>
    <w:rsid w:val="002D06AC"/>
    <w:rsid w:val="002D07D9"/>
    <w:rsid w:val="002D090A"/>
    <w:rsid w:val="002D0A8B"/>
    <w:rsid w:val="002D0DDB"/>
    <w:rsid w:val="002D1038"/>
    <w:rsid w:val="002D10F3"/>
    <w:rsid w:val="002D1202"/>
    <w:rsid w:val="002D1562"/>
    <w:rsid w:val="002D1D09"/>
    <w:rsid w:val="002D1E0C"/>
    <w:rsid w:val="002D1EEC"/>
    <w:rsid w:val="002D1F56"/>
    <w:rsid w:val="002D212B"/>
    <w:rsid w:val="002D23E1"/>
    <w:rsid w:val="002D23FC"/>
    <w:rsid w:val="002D279A"/>
    <w:rsid w:val="002D27CA"/>
    <w:rsid w:val="002D2ABE"/>
    <w:rsid w:val="002D2D9E"/>
    <w:rsid w:val="002D3B57"/>
    <w:rsid w:val="002D3F88"/>
    <w:rsid w:val="002D40F6"/>
    <w:rsid w:val="002D4193"/>
    <w:rsid w:val="002D4531"/>
    <w:rsid w:val="002D4568"/>
    <w:rsid w:val="002D47E6"/>
    <w:rsid w:val="002D4B67"/>
    <w:rsid w:val="002D517F"/>
    <w:rsid w:val="002D5353"/>
    <w:rsid w:val="002D5398"/>
    <w:rsid w:val="002D5584"/>
    <w:rsid w:val="002D5767"/>
    <w:rsid w:val="002D5A37"/>
    <w:rsid w:val="002D5BD9"/>
    <w:rsid w:val="002D6049"/>
    <w:rsid w:val="002D6350"/>
    <w:rsid w:val="002D65F7"/>
    <w:rsid w:val="002D6622"/>
    <w:rsid w:val="002D66F5"/>
    <w:rsid w:val="002D6A84"/>
    <w:rsid w:val="002D6B9C"/>
    <w:rsid w:val="002D6C05"/>
    <w:rsid w:val="002D70B6"/>
    <w:rsid w:val="002D70B7"/>
    <w:rsid w:val="002D786B"/>
    <w:rsid w:val="002D7C5A"/>
    <w:rsid w:val="002E0210"/>
    <w:rsid w:val="002E0304"/>
    <w:rsid w:val="002E0450"/>
    <w:rsid w:val="002E04BC"/>
    <w:rsid w:val="002E0666"/>
    <w:rsid w:val="002E07D4"/>
    <w:rsid w:val="002E07D8"/>
    <w:rsid w:val="002E0CC5"/>
    <w:rsid w:val="002E0CE5"/>
    <w:rsid w:val="002E1695"/>
    <w:rsid w:val="002E18B5"/>
    <w:rsid w:val="002E18FF"/>
    <w:rsid w:val="002E1C1C"/>
    <w:rsid w:val="002E225F"/>
    <w:rsid w:val="002E2335"/>
    <w:rsid w:val="002E23C3"/>
    <w:rsid w:val="002E2FCE"/>
    <w:rsid w:val="002E32A8"/>
    <w:rsid w:val="002E3600"/>
    <w:rsid w:val="002E37F7"/>
    <w:rsid w:val="002E3891"/>
    <w:rsid w:val="002E3909"/>
    <w:rsid w:val="002E3D15"/>
    <w:rsid w:val="002E3E90"/>
    <w:rsid w:val="002E3F9E"/>
    <w:rsid w:val="002E40A3"/>
    <w:rsid w:val="002E429F"/>
    <w:rsid w:val="002E479B"/>
    <w:rsid w:val="002E48E2"/>
    <w:rsid w:val="002E4943"/>
    <w:rsid w:val="002E49CB"/>
    <w:rsid w:val="002E4B8E"/>
    <w:rsid w:val="002E4E21"/>
    <w:rsid w:val="002E4E56"/>
    <w:rsid w:val="002E52CC"/>
    <w:rsid w:val="002E530F"/>
    <w:rsid w:val="002E5634"/>
    <w:rsid w:val="002E5808"/>
    <w:rsid w:val="002E584F"/>
    <w:rsid w:val="002E58C5"/>
    <w:rsid w:val="002E5B9E"/>
    <w:rsid w:val="002E5BD5"/>
    <w:rsid w:val="002E5E79"/>
    <w:rsid w:val="002E657D"/>
    <w:rsid w:val="002E6B7A"/>
    <w:rsid w:val="002E6BBA"/>
    <w:rsid w:val="002E6BE7"/>
    <w:rsid w:val="002E6DB8"/>
    <w:rsid w:val="002E6DC0"/>
    <w:rsid w:val="002E7001"/>
    <w:rsid w:val="002E769B"/>
    <w:rsid w:val="002E7991"/>
    <w:rsid w:val="002E7A32"/>
    <w:rsid w:val="002E7C3A"/>
    <w:rsid w:val="002E7EE9"/>
    <w:rsid w:val="002E7FED"/>
    <w:rsid w:val="002F00B9"/>
    <w:rsid w:val="002F0417"/>
    <w:rsid w:val="002F0A6E"/>
    <w:rsid w:val="002F0BF5"/>
    <w:rsid w:val="002F0DA8"/>
    <w:rsid w:val="002F1B30"/>
    <w:rsid w:val="002F1C5A"/>
    <w:rsid w:val="002F1D9D"/>
    <w:rsid w:val="002F1E1C"/>
    <w:rsid w:val="002F1ECC"/>
    <w:rsid w:val="002F1F36"/>
    <w:rsid w:val="002F2079"/>
    <w:rsid w:val="002F25E9"/>
    <w:rsid w:val="002F2F25"/>
    <w:rsid w:val="002F3006"/>
    <w:rsid w:val="002F3713"/>
    <w:rsid w:val="002F3AAD"/>
    <w:rsid w:val="002F3CD3"/>
    <w:rsid w:val="002F3E23"/>
    <w:rsid w:val="002F4165"/>
    <w:rsid w:val="002F44C2"/>
    <w:rsid w:val="002F48B8"/>
    <w:rsid w:val="002F4916"/>
    <w:rsid w:val="002F4B98"/>
    <w:rsid w:val="002F4C6F"/>
    <w:rsid w:val="002F4CE0"/>
    <w:rsid w:val="002F4FB6"/>
    <w:rsid w:val="002F50D9"/>
    <w:rsid w:val="002F5141"/>
    <w:rsid w:val="002F51EC"/>
    <w:rsid w:val="002F5200"/>
    <w:rsid w:val="002F57C5"/>
    <w:rsid w:val="002F57C9"/>
    <w:rsid w:val="002F5CA3"/>
    <w:rsid w:val="002F5DE3"/>
    <w:rsid w:val="002F6632"/>
    <w:rsid w:val="002F6A05"/>
    <w:rsid w:val="002F6AB3"/>
    <w:rsid w:val="002F6C77"/>
    <w:rsid w:val="002F6C8D"/>
    <w:rsid w:val="002F71BC"/>
    <w:rsid w:val="002F71D3"/>
    <w:rsid w:val="002F7359"/>
    <w:rsid w:val="002F7537"/>
    <w:rsid w:val="002F76E9"/>
    <w:rsid w:val="002F7A8B"/>
    <w:rsid w:val="002F7E42"/>
    <w:rsid w:val="002F7F6A"/>
    <w:rsid w:val="00300224"/>
    <w:rsid w:val="003002D2"/>
    <w:rsid w:val="003003E2"/>
    <w:rsid w:val="00300640"/>
    <w:rsid w:val="00300778"/>
    <w:rsid w:val="00300B22"/>
    <w:rsid w:val="003012F2"/>
    <w:rsid w:val="003013C9"/>
    <w:rsid w:val="0030152A"/>
    <w:rsid w:val="0030153A"/>
    <w:rsid w:val="003015B7"/>
    <w:rsid w:val="003017BE"/>
    <w:rsid w:val="00301B40"/>
    <w:rsid w:val="00301B55"/>
    <w:rsid w:val="00301C03"/>
    <w:rsid w:val="00301EAE"/>
    <w:rsid w:val="00302572"/>
    <w:rsid w:val="003027A8"/>
    <w:rsid w:val="0030287A"/>
    <w:rsid w:val="00302A79"/>
    <w:rsid w:val="00302C18"/>
    <w:rsid w:val="00302C1B"/>
    <w:rsid w:val="003032CE"/>
    <w:rsid w:val="003034FF"/>
    <w:rsid w:val="0030352F"/>
    <w:rsid w:val="00303661"/>
    <w:rsid w:val="00303961"/>
    <w:rsid w:val="00303BD5"/>
    <w:rsid w:val="00303CCE"/>
    <w:rsid w:val="00303E3A"/>
    <w:rsid w:val="00303E4B"/>
    <w:rsid w:val="00303E77"/>
    <w:rsid w:val="00304206"/>
    <w:rsid w:val="003043D2"/>
    <w:rsid w:val="003044A7"/>
    <w:rsid w:val="00304CEF"/>
    <w:rsid w:val="00304F16"/>
    <w:rsid w:val="00305AF5"/>
    <w:rsid w:val="00305DF8"/>
    <w:rsid w:val="00306030"/>
    <w:rsid w:val="003063E4"/>
    <w:rsid w:val="00306780"/>
    <w:rsid w:val="00306796"/>
    <w:rsid w:val="00306B0C"/>
    <w:rsid w:val="00306BE6"/>
    <w:rsid w:val="00307282"/>
    <w:rsid w:val="00307355"/>
    <w:rsid w:val="0030743B"/>
    <w:rsid w:val="00307581"/>
    <w:rsid w:val="003078C0"/>
    <w:rsid w:val="00307DE3"/>
    <w:rsid w:val="00307DED"/>
    <w:rsid w:val="00307EE7"/>
    <w:rsid w:val="00310440"/>
    <w:rsid w:val="003109A0"/>
    <w:rsid w:val="00310A14"/>
    <w:rsid w:val="00310A6E"/>
    <w:rsid w:val="00310B13"/>
    <w:rsid w:val="00310BB6"/>
    <w:rsid w:val="00310D27"/>
    <w:rsid w:val="00310F51"/>
    <w:rsid w:val="003114B3"/>
    <w:rsid w:val="00311AEC"/>
    <w:rsid w:val="00311F5B"/>
    <w:rsid w:val="00312073"/>
    <w:rsid w:val="00312320"/>
    <w:rsid w:val="00312916"/>
    <w:rsid w:val="00312A2E"/>
    <w:rsid w:val="00313432"/>
    <w:rsid w:val="00313587"/>
    <w:rsid w:val="00313A76"/>
    <w:rsid w:val="00313AA4"/>
    <w:rsid w:val="003140E6"/>
    <w:rsid w:val="00314485"/>
    <w:rsid w:val="003144A3"/>
    <w:rsid w:val="003145C4"/>
    <w:rsid w:val="0031472F"/>
    <w:rsid w:val="0031482B"/>
    <w:rsid w:val="00314A42"/>
    <w:rsid w:val="00314A7D"/>
    <w:rsid w:val="00314D05"/>
    <w:rsid w:val="00314EA8"/>
    <w:rsid w:val="00315133"/>
    <w:rsid w:val="00315229"/>
    <w:rsid w:val="0031528F"/>
    <w:rsid w:val="0031535C"/>
    <w:rsid w:val="0031546D"/>
    <w:rsid w:val="003154FD"/>
    <w:rsid w:val="00315585"/>
    <w:rsid w:val="00315622"/>
    <w:rsid w:val="003156E9"/>
    <w:rsid w:val="00315855"/>
    <w:rsid w:val="00315CFC"/>
    <w:rsid w:val="00315E0A"/>
    <w:rsid w:val="00315F65"/>
    <w:rsid w:val="00315FB5"/>
    <w:rsid w:val="0031657B"/>
    <w:rsid w:val="003167B1"/>
    <w:rsid w:val="00316AEA"/>
    <w:rsid w:val="00316C46"/>
    <w:rsid w:val="00316EE5"/>
    <w:rsid w:val="003177C7"/>
    <w:rsid w:val="00317B03"/>
    <w:rsid w:val="00317B60"/>
    <w:rsid w:val="003203E7"/>
    <w:rsid w:val="00320D1D"/>
    <w:rsid w:val="00320E0A"/>
    <w:rsid w:val="00321060"/>
    <w:rsid w:val="00321131"/>
    <w:rsid w:val="00321137"/>
    <w:rsid w:val="003213A4"/>
    <w:rsid w:val="003217EF"/>
    <w:rsid w:val="00321955"/>
    <w:rsid w:val="00321AC6"/>
    <w:rsid w:val="00321BEE"/>
    <w:rsid w:val="00322014"/>
    <w:rsid w:val="003222DD"/>
    <w:rsid w:val="003225D9"/>
    <w:rsid w:val="003229CA"/>
    <w:rsid w:val="00322AE3"/>
    <w:rsid w:val="00322D2F"/>
    <w:rsid w:val="00323063"/>
    <w:rsid w:val="003231B7"/>
    <w:rsid w:val="003234E6"/>
    <w:rsid w:val="0032380A"/>
    <w:rsid w:val="00323975"/>
    <w:rsid w:val="0032407D"/>
    <w:rsid w:val="003241AA"/>
    <w:rsid w:val="00324330"/>
    <w:rsid w:val="00324361"/>
    <w:rsid w:val="003243D5"/>
    <w:rsid w:val="00324651"/>
    <w:rsid w:val="0032492D"/>
    <w:rsid w:val="00324C65"/>
    <w:rsid w:val="00324E02"/>
    <w:rsid w:val="003251B3"/>
    <w:rsid w:val="003251C6"/>
    <w:rsid w:val="003251E1"/>
    <w:rsid w:val="00325B4F"/>
    <w:rsid w:val="00325C0C"/>
    <w:rsid w:val="00325DC8"/>
    <w:rsid w:val="003260D0"/>
    <w:rsid w:val="0032673B"/>
    <w:rsid w:val="00326743"/>
    <w:rsid w:val="00326975"/>
    <w:rsid w:val="00326DEA"/>
    <w:rsid w:val="00326ED7"/>
    <w:rsid w:val="00326EE0"/>
    <w:rsid w:val="00327052"/>
    <w:rsid w:val="003271FD"/>
    <w:rsid w:val="00327485"/>
    <w:rsid w:val="003274B6"/>
    <w:rsid w:val="003277D4"/>
    <w:rsid w:val="0032794B"/>
    <w:rsid w:val="00327A48"/>
    <w:rsid w:val="00327D6B"/>
    <w:rsid w:val="00327FD3"/>
    <w:rsid w:val="0033013A"/>
    <w:rsid w:val="00330302"/>
    <w:rsid w:val="00330504"/>
    <w:rsid w:val="00330A9E"/>
    <w:rsid w:val="00330EBC"/>
    <w:rsid w:val="00330F50"/>
    <w:rsid w:val="00331509"/>
    <w:rsid w:val="003316FD"/>
    <w:rsid w:val="00331705"/>
    <w:rsid w:val="003317BB"/>
    <w:rsid w:val="003319CC"/>
    <w:rsid w:val="00332131"/>
    <w:rsid w:val="0033220C"/>
    <w:rsid w:val="00332539"/>
    <w:rsid w:val="003327A3"/>
    <w:rsid w:val="00332B70"/>
    <w:rsid w:val="00332CA3"/>
    <w:rsid w:val="00332CF8"/>
    <w:rsid w:val="003331F6"/>
    <w:rsid w:val="003334C7"/>
    <w:rsid w:val="0033353C"/>
    <w:rsid w:val="003335F7"/>
    <w:rsid w:val="0033364B"/>
    <w:rsid w:val="003336C5"/>
    <w:rsid w:val="00333EDF"/>
    <w:rsid w:val="00334389"/>
    <w:rsid w:val="00334614"/>
    <w:rsid w:val="003346ED"/>
    <w:rsid w:val="00334747"/>
    <w:rsid w:val="00334955"/>
    <w:rsid w:val="00334BC7"/>
    <w:rsid w:val="00334ED7"/>
    <w:rsid w:val="00334F97"/>
    <w:rsid w:val="00335179"/>
    <w:rsid w:val="00335A0C"/>
    <w:rsid w:val="00335E10"/>
    <w:rsid w:val="00335F25"/>
    <w:rsid w:val="003362D4"/>
    <w:rsid w:val="003363DA"/>
    <w:rsid w:val="003365F6"/>
    <w:rsid w:val="00336657"/>
    <w:rsid w:val="003368F1"/>
    <w:rsid w:val="00336A3D"/>
    <w:rsid w:val="00336F65"/>
    <w:rsid w:val="003370FB"/>
    <w:rsid w:val="00337604"/>
    <w:rsid w:val="003376C9"/>
    <w:rsid w:val="00337980"/>
    <w:rsid w:val="00337989"/>
    <w:rsid w:val="00337AE5"/>
    <w:rsid w:val="00337CEF"/>
    <w:rsid w:val="00340631"/>
    <w:rsid w:val="003409A1"/>
    <w:rsid w:val="00340A72"/>
    <w:rsid w:val="00340C4D"/>
    <w:rsid w:val="00341DE0"/>
    <w:rsid w:val="003420E0"/>
    <w:rsid w:val="0034212A"/>
    <w:rsid w:val="00342173"/>
    <w:rsid w:val="00342444"/>
    <w:rsid w:val="003428F3"/>
    <w:rsid w:val="00342BAA"/>
    <w:rsid w:val="00342C49"/>
    <w:rsid w:val="00342D06"/>
    <w:rsid w:val="00343279"/>
    <w:rsid w:val="003433B9"/>
    <w:rsid w:val="00343A6C"/>
    <w:rsid w:val="00343B7B"/>
    <w:rsid w:val="003440FE"/>
    <w:rsid w:val="0034469B"/>
    <w:rsid w:val="003446A9"/>
    <w:rsid w:val="00344874"/>
    <w:rsid w:val="00344C80"/>
    <w:rsid w:val="00344D5B"/>
    <w:rsid w:val="00344FFD"/>
    <w:rsid w:val="0034574D"/>
    <w:rsid w:val="0034599B"/>
    <w:rsid w:val="00345AFE"/>
    <w:rsid w:val="00345B5F"/>
    <w:rsid w:val="00345C3E"/>
    <w:rsid w:val="00345FA9"/>
    <w:rsid w:val="0034610B"/>
    <w:rsid w:val="003467F1"/>
    <w:rsid w:val="003468F1"/>
    <w:rsid w:val="00346B3F"/>
    <w:rsid w:val="00346F12"/>
    <w:rsid w:val="00346F16"/>
    <w:rsid w:val="00346F99"/>
    <w:rsid w:val="0034750A"/>
    <w:rsid w:val="0034764E"/>
    <w:rsid w:val="00347AE7"/>
    <w:rsid w:val="00347BA8"/>
    <w:rsid w:val="00347F48"/>
    <w:rsid w:val="0035008F"/>
    <w:rsid w:val="00350337"/>
    <w:rsid w:val="0035033F"/>
    <w:rsid w:val="00350366"/>
    <w:rsid w:val="003503DF"/>
    <w:rsid w:val="0035075B"/>
    <w:rsid w:val="00350C48"/>
    <w:rsid w:val="00350E09"/>
    <w:rsid w:val="003511D3"/>
    <w:rsid w:val="00351808"/>
    <w:rsid w:val="00351B24"/>
    <w:rsid w:val="00351EE4"/>
    <w:rsid w:val="00352130"/>
    <w:rsid w:val="00352289"/>
    <w:rsid w:val="00352C21"/>
    <w:rsid w:val="0035308C"/>
    <w:rsid w:val="003532CA"/>
    <w:rsid w:val="00353573"/>
    <w:rsid w:val="003535CB"/>
    <w:rsid w:val="003536FD"/>
    <w:rsid w:val="00353707"/>
    <w:rsid w:val="00354841"/>
    <w:rsid w:val="003548E3"/>
    <w:rsid w:val="00354EFD"/>
    <w:rsid w:val="00355256"/>
    <w:rsid w:val="003555CC"/>
    <w:rsid w:val="00355A11"/>
    <w:rsid w:val="00355B9C"/>
    <w:rsid w:val="00355E74"/>
    <w:rsid w:val="003561B4"/>
    <w:rsid w:val="003564BA"/>
    <w:rsid w:val="003574ED"/>
    <w:rsid w:val="003576A7"/>
    <w:rsid w:val="003576FA"/>
    <w:rsid w:val="00357753"/>
    <w:rsid w:val="003601F3"/>
    <w:rsid w:val="0036096A"/>
    <w:rsid w:val="0036099C"/>
    <w:rsid w:val="00360B61"/>
    <w:rsid w:val="00360F3F"/>
    <w:rsid w:val="00360F8E"/>
    <w:rsid w:val="00361287"/>
    <w:rsid w:val="0036145D"/>
    <w:rsid w:val="00361A32"/>
    <w:rsid w:val="00361A68"/>
    <w:rsid w:val="00361BB0"/>
    <w:rsid w:val="00361F2F"/>
    <w:rsid w:val="00361FBC"/>
    <w:rsid w:val="003622BF"/>
    <w:rsid w:val="003622D4"/>
    <w:rsid w:val="003628F9"/>
    <w:rsid w:val="00362D3F"/>
    <w:rsid w:val="00362E3A"/>
    <w:rsid w:val="00362ED1"/>
    <w:rsid w:val="003630B0"/>
    <w:rsid w:val="00363120"/>
    <w:rsid w:val="00363145"/>
    <w:rsid w:val="003633EA"/>
    <w:rsid w:val="00363532"/>
    <w:rsid w:val="003636EA"/>
    <w:rsid w:val="00363763"/>
    <w:rsid w:val="00363A29"/>
    <w:rsid w:val="00363AE3"/>
    <w:rsid w:val="00363BBC"/>
    <w:rsid w:val="00364154"/>
    <w:rsid w:val="003641C3"/>
    <w:rsid w:val="0036479F"/>
    <w:rsid w:val="003649FB"/>
    <w:rsid w:val="00364C98"/>
    <w:rsid w:val="00364CA5"/>
    <w:rsid w:val="00365355"/>
    <w:rsid w:val="003656DA"/>
    <w:rsid w:val="00365E70"/>
    <w:rsid w:val="00366409"/>
    <w:rsid w:val="00366470"/>
    <w:rsid w:val="003664CB"/>
    <w:rsid w:val="003667AC"/>
    <w:rsid w:val="003669E5"/>
    <w:rsid w:val="003672D0"/>
    <w:rsid w:val="00367673"/>
    <w:rsid w:val="0036770D"/>
    <w:rsid w:val="00367B0D"/>
    <w:rsid w:val="00367B36"/>
    <w:rsid w:val="00367B37"/>
    <w:rsid w:val="003701B2"/>
    <w:rsid w:val="0037026C"/>
    <w:rsid w:val="00370401"/>
    <w:rsid w:val="003704F0"/>
    <w:rsid w:val="00370617"/>
    <w:rsid w:val="00370901"/>
    <w:rsid w:val="00370937"/>
    <w:rsid w:val="003709D8"/>
    <w:rsid w:val="00370A53"/>
    <w:rsid w:val="00370A85"/>
    <w:rsid w:val="00370D02"/>
    <w:rsid w:val="00370EF0"/>
    <w:rsid w:val="003718C3"/>
    <w:rsid w:val="00371C1B"/>
    <w:rsid w:val="00371D27"/>
    <w:rsid w:val="00371D63"/>
    <w:rsid w:val="00372194"/>
    <w:rsid w:val="003727E8"/>
    <w:rsid w:val="003728DE"/>
    <w:rsid w:val="00372BBE"/>
    <w:rsid w:val="00372D27"/>
    <w:rsid w:val="00373317"/>
    <w:rsid w:val="00373446"/>
    <w:rsid w:val="0037344B"/>
    <w:rsid w:val="00373615"/>
    <w:rsid w:val="00373704"/>
    <w:rsid w:val="0037377A"/>
    <w:rsid w:val="003737B1"/>
    <w:rsid w:val="00373877"/>
    <w:rsid w:val="00373994"/>
    <w:rsid w:val="00373A4D"/>
    <w:rsid w:val="00373D12"/>
    <w:rsid w:val="00374073"/>
    <w:rsid w:val="00374140"/>
    <w:rsid w:val="00374298"/>
    <w:rsid w:val="003747FE"/>
    <w:rsid w:val="00374D76"/>
    <w:rsid w:val="0037511C"/>
    <w:rsid w:val="003751ED"/>
    <w:rsid w:val="0037526B"/>
    <w:rsid w:val="003752C3"/>
    <w:rsid w:val="003752DA"/>
    <w:rsid w:val="003752E2"/>
    <w:rsid w:val="0037572F"/>
    <w:rsid w:val="0037584C"/>
    <w:rsid w:val="00375A04"/>
    <w:rsid w:val="00375C77"/>
    <w:rsid w:val="0037615F"/>
    <w:rsid w:val="003765AD"/>
    <w:rsid w:val="00376FE6"/>
    <w:rsid w:val="00377171"/>
    <w:rsid w:val="003772BE"/>
    <w:rsid w:val="0037763B"/>
    <w:rsid w:val="00377690"/>
    <w:rsid w:val="00377A51"/>
    <w:rsid w:val="00377E6C"/>
    <w:rsid w:val="00377F1B"/>
    <w:rsid w:val="003800A5"/>
    <w:rsid w:val="00380500"/>
    <w:rsid w:val="003807EF"/>
    <w:rsid w:val="00380901"/>
    <w:rsid w:val="00380984"/>
    <w:rsid w:val="00380A99"/>
    <w:rsid w:val="00380BA7"/>
    <w:rsid w:val="00380BB6"/>
    <w:rsid w:val="003810BB"/>
    <w:rsid w:val="0038125D"/>
    <w:rsid w:val="00381327"/>
    <w:rsid w:val="00381337"/>
    <w:rsid w:val="00381AA2"/>
    <w:rsid w:val="00381D36"/>
    <w:rsid w:val="00381EAD"/>
    <w:rsid w:val="00382150"/>
    <w:rsid w:val="00382187"/>
    <w:rsid w:val="00382225"/>
    <w:rsid w:val="003823DC"/>
    <w:rsid w:val="0038300B"/>
    <w:rsid w:val="003832A8"/>
    <w:rsid w:val="003833EC"/>
    <w:rsid w:val="00383499"/>
    <w:rsid w:val="0038396A"/>
    <w:rsid w:val="00383998"/>
    <w:rsid w:val="00383BA4"/>
    <w:rsid w:val="00383D60"/>
    <w:rsid w:val="00383FA3"/>
    <w:rsid w:val="0038434D"/>
    <w:rsid w:val="003843F6"/>
    <w:rsid w:val="003845A7"/>
    <w:rsid w:val="003845AA"/>
    <w:rsid w:val="003846E5"/>
    <w:rsid w:val="003846F6"/>
    <w:rsid w:val="00384FBE"/>
    <w:rsid w:val="003857BF"/>
    <w:rsid w:val="00385A02"/>
    <w:rsid w:val="00385C69"/>
    <w:rsid w:val="00385DC0"/>
    <w:rsid w:val="003866A9"/>
    <w:rsid w:val="003866E5"/>
    <w:rsid w:val="003868F9"/>
    <w:rsid w:val="00386B7D"/>
    <w:rsid w:val="00386BF7"/>
    <w:rsid w:val="00386C52"/>
    <w:rsid w:val="00386CB8"/>
    <w:rsid w:val="00386DE5"/>
    <w:rsid w:val="0038703D"/>
    <w:rsid w:val="003870F1"/>
    <w:rsid w:val="0038748D"/>
    <w:rsid w:val="00387788"/>
    <w:rsid w:val="00387A35"/>
    <w:rsid w:val="00387B23"/>
    <w:rsid w:val="00387F59"/>
    <w:rsid w:val="00390170"/>
    <w:rsid w:val="003901B7"/>
    <w:rsid w:val="003908B6"/>
    <w:rsid w:val="003908FA"/>
    <w:rsid w:val="00390F45"/>
    <w:rsid w:val="00391137"/>
    <w:rsid w:val="0039179C"/>
    <w:rsid w:val="00391A52"/>
    <w:rsid w:val="00391BE8"/>
    <w:rsid w:val="00391E78"/>
    <w:rsid w:val="00391F27"/>
    <w:rsid w:val="003920B2"/>
    <w:rsid w:val="003924B8"/>
    <w:rsid w:val="00392509"/>
    <w:rsid w:val="00392E40"/>
    <w:rsid w:val="0039303B"/>
    <w:rsid w:val="0039318E"/>
    <w:rsid w:val="00393205"/>
    <w:rsid w:val="003936CD"/>
    <w:rsid w:val="003938BA"/>
    <w:rsid w:val="0039396D"/>
    <w:rsid w:val="00393A38"/>
    <w:rsid w:val="00393B62"/>
    <w:rsid w:val="00393EA9"/>
    <w:rsid w:val="00394109"/>
    <w:rsid w:val="003947B8"/>
    <w:rsid w:val="00394A24"/>
    <w:rsid w:val="00394E67"/>
    <w:rsid w:val="00395086"/>
    <w:rsid w:val="00395181"/>
    <w:rsid w:val="003959F2"/>
    <w:rsid w:val="003960AD"/>
    <w:rsid w:val="003963F7"/>
    <w:rsid w:val="003964CC"/>
    <w:rsid w:val="00396652"/>
    <w:rsid w:val="0039686E"/>
    <w:rsid w:val="0039720E"/>
    <w:rsid w:val="003973A1"/>
    <w:rsid w:val="00397703"/>
    <w:rsid w:val="0039796C"/>
    <w:rsid w:val="00397E67"/>
    <w:rsid w:val="00397F27"/>
    <w:rsid w:val="003A0227"/>
    <w:rsid w:val="003A0238"/>
    <w:rsid w:val="003A024F"/>
    <w:rsid w:val="003A036C"/>
    <w:rsid w:val="003A038B"/>
    <w:rsid w:val="003A054A"/>
    <w:rsid w:val="003A058B"/>
    <w:rsid w:val="003A07AC"/>
    <w:rsid w:val="003A0F29"/>
    <w:rsid w:val="003A0F83"/>
    <w:rsid w:val="003A0FE3"/>
    <w:rsid w:val="003A1243"/>
    <w:rsid w:val="003A13C5"/>
    <w:rsid w:val="003A1708"/>
    <w:rsid w:val="003A1988"/>
    <w:rsid w:val="003A1A5B"/>
    <w:rsid w:val="003A1F80"/>
    <w:rsid w:val="003A2768"/>
    <w:rsid w:val="003A2A8A"/>
    <w:rsid w:val="003A2A8F"/>
    <w:rsid w:val="003A2B1C"/>
    <w:rsid w:val="003A2BFD"/>
    <w:rsid w:val="003A2D2C"/>
    <w:rsid w:val="003A34C6"/>
    <w:rsid w:val="003A351A"/>
    <w:rsid w:val="003A37BF"/>
    <w:rsid w:val="003A38F0"/>
    <w:rsid w:val="003A3969"/>
    <w:rsid w:val="003A3AE7"/>
    <w:rsid w:val="003A3B9B"/>
    <w:rsid w:val="003A3EB8"/>
    <w:rsid w:val="003A444D"/>
    <w:rsid w:val="003A4494"/>
    <w:rsid w:val="003A4505"/>
    <w:rsid w:val="003A47F2"/>
    <w:rsid w:val="003A51BA"/>
    <w:rsid w:val="003A51EE"/>
    <w:rsid w:val="003A5365"/>
    <w:rsid w:val="003A5407"/>
    <w:rsid w:val="003A546D"/>
    <w:rsid w:val="003A54DF"/>
    <w:rsid w:val="003A58FC"/>
    <w:rsid w:val="003A5A6F"/>
    <w:rsid w:val="003A5ADA"/>
    <w:rsid w:val="003A5E8D"/>
    <w:rsid w:val="003A62F0"/>
    <w:rsid w:val="003A634F"/>
    <w:rsid w:val="003A64FA"/>
    <w:rsid w:val="003A6C67"/>
    <w:rsid w:val="003A6CE9"/>
    <w:rsid w:val="003A6D48"/>
    <w:rsid w:val="003A78D8"/>
    <w:rsid w:val="003A7910"/>
    <w:rsid w:val="003A79F1"/>
    <w:rsid w:val="003A7D28"/>
    <w:rsid w:val="003A7D9F"/>
    <w:rsid w:val="003A7FD0"/>
    <w:rsid w:val="003B0339"/>
    <w:rsid w:val="003B0406"/>
    <w:rsid w:val="003B05AF"/>
    <w:rsid w:val="003B061E"/>
    <w:rsid w:val="003B06BF"/>
    <w:rsid w:val="003B0724"/>
    <w:rsid w:val="003B07BE"/>
    <w:rsid w:val="003B098C"/>
    <w:rsid w:val="003B0A5C"/>
    <w:rsid w:val="003B0D63"/>
    <w:rsid w:val="003B12B7"/>
    <w:rsid w:val="003B1406"/>
    <w:rsid w:val="003B148C"/>
    <w:rsid w:val="003B1774"/>
    <w:rsid w:val="003B1B8A"/>
    <w:rsid w:val="003B1D2A"/>
    <w:rsid w:val="003B2025"/>
    <w:rsid w:val="003B25CA"/>
    <w:rsid w:val="003B2C66"/>
    <w:rsid w:val="003B2E3A"/>
    <w:rsid w:val="003B3047"/>
    <w:rsid w:val="003B32F7"/>
    <w:rsid w:val="003B3734"/>
    <w:rsid w:val="003B3A51"/>
    <w:rsid w:val="003B3ABF"/>
    <w:rsid w:val="003B3B20"/>
    <w:rsid w:val="003B3B9D"/>
    <w:rsid w:val="003B3E59"/>
    <w:rsid w:val="003B3F61"/>
    <w:rsid w:val="003B430A"/>
    <w:rsid w:val="003B43FB"/>
    <w:rsid w:val="003B4465"/>
    <w:rsid w:val="003B44A9"/>
    <w:rsid w:val="003B47B2"/>
    <w:rsid w:val="003B482F"/>
    <w:rsid w:val="003B4BE8"/>
    <w:rsid w:val="003B4C54"/>
    <w:rsid w:val="003B4E07"/>
    <w:rsid w:val="003B5119"/>
    <w:rsid w:val="003B520D"/>
    <w:rsid w:val="003B53AB"/>
    <w:rsid w:val="003B53CC"/>
    <w:rsid w:val="003B5AD3"/>
    <w:rsid w:val="003B5B4E"/>
    <w:rsid w:val="003B5DE9"/>
    <w:rsid w:val="003B5FA4"/>
    <w:rsid w:val="003B6092"/>
    <w:rsid w:val="003B61E9"/>
    <w:rsid w:val="003B6345"/>
    <w:rsid w:val="003B6539"/>
    <w:rsid w:val="003B6B6E"/>
    <w:rsid w:val="003B6F54"/>
    <w:rsid w:val="003B712E"/>
    <w:rsid w:val="003B735C"/>
    <w:rsid w:val="003B7430"/>
    <w:rsid w:val="003B781B"/>
    <w:rsid w:val="003B7842"/>
    <w:rsid w:val="003B79CC"/>
    <w:rsid w:val="003B7EC7"/>
    <w:rsid w:val="003C031F"/>
    <w:rsid w:val="003C0482"/>
    <w:rsid w:val="003C0583"/>
    <w:rsid w:val="003C05CC"/>
    <w:rsid w:val="003C091E"/>
    <w:rsid w:val="003C09E7"/>
    <w:rsid w:val="003C0BED"/>
    <w:rsid w:val="003C0C7E"/>
    <w:rsid w:val="003C0FAE"/>
    <w:rsid w:val="003C12A0"/>
    <w:rsid w:val="003C136B"/>
    <w:rsid w:val="003C15B5"/>
    <w:rsid w:val="003C16C4"/>
    <w:rsid w:val="003C18AD"/>
    <w:rsid w:val="003C1CB4"/>
    <w:rsid w:val="003C1CE0"/>
    <w:rsid w:val="003C20D3"/>
    <w:rsid w:val="003C217F"/>
    <w:rsid w:val="003C2217"/>
    <w:rsid w:val="003C23C0"/>
    <w:rsid w:val="003C276A"/>
    <w:rsid w:val="003C2794"/>
    <w:rsid w:val="003C281F"/>
    <w:rsid w:val="003C2AA7"/>
    <w:rsid w:val="003C2E9B"/>
    <w:rsid w:val="003C2F58"/>
    <w:rsid w:val="003C3368"/>
    <w:rsid w:val="003C3478"/>
    <w:rsid w:val="003C38BD"/>
    <w:rsid w:val="003C393D"/>
    <w:rsid w:val="003C3A14"/>
    <w:rsid w:val="003C3BC2"/>
    <w:rsid w:val="003C3BCD"/>
    <w:rsid w:val="003C3C33"/>
    <w:rsid w:val="003C3EDA"/>
    <w:rsid w:val="003C3F27"/>
    <w:rsid w:val="003C4209"/>
    <w:rsid w:val="003C474B"/>
    <w:rsid w:val="003C4A86"/>
    <w:rsid w:val="003C4DB0"/>
    <w:rsid w:val="003C5099"/>
    <w:rsid w:val="003C50AA"/>
    <w:rsid w:val="003C510E"/>
    <w:rsid w:val="003C540E"/>
    <w:rsid w:val="003C571C"/>
    <w:rsid w:val="003C5882"/>
    <w:rsid w:val="003C5891"/>
    <w:rsid w:val="003C5AF6"/>
    <w:rsid w:val="003C5B22"/>
    <w:rsid w:val="003C5C56"/>
    <w:rsid w:val="003C62D6"/>
    <w:rsid w:val="003C6566"/>
    <w:rsid w:val="003C673E"/>
    <w:rsid w:val="003C673F"/>
    <w:rsid w:val="003C6B7E"/>
    <w:rsid w:val="003C70FF"/>
    <w:rsid w:val="003C71FE"/>
    <w:rsid w:val="003C725E"/>
    <w:rsid w:val="003C7B87"/>
    <w:rsid w:val="003D0360"/>
    <w:rsid w:val="003D0CA7"/>
    <w:rsid w:val="003D1284"/>
    <w:rsid w:val="003D1288"/>
    <w:rsid w:val="003D12AE"/>
    <w:rsid w:val="003D142B"/>
    <w:rsid w:val="003D1529"/>
    <w:rsid w:val="003D1E04"/>
    <w:rsid w:val="003D25C4"/>
    <w:rsid w:val="003D2C4D"/>
    <w:rsid w:val="003D30A2"/>
    <w:rsid w:val="003D3353"/>
    <w:rsid w:val="003D3447"/>
    <w:rsid w:val="003D3468"/>
    <w:rsid w:val="003D357E"/>
    <w:rsid w:val="003D3695"/>
    <w:rsid w:val="003D3F0D"/>
    <w:rsid w:val="003D4055"/>
    <w:rsid w:val="003D4483"/>
    <w:rsid w:val="003D47FE"/>
    <w:rsid w:val="003D4AF9"/>
    <w:rsid w:val="003D4C15"/>
    <w:rsid w:val="003D4DC8"/>
    <w:rsid w:val="003D545B"/>
    <w:rsid w:val="003D5476"/>
    <w:rsid w:val="003D550F"/>
    <w:rsid w:val="003D555C"/>
    <w:rsid w:val="003D58D2"/>
    <w:rsid w:val="003D5A45"/>
    <w:rsid w:val="003D5ADD"/>
    <w:rsid w:val="003D5EA3"/>
    <w:rsid w:val="003D5F52"/>
    <w:rsid w:val="003D6113"/>
    <w:rsid w:val="003D61DD"/>
    <w:rsid w:val="003D623D"/>
    <w:rsid w:val="003D6245"/>
    <w:rsid w:val="003D66E9"/>
    <w:rsid w:val="003D6A16"/>
    <w:rsid w:val="003D6AA6"/>
    <w:rsid w:val="003D6AAD"/>
    <w:rsid w:val="003D6BA4"/>
    <w:rsid w:val="003D6D2E"/>
    <w:rsid w:val="003D7322"/>
    <w:rsid w:val="003D7382"/>
    <w:rsid w:val="003D74E7"/>
    <w:rsid w:val="003D75A3"/>
    <w:rsid w:val="003D7644"/>
    <w:rsid w:val="003D76D7"/>
    <w:rsid w:val="003D7ABA"/>
    <w:rsid w:val="003D7ECF"/>
    <w:rsid w:val="003D7EE9"/>
    <w:rsid w:val="003E0444"/>
    <w:rsid w:val="003E04ED"/>
    <w:rsid w:val="003E0B36"/>
    <w:rsid w:val="003E0DB4"/>
    <w:rsid w:val="003E0E29"/>
    <w:rsid w:val="003E0E2E"/>
    <w:rsid w:val="003E106A"/>
    <w:rsid w:val="003E1190"/>
    <w:rsid w:val="003E12CE"/>
    <w:rsid w:val="003E13A8"/>
    <w:rsid w:val="003E19E9"/>
    <w:rsid w:val="003E1BA4"/>
    <w:rsid w:val="003E1C8C"/>
    <w:rsid w:val="003E1C9A"/>
    <w:rsid w:val="003E1E9A"/>
    <w:rsid w:val="003E22D4"/>
    <w:rsid w:val="003E24BD"/>
    <w:rsid w:val="003E2C4B"/>
    <w:rsid w:val="003E2D71"/>
    <w:rsid w:val="003E2DA3"/>
    <w:rsid w:val="003E310B"/>
    <w:rsid w:val="003E313F"/>
    <w:rsid w:val="003E3643"/>
    <w:rsid w:val="003E39F5"/>
    <w:rsid w:val="003E39F6"/>
    <w:rsid w:val="003E3CA6"/>
    <w:rsid w:val="003E3E59"/>
    <w:rsid w:val="003E3E74"/>
    <w:rsid w:val="003E4037"/>
    <w:rsid w:val="003E4332"/>
    <w:rsid w:val="003E453D"/>
    <w:rsid w:val="003E461D"/>
    <w:rsid w:val="003E4788"/>
    <w:rsid w:val="003E496C"/>
    <w:rsid w:val="003E4D4E"/>
    <w:rsid w:val="003E4ECD"/>
    <w:rsid w:val="003E514F"/>
    <w:rsid w:val="003E533F"/>
    <w:rsid w:val="003E5442"/>
    <w:rsid w:val="003E58CD"/>
    <w:rsid w:val="003E58D3"/>
    <w:rsid w:val="003E5907"/>
    <w:rsid w:val="003E5AAB"/>
    <w:rsid w:val="003E6066"/>
    <w:rsid w:val="003E60CA"/>
    <w:rsid w:val="003E6315"/>
    <w:rsid w:val="003E6458"/>
    <w:rsid w:val="003E690B"/>
    <w:rsid w:val="003E6917"/>
    <w:rsid w:val="003E6A4C"/>
    <w:rsid w:val="003E6CA0"/>
    <w:rsid w:val="003E6DF7"/>
    <w:rsid w:val="003E724B"/>
    <w:rsid w:val="003E7583"/>
    <w:rsid w:val="003E7618"/>
    <w:rsid w:val="003E7784"/>
    <w:rsid w:val="003E7F3D"/>
    <w:rsid w:val="003F014E"/>
    <w:rsid w:val="003F04F9"/>
    <w:rsid w:val="003F0521"/>
    <w:rsid w:val="003F0989"/>
    <w:rsid w:val="003F0C25"/>
    <w:rsid w:val="003F0C86"/>
    <w:rsid w:val="003F1131"/>
    <w:rsid w:val="003F13AC"/>
    <w:rsid w:val="003F1523"/>
    <w:rsid w:val="003F168A"/>
    <w:rsid w:val="003F183B"/>
    <w:rsid w:val="003F1886"/>
    <w:rsid w:val="003F19DB"/>
    <w:rsid w:val="003F1A89"/>
    <w:rsid w:val="003F1BF9"/>
    <w:rsid w:val="003F2496"/>
    <w:rsid w:val="003F2575"/>
    <w:rsid w:val="003F2855"/>
    <w:rsid w:val="003F2872"/>
    <w:rsid w:val="003F2934"/>
    <w:rsid w:val="003F2C24"/>
    <w:rsid w:val="003F2C7D"/>
    <w:rsid w:val="003F2D3A"/>
    <w:rsid w:val="003F2ECC"/>
    <w:rsid w:val="003F2EDD"/>
    <w:rsid w:val="003F2F28"/>
    <w:rsid w:val="003F3110"/>
    <w:rsid w:val="003F36B9"/>
    <w:rsid w:val="003F385A"/>
    <w:rsid w:val="003F3912"/>
    <w:rsid w:val="003F39AD"/>
    <w:rsid w:val="003F4268"/>
    <w:rsid w:val="003F44F5"/>
    <w:rsid w:val="003F463D"/>
    <w:rsid w:val="003F4770"/>
    <w:rsid w:val="003F4A93"/>
    <w:rsid w:val="003F4DE2"/>
    <w:rsid w:val="003F4E79"/>
    <w:rsid w:val="003F524E"/>
    <w:rsid w:val="003F5509"/>
    <w:rsid w:val="003F5644"/>
    <w:rsid w:val="003F5720"/>
    <w:rsid w:val="003F59EC"/>
    <w:rsid w:val="003F5AAB"/>
    <w:rsid w:val="003F5C95"/>
    <w:rsid w:val="003F6017"/>
    <w:rsid w:val="003F61E9"/>
    <w:rsid w:val="003F6228"/>
    <w:rsid w:val="003F635B"/>
    <w:rsid w:val="003F63AF"/>
    <w:rsid w:val="003F6842"/>
    <w:rsid w:val="003F6B4D"/>
    <w:rsid w:val="003F6E4F"/>
    <w:rsid w:val="003F7913"/>
    <w:rsid w:val="003F7B68"/>
    <w:rsid w:val="003F7E66"/>
    <w:rsid w:val="0040000D"/>
    <w:rsid w:val="004002A8"/>
    <w:rsid w:val="00400760"/>
    <w:rsid w:val="004008E7"/>
    <w:rsid w:val="00400A90"/>
    <w:rsid w:val="00400E1E"/>
    <w:rsid w:val="0040102D"/>
    <w:rsid w:val="004010B3"/>
    <w:rsid w:val="00401203"/>
    <w:rsid w:val="00401373"/>
    <w:rsid w:val="00401465"/>
    <w:rsid w:val="004014EE"/>
    <w:rsid w:val="00401E9C"/>
    <w:rsid w:val="00401F5D"/>
    <w:rsid w:val="0040207A"/>
    <w:rsid w:val="00402160"/>
    <w:rsid w:val="00402188"/>
    <w:rsid w:val="0040281F"/>
    <w:rsid w:val="004029A9"/>
    <w:rsid w:val="00402AAA"/>
    <w:rsid w:val="00402AE0"/>
    <w:rsid w:val="00402F90"/>
    <w:rsid w:val="00403005"/>
    <w:rsid w:val="004030B9"/>
    <w:rsid w:val="00403185"/>
    <w:rsid w:val="0040368E"/>
    <w:rsid w:val="00403A28"/>
    <w:rsid w:val="00404B95"/>
    <w:rsid w:val="00404F28"/>
    <w:rsid w:val="004050B6"/>
    <w:rsid w:val="00405140"/>
    <w:rsid w:val="00405163"/>
    <w:rsid w:val="004053B7"/>
    <w:rsid w:val="00405498"/>
    <w:rsid w:val="0040572F"/>
    <w:rsid w:val="00405BA7"/>
    <w:rsid w:val="00405BAA"/>
    <w:rsid w:val="00405DD6"/>
    <w:rsid w:val="00406194"/>
    <w:rsid w:val="004062FF"/>
    <w:rsid w:val="0040631B"/>
    <w:rsid w:val="0040653B"/>
    <w:rsid w:val="00406554"/>
    <w:rsid w:val="00406619"/>
    <w:rsid w:val="004066D2"/>
    <w:rsid w:val="004068A4"/>
    <w:rsid w:val="00406975"/>
    <w:rsid w:val="00406C2B"/>
    <w:rsid w:val="00406E30"/>
    <w:rsid w:val="00406E68"/>
    <w:rsid w:val="004070DD"/>
    <w:rsid w:val="004070FF"/>
    <w:rsid w:val="004072DB"/>
    <w:rsid w:val="004074DC"/>
    <w:rsid w:val="0040753A"/>
    <w:rsid w:val="0040757B"/>
    <w:rsid w:val="004077EE"/>
    <w:rsid w:val="00407A8B"/>
    <w:rsid w:val="00407AE4"/>
    <w:rsid w:val="00407C9B"/>
    <w:rsid w:val="00407D00"/>
    <w:rsid w:val="0041001A"/>
    <w:rsid w:val="00410285"/>
    <w:rsid w:val="004102BA"/>
    <w:rsid w:val="00410504"/>
    <w:rsid w:val="00410A0F"/>
    <w:rsid w:val="00410BB0"/>
    <w:rsid w:val="00410E71"/>
    <w:rsid w:val="00410F24"/>
    <w:rsid w:val="004113E2"/>
    <w:rsid w:val="0041152F"/>
    <w:rsid w:val="004115A0"/>
    <w:rsid w:val="0041166A"/>
    <w:rsid w:val="00411CBA"/>
    <w:rsid w:val="00411D88"/>
    <w:rsid w:val="00411F52"/>
    <w:rsid w:val="00411FF5"/>
    <w:rsid w:val="00412083"/>
    <w:rsid w:val="00412245"/>
    <w:rsid w:val="004122D4"/>
    <w:rsid w:val="0041287F"/>
    <w:rsid w:val="00412DE8"/>
    <w:rsid w:val="0041309D"/>
    <w:rsid w:val="004132A2"/>
    <w:rsid w:val="00413316"/>
    <w:rsid w:val="0041336A"/>
    <w:rsid w:val="004133CE"/>
    <w:rsid w:val="004134DF"/>
    <w:rsid w:val="0041360B"/>
    <w:rsid w:val="00413827"/>
    <w:rsid w:val="00413909"/>
    <w:rsid w:val="00413922"/>
    <w:rsid w:val="0041396E"/>
    <w:rsid w:val="00413B73"/>
    <w:rsid w:val="00413DE4"/>
    <w:rsid w:val="004140DE"/>
    <w:rsid w:val="004143E5"/>
    <w:rsid w:val="00414471"/>
    <w:rsid w:val="00414524"/>
    <w:rsid w:val="0041469A"/>
    <w:rsid w:val="0041497A"/>
    <w:rsid w:val="00414A19"/>
    <w:rsid w:val="00414F9A"/>
    <w:rsid w:val="0041509B"/>
    <w:rsid w:val="00415C01"/>
    <w:rsid w:val="00415FBA"/>
    <w:rsid w:val="004162D7"/>
    <w:rsid w:val="00416570"/>
    <w:rsid w:val="004166A0"/>
    <w:rsid w:val="0041692C"/>
    <w:rsid w:val="00416A93"/>
    <w:rsid w:val="00416BD8"/>
    <w:rsid w:val="00416DCB"/>
    <w:rsid w:val="0041700B"/>
    <w:rsid w:val="004175D6"/>
    <w:rsid w:val="004179D0"/>
    <w:rsid w:val="00417A6D"/>
    <w:rsid w:val="004200B0"/>
    <w:rsid w:val="0042017F"/>
    <w:rsid w:val="004203D7"/>
    <w:rsid w:val="00420664"/>
    <w:rsid w:val="00420A87"/>
    <w:rsid w:val="00420B15"/>
    <w:rsid w:val="00420C24"/>
    <w:rsid w:val="00420DCE"/>
    <w:rsid w:val="00420E5E"/>
    <w:rsid w:val="004212F0"/>
    <w:rsid w:val="004215ED"/>
    <w:rsid w:val="00421799"/>
    <w:rsid w:val="0042191F"/>
    <w:rsid w:val="00421B9A"/>
    <w:rsid w:val="00421F78"/>
    <w:rsid w:val="00422267"/>
    <w:rsid w:val="0042227F"/>
    <w:rsid w:val="00422E51"/>
    <w:rsid w:val="0042317C"/>
    <w:rsid w:val="00423405"/>
    <w:rsid w:val="00423925"/>
    <w:rsid w:val="00423E9C"/>
    <w:rsid w:val="00423F52"/>
    <w:rsid w:val="00423FEB"/>
    <w:rsid w:val="00424A25"/>
    <w:rsid w:val="00424C2C"/>
    <w:rsid w:val="004250A5"/>
    <w:rsid w:val="00425229"/>
    <w:rsid w:val="00425C4B"/>
    <w:rsid w:val="00425CF9"/>
    <w:rsid w:val="00425D2C"/>
    <w:rsid w:val="00425EC5"/>
    <w:rsid w:val="00425FF4"/>
    <w:rsid w:val="0042629F"/>
    <w:rsid w:val="00426349"/>
    <w:rsid w:val="00426412"/>
    <w:rsid w:val="00426930"/>
    <w:rsid w:val="004269D5"/>
    <w:rsid w:val="0042706D"/>
    <w:rsid w:val="004270FD"/>
    <w:rsid w:val="0042719C"/>
    <w:rsid w:val="004271D5"/>
    <w:rsid w:val="00427261"/>
    <w:rsid w:val="004272B9"/>
    <w:rsid w:val="004273F5"/>
    <w:rsid w:val="004276A8"/>
    <w:rsid w:val="004277BC"/>
    <w:rsid w:val="00427915"/>
    <w:rsid w:val="00427C3E"/>
    <w:rsid w:val="00427FE6"/>
    <w:rsid w:val="0043025C"/>
    <w:rsid w:val="0043057E"/>
    <w:rsid w:val="004306A6"/>
    <w:rsid w:val="004308E9"/>
    <w:rsid w:val="00430AF9"/>
    <w:rsid w:val="00431066"/>
    <w:rsid w:val="004311F9"/>
    <w:rsid w:val="004313DC"/>
    <w:rsid w:val="004313EF"/>
    <w:rsid w:val="00431441"/>
    <w:rsid w:val="004314EC"/>
    <w:rsid w:val="0043177C"/>
    <w:rsid w:val="00431869"/>
    <w:rsid w:val="00431C46"/>
    <w:rsid w:val="00431CFF"/>
    <w:rsid w:val="00431F16"/>
    <w:rsid w:val="004321CE"/>
    <w:rsid w:val="00432296"/>
    <w:rsid w:val="00432497"/>
    <w:rsid w:val="00432711"/>
    <w:rsid w:val="00432ADD"/>
    <w:rsid w:val="004332B8"/>
    <w:rsid w:val="004337B7"/>
    <w:rsid w:val="0043383B"/>
    <w:rsid w:val="0043384A"/>
    <w:rsid w:val="004338C7"/>
    <w:rsid w:val="004338D5"/>
    <w:rsid w:val="004339B7"/>
    <w:rsid w:val="00433A60"/>
    <w:rsid w:val="00433AD7"/>
    <w:rsid w:val="00433C3F"/>
    <w:rsid w:val="00433CB8"/>
    <w:rsid w:val="00433EF9"/>
    <w:rsid w:val="00433F44"/>
    <w:rsid w:val="00433F6B"/>
    <w:rsid w:val="0043451A"/>
    <w:rsid w:val="0043468F"/>
    <w:rsid w:val="004347E0"/>
    <w:rsid w:val="0043492C"/>
    <w:rsid w:val="0043497B"/>
    <w:rsid w:val="00434A17"/>
    <w:rsid w:val="00434B0F"/>
    <w:rsid w:val="00434B87"/>
    <w:rsid w:val="004352F3"/>
    <w:rsid w:val="0043533B"/>
    <w:rsid w:val="004356E2"/>
    <w:rsid w:val="00435727"/>
    <w:rsid w:val="004358DC"/>
    <w:rsid w:val="00435ADA"/>
    <w:rsid w:val="00435B85"/>
    <w:rsid w:val="00435D9E"/>
    <w:rsid w:val="00436000"/>
    <w:rsid w:val="004361BB"/>
    <w:rsid w:val="00436277"/>
    <w:rsid w:val="00436A6D"/>
    <w:rsid w:val="00436BD5"/>
    <w:rsid w:val="00436D78"/>
    <w:rsid w:val="00436FF9"/>
    <w:rsid w:val="00437359"/>
    <w:rsid w:val="004373A7"/>
    <w:rsid w:val="004374CC"/>
    <w:rsid w:val="0043764E"/>
    <w:rsid w:val="0043775D"/>
    <w:rsid w:val="00437960"/>
    <w:rsid w:val="00437972"/>
    <w:rsid w:val="004379D8"/>
    <w:rsid w:val="00437A5E"/>
    <w:rsid w:val="00437B01"/>
    <w:rsid w:val="00437F3C"/>
    <w:rsid w:val="004400F1"/>
    <w:rsid w:val="0044019A"/>
    <w:rsid w:val="00440204"/>
    <w:rsid w:val="004403B8"/>
    <w:rsid w:val="00440734"/>
    <w:rsid w:val="00440870"/>
    <w:rsid w:val="0044087E"/>
    <w:rsid w:val="004413B6"/>
    <w:rsid w:val="00441569"/>
    <w:rsid w:val="00441A0D"/>
    <w:rsid w:val="00441A4B"/>
    <w:rsid w:val="00441B87"/>
    <w:rsid w:val="00442226"/>
    <w:rsid w:val="004422DF"/>
    <w:rsid w:val="00442364"/>
    <w:rsid w:val="004425F1"/>
    <w:rsid w:val="00442BAA"/>
    <w:rsid w:val="00442D95"/>
    <w:rsid w:val="00442FB4"/>
    <w:rsid w:val="004430B1"/>
    <w:rsid w:val="00443176"/>
    <w:rsid w:val="00443310"/>
    <w:rsid w:val="00443379"/>
    <w:rsid w:val="00443463"/>
    <w:rsid w:val="0044367E"/>
    <w:rsid w:val="00444BCF"/>
    <w:rsid w:val="00444D29"/>
    <w:rsid w:val="00444D94"/>
    <w:rsid w:val="0044510D"/>
    <w:rsid w:val="00445144"/>
    <w:rsid w:val="00445209"/>
    <w:rsid w:val="004454C2"/>
    <w:rsid w:val="00445B22"/>
    <w:rsid w:val="00445CA0"/>
    <w:rsid w:val="00445F1E"/>
    <w:rsid w:val="00446176"/>
    <w:rsid w:val="0044618B"/>
    <w:rsid w:val="00446193"/>
    <w:rsid w:val="004461FE"/>
    <w:rsid w:val="00446390"/>
    <w:rsid w:val="004464A2"/>
    <w:rsid w:val="00446920"/>
    <w:rsid w:val="00446AC8"/>
    <w:rsid w:val="00446C58"/>
    <w:rsid w:val="0044702D"/>
    <w:rsid w:val="00447351"/>
    <w:rsid w:val="0044735F"/>
    <w:rsid w:val="00447422"/>
    <w:rsid w:val="00447673"/>
    <w:rsid w:val="00447921"/>
    <w:rsid w:val="00447B50"/>
    <w:rsid w:val="00447BD5"/>
    <w:rsid w:val="00447C55"/>
    <w:rsid w:val="0045004D"/>
    <w:rsid w:val="004502AD"/>
    <w:rsid w:val="00450BFC"/>
    <w:rsid w:val="00450C2B"/>
    <w:rsid w:val="00450CEE"/>
    <w:rsid w:val="00450D2F"/>
    <w:rsid w:val="00450E1B"/>
    <w:rsid w:val="004512D8"/>
    <w:rsid w:val="0045153F"/>
    <w:rsid w:val="0045184E"/>
    <w:rsid w:val="00451ABD"/>
    <w:rsid w:val="00451B45"/>
    <w:rsid w:val="00451D03"/>
    <w:rsid w:val="00451DF6"/>
    <w:rsid w:val="00451DFE"/>
    <w:rsid w:val="00451F81"/>
    <w:rsid w:val="00452268"/>
    <w:rsid w:val="0045230A"/>
    <w:rsid w:val="00452AEA"/>
    <w:rsid w:val="00452D17"/>
    <w:rsid w:val="00452E0B"/>
    <w:rsid w:val="00453020"/>
    <w:rsid w:val="0045356C"/>
    <w:rsid w:val="00453663"/>
    <w:rsid w:val="004538BB"/>
    <w:rsid w:val="00453F26"/>
    <w:rsid w:val="0045400B"/>
    <w:rsid w:val="0045406B"/>
    <w:rsid w:val="00454145"/>
    <w:rsid w:val="0045426D"/>
    <w:rsid w:val="004548CC"/>
    <w:rsid w:val="00454D89"/>
    <w:rsid w:val="0045510B"/>
    <w:rsid w:val="00455385"/>
    <w:rsid w:val="004556CC"/>
    <w:rsid w:val="0045598B"/>
    <w:rsid w:val="00455A7E"/>
    <w:rsid w:val="00455BCE"/>
    <w:rsid w:val="00456004"/>
    <w:rsid w:val="004561E6"/>
    <w:rsid w:val="0045626E"/>
    <w:rsid w:val="00456CDF"/>
    <w:rsid w:val="00456D79"/>
    <w:rsid w:val="00456D7B"/>
    <w:rsid w:val="0045701C"/>
    <w:rsid w:val="00457135"/>
    <w:rsid w:val="0045714E"/>
    <w:rsid w:val="0045724E"/>
    <w:rsid w:val="004574A4"/>
    <w:rsid w:val="004575A6"/>
    <w:rsid w:val="004575EF"/>
    <w:rsid w:val="004576B7"/>
    <w:rsid w:val="0045789E"/>
    <w:rsid w:val="004578A8"/>
    <w:rsid w:val="00457DE5"/>
    <w:rsid w:val="00457E4C"/>
    <w:rsid w:val="0046005E"/>
    <w:rsid w:val="0046030E"/>
    <w:rsid w:val="004604F4"/>
    <w:rsid w:val="004606CB"/>
    <w:rsid w:val="00460839"/>
    <w:rsid w:val="0046109E"/>
    <w:rsid w:val="00461293"/>
    <w:rsid w:val="004613ED"/>
    <w:rsid w:val="004614C6"/>
    <w:rsid w:val="004615D2"/>
    <w:rsid w:val="004616BF"/>
    <w:rsid w:val="00461A0A"/>
    <w:rsid w:val="004621F0"/>
    <w:rsid w:val="004623BF"/>
    <w:rsid w:val="00462475"/>
    <w:rsid w:val="00462505"/>
    <w:rsid w:val="004627A5"/>
    <w:rsid w:val="004627AB"/>
    <w:rsid w:val="004627AD"/>
    <w:rsid w:val="0046283F"/>
    <w:rsid w:val="00462F2F"/>
    <w:rsid w:val="004631BC"/>
    <w:rsid w:val="004634CE"/>
    <w:rsid w:val="004635A7"/>
    <w:rsid w:val="00463645"/>
    <w:rsid w:val="00463BC7"/>
    <w:rsid w:val="00463C70"/>
    <w:rsid w:val="00463E97"/>
    <w:rsid w:val="00463F33"/>
    <w:rsid w:val="00464060"/>
    <w:rsid w:val="00464477"/>
    <w:rsid w:val="004644B6"/>
    <w:rsid w:val="0046476D"/>
    <w:rsid w:val="004648D1"/>
    <w:rsid w:val="004649D9"/>
    <w:rsid w:val="00464D36"/>
    <w:rsid w:val="00464ED8"/>
    <w:rsid w:val="00464F86"/>
    <w:rsid w:val="0046503A"/>
    <w:rsid w:val="004652D7"/>
    <w:rsid w:val="0046540F"/>
    <w:rsid w:val="00465713"/>
    <w:rsid w:val="004659BD"/>
    <w:rsid w:val="00465E2B"/>
    <w:rsid w:val="00465F2A"/>
    <w:rsid w:val="0046623C"/>
    <w:rsid w:val="0046675E"/>
    <w:rsid w:val="004667A3"/>
    <w:rsid w:val="0046684C"/>
    <w:rsid w:val="004668C7"/>
    <w:rsid w:val="00466A37"/>
    <w:rsid w:val="00466B40"/>
    <w:rsid w:val="00466BE0"/>
    <w:rsid w:val="00466E27"/>
    <w:rsid w:val="0046705F"/>
    <w:rsid w:val="004671EA"/>
    <w:rsid w:val="00467303"/>
    <w:rsid w:val="004674B9"/>
    <w:rsid w:val="00467962"/>
    <w:rsid w:val="004679BC"/>
    <w:rsid w:val="00467BD3"/>
    <w:rsid w:val="00467E45"/>
    <w:rsid w:val="00467FA5"/>
    <w:rsid w:val="00470C41"/>
    <w:rsid w:val="00470D0E"/>
    <w:rsid w:val="00470D44"/>
    <w:rsid w:val="00470D63"/>
    <w:rsid w:val="00470E30"/>
    <w:rsid w:val="00471473"/>
    <w:rsid w:val="00471496"/>
    <w:rsid w:val="004716B0"/>
    <w:rsid w:val="0047188C"/>
    <w:rsid w:val="00471D90"/>
    <w:rsid w:val="00471E1D"/>
    <w:rsid w:val="00471EA5"/>
    <w:rsid w:val="00472154"/>
    <w:rsid w:val="004726ED"/>
    <w:rsid w:val="0047286F"/>
    <w:rsid w:val="0047290D"/>
    <w:rsid w:val="0047291F"/>
    <w:rsid w:val="00472D29"/>
    <w:rsid w:val="00472FC7"/>
    <w:rsid w:val="00473915"/>
    <w:rsid w:val="00473B12"/>
    <w:rsid w:val="00473CD4"/>
    <w:rsid w:val="004741FF"/>
    <w:rsid w:val="0047431D"/>
    <w:rsid w:val="00474492"/>
    <w:rsid w:val="0047460E"/>
    <w:rsid w:val="00474924"/>
    <w:rsid w:val="004749BC"/>
    <w:rsid w:val="00474AB4"/>
    <w:rsid w:val="00474C65"/>
    <w:rsid w:val="0047533C"/>
    <w:rsid w:val="00475575"/>
    <w:rsid w:val="004755FE"/>
    <w:rsid w:val="004758B2"/>
    <w:rsid w:val="00475BCD"/>
    <w:rsid w:val="00475DC7"/>
    <w:rsid w:val="00475E92"/>
    <w:rsid w:val="00476187"/>
    <w:rsid w:val="0047629F"/>
    <w:rsid w:val="004762D1"/>
    <w:rsid w:val="0047647B"/>
    <w:rsid w:val="00476590"/>
    <w:rsid w:val="00476883"/>
    <w:rsid w:val="00476D9E"/>
    <w:rsid w:val="00477146"/>
    <w:rsid w:val="004772B4"/>
    <w:rsid w:val="00477351"/>
    <w:rsid w:val="0047761F"/>
    <w:rsid w:val="004778C7"/>
    <w:rsid w:val="00477A42"/>
    <w:rsid w:val="0048018C"/>
    <w:rsid w:val="0048066C"/>
    <w:rsid w:val="0048087A"/>
    <w:rsid w:val="00480922"/>
    <w:rsid w:val="00480A9E"/>
    <w:rsid w:val="00480B9D"/>
    <w:rsid w:val="00480DA7"/>
    <w:rsid w:val="00481450"/>
    <w:rsid w:val="00481507"/>
    <w:rsid w:val="0048154D"/>
    <w:rsid w:val="0048157D"/>
    <w:rsid w:val="0048179C"/>
    <w:rsid w:val="00481A57"/>
    <w:rsid w:val="00481AF5"/>
    <w:rsid w:val="00481C23"/>
    <w:rsid w:val="00481E91"/>
    <w:rsid w:val="004823DF"/>
    <w:rsid w:val="004825B9"/>
    <w:rsid w:val="00482A70"/>
    <w:rsid w:val="00482D46"/>
    <w:rsid w:val="00482DE1"/>
    <w:rsid w:val="004831D6"/>
    <w:rsid w:val="0048328C"/>
    <w:rsid w:val="00483326"/>
    <w:rsid w:val="0048347C"/>
    <w:rsid w:val="004834A7"/>
    <w:rsid w:val="00483A51"/>
    <w:rsid w:val="00483A57"/>
    <w:rsid w:val="00483A5B"/>
    <w:rsid w:val="00483B71"/>
    <w:rsid w:val="00483C15"/>
    <w:rsid w:val="00483D92"/>
    <w:rsid w:val="00483ED7"/>
    <w:rsid w:val="00483FCE"/>
    <w:rsid w:val="0048408A"/>
    <w:rsid w:val="004842EB"/>
    <w:rsid w:val="00484746"/>
    <w:rsid w:val="00485533"/>
    <w:rsid w:val="0048558F"/>
    <w:rsid w:val="00485759"/>
    <w:rsid w:val="0048579D"/>
    <w:rsid w:val="00485B7F"/>
    <w:rsid w:val="00485BCA"/>
    <w:rsid w:val="00485D2C"/>
    <w:rsid w:val="00485DBF"/>
    <w:rsid w:val="00485E0C"/>
    <w:rsid w:val="0048658D"/>
    <w:rsid w:val="0048677F"/>
    <w:rsid w:val="004867FD"/>
    <w:rsid w:val="00486AF4"/>
    <w:rsid w:val="00486B9D"/>
    <w:rsid w:val="00486EAE"/>
    <w:rsid w:val="00486F4D"/>
    <w:rsid w:val="004872EB"/>
    <w:rsid w:val="004874E6"/>
    <w:rsid w:val="00487851"/>
    <w:rsid w:val="004879B6"/>
    <w:rsid w:val="00487B68"/>
    <w:rsid w:val="00487EC0"/>
    <w:rsid w:val="00487EC7"/>
    <w:rsid w:val="00487EF4"/>
    <w:rsid w:val="00490261"/>
    <w:rsid w:val="0049045D"/>
    <w:rsid w:val="0049062F"/>
    <w:rsid w:val="00490A39"/>
    <w:rsid w:val="00490B59"/>
    <w:rsid w:val="00490F9B"/>
    <w:rsid w:val="00491465"/>
    <w:rsid w:val="0049165E"/>
    <w:rsid w:val="0049180E"/>
    <w:rsid w:val="00491A11"/>
    <w:rsid w:val="00491C2A"/>
    <w:rsid w:val="0049211D"/>
    <w:rsid w:val="00492151"/>
    <w:rsid w:val="004922A5"/>
    <w:rsid w:val="004925EC"/>
    <w:rsid w:val="0049262B"/>
    <w:rsid w:val="00492773"/>
    <w:rsid w:val="00492843"/>
    <w:rsid w:val="00492A1E"/>
    <w:rsid w:val="00492C0D"/>
    <w:rsid w:val="00492CD9"/>
    <w:rsid w:val="00492EE4"/>
    <w:rsid w:val="0049341C"/>
    <w:rsid w:val="0049412F"/>
    <w:rsid w:val="00494637"/>
    <w:rsid w:val="0049473E"/>
    <w:rsid w:val="0049493E"/>
    <w:rsid w:val="00494A57"/>
    <w:rsid w:val="00494DF8"/>
    <w:rsid w:val="004956B2"/>
    <w:rsid w:val="0049587E"/>
    <w:rsid w:val="00495986"/>
    <w:rsid w:val="004959E5"/>
    <w:rsid w:val="00495BB8"/>
    <w:rsid w:val="00496446"/>
    <w:rsid w:val="00496465"/>
    <w:rsid w:val="00496982"/>
    <w:rsid w:val="004969B2"/>
    <w:rsid w:val="004969D6"/>
    <w:rsid w:val="00496C3E"/>
    <w:rsid w:val="00496E55"/>
    <w:rsid w:val="00496F88"/>
    <w:rsid w:val="0049713E"/>
    <w:rsid w:val="0049730C"/>
    <w:rsid w:val="00497311"/>
    <w:rsid w:val="00497411"/>
    <w:rsid w:val="00497499"/>
    <w:rsid w:val="00497A05"/>
    <w:rsid w:val="004A0535"/>
    <w:rsid w:val="004A0717"/>
    <w:rsid w:val="004A07E7"/>
    <w:rsid w:val="004A0D32"/>
    <w:rsid w:val="004A0E8E"/>
    <w:rsid w:val="004A142F"/>
    <w:rsid w:val="004A1A76"/>
    <w:rsid w:val="004A200E"/>
    <w:rsid w:val="004A2164"/>
    <w:rsid w:val="004A2254"/>
    <w:rsid w:val="004A2515"/>
    <w:rsid w:val="004A2B54"/>
    <w:rsid w:val="004A2C95"/>
    <w:rsid w:val="004A2E3B"/>
    <w:rsid w:val="004A2E41"/>
    <w:rsid w:val="004A30FA"/>
    <w:rsid w:val="004A324F"/>
    <w:rsid w:val="004A35BE"/>
    <w:rsid w:val="004A39FD"/>
    <w:rsid w:val="004A3DA2"/>
    <w:rsid w:val="004A4129"/>
    <w:rsid w:val="004A45E4"/>
    <w:rsid w:val="004A4827"/>
    <w:rsid w:val="004A4A51"/>
    <w:rsid w:val="004A4A85"/>
    <w:rsid w:val="004A4C54"/>
    <w:rsid w:val="004A4D43"/>
    <w:rsid w:val="004A4EF1"/>
    <w:rsid w:val="004A5164"/>
    <w:rsid w:val="004A5391"/>
    <w:rsid w:val="004A5619"/>
    <w:rsid w:val="004A5897"/>
    <w:rsid w:val="004A593E"/>
    <w:rsid w:val="004A5A65"/>
    <w:rsid w:val="004A5B3B"/>
    <w:rsid w:val="004A5D61"/>
    <w:rsid w:val="004A5DC2"/>
    <w:rsid w:val="004A64AB"/>
    <w:rsid w:val="004A650C"/>
    <w:rsid w:val="004A67DE"/>
    <w:rsid w:val="004A69C8"/>
    <w:rsid w:val="004A6C97"/>
    <w:rsid w:val="004A7293"/>
    <w:rsid w:val="004A7346"/>
    <w:rsid w:val="004A79AB"/>
    <w:rsid w:val="004A79D7"/>
    <w:rsid w:val="004A7AA8"/>
    <w:rsid w:val="004A7CD7"/>
    <w:rsid w:val="004A7F29"/>
    <w:rsid w:val="004B0494"/>
    <w:rsid w:val="004B0796"/>
    <w:rsid w:val="004B0907"/>
    <w:rsid w:val="004B097B"/>
    <w:rsid w:val="004B09F7"/>
    <w:rsid w:val="004B0C47"/>
    <w:rsid w:val="004B0E07"/>
    <w:rsid w:val="004B0E1F"/>
    <w:rsid w:val="004B10EC"/>
    <w:rsid w:val="004B11D8"/>
    <w:rsid w:val="004B1281"/>
    <w:rsid w:val="004B12BF"/>
    <w:rsid w:val="004B12E8"/>
    <w:rsid w:val="004B141F"/>
    <w:rsid w:val="004B1491"/>
    <w:rsid w:val="004B16BA"/>
    <w:rsid w:val="004B18D4"/>
    <w:rsid w:val="004B1E8C"/>
    <w:rsid w:val="004B22B4"/>
    <w:rsid w:val="004B25D9"/>
    <w:rsid w:val="004B27A7"/>
    <w:rsid w:val="004B286C"/>
    <w:rsid w:val="004B314E"/>
    <w:rsid w:val="004B3987"/>
    <w:rsid w:val="004B3A9B"/>
    <w:rsid w:val="004B3C6B"/>
    <w:rsid w:val="004B3D2E"/>
    <w:rsid w:val="004B441C"/>
    <w:rsid w:val="004B44C5"/>
    <w:rsid w:val="004B4817"/>
    <w:rsid w:val="004B4A59"/>
    <w:rsid w:val="004B4B80"/>
    <w:rsid w:val="004B4CD2"/>
    <w:rsid w:val="004B55DC"/>
    <w:rsid w:val="004B59F2"/>
    <w:rsid w:val="004B6838"/>
    <w:rsid w:val="004B69D5"/>
    <w:rsid w:val="004B6BEB"/>
    <w:rsid w:val="004B6DC0"/>
    <w:rsid w:val="004B771F"/>
    <w:rsid w:val="004B7872"/>
    <w:rsid w:val="004B7A55"/>
    <w:rsid w:val="004B7AFB"/>
    <w:rsid w:val="004B7D89"/>
    <w:rsid w:val="004B7F8A"/>
    <w:rsid w:val="004B7FA5"/>
    <w:rsid w:val="004C00ED"/>
    <w:rsid w:val="004C0346"/>
    <w:rsid w:val="004C0479"/>
    <w:rsid w:val="004C0972"/>
    <w:rsid w:val="004C0A38"/>
    <w:rsid w:val="004C0B35"/>
    <w:rsid w:val="004C0D15"/>
    <w:rsid w:val="004C1076"/>
    <w:rsid w:val="004C112B"/>
    <w:rsid w:val="004C12BA"/>
    <w:rsid w:val="004C14D4"/>
    <w:rsid w:val="004C1649"/>
    <w:rsid w:val="004C169C"/>
    <w:rsid w:val="004C1899"/>
    <w:rsid w:val="004C1A1C"/>
    <w:rsid w:val="004C1AD1"/>
    <w:rsid w:val="004C1DBC"/>
    <w:rsid w:val="004C234B"/>
    <w:rsid w:val="004C2710"/>
    <w:rsid w:val="004C2B2E"/>
    <w:rsid w:val="004C2C59"/>
    <w:rsid w:val="004C2D25"/>
    <w:rsid w:val="004C318F"/>
    <w:rsid w:val="004C31C1"/>
    <w:rsid w:val="004C3568"/>
    <w:rsid w:val="004C37B2"/>
    <w:rsid w:val="004C398D"/>
    <w:rsid w:val="004C3A27"/>
    <w:rsid w:val="004C3ACD"/>
    <w:rsid w:val="004C3C46"/>
    <w:rsid w:val="004C402B"/>
    <w:rsid w:val="004C417C"/>
    <w:rsid w:val="004C4781"/>
    <w:rsid w:val="004C487D"/>
    <w:rsid w:val="004C49D5"/>
    <w:rsid w:val="004C4ADD"/>
    <w:rsid w:val="004C4C38"/>
    <w:rsid w:val="004C4C8A"/>
    <w:rsid w:val="004C4C8F"/>
    <w:rsid w:val="004C4CCB"/>
    <w:rsid w:val="004C4EB6"/>
    <w:rsid w:val="004C4EE4"/>
    <w:rsid w:val="004C5315"/>
    <w:rsid w:val="004C577C"/>
    <w:rsid w:val="004C581E"/>
    <w:rsid w:val="004C5CEB"/>
    <w:rsid w:val="004C6CAC"/>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873"/>
    <w:rsid w:val="004D1E13"/>
    <w:rsid w:val="004D2449"/>
    <w:rsid w:val="004D2591"/>
    <w:rsid w:val="004D2824"/>
    <w:rsid w:val="004D2B7A"/>
    <w:rsid w:val="004D2C95"/>
    <w:rsid w:val="004D2F0B"/>
    <w:rsid w:val="004D3498"/>
    <w:rsid w:val="004D36AE"/>
    <w:rsid w:val="004D3825"/>
    <w:rsid w:val="004D3C2E"/>
    <w:rsid w:val="004D3E7D"/>
    <w:rsid w:val="004D4063"/>
    <w:rsid w:val="004D4140"/>
    <w:rsid w:val="004D423F"/>
    <w:rsid w:val="004D514B"/>
    <w:rsid w:val="004D528E"/>
    <w:rsid w:val="004D52D2"/>
    <w:rsid w:val="004D54A8"/>
    <w:rsid w:val="004D55FF"/>
    <w:rsid w:val="004D577E"/>
    <w:rsid w:val="004D5855"/>
    <w:rsid w:val="004D5A45"/>
    <w:rsid w:val="004D5B4D"/>
    <w:rsid w:val="004D5B8C"/>
    <w:rsid w:val="004D5BFF"/>
    <w:rsid w:val="004D5F5C"/>
    <w:rsid w:val="004D632D"/>
    <w:rsid w:val="004D64A1"/>
    <w:rsid w:val="004D6506"/>
    <w:rsid w:val="004D6C28"/>
    <w:rsid w:val="004D6FAF"/>
    <w:rsid w:val="004D70A6"/>
    <w:rsid w:val="004D750F"/>
    <w:rsid w:val="004D7758"/>
    <w:rsid w:val="004D796E"/>
    <w:rsid w:val="004D7AD7"/>
    <w:rsid w:val="004D7FA5"/>
    <w:rsid w:val="004E0044"/>
    <w:rsid w:val="004E033D"/>
    <w:rsid w:val="004E0376"/>
    <w:rsid w:val="004E09E3"/>
    <w:rsid w:val="004E0C62"/>
    <w:rsid w:val="004E0F6C"/>
    <w:rsid w:val="004E0FF7"/>
    <w:rsid w:val="004E12DF"/>
    <w:rsid w:val="004E155D"/>
    <w:rsid w:val="004E1600"/>
    <w:rsid w:val="004E16D3"/>
    <w:rsid w:val="004E1964"/>
    <w:rsid w:val="004E1BB8"/>
    <w:rsid w:val="004E1C8E"/>
    <w:rsid w:val="004E1D08"/>
    <w:rsid w:val="004E1D14"/>
    <w:rsid w:val="004E1F2E"/>
    <w:rsid w:val="004E2125"/>
    <w:rsid w:val="004E2347"/>
    <w:rsid w:val="004E2475"/>
    <w:rsid w:val="004E2566"/>
    <w:rsid w:val="004E2AB6"/>
    <w:rsid w:val="004E2F4B"/>
    <w:rsid w:val="004E2FC3"/>
    <w:rsid w:val="004E313A"/>
    <w:rsid w:val="004E3C09"/>
    <w:rsid w:val="004E3CBA"/>
    <w:rsid w:val="004E3CC5"/>
    <w:rsid w:val="004E3F91"/>
    <w:rsid w:val="004E4184"/>
    <w:rsid w:val="004E4B45"/>
    <w:rsid w:val="004E4B5E"/>
    <w:rsid w:val="004E4FFD"/>
    <w:rsid w:val="004E52B6"/>
    <w:rsid w:val="004E53E9"/>
    <w:rsid w:val="004E559D"/>
    <w:rsid w:val="004E565A"/>
    <w:rsid w:val="004E579C"/>
    <w:rsid w:val="004E6424"/>
    <w:rsid w:val="004E6426"/>
    <w:rsid w:val="004E6552"/>
    <w:rsid w:val="004E657B"/>
    <w:rsid w:val="004E6698"/>
    <w:rsid w:val="004E6B5D"/>
    <w:rsid w:val="004E6F7C"/>
    <w:rsid w:val="004E7653"/>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5E9"/>
    <w:rsid w:val="004F1B1E"/>
    <w:rsid w:val="004F1C9E"/>
    <w:rsid w:val="004F1E25"/>
    <w:rsid w:val="004F1F52"/>
    <w:rsid w:val="004F2122"/>
    <w:rsid w:val="004F240B"/>
    <w:rsid w:val="004F2567"/>
    <w:rsid w:val="004F284D"/>
    <w:rsid w:val="004F2F5D"/>
    <w:rsid w:val="004F35E0"/>
    <w:rsid w:val="004F35EE"/>
    <w:rsid w:val="004F3A12"/>
    <w:rsid w:val="004F3D42"/>
    <w:rsid w:val="004F40B3"/>
    <w:rsid w:val="004F428A"/>
    <w:rsid w:val="004F43A1"/>
    <w:rsid w:val="004F45EA"/>
    <w:rsid w:val="004F4995"/>
    <w:rsid w:val="004F4C0F"/>
    <w:rsid w:val="004F5160"/>
    <w:rsid w:val="004F5733"/>
    <w:rsid w:val="004F5D45"/>
    <w:rsid w:val="004F6035"/>
    <w:rsid w:val="004F6690"/>
    <w:rsid w:val="004F6821"/>
    <w:rsid w:val="004F684A"/>
    <w:rsid w:val="004F698A"/>
    <w:rsid w:val="004F6BF1"/>
    <w:rsid w:val="004F6D33"/>
    <w:rsid w:val="004F6E92"/>
    <w:rsid w:val="004F6F43"/>
    <w:rsid w:val="004F6F5E"/>
    <w:rsid w:val="004F701F"/>
    <w:rsid w:val="004F72BD"/>
    <w:rsid w:val="004F739E"/>
    <w:rsid w:val="004F74CA"/>
    <w:rsid w:val="004F7787"/>
    <w:rsid w:val="004F79B1"/>
    <w:rsid w:val="004F7A6A"/>
    <w:rsid w:val="004F7B33"/>
    <w:rsid w:val="004F7CC3"/>
    <w:rsid w:val="004F7D13"/>
    <w:rsid w:val="004F7D83"/>
    <w:rsid w:val="004F7EDF"/>
    <w:rsid w:val="00500110"/>
    <w:rsid w:val="00500799"/>
    <w:rsid w:val="00500ADA"/>
    <w:rsid w:val="00500DE8"/>
    <w:rsid w:val="00500F39"/>
    <w:rsid w:val="00501064"/>
    <w:rsid w:val="005011D1"/>
    <w:rsid w:val="005014E3"/>
    <w:rsid w:val="005014FC"/>
    <w:rsid w:val="005019B5"/>
    <w:rsid w:val="005019C0"/>
    <w:rsid w:val="00501B4B"/>
    <w:rsid w:val="0050225A"/>
    <w:rsid w:val="0050246C"/>
    <w:rsid w:val="0050259C"/>
    <w:rsid w:val="00502B24"/>
    <w:rsid w:val="00502D81"/>
    <w:rsid w:val="00502D90"/>
    <w:rsid w:val="00502E1D"/>
    <w:rsid w:val="00502F97"/>
    <w:rsid w:val="00503352"/>
    <w:rsid w:val="005033D8"/>
    <w:rsid w:val="00503662"/>
    <w:rsid w:val="00503CF7"/>
    <w:rsid w:val="00503D89"/>
    <w:rsid w:val="00503DF2"/>
    <w:rsid w:val="00503F00"/>
    <w:rsid w:val="00504099"/>
    <w:rsid w:val="005042D3"/>
    <w:rsid w:val="00504A6A"/>
    <w:rsid w:val="00505217"/>
    <w:rsid w:val="00505460"/>
    <w:rsid w:val="00505A11"/>
    <w:rsid w:val="00505CE1"/>
    <w:rsid w:val="00506058"/>
    <w:rsid w:val="00506259"/>
    <w:rsid w:val="005062DD"/>
    <w:rsid w:val="005063A0"/>
    <w:rsid w:val="00506A1F"/>
    <w:rsid w:val="00506A58"/>
    <w:rsid w:val="00506FA6"/>
    <w:rsid w:val="005071A3"/>
    <w:rsid w:val="005077C6"/>
    <w:rsid w:val="00507CFB"/>
    <w:rsid w:val="00510245"/>
    <w:rsid w:val="005104AD"/>
    <w:rsid w:val="0051067C"/>
    <w:rsid w:val="00510833"/>
    <w:rsid w:val="0051089A"/>
    <w:rsid w:val="005108DA"/>
    <w:rsid w:val="005108EF"/>
    <w:rsid w:val="00510A01"/>
    <w:rsid w:val="00511120"/>
    <w:rsid w:val="00511156"/>
    <w:rsid w:val="0051118C"/>
    <w:rsid w:val="0051138B"/>
    <w:rsid w:val="005119FF"/>
    <w:rsid w:val="00511A66"/>
    <w:rsid w:val="00511AA5"/>
    <w:rsid w:val="00511E9F"/>
    <w:rsid w:val="00512229"/>
    <w:rsid w:val="00512721"/>
    <w:rsid w:val="005129B2"/>
    <w:rsid w:val="00512BCE"/>
    <w:rsid w:val="00512C05"/>
    <w:rsid w:val="00512C7A"/>
    <w:rsid w:val="00512DB1"/>
    <w:rsid w:val="00512DFB"/>
    <w:rsid w:val="00512E08"/>
    <w:rsid w:val="005133CC"/>
    <w:rsid w:val="005135E4"/>
    <w:rsid w:val="00513E5F"/>
    <w:rsid w:val="00513EDA"/>
    <w:rsid w:val="00513F6B"/>
    <w:rsid w:val="005142A8"/>
    <w:rsid w:val="00514425"/>
    <w:rsid w:val="005147F5"/>
    <w:rsid w:val="00514850"/>
    <w:rsid w:val="00514CAA"/>
    <w:rsid w:val="00514E2D"/>
    <w:rsid w:val="00514ECF"/>
    <w:rsid w:val="00514FB0"/>
    <w:rsid w:val="0051541E"/>
    <w:rsid w:val="00515551"/>
    <w:rsid w:val="00515A41"/>
    <w:rsid w:val="00515B23"/>
    <w:rsid w:val="00515C39"/>
    <w:rsid w:val="00515C9F"/>
    <w:rsid w:val="00516146"/>
    <w:rsid w:val="00516381"/>
    <w:rsid w:val="00516487"/>
    <w:rsid w:val="0051666D"/>
    <w:rsid w:val="00516995"/>
    <w:rsid w:val="00516A7E"/>
    <w:rsid w:val="00516C58"/>
    <w:rsid w:val="00516F4B"/>
    <w:rsid w:val="00517306"/>
    <w:rsid w:val="005173C0"/>
    <w:rsid w:val="00517471"/>
    <w:rsid w:val="00520415"/>
    <w:rsid w:val="005204AE"/>
    <w:rsid w:val="00520588"/>
    <w:rsid w:val="00520A59"/>
    <w:rsid w:val="00520C35"/>
    <w:rsid w:val="00520F5A"/>
    <w:rsid w:val="00520FC1"/>
    <w:rsid w:val="005211A7"/>
    <w:rsid w:val="00521232"/>
    <w:rsid w:val="00521244"/>
    <w:rsid w:val="005212C4"/>
    <w:rsid w:val="005212DC"/>
    <w:rsid w:val="0052196C"/>
    <w:rsid w:val="005219CA"/>
    <w:rsid w:val="00521BFD"/>
    <w:rsid w:val="00521DB5"/>
    <w:rsid w:val="00522198"/>
    <w:rsid w:val="005222FF"/>
    <w:rsid w:val="0052239B"/>
    <w:rsid w:val="00522B13"/>
    <w:rsid w:val="00522B30"/>
    <w:rsid w:val="00522C03"/>
    <w:rsid w:val="00522C4F"/>
    <w:rsid w:val="00522F85"/>
    <w:rsid w:val="005232B3"/>
    <w:rsid w:val="005233A5"/>
    <w:rsid w:val="0052356D"/>
    <w:rsid w:val="005236C1"/>
    <w:rsid w:val="00523C38"/>
    <w:rsid w:val="00523D20"/>
    <w:rsid w:val="00523E18"/>
    <w:rsid w:val="0052438E"/>
    <w:rsid w:val="00524422"/>
    <w:rsid w:val="0052465E"/>
    <w:rsid w:val="00525146"/>
    <w:rsid w:val="00525477"/>
    <w:rsid w:val="005256A9"/>
    <w:rsid w:val="00525ABD"/>
    <w:rsid w:val="00525B0A"/>
    <w:rsid w:val="00525F6E"/>
    <w:rsid w:val="0052624A"/>
    <w:rsid w:val="00526266"/>
    <w:rsid w:val="00526493"/>
    <w:rsid w:val="00526A07"/>
    <w:rsid w:val="00526A2E"/>
    <w:rsid w:val="00526C72"/>
    <w:rsid w:val="00526EBE"/>
    <w:rsid w:val="00526F6C"/>
    <w:rsid w:val="00526FE8"/>
    <w:rsid w:val="00526FF2"/>
    <w:rsid w:val="005273EC"/>
    <w:rsid w:val="0052772A"/>
    <w:rsid w:val="00527730"/>
    <w:rsid w:val="005302CE"/>
    <w:rsid w:val="0053071C"/>
    <w:rsid w:val="00530BC0"/>
    <w:rsid w:val="005310F3"/>
    <w:rsid w:val="0053160A"/>
    <w:rsid w:val="00531614"/>
    <w:rsid w:val="0053181B"/>
    <w:rsid w:val="005319CA"/>
    <w:rsid w:val="00531A3D"/>
    <w:rsid w:val="00531DE9"/>
    <w:rsid w:val="00531F4B"/>
    <w:rsid w:val="00531FDB"/>
    <w:rsid w:val="0053272A"/>
    <w:rsid w:val="00532C4C"/>
    <w:rsid w:val="0053333B"/>
    <w:rsid w:val="0053349A"/>
    <w:rsid w:val="005334AF"/>
    <w:rsid w:val="005335B2"/>
    <w:rsid w:val="005336D9"/>
    <w:rsid w:val="00533DD7"/>
    <w:rsid w:val="00534175"/>
    <w:rsid w:val="00534176"/>
    <w:rsid w:val="00534196"/>
    <w:rsid w:val="0053426F"/>
    <w:rsid w:val="005342E7"/>
    <w:rsid w:val="0053433D"/>
    <w:rsid w:val="0053441B"/>
    <w:rsid w:val="00534527"/>
    <w:rsid w:val="0053497F"/>
    <w:rsid w:val="00534A99"/>
    <w:rsid w:val="00534DA3"/>
    <w:rsid w:val="00534DD6"/>
    <w:rsid w:val="00535D1C"/>
    <w:rsid w:val="00535E1F"/>
    <w:rsid w:val="005360D0"/>
    <w:rsid w:val="005362EE"/>
    <w:rsid w:val="0053665B"/>
    <w:rsid w:val="00536848"/>
    <w:rsid w:val="005368B9"/>
    <w:rsid w:val="00536968"/>
    <w:rsid w:val="00536B82"/>
    <w:rsid w:val="00536BED"/>
    <w:rsid w:val="00536D5E"/>
    <w:rsid w:val="00536DA1"/>
    <w:rsid w:val="00537024"/>
    <w:rsid w:val="0053706B"/>
    <w:rsid w:val="0053708A"/>
    <w:rsid w:val="0053719E"/>
    <w:rsid w:val="00537261"/>
    <w:rsid w:val="0053758D"/>
    <w:rsid w:val="0053770A"/>
    <w:rsid w:val="005378B9"/>
    <w:rsid w:val="005379C2"/>
    <w:rsid w:val="00537B94"/>
    <w:rsid w:val="00537BD0"/>
    <w:rsid w:val="00537E54"/>
    <w:rsid w:val="00537E60"/>
    <w:rsid w:val="0054010B"/>
    <w:rsid w:val="005401BA"/>
    <w:rsid w:val="005402B2"/>
    <w:rsid w:val="00540758"/>
    <w:rsid w:val="00540776"/>
    <w:rsid w:val="005407D4"/>
    <w:rsid w:val="00540D43"/>
    <w:rsid w:val="00541270"/>
    <w:rsid w:val="00541356"/>
    <w:rsid w:val="005414E2"/>
    <w:rsid w:val="0054160D"/>
    <w:rsid w:val="005416A2"/>
    <w:rsid w:val="00541A1E"/>
    <w:rsid w:val="00541EB7"/>
    <w:rsid w:val="0054258C"/>
    <w:rsid w:val="00542705"/>
    <w:rsid w:val="0054280C"/>
    <w:rsid w:val="0054288C"/>
    <w:rsid w:val="00542945"/>
    <w:rsid w:val="00542AD5"/>
    <w:rsid w:val="00542B3F"/>
    <w:rsid w:val="00542DE5"/>
    <w:rsid w:val="00542EDE"/>
    <w:rsid w:val="0054304B"/>
    <w:rsid w:val="00543363"/>
    <w:rsid w:val="0054341E"/>
    <w:rsid w:val="00543BCB"/>
    <w:rsid w:val="00543DA1"/>
    <w:rsid w:val="00543FC2"/>
    <w:rsid w:val="00543FD6"/>
    <w:rsid w:val="00544088"/>
    <w:rsid w:val="0054433B"/>
    <w:rsid w:val="005446E1"/>
    <w:rsid w:val="00544715"/>
    <w:rsid w:val="00544AD7"/>
    <w:rsid w:val="00544D89"/>
    <w:rsid w:val="00544DF0"/>
    <w:rsid w:val="00544E29"/>
    <w:rsid w:val="005452DF"/>
    <w:rsid w:val="005453C6"/>
    <w:rsid w:val="0054544C"/>
    <w:rsid w:val="00545667"/>
    <w:rsid w:val="0054585E"/>
    <w:rsid w:val="00545887"/>
    <w:rsid w:val="00545A68"/>
    <w:rsid w:val="00545B76"/>
    <w:rsid w:val="00545F54"/>
    <w:rsid w:val="00545F64"/>
    <w:rsid w:val="00545FA0"/>
    <w:rsid w:val="00546073"/>
    <w:rsid w:val="005461E9"/>
    <w:rsid w:val="005461FF"/>
    <w:rsid w:val="005462D8"/>
    <w:rsid w:val="00546897"/>
    <w:rsid w:val="00546E07"/>
    <w:rsid w:val="0054736B"/>
    <w:rsid w:val="005473C7"/>
    <w:rsid w:val="00547667"/>
    <w:rsid w:val="005478BB"/>
    <w:rsid w:val="00547BC4"/>
    <w:rsid w:val="00547CB1"/>
    <w:rsid w:val="00550014"/>
    <w:rsid w:val="0055003B"/>
    <w:rsid w:val="00550BE8"/>
    <w:rsid w:val="00550C69"/>
    <w:rsid w:val="00551377"/>
    <w:rsid w:val="00551607"/>
    <w:rsid w:val="00551852"/>
    <w:rsid w:val="005519BD"/>
    <w:rsid w:val="00551CAF"/>
    <w:rsid w:val="005520DF"/>
    <w:rsid w:val="00552423"/>
    <w:rsid w:val="00553058"/>
    <w:rsid w:val="005530FE"/>
    <w:rsid w:val="00553417"/>
    <w:rsid w:val="005534BB"/>
    <w:rsid w:val="00553651"/>
    <w:rsid w:val="0055365C"/>
    <w:rsid w:val="00553668"/>
    <w:rsid w:val="0055378B"/>
    <w:rsid w:val="00553ADF"/>
    <w:rsid w:val="00554011"/>
    <w:rsid w:val="005541D4"/>
    <w:rsid w:val="00554739"/>
    <w:rsid w:val="00554A10"/>
    <w:rsid w:val="00554B01"/>
    <w:rsid w:val="005550AC"/>
    <w:rsid w:val="0055526D"/>
    <w:rsid w:val="00555677"/>
    <w:rsid w:val="0055592A"/>
    <w:rsid w:val="00555A35"/>
    <w:rsid w:val="00555B40"/>
    <w:rsid w:val="00555CF9"/>
    <w:rsid w:val="00556140"/>
    <w:rsid w:val="00556287"/>
    <w:rsid w:val="00556494"/>
    <w:rsid w:val="005565AB"/>
    <w:rsid w:val="00556A21"/>
    <w:rsid w:val="00556A4D"/>
    <w:rsid w:val="00556D34"/>
    <w:rsid w:val="00556E29"/>
    <w:rsid w:val="00556EE7"/>
    <w:rsid w:val="00557816"/>
    <w:rsid w:val="00557AD4"/>
    <w:rsid w:val="00557DFF"/>
    <w:rsid w:val="0056060F"/>
    <w:rsid w:val="00560801"/>
    <w:rsid w:val="00560D96"/>
    <w:rsid w:val="00560F9F"/>
    <w:rsid w:val="005613E8"/>
    <w:rsid w:val="0056158C"/>
    <w:rsid w:val="00561622"/>
    <w:rsid w:val="00561816"/>
    <w:rsid w:val="005619B2"/>
    <w:rsid w:val="00561C27"/>
    <w:rsid w:val="0056225F"/>
    <w:rsid w:val="00562414"/>
    <w:rsid w:val="0056241F"/>
    <w:rsid w:val="0056255F"/>
    <w:rsid w:val="005625CF"/>
    <w:rsid w:val="0056269B"/>
    <w:rsid w:val="0056298E"/>
    <w:rsid w:val="00562B7A"/>
    <w:rsid w:val="00562C8B"/>
    <w:rsid w:val="00562CCC"/>
    <w:rsid w:val="00563627"/>
    <w:rsid w:val="00563930"/>
    <w:rsid w:val="0056396A"/>
    <w:rsid w:val="005641CA"/>
    <w:rsid w:val="00564478"/>
    <w:rsid w:val="005645D9"/>
    <w:rsid w:val="005647F9"/>
    <w:rsid w:val="00564CE1"/>
    <w:rsid w:val="00564D88"/>
    <w:rsid w:val="00564ED9"/>
    <w:rsid w:val="00565127"/>
    <w:rsid w:val="005651F9"/>
    <w:rsid w:val="00565B35"/>
    <w:rsid w:val="00565BE6"/>
    <w:rsid w:val="00565F98"/>
    <w:rsid w:val="00566671"/>
    <w:rsid w:val="00566915"/>
    <w:rsid w:val="00566DAC"/>
    <w:rsid w:val="00566EF7"/>
    <w:rsid w:val="00566FEA"/>
    <w:rsid w:val="00567072"/>
    <w:rsid w:val="005670FD"/>
    <w:rsid w:val="00567517"/>
    <w:rsid w:val="005676F5"/>
    <w:rsid w:val="005679C7"/>
    <w:rsid w:val="00567AA6"/>
    <w:rsid w:val="00567AC8"/>
    <w:rsid w:val="00567C79"/>
    <w:rsid w:val="00570012"/>
    <w:rsid w:val="00570018"/>
    <w:rsid w:val="00570090"/>
    <w:rsid w:val="0057026A"/>
    <w:rsid w:val="005704B3"/>
    <w:rsid w:val="005705A3"/>
    <w:rsid w:val="00570A9C"/>
    <w:rsid w:val="00570C89"/>
    <w:rsid w:val="00571477"/>
    <w:rsid w:val="005715BD"/>
    <w:rsid w:val="00571877"/>
    <w:rsid w:val="00571916"/>
    <w:rsid w:val="00572606"/>
    <w:rsid w:val="00572AE6"/>
    <w:rsid w:val="00572C10"/>
    <w:rsid w:val="00572FD2"/>
    <w:rsid w:val="005735B8"/>
    <w:rsid w:val="005735BB"/>
    <w:rsid w:val="00573A0B"/>
    <w:rsid w:val="00573ABC"/>
    <w:rsid w:val="00573BCC"/>
    <w:rsid w:val="00573CAD"/>
    <w:rsid w:val="00573EC6"/>
    <w:rsid w:val="005740BA"/>
    <w:rsid w:val="005746CB"/>
    <w:rsid w:val="00574A3D"/>
    <w:rsid w:val="00574A48"/>
    <w:rsid w:val="00574A5F"/>
    <w:rsid w:val="00574C1C"/>
    <w:rsid w:val="00574E66"/>
    <w:rsid w:val="00574E7D"/>
    <w:rsid w:val="00574EE6"/>
    <w:rsid w:val="005754B2"/>
    <w:rsid w:val="00575662"/>
    <w:rsid w:val="00575729"/>
    <w:rsid w:val="00575769"/>
    <w:rsid w:val="005759A1"/>
    <w:rsid w:val="00575BE9"/>
    <w:rsid w:val="00575CFA"/>
    <w:rsid w:val="00575E3F"/>
    <w:rsid w:val="00575FB3"/>
    <w:rsid w:val="005760F7"/>
    <w:rsid w:val="00576192"/>
    <w:rsid w:val="005761FD"/>
    <w:rsid w:val="005767DD"/>
    <w:rsid w:val="00576A48"/>
    <w:rsid w:val="00576A9C"/>
    <w:rsid w:val="00576EC9"/>
    <w:rsid w:val="0057744C"/>
    <w:rsid w:val="00577475"/>
    <w:rsid w:val="005775D9"/>
    <w:rsid w:val="00577774"/>
    <w:rsid w:val="00577878"/>
    <w:rsid w:val="00577997"/>
    <w:rsid w:val="00577D15"/>
    <w:rsid w:val="00577D17"/>
    <w:rsid w:val="00577F44"/>
    <w:rsid w:val="00577F58"/>
    <w:rsid w:val="00580092"/>
    <w:rsid w:val="0058016F"/>
    <w:rsid w:val="00580227"/>
    <w:rsid w:val="0058034E"/>
    <w:rsid w:val="00580695"/>
    <w:rsid w:val="00580A0D"/>
    <w:rsid w:val="00580A8D"/>
    <w:rsid w:val="00580AF4"/>
    <w:rsid w:val="00580C81"/>
    <w:rsid w:val="00580EA8"/>
    <w:rsid w:val="00580ED7"/>
    <w:rsid w:val="00581098"/>
    <w:rsid w:val="00581404"/>
    <w:rsid w:val="00581415"/>
    <w:rsid w:val="0058168F"/>
    <w:rsid w:val="00581885"/>
    <w:rsid w:val="0058191D"/>
    <w:rsid w:val="00581978"/>
    <w:rsid w:val="00581D22"/>
    <w:rsid w:val="00581FFC"/>
    <w:rsid w:val="00581FFE"/>
    <w:rsid w:val="0058204D"/>
    <w:rsid w:val="0058252A"/>
    <w:rsid w:val="00582647"/>
    <w:rsid w:val="00582B72"/>
    <w:rsid w:val="00582C5B"/>
    <w:rsid w:val="00582EE0"/>
    <w:rsid w:val="00582FAD"/>
    <w:rsid w:val="00583129"/>
    <w:rsid w:val="00583224"/>
    <w:rsid w:val="005832A0"/>
    <w:rsid w:val="0058358D"/>
    <w:rsid w:val="005835F6"/>
    <w:rsid w:val="005839A7"/>
    <w:rsid w:val="00583D40"/>
    <w:rsid w:val="00583E2B"/>
    <w:rsid w:val="00583E96"/>
    <w:rsid w:val="005840D6"/>
    <w:rsid w:val="00584273"/>
    <w:rsid w:val="00584B8F"/>
    <w:rsid w:val="00584E40"/>
    <w:rsid w:val="00584EBC"/>
    <w:rsid w:val="00585287"/>
    <w:rsid w:val="00585511"/>
    <w:rsid w:val="0058551B"/>
    <w:rsid w:val="00585821"/>
    <w:rsid w:val="00585B4F"/>
    <w:rsid w:val="00585C73"/>
    <w:rsid w:val="005866B0"/>
    <w:rsid w:val="005867AE"/>
    <w:rsid w:val="00586840"/>
    <w:rsid w:val="005869D1"/>
    <w:rsid w:val="00586E07"/>
    <w:rsid w:val="00586E75"/>
    <w:rsid w:val="00586EB3"/>
    <w:rsid w:val="00586EDB"/>
    <w:rsid w:val="00587038"/>
    <w:rsid w:val="00587A96"/>
    <w:rsid w:val="00587A9A"/>
    <w:rsid w:val="00587F6A"/>
    <w:rsid w:val="00587FAB"/>
    <w:rsid w:val="005900AB"/>
    <w:rsid w:val="0059071B"/>
    <w:rsid w:val="00590903"/>
    <w:rsid w:val="00590B1F"/>
    <w:rsid w:val="00590B89"/>
    <w:rsid w:val="00591309"/>
    <w:rsid w:val="00591420"/>
    <w:rsid w:val="005915F9"/>
    <w:rsid w:val="00591CE2"/>
    <w:rsid w:val="00591D01"/>
    <w:rsid w:val="00591E5D"/>
    <w:rsid w:val="00591E9F"/>
    <w:rsid w:val="0059202C"/>
    <w:rsid w:val="005922AA"/>
    <w:rsid w:val="0059238B"/>
    <w:rsid w:val="005927E9"/>
    <w:rsid w:val="00592D66"/>
    <w:rsid w:val="00592DF6"/>
    <w:rsid w:val="00592E64"/>
    <w:rsid w:val="00593021"/>
    <w:rsid w:val="005930BC"/>
    <w:rsid w:val="00593228"/>
    <w:rsid w:val="005938B8"/>
    <w:rsid w:val="00593B2E"/>
    <w:rsid w:val="00594595"/>
    <w:rsid w:val="0059462E"/>
    <w:rsid w:val="005946D3"/>
    <w:rsid w:val="00594764"/>
    <w:rsid w:val="005947CE"/>
    <w:rsid w:val="0059485F"/>
    <w:rsid w:val="005949B0"/>
    <w:rsid w:val="00594DA8"/>
    <w:rsid w:val="0059507B"/>
    <w:rsid w:val="00595106"/>
    <w:rsid w:val="00595627"/>
    <w:rsid w:val="0059590E"/>
    <w:rsid w:val="0059613A"/>
    <w:rsid w:val="00596257"/>
    <w:rsid w:val="0059627F"/>
    <w:rsid w:val="005963E4"/>
    <w:rsid w:val="00596F78"/>
    <w:rsid w:val="0059717E"/>
    <w:rsid w:val="00597359"/>
    <w:rsid w:val="0059743E"/>
    <w:rsid w:val="005977FB"/>
    <w:rsid w:val="00597C8C"/>
    <w:rsid w:val="00597D3A"/>
    <w:rsid w:val="005A0102"/>
    <w:rsid w:val="005A02B2"/>
    <w:rsid w:val="005A0310"/>
    <w:rsid w:val="005A0352"/>
    <w:rsid w:val="005A04E8"/>
    <w:rsid w:val="005A0512"/>
    <w:rsid w:val="005A1360"/>
    <w:rsid w:val="005A1526"/>
    <w:rsid w:val="005A1551"/>
    <w:rsid w:val="005A15BB"/>
    <w:rsid w:val="005A15E6"/>
    <w:rsid w:val="005A1C96"/>
    <w:rsid w:val="005A1CF8"/>
    <w:rsid w:val="005A1D40"/>
    <w:rsid w:val="005A1E39"/>
    <w:rsid w:val="005A2142"/>
    <w:rsid w:val="005A21BE"/>
    <w:rsid w:val="005A21FA"/>
    <w:rsid w:val="005A24B9"/>
    <w:rsid w:val="005A274F"/>
    <w:rsid w:val="005A2789"/>
    <w:rsid w:val="005A2951"/>
    <w:rsid w:val="005A29DC"/>
    <w:rsid w:val="005A2A5D"/>
    <w:rsid w:val="005A2CB7"/>
    <w:rsid w:val="005A2E08"/>
    <w:rsid w:val="005A3174"/>
    <w:rsid w:val="005A4144"/>
    <w:rsid w:val="005A4241"/>
    <w:rsid w:val="005A42D6"/>
    <w:rsid w:val="005A44BF"/>
    <w:rsid w:val="005A44DD"/>
    <w:rsid w:val="005A4A5C"/>
    <w:rsid w:val="005A4BE7"/>
    <w:rsid w:val="005A4E7B"/>
    <w:rsid w:val="005A4E82"/>
    <w:rsid w:val="005A5248"/>
    <w:rsid w:val="005A5800"/>
    <w:rsid w:val="005A58BE"/>
    <w:rsid w:val="005A6420"/>
    <w:rsid w:val="005A66E0"/>
    <w:rsid w:val="005A68CE"/>
    <w:rsid w:val="005A7025"/>
    <w:rsid w:val="005A7264"/>
    <w:rsid w:val="005A73C7"/>
    <w:rsid w:val="005A74DB"/>
    <w:rsid w:val="005A74EC"/>
    <w:rsid w:val="005A76EC"/>
    <w:rsid w:val="005A7744"/>
    <w:rsid w:val="005A785D"/>
    <w:rsid w:val="005A78C7"/>
    <w:rsid w:val="005A7E99"/>
    <w:rsid w:val="005B07D4"/>
    <w:rsid w:val="005B07F8"/>
    <w:rsid w:val="005B0981"/>
    <w:rsid w:val="005B0E89"/>
    <w:rsid w:val="005B1133"/>
    <w:rsid w:val="005B1263"/>
    <w:rsid w:val="005B1612"/>
    <w:rsid w:val="005B18AD"/>
    <w:rsid w:val="005B1B17"/>
    <w:rsid w:val="005B1C39"/>
    <w:rsid w:val="005B1DA4"/>
    <w:rsid w:val="005B1E1D"/>
    <w:rsid w:val="005B2177"/>
    <w:rsid w:val="005B2439"/>
    <w:rsid w:val="005B33D9"/>
    <w:rsid w:val="005B3497"/>
    <w:rsid w:val="005B34C1"/>
    <w:rsid w:val="005B3AE0"/>
    <w:rsid w:val="005B3C1F"/>
    <w:rsid w:val="005B3CA8"/>
    <w:rsid w:val="005B3D17"/>
    <w:rsid w:val="005B3DA2"/>
    <w:rsid w:val="005B4201"/>
    <w:rsid w:val="005B42F1"/>
    <w:rsid w:val="005B45D0"/>
    <w:rsid w:val="005B4997"/>
    <w:rsid w:val="005B4CFC"/>
    <w:rsid w:val="005B4E3F"/>
    <w:rsid w:val="005B515B"/>
    <w:rsid w:val="005B5324"/>
    <w:rsid w:val="005B544F"/>
    <w:rsid w:val="005B551C"/>
    <w:rsid w:val="005B56CC"/>
    <w:rsid w:val="005B577D"/>
    <w:rsid w:val="005B5786"/>
    <w:rsid w:val="005B57B5"/>
    <w:rsid w:val="005B587D"/>
    <w:rsid w:val="005B6242"/>
    <w:rsid w:val="005B6A88"/>
    <w:rsid w:val="005B6BDB"/>
    <w:rsid w:val="005B6C75"/>
    <w:rsid w:val="005B6CE4"/>
    <w:rsid w:val="005B6E2E"/>
    <w:rsid w:val="005B6F7A"/>
    <w:rsid w:val="005B7044"/>
    <w:rsid w:val="005B7246"/>
    <w:rsid w:val="005B72B3"/>
    <w:rsid w:val="005B7339"/>
    <w:rsid w:val="005B79F9"/>
    <w:rsid w:val="005B7BD6"/>
    <w:rsid w:val="005B7CBB"/>
    <w:rsid w:val="005C0190"/>
    <w:rsid w:val="005C05A5"/>
    <w:rsid w:val="005C0642"/>
    <w:rsid w:val="005C07A1"/>
    <w:rsid w:val="005C0B04"/>
    <w:rsid w:val="005C0FC8"/>
    <w:rsid w:val="005C104B"/>
    <w:rsid w:val="005C1E65"/>
    <w:rsid w:val="005C23E4"/>
    <w:rsid w:val="005C2463"/>
    <w:rsid w:val="005C246E"/>
    <w:rsid w:val="005C2571"/>
    <w:rsid w:val="005C2763"/>
    <w:rsid w:val="005C28E9"/>
    <w:rsid w:val="005C2AAF"/>
    <w:rsid w:val="005C2AE5"/>
    <w:rsid w:val="005C2C1D"/>
    <w:rsid w:val="005C30F8"/>
    <w:rsid w:val="005C34FA"/>
    <w:rsid w:val="005C3806"/>
    <w:rsid w:val="005C382F"/>
    <w:rsid w:val="005C3D75"/>
    <w:rsid w:val="005C4461"/>
    <w:rsid w:val="005C5186"/>
    <w:rsid w:val="005C5402"/>
    <w:rsid w:val="005C587A"/>
    <w:rsid w:val="005C59D6"/>
    <w:rsid w:val="005C5BB8"/>
    <w:rsid w:val="005C5DEF"/>
    <w:rsid w:val="005C5E18"/>
    <w:rsid w:val="005C5ECE"/>
    <w:rsid w:val="005C5ED9"/>
    <w:rsid w:val="005C6025"/>
    <w:rsid w:val="005C66B3"/>
    <w:rsid w:val="005C6825"/>
    <w:rsid w:val="005C6878"/>
    <w:rsid w:val="005C6B73"/>
    <w:rsid w:val="005C6BE2"/>
    <w:rsid w:val="005C6F21"/>
    <w:rsid w:val="005C738C"/>
    <w:rsid w:val="005C7A7A"/>
    <w:rsid w:val="005C7BC0"/>
    <w:rsid w:val="005D0397"/>
    <w:rsid w:val="005D0565"/>
    <w:rsid w:val="005D071D"/>
    <w:rsid w:val="005D0773"/>
    <w:rsid w:val="005D09B8"/>
    <w:rsid w:val="005D0D37"/>
    <w:rsid w:val="005D0DD5"/>
    <w:rsid w:val="005D0E1C"/>
    <w:rsid w:val="005D1075"/>
    <w:rsid w:val="005D1095"/>
    <w:rsid w:val="005D1248"/>
    <w:rsid w:val="005D1255"/>
    <w:rsid w:val="005D12C4"/>
    <w:rsid w:val="005D141F"/>
    <w:rsid w:val="005D1494"/>
    <w:rsid w:val="005D1C5E"/>
    <w:rsid w:val="005D1FD0"/>
    <w:rsid w:val="005D2102"/>
    <w:rsid w:val="005D2885"/>
    <w:rsid w:val="005D288B"/>
    <w:rsid w:val="005D2A54"/>
    <w:rsid w:val="005D2FA0"/>
    <w:rsid w:val="005D395A"/>
    <w:rsid w:val="005D3E83"/>
    <w:rsid w:val="005D4731"/>
    <w:rsid w:val="005D48A2"/>
    <w:rsid w:val="005D497A"/>
    <w:rsid w:val="005D4A6B"/>
    <w:rsid w:val="005D4AA8"/>
    <w:rsid w:val="005D5043"/>
    <w:rsid w:val="005D5248"/>
    <w:rsid w:val="005D5251"/>
    <w:rsid w:val="005D5F6A"/>
    <w:rsid w:val="005D62B3"/>
    <w:rsid w:val="005D65D4"/>
    <w:rsid w:val="005D6CC9"/>
    <w:rsid w:val="005D6E48"/>
    <w:rsid w:val="005D74FC"/>
    <w:rsid w:val="005D764B"/>
    <w:rsid w:val="005D773B"/>
    <w:rsid w:val="005E0160"/>
    <w:rsid w:val="005E03CB"/>
    <w:rsid w:val="005E052E"/>
    <w:rsid w:val="005E06CE"/>
    <w:rsid w:val="005E0743"/>
    <w:rsid w:val="005E0821"/>
    <w:rsid w:val="005E0A98"/>
    <w:rsid w:val="005E0F1F"/>
    <w:rsid w:val="005E0F77"/>
    <w:rsid w:val="005E104A"/>
    <w:rsid w:val="005E104B"/>
    <w:rsid w:val="005E109D"/>
    <w:rsid w:val="005E16C9"/>
    <w:rsid w:val="005E1961"/>
    <w:rsid w:val="005E2168"/>
    <w:rsid w:val="005E2204"/>
    <w:rsid w:val="005E25C1"/>
    <w:rsid w:val="005E2661"/>
    <w:rsid w:val="005E2735"/>
    <w:rsid w:val="005E27EB"/>
    <w:rsid w:val="005E3167"/>
    <w:rsid w:val="005E323F"/>
    <w:rsid w:val="005E36CC"/>
    <w:rsid w:val="005E3C33"/>
    <w:rsid w:val="005E3CB4"/>
    <w:rsid w:val="005E3E05"/>
    <w:rsid w:val="005E42D7"/>
    <w:rsid w:val="005E43AE"/>
    <w:rsid w:val="005E462C"/>
    <w:rsid w:val="005E4816"/>
    <w:rsid w:val="005E52F3"/>
    <w:rsid w:val="005E5351"/>
    <w:rsid w:val="005E542C"/>
    <w:rsid w:val="005E593A"/>
    <w:rsid w:val="005E5984"/>
    <w:rsid w:val="005E59CF"/>
    <w:rsid w:val="005E59E1"/>
    <w:rsid w:val="005E5B4B"/>
    <w:rsid w:val="005E5CF2"/>
    <w:rsid w:val="005E5E29"/>
    <w:rsid w:val="005E611A"/>
    <w:rsid w:val="005E651B"/>
    <w:rsid w:val="005E6A00"/>
    <w:rsid w:val="005E6D21"/>
    <w:rsid w:val="005E6DD2"/>
    <w:rsid w:val="005E728B"/>
    <w:rsid w:val="005E74A0"/>
    <w:rsid w:val="005E7D9F"/>
    <w:rsid w:val="005E7E2C"/>
    <w:rsid w:val="005E7ECE"/>
    <w:rsid w:val="005E7FAB"/>
    <w:rsid w:val="005F04CE"/>
    <w:rsid w:val="005F0610"/>
    <w:rsid w:val="005F0BB2"/>
    <w:rsid w:val="005F0BE0"/>
    <w:rsid w:val="005F0C5A"/>
    <w:rsid w:val="005F0D01"/>
    <w:rsid w:val="005F106A"/>
    <w:rsid w:val="005F1135"/>
    <w:rsid w:val="005F13F4"/>
    <w:rsid w:val="005F178B"/>
    <w:rsid w:val="005F1B40"/>
    <w:rsid w:val="005F1F06"/>
    <w:rsid w:val="005F1F73"/>
    <w:rsid w:val="005F1FDE"/>
    <w:rsid w:val="005F2030"/>
    <w:rsid w:val="005F2041"/>
    <w:rsid w:val="005F20B6"/>
    <w:rsid w:val="005F2104"/>
    <w:rsid w:val="005F2245"/>
    <w:rsid w:val="005F2738"/>
    <w:rsid w:val="005F2875"/>
    <w:rsid w:val="005F2CD9"/>
    <w:rsid w:val="005F2DD4"/>
    <w:rsid w:val="005F3342"/>
    <w:rsid w:val="005F337C"/>
    <w:rsid w:val="005F3D26"/>
    <w:rsid w:val="005F3DA3"/>
    <w:rsid w:val="005F3EF4"/>
    <w:rsid w:val="005F3F6B"/>
    <w:rsid w:val="005F40BB"/>
    <w:rsid w:val="005F437D"/>
    <w:rsid w:val="005F453A"/>
    <w:rsid w:val="005F4CC2"/>
    <w:rsid w:val="005F4FED"/>
    <w:rsid w:val="005F54E3"/>
    <w:rsid w:val="005F551C"/>
    <w:rsid w:val="005F5C75"/>
    <w:rsid w:val="005F5CE7"/>
    <w:rsid w:val="005F5D33"/>
    <w:rsid w:val="005F5E63"/>
    <w:rsid w:val="005F5E65"/>
    <w:rsid w:val="005F5F36"/>
    <w:rsid w:val="005F6079"/>
    <w:rsid w:val="005F618D"/>
    <w:rsid w:val="005F6370"/>
    <w:rsid w:val="005F676F"/>
    <w:rsid w:val="005F6EAE"/>
    <w:rsid w:val="005F6F53"/>
    <w:rsid w:val="005F73D0"/>
    <w:rsid w:val="005F7770"/>
    <w:rsid w:val="005F77C4"/>
    <w:rsid w:val="005F793E"/>
    <w:rsid w:val="005F7C8F"/>
    <w:rsid w:val="0060043D"/>
    <w:rsid w:val="0060058E"/>
    <w:rsid w:val="006008D1"/>
    <w:rsid w:val="006009A8"/>
    <w:rsid w:val="006009F0"/>
    <w:rsid w:val="00600A7A"/>
    <w:rsid w:val="00600CE1"/>
    <w:rsid w:val="0060128F"/>
    <w:rsid w:val="00601ECC"/>
    <w:rsid w:val="006023D9"/>
    <w:rsid w:val="006024A7"/>
    <w:rsid w:val="0060269A"/>
    <w:rsid w:val="00602739"/>
    <w:rsid w:val="00602916"/>
    <w:rsid w:val="00602979"/>
    <w:rsid w:val="006029F8"/>
    <w:rsid w:val="00602BCE"/>
    <w:rsid w:val="00602C15"/>
    <w:rsid w:val="00602F43"/>
    <w:rsid w:val="00603085"/>
    <w:rsid w:val="00603830"/>
    <w:rsid w:val="006039C8"/>
    <w:rsid w:val="006040D0"/>
    <w:rsid w:val="00604691"/>
    <w:rsid w:val="00604976"/>
    <w:rsid w:val="00604A64"/>
    <w:rsid w:val="00604C81"/>
    <w:rsid w:val="00604F9B"/>
    <w:rsid w:val="00605510"/>
    <w:rsid w:val="006055B4"/>
    <w:rsid w:val="0060564C"/>
    <w:rsid w:val="00605B53"/>
    <w:rsid w:val="00605F62"/>
    <w:rsid w:val="00606402"/>
    <w:rsid w:val="00606440"/>
    <w:rsid w:val="006064E3"/>
    <w:rsid w:val="00606505"/>
    <w:rsid w:val="0060655A"/>
    <w:rsid w:val="00606818"/>
    <w:rsid w:val="00606951"/>
    <w:rsid w:val="00606CC0"/>
    <w:rsid w:val="00606CD6"/>
    <w:rsid w:val="00606CDD"/>
    <w:rsid w:val="00606E2B"/>
    <w:rsid w:val="00606F03"/>
    <w:rsid w:val="006071AD"/>
    <w:rsid w:val="006072AD"/>
    <w:rsid w:val="006074EB"/>
    <w:rsid w:val="00607702"/>
    <w:rsid w:val="0060793A"/>
    <w:rsid w:val="00607AB3"/>
    <w:rsid w:val="00607AE0"/>
    <w:rsid w:val="00607E18"/>
    <w:rsid w:val="00607F21"/>
    <w:rsid w:val="00610083"/>
    <w:rsid w:val="00610620"/>
    <w:rsid w:val="006106DD"/>
    <w:rsid w:val="00610C4B"/>
    <w:rsid w:val="0061110A"/>
    <w:rsid w:val="006112CD"/>
    <w:rsid w:val="006116DF"/>
    <w:rsid w:val="00611714"/>
    <w:rsid w:val="00611A84"/>
    <w:rsid w:val="00611AEA"/>
    <w:rsid w:val="00611B10"/>
    <w:rsid w:val="00611D72"/>
    <w:rsid w:val="00611E63"/>
    <w:rsid w:val="00611ED0"/>
    <w:rsid w:val="0061201A"/>
    <w:rsid w:val="006120DB"/>
    <w:rsid w:val="00612230"/>
    <w:rsid w:val="00612481"/>
    <w:rsid w:val="00612913"/>
    <w:rsid w:val="00612DE6"/>
    <w:rsid w:val="00612EAE"/>
    <w:rsid w:val="00613242"/>
    <w:rsid w:val="00613297"/>
    <w:rsid w:val="006136C5"/>
    <w:rsid w:val="00613A36"/>
    <w:rsid w:val="00613B4D"/>
    <w:rsid w:val="00613BD3"/>
    <w:rsid w:val="006140D8"/>
    <w:rsid w:val="00614254"/>
    <w:rsid w:val="00614317"/>
    <w:rsid w:val="0061433C"/>
    <w:rsid w:val="006143BD"/>
    <w:rsid w:val="0061440E"/>
    <w:rsid w:val="0061445B"/>
    <w:rsid w:val="006146B5"/>
    <w:rsid w:val="00614C53"/>
    <w:rsid w:val="0061514B"/>
    <w:rsid w:val="00615263"/>
    <w:rsid w:val="00615480"/>
    <w:rsid w:val="00615845"/>
    <w:rsid w:val="0061599C"/>
    <w:rsid w:val="00615AD4"/>
    <w:rsid w:val="00615B65"/>
    <w:rsid w:val="00615C1E"/>
    <w:rsid w:val="00616087"/>
    <w:rsid w:val="0061617A"/>
    <w:rsid w:val="0061619C"/>
    <w:rsid w:val="00616BFE"/>
    <w:rsid w:val="00616C16"/>
    <w:rsid w:val="00616D5F"/>
    <w:rsid w:val="006173F9"/>
    <w:rsid w:val="00617567"/>
    <w:rsid w:val="0061765B"/>
    <w:rsid w:val="00617840"/>
    <w:rsid w:val="00617A92"/>
    <w:rsid w:val="00617B1C"/>
    <w:rsid w:val="00617C5A"/>
    <w:rsid w:val="00617D36"/>
    <w:rsid w:val="00617FA5"/>
    <w:rsid w:val="00620237"/>
    <w:rsid w:val="00620A75"/>
    <w:rsid w:val="00621089"/>
    <w:rsid w:val="00621407"/>
    <w:rsid w:val="00621637"/>
    <w:rsid w:val="00621757"/>
    <w:rsid w:val="00621D27"/>
    <w:rsid w:val="006225FA"/>
    <w:rsid w:val="00622794"/>
    <w:rsid w:val="00622B92"/>
    <w:rsid w:val="00622CC0"/>
    <w:rsid w:val="00622E33"/>
    <w:rsid w:val="00622FC5"/>
    <w:rsid w:val="0062312D"/>
    <w:rsid w:val="00623B3D"/>
    <w:rsid w:val="00623C20"/>
    <w:rsid w:val="006243D6"/>
    <w:rsid w:val="00624562"/>
    <w:rsid w:val="00624A25"/>
    <w:rsid w:val="00624A8F"/>
    <w:rsid w:val="00624FB0"/>
    <w:rsid w:val="006254B4"/>
    <w:rsid w:val="006254FD"/>
    <w:rsid w:val="00625A5F"/>
    <w:rsid w:val="00625AF9"/>
    <w:rsid w:val="006262CF"/>
    <w:rsid w:val="006266D4"/>
    <w:rsid w:val="006266E1"/>
    <w:rsid w:val="006266FA"/>
    <w:rsid w:val="00626946"/>
    <w:rsid w:val="00626B8F"/>
    <w:rsid w:val="00626C94"/>
    <w:rsid w:val="00627067"/>
    <w:rsid w:val="0062728C"/>
    <w:rsid w:val="006301CD"/>
    <w:rsid w:val="006302E0"/>
    <w:rsid w:val="00630767"/>
    <w:rsid w:val="006307CD"/>
    <w:rsid w:val="00630B0D"/>
    <w:rsid w:val="00630E39"/>
    <w:rsid w:val="00630E8B"/>
    <w:rsid w:val="0063103F"/>
    <w:rsid w:val="0063133D"/>
    <w:rsid w:val="00631925"/>
    <w:rsid w:val="00631B6B"/>
    <w:rsid w:val="00631C5C"/>
    <w:rsid w:val="00631D9A"/>
    <w:rsid w:val="00631F56"/>
    <w:rsid w:val="006322FA"/>
    <w:rsid w:val="006326EA"/>
    <w:rsid w:val="006328A2"/>
    <w:rsid w:val="00632C54"/>
    <w:rsid w:val="00632F5B"/>
    <w:rsid w:val="006330C8"/>
    <w:rsid w:val="006331BD"/>
    <w:rsid w:val="00633361"/>
    <w:rsid w:val="00633D24"/>
    <w:rsid w:val="00633D4A"/>
    <w:rsid w:val="0063447B"/>
    <w:rsid w:val="00634481"/>
    <w:rsid w:val="00634813"/>
    <w:rsid w:val="00634A54"/>
    <w:rsid w:val="00634BA1"/>
    <w:rsid w:val="00634E22"/>
    <w:rsid w:val="006354C9"/>
    <w:rsid w:val="006357F6"/>
    <w:rsid w:val="00635893"/>
    <w:rsid w:val="00635983"/>
    <w:rsid w:val="00635A9E"/>
    <w:rsid w:val="00635C17"/>
    <w:rsid w:val="00635FEF"/>
    <w:rsid w:val="00636354"/>
    <w:rsid w:val="00636447"/>
    <w:rsid w:val="00636815"/>
    <w:rsid w:val="0063694A"/>
    <w:rsid w:val="00636998"/>
    <w:rsid w:val="00636A17"/>
    <w:rsid w:val="00636FF8"/>
    <w:rsid w:val="0063703B"/>
    <w:rsid w:val="0063752B"/>
    <w:rsid w:val="006378C4"/>
    <w:rsid w:val="00637E35"/>
    <w:rsid w:val="00637FF2"/>
    <w:rsid w:val="00640E50"/>
    <w:rsid w:val="00640EC7"/>
    <w:rsid w:val="00640F1C"/>
    <w:rsid w:val="00640FFD"/>
    <w:rsid w:val="006416DC"/>
    <w:rsid w:val="006418D4"/>
    <w:rsid w:val="00641975"/>
    <w:rsid w:val="00641DE1"/>
    <w:rsid w:val="00641FE4"/>
    <w:rsid w:val="006421A8"/>
    <w:rsid w:val="00642290"/>
    <w:rsid w:val="00642354"/>
    <w:rsid w:val="006423EC"/>
    <w:rsid w:val="00642B49"/>
    <w:rsid w:val="00642D81"/>
    <w:rsid w:val="00642E73"/>
    <w:rsid w:val="006430E4"/>
    <w:rsid w:val="00643126"/>
    <w:rsid w:val="0064313D"/>
    <w:rsid w:val="006434FB"/>
    <w:rsid w:val="00644027"/>
    <w:rsid w:val="00644222"/>
    <w:rsid w:val="0064426A"/>
    <w:rsid w:val="0064428A"/>
    <w:rsid w:val="00644375"/>
    <w:rsid w:val="006444A0"/>
    <w:rsid w:val="006445F9"/>
    <w:rsid w:val="0064472A"/>
    <w:rsid w:val="006447CA"/>
    <w:rsid w:val="0064481A"/>
    <w:rsid w:val="00644A6E"/>
    <w:rsid w:val="00644C3A"/>
    <w:rsid w:val="00644D13"/>
    <w:rsid w:val="00645089"/>
    <w:rsid w:val="00645326"/>
    <w:rsid w:val="00645553"/>
    <w:rsid w:val="00645637"/>
    <w:rsid w:val="0064565A"/>
    <w:rsid w:val="00645700"/>
    <w:rsid w:val="0064591A"/>
    <w:rsid w:val="00645A8E"/>
    <w:rsid w:val="00645D07"/>
    <w:rsid w:val="00645E86"/>
    <w:rsid w:val="0064602B"/>
    <w:rsid w:val="00646448"/>
    <w:rsid w:val="0064662D"/>
    <w:rsid w:val="00646631"/>
    <w:rsid w:val="00646835"/>
    <w:rsid w:val="00646BF3"/>
    <w:rsid w:val="006470E0"/>
    <w:rsid w:val="0064736D"/>
    <w:rsid w:val="0064759D"/>
    <w:rsid w:val="00647670"/>
    <w:rsid w:val="00647777"/>
    <w:rsid w:val="00647AB3"/>
    <w:rsid w:val="00647AD8"/>
    <w:rsid w:val="00647CAA"/>
    <w:rsid w:val="00647D86"/>
    <w:rsid w:val="00647F59"/>
    <w:rsid w:val="00650342"/>
    <w:rsid w:val="006504EC"/>
    <w:rsid w:val="00650640"/>
    <w:rsid w:val="00650913"/>
    <w:rsid w:val="0065098F"/>
    <w:rsid w:val="00650D59"/>
    <w:rsid w:val="00650DF0"/>
    <w:rsid w:val="00650F92"/>
    <w:rsid w:val="00650FC9"/>
    <w:rsid w:val="00651335"/>
    <w:rsid w:val="00651888"/>
    <w:rsid w:val="0065195E"/>
    <w:rsid w:val="00651BA3"/>
    <w:rsid w:val="00651DC3"/>
    <w:rsid w:val="006520DD"/>
    <w:rsid w:val="00652183"/>
    <w:rsid w:val="00652320"/>
    <w:rsid w:val="0065246D"/>
    <w:rsid w:val="00652794"/>
    <w:rsid w:val="0065282E"/>
    <w:rsid w:val="00652840"/>
    <w:rsid w:val="006528D0"/>
    <w:rsid w:val="00652C32"/>
    <w:rsid w:val="00652EC9"/>
    <w:rsid w:val="00652F80"/>
    <w:rsid w:val="0065300C"/>
    <w:rsid w:val="0065308E"/>
    <w:rsid w:val="00653313"/>
    <w:rsid w:val="006533D9"/>
    <w:rsid w:val="00653638"/>
    <w:rsid w:val="0065399C"/>
    <w:rsid w:val="00653DCF"/>
    <w:rsid w:val="00653E58"/>
    <w:rsid w:val="00653F71"/>
    <w:rsid w:val="0065424F"/>
    <w:rsid w:val="0065430A"/>
    <w:rsid w:val="006545A2"/>
    <w:rsid w:val="0065474D"/>
    <w:rsid w:val="00654C98"/>
    <w:rsid w:val="00654F06"/>
    <w:rsid w:val="00655501"/>
    <w:rsid w:val="006556BA"/>
    <w:rsid w:val="00655AEC"/>
    <w:rsid w:val="00655BFD"/>
    <w:rsid w:val="00655E3E"/>
    <w:rsid w:val="00655F1F"/>
    <w:rsid w:val="00655F4D"/>
    <w:rsid w:val="00656718"/>
    <w:rsid w:val="00656BAC"/>
    <w:rsid w:val="006577BB"/>
    <w:rsid w:val="00657A05"/>
    <w:rsid w:val="00660189"/>
    <w:rsid w:val="006603A8"/>
    <w:rsid w:val="006603BD"/>
    <w:rsid w:val="00660638"/>
    <w:rsid w:val="00660830"/>
    <w:rsid w:val="00660AE9"/>
    <w:rsid w:val="00661178"/>
    <w:rsid w:val="006614FF"/>
    <w:rsid w:val="0066180C"/>
    <w:rsid w:val="006619E4"/>
    <w:rsid w:val="00661BAB"/>
    <w:rsid w:val="00661C62"/>
    <w:rsid w:val="00661CE3"/>
    <w:rsid w:val="00661D3E"/>
    <w:rsid w:val="00661E00"/>
    <w:rsid w:val="0066220E"/>
    <w:rsid w:val="00662307"/>
    <w:rsid w:val="006623B5"/>
    <w:rsid w:val="0066247E"/>
    <w:rsid w:val="0066283C"/>
    <w:rsid w:val="00662C0C"/>
    <w:rsid w:val="00662D26"/>
    <w:rsid w:val="00662E2C"/>
    <w:rsid w:val="006637E3"/>
    <w:rsid w:val="006638C7"/>
    <w:rsid w:val="00664093"/>
    <w:rsid w:val="00664170"/>
    <w:rsid w:val="00664183"/>
    <w:rsid w:val="00664346"/>
    <w:rsid w:val="00664402"/>
    <w:rsid w:val="00664914"/>
    <w:rsid w:val="00664BF0"/>
    <w:rsid w:val="00664C0B"/>
    <w:rsid w:val="006652D8"/>
    <w:rsid w:val="0066538E"/>
    <w:rsid w:val="006657F2"/>
    <w:rsid w:val="00665A3C"/>
    <w:rsid w:val="00665D0D"/>
    <w:rsid w:val="00665E16"/>
    <w:rsid w:val="006662EB"/>
    <w:rsid w:val="006668C9"/>
    <w:rsid w:val="006668EA"/>
    <w:rsid w:val="006669E4"/>
    <w:rsid w:val="006669FB"/>
    <w:rsid w:val="00666DFB"/>
    <w:rsid w:val="006670EB"/>
    <w:rsid w:val="00667248"/>
    <w:rsid w:val="0066740E"/>
    <w:rsid w:val="006679B3"/>
    <w:rsid w:val="00667CD1"/>
    <w:rsid w:val="0067011C"/>
    <w:rsid w:val="0067024B"/>
    <w:rsid w:val="006707C1"/>
    <w:rsid w:val="006707DC"/>
    <w:rsid w:val="00670C77"/>
    <w:rsid w:val="00670F64"/>
    <w:rsid w:val="00671012"/>
    <w:rsid w:val="00671260"/>
    <w:rsid w:val="006712C2"/>
    <w:rsid w:val="00671492"/>
    <w:rsid w:val="00671670"/>
    <w:rsid w:val="006717E1"/>
    <w:rsid w:val="00671D89"/>
    <w:rsid w:val="00671F25"/>
    <w:rsid w:val="00671FFF"/>
    <w:rsid w:val="00672399"/>
    <w:rsid w:val="00672725"/>
    <w:rsid w:val="0067295F"/>
    <w:rsid w:val="006729C9"/>
    <w:rsid w:val="00672BB1"/>
    <w:rsid w:val="00672D08"/>
    <w:rsid w:val="0067309C"/>
    <w:rsid w:val="00673B0F"/>
    <w:rsid w:val="00673B43"/>
    <w:rsid w:val="00673CC9"/>
    <w:rsid w:val="00673F70"/>
    <w:rsid w:val="00673F88"/>
    <w:rsid w:val="00673FDB"/>
    <w:rsid w:val="00674196"/>
    <w:rsid w:val="0067425B"/>
    <w:rsid w:val="0067450E"/>
    <w:rsid w:val="006745DE"/>
    <w:rsid w:val="00674720"/>
    <w:rsid w:val="0067491E"/>
    <w:rsid w:val="00674C30"/>
    <w:rsid w:val="00675139"/>
    <w:rsid w:val="00675203"/>
    <w:rsid w:val="00675609"/>
    <w:rsid w:val="0067594C"/>
    <w:rsid w:val="00675E8D"/>
    <w:rsid w:val="006760A1"/>
    <w:rsid w:val="0067642E"/>
    <w:rsid w:val="00676B02"/>
    <w:rsid w:val="006770D4"/>
    <w:rsid w:val="0067736E"/>
    <w:rsid w:val="006773B8"/>
    <w:rsid w:val="006773E8"/>
    <w:rsid w:val="0067752F"/>
    <w:rsid w:val="00677547"/>
    <w:rsid w:val="00677705"/>
    <w:rsid w:val="00677AC5"/>
    <w:rsid w:val="00677B11"/>
    <w:rsid w:val="00677CFC"/>
    <w:rsid w:val="00677D3D"/>
    <w:rsid w:val="00677DE9"/>
    <w:rsid w:val="006800FD"/>
    <w:rsid w:val="0068086C"/>
    <w:rsid w:val="00680CBA"/>
    <w:rsid w:val="006813EB"/>
    <w:rsid w:val="00681594"/>
    <w:rsid w:val="00681603"/>
    <w:rsid w:val="006817C4"/>
    <w:rsid w:val="006819A9"/>
    <w:rsid w:val="00681D4D"/>
    <w:rsid w:val="00681E17"/>
    <w:rsid w:val="006821BE"/>
    <w:rsid w:val="00682292"/>
    <w:rsid w:val="006822EC"/>
    <w:rsid w:val="0068243D"/>
    <w:rsid w:val="00682478"/>
    <w:rsid w:val="006824E9"/>
    <w:rsid w:val="0068288F"/>
    <w:rsid w:val="006829E9"/>
    <w:rsid w:val="00682A59"/>
    <w:rsid w:val="00682BD8"/>
    <w:rsid w:val="00682C51"/>
    <w:rsid w:val="0068306F"/>
    <w:rsid w:val="00683189"/>
    <w:rsid w:val="0068323C"/>
    <w:rsid w:val="006832BC"/>
    <w:rsid w:val="006832F3"/>
    <w:rsid w:val="0068345F"/>
    <w:rsid w:val="00683806"/>
    <w:rsid w:val="00683AD9"/>
    <w:rsid w:val="00683BFF"/>
    <w:rsid w:val="00683C44"/>
    <w:rsid w:val="00683D2E"/>
    <w:rsid w:val="00683EFF"/>
    <w:rsid w:val="006841AF"/>
    <w:rsid w:val="006842A5"/>
    <w:rsid w:val="0068458E"/>
    <w:rsid w:val="00684749"/>
    <w:rsid w:val="006847FA"/>
    <w:rsid w:val="006848E7"/>
    <w:rsid w:val="00684CDF"/>
    <w:rsid w:val="006850FB"/>
    <w:rsid w:val="00685261"/>
    <w:rsid w:val="006852CE"/>
    <w:rsid w:val="0068579A"/>
    <w:rsid w:val="00685A6B"/>
    <w:rsid w:val="00685B39"/>
    <w:rsid w:val="00685DC8"/>
    <w:rsid w:val="0068603F"/>
    <w:rsid w:val="00686224"/>
    <w:rsid w:val="0068664E"/>
    <w:rsid w:val="00686997"/>
    <w:rsid w:val="00686BAD"/>
    <w:rsid w:val="00686C6D"/>
    <w:rsid w:val="00686D61"/>
    <w:rsid w:val="00687233"/>
    <w:rsid w:val="006873BE"/>
    <w:rsid w:val="00687437"/>
    <w:rsid w:val="006876AA"/>
    <w:rsid w:val="00687AA8"/>
    <w:rsid w:val="00687AE3"/>
    <w:rsid w:val="006903C0"/>
    <w:rsid w:val="006903EE"/>
    <w:rsid w:val="0069052A"/>
    <w:rsid w:val="0069059F"/>
    <w:rsid w:val="00690890"/>
    <w:rsid w:val="006909B7"/>
    <w:rsid w:val="00690BA0"/>
    <w:rsid w:val="0069135C"/>
    <w:rsid w:val="006915C4"/>
    <w:rsid w:val="00691664"/>
    <w:rsid w:val="0069186E"/>
    <w:rsid w:val="00691BD2"/>
    <w:rsid w:val="00692051"/>
    <w:rsid w:val="0069210E"/>
    <w:rsid w:val="00692220"/>
    <w:rsid w:val="00692449"/>
    <w:rsid w:val="00692877"/>
    <w:rsid w:val="006929E5"/>
    <w:rsid w:val="006929EC"/>
    <w:rsid w:val="006930DF"/>
    <w:rsid w:val="00693285"/>
    <w:rsid w:val="006934CF"/>
    <w:rsid w:val="00693842"/>
    <w:rsid w:val="00693963"/>
    <w:rsid w:val="00693ACB"/>
    <w:rsid w:val="00693BC0"/>
    <w:rsid w:val="00693C50"/>
    <w:rsid w:val="00694221"/>
    <w:rsid w:val="006945EA"/>
    <w:rsid w:val="006946AB"/>
    <w:rsid w:val="006946CA"/>
    <w:rsid w:val="006947BD"/>
    <w:rsid w:val="006947C5"/>
    <w:rsid w:val="006947E2"/>
    <w:rsid w:val="00694A77"/>
    <w:rsid w:val="00694CC3"/>
    <w:rsid w:val="00694D4F"/>
    <w:rsid w:val="00694EFB"/>
    <w:rsid w:val="0069540B"/>
    <w:rsid w:val="00695474"/>
    <w:rsid w:val="00695539"/>
    <w:rsid w:val="006955CD"/>
    <w:rsid w:val="00695BAB"/>
    <w:rsid w:val="00695CD6"/>
    <w:rsid w:val="00695DFB"/>
    <w:rsid w:val="00695E31"/>
    <w:rsid w:val="00695E94"/>
    <w:rsid w:val="006963A4"/>
    <w:rsid w:val="00696530"/>
    <w:rsid w:val="006967A1"/>
    <w:rsid w:val="006968E2"/>
    <w:rsid w:val="00696C2C"/>
    <w:rsid w:val="00696D1D"/>
    <w:rsid w:val="00696EE7"/>
    <w:rsid w:val="0069713D"/>
    <w:rsid w:val="00697203"/>
    <w:rsid w:val="0069749C"/>
    <w:rsid w:val="006979DE"/>
    <w:rsid w:val="006979E4"/>
    <w:rsid w:val="00697AB9"/>
    <w:rsid w:val="00697C9D"/>
    <w:rsid w:val="00697EA6"/>
    <w:rsid w:val="006A0425"/>
    <w:rsid w:val="006A04D0"/>
    <w:rsid w:val="006A0833"/>
    <w:rsid w:val="006A08A0"/>
    <w:rsid w:val="006A0DC6"/>
    <w:rsid w:val="006A0DF9"/>
    <w:rsid w:val="006A0FAB"/>
    <w:rsid w:val="006A14B6"/>
    <w:rsid w:val="006A159B"/>
    <w:rsid w:val="006A15F2"/>
    <w:rsid w:val="006A1A20"/>
    <w:rsid w:val="006A1E04"/>
    <w:rsid w:val="006A2763"/>
    <w:rsid w:val="006A2A44"/>
    <w:rsid w:val="006A2DEE"/>
    <w:rsid w:val="006A3236"/>
    <w:rsid w:val="006A3398"/>
    <w:rsid w:val="006A3547"/>
    <w:rsid w:val="006A396B"/>
    <w:rsid w:val="006A3A4C"/>
    <w:rsid w:val="006A3A96"/>
    <w:rsid w:val="006A3F2E"/>
    <w:rsid w:val="006A4025"/>
    <w:rsid w:val="006A40D7"/>
    <w:rsid w:val="006A4700"/>
    <w:rsid w:val="006A4A0A"/>
    <w:rsid w:val="006A4C45"/>
    <w:rsid w:val="006A4D08"/>
    <w:rsid w:val="006A4D41"/>
    <w:rsid w:val="006A4F24"/>
    <w:rsid w:val="006A5003"/>
    <w:rsid w:val="006A5AFF"/>
    <w:rsid w:val="006A5ECE"/>
    <w:rsid w:val="006A62A4"/>
    <w:rsid w:val="006A66B0"/>
    <w:rsid w:val="006A6A19"/>
    <w:rsid w:val="006A6B2D"/>
    <w:rsid w:val="006A73C4"/>
    <w:rsid w:val="006A7BC9"/>
    <w:rsid w:val="006B00A9"/>
    <w:rsid w:val="006B0264"/>
    <w:rsid w:val="006B04EB"/>
    <w:rsid w:val="006B05D3"/>
    <w:rsid w:val="006B09CC"/>
    <w:rsid w:val="006B0F4B"/>
    <w:rsid w:val="006B12F2"/>
    <w:rsid w:val="006B13BB"/>
    <w:rsid w:val="006B14EB"/>
    <w:rsid w:val="006B1637"/>
    <w:rsid w:val="006B16AB"/>
    <w:rsid w:val="006B1B43"/>
    <w:rsid w:val="006B1C34"/>
    <w:rsid w:val="006B2098"/>
    <w:rsid w:val="006B2A85"/>
    <w:rsid w:val="006B2C90"/>
    <w:rsid w:val="006B2D6F"/>
    <w:rsid w:val="006B30E7"/>
    <w:rsid w:val="006B3157"/>
    <w:rsid w:val="006B35BB"/>
    <w:rsid w:val="006B36E4"/>
    <w:rsid w:val="006B401F"/>
    <w:rsid w:val="006B41FB"/>
    <w:rsid w:val="006B4566"/>
    <w:rsid w:val="006B460D"/>
    <w:rsid w:val="006B460E"/>
    <w:rsid w:val="006B46AE"/>
    <w:rsid w:val="006B47DA"/>
    <w:rsid w:val="006B4E5B"/>
    <w:rsid w:val="006B4E7E"/>
    <w:rsid w:val="006B502C"/>
    <w:rsid w:val="006B50FB"/>
    <w:rsid w:val="006B550D"/>
    <w:rsid w:val="006B5A69"/>
    <w:rsid w:val="006B5CB2"/>
    <w:rsid w:val="006B62DD"/>
    <w:rsid w:val="006B62E9"/>
    <w:rsid w:val="006B6345"/>
    <w:rsid w:val="006B65FF"/>
    <w:rsid w:val="006B698F"/>
    <w:rsid w:val="006B6D7C"/>
    <w:rsid w:val="006B6F1F"/>
    <w:rsid w:val="006B70FB"/>
    <w:rsid w:val="006B7163"/>
    <w:rsid w:val="006B7260"/>
    <w:rsid w:val="006B77B4"/>
    <w:rsid w:val="006B7CE7"/>
    <w:rsid w:val="006C04FB"/>
    <w:rsid w:val="006C08AE"/>
    <w:rsid w:val="006C0BAF"/>
    <w:rsid w:val="006C0C3D"/>
    <w:rsid w:val="006C1465"/>
    <w:rsid w:val="006C15C1"/>
    <w:rsid w:val="006C162F"/>
    <w:rsid w:val="006C16EE"/>
    <w:rsid w:val="006C1A20"/>
    <w:rsid w:val="006C1C23"/>
    <w:rsid w:val="006C1C93"/>
    <w:rsid w:val="006C2524"/>
    <w:rsid w:val="006C2583"/>
    <w:rsid w:val="006C26A7"/>
    <w:rsid w:val="006C2734"/>
    <w:rsid w:val="006C2AA5"/>
    <w:rsid w:val="006C2B92"/>
    <w:rsid w:val="006C2CEA"/>
    <w:rsid w:val="006C30E6"/>
    <w:rsid w:val="006C31F6"/>
    <w:rsid w:val="006C3273"/>
    <w:rsid w:val="006C32BE"/>
    <w:rsid w:val="006C363E"/>
    <w:rsid w:val="006C3B7C"/>
    <w:rsid w:val="006C3D2F"/>
    <w:rsid w:val="006C4535"/>
    <w:rsid w:val="006C457A"/>
    <w:rsid w:val="006C45E9"/>
    <w:rsid w:val="006C4C76"/>
    <w:rsid w:val="006C51EA"/>
    <w:rsid w:val="006C52DE"/>
    <w:rsid w:val="006C55AB"/>
    <w:rsid w:val="006C564B"/>
    <w:rsid w:val="006C577B"/>
    <w:rsid w:val="006C589F"/>
    <w:rsid w:val="006C5DF4"/>
    <w:rsid w:val="006C6152"/>
    <w:rsid w:val="006C623C"/>
    <w:rsid w:val="006C6287"/>
    <w:rsid w:val="006C660C"/>
    <w:rsid w:val="006C66D5"/>
    <w:rsid w:val="006C6862"/>
    <w:rsid w:val="006C68CD"/>
    <w:rsid w:val="006C69A6"/>
    <w:rsid w:val="006C6A29"/>
    <w:rsid w:val="006C71AB"/>
    <w:rsid w:val="006C78A2"/>
    <w:rsid w:val="006D014F"/>
    <w:rsid w:val="006D0741"/>
    <w:rsid w:val="006D089A"/>
    <w:rsid w:val="006D09E6"/>
    <w:rsid w:val="006D0A00"/>
    <w:rsid w:val="006D0A6F"/>
    <w:rsid w:val="006D0E5A"/>
    <w:rsid w:val="006D0EC4"/>
    <w:rsid w:val="006D10E8"/>
    <w:rsid w:val="006D119C"/>
    <w:rsid w:val="006D11D7"/>
    <w:rsid w:val="006D1F88"/>
    <w:rsid w:val="006D2216"/>
    <w:rsid w:val="006D2334"/>
    <w:rsid w:val="006D2599"/>
    <w:rsid w:val="006D27E6"/>
    <w:rsid w:val="006D2A33"/>
    <w:rsid w:val="006D2E07"/>
    <w:rsid w:val="006D2EB2"/>
    <w:rsid w:val="006D3267"/>
    <w:rsid w:val="006D33BA"/>
    <w:rsid w:val="006D37EE"/>
    <w:rsid w:val="006D3855"/>
    <w:rsid w:val="006D3A0B"/>
    <w:rsid w:val="006D3E15"/>
    <w:rsid w:val="006D3E6B"/>
    <w:rsid w:val="006D439B"/>
    <w:rsid w:val="006D47FB"/>
    <w:rsid w:val="006D4804"/>
    <w:rsid w:val="006D4C0A"/>
    <w:rsid w:val="006D52BC"/>
    <w:rsid w:val="006D56F2"/>
    <w:rsid w:val="006D576A"/>
    <w:rsid w:val="006D58B9"/>
    <w:rsid w:val="006D59D6"/>
    <w:rsid w:val="006D5B8A"/>
    <w:rsid w:val="006D5D30"/>
    <w:rsid w:val="006D5F1A"/>
    <w:rsid w:val="006D6720"/>
    <w:rsid w:val="006D6754"/>
    <w:rsid w:val="006D6905"/>
    <w:rsid w:val="006D699D"/>
    <w:rsid w:val="006D6B5E"/>
    <w:rsid w:val="006D6C20"/>
    <w:rsid w:val="006D6D63"/>
    <w:rsid w:val="006D6E44"/>
    <w:rsid w:val="006D6F22"/>
    <w:rsid w:val="006D71A0"/>
    <w:rsid w:val="006D756A"/>
    <w:rsid w:val="006D7724"/>
    <w:rsid w:val="006D7A8E"/>
    <w:rsid w:val="006D7C46"/>
    <w:rsid w:val="006D7CA2"/>
    <w:rsid w:val="006E0006"/>
    <w:rsid w:val="006E018A"/>
    <w:rsid w:val="006E01B1"/>
    <w:rsid w:val="006E0216"/>
    <w:rsid w:val="006E035D"/>
    <w:rsid w:val="006E0381"/>
    <w:rsid w:val="006E06F8"/>
    <w:rsid w:val="006E083A"/>
    <w:rsid w:val="006E0857"/>
    <w:rsid w:val="006E0861"/>
    <w:rsid w:val="006E0970"/>
    <w:rsid w:val="006E0F43"/>
    <w:rsid w:val="006E0F77"/>
    <w:rsid w:val="006E10BA"/>
    <w:rsid w:val="006E1305"/>
    <w:rsid w:val="006E13D7"/>
    <w:rsid w:val="006E16D4"/>
    <w:rsid w:val="006E1F26"/>
    <w:rsid w:val="006E2242"/>
    <w:rsid w:val="006E227F"/>
    <w:rsid w:val="006E22B3"/>
    <w:rsid w:val="006E24C6"/>
    <w:rsid w:val="006E262F"/>
    <w:rsid w:val="006E29C7"/>
    <w:rsid w:val="006E2A46"/>
    <w:rsid w:val="006E2A62"/>
    <w:rsid w:val="006E2FC8"/>
    <w:rsid w:val="006E2FCA"/>
    <w:rsid w:val="006E3ACC"/>
    <w:rsid w:val="006E3DCD"/>
    <w:rsid w:val="006E3F7A"/>
    <w:rsid w:val="006E4056"/>
    <w:rsid w:val="006E4181"/>
    <w:rsid w:val="006E443A"/>
    <w:rsid w:val="006E4474"/>
    <w:rsid w:val="006E4856"/>
    <w:rsid w:val="006E4966"/>
    <w:rsid w:val="006E4D73"/>
    <w:rsid w:val="006E50C6"/>
    <w:rsid w:val="006E5453"/>
    <w:rsid w:val="006E5475"/>
    <w:rsid w:val="006E55B0"/>
    <w:rsid w:val="006E5932"/>
    <w:rsid w:val="006E5D8D"/>
    <w:rsid w:val="006E5FC9"/>
    <w:rsid w:val="006E6C8C"/>
    <w:rsid w:val="006E7019"/>
    <w:rsid w:val="006E702C"/>
    <w:rsid w:val="006E711E"/>
    <w:rsid w:val="006E71FE"/>
    <w:rsid w:val="006E7541"/>
    <w:rsid w:val="006E77E2"/>
    <w:rsid w:val="006E7867"/>
    <w:rsid w:val="006E7900"/>
    <w:rsid w:val="006E7D6C"/>
    <w:rsid w:val="006F06E8"/>
    <w:rsid w:val="006F08C0"/>
    <w:rsid w:val="006F08EF"/>
    <w:rsid w:val="006F0AA8"/>
    <w:rsid w:val="006F0C07"/>
    <w:rsid w:val="006F0D9F"/>
    <w:rsid w:val="006F0ED7"/>
    <w:rsid w:val="006F0FD3"/>
    <w:rsid w:val="006F10F6"/>
    <w:rsid w:val="006F13F9"/>
    <w:rsid w:val="006F17CE"/>
    <w:rsid w:val="006F1955"/>
    <w:rsid w:val="006F1C41"/>
    <w:rsid w:val="006F1E76"/>
    <w:rsid w:val="006F1E92"/>
    <w:rsid w:val="006F231D"/>
    <w:rsid w:val="006F265F"/>
    <w:rsid w:val="006F277E"/>
    <w:rsid w:val="006F2852"/>
    <w:rsid w:val="006F2D32"/>
    <w:rsid w:val="006F2F98"/>
    <w:rsid w:val="006F305C"/>
    <w:rsid w:val="006F31D9"/>
    <w:rsid w:val="006F345F"/>
    <w:rsid w:val="006F34A5"/>
    <w:rsid w:val="006F34BB"/>
    <w:rsid w:val="006F3881"/>
    <w:rsid w:val="006F3ADE"/>
    <w:rsid w:val="006F3B0E"/>
    <w:rsid w:val="006F3B6F"/>
    <w:rsid w:val="006F3BAF"/>
    <w:rsid w:val="006F3C8A"/>
    <w:rsid w:val="006F3D39"/>
    <w:rsid w:val="006F404A"/>
    <w:rsid w:val="006F4752"/>
    <w:rsid w:val="006F4816"/>
    <w:rsid w:val="006F4DE0"/>
    <w:rsid w:val="006F4FC1"/>
    <w:rsid w:val="006F536D"/>
    <w:rsid w:val="006F55BB"/>
    <w:rsid w:val="006F56E3"/>
    <w:rsid w:val="006F58AF"/>
    <w:rsid w:val="006F58D3"/>
    <w:rsid w:val="006F5D8E"/>
    <w:rsid w:val="006F5EBE"/>
    <w:rsid w:val="006F64D1"/>
    <w:rsid w:val="006F650B"/>
    <w:rsid w:val="006F650C"/>
    <w:rsid w:val="006F65F8"/>
    <w:rsid w:val="006F6977"/>
    <w:rsid w:val="006F718E"/>
    <w:rsid w:val="006F747F"/>
    <w:rsid w:val="006F7562"/>
    <w:rsid w:val="006F7EB5"/>
    <w:rsid w:val="0070005F"/>
    <w:rsid w:val="00700C18"/>
    <w:rsid w:val="00700DA1"/>
    <w:rsid w:val="00700E82"/>
    <w:rsid w:val="007010C5"/>
    <w:rsid w:val="007011AB"/>
    <w:rsid w:val="007013A6"/>
    <w:rsid w:val="00701595"/>
    <w:rsid w:val="00701737"/>
    <w:rsid w:val="00701BC0"/>
    <w:rsid w:val="00701F5E"/>
    <w:rsid w:val="00702042"/>
    <w:rsid w:val="0070218B"/>
    <w:rsid w:val="007023F5"/>
    <w:rsid w:val="00702B73"/>
    <w:rsid w:val="00702D28"/>
    <w:rsid w:val="00703244"/>
    <w:rsid w:val="00703366"/>
    <w:rsid w:val="00703444"/>
    <w:rsid w:val="007037C6"/>
    <w:rsid w:val="00703986"/>
    <w:rsid w:val="00703AF1"/>
    <w:rsid w:val="00703BC5"/>
    <w:rsid w:val="00703EA2"/>
    <w:rsid w:val="00704040"/>
    <w:rsid w:val="007040A3"/>
    <w:rsid w:val="00704255"/>
    <w:rsid w:val="007043AB"/>
    <w:rsid w:val="007043BC"/>
    <w:rsid w:val="00704429"/>
    <w:rsid w:val="007049E9"/>
    <w:rsid w:val="00704C93"/>
    <w:rsid w:val="00704D0F"/>
    <w:rsid w:val="00705017"/>
    <w:rsid w:val="00705255"/>
    <w:rsid w:val="007053E9"/>
    <w:rsid w:val="00705752"/>
    <w:rsid w:val="007058B1"/>
    <w:rsid w:val="00705C91"/>
    <w:rsid w:val="00705D3E"/>
    <w:rsid w:val="00706347"/>
    <w:rsid w:val="0070663E"/>
    <w:rsid w:val="00706747"/>
    <w:rsid w:val="00706AD0"/>
    <w:rsid w:val="00706D48"/>
    <w:rsid w:val="00706F9F"/>
    <w:rsid w:val="007070EE"/>
    <w:rsid w:val="00707160"/>
    <w:rsid w:val="00707264"/>
    <w:rsid w:val="00707373"/>
    <w:rsid w:val="0070768F"/>
    <w:rsid w:val="00707B50"/>
    <w:rsid w:val="00707D12"/>
    <w:rsid w:val="00710848"/>
    <w:rsid w:val="0071108E"/>
    <w:rsid w:val="007112FA"/>
    <w:rsid w:val="007114A6"/>
    <w:rsid w:val="00711677"/>
    <w:rsid w:val="0071172A"/>
    <w:rsid w:val="0071198A"/>
    <w:rsid w:val="00711F73"/>
    <w:rsid w:val="007120C9"/>
    <w:rsid w:val="00712249"/>
    <w:rsid w:val="0071253A"/>
    <w:rsid w:val="007126DC"/>
    <w:rsid w:val="00713074"/>
    <w:rsid w:val="007131D2"/>
    <w:rsid w:val="0071329F"/>
    <w:rsid w:val="007132D2"/>
    <w:rsid w:val="00713906"/>
    <w:rsid w:val="00713B45"/>
    <w:rsid w:val="00713C7D"/>
    <w:rsid w:val="00713DBF"/>
    <w:rsid w:val="0071469B"/>
    <w:rsid w:val="00714FD3"/>
    <w:rsid w:val="00715055"/>
    <w:rsid w:val="0071518E"/>
    <w:rsid w:val="0071530E"/>
    <w:rsid w:val="0071563B"/>
    <w:rsid w:val="0071577A"/>
    <w:rsid w:val="0071585C"/>
    <w:rsid w:val="00715952"/>
    <w:rsid w:val="00715DE4"/>
    <w:rsid w:val="00715EE8"/>
    <w:rsid w:val="0071607B"/>
    <w:rsid w:val="00716795"/>
    <w:rsid w:val="00716813"/>
    <w:rsid w:val="007169A1"/>
    <w:rsid w:val="007169FE"/>
    <w:rsid w:val="00716B5F"/>
    <w:rsid w:val="00716BB3"/>
    <w:rsid w:val="00716CA0"/>
    <w:rsid w:val="007172B7"/>
    <w:rsid w:val="007178CC"/>
    <w:rsid w:val="00717B97"/>
    <w:rsid w:val="00717EAE"/>
    <w:rsid w:val="00720154"/>
    <w:rsid w:val="007202E0"/>
    <w:rsid w:val="0072043B"/>
    <w:rsid w:val="007209C2"/>
    <w:rsid w:val="00720CF3"/>
    <w:rsid w:val="00720D32"/>
    <w:rsid w:val="00720D3D"/>
    <w:rsid w:val="007219AA"/>
    <w:rsid w:val="007219FD"/>
    <w:rsid w:val="00721A9C"/>
    <w:rsid w:val="00721B1A"/>
    <w:rsid w:val="0072212E"/>
    <w:rsid w:val="007221EA"/>
    <w:rsid w:val="007221FA"/>
    <w:rsid w:val="0072239F"/>
    <w:rsid w:val="0072260B"/>
    <w:rsid w:val="00722A0A"/>
    <w:rsid w:val="007230EC"/>
    <w:rsid w:val="00723379"/>
    <w:rsid w:val="007236E9"/>
    <w:rsid w:val="007239D7"/>
    <w:rsid w:val="00723CAA"/>
    <w:rsid w:val="00723F97"/>
    <w:rsid w:val="007242E6"/>
    <w:rsid w:val="007243F0"/>
    <w:rsid w:val="007244C5"/>
    <w:rsid w:val="00724536"/>
    <w:rsid w:val="007245D4"/>
    <w:rsid w:val="00724DD7"/>
    <w:rsid w:val="007253F3"/>
    <w:rsid w:val="00725778"/>
    <w:rsid w:val="00725BC7"/>
    <w:rsid w:val="007261D2"/>
    <w:rsid w:val="00726625"/>
    <w:rsid w:val="007267C7"/>
    <w:rsid w:val="007269F6"/>
    <w:rsid w:val="00726A4B"/>
    <w:rsid w:val="00726B50"/>
    <w:rsid w:val="00726E5A"/>
    <w:rsid w:val="00727294"/>
    <w:rsid w:val="00727346"/>
    <w:rsid w:val="007276BC"/>
    <w:rsid w:val="0072771D"/>
    <w:rsid w:val="0072791B"/>
    <w:rsid w:val="00727BF4"/>
    <w:rsid w:val="00727D59"/>
    <w:rsid w:val="00727FF6"/>
    <w:rsid w:val="007312FD"/>
    <w:rsid w:val="0073130D"/>
    <w:rsid w:val="00731545"/>
    <w:rsid w:val="007316F2"/>
    <w:rsid w:val="00731798"/>
    <w:rsid w:val="007319A4"/>
    <w:rsid w:val="00731A56"/>
    <w:rsid w:val="00731C4B"/>
    <w:rsid w:val="007322F9"/>
    <w:rsid w:val="00732B3E"/>
    <w:rsid w:val="00732B4D"/>
    <w:rsid w:val="00732CC7"/>
    <w:rsid w:val="00732CCE"/>
    <w:rsid w:val="00732F5E"/>
    <w:rsid w:val="0073302E"/>
    <w:rsid w:val="007334AC"/>
    <w:rsid w:val="0073377F"/>
    <w:rsid w:val="00733881"/>
    <w:rsid w:val="00733AA2"/>
    <w:rsid w:val="00733BAD"/>
    <w:rsid w:val="00733CAD"/>
    <w:rsid w:val="00733DB9"/>
    <w:rsid w:val="00733DE8"/>
    <w:rsid w:val="00733FAF"/>
    <w:rsid w:val="007340A2"/>
    <w:rsid w:val="007345E8"/>
    <w:rsid w:val="00734617"/>
    <w:rsid w:val="007346AC"/>
    <w:rsid w:val="007346E5"/>
    <w:rsid w:val="007347E0"/>
    <w:rsid w:val="00734B53"/>
    <w:rsid w:val="00734F49"/>
    <w:rsid w:val="007354D4"/>
    <w:rsid w:val="00735711"/>
    <w:rsid w:val="007359DA"/>
    <w:rsid w:val="00735B6D"/>
    <w:rsid w:val="00735C7A"/>
    <w:rsid w:val="00735CBD"/>
    <w:rsid w:val="00735FDB"/>
    <w:rsid w:val="007360E2"/>
    <w:rsid w:val="0073620F"/>
    <w:rsid w:val="00736347"/>
    <w:rsid w:val="00736453"/>
    <w:rsid w:val="00736637"/>
    <w:rsid w:val="007367B6"/>
    <w:rsid w:val="00737041"/>
    <w:rsid w:val="00737046"/>
    <w:rsid w:val="007370B4"/>
    <w:rsid w:val="0073737D"/>
    <w:rsid w:val="00737D06"/>
    <w:rsid w:val="00737F33"/>
    <w:rsid w:val="007402C4"/>
    <w:rsid w:val="007402EF"/>
    <w:rsid w:val="007403A9"/>
    <w:rsid w:val="00740670"/>
    <w:rsid w:val="007408A5"/>
    <w:rsid w:val="007408FA"/>
    <w:rsid w:val="007408FC"/>
    <w:rsid w:val="007411C9"/>
    <w:rsid w:val="0074145A"/>
    <w:rsid w:val="00741475"/>
    <w:rsid w:val="007418C9"/>
    <w:rsid w:val="00741B02"/>
    <w:rsid w:val="00741D03"/>
    <w:rsid w:val="00741F21"/>
    <w:rsid w:val="00741FE3"/>
    <w:rsid w:val="007420AC"/>
    <w:rsid w:val="007420BB"/>
    <w:rsid w:val="0074211D"/>
    <w:rsid w:val="007423AB"/>
    <w:rsid w:val="00742476"/>
    <w:rsid w:val="0074286B"/>
    <w:rsid w:val="007428EA"/>
    <w:rsid w:val="00742974"/>
    <w:rsid w:val="00742B3B"/>
    <w:rsid w:val="00742E83"/>
    <w:rsid w:val="00743049"/>
    <w:rsid w:val="007432C1"/>
    <w:rsid w:val="00743458"/>
    <w:rsid w:val="00743779"/>
    <w:rsid w:val="0074384D"/>
    <w:rsid w:val="007438A7"/>
    <w:rsid w:val="00743C5A"/>
    <w:rsid w:val="00743E88"/>
    <w:rsid w:val="007444C1"/>
    <w:rsid w:val="0074451E"/>
    <w:rsid w:val="0074479B"/>
    <w:rsid w:val="00744CE4"/>
    <w:rsid w:val="0074545B"/>
    <w:rsid w:val="00745643"/>
    <w:rsid w:val="007458C6"/>
    <w:rsid w:val="007459A9"/>
    <w:rsid w:val="007459DA"/>
    <w:rsid w:val="00745B4B"/>
    <w:rsid w:val="00745DFB"/>
    <w:rsid w:val="00745E69"/>
    <w:rsid w:val="00746166"/>
    <w:rsid w:val="00746362"/>
    <w:rsid w:val="007464FA"/>
    <w:rsid w:val="00746592"/>
    <w:rsid w:val="00746E73"/>
    <w:rsid w:val="00746EAB"/>
    <w:rsid w:val="007473AC"/>
    <w:rsid w:val="007474E3"/>
    <w:rsid w:val="00747768"/>
    <w:rsid w:val="007477CB"/>
    <w:rsid w:val="00747972"/>
    <w:rsid w:val="00747C7D"/>
    <w:rsid w:val="00747D11"/>
    <w:rsid w:val="0075075D"/>
    <w:rsid w:val="00750760"/>
    <w:rsid w:val="00750866"/>
    <w:rsid w:val="00750948"/>
    <w:rsid w:val="007509A1"/>
    <w:rsid w:val="00750D2B"/>
    <w:rsid w:val="00750DDB"/>
    <w:rsid w:val="00750EC1"/>
    <w:rsid w:val="00750F60"/>
    <w:rsid w:val="00750FCA"/>
    <w:rsid w:val="00751A92"/>
    <w:rsid w:val="00751BF0"/>
    <w:rsid w:val="00751EBB"/>
    <w:rsid w:val="00752085"/>
    <w:rsid w:val="007525FC"/>
    <w:rsid w:val="00752726"/>
    <w:rsid w:val="0075295B"/>
    <w:rsid w:val="007530F9"/>
    <w:rsid w:val="007531B3"/>
    <w:rsid w:val="007533FE"/>
    <w:rsid w:val="00753414"/>
    <w:rsid w:val="0075357D"/>
    <w:rsid w:val="007535AA"/>
    <w:rsid w:val="007535DA"/>
    <w:rsid w:val="0075373B"/>
    <w:rsid w:val="007537E4"/>
    <w:rsid w:val="00753A15"/>
    <w:rsid w:val="00753A91"/>
    <w:rsid w:val="00753E07"/>
    <w:rsid w:val="00753FA3"/>
    <w:rsid w:val="007540D6"/>
    <w:rsid w:val="00754793"/>
    <w:rsid w:val="00754833"/>
    <w:rsid w:val="00754BC7"/>
    <w:rsid w:val="00754BEB"/>
    <w:rsid w:val="00754CC4"/>
    <w:rsid w:val="00754D6D"/>
    <w:rsid w:val="00754F62"/>
    <w:rsid w:val="00755249"/>
    <w:rsid w:val="007554D1"/>
    <w:rsid w:val="00755695"/>
    <w:rsid w:val="00755810"/>
    <w:rsid w:val="00755955"/>
    <w:rsid w:val="00755A47"/>
    <w:rsid w:val="00755B35"/>
    <w:rsid w:val="00755CC8"/>
    <w:rsid w:val="00755F55"/>
    <w:rsid w:val="00756358"/>
    <w:rsid w:val="00756497"/>
    <w:rsid w:val="00756552"/>
    <w:rsid w:val="00756AD5"/>
    <w:rsid w:val="00756F57"/>
    <w:rsid w:val="00756FFA"/>
    <w:rsid w:val="00757881"/>
    <w:rsid w:val="007579AE"/>
    <w:rsid w:val="007579E2"/>
    <w:rsid w:val="00760543"/>
    <w:rsid w:val="00760556"/>
    <w:rsid w:val="007608FB"/>
    <w:rsid w:val="00760950"/>
    <w:rsid w:val="0076096D"/>
    <w:rsid w:val="00760B38"/>
    <w:rsid w:val="00761088"/>
    <w:rsid w:val="00761181"/>
    <w:rsid w:val="007611B8"/>
    <w:rsid w:val="00761233"/>
    <w:rsid w:val="0076126B"/>
    <w:rsid w:val="007614A2"/>
    <w:rsid w:val="007616A6"/>
    <w:rsid w:val="00761940"/>
    <w:rsid w:val="00761AFD"/>
    <w:rsid w:val="00762267"/>
    <w:rsid w:val="0076264F"/>
    <w:rsid w:val="007626D9"/>
    <w:rsid w:val="00762D06"/>
    <w:rsid w:val="00762D0E"/>
    <w:rsid w:val="00762D42"/>
    <w:rsid w:val="00762F1D"/>
    <w:rsid w:val="00763584"/>
    <w:rsid w:val="00763790"/>
    <w:rsid w:val="00763929"/>
    <w:rsid w:val="0076407E"/>
    <w:rsid w:val="00764110"/>
    <w:rsid w:val="0076425F"/>
    <w:rsid w:val="00764456"/>
    <w:rsid w:val="007648F8"/>
    <w:rsid w:val="00764E15"/>
    <w:rsid w:val="00764EE8"/>
    <w:rsid w:val="007656AF"/>
    <w:rsid w:val="00765855"/>
    <w:rsid w:val="007658DD"/>
    <w:rsid w:val="00765C20"/>
    <w:rsid w:val="00765C2D"/>
    <w:rsid w:val="00765F41"/>
    <w:rsid w:val="00765F49"/>
    <w:rsid w:val="007660F9"/>
    <w:rsid w:val="007667D9"/>
    <w:rsid w:val="0076686F"/>
    <w:rsid w:val="00766982"/>
    <w:rsid w:val="00766B0F"/>
    <w:rsid w:val="00767205"/>
    <w:rsid w:val="007673BD"/>
    <w:rsid w:val="007673EA"/>
    <w:rsid w:val="0076773C"/>
    <w:rsid w:val="00767852"/>
    <w:rsid w:val="007678B4"/>
    <w:rsid w:val="00767CF4"/>
    <w:rsid w:val="00767D34"/>
    <w:rsid w:val="00767E4D"/>
    <w:rsid w:val="0077067E"/>
    <w:rsid w:val="00770A69"/>
    <w:rsid w:val="00770D11"/>
    <w:rsid w:val="007712BF"/>
    <w:rsid w:val="007714D7"/>
    <w:rsid w:val="007716F6"/>
    <w:rsid w:val="0077170E"/>
    <w:rsid w:val="0077186C"/>
    <w:rsid w:val="00771D20"/>
    <w:rsid w:val="00771F80"/>
    <w:rsid w:val="0077215A"/>
    <w:rsid w:val="0077220B"/>
    <w:rsid w:val="007724AE"/>
    <w:rsid w:val="00772738"/>
    <w:rsid w:val="00772910"/>
    <w:rsid w:val="00772A08"/>
    <w:rsid w:val="00772A59"/>
    <w:rsid w:val="00772BA3"/>
    <w:rsid w:val="00772C6B"/>
    <w:rsid w:val="00773115"/>
    <w:rsid w:val="00773376"/>
    <w:rsid w:val="0077367F"/>
    <w:rsid w:val="0077370E"/>
    <w:rsid w:val="00773809"/>
    <w:rsid w:val="0077392D"/>
    <w:rsid w:val="00773C98"/>
    <w:rsid w:val="00773E3E"/>
    <w:rsid w:val="00774698"/>
    <w:rsid w:val="00774DA9"/>
    <w:rsid w:val="00774EEB"/>
    <w:rsid w:val="0077528D"/>
    <w:rsid w:val="007753D6"/>
    <w:rsid w:val="007755A5"/>
    <w:rsid w:val="0077571D"/>
    <w:rsid w:val="007757BD"/>
    <w:rsid w:val="007759C3"/>
    <w:rsid w:val="00775ADD"/>
    <w:rsid w:val="00775B05"/>
    <w:rsid w:val="007763B8"/>
    <w:rsid w:val="0077641A"/>
    <w:rsid w:val="0077660D"/>
    <w:rsid w:val="007769BE"/>
    <w:rsid w:val="00776A64"/>
    <w:rsid w:val="00776ADF"/>
    <w:rsid w:val="00776C58"/>
    <w:rsid w:val="00777036"/>
    <w:rsid w:val="00777103"/>
    <w:rsid w:val="0077710D"/>
    <w:rsid w:val="007771F3"/>
    <w:rsid w:val="007773C8"/>
    <w:rsid w:val="007777BF"/>
    <w:rsid w:val="007778FA"/>
    <w:rsid w:val="00777DA8"/>
    <w:rsid w:val="00777DE3"/>
    <w:rsid w:val="00777FE0"/>
    <w:rsid w:val="007801A0"/>
    <w:rsid w:val="00780241"/>
    <w:rsid w:val="00780447"/>
    <w:rsid w:val="00780521"/>
    <w:rsid w:val="007808EC"/>
    <w:rsid w:val="007809A7"/>
    <w:rsid w:val="00780E0F"/>
    <w:rsid w:val="007812DE"/>
    <w:rsid w:val="00781480"/>
    <w:rsid w:val="00781566"/>
    <w:rsid w:val="00781795"/>
    <w:rsid w:val="00781A0B"/>
    <w:rsid w:val="00781A63"/>
    <w:rsid w:val="00781B68"/>
    <w:rsid w:val="00781BEF"/>
    <w:rsid w:val="00781CC5"/>
    <w:rsid w:val="00781D40"/>
    <w:rsid w:val="00781F3D"/>
    <w:rsid w:val="00781F72"/>
    <w:rsid w:val="007820C9"/>
    <w:rsid w:val="0078243F"/>
    <w:rsid w:val="0078248E"/>
    <w:rsid w:val="00782A73"/>
    <w:rsid w:val="00782B01"/>
    <w:rsid w:val="0078329D"/>
    <w:rsid w:val="007832C4"/>
    <w:rsid w:val="00783312"/>
    <w:rsid w:val="00783690"/>
    <w:rsid w:val="00783801"/>
    <w:rsid w:val="007838B7"/>
    <w:rsid w:val="007838D6"/>
    <w:rsid w:val="00783BCF"/>
    <w:rsid w:val="00783C09"/>
    <w:rsid w:val="00783F49"/>
    <w:rsid w:val="00784255"/>
    <w:rsid w:val="007843F4"/>
    <w:rsid w:val="00784A45"/>
    <w:rsid w:val="00784B91"/>
    <w:rsid w:val="00785089"/>
    <w:rsid w:val="007851E1"/>
    <w:rsid w:val="00785300"/>
    <w:rsid w:val="0078568D"/>
    <w:rsid w:val="00785938"/>
    <w:rsid w:val="00785A12"/>
    <w:rsid w:val="00785AA2"/>
    <w:rsid w:val="00785AEE"/>
    <w:rsid w:val="00785E7A"/>
    <w:rsid w:val="00785FCA"/>
    <w:rsid w:val="00786066"/>
    <w:rsid w:val="00786086"/>
    <w:rsid w:val="007860F7"/>
    <w:rsid w:val="007861EC"/>
    <w:rsid w:val="00786338"/>
    <w:rsid w:val="00786379"/>
    <w:rsid w:val="007864F2"/>
    <w:rsid w:val="00786813"/>
    <w:rsid w:val="00786862"/>
    <w:rsid w:val="0078691C"/>
    <w:rsid w:val="00786B21"/>
    <w:rsid w:val="00786DDE"/>
    <w:rsid w:val="007870CD"/>
    <w:rsid w:val="00787178"/>
    <w:rsid w:val="007875DF"/>
    <w:rsid w:val="007876A1"/>
    <w:rsid w:val="00787867"/>
    <w:rsid w:val="007879D1"/>
    <w:rsid w:val="00787AC4"/>
    <w:rsid w:val="00787C50"/>
    <w:rsid w:val="00787DC2"/>
    <w:rsid w:val="00787F0B"/>
    <w:rsid w:val="0079025C"/>
    <w:rsid w:val="0079048F"/>
    <w:rsid w:val="00790660"/>
    <w:rsid w:val="00790A58"/>
    <w:rsid w:val="00790B01"/>
    <w:rsid w:val="00790BC6"/>
    <w:rsid w:val="00790C4F"/>
    <w:rsid w:val="00790E9E"/>
    <w:rsid w:val="00790FAA"/>
    <w:rsid w:val="007910DB"/>
    <w:rsid w:val="00791401"/>
    <w:rsid w:val="00791FC1"/>
    <w:rsid w:val="00792161"/>
    <w:rsid w:val="00792393"/>
    <w:rsid w:val="0079245C"/>
    <w:rsid w:val="00792757"/>
    <w:rsid w:val="00792795"/>
    <w:rsid w:val="0079279B"/>
    <w:rsid w:val="007928DA"/>
    <w:rsid w:val="00792A52"/>
    <w:rsid w:val="00792BEF"/>
    <w:rsid w:val="00792E00"/>
    <w:rsid w:val="00793018"/>
    <w:rsid w:val="00793107"/>
    <w:rsid w:val="007933F8"/>
    <w:rsid w:val="00793602"/>
    <w:rsid w:val="007939F0"/>
    <w:rsid w:val="00794107"/>
    <w:rsid w:val="007943AF"/>
    <w:rsid w:val="00794481"/>
    <w:rsid w:val="00794612"/>
    <w:rsid w:val="007947CB"/>
    <w:rsid w:val="00794808"/>
    <w:rsid w:val="00794837"/>
    <w:rsid w:val="007948E1"/>
    <w:rsid w:val="007949FF"/>
    <w:rsid w:val="0079521E"/>
    <w:rsid w:val="00795366"/>
    <w:rsid w:val="00795609"/>
    <w:rsid w:val="0079581E"/>
    <w:rsid w:val="00795930"/>
    <w:rsid w:val="00795B22"/>
    <w:rsid w:val="00795C30"/>
    <w:rsid w:val="00795EC4"/>
    <w:rsid w:val="0079687A"/>
    <w:rsid w:val="00796C23"/>
    <w:rsid w:val="00796C84"/>
    <w:rsid w:val="00796EA4"/>
    <w:rsid w:val="00796EDD"/>
    <w:rsid w:val="00796F7C"/>
    <w:rsid w:val="00797148"/>
    <w:rsid w:val="00797272"/>
    <w:rsid w:val="00797662"/>
    <w:rsid w:val="00797703"/>
    <w:rsid w:val="00797843"/>
    <w:rsid w:val="00797885"/>
    <w:rsid w:val="00797BC5"/>
    <w:rsid w:val="00797D2E"/>
    <w:rsid w:val="00797FCB"/>
    <w:rsid w:val="007A01A6"/>
    <w:rsid w:val="007A05FD"/>
    <w:rsid w:val="007A09E6"/>
    <w:rsid w:val="007A0E35"/>
    <w:rsid w:val="007A1097"/>
    <w:rsid w:val="007A146A"/>
    <w:rsid w:val="007A1488"/>
    <w:rsid w:val="007A1A56"/>
    <w:rsid w:val="007A22B8"/>
    <w:rsid w:val="007A2603"/>
    <w:rsid w:val="007A2C14"/>
    <w:rsid w:val="007A2C47"/>
    <w:rsid w:val="007A2D16"/>
    <w:rsid w:val="007A2F61"/>
    <w:rsid w:val="007A31CB"/>
    <w:rsid w:val="007A3485"/>
    <w:rsid w:val="007A3602"/>
    <w:rsid w:val="007A3747"/>
    <w:rsid w:val="007A38DD"/>
    <w:rsid w:val="007A3903"/>
    <w:rsid w:val="007A3B3F"/>
    <w:rsid w:val="007A3E40"/>
    <w:rsid w:val="007A402E"/>
    <w:rsid w:val="007A424F"/>
    <w:rsid w:val="007A438C"/>
    <w:rsid w:val="007A47C6"/>
    <w:rsid w:val="007A4821"/>
    <w:rsid w:val="007A4A73"/>
    <w:rsid w:val="007A4B65"/>
    <w:rsid w:val="007A4BA3"/>
    <w:rsid w:val="007A4BB6"/>
    <w:rsid w:val="007A4C6F"/>
    <w:rsid w:val="007A4DE7"/>
    <w:rsid w:val="007A4E1C"/>
    <w:rsid w:val="007A54F8"/>
    <w:rsid w:val="007A5758"/>
    <w:rsid w:val="007A5E1C"/>
    <w:rsid w:val="007A5FD6"/>
    <w:rsid w:val="007A6272"/>
    <w:rsid w:val="007A63BF"/>
    <w:rsid w:val="007A6488"/>
    <w:rsid w:val="007A6816"/>
    <w:rsid w:val="007A7034"/>
    <w:rsid w:val="007A71E7"/>
    <w:rsid w:val="007A766B"/>
    <w:rsid w:val="007A7A5E"/>
    <w:rsid w:val="007A7B34"/>
    <w:rsid w:val="007A7D3F"/>
    <w:rsid w:val="007A7DED"/>
    <w:rsid w:val="007A7DF2"/>
    <w:rsid w:val="007A7F66"/>
    <w:rsid w:val="007B0085"/>
    <w:rsid w:val="007B00D1"/>
    <w:rsid w:val="007B01CF"/>
    <w:rsid w:val="007B021A"/>
    <w:rsid w:val="007B03D2"/>
    <w:rsid w:val="007B079A"/>
    <w:rsid w:val="007B0ABF"/>
    <w:rsid w:val="007B0B6E"/>
    <w:rsid w:val="007B0F02"/>
    <w:rsid w:val="007B1164"/>
    <w:rsid w:val="007B140D"/>
    <w:rsid w:val="007B1604"/>
    <w:rsid w:val="007B17C2"/>
    <w:rsid w:val="007B197C"/>
    <w:rsid w:val="007B1B1E"/>
    <w:rsid w:val="007B1F76"/>
    <w:rsid w:val="007B27B4"/>
    <w:rsid w:val="007B2802"/>
    <w:rsid w:val="007B2930"/>
    <w:rsid w:val="007B2CA1"/>
    <w:rsid w:val="007B2CA7"/>
    <w:rsid w:val="007B2DEA"/>
    <w:rsid w:val="007B303C"/>
    <w:rsid w:val="007B3314"/>
    <w:rsid w:val="007B384D"/>
    <w:rsid w:val="007B386E"/>
    <w:rsid w:val="007B3BA0"/>
    <w:rsid w:val="007B3BF6"/>
    <w:rsid w:val="007B4113"/>
    <w:rsid w:val="007B431B"/>
    <w:rsid w:val="007B4412"/>
    <w:rsid w:val="007B4580"/>
    <w:rsid w:val="007B47D4"/>
    <w:rsid w:val="007B4823"/>
    <w:rsid w:val="007B4A2B"/>
    <w:rsid w:val="007B4CF0"/>
    <w:rsid w:val="007B4EC0"/>
    <w:rsid w:val="007B5135"/>
    <w:rsid w:val="007B5174"/>
    <w:rsid w:val="007B51F1"/>
    <w:rsid w:val="007B541D"/>
    <w:rsid w:val="007B5466"/>
    <w:rsid w:val="007B5515"/>
    <w:rsid w:val="007B55D0"/>
    <w:rsid w:val="007B5837"/>
    <w:rsid w:val="007B5BC4"/>
    <w:rsid w:val="007B5D31"/>
    <w:rsid w:val="007B5D41"/>
    <w:rsid w:val="007B608C"/>
    <w:rsid w:val="007B64A4"/>
    <w:rsid w:val="007B64F9"/>
    <w:rsid w:val="007B6535"/>
    <w:rsid w:val="007B6996"/>
    <w:rsid w:val="007B6C5D"/>
    <w:rsid w:val="007B6D2E"/>
    <w:rsid w:val="007B6D7A"/>
    <w:rsid w:val="007B6D8F"/>
    <w:rsid w:val="007B6F79"/>
    <w:rsid w:val="007B74C4"/>
    <w:rsid w:val="007B7559"/>
    <w:rsid w:val="007B76C3"/>
    <w:rsid w:val="007B76F2"/>
    <w:rsid w:val="007B7A2B"/>
    <w:rsid w:val="007B7FAC"/>
    <w:rsid w:val="007C06B9"/>
    <w:rsid w:val="007C0D2E"/>
    <w:rsid w:val="007C0EAA"/>
    <w:rsid w:val="007C0FCF"/>
    <w:rsid w:val="007C107E"/>
    <w:rsid w:val="007C1100"/>
    <w:rsid w:val="007C11ED"/>
    <w:rsid w:val="007C1298"/>
    <w:rsid w:val="007C177D"/>
    <w:rsid w:val="007C1A65"/>
    <w:rsid w:val="007C1A96"/>
    <w:rsid w:val="007C2272"/>
    <w:rsid w:val="007C22BD"/>
    <w:rsid w:val="007C22CA"/>
    <w:rsid w:val="007C23FC"/>
    <w:rsid w:val="007C263F"/>
    <w:rsid w:val="007C2698"/>
    <w:rsid w:val="007C2762"/>
    <w:rsid w:val="007C27BC"/>
    <w:rsid w:val="007C2839"/>
    <w:rsid w:val="007C2A32"/>
    <w:rsid w:val="007C2A69"/>
    <w:rsid w:val="007C2CCA"/>
    <w:rsid w:val="007C30CE"/>
    <w:rsid w:val="007C3122"/>
    <w:rsid w:val="007C33A4"/>
    <w:rsid w:val="007C348B"/>
    <w:rsid w:val="007C3580"/>
    <w:rsid w:val="007C35BD"/>
    <w:rsid w:val="007C364B"/>
    <w:rsid w:val="007C36CA"/>
    <w:rsid w:val="007C3AEF"/>
    <w:rsid w:val="007C3BDD"/>
    <w:rsid w:val="007C3DBA"/>
    <w:rsid w:val="007C4181"/>
    <w:rsid w:val="007C472A"/>
    <w:rsid w:val="007C477E"/>
    <w:rsid w:val="007C4B48"/>
    <w:rsid w:val="007C4BCE"/>
    <w:rsid w:val="007C4EA8"/>
    <w:rsid w:val="007C5120"/>
    <w:rsid w:val="007C518E"/>
    <w:rsid w:val="007C537A"/>
    <w:rsid w:val="007C5400"/>
    <w:rsid w:val="007C5554"/>
    <w:rsid w:val="007C56B4"/>
    <w:rsid w:val="007C5760"/>
    <w:rsid w:val="007C57D5"/>
    <w:rsid w:val="007C57EF"/>
    <w:rsid w:val="007C5B67"/>
    <w:rsid w:val="007C5D06"/>
    <w:rsid w:val="007C6706"/>
    <w:rsid w:val="007C6777"/>
    <w:rsid w:val="007C6AA2"/>
    <w:rsid w:val="007C6EB3"/>
    <w:rsid w:val="007C6ECA"/>
    <w:rsid w:val="007C7ABA"/>
    <w:rsid w:val="007C7BDE"/>
    <w:rsid w:val="007C7E1E"/>
    <w:rsid w:val="007D00C0"/>
    <w:rsid w:val="007D00DF"/>
    <w:rsid w:val="007D02A3"/>
    <w:rsid w:val="007D0435"/>
    <w:rsid w:val="007D0603"/>
    <w:rsid w:val="007D07EA"/>
    <w:rsid w:val="007D082B"/>
    <w:rsid w:val="007D08F2"/>
    <w:rsid w:val="007D0C23"/>
    <w:rsid w:val="007D0FC3"/>
    <w:rsid w:val="007D12DF"/>
    <w:rsid w:val="007D13AA"/>
    <w:rsid w:val="007D157B"/>
    <w:rsid w:val="007D177B"/>
    <w:rsid w:val="007D1854"/>
    <w:rsid w:val="007D1C4B"/>
    <w:rsid w:val="007D1D3B"/>
    <w:rsid w:val="007D1EB5"/>
    <w:rsid w:val="007D20E3"/>
    <w:rsid w:val="007D2187"/>
    <w:rsid w:val="007D229D"/>
    <w:rsid w:val="007D246F"/>
    <w:rsid w:val="007D25BC"/>
    <w:rsid w:val="007D26D2"/>
    <w:rsid w:val="007D29CE"/>
    <w:rsid w:val="007D2F8D"/>
    <w:rsid w:val="007D3339"/>
    <w:rsid w:val="007D45FF"/>
    <w:rsid w:val="007D48A4"/>
    <w:rsid w:val="007D4AB6"/>
    <w:rsid w:val="007D4B22"/>
    <w:rsid w:val="007D4BE7"/>
    <w:rsid w:val="007D4DF7"/>
    <w:rsid w:val="007D4E01"/>
    <w:rsid w:val="007D4E91"/>
    <w:rsid w:val="007D50FD"/>
    <w:rsid w:val="007D5363"/>
    <w:rsid w:val="007D5449"/>
    <w:rsid w:val="007D5534"/>
    <w:rsid w:val="007D5758"/>
    <w:rsid w:val="007D5901"/>
    <w:rsid w:val="007D5923"/>
    <w:rsid w:val="007D5A97"/>
    <w:rsid w:val="007D5C33"/>
    <w:rsid w:val="007D5ECF"/>
    <w:rsid w:val="007D5F18"/>
    <w:rsid w:val="007D605B"/>
    <w:rsid w:val="007D653D"/>
    <w:rsid w:val="007D67CD"/>
    <w:rsid w:val="007D6884"/>
    <w:rsid w:val="007D6FDF"/>
    <w:rsid w:val="007D713C"/>
    <w:rsid w:val="007D7A83"/>
    <w:rsid w:val="007D7DE0"/>
    <w:rsid w:val="007D7E77"/>
    <w:rsid w:val="007D7FEE"/>
    <w:rsid w:val="007E0104"/>
    <w:rsid w:val="007E0331"/>
    <w:rsid w:val="007E03FE"/>
    <w:rsid w:val="007E0574"/>
    <w:rsid w:val="007E0770"/>
    <w:rsid w:val="007E08CF"/>
    <w:rsid w:val="007E0AF4"/>
    <w:rsid w:val="007E0B6F"/>
    <w:rsid w:val="007E0D93"/>
    <w:rsid w:val="007E0DC6"/>
    <w:rsid w:val="007E0DE4"/>
    <w:rsid w:val="007E0F6A"/>
    <w:rsid w:val="007E16CC"/>
    <w:rsid w:val="007E178E"/>
    <w:rsid w:val="007E1820"/>
    <w:rsid w:val="007E1919"/>
    <w:rsid w:val="007E1C6B"/>
    <w:rsid w:val="007E2104"/>
    <w:rsid w:val="007E22C0"/>
    <w:rsid w:val="007E22DB"/>
    <w:rsid w:val="007E2398"/>
    <w:rsid w:val="007E2431"/>
    <w:rsid w:val="007E24AF"/>
    <w:rsid w:val="007E284C"/>
    <w:rsid w:val="007E2959"/>
    <w:rsid w:val="007E2CB4"/>
    <w:rsid w:val="007E2F2E"/>
    <w:rsid w:val="007E35F2"/>
    <w:rsid w:val="007E3816"/>
    <w:rsid w:val="007E3890"/>
    <w:rsid w:val="007E3D2B"/>
    <w:rsid w:val="007E3F5A"/>
    <w:rsid w:val="007E462A"/>
    <w:rsid w:val="007E5053"/>
    <w:rsid w:val="007E523A"/>
    <w:rsid w:val="007E5278"/>
    <w:rsid w:val="007E536E"/>
    <w:rsid w:val="007E5666"/>
    <w:rsid w:val="007E56E3"/>
    <w:rsid w:val="007E572E"/>
    <w:rsid w:val="007E5A8D"/>
    <w:rsid w:val="007E5C43"/>
    <w:rsid w:val="007E5DAB"/>
    <w:rsid w:val="007E5F8D"/>
    <w:rsid w:val="007E63A7"/>
    <w:rsid w:val="007E679C"/>
    <w:rsid w:val="007E6818"/>
    <w:rsid w:val="007E6819"/>
    <w:rsid w:val="007E68A6"/>
    <w:rsid w:val="007E6CA8"/>
    <w:rsid w:val="007E6F77"/>
    <w:rsid w:val="007E751A"/>
    <w:rsid w:val="007E7B22"/>
    <w:rsid w:val="007E7BF2"/>
    <w:rsid w:val="007E7E4B"/>
    <w:rsid w:val="007E7F34"/>
    <w:rsid w:val="007F05D7"/>
    <w:rsid w:val="007F07D3"/>
    <w:rsid w:val="007F0EC4"/>
    <w:rsid w:val="007F0F56"/>
    <w:rsid w:val="007F19E3"/>
    <w:rsid w:val="007F1A6B"/>
    <w:rsid w:val="007F1D7C"/>
    <w:rsid w:val="007F23A7"/>
    <w:rsid w:val="007F2545"/>
    <w:rsid w:val="007F26D5"/>
    <w:rsid w:val="007F297D"/>
    <w:rsid w:val="007F2ADD"/>
    <w:rsid w:val="007F2BA6"/>
    <w:rsid w:val="007F3088"/>
    <w:rsid w:val="007F32C9"/>
    <w:rsid w:val="007F35A0"/>
    <w:rsid w:val="007F3762"/>
    <w:rsid w:val="007F391A"/>
    <w:rsid w:val="007F3E2E"/>
    <w:rsid w:val="007F3E66"/>
    <w:rsid w:val="007F4202"/>
    <w:rsid w:val="007F4249"/>
    <w:rsid w:val="007F4643"/>
    <w:rsid w:val="007F4C28"/>
    <w:rsid w:val="007F52F1"/>
    <w:rsid w:val="007F5459"/>
    <w:rsid w:val="007F56F9"/>
    <w:rsid w:val="007F5B9D"/>
    <w:rsid w:val="007F5E2A"/>
    <w:rsid w:val="007F65BD"/>
    <w:rsid w:val="007F66D7"/>
    <w:rsid w:val="007F68B8"/>
    <w:rsid w:val="007F6F7A"/>
    <w:rsid w:val="007F7420"/>
    <w:rsid w:val="007F75BE"/>
    <w:rsid w:val="007F7A45"/>
    <w:rsid w:val="007F7B44"/>
    <w:rsid w:val="007F7DFA"/>
    <w:rsid w:val="007F7FB2"/>
    <w:rsid w:val="008000C5"/>
    <w:rsid w:val="00800526"/>
    <w:rsid w:val="00800745"/>
    <w:rsid w:val="0080079F"/>
    <w:rsid w:val="00800E31"/>
    <w:rsid w:val="008013CC"/>
    <w:rsid w:val="00801416"/>
    <w:rsid w:val="008017F0"/>
    <w:rsid w:val="00801F39"/>
    <w:rsid w:val="00802595"/>
    <w:rsid w:val="0080262B"/>
    <w:rsid w:val="00802698"/>
    <w:rsid w:val="00802711"/>
    <w:rsid w:val="00802A6A"/>
    <w:rsid w:val="00802AB6"/>
    <w:rsid w:val="00802D08"/>
    <w:rsid w:val="00803081"/>
    <w:rsid w:val="0080353F"/>
    <w:rsid w:val="008037C4"/>
    <w:rsid w:val="0080394D"/>
    <w:rsid w:val="00803BDE"/>
    <w:rsid w:val="00803E7F"/>
    <w:rsid w:val="00804027"/>
    <w:rsid w:val="00804142"/>
    <w:rsid w:val="00804202"/>
    <w:rsid w:val="0080475D"/>
    <w:rsid w:val="008049A7"/>
    <w:rsid w:val="008049FF"/>
    <w:rsid w:val="00804B47"/>
    <w:rsid w:val="00804CC1"/>
    <w:rsid w:val="00805348"/>
    <w:rsid w:val="00805563"/>
    <w:rsid w:val="008057F1"/>
    <w:rsid w:val="00805959"/>
    <w:rsid w:val="00805D15"/>
    <w:rsid w:val="00805E38"/>
    <w:rsid w:val="0080638B"/>
    <w:rsid w:val="008068B4"/>
    <w:rsid w:val="00806BDE"/>
    <w:rsid w:val="00807076"/>
    <w:rsid w:val="0080709E"/>
    <w:rsid w:val="0080764C"/>
    <w:rsid w:val="00807662"/>
    <w:rsid w:val="00807809"/>
    <w:rsid w:val="008078C4"/>
    <w:rsid w:val="00807AA5"/>
    <w:rsid w:val="00807C03"/>
    <w:rsid w:val="00807DEE"/>
    <w:rsid w:val="00807EA8"/>
    <w:rsid w:val="00807FD2"/>
    <w:rsid w:val="0081019E"/>
    <w:rsid w:val="0081025F"/>
    <w:rsid w:val="008102DA"/>
    <w:rsid w:val="00810394"/>
    <w:rsid w:val="0081053C"/>
    <w:rsid w:val="00810548"/>
    <w:rsid w:val="00810583"/>
    <w:rsid w:val="00810594"/>
    <w:rsid w:val="008108C9"/>
    <w:rsid w:val="00810B9B"/>
    <w:rsid w:val="00810C40"/>
    <w:rsid w:val="00810C97"/>
    <w:rsid w:val="00810DB7"/>
    <w:rsid w:val="00810DF1"/>
    <w:rsid w:val="00811213"/>
    <w:rsid w:val="0081129E"/>
    <w:rsid w:val="0081130A"/>
    <w:rsid w:val="008113A3"/>
    <w:rsid w:val="008114B8"/>
    <w:rsid w:val="00811BE4"/>
    <w:rsid w:val="00811D6C"/>
    <w:rsid w:val="00811D7A"/>
    <w:rsid w:val="008123A1"/>
    <w:rsid w:val="00812439"/>
    <w:rsid w:val="00812471"/>
    <w:rsid w:val="008125FD"/>
    <w:rsid w:val="00812646"/>
    <w:rsid w:val="00812724"/>
    <w:rsid w:val="00812815"/>
    <w:rsid w:val="00812942"/>
    <w:rsid w:val="00812A2A"/>
    <w:rsid w:val="00812C3E"/>
    <w:rsid w:val="008130E7"/>
    <w:rsid w:val="008134CB"/>
    <w:rsid w:val="0081365B"/>
    <w:rsid w:val="0081380D"/>
    <w:rsid w:val="00813897"/>
    <w:rsid w:val="00813B7A"/>
    <w:rsid w:val="00814018"/>
    <w:rsid w:val="00814033"/>
    <w:rsid w:val="008141F0"/>
    <w:rsid w:val="0081434D"/>
    <w:rsid w:val="008144C5"/>
    <w:rsid w:val="00814D8D"/>
    <w:rsid w:val="00815124"/>
    <w:rsid w:val="0081521B"/>
    <w:rsid w:val="00815479"/>
    <w:rsid w:val="0081553D"/>
    <w:rsid w:val="00815771"/>
    <w:rsid w:val="008158B0"/>
    <w:rsid w:val="0081591B"/>
    <w:rsid w:val="00815A5C"/>
    <w:rsid w:val="00815BDC"/>
    <w:rsid w:val="00816228"/>
    <w:rsid w:val="008168B0"/>
    <w:rsid w:val="008169CA"/>
    <w:rsid w:val="00816E7C"/>
    <w:rsid w:val="00817873"/>
    <w:rsid w:val="00820451"/>
    <w:rsid w:val="008206C1"/>
    <w:rsid w:val="008207F6"/>
    <w:rsid w:val="008209B7"/>
    <w:rsid w:val="00820CF6"/>
    <w:rsid w:val="00820F1C"/>
    <w:rsid w:val="00821262"/>
    <w:rsid w:val="008212DD"/>
    <w:rsid w:val="00821359"/>
    <w:rsid w:val="00821860"/>
    <w:rsid w:val="00821EEC"/>
    <w:rsid w:val="008223B4"/>
    <w:rsid w:val="008223DB"/>
    <w:rsid w:val="0082259E"/>
    <w:rsid w:val="008226F0"/>
    <w:rsid w:val="008227BC"/>
    <w:rsid w:val="00822AEC"/>
    <w:rsid w:val="00822EB8"/>
    <w:rsid w:val="008230D6"/>
    <w:rsid w:val="00823136"/>
    <w:rsid w:val="00823238"/>
    <w:rsid w:val="00823550"/>
    <w:rsid w:val="0082366D"/>
    <w:rsid w:val="00823688"/>
    <w:rsid w:val="008236C5"/>
    <w:rsid w:val="0082396A"/>
    <w:rsid w:val="00823F98"/>
    <w:rsid w:val="00824171"/>
    <w:rsid w:val="0082438E"/>
    <w:rsid w:val="008244B5"/>
    <w:rsid w:val="00824ADC"/>
    <w:rsid w:val="00824E40"/>
    <w:rsid w:val="00824EDE"/>
    <w:rsid w:val="00825219"/>
    <w:rsid w:val="0082545D"/>
    <w:rsid w:val="00825489"/>
    <w:rsid w:val="0082584F"/>
    <w:rsid w:val="00825C51"/>
    <w:rsid w:val="00825D71"/>
    <w:rsid w:val="00825DF1"/>
    <w:rsid w:val="0082647E"/>
    <w:rsid w:val="00826694"/>
    <w:rsid w:val="0082677C"/>
    <w:rsid w:val="00826B08"/>
    <w:rsid w:val="00826FF7"/>
    <w:rsid w:val="008273E7"/>
    <w:rsid w:val="00827625"/>
    <w:rsid w:val="008276EA"/>
    <w:rsid w:val="00827754"/>
    <w:rsid w:val="00827871"/>
    <w:rsid w:val="00827B9C"/>
    <w:rsid w:val="00827CEB"/>
    <w:rsid w:val="00827CF2"/>
    <w:rsid w:val="00827DC6"/>
    <w:rsid w:val="00830017"/>
    <w:rsid w:val="008300F0"/>
    <w:rsid w:val="008303BE"/>
    <w:rsid w:val="00830404"/>
    <w:rsid w:val="008307A6"/>
    <w:rsid w:val="00830852"/>
    <w:rsid w:val="0083085E"/>
    <w:rsid w:val="00830B7E"/>
    <w:rsid w:val="0083104E"/>
    <w:rsid w:val="0083118D"/>
    <w:rsid w:val="008313B0"/>
    <w:rsid w:val="00831538"/>
    <w:rsid w:val="008318C3"/>
    <w:rsid w:val="00831A6B"/>
    <w:rsid w:val="00831E52"/>
    <w:rsid w:val="00831F08"/>
    <w:rsid w:val="00831F50"/>
    <w:rsid w:val="0083212F"/>
    <w:rsid w:val="008321FA"/>
    <w:rsid w:val="008329DB"/>
    <w:rsid w:val="00832C7E"/>
    <w:rsid w:val="00833071"/>
    <w:rsid w:val="008330F6"/>
    <w:rsid w:val="008332B4"/>
    <w:rsid w:val="008334B7"/>
    <w:rsid w:val="008336FF"/>
    <w:rsid w:val="008338F0"/>
    <w:rsid w:val="00833AA2"/>
    <w:rsid w:val="00833DD1"/>
    <w:rsid w:val="00833E14"/>
    <w:rsid w:val="008342D6"/>
    <w:rsid w:val="00834526"/>
    <w:rsid w:val="00834719"/>
    <w:rsid w:val="00835144"/>
    <w:rsid w:val="008352BE"/>
    <w:rsid w:val="0083594F"/>
    <w:rsid w:val="00836365"/>
    <w:rsid w:val="008363A1"/>
    <w:rsid w:val="0083644E"/>
    <w:rsid w:val="00836702"/>
    <w:rsid w:val="00836A4F"/>
    <w:rsid w:val="00836BAD"/>
    <w:rsid w:val="00836DDA"/>
    <w:rsid w:val="00836EF0"/>
    <w:rsid w:val="008370A9"/>
    <w:rsid w:val="00837451"/>
    <w:rsid w:val="008376D8"/>
    <w:rsid w:val="0083775B"/>
    <w:rsid w:val="008379C3"/>
    <w:rsid w:val="00837B3E"/>
    <w:rsid w:val="00840A91"/>
    <w:rsid w:val="00840CC5"/>
    <w:rsid w:val="00840D81"/>
    <w:rsid w:val="00840DFB"/>
    <w:rsid w:val="00840EEC"/>
    <w:rsid w:val="008411FB"/>
    <w:rsid w:val="00841202"/>
    <w:rsid w:val="00841303"/>
    <w:rsid w:val="00841413"/>
    <w:rsid w:val="00841662"/>
    <w:rsid w:val="00841F95"/>
    <w:rsid w:val="00842269"/>
    <w:rsid w:val="00842390"/>
    <w:rsid w:val="008423CE"/>
    <w:rsid w:val="0084291E"/>
    <w:rsid w:val="00842D21"/>
    <w:rsid w:val="00842F95"/>
    <w:rsid w:val="00843072"/>
    <w:rsid w:val="008432D3"/>
    <w:rsid w:val="00843474"/>
    <w:rsid w:val="008436A2"/>
    <w:rsid w:val="00843DD4"/>
    <w:rsid w:val="00844191"/>
    <w:rsid w:val="00844525"/>
    <w:rsid w:val="008445F6"/>
    <w:rsid w:val="008446E6"/>
    <w:rsid w:val="00844875"/>
    <w:rsid w:val="008448E9"/>
    <w:rsid w:val="00844B28"/>
    <w:rsid w:val="00844B85"/>
    <w:rsid w:val="00844F2D"/>
    <w:rsid w:val="00844F8D"/>
    <w:rsid w:val="00845010"/>
    <w:rsid w:val="0084503F"/>
    <w:rsid w:val="008454A9"/>
    <w:rsid w:val="0084589F"/>
    <w:rsid w:val="00845C02"/>
    <w:rsid w:val="00845F31"/>
    <w:rsid w:val="00845FCC"/>
    <w:rsid w:val="0084645D"/>
    <w:rsid w:val="0084654E"/>
    <w:rsid w:val="00846560"/>
    <w:rsid w:val="00846946"/>
    <w:rsid w:val="00846CDC"/>
    <w:rsid w:val="00846EF7"/>
    <w:rsid w:val="00846F12"/>
    <w:rsid w:val="00846F26"/>
    <w:rsid w:val="00846F63"/>
    <w:rsid w:val="00847067"/>
    <w:rsid w:val="008472C8"/>
    <w:rsid w:val="00847833"/>
    <w:rsid w:val="00847919"/>
    <w:rsid w:val="00847A28"/>
    <w:rsid w:val="00847A7D"/>
    <w:rsid w:val="00847AA6"/>
    <w:rsid w:val="00850090"/>
    <w:rsid w:val="008500A9"/>
    <w:rsid w:val="00850766"/>
    <w:rsid w:val="00850A6C"/>
    <w:rsid w:val="00850DE6"/>
    <w:rsid w:val="00851183"/>
    <w:rsid w:val="00851756"/>
    <w:rsid w:val="0085205A"/>
    <w:rsid w:val="0085232C"/>
    <w:rsid w:val="00852345"/>
    <w:rsid w:val="00852B12"/>
    <w:rsid w:val="00852C4A"/>
    <w:rsid w:val="00852C8B"/>
    <w:rsid w:val="00853053"/>
    <w:rsid w:val="0085339F"/>
    <w:rsid w:val="0085341A"/>
    <w:rsid w:val="0085362D"/>
    <w:rsid w:val="008536DA"/>
    <w:rsid w:val="008538DB"/>
    <w:rsid w:val="00853987"/>
    <w:rsid w:val="00853B10"/>
    <w:rsid w:val="00853B92"/>
    <w:rsid w:val="008545C4"/>
    <w:rsid w:val="00854775"/>
    <w:rsid w:val="00854891"/>
    <w:rsid w:val="00854A92"/>
    <w:rsid w:val="00854AFC"/>
    <w:rsid w:val="00854E25"/>
    <w:rsid w:val="00854F52"/>
    <w:rsid w:val="0085538D"/>
    <w:rsid w:val="00855D27"/>
    <w:rsid w:val="00856015"/>
    <w:rsid w:val="00856562"/>
    <w:rsid w:val="0085678C"/>
    <w:rsid w:val="00856840"/>
    <w:rsid w:val="00856850"/>
    <w:rsid w:val="00856B69"/>
    <w:rsid w:val="00856E92"/>
    <w:rsid w:val="008577AF"/>
    <w:rsid w:val="008578BC"/>
    <w:rsid w:val="008579A6"/>
    <w:rsid w:val="0086000C"/>
    <w:rsid w:val="008601F2"/>
    <w:rsid w:val="008602BB"/>
    <w:rsid w:val="008604E1"/>
    <w:rsid w:val="00860CCE"/>
    <w:rsid w:val="00860EA0"/>
    <w:rsid w:val="00860FAB"/>
    <w:rsid w:val="00861101"/>
    <w:rsid w:val="00861205"/>
    <w:rsid w:val="008612FB"/>
    <w:rsid w:val="00861311"/>
    <w:rsid w:val="0086142D"/>
    <w:rsid w:val="00861775"/>
    <w:rsid w:val="00861AF5"/>
    <w:rsid w:val="00861C0D"/>
    <w:rsid w:val="0086233C"/>
    <w:rsid w:val="00862F0E"/>
    <w:rsid w:val="008633D8"/>
    <w:rsid w:val="008637EB"/>
    <w:rsid w:val="00863896"/>
    <w:rsid w:val="008638D3"/>
    <w:rsid w:val="00863AA4"/>
    <w:rsid w:val="00863B8B"/>
    <w:rsid w:val="008641E8"/>
    <w:rsid w:val="0086429F"/>
    <w:rsid w:val="008642CE"/>
    <w:rsid w:val="00864302"/>
    <w:rsid w:val="00864309"/>
    <w:rsid w:val="0086451D"/>
    <w:rsid w:val="008645B6"/>
    <w:rsid w:val="0086483B"/>
    <w:rsid w:val="00864D11"/>
    <w:rsid w:val="00864DAF"/>
    <w:rsid w:val="00864E4E"/>
    <w:rsid w:val="00864F59"/>
    <w:rsid w:val="00865097"/>
    <w:rsid w:val="008650BA"/>
    <w:rsid w:val="008652B7"/>
    <w:rsid w:val="0086543C"/>
    <w:rsid w:val="00865535"/>
    <w:rsid w:val="00865AD9"/>
    <w:rsid w:val="00865EE9"/>
    <w:rsid w:val="00866189"/>
    <w:rsid w:val="0086636C"/>
    <w:rsid w:val="00866511"/>
    <w:rsid w:val="008666A0"/>
    <w:rsid w:val="00866B22"/>
    <w:rsid w:val="00866C7C"/>
    <w:rsid w:val="00867066"/>
    <w:rsid w:val="00867115"/>
    <w:rsid w:val="008671AA"/>
    <w:rsid w:val="0086721C"/>
    <w:rsid w:val="0086744B"/>
    <w:rsid w:val="00867573"/>
    <w:rsid w:val="00867831"/>
    <w:rsid w:val="00867877"/>
    <w:rsid w:val="008678D0"/>
    <w:rsid w:val="00867908"/>
    <w:rsid w:val="00867C64"/>
    <w:rsid w:val="008702BF"/>
    <w:rsid w:val="008704DF"/>
    <w:rsid w:val="00870765"/>
    <w:rsid w:val="00870786"/>
    <w:rsid w:val="00870F09"/>
    <w:rsid w:val="00870F1D"/>
    <w:rsid w:val="0087137E"/>
    <w:rsid w:val="008715CB"/>
    <w:rsid w:val="0087176E"/>
    <w:rsid w:val="008719C6"/>
    <w:rsid w:val="00871CD2"/>
    <w:rsid w:val="00871F4F"/>
    <w:rsid w:val="008721A0"/>
    <w:rsid w:val="008721F7"/>
    <w:rsid w:val="00872797"/>
    <w:rsid w:val="008727CD"/>
    <w:rsid w:val="008727D8"/>
    <w:rsid w:val="00872A16"/>
    <w:rsid w:val="00872ABD"/>
    <w:rsid w:val="00872B1F"/>
    <w:rsid w:val="00872B99"/>
    <w:rsid w:val="00872D50"/>
    <w:rsid w:val="00873030"/>
    <w:rsid w:val="008730AA"/>
    <w:rsid w:val="008732E8"/>
    <w:rsid w:val="008732FF"/>
    <w:rsid w:val="00873328"/>
    <w:rsid w:val="0087348D"/>
    <w:rsid w:val="00873D0A"/>
    <w:rsid w:val="00873EB9"/>
    <w:rsid w:val="008740DC"/>
    <w:rsid w:val="00874128"/>
    <w:rsid w:val="008742AF"/>
    <w:rsid w:val="008742E5"/>
    <w:rsid w:val="00874457"/>
    <w:rsid w:val="008745C9"/>
    <w:rsid w:val="00874B42"/>
    <w:rsid w:val="00874D8C"/>
    <w:rsid w:val="00874E5F"/>
    <w:rsid w:val="008758A1"/>
    <w:rsid w:val="008759AC"/>
    <w:rsid w:val="00875A2E"/>
    <w:rsid w:val="00875CD3"/>
    <w:rsid w:val="00875E94"/>
    <w:rsid w:val="008762A2"/>
    <w:rsid w:val="0087656C"/>
    <w:rsid w:val="008767ED"/>
    <w:rsid w:val="00876BC7"/>
    <w:rsid w:val="00876EAC"/>
    <w:rsid w:val="008772DC"/>
    <w:rsid w:val="00877320"/>
    <w:rsid w:val="00877975"/>
    <w:rsid w:val="00877BAD"/>
    <w:rsid w:val="00877DDA"/>
    <w:rsid w:val="00877ED9"/>
    <w:rsid w:val="00880179"/>
    <w:rsid w:val="00880672"/>
    <w:rsid w:val="00880758"/>
    <w:rsid w:val="00880AB1"/>
    <w:rsid w:val="00880B15"/>
    <w:rsid w:val="008811B0"/>
    <w:rsid w:val="0088127D"/>
    <w:rsid w:val="008814CC"/>
    <w:rsid w:val="00881C82"/>
    <w:rsid w:val="00881E71"/>
    <w:rsid w:val="00881F0A"/>
    <w:rsid w:val="0088221A"/>
    <w:rsid w:val="0088240C"/>
    <w:rsid w:val="008828B5"/>
    <w:rsid w:val="00882A32"/>
    <w:rsid w:val="00882CED"/>
    <w:rsid w:val="00883406"/>
    <w:rsid w:val="008835A7"/>
    <w:rsid w:val="0088365B"/>
    <w:rsid w:val="00883BA9"/>
    <w:rsid w:val="00883F73"/>
    <w:rsid w:val="00883F8C"/>
    <w:rsid w:val="0088426E"/>
    <w:rsid w:val="00884348"/>
    <w:rsid w:val="008849AB"/>
    <w:rsid w:val="00884C2E"/>
    <w:rsid w:val="00884D2F"/>
    <w:rsid w:val="00884DA4"/>
    <w:rsid w:val="00884DF0"/>
    <w:rsid w:val="00884F83"/>
    <w:rsid w:val="00885159"/>
    <w:rsid w:val="00885267"/>
    <w:rsid w:val="008854C4"/>
    <w:rsid w:val="0088570B"/>
    <w:rsid w:val="008858A3"/>
    <w:rsid w:val="00885968"/>
    <w:rsid w:val="00885BBF"/>
    <w:rsid w:val="008861D3"/>
    <w:rsid w:val="0088643F"/>
    <w:rsid w:val="00886AC3"/>
    <w:rsid w:val="00886B6E"/>
    <w:rsid w:val="00886BDE"/>
    <w:rsid w:val="00886E96"/>
    <w:rsid w:val="0088719D"/>
    <w:rsid w:val="0088729D"/>
    <w:rsid w:val="00887479"/>
    <w:rsid w:val="00887667"/>
    <w:rsid w:val="00887B69"/>
    <w:rsid w:val="00887C94"/>
    <w:rsid w:val="00887CC1"/>
    <w:rsid w:val="00887D0A"/>
    <w:rsid w:val="0089049E"/>
    <w:rsid w:val="00890838"/>
    <w:rsid w:val="0089091A"/>
    <w:rsid w:val="008909FB"/>
    <w:rsid w:val="00890F7A"/>
    <w:rsid w:val="00891463"/>
    <w:rsid w:val="00891A83"/>
    <w:rsid w:val="00891AC7"/>
    <w:rsid w:val="00891CB9"/>
    <w:rsid w:val="00891CBC"/>
    <w:rsid w:val="00891FB0"/>
    <w:rsid w:val="0089215E"/>
    <w:rsid w:val="008924C4"/>
    <w:rsid w:val="0089267F"/>
    <w:rsid w:val="0089285A"/>
    <w:rsid w:val="00892864"/>
    <w:rsid w:val="00892A95"/>
    <w:rsid w:val="00892F57"/>
    <w:rsid w:val="0089304C"/>
    <w:rsid w:val="00893106"/>
    <w:rsid w:val="008932F5"/>
    <w:rsid w:val="00893358"/>
    <w:rsid w:val="00893385"/>
    <w:rsid w:val="008933FC"/>
    <w:rsid w:val="008934CA"/>
    <w:rsid w:val="00893540"/>
    <w:rsid w:val="0089362D"/>
    <w:rsid w:val="008938B1"/>
    <w:rsid w:val="008939D2"/>
    <w:rsid w:val="00893DE4"/>
    <w:rsid w:val="00893E62"/>
    <w:rsid w:val="008943FA"/>
    <w:rsid w:val="008948B8"/>
    <w:rsid w:val="00895015"/>
    <w:rsid w:val="0089550A"/>
    <w:rsid w:val="00895DD3"/>
    <w:rsid w:val="00896414"/>
    <w:rsid w:val="008964C4"/>
    <w:rsid w:val="00896CD6"/>
    <w:rsid w:val="00896EFF"/>
    <w:rsid w:val="00897389"/>
    <w:rsid w:val="008978A8"/>
    <w:rsid w:val="00897A8F"/>
    <w:rsid w:val="00897E3F"/>
    <w:rsid w:val="00897E51"/>
    <w:rsid w:val="00897EE1"/>
    <w:rsid w:val="008A01EF"/>
    <w:rsid w:val="008A02A2"/>
    <w:rsid w:val="008A0394"/>
    <w:rsid w:val="008A03E1"/>
    <w:rsid w:val="008A0820"/>
    <w:rsid w:val="008A0964"/>
    <w:rsid w:val="008A0A1A"/>
    <w:rsid w:val="008A0AED"/>
    <w:rsid w:val="008A0B5F"/>
    <w:rsid w:val="008A0C32"/>
    <w:rsid w:val="008A0C6A"/>
    <w:rsid w:val="008A0D6A"/>
    <w:rsid w:val="008A0EF7"/>
    <w:rsid w:val="008A1066"/>
    <w:rsid w:val="008A11B7"/>
    <w:rsid w:val="008A125A"/>
    <w:rsid w:val="008A125C"/>
    <w:rsid w:val="008A12C6"/>
    <w:rsid w:val="008A134A"/>
    <w:rsid w:val="008A13CC"/>
    <w:rsid w:val="008A19D3"/>
    <w:rsid w:val="008A1B9D"/>
    <w:rsid w:val="008A1C43"/>
    <w:rsid w:val="008A1F7A"/>
    <w:rsid w:val="008A216E"/>
    <w:rsid w:val="008A25D7"/>
    <w:rsid w:val="008A2952"/>
    <w:rsid w:val="008A29DF"/>
    <w:rsid w:val="008A2BED"/>
    <w:rsid w:val="008A300B"/>
    <w:rsid w:val="008A3042"/>
    <w:rsid w:val="008A31E8"/>
    <w:rsid w:val="008A31F7"/>
    <w:rsid w:val="008A3450"/>
    <w:rsid w:val="008A37A1"/>
    <w:rsid w:val="008A38F2"/>
    <w:rsid w:val="008A3B88"/>
    <w:rsid w:val="008A4229"/>
    <w:rsid w:val="008A431B"/>
    <w:rsid w:val="008A43D8"/>
    <w:rsid w:val="008A44B6"/>
    <w:rsid w:val="008A4612"/>
    <w:rsid w:val="008A4731"/>
    <w:rsid w:val="008A47FB"/>
    <w:rsid w:val="008A4977"/>
    <w:rsid w:val="008A4ADF"/>
    <w:rsid w:val="008A5077"/>
    <w:rsid w:val="008A53E6"/>
    <w:rsid w:val="008A53E8"/>
    <w:rsid w:val="008A57D4"/>
    <w:rsid w:val="008A5BEF"/>
    <w:rsid w:val="008A5C16"/>
    <w:rsid w:val="008A5D15"/>
    <w:rsid w:val="008A5D8E"/>
    <w:rsid w:val="008A615E"/>
    <w:rsid w:val="008A6926"/>
    <w:rsid w:val="008A6A34"/>
    <w:rsid w:val="008A6A68"/>
    <w:rsid w:val="008A6A80"/>
    <w:rsid w:val="008A6AAC"/>
    <w:rsid w:val="008A6E79"/>
    <w:rsid w:val="008A7031"/>
    <w:rsid w:val="008A715C"/>
    <w:rsid w:val="008A72C1"/>
    <w:rsid w:val="008A7591"/>
    <w:rsid w:val="008A759D"/>
    <w:rsid w:val="008A7621"/>
    <w:rsid w:val="008A799A"/>
    <w:rsid w:val="008A79F0"/>
    <w:rsid w:val="008A7C31"/>
    <w:rsid w:val="008A7EC4"/>
    <w:rsid w:val="008B035B"/>
    <w:rsid w:val="008B0618"/>
    <w:rsid w:val="008B0A33"/>
    <w:rsid w:val="008B0C16"/>
    <w:rsid w:val="008B121A"/>
    <w:rsid w:val="008B12AF"/>
    <w:rsid w:val="008B140D"/>
    <w:rsid w:val="008B14B7"/>
    <w:rsid w:val="008B1836"/>
    <w:rsid w:val="008B1A1D"/>
    <w:rsid w:val="008B1B28"/>
    <w:rsid w:val="008B1F69"/>
    <w:rsid w:val="008B1FC0"/>
    <w:rsid w:val="008B1FE2"/>
    <w:rsid w:val="008B2035"/>
    <w:rsid w:val="008B2488"/>
    <w:rsid w:val="008B24D0"/>
    <w:rsid w:val="008B2EC1"/>
    <w:rsid w:val="008B30B0"/>
    <w:rsid w:val="008B35CF"/>
    <w:rsid w:val="008B3EB8"/>
    <w:rsid w:val="008B42B8"/>
    <w:rsid w:val="008B43D4"/>
    <w:rsid w:val="008B45A4"/>
    <w:rsid w:val="008B4600"/>
    <w:rsid w:val="008B4650"/>
    <w:rsid w:val="008B49E8"/>
    <w:rsid w:val="008B4D0A"/>
    <w:rsid w:val="008B4D8B"/>
    <w:rsid w:val="008B4FF4"/>
    <w:rsid w:val="008B54D5"/>
    <w:rsid w:val="008B5950"/>
    <w:rsid w:val="008B59DF"/>
    <w:rsid w:val="008B5BFA"/>
    <w:rsid w:val="008B60A0"/>
    <w:rsid w:val="008B61AB"/>
    <w:rsid w:val="008B6359"/>
    <w:rsid w:val="008B64BF"/>
    <w:rsid w:val="008B65D8"/>
    <w:rsid w:val="008B6F4B"/>
    <w:rsid w:val="008B7302"/>
    <w:rsid w:val="008B733E"/>
    <w:rsid w:val="008B7EEF"/>
    <w:rsid w:val="008C01E9"/>
    <w:rsid w:val="008C051D"/>
    <w:rsid w:val="008C0612"/>
    <w:rsid w:val="008C06D4"/>
    <w:rsid w:val="008C0796"/>
    <w:rsid w:val="008C07EB"/>
    <w:rsid w:val="008C0821"/>
    <w:rsid w:val="008C0A56"/>
    <w:rsid w:val="008C0AD1"/>
    <w:rsid w:val="008C0DDC"/>
    <w:rsid w:val="008C0E2F"/>
    <w:rsid w:val="008C17D1"/>
    <w:rsid w:val="008C17E1"/>
    <w:rsid w:val="008C18B2"/>
    <w:rsid w:val="008C1DC5"/>
    <w:rsid w:val="008C1E90"/>
    <w:rsid w:val="008C20C8"/>
    <w:rsid w:val="008C27BC"/>
    <w:rsid w:val="008C294F"/>
    <w:rsid w:val="008C29F8"/>
    <w:rsid w:val="008C2B05"/>
    <w:rsid w:val="008C2B7D"/>
    <w:rsid w:val="008C2B8E"/>
    <w:rsid w:val="008C2D6D"/>
    <w:rsid w:val="008C2DF0"/>
    <w:rsid w:val="008C2E6A"/>
    <w:rsid w:val="008C362F"/>
    <w:rsid w:val="008C39C5"/>
    <w:rsid w:val="008C3C77"/>
    <w:rsid w:val="008C4170"/>
    <w:rsid w:val="008C4536"/>
    <w:rsid w:val="008C4692"/>
    <w:rsid w:val="008C4FA6"/>
    <w:rsid w:val="008C4FB4"/>
    <w:rsid w:val="008C513F"/>
    <w:rsid w:val="008C51E3"/>
    <w:rsid w:val="008C55B8"/>
    <w:rsid w:val="008C5778"/>
    <w:rsid w:val="008C5947"/>
    <w:rsid w:val="008C5E35"/>
    <w:rsid w:val="008C5E9A"/>
    <w:rsid w:val="008C5F88"/>
    <w:rsid w:val="008C6006"/>
    <w:rsid w:val="008C608B"/>
    <w:rsid w:val="008C6124"/>
    <w:rsid w:val="008C6168"/>
    <w:rsid w:val="008C650B"/>
    <w:rsid w:val="008C66C7"/>
    <w:rsid w:val="008C6CE6"/>
    <w:rsid w:val="008C6D00"/>
    <w:rsid w:val="008C76A7"/>
    <w:rsid w:val="008C7AD4"/>
    <w:rsid w:val="008C7B4F"/>
    <w:rsid w:val="008C7DE9"/>
    <w:rsid w:val="008C7E68"/>
    <w:rsid w:val="008C7EC0"/>
    <w:rsid w:val="008D0359"/>
    <w:rsid w:val="008D0497"/>
    <w:rsid w:val="008D0562"/>
    <w:rsid w:val="008D07B8"/>
    <w:rsid w:val="008D0A50"/>
    <w:rsid w:val="008D0C26"/>
    <w:rsid w:val="008D0F43"/>
    <w:rsid w:val="008D1098"/>
    <w:rsid w:val="008D165F"/>
    <w:rsid w:val="008D19A7"/>
    <w:rsid w:val="008D1C99"/>
    <w:rsid w:val="008D2194"/>
    <w:rsid w:val="008D2221"/>
    <w:rsid w:val="008D2349"/>
    <w:rsid w:val="008D26CC"/>
    <w:rsid w:val="008D30FD"/>
    <w:rsid w:val="008D3196"/>
    <w:rsid w:val="008D32FA"/>
    <w:rsid w:val="008D3324"/>
    <w:rsid w:val="008D3406"/>
    <w:rsid w:val="008D3461"/>
    <w:rsid w:val="008D351E"/>
    <w:rsid w:val="008D3726"/>
    <w:rsid w:val="008D3D69"/>
    <w:rsid w:val="008D4368"/>
    <w:rsid w:val="008D4A26"/>
    <w:rsid w:val="008D4D17"/>
    <w:rsid w:val="008D4DB0"/>
    <w:rsid w:val="008D5155"/>
    <w:rsid w:val="008D51D0"/>
    <w:rsid w:val="008D53C7"/>
    <w:rsid w:val="008D53EE"/>
    <w:rsid w:val="008D547B"/>
    <w:rsid w:val="008D5511"/>
    <w:rsid w:val="008D5732"/>
    <w:rsid w:val="008D5930"/>
    <w:rsid w:val="008D5EDC"/>
    <w:rsid w:val="008D5F36"/>
    <w:rsid w:val="008D6084"/>
    <w:rsid w:val="008D630E"/>
    <w:rsid w:val="008D6346"/>
    <w:rsid w:val="008D6523"/>
    <w:rsid w:val="008D6611"/>
    <w:rsid w:val="008D6740"/>
    <w:rsid w:val="008D68C2"/>
    <w:rsid w:val="008D6B37"/>
    <w:rsid w:val="008D6C26"/>
    <w:rsid w:val="008D6CB5"/>
    <w:rsid w:val="008D6D9B"/>
    <w:rsid w:val="008D6E00"/>
    <w:rsid w:val="008D703B"/>
    <w:rsid w:val="008D7090"/>
    <w:rsid w:val="008D72E6"/>
    <w:rsid w:val="008D72F7"/>
    <w:rsid w:val="008D7C5A"/>
    <w:rsid w:val="008D7DD2"/>
    <w:rsid w:val="008D7E6D"/>
    <w:rsid w:val="008D7F16"/>
    <w:rsid w:val="008E00D0"/>
    <w:rsid w:val="008E023F"/>
    <w:rsid w:val="008E051A"/>
    <w:rsid w:val="008E080E"/>
    <w:rsid w:val="008E08B8"/>
    <w:rsid w:val="008E0927"/>
    <w:rsid w:val="008E0AC1"/>
    <w:rsid w:val="008E0B14"/>
    <w:rsid w:val="008E0B25"/>
    <w:rsid w:val="008E0B60"/>
    <w:rsid w:val="008E0E17"/>
    <w:rsid w:val="008E1047"/>
    <w:rsid w:val="008E155C"/>
    <w:rsid w:val="008E15BD"/>
    <w:rsid w:val="008E1A1F"/>
    <w:rsid w:val="008E1A29"/>
    <w:rsid w:val="008E1A64"/>
    <w:rsid w:val="008E1E73"/>
    <w:rsid w:val="008E1ED6"/>
    <w:rsid w:val="008E1FE4"/>
    <w:rsid w:val="008E23EE"/>
    <w:rsid w:val="008E2797"/>
    <w:rsid w:val="008E2910"/>
    <w:rsid w:val="008E2C0F"/>
    <w:rsid w:val="008E2CCE"/>
    <w:rsid w:val="008E30E9"/>
    <w:rsid w:val="008E3389"/>
    <w:rsid w:val="008E3558"/>
    <w:rsid w:val="008E35BF"/>
    <w:rsid w:val="008E3730"/>
    <w:rsid w:val="008E3756"/>
    <w:rsid w:val="008E3970"/>
    <w:rsid w:val="008E3DE3"/>
    <w:rsid w:val="008E46FA"/>
    <w:rsid w:val="008E52E8"/>
    <w:rsid w:val="008E5430"/>
    <w:rsid w:val="008E55E1"/>
    <w:rsid w:val="008E57F3"/>
    <w:rsid w:val="008E6367"/>
    <w:rsid w:val="008E6A3D"/>
    <w:rsid w:val="008E6B33"/>
    <w:rsid w:val="008E6D8A"/>
    <w:rsid w:val="008E77A1"/>
    <w:rsid w:val="008E78E9"/>
    <w:rsid w:val="008E79E4"/>
    <w:rsid w:val="008E7C9D"/>
    <w:rsid w:val="008F0332"/>
    <w:rsid w:val="008F0554"/>
    <w:rsid w:val="008F06A2"/>
    <w:rsid w:val="008F0A90"/>
    <w:rsid w:val="008F0B33"/>
    <w:rsid w:val="008F0BA1"/>
    <w:rsid w:val="008F0CCC"/>
    <w:rsid w:val="008F0CD7"/>
    <w:rsid w:val="008F0D5D"/>
    <w:rsid w:val="008F10CE"/>
    <w:rsid w:val="008F1595"/>
    <w:rsid w:val="008F15EA"/>
    <w:rsid w:val="008F16D5"/>
    <w:rsid w:val="008F19C5"/>
    <w:rsid w:val="008F1A25"/>
    <w:rsid w:val="008F1CE5"/>
    <w:rsid w:val="008F257C"/>
    <w:rsid w:val="008F27C7"/>
    <w:rsid w:val="008F280F"/>
    <w:rsid w:val="008F286B"/>
    <w:rsid w:val="008F2F6D"/>
    <w:rsid w:val="008F323C"/>
    <w:rsid w:val="008F36F2"/>
    <w:rsid w:val="008F3A29"/>
    <w:rsid w:val="008F3A51"/>
    <w:rsid w:val="008F3AD8"/>
    <w:rsid w:val="008F3DCC"/>
    <w:rsid w:val="008F4787"/>
    <w:rsid w:val="008F4820"/>
    <w:rsid w:val="008F49FC"/>
    <w:rsid w:val="008F4C6F"/>
    <w:rsid w:val="008F4D2F"/>
    <w:rsid w:val="008F4D3D"/>
    <w:rsid w:val="008F4E79"/>
    <w:rsid w:val="008F4E88"/>
    <w:rsid w:val="008F4E97"/>
    <w:rsid w:val="008F50A6"/>
    <w:rsid w:val="008F51FC"/>
    <w:rsid w:val="008F5280"/>
    <w:rsid w:val="008F5606"/>
    <w:rsid w:val="008F5724"/>
    <w:rsid w:val="008F5A1D"/>
    <w:rsid w:val="008F5CA9"/>
    <w:rsid w:val="008F602B"/>
    <w:rsid w:val="008F60E0"/>
    <w:rsid w:val="008F64A9"/>
    <w:rsid w:val="008F677C"/>
    <w:rsid w:val="008F68C6"/>
    <w:rsid w:val="008F6979"/>
    <w:rsid w:val="008F6A02"/>
    <w:rsid w:val="008F6E57"/>
    <w:rsid w:val="008F6F0C"/>
    <w:rsid w:val="008F71DC"/>
    <w:rsid w:val="008F7250"/>
    <w:rsid w:val="008F7297"/>
    <w:rsid w:val="008F7567"/>
    <w:rsid w:val="008F759F"/>
    <w:rsid w:val="008F7FF9"/>
    <w:rsid w:val="009001F7"/>
    <w:rsid w:val="009003C2"/>
    <w:rsid w:val="0090044F"/>
    <w:rsid w:val="00900B36"/>
    <w:rsid w:val="00900B70"/>
    <w:rsid w:val="00900D1F"/>
    <w:rsid w:val="00900F28"/>
    <w:rsid w:val="00900FAC"/>
    <w:rsid w:val="00901010"/>
    <w:rsid w:val="00901348"/>
    <w:rsid w:val="0090177D"/>
    <w:rsid w:val="0090185D"/>
    <w:rsid w:val="00901A42"/>
    <w:rsid w:val="00901B42"/>
    <w:rsid w:val="00901CD1"/>
    <w:rsid w:val="00901D90"/>
    <w:rsid w:val="00902282"/>
    <w:rsid w:val="0090247D"/>
    <w:rsid w:val="009026C9"/>
    <w:rsid w:val="00902D10"/>
    <w:rsid w:val="00902DB3"/>
    <w:rsid w:val="009031E8"/>
    <w:rsid w:val="009034D3"/>
    <w:rsid w:val="009034F4"/>
    <w:rsid w:val="00903B1A"/>
    <w:rsid w:val="009040AA"/>
    <w:rsid w:val="00904938"/>
    <w:rsid w:val="00904AE2"/>
    <w:rsid w:val="00904F14"/>
    <w:rsid w:val="00905031"/>
    <w:rsid w:val="00905089"/>
    <w:rsid w:val="009052C0"/>
    <w:rsid w:val="0090567B"/>
    <w:rsid w:val="00905730"/>
    <w:rsid w:val="00905BEE"/>
    <w:rsid w:val="009063F6"/>
    <w:rsid w:val="0090692F"/>
    <w:rsid w:val="00906B2F"/>
    <w:rsid w:val="00906C3D"/>
    <w:rsid w:val="00907141"/>
    <w:rsid w:val="009074AA"/>
    <w:rsid w:val="00907749"/>
    <w:rsid w:val="00907A52"/>
    <w:rsid w:val="009104BF"/>
    <w:rsid w:val="00910716"/>
    <w:rsid w:val="00910751"/>
    <w:rsid w:val="00910990"/>
    <w:rsid w:val="00910CA0"/>
    <w:rsid w:val="009116AD"/>
    <w:rsid w:val="009116DB"/>
    <w:rsid w:val="0091198C"/>
    <w:rsid w:val="00911A16"/>
    <w:rsid w:val="00911A55"/>
    <w:rsid w:val="00911B2D"/>
    <w:rsid w:val="00911D99"/>
    <w:rsid w:val="00912809"/>
    <w:rsid w:val="00912881"/>
    <w:rsid w:val="00912AD2"/>
    <w:rsid w:val="00912B89"/>
    <w:rsid w:val="00912D89"/>
    <w:rsid w:val="0091303C"/>
    <w:rsid w:val="009131EE"/>
    <w:rsid w:val="009133EF"/>
    <w:rsid w:val="009139EF"/>
    <w:rsid w:val="00913AD8"/>
    <w:rsid w:val="0091410D"/>
    <w:rsid w:val="009152CB"/>
    <w:rsid w:val="0091553E"/>
    <w:rsid w:val="0091580F"/>
    <w:rsid w:val="009158DF"/>
    <w:rsid w:val="009159B8"/>
    <w:rsid w:val="00916235"/>
    <w:rsid w:val="00916382"/>
    <w:rsid w:val="009163F9"/>
    <w:rsid w:val="00916436"/>
    <w:rsid w:val="00916588"/>
    <w:rsid w:val="00916905"/>
    <w:rsid w:val="00916B4A"/>
    <w:rsid w:val="00916BCF"/>
    <w:rsid w:val="0091707E"/>
    <w:rsid w:val="009170D3"/>
    <w:rsid w:val="00917241"/>
    <w:rsid w:val="0091727B"/>
    <w:rsid w:val="0091745D"/>
    <w:rsid w:val="00917B5E"/>
    <w:rsid w:val="0092000E"/>
    <w:rsid w:val="00920113"/>
    <w:rsid w:val="009202FF"/>
    <w:rsid w:val="00920F57"/>
    <w:rsid w:val="0092120D"/>
    <w:rsid w:val="00921411"/>
    <w:rsid w:val="00921449"/>
    <w:rsid w:val="009214D3"/>
    <w:rsid w:val="0092189B"/>
    <w:rsid w:val="00921B1C"/>
    <w:rsid w:val="00921E43"/>
    <w:rsid w:val="00921F13"/>
    <w:rsid w:val="00922379"/>
    <w:rsid w:val="00922550"/>
    <w:rsid w:val="009225BE"/>
    <w:rsid w:val="00922660"/>
    <w:rsid w:val="009229C5"/>
    <w:rsid w:val="00922B08"/>
    <w:rsid w:val="00922C1B"/>
    <w:rsid w:val="00922FE1"/>
    <w:rsid w:val="009233B1"/>
    <w:rsid w:val="0092366C"/>
    <w:rsid w:val="0092367B"/>
    <w:rsid w:val="00923921"/>
    <w:rsid w:val="00923981"/>
    <w:rsid w:val="00923E98"/>
    <w:rsid w:val="009241E5"/>
    <w:rsid w:val="00924732"/>
    <w:rsid w:val="009247D8"/>
    <w:rsid w:val="00924BB6"/>
    <w:rsid w:val="00924D79"/>
    <w:rsid w:val="00924DFE"/>
    <w:rsid w:val="00924FC0"/>
    <w:rsid w:val="0092514B"/>
    <w:rsid w:val="009255EB"/>
    <w:rsid w:val="00925652"/>
    <w:rsid w:val="00925777"/>
    <w:rsid w:val="00925EA0"/>
    <w:rsid w:val="009260F5"/>
    <w:rsid w:val="00926150"/>
    <w:rsid w:val="00926221"/>
    <w:rsid w:val="009269C2"/>
    <w:rsid w:val="00926B1B"/>
    <w:rsid w:val="00926D16"/>
    <w:rsid w:val="0092795A"/>
    <w:rsid w:val="00927A7F"/>
    <w:rsid w:val="00927C0C"/>
    <w:rsid w:val="00927C36"/>
    <w:rsid w:val="00927E91"/>
    <w:rsid w:val="009301C8"/>
    <w:rsid w:val="00930297"/>
    <w:rsid w:val="009302B7"/>
    <w:rsid w:val="009302EF"/>
    <w:rsid w:val="009303DE"/>
    <w:rsid w:val="00930413"/>
    <w:rsid w:val="009304ED"/>
    <w:rsid w:val="0093064D"/>
    <w:rsid w:val="009307B8"/>
    <w:rsid w:val="00930BB4"/>
    <w:rsid w:val="00930CA7"/>
    <w:rsid w:val="00930CD3"/>
    <w:rsid w:val="00930D6A"/>
    <w:rsid w:val="00931117"/>
    <w:rsid w:val="00931330"/>
    <w:rsid w:val="009314EE"/>
    <w:rsid w:val="0093183F"/>
    <w:rsid w:val="00931850"/>
    <w:rsid w:val="009319D0"/>
    <w:rsid w:val="00931B92"/>
    <w:rsid w:val="00931E56"/>
    <w:rsid w:val="00932142"/>
    <w:rsid w:val="0093220A"/>
    <w:rsid w:val="00932326"/>
    <w:rsid w:val="0093234A"/>
    <w:rsid w:val="009324E9"/>
    <w:rsid w:val="0093254C"/>
    <w:rsid w:val="009329EE"/>
    <w:rsid w:val="00932B0C"/>
    <w:rsid w:val="00932DED"/>
    <w:rsid w:val="009331EA"/>
    <w:rsid w:val="009334C0"/>
    <w:rsid w:val="009336CF"/>
    <w:rsid w:val="00933732"/>
    <w:rsid w:val="009337C6"/>
    <w:rsid w:val="009339FE"/>
    <w:rsid w:val="00933BEE"/>
    <w:rsid w:val="00933D63"/>
    <w:rsid w:val="00934168"/>
    <w:rsid w:val="009345E4"/>
    <w:rsid w:val="00934640"/>
    <w:rsid w:val="009347B4"/>
    <w:rsid w:val="00934D6E"/>
    <w:rsid w:val="00934E7D"/>
    <w:rsid w:val="00934EB8"/>
    <w:rsid w:val="00935297"/>
    <w:rsid w:val="0093536B"/>
    <w:rsid w:val="0093540F"/>
    <w:rsid w:val="00935663"/>
    <w:rsid w:val="00935830"/>
    <w:rsid w:val="00935A91"/>
    <w:rsid w:val="00935DDE"/>
    <w:rsid w:val="00935F27"/>
    <w:rsid w:val="00935FA4"/>
    <w:rsid w:val="009363B5"/>
    <w:rsid w:val="00936592"/>
    <w:rsid w:val="009368A6"/>
    <w:rsid w:val="00936A6C"/>
    <w:rsid w:val="00936BF1"/>
    <w:rsid w:val="00936CAA"/>
    <w:rsid w:val="009372FC"/>
    <w:rsid w:val="0093741E"/>
    <w:rsid w:val="0093751A"/>
    <w:rsid w:val="009376D1"/>
    <w:rsid w:val="0094004F"/>
    <w:rsid w:val="009401D3"/>
    <w:rsid w:val="0094032C"/>
    <w:rsid w:val="009404AB"/>
    <w:rsid w:val="00940702"/>
    <w:rsid w:val="009407C5"/>
    <w:rsid w:val="00940A91"/>
    <w:rsid w:val="00940AF7"/>
    <w:rsid w:val="0094155E"/>
    <w:rsid w:val="00941868"/>
    <w:rsid w:val="0094196B"/>
    <w:rsid w:val="00941B9F"/>
    <w:rsid w:val="00941F61"/>
    <w:rsid w:val="00942003"/>
    <w:rsid w:val="0094228A"/>
    <w:rsid w:val="009422A1"/>
    <w:rsid w:val="0094266F"/>
    <w:rsid w:val="0094287B"/>
    <w:rsid w:val="00942F07"/>
    <w:rsid w:val="00943105"/>
    <w:rsid w:val="009438C1"/>
    <w:rsid w:val="00943C31"/>
    <w:rsid w:val="00944072"/>
    <w:rsid w:val="009442C8"/>
    <w:rsid w:val="009445E0"/>
    <w:rsid w:val="009449D8"/>
    <w:rsid w:val="00944B42"/>
    <w:rsid w:val="00944EDE"/>
    <w:rsid w:val="00944F33"/>
    <w:rsid w:val="00944FA0"/>
    <w:rsid w:val="0094513E"/>
    <w:rsid w:val="0094554E"/>
    <w:rsid w:val="0094583F"/>
    <w:rsid w:val="00945E56"/>
    <w:rsid w:val="0094687A"/>
    <w:rsid w:val="0094690E"/>
    <w:rsid w:val="0094707D"/>
    <w:rsid w:val="009472D7"/>
    <w:rsid w:val="00947B3D"/>
    <w:rsid w:val="009500B4"/>
    <w:rsid w:val="0095032F"/>
    <w:rsid w:val="00950526"/>
    <w:rsid w:val="0095055C"/>
    <w:rsid w:val="009506F2"/>
    <w:rsid w:val="00950766"/>
    <w:rsid w:val="00950923"/>
    <w:rsid w:val="00950AAA"/>
    <w:rsid w:val="00950C7B"/>
    <w:rsid w:val="009510E7"/>
    <w:rsid w:val="00951276"/>
    <w:rsid w:val="0095133C"/>
    <w:rsid w:val="0095142B"/>
    <w:rsid w:val="00951434"/>
    <w:rsid w:val="00951494"/>
    <w:rsid w:val="00951782"/>
    <w:rsid w:val="009517F4"/>
    <w:rsid w:val="00951809"/>
    <w:rsid w:val="0095198E"/>
    <w:rsid w:val="00951A26"/>
    <w:rsid w:val="00951B98"/>
    <w:rsid w:val="00951C1A"/>
    <w:rsid w:val="00951CE6"/>
    <w:rsid w:val="00951D98"/>
    <w:rsid w:val="00951DAA"/>
    <w:rsid w:val="00951EFF"/>
    <w:rsid w:val="00952064"/>
    <w:rsid w:val="009522DF"/>
    <w:rsid w:val="00952399"/>
    <w:rsid w:val="009523EA"/>
    <w:rsid w:val="0095244E"/>
    <w:rsid w:val="0095266F"/>
    <w:rsid w:val="009527DC"/>
    <w:rsid w:val="009527F7"/>
    <w:rsid w:val="00952829"/>
    <w:rsid w:val="009534E4"/>
    <w:rsid w:val="00953625"/>
    <w:rsid w:val="0095369B"/>
    <w:rsid w:val="009536CB"/>
    <w:rsid w:val="00953E72"/>
    <w:rsid w:val="00953F59"/>
    <w:rsid w:val="0095468C"/>
    <w:rsid w:val="00954751"/>
    <w:rsid w:val="00954AD6"/>
    <w:rsid w:val="00954CB2"/>
    <w:rsid w:val="00954CD6"/>
    <w:rsid w:val="00954D1C"/>
    <w:rsid w:val="00954E80"/>
    <w:rsid w:val="00954ED4"/>
    <w:rsid w:val="00954F73"/>
    <w:rsid w:val="0095512E"/>
    <w:rsid w:val="009557CE"/>
    <w:rsid w:val="0095591B"/>
    <w:rsid w:val="00955B2B"/>
    <w:rsid w:val="00955DC3"/>
    <w:rsid w:val="00955DFD"/>
    <w:rsid w:val="00955F41"/>
    <w:rsid w:val="0095655D"/>
    <w:rsid w:val="00956A82"/>
    <w:rsid w:val="00956D8F"/>
    <w:rsid w:val="009570F3"/>
    <w:rsid w:val="00957483"/>
    <w:rsid w:val="0095767B"/>
    <w:rsid w:val="00957C63"/>
    <w:rsid w:val="00957C98"/>
    <w:rsid w:val="00957D10"/>
    <w:rsid w:val="00957E7F"/>
    <w:rsid w:val="0096015E"/>
    <w:rsid w:val="009602AB"/>
    <w:rsid w:val="00960449"/>
    <w:rsid w:val="009604A4"/>
    <w:rsid w:val="00960788"/>
    <w:rsid w:val="009607FD"/>
    <w:rsid w:val="00960900"/>
    <w:rsid w:val="00960947"/>
    <w:rsid w:val="00960B4D"/>
    <w:rsid w:val="00960CCC"/>
    <w:rsid w:val="00960E04"/>
    <w:rsid w:val="00960F9D"/>
    <w:rsid w:val="00961169"/>
    <w:rsid w:val="00961250"/>
    <w:rsid w:val="009614E2"/>
    <w:rsid w:val="009616C2"/>
    <w:rsid w:val="00961754"/>
    <w:rsid w:val="00961759"/>
    <w:rsid w:val="00961A1A"/>
    <w:rsid w:val="00961A4C"/>
    <w:rsid w:val="00961BD2"/>
    <w:rsid w:val="00961F8C"/>
    <w:rsid w:val="009620B0"/>
    <w:rsid w:val="009621A5"/>
    <w:rsid w:val="009623CA"/>
    <w:rsid w:val="009627C4"/>
    <w:rsid w:val="0096287B"/>
    <w:rsid w:val="009628F7"/>
    <w:rsid w:val="00962A7E"/>
    <w:rsid w:val="00963546"/>
    <w:rsid w:val="009635D6"/>
    <w:rsid w:val="009637FD"/>
    <w:rsid w:val="00963A5A"/>
    <w:rsid w:val="00963DD1"/>
    <w:rsid w:val="0096411E"/>
    <w:rsid w:val="0096416C"/>
    <w:rsid w:val="00964AC9"/>
    <w:rsid w:val="00964DA2"/>
    <w:rsid w:val="00964F4C"/>
    <w:rsid w:val="0096535C"/>
    <w:rsid w:val="00965706"/>
    <w:rsid w:val="009658AB"/>
    <w:rsid w:val="00965BD5"/>
    <w:rsid w:val="00965C39"/>
    <w:rsid w:val="00965CE0"/>
    <w:rsid w:val="00965E31"/>
    <w:rsid w:val="009661BD"/>
    <w:rsid w:val="0096633C"/>
    <w:rsid w:val="00966A50"/>
    <w:rsid w:val="00966AC7"/>
    <w:rsid w:val="00966CA6"/>
    <w:rsid w:val="00966ED7"/>
    <w:rsid w:val="0096736E"/>
    <w:rsid w:val="009676BC"/>
    <w:rsid w:val="0096799D"/>
    <w:rsid w:val="00967ADB"/>
    <w:rsid w:val="00967CBE"/>
    <w:rsid w:val="0097010A"/>
    <w:rsid w:val="009706D4"/>
    <w:rsid w:val="00970B6A"/>
    <w:rsid w:val="00970CC4"/>
    <w:rsid w:val="00970D7B"/>
    <w:rsid w:val="00970F00"/>
    <w:rsid w:val="00970F81"/>
    <w:rsid w:val="0097275D"/>
    <w:rsid w:val="00972956"/>
    <w:rsid w:val="00972B1E"/>
    <w:rsid w:val="00972B93"/>
    <w:rsid w:val="00972C5B"/>
    <w:rsid w:val="00972F49"/>
    <w:rsid w:val="0097335F"/>
    <w:rsid w:val="00973498"/>
    <w:rsid w:val="00973700"/>
    <w:rsid w:val="0097379D"/>
    <w:rsid w:val="00973960"/>
    <w:rsid w:val="00973C50"/>
    <w:rsid w:val="009742F9"/>
    <w:rsid w:val="00974BAD"/>
    <w:rsid w:val="00974BC3"/>
    <w:rsid w:val="00974D32"/>
    <w:rsid w:val="0097539B"/>
    <w:rsid w:val="00975C91"/>
    <w:rsid w:val="00975D72"/>
    <w:rsid w:val="00975E86"/>
    <w:rsid w:val="009762D3"/>
    <w:rsid w:val="00976493"/>
    <w:rsid w:val="00976B89"/>
    <w:rsid w:val="00976D8E"/>
    <w:rsid w:val="00976F41"/>
    <w:rsid w:val="00976FF8"/>
    <w:rsid w:val="0097701F"/>
    <w:rsid w:val="00977218"/>
    <w:rsid w:val="00977246"/>
    <w:rsid w:val="00977318"/>
    <w:rsid w:val="0097757C"/>
    <w:rsid w:val="00977801"/>
    <w:rsid w:val="00977893"/>
    <w:rsid w:val="00977FB6"/>
    <w:rsid w:val="00977FF3"/>
    <w:rsid w:val="00980137"/>
    <w:rsid w:val="0098053B"/>
    <w:rsid w:val="009807C6"/>
    <w:rsid w:val="00980ACA"/>
    <w:rsid w:val="00980F14"/>
    <w:rsid w:val="0098125C"/>
    <w:rsid w:val="0098146B"/>
    <w:rsid w:val="0098184D"/>
    <w:rsid w:val="00981877"/>
    <w:rsid w:val="00982725"/>
    <w:rsid w:val="009828BD"/>
    <w:rsid w:val="009829FD"/>
    <w:rsid w:val="00982A6F"/>
    <w:rsid w:val="00982F90"/>
    <w:rsid w:val="0098376C"/>
    <w:rsid w:val="00983984"/>
    <w:rsid w:val="00983BA8"/>
    <w:rsid w:val="00983C3B"/>
    <w:rsid w:val="00983F34"/>
    <w:rsid w:val="00983FC4"/>
    <w:rsid w:val="00984DC5"/>
    <w:rsid w:val="00984DFF"/>
    <w:rsid w:val="0098555E"/>
    <w:rsid w:val="009856E1"/>
    <w:rsid w:val="0098573B"/>
    <w:rsid w:val="009857FB"/>
    <w:rsid w:val="00985C68"/>
    <w:rsid w:val="00985F4B"/>
    <w:rsid w:val="00985F9B"/>
    <w:rsid w:val="009860F5"/>
    <w:rsid w:val="00986423"/>
    <w:rsid w:val="00986472"/>
    <w:rsid w:val="009866B2"/>
    <w:rsid w:val="00986B15"/>
    <w:rsid w:val="00986D0E"/>
    <w:rsid w:val="00986E15"/>
    <w:rsid w:val="00986EF0"/>
    <w:rsid w:val="00986F90"/>
    <w:rsid w:val="00986FB6"/>
    <w:rsid w:val="009871C5"/>
    <w:rsid w:val="00987366"/>
    <w:rsid w:val="0098739F"/>
    <w:rsid w:val="0098742C"/>
    <w:rsid w:val="009874AB"/>
    <w:rsid w:val="0098755F"/>
    <w:rsid w:val="0098765F"/>
    <w:rsid w:val="00987688"/>
    <w:rsid w:val="0098784C"/>
    <w:rsid w:val="00987A47"/>
    <w:rsid w:val="00987DFA"/>
    <w:rsid w:val="009900E6"/>
    <w:rsid w:val="0099013E"/>
    <w:rsid w:val="009902A7"/>
    <w:rsid w:val="00990B6D"/>
    <w:rsid w:val="00990DDE"/>
    <w:rsid w:val="00990E54"/>
    <w:rsid w:val="00991123"/>
    <w:rsid w:val="0099117B"/>
    <w:rsid w:val="00991550"/>
    <w:rsid w:val="009917A1"/>
    <w:rsid w:val="00991816"/>
    <w:rsid w:val="0099181B"/>
    <w:rsid w:val="00991E31"/>
    <w:rsid w:val="00992003"/>
    <w:rsid w:val="0099265F"/>
    <w:rsid w:val="00992F0E"/>
    <w:rsid w:val="00993204"/>
    <w:rsid w:val="00993756"/>
    <w:rsid w:val="009937AA"/>
    <w:rsid w:val="00993ACA"/>
    <w:rsid w:val="00993D66"/>
    <w:rsid w:val="00993DAE"/>
    <w:rsid w:val="009942BA"/>
    <w:rsid w:val="009944D1"/>
    <w:rsid w:val="0099462D"/>
    <w:rsid w:val="00994EAF"/>
    <w:rsid w:val="00995139"/>
    <w:rsid w:val="009953FE"/>
    <w:rsid w:val="00995700"/>
    <w:rsid w:val="009959E3"/>
    <w:rsid w:val="0099603B"/>
    <w:rsid w:val="0099633F"/>
    <w:rsid w:val="00996402"/>
    <w:rsid w:val="00996446"/>
    <w:rsid w:val="00996FB0"/>
    <w:rsid w:val="00997040"/>
    <w:rsid w:val="0099714F"/>
    <w:rsid w:val="00997168"/>
    <w:rsid w:val="0099721E"/>
    <w:rsid w:val="00997271"/>
    <w:rsid w:val="00997461"/>
    <w:rsid w:val="00997732"/>
    <w:rsid w:val="00997A4A"/>
    <w:rsid w:val="00997CBB"/>
    <w:rsid w:val="009A0324"/>
    <w:rsid w:val="009A077F"/>
    <w:rsid w:val="009A0A5B"/>
    <w:rsid w:val="009A0B18"/>
    <w:rsid w:val="009A0B30"/>
    <w:rsid w:val="009A0B77"/>
    <w:rsid w:val="009A0EB3"/>
    <w:rsid w:val="009A0FBA"/>
    <w:rsid w:val="009A159F"/>
    <w:rsid w:val="009A1781"/>
    <w:rsid w:val="009A18A8"/>
    <w:rsid w:val="009A19D7"/>
    <w:rsid w:val="009A1A1D"/>
    <w:rsid w:val="009A1B49"/>
    <w:rsid w:val="009A1DFB"/>
    <w:rsid w:val="009A1E37"/>
    <w:rsid w:val="009A1FAB"/>
    <w:rsid w:val="009A2131"/>
    <w:rsid w:val="009A2189"/>
    <w:rsid w:val="009A228A"/>
    <w:rsid w:val="009A2365"/>
    <w:rsid w:val="009A2426"/>
    <w:rsid w:val="009A253C"/>
    <w:rsid w:val="009A2627"/>
    <w:rsid w:val="009A2687"/>
    <w:rsid w:val="009A28F9"/>
    <w:rsid w:val="009A2B5B"/>
    <w:rsid w:val="009A2E7A"/>
    <w:rsid w:val="009A2F7F"/>
    <w:rsid w:val="009A347B"/>
    <w:rsid w:val="009A39B3"/>
    <w:rsid w:val="009A3A46"/>
    <w:rsid w:val="009A428E"/>
    <w:rsid w:val="009A4D77"/>
    <w:rsid w:val="009A50A9"/>
    <w:rsid w:val="009A5178"/>
    <w:rsid w:val="009A5451"/>
    <w:rsid w:val="009A5D79"/>
    <w:rsid w:val="009A605B"/>
    <w:rsid w:val="009A608A"/>
    <w:rsid w:val="009A62E0"/>
    <w:rsid w:val="009A6354"/>
    <w:rsid w:val="009A64BF"/>
    <w:rsid w:val="009A65EA"/>
    <w:rsid w:val="009A69D0"/>
    <w:rsid w:val="009A6AAE"/>
    <w:rsid w:val="009A6BD5"/>
    <w:rsid w:val="009A6DE2"/>
    <w:rsid w:val="009A6E4C"/>
    <w:rsid w:val="009A7078"/>
    <w:rsid w:val="009A7111"/>
    <w:rsid w:val="009A73D3"/>
    <w:rsid w:val="009A74C3"/>
    <w:rsid w:val="009A7D1C"/>
    <w:rsid w:val="009A7E6F"/>
    <w:rsid w:val="009B0078"/>
    <w:rsid w:val="009B0580"/>
    <w:rsid w:val="009B06E5"/>
    <w:rsid w:val="009B0701"/>
    <w:rsid w:val="009B0714"/>
    <w:rsid w:val="009B0827"/>
    <w:rsid w:val="009B08AF"/>
    <w:rsid w:val="009B0C2F"/>
    <w:rsid w:val="009B0C40"/>
    <w:rsid w:val="009B0C8C"/>
    <w:rsid w:val="009B0DDD"/>
    <w:rsid w:val="009B0ED2"/>
    <w:rsid w:val="009B0F13"/>
    <w:rsid w:val="009B0F6A"/>
    <w:rsid w:val="009B1192"/>
    <w:rsid w:val="009B11C3"/>
    <w:rsid w:val="009B129D"/>
    <w:rsid w:val="009B1335"/>
    <w:rsid w:val="009B14D7"/>
    <w:rsid w:val="009B1504"/>
    <w:rsid w:val="009B152C"/>
    <w:rsid w:val="009B153A"/>
    <w:rsid w:val="009B1665"/>
    <w:rsid w:val="009B18A0"/>
    <w:rsid w:val="009B2241"/>
    <w:rsid w:val="009B241F"/>
    <w:rsid w:val="009B248F"/>
    <w:rsid w:val="009B25C0"/>
    <w:rsid w:val="009B27B5"/>
    <w:rsid w:val="009B31D6"/>
    <w:rsid w:val="009B35BD"/>
    <w:rsid w:val="009B385E"/>
    <w:rsid w:val="009B3AE9"/>
    <w:rsid w:val="009B3C80"/>
    <w:rsid w:val="009B4456"/>
    <w:rsid w:val="009B4A2C"/>
    <w:rsid w:val="009B4E07"/>
    <w:rsid w:val="009B528B"/>
    <w:rsid w:val="009B5344"/>
    <w:rsid w:val="009B5840"/>
    <w:rsid w:val="009B5C61"/>
    <w:rsid w:val="009B5CA5"/>
    <w:rsid w:val="009B5EB0"/>
    <w:rsid w:val="009B5F86"/>
    <w:rsid w:val="009B649A"/>
    <w:rsid w:val="009B68A3"/>
    <w:rsid w:val="009B6924"/>
    <w:rsid w:val="009B69D6"/>
    <w:rsid w:val="009B6AAC"/>
    <w:rsid w:val="009B6F45"/>
    <w:rsid w:val="009B6F5B"/>
    <w:rsid w:val="009B702A"/>
    <w:rsid w:val="009B7A51"/>
    <w:rsid w:val="009C01F0"/>
    <w:rsid w:val="009C0292"/>
    <w:rsid w:val="009C0303"/>
    <w:rsid w:val="009C0363"/>
    <w:rsid w:val="009C0693"/>
    <w:rsid w:val="009C0E41"/>
    <w:rsid w:val="009C18BB"/>
    <w:rsid w:val="009C1904"/>
    <w:rsid w:val="009C1A30"/>
    <w:rsid w:val="009C1AD8"/>
    <w:rsid w:val="009C1D25"/>
    <w:rsid w:val="009C1DA9"/>
    <w:rsid w:val="009C1E7C"/>
    <w:rsid w:val="009C1FBF"/>
    <w:rsid w:val="009C1FD9"/>
    <w:rsid w:val="009C21E0"/>
    <w:rsid w:val="009C24A4"/>
    <w:rsid w:val="009C256D"/>
    <w:rsid w:val="009C29D5"/>
    <w:rsid w:val="009C2ACF"/>
    <w:rsid w:val="009C3261"/>
    <w:rsid w:val="009C3555"/>
    <w:rsid w:val="009C3562"/>
    <w:rsid w:val="009C377A"/>
    <w:rsid w:val="009C379A"/>
    <w:rsid w:val="009C37C7"/>
    <w:rsid w:val="009C385A"/>
    <w:rsid w:val="009C38A5"/>
    <w:rsid w:val="009C3936"/>
    <w:rsid w:val="009C3A04"/>
    <w:rsid w:val="009C3F0B"/>
    <w:rsid w:val="009C4583"/>
    <w:rsid w:val="009C473C"/>
    <w:rsid w:val="009C47E7"/>
    <w:rsid w:val="009C49DE"/>
    <w:rsid w:val="009C4D48"/>
    <w:rsid w:val="009C4DB2"/>
    <w:rsid w:val="009C4F42"/>
    <w:rsid w:val="009C51C2"/>
    <w:rsid w:val="009C51DE"/>
    <w:rsid w:val="009C5224"/>
    <w:rsid w:val="009C523D"/>
    <w:rsid w:val="009C5419"/>
    <w:rsid w:val="009C5BEB"/>
    <w:rsid w:val="009C5CFD"/>
    <w:rsid w:val="009C5E27"/>
    <w:rsid w:val="009C60D8"/>
    <w:rsid w:val="009C64FA"/>
    <w:rsid w:val="009C6C1D"/>
    <w:rsid w:val="009C6EDB"/>
    <w:rsid w:val="009C72EB"/>
    <w:rsid w:val="009C76E4"/>
    <w:rsid w:val="009C76E6"/>
    <w:rsid w:val="009C79A8"/>
    <w:rsid w:val="009C7BA4"/>
    <w:rsid w:val="009C7CE6"/>
    <w:rsid w:val="009D046D"/>
    <w:rsid w:val="009D0AFD"/>
    <w:rsid w:val="009D0E38"/>
    <w:rsid w:val="009D0E99"/>
    <w:rsid w:val="009D0F7A"/>
    <w:rsid w:val="009D1231"/>
    <w:rsid w:val="009D1640"/>
    <w:rsid w:val="009D1A2B"/>
    <w:rsid w:val="009D2403"/>
    <w:rsid w:val="009D244A"/>
    <w:rsid w:val="009D2720"/>
    <w:rsid w:val="009D2790"/>
    <w:rsid w:val="009D27D6"/>
    <w:rsid w:val="009D2A17"/>
    <w:rsid w:val="009D2C73"/>
    <w:rsid w:val="009D2EA6"/>
    <w:rsid w:val="009D2F54"/>
    <w:rsid w:val="009D2FD9"/>
    <w:rsid w:val="009D3480"/>
    <w:rsid w:val="009D3554"/>
    <w:rsid w:val="009D3697"/>
    <w:rsid w:val="009D4154"/>
    <w:rsid w:val="009D4157"/>
    <w:rsid w:val="009D434D"/>
    <w:rsid w:val="009D4356"/>
    <w:rsid w:val="009D4394"/>
    <w:rsid w:val="009D45AE"/>
    <w:rsid w:val="009D45FB"/>
    <w:rsid w:val="009D4EBA"/>
    <w:rsid w:val="009D50B3"/>
    <w:rsid w:val="009D53C5"/>
    <w:rsid w:val="009D5841"/>
    <w:rsid w:val="009D5AA8"/>
    <w:rsid w:val="009D5AEE"/>
    <w:rsid w:val="009D5D55"/>
    <w:rsid w:val="009D6259"/>
    <w:rsid w:val="009D631E"/>
    <w:rsid w:val="009D665E"/>
    <w:rsid w:val="009D6694"/>
    <w:rsid w:val="009D691C"/>
    <w:rsid w:val="009D6B60"/>
    <w:rsid w:val="009D6C46"/>
    <w:rsid w:val="009D6F6C"/>
    <w:rsid w:val="009D71BB"/>
    <w:rsid w:val="009D7207"/>
    <w:rsid w:val="009D756C"/>
    <w:rsid w:val="009D7C0D"/>
    <w:rsid w:val="009D7C8E"/>
    <w:rsid w:val="009D7D08"/>
    <w:rsid w:val="009E00AB"/>
    <w:rsid w:val="009E03AF"/>
    <w:rsid w:val="009E0520"/>
    <w:rsid w:val="009E05D2"/>
    <w:rsid w:val="009E05E2"/>
    <w:rsid w:val="009E0728"/>
    <w:rsid w:val="009E082C"/>
    <w:rsid w:val="009E0B37"/>
    <w:rsid w:val="009E0BF0"/>
    <w:rsid w:val="009E0C93"/>
    <w:rsid w:val="009E0F8F"/>
    <w:rsid w:val="009E1066"/>
    <w:rsid w:val="009E13E5"/>
    <w:rsid w:val="009E1853"/>
    <w:rsid w:val="009E1A0F"/>
    <w:rsid w:val="009E1A90"/>
    <w:rsid w:val="009E1CCF"/>
    <w:rsid w:val="009E1EAC"/>
    <w:rsid w:val="009E2101"/>
    <w:rsid w:val="009E2704"/>
    <w:rsid w:val="009E2E04"/>
    <w:rsid w:val="009E2F3B"/>
    <w:rsid w:val="009E30A5"/>
    <w:rsid w:val="009E3169"/>
    <w:rsid w:val="009E320E"/>
    <w:rsid w:val="009E3419"/>
    <w:rsid w:val="009E3528"/>
    <w:rsid w:val="009E3B07"/>
    <w:rsid w:val="009E3BBC"/>
    <w:rsid w:val="009E3C3B"/>
    <w:rsid w:val="009E3E1B"/>
    <w:rsid w:val="009E4774"/>
    <w:rsid w:val="009E4848"/>
    <w:rsid w:val="009E4B49"/>
    <w:rsid w:val="009E4D3F"/>
    <w:rsid w:val="009E4EF1"/>
    <w:rsid w:val="009E4F7B"/>
    <w:rsid w:val="009E4F96"/>
    <w:rsid w:val="009E4FDD"/>
    <w:rsid w:val="009E504A"/>
    <w:rsid w:val="009E520E"/>
    <w:rsid w:val="009E54A0"/>
    <w:rsid w:val="009E5513"/>
    <w:rsid w:val="009E5537"/>
    <w:rsid w:val="009E59D0"/>
    <w:rsid w:val="009E5A1A"/>
    <w:rsid w:val="009E5D41"/>
    <w:rsid w:val="009E5D8A"/>
    <w:rsid w:val="009E5DFA"/>
    <w:rsid w:val="009E6201"/>
    <w:rsid w:val="009E6471"/>
    <w:rsid w:val="009E6606"/>
    <w:rsid w:val="009E681A"/>
    <w:rsid w:val="009E6DF2"/>
    <w:rsid w:val="009E6F7C"/>
    <w:rsid w:val="009E7150"/>
    <w:rsid w:val="009E73F9"/>
    <w:rsid w:val="009E765C"/>
    <w:rsid w:val="009E76AC"/>
    <w:rsid w:val="009E775C"/>
    <w:rsid w:val="009E77D2"/>
    <w:rsid w:val="009E7883"/>
    <w:rsid w:val="009E7C99"/>
    <w:rsid w:val="009E7FE5"/>
    <w:rsid w:val="009F0443"/>
    <w:rsid w:val="009F0675"/>
    <w:rsid w:val="009F08BE"/>
    <w:rsid w:val="009F08E5"/>
    <w:rsid w:val="009F0F39"/>
    <w:rsid w:val="009F1136"/>
    <w:rsid w:val="009F12E1"/>
    <w:rsid w:val="009F1375"/>
    <w:rsid w:val="009F1401"/>
    <w:rsid w:val="009F1416"/>
    <w:rsid w:val="009F179C"/>
    <w:rsid w:val="009F1986"/>
    <w:rsid w:val="009F1B10"/>
    <w:rsid w:val="009F1E87"/>
    <w:rsid w:val="009F20AA"/>
    <w:rsid w:val="009F222B"/>
    <w:rsid w:val="009F24FC"/>
    <w:rsid w:val="009F26D5"/>
    <w:rsid w:val="009F26F4"/>
    <w:rsid w:val="009F285F"/>
    <w:rsid w:val="009F28C7"/>
    <w:rsid w:val="009F2912"/>
    <w:rsid w:val="009F2A71"/>
    <w:rsid w:val="009F30F1"/>
    <w:rsid w:val="009F3538"/>
    <w:rsid w:val="009F3702"/>
    <w:rsid w:val="009F3846"/>
    <w:rsid w:val="009F3EBC"/>
    <w:rsid w:val="009F40DE"/>
    <w:rsid w:val="009F4174"/>
    <w:rsid w:val="009F41F3"/>
    <w:rsid w:val="009F45BA"/>
    <w:rsid w:val="009F4633"/>
    <w:rsid w:val="009F4666"/>
    <w:rsid w:val="009F4700"/>
    <w:rsid w:val="009F4A8F"/>
    <w:rsid w:val="009F4EA8"/>
    <w:rsid w:val="009F51EB"/>
    <w:rsid w:val="009F5573"/>
    <w:rsid w:val="009F55AF"/>
    <w:rsid w:val="009F5AD9"/>
    <w:rsid w:val="009F5CF0"/>
    <w:rsid w:val="009F5E97"/>
    <w:rsid w:val="009F60D9"/>
    <w:rsid w:val="009F61A9"/>
    <w:rsid w:val="009F61B1"/>
    <w:rsid w:val="009F62F9"/>
    <w:rsid w:val="009F6308"/>
    <w:rsid w:val="009F68BB"/>
    <w:rsid w:val="009F6F55"/>
    <w:rsid w:val="009F71DE"/>
    <w:rsid w:val="009F7316"/>
    <w:rsid w:val="009F7423"/>
    <w:rsid w:val="009F7B97"/>
    <w:rsid w:val="009F7C7F"/>
    <w:rsid w:val="009F7CAB"/>
    <w:rsid w:val="00A00531"/>
    <w:rsid w:val="00A005CB"/>
    <w:rsid w:val="00A014C6"/>
    <w:rsid w:val="00A0198E"/>
    <w:rsid w:val="00A019D3"/>
    <w:rsid w:val="00A01C22"/>
    <w:rsid w:val="00A0203C"/>
    <w:rsid w:val="00A0238E"/>
    <w:rsid w:val="00A025B3"/>
    <w:rsid w:val="00A0276E"/>
    <w:rsid w:val="00A02793"/>
    <w:rsid w:val="00A02805"/>
    <w:rsid w:val="00A028C3"/>
    <w:rsid w:val="00A02D47"/>
    <w:rsid w:val="00A0310E"/>
    <w:rsid w:val="00A0311A"/>
    <w:rsid w:val="00A0332D"/>
    <w:rsid w:val="00A03416"/>
    <w:rsid w:val="00A0358F"/>
    <w:rsid w:val="00A03927"/>
    <w:rsid w:val="00A03AED"/>
    <w:rsid w:val="00A0424C"/>
    <w:rsid w:val="00A044D8"/>
    <w:rsid w:val="00A049CA"/>
    <w:rsid w:val="00A04A55"/>
    <w:rsid w:val="00A05269"/>
    <w:rsid w:val="00A05277"/>
    <w:rsid w:val="00A053CC"/>
    <w:rsid w:val="00A0540D"/>
    <w:rsid w:val="00A0547D"/>
    <w:rsid w:val="00A055CB"/>
    <w:rsid w:val="00A05772"/>
    <w:rsid w:val="00A058C3"/>
    <w:rsid w:val="00A05B8E"/>
    <w:rsid w:val="00A05F57"/>
    <w:rsid w:val="00A06114"/>
    <w:rsid w:val="00A06A21"/>
    <w:rsid w:val="00A06AB1"/>
    <w:rsid w:val="00A06E37"/>
    <w:rsid w:val="00A07034"/>
    <w:rsid w:val="00A07207"/>
    <w:rsid w:val="00A07D56"/>
    <w:rsid w:val="00A07EDE"/>
    <w:rsid w:val="00A07F76"/>
    <w:rsid w:val="00A10084"/>
    <w:rsid w:val="00A10656"/>
    <w:rsid w:val="00A10897"/>
    <w:rsid w:val="00A10C8A"/>
    <w:rsid w:val="00A113D9"/>
    <w:rsid w:val="00A11925"/>
    <w:rsid w:val="00A11C70"/>
    <w:rsid w:val="00A11C73"/>
    <w:rsid w:val="00A11F87"/>
    <w:rsid w:val="00A12421"/>
    <w:rsid w:val="00A124A0"/>
    <w:rsid w:val="00A125C6"/>
    <w:rsid w:val="00A1285D"/>
    <w:rsid w:val="00A128AF"/>
    <w:rsid w:val="00A12996"/>
    <w:rsid w:val="00A12A98"/>
    <w:rsid w:val="00A13026"/>
    <w:rsid w:val="00A130D1"/>
    <w:rsid w:val="00A1352B"/>
    <w:rsid w:val="00A13568"/>
    <w:rsid w:val="00A137B2"/>
    <w:rsid w:val="00A1382B"/>
    <w:rsid w:val="00A138F0"/>
    <w:rsid w:val="00A139AC"/>
    <w:rsid w:val="00A13CE0"/>
    <w:rsid w:val="00A13F2C"/>
    <w:rsid w:val="00A1416B"/>
    <w:rsid w:val="00A14173"/>
    <w:rsid w:val="00A1431F"/>
    <w:rsid w:val="00A14497"/>
    <w:rsid w:val="00A1482B"/>
    <w:rsid w:val="00A14874"/>
    <w:rsid w:val="00A14B4E"/>
    <w:rsid w:val="00A14C73"/>
    <w:rsid w:val="00A14D50"/>
    <w:rsid w:val="00A1521F"/>
    <w:rsid w:val="00A15676"/>
    <w:rsid w:val="00A159CE"/>
    <w:rsid w:val="00A15EF6"/>
    <w:rsid w:val="00A16110"/>
    <w:rsid w:val="00A16714"/>
    <w:rsid w:val="00A169EF"/>
    <w:rsid w:val="00A16AB7"/>
    <w:rsid w:val="00A16ACE"/>
    <w:rsid w:val="00A16B92"/>
    <w:rsid w:val="00A16C8F"/>
    <w:rsid w:val="00A16F29"/>
    <w:rsid w:val="00A1739B"/>
    <w:rsid w:val="00A1746A"/>
    <w:rsid w:val="00A1747D"/>
    <w:rsid w:val="00A17AB7"/>
    <w:rsid w:val="00A17CDF"/>
    <w:rsid w:val="00A17DD5"/>
    <w:rsid w:val="00A17E29"/>
    <w:rsid w:val="00A17F08"/>
    <w:rsid w:val="00A20736"/>
    <w:rsid w:val="00A208AA"/>
    <w:rsid w:val="00A20905"/>
    <w:rsid w:val="00A20BA4"/>
    <w:rsid w:val="00A20C3A"/>
    <w:rsid w:val="00A20FFB"/>
    <w:rsid w:val="00A2103D"/>
    <w:rsid w:val="00A21317"/>
    <w:rsid w:val="00A21346"/>
    <w:rsid w:val="00A2167F"/>
    <w:rsid w:val="00A219F9"/>
    <w:rsid w:val="00A21F9F"/>
    <w:rsid w:val="00A21FCF"/>
    <w:rsid w:val="00A22503"/>
    <w:rsid w:val="00A229D0"/>
    <w:rsid w:val="00A22B57"/>
    <w:rsid w:val="00A22F32"/>
    <w:rsid w:val="00A232F4"/>
    <w:rsid w:val="00A23383"/>
    <w:rsid w:val="00A2342A"/>
    <w:rsid w:val="00A235B6"/>
    <w:rsid w:val="00A2367A"/>
    <w:rsid w:val="00A2376F"/>
    <w:rsid w:val="00A23F75"/>
    <w:rsid w:val="00A24317"/>
    <w:rsid w:val="00A2431B"/>
    <w:rsid w:val="00A246E5"/>
    <w:rsid w:val="00A2472D"/>
    <w:rsid w:val="00A247FD"/>
    <w:rsid w:val="00A24999"/>
    <w:rsid w:val="00A24DD7"/>
    <w:rsid w:val="00A24E69"/>
    <w:rsid w:val="00A24F5C"/>
    <w:rsid w:val="00A2512F"/>
    <w:rsid w:val="00A2520C"/>
    <w:rsid w:val="00A253D5"/>
    <w:rsid w:val="00A2553E"/>
    <w:rsid w:val="00A25844"/>
    <w:rsid w:val="00A2588E"/>
    <w:rsid w:val="00A25A01"/>
    <w:rsid w:val="00A25B4B"/>
    <w:rsid w:val="00A25EB8"/>
    <w:rsid w:val="00A25FF6"/>
    <w:rsid w:val="00A260D7"/>
    <w:rsid w:val="00A26164"/>
    <w:rsid w:val="00A262BB"/>
    <w:rsid w:val="00A26603"/>
    <w:rsid w:val="00A269D4"/>
    <w:rsid w:val="00A26AF5"/>
    <w:rsid w:val="00A26BCA"/>
    <w:rsid w:val="00A26D54"/>
    <w:rsid w:val="00A26E1F"/>
    <w:rsid w:val="00A26E4A"/>
    <w:rsid w:val="00A27026"/>
    <w:rsid w:val="00A2737D"/>
    <w:rsid w:val="00A27503"/>
    <w:rsid w:val="00A275DF"/>
    <w:rsid w:val="00A278A4"/>
    <w:rsid w:val="00A27A3B"/>
    <w:rsid w:val="00A27A41"/>
    <w:rsid w:val="00A27C87"/>
    <w:rsid w:val="00A3009A"/>
    <w:rsid w:val="00A3017D"/>
    <w:rsid w:val="00A3084E"/>
    <w:rsid w:val="00A30995"/>
    <w:rsid w:val="00A30ABB"/>
    <w:rsid w:val="00A31140"/>
    <w:rsid w:val="00A311E7"/>
    <w:rsid w:val="00A3134F"/>
    <w:rsid w:val="00A3137B"/>
    <w:rsid w:val="00A31534"/>
    <w:rsid w:val="00A3162A"/>
    <w:rsid w:val="00A3165A"/>
    <w:rsid w:val="00A3187B"/>
    <w:rsid w:val="00A31ABC"/>
    <w:rsid w:val="00A31BA7"/>
    <w:rsid w:val="00A31C52"/>
    <w:rsid w:val="00A31FF7"/>
    <w:rsid w:val="00A322DB"/>
    <w:rsid w:val="00A32357"/>
    <w:rsid w:val="00A324D5"/>
    <w:rsid w:val="00A3254C"/>
    <w:rsid w:val="00A3277A"/>
    <w:rsid w:val="00A329FF"/>
    <w:rsid w:val="00A3316A"/>
    <w:rsid w:val="00A33AF9"/>
    <w:rsid w:val="00A33B2D"/>
    <w:rsid w:val="00A33B78"/>
    <w:rsid w:val="00A33BC4"/>
    <w:rsid w:val="00A33BE6"/>
    <w:rsid w:val="00A33DB8"/>
    <w:rsid w:val="00A33F26"/>
    <w:rsid w:val="00A34374"/>
    <w:rsid w:val="00A3438C"/>
    <w:rsid w:val="00A3457F"/>
    <w:rsid w:val="00A3470A"/>
    <w:rsid w:val="00A34864"/>
    <w:rsid w:val="00A348E4"/>
    <w:rsid w:val="00A357B2"/>
    <w:rsid w:val="00A357C3"/>
    <w:rsid w:val="00A359E3"/>
    <w:rsid w:val="00A35B40"/>
    <w:rsid w:val="00A35B83"/>
    <w:rsid w:val="00A35CF8"/>
    <w:rsid w:val="00A35E11"/>
    <w:rsid w:val="00A35EDB"/>
    <w:rsid w:val="00A35FAD"/>
    <w:rsid w:val="00A36128"/>
    <w:rsid w:val="00A36425"/>
    <w:rsid w:val="00A364A8"/>
    <w:rsid w:val="00A36B36"/>
    <w:rsid w:val="00A36C85"/>
    <w:rsid w:val="00A36EC4"/>
    <w:rsid w:val="00A36FD3"/>
    <w:rsid w:val="00A3720F"/>
    <w:rsid w:val="00A373E0"/>
    <w:rsid w:val="00A37C63"/>
    <w:rsid w:val="00A37D63"/>
    <w:rsid w:val="00A401BA"/>
    <w:rsid w:val="00A40257"/>
    <w:rsid w:val="00A4067F"/>
    <w:rsid w:val="00A40952"/>
    <w:rsid w:val="00A4098A"/>
    <w:rsid w:val="00A40ADC"/>
    <w:rsid w:val="00A40BE2"/>
    <w:rsid w:val="00A40CF6"/>
    <w:rsid w:val="00A40E37"/>
    <w:rsid w:val="00A41907"/>
    <w:rsid w:val="00A41996"/>
    <w:rsid w:val="00A41AE6"/>
    <w:rsid w:val="00A41C3C"/>
    <w:rsid w:val="00A42059"/>
    <w:rsid w:val="00A425A8"/>
    <w:rsid w:val="00A42B8E"/>
    <w:rsid w:val="00A42DF0"/>
    <w:rsid w:val="00A4304D"/>
    <w:rsid w:val="00A4317A"/>
    <w:rsid w:val="00A431BB"/>
    <w:rsid w:val="00A4323D"/>
    <w:rsid w:val="00A43557"/>
    <w:rsid w:val="00A4361D"/>
    <w:rsid w:val="00A436C4"/>
    <w:rsid w:val="00A43741"/>
    <w:rsid w:val="00A4399E"/>
    <w:rsid w:val="00A43AC9"/>
    <w:rsid w:val="00A43DC3"/>
    <w:rsid w:val="00A44135"/>
    <w:rsid w:val="00A44158"/>
    <w:rsid w:val="00A4454A"/>
    <w:rsid w:val="00A44B1D"/>
    <w:rsid w:val="00A44BAD"/>
    <w:rsid w:val="00A44E6F"/>
    <w:rsid w:val="00A44E9B"/>
    <w:rsid w:val="00A44EAA"/>
    <w:rsid w:val="00A45047"/>
    <w:rsid w:val="00A45099"/>
    <w:rsid w:val="00A45858"/>
    <w:rsid w:val="00A45903"/>
    <w:rsid w:val="00A45BD0"/>
    <w:rsid w:val="00A45D29"/>
    <w:rsid w:val="00A45EA1"/>
    <w:rsid w:val="00A45F76"/>
    <w:rsid w:val="00A45FF5"/>
    <w:rsid w:val="00A462F6"/>
    <w:rsid w:val="00A4684E"/>
    <w:rsid w:val="00A4691F"/>
    <w:rsid w:val="00A46C5E"/>
    <w:rsid w:val="00A46D28"/>
    <w:rsid w:val="00A46D59"/>
    <w:rsid w:val="00A472EE"/>
    <w:rsid w:val="00A4778B"/>
    <w:rsid w:val="00A4779E"/>
    <w:rsid w:val="00A477B0"/>
    <w:rsid w:val="00A479BA"/>
    <w:rsid w:val="00A47AC9"/>
    <w:rsid w:val="00A5011A"/>
    <w:rsid w:val="00A503C6"/>
    <w:rsid w:val="00A504F2"/>
    <w:rsid w:val="00A505EE"/>
    <w:rsid w:val="00A505F7"/>
    <w:rsid w:val="00A507F3"/>
    <w:rsid w:val="00A50BC8"/>
    <w:rsid w:val="00A50C15"/>
    <w:rsid w:val="00A51361"/>
    <w:rsid w:val="00A51832"/>
    <w:rsid w:val="00A51872"/>
    <w:rsid w:val="00A5197F"/>
    <w:rsid w:val="00A51A9F"/>
    <w:rsid w:val="00A52111"/>
    <w:rsid w:val="00A52470"/>
    <w:rsid w:val="00A5290F"/>
    <w:rsid w:val="00A52AAA"/>
    <w:rsid w:val="00A52B81"/>
    <w:rsid w:val="00A52E7D"/>
    <w:rsid w:val="00A53095"/>
    <w:rsid w:val="00A5321D"/>
    <w:rsid w:val="00A53CEB"/>
    <w:rsid w:val="00A53E10"/>
    <w:rsid w:val="00A53E52"/>
    <w:rsid w:val="00A53EAB"/>
    <w:rsid w:val="00A54248"/>
    <w:rsid w:val="00A54250"/>
    <w:rsid w:val="00A54895"/>
    <w:rsid w:val="00A54972"/>
    <w:rsid w:val="00A54B0F"/>
    <w:rsid w:val="00A54C4A"/>
    <w:rsid w:val="00A54CE4"/>
    <w:rsid w:val="00A55099"/>
    <w:rsid w:val="00A551BD"/>
    <w:rsid w:val="00A5524B"/>
    <w:rsid w:val="00A553C8"/>
    <w:rsid w:val="00A5575F"/>
    <w:rsid w:val="00A5581C"/>
    <w:rsid w:val="00A55870"/>
    <w:rsid w:val="00A559F9"/>
    <w:rsid w:val="00A55F09"/>
    <w:rsid w:val="00A56108"/>
    <w:rsid w:val="00A56199"/>
    <w:rsid w:val="00A561E7"/>
    <w:rsid w:val="00A562C4"/>
    <w:rsid w:val="00A5678B"/>
    <w:rsid w:val="00A56B1E"/>
    <w:rsid w:val="00A56E27"/>
    <w:rsid w:val="00A56E85"/>
    <w:rsid w:val="00A57420"/>
    <w:rsid w:val="00A57746"/>
    <w:rsid w:val="00A577F3"/>
    <w:rsid w:val="00A57929"/>
    <w:rsid w:val="00A57B08"/>
    <w:rsid w:val="00A57DE2"/>
    <w:rsid w:val="00A57E03"/>
    <w:rsid w:val="00A57E7E"/>
    <w:rsid w:val="00A57FE3"/>
    <w:rsid w:val="00A60160"/>
    <w:rsid w:val="00A6046E"/>
    <w:rsid w:val="00A60978"/>
    <w:rsid w:val="00A60AD9"/>
    <w:rsid w:val="00A60ADB"/>
    <w:rsid w:val="00A60BD7"/>
    <w:rsid w:val="00A60CB7"/>
    <w:rsid w:val="00A60DD2"/>
    <w:rsid w:val="00A61128"/>
    <w:rsid w:val="00A613D9"/>
    <w:rsid w:val="00A61413"/>
    <w:rsid w:val="00A61530"/>
    <w:rsid w:val="00A61580"/>
    <w:rsid w:val="00A61787"/>
    <w:rsid w:val="00A61B2C"/>
    <w:rsid w:val="00A61B81"/>
    <w:rsid w:val="00A61C80"/>
    <w:rsid w:val="00A61DDD"/>
    <w:rsid w:val="00A62811"/>
    <w:rsid w:val="00A62870"/>
    <w:rsid w:val="00A62DAD"/>
    <w:rsid w:val="00A62DF9"/>
    <w:rsid w:val="00A62E32"/>
    <w:rsid w:val="00A631C8"/>
    <w:rsid w:val="00A6361C"/>
    <w:rsid w:val="00A636BC"/>
    <w:rsid w:val="00A63E8C"/>
    <w:rsid w:val="00A63EEE"/>
    <w:rsid w:val="00A64240"/>
    <w:rsid w:val="00A6434C"/>
    <w:rsid w:val="00A64417"/>
    <w:rsid w:val="00A64C9F"/>
    <w:rsid w:val="00A64D74"/>
    <w:rsid w:val="00A651E1"/>
    <w:rsid w:val="00A653F3"/>
    <w:rsid w:val="00A655F2"/>
    <w:rsid w:val="00A65614"/>
    <w:rsid w:val="00A65908"/>
    <w:rsid w:val="00A65AC5"/>
    <w:rsid w:val="00A65ADA"/>
    <w:rsid w:val="00A65B0A"/>
    <w:rsid w:val="00A65F6E"/>
    <w:rsid w:val="00A664F1"/>
    <w:rsid w:val="00A6657E"/>
    <w:rsid w:val="00A6658A"/>
    <w:rsid w:val="00A665C7"/>
    <w:rsid w:val="00A66C93"/>
    <w:rsid w:val="00A66E6B"/>
    <w:rsid w:val="00A66EEC"/>
    <w:rsid w:val="00A66F00"/>
    <w:rsid w:val="00A67258"/>
    <w:rsid w:val="00A67485"/>
    <w:rsid w:val="00A67702"/>
    <w:rsid w:val="00A67763"/>
    <w:rsid w:val="00A6788A"/>
    <w:rsid w:val="00A67C4E"/>
    <w:rsid w:val="00A67E3F"/>
    <w:rsid w:val="00A700B7"/>
    <w:rsid w:val="00A70B61"/>
    <w:rsid w:val="00A70ECB"/>
    <w:rsid w:val="00A70F74"/>
    <w:rsid w:val="00A71279"/>
    <w:rsid w:val="00A712F7"/>
    <w:rsid w:val="00A71437"/>
    <w:rsid w:val="00A71778"/>
    <w:rsid w:val="00A7204A"/>
    <w:rsid w:val="00A7235A"/>
    <w:rsid w:val="00A72531"/>
    <w:rsid w:val="00A72FB7"/>
    <w:rsid w:val="00A7303D"/>
    <w:rsid w:val="00A73291"/>
    <w:rsid w:val="00A7334C"/>
    <w:rsid w:val="00A73467"/>
    <w:rsid w:val="00A73809"/>
    <w:rsid w:val="00A73908"/>
    <w:rsid w:val="00A73A43"/>
    <w:rsid w:val="00A73CFF"/>
    <w:rsid w:val="00A73D3B"/>
    <w:rsid w:val="00A73E27"/>
    <w:rsid w:val="00A7415E"/>
    <w:rsid w:val="00A74F31"/>
    <w:rsid w:val="00A74FF6"/>
    <w:rsid w:val="00A75345"/>
    <w:rsid w:val="00A7545C"/>
    <w:rsid w:val="00A754ED"/>
    <w:rsid w:val="00A7559F"/>
    <w:rsid w:val="00A756AD"/>
    <w:rsid w:val="00A756BF"/>
    <w:rsid w:val="00A75987"/>
    <w:rsid w:val="00A75C7D"/>
    <w:rsid w:val="00A7645D"/>
    <w:rsid w:val="00A7655A"/>
    <w:rsid w:val="00A76676"/>
    <w:rsid w:val="00A76EC8"/>
    <w:rsid w:val="00A770AC"/>
    <w:rsid w:val="00A77466"/>
    <w:rsid w:val="00A774B8"/>
    <w:rsid w:val="00A775A3"/>
    <w:rsid w:val="00A77828"/>
    <w:rsid w:val="00A7786B"/>
    <w:rsid w:val="00A77A63"/>
    <w:rsid w:val="00A77C0D"/>
    <w:rsid w:val="00A77FED"/>
    <w:rsid w:val="00A80093"/>
    <w:rsid w:val="00A8050C"/>
    <w:rsid w:val="00A80817"/>
    <w:rsid w:val="00A809BE"/>
    <w:rsid w:val="00A80B1C"/>
    <w:rsid w:val="00A80E34"/>
    <w:rsid w:val="00A8139F"/>
    <w:rsid w:val="00A817C7"/>
    <w:rsid w:val="00A8184B"/>
    <w:rsid w:val="00A818C4"/>
    <w:rsid w:val="00A81BBA"/>
    <w:rsid w:val="00A81BF1"/>
    <w:rsid w:val="00A822B2"/>
    <w:rsid w:val="00A82570"/>
    <w:rsid w:val="00A8262B"/>
    <w:rsid w:val="00A827A0"/>
    <w:rsid w:val="00A82AC9"/>
    <w:rsid w:val="00A82BCC"/>
    <w:rsid w:val="00A82E2E"/>
    <w:rsid w:val="00A82E32"/>
    <w:rsid w:val="00A82E84"/>
    <w:rsid w:val="00A83517"/>
    <w:rsid w:val="00A8379A"/>
    <w:rsid w:val="00A83EC3"/>
    <w:rsid w:val="00A84086"/>
    <w:rsid w:val="00A840CE"/>
    <w:rsid w:val="00A842B9"/>
    <w:rsid w:val="00A84369"/>
    <w:rsid w:val="00A8440C"/>
    <w:rsid w:val="00A84AB7"/>
    <w:rsid w:val="00A84FBB"/>
    <w:rsid w:val="00A85078"/>
    <w:rsid w:val="00A85143"/>
    <w:rsid w:val="00A85307"/>
    <w:rsid w:val="00A85587"/>
    <w:rsid w:val="00A85F86"/>
    <w:rsid w:val="00A8611D"/>
    <w:rsid w:val="00A86220"/>
    <w:rsid w:val="00A86289"/>
    <w:rsid w:val="00A865E6"/>
    <w:rsid w:val="00A8674C"/>
    <w:rsid w:val="00A86B00"/>
    <w:rsid w:val="00A86F99"/>
    <w:rsid w:val="00A87080"/>
    <w:rsid w:val="00A8735D"/>
    <w:rsid w:val="00A8747A"/>
    <w:rsid w:val="00A876D0"/>
    <w:rsid w:val="00A87A20"/>
    <w:rsid w:val="00A87B67"/>
    <w:rsid w:val="00A87BDC"/>
    <w:rsid w:val="00A9000D"/>
    <w:rsid w:val="00A90052"/>
    <w:rsid w:val="00A901DF"/>
    <w:rsid w:val="00A907F7"/>
    <w:rsid w:val="00A9086F"/>
    <w:rsid w:val="00A909B6"/>
    <w:rsid w:val="00A90B68"/>
    <w:rsid w:val="00A90D4E"/>
    <w:rsid w:val="00A90F91"/>
    <w:rsid w:val="00A910DA"/>
    <w:rsid w:val="00A91312"/>
    <w:rsid w:val="00A91324"/>
    <w:rsid w:val="00A91384"/>
    <w:rsid w:val="00A91385"/>
    <w:rsid w:val="00A91397"/>
    <w:rsid w:val="00A915DE"/>
    <w:rsid w:val="00A91867"/>
    <w:rsid w:val="00A919D6"/>
    <w:rsid w:val="00A91A18"/>
    <w:rsid w:val="00A91DA2"/>
    <w:rsid w:val="00A92063"/>
    <w:rsid w:val="00A92200"/>
    <w:rsid w:val="00A92597"/>
    <w:rsid w:val="00A92C3F"/>
    <w:rsid w:val="00A93932"/>
    <w:rsid w:val="00A93E28"/>
    <w:rsid w:val="00A93F4B"/>
    <w:rsid w:val="00A93F6E"/>
    <w:rsid w:val="00A93F7E"/>
    <w:rsid w:val="00A93FC2"/>
    <w:rsid w:val="00A942BA"/>
    <w:rsid w:val="00A949D2"/>
    <w:rsid w:val="00A9559C"/>
    <w:rsid w:val="00A955CE"/>
    <w:rsid w:val="00A95A31"/>
    <w:rsid w:val="00A95B1D"/>
    <w:rsid w:val="00A95DD5"/>
    <w:rsid w:val="00A961F8"/>
    <w:rsid w:val="00A96398"/>
    <w:rsid w:val="00A964D5"/>
    <w:rsid w:val="00A966D5"/>
    <w:rsid w:val="00A9678D"/>
    <w:rsid w:val="00A96A4E"/>
    <w:rsid w:val="00A96B8D"/>
    <w:rsid w:val="00A96BBF"/>
    <w:rsid w:val="00A96FF0"/>
    <w:rsid w:val="00A97095"/>
    <w:rsid w:val="00A97593"/>
    <w:rsid w:val="00A977A0"/>
    <w:rsid w:val="00A97C74"/>
    <w:rsid w:val="00A97CA5"/>
    <w:rsid w:val="00A97D4C"/>
    <w:rsid w:val="00AA02EC"/>
    <w:rsid w:val="00AA05B0"/>
    <w:rsid w:val="00AA06C5"/>
    <w:rsid w:val="00AA094A"/>
    <w:rsid w:val="00AA0B07"/>
    <w:rsid w:val="00AA0B93"/>
    <w:rsid w:val="00AA12CB"/>
    <w:rsid w:val="00AA1768"/>
    <w:rsid w:val="00AA17E6"/>
    <w:rsid w:val="00AA1A1E"/>
    <w:rsid w:val="00AA1AA6"/>
    <w:rsid w:val="00AA1AAC"/>
    <w:rsid w:val="00AA1AD8"/>
    <w:rsid w:val="00AA1C25"/>
    <w:rsid w:val="00AA1C54"/>
    <w:rsid w:val="00AA1E7C"/>
    <w:rsid w:val="00AA1F09"/>
    <w:rsid w:val="00AA1FDA"/>
    <w:rsid w:val="00AA2151"/>
    <w:rsid w:val="00AA21C0"/>
    <w:rsid w:val="00AA23E2"/>
    <w:rsid w:val="00AA2437"/>
    <w:rsid w:val="00AA24BA"/>
    <w:rsid w:val="00AA278A"/>
    <w:rsid w:val="00AA2B8F"/>
    <w:rsid w:val="00AA2C74"/>
    <w:rsid w:val="00AA2D08"/>
    <w:rsid w:val="00AA2F7F"/>
    <w:rsid w:val="00AA2F85"/>
    <w:rsid w:val="00AA31F8"/>
    <w:rsid w:val="00AA343F"/>
    <w:rsid w:val="00AA34E3"/>
    <w:rsid w:val="00AA3625"/>
    <w:rsid w:val="00AA38A6"/>
    <w:rsid w:val="00AA3BA8"/>
    <w:rsid w:val="00AA3C21"/>
    <w:rsid w:val="00AA3DD9"/>
    <w:rsid w:val="00AA3F13"/>
    <w:rsid w:val="00AA4173"/>
    <w:rsid w:val="00AA4186"/>
    <w:rsid w:val="00AA4306"/>
    <w:rsid w:val="00AA432B"/>
    <w:rsid w:val="00AA43E8"/>
    <w:rsid w:val="00AA44B1"/>
    <w:rsid w:val="00AA46A2"/>
    <w:rsid w:val="00AA4712"/>
    <w:rsid w:val="00AA4765"/>
    <w:rsid w:val="00AA48F6"/>
    <w:rsid w:val="00AA4A49"/>
    <w:rsid w:val="00AA4BE4"/>
    <w:rsid w:val="00AA550C"/>
    <w:rsid w:val="00AA58B9"/>
    <w:rsid w:val="00AA5CE3"/>
    <w:rsid w:val="00AA63C9"/>
    <w:rsid w:val="00AA68B3"/>
    <w:rsid w:val="00AA6991"/>
    <w:rsid w:val="00AA6C49"/>
    <w:rsid w:val="00AA6C65"/>
    <w:rsid w:val="00AA741E"/>
    <w:rsid w:val="00AA7C56"/>
    <w:rsid w:val="00AA7C65"/>
    <w:rsid w:val="00AA7C6E"/>
    <w:rsid w:val="00AA7CBF"/>
    <w:rsid w:val="00AA7D10"/>
    <w:rsid w:val="00AB07F1"/>
    <w:rsid w:val="00AB0BAB"/>
    <w:rsid w:val="00AB0C5E"/>
    <w:rsid w:val="00AB1180"/>
    <w:rsid w:val="00AB1186"/>
    <w:rsid w:val="00AB14B9"/>
    <w:rsid w:val="00AB225D"/>
    <w:rsid w:val="00AB2526"/>
    <w:rsid w:val="00AB2532"/>
    <w:rsid w:val="00AB275F"/>
    <w:rsid w:val="00AB27EA"/>
    <w:rsid w:val="00AB2897"/>
    <w:rsid w:val="00AB2E96"/>
    <w:rsid w:val="00AB2EB2"/>
    <w:rsid w:val="00AB2F13"/>
    <w:rsid w:val="00AB2FE2"/>
    <w:rsid w:val="00AB325D"/>
    <w:rsid w:val="00AB3846"/>
    <w:rsid w:val="00AB3877"/>
    <w:rsid w:val="00AB3BD5"/>
    <w:rsid w:val="00AB3C26"/>
    <w:rsid w:val="00AB3C87"/>
    <w:rsid w:val="00AB3EAE"/>
    <w:rsid w:val="00AB4154"/>
    <w:rsid w:val="00AB4171"/>
    <w:rsid w:val="00AB48D3"/>
    <w:rsid w:val="00AB4979"/>
    <w:rsid w:val="00AB4A5C"/>
    <w:rsid w:val="00AB4B27"/>
    <w:rsid w:val="00AB4BCF"/>
    <w:rsid w:val="00AB4BFA"/>
    <w:rsid w:val="00AB52DB"/>
    <w:rsid w:val="00AB5365"/>
    <w:rsid w:val="00AB5AAB"/>
    <w:rsid w:val="00AB5BFC"/>
    <w:rsid w:val="00AB5C01"/>
    <w:rsid w:val="00AB5C7E"/>
    <w:rsid w:val="00AB5FE4"/>
    <w:rsid w:val="00AB6085"/>
    <w:rsid w:val="00AB62DB"/>
    <w:rsid w:val="00AB644B"/>
    <w:rsid w:val="00AB6775"/>
    <w:rsid w:val="00AB75FC"/>
    <w:rsid w:val="00AB7710"/>
    <w:rsid w:val="00AB780B"/>
    <w:rsid w:val="00AB7F96"/>
    <w:rsid w:val="00AC0148"/>
    <w:rsid w:val="00AC0271"/>
    <w:rsid w:val="00AC0287"/>
    <w:rsid w:val="00AC03D0"/>
    <w:rsid w:val="00AC071B"/>
    <w:rsid w:val="00AC0A16"/>
    <w:rsid w:val="00AC0B9A"/>
    <w:rsid w:val="00AC116B"/>
    <w:rsid w:val="00AC138D"/>
    <w:rsid w:val="00AC17A3"/>
    <w:rsid w:val="00AC19F7"/>
    <w:rsid w:val="00AC1B07"/>
    <w:rsid w:val="00AC1E44"/>
    <w:rsid w:val="00AC1E6E"/>
    <w:rsid w:val="00AC1FFA"/>
    <w:rsid w:val="00AC22F9"/>
    <w:rsid w:val="00AC28FE"/>
    <w:rsid w:val="00AC297B"/>
    <w:rsid w:val="00AC29D6"/>
    <w:rsid w:val="00AC33D3"/>
    <w:rsid w:val="00AC3862"/>
    <w:rsid w:val="00AC3882"/>
    <w:rsid w:val="00AC3CF5"/>
    <w:rsid w:val="00AC3E53"/>
    <w:rsid w:val="00AC4123"/>
    <w:rsid w:val="00AC42F3"/>
    <w:rsid w:val="00AC43F6"/>
    <w:rsid w:val="00AC451A"/>
    <w:rsid w:val="00AC478F"/>
    <w:rsid w:val="00AC49BE"/>
    <w:rsid w:val="00AC4C2C"/>
    <w:rsid w:val="00AC4DE1"/>
    <w:rsid w:val="00AC4ECE"/>
    <w:rsid w:val="00AC4FF5"/>
    <w:rsid w:val="00AC537D"/>
    <w:rsid w:val="00AC552C"/>
    <w:rsid w:val="00AC55B0"/>
    <w:rsid w:val="00AC58ED"/>
    <w:rsid w:val="00AC5B6A"/>
    <w:rsid w:val="00AC60F0"/>
    <w:rsid w:val="00AC652C"/>
    <w:rsid w:val="00AC6554"/>
    <w:rsid w:val="00AC68D7"/>
    <w:rsid w:val="00AC6B78"/>
    <w:rsid w:val="00AC6CF5"/>
    <w:rsid w:val="00AC6D0B"/>
    <w:rsid w:val="00AC6D19"/>
    <w:rsid w:val="00AC70C0"/>
    <w:rsid w:val="00AC747E"/>
    <w:rsid w:val="00AC77AD"/>
    <w:rsid w:val="00AC7D1E"/>
    <w:rsid w:val="00AD02B7"/>
    <w:rsid w:val="00AD03D6"/>
    <w:rsid w:val="00AD0421"/>
    <w:rsid w:val="00AD04F5"/>
    <w:rsid w:val="00AD0593"/>
    <w:rsid w:val="00AD05B0"/>
    <w:rsid w:val="00AD0B66"/>
    <w:rsid w:val="00AD135F"/>
    <w:rsid w:val="00AD1831"/>
    <w:rsid w:val="00AD18EE"/>
    <w:rsid w:val="00AD1D9E"/>
    <w:rsid w:val="00AD2747"/>
    <w:rsid w:val="00AD2C5E"/>
    <w:rsid w:val="00AD3037"/>
    <w:rsid w:val="00AD3296"/>
    <w:rsid w:val="00AD33B8"/>
    <w:rsid w:val="00AD33BC"/>
    <w:rsid w:val="00AD391C"/>
    <w:rsid w:val="00AD3C08"/>
    <w:rsid w:val="00AD3C41"/>
    <w:rsid w:val="00AD414A"/>
    <w:rsid w:val="00AD4736"/>
    <w:rsid w:val="00AD49FA"/>
    <w:rsid w:val="00AD4A41"/>
    <w:rsid w:val="00AD4ACA"/>
    <w:rsid w:val="00AD4C26"/>
    <w:rsid w:val="00AD4CC4"/>
    <w:rsid w:val="00AD52BD"/>
    <w:rsid w:val="00AD5367"/>
    <w:rsid w:val="00AD5642"/>
    <w:rsid w:val="00AD5992"/>
    <w:rsid w:val="00AD5A4A"/>
    <w:rsid w:val="00AD5D3A"/>
    <w:rsid w:val="00AD5DB5"/>
    <w:rsid w:val="00AD66F5"/>
    <w:rsid w:val="00AD67D6"/>
    <w:rsid w:val="00AD6B3E"/>
    <w:rsid w:val="00AD70E2"/>
    <w:rsid w:val="00AD7588"/>
    <w:rsid w:val="00AD76AA"/>
    <w:rsid w:val="00AD7813"/>
    <w:rsid w:val="00AD7C28"/>
    <w:rsid w:val="00AD7C6C"/>
    <w:rsid w:val="00AD7C88"/>
    <w:rsid w:val="00AE067F"/>
    <w:rsid w:val="00AE0962"/>
    <w:rsid w:val="00AE0A85"/>
    <w:rsid w:val="00AE0A91"/>
    <w:rsid w:val="00AE0FCB"/>
    <w:rsid w:val="00AE1B7D"/>
    <w:rsid w:val="00AE1C38"/>
    <w:rsid w:val="00AE1E4E"/>
    <w:rsid w:val="00AE1F4E"/>
    <w:rsid w:val="00AE2334"/>
    <w:rsid w:val="00AE26A5"/>
    <w:rsid w:val="00AE2C29"/>
    <w:rsid w:val="00AE2E12"/>
    <w:rsid w:val="00AE2FBA"/>
    <w:rsid w:val="00AE303D"/>
    <w:rsid w:val="00AE30A9"/>
    <w:rsid w:val="00AE3242"/>
    <w:rsid w:val="00AE3298"/>
    <w:rsid w:val="00AE3369"/>
    <w:rsid w:val="00AE36B4"/>
    <w:rsid w:val="00AE382A"/>
    <w:rsid w:val="00AE38F7"/>
    <w:rsid w:val="00AE3CF0"/>
    <w:rsid w:val="00AE4098"/>
    <w:rsid w:val="00AE41F0"/>
    <w:rsid w:val="00AE4226"/>
    <w:rsid w:val="00AE4475"/>
    <w:rsid w:val="00AE4CD3"/>
    <w:rsid w:val="00AE4F2B"/>
    <w:rsid w:val="00AE53B1"/>
    <w:rsid w:val="00AE56C0"/>
    <w:rsid w:val="00AE5898"/>
    <w:rsid w:val="00AE5A7C"/>
    <w:rsid w:val="00AE6090"/>
    <w:rsid w:val="00AE60E9"/>
    <w:rsid w:val="00AE6236"/>
    <w:rsid w:val="00AE6583"/>
    <w:rsid w:val="00AE6630"/>
    <w:rsid w:val="00AE6724"/>
    <w:rsid w:val="00AE6BCD"/>
    <w:rsid w:val="00AE6D00"/>
    <w:rsid w:val="00AE710C"/>
    <w:rsid w:val="00AE7375"/>
    <w:rsid w:val="00AE76F3"/>
    <w:rsid w:val="00AE77D6"/>
    <w:rsid w:val="00AE7A7B"/>
    <w:rsid w:val="00AF0002"/>
    <w:rsid w:val="00AF0481"/>
    <w:rsid w:val="00AF0AEB"/>
    <w:rsid w:val="00AF0C58"/>
    <w:rsid w:val="00AF1079"/>
    <w:rsid w:val="00AF18BF"/>
    <w:rsid w:val="00AF1B58"/>
    <w:rsid w:val="00AF1D5E"/>
    <w:rsid w:val="00AF203B"/>
    <w:rsid w:val="00AF2484"/>
    <w:rsid w:val="00AF2BC0"/>
    <w:rsid w:val="00AF2C04"/>
    <w:rsid w:val="00AF3177"/>
    <w:rsid w:val="00AF3C95"/>
    <w:rsid w:val="00AF3DBC"/>
    <w:rsid w:val="00AF3DFF"/>
    <w:rsid w:val="00AF3EB2"/>
    <w:rsid w:val="00AF436E"/>
    <w:rsid w:val="00AF436F"/>
    <w:rsid w:val="00AF46EC"/>
    <w:rsid w:val="00AF49EA"/>
    <w:rsid w:val="00AF4F20"/>
    <w:rsid w:val="00AF4F66"/>
    <w:rsid w:val="00AF5600"/>
    <w:rsid w:val="00AF5647"/>
    <w:rsid w:val="00AF5684"/>
    <w:rsid w:val="00AF56B7"/>
    <w:rsid w:val="00AF576A"/>
    <w:rsid w:val="00AF5901"/>
    <w:rsid w:val="00AF5AFE"/>
    <w:rsid w:val="00AF60FE"/>
    <w:rsid w:val="00AF6181"/>
    <w:rsid w:val="00AF666D"/>
    <w:rsid w:val="00AF6804"/>
    <w:rsid w:val="00AF6AA5"/>
    <w:rsid w:val="00AF6AB0"/>
    <w:rsid w:val="00AF6D59"/>
    <w:rsid w:val="00AF6DE2"/>
    <w:rsid w:val="00AF7210"/>
    <w:rsid w:val="00AF7267"/>
    <w:rsid w:val="00AF72E1"/>
    <w:rsid w:val="00AF7582"/>
    <w:rsid w:val="00AF76EE"/>
    <w:rsid w:val="00B00433"/>
    <w:rsid w:val="00B004EA"/>
    <w:rsid w:val="00B0062D"/>
    <w:rsid w:val="00B00AFA"/>
    <w:rsid w:val="00B00E62"/>
    <w:rsid w:val="00B00EC6"/>
    <w:rsid w:val="00B011DC"/>
    <w:rsid w:val="00B017D8"/>
    <w:rsid w:val="00B01A56"/>
    <w:rsid w:val="00B01E99"/>
    <w:rsid w:val="00B02271"/>
    <w:rsid w:val="00B022D3"/>
    <w:rsid w:val="00B0256E"/>
    <w:rsid w:val="00B025A5"/>
    <w:rsid w:val="00B0282A"/>
    <w:rsid w:val="00B028F3"/>
    <w:rsid w:val="00B0318F"/>
    <w:rsid w:val="00B0356E"/>
    <w:rsid w:val="00B0377D"/>
    <w:rsid w:val="00B03827"/>
    <w:rsid w:val="00B0383E"/>
    <w:rsid w:val="00B03852"/>
    <w:rsid w:val="00B03B20"/>
    <w:rsid w:val="00B03B76"/>
    <w:rsid w:val="00B03C53"/>
    <w:rsid w:val="00B03D71"/>
    <w:rsid w:val="00B040F9"/>
    <w:rsid w:val="00B04718"/>
    <w:rsid w:val="00B04A02"/>
    <w:rsid w:val="00B04FF3"/>
    <w:rsid w:val="00B0501C"/>
    <w:rsid w:val="00B05312"/>
    <w:rsid w:val="00B05347"/>
    <w:rsid w:val="00B0576B"/>
    <w:rsid w:val="00B05779"/>
    <w:rsid w:val="00B05AD9"/>
    <w:rsid w:val="00B06117"/>
    <w:rsid w:val="00B06278"/>
    <w:rsid w:val="00B0649C"/>
    <w:rsid w:val="00B06706"/>
    <w:rsid w:val="00B06990"/>
    <w:rsid w:val="00B069A8"/>
    <w:rsid w:val="00B06ADB"/>
    <w:rsid w:val="00B06CC6"/>
    <w:rsid w:val="00B06D2E"/>
    <w:rsid w:val="00B06E1B"/>
    <w:rsid w:val="00B070B9"/>
    <w:rsid w:val="00B075AD"/>
    <w:rsid w:val="00B075C7"/>
    <w:rsid w:val="00B0787B"/>
    <w:rsid w:val="00B07891"/>
    <w:rsid w:val="00B07980"/>
    <w:rsid w:val="00B07B53"/>
    <w:rsid w:val="00B07B63"/>
    <w:rsid w:val="00B07CB3"/>
    <w:rsid w:val="00B07DA6"/>
    <w:rsid w:val="00B10126"/>
    <w:rsid w:val="00B10795"/>
    <w:rsid w:val="00B10956"/>
    <w:rsid w:val="00B10C37"/>
    <w:rsid w:val="00B10D99"/>
    <w:rsid w:val="00B10DD7"/>
    <w:rsid w:val="00B10E0B"/>
    <w:rsid w:val="00B112B9"/>
    <w:rsid w:val="00B11876"/>
    <w:rsid w:val="00B11B7F"/>
    <w:rsid w:val="00B11D70"/>
    <w:rsid w:val="00B11DFA"/>
    <w:rsid w:val="00B1204A"/>
    <w:rsid w:val="00B120C0"/>
    <w:rsid w:val="00B124A1"/>
    <w:rsid w:val="00B124BB"/>
    <w:rsid w:val="00B12647"/>
    <w:rsid w:val="00B1287F"/>
    <w:rsid w:val="00B1290E"/>
    <w:rsid w:val="00B12922"/>
    <w:rsid w:val="00B12BBF"/>
    <w:rsid w:val="00B12DA7"/>
    <w:rsid w:val="00B12F5A"/>
    <w:rsid w:val="00B1349B"/>
    <w:rsid w:val="00B13575"/>
    <w:rsid w:val="00B1392B"/>
    <w:rsid w:val="00B139C9"/>
    <w:rsid w:val="00B13AF4"/>
    <w:rsid w:val="00B13DD3"/>
    <w:rsid w:val="00B13F63"/>
    <w:rsid w:val="00B14196"/>
    <w:rsid w:val="00B141B0"/>
    <w:rsid w:val="00B146F5"/>
    <w:rsid w:val="00B1487F"/>
    <w:rsid w:val="00B14921"/>
    <w:rsid w:val="00B14AAE"/>
    <w:rsid w:val="00B14E80"/>
    <w:rsid w:val="00B1501A"/>
    <w:rsid w:val="00B15683"/>
    <w:rsid w:val="00B158D7"/>
    <w:rsid w:val="00B15B7C"/>
    <w:rsid w:val="00B15C7C"/>
    <w:rsid w:val="00B15EDE"/>
    <w:rsid w:val="00B160BA"/>
    <w:rsid w:val="00B1638D"/>
    <w:rsid w:val="00B1651F"/>
    <w:rsid w:val="00B166D4"/>
    <w:rsid w:val="00B16745"/>
    <w:rsid w:val="00B171AF"/>
    <w:rsid w:val="00B175E1"/>
    <w:rsid w:val="00B175E2"/>
    <w:rsid w:val="00B1768C"/>
    <w:rsid w:val="00B17922"/>
    <w:rsid w:val="00B1795B"/>
    <w:rsid w:val="00B179BB"/>
    <w:rsid w:val="00B17FC0"/>
    <w:rsid w:val="00B20535"/>
    <w:rsid w:val="00B206CE"/>
    <w:rsid w:val="00B20DA0"/>
    <w:rsid w:val="00B20DB6"/>
    <w:rsid w:val="00B21420"/>
    <w:rsid w:val="00B2149A"/>
    <w:rsid w:val="00B2158E"/>
    <w:rsid w:val="00B21807"/>
    <w:rsid w:val="00B21FAC"/>
    <w:rsid w:val="00B2231F"/>
    <w:rsid w:val="00B223DF"/>
    <w:rsid w:val="00B22493"/>
    <w:rsid w:val="00B224A8"/>
    <w:rsid w:val="00B229BB"/>
    <w:rsid w:val="00B22A98"/>
    <w:rsid w:val="00B22C57"/>
    <w:rsid w:val="00B23119"/>
    <w:rsid w:val="00B23142"/>
    <w:rsid w:val="00B2348A"/>
    <w:rsid w:val="00B2360C"/>
    <w:rsid w:val="00B23832"/>
    <w:rsid w:val="00B23E3F"/>
    <w:rsid w:val="00B23EFF"/>
    <w:rsid w:val="00B23F75"/>
    <w:rsid w:val="00B244B4"/>
    <w:rsid w:val="00B245CF"/>
    <w:rsid w:val="00B24765"/>
    <w:rsid w:val="00B24DC3"/>
    <w:rsid w:val="00B24FBC"/>
    <w:rsid w:val="00B250BF"/>
    <w:rsid w:val="00B250EC"/>
    <w:rsid w:val="00B25480"/>
    <w:rsid w:val="00B256CB"/>
    <w:rsid w:val="00B25AB2"/>
    <w:rsid w:val="00B26219"/>
    <w:rsid w:val="00B26305"/>
    <w:rsid w:val="00B263D2"/>
    <w:rsid w:val="00B267C0"/>
    <w:rsid w:val="00B26888"/>
    <w:rsid w:val="00B26A62"/>
    <w:rsid w:val="00B26AD4"/>
    <w:rsid w:val="00B26C4A"/>
    <w:rsid w:val="00B26E98"/>
    <w:rsid w:val="00B26F77"/>
    <w:rsid w:val="00B27011"/>
    <w:rsid w:val="00B270F6"/>
    <w:rsid w:val="00B27196"/>
    <w:rsid w:val="00B273C6"/>
    <w:rsid w:val="00B27582"/>
    <w:rsid w:val="00B2766A"/>
    <w:rsid w:val="00B2767E"/>
    <w:rsid w:val="00B27922"/>
    <w:rsid w:val="00B27A17"/>
    <w:rsid w:val="00B27ACE"/>
    <w:rsid w:val="00B30137"/>
    <w:rsid w:val="00B30238"/>
    <w:rsid w:val="00B30285"/>
    <w:rsid w:val="00B3044D"/>
    <w:rsid w:val="00B3050B"/>
    <w:rsid w:val="00B3055D"/>
    <w:rsid w:val="00B30755"/>
    <w:rsid w:val="00B307F2"/>
    <w:rsid w:val="00B3082A"/>
    <w:rsid w:val="00B30A60"/>
    <w:rsid w:val="00B30B20"/>
    <w:rsid w:val="00B30D3D"/>
    <w:rsid w:val="00B30DCC"/>
    <w:rsid w:val="00B30EA5"/>
    <w:rsid w:val="00B311B0"/>
    <w:rsid w:val="00B314D1"/>
    <w:rsid w:val="00B31748"/>
    <w:rsid w:val="00B31C36"/>
    <w:rsid w:val="00B31CA1"/>
    <w:rsid w:val="00B31CC1"/>
    <w:rsid w:val="00B31D68"/>
    <w:rsid w:val="00B31F3C"/>
    <w:rsid w:val="00B32975"/>
    <w:rsid w:val="00B32C0F"/>
    <w:rsid w:val="00B32C2F"/>
    <w:rsid w:val="00B32DF3"/>
    <w:rsid w:val="00B33139"/>
    <w:rsid w:val="00B333DB"/>
    <w:rsid w:val="00B334A0"/>
    <w:rsid w:val="00B336C5"/>
    <w:rsid w:val="00B33B3A"/>
    <w:rsid w:val="00B33D84"/>
    <w:rsid w:val="00B34227"/>
    <w:rsid w:val="00B3429A"/>
    <w:rsid w:val="00B3450B"/>
    <w:rsid w:val="00B34C14"/>
    <w:rsid w:val="00B34C8F"/>
    <w:rsid w:val="00B34EB5"/>
    <w:rsid w:val="00B34FAF"/>
    <w:rsid w:val="00B353BF"/>
    <w:rsid w:val="00B35C30"/>
    <w:rsid w:val="00B36423"/>
    <w:rsid w:val="00B3655F"/>
    <w:rsid w:val="00B36620"/>
    <w:rsid w:val="00B36663"/>
    <w:rsid w:val="00B367D5"/>
    <w:rsid w:val="00B369C1"/>
    <w:rsid w:val="00B36FC7"/>
    <w:rsid w:val="00B37033"/>
    <w:rsid w:val="00B370F3"/>
    <w:rsid w:val="00B376C7"/>
    <w:rsid w:val="00B37B74"/>
    <w:rsid w:val="00B37BA4"/>
    <w:rsid w:val="00B4072C"/>
    <w:rsid w:val="00B4089C"/>
    <w:rsid w:val="00B4095A"/>
    <w:rsid w:val="00B40AE5"/>
    <w:rsid w:val="00B40BBE"/>
    <w:rsid w:val="00B40CAF"/>
    <w:rsid w:val="00B40D2F"/>
    <w:rsid w:val="00B4139F"/>
    <w:rsid w:val="00B4140C"/>
    <w:rsid w:val="00B41657"/>
    <w:rsid w:val="00B42356"/>
    <w:rsid w:val="00B428E8"/>
    <w:rsid w:val="00B429BA"/>
    <w:rsid w:val="00B42C33"/>
    <w:rsid w:val="00B42D85"/>
    <w:rsid w:val="00B42E79"/>
    <w:rsid w:val="00B433DE"/>
    <w:rsid w:val="00B4369C"/>
    <w:rsid w:val="00B437BB"/>
    <w:rsid w:val="00B43B9B"/>
    <w:rsid w:val="00B43BD9"/>
    <w:rsid w:val="00B44444"/>
    <w:rsid w:val="00B446F0"/>
    <w:rsid w:val="00B44A2B"/>
    <w:rsid w:val="00B44D63"/>
    <w:rsid w:val="00B450F3"/>
    <w:rsid w:val="00B4516E"/>
    <w:rsid w:val="00B45389"/>
    <w:rsid w:val="00B45626"/>
    <w:rsid w:val="00B457E2"/>
    <w:rsid w:val="00B458C2"/>
    <w:rsid w:val="00B45B83"/>
    <w:rsid w:val="00B45FD4"/>
    <w:rsid w:val="00B4677F"/>
    <w:rsid w:val="00B4690A"/>
    <w:rsid w:val="00B46917"/>
    <w:rsid w:val="00B46A5B"/>
    <w:rsid w:val="00B470EA"/>
    <w:rsid w:val="00B4712F"/>
    <w:rsid w:val="00B4717F"/>
    <w:rsid w:val="00B477A1"/>
    <w:rsid w:val="00B4780B"/>
    <w:rsid w:val="00B47AF6"/>
    <w:rsid w:val="00B47EF3"/>
    <w:rsid w:val="00B500CD"/>
    <w:rsid w:val="00B50618"/>
    <w:rsid w:val="00B50D08"/>
    <w:rsid w:val="00B50F32"/>
    <w:rsid w:val="00B512C9"/>
    <w:rsid w:val="00B51535"/>
    <w:rsid w:val="00B516D3"/>
    <w:rsid w:val="00B517A7"/>
    <w:rsid w:val="00B52051"/>
    <w:rsid w:val="00B5221E"/>
    <w:rsid w:val="00B5248C"/>
    <w:rsid w:val="00B524C1"/>
    <w:rsid w:val="00B526A3"/>
    <w:rsid w:val="00B52979"/>
    <w:rsid w:val="00B52A44"/>
    <w:rsid w:val="00B52B20"/>
    <w:rsid w:val="00B52D73"/>
    <w:rsid w:val="00B53032"/>
    <w:rsid w:val="00B53063"/>
    <w:rsid w:val="00B533C7"/>
    <w:rsid w:val="00B533E3"/>
    <w:rsid w:val="00B534C0"/>
    <w:rsid w:val="00B5361C"/>
    <w:rsid w:val="00B53682"/>
    <w:rsid w:val="00B538B9"/>
    <w:rsid w:val="00B538E9"/>
    <w:rsid w:val="00B53EE2"/>
    <w:rsid w:val="00B5415B"/>
    <w:rsid w:val="00B54457"/>
    <w:rsid w:val="00B54531"/>
    <w:rsid w:val="00B5471F"/>
    <w:rsid w:val="00B547F6"/>
    <w:rsid w:val="00B54ED1"/>
    <w:rsid w:val="00B54FAF"/>
    <w:rsid w:val="00B55189"/>
    <w:rsid w:val="00B55347"/>
    <w:rsid w:val="00B55530"/>
    <w:rsid w:val="00B55A1F"/>
    <w:rsid w:val="00B55A37"/>
    <w:rsid w:val="00B55E1C"/>
    <w:rsid w:val="00B56271"/>
    <w:rsid w:val="00B563A3"/>
    <w:rsid w:val="00B56676"/>
    <w:rsid w:val="00B56CB8"/>
    <w:rsid w:val="00B56D3B"/>
    <w:rsid w:val="00B56E85"/>
    <w:rsid w:val="00B56FB8"/>
    <w:rsid w:val="00B5740B"/>
    <w:rsid w:val="00B57901"/>
    <w:rsid w:val="00B57AFD"/>
    <w:rsid w:val="00B57B00"/>
    <w:rsid w:val="00B57BDF"/>
    <w:rsid w:val="00B57E26"/>
    <w:rsid w:val="00B57E69"/>
    <w:rsid w:val="00B601AA"/>
    <w:rsid w:val="00B6093D"/>
    <w:rsid w:val="00B60BB2"/>
    <w:rsid w:val="00B60BE6"/>
    <w:rsid w:val="00B60C53"/>
    <w:rsid w:val="00B60DC1"/>
    <w:rsid w:val="00B60F9D"/>
    <w:rsid w:val="00B60FD4"/>
    <w:rsid w:val="00B60FD8"/>
    <w:rsid w:val="00B61485"/>
    <w:rsid w:val="00B61A5E"/>
    <w:rsid w:val="00B61B16"/>
    <w:rsid w:val="00B61F39"/>
    <w:rsid w:val="00B62003"/>
    <w:rsid w:val="00B62110"/>
    <w:rsid w:val="00B62425"/>
    <w:rsid w:val="00B624FE"/>
    <w:rsid w:val="00B62832"/>
    <w:rsid w:val="00B6299C"/>
    <w:rsid w:val="00B62BAF"/>
    <w:rsid w:val="00B6350B"/>
    <w:rsid w:val="00B637C4"/>
    <w:rsid w:val="00B638AD"/>
    <w:rsid w:val="00B63B96"/>
    <w:rsid w:val="00B63EFA"/>
    <w:rsid w:val="00B63F44"/>
    <w:rsid w:val="00B6404F"/>
    <w:rsid w:val="00B6428B"/>
    <w:rsid w:val="00B64B10"/>
    <w:rsid w:val="00B64CD9"/>
    <w:rsid w:val="00B65160"/>
    <w:rsid w:val="00B6549C"/>
    <w:rsid w:val="00B654BF"/>
    <w:rsid w:val="00B6551B"/>
    <w:rsid w:val="00B6553F"/>
    <w:rsid w:val="00B6561B"/>
    <w:rsid w:val="00B6566B"/>
    <w:rsid w:val="00B65C8D"/>
    <w:rsid w:val="00B65DA8"/>
    <w:rsid w:val="00B65EFE"/>
    <w:rsid w:val="00B65FD6"/>
    <w:rsid w:val="00B665C9"/>
    <w:rsid w:val="00B6682C"/>
    <w:rsid w:val="00B668CA"/>
    <w:rsid w:val="00B66B90"/>
    <w:rsid w:val="00B670BF"/>
    <w:rsid w:val="00B670E1"/>
    <w:rsid w:val="00B67247"/>
    <w:rsid w:val="00B672ED"/>
    <w:rsid w:val="00B674B6"/>
    <w:rsid w:val="00B6779A"/>
    <w:rsid w:val="00B67A58"/>
    <w:rsid w:val="00B70181"/>
    <w:rsid w:val="00B7023B"/>
    <w:rsid w:val="00B702FF"/>
    <w:rsid w:val="00B70401"/>
    <w:rsid w:val="00B70436"/>
    <w:rsid w:val="00B70562"/>
    <w:rsid w:val="00B707C7"/>
    <w:rsid w:val="00B708B0"/>
    <w:rsid w:val="00B70D3B"/>
    <w:rsid w:val="00B71320"/>
    <w:rsid w:val="00B715B6"/>
    <w:rsid w:val="00B7189F"/>
    <w:rsid w:val="00B71A99"/>
    <w:rsid w:val="00B71B3E"/>
    <w:rsid w:val="00B71BB3"/>
    <w:rsid w:val="00B7210F"/>
    <w:rsid w:val="00B72113"/>
    <w:rsid w:val="00B72791"/>
    <w:rsid w:val="00B72E6D"/>
    <w:rsid w:val="00B73397"/>
    <w:rsid w:val="00B7377D"/>
    <w:rsid w:val="00B739CC"/>
    <w:rsid w:val="00B73D15"/>
    <w:rsid w:val="00B73EA5"/>
    <w:rsid w:val="00B740EF"/>
    <w:rsid w:val="00B742CB"/>
    <w:rsid w:val="00B74861"/>
    <w:rsid w:val="00B748D3"/>
    <w:rsid w:val="00B74B2A"/>
    <w:rsid w:val="00B74B7C"/>
    <w:rsid w:val="00B74C5D"/>
    <w:rsid w:val="00B74E0E"/>
    <w:rsid w:val="00B75123"/>
    <w:rsid w:val="00B75332"/>
    <w:rsid w:val="00B7562B"/>
    <w:rsid w:val="00B7571E"/>
    <w:rsid w:val="00B75A06"/>
    <w:rsid w:val="00B75B80"/>
    <w:rsid w:val="00B75C14"/>
    <w:rsid w:val="00B75D1F"/>
    <w:rsid w:val="00B75F2A"/>
    <w:rsid w:val="00B761EA"/>
    <w:rsid w:val="00B76499"/>
    <w:rsid w:val="00B765CC"/>
    <w:rsid w:val="00B76A62"/>
    <w:rsid w:val="00B76C0D"/>
    <w:rsid w:val="00B76FAE"/>
    <w:rsid w:val="00B7732A"/>
    <w:rsid w:val="00B77603"/>
    <w:rsid w:val="00B77C75"/>
    <w:rsid w:val="00B77F09"/>
    <w:rsid w:val="00B8027E"/>
    <w:rsid w:val="00B80545"/>
    <w:rsid w:val="00B80BE4"/>
    <w:rsid w:val="00B80CD3"/>
    <w:rsid w:val="00B81707"/>
    <w:rsid w:val="00B81724"/>
    <w:rsid w:val="00B81929"/>
    <w:rsid w:val="00B81AA9"/>
    <w:rsid w:val="00B81AB9"/>
    <w:rsid w:val="00B81CBA"/>
    <w:rsid w:val="00B81EC8"/>
    <w:rsid w:val="00B82022"/>
    <w:rsid w:val="00B82061"/>
    <w:rsid w:val="00B8248A"/>
    <w:rsid w:val="00B82664"/>
    <w:rsid w:val="00B828F9"/>
    <w:rsid w:val="00B82A0A"/>
    <w:rsid w:val="00B82D1B"/>
    <w:rsid w:val="00B82E1D"/>
    <w:rsid w:val="00B82E7D"/>
    <w:rsid w:val="00B82EA0"/>
    <w:rsid w:val="00B83024"/>
    <w:rsid w:val="00B833D6"/>
    <w:rsid w:val="00B836F9"/>
    <w:rsid w:val="00B83743"/>
    <w:rsid w:val="00B8374F"/>
    <w:rsid w:val="00B83BCF"/>
    <w:rsid w:val="00B83E0A"/>
    <w:rsid w:val="00B845B6"/>
    <w:rsid w:val="00B84996"/>
    <w:rsid w:val="00B84CB5"/>
    <w:rsid w:val="00B84D29"/>
    <w:rsid w:val="00B84D65"/>
    <w:rsid w:val="00B84DAB"/>
    <w:rsid w:val="00B8504C"/>
    <w:rsid w:val="00B860D8"/>
    <w:rsid w:val="00B862EF"/>
    <w:rsid w:val="00B86500"/>
    <w:rsid w:val="00B867B4"/>
    <w:rsid w:val="00B8686D"/>
    <w:rsid w:val="00B8691D"/>
    <w:rsid w:val="00B86EE0"/>
    <w:rsid w:val="00B870F1"/>
    <w:rsid w:val="00B87401"/>
    <w:rsid w:val="00B8751C"/>
    <w:rsid w:val="00B876CB"/>
    <w:rsid w:val="00B8775E"/>
    <w:rsid w:val="00B902C1"/>
    <w:rsid w:val="00B90768"/>
    <w:rsid w:val="00B90893"/>
    <w:rsid w:val="00B9168D"/>
    <w:rsid w:val="00B9172A"/>
    <w:rsid w:val="00B91993"/>
    <w:rsid w:val="00B923A8"/>
    <w:rsid w:val="00B927B5"/>
    <w:rsid w:val="00B92A23"/>
    <w:rsid w:val="00B92BF0"/>
    <w:rsid w:val="00B92DDB"/>
    <w:rsid w:val="00B931B9"/>
    <w:rsid w:val="00B9359C"/>
    <w:rsid w:val="00B93856"/>
    <w:rsid w:val="00B93B79"/>
    <w:rsid w:val="00B93FEB"/>
    <w:rsid w:val="00B942BD"/>
    <w:rsid w:val="00B94515"/>
    <w:rsid w:val="00B94A33"/>
    <w:rsid w:val="00B94F63"/>
    <w:rsid w:val="00B95327"/>
    <w:rsid w:val="00B953A9"/>
    <w:rsid w:val="00B9597A"/>
    <w:rsid w:val="00B95B7D"/>
    <w:rsid w:val="00B95D29"/>
    <w:rsid w:val="00B95D37"/>
    <w:rsid w:val="00B95F5B"/>
    <w:rsid w:val="00B9611C"/>
    <w:rsid w:val="00B966A1"/>
    <w:rsid w:val="00B968D3"/>
    <w:rsid w:val="00B96B64"/>
    <w:rsid w:val="00B97489"/>
    <w:rsid w:val="00B97493"/>
    <w:rsid w:val="00B9762E"/>
    <w:rsid w:val="00B97A26"/>
    <w:rsid w:val="00B97B8F"/>
    <w:rsid w:val="00B97BAB"/>
    <w:rsid w:val="00B97BE2"/>
    <w:rsid w:val="00B97C4A"/>
    <w:rsid w:val="00B97C5F"/>
    <w:rsid w:val="00BA0307"/>
    <w:rsid w:val="00BA049F"/>
    <w:rsid w:val="00BA0612"/>
    <w:rsid w:val="00BA0760"/>
    <w:rsid w:val="00BA094E"/>
    <w:rsid w:val="00BA09B0"/>
    <w:rsid w:val="00BA0E0C"/>
    <w:rsid w:val="00BA0E40"/>
    <w:rsid w:val="00BA0E6D"/>
    <w:rsid w:val="00BA1061"/>
    <w:rsid w:val="00BA1217"/>
    <w:rsid w:val="00BA1220"/>
    <w:rsid w:val="00BA1282"/>
    <w:rsid w:val="00BA12BF"/>
    <w:rsid w:val="00BA1490"/>
    <w:rsid w:val="00BA156B"/>
    <w:rsid w:val="00BA1605"/>
    <w:rsid w:val="00BA17E2"/>
    <w:rsid w:val="00BA180B"/>
    <w:rsid w:val="00BA1EC5"/>
    <w:rsid w:val="00BA1FE7"/>
    <w:rsid w:val="00BA287A"/>
    <w:rsid w:val="00BA2A44"/>
    <w:rsid w:val="00BA2DDF"/>
    <w:rsid w:val="00BA348D"/>
    <w:rsid w:val="00BA3616"/>
    <w:rsid w:val="00BA3911"/>
    <w:rsid w:val="00BA3AA5"/>
    <w:rsid w:val="00BA3B7E"/>
    <w:rsid w:val="00BA4241"/>
    <w:rsid w:val="00BA4391"/>
    <w:rsid w:val="00BA43C5"/>
    <w:rsid w:val="00BA4C7F"/>
    <w:rsid w:val="00BA4E19"/>
    <w:rsid w:val="00BA4EBC"/>
    <w:rsid w:val="00BA4FB0"/>
    <w:rsid w:val="00BA5168"/>
    <w:rsid w:val="00BA51E6"/>
    <w:rsid w:val="00BA54CF"/>
    <w:rsid w:val="00BA54D2"/>
    <w:rsid w:val="00BA57B1"/>
    <w:rsid w:val="00BA581B"/>
    <w:rsid w:val="00BA58A1"/>
    <w:rsid w:val="00BA5C1B"/>
    <w:rsid w:val="00BA5D66"/>
    <w:rsid w:val="00BA5E0E"/>
    <w:rsid w:val="00BA6318"/>
    <w:rsid w:val="00BA647B"/>
    <w:rsid w:val="00BA655E"/>
    <w:rsid w:val="00BA681C"/>
    <w:rsid w:val="00BA689B"/>
    <w:rsid w:val="00BA6D05"/>
    <w:rsid w:val="00BA6ED0"/>
    <w:rsid w:val="00BA74D8"/>
    <w:rsid w:val="00BA7507"/>
    <w:rsid w:val="00BA75E3"/>
    <w:rsid w:val="00BA7620"/>
    <w:rsid w:val="00BA76FA"/>
    <w:rsid w:val="00BA786E"/>
    <w:rsid w:val="00BA7B4C"/>
    <w:rsid w:val="00BA7B96"/>
    <w:rsid w:val="00BA7F39"/>
    <w:rsid w:val="00BB03B6"/>
    <w:rsid w:val="00BB06D7"/>
    <w:rsid w:val="00BB09F9"/>
    <w:rsid w:val="00BB0C39"/>
    <w:rsid w:val="00BB122A"/>
    <w:rsid w:val="00BB1304"/>
    <w:rsid w:val="00BB15B8"/>
    <w:rsid w:val="00BB1B50"/>
    <w:rsid w:val="00BB1B6C"/>
    <w:rsid w:val="00BB1C51"/>
    <w:rsid w:val="00BB1C6C"/>
    <w:rsid w:val="00BB1CF5"/>
    <w:rsid w:val="00BB1D64"/>
    <w:rsid w:val="00BB1E9D"/>
    <w:rsid w:val="00BB1F66"/>
    <w:rsid w:val="00BB225C"/>
    <w:rsid w:val="00BB2277"/>
    <w:rsid w:val="00BB22E3"/>
    <w:rsid w:val="00BB24DA"/>
    <w:rsid w:val="00BB253F"/>
    <w:rsid w:val="00BB2767"/>
    <w:rsid w:val="00BB2952"/>
    <w:rsid w:val="00BB2992"/>
    <w:rsid w:val="00BB2B41"/>
    <w:rsid w:val="00BB2DB2"/>
    <w:rsid w:val="00BB2E09"/>
    <w:rsid w:val="00BB318E"/>
    <w:rsid w:val="00BB35F3"/>
    <w:rsid w:val="00BB369F"/>
    <w:rsid w:val="00BB390C"/>
    <w:rsid w:val="00BB3C7B"/>
    <w:rsid w:val="00BB3F2A"/>
    <w:rsid w:val="00BB40B2"/>
    <w:rsid w:val="00BB417F"/>
    <w:rsid w:val="00BB4198"/>
    <w:rsid w:val="00BB4405"/>
    <w:rsid w:val="00BB450E"/>
    <w:rsid w:val="00BB466E"/>
    <w:rsid w:val="00BB4B4F"/>
    <w:rsid w:val="00BB4D6A"/>
    <w:rsid w:val="00BB4EA8"/>
    <w:rsid w:val="00BB5358"/>
    <w:rsid w:val="00BB58B9"/>
    <w:rsid w:val="00BB5913"/>
    <w:rsid w:val="00BB5B40"/>
    <w:rsid w:val="00BB5B68"/>
    <w:rsid w:val="00BB5B8A"/>
    <w:rsid w:val="00BB5CFD"/>
    <w:rsid w:val="00BB6023"/>
    <w:rsid w:val="00BB617B"/>
    <w:rsid w:val="00BB6414"/>
    <w:rsid w:val="00BB69C9"/>
    <w:rsid w:val="00BB6C70"/>
    <w:rsid w:val="00BB6C96"/>
    <w:rsid w:val="00BB6DCE"/>
    <w:rsid w:val="00BB700D"/>
    <w:rsid w:val="00BB75CD"/>
    <w:rsid w:val="00BB766C"/>
    <w:rsid w:val="00BB78CF"/>
    <w:rsid w:val="00BB7CE9"/>
    <w:rsid w:val="00BB7EEF"/>
    <w:rsid w:val="00BB7FA2"/>
    <w:rsid w:val="00BC0244"/>
    <w:rsid w:val="00BC0602"/>
    <w:rsid w:val="00BC06F5"/>
    <w:rsid w:val="00BC0D56"/>
    <w:rsid w:val="00BC0D6D"/>
    <w:rsid w:val="00BC0DC9"/>
    <w:rsid w:val="00BC0FB0"/>
    <w:rsid w:val="00BC15FC"/>
    <w:rsid w:val="00BC1BF9"/>
    <w:rsid w:val="00BC1F14"/>
    <w:rsid w:val="00BC2134"/>
    <w:rsid w:val="00BC27BE"/>
    <w:rsid w:val="00BC2A04"/>
    <w:rsid w:val="00BC2B0C"/>
    <w:rsid w:val="00BC2C0D"/>
    <w:rsid w:val="00BC2C8D"/>
    <w:rsid w:val="00BC30ED"/>
    <w:rsid w:val="00BC3147"/>
    <w:rsid w:val="00BC33D1"/>
    <w:rsid w:val="00BC3C04"/>
    <w:rsid w:val="00BC3C6F"/>
    <w:rsid w:val="00BC3F46"/>
    <w:rsid w:val="00BC4020"/>
    <w:rsid w:val="00BC4777"/>
    <w:rsid w:val="00BC49CD"/>
    <w:rsid w:val="00BC4F37"/>
    <w:rsid w:val="00BC5074"/>
    <w:rsid w:val="00BC523C"/>
    <w:rsid w:val="00BC5478"/>
    <w:rsid w:val="00BC54D9"/>
    <w:rsid w:val="00BC54EF"/>
    <w:rsid w:val="00BC5557"/>
    <w:rsid w:val="00BC559A"/>
    <w:rsid w:val="00BC5780"/>
    <w:rsid w:val="00BC5D9E"/>
    <w:rsid w:val="00BC5DFA"/>
    <w:rsid w:val="00BC5E39"/>
    <w:rsid w:val="00BC5EC4"/>
    <w:rsid w:val="00BC619F"/>
    <w:rsid w:val="00BC62FE"/>
    <w:rsid w:val="00BC639F"/>
    <w:rsid w:val="00BC6468"/>
    <w:rsid w:val="00BC66CC"/>
    <w:rsid w:val="00BC6A1B"/>
    <w:rsid w:val="00BC6C94"/>
    <w:rsid w:val="00BC6D72"/>
    <w:rsid w:val="00BC70F1"/>
    <w:rsid w:val="00BC7173"/>
    <w:rsid w:val="00BC718B"/>
    <w:rsid w:val="00BC71BC"/>
    <w:rsid w:val="00BC7202"/>
    <w:rsid w:val="00BC7604"/>
    <w:rsid w:val="00BC7681"/>
    <w:rsid w:val="00BC7888"/>
    <w:rsid w:val="00BC79F4"/>
    <w:rsid w:val="00BC7C79"/>
    <w:rsid w:val="00BC7E9C"/>
    <w:rsid w:val="00BD027C"/>
    <w:rsid w:val="00BD02C5"/>
    <w:rsid w:val="00BD0318"/>
    <w:rsid w:val="00BD052E"/>
    <w:rsid w:val="00BD0578"/>
    <w:rsid w:val="00BD087D"/>
    <w:rsid w:val="00BD0B35"/>
    <w:rsid w:val="00BD0D53"/>
    <w:rsid w:val="00BD1011"/>
    <w:rsid w:val="00BD1025"/>
    <w:rsid w:val="00BD150E"/>
    <w:rsid w:val="00BD154F"/>
    <w:rsid w:val="00BD157D"/>
    <w:rsid w:val="00BD1694"/>
    <w:rsid w:val="00BD16A2"/>
    <w:rsid w:val="00BD19B4"/>
    <w:rsid w:val="00BD1AAE"/>
    <w:rsid w:val="00BD1ADF"/>
    <w:rsid w:val="00BD1B1A"/>
    <w:rsid w:val="00BD1BCD"/>
    <w:rsid w:val="00BD1ED5"/>
    <w:rsid w:val="00BD1F97"/>
    <w:rsid w:val="00BD225E"/>
    <w:rsid w:val="00BD22E1"/>
    <w:rsid w:val="00BD23E9"/>
    <w:rsid w:val="00BD286F"/>
    <w:rsid w:val="00BD2AF3"/>
    <w:rsid w:val="00BD2E00"/>
    <w:rsid w:val="00BD31BD"/>
    <w:rsid w:val="00BD34BB"/>
    <w:rsid w:val="00BD356A"/>
    <w:rsid w:val="00BD36AC"/>
    <w:rsid w:val="00BD3DE1"/>
    <w:rsid w:val="00BD41E1"/>
    <w:rsid w:val="00BD43AB"/>
    <w:rsid w:val="00BD469B"/>
    <w:rsid w:val="00BD476F"/>
    <w:rsid w:val="00BD4841"/>
    <w:rsid w:val="00BD484E"/>
    <w:rsid w:val="00BD494F"/>
    <w:rsid w:val="00BD4BC3"/>
    <w:rsid w:val="00BD4C55"/>
    <w:rsid w:val="00BD4CC0"/>
    <w:rsid w:val="00BD4F6D"/>
    <w:rsid w:val="00BD4FE9"/>
    <w:rsid w:val="00BD5111"/>
    <w:rsid w:val="00BD53B2"/>
    <w:rsid w:val="00BD5868"/>
    <w:rsid w:val="00BD59B9"/>
    <w:rsid w:val="00BD59EE"/>
    <w:rsid w:val="00BD5AD4"/>
    <w:rsid w:val="00BD5E7E"/>
    <w:rsid w:val="00BD5EB2"/>
    <w:rsid w:val="00BD5F8E"/>
    <w:rsid w:val="00BD5FCA"/>
    <w:rsid w:val="00BD6027"/>
    <w:rsid w:val="00BD6045"/>
    <w:rsid w:val="00BD60CD"/>
    <w:rsid w:val="00BD6105"/>
    <w:rsid w:val="00BD64F1"/>
    <w:rsid w:val="00BD653D"/>
    <w:rsid w:val="00BD6855"/>
    <w:rsid w:val="00BD6AE2"/>
    <w:rsid w:val="00BD6D85"/>
    <w:rsid w:val="00BD6DEA"/>
    <w:rsid w:val="00BD79B1"/>
    <w:rsid w:val="00BD7A62"/>
    <w:rsid w:val="00BD7C73"/>
    <w:rsid w:val="00BD7D7C"/>
    <w:rsid w:val="00BE01AD"/>
    <w:rsid w:val="00BE01BF"/>
    <w:rsid w:val="00BE0234"/>
    <w:rsid w:val="00BE04A5"/>
    <w:rsid w:val="00BE0627"/>
    <w:rsid w:val="00BE0A86"/>
    <w:rsid w:val="00BE0AAD"/>
    <w:rsid w:val="00BE0BE3"/>
    <w:rsid w:val="00BE0BEA"/>
    <w:rsid w:val="00BE16F1"/>
    <w:rsid w:val="00BE1950"/>
    <w:rsid w:val="00BE1A72"/>
    <w:rsid w:val="00BE1C63"/>
    <w:rsid w:val="00BE2241"/>
    <w:rsid w:val="00BE23FD"/>
    <w:rsid w:val="00BE24A3"/>
    <w:rsid w:val="00BE2571"/>
    <w:rsid w:val="00BE2751"/>
    <w:rsid w:val="00BE2793"/>
    <w:rsid w:val="00BE27D3"/>
    <w:rsid w:val="00BE28E7"/>
    <w:rsid w:val="00BE2AC9"/>
    <w:rsid w:val="00BE2E5C"/>
    <w:rsid w:val="00BE3329"/>
    <w:rsid w:val="00BE36CC"/>
    <w:rsid w:val="00BE3701"/>
    <w:rsid w:val="00BE3813"/>
    <w:rsid w:val="00BE393E"/>
    <w:rsid w:val="00BE3C4E"/>
    <w:rsid w:val="00BE3C93"/>
    <w:rsid w:val="00BE3CD3"/>
    <w:rsid w:val="00BE40A6"/>
    <w:rsid w:val="00BE40F7"/>
    <w:rsid w:val="00BE426A"/>
    <w:rsid w:val="00BE4301"/>
    <w:rsid w:val="00BE4F26"/>
    <w:rsid w:val="00BE520A"/>
    <w:rsid w:val="00BE5406"/>
    <w:rsid w:val="00BE54FF"/>
    <w:rsid w:val="00BE574E"/>
    <w:rsid w:val="00BE5BF2"/>
    <w:rsid w:val="00BE6020"/>
    <w:rsid w:val="00BE64AA"/>
    <w:rsid w:val="00BE6635"/>
    <w:rsid w:val="00BE6801"/>
    <w:rsid w:val="00BE69BB"/>
    <w:rsid w:val="00BE6DFC"/>
    <w:rsid w:val="00BE7094"/>
    <w:rsid w:val="00BE7160"/>
    <w:rsid w:val="00BE7455"/>
    <w:rsid w:val="00BE780B"/>
    <w:rsid w:val="00BF01F9"/>
    <w:rsid w:val="00BF0585"/>
    <w:rsid w:val="00BF0A04"/>
    <w:rsid w:val="00BF0A20"/>
    <w:rsid w:val="00BF0C82"/>
    <w:rsid w:val="00BF0D9D"/>
    <w:rsid w:val="00BF11DB"/>
    <w:rsid w:val="00BF13F5"/>
    <w:rsid w:val="00BF162E"/>
    <w:rsid w:val="00BF172F"/>
    <w:rsid w:val="00BF191E"/>
    <w:rsid w:val="00BF1BB5"/>
    <w:rsid w:val="00BF1BB7"/>
    <w:rsid w:val="00BF1D23"/>
    <w:rsid w:val="00BF1E7D"/>
    <w:rsid w:val="00BF1F2E"/>
    <w:rsid w:val="00BF203C"/>
    <w:rsid w:val="00BF22B6"/>
    <w:rsid w:val="00BF23DD"/>
    <w:rsid w:val="00BF2647"/>
    <w:rsid w:val="00BF264D"/>
    <w:rsid w:val="00BF2837"/>
    <w:rsid w:val="00BF28C3"/>
    <w:rsid w:val="00BF2B62"/>
    <w:rsid w:val="00BF2BAA"/>
    <w:rsid w:val="00BF2CCE"/>
    <w:rsid w:val="00BF2E18"/>
    <w:rsid w:val="00BF2E3F"/>
    <w:rsid w:val="00BF2E94"/>
    <w:rsid w:val="00BF2F5D"/>
    <w:rsid w:val="00BF3403"/>
    <w:rsid w:val="00BF35B1"/>
    <w:rsid w:val="00BF3903"/>
    <w:rsid w:val="00BF39A5"/>
    <w:rsid w:val="00BF3A0B"/>
    <w:rsid w:val="00BF3BC0"/>
    <w:rsid w:val="00BF3CCF"/>
    <w:rsid w:val="00BF3CF3"/>
    <w:rsid w:val="00BF3E1E"/>
    <w:rsid w:val="00BF44D4"/>
    <w:rsid w:val="00BF46A2"/>
    <w:rsid w:val="00BF4B08"/>
    <w:rsid w:val="00BF4D9D"/>
    <w:rsid w:val="00BF4DA4"/>
    <w:rsid w:val="00BF4E46"/>
    <w:rsid w:val="00BF524B"/>
    <w:rsid w:val="00BF5778"/>
    <w:rsid w:val="00BF57DE"/>
    <w:rsid w:val="00BF58DC"/>
    <w:rsid w:val="00BF5BE3"/>
    <w:rsid w:val="00BF5D87"/>
    <w:rsid w:val="00BF5E1E"/>
    <w:rsid w:val="00BF5ECF"/>
    <w:rsid w:val="00BF5FD8"/>
    <w:rsid w:val="00BF65CD"/>
    <w:rsid w:val="00BF730C"/>
    <w:rsid w:val="00BF736D"/>
    <w:rsid w:val="00BF756C"/>
    <w:rsid w:val="00BF759E"/>
    <w:rsid w:val="00BF78C9"/>
    <w:rsid w:val="00BF7E75"/>
    <w:rsid w:val="00BF7F62"/>
    <w:rsid w:val="00C000C8"/>
    <w:rsid w:val="00C000EF"/>
    <w:rsid w:val="00C00871"/>
    <w:rsid w:val="00C00A4F"/>
    <w:rsid w:val="00C00FC6"/>
    <w:rsid w:val="00C00FF7"/>
    <w:rsid w:val="00C01033"/>
    <w:rsid w:val="00C012F5"/>
    <w:rsid w:val="00C0146D"/>
    <w:rsid w:val="00C014C4"/>
    <w:rsid w:val="00C01980"/>
    <w:rsid w:val="00C021A1"/>
    <w:rsid w:val="00C022B6"/>
    <w:rsid w:val="00C0287D"/>
    <w:rsid w:val="00C02B36"/>
    <w:rsid w:val="00C02EC4"/>
    <w:rsid w:val="00C03923"/>
    <w:rsid w:val="00C03D86"/>
    <w:rsid w:val="00C03DBB"/>
    <w:rsid w:val="00C03DEE"/>
    <w:rsid w:val="00C03E57"/>
    <w:rsid w:val="00C04246"/>
    <w:rsid w:val="00C0460D"/>
    <w:rsid w:val="00C047B0"/>
    <w:rsid w:val="00C0483E"/>
    <w:rsid w:val="00C0488D"/>
    <w:rsid w:val="00C04C50"/>
    <w:rsid w:val="00C04D64"/>
    <w:rsid w:val="00C04DEA"/>
    <w:rsid w:val="00C04EEC"/>
    <w:rsid w:val="00C04F09"/>
    <w:rsid w:val="00C052A2"/>
    <w:rsid w:val="00C05930"/>
    <w:rsid w:val="00C0597C"/>
    <w:rsid w:val="00C05A73"/>
    <w:rsid w:val="00C05B57"/>
    <w:rsid w:val="00C05B94"/>
    <w:rsid w:val="00C05C59"/>
    <w:rsid w:val="00C05DAC"/>
    <w:rsid w:val="00C06105"/>
    <w:rsid w:val="00C0649A"/>
    <w:rsid w:val="00C06553"/>
    <w:rsid w:val="00C065CB"/>
    <w:rsid w:val="00C06658"/>
    <w:rsid w:val="00C06879"/>
    <w:rsid w:val="00C06B28"/>
    <w:rsid w:val="00C06BC8"/>
    <w:rsid w:val="00C070BF"/>
    <w:rsid w:val="00C07364"/>
    <w:rsid w:val="00C074CD"/>
    <w:rsid w:val="00C07B35"/>
    <w:rsid w:val="00C07BA7"/>
    <w:rsid w:val="00C07D6A"/>
    <w:rsid w:val="00C07EB0"/>
    <w:rsid w:val="00C07EFB"/>
    <w:rsid w:val="00C07F68"/>
    <w:rsid w:val="00C101EC"/>
    <w:rsid w:val="00C1041B"/>
    <w:rsid w:val="00C10568"/>
    <w:rsid w:val="00C10603"/>
    <w:rsid w:val="00C1090A"/>
    <w:rsid w:val="00C109A6"/>
    <w:rsid w:val="00C10ADA"/>
    <w:rsid w:val="00C10C38"/>
    <w:rsid w:val="00C11023"/>
    <w:rsid w:val="00C11036"/>
    <w:rsid w:val="00C111ED"/>
    <w:rsid w:val="00C1158D"/>
    <w:rsid w:val="00C11813"/>
    <w:rsid w:val="00C11D19"/>
    <w:rsid w:val="00C11E5D"/>
    <w:rsid w:val="00C12031"/>
    <w:rsid w:val="00C12492"/>
    <w:rsid w:val="00C12DE9"/>
    <w:rsid w:val="00C12FA7"/>
    <w:rsid w:val="00C13063"/>
    <w:rsid w:val="00C13116"/>
    <w:rsid w:val="00C1322C"/>
    <w:rsid w:val="00C132C8"/>
    <w:rsid w:val="00C1346B"/>
    <w:rsid w:val="00C134BA"/>
    <w:rsid w:val="00C140F7"/>
    <w:rsid w:val="00C14361"/>
    <w:rsid w:val="00C14669"/>
    <w:rsid w:val="00C146B2"/>
    <w:rsid w:val="00C149A5"/>
    <w:rsid w:val="00C14DD9"/>
    <w:rsid w:val="00C15068"/>
    <w:rsid w:val="00C150EB"/>
    <w:rsid w:val="00C15118"/>
    <w:rsid w:val="00C1515C"/>
    <w:rsid w:val="00C15275"/>
    <w:rsid w:val="00C15A13"/>
    <w:rsid w:val="00C15B08"/>
    <w:rsid w:val="00C15D91"/>
    <w:rsid w:val="00C15DF5"/>
    <w:rsid w:val="00C15E5D"/>
    <w:rsid w:val="00C162AA"/>
    <w:rsid w:val="00C162BC"/>
    <w:rsid w:val="00C16533"/>
    <w:rsid w:val="00C165B7"/>
    <w:rsid w:val="00C1677A"/>
    <w:rsid w:val="00C167F8"/>
    <w:rsid w:val="00C16864"/>
    <w:rsid w:val="00C16B24"/>
    <w:rsid w:val="00C16F1F"/>
    <w:rsid w:val="00C170C0"/>
    <w:rsid w:val="00C17733"/>
    <w:rsid w:val="00C17BE6"/>
    <w:rsid w:val="00C17D86"/>
    <w:rsid w:val="00C17E34"/>
    <w:rsid w:val="00C202DE"/>
    <w:rsid w:val="00C20550"/>
    <w:rsid w:val="00C206A4"/>
    <w:rsid w:val="00C20842"/>
    <w:rsid w:val="00C20A13"/>
    <w:rsid w:val="00C20C40"/>
    <w:rsid w:val="00C2103F"/>
    <w:rsid w:val="00C210A6"/>
    <w:rsid w:val="00C2140A"/>
    <w:rsid w:val="00C21461"/>
    <w:rsid w:val="00C21545"/>
    <w:rsid w:val="00C21870"/>
    <w:rsid w:val="00C21915"/>
    <w:rsid w:val="00C219F9"/>
    <w:rsid w:val="00C21C2F"/>
    <w:rsid w:val="00C21D84"/>
    <w:rsid w:val="00C21D9C"/>
    <w:rsid w:val="00C21E4E"/>
    <w:rsid w:val="00C221D5"/>
    <w:rsid w:val="00C22202"/>
    <w:rsid w:val="00C22490"/>
    <w:rsid w:val="00C22596"/>
    <w:rsid w:val="00C226DA"/>
    <w:rsid w:val="00C226E8"/>
    <w:rsid w:val="00C22BFB"/>
    <w:rsid w:val="00C235AB"/>
    <w:rsid w:val="00C238A8"/>
    <w:rsid w:val="00C2413D"/>
    <w:rsid w:val="00C2419D"/>
    <w:rsid w:val="00C242B1"/>
    <w:rsid w:val="00C2477D"/>
    <w:rsid w:val="00C24B51"/>
    <w:rsid w:val="00C24D1D"/>
    <w:rsid w:val="00C24E74"/>
    <w:rsid w:val="00C24EC2"/>
    <w:rsid w:val="00C2505C"/>
    <w:rsid w:val="00C251D9"/>
    <w:rsid w:val="00C25432"/>
    <w:rsid w:val="00C25749"/>
    <w:rsid w:val="00C25915"/>
    <w:rsid w:val="00C25B9A"/>
    <w:rsid w:val="00C25C9E"/>
    <w:rsid w:val="00C25FC0"/>
    <w:rsid w:val="00C26423"/>
    <w:rsid w:val="00C26430"/>
    <w:rsid w:val="00C266A6"/>
    <w:rsid w:val="00C26AA8"/>
    <w:rsid w:val="00C26C8E"/>
    <w:rsid w:val="00C270CC"/>
    <w:rsid w:val="00C270DB"/>
    <w:rsid w:val="00C2728B"/>
    <w:rsid w:val="00C272C4"/>
    <w:rsid w:val="00C27473"/>
    <w:rsid w:val="00C27D10"/>
    <w:rsid w:val="00C30018"/>
    <w:rsid w:val="00C30165"/>
    <w:rsid w:val="00C301DE"/>
    <w:rsid w:val="00C30987"/>
    <w:rsid w:val="00C309EC"/>
    <w:rsid w:val="00C30AFA"/>
    <w:rsid w:val="00C30B58"/>
    <w:rsid w:val="00C30D8E"/>
    <w:rsid w:val="00C30DEB"/>
    <w:rsid w:val="00C30E89"/>
    <w:rsid w:val="00C30ED0"/>
    <w:rsid w:val="00C311A6"/>
    <w:rsid w:val="00C3128E"/>
    <w:rsid w:val="00C31358"/>
    <w:rsid w:val="00C31439"/>
    <w:rsid w:val="00C3169D"/>
    <w:rsid w:val="00C31918"/>
    <w:rsid w:val="00C31C12"/>
    <w:rsid w:val="00C31CED"/>
    <w:rsid w:val="00C31E6E"/>
    <w:rsid w:val="00C320A5"/>
    <w:rsid w:val="00C32149"/>
    <w:rsid w:val="00C324FF"/>
    <w:rsid w:val="00C32704"/>
    <w:rsid w:val="00C327EE"/>
    <w:rsid w:val="00C32969"/>
    <w:rsid w:val="00C32A12"/>
    <w:rsid w:val="00C32AF1"/>
    <w:rsid w:val="00C3322C"/>
    <w:rsid w:val="00C333B3"/>
    <w:rsid w:val="00C3344C"/>
    <w:rsid w:val="00C33AF3"/>
    <w:rsid w:val="00C3453D"/>
    <w:rsid w:val="00C34A5D"/>
    <w:rsid w:val="00C34D2F"/>
    <w:rsid w:val="00C34D65"/>
    <w:rsid w:val="00C34D97"/>
    <w:rsid w:val="00C34EAD"/>
    <w:rsid w:val="00C3507E"/>
    <w:rsid w:val="00C351A3"/>
    <w:rsid w:val="00C35370"/>
    <w:rsid w:val="00C35764"/>
    <w:rsid w:val="00C359BA"/>
    <w:rsid w:val="00C359E1"/>
    <w:rsid w:val="00C35AC0"/>
    <w:rsid w:val="00C35BCB"/>
    <w:rsid w:val="00C35FAE"/>
    <w:rsid w:val="00C36035"/>
    <w:rsid w:val="00C362EF"/>
    <w:rsid w:val="00C3630D"/>
    <w:rsid w:val="00C36605"/>
    <w:rsid w:val="00C36930"/>
    <w:rsid w:val="00C36B01"/>
    <w:rsid w:val="00C36BCF"/>
    <w:rsid w:val="00C36C82"/>
    <w:rsid w:val="00C36E32"/>
    <w:rsid w:val="00C36F11"/>
    <w:rsid w:val="00C3748D"/>
    <w:rsid w:val="00C37893"/>
    <w:rsid w:val="00C37BB6"/>
    <w:rsid w:val="00C37D0B"/>
    <w:rsid w:val="00C37DBE"/>
    <w:rsid w:val="00C4027A"/>
    <w:rsid w:val="00C405FB"/>
    <w:rsid w:val="00C4097C"/>
    <w:rsid w:val="00C40BD7"/>
    <w:rsid w:val="00C40EFB"/>
    <w:rsid w:val="00C40FD6"/>
    <w:rsid w:val="00C40FDA"/>
    <w:rsid w:val="00C41109"/>
    <w:rsid w:val="00C41293"/>
    <w:rsid w:val="00C41864"/>
    <w:rsid w:val="00C41CD3"/>
    <w:rsid w:val="00C4238C"/>
    <w:rsid w:val="00C42960"/>
    <w:rsid w:val="00C42B7C"/>
    <w:rsid w:val="00C42CCE"/>
    <w:rsid w:val="00C42D05"/>
    <w:rsid w:val="00C42D07"/>
    <w:rsid w:val="00C42DE5"/>
    <w:rsid w:val="00C434B3"/>
    <w:rsid w:val="00C4364B"/>
    <w:rsid w:val="00C43C5C"/>
    <w:rsid w:val="00C43E12"/>
    <w:rsid w:val="00C44199"/>
    <w:rsid w:val="00C443F2"/>
    <w:rsid w:val="00C44803"/>
    <w:rsid w:val="00C448BB"/>
    <w:rsid w:val="00C44B9E"/>
    <w:rsid w:val="00C44E9F"/>
    <w:rsid w:val="00C450A2"/>
    <w:rsid w:val="00C4516D"/>
    <w:rsid w:val="00C455E7"/>
    <w:rsid w:val="00C4577D"/>
    <w:rsid w:val="00C45EDF"/>
    <w:rsid w:val="00C46128"/>
    <w:rsid w:val="00C4658A"/>
    <w:rsid w:val="00C46590"/>
    <w:rsid w:val="00C465D6"/>
    <w:rsid w:val="00C4687B"/>
    <w:rsid w:val="00C46AFE"/>
    <w:rsid w:val="00C46C9A"/>
    <w:rsid w:val="00C46DE1"/>
    <w:rsid w:val="00C46F79"/>
    <w:rsid w:val="00C46FC9"/>
    <w:rsid w:val="00C4715E"/>
    <w:rsid w:val="00C474A3"/>
    <w:rsid w:val="00C47BCF"/>
    <w:rsid w:val="00C50131"/>
    <w:rsid w:val="00C503F1"/>
    <w:rsid w:val="00C509E0"/>
    <w:rsid w:val="00C51011"/>
    <w:rsid w:val="00C5102A"/>
    <w:rsid w:val="00C51174"/>
    <w:rsid w:val="00C51564"/>
    <w:rsid w:val="00C515D3"/>
    <w:rsid w:val="00C51973"/>
    <w:rsid w:val="00C51B84"/>
    <w:rsid w:val="00C51E84"/>
    <w:rsid w:val="00C52067"/>
    <w:rsid w:val="00C52634"/>
    <w:rsid w:val="00C52B31"/>
    <w:rsid w:val="00C52C27"/>
    <w:rsid w:val="00C5304D"/>
    <w:rsid w:val="00C532A1"/>
    <w:rsid w:val="00C5351B"/>
    <w:rsid w:val="00C53790"/>
    <w:rsid w:val="00C537ED"/>
    <w:rsid w:val="00C538DC"/>
    <w:rsid w:val="00C53AA8"/>
    <w:rsid w:val="00C53E9F"/>
    <w:rsid w:val="00C54128"/>
    <w:rsid w:val="00C5421B"/>
    <w:rsid w:val="00C5431F"/>
    <w:rsid w:val="00C5456C"/>
    <w:rsid w:val="00C54994"/>
    <w:rsid w:val="00C54D64"/>
    <w:rsid w:val="00C54DE2"/>
    <w:rsid w:val="00C5546B"/>
    <w:rsid w:val="00C557C0"/>
    <w:rsid w:val="00C55C91"/>
    <w:rsid w:val="00C55E86"/>
    <w:rsid w:val="00C56020"/>
    <w:rsid w:val="00C5626C"/>
    <w:rsid w:val="00C563C8"/>
    <w:rsid w:val="00C565FD"/>
    <w:rsid w:val="00C575DC"/>
    <w:rsid w:val="00C5769A"/>
    <w:rsid w:val="00C578A8"/>
    <w:rsid w:val="00C579C8"/>
    <w:rsid w:val="00C57C36"/>
    <w:rsid w:val="00C6035A"/>
    <w:rsid w:val="00C6039F"/>
    <w:rsid w:val="00C60451"/>
    <w:rsid w:val="00C60670"/>
    <w:rsid w:val="00C60737"/>
    <w:rsid w:val="00C6089D"/>
    <w:rsid w:val="00C60D5B"/>
    <w:rsid w:val="00C60E96"/>
    <w:rsid w:val="00C61257"/>
    <w:rsid w:val="00C6136E"/>
    <w:rsid w:val="00C61525"/>
    <w:rsid w:val="00C6152C"/>
    <w:rsid w:val="00C617D8"/>
    <w:rsid w:val="00C61968"/>
    <w:rsid w:val="00C61B60"/>
    <w:rsid w:val="00C61C31"/>
    <w:rsid w:val="00C61FF7"/>
    <w:rsid w:val="00C62A44"/>
    <w:rsid w:val="00C62E9B"/>
    <w:rsid w:val="00C63544"/>
    <w:rsid w:val="00C6361D"/>
    <w:rsid w:val="00C63817"/>
    <w:rsid w:val="00C63B82"/>
    <w:rsid w:val="00C63B87"/>
    <w:rsid w:val="00C63BB3"/>
    <w:rsid w:val="00C63C0B"/>
    <w:rsid w:val="00C6414E"/>
    <w:rsid w:val="00C642B6"/>
    <w:rsid w:val="00C6472B"/>
    <w:rsid w:val="00C6479D"/>
    <w:rsid w:val="00C64A78"/>
    <w:rsid w:val="00C64C42"/>
    <w:rsid w:val="00C64CD4"/>
    <w:rsid w:val="00C64EA9"/>
    <w:rsid w:val="00C65140"/>
    <w:rsid w:val="00C652C9"/>
    <w:rsid w:val="00C652F1"/>
    <w:rsid w:val="00C6551B"/>
    <w:rsid w:val="00C65D22"/>
    <w:rsid w:val="00C65E23"/>
    <w:rsid w:val="00C65F25"/>
    <w:rsid w:val="00C6660B"/>
    <w:rsid w:val="00C666DD"/>
    <w:rsid w:val="00C6673B"/>
    <w:rsid w:val="00C66938"/>
    <w:rsid w:val="00C66CF0"/>
    <w:rsid w:val="00C67029"/>
    <w:rsid w:val="00C6714B"/>
    <w:rsid w:val="00C67628"/>
    <w:rsid w:val="00C678DC"/>
    <w:rsid w:val="00C67C2A"/>
    <w:rsid w:val="00C67C61"/>
    <w:rsid w:val="00C7000C"/>
    <w:rsid w:val="00C70035"/>
    <w:rsid w:val="00C701F5"/>
    <w:rsid w:val="00C70382"/>
    <w:rsid w:val="00C705E4"/>
    <w:rsid w:val="00C70786"/>
    <w:rsid w:val="00C7081B"/>
    <w:rsid w:val="00C70FF3"/>
    <w:rsid w:val="00C710B3"/>
    <w:rsid w:val="00C7156E"/>
    <w:rsid w:val="00C715E0"/>
    <w:rsid w:val="00C72016"/>
    <w:rsid w:val="00C720CC"/>
    <w:rsid w:val="00C72389"/>
    <w:rsid w:val="00C72C8E"/>
    <w:rsid w:val="00C72D39"/>
    <w:rsid w:val="00C72E75"/>
    <w:rsid w:val="00C731F3"/>
    <w:rsid w:val="00C7329F"/>
    <w:rsid w:val="00C7347B"/>
    <w:rsid w:val="00C734A5"/>
    <w:rsid w:val="00C7376F"/>
    <w:rsid w:val="00C73B96"/>
    <w:rsid w:val="00C73C80"/>
    <w:rsid w:val="00C73DC6"/>
    <w:rsid w:val="00C73FBF"/>
    <w:rsid w:val="00C73FD8"/>
    <w:rsid w:val="00C740C1"/>
    <w:rsid w:val="00C740DF"/>
    <w:rsid w:val="00C74330"/>
    <w:rsid w:val="00C7466A"/>
    <w:rsid w:val="00C74A5B"/>
    <w:rsid w:val="00C74D6F"/>
    <w:rsid w:val="00C74E17"/>
    <w:rsid w:val="00C74F1F"/>
    <w:rsid w:val="00C750FB"/>
    <w:rsid w:val="00C756C4"/>
    <w:rsid w:val="00C75A98"/>
    <w:rsid w:val="00C75B01"/>
    <w:rsid w:val="00C75BC7"/>
    <w:rsid w:val="00C75BFB"/>
    <w:rsid w:val="00C75E0F"/>
    <w:rsid w:val="00C76228"/>
    <w:rsid w:val="00C762BE"/>
    <w:rsid w:val="00C763B6"/>
    <w:rsid w:val="00C7658F"/>
    <w:rsid w:val="00C765D7"/>
    <w:rsid w:val="00C766E2"/>
    <w:rsid w:val="00C76A2F"/>
    <w:rsid w:val="00C76C4A"/>
    <w:rsid w:val="00C76EEF"/>
    <w:rsid w:val="00C77754"/>
    <w:rsid w:val="00C77B9A"/>
    <w:rsid w:val="00C801C3"/>
    <w:rsid w:val="00C805F1"/>
    <w:rsid w:val="00C809DA"/>
    <w:rsid w:val="00C80BDA"/>
    <w:rsid w:val="00C80C33"/>
    <w:rsid w:val="00C80F2F"/>
    <w:rsid w:val="00C8115F"/>
    <w:rsid w:val="00C813BC"/>
    <w:rsid w:val="00C814D3"/>
    <w:rsid w:val="00C81543"/>
    <w:rsid w:val="00C81F0F"/>
    <w:rsid w:val="00C82440"/>
    <w:rsid w:val="00C82D44"/>
    <w:rsid w:val="00C831FD"/>
    <w:rsid w:val="00C8378D"/>
    <w:rsid w:val="00C83B22"/>
    <w:rsid w:val="00C845B7"/>
    <w:rsid w:val="00C858A1"/>
    <w:rsid w:val="00C8600E"/>
    <w:rsid w:val="00C86505"/>
    <w:rsid w:val="00C86924"/>
    <w:rsid w:val="00C869F9"/>
    <w:rsid w:val="00C86A08"/>
    <w:rsid w:val="00C86F92"/>
    <w:rsid w:val="00C870AD"/>
    <w:rsid w:val="00C870FC"/>
    <w:rsid w:val="00C8742E"/>
    <w:rsid w:val="00C87484"/>
    <w:rsid w:val="00C874D1"/>
    <w:rsid w:val="00C876B5"/>
    <w:rsid w:val="00C87C14"/>
    <w:rsid w:val="00C902AA"/>
    <w:rsid w:val="00C904DF"/>
    <w:rsid w:val="00C9058E"/>
    <w:rsid w:val="00C909AB"/>
    <w:rsid w:val="00C91540"/>
    <w:rsid w:val="00C91571"/>
    <w:rsid w:val="00C9158B"/>
    <w:rsid w:val="00C916A8"/>
    <w:rsid w:val="00C91703"/>
    <w:rsid w:val="00C91B1E"/>
    <w:rsid w:val="00C91C4E"/>
    <w:rsid w:val="00C91CF5"/>
    <w:rsid w:val="00C91E24"/>
    <w:rsid w:val="00C920F6"/>
    <w:rsid w:val="00C92375"/>
    <w:rsid w:val="00C923FF"/>
    <w:rsid w:val="00C92C19"/>
    <w:rsid w:val="00C9339A"/>
    <w:rsid w:val="00C9345A"/>
    <w:rsid w:val="00C935B8"/>
    <w:rsid w:val="00C93AA0"/>
    <w:rsid w:val="00C93CBF"/>
    <w:rsid w:val="00C9408F"/>
    <w:rsid w:val="00C94090"/>
    <w:rsid w:val="00C94437"/>
    <w:rsid w:val="00C944AA"/>
    <w:rsid w:val="00C949F5"/>
    <w:rsid w:val="00C94FBE"/>
    <w:rsid w:val="00C9507B"/>
    <w:rsid w:val="00C95433"/>
    <w:rsid w:val="00C955D1"/>
    <w:rsid w:val="00C95AB8"/>
    <w:rsid w:val="00C95F0C"/>
    <w:rsid w:val="00C96249"/>
    <w:rsid w:val="00C9630C"/>
    <w:rsid w:val="00C96642"/>
    <w:rsid w:val="00C966A8"/>
    <w:rsid w:val="00C96891"/>
    <w:rsid w:val="00C96993"/>
    <w:rsid w:val="00C96D6C"/>
    <w:rsid w:val="00C96EA5"/>
    <w:rsid w:val="00C96ED9"/>
    <w:rsid w:val="00C96EE5"/>
    <w:rsid w:val="00C97601"/>
    <w:rsid w:val="00C9763B"/>
    <w:rsid w:val="00C97657"/>
    <w:rsid w:val="00C97C97"/>
    <w:rsid w:val="00CA0CD3"/>
    <w:rsid w:val="00CA111C"/>
    <w:rsid w:val="00CA1166"/>
    <w:rsid w:val="00CA12F6"/>
    <w:rsid w:val="00CA1566"/>
    <w:rsid w:val="00CA1759"/>
    <w:rsid w:val="00CA182A"/>
    <w:rsid w:val="00CA18A7"/>
    <w:rsid w:val="00CA198C"/>
    <w:rsid w:val="00CA1A2F"/>
    <w:rsid w:val="00CA1C75"/>
    <w:rsid w:val="00CA1CA5"/>
    <w:rsid w:val="00CA1D01"/>
    <w:rsid w:val="00CA1DB7"/>
    <w:rsid w:val="00CA1F0E"/>
    <w:rsid w:val="00CA23CA"/>
    <w:rsid w:val="00CA2A66"/>
    <w:rsid w:val="00CA2AD6"/>
    <w:rsid w:val="00CA2FBC"/>
    <w:rsid w:val="00CA3229"/>
    <w:rsid w:val="00CA34F9"/>
    <w:rsid w:val="00CA3554"/>
    <w:rsid w:val="00CA3EC9"/>
    <w:rsid w:val="00CA4545"/>
    <w:rsid w:val="00CA4884"/>
    <w:rsid w:val="00CA4B53"/>
    <w:rsid w:val="00CA59B8"/>
    <w:rsid w:val="00CA62CE"/>
    <w:rsid w:val="00CA6562"/>
    <w:rsid w:val="00CA6653"/>
    <w:rsid w:val="00CA6EE9"/>
    <w:rsid w:val="00CA715B"/>
    <w:rsid w:val="00CA77E7"/>
    <w:rsid w:val="00CA7A24"/>
    <w:rsid w:val="00CA7C10"/>
    <w:rsid w:val="00CA7FBB"/>
    <w:rsid w:val="00CB007E"/>
    <w:rsid w:val="00CB02A3"/>
    <w:rsid w:val="00CB0358"/>
    <w:rsid w:val="00CB0480"/>
    <w:rsid w:val="00CB0530"/>
    <w:rsid w:val="00CB0597"/>
    <w:rsid w:val="00CB0687"/>
    <w:rsid w:val="00CB08DC"/>
    <w:rsid w:val="00CB0A78"/>
    <w:rsid w:val="00CB0D4B"/>
    <w:rsid w:val="00CB0EC1"/>
    <w:rsid w:val="00CB1089"/>
    <w:rsid w:val="00CB1691"/>
    <w:rsid w:val="00CB16CC"/>
    <w:rsid w:val="00CB1C0C"/>
    <w:rsid w:val="00CB1C2D"/>
    <w:rsid w:val="00CB1CA5"/>
    <w:rsid w:val="00CB1CC6"/>
    <w:rsid w:val="00CB1FB7"/>
    <w:rsid w:val="00CB2443"/>
    <w:rsid w:val="00CB2579"/>
    <w:rsid w:val="00CB25FC"/>
    <w:rsid w:val="00CB2D0D"/>
    <w:rsid w:val="00CB3387"/>
    <w:rsid w:val="00CB33B9"/>
    <w:rsid w:val="00CB38CF"/>
    <w:rsid w:val="00CB395E"/>
    <w:rsid w:val="00CB3A8F"/>
    <w:rsid w:val="00CB3F32"/>
    <w:rsid w:val="00CB4229"/>
    <w:rsid w:val="00CB43FE"/>
    <w:rsid w:val="00CB4534"/>
    <w:rsid w:val="00CB45F8"/>
    <w:rsid w:val="00CB4940"/>
    <w:rsid w:val="00CB4A05"/>
    <w:rsid w:val="00CB4AF4"/>
    <w:rsid w:val="00CB4E53"/>
    <w:rsid w:val="00CB5131"/>
    <w:rsid w:val="00CB5179"/>
    <w:rsid w:val="00CB568D"/>
    <w:rsid w:val="00CB5726"/>
    <w:rsid w:val="00CB5968"/>
    <w:rsid w:val="00CB5BD9"/>
    <w:rsid w:val="00CB63AB"/>
    <w:rsid w:val="00CB6A15"/>
    <w:rsid w:val="00CB6AFC"/>
    <w:rsid w:val="00CB71FE"/>
    <w:rsid w:val="00CB74C3"/>
    <w:rsid w:val="00CB766B"/>
    <w:rsid w:val="00CB76E9"/>
    <w:rsid w:val="00CB77DC"/>
    <w:rsid w:val="00CB7E1A"/>
    <w:rsid w:val="00CB7E6A"/>
    <w:rsid w:val="00CB7ECA"/>
    <w:rsid w:val="00CB7F5E"/>
    <w:rsid w:val="00CC0119"/>
    <w:rsid w:val="00CC0231"/>
    <w:rsid w:val="00CC091C"/>
    <w:rsid w:val="00CC0B00"/>
    <w:rsid w:val="00CC0D4A"/>
    <w:rsid w:val="00CC10BA"/>
    <w:rsid w:val="00CC11E1"/>
    <w:rsid w:val="00CC1266"/>
    <w:rsid w:val="00CC1890"/>
    <w:rsid w:val="00CC18C6"/>
    <w:rsid w:val="00CC19F6"/>
    <w:rsid w:val="00CC1AFD"/>
    <w:rsid w:val="00CC2867"/>
    <w:rsid w:val="00CC29B3"/>
    <w:rsid w:val="00CC2A65"/>
    <w:rsid w:val="00CC2BDE"/>
    <w:rsid w:val="00CC2F9B"/>
    <w:rsid w:val="00CC311E"/>
    <w:rsid w:val="00CC31EC"/>
    <w:rsid w:val="00CC3503"/>
    <w:rsid w:val="00CC38BA"/>
    <w:rsid w:val="00CC3CFB"/>
    <w:rsid w:val="00CC3E8C"/>
    <w:rsid w:val="00CC43B2"/>
    <w:rsid w:val="00CC4785"/>
    <w:rsid w:val="00CC4941"/>
    <w:rsid w:val="00CC4D9D"/>
    <w:rsid w:val="00CC4EA4"/>
    <w:rsid w:val="00CC4F39"/>
    <w:rsid w:val="00CC53F7"/>
    <w:rsid w:val="00CC5482"/>
    <w:rsid w:val="00CC54F6"/>
    <w:rsid w:val="00CC581B"/>
    <w:rsid w:val="00CC5A45"/>
    <w:rsid w:val="00CC5BE8"/>
    <w:rsid w:val="00CC65DB"/>
    <w:rsid w:val="00CC673D"/>
    <w:rsid w:val="00CC67D4"/>
    <w:rsid w:val="00CC6E76"/>
    <w:rsid w:val="00CC731B"/>
    <w:rsid w:val="00CC7676"/>
    <w:rsid w:val="00CC7706"/>
    <w:rsid w:val="00CC77DC"/>
    <w:rsid w:val="00CC7832"/>
    <w:rsid w:val="00CC7B75"/>
    <w:rsid w:val="00CC7BC7"/>
    <w:rsid w:val="00CC7E21"/>
    <w:rsid w:val="00CC7FEC"/>
    <w:rsid w:val="00CD0145"/>
    <w:rsid w:val="00CD02E6"/>
    <w:rsid w:val="00CD03D3"/>
    <w:rsid w:val="00CD0627"/>
    <w:rsid w:val="00CD0EA2"/>
    <w:rsid w:val="00CD102F"/>
    <w:rsid w:val="00CD1112"/>
    <w:rsid w:val="00CD1301"/>
    <w:rsid w:val="00CD1748"/>
    <w:rsid w:val="00CD17F9"/>
    <w:rsid w:val="00CD1A91"/>
    <w:rsid w:val="00CD1F29"/>
    <w:rsid w:val="00CD212C"/>
    <w:rsid w:val="00CD2779"/>
    <w:rsid w:val="00CD2B94"/>
    <w:rsid w:val="00CD2CD1"/>
    <w:rsid w:val="00CD2E4B"/>
    <w:rsid w:val="00CD2E79"/>
    <w:rsid w:val="00CD2F12"/>
    <w:rsid w:val="00CD2F4D"/>
    <w:rsid w:val="00CD37AC"/>
    <w:rsid w:val="00CD3AA6"/>
    <w:rsid w:val="00CD3AB1"/>
    <w:rsid w:val="00CD3CE5"/>
    <w:rsid w:val="00CD3CEB"/>
    <w:rsid w:val="00CD40CA"/>
    <w:rsid w:val="00CD420A"/>
    <w:rsid w:val="00CD42BB"/>
    <w:rsid w:val="00CD42D7"/>
    <w:rsid w:val="00CD490E"/>
    <w:rsid w:val="00CD4964"/>
    <w:rsid w:val="00CD496E"/>
    <w:rsid w:val="00CD4B20"/>
    <w:rsid w:val="00CD4C37"/>
    <w:rsid w:val="00CD5284"/>
    <w:rsid w:val="00CD5331"/>
    <w:rsid w:val="00CD57C1"/>
    <w:rsid w:val="00CD57CE"/>
    <w:rsid w:val="00CD5946"/>
    <w:rsid w:val="00CD5BD2"/>
    <w:rsid w:val="00CD5C19"/>
    <w:rsid w:val="00CD6279"/>
    <w:rsid w:val="00CD63B6"/>
    <w:rsid w:val="00CD63DA"/>
    <w:rsid w:val="00CD6A39"/>
    <w:rsid w:val="00CD6B96"/>
    <w:rsid w:val="00CD6CA0"/>
    <w:rsid w:val="00CD7156"/>
    <w:rsid w:val="00CD71C6"/>
    <w:rsid w:val="00CD7500"/>
    <w:rsid w:val="00CD78D8"/>
    <w:rsid w:val="00CE0290"/>
    <w:rsid w:val="00CE035E"/>
    <w:rsid w:val="00CE0895"/>
    <w:rsid w:val="00CE0A6A"/>
    <w:rsid w:val="00CE0C01"/>
    <w:rsid w:val="00CE0F1A"/>
    <w:rsid w:val="00CE1328"/>
    <w:rsid w:val="00CE18CE"/>
    <w:rsid w:val="00CE1BBC"/>
    <w:rsid w:val="00CE1CBE"/>
    <w:rsid w:val="00CE1D3C"/>
    <w:rsid w:val="00CE1EFE"/>
    <w:rsid w:val="00CE1F5A"/>
    <w:rsid w:val="00CE1F88"/>
    <w:rsid w:val="00CE209D"/>
    <w:rsid w:val="00CE217F"/>
    <w:rsid w:val="00CE223C"/>
    <w:rsid w:val="00CE272F"/>
    <w:rsid w:val="00CE277A"/>
    <w:rsid w:val="00CE2BFC"/>
    <w:rsid w:val="00CE2D7F"/>
    <w:rsid w:val="00CE2FA6"/>
    <w:rsid w:val="00CE3400"/>
    <w:rsid w:val="00CE3665"/>
    <w:rsid w:val="00CE38F8"/>
    <w:rsid w:val="00CE3C63"/>
    <w:rsid w:val="00CE3E2A"/>
    <w:rsid w:val="00CE3F1A"/>
    <w:rsid w:val="00CE40D5"/>
    <w:rsid w:val="00CE4184"/>
    <w:rsid w:val="00CE41EB"/>
    <w:rsid w:val="00CE44DC"/>
    <w:rsid w:val="00CE453E"/>
    <w:rsid w:val="00CE479F"/>
    <w:rsid w:val="00CE4822"/>
    <w:rsid w:val="00CE48EF"/>
    <w:rsid w:val="00CE4A76"/>
    <w:rsid w:val="00CE4A97"/>
    <w:rsid w:val="00CE4DC6"/>
    <w:rsid w:val="00CE518C"/>
    <w:rsid w:val="00CE53B9"/>
    <w:rsid w:val="00CE540E"/>
    <w:rsid w:val="00CE5F7A"/>
    <w:rsid w:val="00CE61A8"/>
    <w:rsid w:val="00CE6318"/>
    <w:rsid w:val="00CE64E8"/>
    <w:rsid w:val="00CE6CA5"/>
    <w:rsid w:val="00CE6DD7"/>
    <w:rsid w:val="00CE6E54"/>
    <w:rsid w:val="00CE6F2A"/>
    <w:rsid w:val="00CE7093"/>
    <w:rsid w:val="00CE713D"/>
    <w:rsid w:val="00CE7BD0"/>
    <w:rsid w:val="00CE7CCF"/>
    <w:rsid w:val="00CE7E48"/>
    <w:rsid w:val="00CE7EDB"/>
    <w:rsid w:val="00CF0247"/>
    <w:rsid w:val="00CF036F"/>
    <w:rsid w:val="00CF04B8"/>
    <w:rsid w:val="00CF063E"/>
    <w:rsid w:val="00CF065E"/>
    <w:rsid w:val="00CF06D9"/>
    <w:rsid w:val="00CF0994"/>
    <w:rsid w:val="00CF12E0"/>
    <w:rsid w:val="00CF1995"/>
    <w:rsid w:val="00CF1F26"/>
    <w:rsid w:val="00CF1F40"/>
    <w:rsid w:val="00CF20C8"/>
    <w:rsid w:val="00CF26A1"/>
    <w:rsid w:val="00CF2886"/>
    <w:rsid w:val="00CF2ABF"/>
    <w:rsid w:val="00CF2AE2"/>
    <w:rsid w:val="00CF2EBB"/>
    <w:rsid w:val="00CF2FF2"/>
    <w:rsid w:val="00CF3444"/>
    <w:rsid w:val="00CF3659"/>
    <w:rsid w:val="00CF3B42"/>
    <w:rsid w:val="00CF3F6E"/>
    <w:rsid w:val="00CF4166"/>
    <w:rsid w:val="00CF4B37"/>
    <w:rsid w:val="00CF4C20"/>
    <w:rsid w:val="00CF5077"/>
    <w:rsid w:val="00CF5159"/>
    <w:rsid w:val="00CF5460"/>
    <w:rsid w:val="00CF57B2"/>
    <w:rsid w:val="00CF5910"/>
    <w:rsid w:val="00CF5C7A"/>
    <w:rsid w:val="00CF5F67"/>
    <w:rsid w:val="00CF603F"/>
    <w:rsid w:val="00CF67DF"/>
    <w:rsid w:val="00CF68B1"/>
    <w:rsid w:val="00CF6922"/>
    <w:rsid w:val="00CF6C84"/>
    <w:rsid w:val="00CF6D76"/>
    <w:rsid w:val="00CF73A4"/>
    <w:rsid w:val="00CF7747"/>
    <w:rsid w:val="00CF7A36"/>
    <w:rsid w:val="00CF7D41"/>
    <w:rsid w:val="00D00689"/>
    <w:rsid w:val="00D006FE"/>
    <w:rsid w:val="00D00744"/>
    <w:rsid w:val="00D00930"/>
    <w:rsid w:val="00D00A40"/>
    <w:rsid w:val="00D00C59"/>
    <w:rsid w:val="00D0103D"/>
    <w:rsid w:val="00D0138C"/>
    <w:rsid w:val="00D01545"/>
    <w:rsid w:val="00D01806"/>
    <w:rsid w:val="00D018FD"/>
    <w:rsid w:val="00D01B4F"/>
    <w:rsid w:val="00D02156"/>
    <w:rsid w:val="00D02183"/>
    <w:rsid w:val="00D02410"/>
    <w:rsid w:val="00D026E7"/>
    <w:rsid w:val="00D0293F"/>
    <w:rsid w:val="00D02A71"/>
    <w:rsid w:val="00D02F06"/>
    <w:rsid w:val="00D030D5"/>
    <w:rsid w:val="00D030FF"/>
    <w:rsid w:val="00D033CA"/>
    <w:rsid w:val="00D037AA"/>
    <w:rsid w:val="00D039FC"/>
    <w:rsid w:val="00D03D23"/>
    <w:rsid w:val="00D0452E"/>
    <w:rsid w:val="00D0457D"/>
    <w:rsid w:val="00D046DE"/>
    <w:rsid w:val="00D04A3B"/>
    <w:rsid w:val="00D04F0C"/>
    <w:rsid w:val="00D05416"/>
    <w:rsid w:val="00D05502"/>
    <w:rsid w:val="00D056C0"/>
    <w:rsid w:val="00D05892"/>
    <w:rsid w:val="00D058A3"/>
    <w:rsid w:val="00D058F8"/>
    <w:rsid w:val="00D05C24"/>
    <w:rsid w:val="00D05C75"/>
    <w:rsid w:val="00D05E5C"/>
    <w:rsid w:val="00D05F26"/>
    <w:rsid w:val="00D06063"/>
    <w:rsid w:val="00D06084"/>
    <w:rsid w:val="00D06131"/>
    <w:rsid w:val="00D06445"/>
    <w:rsid w:val="00D0662A"/>
    <w:rsid w:val="00D06F1C"/>
    <w:rsid w:val="00D072B9"/>
    <w:rsid w:val="00D07346"/>
    <w:rsid w:val="00D0735E"/>
    <w:rsid w:val="00D0771C"/>
    <w:rsid w:val="00D07793"/>
    <w:rsid w:val="00D078B3"/>
    <w:rsid w:val="00D079ED"/>
    <w:rsid w:val="00D07B5F"/>
    <w:rsid w:val="00D07C03"/>
    <w:rsid w:val="00D07DA0"/>
    <w:rsid w:val="00D07F22"/>
    <w:rsid w:val="00D101A8"/>
    <w:rsid w:val="00D10310"/>
    <w:rsid w:val="00D10397"/>
    <w:rsid w:val="00D106A1"/>
    <w:rsid w:val="00D10855"/>
    <w:rsid w:val="00D10A3A"/>
    <w:rsid w:val="00D10A95"/>
    <w:rsid w:val="00D10B9D"/>
    <w:rsid w:val="00D10BA1"/>
    <w:rsid w:val="00D10CAE"/>
    <w:rsid w:val="00D10EE9"/>
    <w:rsid w:val="00D1103E"/>
    <w:rsid w:val="00D1112F"/>
    <w:rsid w:val="00D111B4"/>
    <w:rsid w:val="00D11651"/>
    <w:rsid w:val="00D11669"/>
    <w:rsid w:val="00D117B2"/>
    <w:rsid w:val="00D1184C"/>
    <w:rsid w:val="00D11856"/>
    <w:rsid w:val="00D11A2C"/>
    <w:rsid w:val="00D11B5D"/>
    <w:rsid w:val="00D11BDF"/>
    <w:rsid w:val="00D124E5"/>
    <w:rsid w:val="00D128DD"/>
    <w:rsid w:val="00D12ACC"/>
    <w:rsid w:val="00D12BC8"/>
    <w:rsid w:val="00D12D5E"/>
    <w:rsid w:val="00D13044"/>
    <w:rsid w:val="00D13526"/>
    <w:rsid w:val="00D13655"/>
    <w:rsid w:val="00D13749"/>
    <w:rsid w:val="00D13B74"/>
    <w:rsid w:val="00D13BA2"/>
    <w:rsid w:val="00D14050"/>
    <w:rsid w:val="00D14121"/>
    <w:rsid w:val="00D14662"/>
    <w:rsid w:val="00D14B4B"/>
    <w:rsid w:val="00D14D48"/>
    <w:rsid w:val="00D14E24"/>
    <w:rsid w:val="00D14EE7"/>
    <w:rsid w:val="00D14F29"/>
    <w:rsid w:val="00D14F40"/>
    <w:rsid w:val="00D15111"/>
    <w:rsid w:val="00D151A4"/>
    <w:rsid w:val="00D15210"/>
    <w:rsid w:val="00D15362"/>
    <w:rsid w:val="00D15A4B"/>
    <w:rsid w:val="00D15B8D"/>
    <w:rsid w:val="00D15D60"/>
    <w:rsid w:val="00D162BF"/>
    <w:rsid w:val="00D16623"/>
    <w:rsid w:val="00D167A0"/>
    <w:rsid w:val="00D168A7"/>
    <w:rsid w:val="00D16A40"/>
    <w:rsid w:val="00D16DC4"/>
    <w:rsid w:val="00D16DEC"/>
    <w:rsid w:val="00D16DF3"/>
    <w:rsid w:val="00D16E03"/>
    <w:rsid w:val="00D1715D"/>
    <w:rsid w:val="00D175A9"/>
    <w:rsid w:val="00D17655"/>
    <w:rsid w:val="00D17673"/>
    <w:rsid w:val="00D177D1"/>
    <w:rsid w:val="00D17C77"/>
    <w:rsid w:val="00D17F6A"/>
    <w:rsid w:val="00D17F9A"/>
    <w:rsid w:val="00D2011A"/>
    <w:rsid w:val="00D2073F"/>
    <w:rsid w:val="00D20BB8"/>
    <w:rsid w:val="00D212C7"/>
    <w:rsid w:val="00D214E7"/>
    <w:rsid w:val="00D217CB"/>
    <w:rsid w:val="00D21CA0"/>
    <w:rsid w:val="00D21CD3"/>
    <w:rsid w:val="00D21E8A"/>
    <w:rsid w:val="00D21FE9"/>
    <w:rsid w:val="00D2267C"/>
    <w:rsid w:val="00D22895"/>
    <w:rsid w:val="00D22B3E"/>
    <w:rsid w:val="00D22E6A"/>
    <w:rsid w:val="00D23005"/>
    <w:rsid w:val="00D23131"/>
    <w:rsid w:val="00D2333E"/>
    <w:rsid w:val="00D2386F"/>
    <w:rsid w:val="00D23D0E"/>
    <w:rsid w:val="00D246E0"/>
    <w:rsid w:val="00D24826"/>
    <w:rsid w:val="00D24CE3"/>
    <w:rsid w:val="00D24D9F"/>
    <w:rsid w:val="00D24E89"/>
    <w:rsid w:val="00D24F4F"/>
    <w:rsid w:val="00D250E8"/>
    <w:rsid w:val="00D25331"/>
    <w:rsid w:val="00D255E1"/>
    <w:rsid w:val="00D25604"/>
    <w:rsid w:val="00D25B8C"/>
    <w:rsid w:val="00D2602B"/>
    <w:rsid w:val="00D263CA"/>
    <w:rsid w:val="00D263D4"/>
    <w:rsid w:val="00D26691"/>
    <w:rsid w:val="00D267F8"/>
    <w:rsid w:val="00D26FC2"/>
    <w:rsid w:val="00D270B3"/>
    <w:rsid w:val="00D27135"/>
    <w:rsid w:val="00D2725B"/>
    <w:rsid w:val="00D27648"/>
    <w:rsid w:val="00D2780F"/>
    <w:rsid w:val="00D27C33"/>
    <w:rsid w:val="00D27CCB"/>
    <w:rsid w:val="00D3072B"/>
    <w:rsid w:val="00D309B2"/>
    <w:rsid w:val="00D309EB"/>
    <w:rsid w:val="00D30DFC"/>
    <w:rsid w:val="00D31049"/>
    <w:rsid w:val="00D31168"/>
    <w:rsid w:val="00D3142D"/>
    <w:rsid w:val="00D31461"/>
    <w:rsid w:val="00D31778"/>
    <w:rsid w:val="00D31BCF"/>
    <w:rsid w:val="00D31D2C"/>
    <w:rsid w:val="00D3264A"/>
    <w:rsid w:val="00D3267B"/>
    <w:rsid w:val="00D32A6E"/>
    <w:rsid w:val="00D32E8E"/>
    <w:rsid w:val="00D330F5"/>
    <w:rsid w:val="00D33354"/>
    <w:rsid w:val="00D33742"/>
    <w:rsid w:val="00D33B2B"/>
    <w:rsid w:val="00D33B7D"/>
    <w:rsid w:val="00D33F14"/>
    <w:rsid w:val="00D34073"/>
    <w:rsid w:val="00D34079"/>
    <w:rsid w:val="00D34502"/>
    <w:rsid w:val="00D34734"/>
    <w:rsid w:val="00D34820"/>
    <w:rsid w:val="00D34B90"/>
    <w:rsid w:val="00D34D7A"/>
    <w:rsid w:val="00D34E1C"/>
    <w:rsid w:val="00D34E29"/>
    <w:rsid w:val="00D34FEC"/>
    <w:rsid w:val="00D35060"/>
    <w:rsid w:val="00D3542A"/>
    <w:rsid w:val="00D35677"/>
    <w:rsid w:val="00D356A4"/>
    <w:rsid w:val="00D35E86"/>
    <w:rsid w:val="00D35F5A"/>
    <w:rsid w:val="00D3614C"/>
    <w:rsid w:val="00D36167"/>
    <w:rsid w:val="00D3659C"/>
    <w:rsid w:val="00D3697A"/>
    <w:rsid w:val="00D3697D"/>
    <w:rsid w:val="00D370E5"/>
    <w:rsid w:val="00D37164"/>
    <w:rsid w:val="00D37659"/>
    <w:rsid w:val="00D37D9C"/>
    <w:rsid w:val="00D37ED1"/>
    <w:rsid w:val="00D4010D"/>
    <w:rsid w:val="00D405A9"/>
    <w:rsid w:val="00D40641"/>
    <w:rsid w:val="00D40820"/>
    <w:rsid w:val="00D40BF4"/>
    <w:rsid w:val="00D40DB3"/>
    <w:rsid w:val="00D40DF5"/>
    <w:rsid w:val="00D40F1F"/>
    <w:rsid w:val="00D41403"/>
    <w:rsid w:val="00D41678"/>
    <w:rsid w:val="00D41724"/>
    <w:rsid w:val="00D4187B"/>
    <w:rsid w:val="00D41FB8"/>
    <w:rsid w:val="00D42003"/>
    <w:rsid w:val="00D42320"/>
    <w:rsid w:val="00D425A8"/>
    <w:rsid w:val="00D42E3C"/>
    <w:rsid w:val="00D42E52"/>
    <w:rsid w:val="00D43835"/>
    <w:rsid w:val="00D439DB"/>
    <w:rsid w:val="00D43AC8"/>
    <w:rsid w:val="00D43C10"/>
    <w:rsid w:val="00D43D05"/>
    <w:rsid w:val="00D43E9E"/>
    <w:rsid w:val="00D44334"/>
    <w:rsid w:val="00D4447C"/>
    <w:rsid w:val="00D44859"/>
    <w:rsid w:val="00D449B8"/>
    <w:rsid w:val="00D44A4F"/>
    <w:rsid w:val="00D44B0F"/>
    <w:rsid w:val="00D44C91"/>
    <w:rsid w:val="00D44D3F"/>
    <w:rsid w:val="00D44EAD"/>
    <w:rsid w:val="00D450A6"/>
    <w:rsid w:val="00D4519F"/>
    <w:rsid w:val="00D4557E"/>
    <w:rsid w:val="00D45635"/>
    <w:rsid w:val="00D456E2"/>
    <w:rsid w:val="00D45A41"/>
    <w:rsid w:val="00D45ADC"/>
    <w:rsid w:val="00D45B3D"/>
    <w:rsid w:val="00D45BE3"/>
    <w:rsid w:val="00D45C0D"/>
    <w:rsid w:val="00D45FA7"/>
    <w:rsid w:val="00D460F1"/>
    <w:rsid w:val="00D46251"/>
    <w:rsid w:val="00D463C0"/>
    <w:rsid w:val="00D467E9"/>
    <w:rsid w:val="00D46839"/>
    <w:rsid w:val="00D468F2"/>
    <w:rsid w:val="00D46971"/>
    <w:rsid w:val="00D472AF"/>
    <w:rsid w:val="00D4744C"/>
    <w:rsid w:val="00D474B6"/>
    <w:rsid w:val="00D4761C"/>
    <w:rsid w:val="00D477AD"/>
    <w:rsid w:val="00D47C8E"/>
    <w:rsid w:val="00D47E89"/>
    <w:rsid w:val="00D47FF7"/>
    <w:rsid w:val="00D500BD"/>
    <w:rsid w:val="00D503C0"/>
    <w:rsid w:val="00D508E5"/>
    <w:rsid w:val="00D50917"/>
    <w:rsid w:val="00D509A7"/>
    <w:rsid w:val="00D50A82"/>
    <w:rsid w:val="00D50DF6"/>
    <w:rsid w:val="00D51001"/>
    <w:rsid w:val="00D51875"/>
    <w:rsid w:val="00D519BB"/>
    <w:rsid w:val="00D51C68"/>
    <w:rsid w:val="00D51DD0"/>
    <w:rsid w:val="00D51FB9"/>
    <w:rsid w:val="00D5273C"/>
    <w:rsid w:val="00D52EBE"/>
    <w:rsid w:val="00D5315A"/>
    <w:rsid w:val="00D532EB"/>
    <w:rsid w:val="00D53636"/>
    <w:rsid w:val="00D536EF"/>
    <w:rsid w:val="00D537D6"/>
    <w:rsid w:val="00D538D4"/>
    <w:rsid w:val="00D538D8"/>
    <w:rsid w:val="00D541CB"/>
    <w:rsid w:val="00D549FF"/>
    <w:rsid w:val="00D54DBF"/>
    <w:rsid w:val="00D5556B"/>
    <w:rsid w:val="00D55628"/>
    <w:rsid w:val="00D55663"/>
    <w:rsid w:val="00D5594A"/>
    <w:rsid w:val="00D559A2"/>
    <w:rsid w:val="00D56808"/>
    <w:rsid w:val="00D56812"/>
    <w:rsid w:val="00D568C9"/>
    <w:rsid w:val="00D569A6"/>
    <w:rsid w:val="00D56AF7"/>
    <w:rsid w:val="00D56E01"/>
    <w:rsid w:val="00D57193"/>
    <w:rsid w:val="00D573B4"/>
    <w:rsid w:val="00D5745E"/>
    <w:rsid w:val="00D57B31"/>
    <w:rsid w:val="00D57CDA"/>
    <w:rsid w:val="00D60069"/>
    <w:rsid w:val="00D605C5"/>
    <w:rsid w:val="00D60692"/>
    <w:rsid w:val="00D6071B"/>
    <w:rsid w:val="00D607FB"/>
    <w:rsid w:val="00D60B83"/>
    <w:rsid w:val="00D60FA5"/>
    <w:rsid w:val="00D610F3"/>
    <w:rsid w:val="00D6110B"/>
    <w:rsid w:val="00D61148"/>
    <w:rsid w:val="00D614C1"/>
    <w:rsid w:val="00D6183E"/>
    <w:rsid w:val="00D619CF"/>
    <w:rsid w:val="00D61ABC"/>
    <w:rsid w:val="00D61BDD"/>
    <w:rsid w:val="00D61CA4"/>
    <w:rsid w:val="00D61DB5"/>
    <w:rsid w:val="00D61EE0"/>
    <w:rsid w:val="00D622EE"/>
    <w:rsid w:val="00D6249A"/>
    <w:rsid w:val="00D62C04"/>
    <w:rsid w:val="00D6301D"/>
    <w:rsid w:val="00D632E4"/>
    <w:rsid w:val="00D63416"/>
    <w:rsid w:val="00D636CF"/>
    <w:rsid w:val="00D63796"/>
    <w:rsid w:val="00D639B5"/>
    <w:rsid w:val="00D63A6C"/>
    <w:rsid w:val="00D63D48"/>
    <w:rsid w:val="00D63DAD"/>
    <w:rsid w:val="00D63F84"/>
    <w:rsid w:val="00D6449A"/>
    <w:rsid w:val="00D647A4"/>
    <w:rsid w:val="00D64B52"/>
    <w:rsid w:val="00D64E02"/>
    <w:rsid w:val="00D64FD1"/>
    <w:rsid w:val="00D64FF5"/>
    <w:rsid w:val="00D65004"/>
    <w:rsid w:val="00D65096"/>
    <w:rsid w:val="00D6529B"/>
    <w:rsid w:val="00D6546E"/>
    <w:rsid w:val="00D65474"/>
    <w:rsid w:val="00D6557D"/>
    <w:rsid w:val="00D6569D"/>
    <w:rsid w:val="00D6586A"/>
    <w:rsid w:val="00D65B43"/>
    <w:rsid w:val="00D65C51"/>
    <w:rsid w:val="00D66196"/>
    <w:rsid w:val="00D6621F"/>
    <w:rsid w:val="00D6666F"/>
    <w:rsid w:val="00D669AC"/>
    <w:rsid w:val="00D66B22"/>
    <w:rsid w:val="00D66BCB"/>
    <w:rsid w:val="00D67569"/>
    <w:rsid w:val="00D67BAA"/>
    <w:rsid w:val="00D67EC9"/>
    <w:rsid w:val="00D7012B"/>
    <w:rsid w:val="00D702A9"/>
    <w:rsid w:val="00D70537"/>
    <w:rsid w:val="00D7066E"/>
    <w:rsid w:val="00D70792"/>
    <w:rsid w:val="00D709A8"/>
    <w:rsid w:val="00D70A72"/>
    <w:rsid w:val="00D70AAA"/>
    <w:rsid w:val="00D70C58"/>
    <w:rsid w:val="00D710A9"/>
    <w:rsid w:val="00D71424"/>
    <w:rsid w:val="00D7153E"/>
    <w:rsid w:val="00D72600"/>
    <w:rsid w:val="00D72A3E"/>
    <w:rsid w:val="00D72BC8"/>
    <w:rsid w:val="00D72D57"/>
    <w:rsid w:val="00D7356A"/>
    <w:rsid w:val="00D73841"/>
    <w:rsid w:val="00D73A5A"/>
    <w:rsid w:val="00D73B6C"/>
    <w:rsid w:val="00D73C62"/>
    <w:rsid w:val="00D73DC9"/>
    <w:rsid w:val="00D73E90"/>
    <w:rsid w:val="00D747A7"/>
    <w:rsid w:val="00D749C3"/>
    <w:rsid w:val="00D74A69"/>
    <w:rsid w:val="00D74C89"/>
    <w:rsid w:val="00D7587C"/>
    <w:rsid w:val="00D7591E"/>
    <w:rsid w:val="00D75FF5"/>
    <w:rsid w:val="00D76447"/>
    <w:rsid w:val="00D765B1"/>
    <w:rsid w:val="00D76823"/>
    <w:rsid w:val="00D76C0E"/>
    <w:rsid w:val="00D76EF0"/>
    <w:rsid w:val="00D771CB"/>
    <w:rsid w:val="00D779E9"/>
    <w:rsid w:val="00D77C22"/>
    <w:rsid w:val="00D77C87"/>
    <w:rsid w:val="00D77DA6"/>
    <w:rsid w:val="00D8056A"/>
    <w:rsid w:val="00D80648"/>
    <w:rsid w:val="00D809C1"/>
    <w:rsid w:val="00D80B5C"/>
    <w:rsid w:val="00D80D2C"/>
    <w:rsid w:val="00D80DD3"/>
    <w:rsid w:val="00D81894"/>
    <w:rsid w:val="00D81B8E"/>
    <w:rsid w:val="00D82181"/>
    <w:rsid w:val="00D824DF"/>
    <w:rsid w:val="00D82650"/>
    <w:rsid w:val="00D828A8"/>
    <w:rsid w:val="00D82A76"/>
    <w:rsid w:val="00D82C6F"/>
    <w:rsid w:val="00D82E98"/>
    <w:rsid w:val="00D83191"/>
    <w:rsid w:val="00D831F1"/>
    <w:rsid w:val="00D8336B"/>
    <w:rsid w:val="00D835C6"/>
    <w:rsid w:val="00D835CD"/>
    <w:rsid w:val="00D835EB"/>
    <w:rsid w:val="00D83BD4"/>
    <w:rsid w:val="00D83BFB"/>
    <w:rsid w:val="00D841D4"/>
    <w:rsid w:val="00D841D6"/>
    <w:rsid w:val="00D84342"/>
    <w:rsid w:val="00D84399"/>
    <w:rsid w:val="00D849FF"/>
    <w:rsid w:val="00D84B4C"/>
    <w:rsid w:val="00D84D21"/>
    <w:rsid w:val="00D84DD2"/>
    <w:rsid w:val="00D84DD7"/>
    <w:rsid w:val="00D854F7"/>
    <w:rsid w:val="00D85A98"/>
    <w:rsid w:val="00D85B0B"/>
    <w:rsid w:val="00D86022"/>
    <w:rsid w:val="00D8613A"/>
    <w:rsid w:val="00D862B0"/>
    <w:rsid w:val="00D86B2E"/>
    <w:rsid w:val="00D86BBA"/>
    <w:rsid w:val="00D86DB1"/>
    <w:rsid w:val="00D872C1"/>
    <w:rsid w:val="00D874AE"/>
    <w:rsid w:val="00D87830"/>
    <w:rsid w:val="00D87866"/>
    <w:rsid w:val="00D87A96"/>
    <w:rsid w:val="00D87DF2"/>
    <w:rsid w:val="00D87E3C"/>
    <w:rsid w:val="00D9006A"/>
    <w:rsid w:val="00D9013A"/>
    <w:rsid w:val="00D901A5"/>
    <w:rsid w:val="00D901FD"/>
    <w:rsid w:val="00D902A0"/>
    <w:rsid w:val="00D902DD"/>
    <w:rsid w:val="00D9044A"/>
    <w:rsid w:val="00D904EC"/>
    <w:rsid w:val="00D907D7"/>
    <w:rsid w:val="00D909C5"/>
    <w:rsid w:val="00D90BFB"/>
    <w:rsid w:val="00D90F1E"/>
    <w:rsid w:val="00D910FE"/>
    <w:rsid w:val="00D914BF"/>
    <w:rsid w:val="00D9150D"/>
    <w:rsid w:val="00D91CEB"/>
    <w:rsid w:val="00D91CF6"/>
    <w:rsid w:val="00D91F7E"/>
    <w:rsid w:val="00D9209C"/>
    <w:rsid w:val="00D920D6"/>
    <w:rsid w:val="00D921BE"/>
    <w:rsid w:val="00D92350"/>
    <w:rsid w:val="00D92719"/>
    <w:rsid w:val="00D92B1C"/>
    <w:rsid w:val="00D92C93"/>
    <w:rsid w:val="00D931C3"/>
    <w:rsid w:val="00D931DF"/>
    <w:rsid w:val="00D9344C"/>
    <w:rsid w:val="00D93866"/>
    <w:rsid w:val="00D93CC6"/>
    <w:rsid w:val="00D93E13"/>
    <w:rsid w:val="00D93E1C"/>
    <w:rsid w:val="00D943AD"/>
    <w:rsid w:val="00D94996"/>
    <w:rsid w:val="00D94D96"/>
    <w:rsid w:val="00D94F7E"/>
    <w:rsid w:val="00D95146"/>
    <w:rsid w:val="00D9517F"/>
    <w:rsid w:val="00D951B8"/>
    <w:rsid w:val="00D956AA"/>
    <w:rsid w:val="00D95B90"/>
    <w:rsid w:val="00D95FD0"/>
    <w:rsid w:val="00D96ACB"/>
    <w:rsid w:val="00D96C0C"/>
    <w:rsid w:val="00D96EE0"/>
    <w:rsid w:val="00D972DF"/>
    <w:rsid w:val="00D9746A"/>
    <w:rsid w:val="00D979F3"/>
    <w:rsid w:val="00D97B01"/>
    <w:rsid w:val="00D97C41"/>
    <w:rsid w:val="00D97C8F"/>
    <w:rsid w:val="00D97FC1"/>
    <w:rsid w:val="00DA0378"/>
    <w:rsid w:val="00DA03A3"/>
    <w:rsid w:val="00DA0680"/>
    <w:rsid w:val="00DA07B0"/>
    <w:rsid w:val="00DA09EB"/>
    <w:rsid w:val="00DA09FE"/>
    <w:rsid w:val="00DA0C30"/>
    <w:rsid w:val="00DA0D82"/>
    <w:rsid w:val="00DA0F6A"/>
    <w:rsid w:val="00DA0FBB"/>
    <w:rsid w:val="00DA10FD"/>
    <w:rsid w:val="00DA1542"/>
    <w:rsid w:val="00DA172A"/>
    <w:rsid w:val="00DA1753"/>
    <w:rsid w:val="00DA1B2D"/>
    <w:rsid w:val="00DA1F6B"/>
    <w:rsid w:val="00DA1F8E"/>
    <w:rsid w:val="00DA2187"/>
    <w:rsid w:val="00DA2233"/>
    <w:rsid w:val="00DA24BA"/>
    <w:rsid w:val="00DA2744"/>
    <w:rsid w:val="00DA2779"/>
    <w:rsid w:val="00DA2863"/>
    <w:rsid w:val="00DA296D"/>
    <w:rsid w:val="00DA2A2F"/>
    <w:rsid w:val="00DA2BA1"/>
    <w:rsid w:val="00DA2C1F"/>
    <w:rsid w:val="00DA2D38"/>
    <w:rsid w:val="00DA41DF"/>
    <w:rsid w:val="00DA42A8"/>
    <w:rsid w:val="00DA4617"/>
    <w:rsid w:val="00DA49C5"/>
    <w:rsid w:val="00DA4A20"/>
    <w:rsid w:val="00DA4F0F"/>
    <w:rsid w:val="00DA5092"/>
    <w:rsid w:val="00DA5902"/>
    <w:rsid w:val="00DA5C27"/>
    <w:rsid w:val="00DA60F1"/>
    <w:rsid w:val="00DA6459"/>
    <w:rsid w:val="00DA64FC"/>
    <w:rsid w:val="00DA66D8"/>
    <w:rsid w:val="00DA6961"/>
    <w:rsid w:val="00DA6A1D"/>
    <w:rsid w:val="00DA6C31"/>
    <w:rsid w:val="00DA6F04"/>
    <w:rsid w:val="00DA6F2A"/>
    <w:rsid w:val="00DA70A2"/>
    <w:rsid w:val="00DA75D8"/>
    <w:rsid w:val="00DA7A14"/>
    <w:rsid w:val="00DA7A4B"/>
    <w:rsid w:val="00DA7ACC"/>
    <w:rsid w:val="00DA7B72"/>
    <w:rsid w:val="00DB04ED"/>
    <w:rsid w:val="00DB067C"/>
    <w:rsid w:val="00DB099F"/>
    <w:rsid w:val="00DB0F93"/>
    <w:rsid w:val="00DB10CF"/>
    <w:rsid w:val="00DB1216"/>
    <w:rsid w:val="00DB17F5"/>
    <w:rsid w:val="00DB19B1"/>
    <w:rsid w:val="00DB1B3F"/>
    <w:rsid w:val="00DB1D42"/>
    <w:rsid w:val="00DB1D96"/>
    <w:rsid w:val="00DB230F"/>
    <w:rsid w:val="00DB23C0"/>
    <w:rsid w:val="00DB2437"/>
    <w:rsid w:val="00DB278D"/>
    <w:rsid w:val="00DB296D"/>
    <w:rsid w:val="00DB2A8D"/>
    <w:rsid w:val="00DB2AD1"/>
    <w:rsid w:val="00DB2D73"/>
    <w:rsid w:val="00DB2F5C"/>
    <w:rsid w:val="00DB2FF3"/>
    <w:rsid w:val="00DB32DA"/>
    <w:rsid w:val="00DB32FD"/>
    <w:rsid w:val="00DB3309"/>
    <w:rsid w:val="00DB3817"/>
    <w:rsid w:val="00DB38A0"/>
    <w:rsid w:val="00DB3C59"/>
    <w:rsid w:val="00DB3CBC"/>
    <w:rsid w:val="00DB4162"/>
    <w:rsid w:val="00DB465E"/>
    <w:rsid w:val="00DB49DE"/>
    <w:rsid w:val="00DB4BA8"/>
    <w:rsid w:val="00DB4BD2"/>
    <w:rsid w:val="00DB4EA5"/>
    <w:rsid w:val="00DB53A9"/>
    <w:rsid w:val="00DB571D"/>
    <w:rsid w:val="00DB59C3"/>
    <w:rsid w:val="00DB59FD"/>
    <w:rsid w:val="00DB5A9B"/>
    <w:rsid w:val="00DB5B83"/>
    <w:rsid w:val="00DB5BB9"/>
    <w:rsid w:val="00DB5C10"/>
    <w:rsid w:val="00DB5C30"/>
    <w:rsid w:val="00DB5D41"/>
    <w:rsid w:val="00DB5EE0"/>
    <w:rsid w:val="00DB5F05"/>
    <w:rsid w:val="00DB60EF"/>
    <w:rsid w:val="00DB62AD"/>
    <w:rsid w:val="00DB650C"/>
    <w:rsid w:val="00DB6631"/>
    <w:rsid w:val="00DB67A2"/>
    <w:rsid w:val="00DB68C2"/>
    <w:rsid w:val="00DB690A"/>
    <w:rsid w:val="00DB6D65"/>
    <w:rsid w:val="00DB6DB5"/>
    <w:rsid w:val="00DB6E07"/>
    <w:rsid w:val="00DB6E34"/>
    <w:rsid w:val="00DB768E"/>
    <w:rsid w:val="00DB79E5"/>
    <w:rsid w:val="00DB7B81"/>
    <w:rsid w:val="00DB7BC4"/>
    <w:rsid w:val="00DC02B2"/>
    <w:rsid w:val="00DC04E1"/>
    <w:rsid w:val="00DC12E8"/>
    <w:rsid w:val="00DC1442"/>
    <w:rsid w:val="00DC1A8B"/>
    <w:rsid w:val="00DC1C91"/>
    <w:rsid w:val="00DC1D59"/>
    <w:rsid w:val="00DC206C"/>
    <w:rsid w:val="00DC228D"/>
    <w:rsid w:val="00DC2482"/>
    <w:rsid w:val="00DC24FE"/>
    <w:rsid w:val="00DC29B6"/>
    <w:rsid w:val="00DC2AEE"/>
    <w:rsid w:val="00DC2D5C"/>
    <w:rsid w:val="00DC2F5F"/>
    <w:rsid w:val="00DC2F74"/>
    <w:rsid w:val="00DC3078"/>
    <w:rsid w:val="00DC3086"/>
    <w:rsid w:val="00DC3104"/>
    <w:rsid w:val="00DC3288"/>
    <w:rsid w:val="00DC32A8"/>
    <w:rsid w:val="00DC3386"/>
    <w:rsid w:val="00DC34EA"/>
    <w:rsid w:val="00DC37BD"/>
    <w:rsid w:val="00DC3889"/>
    <w:rsid w:val="00DC3AEA"/>
    <w:rsid w:val="00DC3C99"/>
    <w:rsid w:val="00DC3F6F"/>
    <w:rsid w:val="00DC4118"/>
    <w:rsid w:val="00DC415F"/>
    <w:rsid w:val="00DC4264"/>
    <w:rsid w:val="00DC42AF"/>
    <w:rsid w:val="00DC4361"/>
    <w:rsid w:val="00DC455B"/>
    <w:rsid w:val="00DC4B81"/>
    <w:rsid w:val="00DC4B93"/>
    <w:rsid w:val="00DC4BBD"/>
    <w:rsid w:val="00DC4D5A"/>
    <w:rsid w:val="00DC4E86"/>
    <w:rsid w:val="00DC50C6"/>
    <w:rsid w:val="00DC51B9"/>
    <w:rsid w:val="00DC5B44"/>
    <w:rsid w:val="00DC5F11"/>
    <w:rsid w:val="00DC5FAE"/>
    <w:rsid w:val="00DC62BC"/>
    <w:rsid w:val="00DC6901"/>
    <w:rsid w:val="00DC69DA"/>
    <w:rsid w:val="00DC6A43"/>
    <w:rsid w:val="00DC6BD0"/>
    <w:rsid w:val="00DC6C10"/>
    <w:rsid w:val="00DC6D51"/>
    <w:rsid w:val="00DC7131"/>
    <w:rsid w:val="00DC71F7"/>
    <w:rsid w:val="00DC7231"/>
    <w:rsid w:val="00DC787B"/>
    <w:rsid w:val="00DC78B2"/>
    <w:rsid w:val="00DC7CA9"/>
    <w:rsid w:val="00DD009B"/>
    <w:rsid w:val="00DD06FC"/>
    <w:rsid w:val="00DD08F6"/>
    <w:rsid w:val="00DD09DC"/>
    <w:rsid w:val="00DD12E2"/>
    <w:rsid w:val="00DD1681"/>
    <w:rsid w:val="00DD16E7"/>
    <w:rsid w:val="00DD177B"/>
    <w:rsid w:val="00DD1923"/>
    <w:rsid w:val="00DD1CBF"/>
    <w:rsid w:val="00DD21D0"/>
    <w:rsid w:val="00DD24D9"/>
    <w:rsid w:val="00DD2515"/>
    <w:rsid w:val="00DD2D60"/>
    <w:rsid w:val="00DD2FE7"/>
    <w:rsid w:val="00DD3022"/>
    <w:rsid w:val="00DD3083"/>
    <w:rsid w:val="00DD3182"/>
    <w:rsid w:val="00DD319B"/>
    <w:rsid w:val="00DD3361"/>
    <w:rsid w:val="00DD346F"/>
    <w:rsid w:val="00DD37D5"/>
    <w:rsid w:val="00DD38FB"/>
    <w:rsid w:val="00DD3970"/>
    <w:rsid w:val="00DD397F"/>
    <w:rsid w:val="00DD3AA2"/>
    <w:rsid w:val="00DD3CB1"/>
    <w:rsid w:val="00DD3D5C"/>
    <w:rsid w:val="00DD41D0"/>
    <w:rsid w:val="00DD4200"/>
    <w:rsid w:val="00DD46DD"/>
    <w:rsid w:val="00DD47D8"/>
    <w:rsid w:val="00DD482D"/>
    <w:rsid w:val="00DD4A1D"/>
    <w:rsid w:val="00DD4AF0"/>
    <w:rsid w:val="00DD4CCC"/>
    <w:rsid w:val="00DD4F8B"/>
    <w:rsid w:val="00DD5362"/>
    <w:rsid w:val="00DD54FD"/>
    <w:rsid w:val="00DD5A6E"/>
    <w:rsid w:val="00DD5C06"/>
    <w:rsid w:val="00DD5D1D"/>
    <w:rsid w:val="00DD5DD0"/>
    <w:rsid w:val="00DD63FD"/>
    <w:rsid w:val="00DD688D"/>
    <w:rsid w:val="00DD6ACB"/>
    <w:rsid w:val="00DD6B7B"/>
    <w:rsid w:val="00DD6E3B"/>
    <w:rsid w:val="00DD7032"/>
    <w:rsid w:val="00DD70A7"/>
    <w:rsid w:val="00DD7238"/>
    <w:rsid w:val="00DD72AB"/>
    <w:rsid w:val="00DD735B"/>
    <w:rsid w:val="00DD75DF"/>
    <w:rsid w:val="00DD7833"/>
    <w:rsid w:val="00DD786C"/>
    <w:rsid w:val="00DD7AA8"/>
    <w:rsid w:val="00DD7B7F"/>
    <w:rsid w:val="00DD7CEB"/>
    <w:rsid w:val="00DE03C3"/>
    <w:rsid w:val="00DE0586"/>
    <w:rsid w:val="00DE07DE"/>
    <w:rsid w:val="00DE0987"/>
    <w:rsid w:val="00DE09EA"/>
    <w:rsid w:val="00DE0A08"/>
    <w:rsid w:val="00DE0A2A"/>
    <w:rsid w:val="00DE0B4D"/>
    <w:rsid w:val="00DE0E1F"/>
    <w:rsid w:val="00DE1363"/>
    <w:rsid w:val="00DE14DB"/>
    <w:rsid w:val="00DE1BB0"/>
    <w:rsid w:val="00DE1C3A"/>
    <w:rsid w:val="00DE1FBE"/>
    <w:rsid w:val="00DE20CE"/>
    <w:rsid w:val="00DE24B8"/>
    <w:rsid w:val="00DE27B9"/>
    <w:rsid w:val="00DE291C"/>
    <w:rsid w:val="00DE2A67"/>
    <w:rsid w:val="00DE2A85"/>
    <w:rsid w:val="00DE2BD5"/>
    <w:rsid w:val="00DE2C8D"/>
    <w:rsid w:val="00DE306E"/>
    <w:rsid w:val="00DE31B5"/>
    <w:rsid w:val="00DE3281"/>
    <w:rsid w:val="00DE32BD"/>
    <w:rsid w:val="00DE3471"/>
    <w:rsid w:val="00DE3829"/>
    <w:rsid w:val="00DE38B8"/>
    <w:rsid w:val="00DE3D6A"/>
    <w:rsid w:val="00DE3F61"/>
    <w:rsid w:val="00DE4C6A"/>
    <w:rsid w:val="00DE4E5E"/>
    <w:rsid w:val="00DE4F04"/>
    <w:rsid w:val="00DE522B"/>
    <w:rsid w:val="00DE540F"/>
    <w:rsid w:val="00DE5A71"/>
    <w:rsid w:val="00DE5C5D"/>
    <w:rsid w:val="00DE5DCB"/>
    <w:rsid w:val="00DE710A"/>
    <w:rsid w:val="00DE7307"/>
    <w:rsid w:val="00DE7771"/>
    <w:rsid w:val="00DE79CA"/>
    <w:rsid w:val="00DE7B12"/>
    <w:rsid w:val="00DE7D35"/>
    <w:rsid w:val="00DE7EA7"/>
    <w:rsid w:val="00DE7F6D"/>
    <w:rsid w:val="00DF04F9"/>
    <w:rsid w:val="00DF0886"/>
    <w:rsid w:val="00DF0B12"/>
    <w:rsid w:val="00DF0C0A"/>
    <w:rsid w:val="00DF0ED6"/>
    <w:rsid w:val="00DF11CA"/>
    <w:rsid w:val="00DF15D7"/>
    <w:rsid w:val="00DF1784"/>
    <w:rsid w:val="00DF1853"/>
    <w:rsid w:val="00DF19FE"/>
    <w:rsid w:val="00DF1C6F"/>
    <w:rsid w:val="00DF2132"/>
    <w:rsid w:val="00DF2161"/>
    <w:rsid w:val="00DF21D2"/>
    <w:rsid w:val="00DF2488"/>
    <w:rsid w:val="00DF254F"/>
    <w:rsid w:val="00DF26F1"/>
    <w:rsid w:val="00DF27D5"/>
    <w:rsid w:val="00DF2866"/>
    <w:rsid w:val="00DF2C6C"/>
    <w:rsid w:val="00DF2D87"/>
    <w:rsid w:val="00DF2EF3"/>
    <w:rsid w:val="00DF3186"/>
    <w:rsid w:val="00DF3AB5"/>
    <w:rsid w:val="00DF3C85"/>
    <w:rsid w:val="00DF4096"/>
    <w:rsid w:val="00DF413F"/>
    <w:rsid w:val="00DF41F4"/>
    <w:rsid w:val="00DF4295"/>
    <w:rsid w:val="00DF439C"/>
    <w:rsid w:val="00DF44B4"/>
    <w:rsid w:val="00DF4602"/>
    <w:rsid w:val="00DF4642"/>
    <w:rsid w:val="00DF4993"/>
    <w:rsid w:val="00DF4B20"/>
    <w:rsid w:val="00DF4E4F"/>
    <w:rsid w:val="00DF4E6A"/>
    <w:rsid w:val="00DF4EB1"/>
    <w:rsid w:val="00DF5115"/>
    <w:rsid w:val="00DF529B"/>
    <w:rsid w:val="00DF52EB"/>
    <w:rsid w:val="00DF5489"/>
    <w:rsid w:val="00DF54C2"/>
    <w:rsid w:val="00DF5538"/>
    <w:rsid w:val="00DF56B0"/>
    <w:rsid w:val="00DF56C8"/>
    <w:rsid w:val="00DF58D4"/>
    <w:rsid w:val="00DF5DCE"/>
    <w:rsid w:val="00DF5FCB"/>
    <w:rsid w:val="00DF611E"/>
    <w:rsid w:val="00DF67BA"/>
    <w:rsid w:val="00DF68A7"/>
    <w:rsid w:val="00DF68B6"/>
    <w:rsid w:val="00DF6AC8"/>
    <w:rsid w:val="00DF6C73"/>
    <w:rsid w:val="00DF6F1A"/>
    <w:rsid w:val="00DF7419"/>
    <w:rsid w:val="00DF7628"/>
    <w:rsid w:val="00DF77ED"/>
    <w:rsid w:val="00DF7CB7"/>
    <w:rsid w:val="00E00325"/>
    <w:rsid w:val="00E00725"/>
    <w:rsid w:val="00E008B2"/>
    <w:rsid w:val="00E00B08"/>
    <w:rsid w:val="00E00D33"/>
    <w:rsid w:val="00E011D4"/>
    <w:rsid w:val="00E012F8"/>
    <w:rsid w:val="00E01366"/>
    <w:rsid w:val="00E014F1"/>
    <w:rsid w:val="00E01A01"/>
    <w:rsid w:val="00E02965"/>
    <w:rsid w:val="00E02D0E"/>
    <w:rsid w:val="00E03055"/>
    <w:rsid w:val="00E03063"/>
    <w:rsid w:val="00E03599"/>
    <w:rsid w:val="00E03664"/>
    <w:rsid w:val="00E03A7D"/>
    <w:rsid w:val="00E03A7E"/>
    <w:rsid w:val="00E03B69"/>
    <w:rsid w:val="00E03DCB"/>
    <w:rsid w:val="00E03DEF"/>
    <w:rsid w:val="00E04083"/>
    <w:rsid w:val="00E0438E"/>
    <w:rsid w:val="00E04631"/>
    <w:rsid w:val="00E04FDF"/>
    <w:rsid w:val="00E053C8"/>
    <w:rsid w:val="00E05618"/>
    <w:rsid w:val="00E056D3"/>
    <w:rsid w:val="00E05786"/>
    <w:rsid w:val="00E05EB7"/>
    <w:rsid w:val="00E0629B"/>
    <w:rsid w:val="00E0650D"/>
    <w:rsid w:val="00E06B90"/>
    <w:rsid w:val="00E06C46"/>
    <w:rsid w:val="00E06E11"/>
    <w:rsid w:val="00E0707C"/>
    <w:rsid w:val="00E07235"/>
    <w:rsid w:val="00E07792"/>
    <w:rsid w:val="00E0783E"/>
    <w:rsid w:val="00E07915"/>
    <w:rsid w:val="00E07A3A"/>
    <w:rsid w:val="00E07D25"/>
    <w:rsid w:val="00E102C2"/>
    <w:rsid w:val="00E105A0"/>
    <w:rsid w:val="00E105E7"/>
    <w:rsid w:val="00E10607"/>
    <w:rsid w:val="00E10932"/>
    <w:rsid w:val="00E10B17"/>
    <w:rsid w:val="00E10B2C"/>
    <w:rsid w:val="00E10F3E"/>
    <w:rsid w:val="00E1127C"/>
    <w:rsid w:val="00E11351"/>
    <w:rsid w:val="00E114E4"/>
    <w:rsid w:val="00E11822"/>
    <w:rsid w:val="00E11BCD"/>
    <w:rsid w:val="00E11F35"/>
    <w:rsid w:val="00E12115"/>
    <w:rsid w:val="00E122D6"/>
    <w:rsid w:val="00E12340"/>
    <w:rsid w:val="00E1279C"/>
    <w:rsid w:val="00E12E8A"/>
    <w:rsid w:val="00E132A2"/>
    <w:rsid w:val="00E135E3"/>
    <w:rsid w:val="00E136EF"/>
    <w:rsid w:val="00E13780"/>
    <w:rsid w:val="00E1391D"/>
    <w:rsid w:val="00E13B93"/>
    <w:rsid w:val="00E140DB"/>
    <w:rsid w:val="00E141FC"/>
    <w:rsid w:val="00E14392"/>
    <w:rsid w:val="00E14410"/>
    <w:rsid w:val="00E14B6B"/>
    <w:rsid w:val="00E1547E"/>
    <w:rsid w:val="00E15681"/>
    <w:rsid w:val="00E15852"/>
    <w:rsid w:val="00E15996"/>
    <w:rsid w:val="00E15A25"/>
    <w:rsid w:val="00E15A85"/>
    <w:rsid w:val="00E15B7C"/>
    <w:rsid w:val="00E15CE9"/>
    <w:rsid w:val="00E16144"/>
    <w:rsid w:val="00E162F9"/>
    <w:rsid w:val="00E165AB"/>
    <w:rsid w:val="00E1683D"/>
    <w:rsid w:val="00E16A13"/>
    <w:rsid w:val="00E16B94"/>
    <w:rsid w:val="00E16D5B"/>
    <w:rsid w:val="00E1703B"/>
    <w:rsid w:val="00E17370"/>
    <w:rsid w:val="00E175F1"/>
    <w:rsid w:val="00E17955"/>
    <w:rsid w:val="00E1798C"/>
    <w:rsid w:val="00E17C6D"/>
    <w:rsid w:val="00E17F95"/>
    <w:rsid w:val="00E202D0"/>
    <w:rsid w:val="00E2047C"/>
    <w:rsid w:val="00E204C3"/>
    <w:rsid w:val="00E20680"/>
    <w:rsid w:val="00E20A62"/>
    <w:rsid w:val="00E20C81"/>
    <w:rsid w:val="00E211FB"/>
    <w:rsid w:val="00E214D2"/>
    <w:rsid w:val="00E21627"/>
    <w:rsid w:val="00E21688"/>
    <w:rsid w:val="00E21E68"/>
    <w:rsid w:val="00E22111"/>
    <w:rsid w:val="00E222FC"/>
    <w:rsid w:val="00E223D9"/>
    <w:rsid w:val="00E22CB9"/>
    <w:rsid w:val="00E22F11"/>
    <w:rsid w:val="00E23401"/>
    <w:rsid w:val="00E23695"/>
    <w:rsid w:val="00E2372B"/>
    <w:rsid w:val="00E23746"/>
    <w:rsid w:val="00E23A5B"/>
    <w:rsid w:val="00E23BEA"/>
    <w:rsid w:val="00E24147"/>
    <w:rsid w:val="00E243FE"/>
    <w:rsid w:val="00E247B4"/>
    <w:rsid w:val="00E2492F"/>
    <w:rsid w:val="00E24BAD"/>
    <w:rsid w:val="00E24F33"/>
    <w:rsid w:val="00E251A2"/>
    <w:rsid w:val="00E25286"/>
    <w:rsid w:val="00E252FA"/>
    <w:rsid w:val="00E254E5"/>
    <w:rsid w:val="00E254F5"/>
    <w:rsid w:val="00E25727"/>
    <w:rsid w:val="00E25896"/>
    <w:rsid w:val="00E25B36"/>
    <w:rsid w:val="00E25BCE"/>
    <w:rsid w:val="00E2641F"/>
    <w:rsid w:val="00E2676B"/>
    <w:rsid w:val="00E269D3"/>
    <w:rsid w:val="00E26A34"/>
    <w:rsid w:val="00E26E66"/>
    <w:rsid w:val="00E275E5"/>
    <w:rsid w:val="00E27A00"/>
    <w:rsid w:val="00E27A19"/>
    <w:rsid w:val="00E27CF0"/>
    <w:rsid w:val="00E27F2C"/>
    <w:rsid w:val="00E30054"/>
    <w:rsid w:val="00E301D1"/>
    <w:rsid w:val="00E30EAD"/>
    <w:rsid w:val="00E30EE0"/>
    <w:rsid w:val="00E30F72"/>
    <w:rsid w:val="00E316B2"/>
    <w:rsid w:val="00E31A63"/>
    <w:rsid w:val="00E31B8A"/>
    <w:rsid w:val="00E3206C"/>
    <w:rsid w:val="00E3215F"/>
    <w:rsid w:val="00E32196"/>
    <w:rsid w:val="00E32527"/>
    <w:rsid w:val="00E32774"/>
    <w:rsid w:val="00E32A05"/>
    <w:rsid w:val="00E32BE3"/>
    <w:rsid w:val="00E32E2A"/>
    <w:rsid w:val="00E32E70"/>
    <w:rsid w:val="00E32F92"/>
    <w:rsid w:val="00E332DD"/>
    <w:rsid w:val="00E33435"/>
    <w:rsid w:val="00E3371C"/>
    <w:rsid w:val="00E33744"/>
    <w:rsid w:val="00E33938"/>
    <w:rsid w:val="00E33FD7"/>
    <w:rsid w:val="00E34147"/>
    <w:rsid w:val="00E34363"/>
    <w:rsid w:val="00E348F1"/>
    <w:rsid w:val="00E34CB6"/>
    <w:rsid w:val="00E34D35"/>
    <w:rsid w:val="00E3515A"/>
    <w:rsid w:val="00E3515B"/>
    <w:rsid w:val="00E3585C"/>
    <w:rsid w:val="00E35F9D"/>
    <w:rsid w:val="00E3606E"/>
    <w:rsid w:val="00E365D9"/>
    <w:rsid w:val="00E368B6"/>
    <w:rsid w:val="00E36E2C"/>
    <w:rsid w:val="00E36ECB"/>
    <w:rsid w:val="00E36F77"/>
    <w:rsid w:val="00E3707E"/>
    <w:rsid w:val="00E3728B"/>
    <w:rsid w:val="00E37291"/>
    <w:rsid w:val="00E372D6"/>
    <w:rsid w:val="00E37343"/>
    <w:rsid w:val="00E37602"/>
    <w:rsid w:val="00E37C0C"/>
    <w:rsid w:val="00E4061B"/>
    <w:rsid w:val="00E40B2C"/>
    <w:rsid w:val="00E40C05"/>
    <w:rsid w:val="00E40C6C"/>
    <w:rsid w:val="00E40DD8"/>
    <w:rsid w:val="00E410D6"/>
    <w:rsid w:val="00E417BC"/>
    <w:rsid w:val="00E4184C"/>
    <w:rsid w:val="00E41A4D"/>
    <w:rsid w:val="00E41A79"/>
    <w:rsid w:val="00E421F7"/>
    <w:rsid w:val="00E426DA"/>
    <w:rsid w:val="00E4281C"/>
    <w:rsid w:val="00E42B3B"/>
    <w:rsid w:val="00E42C94"/>
    <w:rsid w:val="00E42F6E"/>
    <w:rsid w:val="00E43398"/>
    <w:rsid w:val="00E433BE"/>
    <w:rsid w:val="00E435E4"/>
    <w:rsid w:val="00E436CF"/>
    <w:rsid w:val="00E437BC"/>
    <w:rsid w:val="00E43977"/>
    <w:rsid w:val="00E43A06"/>
    <w:rsid w:val="00E43AD6"/>
    <w:rsid w:val="00E43CD5"/>
    <w:rsid w:val="00E44A57"/>
    <w:rsid w:val="00E44B44"/>
    <w:rsid w:val="00E44E9E"/>
    <w:rsid w:val="00E4522B"/>
    <w:rsid w:val="00E456A4"/>
    <w:rsid w:val="00E4591C"/>
    <w:rsid w:val="00E45A44"/>
    <w:rsid w:val="00E45C6D"/>
    <w:rsid w:val="00E46020"/>
    <w:rsid w:val="00E4630A"/>
    <w:rsid w:val="00E4652E"/>
    <w:rsid w:val="00E46901"/>
    <w:rsid w:val="00E469DD"/>
    <w:rsid w:val="00E46C23"/>
    <w:rsid w:val="00E46E0A"/>
    <w:rsid w:val="00E473E7"/>
    <w:rsid w:val="00E4763E"/>
    <w:rsid w:val="00E47A98"/>
    <w:rsid w:val="00E47C29"/>
    <w:rsid w:val="00E47D1E"/>
    <w:rsid w:val="00E47EB9"/>
    <w:rsid w:val="00E47ED6"/>
    <w:rsid w:val="00E50111"/>
    <w:rsid w:val="00E5056A"/>
    <w:rsid w:val="00E506E9"/>
    <w:rsid w:val="00E50CB1"/>
    <w:rsid w:val="00E513DD"/>
    <w:rsid w:val="00E5145C"/>
    <w:rsid w:val="00E514AA"/>
    <w:rsid w:val="00E5164B"/>
    <w:rsid w:val="00E516F2"/>
    <w:rsid w:val="00E51954"/>
    <w:rsid w:val="00E51A6C"/>
    <w:rsid w:val="00E52159"/>
    <w:rsid w:val="00E52216"/>
    <w:rsid w:val="00E52360"/>
    <w:rsid w:val="00E52822"/>
    <w:rsid w:val="00E52857"/>
    <w:rsid w:val="00E52EFA"/>
    <w:rsid w:val="00E5396F"/>
    <w:rsid w:val="00E53C6F"/>
    <w:rsid w:val="00E542B6"/>
    <w:rsid w:val="00E54418"/>
    <w:rsid w:val="00E54606"/>
    <w:rsid w:val="00E546E4"/>
    <w:rsid w:val="00E54971"/>
    <w:rsid w:val="00E549B0"/>
    <w:rsid w:val="00E54CA9"/>
    <w:rsid w:val="00E550C7"/>
    <w:rsid w:val="00E552F1"/>
    <w:rsid w:val="00E55516"/>
    <w:rsid w:val="00E555CA"/>
    <w:rsid w:val="00E55889"/>
    <w:rsid w:val="00E55F48"/>
    <w:rsid w:val="00E562E6"/>
    <w:rsid w:val="00E56586"/>
    <w:rsid w:val="00E5662B"/>
    <w:rsid w:val="00E56898"/>
    <w:rsid w:val="00E56C2B"/>
    <w:rsid w:val="00E56CE3"/>
    <w:rsid w:val="00E56F88"/>
    <w:rsid w:val="00E5721E"/>
    <w:rsid w:val="00E5734B"/>
    <w:rsid w:val="00E57739"/>
    <w:rsid w:val="00E57B0F"/>
    <w:rsid w:val="00E57BBE"/>
    <w:rsid w:val="00E57DCD"/>
    <w:rsid w:val="00E605ED"/>
    <w:rsid w:val="00E609D2"/>
    <w:rsid w:val="00E60BE7"/>
    <w:rsid w:val="00E60DA7"/>
    <w:rsid w:val="00E60DE1"/>
    <w:rsid w:val="00E60DF1"/>
    <w:rsid w:val="00E61262"/>
    <w:rsid w:val="00E6130D"/>
    <w:rsid w:val="00E614CE"/>
    <w:rsid w:val="00E61719"/>
    <w:rsid w:val="00E617DE"/>
    <w:rsid w:val="00E6197B"/>
    <w:rsid w:val="00E61FE2"/>
    <w:rsid w:val="00E620C5"/>
    <w:rsid w:val="00E62139"/>
    <w:rsid w:val="00E62170"/>
    <w:rsid w:val="00E6239D"/>
    <w:rsid w:val="00E626BE"/>
    <w:rsid w:val="00E62825"/>
    <w:rsid w:val="00E62C38"/>
    <w:rsid w:val="00E62CDD"/>
    <w:rsid w:val="00E62D73"/>
    <w:rsid w:val="00E62E78"/>
    <w:rsid w:val="00E631E1"/>
    <w:rsid w:val="00E63879"/>
    <w:rsid w:val="00E63A94"/>
    <w:rsid w:val="00E63EF1"/>
    <w:rsid w:val="00E63F97"/>
    <w:rsid w:val="00E6422A"/>
    <w:rsid w:val="00E644BF"/>
    <w:rsid w:val="00E645B2"/>
    <w:rsid w:val="00E6468D"/>
    <w:rsid w:val="00E64788"/>
    <w:rsid w:val="00E647FE"/>
    <w:rsid w:val="00E64B70"/>
    <w:rsid w:val="00E64FD0"/>
    <w:rsid w:val="00E651CB"/>
    <w:rsid w:val="00E651DF"/>
    <w:rsid w:val="00E6537D"/>
    <w:rsid w:val="00E6539C"/>
    <w:rsid w:val="00E65443"/>
    <w:rsid w:val="00E65528"/>
    <w:rsid w:val="00E6553D"/>
    <w:rsid w:val="00E65DC2"/>
    <w:rsid w:val="00E65E5B"/>
    <w:rsid w:val="00E65FE0"/>
    <w:rsid w:val="00E66042"/>
    <w:rsid w:val="00E66498"/>
    <w:rsid w:val="00E66C98"/>
    <w:rsid w:val="00E66F17"/>
    <w:rsid w:val="00E672F0"/>
    <w:rsid w:val="00E67381"/>
    <w:rsid w:val="00E67BA4"/>
    <w:rsid w:val="00E67BF2"/>
    <w:rsid w:val="00E67EA1"/>
    <w:rsid w:val="00E70A71"/>
    <w:rsid w:val="00E70F61"/>
    <w:rsid w:val="00E712F5"/>
    <w:rsid w:val="00E717F0"/>
    <w:rsid w:val="00E718DC"/>
    <w:rsid w:val="00E71D0B"/>
    <w:rsid w:val="00E71EB1"/>
    <w:rsid w:val="00E72054"/>
    <w:rsid w:val="00E7246B"/>
    <w:rsid w:val="00E72834"/>
    <w:rsid w:val="00E72E15"/>
    <w:rsid w:val="00E72FBA"/>
    <w:rsid w:val="00E73199"/>
    <w:rsid w:val="00E73266"/>
    <w:rsid w:val="00E73578"/>
    <w:rsid w:val="00E7362F"/>
    <w:rsid w:val="00E739B0"/>
    <w:rsid w:val="00E73CE9"/>
    <w:rsid w:val="00E73E59"/>
    <w:rsid w:val="00E74013"/>
    <w:rsid w:val="00E741AB"/>
    <w:rsid w:val="00E743A9"/>
    <w:rsid w:val="00E74780"/>
    <w:rsid w:val="00E74A3E"/>
    <w:rsid w:val="00E74A64"/>
    <w:rsid w:val="00E74C1E"/>
    <w:rsid w:val="00E74CBF"/>
    <w:rsid w:val="00E74F57"/>
    <w:rsid w:val="00E74FC7"/>
    <w:rsid w:val="00E75FFA"/>
    <w:rsid w:val="00E76018"/>
    <w:rsid w:val="00E76324"/>
    <w:rsid w:val="00E764C6"/>
    <w:rsid w:val="00E7721D"/>
    <w:rsid w:val="00E776DD"/>
    <w:rsid w:val="00E77777"/>
    <w:rsid w:val="00E77CAE"/>
    <w:rsid w:val="00E77DDD"/>
    <w:rsid w:val="00E77F3E"/>
    <w:rsid w:val="00E77FA8"/>
    <w:rsid w:val="00E8018B"/>
    <w:rsid w:val="00E80430"/>
    <w:rsid w:val="00E8055B"/>
    <w:rsid w:val="00E807E2"/>
    <w:rsid w:val="00E81117"/>
    <w:rsid w:val="00E812AD"/>
    <w:rsid w:val="00E816AF"/>
    <w:rsid w:val="00E816FA"/>
    <w:rsid w:val="00E81C5F"/>
    <w:rsid w:val="00E81CEE"/>
    <w:rsid w:val="00E81D89"/>
    <w:rsid w:val="00E81E6A"/>
    <w:rsid w:val="00E81EBE"/>
    <w:rsid w:val="00E82091"/>
    <w:rsid w:val="00E82107"/>
    <w:rsid w:val="00E8224D"/>
    <w:rsid w:val="00E825EC"/>
    <w:rsid w:val="00E829ED"/>
    <w:rsid w:val="00E82B4E"/>
    <w:rsid w:val="00E830B0"/>
    <w:rsid w:val="00E83286"/>
    <w:rsid w:val="00E8372C"/>
    <w:rsid w:val="00E837B6"/>
    <w:rsid w:val="00E83A82"/>
    <w:rsid w:val="00E83CF0"/>
    <w:rsid w:val="00E83EBA"/>
    <w:rsid w:val="00E84126"/>
    <w:rsid w:val="00E843CF"/>
    <w:rsid w:val="00E8452C"/>
    <w:rsid w:val="00E84532"/>
    <w:rsid w:val="00E84542"/>
    <w:rsid w:val="00E84621"/>
    <w:rsid w:val="00E846AF"/>
    <w:rsid w:val="00E84B13"/>
    <w:rsid w:val="00E852FE"/>
    <w:rsid w:val="00E856DD"/>
    <w:rsid w:val="00E85A14"/>
    <w:rsid w:val="00E85C37"/>
    <w:rsid w:val="00E85D3D"/>
    <w:rsid w:val="00E86341"/>
    <w:rsid w:val="00E864BC"/>
    <w:rsid w:val="00E86592"/>
    <w:rsid w:val="00E866F0"/>
    <w:rsid w:val="00E86D91"/>
    <w:rsid w:val="00E86E13"/>
    <w:rsid w:val="00E86F02"/>
    <w:rsid w:val="00E87202"/>
    <w:rsid w:val="00E87347"/>
    <w:rsid w:val="00E8763E"/>
    <w:rsid w:val="00E877E4"/>
    <w:rsid w:val="00E878EC"/>
    <w:rsid w:val="00E87A63"/>
    <w:rsid w:val="00E87B3F"/>
    <w:rsid w:val="00E904D3"/>
    <w:rsid w:val="00E90569"/>
    <w:rsid w:val="00E9072E"/>
    <w:rsid w:val="00E90813"/>
    <w:rsid w:val="00E908B6"/>
    <w:rsid w:val="00E90CD9"/>
    <w:rsid w:val="00E910FD"/>
    <w:rsid w:val="00E915BF"/>
    <w:rsid w:val="00E9176C"/>
    <w:rsid w:val="00E91A21"/>
    <w:rsid w:val="00E91AEF"/>
    <w:rsid w:val="00E92603"/>
    <w:rsid w:val="00E92622"/>
    <w:rsid w:val="00E9297A"/>
    <w:rsid w:val="00E92BD6"/>
    <w:rsid w:val="00E92DEA"/>
    <w:rsid w:val="00E93029"/>
    <w:rsid w:val="00E932B5"/>
    <w:rsid w:val="00E93563"/>
    <w:rsid w:val="00E937C3"/>
    <w:rsid w:val="00E9381A"/>
    <w:rsid w:val="00E938A7"/>
    <w:rsid w:val="00E93D98"/>
    <w:rsid w:val="00E93E7C"/>
    <w:rsid w:val="00E9404C"/>
    <w:rsid w:val="00E94362"/>
    <w:rsid w:val="00E94667"/>
    <w:rsid w:val="00E94A66"/>
    <w:rsid w:val="00E94FFF"/>
    <w:rsid w:val="00E95021"/>
    <w:rsid w:val="00E95025"/>
    <w:rsid w:val="00E95169"/>
    <w:rsid w:val="00E95227"/>
    <w:rsid w:val="00E95352"/>
    <w:rsid w:val="00E95576"/>
    <w:rsid w:val="00E958A6"/>
    <w:rsid w:val="00E95E2D"/>
    <w:rsid w:val="00E9636B"/>
    <w:rsid w:val="00E96576"/>
    <w:rsid w:val="00E96A1F"/>
    <w:rsid w:val="00E96D09"/>
    <w:rsid w:val="00E96FD6"/>
    <w:rsid w:val="00E96FED"/>
    <w:rsid w:val="00E96FFD"/>
    <w:rsid w:val="00E971E5"/>
    <w:rsid w:val="00E975C8"/>
    <w:rsid w:val="00E97776"/>
    <w:rsid w:val="00E97816"/>
    <w:rsid w:val="00E979FE"/>
    <w:rsid w:val="00EA08B3"/>
    <w:rsid w:val="00EA09C8"/>
    <w:rsid w:val="00EA0AC5"/>
    <w:rsid w:val="00EA0F13"/>
    <w:rsid w:val="00EA114B"/>
    <w:rsid w:val="00EA1178"/>
    <w:rsid w:val="00EA1449"/>
    <w:rsid w:val="00EA1822"/>
    <w:rsid w:val="00EA182F"/>
    <w:rsid w:val="00EA19E2"/>
    <w:rsid w:val="00EA19E3"/>
    <w:rsid w:val="00EA1B95"/>
    <w:rsid w:val="00EA1BEA"/>
    <w:rsid w:val="00EA1D08"/>
    <w:rsid w:val="00EA2415"/>
    <w:rsid w:val="00EA26D0"/>
    <w:rsid w:val="00EA2710"/>
    <w:rsid w:val="00EA27BB"/>
    <w:rsid w:val="00EA28ED"/>
    <w:rsid w:val="00EA29DF"/>
    <w:rsid w:val="00EA2E2F"/>
    <w:rsid w:val="00EA3073"/>
    <w:rsid w:val="00EA3163"/>
    <w:rsid w:val="00EA3433"/>
    <w:rsid w:val="00EA3498"/>
    <w:rsid w:val="00EA3778"/>
    <w:rsid w:val="00EA397A"/>
    <w:rsid w:val="00EA3B2C"/>
    <w:rsid w:val="00EA3F5A"/>
    <w:rsid w:val="00EA48CF"/>
    <w:rsid w:val="00EA4910"/>
    <w:rsid w:val="00EA49B6"/>
    <w:rsid w:val="00EA4C1E"/>
    <w:rsid w:val="00EA4C44"/>
    <w:rsid w:val="00EA4D19"/>
    <w:rsid w:val="00EA4F8A"/>
    <w:rsid w:val="00EA520C"/>
    <w:rsid w:val="00EA52F3"/>
    <w:rsid w:val="00EA574E"/>
    <w:rsid w:val="00EA57A3"/>
    <w:rsid w:val="00EA5A7F"/>
    <w:rsid w:val="00EA5B2A"/>
    <w:rsid w:val="00EA5C9A"/>
    <w:rsid w:val="00EA5D36"/>
    <w:rsid w:val="00EA5DD0"/>
    <w:rsid w:val="00EA660E"/>
    <w:rsid w:val="00EA6674"/>
    <w:rsid w:val="00EA695D"/>
    <w:rsid w:val="00EA6B8B"/>
    <w:rsid w:val="00EA6C5A"/>
    <w:rsid w:val="00EA6C70"/>
    <w:rsid w:val="00EA6CB4"/>
    <w:rsid w:val="00EA6F35"/>
    <w:rsid w:val="00EA7001"/>
    <w:rsid w:val="00EA7530"/>
    <w:rsid w:val="00EA76AD"/>
    <w:rsid w:val="00EA789A"/>
    <w:rsid w:val="00EA7B96"/>
    <w:rsid w:val="00EA7BF6"/>
    <w:rsid w:val="00EA7C61"/>
    <w:rsid w:val="00EB0092"/>
    <w:rsid w:val="00EB032E"/>
    <w:rsid w:val="00EB03D3"/>
    <w:rsid w:val="00EB042B"/>
    <w:rsid w:val="00EB0E36"/>
    <w:rsid w:val="00EB0F38"/>
    <w:rsid w:val="00EB109D"/>
    <w:rsid w:val="00EB12FF"/>
    <w:rsid w:val="00EB13FB"/>
    <w:rsid w:val="00EB1712"/>
    <w:rsid w:val="00EB1721"/>
    <w:rsid w:val="00EB176C"/>
    <w:rsid w:val="00EB1CDC"/>
    <w:rsid w:val="00EB1E86"/>
    <w:rsid w:val="00EB1FDF"/>
    <w:rsid w:val="00EB2115"/>
    <w:rsid w:val="00EB2307"/>
    <w:rsid w:val="00EB2A22"/>
    <w:rsid w:val="00EB2C26"/>
    <w:rsid w:val="00EB3093"/>
    <w:rsid w:val="00EB3226"/>
    <w:rsid w:val="00EB3563"/>
    <w:rsid w:val="00EB3564"/>
    <w:rsid w:val="00EB38F4"/>
    <w:rsid w:val="00EB3C9C"/>
    <w:rsid w:val="00EB3DBF"/>
    <w:rsid w:val="00EB3EB1"/>
    <w:rsid w:val="00EB3F8C"/>
    <w:rsid w:val="00EB4036"/>
    <w:rsid w:val="00EB4367"/>
    <w:rsid w:val="00EB4A8A"/>
    <w:rsid w:val="00EB4B1A"/>
    <w:rsid w:val="00EB52AF"/>
    <w:rsid w:val="00EB5537"/>
    <w:rsid w:val="00EB5935"/>
    <w:rsid w:val="00EB5940"/>
    <w:rsid w:val="00EB59DD"/>
    <w:rsid w:val="00EB5F11"/>
    <w:rsid w:val="00EB61ED"/>
    <w:rsid w:val="00EB65AC"/>
    <w:rsid w:val="00EB685C"/>
    <w:rsid w:val="00EB6BC8"/>
    <w:rsid w:val="00EB6D87"/>
    <w:rsid w:val="00EB6EFC"/>
    <w:rsid w:val="00EB74D6"/>
    <w:rsid w:val="00EB7608"/>
    <w:rsid w:val="00EB760C"/>
    <w:rsid w:val="00EB76E0"/>
    <w:rsid w:val="00EB7B78"/>
    <w:rsid w:val="00EC07D1"/>
    <w:rsid w:val="00EC08F4"/>
    <w:rsid w:val="00EC0A69"/>
    <w:rsid w:val="00EC0B5F"/>
    <w:rsid w:val="00EC0D4A"/>
    <w:rsid w:val="00EC0F9D"/>
    <w:rsid w:val="00EC11A7"/>
    <w:rsid w:val="00EC11DC"/>
    <w:rsid w:val="00EC1A00"/>
    <w:rsid w:val="00EC1C96"/>
    <w:rsid w:val="00EC2261"/>
    <w:rsid w:val="00EC2AC6"/>
    <w:rsid w:val="00EC2DAD"/>
    <w:rsid w:val="00EC3971"/>
    <w:rsid w:val="00EC39A2"/>
    <w:rsid w:val="00EC4250"/>
    <w:rsid w:val="00EC446D"/>
    <w:rsid w:val="00EC483B"/>
    <w:rsid w:val="00EC4911"/>
    <w:rsid w:val="00EC4C1A"/>
    <w:rsid w:val="00EC4EEE"/>
    <w:rsid w:val="00EC50C9"/>
    <w:rsid w:val="00EC51B4"/>
    <w:rsid w:val="00EC5523"/>
    <w:rsid w:val="00EC5574"/>
    <w:rsid w:val="00EC563C"/>
    <w:rsid w:val="00EC5C13"/>
    <w:rsid w:val="00EC5C28"/>
    <w:rsid w:val="00EC5EE0"/>
    <w:rsid w:val="00EC621C"/>
    <w:rsid w:val="00EC6270"/>
    <w:rsid w:val="00EC6615"/>
    <w:rsid w:val="00EC686D"/>
    <w:rsid w:val="00EC6AA7"/>
    <w:rsid w:val="00EC6B9F"/>
    <w:rsid w:val="00EC6C53"/>
    <w:rsid w:val="00EC7115"/>
    <w:rsid w:val="00EC73A2"/>
    <w:rsid w:val="00EC7652"/>
    <w:rsid w:val="00EC77BC"/>
    <w:rsid w:val="00EC7833"/>
    <w:rsid w:val="00EC7A43"/>
    <w:rsid w:val="00EC7AA5"/>
    <w:rsid w:val="00EC7AAB"/>
    <w:rsid w:val="00EC7F84"/>
    <w:rsid w:val="00ED00CE"/>
    <w:rsid w:val="00ED0190"/>
    <w:rsid w:val="00ED05DF"/>
    <w:rsid w:val="00ED09D9"/>
    <w:rsid w:val="00ED0A82"/>
    <w:rsid w:val="00ED0C6B"/>
    <w:rsid w:val="00ED0EAE"/>
    <w:rsid w:val="00ED0F47"/>
    <w:rsid w:val="00ED0F86"/>
    <w:rsid w:val="00ED1197"/>
    <w:rsid w:val="00ED12C1"/>
    <w:rsid w:val="00ED12CE"/>
    <w:rsid w:val="00ED1A6E"/>
    <w:rsid w:val="00ED1D56"/>
    <w:rsid w:val="00ED1FE7"/>
    <w:rsid w:val="00ED23BA"/>
    <w:rsid w:val="00ED2657"/>
    <w:rsid w:val="00ED2A41"/>
    <w:rsid w:val="00ED2EB8"/>
    <w:rsid w:val="00ED3155"/>
    <w:rsid w:val="00ED34F6"/>
    <w:rsid w:val="00ED35C0"/>
    <w:rsid w:val="00ED3650"/>
    <w:rsid w:val="00ED3758"/>
    <w:rsid w:val="00ED3911"/>
    <w:rsid w:val="00ED3DA0"/>
    <w:rsid w:val="00ED3FC6"/>
    <w:rsid w:val="00ED42F0"/>
    <w:rsid w:val="00ED44BA"/>
    <w:rsid w:val="00ED477D"/>
    <w:rsid w:val="00ED47B6"/>
    <w:rsid w:val="00ED4A27"/>
    <w:rsid w:val="00ED4E4B"/>
    <w:rsid w:val="00ED5115"/>
    <w:rsid w:val="00ED5179"/>
    <w:rsid w:val="00ED540A"/>
    <w:rsid w:val="00ED5589"/>
    <w:rsid w:val="00ED57CE"/>
    <w:rsid w:val="00ED5813"/>
    <w:rsid w:val="00ED5887"/>
    <w:rsid w:val="00ED5C19"/>
    <w:rsid w:val="00ED5E4E"/>
    <w:rsid w:val="00ED5F50"/>
    <w:rsid w:val="00ED5F5A"/>
    <w:rsid w:val="00ED607E"/>
    <w:rsid w:val="00ED6202"/>
    <w:rsid w:val="00ED635F"/>
    <w:rsid w:val="00ED644A"/>
    <w:rsid w:val="00ED646E"/>
    <w:rsid w:val="00ED64AC"/>
    <w:rsid w:val="00ED657B"/>
    <w:rsid w:val="00ED657F"/>
    <w:rsid w:val="00ED686F"/>
    <w:rsid w:val="00ED6A0C"/>
    <w:rsid w:val="00ED6D45"/>
    <w:rsid w:val="00ED6EBC"/>
    <w:rsid w:val="00ED744E"/>
    <w:rsid w:val="00ED750B"/>
    <w:rsid w:val="00ED76EA"/>
    <w:rsid w:val="00ED7CF4"/>
    <w:rsid w:val="00ED7D94"/>
    <w:rsid w:val="00ED7F04"/>
    <w:rsid w:val="00EE081C"/>
    <w:rsid w:val="00EE0BDC"/>
    <w:rsid w:val="00EE0CC9"/>
    <w:rsid w:val="00EE10D4"/>
    <w:rsid w:val="00EE10E5"/>
    <w:rsid w:val="00EE1603"/>
    <w:rsid w:val="00EE17D3"/>
    <w:rsid w:val="00EE18E6"/>
    <w:rsid w:val="00EE1A55"/>
    <w:rsid w:val="00EE20D5"/>
    <w:rsid w:val="00EE2153"/>
    <w:rsid w:val="00EE21A2"/>
    <w:rsid w:val="00EE274E"/>
    <w:rsid w:val="00EE2C44"/>
    <w:rsid w:val="00EE2D15"/>
    <w:rsid w:val="00EE3047"/>
    <w:rsid w:val="00EE32D8"/>
    <w:rsid w:val="00EE36B2"/>
    <w:rsid w:val="00EE3A69"/>
    <w:rsid w:val="00EE3D13"/>
    <w:rsid w:val="00EE3D35"/>
    <w:rsid w:val="00EE3EBB"/>
    <w:rsid w:val="00EE4894"/>
    <w:rsid w:val="00EE4997"/>
    <w:rsid w:val="00EE4AFC"/>
    <w:rsid w:val="00EE4EF7"/>
    <w:rsid w:val="00EE5064"/>
    <w:rsid w:val="00EE51B3"/>
    <w:rsid w:val="00EE5D3F"/>
    <w:rsid w:val="00EE61AD"/>
    <w:rsid w:val="00EE6428"/>
    <w:rsid w:val="00EE648A"/>
    <w:rsid w:val="00EE64BB"/>
    <w:rsid w:val="00EE64BC"/>
    <w:rsid w:val="00EE6A67"/>
    <w:rsid w:val="00EE6C1D"/>
    <w:rsid w:val="00EE6E5F"/>
    <w:rsid w:val="00EE6EF4"/>
    <w:rsid w:val="00EE6EFB"/>
    <w:rsid w:val="00EE7584"/>
    <w:rsid w:val="00EE7716"/>
    <w:rsid w:val="00EE77E0"/>
    <w:rsid w:val="00EE782E"/>
    <w:rsid w:val="00EE7854"/>
    <w:rsid w:val="00EE78DF"/>
    <w:rsid w:val="00EE7946"/>
    <w:rsid w:val="00EE7B14"/>
    <w:rsid w:val="00EE7B41"/>
    <w:rsid w:val="00EE7C13"/>
    <w:rsid w:val="00EE7CAB"/>
    <w:rsid w:val="00EF00BE"/>
    <w:rsid w:val="00EF0262"/>
    <w:rsid w:val="00EF096F"/>
    <w:rsid w:val="00EF0C8E"/>
    <w:rsid w:val="00EF0D1B"/>
    <w:rsid w:val="00EF0D5E"/>
    <w:rsid w:val="00EF0F35"/>
    <w:rsid w:val="00EF110A"/>
    <w:rsid w:val="00EF123C"/>
    <w:rsid w:val="00EF14F8"/>
    <w:rsid w:val="00EF178A"/>
    <w:rsid w:val="00EF1BD5"/>
    <w:rsid w:val="00EF1BF6"/>
    <w:rsid w:val="00EF1EED"/>
    <w:rsid w:val="00EF202A"/>
    <w:rsid w:val="00EF254B"/>
    <w:rsid w:val="00EF2687"/>
    <w:rsid w:val="00EF26D9"/>
    <w:rsid w:val="00EF2D55"/>
    <w:rsid w:val="00EF2E05"/>
    <w:rsid w:val="00EF3454"/>
    <w:rsid w:val="00EF3458"/>
    <w:rsid w:val="00EF373E"/>
    <w:rsid w:val="00EF38F8"/>
    <w:rsid w:val="00EF3B89"/>
    <w:rsid w:val="00EF3C98"/>
    <w:rsid w:val="00EF3D3F"/>
    <w:rsid w:val="00EF3F56"/>
    <w:rsid w:val="00EF3F9C"/>
    <w:rsid w:val="00EF41A7"/>
    <w:rsid w:val="00EF430B"/>
    <w:rsid w:val="00EF460B"/>
    <w:rsid w:val="00EF464F"/>
    <w:rsid w:val="00EF4683"/>
    <w:rsid w:val="00EF4C28"/>
    <w:rsid w:val="00EF521B"/>
    <w:rsid w:val="00EF563F"/>
    <w:rsid w:val="00EF57E5"/>
    <w:rsid w:val="00EF5823"/>
    <w:rsid w:val="00EF59CB"/>
    <w:rsid w:val="00EF5E97"/>
    <w:rsid w:val="00EF6081"/>
    <w:rsid w:val="00EF62A7"/>
    <w:rsid w:val="00EF6341"/>
    <w:rsid w:val="00EF6562"/>
    <w:rsid w:val="00EF682B"/>
    <w:rsid w:val="00EF692B"/>
    <w:rsid w:val="00EF6A10"/>
    <w:rsid w:val="00EF7A5F"/>
    <w:rsid w:val="00EF7ACD"/>
    <w:rsid w:val="00EF7AE3"/>
    <w:rsid w:val="00F003CB"/>
    <w:rsid w:val="00F004EB"/>
    <w:rsid w:val="00F00518"/>
    <w:rsid w:val="00F0072E"/>
    <w:rsid w:val="00F009B0"/>
    <w:rsid w:val="00F00F22"/>
    <w:rsid w:val="00F01211"/>
    <w:rsid w:val="00F0123F"/>
    <w:rsid w:val="00F016CC"/>
    <w:rsid w:val="00F018EC"/>
    <w:rsid w:val="00F01AD6"/>
    <w:rsid w:val="00F01D23"/>
    <w:rsid w:val="00F01E57"/>
    <w:rsid w:val="00F01F96"/>
    <w:rsid w:val="00F01FB7"/>
    <w:rsid w:val="00F025A9"/>
    <w:rsid w:val="00F028E1"/>
    <w:rsid w:val="00F02C1C"/>
    <w:rsid w:val="00F02C33"/>
    <w:rsid w:val="00F02CFB"/>
    <w:rsid w:val="00F02D86"/>
    <w:rsid w:val="00F03440"/>
    <w:rsid w:val="00F0347F"/>
    <w:rsid w:val="00F03747"/>
    <w:rsid w:val="00F03856"/>
    <w:rsid w:val="00F038E2"/>
    <w:rsid w:val="00F038F7"/>
    <w:rsid w:val="00F03B97"/>
    <w:rsid w:val="00F03BD3"/>
    <w:rsid w:val="00F03EE4"/>
    <w:rsid w:val="00F040BA"/>
    <w:rsid w:val="00F04115"/>
    <w:rsid w:val="00F04172"/>
    <w:rsid w:val="00F041AE"/>
    <w:rsid w:val="00F041BD"/>
    <w:rsid w:val="00F04535"/>
    <w:rsid w:val="00F048BD"/>
    <w:rsid w:val="00F04D17"/>
    <w:rsid w:val="00F04DF8"/>
    <w:rsid w:val="00F04F99"/>
    <w:rsid w:val="00F056C8"/>
    <w:rsid w:val="00F05A31"/>
    <w:rsid w:val="00F05C62"/>
    <w:rsid w:val="00F05EE8"/>
    <w:rsid w:val="00F05FAB"/>
    <w:rsid w:val="00F06508"/>
    <w:rsid w:val="00F065AE"/>
    <w:rsid w:val="00F0669A"/>
    <w:rsid w:val="00F06725"/>
    <w:rsid w:val="00F068E6"/>
    <w:rsid w:val="00F06F77"/>
    <w:rsid w:val="00F071B8"/>
    <w:rsid w:val="00F07639"/>
    <w:rsid w:val="00F076EE"/>
    <w:rsid w:val="00F078A2"/>
    <w:rsid w:val="00F078CD"/>
    <w:rsid w:val="00F07A4A"/>
    <w:rsid w:val="00F07ADB"/>
    <w:rsid w:val="00F106AC"/>
    <w:rsid w:val="00F106FE"/>
    <w:rsid w:val="00F10954"/>
    <w:rsid w:val="00F10A84"/>
    <w:rsid w:val="00F10C9A"/>
    <w:rsid w:val="00F11097"/>
    <w:rsid w:val="00F11189"/>
    <w:rsid w:val="00F11349"/>
    <w:rsid w:val="00F11472"/>
    <w:rsid w:val="00F11738"/>
    <w:rsid w:val="00F11892"/>
    <w:rsid w:val="00F11B09"/>
    <w:rsid w:val="00F11B3B"/>
    <w:rsid w:val="00F11CCD"/>
    <w:rsid w:val="00F11E4A"/>
    <w:rsid w:val="00F12357"/>
    <w:rsid w:val="00F124C4"/>
    <w:rsid w:val="00F128E3"/>
    <w:rsid w:val="00F12D17"/>
    <w:rsid w:val="00F12FE6"/>
    <w:rsid w:val="00F1306F"/>
    <w:rsid w:val="00F13416"/>
    <w:rsid w:val="00F13590"/>
    <w:rsid w:val="00F138CA"/>
    <w:rsid w:val="00F13B6C"/>
    <w:rsid w:val="00F13EF6"/>
    <w:rsid w:val="00F13F1F"/>
    <w:rsid w:val="00F142AF"/>
    <w:rsid w:val="00F142B9"/>
    <w:rsid w:val="00F14412"/>
    <w:rsid w:val="00F14445"/>
    <w:rsid w:val="00F14471"/>
    <w:rsid w:val="00F14526"/>
    <w:rsid w:val="00F1473E"/>
    <w:rsid w:val="00F147A5"/>
    <w:rsid w:val="00F14ACB"/>
    <w:rsid w:val="00F14B89"/>
    <w:rsid w:val="00F15553"/>
    <w:rsid w:val="00F15559"/>
    <w:rsid w:val="00F15573"/>
    <w:rsid w:val="00F155C7"/>
    <w:rsid w:val="00F157BD"/>
    <w:rsid w:val="00F159B8"/>
    <w:rsid w:val="00F160DE"/>
    <w:rsid w:val="00F16146"/>
    <w:rsid w:val="00F16698"/>
    <w:rsid w:val="00F169D7"/>
    <w:rsid w:val="00F172A3"/>
    <w:rsid w:val="00F172E3"/>
    <w:rsid w:val="00F17460"/>
    <w:rsid w:val="00F17494"/>
    <w:rsid w:val="00F1756F"/>
    <w:rsid w:val="00F17863"/>
    <w:rsid w:val="00F17D10"/>
    <w:rsid w:val="00F200D1"/>
    <w:rsid w:val="00F204AA"/>
    <w:rsid w:val="00F20CF6"/>
    <w:rsid w:val="00F20DF0"/>
    <w:rsid w:val="00F210A1"/>
    <w:rsid w:val="00F21378"/>
    <w:rsid w:val="00F21389"/>
    <w:rsid w:val="00F216E8"/>
    <w:rsid w:val="00F21940"/>
    <w:rsid w:val="00F21A36"/>
    <w:rsid w:val="00F21B0D"/>
    <w:rsid w:val="00F21E4C"/>
    <w:rsid w:val="00F21F1B"/>
    <w:rsid w:val="00F2284B"/>
    <w:rsid w:val="00F22851"/>
    <w:rsid w:val="00F229EB"/>
    <w:rsid w:val="00F229F8"/>
    <w:rsid w:val="00F2305B"/>
    <w:rsid w:val="00F233FC"/>
    <w:rsid w:val="00F2345B"/>
    <w:rsid w:val="00F23527"/>
    <w:rsid w:val="00F23E78"/>
    <w:rsid w:val="00F23EA0"/>
    <w:rsid w:val="00F24333"/>
    <w:rsid w:val="00F247B0"/>
    <w:rsid w:val="00F247C5"/>
    <w:rsid w:val="00F248B9"/>
    <w:rsid w:val="00F24944"/>
    <w:rsid w:val="00F24BF3"/>
    <w:rsid w:val="00F24C06"/>
    <w:rsid w:val="00F24DDE"/>
    <w:rsid w:val="00F24E45"/>
    <w:rsid w:val="00F25246"/>
    <w:rsid w:val="00F25298"/>
    <w:rsid w:val="00F252DE"/>
    <w:rsid w:val="00F25616"/>
    <w:rsid w:val="00F25B71"/>
    <w:rsid w:val="00F25C5F"/>
    <w:rsid w:val="00F25D3A"/>
    <w:rsid w:val="00F26603"/>
    <w:rsid w:val="00F267DB"/>
    <w:rsid w:val="00F269A3"/>
    <w:rsid w:val="00F27042"/>
    <w:rsid w:val="00F271BB"/>
    <w:rsid w:val="00F272C0"/>
    <w:rsid w:val="00F27780"/>
    <w:rsid w:val="00F277A6"/>
    <w:rsid w:val="00F277D9"/>
    <w:rsid w:val="00F27A37"/>
    <w:rsid w:val="00F27A3F"/>
    <w:rsid w:val="00F27AB5"/>
    <w:rsid w:val="00F27B8D"/>
    <w:rsid w:val="00F301CC"/>
    <w:rsid w:val="00F303A1"/>
    <w:rsid w:val="00F304DF"/>
    <w:rsid w:val="00F30C27"/>
    <w:rsid w:val="00F30F65"/>
    <w:rsid w:val="00F31016"/>
    <w:rsid w:val="00F3116F"/>
    <w:rsid w:val="00F311CE"/>
    <w:rsid w:val="00F31323"/>
    <w:rsid w:val="00F31A5B"/>
    <w:rsid w:val="00F31ACE"/>
    <w:rsid w:val="00F31C91"/>
    <w:rsid w:val="00F31D19"/>
    <w:rsid w:val="00F31DC6"/>
    <w:rsid w:val="00F31ED9"/>
    <w:rsid w:val="00F31EE2"/>
    <w:rsid w:val="00F3204F"/>
    <w:rsid w:val="00F3210A"/>
    <w:rsid w:val="00F322A9"/>
    <w:rsid w:val="00F32383"/>
    <w:rsid w:val="00F326FA"/>
    <w:rsid w:val="00F327AA"/>
    <w:rsid w:val="00F32CC9"/>
    <w:rsid w:val="00F3304D"/>
    <w:rsid w:val="00F331B8"/>
    <w:rsid w:val="00F331DA"/>
    <w:rsid w:val="00F33227"/>
    <w:rsid w:val="00F3336B"/>
    <w:rsid w:val="00F335EE"/>
    <w:rsid w:val="00F3393C"/>
    <w:rsid w:val="00F33D77"/>
    <w:rsid w:val="00F33DEA"/>
    <w:rsid w:val="00F33E93"/>
    <w:rsid w:val="00F34015"/>
    <w:rsid w:val="00F34345"/>
    <w:rsid w:val="00F34352"/>
    <w:rsid w:val="00F344AA"/>
    <w:rsid w:val="00F3465B"/>
    <w:rsid w:val="00F34A54"/>
    <w:rsid w:val="00F34BDC"/>
    <w:rsid w:val="00F34BDD"/>
    <w:rsid w:val="00F34EAC"/>
    <w:rsid w:val="00F3523F"/>
    <w:rsid w:val="00F35477"/>
    <w:rsid w:val="00F35545"/>
    <w:rsid w:val="00F35684"/>
    <w:rsid w:val="00F35840"/>
    <w:rsid w:val="00F3585E"/>
    <w:rsid w:val="00F35D9B"/>
    <w:rsid w:val="00F35FDF"/>
    <w:rsid w:val="00F368D7"/>
    <w:rsid w:val="00F369C7"/>
    <w:rsid w:val="00F36C78"/>
    <w:rsid w:val="00F3701D"/>
    <w:rsid w:val="00F374DD"/>
    <w:rsid w:val="00F375AE"/>
    <w:rsid w:val="00F3768C"/>
    <w:rsid w:val="00F37A28"/>
    <w:rsid w:val="00F37E8C"/>
    <w:rsid w:val="00F40403"/>
    <w:rsid w:val="00F407A7"/>
    <w:rsid w:val="00F40AB4"/>
    <w:rsid w:val="00F41112"/>
    <w:rsid w:val="00F411B4"/>
    <w:rsid w:val="00F41594"/>
    <w:rsid w:val="00F416DB"/>
    <w:rsid w:val="00F4185B"/>
    <w:rsid w:val="00F418D3"/>
    <w:rsid w:val="00F41C05"/>
    <w:rsid w:val="00F42107"/>
    <w:rsid w:val="00F42A49"/>
    <w:rsid w:val="00F42A7A"/>
    <w:rsid w:val="00F42E70"/>
    <w:rsid w:val="00F42EFD"/>
    <w:rsid w:val="00F43039"/>
    <w:rsid w:val="00F437AF"/>
    <w:rsid w:val="00F43969"/>
    <w:rsid w:val="00F4401B"/>
    <w:rsid w:val="00F440C9"/>
    <w:rsid w:val="00F440EE"/>
    <w:rsid w:val="00F442A2"/>
    <w:rsid w:val="00F44818"/>
    <w:rsid w:val="00F44BB2"/>
    <w:rsid w:val="00F44E1E"/>
    <w:rsid w:val="00F451F3"/>
    <w:rsid w:val="00F4541A"/>
    <w:rsid w:val="00F457E8"/>
    <w:rsid w:val="00F45C9E"/>
    <w:rsid w:val="00F45CA1"/>
    <w:rsid w:val="00F462AD"/>
    <w:rsid w:val="00F462FC"/>
    <w:rsid w:val="00F46526"/>
    <w:rsid w:val="00F4665F"/>
    <w:rsid w:val="00F47012"/>
    <w:rsid w:val="00F47267"/>
    <w:rsid w:val="00F472DB"/>
    <w:rsid w:val="00F47307"/>
    <w:rsid w:val="00F4763B"/>
    <w:rsid w:val="00F47708"/>
    <w:rsid w:val="00F477A7"/>
    <w:rsid w:val="00F47BB9"/>
    <w:rsid w:val="00F47E7E"/>
    <w:rsid w:val="00F501F3"/>
    <w:rsid w:val="00F5023D"/>
    <w:rsid w:val="00F50382"/>
    <w:rsid w:val="00F50B21"/>
    <w:rsid w:val="00F50C6C"/>
    <w:rsid w:val="00F50D8F"/>
    <w:rsid w:val="00F50F92"/>
    <w:rsid w:val="00F51056"/>
    <w:rsid w:val="00F51157"/>
    <w:rsid w:val="00F51676"/>
    <w:rsid w:val="00F516DE"/>
    <w:rsid w:val="00F51EEF"/>
    <w:rsid w:val="00F51F04"/>
    <w:rsid w:val="00F52321"/>
    <w:rsid w:val="00F523B7"/>
    <w:rsid w:val="00F523E3"/>
    <w:rsid w:val="00F5249C"/>
    <w:rsid w:val="00F52634"/>
    <w:rsid w:val="00F52A74"/>
    <w:rsid w:val="00F52B29"/>
    <w:rsid w:val="00F52E42"/>
    <w:rsid w:val="00F531E0"/>
    <w:rsid w:val="00F534CD"/>
    <w:rsid w:val="00F534E4"/>
    <w:rsid w:val="00F536DF"/>
    <w:rsid w:val="00F53818"/>
    <w:rsid w:val="00F538E5"/>
    <w:rsid w:val="00F5390F"/>
    <w:rsid w:val="00F53D55"/>
    <w:rsid w:val="00F53F43"/>
    <w:rsid w:val="00F54144"/>
    <w:rsid w:val="00F54320"/>
    <w:rsid w:val="00F5446C"/>
    <w:rsid w:val="00F546D3"/>
    <w:rsid w:val="00F54ACF"/>
    <w:rsid w:val="00F54D7B"/>
    <w:rsid w:val="00F55384"/>
    <w:rsid w:val="00F5592B"/>
    <w:rsid w:val="00F55B11"/>
    <w:rsid w:val="00F55E20"/>
    <w:rsid w:val="00F55F9E"/>
    <w:rsid w:val="00F56024"/>
    <w:rsid w:val="00F560C2"/>
    <w:rsid w:val="00F560F9"/>
    <w:rsid w:val="00F56360"/>
    <w:rsid w:val="00F565DC"/>
    <w:rsid w:val="00F568C1"/>
    <w:rsid w:val="00F569C8"/>
    <w:rsid w:val="00F56C33"/>
    <w:rsid w:val="00F56CF3"/>
    <w:rsid w:val="00F56D14"/>
    <w:rsid w:val="00F56DE0"/>
    <w:rsid w:val="00F56FD2"/>
    <w:rsid w:val="00F57040"/>
    <w:rsid w:val="00F570F2"/>
    <w:rsid w:val="00F57133"/>
    <w:rsid w:val="00F5713F"/>
    <w:rsid w:val="00F57402"/>
    <w:rsid w:val="00F5764A"/>
    <w:rsid w:val="00F57931"/>
    <w:rsid w:val="00F57FF3"/>
    <w:rsid w:val="00F60202"/>
    <w:rsid w:val="00F6026D"/>
    <w:rsid w:val="00F60818"/>
    <w:rsid w:val="00F6092F"/>
    <w:rsid w:val="00F60AB8"/>
    <w:rsid w:val="00F60BCE"/>
    <w:rsid w:val="00F60D9F"/>
    <w:rsid w:val="00F6141B"/>
    <w:rsid w:val="00F6158A"/>
    <w:rsid w:val="00F617A1"/>
    <w:rsid w:val="00F619F6"/>
    <w:rsid w:val="00F61ADE"/>
    <w:rsid w:val="00F62000"/>
    <w:rsid w:val="00F62154"/>
    <w:rsid w:val="00F628E7"/>
    <w:rsid w:val="00F62FAC"/>
    <w:rsid w:val="00F63035"/>
    <w:rsid w:val="00F6308E"/>
    <w:rsid w:val="00F630AA"/>
    <w:rsid w:val="00F63E68"/>
    <w:rsid w:val="00F63EC8"/>
    <w:rsid w:val="00F6440A"/>
    <w:rsid w:val="00F6479E"/>
    <w:rsid w:val="00F64AC8"/>
    <w:rsid w:val="00F64D45"/>
    <w:rsid w:val="00F64D52"/>
    <w:rsid w:val="00F64E24"/>
    <w:rsid w:val="00F64F51"/>
    <w:rsid w:val="00F6506D"/>
    <w:rsid w:val="00F65192"/>
    <w:rsid w:val="00F652DA"/>
    <w:rsid w:val="00F65345"/>
    <w:rsid w:val="00F655CD"/>
    <w:rsid w:val="00F658E4"/>
    <w:rsid w:val="00F65936"/>
    <w:rsid w:val="00F65C86"/>
    <w:rsid w:val="00F66233"/>
    <w:rsid w:val="00F66384"/>
    <w:rsid w:val="00F663C4"/>
    <w:rsid w:val="00F66529"/>
    <w:rsid w:val="00F6666A"/>
    <w:rsid w:val="00F667EF"/>
    <w:rsid w:val="00F66C7D"/>
    <w:rsid w:val="00F66E05"/>
    <w:rsid w:val="00F67155"/>
    <w:rsid w:val="00F672D7"/>
    <w:rsid w:val="00F672F2"/>
    <w:rsid w:val="00F674E3"/>
    <w:rsid w:val="00F6794A"/>
    <w:rsid w:val="00F6798B"/>
    <w:rsid w:val="00F67AA0"/>
    <w:rsid w:val="00F67C84"/>
    <w:rsid w:val="00F700B6"/>
    <w:rsid w:val="00F7012D"/>
    <w:rsid w:val="00F7061C"/>
    <w:rsid w:val="00F70853"/>
    <w:rsid w:val="00F70890"/>
    <w:rsid w:val="00F7120C"/>
    <w:rsid w:val="00F7181A"/>
    <w:rsid w:val="00F7195D"/>
    <w:rsid w:val="00F7215C"/>
    <w:rsid w:val="00F7227B"/>
    <w:rsid w:val="00F72679"/>
    <w:rsid w:val="00F72873"/>
    <w:rsid w:val="00F728EA"/>
    <w:rsid w:val="00F72A29"/>
    <w:rsid w:val="00F72A89"/>
    <w:rsid w:val="00F72CD7"/>
    <w:rsid w:val="00F72DC1"/>
    <w:rsid w:val="00F731FF"/>
    <w:rsid w:val="00F733DC"/>
    <w:rsid w:val="00F733F4"/>
    <w:rsid w:val="00F7354B"/>
    <w:rsid w:val="00F73B13"/>
    <w:rsid w:val="00F73E79"/>
    <w:rsid w:val="00F73EFB"/>
    <w:rsid w:val="00F73F46"/>
    <w:rsid w:val="00F73F66"/>
    <w:rsid w:val="00F74339"/>
    <w:rsid w:val="00F744FC"/>
    <w:rsid w:val="00F7456A"/>
    <w:rsid w:val="00F7463F"/>
    <w:rsid w:val="00F74B84"/>
    <w:rsid w:val="00F74CA7"/>
    <w:rsid w:val="00F74D16"/>
    <w:rsid w:val="00F74E3B"/>
    <w:rsid w:val="00F74EC6"/>
    <w:rsid w:val="00F751BE"/>
    <w:rsid w:val="00F75210"/>
    <w:rsid w:val="00F75223"/>
    <w:rsid w:val="00F75AA3"/>
    <w:rsid w:val="00F75AFA"/>
    <w:rsid w:val="00F75E2C"/>
    <w:rsid w:val="00F760EE"/>
    <w:rsid w:val="00F76223"/>
    <w:rsid w:val="00F762D3"/>
    <w:rsid w:val="00F7632D"/>
    <w:rsid w:val="00F76920"/>
    <w:rsid w:val="00F76B07"/>
    <w:rsid w:val="00F77161"/>
    <w:rsid w:val="00F77596"/>
    <w:rsid w:val="00F7763B"/>
    <w:rsid w:val="00F77896"/>
    <w:rsid w:val="00F77AE0"/>
    <w:rsid w:val="00F77B2F"/>
    <w:rsid w:val="00F77BB3"/>
    <w:rsid w:val="00F77E65"/>
    <w:rsid w:val="00F77FEB"/>
    <w:rsid w:val="00F800B0"/>
    <w:rsid w:val="00F80107"/>
    <w:rsid w:val="00F80204"/>
    <w:rsid w:val="00F805D3"/>
    <w:rsid w:val="00F80770"/>
    <w:rsid w:val="00F8097E"/>
    <w:rsid w:val="00F80BC1"/>
    <w:rsid w:val="00F8107E"/>
    <w:rsid w:val="00F813E4"/>
    <w:rsid w:val="00F8149A"/>
    <w:rsid w:val="00F816B7"/>
    <w:rsid w:val="00F8178C"/>
    <w:rsid w:val="00F81C1E"/>
    <w:rsid w:val="00F81E14"/>
    <w:rsid w:val="00F81F21"/>
    <w:rsid w:val="00F8209A"/>
    <w:rsid w:val="00F823DA"/>
    <w:rsid w:val="00F82690"/>
    <w:rsid w:val="00F8289C"/>
    <w:rsid w:val="00F8291D"/>
    <w:rsid w:val="00F83203"/>
    <w:rsid w:val="00F83592"/>
    <w:rsid w:val="00F836D5"/>
    <w:rsid w:val="00F83F37"/>
    <w:rsid w:val="00F83F43"/>
    <w:rsid w:val="00F83F67"/>
    <w:rsid w:val="00F84461"/>
    <w:rsid w:val="00F84912"/>
    <w:rsid w:val="00F84B6B"/>
    <w:rsid w:val="00F85101"/>
    <w:rsid w:val="00F851C4"/>
    <w:rsid w:val="00F85475"/>
    <w:rsid w:val="00F858E0"/>
    <w:rsid w:val="00F85A80"/>
    <w:rsid w:val="00F863AE"/>
    <w:rsid w:val="00F864E7"/>
    <w:rsid w:val="00F865E4"/>
    <w:rsid w:val="00F8670F"/>
    <w:rsid w:val="00F86963"/>
    <w:rsid w:val="00F86B05"/>
    <w:rsid w:val="00F86D92"/>
    <w:rsid w:val="00F87086"/>
    <w:rsid w:val="00F87CB9"/>
    <w:rsid w:val="00F90134"/>
    <w:rsid w:val="00F9055D"/>
    <w:rsid w:val="00F907C7"/>
    <w:rsid w:val="00F9198D"/>
    <w:rsid w:val="00F91A73"/>
    <w:rsid w:val="00F91B15"/>
    <w:rsid w:val="00F91B7E"/>
    <w:rsid w:val="00F91C3B"/>
    <w:rsid w:val="00F91CA5"/>
    <w:rsid w:val="00F91CB7"/>
    <w:rsid w:val="00F92016"/>
    <w:rsid w:val="00F922DC"/>
    <w:rsid w:val="00F925B4"/>
    <w:rsid w:val="00F925F6"/>
    <w:rsid w:val="00F927B9"/>
    <w:rsid w:val="00F92CF3"/>
    <w:rsid w:val="00F93516"/>
    <w:rsid w:val="00F9356D"/>
    <w:rsid w:val="00F93AA3"/>
    <w:rsid w:val="00F94191"/>
    <w:rsid w:val="00F9443B"/>
    <w:rsid w:val="00F94602"/>
    <w:rsid w:val="00F946D1"/>
    <w:rsid w:val="00F94B01"/>
    <w:rsid w:val="00F94BB8"/>
    <w:rsid w:val="00F94BF6"/>
    <w:rsid w:val="00F94CA5"/>
    <w:rsid w:val="00F94E0C"/>
    <w:rsid w:val="00F952C5"/>
    <w:rsid w:val="00F953FE"/>
    <w:rsid w:val="00F955C9"/>
    <w:rsid w:val="00F95A8E"/>
    <w:rsid w:val="00F9661F"/>
    <w:rsid w:val="00F967DA"/>
    <w:rsid w:val="00F96A7A"/>
    <w:rsid w:val="00F96AB2"/>
    <w:rsid w:val="00F9739D"/>
    <w:rsid w:val="00F97445"/>
    <w:rsid w:val="00F97540"/>
    <w:rsid w:val="00F9777B"/>
    <w:rsid w:val="00F978E4"/>
    <w:rsid w:val="00F979B0"/>
    <w:rsid w:val="00F97CC7"/>
    <w:rsid w:val="00F97D60"/>
    <w:rsid w:val="00F97E6A"/>
    <w:rsid w:val="00F97F3E"/>
    <w:rsid w:val="00F97F68"/>
    <w:rsid w:val="00F97FB0"/>
    <w:rsid w:val="00FA0244"/>
    <w:rsid w:val="00FA03B4"/>
    <w:rsid w:val="00FA0785"/>
    <w:rsid w:val="00FA0BCC"/>
    <w:rsid w:val="00FA1070"/>
    <w:rsid w:val="00FA107A"/>
    <w:rsid w:val="00FA164F"/>
    <w:rsid w:val="00FA165E"/>
    <w:rsid w:val="00FA16FE"/>
    <w:rsid w:val="00FA1ACB"/>
    <w:rsid w:val="00FA1BB5"/>
    <w:rsid w:val="00FA1FDF"/>
    <w:rsid w:val="00FA21F4"/>
    <w:rsid w:val="00FA26F2"/>
    <w:rsid w:val="00FA27AB"/>
    <w:rsid w:val="00FA27BE"/>
    <w:rsid w:val="00FA2AE5"/>
    <w:rsid w:val="00FA2F3A"/>
    <w:rsid w:val="00FA304B"/>
    <w:rsid w:val="00FA3214"/>
    <w:rsid w:val="00FA35A5"/>
    <w:rsid w:val="00FA397C"/>
    <w:rsid w:val="00FA3D5B"/>
    <w:rsid w:val="00FA4280"/>
    <w:rsid w:val="00FA4981"/>
    <w:rsid w:val="00FA4A3F"/>
    <w:rsid w:val="00FA4C7D"/>
    <w:rsid w:val="00FA4D73"/>
    <w:rsid w:val="00FA4E16"/>
    <w:rsid w:val="00FA4E97"/>
    <w:rsid w:val="00FA4ED6"/>
    <w:rsid w:val="00FA4FA6"/>
    <w:rsid w:val="00FA4FD7"/>
    <w:rsid w:val="00FA526B"/>
    <w:rsid w:val="00FA5750"/>
    <w:rsid w:val="00FA5845"/>
    <w:rsid w:val="00FA5874"/>
    <w:rsid w:val="00FA5CC4"/>
    <w:rsid w:val="00FA6476"/>
    <w:rsid w:val="00FA65B8"/>
    <w:rsid w:val="00FA6902"/>
    <w:rsid w:val="00FA6A95"/>
    <w:rsid w:val="00FA6E13"/>
    <w:rsid w:val="00FA70CC"/>
    <w:rsid w:val="00FA70DA"/>
    <w:rsid w:val="00FA725C"/>
    <w:rsid w:val="00FA7277"/>
    <w:rsid w:val="00FA7316"/>
    <w:rsid w:val="00FA7339"/>
    <w:rsid w:val="00FA7402"/>
    <w:rsid w:val="00FA77D4"/>
    <w:rsid w:val="00FA798A"/>
    <w:rsid w:val="00FA7B45"/>
    <w:rsid w:val="00FA7B6A"/>
    <w:rsid w:val="00FA7CB7"/>
    <w:rsid w:val="00FA7E20"/>
    <w:rsid w:val="00FB0276"/>
    <w:rsid w:val="00FB027D"/>
    <w:rsid w:val="00FB0E5D"/>
    <w:rsid w:val="00FB0FF2"/>
    <w:rsid w:val="00FB16DE"/>
    <w:rsid w:val="00FB17AF"/>
    <w:rsid w:val="00FB18B5"/>
    <w:rsid w:val="00FB197F"/>
    <w:rsid w:val="00FB1D59"/>
    <w:rsid w:val="00FB1DAD"/>
    <w:rsid w:val="00FB1E9E"/>
    <w:rsid w:val="00FB23DD"/>
    <w:rsid w:val="00FB2830"/>
    <w:rsid w:val="00FB2A59"/>
    <w:rsid w:val="00FB2F31"/>
    <w:rsid w:val="00FB312F"/>
    <w:rsid w:val="00FB35C3"/>
    <w:rsid w:val="00FB36B3"/>
    <w:rsid w:val="00FB3CE5"/>
    <w:rsid w:val="00FB409D"/>
    <w:rsid w:val="00FB4272"/>
    <w:rsid w:val="00FB4461"/>
    <w:rsid w:val="00FB4AC3"/>
    <w:rsid w:val="00FB4FA0"/>
    <w:rsid w:val="00FB519B"/>
    <w:rsid w:val="00FB526B"/>
    <w:rsid w:val="00FB546C"/>
    <w:rsid w:val="00FB580C"/>
    <w:rsid w:val="00FB584F"/>
    <w:rsid w:val="00FB592A"/>
    <w:rsid w:val="00FB5D61"/>
    <w:rsid w:val="00FB6343"/>
    <w:rsid w:val="00FB6480"/>
    <w:rsid w:val="00FB69B0"/>
    <w:rsid w:val="00FB6A75"/>
    <w:rsid w:val="00FB6BF7"/>
    <w:rsid w:val="00FB71D9"/>
    <w:rsid w:val="00FB746B"/>
    <w:rsid w:val="00FB74A0"/>
    <w:rsid w:val="00FB7D96"/>
    <w:rsid w:val="00FC0142"/>
    <w:rsid w:val="00FC03A1"/>
    <w:rsid w:val="00FC0471"/>
    <w:rsid w:val="00FC0623"/>
    <w:rsid w:val="00FC066C"/>
    <w:rsid w:val="00FC099A"/>
    <w:rsid w:val="00FC11DC"/>
    <w:rsid w:val="00FC14D4"/>
    <w:rsid w:val="00FC1A85"/>
    <w:rsid w:val="00FC1D06"/>
    <w:rsid w:val="00FC1ED7"/>
    <w:rsid w:val="00FC1F16"/>
    <w:rsid w:val="00FC1FB3"/>
    <w:rsid w:val="00FC241D"/>
    <w:rsid w:val="00FC2855"/>
    <w:rsid w:val="00FC2977"/>
    <w:rsid w:val="00FC2C0A"/>
    <w:rsid w:val="00FC2C5B"/>
    <w:rsid w:val="00FC317B"/>
    <w:rsid w:val="00FC321C"/>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3BC"/>
    <w:rsid w:val="00FC55E1"/>
    <w:rsid w:val="00FC5DF3"/>
    <w:rsid w:val="00FC5F6D"/>
    <w:rsid w:val="00FC6090"/>
    <w:rsid w:val="00FC6457"/>
    <w:rsid w:val="00FC65D3"/>
    <w:rsid w:val="00FC66B6"/>
    <w:rsid w:val="00FC66C1"/>
    <w:rsid w:val="00FC6703"/>
    <w:rsid w:val="00FC6BA8"/>
    <w:rsid w:val="00FC7248"/>
    <w:rsid w:val="00FC7915"/>
    <w:rsid w:val="00FD003B"/>
    <w:rsid w:val="00FD017E"/>
    <w:rsid w:val="00FD023E"/>
    <w:rsid w:val="00FD05E7"/>
    <w:rsid w:val="00FD0D5F"/>
    <w:rsid w:val="00FD0F80"/>
    <w:rsid w:val="00FD1144"/>
    <w:rsid w:val="00FD1149"/>
    <w:rsid w:val="00FD19A1"/>
    <w:rsid w:val="00FD1E4E"/>
    <w:rsid w:val="00FD1EE7"/>
    <w:rsid w:val="00FD2043"/>
    <w:rsid w:val="00FD20F4"/>
    <w:rsid w:val="00FD245D"/>
    <w:rsid w:val="00FD296C"/>
    <w:rsid w:val="00FD2D8A"/>
    <w:rsid w:val="00FD3130"/>
    <w:rsid w:val="00FD315A"/>
    <w:rsid w:val="00FD31A5"/>
    <w:rsid w:val="00FD3281"/>
    <w:rsid w:val="00FD328B"/>
    <w:rsid w:val="00FD3406"/>
    <w:rsid w:val="00FD3499"/>
    <w:rsid w:val="00FD370A"/>
    <w:rsid w:val="00FD376D"/>
    <w:rsid w:val="00FD398A"/>
    <w:rsid w:val="00FD3BEE"/>
    <w:rsid w:val="00FD3C8F"/>
    <w:rsid w:val="00FD3D3D"/>
    <w:rsid w:val="00FD3F0E"/>
    <w:rsid w:val="00FD4250"/>
    <w:rsid w:val="00FD42D5"/>
    <w:rsid w:val="00FD4795"/>
    <w:rsid w:val="00FD4917"/>
    <w:rsid w:val="00FD49B4"/>
    <w:rsid w:val="00FD4B84"/>
    <w:rsid w:val="00FD4F44"/>
    <w:rsid w:val="00FD5036"/>
    <w:rsid w:val="00FD50B1"/>
    <w:rsid w:val="00FD5603"/>
    <w:rsid w:val="00FD5F49"/>
    <w:rsid w:val="00FD5F8B"/>
    <w:rsid w:val="00FD6144"/>
    <w:rsid w:val="00FD61E3"/>
    <w:rsid w:val="00FD65D1"/>
    <w:rsid w:val="00FD6751"/>
    <w:rsid w:val="00FD6B44"/>
    <w:rsid w:val="00FD6B7D"/>
    <w:rsid w:val="00FD6D64"/>
    <w:rsid w:val="00FD701C"/>
    <w:rsid w:val="00FD71D2"/>
    <w:rsid w:val="00FD7630"/>
    <w:rsid w:val="00FD76D9"/>
    <w:rsid w:val="00FD78CB"/>
    <w:rsid w:val="00FD7D39"/>
    <w:rsid w:val="00FD7DCF"/>
    <w:rsid w:val="00FD7F1A"/>
    <w:rsid w:val="00FE00DF"/>
    <w:rsid w:val="00FE01E9"/>
    <w:rsid w:val="00FE0888"/>
    <w:rsid w:val="00FE0AF7"/>
    <w:rsid w:val="00FE1448"/>
    <w:rsid w:val="00FE1B15"/>
    <w:rsid w:val="00FE1F65"/>
    <w:rsid w:val="00FE1F91"/>
    <w:rsid w:val="00FE203D"/>
    <w:rsid w:val="00FE211C"/>
    <w:rsid w:val="00FE22B4"/>
    <w:rsid w:val="00FE22B8"/>
    <w:rsid w:val="00FE238F"/>
    <w:rsid w:val="00FE2705"/>
    <w:rsid w:val="00FE2749"/>
    <w:rsid w:val="00FE31A3"/>
    <w:rsid w:val="00FE31B9"/>
    <w:rsid w:val="00FE3716"/>
    <w:rsid w:val="00FE37FF"/>
    <w:rsid w:val="00FE389E"/>
    <w:rsid w:val="00FE3A23"/>
    <w:rsid w:val="00FE3B65"/>
    <w:rsid w:val="00FE3B78"/>
    <w:rsid w:val="00FE449C"/>
    <w:rsid w:val="00FE44CE"/>
    <w:rsid w:val="00FE45B7"/>
    <w:rsid w:val="00FE4949"/>
    <w:rsid w:val="00FE4984"/>
    <w:rsid w:val="00FE4B78"/>
    <w:rsid w:val="00FE4B9D"/>
    <w:rsid w:val="00FE5093"/>
    <w:rsid w:val="00FE52AB"/>
    <w:rsid w:val="00FE558A"/>
    <w:rsid w:val="00FE55DF"/>
    <w:rsid w:val="00FE5641"/>
    <w:rsid w:val="00FE5921"/>
    <w:rsid w:val="00FE5A58"/>
    <w:rsid w:val="00FE5BE3"/>
    <w:rsid w:val="00FE5CAA"/>
    <w:rsid w:val="00FE64BF"/>
    <w:rsid w:val="00FE6909"/>
    <w:rsid w:val="00FE6915"/>
    <w:rsid w:val="00FE6CA0"/>
    <w:rsid w:val="00FE6E29"/>
    <w:rsid w:val="00FE72AE"/>
    <w:rsid w:val="00FE7649"/>
    <w:rsid w:val="00FE764D"/>
    <w:rsid w:val="00FE7BC4"/>
    <w:rsid w:val="00FF0365"/>
    <w:rsid w:val="00FF07A7"/>
    <w:rsid w:val="00FF09CD"/>
    <w:rsid w:val="00FF0A09"/>
    <w:rsid w:val="00FF0BE3"/>
    <w:rsid w:val="00FF0BF3"/>
    <w:rsid w:val="00FF10C1"/>
    <w:rsid w:val="00FF11C6"/>
    <w:rsid w:val="00FF1384"/>
    <w:rsid w:val="00FF162B"/>
    <w:rsid w:val="00FF1B34"/>
    <w:rsid w:val="00FF2495"/>
    <w:rsid w:val="00FF2599"/>
    <w:rsid w:val="00FF2AC3"/>
    <w:rsid w:val="00FF2BE5"/>
    <w:rsid w:val="00FF2EC4"/>
    <w:rsid w:val="00FF3625"/>
    <w:rsid w:val="00FF36AA"/>
    <w:rsid w:val="00FF3D9F"/>
    <w:rsid w:val="00FF3E99"/>
    <w:rsid w:val="00FF4055"/>
    <w:rsid w:val="00FF4382"/>
    <w:rsid w:val="00FF4786"/>
    <w:rsid w:val="00FF4978"/>
    <w:rsid w:val="00FF498B"/>
    <w:rsid w:val="00FF4B54"/>
    <w:rsid w:val="00FF4BA5"/>
    <w:rsid w:val="00FF4C2D"/>
    <w:rsid w:val="00FF4C8C"/>
    <w:rsid w:val="00FF4D59"/>
    <w:rsid w:val="00FF4F4F"/>
    <w:rsid w:val="00FF5169"/>
    <w:rsid w:val="00FF5328"/>
    <w:rsid w:val="00FF5399"/>
    <w:rsid w:val="00FF5795"/>
    <w:rsid w:val="00FF58A7"/>
    <w:rsid w:val="00FF6679"/>
    <w:rsid w:val="00FF668E"/>
    <w:rsid w:val="00FF6847"/>
    <w:rsid w:val="00FF6A50"/>
    <w:rsid w:val="00FF6B8C"/>
    <w:rsid w:val="00FF6D0F"/>
    <w:rsid w:val="00FF6E93"/>
    <w:rsid w:val="00FF7461"/>
    <w:rsid w:val="00FF74EF"/>
    <w:rsid w:val="00FF75FD"/>
    <w:rsid w:val="00FF77F8"/>
    <w:rsid w:val="00FF786F"/>
    <w:rsid w:val="24619618"/>
    <w:rsid w:val="33259854"/>
    <w:rsid w:val="37A206D6"/>
    <w:rsid w:val="3D9674B5"/>
    <w:rsid w:val="43272A2C"/>
    <w:rsid w:val="5C847DF5"/>
    <w:rsid w:val="5CBD03A0"/>
    <w:rsid w:val="610E59D3"/>
    <w:rsid w:val="62969CA8"/>
    <w:rsid w:val="70D0B106"/>
    <w:rsid w:val="7A9989C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59B1DC9C"/>
  <w15:docId w15:val="{B4B1BDB5-1E3B-4056-A539-D562D6E1B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4"/>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4"/>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FF6847"/>
    <w:pPr>
      <w:keepNext/>
      <w:keepLines/>
      <w:numPr>
        <w:ilvl w:val="2"/>
        <w:numId w:val="14"/>
      </w:numPr>
      <w:tabs>
        <w:tab w:val="clear" w:pos="3119"/>
      </w:tabs>
      <w:spacing w:before="200" w:after="100" w:line="240" w:lineRule="exact"/>
      <w:ind w:left="0"/>
      <w:outlineLvl w:val="2"/>
    </w:pPr>
    <w:rPr>
      <w:b/>
      <w:color w:val="494847"/>
    </w:rPr>
  </w:style>
  <w:style w:type="paragraph" w:styleId="Heading4">
    <w:name w:val="heading 4"/>
    <w:basedOn w:val="Normal"/>
    <w:next w:val="BodyText"/>
    <w:link w:val="Heading4Char"/>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0576B"/>
    <w:pPr>
      <w:keepNext/>
      <w:keepLines/>
      <w:spacing w:before="200" w:after="100"/>
      <w:outlineLvl w:val="4"/>
    </w:pPr>
    <w:rPr>
      <w:rFonts w:asciiTheme="majorHAnsi" w:eastAsiaTheme="majorEastAsia" w:hAnsiTheme="majorHAnsi" w:cstheme="majorBidi"/>
      <w:i/>
      <w:color w:val="00B2A9"/>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0"/>
      </w:numPr>
      <w:spacing w:before="120" w:after="120"/>
    </w:pPr>
  </w:style>
  <w:style w:type="paragraph" w:styleId="ListNumber2">
    <w:name w:val="List Number 2"/>
    <w:basedOn w:val="Normal"/>
    <w:qFormat/>
    <w:rsid w:val="00781566"/>
    <w:pPr>
      <w:numPr>
        <w:ilvl w:val="1"/>
        <w:numId w:val="11"/>
      </w:numPr>
      <w:spacing w:before="120" w:after="120"/>
    </w:pPr>
  </w:style>
  <w:style w:type="paragraph" w:styleId="ListNumber3">
    <w:name w:val="List Number 3"/>
    <w:basedOn w:val="Normal"/>
    <w:qFormat/>
    <w:rsid w:val="00781566"/>
    <w:pPr>
      <w:numPr>
        <w:ilvl w:val="2"/>
        <w:numId w:val="11"/>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577D15"/>
    <w:pPr>
      <w:tabs>
        <w:tab w:val="num" w:pos="360"/>
      </w:tabs>
      <w:spacing w:before="120" w:after="120"/>
      <w:ind w:left="360" w:hanging="360"/>
    </w:pPr>
  </w:style>
  <w:style w:type="paragraph" w:styleId="ListBullet2">
    <w:name w:val="List Bullet 2"/>
    <w:basedOn w:val="ListBullet"/>
    <w:unhideWhenUsed/>
    <w:qFormat/>
    <w:rsid w:val="004D4063"/>
    <w:pPr>
      <w:numPr>
        <w:numId w:val="26"/>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B0576B"/>
    <w:rPr>
      <w:rFonts w:asciiTheme="majorHAnsi" w:eastAsiaTheme="majorEastAsia" w:hAnsiTheme="majorHAnsi" w:cstheme="majorBidi"/>
      <w:i/>
      <w:color w:val="00B2A9"/>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ind w:left="0"/>
    </w:pPr>
  </w:style>
  <w:style w:type="paragraph" w:customStyle="1" w:styleId="PullOutBoxBullet2">
    <w:name w:val="Pull Out Box Bullet 2"/>
    <w:basedOn w:val="PullOutBoxBodyText"/>
    <w:qFormat/>
    <w:rsid w:val="004D4063"/>
    <w:pPr>
      <w:ind w:left="0"/>
    </w:pPr>
  </w:style>
  <w:style w:type="paragraph" w:customStyle="1" w:styleId="PullOutBoxBullet3">
    <w:name w:val="Pull Out Box Bullet 3"/>
    <w:basedOn w:val="PullOutBoxBodyText"/>
    <w:qFormat/>
    <w:rsid w:val="004D4063"/>
    <w:pPr>
      <w:ind w:left="0"/>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BF39A5"/>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contextualSpacing/>
    </w:pPr>
    <w:rPr>
      <w:sz w:val="14"/>
    </w:rPr>
  </w:style>
  <w:style w:type="table" w:customStyle="1" w:styleId="HighlightTable">
    <w:name w:val="Highlight Table"/>
    <w:basedOn w:val="TableNormal"/>
    <w:uiPriority w:val="99"/>
    <w:rsid w:val="008C612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B075C7"/>
    <w:pPr>
      <w:spacing w:before="240"/>
    </w:pPr>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9C3A04"/>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8C6124"/>
    <w:pPr>
      <w:numPr>
        <w:numId w:val="14"/>
      </w:numPr>
    </w:pPr>
  </w:style>
  <w:style w:type="character" w:customStyle="1" w:styleId="Heading1TopofPageChar">
    <w:name w:val="Heading 1 Top of Page Char"/>
    <w:basedOn w:val="Heading1Char"/>
    <w:link w:val="Heading1TopofPage"/>
    <w:rsid w:val="00BF39A5"/>
    <w:rPr>
      <w:b/>
      <w:bCs/>
      <w:color w:val="00B2A9" w:themeColor="accent1"/>
      <w:kern w:val="32"/>
      <w:sz w:val="40"/>
      <w:szCs w:val="32"/>
    </w:rPr>
  </w:style>
  <w:style w:type="numbering" w:customStyle="1" w:styleId="DELWPAppendices">
    <w:name w:val="DELWP Appendices"/>
    <w:basedOn w:val="DELWPHeadings"/>
    <w:rsid w:val="008C6124"/>
    <w:pPr>
      <w:numPr>
        <w:numId w:val="15"/>
      </w:numPr>
    </w:pPr>
  </w:style>
  <w:style w:type="paragraph" w:styleId="TOC9">
    <w:name w:val="toc 9"/>
    <w:basedOn w:val="Normal"/>
    <w:next w:val="Normal"/>
    <w:autoRedefine/>
    <w:uiPriority w:val="39"/>
    <w:unhideWhenUsed/>
    <w:rsid w:val="004D64A1"/>
    <w:pPr>
      <w:spacing w:after="100"/>
      <w:ind w:left="1600"/>
    </w:pPr>
  </w:style>
  <w:style w:type="paragraph" w:styleId="Revision">
    <w:name w:val="Revision"/>
    <w:hidden/>
    <w:uiPriority w:val="99"/>
    <w:semiHidden/>
    <w:rsid w:val="00EC11DC"/>
    <w:pPr>
      <w:spacing w:line="240" w:lineRule="auto"/>
    </w:pPr>
  </w:style>
  <w:style w:type="character" w:customStyle="1" w:styleId="normaltextrun">
    <w:name w:val="normaltextrun"/>
    <w:basedOn w:val="DefaultParagraphFont"/>
    <w:rsid w:val="000A561F"/>
  </w:style>
  <w:style w:type="character" w:customStyle="1" w:styleId="eop">
    <w:name w:val="eop"/>
    <w:basedOn w:val="DefaultParagraphFont"/>
    <w:rsid w:val="000A561F"/>
  </w:style>
  <w:style w:type="character" w:styleId="Strong">
    <w:name w:val="Strong"/>
    <w:basedOn w:val="DefaultParagraphFont"/>
    <w:uiPriority w:val="22"/>
    <w:qFormat/>
    <w:rsid w:val="008943FA"/>
    <w:rPr>
      <w:b/>
      <w:bCs/>
    </w:rPr>
  </w:style>
  <w:style w:type="paragraph" w:styleId="BodyTextIndent">
    <w:name w:val="Body Text Indent"/>
    <w:basedOn w:val="Normal"/>
    <w:link w:val="BodyTextIndentChar"/>
    <w:unhideWhenUsed/>
    <w:rsid w:val="00DA7A14"/>
    <w:pPr>
      <w:spacing w:after="120"/>
      <w:ind w:left="283"/>
    </w:pPr>
  </w:style>
  <w:style w:type="character" w:customStyle="1" w:styleId="BodyTextIndentChar">
    <w:name w:val="Body Text Indent Char"/>
    <w:basedOn w:val="DefaultParagraphFont"/>
    <w:link w:val="BodyTextIndent"/>
    <w:rsid w:val="00DA7A14"/>
  </w:style>
  <w:style w:type="paragraph" w:customStyle="1" w:styleId="Default">
    <w:name w:val="Default"/>
    <w:rsid w:val="00DA7A14"/>
    <w:pPr>
      <w:autoSpaceDE w:val="0"/>
      <w:autoSpaceDN w:val="0"/>
      <w:adjustRightInd w:val="0"/>
      <w:spacing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456D7B"/>
    <w:rPr>
      <w:color w:val="605E5C"/>
      <w:shd w:val="clear" w:color="auto" w:fill="E1DFDD"/>
    </w:rPr>
  </w:style>
  <w:style w:type="paragraph" w:customStyle="1" w:styleId="InviteeName">
    <w:name w:val="Invitee Name"/>
    <w:basedOn w:val="Heading2"/>
    <w:qFormat/>
    <w:rsid w:val="00BE0627"/>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TableGrid1">
    <w:name w:val="Table Grid1"/>
    <w:basedOn w:val="TableNormal"/>
    <w:next w:val="TableGrid"/>
    <w:rsid w:val="00E37343"/>
    <w:pPr>
      <w:spacing w:line="240" w:lineRule="auto"/>
    </w:pPr>
    <w:rPr>
      <w:rFonts w:ascii="Calibri" w:hAnsi="Calibri" w:cs="Times New Roman"/>
      <w:color w:val="auto"/>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customStyle="1" w:styleId="InvitationTitle">
    <w:name w:val="Invitation Title"/>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paragraph" w:customStyle="1" w:styleId="ReferenceNumber">
    <w:name w:val="Reference Number"/>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EPTableStyle41">
    <w:name w:val="E&amp;P Table Style 41"/>
    <w:basedOn w:val="TableNormal"/>
    <w:next w:val="TableGrid"/>
    <w:uiPriority w:val="59"/>
    <w:rsid w:val="00660189"/>
    <w:pPr>
      <w:spacing w:before="60" w:after="60" w:line="220" w:lineRule="atLeast"/>
      <w:ind w:left="113" w:right="113"/>
    </w:pPr>
    <w:rPr>
      <w:rFonts w:cs="Times New Roman"/>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character" w:customStyle="1" w:styleId="UnresolvedMention3">
    <w:name w:val="Unresolved Mention3"/>
    <w:basedOn w:val="DefaultParagraphFont"/>
    <w:uiPriority w:val="99"/>
    <w:semiHidden/>
    <w:unhideWhenUsed/>
    <w:rsid w:val="008A0B5F"/>
    <w:rPr>
      <w:color w:val="605E5C"/>
      <w:shd w:val="clear" w:color="auto" w:fill="E1DFDD"/>
    </w:rPr>
  </w:style>
  <w:style w:type="character" w:customStyle="1" w:styleId="UnresolvedMention4">
    <w:name w:val="Unresolved Mention4"/>
    <w:basedOn w:val="DefaultParagraphFont"/>
    <w:uiPriority w:val="99"/>
    <w:semiHidden/>
    <w:unhideWhenUsed/>
    <w:rsid w:val="00137C97"/>
    <w:rPr>
      <w:color w:val="605E5C"/>
      <w:shd w:val="clear" w:color="auto" w:fill="E1DFDD"/>
    </w:rPr>
  </w:style>
  <w:style w:type="character" w:styleId="UnresolvedMention">
    <w:name w:val="Unresolved Mention"/>
    <w:basedOn w:val="DefaultParagraphFont"/>
    <w:uiPriority w:val="99"/>
    <w:unhideWhenUsed/>
    <w:rsid w:val="00370EF0"/>
    <w:rPr>
      <w:color w:val="605E5C"/>
      <w:shd w:val="clear" w:color="auto" w:fill="E1DFDD"/>
    </w:rPr>
  </w:style>
  <w:style w:type="paragraph" w:customStyle="1" w:styleId="Body">
    <w:name w:val="_Body"/>
    <w:link w:val="BodyChar"/>
    <w:qFormat/>
    <w:rsid w:val="004A79AB"/>
    <w:pPr>
      <w:spacing w:after="113"/>
    </w:pPr>
    <w:rPr>
      <w:color w:val="auto"/>
      <w:sz w:val="22"/>
      <w:szCs w:val="24"/>
      <w:lang w:eastAsia="en-US"/>
    </w:rPr>
  </w:style>
  <w:style w:type="character" w:customStyle="1" w:styleId="BodyChar">
    <w:name w:val="_Body Char"/>
    <w:basedOn w:val="DefaultParagraphFont"/>
    <w:link w:val="Body"/>
    <w:rsid w:val="004A79AB"/>
    <w:rPr>
      <w:color w:val="auto"/>
      <w:sz w:val="22"/>
      <w:szCs w:val="24"/>
      <w:lang w:eastAsia="en-US"/>
    </w:rPr>
  </w:style>
  <w:style w:type="paragraph" w:customStyle="1" w:styleId="Bullet">
    <w:name w:val="_Bullet"/>
    <w:qFormat/>
    <w:rsid w:val="003E1190"/>
    <w:pPr>
      <w:numPr>
        <w:numId w:val="33"/>
      </w:numPr>
      <w:tabs>
        <w:tab w:val="clear" w:pos="720"/>
        <w:tab w:val="left" w:pos="170"/>
      </w:tabs>
      <w:spacing w:after="113" w:line="220" w:lineRule="atLeast"/>
    </w:pPr>
    <w:rPr>
      <w:rFonts w:ascii="Calibri" w:hAnsi="Calibri"/>
      <w:color w:val="auto"/>
      <w:sz w:val="22"/>
      <w:szCs w:val="24"/>
      <w:lang w:eastAsia="en-US"/>
    </w:rPr>
  </w:style>
  <w:style w:type="paragraph" w:customStyle="1" w:styleId="Body0">
    <w:name w:val="Body"/>
    <w:rsid w:val="00134815"/>
    <w:pPr>
      <w:pBdr>
        <w:top w:val="nil"/>
        <w:left w:val="nil"/>
        <w:bottom w:val="nil"/>
        <w:right w:val="nil"/>
        <w:between w:val="nil"/>
        <w:bar w:val="nil"/>
      </w:pBdr>
      <w:spacing w:after="90" w:line="220" w:lineRule="atLeast"/>
    </w:pPr>
    <w:rPr>
      <w:rFonts w:ascii="Arial" w:eastAsia="Arial" w:hAnsi="Arial"/>
      <w:color w:val="747378"/>
      <w:sz w:val="18"/>
      <w:szCs w:val="18"/>
      <w:u w:color="747378"/>
      <w:bdr w:val="nil"/>
    </w:rPr>
  </w:style>
  <w:style w:type="paragraph" w:customStyle="1" w:styleId="HB">
    <w:name w:val="_HB"/>
    <w:next w:val="Normal"/>
    <w:uiPriority w:val="2"/>
    <w:qFormat/>
    <w:rsid w:val="000229BD"/>
    <w:pPr>
      <w:spacing w:before="180" w:after="113" w:line="300" w:lineRule="atLeast"/>
      <w:outlineLvl w:val="0"/>
    </w:pPr>
    <w:rPr>
      <w:rFonts w:ascii="Calibri" w:hAnsi="Calibri"/>
      <w:b/>
      <w:color w:val="228591"/>
      <w:sz w:val="28"/>
      <w:szCs w:val="24"/>
      <w:lang w:eastAsia="en-US"/>
    </w:rPr>
  </w:style>
  <w:style w:type="paragraph" w:customStyle="1" w:styleId="ReplyLet">
    <w:name w:val="ReplyLet"/>
    <w:basedOn w:val="Normal"/>
    <w:link w:val="ReplyLetChar"/>
    <w:qFormat/>
    <w:rsid w:val="0091303C"/>
    <w:pPr>
      <w:spacing w:line="240" w:lineRule="auto"/>
      <w:jc w:val="both"/>
    </w:pPr>
    <w:rPr>
      <w:rFonts w:ascii="Times New Roman" w:hAnsi="Times New Roman" w:cs="Times New Roman"/>
      <w:color w:val="auto"/>
      <w:sz w:val="23"/>
      <w:szCs w:val="24"/>
      <w:lang w:eastAsia="en-US"/>
    </w:rPr>
  </w:style>
  <w:style w:type="character" w:customStyle="1" w:styleId="ReplyLetChar">
    <w:name w:val="ReplyLet Char"/>
    <w:link w:val="ReplyLet"/>
    <w:rsid w:val="0091303C"/>
    <w:rPr>
      <w:rFonts w:ascii="Times New Roman" w:hAnsi="Times New Roman" w:cs="Times New Roman"/>
      <w:color w:val="auto"/>
      <w:sz w:val="23"/>
      <w:szCs w:val="24"/>
      <w:lang w:eastAsia="en-US"/>
    </w:rPr>
  </w:style>
  <w:style w:type="character" w:styleId="Mention">
    <w:name w:val="Mention"/>
    <w:basedOn w:val="DefaultParagraphFont"/>
    <w:uiPriority w:val="99"/>
    <w:unhideWhenUsed/>
    <w:rsid w:val="004A41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302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6076739">
      <w:bodyDiv w:val="1"/>
      <w:marLeft w:val="0"/>
      <w:marRight w:val="0"/>
      <w:marTop w:val="0"/>
      <w:marBottom w:val="0"/>
      <w:divBdr>
        <w:top w:val="none" w:sz="0" w:space="0" w:color="auto"/>
        <w:left w:val="none" w:sz="0" w:space="0" w:color="auto"/>
        <w:bottom w:val="none" w:sz="0" w:space="0" w:color="auto"/>
        <w:right w:val="none" w:sz="0" w:space="0" w:color="auto"/>
      </w:divBdr>
      <w:divsChild>
        <w:div w:id="2062316436">
          <w:marLeft w:val="0"/>
          <w:marRight w:val="0"/>
          <w:marTop w:val="0"/>
          <w:marBottom w:val="0"/>
          <w:divBdr>
            <w:top w:val="none" w:sz="0" w:space="0" w:color="auto"/>
            <w:left w:val="none" w:sz="0" w:space="0" w:color="auto"/>
            <w:bottom w:val="none" w:sz="0" w:space="0" w:color="auto"/>
            <w:right w:val="none" w:sz="0" w:space="0" w:color="auto"/>
          </w:divBdr>
        </w:div>
      </w:divsChild>
    </w:div>
    <w:div w:id="43984228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387879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775397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0289479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creativecommons.org/licenses/by/4.0/" TargetMode="Externa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hyperlink" Target="https://www.delwp.vic.gov.au/aboriginalselfdetermination/self-determination-reform-strategy" TargetMode="External"/><Relationship Id="rId50" Type="http://schemas.openxmlformats.org/officeDocument/2006/relationships/hyperlink" Target="mailto:naturefund@delwp.vic.gov.au" TargetMode="External"/><Relationship Id="rId55" Type="http://schemas.openxmlformats.org/officeDocument/2006/relationships/hyperlink" Target="http://www.delwp.vic.gov.au/privacy" TargetMode="External"/><Relationship Id="rId63" Type="http://schemas.openxmlformats.org/officeDocument/2006/relationships/footer" Target="footer6.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image" Target="media/image17.png"/><Relationship Id="rId40" Type="http://schemas.openxmlformats.org/officeDocument/2006/relationships/hyperlink" Target="mailto:customer.service@delwp.vic.gov.au" TargetMode="External"/><Relationship Id="rId45" Type="http://schemas.openxmlformats.org/officeDocument/2006/relationships/header" Target="header4.xml"/><Relationship Id="rId53" Type="http://schemas.openxmlformats.org/officeDocument/2006/relationships/hyperlink" Target="https://providers.dhhs.vic.gov.au/victorian-common-funding-agreement" TargetMode="External"/><Relationship Id="rId58" Type="http://schemas.openxmlformats.org/officeDocument/2006/relationships/hyperlink" Target="https://localjobsfirst.vic.gov.au/" TargetMode="External"/><Relationship Id="rId66"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hyperlink" Target="http://www.coronavirus.vic.gov.au" TargetMode="External"/><Relationship Id="rId49" Type="http://schemas.openxmlformats.org/officeDocument/2006/relationships/hyperlink" Target="https://www.oric.gov.au/" TargetMode="External"/><Relationship Id="rId57" Type="http://schemas.openxmlformats.org/officeDocument/2006/relationships/hyperlink" Target="https://www.delwp.vic.gov.au/aboriginalselfdetermination/self-determination-reform-strategy" TargetMode="External"/><Relationship Id="rId61"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image" Target="media/image13.jpg"/><Relationship Id="rId44" Type="http://schemas.openxmlformats.org/officeDocument/2006/relationships/footer" Target="footer4.xml"/><Relationship Id="rId52" Type="http://schemas.openxmlformats.org/officeDocument/2006/relationships/hyperlink" Target="https://www.environment.vic.gov.au/__data/assets/pdf_file/0040/497659/Manual-for-the-identification-and-prioritisation-of-biodiversity-actions-and-knowledge-gaps_final.pdf" TargetMode="External"/><Relationship Id="rId60" Type="http://schemas.openxmlformats.org/officeDocument/2006/relationships/hyperlink" Target="mailto:naturefund@delwp.vic.gov.au"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2.jpg"/><Relationship Id="rId35" Type="http://schemas.openxmlformats.org/officeDocument/2006/relationships/footer" Target="footer3.xml"/><Relationship Id="rId43" Type="http://schemas.openxmlformats.org/officeDocument/2006/relationships/header" Target="header3.xml"/><Relationship Id="rId48" Type="http://schemas.openxmlformats.org/officeDocument/2006/relationships/hyperlink" Target="https://www.aboriginalheritagecouncil.vic.gov.au/victorias-current-registered-aboriginal-parties" TargetMode="External"/><Relationship Id="rId56" Type="http://schemas.openxmlformats.org/officeDocument/2006/relationships/hyperlink" Target="https://www.environment.vic.gov.au/biodiversity/biodiversity-plan" TargetMode="Externa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www.environment.vic.gov.au/biodiversity/natureprint"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image" Target="media/image18.emf"/><Relationship Id="rId46" Type="http://schemas.openxmlformats.org/officeDocument/2006/relationships/footer" Target="footer5.xml"/><Relationship Id="rId59" Type="http://schemas.openxmlformats.org/officeDocument/2006/relationships/hyperlink" Target="http://www.environment.vic.gov.au/nature-fund" TargetMode="External"/><Relationship Id="rId67"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www.relayservice.com.au" TargetMode="External"/><Relationship Id="rId54" Type="http://schemas.openxmlformats.org/officeDocument/2006/relationships/hyperlink" Target="https://www2.delwp.vic.gov.au/grants" TargetMode="External"/><Relationship Id="rId62" Type="http://schemas.openxmlformats.org/officeDocument/2006/relationships/header" Target="header6.xm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FDD6A8EF44CDC8DEFC544CF2B5127"/>
        <w:category>
          <w:name w:val="General"/>
          <w:gallery w:val="placeholder"/>
        </w:category>
        <w:types>
          <w:type w:val="bbPlcHdr"/>
        </w:types>
        <w:behaviors>
          <w:behavior w:val="content"/>
        </w:behaviors>
        <w:guid w:val="{A3300F90-488A-4847-89CB-8EBB3B197162}"/>
      </w:docPartPr>
      <w:docPartBody>
        <w:p w:rsidR="00AF289D" w:rsidRDefault="00A54CE4">
          <w:pPr>
            <w:pStyle w:val="C26FDD6A8EF44CDC8DEFC544CF2B5127"/>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altName w:val="Arial"/>
    <w:panose1 w:val="020B0604020202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E4"/>
    <w:rsid w:val="000559DA"/>
    <w:rsid w:val="000A4CD0"/>
    <w:rsid w:val="000B1BD5"/>
    <w:rsid w:val="00110CB4"/>
    <w:rsid w:val="001A693B"/>
    <w:rsid w:val="001B04A9"/>
    <w:rsid w:val="001E3607"/>
    <w:rsid w:val="001F2C62"/>
    <w:rsid w:val="001F6AC7"/>
    <w:rsid w:val="00210C46"/>
    <w:rsid w:val="00214C1E"/>
    <w:rsid w:val="00225AF6"/>
    <w:rsid w:val="002425DD"/>
    <w:rsid w:val="002504EA"/>
    <w:rsid w:val="002603C5"/>
    <w:rsid w:val="002665C1"/>
    <w:rsid w:val="002803C8"/>
    <w:rsid w:val="00294309"/>
    <w:rsid w:val="002B40FA"/>
    <w:rsid w:val="00310ACE"/>
    <w:rsid w:val="003358D6"/>
    <w:rsid w:val="003C084E"/>
    <w:rsid w:val="003C78B5"/>
    <w:rsid w:val="004028AA"/>
    <w:rsid w:val="00410278"/>
    <w:rsid w:val="00416BB7"/>
    <w:rsid w:val="0045462D"/>
    <w:rsid w:val="004B6FFA"/>
    <w:rsid w:val="004E6A80"/>
    <w:rsid w:val="004F0E1C"/>
    <w:rsid w:val="005C5AF4"/>
    <w:rsid w:val="005D1566"/>
    <w:rsid w:val="005D5DA2"/>
    <w:rsid w:val="005D624F"/>
    <w:rsid w:val="005E4619"/>
    <w:rsid w:val="00607133"/>
    <w:rsid w:val="00657086"/>
    <w:rsid w:val="006C4E0B"/>
    <w:rsid w:val="006E174E"/>
    <w:rsid w:val="006E3878"/>
    <w:rsid w:val="007173D5"/>
    <w:rsid w:val="00765921"/>
    <w:rsid w:val="00767DFB"/>
    <w:rsid w:val="00796812"/>
    <w:rsid w:val="007B744C"/>
    <w:rsid w:val="00802280"/>
    <w:rsid w:val="00803C82"/>
    <w:rsid w:val="00823FF9"/>
    <w:rsid w:val="00830E21"/>
    <w:rsid w:val="00843B83"/>
    <w:rsid w:val="0096313B"/>
    <w:rsid w:val="00972F5D"/>
    <w:rsid w:val="00992404"/>
    <w:rsid w:val="009A4922"/>
    <w:rsid w:val="009C6EB4"/>
    <w:rsid w:val="009D553F"/>
    <w:rsid w:val="00A54CE4"/>
    <w:rsid w:val="00AE0B41"/>
    <w:rsid w:val="00AE6CD7"/>
    <w:rsid w:val="00AF289D"/>
    <w:rsid w:val="00BE53E4"/>
    <w:rsid w:val="00BF125B"/>
    <w:rsid w:val="00C14DEC"/>
    <w:rsid w:val="00C22E39"/>
    <w:rsid w:val="00C467D7"/>
    <w:rsid w:val="00C5474F"/>
    <w:rsid w:val="00C8333E"/>
    <w:rsid w:val="00CD2C8B"/>
    <w:rsid w:val="00CE469C"/>
    <w:rsid w:val="00CF0F99"/>
    <w:rsid w:val="00D80525"/>
    <w:rsid w:val="00D82F7F"/>
    <w:rsid w:val="00D93856"/>
    <w:rsid w:val="00D93CAC"/>
    <w:rsid w:val="00DF2EB5"/>
    <w:rsid w:val="00E60484"/>
    <w:rsid w:val="00E62E7C"/>
    <w:rsid w:val="00EB46E7"/>
    <w:rsid w:val="00F06206"/>
    <w:rsid w:val="00F07F68"/>
    <w:rsid w:val="00F8181D"/>
    <w:rsid w:val="00F83EBF"/>
    <w:rsid w:val="00FA4844"/>
    <w:rsid w:val="00FB42FB"/>
    <w:rsid w:val="00FB53D1"/>
    <w:rsid w:val="00FF40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693B"/>
    <w:rPr>
      <w:color w:val="808080"/>
    </w:rPr>
  </w:style>
  <w:style w:type="paragraph" w:customStyle="1" w:styleId="C26FDD6A8EF44CDC8DEFC544CF2B5127">
    <w:name w:val="C26FDD6A8EF44CDC8DEFC544CF2B51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DOCID137-807135423-71</_dlc_DocId>
    <_dlc_DocIdUrl xmlns="a5f32de4-e402-4188-b034-e71ca7d22e54">
      <Url>https://delwpvicgovau.sharepoint.com/sites/ecm_137/_layouts/15/DocIdRedir.aspx?ID=DOCID137-807135423-71</Url>
      <Description>DOCID137-807135423-71</Description>
    </_dlc_DocIdUrl>
    <_dlc_DocIdPersistId xmlns="a5f32de4-e402-4188-b034-e71ca7d22e54">false</_dlc_DocIdPersistId>
    <TaxCatchAll xmlns="9fd47c19-1c4a-4d7d-b342-c10cef269344">
      <Value>40</Value>
      <Value>108</Value>
      <Value>35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SharedWithUsers xmlns="153f2783-1c70-4464-955e-85040a58200f">
      <UserInfo>
        <DisplayName>James A Todd (DELWP)</DisplayName>
        <AccountId>139</AccountId>
        <AccountType/>
      </UserInfo>
      <UserInfo>
        <DisplayName>Karen M Lau (DELWP)</DisplayName>
        <AccountId>1999</AccountId>
        <AccountType/>
      </UserInfo>
      <UserInfo>
        <DisplayName>Steven H Lynch (DELWP)</DisplayName>
        <AccountId>919</AccountId>
        <AccountType/>
      </UserInfo>
      <UserInfo>
        <DisplayName>Penny S Croucamp (DELWP)</DisplayName>
        <AccountId>549</AccountId>
        <AccountType/>
      </UserInfo>
      <UserInfo>
        <DisplayName>Jeremy M Reiger (DELWP)</DisplayName>
        <AccountId>438</AccountId>
        <AccountType/>
      </UserInfo>
      <UserInfo>
        <DisplayName>Nick McCristal (DELWP)</DisplayName>
        <AccountId>1014</AccountId>
        <AccountType/>
      </UserInfo>
      <UserInfo>
        <DisplayName>Billy L Geary (DELWP)</DisplayName>
        <AccountId>1413</AccountId>
        <AccountType/>
      </UserInfo>
    </SharedWithUsers>
    <DLCPolicyLabelClientValue xmlns="02fab405-ded0-4681-a76a-5dfc77280b4e">Version {_UIVersionString}</DLCPolicyLabelClientValue>
    <DLCPolicyLabelLock xmlns="02fab405-ded0-4681-a76a-5dfc77280b4e" xsi:nil="true"/>
    <DLCPolicyLabelValue xmlns="02fab405-ded0-4681-a76a-5dfc77280b4e">Version 0.14</DLCPolicyLabelValue>
    <Financial_x0020_Year xmlns="a5f32de4-e402-4188-b034-e71ca7d22e54">2022-23</Financial_x0020_Year>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lcf76f155ced4ddcb4097134ff3c332f xmlns="c22c40bb-44a8-4d17-b593-71ae60991242">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0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4523254E7007424DA45D92E245006EB2" ma:contentTypeVersion="25"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a5b2dfa8c4d519d91da93fd4e49dc122">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53f2783-1c70-4464-955e-85040a58200f" xmlns:ns6="c22c40bb-44a8-4d17-b593-71ae60991242" targetNamespace="http://schemas.microsoft.com/office/2006/metadata/properties" ma:root="true" ma:fieldsID="e56c890c3933c74cb8b9ef4481b240b2" ns1:_="" ns2:_="" ns3:_="" ns4:_="" ns5:_="" ns6:_="">
    <xsd:import namespace="http://schemas.microsoft.com/sharepoint/v3"/>
    <xsd:import namespace="9fd47c19-1c4a-4d7d-b342-c10cef269344"/>
    <xsd:import namespace="a5f32de4-e402-4188-b034-e71ca7d22e54"/>
    <xsd:import namespace="02fab405-ded0-4681-a76a-5dfc77280b4e"/>
    <xsd:import namespace="153f2783-1c70-4464-955e-85040a58200f"/>
    <xsd:import namespace="c22c40bb-44a8-4d17-b593-71ae6099124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58e493e1689427385b433efd00307f0" minOccurs="0"/>
                <xsd:element ref="ns2:g91c59fb10974fa1a03160ad8386f0f4" minOccurs="0"/>
                <xsd:element ref="ns4:DLCPolicyLabelClientValue" minOccurs="0"/>
                <xsd:element ref="ns4:DLCPolicyLabelLock" minOccurs="0"/>
                <xsd:element ref="ns1:_dlc_Exempt" minOccurs="0"/>
                <xsd:element ref="ns4:DLCPolicyLabelValue" minOccurs="0"/>
                <xsd:element ref="ns5:SharedWithUsers" minOccurs="0"/>
                <xsd:element ref="ns5:SharedWithDetails" minOccurs="0"/>
                <xsd:element ref="ns6:MediaServiceMetadata" minOccurs="0"/>
                <xsd:element ref="ns6:MediaServiceFastMetadata" minOccurs="0"/>
                <xsd:element ref="ns6:lcf76f155ced4ddcb4097134ff3c332f"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19" ma:taxonomy="true" ma:internalName="c58e493e1689427385b433efd00307f0" ma:taxonomyFieldName="Records_x0020_Class_x0020_Grant_x0020_Program_x0020_Mgmt" ma:displayName="Classification"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c40bb-44a8-4d17-b593-71ae60991242"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6C51D4-F5B8-4F8E-A4B8-6CBCE023EEE4}">
  <ds:schemaRefs>
    <ds:schemaRef ds:uri="http://schemas.microsoft.com/office/2006/metadata/properties"/>
    <ds:schemaRef ds:uri="http://schemas.microsoft.com/office/infopath/2007/PartnerControls"/>
    <ds:schemaRef ds:uri="a5f32de4-e402-4188-b034-e71ca7d22e54"/>
    <ds:schemaRef ds:uri="9fd47c19-1c4a-4d7d-b342-c10cef269344"/>
    <ds:schemaRef ds:uri="153f2783-1c70-4464-955e-85040a58200f"/>
    <ds:schemaRef ds:uri="02fab405-ded0-4681-a76a-5dfc77280b4e"/>
    <ds:schemaRef ds:uri="c22c40bb-44a8-4d17-b593-71ae60991242"/>
  </ds:schemaRefs>
</ds:datastoreItem>
</file>

<file path=customXml/itemProps2.xml><?xml version="1.0" encoding="utf-8"?>
<ds:datastoreItem xmlns:ds="http://schemas.openxmlformats.org/officeDocument/2006/customXml" ds:itemID="{C5ADE2F0-1B58-4A59-A522-E8FA3FD3A166}">
  <ds:schemaRefs>
    <ds:schemaRef ds:uri="http://schemas.microsoft.com/sharepoint/events"/>
  </ds:schemaRefs>
</ds:datastoreItem>
</file>

<file path=customXml/itemProps3.xml><?xml version="1.0" encoding="utf-8"?>
<ds:datastoreItem xmlns:ds="http://schemas.openxmlformats.org/officeDocument/2006/customXml" ds:itemID="{9981A22C-F51C-4AAB-837D-699FEC381B43}">
  <ds:schemaRefs>
    <ds:schemaRef ds:uri="office.server.policy"/>
  </ds:schemaRefs>
</ds:datastoreItem>
</file>

<file path=customXml/itemProps4.xml><?xml version="1.0" encoding="utf-8"?>
<ds:datastoreItem xmlns:ds="http://schemas.openxmlformats.org/officeDocument/2006/customXml" ds:itemID="{2B8E9E31-AFF6-4A9C-AC7D-1A6831B01202}">
  <ds:schemaRefs>
    <ds:schemaRef ds:uri="Microsoft.SharePoint.Taxonomy.ContentTypeSync"/>
  </ds:schemaRefs>
</ds:datastoreItem>
</file>

<file path=customXml/itemProps5.xml><?xml version="1.0" encoding="utf-8"?>
<ds:datastoreItem xmlns:ds="http://schemas.openxmlformats.org/officeDocument/2006/customXml" ds:itemID="{27FA029C-1C9A-4816-97C1-23281930534B}">
  <ds:schemaRefs>
    <ds:schemaRef ds:uri="http://schemas.microsoft.com/sharepoint/v3/contenttype/forms"/>
  </ds:schemaRefs>
</ds:datastoreItem>
</file>

<file path=customXml/itemProps6.xml><?xml version="1.0" encoding="utf-8"?>
<ds:datastoreItem xmlns:ds="http://schemas.openxmlformats.org/officeDocument/2006/customXml" ds:itemID="{ADE33C7F-BA51-457A-9E0B-995525AB41B0}">
  <ds:schemaRefs>
    <ds:schemaRef ds:uri="http://schemas.openxmlformats.org/officeDocument/2006/bibliography"/>
  </ds:schemaRefs>
</ds:datastoreItem>
</file>

<file path=customXml/itemProps7.xml><?xml version="1.0" encoding="utf-8"?>
<ds:datastoreItem xmlns:ds="http://schemas.openxmlformats.org/officeDocument/2006/customXml" ds:itemID="{8455FADF-84B9-4453-B892-5D6CF9A34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53f2783-1c70-4464-955e-85040a58200f"/>
    <ds:schemaRef ds:uri="c22c40bb-44a8-4d17-b593-71ae60991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15</Pages>
  <Words>5287</Words>
  <Characters>34447</Characters>
  <Application>Microsoft Office Word</Application>
  <DocSecurity>0</DocSecurity>
  <Lines>287</Lines>
  <Paragraphs>79</Paragraphs>
  <ScaleCrop>false</ScaleCrop>
  <HeadingPairs>
    <vt:vector size="2" baseType="variant">
      <vt:variant>
        <vt:lpstr>Title</vt:lpstr>
      </vt:variant>
      <vt:variant>
        <vt:i4>1</vt:i4>
      </vt:variant>
    </vt:vector>
  </HeadingPairs>
  <TitlesOfParts>
    <vt:vector size="1" baseType="lpstr">
      <vt:lpstr>BushBank private land restoration and protection</vt:lpstr>
    </vt:vector>
  </TitlesOfParts>
  <Company/>
  <LinksUpToDate>false</LinksUpToDate>
  <CharactersWithSpaces>39655</CharactersWithSpaces>
  <SharedDoc>false</SharedDoc>
  <HLinks>
    <vt:vector size="306" baseType="variant">
      <vt:variant>
        <vt:i4>852023</vt:i4>
      </vt:variant>
      <vt:variant>
        <vt:i4>252</vt:i4>
      </vt:variant>
      <vt:variant>
        <vt:i4>0</vt:i4>
      </vt:variant>
      <vt:variant>
        <vt:i4>5</vt:i4>
      </vt:variant>
      <vt:variant>
        <vt:lpwstr>mailto:naturefund@delwp.vic.gov.au</vt:lpwstr>
      </vt:variant>
      <vt:variant>
        <vt:lpwstr/>
      </vt:variant>
      <vt:variant>
        <vt:i4>393302</vt:i4>
      </vt:variant>
      <vt:variant>
        <vt:i4>249</vt:i4>
      </vt:variant>
      <vt:variant>
        <vt:i4>0</vt:i4>
      </vt:variant>
      <vt:variant>
        <vt:i4>5</vt:i4>
      </vt:variant>
      <vt:variant>
        <vt:lpwstr>http://www.environment.vic.gov.au/nature-fund</vt:lpwstr>
      </vt:variant>
      <vt:variant>
        <vt:lpwstr/>
      </vt:variant>
      <vt:variant>
        <vt:i4>3997816</vt:i4>
      </vt:variant>
      <vt:variant>
        <vt:i4>246</vt:i4>
      </vt:variant>
      <vt:variant>
        <vt:i4>0</vt:i4>
      </vt:variant>
      <vt:variant>
        <vt:i4>5</vt:i4>
      </vt:variant>
      <vt:variant>
        <vt:lpwstr>https://localjobsfirst.vic.gov.au/</vt:lpwstr>
      </vt:variant>
      <vt:variant>
        <vt:lpwstr/>
      </vt:variant>
      <vt:variant>
        <vt:i4>6815846</vt:i4>
      </vt:variant>
      <vt:variant>
        <vt:i4>243</vt:i4>
      </vt:variant>
      <vt:variant>
        <vt:i4>0</vt:i4>
      </vt:variant>
      <vt:variant>
        <vt:i4>5</vt:i4>
      </vt:variant>
      <vt:variant>
        <vt:lpwstr>https://www.delwp.vic.gov.au/aboriginalselfdetermination/self-determination-reform-strategy</vt:lpwstr>
      </vt:variant>
      <vt:variant>
        <vt:lpwstr/>
      </vt:variant>
      <vt:variant>
        <vt:i4>6225994</vt:i4>
      </vt:variant>
      <vt:variant>
        <vt:i4>240</vt:i4>
      </vt:variant>
      <vt:variant>
        <vt:i4>0</vt:i4>
      </vt:variant>
      <vt:variant>
        <vt:i4>5</vt:i4>
      </vt:variant>
      <vt:variant>
        <vt:lpwstr>https://www.environment.vic.gov.au/biodiversity/biodiversity-plan</vt:lpwstr>
      </vt:variant>
      <vt:variant>
        <vt:lpwstr/>
      </vt:variant>
      <vt:variant>
        <vt:i4>8257639</vt:i4>
      </vt:variant>
      <vt:variant>
        <vt:i4>237</vt:i4>
      </vt:variant>
      <vt:variant>
        <vt:i4>0</vt:i4>
      </vt:variant>
      <vt:variant>
        <vt:i4>5</vt:i4>
      </vt:variant>
      <vt:variant>
        <vt:lpwstr>http://www.delwp.vic.gov.au/privacy</vt:lpwstr>
      </vt:variant>
      <vt:variant>
        <vt:lpwstr/>
      </vt:variant>
      <vt:variant>
        <vt:i4>589907</vt:i4>
      </vt:variant>
      <vt:variant>
        <vt:i4>234</vt:i4>
      </vt:variant>
      <vt:variant>
        <vt:i4>0</vt:i4>
      </vt:variant>
      <vt:variant>
        <vt:i4>5</vt:i4>
      </vt:variant>
      <vt:variant>
        <vt:lpwstr>https://www2.delwp.vic.gov.au/grants</vt:lpwstr>
      </vt:variant>
      <vt:variant>
        <vt:lpwstr/>
      </vt:variant>
      <vt:variant>
        <vt:i4>5373971</vt:i4>
      </vt:variant>
      <vt:variant>
        <vt:i4>231</vt:i4>
      </vt:variant>
      <vt:variant>
        <vt:i4>0</vt:i4>
      </vt:variant>
      <vt:variant>
        <vt:i4>5</vt:i4>
      </vt:variant>
      <vt:variant>
        <vt:lpwstr>https://providers.dhhs.vic.gov.au/victorian-common-funding-agreement</vt:lpwstr>
      </vt:variant>
      <vt:variant>
        <vt:lpwstr/>
      </vt:variant>
      <vt:variant>
        <vt:i4>7012388</vt:i4>
      </vt:variant>
      <vt:variant>
        <vt:i4>228</vt:i4>
      </vt:variant>
      <vt:variant>
        <vt:i4>0</vt:i4>
      </vt:variant>
      <vt:variant>
        <vt:i4>5</vt:i4>
      </vt:variant>
      <vt:variant>
        <vt:lpwstr>https://www.environment.vic.gov.au/__data/assets/pdf_file/0040/497659/Manual-for-the-identification-and-prioritisation-of-biodiversity-actions-and-knowledge-gaps_final.pdf</vt:lpwstr>
      </vt:variant>
      <vt:variant>
        <vt:lpwstr/>
      </vt:variant>
      <vt:variant>
        <vt:i4>3801212</vt:i4>
      </vt:variant>
      <vt:variant>
        <vt:i4>225</vt:i4>
      </vt:variant>
      <vt:variant>
        <vt:i4>0</vt:i4>
      </vt:variant>
      <vt:variant>
        <vt:i4>5</vt:i4>
      </vt:variant>
      <vt:variant>
        <vt:lpwstr>https://www.environment.vic.gov.au/biodiversity/natureprint</vt:lpwstr>
      </vt:variant>
      <vt:variant>
        <vt:lpwstr/>
      </vt:variant>
      <vt:variant>
        <vt:i4>393308</vt:i4>
      </vt:variant>
      <vt:variant>
        <vt:i4>222</vt:i4>
      </vt:variant>
      <vt:variant>
        <vt:i4>0</vt:i4>
      </vt:variant>
      <vt:variant>
        <vt:i4>5</vt:i4>
      </vt:variant>
      <vt:variant>
        <vt:lpwstr>https://www.oric.gov.au/</vt:lpwstr>
      </vt:variant>
      <vt:variant>
        <vt:lpwstr/>
      </vt:variant>
      <vt:variant>
        <vt:i4>4587598</vt:i4>
      </vt:variant>
      <vt:variant>
        <vt:i4>219</vt:i4>
      </vt:variant>
      <vt:variant>
        <vt:i4>0</vt:i4>
      </vt:variant>
      <vt:variant>
        <vt:i4>5</vt:i4>
      </vt:variant>
      <vt:variant>
        <vt:lpwstr>https://www.aboriginalheritagecouncil.vic.gov.au/victorias-current-registered-aboriginal-parties</vt:lpwstr>
      </vt:variant>
      <vt:variant>
        <vt:lpwstr/>
      </vt:variant>
      <vt:variant>
        <vt:i4>6815846</vt:i4>
      </vt:variant>
      <vt:variant>
        <vt:i4>216</vt:i4>
      </vt:variant>
      <vt:variant>
        <vt:i4>0</vt:i4>
      </vt:variant>
      <vt:variant>
        <vt:i4>5</vt:i4>
      </vt:variant>
      <vt:variant>
        <vt:lpwstr>https://www.delwp.vic.gov.au/aboriginalselfdetermination/self-determination-reform-strategy</vt:lpwstr>
      </vt:variant>
      <vt:variant>
        <vt:lpwstr/>
      </vt:variant>
      <vt:variant>
        <vt:i4>1245238</vt:i4>
      </vt:variant>
      <vt:variant>
        <vt:i4>209</vt:i4>
      </vt:variant>
      <vt:variant>
        <vt:i4>0</vt:i4>
      </vt:variant>
      <vt:variant>
        <vt:i4>5</vt:i4>
      </vt:variant>
      <vt:variant>
        <vt:lpwstr/>
      </vt:variant>
      <vt:variant>
        <vt:lpwstr>_Toc112418497</vt:lpwstr>
      </vt:variant>
      <vt:variant>
        <vt:i4>1245238</vt:i4>
      </vt:variant>
      <vt:variant>
        <vt:i4>203</vt:i4>
      </vt:variant>
      <vt:variant>
        <vt:i4>0</vt:i4>
      </vt:variant>
      <vt:variant>
        <vt:i4>5</vt:i4>
      </vt:variant>
      <vt:variant>
        <vt:lpwstr/>
      </vt:variant>
      <vt:variant>
        <vt:lpwstr>_Toc112418496</vt:lpwstr>
      </vt:variant>
      <vt:variant>
        <vt:i4>1245238</vt:i4>
      </vt:variant>
      <vt:variant>
        <vt:i4>197</vt:i4>
      </vt:variant>
      <vt:variant>
        <vt:i4>0</vt:i4>
      </vt:variant>
      <vt:variant>
        <vt:i4>5</vt:i4>
      </vt:variant>
      <vt:variant>
        <vt:lpwstr/>
      </vt:variant>
      <vt:variant>
        <vt:lpwstr>_Toc112418495</vt:lpwstr>
      </vt:variant>
      <vt:variant>
        <vt:i4>1245238</vt:i4>
      </vt:variant>
      <vt:variant>
        <vt:i4>191</vt:i4>
      </vt:variant>
      <vt:variant>
        <vt:i4>0</vt:i4>
      </vt:variant>
      <vt:variant>
        <vt:i4>5</vt:i4>
      </vt:variant>
      <vt:variant>
        <vt:lpwstr/>
      </vt:variant>
      <vt:variant>
        <vt:lpwstr>_Toc112418494</vt:lpwstr>
      </vt:variant>
      <vt:variant>
        <vt:i4>1245238</vt:i4>
      </vt:variant>
      <vt:variant>
        <vt:i4>185</vt:i4>
      </vt:variant>
      <vt:variant>
        <vt:i4>0</vt:i4>
      </vt:variant>
      <vt:variant>
        <vt:i4>5</vt:i4>
      </vt:variant>
      <vt:variant>
        <vt:lpwstr/>
      </vt:variant>
      <vt:variant>
        <vt:lpwstr>_Toc112418493</vt:lpwstr>
      </vt:variant>
      <vt:variant>
        <vt:i4>1245238</vt:i4>
      </vt:variant>
      <vt:variant>
        <vt:i4>179</vt:i4>
      </vt:variant>
      <vt:variant>
        <vt:i4>0</vt:i4>
      </vt:variant>
      <vt:variant>
        <vt:i4>5</vt:i4>
      </vt:variant>
      <vt:variant>
        <vt:lpwstr/>
      </vt:variant>
      <vt:variant>
        <vt:lpwstr>_Toc112418492</vt:lpwstr>
      </vt:variant>
      <vt:variant>
        <vt:i4>1245238</vt:i4>
      </vt:variant>
      <vt:variant>
        <vt:i4>173</vt:i4>
      </vt:variant>
      <vt:variant>
        <vt:i4>0</vt:i4>
      </vt:variant>
      <vt:variant>
        <vt:i4>5</vt:i4>
      </vt:variant>
      <vt:variant>
        <vt:lpwstr/>
      </vt:variant>
      <vt:variant>
        <vt:lpwstr>_Toc112418491</vt:lpwstr>
      </vt:variant>
      <vt:variant>
        <vt:i4>1245238</vt:i4>
      </vt:variant>
      <vt:variant>
        <vt:i4>167</vt:i4>
      </vt:variant>
      <vt:variant>
        <vt:i4>0</vt:i4>
      </vt:variant>
      <vt:variant>
        <vt:i4>5</vt:i4>
      </vt:variant>
      <vt:variant>
        <vt:lpwstr/>
      </vt:variant>
      <vt:variant>
        <vt:lpwstr>_Toc112418490</vt:lpwstr>
      </vt:variant>
      <vt:variant>
        <vt:i4>1179702</vt:i4>
      </vt:variant>
      <vt:variant>
        <vt:i4>161</vt:i4>
      </vt:variant>
      <vt:variant>
        <vt:i4>0</vt:i4>
      </vt:variant>
      <vt:variant>
        <vt:i4>5</vt:i4>
      </vt:variant>
      <vt:variant>
        <vt:lpwstr/>
      </vt:variant>
      <vt:variant>
        <vt:lpwstr>_Toc112418489</vt:lpwstr>
      </vt:variant>
      <vt:variant>
        <vt:i4>1179702</vt:i4>
      </vt:variant>
      <vt:variant>
        <vt:i4>155</vt:i4>
      </vt:variant>
      <vt:variant>
        <vt:i4>0</vt:i4>
      </vt:variant>
      <vt:variant>
        <vt:i4>5</vt:i4>
      </vt:variant>
      <vt:variant>
        <vt:lpwstr/>
      </vt:variant>
      <vt:variant>
        <vt:lpwstr>_Toc112418488</vt:lpwstr>
      </vt:variant>
      <vt:variant>
        <vt:i4>1179702</vt:i4>
      </vt:variant>
      <vt:variant>
        <vt:i4>149</vt:i4>
      </vt:variant>
      <vt:variant>
        <vt:i4>0</vt:i4>
      </vt:variant>
      <vt:variant>
        <vt:i4>5</vt:i4>
      </vt:variant>
      <vt:variant>
        <vt:lpwstr/>
      </vt:variant>
      <vt:variant>
        <vt:lpwstr>_Toc112418487</vt:lpwstr>
      </vt:variant>
      <vt:variant>
        <vt:i4>1179702</vt:i4>
      </vt:variant>
      <vt:variant>
        <vt:i4>143</vt:i4>
      </vt:variant>
      <vt:variant>
        <vt:i4>0</vt:i4>
      </vt:variant>
      <vt:variant>
        <vt:i4>5</vt:i4>
      </vt:variant>
      <vt:variant>
        <vt:lpwstr/>
      </vt:variant>
      <vt:variant>
        <vt:lpwstr>_Toc112418486</vt:lpwstr>
      </vt:variant>
      <vt:variant>
        <vt:i4>1179702</vt:i4>
      </vt:variant>
      <vt:variant>
        <vt:i4>137</vt:i4>
      </vt:variant>
      <vt:variant>
        <vt:i4>0</vt:i4>
      </vt:variant>
      <vt:variant>
        <vt:i4>5</vt:i4>
      </vt:variant>
      <vt:variant>
        <vt:lpwstr/>
      </vt:variant>
      <vt:variant>
        <vt:lpwstr>_Toc112418485</vt:lpwstr>
      </vt:variant>
      <vt:variant>
        <vt:i4>1179702</vt:i4>
      </vt:variant>
      <vt:variant>
        <vt:i4>131</vt:i4>
      </vt:variant>
      <vt:variant>
        <vt:i4>0</vt:i4>
      </vt:variant>
      <vt:variant>
        <vt:i4>5</vt:i4>
      </vt:variant>
      <vt:variant>
        <vt:lpwstr/>
      </vt:variant>
      <vt:variant>
        <vt:lpwstr>_Toc112418484</vt:lpwstr>
      </vt:variant>
      <vt:variant>
        <vt:i4>1179702</vt:i4>
      </vt:variant>
      <vt:variant>
        <vt:i4>125</vt:i4>
      </vt:variant>
      <vt:variant>
        <vt:i4>0</vt:i4>
      </vt:variant>
      <vt:variant>
        <vt:i4>5</vt:i4>
      </vt:variant>
      <vt:variant>
        <vt:lpwstr/>
      </vt:variant>
      <vt:variant>
        <vt:lpwstr>_Toc112418483</vt:lpwstr>
      </vt:variant>
      <vt:variant>
        <vt:i4>1179702</vt:i4>
      </vt:variant>
      <vt:variant>
        <vt:i4>119</vt:i4>
      </vt:variant>
      <vt:variant>
        <vt:i4>0</vt:i4>
      </vt:variant>
      <vt:variant>
        <vt:i4>5</vt:i4>
      </vt:variant>
      <vt:variant>
        <vt:lpwstr/>
      </vt:variant>
      <vt:variant>
        <vt:lpwstr>_Toc112418482</vt:lpwstr>
      </vt:variant>
      <vt:variant>
        <vt:i4>1179702</vt:i4>
      </vt:variant>
      <vt:variant>
        <vt:i4>113</vt:i4>
      </vt:variant>
      <vt:variant>
        <vt:i4>0</vt:i4>
      </vt:variant>
      <vt:variant>
        <vt:i4>5</vt:i4>
      </vt:variant>
      <vt:variant>
        <vt:lpwstr/>
      </vt:variant>
      <vt:variant>
        <vt:lpwstr>_Toc112418481</vt:lpwstr>
      </vt:variant>
      <vt:variant>
        <vt:i4>1179702</vt:i4>
      </vt:variant>
      <vt:variant>
        <vt:i4>107</vt:i4>
      </vt:variant>
      <vt:variant>
        <vt:i4>0</vt:i4>
      </vt:variant>
      <vt:variant>
        <vt:i4>5</vt:i4>
      </vt:variant>
      <vt:variant>
        <vt:lpwstr/>
      </vt:variant>
      <vt:variant>
        <vt:lpwstr>_Toc112418480</vt:lpwstr>
      </vt:variant>
      <vt:variant>
        <vt:i4>1900598</vt:i4>
      </vt:variant>
      <vt:variant>
        <vt:i4>101</vt:i4>
      </vt:variant>
      <vt:variant>
        <vt:i4>0</vt:i4>
      </vt:variant>
      <vt:variant>
        <vt:i4>5</vt:i4>
      </vt:variant>
      <vt:variant>
        <vt:lpwstr/>
      </vt:variant>
      <vt:variant>
        <vt:lpwstr>_Toc112418479</vt:lpwstr>
      </vt:variant>
      <vt:variant>
        <vt:i4>1900598</vt:i4>
      </vt:variant>
      <vt:variant>
        <vt:i4>95</vt:i4>
      </vt:variant>
      <vt:variant>
        <vt:i4>0</vt:i4>
      </vt:variant>
      <vt:variant>
        <vt:i4>5</vt:i4>
      </vt:variant>
      <vt:variant>
        <vt:lpwstr/>
      </vt:variant>
      <vt:variant>
        <vt:lpwstr>_Toc112418478</vt:lpwstr>
      </vt:variant>
      <vt:variant>
        <vt:i4>1900598</vt:i4>
      </vt:variant>
      <vt:variant>
        <vt:i4>89</vt:i4>
      </vt:variant>
      <vt:variant>
        <vt:i4>0</vt:i4>
      </vt:variant>
      <vt:variant>
        <vt:i4>5</vt:i4>
      </vt:variant>
      <vt:variant>
        <vt:lpwstr/>
      </vt:variant>
      <vt:variant>
        <vt:lpwstr>_Toc112418477</vt:lpwstr>
      </vt:variant>
      <vt:variant>
        <vt:i4>1900598</vt:i4>
      </vt:variant>
      <vt:variant>
        <vt:i4>83</vt:i4>
      </vt:variant>
      <vt:variant>
        <vt:i4>0</vt:i4>
      </vt:variant>
      <vt:variant>
        <vt:i4>5</vt:i4>
      </vt:variant>
      <vt:variant>
        <vt:lpwstr/>
      </vt:variant>
      <vt:variant>
        <vt:lpwstr>_Toc112418476</vt:lpwstr>
      </vt:variant>
      <vt:variant>
        <vt:i4>1900598</vt:i4>
      </vt:variant>
      <vt:variant>
        <vt:i4>77</vt:i4>
      </vt:variant>
      <vt:variant>
        <vt:i4>0</vt:i4>
      </vt:variant>
      <vt:variant>
        <vt:i4>5</vt:i4>
      </vt:variant>
      <vt:variant>
        <vt:lpwstr/>
      </vt:variant>
      <vt:variant>
        <vt:lpwstr>_Toc112418475</vt:lpwstr>
      </vt:variant>
      <vt:variant>
        <vt:i4>1900598</vt:i4>
      </vt:variant>
      <vt:variant>
        <vt:i4>71</vt:i4>
      </vt:variant>
      <vt:variant>
        <vt:i4>0</vt:i4>
      </vt:variant>
      <vt:variant>
        <vt:i4>5</vt:i4>
      </vt:variant>
      <vt:variant>
        <vt:lpwstr/>
      </vt:variant>
      <vt:variant>
        <vt:lpwstr>_Toc112418474</vt:lpwstr>
      </vt:variant>
      <vt:variant>
        <vt:i4>1900598</vt:i4>
      </vt:variant>
      <vt:variant>
        <vt:i4>65</vt:i4>
      </vt:variant>
      <vt:variant>
        <vt:i4>0</vt:i4>
      </vt:variant>
      <vt:variant>
        <vt:i4>5</vt:i4>
      </vt:variant>
      <vt:variant>
        <vt:lpwstr/>
      </vt:variant>
      <vt:variant>
        <vt:lpwstr>_Toc112418473</vt:lpwstr>
      </vt:variant>
      <vt:variant>
        <vt:i4>1900598</vt:i4>
      </vt:variant>
      <vt:variant>
        <vt:i4>59</vt:i4>
      </vt:variant>
      <vt:variant>
        <vt:i4>0</vt:i4>
      </vt:variant>
      <vt:variant>
        <vt:i4>5</vt:i4>
      </vt:variant>
      <vt:variant>
        <vt:lpwstr/>
      </vt:variant>
      <vt:variant>
        <vt:lpwstr>_Toc112418472</vt:lpwstr>
      </vt:variant>
      <vt:variant>
        <vt:i4>1900598</vt:i4>
      </vt:variant>
      <vt:variant>
        <vt:i4>53</vt:i4>
      </vt:variant>
      <vt:variant>
        <vt:i4>0</vt:i4>
      </vt:variant>
      <vt:variant>
        <vt:i4>5</vt:i4>
      </vt:variant>
      <vt:variant>
        <vt:lpwstr/>
      </vt:variant>
      <vt:variant>
        <vt:lpwstr>_Toc112418471</vt:lpwstr>
      </vt:variant>
      <vt:variant>
        <vt:i4>1900598</vt:i4>
      </vt:variant>
      <vt:variant>
        <vt:i4>47</vt:i4>
      </vt:variant>
      <vt:variant>
        <vt:i4>0</vt:i4>
      </vt:variant>
      <vt:variant>
        <vt:i4>5</vt:i4>
      </vt:variant>
      <vt:variant>
        <vt:lpwstr/>
      </vt:variant>
      <vt:variant>
        <vt:lpwstr>_Toc112418470</vt:lpwstr>
      </vt:variant>
      <vt:variant>
        <vt:i4>1835062</vt:i4>
      </vt:variant>
      <vt:variant>
        <vt:i4>41</vt:i4>
      </vt:variant>
      <vt:variant>
        <vt:i4>0</vt:i4>
      </vt:variant>
      <vt:variant>
        <vt:i4>5</vt:i4>
      </vt:variant>
      <vt:variant>
        <vt:lpwstr/>
      </vt:variant>
      <vt:variant>
        <vt:lpwstr>_Toc112418469</vt:lpwstr>
      </vt:variant>
      <vt:variant>
        <vt:i4>1835062</vt:i4>
      </vt:variant>
      <vt:variant>
        <vt:i4>35</vt:i4>
      </vt:variant>
      <vt:variant>
        <vt:i4>0</vt:i4>
      </vt:variant>
      <vt:variant>
        <vt:i4>5</vt:i4>
      </vt:variant>
      <vt:variant>
        <vt:lpwstr/>
      </vt:variant>
      <vt:variant>
        <vt:lpwstr>_Toc112418468</vt:lpwstr>
      </vt:variant>
      <vt:variant>
        <vt:i4>1835062</vt:i4>
      </vt:variant>
      <vt:variant>
        <vt:i4>29</vt:i4>
      </vt:variant>
      <vt:variant>
        <vt:i4>0</vt:i4>
      </vt:variant>
      <vt:variant>
        <vt:i4>5</vt:i4>
      </vt:variant>
      <vt:variant>
        <vt:lpwstr/>
      </vt:variant>
      <vt:variant>
        <vt:lpwstr>_Toc112418467</vt:lpwstr>
      </vt:variant>
      <vt:variant>
        <vt:i4>1835062</vt:i4>
      </vt:variant>
      <vt:variant>
        <vt:i4>23</vt:i4>
      </vt:variant>
      <vt:variant>
        <vt:i4>0</vt:i4>
      </vt:variant>
      <vt:variant>
        <vt:i4>5</vt:i4>
      </vt:variant>
      <vt:variant>
        <vt:lpwstr/>
      </vt:variant>
      <vt:variant>
        <vt:lpwstr>_Toc112418466</vt:lpwstr>
      </vt:variant>
      <vt:variant>
        <vt:i4>1835062</vt:i4>
      </vt:variant>
      <vt:variant>
        <vt:i4>17</vt:i4>
      </vt:variant>
      <vt:variant>
        <vt:i4>0</vt:i4>
      </vt:variant>
      <vt:variant>
        <vt:i4>5</vt:i4>
      </vt:variant>
      <vt:variant>
        <vt:lpwstr/>
      </vt:variant>
      <vt:variant>
        <vt:lpwstr>_Toc112418465</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720907</vt:i4>
      </vt:variant>
      <vt:variant>
        <vt:i4>3</vt:i4>
      </vt:variant>
      <vt:variant>
        <vt:i4>0</vt:i4>
      </vt:variant>
      <vt:variant>
        <vt:i4>5</vt:i4>
      </vt:variant>
      <vt:variant>
        <vt:lpwstr>https://www.environment.vic.gov.au/conserving-threatened-species/threatened-list</vt:lpwstr>
      </vt:variant>
      <vt:variant>
        <vt:lpwstr/>
      </vt:variant>
      <vt:variant>
        <vt:i4>6881392</vt:i4>
      </vt:variant>
      <vt:variant>
        <vt:i4>0</vt:i4>
      </vt:variant>
      <vt:variant>
        <vt:i4>0</vt:i4>
      </vt:variant>
      <vt:variant>
        <vt:i4>5</vt:i4>
      </vt:variant>
      <vt:variant>
        <vt:lpwstr>http://www.coronavirus.vic.gov.au/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BushBank private land restoration and protection</dc:title>
  <dc:subject/>
  <dc:creator>Penny S Croucamp (DELWP)</dc:creator>
  <cp:keywords/>
  <dc:description/>
  <cp:lastModifiedBy>Chris J Canty (DELWP)</cp:lastModifiedBy>
  <cp:revision>60</cp:revision>
  <cp:lastPrinted>2022-08-21T11:59:00Z</cp:lastPrinted>
  <dcterms:created xsi:type="dcterms:W3CDTF">2022-08-25T08:16:00Z</dcterms:created>
  <dcterms:modified xsi:type="dcterms:W3CDTF">2022-09-14T00:54:00Z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BushBank private land restoration and protection</vt:lpwstr>
  </property>
  <property fmtid="{D5CDD505-2E9C-101B-9397-08002B2CF9AE}" pid="3" name="xSubtitle">
    <vt:lpwstr>Open call to market to select a delivery partner </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BushBank private land restoration and protection - Open call to market to select a delivery partner </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0x0101009298E819CE1EBB4F8D2096B3E0F0C2910D004523254E7007424DA45D92E245006EB2</vt:lpwstr>
  </property>
  <property fmtid="{D5CDD505-2E9C-101B-9397-08002B2CF9AE}" pid="19" name="_dlc_DocIdItemGuid">
    <vt:lpwstr>6a36a576-c667-47d7-9c21-4bba53bdd01a</vt:lpwstr>
  </property>
  <property fmtid="{D5CDD505-2E9C-101B-9397-08002B2CF9AE}" pid="20" name="Dissemination Limiting Marker">
    <vt:lpwstr>40;#None|cc223d34-0ee9-4df6-81c7-2f6860593f8f</vt:lpwstr>
  </property>
  <property fmtid="{D5CDD505-2E9C-101B-9397-08002B2CF9AE}" pid="21" name="Security Classification">
    <vt:lpwstr>35;#Public|4cf06271-6744-4b13-adab-7df8d80986af</vt:lpwstr>
  </property>
  <property fmtid="{D5CDD505-2E9C-101B-9397-08002B2CF9AE}" pid="22" name="Department Document Type">
    <vt:lpwstr/>
  </property>
  <property fmtid="{D5CDD505-2E9C-101B-9397-08002B2CF9AE}" pid="23" name="Record Purpose">
    <vt:lpwstr/>
  </property>
  <property fmtid="{D5CDD505-2E9C-101B-9397-08002B2CF9AE}" pid="24" name="Project_Phase">
    <vt:lpwstr>Private land</vt:lpwstr>
  </property>
  <property fmtid="{D5CDD505-2E9C-101B-9397-08002B2CF9AE}" pid="25" name="Order">
    <vt:r8>91800</vt:r8>
  </property>
  <property fmtid="{D5CDD505-2E9C-101B-9397-08002B2CF9AE}" pid="26" name="xd_Signature">
    <vt:bool>false</vt:bool>
  </property>
  <property fmtid="{D5CDD505-2E9C-101B-9397-08002B2CF9AE}" pid="27" name="pd01c257034b4e86b1f58279a3bd54c6">
    <vt:lpwstr>Unclassified|7fa379f4-4aba-4692-ab80-7d39d3a23cf4</vt:lpwstr>
  </property>
  <property fmtid="{D5CDD505-2E9C-101B-9397-08002B2CF9AE}" pid="28" name="xd_ProgID">
    <vt:lpwstr/>
  </property>
  <property fmtid="{D5CDD505-2E9C-101B-9397-08002B2CF9AE}" pid="29" name="f2ccc2d036544b63b99cbcec8aa9ae6a">
    <vt:lpwstr>Team Administration|3cd6588d-cc2f-4468-861e-a21c47be7d8b</vt:lpwstr>
  </property>
  <property fmtid="{D5CDD505-2E9C-101B-9397-08002B2CF9AE}" pid="30" name="ComplianceAssetId">
    <vt:lpwstr/>
  </property>
  <property fmtid="{D5CDD505-2E9C-101B-9397-08002B2CF9AE}" pid="31" name="TemplateUrl">
    <vt:lpwstr/>
  </property>
  <property fmtid="{D5CDD505-2E9C-101B-9397-08002B2CF9AE}" pid="32" name="DLCPolicyLabelValue">
    <vt:lpwstr>Version 0.98</vt:lpwstr>
  </property>
  <property fmtid="{D5CDD505-2E9C-101B-9397-08002B2CF9AE}" pid="33" name="_ExtendedDescription">
    <vt:lpwstr/>
  </property>
  <property fmtid="{D5CDD505-2E9C-101B-9397-08002B2CF9AE}" pid="34" name="DLCPolicyLabelClientValue">
    <vt:lpwstr>Version {_UIVersionString}</vt:lpwstr>
  </property>
  <property fmtid="{D5CDD505-2E9C-101B-9397-08002B2CF9AE}" pid="35" name="TriggerFlowInfo">
    <vt:lpwstr/>
  </property>
  <property fmtid="{D5CDD505-2E9C-101B-9397-08002B2CF9AE}" pid="36" name="fb3179c379644f499d7166d0c985669b">
    <vt:lpwstr>FOUO|955eb6fc-b35a-4808-8aa5-31e514fa3f26</vt:lpwstr>
  </property>
  <property fmtid="{D5CDD505-2E9C-101B-9397-08002B2CF9AE}" pid="37" name="_docset_NoMedatataSyncRequired">
    <vt:lpwstr>False</vt:lpwstr>
  </property>
  <property fmtid="{D5CDD505-2E9C-101B-9397-08002B2CF9AE}" pid="38" name="Records Class Project">
    <vt:lpwstr>141</vt:lpwstr>
  </property>
  <property fmtid="{D5CDD505-2E9C-101B-9397-08002B2CF9AE}" pid="39" name="MediaServiceImageTags">
    <vt:lpwstr/>
  </property>
  <property fmtid="{D5CDD505-2E9C-101B-9397-08002B2CF9AE}" pid="40" name="MSIP_Label_4257e2ab-f512-40e2-9c9a-c64247360765_Enabled">
    <vt:lpwstr>true</vt:lpwstr>
  </property>
  <property fmtid="{D5CDD505-2E9C-101B-9397-08002B2CF9AE}" pid="41" name="MSIP_Label_4257e2ab-f512-40e2-9c9a-c64247360765_SetDate">
    <vt:lpwstr>2022-08-26T01:16:14Z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fd663557-f032-4424-84ae-90a916f10ee6</vt:lpwstr>
  </property>
  <property fmtid="{D5CDD505-2E9C-101B-9397-08002B2CF9AE}" pid="46" name="MSIP_Label_4257e2ab-f512-40e2-9c9a-c64247360765_ContentBits">
    <vt:lpwstr>2</vt:lpwstr>
  </property>
  <property fmtid="{D5CDD505-2E9C-101B-9397-08002B2CF9AE}" pid="47" name="Records Class Grant Program Mgmt">
    <vt:lpwstr>108</vt:lpwstr>
  </property>
</Properties>
</file>