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B8073" w14:textId="77777777" w:rsidR="001C0EE2" w:rsidRPr="001C0EE2" w:rsidRDefault="001C0EE2" w:rsidP="001C0EE2">
      <w:pPr>
        <w:keepNext/>
        <w:keepLines/>
        <w:tabs>
          <w:tab w:val="left" w:pos="1418"/>
          <w:tab w:val="left" w:pos="1701"/>
          <w:tab w:val="left" w:pos="1985"/>
        </w:tabs>
        <w:spacing w:before="240" w:after="100" w:line="260" w:lineRule="exact"/>
        <w:outlineLvl w:val="1"/>
        <w:rPr>
          <w:b/>
          <w:bCs/>
          <w:iCs/>
          <w:color w:val="00B2A9" w:themeColor="accent1"/>
          <w:kern w:val="20"/>
          <w:sz w:val="22"/>
          <w:szCs w:val="28"/>
        </w:rPr>
      </w:pPr>
      <w:r w:rsidRPr="001C0EE2">
        <w:rPr>
          <w:b/>
          <w:bCs/>
          <w:iCs/>
          <w:color w:val="00B2A9" w:themeColor="accent1"/>
          <w:kern w:val="20"/>
          <w:sz w:val="22"/>
          <w:szCs w:val="28"/>
        </w:rPr>
        <w:t>Introduction</w:t>
      </w:r>
    </w:p>
    <w:p w14:paraId="39AB9937" w14:textId="77777777" w:rsidR="001C0EE2" w:rsidRPr="001C0EE2" w:rsidRDefault="001C0EE2" w:rsidP="00737A63">
      <w:pPr>
        <w:pStyle w:val="BodyText"/>
      </w:pPr>
      <w:r w:rsidRPr="001C0EE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72199DE" w14:textId="77777777" w:rsidR="001C0EE2" w:rsidRPr="001C0EE2" w:rsidRDefault="001C0EE2" w:rsidP="00737A63">
      <w:pPr>
        <w:pStyle w:val="BodyText"/>
        <w:rPr>
          <w:rFonts w:eastAsia="Times New Roman"/>
        </w:rPr>
      </w:pPr>
      <w:r w:rsidRPr="001C0EE2">
        <w:t xml:space="preserve">DELWP Regional staff have been working with stakeholders on actions to conserve biodiversity in specific landscapes, informed by the best available science and local knowledge. </w:t>
      </w:r>
    </w:p>
    <w:p w14:paraId="2F1886AF" w14:textId="77777777" w:rsidR="001C0EE2" w:rsidRPr="001C0EE2" w:rsidRDefault="001C0EE2" w:rsidP="00737A63">
      <w:pPr>
        <w:pStyle w:val="BodyText"/>
        <w:rPr>
          <w:rFonts w:eastAsia="Times New Roman"/>
        </w:rPr>
      </w:pPr>
      <w:r w:rsidRPr="001C0EE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AF3A16B" w14:textId="77777777" w:rsidR="001C0EE2" w:rsidRPr="001C0EE2" w:rsidRDefault="001C0EE2" w:rsidP="00737A63">
      <w:pPr>
        <w:pStyle w:val="BodyText"/>
      </w:pPr>
      <w:r w:rsidRPr="001C0EE2">
        <w:t xml:space="preserve">Further information and the </w:t>
      </w:r>
      <w:hyperlink r:id="rId13" w:history="1">
        <w:r w:rsidRPr="001C0EE2">
          <w:rPr>
            <w:u w:val="single"/>
          </w:rPr>
          <w:t>full list of Fact Sheets</w:t>
        </w:r>
      </w:hyperlink>
      <w:r w:rsidRPr="001C0EE2">
        <w:t xml:space="preserve"> is available on the Department’s Environment website.</w:t>
      </w:r>
    </w:p>
    <w:p w14:paraId="0066EE82" w14:textId="4E266380" w:rsidR="00C46A59" w:rsidRPr="00050253" w:rsidRDefault="001C0EE2" w:rsidP="00EE4BB2">
      <w:pPr>
        <w:pStyle w:val="Heading2"/>
      </w:pPr>
      <w:r>
        <w:t>Landscape d</w:t>
      </w:r>
      <w:r w:rsidR="0026105F">
        <w:t>escription</w:t>
      </w:r>
    </w:p>
    <w:p w14:paraId="36F6D2DA" w14:textId="77777777" w:rsidR="008128A1" w:rsidRDefault="008F230A" w:rsidP="00737A63">
      <w:pPr>
        <w:pStyle w:val="BodyText"/>
      </w:pPr>
      <w:r w:rsidRPr="00737A63">
        <w:t xml:space="preserve">This 160,000ha polygon has some native vegetation (15% cover) and some public land (10%). It includes the general linking area between Murray Sunset National Park and Wyperfeld </w:t>
      </w:r>
      <w:r w:rsidR="009F6B4E" w:rsidRPr="00737A63">
        <w:t xml:space="preserve">National Park </w:t>
      </w:r>
      <w:r w:rsidRPr="00737A63">
        <w:t>/ Big Desert S</w:t>
      </w:r>
      <w:r w:rsidR="009F6B4E" w:rsidRPr="00737A63">
        <w:t xml:space="preserve">tate </w:t>
      </w:r>
      <w:r w:rsidRPr="00737A63">
        <w:t>F</w:t>
      </w:r>
      <w:r w:rsidR="009F6B4E" w:rsidRPr="00737A63">
        <w:t>orest</w:t>
      </w:r>
      <w:r w:rsidRPr="00737A63">
        <w:t xml:space="preserve">, encompassing public land blocks around Cowangie. </w:t>
      </w:r>
    </w:p>
    <w:p w14:paraId="636D847A" w14:textId="0D3FAA79" w:rsidR="008F230A" w:rsidRPr="00737A63" w:rsidRDefault="008F230A" w:rsidP="00737A63">
      <w:pPr>
        <w:pStyle w:val="BodyText"/>
      </w:pPr>
      <w:r w:rsidRPr="00737A63">
        <w:t xml:space="preserve">There is a minor overlap with the Murray Sunset landscape in the north and the Wyperfeld landscape in the south. </w:t>
      </w:r>
      <w:r w:rsidR="00517A51" w:rsidRPr="00737A63">
        <w:t xml:space="preserve">You can find further information on these </w:t>
      </w:r>
      <w:r w:rsidR="00EE4BB2" w:rsidRPr="00737A63">
        <w:t>l</w:t>
      </w:r>
      <w:r w:rsidR="00517A51" w:rsidRPr="00737A63">
        <w:t>andscapes in the</w:t>
      </w:r>
      <w:r w:rsidR="008128A1">
        <w:t xml:space="preserve"> </w:t>
      </w:r>
      <w:hyperlink r:id="rId14" w:history="1">
        <w:r w:rsidR="008128A1" w:rsidRPr="001C0EE2">
          <w:rPr>
            <w:u w:val="single"/>
          </w:rPr>
          <w:t>full list of Fact Sheets</w:t>
        </w:r>
      </w:hyperlink>
      <w:bookmarkStart w:id="0" w:name="_GoBack"/>
      <w:bookmarkEnd w:id="0"/>
      <w:r w:rsidR="00517A51" w:rsidRPr="00737A63">
        <w:t>.</w:t>
      </w:r>
    </w:p>
    <w:p w14:paraId="470104CF" w14:textId="091F993C" w:rsidR="00F0604B" w:rsidRDefault="00F0604B" w:rsidP="00F0604B">
      <w:pPr>
        <w:pStyle w:val="Heading2"/>
      </w:pPr>
      <w:r>
        <w:t>Cultural importance</w:t>
      </w:r>
    </w:p>
    <w:p w14:paraId="3B1D2EFC" w14:textId="3C756977" w:rsidR="00BA2E0A" w:rsidRDefault="00BA2E0A" w:rsidP="00737A63">
      <w:pPr>
        <w:pStyle w:val="BodyText"/>
      </w:pPr>
      <w:r w:rsidRPr="008D1870">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56D94B02">
        <w:t>.</w:t>
      </w:r>
    </w:p>
    <w:p w14:paraId="71B081BE" w14:textId="0A85EF11" w:rsidR="00A80D53" w:rsidRPr="00B157EE" w:rsidRDefault="00A80D53" w:rsidP="00737A63">
      <w:pPr>
        <w:pStyle w:val="BodyText"/>
      </w:pPr>
      <w:r w:rsidRPr="00B157EE">
        <w:t>This landscape is an area of interest for both the First People of the Millewa Mallee Aboriginal Corporation (FPMMAC) and Barengi Gadjin Land Council Aboriginal Corporation but is not currently within either R</w:t>
      </w:r>
      <w:r w:rsidR="0060403C">
        <w:t>egistered Aboriginal Party</w:t>
      </w:r>
      <w:r w:rsidRPr="00B157EE">
        <w:t xml:space="preserve"> boundary.</w:t>
      </w:r>
    </w:p>
    <w:p w14:paraId="1B6E4CDD" w14:textId="77777777" w:rsidR="00A80D53" w:rsidRPr="00B157EE" w:rsidRDefault="00A80D53" w:rsidP="00737A63">
      <w:pPr>
        <w:pStyle w:val="BodyText"/>
      </w:pPr>
      <w:r w:rsidRPr="00B157EE">
        <w:t>The landscape interests of the FPMMAC extends from Murrayville to Lake Tyrrell and includes the Mallee Research Station at Walpeup.</w:t>
      </w:r>
    </w:p>
    <w:p w14:paraId="3FC0957C" w14:textId="158AAB95" w:rsidR="00F0604B" w:rsidRDefault="00F0604B" w:rsidP="00F0604B">
      <w:pPr>
        <w:pStyle w:val="Heading2"/>
      </w:pPr>
      <w:r>
        <w:t>Stakeholder interest</w:t>
      </w:r>
    </w:p>
    <w:p w14:paraId="18EB77A8" w14:textId="77777777" w:rsidR="00DE53E0" w:rsidRPr="008D1870" w:rsidRDefault="00DE53E0" w:rsidP="000E5EF9">
      <w:pPr>
        <w:pStyle w:val="BodyText"/>
        <w:rPr>
          <w:iCs/>
        </w:rPr>
      </w:pPr>
      <w:r w:rsidRPr="008D1870">
        <w:t>As part of the Biodiversity Response Planning process, in October 2020 stakeholders were asked to nominate focus landscapes and actions of interest. First People of the Millewa Mallee</w:t>
      </w:r>
      <w:r>
        <w:t xml:space="preserve">, </w:t>
      </w:r>
      <w:r w:rsidRPr="00B63879">
        <w:t>Murrayville Landcare Group</w:t>
      </w:r>
      <w:r>
        <w:t xml:space="preserve">, </w:t>
      </w:r>
      <w:r w:rsidRPr="008D1870">
        <w:t>Mallee Catchment Management Authority</w:t>
      </w:r>
      <w:r>
        <w:t xml:space="preserve"> and</w:t>
      </w:r>
      <w:r w:rsidRPr="008D1870">
        <w:t xml:space="preserve"> </w:t>
      </w:r>
      <w:r w:rsidRPr="001B3E8A">
        <w:t>Trust for Nature</w:t>
      </w:r>
      <w:r w:rsidRPr="008D1870">
        <w:t xml:space="preserve"> nominated </w:t>
      </w:r>
      <w:r w:rsidRPr="00D82B21">
        <w:rPr>
          <w:iCs/>
        </w:rPr>
        <w:t>Cowangie</w:t>
      </w:r>
      <w:r>
        <w:rPr>
          <w:iCs/>
        </w:rPr>
        <w:t>.</w:t>
      </w:r>
    </w:p>
    <w:p w14:paraId="1C5A368F" w14:textId="5F9569A9" w:rsidR="00DE53E0" w:rsidRDefault="00DE53E0" w:rsidP="000E5EF9">
      <w:pPr>
        <w:pStyle w:val="BodyText"/>
      </w:pPr>
      <w:r w:rsidRPr="008D1870">
        <w:t>Possible future investment/project development in this landscape will be available to any interested stakeholders in addition to those who nominated this landscape. </w:t>
      </w:r>
    </w:p>
    <w:p w14:paraId="5719EED0" w14:textId="469680ED" w:rsidR="00DE53E0" w:rsidRDefault="004866FC" w:rsidP="000E5EF9">
      <w:pPr>
        <w:pStyle w:val="BodyText"/>
      </w:pPr>
      <w:r w:rsidRPr="0075670D">
        <w:rPr>
          <w:rStyle w:val="BodyTextChar"/>
        </w:rPr>
        <w:t>Specific stakeholder interests identified through the engagement process within this landscape include:</w:t>
      </w:r>
    </w:p>
    <w:p w14:paraId="6FAECFBC" w14:textId="08238E62" w:rsidR="006D71F8" w:rsidRPr="00C62746" w:rsidRDefault="006D71F8" w:rsidP="000E5EF9">
      <w:pPr>
        <w:pStyle w:val="BodyText"/>
        <w:numPr>
          <w:ilvl w:val="0"/>
          <w:numId w:val="19"/>
        </w:numPr>
      </w:pPr>
      <w:r w:rsidRPr="00C62746">
        <w:t>P</w:t>
      </w:r>
      <w:r w:rsidR="00D83A36" w:rsidRPr="00C62746">
        <w:t xml:space="preserve">arks </w:t>
      </w:r>
      <w:r w:rsidRPr="00C62746">
        <w:t>V</w:t>
      </w:r>
      <w:r w:rsidR="00D83A36" w:rsidRPr="00C62746">
        <w:t>ictoria</w:t>
      </w:r>
      <w:r w:rsidRPr="00C62746">
        <w:t xml:space="preserve"> Conservation Action Plan assets </w:t>
      </w:r>
      <w:r w:rsidR="00C62746" w:rsidRPr="00C62746">
        <w:t>–</w:t>
      </w:r>
      <w:r w:rsidRPr="00C62746">
        <w:t xml:space="preserve"> </w:t>
      </w:r>
      <w:r w:rsidR="00C62746" w:rsidRPr="00C62746">
        <w:t>Mallee Triodia.</w:t>
      </w:r>
    </w:p>
    <w:p w14:paraId="7EF6CC65" w14:textId="1CB47BC5" w:rsidR="00023CD1" w:rsidRPr="00023CD1" w:rsidRDefault="006D71F8" w:rsidP="000E5EF9">
      <w:pPr>
        <w:pStyle w:val="BodyText"/>
        <w:numPr>
          <w:ilvl w:val="0"/>
          <w:numId w:val="19"/>
        </w:numPr>
      </w:pPr>
      <w:r w:rsidRPr="00097578">
        <w:t>M</w:t>
      </w:r>
      <w:r w:rsidR="006F7B10" w:rsidRPr="00097578">
        <w:t xml:space="preserve">allee </w:t>
      </w:r>
      <w:r w:rsidRPr="00097578">
        <w:t>C</w:t>
      </w:r>
      <w:r w:rsidR="006F7B10" w:rsidRPr="00097578">
        <w:t xml:space="preserve">atchment </w:t>
      </w:r>
      <w:r w:rsidRPr="00097578">
        <w:t>M</w:t>
      </w:r>
      <w:r w:rsidR="006F7B10" w:rsidRPr="00097578">
        <w:t xml:space="preserve">anagement </w:t>
      </w:r>
      <w:r w:rsidRPr="00097578">
        <w:t>A</w:t>
      </w:r>
      <w:r w:rsidR="006F7B10" w:rsidRPr="00097578">
        <w:t>uthority</w:t>
      </w:r>
      <w:r w:rsidR="008516D7">
        <w:t>,</w:t>
      </w:r>
      <w:r w:rsidRPr="00097578">
        <w:t xml:space="preserve"> Regional Catchment Strategy priority landscape </w:t>
      </w:r>
      <w:r w:rsidR="00784DCB" w:rsidRPr="00C62746">
        <w:t xml:space="preserve">– </w:t>
      </w:r>
      <w:r w:rsidR="00097578" w:rsidRPr="00023CD1">
        <w:t>8. Pink Lakes</w:t>
      </w:r>
      <w:r w:rsidR="00E3076B">
        <w:t>;</w:t>
      </w:r>
      <w:r w:rsidR="00023CD1">
        <w:t xml:space="preserve"> </w:t>
      </w:r>
      <w:r w:rsidR="00023CD1" w:rsidRPr="00023CD1">
        <w:t>Climate Change priority corridor</w:t>
      </w:r>
      <w:r w:rsidR="00E3076B">
        <w:t xml:space="preserve"> </w:t>
      </w:r>
      <w:r w:rsidR="00023CD1" w:rsidRPr="00023CD1">
        <w:t>3: Western Central Mallee</w:t>
      </w:r>
      <w:r w:rsidR="00FE773E">
        <w:t xml:space="preserve">. </w:t>
      </w:r>
      <w:r w:rsidR="00FE773E" w:rsidRPr="00FE773E">
        <w:t>Focus on the restoration (</w:t>
      </w:r>
      <w:r w:rsidR="004866FC">
        <w:t>for example,</w:t>
      </w:r>
      <w:r w:rsidR="00FE773E" w:rsidRPr="00FE773E">
        <w:t xml:space="preserve"> connectivity of isolated remnants) and protection (</w:t>
      </w:r>
      <w:r w:rsidR="004866FC">
        <w:t xml:space="preserve">for example, </w:t>
      </w:r>
      <w:r w:rsidR="00FE773E" w:rsidRPr="00FE773E">
        <w:t>grazing/competition impacts) of high value habitat for priority</w:t>
      </w:r>
      <w:r w:rsidR="0098333D">
        <w:t xml:space="preserve"> </w:t>
      </w:r>
      <w:r w:rsidR="00FE773E" w:rsidRPr="00FE773E">
        <w:t>species outcomes.</w:t>
      </w:r>
    </w:p>
    <w:p w14:paraId="41975287" w14:textId="55B91903" w:rsidR="006D71F8" w:rsidRPr="00097578" w:rsidRDefault="006D71F8" w:rsidP="000E5EF9">
      <w:pPr>
        <w:pStyle w:val="BodyText"/>
        <w:numPr>
          <w:ilvl w:val="0"/>
          <w:numId w:val="19"/>
        </w:numPr>
      </w:pPr>
      <w:r w:rsidRPr="00097578">
        <w:t>D</w:t>
      </w:r>
      <w:r w:rsidR="00CA437B" w:rsidRPr="00097578">
        <w:t>epartment of Environment, Land, Water and Planning</w:t>
      </w:r>
      <w:r w:rsidR="002F3FEF" w:rsidRPr="00097578">
        <w:t>,</w:t>
      </w:r>
      <w:r w:rsidRPr="00097578">
        <w:t xml:space="preserve"> </w:t>
      </w:r>
      <w:r w:rsidR="00A6534E" w:rsidRPr="00097578">
        <w:t>smaller</w:t>
      </w:r>
      <w:r w:rsidR="00A22217" w:rsidRPr="00097578">
        <w:t xml:space="preserve"> </w:t>
      </w:r>
      <w:r w:rsidRPr="00097578">
        <w:t>area</w:t>
      </w:r>
      <w:r w:rsidR="00956A8B" w:rsidRPr="00097578">
        <w:t>s</w:t>
      </w:r>
      <w:r w:rsidRPr="00097578">
        <w:t xml:space="preserve"> of </w:t>
      </w:r>
      <w:r w:rsidR="00E50523" w:rsidRPr="00097578">
        <w:t>p</w:t>
      </w:r>
      <w:r w:rsidRPr="00097578">
        <w:t>ublic land</w:t>
      </w:r>
      <w:r w:rsidR="00784DCB">
        <w:t>,</w:t>
      </w:r>
      <w:r w:rsidR="0004761A" w:rsidRPr="00097578">
        <w:t xml:space="preserve"> </w:t>
      </w:r>
      <w:r w:rsidR="004866FC">
        <w:t>for example,</w:t>
      </w:r>
      <w:r w:rsidR="0004761A" w:rsidRPr="00097578">
        <w:t xml:space="preserve"> Boinka State Forest</w:t>
      </w:r>
      <w:r w:rsidR="00A22217" w:rsidRPr="00097578">
        <w:t>.</w:t>
      </w:r>
    </w:p>
    <w:p w14:paraId="381601B1" w14:textId="4B0BA101" w:rsidR="00F0604B" w:rsidRDefault="00F0604B" w:rsidP="00F0604B">
      <w:pPr>
        <w:pStyle w:val="Heading2"/>
      </w:pPr>
      <w:r>
        <w:lastRenderedPageBreak/>
        <w:t>Community interest</w:t>
      </w:r>
    </w:p>
    <w:p w14:paraId="17C5425E" w14:textId="3901624E" w:rsidR="004C6518" w:rsidRDefault="00CE77B3" w:rsidP="000E5EF9">
      <w:pPr>
        <w:pStyle w:val="BodyText"/>
      </w:pPr>
      <w:r w:rsidRPr="005F7D0E">
        <w:t xml:space="preserve">There </w:t>
      </w:r>
      <w:r w:rsidRPr="005325A3">
        <w:t>was no</w:t>
      </w:r>
      <w:r w:rsidRPr="005F7D0E">
        <w:t xml:space="preserve"> </w:t>
      </w:r>
      <w:r w:rsidRPr="004A358D">
        <w:t>specific</w:t>
      </w:r>
      <w:r>
        <w:t xml:space="preserve"> c</w:t>
      </w:r>
      <w:r w:rsidRPr="005F7D0E">
        <w:t xml:space="preserve">ommunity interest </w:t>
      </w:r>
      <w:r>
        <w:t xml:space="preserve">in biodiversity conservation </w:t>
      </w:r>
      <w:r w:rsidRPr="005F7D0E">
        <w:t xml:space="preserve">identified for this area through the consultation process. </w:t>
      </w:r>
    </w:p>
    <w:p w14:paraId="0525187D" w14:textId="77777777" w:rsidR="00784DCB" w:rsidRPr="00CE77B3" w:rsidRDefault="00784DCB" w:rsidP="000E5EF9">
      <w:pPr>
        <w:pStyle w:val="BodyText"/>
      </w:pPr>
    </w:p>
    <w:tbl>
      <w:tblPr>
        <w:tblStyle w:val="GridTable1Light-Accent2"/>
        <w:tblW w:w="10194" w:type="dxa"/>
        <w:tblLook w:val="04A0" w:firstRow="1" w:lastRow="0" w:firstColumn="1" w:lastColumn="0" w:noHBand="0" w:noVBand="1"/>
        <w:tblCaption w:val="Hightlight Text"/>
      </w:tblPr>
      <w:tblGrid>
        <w:gridCol w:w="1049"/>
        <w:gridCol w:w="6034"/>
        <w:gridCol w:w="3111"/>
      </w:tblGrid>
      <w:tr w:rsidR="004866FC" w:rsidRPr="00E55642" w14:paraId="58C4E84A" w14:textId="77777777" w:rsidTr="00EE472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676FD8FF" w14:textId="77777777" w:rsidR="004866FC" w:rsidRPr="004866FC" w:rsidRDefault="004866FC" w:rsidP="00DC280F">
            <w:pPr>
              <w:pStyle w:val="IntroFeatureText"/>
              <w:spacing w:line="240" w:lineRule="auto"/>
              <w:ind w:left="113" w:right="113"/>
              <w:rPr>
                <w:b w:val="0"/>
                <w:bCs w:val="0"/>
                <w:sz w:val="22"/>
                <w:szCs w:val="22"/>
              </w:rPr>
            </w:pPr>
          </w:p>
        </w:tc>
        <w:tc>
          <w:tcPr>
            <w:tcW w:w="6034" w:type="dxa"/>
            <w:shd w:val="clear" w:color="auto" w:fill="F4F8D4" w:themeFill="accent2" w:themeFillTint="33"/>
          </w:tcPr>
          <w:p w14:paraId="160AF320" w14:textId="7C29B774" w:rsidR="004866FC" w:rsidRPr="004866FC" w:rsidRDefault="004866FC" w:rsidP="00DC280F">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1" w:name="_Hlk48567397"/>
            <w:r w:rsidRPr="004866FC">
              <w:rPr>
                <w:b w:val="0"/>
                <w:bCs w:val="0"/>
                <w:sz w:val="22"/>
                <w:szCs w:val="22"/>
              </w:rPr>
              <w:t xml:space="preserve">Habitat Distribution Models identify 47 species with more than 5% of their Victorian range in this landscape area </w:t>
            </w:r>
          </w:p>
        </w:tc>
        <w:tc>
          <w:tcPr>
            <w:tcW w:w="3111" w:type="dxa"/>
            <w:shd w:val="clear" w:color="auto" w:fill="F4F8D4" w:themeFill="accent2" w:themeFillTint="33"/>
          </w:tcPr>
          <w:p w14:paraId="45F16538" w14:textId="23A658A0" w:rsidR="004866FC" w:rsidRPr="004866FC" w:rsidRDefault="004866FC"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4866FC">
              <w:rPr>
                <w:b w:val="0"/>
                <w:bCs w:val="0"/>
                <w:sz w:val="22"/>
                <w:szCs w:val="22"/>
              </w:rPr>
              <w:t xml:space="preserve">Traditional Owners, stakeholders and community groups identified the following species of interest </w:t>
            </w:r>
          </w:p>
        </w:tc>
      </w:tr>
      <w:tr w:rsidR="004866FC" w:rsidRPr="00E55642" w14:paraId="2ACCFDD6" w14:textId="77777777" w:rsidTr="00EE472D">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2E91F058" w14:textId="6DB4C27D" w:rsidR="004866FC" w:rsidRPr="004F1CB5" w:rsidRDefault="004866FC" w:rsidP="00F46F02">
            <w:pPr>
              <w:pStyle w:val="ListParagraph"/>
              <w:spacing w:before="60" w:after="120"/>
              <w:ind w:right="113"/>
              <w:contextualSpacing w:val="0"/>
              <w:rPr>
                <w:rFonts w:cs="Times New Roman"/>
                <w:noProof/>
                <w:color w:val="504B60" w:themeColor="accent6" w:themeShade="80"/>
                <w:sz w:val="22"/>
                <w:szCs w:val="22"/>
                <w:lang w:eastAsia="en-US"/>
              </w:rPr>
            </w:pPr>
            <w:r w:rsidRPr="004F1CB5">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1B7AD0CB" wp14:editId="56A7DEF2">
                  <wp:simplePos x="0" y="0"/>
                  <wp:positionH relativeFrom="column">
                    <wp:posOffset>-24047</wp:posOffset>
                  </wp:positionH>
                  <wp:positionV relativeFrom="paragraph">
                    <wp:posOffset>15406</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34" w:type="dxa"/>
          </w:tcPr>
          <w:p w14:paraId="1695DB8C" w14:textId="77777777" w:rsidR="00217A95" w:rsidRPr="00217A95" w:rsidRDefault="004866FC" w:rsidP="000E5EF9">
            <w:pPr>
              <w:pStyle w:val="BodyText"/>
              <w:cnfStyle w:val="000000000000" w:firstRow="0" w:lastRow="0" w:firstColumn="0" w:lastColumn="0" w:oddVBand="0" w:evenVBand="0" w:oddHBand="0" w:evenHBand="0" w:firstRowFirstColumn="0" w:firstRowLastColumn="0" w:lastRowFirstColumn="0" w:lastRowLastColumn="0"/>
              <w:rPr>
                <w:noProof/>
                <w:color w:val="282727" w:themeColor="text1" w:themeShade="BF"/>
              </w:rPr>
            </w:pPr>
            <w:r w:rsidRPr="00600688">
              <w:rPr>
                <w:noProof/>
              </w:rPr>
              <w:t>46 Plants</w:t>
            </w:r>
            <w:r w:rsidR="00217A95">
              <w:rPr>
                <w:noProof/>
              </w:rPr>
              <w:t xml:space="preserve"> with more than 5% of Victorian range in area.</w:t>
            </w:r>
            <w:r w:rsidRPr="00600688">
              <w:rPr>
                <w:noProof/>
              </w:rPr>
              <w:t xml:space="preserve"> </w:t>
            </w:r>
            <w:r w:rsidRPr="00217A95">
              <w:rPr>
                <w:noProof/>
                <w:color w:val="282727" w:themeColor="text1" w:themeShade="BF"/>
              </w:rPr>
              <w:t>Notably</w:t>
            </w:r>
            <w:r w:rsidR="00217A95" w:rsidRPr="00217A95">
              <w:rPr>
                <w:noProof/>
                <w:color w:val="282727" w:themeColor="text1" w:themeShade="BF"/>
              </w:rPr>
              <w:t>:</w:t>
            </w:r>
            <w:r w:rsidRPr="00217A95">
              <w:rPr>
                <w:noProof/>
                <w:color w:val="282727" w:themeColor="text1" w:themeShade="BF"/>
              </w:rPr>
              <w:t xml:space="preserve"> </w:t>
            </w:r>
          </w:p>
          <w:p w14:paraId="7DA89E0F" w14:textId="544067B3" w:rsidR="00372DA2" w:rsidRPr="00372DA2" w:rsidRDefault="004866FC" w:rsidP="000E5EF9">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217A95">
              <w:rPr>
                <w:noProof/>
              </w:rPr>
              <w:t>Pale Myoporum (endangered,</w:t>
            </w:r>
            <w:r w:rsidR="0098333D">
              <w:rPr>
                <w:noProof/>
              </w:rPr>
              <w:t xml:space="preserve"> </w:t>
            </w:r>
            <w:r w:rsidRPr="00217A95">
              <w:rPr>
                <w:noProof/>
              </w:rPr>
              <w:t>19% of</w:t>
            </w:r>
            <w:r w:rsidR="0098333D">
              <w:rPr>
                <w:noProof/>
              </w:rPr>
              <w:t xml:space="preserve"> </w:t>
            </w:r>
            <w:r w:rsidR="001B38DF">
              <w:rPr>
                <w:noProof/>
              </w:rPr>
              <w:t>Victoria</w:t>
            </w:r>
            <w:r w:rsidR="0099794D">
              <w:rPr>
                <w:noProof/>
              </w:rPr>
              <w:t>n</w:t>
            </w:r>
            <w:r w:rsidR="001B38DF">
              <w:rPr>
                <w:noProof/>
              </w:rPr>
              <w:t xml:space="preserve"> </w:t>
            </w:r>
            <w:r w:rsidRPr="00217A95">
              <w:rPr>
                <w:noProof/>
              </w:rPr>
              <w:t>range in area)</w:t>
            </w:r>
          </w:p>
          <w:p w14:paraId="67E33470" w14:textId="66F51A3E" w:rsidR="004866FC" w:rsidRPr="00600688" w:rsidRDefault="004866FC" w:rsidP="000E5EF9">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217A95">
              <w:rPr>
                <w:noProof/>
              </w:rPr>
              <w:t>Desert Greenhood (vulnerable, 13% of</w:t>
            </w:r>
            <w:r w:rsidR="0098333D">
              <w:rPr>
                <w:noProof/>
              </w:rPr>
              <w:t xml:space="preserve"> </w:t>
            </w:r>
            <w:r w:rsidR="001B38DF">
              <w:rPr>
                <w:noProof/>
              </w:rPr>
              <w:t>Victoria</w:t>
            </w:r>
            <w:r w:rsidR="0099794D">
              <w:rPr>
                <w:noProof/>
              </w:rPr>
              <w:t>n</w:t>
            </w:r>
            <w:r w:rsidR="001B38DF">
              <w:rPr>
                <w:noProof/>
              </w:rPr>
              <w:t xml:space="preserve"> </w:t>
            </w:r>
            <w:r w:rsidRPr="00217A95">
              <w:rPr>
                <w:noProof/>
              </w:rPr>
              <w:t>range in area)</w:t>
            </w:r>
          </w:p>
        </w:tc>
        <w:tc>
          <w:tcPr>
            <w:tcW w:w="3111" w:type="dxa"/>
          </w:tcPr>
          <w:p w14:paraId="15103BA6" w14:textId="01F5F306" w:rsidR="004866FC" w:rsidRPr="00600688" w:rsidRDefault="004866FC" w:rsidP="000E5EF9">
            <w:pPr>
              <w:pStyle w:val="BodyText"/>
              <w:cnfStyle w:val="000000000000" w:firstRow="0" w:lastRow="0" w:firstColumn="0" w:lastColumn="0" w:oddVBand="0" w:evenVBand="0" w:oddHBand="0" w:evenHBand="0" w:firstRowFirstColumn="0" w:firstRowLastColumn="0" w:lastRowFirstColumn="0" w:lastRowLastColumn="0"/>
            </w:pPr>
          </w:p>
        </w:tc>
      </w:tr>
      <w:tr w:rsidR="004866FC" w:rsidRPr="00E55642" w14:paraId="3AE7058D" w14:textId="77777777" w:rsidTr="00EE472D">
        <w:trPr>
          <w:trHeight w:val="699"/>
        </w:trPr>
        <w:tc>
          <w:tcPr>
            <w:cnfStyle w:val="001000000000" w:firstRow="0" w:lastRow="0" w:firstColumn="1" w:lastColumn="0" w:oddVBand="0" w:evenVBand="0" w:oddHBand="0" w:evenHBand="0" w:firstRowFirstColumn="0" w:firstRowLastColumn="0" w:lastRowFirstColumn="0" w:lastRowLastColumn="0"/>
            <w:tcW w:w="1049" w:type="dxa"/>
          </w:tcPr>
          <w:p w14:paraId="174CBCF0" w14:textId="0C013507" w:rsidR="004866FC" w:rsidRPr="00224C8D" w:rsidRDefault="004866FC" w:rsidP="00F16011">
            <w:pPr>
              <w:pStyle w:val="ListParagraph"/>
              <w:spacing w:after="120" w:line="259" w:lineRule="auto"/>
              <w:contextualSpacing w:val="0"/>
              <w:rPr>
                <w:rFonts w:cs="Times New Roman"/>
                <w:noProof/>
                <w:color w:val="504B60" w:themeColor="accent6" w:themeShade="80"/>
                <w:sz w:val="22"/>
                <w:szCs w:val="22"/>
                <w:lang w:eastAsia="en-US"/>
              </w:rPr>
            </w:pPr>
            <w:r w:rsidRPr="00224C8D">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7BF41EF" wp14:editId="0400D021">
                  <wp:simplePos x="0" y="0"/>
                  <wp:positionH relativeFrom="column">
                    <wp:posOffset>-65240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34" w:type="dxa"/>
          </w:tcPr>
          <w:p w14:paraId="0EB53D81" w14:textId="77777777" w:rsidR="00372DA2" w:rsidRPr="00372DA2" w:rsidRDefault="004866FC" w:rsidP="000E5EF9">
            <w:pPr>
              <w:pStyle w:val="BodyText"/>
              <w:cnfStyle w:val="000000000000" w:firstRow="0" w:lastRow="0" w:firstColumn="0" w:lastColumn="0" w:oddVBand="0" w:evenVBand="0" w:oddHBand="0" w:evenHBand="0" w:firstRowFirstColumn="0" w:firstRowLastColumn="0" w:lastRowFirstColumn="0" w:lastRowLastColumn="0"/>
              <w:rPr>
                <w:b/>
                <w:bCs/>
                <w:noProof/>
              </w:rPr>
            </w:pPr>
            <w:r w:rsidRPr="00600688">
              <w:rPr>
                <w:noProof/>
              </w:rPr>
              <w:t>1 Bird</w:t>
            </w:r>
            <w:r w:rsidR="00372DA2">
              <w:rPr>
                <w:noProof/>
              </w:rPr>
              <w:t xml:space="preserve"> with more than 5% of Victorian range in area.</w:t>
            </w:r>
            <w:r w:rsidR="00372DA2" w:rsidRPr="00600688">
              <w:rPr>
                <w:noProof/>
              </w:rPr>
              <w:t xml:space="preserve"> </w:t>
            </w:r>
            <w:r w:rsidR="00372DA2" w:rsidRPr="00217A95">
              <w:rPr>
                <w:noProof/>
                <w:color w:val="282727" w:themeColor="text1" w:themeShade="BF"/>
              </w:rPr>
              <w:t>Notably:</w:t>
            </w:r>
            <w:r w:rsidRPr="00600688">
              <w:rPr>
                <w:noProof/>
              </w:rPr>
              <w:t xml:space="preserve"> </w:t>
            </w:r>
          </w:p>
          <w:p w14:paraId="08300A65" w14:textId="1345DCB5" w:rsidR="004866FC" w:rsidRPr="00600688" w:rsidRDefault="004866FC" w:rsidP="000E5EF9">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noProof/>
              </w:rPr>
            </w:pPr>
            <w:r w:rsidRPr="00600688">
              <w:rPr>
                <w:noProof/>
              </w:rPr>
              <w:t>Pink Cockatoo (vulnerable, 6% of</w:t>
            </w:r>
            <w:r w:rsidR="0098333D">
              <w:rPr>
                <w:noProof/>
              </w:rPr>
              <w:t xml:space="preserve"> </w:t>
            </w:r>
            <w:r w:rsidR="001B38DF">
              <w:rPr>
                <w:noProof/>
              </w:rPr>
              <w:t>Victoria</w:t>
            </w:r>
            <w:r w:rsidR="0099794D">
              <w:rPr>
                <w:noProof/>
              </w:rPr>
              <w:t>n</w:t>
            </w:r>
            <w:r w:rsidR="001B38DF">
              <w:rPr>
                <w:noProof/>
              </w:rPr>
              <w:t xml:space="preserve"> </w:t>
            </w:r>
            <w:r w:rsidRPr="00600688">
              <w:rPr>
                <w:noProof/>
              </w:rPr>
              <w:t>range in area</w:t>
            </w:r>
            <w:r w:rsidRPr="00600688">
              <w:t>)</w:t>
            </w:r>
          </w:p>
        </w:tc>
        <w:tc>
          <w:tcPr>
            <w:tcW w:w="3111" w:type="dxa"/>
          </w:tcPr>
          <w:p w14:paraId="32928AE3" w14:textId="062F3A60" w:rsidR="004866FC" w:rsidRPr="00600688" w:rsidRDefault="004866FC" w:rsidP="000E5EF9">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600688">
              <w:t>Malleefowl</w:t>
            </w:r>
          </w:p>
        </w:tc>
      </w:tr>
    </w:tbl>
    <w:bookmarkEnd w:id="1"/>
    <w:p w14:paraId="2C9A4696" w14:textId="77777777" w:rsidR="005D0E85" w:rsidRPr="009422B6" w:rsidRDefault="005D0E85" w:rsidP="005D0E85">
      <w:pPr>
        <w:pStyle w:val="Heading2"/>
        <w:numPr>
          <w:ilvl w:val="1"/>
          <w:numId w:val="18"/>
        </w:numPr>
      </w:pPr>
      <w:r w:rsidRPr="009422B6">
        <w:t xml:space="preserve">Strategic Management Prospects </w:t>
      </w:r>
    </w:p>
    <w:p w14:paraId="47CD5DF4" w14:textId="076CADCF" w:rsidR="005D0E85" w:rsidRPr="000F7B2B" w:rsidRDefault="005D0E85" w:rsidP="000E5EF9">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19" w:history="1">
        <w:r w:rsidRPr="009422B6">
          <w:rPr>
            <w:rStyle w:val="Hyperlink"/>
            <w:rFonts w:eastAsia="Calibri"/>
            <w:szCs w:val="28"/>
          </w:rPr>
          <w:t>NatureKit</w:t>
        </w:r>
      </w:hyperlink>
      <w:r w:rsidRPr="009422B6">
        <w:t xml:space="preserve">. </w:t>
      </w:r>
    </w:p>
    <w:p w14:paraId="6A02B0B9" w14:textId="39BB233E" w:rsidR="00154D51" w:rsidRDefault="00154D51" w:rsidP="00154D51">
      <w:pPr>
        <w:pStyle w:val="Heading2"/>
        <w:numPr>
          <w:ilvl w:val="1"/>
          <w:numId w:val="18"/>
        </w:numPr>
      </w:pPr>
      <w:r>
        <w:t xml:space="preserve">Additional threats </w:t>
      </w:r>
    </w:p>
    <w:p w14:paraId="5C566971" w14:textId="77777777" w:rsidR="00DF2022" w:rsidRDefault="00DF2022" w:rsidP="000E5EF9">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7A17E904" w14:textId="77777777" w:rsidR="00DF2022" w:rsidRDefault="00DF2022" w:rsidP="000E5EF9">
      <w:pPr>
        <w:pStyle w:val="BodyText"/>
        <w:numPr>
          <w:ilvl w:val="0"/>
          <w:numId w:val="22"/>
        </w:numPr>
      </w:pPr>
      <w:r>
        <w:t>a</w:t>
      </w:r>
      <w:r w:rsidRPr="00BA06D6">
        <w:t xml:space="preserve">lterations to hydrology </w:t>
      </w:r>
    </w:p>
    <w:p w14:paraId="02533DE9" w14:textId="77777777" w:rsidR="00DF2022" w:rsidRDefault="00DF2022" w:rsidP="000E5EF9">
      <w:pPr>
        <w:pStyle w:val="BodyText"/>
        <w:numPr>
          <w:ilvl w:val="0"/>
          <w:numId w:val="22"/>
        </w:numPr>
      </w:pPr>
      <w:r w:rsidRPr="00BA06D6">
        <w:t>land salini</w:t>
      </w:r>
      <w:r>
        <w:t>s</w:t>
      </w:r>
      <w:r w:rsidRPr="00BA06D6">
        <w:t>ation</w:t>
      </w:r>
    </w:p>
    <w:p w14:paraId="4E7AC612" w14:textId="77777777" w:rsidR="00DF2022" w:rsidRDefault="00DF2022" w:rsidP="000E5EF9">
      <w:pPr>
        <w:pStyle w:val="BodyText"/>
        <w:numPr>
          <w:ilvl w:val="0"/>
          <w:numId w:val="22"/>
        </w:numPr>
      </w:pPr>
      <w:r w:rsidRPr="00BA06D6">
        <w:t>soil erosion</w:t>
      </w:r>
    </w:p>
    <w:p w14:paraId="570D83BF" w14:textId="77777777" w:rsidR="00DF2022" w:rsidRDefault="00DF2022" w:rsidP="000E5EF9">
      <w:pPr>
        <w:pStyle w:val="BodyText"/>
        <w:numPr>
          <w:ilvl w:val="0"/>
          <w:numId w:val="22"/>
        </w:numPr>
      </w:pPr>
      <w:r w:rsidRPr="00BA06D6">
        <w:t>habitat degradation due to extremes of climate and weather</w:t>
      </w:r>
    </w:p>
    <w:p w14:paraId="3C8413BF" w14:textId="77777777" w:rsidR="00DF2022" w:rsidRDefault="00DF2022" w:rsidP="000E5EF9">
      <w:pPr>
        <w:pStyle w:val="BodyText"/>
        <w:numPr>
          <w:ilvl w:val="0"/>
          <w:numId w:val="22"/>
        </w:numPr>
      </w:pPr>
      <w:r w:rsidRPr="00BA06D6">
        <w:t>lack of regeneration in some vegetation communities</w:t>
      </w:r>
    </w:p>
    <w:p w14:paraId="31F66CAA" w14:textId="77777777" w:rsidR="00DF2022" w:rsidRDefault="00DF2022" w:rsidP="000E5EF9">
      <w:pPr>
        <w:pStyle w:val="BodyText"/>
        <w:numPr>
          <w:ilvl w:val="0"/>
          <w:numId w:val="22"/>
        </w:numPr>
      </w:pPr>
      <w:r w:rsidRPr="00BA06D6">
        <w:t xml:space="preserve">recreational activities causing fragmentation </w:t>
      </w:r>
    </w:p>
    <w:p w14:paraId="55B38D46" w14:textId="226659F5" w:rsidR="00DF2022" w:rsidRDefault="00DF2022" w:rsidP="000E5EF9">
      <w:pPr>
        <w:pStyle w:val="BodyText"/>
        <w:numPr>
          <w:ilvl w:val="0"/>
          <w:numId w:val="22"/>
        </w:numPr>
      </w:pPr>
      <w:r w:rsidRPr="00BA06D6">
        <w:t>loss of vegetation</w:t>
      </w:r>
      <w:r w:rsidR="00D42EFF">
        <w:t>,</w:t>
      </w:r>
      <w:r w:rsidRPr="00BA06D6">
        <w:t xml:space="preserve"> and erosion</w:t>
      </w:r>
    </w:p>
    <w:p w14:paraId="643F9643" w14:textId="77777777" w:rsidR="00DF2022" w:rsidRDefault="00DF2022" w:rsidP="000E5EF9">
      <w:pPr>
        <w:pStyle w:val="BodyText"/>
        <w:numPr>
          <w:ilvl w:val="0"/>
          <w:numId w:val="22"/>
        </w:numPr>
      </w:pPr>
      <w:r w:rsidRPr="00BA06D6">
        <w:t>legacy use of public land</w:t>
      </w:r>
    </w:p>
    <w:p w14:paraId="76746E64" w14:textId="77777777" w:rsidR="00DF2022" w:rsidRDefault="00DF2022" w:rsidP="000E5EF9">
      <w:pPr>
        <w:pStyle w:val="BodyText"/>
        <w:numPr>
          <w:ilvl w:val="0"/>
          <w:numId w:val="22"/>
        </w:numPr>
      </w:pPr>
      <w:r w:rsidRPr="00BA06D6">
        <w:t>private land use impacting biodiversity</w:t>
      </w:r>
    </w:p>
    <w:p w14:paraId="6BBBDB4D" w14:textId="77777777" w:rsidR="00DF2022" w:rsidRDefault="00DF2022" w:rsidP="000E5EF9">
      <w:pPr>
        <w:pStyle w:val="BodyText"/>
        <w:numPr>
          <w:ilvl w:val="0"/>
          <w:numId w:val="22"/>
        </w:numPr>
      </w:pPr>
      <w:r w:rsidRPr="00BA06D6">
        <w:t>inappropriate land use planning</w:t>
      </w:r>
    </w:p>
    <w:p w14:paraId="2BEDC975" w14:textId="4BEDD733" w:rsidR="00DF2022" w:rsidRPr="00DF2022" w:rsidRDefault="00DF2022" w:rsidP="000E5EF9">
      <w:pPr>
        <w:pStyle w:val="BodyText"/>
        <w:numPr>
          <w:ilvl w:val="0"/>
          <w:numId w:val="22"/>
        </w:numPr>
      </w:pPr>
      <w:r w:rsidRPr="00BA06D6">
        <w:t>inappropriate fire regimes (</w:t>
      </w:r>
      <w:r w:rsidR="00D42EFF">
        <w:t>p</w:t>
      </w:r>
      <w:r w:rsidRPr="00BA06D6">
        <w:t>lanned burning and bushfires)</w:t>
      </w:r>
      <w:r>
        <w:t xml:space="preserve"> </w:t>
      </w:r>
    </w:p>
    <w:p w14:paraId="402ABD01" w14:textId="77777777" w:rsidR="00E82001" w:rsidRDefault="00E82001" w:rsidP="00154D51">
      <w:pPr>
        <w:pStyle w:val="Heading2"/>
        <w:numPr>
          <w:ilvl w:val="1"/>
          <w:numId w:val="18"/>
        </w:numPr>
        <w:rPr>
          <w:rFonts w:ascii="Arial" w:eastAsia="Arial" w:hAnsi="Arial"/>
          <w:szCs w:val="22"/>
        </w:rPr>
      </w:pPr>
      <w:r>
        <w:rPr>
          <w:rFonts w:ascii="Arial" w:eastAsia="Arial" w:hAnsi="Arial"/>
          <w:szCs w:val="22"/>
        </w:rPr>
        <w:br w:type="page"/>
      </w:r>
    </w:p>
    <w:p w14:paraId="096D5539" w14:textId="15BAF3E1" w:rsidR="00154D51" w:rsidRDefault="00154D51" w:rsidP="00154D51">
      <w:pPr>
        <w:pStyle w:val="Heading2"/>
        <w:numPr>
          <w:ilvl w:val="1"/>
          <w:numId w:val="18"/>
        </w:numPr>
      </w:pPr>
      <w:r>
        <w:rPr>
          <w:rFonts w:ascii="Arial" w:eastAsia="Arial" w:hAnsi="Arial"/>
          <w:szCs w:val="22"/>
        </w:rPr>
        <w:lastRenderedPageBreak/>
        <w:t xml:space="preserve">Which landscape-scale actions are most cost-effective in this landscape? </w:t>
      </w:r>
    </w:p>
    <w:p w14:paraId="597CF5EA" w14:textId="2F87A732" w:rsidR="006A66EA" w:rsidRPr="00A51F97" w:rsidRDefault="00154D51" w:rsidP="000E5EF9">
      <w:pPr>
        <w:pStyle w:val="BodyText"/>
      </w:pPr>
      <w:r w:rsidRPr="00A51F97">
        <w:t xml:space="preserve">Some areas of this landscape (coloured areas on the map) have highly cost-effective actions which provide significant benefit for biodiversity conservation. </w:t>
      </w:r>
    </w:p>
    <w:p w14:paraId="630AA330" w14:textId="0CDAFC90" w:rsidR="000E5EF9" w:rsidRDefault="000E5EF9" w:rsidP="000E5EF9">
      <w:pPr>
        <w:pStyle w:val="BodyText"/>
      </w:pPr>
      <w:r w:rsidRPr="00A51F97">
        <w:rPr>
          <w:noProof/>
        </w:rPr>
        <w:drawing>
          <wp:anchor distT="0" distB="0" distL="114300" distR="114300" simplePos="0" relativeHeight="251658241" behindDoc="0" locked="0" layoutInCell="1" allowOverlap="1" wp14:anchorId="5B3D41C9" wp14:editId="4BD1A57E">
            <wp:simplePos x="0" y="0"/>
            <wp:positionH relativeFrom="column">
              <wp:posOffset>0</wp:posOffset>
            </wp:positionH>
            <wp:positionV relativeFrom="paragraph">
              <wp:posOffset>138871</wp:posOffset>
            </wp:positionV>
            <wp:extent cx="3506470" cy="19240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06470" cy="1924050"/>
                    </a:xfrm>
                    <a:prstGeom prst="rect">
                      <a:avLst/>
                    </a:prstGeom>
                  </pic:spPr>
                </pic:pic>
              </a:graphicData>
            </a:graphic>
            <wp14:sizeRelH relativeFrom="margin">
              <wp14:pctWidth>0</wp14:pctWidth>
            </wp14:sizeRelH>
            <wp14:sizeRelV relativeFrom="margin">
              <wp14:pctHeight>0</wp14:pctHeight>
            </wp14:sizeRelV>
          </wp:anchor>
        </w:drawing>
      </w:r>
    </w:p>
    <w:p w14:paraId="46FF7272" w14:textId="71181D59" w:rsidR="0059036F" w:rsidRDefault="00737AB5" w:rsidP="000E5EF9">
      <w:pPr>
        <w:pStyle w:val="BodyText"/>
      </w:pPr>
      <w:r w:rsidRPr="00A51F97">
        <w:t>The SMP priority actions which rank among the top 3% for cost-effectiveness of that action across</w:t>
      </w:r>
      <w:r w:rsidR="0098333D">
        <w:t xml:space="preserve"> </w:t>
      </w:r>
      <w:r w:rsidR="0099794D">
        <w:t>Victoria</w:t>
      </w:r>
      <w:r w:rsidR="0098333D">
        <w:t xml:space="preserve"> </w:t>
      </w:r>
      <w:r w:rsidR="004807FD" w:rsidRPr="00A51F97">
        <w:t>cover less than</w:t>
      </w:r>
      <w:r w:rsidR="00C94FC8" w:rsidRPr="00A51F97">
        <w:t xml:space="preserve"> 1</w:t>
      </w:r>
      <w:r w:rsidRPr="00A51F97">
        <w:t>,000h</w:t>
      </w:r>
      <w:r w:rsidR="00C94FC8" w:rsidRPr="00A51F97">
        <w:t>a</w:t>
      </w:r>
      <w:r w:rsidRPr="00A51F97">
        <w:t xml:space="preserve"> </w:t>
      </w:r>
      <w:r w:rsidR="008E24BA">
        <w:t xml:space="preserve">and </w:t>
      </w:r>
      <w:r w:rsidRPr="00A51F97">
        <w:t>are</w:t>
      </w:r>
      <w:r w:rsidRPr="00676B6B">
        <w:t xml:space="preserve"> </w:t>
      </w:r>
      <w:r w:rsidR="000E68D3" w:rsidRPr="006278B7">
        <w:rPr>
          <w:color w:val="00B2A9" w:themeColor="accent1"/>
        </w:rPr>
        <w:t xml:space="preserve">control </w:t>
      </w:r>
      <w:r w:rsidR="000F5C16" w:rsidRPr="009A0375">
        <w:rPr>
          <w:color w:val="00B2A9" w:themeColor="accent1"/>
        </w:rPr>
        <w:t xml:space="preserve">goats </w:t>
      </w:r>
      <w:r w:rsidR="000F5C16" w:rsidRPr="006278B7">
        <w:t xml:space="preserve">and </w:t>
      </w:r>
      <w:r w:rsidR="000F5C16" w:rsidRPr="009A0375">
        <w:rPr>
          <w:color w:val="00B2A9" w:themeColor="accent1"/>
        </w:rPr>
        <w:t>permanent protection</w:t>
      </w:r>
      <w:r w:rsidR="005D627A" w:rsidRPr="009A0375">
        <w:rPr>
          <w:color w:val="00B2A9" w:themeColor="accent1"/>
        </w:rPr>
        <w:t>.</w:t>
      </w:r>
      <w:r w:rsidR="005D627A">
        <w:t xml:space="preserve"> </w:t>
      </w:r>
    </w:p>
    <w:p w14:paraId="23B27894" w14:textId="26F33DBA" w:rsidR="007E164E" w:rsidRPr="009A0375" w:rsidRDefault="005D627A" w:rsidP="000E5EF9">
      <w:pPr>
        <w:pStyle w:val="BodyText"/>
      </w:pPr>
      <w:r>
        <w:t xml:space="preserve">The </w:t>
      </w:r>
      <w:r w:rsidR="00450654">
        <w:t>priority actions in the top</w:t>
      </w:r>
      <w:r>
        <w:t xml:space="preserve"> 10% are </w:t>
      </w:r>
      <w:r w:rsidR="00737AB5" w:rsidRPr="00676B6B">
        <w:t>in order</w:t>
      </w:r>
      <w:r w:rsidR="00530C78" w:rsidRPr="00676B6B">
        <w:t>:</w:t>
      </w:r>
    </w:p>
    <w:tbl>
      <w:tblPr>
        <w:tblStyle w:val="DELWPTableNormal"/>
        <w:tblpPr w:leftFromText="180" w:rightFromText="180" w:vertAnchor="text" w:horzAnchor="margin" w:tblpXSpec="right" w:tblpY="67"/>
        <w:tblW w:w="0" w:type="auto"/>
        <w:tblLook w:val="04A0" w:firstRow="1" w:lastRow="0" w:firstColumn="1" w:lastColumn="0" w:noHBand="0" w:noVBand="1"/>
      </w:tblPr>
      <w:tblGrid>
        <w:gridCol w:w="907"/>
        <w:gridCol w:w="2921"/>
      </w:tblGrid>
      <w:tr w:rsidR="006A66EA" w:rsidRPr="00EB072A" w14:paraId="68F9FA4D" w14:textId="77777777" w:rsidTr="00A51F97">
        <w:trPr>
          <w:trHeight w:val="759"/>
        </w:trPr>
        <w:tc>
          <w:tcPr>
            <w:tcW w:w="907" w:type="dxa"/>
          </w:tcPr>
          <w:p w14:paraId="3E6906F7" w14:textId="77777777" w:rsidR="006A66EA" w:rsidRPr="00676B6B" w:rsidRDefault="006A66EA" w:rsidP="000E5EF9">
            <w:pPr>
              <w:pStyle w:val="BodyText"/>
            </w:pPr>
            <w:r>
              <w:rPr>
                <w:noProof/>
              </w:rPr>
              <w:drawing>
                <wp:inline distT="0" distB="0" distL="0" distR="0" wp14:anchorId="359BF407" wp14:editId="10FD1355">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3060" cy="353060"/>
                          </a:xfrm>
                          <a:prstGeom prst="rect">
                            <a:avLst/>
                          </a:prstGeom>
                        </pic:spPr>
                      </pic:pic>
                    </a:graphicData>
                  </a:graphic>
                </wp:inline>
              </w:drawing>
            </w:r>
          </w:p>
        </w:tc>
        <w:tc>
          <w:tcPr>
            <w:tcW w:w="2921" w:type="dxa"/>
            <w:vAlign w:val="center"/>
          </w:tcPr>
          <w:p w14:paraId="5E3D1921" w14:textId="1C30F1EF" w:rsidR="006A66EA" w:rsidRPr="00676B6B" w:rsidRDefault="006A66EA" w:rsidP="00A51F97">
            <w:pPr>
              <w:rPr>
                <w:color w:val="00B2A9" w:themeColor="accent1"/>
                <w:sz w:val="22"/>
                <w:szCs w:val="22"/>
              </w:rPr>
            </w:pPr>
            <w:r w:rsidRPr="00676B6B">
              <w:rPr>
                <w:color w:val="00B2A9" w:themeColor="accent1"/>
                <w:sz w:val="22"/>
                <w:szCs w:val="22"/>
              </w:rPr>
              <w:t>Control rabbits</w:t>
            </w:r>
            <w:r>
              <w:rPr>
                <w:color w:val="00B2A9" w:themeColor="accent1"/>
                <w:sz w:val="22"/>
                <w:szCs w:val="22"/>
              </w:rPr>
              <w:t xml:space="preserve"> 16,858ha</w:t>
            </w:r>
          </w:p>
        </w:tc>
      </w:tr>
      <w:tr w:rsidR="006A66EA" w:rsidRPr="00EB072A" w14:paraId="3ACAC4AF" w14:textId="77777777" w:rsidTr="00A51F97">
        <w:tc>
          <w:tcPr>
            <w:tcW w:w="907" w:type="dxa"/>
          </w:tcPr>
          <w:p w14:paraId="59044AB7" w14:textId="77777777" w:rsidR="006A66EA" w:rsidRPr="00676B6B" w:rsidRDefault="006A66EA" w:rsidP="000E5EF9">
            <w:pPr>
              <w:pStyle w:val="BodyText"/>
            </w:pPr>
            <w:r>
              <w:rPr>
                <w:noProof/>
              </w:rPr>
              <w:drawing>
                <wp:inline distT="0" distB="0" distL="0" distR="0" wp14:anchorId="465E3DB6" wp14:editId="068F8CF1">
                  <wp:extent cx="365125" cy="365125"/>
                  <wp:effectExtent l="0" t="0" r="0" b="0"/>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125" cy="365125"/>
                          </a:xfrm>
                          <a:prstGeom prst="rect">
                            <a:avLst/>
                          </a:prstGeom>
                        </pic:spPr>
                      </pic:pic>
                    </a:graphicData>
                  </a:graphic>
                </wp:inline>
              </w:drawing>
            </w:r>
          </w:p>
        </w:tc>
        <w:tc>
          <w:tcPr>
            <w:tcW w:w="2921" w:type="dxa"/>
            <w:vAlign w:val="center"/>
          </w:tcPr>
          <w:p w14:paraId="14B33A28" w14:textId="1CBE1CEB" w:rsidR="006A66EA" w:rsidRPr="00676B6B" w:rsidRDefault="006A66EA" w:rsidP="00A51F97">
            <w:pPr>
              <w:rPr>
                <w:color w:val="00B2A9" w:themeColor="accent1"/>
                <w:sz w:val="22"/>
                <w:szCs w:val="22"/>
              </w:rPr>
            </w:pPr>
            <w:r w:rsidRPr="00676B6B">
              <w:rPr>
                <w:color w:val="00B2A9" w:themeColor="accent1"/>
                <w:sz w:val="22"/>
                <w:szCs w:val="22"/>
              </w:rPr>
              <w:t>Control weeds</w:t>
            </w:r>
            <w:r>
              <w:rPr>
                <w:color w:val="00B2A9" w:themeColor="accent1"/>
                <w:sz w:val="22"/>
                <w:szCs w:val="22"/>
              </w:rPr>
              <w:t xml:space="preserve"> 12,560ha</w:t>
            </w:r>
          </w:p>
        </w:tc>
      </w:tr>
      <w:tr w:rsidR="006A66EA" w:rsidRPr="00EB072A" w14:paraId="28997177" w14:textId="77777777" w:rsidTr="00A51F97">
        <w:tc>
          <w:tcPr>
            <w:tcW w:w="907" w:type="dxa"/>
          </w:tcPr>
          <w:p w14:paraId="0FE8313D" w14:textId="77777777" w:rsidR="006A66EA" w:rsidRPr="00676B6B" w:rsidRDefault="006A66EA" w:rsidP="000E5EF9">
            <w:pPr>
              <w:pStyle w:val="BodyText"/>
            </w:pPr>
            <w:r>
              <w:rPr>
                <w:noProof/>
              </w:rPr>
              <w:drawing>
                <wp:inline distT="0" distB="0" distL="0" distR="0" wp14:anchorId="4584F83C" wp14:editId="3B4031EE">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635" cy="381635"/>
                          </a:xfrm>
                          <a:prstGeom prst="rect">
                            <a:avLst/>
                          </a:prstGeom>
                        </pic:spPr>
                      </pic:pic>
                    </a:graphicData>
                  </a:graphic>
                </wp:inline>
              </w:drawing>
            </w:r>
          </w:p>
        </w:tc>
        <w:tc>
          <w:tcPr>
            <w:tcW w:w="2921" w:type="dxa"/>
            <w:vAlign w:val="center"/>
          </w:tcPr>
          <w:p w14:paraId="59B5A575" w14:textId="44681499" w:rsidR="006A66EA" w:rsidRPr="00676B6B" w:rsidRDefault="006A66EA" w:rsidP="00A51F97">
            <w:pPr>
              <w:rPr>
                <w:color w:val="00B2A9" w:themeColor="accent1"/>
                <w:sz w:val="22"/>
                <w:szCs w:val="22"/>
              </w:rPr>
            </w:pPr>
            <w:r w:rsidRPr="00676B6B">
              <w:rPr>
                <w:color w:val="00B2A9" w:themeColor="accent1"/>
                <w:sz w:val="22"/>
                <w:szCs w:val="22"/>
              </w:rPr>
              <w:t>Control goats</w:t>
            </w:r>
            <w:r>
              <w:rPr>
                <w:color w:val="00B2A9" w:themeColor="accent1"/>
                <w:sz w:val="22"/>
                <w:szCs w:val="22"/>
              </w:rPr>
              <w:t xml:space="preserve"> 10,307ha</w:t>
            </w:r>
          </w:p>
        </w:tc>
      </w:tr>
      <w:tr w:rsidR="006A66EA" w:rsidRPr="00EB072A" w14:paraId="69A68DD4" w14:textId="77777777" w:rsidTr="00A51F97">
        <w:tc>
          <w:tcPr>
            <w:tcW w:w="907" w:type="dxa"/>
          </w:tcPr>
          <w:p w14:paraId="21A2B4A7" w14:textId="185F534F" w:rsidR="006A66EA" w:rsidRPr="00676B6B" w:rsidRDefault="000E68D3" w:rsidP="000E5EF9">
            <w:pPr>
              <w:pStyle w:val="BodyText"/>
            </w:pPr>
            <w:r w:rsidRPr="00676B6B">
              <w:rPr>
                <w:noProof/>
              </w:rPr>
              <w:drawing>
                <wp:inline distT="0" distB="0" distL="0" distR="0" wp14:anchorId="76AE46B5" wp14:editId="2D724B1F">
                  <wp:extent cx="408940" cy="408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1" w:type="dxa"/>
            <w:vAlign w:val="center"/>
          </w:tcPr>
          <w:p w14:paraId="79F93D03" w14:textId="67EB1862" w:rsidR="006A66EA" w:rsidRPr="00676B6B" w:rsidRDefault="006A66EA" w:rsidP="00A51F97">
            <w:pPr>
              <w:rPr>
                <w:color w:val="00B2A9" w:themeColor="accent1"/>
                <w:sz w:val="22"/>
                <w:szCs w:val="22"/>
              </w:rPr>
            </w:pPr>
            <w:r w:rsidRPr="00676B6B">
              <w:rPr>
                <w:color w:val="00B2A9" w:themeColor="accent1"/>
                <w:sz w:val="22"/>
                <w:szCs w:val="22"/>
              </w:rPr>
              <w:t xml:space="preserve">Control overabundant </w:t>
            </w:r>
            <w:r w:rsidR="005670DE">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9,102ha</w:t>
            </w:r>
          </w:p>
        </w:tc>
      </w:tr>
    </w:tbl>
    <w:p w14:paraId="5ECAF6E4" w14:textId="439172D6" w:rsidR="0059036F" w:rsidRDefault="0059036F" w:rsidP="00EA72B8">
      <w:pPr>
        <w:rPr>
          <w:rFonts w:cs="Times New Roman"/>
          <w:sz w:val="22"/>
          <w:szCs w:val="22"/>
          <w:highlight w:val="yellow"/>
          <w:lang w:eastAsia="en-US"/>
        </w:rPr>
      </w:pPr>
    </w:p>
    <w:p w14:paraId="0C220455" w14:textId="77777777" w:rsidR="00382C81" w:rsidRDefault="00382C81" w:rsidP="000E5EF9">
      <w:pPr>
        <w:pStyle w:val="BodyText"/>
      </w:pPr>
    </w:p>
    <w:p w14:paraId="5A9E3D59" w14:textId="77777777" w:rsidR="00382C81" w:rsidRDefault="00382C81" w:rsidP="000E5EF9">
      <w:pPr>
        <w:pStyle w:val="BodyText"/>
      </w:pPr>
    </w:p>
    <w:p w14:paraId="56115B38" w14:textId="301841C5" w:rsidR="00382C81" w:rsidRDefault="00382C81" w:rsidP="000E5EF9">
      <w:pPr>
        <w:pStyle w:val="BodyText"/>
      </w:pPr>
    </w:p>
    <w:p w14:paraId="7884C08A" w14:textId="18F27731" w:rsidR="000E5EF9" w:rsidRDefault="000E5EF9" w:rsidP="000E5EF9">
      <w:pPr>
        <w:pStyle w:val="BodyText"/>
      </w:pPr>
      <w:r>
        <w:rPr>
          <w:noProof/>
        </w:rPr>
        <w:drawing>
          <wp:anchor distT="0" distB="0" distL="114300" distR="114300" simplePos="0" relativeHeight="251658244" behindDoc="0" locked="0" layoutInCell="1" allowOverlap="1" wp14:anchorId="6BE460C1" wp14:editId="7F297BAA">
            <wp:simplePos x="0" y="0"/>
            <wp:positionH relativeFrom="column">
              <wp:posOffset>0</wp:posOffset>
            </wp:positionH>
            <wp:positionV relativeFrom="paragraph">
              <wp:posOffset>64687</wp:posOffset>
            </wp:positionV>
            <wp:extent cx="2207260" cy="1188085"/>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07260" cy="1188085"/>
                    </a:xfrm>
                    <a:prstGeom prst="rect">
                      <a:avLst/>
                    </a:prstGeom>
                  </pic:spPr>
                </pic:pic>
              </a:graphicData>
            </a:graphic>
            <wp14:sizeRelH relativeFrom="margin">
              <wp14:pctWidth>0</wp14:pctWidth>
            </wp14:sizeRelH>
            <wp14:sizeRelV relativeFrom="margin">
              <wp14:pctHeight>0</wp14:pctHeight>
            </wp14:sizeRelV>
          </wp:anchor>
        </w:drawing>
      </w:r>
    </w:p>
    <w:p w14:paraId="58278AC9" w14:textId="315159E5" w:rsidR="000E5EF9" w:rsidRDefault="000E5EF9" w:rsidP="000E5EF9">
      <w:pPr>
        <w:pStyle w:val="BodyText"/>
      </w:pPr>
    </w:p>
    <w:p w14:paraId="7C70550B" w14:textId="77777777" w:rsidR="00975904" w:rsidRDefault="00975904" w:rsidP="000E5EF9">
      <w:pPr>
        <w:pStyle w:val="BodyText"/>
      </w:pPr>
    </w:p>
    <w:p w14:paraId="2912CBE1" w14:textId="720DD989" w:rsidR="00975904" w:rsidRDefault="00975904" w:rsidP="000E5EF9">
      <w:pPr>
        <w:pStyle w:val="BodyText"/>
      </w:pPr>
    </w:p>
    <w:p w14:paraId="791750BA" w14:textId="77777777" w:rsidR="00975904" w:rsidRDefault="00975904" w:rsidP="000E5EF9">
      <w:pPr>
        <w:pStyle w:val="BodyText"/>
      </w:pPr>
    </w:p>
    <w:p w14:paraId="03D74C8B" w14:textId="77777777" w:rsidR="00975904" w:rsidRDefault="00975904" w:rsidP="000E5EF9">
      <w:pPr>
        <w:pStyle w:val="BodyText"/>
      </w:pPr>
    </w:p>
    <w:p w14:paraId="1A070AD9" w14:textId="77777777" w:rsidR="00975904" w:rsidRDefault="00975904" w:rsidP="000E5EF9">
      <w:pPr>
        <w:pStyle w:val="BodyText"/>
      </w:pPr>
    </w:p>
    <w:p w14:paraId="609E72AC" w14:textId="4CCF6B8E" w:rsidR="004C6518" w:rsidRPr="00103838" w:rsidRDefault="00EA72B8" w:rsidP="000E5EF9">
      <w:pPr>
        <w:pStyle w:val="BodyText"/>
      </w:pPr>
      <w:r w:rsidRPr="00E81672">
        <w:t>Of the top 10% of cost</w:t>
      </w:r>
      <w:r w:rsidR="00975904">
        <w:t>-</w:t>
      </w:r>
      <w:r w:rsidRPr="00E81672">
        <w:t xml:space="preserve">effective actions, control </w:t>
      </w:r>
      <w:r w:rsidR="00E81672" w:rsidRPr="00E81672">
        <w:t>rabbits</w:t>
      </w:r>
      <w:r w:rsidRPr="00E81672">
        <w:t xml:space="preserve"> provides the most cost-effective biodiversity benefits when considering all flora </w:t>
      </w:r>
      <w:r w:rsidR="007E157C">
        <w:t>and</w:t>
      </w:r>
      <w:r w:rsidRPr="00E81672">
        <w:t xml:space="preserve"> fauna.</w:t>
      </w:r>
    </w:p>
    <w:p w14:paraId="02042656" w14:textId="77777777" w:rsidR="00A51F97" w:rsidRDefault="00A51F97" w:rsidP="000E5EF9">
      <w:pPr>
        <w:pStyle w:val="BodyText"/>
      </w:pPr>
    </w:p>
    <w:p w14:paraId="773A11B1" w14:textId="743F591A" w:rsidR="00A51F97" w:rsidRDefault="00A51F97" w:rsidP="000E5EF9">
      <w:pPr>
        <w:pStyle w:val="BodyText"/>
      </w:pPr>
      <w:r>
        <w:t>A</w:t>
      </w:r>
      <w:r w:rsidRPr="004F794F">
        <w:t>ctions suggested for this landscape</w:t>
      </w:r>
      <w:r w:rsidRPr="006807B2">
        <w:t xml:space="preserve"> </w:t>
      </w:r>
      <w:r>
        <w:t xml:space="preserve">through the </w:t>
      </w:r>
      <w:r w:rsidRPr="004F794F">
        <w:t>nomination process</w:t>
      </w:r>
      <w:r>
        <w:t xml:space="preserve"> are</w:t>
      </w:r>
      <w:r w:rsidRPr="004F794F">
        <w:t>:</w:t>
      </w:r>
    </w:p>
    <w:p w14:paraId="5CBADD74" w14:textId="67039B7B" w:rsidR="00A51F97" w:rsidRDefault="005670DE" w:rsidP="000E5EF9">
      <w:pPr>
        <w:pStyle w:val="BodyText"/>
        <w:numPr>
          <w:ilvl w:val="0"/>
          <w:numId w:val="23"/>
        </w:numPr>
      </w:pPr>
      <w:r>
        <w:t>c</w:t>
      </w:r>
      <w:r w:rsidR="00A51F97">
        <w:t xml:space="preserve">ontrol </w:t>
      </w:r>
      <w:r w:rsidR="00644552">
        <w:t>weed, rabbit, goat, over abundant kangaroo and fox</w:t>
      </w:r>
    </w:p>
    <w:p w14:paraId="2A15FBE5" w14:textId="77777777" w:rsidR="00A51F97" w:rsidRDefault="00ED7E10" w:rsidP="000E5EF9">
      <w:pPr>
        <w:pStyle w:val="BodyText"/>
        <w:numPr>
          <w:ilvl w:val="0"/>
          <w:numId w:val="23"/>
        </w:numPr>
      </w:pPr>
      <w:r>
        <w:t xml:space="preserve">revegetation </w:t>
      </w:r>
    </w:p>
    <w:p w14:paraId="049B65EE" w14:textId="4817E133" w:rsidR="00103838" w:rsidRDefault="00ED7E10" w:rsidP="000E5EF9">
      <w:pPr>
        <w:pStyle w:val="BodyText"/>
        <w:numPr>
          <w:ilvl w:val="0"/>
          <w:numId w:val="23"/>
        </w:numPr>
      </w:pPr>
      <w:r>
        <w:t>permanent protection</w:t>
      </w:r>
    </w:p>
    <w:p w14:paraId="572746E7" w14:textId="77777777" w:rsidR="000E5EF9" w:rsidRPr="008D1870" w:rsidRDefault="000E5EF9" w:rsidP="000E5EF9">
      <w:pPr>
        <w:pStyle w:val="BodyText"/>
        <w:ind w:left="720"/>
      </w:pPr>
    </w:p>
    <w:tbl>
      <w:tblPr>
        <w:tblStyle w:val="GridTable1Light-Accent2"/>
        <w:tblpPr w:leftFromText="180" w:rightFromText="180" w:vertAnchor="text" w:horzAnchor="margin" w:tblpY="83"/>
        <w:tblW w:w="10194"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ayout w:type="fixed"/>
        <w:tblLook w:val="04A0" w:firstRow="1" w:lastRow="0" w:firstColumn="1" w:lastColumn="0" w:noHBand="0" w:noVBand="1"/>
        <w:tblCaption w:val="Hightlight Text"/>
      </w:tblPr>
      <w:tblGrid>
        <w:gridCol w:w="1838"/>
        <w:gridCol w:w="8356"/>
      </w:tblGrid>
      <w:tr w:rsidR="00382C81" w:rsidRPr="00E474C9" w14:paraId="06D81812" w14:textId="77777777" w:rsidTr="00DA092F">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5413635F" w14:textId="297D2FDB" w:rsidR="00382C81" w:rsidRPr="00E474C9" w:rsidRDefault="00382C81" w:rsidP="00382C81">
            <w:pPr>
              <w:pStyle w:val="IntroFeatureText"/>
              <w:spacing w:line="240" w:lineRule="auto"/>
              <w:rPr>
                <w:b w:val="0"/>
                <w:bCs w:val="0"/>
                <w:sz w:val="22"/>
                <w:szCs w:val="22"/>
              </w:rPr>
            </w:pPr>
            <w:r w:rsidRPr="00E474C9">
              <w:rPr>
                <w:b w:val="0"/>
                <w:bCs w:val="0"/>
                <w:sz w:val="22"/>
                <w:szCs w:val="22"/>
              </w:rPr>
              <w:t xml:space="preserve">The most cost-effective action for flora </w:t>
            </w:r>
            <w:r>
              <w:rPr>
                <w:b w:val="0"/>
                <w:bCs w:val="0"/>
                <w:sz w:val="22"/>
                <w:szCs w:val="22"/>
              </w:rPr>
              <w:t>and</w:t>
            </w:r>
            <w:r w:rsidRPr="00E474C9">
              <w:rPr>
                <w:b w:val="0"/>
                <w:bCs w:val="0"/>
                <w:sz w:val="22"/>
                <w:szCs w:val="22"/>
              </w:rPr>
              <w:t xml:space="preserve"> fauna</w:t>
            </w:r>
          </w:p>
        </w:tc>
      </w:tr>
      <w:tr w:rsidR="00382C81" w:rsidRPr="00E474C9" w14:paraId="3B79C8F2" w14:textId="77777777" w:rsidTr="005670DE">
        <w:trPr>
          <w:trHeight w:val="73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B2014E0" w14:textId="77777777" w:rsidR="00382C81" w:rsidRPr="00E474C9" w:rsidRDefault="00382C81" w:rsidP="005670DE">
            <w:pPr>
              <w:spacing w:before="60" w:after="120"/>
              <w:ind w:right="113"/>
              <w:rPr>
                <w:b w:val="0"/>
                <w:bCs w:val="0"/>
                <w:noProof/>
                <w:lang w:eastAsia="en-US"/>
              </w:rPr>
            </w:pPr>
            <w:r>
              <w:rPr>
                <w:noProof/>
              </w:rPr>
              <w:drawing>
                <wp:inline distT="0" distB="0" distL="0" distR="0" wp14:anchorId="690BEAA0" wp14:editId="3E3DA5D9">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p>
        </w:tc>
        <w:tc>
          <w:tcPr>
            <w:tcW w:w="8356" w:type="dxa"/>
            <w:vAlign w:val="center"/>
          </w:tcPr>
          <w:p w14:paraId="202EB8F1" w14:textId="1D71045E" w:rsidR="00382C81" w:rsidRPr="00E474C9" w:rsidRDefault="00382C81" w:rsidP="005670DE">
            <w:pPr>
              <w:pStyle w:val="BodyText"/>
              <w:cnfStyle w:val="000000000000" w:firstRow="0" w:lastRow="0" w:firstColumn="0" w:lastColumn="0" w:oddVBand="0" w:evenVBand="0" w:oddHBand="0" w:evenHBand="0" w:firstRowFirstColumn="0" w:firstRowLastColumn="0" w:lastRowFirstColumn="0" w:lastRowLastColumn="0"/>
              <w:rPr>
                <w:noProof/>
              </w:rPr>
            </w:pPr>
            <w:r w:rsidRPr="00E474C9">
              <w:t xml:space="preserve">Plants </w:t>
            </w:r>
            <w:r w:rsidR="004A519E">
              <w:t>–</w:t>
            </w:r>
            <w:r w:rsidRPr="00E474C9">
              <w:t xml:space="preserve"> Control rabbits</w:t>
            </w:r>
          </w:p>
        </w:tc>
      </w:tr>
      <w:tr w:rsidR="00ED7E10" w:rsidRPr="00E474C9" w14:paraId="75AF819A" w14:textId="77777777" w:rsidTr="005670DE">
        <w:trPr>
          <w:trHeight w:val="471"/>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A1ECC1F" w14:textId="0C6DF78D" w:rsidR="00ED7E10" w:rsidRPr="00E474C9" w:rsidRDefault="005670DE" w:rsidP="005670DE">
            <w:pPr>
              <w:spacing w:after="120"/>
              <w:rPr>
                <w:b w:val="0"/>
                <w:bCs w:val="0"/>
                <w:noProof/>
                <w:lang w:eastAsia="en-US"/>
              </w:rPr>
            </w:pPr>
            <w:r w:rsidRPr="00E474C9">
              <w:rPr>
                <w:rFonts w:cs="Times New Roman"/>
                <w:noProof/>
                <w:color w:val="504B60" w:themeColor="accent6" w:themeShade="80"/>
                <w:sz w:val="22"/>
                <w:szCs w:val="22"/>
                <w:lang w:eastAsia="en-US"/>
              </w:rPr>
              <w:drawing>
                <wp:anchor distT="0" distB="0" distL="114300" distR="114300" simplePos="0" relativeHeight="251658240" behindDoc="1" locked="0" layoutInCell="1" allowOverlap="1" wp14:anchorId="5E9D2784" wp14:editId="6B9E97A8">
                  <wp:simplePos x="0" y="0"/>
                  <wp:positionH relativeFrom="column">
                    <wp:posOffset>548640</wp:posOffset>
                  </wp:positionH>
                  <wp:positionV relativeFrom="paragraph">
                    <wp:posOffset>8255</wp:posOffset>
                  </wp:positionV>
                  <wp:extent cx="365125" cy="365125"/>
                  <wp:effectExtent l="0" t="0" r="0" b="0"/>
                  <wp:wrapTight wrapText="bothSides">
                    <wp:wrapPolygon edited="0">
                      <wp:start x="12397" y="1127"/>
                      <wp:lineTo x="0" y="13523"/>
                      <wp:lineTo x="0" y="16904"/>
                      <wp:lineTo x="7889" y="19158"/>
                      <wp:lineTo x="13523" y="19158"/>
                      <wp:lineTo x="20285" y="5635"/>
                      <wp:lineTo x="19158" y="1127"/>
                      <wp:lineTo x="12397" y="1127"/>
                    </wp:wrapPolygon>
                  </wp:wrapTight>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ED7E10" w:rsidRPr="00E474C9">
              <w:rPr>
                <w:noProof/>
                <w:lang w:eastAsia="en-US"/>
              </w:rPr>
              <w:drawing>
                <wp:inline distT="0" distB="0" distL="0" distR="0" wp14:anchorId="3831479F" wp14:editId="4625B214">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inline>
              </w:drawing>
            </w:r>
          </w:p>
        </w:tc>
        <w:tc>
          <w:tcPr>
            <w:tcW w:w="8356" w:type="dxa"/>
            <w:vAlign w:val="center"/>
          </w:tcPr>
          <w:p w14:paraId="2D5D771E" w14:textId="3D13B86F" w:rsidR="00ED7E10" w:rsidRPr="00ED2636" w:rsidRDefault="00ED7E10" w:rsidP="005670DE">
            <w:pPr>
              <w:pStyle w:val="BodyText"/>
              <w:cnfStyle w:val="000000000000" w:firstRow="0" w:lastRow="0" w:firstColumn="0" w:lastColumn="0" w:oddVBand="0" w:evenVBand="0" w:oddHBand="0" w:evenHBand="0" w:firstRowFirstColumn="0" w:firstRowLastColumn="0" w:lastRowFirstColumn="0" w:lastRowLastColumn="0"/>
            </w:pPr>
            <w:r w:rsidRPr="00E474C9">
              <w:t xml:space="preserve">Reptiles, birds </w:t>
            </w:r>
            <w:r w:rsidR="004A519E">
              <w:t>–</w:t>
            </w:r>
            <w:r w:rsidRPr="00E474C9">
              <w:t xml:space="preserve"> Control goats</w:t>
            </w:r>
          </w:p>
        </w:tc>
      </w:tr>
      <w:tr w:rsidR="007E157C" w:rsidRPr="00E474C9" w14:paraId="10045BC3" w14:textId="77777777" w:rsidTr="005670DE">
        <w:trPr>
          <w:trHeight w:val="471"/>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B0BB2E1" w14:textId="7C306D3F" w:rsidR="007E157C" w:rsidRPr="00E474C9" w:rsidRDefault="007E157C" w:rsidP="005670DE">
            <w:pPr>
              <w:spacing w:after="120"/>
              <w:rPr>
                <w:noProof/>
                <w:lang w:eastAsia="en-US"/>
              </w:rPr>
            </w:pPr>
            <w:r>
              <w:rPr>
                <w:noProof/>
              </w:rPr>
              <w:drawing>
                <wp:inline distT="0" distB="0" distL="0" distR="0" wp14:anchorId="71E44A97" wp14:editId="1E2833AC">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inline>
              </w:drawing>
            </w:r>
          </w:p>
        </w:tc>
        <w:tc>
          <w:tcPr>
            <w:tcW w:w="8356" w:type="dxa"/>
            <w:vAlign w:val="center"/>
          </w:tcPr>
          <w:p w14:paraId="2ADA33DC" w14:textId="603DF353" w:rsidR="007E157C" w:rsidRPr="00E474C9" w:rsidRDefault="007E157C" w:rsidP="005670DE">
            <w:pPr>
              <w:pStyle w:val="BodyText"/>
              <w:cnfStyle w:val="000000000000" w:firstRow="0" w:lastRow="0" w:firstColumn="0" w:lastColumn="0" w:oddVBand="0" w:evenVBand="0" w:oddHBand="0" w:evenHBand="0" w:firstRowFirstColumn="0" w:firstRowLastColumn="0" w:lastRowFirstColumn="0" w:lastRowLastColumn="0"/>
              <w:rPr>
                <w:noProof/>
              </w:rPr>
            </w:pPr>
            <w:r w:rsidRPr="00E474C9">
              <w:t xml:space="preserve">Mammals </w:t>
            </w:r>
            <w:r w:rsidR="0066394C">
              <w:t>–</w:t>
            </w:r>
            <w:r w:rsidRPr="00E474C9">
              <w:t xml:space="preserve"> Co</w:t>
            </w:r>
            <w:r w:rsidR="0066394C">
              <w:t>mbined cat and fox control</w:t>
            </w:r>
          </w:p>
        </w:tc>
      </w:tr>
    </w:tbl>
    <w:p w14:paraId="30BBFCDB" w14:textId="788BAA0F" w:rsidR="00ED2636" w:rsidRDefault="00ED2636" w:rsidP="00D870AB">
      <w:pPr>
        <w:tabs>
          <w:tab w:val="left" w:pos="3869"/>
        </w:tabs>
        <w:rPr>
          <w:rFonts w:cs="Times New Roman"/>
          <w:color w:val="504B60" w:themeColor="accent6" w:themeShade="80"/>
          <w:lang w:eastAsia="en-US"/>
        </w:rPr>
      </w:pPr>
    </w:p>
    <w:p w14:paraId="63F9FAE5" w14:textId="3D90F049" w:rsidR="00A874EA" w:rsidRPr="008D1870" w:rsidRDefault="00A874EA" w:rsidP="005670DE">
      <w:pPr>
        <w:pStyle w:val="BodyText"/>
      </w:pPr>
      <w:r w:rsidRPr="008D1870">
        <w:t xml:space="preserve">For a further in depth look into SMP for this landscape please refer to </w:t>
      </w:r>
      <w:hyperlink r:id="rId35" w:history="1">
        <w:r w:rsidRPr="008D1870">
          <w:rPr>
            <w:u w:val="single"/>
          </w:rPr>
          <w:t>NatureKit</w:t>
        </w:r>
      </w:hyperlink>
      <w:r w:rsidRPr="008D1870">
        <w:t>.</w:t>
      </w:r>
    </w:p>
    <w:p w14:paraId="111DFE4E" w14:textId="4579754E" w:rsidR="00D870AB" w:rsidRPr="00D870AB" w:rsidRDefault="00D870AB" w:rsidP="00D870AB">
      <w:pPr>
        <w:tabs>
          <w:tab w:val="left" w:pos="3869"/>
        </w:tabs>
        <w:rPr>
          <w:rFonts w:cs="Times New Roman"/>
          <w:sz w:val="22"/>
          <w:szCs w:val="22"/>
          <w:lang w:eastAsia="en-US"/>
        </w:rPr>
        <w:sectPr w:rsidR="00D870AB" w:rsidRPr="00D870AB" w:rsidSect="006A66EA">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418" w:left="851" w:header="284" w:footer="284" w:gutter="0"/>
          <w:cols w:space="284"/>
          <w:docGrid w:linePitch="360"/>
        </w:sectPr>
      </w:pPr>
      <w:r w:rsidRPr="00D870AB">
        <w:rPr>
          <w:rFonts w:cs="Times New Roman"/>
          <w:sz w:val="22"/>
          <w:szCs w:val="22"/>
          <w:lang w:eastAsia="en-US"/>
        </w:rPr>
        <w:tab/>
      </w:r>
    </w:p>
    <w:p w14:paraId="422E67A1" w14:textId="541C0E1B" w:rsidR="00DD52DC" w:rsidRPr="00DD52DC" w:rsidRDefault="007F33B4" w:rsidP="000E5EF9">
      <w:pPr>
        <w:pStyle w:val="BodyText"/>
        <w:rPr>
          <w:lang w:eastAsia="en-AU"/>
        </w:rPr>
      </w:pPr>
      <w:r>
        <w:rPr>
          <w:noProof/>
        </w:rPr>
        <w:lastRenderedPageBreak/>
        <w:drawing>
          <wp:inline distT="0" distB="0" distL="0" distR="0" wp14:anchorId="53560636" wp14:editId="6980E28C">
            <wp:extent cx="12599669" cy="87655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2">
                      <a:extLst>
                        <a:ext uri="{28A0092B-C50C-407E-A947-70E740481C1C}">
                          <a14:useLocalDpi xmlns:a14="http://schemas.microsoft.com/office/drawing/2010/main" val="0"/>
                        </a:ext>
                      </a:extLst>
                    </a:blip>
                    <a:stretch>
                      <a:fillRect/>
                    </a:stretch>
                  </pic:blipFill>
                  <pic:spPr>
                    <a:xfrm>
                      <a:off x="0" y="0"/>
                      <a:ext cx="12599669" cy="8765539"/>
                    </a:xfrm>
                    <a:prstGeom prst="rect">
                      <a:avLst/>
                    </a:prstGeom>
                  </pic:spPr>
                </pic:pic>
              </a:graphicData>
            </a:graphic>
          </wp:inline>
        </w:drawing>
      </w:r>
    </w:p>
    <w:sectPr w:rsidR="00DD52DC" w:rsidRP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361CE" w14:textId="77777777" w:rsidR="00DB772F" w:rsidRDefault="00DB772F">
      <w:r>
        <w:separator/>
      </w:r>
    </w:p>
    <w:p w14:paraId="41CBF873" w14:textId="77777777" w:rsidR="00DB772F" w:rsidRDefault="00DB772F"/>
    <w:p w14:paraId="49071ABC" w14:textId="77777777" w:rsidR="00DB772F" w:rsidRDefault="00DB772F"/>
  </w:endnote>
  <w:endnote w:type="continuationSeparator" w:id="0">
    <w:p w14:paraId="0AB6C77C" w14:textId="77777777" w:rsidR="00DB772F" w:rsidRDefault="00DB772F">
      <w:r>
        <w:continuationSeparator/>
      </w:r>
    </w:p>
    <w:p w14:paraId="210F9C97" w14:textId="77777777" w:rsidR="00DB772F" w:rsidRDefault="00DB772F"/>
    <w:p w14:paraId="6EF71DB3" w14:textId="77777777" w:rsidR="00DB772F" w:rsidRDefault="00DB772F"/>
  </w:endnote>
  <w:endnote w:type="continuationNotice" w:id="1">
    <w:p w14:paraId="153FB5E8" w14:textId="77777777" w:rsidR="00DB772F" w:rsidRDefault="00DB77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AB10E1E"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2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2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2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64CF7" w14:textId="77777777" w:rsidR="00DB772F" w:rsidRPr="008F5280" w:rsidRDefault="00DB772F" w:rsidP="008F5280">
      <w:pPr>
        <w:pStyle w:val="FootnoteSeparator"/>
      </w:pPr>
    </w:p>
    <w:p w14:paraId="1DD35E73" w14:textId="77777777" w:rsidR="00DB772F" w:rsidRDefault="00DB772F"/>
  </w:footnote>
  <w:footnote w:type="continuationSeparator" w:id="0">
    <w:p w14:paraId="7FFC0E15" w14:textId="77777777" w:rsidR="00DB772F" w:rsidRDefault="00DB772F" w:rsidP="008F5280">
      <w:pPr>
        <w:pStyle w:val="FootnoteSeparator"/>
      </w:pPr>
    </w:p>
    <w:p w14:paraId="03B5420E" w14:textId="77777777" w:rsidR="00DB772F" w:rsidRDefault="00DB772F"/>
    <w:p w14:paraId="5BB3C177" w14:textId="77777777" w:rsidR="00DB772F" w:rsidRDefault="00DB772F"/>
  </w:footnote>
  <w:footnote w:type="continuationNotice" w:id="1">
    <w:p w14:paraId="3A4FA35F" w14:textId="77777777" w:rsidR="00DB772F" w:rsidRDefault="00DB772F" w:rsidP="00D55628"/>
    <w:p w14:paraId="1C3B4EA1" w14:textId="77777777" w:rsidR="00DB772F" w:rsidRDefault="00DB772F"/>
    <w:p w14:paraId="2A44252C" w14:textId="77777777" w:rsidR="00DB772F" w:rsidRDefault="00DB7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731D1267"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2E58F0">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8BB7C"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7176C"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95AD26" id="Rectangle" o:spid="_x0000_s1026"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14061EFF" w:rsidR="00DE028D" w:rsidRPr="00975ED3" w:rsidRDefault="00DD52DC" w:rsidP="00DE028D">
          <w:pPr>
            <w:pStyle w:val="Header"/>
          </w:pPr>
          <w:r>
            <w:rPr>
              <w:noProof/>
            </w:rPr>
            <w:t xml:space="preserve">Landscape </w:t>
          </w:r>
          <w:r w:rsidR="007E23F7">
            <w:rPr>
              <w:noProof/>
            </w:rPr>
            <w:t>–</w:t>
          </w:r>
          <w:r>
            <w:rPr>
              <w:noProof/>
            </w:rPr>
            <w:t xml:space="preserve"> </w:t>
          </w:r>
          <w:r w:rsidR="00DF1720">
            <w:rPr>
              <w:noProof/>
            </w:rPr>
            <w:t>Cowangie</w:t>
          </w:r>
          <w:r>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FF6AF"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A821D" id="TriangleLeft" o:spid="_x0000_s1026" style="position:absolute;margin-left:22.7pt;margin-top:22.7pt;width:68.0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C48750" id="Rectangle" o:spid="_x0000_s1026" style="position:absolute;margin-left:22.7pt;margin-top:22.7pt;width:552.7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1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10DDC"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6BB9E" id="TriangleBottom" o:spid="_x0000_s1026" style="position:absolute;margin-left:56.7pt;margin-top:93.55pt;width:68.05pt;height:70.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81986"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A76DA6"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E143BD1"/>
    <w:multiLevelType w:val="hybridMultilevel"/>
    <w:tmpl w:val="181A043A"/>
    <w:lvl w:ilvl="0" w:tplc="93B6162A">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674272E"/>
    <w:multiLevelType w:val="hybridMultilevel"/>
    <w:tmpl w:val="A834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6F33897"/>
    <w:multiLevelType w:val="hybridMultilevel"/>
    <w:tmpl w:val="83A82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49FA8AD8">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2686575A">
      <w:start w:val="1"/>
      <w:numFmt w:val="bullet"/>
      <w:lvlText w:val="o"/>
      <w:lvlJc w:val="left"/>
      <w:pPr>
        <w:ind w:left="1667" w:hanging="360"/>
      </w:pPr>
      <w:rPr>
        <w:rFonts w:ascii="Courier New" w:hAnsi="Courier New" w:cs="Courier New" w:hint="default"/>
      </w:rPr>
    </w:lvl>
    <w:lvl w:ilvl="2" w:tplc="B2DA0582">
      <w:start w:val="1"/>
      <w:numFmt w:val="bullet"/>
      <w:lvlText w:val=""/>
      <w:lvlJc w:val="left"/>
      <w:pPr>
        <w:ind w:left="2387" w:hanging="360"/>
      </w:pPr>
      <w:rPr>
        <w:rFonts w:ascii="Wingdings" w:hAnsi="Wingdings" w:hint="default"/>
      </w:rPr>
    </w:lvl>
    <w:lvl w:ilvl="3" w:tplc="A7DA0136">
      <w:start w:val="1"/>
      <w:numFmt w:val="bullet"/>
      <w:lvlText w:val=""/>
      <w:lvlJc w:val="left"/>
      <w:pPr>
        <w:ind w:left="3107" w:hanging="360"/>
      </w:pPr>
      <w:rPr>
        <w:rFonts w:ascii="Symbol" w:hAnsi="Symbol" w:hint="default"/>
      </w:rPr>
    </w:lvl>
    <w:lvl w:ilvl="4" w:tplc="B666F6E8">
      <w:start w:val="1"/>
      <w:numFmt w:val="bullet"/>
      <w:lvlText w:val="o"/>
      <w:lvlJc w:val="left"/>
      <w:pPr>
        <w:ind w:left="3827" w:hanging="360"/>
      </w:pPr>
      <w:rPr>
        <w:rFonts w:ascii="Courier New" w:hAnsi="Courier New" w:cs="Courier New" w:hint="default"/>
      </w:rPr>
    </w:lvl>
    <w:lvl w:ilvl="5" w:tplc="DD28F56C">
      <w:start w:val="1"/>
      <w:numFmt w:val="bullet"/>
      <w:lvlText w:val=""/>
      <w:lvlJc w:val="left"/>
      <w:pPr>
        <w:ind w:left="4547" w:hanging="360"/>
      </w:pPr>
      <w:rPr>
        <w:rFonts w:ascii="Wingdings" w:hAnsi="Wingdings" w:hint="default"/>
      </w:rPr>
    </w:lvl>
    <w:lvl w:ilvl="6" w:tplc="ECD448FC">
      <w:start w:val="1"/>
      <w:numFmt w:val="bullet"/>
      <w:lvlText w:val=""/>
      <w:lvlJc w:val="left"/>
      <w:pPr>
        <w:ind w:left="5267" w:hanging="360"/>
      </w:pPr>
      <w:rPr>
        <w:rFonts w:ascii="Symbol" w:hAnsi="Symbol" w:hint="default"/>
      </w:rPr>
    </w:lvl>
    <w:lvl w:ilvl="7" w:tplc="60BC9980">
      <w:start w:val="1"/>
      <w:numFmt w:val="bullet"/>
      <w:lvlText w:val="o"/>
      <w:lvlJc w:val="left"/>
      <w:pPr>
        <w:ind w:left="5987" w:hanging="360"/>
      </w:pPr>
      <w:rPr>
        <w:rFonts w:ascii="Courier New" w:hAnsi="Courier New" w:cs="Courier New" w:hint="default"/>
      </w:rPr>
    </w:lvl>
    <w:lvl w:ilvl="8" w:tplc="3278758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6D145FD"/>
    <w:multiLevelType w:val="hybridMultilevel"/>
    <w:tmpl w:val="8A48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22405BC2">
      <w:start w:val="1"/>
      <w:numFmt w:val="decimal"/>
      <w:pStyle w:val="TableTextNumbered"/>
      <w:lvlText w:val="%1."/>
      <w:lvlJc w:val="left"/>
      <w:pPr>
        <w:tabs>
          <w:tab w:val="num" w:pos="482"/>
        </w:tabs>
        <w:ind w:left="482" w:hanging="369"/>
      </w:pPr>
      <w:rPr>
        <w:rFonts w:hint="default"/>
      </w:rPr>
    </w:lvl>
    <w:lvl w:ilvl="1" w:tplc="88628A2E">
      <w:start w:val="1"/>
      <w:numFmt w:val="lowerLetter"/>
      <w:pStyle w:val="TableTextNumbered2"/>
      <w:lvlText w:val="%2."/>
      <w:lvlJc w:val="left"/>
      <w:pPr>
        <w:tabs>
          <w:tab w:val="num" w:pos="822"/>
        </w:tabs>
        <w:ind w:left="822" w:hanging="340"/>
      </w:pPr>
      <w:rPr>
        <w:rFonts w:hint="default"/>
      </w:rPr>
    </w:lvl>
    <w:lvl w:ilvl="2" w:tplc="7CD6B32E">
      <w:start w:val="1"/>
      <w:numFmt w:val="lowerRoman"/>
      <w:pStyle w:val="TableTextNumbered3"/>
      <w:lvlText w:val="%3."/>
      <w:lvlJc w:val="left"/>
      <w:pPr>
        <w:tabs>
          <w:tab w:val="num" w:pos="1219"/>
        </w:tabs>
        <w:ind w:left="1219" w:hanging="397"/>
      </w:pPr>
      <w:rPr>
        <w:rFonts w:hint="default"/>
      </w:rPr>
    </w:lvl>
    <w:lvl w:ilvl="3" w:tplc="999A4666">
      <w:start w:val="1"/>
      <w:numFmt w:val="none"/>
      <w:lvlText w:val=""/>
      <w:lvlJc w:val="left"/>
      <w:pPr>
        <w:ind w:left="1440" w:hanging="360"/>
      </w:pPr>
      <w:rPr>
        <w:rFonts w:hint="default"/>
      </w:rPr>
    </w:lvl>
    <w:lvl w:ilvl="4" w:tplc="3816EC22">
      <w:start w:val="1"/>
      <w:numFmt w:val="none"/>
      <w:lvlText w:val=""/>
      <w:lvlJc w:val="left"/>
      <w:pPr>
        <w:ind w:left="1800" w:hanging="360"/>
      </w:pPr>
      <w:rPr>
        <w:rFonts w:hint="default"/>
      </w:rPr>
    </w:lvl>
    <w:lvl w:ilvl="5" w:tplc="6F04848C">
      <w:start w:val="1"/>
      <w:numFmt w:val="none"/>
      <w:lvlText w:val=""/>
      <w:lvlJc w:val="left"/>
      <w:pPr>
        <w:ind w:left="2160" w:hanging="360"/>
      </w:pPr>
      <w:rPr>
        <w:rFonts w:hint="default"/>
      </w:rPr>
    </w:lvl>
    <w:lvl w:ilvl="6" w:tplc="86840CA4">
      <w:start w:val="1"/>
      <w:numFmt w:val="none"/>
      <w:lvlText w:val=""/>
      <w:lvlJc w:val="left"/>
      <w:pPr>
        <w:ind w:left="2520" w:hanging="360"/>
      </w:pPr>
      <w:rPr>
        <w:rFonts w:hint="default"/>
      </w:rPr>
    </w:lvl>
    <w:lvl w:ilvl="7" w:tplc="50C29EAA">
      <w:start w:val="1"/>
      <w:numFmt w:val="none"/>
      <w:lvlText w:val=""/>
      <w:lvlJc w:val="left"/>
      <w:pPr>
        <w:ind w:left="2880" w:hanging="360"/>
      </w:pPr>
      <w:rPr>
        <w:rFonts w:hint="default"/>
      </w:rPr>
    </w:lvl>
    <w:lvl w:ilvl="8" w:tplc="778486B0">
      <w:start w:val="1"/>
      <w:numFmt w:val="none"/>
      <w:lvlText w:val=""/>
      <w:lvlJc w:val="left"/>
      <w:pPr>
        <w:ind w:left="3240" w:hanging="360"/>
      </w:pPr>
      <w:rPr>
        <w:rFonts w:hint="default"/>
      </w:rPr>
    </w:lvl>
  </w:abstractNum>
  <w:abstractNum w:abstractNumId="22" w15:restartNumberingAfterBreak="0">
    <w:nsid w:val="70250B03"/>
    <w:multiLevelType w:val="hybridMultilevel"/>
    <w:tmpl w:val="F3EA2326"/>
    <w:name w:val="DEPIQuoteBullets"/>
    <w:lvl w:ilvl="0" w:tplc="FCAAAE0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8AAEC19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B0CE61CA">
      <w:start w:val="1"/>
      <w:numFmt w:val="bullet"/>
      <w:lvlText w:val="‒"/>
      <w:lvlJc w:val="left"/>
      <w:pPr>
        <w:tabs>
          <w:tab w:val="num" w:pos="1418"/>
        </w:tabs>
        <w:ind w:left="1418" w:hanging="283"/>
      </w:pPr>
      <w:rPr>
        <w:rFonts w:ascii="Calibri" w:hAnsi="Calibri" w:hint="default"/>
        <w:color w:val="CDDC29" w:themeColor="text2"/>
      </w:rPr>
    </w:lvl>
    <w:lvl w:ilvl="3" w:tplc="D758D4A0">
      <w:start w:val="1"/>
      <w:numFmt w:val="bullet"/>
      <w:lvlText w:val=""/>
      <w:lvlJc w:val="left"/>
      <w:pPr>
        <w:ind w:left="1136" w:firstLine="283"/>
      </w:pPr>
      <w:rPr>
        <w:rFonts w:ascii="Symbol" w:hAnsi="Symbol" w:hint="default"/>
      </w:rPr>
    </w:lvl>
    <w:lvl w:ilvl="4" w:tplc="BE706D06">
      <w:start w:val="1"/>
      <w:numFmt w:val="bullet"/>
      <w:lvlText w:val=""/>
      <w:lvlJc w:val="left"/>
      <w:pPr>
        <w:ind w:left="1420" w:firstLine="283"/>
      </w:pPr>
      <w:rPr>
        <w:rFonts w:ascii="Symbol" w:hAnsi="Symbol" w:hint="default"/>
      </w:rPr>
    </w:lvl>
    <w:lvl w:ilvl="5" w:tplc="102E0E60">
      <w:start w:val="1"/>
      <w:numFmt w:val="bullet"/>
      <w:lvlText w:val=""/>
      <w:lvlJc w:val="left"/>
      <w:pPr>
        <w:ind w:left="1704" w:firstLine="283"/>
      </w:pPr>
      <w:rPr>
        <w:rFonts w:ascii="Wingdings" w:hAnsi="Wingdings" w:hint="default"/>
      </w:rPr>
    </w:lvl>
    <w:lvl w:ilvl="6" w:tplc="B734F496">
      <w:start w:val="1"/>
      <w:numFmt w:val="bullet"/>
      <w:lvlText w:val=""/>
      <w:lvlJc w:val="left"/>
      <w:pPr>
        <w:ind w:left="1988" w:firstLine="283"/>
      </w:pPr>
      <w:rPr>
        <w:rFonts w:ascii="Wingdings" w:hAnsi="Wingdings" w:hint="default"/>
      </w:rPr>
    </w:lvl>
    <w:lvl w:ilvl="7" w:tplc="C20E2DD2">
      <w:start w:val="1"/>
      <w:numFmt w:val="bullet"/>
      <w:lvlText w:val=""/>
      <w:lvlJc w:val="left"/>
      <w:pPr>
        <w:ind w:left="2272" w:firstLine="283"/>
      </w:pPr>
      <w:rPr>
        <w:rFonts w:ascii="Symbol" w:hAnsi="Symbol" w:hint="default"/>
      </w:rPr>
    </w:lvl>
    <w:lvl w:ilvl="8" w:tplc="151EA35A">
      <w:start w:val="1"/>
      <w:numFmt w:val="bullet"/>
      <w:lvlText w:val=""/>
      <w:lvlJc w:val="left"/>
      <w:pPr>
        <w:ind w:left="2556" w:firstLine="283"/>
      </w:pPr>
      <w:rPr>
        <w:rFonts w:ascii="Symbol" w:hAnsi="Symbol" w:hint="default"/>
      </w:rPr>
    </w:lvl>
  </w:abstractNum>
  <w:abstractNum w:abstractNumId="23"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A955AC"/>
    <w:multiLevelType w:val="hybridMultilevel"/>
    <w:tmpl w:val="D1844EC4"/>
    <w:lvl w:ilvl="0" w:tplc="93B6162A">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19"/>
  </w:num>
  <w:num w:numId="4">
    <w:abstractNumId w:val="25"/>
  </w:num>
  <w:num w:numId="5">
    <w:abstractNumId w:val="9"/>
  </w:num>
  <w:num w:numId="6">
    <w:abstractNumId w:val="4"/>
  </w:num>
  <w:num w:numId="7">
    <w:abstractNumId w:val="2"/>
  </w:num>
  <w:num w:numId="8">
    <w:abstractNumId w:val="0"/>
  </w:num>
  <w:num w:numId="9">
    <w:abstractNumId w:val="22"/>
  </w:num>
  <w:num w:numId="10">
    <w:abstractNumId w:val="6"/>
  </w:num>
  <w:num w:numId="11">
    <w:abstractNumId w:val="11"/>
  </w:num>
  <w:num w:numId="12">
    <w:abstractNumId w:val="7"/>
  </w:num>
  <w:num w:numId="13">
    <w:abstractNumId w:val="14"/>
  </w:num>
  <w:num w:numId="14">
    <w:abstractNumId w:val="15"/>
  </w:num>
  <w:num w:numId="15">
    <w:abstractNumId w:val="1"/>
  </w:num>
  <w:num w:numId="16">
    <w:abstractNumId w:val="23"/>
  </w:num>
  <w:num w:numId="17">
    <w:abstractNumId w:va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5"/>
  </w:num>
  <w:num w:numId="21">
    <w:abstractNumId w:val="3"/>
  </w:num>
  <w:num w:numId="22">
    <w:abstractNumId w:val="18"/>
  </w:num>
  <w:num w:numId="23">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868"/>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3F53"/>
    <w:rsid w:val="0001466C"/>
    <w:rsid w:val="00014E15"/>
    <w:rsid w:val="00015BB6"/>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3CD1"/>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A"/>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69"/>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0CB"/>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57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5B53"/>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EF9"/>
    <w:rsid w:val="000E5F4E"/>
    <w:rsid w:val="000E6684"/>
    <w:rsid w:val="000E6777"/>
    <w:rsid w:val="000E68D3"/>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C16"/>
    <w:rsid w:val="000F5E34"/>
    <w:rsid w:val="000F5E5F"/>
    <w:rsid w:val="000F5E8C"/>
    <w:rsid w:val="000F6801"/>
    <w:rsid w:val="000F6803"/>
    <w:rsid w:val="000F69CA"/>
    <w:rsid w:val="000F6D60"/>
    <w:rsid w:val="000F6D6B"/>
    <w:rsid w:val="000F7657"/>
    <w:rsid w:val="000F7A4B"/>
    <w:rsid w:val="000F7B2B"/>
    <w:rsid w:val="000F7F8C"/>
    <w:rsid w:val="001000DA"/>
    <w:rsid w:val="00100611"/>
    <w:rsid w:val="001006AD"/>
    <w:rsid w:val="0010072A"/>
    <w:rsid w:val="001009C3"/>
    <w:rsid w:val="00100B5E"/>
    <w:rsid w:val="00101435"/>
    <w:rsid w:val="00101451"/>
    <w:rsid w:val="0010233C"/>
    <w:rsid w:val="0010306F"/>
    <w:rsid w:val="001031FC"/>
    <w:rsid w:val="00103838"/>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D51"/>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C3E"/>
    <w:rsid w:val="001A4D85"/>
    <w:rsid w:val="001A50A5"/>
    <w:rsid w:val="001A548E"/>
    <w:rsid w:val="001A55E2"/>
    <w:rsid w:val="001A5625"/>
    <w:rsid w:val="001A677B"/>
    <w:rsid w:val="001A67EC"/>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8DF"/>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0EE2"/>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C7B5A"/>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A95"/>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C8D"/>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172"/>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717"/>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025"/>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801"/>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473"/>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63"/>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8F0"/>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94"/>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B9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024"/>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2DA2"/>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C81"/>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1EB"/>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E9F"/>
    <w:rsid w:val="003D3F0D"/>
    <w:rsid w:val="003D4055"/>
    <w:rsid w:val="003D4483"/>
    <w:rsid w:val="003D4C15"/>
    <w:rsid w:val="003D4DC8"/>
    <w:rsid w:val="003D522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CBC"/>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45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654"/>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A9"/>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2CE"/>
    <w:rsid w:val="00464476"/>
    <w:rsid w:val="0046466B"/>
    <w:rsid w:val="0046468C"/>
    <w:rsid w:val="004649D9"/>
    <w:rsid w:val="00464D36"/>
    <w:rsid w:val="00464F86"/>
    <w:rsid w:val="0046503A"/>
    <w:rsid w:val="004652D7"/>
    <w:rsid w:val="0046547C"/>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7FD"/>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6FC"/>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19E"/>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58D"/>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518"/>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1CB5"/>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3F"/>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A5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5A3"/>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0DE"/>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CD4"/>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36F"/>
    <w:rsid w:val="0059071B"/>
    <w:rsid w:val="00590903"/>
    <w:rsid w:val="00590B1F"/>
    <w:rsid w:val="00590B85"/>
    <w:rsid w:val="00590B89"/>
    <w:rsid w:val="00591309"/>
    <w:rsid w:val="00591420"/>
    <w:rsid w:val="005915F9"/>
    <w:rsid w:val="00591BC6"/>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0E85"/>
    <w:rsid w:val="005D1075"/>
    <w:rsid w:val="005D1248"/>
    <w:rsid w:val="005D1255"/>
    <w:rsid w:val="005D12C4"/>
    <w:rsid w:val="005D141F"/>
    <w:rsid w:val="005D1494"/>
    <w:rsid w:val="005D2102"/>
    <w:rsid w:val="005D2885"/>
    <w:rsid w:val="005D395A"/>
    <w:rsid w:val="005D3AC5"/>
    <w:rsid w:val="005D48A2"/>
    <w:rsid w:val="005D497A"/>
    <w:rsid w:val="005D4AA8"/>
    <w:rsid w:val="005D627A"/>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688"/>
    <w:rsid w:val="006008D1"/>
    <w:rsid w:val="006009A8"/>
    <w:rsid w:val="00600A7A"/>
    <w:rsid w:val="0060128F"/>
    <w:rsid w:val="00601ECC"/>
    <w:rsid w:val="006023D9"/>
    <w:rsid w:val="0060269A"/>
    <w:rsid w:val="00602739"/>
    <w:rsid w:val="00602916"/>
    <w:rsid w:val="00602979"/>
    <w:rsid w:val="00603085"/>
    <w:rsid w:val="00603830"/>
    <w:rsid w:val="0060403C"/>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B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52"/>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94C"/>
    <w:rsid w:val="00663BBF"/>
    <w:rsid w:val="00664146"/>
    <w:rsid w:val="00664914"/>
    <w:rsid w:val="00664BF0"/>
    <w:rsid w:val="00664C0B"/>
    <w:rsid w:val="00665A3C"/>
    <w:rsid w:val="00665D0D"/>
    <w:rsid w:val="00665E16"/>
    <w:rsid w:val="006662EB"/>
    <w:rsid w:val="006669FB"/>
    <w:rsid w:val="00666DFB"/>
    <w:rsid w:val="0066740E"/>
    <w:rsid w:val="006679B3"/>
    <w:rsid w:val="0067007A"/>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6EA"/>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A59"/>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548"/>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63"/>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5FC2"/>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4DCB"/>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57C"/>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3B4"/>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8A1"/>
    <w:rsid w:val="00812942"/>
    <w:rsid w:val="00812946"/>
    <w:rsid w:val="00812A2A"/>
    <w:rsid w:val="008130E7"/>
    <w:rsid w:val="008134CB"/>
    <w:rsid w:val="0081365B"/>
    <w:rsid w:val="00813897"/>
    <w:rsid w:val="008138E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4FD"/>
    <w:rsid w:val="008516D7"/>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8D1"/>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1A44"/>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0BD"/>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27B"/>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4BA"/>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30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A8B"/>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CF2"/>
    <w:rsid w:val="00970D7B"/>
    <w:rsid w:val="009712B2"/>
    <w:rsid w:val="009728EA"/>
    <w:rsid w:val="00972956"/>
    <w:rsid w:val="00972B1E"/>
    <w:rsid w:val="00972B93"/>
    <w:rsid w:val="00972C5B"/>
    <w:rsid w:val="00972F49"/>
    <w:rsid w:val="00973700"/>
    <w:rsid w:val="00973960"/>
    <w:rsid w:val="00973C50"/>
    <w:rsid w:val="0097539B"/>
    <w:rsid w:val="00975904"/>
    <w:rsid w:val="00975C91"/>
    <w:rsid w:val="00975D72"/>
    <w:rsid w:val="00975ED3"/>
    <w:rsid w:val="00976B5A"/>
    <w:rsid w:val="00976B89"/>
    <w:rsid w:val="00977318"/>
    <w:rsid w:val="0097757C"/>
    <w:rsid w:val="0098053B"/>
    <w:rsid w:val="009807C6"/>
    <w:rsid w:val="00980ACA"/>
    <w:rsid w:val="00980F14"/>
    <w:rsid w:val="0098125C"/>
    <w:rsid w:val="0098146B"/>
    <w:rsid w:val="0098179A"/>
    <w:rsid w:val="00981877"/>
    <w:rsid w:val="009828BD"/>
    <w:rsid w:val="009829FD"/>
    <w:rsid w:val="00982A6F"/>
    <w:rsid w:val="00982D58"/>
    <w:rsid w:val="00982F90"/>
    <w:rsid w:val="0098333D"/>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94D"/>
    <w:rsid w:val="00997A4A"/>
    <w:rsid w:val="009A0375"/>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6E3"/>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B4E"/>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236"/>
    <w:rsid w:val="00A2431B"/>
    <w:rsid w:val="00A246E5"/>
    <w:rsid w:val="00A2472D"/>
    <w:rsid w:val="00A247FD"/>
    <w:rsid w:val="00A24DD7"/>
    <w:rsid w:val="00A24E69"/>
    <w:rsid w:val="00A24F5C"/>
    <w:rsid w:val="00A2512F"/>
    <w:rsid w:val="00A2520C"/>
    <w:rsid w:val="00A253D5"/>
    <w:rsid w:val="00A256B1"/>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5A"/>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CE1"/>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F97"/>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C6"/>
    <w:rsid w:val="00A613D9"/>
    <w:rsid w:val="00A61413"/>
    <w:rsid w:val="00A61530"/>
    <w:rsid w:val="00A61580"/>
    <w:rsid w:val="00A61B2C"/>
    <w:rsid w:val="00A61B81"/>
    <w:rsid w:val="00A61DDD"/>
    <w:rsid w:val="00A62811"/>
    <w:rsid w:val="00A631C8"/>
    <w:rsid w:val="00A63E8C"/>
    <w:rsid w:val="00A63EEE"/>
    <w:rsid w:val="00A64417"/>
    <w:rsid w:val="00A64C9F"/>
    <w:rsid w:val="00A6534E"/>
    <w:rsid w:val="00A653F3"/>
    <w:rsid w:val="00A665C7"/>
    <w:rsid w:val="00A66C93"/>
    <w:rsid w:val="00A66F00"/>
    <w:rsid w:val="00A67702"/>
    <w:rsid w:val="00A67E3F"/>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D53"/>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4E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40"/>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AB7"/>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EB1"/>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7EE"/>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968"/>
    <w:rsid w:val="00B902C1"/>
    <w:rsid w:val="00B90768"/>
    <w:rsid w:val="00B90893"/>
    <w:rsid w:val="00B9168D"/>
    <w:rsid w:val="00B9172A"/>
    <w:rsid w:val="00B91993"/>
    <w:rsid w:val="00B91E5F"/>
    <w:rsid w:val="00B927B5"/>
    <w:rsid w:val="00B927C0"/>
    <w:rsid w:val="00B92A23"/>
    <w:rsid w:val="00B92BF0"/>
    <w:rsid w:val="00B9359C"/>
    <w:rsid w:val="00B93856"/>
    <w:rsid w:val="00B93B79"/>
    <w:rsid w:val="00B93DEF"/>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2E0A"/>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7C5"/>
    <w:rsid w:val="00BE4ED5"/>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0F8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2746"/>
    <w:rsid w:val="00C6361D"/>
    <w:rsid w:val="00C63817"/>
    <w:rsid w:val="00C63B82"/>
    <w:rsid w:val="00C63B87"/>
    <w:rsid w:val="00C63BB3"/>
    <w:rsid w:val="00C63C0B"/>
    <w:rsid w:val="00C6414E"/>
    <w:rsid w:val="00C64198"/>
    <w:rsid w:val="00C642B6"/>
    <w:rsid w:val="00C6479D"/>
    <w:rsid w:val="00C648F1"/>
    <w:rsid w:val="00C64AE5"/>
    <w:rsid w:val="00C64E48"/>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4FC8"/>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E12"/>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E96"/>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7B3"/>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9C5"/>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2EFF"/>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B21"/>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72F"/>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3E0"/>
    <w:rsid w:val="00DE5C5D"/>
    <w:rsid w:val="00DE710A"/>
    <w:rsid w:val="00DE79CA"/>
    <w:rsid w:val="00DE7F6D"/>
    <w:rsid w:val="00DF04F9"/>
    <w:rsid w:val="00DF0786"/>
    <w:rsid w:val="00DF07EB"/>
    <w:rsid w:val="00DF0B12"/>
    <w:rsid w:val="00DF0BEF"/>
    <w:rsid w:val="00DF0C0A"/>
    <w:rsid w:val="00DF0EA0"/>
    <w:rsid w:val="00DF11CA"/>
    <w:rsid w:val="00DF16D3"/>
    <w:rsid w:val="00DF1720"/>
    <w:rsid w:val="00DF1784"/>
    <w:rsid w:val="00DF2022"/>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76B"/>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4C9"/>
    <w:rsid w:val="00E47A98"/>
    <w:rsid w:val="00E47D1E"/>
    <w:rsid w:val="00E50111"/>
    <w:rsid w:val="00E50523"/>
    <w:rsid w:val="00E50CB1"/>
    <w:rsid w:val="00E513DD"/>
    <w:rsid w:val="00E5145C"/>
    <w:rsid w:val="00E514AA"/>
    <w:rsid w:val="00E5164B"/>
    <w:rsid w:val="00E516F2"/>
    <w:rsid w:val="00E51872"/>
    <w:rsid w:val="00E518C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72"/>
    <w:rsid w:val="00E816AF"/>
    <w:rsid w:val="00E81C5F"/>
    <w:rsid w:val="00E81D89"/>
    <w:rsid w:val="00E81E6A"/>
    <w:rsid w:val="00E82001"/>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228"/>
    <w:rsid w:val="00EA4C44"/>
    <w:rsid w:val="00EA4D19"/>
    <w:rsid w:val="00EA4F8A"/>
    <w:rsid w:val="00EA57A3"/>
    <w:rsid w:val="00EA5814"/>
    <w:rsid w:val="00EA5A7F"/>
    <w:rsid w:val="00EA5C9A"/>
    <w:rsid w:val="00EA6073"/>
    <w:rsid w:val="00EA660B"/>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A56"/>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36"/>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7EF"/>
    <w:rsid w:val="00ED5887"/>
    <w:rsid w:val="00ED5C19"/>
    <w:rsid w:val="00ED5F50"/>
    <w:rsid w:val="00ED607E"/>
    <w:rsid w:val="00ED6202"/>
    <w:rsid w:val="00ED644A"/>
    <w:rsid w:val="00ED657F"/>
    <w:rsid w:val="00ED6A0C"/>
    <w:rsid w:val="00ED6D45"/>
    <w:rsid w:val="00ED744E"/>
    <w:rsid w:val="00ED750B"/>
    <w:rsid w:val="00ED7CF4"/>
    <w:rsid w:val="00ED7D94"/>
    <w:rsid w:val="00ED7E10"/>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72D"/>
    <w:rsid w:val="00EE48A8"/>
    <w:rsid w:val="00EE4997"/>
    <w:rsid w:val="00EE4AFC"/>
    <w:rsid w:val="00EE4BB2"/>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011"/>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99B"/>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5C9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13"/>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B7F65"/>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73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6AAE9A7"/>
    <w:rsid w:val="0C38DB3A"/>
    <w:rsid w:val="1499BF26"/>
    <w:rsid w:val="29AE8A38"/>
    <w:rsid w:val="306D7540"/>
    <w:rsid w:val="422C4E24"/>
    <w:rsid w:val="4A13F057"/>
    <w:rsid w:val="53088BC9"/>
    <w:rsid w:val="56D94B02"/>
    <w:rsid w:val="58E16B0D"/>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737A63"/>
    <w:pPr>
      <w:spacing w:before="60"/>
    </w:pPr>
    <w:rPr>
      <w:rFonts w:ascii="Arial" w:eastAsia="Arial" w:hAnsi="Arial" w:cs="Times New Roman"/>
      <w:color w:val="auto"/>
      <w:sz w:val="22"/>
      <w:szCs w:val="22"/>
      <w:lang w:eastAsia="en-US"/>
    </w:rPr>
  </w:style>
  <w:style w:type="character" w:customStyle="1" w:styleId="BodyTextChar">
    <w:name w:val="Body Text Char"/>
    <w:basedOn w:val="DefaultParagraphFont"/>
    <w:link w:val="BodyText"/>
    <w:rsid w:val="00737A63"/>
    <w:rPr>
      <w:rFonts w:ascii="Arial" w:eastAsia="Arial" w:hAnsi="Arial"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8037964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svg"/><Relationship Id="rId42" Type="http://schemas.openxmlformats.org/officeDocument/2006/relationships/image" Target="media/image2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5.png"/><Relationship Id="rId29" Type="http://schemas.openxmlformats.org/officeDocument/2006/relationships/image" Target="media/image14.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svg"/><Relationship Id="rId32" Type="http://schemas.openxmlformats.org/officeDocument/2006/relationships/image" Target="media/image17.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environment.vic.gov.au/biodiversity/naturekit" TargetMode="Externa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DOCID75-1821465141-1831</_dlc_DocId>
    <_dlc_DocIdUrl xmlns="a5f32de4-e402-4188-b034-e71ca7d22e54">
      <Url>https://delwpvicgovau.sharepoint.com/sites/ecm_75/_layouts/15/DocIdRedir.aspx?ID=DOCID75-1821465141-1831</Url>
      <Description>DOCID75-1821465141-1831</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B49E4B05-50F7-495A-907E-8804BAD66EE9}">
  <ds:schemaRefs>
    <ds:schemaRef ds:uri="http://schemas.openxmlformats.org/officeDocument/2006/bibliography"/>
  </ds:schemaRefs>
</ds:datastoreItem>
</file>

<file path=customXml/itemProps4.xml><?xml version="1.0" encoding="utf-8"?>
<ds:datastoreItem xmlns:ds="http://schemas.openxmlformats.org/officeDocument/2006/customXml" ds:itemID="{B08A64D1-C185-4470-A755-BF817368AA81}">
  <ds:schemaRefs>
    <ds:schemaRef ds:uri="Microsoft.SharePoint.Taxonomy.ContentTypeSync"/>
  </ds:schemaRefs>
</ds:datastoreItem>
</file>

<file path=customXml/itemProps5.xml><?xml version="1.0" encoding="utf-8"?>
<ds:datastoreItem xmlns:ds="http://schemas.openxmlformats.org/officeDocument/2006/customXml" ds:itemID="{7BED2230-CEE5-4E89-B253-F03F8F5E2838}">
  <ds:schemaRefs>
    <ds:schemaRef ds:uri="http://schemas.microsoft.com/sharepoint/events"/>
  </ds:schemaRefs>
</ds:datastoreItem>
</file>

<file path=customXml/itemProps6.xml><?xml version="1.0" encoding="utf-8"?>
<ds:datastoreItem xmlns:ds="http://schemas.openxmlformats.org/officeDocument/2006/customXml" ds:itemID="{2866B0AA-ECA1-4E53-BE58-20C9298F5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4</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8 Cowangie Fact sheet Loddon Mallee</dc:title>
  <dc:subject/>
  <dc:creator>Elise K Kovac (DELWP)</dc:creator>
  <cp:keywords/>
  <dc:description/>
  <cp:lastModifiedBy>Clare Brownridge (DELWP)</cp:lastModifiedBy>
  <cp:revision>137</cp:revision>
  <cp:lastPrinted>2020-09-30T07:04:00Z</cp:lastPrinted>
  <dcterms:created xsi:type="dcterms:W3CDTF">2020-09-02T09:03:00Z</dcterms:created>
  <dcterms:modified xsi:type="dcterms:W3CDTF">2021-01-29T05:30:00Z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782e4d06-9335-411f-ab3c-e34774f4a037</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68;#Loddon Mallee|3003a99b-d5f7-46e4-8890-5b0e8c861543</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Loddon Mallee|3003a99b-d5f7-46e4-8890-5b0e8c861543</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2021-01-14T07:32:30Z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f6e63a22-9211-472e-aa1a-b97eb28b8c74</vt:lpwstr>
  </property>
  <property fmtid="{D5CDD505-2E9C-101B-9397-08002B2CF9AE}" pid="67" name="MSIP_Label_4257e2ab-f512-40e2-9c9a-c64247360765_ContentBits">
    <vt:lpwstr>2</vt:lpwstr>
  </property>
</Properties>
</file>