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3134E" w14:textId="77777777" w:rsidR="004E60EB" w:rsidRPr="00354257" w:rsidRDefault="004E60EB" w:rsidP="794ADFBB">
      <w:pPr>
        <w:pStyle w:val="Heading2"/>
        <w:rPr>
          <w:b w:val="0"/>
          <w:bCs w:val="0"/>
          <w:iCs w:val="0"/>
        </w:rPr>
      </w:pPr>
      <w:bookmarkStart w:id="0" w:name="_Hlk61253760"/>
      <w:bookmarkEnd w:id="0"/>
      <w:r>
        <w:t>Background / preamble</w:t>
      </w:r>
    </w:p>
    <w:p w14:paraId="7AF85C57" w14:textId="31968AD7" w:rsidR="004E60EB" w:rsidRPr="00873B5C" w:rsidRDefault="004E60EB" w:rsidP="00025062">
      <w:pPr>
        <w:pStyle w:val="BodyText"/>
      </w:pPr>
      <w:r w:rsidRPr="00873B5C">
        <w:t xml:space="preserve">The </w:t>
      </w:r>
      <w:r w:rsidR="00DD1248" w:rsidRPr="00A54DDA">
        <w:rPr>
          <w:i/>
          <w:iCs/>
        </w:rPr>
        <w:t>Cobberas Nunniong</w:t>
      </w:r>
      <w:r w:rsidRPr="00873B5C">
        <w:t xml:space="preserve"> landscape </w:t>
      </w:r>
      <w:r w:rsidR="00E066A7">
        <w:t>wa</w:t>
      </w:r>
      <w:r w:rsidR="00E066A7" w:rsidRPr="00967B3E">
        <w:t>s</w:t>
      </w:r>
      <w:r w:rsidRPr="00873B5C">
        <w:t xml:space="preserve"> recognised </w:t>
      </w:r>
      <w:r w:rsidR="00E066A7">
        <w:t>during the 2019</w:t>
      </w:r>
      <w:r w:rsidR="00CB7B29">
        <w:t>/</w:t>
      </w:r>
      <w:r w:rsidR="00E066A7">
        <w:t xml:space="preserve">20 </w:t>
      </w:r>
      <w:r w:rsidR="00E066A7" w:rsidRPr="0004715C">
        <w:t xml:space="preserve">Gippsland Biodiversity Response Planning (BRP) process </w:t>
      </w:r>
      <w:r w:rsidRPr="00873B5C">
        <w:t xml:space="preserve">as a focus area for </w:t>
      </w:r>
      <w:r w:rsidR="009C4FB7">
        <w:t xml:space="preserve">future </w:t>
      </w:r>
      <w:r w:rsidRPr="00873B5C">
        <w:t>collaborative biodiversity action and investment.</w:t>
      </w:r>
    </w:p>
    <w:p w14:paraId="1A55E470" w14:textId="77777777" w:rsidR="0054693C" w:rsidRDefault="0054693C" w:rsidP="0054693C">
      <w:pPr>
        <w:pStyle w:val="BodyText"/>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02A053BA" w14:textId="6C295CD3" w:rsidR="00873B5C" w:rsidRPr="00873B5C" w:rsidRDefault="0054693C" w:rsidP="0054693C">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4E60EB" w:rsidRPr="00873B5C">
        <w:t>. In the interim, a multi-agency Working Group of local staff in Gippsland came together to identify a series of potential strategic priority actions across the region, as well as 13 foc</w:t>
      </w:r>
      <w:r w:rsidR="008936EF">
        <w:t>us</w:t>
      </w:r>
      <w:r w:rsidR="004E60EB" w:rsidRPr="00873B5C">
        <w:t xml:space="preserve"> landscapes. Membership of this Working Group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w:t>
      </w:r>
    </w:p>
    <w:p w14:paraId="5B5B524A" w14:textId="42BC7435" w:rsidR="00873B5C" w:rsidRPr="00873B5C" w:rsidRDefault="004E60EB" w:rsidP="00025062">
      <w:pPr>
        <w:pStyle w:val="BodyText"/>
      </w:pPr>
      <w:r w:rsidRPr="00873B5C">
        <w:t xml:space="preserve">As part of this process, the Gippsland BRP Working Group drew upon information available from the DELWP Strategic Management Prospects </w:t>
      </w:r>
      <w:r w:rsidR="2BA68580">
        <w:t>(SMP)</w:t>
      </w:r>
      <w:r>
        <w:t xml:space="preserve"> </w:t>
      </w:r>
      <w:r w:rsidRPr="00873B5C">
        <w:t xml:space="preserve">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7B984A9C" w14:textId="77777777" w:rsidR="008936EF" w:rsidRDefault="004E60EB" w:rsidP="00025062">
      <w:pPr>
        <w:pStyle w:val="BodyText"/>
      </w:pPr>
      <w:r w:rsidRPr="00873B5C">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008936EF" w:rsidRPr="008936EF">
        <w:t xml:space="preserve">Further information and the </w:t>
      </w:r>
      <w:hyperlink r:id="rId13" w:history="1">
        <w:r w:rsidR="008936EF" w:rsidRPr="008936EF">
          <w:rPr>
            <w:rStyle w:val="Hyperlink"/>
          </w:rPr>
          <w:t>full list of Fact Sheets</w:t>
        </w:r>
      </w:hyperlink>
      <w:r w:rsidR="008936EF" w:rsidRPr="008936EF">
        <w:t xml:space="preserve"> is available on the Department’s Environment website</w:t>
      </w:r>
      <w:r w:rsidR="008936EF">
        <w:t xml:space="preserve">. </w:t>
      </w:r>
    </w:p>
    <w:p w14:paraId="0066EE82" w14:textId="771F104C" w:rsidR="00C46A59" w:rsidRPr="00050253" w:rsidRDefault="004E60EB" w:rsidP="00E55642">
      <w:pPr>
        <w:pStyle w:val="Heading2"/>
        <w:numPr>
          <w:ilvl w:val="1"/>
          <w:numId w:val="0"/>
        </w:numPr>
      </w:pPr>
      <w:r>
        <w:t xml:space="preserve">Landscape </w:t>
      </w:r>
      <w:r w:rsidR="41D8EEEC">
        <w:t>d</w:t>
      </w:r>
      <w:r w:rsidR="0026105F">
        <w:t>escription</w:t>
      </w:r>
    </w:p>
    <w:p w14:paraId="08F80D6E" w14:textId="6756884C" w:rsidR="001E2C15" w:rsidRPr="0042625B" w:rsidRDefault="00A0416C" w:rsidP="00025062">
      <w:pPr>
        <w:pStyle w:val="BodyText"/>
      </w:pPr>
      <w:r w:rsidRPr="00A54DDA">
        <w:rPr>
          <w:rStyle w:val="Heading3Char"/>
        </w:rPr>
        <w:t>Landscape context:</w:t>
      </w:r>
      <w:r w:rsidR="004E60EB" w:rsidRPr="004E60EB">
        <w:t xml:space="preserve"> </w:t>
      </w:r>
      <w:r w:rsidR="001E2C15" w:rsidRPr="004E60EB">
        <w:t>1</w:t>
      </w:r>
      <w:r w:rsidR="001E2C15" w:rsidRPr="001E2C15">
        <w:t>88,760ha, 99% public land, 95% native veg</w:t>
      </w:r>
      <w:r w:rsidR="001E2C15">
        <w:t>etation</w:t>
      </w:r>
      <w:r w:rsidR="001E2C15" w:rsidRPr="001E2C15">
        <w:t xml:space="preserve"> cover</w:t>
      </w:r>
    </w:p>
    <w:p w14:paraId="0797D4FE" w14:textId="239D9DF8" w:rsidR="006879C9" w:rsidRDefault="00E92BCB" w:rsidP="00025062">
      <w:pPr>
        <w:pStyle w:val="BodyText"/>
      </w:pPr>
      <w:r>
        <w:t xml:space="preserve">The Cobberas Nunniong landscape </w:t>
      </w:r>
      <w:r w:rsidR="007A3D74">
        <w:t>is dominated by a</w:t>
      </w:r>
      <w:r w:rsidR="006879C9" w:rsidRPr="006879C9">
        <w:t xml:space="preserve">lpine and sub-alpine mountains and tablelands (1000m+) with embedded valleys associated with the Cobberas and extending south to the Nunniong Plateau. </w:t>
      </w:r>
      <w:r w:rsidR="007A3D74">
        <w:t>This area includes a</w:t>
      </w:r>
      <w:r w:rsidR="006879C9" w:rsidRPr="006879C9">
        <w:t>lpine and sub-alpine vegetation</w:t>
      </w:r>
      <w:r w:rsidR="00D3705F">
        <w:t xml:space="preserve"> </w:t>
      </w:r>
      <w:r w:rsidR="007A3D74">
        <w:t xml:space="preserve">types, </w:t>
      </w:r>
      <w:r w:rsidR="00D3705F">
        <w:t>with</w:t>
      </w:r>
      <w:r w:rsidR="006879C9" w:rsidRPr="0042625B">
        <w:t xml:space="preserve"> </w:t>
      </w:r>
      <w:r w:rsidR="006879C9" w:rsidRPr="006879C9">
        <w:t xml:space="preserve">Montane Wet Forest and Montane woodland </w:t>
      </w:r>
      <w:r w:rsidR="009D44B3">
        <w:t>as well as a</w:t>
      </w:r>
      <w:r w:rsidR="006879C9" w:rsidRPr="006879C9">
        <w:t xml:space="preserve">reas of </w:t>
      </w:r>
      <w:r w:rsidR="007B280A">
        <w:t xml:space="preserve">sensitive </w:t>
      </w:r>
      <w:r w:rsidR="006879C9" w:rsidRPr="006879C9">
        <w:t xml:space="preserve">alpine grassland and bogs. </w:t>
      </w:r>
      <w:r w:rsidR="007071A3">
        <w:t>A</w:t>
      </w:r>
      <w:r w:rsidR="006879C9" w:rsidRPr="006879C9">
        <w:t xml:space="preserve"> majority of this landscape falls within the Alpine National Park, however there is also state forest adjacent to the Nunniong Plateau area.</w:t>
      </w:r>
      <w:r w:rsidR="009D44B3">
        <w:t xml:space="preserve"> </w:t>
      </w:r>
      <w:r w:rsidR="00DC0360">
        <w:t>Th</w:t>
      </w:r>
      <w:r w:rsidR="00936782">
        <w:t>is landscape is c</w:t>
      </w:r>
      <w:r w:rsidR="00936782" w:rsidRPr="006879C9">
        <w:t xml:space="preserve">ontinuous with alpine and sub-alpine </w:t>
      </w:r>
      <w:r w:rsidR="004D54C0">
        <w:t>areas</w:t>
      </w:r>
      <w:r w:rsidR="00936782" w:rsidRPr="006879C9">
        <w:t xml:space="preserve"> in Koscius</w:t>
      </w:r>
      <w:r w:rsidR="00936782">
        <w:t>z</w:t>
      </w:r>
      <w:r w:rsidR="00936782" w:rsidRPr="006879C9">
        <w:t>ko National Park in NSW</w:t>
      </w:r>
      <w:r w:rsidR="004D54C0">
        <w:t>, and</w:t>
      </w:r>
      <w:r w:rsidR="00DC0360">
        <w:t xml:space="preserve"> contains the u</w:t>
      </w:r>
      <w:r w:rsidR="006879C9" w:rsidRPr="0042625B">
        <w:t>pper</w:t>
      </w:r>
      <w:r w:rsidR="006879C9" w:rsidRPr="006879C9">
        <w:t xml:space="preserve"> catchments of the Buchan, Tambo </w:t>
      </w:r>
      <w:r w:rsidR="009566DA" w:rsidRPr="0042625B">
        <w:t>and</w:t>
      </w:r>
      <w:r w:rsidR="006879C9" w:rsidRPr="0042625B">
        <w:t xml:space="preserve"> </w:t>
      </w:r>
      <w:r w:rsidR="006879C9" w:rsidRPr="006879C9">
        <w:t xml:space="preserve">Murray </w:t>
      </w:r>
      <w:r w:rsidR="006879C9" w:rsidRPr="0042625B">
        <w:t>River</w:t>
      </w:r>
      <w:r w:rsidR="00DC0360">
        <w:t>s</w:t>
      </w:r>
      <w:r w:rsidR="006879C9" w:rsidRPr="0042625B">
        <w:t>.</w:t>
      </w:r>
      <w:r w:rsidR="006879C9" w:rsidRPr="006879C9">
        <w:t xml:space="preserve"> </w:t>
      </w:r>
    </w:p>
    <w:p w14:paraId="480A0E58" w14:textId="4725937C" w:rsidR="008705D6" w:rsidRPr="00A54DDA" w:rsidRDefault="008705D6" w:rsidP="00A54DDA">
      <w:pPr>
        <w:pStyle w:val="Heading3"/>
      </w:pPr>
      <w:r w:rsidRPr="00A54DDA">
        <w:t>Biodiversity highlights and important places:</w:t>
      </w:r>
    </w:p>
    <w:p w14:paraId="08F0A771" w14:textId="1104B5E6" w:rsidR="009D68C6" w:rsidRDefault="00891AC9" w:rsidP="00025062">
      <w:pPr>
        <w:pStyle w:val="BodyText"/>
      </w:pPr>
      <w:r w:rsidRPr="0042625B">
        <w:t xml:space="preserve">Extensive, continuous, remote and relatively undisturbed tracts of montane, sub-alpine and alpine ecosystems, featuring alpine bogs, montane forests, alpine grassland and woodlands. Nunniong Plateau in particular </w:t>
      </w:r>
      <w:r w:rsidR="00526C68">
        <w:t>supports</w:t>
      </w:r>
      <w:r w:rsidRPr="0042625B">
        <w:t xml:space="preserve"> an assemblage of unique restricted plants.</w:t>
      </w:r>
    </w:p>
    <w:p w14:paraId="4EE14CA8" w14:textId="77777777" w:rsidR="009D68C6" w:rsidRDefault="009D68C6">
      <w:pPr>
        <w:rPr>
          <w:rFonts w:cs="Times New Roman"/>
          <w:color w:val="auto"/>
          <w:sz w:val="22"/>
          <w:szCs w:val="22"/>
          <w:lang w:eastAsia="en-US"/>
        </w:rPr>
      </w:pPr>
      <w:r>
        <w:br w:type="page"/>
      </w:r>
    </w:p>
    <w:p w14:paraId="1CE960D8" w14:textId="77777777" w:rsidR="005C302A" w:rsidRDefault="005C302A" w:rsidP="00FC229F">
      <w:pPr>
        <w:pStyle w:val="BodyText"/>
        <w:spacing w:after="0"/>
      </w:pPr>
    </w:p>
    <w:tbl>
      <w:tblPr>
        <w:tblStyle w:val="GridTable1Light-Accent21"/>
        <w:tblW w:w="10194" w:type="dxa"/>
        <w:tblLook w:val="04A0" w:firstRow="1" w:lastRow="0" w:firstColumn="1" w:lastColumn="0" w:noHBand="0" w:noVBand="1"/>
        <w:tblCaption w:val="Hightlight Text"/>
      </w:tblPr>
      <w:tblGrid>
        <w:gridCol w:w="2405"/>
        <w:gridCol w:w="7789"/>
      </w:tblGrid>
      <w:tr w:rsidR="00DD1248" w:rsidRPr="00E55642" w14:paraId="50C9F312" w14:textId="77777777" w:rsidTr="00401A02">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7BF71412" w14:textId="77777777" w:rsidR="00DD1248" w:rsidRPr="00D311AA" w:rsidRDefault="00DD1248" w:rsidP="005F77E8">
            <w:pPr>
              <w:spacing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DD1248" w:rsidRPr="00D311AA" w14:paraId="4928DF73" w14:textId="77777777" w:rsidTr="005F77E8">
        <w:trPr>
          <w:trHeight w:val="66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1DF0928" w14:textId="36961FD3" w:rsidR="00DD1248" w:rsidRPr="005F77E8" w:rsidRDefault="00DD1248" w:rsidP="005F77E8">
            <w:pPr>
              <w:spacing w:line="276" w:lineRule="auto"/>
              <w:rPr>
                <w:rFonts w:eastAsia="Calibri" w:cstheme="minorHAnsi"/>
                <w:b w:val="0"/>
                <w:bCs w:val="0"/>
                <w:color w:val="000000"/>
                <w:sz w:val="22"/>
                <w:szCs w:val="22"/>
                <w:lang w:eastAsia="en-US"/>
              </w:rPr>
            </w:pPr>
            <w:r w:rsidRPr="00954963">
              <w:rPr>
                <w:rFonts w:eastAsia="Calibri" w:cstheme="minorHAnsi"/>
                <w:b w:val="0"/>
                <w:bCs w:val="0"/>
                <w:color w:val="000000"/>
                <w:sz w:val="22"/>
                <w:szCs w:val="22"/>
                <w:lang w:eastAsia="en-US"/>
              </w:rPr>
              <w:t xml:space="preserve"> *FFG listed</w:t>
            </w:r>
          </w:p>
        </w:tc>
        <w:tc>
          <w:tcPr>
            <w:tcW w:w="7789" w:type="dxa"/>
            <w:vAlign w:val="center"/>
          </w:tcPr>
          <w:p w14:paraId="7AE89F01" w14:textId="0C61B39C" w:rsidR="00DD1248" w:rsidRPr="008E1F6E" w:rsidRDefault="00DD1248" w:rsidP="005F77E8">
            <w:pPr>
              <w:spacing w:before="60" w:after="120"/>
              <w:ind w:right="113"/>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Pr>
                <w:rFonts w:cstheme="minorHAnsi"/>
                <w:color w:val="000000"/>
                <w:sz w:val="22"/>
                <w:szCs w:val="22"/>
              </w:rPr>
              <w:t>Alpine Bog / Fen Community</w:t>
            </w:r>
          </w:p>
        </w:tc>
      </w:tr>
      <w:tr w:rsidR="00DD1248" w:rsidRPr="00D311AA" w14:paraId="6482C256" w14:textId="77777777" w:rsidTr="005F77E8">
        <w:trPr>
          <w:trHeight w:val="66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01122CF" w14:textId="77777777" w:rsidR="00DD1248" w:rsidRPr="00954963" w:rsidRDefault="00DD1248" w:rsidP="005F77E8">
            <w:pPr>
              <w:spacing w:after="120" w:line="259" w:lineRule="auto"/>
              <w:rPr>
                <w:rFonts w:cstheme="minorHAnsi"/>
                <w:noProof/>
                <w:color w:val="504B60" w:themeColor="accent6" w:themeShade="80"/>
                <w:sz w:val="22"/>
                <w:szCs w:val="22"/>
                <w:lang w:eastAsia="en-US"/>
              </w:rPr>
            </w:pPr>
            <w:r w:rsidRPr="00954963">
              <w:rPr>
                <w:rFonts w:eastAsia="Calibri" w:cstheme="minorHAnsi"/>
                <w:b w:val="0"/>
                <w:bCs w:val="0"/>
                <w:color w:val="000000"/>
                <w:sz w:val="22"/>
                <w:szCs w:val="22"/>
                <w:lang w:eastAsia="en-US"/>
              </w:rPr>
              <w:t>**EPBC listed</w:t>
            </w:r>
          </w:p>
        </w:tc>
        <w:tc>
          <w:tcPr>
            <w:tcW w:w="7789" w:type="dxa"/>
            <w:vAlign w:val="center"/>
          </w:tcPr>
          <w:p w14:paraId="4BB7C80F" w14:textId="5051341E" w:rsidR="00DD1248" w:rsidRPr="00D311AA" w:rsidRDefault="00DD1248" w:rsidP="005F77E8">
            <w:pPr>
              <w:spacing w:after="120" w:line="259" w:lineRule="auto"/>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Pr>
                <w:rFonts w:cstheme="minorHAnsi"/>
                <w:color w:val="000000"/>
                <w:sz w:val="22"/>
                <w:szCs w:val="22"/>
              </w:rPr>
              <w:t>Alpine Bog / Fen Community</w:t>
            </w:r>
          </w:p>
        </w:tc>
      </w:tr>
    </w:tbl>
    <w:p w14:paraId="4C3EF75F" w14:textId="77777777" w:rsidR="00441C1A" w:rsidRPr="005F77E8" w:rsidRDefault="00441C1A" w:rsidP="00094689">
      <w:pPr>
        <w:spacing w:before="60"/>
        <w:rPr>
          <w:sz w:val="18"/>
          <w:szCs w:val="18"/>
        </w:rPr>
      </w:pPr>
      <w:r w:rsidRPr="005F77E8">
        <w:rPr>
          <w:sz w:val="18"/>
          <w:szCs w:val="18"/>
        </w:rPr>
        <w:t>*</w:t>
      </w:r>
      <w:r w:rsidRPr="00B73C98">
        <w:rPr>
          <w:i/>
          <w:iCs/>
          <w:sz w:val="18"/>
          <w:szCs w:val="18"/>
        </w:rPr>
        <w:t>Flora and Fauna Guarantee Act 1988</w:t>
      </w:r>
      <w:r w:rsidRPr="005F77E8">
        <w:rPr>
          <w:sz w:val="18"/>
          <w:szCs w:val="18"/>
        </w:rPr>
        <w:t xml:space="preserve"> (Victorian)</w:t>
      </w:r>
    </w:p>
    <w:p w14:paraId="1E32238F" w14:textId="26A4C9A3" w:rsidR="00BE7517" w:rsidRPr="005F77E8" w:rsidRDefault="00441C1A" w:rsidP="005F77E8">
      <w:pPr>
        <w:rPr>
          <w:sz w:val="18"/>
          <w:szCs w:val="18"/>
        </w:rPr>
      </w:pPr>
      <w:r w:rsidRPr="005F77E8">
        <w:rPr>
          <w:sz w:val="18"/>
          <w:szCs w:val="18"/>
        </w:rPr>
        <w:t>**</w:t>
      </w:r>
      <w:r w:rsidRPr="00B73C98">
        <w:rPr>
          <w:i/>
          <w:iCs/>
          <w:sz w:val="18"/>
          <w:szCs w:val="18"/>
        </w:rPr>
        <w:t>Environment Protection and Biodiversity Conservation Act 1999</w:t>
      </w:r>
      <w:r w:rsidRPr="005F77E8">
        <w:rPr>
          <w:sz w:val="18"/>
          <w:szCs w:val="18"/>
        </w:rPr>
        <w:t xml:space="preserve"> (Federal)</w:t>
      </w:r>
      <w:r w:rsidR="00BE7517" w:rsidRPr="005F77E8">
        <w:rPr>
          <w:sz w:val="18"/>
          <w:szCs w:val="18"/>
        </w:rPr>
        <w:t> </w:t>
      </w:r>
    </w:p>
    <w:p w14:paraId="425CC226" w14:textId="77777777" w:rsidR="00D007AD" w:rsidRDefault="00D007AD" w:rsidP="00D007AD">
      <w:pPr>
        <w:pStyle w:val="Heading2"/>
      </w:pPr>
      <w:r>
        <w:t>Cultural importance</w:t>
      </w:r>
    </w:p>
    <w:p w14:paraId="7B911108" w14:textId="4619E0FD" w:rsidR="00D007AD" w:rsidRPr="0064435C" w:rsidRDefault="00D007AD" w:rsidP="00025062">
      <w:pPr>
        <w:pStyle w:val="BodyText"/>
      </w:pPr>
      <w:r w:rsidRPr="0064435C">
        <w:t xml:space="preserve">We would like to acknowledge the </w:t>
      </w:r>
      <w:r w:rsidR="00740D07">
        <w:t>T</w:t>
      </w:r>
      <w:r w:rsidRPr="0064435C">
        <w:t xml:space="preserve">raditional </w:t>
      </w:r>
      <w:r w:rsidR="00740D07">
        <w:t>O</w:t>
      </w:r>
      <w:r w:rsidRPr="0064435C">
        <w:t xml:space="preserve">wners and custodians of the land across this landscape.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21st century and beyond in the spirit of self-determination. The Gippsland BRP project team are seeking interest from traditional owners in this area to contribute towards biodiversity planning and conservation processes, including Biodiversity Response Planning. </w:t>
      </w:r>
    </w:p>
    <w:p w14:paraId="7CB17728" w14:textId="3425F0BF" w:rsidR="00D007AD" w:rsidRPr="00C66C9D" w:rsidRDefault="00D007AD" w:rsidP="00C66C9D">
      <w:pPr>
        <w:pStyle w:val="Heading2"/>
        <w:rPr>
          <w:color w:val="C00000"/>
        </w:rPr>
      </w:pPr>
      <w:r w:rsidRPr="00D447E5">
        <w:t xml:space="preserve">Stakeholder </w:t>
      </w:r>
      <w:r>
        <w:t>and community interest</w:t>
      </w:r>
    </w:p>
    <w:p w14:paraId="29AE034B" w14:textId="77777777" w:rsidR="00F0363E" w:rsidRPr="00A2505E" w:rsidRDefault="00F0363E" w:rsidP="00F0363E">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0BD777B9" w14:textId="77777777" w:rsidR="00D2766B" w:rsidRPr="00D2766B" w:rsidRDefault="00D2766B">
      <w:pPr>
        <w:rPr>
          <w:b/>
          <w:bCs/>
          <w:iCs/>
          <w:kern w:val="20"/>
          <w:sz w:val="22"/>
          <w:szCs w:val="28"/>
        </w:rPr>
      </w:pPr>
      <w:r w:rsidRPr="00D2766B">
        <w:br w:type="page"/>
      </w:r>
    </w:p>
    <w:p w14:paraId="27D01E10" w14:textId="474A637C" w:rsidR="006177D7" w:rsidRDefault="006177D7" w:rsidP="006177D7">
      <w:pPr>
        <w:pStyle w:val="Heading2"/>
        <w:numPr>
          <w:ilvl w:val="1"/>
          <w:numId w:val="21"/>
        </w:numPr>
        <w:rPr>
          <w:color w:val="C00000"/>
        </w:rPr>
      </w:pPr>
      <w:r>
        <w:lastRenderedPageBreak/>
        <w:t>Species summary</w:t>
      </w:r>
    </w:p>
    <w:p w14:paraId="112A4906" w14:textId="251A10E5" w:rsidR="00D007AD" w:rsidRDefault="006177D7" w:rsidP="006177D7">
      <w:pPr>
        <w:spacing w:after="120"/>
        <w:rPr>
          <w:rFonts w:cs="Times New Roman"/>
          <w:color w:val="auto"/>
          <w:sz w:val="22"/>
          <w:szCs w:val="22"/>
          <w:lang w:eastAsia="en-US"/>
        </w:rPr>
      </w:pPr>
      <w:r w:rsidRPr="005C302A">
        <w:rPr>
          <w:rFonts w:cs="Times New Roman"/>
          <w:color w:val="auto"/>
          <w:sz w:val="22"/>
          <w:szCs w:val="22"/>
          <w:lang w:eastAsia="en-US"/>
        </w:rPr>
        <w:t>An analysis of available Habitat Distribution Models* identif</w:t>
      </w:r>
      <w:r w:rsidR="0064435C">
        <w:rPr>
          <w:rFonts w:cs="Times New Roman"/>
          <w:color w:val="auto"/>
          <w:sz w:val="22"/>
          <w:szCs w:val="22"/>
          <w:lang w:eastAsia="en-US"/>
        </w:rPr>
        <w:t>ied</w:t>
      </w:r>
      <w:r w:rsidRPr="005C302A">
        <w:rPr>
          <w:rFonts w:cs="Times New Roman"/>
          <w:color w:val="auto"/>
          <w:sz w:val="22"/>
          <w:szCs w:val="22"/>
          <w:lang w:eastAsia="en-US"/>
        </w:rPr>
        <w:t xml:space="preserve"> </w:t>
      </w:r>
      <w:r w:rsidR="00EF25DC" w:rsidRPr="00461E62">
        <w:rPr>
          <w:rFonts w:cs="Times New Roman"/>
          <w:color w:val="auto"/>
          <w:sz w:val="22"/>
          <w:szCs w:val="22"/>
          <w:lang w:eastAsia="en-US"/>
        </w:rPr>
        <w:t>391</w:t>
      </w:r>
      <w:r w:rsidRPr="005C302A">
        <w:rPr>
          <w:rFonts w:cs="Times New Roman"/>
          <w:color w:val="auto"/>
          <w:sz w:val="22"/>
          <w:szCs w:val="22"/>
          <w:lang w:eastAsia="en-US"/>
        </w:rPr>
        <w:t xml:space="preserve"> species with more than 5% of their Victorian range falling within the </w:t>
      </w:r>
      <w:r w:rsidRPr="005C302A">
        <w:rPr>
          <w:rFonts w:cs="Times New Roman"/>
          <w:i/>
          <w:color w:val="auto"/>
          <w:sz w:val="22"/>
          <w:szCs w:val="22"/>
          <w:lang w:eastAsia="en-US"/>
        </w:rPr>
        <w:t>C</w:t>
      </w:r>
      <w:r w:rsidR="0087288F" w:rsidRPr="005C302A">
        <w:rPr>
          <w:rFonts w:cs="Times New Roman"/>
          <w:i/>
          <w:color w:val="auto"/>
          <w:sz w:val="22"/>
          <w:szCs w:val="22"/>
          <w:lang w:eastAsia="en-US"/>
        </w:rPr>
        <w:t>obberas Nunniong</w:t>
      </w:r>
      <w:r w:rsidRPr="005C302A">
        <w:rPr>
          <w:rFonts w:cs="Times New Roman"/>
          <w:color w:val="auto"/>
          <w:sz w:val="22"/>
          <w:szCs w:val="22"/>
          <w:lang w:eastAsia="en-US"/>
        </w:rPr>
        <w:t xml:space="preserve"> BRP landscape, including </w:t>
      </w:r>
      <w:r w:rsidR="00715487" w:rsidRPr="00461E62">
        <w:rPr>
          <w:rFonts w:cs="Times New Roman"/>
          <w:color w:val="auto"/>
          <w:sz w:val="22"/>
          <w:szCs w:val="22"/>
          <w:lang w:eastAsia="en-US"/>
        </w:rPr>
        <w:t>59</w:t>
      </w:r>
      <w:r w:rsidRPr="005C302A">
        <w:rPr>
          <w:rFonts w:cs="Times New Roman"/>
          <w:color w:val="auto"/>
          <w:sz w:val="22"/>
          <w:szCs w:val="22"/>
          <w:lang w:eastAsia="en-US"/>
        </w:rPr>
        <w:t xml:space="preserve"> threatened species and </w:t>
      </w:r>
      <w:r w:rsidR="00715487" w:rsidRPr="00461E62">
        <w:rPr>
          <w:rFonts w:cs="Times New Roman"/>
          <w:color w:val="auto"/>
          <w:sz w:val="22"/>
          <w:szCs w:val="22"/>
          <w:lang w:eastAsia="en-US"/>
        </w:rPr>
        <w:t>7</w:t>
      </w:r>
      <w:r w:rsidRPr="005C302A">
        <w:rPr>
          <w:rFonts w:cs="Times New Roman"/>
          <w:color w:val="auto"/>
          <w:sz w:val="22"/>
          <w:szCs w:val="22"/>
          <w:lang w:eastAsia="en-US"/>
        </w:rPr>
        <w:t xml:space="preserve"> EPBC listed species. </w:t>
      </w:r>
    </w:p>
    <w:p w14:paraId="761E26EC" w14:textId="59E3824E" w:rsidR="006177D7" w:rsidRPr="00D007AD" w:rsidRDefault="006177D7" w:rsidP="006177D7">
      <w:pPr>
        <w:spacing w:after="120"/>
        <w:rPr>
          <w:rFonts w:cs="Times New Roman"/>
          <w:color w:val="504B60" w:themeColor="accent6" w:themeShade="80"/>
          <w:sz w:val="18"/>
          <w:szCs w:val="18"/>
          <w:highlight w:val="yellow"/>
          <w:lang w:eastAsia="en-US"/>
        </w:rPr>
      </w:pPr>
      <w:r w:rsidRPr="00D007AD">
        <w:rPr>
          <w:rFonts w:cs="Times New Roman"/>
          <w:color w:val="auto"/>
          <w:sz w:val="18"/>
          <w:szCs w:val="18"/>
          <w:lang w:eastAsia="en-US"/>
        </w:rPr>
        <w:t xml:space="preserve">*Note: While version 2.0 of the </w:t>
      </w:r>
      <w:r w:rsidR="00EA080A">
        <w:rPr>
          <w:rFonts w:cs="Times New Roman"/>
          <w:color w:val="auto"/>
          <w:sz w:val="18"/>
          <w:szCs w:val="18"/>
          <w:lang w:eastAsia="en-US"/>
        </w:rPr>
        <w:t>SMP</w:t>
      </w:r>
      <w:r w:rsidRPr="00D007AD">
        <w:rPr>
          <w:rFonts w:cs="Times New Roman"/>
          <w:color w:val="auto"/>
          <w:sz w:val="18"/>
          <w:szCs w:val="18"/>
          <w:lang w:eastAsia="en-US"/>
        </w:rPr>
        <w:t xml:space="preserve">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4819"/>
        <w:gridCol w:w="3721"/>
      </w:tblGrid>
      <w:tr w:rsidR="006177D7" w14:paraId="3F6ED413" w14:textId="77777777" w:rsidTr="00A6258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7DC82723" w14:textId="77777777" w:rsidR="006177D7" w:rsidRDefault="006177D7">
            <w:pPr>
              <w:pStyle w:val="IntroFeatureText"/>
              <w:spacing w:line="240" w:lineRule="auto"/>
              <w:ind w:right="113"/>
              <w:rPr>
                <w:rFonts w:cs="Times New Roman"/>
                <w:bCs w:val="0"/>
                <w:sz w:val="22"/>
                <w:szCs w:val="22"/>
              </w:rPr>
            </w:pPr>
            <w:r>
              <w:rPr>
                <w:rFonts w:cs="Times New Roman"/>
                <w:bCs w:val="0"/>
                <w:sz w:val="22"/>
                <w:szCs w:val="22"/>
              </w:rPr>
              <w:t>Species class</w:t>
            </w:r>
          </w:p>
        </w:tc>
        <w:tc>
          <w:tcPr>
            <w:tcW w:w="4819"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02927037" w14:textId="77777777" w:rsidR="006177D7" w:rsidRDefault="006177D7">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3721" w:type="dxa"/>
            <w:tcBorders>
              <w:top w:val="single" w:sz="4" w:space="0" w:color="EAF1A9" w:themeColor="accent2" w:themeTint="66"/>
              <w:left w:val="single" w:sz="4" w:space="0" w:color="EAF1A9" w:themeColor="accent2" w:themeTint="66"/>
              <w:bottom w:val="none" w:sz="0" w:space="0" w:color="auto"/>
              <w:right w:val="single" w:sz="4" w:space="0" w:color="EAF1A9" w:themeColor="accent2" w:themeTint="66"/>
            </w:tcBorders>
            <w:shd w:val="clear" w:color="auto" w:fill="F4F8D4" w:themeFill="accent2" w:themeFillTint="33"/>
            <w:hideMark/>
          </w:tcPr>
          <w:p w14:paraId="46E7A341" w14:textId="77777777" w:rsidR="006177D7" w:rsidRDefault="006177D7">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6177D7" w14:paraId="7960D94E" w14:textId="77777777" w:rsidTr="00A6258D">
        <w:trPr>
          <w:trHeight w:val="307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19CAB71E" w14:textId="3BB8B4FB" w:rsidR="006177D7" w:rsidRPr="0064435C" w:rsidRDefault="006177D7">
            <w:pPr>
              <w:spacing w:before="60" w:after="120"/>
              <w:ind w:right="113"/>
              <w:jc w:val="center"/>
              <w:rPr>
                <w:rFonts w:cs="Times New Roman"/>
                <w:b w:val="0"/>
                <w:bCs w:val="0"/>
                <w:color w:val="auto"/>
                <w:sz w:val="21"/>
                <w:szCs w:val="21"/>
              </w:rPr>
            </w:pPr>
            <w:r w:rsidRPr="0064435C">
              <w:rPr>
                <w:noProof/>
                <w:color w:val="auto"/>
              </w:rPr>
              <w:drawing>
                <wp:anchor distT="0" distB="0" distL="114300" distR="114300" simplePos="0" relativeHeight="251658240" behindDoc="0" locked="0" layoutInCell="1" allowOverlap="1" wp14:anchorId="19D47020" wp14:editId="10A62A02">
                  <wp:simplePos x="0" y="0"/>
                  <wp:positionH relativeFrom="column">
                    <wp:posOffset>231140</wp:posOffset>
                  </wp:positionH>
                  <wp:positionV relativeFrom="paragraph">
                    <wp:posOffset>36195</wp:posOffset>
                  </wp:positionV>
                  <wp:extent cx="365125" cy="365125"/>
                  <wp:effectExtent l="0" t="0" r="0" b="0"/>
                  <wp:wrapNone/>
                  <wp:docPr id="27" name="Graphic 27"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10DFC80D" w14:textId="77777777" w:rsidR="006177D7" w:rsidRPr="0064435C" w:rsidRDefault="006177D7">
            <w:pPr>
              <w:spacing w:before="60" w:after="120"/>
              <w:ind w:right="113"/>
              <w:jc w:val="center"/>
              <w:rPr>
                <w:rFonts w:cs="Times New Roman"/>
                <w:b w:val="0"/>
                <w:bCs w:val="0"/>
                <w:color w:val="auto"/>
                <w:sz w:val="21"/>
                <w:szCs w:val="21"/>
              </w:rPr>
            </w:pPr>
          </w:p>
          <w:p w14:paraId="740A5F81" w14:textId="1F531491" w:rsidR="006177D7" w:rsidRPr="0064435C" w:rsidRDefault="00C51983">
            <w:pPr>
              <w:spacing w:before="60" w:after="120"/>
              <w:ind w:right="113"/>
              <w:jc w:val="center"/>
              <w:rPr>
                <w:rFonts w:cs="Times New Roman"/>
                <w:color w:val="auto"/>
                <w:sz w:val="21"/>
                <w:szCs w:val="21"/>
                <w:highlight w:val="yellow"/>
              </w:rPr>
            </w:pPr>
            <w:r w:rsidRPr="0064435C">
              <w:rPr>
                <w:rFonts w:cs="Times New Roman"/>
                <w:color w:val="auto"/>
                <w:sz w:val="21"/>
                <w:szCs w:val="21"/>
              </w:rPr>
              <w:t>383</w:t>
            </w:r>
            <w:r w:rsidR="006177D7" w:rsidRPr="0064435C">
              <w:rPr>
                <w:rFonts w:cs="Times New Roman"/>
                <w:color w:val="auto"/>
                <w:sz w:val="21"/>
                <w:szCs w:val="21"/>
              </w:rPr>
              <w:t xml:space="preserve"> plants, incl. </w:t>
            </w:r>
            <w:r w:rsidRPr="0064435C">
              <w:rPr>
                <w:rFonts w:cs="Times New Roman"/>
                <w:color w:val="auto"/>
                <w:sz w:val="21"/>
                <w:szCs w:val="21"/>
              </w:rPr>
              <w:t>55</w:t>
            </w:r>
            <w:r w:rsidR="006177D7" w:rsidRPr="0064435C">
              <w:rPr>
                <w:rFonts w:cs="Times New Roman"/>
                <w:color w:val="auto"/>
                <w:sz w:val="21"/>
                <w:szCs w:val="21"/>
              </w:rPr>
              <w:t xml:space="preserve"> threatened species (</w:t>
            </w:r>
            <w:r w:rsidR="007113B2" w:rsidRPr="0064435C">
              <w:rPr>
                <w:rFonts w:cs="Times New Roman"/>
                <w:color w:val="auto"/>
                <w:sz w:val="21"/>
                <w:szCs w:val="21"/>
              </w:rPr>
              <w:t>5</w:t>
            </w:r>
            <w:r w:rsidR="006177D7" w:rsidRPr="0064435C">
              <w:rPr>
                <w:rFonts w:cs="Times New Roman"/>
                <w:color w:val="auto"/>
                <w:sz w:val="21"/>
                <w:szCs w:val="21"/>
              </w:rPr>
              <w:t xml:space="preserve"> EPBC)</w:t>
            </w:r>
          </w:p>
        </w:tc>
        <w:tc>
          <w:tcPr>
            <w:tcW w:w="481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CCDAA3E" w14:textId="2535F00E" w:rsidR="00CB3229" w:rsidRPr="0064435C" w:rsidRDefault="0064435C" w:rsidP="00B67F4A">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22</w:t>
            </w:r>
            <w:r w:rsidR="0093029E" w:rsidRPr="0064435C">
              <w:rPr>
                <w:rFonts w:cs="Times New Roman"/>
                <w:color w:val="auto"/>
                <w:sz w:val="21"/>
                <w:szCs w:val="21"/>
              </w:rPr>
              <w:t xml:space="preserve"> species with </w:t>
            </w:r>
            <w:r w:rsidR="00CB3229" w:rsidRPr="0064435C">
              <w:rPr>
                <w:rFonts w:cs="Times New Roman"/>
                <w:color w:val="auto"/>
                <w:sz w:val="21"/>
                <w:szCs w:val="21"/>
              </w:rPr>
              <w:t xml:space="preserve">greater than 50% of their Victorian range within this landscape, </w:t>
            </w:r>
            <w:r w:rsidR="000A5E6F" w:rsidRPr="0064435C">
              <w:rPr>
                <w:rFonts w:cs="Times New Roman"/>
                <w:color w:val="auto"/>
                <w:sz w:val="21"/>
                <w:szCs w:val="21"/>
              </w:rPr>
              <w:t xml:space="preserve">most </w:t>
            </w:r>
            <w:r w:rsidR="00CB3229" w:rsidRPr="0064435C">
              <w:rPr>
                <w:rFonts w:cs="Times New Roman"/>
                <w:color w:val="auto"/>
                <w:sz w:val="21"/>
                <w:szCs w:val="21"/>
              </w:rPr>
              <w:t>notably:</w:t>
            </w:r>
          </w:p>
          <w:p w14:paraId="1D0B6AF3" w14:textId="412009A2" w:rsidR="008B7543" w:rsidRPr="0064435C" w:rsidRDefault="00577580" w:rsidP="00CB3229">
            <w:pPr>
              <w:pStyle w:val="ListParagraph"/>
              <w:numPr>
                <w:ilvl w:val="0"/>
                <w:numId w:val="27"/>
              </w:numPr>
              <w:spacing w:before="60" w:after="120"/>
              <w:ind w:left="319"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Mt Stewart Wax-flower </w:t>
            </w:r>
            <w:r w:rsidRPr="0064435C">
              <w:rPr>
                <w:rFonts w:cs="Times New Roman"/>
                <w:i/>
                <w:iCs/>
                <w:color w:val="auto"/>
                <w:sz w:val="21"/>
                <w:szCs w:val="21"/>
              </w:rPr>
              <w:t xml:space="preserve">Philotheca myoporoides subsp. </w:t>
            </w:r>
            <w:r w:rsidR="00FC51F0" w:rsidRPr="0064435C">
              <w:rPr>
                <w:rFonts w:cs="Times New Roman"/>
                <w:i/>
                <w:iCs/>
                <w:color w:val="auto"/>
                <w:sz w:val="21"/>
                <w:szCs w:val="21"/>
              </w:rPr>
              <w:t xml:space="preserve">petraea </w:t>
            </w:r>
            <w:r w:rsidR="00FC51F0" w:rsidRPr="0064435C">
              <w:rPr>
                <w:rFonts w:cs="Times New Roman"/>
                <w:color w:val="auto"/>
                <w:sz w:val="21"/>
                <w:szCs w:val="21"/>
              </w:rPr>
              <w:t>(</w:t>
            </w:r>
            <w:r w:rsidR="00E0784D" w:rsidRPr="0064435C">
              <w:rPr>
                <w:rFonts w:cs="Times New Roman"/>
                <w:color w:val="auto"/>
                <w:sz w:val="21"/>
                <w:szCs w:val="21"/>
              </w:rPr>
              <w:t xml:space="preserve">FFG listed, vulnerable, </w:t>
            </w:r>
            <w:r w:rsidR="00572D19" w:rsidRPr="0064435C">
              <w:rPr>
                <w:rFonts w:cs="Times New Roman"/>
                <w:color w:val="auto"/>
                <w:sz w:val="21"/>
                <w:szCs w:val="21"/>
              </w:rPr>
              <w:t xml:space="preserve">62% of Victorian range, restricted to </w:t>
            </w:r>
            <w:r w:rsidR="00726089" w:rsidRPr="0064435C">
              <w:rPr>
                <w:rFonts w:cs="Times New Roman"/>
                <w:color w:val="auto"/>
                <w:sz w:val="21"/>
                <w:szCs w:val="21"/>
              </w:rPr>
              <w:t>summ</w:t>
            </w:r>
            <w:r w:rsidR="00610930" w:rsidRPr="0064435C">
              <w:rPr>
                <w:rFonts w:cs="Times New Roman"/>
                <w:color w:val="auto"/>
                <w:sz w:val="21"/>
                <w:szCs w:val="21"/>
              </w:rPr>
              <w:t xml:space="preserve">it of </w:t>
            </w:r>
            <w:r w:rsidR="00726089" w:rsidRPr="0064435C">
              <w:rPr>
                <w:rFonts w:cs="Times New Roman"/>
                <w:color w:val="auto"/>
                <w:sz w:val="21"/>
                <w:szCs w:val="21"/>
              </w:rPr>
              <w:t>Mt Stewart)</w:t>
            </w:r>
          </w:p>
          <w:p w14:paraId="03955E4F" w14:textId="173C0619" w:rsidR="008B7543" w:rsidRPr="0064435C" w:rsidRDefault="00475792" w:rsidP="00CB3229">
            <w:pPr>
              <w:pStyle w:val="ListParagraph"/>
              <w:numPr>
                <w:ilvl w:val="0"/>
                <w:numId w:val="27"/>
              </w:numPr>
              <w:spacing w:before="60" w:after="120"/>
              <w:ind w:left="319"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Stringybark Tea-tree </w:t>
            </w:r>
            <w:r w:rsidRPr="0064435C">
              <w:rPr>
                <w:rFonts w:cs="Times New Roman"/>
                <w:i/>
                <w:iCs/>
                <w:color w:val="auto"/>
                <w:sz w:val="21"/>
                <w:szCs w:val="21"/>
              </w:rPr>
              <w:t xml:space="preserve">Leptospermum jingera </w:t>
            </w:r>
            <w:r w:rsidRPr="0064435C">
              <w:rPr>
                <w:rFonts w:cs="Times New Roman"/>
                <w:color w:val="auto"/>
                <w:sz w:val="21"/>
                <w:szCs w:val="21"/>
              </w:rPr>
              <w:t>(</w:t>
            </w:r>
            <w:r w:rsidR="006F1FCF" w:rsidRPr="0064435C">
              <w:rPr>
                <w:rFonts w:cs="Times New Roman"/>
                <w:color w:val="auto"/>
                <w:sz w:val="21"/>
                <w:szCs w:val="21"/>
              </w:rPr>
              <w:t xml:space="preserve">FFG listed, vulnerable, </w:t>
            </w:r>
            <w:r w:rsidR="000B22AF" w:rsidRPr="0064435C">
              <w:rPr>
                <w:rFonts w:cs="Times New Roman"/>
                <w:color w:val="auto"/>
                <w:sz w:val="21"/>
                <w:szCs w:val="21"/>
              </w:rPr>
              <w:t xml:space="preserve">60% of Victorian range, restricted to </w:t>
            </w:r>
            <w:r w:rsidR="00F02366" w:rsidRPr="0064435C">
              <w:rPr>
                <w:rFonts w:cs="Times New Roman"/>
                <w:color w:val="auto"/>
                <w:sz w:val="21"/>
                <w:szCs w:val="21"/>
              </w:rPr>
              <w:t>Nunniong Plateau &amp; Snowy Range)</w:t>
            </w:r>
          </w:p>
          <w:p w14:paraId="43F3A740" w14:textId="34B56110" w:rsidR="007C6BA7" w:rsidRPr="0064435C" w:rsidRDefault="007074F3" w:rsidP="00CB3229">
            <w:pPr>
              <w:pStyle w:val="ListParagraph"/>
              <w:numPr>
                <w:ilvl w:val="0"/>
                <w:numId w:val="27"/>
              </w:numPr>
              <w:spacing w:before="60" w:after="120"/>
              <w:ind w:left="319"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Lemon-scented Zieria </w:t>
            </w:r>
            <w:r w:rsidRPr="0064435C">
              <w:rPr>
                <w:rFonts w:cs="Times New Roman"/>
                <w:i/>
                <w:iCs/>
                <w:color w:val="auto"/>
                <w:sz w:val="21"/>
                <w:szCs w:val="21"/>
              </w:rPr>
              <w:t>Zieria citriodor</w:t>
            </w:r>
            <w:r w:rsidR="00785147" w:rsidRPr="0064435C">
              <w:rPr>
                <w:rFonts w:cs="Times New Roman"/>
                <w:i/>
                <w:iCs/>
                <w:color w:val="auto"/>
                <w:sz w:val="21"/>
                <w:szCs w:val="21"/>
              </w:rPr>
              <w:t xml:space="preserve">a </w:t>
            </w:r>
            <w:r w:rsidR="00785147" w:rsidRPr="0064435C">
              <w:rPr>
                <w:rFonts w:cs="Times New Roman"/>
                <w:color w:val="auto"/>
                <w:sz w:val="21"/>
                <w:szCs w:val="21"/>
              </w:rPr>
              <w:t>(</w:t>
            </w:r>
            <w:r w:rsidR="00F8189E" w:rsidRPr="0064435C">
              <w:rPr>
                <w:rFonts w:cs="Times New Roman"/>
                <w:color w:val="auto"/>
                <w:sz w:val="21"/>
                <w:szCs w:val="21"/>
              </w:rPr>
              <w:t xml:space="preserve">EPBC listed, Vulnerable, </w:t>
            </w:r>
            <w:r w:rsidR="00684442" w:rsidRPr="0064435C">
              <w:rPr>
                <w:rFonts w:cs="Times New Roman"/>
                <w:color w:val="auto"/>
                <w:sz w:val="21"/>
                <w:szCs w:val="21"/>
              </w:rPr>
              <w:t>59% of Victorian range)</w:t>
            </w:r>
          </w:p>
          <w:p w14:paraId="55635FE0" w14:textId="2F2B2E63" w:rsidR="008B7543" w:rsidRPr="0064435C" w:rsidRDefault="004E12D8" w:rsidP="00B67F4A">
            <w:pPr>
              <w:spacing w:before="60"/>
              <w:ind w:left="35"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Nine species with greater than</w:t>
            </w:r>
            <w:r w:rsidR="00B67F4A" w:rsidRPr="0064435C">
              <w:rPr>
                <w:rFonts w:cs="Times New Roman"/>
                <w:color w:val="auto"/>
                <w:sz w:val="21"/>
                <w:szCs w:val="21"/>
              </w:rPr>
              <w:t xml:space="preserve"> 75% of their Victorian range within this landscape, </w:t>
            </w:r>
            <w:r w:rsidR="000A5E6F" w:rsidRPr="0064435C">
              <w:rPr>
                <w:rFonts w:cs="Times New Roman"/>
                <w:color w:val="auto"/>
                <w:sz w:val="21"/>
                <w:szCs w:val="21"/>
              </w:rPr>
              <w:t xml:space="preserve">most </w:t>
            </w:r>
            <w:r w:rsidR="00B67F4A" w:rsidRPr="0064435C">
              <w:rPr>
                <w:rFonts w:cs="Times New Roman"/>
                <w:color w:val="auto"/>
                <w:sz w:val="21"/>
                <w:szCs w:val="21"/>
              </w:rPr>
              <w:t>notably:</w:t>
            </w:r>
          </w:p>
          <w:p w14:paraId="75289D45" w14:textId="1E076565" w:rsidR="006177D7" w:rsidRPr="0064435C" w:rsidRDefault="00ED5005"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Wo</w:t>
            </w:r>
            <w:r w:rsidR="008C04B7" w:rsidRPr="0064435C">
              <w:rPr>
                <w:rFonts w:cs="Times New Roman"/>
                <w:color w:val="auto"/>
                <w:sz w:val="21"/>
                <w:szCs w:val="21"/>
              </w:rPr>
              <w:t>o</w:t>
            </w:r>
            <w:r w:rsidRPr="0064435C">
              <w:rPr>
                <w:rFonts w:cs="Times New Roman"/>
                <w:color w:val="auto"/>
                <w:sz w:val="21"/>
                <w:szCs w:val="21"/>
              </w:rPr>
              <w:t xml:space="preserve">ly-bear Wattle </w:t>
            </w:r>
            <w:r w:rsidRPr="0064435C">
              <w:rPr>
                <w:rFonts w:cs="Times New Roman"/>
                <w:i/>
                <w:iCs/>
                <w:color w:val="auto"/>
                <w:sz w:val="21"/>
                <w:szCs w:val="21"/>
              </w:rPr>
              <w:t>Acacia lu</w:t>
            </w:r>
            <w:r w:rsidR="00E434B9" w:rsidRPr="0064435C">
              <w:rPr>
                <w:rFonts w:cs="Times New Roman"/>
                <w:i/>
                <w:iCs/>
                <w:color w:val="auto"/>
                <w:sz w:val="21"/>
                <w:szCs w:val="21"/>
              </w:rPr>
              <w:t xml:space="preserve">casii </w:t>
            </w:r>
            <w:r w:rsidR="00E434B9" w:rsidRPr="0064435C">
              <w:rPr>
                <w:rFonts w:cs="Times New Roman"/>
                <w:color w:val="auto"/>
                <w:sz w:val="21"/>
                <w:szCs w:val="21"/>
              </w:rPr>
              <w:t>(FFG listed, vulnerable, 85% of Victorian range)</w:t>
            </w:r>
          </w:p>
          <w:p w14:paraId="20B6F796" w14:textId="216DB179" w:rsidR="00E434B9" w:rsidRPr="0064435C" w:rsidRDefault="0093189B"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Marsh Leek-orchid </w:t>
            </w:r>
            <w:r w:rsidRPr="0064435C">
              <w:rPr>
                <w:rFonts w:cs="Times New Roman"/>
                <w:i/>
                <w:iCs/>
                <w:color w:val="auto"/>
                <w:sz w:val="21"/>
                <w:szCs w:val="21"/>
              </w:rPr>
              <w:t xml:space="preserve">Prasophyllum niphopedium </w:t>
            </w:r>
            <w:r w:rsidRPr="0064435C">
              <w:rPr>
                <w:rFonts w:cs="Times New Roman"/>
                <w:color w:val="auto"/>
                <w:sz w:val="21"/>
                <w:szCs w:val="21"/>
              </w:rPr>
              <w:t xml:space="preserve">(FFG listed, endangered, </w:t>
            </w:r>
            <w:r w:rsidR="001B5D71" w:rsidRPr="0064435C">
              <w:rPr>
                <w:rFonts w:cs="Times New Roman"/>
                <w:color w:val="auto"/>
                <w:sz w:val="21"/>
                <w:szCs w:val="21"/>
              </w:rPr>
              <w:t>83% of Victorian range,</w:t>
            </w:r>
            <w:r w:rsidRPr="0064435C">
              <w:rPr>
                <w:rFonts w:cs="Times New Roman"/>
                <w:color w:val="auto"/>
                <w:sz w:val="21"/>
                <w:szCs w:val="21"/>
              </w:rPr>
              <w:t xml:space="preserve"> restricted to </w:t>
            </w:r>
            <w:r w:rsidR="0093436C" w:rsidRPr="0064435C">
              <w:rPr>
                <w:rFonts w:cs="Times New Roman"/>
                <w:color w:val="auto"/>
                <w:sz w:val="21"/>
                <w:szCs w:val="21"/>
              </w:rPr>
              <w:t>the Victorian alps</w:t>
            </w:r>
            <w:r w:rsidR="00A92716" w:rsidRPr="0064435C">
              <w:rPr>
                <w:rFonts w:cs="Times New Roman"/>
                <w:color w:val="auto"/>
                <w:sz w:val="21"/>
                <w:szCs w:val="21"/>
              </w:rPr>
              <w:t>)</w:t>
            </w:r>
          </w:p>
          <w:p w14:paraId="55201273" w14:textId="3D507EDE" w:rsidR="00A92716" w:rsidRPr="0064435C" w:rsidRDefault="000C1325"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Kydra Dampiera </w:t>
            </w:r>
            <w:r w:rsidRPr="0064435C">
              <w:rPr>
                <w:rFonts w:cs="Times New Roman"/>
                <w:i/>
                <w:iCs/>
                <w:color w:val="auto"/>
                <w:sz w:val="21"/>
                <w:szCs w:val="21"/>
              </w:rPr>
              <w:t xml:space="preserve">Dampiera fusca </w:t>
            </w:r>
            <w:r w:rsidRPr="0064435C">
              <w:rPr>
                <w:rFonts w:cs="Times New Roman"/>
                <w:color w:val="auto"/>
                <w:sz w:val="21"/>
                <w:szCs w:val="21"/>
              </w:rPr>
              <w:t xml:space="preserve">(FFG listed, endangered, </w:t>
            </w:r>
            <w:r w:rsidR="009E70C6" w:rsidRPr="0064435C">
              <w:rPr>
                <w:rFonts w:cs="Times New Roman"/>
                <w:color w:val="auto"/>
                <w:sz w:val="21"/>
                <w:szCs w:val="21"/>
              </w:rPr>
              <w:t>81% of Victorian range)</w:t>
            </w:r>
          </w:p>
          <w:p w14:paraId="63BEC169" w14:textId="6C8D35EA" w:rsidR="009E70C6" w:rsidRPr="0064435C" w:rsidRDefault="009E70C6"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Olive Mallee </w:t>
            </w:r>
            <w:r w:rsidRPr="0064435C">
              <w:rPr>
                <w:rFonts w:cs="Times New Roman"/>
                <w:i/>
                <w:iCs/>
                <w:color w:val="auto"/>
                <w:sz w:val="21"/>
                <w:szCs w:val="21"/>
              </w:rPr>
              <w:t xml:space="preserve">Eucalyptus elaeophloia </w:t>
            </w:r>
            <w:r w:rsidRPr="0064435C">
              <w:rPr>
                <w:rFonts w:cs="Times New Roman"/>
                <w:color w:val="auto"/>
                <w:sz w:val="21"/>
                <w:szCs w:val="21"/>
              </w:rPr>
              <w:t xml:space="preserve">(FFG listed, vulnerable, </w:t>
            </w:r>
            <w:r w:rsidR="00F76972" w:rsidRPr="0064435C">
              <w:rPr>
                <w:rFonts w:cs="Times New Roman"/>
                <w:color w:val="auto"/>
                <w:sz w:val="21"/>
                <w:szCs w:val="21"/>
              </w:rPr>
              <w:t xml:space="preserve">78% of Victorian range, restricted to </w:t>
            </w:r>
            <w:r w:rsidR="008F73C4" w:rsidRPr="0064435C">
              <w:rPr>
                <w:rFonts w:cs="Times New Roman"/>
                <w:color w:val="auto"/>
                <w:sz w:val="21"/>
                <w:szCs w:val="21"/>
              </w:rPr>
              <w:t>the Nunniong Plain</w:t>
            </w:r>
            <w:r w:rsidR="00F76972" w:rsidRPr="0064435C">
              <w:rPr>
                <w:rFonts w:cs="Times New Roman"/>
                <w:color w:val="auto"/>
                <w:sz w:val="21"/>
                <w:szCs w:val="21"/>
              </w:rPr>
              <w:t>)</w:t>
            </w:r>
          </w:p>
          <w:p w14:paraId="2031000F" w14:textId="6FB00826" w:rsidR="008F73C4" w:rsidRPr="0064435C" w:rsidRDefault="00833660"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Purple Eyebright </w:t>
            </w:r>
            <w:r w:rsidRPr="0064435C">
              <w:rPr>
                <w:rFonts w:cs="Times New Roman"/>
                <w:i/>
                <w:iCs/>
                <w:color w:val="auto"/>
                <w:sz w:val="21"/>
                <w:szCs w:val="21"/>
              </w:rPr>
              <w:t>Euphrasia collina subsp. diversi</w:t>
            </w:r>
            <w:r w:rsidR="009A2162" w:rsidRPr="0064435C">
              <w:rPr>
                <w:rFonts w:cs="Times New Roman"/>
                <w:i/>
                <w:iCs/>
                <w:color w:val="auto"/>
                <w:sz w:val="21"/>
                <w:szCs w:val="21"/>
              </w:rPr>
              <w:t>colo</w:t>
            </w:r>
            <w:r w:rsidR="00123EB5" w:rsidRPr="0064435C">
              <w:rPr>
                <w:rFonts w:cs="Times New Roman"/>
                <w:i/>
                <w:iCs/>
                <w:color w:val="auto"/>
                <w:sz w:val="21"/>
                <w:szCs w:val="21"/>
              </w:rPr>
              <w:t>r</w:t>
            </w:r>
            <w:r w:rsidRPr="0064435C">
              <w:rPr>
                <w:rFonts w:cs="Times New Roman"/>
                <w:i/>
                <w:iCs/>
                <w:color w:val="auto"/>
                <w:sz w:val="21"/>
                <w:szCs w:val="21"/>
              </w:rPr>
              <w:t xml:space="preserve"> </w:t>
            </w:r>
            <w:r w:rsidRPr="0064435C">
              <w:rPr>
                <w:rFonts w:cs="Times New Roman"/>
                <w:color w:val="auto"/>
                <w:sz w:val="21"/>
                <w:szCs w:val="21"/>
              </w:rPr>
              <w:t>(</w:t>
            </w:r>
            <w:r w:rsidR="00BE0541" w:rsidRPr="0064435C">
              <w:rPr>
                <w:rFonts w:cs="Times New Roman"/>
                <w:color w:val="auto"/>
                <w:sz w:val="21"/>
                <w:szCs w:val="21"/>
              </w:rPr>
              <w:t xml:space="preserve">FFG listed, vulnerable, </w:t>
            </w:r>
            <w:r w:rsidR="00C83D9A" w:rsidRPr="0064435C">
              <w:rPr>
                <w:rFonts w:cs="Times New Roman"/>
                <w:color w:val="auto"/>
                <w:sz w:val="21"/>
                <w:szCs w:val="21"/>
              </w:rPr>
              <w:t>78% of Victorian range)</w:t>
            </w:r>
          </w:p>
          <w:p w14:paraId="1539C9A8" w14:textId="1818FF52" w:rsidR="00C83D9A" w:rsidRPr="0064435C" w:rsidRDefault="009975AA"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Kosci</w:t>
            </w:r>
            <w:r w:rsidR="008A1021" w:rsidRPr="0064435C">
              <w:rPr>
                <w:rFonts w:cs="Times New Roman"/>
                <w:color w:val="auto"/>
                <w:sz w:val="21"/>
                <w:szCs w:val="21"/>
              </w:rPr>
              <w:t xml:space="preserve">uszko Grevillea </w:t>
            </w:r>
            <w:r w:rsidR="008A1021" w:rsidRPr="0064435C">
              <w:rPr>
                <w:rFonts w:cs="Times New Roman"/>
                <w:i/>
                <w:iCs/>
                <w:color w:val="auto"/>
                <w:sz w:val="21"/>
                <w:szCs w:val="21"/>
              </w:rPr>
              <w:t>Grevillea victoriae subsp. niva</w:t>
            </w:r>
            <w:r w:rsidR="00607E44" w:rsidRPr="0064435C">
              <w:rPr>
                <w:rFonts w:cs="Times New Roman"/>
                <w:i/>
                <w:iCs/>
                <w:color w:val="auto"/>
                <w:sz w:val="21"/>
                <w:szCs w:val="21"/>
              </w:rPr>
              <w:t xml:space="preserve">lis </w:t>
            </w:r>
            <w:r w:rsidR="00607E44" w:rsidRPr="0064435C">
              <w:rPr>
                <w:rFonts w:cs="Times New Roman"/>
                <w:color w:val="auto"/>
                <w:sz w:val="21"/>
                <w:szCs w:val="21"/>
              </w:rPr>
              <w:t>(</w:t>
            </w:r>
            <w:r w:rsidR="00A44C15" w:rsidRPr="0064435C">
              <w:rPr>
                <w:rFonts w:cs="Times New Roman"/>
                <w:color w:val="auto"/>
                <w:sz w:val="21"/>
                <w:szCs w:val="21"/>
              </w:rPr>
              <w:t xml:space="preserve">FFG listed, endangered, </w:t>
            </w:r>
            <w:r w:rsidR="00183CFA" w:rsidRPr="0064435C">
              <w:rPr>
                <w:rFonts w:cs="Times New Roman"/>
                <w:color w:val="auto"/>
                <w:sz w:val="21"/>
                <w:szCs w:val="21"/>
              </w:rPr>
              <w:t>77% of Victorian range)</w:t>
            </w:r>
          </w:p>
          <w:p w14:paraId="4DBB12E9" w14:textId="0A1C2E8A" w:rsidR="00183CFA" w:rsidRPr="0064435C" w:rsidRDefault="00837E84" w:rsidP="001B5D71">
            <w:pPr>
              <w:pStyle w:val="ListParagraph"/>
              <w:numPr>
                <w:ilvl w:val="0"/>
                <w:numId w:val="27"/>
              </w:numPr>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Trailing Monotoca </w:t>
            </w:r>
            <w:r w:rsidRPr="0064435C">
              <w:rPr>
                <w:rFonts w:cs="Times New Roman"/>
                <w:i/>
                <w:iCs/>
                <w:color w:val="auto"/>
                <w:sz w:val="21"/>
                <w:szCs w:val="21"/>
              </w:rPr>
              <w:t>Monotoca</w:t>
            </w:r>
            <w:r w:rsidR="00447161" w:rsidRPr="0064435C">
              <w:rPr>
                <w:rFonts w:cs="Times New Roman"/>
                <w:i/>
                <w:iCs/>
                <w:color w:val="auto"/>
                <w:sz w:val="21"/>
                <w:szCs w:val="21"/>
              </w:rPr>
              <w:t xml:space="preserve"> ro</w:t>
            </w:r>
            <w:r w:rsidR="00F2562F" w:rsidRPr="0064435C">
              <w:rPr>
                <w:rFonts w:cs="Times New Roman"/>
                <w:i/>
                <w:iCs/>
                <w:color w:val="auto"/>
                <w:sz w:val="21"/>
                <w:szCs w:val="21"/>
              </w:rPr>
              <w:t xml:space="preserve">tundifolia </w:t>
            </w:r>
            <w:r w:rsidR="00F2562F" w:rsidRPr="0064435C">
              <w:rPr>
                <w:rFonts w:cs="Times New Roman"/>
                <w:color w:val="auto"/>
                <w:sz w:val="21"/>
                <w:szCs w:val="21"/>
              </w:rPr>
              <w:t>(</w:t>
            </w:r>
            <w:r w:rsidR="00D811E2" w:rsidRPr="0064435C">
              <w:rPr>
                <w:rFonts w:cs="Times New Roman"/>
                <w:color w:val="auto"/>
                <w:sz w:val="21"/>
                <w:szCs w:val="21"/>
              </w:rPr>
              <w:t xml:space="preserve">FFG listed, vulnerable, </w:t>
            </w:r>
            <w:r w:rsidR="005C4CBF" w:rsidRPr="0064435C">
              <w:rPr>
                <w:rFonts w:cs="Times New Roman"/>
                <w:color w:val="auto"/>
                <w:sz w:val="21"/>
                <w:szCs w:val="21"/>
              </w:rPr>
              <w:t>77% of Victorian range)</w:t>
            </w:r>
          </w:p>
          <w:p w14:paraId="4CFECE53" w14:textId="49A457BD" w:rsidR="001B5D71" w:rsidRPr="0064435C" w:rsidRDefault="00693005" w:rsidP="00286438">
            <w:pPr>
              <w:pStyle w:val="ListParagraph"/>
              <w:numPr>
                <w:ilvl w:val="0"/>
                <w:numId w:val="27"/>
              </w:numPr>
              <w:spacing w:after="120"/>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64435C">
              <w:rPr>
                <w:rFonts w:cs="Times New Roman"/>
                <w:color w:val="auto"/>
                <w:sz w:val="21"/>
                <w:szCs w:val="21"/>
              </w:rPr>
              <w:t xml:space="preserve">Monaro Fireweed </w:t>
            </w:r>
            <w:r w:rsidRPr="0064435C">
              <w:rPr>
                <w:rFonts w:cs="Times New Roman"/>
                <w:i/>
                <w:iCs/>
                <w:color w:val="auto"/>
                <w:sz w:val="21"/>
                <w:szCs w:val="21"/>
              </w:rPr>
              <w:t>Senecio</w:t>
            </w:r>
            <w:r w:rsidR="00925106" w:rsidRPr="0064435C">
              <w:rPr>
                <w:rFonts w:cs="Times New Roman"/>
                <w:i/>
                <w:iCs/>
                <w:color w:val="auto"/>
                <w:sz w:val="21"/>
                <w:szCs w:val="21"/>
              </w:rPr>
              <w:t xml:space="preserve"> lageniformis</w:t>
            </w:r>
            <w:r w:rsidR="008549A3" w:rsidRPr="0064435C">
              <w:rPr>
                <w:rFonts w:cs="Times New Roman"/>
                <w:i/>
                <w:iCs/>
                <w:color w:val="auto"/>
                <w:sz w:val="21"/>
                <w:szCs w:val="21"/>
              </w:rPr>
              <w:t xml:space="preserve"> </w:t>
            </w:r>
            <w:r w:rsidR="008549A3" w:rsidRPr="0064435C">
              <w:rPr>
                <w:rFonts w:cs="Times New Roman"/>
                <w:color w:val="auto"/>
                <w:sz w:val="21"/>
                <w:szCs w:val="21"/>
              </w:rPr>
              <w:t>(</w:t>
            </w:r>
            <w:r w:rsidR="00286438" w:rsidRPr="0064435C">
              <w:rPr>
                <w:rFonts w:cs="Times New Roman"/>
                <w:color w:val="auto"/>
                <w:sz w:val="21"/>
                <w:szCs w:val="21"/>
              </w:rPr>
              <w:t>76% of Victorian range)</w:t>
            </w:r>
          </w:p>
        </w:tc>
        <w:tc>
          <w:tcPr>
            <w:tcW w:w="372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D5B719F" w14:textId="1F7972A7" w:rsidR="006177D7" w:rsidRPr="0064435C" w:rsidRDefault="008B764A" w:rsidP="002B0262">
            <w:pPr>
              <w:pStyle w:val="ListParagraph"/>
              <w:numPr>
                <w:ilvl w:val="0"/>
                <w:numId w:val="27"/>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Congested Leek-orchid </w:t>
            </w:r>
            <w:r w:rsidRPr="0064435C">
              <w:rPr>
                <w:rFonts w:cstheme="minorBidi"/>
                <w:i/>
                <w:iCs/>
                <w:color w:val="auto"/>
                <w:sz w:val="21"/>
                <w:szCs w:val="21"/>
              </w:rPr>
              <w:t xml:space="preserve">Prasophyllum retroflexum </w:t>
            </w:r>
            <w:r w:rsidRPr="0064435C">
              <w:rPr>
                <w:rFonts w:cstheme="minorBidi"/>
                <w:color w:val="auto"/>
                <w:sz w:val="21"/>
                <w:szCs w:val="21"/>
              </w:rPr>
              <w:t>(</w:t>
            </w:r>
            <w:r w:rsidR="0051788A" w:rsidRPr="0064435C">
              <w:rPr>
                <w:rFonts w:cstheme="minorBidi"/>
                <w:color w:val="auto"/>
                <w:sz w:val="21"/>
                <w:szCs w:val="21"/>
              </w:rPr>
              <w:t xml:space="preserve">FFG listed, endangered, </w:t>
            </w:r>
            <w:r w:rsidR="00C87B28" w:rsidRPr="0064435C">
              <w:rPr>
                <w:rFonts w:cstheme="minorBidi"/>
                <w:color w:val="auto"/>
                <w:sz w:val="21"/>
                <w:szCs w:val="21"/>
              </w:rPr>
              <w:t>Victorian range restricted to Nunniong Plain)</w:t>
            </w:r>
          </w:p>
          <w:p w14:paraId="174D4780" w14:textId="7754C3F0" w:rsidR="00C87B28" w:rsidRPr="0064435C" w:rsidRDefault="00D52A3A" w:rsidP="006E0CBB">
            <w:pPr>
              <w:pStyle w:val="ListParagraph"/>
              <w:numPr>
                <w:ilvl w:val="0"/>
                <w:numId w:val="27"/>
              </w:numPr>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Famine Wattle </w:t>
            </w:r>
            <w:r w:rsidRPr="0064435C">
              <w:rPr>
                <w:rFonts w:cstheme="minorBidi"/>
                <w:i/>
                <w:iCs/>
                <w:color w:val="auto"/>
                <w:sz w:val="21"/>
                <w:szCs w:val="21"/>
              </w:rPr>
              <w:t xml:space="preserve">Acacia infecunda </w:t>
            </w:r>
            <w:r w:rsidRPr="0064435C">
              <w:rPr>
                <w:rFonts w:cstheme="minorBidi"/>
                <w:color w:val="auto"/>
                <w:sz w:val="21"/>
                <w:szCs w:val="21"/>
              </w:rPr>
              <w:t>(</w:t>
            </w:r>
            <w:r w:rsidR="00996206" w:rsidRPr="0064435C">
              <w:rPr>
                <w:rFonts w:cstheme="minorBidi"/>
                <w:color w:val="auto"/>
                <w:sz w:val="21"/>
                <w:szCs w:val="21"/>
              </w:rPr>
              <w:t xml:space="preserve">FFG listed, vulnerable, </w:t>
            </w:r>
            <w:r w:rsidR="005E2CA9" w:rsidRPr="0064435C">
              <w:rPr>
                <w:rFonts w:cstheme="minorBidi"/>
                <w:color w:val="auto"/>
                <w:sz w:val="21"/>
                <w:szCs w:val="21"/>
              </w:rPr>
              <w:t xml:space="preserve">restricted to </w:t>
            </w:r>
            <w:r w:rsidR="0068348F" w:rsidRPr="0064435C">
              <w:rPr>
                <w:rFonts w:cstheme="minorBidi"/>
                <w:color w:val="auto"/>
                <w:sz w:val="21"/>
                <w:szCs w:val="21"/>
              </w:rPr>
              <w:t>north-east Gippsland</w:t>
            </w:r>
            <w:r w:rsidR="005E2CA9" w:rsidRPr="0064435C">
              <w:rPr>
                <w:rFonts w:cstheme="minorBidi"/>
                <w:color w:val="auto"/>
                <w:sz w:val="21"/>
                <w:szCs w:val="21"/>
              </w:rPr>
              <w:t>)</w:t>
            </w:r>
          </w:p>
          <w:p w14:paraId="03B533FC" w14:textId="26D73F65" w:rsidR="005E2CA9" w:rsidRPr="0064435C" w:rsidRDefault="00401F61" w:rsidP="006E0CBB">
            <w:pPr>
              <w:pStyle w:val="ListParagraph"/>
              <w:numPr>
                <w:ilvl w:val="0"/>
                <w:numId w:val="27"/>
              </w:numPr>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Wombargo Wattle </w:t>
            </w:r>
            <w:r w:rsidRPr="0064435C">
              <w:rPr>
                <w:rFonts w:cstheme="minorBidi"/>
                <w:i/>
                <w:iCs/>
                <w:color w:val="auto"/>
                <w:sz w:val="21"/>
                <w:szCs w:val="21"/>
              </w:rPr>
              <w:t xml:space="preserve">Acacia tabula </w:t>
            </w:r>
            <w:r w:rsidRPr="0064435C">
              <w:rPr>
                <w:rFonts w:cstheme="minorBidi"/>
                <w:color w:val="auto"/>
                <w:sz w:val="21"/>
                <w:szCs w:val="21"/>
              </w:rPr>
              <w:t>(</w:t>
            </w:r>
            <w:r w:rsidR="00F9341F" w:rsidRPr="0064435C">
              <w:rPr>
                <w:rFonts w:cstheme="minorBidi"/>
                <w:color w:val="auto"/>
                <w:sz w:val="21"/>
                <w:szCs w:val="21"/>
              </w:rPr>
              <w:t xml:space="preserve">FFG listed, vulnerable, </w:t>
            </w:r>
            <w:r w:rsidR="00C80153" w:rsidRPr="0064435C">
              <w:rPr>
                <w:rFonts w:cstheme="minorBidi"/>
                <w:color w:val="auto"/>
                <w:sz w:val="21"/>
                <w:szCs w:val="21"/>
              </w:rPr>
              <w:t xml:space="preserve">restricted to </w:t>
            </w:r>
            <w:r w:rsidR="0093608F" w:rsidRPr="0064435C">
              <w:rPr>
                <w:rFonts w:cstheme="minorBidi"/>
                <w:color w:val="auto"/>
                <w:sz w:val="21"/>
                <w:szCs w:val="21"/>
              </w:rPr>
              <w:t>north-east Gippsland</w:t>
            </w:r>
            <w:r w:rsidR="00C80153" w:rsidRPr="0064435C">
              <w:rPr>
                <w:rFonts w:cstheme="minorBidi"/>
                <w:color w:val="auto"/>
                <w:sz w:val="21"/>
                <w:szCs w:val="21"/>
              </w:rPr>
              <w:t>)</w:t>
            </w:r>
          </w:p>
          <w:p w14:paraId="4499395B" w14:textId="03C477CB" w:rsidR="007614C0" w:rsidRPr="0064435C" w:rsidRDefault="00704C5B" w:rsidP="006E0CBB">
            <w:pPr>
              <w:pStyle w:val="ListParagraph"/>
              <w:numPr>
                <w:ilvl w:val="0"/>
                <w:numId w:val="27"/>
              </w:numPr>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Brumby Sallee </w:t>
            </w:r>
            <w:r w:rsidRPr="0064435C">
              <w:rPr>
                <w:rFonts w:cstheme="minorBidi"/>
                <w:i/>
                <w:iCs/>
                <w:color w:val="auto"/>
                <w:sz w:val="21"/>
                <w:szCs w:val="21"/>
              </w:rPr>
              <w:t xml:space="preserve">Acacia </w:t>
            </w:r>
            <w:r w:rsidR="00AD0E24" w:rsidRPr="0064435C">
              <w:rPr>
                <w:rFonts w:cstheme="minorBidi"/>
                <w:i/>
                <w:iCs/>
                <w:color w:val="auto"/>
                <w:sz w:val="21"/>
                <w:szCs w:val="21"/>
              </w:rPr>
              <w:t>f</w:t>
            </w:r>
            <w:r w:rsidRPr="0064435C">
              <w:rPr>
                <w:rFonts w:cstheme="minorBidi"/>
                <w:i/>
                <w:iCs/>
                <w:color w:val="auto"/>
                <w:sz w:val="21"/>
                <w:szCs w:val="21"/>
              </w:rPr>
              <w:t xml:space="preserve">orresterae </w:t>
            </w:r>
            <w:r w:rsidRPr="0064435C">
              <w:rPr>
                <w:rFonts w:cstheme="minorBidi"/>
                <w:color w:val="auto"/>
                <w:sz w:val="21"/>
                <w:szCs w:val="21"/>
              </w:rPr>
              <w:t>(</w:t>
            </w:r>
            <w:r w:rsidR="00A60413" w:rsidRPr="0064435C">
              <w:rPr>
                <w:rFonts w:cstheme="minorBidi"/>
                <w:color w:val="auto"/>
                <w:sz w:val="21"/>
                <w:szCs w:val="21"/>
              </w:rPr>
              <w:t xml:space="preserve">FFG listed, endangered, </w:t>
            </w:r>
            <w:r w:rsidR="00457275" w:rsidRPr="0064435C">
              <w:rPr>
                <w:rFonts w:cstheme="minorBidi"/>
                <w:color w:val="auto"/>
                <w:sz w:val="21"/>
                <w:szCs w:val="21"/>
              </w:rPr>
              <w:t xml:space="preserve">Victorian range restricted to </w:t>
            </w:r>
            <w:r w:rsidR="00C360F9" w:rsidRPr="0064435C">
              <w:rPr>
                <w:rFonts w:cstheme="minorBidi"/>
                <w:color w:val="auto"/>
                <w:sz w:val="21"/>
                <w:szCs w:val="21"/>
              </w:rPr>
              <w:t>north-east Gippsland</w:t>
            </w:r>
            <w:r w:rsidR="00457275" w:rsidRPr="0064435C">
              <w:rPr>
                <w:rFonts w:cstheme="minorBidi"/>
                <w:color w:val="auto"/>
                <w:sz w:val="21"/>
                <w:szCs w:val="21"/>
              </w:rPr>
              <w:t>)</w:t>
            </w:r>
          </w:p>
          <w:p w14:paraId="68875CD0" w14:textId="77777777" w:rsidR="00412FD7" w:rsidRPr="0064435C" w:rsidRDefault="00C21BE1" w:rsidP="006E0CBB">
            <w:pPr>
              <w:pStyle w:val="ListParagraph"/>
              <w:numPr>
                <w:ilvl w:val="0"/>
                <w:numId w:val="27"/>
              </w:numPr>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Native Dog Hakea </w:t>
            </w:r>
            <w:r w:rsidR="00314B8E" w:rsidRPr="0064435C">
              <w:rPr>
                <w:rFonts w:cstheme="minorBidi"/>
                <w:i/>
                <w:iCs/>
                <w:color w:val="auto"/>
                <w:sz w:val="21"/>
                <w:szCs w:val="21"/>
              </w:rPr>
              <w:t xml:space="preserve">Hakea asperma </w:t>
            </w:r>
            <w:r w:rsidR="00314B8E" w:rsidRPr="0064435C">
              <w:rPr>
                <w:rFonts w:cstheme="minorBidi"/>
                <w:color w:val="auto"/>
                <w:sz w:val="21"/>
                <w:szCs w:val="21"/>
              </w:rPr>
              <w:t>(</w:t>
            </w:r>
            <w:r w:rsidR="00D5575B" w:rsidRPr="0064435C">
              <w:rPr>
                <w:rFonts w:cstheme="minorBidi"/>
                <w:color w:val="auto"/>
                <w:sz w:val="21"/>
                <w:szCs w:val="21"/>
              </w:rPr>
              <w:t xml:space="preserve">FFG listed, endangered, </w:t>
            </w:r>
            <w:r w:rsidR="005A7E33" w:rsidRPr="0064435C">
              <w:rPr>
                <w:rFonts w:cstheme="minorBidi"/>
                <w:color w:val="auto"/>
                <w:sz w:val="21"/>
                <w:szCs w:val="21"/>
              </w:rPr>
              <w:t xml:space="preserve">restricted to </w:t>
            </w:r>
            <w:r w:rsidR="00C360F9" w:rsidRPr="0064435C">
              <w:rPr>
                <w:rFonts w:cstheme="minorBidi"/>
                <w:color w:val="auto"/>
                <w:sz w:val="21"/>
                <w:szCs w:val="21"/>
              </w:rPr>
              <w:t>north-east Gippsland</w:t>
            </w:r>
            <w:r w:rsidR="002F463E" w:rsidRPr="0064435C">
              <w:rPr>
                <w:rFonts w:cstheme="minorBidi"/>
                <w:color w:val="auto"/>
                <w:sz w:val="21"/>
                <w:szCs w:val="21"/>
              </w:rPr>
              <w:t>)</w:t>
            </w:r>
          </w:p>
          <w:p w14:paraId="022A9C9C" w14:textId="77777777" w:rsidR="00D90494" w:rsidRPr="0064435C" w:rsidRDefault="00D90494" w:rsidP="006E0CBB">
            <w:pPr>
              <w:pStyle w:val="ListParagraph"/>
              <w:numPr>
                <w:ilvl w:val="0"/>
                <w:numId w:val="27"/>
              </w:numPr>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Leafy Nematolepis </w:t>
            </w:r>
            <w:r w:rsidRPr="0064435C">
              <w:rPr>
                <w:rFonts w:cstheme="minorBidi"/>
                <w:i/>
                <w:iCs/>
                <w:color w:val="auto"/>
                <w:sz w:val="21"/>
                <w:szCs w:val="21"/>
              </w:rPr>
              <w:t xml:space="preserve">Nematolepis frondosa </w:t>
            </w:r>
            <w:r w:rsidRPr="0064435C">
              <w:rPr>
                <w:rFonts w:cstheme="minorBidi"/>
                <w:color w:val="auto"/>
                <w:sz w:val="21"/>
                <w:szCs w:val="21"/>
              </w:rPr>
              <w:t xml:space="preserve">(EPBC listed, Vulnerable, </w:t>
            </w:r>
            <w:r w:rsidR="005B363F" w:rsidRPr="0064435C">
              <w:rPr>
                <w:rFonts w:cstheme="minorBidi"/>
                <w:color w:val="auto"/>
                <w:sz w:val="21"/>
                <w:szCs w:val="21"/>
              </w:rPr>
              <w:t xml:space="preserve">38% of Victorian range, restricted to </w:t>
            </w:r>
            <w:r w:rsidR="003B7825" w:rsidRPr="0064435C">
              <w:rPr>
                <w:rFonts w:cstheme="minorBidi"/>
                <w:color w:val="auto"/>
                <w:sz w:val="21"/>
                <w:szCs w:val="21"/>
              </w:rPr>
              <w:t>Gippsland)</w:t>
            </w:r>
          </w:p>
          <w:p w14:paraId="663E26BC" w14:textId="65EAFE79" w:rsidR="003B7825" w:rsidRPr="0064435C" w:rsidRDefault="003B7825" w:rsidP="006E0CBB">
            <w:pPr>
              <w:pStyle w:val="ListParagraph"/>
              <w:numPr>
                <w:ilvl w:val="0"/>
                <w:numId w:val="27"/>
              </w:numPr>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 xml:space="preserve">Blue-tongue Greenhood </w:t>
            </w:r>
            <w:r w:rsidRPr="0064435C">
              <w:rPr>
                <w:rFonts w:cstheme="minorBidi"/>
                <w:i/>
                <w:iCs/>
                <w:color w:val="auto"/>
                <w:sz w:val="21"/>
                <w:szCs w:val="21"/>
              </w:rPr>
              <w:t xml:space="preserve">Pterostylis orephila </w:t>
            </w:r>
            <w:r w:rsidRPr="0064435C">
              <w:rPr>
                <w:rFonts w:cstheme="minorBidi"/>
                <w:color w:val="auto"/>
                <w:sz w:val="21"/>
                <w:szCs w:val="21"/>
              </w:rPr>
              <w:t>(</w:t>
            </w:r>
            <w:r w:rsidR="007155CD" w:rsidRPr="0064435C">
              <w:rPr>
                <w:rFonts w:cstheme="minorBidi"/>
                <w:color w:val="auto"/>
                <w:sz w:val="21"/>
                <w:szCs w:val="21"/>
              </w:rPr>
              <w:t>EPBC listed, Critically Endangered, 37% of Victorian range)</w:t>
            </w:r>
          </w:p>
        </w:tc>
      </w:tr>
      <w:tr w:rsidR="006177D7" w14:paraId="000BD1B2" w14:textId="77777777" w:rsidTr="00A6258D">
        <w:trPr>
          <w:trHeight w:val="6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137D6B77" w14:textId="362EBA67" w:rsidR="006177D7" w:rsidRPr="0064435C" w:rsidRDefault="006177D7">
            <w:pPr>
              <w:spacing w:after="120" w:line="256" w:lineRule="auto"/>
              <w:jc w:val="center"/>
              <w:rPr>
                <w:rFonts w:cs="Times New Roman"/>
                <w:b w:val="0"/>
                <w:bCs w:val="0"/>
                <w:noProof/>
                <w:color w:val="auto"/>
                <w:sz w:val="21"/>
                <w:szCs w:val="21"/>
                <w:lang w:eastAsia="en-US"/>
              </w:rPr>
            </w:pPr>
            <w:r w:rsidRPr="0064435C">
              <w:rPr>
                <w:noProof/>
                <w:color w:val="auto"/>
              </w:rPr>
              <w:lastRenderedPageBreak/>
              <w:drawing>
                <wp:anchor distT="0" distB="0" distL="114300" distR="114300" simplePos="0" relativeHeight="251658241" behindDoc="0" locked="0" layoutInCell="1" allowOverlap="1" wp14:anchorId="05DE4BF4" wp14:editId="51A63AA2">
                  <wp:simplePos x="0" y="0"/>
                  <wp:positionH relativeFrom="column">
                    <wp:posOffset>217805</wp:posOffset>
                  </wp:positionH>
                  <wp:positionV relativeFrom="paragraph">
                    <wp:posOffset>61595</wp:posOffset>
                  </wp:positionV>
                  <wp:extent cx="381000" cy="381000"/>
                  <wp:effectExtent l="0" t="0" r="0" b="0"/>
                  <wp:wrapNone/>
                  <wp:docPr id="26" name="Graphic 26"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D907DE2" w14:textId="77777777" w:rsidR="006177D7" w:rsidRPr="0064435C" w:rsidRDefault="006177D7">
            <w:pPr>
              <w:spacing w:after="120" w:line="256" w:lineRule="auto"/>
              <w:jc w:val="center"/>
              <w:rPr>
                <w:rFonts w:cs="Times New Roman"/>
                <w:b w:val="0"/>
                <w:bCs w:val="0"/>
                <w:color w:val="auto"/>
                <w:sz w:val="21"/>
                <w:szCs w:val="21"/>
                <w:lang w:eastAsia="en-US"/>
              </w:rPr>
            </w:pPr>
          </w:p>
          <w:p w14:paraId="3B3A3625" w14:textId="42E78677" w:rsidR="006177D7" w:rsidRPr="0064435C" w:rsidRDefault="007113B2">
            <w:pPr>
              <w:spacing w:after="120" w:line="256" w:lineRule="auto"/>
              <w:jc w:val="center"/>
              <w:rPr>
                <w:rFonts w:cs="Times New Roman"/>
                <w:color w:val="auto"/>
                <w:sz w:val="21"/>
                <w:szCs w:val="21"/>
                <w:lang w:eastAsia="en-US"/>
              </w:rPr>
            </w:pPr>
            <w:r w:rsidRPr="0064435C">
              <w:rPr>
                <w:rFonts w:cs="Times New Roman"/>
                <w:color w:val="auto"/>
                <w:sz w:val="21"/>
                <w:szCs w:val="21"/>
                <w:lang w:eastAsia="en-US"/>
              </w:rPr>
              <w:t>2</w:t>
            </w:r>
            <w:r w:rsidR="006177D7" w:rsidRPr="0064435C">
              <w:rPr>
                <w:rFonts w:cs="Times New Roman"/>
                <w:color w:val="auto"/>
                <w:sz w:val="21"/>
                <w:szCs w:val="21"/>
                <w:lang w:eastAsia="en-US"/>
              </w:rPr>
              <w:t xml:space="preserve"> mammals, incl. </w:t>
            </w:r>
            <w:r w:rsidRPr="0064435C">
              <w:rPr>
                <w:rFonts w:cs="Times New Roman"/>
                <w:color w:val="auto"/>
                <w:sz w:val="21"/>
                <w:szCs w:val="21"/>
                <w:lang w:eastAsia="en-US"/>
              </w:rPr>
              <w:t>2</w:t>
            </w:r>
            <w:r w:rsidR="006177D7" w:rsidRPr="0064435C">
              <w:rPr>
                <w:rFonts w:cs="Times New Roman"/>
                <w:color w:val="auto"/>
                <w:sz w:val="21"/>
                <w:szCs w:val="21"/>
                <w:lang w:eastAsia="en-US"/>
              </w:rPr>
              <w:t xml:space="preserve"> threatened species (</w:t>
            </w:r>
            <w:r w:rsidRPr="0064435C">
              <w:rPr>
                <w:rFonts w:cs="Times New Roman"/>
                <w:color w:val="auto"/>
                <w:sz w:val="21"/>
                <w:szCs w:val="21"/>
                <w:lang w:eastAsia="en-US"/>
              </w:rPr>
              <w:t>2</w:t>
            </w:r>
            <w:r w:rsidR="006177D7" w:rsidRPr="0064435C">
              <w:rPr>
                <w:rFonts w:cs="Times New Roman"/>
                <w:color w:val="auto"/>
                <w:sz w:val="21"/>
                <w:szCs w:val="21"/>
                <w:lang w:eastAsia="en-US"/>
              </w:rPr>
              <w:t xml:space="preserve"> EPBC)</w:t>
            </w:r>
          </w:p>
        </w:tc>
        <w:tc>
          <w:tcPr>
            <w:tcW w:w="481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12F34C0" w14:textId="1B331F50" w:rsidR="006177D7" w:rsidRPr="0064435C" w:rsidRDefault="00D013E4" w:rsidP="00C4600B">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64435C">
              <w:rPr>
                <w:rFonts w:cs="Times New Roman"/>
                <w:color w:val="auto"/>
                <w:sz w:val="21"/>
                <w:szCs w:val="21"/>
                <w:lang w:eastAsia="en-US"/>
              </w:rPr>
              <w:t>Including:</w:t>
            </w:r>
          </w:p>
          <w:p w14:paraId="57C639FA" w14:textId="77777777" w:rsidR="00D013E4" w:rsidRPr="0064435C" w:rsidRDefault="00D013E4" w:rsidP="00D013E4">
            <w:pPr>
              <w:pStyle w:val="ListParagraph"/>
              <w:numPr>
                <w:ilvl w:val="0"/>
                <w:numId w:val="26"/>
              </w:numPr>
              <w:spacing w:after="120" w:line="256" w:lineRule="auto"/>
              <w:ind w:left="319"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64435C">
              <w:rPr>
                <w:rFonts w:cs="Times New Roman"/>
                <w:color w:val="auto"/>
                <w:sz w:val="21"/>
                <w:szCs w:val="21"/>
                <w:lang w:eastAsia="en-US"/>
              </w:rPr>
              <w:t>Broad-toothed Rat (EPBC listed, Vulnerable, 17% of Victorian range)</w:t>
            </w:r>
          </w:p>
          <w:p w14:paraId="433C0AA0" w14:textId="1F7978F4" w:rsidR="00D013E4" w:rsidRPr="0064435C" w:rsidRDefault="00D013E4" w:rsidP="00D013E4">
            <w:pPr>
              <w:pStyle w:val="ListParagraph"/>
              <w:numPr>
                <w:ilvl w:val="0"/>
                <w:numId w:val="26"/>
              </w:numPr>
              <w:spacing w:after="120" w:line="256" w:lineRule="auto"/>
              <w:ind w:left="319"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64435C">
              <w:rPr>
                <w:rFonts w:cs="Times New Roman"/>
                <w:color w:val="auto"/>
                <w:sz w:val="21"/>
                <w:szCs w:val="21"/>
                <w:lang w:eastAsia="en-US"/>
              </w:rPr>
              <w:t>Spot-tailed Quoll (EPBC listed, Endangered, 5% of Victorian range)</w:t>
            </w:r>
          </w:p>
        </w:tc>
        <w:tc>
          <w:tcPr>
            <w:tcW w:w="372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1706627" w14:textId="6A64F936" w:rsidR="006177D7" w:rsidRPr="0064435C" w:rsidRDefault="002B3736" w:rsidP="002B0262">
            <w:pPr>
              <w:pStyle w:val="ListParagraph"/>
              <w:numPr>
                <w:ilvl w:val="0"/>
                <w:numId w:val="26"/>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64435C">
              <w:rPr>
                <w:rFonts w:cstheme="minorBidi"/>
                <w:noProof/>
                <w:color w:val="auto"/>
                <w:sz w:val="21"/>
                <w:szCs w:val="21"/>
              </w:rPr>
              <w:t>Brush-tailed Rock-wallaby (historic sites)</w:t>
            </w:r>
          </w:p>
        </w:tc>
      </w:tr>
      <w:tr w:rsidR="006177D7" w14:paraId="2BF4BBE0" w14:textId="77777777" w:rsidTr="00A6258D">
        <w:trPr>
          <w:trHeight w:val="5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0783FF3" w14:textId="052E5CED" w:rsidR="006177D7" w:rsidRPr="0064435C" w:rsidRDefault="006177D7">
            <w:pPr>
              <w:spacing w:after="120" w:line="256" w:lineRule="auto"/>
              <w:jc w:val="center"/>
              <w:rPr>
                <w:b w:val="0"/>
                <w:bCs w:val="0"/>
                <w:color w:val="auto"/>
                <w:sz w:val="21"/>
                <w:szCs w:val="21"/>
              </w:rPr>
            </w:pPr>
            <w:r w:rsidRPr="0064435C">
              <w:rPr>
                <w:noProof/>
                <w:color w:val="auto"/>
              </w:rPr>
              <w:drawing>
                <wp:anchor distT="0" distB="0" distL="114300" distR="114300" simplePos="0" relativeHeight="251658242" behindDoc="0" locked="0" layoutInCell="1" allowOverlap="1" wp14:anchorId="3C147854" wp14:editId="7124439F">
                  <wp:simplePos x="0" y="0"/>
                  <wp:positionH relativeFrom="column">
                    <wp:posOffset>227965</wp:posOffset>
                  </wp:positionH>
                  <wp:positionV relativeFrom="paragraph">
                    <wp:posOffset>53975</wp:posOffset>
                  </wp:positionV>
                  <wp:extent cx="352425" cy="352425"/>
                  <wp:effectExtent l="0" t="0" r="9525" b="9525"/>
                  <wp:wrapNone/>
                  <wp:docPr id="25" name="Graphic 25"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003A4684" w14:textId="77777777" w:rsidR="006177D7" w:rsidRPr="0064435C" w:rsidRDefault="006177D7">
            <w:pPr>
              <w:spacing w:after="120" w:line="256" w:lineRule="auto"/>
              <w:jc w:val="center"/>
              <w:rPr>
                <w:b w:val="0"/>
                <w:bCs w:val="0"/>
                <w:color w:val="auto"/>
                <w:sz w:val="21"/>
                <w:szCs w:val="21"/>
              </w:rPr>
            </w:pPr>
          </w:p>
          <w:p w14:paraId="56AFF305" w14:textId="3203C70A" w:rsidR="006177D7" w:rsidRPr="0064435C" w:rsidRDefault="000D0B69">
            <w:pPr>
              <w:spacing w:after="120" w:line="256" w:lineRule="auto"/>
              <w:jc w:val="center"/>
              <w:rPr>
                <w:color w:val="auto"/>
                <w:sz w:val="21"/>
                <w:szCs w:val="21"/>
                <w:highlight w:val="yellow"/>
              </w:rPr>
            </w:pPr>
            <w:r w:rsidRPr="0064435C">
              <w:rPr>
                <w:rFonts w:cs="Times New Roman"/>
                <w:color w:val="auto"/>
                <w:sz w:val="21"/>
                <w:szCs w:val="21"/>
              </w:rPr>
              <w:t>5</w:t>
            </w:r>
            <w:r w:rsidR="006177D7" w:rsidRPr="0064435C">
              <w:rPr>
                <w:rFonts w:cs="Times New Roman"/>
                <w:color w:val="auto"/>
                <w:sz w:val="21"/>
                <w:szCs w:val="21"/>
              </w:rPr>
              <w:t xml:space="preserve"> reptiles, incl. </w:t>
            </w:r>
            <w:r w:rsidRPr="0064435C">
              <w:rPr>
                <w:rFonts w:cs="Times New Roman"/>
                <w:color w:val="auto"/>
                <w:sz w:val="21"/>
                <w:szCs w:val="21"/>
              </w:rPr>
              <w:t>2</w:t>
            </w:r>
            <w:r w:rsidR="006177D7" w:rsidRPr="0064435C">
              <w:rPr>
                <w:rFonts w:cs="Times New Roman"/>
                <w:color w:val="auto"/>
                <w:sz w:val="21"/>
                <w:szCs w:val="21"/>
              </w:rPr>
              <w:t xml:space="preserve"> threatened species (</w:t>
            </w:r>
            <w:r w:rsidRPr="0064435C">
              <w:rPr>
                <w:rFonts w:cs="Times New Roman"/>
                <w:color w:val="auto"/>
                <w:sz w:val="21"/>
                <w:szCs w:val="21"/>
              </w:rPr>
              <w:t>0</w:t>
            </w:r>
            <w:r w:rsidR="006177D7" w:rsidRPr="0064435C">
              <w:rPr>
                <w:rFonts w:cs="Times New Roman"/>
                <w:color w:val="auto"/>
                <w:sz w:val="21"/>
                <w:szCs w:val="21"/>
              </w:rPr>
              <w:t xml:space="preserve"> EPBC)</w:t>
            </w:r>
          </w:p>
        </w:tc>
        <w:tc>
          <w:tcPr>
            <w:tcW w:w="481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AA62A88" w14:textId="77777777" w:rsidR="00DD151B" w:rsidRPr="0064435C" w:rsidRDefault="00DD151B" w:rsidP="00C4600B">
            <w:pPr>
              <w:spacing w:before="60" w:line="257"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sidRPr="0064435C">
              <w:rPr>
                <w:color w:val="auto"/>
                <w:sz w:val="21"/>
                <w:szCs w:val="21"/>
              </w:rPr>
              <w:t>Notable species include:</w:t>
            </w:r>
          </w:p>
          <w:p w14:paraId="6BB08105" w14:textId="6DECB994" w:rsidR="006177D7" w:rsidRPr="0064435C" w:rsidRDefault="00DD151B" w:rsidP="00DD151B">
            <w:pPr>
              <w:pStyle w:val="ListParagraph"/>
              <w:numPr>
                <w:ilvl w:val="0"/>
                <w:numId w:val="25"/>
              </w:numPr>
              <w:spacing w:after="120" w:line="256" w:lineRule="auto"/>
              <w:ind w:left="319"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64435C">
              <w:rPr>
                <w:color w:val="auto"/>
                <w:sz w:val="21"/>
                <w:szCs w:val="21"/>
              </w:rPr>
              <w:t xml:space="preserve">Alpine Water Skink (FFG listed, </w:t>
            </w:r>
            <w:r w:rsidR="001339E3" w:rsidRPr="0064435C">
              <w:rPr>
                <w:color w:val="auto"/>
                <w:sz w:val="21"/>
                <w:szCs w:val="21"/>
              </w:rPr>
              <w:t>critically endangered, 29% of Victorian range)</w:t>
            </w:r>
          </w:p>
          <w:p w14:paraId="370AE215" w14:textId="6C35D95C" w:rsidR="001339E3" w:rsidRPr="0064435C" w:rsidRDefault="001339E3" w:rsidP="00DD151B">
            <w:pPr>
              <w:pStyle w:val="ListParagraph"/>
              <w:numPr>
                <w:ilvl w:val="0"/>
                <w:numId w:val="25"/>
              </w:numPr>
              <w:spacing w:after="120" w:line="256" w:lineRule="auto"/>
              <w:ind w:left="319"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64435C">
              <w:rPr>
                <w:color w:val="auto"/>
                <w:sz w:val="21"/>
                <w:szCs w:val="21"/>
              </w:rPr>
              <w:t>Alpine Bog Skink (FFG listed, endangered, 13% of Victorian range)</w:t>
            </w:r>
          </w:p>
        </w:tc>
        <w:tc>
          <w:tcPr>
            <w:tcW w:w="372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7900AA2" w14:textId="6FCD8FFD" w:rsidR="006177D7" w:rsidRPr="0064435C" w:rsidRDefault="00AC6D49" w:rsidP="002B0262">
            <w:pPr>
              <w:pStyle w:val="ListParagraph"/>
              <w:numPr>
                <w:ilvl w:val="0"/>
                <w:numId w:val="25"/>
              </w:numPr>
              <w:spacing w:before="60" w:after="12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64435C">
              <w:rPr>
                <w:rFonts w:cstheme="minorBidi"/>
                <w:color w:val="auto"/>
                <w:sz w:val="21"/>
                <w:szCs w:val="21"/>
              </w:rPr>
              <w:t>None raised</w:t>
            </w:r>
          </w:p>
        </w:tc>
      </w:tr>
      <w:tr w:rsidR="006177D7" w14:paraId="467EA47A" w14:textId="77777777" w:rsidTr="00A6258D">
        <w:trPr>
          <w:trHeight w:val="119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6D83DBD" w14:textId="4371816F" w:rsidR="006177D7" w:rsidRPr="0064435C" w:rsidRDefault="006177D7">
            <w:pPr>
              <w:spacing w:after="120" w:line="256" w:lineRule="auto"/>
              <w:jc w:val="center"/>
              <w:rPr>
                <w:rFonts w:cs="Times New Roman"/>
                <w:b w:val="0"/>
                <w:bCs w:val="0"/>
                <w:noProof/>
                <w:color w:val="auto"/>
                <w:sz w:val="21"/>
                <w:szCs w:val="21"/>
                <w:lang w:eastAsia="en-US"/>
              </w:rPr>
            </w:pPr>
            <w:r w:rsidRPr="0064435C">
              <w:rPr>
                <w:noProof/>
                <w:color w:val="auto"/>
              </w:rPr>
              <w:drawing>
                <wp:anchor distT="0" distB="0" distL="114300" distR="114300" simplePos="0" relativeHeight="251658243" behindDoc="0" locked="0" layoutInCell="1" allowOverlap="1" wp14:anchorId="7858FA31" wp14:editId="174324BF">
                  <wp:simplePos x="0" y="0"/>
                  <wp:positionH relativeFrom="column">
                    <wp:posOffset>203200</wp:posOffset>
                  </wp:positionH>
                  <wp:positionV relativeFrom="paragraph">
                    <wp:posOffset>54610</wp:posOffset>
                  </wp:positionV>
                  <wp:extent cx="398145" cy="398145"/>
                  <wp:effectExtent l="0" t="0" r="0" b="0"/>
                  <wp:wrapNone/>
                  <wp:docPr id="24" name="Graphic 24"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10C572CD" w14:textId="77777777" w:rsidR="006177D7" w:rsidRPr="0064435C" w:rsidRDefault="006177D7">
            <w:pPr>
              <w:spacing w:after="120" w:line="256" w:lineRule="auto"/>
              <w:jc w:val="center"/>
              <w:rPr>
                <w:rFonts w:cs="Times New Roman"/>
                <w:b w:val="0"/>
                <w:bCs w:val="0"/>
                <w:noProof/>
                <w:color w:val="auto"/>
                <w:sz w:val="21"/>
                <w:szCs w:val="21"/>
                <w:lang w:eastAsia="en-US"/>
              </w:rPr>
            </w:pPr>
          </w:p>
          <w:p w14:paraId="01D1CE9C" w14:textId="3182270F" w:rsidR="006177D7" w:rsidRPr="0064435C" w:rsidRDefault="00EF4D07">
            <w:pPr>
              <w:spacing w:after="120" w:line="256" w:lineRule="auto"/>
              <w:jc w:val="center"/>
              <w:rPr>
                <w:rFonts w:cs="Times New Roman"/>
                <w:noProof/>
                <w:color w:val="auto"/>
                <w:sz w:val="21"/>
                <w:szCs w:val="21"/>
                <w:lang w:eastAsia="en-US"/>
              </w:rPr>
            </w:pPr>
            <w:r w:rsidRPr="0064435C">
              <w:rPr>
                <w:rFonts w:cs="Times New Roman"/>
                <w:noProof/>
                <w:color w:val="auto"/>
                <w:sz w:val="21"/>
                <w:szCs w:val="21"/>
                <w:lang w:eastAsia="en-US"/>
              </w:rPr>
              <w:t>0</w:t>
            </w:r>
            <w:r w:rsidR="006177D7" w:rsidRPr="0064435C">
              <w:rPr>
                <w:rFonts w:cs="Times New Roman"/>
                <w:noProof/>
                <w:color w:val="auto"/>
                <w:sz w:val="21"/>
                <w:szCs w:val="21"/>
                <w:lang w:eastAsia="en-US"/>
              </w:rPr>
              <w:t xml:space="preserve"> birds</w:t>
            </w:r>
          </w:p>
        </w:tc>
        <w:tc>
          <w:tcPr>
            <w:tcW w:w="481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8EFE99F" w14:textId="76217607" w:rsidR="006177D7" w:rsidRPr="0064435C" w:rsidRDefault="00101825" w:rsidP="00C4600B">
            <w:pPr>
              <w:spacing w:before="60" w:after="120" w:line="257"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64435C">
              <w:rPr>
                <w:rFonts w:cs="Times New Roman"/>
                <w:noProof/>
                <w:color w:val="auto"/>
                <w:sz w:val="21"/>
                <w:szCs w:val="21"/>
                <w:lang w:eastAsia="en-US"/>
              </w:rPr>
              <w:t xml:space="preserve">No species with </w:t>
            </w:r>
            <w:r w:rsidR="00CC090A">
              <w:rPr>
                <w:rFonts w:cs="Times New Roman"/>
                <w:noProof/>
                <w:color w:val="auto"/>
                <w:sz w:val="21"/>
                <w:szCs w:val="21"/>
                <w:lang w:eastAsia="en-US"/>
              </w:rPr>
              <w:t xml:space="preserve">more than </w:t>
            </w:r>
            <w:r w:rsidRPr="0064435C">
              <w:rPr>
                <w:rFonts w:cs="Times New Roman"/>
                <w:noProof/>
                <w:color w:val="auto"/>
                <w:sz w:val="21"/>
                <w:szCs w:val="21"/>
                <w:lang w:eastAsia="en-US"/>
              </w:rPr>
              <w:t xml:space="preserve">5% of their Victorian range </w:t>
            </w:r>
            <w:r w:rsidR="0000488A">
              <w:rPr>
                <w:rFonts w:cs="Times New Roman"/>
                <w:noProof/>
                <w:color w:val="auto"/>
                <w:sz w:val="21"/>
                <w:szCs w:val="21"/>
                <w:lang w:eastAsia="en-US"/>
              </w:rPr>
              <w:t>with</w:t>
            </w:r>
            <w:r w:rsidRPr="0064435C">
              <w:rPr>
                <w:rFonts w:cs="Times New Roman"/>
                <w:noProof/>
                <w:color w:val="auto"/>
                <w:sz w:val="21"/>
                <w:szCs w:val="21"/>
                <w:lang w:eastAsia="en-US"/>
              </w:rPr>
              <w:t>in this landscape</w:t>
            </w:r>
            <w:r w:rsidR="00FC229F">
              <w:rPr>
                <w:rFonts w:cs="Times New Roman"/>
                <w:noProof/>
                <w:color w:val="auto"/>
                <w:sz w:val="21"/>
                <w:szCs w:val="21"/>
                <w:lang w:eastAsia="en-US"/>
              </w:rPr>
              <w:t>.</w:t>
            </w:r>
          </w:p>
        </w:tc>
        <w:tc>
          <w:tcPr>
            <w:tcW w:w="372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6E26662" w14:textId="270805A6" w:rsidR="006177D7" w:rsidRPr="0064435C" w:rsidRDefault="004009A6" w:rsidP="004009A6">
            <w:pPr>
              <w:spacing w:before="60" w:after="120"/>
              <w:cnfStyle w:val="000000000000" w:firstRow="0" w:lastRow="0" w:firstColumn="0" w:lastColumn="0" w:oddVBand="0" w:evenVBand="0" w:oddHBand="0" w:evenHBand="0" w:firstRowFirstColumn="0" w:firstRowLastColumn="0" w:lastRowFirstColumn="0" w:lastRowLastColumn="0"/>
              <w:rPr>
                <w:color w:val="auto"/>
                <w:sz w:val="21"/>
                <w:szCs w:val="21"/>
              </w:rPr>
            </w:pPr>
            <w:r w:rsidRPr="0064435C">
              <w:rPr>
                <w:color w:val="auto"/>
                <w:sz w:val="21"/>
                <w:szCs w:val="21"/>
              </w:rPr>
              <w:t>(Landscape supports many common bird species)</w:t>
            </w:r>
          </w:p>
        </w:tc>
      </w:tr>
      <w:tr w:rsidR="006177D7" w14:paraId="4B0E1D07" w14:textId="77777777" w:rsidTr="00A6258D">
        <w:trPr>
          <w:trHeight w:val="1763"/>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0378C539" w14:textId="55D2A364" w:rsidR="006177D7" w:rsidRPr="0064435C" w:rsidRDefault="006177D7">
            <w:pPr>
              <w:spacing w:after="120"/>
              <w:jc w:val="center"/>
              <w:rPr>
                <w:b w:val="0"/>
                <w:bCs w:val="0"/>
                <w:noProof/>
                <w:color w:val="auto"/>
                <w:sz w:val="21"/>
                <w:szCs w:val="21"/>
              </w:rPr>
            </w:pPr>
            <w:r w:rsidRPr="0064435C">
              <w:rPr>
                <w:noProof/>
                <w:color w:val="auto"/>
              </w:rPr>
              <w:drawing>
                <wp:anchor distT="0" distB="0" distL="114300" distR="114300" simplePos="0" relativeHeight="251658244" behindDoc="0" locked="0" layoutInCell="1" allowOverlap="1" wp14:anchorId="0883152D" wp14:editId="05E58224">
                  <wp:simplePos x="0" y="0"/>
                  <wp:positionH relativeFrom="column">
                    <wp:posOffset>222250</wp:posOffset>
                  </wp:positionH>
                  <wp:positionV relativeFrom="paragraph">
                    <wp:posOffset>35560</wp:posOffset>
                  </wp:positionV>
                  <wp:extent cx="381635" cy="381635"/>
                  <wp:effectExtent l="0" t="0" r="0" b="0"/>
                  <wp:wrapNone/>
                  <wp:docPr id="13" name="Graphic 13"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4B32DA92" w14:textId="77777777" w:rsidR="006177D7" w:rsidRPr="0064435C" w:rsidRDefault="006177D7">
            <w:pPr>
              <w:spacing w:after="120"/>
              <w:jc w:val="center"/>
              <w:rPr>
                <w:b w:val="0"/>
                <w:bCs w:val="0"/>
                <w:noProof/>
                <w:color w:val="auto"/>
                <w:sz w:val="21"/>
                <w:szCs w:val="21"/>
              </w:rPr>
            </w:pPr>
          </w:p>
          <w:p w14:paraId="78F7FC16" w14:textId="7793E6E8" w:rsidR="006177D7" w:rsidRPr="0064435C" w:rsidRDefault="00EF4D07" w:rsidP="00AF0090">
            <w:pPr>
              <w:spacing w:after="120"/>
              <w:jc w:val="center"/>
              <w:rPr>
                <w:rFonts w:cs="Times New Roman"/>
                <w:b w:val="0"/>
                <w:bCs w:val="0"/>
                <w:color w:val="auto"/>
                <w:sz w:val="21"/>
                <w:szCs w:val="21"/>
                <w:lang w:eastAsia="en-US"/>
              </w:rPr>
            </w:pPr>
            <w:r w:rsidRPr="0064435C">
              <w:rPr>
                <w:rFonts w:cs="Times New Roman"/>
                <w:color w:val="auto"/>
                <w:sz w:val="21"/>
                <w:szCs w:val="21"/>
                <w:lang w:eastAsia="en-US"/>
              </w:rPr>
              <w:t>1</w:t>
            </w:r>
            <w:r w:rsidR="006177D7" w:rsidRPr="0064435C">
              <w:rPr>
                <w:rFonts w:cs="Times New Roman"/>
                <w:color w:val="auto"/>
                <w:sz w:val="21"/>
                <w:szCs w:val="21"/>
                <w:lang w:eastAsia="en-US"/>
              </w:rPr>
              <w:t xml:space="preserve"> frog, incl. </w:t>
            </w:r>
            <w:r w:rsidRPr="0064435C">
              <w:rPr>
                <w:rFonts w:cs="Times New Roman"/>
                <w:color w:val="auto"/>
                <w:sz w:val="21"/>
                <w:szCs w:val="21"/>
                <w:lang w:eastAsia="en-US"/>
              </w:rPr>
              <w:t>0</w:t>
            </w:r>
            <w:r w:rsidR="006177D7" w:rsidRPr="0064435C">
              <w:rPr>
                <w:rFonts w:cs="Times New Roman"/>
                <w:color w:val="auto"/>
                <w:sz w:val="21"/>
                <w:szCs w:val="21"/>
                <w:lang w:eastAsia="en-US"/>
              </w:rPr>
              <w:t xml:space="preserve"> threatened species (</w:t>
            </w:r>
            <w:r w:rsidRPr="0064435C">
              <w:rPr>
                <w:rFonts w:cs="Times New Roman"/>
                <w:color w:val="auto"/>
                <w:sz w:val="21"/>
                <w:szCs w:val="21"/>
                <w:lang w:eastAsia="en-US"/>
              </w:rPr>
              <w:t>0</w:t>
            </w:r>
            <w:r w:rsidR="006177D7" w:rsidRPr="0064435C">
              <w:rPr>
                <w:rFonts w:cs="Times New Roman"/>
                <w:color w:val="auto"/>
                <w:sz w:val="21"/>
                <w:szCs w:val="21"/>
                <w:lang w:eastAsia="en-US"/>
              </w:rPr>
              <w:t xml:space="preserve"> EPBC)</w:t>
            </w:r>
          </w:p>
        </w:tc>
        <w:tc>
          <w:tcPr>
            <w:tcW w:w="4819"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357043D" w14:textId="77777777" w:rsidR="006177D7" w:rsidRPr="0064435C" w:rsidRDefault="00101825" w:rsidP="00C4600B">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64435C">
              <w:rPr>
                <w:rFonts w:cs="Times New Roman"/>
                <w:color w:val="auto"/>
                <w:sz w:val="21"/>
                <w:szCs w:val="21"/>
                <w:lang w:eastAsia="en-US"/>
              </w:rPr>
              <w:t>Including:</w:t>
            </w:r>
          </w:p>
          <w:p w14:paraId="5C8ECB28" w14:textId="4DDB1C90" w:rsidR="00101825" w:rsidRPr="0064435C" w:rsidRDefault="00101825" w:rsidP="00101825">
            <w:pPr>
              <w:pStyle w:val="ListParagraph"/>
              <w:numPr>
                <w:ilvl w:val="0"/>
                <w:numId w:val="24"/>
              </w:numPr>
              <w:spacing w:after="120"/>
              <w:ind w:left="319"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64435C">
              <w:rPr>
                <w:rFonts w:cs="Times New Roman"/>
                <w:color w:val="auto"/>
                <w:sz w:val="21"/>
                <w:szCs w:val="21"/>
                <w:lang w:eastAsia="en-US"/>
              </w:rPr>
              <w:t>Dendy’s Toadlet (8% of Victorian range)</w:t>
            </w:r>
          </w:p>
        </w:tc>
        <w:tc>
          <w:tcPr>
            <w:tcW w:w="3721"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D149E69" w14:textId="2DDD9FBA" w:rsidR="006177D7" w:rsidRPr="0064435C" w:rsidRDefault="00C4600B" w:rsidP="00D234F8">
            <w:pPr>
              <w:pStyle w:val="ListParagraph"/>
              <w:numPr>
                <w:ilvl w:val="0"/>
                <w:numId w:val="24"/>
              </w:numPr>
              <w:spacing w:before="60"/>
              <w:ind w:left="324"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64435C">
              <w:rPr>
                <w:color w:val="auto"/>
                <w:sz w:val="21"/>
                <w:szCs w:val="21"/>
              </w:rPr>
              <w:t>None raised</w:t>
            </w:r>
          </w:p>
        </w:tc>
      </w:tr>
      <w:tr w:rsidR="006177D7" w14:paraId="697A3117" w14:textId="77777777" w:rsidTr="006177D7">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77C6B2F" w14:textId="77777777" w:rsidR="006177D7" w:rsidRPr="0064435C" w:rsidRDefault="006177D7">
            <w:pPr>
              <w:spacing w:before="60" w:after="120"/>
              <w:rPr>
                <w:rFonts w:cs="Times New Roman"/>
                <w:b w:val="0"/>
                <w:bCs w:val="0"/>
                <w:color w:val="auto"/>
                <w:sz w:val="21"/>
                <w:szCs w:val="21"/>
                <w:lang w:eastAsia="en-US"/>
              </w:rPr>
            </w:pPr>
            <w:r w:rsidRPr="0064435C">
              <w:rPr>
                <w:rFonts w:cs="Times New Roman"/>
                <w:color w:val="auto"/>
                <w:sz w:val="21"/>
                <w:szCs w:val="21"/>
                <w:lang w:eastAsia="en-US"/>
              </w:rPr>
              <w:t>Other species raised by the Working Group (e.g. fish, invertebrates etc)</w:t>
            </w:r>
            <w:r w:rsidRPr="0064435C">
              <w:rPr>
                <w:rFonts w:cs="Times New Roman"/>
                <w:b w:val="0"/>
                <w:bCs w:val="0"/>
                <w:color w:val="auto"/>
                <w:sz w:val="21"/>
                <w:szCs w:val="21"/>
                <w:lang w:eastAsia="en-US"/>
              </w:rPr>
              <w:t>:</w:t>
            </w:r>
          </w:p>
          <w:p w14:paraId="7B28DB83" w14:textId="591A0DAB" w:rsidR="006177D7" w:rsidRPr="0064435C" w:rsidRDefault="0081120A" w:rsidP="00F65F5C">
            <w:pPr>
              <w:spacing w:after="120"/>
              <w:rPr>
                <w:b w:val="0"/>
                <w:color w:val="auto"/>
                <w:sz w:val="21"/>
                <w:szCs w:val="21"/>
              </w:rPr>
            </w:pPr>
            <w:r w:rsidRPr="0064435C">
              <w:rPr>
                <w:b w:val="0"/>
                <w:color w:val="auto"/>
                <w:sz w:val="21"/>
                <w:szCs w:val="21"/>
              </w:rPr>
              <w:t>Alpine Spiny Crayfish</w:t>
            </w:r>
            <w:r w:rsidR="00F65F5C" w:rsidRPr="0064435C">
              <w:rPr>
                <w:b w:val="0"/>
                <w:color w:val="auto"/>
                <w:sz w:val="21"/>
                <w:szCs w:val="21"/>
              </w:rPr>
              <w:t xml:space="preserve"> (</w:t>
            </w:r>
            <w:r w:rsidR="00524221" w:rsidRPr="0064435C">
              <w:rPr>
                <w:b w:val="0"/>
                <w:color w:val="auto"/>
                <w:sz w:val="21"/>
                <w:szCs w:val="21"/>
              </w:rPr>
              <w:t>FFG listed, endangered</w:t>
            </w:r>
            <w:r w:rsidR="00100959">
              <w:rPr>
                <w:b w:val="0"/>
                <w:color w:val="auto"/>
                <w:sz w:val="21"/>
                <w:szCs w:val="21"/>
              </w:rPr>
              <w:t>, restricted to the V</w:t>
            </w:r>
            <w:r w:rsidR="00650FCE">
              <w:rPr>
                <w:b w:val="0"/>
                <w:color w:val="auto"/>
                <w:sz w:val="21"/>
                <w:szCs w:val="21"/>
              </w:rPr>
              <w:t>i</w:t>
            </w:r>
            <w:r w:rsidR="00100959">
              <w:rPr>
                <w:b w:val="0"/>
                <w:color w:val="auto"/>
                <w:sz w:val="21"/>
                <w:szCs w:val="21"/>
              </w:rPr>
              <w:t>ctorian alps</w:t>
            </w:r>
            <w:r w:rsidR="00F65F5C" w:rsidRPr="0064435C">
              <w:rPr>
                <w:b w:val="0"/>
                <w:color w:val="auto"/>
                <w:sz w:val="21"/>
                <w:szCs w:val="21"/>
              </w:rPr>
              <w:t xml:space="preserve">) </w:t>
            </w:r>
          </w:p>
        </w:tc>
      </w:tr>
    </w:tbl>
    <w:p w14:paraId="507C1438" w14:textId="77777777" w:rsidR="005F12B8" w:rsidRDefault="005F12B8" w:rsidP="00A141BB">
      <w:pPr>
        <w:pStyle w:val="Heading2"/>
      </w:pPr>
    </w:p>
    <w:p w14:paraId="52098CEB" w14:textId="77777777" w:rsidR="005F12B8" w:rsidRDefault="005F12B8">
      <w:pPr>
        <w:rPr>
          <w:b/>
          <w:bCs/>
          <w:iCs/>
          <w:color w:val="00B2A9" w:themeColor="accent1"/>
          <w:kern w:val="20"/>
          <w:sz w:val="22"/>
          <w:szCs w:val="28"/>
        </w:rPr>
      </w:pPr>
      <w:r>
        <w:br w:type="page"/>
      </w:r>
    </w:p>
    <w:p w14:paraId="61C1571B" w14:textId="70B70F31" w:rsidR="00A141BB" w:rsidRDefault="00A141BB" w:rsidP="005F12B8">
      <w:pPr>
        <w:pStyle w:val="Heading2"/>
      </w:pPr>
      <w:r>
        <w:lastRenderedPageBreak/>
        <w:t xml:space="preserve">Strategic Management Prospects </w:t>
      </w:r>
    </w:p>
    <w:p w14:paraId="70C1330E" w14:textId="56E475B2" w:rsidR="00A30FA1" w:rsidRPr="009422B6" w:rsidRDefault="00A30FA1" w:rsidP="00025062">
      <w:pPr>
        <w:pStyle w:val="BodyText"/>
      </w:pPr>
      <w:r w:rsidRPr="009422B6">
        <w:t xml:space="preserve">Strategic Management Prospects (SMP) models species </w:t>
      </w:r>
      <w:r w:rsidR="003461DD">
        <w:t xml:space="preserve">distributions, </w:t>
      </w:r>
      <w:r w:rsidRPr="009422B6">
        <w:t xml:space="preserve">habitat </w:t>
      </w:r>
      <w:r w:rsidR="003461DD">
        <w:t>importance</w:t>
      </w:r>
      <w:r w:rsidRPr="009422B6">
        <w:t>, landscape-scale threats</w:t>
      </w:r>
      <w:r w:rsidR="003461DD">
        <w:t>, and management costs. It then</w:t>
      </w:r>
      <w:r w:rsidR="003461DD" w:rsidRPr="009422B6">
        <w:t xml:space="preserve"> </w:t>
      </w:r>
      <w:r w:rsidR="003461DD">
        <w:t>compares</w:t>
      </w:r>
      <w:r w:rsidRPr="009422B6">
        <w:t xml:space="preserve"> and highlights </w:t>
      </w:r>
      <w:r w:rsidR="003461DD">
        <w:t xml:space="preserve">those places with </w:t>
      </w:r>
      <w:r w:rsidRPr="009422B6">
        <w:t xml:space="preserve">the </w:t>
      </w:r>
      <w:r w:rsidR="003461DD">
        <w:t xml:space="preserve">greatest opportunities for </w:t>
      </w:r>
      <w:r w:rsidRPr="009422B6">
        <w:t xml:space="preserve">cost-effective </w:t>
      </w:r>
      <w:r w:rsidR="003461DD" w:rsidRPr="009422B6">
        <w:t>action</w:t>
      </w:r>
      <w:r w:rsidR="003461DD">
        <w:t xml:space="preserve"> state-wide</w:t>
      </w:r>
      <w:r w:rsidR="003461DD" w:rsidRPr="009422B6">
        <w:t xml:space="preserve">. </w:t>
      </w:r>
      <w:r w:rsidR="003461DD">
        <w:t xml:space="preserve">Learn more about this tool on the </w:t>
      </w:r>
      <w:hyperlink r:id="rId25" w:history="1">
        <w:r w:rsidR="003461DD" w:rsidRPr="00E532F7">
          <w:rPr>
            <w:rStyle w:val="Hyperlink"/>
          </w:rPr>
          <w:t>SMP we</w:t>
        </w:r>
        <w:r w:rsidR="003461DD">
          <w:rPr>
            <w:rStyle w:val="Hyperlink"/>
          </w:rPr>
          <w:t>bpage</w:t>
        </w:r>
      </w:hyperlink>
      <w:r w:rsidR="003461DD">
        <w:t>.</w:t>
      </w:r>
      <w:r w:rsidRPr="009422B6">
        <w:t xml:space="preserve"> </w:t>
      </w:r>
    </w:p>
    <w:p w14:paraId="399490AA" w14:textId="578E8C92" w:rsidR="5D3EC448" w:rsidRDefault="5D3EC448" w:rsidP="005F12B8">
      <w:pPr>
        <w:pStyle w:val="Heading2"/>
      </w:pPr>
      <w:r w:rsidRPr="0F403795">
        <w:rPr>
          <w:rFonts w:ascii="Arial" w:eastAsia="Arial" w:hAnsi="Arial"/>
          <w:szCs w:val="22"/>
        </w:rPr>
        <w:t xml:space="preserve">Which landscape-scale actions are most cost-effective in this landscape? </w:t>
      </w:r>
    </w:p>
    <w:p w14:paraId="2F8983BC" w14:textId="07A57B6D" w:rsidR="00EB0F61" w:rsidRPr="0066274D" w:rsidRDefault="002B2CE3" w:rsidP="00025062">
      <w:pPr>
        <w:pStyle w:val="BodyText"/>
        <w:rPr>
          <w:rFonts w:eastAsia="Arial"/>
        </w:rPr>
      </w:pPr>
      <w:r w:rsidRPr="0066274D">
        <w:rPr>
          <w:rFonts w:eastAsia="Arial"/>
        </w:rPr>
        <w:t>The maps and information below show those places and actions modelled by SMP to provide the best opportunities for cost-effective action to benefit biodiversity across the state. Coloured areas in the map</w:t>
      </w:r>
      <w:r w:rsidR="00C57F23">
        <w:rPr>
          <w:rFonts w:eastAsia="Arial"/>
        </w:rPr>
        <w:t>s</w:t>
      </w:r>
      <w:r w:rsidRPr="0066274D">
        <w:rPr>
          <w:rFonts w:eastAsia="Arial"/>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59F2912D" w14:textId="58438E44" w:rsidR="004B17A8" w:rsidRPr="00560713" w:rsidRDefault="002B2CE3" w:rsidP="00560713">
      <w:pPr>
        <w:rPr>
          <w:rFonts w:ascii="Arial" w:eastAsia="Arial" w:hAnsi="Arial"/>
          <w:sz w:val="22"/>
          <w:szCs w:val="22"/>
        </w:rPr>
      </w:pPr>
      <w:r w:rsidRPr="003F4CCF">
        <w:rPr>
          <w:rFonts w:ascii="Arial" w:eastAsia="Arial" w:hAnsi="Arial"/>
          <w:b/>
          <w:bCs/>
          <w:color w:val="auto"/>
          <w:sz w:val="22"/>
          <w:szCs w:val="22"/>
        </w:rPr>
        <w:t>Map a)</w:t>
      </w:r>
      <w:r w:rsidRPr="00686D8E">
        <w:rPr>
          <w:rFonts w:ascii="Arial" w:eastAsia="Arial" w:hAnsi="Arial"/>
          <w:color w:val="auto"/>
          <w:sz w:val="22"/>
          <w:szCs w:val="22"/>
        </w:rPr>
        <w:t xml:space="preserve"> shows actions in the top 3% cost-effectiveness areas, and </w:t>
      </w:r>
      <w:r w:rsidRPr="003F4CCF">
        <w:rPr>
          <w:rFonts w:ascii="Arial" w:eastAsia="Arial" w:hAnsi="Arial"/>
          <w:b/>
          <w:bCs/>
          <w:color w:val="auto"/>
          <w:sz w:val="22"/>
          <w:szCs w:val="22"/>
        </w:rPr>
        <w:t>Map b)</w:t>
      </w:r>
      <w:r w:rsidRPr="00686D8E">
        <w:rPr>
          <w:rFonts w:ascii="Arial" w:eastAsia="Arial" w:hAnsi="Arial"/>
          <w:color w:val="auto"/>
          <w:sz w:val="22"/>
          <w:szCs w:val="22"/>
        </w:rPr>
        <w:t xml:space="preserve"> shows actions in the top 10% cost-effective areas.</w:t>
      </w:r>
    </w:p>
    <w:p w14:paraId="65FF0A4B" w14:textId="623949E8" w:rsidR="004B17A8" w:rsidRDefault="002E3B56" w:rsidP="00025062">
      <w:pPr>
        <w:pStyle w:val="BodyText"/>
      </w:pPr>
      <w:r>
        <w:rPr>
          <w:rFonts w:eastAsia="Arial"/>
          <w:noProof/>
        </w:rPr>
        <mc:AlternateContent>
          <mc:Choice Requires="wpg">
            <w:drawing>
              <wp:anchor distT="0" distB="0" distL="114300" distR="114300" simplePos="0" relativeHeight="251658248" behindDoc="0" locked="0" layoutInCell="1" allowOverlap="1" wp14:anchorId="6DF9E763" wp14:editId="573D6F4A">
                <wp:simplePos x="0" y="0"/>
                <wp:positionH relativeFrom="column">
                  <wp:posOffset>5080</wp:posOffset>
                </wp:positionH>
                <wp:positionV relativeFrom="paragraph">
                  <wp:posOffset>66837</wp:posOffset>
                </wp:positionV>
                <wp:extent cx="3347720" cy="2889250"/>
                <wp:effectExtent l="0" t="0" r="5080" b="6350"/>
                <wp:wrapNone/>
                <wp:docPr id="55" name="Group 55"/>
                <wp:cNvGraphicFramePr/>
                <a:graphic xmlns:a="http://schemas.openxmlformats.org/drawingml/2006/main">
                  <a:graphicData uri="http://schemas.microsoft.com/office/word/2010/wordprocessingGroup">
                    <wpg:wgp>
                      <wpg:cNvGrpSpPr/>
                      <wpg:grpSpPr>
                        <a:xfrm>
                          <a:off x="0" y="0"/>
                          <a:ext cx="3347720" cy="2889250"/>
                          <a:chOff x="0" y="109183"/>
                          <a:chExt cx="3347720" cy="2889287"/>
                        </a:xfrm>
                      </wpg:grpSpPr>
                      <wpg:grpSp>
                        <wpg:cNvPr id="199697155" name="Group 199697155"/>
                        <wpg:cNvGrpSpPr/>
                        <wpg:grpSpPr>
                          <a:xfrm>
                            <a:off x="0" y="122830"/>
                            <a:ext cx="3347720" cy="2875640"/>
                            <a:chOff x="0" y="122830"/>
                            <a:chExt cx="3347720" cy="2875640"/>
                          </a:xfrm>
                        </wpg:grpSpPr>
                        <pic:pic xmlns:pic="http://schemas.openxmlformats.org/drawingml/2006/picture">
                          <pic:nvPicPr>
                            <pic:cNvPr id="1777987958" name="Picture 1777987958"/>
                            <pic:cNvPicPr>
                              <a:picLocks noChangeAspect="1"/>
                            </pic:cNvPicPr>
                          </pic:nvPicPr>
                          <pic:blipFill rotWithShape="1">
                            <a:blip r:embed="rId26">
                              <a:extLst>
                                <a:ext uri="{28A0092B-C50C-407E-A947-70E740481C1C}">
                                  <a14:useLocalDpi xmlns:a14="http://schemas.microsoft.com/office/drawing/2010/main" val="0"/>
                                </a:ext>
                              </a:extLst>
                            </a:blip>
                            <a:srcRect t="4097"/>
                            <a:stretch/>
                          </pic:blipFill>
                          <pic:spPr bwMode="auto">
                            <a:xfrm>
                              <a:off x="0" y="122830"/>
                              <a:ext cx="3347720" cy="2875640"/>
                            </a:xfrm>
                            <a:prstGeom prst="rect">
                              <a:avLst/>
                            </a:prstGeom>
                            <a:noFill/>
                            <a:ln>
                              <a:noFill/>
                            </a:ln>
                          </pic:spPr>
                        </pic:pic>
                        <pic:pic xmlns:pic="http://schemas.openxmlformats.org/drawingml/2006/picture">
                          <pic:nvPicPr>
                            <pic:cNvPr id="1777987955" name="Picture 177798795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96538" y="1760561"/>
                              <a:ext cx="2006600" cy="1195070"/>
                            </a:xfrm>
                            <a:prstGeom prst="rect">
                              <a:avLst/>
                            </a:prstGeom>
                            <a:noFill/>
                            <a:ln>
                              <a:noFill/>
                            </a:ln>
                          </pic:spPr>
                        </pic:pic>
                      </wpg:grpSp>
                      <wps:wsp>
                        <wps:cNvPr id="257" name="Text Box 2"/>
                        <wps:cNvSpPr txBox="1">
                          <a:spLocks noChangeArrowheads="1"/>
                        </wps:cNvSpPr>
                        <wps:spPr bwMode="auto">
                          <a:xfrm>
                            <a:off x="341194" y="109183"/>
                            <a:ext cx="2728209" cy="299805"/>
                          </a:xfrm>
                          <a:prstGeom prst="rect">
                            <a:avLst/>
                          </a:prstGeom>
                          <a:solidFill>
                            <a:srgbClr val="FFFFFF"/>
                          </a:solidFill>
                          <a:ln w="9525">
                            <a:solidFill>
                              <a:srgbClr val="000000"/>
                            </a:solidFill>
                            <a:miter lim="800000"/>
                            <a:headEnd/>
                            <a:tailEnd/>
                          </a:ln>
                        </wps:spPr>
                        <wps:txbx>
                          <w:txbxContent>
                            <w:p w14:paraId="3A7F5C26" w14:textId="77777777" w:rsidR="00E40AAB" w:rsidRDefault="00E40AAB" w:rsidP="00E40AAB">
                              <w:r>
                                <w:t>Map a) – SMP top 3% cost-effective actions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DF9E763" id="Group 55" o:spid="_x0000_s1026" style="position:absolute;margin-left:.4pt;margin-top:5.25pt;width:263.6pt;height:227.5pt;z-index:251658248;mso-height-relative:margin" coordorigin=",1091" coordsize="33477,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">
                <v:group id="Group 199697155" o:spid="_x0000_s1027" style="position:absolute;top:1228;width:33477;height:28756" coordorigin=",1228" coordsize="33477,2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987958" o:spid="_x0000_s1028" type="#_x0000_t75" style="position:absolute;top:1228;width:33477;height:2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">
                    <v:imagedata r:id="rId28" o:title="" croptop="2685f"/>
                  </v:shape>
                  <v:shape id="Picture 1777987955" o:spid="_x0000_s1029" type="#_x0000_t75" style="position:absolute;left:12965;top:17605;width:20066;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">
                    <v:imagedata r:id="rId29" o:title=""/>
                  </v:shape>
                </v:group>
                <v:shapetype id="_x0000_t202" coordsize="21600,21600" o:spt="202" path="m,l,21600r21600,l21600,xe">
                  <v:stroke joinstyle="miter"/>
                  <v:path gradientshapeok="t" o:connecttype="rect"/>
                </v:shapetype>
                <v:shape id="_x0000_s1030" type="#_x0000_t202" style="position:absolute;left:3411;top:1091;width:27283;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3A7F5C26" w14:textId="77777777" w:rsidR="00E40AAB" w:rsidRDefault="00E40AAB" w:rsidP="00E40AAB">
                        <w:r>
                          <w:t>Map a) – SMP top 3% cost-effective actions</w:t>
                        </w:r>
                      </w:p>
                    </w:txbxContent>
                  </v:textbox>
                </v:shape>
              </v:group>
            </w:pict>
          </mc:Fallback>
        </mc:AlternateContent>
      </w:r>
      <w:r w:rsidR="003F4CCF" w:rsidRPr="00170EF0">
        <w:rPr>
          <w:rFonts w:eastAsia="Arial"/>
          <w:noProof/>
        </w:rPr>
        <mc:AlternateContent>
          <mc:Choice Requires="wps">
            <w:drawing>
              <wp:anchor distT="45720" distB="45720" distL="114300" distR="114300" simplePos="0" relativeHeight="251658245" behindDoc="0" locked="0" layoutInCell="1" allowOverlap="1" wp14:anchorId="3EF31994" wp14:editId="4AD536AD">
                <wp:simplePos x="0" y="0"/>
                <wp:positionH relativeFrom="margin">
                  <wp:posOffset>3712210</wp:posOffset>
                </wp:positionH>
                <wp:positionV relativeFrom="paragraph">
                  <wp:posOffset>79375</wp:posOffset>
                </wp:positionV>
                <wp:extent cx="3082925" cy="1404620"/>
                <wp:effectExtent l="0" t="0" r="317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1404620"/>
                        </a:xfrm>
                        <a:prstGeom prst="rect">
                          <a:avLst/>
                        </a:prstGeom>
                        <a:solidFill>
                          <a:srgbClr val="FFFFFF"/>
                        </a:solidFill>
                        <a:ln w="9525">
                          <a:noFill/>
                          <a:miter lim="800000"/>
                          <a:headEnd/>
                          <a:tailEnd/>
                        </a:ln>
                      </wps:spPr>
                      <wps:txbx>
                        <w:txbxContent>
                          <w:p w14:paraId="310E8C3F" w14:textId="77777777" w:rsidR="00170EF0" w:rsidRDefault="00170EF0" w:rsidP="00170EF0">
                            <w:r w:rsidRPr="00B253C8">
                              <w:rPr>
                                <w:color w:val="auto"/>
                              </w:rPr>
                              <w:t xml:space="preserve">The following landscape-scale actions </w:t>
                            </w:r>
                            <w:r w:rsidRPr="00C1555C">
                              <w:t>were</w:t>
                            </w:r>
                            <w:r w:rsidRPr="00B253C8">
                              <w:rPr>
                                <w:color w:val="auto"/>
                              </w:rPr>
                              <w:t xml:space="preserve"> ranked among the top 3% cost-effective opportunities for biodiversity action across the state by SMP</w:t>
                            </w:r>
                            <w:r w:rsidRPr="00B253C8">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F31994" id="Text Box 2" o:spid="_x0000_s1031" type="#_x0000_t202" style="position:absolute;margin-left:292.3pt;margin-top:6.25pt;width:242.75pt;height:11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" stroked="f">
                <v:textbox style="mso-fit-shape-to-text:t">
                  <w:txbxContent>
                    <w:p w14:paraId="310E8C3F" w14:textId="77777777" w:rsidR="00170EF0" w:rsidRDefault="00170EF0" w:rsidP="00170EF0">
                      <w:r w:rsidRPr="00B253C8">
                        <w:rPr>
                          <w:color w:val="auto"/>
                        </w:rPr>
                        <w:t xml:space="preserve">The following landscape-scale actions </w:t>
                      </w:r>
                      <w:r w:rsidRPr="00C1555C">
                        <w:t>were</w:t>
                      </w:r>
                      <w:r w:rsidRPr="00B253C8">
                        <w:rPr>
                          <w:color w:val="auto"/>
                        </w:rPr>
                        <w:t xml:space="preserve"> ranked among the top 3% cost-effective opportunities for biodiversity action across the state by SMP</w:t>
                      </w:r>
                      <w:r w:rsidRPr="00B253C8">
                        <w:rPr>
                          <w:rFonts w:eastAsia="Arial"/>
                          <w:color w:val="auto"/>
                        </w:rPr>
                        <w:t>:</w:t>
                      </w:r>
                    </w:p>
                  </w:txbxContent>
                </v:textbox>
                <w10:wrap type="square" anchorx="margin"/>
              </v:shape>
            </w:pict>
          </mc:Fallback>
        </mc:AlternateContent>
      </w:r>
    </w:p>
    <w:p w14:paraId="58945DE9" w14:textId="772CEE3E" w:rsidR="004B17A8" w:rsidRDefault="004B17A8" w:rsidP="00025062">
      <w:pPr>
        <w:pStyle w:val="BodyText"/>
        <w:rPr>
          <w:rFonts w:eastAsia="Arial"/>
        </w:rPr>
      </w:pPr>
    </w:p>
    <w:tbl>
      <w:tblPr>
        <w:tblStyle w:val="DELWPTableNormal"/>
        <w:tblpPr w:leftFromText="180" w:rightFromText="180" w:vertAnchor="text" w:horzAnchor="margin" w:tblpXSpec="right" w:tblpY="108"/>
        <w:tblW w:w="0" w:type="auto"/>
        <w:tblLook w:val="04A0" w:firstRow="1" w:lastRow="0" w:firstColumn="1" w:lastColumn="0" w:noHBand="0" w:noVBand="1"/>
      </w:tblPr>
      <w:tblGrid>
        <w:gridCol w:w="1271"/>
        <w:gridCol w:w="3119"/>
      </w:tblGrid>
      <w:tr w:rsidR="002E3B56" w:rsidRPr="00EB072A" w14:paraId="7FF0E400" w14:textId="77777777" w:rsidTr="002E3B56">
        <w:trPr>
          <w:trHeight w:val="777"/>
        </w:trPr>
        <w:tc>
          <w:tcPr>
            <w:tcW w:w="1271" w:type="dxa"/>
          </w:tcPr>
          <w:p w14:paraId="0A3B75B0" w14:textId="77777777" w:rsidR="002E3B56" w:rsidRPr="008E22C8" w:rsidRDefault="002E3B56" w:rsidP="002E3B56">
            <w:pPr>
              <w:pStyle w:val="paragraph"/>
              <w:spacing w:before="0" w:beforeAutospacing="0" w:after="0" w:afterAutospacing="0"/>
              <w:textAlignment w:val="baseline"/>
              <w:rPr>
                <w:rFonts w:ascii="&amp;quot" w:hAnsi="&amp;quot"/>
                <w:b/>
                <w:bCs/>
                <w:sz w:val="12"/>
                <w:szCs w:val="12"/>
              </w:rPr>
            </w:pPr>
            <w:bookmarkStart w:id="1" w:name="_Hlk61339754"/>
            <w:r>
              <w:rPr>
                <w:rFonts w:asciiTheme="minorHAnsi" w:hAnsiTheme="minorHAnsi"/>
                <w:noProof/>
                <w:sz w:val="22"/>
                <w:szCs w:val="22"/>
                <w:lang w:eastAsia="en-US"/>
              </w:rPr>
              <w:drawing>
                <wp:anchor distT="0" distB="0" distL="114300" distR="114300" simplePos="0" relativeHeight="251658259" behindDoc="0" locked="0" layoutInCell="1" allowOverlap="1" wp14:anchorId="089EEF9F" wp14:editId="49981FCE">
                  <wp:simplePos x="0" y="0"/>
                  <wp:positionH relativeFrom="page">
                    <wp:posOffset>374650</wp:posOffset>
                  </wp:positionH>
                  <wp:positionV relativeFrom="page">
                    <wp:posOffset>45720</wp:posOffset>
                  </wp:positionV>
                  <wp:extent cx="361950" cy="361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tc>
        <w:tc>
          <w:tcPr>
            <w:tcW w:w="3119" w:type="dxa"/>
            <w:vAlign w:val="center"/>
          </w:tcPr>
          <w:p w14:paraId="261EA01B" w14:textId="547F77FB" w:rsidR="002E3B56" w:rsidRPr="00676B6B" w:rsidRDefault="002E3B56" w:rsidP="002E3B56">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horses</w:t>
            </w:r>
            <w:r w:rsidRPr="00676B6B">
              <w:rPr>
                <w:color w:val="00B2A9" w:themeColor="accent1"/>
                <w:sz w:val="22"/>
                <w:szCs w:val="22"/>
              </w:rPr>
              <w:t xml:space="preserve"> </w:t>
            </w:r>
            <w:r>
              <w:rPr>
                <w:color w:val="00B2A9" w:themeColor="accent1"/>
                <w:sz w:val="22"/>
                <w:szCs w:val="22"/>
              </w:rPr>
              <w:t>150,706ha</w:t>
            </w:r>
          </w:p>
        </w:tc>
      </w:tr>
      <w:tr w:rsidR="002E3B56" w:rsidRPr="00EB072A" w14:paraId="49483CAC" w14:textId="77777777" w:rsidTr="002E3B56">
        <w:trPr>
          <w:trHeight w:val="774"/>
        </w:trPr>
        <w:tc>
          <w:tcPr>
            <w:tcW w:w="1271" w:type="dxa"/>
          </w:tcPr>
          <w:p w14:paraId="5767DD0B" w14:textId="77777777" w:rsidR="002E3B56" w:rsidRPr="00676B6B" w:rsidRDefault="002E3B56" w:rsidP="00025062">
            <w:pPr>
              <w:pStyle w:val="BodyText"/>
            </w:pPr>
            <w:r w:rsidRPr="00676B6B">
              <w:rPr>
                <w:noProof/>
              </w:rPr>
              <w:drawing>
                <wp:anchor distT="0" distB="0" distL="114300" distR="114300" simplePos="0" relativeHeight="251658260" behindDoc="0" locked="0" layoutInCell="1" allowOverlap="1" wp14:anchorId="525668AA" wp14:editId="57FA1F6B">
                  <wp:simplePos x="0" y="0"/>
                  <wp:positionH relativeFrom="page">
                    <wp:posOffset>331470</wp:posOffset>
                  </wp:positionH>
                  <wp:positionV relativeFrom="page">
                    <wp:posOffset>-2540</wp:posOffset>
                  </wp:positionV>
                  <wp:extent cx="438785" cy="438785"/>
                  <wp:effectExtent l="0" t="0" r="0" b="0"/>
                  <wp:wrapNone/>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3119" w:type="dxa"/>
            <w:vAlign w:val="center"/>
          </w:tcPr>
          <w:p w14:paraId="4697D160" w14:textId="392AC4C1" w:rsidR="002E3B56" w:rsidRPr="00676B6B" w:rsidRDefault="002E3B56" w:rsidP="002E3B56">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pigs 42,373ha</w:t>
            </w:r>
          </w:p>
        </w:tc>
      </w:tr>
      <w:tr w:rsidR="002E3B56" w:rsidRPr="00EB072A" w14:paraId="44619633" w14:textId="77777777" w:rsidTr="002E3B56">
        <w:trPr>
          <w:trHeight w:val="828"/>
        </w:trPr>
        <w:tc>
          <w:tcPr>
            <w:tcW w:w="1271" w:type="dxa"/>
          </w:tcPr>
          <w:p w14:paraId="734C626E" w14:textId="313AD5E4" w:rsidR="002E3B56" w:rsidRPr="00676B6B" w:rsidRDefault="0021084E" w:rsidP="00025062">
            <w:pPr>
              <w:pStyle w:val="BodyText"/>
            </w:pPr>
            <w:r>
              <w:rPr>
                <w:noProof/>
                <w:color w:val="363534" w:themeColor="text1"/>
              </w:rPr>
              <w:drawing>
                <wp:anchor distT="0" distB="0" distL="114300" distR="114300" simplePos="0" relativeHeight="251658267" behindDoc="0" locked="0" layoutInCell="1" allowOverlap="1" wp14:anchorId="47E159CE" wp14:editId="2DD8AD48">
                  <wp:simplePos x="0" y="0"/>
                  <wp:positionH relativeFrom="page">
                    <wp:posOffset>68580</wp:posOffset>
                  </wp:positionH>
                  <wp:positionV relativeFrom="page">
                    <wp:posOffset>52705</wp:posOffset>
                  </wp:positionV>
                  <wp:extent cx="361950" cy="361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002E3B56" w:rsidRPr="00676B6B">
              <w:rPr>
                <w:noProof/>
              </w:rPr>
              <w:drawing>
                <wp:anchor distT="0" distB="0" distL="114300" distR="114300" simplePos="0" relativeHeight="251658261" behindDoc="0" locked="0" layoutInCell="1" allowOverlap="1" wp14:anchorId="319427A9" wp14:editId="392C5017">
                  <wp:simplePos x="0" y="0"/>
                  <wp:positionH relativeFrom="page">
                    <wp:posOffset>372745</wp:posOffset>
                  </wp:positionH>
                  <wp:positionV relativeFrom="page">
                    <wp:posOffset>31115</wp:posOffset>
                  </wp:positionV>
                  <wp:extent cx="438785" cy="438785"/>
                  <wp:effectExtent l="0" t="0" r="0" b="0"/>
                  <wp:wrapNone/>
                  <wp:docPr id="1777987947"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tc>
        <w:tc>
          <w:tcPr>
            <w:tcW w:w="3119" w:type="dxa"/>
            <w:vAlign w:val="center"/>
          </w:tcPr>
          <w:p w14:paraId="5D6D479F" w14:textId="38CB0185" w:rsidR="002E3B56" w:rsidRPr="00676B6B" w:rsidRDefault="002E3B56" w:rsidP="00302424">
            <w:pPr>
              <w:rPr>
                <w:color w:val="00B2A9" w:themeColor="accent1"/>
                <w:sz w:val="22"/>
                <w:szCs w:val="22"/>
              </w:rPr>
            </w:pPr>
            <w:r w:rsidRPr="00676B6B">
              <w:rPr>
                <w:color w:val="00B2A9" w:themeColor="accent1"/>
                <w:sz w:val="22"/>
                <w:szCs w:val="22"/>
              </w:rPr>
              <w:t>Co</w:t>
            </w:r>
            <w:r w:rsidR="00302424">
              <w:rPr>
                <w:color w:val="00B2A9" w:themeColor="accent1"/>
                <w:sz w:val="22"/>
                <w:szCs w:val="22"/>
              </w:rPr>
              <w:t>mbined horse and pig co</w:t>
            </w:r>
            <w:r w:rsidRPr="00676B6B">
              <w:rPr>
                <w:color w:val="00B2A9" w:themeColor="accent1"/>
                <w:sz w:val="22"/>
                <w:szCs w:val="22"/>
              </w:rPr>
              <w:t xml:space="preserve">ntrol </w:t>
            </w:r>
            <w:r>
              <w:rPr>
                <w:color w:val="00B2A9" w:themeColor="accent1"/>
                <w:sz w:val="22"/>
                <w:szCs w:val="22"/>
              </w:rPr>
              <w:t>24,462ha</w:t>
            </w:r>
          </w:p>
        </w:tc>
      </w:tr>
      <w:tr w:rsidR="002E3B56" w:rsidRPr="00EB072A" w14:paraId="35DA092E" w14:textId="77777777" w:rsidTr="002E3B56">
        <w:trPr>
          <w:trHeight w:val="763"/>
        </w:trPr>
        <w:tc>
          <w:tcPr>
            <w:tcW w:w="1271" w:type="dxa"/>
          </w:tcPr>
          <w:p w14:paraId="6ECBEA88" w14:textId="77777777" w:rsidR="002E3B56" w:rsidRDefault="002E3B56" w:rsidP="002E3B56">
            <w:pPr>
              <w:pStyle w:val="paragraph"/>
              <w:spacing w:before="0" w:beforeAutospacing="0" w:after="0" w:afterAutospacing="0"/>
              <w:textAlignment w:val="baseline"/>
              <w:rPr>
                <w:rFonts w:ascii="&amp;quot" w:hAnsi="&amp;quot"/>
                <w:b/>
                <w:bCs/>
                <w:sz w:val="12"/>
                <w:szCs w:val="12"/>
              </w:rPr>
            </w:pPr>
            <w:r>
              <w:rPr>
                <w:rFonts w:asciiTheme="minorHAnsi" w:hAnsiTheme="minorHAnsi"/>
                <w:noProof/>
                <w:sz w:val="22"/>
                <w:szCs w:val="22"/>
                <w:lang w:eastAsia="en-US"/>
              </w:rPr>
              <w:drawing>
                <wp:anchor distT="0" distB="0" distL="114300" distR="114300" simplePos="0" relativeHeight="251658262" behindDoc="0" locked="0" layoutInCell="1" allowOverlap="1" wp14:anchorId="038931E2" wp14:editId="7FE39CFB">
                  <wp:simplePos x="0" y="0"/>
                  <wp:positionH relativeFrom="page">
                    <wp:posOffset>387350</wp:posOffset>
                  </wp:positionH>
                  <wp:positionV relativeFrom="page">
                    <wp:posOffset>8255</wp:posOffset>
                  </wp:positionV>
                  <wp:extent cx="428625" cy="428625"/>
                  <wp:effectExtent l="0" t="0" r="0" b="9525"/>
                  <wp:wrapNone/>
                  <wp:docPr id="1777987948" name="Picture 177798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14:paraId="1FF1529A" w14:textId="77777777" w:rsidR="002E3B56" w:rsidRPr="00676B6B" w:rsidRDefault="002E3B56" w:rsidP="00025062">
            <w:pPr>
              <w:pStyle w:val="BodyText"/>
            </w:pPr>
          </w:p>
        </w:tc>
        <w:tc>
          <w:tcPr>
            <w:tcW w:w="3119" w:type="dxa"/>
            <w:vAlign w:val="center"/>
          </w:tcPr>
          <w:p w14:paraId="07FAA6B4" w14:textId="5F062A40" w:rsidR="002E3B56" w:rsidRPr="00676B6B" w:rsidRDefault="002E3B56" w:rsidP="002E3B56">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18,438ha</w:t>
            </w:r>
          </w:p>
        </w:tc>
      </w:tr>
      <w:bookmarkEnd w:id="1"/>
    </w:tbl>
    <w:p w14:paraId="49298306" w14:textId="10420E6E" w:rsidR="004B17A8" w:rsidRPr="004B17A8" w:rsidRDefault="004B17A8" w:rsidP="004B17A8"/>
    <w:p w14:paraId="5700C122" w14:textId="7E4E5E4C" w:rsidR="004B17A8" w:rsidRDefault="004B17A8" w:rsidP="00BE0D2C">
      <w:pPr>
        <w:rPr>
          <w:rFonts w:ascii="Arial" w:eastAsia="Arial" w:hAnsi="Arial"/>
          <w:sz w:val="22"/>
          <w:szCs w:val="22"/>
        </w:rPr>
      </w:pPr>
    </w:p>
    <w:p w14:paraId="5194F718" w14:textId="415B5A91" w:rsidR="004B17A8" w:rsidRDefault="004B17A8" w:rsidP="00BE0D2C">
      <w:pPr>
        <w:rPr>
          <w:rFonts w:ascii="Arial" w:eastAsia="Arial" w:hAnsi="Arial"/>
          <w:sz w:val="22"/>
          <w:szCs w:val="22"/>
        </w:rPr>
      </w:pPr>
    </w:p>
    <w:p w14:paraId="7900EC4E" w14:textId="18358736" w:rsidR="004B17A8" w:rsidRDefault="004B17A8" w:rsidP="00BE0D2C">
      <w:pPr>
        <w:rPr>
          <w:rFonts w:ascii="Arial" w:eastAsia="Arial" w:hAnsi="Arial"/>
          <w:sz w:val="22"/>
          <w:szCs w:val="22"/>
        </w:rPr>
      </w:pPr>
    </w:p>
    <w:p w14:paraId="5EA7F90D" w14:textId="53A94DBA" w:rsidR="004B17A8" w:rsidRDefault="004B17A8" w:rsidP="00BE0D2C">
      <w:pPr>
        <w:rPr>
          <w:rFonts w:ascii="Arial" w:eastAsia="Arial" w:hAnsi="Arial"/>
          <w:sz w:val="22"/>
          <w:szCs w:val="22"/>
        </w:rPr>
      </w:pPr>
    </w:p>
    <w:p w14:paraId="40818074" w14:textId="47B8358B" w:rsidR="004B17A8" w:rsidRDefault="004B17A8" w:rsidP="00BE0D2C">
      <w:pPr>
        <w:rPr>
          <w:rFonts w:ascii="Arial" w:eastAsia="Arial" w:hAnsi="Arial"/>
          <w:sz w:val="22"/>
          <w:szCs w:val="22"/>
        </w:rPr>
      </w:pPr>
    </w:p>
    <w:p w14:paraId="34E3896C" w14:textId="5307B109" w:rsidR="004B17A8" w:rsidRDefault="004B17A8" w:rsidP="00BE0D2C">
      <w:pPr>
        <w:rPr>
          <w:rFonts w:ascii="Arial" w:eastAsia="Arial" w:hAnsi="Arial"/>
          <w:sz w:val="22"/>
          <w:szCs w:val="22"/>
        </w:rPr>
      </w:pPr>
    </w:p>
    <w:p w14:paraId="7DD47F89" w14:textId="18CCCA26" w:rsidR="004B17A8" w:rsidRDefault="004B17A8" w:rsidP="00BE0D2C">
      <w:pPr>
        <w:rPr>
          <w:rFonts w:ascii="Arial" w:eastAsia="Arial" w:hAnsi="Arial"/>
          <w:sz w:val="22"/>
          <w:szCs w:val="22"/>
        </w:rPr>
      </w:pPr>
    </w:p>
    <w:p w14:paraId="5FC29BAB" w14:textId="104EFE44" w:rsidR="004B17A8" w:rsidRDefault="004B17A8" w:rsidP="00BE0D2C">
      <w:pPr>
        <w:rPr>
          <w:rFonts w:ascii="Arial" w:eastAsia="Arial" w:hAnsi="Arial"/>
          <w:sz w:val="22"/>
          <w:szCs w:val="22"/>
        </w:rPr>
      </w:pPr>
    </w:p>
    <w:p w14:paraId="2FD231BD" w14:textId="36607183" w:rsidR="004B17A8" w:rsidRDefault="004B17A8" w:rsidP="00BE0D2C">
      <w:pPr>
        <w:rPr>
          <w:rFonts w:ascii="Arial" w:eastAsia="Arial" w:hAnsi="Arial"/>
          <w:sz w:val="22"/>
          <w:szCs w:val="22"/>
        </w:rPr>
      </w:pPr>
    </w:p>
    <w:p w14:paraId="5C6E30B8" w14:textId="0E7FFB9A" w:rsidR="004B17A8" w:rsidRDefault="004B17A8" w:rsidP="00BE0D2C">
      <w:pPr>
        <w:rPr>
          <w:rFonts w:ascii="Arial" w:eastAsia="Arial" w:hAnsi="Arial"/>
          <w:sz w:val="22"/>
          <w:szCs w:val="22"/>
        </w:rPr>
      </w:pPr>
    </w:p>
    <w:p w14:paraId="34115FE9" w14:textId="221A8F63" w:rsidR="004B17A8" w:rsidRDefault="004B17A8" w:rsidP="00BE0D2C">
      <w:pPr>
        <w:rPr>
          <w:rFonts w:ascii="Arial" w:eastAsia="Arial" w:hAnsi="Arial"/>
          <w:sz w:val="22"/>
          <w:szCs w:val="22"/>
        </w:rPr>
      </w:pPr>
    </w:p>
    <w:p w14:paraId="79F6F2A4" w14:textId="04A71BE4" w:rsidR="004B17A8" w:rsidRPr="00BE0D2C" w:rsidRDefault="004B17A8" w:rsidP="004B17A8">
      <w:pPr>
        <w:rPr>
          <w:rFonts w:ascii="Arial" w:eastAsia="Arial" w:hAnsi="Arial"/>
          <w:sz w:val="22"/>
          <w:szCs w:val="22"/>
        </w:rPr>
      </w:pPr>
    </w:p>
    <w:p w14:paraId="01A0DF2A" w14:textId="77777777" w:rsidR="004B17A8" w:rsidRDefault="004B17A8" w:rsidP="00BE0D2C">
      <w:pPr>
        <w:rPr>
          <w:rFonts w:ascii="Arial" w:eastAsia="Arial" w:hAnsi="Arial"/>
          <w:sz w:val="22"/>
          <w:szCs w:val="22"/>
        </w:rPr>
      </w:pPr>
    </w:p>
    <w:p w14:paraId="4BC01480" w14:textId="65D61A7F" w:rsidR="00CC38AA" w:rsidRDefault="00CC38AA" w:rsidP="00BE0D2C">
      <w:pPr>
        <w:rPr>
          <w:rFonts w:ascii="Arial" w:eastAsia="Arial" w:hAnsi="Arial"/>
          <w:sz w:val="22"/>
          <w:szCs w:val="22"/>
        </w:rPr>
      </w:pPr>
    </w:p>
    <w:p w14:paraId="6A1D4996" w14:textId="479EE8AD" w:rsidR="007406B0" w:rsidRDefault="003B4182" w:rsidP="00BE0D2C">
      <w:pPr>
        <w:rPr>
          <w:rFonts w:ascii="Arial" w:eastAsia="Arial" w:hAnsi="Arial"/>
          <w:sz w:val="22"/>
          <w:szCs w:val="22"/>
        </w:rPr>
      </w:pPr>
      <w:r w:rsidRPr="004B5F6F">
        <w:rPr>
          <w:rFonts w:eastAsia="Arial"/>
          <w:noProof/>
        </w:rPr>
        <mc:AlternateContent>
          <mc:Choice Requires="wps">
            <w:drawing>
              <wp:anchor distT="45720" distB="45720" distL="114300" distR="114300" simplePos="0" relativeHeight="251658247" behindDoc="0" locked="0" layoutInCell="1" allowOverlap="1" wp14:anchorId="725C7A50" wp14:editId="26C7F24D">
                <wp:simplePos x="0" y="0"/>
                <wp:positionH relativeFrom="margin">
                  <wp:posOffset>3563782</wp:posOffset>
                </wp:positionH>
                <wp:positionV relativeFrom="paragraph">
                  <wp:posOffset>90923</wp:posOffset>
                </wp:positionV>
                <wp:extent cx="3115340" cy="1404620"/>
                <wp:effectExtent l="0" t="0" r="889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1404620"/>
                        </a:xfrm>
                        <a:prstGeom prst="rect">
                          <a:avLst/>
                        </a:prstGeom>
                        <a:solidFill>
                          <a:srgbClr val="FFFFFF"/>
                        </a:solidFill>
                        <a:ln w="9525">
                          <a:noFill/>
                          <a:miter lim="800000"/>
                          <a:headEnd/>
                          <a:tailEnd/>
                        </a:ln>
                      </wps:spPr>
                      <wps:txbx>
                        <w:txbxContent>
                          <w:p w14:paraId="083C8D8B" w14:textId="77777777" w:rsidR="004B5F6F" w:rsidRPr="00C1555C" w:rsidRDefault="004B5F6F" w:rsidP="004B5F6F">
                            <w:pPr>
                              <w:rPr>
                                <w:color w:val="auto"/>
                              </w:rPr>
                            </w:pPr>
                            <w:r w:rsidRPr="00C1555C">
                              <w:rPr>
                                <w:color w:val="auto"/>
                              </w:rPr>
                              <w:t>The following landscape-scale actions were ranked among the top 10% cost-effective opportunities for biodiversity action across the state by SMP</w:t>
                            </w:r>
                            <w:r w:rsidRPr="00C1555C">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5C7A50" id="_x0000_s1032" type="#_x0000_t202" style="position:absolute;margin-left:280.6pt;margin-top:7.15pt;width:245.3pt;height:11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" stroked="f">
                <v:textbox style="mso-fit-shape-to-text:t">
                  <w:txbxContent>
                    <w:p w14:paraId="083C8D8B" w14:textId="77777777" w:rsidR="004B5F6F" w:rsidRPr="00C1555C" w:rsidRDefault="004B5F6F" w:rsidP="004B5F6F">
                      <w:pPr>
                        <w:rPr>
                          <w:color w:val="auto"/>
                        </w:rPr>
                      </w:pPr>
                      <w:r w:rsidRPr="00C1555C">
                        <w:rPr>
                          <w:color w:val="auto"/>
                        </w:rPr>
                        <w:t>The following landscape-scale actions were ranked among the top 10% cost-effective opportunities for biodiversity action across the state by SMP</w:t>
                      </w:r>
                      <w:r w:rsidRPr="00C1555C">
                        <w:rPr>
                          <w:rFonts w:eastAsia="Arial"/>
                          <w:color w:val="auto"/>
                        </w:rPr>
                        <w:t>:</w:t>
                      </w:r>
                    </w:p>
                  </w:txbxContent>
                </v:textbox>
                <w10:wrap anchorx="margin"/>
              </v:shape>
            </w:pict>
          </mc:Fallback>
        </mc:AlternateContent>
      </w:r>
      <w:r w:rsidR="00150F96">
        <w:rPr>
          <w:rFonts w:eastAsia="Arial"/>
          <w:noProof/>
        </w:rPr>
        <mc:AlternateContent>
          <mc:Choice Requires="wpg">
            <w:drawing>
              <wp:anchor distT="0" distB="0" distL="114300" distR="114300" simplePos="0" relativeHeight="251658246" behindDoc="0" locked="0" layoutInCell="1" allowOverlap="1" wp14:anchorId="05233D19" wp14:editId="09665F69">
                <wp:simplePos x="0" y="0"/>
                <wp:positionH relativeFrom="column">
                  <wp:posOffset>5525</wp:posOffset>
                </wp:positionH>
                <wp:positionV relativeFrom="paragraph">
                  <wp:posOffset>117266</wp:posOffset>
                </wp:positionV>
                <wp:extent cx="3347720" cy="3096895"/>
                <wp:effectExtent l="0" t="0" r="5080" b="8255"/>
                <wp:wrapNone/>
                <wp:docPr id="57" name="Group 57"/>
                <wp:cNvGraphicFramePr/>
                <a:graphic xmlns:a="http://schemas.openxmlformats.org/drawingml/2006/main">
                  <a:graphicData uri="http://schemas.microsoft.com/office/word/2010/wordprocessingGroup">
                    <wpg:wgp>
                      <wpg:cNvGrpSpPr/>
                      <wpg:grpSpPr>
                        <a:xfrm>
                          <a:off x="0" y="0"/>
                          <a:ext cx="3347720" cy="3096895"/>
                          <a:chOff x="0" y="0"/>
                          <a:chExt cx="3347720" cy="3096895"/>
                        </a:xfrm>
                      </wpg:grpSpPr>
                      <wpg:grpSp>
                        <wpg:cNvPr id="199697156" name="Group 199697156"/>
                        <wpg:cNvGrpSpPr/>
                        <wpg:grpSpPr>
                          <a:xfrm>
                            <a:off x="0" y="0"/>
                            <a:ext cx="3347720" cy="3096895"/>
                            <a:chOff x="0" y="0"/>
                            <a:chExt cx="3347720" cy="3096895"/>
                          </a:xfrm>
                        </wpg:grpSpPr>
                        <pic:pic xmlns:pic="http://schemas.openxmlformats.org/drawingml/2006/picture">
                          <pic:nvPicPr>
                            <pic:cNvPr id="1777987949" name="Picture 177798794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7720" cy="3096895"/>
                            </a:xfrm>
                            <a:prstGeom prst="rect">
                              <a:avLst/>
                            </a:prstGeom>
                            <a:noFill/>
                            <a:ln>
                              <a:noFill/>
                            </a:ln>
                          </pic:spPr>
                        </pic:pic>
                        <pic:pic xmlns:pic="http://schemas.openxmlformats.org/drawingml/2006/picture">
                          <pic:nvPicPr>
                            <pic:cNvPr id="1777987956" name="Picture 177798795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96538" y="1869743"/>
                              <a:ext cx="2006600" cy="1195070"/>
                            </a:xfrm>
                            <a:prstGeom prst="rect">
                              <a:avLst/>
                            </a:prstGeom>
                            <a:noFill/>
                            <a:ln>
                              <a:noFill/>
                            </a:ln>
                          </pic:spPr>
                        </pic:pic>
                      </wpg:grpSp>
                      <wps:wsp>
                        <wps:cNvPr id="268" name="Text Box 2"/>
                        <wps:cNvSpPr txBox="1">
                          <a:spLocks noChangeArrowheads="1"/>
                        </wps:cNvSpPr>
                        <wps:spPr bwMode="auto">
                          <a:xfrm>
                            <a:off x="327547" y="0"/>
                            <a:ext cx="2838450" cy="285750"/>
                          </a:xfrm>
                          <a:prstGeom prst="rect">
                            <a:avLst/>
                          </a:prstGeom>
                          <a:solidFill>
                            <a:srgbClr val="FFFFFF"/>
                          </a:solidFill>
                          <a:ln w="9525">
                            <a:solidFill>
                              <a:srgbClr val="000000"/>
                            </a:solidFill>
                            <a:miter lim="800000"/>
                            <a:headEnd/>
                            <a:tailEnd/>
                          </a:ln>
                        </wps:spPr>
                        <wps:txbx>
                          <w:txbxContent>
                            <w:p w14:paraId="1B55B3F6" w14:textId="77777777" w:rsidR="001606AC" w:rsidRDefault="001606AC" w:rsidP="001606AC">
                              <w:r>
                                <w:t>Map b) – SMP top 10% cost-effective actions</w:t>
                              </w:r>
                            </w:p>
                          </w:txbxContent>
                        </wps:txbx>
                        <wps:bodyPr rot="0" vert="horz" wrap="square" lIns="90000" tIns="46800" rIns="90000" bIns="46800" anchor="t" anchorCtr="0">
                          <a:noAutofit/>
                        </wps:bodyPr>
                      </wps:wsp>
                    </wpg:wgp>
                  </a:graphicData>
                </a:graphic>
              </wp:anchor>
            </w:drawing>
          </mc:Choice>
          <mc:Fallback>
            <w:pict>
              <v:group w14:anchorId="05233D19" id="Group 57" o:spid="_x0000_s1033" style="position:absolute;margin-left:.45pt;margin-top:9.25pt;width:263.6pt;height:243.85pt;z-index:251658246" coordsize="33477,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">
                <v:group id="Group 199697156" o:spid="_x0000_s1034" style="position:absolute;width:33477;height:30968" coordsize="33477,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">
                  <v:shape id="Picture 1777987949" o:spid="_x0000_s1035" type="#_x0000_t75" style="position:absolute;width:33477;height:3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">
                    <v:imagedata r:id="rId38" o:title=""/>
                  </v:shape>
                  <v:shape id="Picture 1777987956" o:spid="_x0000_s1036" type="#_x0000_t75" style="position:absolute;left:12965;top:18697;width:20066;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">
                    <v:imagedata r:id="rId29" o:title=""/>
                  </v:shape>
                </v:group>
                <v:shape id="_x0000_s1037" type="#_x0000_t202" style="position:absolute;left:3275;width:2838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">
                  <v:textbox inset="2.5mm,1.3mm,2.5mm,1.3mm">
                    <w:txbxContent>
                      <w:p w14:paraId="1B55B3F6" w14:textId="77777777" w:rsidR="001606AC" w:rsidRDefault="001606AC" w:rsidP="001606AC">
                        <w:r>
                          <w:t>Map b) – SMP top 10% cost-effective actions</w:t>
                        </w:r>
                      </w:p>
                    </w:txbxContent>
                  </v:textbox>
                </v:shape>
              </v:group>
            </w:pict>
          </mc:Fallback>
        </mc:AlternateContent>
      </w:r>
    </w:p>
    <w:p w14:paraId="67582331" w14:textId="656DFD65" w:rsidR="00170EF0" w:rsidRDefault="00170EF0" w:rsidP="00BE0D2C">
      <w:pPr>
        <w:rPr>
          <w:rFonts w:ascii="Arial" w:eastAsia="Arial" w:hAnsi="Arial"/>
          <w:sz w:val="22"/>
          <w:szCs w:val="22"/>
        </w:rPr>
      </w:pPr>
    </w:p>
    <w:p w14:paraId="6B18FBEE" w14:textId="71AAB67F" w:rsidR="00CC38AA" w:rsidRPr="00BE0D2C" w:rsidRDefault="00CC38AA" w:rsidP="00BE0D2C">
      <w:pPr>
        <w:rPr>
          <w:rFonts w:ascii="Arial" w:eastAsia="Arial" w:hAnsi="Arial"/>
          <w:sz w:val="22"/>
          <w:szCs w:val="22"/>
        </w:rPr>
      </w:pPr>
    </w:p>
    <w:p w14:paraId="39DA3635" w14:textId="1A9199BC" w:rsidR="00170EF0" w:rsidRDefault="00170EF0" w:rsidP="00BE0D2C">
      <w:pPr>
        <w:rPr>
          <w:rFonts w:ascii="Arial" w:eastAsia="Arial" w:hAnsi="Arial"/>
          <w:sz w:val="22"/>
          <w:szCs w:val="22"/>
        </w:rPr>
      </w:pPr>
    </w:p>
    <w:tbl>
      <w:tblPr>
        <w:tblStyle w:val="DELWPTableNormal"/>
        <w:tblpPr w:leftFromText="180" w:rightFromText="180" w:vertAnchor="text" w:horzAnchor="margin" w:tblpXSpec="right" w:tblpY="52"/>
        <w:tblW w:w="0" w:type="auto"/>
        <w:tblLook w:val="04A0" w:firstRow="1" w:lastRow="0" w:firstColumn="1" w:lastColumn="0" w:noHBand="0" w:noVBand="1"/>
      </w:tblPr>
      <w:tblGrid>
        <w:gridCol w:w="1134"/>
        <w:gridCol w:w="3119"/>
      </w:tblGrid>
      <w:tr w:rsidR="00C57F23" w:rsidRPr="00EB072A" w14:paraId="08321690" w14:textId="77777777" w:rsidTr="00C57F23">
        <w:trPr>
          <w:trHeight w:val="777"/>
        </w:trPr>
        <w:tc>
          <w:tcPr>
            <w:tcW w:w="1134" w:type="dxa"/>
          </w:tcPr>
          <w:p w14:paraId="4713351E" w14:textId="46346F78" w:rsidR="00C57F23" w:rsidRPr="008E22C8" w:rsidRDefault="009C091B" w:rsidP="00C57F23">
            <w:pPr>
              <w:pStyle w:val="paragraph"/>
              <w:spacing w:before="0" w:beforeAutospacing="0" w:after="0" w:afterAutospacing="0"/>
              <w:textAlignment w:val="baseline"/>
              <w:rPr>
                <w:rFonts w:ascii="&amp;quot" w:hAnsi="&amp;quot"/>
                <w:b/>
                <w:bCs/>
                <w:sz w:val="12"/>
                <w:szCs w:val="12"/>
              </w:rPr>
            </w:pPr>
            <w:r>
              <w:rPr>
                <w:noProof/>
              </w:rPr>
              <w:drawing>
                <wp:anchor distT="0" distB="0" distL="114300" distR="114300" simplePos="0" relativeHeight="251658265" behindDoc="0" locked="0" layoutInCell="1" allowOverlap="1" wp14:anchorId="4A7D3A70" wp14:editId="02EFF19B">
                  <wp:simplePos x="0" y="0"/>
                  <wp:positionH relativeFrom="page">
                    <wp:posOffset>236855</wp:posOffset>
                  </wp:positionH>
                  <wp:positionV relativeFrom="page">
                    <wp:posOffset>479425</wp:posOffset>
                  </wp:positionV>
                  <wp:extent cx="428625" cy="428625"/>
                  <wp:effectExtent l="0" t="0" r="0" b="9525"/>
                  <wp:wrapNone/>
                  <wp:docPr id="1777987954" name="Picture 177798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0EA88CA7" wp14:editId="3F73FBBA">
                  <wp:simplePos x="0" y="0"/>
                  <wp:positionH relativeFrom="page">
                    <wp:posOffset>281305</wp:posOffset>
                  </wp:positionH>
                  <wp:positionV relativeFrom="page">
                    <wp:posOffset>73025</wp:posOffset>
                  </wp:positionV>
                  <wp:extent cx="361950" cy="361950"/>
                  <wp:effectExtent l="0" t="0" r="0" b="0"/>
                  <wp:wrapNone/>
                  <wp:docPr id="1777987950" name="Picture 177798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p>
        </w:tc>
        <w:tc>
          <w:tcPr>
            <w:tcW w:w="3119" w:type="dxa"/>
            <w:vAlign w:val="center"/>
          </w:tcPr>
          <w:p w14:paraId="46E988CE" w14:textId="4A1470E5" w:rsidR="00C57F23" w:rsidRPr="00676B6B" w:rsidRDefault="00C57F23" w:rsidP="00C57F2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horses</w:t>
            </w:r>
            <w:r w:rsidRPr="00676B6B">
              <w:rPr>
                <w:color w:val="00B2A9" w:themeColor="accent1"/>
                <w:sz w:val="22"/>
                <w:szCs w:val="22"/>
              </w:rPr>
              <w:t xml:space="preserve"> </w:t>
            </w:r>
            <w:r>
              <w:rPr>
                <w:color w:val="00B2A9" w:themeColor="accent1"/>
                <w:sz w:val="22"/>
                <w:szCs w:val="22"/>
              </w:rPr>
              <w:t>150,716ha</w:t>
            </w:r>
          </w:p>
        </w:tc>
      </w:tr>
      <w:tr w:rsidR="00C57F23" w:rsidRPr="00EB072A" w14:paraId="7607BB9A" w14:textId="77777777" w:rsidTr="00C57F23">
        <w:trPr>
          <w:trHeight w:val="774"/>
        </w:trPr>
        <w:tc>
          <w:tcPr>
            <w:tcW w:w="1134" w:type="dxa"/>
          </w:tcPr>
          <w:p w14:paraId="04984FFC" w14:textId="69ADA8DF" w:rsidR="00C57F23" w:rsidRPr="00676B6B" w:rsidRDefault="00C57F23" w:rsidP="00025062">
            <w:pPr>
              <w:pStyle w:val="BodyText"/>
            </w:pPr>
          </w:p>
        </w:tc>
        <w:tc>
          <w:tcPr>
            <w:tcW w:w="3119" w:type="dxa"/>
            <w:vAlign w:val="center"/>
          </w:tcPr>
          <w:p w14:paraId="62411677" w14:textId="0D3BD3C5" w:rsidR="00C57F23" w:rsidRPr="00676B6B" w:rsidRDefault="00C57F23" w:rsidP="00C57F2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98,830ha</w:t>
            </w:r>
          </w:p>
        </w:tc>
      </w:tr>
      <w:tr w:rsidR="00C57F23" w:rsidRPr="00EB072A" w14:paraId="745E0DFA" w14:textId="77777777" w:rsidTr="00C57F23">
        <w:trPr>
          <w:trHeight w:val="694"/>
        </w:trPr>
        <w:tc>
          <w:tcPr>
            <w:tcW w:w="1134" w:type="dxa"/>
          </w:tcPr>
          <w:p w14:paraId="21B50420" w14:textId="77777777" w:rsidR="00C57F23" w:rsidRDefault="00C57F23" w:rsidP="00C57F23">
            <w:pPr>
              <w:pStyle w:val="paragraph"/>
              <w:spacing w:before="0" w:beforeAutospacing="0" w:after="0" w:afterAutospacing="0"/>
              <w:textAlignment w:val="baseline"/>
              <w:rPr>
                <w:rFonts w:ascii="&amp;quot" w:hAnsi="&amp;quot"/>
                <w:b/>
                <w:bCs/>
                <w:sz w:val="12"/>
                <w:szCs w:val="12"/>
              </w:rPr>
            </w:pPr>
            <w:r>
              <w:rPr>
                <w:rFonts w:asciiTheme="minorHAnsi" w:hAnsiTheme="minorHAnsi"/>
                <w:noProof/>
                <w:sz w:val="22"/>
                <w:szCs w:val="22"/>
                <w:lang w:eastAsia="en-US"/>
              </w:rPr>
              <w:drawing>
                <wp:anchor distT="0" distB="0" distL="114300" distR="114300" simplePos="0" relativeHeight="251658266" behindDoc="0" locked="0" layoutInCell="1" allowOverlap="1" wp14:anchorId="782E8E70" wp14:editId="2D1B4A36">
                  <wp:simplePos x="0" y="0"/>
                  <wp:positionH relativeFrom="page">
                    <wp:posOffset>225425</wp:posOffset>
                  </wp:positionH>
                  <wp:positionV relativeFrom="page">
                    <wp:posOffset>6350</wp:posOffset>
                  </wp:positionV>
                  <wp:extent cx="400050" cy="400050"/>
                  <wp:effectExtent l="0" t="0" r="0" b="0"/>
                  <wp:wrapNone/>
                  <wp:docPr id="1777987957" name="Picture 177798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BF8CC" w14:textId="77777777" w:rsidR="00C57F23" w:rsidRPr="00676B6B" w:rsidRDefault="00C57F23" w:rsidP="00025062">
            <w:pPr>
              <w:pStyle w:val="BodyText"/>
            </w:pPr>
          </w:p>
        </w:tc>
        <w:tc>
          <w:tcPr>
            <w:tcW w:w="3119" w:type="dxa"/>
            <w:vAlign w:val="center"/>
          </w:tcPr>
          <w:p w14:paraId="2134744A" w14:textId="4B37D720" w:rsidR="00C57F23" w:rsidRPr="00676B6B" w:rsidRDefault="00C57F23" w:rsidP="00C57F2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79,415ha</w:t>
            </w:r>
          </w:p>
        </w:tc>
      </w:tr>
      <w:tr w:rsidR="00C57F23" w:rsidRPr="00EB072A" w14:paraId="728DF1AC" w14:textId="77777777" w:rsidTr="00C57F23">
        <w:trPr>
          <w:trHeight w:val="763"/>
        </w:trPr>
        <w:tc>
          <w:tcPr>
            <w:tcW w:w="1134" w:type="dxa"/>
          </w:tcPr>
          <w:p w14:paraId="574B1A84" w14:textId="77777777" w:rsidR="00C57F23" w:rsidRDefault="00C57F23" w:rsidP="00C57F23">
            <w:pPr>
              <w:pStyle w:val="paragraph"/>
              <w:spacing w:before="0" w:beforeAutospacing="0" w:after="0" w:afterAutospacing="0"/>
              <w:textAlignment w:val="baseline"/>
              <w:rPr>
                <w:rFonts w:ascii="&amp;quot" w:hAnsi="&amp;quot"/>
                <w:b/>
                <w:bCs/>
                <w:sz w:val="12"/>
                <w:szCs w:val="12"/>
              </w:rPr>
            </w:pPr>
            <w:r w:rsidRPr="00676B6B">
              <w:rPr>
                <w:noProof/>
              </w:rPr>
              <w:drawing>
                <wp:anchor distT="0" distB="0" distL="114300" distR="114300" simplePos="0" relativeHeight="251658264" behindDoc="0" locked="0" layoutInCell="1" allowOverlap="1" wp14:anchorId="0AFAC646" wp14:editId="519517F0">
                  <wp:simplePos x="0" y="0"/>
                  <wp:positionH relativeFrom="page">
                    <wp:posOffset>226695</wp:posOffset>
                  </wp:positionH>
                  <wp:positionV relativeFrom="page">
                    <wp:posOffset>15875</wp:posOffset>
                  </wp:positionV>
                  <wp:extent cx="438785" cy="438785"/>
                  <wp:effectExtent l="0" t="0" r="0" b="0"/>
                  <wp:wrapNone/>
                  <wp:docPr id="1777987951"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38785" cy="438785"/>
                          </a:xfrm>
                          <a:prstGeom prst="rect">
                            <a:avLst/>
                          </a:prstGeom>
                        </pic:spPr>
                      </pic:pic>
                    </a:graphicData>
                  </a:graphic>
                  <wp14:sizeRelH relativeFrom="page">
                    <wp14:pctWidth>0</wp14:pctWidth>
                  </wp14:sizeRelH>
                  <wp14:sizeRelV relativeFrom="page">
                    <wp14:pctHeight>0</wp14:pctHeight>
                  </wp14:sizeRelV>
                </wp:anchor>
              </w:drawing>
            </w:r>
          </w:p>
          <w:p w14:paraId="77452CF7" w14:textId="77777777" w:rsidR="00C57F23" w:rsidRPr="00676B6B" w:rsidRDefault="00C57F23" w:rsidP="00025062">
            <w:pPr>
              <w:pStyle w:val="BodyText"/>
            </w:pPr>
          </w:p>
        </w:tc>
        <w:tc>
          <w:tcPr>
            <w:tcW w:w="3119" w:type="dxa"/>
            <w:vAlign w:val="center"/>
          </w:tcPr>
          <w:p w14:paraId="33DAF8F7" w14:textId="3844C70F" w:rsidR="00C57F23" w:rsidRPr="00676B6B" w:rsidRDefault="00C57F23" w:rsidP="00C57F2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pigs 18,438ha</w:t>
            </w:r>
          </w:p>
        </w:tc>
      </w:tr>
    </w:tbl>
    <w:p w14:paraId="55380ED1" w14:textId="765068B9" w:rsidR="00170EF0" w:rsidRDefault="00170EF0" w:rsidP="00BE0D2C">
      <w:pPr>
        <w:rPr>
          <w:rFonts w:ascii="Arial" w:eastAsia="Arial" w:hAnsi="Arial"/>
          <w:sz w:val="22"/>
          <w:szCs w:val="22"/>
        </w:rPr>
      </w:pPr>
    </w:p>
    <w:p w14:paraId="4677E7CC" w14:textId="5FEC84F9" w:rsidR="00170EF0" w:rsidRDefault="00170EF0" w:rsidP="00BE0D2C">
      <w:pPr>
        <w:rPr>
          <w:rFonts w:ascii="Arial" w:eastAsia="Arial" w:hAnsi="Arial"/>
          <w:sz w:val="22"/>
          <w:szCs w:val="22"/>
        </w:rPr>
      </w:pPr>
    </w:p>
    <w:p w14:paraId="7B266CEE" w14:textId="147205E6" w:rsidR="00EE2C0C" w:rsidRDefault="00EE2C0C" w:rsidP="00BE0D2C">
      <w:pPr>
        <w:rPr>
          <w:rFonts w:ascii="Arial" w:eastAsia="Arial" w:hAnsi="Arial"/>
          <w:sz w:val="22"/>
          <w:szCs w:val="22"/>
        </w:rPr>
      </w:pPr>
    </w:p>
    <w:p w14:paraId="58F6ADEB" w14:textId="2380D14B" w:rsidR="00EE2C0C" w:rsidRDefault="00EE2C0C" w:rsidP="00BE0D2C">
      <w:pPr>
        <w:rPr>
          <w:rFonts w:ascii="Arial" w:eastAsia="Arial" w:hAnsi="Arial"/>
          <w:sz w:val="22"/>
          <w:szCs w:val="22"/>
        </w:rPr>
      </w:pPr>
    </w:p>
    <w:p w14:paraId="2AED6EF8" w14:textId="3F90AF4E" w:rsidR="00EE2C0C" w:rsidRDefault="00EE2C0C" w:rsidP="00BE0D2C">
      <w:pPr>
        <w:rPr>
          <w:rFonts w:ascii="Arial" w:eastAsia="Arial" w:hAnsi="Arial"/>
          <w:sz w:val="22"/>
          <w:szCs w:val="22"/>
        </w:rPr>
      </w:pPr>
    </w:p>
    <w:p w14:paraId="76589B0F" w14:textId="01A9352B" w:rsidR="00EE2C0C" w:rsidRDefault="00EE2C0C" w:rsidP="00BE0D2C">
      <w:pPr>
        <w:rPr>
          <w:rFonts w:ascii="Arial" w:eastAsia="Arial" w:hAnsi="Arial"/>
          <w:sz w:val="22"/>
          <w:szCs w:val="22"/>
        </w:rPr>
      </w:pPr>
    </w:p>
    <w:p w14:paraId="2B588D74" w14:textId="3C745750" w:rsidR="00EE2C0C" w:rsidRDefault="00EE2C0C" w:rsidP="00BE0D2C">
      <w:pPr>
        <w:rPr>
          <w:rFonts w:ascii="Arial" w:eastAsia="Arial" w:hAnsi="Arial"/>
          <w:sz w:val="22"/>
          <w:szCs w:val="22"/>
        </w:rPr>
      </w:pPr>
    </w:p>
    <w:p w14:paraId="0D47B618" w14:textId="06EA059D" w:rsidR="00EE2C0C" w:rsidRDefault="00EE2C0C" w:rsidP="00BE0D2C">
      <w:pPr>
        <w:rPr>
          <w:rFonts w:ascii="Arial" w:eastAsia="Arial" w:hAnsi="Arial"/>
          <w:sz w:val="22"/>
          <w:szCs w:val="22"/>
        </w:rPr>
      </w:pPr>
    </w:p>
    <w:p w14:paraId="0216A74F" w14:textId="7BB7013E" w:rsidR="00EE2C0C" w:rsidRDefault="00EE2C0C" w:rsidP="00BE0D2C">
      <w:pPr>
        <w:rPr>
          <w:rFonts w:ascii="Arial" w:eastAsia="Arial" w:hAnsi="Arial"/>
          <w:sz w:val="22"/>
          <w:szCs w:val="22"/>
        </w:rPr>
      </w:pPr>
    </w:p>
    <w:p w14:paraId="0C855CEC" w14:textId="469FCC36" w:rsidR="00EE2C0C" w:rsidRDefault="00EE2C0C" w:rsidP="00BE0D2C">
      <w:pPr>
        <w:rPr>
          <w:rFonts w:ascii="Arial" w:eastAsia="Arial" w:hAnsi="Arial"/>
          <w:sz w:val="22"/>
          <w:szCs w:val="22"/>
        </w:rPr>
      </w:pPr>
    </w:p>
    <w:p w14:paraId="0E671320" w14:textId="23556A00" w:rsidR="00EE2C0C" w:rsidRDefault="00EE2C0C" w:rsidP="00BE0D2C">
      <w:pPr>
        <w:rPr>
          <w:rFonts w:ascii="Arial" w:eastAsia="Arial" w:hAnsi="Arial"/>
          <w:sz w:val="22"/>
          <w:szCs w:val="22"/>
        </w:rPr>
      </w:pPr>
    </w:p>
    <w:p w14:paraId="1ED03E65" w14:textId="501B06AD" w:rsidR="00EE2C0C" w:rsidRDefault="00EE2C0C" w:rsidP="00BE0D2C">
      <w:pPr>
        <w:rPr>
          <w:rFonts w:ascii="Arial" w:eastAsia="Arial" w:hAnsi="Arial"/>
          <w:sz w:val="22"/>
          <w:szCs w:val="22"/>
        </w:rPr>
      </w:pPr>
    </w:p>
    <w:p w14:paraId="498AD4A7" w14:textId="6E0CDF1C" w:rsidR="00EE2C0C" w:rsidRDefault="00EE2C0C" w:rsidP="00BE0D2C">
      <w:pPr>
        <w:rPr>
          <w:rFonts w:ascii="Arial" w:eastAsia="Arial" w:hAnsi="Arial"/>
          <w:sz w:val="22"/>
          <w:szCs w:val="22"/>
        </w:rPr>
      </w:pPr>
    </w:p>
    <w:p w14:paraId="7ED82A35" w14:textId="45D828F7" w:rsidR="00EE2C0C" w:rsidRDefault="00EE2C0C" w:rsidP="00BE0D2C">
      <w:pPr>
        <w:rPr>
          <w:rFonts w:ascii="Arial" w:eastAsia="Arial" w:hAnsi="Arial"/>
          <w:sz w:val="22"/>
          <w:szCs w:val="22"/>
        </w:rPr>
      </w:pPr>
    </w:p>
    <w:p w14:paraId="4961F6F5" w14:textId="77777777" w:rsidR="0059020C" w:rsidRDefault="0059020C"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1049"/>
        <w:gridCol w:w="4082"/>
        <w:gridCol w:w="987"/>
        <w:gridCol w:w="4076"/>
      </w:tblGrid>
      <w:tr w:rsidR="00274FA4" w:rsidRPr="00725369" w14:paraId="386EE499" w14:textId="77777777" w:rsidTr="0020227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2D873E54" w14:textId="701C9209" w:rsidR="00274FA4" w:rsidRPr="00B51DE3" w:rsidRDefault="00274FA4" w:rsidP="0020227F">
            <w:pPr>
              <w:pStyle w:val="IntroFeatureText"/>
              <w:spacing w:line="240" w:lineRule="auto"/>
              <w:ind w:left="113" w:right="113"/>
              <w:rPr>
                <w:sz w:val="22"/>
                <w:szCs w:val="22"/>
              </w:rPr>
            </w:pPr>
            <w:r w:rsidRPr="00B51DE3">
              <w:rPr>
                <w:sz w:val="22"/>
                <w:szCs w:val="22"/>
              </w:rPr>
              <w:t>The most cost-effective action</w:t>
            </w:r>
            <w:r w:rsidR="000231B2">
              <w:rPr>
                <w:sz w:val="22"/>
                <w:szCs w:val="22"/>
              </w:rPr>
              <w:t>s</w:t>
            </w:r>
            <w:r w:rsidRPr="00B51DE3">
              <w:rPr>
                <w:sz w:val="22"/>
                <w:szCs w:val="22"/>
              </w:rPr>
              <w:t xml:space="preserve"> for flora &amp; fauna</w:t>
            </w:r>
            <w:r>
              <w:rPr>
                <w:sz w:val="22"/>
                <w:szCs w:val="22"/>
              </w:rPr>
              <w:t xml:space="preserve"> according to SMP</w:t>
            </w:r>
          </w:p>
        </w:tc>
      </w:tr>
      <w:tr w:rsidR="000231B2" w:rsidRPr="000231B2" w14:paraId="1F2EEA6D" w14:textId="77777777" w:rsidTr="0020227F">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11449162" w14:textId="77777777" w:rsidR="00274FA4" w:rsidRPr="00725369" w:rsidRDefault="00274FA4" w:rsidP="0020227F">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9" behindDoc="0" locked="0" layoutInCell="1" allowOverlap="1" wp14:anchorId="26028638" wp14:editId="702D19D0">
                  <wp:simplePos x="0" y="0"/>
                  <wp:positionH relativeFrom="column">
                    <wp:posOffset>66791</wp:posOffset>
                  </wp:positionH>
                  <wp:positionV relativeFrom="paragraph">
                    <wp:posOffset>48722</wp:posOffset>
                  </wp:positionV>
                  <wp:extent cx="365125" cy="365125"/>
                  <wp:effectExtent l="0" t="0" r="0" b="0"/>
                  <wp:wrapNone/>
                  <wp:docPr id="21" name="Graphic 21"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108" w:type="dxa"/>
          </w:tcPr>
          <w:p w14:paraId="0E8A213D" w14:textId="776DA5F8" w:rsidR="00274FA4" w:rsidRPr="000231B2" w:rsidRDefault="00274FA4" w:rsidP="00EB0643">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231B2">
              <w:rPr>
                <w:rFonts w:cs="Times New Roman"/>
                <w:color w:val="auto"/>
                <w:sz w:val="22"/>
                <w:szCs w:val="22"/>
                <w:lang w:eastAsia="en-US"/>
              </w:rPr>
              <w:t>Plants – Control horses</w:t>
            </w:r>
            <w:r w:rsidR="009F4A05" w:rsidRPr="000231B2">
              <w:rPr>
                <w:rFonts w:cs="Times New Roman"/>
                <w:color w:val="auto"/>
                <w:sz w:val="22"/>
                <w:szCs w:val="22"/>
                <w:lang w:eastAsia="en-US"/>
              </w:rPr>
              <w:t xml:space="preserve"> and</w:t>
            </w:r>
            <w:r w:rsidRPr="000231B2">
              <w:rPr>
                <w:rFonts w:cs="Times New Roman"/>
                <w:color w:val="auto"/>
                <w:sz w:val="22"/>
                <w:szCs w:val="22"/>
                <w:lang w:eastAsia="en-US"/>
              </w:rPr>
              <w:t xml:space="preserve"> Control </w:t>
            </w:r>
            <w:r w:rsidR="00314744" w:rsidRPr="000231B2">
              <w:rPr>
                <w:rFonts w:cs="Times New Roman"/>
                <w:color w:val="auto"/>
                <w:sz w:val="22"/>
                <w:szCs w:val="22"/>
                <w:lang w:eastAsia="en-US"/>
              </w:rPr>
              <w:t xml:space="preserve">all </w:t>
            </w:r>
            <w:r w:rsidR="00BF26C8" w:rsidRPr="000231B2">
              <w:rPr>
                <w:rFonts w:cs="Times New Roman"/>
                <w:color w:val="auto"/>
                <w:sz w:val="22"/>
                <w:szCs w:val="22"/>
                <w:lang w:eastAsia="en-US"/>
              </w:rPr>
              <w:t>grazers</w:t>
            </w:r>
            <w:r w:rsidR="009F4A05" w:rsidRPr="000231B2">
              <w:rPr>
                <w:rFonts w:cs="Times New Roman"/>
                <w:color w:val="auto"/>
                <w:sz w:val="22"/>
                <w:szCs w:val="22"/>
                <w:lang w:eastAsia="en-US"/>
              </w:rPr>
              <w:t xml:space="preserve"> (particularly deer)</w:t>
            </w:r>
          </w:p>
        </w:tc>
        <w:tc>
          <w:tcPr>
            <w:tcW w:w="995" w:type="dxa"/>
          </w:tcPr>
          <w:p w14:paraId="6429E352" w14:textId="77777777" w:rsidR="00274FA4" w:rsidRPr="000231B2" w:rsidRDefault="00274FA4" w:rsidP="0020227F">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103" w:type="dxa"/>
          </w:tcPr>
          <w:p w14:paraId="3602A98A" w14:textId="5A98BD8E" w:rsidR="00274FA4" w:rsidRPr="000231B2" w:rsidRDefault="00274FA4" w:rsidP="00EB0643">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231B2">
              <w:rPr>
                <w:rFonts w:cs="Times New Roman"/>
                <w:color w:val="auto"/>
                <w:sz w:val="22"/>
                <w:szCs w:val="22"/>
                <w:lang w:eastAsia="en-US"/>
              </w:rPr>
              <w:t xml:space="preserve">Birds – Control </w:t>
            </w:r>
            <w:r w:rsidR="00CE36AE" w:rsidRPr="000231B2">
              <w:rPr>
                <w:rFonts w:cs="Times New Roman"/>
                <w:color w:val="auto"/>
                <w:sz w:val="22"/>
                <w:szCs w:val="22"/>
                <w:lang w:eastAsia="en-US"/>
              </w:rPr>
              <w:t>horses</w:t>
            </w:r>
            <w:r w:rsidR="003B529D" w:rsidRPr="000231B2">
              <w:rPr>
                <w:rFonts w:cs="Times New Roman"/>
                <w:color w:val="auto"/>
                <w:sz w:val="22"/>
                <w:szCs w:val="22"/>
                <w:lang w:eastAsia="en-US"/>
              </w:rPr>
              <w:t xml:space="preserve"> and</w:t>
            </w:r>
            <w:r w:rsidR="00CE36AE" w:rsidRPr="000231B2">
              <w:rPr>
                <w:rFonts w:cs="Times New Roman"/>
                <w:color w:val="auto"/>
                <w:sz w:val="22"/>
                <w:szCs w:val="22"/>
                <w:lang w:eastAsia="en-US"/>
              </w:rPr>
              <w:t xml:space="preserve"> Control deer </w:t>
            </w:r>
          </w:p>
        </w:tc>
      </w:tr>
      <w:tr w:rsidR="000231B2" w:rsidRPr="000231B2" w14:paraId="5E831072" w14:textId="77777777" w:rsidTr="0020227F">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65E42286" w14:textId="77777777" w:rsidR="00274FA4" w:rsidRPr="00725369" w:rsidRDefault="00274FA4" w:rsidP="0020227F">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0" behindDoc="0" locked="0" layoutInCell="1" allowOverlap="1" wp14:anchorId="42F7D1A6" wp14:editId="0D4435AE">
                  <wp:simplePos x="0" y="0"/>
                  <wp:positionH relativeFrom="column">
                    <wp:posOffset>66790</wp:posOffset>
                  </wp:positionH>
                  <wp:positionV relativeFrom="paragraph">
                    <wp:posOffset>30480</wp:posOffset>
                  </wp:positionV>
                  <wp:extent cx="381000" cy="381000"/>
                  <wp:effectExtent l="0" t="0" r="0" b="0"/>
                  <wp:wrapNone/>
                  <wp:docPr id="22" name="Graphic 2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108" w:type="dxa"/>
          </w:tcPr>
          <w:p w14:paraId="7C0D6118" w14:textId="55887C7C" w:rsidR="00274FA4" w:rsidRPr="000231B2" w:rsidRDefault="00274FA4" w:rsidP="00EB064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0231B2">
              <w:rPr>
                <w:rFonts w:cs="Times New Roman"/>
                <w:color w:val="auto"/>
                <w:sz w:val="22"/>
                <w:szCs w:val="22"/>
                <w:lang w:eastAsia="en-US"/>
              </w:rPr>
              <w:t xml:space="preserve">Mammals – Control </w:t>
            </w:r>
            <w:r w:rsidR="00B52640" w:rsidRPr="000231B2">
              <w:rPr>
                <w:rFonts w:cs="Times New Roman"/>
                <w:color w:val="auto"/>
                <w:sz w:val="22"/>
                <w:szCs w:val="22"/>
                <w:lang w:eastAsia="en-US"/>
              </w:rPr>
              <w:t xml:space="preserve">horses, Control </w:t>
            </w:r>
            <w:r w:rsidR="008C3E1E" w:rsidRPr="000231B2">
              <w:rPr>
                <w:rFonts w:cs="Times New Roman"/>
                <w:color w:val="auto"/>
                <w:sz w:val="22"/>
                <w:szCs w:val="22"/>
                <w:lang w:eastAsia="en-US"/>
              </w:rPr>
              <w:t>deer</w:t>
            </w:r>
            <w:r w:rsidR="00114D61" w:rsidRPr="000231B2">
              <w:rPr>
                <w:rFonts w:cs="Times New Roman"/>
                <w:color w:val="auto"/>
                <w:sz w:val="22"/>
                <w:szCs w:val="22"/>
                <w:lang w:eastAsia="en-US"/>
              </w:rPr>
              <w:t xml:space="preserve"> and</w:t>
            </w:r>
            <w:r w:rsidR="002869D3" w:rsidRPr="000231B2">
              <w:rPr>
                <w:rFonts w:cs="Times New Roman"/>
                <w:color w:val="auto"/>
                <w:sz w:val="22"/>
                <w:szCs w:val="22"/>
                <w:lang w:eastAsia="en-US"/>
              </w:rPr>
              <w:t xml:space="preserve"> </w:t>
            </w:r>
            <w:r w:rsidRPr="000231B2">
              <w:rPr>
                <w:rFonts w:cs="Times New Roman"/>
                <w:color w:val="auto"/>
                <w:sz w:val="22"/>
                <w:szCs w:val="22"/>
                <w:lang w:eastAsia="en-US"/>
              </w:rPr>
              <w:t>Co</w:t>
            </w:r>
            <w:r w:rsidR="000231B2" w:rsidRPr="000231B2">
              <w:rPr>
                <w:rFonts w:cs="Times New Roman"/>
                <w:color w:val="auto"/>
                <w:sz w:val="22"/>
                <w:szCs w:val="22"/>
                <w:lang w:eastAsia="en-US"/>
              </w:rPr>
              <w:t>mbined fox and cat co</w:t>
            </w:r>
            <w:r w:rsidRPr="000231B2">
              <w:rPr>
                <w:rFonts w:cs="Times New Roman"/>
                <w:color w:val="auto"/>
                <w:sz w:val="22"/>
                <w:szCs w:val="22"/>
                <w:lang w:eastAsia="en-US"/>
              </w:rPr>
              <w:t xml:space="preserve">ntrol </w:t>
            </w:r>
          </w:p>
        </w:tc>
        <w:tc>
          <w:tcPr>
            <w:tcW w:w="995" w:type="dxa"/>
          </w:tcPr>
          <w:p w14:paraId="2852BD92" w14:textId="77777777" w:rsidR="00274FA4" w:rsidRPr="000231B2" w:rsidRDefault="00274FA4" w:rsidP="0020227F">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231B2">
              <w:rPr>
                <w:noProof/>
                <w:color w:val="auto"/>
                <w:sz w:val="22"/>
                <w:szCs w:val="22"/>
              </w:rPr>
              <w:drawing>
                <wp:anchor distT="0" distB="0" distL="114300" distR="114300" simplePos="0" relativeHeight="251658252" behindDoc="0" locked="0" layoutInCell="1" allowOverlap="1" wp14:anchorId="0BB8B74E" wp14:editId="0CCC0418">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0231B2">
              <w:rPr>
                <w:rFonts w:cs="Times New Roman"/>
                <w:noProof/>
                <w:color w:val="auto"/>
                <w:sz w:val="22"/>
                <w:szCs w:val="22"/>
                <w:lang w:eastAsia="en-US"/>
              </w:rPr>
              <w:drawing>
                <wp:anchor distT="0" distB="0" distL="114300" distR="114300" simplePos="0" relativeHeight="251658251" behindDoc="0" locked="0" layoutInCell="1" allowOverlap="1" wp14:anchorId="2DFF21AF" wp14:editId="09C5C2D2">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103" w:type="dxa"/>
          </w:tcPr>
          <w:p w14:paraId="093F5A97" w14:textId="7D576539" w:rsidR="00274FA4" w:rsidRPr="000231B2" w:rsidRDefault="00274FA4" w:rsidP="00EB064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231B2">
              <w:rPr>
                <w:rFonts w:cs="Times New Roman"/>
                <w:color w:val="auto"/>
                <w:sz w:val="22"/>
                <w:szCs w:val="22"/>
                <w:lang w:eastAsia="en-US"/>
              </w:rPr>
              <w:t xml:space="preserve">Amphibians – Control </w:t>
            </w:r>
            <w:r w:rsidR="00F60784" w:rsidRPr="000231B2">
              <w:rPr>
                <w:rFonts w:cs="Times New Roman"/>
                <w:color w:val="auto"/>
                <w:sz w:val="22"/>
                <w:szCs w:val="22"/>
                <w:lang w:eastAsia="en-US"/>
              </w:rPr>
              <w:t>deer</w:t>
            </w:r>
          </w:p>
        </w:tc>
      </w:tr>
      <w:tr w:rsidR="000231B2" w:rsidRPr="000231B2" w14:paraId="6CCA3FE8" w14:textId="77777777" w:rsidTr="0020227F">
        <w:trPr>
          <w:gridAfter w:val="2"/>
          <w:wAfter w:w="5098" w:type="dxa"/>
          <w:trHeight w:val="680"/>
        </w:trPr>
        <w:tc>
          <w:tcPr>
            <w:cnfStyle w:val="001000000000" w:firstRow="0" w:lastRow="0" w:firstColumn="1" w:lastColumn="0" w:oddVBand="0" w:evenVBand="0" w:oddHBand="0" w:evenHBand="0" w:firstRowFirstColumn="0" w:firstRowLastColumn="0" w:lastRowFirstColumn="0" w:lastRowLastColumn="0"/>
            <w:tcW w:w="988" w:type="dxa"/>
          </w:tcPr>
          <w:p w14:paraId="651ACB17" w14:textId="77777777" w:rsidR="00274FA4" w:rsidRDefault="00274FA4" w:rsidP="0020227F">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3" behindDoc="0" locked="0" layoutInCell="1" allowOverlap="1" wp14:anchorId="5B13D818" wp14:editId="02CFAB50">
                  <wp:simplePos x="0" y="0"/>
                  <wp:positionH relativeFrom="column">
                    <wp:posOffset>81107</wp:posOffset>
                  </wp:positionH>
                  <wp:positionV relativeFrom="paragraph">
                    <wp:posOffset>37985</wp:posOffset>
                  </wp:positionV>
                  <wp:extent cx="332105" cy="332105"/>
                  <wp:effectExtent l="0" t="0" r="0" b="0"/>
                  <wp:wrapNone/>
                  <wp:docPr id="28" name="Graphic 28"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4FEE1DDA" w14:textId="77777777" w:rsidR="00274FA4" w:rsidRPr="00281E26" w:rsidRDefault="00274FA4" w:rsidP="0020227F">
            <w:pPr>
              <w:spacing w:after="120" w:line="259" w:lineRule="auto"/>
              <w:rPr>
                <w:noProof/>
                <w:highlight w:val="magenta"/>
                <w:lang w:eastAsia="en-US"/>
              </w:rPr>
            </w:pPr>
          </w:p>
        </w:tc>
        <w:tc>
          <w:tcPr>
            <w:tcW w:w="4108" w:type="dxa"/>
          </w:tcPr>
          <w:p w14:paraId="7CFC0EA1" w14:textId="215055EF" w:rsidR="00274FA4" w:rsidRPr="000231B2" w:rsidRDefault="00274FA4" w:rsidP="00EB064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0231B2">
              <w:rPr>
                <w:rFonts w:cs="Times New Roman"/>
                <w:color w:val="auto"/>
                <w:sz w:val="22"/>
                <w:szCs w:val="22"/>
                <w:lang w:eastAsia="en-US"/>
              </w:rPr>
              <w:t xml:space="preserve">Reptiles – Control </w:t>
            </w:r>
            <w:r w:rsidR="007862AE" w:rsidRPr="000231B2">
              <w:rPr>
                <w:rFonts w:cs="Times New Roman"/>
                <w:color w:val="auto"/>
                <w:sz w:val="22"/>
                <w:szCs w:val="22"/>
                <w:lang w:eastAsia="en-US"/>
              </w:rPr>
              <w:t>horses, Control deer,</w:t>
            </w:r>
            <w:r w:rsidR="002568D0" w:rsidRPr="000231B2">
              <w:rPr>
                <w:rFonts w:cs="Times New Roman"/>
                <w:color w:val="auto"/>
                <w:sz w:val="22"/>
                <w:szCs w:val="22"/>
                <w:lang w:eastAsia="en-US"/>
              </w:rPr>
              <w:t xml:space="preserve"> Control pigs and</w:t>
            </w:r>
            <w:r w:rsidR="007862AE" w:rsidRPr="000231B2">
              <w:rPr>
                <w:rFonts w:cs="Times New Roman"/>
                <w:color w:val="auto"/>
                <w:sz w:val="22"/>
                <w:szCs w:val="22"/>
                <w:lang w:eastAsia="en-US"/>
              </w:rPr>
              <w:t xml:space="preserve"> </w:t>
            </w:r>
            <w:r w:rsidR="000231B2" w:rsidRPr="000231B2">
              <w:rPr>
                <w:rFonts w:cs="Times New Roman"/>
                <w:color w:val="auto"/>
                <w:sz w:val="22"/>
                <w:szCs w:val="22"/>
                <w:lang w:eastAsia="en-US"/>
              </w:rPr>
              <w:t xml:space="preserve">Combined fox and cat control </w:t>
            </w:r>
            <w:r w:rsidR="00114D61" w:rsidRPr="000231B2">
              <w:rPr>
                <w:rFonts w:cs="Times New Roman"/>
                <w:color w:val="auto"/>
                <w:sz w:val="22"/>
                <w:szCs w:val="22"/>
                <w:lang w:eastAsia="en-US"/>
              </w:rPr>
              <w:t>(particularly cats)</w:t>
            </w:r>
          </w:p>
        </w:tc>
      </w:tr>
    </w:tbl>
    <w:p w14:paraId="5ACAB116" w14:textId="3FE80570" w:rsidR="00CE20B4" w:rsidRPr="008D1870" w:rsidRDefault="00CE20B4" w:rsidP="004D3CA0">
      <w:pPr>
        <w:pStyle w:val="BodyText"/>
        <w:spacing w:before="120"/>
      </w:pPr>
      <w:r w:rsidRPr="008D1870">
        <w:t xml:space="preserve">For a further in depth look into SMP for this landscape please refer to </w:t>
      </w:r>
      <w:hyperlink r:id="rId44" w:history="1">
        <w:r w:rsidRPr="008957AA">
          <w:rPr>
            <w:u w:val="single"/>
          </w:rPr>
          <w:t>NatureKit</w:t>
        </w:r>
      </w:hyperlink>
      <w:r w:rsidRPr="008D1870">
        <w:t>.</w:t>
      </w:r>
    </w:p>
    <w:p w14:paraId="7825FE0B" w14:textId="52B5A6C7" w:rsidR="0090054D" w:rsidRPr="006041B4" w:rsidRDefault="0090054D" w:rsidP="0090054D">
      <w:pPr>
        <w:pStyle w:val="Heading2"/>
      </w:pPr>
      <w:r>
        <w:t>Additional t</w:t>
      </w:r>
      <w:r w:rsidRPr="00C50EAA">
        <w:t>hreats</w:t>
      </w:r>
      <w:r w:rsidRPr="006041B4">
        <w:t xml:space="preserve"> </w:t>
      </w:r>
      <w:r w:rsidR="00F45691">
        <w:t>raised by the Working Group</w:t>
      </w:r>
    </w:p>
    <w:p w14:paraId="099D8D71" w14:textId="0823AE0D" w:rsidR="00187628" w:rsidRDefault="0090054D" w:rsidP="00025062">
      <w:pPr>
        <w:pStyle w:val="BodyText"/>
        <w:numPr>
          <w:ilvl w:val="0"/>
          <w:numId w:val="20"/>
        </w:numPr>
      </w:pPr>
      <w:r>
        <w:t>None raised</w:t>
      </w:r>
    </w:p>
    <w:p w14:paraId="3E7A38BA" w14:textId="77777777" w:rsidR="00E26679" w:rsidRPr="00216B99" w:rsidRDefault="00E26679" w:rsidP="00C57297">
      <w:pPr>
        <w:pStyle w:val="Heading2"/>
      </w:pPr>
      <w:r>
        <w:t>Highest priority strategic actions</w:t>
      </w:r>
    </w:p>
    <w:p w14:paraId="0DE71304" w14:textId="0FC4D796" w:rsidR="001E07C2" w:rsidRDefault="005A7D9D" w:rsidP="00025062">
      <w:pPr>
        <w:pStyle w:val="BodyText"/>
      </w:pPr>
      <w:r w:rsidRPr="005A7D9D">
        <w:t xml:space="preserve">With consideration of </w:t>
      </w:r>
      <w:r w:rsidR="00E26679" w:rsidRPr="00D90F96">
        <w:t xml:space="preserve">the information available in </w:t>
      </w:r>
      <w:r w:rsidRPr="005A7D9D">
        <w:t xml:space="preserve">SMP and local knowledge of this landscape, the </w:t>
      </w:r>
      <w:r w:rsidR="00E26679">
        <w:t>Gippsland BRP Working Group</w:t>
      </w:r>
      <w:r w:rsidR="00E26679" w:rsidRPr="00D90F96">
        <w:t xml:space="preserve"> </w:t>
      </w:r>
      <w:r w:rsidR="00E26679">
        <w:t>identified the following</w:t>
      </w:r>
      <w:r w:rsidRPr="005A7D9D">
        <w:t xml:space="preserve"> priority actions for future collaboration and investment in this </w:t>
      </w:r>
      <w:r w:rsidR="00E26679">
        <w:t>landscape</w:t>
      </w:r>
      <w:r w:rsidRPr="005A7D9D">
        <w:t>:</w:t>
      </w:r>
    </w:p>
    <w:tbl>
      <w:tblPr>
        <w:tblStyle w:val="GridTable1Light-Accent2"/>
        <w:tblW w:w="10201" w:type="dxa"/>
        <w:tblLayout w:type="fixed"/>
        <w:tblLook w:val="04A0" w:firstRow="1" w:lastRow="0" w:firstColumn="1" w:lastColumn="0" w:noHBand="0" w:noVBand="1"/>
        <w:tblCaption w:val="Hightlight Text"/>
      </w:tblPr>
      <w:tblGrid>
        <w:gridCol w:w="1271"/>
        <w:gridCol w:w="8930"/>
      </w:tblGrid>
      <w:tr w:rsidR="009C2E86" w:rsidRPr="009C2E86" w14:paraId="4B814542" w14:textId="77777777" w:rsidTr="00B30C3B">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1" w:type="dxa"/>
            <w:gridSpan w:val="2"/>
            <w:tcBorders>
              <w:bottom w:val="none" w:sz="0" w:space="0" w:color="auto"/>
            </w:tcBorders>
            <w:shd w:val="clear" w:color="auto" w:fill="F4F8D4" w:themeFill="accent2" w:themeFillTint="33"/>
            <w:vAlign w:val="center"/>
          </w:tcPr>
          <w:p w14:paraId="7F85CFC9" w14:textId="620DEAD3" w:rsidR="009C2E86" w:rsidRPr="009C2E86" w:rsidRDefault="009F02A6" w:rsidP="009C2E86">
            <w:pPr>
              <w:spacing w:before="60" w:after="140"/>
              <w:rPr>
                <w:color w:val="00B2A9" w:themeColor="accent1"/>
                <w:sz w:val="22"/>
                <w:szCs w:val="22"/>
              </w:rPr>
            </w:pPr>
            <w:r>
              <w:rPr>
                <w:noProof/>
                <w:sz w:val="22"/>
                <w:szCs w:val="22"/>
                <w:lang w:eastAsia="en-US"/>
              </w:rPr>
              <w:drawing>
                <wp:anchor distT="0" distB="0" distL="114300" distR="114300" simplePos="0" relativeHeight="251658256" behindDoc="0" locked="0" layoutInCell="1" allowOverlap="1" wp14:anchorId="5CDD218A" wp14:editId="73EBD84D">
                  <wp:simplePos x="0" y="0"/>
                  <wp:positionH relativeFrom="page">
                    <wp:posOffset>421005</wp:posOffset>
                  </wp:positionH>
                  <wp:positionV relativeFrom="page">
                    <wp:posOffset>306705</wp:posOffset>
                  </wp:positionV>
                  <wp:extent cx="400050" cy="400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E86" w:rsidRPr="009C2E86">
              <w:rPr>
                <w:color w:val="00B2A9" w:themeColor="accent1"/>
                <w:sz w:val="22"/>
                <w:szCs w:val="22"/>
              </w:rPr>
              <w:t xml:space="preserve">The highest priority actions for the </w:t>
            </w:r>
            <w:r w:rsidR="00401A02">
              <w:rPr>
                <w:color w:val="00B2A9" w:themeColor="accent1"/>
                <w:sz w:val="22"/>
                <w:szCs w:val="22"/>
              </w:rPr>
              <w:t>Cobberas Nunniong</w:t>
            </w:r>
            <w:r w:rsidR="009C2E86" w:rsidRPr="009C2E86">
              <w:rPr>
                <w:color w:val="00B2A9" w:themeColor="accent1"/>
                <w:sz w:val="22"/>
                <w:szCs w:val="22"/>
              </w:rPr>
              <w:t xml:space="preserve"> landscape include:</w:t>
            </w:r>
          </w:p>
        </w:tc>
      </w:tr>
      <w:tr w:rsidR="009C2E86" w:rsidRPr="009C2E86" w14:paraId="6AE5FF6A" w14:textId="77777777" w:rsidTr="00B30C3B">
        <w:trPr>
          <w:trHeight w:val="1039"/>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27D73C0" w14:textId="4B265505" w:rsidR="00EC52B5" w:rsidRDefault="00C976E1" w:rsidP="00EC52B5">
            <w:pPr>
              <w:pStyle w:val="paragraph"/>
              <w:spacing w:before="0" w:beforeAutospacing="0" w:after="0" w:afterAutospacing="0"/>
              <w:textAlignment w:val="baseline"/>
              <w:rPr>
                <w:rFonts w:ascii="&amp;quot" w:hAnsi="&amp;quot"/>
                <w:sz w:val="12"/>
                <w:szCs w:val="12"/>
              </w:rPr>
            </w:pPr>
            <w:r>
              <w:rPr>
                <w:noProof/>
                <w:sz w:val="22"/>
                <w:szCs w:val="22"/>
                <w:lang w:eastAsia="en-US"/>
              </w:rPr>
              <w:drawing>
                <wp:anchor distT="0" distB="0" distL="114300" distR="114300" simplePos="0" relativeHeight="251658257" behindDoc="0" locked="0" layoutInCell="1" allowOverlap="1" wp14:anchorId="7DCF926F" wp14:editId="39D603AD">
                  <wp:simplePos x="0" y="0"/>
                  <wp:positionH relativeFrom="page">
                    <wp:posOffset>45720</wp:posOffset>
                  </wp:positionH>
                  <wp:positionV relativeFrom="page">
                    <wp:posOffset>-3810</wp:posOffset>
                  </wp:positionV>
                  <wp:extent cx="381000" cy="381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7A1">
              <w:rPr>
                <w:b w:val="0"/>
                <w:bCs w:val="0"/>
                <w:noProof/>
                <w:sz w:val="22"/>
                <w:szCs w:val="22"/>
                <w:lang w:eastAsia="en-US"/>
              </w:rPr>
              <w:t xml:space="preserve"> </w:t>
            </w:r>
          </w:p>
          <w:p w14:paraId="394ADCE7" w14:textId="71CCC5BC" w:rsidR="009C2E86" w:rsidRPr="009C2E86" w:rsidRDefault="00C976E1" w:rsidP="009C2E86">
            <w:pPr>
              <w:spacing w:after="240"/>
              <w:rPr>
                <w:rFonts w:cs="Times New Roman"/>
                <w:color w:val="auto"/>
                <w:sz w:val="22"/>
                <w:szCs w:val="22"/>
                <w:lang w:eastAsia="en-US"/>
              </w:rPr>
            </w:pPr>
            <w:r>
              <w:rPr>
                <w:noProof/>
                <w:sz w:val="22"/>
                <w:szCs w:val="22"/>
                <w:lang w:eastAsia="en-US"/>
              </w:rPr>
              <w:drawing>
                <wp:anchor distT="0" distB="0" distL="114300" distR="114300" simplePos="0" relativeHeight="251658258" behindDoc="0" locked="0" layoutInCell="1" allowOverlap="1" wp14:anchorId="6667DED8" wp14:editId="6257DE6F">
                  <wp:simplePos x="0" y="0"/>
                  <wp:positionH relativeFrom="page">
                    <wp:posOffset>193040</wp:posOffset>
                  </wp:positionH>
                  <wp:positionV relativeFrom="page">
                    <wp:posOffset>278130</wp:posOffset>
                  </wp:positionV>
                  <wp:extent cx="457200"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2B5">
              <w:rPr>
                <w:b w:val="0"/>
                <w:bCs w:val="0"/>
                <w:noProof/>
                <w:sz w:val="22"/>
                <w:szCs w:val="22"/>
                <w:lang w:eastAsia="en-US"/>
              </w:rPr>
              <w:t xml:space="preserve"> </w:t>
            </w:r>
          </w:p>
        </w:tc>
        <w:tc>
          <w:tcPr>
            <w:tcW w:w="8930" w:type="dxa"/>
            <w:vAlign w:val="center"/>
          </w:tcPr>
          <w:p w14:paraId="0809614A" w14:textId="312F3F5A" w:rsidR="009C2E86" w:rsidRPr="009C2E86" w:rsidRDefault="00BA74E4" w:rsidP="002A04A0">
            <w:pPr>
              <w:numPr>
                <w:ilvl w:val="0"/>
                <w:numId w:val="29"/>
              </w:num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BA74E4">
              <w:rPr>
                <w:sz w:val="22"/>
                <w:szCs w:val="22"/>
              </w:rPr>
              <w:t>Integrated large herbivore control (particularly horses, deer and pigs)</w:t>
            </w:r>
          </w:p>
        </w:tc>
      </w:tr>
      <w:tr w:rsidR="009C2E86" w:rsidRPr="009C2E86" w14:paraId="6DBFE247" w14:textId="77777777" w:rsidTr="00B30C3B">
        <w:trPr>
          <w:trHeight w:hRule="exact" w:val="471"/>
        </w:trPr>
        <w:tc>
          <w:tcPr>
            <w:cnfStyle w:val="001000000000" w:firstRow="0" w:lastRow="0" w:firstColumn="1" w:lastColumn="0" w:oddVBand="0" w:evenVBand="0" w:oddHBand="0" w:evenHBand="0" w:firstRowFirstColumn="0" w:firstRowLastColumn="0" w:lastRowFirstColumn="0" w:lastRowLastColumn="0"/>
            <w:tcW w:w="10201" w:type="dxa"/>
            <w:gridSpan w:val="2"/>
            <w:shd w:val="clear" w:color="auto" w:fill="F4F8D4" w:themeFill="accent2" w:themeFillTint="33"/>
            <w:vAlign w:val="center"/>
          </w:tcPr>
          <w:p w14:paraId="5B6FDEB6" w14:textId="06148909" w:rsidR="009C2E86" w:rsidRPr="009C2E86" w:rsidRDefault="009C2E86" w:rsidP="000E4737">
            <w:pPr>
              <w:spacing w:before="60" w:after="140"/>
              <w:rPr>
                <w:rFonts w:cs="Times New Roman"/>
                <w:b w:val="0"/>
                <w:bCs w:val="0"/>
                <w:color w:val="auto"/>
                <w:sz w:val="22"/>
                <w:szCs w:val="22"/>
                <w:lang w:eastAsia="en-US"/>
              </w:rPr>
            </w:pPr>
            <w:r w:rsidRPr="009C2E86">
              <w:rPr>
                <w:color w:val="00B2A9" w:themeColor="accent1"/>
                <w:sz w:val="22"/>
                <w:szCs w:val="22"/>
              </w:rPr>
              <w:t>Other key actions highlighted by the Working Group include:</w:t>
            </w:r>
          </w:p>
        </w:tc>
      </w:tr>
      <w:tr w:rsidR="009C2E86" w:rsidRPr="009C2E86" w14:paraId="5130EE1B" w14:textId="77777777" w:rsidTr="00B30C3B">
        <w:trPr>
          <w:trHeight w:val="792"/>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7558A8CA" w14:textId="7D296D97" w:rsidR="009C2E86" w:rsidRPr="009C2E86" w:rsidRDefault="00106D46" w:rsidP="009C2E86">
            <w:pPr>
              <w:spacing w:after="240"/>
              <w:rPr>
                <w:rFonts w:cs="Times New Roman"/>
                <w:b w:val="0"/>
                <w:bCs w:val="0"/>
                <w:color w:val="auto"/>
                <w:sz w:val="22"/>
                <w:szCs w:val="22"/>
              </w:rPr>
            </w:pPr>
            <w:r w:rsidRPr="009C2E86">
              <w:rPr>
                <w:rFonts w:cs="Times New Roman"/>
                <w:noProof/>
                <w:color w:val="auto"/>
                <w:sz w:val="22"/>
                <w:szCs w:val="22"/>
                <w:lang w:eastAsia="en-US"/>
              </w:rPr>
              <w:drawing>
                <wp:anchor distT="0" distB="0" distL="114300" distR="114300" simplePos="0" relativeHeight="251658254" behindDoc="0" locked="0" layoutInCell="1" allowOverlap="1" wp14:anchorId="1C0831CF" wp14:editId="5FFD3951">
                  <wp:simplePos x="0" y="0"/>
                  <wp:positionH relativeFrom="column">
                    <wp:posOffset>105410</wp:posOffset>
                  </wp:positionH>
                  <wp:positionV relativeFrom="paragraph">
                    <wp:posOffset>-11430</wp:posOffset>
                  </wp:positionV>
                  <wp:extent cx="447675" cy="44767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30" w:type="dxa"/>
            <w:shd w:val="clear" w:color="auto" w:fill="auto"/>
            <w:vAlign w:val="center"/>
          </w:tcPr>
          <w:p w14:paraId="655035E8" w14:textId="209B75E7" w:rsidR="009C2E86" w:rsidRPr="00106D46" w:rsidRDefault="00106D46" w:rsidP="002A04A0">
            <w:pPr>
              <w:pStyle w:val="BodyText"/>
              <w:numPr>
                <w:ilvl w:val="0"/>
                <w:numId w:val="30"/>
              </w:numPr>
              <w:spacing w:after="0"/>
              <w:cnfStyle w:val="000000000000" w:firstRow="0" w:lastRow="0" w:firstColumn="0" w:lastColumn="0" w:oddVBand="0" w:evenVBand="0" w:oddHBand="0" w:evenHBand="0" w:firstRowFirstColumn="0" w:firstRowLastColumn="0" w:lastRowFirstColumn="0" w:lastRowLastColumn="0"/>
            </w:pPr>
            <w:r w:rsidRPr="005A7D9D">
              <w:t xml:space="preserve">Controlling transformer weeds </w:t>
            </w:r>
          </w:p>
        </w:tc>
      </w:tr>
      <w:tr w:rsidR="009C2E86" w:rsidRPr="009C2E86" w14:paraId="089D77C3" w14:textId="77777777" w:rsidTr="00B30C3B">
        <w:trPr>
          <w:trHeight w:val="79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5D2B6011" w14:textId="5714AE1C" w:rsidR="009C2E86" w:rsidRPr="009C2E86" w:rsidRDefault="009255B3" w:rsidP="009C2E86">
            <w:pPr>
              <w:spacing w:after="240"/>
              <w:rPr>
                <w:b w:val="0"/>
                <w:bCs w:val="0"/>
                <w:sz w:val="22"/>
                <w:szCs w:val="22"/>
              </w:rPr>
            </w:pPr>
            <w:r>
              <w:rPr>
                <w:noProof/>
                <w:sz w:val="22"/>
                <w:szCs w:val="22"/>
              </w:rPr>
              <w:drawing>
                <wp:anchor distT="0" distB="0" distL="114300" distR="114300" simplePos="0" relativeHeight="251658255" behindDoc="0" locked="0" layoutInCell="1" allowOverlap="1" wp14:anchorId="1FE04C57" wp14:editId="78E18C1C">
                  <wp:simplePos x="0" y="0"/>
                  <wp:positionH relativeFrom="page">
                    <wp:posOffset>139700</wp:posOffset>
                  </wp:positionH>
                  <wp:positionV relativeFrom="page">
                    <wp:posOffset>12700</wp:posOffset>
                  </wp:positionV>
                  <wp:extent cx="485775" cy="48577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flipH="1">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t xml:space="preserve"> </w:t>
            </w:r>
          </w:p>
        </w:tc>
        <w:tc>
          <w:tcPr>
            <w:tcW w:w="8930" w:type="dxa"/>
            <w:shd w:val="clear" w:color="auto" w:fill="auto"/>
            <w:vAlign w:val="center"/>
          </w:tcPr>
          <w:p w14:paraId="64115958" w14:textId="59C93B3E" w:rsidR="009C2E86" w:rsidRPr="009C2E86" w:rsidRDefault="00106D46" w:rsidP="002A04A0">
            <w:pPr>
              <w:numPr>
                <w:ilvl w:val="0"/>
                <w:numId w:val="30"/>
              </w:numPr>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106D46">
              <w:rPr>
                <w:sz w:val="22"/>
                <w:szCs w:val="22"/>
              </w:rPr>
              <w:t>Controlling</w:t>
            </w:r>
            <w:r w:rsidR="002A04A0">
              <w:rPr>
                <w:sz w:val="22"/>
                <w:szCs w:val="22"/>
              </w:rPr>
              <w:t xml:space="preserve"> </w:t>
            </w:r>
            <w:r w:rsidRPr="00106D46">
              <w:rPr>
                <w:sz w:val="22"/>
                <w:szCs w:val="22"/>
              </w:rPr>
              <w:t>/</w:t>
            </w:r>
            <w:r w:rsidR="002A04A0">
              <w:rPr>
                <w:sz w:val="22"/>
                <w:szCs w:val="22"/>
              </w:rPr>
              <w:t xml:space="preserve"> </w:t>
            </w:r>
            <w:r w:rsidRPr="00106D46">
              <w:rPr>
                <w:sz w:val="22"/>
                <w:szCs w:val="22"/>
              </w:rPr>
              <w:t>removing domestic stock</w:t>
            </w:r>
          </w:p>
        </w:tc>
      </w:tr>
    </w:tbl>
    <w:p w14:paraId="111DFE4E" w14:textId="2096F892" w:rsidR="00D870AB" w:rsidRPr="00D870AB" w:rsidRDefault="00D870AB" w:rsidP="00D870AB">
      <w:pPr>
        <w:tabs>
          <w:tab w:val="left" w:pos="3869"/>
        </w:tabs>
        <w:rPr>
          <w:rFonts w:cs="Times New Roman"/>
          <w:sz w:val="22"/>
          <w:szCs w:val="22"/>
          <w:lang w:eastAsia="en-US"/>
        </w:rPr>
        <w:sectPr w:rsidR="00D870AB" w:rsidRPr="00D870AB" w:rsidSect="001A116F">
          <w:headerReference w:type="even" r:id="rId51"/>
          <w:headerReference w:type="default" r:id="rId52"/>
          <w:footerReference w:type="even" r:id="rId53"/>
          <w:footerReference w:type="default" r:id="rId54"/>
          <w:headerReference w:type="first" r:id="rId55"/>
          <w:footerReference w:type="first" r:id="rId56"/>
          <w:pgSz w:w="11906" w:h="16838" w:code="9"/>
          <w:pgMar w:top="2211" w:right="851" w:bottom="1418" w:left="851" w:header="284" w:footer="284" w:gutter="0"/>
          <w:cols w:space="284"/>
          <w:docGrid w:linePitch="360"/>
        </w:sectPr>
      </w:pPr>
      <w:r w:rsidRPr="00D870AB">
        <w:rPr>
          <w:rFonts w:cs="Times New Roman"/>
          <w:sz w:val="22"/>
          <w:szCs w:val="22"/>
          <w:lang w:eastAsia="en-US"/>
        </w:rPr>
        <w:tab/>
      </w:r>
    </w:p>
    <w:p w14:paraId="422E67A1" w14:textId="195B22E0" w:rsidR="00DD52DC" w:rsidRPr="00DD52DC" w:rsidRDefault="00250C7A" w:rsidP="00025062">
      <w:pPr>
        <w:pStyle w:val="BodyText"/>
      </w:pPr>
      <w:r>
        <w:rPr>
          <w:noProof/>
        </w:rPr>
        <w:lastRenderedPageBreak/>
        <w:drawing>
          <wp:anchor distT="0" distB="0" distL="114300" distR="114300" simplePos="0" relativeHeight="251658268" behindDoc="0" locked="0" layoutInCell="1" allowOverlap="1" wp14:anchorId="31D30935" wp14:editId="6B9FFACB">
            <wp:simplePos x="0" y="0"/>
            <wp:positionH relativeFrom="page">
              <wp:align>center</wp:align>
            </wp:positionH>
            <wp:positionV relativeFrom="paragraph">
              <wp:posOffset>-176530</wp:posOffset>
            </wp:positionV>
            <wp:extent cx="13564535" cy="9626549"/>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7">
                      <a:extLst>
                        <a:ext uri="{28A0092B-C50C-407E-A947-70E740481C1C}">
                          <a14:useLocalDpi xmlns:a14="http://schemas.microsoft.com/office/drawing/2010/main" val="0"/>
                        </a:ext>
                      </a:extLst>
                    </a:blip>
                    <a:stretch>
                      <a:fillRect/>
                    </a:stretch>
                  </pic:blipFill>
                  <pic:spPr>
                    <a:xfrm>
                      <a:off x="0" y="0"/>
                      <a:ext cx="13564535" cy="9626549"/>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58"/>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A89F9" w14:textId="77777777" w:rsidR="00A4436C" w:rsidRDefault="00A4436C">
      <w:r>
        <w:separator/>
      </w:r>
    </w:p>
    <w:p w14:paraId="6CEBE0AF" w14:textId="77777777" w:rsidR="00A4436C" w:rsidRDefault="00A4436C"/>
    <w:p w14:paraId="30178180" w14:textId="77777777" w:rsidR="00A4436C" w:rsidRDefault="00A4436C"/>
  </w:endnote>
  <w:endnote w:type="continuationSeparator" w:id="0">
    <w:p w14:paraId="1242106B" w14:textId="77777777" w:rsidR="00A4436C" w:rsidRDefault="00A4436C">
      <w:r>
        <w:continuationSeparator/>
      </w:r>
    </w:p>
    <w:p w14:paraId="0B7C9CAF" w14:textId="77777777" w:rsidR="00A4436C" w:rsidRDefault="00A4436C"/>
    <w:p w14:paraId="4693A7D0" w14:textId="77777777" w:rsidR="00A4436C" w:rsidRDefault="00A4436C"/>
  </w:endnote>
  <w:endnote w:type="continuationNotice" w:id="1">
    <w:p w14:paraId="0598CD8C" w14:textId="77777777" w:rsidR="00A4436C" w:rsidRDefault="00A443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1414BFB"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1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1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5"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38" type="#_x0000_t202" style="position:absolute;margin-left:0;margin-top:0;width:303pt;height:56.7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4"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2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F1188" w14:textId="77777777" w:rsidR="00A4436C" w:rsidRPr="008F5280" w:rsidRDefault="00A4436C" w:rsidP="008F5280">
      <w:pPr>
        <w:pStyle w:val="FootnoteSeparator"/>
      </w:pPr>
    </w:p>
    <w:p w14:paraId="08906BD8" w14:textId="77777777" w:rsidR="00A4436C" w:rsidRDefault="00A4436C"/>
  </w:footnote>
  <w:footnote w:type="continuationSeparator" w:id="0">
    <w:p w14:paraId="5B61C417" w14:textId="77777777" w:rsidR="00A4436C" w:rsidRDefault="00A4436C" w:rsidP="008F5280">
      <w:pPr>
        <w:pStyle w:val="FootnoteSeparator"/>
      </w:pPr>
    </w:p>
    <w:p w14:paraId="50AC8690" w14:textId="77777777" w:rsidR="00A4436C" w:rsidRDefault="00A4436C"/>
    <w:p w14:paraId="05B324D9" w14:textId="77777777" w:rsidR="00A4436C" w:rsidRDefault="00A4436C"/>
  </w:footnote>
  <w:footnote w:type="continuationNotice" w:id="1">
    <w:p w14:paraId="473F6DD0" w14:textId="77777777" w:rsidR="00A4436C" w:rsidRDefault="00A4436C" w:rsidP="00D55628"/>
    <w:p w14:paraId="676497E1" w14:textId="77777777" w:rsidR="00A4436C" w:rsidRDefault="00A4436C"/>
    <w:p w14:paraId="19239258" w14:textId="77777777" w:rsidR="00A4436C" w:rsidRDefault="00A443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4A10A"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FDFE8"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0F27F4"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641E214F" w:rsidR="00DE028D" w:rsidRPr="00975ED3" w:rsidRDefault="00DD52DC" w:rsidP="00FA7D7D">
          <w:pPr>
            <w:pStyle w:val="Header"/>
          </w:pPr>
          <w:r>
            <w:rPr>
              <w:noProof/>
            </w:rPr>
            <w:t xml:space="preserve">Landscape </w:t>
          </w:r>
          <w:r w:rsidR="007F05E4">
            <w:rPr>
              <w:noProof/>
            </w:rPr>
            <w:t>-</w:t>
          </w:r>
          <w:r>
            <w:rPr>
              <w:noProof/>
            </w:rPr>
            <w:t xml:space="preserve"> </w:t>
          </w:r>
          <w:r w:rsidR="00C8450B">
            <w:rPr>
              <w:noProof/>
            </w:rPr>
            <w:t>Cobberas Nunniong</w:t>
          </w:r>
          <w:r>
            <w:rPr>
              <w:noProof/>
            </w:rPr>
            <w:t xml:space="preserve"> - </w:t>
          </w:r>
          <w:r w:rsidR="00C8450B">
            <w:rPr>
              <w:noProof/>
            </w:rPr>
            <w:t>10</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2"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0441E"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5370D"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4D4C5F"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1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55"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2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3"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09AF0"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2772D"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C9591"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1"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EE2BEA"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FF1C7A0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3445A24"/>
    <w:multiLevelType w:val="hybridMultilevel"/>
    <w:tmpl w:val="57027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93AA8"/>
    <w:multiLevelType w:val="hybridMultilevel"/>
    <w:tmpl w:val="548A8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25AA779C">
      <w:start w:val="1"/>
      <w:numFmt w:val="decimal"/>
      <w:lvlText w:val="%1)"/>
      <w:lvlJc w:val="left"/>
      <w:pPr>
        <w:tabs>
          <w:tab w:val="num" w:pos="360"/>
        </w:tabs>
        <w:ind w:left="360" w:hanging="360"/>
      </w:pPr>
    </w:lvl>
    <w:lvl w:ilvl="1" w:tplc="F9E6B31E">
      <w:start w:val="1"/>
      <w:numFmt w:val="lowerLetter"/>
      <w:lvlText w:val="%2)"/>
      <w:lvlJc w:val="left"/>
      <w:pPr>
        <w:tabs>
          <w:tab w:val="num" w:pos="720"/>
        </w:tabs>
        <w:ind w:left="720" w:hanging="360"/>
      </w:pPr>
    </w:lvl>
    <w:lvl w:ilvl="2" w:tplc="277E517A">
      <w:start w:val="1"/>
      <w:numFmt w:val="lowerRoman"/>
      <w:lvlText w:val="%3)"/>
      <w:lvlJc w:val="left"/>
      <w:pPr>
        <w:tabs>
          <w:tab w:val="num" w:pos="1080"/>
        </w:tabs>
        <w:ind w:left="1080" w:hanging="360"/>
      </w:pPr>
    </w:lvl>
    <w:lvl w:ilvl="3" w:tplc="29EEE7CE">
      <w:start w:val="1"/>
      <w:numFmt w:val="decimal"/>
      <w:lvlText w:val="(%4)"/>
      <w:lvlJc w:val="left"/>
      <w:pPr>
        <w:tabs>
          <w:tab w:val="num" w:pos="1440"/>
        </w:tabs>
        <w:ind w:left="1440" w:hanging="360"/>
      </w:pPr>
    </w:lvl>
    <w:lvl w:ilvl="4" w:tplc="6BA4F780">
      <w:start w:val="1"/>
      <w:numFmt w:val="lowerLetter"/>
      <w:lvlText w:val="(%5)"/>
      <w:lvlJc w:val="left"/>
      <w:pPr>
        <w:tabs>
          <w:tab w:val="num" w:pos="1800"/>
        </w:tabs>
        <w:ind w:left="1800" w:hanging="360"/>
      </w:pPr>
    </w:lvl>
    <w:lvl w:ilvl="5" w:tplc="80EA2F36">
      <w:start w:val="1"/>
      <w:numFmt w:val="lowerRoman"/>
      <w:lvlText w:val="(%6)"/>
      <w:lvlJc w:val="left"/>
      <w:pPr>
        <w:tabs>
          <w:tab w:val="num" w:pos="2160"/>
        </w:tabs>
        <w:ind w:left="2160" w:hanging="360"/>
      </w:pPr>
    </w:lvl>
    <w:lvl w:ilvl="6" w:tplc="7F52F26C">
      <w:start w:val="1"/>
      <w:numFmt w:val="decimal"/>
      <w:lvlText w:val="%7."/>
      <w:lvlJc w:val="left"/>
      <w:pPr>
        <w:tabs>
          <w:tab w:val="num" w:pos="2520"/>
        </w:tabs>
        <w:ind w:left="2520" w:hanging="360"/>
      </w:pPr>
    </w:lvl>
    <w:lvl w:ilvl="7" w:tplc="D3AADD64">
      <w:start w:val="1"/>
      <w:numFmt w:val="lowerLetter"/>
      <w:lvlText w:val="%8."/>
      <w:lvlJc w:val="left"/>
      <w:pPr>
        <w:tabs>
          <w:tab w:val="num" w:pos="2880"/>
        </w:tabs>
        <w:ind w:left="2880" w:hanging="360"/>
      </w:pPr>
    </w:lvl>
    <w:lvl w:ilvl="8" w:tplc="CC3002A4">
      <w:start w:val="1"/>
      <w:numFmt w:val="lowerRoman"/>
      <w:lvlText w:val="%9."/>
      <w:lvlJc w:val="left"/>
      <w:pPr>
        <w:tabs>
          <w:tab w:val="num" w:pos="3240"/>
        </w:tabs>
        <w:ind w:left="3240" w:hanging="360"/>
      </w:pPr>
    </w:lvl>
  </w:abstractNum>
  <w:abstractNum w:abstractNumId="17" w15:restartNumberingAfterBreak="0">
    <w:nsid w:val="3FFC63E5"/>
    <w:multiLevelType w:val="hybridMultilevel"/>
    <w:tmpl w:val="3F448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21788"/>
    <w:multiLevelType w:val="hybridMultilevel"/>
    <w:tmpl w:val="AEEC30DE"/>
    <w:lvl w:ilvl="0" w:tplc="49B63B92">
      <w:start w:val="1"/>
      <w:numFmt w:val="bullet"/>
      <w:pStyle w:val="SmallBullet"/>
      <w:lvlText w:val="•"/>
      <w:lvlJc w:val="left"/>
      <w:pPr>
        <w:ind w:left="170" w:hanging="170"/>
      </w:pPr>
      <w:rPr>
        <w:rFonts w:ascii="Arial" w:hAnsi="Arial" w:hint="default"/>
        <w:color w:val="363534" w:themeColor="text1"/>
      </w:rPr>
    </w:lvl>
    <w:lvl w:ilvl="1" w:tplc="B55E8888">
      <w:start w:val="1"/>
      <w:numFmt w:val="bullet"/>
      <w:lvlText w:val="o"/>
      <w:lvlJc w:val="left"/>
      <w:pPr>
        <w:ind w:left="1440" w:hanging="360"/>
      </w:pPr>
      <w:rPr>
        <w:rFonts w:ascii="Courier New" w:hAnsi="Courier New" w:cs="Courier New" w:hint="default"/>
      </w:rPr>
    </w:lvl>
    <w:lvl w:ilvl="2" w:tplc="569AE8B6">
      <w:start w:val="1"/>
      <w:numFmt w:val="bullet"/>
      <w:lvlText w:val=""/>
      <w:lvlJc w:val="left"/>
      <w:pPr>
        <w:ind w:left="2160" w:hanging="360"/>
      </w:pPr>
      <w:rPr>
        <w:rFonts w:ascii="Wingdings" w:hAnsi="Wingdings" w:hint="default"/>
      </w:rPr>
    </w:lvl>
    <w:lvl w:ilvl="3" w:tplc="44248856">
      <w:start w:val="1"/>
      <w:numFmt w:val="bullet"/>
      <w:lvlText w:val=""/>
      <w:lvlJc w:val="left"/>
      <w:pPr>
        <w:ind w:left="2880" w:hanging="360"/>
      </w:pPr>
      <w:rPr>
        <w:rFonts w:ascii="Symbol" w:hAnsi="Symbol" w:hint="default"/>
      </w:rPr>
    </w:lvl>
    <w:lvl w:ilvl="4" w:tplc="E1983272">
      <w:start w:val="1"/>
      <w:numFmt w:val="bullet"/>
      <w:lvlText w:val="o"/>
      <w:lvlJc w:val="left"/>
      <w:pPr>
        <w:ind w:left="3600" w:hanging="360"/>
      </w:pPr>
      <w:rPr>
        <w:rFonts w:ascii="Courier New" w:hAnsi="Courier New" w:cs="Courier New" w:hint="default"/>
      </w:rPr>
    </w:lvl>
    <w:lvl w:ilvl="5" w:tplc="B0D467C4">
      <w:start w:val="1"/>
      <w:numFmt w:val="bullet"/>
      <w:lvlText w:val=""/>
      <w:lvlJc w:val="left"/>
      <w:pPr>
        <w:ind w:left="4320" w:hanging="360"/>
      </w:pPr>
      <w:rPr>
        <w:rFonts w:ascii="Wingdings" w:hAnsi="Wingdings" w:hint="default"/>
      </w:rPr>
    </w:lvl>
    <w:lvl w:ilvl="6" w:tplc="3DDC71B4">
      <w:start w:val="1"/>
      <w:numFmt w:val="bullet"/>
      <w:lvlText w:val=""/>
      <w:lvlJc w:val="left"/>
      <w:pPr>
        <w:ind w:left="5040" w:hanging="360"/>
      </w:pPr>
      <w:rPr>
        <w:rFonts w:ascii="Symbol" w:hAnsi="Symbol" w:hint="default"/>
      </w:rPr>
    </w:lvl>
    <w:lvl w:ilvl="7" w:tplc="A78C2CF0">
      <w:start w:val="1"/>
      <w:numFmt w:val="bullet"/>
      <w:lvlText w:val="o"/>
      <w:lvlJc w:val="left"/>
      <w:pPr>
        <w:ind w:left="5760" w:hanging="360"/>
      </w:pPr>
      <w:rPr>
        <w:rFonts w:ascii="Courier New" w:hAnsi="Courier New" w:cs="Courier New" w:hint="default"/>
      </w:rPr>
    </w:lvl>
    <w:lvl w:ilvl="8" w:tplc="61162226">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7F1E3DD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6D12A5FC">
      <w:start w:val="1"/>
      <w:numFmt w:val="bullet"/>
      <w:lvlText w:val="o"/>
      <w:lvlJc w:val="left"/>
      <w:pPr>
        <w:ind w:left="1667" w:hanging="360"/>
      </w:pPr>
      <w:rPr>
        <w:rFonts w:ascii="Courier New" w:hAnsi="Courier New" w:cs="Courier New" w:hint="default"/>
      </w:rPr>
    </w:lvl>
    <w:lvl w:ilvl="2" w:tplc="206C4E0E">
      <w:start w:val="1"/>
      <w:numFmt w:val="bullet"/>
      <w:lvlText w:val=""/>
      <w:lvlJc w:val="left"/>
      <w:pPr>
        <w:ind w:left="2387" w:hanging="360"/>
      </w:pPr>
      <w:rPr>
        <w:rFonts w:ascii="Wingdings" w:hAnsi="Wingdings" w:hint="default"/>
      </w:rPr>
    </w:lvl>
    <w:lvl w:ilvl="3" w:tplc="EE28F9CA">
      <w:start w:val="1"/>
      <w:numFmt w:val="bullet"/>
      <w:lvlText w:val=""/>
      <w:lvlJc w:val="left"/>
      <w:pPr>
        <w:ind w:left="3107" w:hanging="360"/>
      </w:pPr>
      <w:rPr>
        <w:rFonts w:ascii="Symbol" w:hAnsi="Symbol" w:hint="default"/>
      </w:rPr>
    </w:lvl>
    <w:lvl w:ilvl="4" w:tplc="797C162E">
      <w:start w:val="1"/>
      <w:numFmt w:val="bullet"/>
      <w:lvlText w:val="o"/>
      <w:lvlJc w:val="left"/>
      <w:pPr>
        <w:ind w:left="3827" w:hanging="360"/>
      </w:pPr>
      <w:rPr>
        <w:rFonts w:ascii="Courier New" w:hAnsi="Courier New" w:cs="Courier New" w:hint="default"/>
      </w:rPr>
    </w:lvl>
    <w:lvl w:ilvl="5" w:tplc="2252128C">
      <w:start w:val="1"/>
      <w:numFmt w:val="bullet"/>
      <w:lvlText w:val=""/>
      <w:lvlJc w:val="left"/>
      <w:pPr>
        <w:ind w:left="4547" w:hanging="360"/>
      </w:pPr>
      <w:rPr>
        <w:rFonts w:ascii="Wingdings" w:hAnsi="Wingdings" w:hint="default"/>
      </w:rPr>
    </w:lvl>
    <w:lvl w:ilvl="6" w:tplc="DBB68E40">
      <w:start w:val="1"/>
      <w:numFmt w:val="bullet"/>
      <w:lvlText w:val=""/>
      <w:lvlJc w:val="left"/>
      <w:pPr>
        <w:ind w:left="5267" w:hanging="360"/>
      </w:pPr>
      <w:rPr>
        <w:rFonts w:ascii="Symbol" w:hAnsi="Symbol" w:hint="default"/>
      </w:rPr>
    </w:lvl>
    <w:lvl w:ilvl="7" w:tplc="96945A1A">
      <w:start w:val="1"/>
      <w:numFmt w:val="bullet"/>
      <w:lvlText w:val="o"/>
      <w:lvlJc w:val="left"/>
      <w:pPr>
        <w:ind w:left="5987" w:hanging="360"/>
      </w:pPr>
      <w:rPr>
        <w:rFonts w:ascii="Courier New" w:hAnsi="Courier New" w:cs="Courier New" w:hint="default"/>
      </w:rPr>
    </w:lvl>
    <w:lvl w:ilvl="8" w:tplc="F8428ED4">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4CD61D1C">
      <w:start w:val="1"/>
      <w:numFmt w:val="decimal"/>
      <w:lvlText w:val="%1."/>
      <w:lvlJc w:val="left"/>
      <w:pPr>
        <w:tabs>
          <w:tab w:val="num" w:pos="425"/>
        </w:tabs>
        <w:ind w:left="425" w:hanging="425"/>
      </w:pPr>
      <w:rPr>
        <w:rFonts w:hint="default"/>
      </w:rPr>
    </w:lvl>
    <w:lvl w:ilvl="1" w:tplc="386AA798">
      <w:start w:val="1"/>
      <w:numFmt w:val="lowerLetter"/>
      <w:lvlText w:val="%2)"/>
      <w:lvlJc w:val="left"/>
      <w:pPr>
        <w:tabs>
          <w:tab w:val="num" w:pos="851"/>
        </w:tabs>
        <w:ind w:left="851" w:hanging="426"/>
      </w:pPr>
      <w:rPr>
        <w:rFonts w:hint="default"/>
      </w:rPr>
    </w:lvl>
    <w:lvl w:ilvl="2" w:tplc="0EEE3010">
      <w:start w:val="1"/>
      <w:numFmt w:val="lowerRoman"/>
      <w:lvlText w:val="%3)"/>
      <w:lvlJc w:val="left"/>
      <w:pPr>
        <w:tabs>
          <w:tab w:val="num" w:pos="1276"/>
        </w:tabs>
        <w:ind w:left="1276" w:hanging="425"/>
      </w:pPr>
      <w:rPr>
        <w:rFonts w:hint="default"/>
      </w:rPr>
    </w:lvl>
    <w:lvl w:ilvl="3" w:tplc="434AE0B4">
      <w:start w:val="1"/>
      <w:numFmt w:val="bullet"/>
      <w:lvlText w:val="–"/>
      <w:lvlJc w:val="left"/>
      <w:pPr>
        <w:tabs>
          <w:tab w:val="num" w:pos="1559"/>
        </w:tabs>
        <w:ind w:left="1559" w:hanging="283"/>
      </w:pPr>
      <w:rPr>
        <w:rFonts w:ascii="Arial" w:hAnsi="Arial" w:hint="default"/>
      </w:rPr>
    </w:lvl>
    <w:lvl w:ilvl="4" w:tplc="170EDA56">
      <w:start w:val="1"/>
      <w:numFmt w:val="none"/>
      <w:lvlText w:val=""/>
      <w:lvlJc w:val="left"/>
      <w:pPr>
        <w:tabs>
          <w:tab w:val="num" w:pos="1800"/>
        </w:tabs>
        <w:ind w:left="-32767" w:firstLine="0"/>
      </w:pPr>
      <w:rPr>
        <w:rFonts w:hint="default"/>
      </w:rPr>
    </w:lvl>
    <w:lvl w:ilvl="5" w:tplc="A636FC58">
      <w:start w:val="1"/>
      <w:numFmt w:val="none"/>
      <w:lvlText w:val="(%6)"/>
      <w:lvlJc w:val="left"/>
      <w:pPr>
        <w:tabs>
          <w:tab w:val="num" w:pos="2160"/>
        </w:tabs>
        <w:ind w:left="-32767" w:firstLine="0"/>
      </w:pPr>
      <w:rPr>
        <w:rFonts w:hint="default"/>
      </w:rPr>
    </w:lvl>
    <w:lvl w:ilvl="6" w:tplc="3FCE0B6E">
      <w:start w:val="1"/>
      <w:numFmt w:val="none"/>
      <w:lvlText w:val="%7"/>
      <w:lvlJc w:val="left"/>
      <w:pPr>
        <w:tabs>
          <w:tab w:val="num" w:pos="2520"/>
        </w:tabs>
        <w:ind w:left="-32767" w:firstLine="0"/>
      </w:pPr>
      <w:rPr>
        <w:rFonts w:hint="default"/>
      </w:rPr>
    </w:lvl>
    <w:lvl w:ilvl="7" w:tplc="E2A8D47E">
      <w:start w:val="1"/>
      <w:numFmt w:val="none"/>
      <w:lvlText w:val=""/>
      <w:lvlJc w:val="left"/>
      <w:pPr>
        <w:tabs>
          <w:tab w:val="num" w:pos="2880"/>
        </w:tabs>
        <w:ind w:left="-32767" w:firstLine="0"/>
      </w:pPr>
      <w:rPr>
        <w:rFonts w:hint="default"/>
      </w:rPr>
    </w:lvl>
    <w:lvl w:ilvl="8" w:tplc="9AC88E5A">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E4C27B9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3D1041"/>
    <w:multiLevelType w:val="hybridMultilevel"/>
    <w:tmpl w:val="D5A25D4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3B936D5"/>
    <w:multiLevelType w:val="hybridMultilevel"/>
    <w:tmpl w:val="F934E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540A9"/>
    <w:multiLevelType w:val="multilevel"/>
    <w:tmpl w:val="2692F3E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869DF"/>
    <w:multiLevelType w:val="multilevel"/>
    <w:tmpl w:val="73D4FA2A"/>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908131E"/>
    <w:multiLevelType w:val="hybridMultilevel"/>
    <w:tmpl w:val="21C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30" w15:restartNumberingAfterBreak="0">
    <w:nsid w:val="70250B03"/>
    <w:multiLevelType w:val="hybridMultilevel"/>
    <w:tmpl w:val="F3EA2326"/>
    <w:name w:val="DEPIQuoteBullets"/>
    <w:lvl w:ilvl="0" w:tplc="D250F89E">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4C62CAF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DAE4B7E">
      <w:start w:val="1"/>
      <w:numFmt w:val="bullet"/>
      <w:lvlText w:val="‒"/>
      <w:lvlJc w:val="left"/>
      <w:pPr>
        <w:tabs>
          <w:tab w:val="num" w:pos="1418"/>
        </w:tabs>
        <w:ind w:left="1418" w:hanging="283"/>
      </w:pPr>
      <w:rPr>
        <w:rFonts w:ascii="Calibri" w:hAnsi="Calibri" w:hint="default"/>
        <w:color w:val="CDDC29" w:themeColor="text2"/>
      </w:rPr>
    </w:lvl>
    <w:lvl w:ilvl="3" w:tplc="B8A641E8">
      <w:start w:val="1"/>
      <w:numFmt w:val="bullet"/>
      <w:lvlText w:val=""/>
      <w:lvlJc w:val="left"/>
      <w:pPr>
        <w:ind w:left="1136" w:firstLine="283"/>
      </w:pPr>
      <w:rPr>
        <w:rFonts w:ascii="Symbol" w:hAnsi="Symbol" w:hint="default"/>
      </w:rPr>
    </w:lvl>
    <w:lvl w:ilvl="4" w:tplc="ACB653E6">
      <w:start w:val="1"/>
      <w:numFmt w:val="bullet"/>
      <w:lvlText w:val=""/>
      <w:lvlJc w:val="left"/>
      <w:pPr>
        <w:ind w:left="1420" w:firstLine="283"/>
      </w:pPr>
      <w:rPr>
        <w:rFonts w:ascii="Symbol" w:hAnsi="Symbol" w:hint="default"/>
      </w:rPr>
    </w:lvl>
    <w:lvl w:ilvl="5" w:tplc="0AFEEEEE">
      <w:start w:val="1"/>
      <w:numFmt w:val="bullet"/>
      <w:lvlText w:val=""/>
      <w:lvlJc w:val="left"/>
      <w:pPr>
        <w:ind w:left="1704" w:firstLine="283"/>
      </w:pPr>
      <w:rPr>
        <w:rFonts w:ascii="Wingdings" w:hAnsi="Wingdings" w:hint="default"/>
      </w:rPr>
    </w:lvl>
    <w:lvl w:ilvl="6" w:tplc="A6929B10">
      <w:start w:val="1"/>
      <w:numFmt w:val="bullet"/>
      <w:lvlText w:val=""/>
      <w:lvlJc w:val="left"/>
      <w:pPr>
        <w:ind w:left="1988" w:firstLine="283"/>
      </w:pPr>
      <w:rPr>
        <w:rFonts w:ascii="Wingdings" w:hAnsi="Wingdings" w:hint="default"/>
      </w:rPr>
    </w:lvl>
    <w:lvl w:ilvl="7" w:tplc="3FDE7B10">
      <w:start w:val="1"/>
      <w:numFmt w:val="bullet"/>
      <w:lvlText w:val=""/>
      <w:lvlJc w:val="left"/>
      <w:pPr>
        <w:ind w:left="2272" w:firstLine="283"/>
      </w:pPr>
      <w:rPr>
        <w:rFonts w:ascii="Symbol" w:hAnsi="Symbol" w:hint="default"/>
      </w:rPr>
    </w:lvl>
    <w:lvl w:ilvl="8" w:tplc="795AEB96">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29"/>
  </w:num>
  <w:num w:numId="3">
    <w:abstractNumId w:val="25"/>
  </w:num>
  <w:num w:numId="4">
    <w:abstractNumId w:val="32"/>
  </w:num>
  <w:num w:numId="5">
    <w:abstractNumId w:val="11"/>
  </w:num>
  <w:num w:numId="6">
    <w:abstractNumId w:val="4"/>
  </w:num>
  <w:num w:numId="7">
    <w:abstractNumId w:val="3"/>
  </w:num>
  <w:num w:numId="8">
    <w:abstractNumId w:val="0"/>
  </w:num>
  <w:num w:numId="9">
    <w:abstractNumId w:val="30"/>
  </w:num>
  <w:num w:numId="10">
    <w:abstractNumId w:val="6"/>
  </w:num>
  <w:num w:numId="11">
    <w:abstractNumId w:val="14"/>
  </w:num>
  <w:num w:numId="12">
    <w:abstractNumId w:val="7"/>
  </w:num>
  <w:num w:numId="13">
    <w:abstractNumId w:val="18"/>
  </w:num>
  <w:num w:numId="14">
    <w:abstractNumId w:val="19"/>
  </w:num>
  <w:num w:numId="15">
    <w:abstractNumId w:val="1"/>
  </w:num>
  <w:num w:numId="16">
    <w:abstractNumId w:val="31"/>
  </w:num>
  <w:num w:numId="17">
    <w:abstractNumId w:val="8"/>
  </w:num>
  <w:num w:numId="18">
    <w:abstractNumId w:val="9"/>
  </w:num>
  <w:num w:numId="19">
    <w:abstractNumId w:val="13"/>
  </w:num>
  <w:num w:numId="20">
    <w:abstractNumId w:val="2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2"/>
  </w:num>
  <w:num w:numId="24">
    <w:abstractNumId w:val="10"/>
  </w:num>
  <w:num w:numId="25">
    <w:abstractNumId w:val="23"/>
  </w:num>
  <w:num w:numId="26">
    <w:abstractNumId w:val="5"/>
  </w:num>
  <w:num w:numId="27">
    <w:abstractNumId w:val="28"/>
  </w:num>
  <w:num w:numId="28">
    <w:abstractNumId w:val="17"/>
  </w:num>
  <w:num w:numId="29">
    <w:abstractNumId w:val="2"/>
  </w:num>
  <w:num w:numId="30">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88A"/>
    <w:rsid w:val="0000491E"/>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0E39"/>
    <w:rsid w:val="00021A33"/>
    <w:rsid w:val="00021C78"/>
    <w:rsid w:val="00021CF5"/>
    <w:rsid w:val="0002261E"/>
    <w:rsid w:val="0002267A"/>
    <w:rsid w:val="000227DA"/>
    <w:rsid w:val="00022F51"/>
    <w:rsid w:val="000230FD"/>
    <w:rsid w:val="000231B2"/>
    <w:rsid w:val="0002325E"/>
    <w:rsid w:val="00023536"/>
    <w:rsid w:val="000236AE"/>
    <w:rsid w:val="00023AFB"/>
    <w:rsid w:val="0002404B"/>
    <w:rsid w:val="00024572"/>
    <w:rsid w:val="00024574"/>
    <w:rsid w:val="00024896"/>
    <w:rsid w:val="00024990"/>
    <w:rsid w:val="00024CC1"/>
    <w:rsid w:val="00024D99"/>
    <w:rsid w:val="00025062"/>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0D"/>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BDB"/>
    <w:rsid w:val="00040DBD"/>
    <w:rsid w:val="00041047"/>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47F"/>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C0C"/>
    <w:rsid w:val="00055D0B"/>
    <w:rsid w:val="000560BA"/>
    <w:rsid w:val="0005674D"/>
    <w:rsid w:val="000570E5"/>
    <w:rsid w:val="00057B7B"/>
    <w:rsid w:val="00057EB2"/>
    <w:rsid w:val="0006013C"/>
    <w:rsid w:val="00060538"/>
    <w:rsid w:val="00060EE0"/>
    <w:rsid w:val="00060FD9"/>
    <w:rsid w:val="000612AF"/>
    <w:rsid w:val="00061573"/>
    <w:rsid w:val="000617D7"/>
    <w:rsid w:val="000618B4"/>
    <w:rsid w:val="000620DA"/>
    <w:rsid w:val="000623CA"/>
    <w:rsid w:val="000626EE"/>
    <w:rsid w:val="00062985"/>
    <w:rsid w:val="0006314B"/>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520"/>
    <w:rsid w:val="00084CB1"/>
    <w:rsid w:val="000854DB"/>
    <w:rsid w:val="00085689"/>
    <w:rsid w:val="0008568F"/>
    <w:rsid w:val="0008592C"/>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689"/>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471"/>
    <w:rsid w:val="000A4744"/>
    <w:rsid w:val="000A49F6"/>
    <w:rsid w:val="000A4DA1"/>
    <w:rsid w:val="000A51F3"/>
    <w:rsid w:val="000A5E67"/>
    <w:rsid w:val="000A5E6F"/>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A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25"/>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B69"/>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8BF"/>
    <w:rsid w:val="000E1779"/>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737"/>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01B"/>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1"/>
    <w:rsid w:val="0010072A"/>
    <w:rsid w:val="00100959"/>
    <w:rsid w:val="001009C3"/>
    <w:rsid w:val="00100B5E"/>
    <w:rsid w:val="00101435"/>
    <w:rsid w:val="00101451"/>
    <w:rsid w:val="00101825"/>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6D46"/>
    <w:rsid w:val="00107470"/>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D61"/>
    <w:rsid w:val="00114F21"/>
    <w:rsid w:val="00114F4E"/>
    <w:rsid w:val="00115310"/>
    <w:rsid w:val="0011586B"/>
    <w:rsid w:val="00115E3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EB5"/>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93C"/>
    <w:rsid w:val="001339E3"/>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882"/>
    <w:rsid w:val="0014395E"/>
    <w:rsid w:val="001439C8"/>
    <w:rsid w:val="00143B42"/>
    <w:rsid w:val="00143CD8"/>
    <w:rsid w:val="00143E4E"/>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0F96"/>
    <w:rsid w:val="00151891"/>
    <w:rsid w:val="00151C40"/>
    <w:rsid w:val="00151DB1"/>
    <w:rsid w:val="001522A3"/>
    <w:rsid w:val="001526AE"/>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6AC"/>
    <w:rsid w:val="00160ED7"/>
    <w:rsid w:val="00161489"/>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726"/>
    <w:rsid w:val="00166B17"/>
    <w:rsid w:val="00166FEF"/>
    <w:rsid w:val="00167413"/>
    <w:rsid w:val="0016766C"/>
    <w:rsid w:val="001676F4"/>
    <w:rsid w:val="00167865"/>
    <w:rsid w:val="00167CC5"/>
    <w:rsid w:val="00170713"/>
    <w:rsid w:val="00170EF0"/>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677"/>
    <w:rsid w:val="00182759"/>
    <w:rsid w:val="0018296A"/>
    <w:rsid w:val="00182986"/>
    <w:rsid w:val="00183265"/>
    <w:rsid w:val="00183CFA"/>
    <w:rsid w:val="00183DC3"/>
    <w:rsid w:val="00183F0D"/>
    <w:rsid w:val="0018400C"/>
    <w:rsid w:val="0018432F"/>
    <w:rsid w:val="00184D8A"/>
    <w:rsid w:val="00184FE9"/>
    <w:rsid w:val="00185004"/>
    <w:rsid w:val="001856A2"/>
    <w:rsid w:val="0018593D"/>
    <w:rsid w:val="00185D75"/>
    <w:rsid w:val="00185F4B"/>
    <w:rsid w:val="0018600C"/>
    <w:rsid w:val="0018616D"/>
    <w:rsid w:val="0018626C"/>
    <w:rsid w:val="00186ECA"/>
    <w:rsid w:val="00187485"/>
    <w:rsid w:val="00187628"/>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25F"/>
    <w:rsid w:val="00197717"/>
    <w:rsid w:val="001977C0"/>
    <w:rsid w:val="00197F7F"/>
    <w:rsid w:val="001A0827"/>
    <w:rsid w:val="001A0EF8"/>
    <w:rsid w:val="001A116F"/>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D71"/>
    <w:rsid w:val="001B5E7A"/>
    <w:rsid w:val="001B6538"/>
    <w:rsid w:val="001B6912"/>
    <w:rsid w:val="001B6ADE"/>
    <w:rsid w:val="001B7723"/>
    <w:rsid w:val="001B780F"/>
    <w:rsid w:val="001B7979"/>
    <w:rsid w:val="001B7FBD"/>
    <w:rsid w:val="001C03D1"/>
    <w:rsid w:val="001C0AC9"/>
    <w:rsid w:val="001C0ECA"/>
    <w:rsid w:val="001C1735"/>
    <w:rsid w:val="001C1769"/>
    <w:rsid w:val="001C18D2"/>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1DD"/>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F7D"/>
    <w:rsid w:val="001D6553"/>
    <w:rsid w:val="001D65FF"/>
    <w:rsid w:val="001D686B"/>
    <w:rsid w:val="001D68CD"/>
    <w:rsid w:val="001D69FE"/>
    <w:rsid w:val="001D70F5"/>
    <w:rsid w:val="001D729D"/>
    <w:rsid w:val="001D74DB"/>
    <w:rsid w:val="001E0190"/>
    <w:rsid w:val="001E0734"/>
    <w:rsid w:val="001E07C2"/>
    <w:rsid w:val="001E0ACF"/>
    <w:rsid w:val="001E0ADE"/>
    <w:rsid w:val="001E1098"/>
    <w:rsid w:val="001E1E96"/>
    <w:rsid w:val="001E24D4"/>
    <w:rsid w:val="001E25C4"/>
    <w:rsid w:val="001E2C15"/>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1F7D76"/>
    <w:rsid w:val="00200A9D"/>
    <w:rsid w:val="00200B2E"/>
    <w:rsid w:val="00201324"/>
    <w:rsid w:val="00201704"/>
    <w:rsid w:val="00201841"/>
    <w:rsid w:val="0020194C"/>
    <w:rsid w:val="0020205B"/>
    <w:rsid w:val="0020227F"/>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3B"/>
    <w:rsid w:val="00207ED2"/>
    <w:rsid w:val="00210464"/>
    <w:rsid w:val="002104A5"/>
    <w:rsid w:val="002104FF"/>
    <w:rsid w:val="0021084E"/>
    <w:rsid w:val="00210D74"/>
    <w:rsid w:val="00211046"/>
    <w:rsid w:val="002112B2"/>
    <w:rsid w:val="00211AE6"/>
    <w:rsid w:val="00211FE8"/>
    <w:rsid w:val="00212125"/>
    <w:rsid w:val="002128EA"/>
    <w:rsid w:val="00212DA6"/>
    <w:rsid w:val="00213289"/>
    <w:rsid w:val="002139D9"/>
    <w:rsid w:val="00213B45"/>
    <w:rsid w:val="00213C82"/>
    <w:rsid w:val="002147CA"/>
    <w:rsid w:val="00214D39"/>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5A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0BC5"/>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17"/>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0C7A"/>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199"/>
    <w:rsid w:val="0025523C"/>
    <w:rsid w:val="00255A3A"/>
    <w:rsid w:val="00255D7F"/>
    <w:rsid w:val="00255DD3"/>
    <w:rsid w:val="00256057"/>
    <w:rsid w:val="002560F7"/>
    <w:rsid w:val="00256285"/>
    <w:rsid w:val="002568D0"/>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1BB"/>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4FA4"/>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04C"/>
    <w:rsid w:val="00283592"/>
    <w:rsid w:val="0028363C"/>
    <w:rsid w:val="00283E4F"/>
    <w:rsid w:val="00283FA3"/>
    <w:rsid w:val="002845AC"/>
    <w:rsid w:val="00284B07"/>
    <w:rsid w:val="00285A5B"/>
    <w:rsid w:val="00285C44"/>
    <w:rsid w:val="00285E6C"/>
    <w:rsid w:val="00285F04"/>
    <w:rsid w:val="00286438"/>
    <w:rsid w:val="00286676"/>
    <w:rsid w:val="002869D3"/>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7A4"/>
    <w:rsid w:val="002958B8"/>
    <w:rsid w:val="00295F12"/>
    <w:rsid w:val="00296613"/>
    <w:rsid w:val="002972FC"/>
    <w:rsid w:val="00297462"/>
    <w:rsid w:val="00297CA9"/>
    <w:rsid w:val="00297EC6"/>
    <w:rsid w:val="002A04A0"/>
    <w:rsid w:val="002A09D9"/>
    <w:rsid w:val="002A0AED"/>
    <w:rsid w:val="002A13AD"/>
    <w:rsid w:val="002A2754"/>
    <w:rsid w:val="002A289B"/>
    <w:rsid w:val="002A307B"/>
    <w:rsid w:val="002A3090"/>
    <w:rsid w:val="002A314B"/>
    <w:rsid w:val="002A36DE"/>
    <w:rsid w:val="002A38F1"/>
    <w:rsid w:val="002A3DA4"/>
    <w:rsid w:val="002A4235"/>
    <w:rsid w:val="002A4489"/>
    <w:rsid w:val="002A4B40"/>
    <w:rsid w:val="002A4CF9"/>
    <w:rsid w:val="002A4DF9"/>
    <w:rsid w:val="002A5233"/>
    <w:rsid w:val="002A5358"/>
    <w:rsid w:val="002A5D8B"/>
    <w:rsid w:val="002A67CE"/>
    <w:rsid w:val="002A6829"/>
    <w:rsid w:val="002A6C11"/>
    <w:rsid w:val="002A6C41"/>
    <w:rsid w:val="002A6CDD"/>
    <w:rsid w:val="002A6FC7"/>
    <w:rsid w:val="002A7217"/>
    <w:rsid w:val="002A77DC"/>
    <w:rsid w:val="002A783B"/>
    <w:rsid w:val="002A7AC5"/>
    <w:rsid w:val="002A7DF3"/>
    <w:rsid w:val="002B00B5"/>
    <w:rsid w:val="002B0262"/>
    <w:rsid w:val="002B0CFA"/>
    <w:rsid w:val="002B171F"/>
    <w:rsid w:val="002B1C2D"/>
    <w:rsid w:val="002B1DB7"/>
    <w:rsid w:val="002B1DE7"/>
    <w:rsid w:val="002B1F25"/>
    <w:rsid w:val="002B2336"/>
    <w:rsid w:val="002B234F"/>
    <w:rsid w:val="002B2563"/>
    <w:rsid w:val="002B25C0"/>
    <w:rsid w:val="002B2CE3"/>
    <w:rsid w:val="002B2FCD"/>
    <w:rsid w:val="002B2FF1"/>
    <w:rsid w:val="002B32A8"/>
    <w:rsid w:val="002B3396"/>
    <w:rsid w:val="002B3565"/>
    <w:rsid w:val="002B36BA"/>
    <w:rsid w:val="002B3736"/>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03C"/>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2C"/>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B56"/>
    <w:rsid w:val="002E3E90"/>
    <w:rsid w:val="002E3EB7"/>
    <w:rsid w:val="002E3F9E"/>
    <w:rsid w:val="002E4296"/>
    <w:rsid w:val="002E429F"/>
    <w:rsid w:val="002E479B"/>
    <w:rsid w:val="002E4943"/>
    <w:rsid w:val="002E49BC"/>
    <w:rsid w:val="002E49CB"/>
    <w:rsid w:val="002E4E56"/>
    <w:rsid w:val="002E52CC"/>
    <w:rsid w:val="002E57A1"/>
    <w:rsid w:val="002E5808"/>
    <w:rsid w:val="002E584F"/>
    <w:rsid w:val="002E58C5"/>
    <w:rsid w:val="002E5B9E"/>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7B3"/>
    <w:rsid w:val="002F3E23"/>
    <w:rsid w:val="002F3FEF"/>
    <w:rsid w:val="002F4165"/>
    <w:rsid w:val="002F44C2"/>
    <w:rsid w:val="002F463E"/>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424"/>
    <w:rsid w:val="00302572"/>
    <w:rsid w:val="003027A8"/>
    <w:rsid w:val="00302A79"/>
    <w:rsid w:val="00302C18"/>
    <w:rsid w:val="00302C1B"/>
    <w:rsid w:val="00303661"/>
    <w:rsid w:val="00303961"/>
    <w:rsid w:val="00303BD5"/>
    <w:rsid w:val="00303CCE"/>
    <w:rsid w:val="00303E3A"/>
    <w:rsid w:val="00303E4B"/>
    <w:rsid w:val="003043D2"/>
    <w:rsid w:val="003044A7"/>
    <w:rsid w:val="0030580B"/>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744"/>
    <w:rsid w:val="00314B8E"/>
    <w:rsid w:val="00314EA8"/>
    <w:rsid w:val="00315133"/>
    <w:rsid w:val="0031528F"/>
    <w:rsid w:val="0031535C"/>
    <w:rsid w:val="00315585"/>
    <w:rsid w:val="00315622"/>
    <w:rsid w:val="00315855"/>
    <w:rsid w:val="00315CFC"/>
    <w:rsid w:val="00315F65"/>
    <w:rsid w:val="00316EE5"/>
    <w:rsid w:val="003177C7"/>
    <w:rsid w:val="00317B03"/>
    <w:rsid w:val="00317B60"/>
    <w:rsid w:val="00317FE1"/>
    <w:rsid w:val="00320D1D"/>
    <w:rsid w:val="00320E0A"/>
    <w:rsid w:val="00321131"/>
    <w:rsid w:val="00321137"/>
    <w:rsid w:val="003217EF"/>
    <w:rsid w:val="003218E4"/>
    <w:rsid w:val="003229CA"/>
    <w:rsid w:val="00323063"/>
    <w:rsid w:val="00323353"/>
    <w:rsid w:val="003234E6"/>
    <w:rsid w:val="0032380A"/>
    <w:rsid w:val="00323975"/>
    <w:rsid w:val="00323D1F"/>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7CC"/>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1DD"/>
    <w:rsid w:val="003468F1"/>
    <w:rsid w:val="00346B3F"/>
    <w:rsid w:val="00346F16"/>
    <w:rsid w:val="00346F99"/>
    <w:rsid w:val="0034750A"/>
    <w:rsid w:val="00347BA8"/>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6E6F"/>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3F54"/>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182"/>
    <w:rsid w:val="003B430A"/>
    <w:rsid w:val="003B4465"/>
    <w:rsid w:val="003B4620"/>
    <w:rsid w:val="003B47B2"/>
    <w:rsid w:val="003B482F"/>
    <w:rsid w:val="003B4BE8"/>
    <w:rsid w:val="003B4E07"/>
    <w:rsid w:val="003B5119"/>
    <w:rsid w:val="003B529D"/>
    <w:rsid w:val="003B53AB"/>
    <w:rsid w:val="003B53CC"/>
    <w:rsid w:val="003B5AD3"/>
    <w:rsid w:val="003B5DE9"/>
    <w:rsid w:val="003B5FA4"/>
    <w:rsid w:val="003B61E9"/>
    <w:rsid w:val="003B6345"/>
    <w:rsid w:val="003B6521"/>
    <w:rsid w:val="003B6539"/>
    <w:rsid w:val="003B6B44"/>
    <w:rsid w:val="003B6F54"/>
    <w:rsid w:val="003B712E"/>
    <w:rsid w:val="003B718F"/>
    <w:rsid w:val="003B735C"/>
    <w:rsid w:val="003B7430"/>
    <w:rsid w:val="003B7825"/>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70D"/>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CCF"/>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9A6"/>
    <w:rsid w:val="00400A90"/>
    <w:rsid w:val="0040102D"/>
    <w:rsid w:val="004010B3"/>
    <w:rsid w:val="00401465"/>
    <w:rsid w:val="00401A02"/>
    <w:rsid w:val="00401E9C"/>
    <w:rsid w:val="00401F61"/>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C7"/>
    <w:rsid w:val="00410A0F"/>
    <w:rsid w:val="00410BB0"/>
    <w:rsid w:val="00410E71"/>
    <w:rsid w:val="004113E2"/>
    <w:rsid w:val="00411F52"/>
    <w:rsid w:val="00412245"/>
    <w:rsid w:val="004122D4"/>
    <w:rsid w:val="0041287F"/>
    <w:rsid w:val="00412947"/>
    <w:rsid w:val="00412DE8"/>
    <w:rsid w:val="00412FD7"/>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5B"/>
    <w:rsid w:val="0042629F"/>
    <w:rsid w:val="00426930"/>
    <w:rsid w:val="004269D5"/>
    <w:rsid w:val="0042706D"/>
    <w:rsid w:val="004270FD"/>
    <w:rsid w:val="004271D5"/>
    <w:rsid w:val="00427261"/>
    <w:rsid w:val="004272B9"/>
    <w:rsid w:val="004273F5"/>
    <w:rsid w:val="00427634"/>
    <w:rsid w:val="004277BC"/>
    <w:rsid w:val="00427915"/>
    <w:rsid w:val="004279F5"/>
    <w:rsid w:val="004308E9"/>
    <w:rsid w:val="00430AF9"/>
    <w:rsid w:val="00431066"/>
    <w:rsid w:val="004311F9"/>
    <w:rsid w:val="004313EF"/>
    <w:rsid w:val="00431441"/>
    <w:rsid w:val="00431F16"/>
    <w:rsid w:val="00432296"/>
    <w:rsid w:val="004322BF"/>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31"/>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1C1A"/>
    <w:rsid w:val="0044201C"/>
    <w:rsid w:val="004422DF"/>
    <w:rsid w:val="00442BAA"/>
    <w:rsid w:val="00442D95"/>
    <w:rsid w:val="00442FB4"/>
    <w:rsid w:val="004430B1"/>
    <w:rsid w:val="00443176"/>
    <w:rsid w:val="00443310"/>
    <w:rsid w:val="004435C1"/>
    <w:rsid w:val="004454C2"/>
    <w:rsid w:val="00445CA0"/>
    <w:rsid w:val="00446176"/>
    <w:rsid w:val="0044618B"/>
    <w:rsid w:val="00446390"/>
    <w:rsid w:val="004464A2"/>
    <w:rsid w:val="00446920"/>
    <w:rsid w:val="00447161"/>
    <w:rsid w:val="00447351"/>
    <w:rsid w:val="00447B50"/>
    <w:rsid w:val="00447BD5"/>
    <w:rsid w:val="00447C55"/>
    <w:rsid w:val="00447DC3"/>
    <w:rsid w:val="0045004D"/>
    <w:rsid w:val="004507CA"/>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275"/>
    <w:rsid w:val="004575A6"/>
    <w:rsid w:val="004576B7"/>
    <w:rsid w:val="004578A8"/>
    <w:rsid w:val="00457E4C"/>
    <w:rsid w:val="004604B7"/>
    <w:rsid w:val="004606CB"/>
    <w:rsid w:val="00460B9C"/>
    <w:rsid w:val="0046109E"/>
    <w:rsid w:val="004610CD"/>
    <w:rsid w:val="00461293"/>
    <w:rsid w:val="004613ED"/>
    <w:rsid w:val="004614C6"/>
    <w:rsid w:val="004615D2"/>
    <w:rsid w:val="00461E6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4C4"/>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58B"/>
    <w:rsid w:val="0047481C"/>
    <w:rsid w:val="00474924"/>
    <w:rsid w:val="004749BC"/>
    <w:rsid w:val="00474AB4"/>
    <w:rsid w:val="00474C65"/>
    <w:rsid w:val="0047533C"/>
    <w:rsid w:val="00475575"/>
    <w:rsid w:val="00475792"/>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2CD"/>
    <w:rsid w:val="00485533"/>
    <w:rsid w:val="0048558F"/>
    <w:rsid w:val="00485759"/>
    <w:rsid w:val="004858CC"/>
    <w:rsid w:val="00485BCA"/>
    <w:rsid w:val="00485CEC"/>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47C"/>
    <w:rsid w:val="00494637"/>
    <w:rsid w:val="0049473E"/>
    <w:rsid w:val="0049493E"/>
    <w:rsid w:val="00494DF7"/>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A05"/>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543"/>
    <w:rsid w:val="004B0796"/>
    <w:rsid w:val="004B09F7"/>
    <w:rsid w:val="004B0E07"/>
    <w:rsid w:val="004B0E1F"/>
    <w:rsid w:val="004B10EC"/>
    <w:rsid w:val="004B111F"/>
    <w:rsid w:val="004B141F"/>
    <w:rsid w:val="004B1491"/>
    <w:rsid w:val="004B16BA"/>
    <w:rsid w:val="004B17A8"/>
    <w:rsid w:val="004B1E8C"/>
    <w:rsid w:val="004B3987"/>
    <w:rsid w:val="004B3A9B"/>
    <w:rsid w:val="004B3C6B"/>
    <w:rsid w:val="004B3C6C"/>
    <w:rsid w:val="004B441C"/>
    <w:rsid w:val="004B44C5"/>
    <w:rsid w:val="004B4B80"/>
    <w:rsid w:val="004B55DC"/>
    <w:rsid w:val="004B5669"/>
    <w:rsid w:val="004B5F6F"/>
    <w:rsid w:val="004B7803"/>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CA0"/>
    <w:rsid w:val="004D4063"/>
    <w:rsid w:val="004D4140"/>
    <w:rsid w:val="004D514B"/>
    <w:rsid w:val="004D528E"/>
    <w:rsid w:val="004D54C0"/>
    <w:rsid w:val="004D55FF"/>
    <w:rsid w:val="004D5A45"/>
    <w:rsid w:val="004D5A89"/>
    <w:rsid w:val="004D5AFF"/>
    <w:rsid w:val="004D5B4D"/>
    <w:rsid w:val="004D5BFF"/>
    <w:rsid w:val="004D63D7"/>
    <w:rsid w:val="004D6506"/>
    <w:rsid w:val="004D66D1"/>
    <w:rsid w:val="004D68F5"/>
    <w:rsid w:val="004D6C28"/>
    <w:rsid w:val="004D6FAF"/>
    <w:rsid w:val="004D70A6"/>
    <w:rsid w:val="004D7FA5"/>
    <w:rsid w:val="004E0044"/>
    <w:rsid w:val="004E033D"/>
    <w:rsid w:val="004E0C49"/>
    <w:rsid w:val="004E0F6C"/>
    <w:rsid w:val="004E123B"/>
    <w:rsid w:val="004E12D8"/>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5D"/>
    <w:rsid w:val="004E3F91"/>
    <w:rsid w:val="004E4B5E"/>
    <w:rsid w:val="004E52B6"/>
    <w:rsid w:val="004E53E9"/>
    <w:rsid w:val="004E5520"/>
    <w:rsid w:val="004E565A"/>
    <w:rsid w:val="004E60EB"/>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0C6"/>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EDA"/>
    <w:rsid w:val="00513F6B"/>
    <w:rsid w:val="005142A8"/>
    <w:rsid w:val="00514425"/>
    <w:rsid w:val="00514E2D"/>
    <w:rsid w:val="00514ECF"/>
    <w:rsid w:val="00515B23"/>
    <w:rsid w:val="00515C39"/>
    <w:rsid w:val="00516381"/>
    <w:rsid w:val="00516487"/>
    <w:rsid w:val="00516C58"/>
    <w:rsid w:val="005173C0"/>
    <w:rsid w:val="00517471"/>
    <w:rsid w:val="0051788A"/>
    <w:rsid w:val="00517DAB"/>
    <w:rsid w:val="00520415"/>
    <w:rsid w:val="005204AE"/>
    <w:rsid w:val="0052064A"/>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221"/>
    <w:rsid w:val="0052438E"/>
    <w:rsid w:val="00524EEF"/>
    <w:rsid w:val="00525676"/>
    <w:rsid w:val="00525B0A"/>
    <w:rsid w:val="0052624A"/>
    <w:rsid w:val="00526266"/>
    <w:rsid w:val="00526493"/>
    <w:rsid w:val="00526A07"/>
    <w:rsid w:val="00526A2E"/>
    <w:rsid w:val="00526C68"/>
    <w:rsid w:val="00526EBE"/>
    <w:rsid w:val="00527730"/>
    <w:rsid w:val="005302CE"/>
    <w:rsid w:val="00530BC0"/>
    <w:rsid w:val="00530C12"/>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AFE"/>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44"/>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693C"/>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60F"/>
    <w:rsid w:val="00560713"/>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0B"/>
    <w:rsid w:val="005715BD"/>
    <w:rsid w:val="005721E0"/>
    <w:rsid w:val="00572C10"/>
    <w:rsid w:val="00572D19"/>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80"/>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20C"/>
    <w:rsid w:val="0059071B"/>
    <w:rsid w:val="00590903"/>
    <w:rsid w:val="00590B1F"/>
    <w:rsid w:val="00590B85"/>
    <w:rsid w:val="00590B89"/>
    <w:rsid w:val="00591309"/>
    <w:rsid w:val="00591420"/>
    <w:rsid w:val="005915F9"/>
    <w:rsid w:val="00591CE2"/>
    <w:rsid w:val="005922AA"/>
    <w:rsid w:val="005923BD"/>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1CEE"/>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522"/>
    <w:rsid w:val="005A568E"/>
    <w:rsid w:val="005A6242"/>
    <w:rsid w:val="005A7264"/>
    <w:rsid w:val="005A74DB"/>
    <w:rsid w:val="005A74EC"/>
    <w:rsid w:val="005A78C7"/>
    <w:rsid w:val="005A7D9D"/>
    <w:rsid w:val="005A7E33"/>
    <w:rsid w:val="005A7E99"/>
    <w:rsid w:val="005B07F8"/>
    <w:rsid w:val="005B0981"/>
    <w:rsid w:val="005B1133"/>
    <w:rsid w:val="005B1263"/>
    <w:rsid w:val="005B18AD"/>
    <w:rsid w:val="005B1C39"/>
    <w:rsid w:val="005B1DA4"/>
    <w:rsid w:val="005B1DEF"/>
    <w:rsid w:val="005B2177"/>
    <w:rsid w:val="005B3497"/>
    <w:rsid w:val="005B363F"/>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FC8"/>
    <w:rsid w:val="005C104B"/>
    <w:rsid w:val="005C1A22"/>
    <w:rsid w:val="005C23E4"/>
    <w:rsid w:val="005C246E"/>
    <w:rsid w:val="005C2571"/>
    <w:rsid w:val="005C2763"/>
    <w:rsid w:val="005C28E9"/>
    <w:rsid w:val="005C2AAF"/>
    <w:rsid w:val="005C2C1D"/>
    <w:rsid w:val="005C302A"/>
    <w:rsid w:val="005C34FA"/>
    <w:rsid w:val="005C382F"/>
    <w:rsid w:val="005C3D75"/>
    <w:rsid w:val="005C4461"/>
    <w:rsid w:val="005C4CBF"/>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2CA9"/>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0F70"/>
    <w:rsid w:val="005F106A"/>
    <w:rsid w:val="005F12B8"/>
    <w:rsid w:val="005F1B40"/>
    <w:rsid w:val="005F1F06"/>
    <w:rsid w:val="005F2030"/>
    <w:rsid w:val="005F2104"/>
    <w:rsid w:val="005F237C"/>
    <w:rsid w:val="005F2738"/>
    <w:rsid w:val="005F2CD9"/>
    <w:rsid w:val="005F2DD4"/>
    <w:rsid w:val="005F3D29"/>
    <w:rsid w:val="005F40BB"/>
    <w:rsid w:val="005F42D5"/>
    <w:rsid w:val="005F4C56"/>
    <w:rsid w:val="005F4CC2"/>
    <w:rsid w:val="005F4FED"/>
    <w:rsid w:val="005F551C"/>
    <w:rsid w:val="005F5CE7"/>
    <w:rsid w:val="005F5F36"/>
    <w:rsid w:val="005F618D"/>
    <w:rsid w:val="005F6F53"/>
    <w:rsid w:val="005F70DA"/>
    <w:rsid w:val="005F73D0"/>
    <w:rsid w:val="005F7770"/>
    <w:rsid w:val="005F77BA"/>
    <w:rsid w:val="005F77E8"/>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6FF2"/>
    <w:rsid w:val="006071AD"/>
    <w:rsid w:val="006072AD"/>
    <w:rsid w:val="00607702"/>
    <w:rsid w:val="0060793A"/>
    <w:rsid w:val="0060795D"/>
    <w:rsid w:val="00607E44"/>
    <w:rsid w:val="00607EC3"/>
    <w:rsid w:val="00610620"/>
    <w:rsid w:val="0061093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7D7"/>
    <w:rsid w:val="00617C5A"/>
    <w:rsid w:val="00617D36"/>
    <w:rsid w:val="00620A75"/>
    <w:rsid w:val="00621089"/>
    <w:rsid w:val="00621407"/>
    <w:rsid w:val="00621757"/>
    <w:rsid w:val="00621D27"/>
    <w:rsid w:val="0062225C"/>
    <w:rsid w:val="00622B92"/>
    <w:rsid w:val="00622CC0"/>
    <w:rsid w:val="00622E33"/>
    <w:rsid w:val="00622FC5"/>
    <w:rsid w:val="006230C2"/>
    <w:rsid w:val="00623C20"/>
    <w:rsid w:val="006243D6"/>
    <w:rsid w:val="00624A25"/>
    <w:rsid w:val="00624F57"/>
    <w:rsid w:val="00624FB0"/>
    <w:rsid w:val="006254B4"/>
    <w:rsid w:val="006254FD"/>
    <w:rsid w:val="006259E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8A3"/>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5C"/>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0FCE"/>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5A7"/>
    <w:rsid w:val="006556BA"/>
    <w:rsid w:val="00655BFD"/>
    <w:rsid w:val="00655E3E"/>
    <w:rsid w:val="00655F1F"/>
    <w:rsid w:val="00655F4D"/>
    <w:rsid w:val="0065659D"/>
    <w:rsid w:val="00656718"/>
    <w:rsid w:val="00656BAC"/>
    <w:rsid w:val="00657A05"/>
    <w:rsid w:val="006603A8"/>
    <w:rsid w:val="006603BD"/>
    <w:rsid w:val="00660830"/>
    <w:rsid w:val="00660AE9"/>
    <w:rsid w:val="00661178"/>
    <w:rsid w:val="006614FF"/>
    <w:rsid w:val="0066180C"/>
    <w:rsid w:val="00661C62"/>
    <w:rsid w:val="00661D3E"/>
    <w:rsid w:val="00661D93"/>
    <w:rsid w:val="0066220E"/>
    <w:rsid w:val="00662307"/>
    <w:rsid w:val="006623B5"/>
    <w:rsid w:val="0066247E"/>
    <w:rsid w:val="0066274D"/>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425"/>
    <w:rsid w:val="00672573"/>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48F"/>
    <w:rsid w:val="00683AD9"/>
    <w:rsid w:val="00684335"/>
    <w:rsid w:val="00684442"/>
    <w:rsid w:val="0068458E"/>
    <w:rsid w:val="006848E7"/>
    <w:rsid w:val="006850FB"/>
    <w:rsid w:val="006852CE"/>
    <w:rsid w:val="00685493"/>
    <w:rsid w:val="00685B39"/>
    <w:rsid w:val="0068664E"/>
    <w:rsid w:val="00686997"/>
    <w:rsid w:val="00686BAD"/>
    <w:rsid w:val="00686C6D"/>
    <w:rsid w:val="00686D8E"/>
    <w:rsid w:val="00686EDC"/>
    <w:rsid w:val="00687233"/>
    <w:rsid w:val="006873BE"/>
    <w:rsid w:val="006876AA"/>
    <w:rsid w:val="006879C9"/>
    <w:rsid w:val="006902A7"/>
    <w:rsid w:val="006903C0"/>
    <w:rsid w:val="0069052A"/>
    <w:rsid w:val="006909B7"/>
    <w:rsid w:val="00690BA0"/>
    <w:rsid w:val="00691664"/>
    <w:rsid w:val="0069186E"/>
    <w:rsid w:val="00691BD2"/>
    <w:rsid w:val="0069210E"/>
    <w:rsid w:val="00692502"/>
    <w:rsid w:val="00692877"/>
    <w:rsid w:val="00693005"/>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0F0"/>
    <w:rsid w:val="006A73C4"/>
    <w:rsid w:val="006A762C"/>
    <w:rsid w:val="006A7BC9"/>
    <w:rsid w:val="006B00A9"/>
    <w:rsid w:val="006B0264"/>
    <w:rsid w:val="006B04EB"/>
    <w:rsid w:val="006B05D3"/>
    <w:rsid w:val="006B0AC1"/>
    <w:rsid w:val="006B0B4B"/>
    <w:rsid w:val="006B0F4B"/>
    <w:rsid w:val="006B13BB"/>
    <w:rsid w:val="006B1469"/>
    <w:rsid w:val="006B14EB"/>
    <w:rsid w:val="006B16AB"/>
    <w:rsid w:val="006B1B43"/>
    <w:rsid w:val="006B1C34"/>
    <w:rsid w:val="006B2656"/>
    <w:rsid w:val="006B2C90"/>
    <w:rsid w:val="006B2CAE"/>
    <w:rsid w:val="006B3157"/>
    <w:rsid w:val="006B36E4"/>
    <w:rsid w:val="006B41FB"/>
    <w:rsid w:val="006B4404"/>
    <w:rsid w:val="006B4566"/>
    <w:rsid w:val="006B460D"/>
    <w:rsid w:val="006B460E"/>
    <w:rsid w:val="006B46AE"/>
    <w:rsid w:val="006B47DA"/>
    <w:rsid w:val="006B4A3A"/>
    <w:rsid w:val="006B550D"/>
    <w:rsid w:val="006B58F7"/>
    <w:rsid w:val="006B5CB2"/>
    <w:rsid w:val="006B62DD"/>
    <w:rsid w:val="006B62E9"/>
    <w:rsid w:val="006B65FF"/>
    <w:rsid w:val="006B6D7C"/>
    <w:rsid w:val="006B6E74"/>
    <w:rsid w:val="006B70FB"/>
    <w:rsid w:val="006B7163"/>
    <w:rsid w:val="006B7234"/>
    <w:rsid w:val="006B7260"/>
    <w:rsid w:val="006B77B4"/>
    <w:rsid w:val="006B7AB3"/>
    <w:rsid w:val="006C04FB"/>
    <w:rsid w:val="006C08AE"/>
    <w:rsid w:val="006C0978"/>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2FBC"/>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CBB"/>
    <w:rsid w:val="006E0F43"/>
    <w:rsid w:val="006E10BA"/>
    <w:rsid w:val="006E1305"/>
    <w:rsid w:val="006E1C8D"/>
    <w:rsid w:val="006E2242"/>
    <w:rsid w:val="006E227F"/>
    <w:rsid w:val="006E262F"/>
    <w:rsid w:val="006E29C7"/>
    <w:rsid w:val="006E2A46"/>
    <w:rsid w:val="006E2A62"/>
    <w:rsid w:val="006E3ACC"/>
    <w:rsid w:val="006E3C2D"/>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1FCF"/>
    <w:rsid w:val="006F231D"/>
    <w:rsid w:val="006F277E"/>
    <w:rsid w:val="006F2852"/>
    <w:rsid w:val="006F2F98"/>
    <w:rsid w:val="006F31D9"/>
    <w:rsid w:val="006F345F"/>
    <w:rsid w:val="006F34A5"/>
    <w:rsid w:val="006F34BB"/>
    <w:rsid w:val="006F3829"/>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842"/>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5B"/>
    <w:rsid w:val="00704C93"/>
    <w:rsid w:val="00704D0F"/>
    <w:rsid w:val="00704F61"/>
    <w:rsid w:val="00705752"/>
    <w:rsid w:val="0070583C"/>
    <w:rsid w:val="00706347"/>
    <w:rsid w:val="0070663E"/>
    <w:rsid w:val="00706747"/>
    <w:rsid w:val="00706F9F"/>
    <w:rsid w:val="007070EE"/>
    <w:rsid w:val="007071A3"/>
    <w:rsid w:val="00707264"/>
    <w:rsid w:val="00707373"/>
    <w:rsid w:val="007074F3"/>
    <w:rsid w:val="00707B50"/>
    <w:rsid w:val="00707C8D"/>
    <w:rsid w:val="00710AD6"/>
    <w:rsid w:val="0071108E"/>
    <w:rsid w:val="007112FA"/>
    <w:rsid w:val="007113B2"/>
    <w:rsid w:val="007114A6"/>
    <w:rsid w:val="00711655"/>
    <w:rsid w:val="0071172A"/>
    <w:rsid w:val="007118A1"/>
    <w:rsid w:val="0071198A"/>
    <w:rsid w:val="00711F73"/>
    <w:rsid w:val="007120C9"/>
    <w:rsid w:val="0071253A"/>
    <w:rsid w:val="0071260B"/>
    <w:rsid w:val="0071329F"/>
    <w:rsid w:val="00713B45"/>
    <w:rsid w:val="00714FD3"/>
    <w:rsid w:val="0071530E"/>
    <w:rsid w:val="00715487"/>
    <w:rsid w:val="007155CD"/>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2F8F"/>
    <w:rsid w:val="007230EC"/>
    <w:rsid w:val="00723379"/>
    <w:rsid w:val="007239D7"/>
    <w:rsid w:val="00723CAA"/>
    <w:rsid w:val="007244C5"/>
    <w:rsid w:val="00724536"/>
    <w:rsid w:val="00724C16"/>
    <w:rsid w:val="007253F3"/>
    <w:rsid w:val="00725BC7"/>
    <w:rsid w:val="00726089"/>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0D07"/>
    <w:rsid w:val="0074145A"/>
    <w:rsid w:val="00741475"/>
    <w:rsid w:val="007418C9"/>
    <w:rsid w:val="00741B02"/>
    <w:rsid w:val="00741CAC"/>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4C0"/>
    <w:rsid w:val="007616A6"/>
    <w:rsid w:val="00761940"/>
    <w:rsid w:val="00761AFD"/>
    <w:rsid w:val="00762267"/>
    <w:rsid w:val="0076264F"/>
    <w:rsid w:val="00762A2D"/>
    <w:rsid w:val="00762D06"/>
    <w:rsid w:val="00762D0E"/>
    <w:rsid w:val="0076407E"/>
    <w:rsid w:val="00764110"/>
    <w:rsid w:val="00764456"/>
    <w:rsid w:val="00764E15"/>
    <w:rsid w:val="0076516E"/>
    <w:rsid w:val="00765855"/>
    <w:rsid w:val="00765A9D"/>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13"/>
    <w:rsid w:val="00783F49"/>
    <w:rsid w:val="007843F4"/>
    <w:rsid w:val="00784B91"/>
    <w:rsid w:val="00785089"/>
    <w:rsid w:val="00785147"/>
    <w:rsid w:val="007851E1"/>
    <w:rsid w:val="00785300"/>
    <w:rsid w:val="0078568D"/>
    <w:rsid w:val="00785938"/>
    <w:rsid w:val="00785A12"/>
    <w:rsid w:val="00785AA2"/>
    <w:rsid w:val="00785AEE"/>
    <w:rsid w:val="00785FCA"/>
    <w:rsid w:val="00786086"/>
    <w:rsid w:val="007860F7"/>
    <w:rsid w:val="007861EC"/>
    <w:rsid w:val="007862AE"/>
    <w:rsid w:val="00786379"/>
    <w:rsid w:val="007864F2"/>
    <w:rsid w:val="007865C2"/>
    <w:rsid w:val="00786862"/>
    <w:rsid w:val="00786B21"/>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027"/>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3D74"/>
    <w:rsid w:val="007A402E"/>
    <w:rsid w:val="007A47C6"/>
    <w:rsid w:val="007A4B65"/>
    <w:rsid w:val="007A4BA3"/>
    <w:rsid w:val="007A4C6F"/>
    <w:rsid w:val="007A4DE7"/>
    <w:rsid w:val="007A4E1C"/>
    <w:rsid w:val="007A534C"/>
    <w:rsid w:val="007A63BF"/>
    <w:rsid w:val="007A6488"/>
    <w:rsid w:val="007A68BD"/>
    <w:rsid w:val="007A6C85"/>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80A"/>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9A4"/>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5B2"/>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BA7"/>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8E6"/>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BEF"/>
    <w:rsid w:val="007D6C07"/>
    <w:rsid w:val="007D74AA"/>
    <w:rsid w:val="007D78E6"/>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A6F"/>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C4B"/>
    <w:rsid w:val="007E7E4B"/>
    <w:rsid w:val="007E7F34"/>
    <w:rsid w:val="007F05E4"/>
    <w:rsid w:val="007F064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0E3"/>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20A"/>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7A"/>
    <w:rsid w:val="00813DDF"/>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3FDA"/>
    <w:rsid w:val="00824171"/>
    <w:rsid w:val="00824191"/>
    <w:rsid w:val="0082438E"/>
    <w:rsid w:val="00824EDE"/>
    <w:rsid w:val="008253E3"/>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60"/>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37E84"/>
    <w:rsid w:val="00840D81"/>
    <w:rsid w:val="00840DFB"/>
    <w:rsid w:val="00840EEC"/>
    <w:rsid w:val="00840FE7"/>
    <w:rsid w:val="008411FB"/>
    <w:rsid w:val="00841202"/>
    <w:rsid w:val="00841303"/>
    <w:rsid w:val="00841F95"/>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9A3"/>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21A0"/>
    <w:rsid w:val="008727CD"/>
    <w:rsid w:val="008727D8"/>
    <w:rsid w:val="0087288F"/>
    <w:rsid w:val="00872ABD"/>
    <w:rsid w:val="00872B1F"/>
    <w:rsid w:val="008730AA"/>
    <w:rsid w:val="008732E8"/>
    <w:rsid w:val="008732FF"/>
    <w:rsid w:val="00873328"/>
    <w:rsid w:val="0087337A"/>
    <w:rsid w:val="0087348D"/>
    <w:rsid w:val="00873B5C"/>
    <w:rsid w:val="00873EB9"/>
    <w:rsid w:val="00874405"/>
    <w:rsid w:val="00874B42"/>
    <w:rsid w:val="00874D8C"/>
    <w:rsid w:val="008759AC"/>
    <w:rsid w:val="00875CD3"/>
    <w:rsid w:val="00876BC7"/>
    <w:rsid w:val="00876EAC"/>
    <w:rsid w:val="00877975"/>
    <w:rsid w:val="00880672"/>
    <w:rsid w:val="00880758"/>
    <w:rsid w:val="00880B7F"/>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710"/>
    <w:rsid w:val="00886BDE"/>
    <w:rsid w:val="00886E96"/>
    <w:rsid w:val="00886ECF"/>
    <w:rsid w:val="008877A2"/>
    <w:rsid w:val="00887CC1"/>
    <w:rsid w:val="00887D0A"/>
    <w:rsid w:val="0089049E"/>
    <w:rsid w:val="00890838"/>
    <w:rsid w:val="0089091A"/>
    <w:rsid w:val="00890BB2"/>
    <w:rsid w:val="00891463"/>
    <w:rsid w:val="00891AC9"/>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6EF"/>
    <w:rsid w:val="00893E62"/>
    <w:rsid w:val="00894692"/>
    <w:rsid w:val="008948B8"/>
    <w:rsid w:val="00895015"/>
    <w:rsid w:val="0089550A"/>
    <w:rsid w:val="008957AA"/>
    <w:rsid w:val="00895DD3"/>
    <w:rsid w:val="00896414"/>
    <w:rsid w:val="00897532"/>
    <w:rsid w:val="0089771C"/>
    <w:rsid w:val="00897799"/>
    <w:rsid w:val="008978A8"/>
    <w:rsid w:val="00897A8F"/>
    <w:rsid w:val="00897E3F"/>
    <w:rsid w:val="00897EE1"/>
    <w:rsid w:val="008A01EF"/>
    <w:rsid w:val="008A0394"/>
    <w:rsid w:val="008A06F6"/>
    <w:rsid w:val="008A0964"/>
    <w:rsid w:val="008A0AED"/>
    <w:rsid w:val="008A0C32"/>
    <w:rsid w:val="008A0D6A"/>
    <w:rsid w:val="008A0EF7"/>
    <w:rsid w:val="008A1021"/>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45C"/>
    <w:rsid w:val="008B0610"/>
    <w:rsid w:val="008B0618"/>
    <w:rsid w:val="008B0C16"/>
    <w:rsid w:val="008B12AF"/>
    <w:rsid w:val="008B140D"/>
    <w:rsid w:val="008B1836"/>
    <w:rsid w:val="008B1A1D"/>
    <w:rsid w:val="008B1B28"/>
    <w:rsid w:val="008B1F69"/>
    <w:rsid w:val="008B1FC0"/>
    <w:rsid w:val="008B1FE2"/>
    <w:rsid w:val="008B2035"/>
    <w:rsid w:val="008B2488"/>
    <w:rsid w:val="008B2785"/>
    <w:rsid w:val="008B3EB8"/>
    <w:rsid w:val="008B43D4"/>
    <w:rsid w:val="008B4600"/>
    <w:rsid w:val="008B4D0A"/>
    <w:rsid w:val="008B4D8B"/>
    <w:rsid w:val="008B4FF4"/>
    <w:rsid w:val="008B5474"/>
    <w:rsid w:val="008B5BFA"/>
    <w:rsid w:val="008B61AB"/>
    <w:rsid w:val="008B6359"/>
    <w:rsid w:val="008B64BF"/>
    <w:rsid w:val="008B65D8"/>
    <w:rsid w:val="008B6F4B"/>
    <w:rsid w:val="008B7302"/>
    <w:rsid w:val="008B7543"/>
    <w:rsid w:val="008B764A"/>
    <w:rsid w:val="008B7C3E"/>
    <w:rsid w:val="008B7EEF"/>
    <w:rsid w:val="008C01E9"/>
    <w:rsid w:val="008C04B7"/>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3E1E"/>
    <w:rsid w:val="008C4536"/>
    <w:rsid w:val="008C4692"/>
    <w:rsid w:val="008C4FA6"/>
    <w:rsid w:val="008C4FB4"/>
    <w:rsid w:val="008C513F"/>
    <w:rsid w:val="008C51E3"/>
    <w:rsid w:val="008C566F"/>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C8"/>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3C4"/>
    <w:rsid w:val="008F759F"/>
    <w:rsid w:val="008F7FF9"/>
    <w:rsid w:val="009001F7"/>
    <w:rsid w:val="0090022D"/>
    <w:rsid w:val="0090044F"/>
    <w:rsid w:val="0090054D"/>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3C2"/>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106"/>
    <w:rsid w:val="009255B3"/>
    <w:rsid w:val="009255EB"/>
    <w:rsid w:val="00925652"/>
    <w:rsid w:val="00925EA0"/>
    <w:rsid w:val="009260F5"/>
    <w:rsid w:val="00926150"/>
    <w:rsid w:val="00926221"/>
    <w:rsid w:val="00926B1B"/>
    <w:rsid w:val="00927A7F"/>
    <w:rsid w:val="00927C36"/>
    <w:rsid w:val="00930297"/>
    <w:rsid w:val="0093029E"/>
    <w:rsid w:val="009304ED"/>
    <w:rsid w:val="0093064D"/>
    <w:rsid w:val="00930CD3"/>
    <w:rsid w:val="0093122B"/>
    <w:rsid w:val="0093183F"/>
    <w:rsid w:val="00931850"/>
    <w:rsid w:val="0093189B"/>
    <w:rsid w:val="0093220A"/>
    <w:rsid w:val="00932326"/>
    <w:rsid w:val="0093234A"/>
    <w:rsid w:val="00932815"/>
    <w:rsid w:val="009329EE"/>
    <w:rsid w:val="00932B0C"/>
    <w:rsid w:val="00932DED"/>
    <w:rsid w:val="00932E9A"/>
    <w:rsid w:val="009331EA"/>
    <w:rsid w:val="009336CF"/>
    <w:rsid w:val="00933732"/>
    <w:rsid w:val="009337C6"/>
    <w:rsid w:val="00933BEE"/>
    <w:rsid w:val="0093436C"/>
    <w:rsid w:val="00934640"/>
    <w:rsid w:val="009347B4"/>
    <w:rsid w:val="00934E7D"/>
    <w:rsid w:val="00934EB8"/>
    <w:rsid w:val="00935830"/>
    <w:rsid w:val="00935A91"/>
    <w:rsid w:val="0093608F"/>
    <w:rsid w:val="009363B5"/>
    <w:rsid w:val="00936592"/>
    <w:rsid w:val="0093678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E2"/>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6DA"/>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6FD"/>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3D3E"/>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2F"/>
    <w:rsid w:val="0099117B"/>
    <w:rsid w:val="0099147E"/>
    <w:rsid w:val="00991550"/>
    <w:rsid w:val="0099181B"/>
    <w:rsid w:val="00993756"/>
    <w:rsid w:val="00993ACA"/>
    <w:rsid w:val="00993DAE"/>
    <w:rsid w:val="00993E88"/>
    <w:rsid w:val="009942BA"/>
    <w:rsid w:val="00994315"/>
    <w:rsid w:val="009945CD"/>
    <w:rsid w:val="0099462D"/>
    <w:rsid w:val="00994E66"/>
    <w:rsid w:val="00994EAF"/>
    <w:rsid w:val="00995139"/>
    <w:rsid w:val="009953FE"/>
    <w:rsid w:val="009959E3"/>
    <w:rsid w:val="00995A47"/>
    <w:rsid w:val="0099603B"/>
    <w:rsid w:val="00996206"/>
    <w:rsid w:val="00996446"/>
    <w:rsid w:val="00997040"/>
    <w:rsid w:val="0099721E"/>
    <w:rsid w:val="00997271"/>
    <w:rsid w:val="00997461"/>
    <w:rsid w:val="009975AA"/>
    <w:rsid w:val="00997A4A"/>
    <w:rsid w:val="009A0B18"/>
    <w:rsid w:val="009A0B30"/>
    <w:rsid w:val="009A0B77"/>
    <w:rsid w:val="009A0FBA"/>
    <w:rsid w:val="009A1781"/>
    <w:rsid w:val="009A1DFB"/>
    <w:rsid w:val="009A1E37"/>
    <w:rsid w:val="009A2131"/>
    <w:rsid w:val="009A2162"/>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77F"/>
    <w:rsid w:val="009B68A3"/>
    <w:rsid w:val="009B69D6"/>
    <w:rsid w:val="009B6AAC"/>
    <w:rsid w:val="009B6F45"/>
    <w:rsid w:val="009B6F5B"/>
    <w:rsid w:val="009B702A"/>
    <w:rsid w:val="009B7E01"/>
    <w:rsid w:val="009B7EAB"/>
    <w:rsid w:val="009C01F0"/>
    <w:rsid w:val="009C0292"/>
    <w:rsid w:val="009C0303"/>
    <w:rsid w:val="009C0693"/>
    <w:rsid w:val="009C091B"/>
    <w:rsid w:val="009C0E41"/>
    <w:rsid w:val="009C18BB"/>
    <w:rsid w:val="009C1904"/>
    <w:rsid w:val="009C1AD8"/>
    <w:rsid w:val="009C1DA9"/>
    <w:rsid w:val="009C1E7C"/>
    <w:rsid w:val="009C1FBF"/>
    <w:rsid w:val="009C1FD9"/>
    <w:rsid w:val="009C2029"/>
    <w:rsid w:val="009C21E0"/>
    <w:rsid w:val="009C256D"/>
    <w:rsid w:val="009C2E86"/>
    <w:rsid w:val="009C30E1"/>
    <w:rsid w:val="009C3555"/>
    <w:rsid w:val="009C3562"/>
    <w:rsid w:val="009C379A"/>
    <w:rsid w:val="009C37C7"/>
    <w:rsid w:val="009C38A5"/>
    <w:rsid w:val="009C3936"/>
    <w:rsid w:val="009C473C"/>
    <w:rsid w:val="009C4F42"/>
    <w:rsid w:val="009C4FB7"/>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4B3"/>
    <w:rsid w:val="009D45AE"/>
    <w:rsid w:val="009D4D76"/>
    <w:rsid w:val="009D4EBA"/>
    <w:rsid w:val="009D50B3"/>
    <w:rsid w:val="009D53C5"/>
    <w:rsid w:val="009D5AA8"/>
    <w:rsid w:val="009D672C"/>
    <w:rsid w:val="009D68C6"/>
    <w:rsid w:val="009D691C"/>
    <w:rsid w:val="009D6B60"/>
    <w:rsid w:val="009D6F6C"/>
    <w:rsid w:val="009D7471"/>
    <w:rsid w:val="009D756C"/>
    <w:rsid w:val="009D7820"/>
    <w:rsid w:val="009D7868"/>
    <w:rsid w:val="009D7C0D"/>
    <w:rsid w:val="009D7D08"/>
    <w:rsid w:val="009E0728"/>
    <w:rsid w:val="009E0A8F"/>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0C6"/>
    <w:rsid w:val="009E765C"/>
    <w:rsid w:val="009E76AC"/>
    <w:rsid w:val="009E775C"/>
    <w:rsid w:val="009E77D2"/>
    <w:rsid w:val="009F003F"/>
    <w:rsid w:val="009F02A6"/>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A05"/>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1AEB"/>
    <w:rsid w:val="00A025B3"/>
    <w:rsid w:val="00A0276E"/>
    <w:rsid w:val="00A028C3"/>
    <w:rsid w:val="00A0310E"/>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1E"/>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A1"/>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36C"/>
    <w:rsid w:val="00A4454A"/>
    <w:rsid w:val="00A44B1D"/>
    <w:rsid w:val="00A44C15"/>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DD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13"/>
    <w:rsid w:val="00A6046E"/>
    <w:rsid w:val="00A60ADB"/>
    <w:rsid w:val="00A60CB7"/>
    <w:rsid w:val="00A613D9"/>
    <w:rsid w:val="00A61413"/>
    <w:rsid w:val="00A61530"/>
    <w:rsid w:val="00A61580"/>
    <w:rsid w:val="00A61A4F"/>
    <w:rsid w:val="00A61B2C"/>
    <w:rsid w:val="00A61B81"/>
    <w:rsid w:val="00A61DDD"/>
    <w:rsid w:val="00A6258D"/>
    <w:rsid w:val="00A62811"/>
    <w:rsid w:val="00A631C8"/>
    <w:rsid w:val="00A63E8C"/>
    <w:rsid w:val="00A63EEE"/>
    <w:rsid w:val="00A64417"/>
    <w:rsid w:val="00A64C9F"/>
    <w:rsid w:val="00A653F3"/>
    <w:rsid w:val="00A665C7"/>
    <w:rsid w:val="00A66C93"/>
    <w:rsid w:val="00A66CBD"/>
    <w:rsid w:val="00A66F00"/>
    <w:rsid w:val="00A67702"/>
    <w:rsid w:val="00A67E3F"/>
    <w:rsid w:val="00A70CA3"/>
    <w:rsid w:val="00A70ECB"/>
    <w:rsid w:val="00A70F74"/>
    <w:rsid w:val="00A712F7"/>
    <w:rsid w:val="00A71437"/>
    <w:rsid w:val="00A72176"/>
    <w:rsid w:val="00A7235A"/>
    <w:rsid w:val="00A72531"/>
    <w:rsid w:val="00A7303D"/>
    <w:rsid w:val="00A73241"/>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0D7"/>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5C5"/>
    <w:rsid w:val="00A856D7"/>
    <w:rsid w:val="00A85F86"/>
    <w:rsid w:val="00A86220"/>
    <w:rsid w:val="00A86261"/>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716"/>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25B"/>
    <w:rsid w:val="00AA7384"/>
    <w:rsid w:val="00AA741E"/>
    <w:rsid w:val="00AA7C65"/>
    <w:rsid w:val="00AA7D48"/>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3AFF"/>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6D49"/>
    <w:rsid w:val="00AC70C0"/>
    <w:rsid w:val="00AD02B7"/>
    <w:rsid w:val="00AD03D6"/>
    <w:rsid w:val="00AD0593"/>
    <w:rsid w:val="00AD05B0"/>
    <w:rsid w:val="00AD0B66"/>
    <w:rsid w:val="00AD0E24"/>
    <w:rsid w:val="00AD135F"/>
    <w:rsid w:val="00AD1831"/>
    <w:rsid w:val="00AD18EE"/>
    <w:rsid w:val="00AD1A9C"/>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090"/>
    <w:rsid w:val="00AF0481"/>
    <w:rsid w:val="00AF0AEB"/>
    <w:rsid w:val="00AF0C58"/>
    <w:rsid w:val="00AF1079"/>
    <w:rsid w:val="00AF1D5E"/>
    <w:rsid w:val="00AF203B"/>
    <w:rsid w:val="00AF2484"/>
    <w:rsid w:val="00AF2BC0"/>
    <w:rsid w:val="00AF32A7"/>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83E"/>
    <w:rsid w:val="00B03852"/>
    <w:rsid w:val="00B03B76"/>
    <w:rsid w:val="00B03C53"/>
    <w:rsid w:val="00B03D71"/>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A2"/>
    <w:rsid w:val="00B11876"/>
    <w:rsid w:val="00B120C0"/>
    <w:rsid w:val="00B124BB"/>
    <w:rsid w:val="00B12647"/>
    <w:rsid w:val="00B1287F"/>
    <w:rsid w:val="00B12922"/>
    <w:rsid w:val="00B12BBF"/>
    <w:rsid w:val="00B12F5A"/>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D87"/>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3C8"/>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3B"/>
    <w:rsid w:val="00B30EA5"/>
    <w:rsid w:val="00B314D1"/>
    <w:rsid w:val="00B31748"/>
    <w:rsid w:val="00B31C36"/>
    <w:rsid w:val="00B31D68"/>
    <w:rsid w:val="00B31F3C"/>
    <w:rsid w:val="00B33139"/>
    <w:rsid w:val="00B33611"/>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BBD"/>
    <w:rsid w:val="00B42D85"/>
    <w:rsid w:val="00B42E79"/>
    <w:rsid w:val="00B433DE"/>
    <w:rsid w:val="00B4369C"/>
    <w:rsid w:val="00B437BB"/>
    <w:rsid w:val="00B44444"/>
    <w:rsid w:val="00B447F9"/>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16A3"/>
    <w:rsid w:val="00B52051"/>
    <w:rsid w:val="00B52084"/>
    <w:rsid w:val="00B5221E"/>
    <w:rsid w:val="00B5248C"/>
    <w:rsid w:val="00B52640"/>
    <w:rsid w:val="00B526A3"/>
    <w:rsid w:val="00B52D73"/>
    <w:rsid w:val="00B52FD8"/>
    <w:rsid w:val="00B53063"/>
    <w:rsid w:val="00B533A5"/>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A37"/>
    <w:rsid w:val="00B55E1C"/>
    <w:rsid w:val="00B56271"/>
    <w:rsid w:val="00B56CB8"/>
    <w:rsid w:val="00B56D29"/>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74"/>
    <w:rsid w:val="00B63B96"/>
    <w:rsid w:val="00B63F44"/>
    <w:rsid w:val="00B6404F"/>
    <w:rsid w:val="00B64CD9"/>
    <w:rsid w:val="00B65160"/>
    <w:rsid w:val="00B65161"/>
    <w:rsid w:val="00B6549C"/>
    <w:rsid w:val="00B6553F"/>
    <w:rsid w:val="00B6561B"/>
    <w:rsid w:val="00B6566B"/>
    <w:rsid w:val="00B65B76"/>
    <w:rsid w:val="00B65C8D"/>
    <w:rsid w:val="00B65DA8"/>
    <w:rsid w:val="00B65EFE"/>
    <w:rsid w:val="00B66299"/>
    <w:rsid w:val="00B66B90"/>
    <w:rsid w:val="00B670BF"/>
    <w:rsid w:val="00B670E1"/>
    <w:rsid w:val="00B674B6"/>
    <w:rsid w:val="00B679C4"/>
    <w:rsid w:val="00B67A58"/>
    <w:rsid w:val="00B67F4A"/>
    <w:rsid w:val="00B7023B"/>
    <w:rsid w:val="00B702FF"/>
    <w:rsid w:val="00B70436"/>
    <w:rsid w:val="00B70562"/>
    <w:rsid w:val="00B70D3B"/>
    <w:rsid w:val="00B71320"/>
    <w:rsid w:val="00B71B3E"/>
    <w:rsid w:val="00B71BB3"/>
    <w:rsid w:val="00B7210F"/>
    <w:rsid w:val="00B72791"/>
    <w:rsid w:val="00B73397"/>
    <w:rsid w:val="00B7377D"/>
    <w:rsid w:val="00B739CC"/>
    <w:rsid w:val="00B73C98"/>
    <w:rsid w:val="00B740EF"/>
    <w:rsid w:val="00B74861"/>
    <w:rsid w:val="00B74B2A"/>
    <w:rsid w:val="00B74B7C"/>
    <w:rsid w:val="00B75123"/>
    <w:rsid w:val="00B75A06"/>
    <w:rsid w:val="00B75B13"/>
    <w:rsid w:val="00B75B80"/>
    <w:rsid w:val="00B75C14"/>
    <w:rsid w:val="00B75D1F"/>
    <w:rsid w:val="00B76499"/>
    <w:rsid w:val="00B765CC"/>
    <w:rsid w:val="00B76A62"/>
    <w:rsid w:val="00B76FAE"/>
    <w:rsid w:val="00B77603"/>
    <w:rsid w:val="00B77A73"/>
    <w:rsid w:val="00B77C75"/>
    <w:rsid w:val="00B77F09"/>
    <w:rsid w:val="00B8027E"/>
    <w:rsid w:val="00B80545"/>
    <w:rsid w:val="00B805F2"/>
    <w:rsid w:val="00B80BE4"/>
    <w:rsid w:val="00B80CD3"/>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EDB"/>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5E58"/>
    <w:rsid w:val="00BA655E"/>
    <w:rsid w:val="00BA74E4"/>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75C"/>
    <w:rsid w:val="00BD41E1"/>
    <w:rsid w:val="00BD476F"/>
    <w:rsid w:val="00BD479D"/>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541"/>
    <w:rsid w:val="00BE061E"/>
    <w:rsid w:val="00BE0792"/>
    <w:rsid w:val="00BE0A86"/>
    <w:rsid w:val="00BE0BE3"/>
    <w:rsid w:val="00BE0BEA"/>
    <w:rsid w:val="00BE0D2C"/>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344"/>
    <w:rsid w:val="00BE520A"/>
    <w:rsid w:val="00BE5406"/>
    <w:rsid w:val="00BE5BF2"/>
    <w:rsid w:val="00BE64AA"/>
    <w:rsid w:val="00BE6801"/>
    <w:rsid w:val="00BE69BB"/>
    <w:rsid w:val="00BE6DFC"/>
    <w:rsid w:val="00BE7094"/>
    <w:rsid w:val="00BE7160"/>
    <w:rsid w:val="00BE7455"/>
    <w:rsid w:val="00BE7517"/>
    <w:rsid w:val="00BE780B"/>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6C8"/>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3AA"/>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841"/>
    <w:rsid w:val="00C07BA7"/>
    <w:rsid w:val="00C07EB0"/>
    <w:rsid w:val="00C07EFB"/>
    <w:rsid w:val="00C101EC"/>
    <w:rsid w:val="00C1090A"/>
    <w:rsid w:val="00C109A6"/>
    <w:rsid w:val="00C11023"/>
    <w:rsid w:val="00C11036"/>
    <w:rsid w:val="00C111ED"/>
    <w:rsid w:val="00C11813"/>
    <w:rsid w:val="00C11DF2"/>
    <w:rsid w:val="00C12492"/>
    <w:rsid w:val="00C12DE9"/>
    <w:rsid w:val="00C1322C"/>
    <w:rsid w:val="00C132C8"/>
    <w:rsid w:val="00C1346B"/>
    <w:rsid w:val="00C134BA"/>
    <w:rsid w:val="00C140F7"/>
    <w:rsid w:val="00C14361"/>
    <w:rsid w:val="00C14669"/>
    <w:rsid w:val="00C146B2"/>
    <w:rsid w:val="00C14DD9"/>
    <w:rsid w:val="00C150EB"/>
    <w:rsid w:val="00C1555C"/>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B9A"/>
    <w:rsid w:val="00C20C40"/>
    <w:rsid w:val="00C2103F"/>
    <w:rsid w:val="00C210A6"/>
    <w:rsid w:val="00C21545"/>
    <w:rsid w:val="00C21870"/>
    <w:rsid w:val="00C21915"/>
    <w:rsid w:val="00C219F9"/>
    <w:rsid w:val="00C21BE1"/>
    <w:rsid w:val="00C21D84"/>
    <w:rsid w:val="00C21D9C"/>
    <w:rsid w:val="00C221D5"/>
    <w:rsid w:val="00C22490"/>
    <w:rsid w:val="00C226E8"/>
    <w:rsid w:val="00C23227"/>
    <w:rsid w:val="00C234F5"/>
    <w:rsid w:val="00C2413D"/>
    <w:rsid w:val="00C2419D"/>
    <w:rsid w:val="00C2477D"/>
    <w:rsid w:val="00C24E74"/>
    <w:rsid w:val="00C2505C"/>
    <w:rsid w:val="00C251D9"/>
    <w:rsid w:val="00C25252"/>
    <w:rsid w:val="00C25432"/>
    <w:rsid w:val="00C255C2"/>
    <w:rsid w:val="00C25749"/>
    <w:rsid w:val="00C25915"/>
    <w:rsid w:val="00C25B9A"/>
    <w:rsid w:val="00C25C9E"/>
    <w:rsid w:val="00C25FC0"/>
    <w:rsid w:val="00C26563"/>
    <w:rsid w:val="00C26C8E"/>
    <w:rsid w:val="00C26FFB"/>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0F9"/>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CFA"/>
    <w:rsid w:val="00C43E12"/>
    <w:rsid w:val="00C44062"/>
    <w:rsid w:val="00C44107"/>
    <w:rsid w:val="00C443F2"/>
    <w:rsid w:val="00C448BB"/>
    <w:rsid w:val="00C44E9F"/>
    <w:rsid w:val="00C45043"/>
    <w:rsid w:val="00C450A2"/>
    <w:rsid w:val="00C4516D"/>
    <w:rsid w:val="00C455E7"/>
    <w:rsid w:val="00C4577D"/>
    <w:rsid w:val="00C45EDF"/>
    <w:rsid w:val="00C4600B"/>
    <w:rsid w:val="00C46590"/>
    <w:rsid w:val="00C465E0"/>
    <w:rsid w:val="00C46A59"/>
    <w:rsid w:val="00C46DE1"/>
    <w:rsid w:val="00C46F79"/>
    <w:rsid w:val="00C46FC9"/>
    <w:rsid w:val="00C4710B"/>
    <w:rsid w:val="00C4716F"/>
    <w:rsid w:val="00C474A3"/>
    <w:rsid w:val="00C475D2"/>
    <w:rsid w:val="00C501F7"/>
    <w:rsid w:val="00C5028E"/>
    <w:rsid w:val="00C509E0"/>
    <w:rsid w:val="00C51011"/>
    <w:rsid w:val="00C51174"/>
    <w:rsid w:val="00C515D3"/>
    <w:rsid w:val="00C51983"/>
    <w:rsid w:val="00C51B84"/>
    <w:rsid w:val="00C52067"/>
    <w:rsid w:val="00C525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297"/>
    <w:rsid w:val="00C57407"/>
    <w:rsid w:val="00C575DC"/>
    <w:rsid w:val="00C579C8"/>
    <w:rsid w:val="00C57C36"/>
    <w:rsid w:val="00C57F23"/>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9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08"/>
    <w:rsid w:val="00C74A5B"/>
    <w:rsid w:val="00C74D6F"/>
    <w:rsid w:val="00C74F1F"/>
    <w:rsid w:val="00C75A98"/>
    <w:rsid w:val="00C75E0F"/>
    <w:rsid w:val="00C76228"/>
    <w:rsid w:val="00C762BE"/>
    <w:rsid w:val="00C763B6"/>
    <w:rsid w:val="00C765D7"/>
    <w:rsid w:val="00C766E2"/>
    <w:rsid w:val="00C77B9A"/>
    <w:rsid w:val="00C80153"/>
    <w:rsid w:val="00C80C33"/>
    <w:rsid w:val="00C80F2F"/>
    <w:rsid w:val="00C83B22"/>
    <w:rsid w:val="00C83D9A"/>
    <w:rsid w:val="00C84222"/>
    <w:rsid w:val="00C8450B"/>
    <w:rsid w:val="00C845B7"/>
    <w:rsid w:val="00C852A9"/>
    <w:rsid w:val="00C85439"/>
    <w:rsid w:val="00C858A1"/>
    <w:rsid w:val="00C8600E"/>
    <w:rsid w:val="00C86324"/>
    <w:rsid w:val="00C86505"/>
    <w:rsid w:val="00C86F92"/>
    <w:rsid w:val="00C8742E"/>
    <w:rsid w:val="00C87484"/>
    <w:rsid w:val="00C874D1"/>
    <w:rsid w:val="00C876B5"/>
    <w:rsid w:val="00C87B28"/>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976E1"/>
    <w:rsid w:val="00CA0D7B"/>
    <w:rsid w:val="00CA1166"/>
    <w:rsid w:val="00CA1566"/>
    <w:rsid w:val="00CA1759"/>
    <w:rsid w:val="00CA18A7"/>
    <w:rsid w:val="00CA1A2F"/>
    <w:rsid w:val="00CA1B40"/>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59BA"/>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229"/>
    <w:rsid w:val="00CB33B9"/>
    <w:rsid w:val="00CB395E"/>
    <w:rsid w:val="00CB3A8F"/>
    <w:rsid w:val="00CB4229"/>
    <w:rsid w:val="00CB43FE"/>
    <w:rsid w:val="00CB45F8"/>
    <w:rsid w:val="00CB4A05"/>
    <w:rsid w:val="00CB4B09"/>
    <w:rsid w:val="00CB5131"/>
    <w:rsid w:val="00CB5179"/>
    <w:rsid w:val="00CB5418"/>
    <w:rsid w:val="00CB568D"/>
    <w:rsid w:val="00CB5968"/>
    <w:rsid w:val="00CB658D"/>
    <w:rsid w:val="00CB6AFC"/>
    <w:rsid w:val="00CB77DC"/>
    <w:rsid w:val="00CB79CB"/>
    <w:rsid w:val="00CB7B29"/>
    <w:rsid w:val="00CB7E6A"/>
    <w:rsid w:val="00CB7ECA"/>
    <w:rsid w:val="00CB7F5E"/>
    <w:rsid w:val="00CC0119"/>
    <w:rsid w:val="00CC090A"/>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6AE"/>
    <w:rsid w:val="00CE3C63"/>
    <w:rsid w:val="00CE3D8C"/>
    <w:rsid w:val="00CE4184"/>
    <w:rsid w:val="00CE44DC"/>
    <w:rsid w:val="00CE453E"/>
    <w:rsid w:val="00CE4A76"/>
    <w:rsid w:val="00CE4A97"/>
    <w:rsid w:val="00CE5ABD"/>
    <w:rsid w:val="00CE5F7A"/>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0E2D"/>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7AD"/>
    <w:rsid w:val="00D00C59"/>
    <w:rsid w:val="00D0103D"/>
    <w:rsid w:val="00D011E4"/>
    <w:rsid w:val="00D0138C"/>
    <w:rsid w:val="00D013E4"/>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19D"/>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7C3"/>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79A"/>
    <w:rsid w:val="00D20BB8"/>
    <w:rsid w:val="00D214E7"/>
    <w:rsid w:val="00D21CA0"/>
    <w:rsid w:val="00D21CD3"/>
    <w:rsid w:val="00D21E8A"/>
    <w:rsid w:val="00D2221E"/>
    <w:rsid w:val="00D2267C"/>
    <w:rsid w:val="00D22895"/>
    <w:rsid w:val="00D23005"/>
    <w:rsid w:val="00D2333E"/>
    <w:rsid w:val="00D234F8"/>
    <w:rsid w:val="00D238B8"/>
    <w:rsid w:val="00D239FA"/>
    <w:rsid w:val="00D23D0E"/>
    <w:rsid w:val="00D23F93"/>
    <w:rsid w:val="00D24166"/>
    <w:rsid w:val="00D241DA"/>
    <w:rsid w:val="00D24D9F"/>
    <w:rsid w:val="00D24E1E"/>
    <w:rsid w:val="00D25604"/>
    <w:rsid w:val="00D25B8C"/>
    <w:rsid w:val="00D26668"/>
    <w:rsid w:val="00D26FC2"/>
    <w:rsid w:val="00D270B3"/>
    <w:rsid w:val="00D27135"/>
    <w:rsid w:val="00D2725B"/>
    <w:rsid w:val="00D2766B"/>
    <w:rsid w:val="00D303F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5F"/>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B4A"/>
    <w:rsid w:val="00D43C10"/>
    <w:rsid w:val="00D43D05"/>
    <w:rsid w:val="00D44334"/>
    <w:rsid w:val="00D4447C"/>
    <w:rsid w:val="00D44859"/>
    <w:rsid w:val="00D44C91"/>
    <w:rsid w:val="00D456E2"/>
    <w:rsid w:val="00D45A41"/>
    <w:rsid w:val="00D45ADC"/>
    <w:rsid w:val="00D46011"/>
    <w:rsid w:val="00D460F1"/>
    <w:rsid w:val="00D46251"/>
    <w:rsid w:val="00D46395"/>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2A3A"/>
    <w:rsid w:val="00D53636"/>
    <w:rsid w:val="00D536EF"/>
    <w:rsid w:val="00D538D4"/>
    <w:rsid w:val="00D538D8"/>
    <w:rsid w:val="00D53B69"/>
    <w:rsid w:val="00D53DBF"/>
    <w:rsid w:val="00D54DBF"/>
    <w:rsid w:val="00D5556B"/>
    <w:rsid w:val="00D55628"/>
    <w:rsid w:val="00D55663"/>
    <w:rsid w:val="00D5575B"/>
    <w:rsid w:val="00D55878"/>
    <w:rsid w:val="00D5594A"/>
    <w:rsid w:val="00D56808"/>
    <w:rsid w:val="00D57193"/>
    <w:rsid w:val="00D573B4"/>
    <w:rsid w:val="00D5745E"/>
    <w:rsid w:val="00D57B31"/>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67FCD"/>
    <w:rsid w:val="00D70537"/>
    <w:rsid w:val="00D7066E"/>
    <w:rsid w:val="00D706DE"/>
    <w:rsid w:val="00D70792"/>
    <w:rsid w:val="00D70824"/>
    <w:rsid w:val="00D70C58"/>
    <w:rsid w:val="00D710A9"/>
    <w:rsid w:val="00D71372"/>
    <w:rsid w:val="00D71424"/>
    <w:rsid w:val="00D7153E"/>
    <w:rsid w:val="00D72A3E"/>
    <w:rsid w:val="00D72BC8"/>
    <w:rsid w:val="00D72D2E"/>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1E2"/>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1"/>
    <w:rsid w:val="00D901A5"/>
    <w:rsid w:val="00D902A0"/>
    <w:rsid w:val="00D902DD"/>
    <w:rsid w:val="00D9044A"/>
    <w:rsid w:val="00D90494"/>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6544"/>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360"/>
    <w:rsid w:val="00DC04E1"/>
    <w:rsid w:val="00DC079F"/>
    <w:rsid w:val="00DC0AE5"/>
    <w:rsid w:val="00DC10ED"/>
    <w:rsid w:val="00DC1600"/>
    <w:rsid w:val="00DC1815"/>
    <w:rsid w:val="00DC1A8B"/>
    <w:rsid w:val="00DC1D59"/>
    <w:rsid w:val="00DC206C"/>
    <w:rsid w:val="00DC228D"/>
    <w:rsid w:val="00DC27DE"/>
    <w:rsid w:val="00DC280F"/>
    <w:rsid w:val="00DC2B45"/>
    <w:rsid w:val="00DC2CBC"/>
    <w:rsid w:val="00DC2D5C"/>
    <w:rsid w:val="00DC2F5F"/>
    <w:rsid w:val="00DC2F74"/>
    <w:rsid w:val="00DC3078"/>
    <w:rsid w:val="00DC3086"/>
    <w:rsid w:val="00DC34EA"/>
    <w:rsid w:val="00DC37BD"/>
    <w:rsid w:val="00DC3872"/>
    <w:rsid w:val="00DC3889"/>
    <w:rsid w:val="00DC3AEA"/>
    <w:rsid w:val="00DC3C99"/>
    <w:rsid w:val="00DC4118"/>
    <w:rsid w:val="00DC42AF"/>
    <w:rsid w:val="00DC4361"/>
    <w:rsid w:val="00DC455B"/>
    <w:rsid w:val="00DC4B81"/>
    <w:rsid w:val="00DC4B93"/>
    <w:rsid w:val="00DC59B4"/>
    <w:rsid w:val="00DC5F11"/>
    <w:rsid w:val="00DC5FAE"/>
    <w:rsid w:val="00DC62BC"/>
    <w:rsid w:val="00DC62C6"/>
    <w:rsid w:val="00DC6901"/>
    <w:rsid w:val="00DC6BD0"/>
    <w:rsid w:val="00DC6C10"/>
    <w:rsid w:val="00DC71F7"/>
    <w:rsid w:val="00DC7231"/>
    <w:rsid w:val="00DC787B"/>
    <w:rsid w:val="00DC78B2"/>
    <w:rsid w:val="00DD091D"/>
    <w:rsid w:val="00DD09DC"/>
    <w:rsid w:val="00DD1248"/>
    <w:rsid w:val="00DD12E2"/>
    <w:rsid w:val="00DD151B"/>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0DC"/>
    <w:rsid w:val="00DD7238"/>
    <w:rsid w:val="00DD735B"/>
    <w:rsid w:val="00DD75DF"/>
    <w:rsid w:val="00DD7833"/>
    <w:rsid w:val="00DE028D"/>
    <w:rsid w:val="00DE03C3"/>
    <w:rsid w:val="00DE07B0"/>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5B4"/>
    <w:rsid w:val="00DE5C5D"/>
    <w:rsid w:val="00DE5C6F"/>
    <w:rsid w:val="00DE710A"/>
    <w:rsid w:val="00DE79CA"/>
    <w:rsid w:val="00DE7F6D"/>
    <w:rsid w:val="00DF04F9"/>
    <w:rsid w:val="00DF0786"/>
    <w:rsid w:val="00DF07E4"/>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C6"/>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13"/>
    <w:rsid w:val="00E02965"/>
    <w:rsid w:val="00E02AB8"/>
    <w:rsid w:val="00E02B4C"/>
    <w:rsid w:val="00E03055"/>
    <w:rsid w:val="00E03063"/>
    <w:rsid w:val="00E03599"/>
    <w:rsid w:val="00E03B69"/>
    <w:rsid w:val="00E0438E"/>
    <w:rsid w:val="00E04631"/>
    <w:rsid w:val="00E04FDF"/>
    <w:rsid w:val="00E0534C"/>
    <w:rsid w:val="00E05607"/>
    <w:rsid w:val="00E05618"/>
    <w:rsid w:val="00E05786"/>
    <w:rsid w:val="00E05EB7"/>
    <w:rsid w:val="00E0650D"/>
    <w:rsid w:val="00E066A7"/>
    <w:rsid w:val="00E06B90"/>
    <w:rsid w:val="00E06C46"/>
    <w:rsid w:val="00E06E11"/>
    <w:rsid w:val="00E0707C"/>
    <w:rsid w:val="00E07792"/>
    <w:rsid w:val="00E0783E"/>
    <w:rsid w:val="00E0784D"/>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2A2"/>
    <w:rsid w:val="00E135E3"/>
    <w:rsid w:val="00E136B7"/>
    <w:rsid w:val="00E140DB"/>
    <w:rsid w:val="00E142E2"/>
    <w:rsid w:val="00E14410"/>
    <w:rsid w:val="00E1467B"/>
    <w:rsid w:val="00E14DE4"/>
    <w:rsid w:val="00E1547E"/>
    <w:rsid w:val="00E15996"/>
    <w:rsid w:val="00E15B7C"/>
    <w:rsid w:val="00E15CE9"/>
    <w:rsid w:val="00E16144"/>
    <w:rsid w:val="00E162F9"/>
    <w:rsid w:val="00E16B94"/>
    <w:rsid w:val="00E16D5B"/>
    <w:rsid w:val="00E171B8"/>
    <w:rsid w:val="00E175F1"/>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679"/>
    <w:rsid w:val="00E2679D"/>
    <w:rsid w:val="00E269D3"/>
    <w:rsid w:val="00E26A34"/>
    <w:rsid w:val="00E26E66"/>
    <w:rsid w:val="00E27449"/>
    <w:rsid w:val="00E27A00"/>
    <w:rsid w:val="00E27A19"/>
    <w:rsid w:val="00E27CF0"/>
    <w:rsid w:val="00E27F2C"/>
    <w:rsid w:val="00E301D1"/>
    <w:rsid w:val="00E30EAD"/>
    <w:rsid w:val="00E30EE0"/>
    <w:rsid w:val="00E30F2F"/>
    <w:rsid w:val="00E30F72"/>
    <w:rsid w:val="00E31462"/>
    <w:rsid w:val="00E31991"/>
    <w:rsid w:val="00E31B8A"/>
    <w:rsid w:val="00E32020"/>
    <w:rsid w:val="00E3206C"/>
    <w:rsid w:val="00E320EC"/>
    <w:rsid w:val="00E3215F"/>
    <w:rsid w:val="00E32A05"/>
    <w:rsid w:val="00E32BE3"/>
    <w:rsid w:val="00E32E70"/>
    <w:rsid w:val="00E3371C"/>
    <w:rsid w:val="00E34147"/>
    <w:rsid w:val="00E34715"/>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AAB"/>
    <w:rsid w:val="00E40C05"/>
    <w:rsid w:val="00E40C6C"/>
    <w:rsid w:val="00E410D6"/>
    <w:rsid w:val="00E417BC"/>
    <w:rsid w:val="00E41A79"/>
    <w:rsid w:val="00E426DA"/>
    <w:rsid w:val="00E4281C"/>
    <w:rsid w:val="00E42B3B"/>
    <w:rsid w:val="00E42C94"/>
    <w:rsid w:val="00E43398"/>
    <w:rsid w:val="00E433BE"/>
    <w:rsid w:val="00E434B9"/>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2E9D"/>
    <w:rsid w:val="00E537CA"/>
    <w:rsid w:val="00E5396F"/>
    <w:rsid w:val="00E53C6F"/>
    <w:rsid w:val="00E542B6"/>
    <w:rsid w:val="00E54971"/>
    <w:rsid w:val="00E549B0"/>
    <w:rsid w:val="00E54A1D"/>
    <w:rsid w:val="00E54CA9"/>
    <w:rsid w:val="00E550C7"/>
    <w:rsid w:val="00E552E3"/>
    <w:rsid w:val="00E5549A"/>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6B"/>
    <w:rsid w:val="00E62D73"/>
    <w:rsid w:val="00E62E78"/>
    <w:rsid w:val="00E6357E"/>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3B5"/>
    <w:rsid w:val="00E66F17"/>
    <w:rsid w:val="00E66F6D"/>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A73"/>
    <w:rsid w:val="00E75D61"/>
    <w:rsid w:val="00E75FFA"/>
    <w:rsid w:val="00E76018"/>
    <w:rsid w:val="00E764C6"/>
    <w:rsid w:val="00E776DD"/>
    <w:rsid w:val="00E77CAE"/>
    <w:rsid w:val="00E77DDD"/>
    <w:rsid w:val="00E8018B"/>
    <w:rsid w:val="00E80430"/>
    <w:rsid w:val="00E80447"/>
    <w:rsid w:val="00E807E2"/>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CB"/>
    <w:rsid w:val="00E92BD6"/>
    <w:rsid w:val="00E92DEA"/>
    <w:rsid w:val="00E93029"/>
    <w:rsid w:val="00E9381A"/>
    <w:rsid w:val="00E93D98"/>
    <w:rsid w:val="00E9404C"/>
    <w:rsid w:val="00E941F1"/>
    <w:rsid w:val="00E95021"/>
    <w:rsid w:val="00E95025"/>
    <w:rsid w:val="00E95227"/>
    <w:rsid w:val="00E95523"/>
    <w:rsid w:val="00E95576"/>
    <w:rsid w:val="00E962AA"/>
    <w:rsid w:val="00E9636B"/>
    <w:rsid w:val="00E96576"/>
    <w:rsid w:val="00E96D09"/>
    <w:rsid w:val="00E96FED"/>
    <w:rsid w:val="00E97294"/>
    <w:rsid w:val="00E97776"/>
    <w:rsid w:val="00E979FE"/>
    <w:rsid w:val="00EA080A"/>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205"/>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214"/>
    <w:rsid w:val="00EB042B"/>
    <w:rsid w:val="00EB0643"/>
    <w:rsid w:val="00EB06AE"/>
    <w:rsid w:val="00EB072A"/>
    <w:rsid w:val="00EB0F61"/>
    <w:rsid w:val="00EB1712"/>
    <w:rsid w:val="00EB1E86"/>
    <w:rsid w:val="00EB2259"/>
    <w:rsid w:val="00EB2307"/>
    <w:rsid w:val="00EB2DE6"/>
    <w:rsid w:val="00EB3226"/>
    <w:rsid w:val="00EB3564"/>
    <w:rsid w:val="00EB37CC"/>
    <w:rsid w:val="00EB38E9"/>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35C9"/>
    <w:rsid w:val="00EC3971"/>
    <w:rsid w:val="00EC39A2"/>
    <w:rsid w:val="00EC4250"/>
    <w:rsid w:val="00EC446D"/>
    <w:rsid w:val="00EC483B"/>
    <w:rsid w:val="00EC4911"/>
    <w:rsid w:val="00EC50C9"/>
    <w:rsid w:val="00EC51B4"/>
    <w:rsid w:val="00EC52B5"/>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005"/>
    <w:rsid w:val="00ED5115"/>
    <w:rsid w:val="00ED5179"/>
    <w:rsid w:val="00ED5589"/>
    <w:rsid w:val="00ED57CE"/>
    <w:rsid w:val="00ED5887"/>
    <w:rsid w:val="00ED59C0"/>
    <w:rsid w:val="00ED5C19"/>
    <w:rsid w:val="00ED5F50"/>
    <w:rsid w:val="00ED607E"/>
    <w:rsid w:val="00ED6202"/>
    <w:rsid w:val="00ED644A"/>
    <w:rsid w:val="00ED657F"/>
    <w:rsid w:val="00ED6A0C"/>
    <w:rsid w:val="00ED6B58"/>
    <w:rsid w:val="00ED6D45"/>
    <w:rsid w:val="00ED744E"/>
    <w:rsid w:val="00ED747E"/>
    <w:rsid w:val="00ED750B"/>
    <w:rsid w:val="00ED7CF4"/>
    <w:rsid w:val="00ED7D94"/>
    <w:rsid w:val="00EE081C"/>
    <w:rsid w:val="00EE0BDC"/>
    <w:rsid w:val="00EE0CC9"/>
    <w:rsid w:val="00EE10E5"/>
    <w:rsid w:val="00EE1603"/>
    <w:rsid w:val="00EE1A55"/>
    <w:rsid w:val="00EE1F6D"/>
    <w:rsid w:val="00EE2153"/>
    <w:rsid w:val="00EE2531"/>
    <w:rsid w:val="00EE2C0C"/>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25DC"/>
    <w:rsid w:val="00EF3458"/>
    <w:rsid w:val="00EF373E"/>
    <w:rsid w:val="00EF3D3F"/>
    <w:rsid w:val="00EF3F56"/>
    <w:rsid w:val="00EF430B"/>
    <w:rsid w:val="00EF460B"/>
    <w:rsid w:val="00EF4D07"/>
    <w:rsid w:val="00EF563F"/>
    <w:rsid w:val="00EF5823"/>
    <w:rsid w:val="00EF6341"/>
    <w:rsid w:val="00EF6562"/>
    <w:rsid w:val="00EF682B"/>
    <w:rsid w:val="00EF692B"/>
    <w:rsid w:val="00EF7A5F"/>
    <w:rsid w:val="00F004EB"/>
    <w:rsid w:val="00F00518"/>
    <w:rsid w:val="00F0072E"/>
    <w:rsid w:val="00F009B0"/>
    <w:rsid w:val="00F00F9B"/>
    <w:rsid w:val="00F01211"/>
    <w:rsid w:val="00F018EC"/>
    <w:rsid w:val="00F01E57"/>
    <w:rsid w:val="00F01F96"/>
    <w:rsid w:val="00F02158"/>
    <w:rsid w:val="00F02366"/>
    <w:rsid w:val="00F028E1"/>
    <w:rsid w:val="00F02C33"/>
    <w:rsid w:val="00F02D86"/>
    <w:rsid w:val="00F0363E"/>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1DF5"/>
    <w:rsid w:val="00F11E7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12D"/>
    <w:rsid w:val="00F1756F"/>
    <w:rsid w:val="00F17B8D"/>
    <w:rsid w:val="00F204AA"/>
    <w:rsid w:val="00F20DF0"/>
    <w:rsid w:val="00F210A1"/>
    <w:rsid w:val="00F210F5"/>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62F"/>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981"/>
    <w:rsid w:val="00F34A54"/>
    <w:rsid w:val="00F34EAC"/>
    <w:rsid w:val="00F3523F"/>
    <w:rsid w:val="00F35542"/>
    <w:rsid w:val="00F35840"/>
    <w:rsid w:val="00F3585E"/>
    <w:rsid w:val="00F35D9B"/>
    <w:rsid w:val="00F35E5E"/>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691"/>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CA1"/>
    <w:rsid w:val="00F53D55"/>
    <w:rsid w:val="00F540AD"/>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6DB"/>
    <w:rsid w:val="00F60784"/>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F5C"/>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972"/>
    <w:rsid w:val="00F76B07"/>
    <w:rsid w:val="00F77161"/>
    <w:rsid w:val="00F77596"/>
    <w:rsid w:val="00F77896"/>
    <w:rsid w:val="00F77BB3"/>
    <w:rsid w:val="00F800B0"/>
    <w:rsid w:val="00F80204"/>
    <w:rsid w:val="00F80770"/>
    <w:rsid w:val="00F8097E"/>
    <w:rsid w:val="00F8149A"/>
    <w:rsid w:val="00F816B7"/>
    <w:rsid w:val="00F8178C"/>
    <w:rsid w:val="00F8189E"/>
    <w:rsid w:val="00F81C1E"/>
    <w:rsid w:val="00F81D4F"/>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0F81"/>
    <w:rsid w:val="00F9135C"/>
    <w:rsid w:val="00F918F5"/>
    <w:rsid w:val="00F9198D"/>
    <w:rsid w:val="00F91B15"/>
    <w:rsid w:val="00F91B7E"/>
    <w:rsid w:val="00F92016"/>
    <w:rsid w:val="00F925B4"/>
    <w:rsid w:val="00F925F6"/>
    <w:rsid w:val="00F92C84"/>
    <w:rsid w:val="00F9341F"/>
    <w:rsid w:val="00F9384B"/>
    <w:rsid w:val="00F93AA3"/>
    <w:rsid w:val="00F94191"/>
    <w:rsid w:val="00F9443B"/>
    <w:rsid w:val="00F9482D"/>
    <w:rsid w:val="00F949A3"/>
    <w:rsid w:val="00F94CA5"/>
    <w:rsid w:val="00F952C5"/>
    <w:rsid w:val="00F953FE"/>
    <w:rsid w:val="00F95BC8"/>
    <w:rsid w:val="00F96D28"/>
    <w:rsid w:val="00F97540"/>
    <w:rsid w:val="00F9777B"/>
    <w:rsid w:val="00F979B0"/>
    <w:rsid w:val="00F979B1"/>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A84"/>
    <w:rsid w:val="00FB0FF2"/>
    <w:rsid w:val="00FB18B5"/>
    <w:rsid w:val="00FB197F"/>
    <w:rsid w:val="00FB23DD"/>
    <w:rsid w:val="00FB2830"/>
    <w:rsid w:val="00FB312F"/>
    <w:rsid w:val="00FB35C3"/>
    <w:rsid w:val="00FB36E5"/>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97D"/>
    <w:rsid w:val="00FB7D96"/>
    <w:rsid w:val="00FB7DFE"/>
    <w:rsid w:val="00FC0142"/>
    <w:rsid w:val="00FC03A1"/>
    <w:rsid w:val="00FC0623"/>
    <w:rsid w:val="00FC1CE8"/>
    <w:rsid w:val="00FC1D06"/>
    <w:rsid w:val="00FC1F16"/>
    <w:rsid w:val="00FC1FB3"/>
    <w:rsid w:val="00FC229F"/>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1F0"/>
    <w:rsid w:val="00FC5353"/>
    <w:rsid w:val="00FC539A"/>
    <w:rsid w:val="00FC5DF3"/>
    <w:rsid w:val="00FC5F6D"/>
    <w:rsid w:val="00FC6457"/>
    <w:rsid w:val="00FC66C1"/>
    <w:rsid w:val="00FC6703"/>
    <w:rsid w:val="00FC6BA8"/>
    <w:rsid w:val="00FC7248"/>
    <w:rsid w:val="00FC7A79"/>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1C06"/>
    <w:rsid w:val="00FE22B4"/>
    <w:rsid w:val="00FE22B8"/>
    <w:rsid w:val="00FE231E"/>
    <w:rsid w:val="00FE29E0"/>
    <w:rsid w:val="00FE2F24"/>
    <w:rsid w:val="00FE31A3"/>
    <w:rsid w:val="00FE31B9"/>
    <w:rsid w:val="00FE3716"/>
    <w:rsid w:val="00FE37FF"/>
    <w:rsid w:val="00FE389E"/>
    <w:rsid w:val="00FE38CC"/>
    <w:rsid w:val="00FE449C"/>
    <w:rsid w:val="00FE4949"/>
    <w:rsid w:val="00FE4B78"/>
    <w:rsid w:val="00FE4B9D"/>
    <w:rsid w:val="00FE5165"/>
    <w:rsid w:val="00FE55DF"/>
    <w:rsid w:val="00FE5641"/>
    <w:rsid w:val="00FE5A58"/>
    <w:rsid w:val="00FE5CAA"/>
    <w:rsid w:val="00FE6915"/>
    <w:rsid w:val="00FE6956"/>
    <w:rsid w:val="00FE6E29"/>
    <w:rsid w:val="00FE72AE"/>
    <w:rsid w:val="00FE7BC4"/>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62C"/>
    <w:rsid w:val="00FF57FB"/>
    <w:rsid w:val="00FF58A7"/>
    <w:rsid w:val="00FF6263"/>
    <w:rsid w:val="00FF6A50"/>
    <w:rsid w:val="00FF6D0F"/>
    <w:rsid w:val="00FF74EF"/>
    <w:rsid w:val="00FF75FD"/>
    <w:rsid w:val="00FF786F"/>
    <w:rsid w:val="01040F65"/>
    <w:rsid w:val="030D036F"/>
    <w:rsid w:val="08BC3CD3"/>
    <w:rsid w:val="0AFE50A3"/>
    <w:rsid w:val="0C38DB3A"/>
    <w:rsid w:val="0F403795"/>
    <w:rsid w:val="10F19C53"/>
    <w:rsid w:val="1499BF26"/>
    <w:rsid w:val="14D87590"/>
    <w:rsid w:val="1D025F5C"/>
    <w:rsid w:val="21C4662E"/>
    <w:rsid w:val="27DF31BF"/>
    <w:rsid w:val="27FE34B9"/>
    <w:rsid w:val="2888C7DF"/>
    <w:rsid w:val="29AE8A38"/>
    <w:rsid w:val="2BA68580"/>
    <w:rsid w:val="2E9CE8D2"/>
    <w:rsid w:val="2F0A7218"/>
    <w:rsid w:val="306D7540"/>
    <w:rsid w:val="31404F88"/>
    <w:rsid w:val="31C1A77C"/>
    <w:rsid w:val="31C959C7"/>
    <w:rsid w:val="35C6BD60"/>
    <w:rsid w:val="3DCE0149"/>
    <w:rsid w:val="3EFCAC1E"/>
    <w:rsid w:val="41D8EEEC"/>
    <w:rsid w:val="422C4E24"/>
    <w:rsid w:val="43EC03AB"/>
    <w:rsid w:val="49C7DE46"/>
    <w:rsid w:val="53088BC9"/>
    <w:rsid w:val="5495E037"/>
    <w:rsid w:val="58E16B0D"/>
    <w:rsid w:val="5A950F77"/>
    <w:rsid w:val="5C02BC81"/>
    <w:rsid w:val="5D3EC448"/>
    <w:rsid w:val="5D423F68"/>
    <w:rsid w:val="5E609290"/>
    <w:rsid w:val="66252083"/>
    <w:rsid w:val="6FB74EC1"/>
    <w:rsid w:val="73D030F3"/>
    <w:rsid w:val="74C8C5DB"/>
    <w:rsid w:val="771DC2AB"/>
    <w:rsid w:val="78A4880A"/>
    <w:rsid w:val="794ADFB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FF85134E-882A-4BB4-A79A-AC2405D70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A54DDA"/>
    <w:pPr>
      <w:spacing w:after="100"/>
      <w:outlineLvl w:val="2"/>
    </w:pPr>
    <w:rPr>
      <w:b/>
      <w:bCs/>
      <w:color w:val="auto"/>
      <w:sz w:val="22"/>
      <w:szCs w:val="22"/>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025062"/>
    <w:pPr>
      <w:spacing w:after="200" w:line="240" w:lineRule="auto"/>
    </w:pPr>
    <w:rPr>
      <w:rFonts w:cs="Times New Roman"/>
      <w:color w:val="auto"/>
      <w:sz w:val="22"/>
      <w:szCs w:val="22"/>
      <w:lang w:eastAsia="en-US"/>
    </w:rPr>
  </w:style>
  <w:style w:type="character" w:customStyle="1" w:styleId="BodyTextChar">
    <w:name w:val="Body Text Char"/>
    <w:basedOn w:val="DefaultParagraphFont"/>
    <w:link w:val="BodyText"/>
    <w:rsid w:val="00025062"/>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A54DDA"/>
    <w:rPr>
      <w:b/>
      <w:bCs/>
      <w:color w:val="auto"/>
      <w:sz w:val="22"/>
      <w:szCs w:val="22"/>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uiPriority w:val="59"/>
    <w:rsid w:val="001B6538"/>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B6538"/>
    <w:rPr>
      <w:color w:val="2B579A"/>
      <w:shd w:val="clear" w:color="auto" w:fill="E1DFDD"/>
    </w:rPr>
  </w:style>
  <w:style w:type="paragraph" w:customStyle="1" w:styleId="paragraph">
    <w:name w:val="paragraph"/>
    <w:basedOn w:val="Normal"/>
    <w:rsid w:val="001B6538"/>
    <w:pPr>
      <w:spacing w:before="100" w:beforeAutospacing="1" w:after="100" w:afterAutospacing="1" w:line="240" w:lineRule="auto"/>
    </w:pPr>
    <w:rPr>
      <w:rFonts w:ascii="Times New Roman" w:hAnsi="Times New Roman" w:cs="Times New Roman"/>
      <w:color w:val="auto"/>
      <w:sz w:val="24"/>
      <w:szCs w:val="24"/>
    </w:rPr>
  </w:style>
  <w:style w:type="table" w:customStyle="1" w:styleId="GridTable1Light-Accent21">
    <w:name w:val="Grid Table 1 Light - Accent 21"/>
    <w:basedOn w:val="TableNormal"/>
    <w:next w:val="GridTable1Light-Accent2"/>
    <w:uiPriority w:val="46"/>
    <w:rsid w:val="001B6538"/>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56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916664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6332432">
      <w:bodyDiv w:val="1"/>
      <w:marLeft w:val="0"/>
      <w:marRight w:val="0"/>
      <w:marTop w:val="0"/>
      <w:marBottom w:val="0"/>
      <w:divBdr>
        <w:top w:val="none" w:sz="0" w:space="0" w:color="auto"/>
        <w:left w:val="none" w:sz="0" w:space="0" w:color="auto"/>
        <w:bottom w:val="none" w:sz="0" w:space="0" w:color="auto"/>
        <w:right w:val="none" w:sz="0" w:space="0" w:color="auto"/>
      </w:divBdr>
    </w:div>
    <w:div w:id="67253734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235475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1063039">
      <w:bodyDiv w:val="1"/>
      <w:marLeft w:val="0"/>
      <w:marRight w:val="0"/>
      <w:marTop w:val="0"/>
      <w:marBottom w:val="0"/>
      <w:divBdr>
        <w:top w:val="none" w:sz="0" w:space="0" w:color="auto"/>
        <w:left w:val="none" w:sz="0" w:space="0" w:color="auto"/>
        <w:bottom w:val="none" w:sz="0" w:space="0" w:color="auto"/>
        <w:right w:val="none" w:sz="0" w:space="0" w:color="auto"/>
      </w:divBdr>
    </w:div>
    <w:div w:id="209211430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643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image" Target="media/image27.svg"/><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image" Target="media/image26.sv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image" Target="media/image29.png"/><Relationship Id="rId53" Type="http://schemas.openxmlformats.org/officeDocument/2006/relationships/footer" Target="footer1.xml"/><Relationship Id="rId58"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sv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hyperlink" Target="https://www.environment.vic.gov.au/biodiversity/naturekit" TargetMode="External"/><Relationship Id="rId52" Type="http://schemas.openxmlformats.org/officeDocument/2006/relationships/header" Target="header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svg"/><Relationship Id="rId48" Type="http://schemas.openxmlformats.org/officeDocument/2006/relationships/image" Target="media/image32.png"/><Relationship Id="rId56" Type="http://schemas.openxmlformats.org/officeDocument/2006/relationships/footer" Target="footer3.xml"/><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39.emf"/><Relationship Id="rId2" Type="http://schemas.openxmlformats.org/officeDocument/2006/relationships/image" Target="media/image38.emf"/><Relationship Id="rId1" Type="http://schemas.openxmlformats.org/officeDocument/2006/relationships/image" Target="media/image37.jpg"/></Relationships>
</file>

<file path=word/_rels/head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DOCID75-1821465141-2039</_dlc_DocId>
    <_dlc_DocIdUrl xmlns="a5f32de4-e402-4188-b034-e71ca7d22e54">
      <Url>https://delwpvicgovau.sharepoint.com/sites/ecm_75/_layouts/15/DocIdRedir.aspx?ID=DOCID75-1821465141-2039</Url>
      <Description>DOCID75-1821465141-2039</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2A8E0685-3293-4EF7-BD0E-A75D32D81F6A}">
  <ds:schemaRef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a5f32de4-e402-4188-b034-e71ca7d22e54"/>
    <ds:schemaRef ds:uri="9fd47c19-1c4a-4d7d-b342-c10cef269344"/>
    <ds:schemaRef ds:uri="http://www.w3.org/XML/1998/namespace"/>
    <ds:schemaRef ds:uri="http://purl.org/dc/terms/"/>
  </ds:schemaRefs>
</ds:datastoreItem>
</file>

<file path=customXml/itemProps3.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4.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5.xml><?xml version="1.0" encoding="utf-8"?>
<ds:datastoreItem xmlns:ds="http://schemas.openxmlformats.org/officeDocument/2006/customXml" ds:itemID="{987F5302-52DD-4A43-8F4D-F29E6B8C6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2246E86-5A17-4BD1-84D0-6D92FD08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7</Pages>
  <Words>1557</Words>
  <Characters>10077</Characters>
  <Application>Microsoft Office Word</Application>
  <DocSecurity>0</DocSecurity>
  <Lines>83</Lines>
  <Paragraphs>23</Paragraphs>
  <ScaleCrop>false</ScaleCrop>
  <Company/>
  <LinksUpToDate>false</LinksUpToDate>
  <CharactersWithSpaces>11611</CharactersWithSpaces>
  <SharedDoc>false</SharedDoc>
  <HLinks>
    <vt:vector size="36" baseType="variant">
      <vt:variant>
        <vt:i4>5177358</vt:i4>
      </vt:variant>
      <vt:variant>
        <vt:i4>9</vt:i4>
      </vt:variant>
      <vt:variant>
        <vt:i4>0</vt:i4>
      </vt:variant>
      <vt:variant>
        <vt:i4>5</vt:i4>
      </vt:variant>
      <vt:variant>
        <vt:lpwstr>https://www.environment.vic.gov.au/biodiversity/naturekit</vt:lpwstr>
      </vt:variant>
      <vt:variant>
        <vt:lpwstr/>
      </vt:variant>
      <vt:variant>
        <vt:i4>3801212</vt:i4>
      </vt:variant>
      <vt:variant>
        <vt:i4>6</vt:i4>
      </vt:variant>
      <vt:variant>
        <vt:i4>0</vt:i4>
      </vt:variant>
      <vt:variant>
        <vt:i4>5</vt:i4>
      </vt:variant>
      <vt:variant>
        <vt:lpwstr>https://www.environment.vic.gov.au/biodiversity/natureprint</vt:lpwstr>
      </vt:variant>
      <vt:variant>
        <vt:lpwstr/>
      </vt:variant>
      <vt:variant>
        <vt:i4>7143511</vt:i4>
      </vt:variant>
      <vt:variant>
        <vt:i4>3</vt:i4>
      </vt:variant>
      <vt:variant>
        <vt:i4>0</vt:i4>
      </vt:variant>
      <vt:variant>
        <vt:i4>5</vt:i4>
      </vt:variant>
      <vt:variant>
        <vt:lpwstr>mailto:XXXX@delwp.vic.gov.au</vt:lpwstr>
      </vt:variant>
      <vt:variant>
        <vt:lpwstr/>
      </vt:variant>
      <vt:variant>
        <vt:i4>7143511</vt:i4>
      </vt:variant>
      <vt:variant>
        <vt:i4>0</vt:i4>
      </vt:variant>
      <vt:variant>
        <vt:i4>0</vt:i4>
      </vt:variant>
      <vt:variant>
        <vt:i4>5</vt:i4>
      </vt:variant>
      <vt:variant>
        <vt:lpwstr>mailto:XXXX@delwp.vic.gov.au</vt:lpwstr>
      </vt:variant>
      <vt:variant>
        <vt:lpwstr/>
      </vt:variant>
      <vt:variant>
        <vt:i4>6946926</vt:i4>
      </vt:variant>
      <vt:variant>
        <vt:i4>3</vt:i4>
      </vt:variant>
      <vt:variant>
        <vt:i4>0</vt:i4>
      </vt:variant>
      <vt:variant>
        <vt:i4>5</vt:i4>
      </vt:variant>
      <vt:variant>
        <vt:lpwstr>https://delwpvicgovau-my.sharepoint.com/:w:/g/personal/ruth_glass_delwp_vic_gov_au/EYGRaK_rDXZIlRQoX3Pi2k8BIcmZxYu-52te4dVH16nZhQ?e=bodTzC</vt:lpwstr>
      </vt:variant>
      <vt:variant>
        <vt:lpwstr/>
      </vt:variant>
      <vt:variant>
        <vt:i4>7143461</vt:i4>
      </vt:variant>
      <vt:variant>
        <vt:i4>0</vt:i4>
      </vt:variant>
      <vt:variant>
        <vt:i4>0</vt:i4>
      </vt:variant>
      <vt:variant>
        <vt:i4>5</vt:i4>
      </vt:variant>
      <vt:variant>
        <vt:lpwstr>https://delwpvicgovau-my.sharepoint.com/:f:/g/personal/ruth_glass_delwp_vic_gov_au/Eq8TX3Hf1EVLg_bBKJjoTAQBHRklUnawItjXHh71-WYSxA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272</cp:revision>
  <cp:lastPrinted>2020-10-01T06:08:00Z</cp:lastPrinted>
  <dcterms:created xsi:type="dcterms:W3CDTF">2021-01-08T10:03:00Z</dcterms:created>
  <dcterms:modified xsi:type="dcterms:W3CDTF">2021-01-29T04:56:00Z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69b30752-3fb5-4fbc-8778-b487dedf7758</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