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EE82363" w14:textId="0116F2BF" w:rsidR="005A2A5D" w:rsidRDefault="000E7284" w:rsidP="002C296E">
      <w:pPr>
        <w:pStyle w:val="BodyText"/>
      </w:pPr>
      <w:r w:rsidRPr="00D55628">
        <w:rPr>
          <w:noProof/>
        </w:rPr>
        <mc:AlternateContent>
          <mc:Choice Requires="wps">
            <w:drawing>
              <wp:anchor distT="0" distB="0" distL="114300" distR="114300" simplePos="1" relativeHeight="251658255" behindDoc="0" locked="1" layoutInCell="1" allowOverlap="1" wp14:anchorId="5A76578A" wp14:editId="5A86C867">
                <wp:simplePos x="3542030" y="7106285"/>
                <wp:positionH relativeFrom="page">
                  <wp:posOffset>3542030</wp:posOffset>
                </wp:positionH>
                <wp:positionV relativeFrom="page">
                  <wp:posOffset>7106285</wp:posOffset>
                </wp:positionV>
                <wp:extent cx="1890000" cy="1994400"/>
                <wp:effectExtent l="0" t="0" r="0" b="0"/>
                <wp:wrapNone/>
                <wp:docPr id="66" name="TriangleBottomSolar"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dpi="0" rotWithShape="1">
                          <a:blip r:embed="rId13">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3CB71B" id="TriangleBottomSolar" o:spid="_x0000_s1026" style="position:absolute;margin-left:278.9pt;margin-top:559.55pt;width:148.8pt;height:157.05pt;z-index:251658255;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" path="m1745,3697l,,3496,,1745,3697xe" stroked="f">
                <v:fill r:id="rId14" o:title="" recolor="t" rotate="t" type="frame"/>
                <v:path arrowok="t" o:connecttype="custom" o:connectlocs="943378,1994400;0,0;1890000,0;943378,1994400" o:connectangles="0,0,0,0"/>
                <w10:wrap anchorx="page" anchory="page"/>
                <w10:anchorlock/>
              </v:shape>
            </w:pict>
          </mc:Fallback>
        </mc:AlternateContent>
      </w:r>
      <w:r w:rsidR="0039720E">
        <w:rPr>
          <w:noProof/>
        </w:rPr>
        <mc:AlternateContent>
          <mc:Choice Requires="wps">
            <w:drawing>
              <wp:anchor distT="0" distB="0" distL="114300" distR="114300" simplePos="0" relativeHeight="251658246" behindDoc="0" locked="1" layoutInCell="1" allowOverlap="1" wp14:anchorId="72D1E5CF" wp14:editId="2342A35F">
                <wp:simplePos x="0" y="0"/>
                <wp:positionH relativeFrom="page">
                  <wp:posOffset>2451735</wp:posOffset>
                </wp:positionH>
                <wp:positionV relativeFrom="page">
                  <wp:posOffset>1620520</wp:posOffset>
                </wp:positionV>
                <wp:extent cx="7880400" cy="3168000"/>
                <wp:effectExtent l="0" t="0" r="0" b="0"/>
                <wp:wrapNone/>
                <wp:docPr id="37" name="LandscapeOverlay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ABB0B5" id="LandscapeOverlayRight" o:spid="_x0000_s1026" style="position:absolute;margin-left:193.05pt;margin-top:127.6pt;width:620.5pt;height:249.45pt;z-index:25165824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" path="m,4989l2359,,12410,r,4989l,4989xe" fillcolor="#00b2a9 [3202]" stroked="f">
                <v:fill opacity="19789f"/>
                <v:path arrowok="t" o:connecttype="custom" o:connectlocs="0,3168000;1497975,0;7880400,0;7880400,3168000;0,3168000" o:connectangles="0,0,0,0,0"/>
                <w10:wrap anchorx="page" anchory="page"/>
                <w10:anchorlock/>
              </v:shape>
            </w:pict>
          </mc:Fallback>
        </mc:AlternateContent>
      </w:r>
      <w:r w:rsidR="001D6D1D">
        <w:rPr>
          <w:noProof/>
        </w:rPr>
        <mc:AlternateContent>
          <mc:Choice Requires="wps">
            <w:drawing>
              <wp:anchor distT="0" distB="0" distL="114300" distR="114300" simplePos="0" relativeHeight="251658250" behindDoc="0" locked="1" layoutInCell="1" allowOverlap="1" wp14:anchorId="7A59E34D" wp14:editId="6571F230">
                <wp:simplePos x="0" y="0"/>
                <wp:positionH relativeFrom="page">
                  <wp:posOffset>2451735</wp:posOffset>
                </wp:positionH>
                <wp:positionV relativeFrom="page">
                  <wp:posOffset>1620520</wp:posOffset>
                </wp:positionV>
                <wp:extent cx="7880400" cy="3168000"/>
                <wp:effectExtent l="0" t="0" r="0" b="0"/>
                <wp:wrapNone/>
                <wp:docPr id="35" name="LandscapePic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blipFill dpi="0" rotWithShape="1">
                          <a:blip r:embed="rId15">
                            <a:extLst>
                              <a:ext uri="{28A0092B-C50C-407E-A947-70E740481C1C}">
                                <a14:useLocalDpi xmlns:a14="http://schemas.microsoft.com/office/drawing/2010/main" val="0"/>
                              </a:ext>
                            </a:extLst>
                          </a:blip>
                          <a:srcRect/>
                          <a:stretch>
                            <a:fillRect t="-288" b="-288"/>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8AC43F" id="LandscapePicRight" o:spid="_x0000_s1026" style="position:absolute;margin-left:193.05pt;margin-top:127.6pt;width:620.5pt;height:249.45pt;z-index:25165825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" path="m,4989l2359,,12410,r,4989l,4989xe" stroked="f">
                <v:fill r:id="rId16" o:title="" recolor="t" rotate="t" type="frame"/>
                <v:path arrowok="t" o:connecttype="custom" o:connectlocs="0,3168000;1497975,0;7880400,0;7880400,3168000;0,3168000" o:connectangles="0,0,0,0,0"/>
                <w10:wrap anchorx="page" anchory="page"/>
                <w10:anchorlock/>
              </v:shape>
            </w:pict>
          </mc:Fallback>
        </mc:AlternateContent>
      </w:r>
      <w:r w:rsidR="002F6C8D">
        <w:rPr>
          <w:noProof/>
        </w:rPr>
        <mc:AlternateContent>
          <mc:Choice Requires="wps">
            <w:drawing>
              <wp:anchor distT="0" distB="0" distL="114300" distR="114300" simplePos="0" relativeHeight="251658249" behindDoc="0" locked="1" layoutInCell="1" allowOverlap="1" wp14:anchorId="5F6506F5" wp14:editId="41C8D7F2">
                <wp:simplePos x="0" y="0"/>
                <wp:positionH relativeFrom="page">
                  <wp:posOffset>363855</wp:posOffset>
                </wp:positionH>
                <wp:positionV relativeFrom="page">
                  <wp:posOffset>1620520</wp:posOffset>
                </wp:positionV>
                <wp:extent cx="2080800" cy="3168000"/>
                <wp:effectExtent l="0" t="0" r="0" b="0"/>
                <wp:wrapNone/>
                <wp:docPr id="33" name="LandscapeOverlayLef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0800" cy="3168000"/>
                        </a:xfrm>
                        <a:custGeom>
                          <a:avLst/>
                          <a:gdLst>
                            <a:gd name="T0" fmla="*/ 924 w 3278"/>
                            <a:gd name="T1" fmla="*/ 0 h 4989"/>
                            <a:gd name="T2" fmla="*/ 0 w 3278"/>
                            <a:gd name="T3" fmla="*/ 0 h 4989"/>
                            <a:gd name="T4" fmla="*/ 0 w 3278"/>
                            <a:gd name="T5" fmla="*/ 4989 h 4989"/>
                            <a:gd name="T6" fmla="*/ 3278 w 3278"/>
                            <a:gd name="T7" fmla="*/ 4989 h 4989"/>
                            <a:gd name="T8" fmla="*/ 924 w 3278"/>
                            <a:gd name="T9" fmla="*/ 0 h 4989"/>
                          </a:gdLst>
                          <a:ahLst/>
                          <a:cxnLst>
                            <a:cxn ang="0">
                              <a:pos x="T0" y="T1"/>
                            </a:cxn>
                            <a:cxn ang="0">
                              <a:pos x="T2" y="T3"/>
                            </a:cxn>
                            <a:cxn ang="0">
                              <a:pos x="T4" y="T5"/>
                            </a:cxn>
                            <a:cxn ang="0">
                              <a:pos x="T6" y="T7"/>
                            </a:cxn>
                            <a:cxn ang="0">
                              <a:pos x="T8" y="T9"/>
                            </a:cxn>
                          </a:cxnLst>
                          <a:rect l="0" t="0" r="r" b="b"/>
                          <a:pathLst>
                            <a:path w="3278" h="4989">
                              <a:moveTo>
                                <a:pt x="924" y="0"/>
                              </a:moveTo>
                              <a:lnTo>
                                <a:pt x="0" y="0"/>
                              </a:lnTo>
                              <a:lnTo>
                                <a:pt x="0" y="4989"/>
                              </a:lnTo>
                              <a:lnTo>
                                <a:pt x="3278" y="4989"/>
                              </a:lnTo>
                              <a:lnTo>
                                <a:pt x="924"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A5C7CF" id="LandscapeOverlayLeft" o:spid="_x0000_s1026" style="position:absolute;margin-left:28.65pt;margin-top:127.6pt;width:163.85pt;height:249.45pt;z-index:251658249;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278,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" path="m924,l,,,4989r3278,l924,xe" fillcolor="#201547" stroked="f">
                <v:fill opacity="19789f"/>
                <v:path arrowok="t" o:connecttype="custom" o:connectlocs="586534,0;0,0;0,3168000;2080800,3168000;586534,0" o:connectangles="0,0,0,0,0"/>
                <w10:wrap anchorx="page" anchory="page"/>
                <w10:anchorlock/>
              </v:shape>
            </w:pict>
          </mc:Fallback>
        </mc:AlternateContent>
      </w:r>
      <w:r w:rsidR="001246C4" w:rsidRPr="00812815">
        <w:rPr>
          <w:noProof/>
          <w:color w:val="00B2A9" w:themeColor="text2"/>
        </w:rPr>
        <mc:AlternateContent>
          <mc:Choice Requires="wps">
            <w:drawing>
              <wp:anchor distT="0" distB="0" distL="114300" distR="114300" simplePos="0" relativeHeight="251658259" behindDoc="0" locked="1" layoutInCell="1" allowOverlap="1" wp14:anchorId="51112AD1" wp14:editId="1CFF607E">
                <wp:simplePos x="0" y="0"/>
                <wp:positionH relativeFrom="page">
                  <wp:posOffset>3542030</wp:posOffset>
                </wp:positionH>
                <wp:positionV relativeFrom="page">
                  <wp:posOffset>2353945</wp:posOffset>
                </wp:positionV>
                <wp:extent cx="3657600" cy="4755600"/>
                <wp:effectExtent l="0" t="0" r="0" b="0"/>
                <wp:wrapNone/>
                <wp:docPr id="31" name="Multi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blipFill dpi="0" rotWithShape="1">
                          <a:blip r:embed="rId17">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CE7681" id="Multi2" o:spid="_x0000_s1026" style="position:absolute;margin-left:278.9pt;margin-top:185.35pt;width:4in;height:374.45pt;z-index:251658259;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" path="m3536,l,7483r5762,l5762,,3536,xe" stroked="f">
                <v:fill r:id="rId18" o:title="" recolor="t" rotate="t" type="frame"/>
                <v:path arrowok="t" o:connecttype="custom" o:connectlocs="2244581,0;0,4755600;3657600,4755600;3657600,0;2244581,0" o:connectangles="0,0,0,0,0"/>
                <w10:wrap anchorx="page" anchory="page"/>
                <w10:anchorlock/>
              </v:shape>
            </w:pict>
          </mc:Fallback>
        </mc:AlternateContent>
      </w:r>
      <w:r w:rsidR="001246C4">
        <w:rPr>
          <w:noProof/>
        </w:rPr>
        <mc:AlternateContent>
          <mc:Choice Requires="wps">
            <w:drawing>
              <wp:anchor distT="0" distB="0" distL="114300" distR="114300" simplePos="0" relativeHeight="251658258" behindDoc="0" locked="1" layoutInCell="1" allowOverlap="1" wp14:anchorId="3116A9BF" wp14:editId="28089BF4">
                <wp:simplePos x="0" y="0"/>
                <wp:positionH relativeFrom="page">
                  <wp:posOffset>363220</wp:posOffset>
                </wp:positionH>
                <wp:positionV relativeFrom="page">
                  <wp:posOffset>2353945</wp:posOffset>
                </wp:positionV>
                <wp:extent cx="3182400" cy="4755600"/>
                <wp:effectExtent l="0" t="0" r="0" b="0"/>
                <wp:wrapNone/>
                <wp:docPr id="15" name="Multi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400" cy="4755600"/>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blipFill dpi="0" rotWithShape="1">
                          <a:blip r:embed="rId19">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063C8C" id="Multi1" o:spid="_x0000_s1026" style="position:absolute;margin-left:28.6pt;margin-top:185.35pt;width:250.6pt;height:374.45pt;z-index:25165825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" path="m1747,l,,,8858r5941,l1747,xe" stroked="f">
                <v:fill r:id="rId20" o:title="" recolor="t" rotate="t" type="frame"/>
                <v:path arrowok="t" o:connecttype="custom" o:connectlocs="935811,0;0,0;0,4755600;3182400,4755600;935811,0" o:connectangles="0,0,0,0,0"/>
                <w10:wrap anchorx="page" anchory="page"/>
                <w10:anchorlock/>
              </v:shape>
            </w:pict>
          </mc:Fallback>
        </mc:AlternateContent>
      </w:r>
      <w:r w:rsidR="00AD391C">
        <w:rPr>
          <w:noProof/>
        </w:rPr>
        <mc:AlternateContent>
          <mc:Choice Requires="wps">
            <w:drawing>
              <wp:anchor distT="0" distB="0" distL="114300" distR="114300" simplePos="0" relativeHeight="251658260" behindDoc="0" locked="1" layoutInCell="1" allowOverlap="1" wp14:anchorId="7CFCD0A1" wp14:editId="2B1D6EC2">
                <wp:simplePos x="0" y="0"/>
                <wp:positionH relativeFrom="page">
                  <wp:posOffset>353695</wp:posOffset>
                </wp:positionH>
                <wp:positionV relativeFrom="page">
                  <wp:posOffset>2353945</wp:posOffset>
                </wp:positionV>
                <wp:extent cx="3181985" cy="4755515"/>
                <wp:effectExtent l="0" t="0" r="0" b="6985"/>
                <wp:wrapNone/>
                <wp:docPr id="43" name="Overlay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1985" cy="4755515"/>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solidFill>
                          <a:srgbClr val="201547">
                            <a:alpha val="6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692842" id="OverlayLeft" o:spid="_x0000_s1026" style="position:absolute;margin-left:27.85pt;margin-top:185.35pt;width:250.55pt;height:374.45pt;z-index:2516582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" path="m1747,l,,,8858r5941,l1747,xe" fillcolor="#201547" stroked="f">
                <v:fill opacity="39321f"/>
                <v:path arrowok="t" o:connecttype="custom" o:connectlocs="935689,0;0,0;0,4755515;3181985,4755515;935689,0" o:connectangles="0,0,0,0,0"/>
                <w10:wrap anchorx="page" anchory="page"/>
                <w10:anchorlock/>
              </v:shape>
            </w:pict>
          </mc:Fallback>
        </mc:AlternateContent>
      </w:r>
      <w:r w:rsidR="00CA2A66" w:rsidRPr="00812815">
        <w:rPr>
          <w:noProof/>
          <w:color w:val="00B2A9" w:themeColor="text2"/>
        </w:rPr>
        <mc:AlternateContent>
          <mc:Choice Requires="wps">
            <w:drawing>
              <wp:anchor distT="0" distB="0" distL="114300" distR="114300" simplePos="0" relativeHeight="251658261" behindDoc="0" locked="1" layoutInCell="1" allowOverlap="1" wp14:anchorId="6FCFC65D" wp14:editId="562EEBCF">
                <wp:simplePos x="0" y="0"/>
                <wp:positionH relativeFrom="page">
                  <wp:posOffset>3538855</wp:posOffset>
                </wp:positionH>
                <wp:positionV relativeFrom="page">
                  <wp:posOffset>2353945</wp:posOffset>
                </wp:positionV>
                <wp:extent cx="3657600" cy="4755515"/>
                <wp:effectExtent l="0" t="0" r="0" b="6985"/>
                <wp:wrapNone/>
                <wp:docPr id="16" name="Overlay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515"/>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CABD79" id="OverlayRight" o:spid="_x0000_s1026" style="position:absolute;margin-left:278.65pt;margin-top:185.35pt;width:4in;height:374.45pt;z-index:2516582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" path="m3536,l,7483r5762,l5762,,3536,xe" fillcolor="#00b2a9 [3202]" stroked="f">
                <v:fill opacity="19789f"/>
                <v:path arrowok="t" o:connecttype="custom" o:connectlocs="2244581,0;0,4755515;3657600,4755515;3657600,0;2244581,0" o:connectangles="0,0,0,0,0"/>
                <w10:wrap anchorx="page" anchory="page"/>
                <w10:anchorlock/>
              </v:shape>
            </w:pict>
          </mc:Fallback>
        </mc:AlternateContent>
      </w:r>
      <w:r w:rsidR="001172B9" w:rsidRPr="00D55628">
        <w:rPr>
          <w:noProof/>
        </w:rPr>
        <mc:AlternateContent>
          <mc:Choice Requires="wps">
            <w:drawing>
              <wp:anchor distT="0" distB="0" distL="114300" distR="114300" simplePos="1" relativeHeight="251658252" behindDoc="0" locked="1" layoutInCell="1" allowOverlap="1" wp14:anchorId="585C578E" wp14:editId="5733DBAA">
                <wp:simplePos x="3542030" y="7106285"/>
                <wp:positionH relativeFrom="page">
                  <wp:posOffset>3542030</wp:posOffset>
                </wp:positionH>
                <wp:positionV relativeFrom="page">
                  <wp:posOffset>7106285</wp:posOffset>
                </wp:positionV>
                <wp:extent cx="1890000" cy="1994400"/>
                <wp:effectExtent l="0" t="0" r="0" b="0"/>
                <wp:wrapNone/>
                <wp:docPr id="40" name="TriangleBottomACIMono"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21"/>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F07BB3" id="TriangleBottomACIMono" o:spid="_x0000_s1026" style="position:absolute;margin-left:278.9pt;margin-top:559.55pt;width:148.8pt;height:157.05pt;z-index:25165825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IMWElDQ19QUk9GSUxFAAEB&#10;AAAMSExpbm8CEAAAbW50clJHQiBYWVogB84AAgAJAAYAMQAAYWNzcE1TRlQAAAAASUVDIHNSR0IA&#10;AAAAAAAAAAAAAAE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" path="m1745,3697l,,3496,,1745,3697xe" stroked="f">
                <v:fill r:id="rId22" o:title="" recolor="t" rotate="t" type="frame"/>
                <v:path arrowok="t" o:connecttype="custom" o:connectlocs="943378,1994400;0,0;1890000,0;943378,1994400" o:connectangles="0,0,0,0"/>
                <w10:wrap anchorx="page" anchory="page"/>
                <w10:anchorlock/>
              </v:shape>
            </w:pict>
          </mc:Fallback>
        </mc:AlternateContent>
      </w:r>
      <w:r w:rsidR="001172B9" w:rsidRPr="00D55628">
        <w:rPr>
          <w:noProof/>
        </w:rPr>
        <mc:AlternateContent>
          <mc:Choice Requires="wps">
            <w:drawing>
              <wp:anchor distT="0" distB="0" distL="114300" distR="114300" simplePos="0" relativeHeight="251658257" behindDoc="0" locked="1" layoutInCell="1" allowOverlap="1" wp14:anchorId="0068EDA4" wp14:editId="441C7AF8">
                <wp:simplePos x="0" y="0"/>
                <wp:positionH relativeFrom="page">
                  <wp:posOffset>3542030</wp:posOffset>
                </wp:positionH>
                <wp:positionV relativeFrom="page">
                  <wp:posOffset>7106285</wp:posOffset>
                </wp:positionV>
                <wp:extent cx="1890000" cy="1994400"/>
                <wp:effectExtent l="0" t="0" r="0" b="6350"/>
                <wp:wrapNone/>
                <wp:docPr id="39" name="TriangleBottomACI"/>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23"/>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C8355D" id="TriangleBottomACI" o:spid="_x0000_s1026" style="position:absolute;margin-left:278.9pt;margin-top:559.55pt;width:148.8pt;height:157.05pt;z-index:2516582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PD94cGFja2V0&#10;IGVuZD0idyI/Pv/iDFhJQ0NfUFJPRklMRQABAQAADEhMaW5vAhAAAG1udHJSR0IgWFlaIAfOAAIA&#10;CQAGADEAAGFjc3BNU0ZUAAAAAElFQyBzUkdCAAAAAAAAAAAAAAAB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" path="m1745,3697l,,3496,,1745,3697xe" stroked="f">
                <v:fill r:id="rId24" o:title="" recolor="t" rotate="t" type="frame"/>
                <v:path arrowok="t" o:connecttype="custom" o:connectlocs="943378,1994400;0,0;1890000,0;943378,1994400" o:connectangles="0,0,0,0"/>
                <w10:wrap anchorx="page" anchory="page"/>
                <w10:anchorlock/>
              </v:shape>
            </w:pict>
          </mc:Fallback>
        </mc:AlternateContent>
      </w:r>
      <w:r w:rsidR="009D0AFD" w:rsidRPr="00D55628">
        <w:rPr>
          <w:noProof/>
        </w:rPr>
        <mc:AlternateContent>
          <mc:Choice Requires="wps">
            <w:drawing>
              <wp:anchor distT="0" distB="0" distL="114300" distR="114300" simplePos="1" relativeHeight="251658254" behindDoc="0" locked="1" layoutInCell="1" allowOverlap="1" wp14:anchorId="1AEF3CBD" wp14:editId="09077D67">
                <wp:simplePos x="3542030" y="7106285"/>
                <wp:positionH relativeFrom="page">
                  <wp:posOffset>3542030</wp:posOffset>
                </wp:positionH>
                <wp:positionV relativeFrom="page">
                  <wp:posOffset>7106285</wp:posOffset>
                </wp:positionV>
                <wp:extent cx="1890000" cy="1994400"/>
                <wp:effectExtent l="0" t="0" r="0" b="0"/>
                <wp:wrapNone/>
                <wp:docPr id="12" name="TriangleBottom"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6"/>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400CFC" id="TriangleBottom" o:spid="_x0000_s1026" style="position:absolute;margin-left:278.9pt;margin-top:559.55pt;width:148.8pt;height:157.05pt;z-index:25165825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" path="m1745,3697l,,3496,,1745,3697xe" fillcolor="#a6a1b5 [3209]" stroked="f">
                <v:path arrowok="t" o:connecttype="custom" o:connectlocs="943378,1994400;0,0;1890000,0;943378,1994400" o:connectangles="0,0,0,0"/>
                <w10:wrap anchorx="page" anchory="page"/>
                <w10:anchorlock/>
              </v:shape>
            </w:pict>
          </mc:Fallback>
        </mc:AlternateContent>
      </w:r>
      <w:r w:rsidR="009D0AFD" w:rsidRPr="00D55628">
        <w:rPr>
          <w:noProof/>
        </w:rPr>
        <mc:AlternateContent>
          <mc:Choice Requires="wps">
            <w:drawing>
              <wp:anchor distT="0" distB="0" distL="114300" distR="114300" simplePos="0" relativeHeight="251658248" behindDoc="0" locked="1" layoutInCell="1" allowOverlap="1" wp14:anchorId="1AB166DC" wp14:editId="49298CA0">
                <wp:simplePos x="0" y="0"/>
                <wp:positionH relativeFrom="page">
                  <wp:posOffset>359410</wp:posOffset>
                </wp:positionH>
                <wp:positionV relativeFrom="page">
                  <wp:posOffset>359410</wp:posOffset>
                </wp:positionV>
                <wp:extent cx="1890000" cy="1994400"/>
                <wp:effectExtent l="0" t="0" r="0" b="6350"/>
                <wp:wrapNone/>
                <wp:docPr id="11" name="TriangleTop"/>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4"/>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02F564" id="TriangleTop" o:spid="_x0000_s1026" style="position:absolute;margin-left:28.3pt;margin-top:28.3pt;width:148.8pt;height:157.05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" path="m1745,3697l,,3496,,1745,3697xe" fillcolor="#797391 [3207]" stroked="f">
                <v:path arrowok="t" o:connecttype="custom" o:connectlocs="943378,1994400;0,0;1890000,0;943378,1994400" o:connectangles="0,0,0,0"/>
                <w10:wrap anchorx="page" anchory="page"/>
                <w10:anchorlock/>
              </v:shape>
            </w:pict>
          </mc:Fallback>
        </mc:AlternateContent>
      </w:r>
      <w:r w:rsidR="00330302" w:rsidRPr="00D55628">
        <w:rPr>
          <w:noProof/>
        </w:rPr>
        <mc:AlternateContent>
          <mc:Choice Requires="wps">
            <w:drawing>
              <wp:anchor distT="0" distB="0" distL="114300" distR="114300" simplePos="0" relativeHeight="251658247" behindDoc="0" locked="1" layoutInCell="1" allowOverlap="1" wp14:anchorId="4E15FCE7" wp14:editId="3C93FAFE">
                <wp:simplePos x="0" y="0"/>
                <wp:positionH relativeFrom="page">
                  <wp:posOffset>0</wp:posOffset>
                </wp:positionH>
                <wp:positionV relativeFrom="page">
                  <wp:align>bottom</wp:align>
                </wp:positionV>
                <wp:extent cx="3848400" cy="720000"/>
                <wp:effectExtent l="0" t="0" r="0" b="0"/>
                <wp:wrapNone/>
                <wp:docPr id="8"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451600" w14:textId="77777777" w:rsidR="00C857C3" w:rsidRPr="009F69FA" w:rsidRDefault="00C857C3" w:rsidP="00606CDD">
                            <w:pPr>
                              <w:pStyle w:val="xWebCoverPage"/>
                            </w:pPr>
                            <w:r w:rsidRPr="009F69FA">
                              <w:t>de</w:t>
                            </w:r>
                            <w:r>
                              <w:t>lw</w:t>
                            </w:r>
                            <w:r w:rsidRPr="009F69FA">
                              <w:t>p.vic.gov.au</w:t>
                            </w: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15FCE7" id="_x0000_t202" coordsize="21600,21600" o:spt="202" path="m,l,21600r21600,l21600,xe">
                <v:stroke joinstyle="miter"/>
                <v:path gradientshapeok="t" o:connecttype="rect"/>
              </v:shapetype>
              <v:shape id="WebAddress" o:spid="_x0000_s1026" type="#_x0000_t202" style="position:absolute;margin-left:0;margin-top:0;width:303pt;height:56.7pt;z-index:251658247;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" filled="f" stroked="f" strokeweight=".5pt">
                <v:textbox inset="20mm">
                  <w:txbxContent>
                    <w:p w14:paraId="7D451600" w14:textId="77777777" w:rsidR="00C857C3" w:rsidRPr="009F69FA" w:rsidRDefault="00C857C3" w:rsidP="00606CDD">
                      <w:pPr>
                        <w:pStyle w:val="xWebCoverPage"/>
                      </w:pPr>
                      <w:r w:rsidRPr="009F69FA">
                        <w:t>de</w:t>
                      </w:r>
                      <w:r>
                        <w:t>lw</w:t>
                      </w:r>
                      <w:r w:rsidRPr="009F69FA">
                        <w:t>p.vic.gov.au</w:t>
                      </w:r>
                    </w:p>
                  </w:txbxContent>
                </v:textbox>
                <w10:wrap anchorx="page" anchory="page"/>
                <w10:anchorlock/>
              </v:shape>
            </w:pict>
          </mc:Fallback>
        </mc:AlternateContent>
      </w:r>
      <w:r w:rsidR="003D5476" w:rsidRPr="00D55628">
        <w:rPr>
          <w:noProof/>
        </w:rPr>
        <mc:AlternateContent>
          <mc:Choice Requires="wps">
            <w:drawing>
              <wp:anchor distT="0" distB="0" distL="114300" distR="114300" simplePos="0" relativeHeight="251658240" behindDoc="1" locked="1" layoutInCell="1" allowOverlap="1" wp14:anchorId="1410AA48" wp14:editId="0B0E490C">
                <wp:simplePos x="0" y="0"/>
                <wp:positionH relativeFrom="page">
                  <wp:align>left</wp:align>
                </wp:positionH>
                <wp:positionV relativeFrom="page">
                  <wp:posOffset>8567420</wp:posOffset>
                </wp:positionV>
                <wp:extent cx="5554800" cy="370800"/>
                <wp:effectExtent l="0" t="0" r="8255" b="10795"/>
                <wp:wrapNone/>
                <wp:docPr id="1" name="CoverStatus" title="Watermark Document Status"/>
                <wp:cNvGraphicFramePr/>
                <a:graphic xmlns:a="http://schemas.openxmlformats.org/drawingml/2006/main">
                  <a:graphicData uri="http://schemas.microsoft.com/office/word/2010/wordprocessingShape">
                    <wps:wsp>
                      <wps:cNvSpPr txBox="1"/>
                      <wps:spPr>
                        <a:xfrm>
                          <a:off x="0" y="0"/>
                          <a:ext cx="55548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55B924" w14:textId="0A4B20C7" w:rsidR="00C857C3" w:rsidRPr="00271B90" w:rsidRDefault="00C857C3" w:rsidP="00A653F3">
                            <w:pPr>
                              <w:pStyle w:val="xCoverStatus"/>
                            </w:pPr>
                            <w:r>
                              <w:fldChar w:fldCharType="begin"/>
                            </w:r>
                            <w:r>
                              <w:instrText xml:space="preserve"> DOCPROPERTY  xStatus  \* MERGEFORMAT </w:instrText>
                            </w:r>
                            <w:r>
                              <w:fldChar w:fldCharType="end"/>
                            </w:r>
                          </w:p>
                        </w:txbxContent>
                      </wps:txbx>
                      <wps:bodyPr rot="0" spcFirstLastPara="0" vertOverflow="overflow" horzOverflow="overflow" vert="horz" wrap="square" lIns="720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0AA48" id="CoverStatus" o:spid="_x0000_s1027" type="#_x0000_t202" alt="Title: Watermark Document Status" style="position:absolute;margin-left:0;margin-top:674.6pt;width:437.4pt;height:29.2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" filled="f" stroked="f" strokeweight=".5pt">
                <v:textbox inset="20mm,0,1mm,0">
                  <w:txbxContent>
                    <w:p w14:paraId="2155B924" w14:textId="0A4B20C7" w:rsidR="00C857C3" w:rsidRPr="00271B90" w:rsidRDefault="00C857C3" w:rsidP="00A653F3">
                      <w:pPr>
                        <w:pStyle w:val="xCoverStatus"/>
                      </w:pPr>
                      <w:r>
                        <w:fldChar w:fldCharType="begin"/>
                      </w:r>
                      <w:r>
                        <w:instrText xml:space="preserve"> DOCPROPERTY  xStatus  \* MERGEFORMAT </w:instrText>
                      </w:r>
                      <w:r>
                        <w:fldChar w:fldCharType="end"/>
                      </w:r>
                    </w:p>
                  </w:txbxContent>
                </v:textbox>
                <w10:wrap anchorx="page" anchory="page"/>
                <w10:anchorlock/>
              </v:shape>
            </w:pict>
          </mc:Fallback>
        </mc:AlternateContent>
      </w:r>
      <w:r w:rsidR="003A2D2C" w:rsidRPr="00D55628">
        <w:rPr>
          <w:noProof/>
        </w:rPr>
        <mc:AlternateContent>
          <mc:Choice Requires="wps">
            <w:drawing>
              <wp:anchor distT="0" distB="0" distL="114300" distR="114300" simplePos="1" relativeHeight="251658253" behindDoc="0" locked="1" layoutInCell="1" allowOverlap="1" wp14:anchorId="570636AA" wp14:editId="30CDD4D8">
                <wp:simplePos x="359410" y="9100185"/>
                <wp:positionH relativeFrom="page">
                  <wp:posOffset>359410</wp:posOffset>
                </wp:positionH>
                <wp:positionV relativeFrom="page">
                  <wp:posOffset>9100185</wp:posOffset>
                </wp:positionV>
                <wp:extent cx="6840001" cy="432000"/>
                <wp:effectExtent l="0" t="0" r="0" b="0"/>
                <wp:wrapNone/>
                <wp:docPr id="19" name="CoverProjectBar" hidden="1" title="Decorative Cover Shape"/>
                <wp:cNvGraphicFramePr/>
                <a:graphic xmlns:a="http://schemas.openxmlformats.org/drawingml/2006/main">
                  <a:graphicData uri="http://schemas.microsoft.com/office/word/2010/wordprocessingShape">
                    <wps:wsp>
                      <wps:cNvSpPr txBox="1"/>
                      <wps:spPr>
                        <a:xfrm>
                          <a:off x="0" y="0"/>
                          <a:ext cx="6840001" cy="432000"/>
                        </a:xfrm>
                        <a:prstGeom prst="rect">
                          <a:avLst/>
                        </a:prstGeom>
                        <a:solidFill>
                          <a:srgbClr val="201547"/>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21BB93A" w14:textId="294AC66F" w:rsidR="00C857C3" w:rsidRPr="00455A7E" w:rsidRDefault="00C857C3" w:rsidP="00455A7E">
                            <w:pPr>
                              <w:pStyle w:val="TitleBarText"/>
                            </w:pP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636AA" id="CoverProjectBar" o:spid="_x0000_s1028" type="#_x0000_t202" alt="Title: Decorative Cover Shape" style="position:absolute;margin-left:28.3pt;margin-top:716.55pt;width:538.6pt;height:34pt;z-index:251658253;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" fillcolor="#201547" stroked="f" strokeweight=".5pt">
                <v:textbox inset="10mm,0,10mm,0">
                  <w:txbxContent>
                    <w:p w14:paraId="221BB93A" w14:textId="294AC66F" w:rsidR="00C857C3" w:rsidRPr="00455A7E" w:rsidRDefault="00C857C3" w:rsidP="00455A7E">
                      <w:pPr>
                        <w:pStyle w:val="TitleBarText"/>
                      </w:pPr>
                    </w:p>
                  </w:txbxContent>
                </v:textbox>
                <w10:wrap anchorx="page" anchory="page"/>
                <w10:anchorlock/>
              </v:shape>
            </w:pict>
          </mc:Fallback>
        </mc:AlternateContent>
      </w:r>
      <w:r w:rsidR="007A2C14" w:rsidRPr="00D55628">
        <w:rPr>
          <w:noProof/>
        </w:rPr>
        <mc:AlternateContent>
          <mc:Choice Requires="wps">
            <w:drawing>
              <wp:anchor distT="0" distB="0" distL="114300" distR="114300" simplePos="0" relativeHeight="251658251" behindDoc="1" locked="1" layoutInCell="1" allowOverlap="1" wp14:anchorId="5E45538D" wp14:editId="24A3341F">
                <wp:simplePos x="0" y="0"/>
                <wp:positionH relativeFrom="page">
                  <wp:posOffset>360045</wp:posOffset>
                </wp:positionH>
                <wp:positionV relativeFrom="page">
                  <wp:posOffset>1620520</wp:posOffset>
                </wp:positionV>
                <wp:extent cx="9972000" cy="3168000"/>
                <wp:effectExtent l="0" t="0" r="0" b="0"/>
                <wp:wrapNone/>
                <wp:docPr id="34" name="LandscapePicSingle" descr="Cover Image" hidden="1" title="Cover Image"/>
                <wp:cNvGraphicFramePr/>
                <a:graphic xmlns:a="http://schemas.openxmlformats.org/drawingml/2006/main">
                  <a:graphicData uri="http://schemas.microsoft.com/office/word/2010/wordprocessingShape">
                    <wps:wsp>
                      <wps:cNvSpPr/>
                      <wps:spPr>
                        <a:xfrm>
                          <a:off x="0" y="0"/>
                          <a:ext cx="9972000" cy="3168000"/>
                        </a:xfrm>
                        <a:prstGeom prst="rect">
                          <a:avLst/>
                        </a:prstGeom>
                        <a:blipFill dpi="0" rotWithShape="1">
                          <a:blip r:embed="rId25">
                            <a:extLst>
                              <a:ext uri="{28A0092B-C50C-407E-A947-70E740481C1C}">
                                <a14:useLocalDpi xmlns:a14="http://schemas.microsoft.com/office/drawing/2010/main" val="0"/>
                              </a:ext>
                            </a:extLst>
                          </a:blip>
                          <a:srcRect/>
                          <a:stretch>
                            <a:fillRect t="-221" b="-22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DA90A4" id="LandscapePicSingle" o:spid="_x0000_s1026" alt="Title: Cover Image - Description: Cover Image" style="position:absolute;margin-left:28.35pt;margin-top:127.6pt;width:785.2pt;height:249.45pt;z-index:-251658229;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" stroked="f" strokeweight="2pt">
                <v:fill r:id="rId26" o:title="Cover Image" recolor="t" rotate="t" type="frame"/>
                <w10:wrap anchorx="page" anchory="page"/>
                <w10:anchorlock/>
              </v:rect>
            </w:pict>
          </mc:Fallback>
        </mc:AlternateContent>
      </w:r>
      <w:r w:rsidR="00A56B1E" w:rsidRPr="00D55628">
        <w:rPr>
          <w:noProof/>
        </w:rPr>
        <mc:AlternateContent>
          <mc:Choice Requires="wps">
            <w:drawing>
              <wp:anchor distT="0" distB="0" distL="114300" distR="114300" simplePos="0" relativeHeight="251658256" behindDoc="0" locked="1" layoutInCell="1" allowOverlap="1" wp14:anchorId="24135252" wp14:editId="175F4FDF">
                <wp:simplePos x="0" y="0"/>
                <wp:positionH relativeFrom="margin">
                  <wp:posOffset>-363220</wp:posOffset>
                </wp:positionH>
                <wp:positionV relativeFrom="page">
                  <wp:posOffset>2353945</wp:posOffset>
                </wp:positionV>
                <wp:extent cx="6839585" cy="4751705"/>
                <wp:effectExtent l="0" t="0" r="0" b="0"/>
                <wp:wrapNone/>
                <wp:docPr id="3" name="PicSingle" descr="Cover Image" title="Cover Image"/>
                <wp:cNvGraphicFramePr/>
                <a:graphic xmlns:a="http://schemas.openxmlformats.org/drawingml/2006/main">
                  <a:graphicData uri="http://schemas.microsoft.com/office/word/2010/wordprocessingShape">
                    <wps:wsp>
                      <wps:cNvSpPr/>
                      <wps:spPr>
                        <a:xfrm>
                          <a:off x="0" y="0"/>
                          <a:ext cx="6839585" cy="4751705"/>
                        </a:xfrm>
                        <a:prstGeom prst="rect">
                          <a:avLst/>
                        </a:prstGeom>
                        <a:blipFill dpi="0" rotWithShape="1">
                          <a:blip r:embed="rId27" cstate="print">
                            <a:extLst>
                              <a:ext uri="{28A0092B-C50C-407E-A947-70E740481C1C}">
                                <a14:useLocalDpi xmlns:a14="http://schemas.microsoft.com/office/drawing/2010/main" val="0"/>
                              </a:ext>
                            </a:extLst>
                          </a:blip>
                          <a:srcRect/>
                          <a:stretch>
                            <a:fillRect t="-939" b="-93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78F160" id="PicSingle" o:spid="_x0000_s1026" alt="Title: Cover Image - Description: Cover Image" style="position:absolute;margin-left:-28.6pt;margin-top:185.35pt;width:538.55pt;height:374.15pt;z-index:251658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" stroked="f" strokeweight="2pt">
                <v:fill r:id="rId28" o:title="Cover Image" recolor="t" rotate="t" type="frame"/>
                <w10:wrap anchorx="margin" anchory="page"/>
                <w10:anchorlock/>
              </v:rect>
            </w:pict>
          </mc:Fallback>
        </mc:AlternateContent>
      </w:r>
      <w:r w:rsidR="005A2A5D" w:rsidRPr="00D55628">
        <w:rPr>
          <w:noProof/>
        </w:rPr>
        <mc:AlternateContent>
          <mc:Choice Requires="wps">
            <w:drawing>
              <wp:anchor distT="0" distB="0" distL="114300" distR="114300" simplePos="0" relativeHeight="251658245" behindDoc="1" locked="1" layoutInCell="1" allowOverlap="1" wp14:anchorId="6E00E6C7" wp14:editId="25C93932">
                <wp:simplePos x="0" y="0"/>
                <wp:positionH relativeFrom="page">
                  <wp:posOffset>353060</wp:posOffset>
                </wp:positionH>
                <wp:positionV relativeFrom="page">
                  <wp:posOffset>360045</wp:posOffset>
                </wp:positionV>
                <wp:extent cx="6839585" cy="8743950"/>
                <wp:effectExtent l="0" t="0" r="0" b="0"/>
                <wp:wrapNone/>
                <wp:docPr id="4" name="CoverRectangle"/>
                <wp:cNvGraphicFramePr/>
                <a:graphic xmlns:a="http://schemas.openxmlformats.org/drawingml/2006/main">
                  <a:graphicData uri="http://schemas.microsoft.com/office/word/2010/wordprocessingShape">
                    <wps:wsp>
                      <wps:cNvSpPr/>
                      <wps:spPr>
                        <a:xfrm>
                          <a:off x="0" y="0"/>
                          <a:ext cx="6839585" cy="874395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845C8D" id="CoverRectangle" o:spid="_x0000_s1026" style="position:absolute;margin-left:27.8pt;margin-top:28.35pt;width:538.55pt;height:688.5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" fillcolor="#00b2a9 [3204]" stroked="f" strokeweight="2pt">
                <w10:wrap anchorx="page" anchory="page"/>
                <w10:anchorlock/>
              </v:rect>
            </w:pict>
          </mc:Fallback>
        </mc:AlternateContent>
      </w:r>
    </w:p>
    <w:p w14:paraId="6AA25F62" w14:textId="74E87E07" w:rsidR="00D73B6C" w:rsidRDefault="00D73B6C"/>
    <w:tbl>
      <w:tblPr>
        <w:tblStyle w:val="TableAsPlaceholder"/>
        <w:tblpPr w:leftFromText="181" w:rightFromText="181" w:vertAnchor="page" w:horzAnchor="margin" w:tblpXSpec="right" w:tblpY="681"/>
        <w:tblOverlap w:val="never"/>
        <w:tblW w:w="7370" w:type="dxa"/>
        <w:tblLayout w:type="fixed"/>
        <w:tblLook w:val="0600" w:firstRow="0" w:lastRow="0" w:firstColumn="0" w:lastColumn="0" w:noHBand="1" w:noVBand="1"/>
      </w:tblPr>
      <w:tblGrid>
        <w:gridCol w:w="7370"/>
      </w:tblGrid>
      <w:tr w:rsidR="00D73B6C" w14:paraId="06D99518" w14:textId="77777777" w:rsidTr="000E7284">
        <w:trPr>
          <w:trHeight w:hRule="exact" w:val="2948"/>
        </w:trPr>
        <w:tc>
          <w:tcPr>
            <w:tcW w:w="7370" w:type="dxa"/>
            <w:vAlign w:val="center"/>
          </w:tcPr>
          <w:sdt>
            <w:sdtPr>
              <w:rPr>
                <w:b w:val="0"/>
                <w:iCs/>
                <w:color w:val="auto"/>
                <w:spacing w:val="0"/>
                <w:sz w:val="32"/>
                <w:szCs w:val="24"/>
              </w:rPr>
              <w:alias w:val="CoverTitle"/>
              <w:tag w:val="CoverTitle"/>
              <w:id w:val="360867710"/>
              <w:lock w:val="sdtContentLocked"/>
              <w:placeholder>
                <w:docPart w:val="8BB9537684B34E36AE95ABFBE4358751"/>
              </w:placeholder>
            </w:sdtPr>
            <w:sdtEndPr>
              <w:rPr>
                <w:color w:val="FFFFFF" w:themeColor="background1"/>
              </w:rPr>
            </w:sdtEndPr>
            <w:sdtContent>
              <w:p w14:paraId="02CFB2CA" w14:textId="77777777" w:rsidR="006C5857" w:rsidRDefault="006C5857" w:rsidP="006C5857">
                <w:pPr>
                  <w:pStyle w:val="Title"/>
                </w:pPr>
                <w:r>
                  <w:t>Ecosystem services from forests in Victoria</w:t>
                </w:r>
              </w:p>
              <w:p w14:paraId="312B4539" w14:textId="77777777" w:rsidR="006C5857" w:rsidRDefault="006C5857" w:rsidP="006C5857">
                <w:pPr>
                  <w:pStyle w:val="Subtitle"/>
                </w:pPr>
                <w:r>
                  <w:t>Assessment of Regional Forest Agreement regions</w:t>
                </w:r>
              </w:p>
              <w:p w14:paraId="68F129B3" w14:textId="750A8F60" w:rsidR="00512DFB" w:rsidRPr="00CB1FB7" w:rsidRDefault="00DD3141" w:rsidP="00CD4964">
                <w:pPr>
                  <w:pStyle w:val="Subtitle"/>
                </w:pPr>
              </w:p>
            </w:sdtContent>
          </w:sdt>
        </w:tc>
      </w:tr>
    </w:tbl>
    <w:p w14:paraId="64395DC2" w14:textId="42ECEB8E" w:rsidR="00D73B6C" w:rsidRDefault="00D73B6C"/>
    <w:p w14:paraId="222DFDA8" w14:textId="4C9E5998" w:rsidR="00D73B6C" w:rsidRPr="003437B8" w:rsidRDefault="008F0B33">
      <w:pPr>
        <w:rPr>
          <w:sz w:val="24"/>
          <w:szCs w:val="24"/>
        </w:rPr>
        <w:sectPr w:rsidR="00D73B6C" w:rsidRPr="003437B8" w:rsidSect="0013020D">
          <w:headerReference w:type="default" r:id="rId29"/>
          <w:footerReference w:type="even" r:id="rId30"/>
          <w:footerReference w:type="default" r:id="rId31"/>
          <w:footerReference w:type="first" r:id="rId32"/>
          <w:pgSz w:w="11907" w:h="16840" w:code="9"/>
          <w:pgMar w:top="2268" w:right="1134" w:bottom="1134" w:left="1134" w:header="284" w:footer="284" w:gutter="0"/>
          <w:cols w:space="708"/>
          <w:titlePg/>
          <w:docGrid w:linePitch="360"/>
        </w:sectPr>
      </w:pPr>
      <w:bookmarkStart w:id="0" w:name="_GoBack"/>
      <w:bookmarkEnd w:id="0"/>
      <w:r w:rsidRPr="003437B8">
        <w:rPr>
          <w:noProof/>
          <w:sz w:val="24"/>
          <w:szCs w:val="24"/>
        </w:rPr>
        <mc:AlternateContent>
          <mc:Choice Requires="wps">
            <w:drawing>
              <wp:anchor distT="0" distB="0" distL="114300" distR="114300" simplePos="0" relativeHeight="251658242" behindDoc="0" locked="0" layoutInCell="1" allowOverlap="1" wp14:anchorId="087193AD" wp14:editId="71DFFD96">
                <wp:simplePos x="0" y="0"/>
                <wp:positionH relativeFrom="page">
                  <wp:align>left</wp:align>
                </wp:positionH>
                <wp:positionV relativeFrom="page">
                  <wp:align>bottom</wp:align>
                </wp:positionV>
                <wp:extent cx="4716000" cy="1130400"/>
                <wp:effectExtent l="0" t="0" r="0" b="0"/>
                <wp:wrapNone/>
                <wp:docPr id="17" name="CoverCoBranded" hidden="1" title="CoBranding Logos"/>
                <wp:cNvGraphicFramePr/>
                <a:graphic xmlns:a="http://schemas.openxmlformats.org/drawingml/2006/main">
                  <a:graphicData uri="http://schemas.microsoft.com/office/word/2010/wordprocessingShape">
                    <wps:wsp>
                      <wps:cNvSpPr txBox="1"/>
                      <wps:spPr>
                        <a:xfrm>
                          <a:off x="0" y="0"/>
                          <a:ext cx="4716000" cy="1130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C857C3" w:rsidRPr="00AB780B" w14:paraId="35CD9B69" w14:textId="77777777" w:rsidTr="00AA4BE4">
                              <w:trPr>
                                <w:trHeight w:hRule="exact" w:val="964"/>
                                <w:tblCellSpacing w:w="71" w:type="dxa"/>
                              </w:trPr>
                              <w:tc>
                                <w:tcPr>
                                  <w:tcW w:w="1204" w:type="dxa"/>
                                  <w:vAlign w:val="bottom"/>
                                </w:tcPr>
                                <w:p w14:paraId="68A4B8A9" w14:textId="77777777" w:rsidR="00C857C3" w:rsidRPr="00D55628" w:rsidRDefault="00C857C3" w:rsidP="00D55628">
                                  <w:r w:rsidRPr="00D55628">
                                    <w:rPr>
                                      <w:noProof/>
                                    </w:rPr>
                                    <w:drawing>
                                      <wp:inline distT="0" distB="0" distL="0" distR="0" wp14:anchorId="23A78DE1" wp14:editId="6DFAAC4E">
                                        <wp:extent cx="762000" cy="513685"/>
                                        <wp:effectExtent l="0" t="0" r="0" b="127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124D2D40" w14:textId="77777777" w:rsidR="00C857C3" w:rsidRPr="00D55628" w:rsidRDefault="00C857C3" w:rsidP="00D55628">
                                  <w:r w:rsidRPr="00D55628">
                                    <w:rPr>
                                      <w:noProof/>
                                    </w:rPr>
                                    <w:drawing>
                                      <wp:inline distT="0" distB="0" distL="0" distR="0" wp14:anchorId="44B115AF" wp14:editId="5899C366">
                                        <wp:extent cx="2011680" cy="542544"/>
                                        <wp:effectExtent l="0" t="0" r="762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34">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2BCFD699" w14:textId="77777777" w:rsidR="00C857C3" w:rsidRDefault="00C857C3"/>
                        </w:txbxContent>
                      </wps:txbx>
                      <wps:bodyPr rot="0" spcFirstLastPara="0" vertOverflow="overflow" horzOverflow="overflow" vert="horz" wrap="square" lIns="36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193AD" id="CoverCoBranded" o:spid="_x0000_s1029" type="#_x0000_t202" alt="Title: CoBranding Logos" style="position:absolute;margin-left:0;margin-top:0;width:371.35pt;height:89pt;z-index:251658242;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" fillcolor="white [3212]" stroked="f" strokeweight=".5pt">
                <v:textbox inset="10mm,0,,3mm">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C857C3" w:rsidRPr="00AB780B" w14:paraId="35CD9B69" w14:textId="77777777" w:rsidTr="00AA4BE4">
                        <w:trPr>
                          <w:trHeight w:hRule="exact" w:val="964"/>
                          <w:tblCellSpacing w:w="71" w:type="dxa"/>
                        </w:trPr>
                        <w:tc>
                          <w:tcPr>
                            <w:tcW w:w="1204" w:type="dxa"/>
                            <w:vAlign w:val="bottom"/>
                          </w:tcPr>
                          <w:p w14:paraId="68A4B8A9" w14:textId="77777777" w:rsidR="00C857C3" w:rsidRPr="00D55628" w:rsidRDefault="00C857C3" w:rsidP="00D55628">
                            <w:r w:rsidRPr="00D55628">
                              <w:rPr>
                                <w:noProof/>
                              </w:rPr>
                              <w:drawing>
                                <wp:inline distT="0" distB="0" distL="0" distR="0" wp14:anchorId="23A78DE1" wp14:editId="6DFAAC4E">
                                  <wp:extent cx="762000" cy="513685"/>
                                  <wp:effectExtent l="0" t="0" r="0" b="127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124D2D40" w14:textId="77777777" w:rsidR="00C857C3" w:rsidRPr="00D55628" w:rsidRDefault="00C857C3" w:rsidP="00D55628">
                            <w:r w:rsidRPr="00D55628">
                              <w:rPr>
                                <w:noProof/>
                              </w:rPr>
                              <w:drawing>
                                <wp:inline distT="0" distB="0" distL="0" distR="0" wp14:anchorId="44B115AF" wp14:editId="5899C366">
                                  <wp:extent cx="2011680" cy="542544"/>
                                  <wp:effectExtent l="0" t="0" r="762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34">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2BCFD699" w14:textId="77777777" w:rsidR="00C857C3" w:rsidRDefault="00C857C3"/>
                  </w:txbxContent>
                </v:textbox>
                <w10:wrap anchorx="page" anchory="page"/>
              </v:shape>
            </w:pict>
          </mc:Fallback>
        </mc:AlternateContent>
      </w:r>
    </w:p>
    <w:p w14:paraId="27F84482" w14:textId="77777777" w:rsidR="004561E6" w:rsidRPr="00D55628" w:rsidRDefault="00AB780B" w:rsidP="006D0741">
      <w:pPr>
        <w:pStyle w:val="SmallHeading"/>
        <w:spacing w:before="0"/>
      </w:pPr>
      <w:r w:rsidRPr="00D55628">
        <w:rPr>
          <w:noProof/>
        </w:rPr>
        <w:lastRenderedPageBreak/>
        <mc:AlternateContent>
          <mc:Choice Requires="wps">
            <w:drawing>
              <wp:anchor distT="0" distB="0" distL="114300" distR="114300" simplePos="0" relativeHeight="251658241" behindDoc="0" locked="0" layoutInCell="1" allowOverlap="1" wp14:anchorId="5E8BAAAE" wp14:editId="2F1FC72E">
                <wp:simplePos x="0" y="0"/>
                <wp:positionH relativeFrom="page">
                  <wp:align>left</wp:align>
                </wp:positionH>
                <wp:positionV relativeFrom="page">
                  <wp:align>top</wp:align>
                </wp:positionV>
                <wp:extent cx="7562850" cy="1609725"/>
                <wp:effectExtent l="0" t="0" r="0" b="0"/>
                <wp:wrapTopAndBottom/>
                <wp:docPr id="36" name="InsideCoverCoBrand" hidden="1" title="Co-Branding Logos"/>
                <wp:cNvGraphicFramePr/>
                <a:graphic xmlns:a="http://schemas.openxmlformats.org/drawingml/2006/main">
                  <a:graphicData uri="http://schemas.microsoft.com/office/word/2010/wordprocessingShape">
                    <wps:wsp>
                      <wps:cNvSpPr txBox="1"/>
                      <wps:spPr>
                        <a:xfrm>
                          <a:off x="0" y="0"/>
                          <a:ext cx="7562850" cy="160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C857C3" w:rsidRPr="00AB780B" w14:paraId="54890733" w14:textId="77777777" w:rsidTr="00DC7231">
                              <w:trPr>
                                <w:trHeight w:hRule="exact" w:val="1247"/>
                                <w:tblCellSpacing w:w="71" w:type="dxa"/>
                              </w:trPr>
                              <w:tc>
                                <w:tcPr>
                                  <w:tcW w:w="1601" w:type="dxa"/>
                                  <w:vAlign w:val="center"/>
                                </w:tcPr>
                                <w:p w14:paraId="4751F7BA" w14:textId="77777777" w:rsidR="00C857C3" w:rsidRPr="00D55628" w:rsidRDefault="00C857C3" w:rsidP="00D55628">
                                  <w:r w:rsidRPr="00D55628">
                                    <w:rPr>
                                      <w:noProof/>
                                    </w:rPr>
                                    <w:drawing>
                                      <wp:inline distT="0" distB="0" distL="0" distR="0" wp14:anchorId="1DE9FE51" wp14:editId="34CE303C">
                                        <wp:extent cx="1016635" cy="5200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2E996D98" w14:textId="77777777" w:rsidR="00C857C3" w:rsidRPr="00D55628" w:rsidRDefault="00C857C3" w:rsidP="00D55628">
                                  <w:r w:rsidRPr="00D55628">
                                    <w:rPr>
                                      <w:noProof/>
                                    </w:rPr>
                                    <w:drawing>
                                      <wp:inline distT="0" distB="0" distL="0" distR="0" wp14:anchorId="651D3A39" wp14:editId="2D4F810A">
                                        <wp:extent cx="1016635" cy="5200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4F0E1D96" w14:textId="77777777" w:rsidR="00C857C3" w:rsidRPr="00D55628" w:rsidRDefault="00C857C3" w:rsidP="00D55628">
                                  <w:r w:rsidRPr="00D55628">
                                    <w:rPr>
                                      <w:noProof/>
                                    </w:rPr>
                                    <w:drawing>
                                      <wp:inline distT="0" distB="0" distL="0" distR="0" wp14:anchorId="5E16186D" wp14:editId="10B3E57E">
                                        <wp:extent cx="1016635" cy="52006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6B91D443" w14:textId="77777777" w:rsidR="00C857C3" w:rsidRPr="00D55628" w:rsidRDefault="00C857C3" w:rsidP="00D55628">
                                  <w:r w:rsidRPr="00D55628">
                                    <w:rPr>
                                      <w:noProof/>
                                    </w:rPr>
                                    <w:drawing>
                                      <wp:inline distT="0" distB="0" distL="0" distR="0" wp14:anchorId="6077C8B8" wp14:editId="6E5C32A7">
                                        <wp:extent cx="1016635" cy="5200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27E608EB" w14:textId="77777777" w:rsidR="00C857C3" w:rsidRPr="00D55628" w:rsidRDefault="00C857C3" w:rsidP="00D55628">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8BAAAE" id="InsideCoverCoBrand" o:spid="_x0000_s1030" type="#_x0000_t202" alt="Title: Co-Branding Logos" style="position:absolute;margin-left:0;margin-top:0;width:595.5pt;height:126.75pt;z-index:251658241;visibility:hidden;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" filled="f" stroked="f" strokeweight=".5pt">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C857C3" w:rsidRPr="00AB780B" w14:paraId="54890733" w14:textId="77777777" w:rsidTr="00DC7231">
                        <w:trPr>
                          <w:trHeight w:hRule="exact" w:val="1247"/>
                          <w:tblCellSpacing w:w="71" w:type="dxa"/>
                        </w:trPr>
                        <w:tc>
                          <w:tcPr>
                            <w:tcW w:w="1601" w:type="dxa"/>
                            <w:vAlign w:val="center"/>
                          </w:tcPr>
                          <w:p w14:paraId="4751F7BA" w14:textId="77777777" w:rsidR="00C857C3" w:rsidRPr="00D55628" w:rsidRDefault="00C857C3" w:rsidP="00D55628">
                            <w:r w:rsidRPr="00D55628">
                              <w:rPr>
                                <w:noProof/>
                              </w:rPr>
                              <w:drawing>
                                <wp:inline distT="0" distB="0" distL="0" distR="0" wp14:anchorId="1DE9FE51" wp14:editId="34CE303C">
                                  <wp:extent cx="1016635" cy="5200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2E996D98" w14:textId="77777777" w:rsidR="00C857C3" w:rsidRPr="00D55628" w:rsidRDefault="00C857C3" w:rsidP="00D55628">
                            <w:r w:rsidRPr="00D55628">
                              <w:rPr>
                                <w:noProof/>
                              </w:rPr>
                              <w:drawing>
                                <wp:inline distT="0" distB="0" distL="0" distR="0" wp14:anchorId="651D3A39" wp14:editId="2D4F810A">
                                  <wp:extent cx="1016635" cy="5200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4F0E1D96" w14:textId="77777777" w:rsidR="00C857C3" w:rsidRPr="00D55628" w:rsidRDefault="00C857C3" w:rsidP="00D55628">
                            <w:r w:rsidRPr="00D55628">
                              <w:rPr>
                                <w:noProof/>
                              </w:rPr>
                              <w:drawing>
                                <wp:inline distT="0" distB="0" distL="0" distR="0" wp14:anchorId="5E16186D" wp14:editId="10B3E57E">
                                  <wp:extent cx="1016635" cy="52006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6B91D443" w14:textId="77777777" w:rsidR="00C857C3" w:rsidRPr="00D55628" w:rsidRDefault="00C857C3" w:rsidP="00D55628">
                            <w:r w:rsidRPr="00D55628">
                              <w:rPr>
                                <w:noProof/>
                              </w:rPr>
                              <w:drawing>
                                <wp:inline distT="0" distB="0" distL="0" distR="0" wp14:anchorId="6077C8B8" wp14:editId="6E5C32A7">
                                  <wp:extent cx="1016635" cy="5200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27E608EB" w14:textId="77777777" w:rsidR="00C857C3" w:rsidRPr="00D55628" w:rsidRDefault="00C857C3" w:rsidP="00D55628">
                      <w:pPr>
                        <w:pStyle w:val="xDisclaimerText"/>
                      </w:pPr>
                    </w:p>
                  </w:txbxContent>
                </v:textbox>
                <w10:wrap type="topAndBottom" anchorx="page" anchory="page"/>
              </v:shape>
            </w:pict>
          </mc:Fallback>
        </mc:AlternateContent>
      </w:r>
      <w:r w:rsidRPr="00D55628">
        <w:t>Acknowledgements</w:t>
      </w:r>
    </w:p>
    <w:p w14:paraId="5600ECCF" w14:textId="6A3E6101" w:rsidR="0066635F" w:rsidRPr="0066635F" w:rsidRDefault="0066635F" w:rsidP="0066635F">
      <w:pPr>
        <w:pStyle w:val="SmallBodyText"/>
      </w:pPr>
      <w:r w:rsidRPr="0066635F">
        <w:t xml:space="preserve">Thanks to the following people who contributed to this study: </w:t>
      </w:r>
      <w:r w:rsidR="006716B8">
        <w:t xml:space="preserve">Salahuddin Ahmad, </w:t>
      </w:r>
      <w:r w:rsidRPr="0066635F">
        <w:t xml:space="preserve">Helen Betts O’Shea, </w:t>
      </w:r>
      <w:r>
        <w:t xml:space="preserve">Liam Costello, </w:t>
      </w:r>
      <w:r w:rsidRPr="0066635F">
        <w:t xml:space="preserve">Phil Cryle, Ziggy Gelman, </w:t>
      </w:r>
      <w:r w:rsidRPr="00BA1F21">
        <w:t>Cindy H</w:t>
      </w:r>
      <w:r>
        <w:t>a</w:t>
      </w:r>
      <w:r w:rsidRPr="00BA1F21">
        <w:t>user</w:t>
      </w:r>
      <w:r>
        <w:t>,</w:t>
      </w:r>
      <w:r w:rsidRPr="0066635F">
        <w:t xml:space="preserve"> Tom Hill, Louise Prossor</w:t>
      </w:r>
      <w:r w:rsidR="006716B8">
        <w:t xml:space="preserve">, </w:t>
      </w:r>
      <w:r w:rsidRPr="0066635F">
        <w:t>Bonnie Ryan</w:t>
      </w:r>
      <w:r w:rsidR="006716B8" w:rsidRPr="006716B8">
        <w:t xml:space="preserve"> </w:t>
      </w:r>
      <w:r w:rsidR="006716B8">
        <w:t>and Matt White</w:t>
      </w:r>
      <w:r>
        <w:t>.</w:t>
      </w:r>
      <w:r w:rsidRPr="0066635F">
        <w:t xml:space="preserve"> </w:t>
      </w:r>
    </w:p>
    <w:p w14:paraId="2710509D" w14:textId="098D6441" w:rsidR="00EA0BCC" w:rsidRPr="0066635F" w:rsidRDefault="0066635F">
      <w:pPr>
        <w:pStyle w:val="SmallBodyText"/>
      </w:pPr>
      <w:r w:rsidRPr="0066635F">
        <w:t>We are grateful to Peter Harris</w:t>
      </w:r>
      <w:r>
        <w:t xml:space="preserve"> AO</w:t>
      </w:r>
      <w:r w:rsidRPr="0066635F">
        <w:t xml:space="preserve"> and Carl Obst for their review of an earlier version of this report.</w:t>
      </w:r>
    </w:p>
    <w:p w14:paraId="53EE9663" w14:textId="02433354" w:rsidR="00AB780B" w:rsidRDefault="00AB780B" w:rsidP="00446920">
      <w:pPr>
        <w:pStyle w:val="SmallHeading"/>
      </w:pPr>
      <w:r>
        <w:t>Author</w:t>
      </w:r>
      <w:r w:rsidR="00D20013">
        <w:t>s</w:t>
      </w:r>
      <w:r w:rsidR="00C71997">
        <w:t xml:space="preserve"> and analysts</w:t>
      </w:r>
    </w:p>
    <w:p w14:paraId="29B5ED60" w14:textId="4562E6B5" w:rsidR="00073A61" w:rsidRDefault="00D20013" w:rsidP="00085D89">
      <w:pPr>
        <w:pStyle w:val="SmallBodyText"/>
      </w:pPr>
      <w:r>
        <w:t>Freya McCormick</w:t>
      </w:r>
      <w:r w:rsidR="00B8086F">
        <w:t xml:space="preserve"> and </w:t>
      </w:r>
      <w:r>
        <w:t>Charlie Showers</w:t>
      </w:r>
      <w:r w:rsidR="00DF5919">
        <w:t>.</w:t>
      </w:r>
    </w:p>
    <w:p w14:paraId="43603E54" w14:textId="77777777" w:rsidR="00AB780B" w:rsidRDefault="00AB780B" w:rsidP="00446920">
      <w:pPr>
        <w:pStyle w:val="SmallHeading"/>
      </w:pPr>
      <w:r>
        <w:t>Photo credit</w:t>
      </w:r>
    </w:p>
    <w:p w14:paraId="5E43EB87" w14:textId="16E7E23F" w:rsidR="00BF162E" w:rsidRDefault="00D20013" w:rsidP="00446920">
      <w:pPr>
        <w:pStyle w:val="SmallBodyText"/>
      </w:pPr>
      <w:r>
        <w:t>Forest in the Upper Yarra Reservoir Park</w:t>
      </w:r>
      <w:r w:rsidR="00E15D20">
        <w:t xml:space="preserve"> by </w:t>
      </w:r>
      <w:r>
        <w:t>Freya McCormick, 2019</w:t>
      </w:r>
      <w:r w:rsidR="00DF5919">
        <w:t>.</w:t>
      </w:r>
    </w:p>
    <w:tbl>
      <w:tblPr>
        <w:tblStyle w:val="TableAsPlaceholder"/>
        <w:tblpPr w:leftFromText="181" w:rightFromText="181" w:horzAnchor="margin" w:tblpYSpec="bottom"/>
        <w:tblOverlap w:val="never"/>
        <w:tblW w:w="5000" w:type="pct"/>
        <w:tblCellMar>
          <w:right w:w="57" w:type="dxa"/>
        </w:tblCellMar>
        <w:tblLook w:val="0600" w:firstRow="0" w:lastRow="0" w:firstColumn="0" w:lastColumn="0" w:noHBand="1" w:noVBand="1"/>
        <w:tblCaption w:val="Creative Commons Logo"/>
        <w:tblDescription w:val="Creative Commons Logo"/>
      </w:tblPr>
      <w:tblGrid>
        <w:gridCol w:w="9639"/>
      </w:tblGrid>
      <w:tr w:rsidR="00CC4F39" w14:paraId="72AE8324" w14:textId="77777777" w:rsidTr="00A13568">
        <w:tc>
          <w:tcPr>
            <w:tcW w:w="5000" w:type="pct"/>
            <w:shd w:val="clear" w:color="auto" w:fill="E5F7F6"/>
            <w:tcMar>
              <w:right w:w="0" w:type="dxa"/>
            </w:tcMar>
          </w:tcPr>
          <w:p w14:paraId="6EAF7574" w14:textId="77777777" w:rsidR="00DF7CB7" w:rsidRPr="00035BAD" w:rsidRDefault="001E00AD" w:rsidP="00035BAD">
            <w:pPr>
              <w:pStyle w:val="xDisclaimertext6"/>
              <w:framePr w:hSpace="0" w:wrap="auto" w:hAnchor="text" w:yAlign="inline"/>
              <w:suppressOverlap w:val="0"/>
            </w:pPr>
            <w:bookmarkStart w:id="1" w:name="_AboriginalAcknowledgement"/>
            <w:bookmarkEnd w:id="1"/>
            <w:r w:rsidRPr="00035BAD">
              <w:rPr>
                <w:noProof/>
              </w:rPr>
              <w:drawing>
                <wp:anchor distT="0" distB="0" distL="114300" distR="114300" simplePos="0" relativeHeight="251658243" behindDoc="0" locked="1" layoutInCell="1" allowOverlap="1" wp14:anchorId="7128EDC0" wp14:editId="763A897A">
                  <wp:simplePos x="0" y="0"/>
                  <wp:positionH relativeFrom="margin">
                    <wp:align>right</wp:align>
                  </wp:positionH>
                  <wp:positionV relativeFrom="margin">
                    <wp:align>bottom</wp:align>
                  </wp:positionV>
                  <wp:extent cx="2408129" cy="1603387"/>
                  <wp:effectExtent l="0" t="0" r="0" b="0"/>
                  <wp:wrapNone/>
                  <wp:docPr id="44" name="AboriginalAcknowled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side cover image.png"/>
                          <pic:cNvPicPr/>
                        </pic:nvPicPr>
                        <pic:blipFill>
                          <a:blip r:embed="rId35">
                            <a:extLst>
                              <a:ext uri="{28A0092B-C50C-407E-A947-70E740481C1C}">
                                <a14:useLocalDpi xmlns:a14="http://schemas.microsoft.com/office/drawing/2010/main" val="0"/>
                              </a:ext>
                            </a:extLst>
                          </a:blip>
                          <a:stretch>
                            <a:fillRect/>
                          </a:stretch>
                        </pic:blipFill>
                        <pic:spPr>
                          <a:xfrm>
                            <a:off x="0" y="0"/>
                            <a:ext cx="2408400" cy="1602000"/>
                          </a:xfrm>
                          <a:prstGeom prst="rect">
                            <a:avLst/>
                          </a:prstGeom>
                        </pic:spPr>
                      </pic:pic>
                    </a:graphicData>
                  </a:graphic>
                  <wp14:sizeRelH relativeFrom="page">
                    <wp14:pctWidth>0</wp14:pctWidth>
                  </wp14:sizeRelH>
                  <wp14:sizeRelV relativeFrom="page">
                    <wp14:pctHeight>0</wp14:pctHeight>
                  </wp14:sizeRelV>
                </wp:anchor>
              </w:drawing>
            </w:r>
            <w:r w:rsidR="00DF7CB7" w:rsidRPr="00035BAD">
              <w:t>Acknowledgment</w:t>
            </w:r>
          </w:p>
          <w:p w14:paraId="5C39D40E" w14:textId="77777777" w:rsidR="00DF7CB7" w:rsidRDefault="00DF7CB7" w:rsidP="00DF7CB7">
            <w:pPr>
              <w:pStyle w:val="xDisclaimertext4"/>
              <w:framePr w:hSpace="0" w:wrap="auto" w:hAnchor="text" w:yAlign="inline"/>
              <w:suppressOverlap w:val="0"/>
            </w:pPr>
            <w:r>
              <w:t xml:space="preserve">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 </w:t>
            </w:r>
          </w:p>
          <w:p w14:paraId="31891319" w14:textId="77777777" w:rsidR="00CC4F39" w:rsidRDefault="00DF7CB7" w:rsidP="001E00AD">
            <w:pPr>
              <w:pStyle w:val="xDisclaimertext5"/>
              <w:framePr w:hSpace="0" w:wrap="auto" w:hAnchor="text" w:yAlign="inline"/>
              <w:suppressOverlap w:val="0"/>
            </w:pPr>
            <w: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tc>
      </w:tr>
      <w:tr w:rsidR="00C30D8E" w14:paraId="74DE73CC" w14:textId="77777777" w:rsidTr="00F12357">
        <w:tc>
          <w:tcPr>
            <w:tcW w:w="5000" w:type="pct"/>
            <w:tcMar>
              <w:top w:w="227" w:type="dxa"/>
            </w:tcMar>
            <w:vAlign w:val="bottom"/>
          </w:tcPr>
          <w:p w14:paraId="6CD4FF34" w14:textId="42B276C3" w:rsidR="006C5857" w:rsidRPr="00D55628" w:rsidRDefault="006C5857" w:rsidP="006C5857">
            <w:pPr>
              <w:pStyle w:val="xDisclaimertext3"/>
            </w:pPr>
            <w:r>
              <w:t>© The State of Victoria Department of Environment, Land, Water and Planning 2019</w:t>
            </w:r>
          </w:p>
          <w:p w14:paraId="5DF1D089" w14:textId="10248EEE" w:rsidR="006C5857" w:rsidRPr="00D55628" w:rsidRDefault="006C5857" w:rsidP="006C5857">
            <w:pPr>
              <w:pStyle w:val="xDisclaimertext3"/>
            </w:pPr>
            <w:bookmarkStart w:id="2" w:name="_CreativeCommonsMarker"/>
            <w:bookmarkEnd w:id="2"/>
            <w:r w:rsidRPr="00D55628">
              <w:rPr>
                <w:noProof/>
              </w:rPr>
              <w:drawing>
                <wp:anchor distT="0" distB="0" distL="114300" distR="114300" simplePos="0" relativeHeight="251658264" behindDoc="0" locked="1" layoutInCell="1" allowOverlap="1" wp14:anchorId="4BA80339" wp14:editId="079086CA">
                  <wp:simplePos x="0" y="0"/>
                  <wp:positionH relativeFrom="column">
                    <wp:posOffset>0</wp:posOffset>
                  </wp:positionH>
                  <wp:positionV relativeFrom="paragraph">
                    <wp:posOffset>0</wp:posOffset>
                  </wp:positionV>
                  <wp:extent cx="658800" cy="237600"/>
                  <wp:effectExtent l="0" t="0" r="8255" b="0"/>
                  <wp:wrapSquare wrapText="bothSides"/>
                  <wp:docPr id="18" name="CC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36">
                            <a:extLst>
                              <a:ext uri="{28A0092B-C50C-407E-A947-70E740481C1C}">
                                <a14:useLocalDpi xmlns:a14="http://schemas.microsoft.com/office/drawing/2010/main" val="0"/>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37" w:history="1">
              <w:r w:rsidRPr="00D55628">
                <w:t>http://creativecommons.org/licenses/by/4.0/</w:t>
              </w:r>
            </w:hyperlink>
            <w:r w:rsidRPr="00D55628">
              <w:t xml:space="preserve"> </w:t>
            </w:r>
          </w:p>
          <w:p w14:paraId="20DA0431" w14:textId="3C5BC6D1" w:rsidR="006C5857" w:rsidRPr="00D55628" w:rsidRDefault="006C5857" w:rsidP="006C5857">
            <w:pPr>
              <w:pStyle w:val="xDisclaimerText"/>
            </w:pPr>
            <w:r w:rsidRPr="0084503F">
              <w:t xml:space="preserve">ISBN </w:t>
            </w:r>
            <w:r w:rsidR="00006A12" w:rsidRPr="00006A12">
              <w:t>978-1-76077-926-9</w:t>
            </w:r>
            <w:r w:rsidR="00006A12">
              <w:t xml:space="preserve"> (</w:t>
            </w:r>
            <w:r w:rsidR="0032488C">
              <w:t>pdf/online/MS word)</w:t>
            </w:r>
          </w:p>
          <w:p w14:paraId="66DF9F45" w14:textId="77777777" w:rsidR="006C5857" w:rsidRPr="00D55628" w:rsidRDefault="006C5857" w:rsidP="006C5857">
            <w:pPr>
              <w:pStyle w:val="xDisclaimerHeading"/>
            </w:pPr>
            <w:r>
              <w:t>Disclaimer</w:t>
            </w:r>
          </w:p>
          <w:p w14:paraId="2BEE013F" w14:textId="77777777" w:rsidR="006C5857" w:rsidRPr="00D55628" w:rsidRDefault="006C5857" w:rsidP="006C5857">
            <w:pPr>
              <w:pStyle w:val="xDisclaimerText"/>
            </w:pPr>
            <w:r>
              <w:t>This publication may be of assistance to you but the State of Victoria</w:t>
            </w:r>
            <w:r w:rsidRPr="00D55628">
              <w:t xml:space="preserve">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64B285EE" w14:textId="77777777" w:rsidR="006C5857" w:rsidRPr="00D55628" w:rsidRDefault="006C5857" w:rsidP="006C5857">
            <w:pPr>
              <w:pStyle w:val="xAccessibilityHeading"/>
            </w:pPr>
            <w:r w:rsidRPr="0084503F">
              <w:t>Accessibility</w:t>
            </w:r>
          </w:p>
          <w:p w14:paraId="4830028B" w14:textId="658BF549" w:rsidR="004D2591" w:rsidRPr="00D55628" w:rsidRDefault="006C5857" w:rsidP="006C5857">
            <w:pPr>
              <w:pStyle w:val="xAccessibilityText"/>
            </w:pPr>
            <w:r>
              <w:t>If you would like to receive this publication in an alternative format, please teleph</w:t>
            </w:r>
            <w:r w:rsidRPr="00D55628">
              <w:t>one the DELWP Customer Service Centre on 136186, email </w:t>
            </w:r>
            <w:hyperlink r:id="rId38" w:history="1">
              <w:r w:rsidRPr="00D55628">
                <w:t>customer.service@delwp.vic.gov.au</w:t>
              </w:r>
            </w:hyperlink>
            <w:r w:rsidRPr="00D55628">
              <w:t xml:space="preserve">, or via the National Relay Service on 133 677 </w:t>
            </w:r>
            <w:hyperlink r:id="rId39" w:history="1">
              <w:r w:rsidRPr="00D55628">
                <w:t>www.relayservice.com.au</w:t>
              </w:r>
            </w:hyperlink>
            <w:r w:rsidRPr="00D55628">
              <w:t xml:space="preserve">. This document is also available on the internet at </w:t>
            </w:r>
            <w:hyperlink r:id="rId40" w:history="1">
              <w:r w:rsidRPr="00D55628">
                <w:t>www.delwp.vic.gov.au</w:t>
              </w:r>
            </w:hyperlink>
            <w:r w:rsidRPr="00D55628">
              <w:t>.</w:t>
            </w:r>
          </w:p>
        </w:tc>
      </w:tr>
    </w:tbl>
    <w:p w14:paraId="150D4921" w14:textId="2ACF11C1" w:rsidR="00AB780B" w:rsidRDefault="00034877">
      <w:r>
        <w:rPr>
          <w:noProof/>
        </w:rPr>
        <mc:AlternateContent>
          <mc:Choice Requires="wps">
            <w:drawing>
              <wp:anchor distT="91440" distB="91440" distL="114300" distR="114300" simplePos="0" relativeHeight="251658265" behindDoc="0" locked="0" layoutInCell="1" allowOverlap="1" wp14:anchorId="64E8DE92" wp14:editId="05CFD949">
                <wp:simplePos x="0" y="0"/>
                <wp:positionH relativeFrom="margin">
                  <wp:posOffset>1270635</wp:posOffset>
                </wp:positionH>
                <wp:positionV relativeFrom="paragraph">
                  <wp:posOffset>690245</wp:posOffset>
                </wp:positionV>
                <wp:extent cx="3181350" cy="75247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752475"/>
                        </a:xfrm>
                        <a:prstGeom prst="rect">
                          <a:avLst/>
                        </a:prstGeom>
                        <a:noFill/>
                        <a:ln w="9525">
                          <a:noFill/>
                          <a:miter lim="800000"/>
                          <a:headEnd/>
                          <a:tailEnd/>
                        </a:ln>
                      </wps:spPr>
                      <wps:txbx>
                        <w:txbxContent>
                          <w:p w14:paraId="5D42934F" w14:textId="3D66B8EB" w:rsidR="00034877" w:rsidRPr="00827B8F" w:rsidRDefault="00122BB7" w:rsidP="00171D0A">
                            <w:pPr>
                              <w:pBdr>
                                <w:top w:val="single" w:sz="24" w:space="8" w:color="00B2A9" w:themeColor="accent1"/>
                                <w:bottom w:val="single" w:sz="24" w:space="8" w:color="00B2A9" w:themeColor="accent1"/>
                              </w:pBdr>
                              <w:jc w:val="both"/>
                              <w:rPr>
                                <w:i/>
                                <w:iCs/>
                                <w:color w:val="00B2A9" w:themeColor="accent1"/>
                                <w:sz w:val="24"/>
                                <w:szCs w:val="24"/>
                              </w:rPr>
                            </w:pPr>
                            <w:r w:rsidRPr="00827B8F">
                              <w:rPr>
                                <w:i/>
                                <w:iCs/>
                                <w:color w:val="00B2A9" w:themeColor="accent1"/>
                                <w:sz w:val="24"/>
                                <w:szCs w:val="24"/>
                              </w:rPr>
                              <w:t xml:space="preserve">All data used in this document was collected prior to the 2019-20 bushfires in Victoria.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E8DE92" id="Text Box 2" o:spid="_x0000_s1031" type="#_x0000_t202" style="position:absolute;margin-left:100.05pt;margin-top:54.35pt;width:250.5pt;height:59.25pt;z-index:251658265;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" filled="f" stroked="f">
                <v:textbox>
                  <w:txbxContent>
                    <w:p w14:paraId="5D42934F" w14:textId="3D66B8EB" w:rsidR="00034877" w:rsidRPr="00827B8F" w:rsidRDefault="00122BB7" w:rsidP="00171D0A">
                      <w:pPr>
                        <w:pBdr>
                          <w:top w:val="single" w:sz="24" w:space="8" w:color="00B2A9" w:themeColor="accent1"/>
                          <w:bottom w:val="single" w:sz="24" w:space="8" w:color="00B2A9" w:themeColor="accent1"/>
                        </w:pBdr>
                        <w:jc w:val="both"/>
                        <w:rPr>
                          <w:i/>
                          <w:iCs/>
                          <w:color w:val="00B2A9" w:themeColor="accent1"/>
                          <w:sz w:val="24"/>
                          <w:szCs w:val="24"/>
                        </w:rPr>
                      </w:pPr>
                      <w:r w:rsidRPr="00827B8F">
                        <w:rPr>
                          <w:i/>
                          <w:iCs/>
                          <w:color w:val="00B2A9" w:themeColor="accent1"/>
                          <w:sz w:val="24"/>
                          <w:szCs w:val="24"/>
                        </w:rPr>
                        <w:t xml:space="preserve">All data used in this document was collected prior to the 2019-20 bushfires in Victoria. </w:t>
                      </w:r>
                    </w:p>
                  </w:txbxContent>
                </v:textbox>
                <w10:wrap type="topAndBottom" anchorx="margin"/>
              </v:shape>
            </w:pict>
          </mc:Fallback>
        </mc:AlternateContent>
      </w:r>
    </w:p>
    <w:p w14:paraId="39BB3FBF" w14:textId="77777777" w:rsidR="004561E6" w:rsidRDefault="004561E6">
      <w:pPr>
        <w:sectPr w:rsidR="004561E6" w:rsidSect="0013020D">
          <w:headerReference w:type="even" r:id="rId41"/>
          <w:footerReference w:type="even" r:id="rId42"/>
          <w:headerReference w:type="first" r:id="rId43"/>
          <w:footerReference w:type="first" r:id="rId44"/>
          <w:pgSz w:w="11907" w:h="16840" w:code="9"/>
          <w:pgMar w:top="2268" w:right="1134" w:bottom="1134" w:left="1134" w:header="284" w:footer="284" w:gutter="0"/>
          <w:cols w:space="708"/>
          <w:titlePg/>
          <w:docGrid w:linePitch="360"/>
        </w:sectPr>
      </w:pPr>
    </w:p>
    <w:p w14:paraId="5F89442C" w14:textId="77777777" w:rsidR="00004237" w:rsidRPr="00C4364B" w:rsidRDefault="00FB5D61" w:rsidP="00C4364B">
      <w:pPr>
        <w:pStyle w:val="TOCHeading"/>
        <w:framePr w:wrap="around"/>
      </w:pPr>
      <w:r w:rsidRPr="001A66E1">
        <w:lastRenderedPageBreak/>
        <w:t>Contents</w:t>
      </w:r>
      <w:bookmarkStart w:id="3" w:name="_TOCMarker"/>
      <w:bookmarkEnd w:id="3"/>
    </w:p>
    <w:p w14:paraId="164ECC0D" w14:textId="557C4CC4" w:rsidR="00C973B2" w:rsidRDefault="00E02271">
      <w:pPr>
        <w:pStyle w:val="TOC1"/>
        <w:rPr>
          <w:rFonts w:eastAsiaTheme="minorEastAsia"/>
          <w:b w:val="0"/>
          <w:color w:val="auto"/>
          <w:sz w:val="22"/>
          <w:szCs w:val="22"/>
        </w:rPr>
      </w:pPr>
      <w:r>
        <w:rPr>
          <w:b w:val="0"/>
        </w:rPr>
        <w:fldChar w:fldCharType="begin"/>
      </w:r>
      <w:r>
        <w:rPr>
          <w:b w:val="0"/>
        </w:rPr>
        <w:instrText xml:space="preserve"> TOC \o "1-3" \h \z \t "Heading 8,8,Section Heading,5" </w:instrText>
      </w:r>
      <w:r>
        <w:rPr>
          <w:b w:val="0"/>
        </w:rPr>
        <w:fldChar w:fldCharType="separate"/>
      </w:r>
      <w:hyperlink w:anchor="_Toc25932857" w:history="1">
        <w:r w:rsidR="00C973B2" w:rsidRPr="00C82B9D">
          <w:rPr>
            <w:rStyle w:val="Hyperlink"/>
          </w:rPr>
          <w:t>Executive summary</w:t>
        </w:r>
        <w:r w:rsidR="00C973B2">
          <w:rPr>
            <w:webHidden/>
          </w:rPr>
          <w:tab/>
        </w:r>
        <w:r w:rsidR="00C973B2">
          <w:rPr>
            <w:webHidden/>
          </w:rPr>
          <w:fldChar w:fldCharType="begin"/>
        </w:r>
        <w:r w:rsidR="00C973B2">
          <w:rPr>
            <w:webHidden/>
          </w:rPr>
          <w:instrText xml:space="preserve"> PAGEREF _Toc25932857 \h </w:instrText>
        </w:r>
        <w:r w:rsidR="00C973B2">
          <w:rPr>
            <w:webHidden/>
          </w:rPr>
        </w:r>
        <w:r w:rsidR="00C973B2">
          <w:rPr>
            <w:webHidden/>
          </w:rPr>
          <w:fldChar w:fldCharType="separate"/>
        </w:r>
        <w:r w:rsidR="002F0F23">
          <w:rPr>
            <w:webHidden/>
          </w:rPr>
          <w:t>3</w:t>
        </w:r>
        <w:r w:rsidR="00C973B2">
          <w:rPr>
            <w:webHidden/>
          </w:rPr>
          <w:fldChar w:fldCharType="end"/>
        </w:r>
      </w:hyperlink>
    </w:p>
    <w:p w14:paraId="67F6CFE8" w14:textId="5E1F8F03" w:rsidR="00C973B2" w:rsidRDefault="00DD3141">
      <w:pPr>
        <w:pStyle w:val="TOC1"/>
        <w:rPr>
          <w:rFonts w:eastAsiaTheme="minorEastAsia"/>
          <w:b w:val="0"/>
          <w:color w:val="auto"/>
          <w:sz w:val="22"/>
          <w:szCs w:val="22"/>
        </w:rPr>
      </w:pPr>
      <w:hyperlink w:anchor="_Toc25932858" w:history="1">
        <w:r w:rsidR="00C973B2" w:rsidRPr="00C82B9D">
          <w:rPr>
            <w:rStyle w:val="Hyperlink"/>
          </w:rPr>
          <w:t>Introduction</w:t>
        </w:r>
        <w:r w:rsidR="00C973B2">
          <w:rPr>
            <w:webHidden/>
          </w:rPr>
          <w:tab/>
        </w:r>
        <w:r w:rsidR="00C973B2">
          <w:rPr>
            <w:webHidden/>
          </w:rPr>
          <w:fldChar w:fldCharType="begin"/>
        </w:r>
        <w:r w:rsidR="00C973B2">
          <w:rPr>
            <w:webHidden/>
          </w:rPr>
          <w:instrText xml:space="preserve"> PAGEREF _Toc25932858 \h </w:instrText>
        </w:r>
        <w:r w:rsidR="00C973B2">
          <w:rPr>
            <w:webHidden/>
          </w:rPr>
        </w:r>
        <w:r w:rsidR="00C973B2">
          <w:rPr>
            <w:webHidden/>
          </w:rPr>
          <w:fldChar w:fldCharType="separate"/>
        </w:r>
        <w:r w:rsidR="002F0F23">
          <w:rPr>
            <w:webHidden/>
          </w:rPr>
          <w:t>6</w:t>
        </w:r>
        <w:r w:rsidR="00C973B2">
          <w:rPr>
            <w:webHidden/>
          </w:rPr>
          <w:fldChar w:fldCharType="end"/>
        </w:r>
      </w:hyperlink>
    </w:p>
    <w:p w14:paraId="0292F889" w14:textId="50871284" w:rsidR="00C973B2" w:rsidRDefault="00DD3141">
      <w:pPr>
        <w:pStyle w:val="TOC1"/>
        <w:rPr>
          <w:rFonts w:eastAsiaTheme="minorEastAsia"/>
          <w:b w:val="0"/>
          <w:color w:val="auto"/>
          <w:sz w:val="22"/>
          <w:szCs w:val="22"/>
        </w:rPr>
      </w:pPr>
      <w:hyperlink w:anchor="_Toc25932859" w:history="1">
        <w:r w:rsidR="00C973B2" w:rsidRPr="00C82B9D">
          <w:rPr>
            <w:rStyle w:val="Hyperlink"/>
          </w:rPr>
          <w:t>Overview of study</w:t>
        </w:r>
        <w:r w:rsidR="00C973B2">
          <w:rPr>
            <w:webHidden/>
          </w:rPr>
          <w:tab/>
        </w:r>
        <w:r w:rsidR="00C973B2">
          <w:rPr>
            <w:webHidden/>
          </w:rPr>
          <w:fldChar w:fldCharType="begin"/>
        </w:r>
        <w:r w:rsidR="00C973B2">
          <w:rPr>
            <w:webHidden/>
          </w:rPr>
          <w:instrText xml:space="preserve"> PAGEREF _Toc25932859 \h </w:instrText>
        </w:r>
        <w:r w:rsidR="00C973B2">
          <w:rPr>
            <w:webHidden/>
          </w:rPr>
        </w:r>
        <w:r w:rsidR="00C973B2">
          <w:rPr>
            <w:webHidden/>
          </w:rPr>
          <w:fldChar w:fldCharType="separate"/>
        </w:r>
        <w:r w:rsidR="002F0F23">
          <w:rPr>
            <w:webHidden/>
          </w:rPr>
          <w:t>7</w:t>
        </w:r>
        <w:r w:rsidR="00C973B2">
          <w:rPr>
            <w:webHidden/>
          </w:rPr>
          <w:fldChar w:fldCharType="end"/>
        </w:r>
      </w:hyperlink>
    </w:p>
    <w:p w14:paraId="5B555FE8" w14:textId="2DDB6113" w:rsidR="00C973B2" w:rsidRDefault="00DD3141">
      <w:pPr>
        <w:pStyle w:val="TOC2"/>
        <w:rPr>
          <w:rFonts w:eastAsiaTheme="minorEastAsia"/>
          <w:b w:val="0"/>
          <w:szCs w:val="22"/>
        </w:rPr>
      </w:pPr>
      <w:hyperlink w:anchor="_Toc25932860" w:history="1">
        <w:r w:rsidR="00C973B2" w:rsidRPr="00C82B9D">
          <w:rPr>
            <w:rStyle w:val="Hyperlink"/>
          </w:rPr>
          <w:t>Environmental-economic accounting</w:t>
        </w:r>
        <w:r w:rsidR="00C973B2">
          <w:rPr>
            <w:webHidden/>
          </w:rPr>
          <w:tab/>
        </w:r>
        <w:r w:rsidR="00C973B2">
          <w:rPr>
            <w:webHidden/>
          </w:rPr>
          <w:fldChar w:fldCharType="begin"/>
        </w:r>
        <w:r w:rsidR="00C973B2">
          <w:rPr>
            <w:webHidden/>
          </w:rPr>
          <w:instrText xml:space="preserve"> PAGEREF _Toc25932860 \h </w:instrText>
        </w:r>
        <w:r w:rsidR="00C973B2">
          <w:rPr>
            <w:webHidden/>
          </w:rPr>
        </w:r>
        <w:r w:rsidR="00C973B2">
          <w:rPr>
            <w:webHidden/>
          </w:rPr>
          <w:fldChar w:fldCharType="separate"/>
        </w:r>
        <w:r w:rsidR="002F0F23">
          <w:rPr>
            <w:webHidden/>
          </w:rPr>
          <w:t>7</w:t>
        </w:r>
        <w:r w:rsidR="00C973B2">
          <w:rPr>
            <w:webHidden/>
          </w:rPr>
          <w:fldChar w:fldCharType="end"/>
        </w:r>
      </w:hyperlink>
    </w:p>
    <w:p w14:paraId="754D33B4" w14:textId="1A506745" w:rsidR="00C973B2" w:rsidRDefault="00DD3141">
      <w:pPr>
        <w:pStyle w:val="TOC3"/>
        <w:rPr>
          <w:b w:val="0"/>
          <w:color w:val="auto"/>
        </w:rPr>
      </w:pPr>
      <w:hyperlink w:anchor="_Toc25932861" w:history="1">
        <w:r w:rsidR="00C973B2" w:rsidRPr="00C82B9D">
          <w:rPr>
            <w:rStyle w:val="Hyperlink"/>
          </w:rPr>
          <w:t>Ecosystem extent and condition</w:t>
        </w:r>
        <w:r w:rsidR="00C973B2">
          <w:rPr>
            <w:webHidden/>
          </w:rPr>
          <w:tab/>
        </w:r>
        <w:r w:rsidR="00C973B2">
          <w:rPr>
            <w:webHidden/>
          </w:rPr>
          <w:fldChar w:fldCharType="begin"/>
        </w:r>
        <w:r w:rsidR="00C973B2">
          <w:rPr>
            <w:webHidden/>
          </w:rPr>
          <w:instrText xml:space="preserve"> PAGEREF _Toc25932861 \h </w:instrText>
        </w:r>
        <w:r w:rsidR="00C973B2">
          <w:rPr>
            <w:webHidden/>
          </w:rPr>
        </w:r>
        <w:r w:rsidR="00C973B2">
          <w:rPr>
            <w:webHidden/>
          </w:rPr>
          <w:fldChar w:fldCharType="separate"/>
        </w:r>
        <w:r w:rsidR="002F0F23">
          <w:rPr>
            <w:webHidden/>
          </w:rPr>
          <w:t>9</w:t>
        </w:r>
        <w:r w:rsidR="00C973B2">
          <w:rPr>
            <w:webHidden/>
          </w:rPr>
          <w:fldChar w:fldCharType="end"/>
        </w:r>
      </w:hyperlink>
    </w:p>
    <w:p w14:paraId="2DC56ADD" w14:textId="3BCC2B4F" w:rsidR="00C973B2" w:rsidRDefault="00DD3141">
      <w:pPr>
        <w:pStyle w:val="TOC3"/>
        <w:rPr>
          <w:b w:val="0"/>
          <w:color w:val="auto"/>
        </w:rPr>
      </w:pPr>
      <w:hyperlink w:anchor="_Toc25932862" w:history="1">
        <w:r w:rsidR="00C973B2" w:rsidRPr="00C82B9D">
          <w:rPr>
            <w:rStyle w:val="Hyperlink"/>
          </w:rPr>
          <w:t>Ecosystem services and benefits</w:t>
        </w:r>
        <w:r w:rsidR="00C973B2">
          <w:rPr>
            <w:webHidden/>
          </w:rPr>
          <w:tab/>
        </w:r>
        <w:r w:rsidR="00C973B2">
          <w:rPr>
            <w:webHidden/>
          </w:rPr>
          <w:fldChar w:fldCharType="begin"/>
        </w:r>
        <w:r w:rsidR="00C973B2">
          <w:rPr>
            <w:webHidden/>
          </w:rPr>
          <w:instrText xml:space="preserve"> PAGEREF _Toc25932862 \h </w:instrText>
        </w:r>
        <w:r w:rsidR="00C973B2">
          <w:rPr>
            <w:webHidden/>
          </w:rPr>
        </w:r>
        <w:r w:rsidR="00C973B2">
          <w:rPr>
            <w:webHidden/>
          </w:rPr>
          <w:fldChar w:fldCharType="separate"/>
        </w:r>
        <w:r w:rsidR="002F0F23">
          <w:rPr>
            <w:webHidden/>
          </w:rPr>
          <w:t>9</w:t>
        </w:r>
        <w:r w:rsidR="00C973B2">
          <w:rPr>
            <w:webHidden/>
          </w:rPr>
          <w:fldChar w:fldCharType="end"/>
        </w:r>
      </w:hyperlink>
    </w:p>
    <w:p w14:paraId="09A17E79" w14:textId="5DF918D3" w:rsidR="00C973B2" w:rsidRDefault="00DD3141">
      <w:pPr>
        <w:pStyle w:val="TOC3"/>
        <w:rPr>
          <w:b w:val="0"/>
          <w:color w:val="auto"/>
        </w:rPr>
      </w:pPr>
      <w:hyperlink w:anchor="_Toc25932863" w:history="1">
        <w:r w:rsidR="00C973B2" w:rsidRPr="00C82B9D">
          <w:rPr>
            <w:rStyle w:val="Hyperlink"/>
          </w:rPr>
          <w:t>Linkages between ecosystems and industries</w:t>
        </w:r>
        <w:r w:rsidR="00C973B2">
          <w:rPr>
            <w:webHidden/>
          </w:rPr>
          <w:tab/>
        </w:r>
        <w:r w:rsidR="00C973B2">
          <w:rPr>
            <w:webHidden/>
          </w:rPr>
          <w:fldChar w:fldCharType="begin"/>
        </w:r>
        <w:r w:rsidR="00C973B2">
          <w:rPr>
            <w:webHidden/>
          </w:rPr>
          <w:instrText xml:space="preserve"> PAGEREF _Toc25932863 \h </w:instrText>
        </w:r>
        <w:r w:rsidR="00C973B2">
          <w:rPr>
            <w:webHidden/>
          </w:rPr>
        </w:r>
        <w:r w:rsidR="00C973B2">
          <w:rPr>
            <w:webHidden/>
          </w:rPr>
          <w:fldChar w:fldCharType="separate"/>
        </w:r>
        <w:r w:rsidR="002F0F23">
          <w:rPr>
            <w:webHidden/>
          </w:rPr>
          <w:t>10</w:t>
        </w:r>
        <w:r w:rsidR="00C973B2">
          <w:rPr>
            <w:webHidden/>
          </w:rPr>
          <w:fldChar w:fldCharType="end"/>
        </w:r>
      </w:hyperlink>
    </w:p>
    <w:p w14:paraId="137DA7CD" w14:textId="2EAA7DAF" w:rsidR="00C973B2" w:rsidRDefault="00DD3141">
      <w:pPr>
        <w:pStyle w:val="TOC2"/>
        <w:rPr>
          <w:rFonts w:eastAsiaTheme="minorEastAsia"/>
          <w:b w:val="0"/>
          <w:szCs w:val="22"/>
        </w:rPr>
      </w:pPr>
      <w:hyperlink w:anchor="_Toc25932864" w:history="1">
        <w:r w:rsidR="00C973B2" w:rsidRPr="00C82B9D">
          <w:rPr>
            <w:rStyle w:val="Hyperlink"/>
          </w:rPr>
          <w:t>Biophysical modelling and spatial data analysis</w:t>
        </w:r>
        <w:r w:rsidR="00C973B2">
          <w:rPr>
            <w:webHidden/>
          </w:rPr>
          <w:tab/>
        </w:r>
        <w:r w:rsidR="00C973B2">
          <w:rPr>
            <w:webHidden/>
          </w:rPr>
          <w:fldChar w:fldCharType="begin"/>
        </w:r>
        <w:r w:rsidR="00C973B2">
          <w:rPr>
            <w:webHidden/>
          </w:rPr>
          <w:instrText xml:space="preserve"> PAGEREF _Toc25932864 \h </w:instrText>
        </w:r>
        <w:r w:rsidR="00C973B2">
          <w:rPr>
            <w:webHidden/>
          </w:rPr>
        </w:r>
        <w:r w:rsidR="00C973B2">
          <w:rPr>
            <w:webHidden/>
          </w:rPr>
          <w:fldChar w:fldCharType="separate"/>
        </w:r>
        <w:r w:rsidR="002F0F23">
          <w:rPr>
            <w:webHidden/>
          </w:rPr>
          <w:t>12</w:t>
        </w:r>
        <w:r w:rsidR="00C973B2">
          <w:rPr>
            <w:webHidden/>
          </w:rPr>
          <w:fldChar w:fldCharType="end"/>
        </w:r>
      </w:hyperlink>
    </w:p>
    <w:p w14:paraId="569B0DA8" w14:textId="08181946" w:rsidR="00C973B2" w:rsidRDefault="00DD3141">
      <w:pPr>
        <w:pStyle w:val="TOC2"/>
        <w:rPr>
          <w:rFonts w:eastAsiaTheme="minorEastAsia"/>
          <w:b w:val="0"/>
          <w:szCs w:val="22"/>
        </w:rPr>
      </w:pPr>
      <w:hyperlink w:anchor="_Toc25932865" w:history="1">
        <w:r w:rsidR="00C973B2" w:rsidRPr="00C82B9D">
          <w:rPr>
            <w:rStyle w:val="Hyperlink"/>
          </w:rPr>
          <w:t>Valuation of ecosystem services</w:t>
        </w:r>
        <w:r w:rsidR="00C973B2">
          <w:rPr>
            <w:webHidden/>
          </w:rPr>
          <w:tab/>
        </w:r>
        <w:r w:rsidR="00C973B2">
          <w:rPr>
            <w:webHidden/>
          </w:rPr>
          <w:fldChar w:fldCharType="begin"/>
        </w:r>
        <w:r w:rsidR="00C973B2">
          <w:rPr>
            <w:webHidden/>
          </w:rPr>
          <w:instrText xml:space="preserve"> PAGEREF _Toc25932865 \h </w:instrText>
        </w:r>
        <w:r w:rsidR="00C973B2">
          <w:rPr>
            <w:webHidden/>
          </w:rPr>
        </w:r>
        <w:r w:rsidR="00C973B2">
          <w:rPr>
            <w:webHidden/>
          </w:rPr>
          <w:fldChar w:fldCharType="separate"/>
        </w:r>
        <w:r w:rsidR="002F0F23">
          <w:rPr>
            <w:webHidden/>
          </w:rPr>
          <w:t>13</w:t>
        </w:r>
        <w:r w:rsidR="00C973B2">
          <w:rPr>
            <w:webHidden/>
          </w:rPr>
          <w:fldChar w:fldCharType="end"/>
        </w:r>
      </w:hyperlink>
    </w:p>
    <w:p w14:paraId="1567C9FD" w14:textId="2F1FB256" w:rsidR="00C973B2" w:rsidRDefault="00DD3141">
      <w:pPr>
        <w:pStyle w:val="TOC1"/>
        <w:rPr>
          <w:rFonts w:eastAsiaTheme="minorEastAsia"/>
          <w:b w:val="0"/>
          <w:color w:val="auto"/>
          <w:sz w:val="22"/>
          <w:szCs w:val="22"/>
        </w:rPr>
      </w:pPr>
      <w:hyperlink w:anchor="_Toc25932866" w:history="1">
        <w:r w:rsidR="00C973B2" w:rsidRPr="00C82B9D">
          <w:rPr>
            <w:rStyle w:val="Hyperlink"/>
          </w:rPr>
          <w:t>Forest ecosystem accounts for Victorian RFA regions</w:t>
        </w:r>
        <w:r w:rsidR="00C973B2">
          <w:rPr>
            <w:webHidden/>
          </w:rPr>
          <w:tab/>
        </w:r>
        <w:r w:rsidR="00C973B2">
          <w:rPr>
            <w:webHidden/>
          </w:rPr>
          <w:fldChar w:fldCharType="begin"/>
        </w:r>
        <w:r w:rsidR="00C973B2">
          <w:rPr>
            <w:webHidden/>
          </w:rPr>
          <w:instrText xml:space="preserve"> PAGEREF _Toc25932866 \h </w:instrText>
        </w:r>
        <w:r w:rsidR="00C973B2">
          <w:rPr>
            <w:webHidden/>
          </w:rPr>
        </w:r>
        <w:r w:rsidR="00C973B2">
          <w:rPr>
            <w:webHidden/>
          </w:rPr>
          <w:fldChar w:fldCharType="separate"/>
        </w:r>
        <w:r w:rsidR="002F0F23">
          <w:rPr>
            <w:webHidden/>
          </w:rPr>
          <w:t>15</w:t>
        </w:r>
        <w:r w:rsidR="00C973B2">
          <w:rPr>
            <w:webHidden/>
          </w:rPr>
          <w:fldChar w:fldCharType="end"/>
        </w:r>
      </w:hyperlink>
    </w:p>
    <w:p w14:paraId="49BCAE39" w14:textId="768E4749" w:rsidR="00C973B2" w:rsidRDefault="00DD3141">
      <w:pPr>
        <w:pStyle w:val="TOC2"/>
        <w:rPr>
          <w:rFonts w:eastAsiaTheme="minorEastAsia"/>
          <w:b w:val="0"/>
          <w:szCs w:val="22"/>
        </w:rPr>
      </w:pPr>
      <w:hyperlink w:anchor="_Toc25932867" w:history="1">
        <w:r w:rsidR="00C973B2" w:rsidRPr="00C82B9D">
          <w:rPr>
            <w:rStyle w:val="Hyperlink"/>
          </w:rPr>
          <w:t>Forest ecosystem extent</w:t>
        </w:r>
        <w:r w:rsidR="00C973B2">
          <w:rPr>
            <w:webHidden/>
          </w:rPr>
          <w:tab/>
        </w:r>
        <w:r w:rsidR="00C973B2">
          <w:rPr>
            <w:webHidden/>
          </w:rPr>
          <w:fldChar w:fldCharType="begin"/>
        </w:r>
        <w:r w:rsidR="00C973B2">
          <w:rPr>
            <w:webHidden/>
          </w:rPr>
          <w:instrText xml:space="preserve"> PAGEREF _Toc25932867 \h </w:instrText>
        </w:r>
        <w:r w:rsidR="00C973B2">
          <w:rPr>
            <w:webHidden/>
          </w:rPr>
        </w:r>
        <w:r w:rsidR="00C973B2">
          <w:rPr>
            <w:webHidden/>
          </w:rPr>
          <w:fldChar w:fldCharType="separate"/>
        </w:r>
        <w:r w:rsidR="002F0F23">
          <w:rPr>
            <w:webHidden/>
          </w:rPr>
          <w:t>15</w:t>
        </w:r>
        <w:r w:rsidR="00C973B2">
          <w:rPr>
            <w:webHidden/>
          </w:rPr>
          <w:fldChar w:fldCharType="end"/>
        </w:r>
      </w:hyperlink>
    </w:p>
    <w:p w14:paraId="6674AD34" w14:textId="17F20D19" w:rsidR="00C973B2" w:rsidRDefault="00DD3141">
      <w:pPr>
        <w:pStyle w:val="TOC2"/>
        <w:rPr>
          <w:rFonts w:eastAsiaTheme="minorEastAsia"/>
          <w:b w:val="0"/>
          <w:szCs w:val="22"/>
        </w:rPr>
      </w:pPr>
      <w:hyperlink w:anchor="_Toc25932868" w:history="1">
        <w:r w:rsidR="00C973B2" w:rsidRPr="00C82B9D">
          <w:rPr>
            <w:rStyle w:val="Hyperlink"/>
          </w:rPr>
          <w:t>Forest ecosystem condition</w:t>
        </w:r>
        <w:r w:rsidR="00C973B2">
          <w:rPr>
            <w:webHidden/>
          </w:rPr>
          <w:tab/>
        </w:r>
        <w:r w:rsidR="00C973B2">
          <w:rPr>
            <w:webHidden/>
          </w:rPr>
          <w:fldChar w:fldCharType="begin"/>
        </w:r>
        <w:r w:rsidR="00C973B2">
          <w:rPr>
            <w:webHidden/>
          </w:rPr>
          <w:instrText xml:space="preserve"> PAGEREF _Toc25932868 \h </w:instrText>
        </w:r>
        <w:r w:rsidR="00C973B2">
          <w:rPr>
            <w:webHidden/>
          </w:rPr>
        </w:r>
        <w:r w:rsidR="00C973B2">
          <w:rPr>
            <w:webHidden/>
          </w:rPr>
          <w:fldChar w:fldCharType="separate"/>
        </w:r>
        <w:r w:rsidR="002F0F23">
          <w:rPr>
            <w:webHidden/>
          </w:rPr>
          <w:t>19</w:t>
        </w:r>
        <w:r w:rsidR="00C973B2">
          <w:rPr>
            <w:webHidden/>
          </w:rPr>
          <w:fldChar w:fldCharType="end"/>
        </w:r>
      </w:hyperlink>
    </w:p>
    <w:p w14:paraId="25257E55" w14:textId="15117A19" w:rsidR="00C973B2" w:rsidRDefault="00DD3141">
      <w:pPr>
        <w:pStyle w:val="TOC2"/>
        <w:rPr>
          <w:rFonts w:eastAsiaTheme="minorEastAsia"/>
          <w:b w:val="0"/>
          <w:szCs w:val="22"/>
        </w:rPr>
      </w:pPr>
      <w:hyperlink w:anchor="_Toc25932869" w:history="1">
        <w:r w:rsidR="00C973B2" w:rsidRPr="00C82B9D">
          <w:rPr>
            <w:rStyle w:val="Hyperlink"/>
          </w:rPr>
          <w:t>Forest ecosystem services</w:t>
        </w:r>
        <w:r w:rsidR="00C973B2">
          <w:rPr>
            <w:webHidden/>
          </w:rPr>
          <w:tab/>
        </w:r>
        <w:r w:rsidR="00C973B2">
          <w:rPr>
            <w:webHidden/>
          </w:rPr>
          <w:fldChar w:fldCharType="begin"/>
        </w:r>
        <w:r w:rsidR="00C973B2">
          <w:rPr>
            <w:webHidden/>
          </w:rPr>
          <w:instrText xml:space="preserve"> PAGEREF _Toc25932869 \h </w:instrText>
        </w:r>
        <w:r w:rsidR="00C973B2">
          <w:rPr>
            <w:webHidden/>
          </w:rPr>
        </w:r>
        <w:r w:rsidR="00C973B2">
          <w:rPr>
            <w:webHidden/>
          </w:rPr>
          <w:fldChar w:fldCharType="separate"/>
        </w:r>
        <w:r w:rsidR="002F0F23">
          <w:rPr>
            <w:webHidden/>
          </w:rPr>
          <w:t>21</w:t>
        </w:r>
        <w:r w:rsidR="00C973B2">
          <w:rPr>
            <w:webHidden/>
          </w:rPr>
          <w:fldChar w:fldCharType="end"/>
        </w:r>
      </w:hyperlink>
    </w:p>
    <w:p w14:paraId="2A6C3F93" w14:textId="5A22C47D" w:rsidR="00C973B2" w:rsidRDefault="00DD3141">
      <w:pPr>
        <w:pStyle w:val="TOC3"/>
        <w:rPr>
          <w:b w:val="0"/>
          <w:color w:val="auto"/>
        </w:rPr>
      </w:pPr>
      <w:hyperlink w:anchor="_Toc25932870" w:history="1">
        <w:r w:rsidR="00C973B2" w:rsidRPr="00C82B9D">
          <w:rPr>
            <w:rStyle w:val="Hyperlink"/>
          </w:rPr>
          <w:t>Ecosystem service flow accounts</w:t>
        </w:r>
        <w:r w:rsidR="00C973B2">
          <w:rPr>
            <w:webHidden/>
          </w:rPr>
          <w:tab/>
        </w:r>
        <w:r w:rsidR="00C973B2">
          <w:rPr>
            <w:webHidden/>
          </w:rPr>
          <w:fldChar w:fldCharType="begin"/>
        </w:r>
        <w:r w:rsidR="00C973B2">
          <w:rPr>
            <w:webHidden/>
          </w:rPr>
          <w:instrText xml:space="preserve"> PAGEREF _Toc25932870 \h </w:instrText>
        </w:r>
        <w:r w:rsidR="00C973B2">
          <w:rPr>
            <w:webHidden/>
          </w:rPr>
        </w:r>
        <w:r w:rsidR="00C973B2">
          <w:rPr>
            <w:webHidden/>
          </w:rPr>
          <w:fldChar w:fldCharType="separate"/>
        </w:r>
        <w:r w:rsidR="002F0F23">
          <w:rPr>
            <w:webHidden/>
          </w:rPr>
          <w:t>21</w:t>
        </w:r>
        <w:r w:rsidR="00C973B2">
          <w:rPr>
            <w:webHidden/>
          </w:rPr>
          <w:fldChar w:fldCharType="end"/>
        </w:r>
      </w:hyperlink>
    </w:p>
    <w:p w14:paraId="15CFA2D4" w14:textId="5417721E" w:rsidR="00C973B2" w:rsidRDefault="00DD3141">
      <w:pPr>
        <w:pStyle w:val="TOC3"/>
        <w:rPr>
          <w:b w:val="0"/>
          <w:color w:val="auto"/>
        </w:rPr>
      </w:pPr>
      <w:hyperlink w:anchor="_Toc25932871" w:history="1">
        <w:r w:rsidR="00C973B2" w:rsidRPr="00C82B9D">
          <w:rPr>
            <w:rStyle w:val="Hyperlink"/>
          </w:rPr>
          <w:t>Provisioning services</w:t>
        </w:r>
        <w:r w:rsidR="00C973B2">
          <w:rPr>
            <w:webHidden/>
          </w:rPr>
          <w:tab/>
        </w:r>
        <w:r w:rsidR="00C973B2">
          <w:rPr>
            <w:webHidden/>
          </w:rPr>
          <w:fldChar w:fldCharType="begin"/>
        </w:r>
        <w:r w:rsidR="00C973B2">
          <w:rPr>
            <w:webHidden/>
          </w:rPr>
          <w:instrText xml:space="preserve"> PAGEREF _Toc25932871 \h </w:instrText>
        </w:r>
        <w:r w:rsidR="00C973B2">
          <w:rPr>
            <w:webHidden/>
          </w:rPr>
        </w:r>
        <w:r w:rsidR="00C973B2">
          <w:rPr>
            <w:webHidden/>
          </w:rPr>
          <w:fldChar w:fldCharType="separate"/>
        </w:r>
        <w:r w:rsidR="002F0F23">
          <w:rPr>
            <w:webHidden/>
          </w:rPr>
          <w:t>24</w:t>
        </w:r>
        <w:r w:rsidR="00C973B2">
          <w:rPr>
            <w:webHidden/>
          </w:rPr>
          <w:fldChar w:fldCharType="end"/>
        </w:r>
      </w:hyperlink>
    </w:p>
    <w:p w14:paraId="59A649E0" w14:textId="667A9C72" w:rsidR="00C973B2" w:rsidRDefault="00DD3141">
      <w:pPr>
        <w:pStyle w:val="TOC3"/>
        <w:rPr>
          <w:b w:val="0"/>
          <w:color w:val="auto"/>
        </w:rPr>
      </w:pPr>
      <w:hyperlink w:anchor="_Toc25932872" w:history="1">
        <w:r w:rsidR="00C973B2" w:rsidRPr="00C82B9D">
          <w:rPr>
            <w:rStyle w:val="Hyperlink"/>
          </w:rPr>
          <w:t>Regulating services</w:t>
        </w:r>
        <w:r w:rsidR="00C973B2">
          <w:rPr>
            <w:webHidden/>
          </w:rPr>
          <w:tab/>
        </w:r>
        <w:r w:rsidR="00C973B2">
          <w:rPr>
            <w:webHidden/>
          </w:rPr>
          <w:fldChar w:fldCharType="begin"/>
        </w:r>
        <w:r w:rsidR="00C973B2">
          <w:rPr>
            <w:webHidden/>
          </w:rPr>
          <w:instrText xml:space="preserve"> PAGEREF _Toc25932872 \h </w:instrText>
        </w:r>
        <w:r w:rsidR="00C973B2">
          <w:rPr>
            <w:webHidden/>
          </w:rPr>
        </w:r>
        <w:r w:rsidR="00C973B2">
          <w:rPr>
            <w:webHidden/>
          </w:rPr>
          <w:fldChar w:fldCharType="separate"/>
        </w:r>
        <w:r w:rsidR="002F0F23">
          <w:rPr>
            <w:webHidden/>
          </w:rPr>
          <w:t>28</w:t>
        </w:r>
        <w:r w:rsidR="00C973B2">
          <w:rPr>
            <w:webHidden/>
          </w:rPr>
          <w:fldChar w:fldCharType="end"/>
        </w:r>
      </w:hyperlink>
    </w:p>
    <w:p w14:paraId="5B6CEC51" w14:textId="49AC7293" w:rsidR="00C973B2" w:rsidRDefault="00DD3141">
      <w:pPr>
        <w:pStyle w:val="TOC3"/>
        <w:rPr>
          <w:b w:val="0"/>
          <w:color w:val="auto"/>
        </w:rPr>
      </w:pPr>
      <w:hyperlink w:anchor="_Toc25932873" w:history="1">
        <w:r w:rsidR="00C973B2" w:rsidRPr="00C82B9D">
          <w:rPr>
            <w:rStyle w:val="Hyperlink"/>
          </w:rPr>
          <w:t>Cultural services</w:t>
        </w:r>
        <w:r w:rsidR="00C973B2">
          <w:rPr>
            <w:webHidden/>
          </w:rPr>
          <w:tab/>
        </w:r>
        <w:r w:rsidR="00C973B2">
          <w:rPr>
            <w:webHidden/>
          </w:rPr>
          <w:fldChar w:fldCharType="begin"/>
        </w:r>
        <w:r w:rsidR="00C973B2">
          <w:rPr>
            <w:webHidden/>
          </w:rPr>
          <w:instrText xml:space="preserve"> PAGEREF _Toc25932873 \h </w:instrText>
        </w:r>
        <w:r w:rsidR="00C973B2">
          <w:rPr>
            <w:webHidden/>
          </w:rPr>
        </w:r>
        <w:r w:rsidR="00C973B2">
          <w:rPr>
            <w:webHidden/>
          </w:rPr>
          <w:fldChar w:fldCharType="separate"/>
        </w:r>
        <w:r w:rsidR="002F0F23">
          <w:rPr>
            <w:webHidden/>
          </w:rPr>
          <w:t>34</w:t>
        </w:r>
        <w:r w:rsidR="00C973B2">
          <w:rPr>
            <w:webHidden/>
          </w:rPr>
          <w:fldChar w:fldCharType="end"/>
        </w:r>
      </w:hyperlink>
    </w:p>
    <w:p w14:paraId="7CB2C660" w14:textId="58DFF067" w:rsidR="00C973B2" w:rsidRDefault="00DD3141">
      <w:pPr>
        <w:pStyle w:val="TOC2"/>
        <w:rPr>
          <w:rFonts w:eastAsiaTheme="minorEastAsia"/>
          <w:b w:val="0"/>
          <w:szCs w:val="22"/>
        </w:rPr>
      </w:pPr>
      <w:hyperlink w:anchor="_Toc25932874" w:history="1">
        <w:r w:rsidR="00C973B2" w:rsidRPr="00C82B9D">
          <w:rPr>
            <w:rStyle w:val="Hyperlink"/>
          </w:rPr>
          <w:t>Use of ecosystem services by industries</w:t>
        </w:r>
        <w:r w:rsidR="00C973B2">
          <w:rPr>
            <w:webHidden/>
          </w:rPr>
          <w:tab/>
        </w:r>
        <w:r w:rsidR="00C973B2">
          <w:rPr>
            <w:webHidden/>
          </w:rPr>
          <w:fldChar w:fldCharType="begin"/>
        </w:r>
        <w:r w:rsidR="00C973B2">
          <w:rPr>
            <w:webHidden/>
          </w:rPr>
          <w:instrText xml:space="preserve"> PAGEREF _Toc25932874 \h </w:instrText>
        </w:r>
        <w:r w:rsidR="00C973B2">
          <w:rPr>
            <w:webHidden/>
          </w:rPr>
        </w:r>
        <w:r w:rsidR="00C973B2">
          <w:rPr>
            <w:webHidden/>
          </w:rPr>
          <w:fldChar w:fldCharType="separate"/>
        </w:r>
        <w:r w:rsidR="002F0F23">
          <w:rPr>
            <w:webHidden/>
          </w:rPr>
          <w:t>36</w:t>
        </w:r>
        <w:r w:rsidR="00C973B2">
          <w:rPr>
            <w:webHidden/>
          </w:rPr>
          <w:fldChar w:fldCharType="end"/>
        </w:r>
      </w:hyperlink>
    </w:p>
    <w:p w14:paraId="717140BE" w14:textId="56B7824C" w:rsidR="00C973B2" w:rsidRDefault="00DD3141">
      <w:pPr>
        <w:pStyle w:val="TOC1"/>
        <w:rPr>
          <w:rFonts w:eastAsiaTheme="minorEastAsia"/>
          <w:b w:val="0"/>
          <w:color w:val="auto"/>
          <w:sz w:val="22"/>
          <w:szCs w:val="22"/>
        </w:rPr>
      </w:pPr>
      <w:hyperlink w:anchor="_Toc25932875" w:history="1">
        <w:r w:rsidR="00C973B2" w:rsidRPr="00C82B9D">
          <w:rPr>
            <w:rStyle w:val="Hyperlink"/>
          </w:rPr>
          <w:t>Conclusion</w:t>
        </w:r>
        <w:r w:rsidR="00C973B2">
          <w:rPr>
            <w:webHidden/>
          </w:rPr>
          <w:tab/>
        </w:r>
        <w:r w:rsidR="00C973B2">
          <w:rPr>
            <w:webHidden/>
          </w:rPr>
          <w:fldChar w:fldCharType="begin"/>
        </w:r>
        <w:r w:rsidR="00C973B2">
          <w:rPr>
            <w:webHidden/>
          </w:rPr>
          <w:instrText xml:space="preserve"> PAGEREF _Toc25932875 \h </w:instrText>
        </w:r>
        <w:r w:rsidR="00C973B2">
          <w:rPr>
            <w:webHidden/>
          </w:rPr>
        </w:r>
        <w:r w:rsidR="00C973B2">
          <w:rPr>
            <w:webHidden/>
          </w:rPr>
          <w:fldChar w:fldCharType="separate"/>
        </w:r>
        <w:r w:rsidR="002F0F23">
          <w:rPr>
            <w:webHidden/>
          </w:rPr>
          <w:t>41</w:t>
        </w:r>
        <w:r w:rsidR="00C973B2">
          <w:rPr>
            <w:webHidden/>
          </w:rPr>
          <w:fldChar w:fldCharType="end"/>
        </w:r>
      </w:hyperlink>
    </w:p>
    <w:p w14:paraId="20CD9A35" w14:textId="1DC0E928" w:rsidR="00C973B2" w:rsidRDefault="00DD3141">
      <w:pPr>
        <w:pStyle w:val="TOC1"/>
        <w:rPr>
          <w:rFonts w:eastAsiaTheme="minorEastAsia"/>
          <w:b w:val="0"/>
          <w:color w:val="auto"/>
          <w:sz w:val="22"/>
          <w:szCs w:val="22"/>
        </w:rPr>
      </w:pPr>
      <w:hyperlink w:anchor="_Toc25932876" w:history="1">
        <w:r w:rsidR="00C973B2" w:rsidRPr="00C82B9D">
          <w:rPr>
            <w:rStyle w:val="Hyperlink"/>
          </w:rPr>
          <w:t>Glossary</w:t>
        </w:r>
        <w:r w:rsidR="00C973B2">
          <w:rPr>
            <w:webHidden/>
          </w:rPr>
          <w:tab/>
        </w:r>
        <w:r w:rsidR="00C973B2">
          <w:rPr>
            <w:webHidden/>
          </w:rPr>
          <w:fldChar w:fldCharType="begin"/>
        </w:r>
        <w:r w:rsidR="00C973B2">
          <w:rPr>
            <w:webHidden/>
          </w:rPr>
          <w:instrText xml:space="preserve"> PAGEREF _Toc25932876 \h </w:instrText>
        </w:r>
        <w:r w:rsidR="00C973B2">
          <w:rPr>
            <w:webHidden/>
          </w:rPr>
        </w:r>
        <w:r w:rsidR="00C973B2">
          <w:rPr>
            <w:webHidden/>
          </w:rPr>
          <w:fldChar w:fldCharType="separate"/>
        </w:r>
        <w:r w:rsidR="002F0F23">
          <w:rPr>
            <w:webHidden/>
          </w:rPr>
          <w:t>42</w:t>
        </w:r>
        <w:r w:rsidR="00C973B2">
          <w:rPr>
            <w:webHidden/>
          </w:rPr>
          <w:fldChar w:fldCharType="end"/>
        </w:r>
      </w:hyperlink>
    </w:p>
    <w:p w14:paraId="0AA1AD5D" w14:textId="56B439EA" w:rsidR="00C973B2" w:rsidRDefault="00DD3141">
      <w:pPr>
        <w:pStyle w:val="TOC1"/>
        <w:rPr>
          <w:rFonts w:eastAsiaTheme="minorEastAsia"/>
          <w:b w:val="0"/>
          <w:color w:val="auto"/>
          <w:sz w:val="22"/>
          <w:szCs w:val="22"/>
        </w:rPr>
      </w:pPr>
      <w:hyperlink w:anchor="_Toc25932877" w:history="1">
        <w:r w:rsidR="00C973B2" w:rsidRPr="00C82B9D">
          <w:rPr>
            <w:rStyle w:val="Hyperlink"/>
          </w:rPr>
          <w:t>References</w:t>
        </w:r>
        <w:r w:rsidR="00C973B2">
          <w:rPr>
            <w:webHidden/>
          </w:rPr>
          <w:tab/>
        </w:r>
        <w:r w:rsidR="00C973B2">
          <w:rPr>
            <w:webHidden/>
          </w:rPr>
          <w:fldChar w:fldCharType="begin"/>
        </w:r>
        <w:r w:rsidR="00C973B2">
          <w:rPr>
            <w:webHidden/>
          </w:rPr>
          <w:instrText xml:space="preserve"> PAGEREF _Toc25932877 \h </w:instrText>
        </w:r>
        <w:r w:rsidR="00C973B2">
          <w:rPr>
            <w:webHidden/>
          </w:rPr>
        </w:r>
        <w:r w:rsidR="00C973B2">
          <w:rPr>
            <w:webHidden/>
          </w:rPr>
          <w:fldChar w:fldCharType="separate"/>
        </w:r>
        <w:r w:rsidR="002F0F23">
          <w:rPr>
            <w:webHidden/>
          </w:rPr>
          <w:t>44</w:t>
        </w:r>
        <w:r w:rsidR="00C973B2">
          <w:rPr>
            <w:webHidden/>
          </w:rPr>
          <w:fldChar w:fldCharType="end"/>
        </w:r>
      </w:hyperlink>
    </w:p>
    <w:p w14:paraId="77846E8C" w14:textId="434E3DD4" w:rsidR="00C973B2" w:rsidRDefault="00DD3141">
      <w:pPr>
        <w:pStyle w:val="TOC1"/>
        <w:rPr>
          <w:rFonts w:eastAsiaTheme="minorEastAsia"/>
          <w:b w:val="0"/>
          <w:color w:val="auto"/>
          <w:sz w:val="22"/>
          <w:szCs w:val="22"/>
        </w:rPr>
      </w:pPr>
      <w:hyperlink w:anchor="_Toc25932878" w:history="1">
        <w:r w:rsidR="00C973B2" w:rsidRPr="00C82B9D">
          <w:rPr>
            <w:rStyle w:val="Hyperlink"/>
          </w:rPr>
          <w:t>Appendix A: Assessment of ecosystem services from forests</w:t>
        </w:r>
        <w:r w:rsidR="00C973B2">
          <w:rPr>
            <w:webHidden/>
          </w:rPr>
          <w:tab/>
        </w:r>
        <w:r w:rsidR="00C973B2">
          <w:rPr>
            <w:webHidden/>
          </w:rPr>
          <w:fldChar w:fldCharType="begin"/>
        </w:r>
        <w:r w:rsidR="00C973B2">
          <w:rPr>
            <w:webHidden/>
          </w:rPr>
          <w:instrText xml:space="preserve"> PAGEREF _Toc25932878 \h </w:instrText>
        </w:r>
        <w:r w:rsidR="00C973B2">
          <w:rPr>
            <w:webHidden/>
          </w:rPr>
        </w:r>
        <w:r w:rsidR="00C973B2">
          <w:rPr>
            <w:webHidden/>
          </w:rPr>
          <w:fldChar w:fldCharType="separate"/>
        </w:r>
        <w:r w:rsidR="002F0F23">
          <w:rPr>
            <w:webHidden/>
          </w:rPr>
          <w:t>48</w:t>
        </w:r>
        <w:r w:rsidR="00C973B2">
          <w:rPr>
            <w:webHidden/>
          </w:rPr>
          <w:fldChar w:fldCharType="end"/>
        </w:r>
      </w:hyperlink>
    </w:p>
    <w:p w14:paraId="2E91DFAE" w14:textId="384DEE3B" w:rsidR="00C973B2" w:rsidRDefault="00DD3141">
      <w:pPr>
        <w:pStyle w:val="TOC2"/>
        <w:rPr>
          <w:rFonts w:eastAsiaTheme="minorEastAsia"/>
          <w:b w:val="0"/>
          <w:szCs w:val="22"/>
        </w:rPr>
      </w:pPr>
      <w:hyperlink w:anchor="_Toc25932879" w:history="1">
        <w:r w:rsidR="00C973B2" w:rsidRPr="00C82B9D">
          <w:rPr>
            <w:rStyle w:val="Hyperlink"/>
          </w:rPr>
          <w:t>Provisioning services</w:t>
        </w:r>
        <w:r w:rsidR="00C973B2">
          <w:rPr>
            <w:webHidden/>
          </w:rPr>
          <w:tab/>
        </w:r>
        <w:r w:rsidR="00C973B2">
          <w:rPr>
            <w:webHidden/>
          </w:rPr>
          <w:fldChar w:fldCharType="begin"/>
        </w:r>
        <w:r w:rsidR="00C973B2">
          <w:rPr>
            <w:webHidden/>
          </w:rPr>
          <w:instrText xml:space="preserve"> PAGEREF _Toc25932879 \h </w:instrText>
        </w:r>
        <w:r w:rsidR="00C973B2">
          <w:rPr>
            <w:webHidden/>
          </w:rPr>
        </w:r>
        <w:r w:rsidR="00C973B2">
          <w:rPr>
            <w:webHidden/>
          </w:rPr>
          <w:fldChar w:fldCharType="separate"/>
        </w:r>
        <w:r w:rsidR="002F0F23">
          <w:rPr>
            <w:webHidden/>
          </w:rPr>
          <w:t>48</w:t>
        </w:r>
        <w:r w:rsidR="00C973B2">
          <w:rPr>
            <w:webHidden/>
          </w:rPr>
          <w:fldChar w:fldCharType="end"/>
        </w:r>
      </w:hyperlink>
    </w:p>
    <w:p w14:paraId="2D3EE290" w14:textId="7A133AE0" w:rsidR="00C973B2" w:rsidRDefault="00DD3141">
      <w:pPr>
        <w:pStyle w:val="TOC3"/>
        <w:rPr>
          <w:b w:val="0"/>
          <w:color w:val="auto"/>
        </w:rPr>
      </w:pPr>
      <w:hyperlink w:anchor="_Toc25932880" w:history="1">
        <w:r w:rsidR="00C973B2" w:rsidRPr="00C82B9D">
          <w:rPr>
            <w:rStyle w:val="Hyperlink"/>
          </w:rPr>
          <w:t>Water provision</w:t>
        </w:r>
        <w:r w:rsidR="00C973B2">
          <w:rPr>
            <w:webHidden/>
          </w:rPr>
          <w:tab/>
        </w:r>
        <w:r w:rsidR="00C973B2">
          <w:rPr>
            <w:webHidden/>
          </w:rPr>
          <w:fldChar w:fldCharType="begin"/>
        </w:r>
        <w:r w:rsidR="00C973B2">
          <w:rPr>
            <w:webHidden/>
          </w:rPr>
          <w:instrText xml:space="preserve"> PAGEREF _Toc25932880 \h </w:instrText>
        </w:r>
        <w:r w:rsidR="00C973B2">
          <w:rPr>
            <w:webHidden/>
          </w:rPr>
        </w:r>
        <w:r w:rsidR="00C973B2">
          <w:rPr>
            <w:webHidden/>
          </w:rPr>
          <w:fldChar w:fldCharType="separate"/>
        </w:r>
        <w:r w:rsidR="002F0F23">
          <w:rPr>
            <w:webHidden/>
          </w:rPr>
          <w:t>48</w:t>
        </w:r>
        <w:r w:rsidR="00C973B2">
          <w:rPr>
            <w:webHidden/>
          </w:rPr>
          <w:fldChar w:fldCharType="end"/>
        </w:r>
      </w:hyperlink>
    </w:p>
    <w:p w14:paraId="60868BAC" w14:textId="3361CED4" w:rsidR="00C973B2" w:rsidRDefault="00DD3141">
      <w:pPr>
        <w:pStyle w:val="TOC3"/>
        <w:rPr>
          <w:b w:val="0"/>
          <w:color w:val="auto"/>
        </w:rPr>
      </w:pPr>
      <w:hyperlink w:anchor="_Toc25932881" w:history="1">
        <w:r w:rsidR="00C973B2" w:rsidRPr="00C82B9D">
          <w:rPr>
            <w:rStyle w:val="Hyperlink"/>
          </w:rPr>
          <w:t>Biomass for timber</w:t>
        </w:r>
        <w:r w:rsidR="00C973B2">
          <w:rPr>
            <w:webHidden/>
          </w:rPr>
          <w:tab/>
        </w:r>
        <w:r w:rsidR="00C973B2">
          <w:rPr>
            <w:webHidden/>
          </w:rPr>
          <w:fldChar w:fldCharType="begin"/>
        </w:r>
        <w:r w:rsidR="00C973B2">
          <w:rPr>
            <w:webHidden/>
          </w:rPr>
          <w:instrText xml:space="preserve"> PAGEREF _Toc25932881 \h </w:instrText>
        </w:r>
        <w:r w:rsidR="00C973B2">
          <w:rPr>
            <w:webHidden/>
          </w:rPr>
        </w:r>
        <w:r w:rsidR="00C973B2">
          <w:rPr>
            <w:webHidden/>
          </w:rPr>
          <w:fldChar w:fldCharType="separate"/>
        </w:r>
        <w:r w:rsidR="002F0F23">
          <w:rPr>
            <w:webHidden/>
          </w:rPr>
          <w:t>55</w:t>
        </w:r>
        <w:r w:rsidR="00C973B2">
          <w:rPr>
            <w:webHidden/>
          </w:rPr>
          <w:fldChar w:fldCharType="end"/>
        </w:r>
      </w:hyperlink>
    </w:p>
    <w:p w14:paraId="24A92BC3" w14:textId="55119143" w:rsidR="00C973B2" w:rsidRDefault="00DD3141">
      <w:pPr>
        <w:pStyle w:val="TOC3"/>
        <w:rPr>
          <w:b w:val="0"/>
          <w:color w:val="auto"/>
        </w:rPr>
      </w:pPr>
      <w:hyperlink w:anchor="_Toc25932882" w:history="1">
        <w:r w:rsidR="00C973B2" w:rsidRPr="00C82B9D">
          <w:rPr>
            <w:rStyle w:val="Hyperlink"/>
          </w:rPr>
          <w:t>Biomass for firewood</w:t>
        </w:r>
        <w:r w:rsidR="00C973B2">
          <w:rPr>
            <w:webHidden/>
          </w:rPr>
          <w:tab/>
        </w:r>
        <w:r w:rsidR="00C973B2">
          <w:rPr>
            <w:webHidden/>
          </w:rPr>
          <w:fldChar w:fldCharType="begin"/>
        </w:r>
        <w:r w:rsidR="00C973B2">
          <w:rPr>
            <w:webHidden/>
          </w:rPr>
          <w:instrText xml:space="preserve"> PAGEREF _Toc25932882 \h </w:instrText>
        </w:r>
        <w:r w:rsidR="00C973B2">
          <w:rPr>
            <w:webHidden/>
          </w:rPr>
        </w:r>
        <w:r w:rsidR="00C973B2">
          <w:rPr>
            <w:webHidden/>
          </w:rPr>
          <w:fldChar w:fldCharType="separate"/>
        </w:r>
        <w:r w:rsidR="002F0F23">
          <w:rPr>
            <w:webHidden/>
          </w:rPr>
          <w:t>61</w:t>
        </w:r>
        <w:r w:rsidR="00C973B2">
          <w:rPr>
            <w:webHidden/>
          </w:rPr>
          <w:fldChar w:fldCharType="end"/>
        </w:r>
      </w:hyperlink>
    </w:p>
    <w:p w14:paraId="0900AF5C" w14:textId="4981C9FA" w:rsidR="00C973B2" w:rsidRDefault="00DD3141">
      <w:pPr>
        <w:pStyle w:val="TOC3"/>
        <w:rPr>
          <w:b w:val="0"/>
          <w:color w:val="auto"/>
        </w:rPr>
      </w:pPr>
      <w:hyperlink w:anchor="_Toc25932883" w:history="1">
        <w:r w:rsidR="00C973B2" w:rsidRPr="00C82B9D">
          <w:rPr>
            <w:rStyle w:val="Hyperlink"/>
          </w:rPr>
          <w:t>Honey</w:t>
        </w:r>
        <w:r w:rsidR="00C973B2">
          <w:rPr>
            <w:webHidden/>
          </w:rPr>
          <w:tab/>
        </w:r>
        <w:r w:rsidR="00C973B2">
          <w:rPr>
            <w:webHidden/>
          </w:rPr>
          <w:fldChar w:fldCharType="begin"/>
        </w:r>
        <w:r w:rsidR="00C973B2">
          <w:rPr>
            <w:webHidden/>
          </w:rPr>
          <w:instrText xml:space="preserve"> PAGEREF _Toc25932883 \h </w:instrText>
        </w:r>
        <w:r w:rsidR="00C973B2">
          <w:rPr>
            <w:webHidden/>
          </w:rPr>
        </w:r>
        <w:r w:rsidR="00C973B2">
          <w:rPr>
            <w:webHidden/>
          </w:rPr>
          <w:fldChar w:fldCharType="separate"/>
        </w:r>
        <w:r w:rsidR="002F0F23">
          <w:rPr>
            <w:webHidden/>
          </w:rPr>
          <w:t>64</w:t>
        </w:r>
        <w:r w:rsidR="00C973B2">
          <w:rPr>
            <w:webHidden/>
          </w:rPr>
          <w:fldChar w:fldCharType="end"/>
        </w:r>
      </w:hyperlink>
    </w:p>
    <w:p w14:paraId="7A5415E3" w14:textId="76480728" w:rsidR="00C973B2" w:rsidRDefault="00DD3141">
      <w:pPr>
        <w:pStyle w:val="TOC3"/>
        <w:rPr>
          <w:b w:val="0"/>
          <w:color w:val="auto"/>
        </w:rPr>
      </w:pPr>
      <w:hyperlink w:anchor="_Toc25932884" w:history="1">
        <w:r w:rsidR="00C973B2" w:rsidRPr="00C82B9D">
          <w:rPr>
            <w:rStyle w:val="Hyperlink"/>
          </w:rPr>
          <w:t>Fodder</w:t>
        </w:r>
        <w:r w:rsidR="00C973B2">
          <w:rPr>
            <w:webHidden/>
          </w:rPr>
          <w:tab/>
        </w:r>
        <w:r w:rsidR="00C973B2">
          <w:rPr>
            <w:webHidden/>
          </w:rPr>
          <w:fldChar w:fldCharType="begin"/>
        </w:r>
        <w:r w:rsidR="00C973B2">
          <w:rPr>
            <w:webHidden/>
          </w:rPr>
          <w:instrText xml:space="preserve"> PAGEREF _Toc25932884 \h </w:instrText>
        </w:r>
        <w:r w:rsidR="00C973B2">
          <w:rPr>
            <w:webHidden/>
          </w:rPr>
        </w:r>
        <w:r w:rsidR="00C973B2">
          <w:rPr>
            <w:webHidden/>
          </w:rPr>
          <w:fldChar w:fldCharType="separate"/>
        </w:r>
        <w:r w:rsidR="002F0F23">
          <w:rPr>
            <w:webHidden/>
          </w:rPr>
          <w:t>69</w:t>
        </w:r>
        <w:r w:rsidR="00C973B2">
          <w:rPr>
            <w:webHidden/>
          </w:rPr>
          <w:fldChar w:fldCharType="end"/>
        </w:r>
      </w:hyperlink>
    </w:p>
    <w:p w14:paraId="06D8B1E2" w14:textId="038AD05E" w:rsidR="00C973B2" w:rsidRDefault="00DD3141">
      <w:pPr>
        <w:pStyle w:val="TOC2"/>
        <w:rPr>
          <w:rFonts w:eastAsiaTheme="minorEastAsia"/>
          <w:b w:val="0"/>
          <w:szCs w:val="22"/>
        </w:rPr>
      </w:pPr>
      <w:hyperlink w:anchor="_Toc25932885" w:history="1">
        <w:r w:rsidR="00C973B2" w:rsidRPr="00C82B9D">
          <w:rPr>
            <w:rStyle w:val="Hyperlink"/>
          </w:rPr>
          <w:t>Regulating services</w:t>
        </w:r>
        <w:r w:rsidR="00C973B2">
          <w:rPr>
            <w:webHidden/>
          </w:rPr>
          <w:tab/>
        </w:r>
        <w:r w:rsidR="00C973B2">
          <w:rPr>
            <w:webHidden/>
          </w:rPr>
          <w:fldChar w:fldCharType="begin"/>
        </w:r>
        <w:r w:rsidR="00C973B2">
          <w:rPr>
            <w:webHidden/>
          </w:rPr>
          <w:instrText xml:space="preserve"> PAGEREF _Toc25932885 \h </w:instrText>
        </w:r>
        <w:r w:rsidR="00C973B2">
          <w:rPr>
            <w:webHidden/>
          </w:rPr>
        </w:r>
        <w:r w:rsidR="00C973B2">
          <w:rPr>
            <w:webHidden/>
          </w:rPr>
          <w:fldChar w:fldCharType="separate"/>
        </w:r>
        <w:r w:rsidR="002F0F23">
          <w:rPr>
            <w:webHidden/>
          </w:rPr>
          <w:t>71</w:t>
        </w:r>
        <w:r w:rsidR="00C973B2">
          <w:rPr>
            <w:webHidden/>
          </w:rPr>
          <w:fldChar w:fldCharType="end"/>
        </w:r>
      </w:hyperlink>
    </w:p>
    <w:p w14:paraId="422CEDDD" w14:textId="5F7FD519" w:rsidR="00C973B2" w:rsidRDefault="00DD3141">
      <w:pPr>
        <w:pStyle w:val="TOC3"/>
        <w:rPr>
          <w:b w:val="0"/>
          <w:color w:val="auto"/>
        </w:rPr>
      </w:pPr>
      <w:hyperlink w:anchor="_Toc25932886" w:history="1">
        <w:r w:rsidR="00C973B2" w:rsidRPr="00C82B9D">
          <w:rPr>
            <w:rStyle w:val="Hyperlink"/>
          </w:rPr>
          <w:t>Water flow regulation</w:t>
        </w:r>
        <w:r w:rsidR="00C973B2">
          <w:rPr>
            <w:webHidden/>
          </w:rPr>
          <w:tab/>
        </w:r>
        <w:r w:rsidR="00C973B2">
          <w:rPr>
            <w:webHidden/>
          </w:rPr>
          <w:fldChar w:fldCharType="begin"/>
        </w:r>
        <w:r w:rsidR="00C973B2">
          <w:rPr>
            <w:webHidden/>
          </w:rPr>
          <w:instrText xml:space="preserve"> PAGEREF _Toc25932886 \h </w:instrText>
        </w:r>
        <w:r w:rsidR="00C973B2">
          <w:rPr>
            <w:webHidden/>
          </w:rPr>
        </w:r>
        <w:r w:rsidR="00C973B2">
          <w:rPr>
            <w:webHidden/>
          </w:rPr>
          <w:fldChar w:fldCharType="separate"/>
        </w:r>
        <w:r w:rsidR="002F0F23">
          <w:rPr>
            <w:webHidden/>
          </w:rPr>
          <w:t>71</w:t>
        </w:r>
        <w:r w:rsidR="00C973B2">
          <w:rPr>
            <w:webHidden/>
          </w:rPr>
          <w:fldChar w:fldCharType="end"/>
        </w:r>
      </w:hyperlink>
    </w:p>
    <w:p w14:paraId="50AE0B0E" w14:textId="3251ABC3" w:rsidR="00C973B2" w:rsidRDefault="00DD3141">
      <w:pPr>
        <w:pStyle w:val="TOC3"/>
        <w:rPr>
          <w:b w:val="0"/>
          <w:color w:val="auto"/>
        </w:rPr>
      </w:pPr>
      <w:hyperlink w:anchor="_Toc25932887" w:history="1">
        <w:r w:rsidR="00C973B2" w:rsidRPr="00C82B9D">
          <w:rPr>
            <w:rStyle w:val="Hyperlink"/>
          </w:rPr>
          <w:t>Soil retention</w:t>
        </w:r>
        <w:r w:rsidR="00C973B2">
          <w:rPr>
            <w:webHidden/>
          </w:rPr>
          <w:tab/>
        </w:r>
        <w:r w:rsidR="00C973B2">
          <w:rPr>
            <w:webHidden/>
          </w:rPr>
          <w:fldChar w:fldCharType="begin"/>
        </w:r>
        <w:r w:rsidR="00C973B2">
          <w:rPr>
            <w:webHidden/>
          </w:rPr>
          <w:instrText xml:space="preserve"> PAGEREF _Toc25932887 \h </w:instrText>
        </w:r>
        <w:r w:rsidR="00C973B2">
          <w:rPr>
            <w:webHidden/>
          </w:rPr>
        </w:r>
        <w:r w:rsidR="00C973B2">
          <w:rPr>
            <w:webHidden/>
          </w:rPr>
          <w:fldChar w:fldCharType="separate"/>
        </w:r>
        <w:r w:rsidR="002F0F23">
          <w:rPr>
            <w:webHidden/>
          </w:rPr>
          <w:t>81</w:t>
        </w:r>
        <w:r w:rsidR="00C973B2">
          <w:rPr>
            <w:webHidden/>
          </w:rPr>
          <w:fldChar w:fldCharType="end"/>
        </w:r>
      </w:hyperlink>
    </w:p>
    <w:p w14:paraId="3FEAF4C6" w14:textId="1A1DB606" w:rsidR="00C973B2" w:rsidRDefault="00DD3141">
      <w:pPr>
        <w:pStyle w:val="TOC3"/>
        <w:rPr>
          <w:b w:val="0"/>
          <w:color w:val="auto"/>
        </w:rPr>
      </w:pPr>
      <w:hyperlink w:anchor="_Toc25932888" w:history="1">
        <w:r w:rsidR="00C973B2" w:rsidRPr="00C82B9D">
          <w:rPr>
            <w:rStyle w:val="Hyperlink"/>
          </w:rPr>
          <w:t>Carbon sequestration and storage</w:t>
        </w:r>
        <w:r w:rsidR="00C973B2">
          <w:rPr>
            <w:webHidden/>
          </w:rPr>
          <w:tab/>
        </w:r>
        <w:r w:rsidR="00C973B2">
          <w:rPr>
            <w:webHidden/>
          </w:rPr>
          <w:fldChar w:fldCharType="begin"/>
        </w:r>
        <w:r w:rsidR="00C973B2">
          <w:rPr>
            <w:webHidden/>
          </w:rPr>
          <w:instrText xml:space="preserve"> PAGEREF _Toc25932888 \h </w:instrText>
        </w:r>
        <w:r w:rsidR="00C973B2">
          <w:rPr>
            <w:webHidden/>
          </w:rPr>
        </w:r>
        <w:r w:rsidR="00C973B2">
          <w:rPr>
            <w:webHidden/>
          </w:rPr>
          <w:fldChar w:fldCharType="separate"/>
        </w:r>
        <w:r w:rsidR="002F0F23">
          <w:rPr>
            <w:webHidden/>
          </w:rPr>
          <w:t>87</w:t>
        </w:r>
        <w:r w:rsidR="00C973B2">
          <w:rPr>
            <w:webHidden/>
          </w:rPr>
          <w:fldChar w:fldCharType="end"/>
        </w:r>
      </w:hyperlink>
    </w:p>
    <w:p w14:paraId="33BD1DDB" w14:textId="30F13484" w:rsidR="00C973B2" w:rsidRDefault="00DD3141">
      <w:pPr>
        <w:pStyle w:val="TOC3"/>
        <w:rPr>
          <w:b w:val="0"/>
          <w:color w:val="auto"/>
        </w:rPr>
      </w:pPr>
      <w:hyperlink w:anchor="_Toc25932889" w:history="1">
        <w:r w:rsidR="00C973B2" w:rsidRPr="00C82B9D">
          <w:rPr>
            <w:rStyle w:val="Hyperlink"/>
          </w:rPr>
          <w:t>Pollination</w:t>
        </w:r>
        <w:r w:rsidR="00C973B2">
          <w:rPr>
            <w:webHidden/>
          </w:rPr>
          <w:tab/>
        </w:r>
        <w:r w:rsidR="00C973B2">
          <w:rPr>
            <w:webHidden/>
          </w:rPr>
          <w:fldChar w:fldCharType="begin"/>
        </w:r>
        <w:r w:rsidR="00C973B2">
          <w:rPr>
            <w:webHidden/>
          </w:rPr>
          <w:instrText xml:space="preserve"> PAGEREF _Toc25932889 \h </w:instrText>
        </w:r>
        <w:r w:rsidR="00C973B2">
          <w:rPr>
            <w:webHidden/>
          </w:rPr>
        </w:r>
        <w:r w:rsidR="00C973B2">
          <w:rPr>
            <w:webHidden/>
          </w:rPr>
          <w:fldChar w:fldCharType="separate"/>
        </w:r>
        <w:r w:rsidR="002F0F23">
          <w:rPr>
            <w:webHidden/>
          </w:rPr>
          <w:t>97</w:t>
        </w:r>
        <w:r w:rsidR="00C973B2">
          <w:rPr>
            <w:webHidden/>
          </w:rPr>
          <w:fldChar w:fldCharType="end"/>
        </w:r>
      </w:hyperlink>
    </w:p>
    <w:p w14:paraId="792F30CC" w14:textId="16DD6606" w:rsidR="00C973B2" w:rsidRDefault="00DD3141">
      <w:pPr>
        <w:pStyle w:val="TOC3"/>
        <w:rPr>
          <w:b w:val="0"/>
          <w:color w:val="auto"/>
        </w:rPr>
      </w:pPr>
      <w:hyperlink w:anchor="_Toc25932890" w:history="1">
        <w:r w:rsidR="00C973B2" w:rsidRPr="00C82B9D">
          <w:rPr>
            <w:rStyle w:val="Hyperlink"/>
          </w:rPr>
          <w:t>Habitat for species</w:t>
        </w:r>
        <w:r w:rsidR="00C973B2">
          <w:rPr>
            <w:webHidden/>
          </w:rPr>
          <w:tab/>
        </w:r>
        <w:r w:rsidR="00C973B2">
          <w:rPr>
            <w:webHidden/>
          </w:rPr>
          <w:fldChar w:fldCharType="begin"/>
        </w:r>
        <w:r w:rsidR="00C973B2">
          <w:rPr>
            <w:webHidden/>
          </w:rPr>
          <w:instrText xml:space="preserve"> PAGEREF _Toc25932890 \h </w:instrText>
        </w:r>
        <w:r w:rsidR="00C973B2">
          <w:rPr>
            <w:webHidden/>
          </w:rPr>
        </w:r>
        <w:r w:rsidR="00C973B2">
          <w:rPr>
            <w:webHidden/>
          </w:rPr>
          <w:fldChar w:fldCharType="separate"/>
        </w:r>
        <w:r w:rsidR="002F0F23">
          <w:rPr>
            <w:webHidden/>
          </w:rPr>
          <w:t>100</w:t>
        </w:r>
        <w:r w:rsidR="00C973B2">
          <w:rPr>
            <w:webHidden/>
          </w:rPr>
          <w:fldChar w:fldCharType="end"/>
        </w:r>
      </w:hyperlink>
    </w:p>
    <w:p w14:paraId="227004F0" w14:textId="75F119A3" w:rsidR="00C973B2" w:rsidRDefault="00DD3141">
      <w:pPr>
        <w:pStyle w:val="TOC3"/>
        <w:rPr>
          <w:b w:val="0"/>
          <w:color w:val="auto"/>
        </w:rPr>
      </w:pPr>
      <w:hyperlink w:anchor="_Toc25932891" w:history="1">
        <w:r w:rsidR="00C973B2" w:rsidRPr="00C82B9D">
          <w:rPr>
            <w:rStyle w:val="Hyperlink"/>
          </w:rPr>
          <w:t>Air filtration</w:t>
        </w:r>
        <w:r w:rsidR="00C973B2">
          <w:rPr>
            <w:webHidden/>
          </w:rPr>
          <w:tab/>
        </w:r>
        <w:r w:rsidR="00C973B2">
          <w:rPr>
            <w:webHidden/>
          </w:rPr>
          <w:fldChar w:fldCharType="begin"/>
        </w:r>
        <w:r w:rsidR="00C973B2">
          <w:rPr>
            <w:webHidden/>
          </w:rPr>
          <w:instrText xml:space="preserve"> PAGEREF _Toc25932891 \h </w:instrText>
        </w:r>
        <w:r w:rsidR="00C973B2">
          <w:rPr>
            <w:webHidden/>
          </w:rPr>
        </w:r>
        <w:r w:rsidR="00C973B2">
          <w:rPr>
            <w:webHidden/>
          </w:rPr>
          <w:fldChar w:fldCharType="separate"/>
        </w:r>
        <w:r w:rsidR="002F0F23">
          <w:rPr>
            <w:webHidden/>
          </w:rPr>
          <w:t>104</w:t>
        </w:r>
        <w:r w:rsidR="00C973B2">
          <w:rPr>
            <w:webHidden/>
          </w:rPr>
          <w:fldChar w:fldCharType="end"/>
        </w:r>
      </w:hyperlink>
    </w:p>
    <w:p w14:paraId="3E7A245C" w14:textId="43665A11" w:rsidR="00C973B2" w:rsidRDefault="00DD3141">
      <w:pPr>
        <w:pStyle w:val="TOC3"/>
        <w:rPr>
          <w:b w:val="0"/>
          <w:color w:val="auto"/>
        </w:rPr>
      </w:pPr>
      <w:hyperlink w:anchor="_Toc25932892" w:history="1">
        <w:r w:rsidR="00C973B2" w:rsidRPr="00C82B9D">
          <w:rPr>
            <w:rStyle w:val="Hyperlink"/>
          </w:rPr>
          <w:t>Pest and disease control</w:t>
        </w:r>
        <w:r w:rsidR="00C973B2">
          <w:rPr>
            <w:webHidden/>
          </w:rPr>
          <w:tab/>
        </w:r>
        <w:r w:rsidR="00C973B2">
          <w:rPr>
            <w:webHidden/>
          </w:rPr>
          <w:fldChar w:fldCharType="begin"/>
        </w:r>
        <w:r w:rsidR="00C973B2">
          <w:rPr>
            <w:webHidden/>
          </w:rPr>
          <w:instrText xml:space="preserve"> PAGEREF _Toc25932892 \h </w:instrText>
        </w:r>
        <w:r w:rsidR="00C973B2">
          <w:rPr>
            <w:webHidden/>
          </w:rPr>
        </w:r>
        <w:r w:rsidR="00C973B2">
          <w:rPr>
            <w:webHidden/>
          </w:rPr>
          <w:fldChar w:fldCharType="separate"/>
        </w:r>
        <w:r w:rsidR="002F0F23">
          <w:rPr>
            <w:webHidden/>
          </w:rPr>
          <w:t>105</w:t>
        </w:r>
        <w:r w:rsidR="00C973B2">
          <w:rPr>
            <w:webHidden/>
          </w:rPr>
          <w:fldChar w:fldCharType="end"/>
        </w:r>
      </w:hyperlink>
    </w:p>
    <w:p w14:paraId="6ED1A799" w14:textId="5CDFA8DF" w:rsidR="00C973B2" w:rsidRDefault="00DD3141">
      <w:pPr>
        <w:pStyle w:val="TOC2"/>
        <w:rPr>
          <w:rFonts w:eastAsiaTheme="minorEastAsia"/>
          <w:b w:val="0"/>
          <w:szCs w:val="22"/>
        </w:rPr>
      </w:pPr>
      <w:hyperlink w:anchor="_Toc25932893" w:history="1">
        <w:r w:rsidR="00C973B2" w:rsidRPr="00C82B9D">
          <w:rPr>
            <w:rStyle w:val="Hyperlink"/>
          </w:rPr>
          <w:t>Cultural services</w:t>
        </w:r>
        <w:r w:rsidR="00C973B2">
          <w:rPr>
            <w:webHidden/>
          </w:rPr>
          <w:tab/>
        </w:r>
        <w:r w:rsidR="00C973B2">
          <w:rPr>
            <w:webHidden/>
          </w:rPr>
          <w:fldChar w:fldCharType="begin"/>
        </w:r>
        <w:r w:rsidR="00C973B2">
          <w:rPr>
            <w:webHidden/>
          </w:rPr>
          <w:instrText xml:space="preserve"> PAGEREF _Toc25932893 \h </w:instrText>
        </w:r>
        <w:r w:rsidR="00C973B2">
          <w:rPr>
            <w:webHidden/>
          </w:rPr>
        </w:r>
        <w:r w:rsidR="00C973B2">
          <w:rPr>
            <w:webHidden/>
          </w:rPr>
          <w:fldChar w:fldCharType="separate"/>
        </w:r>
        <w:r w:rsidR="002F0F23">
          <w:rPr>
            <w:webHidden/>
          </w:rPr>
          <w:t>106</w:t>
        </w:r>
        <w:r w:rsidR="00C973B2">
          <w:rPr>
            <w:webHidden/>
          </w:rPr>
          <w:fldChar w:fldCharType="end"/>
        </w:r>
      </w:hyperlink>
    </w:p>
    <w:p w14:paraId="7C17920A" w14:textId="3CC26CD7" w:rsidR="00C973B2" w:rsidRDefault="00DD3141">
      <w:pPr>
        <w:pStyle w:val="TOC3"/>
        <w:rPr>
          <w:b w:val="0"/>
          <w:color w:val="auto"/>
        </w:rPr>
      </w:pPr>
      <w:hyperlink w:anchor="_Toc25932894" w:history="1">
        <w:r w:rsidR="00C973B2" w:rsidRPr="00C82B9D">
          <w:rPr>
            <w:rStyle w:val="Hyperlink"/>
          </w:rPr>
          <w:t>Opportunities for recreation and tourism</w:t>
        </w:r>
        <w:r w:rsidR="00C973B2">
          <w:rPr>
            <w:webHidden/>
          </w:rPr>
          <w:tab/>
        </w:r>
        <w:r w:rsidR="00C973B2">
          <w:rPr>
            <w:webHidden/>
          </w:rPr>
          <w:fldChar w:fldCharType="begin"/>
        </w:r>
        <w:r w:rsidR="00C973B2">
          <w:rPr>
            <w:webHidden/>
          </w:rPr>
          <w:instrText xml:space="preserve"> PAGEREF _Toc25932894 \h </w:instrText>
        </w:r>
        <w:r w:rsidR="00C973B2">
          <w:rPr>
            <w:webHidden/>
          </w:rPr>
        </w:r>
        <w:r w:rsidR="00C973B2">
          <w:rPr>
            <w:webHidden/>
          </w:rPr>
          <w:fldChar w:fldCharType="separate"/>
        </w:r>
        <w:r w:rsidR="002F0F23">
          <w:rPr>
            <w:webHidden/>
          </w:rPr>
          <w:t>106</w:t>
        </w:r>
        <w:r w:rsidR="00C973B2">
          <w:rPr>
            <w:webHidden/>
          </w:rPr>
          <w:fldChar w:fldCharType="end"/>
        </w:r>
      </w:hyperlink>
    </w:p>
    <w:p w14:paraId="2F4A7468" w14:textId="7D762EB6" w:rsidR="00C973B2" w:rsidRDefault="00DD3141">
      <w:pPr>
        <w:pStyle w:val="TOC3"/>
        <w:rPr>
          <w:b w:val="0"/>
          <w:color w:val="auto"/>
        </w:rPr>
      </w:pPr>
      <w:hyperlink w:anchor="_Toc25932895" w:history="1">
        <w:r w:rsidR="00C973B2" w:rsidRPr="00C82B9D">
          <w:rPr>
            <w:rStyle w:val="Hyperlink"/>
          </w:rPr>
          <w:t>Opportunities for social and community connection</w:t>
        </w:r>
        <w:r w:rsidR="00C973B2">
          <w:rPr>
            <w:webHidden/>
          </w:rPr>
          <w:tab/>
        </w:r>
        <w:r w:rsidR="00C973B2">
          <w:rPr>
            <w:webHidden/>
          </w:rPr>
          <w:fldChar w:fldCharType="begin"/>
        </w:r>
        <w:r w:rsidR="00C973B2">
          <w:rPr>
            <w:webHidden/>
          </w:rPr>
          <w:instrText xml:space="preserve"> PAGEREF _Toc25932895 \h </w:instrText>
        </w:r>
        <w:r w:rsidR="00C973B2">
          <w:rPr>
            <w:webHidden/>
          </w:rPr>
        </w:r>
        <w:r w:rsidR="00C973B2">
          <w:rPr>
            <w:webHidden/>
          </w:rPr>
          <w:fldChar w:fldCharType="separate"/>
        </w:r>
        <w:r w:rsidR="002F0F23">
          <w:rPr>
            <w:webHidden/>
          </w:rPr>
          <w:t>109</w:t>
        </w:r>
        <w:r w:rsidR="00C973B2">
          <w:rPr>
            <w:webHidden/>
          </w:rPr>
          <w:fldChar w:fldCharType="end"/>
        </w:r>
      </w:hyperlink>
    </w:p>
    <w:p w14:paraId="56608D7A" w14:textId="076B8121" w:rsidR="00C973B2" w:rsidRDefault="00DD3141">
      <w:pPr>
        <w:pStyle w:val="TOC3"/>
        <w:rPr>
          <w:b w:val="0"/>
          <w:color w:val="auto"/>
        </w:rPr>
      </w:pPr>
      <w:hyperlink w:anchor="_Toc25932896" w:history="1">
        <w:r w:rsidR="00C973B2" w:rsidRPr="00C82B9D">
          <w:rPr>
            <w:rStyle w:val="Hyperlink"/>
          </w:rPr>
          <w:t>Opportunities for cultural heritage connection</w:t>
        </w:r>
        <w:r w:rsidR="00C973B2">
          <w:rPr>
            <w:webHidden/>
          </w:rPr>
          <w:tab/>
        </w:r>
        <w:r w:rsidR="00C973B2">
          <w:rPr>
            <w:webHidden/>
          </w:rPr>
          <w:fldChar w:fldCharType="begin"/>
        </w:r>
        <w:r w:rsidR="00C973B2">
          <w:rPr>
            <w:webHidden/>
          </w:rPr>
          <w:instrText xml:space="preserve"> PAGEREF _Toc25932896 \h </w:instrText>
        </w:r>
        <w:r w:rsidR="00C973B2">
          <w:rPr>
            <w:webHidden/>
          </w:rPr>
        </w:r>
        <w:r w:rsidR="00C973B2">
          <w:rPr>
            <w:webHidden/>
          </w:rPr>
          <w:fldChar w:fldCharType="separate"/>
        </w:r>
        <w:r w:rsidR="002F0F23">
          <w:rPr>
            <w:webHidden/>
          </w:rPr>
          <w:t>111</w:t>
        </w:r>
        <w:r w:rsidR="00C973B2">
          <w:rPr>
            <w:webHidden/>
          </w:rPr>
          <w:fldChar w:fldCharType="end"/>
        </w:r>
      </w:hyperlink>
    </w:p>
    <w:p w14:paraId="5120570A" w14:textId="7E159322" w:rsidR="00C973B2" w:rsidRDefault="00DD3141">
      <w:pPr>
        <w:pStyle w:val="TOC3"/>
        <w:rPr>
          <w:b w:val="0"/>
          <w:color w:val="auto"/>
        </w:rPr>
      </w:pPr>
      <w:hyperlink w:anchor="_Toc25932897" w:history="1">
        <w:r w:rsidR="00C973B2" w:rsidRPr="00C82B9D">
          <w:rPr>
            <w:rStyle w:val="Hyperlink"/>
            <w:rFonts w:cs="Times New Roman"/>
          </w:rPr>
          <w:t>Amenity</w:t>
        </w:r>
        <w:r w:rsidR="00C973B2">
          <w:rPr>
            <w:webHidden/>
          </w:rPr>
          <w:tab/>
        </w:r>
        <w:r w:rsidR="00C973B2">
          <w:rPr>
            <w:webHidden/>
          </w:rPr>
          <w:fldChar w:fldCharType="begin"/>
        </w:r>
        <w:r w:rsidR="00C973B2">
          <w:rPr>
            <w:webHidden/>
          </w:rPr>
          <w:instrText xml:space="preserve"> PAGEREF _Toc25932897 \h </w:instrText>
        </w:r>
        <w:r w:rsidR="00C973B2">
          <w:rPr>
            <w:webHidden/>
          </w:rPr>
        </w:r>
        <w:r w:rsidR="00C973B2">
          <w:rPr>
            <w:webHidden/>
          </w:rPr>
          <w:fldChar w:fldCharType="separate"/>
        </w:r>
        <w:r w:rsidR="002F0F23">
          <w:rPr>
            <w:webHidden/>
          </w:rPr>
          <w:t>112</w:t>
        </w:r>
        <w:r w:rsidR="00C973B2">
          <w:rPr>
            <w:webHidden/>
          </w:rPr>
          <w:fldChar w:fldCharType="end"/>
        </w:r>
      </w:hyperlink>
    </w:p>
    <w:p w14:paraId="60B7ECAD" w14:textId="3A829356" w:rsidR="00C973B2" w:rsidRDefault="00DD3141">
      <w:pPr>
        <w:pStyle w:val="TOC3"/>
        <w:rPr>
          <w:b w:val="0"/>
          <w:color w:val="auto"/>
        </w:rPr>
      </w:pPr>
      <w:hyperlink w:anchor="_Toc25932898" w:history="1">
        <w:r w:rsidR="00C973B2" w:rsidRPr="00C82B9D">
          <w:rPr>
            <w:rStyle w:val="Hyperlink"/>
          </w:rPr>
          <w:t>Education and knowledge</w:t>
        </w:r>
        <w:r w:rsidR="00C973B2">
          <w:rPr>
            <w:webHidden/>
          </w:rPr>
          <w:tab/>
        </w:r>
        <w:r w:rsidR="00C973B2">
          <w:rPr>
            <w:webHidden/>
          </w:rPr>
          <w:fldChar w:fldCharType="begin"/>
        </w:r>
        <w:r w:rsidR="00C973B2">
          <w:rPr>
            <w:webHidden/>
          </w:rPr>
          <w:instrText xml:space="preserve"> PAGEREF _Toc25932898 \h </w:instrText>
        </w:r>
        <w:r w:rsidR="00C973B2">
          <w:rPr>
            <w:webHidden/>
          </w:rPr>
        </w:r>
        <w:r w:rsidR="00C973B2">
          <w:rPr>
            <w:webHidden/>
          </w:rPr>
          <w:fldChar w:fldCharType="separate"/>
        </w:r>
        <w:r w:rsidR="002F0F23">
          <w:rPr>
            <w:webHidden/>
          </w:rPr>
          <w:t>114</w:t>
        </w:r>
        <w:r w:rsidR="00C973B2">
          <w:rPr>
            <w:webHidden/>
          </w:rPr>
          <w:fldChar w:fldCharType="end"/>
        </w:r>
      </w:hyperlink>
    </w:p>
    <w:p w14:paraId="0AFFA515" w14:textId="4714475D" w:rsidR="00C973B2" w:rsidRDefault="00DD3141">
      <w:pPr>
        <w:pStyle w:val="TOC1"/>
        <w:rPr>
          <w:rFonts w:eastAsiaTheme="minorEastAsia"/>
          <w:b w:val="0"/>
          <w:color w:val="auto"/>
          <w:sz w:val="22"/>
          <w:szCs w:val="22"/>
        </w:rPr>
      </w:pPr>
      <w:hyperlink w:anchor="_Toc25932899" w:history="1">
        <w:r w:rsidR="00C973B2" w:rsidRPr="00C82B9D">
          <w:rPr>
            <w:rStyle w:val="Hyperlink"/>
          </w:rPr>
          <w:t>Appendix B: Assessment of abiotic services from forest areas</w:t>
        </w:r>
        <w:r w:rsidR="00C973B2">
          <w:rPr>
            <w:webHidden/>
          </w:rPr>
          <w:tab/>
        </w:r>
        <w:r w:rsidR="00C973B2">
          <w:rPr>
            <w:webHidden/>
          </w:rPr>
          <w:fldChar w:fldCharType="begin"/>
        </w:r>
        <w:r w:rsidR="00C973B2">
          <w:rPr>
            <w:webHidden/>
          </w:rPr>
          <w:instrText xml:space="preserve"> PAGEREF _Toc25932899 \h </w:instrText>
        </w:r>
        <w:r w:rsidR="00C973B2">
          <w:rPr>
            <w:webHidden/>
          </w:rPr>
        </w:r>
        <w:r w:rsidR="00C973B2">
          <w:rPr>
            <w:webHidden/>
          </w:rPr>
          <w:fldChar w:fldCharType="separate"/>
        </w:r>
        <w:r w:rsidR="002F0F23">
          <w:rPr>
            <w:webHidden/>
          </w:rPr>
          <w:t>115</w:t>
        </w:r>
        <w:r w:rsidR="00C973B2">
          <w:rPr>
            <w:webHidden/>
          </w:rPr>
          <w:fldChar w:fldCharType="end"/>
        </w:r>
      </w:hyperlink>
    </w:p>
    <w:p w14:paraId="0C6CD041" w14:textId="2FC45C03" w:rsidR="00C973B2" w:rsidRDefault="00DD3141">
      <w:pPr>
        <w:pStyle w:val="TOC2"/>
        <w:rPr>
          <w:rFonts w:eastAsiaTheme="minorEastAsia"/>
          <w:b w:val="0"/>
          <w:szCs w:val="22"/>
        </w:rPr>
      </w:pPr>
      <w:hyperlink w:anchor="_Toc25932900" w:history="1">
        <w:r w:rsidR="00C973B2" w:rsidRPr="00C82B9D">
          <w:rPr>
            <w:rStyle w:val="Hyperlink"/>
          </w:rPr>
          <w:t>Abiotic services</w:t>
        </w:r>
        <w:r w:rsidR="00C973B2">
          <w:rPr>
            <w:webHidden/>
          </w:rPr>
          <w:tab/>
        </w:r>
        <w:r w:rsidR="00C973B2">
          <w:rPr>
            <w:webHidden/>
          </w:rPr>
          <w:fldChar w:fldCharType="begin"/>
        </w:r>
        <w:r w:rsidR="00C973B2">
          <w:rPr>
            <w:webHidden/>
          </w:rPr>
          <w:instrText xml:space="preserve"> PAGEREF _Toc25932900 \h </w:instrText>
        </w:r>
        <w:r w:rsidR="00C973B2">
          <w:rPr>
            <w:webHidden/>
          </w:rPr>
        </w:r>
        <w:r w:rsidR="00C973B2">
          <w:rPr>
            <w:webHidden/>
          </w:rPr>
          <w:fldChar w:fldCharType="separate"/>
        </w:r>
        <w:r w:rsidR="002F0F23">
          <w:rPr>
            <w:webHidden/>
          </w:rPr>
          <w:t>115</w:t>
        </w:r>
        <w:r w:rsidR="00C973B2">
          <w:rPr>
            <w:webHidden/>
          </w:rPr>
          <w:fldChar w:fldCharType="end"/>
        </w:r>
      </w:hyperlink>
    </w:p>
    <w:p w14:paraId="457DF4E0" w14:textId="02D5F1A0" w:rsidR="00C973B2" w:rsidRDefault="00DD3141">
      <w:pPr>
        <w:pStyle w:val="TOC3"/>
        <w:rPr>
          <w:b w:val="0"/>
          <w:color w:val="auto"/>
        </w:rPr>
      </w:pPr>
      <w:hyperlink w:anchor="_Toc25932901" w:history="1">
        <w:r w:rsidR="00C973B2" w:rsidRPr="00C82B9D">
          <w:rPr>
            <w:rStyle w:val="Hyperlink"/>
          </w:rPr>
          <w:t>Mineral resources</w:t>
        </w:r>
        <w:r w:rsidR="00C973B2">
          <w:rPr>
            <w:webHidden/>
          </w:rPr>
          <w:tab/>
        </w:r>
        <w:r w:rsidR="00C973B2">
          <w:rPr>
            <w:webHidden/>
          </w:rPr>
          <w:fldChar w:fldCharType="begin"/>
        </w:r>
        <w:r w:rsidR="00C973B2">
          <w:rPr>
            <w:webHidden/>
          </w:rPr>
          <w:instrText xml:space="preserve"> PAGEREF _Toc25932901 \h </w:instrText>
        </w:r>
        <w:r w:rsidR="00C973B2">
          <w:rPr>
            <w:webHidden/>
          </w:rPr>
        </w:r>
        <w:r w:rsidR="00C973B2">
          <w:rPr>
            <w:webHidden/>
          </w:rPr>
          <w:fldChar w:fldCharType="separate"/>
        </w:r>
        <w:r w:rsidR="002F0F23">
          <w:rPr>
            <w:webHidden/>
          </w:rPr>
          <w:t>115</w:t>
        </w:r>
        <w:r w:rsidR="00C973B2">
          <w:rPr>
            <w:webHidden/>
          </w:rPr>
          <w:fldChar w:fldCharType="end"/>
        </w:r>
      </w:hyperlink>
    </w:p>
    <w:p w14:paraId="0C28161C" w14:textId="620F5A05" w:rsidR="00C973B2" w:rsidRDefault="00DD3141">
      <w:pPr>
        <w:pStyle w:val="TOC1"/>
        <w:rPr>
          <w:rFonts w:eastAsiaTheme="minorEastAsia"/>
          <w:b w:val="0"/>
          <w:color w:val="auto"/>
          <w:sz w:val="22"/>
          <w:szCs w:val="22"/>
        </w:rPr>
      </w:pPr>
      <w:hyperlink w:anchor="_Toc25932902" w:history="1">
        <w:r w:rsidR="00C973B2" w:rsidRPr="00C82B9D">
          <w:rPr>
            <w:rStyle w:val="Hyperlink"/>
          </w:rPr>
          <w:t>Appendix C: Classification of ecosystem and abiotic services</w:t>
        </w:r>
        <w:r w:rsidR="00C973B2">
          <w:rPr>
            <w:webHidden/>
          </w:rPr>
          <w:tab/>
        </w:r>
        <w:r w:rsidR="00C973B2">
          <w:rPr>
            <w:webHidden/>
          </w:rPr>
          <w:fldChar w:fldCharType="begin"/>
        </w:r>
        <w:r w:rsidR="00C973B2">
          <w:rPr>
            <w:webHidden/>
          </w:rPr>
          <w:instrText xml:space="preserve"> PAGEREF _Toc25932902 \h </w:instrText>
        </w:r>
        <w:r w:rsidR="00C973B2">
          <w:rPr>
            <w:webHidden/>
          </w:rPr>
        </w:r>
        <w:r w:rsidR="00C973B2">
          <w:rPr>
            <w:webHidden/>
          </w:rPr>
          <w:fldChar w:fldCharType="separate"/>
        </w:r>
        <w:r w:rsidR="002F0F23">
          <w:rPr>
            <w:webHidden/>
          </w:rPr>
          <w:t>117</w:t>
        </w:r>
        <w:r w:rsidR="00C973B2">
          <w:rPr>
            <w:webHidden/>
          </w:rPr>
          <w:fldChar w:fldCharType="end"/>
        </w:r>
      </w:hyperlink>
    </w:p>
    <w:p w14:paraId="78E4F6C0" w14:textId="6E3AD2F7" w:rsidR="00C973B2" w:rsidRDefault="00DD3141">
      <w:pPr>
        <w:pStyle w:val="TOC1"/>
        <w:rPr>
          <w:rFonts w:eastAsiaTheme="minorEastAsia"/>
          <w:b w:val="0"/>
          <w:color w:val="auto"/>
          <w:sz w:val="22"/>
          <w:szCs w:val="22"/>
        </w:rPr>
      </w:pPr>
      <w:hyperlink w:anchor="_Toc25932903" w:history="1">
        <w:r w:rsidR="00C973B2" w:rsidRPr="00C82B9D">
          <w:rPr>
            <w:rStyle w:val="Hyperlink"/>
          </w:rPr>
          <w:t>Appendix D: Technical summary of biophysical modelling and spatial data analysis</w:t>
        </w:r>
        <w:r w:rsidR="00C973B2">
          <w:rPr>
            <w:webHidden/>
          </w:rPr>
          <w:tab/>
        </w:r>
        <w:r w:rsidR="00C973B2">
          <w:rPr>
            <w:webHidden/>
          </w:rPr>
          <w:fldChar w:fldCharType="begin"/>
        </w:r>
        <w:r w:rsidR="00C973B2">
          <w:rPr>
            <w:webHidden/>
          </w:rPr>
          <w:instrText xml:space="preserve"> PAGEREF _Toc25932903 \h </w:instrText>
        </w:r>
        <w:r w:rsidR="00C973B2">
          <w:rPr>
            <w:webHidden/>
          </w:rPr>
        </w:r>
        <w:r w:rsidR="00C973B2">
          <w:rPr>
            <w:webHidden/>
          </w:rPr>
          <w:fldChar w:fldCharType="separate"/>
        </w:r>
        <w:r w:rsidR="002F0F23">
          <w:rPr>
            <w:webHidden/>
          </w:rPr>
          <w:t>120</w:t>
        </w:r>
        <w:r w:rsidR="00C973B2">
          <w:rPr>
            <w:webHidden/>
          </w:rPr>
          <w:fldChar w:fldCharType="end"/>
        </w:r>
      </w:hyperlink>
    </w:p>
    <w:p w14:paraId="02DB2801" w14:textId="10710DCB" w:rsidR="00C973B2" w:rsidRDefault="00DD3141">
      <w:pPr>
        <w:pStyle w:val="TOC2"/>
        <w:rPr>
          <w:rFonts w:eastAsiaTheme="minorEastAsia"/>
          <w:b w:val="0"/>
          <w:szCs w:val="22"/>
        </w:rPr>
      </w:pPr>
      <w:hyperlink w:anchor="_Toc25932904" w:history="1">
        <w:r w:rsidR="00C973B2" w:rsidRPr="00C82B9D">
          <w:rPr>
            <w:rStyle w:val="Hyperlink"/>
          </w:rPr>
          <w:t>Background</w:t>
        </w:r>
        <w:r w:rsidR="00C973B2">
          <w:rPr>
            <w:webHidden/>
          </w:rPr>
          <w:tab/>
        </w:r>
        <w:r w:rsidR="00C973B2">
          <w:rPr>
            <w:webHidden/>
          </w:rPr>
          <w:fldChar w:fldCharType="begin"/>
        </w:r>
        <w:r w:rsidR="00C973B2">
          <w:rPr>
            <w:webHidden/>
          </w:rPr>
          <w:instrText xml:space="preserve"> PAGEREF _Toc25932904 \h </w:instrText>
        </w:r>
        <w:r w:rsidR="00C973B2">
          <w:rPr>
            <w:webHidden/>
          </w:rPr>
        </w:r>
        <w:r w:rsidR="00C973B2">
          <w:rPr>
            <w:webHidden/>
          </w:rPr>
          <w:fldChar w:fldCharType="separate"/>
        </w:r>
        <w:r w:rsidR="002F0F23">
          <w:rPr>
            <w:webHidden/>
          </w:rPr>
          <w:t>120</w:t>
        </w:r>
        <w:r w:rsidR="00C973B2">
          <w:rPr>
            <w:webHidden/>
          </w:rPr>
          <w:fldChar w:fldCharType="end"/>
        </w:r>
      </w:hyperlink>
    </w:p>
    <w:p w14:paraId="2C9A5268" w14:textId="72797718" w:rsidR="00C973B2" w:rsidRDefault="00DD3141">
      <w:pPr>
        <w:pStyle w:val="TOC2"/>
        <w:rPr>
          <w:rFonts w:eastAsiaTheme="minorEastAsia"/>
          <w:b w:val="0"/>
          <w:szCs w:val="22"/>
        </w:rPr>
      </w:pPr>
      <w:hyperlink w:anchor="_Toc25932905" w:history="1">
        <w:r w:rsidR="00C973B2" w:rsidRPr="00C82B9D">
          <w:rPr>
            <w:rStyle w:val="Hyperlink"/>
          </w:rPr>
          <w:t>General descriptions of models and datasets</w:t>
        </w:r>
        <w:r w:rsidR="00C973B2">
          <w:rPr>
            <w:webHidden/>
          </w:rPr>
          <w:tab/>
        </w:r>
        <w:r w:rsidR="00C973B2">
          <w:rPr>
            <w:webHidden/>
          </w:rPr>
          <w:fldChar w:fldCharType="begin"/>
        </w:r>
        <w:r w:rsidR="00C973B2">
          <w:rPr>
            <w:webHidden/>
          </w:rPr>
          <w:instrText xml:space="preserve"> PAGEREF _Toc25932905 \h </w:instrText>
        </w:r>
        <w:r w:rsidR="00C973B2">
          <w:rPr>
            <w:webHidden/>
          </w:rPr>
        </w:r>
        <w:r w:rsidR="00C973B2">
          <w:rPr>
            <w:webHidden/>
          </w:rPr>
          <w:fldChar w:fldCharType="separate"/>
        </w:r>
        <w:r w:rsidR="002F0F23">
          <w:rPr>
            <w:webHidden/>
          </w:rPr>
          <w:t>124</w:t>
        </w:r>
        <w:r w:rsidR="00C973B2">
          <w:rPr>
            <w:webHidden/>
          </w:rPr>
          <w:fldChar w:fldCharType="end"/>
        </w:r>
      </w:hyperlink>
    </w:p>
    <w:p w14:paraId="3758216C" w14:textId="39A86875" w:rsidR="00C973B2" w:rsidRDefault="00DD3141">
      <w:pPr>
        <w:pStyle w:val="TOC2"/>
        <w:rPr>
          <w:rFonts w:eastAsiaTheme="minorEastAsia"/>
          <w:b w:val="0"/>
          <w:szCs w:val="22"/>
        </w:rPr>
      </w:pPr>
      <w:hyperlink w:anchor="_Toc25932906" w:history="1">
        <w:r w:rsidR="00C973B2" w:rsidRPr="00C82B9D">
          <w:rPr>
            <w:rStyle w:val="Hyperlink"/>
          </w:rPr>
          <w:t>Details, limitations and assumptions of modelling approach and spatial data analysis</w:t>
        </w:r>
        <w:r w:rsidR="00C973B2">
          <w:rPr>
            <w:webHidden/>
          </w:rPr>
          <w:tab/>
        </w:r>
        <w:r w:rsidR="00C973B2">
          <w:rPr>
            <w:webHidden/>
          </w:rPr>
          <w:fldChar w:fldCharType="begin"/>
        </w:r>
        <w:r w:rsidR="00C973B2">
          <w:rPr>
            <w:webHidden/>
          </w:rPr>
          <w:instrText xml:space="preserve"> PAGEREF _Toc25932906 \h </w:instrText>
        </w:r>
        <w:r w:rsidR="00C973B2">
          <w:rPr>
            <w:webHidden/>
          </w:rPr>
        </w:r>
        <w:r w:rsidR="00C973B2">
          <w:rPr>
            <w:webHidden/>
          </w:rPr>
          <w:fldChar w:fldCharType="separate"/>
        </w:r>
        <w:r w:rsidR="002F0F23">
          <w:rPr>
            <w:webHidden/>
          </w:rPr>
          <w:t>126</w:t>
        </w:r>
        <w:r w:rsidR="00C973B2">
          <w:rPr>
            <w:webHidden/>
          </w:rPr>
          <w:fldChar w:fldCharType="end"/>
        </w:r>
      </w:hyperlink>
    </w:p>
    <w:p w14:paraId="4B06FB35" w14:textId="272A80BE" w:rsidR="00C973B2" w:rsidRDefault="00DD3141">
      <w:pPr>
        <w:pStyle w:val="TOC2"/>
        <w:rPr>
          <w:rFonts w:eastAsiaTheme="minorEastAsia"/>
          <w:b w:val="0"/>
          <w:szCs w:val="22"/>
        </w:rPr>
      </w:pPr>
      <w:hyperlink w:anchor="_Toc25932907" w:history="1">
        <w:r w:rsidR="00C973B2" w:rsidRPr="00C82B9D">
          <w:rPr>
            <w:rStyle w:val="Hyperlink"/>
          </w:rPr>
          <w:t>General limitations</w:t>
        </w:r>
        <w:r w:rsidR="00C973B2">
          <w:rPr>
            <w:webHidden/>
          </w:rPr>
          <w:tab/>
        </w:r>
        <w:r w:rsidR="00C973B2">
          <w:rPr>
            <w:webHidden/>
          </w:rPr>
          <w:fldChar w:fldCharType="begin"/>
        </w:r>
        <w:r w:rsidR="00C973B2">
          <w:rPr>
            <w:webHidden/>
          </w:rPr>
          <w:instrText xml:space="preserve"> PAGEREF _Toc25932907 \h </w:instrText>
        </w:r>
        <w:r w:rsidR="00C973B2">
          <w:rPr>
            <w:webHidden/>
          </w:rPr>
        </w:r>
        <w:r w:rsidR="00C973B2">
          <w:rPr>
            <w:webHidden/>
          </w:rPr>
          <w:fldChar w:fldCharType="separate"/>
        </w:r>
        <w:r w:rsidR="002F0F23">
          <w:rPr>
            <w:webHidden/>
          </w:rPr>
          <w:t>132</w:t>
        </w:r>
        <w:r w:rsidR="00C973B2">
          <w:rPr>
            <w:webHidden/>
          </w:rPr>
          <w:fldChar w:fldCharType="end"/>
        </w:r>
      </w:hyperlink>
    </w:p>
    <w:p w14:paraId="40BBAB4C" w14:textId="0FA05E50" w:rsidR="00436277" w:rsidRDefault="00E02271" w:rsidP="00162B86">
      <w:pPr>
        <w:sectPr w:rsidR="00436277" w:rsidSect="006C5857">
          <w:headerReference w:type="even" r:id="rId45"/>
          <w:headerReference w:type="default" r:id="rId46"/>
          <w:footerReference w:type="even" r:id="rId47"/>
          <w:footerReference w:type="default" r:id="rId48"/>
          <w:pgSz w:w="11907" w:h="16840" w:code="9"/>
          <w:pgMar w:top="2268" w:right="1134" w:bottom="1134" w:left="1134" w:header="284" w:footer="284" w:gutter="0"/>
          <w:pgNumType w:start="1"/>
          <w:cols w:space="708"/>
          <w:docGrid w:linePitch="360"/>
        </w:sectPr>
      </w:pPr>
      <w:r>
        <w:rPr>
          <w:b/>
          <w:noProof/>
          <w:color w:val="00B2A9" w:themeColor="text2"/>
          <w:sz w:val="24"/>
          <w:szCs w:val="24"/>
        </w:rPr>
        <w:fldChar w:fldCharType="end"/>
      </w:r>
    </w:p>
    <w:p w14:paraId="7AA751F5" w14:textId="6726903C" w:rsidR="00B83743" w:rsidRPr="00D24736" w:rsidRDefault="00E15D20" w:rsidP="007D6457">
      <w:pPr>
        <w:pStyle w:val="Heading1TopofPage"/>
        <w:framePr w:wrap="around"/>
        <w:ind w:left="851"/>
      </w:pPr>
      <w:bookmarkStart w:id="4" w:name="_Toc20845955"/>
      <w:bookmarkStart w:id="5" w:name="_Toc20846221"/>
      <w:bookmarkStart w:id="6" w:name="_Toc25932857"/>
      <w:r w:rsidRPr="00D24736">
        <w:lastRenderedPageBreak/>
        <w:t>Executive summary</w:t>
      </w:r>
      <w:bookmarkEnd w:id="4"/>
      <w:bookmarkEnd w:id="5"/>
      <w:bookmarkEnd w:id="6"/>
      <w:r w:rsidRPr="00D24736">
        <w:t xml:space="preserve"> </w:t>
      </w:r>
    </w:p>
    <w:p w14:paraId="02135231" w14:textId="5B8B0F27" w:rsidR="006B6340" w:rsidRDefault="00453E76" w:rsidP="006B6340">
      <w:pPr>
        <w:pStyle w:val="BodyText"/>
      </w:pPr>
      <w:bookmarkStart w:id="7" w:name="_Hlk9246624"/>
      <w:r>
        <w:t>Victoria’s forests</w:t>
      </w:r>
      <w:r w:rsidR="00D50C19">
        <w:t xml:space="preserve"> have unique intrinsic </w:t>
      </w:r>
      <w:r w:rsidR="00D50C19" w:rsidRPr="004A63A2">
        <w:t>value</w:t>
      </w:r>
      <w:r w:rsidR="00BE693B">
        <w:t xml:space="preserve"> and </w:t>
      </w:r>
      <w:r w:rsidR="00D50C19">
        <w:t xml:space="preserve">they </w:t>
      </w:r>
      <w:r w:rsidR="00A80B21">
        <w:t xml:space="preserve">are also vital </w:t>
      </w:r>
      <w:r>
        <w:t>to our economy and society</w:t>
      </w:r>
      <w:r w:rsidR="001F30D9">
        <w:t xml:space="preserve">. </w:t>
      </w:r>
      <w:r w:rsidR="00DC3D55">
        <w:t>Forest eco</w:t>
      </w:r>
      <w:r w:rsidR="003911C3">
        <w:t>system</w:t>
      </w:r>
      <w:r w:rsidR="00247B87">
        <w:t>s</w:t>
      </w:r>
      <w:r w:rsidR="003911C3">
        <w:t xml:space="preserve"> contribute to the generation of goods and services upon which people depend. These contributions are known as ecosystem services</w:t>
      </w:r>
      <w:r w:rsidR="00CA1016">
        <w:t xml:space="preserve"> and </w:t>
      </w:r>
      <w:r w:rsidR="00CC3BFB">
        <w:t xml:space="preserve">they </w:t>
      </w:r>
      <w:r w:rsidR="00CA1016">
        <w:t xml:space="preserve">range from the provision of </w:t>
      </w:r>
      <w:r w:rsidR="00584E2A">
        <w:t xml:space="preserve">clean </w:t>
      </w:r>
      <w:r w:rsidR="00CA1016">
        <w:t xml:space="preserve">water and timber, to </w:t>
      </w:r>
      <w:r w:rsidR="00FF7FA3">
        <w:t>the</w:t>
      </w:r>
      <w:r w:rsidR="00584E2A">
        <w:t xml:space="preserve"> </w:t>
      </w:r>
      <w:r w:rsidR="002757AB">
        <w:t xml:space="preserve">sequestration and storage </w:t>
      </w:r>
      <w:r w:rsidR="006B47A4">
        <w:t>of</w:t>
      </w:r>
      <w:r w:rsidR="002757AB">
        <w:t xml:space="preserve"> carbon</w:t>
      </w:r>
      <w:r w:rsidR="006B47A4">
        <w:t>, to providing opportunities for recreation and tourism</w:t>
      </w:r>
      <w:r w:rsidR="003911C3">
        <w:t>.</w:t>
      </w:r>
      <w:r w:rsidR="00936853">
        <w:t xml:space="preserve"> </w:t>
      </w:r>
      <w:r w:rsidR="002625C2">
        <w:t xml:space="preserve">Although communities and industries benefit from </w:t>
      </w:r>
      <w:r w:rsidR="002F2EE7">
        <w:t>ecosystem services</w:t>
      </w:r>
      <w:r w:rsidR="00772411">
        <w:t xml:space="preserve">, their value is </w:t>
      </w:r>
      <w:r w:rsidR="00B24AD8">
        <w:t>either not</w:t>
      </w:r>
      <w:r w:rsidR="00772411">
        <w:t xml:space="preserve"> captured in </w:t>
      </w:r>
      <w:r w:rsidR="00E64350">
        <w:t>standard</w:t>
      </w:r>
      <w:r w:rsidR="00772411">
        <w:t xml:space="preserve"> measures of </w:t>
      </w:r>
      <w:r w:rsidR="00E64350">
        <w:t>economic activity</w:t>
      </w:r>
      <w:r w:rsidR="00772411">
        <w:t xml:space="preserve"> such as gross state product or is not attributed to </w:t>
      </w:r>
      <w:r w:rsidR="00BB37B5">
        <w:t>ecosystems.</w:t>
      </w:r>
      <w:r w:rsidR="00C50F79">
        <w:t xml:space="preserve"> </w:t>
      </w:r>
    </w:p>
    <w:p w14:paraId="729DB05C" w14:textId="77777777" w:rsidR="006B6340" w:rsidRDefault="006B6340" w:rsidP="006B6340">
      <w:pPr>
        <w:pStyle w:val="BodyText"/>
        <w:sectPr w:rsidR="006B6340" w:rsidSect="006C5857">
          <w:pgSz w:w="11907" w:h="16840" w:code="9"/>
          <w:pgMar w:top="2211" w:right="851" w:bottom="1758" w:left="851" w:header="284" w:footer="284" w:gutter="0"/>
          <w:cols w:space="720"/>
          <w:docGrid w:linePitch="360"/>
        </w:sectPr>
      </w:pPr>
    </w:p>
    <w:p w14:paraId="0FDD4BCB" w14:textId="423A4CF6" w:rsidR="006B6340" w:rsidRDefault="006B6340" w:rsidP="006B6340">
      <w:pPr>
        <w:pStyle w:val="BodyText"/>
      </w:pPr>
      <w:r>
        <w:t xml:space="preserve">This study addresses this information gap by providing an initial assessment of the types, quantity and value of ecosystem services provided by forests </w:t>
      </w:r>
      <w:r w:rsidR="00784228">
        <w:t>in</w:t>
      </w:r>
      <w:r>
        <w:t xml:space="preserve"> Victorian Regional Forest Agreement (RFA) regions. </w:t>
      </w:r>
    </w:p>
    <w:p w14:paraId="0EF98DB3" w14:textId="7D4DA4FF" w:rsidR="006D680E" w:rsidRDefault="006B6340" w:rsidP="00557EB1">
      <w:pPr>
        <w:pStyle w:val="BodyText"/>
      </w:pPr>
      <w:r>
        <w:t xml:space="preserve">An ecosystem accounting framework consistent with the United Nations System of Environmental-Economic Accounting (SEEA) is used to assess the extent and condition of forest ecosystems across Victorian RFA regions, and to measure the ecosystem services these forests </w:t>
      </w:r>
      <w:r w:rsidR="00990555">
        <w:t>provide</w:t>
      </w:r>
      <w:r>
        <w:t xml:space="preserve"> in physical and monetary terms. </w:t>
      </w:r>
    </w:p>
    <w:tbl>
      <w:tblPr>
        <w:tblStyle w:val="PullOutBoxTable"/>
        <w:tblpPr w:leftFromText="180" w:rightFromText="180" w:vertAnchor="text" w:horzAnchor="margin" w:tblpXSpec="right" w:tblpY="53"/>
        <w:tblOverlap w:val="never"/>
        <w:tblW w:w="5000" w:type="pct"/>
        <w:shd w:val="clear" w:color="auto" w:fill="E5F7F6" w:themeFill="light2"/>
        <w:tblLook w:val="0600" w:firstRow="0" w:lastRow="0" w:firstColumn="0" w:lastColumn="0" w:noHBand="1" w:noVBand="1"/>
      </w:tblPr>
      <w:tblGrid>
        <w:gridCol w:w="4732"/>
      </w:tblGrid>
      <w:tr w:rsidR="00CE5BDD" w14:paraId="0AE12677" w14:textId="77777777" w:rsidTr="006B6340">
        <w:trPr>
          <w:trHeight w:val="1607"/>
        </w:trPr>
        <w:tc>
          <w:tcPr>
            <w:tcW w:w="5000" w:type="pct"/>
            <w:shd w:val="clear" w:color="auto" w:fill="E5F7F6" w:themeFill="light2"/>
          </w:tcPr>
          <w:p w14:paraId="13EE12E2" w14:textId="69D13CB2" w:rsidR="00711736" w:rsidRDefault="00200AAE" w:rsidP="00521B34">
            <w:pPr>
              <w:pStyle w:val="PullOutBoxHeading"/>
            </w:pPr>
            <w:r>
              <w:t xml:space="preserve">Box </w:t>
            </w:r>
            <w:fldSimple w:instr=" SEQ Box \* ARABIC ">
              <w:r w:rsidR="002F0F23">
                <w:rPr>
                  <w:noProof/>
                </w:rPr>
                <w:t>1</w:t>
              </w:r>
            </w:fldSimple>
            <w:r>
              <w:t xml:space="preserve"> </w:t>
            </w:r>
            <w:r w:rsidR="00711736">
              <w:t xml:space="preserve">Victorian forest modernisation program </w:t>
            </w:r>
          </w:p>
          <w:p w14:paraId="47D9D338" w14:textId="45630397" w:rsidR="00A51329" w:rsidRDefault="00711736" w:rsidP="00A51329">
            <w:pPr>
              <w:pStyle w:val="PullOutBoxBodyText"/>
            </w:pPr>
            <w:r w:rsidRPr="008A3148">
              <w:t xml:space="preserve">The Victorian Government has embarked on a major program to modernise the state’s </w:t>
            </w:r>
            <w:r w:rsidR="00A51329">
              <w:t>R</w:t>
            </w:r>
            <w:r w:rsidRPr="008A3148">
              <w:t xml:space="preserve">egional </w:t>
            </w:r>
            <w:r w:rsidR="00A51329">
              <w:t>F</w:t>
            </w:r>
            <w:r w:rsidRPr="008A3148">
              <w:t xml:space="preserve">orest </w:t>
            </w:r>
            <w:r w:rsidR="00A51329">
              <w:t>A</w:t>
            </w:r>
            <w:r w:rsidRPr="008A3148">
              <w:t xml:space="preserve">greements </w:t>
            </w:r>
            <w:r w:rsidR="00CB66CB">
              <w:t>(RFA</w:t>
            </w:r>
            <w:r w:rsidR="00A601DA">
              <w:t xml:space="preserve">s) </w:t>
            </w:r>
            <w:r w:rsidRPr="008A3148">
              <w:t>and the forest management system they accredit.</w:t>
            </w:r>
            <w:r w:rsidR="00A51329">
              <w:t xml:space="preserve"> </w:t>
            </w:r>
            <w:r w:rsidRPr="008A3148">
              <w:t>Victoria has five RFAs negotiated with the Commonwealth Government</w:t>
            </w:r>
            <w:r w:rsidR="007543A1">
              <w:t>.</w:t>
            </w:r>
            <w:r w:rsidRPr="008A3148">
              <w:t xml:space="preserve"> </w:t>
            </w:r>
          </w:p>
          <w:p w14:paraId="47650E44" w14:textId="63A3C325" w:rsidR="005C1374" w:rsidRDefault="00711736" w:rsidP="00A51329">
            <w:pPr>
              <w:pStyle w:val="PullOutBoxBodyText"/>
            </w:pPr>
            <w:r w:rsidRPr="008A3148">
              <w:t xml:space="preserve">This </w:t>
            </w:r>
            <w:r w:rsidR="00A51329">
              <w:t xml:space="preserve">study </w:t>
            </w:r>
            <w:r w:rsidRPr="008A3148">
              <w:t>support</w:t>
            </w:r>
            <w:r w:rsidR="00A51329">
              <w:t>s</w:t>
            </w:r>
            <w:r w:rsidRPr="008A3148">
              <w:t xml:space="preserve"> the </w:t>
            </w:r>
            <w:r w:rsidR="00A51329">
              <w:t xml:space="preserve">forest </w:t>
            </w:r>
            <w:r w:rsidRPr="008A3148">
              <w:t xml:space="preserve">modernisation program by </w:t>
            </w:r>
            <w:r w:rsidR="001D2B7E">
              <w:t xml:space="preserve">increasing our </w:t>
            </w:r>
            <w:r w:rsidR="00D350D1">
              <w:t xml:space="preserve">knowledge </w:t>
            </w:r>
            <w:r w:rsidR="001D2B7E">
              <w:t xml:space="preserve">of </w:t>
            </w:r>
            <w:r w:rsidR="00CC3603">
              <w:t xml:space="preserve">the type, quantity and value </w:t>
            </w:r>
            <w:r w:rsidR="00AB1F1C">
              <w:t xml:space="preserve">of </w:t>
            </w:r>
            <w:r w:rsidR="001D2B7E">
              <w:t xml:space="preserve">ecosystem services forests </w:t>
            </w:r>
            <w:r w:rsidR="001C5DA0">
              <w:t xml:space="preserve">provide </w:t>
            </w:r>
            <w:r w:rsidR="00EE36BC">
              <w:t xml:space="preserve">to the Victorian economy and </w:t>
            </w:r>
            <w:r w:rsidR="004E63C7">
              <w:t>society</w:t>
            </w:r>
            <w:r w:rsidR="001C5DA0">
              <w:t xml:space="preserve">. </w:t>
            </w:r>
            <w:r w:rsidR="004A63A2">
              <w:t xml:space="preserve"> </w:t>
            </w:r>
          </w:p>
        </w:tc>
      </w:tr>
    </w:tbl>
    <w:p w14:paraId="25A04A72" w14:textId="77777777" w:rsidR="006B6340" w:rsidRDefault="006B6340" w:rsidP="00557EB1">
      <w:pPr>
        <w:pStyle w:val="BoldHeading"/>
        <w:sectPr w:rsidR="006B6340" w:rsidSect="006B6340">
          <w:type w:val="continuous"/>
          <w:pgSz w:w="11907" w:h="16840" w:code="9"/>
          <w:pgMar w:top="2211" w:right="851" w:bottom="1758" w:left="851" w:header="284" w:footer="284" w:gutter="0"/>
          <w:cols w:num="2" w:space="720"/>
          <w:docGrid w:linePitch="360"/>
        </w:sectPr>
      </w:pPr>
    </w:p>
    <w:p w14:paraId="790A7B18" w14:textId="1154AF77" w:rsidR="003D56A4" w:rsidRDefault="00711736" w:rsidP="00557EB1">
      <w:pPr>
        <w:pStyle w:val="BoldHeading"/>
      </w:pPr>
      <w:r>
        <w:t>Forest ecosystem extent</w:t>
      </w:r>
      <w:r w:rsidR="003D56A4" w:rsidRPr="003D56A4">
        <w:t xml:space="preserve"> </w:t>
      </w:r>
    </w:p>
    <w:p w14:paraId="3F9AF9A1" w14:textId="1C5C60A1" w:rsidR="00711736" w:rsidRPr="00FB48D0" w:rsidRDefault="003815B8" w:rsidP="00557EB1">
      <w:pPr>
        <w:pStyle w:val="BodyText"/>
      </w:pPr>
      <w:r>
        <w:t>F</w:t>
      </w:r>
      <w:r w:rsidR="003D56A4" w:rsidRPr="008C302B">
        <w:t xml:space="preserve">ive RFAs cover over 13 million hectares of land, which is </w:t>
      </w:r>
      <w:r w:rsidR="003D56A4">
        <w:t>more than</w:t>
      </w:r>
      <w:r w:rsidR="003D56A4" w:rsidRPr="008C302B">
        <w:t xml:space="preserve"> half of </w:t>
      </w:r>
      <w:r w:rsidR="003D56A4">
        <w:t>Victoria</w:t>
      </w:r>
      <w:r>
        <w:t xml:space="preserve"> (</w:t>
      </w:r>
      <w:r>
        <w:fldChar w:fldCharType="begin"/>
      </w:r>
      <w:r>
        <w:instrText xml:space="preserve"> REF _Ref22911071 \h </w:instrText>
      </w:r>
      <w:r>
        <w:fldChar w:fldCharType="separate"/>
      </w:r>
      <w:r w:rsidR="002F0F23">
        <w:t xml:space="preserve">Figure </w:t>
      </w:r>
      <w:r w:rsidR="002F0F23">
        <w:rPr>
          <w:noProof/>
        </w:rPr>
        <w:t>1</w:t>
      </w:r>
      <w:r>
        <w:fldChar w:fldCharType="end"/>
      </w:r>
      <w:r>
        <w:t>)</w:t>
      </w:r>
      <w:r w:rsidR="003D56A4" w:rsidRPr="008C302B">
        <w:t xml:space="preserve">. </w:t>
      </w:r>
      <w:r w:rsidR="00992B12">
        <w:t xml:space="preserve">They stretch from the southwest to the east of the state, covering </w:t>
      </w:r>
      <w:r w:rsidR="00D61002">
        <w:t>all of Victoria</w:t>
      </w:r>
      <w:r w:rsidR="00992B12">
        <w:t xml:space="preserve"> </w:t>
      </w:r>
      <w:r w:rsidR="00D14096">
        <w:t>except</w:t>
      </w:r>
      <w:r w:rsidR="00992B12">
        <w:t xml:space="preserve"> </w:t>
      </w:r>
      <w:r w:rsidR="003D56A4" w:rsidRPr="008C302B">
        <w:t xml:space="preserve">for the Wimmera-Mallee area </w:t>
      </w:r>
      <w:r w:rsidR="003D56A4">
        <w:t xml:space="preserve">in the northwest </w:t>
      </w:r>
      <w:r w:rsidR="003D56A4" w:rsidRPr="008C302B">
        <w:t xml:space="preserve">and the </w:t>
      </w:r>
      <w:r w:rsidR="008E54A3">
        <w:t xml:space="preserve">area </w:t>
      </w:r>
      <w:r w:rsidR="003D56A4" w:rsidRPr="008C302B">
        <w:t xml:space="preserve">east of Port Phillip Bay encompassing </w:t>
      </w:r>
      <w:r w:rsidR="008E54A3">
        <w:t xml:space="preserve">the Mornington Peninsula and </w:t>
      </w:r>
      <w:r w:rsidR="003D56A4" w:rsidRPr="008C302B">
        <w:t xml:space="preserve">Western Port </w:t>
      </w:r>
      <w:r w:rsidR="008E54A3">
        <w:t>Bay.</w:t>
      </w:r>
      <w:r w:rsidR="003D56A4">
        <w:t xml:space="preserve"> There </w:t>
      </w:r>
      <w:r w:rsidR="0035379E">
        <w:t>are</w:t>
      </w:r>
      <w:r w:rsidR="003D56A4">
        <w:t xml:space="preserve"> over 6</w:t>
      </w:r>
      <w:r w:rsidR="008E54A3">
        <w:t> </w:t>
      </w:r>
      <w:r w:rsidR="003D56A4">
        <w:t xml:space="preserve">million hectares of forest </w:t>
      </w:r>
      <w:r w:rsidR="0048519F">
        <w:t>in</w:t>
      </w:r>
      <w:r w:rsidR="003D56A4">
        <w:t xml:space="preserve"> the RFA regions, which is around 80 per cent of the state’s forests. </w:t>
      </w:r>
      <w:r w:rsidR="0035379E">
        <w:t>Most forests are on public land</w:t>
      </w:r>
      <w:r w:rsidR="003D56A4">
        <w:t xml:space="preserve"> within state forests and parks</w:t>
      </w:r>
      <w:r w:rsidR="00D14096">
        <w:t xml:space="preserve"> (4.8 million hectares)</w:t>
      </w:r>
      <w:r w:rsidR="003D56A4">
        <w:t>, with 1.2 million hectares on private land.</w:t>
      </w:r>
    </w:p>
    <w:p w14:paraId="1F004A1D" w14:textId="6A07395A" w:rsidR="003815B8" w:rsidRDefault="003815B8" w:rsidP="003815B8">
      <w:pPr>
        <w:pStyle w:val="Caption"/>
      </w:pPr>
      <w:bookmarkStart w:id="8" w:name="_Ref22911071"/>
      <w:r>
        <w:lastRenderedPageBreak/>
        <w:t xml:space="preserve">Figure </w:t>
      </w:r>
      <w:fldSimple w:instr=" SEQ Figure \* ARABIC ">
        <w:r w:rsidR="002F0F23">
          <w:rPr>
            <w:noProof/>
          </w:rPr>
          <w:t>1</w:t>
        </w:r>
      </w:fldSimple>
      <w:bookmarkEnd w:id="8"/>
      <w:r>
        <w:t xml:space="preserve"> Forest ecosystem extent across Victorian RFA regions</w:t>
      </w:r>
    </w:p>
    <w:p w14:paraId="6BF54633" w14:textId="1BA928AD" w:rsidR="00200AAE" w:rsidRDefault="00135C68" w:rsidP="00557EB1">
      <w:pPr>
        <w:pStyle w:val="BodyText"/>
        <w:jc w:val="center"/>
      </w:pPr>
      <w:r>
        <w:rPr>
          <w:noProof/>
        </w:rPr>
        <w:drawing>
          <wp:inline distT="0" distB="0" distL="0" distR="0" wp14:anchorId="072FC011" wp14:editId="3573C6E9">
            <wp:extent cx="5075007" cy="3579628"/>
            <wp:effectExtent l="0" t="0" r="0" b="190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Basic RFA forest.jpg"/>
                    <pic:cNvPicPr/>
                  </pic:nvPicPr>
                  <pic:blipFill rotWithShape="1">
                    <a:blip r:embed="rId49" cstate="print">
                      <a:extLst>
                        <a:ext uri="{28A0092B-C50C-407E-A947-70E740481C1C}">
                          <a14:useLocalDpi xmlns:a14="http://schemas.microsoft.com/office/drawing/2010/main" val="0"/>
                        </a:ext>
                      </a:extLst>
                    </a:blip>
                    <a:srcRect l="3304" t="8267" r="10401" b="5634"/>
                    <a:stretch/>
                  </pic:blipFill>
                  <pic:spPr bwMode="auto">
                    <a:xfrm>
                      <a:off x="0" y="0"/>
                      <a:ext cx="5075007" cy="3579628"/>
                    </a:xfrm>
                    <a:prstGeom prst="rect">
                      <a:avLst/>
                    </a:prstGeom>
                    <a:ln>
                      <a:noFill/>
                    </a:ln>
                    <a:extLst>
                      <a:ext uri="{53640926-AAD7-44D8-BBD7-CCE9431645EC}">
                        <a14:shadowObscured xmlns:a14="http://schemas.microsoft.com/office/drawing/2010/main"/>
                      </a:ext>
                    </a:extLst>
                  </pic:spPr>
                </pic:pic>
              </a:graphicData>
            </a:graphic>
          </wp:inline>
        </w:drawing>
      </w:r>
      <w:r w:rsidR="00CD745D">
        <w:t xml:space="preserve"> </w:t>
      </w:r>
      <w:bookmarkEnd w:id="7"/>
    </w:p>
    <w:p w14:paraId="7A4F3A1B" w14:textId="77777777" w:rsidR="007D6457" w:rsidRPr="007D6457" w:rsidRDefault="007D6457" w:rsidP="007D6457">
      <w:pPr>
        <w:pStyle w:val="BodyText"/>
        <w:sectPr w:rsidR="007D6457" w:rsidRPr="007D6457" w:rsidSect="006B6340">
          <w:type w:val="continuous"/>
          <w:pgSz w:w="11907" w:h="16840" w:code="9"/>
          <w:pgMar w:top="2211" w:right="851" w:bottom="1758" w:left="851" w:header="284" w:footer="284" w:gutter="0"/>
          <w:cols w:space="720"/>
          <w:docGrid w:linePitch="360"/>
        </w:sectPr>
      </w:pPr>
    </w:p>
    <w:p w14:paraId="63D1FCD7" w14:textId="10A73955" w:rsidR="00A601DA" w:rsidRPr="003A7054" w:rsidRDefault="00A601DA" w:rsidP="00A601DA">
      <w:pPr>
        <w:pStyle w:val="BoldHeading"/>
        <w:rPr>
          <w:rFonts w:asciiTheme="majorHAnsi" w:eastAsiaTheme="majorEastAsia" w:hAnsiTheme="majorHAnsi" w:cstheme="majorBidi"/>
          <w:bCs/>
          <w:iCs/>
          <w:color w:val="494847"/>
        </w:rPr>
      </w:pPr>
      <w:r w:rsidRPr="003A7054">
        <w:t>Forest ecosystem services</w:t>
      </w:r>
    </w:p>
    <w:p w14:paraId="09DDAFA2" w14:textId="036E6278" w:rsidR="00A601DA" w:rsidRDefault="00A601DA" w:rsidP="00A601DA">
      <w:pPr>
        <w:pStyle w:val="BodyText"/>
      </w:pPr>
      <w:r>
        <w:t>Ecosystem services can flow directly to the community, such as when people visit a forest for recreation and relaxation, or</w:t>
      </w:r>
      <w:r w:rsidR="008E3F4C">
        <w:t xml:space="preserve"> when</w:t>
      </w:r>
      <w:r>
        <w:t xml:space="preserve"> communities benefit from reduced climate change impacts </w:t>
      </w:r>
      <w:r w:rsidR="008E3F4C">
        <w:t>as</w:t>
      </w:r>
      <w:r>
        <w:t xml:space="preserve"> forests remove carbon dioxide from the atmosphere.   </w:t>
      </w:r>
    </w:p>
    <w:p w14:paraId="18A78011" w14:textId="165B4E54" w:rsidR="00A601DA" w:rsidRPr="00557EB1" w:rsidRDefault="008E3F4C" w:rsidP="00A601DA">
      <w:pPr>
        <w:pStyle w:val="BodyText"/>
        <w:tabs>
          <w:tab w:val="left" w:pos="2352"/>
        </w:tabs>
      </w:pPr>
      <w:r>
        <w:t>E</w:t>
      </w:r>
      <w:r w:rsidR="00A601DA">
        <w:t xml:space="preserve">cosystem services also flow to industries that use them as inputs to the production of goods and services. </w:t>
      </w:r>
      <w:bookmarkStart w:id="9" w:name="_Ref21859441"/>
      <w:r w:rsidR="00A601DA">
        <w:t>Victorian industries that directly use forest ecosystem services include the tourism, timber, water</w:t>
      </w:r>
      <w:r>
        <w:t xml:space="preserve">, </w:t>
      </w:r>
      <w:r w:rsidR="00A601DA">
        <w:t xml:space="preserve">apiary </w:t>
      </w:r>
      <w:r>
        <w:t xml:space="preserve">and </w:t>
      </w:r>
      <w:r w:rsidR="007D6988">
        <w:t>agricultur</w:t>
      </w:r>
      <w:r w:rsidR="00364E7A">
        <w:t>e</w:t>
      </w:r>
      <w:r>
        <w:t xml:space="preserve"> </w:t>
      </w:r>
      <w:r w:rsidR="00A601DA">
        <w:t xml:space="preserve">industries. </w:t>
      </w:r>
      <w:r w:rsidR="00A601DA" w:rsidRPr="00557EB1">
        <w:t xml:space="preserve">Ecosystem services </w:t>
      </w:r>
      <w:r w:rsidR="00A601DA">
        <w:t xml:space="preserve">contribute to the value these industries add in the economy and the employment they provide. </w:t>
      </w:r>
    </w:p>
    <w:p w14:paraId="3D5DF77F" w14:textId="4A4693F7" w:rsidR="00A601DA" w:rsidRPr="00A601DA" w:rsidRDefault="00A601DA" w:rsidP="00A601DA">
      <w:pPr>
        <w:pStyle w:val="BodyText"/>
        <w:rPr>
          <w:b/>
          <w:bCs/>
          <w:sz w:val="16"/>
        </w:rPr>
      </w:pPr>
      <w:r>
        <w:t>Ecosystem services are typically classified as provisioning, regulating or cultural services.</w:t>
      </w:r>
      <w:bookmarkEnd w:id="9"/>
      <w:r>
        <w:t xml:space="preserve"> Key findings from this study are outlined below. </w:t>
      </w:r>
    </w:p>
    <w:tbl>
      <w:tblPr>
        <w:tblStyle w:val="PullOutBoxTable"/>
        <w:tblpPr w:leftFromText="180" w:rightFromText="180" w:vertAnchor="text" w:tblpXSpec="right" w:tblpY="1"/>
        <w:tblOverlap w:val="never"/>
        <w:tblW w:w="5000" w:type="pct"/>
        <w:jc w:val="right"/>
        <w:tblLook w:val="0600" w:firstRow="0" w:lastRow="0" w:firstColumn="0" w:lastColumn="0" w:noHBand="1" w:noVBand="1"/>
      </w:tblPr>
      <w:tblGrid>
        <w:gridCol w:w="4732"/>
      </w:tblGrid>
      <w:tr w:rsidR="00E93B43" w14:paraId="5D31B55B" w14:textId="77777777" w:rsidTr="00A601DA">
        <w:trPr>
          <w:jc w:val="right"/>
        </w:trPr>
        <w:tc>
          <w:tcPr>
            <w:tcW w:w="5000" w:type="pct"/>
            <w:tcBorders>
              <w:top w:val="single" w:sz="4" w:space="0" w:color="00B2A9" w:themeColor="text2"/>
              <w:bottom w:val="single" w:sz="4" w:space="0" w:color="00B2A9" w:themeColor="text2"/>
            </w:tcBorders>
            <w:shd w:val="clear" w:color="auto" w:fill="E5F7F6" w:themeFill="light2"/>
          </w:tcPr>
          <w:p w14:paraId="2237133D" w14:textId="3CAB975E" w:rsidR="00711736" w:rsidRDefault="00200AAE" w:rsidP="00200AAE">
            <w:pPr>
              <w:pStyle w:val="PullOutBoxHeading"/>
            </w:pPr>
            <w:r>
              <w:t xml:space="preserve">Box </w:t>
            </w:r>
            <w:fldSimple w:instr=" SEQ Box \* ARABIC ">
              <w:r w:rsidR="002F0F23">
                <w:rPr>
                  <w:noProof/>
                </w:rPr>
                <w:t>2</w:t>
              </w:r>
            </w:fldSimple>
            <w:r>
              <w:t xml:space="preserve"> </w:t>
            </w:r>
            <w:r w:rsidR="00711736">
              <w:t>United Nations System of Environmental-Economic Accounting (SEEA)</w:t>
            </w:r>
          </w:p>
          <w:p w14:paraId="35E9D38B" w14:textId="6D85B1FB" w:rsidR="00711736" w:rsidRDefault="00711736" w:rsidP="004E015B">
            <w:pPr>
              <w:pStyle w:val="PullOutBoxBodyText"/>
            </w:pPr>
            <w:r>
              <w:t xml:space="preserve">The SEEA is a framework for capturing and organising information on the environment, including its contribution to economic </w:t>
            </w:r>
            <w:r w:rsidR="00B673C0">
              <w:t xml:space="preserve">and other human </w:t>
            </w:r>
            <w:r>
              <w:t xml:space="preserve">activity. </w:t>
            </w:r>
          </w:p>
          <w:p w14:paraId="666540CE" w14:textId="75AC5219" w:rsidR="00711736" w:rsidRDefault="00711736" w:rsidP="004E015B">
            <w:pPr>
              <w:pStyle w:val="PullOutBoxBodyText"/>
            </w:pPr>
            <w:r>
              <w:t xml:space="preserve">It is based on internationally agreed accounting concepts to gather and organise information in a consistent </w:t>
            </w:r>
            <w:r w:rsidR="00545491">
              <w:t>way</w:t>
            </w:r>
            <w:r>
              <w:t xml:space="preserve"> that enables integration with socioeconomic information.  </w:t>
            </w:r>
          </w:p>
          <w:p w14:paraId="5573F959" w14:textId="50286AB2" w:rsidR="00711736" w:rsidRDefault="00711736" w:rsidP="00557EB1">
            <w:pPr>
              <w:pStyle w:val="PullOutBoxBodyText"/>
            </w:pPr>
            <w:r>
              <w:t>Countries around the world are implementing the SEEA to better understand</w:t>
            </w:r>
            <w:r w:rsidR="00B673C0">
              <w:t>, monitor and report on</w:t>
            </w:r>
            <w:r>
              <w:t xml:space="preserve"> the linkages between the environment and the economy and society.</w:t>
            </w:r>
          </w:p>
        </w:tc>
      </w:tr>
    </w:tbl>
    <w:p w14:paraId="6B32CA04" w14:textId="38D99F39" w:rsidR="00FC04DF" w:rsidRPr="00354D18" w:rsidRDefault="00FC04DF" w:rsidP="00354D18">
      <w:pPr>
        <w:pStyle w:val="BodyText"/>
        <w:sectPr w:rsidR="00FC04DF" w:rsidRPr="00354D18" w:rsidSect="00A601DA">
          <w:type w:val="continuous"/>
          <w:pgSz w:w="11907" w:h="16840" w:code="9"/>
          <w:pgMar w:top="2211" w:right="851" w:bottom="1758" w:left="851" w:header="284" w:footer="284" w:gutter="0"/>
          <w:cols w:num="2" w:space="720"/>
          <w:docGrid w:linePitch="360"/>
        </w:sectPr>
      </w:pPr>
    </w:p>
    <w:p w14:paraId="6E1A733E" w14:textId="23A4C97F" w:rsidR="00DB6A00" w:rsidRPr="00557EB1" w:rsidRDefault="004A38E3" w:rsidP="00354D18">
      <w:pPr>
        <w:pStyle w:val="BoldHeading"/>
        <w:rPr>
          <w:i/>
        </w:rPr>
      </w:pPr>
      <w:r w:rsidRPr="00557EB1">
        <w:rPr>
          <w:i/>
        </w:rPr>
        <w:t>Provisioning services</w:t>
      </w:r>
    </w:p>
    <w:p w14:paraId="56DE4E50" w14:textId="69FE1C1A" w:rsidR="004A38E3" w:rsidRDefault="008C2A77" w:rsidP="004A38E3">
      <w:pPr>
        <w:pStyle w:val="BodyText"/>
      </w:pPr>
      <w:r>
        <w:t xml:space="preserve">In 2018, </w:t>
      </w:r>
      <w:r w:rsidR="00545491">
        <w:t xml:space="preserve">an estimated </w:t>
      </w:r>
      <w:r w:rsidR="00EB26AC">
        <w:t>6,43</w:t>
      </w:r>
      <w:r w:rsidR="00914E1D">
        <w:t>2</w:t>
      </w:r>
      <w:r w:rsidR="00EB26AC">
        <w:t xml:space="preserve"> </w:t>
      </w:r>
      <w:r w:rsidR="006B124E">
        <w:t xml:space="preserve">gigalitres of water </w:t>
      </w:r>
      <w:r w:rsidR="008105D9">
        <w:t>flowed from forests</w:t>
      </w:r>
      <w:r w:rsidR="006B124E">
        <w:t xml:space="preserve"> in RFA regions</w:t>
      </w:r>
      <w:r w:rsidR="00D47B53">
        <w:t>, which has an ecosystem service value</w:t>
      </w:r>
      <w:r w:rsidR="006B124E">
        <w:t xml:space="preserve"> </w:t>
      </w:r>
      <w:r w:rsidR="00D47B53">
        <w:t>of</w:t>
      </w:r>
      <w:r w:rsidR="00312CD9">
        <w:t xml:space="preserve"> </w:t>
      </w:r>
      <w:r w:rsidR="00732CD2">
        <w:t>$0.8</w:t>
      </w:r>
      <w:r w:rsidR="008105D9">
        <w:t xml:space="preserve">–1.3 billion.  </w:t>
      </w:r>
    </w:p>
    <w:p w14:paraId="6FF5D2AB" w14:textId="0BCB7ECE" w:rsidR="008C2A77" w:rsidRDefault="00A328A2" w:rsidP="00C73A82">
      <w:pPr>
        <w:pStyle w:val="BodyText"/>
      </w:pPr>
      <w:r>
        <w:lastRenderedPageBreak/>
        <w:t xml:space="preserve">In 2018, </w:t>
      </w:r>
      <w:r w:rsidR="00FA42AF">
        <w:t>a</w:t>
      </w:r>
      <w:r w:rsidR="003858A8">
        <w:t xml:space="preserve">round </w:t>
      </w:r>
      <w:r w:rsidR="008C2A77">
        <w:t xml:space="preserve">9 million cubic metres of timber </w:t>
      </w:r>
      <w:r w:rsidR="00FE2C66">
        <w:t xml:space="preserve">was </w:t>
      </w:r>
      <w:r w:rsidR="008C2A77">
        <w:t>harvested from</w:t>
      </w:r>
      <w:r w:rsidR="00FE2C66">
        <w:t xml:space="preserve"> plantation and native</w:t>
      </w:r>
      <w:r w:rsidR="008C2A77">
        <w:t xml:space="preserve"> forests </w:t>
      </w:r>
      <w:r w:rsidR="00FE2C66">
        <w:t>in RFA regions</w:t>
      </w:r>
      <w:r w:rsidR="000F0459">
        <w:t>, which has an ecosystem service value of $</w:t>
      </w:r>
      <w:r w:rsidR="002A7026">
        <w:t>82</w:t>
      </w:r>
      <w:r w:rsidR="008C2A77">
        <w:t xml:space="preserve"> million</w:t>
      </w:r>
      <w:r w:rsidR="000F0459">
        <w:t>.</w:t>
      </w:r>
    </w:p>
    <w:p w14:paraId="3D553688" w14:textId="2002EB3C" w:rsidR="003A4FFE" w:rsidRDefault="00D47B53" w:rsidP="00C73A82">
      <w:pPr>
        <w:pStyle w:val="BodyText"/>
      </w:pPr>
      <w:r>
        <w:t>Forests</w:t>
      </w:r>
      <w:r w:rsidR="000F0459">
        <w:t xml:space="preserve"> also provide firewood</w:t>
      </w:r>
      <w:r w:rsidR="00D05D94">
        <w:t xml:space="preserve"> directly to households</w:t>
      </w:r>
      <w:r w:rsidR="00F8248A">
        <w:t xml:space="preserve">. </w:t>
      </w:r>
      <w:r w:rsidR="00A328A2">
        <w:t xml:space="preserve">Around </w:t>
      </w:r>
      <w:r w:rsidR="00F8248A">
        <w:t>45,000 cubic metres</w:t>
      </w:r>
      <w:r w:rsidR="000C2A8E">
        <w:t xml:space="preserve"> of firewood</w:t>
      </w:r>
      <w:r w:rsidR="00F8248A">
        <w:t xml:space="preserve"> is collected from public land </w:t>
      </w:r>
      <w:r w:rsidR="00A328A2">
        <w:t xml:space="preserve">in RFA regions </w:t>
      </w:r>
      <w:r w:rsidR="00F8248A">
        <w:t>each year, which has an ecosystem service value of</w:t>
      </w:r>
      <w:r w:rsidR="00CF7B34">
        <w:t xml:space="preserve"> </w:t>
      </w:r>
      <w:r w:rsidR="00F8248A">
        <w:t>$</w:t>
      </w:r>
      <w:r w:rsidR="00A3594D">
        <w:t>3</w:t>
      </w:r>
      <w:r w:rsidR="009A7AE6">
        <w:t>–7 </w:t>
      </w:r>
      <w:r w:rsidR="00F8248A">
        <w:t xml:space="preserve">million.  </w:t>
      </w:r>
    </w:p>
    <w:p w14:paraId="4AB20013" w14:textId="3B0A487B" w:rsidR="000F0459" w:rsidRDefault="003A4FFE">
      <w:pPr>
        <w:pStyle w:val="BodyText"/>
      </w:pPr>
      <w:r>
        <w:t xml:space="preserve">There are almost 2,500 </w:t>
      </w:r>
      <w:r w:rsidR="00315E47">
        <w:t>beekeeping</w:t>
      </w:r>
      <w:r>
        <w:t xml:space="preserve"> sites on public land across RFA regions. </w:t>
      </w:r>
      <w:r w:rsidR="00617A13">
        <w:t xml:space="preserve">Between </w:t>
      </w:r>
      <w:r>
        <w:t>1,000</w:t>
      </w:r>
      <w:r w:rsidR="00617A13">
        <w:t xml:space="preserve"> and </w:t>
      </w:r>
      <w:r>
        <w:t xml:space="preserve">1,500 </w:t>
      </w:r>
      <w:r w:rsidR="007D27A5">
        <w:t>tonnes</w:t>
      </w:r>
      <w:r w:rsidR="00BC05E3">
        <w:t xml:space="preserve"> per year</w:t>
      </w:r>
      <w:r w:rsidR="007D27A5">
        <w:t xml:space="preserve"> of honey </w:t>
      </w:r>
      <w:r w:rsidR="00BC05E3">
        <w:t>production</w:t>
      </w:r>
      <w:r w:rsidR="007D27A5">
        <w:t xml:space="preserve"> </w:t>
      </w:r>
      <w:r w:rsidR="00E14810">
        <w:t>is estimated</w:t>
      </w:r>
      <w:r w:rsidR="007D27A5">
        <w:t xml:space="preserve"> </w:t>
      </w:r>
      <w:r w:rsidR="00EE4D61">
        <w:t xml:space="preserve">to be </w:t>
      </w:r>
      <w:r w:rsidR="007D27A5">
        <w:t>dependent on forests</w:t>
      </w:r>
      <w:r w:rsidR="00EE4D61">
        <w:t xml:space="preserve">, which has an ecosystem </w:t>
      </w:r>
      <w:r w:rsidR="007D27A5">
        <w:t xml:space="preserve">service value of </w:t>
      </w:r>
      <w:r w:rsidR="007D27A5" w:rsidRPr="00EE61B7">
        <w:t>$3</w:t>
      </w:r>
      <w:r w:rsidR="007D27A5">
        <w:t>–</w:t>
      </w:r>
      <w:r w:rsidR="007D27A5" w:rsidRPr="00EE61B7">
        <w:t>4.5 million</w:t>
      </w:r>
      <w:r w:rsidR="007D27A5">
        <w:t>.</w:t>
      </w:r>
    </w:p>
    <w:p w14:paraId="3BE94D17" w14:textId="05650BC5" w:rsidR="00770A18" w:rsidRDefault="00770A18" w:rsidP="00770A18">
      <w:pPr>
        <w:pStyle w:val="BodyText"/>
      </w:pPr>
      <w:r>
        <w:t>Forests provide biomass for fodder which is grazed by livestock</w:t>
      </w:r>
      <w:r w:rsidR="00717FE5">
        <w:t>. A</w:t>
      </w:r>
      <w:r w:rsidR="00156A64">
        <w:t xml:space="preserve">cross RFA regions, almost 500,000 hectares of </w:t>
      </w:r>
      <w:r w:rsidR="00202602">
        <w:t>forest on public land</w:t>
      </w:r>
      <w:r w:rsidR="00315E47">
        <w:t xml:space="preserve"> </w:t>
      </w:r>
      <w:r w:rsidR="00202602">
        <w:t>is</w:t>
      </w:r>
      <w:r w:rsidR="00315E47">
        <w:t xml:space="preserve"> </w:t>
      </w:r>
      <w:r w:rsidR="00A701BB">
        <w:t>licensed</w:t>
      </w:r>
      <w:r w:rsidR="00156A64">
        <w:t xml:space="preserve"> for agricultural</w:t>
      </w:r>
      <w:r w:rsidR="00AD36F2">
        <w:t xml:space="preserve"> use</w:t>
      </w:r>
      <w:r w:rsidR="00156A64">
        <w:t xml:space="preserve">. </w:t>
      </w:r>
    </w:p>
    <w:p w14:paraId="3F276DFB" w14:textId="2B82C19D" w:rsidR="008C2A77" w:rsidRPr="00557EB1" w:rsidRDefault="008C2A77" w:rsidP="00617A13">
      <w:pPr>
        <w:pStyle w:val="BoldHeading"/>
        <w:rPr>
          <w:i/>
        </w:rPr>
      </w:pPr>
      <w:r w:rsidRPr="00557EB1">
        <w:rPr>
          <w:i/>
        </w:rPr>
        <w:t>Regulating services</w:t>
      </w:r>
    </w:p>
    <w:p w14:paraId="79B8FD63" w14:textId="16E3477E" w:rsidR="00520A17" w:rsidRDefault="000A098C" w:rsidP="00547866">
      <w:pPr>
        <w:pStyle w:val="BodyText"/>
      </w:pPr>
      <w:r>
        <w:t xml:space="preserve">Forests </w:t>
      </w:r>
      <w:r w:rsidR="00E43CE1">
        <w:t xml:space="preserve">in RFA regions help </w:t>
      </w:r>
      <w:r>
        <w:t xml:space="preserve">regulate the flow of water, providing flood mitigation benefits to </w:t>
      </w:r>
      <w:r w:rsidR="00E43CE1">
        <w:t>646</w:t>
      </w:r>
      <w:r>
        <w:t xml:space="preserve"> </w:t>
      </w:r>
      <w:r w:rsidR="00E43CE1">
        <w:t>localities across</w:t>
      </w:r>
      <w:r>
        <w:t xml:space="preserve"> </w:t>
      </w:r>
      <w:r w:rsidR="00E43CE1">
        <w:t>Victoria</w:t>
      </w:r>
      <w:r>
        <w:t xml:space="preserve">. </w:t>
      </w:r>
      <w:r w:rsidR="00A15330">
        <w:t>This has a</w:t>
      </w:r>
      <w:r w:rsidR="00AB7534">
        <w:t xml:space="preserve"> minimum</w:t>
      </w:r>
      <w:r w:rsidR="00A15330">
        <w:t xml:space="preserve"> estimated value of $97</w:t>
      </w:r>
      <w:r w:rsidR="00D54452">
        <w:t xml:space="preserve"> </w:t>
      </w:r>
      <w:r w:rsidR="00AD36F2">
        <w:t xml:space="preserve">million </w:t>
      </w:r>
      <w:r w:rsidR="00847F19">
        <w:t xml:space="preserve">per year </w:t>
      </w:r>
      <w:r w:rsidR="00D54452">
        <w:t xml:space="preserve">in avoided damages to </w:t>
      </w:r>
      <w:r w:rsidR="00306E90">
        <w:t xml:space="preserve">property and infrastructure. </w:t>
      </w:r>
    </w:p>
    <w:p w14:paraId="759D193D" w14:textId="1FFAE366" w:rsidR="00547866" w:rsidRDefault="00547866" w:rsidP="00547866">
      <w:pPr>
        <w:pStyle w:val="BodyText"/>
      </w:pPr>
      <w:r>
        <w:t xml:space="preserve">In 2018, </w:t>
      </w:r>
      <w:r w:rsidR="005015EE">
        <w:t>forests in RFA regions</w:t>
      </w:r>
      <w:r w:rsidR="00306E90">
        <w:t xml:space="preserve"> prevented</w:t>
      </w:r>
      <w:r w:rsidR="00BC05E3">
        <w:t xml:space="preserve"> </w:t>
      </w:r>
      <w:r w:rsidR="00770A18">
        <w:t>3</w:t>
      </w:r>
      <w:r w:rsidR="00811656">
        <w:t>82 million tonnes</w:t>
      </w:r>
      <w:r w:rsidR="00343426">
        <w:t xml:space="preserve"> of soil erosion to major</w:t>
      </w:r>
      <w:r w:rsidR="00DB7106">
        <w:t xml:space="preserve"> waterways. This has a</w:t>
      </w:r>
      <w:r w:rsidR="00557246">
        <w:t xml:space="preserve">n estimated </w:t>
      </w:r>
      <w:r>
        <w:t>value of $</w:t>
      </w:r>
      <w:r w:rsidR="00770A18">
        <w:t>3.1–8 billion</w:t>
      </w:r>
      <w:r w:rsidR="00557246">
        <w:t xml:space="preserve"> based on the cost of artificially removing sediment from waterways</w:t>
      </w:r>
      <w:r w:rsidR="00770A18">
        <w:t>.</w:t>
      </w:r>
    </w:p>
    <w:p w14:paraId="5FE9EA10" w14:textId="77C990D3" w:rsidR="008C2A77" w:rsidRDefault="38F0106B" w:rsidP="00557EB1">
      <w:pPr>
        <w:pStyle w:val="BodyText"/>
      </w:pPr>
      <w:r>
        <w:t xml:space="preserve">Over 1,000 megatonnes of carbon is stored in public forests in RFA regions. In 2017, an estimated 41 megatonnes was sequestered by public forests in RFA regions, which has an ecosystem service value of $3 billion. In the same year </w:t>
      </w:r>
      <w:r w:rsidR="00376E02">
        <w:t>carbon losses</w:t>
      </w:r>
      <w:r>
        <w:t xml:space="preserve"> due to fire, harvesting and</w:t>
      </w:r>
      <w:r w:rsidR="00EA580C">
        <w:t xml:space="preserve"> natural factors</w:t>
      </w:r>
      <w:r>
        <w:t xml:space="preserve"> were estimated at 15 megatonnes, equating to a net increase in carbon stored of 26 megatonnes.   </w:t>
      </w:r>
    </w:p>
    <w:p w14:paraId="640EBD42" w14:textId="188DEBBE" w:rsidR="0052617C" w:rsidRDefault="003C688D" w:rsidP="008C2A77">
      <w:pPr>
        <w:pStyle w:val="BodyText"/>
      </w:pPr>
      <w:r>
        <w:t>F</w:t>
      </w:r>
      <w:r w:rsidR="0052617C">
        <w:t>orests in RFA regions are estimated to contribute around $1 million per year to commercial pollination services</w:t>
      </w:r>
      <w:r w:rsidR="00C83D94">
        <w:t xml:space="preserve"> </w:t>
      </w:r>
      <w:r w:rsidR="001A4FE2">
        <w:t>through</w:t>
      </w:r>
      <w:r w:rsidR="00C83D94">
        <w:t xml:space="preserve"> </w:t>
      </w:r>
      <w:r w:rsidR="00883B58">
        <w:t>apiarists</w:t>
      </w:r>
      <w:r w:rsidR="00241717">
        <w:t xml:space="preserve"> </w:t>
      </w:r>
      <w:r w:rsidR="003011C2">
        <w:t>accessing</w:t>
      </w:r>
      <w:r w:rsidR="00241717">
        <w:t xml:space="preserve"> </w:t>
      </w:r>
      <w:r w:rsidR="00AD36F2">
        <w:t>floral resources</w:t>
      </w:r>
      <w:r w:rsidR="0052617C">
        <w:t>. More broadly,</w:t>
      </w:r>
      <w:r w:rsidR="008253C4">
        <w:t xml:space="preserve"> </w:t>
      </w:r>
      <w:r w:rsidR="009B66A3">
        <w:t xml:space="preserve">commercial </w:t>
      </w:r>
      <w:r w:rsidR="00611ACC">
        <w:t xml:space="preserve">and wild </w:t>
      </w:r>
      <w:r w:rsidR="009B66A3">
        <w:t xml:space="preserve">pollination services </w:t>
      </w:r>
      <w:r w:rsidR="00971666">
        <w:t>are a crucial input to agricultural production</w:t>
      </w:r>
      <w:r w:rsidR="00202602">
        <w:t>.</w:t>
      </w:r>
    </w:p>
    <w:p w14:paraId="7DDC6EF6" w14:textId="365CCCCB" w:rsidR="008C2A77" w:rsidRDefault="00611ACC" w:rsidP="008C2A77">
      <w:pPr>
        <w:pStyle w:val="BodyText"/>
      </w:pPr>
      <w:r>
        <w:t>Other r</w:t>
      </w:r>
      <w:r w:rsidR="00156A64">
        <w:t>egulating services of</w:t>
      </w:r>
      <w:r w:rsidR="00717FE5">
        <w:t xml:space="preserve"> air filtration and natural pest control</w:t>
      </w:r>
      <w:r w:rsidR="00156A64">
        <w:t xml:space="preserve"> are qualitatively discussed in this study</w:t>
      </w:r>
      <w:r w:rsidR="00717FE5">
        <w:t xml:space="preserve">. </w:t>
      </w:r>
    </w:p>
    <w:p w14:paraId="4D96B224" w14:textId="6803F448" w:rsidR="008C2A77" w:rsidRPr="00557EB1" w:rsidRDefault="008C2A77" w:rsidP="00617A13">
      <w:pPr>
        <w:pStyle w:val="BoldHeading"/>
        <w:rPr>
          <w:i/>
        </w:rPr>
      </w:pPr>
      <w:r w:rsidRPr="00557EB1">
        <w:rPr>
          <w:i/>
        </w:rPr>
        <w:t>Cultural services</w:t>
      </w:r>
    </w:p>
    <w:p w14:paraId="44CABB35" w14:textId="7A0CA91E" w:rsidR="00607988" w:rsidRDefault="005C2C15">
      <w:pPr>
        <w:pStyle w:val="BodyText"/>
      </w:pPr>
      <w:r>
        <w:t>Forests provide</w:t>
      </w:r>
      <w:r w:rsidR="008E431A">
        <w:t xml:space="preserve"> </w:t>
      </w:r>
      <w:r w:rsidR="009A50EC">
        <w:t xml:space="preserve">unique </w:t>
      </w:r>
      <w:r w:rsidR="008E431A">
        <w:t>opportunities for recreation and tourism</w:t>
      </w:r>
      <w:r w:rsidR="007F1D89">
        <w:t xml:space="preserve">, with an estimated 34 million visits per year to forests (state forests and parks) in RFA regions. </w:t>
      </w:r>
      <w:r w:rsidR="00611ACC">
        <w:t>Th</w:t>
      </w:r>
      <w:r w:rsidR="00847F19">
        <w:t>e estimated value of this ecosystem service is</w:t>
      </w:r>
      <w:r w:rsidR="00AA019F">
        <w:t xml:space="preserve"> $</w:t>
      </w:r>
      <w:r w:rsidR="00847F19">
        <w:t xml:space="preserve">905 million </w:t>
      </w:r>
      <w:r w:rsidR="00F9089A">
        <w:t>per year</w:t>
      </w:r>
      <w:r w:rsidR="00847F19">
        <w:t>.</w:t>
      </w:r>
    </w:p>
    <w:p w14:paraId="7DC0DEFD" w14:textId="3CE1311B" w:rsidR="00A601DA" w:rsidRDefault="00520A17" w:rsidP="0039492C">
      <w:pPr>
        <w:pStyle w:val="BodyText"/>
        <w:sectPr w:rsidR="00A601DA" w:rsidSect="00354D18">
          <w:type w:val="continuous"/>
          <w:pgSz w:w="11907" w:h="16840" w:code="9"/>
          <w:pgMar w:top="2211" w:right="851" w:bottom="1758" w:left="851" w:header="284" w:footer="284" w:gutter="0"/>
          <w:cols w:num="2" w:space="720"/>
          <w:docGrid w:linePitch="360"/>
        </w:sectPr>
      </w:pPr>
      <w:r>
        <w:t>Several other</w:t>
      </w:r>
      <w:r w:rsidR="00607988">
        <w:t xml:space="preserve"> cultural services </w:t>
      </w:r>
      <w:r w:rsidR="009A50EC">
        <w:t xml:space="preserve">and benefits </w:t>
      </w:r>
      <w:r w:rsidR="00607988">
        <w:t>provided by forests are qualitatively discussed in this study including: health and wellbeing,</w:t>
      </w:r>
      <w:r w:rsidR="009A50EC">
        <w:t xml:space="preserve"> volunteering, </w:t>
      </w:r>
      <w:r w:rsidR="00607988">
        <w:t>amenity, cultural heritage connection and education and knowledge</w:t>
      </w:r>
      <w:r w:rsidR="0028709B">
        <w:t>.</w:t>
      </w:r>
    </w:p>
    <w:p w14:paraId="17E4F010" w14:textId="27AA2C2F" w:rsidR="00A601DA" w:rsidRPr="00336C89" w:rsidRDefault="00FD3753" w:rsidP="00A601DA">
      <w:pPr>
        <w:pStyle w:val="BoldHeading"/>
      </w:pPr>
      <w:r>
        <w:t>Variations</w:t>
      </w:r>
      <w:r w:rsidR="00A601DA">
        <w:t xml:space="preserve"> </w:t>
      </w:r>
      <w:r w:rsidR="005B2054">
        <w:t>across</w:t>
      </w:r>
      <w:r w:rsidR="00A601DA">
        <w:t xml:space="preserve"> </w:t>
      </w:r>
      <w:r w:rsidR="00A601DA" w:rsidRPr="00336C89">
        <w:t>RFA regions</w:t>
      </w:r>
    </w:p>
    <w:p w14:paraId="44DA5055" w14:textId="6316EDD5" w:rsidR="00A601DA" w:rsidRDefault="00A601DA" w:rsidP="00A601DA">
      <w:pPr>
        <w:pStyle w:val="BodyText"/>
      </w:pPr>
      <w:r>
        <w:t xml:space="preserve">Many ecosystem services are quantified and valued for individual RFA regions, providing insights into the role of forests in different parts of Victoria in providing ecosystem services. </w:t>
      </w:r>
    </w:p>
    <w:p w14:paraId="048C76C4" w14:textId="001EB32D" w:rsidR="00A601DA" w:rsidRDefault="00A601DA" w:rsidP="00A601DA">
      <w:pPr>
        <w:pStyle w:val="BodyText"/>
      </w:pPr>
      <w:r>
        <w:t>For example, forests in the Central Highlands RFA region provide significant water provision services</w:t>
      </w:r>
      <w:r w:rsidR="005B2054">
        <w:t xml:space="preserve"> </w:t>
      </w:r>
      <w:r>
        <w:t>to Melbourne</w:t>
      </w:r>
      <w:r w:rsidR="005B2054">
        <w:t>’s water supply system</w:t>
      </w:r>
      <w:r>
        <w:t xml:space="preserve">. Central Highlands </w:t>
      </w:r>
      <w:r w:rsidR="00047CFF">
        <w:t xml:space="preserve">forests </w:t>
      </w:r>
      <w:r w:rsidR="0072664C">
        <w:t>also</w:t>
      </w:r>
      <w:r w:rsidR="00047CFF">
        <w:t xml:space="preserve"> provide</w:t>
      </w:r>
      <w:r w:rsidR="0072664C">
        <w:t xml:space="preserve"> significant </w:t>
      </w:r>
      <w:r>
        <w:t xml:space="preserve">biomass for timber </w:t>
      </w:r>
      <w:r w:rsidR="00577EF0">
        <w:t>relative</w:t>
      </w:r>
      <w:r>
        <w:t xml:space="preserve"> to other RFA regions. </w:t>
      </w:r>
    </w:p>
    <w:p w14:paraId="3E6424EC" w14:textId="2295C1D2" w:rsidR="00A601DA" w:rsidRDefault="00A601DA" w:rsidP="00A601DA">
      <w:pPr>
        <w:pStyle w:val="BodyText"/>
      </w:pPr>
      <w:r>
        <w:t xml:space="preserve">Forests in the North East RFA region </w:t>
      </w:r>
      <w:r w:rsidR="00577EF0">
        <w:t xml:space="preserve">also </w:t>
      </w:r>
      <w:r>
        <w:t xml:space="preserve">provide significant water provision services, particularly to irrigation districts in northern Victoria, as well as significant erosion prevention services, partly due to the </w:t>
      </w:r>
      <w:r w:rsidR="000B41B8">
        <w:t>elevated</w:t>
      </w:r>
      <w:r>
        <w:t xml:space="preserve"> terrain in this </w:t>
      </w:r>
      <w:r w:rsidR="007E3055">
        <w:t>area</w:t>
      </w:r>
      <w:r>
        <w:t>.</w:t>
      </w:r>
    </w:p>
    <w:p w14:paraId="22E9432F" w14:textId="77777777" w:rsidR="00A601DA" w:rsidRDefault="00A601DA" w:rsidP="00A601DA">
      <w:pPr>
        <w:pStyle w:val="BodyText"/>
      </w:pPr>
      <w:r>
        <w:t xml:space="preserve">Forests in the Gippsland and North East RFA regions sequester and store large volumes of carbon, as do forests in the Central Highlands RFA region on a per hectare basis. </w:t>
      </w:r>
    </w:p>
    <w:p w14:paraId="7D2DCB90" w14:textId="273259FE" w:rsidR="00467668" w:rsidRDefault="00A601DA" w:rsidP="005B24D1">
      <w:pPr>
        <w:pStyle w:val="BodyText"/>
      </w:pPr>
      <w:r>
        <w:t xml:space="preserve">There are large numbers of </w:t>
      </w:r>
      <w:r w:rsidR="00514622">
        <w:t>beekeeping</w:t>
      </w:r>
      <w:r>
        <w:t xml:space="preserve"> sites on public land in the West and Gippsland RFA </w:t>
      </w:r>
      <w:r>
        <w:lastRenderedPageBreak/>
        <w:t>regions, indicating that forests in these regions may provide significant services to the apiary industry.</w:t>
      </w:r>
    </w:p>
    <w:p w14:paraId="5C41704F" w14:textId="64850081" w:rsidR="00467668" w:rsidRDefault="00467668" w:rsidP="00467668">
      <w:pPr>
        <w:pStyle w:val="BoldHeading"/>
      </w:pPr>
      <w:r>
        <w:t>Conclusions and future directions</w:t>
      </w:r>
    </w:p>
    <w:p w14:paraId="518811C2" w14:textId="30ECBC95" w:rsidR="00341B20" w:rsidRDefault="00341B20" w:rsidP="00341B20">
      <w:pPr>
        <w:pStyle w:val="BodyText"/>
      </w:pPr>
      <w:r>
        <w:t>Understanding the linkages between ecosystems and the economy and society is integral to our knowledge of forests and to policy and management</w:t>
      </w:r>
      <w:r w:rsidR="00C969C3">
        <w:t xml:space="preserve"> decisions</w:t>
      </w:r>
      <w:r>
        <w:t xml:space="preserve">. </w:t>
      </w:r>
    </w:p>
    <w:p w14:paraId="557E6063" w14:textId="08AE3552" w:rsidR="00467668" w:rsidRDefault="00467668" w:rsidP="00467668">
      <w:pPr>
        <w:pStyle w:val="BodyText"/>
      </w:pPr>
      <w:r>
        <w:t xml:space="preserve">The findings presented in this report provide an initial, </w:t>
      </w:r>
      <w:r w:rsidRPr="00793D3D">
        <w:t>indicative and conservative estimate of the</w:t>
      </w:r>
      <w:r w:rsidR="00C969C3">
        <w:t xml:space="preserve"> </w:t>
      </w:r>
      <w:r w:rsidR="00117E42">
        <w:t>quantity</w:t>
      </w:r>
      <w:r w:rsidR="00C969C3">
        <w:t xml:space="preserve"> and</w:t>
      </w:r>
      <w:r w:rsidRPr="00793D3D">
        <w:t xml:space="preserve"> value of </w:t>
      </w:r>
      <w:r>
        <w:t xml:space="preserve">ecosystem services provided by forests in Victorian RFA regions. </w:t>
      </w:r>
    </w:p>
    <w:p w14:paraId="6C44A010" w14:textId="233331D3" w:rsidR="00467668" w:rsidRDefault="00467668" w:rsidP="00467668">
      <w:pPr>
        <w:pStyle w:val="BodyText"/>
      </w:pPr>
      <w:r>
        <w:t xml:space="preserve">This study shows that forests provide a diverse range of ecosystem services that flow to Victorian communities and industries. It reveals the significant value forests contribute through these ecosystem services. </w:t>
      </w:r>
    </w:p>
    <w:p w14:paraId="38D71BB9" w14:textId="77777777" w:rsidR="00DB3E8A" w:rsidRDefault="00467668" w:rsidP="00B7643A">
      <w:pPr>
        <w:pStyle w:val="BodyText"/>
      </w:pPr>
      <w:r>
        <w:t>This is the first comprehensive study of forest ecosystem services across Victorian RFA regions.</w:t>
      </w:r>
      <w:r w:rsidR="00DB3E8A">
        <w:t xml:space="preserve"> </w:t>
      </w:r>
      <w:r>
        <w:t>It establishes a framework that can be used to monitor trends in ecosystem extent and condition and flows of ecosystem services over time</w:t>
      </w:r>
      <w:r w:rsidR="00DB3E8A">
        <w:t xml:space="preserve">. It provides a reference point against which future ecosystem accounts can be compared. </w:t>
      </w:r>
    </w:p>
    <w:p w14:paraId="32E0DCCD" w14:textId="065C0A02" w:rsidR="00467668" w:rsidRDefault="00467668" w:rsidP="00467668">
      <w:pPr>
        <w:pStyle w:val="BodyText"/>
      </w:pPr>
    </w:p>
    <w:tbl>
      <w:tblPr>
        <w:tblStyle w:val="PullOutBoxTable"/>
        <w:tblW w:w="5000" w:type="pct"/>
        <w:shd w:val="clear" w:color="auto" w:fill="E5F7F6" w:themeFill="light2"/>
        <w:tblLook w:val="0600" w:firstRow="0" w:lastRow="0" w:firstColumn="0" w:lastColumn="0" w:noHBand="1" w:noVBand="1"/>
      </w:tblPr>
      <w:tblGrid>
        <w:gridCol w:w="4732"/>
      </w:tblGrid>
      <w:tr w:rsidR="00467668" w14:paraId="383E6498" w14:textId="77777777" w:rsidTr="00FF07ED">
        <w:tc>
          <w:tcPr>
            <w:tcW w:w="5000" w:type="pct"/>
            <w:shd w:val="clear" w:color="auto" w:fill="E5F7F6" w:themeFill="light2"/>
          </w:tcPr>
          <w:p w14:paraId="7E7F32B8" w14:textId="60E8A04B" w:rsidR="00467668" w:rsidRDefault="00467668" w:rsidP="00FF07ED">
            <w:pPr>
              <w:pStyle w:val="PullOutBoxHeading"/>
            </w:pPr>
            <w:r>
              <w:t xml:space="preserve">Box </w:t>
            </w:r>
            <w:fldSimple w:instr=" SEQ Box \* ARABIC ">
              <w:r w:rsidR="002F0F23">
                <w:rPr>
                  <w:noProof/>
                </w:rPr>
                <w:t>3</w:t>
              </w:r>
            </w:fldSimple>
            <w:r>
              <w:t xml:space="preserve"> Sometimes valuation is difficult, but value is unquestionable</w:t>
            </w:r>
          </w:p>
          <w:p w14:paraId="70C9BED7" w14:textId="77777777" w:rsidR="00467668" w:rsidRDefault="00467668" w:rsidP="00FF07ED">
            <w:pPr>
              <w:pStyle w:val="PullOutBoxBodyText"/>
            </w:pPr>
            <w:r w:rsidRPr="00793D3D">
              <w:t xml:space="preserve">Measuring ecosystem services in </w:t>
            </w:r>
            <w:r>
              <w:t xml:space="preserve">both </w:t>
            </w:r>
            <w:r w:rsidRPr="00793D3D">
              <w:t xml:space="preserve">physical and monetary terms is challenging, and </w:t>
            </w:r>
            <w:r>
              <w:t>some</w:t>
            </w:r>
            <w:r w:rsidRPr="00793D3D">
              <w:t xml:space="preserve"> ecosystem services</w:t>
            </w:r>
            <w:r>
              <w:t xml:space="preserve"> are not </w:t>
            </w:r>
            <w:r w:rsidRPr="00793D3D">
              <w:t>quantified or valued</w:t>
            </w:r>
            <w:r>
              <w:t xml:space="preserve"> in this study.</w:t>
            </w:r>
            <w:r w:rsidRPr="00793D3D">
              <w:t xml:space="preserve"> </w:t>
            </w:r>
          </w:p>
          <w:p w14:paraId="06AB4402" w14:textId="77777777" w:rsidR="00467668" w:rsidRDefault="00467668" w:rsidP="00FF07ED">
            <w:pPr>
              <w:pStyle w:val="PullOutBoxBodyText"/>
            </w:pPr>
            <w:r>
              <w:t>Other ecosystem services have only been partially valued, and estimates may understate the full value of ecosystem services.</w:t>
            </w:r>
          </w:p>
          <w:p w14:paraId="735CA49D" w14:textId="119B0CE3" w:rsidR="00467668" w:rsidRDefault="00467668" w:rsidP="00FF07ED">
            <w:pPr>
              <w:pStyle w:val="PullOutBoxBodyText"/>
            </w:pPr>
            <w:r>
              <w:t xml:space="preserve">Where ecosystem services have been quantified or valued, the </w:t>
            </w:r>
            <w:r w:rsidR="00EC3C45">
              <w:t>confidence</w:t>
            </w:r>
            <w:r>
              <w:t xml:space="preserve"> around these estimates varies due to a range of factors including the availability and quality of data and the robustness of methods that can </w:t>
            </w:r>
            <w:r w:rsidR="002A1D1A">
              <w:t xml:space="preserve">be </w:t>
            </w:r>
            <w:r>
              <w:t xml:space="preserve">practically applied. These limitations are discussed throughout the report. </w:t>
            </w:r>
          </w:p>
          <w:p w14:paraId="44241B76" w14:textId="77777777" w:rsidR="00467668" w:rsidRDefault="00467668" w:rsidP="00FF07ED">
            <w:pPr>
              <w:pStyle w:val="PullOutBoxBodyText"/>
              <w:spacing w:line="240" w:lineRule="auto"/>
            </w:pPr>
            <w:r>
              <w:t>The</w:t>
            </w:r>
            <w:r w:rsidRPr="00793D3D">
              <w:t xml:space="preserve"> monetary values of ecosystem services cannot necessarily be aggregated as some services may overlap.    </w:t>
            </w:r>
          </w:p>
        </w:tc>
      </w:tr>
    </w:tbl>
    <w:p w14:paraId="4C14005A" w14:textId="77777777" w:rsidR="00DB3E8A" w:rsidRDefault="00DB3E8A" w:rsidP="00467668">
      <w:pPr>
        <w:pStyle w:val="BodyText"/>
      </w:pPr>
    </w:p>
    <w:p w14:paraId="5AB4E841" w14:textId="77777777" w:rsidR="00DB3E8A" w:rsidRDefault="00DB3E8A" w:rsidP="00467668">
      <w:pPr>
        <w:pStyle w:val="BodyText"/>
      </w:pPr>
    </w:p>
    <w:p w14:paraId="2BCA39EB" w14:textId="77777777" w:rsidR="00DB3E8A" w:rsidRDefault="00DB3E8A" w:rsidP="00467668">
      <w:pPr>
        <w:pStyle w:val="BodyText"/>
      </w:pPr>
    </w:p>
    <w:p w14:paraId="506EB400" w14:textId="77777777" w:rsidR="00DB3E8A" w:rsidRDefault="00DB3E8A" w:rsidP="00467668">
      <w:pPr>
        <w:pStyle w:val="BodyText"/>
      </w:pPr>
    </w:p>
    <w:p w14:paraId="03EBBDA5" w14:textId="77777777" w:rsidR="00DB3E8A" w:rsidRDefault="00DB3E8A" w:rsidP="00467668">
      <w:pPr>
        <w:pStyle w:val="BodyText"/>
      </w:pPr>
    </w:p>
    <w:p w14:paraId="279517C5" w14:textId="77777777" w:rsidR="00DB3E8A" w:rsidRDefault="00DB3E8A" w:rsidP="00467668">
      <w:pPr>
        <w:pStyle w:val="BodyText"/>
      </w:pPr>
    </w:p>
    <w:p w14:paraId="07A9163C" w14:textId="6E37077A" w:rsidR="00467668" w:rsidRDefault="00467668" w:rsidP="00467668">
      <w:pPr>
        <w:pStyle w:val="BodyText"/>
      </w:pPr>
      <w:r>
        <w:br/>
      </w:r>
    </w:p>
    <w:p w14:paraId="5026C37D" w14:textId="7A266919" w:rsidR="00467668" w:rsidRDefault="00467668" w:rsidP="00467668">
      <w:pPr>
        <w:pStyle w:val="BodyText"/>
      </w:pPr>
    </w:p>
    <w:p w14:paraId="518E5CA7" w14:textId="77777777" w:rsidR="00341B20" w:rsidRDefault="00341B20" w:rsidP="00467668">
      <w:pPr>
        <w:pStyle w:val="BodyText"/>
      </w:pPr>
    </w:p>
    <w:p w14:paraId="4F6809C0" w14:textId="77777777" w:rsidR="00341B20" w:rsidRDefault="00341B20" w:rsidP="00467668">
      <w:pPr>
        <w:pStyle w:val="BodyText"/>
      </w:pPr>
    </w:p>
    <w:p w14:paraId="2E9AEA5B" w14:textId="081D6BB8" w:rsidR="00467668" w:rsidRDefault="00467668" w:rsidP="00467668">
      <w:pPr>
        <w:pStyle w:val="BodyText"/>
      </w:pPr>
    </w:p>
    <w:p w14:paraId="6BBA3055" w14:textId="60DD1973" w:rsidR="00467668" w:rsidRDefault="00467668" w:rsidP="00467668">
      <w:pPr>
        <w:pStyle w:val="BodyText"/>
      </w:pPr>
    </w:p>
    <w:p w14:paraId="1D263243" w14:textId="5D62F3E1" w:rsidR="00467668" w:rsidRDefault="00467668" w:rsidP="00467668">
      <w:pPr>
        <w:pStyle w:val="BodyText"/>
      </w:pPr>
    </w:p>
    <w:p w14:paraId="3832D9C7" w14:textId="11D9755F" w:rsidR="00467668" w:rsidRDefault="00467668" w:rsidP="00467668">
      <w:pPr>
        <w:pStyle w:val="BodyText"/>
      </w:pPr>
    </w:p>
    <w:p w14:paraId="5E787B53" w14:textId="4F2019BC" w:rsidR="00467668" w:rsidRDefault="00467668" w:rsidP="00467668">
      <w:pPr>
        <w:pStyle w:val="BodyText"/>
      </w:pPr>
    </w:p>
    <w:p w14:paraId="1D88216F" w14:textId="0A775487" w:rsidR="00467668" w:rsidRDefault="00467668" w:rsidP="00467668">
      <w:pPr>
        <w:pStyle w:val="BodyText"/>
      </w:pPr>
    </w:p>
    <w:p w14:paraId="1EF2712C" w14:textId="55EC6C51" w:rsidR="00467668" w:rsidRDefault="00467668" w:rsidP="00467668">
      <w:pPr>
        <w:pStyle w:val="BodyText"/>
      </w:pPr>
    </w:p>
    <w:p w14:paraId="6A043644" w14:textId="3EA2BC8C" w:rsidR="00467668" w:rsidRDefault="00467668" w:rsidP="00467668">
      <w:pPr>
        <w:pStyle w:val="BodyText"/>
      </w:pPr>
    </w:p>
    <w:p w14:paraId="04282BA4" w14:textId="141EF1D2" w:rsidR="00467668" w:rsidRDefault="00467668" w:rsidP="00467668">
      <w:pPr>
        <w:pStyle w:val="BodyText"/>
      </w:pPr>
    </w:p>
    <w:p w14:paraId="1397326C" w14:textId="77777777" w:rsidR="00467668" w:rsidRDefault="00467668" w:rsidP="00467668">
      <w:pPr>
        <w:pStyle w:val="BodyText"/>
      </w:pPr>
    </w:p>
    <w:p w14:paraId="40364DF7" w14:textId="0D265BAA" w:rsidR="00467668" w:rsidRDefault="00467668" w:rsidP="00467668">
      <w:pPr>
        <w:pStyle w:val="BodyText"/>
        <w:sectPr w:rsidR="00467668" w:rsidSect="00467668">
          <w:type w:val="continuous"/>
          <w:pgSz w:w="11907" w:h="16840" w:code="9"/>
          <w:pgMar w:top="2211" w:right="851" w:bottom="1758" w:left="851" w:header="284" w:footer="284" w:gutter="0"/>
          <w:cols w:num="2" w:space="720"/>
          <w:docGrid w:linePitch="360"/>
        </w:sectPr>
      </w:pPr>
    </w:p>
    <w:p w14:paraId="472D6B66" w14:textId="71B4F26A" w:rsidR="00D15859" w:rsidRPr="004F59BA" w:rsidRDefault="00D407F5" w:rsidP="00737BEC">
      <w:pPr>
        <w:pStyle w:val="Heading1"/>
      </w:pPr>
      <w:bookmarkStart w:id="10" w:name="_Toc25932858"/>
      <w:r>
        <w:lastRenderedPageBreak/>
        <w:t>Introduction</w:t>
      </w:r>
      <w:bookmarkEnd w:id="10"/>
    </w:p>
    <w:p w14:paraId="33E9C771" w14:textId="791029C6" w:rsidR="005D2BE5" w:rsidRDefault="00085D89" w:rsidP="00F92691">
      <w:pPr>
        <w:pStyle w:val="BodyText"/>
      </w:pPr>
      <w:bookmarkStart w:id="11" w:name="_Toc20845958"/>
      <w:bookmarkStart w:id="12" w:name="_Toc20846224"/>
      <w:r>
        <w:t xml:space="preserve">Forests have unique intrinsic value and they are also vital to our economy and society. </w:t>
      </w:r>
      <w:r w:rsidR="00864BC8" w:rsidRPr="00864BC8">
        <w:t>Forest ecosystems contribute to the generation of goods and services upon which people depend. These contributions are known as ecosystem services and they range from the provision of clean water and timber, to the sequestration and storage of carbon, to providing opportunities for recreation and tourism.</w:t>
      </w:r>
      <w:r w:rsidR="005D2BE5">
        <w:t xml:space="preserve"> </w:t>
      </w:r>
      <w:r w:rsidR="00864BC8" w:rsidRPr="00864BC8">
        <w:t>Although communities and industries benefit from ecosystem services, their value is either not captured in standard measures of economic activity such as gross state product</w:t>
      </w:r>
      <w:r w:rsidR="00F57F7B">
        <w:t xml:space="preserve"> </w:t>
      </w:r>
      <w:r w:rsidR="00864BC8" w:rsidRPr="00864BC8">
        <w:t>or is not attributed to ecosystems.</w:t>
      </w:r>
      <w:r w:rsidR="00F92691">
        <w:t xml:space="preserve"> </w:t>
      </w:r>
    </w:p>
    <w:p w14:paraId="72F6E835" w14:textId="5598B46F" w:rsidR="00F92691" w:rsidRDefault="00F92691" w:rsidP="00F92691">
      <w:pPr>
        <w:pStyle w:val="BodyText"/>
      </w:pPr>
      <w:r>
        <w:t xml:space="preserve">This study </w:t>
      </w:r>
      <w:r w:rsidR="005D2BE5">
        <w:t>addresses</w:t>
      </w:r>
      <w:r>
        <w:t xml:space="preserve"> this information gap by </w:t>
      </w:r>
      <w:r w:rsidR="004E5635">
        <w:t>assessing</w:t>
      </w:r>
      <w:r>
        <w:t xml:space="preserve"> the types, quantity and value of ecosystem services provided by forests </w:t>
      </w:r>
      <w:r w:rsidR="009D0EC6">
        <w:t>in</w:t>
      </w:r>
      <w:r>
        <w:t xml:space="preserve"> Victorian Regional Forest Agreement (RFA) regions.</w:t>
      </w:r>
      <w:r w:rsidR="005D2BE5">
        <w:t xml:space="preserve"> </w:t>
      </w:r>
      <w:r w:rsidR="00382832">
        <w:t xml:space="preserve">It aims to </w:t>
      </w:r>
      <w:r w:rsidR="00CA7A38">
        <w:t>enhance knowledge and understanding</w:t>
      </w:r>
      <w:r w:rsidR="00B2548C">
        <w:t xml:space="preserve"> – both within government and the community – of the </w:t>
      </w:r>
      <w:r w:rsidR="005D2BE5">
        <w:t xml:space="preserve">linkages between </w:t>
      </w:r>
      <w:r w:rsidR="00526F58">
        <w:t>the environment</w:t>
      </w:r>
      <w:r w:rsidR="005D2BE5">
        <w:t xml:space="preserve"> and the economy and society</w:t>
      </w:r>
      <w:r w:rsidR="00B2548C">
        <w:t xml:space="preserve">, </w:t>
      </w:r>
      <w:r w:rsidR="000F28BB">
        <w:t>which can</w:t>
      </w:r>
      <w:r w:rsidR="00B2548C">
        <w:t xml:space="preserve"> inform forest </w:t>
      </w:r>
      <w:r w:rsidR="00DB7A07">
        <w:t xml:space="preserve">and land use </w:t>
      </w:r>
      <w:r w:rsidR="00B2548C">
        <w:t xml:space="preserve">policy and management. </w:t>
      </w:r>
      <w:r w:rsidR="005D2BE5">
        <w:t xml:space="preserve"> </w:t>
      </w:r>
    </w:p>
    <w:p w14:paraId="4A0B3B77" w14:textId="028EA7AF" w:rsidR="00B749DA" w:rsidRDefault="002D0EA4" w:rsidP="00085D89">
      <w:pPr>
        <w:pStyle w:val="BodyText"/>
      </w:pPr>
      <w:r w:rsidRPr="002D0EA4">
        <w:t xml:space="preserve">This study uses the </w:t>
      </w:r>
      <w:r w:rsidR="00B749DA">
        <w:t xml:space="preserve">United Nations </w:t>
      </w:r>
      <w:r w:rsidRPr="002D0EA4">
        <w:t xml:space="preserve">System </w:t>
      </w:r>
      <w:r w:rsidR="00B749DA">
        <w:t>of</w:t>
      </w:r>
      <w:r w:rsidRPr="002D0EA4">
        <w:t xml:space="preserve"> Environmental-Economic Accounting (SEEA), a relatively new and developing framework for capturing information that provides a clearer sense of the value to society of otherwise unrecognised or unobserved contributions from environmental assets. It is not the only way to appreciate such assets, but conveys an economic sense of what we may lose without effective future stewardship</w:t>
      </w:r>
      <w:r w:rsidR="00B749DA">
        <w:t>.</w:t>
      </w:r>
    </w:p>
    <w:p w14:paraId="1E1449A2" w14:textId="2BF4206C" w:rsidR="00864BC8" w:rsidRPr="005C0C1B" w:rsidRDefault="00581CB1" w:rsidP="005C0C1B">
      <w:pPr>
        <w:pStyle w:val="BodyText"/>
      </w:pPr>
      <w:r w:rsidRPr="005C0C1B">
        <w:t>Th</w:t>
      </w:r>
      <w:r w:rsidR="00103DFB" w:rsidRPr="005C0C1B">
        <w:t xml:space="preserve">is </w:t>
      </w:r>
      <w:r w:rsidRPr="005C0C1B">
        <w:t xml:space="preserve">report </w:t>
      </w:r>
      <w:r w:rsidR="00C237A8" w:rsidRPr="005C0C1B">
        <w:t>provides</w:t>
      </w:r>
      <w:r w:rsidR="00A050CB" w:rsidRPr="005C0C1B">
        <w:t xml:space="preserve"> an </w:t>
      </w:r>
      <w:r w:rsidR="006201CE" w:rsidRPr="005C0C1B">
        <w:t>overview</w:t>
      </w:r>
      <w:r w:rsidR="009D0EC6" w:rsidRPr="005C0C1B">
        <w:t xml:space="preserve"> </w:t>
      </w:r>
      <w:r w:rsidR="00103DFB" w:rsidRPr="005C0C1B">
        <w:t xml:space="preserve">of the study, </w:t>
      </w:r>
      <w:r w:rsidR="00884D82" w:rsidRPr="005C0C1B">
        <w:t xml:space="preserve">outlining the </w:t>
      </w:r>
      <w:r w:rsidR="00811656" w:rsidRPr="005C0C1B">
        <w:t xml:space="preserve">general </w:t>
      </w:r>
      <w:r w:rsidR="00884D82" w:rsidRPr="005C0C1B">
        <w:t>approach</w:t>
      </w:r>
      <w:r w:rsidR="00103DFB" w:rsidRPr="005C0C1B">
        <w:t xml:space="preserve"> and</w:t>
      </w:r>
      <w:r w:rsidR="00206850" w:rsidRPr="005C0C1B">
        <w:t xml:space="preserve"> </w:t>
      </w:r>
      <w:r w:rsidR="00232EC0" w:rsidRPr="005C0C1B">
        <w:t xml:space="preserve">key </w:t>
      </w:r>
      <w:r w:rsidR="00206850" w:rsidRPr="005C0C1B">
        <w:t xml:space="preserve">data and </w:t>
      </w:r>
      <w:r w:rsidR="001A68CA" w:rsidRPr="005C0C1B">
        <w:t>methods</w:t>
      </w:r>
      <w:r w:rsidR="00206850" w:rsidRPr="005C0C1B">
        <w:t xml:space="preserve"> </w:t>
      </w:r>
      <w:r w:rsidR="00103DFB" w:rsidRPr="005C0C1B">
        <w:t>used</w:t>
      </w:r>
      <w:r w:rsidR="00884D82" w:rsidRPr="005C0C1B">
        <w:t xml:space="preserve">. </w:t>
      </w:r>
      <w:r w:rsidR="00103DFB" w:rsidRPr="005C0C1B">
        <w:t>This is</w:t>
      </w:r>
      <w:r w:rsidR="001A68CA" w:rsidRPr="005C0C1B">
        <w:t xml:space="preserve"> followed by presentation and discussion of findings</w:t>
      </w:r>
      <w:r w:rsidR="00232EC0" w:rsidRPr="005C0C1B">
        <w:t>:</w:t>
      </w:r>
      <w:r w:rsidR="00DB7270" w:rsidRPr="005C0C1B">
        <w:t xml:space="preserve"> forest ecosystem accounts for Victorian RFA regions</w:t>
      </w:r>
      <w:r w:rsidR="005C0C1B">
        <w:t xml:space="preserve">. </w:t>
      </w:r>
      <w:r w:rsidR="00DB7270" w:rsidRPr="005C0C1B">
        <w:t>T</w:t>
      </w:r>
      <w:r w:rsidR="00B05A7F" w:rsidRPr="005C0C1B">
        <w:t>he l</w:t>
      </w:r>
      <w:r w:rsidR="00356562" w:rsidRPr="005C0C1B">
        <w:t xml:space="preserve">inkages between ecosystems and industries are also explored. </w:t>
      </w:r>
      <w:r w:rsidR="009127A1" w:rsidRPr="005C0C1B">
        <w:t xml:space="preserve">The </w:t>
      </w:r>
      <w:r w:rsidR="00232EC0" w:rsidRPr="005C0C1B">
        <w:t xml:space="preserve">conclusion </w:t>
      </w:r>
      <w:r w:rsidR="00C13620" w:rsidRPr="005C0C1B">
        <w:t>highlights</w:t>
      </w:r>
      <w:r w:rsidR="00356562" w:rsidRPr="005C0C1B">
        <w:t xml:space="preserve"> key takeaways and </w:t>
      </w:r>
      <w:r w:rsidR="009127A1" w:rsidRPr="005C0C1B">
        <w:t>future directions</w:t>
      </w:r>
      <w:r w:rsidR="00356562" w:rsidRPr="005C0C1B">
        <w:t>, while tech</w:t>
      </w:r>
      <w:r w:rsidR="00B05A7F" w:rsidRPr="005C0C1B">
        <w:t xml:space="preserve">nical appendices </w:t>
      </w:r>
      <w:r w:rsidR="00561F0A" w:rsidRPr="005C0C1B">
        <w:t xml:space="preserve">include detailed discussion of the assessment of individual ecosystem services and the </w:t>
      </w:r>
      <w:r w:rsidR="00EC247D" w:rsidRPr="005C0C1B">
        <w:t xml:space="preserve">underpinning </w:t>
      </w:r>
      <w:r w:rsidR="00561F0A" w:rsidRPr="005C0C1B">
        <w:t>biophysical modelling and spatial data analysis</w:t>
      </w:r>
      <w:r w:rsidR="00356562" w:rsidRPr="005C0C1B">
        <w:t xml:space="preserve">.  </w:t>
      </w:r>
    </w:p>
    <w:p w14:paraId="34DA9825" w14:textId="3EBB9507" w:rsidR="00EC247D" w:rsidRDefault="00EC247D" w:rsidP="00EC247D">
      <w:pPr>
        <w:pStyle w:val="BoldHeading"/>
      </w:pPr>
      <w:r>
        <w:t xml:space="preserve">Victorian forest modernisation program </w:t>
      </w:r>
    </w:p>
    <w:p w14:paraId="6F423F84" w14:textId="0E728B93" w:rsidR="00766E9D" w:rsidRDefault="00766E9D" w:rsidP="00766E9D">
      <w:pPr>
        <w:pStyle w:val="BodyText"/>
      </w:pPr>
      <w:r w:rsidRPr="00B12CF6">
        <w:t xml:space="preserve">The Victorian Government has embarked on a </w:t>
      </w:r>
      <w:r w:rsidR="00FC345A">
        <w:t xml:space="preserve">major </w:t>
      </w:r>
      <w:r w:rsidRPr="00B12CF6">
        <w:t>program to modernise the state’s R</w:t>
      </w:r>
      <w:r>
        <w:t xml:space="preserve">egional </w:t>
      </w:r>
      <w:r w:rsidRPr="00B12CF6">
        <w:t>F</w:t>
      </w:r>
      <w:r>
        <w:t xml:space="preserve">orest </w:t>
      </w:r>
      <w:r w:rsidRPr="00B12CF6">
        <w:t>A</w:t>
      </w:r>
      <w:r>
        <w:t>greement</w:t>
      </w:r>
      <w:r w:rsidRPr="00B12CF6">
        <w:t>s</w:t>
      </w:r>
      <w:r>
        <w:t xml:space="preserve"> (RFAs)</w:t>
      </w:r>
      <w:r w:rsidRPr="00B12CF6">
        <w:t xml:space="preserve"> and the forest management system they accredit. </w:t>
      </w:r>
      <w:r>
        <w:t>The</w:t>
      </w:r>
      <w:r w:rsidRPr="00B12CF6">
        <w:t xml:space="preserve"> program </w:t>
      </w:r>
      <w:r>
        <w:t>aims to</w:t>
      </w:r>
      <w:r w:rsidRPr="00B12CF6">
        <w:t xml:space="preserve"> improve the long-term management of Victoria’s forests and ensure the RFAs reflect modern science and consider community needs.</w:t>
      </w:r>
      <w:r w:rsidR="00710C71">
        <w:t xml:space="preserve"> </w:t>
      </w:r>
      <w:r>
        <w:t xml:space="preserve">This study supports the modernisation program by increasing knowledge </w:t>
      </w:r>
      <w:r w:rsidR="008B245B">
        <w:t xml:space="preserve">and understanding </w:t>
      </w:r>
      <w:r>
        <w:t xml:space="preserve">of the ecosystem services </w:t>
      </w:r>
      <w:r w:rsidR="0050046D">
        <w:t xml:space="preserve">that flow from forests </w:t>
      </w:r>
      <w:r>
        <w:t xml:space="preserve">to the Victorian economy and </w:t>
      </w:r>
      <w:r w:rsidR="00F57F7B">
        <w:t>society</w:t>
      </w:r>
      <w:r>
        <w:t xml:space="preserve">.  </w:t>
      </w:r>
    </w:p>
    <w:bookmarkEnd w:id="11"/>
    <w:bookmarkEnd w:id="12"/>
    <w:p w14:paraId="09ACED5C" w14:textId="64331417" w:rsidR="00D15859" w:rsidRDefault="00710C71" w:rsidP="00D15859">
      <w:pPr>
        <w:pStyle w:val="BodyText"/>
      </w:pPr>
      <w:r>
        <w:t>RFAs</w:t>
      </w:r>
      <w:r w:rsidR="00D15859">
        <w:t xml:space="preserve"> are agreements between the Commonwealth Government </w:t>
      </w:r>
      <w:r w:rsidR="00023FA4">
        <w:t xml:space="preserve">and states </w:t>
      </w:r>
      <w:r w:rsidR="00D15859">
        <w:t>that establish the framework for the management of forests in an RFA region. They are a</w:t>
      </w:r>
      <w:r w:rsidR="00E0704A">
        <w:t>n</w:t>
      </w:r>
      <w:r w:rsidR="00D15859">
        <w:t xml:space="preserve"> outcome of the</w:t>
      </w:r>
      <w:r w:rsidR="004B0F6C">
        <w:t xml:space="preserve"> </w:t>
      </w:r>
      <w:r w:rsidR="004B0F6C" w:rsidRPr="00D6140A">
        <w:t>1992</w:t>
      </w:r>
      <w:r w:rsidR="00D15859" w:rsidRPr="00ED3617">
        <w:t xml:space="preserve"> </w:t>
      </w:r>
      <w:r w:rsidR="00D15859" w:rsidRPr="00737BEC">
        <w:t xml:space="preserve">National </w:t>
      </w:r>
      <w:r w:rsidR="00023FA4" w:rsidRPr="00737BEC">
        <w:t>Forest Policy Statement</w:t>
      </w:r>
      <w:r w:rsidR="004B0F6C" w:rsidRPr="00D6140A">
        <w:t xml:space="preserve"> </w:t>
      </w:r>
      <w:r w:rsidR="00D15859" w:rsidRPr="00ED3617">
        <w:t>th</w:t>
      </w:r>
      <w:r w:rsidR="00D15859" w:rsidRPr="00687F41">
        <w:t xml:space="preserve">rough </w:t>
      </w:r>
      <w:r w:rsidR="00D15859">
        <w:t xml:space="preserve">which governments committed to the sustainable management of all Australian forests, whether the forest is on public or private land, reserved </w:t>
      </w:r>
      <w:r w:rsidR="00CB1C9A">
        <w:t xml:space="preserve">for conservation </w:t>
      </w:r>
      <w:r w:rsidR="00D15859">
        <w:t xml:space="preserve">or available for timber production. </w:t>
      </w:r>
    </w:p>
    <w:p w14:paraId="509DD116" w14:textId="300AB544" w:rsidR="00DD7309" w:rsidRDefault="00710C71" w:rsidP="00D15859">
      <w:pPr>
        <w:pStyle w:val="BodyText"/>
      </w:pPr>
      <w:r>
        <w:t xml:space="preserve">Victoria has </w:t>
      </w:r>
      <w:r w:rsidR="00DD7309">
        <w:t xml:space="preserve">five </w:t>
      </w:r>
      <w:r w:rsidR="00D15859">
        <w:t xml:space="preserve">RFAs </w:t>
      </w:r>
      <w:r>
        <w:t>covering over 13 million hectares</w:t>
      </w:r>
      <w:r w:rsidR="00E445AC">
        <w:t xml:space="preserve"> of land and over 6 million hectares of forest</w:t>
      </w:r>
      <w:r w:rsidR="00BB76FA">
        <w:t>.</w:t>
      </w:r>
      <w:r w:rsidR="00DD7309">
        <w:t xml:space="preserve"> </w:t>
      </w:r>
      <w:r w:rsidR="00DD7309" w:rsidRPr="00DD7309">
        <w:t>They stretch from the southwest to the east of the state, covering all of Victoria expect for the Wimmera-Mallee area in the northwest and the</w:t>
      </w:r>
      <w:r w:rsidR="00F57F7B">
        <w:t xml:space="preserve"> area</w:t>
      </w:r>
      <w:r w:rsidR="00DD7309" w:rsidRPr="00DD7309">
        <w:t xml:space="preserve"> east of Port Phillip Bay encompassing </w:t>
      </w:r>
      <w:r w:rsidR="00F57F7B">
        <w:t xml:space="preserve">the Mornington Peninsula and </w:t>
      </w:r>
      <w:r w:rsidR="00DD7309" w:rsidRPr="00DD7309">
        <w:t>Western Port Bay</w:t>
      </w:r>
      <w:r w:rsidR="00DD7309">
        <w:t>.</w:t>
      </w:r>
      <w:r w:rsidR="00BB76FA">
        <w:t xml:space="preserve"> </w:t>
      </w:r>
    </w:p>
    <w:p w14:paraId="060C81A2" w14:textId="365FBBC5" w:rsidR="00602D0E" w:rsidRDefault="00602D0E" w:rsidP="00D15859">
      <w:pPr>
        <w:pStyle w:val="BodyText"/>
      </w:pPr>
      <w:r>
        <w:t xml:space="preserve">More information is available at </w:t>
      </w:r>
      <w:hyperlink r:id="rId50" w:history="1">
        <w:r w:rsidR="000E7F02" w:rsidRPr="00D6140A">
          <w:rPr>
            <w:rStyle w:val="Hyperlink"/>
          </w:rPr>
          <w:t>www.forestsandreserves.vic.gov.au/</w:t>
        </w:r>
      </w:hyperlink>
      <w:r w:rsidR="000E7F02">
        <w:t xml:space="preserve"> </w:t>
      </w:r>
    </w:p>
    <w:p w14:paraId="4AFB44BD" w14:textId="77777777" w:rsidR="000F376A" w:rsidRDefault="000F376A">
      <w:pPr>
        <w:spacing w:after="200" w:line="288" w:lineRule="auto"/>
        <w:rPr>
          <w:b/>
          <w:bCs/>
          <w:color w:val="00B2A9" w:themeColor="text2"/>
          <w:kern w:val="32"/>
          <w:sz w:val="40"/>
          <w:szCs w:val="32"/>
        </w:rPr>
      </w:pPr>
      <w:bookmarkStart w:id="13" w:name="_Ref22723251"/>
      <w:r>
        <w:lastRenderedPageBreak/>
        <w:br w:type="page"/>
      </w:r>
    </w:p>
    <w:p w14:paraId="609E58EE" w14:textId="08F570F6" w:rsidR="00D15859" w:rsidRPr="000F376A" w:rsidRDefault="000B7247" w:rsidP="000F376A">
      <w:pPr>
        <w:pStyle w:val="Heading1"/>
      </w:pPr>
      <w:bookmarkStart w:id="14" w:name="_Toc25932859"/>
      <w:r w:rsidRPr="000F376A">
        <w:lastRenderedPageBreak/>
        <w:t>Overview of study</w:t>
      </w:r>
      <w:bookmarkEnd w:id="13"/>
      <w:bookmarkEnd w:id="14"/>
    </w:p>
    <w:p w14:paraId="3D2B5233" w14:textId="748B8018" w:rsidR="00896D3B" w:rsidRDefault="00516BFF" w:rsidP="002A5C41">
      <w:pPr>
        <w:pStyle w:val="BodyText"/>
      </w:pPr>
      <w:r>
        <w:t>This study uses a</w:t>
      </w:r>
      <w:r w:rsidR="002A5C41">
        <w:t xml:space="preserve">n </w:t>
      </w:r>
      <w:r w:rsidR="002D7404">
        <w:t>ecosystem</w:t>
      </w:r>
      <w:r w:rsidR="002A5C41">
        <w:t xml:space="preserve"> accounting framework</w:t>
      </w:r>
      <w:r>
        <w:t xml:space="preserve"> consistent with the United Nations System of Environmental-Economic Accounting (SEEA) to </w:t>
      </w:r>
      <w:r w:rsidR="00D964AD">
        <w:t xml:space="preserve">identify, </w:t>
      </w:r>
      <w:r w:rsidR="002D7404">
        <w:t>quantify</w:t>
      </w:r>
      <w:r w:rsidR="00D964AD">
        <w:t xml:space="preserve"> and value </w:t>
      </w:r>
      <w:r w:rsidR="00784B72">
        <w:t xml:space="preserve">ecosystem services provided by forests in Victorian RFA regions. </w:t>
      </w:r>
    </w:p>
    <w:p w14:paraId="1B6838A9" w14:textId="246D81CF" w:rsidR="003E0A08" w:rsidRDefault="006674D0" w:rsidP="002A5C41">
      <w:pPr>
        <w:pStyle w:val="BodyText"/>
      </w:pPr>
      <w:r>
        <w:t>The key outputs</w:t>
      </w:r>
      <w:r w:rsidR="00FF38CC">
        <w:t xml:space="preserve"> </w:t>
      </w:r>
      <w:r w:rsidR="003E0A08">
        <w:t>are</w:t>
      </w:r>
      <w:r w:rsidR="00BE67B9">
        <w:t xml:space="preserve"> </w:t>
      </w:r>
      <w:r w:rsidR="00E35CCD">
        <w:t>forest ecosystem extent account</w:t>
      </w:r>
      <w:r w:rsidR="008B4B8D">
        <w:t>s</w:t>
      </w:r>
      <w:r w:rsidR="00BE67B9">
        <w:t xml:space="preserve"> and </w:t>
      </w:r>
      <w:r w:rsidR="00896D3B">
        <w:t xml:space="preserve">physical and monetary </w:t>
      </w:r>
      <w:r w:rsidR="00365F9E">
        <w:t xml:space="preserve">ecosystem service </w:t>
      </w:r>
      <w:r w:rsidR="003E0A08">
        <w:t>flow</w:t>
      </w:r>
      <w:r w:rsidR="00365F9E">
        <w:t xml:space="preserve"> accounts</w:t>
      </w:r>
      <w:r w:rsidR="00BE67B9">
        <w:t xml:space="preserve"> for </w:t>
      </w:r>
      <w:r w:rsidR="00865210">
        <w:t>Victorian RFA regions</w:t>
      </w:r>
      <w:r w:rsidR="00EA24F2">
        <w:t>. A</w:t>
      </w:r>
      <w:r w:rsidR="00632BB2">
        <w:t>n example</w:t>
      </w:r>
      <w:r w:rsidR="00EA24F2">
        <w:t xml:space="preserve"> </w:t>
      </w:r>
      <w:r w:rsidR="009E6070">
        <w:t xml:space="preserve">forest </w:t>
      </w:r>
      <w:r w:rsidR="00EA24F2">
        <w:t xml:space="preserve">ecosystem condition account </w:t>
      </w:r>
      <w:r w:rsidR="006968EE">
        <w:t>has also been produce</w:t>
      </w:r>
      <w:r w:rsidR="00632BB2">
        <w:t>d</w:t>
      </w:r>
      <w:r w:rsidR="009E6070">
        <w:t>, although the relationship between ecosystem condition and flows of ecosystem services is not established</w:t>
      </w:r>
      <w:r w:rsidR="00D66A05">
        <w:t>.</w:t>
      </w:r>
      <w:r w:rsidR="00A72885">
        <w:t xml:space="preserve"> Spatial maps of ecosystem extent and </w:t>
      </w:r>
      <w:r w:rsidR="00FF38CC">
        <w:t>ecosystem services complement the accounts.</w:t>
      </w:r>
      <w:r w:rsidR="00EA4961">
        <w:t xml:space="preserve"> </w:t>
      </w:r>
    </w:p>
    <w:p w14:paraId="4802416C" w14:textId="6EDDDD4A" w:rsidR="003E0A08" w:rsidRDefault="00407029" w:rsidP="002A5C41">
      <w:pPr>
        <w:pStyle w:val="BodyText"/>
      </w:pPr>
      <w:r>
        <w:t xml:space="preserve">Accounts are produced for </w:t>
      </w:r>
      <w:r w:rsidR="00D2247E">
        <w:t>a</w:t>
      </w:r>
      <w:r w:rsidR="00FF07ED">
        <w:t xml:space="preserve"> notional</w:t>
      </w:r>
      <w:r w:rsidR="003E0A08">
        <w:t xml:space="preserve"> reference year of 2018, as this represents the best year that data is available </w:t>
      </w:r>
      <w:r w:rsidR="00865210">
        <w:t>to measure ecosystem extent and ecosystem services</w:t>
      </w:r>
      <w:r w:rsidR="0009239E">
        <w:t>.</w:t>
      </w:r>
      <w:r w:rsidR="003E0A08">
        <w:t xml:space="preserve"> While timeseries data are available for some ecosystem services, for </w:t>
      </w:r>
      <w:r w:rsidR="00096001">
        <w:t>others</w:t>
      </w:r>
      <w:r w:rsidR="003E0A08">
        <w:t xml:space="preserve"> data are available for one year only. </w:t>
      </w:r>
      <w:r w:rsidR="00FF1F3E">
        <w:t>An ecosystem</w:t>
      </w:r>
      <w:r w:rsidR="003E0A08">
        <w:t xml:space="preserve"> extent account </w:t>
      </w:r>
      <w:r w:rsidR="00FF1F3E">
        <w:t>is also</w:t>
      </w:r>
      <w:r w:rsidR="003E0A08">
        <w:t xml:space="preserve"> produced for 2013</w:t>
      </w:r>
      <w:r w:rsidR="00FF1F3E">
        <w:t>.</w:t>
      </w:r>
    </w:p>
    <w:p w14:paraId="203A61FE" w14:textId="07EFA6C6" w:rsidR="00200AAE" w:rsidRDefault="0007704D" w:rsidP="00221F7B">
      <w:pPr>
        <w:pStyle w:val="BodyText"/>
      </w:pPr>
      <w:r>
        <w:t>The ecosystem service flow accounts presented in</w:t>
      </w:r>
      <w:r w:rsidR="00C06E03">
        <w:t xml:space="preserve"> this study show the </w:t>
      </w:r>
      <w:r w:rsidR="00C06E03" w:rsidRPr="008C5665">
        <w:rPr>
          <w:i/>
        </w:rPr>
        <w:t>supply</w:t>
      </w:r>
      <w:r w:rsidR="00C06E03">
        <w:t xml:space="preserve"> of ecosystem services by forests in </w:t>
      </w:r>
      <w:r w:rsidR="00C4215E">
        <w:t xml:space="preserve">different </w:t>
      </w:r>
      <w:r w:rsidR="00C06E03">
        <w:t xml:space="preserve">RFA regions. </w:t>
      </w:r>
      <w:r w:rsidR="00DA5151">
        <w:t>While</w:t>
      </w:r>
      <w:r w:rsidR="00A60CB5">
        <w:t xml:space="preserve"> </w:t>
      </w:r>
      <w:r w:rsidR="00DA5151">
        <w:t xml:space="preserve">accounts </w:t>
      </w:r>
      <w:r w:rsidR="0058784B">
        <w:t xml:space="preserve">showing the </w:t>
      </w:r>
      <w:r w:rsidR="0058784B" w:rsidRPr="008C5665">
        <w:rPr>
          <w:i/>
        </w:rPr>
        <w:t>use</w:t>
      </w:r>
      <w:r w:rsidR="0058784B">
        <w:t xml:space="preserve"> of ecosystem services by different economic units (households, industries</w:t>
      </w:r>
      <w:r w:rsidR="006E367E">
        <w:t xml:space="preserve"> and</w:t>
      </w:r>
      <w:r w:rsidR="0058784B">
        <w:t xml:space="preserve"> government) </w:t>
      </w:r>
      <w:r w:rsidR="00DA5151">
        <w:t>have not been produced</w:t>
      </w:r>
      <w:r w:rsidR="00A60CB5">
        <w:t xml:space="preserve">, </w:t>
      </w:r>
      <w:r w:rsidR="00DA5151">
        <w:t>the users of each ecosystem service are clearly identified and described</w:t>
      </w:r>
      <w:r w:rsidR="00163A36">
        <w:t>, including industries that use forest ecosystem services</w:t>
      </w:r>
      <w:r w:rsidR="00215817">
        <w:t xml:space="preserve"> as inputs to the production of goods and services in the economy</w:t>
      </w:r>
      <w:r w:rsidR="00163A36">
        <w:t xml:space="preserve">. </w:t>
      </w:r>
      <w:r w:rsidR="00FC04A0">
        <w:t xml:space="preserve"> </w:t>
      </w:r>
    </w:p>
    <w:p w14:paraId="6CE08D7F" w14:textId="5FDE69CD" w:rsidR="00C909AA" w:rsidRDefault="006B28D8" w:rsidP="0002213D">
      <w:pPr>
        <w:pStyle w:val="BodyText"/>
      </w:pPr>
      <w:r>
        <w:t xml:space="preserve">Accounts and spatial maps have been produced by drawing on a range of </w:t>
      </w:r>
      <w:r w:rsidR="00C909AA">
        <w:t>environmental</w:t>
      </w:r>
      <w:r>
        <w:t xml:space="preserve"> and socioeconomic data, with EnSym and ArcGIS software used for environmental modelling and spatial analysis.</w:t>
      </w:r>
      <w:r w:rsidR="00066941">
        <w:t xml:space="preserve"> </w:t>
      </w:r>
      <w:r w:rsidR="00C909AA">
        <w:t>Local</w:t>
      </w:r>
      <w:r w:rsidR="00A1670B">
        <w:t>ised</w:t>
      </w:r>
      <w:r w:rsidR="00C909AA">
        <w:t xml:space="preserve"> environmental and socioeconomic data has been used </w:t>
      </w:r>
      <w:r w:rsidR="00A1670B">
        <w:t xml:space="preserve">where possible, </w:t>
      </w:r>
      <w:r w:rsidR="00C33F3D">
        <w:t xml:space="preserve">to </w:t>
      </w:r>
      <w:r w:rsidR="00C8271C">
        <w:t>support</w:t>
      </w:r>
      <w:r w:rsidR="00C33F3D">
        <w:t xml:space="preserve"> meaningful estimates </w:t>
      </w:r>
      <w:r w:rsidR="00671089">
        <w:t>that reflect variation in ecosystem</w:t>
      </w:r>
      <w:r w:rsidR="00C8271C">
        <w:t>s</w:t>
      </w:r>
      <w:r w:rsidR="00671089">
        <w:t xml:space="preserve"> and</w:t>
      </w:r>
      <w:r w:rsidR="00360C3E">
        <w:t xml:space="preserve"> </w:t>
      </w:r>
      <w:r w:rsidR="00C8271C">
        <w:t>ecosystem services</w:t>
      </w:r>
      <w:r w:rsidR="00671089">
        <w:t xml:space="preserve"> across</w:t>
      </w:r>
      <w:r w:rsidR="00C33F3D">
        <w:t xml:space="preserve"> RFA regions.  </w:t>
      </w:r>
      <w:r w:rsidR="00A1670B">
        <w:t xml:space="preserve"> </w:t>
      </w:r>
    </w:p>
    <w:p w14:paraId="3AEE3E52" w14:textId="5B6886C7" w:rsidR="004F612E" w:rsidRDefault="007F65F9" w:rsidP="00E445AC">
      <w:pPr>
        <w:pStyle w:val="BodyText"/>
      </w:pPr>
      <w:r>
        <w:t>This section of the report provides an overview of the environmental-economic accounting framework</w:t>
      </w:r>
      <w:r w:rsidR="00B2745F">
        <w:t xml:space="preserve">. </w:t>
      </w:r>
      <w:r w:rsidR="005C6C85">
        <w:t xml:space="preserve">Key </w:t>
      </w:r>
      <w:r w:rsidR="006269D1">
        <w:t>dat</w:t>
      </w:r>
      <w:r w:rsidR="005C6C85">
        <w:t>a</w:t>
      </w:r>
      <w:r w:rsidR="006269D1">
        <w:t xml:space="preserve"> used in this study are outlined, as well as the approach to biophysical modelling and spatial analysis. An overview of </w:t>
      </w:r>
      <w:r w:rsidR="00D74A84">
        <w:t>methods</w:t>
      </w:r>
      <w:r w:rsidR="006269D1">
        <w:t xml:space="preserve"> used to</w:t>
      </w:r>
      <w:r w:rsidR="004F612E">
        <w:t xml:space="preserve"> value ecosystem services is also provided. </w:t>
      </w:r>
      <w:r w:rsidR="00D74A84">
        <w:t>Study f</w:t>
      </w:r>
      <w:r w:rsidR="00034408">
        <w:t xml:space="preserve">indings </w:t>
      </w:r>
      <w:r w:rsidR="00D74A84">
        <w:t>are</w:t>
      </w:r>
      <w:r w:rsidR="00034408">
        <w:t xml:space="preserve"> presented and </w:t>
      </w:r>
      <w:r w:rsidR="00D74A84">
        <w:t>discussed</w:t>
      </w:r>
      <w:r w:rsidR="00034408">
        <w:t xml:space="preserve"> in the next section of the report</w:t>
      </w:r>
      <w:r w:rsidR="00E445AC">
        <w:t>.</w:t>
      </w:r>
    </w:p>
    <w:p w14:paraId="7F4D3D7E" w14:textId="77777777" w:rsidR="008B4B8D" w:rsidRDefault="008B4B8D" w:rsidP="008B4B8D">
      <w:pPr>
        <w:pStyle w:val="Heading2"/>
      </w:pPr>
      <w:bookmarkStart w:id="15" w:name="_Toc25932860"/>
      <w:r>
        <w:t>Environmental-economic accounting</w:t>
      </w:r>
      <w:bookmarkEnd w:id="15"/>
    </w:p>
    <w:p w14:paraId="513D129E" w14:textId="2C174DFC" w:rsidR="008B4B8D" w:rsidRDefault="008B4B8D" w:rsidP="008B4B8D">
      <w:pPr>
        <w:pStyle w:val="BodyText"/>
      </w:pPr>
      <w:r w:rsidRPr="00312FE9">
        <w:t xml:space="preserve">An </w:t>
      </w:r>
      <w:r w:rsidR="002E4D83">
        <w:t xml:space="preserve">ecosystem </w:t>
      </w:r>
      <w:r w:rsidRPr="00312FE9">
        <w:t>accounting framework</w:t>
      </w:r>
      <w:r>
        <w:t xml:space="preserve"> </w:t>
      </w:r>
      <w:r w:rsidR="00683F25">
        <w:t>consistent</w:t>
      </w:r>
      <w:r>
        <w:t xml:space="preserve"> with the SEEA</w:t>
      </w:r>
      <w:r w:rsidRPr="00312FE9">
        <w:t xml:space="preserve"> is used to assess </w:t>
      </w:r>
      <w:r>
        <w:t xml:space="preserve">the extent </w:t>
      </w:r>
      <w:r w:rsidR="002E4D83">
        <w:t xml:space="preserve">and condition </w:t>
      </w:r>
      <w:r>
        <w:t xml:space="preserve">of forest ecosystems </w:t>
      </w:r>
      <w:r w:rsidR="001026FC">
        <w:t>across</w:t>
      </w:r>
      <w:r>
        <w:t xml:space="preserve"> </w:t>
      </w:r>
      <w:r w:rsidR="008B3968">
        <w:t xml:space="preserve">Victorian </w:t>
      </w:r>
      <w:r>
        <w:t>RFA regions</w:t>
      </w:r>
      <w:r w:rsidR="00FA67B4">
        <w:t>,</w:t>
      </w:r>
      <w:r>
        <w:t xml:space="preserve"> and </w:t>
      </w:r>
      <w:r w:rsidRPr="00312FE9">
        <w:t>the flow</w:t>
      </w:r>
      <w:r>
        <w:t>s</w:t>
      </w:r>
      <w:r w:rsidRPr="00312FE9">
        <w:t xml:space="preserve"> of ecosystem services </w:t>
      </w:r>
      <w:r w:rsidR="00925007">
        <w:t xml:space="preserve">generated by </w:t>
      </w:r>
      <w:r w:rsidR="00547624">
        <w:t>these forest ecosystem</w:t>
      </w:r>
      <w:r w:rsidR="00925007">
        <w:t>s.</w:t>
      </w:r>
    </w:p>
    <w:p w14:paraId="5CDC37BE" w14:textId="208A97E2" w:rsidR="002926CC" w:rsidRDefault="00705820" w:rsidP="00C939BA">
      <w:pPr>
        <w:pStyle w:val="BodyText"/>
      </w:pPr>
      <w:r>
        <w:t>The</w:t>
      </w:r>
      <w:r w:rsidR="00CE4FD9">
        <w:t xml:space="preserve"> SEEA is a </w:t>
      </w:r>
      <w:r w:rsidR="009F2595">
        <w:t>multipurpose</w:t>
      </w:r>
      <w:r w:rsidR="002E32F9">
        <w:t xml:space="preserve"> conceptual</w:t>
      </w:r>
      <w:r w:rsidR="009F2595">
        <w:t xml:space="preserve"> </w:t>
      </w:r>
      <w:r w:rsidR="00CE4FD9">
        <w:t xml:space="preserve">framework </w:t>
      </w:r>
      <w:r w:rsidR="00F80C24">
        <w:t xml:space="preserve">for describing the interactions between the </w:t>
      </w:r>
      <w:r w:rsidR="00472D5F">
        <w:t>environment and the economy</w:t>
      </w:r>
      <w:r w:rsidR="00FA67B4">
        <w:t xml:space="preserve"> and society</w:t>
      </w:r>
      <w:r w:rsidR="00CE4FD9">
        <w:t xml:space="preserve">. It </w:t>
      </w:r>
      <w:r w:rsidR="007442C6">
        <w:t xml:space="preserve">builds on the concepts and </w:t>
      </w:r>
      <w:r w:rsidR="00C939BA">
        <w:t xml:space="preserve">principles of the </w:t>
      </w:r>
      <w:r w:rsidR="008B4B8D">
        <w:t xml:space="preserve">System of National Accounts </w:t>
      </w:r>
      <w:r w:rsidR="00C939BA">
        <w:t xml:space="preserve">which is used to measure gross domestic product </w:t>
      </w:r>
      <w:r w:rsidR="00033C51">
        <w:t xml:space="preserve">and other economic and social indicators. </w:t>
      </w:r>
      <w:r w:rsidR="00ED2A9C">
        <w:t xml:space="preserve">The </w:t>
      </w:r>
      <w:r w:rsidR="002E32F9">
        <w:t xml:space="preserve">SEEA </w:t>
      </w:r>
      <w:r w:rsidR="00ED0633">
        <w:t>framework</w:t>
      </w:r>
      <w:r w:rsidR="002E32F9">
        <w:t>, including the ecosystem accounting component,</w:t>
      </w:r>
      <w:r w:rsidR="00ED0633">
        <w:t xml:space="preserve"> is illustrated in </w:t>
      </w:r>
      <w:r w:rsidR="002E32F9">
        <w:fldChar w:fldCharType="begin"/>
      </w:r>
      <w:r w:rsidR="002E32F9">
        <w:instrText xml:space="preserve"> REF _Ref22221895 \h </w:instrText>
      </w:r>
      <w:r w:rsidR="002E32F9">
        <w:fldChar w:fldCharType="separate"/>
      </w:r>
      <w:r w:rsidR="002F0F23">
        <w:t xml:space="preserve">Figure </w:t>
      </w:r>
      <w:r w:rsidR="002F0F23">
        <w:rPr>
          <w:noProof/>
        </w:rPr>
        <w:t>2</w:t>
      </w:r>
      <w:r w:rsidR="002E32F9">
        <w:fldChar w:fldCharType="end"/>
      </w:r>
      <w:r w:rsidR="002E32F9">
        <w:t>.</w:t>
      </w:r>
    </w:p>
    <w:p w14:paraId="3F78863F" w14:textId="115EA861" w:rsidR="002E32F9" w:rsidRDefault="002E32F9" w:rsidP="00303076">
      <w:pPr>
        <w:pStyle w:val="Caption"/>
      </w:pPr>
      <w:bookmarkStart w:id="16" w:name="_Ref22221895"/>
      <w:r>
        <w:lastRenderedPageBreak/>
        <w:t xml:space="preserve">Figure </w:t>
      </w:r>
      <w:fldSimple w:instr=" SEQ Figure \* ARABIC ">
        <w:r w:rsidR="002F0F23">
          <w:rPr>
            <w:noProof/>
          </w:rPr>
          <w:t>2</w:t>
        </w:r>
      </w:fldSimple>
      <w:bookmarkEnd w:id="16"/>
      <w:r>
        <w:t xml:space="preserve"> Overview of the System of Environmental-Economic Accounting</w:t>
      </w:r>
    </w:p>
    <w:p w14:paraId="10468F00" w14:textId="79410201" w:rsidR="00ED0633" w:rsidRDefault="002E32F9" w:rsidP="00C939BA">
      <w:pPr>
        <w:pStyle w:val="BodyText"/>
      </w:pPr>
      <w:r>
        <w:rPr>
          <w:noProof/>
        </w:rPr>
        <w:drawing>
          <wp:inline distT="0" distB="0" distL="0" distR="0" wp14:anchorId="12A8FEC8" wp14:editId="71E2D30F">
            <wp:extent cx="5477346" cy="3753902"/>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EEA EEA and CF.png"/>
                    <pic:cNvPicPr/>
                  </pic:nvPicPr>
                  <pic:blipFill>
                    <a:blip r:embed="rId51">
                      <a:extLst>
                        <a:ext uri="{28A0092B-C50C-407E-A947-70E740481C1C}">
                          <a14:useLocalDpi xmlns:a14="http://schemas.microsoft.com/office/drawing/2010/main" val="0"/>
                        </a:ext>
                      </a:extLst>
                    </a:blip>
                    <a:stretch>
                      <a:fillRect/>
                    </a:stretch>
                  </pic:blipFill>
                  <pic:spPr>
                    <a:xfrm>
                      <a:off x="0" y="0"/>
                      <a:ext cx="5503171" cy="3771601"/>
                    </a:xfrm>
                    <a:prstGeom prst="rect">
                      <a:avLst/>
                    </a:prstGeom>
                  </pic:spPr>
                </pic:pic>
              </a:graphicData>
            </a:graphic>
          </wp:inline>
        </w:drawing>
      </w:r>
    </w:p>
    <w:p w14:paraId="413CED19" w14:textId="7984CD4D" w:rsidR="002E32F9" w:rsidRDefault="002E32F9" w:rsidP="00737BEC">
      <w:pPr>
        <w:pStyle w:val="CaptionImageorFigure"/>
      </w:pPr>
      <w:r>
        <w:t>Source: Adapted by DELWP from the United Nations 2014</w:t>
      </w:r>
    </w:p>
    <w:p w14:paraId="241C2457" w14:textId="3B874F36" w:rsidR="00033C51" w:rsidRDefault="002926CC" w:rsidP="00C939BA">
      <w:pPr>
        <w:pStyle w:val="BodyText"/>
      </w:pPr>
      <w:r>
        <w:t xml:space="preserve">Ecosystem accounting </w:t>
      </w:r>
      <w:r w:rsidR="007D3FFD">
        <w:t>links</w:t>
      </w:r>
      <w:r w:rsidR="002E5417">
        <w:t xml:space="preserve"> ecosystems to economic and other human activities</w:t>
      </w:r>
      <w:r w:rsidR="00855EC0">
        <w:t xml:space="preserve"> through a series of conceptual relationships and accounting tables</w:t>
      </w:r>
      <w:r w:rsidR="002E5417">
        <w:t xml:space="preserve">. </w:t>
      </w:r>
      <w:r w:rsidR="00C15441">
        <w:t xml:space="preserve">As a function of </w:t>
      </w:r>
      <w:r w:rsidR="00796F34">
        <w:t xml:space="preserve">their </w:t>
      </w:r>
      <w:r w:rsidR="00925007">
        <w:t>extent</w:t>
      </w:r>
      <w:r w:rsidR="00C15441">
        <w:t xml:space="preserve"> and condition, ecosystem</w:t>
      </w:r>
      <w:r w:rsidR="009B3022">
        <w:t xml:space="preserve">s </w:t>
      </w:r>
      <w:r w:rsidR="00C15441">
        <w:t>generate flows of ecosystem services</w:t>
      </w:r>
      <w:r w:rsidR="00855EC0">
        <w:t xml:space="preserve"> which </w:t>
      </w:r>
      <w:r w:rsidR="001D5A30">
        <w:t xml:space="preserve">contribute </w:t>
      </w:r>
      <w:r w:rsidR="006F1D85">
        <w:t>to benefits</w:t>
      </w:r>
      <w:r w:rsidR="002E32F9">
        <w:t xml:space="preserve"> </w:t>
      </w:r>
      <w:r w:rsidR="00925007">
        <w:t xml:space="preserve">that </w:t>
      </w:r>
      <w:r w:rsidR="006F1D85">
        <w:t>people receive</w:t>
      </w:r>
      <w:r w:rsidR="001D5A30">
        <w:t>.</w:t>
      </w:r>
      <w:r w:rsidR="00934A58">
        <w:t xml:space="preserve"> </w:t>
      </w:r>
      <w:r w:rsidR="00150E62">
        <w:t xml:space="preserve">This </w:t>
      </w:r>
      <w:r w:rsidR="002E32F9">
        <w:t xml:space="preserve">conceptual </w:t>
      </w:r>
      <w:r w:rsidR="00150E62">
        <w:t xml:space="preserve">model is illustrated in </w:t>
      </w:r>
      <w:r w:rsidR="00332C52">
        <w:br/>
      </w:r>
      <w:r w:rsidR="00855EC0">
        <w:fldChar w:fldCharType="begin"/>
      </w:r>
      <w:r w:rsidR="00855EC0">
        <w:instrText xml:space="preserve"> REF _Ref22219722 \h </w:instrText>
      </w:r>
      <w:r w:rsidR="00855EC0">
        <w:fldChar w:fldCharType="separate"/>
      </w:r>
      <w:r w:rsidR="002F0F23">
        <w:t xml:space="preserve">Figure </w:t>
      </w:r>
      <w:r w:rsidR="002F0F23">
        <w:rPr>
          <w:noProof/>
        </w:rPr>
        <w:t>3</w:t>
      </w:r>
      <w:r w:rsidR="00855EC0">
        <w:fldChar w:fldCharType="end"/>
      </w:r>
      <w:r w:rsidR="00855EC0">
        <w:t>.</w:t>
      </w:r>
      <w:r w:rsidR="00150E62">
        <w:t xml:space="preserve"> </w:t>
      </w:r>
    </w:p>
    <w:p w14:paraId="7DB970F8" w14:textId="2819A3A4" w:rsidR="009A25E3" w:rsidRDefault="009A25E3" w:rsidP="00C939BA">
      <w:pPr>
        <w:pStyle w:val="BodyText"/>
      </w:pPr>
      <w:r>
        <w:t xml:space="preserve">The ecosystem accounting </w:t>
      </w:r>
      <w:r w:rsidR="002E32F9">
        <w:t>component</w:t>
      </w:r>
      <w:r w:rsidR="0039547B">
        <w:t xml:space="preserve"> of the SEEA is an experimental framework</w:t>
      </w:r>
      <w:r w:rsidR="002D20D2">
        <w:t xml:space="preserve"> </w:t>
      </w:r>
      <w:r w:rsidR="008E01BA">
        <w:t xml:space="preserve">that was released in 2014 </w:t>
      </w:r>
      <w:r w:rsidR="002D20D2">
        <w:t>(</w:t>
      </w:r>
      <w:r w:rsidR="002E32F9">
        <w:t xml:space="preserve">known as </w:t>
      </w:r>
      <w:r w:rsidR="002D20D2">
        <w:t>SEEA Experimental Ecosystem Accounting)</w:t>
      </w:r>
      <w:r w:rsidR="00FF5490">
        <w:t xml:space="preserve">, </w:t>
      </w:r>
      <w:r w:rsidR="009848D0">
        <w:t>which j</w:t>
      </w:r>
      <w:r w:rsidR="00D162A2">
        <w:t>urisdictions</w:t>
      </w:r>
      <w:r w:rsidR="00861667">
        <w:t xml:space="preserve"> around the world</w:t>
      </w:r>
      <w:r w:rsidR="00FF5490">
        <w:t xml:space="preserve"> – </w:t>
      </w:r>
      <w:r w:rsidR="00861667">
        <w:t>including Victoria</w:t>
      </w:r>
      <w:r w:rsidR="00F64F73">
        <w:rPr>
          <w:rStyle w:val="FootnoteReference"/>
        </w:rPr>
        <w:footnoteReference w:id="2"/>
      </w:r>
      <w:r w:rsidR="00FF5490">
        <w:t xml:space="preserve"> – </w:t>
      </w:r>
      <w:r w:rsidR="00861667">
        <w:t>have been piloting</w:t>
      </w:r>
      <w:r w:rsidR="00D162A2">
        <w:t xml:space="preserve">. </w:t>
      </w:r>
      <w:r w:rsidR="00F70ED0">
        <w:t>In 2017</w:t>
      </w:r>
      <w:r w:rsidR="00FF5490">
        <w:t>,</w:t>
      </w:r>
      <w:r w:rsidR="00F70ED0">
        <w:t xml:space="preserve"> the United Nations commenced a revision process </w:t>
      </w:r>
      <w:r w:rsidR="003C28BB">
        <w:t>with the intention</w:t>
      </w:r>
      <w:r w:rsidR="00FE7EF0">
        <w:t xml:space="preserve"> to reach agreement </w:t>
      </w:r>
      <w:r w:rsidR="006A6DF1">
        <w:t xml:space="preserve">on </w:t>
      </w:r>
      <w:r w:rsidR="00FE7EF0">
        <w:t>issues and</w:t>
      </w:r>
      <w:r w:rsidR="0097266B">
        <w:t xml:space="preserve"> </w:t>
      </w:r>
      <w:r w:rsidR="008E01BA">
        <w:t xml:space="preserve">formalise the framework by 2020. </w:t>
      </w:r>
      <w:r w:rsidR="006A6DF1">
        <w:t xml:space="preserve">This study has been undertaken </w:t>
      </w:r>
      <w:r w:rsidR="00CA4A4B">
        <w:t>while the revision is underway</w:t>
      </w:r>
      <w:r w:rsidR="00F97B3A">
        <w:t xml:space="preserve">, and consequently the </w:t>
      </w:r>
      <w:r w:rsidR="00710B8F">
        <w:t xml:space="preserve">application of concepts </w:t>
      </w:r>
      <w:r w:rsidR="00FE337D">
        <w:t xml:space="preserve">may differ from the framework </w:t>
      </w:r>
      <w:r w:rsidR="00CA4A4B">
        <w:t>that</w:t>
      </w:r>
      <w:r w:rsidR="00FE337D">
        <w:t xml:space="preserve"> </w:t>
      </w:r>
      <w:r w:rsidR="00CA4A4B">
        <w:t xml:space="preserve">is formalised. </w:t>
      </w:r>
    </w:p>
    <w:p w14:paraId="7CA99AF0" w14:textId="17EE1937" w:rsidR="00150E62" w:rsidRDefault="00150E62" w:rsidP="00150E62">
      <w:pPr>
        <w:pStyle w:val="Caption"/>
        <w:tabs>
          <w:tab w:val="center" w:pos="5102"/>
        </w:tabs>
      </w:pPr>
      <w:bookmarkStart w:id="17" w:name="_Ref22219722"/>
      <w:r>
        <w:lastRenderedPageBreak/>
        <w:t xml:space="preserve">Figure </w:t>
      </w:r>
      <w:fldSimple w:instr=" SEQ Figure \* ARABIC ">
        <w:r w:rsidR="002F0F23">
          <w:rPr>
            <w:noProof/>
          </w:rPr>
          <w:t>3</w:t>
        </w:r>
      </w:fldSimple>
      <w:bookmarkEnd w:id="17"/>
      <w:r w:rsidRPr="0093566C">
        <w:t xml:space="preserve"> </w:t>
      </w:r>
      <w:r>
        <w:t>Ecosystem accounting framework</w:t>
      </w:r>
    </w:p>
    <w:p w14:paraId="2C868FD5" w14:textId="21E3DA34" w:rsidR="00200AAE" w:rsidRDefault="00150E62" w:rsidP="00737BEC">
      <w:pPr>
        <w:pStyle w:val="BodyText"/>
      </w:pPr>
      <w:r>
        <w:rPr>
          <w:noProof/>
        </w:rPr>
        <w:drawing>
          <wp:inline distT="0" distB="0" distL="0" distR="0" wp14:anchorId="3C494BA6" wp14:editId="357A2F84">
            <wp:extent cx="6496050" cy="1000664"/>
            <wp:effectExtent l="0" t="0" r="19050" b="0"/>
            <wp:docPr id="209" name="Diagram 2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tbl>
      <w:tblPr>
        <w:tblStyle w:val="PullOutBoxTable"/>
        <w:tblW w:w="5000" w:type="pct"/>
        <w:tblLook w:val="0600" w:firstRow="0" w:lastRow="0" w:firstColumn="0" w:lastColumn="0" w:noHBand="1" w:noVBand="1"/>
      </w:tblPr>
      <w:tblGrid>
        <w:gridCol w:w="10195"/>
      </w:tblGrid>
      <w:tr w:rsidR="008B4B8D" w14:paraId="237A33D9" w14:textId="77777777" w:rsidTr="00B34DF4">
        <w:tc>
          <w:tcPr>
            <w:tcW w:w="5000" w:type="pct"/>
            <w:tcBorders>
              <w:top w:val="single" w:sz="4" w:space="0" w:color="00B2A9" w:themeColor="text2"/>
              <w:bottom w:val="single" w:sz="4" w:space="0" w:color="00B2A9" w:themeColor="text2"/>
            </w:tcBorders>
            <w:shd w:val="clear" w:color="auto" w:fill="E5F7F6" w:themeFill="light2"/>
          </w:tcPr>
          <w:p w14:paraId="7636FAA3" w14:textId="2FDA584C" w:rsidR="008B4B8D" w:rsidRDefault="00200AAE" w:rsidP="00A05AFC">
            <w:pPr>
              <w:pStyle w:val="PullOutBoxHeading"/>
            </w:pPr>
            <w:r>
              <w:t xml:space="preserve">Box </w:t>
            </w:r>
            <w:fldSimple w:instr=" SEQ Box \* ARABIC ">
              <w:r w:rsidR="002F0F23">
                <w:rPr>
                  <w:noProof/>
                </w:rPr>
                <w:t>4</w:t>
              </w:r>
            </w:fldSimple>
            <w:r>
              <w:t xml:space="preserve"> </w:t>
            </w:r>
            <w:r w:rsidR="008B4B8D">
              <w:t>Environmental-economic accounting in Australia</w:t>
            </w:r>
          </w:p>
          <w:p w14:paraId="363A3647" w14:textId="233594D9" w:rsidR="008B4B8D" w:rsidRDefault="008B4B8D" w:rsidP="00B34DF4">
            <w:pPr>
              <w:pStyle w:val="PullOutBoxBodyText"/>
            </w:pPr>
            <w:r>
              <w:t>Environmental-economic accounting</w:t>
            </w:r>
            <w:r w:rsidR="004642FE">
              <w:t>, including experimental ecosystem accounting,</w:t>
            </w:r>
            <w:r>
              <w:t xml:space="preserve"> is being implemented by government</w:t>
            </w:r>
            <w:r w:rsidR="004642FE">
              <w:t xml:space="preserve"> agencies</w:t>
            </w:r>
            <w:r>
              <w:t xml:space="preserve">, academic institutions and </w:t>
            </w:r>
            <w:r w:rsidR="004642FE">
              <w:t>organisations</w:t>
            </w:r>
            <w:r>
              <w:t xml:space="preserve"> around Australia. </w:t>
            </w:r>
          </w:p>
          <w:p w14:paraId="72410D65" w14:textId="6E1CCC60" w:rsidR="008B4B8D" w:rsidRDefault="008B4B8D" w:rsidP="00B34DF4">
            <w:pPr>
              <w:pStyle w:val="PullOutBoxBodyText"/>
            </w:pPr>
            <w:r>
              <w:t xml:space="preserve">At a national level, Australia’s commitment to implementing </w:t>
            </w:r>
            <w:r w:rsidR="00A44343">
              <w:t>the SEEA</w:t>
            </w:r>
            <w:r>
              <w:t xml:space="preserve"> is set out in a strategy and action plan endorsed by Commonwealth, state and territory environment ministers.</w:t>
            </w:r>
            <w:r>
              <w:rPr>
                <w:rStyle w:val="FootnoteReference"/>
              </w:rPr>
              <w:footnoteReference w:id="3"/>
            </w:r>
            <w:r>
              <w:t xml:space="preserve"> </w:t>
            </w:r>
            <w:r w:rsidR="002E6E47">
              <w:t>Findings and l</w:t>
            </w:r>
            <w:r w:rsidRPr="00906FCC">
              <w:t>essons from this study of</w:t>
            </w:r>
            <w:r w:rsidR="002E6E47">
              <w:t xml:space="preserve"> forests in</w:t>
            </w:r>
            <w:r w:rsidRPr="00906FCC">
              <w:t xml:space="preserve"> </w:t>
            </w:r>
            <w:r w:rsidR="002E6E47">
              <w:t xml:space="preserve">Victoria </w:t>
            </w:r>
            <w:r w:rsidRPr="00906FCC">
              <w:t xml:space="preserve">will be shared to </w:t>
            </w:r>
            <w:r w:rsidR="00126F0D">
              <w:t xml:space="preserve">inform the </w:t>
            </w:r>
            <w:r w:rsidRPr="00906FCC">
              <w:t xml:space="preserve">development </w:t>
            </w:r>
            <w:r w:rsidR="00126F0D">
              <w:t xml:space="preserve">and implementation </w:t>
            </w:r>
            <w:r w:rsidRPr="00906FCC">
              <w:t xml:space="preserve">of </w:t>
            </w:r>
            <w:r w:rsidR="00126F0D">
              <w:t>the</w:t>
            </w:r>
            <w:r w:rsidRPr="00906FCC">
              <w:t xml:space="preserve"> national approach.</w:t>
            </w:r>
          </w:p>
          <w:p w14:paraId="44ABC018" w14:textId="5E749AD8" w:rsidR="008B4B8D" w:rsidRPr="00764A25" w:rsidRDefault="008B4B8D" w:rsidP="00B34DF4">
            <w:pPr>
              <w:pStyle w:val="PullOutBoxBodyText"/>
            </w:pPr>
            <w:r>
              <w:t>At a state level, this study contributes to</w:t>
            </w:r>
            <w:r w:rsidR="00602E34">
              <w:t xml:space="preserve"> the Department of Environment, Land, Water and Planning’s</w:t>
            </w:r>
            <w:r>
              <w:t xml:space="preserve"> </w:t>
            </w:r>
            <w:r w:rsidR="00602E34">
              <w:t>(</w:t>
            </w:r>
            <w:r>
              <w:t>DELWP</w:t>
            </w:r>
            <w:r w:rsidR="00602E34">
              <w:t>)</w:t>
            </w:r>
            <w:r>
              <w:t xml:space="preserve"> strategy </w:t>
            </w:r>
            <w:r>
              <w:rPr>
                <w:i/>
              </w:rPr>
              <w:t>Valuing and accounting for Victoria’s environment</w:t>
            </w:r>
            <w:r>
              <w:t>, which outlines a plan for adopting the SEEA to improve reporting, decision-making and evaluation at DELWP.</w:t>
            </w:r>
            <w:r w:rsidR="007356B5">
              <w:rPr>
                <w:rStyle w:val="FootnoteReference"/>
              </w:rPr>
              <w:footnoteReference w:id="4"/>
            </w:r>
            <w:r w:rsidR="00B26F6D">
              <w:t xml:space="preserve"> It </w:t>
            </w:r>
            <w:r w:rsidR="00113774">
              <w:t xml:space="preserve">aligns </w:t>
            </w:r>
            <w:r>
              <w:t xml:space="preserve">with </w:t>
            </w:r>
            <w:r w:rsidR="00787E1F">
              <w:t>broader</w:t>
            </w:r>
            <w:r>
              <w:t xml:space="preserve"> efforts to </w:t>
            </w:r>
            <w:r w:rsidR="004F7DAC">
              <w:t>embed</w:t>
            </w:r>
            <w:r>
              <w:t xml:space="preserve"> environmental-economic accounting </w:t>
            </w:r>
            <w:r w:rsidR="003738A0">
              <w:t xml:space="preserve">concepts </w:t>
            </w:r>
            <w:r>
              <w:t xml:space="preserve">in Victoria, such as the </w:t>
            </w:r>
            <w:r w:rsidR="007356B5">
              <w:t>s</w:t>
            </w:r>
            <w:r>
              <w:t xml:space="preserve">tate of the </w:t>
            </w:r>
            <w:r w:rsidR="007356B5">
              <w:t>e</w:t>
            </w:r>
            <w:r>
              <w:t xml:space="preserve">nvironment </w:t>
            </w:r>
            <w:r w:rsidR="003738A0">
              <w:t>reporting undertaken by</w:t>
            </w:r>
            <w:r>
              <w:t xml:space="preserve"> the Commissioner for Environmental Sustainability</w:t>
            </w:r>
            <w:r w:rsidR="007356B5">
              <w:t>.</w:t>
            </w:r>
            <w:r w:rsidR="007356B5">
              <w:rPr>
                <w:rStyle w:val="FootnoteReference"/>
              </w:rPr>
              <w:footnoteReference w:id="5"/>
            </w:r>
          </w:p>
          <w:p w14:paraId="0BF541D9" w14:textId="774B26BF" w:rsidR="008B4B8D" w:rsidRDefault="008B4B8D" w:rsidP="00B34DF4">
            <w:pPr>
              <w:pStyle w:val="PullOutBoxBodyText"/>
            </w:pPr>
            <w:r>
              <w:t xml:space="preserve">Environmental-economic accounting is also being undertaken </w:t>
            </w:r>
            <w:r w:rsidR="007356B5">
              <w:t xml:space="preserve">within </w:t>
            </w:r>
            <w:r>
              <w:t xml:space="preserve">academic institutions, notably </w:t>
            </w:r>
            <w:r w:rsidR="007356B5">
              <w:t xml:space="preserve">by </w:t>
            </w:r>
            <w:r>
              <w:t xml:space="preserve">the Australian National University’s Fenner School of Environment and Society which </w:t>
            </w:r>
            <w:r w:rsidR="008B7440">
              <w:t>published</w:t>
            </w:r>
            <w:r>
              <w:t xml:space="preserve"> ecosystem accounts for the Central Highlands region of Victoria</w:t>
            </w:r>
            <w:r w:rsidR="008B7440">
              <w:t xml:space="preserve"> in 2017</w:t>
            </w:r>
            <w:r>
              <w:t>.</w:t>
            </w:r>
            <w:r w:rsidR="008B7440">
              <w:rPr>
                <w:rStyle w:val="FootnoteReference"/>
              </w:rPr>
              <w:footnoteReference w:id="6"/>
            </w:r>
            <w:r>
              <w:t xml:space="preserve"> </w:t>
            </w:r>
          </w:p>
          <w:p w14:paraId="5AEBCF3D" w14:textId="76F5BC4B" w:rsidR="008B4B8D" w:rsidRDefault="0041533F" w:rsidP="00B34DF4">
            <w:pPr>
              <w:pStyle w:val="PullOutBoxBodyText"/>
            </w:pPr>
            <w:r>
              <w:t>Organisations</w:t>
            </w:r>
            <w:r w:rsidR="008B4B8D">
              <w:t xml:space="preserve"> are increasingly integrating natural capital information with traditional businesses reporting to better understand </w:t>
            </w:r>
            <w:r>
              <w:t xml:space="preserve">their </w:t>
            </w:r>
            <w:r w:rsidR="008B4B8D">
              <w:t xml:space="preserve">impact on – and reliance on – the environment. </w:t>
            </w:r>
            <w:r w:rsidR="000E72B8">
              <w:t xml:space="preserve">In 2018, </w:t>
            </w:r>
            <w:r w:rsidR="008B4B8D">
              <w:t xml:space="preserve">Forico and the Institute for the Development of Environmental-Economic Accounting (IDEEA) </w:t>
            </w:r>
            <w:r w:rsidR="000E72B8">
              <w:t>published an environmental-economic accounting study of</w:t>
            </w:r>
            <w:r w:rsidR="008B4B8D">
              <w:t xml:space="preserve"> Forico’s </w:t>
            </w:r>
            <w:r w:rsidR="0045102F">
              <w:t xml:space="preserve">Surry Hills Estate </w:t>
            </w:r>
            <w:r w:rsidR="008B4B8D">
              <w:t xml:space="preserve">in </w:t>
            </w:r>
            <w:r w:rsidR="000E72B8">
              <w:t>northern Tasmania.</w:t>
            </w:r>
            <w:r w:rsidR="005E6013">
              <w:rPr>
                <w:rStyle w:val="FootnoteReference"/>
              </w:rPr>
              <w:footnoteReference w:id="7"/>
            </w:r>
            <w:r w:rsidR="000E72B8">
              <w:t xml:space="preserve"> </w:t>
            </w:r>
          </w:p>
        </w:tc>
      </w:tr>
    </w:tbl>
    <w:p w14:paraId="1C68DD90" w14:textId="4C779CD9" w:rsidR="008B4B8D" w:rsidRDefault="008B4B8D" w:rsidP="008B4B8D">
      <w:pPr>
        <w:pStyle w:val="Heading3"/>
      </w:pPr>
      <w:bookmarkStart w:id="21" w:name="_Toc25932861"/>
      <w:r>
        <w:t>Ecosystem extent and condition</w:t>
      </w:r>
      <w:bookmarkEnd w:id="21"/>
    </w:p>
    <w:p w14:paraId="6087CF4E" w14:textId="64AE5DE7" w:rsidR="000732D4" w:rsidRDefault="008B4B8D" w:rsidP="008B4B8D">
      <w:pPr>
        <w:pStyle w:val="BodyText"/>
      </w:pPr>
      <w:r>
        <w:t>Ecosystem assets</w:t>
      </w:r>
      <w:r w:rsidR="000449B4">
        <w:t xml:space="preserve"> </w:t>
      </w:r>
      <w:r>
        <w:t>are characterised at a point in time using two key metrics</w:t>
      </w:r>
      <w:r w:rsidR="00FC73C1">
        <w:t>:</w:t>
      </w:r>
      <w:r>
        <w:t xml:space="preserve"> extent and condition. Extent is a spatial measure (such as hectares), while condition describe</w:t>
      </w:r>
      <w:r w:rsidR="009E7577">
        <w:t>s</w:t>
      </w:r>
      <w:r>
        <w:t xml:space="preserve"> the quality of ecosystem assets. Condition is important because it underpins an asset’s capacity to fully function and provide ecosystem services. An ecosystem that is in good condition will </w:t>
      </w:r>
      <w:r w:rsidR="000449B4">
        <w:t>typically</w:t>
      </w:r>
      <w:r>
        <w:t xml:space="preserve"> generate more services than </w:t>
      </w:r>
      <w:r>
        <w:lastRenderedPageBreak/>
        <w:t>one in poor condition, if all other variables</w:t>
      </w:r>
      <w:r w:rsidR="002A34BE">
        <w:t xml:space="preserve"> </w:t>
      </w:r>
      <w:r>
        <w:t>remain the same.</w:t>
      </w:r>
      <w:r w:rsidR="000732D4">
        <w:t xml:space="preserve"> </w:t>
      </w:r>
      <w:r>
        <w:t xml:space="preserve">A change in the condition metric must reflect a change in the health of the asset and its ability to function and provide </w:t>
      </w:r>
      <w:r w:rsidR="00F26DF1">
        <w:t xml:space="preserve">ecosystem </w:t>
      </w:r>
      <w:r>
        <w:t xml:space="preserve">services. </w:t>
      </w:r>
    </w:p>
    <w:p w14:paraId="15663C4C" w14:textId="2DBD778E" w:rsidR="001C6027" w:rsidRPr="005B2EBA" w:rsidRDefault="008B4B8D" w:rsidP="005B2EBA">
      <w:pPr>
        <w:pStyle w:val="BodyText"/>
      </w:pPr>
      <w:r>
        <w:t xml:space="preserve">In </w:t>
      </w:r>
      <w:r w:rsidR="00C20075">
        <w:t>an</w:t>
      </w:r>
      <w:r w:rsidR="000732D4">
        <w:t xml:space="preserve"> accounting framework</w:t>
      </w:r>
      <w:r>
        <w:t xml:space="preserve">, changes in condition encompass both natural changes and changes induced by economic </w:t>
      </w:r>
      <w:r w:rsidR="00120B9A">
        <w:t xml:space="preserve">and other human </w:t>
      </w:r>
      <w:r>
        <w:t>activity. For instance, if there is an extended wet or dry period this may have an impact on the condition of an asset and its ability to function. Alternatively, an economic activity may be undertaken (</w:t>
      </w:r>
      <w:r w:rsidR="003C34F9">
        <w:t>such as harvesting</w:t>
      </w:r>
      <w:r w:rsidR="003003B9">
        <w:t xml:space="preserve"> or tourism</w:t>
      </w:r>
      <w:r>
        <w:t xml:space="preserve">) that </w:t>
      </w:r>
      <w:r w:rsidR="003C34F9">
        <w:t>results</w:t>
      </w:r>
      <w:r>
        <w:t xml:space="preserve"> in a change in condition. It is important </w:t>
      </w:r>
      <w:r w:rsidR="002E21FB">
        <w:t>to understand the drivers of</w:t>
      </w:r>
      <w:r>
        <w:t xml:space="preserve"> changes in condition in order to </w:t>
      </w:r>
      <w:r w:rsidR="002E21FB">
        <w:t>formulate</w:t>
      </w:r>
      <w:r>
        <w:t xml:space="preserve"> policy</w:t>
      </w:r>
      <w:r w:rsidR="002E21FB">
        <w:t xml:space="preserve"> or </w:t>
      </w:r>
      <w:r>
        <w:t xml:space="preserve">management responses. </w:t>
      </w:r>
    </w:p>
    <w:p w14:paraId="125F92CD" w14:textId="67D5F007" w:rsidR="008F52F0" w:rsidRDefault="008F52F0" w:rsidP="008F52F0">
      <w:pPr>
        <w:pStyle w:val="Heading3"/>
      </w:pPr>
      <w:bookmarkStart w:id="22" w:name="_Toc25932862"/>
      <w:r>
        <w:t>Ecosystem services and benefits</w:t>
      </w:r>
      <w:bookmarkEnd w:id="22"/>
    </w:p>
    <w:p w14:paraId="778F8A40" w14:textId="6F7AABE4" w:rsidR="008F52F0" w:rsidRDefault="008F52F0" w:rsidP="008F52F0">
      <w:pPr>
        <w:pStyle w:val="BodyText"/>
      </w:pPr>
      <w:r w:rsidRPr="005E589D">
        <w:t>Ecosystem services provide the link between ecosystem assets and the benefits derived and enjoyed by people. They are generated through ecosystem processes reflecting the combination of asset characteristics, intra-ecosystem and inter-ecosystem flows.</w:t>
      </w:r>
      <w:r>
        <w:rPr>
          <w:rStyle w:val="FootnoteReference"/>
        </w:rPr>
        <w:footnoteReference w:id="8"/>
      </w:r>
      <w:r w:rsidRPr="005E589D">
        <w:t xml:space="preserve"> </w:t>
      </w:r>
      <w:r>
        <w:t>T</w:t>
      </w:r>
      <w:r w:rsidRPr="005E589D">
        <w:t xml:space="preserve">he </w:t>
      </w:r>
      <w:r w:rsidR="00FA2527">
        <w:t>generation</w:t>
      </w:r>
      <w:r w:rsidRPr="005E589D">
        <w:t xml:space="preserve"> of ecosystem</w:t>
      </w:r>
      <w:r>
        <w:t xml:space="preserve"> services</w:t>
      </w:r>
      <w:r w:rsidRPr="005E589D">
        <w:t xml:space="preserve"> can be described as a natural production process</w:t>
      </w:r>
      <w:r>
        <w:t>, and they must have a clearly identified ‘user’ or ‘beneficiary’</w:t>
      </w:r>
      <w:r w:rsidRPr="005E589D">
        <w:t xml:space="preserve">. </w:t>
      </w:r>
      <w:r>
        <w:t xml:space="preserve">In </w:t>
      </w:r>
      <w:r w:rsidR="007D1F9B">
        <w:t>an</w:t>
      </w:r>
      <w:r w:rsidRPr="007B1BB8">
        <w:t xml:space="preserve"> accounting framework</w:t>
      </w:r>
      <w:r w:rsidR="007D1F9B">
        <w:t>,</w:t>
      </w:r>
      <w:r w:rsidRPr="007B1BB8">
        <w:t xml:space="preserve"> </w:t>
      </w:r>
      <w:r>
        <w:t xml:space="preserve">supply of </w:t>
      </w:r>
      <w:r w:rsidRPr="007B1BB8">
        <w:t xml:space="preserve">ecosystem services </w:t>
      </w:r>
      <w:r>
        <w:t>from the environment</w:t>
      </w:r>
      <w:r w:rsidRPr="007B1BB8">
        <w:t xml:space="preserve"> must match the quantity used</w:t>
      </w:r>
      <w:r>
        <w:t xml:space="preserve"> by people</w:t>
      </w:r>
      <w:r w:rsidRPr="007B1BB8">
        <w:t xml:space="preserve">. Users of ecosystem services </w:t>
      </w:r>
      <w:r>
        <w:t>are economic units such as</w:t>
      </w:r>
      <w:r w:rsidRPr="007B1BB8">
        <w:t xml:space="preserve"> households, </w:t>
      </w:r>
      <w:r>
        <w:t>industries or government.</w:t>
      </w:r>
    </w:p>
    <w:p w14:paraId="58B7B9E7" w14:textId="167838E4" w:rsidR="008F52F0" w:rsidRDefault="008F52F0" w:rsidP="008F52F0">
      <w:pPr>
        <w:pStyle w:val="BodyText"/>
      </w:pPr>
      <w:r>
        <w:t>The</w:t>
      </w:r>
      <w:r w:rsidRPr="006179DC">
        <w:t xml:space="preserve"> Common International Classification of Ecosystem Services (CICES</w:t>
      </w:r>
      <w:r>
        <w:t xml:space="preserve">) is designed to integrate with the SEEA and </w:t>
      </w:r>
      <w:r w:rsidRPr="006179DC">
        <w:t>aims to provide a clear and consistent classification of ecosystem services for accounting purposes</w:t>
      </w:r>
      <w:r>
        <w:t>.</w:t>
      </w:r>
      <w:r>
        <w:rPr>
          <w:rStyle w:val="FootnoteReference"/>
        </w:rPr>
        <w:footnoteReference w:id="9"/>
      </w:r>
      <w:r w:rsidRPr="006179DC">
        <w:t xml:space="preserve"> </w:t>
      </w:r>
      <w:r>
        <w:t>This study draws</w:t>
      </w:r>
      <w:r w:rsidR="009B0A08">
        <w:t xml:space="preserve"> on</w:t>
      </w:r>
      <w:r>
        <w:t xml:space="preserve"> CICES – as well as other forest ecosystem accounting studies</w:t>
      </w:r>
      <w:r w:rsidR="00D54DAF">
        <w:t xml:space="preserve"> (see </w:t>
      </w:r>
      <w:r w:rsidR="00D54DAF">
        <w:fldChar w:fldCharType="begin"/>
      </w:r>
      <w:r w:rsidR="00D54DAF">
        <w:instrText xml:space="preserve"> REF _Ref22730134 \h </w:instrText>
      </w:r>
      <w:r w:rsidR="00D54DAF">
        <w:fldChar w:fldCharType="separate"/>
      </w:r>
      <w:r w:rsidR="002F0F23">
        <w:t xml:space="preserve">Box </w:t>
      </w:r>
      <w:r w:rsidR="002F0F23">
        <w:rPr>
          <w:noProof/>
        </w:rPr>
        <w:t>5</w:t>
      </w:r>
      <w:r w:rsidR="00D54DAF">
        <w:fldChar w:fldCharType="end"/>
      </w:r>
      <w:r w:rsidR="00D54DAF">
        <w:t>)</w:t>
      </w:r>
      <w:r>
        <w:t xml:space="preserve"> – </w:t>
      </w:r>
      <w:r w:rsidR="00D54DAF">
        <w:t xml:space="preserve">to </w:t>
      </w:r>
      <w:r w:rsidRPr="006179DC">
        <w:t>identify</w:t>
      </w:r>
      <w:r>
        <w:t xml:space="preserve"> and define </w:t>
      </w:r>
      <w:r w:rsidRPr="006179DC">
        <w:t xml:space="preserve">ecosystem services </w:t>
      </w:r>
      <w:r w:rsidR="003E7E8D">
        <w:t>generated</w:t>
      </w:r>
      <w:r>
        <w:t xml:space="preserve"> by forests in Victoria. </w:t>
      </w:r>
    </w:p>
    <w:p w14:paraId="1B63A81D" w14:textId="61F68A65" w:rsidR="008F52F0" w:rsidRPr="00117309" w:rsidRDefault="008F52F0" w:rsidP="00117309">
      <w:pPr>
        <w:pStyle w:val="BodyText"/>
      </w:pPr>
      <w:r w:rsidRPr="00117309">
        <w:t>Ecosystem services are typically categorised as provisioning, regulating or cultural services – as shown in</w:t>
      </w:r>
      <w:r w:rsidR="00737E2B" w:rsidRPr="00117309">
        <w:t xml:space="preserve"> </w:t>
      </w:r>
      <w:r w:rsidR="00737E2B" w:rsidRPr="00117309">
        <w:fldChar w:fldCharType="begin"/>
      </w:r>
      <w:r w:rsidR="00737E2B" w:rsidRPr="00117309">
        <w:instrText xml:space="preserve"> REF _Ref23432188 \h </w:instrText>
      </w:r>
      <w:r w:rsidR="00941AD5" w:rsidRPr="00117309">
        <w:instrText xml:space="preserve"> \* MERGEFORMAT </w:instrText>
      </w:r>
      <w:r w:rsidR="00737E2B" w:rsidRPr="00117309">
        <w:fldChar w:fldCharType="separate"/>
      </w:r>
      <w:r w:rsidR="002F0F23">
        <w:t>Table 1</w:t>
      </w:r>
      <w:r w:rsidR="00737E2B" w:rsidRPr="00117309">
        <w:fldChar w:fldCharType="end"/>
      </w:r>
      <w:r w:rsidR="00737E2B" w:rsidRPr="00117309">
        <w:t>.</w:t>
      </w:r>
      <w:r w:rsidR="00941AD5" w:rsidRPr="00117309">
        <w:t xml:space="preserve"> </w:t>
      </w:r>
      <w:r w:rsidRPr="00117309">
        <w:t>Ecosystem services can also be classed as intermediate or final</w:t>
      </w:r>
      <w:r w:rsidR="00502035" w:rsidRPr="00117309">
        <w:t>, and s</w:t>
      </w:r>
      <w:r w:rsidRPr="00117309">
        <w:t xml:space="preserve">everal intermediate ecosystem services </w:t>
      </w:r>
      <w:r w:rsidR="005316CD" w:rsidRPr="00117309">
        <w:t>may</w:t>
      </w:r>
      <w:r w:rsidRPr="00117309">
        <w:t xml:space="preserve"> contribute to the provision of a final ecosystem service. For example, if water in a river is extracted for drinking, then it could be regarded as a final service. However, the provision of water could be considered an intermediate service for the final service of provision of fish. When assessing ecosystem services, care must be taken to ensure that final ecosystem services and their contribution to benefits are identified and valued. Whether a particular ecosystem service is regarded as final or not can vary depending on the context and boundary of the study.</w:t>
      </w:r>
      <w:r w:rsidRPr="00117309">
        <w:rPr>
          <w:rStyle w:val="FootnoteReference"/>
        </w:rPr>
        <w:footnoteReference w:id="10"/>
      </w:r>
      <w:r w:rsidRPr="00117309">
        <w:rPr>
          <w:vertAlign w:val="superscript"/>
        </w:rPr>
        <w:t xml:space="preserve"> </w:t>
      </w:r>
    </w:p>
    <w:p w14:paraId="0B22B532" w14:textId="77777777" w:rsidR="0039492C" w:rsidRDefault="0039492C" w:rsidP="0039492C">
      <w:pPr>
        <w:pStyle w:val="BodyText"/>
      </w:pPr>
      <w:bookmarkStart w:id="24" w:name="_Ref22225898"/>
      <w:r w:rsidRPr="002E6830">
        <w:t>Non-living ecosystem outputs that contribute to human wellbeing</w:t>
      </w:r>
      <w:r>
        <w:t xml:space="preserve"> </w:t>
      </w:r>
      <w:r w:rsidRPr="002E6830">
        <w:t xml:space="preserve">– such as minerals – </w:t>
      </w:r>
      <w:r>
        <w:t xml:space="preserve">are known as abiotic services. Information </w:t>
      </w:r>
      <w:r w:rsidRPr="008033E0">
        <w:t xml:space="preserve">on abiotic services is often presented alongside ecosystem services. This is useful because ecosystem accounting can be used to organise information for assessing alternative uses of land, and often there are trade-offs between combinations of ecosystem and abiotic services that stem from </w:t>
      </w:r>
      <w:r>
        <w:t>different uses of land</w:t>
      </w:r>
      <w:r w:rsidRPr="008033E0">
        <w:t>.</w:t>
      </w:r>
    </w:p>
    <w:p w14:paraId="0BC4D15B" w14:textId="7255709D" w:rsidR="008B4B8D" w:rsidRDefault="008B4B8D" w:rsidP="00737BEC">
      <w:pPr>
        <w:pStyle w:val="Caption"/>
        <w:keepLines/>
      </w:pPr>
      <w:bookmarkStart w:id="25" w:name="_Ref23432188"/>
      <w:r>
        <w:lastRenderedPageBreak/>
        <w:t xml:space="preserve">Table </w:t>
      </w:r>
      <w:r>
        <w:rPr>
          <w:noProof/>
        </w:rPr>
        <w:fldChar w:fldCharType="begin"/>
      </w:r>
      <w:r>
        <w:rPr>
          <w:noProof/>
        </w:rPr>
        <w:instrText xml:space="preserve"> SEQ Table \* ARABIC </w:instrText>
      </w:r>
      <w:r>
        <w:rPr>
          <w:noProof/>
        </w:rPr>
        <w:fldChar w:fldCharType="separate"/>
      </w:r>
      <w:r w:rsidR="002F0F23">
        <w:rPr>
          <w:noProof/>
        </w:rPr>
        <w:t>1</w:t>
      </w:r>
      <w:r>
        <w:rPr>
          <w:noProof/>
        </w:rPr>
        <w:fldChar w:fldCharType="end"/>
      </w:r>
      <w:bookmarkEnd w:id="24"/>
      <w:bookmarkEnd w:id="25"/>
      <w:r>
        <w:t xml:space="preserve"> </w:t>
      </w:r>
      <w:r w:rsidR="00356535">
        <w:t>Type</w:t>
      </w:r>
      <w:r w:rsidR="005B2EBA">
        <w:t>s</w:t>
      </w:r>
      <w:r w:rsidR="00356535">
        <w:t xml:space="preserve"> of ecosystem services</w:t>
      </w:r>
    </w:p>
    <w:tbl>
      <w:tblPr>
        <w:tblStyle w:val="TableGrid"/>
        <w:tblW w:w="0" w:type="auto"/>
        <w:tblLook w:val="04A0" w:firstRow="1" w:lastRow="0" w:firstColumn="1" w:lastColumn="0" w:noHBand="0" w:noVBand="1"/>
      </w:tblPr>
      <w:tblGrid>
        <w:gridCol w:w="1410"/>
        <w:gridCol w:w="3863"/>
        <w:gridCol w:w="4932"/>
      </w:tblGrid>
      <w:tr w:rsidR="008B4B8D" w:rsidRPr="00A13881" w14:paraId="75D47B52" w14:textId="77777777" w:rsidTr="001C6027">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0" w:type="auto"/>
            <w:hideMark/>
          </w:tcPr>
          <w:p w14:paraId="18A039F2" w14:textId="77777777" w:rsidR="008B4B8D" w:rsidRPr="00A13881" w:rsidRDefault="008B4B8D" w:rsidP="00200AAE">
            <w:pPr>
              <w:pStyle w:val="TableHeadingLeft"/>
            </w:pPr>
            <w:r>
              <w:t>Category</w:t>
            </w:r>
          </w:p>
        </w:tc>
        <w:tc>
          <w:tcPr>
            <w:tcW w:w="3863" w:type="dxa"/>
            <w:hideMark/>
          </w:tcPr>
          <w:p w14:paraId="55DBC0FE" w14:textId="77777777" w:rsidR="008B4B8D" w:rsidRPr="00A13881" w:rsidRDefault="008B4B8D" w:rsidP="000A65CE">
            <w:pPr>
              <w:pStyle w:val="TableHeadingLeft"/>
              <w:cnfStyle w:val="100000000000" w:firstRow="1" w:lastRow="0" w:firstColumn="0" w:lastColumn="0" w:oddVBand="0" w:evenVBand="0" w:oddHBand="0" w:evenHBand="0" w:firstRowFirstColumn="0" w:firstRowLastColumn="0" w:lastRowFirstColumn="0" w:lastRowLastColumn="0"/>
            </w:pPr>
            <w:r w:rsidRPr="00A13881">
              <w:t>Definition</w:t>
            </w:r>
          </w:p>
        </w:tc>
        <w:tc>
          <w:tcPr>
            <w:tcW w:w="4932" w:type="dxa"/>
            <w:hideMark/>
          </w:tcPr>
          <w:p w14:paraId="6A87C66F" w14:textId="77777777" w:rsidR="008B4B8D" w:rsidRPr="00A13881" w:rsidRDefault="008B4B8D" w:rsidP="005C47C7">
            <w:pPr>
              <w:pStyle w:val="TableHeadingLeft"/>
              <w:cnfStyle w:val="100000000000" w:firstRow="1" w:lastRow="0" w:firstColumn="0" w:lastColumn="0" w:oddVBand="0" w:evenVBand="0" w:oddHBand="0" w:evenHBand="0" w:firstRowFirstColumn="0" w:firstRowLastColumn="0" w:lastRowFirstColumn="0" w:lastRowLastColumn="0"/>
            </w:pPr>
            <w:r w:rsidRPr="00A13881">
              <w:t>Examples</w:t>
            </w:r>
          </w:p>
        </w:tc>
      </w:tr>
      <w:tr w:rsidR="008B4B8D" w:rsidRPr="00A13881" w14:paraId="7891A98E" w14:textId="77777777" w:rsidTr="001C6027">
        <w:trPr>
          <w:trHeight w:val="20"/>
        </w:trPr>
        <w:tc>
          <w:tcPr>
            <w:tcW w:w="0" w:type="auto"/>
          </w:tcPr>
          <w:p w14:paraId="738BE150" w14:textId="77777777" w:rsidR="008B4B8D" w:rsidRPr="00A13881" w:rsidRDefault="008B4B8D" w:rsidP="00737BEC">
            <w:pPr>
              <w:pStyle w:val="TableTextLeft"/>
              <w:keepNext/>
              <w:keepLines/>
            </w:pPr>
            <w:r w:rsidRPr="00A13881">
              <w:t>Provisioning services</w:t>
            </w:r>
          </w:p>
          <w:p w14:paraId="584FA2E3" w14:textId="77777777" w:rsidR="008B4B8D" w:rsidRPr="00A13881" w:rsidRDefault="008B4B8D" w:rsidP="00737BEC">
            <w:pPr>
              <w:pStyle w:val="TableTextLeft"/>
              <w:keepNext/>
              <w:keepLines/>
            </w:pPr>
          </w:p>
        </w:tc>
        <w:tc>
          <w:tcPr>
            <w:tcW w:w="3863" w:type="dxa"/>
            <w:hideMark/>
          </w:tcPr>
          <w:p w14:paraId="0228BCCE" w14:textId="77777777" w:rsidR="008B4B8D" w:rsidRPr="00A13881" w:rsidRDefault="008B4B8D" w:rsidP="00737BEC">
            <w:pPr>
              <w:pStyle w:val="TableTextLeft"/>
              <w:keepNext/>
              <w:keepLines/>
            </w:pPr>
            <w:r w:rsidRPr="005576EC">
              <w:t xml:space="preserve">Material ecosystem outputs that provide benefits to people from the consumption of tangible goods and services. </w:t>
            </w:r>
          </w:p>
        </w:tc>
        <w:tc>
          <w:tcPr>
            <w:tcW w:w="4932" w:type="dxa"/>
            <w:hideMark/>
          </w:tcPr>
          <w:p w14:paraId="6FDFD23F" w14:textId="77777777" w:rsidR="008B4B8D" w:rsidRPr="00A13881" w:rsidRDefault="008B4B8D" w:rsidP="00737BEC">
            <w:pPr>
              <w:pStyle w:val="TableTextLeft"/>
              <w:keepNext/>
              <w:keepLines/>
            </w:pPr>
            <w:r w:rsidRPr="00A13881">
              <w:t>Provision of food, water and other raw materials.</w:t>
            </w:r>
          </w:p>
        </w:tc>
      </w:tr>
      <w:tr w:rsidR="008B4B8D" w:rsidRPr="00A13881" w14:paraId="4B027BAD" w14:textId="77777777" w:rsidTr="001C6027">
        <w:trPr>
          <w:trHeight w:val="20"/>
        </w:trPr>
        <w:tc>
          <w:tcPr>
            <w:tcW w:w="0" w:type="auto"/>
          </w:tcPr>
          <w:p w14:paraId="0722A84C" w14:textId="77777777" w:rsidR="008B4B8D" w:rsidRPr="00A13881" w:rsidRDefault="008B4B8D" w:rsidP="00737BEC">
            <w:pPr>
              <w:pStyle w:val="TableTextLeft"/>
              <w:keepNext/>
              <w:keepLines/>
            </w:pPr>
            <w:r w:rsidRPr="00A13881">
              <w:t>Regulating services</w:t>
            </w:r>
          </w:p>
          <w:p w14:paraId="579F1AE3" w14:textId="77777777" w:rsidR="008B4B8D" w:rsidRPr="00A13881" w:rsidRDefault="008B4B8D" w:rsidP="00737BEC">
            <w:pPr>
              <w:pStyle w:val="TableTextLeft"/>
              <w:keepNext/>
              <w:keepLines/>
            </w:pPr>
          </w:p>
        </w:tc>
        <w:tc>
          <w:tcPr>
            <w:tcW w:w="3863" w:type="dxa"/>
            <w:hideMark/>
          </w:tcPr>
          <w:p w14:paraId="0DD767E9" w14:textId="77777777" w:rsidR="008B4B8D" w:rsidRPr="00A13881" w:rsidRDefault="008B4B8D" w:rsidP="00737BEC">
            <w:pPr>
              <w:pStyle w:val="TableTextLeft"/>
              <w:keepNext/>
              <w:keepLines/>
            </w:pPr>
            <w:r w:rsidRPr="005576EC">
              <w:t>Ecosystem functions that provide benefits to people from regulating climate, hydrologic, biogeochemical and other cycles</w:t>
            </w:r>
          </w:p>
        </w:tc>
        <w:tc>
          <w:tcPr>
            <w:tcW w:w="4932" w:type="dxa"/>
            <w:hideMark/>
          </w:tcPr>
          <w:p w14:paraId="1BBA0946" w14:textId="28ACE77F" w:rsidR="008B4B8D" w:rsidRPr="00A13881" w:rsidRDefault="009C4FC4" w:rsidP="00737BEC">
            <w:pPr>
              <w:pStyle w:val="TableTextLeft"/>
              <w:keepNext/>
              <w:keepLines/>
            </w:pPr>
            <w:r>
              <w:t>Water and air filtration, soil retention, water flow regulation, carbon sequestration and storage, and</w:t>
            </w:r>
            <w:r w:rsidR="008B4B8D" w:rsidRPr="00A13881">
              <w:t xml:space="preserve"> biological processes such as pest control, pollination and genetic diversity.</w:t>
            </w:r>
          </w:p>
        </w:tc>
      </w:tr>
      <w:tr w:rsidR="008B4B8D" w:rsidRPr="00A13881" w14:paraId="4A27B084" w14:textId="77777777" w:rsidTr="001C6027">
        <w:trPr>
          <w:trHeight w:val="20"/>
        </w:trPr>
        <w:tc>
          <w:tcPr>
            <w:tcW w:w="0" w:type="auto"/>
            <w:hideMark/>
          </w:tcPr>
          <w:p w14:paraId="394F6CFF" w14:textId="77777777" w:rsidR="008B4B8D" w:rsidRPr="00A13881" w:rsidRDefault="008B4B8D" w:rsidP="00737BEC">
            <w:pPr>
              <w:pStyle w:val="TableTextLeft"/>
              <w:keepNext/>
              <w:keepLines/>
            </w:pPr>
            <w:r w:rsidRPr="00A13881">
              <w:t>Cultural services</w:t>
            </w:r>
          </w:p>
        </w:tc>
        <w:tc>
          <w:tcPr>
            <w:tcW w:w="3863" w:type="dxa"/>
            <w:hideMark/>
          </w:tcPr>
          <w:p w14:paraId="3715419D" w14:textId="77777777" w:rsidR="008B4B8D" w:rsidRPr="00A13881" w:rsidRDefault="008B4B8D" w:rsidP="00737BEC">
            <w:pPr>
              <w:pStyle w:val="TableTextLeft"/>
              <w:keepNext/>
              <w:keepLines/>
            </w:pPr>
            <w:r w:rsidRPr="005576EC">
              <w:t>Non-material ecosystem outputs that provide cultural, social, intellectual or health benefits to people</w:t>
            </w:r>
            <w:r>
              <w:t xml:space="preserve">. </w:t>
            </w:r>
            <w:r w:rsidRPr="005576EC">
              <w:t xml:space="preserve"> </w:t>
            </w:r>
          </w:p>
        </w:tc>
        <w:tc>
          <w:tcPr>
            <w:tcW w:w="4932" w:type="dxa"/>
            <w:hideMark/>
          </w:tcPr>
          <w:p w14:paraId="4582E8BF" w14:textId="77777777" w:rsidR="008B4B8D" w:rsidRPr="00A13881" w:rsidRDefault="008B4B8D" w:rsidP="00737BEC">
            <w:pPr>
              <w:pStyle w:val="TableTextLeft"/>
              <w:keepNext/>
              <w:keepLines/>
            </w:pPr>
            <w:r>
              <w:t xml:space="preserve">Opportunities for </w:t>
            </w:r>
            <w:r w:rsidRPr="005576EC">
              <w:t>recreation and relaxation,</w:t>
            </w:r>
            <w:r>
              <w:t xml:space="preserve"> </w:t>
            </w:r>
            <w:r w:rsidRPr="005576EC">
              <w:t>cultural and community connection, and knowledge development.</w:t>
            </w:r>
          </w:p>
        </w:tc>
      </w:tr>
    </w:tbl>
    <w:p w14:paraId="6B48EF14" w14:textId="77777777" w:rsidR="00D322CB" w:rsidRDefault="00D322CB" w:rsidP="00D322CB">
      <w:pPr>
        <w:pStyle w:val="BodyText"/>
      </w:pPr>
    </w:p>
    <w:p w14:paraId="25A2D7CC" w14:textId="03E61FCA" w:rsidR="008B4B8D" w:rsidRDefault="008B4B8D" w:rsidP="008B4B8D">
      <w:pPr>
        <w:pStyle w:val="Heading3"/>
      </w:pPr>
      <w:bookmarkStart w:id="26" w:name="_Toc25932863"/>
      <w:r>
        <w:t>Linkages between ecosystems and industries</w:t>
      </w:r>
      <w:bookmarkEnd w:id="26"/>
    </w:p>
    <w:p w14:paraId="2EE066D1" w14:textId="2AAD1056" w:rsidR="002B12A9" w:rsidRDefault="003A1625" w:rsidP="00737BEC">
      <w:pPr>
        <w:pStyle w:val="BodyText"/>
      </w:pPr>
      <w:r>
        <w:t>Like the community, industries rely on the ecosystem services</w:t>
      </w:r>
      <w:r w:rsidR="002F2F2E">
        <w:t xml:space="preserve"> generated by ecosystem assets</w:t>
      </w:r>
      <w:r>
        <w:t xml:space="preserve">. For many industries the linkages </w:t>
      </w:r>
      <w:r w:rsidR="001B5743">
        <w:t>are</w:t>
      </w:r>
      <w:r>
        <w:t xml:space="preserve"> complex and indirect. For example, the </w:t>
      </w:r>
      <w:r w:rsidR="0025463F">
        <w:t>accommodation and food services</w:t>
      </w:r>
      <w:r>
        <w:t xml:space="preserve"> industry uses water as an input to production, which is supplied by the water industry which is a direct user of the ecosystem service of water provision</w:t>
      </w:r>
      <w:r w:rsidR="00103728">
        <w:t>; o</w:t>
      </w:r>
      <w:r>
        <w:t xml:space="preserve">r the tourism industry may benefit from a longer snow season due to the sequestration and storage of carbon by forests </w:t>
      </w:r>
      <w:r w:rsidR="00DB798A">
        <w:t xml:space="preserve">contributing </w:t>
      </w:r>
      <w:r>
        <w:t>to climate change mitigation.</w:t>
      </w:r>
      <w:r w:rsidR="002B12A9">
        <w:t xml:space="preserve"> </w:t>
      </w:r>
      <w:r>
        <w:t>However, some industries directly use ecosystem services as inputs to production</w:t>
      </w:r>
      <w:r w:rsidR="00526929">
        <w:t>, such as the timber industry which harvest</w:t>
      </w:r>
      <w:r w:rsidR="002B12A9">
        <w:t>s</w:t>
      </w:r>
      <w:r w:rsidR="00526929">
        <w:t xml:space="preserve"> biomass from forests</w:t>
      </w:r>
      <w:r>
        <w:t xml:space="preserve">. </w:t>
      </w:r>
    </w:p>
    <w:p w14:paraId="05A996D1" w14:textId="77777777" w:rsidR="00D322CB" w:rsidRDefault="00D322CB" w:rsidP="00737BEC">
      <w:pPr>
        <w:pStyle w:val="BodyText"/>
      </w:pPr>
    </w:p>
    <w:p w14:paraId="180715CD" w14:textId="05EA396C" w:rsidR="005B2EBA" w:rsidRDefault="003A1625" w:rsidP="00737BEC">
      <w:pPr>
        <w:pStyle w:val="BodyText"/>
      </w:pPr>
      <w:r>
        <w:t xml:space="preserve">Ecosystem services are combined with other inputs such as labour and capital to produce goods and services </w:t>
      </w:r>
      <w:r w:rsidR="00EC00D4">
        <w:t>which</w:t>
      </w:r>
      <w:r>
        <w:t xml:space="preserve"> add value in the economy</w:t>
      </w:r>
      <w:r w:rsidR="006761E0">
        <w:t xml:space="preserve"> and benefit people</w:t>
      </w:r>
      <w:r>
        <w:t>. Industries also provide socioeconomic benefits such as employment.</w:t>
      </w:r>
      <w:r w:rsidR="002B12A9">
        <w:t xml:space="preserve"> </w:t>
      </w:r>
      <w:r w:rsidR="00927C4D">
        <w:t xml:space="preserve">Understanding the linkages between ecosystems and industries enhances </w:t>
      </w:r>
      <w:r w:rsidR="002B7951">
        <w:t>knowledge</w:t>
      </w:r>
      <w:r w:rsidR="00927C4D">
        <w:t xml:space="preserve"> of the</w:t>
      </w:r>
      <w:r w:rsidR="00A118A4">
        <w:t xml:space="preserve"> reliance of industries on ecosystems, and the</w:t>
      </w:r>
      <w:r w:rsidR="00927C4D">
        <w:t xml:space="preserve"> contribution ecosystems make to industries</w:t>
      </w:r>
      <w:r w:rsidR="00A118A4">
        <w:t>.</w:t>
      </w:r>
    </w:p>
    <w:p w14:paraId="36C2C730" w14:textId="77777777" w:rsidR="002B7951" w:rsidRDefault="002B7951" w:rsidP="00737BEC">
      <w:pPr>
        <w:pStyle w:val="BodyText"/>
      </w:pPr>
    </w:p>
    <w:tbl>
      <w:tblPr>
        <w:tblStyle w:val="PullOutBoxTable"/>
        <w:tblW w:w="5000" w:type="pct"/>
        <w:tblLook w:val="0600" w:firstRow="0" w:lastRow="0" w:firstColumn="0" w:lastColumn="0" w:noHBand="1" w:noVBand="1"/>
      </w:tblPr>
      <w:tblGrid>
        <w:gridCol w:w="10195"/>
      </w:tblGrid>
      <w:tr w:rsidR="00786573" w14:paraId="79EFDB08" w14:textId="77777777" w:rsidTr="00B34DF4">
        <w:tc>
          <w:tcPr>
            <w:tcW w:w="5000" w:type="pct"/>
            <w:tcBorders>
              <w:top w:val="single" w:sz="4" w:space="0" w:color="00B2A9" w:themeColor="text2"/>
              <w:bottom w:val="single" w:sz="4" w:space="0" w:color="00B2A9" w:themeColor="text2"/>
            </w:tcBorders>
            <w:shd w:val="clear" w:color="auto" w:fill="E5F7F6" w:themeFill="light2"/>
          </w:tcPr>
          <w:p w14:paraId="2B5D1AF6" w14:textId="4592A7B6" w:rsidR="00786573" w:rsidRDefault="00200AAE" w:rsidP="00A05AFC">
            <w:pPr>
              <w:pStyle w:val="PullOutBoxHeading"/>
            </w:pPr>
            <w:bookmarkStart w:id="27" w:name="_Ref22730134"/>
            <w:r>
              <w:lastRenderedPageBreak/>
              <w:t xml:space="preserve">Box </w:t>
            </w:r>
            <w:fldSimple w:instr=" SEQ Box \* ARABIC ">
              <w:r w:rsidR="002F0F23">
                <w:rPr>
                  <w:noProof/>
                </w:rPr>
                <w:t>5</w:t>
              </w:r>
            </w:fldSimple>
            <w:bookmarkEnd w:id="27"/>
            <w:r>
              <w:t xml:space="preserve"> </w:t>
            </w:r>
            <w:r w:rsidR="00786573">
              <w:t>Forest ecosystem accounting in Victoria and other jurisdictions</w:t>
            </w:r>
          </w:p>
          <w:p w14:paraId="2DE026F6" w14:textId="6026E9F5" w:rsidR="00786573" w:rsidRDefault="00786573" w:rsidP="00B34DF4">
            <w:pPr>
              <w:pStyle w:val="PullOutBoxBodyText"/>
            </w:pPr>
            <w:r>
              <w:t xml:space="preserve">Forest ecosystem accounting has been undertaken in </w:t>
            </w:r>
            <w:r w:rsidR="00EF3EE5">
              <w:t>several</w:t>
            </w:r>
            <w:r>
              <w:t xml:space="preserve"> jurisdictions, including Victoria. In undertaking this study</w:t>
            </w:r>
            <w:r w:rsidR="002620CC">
              <w:t xml:space="preserve"> relevant studies were reviewed and have </w:t>
            </w:r>
            <w:r w:rsidR="00F67836">
              <w:t xml:space="preserve">informed the methods and information used in this assessment.  </w:t>
            </w:r>
            <w:r w:rsidR="002620CC">
              <w:t xml:space="preserve"> </w:t>
            </w:r>
          </w:p>
          <w:p w14:paraId="0B436BCF" w14:textId="77777777" w:rsidR="00786573" w:rsidRPr="00AF42ED" w:rsidRDefault="00786573" w:rsidP="00B34DF4">
            <w:pPr>
              <w:pStyle w:val="PullOutBoxHeading"/>
            </w:pPr>
            <w:r w:rsidRPr="00AF42ED">
              <w:rPr>
                <w:i/>
              </w:rPr>
              <w:t>Experimental ecosystem accounts for the Central Highlands of Victoria</w:t>
            </w:r>
            <w:r>
              <w:t xml:space="preserve"> </w:t>
            </w:r>
          </w:p>
          <w:p w14:paraId="348B9FC5" w14:textId="1545FF84" w:rsidR="00786573" w:rsidRPr="00AF42ED" w:rsidRDefault="00786573" w:rsidP="00B34DF4">
            <w:pPr>
              <w:pStyle w:val="PullOutBoxBodyText"/>
            </w:pPr>
            <w:r>
              <w:t xml:space="preserve">In 2017, </w:t>
            </w:r>
            <w:r w:rsidR="0084017F">
              <w:t>academics</w:t>
            </w:r>
            <w:r w:rsidR="00F7346C">
              <w:t xml:space="preserve"> from the Australian National University published experimental ecosystem accounts for the Central Highlands </w:t>
            </w:r>
            <w:r w:rsidR="007F5114">
              <w:t xml:space="preserve">of </w:t>
            </w:r>
            <w:r w:rsidR="00F7346C">
              <w:t>Victoria.</w:t>
            </w:r>
            <w:r w:rsidR="005A369B">
              <w:rPr>
                <w:rStyle w:val="FootnoteReference"/>
              </w:rPr>
              <w:footnoteReference w:id="11"/>
            </w:r>
            <w:r w:rsidR="007F5114">
              <w:t xml:space="preserve"> The study area overlaps with the Central Highlands RFA region. The experimental accounts assessed </w:t>
            </w:r>
            <w:r w:rsidR="00E14C11">
              <w:t>ecosystem extent</w:t>
            </w:r>
            <w:r w:rsidR="008C7448">
              <w:t xml:space="preserve"> and </w:t>
            </w:r>
            <w:r w:rsidR="00E14C11">
              <w:t xml:space="preserve">condition </w:t>
            </w:r>
            <w:r w:rsidR="008C7448">
              <w:t xml:space="preserve">as well as water provision, timber provision, agriculture and tourism. </w:t>
            </w:r>
            <w:r w:rsidR="0089468F">
              <w:t xml:space="preserve">The study also considered the value added </w:t>
            </w:r>
            <w:r w:rsidR="000366CE">
              <w:t xml:space="preserve">in the economy </w:t>
            </w:r>
            <w:r w:rsidR="0089468F">
              <w:t>by industries that</w:t>
            </w:r>
            <w:r w:rsidR="000F22DF">
              <w:t xml:space="preserve"> </w:t>
            </w:r>
            <w:r w:rsidR="00401041">
              <w:t xml:space="preserve">use </w:t>
            </w:r>
            <w:r w:rsidR="000F22DF">
              <w:t>ecosystem services from the</w:t>
            </w:r>
            <w:r w:rsidR="00C2047E">
              <w:t xml:space="preserve"> Central Highlands</w:t>
            </w:r>
            <w:r w:rsidR="000F22DF">
              <w:t xml:space="preserve">. </w:t>
            </w:r>
            <w:r w:rsidR="00F7346C">
              <w:t xml:space="preserve"> </w:t>
            </w:r>
          </w:p>
          <w:p w14:paraId="6B7D0B8D" w14:textId="77777777" w:rsidR="00786573" w:rsidRPr="00AF42ED" w:rsidRDefault="00786573" w:rsidP="00B34DF4">
            <w:pPr>
              <w:pStyle w:val="PullOutBoxHeading"/>
              <w:rPr>
                <w:i/>
              </w:rPr>
            </w:pPr>
            <w:r w:rsidRPr="00AF42ED">
              <w:rPr>
                <w:i/>
              </w:rPr>
              <w:t xml:space="preserve">Valuing Victoria’s </w:t>
            </w:r>
            <w:r>
              <w:rPr>
                <w:i/>
              </w:rPr>
              <w:t>p</w:t>
            </w:r>
            <w:r w:rsidRPr="00AF42ED">
              <w:rPr>
                <w:i/>
              </w:rPr>
              <w:t>arks</w:t>
            </w:r>
          </w:p>
          <w:p w14:paraId="373108E6" w14:textId="269B5623" w:rsidR="00786573" w:rsidRDefault="00786573" w:rsidP="00B34DF4">
            <w:pPr>
              <w:pStyle w:val="PullOutBoxBodyText"/>
            </w:pPr>
            <w:r>
              <w:t xml:space="preserve">In 2015, DELWP and Parks Victoria undertook a study of ecosystem </w:t>
            </w:r>
            <w:r w:rsidR="00E40DE8">
              <w:t>services and benefits provided by Victorian</w:t>
            </w:r>
            <w:r w:rsidR="00EB79E3">
              <w:t xml:space="preserve"> parks </w:t>
            </w:r>
            <w:r w:rsidR="00BC1DBF">
              <w:t>in metropolitan and regional areas</w:t>
            </w:r>
            <w:r w:rsidR="00A25195">
              <w:t>, including parks that encompass forest ecosystems</w:t>
            </w:r>
            <w:r w:rsidR="00EB79E3">
              <w:t>.</w:t>
            </w:r>
            <w:r w:rsidR="005A369B">
              <w:rPr>
                <w:rStyle w:val="FootnoteReference"/>
              </w:rPr>
              <w:footnoteReference w:id="12"/>
            </w:r>
            <w:r w:rsidR="00EB79E3">
              <w:t xml:space="preserve"> The study asse</w:t>
            </w:r>
            <w:r w:rsidR="00A25195">
              <w:t>sse</w:t>
            </w:r>
            <w:r w:rsidR="00EB79E3">
              <w:t xml:space="preserve">d a range of ecosystem services </w:t>
            </w:r>
            <w:r w:rsidR="002E24D3">
              <w:t xml:space="preserve">and benefits </w:t>
            </w:r>
            <w:r w:rsidR="00EB79E3">
              <w:t>including</w:t>
            </w:r>
            <w:r w:rsidR="004C089B">
              <w:t xml:space="preserve"> water provision</w:t>
            </w:r>
            <w:r w:rsidR="00BC1DBF">
              <w:t xml:space="preserve">, honey, </w:t>
            </w:r>
            <w:r w:rsidR="002E24D3">
              <w:t>water purification, flood and stormwater protection, carbon storage, coastal protection, pollination and recreation and health.</w:t>
            </w:r>
            <w:r>
              <w:t xml:space="preserve"> </w:t>
            </w:r>
          </w:p>
          <w:p w14:paraId="6F2F2FF3" w14:textId="77777777" w:rsidR="00786573" w:rsidRPr="00AF42ED" w:rsidRDefault="00786573" w:rsidP="00B34DF4">
            <w:pPr>
              <w:pStyle w:val="PullOutBoxHeading"/>
              <w:rPr>
                <w:i/>
              </w:rPr>
            </w:pPr>
            <w:r w:rsidRPr="00AF42ED">
              <w:rPr>
                <w:i/>
              </w:rPr>
              <w:t xml:space="preserve">Developing UK natural capital accounts: Woodland ecosystem accounts </w:t>
            </w:r>
          </w:p>
          <w:p w14:paraId="004F79AA" w14:textId="692F32AA" w:rsidR="00786573" w:rsidRDefault="00786573" w:rsidP="00B34DF4">
            <w:pPr>
              <w:pStyle w:val="PullOutBoxBodyText"/>
            </w:pPr>
            <w:r>
              <w:t>In 201</w:t>
            </w:r>
            <w:r w:rsidR="004B547C">
              <w:t>5</w:t>
            </w:r>
            <w:r>
              <w:t xml:space="preserve">, </w:t>
            </w:r>
            <w:r w:rsidR="002F27BA">
              <w:t xml:space="preserve">the Department for Environment, Food and Rural Affairs </w:t>
            </w:r>
            <w:r w:rsidR="00985A19">
              <w:t xml:space="preserve">(Defra) </w:t>
            </w:r>
            <w:r w:rsidR="002F27BA">
              <w:t>published ecosystem accounts for woodlands in the United Kingdom.</w:t>
            </w:r>
            <w:r w:rsidR="005A369B">
              <w:rPr>
                <w:rStyle w:val="FootnoteReference"/>
              </w:rPr>
              <w:footnoteReference w:id="13"/>
            </w:r>
            <w:r w:rsidR="002F27BA">
              <w:t xml:space="preserve"> </w:t>
            </w:r>
            <w:r w:rsidR="00D80CBC">
              <w:t>Th</w:t>
            </w:r>
            <w:r w:rsidR="00E82C31">
              <w:t>is included a physical stock account of woodland extent and condition</w:t>
            </w:r>
            <w:r w:rsidR="001411B0">
              <w:t xml:space="preserve">, as well as physical and monetary ecosystem service flow accounts </w:t>
            </w:r>
            <w:r w:rsidR="00995671">
              <w:t>that includ</w:t>
            </w:r>
            <w:r w:rsidR="00CD10A0">
              <w:t>e</w:t>
            </w:r>
            <w:r w:rsidR="00995671">
              <w:t xml:space="preserve"> biomass for timber, carbon sequestration and recreation. </w:t>
            </w:r>
          </w:p>
          <w:p w14:paraId="03FB0FF4" w14:textId="77777777" w:rsidR="00786573" w:rsidRDefault="00786573" w:rsidP="00B34DF4">
            <w:pPr>
              <w:pStyle w:val="PullOutBoxHeading"/>
              <w:rPr>
                <w:i/>
              </w:rPr>
            </w:pPr>
            <w:r>
              <w:rPr>
                <w:i/>
              </w:rPr>
              <w:t>The SEEA EEA biophysical ecosystem service supply-use account for the Netherlands</w:t>
            </w:r>
          </w:p>
          <w:p w14:paraId="519FC906" w14:textId="77777777" w:rsidR="00786573" w:rsidRPr="00AF42ED" w:rsidRDefault="00786573" w:rsidP="00B34DF4">
            <w:pPr>
              <w:pStyle w:val="PullOutBoxBodyText"/>
            </w:pPr>
            <w:r>
              <w:t>In 2018, Statistics Netherlands published physical ecosystem service supply and use accounts for the Netherlands.</w:t>
            </w:r>
            <w:r>
              <w:rPr>
                <w:rStyle w:val="FootnoteReference"/>
              </w:rPr>
              <w:footnoteReference w:id="14"/>
            </w:r>
            <w:r>
              <w:t xml:space="preserve"> The accounts link to ecosystem asset extent accounts and cover all ecosystem types in the Netherlands, including forests. Ecosystem services generated by forests that are measured in biophysical terms are: water, timber, carbon sequestration, erosion control, air filtration, protection against heavy rainfall, pollination, pest control, and recreation and tourism. Physical supply and use accounts have been produced for 2006 and 2013. Monetary supply and use accounts are currently being developed.          </w:t>
            </w:r>
          </w:p>
        </w:tc>
      </w:tr>
    </w:tbl>
    <w:p w14:paraId="1209F3F7" w14:textId="77777777" w:rsidR="0039492C" w:rsidRDefault="0039492C">
      <w:pPr>
        <w:spacing w:line="288" w:lineRule="auto"/>
        <w:rPr>
          <w:b/>
          <w:bCs/>
          <w:iCs/>
          <w:color w:val="00B2A9" w:themeColor="text2"/>
          <w:kern w:val="20"/>
          <w:sz w:val="24"/>
          <w:szCs w:val="28"/>
        </w:rPr>
      </w:pPr>
      <w:r>
        <w:br w:type="page"/>
      </w:r>
    </w:p>
    <w:p w14:paraId="3640CE41" w14:textId="2BF50F93" w:rsidR="0002213D" w:rsidRDefault="00AF1179" w:rsidP="0002213D">
      <w:pPr>
        <w:pStyle w:val="Heading2"/>
      </w:pPr>
      <w:bookmarkStart w:id="29" w:name="_Toc25932864"/>
      <w:r>
        <w:lastRenderedPageBreak/>
        <w:t>Biophysical</w:t>
      </w:r>
      <w:r w:rsidR="00DE2518">
        <w:t xml:space="preserve"> modelling</w:t>
      </w:r>
      <w:r>
        <w:t xml:space="preserve"> and spatial data analysis</w:t>
      </w:r>
      <w:bookmarkEnd w:id="29"/>
    </w:p>
    <w:p w14:paraId="040CA6FE" w14:textId="7110B34A" w:rsidR="009C2FE6" w:rsidRPr="009C2FE6" w:rsidRDefault="00763FBC" w:rsidP="009C2FE6">
      <w:pPr>
        <w:pStyle w:val="BodyText"/>
      </w:pPr>
      <w:r>
        <w:t xml:space="preserve">Ecosystem accounts and spatial maps have been produced by drawing on a range of environmental and socioeconomic data, </w:t>
      </w:r>
      <w:r w:rsidR="000F51B2">
        <w:t>with localised data</w:t>
      </w:r>
      <w:r>
        <w:t xml:space="preserve"> used where possible to support meaningful estimates that reflect variation in ecosystems and ecosystem services across RFA regions. </w:t>
      </w:r>
      <w:r w:rsidR="0068588E">
        <w:t>A combination of ‘bottom up’ and ‘top down’ approaches ha</w:t>
      </w:r>
      <w:r w:rsidR="00DB2F05">
        <w:t xml:space="preserve">ve been used in the assessment. </w:t>
      </w:r>
      <w:r>
        <w:t xml:space="preserve">  </w:t>
      </w:r>
    </w:p>
    <w:tbl>
      <w:tblPr>
        <w:tblStyle w:val="PullOutBoxTable"/>
        <w:tblpPr w:leftFromText="180" w:rightFromText="180" w:vertAnchor="text" w:tblpXSpec="right" w:tblpY="1"/>
        <w:tblOverlap w:val="never"/>
        <w:tblW w:w="2500" w:type="pct"/>
        <w:jc w:val="right"/>
        <w:tblLook w:val="0600" w:firstRow="0" w:lastRow="0" w:firstColumn="0" w:lastColumn="0" w:noHBand="1" w:noVBand="1"/>
      </w:tblPr>
      <w:tblGrid>
        <w:gridCol w:w="5098"/>
      </w:tblGrid>
      <w:tr w:rsidR="0039492C" w14:paraId="26BDBF87" w14:textId="77777777" w:rsidTr="00F25434">
        <w:trPr>
          <w:jc w:val="right"/>
        </w:trPr>
        <w:tc>
          <w:tcPr>
            <w:tcW w:w="5000" w:type="pct"/>
            <w:tcBorders>
              <w:top w:val="single" w:sz="4" w:space="0" w:color="00B2A9" w:themeColor="text2"/>
              <w:bottom w:val="single" w:sz="4" w:space="0" w:color="00B2A9" w:themeColor="text2"/>
            </w:tcBorders>
            <w:shd w:val="clear" w:color="auto" w:fill="E5F7F6" w:themeFill="light2"/>
          </w:tcPr>
          <w:p w14:paraId="61693D6D" w14:textId="55A9039D" w:rsidR="0039492C" w:rsidRPr="00ED3617" w:rsidRDefault="0039492C" w:rsidP="00F25434">
            <w:pPr>
              <w:pStyle w:val="PullOutBoxHeading"/>
            </w:pPr>
            <w:r>
              <w:t xml:space="preserve">Box </w:t>
            </w:r>
            <w:fldSimple w:instr=" SEQ Box \* ARABIC ">
              <w:r w:rsidR="002F0F23">
                <w:rPr>
                  <w:noProof/>
                </w:rPr>
                <w:t>6</w:t>
              </w:r>
            </w:fldSimple>
            <w:r>
              <w:t xml:space="preserve"> EnSym</w:t>
            </w:r>
          </w:p>
          <w:p w14:paraId="1D665E6F" w14:textId="77777777" w:rsidR="0039492C" w:rsidRDefault="0039492C" w:rsidP="00F25434">
            <w:pPr>
              <w:pStyle w:val="PullOutBoxBodyText"/>
            </w:pPr>
            <w:r w:rsidRPr="00FF1F3E">
              <w:t>The Environmental Systems Modelling Platform (EnSym) is a computer software package originally designed to quantify the environmental benefits of on-ground conservation and revegetation works.</w:t>
            </w:r>
          </w:p>
          <w:p w14:paraId="7B418803" w14:textId="77777777" w:rsidR="0039492C" w:rsidRDefault="0039492C" w:rsidP="00F25434">
            <w:pPr>
              <w:pStyle w:val="PullOutBoxBodyText"/>
            </w:pPr>
            <w:r w:rsidRPr="00FF1F3E">
              <w:t xml:space="preserve">Environmental impacts reported by EnSym cover water quantity and quality, plant physiology, native vegetation and groundwater. </w:t>
            </w:r>
          </w:p>
          <w:p w14:paraId="1C0BC411" w14:textId="77777777" w:rsidR="0039492C" w:rsidRDefault="0039492C" w:rsidP="00F25434">
            <w:pPr>
              <w:pStyle w:val="PullOutBoxBodyText"/>
            </w:pPr>
            <w:r w:rsidRPr="00FF1F3E">
              <w:t xml:space="preserve">EnSym can be used to assess the environmental impacts of land use changes and to produce information and accounts that align with the United Nations System of Environmental-Economic Accounting (SEEA). </w:t>
            </w:r>
          </w:p>
          <w:p w14:paraId="7A64F597" w14:textId="18C2CD4A" w:rsidR="0039492C" w:rsidRDefault="0039492C" w:rsidP="00F25434">
            <w:pPr>
              <w:pStyle w:val="PullOutBoxBodyText"/>
            </w:pPr>
            <w:r>
              <w:t xml:space="preserve">More information is available at </w:t>
            </w:r>
            <w:hyperlink r:id="rId57" w:history="1">
              <w:r w:rsidRPr="00ED3617">
                <w:rPr>
                  <w:rStyle w:val="Hyperlink"/>
                </w:rPr>
                <w:t>ensym.biodiversity.vic.gov.au</w:t>
              </w:r>
            </w:hyperlink>
            <w:r>
              <w:t xml:space="preserve"> </w:t>
            </w:r>
          </w:p>
          <w:p w14:paraId="0A6D8616" w14:textId="7C26DFCF" w:rsidR="00685EA4" w:rsidRDefault="00685EA4" w:rsidP="00F25434">
            <w:pPr>
              <w:pStyle w:val="PullOutBoxBodyText"/>
            </w:pPr>
          </w:p>
        </w:tc>
      </w:tr>
    </w:tbl>
    <w:p w14:paraId="1633AD65" w14:textId="3850BA7F" w:rsidR="00F47CFC" w:rsidRDefault="00E029B8" w:rsidP="00984090">
      <w:pPr>
        <w:pStyle w:val="BodyText"/>
      </w:pPr>
      <w:r>
        <w:t xml:space="preserve">A bottom up approach </w:t>
      </w:r>
      <w:r w:rsidR="0047135E">
        <w:t xml:space="preserve">was </w:t>
      </w:r>
      <w:r>
        <w:t xml:space="preserve">used to assess ecosystem extent, condition and several ecosystem services. </w:t>
      </w:r>
      <w:r w:rsidR="000F51B2">
        <w:t xml:space="preserve">Bottom up assessments </w:t>
      </w:r>
      <w:r w:rsidR="004E2EEB">
        <w:t>draw</w:t>
      </w:r>
      <w:r w:rsidR="000F51B2">
        <w:t xml:space="preserve"> on biophysical modelling using EnSym or spatial </w:t>
      </w:r>
      <w:r w:rsidR="004E2EEB">
        <w:t xml:space="preserve">data </w:t>
      </w:r>
      <w:r w:rsidR="000F51B2">
        <w:t xml:space="preserve">analysis using ArcGIS. </w:t>
      </w:r>
      <w:r w:rsidR="00984090">
        <w:t xml:space="preserve">Biophysical modelling of water yield and soil erosion informed the assessment of three ecosystem services: water provision, water flow regulation and soil </w:t>
      </w:r>
      <w:r w:rsidR="002F04E8">
        <w:t>retention.</w:t>
      </w:r>
      <w:r w:rsidR="00610E92">
        <w:t xml:space="preserve"> </w:t>
      </w:r>
      <w:r w:rsidR="002F04E8">
        <w:t xml:space="preserve">Analysis of existing spatial </w:t>
      </w:r>
      <w:r w:rsidR="004E2EEB">
        <w:t xml:space="preserve">datasets </w:t>
      </w:r>
      <w:r w:rsidR="0047135E">
        <w:t>underpins</w:t>
      </w:r>
      <w:r w:rsidR="00984090">
        <w:t xml:space="preserve"> </w:t>
      </w:r>
      <w:r w:rsidR="004E2EEB">
        <w:t>the</w:t>
      </w:r>
      <w:r w:rsidR="00984090">
        <w:t xml:space="preserve"> assessment of ecosystem extent</w:t>
      </w:r>
      <w:r w:rsidR="007B592D">
        <w:t xml:space="preserve">, </w:t>
      </w:r>
      <w:r w:rsidR="00984090">
        <w:t xml:space="preserve">condition </w:t>
      </w:r>
      <w:r w:rsidR="007B592D">
        <w:t xml:space="preserve">and </w:t>
      </w:r>
      <w:r w:rsidR="00984090">
        <w:t xml:space="preserve">several ecosystem services including: provision </w:t>
      </w:r>
      <w:r w:rsidR="0047135E">
        <w:t xml:space="preserve">of </w:t>
      </w:r>
      <w:r w:rsidR="00984090">
        <w:t xml:space="preserve">fodder, </w:t>
      </w:r>
      <w:r w:rsidR="008F6BD3">
        <w:t>plantation</w:t>
      </w:r>
      <w:r w:rsidR="00200D37">
        <w:t xml:space="preserve"> extent,</w:t>
      </w:r>
      <w:r w:rsidR="008F6BD3">
        <w:t xml:space="preserve"> </w:t>
      </w:r>
      <w:r w:rsidR="00984090">
        <w:t>carbon sequestration and storage</w:t>
      </w:r>
      <w:r w:rsidR="0047135E">
        <w:t>,</w:t>
      </w:r>
      <w:r w:rsidR="001339C8">
        <w:t xml:space="preserve"> </w:t>
      </w:r>
      <w:r w:rsidR="00984090">
        <w:t>and habitat for species</w:t>
      </w:r>
      <w:r w:rsidR="00F47CFC">
        <w:t>, as well as the abiotic service of mineral resources</w:t>
      </w:r>
      <w:r w:rsidR="00984090">
        <w:t xml:space="preserve">. </w:t>
      </w:r>
      <w:r w:rsidR="001339C8">
        <w:t xml:space="preserve">Spatial modelling of apiary sites informed the disaggregation of statewide data for honey and pollination. </w:t>
      </w:r>
    </w:p>
    <w:p w14:paraId="36049BF9" w14:textId="672B5AF7" w:rsidR="00984090" w:rsidRDefault="00BE65E2" w:rsidP="00737BEC">
      <w:pPr>
        <w:pStyle w:val="BodyText"/>
      </w:pPr>
      <w:r>
        <w:t>A top down approach was used to assess ecosystem service</w:t>
      </w:r>
      <w:r w:rsidR="001339C8">
        <w:t>s</w:t>
      </w:r>
      <w:r>
        <w:t xml:space="preserve"> where spatial </w:t>
      </w:r>
      <w:r w:rsidR="00AF3AEC">
        <w:t>data</w:t>
      </w:r>
      <w:r>
        <w:t xml:space="preserve"> </w:t>
      </w:r>
      <w:r w:rsidR="00AF3AEC">
        <w:t>were</w:t>
      </w:r>
      <w:r>
        <w:t xml:space="preserve"> not available</w:t>
      </w:r>
      <w:r w:rsidR="001339C8">
        <w:t>, such as honey, pollination and recreation</w:t>
      </w:r>
      <w:r w:rsidR="00785349">
        <w:t xml:space="preserve"> and tourism</w:t>
      </w:r>
      <w:r w:rsidR="001339C8">
        <w:t>. However, the disaggregation of data was informed by spatial analysis of ecosystem extent.</w:t>
      </w:r>
    </w:p>
    <w:p w14:paraId="456098A6" w14:textId="7C3FA3D6" w:rsidR="00B354CE" w:rsidRPr="00557EB1" w:rsidRDefault="00932E1E" w:rsidP="00737BEC">
      <w:pPr>
        <w:pStyle w:val="BodyText"/>
      </w:pPr>
      <w:r>
        <w:t xml:space="preserve">Core spatial </w:t>
      </w:r>
      <w:r w:rsidR="00163D5A">
        <w:t xml:space="preserve">and temporal </w:t>
      </w:r>
      <w:r>
        <w:t>datasets used in this study were obtained from the Victorian Forest Monitoring Program</w:t>
      </w:r>
      <w:r w:rsidR="003A10ED">
        <w:t xml:space="preserve"> (see</w:t>
      </w:r>
      <w:r w:rsidR="00176542">
        <w:t xml:space="preserve"> </w:t>
      </w:r>
      <w:r w:rsidR="00B03AED">
        <w:fldChar w:fldCharType="begin"/>
      </w:r>
      <w:r w:rsidR="00B03AED">
        <w:instrText xml:space="preserve"> REF _Ref22766272 \h </w:instrText>
      </w:r>
      <w:r w:rsidR="00B03AED">
        <w:fldChar w:fldCharType="separate"/>
      </w:r>
      <w:r w:rsidR="002F0F23">
        <w:t xml:space="preserve">Box </w:t>
      </w:r>
      <w:r w:rsidR="002F0F23">
        <w:rPr>
          <w:noProof/>
        </w:rPr>
        <w:t>7</w:t>
      </w:r>
      <w:r w:rsidR="00B03AED">
        <w:fldChar w:fldCharType="end"/>
      </w:r>
      <w:r w:rsidR="00B03AED">
        <w:t>)</w:t>
      </w:r>
      <w:r w:rsidR="00606886">
        <w:t xml:space="preserve">, </w:t>
      </w:r>
      <w:r>
        <w:t>the Victoria</w:t>
      </w:r>
      <w:r w:rsidR="005516C6">
        <w:t>n</w:t>
      </w:r>
      <w:r>
        <w:t xml:space="preserve"> Spatial Data Library</w:t>
      </w:r>
      <w:r w:rsidR="000F60AA">
        <w:rPr>
          <w:rStyle w:val="FootnoteReference"/>
        </w:rPr>
        <w:footnoteReference w:id="15"/>
      </w:r>
      <w:r w:rsidR="00B9644C">
        <w:t>,</w:t>
      </w:r>
      <w:r w:rsidR="00004C7D">
        <w:t xml:space="preserve"> Victorian Water Register</w:t>
      </w:r>
      <w:r w:rsidR="008D368F">
        <w:rPr>
          <w:rStyle w:val="FootnoteReference"/>
        </w:rPr>
        <w:footnoteReference w:id="16"/>
      </w:r>
      <w:r w:rsidR="00C860DB">
        <w:t>,</w:t>
      </w:r>
      <w:r w:rsidR="00B9644C">
        <w:t xml:space="preserve"> Scientific Information for Land Owners (SILO)</w:t>
      </w:r>
      <w:r w:rsidR="00B9644C">
        <w:rPr>
          <w:rStyle w:val="FootnoteReference"/>
        </w:rPr>
        <w:footnoteReference w:id="17"/>
      </w:r>
      <w:r w:rsidR="00C860DB">
        <w:t xml:space="preserve"> and the </w:t>
      </w:r>
      <w:r w:rsidR="00163D5A">
        <w:t xml:space="preserve">CSIRO </w:t>
      </w:r>
      <w:r w:rsidR="00C860DB">
        <w:t>Soil and Landscape Grid of Australia</w:t>
      </w:r>
      <w:r w:rsidR="00163D5A">
        <w:rPr>
          <w:rStyle w:val="FootnoteReference"/>
        </w:rPr>
        <w:footnoteReference w:id="18"/>
      </w:r>
      <w:r w:rsidR="00163D5A">
        <w:t>.</w:t>
      </w:r>
      <w:r w:rsidR="00654502">
        <w:t xml:space="preserve"> </w:t>
      </w:r>
      <w:r w:rsidR="0028122B">
        <w:t xml:space="preserve">These </w:t>
      </w:r>
      <w:r w:rsidR="00163D5A">
        <w:t xml:space="preserve">datasets </w:t>
      </w:r>
      <w:r w:rsidR="0028122B">
        <w:t>include</w:t>
      </w:r>
      <w:r w:rsidR="00163D5A">
        <w:t xml:space="preserve"> </w:t>
      </w:r>
      <w:r w:rsidR="0028122B">
        <w:t xml:space="preserve">information on forest extent, </w:t>
      </w:r>
      <w:r w:rsidR="00C128E7">
        <w:t xml:space="preserve">forest </w:t>
      </w:r>
      <w:r w:rsidR="0028122B">
        <w:t>condition</w:t>
      </w:r>
      <w:r w:rsidR="00163D5A">
        <w:t xml:space="preserve">, </w:t>
      </w:r>
      <w:r w:rsidR="0028122B">
        <w:t xml:space="preserve">land </w:t>
      </w:r>
      <w:r w:rsidR="00810ABB">
        <w:t>tenure</w:t>
      </w:r>
      <w:r w:rsidR="00163D5A">
        <w:t>/use/cover, forest type, climate, administration zones, hydrology, topography</w:t>
      </w:r>
      <w:r w:rsidR="00B40920">
        <w:t xml:space="preserve"> and</w:t>
      </w:r>
      <w:r w:rsidR="00163D5A">
        <w:t xml:space="preserve"> biomass</w:t>
      </w:r>
      <w:r w:rsidR="00B40920">
        <w:t>.</w:t>
      </w:r>
      <w:r w:rsidR="00163D5A">
        <w:t xml:space="preserve"> </w:t>
      </w:r>
      <w:r w:rsidR="00912471">
        <w:t>While spatial datasets underpin the assessment of</w:t>
      </w:r>
      <w:r w:rsidR="00CF4EBD">
        <w:t xml:space="preserve"> </w:t>
      </w:r>
      <w:r w:rsidR="00912471">
        <w:t xml:space="preserve">ecosystem extent, condition and ecosystem services, this has been supplemented with non-spatial data and information to fully </w:t>
      </w:r>
      <w:r w:rsidR="00E11FD4">
        <w:t>quantify and value</w:t>
      </w:r>
      <w:r w:rsidR="00912471">
        <w:t xml:space="preserve"> flows of ecosystem services</w:t>
      </w:r>
      <w:r w:rsidR="00E11FD4">
        <w:t>.</w:t>
      </w:r>
    </w:p>
    <w:p w14:paraId="798280DA" w14:textId="3EA41596" w:rsidR="004B67CB" w:rsidRPr="00557EB1" w:rsidRDefault="004B67CB" w:rsidP="00737BEC">
      <w:pPr>
        <w:pStyle w:val="BodyText"/>
      </w:pPr>
      <w:r>
        <w:t>The analysis and modelling undertaken for individual ecosystem services is discussed in more detail in Appendix A</w:t>
      </w:r>
      <w:r w:rsidR="00BB16FC">
        <w:t xml:space="preserve">. </w:t>
      </w:r>
      <w:r>
        <w:t>Appendix D</w:t>
      </w:r>
      <w:r w:rsidR="003144A6">
        <w:t xml:space="preserve"> provides a </w:t>
      </w:r>
      <w:r w:rsidR="00163D5A">
        <w:t xml:space="preserve">complete list </w:t>
      </w:r>
      <w:r w:rsidR="003144A6">
        <w:t>of</w:t>
      </w:r>
      <w:r w:rsidR="00163D5A">
        <w:t xml:space="preserve"> all</w:t>
      </w:r>
      <w:r w:rsidR="003144A6">
        <w:t xml:space="preserve"> </w:t>
      </w:r>
      <w:r w:rsidR="00163D5A">
        <w:t>input datasets used and datasets generated</w:t>
      </w:r>
      <w:r w:rsidR="005F3CAA">
        <w:t>, as well as</w:t>
      </w:r>
      <w:r w:rsidR="00163D5A">
        <w:t xml:space="preserve"> further information on </w:t>
      </w:r>
      <w:r w:rsidR="003144A6">
        <w:t xml:space="preserve">biophysical modelling and spatial data analysis. </w:t>
      </w:r>
    </w:p>
    <w:tbl>
      <w:tblPr>
        <w:tblStyle w:val="PullOutBoxTable"/>
        <w:tblW w:w="5000" w:type="pct"/>
        <w:tblLook w:val="0600" w:firstRow="0" w:lastRow="0" w:firstColumn="0" w:lastColumn="0" w:noHBand="1" w:noVBand="1"/>
      </w:tblPr>
      <w:tblGrid>
        <w:gridCol w:w="10195"/>
      </w:tblGrid>
      <w:tr w:rsidR="0028122B" w14:paraId="063A7E7C" w14:textId="77777777" w:rsidTr="002B75D5">
        <w:tc>
          <w:tcPr>
            <w:tcW w:w="5000" w:type="pct"/>
            <w:tcBorders>
              <w:top w:val="single" w:sz="4" w:space="0" w:color="00B2A9" w:themeColor="text2"/>
              <w:bottom w:val="single" w:sz="4" w:space="0" w:color="00B2A9" w:themeColor="text2"/>
            </w:tcBorders>
            <w:shd w:val="clear" w:color="auto" w:fill="E5F7F6" w:themeFill="light2"/>
          </w:tcPr>
          <w:p w14:paraId="292BF049" w14:textId="02805BE7" w:rsidR="0028122B" w:rsidRDefault="0028122B" w:rsidP="002B75D5">
            <w:pPr>
              <w:pStyle w:val="PullOutBoxHeading"/>
            </w:pPr>
            <w:bookmarkStart w:id="30" w:name="_Ref22766272"/>
            <w:r>
              <w:lastRenderedPageBreak/>
              <w:t xml:space="preserve">Box </w:t>
            </w:r>
            <w:fldSimple w:instr=" SEQ Box \* ARABIC ">
              <w:r w:rsidR="002F0F23">
                <w:rPr>
                  <w:noProof/>
                </w:rPr>
                <w:t>7</w:t>
              </w:r>
            </w:fldSimple>
            <w:bookmarkEnd w:id="30"/>
            <w:r>
              <w:t xml:space="preserve"> Victorian Forest Monitoring Program</w:t>
            </w:r>
          </w:p>
          <w:p w14:paraId="15ADF1F8" w14:textId="77777777" w:rsidR="0028122B" w:rsidRDefault="0028122B" w:rsidP="002B75D5">
            <w:pPr>
              <w:pStyle w:val="PullOutBoxBodyText"/>
            </w:pPr>
            <w:r>
              <w:t xml:space="preserve">The Victorian Forest Monitoring Program (VFMP) is a statewide forest information system that has been developed to assess and monitor the extent and condition of Victorian forests. It provides baseline data for long term trend detection and prediction of type and severity of future changes.  </w:t>
            </w:r>
          </w:p>
          <w:p w14:paraId="4D287B94" w14:textId="77777777" w:rsidR="0028122B" w:rsidRDefault="0028122B" w:rsidP="002B75D5">
            <w:pPr>
              <w:pStyle w:val="PullOutBoxBodyText"/>
            </w:pPr>
            <w:r>
              <w:t xml:space="preserve">The VFMP uses a network of permanent ground plots located across Victoria’s public forests and parks, together with aerial photography and satellite imagery. Together these provide information on attributes (such as forest structure, species diversity, canopy condition and soil characteristics) that can be used to derive indicators and measure changes in the extent and condition of forests </w:t>
            </w:r>
          </w:p>
          <w:p w14:paraId="2519B75B" w14:textId="77777777" w:rsidR="0028122B" w:rsidRDefault="0028122B" w:rsidP="002B75D5">
            <w:pPr>
              <w:pStyle w:val="PullOutBoxBodyText"/>
            </w:pPr>
            <w:r>
              <w:t xml:space="preserve">The VFMP is Australia’s most comprehensive forest monitoring program and provides a platform to meet statutory reporting obligations and support forest policy and management decisions. </w:t>
            </w:r>
          </w:p>
          <w:p w14:paraId="669BE8AF" w14:textId="4AC4A3FA" w:rsidR="0028122B" w:rsidRPr="00734BF0" w:rsidRDefault="0028122B" w:rsidP="002B75D5">
            <w:pPr>
              <w:pStyle w:val="PullOutBoxBodyText"/>
            </w:pPr>
            <w:r>
              <w:t xml:space="preserve">More information can be found at </w:t>
            </w:r>
            <w:hyperlink r:id="rId58" w:history="1">
              <w:r w:rsidRPr="00734BF0">
                <w:rPr>
                  <w:rStyle w:val="Hyperlink"/>
                </w:rPr>
                <w:t>www.forestsand</w:t>
              </w:r>
              <w:r w:rsidRPr="009364EB">
                <w:rPr>
                  <w:rStyle w:val="Hyperlink"/>
                </w:rPr>
                <w:t>reserves.vic.gov.au</w:t>
              </w:r>
            </w:hyperlink>
            <w:r>
              <w:t xml:space="preserve"> </w:t>
            </w:r>
          </w:p>
        </w:tc>
      </w:tr>
    </w:tbl>
    <w:p w14:paraId="6F355B04" w14:textId="4B72048B" w:rsidR="0002213D" w:rsidRPr="00B6746B" w:rsidRDefault="0002213D" w:rsidP="0002213D">
      <w:pPr>
        <w:pStyle w:val="Heading2"/>
      </w:pPr>
      <w:bookmarkStart w:id="31" w:name="_Toc25932865"/>
      <w:r>
        <w:t xml:space="preserve">Valuation </w:t>
      </w:r>
      <w:r w:rsidR="00811656">
        <w:t>of ecosystem services</w:t>
      </w:r>
      <w:bookmarkEnd w:id="31"/>
    </w:p>
    <w:p w14:paraId="312CD68D" w14:textId="7764662C" w:rsidR="0091460F" w:rsidRDefault="00D778A3" w:rsidP="00352E88">
      <w:pPr>
        <w:pStyle w:val="BodyText"/>
      </w:pPr>
      <w:r>
        <w:t>In addition to me</w:t>
      </w:r>
      <w:r w:rsidR="00E52B43">
        <w:t>asuring</w:t>
      </w:r>
      <w:r w:rsidR="003C0737">
        <w:t xml:space="preserve"> flows of</w:t>
      </w:r>
      <w:r w:rsidR="00693D4E">
        <w:t xml:space="preserve"> </w:t>
      </w:r>
      <w:r w:rsidR="00E52B43">
        <w:t>ecosystem services in physical quantities</w:t>
      </w:r>
      <w:r w:rsidR="00693D4E">
        <w:t xml:space="preserve"> (such as weight or volume), this study aims to estimate the</w:t>
      </w:r>
      <w:r w:rsidR="00AA34CA">
        <w:t>ir</w:t>
      </w:r>
      <w:r w:rsidR="00693D4E">
        <w:t xml:space="preserve"> value in monetary terms. </w:t>
      </w:r>
      <w:r w:rsidR="0091460F">
        <w:t xml:space="preserve">In principle, other units can also be used </w:t>
      </w:r>
      <w:r w:rsidR="00693D4E">
        <w:t>to represent value</w:t>
      </w:r>
      <w:r w:rsidR="0091460F">
        <w:t>, but money is generally preferred because it is a familiar, comparable and continuous unit of measurement.</w:t>
      </w:r>
      <w:r w:rsidR="0091460F">
        <w:rPr>
          <w:rStyle w:val="FootnoteReference"/>
        </w:rPr>
        <w:footnoteReference w:id="19"/>
      </w:r>
      <w:r w:rsidR="0091460F">
        <w:t xml:space="preserve"> </w:t>
      </w:r>
    </w:p>
    <w:p w14:paraId="715A0098" w14:textId="4D36B344" w:rsidR="00817083" w:rsidRPr="00085D89" w:rsidDel="008F390C" w:rsidRDefault="00817083" w:rsidP="00352E88">
      <w:pPr>
        <w:pStyle w:val="BodyText"/>
      </w:pPr>
      <w:r>
        <w:t xml:space="preserve">Valuation of ecosystem services focuses on the actual use of ecosystem services by people and industries, rather than the capacity of ecosystems </w:t>
      </w:r>
      <w:r w:rsidR="00A14EF6">
        <w:t xml:space="preserve">to generate services. Exchange values </w:t>
      </w:r>
      <w:r w:rsidR="00812ED0">
        <w:t>for these ‘transactions’ or use of ecosystem services by people are estimated,</w:t>
      </w:r>
      <w:r w:rsidR="00953EE4">
        <w:t xml:space="preserve"> even if </w:t>
      </w:r>
      <w:r w:rsidR="00F718D6">
        <w:t xml:space="preserve">market transactions do not occur. This </w:t>
      </w:r>
      <w:r w:rsidR="00812ED0">
        <w:t xml:space="preserve">is </w:t>
      </w:r>
      <w:r w:rsidR="00A14EF6">
        <w:t>consistent with ecosystem accounting principles</w:t>
      </w:r>
      <w:r w:rsidR="00953EE4">
        <w:t>.</w:t>
      </w:r>
      <w:r w:rsidR="00A14EF6">
        <w:t xml:space="preserve"> </w:t>
      </w:r>
    </w:p>
    <w:p w14:paraId="0A524C19" w14:textId="178B25C8" w:rsidR="0091460F" w:rsidRDefault="00CB0B77" w:rsidP="0091460F">
      <w:pPr>
        <w:pStyle w:val="BodyText"/>
      </w:pPr>
      <w:r>
        <w:t>Ecosystem services can be challenging to value because they are often not traded in markets</w:t>
      </w:r>
      <w:r w:rsidR="00256D14">
        <w:t>,</w:t>
      </w:r>
      <w:r>
        <w:t xml:space="preserve"> </w:t>
      </w:r>
      <w:r w:rsidR="00B602F6">
        <w:t>meaning that</w:t>
      </w:r>
      <w:r>
        <w:t xml:space="preserve"> </w:t>
      </w:r>
      <w:r w:rsidR="00B602F6">
        <w:t xml:space="preserve">prices are not readily observable. </w:t>
      </w:r>
      <w:r w:rsidR="00904A6E">
        <w:t>However, a range of techniques</w:t>
      </w:r>
      <w:r w:rsidR="0091460F">
        <w:t xml:space="preserve"> can be </w:t>
      </w:r>
      <w:r w:rsidR="00904A6E">
        <w:t>used to estimate value</w:t>
      </w:r>
      <w:r w:rsidR="0091460F">
        <w:t>, some of which are described in</w:t>
      </w:r>
      <w:r w:rsidR="00AA34CA">
        <w:t xml:space="preserve"> </w:t>
      </w:r>
      <w:r w:rsidR="00356535">
        <w:fldChar w:fldCharType="begin"/>
      </w:r>
      <w:r w:rsidR="00356535">
        <w:instrText xml:space="preserve"> REF _Ref22734770 \h </w:instrText>
      </w:r>
      <w:r w:rsidR="00356535">
        <w:fldChar w:fldCharType="separate"/>
      </w:r>
      <w:r w:rsidR="002F0F23">
        <w:t xml:space="preserve">Table </w:t>
      </w:r>
      <w:r w:rsidR="002F0F23">
        <w:rPr>
          <w:noProof/>
        </w:rPr>
        <w:t>2</w:t>
      </w:r>
      <w:r w:rsidR="00356535">
        <w:fldChar w:fldCharType="end"/>
      </w:r>
      <w:r w:rsidR="0068588E">
        <w:t>.</w:t>
      </w:r>
    </w:p>
    <w:p w14:paraId="123E0E1C" w14:textId="72D93B6D" w:rsidR="0091460F" w:rsidRDefault="0091460F" w:rsidP="0091460F">
      <w:pPr>
        <w:pStyle w:val="BodyText"/>
      </w:pPr>
      <w:r>
        <w:t xml:space="preserve">There are two groups of valuation techniques: revealed preference and stated preference. Revealed preference techniques rely on prices, data and information about choices and behaviours in existing or related markets for ecosystem services. Stated preference techniques rely on surveys and experiments where people make statements or choices in hypothetical markets for ecosystem services. </w:t>
      </w:r>
      <w:r w:rsidR="0050504C">
        <w:t>There are strengths and weaknesses to each approach. Where availa</w:t>
      </w:r>
      <w:r w:rsidR="001C207C">
        <w:t xml:space="preserve">ble, revealed preference data is preferred, with due recognition that price </w:t>
      </w:r>
      <w:r w:rsidR="003601A5">
        <w:t>may not equal</w:t>
      </w:r>
      <w:r w:rsidR="001C207C">
        <w:t xml:space="preserve"> value </w:t>
      </w:r>
      <w:r w:rsidR="003601A5">
        <w:t>when</w:t>
      </w:r>
      <w:r w:rsidR="001C207C">
        <w:t xml:space="preserve"> markets are imperfect. </w:t>
      </w:r>
      <w:r w:rsidR="004A66AB">
        <w:t>Suitable r</w:t>
      </w:r>
      <w:r w:rsidR="007F3F52">
        <w:t>evealed preference data is used throughout this study.</w:t>
      </w:r>
    </w:p>
    <w:p w14:paraId="71B01665" w14:textId="7E49EA09" w:rsidR="0091460F" w:rsidRPr="00023FFF" w:rsidRDefault="00467BDF" w:rsidP="0091460F">
      <w:pPr>
        <w:pStyle w:val="BodyText"/>
      </w:pPr>
      <w:r>
        <w:t xml:space="preserve">Using </w:t>
      </w:r>
      <w:r w:rsidR="00AC4FC3">
        <w:t xml:space="preserve">context </w:t>
      </w:r>
      <w:r>
        <w:t xml:space="preserve">specific </w:t>
      </w:r>
      <w:r w:rsidR="004A66AB">
        <w:t>data</w:t>
      </w:r>
      <w:r w:rsidR="0091460F">
        <w:t xml:space="preserve"> is </w:t>
      </w:r>
      <w:r w:rsidR="00A61994">
        <w:t>generally</w:t>
      </w:r>
      <w:r w:rsidR="0091460F">
        <w:t xml:space="preserve"> preferred</w:t>
      </w:r>
      <w:r w:rsidR="00AC4FC3">
        <w:t>. H</w:t>
      </w:r>
      <w:r w:rsidR="0091460F">
        <w:t>owever</w:t>
      </w:r>
      <w:r w:rsidR="00AC4FC3">
        <w:t>,</w:t>
      </w:r>
      <w:r w:rsidR="0091460F">
        <w:t xml:space="preserve"> primary data collection is often time consuming and resource intensive. Moreover, it </w:t>
      </w:r>
      <w:r w:rsidR="00696FC6">
        <w:t>can</w:t>
      </w:r>
      <w:r w:rsidR="0091460F">
        <w:t xml:space="preserve"> be possible to apply valuation evidence </w:t>
      </w:r>
      <w:r w:rsidR="00FD7B76">
        <w:t>from elsewhere</w:t>
      </w:r>
      <w:r w:rsidR="0091460F">
        <w:t xml:space="preserve"> to </w:t>
      </w:r>
      <w:r w:rsidR="00AC4FC3">
        <w:t>a</w:t>
      </w:r>
      <w:r w:rsidR="0091460F">
        <w:t xml:space="preserve"> study context with appropriate adjustments. The process of applying existing valuation evidence to a study is called value transfer. Value transfer is often </w:t>
      </w:r>
      <w:r w:rsidR="00B37C31">
        <w:t>used</w:t>
      </w:r>
      <w:r w:rsidR="0091460F">
        <w:t xml:space="preserve"> because it provides a</w:t>
      </w:r>
      <w:r w:rsidR="00B37C31">
        <w:t>n adequate</w:t>
      </w:r>
      <w:r w:rsidR="0091460F">
        <w:t xml:space="preserve"> approximation of value and is achievable given the resources and time available for a study. </w:t>
      </w:r>
    </w:p>
    <w:p w14:paraId="1801E92E" w14:textId="679DBD13" w:rsidR="00AC4FC3" w:rsidRPr="00023FFF" w:rsidRDefault="00AC4FC3" w:rsidP="0091460F">
      <w:pPr>
        <w:pStyle w:val="BodyText"/>
      </w:pPr>
      <w:r>
        <w:t xml:space="preserve">This study </w:t>
      </w:r>
      <w:r w:rsidR="00696FC6">
        <w:t xml:space="preserve">predominantly </w:t>
      </w:r>
      <w:r w:rsidR="00107727">
        <w:t xml:space="preserve">uses </w:t>
      </w:r>
      <w:r w:rsidR="00795064">
        <w:t>Victoria-specific</w:t>
      </w:r>
      <w:r w:rsidR="00107727">
        <w:t xml:space="preserve"> valuation evidence </w:t>
      </w:r>
      <w:r w:rsidR="00795064">
        <w:t>in assessing</w:t>
      </w:r>
      <w:r w:rsidR="00107727">
        <w:t xml:space="preserve"> ecosystem services</w:t>
      </w:r>
      <w:r w:rsidR="00C67F1D">
        <w:t>.</w:t>
      </w:r>
      <w:r w:rsidR="00D258F8">
        <w:t xml:space="preserve"> However, in most cases data has been </w:t>
      </w:r>
      <w:r w:rsidR="00C67F1D">
        <w:t xml:space="preserve">sourced and </w:t>
      </w:r>
      <w:r w:rsidR="007E5874">
        <w:t>adjusted</w:t>
      </w:r>
      <w:r w:rsidR="00AA57DA">
        <w:t xml:space="preserve"> </w:t>
      </w:r>
      <w:r w:rsidR="00C67F1D">
        <w:t>from</w:t>
      </w:r>
      <w:r w:rsidR="00AA57DA">
        <w:t xml:space="preserve"> </w:t>
      </w:r>
      <w:r w:rsidR="00C67F1D">
        <w:t>existing</w:t>
      </w:r>
      <w:r w:rsidR="00AA57DA">
        <w:t xml:space="preserve"> Victorian </w:t>
      </w:r>
      <w:r w:rsidR="00C67F1D">
        <w:t xml:space="preserve">and Australian </w:t>
      </w:r>
      <w:r w:rsidR="00AA57DA">
        <w:lastRenderedPageBreak/>
        <w:t xml:space="preserve">studies to match the purpose and boundaries of this study. </w:t>
      </w:r>
      <w:r w:rsidR="00612722">
        <w:t xml:space="preserve">Valuation methods used for individual ecosystem services are discussed in detail in Appendix A. </w:t>
      </w:r>
    </w:p>
    <w:p w14:paraId="0B5812D0" w14:textId="7EC5ACD9" w:rsidR="0091460F" w:rsidRDefault="0091460F" w:rsidP="00115EEC">
      <w:pPr>
        <w:pStyle w:val="CaptionImageorFigure"/>
        <w:keepLines/>
      </w:pPr>
      <w:bookmarkStart w:id="32" w:name="_Ref22734770"/>
      <w:r>
        <w:t xml:space="preserve">Table </w:t>
      </w:r>
      <w:r>
        <w:rPr>
          <w:noProof/>
        </w:rPr>
        <w:fldChar w:fldCharType="begin"/>
      </w:r>
      <w:r>
        <w:rPr>
          <w:noProof/>
        </w:rPr>
        <w:instrText xml:space="preserve"> SEQ Table \* ARABIC </w:instrText>
      </w:r>
      <w:r>
        <w:rPr>
          <w:noProof/>
        </w:rPr>
        <w:fldChar w:fldCharType="separate"/>
      </w:r>
      <w:r w:rsidR="002F0F23">
        <w:rPr>
          <w:noProof/>
        </w:rPr>
        <w:t>2</w:t>
      </w:r>
      <w:r>
        <w:rPr>
          <w:noProof/>
        </w:rPr>
        <w:fldChar w:fldCharType="end"/>
      </w:r>
      <w:bookmarkEnd w:id="32"/>
      <w:r>
        <w:t xml:space="preserve"> </w:t>
      </w:r>
      <w:r w:rsidR="00AA34CA">
        <w:t>V</w:t>
      </w:r>
      <w:r>
        <w:t xml:space="preserve">aluation techniques </w:t>
      </w:r>
    </w:p>
    <w:tbl>
      <w:tblPr>
        <w:tblStyle w:val="TableGrid"/>
        <w:tblW w:w="0" w:type="auto"/>
        <w:tblLook w:val="04A0" w:firstRow="1" w:lastRow="0" w:firstColumn="1" w:lastColumn="0" w:noHBand="0" w:noVBand="1"/>
      </w:tblPr>
      <w:tblGrid>
        <w:gridCol w:w="2997"/>
        <w:gridCol w:w="7202"/>
        <w:gridCol w:w="6"/>
      </w:tblGrid>
      <w:tr w:rsidR="0091460F" w14:paraId="04D1737E" w14:textId="77777777" w:rsidTr="009A1C97">
        <w:trPr>
          <w:cnfStyle w:val="100000000000" w:firstRow="1" w:lastRow="0" w:firstColumn="0" w:lastColumn="0" w:oddVBand="0" w:evenVBand="0" w:oddHBand="0" w:evenHBand="0" w:firstRowFirstColumn="0" w:firstRowLastColumn="0" w:lastRowFirstColumn="0" w:lastRowLastColumn="0"/>
          <w:tblHeader/>
        </w:trPr>
        <w:tc>
          <w:tcPr>
            <w:cnfStyle w:val="000000000100" w:firstRow="0" w:lastRow="0" w:firstColumn="0" w:lastColumn="0" w:oddVBand="0" w:evenVBand="0" w:oddHBand="0" w:evenHBand="0" w:firstRowFirstColumn="1" w:firstRowLastColumn="0" w:lastRowFirstColumn="0" w:lastRowLastColumn="0"/>
            <w:tcW w:w="0" w:type="auto"/>
          </w:tcPr>
          <w:p w14:paraId="4CD65B40" w14:textId="77777777" w:rsidR="0091460F" w:rsidRDefault="0091460F" w:rsidP="009A1C97">
            <w:pPr>
              <w:pStyle w:val="TableHeadingLeft"/>
            </w:pPr>
            <w:r>
              <w:t>Technique</w:t>
            </w:r>
          </w:p>
        </w:tc>
        <w:tc>
          <w:tcPr>
            <w:tcW w:w="0" w:type="auto"/>
            <w:vAlign w:val="center"/>
          </w:tcPr>
          <w:p w14:paraId="56778E19" w14:textId="77777777" w:rsidR="0091460F" w:rsidRDefault="0091460F" w:rsidP="009A1C97">
            <w:pPr>
              <w:pStyle w:val="TableHeadingLeft"/>
              <w:cnfStyle w:val="100000000000" w:firstRow="1" w:lastRow="0" w:firstColumn="0" w:lastColumn="0" w:oddVBand="0" w:evenVBand="0" w:oddHBand="0" w:evenHBand="0" w:firstRowFirstColumn="0" w:firstRowLastColumn="0" w:lastRowFirstColumn="0" w:lastRowLastColumn="0"/>
            </w:pPr>
            <w:r>
              <w:t>Examples</w:t>
            </w:r>
          </w:p>
        </w:tc>
        <w:tc>
          <w:tcPr>
            <w:tcW w:w="0" w:type="auto"/>
            <w:vAlign w:val="center"/>
          </w:tcPr>
          <w:p w14:paraId="43934BD8" w14:textId="2F4A32AF" w:rsidR="0091460F" w:rsidRDefault="0091460F" w:rsidP="009A1C97">
            <w:pPr>
              <w:pStyle w:val="TableHeadingLeft"/>
              <w:cnfStyle w:val="100000000000" w:firstRow="1" w:lastRow="0" w:firstColumn="0" w:lastColumn="0" w:oddVBand="0" w:evenVBand="0" w:oddHBand="0" w:evenHBand="0" w:firstRowFirstColumn="0" w:firstRowLastColumn="0" w:lastRowFirstColumn="0" w:lastRowLastColumn="0"/>
            </w:pPr>
          </w:p>
        </w:tc>
      </w:tr>
      <w:tr w:rsidR="0091460F" w14:paraId="7BCF4140" w14:textId="77777777" w:rsidTr="009A1C97">
        <w:tc>
          <w:tcPr>
            <w:tcW w:w="0" w:type="auto"/>
          </w:tcPr>
          <w:p w14:paraId="724849F7" w14:textId="77777777" w:rsidR="0091460F" w:rsidRPr="0016612A" w:rsidRDefault="0091460F" w:rsidP="00115EEC">
            <w:pPr>
              <w:pStyle w:val="TableTextLeft"/>
              <w:keepNext/>
              <w:keepLines/>
              <w:rPr>
                <w:b/>
              </w:rPr>
            </w:pPr>
            <w:r w:rsidRPr="0016612A">
              <w:rPr>
                <w:b/>
              </w:rPr>
              <w:t>Revealed preference</w:t>
            </w:r>
          </w:p>
          <w:p w14:paraId="5A4A747A" w14:textId="77777777" w:rsidR="0091460F" w:rsidRDefault="0091460F" w:rsidP="00115EEC">
            <w:pPr>
              <w:pStyle w:val="TableTextLeft"/>
              <w:keepNext/>
              <w:keepLines/>
            </w:pPr>
            <w:r>
              <w:t>Estimates values</w:t>
            </w:r>
            <w:r w:rsidRPr="00E22E16">
              <w:t xml:space="preserve"> based on observed behaviours and actual choices in </w:t>
            </w:r>
            <w:r>
              <w:t xml:space="preserve">existing or </w:t>
            </w:r>
            <w:r w:rsidRPr="00E22E16">
              <w:t xml:space="preserve">related markets </w:t>
            </w:r>
            <w:r>
              <w:t>for ecosystem services</w:t>
            </w:r>
          </w:p>
        </w:tc>
        <w:tc>
          <w:tcPr>
            <w:tcW w:w="0" w:type="auto"/>
          </w:tcPr>
          <w:p w14:paraId="75634DF3" w14:textId="77777777" w:rsidR="0091460F" w:rsidRDefault="0091460F" w:rsidP="00115EEC">
            <w:pPr>
              <w:pStyle w:val="TableTextLeft"/>
              <w:keepNext/>
              <w:keepLines/>
            </w:pPr>
            <w:r w:rsidRPr="0016612A">
              <w:rPr>
                <w:b/>
              </w:rPr>
              <w:t xml:space="preserve">Market price: </w:t>
            </w:r>
            <w:r>
              <w:t xml:space="preserve">Derives values from observed market prices for goods provided directly by the ecosystem, such as fish or timber. </w:t>
            </w:r>
          </w:p>
          <w:p w14:paraId="7DB2571D" w14:textId="77777777" w:rsidR="0091460F" w:rsidRDefault="0091460F" w:rsidP="00115EEC">
            <w:pPr>
              <w:pStyle w:val="TableTextLeft"/>
              <w:keepNext/>
              <w:keepLines/>
            </w:pPr>
            <w:r w:rsidRPr="0016612A">
              <w:rPr>
                <w:b/>
              </w:rPr>
              <w:t>Productivity method:</w:t>
            </w:r>
            <w:r>
              <w:t xml:space="preserve"> Where an ecosystem service affects production levels, costs or prices of market goods or services, the contribution to output is used as a proxy for the value.</w:t>
            </w:r>
          </w:p>
          <w:p w14:paraId="3DC4ECD8" w14:textId="77777777" w:rsidR="0091460F" w:rsidRDefault="0091460F" w:rsidP="00115EEC">
            <w:pPr>
              <w:pStyle w:val="TableTextLeft"/>
              <w:keepNext/>
              <w:keepLines/>
              <w:rPr>
                <w:b/>
              </w:rPr>
            </w:pPr>
            <w:r w:rsidRPr="0016612A">
              <w:rPr>
                <w:b/>
              </w:rPr>
              <w:t xml:space="preserve">Replacement cost: </w:t>
            </w:r>
            <w:r w:rsidRPr="003E16DB">
              <w:t>Estimates</w:t>
            </w:r>
            <w:r>
              <w:t xml:space="preserve"> value based on the cost of providing the service (if there is willingness to pay) through alternative means, such as filtering water in a water purification plant instead of a wetland. </w:t>
            </w:r>
            <w:r>
              <w:rPr>
                <w:b/>
              </w:rPr>
              <w:t xml:space="preserve"> </w:t>
            </w:r>
          </w:p>
          <w:p w14:paraId="46BEF74E" w14:textId="7EFEE9BA" w:rsidR="0091460F" w:rsidRDefault="0091460F" w:rsidP="00115EEC">
            <w:pPr>
              <w:pStyle w:val="TableTextLeft"/>
              <w:keepNext/>
              <w:keepLines/>
            </w:pPr>
            <w:r w:rsidRPr="0016612A">
              <w:rPr>
                <w:b/>
              </w:rPr>
              <w:t>Hedonic pricing:</w:t>
            </w:r>
            <w:r>
              <w:t xml:space="preserve"> Derives values for amenity and the aesthetic qualities of the environment by observing how a related market changes in value due to proximity, such as house prices changing with proximity to the coast. </w:t>
            </w:r>
          </w:p>
          <w:p w14:paraId="27224733" w14:textId="77777777" w:rsidR="0091460F" w:rsidRDefault="0091460F" w:rsidP="00115EEC">
            <w:pPr>
              <w:pStyle w:val="TableTextLeft"/>
              <w:keepNext/>
              <w:keepLines/>
            </w:pPr>
            <w:r w:rsidRPr="0016612A">
              <w:rPr>
                <w:b/>
              </w:rPr>
              <w:t>Travel cost method:</w:t>
            </w:r>
            <w:r>
              <w:t xml:space="preserve"> Generally used to estimate the recreational values of particular sites by observing visitor travel patterns and the expenditure that people are willing to pay in order to enjoy such a site.</w:t>
            </w:r>
          </w:p>
        </w:tc>
        <w:tc>
          <w:tcPr>
            <w:tcW w:w="0" w:type="auto"/>
          </w:tcPr>
          <w:p w14:paraId="69123D87" w14:textId="4C873253" w:rsidR="0091460F" w:rsidRDefault="0091460F" w:rsidP="00115EEC">
            <w:pPr>
              <w:pStyle w:val="TableTextLeft"/>
              <w:keepNext/>
              <w:keepLines/>
            </w:pPr>
          </w:p>
        </w:tc>
      </w:tr>
      <w:tr w:rsidR="0091460F" w14:paraId="4C92849D" w14:textId="77777777" w:rsidTr="009A1C97">
        <w:tc>
          <w:tcPr>
            <w:tcW w:w="0" w:type="auto"/>
          </w:tcPr>
          <w:p w14:paraId="590732F4" w14:textId="77777777" w:rsidR="0091460F" w:rsidRPr="0016612A" w:rsidRDefault="0091460F" w:rsidP="00115EEC">
            <w:pPr>
              <w:pStyle w:val="TableTextLeft"/>
              <w:keepNext/>
              <w:keepLines/>
              <w:rPr>
                <w:b/>
              </w:rPr>
            </w:pPr>
            <w:r w:rsidRPr="0016612A">
              <w:rPr>
                <w:b/>
              </w:rPr>
              <w:t xml:space="preserve">Stated preference </w:t>
            </w:r>
          </w:p>
          <w:p w14:paraId="043A9A7A" w14:textId="77777777" w:rsidR="0091460F" w:rsidRDefault="0091460F" w:rsidP="00115EEC">
            <w:pPr>
              <w:pStyle w:val="TableTextLeft"/>
              <w:keepNext/>
              <w:keepLines/>
            </w:pPr>
            <w:r>
              <w:t>Estimates</w:t>
            </w:r>
            <w:r w:rsidRPr="00E22E16">
              <w:t xml:space="preserve"> values based on statements or choices in hypothetical market</w:t>
            </w:r>
            <w:r>
              <w:t>s</w:t>
            </w:r>
            <w:r w:rsidRPr="00E22E16">
              <w:t xml:space="preserve"> for ecosystem service</w:t>
            </w:r>
            <w:r>
              <w:t>s</w:t>
            </w:r>
          </w:p>
        </w:tc>
        <w:tc>
          <w:tcPr>
            <w:tcW w:w="0" w:type="auto"/>
          </w:tcPr>
          <w:p w14:paraId="5744FA02" w14:textId="77777777" w:rsidR="0091460F" w:rsidRDefault="0091460F" w:rsidP="00115EEC">
            <w:pPr>
              <w:pStyle w:val="TableTextLeft"/>
              <w:keepNext/>
              <w:keepLines/>
            </w:pPr>
            <w:r>
              <w:t xml:space="preserve">Stated preference surveys can be used to present hypothetical but budget constrained choices to people about how much they are willing to pay for varying flows of ecosystem services. A group of people is sampled, and the data analysed to estimate economic value. The quality of results is highly dependent on the rigour of survey design and implementation. </w:t>
            </w:r>
          </w:p>
          <w:p w14:paraId="0C3807B4" w14:textId="77777777" w:rsidR="0091460F" w:rsidRDefault="0091460F" w:rsidP="00115EEC">
            <w:pPr>
              <w:pStyle w:val="TableTextLeft"/>
              <w:keepNext/>
              <w:keepLines/>
            </w:pPr>
            <w:r>
              <w:t xml:space="preserve">Two main techniques are used: </w:t>
            </w:r>
          </w:p>
          <w:p w14:paraId="5C8C4A39" w14:textId="77777777" w:rsidR="0091460F" w:rsidRDefault="0091460F" w:rsidP="00115EEC">
            <w:pPr>
              <w:pStyle w:val="TableTextLeft"/>
              <w:keepNext/>
              <w:keepLines/>
            </w:pPr>
            <w:r w:rsidRPr="0016612A">
              <w:rPr>
                <w:b/>
              </w:rPr>
              <w:t>Contingent valuation:</w:t>
            </w:r>
            <w:r>
              <w:t xml:space="preserve"> Asks respondents direct questions about the costs they are willing to pay (or willing to accept). </w:t>
            </w:r>
          </w:p>
          <w:p w14:paraId="0D0851A4" w14:textId="77777777" w:rsidR="0091460F" w:rsidRDefault="0091460F" w:rsidP="00115EEC">
            <w:pPr>
              <w:pStyle w:val="TableTextLeft"/>
              <w:keepNext/>
              <w:keepLines/>
            </w:pPr>
            <w:r>
              <w:rPr>
                <w:b/>
              </w:rPr>
              <w:t>C</w:t>
            </w:r>
            <w:r w:rsidRPr="0016612A">
              <w:rPr>
                <w:b/>
              </w:rPr>
              <w:t>hoice modelling:</w:t>
            </w:r>
            <w:r>
              <w:t xml:space="preserve"> Asks respondents to make choices between options that involve different costs.</w:t>
            </w:r>
          </w:p>
        </w:tc>
        <w:tc>
          <w:tcPr>
            <w:tcW w:w="0" w:type="auto"/>
          </w:tcPr>
          <w:p w14:paraId="1330A765" w14:textId="79A27051" w:rsidR="0091460F" w:rsidRDefault="0091460F" w:rsidP="00115EEC">
            <w:pPr>
              <w:pStyle w:val="TableTextLeft"/>
              <w:keepNext/>
              <w:keepLines/>
            </w:pPr>
          </w:p>
        </w:tc>
      </w:tr>
    </w:tbl>
    <w:p w14:paraId="46659343" w14:textId="77777777" w:rsidR="00115EEC" w:rsidRDefault="00115EEC">
      <w:pPr>
        <w:spacing w:line="288" w:lineRule="auto"/>
        <w:rPr>
          <w:b/>
          <w:bCs/>
          <w:color w:val="00B2A9" w:themeColor="text2"/>
          <w:kern w:val="32"/>
          <w:sz w:val="40"/>
          <w:szCs w:val="32"/>
        </w:rPr>
      </w:pPr>
      <w:bookmarkStart w:id="33" w:name="_Toc20846234"/>
      <w:bookmarkStart w:id="34" w:name="_Toc20845964"/>
      <w:bookmarkStart w:id="35" w:name="_Ref22723453"/>
      <w:bookmarkStart w:id="36" w:name="_Ref22729522"/>
      <w:r>
        <w:br w:type="page"/>
      </w:r>
    </w:p>
    <w:p w14:paraId="709BAACA" w14:textId="029CBC57" w:rsidR="00D15859" w:rsidRPr="00103DFB" w:rsidRDefault="00B53A30" w:rsidP="00103DFB">
      <w:pPr>
        <w:pStyle w:val="Heading1"/>
      </w:pPr>
      <w:bookmarkStart w:id="37" w:name="_Ref22911625"/>
      <w:bookmarkStart w:id="38" w:name="_Toc25932866"/>
      <w:r w:rsidRPr="00103DFB">
        <w:lastRenderedPageBreak/>
        <w:t>Forest e</w:t>
      </w:r>
      <w:r w:rsidR="00577198" w:rsidRPr="00103DFB">
        <w:t>cosystem accounts</w:t>
      </w:r>
      <w:bookmarkEnd w:id="33"/>
      <w:bookmarkEnd w:id="34"/>
      <w:r w:rsidR="00082EBC" w:rsidRPr="00103DFB">
        <w:t xml:space="preserve"> for Victorian RFA regions</w:t>
      </w:r>
      <w:bookmarkEnd w:id="35"/>
      <w:bookmarkEnd w:id="36"/>
      <w:bookmarkEnd w:id="37"/>
      <w:bookmarkEnd w:id="38"/>
    </w:p>
    <w:p w14:paraId="01E2AD51" w14:textId="107D0353" w:rsidR="00A83FDD" w:rsidRDefault="00B53A30" w:rsidP="00755EE9">
      <w:pPr>
        <w:pStyle w:val="Heading2"/>
      </w:pPr>
      <w:bookmarkStart w:id="39" w:name="_Toc20846235"/>
      <w:bookmarkStart w:id="40" w:name="_Toc20845965"/>
      <w:bookmarkStart w:id="41" w:name="_Toc25932867"/>
      <w:r>
        <w:t>Forest ecosystem extent</w:t>
      </w:r>
      <w:bookmarkEnd w:id="39"/>
      <w:bookmarkEnd w:id="40"/>
      <w:bookmarkEnd w:id="41"/>
    </w:p>
    <w:p w14:paraId="2C2D1354" w14:textId="77777777" w:rsidR="00EA01AF" w:rsidRDefault="00D113FC" w:rsidP="000C5457">
      <w:pPr>
        <w:pStyle w:val="BodyText"/>
      </w:pPr>
      <w:r>
        <w:rPr>
          <w:noProof/>
        </w:rPr>
        <w:drawing>
          <wp:inline distT="0" distB="0" distL="0" distR="0" wp14:anchorId="408E41CA" wp14:editId="7D9F63FB">
            <wp:extent cx="6480175" cy="907731"/>
            <wp:effectExtent l="0" t="0" r="15875" b="0"/>
            <wp:docPr id="255" name="Diagram 2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14:paraId="1D2020E6" w14:textId="6687A853" w:rsidR="00EC7C6A" w:rsidRDefault="00A666A9" w:rsidP="000C5457">
      <w:pPr>
        <w:pStyle w:val="BodyText"/>
      </w:pPr>
      <w:r>
        <w:t>Victoria</w:t>
      </w:r>
      <w:r w:rsidR="00974072">
        <w:t>’s five</w:t>
      </w:r>
      <w:r>
        <w:t xml:space="preserve"> regional forest agreements (RFAs) cover over 13 million hectares of lan</w:t>
      </w:r>
      <w:r w:rsidR="00974072">
        <w:t>d</w:t>
      </w:r>
      <w:r w:rsidR="000C5457">
        <w:t>, which is</w:t>
      </w:r>
      <w:r w:rsidR="00974072">
        <w:t xml:space="preserve"> over half of the state</w:t>
      </w:r>
      <w:r w:rsidR="00877B45">
        <w:t>.</w:t>
      </w:r>
      <w:r w:rsidR="0004461A">
        <w:t xml:space="preserve"> </w:t>
      </w:r>
      <w:r w:rsidR="00A65AD7">
        <w:t xml:space="preserve">RFAs cover all of Victoria except for the </w:t>
      </w:r>
      <w:r w:rsidR="0030460C">
        <w:t xml:space="preserve">northwest </w:t>
      </w:r>
      <w:r w:rsidR="00A65AD7">
        <w:t xml:space="preserve">Wimmera-Mallee </w:t>
      </w:r>
      <w:r w:rsidR="0030460C">
        <w:t>area</w:t>
      </w:r>
      <w:r w:rsidR="00A65AD7">
        <w:t xml:space="preserve"> </w:t>
      </w:r>
      <w:r w:rsidR="0081326A">
        <w:t xml:space="preserve">and the </w:t>
      </w:r>
      <w:r w:rsidR="003144A6">
        <w:t>area to the</w:t>
      </w:r>
      <w:r w:rsidR="0081326A">
        <w:t xml:space="preserve"> east of Port Phillip Bay encompassing </w:t>
      </w:r>
      <w:r w:rsidR="003144A6">
        <w:t xml:space="preserve">the Mornington Peninsula and </w:t>
      </w:r>
      <w:r w:rsidR="0081326A">
        <w:t xml:space="preserve">Western Port </w:t>
      </w:r>
      <w:r w:rsidR="00B631D3">
        <w:t>Bay</w:t>
      </w:r>
      <w:r w:rsidR="00877B45">
        <w:t xml:space="preserve"> (see </w:t>
      </w:r>
      <w:r w:rsidR="00877B45">
        <w:fldChar w:fldCharType="begin"/>
      </w:r>
      <w:r w:rsidR="00877B45">
        <w:instrText xml:space="preserve"> REF _Ref21958186 \h </w:instrText>
      </w:r>
      <w:r w:rsidR="00877B45">
        <w:fldChar w:fldCharType="separate"/>
      </w:r>
      <w:r w:rsidR="002F0F23">
        <w:t xml:space="preserve">Figure </w:t>
      </w:r>
      <w:r w:rsidR="002F0F23">
        <w:rPr>
          <w:noProof/>
        </w:rPr>
        <w:t>4</w:t>
      </w:r>
      <w:r w:rsidR="00877B45">
        <w:fldChar w:fldCharType="end"/>
      </w:r>
      <w:r w:rsidR="00877B45">
        <w:t>).</w:t>
      </w:r>
    </w:p>
    <w:p w14:paraId="0563C45E" w14:textId="52C5BC85" w:rsidR="00403CC2" w:rsidRDefault="00403CC2" w:rsidP="000C5457">
      <w:pPr>
        <w:pStyle w:val="BodyText"/>
      </w:pPr>
      <w:r>
        <w:t>In 2018</w:t>
      </w:r>
      <w:r w:rsidR="003144A6">
        <w:t>,</w:t>
      </w:r>
      <w:r>
        <w:t xml:space="preserve"> </w:t>
      </w:r>
      <w:r w:rsidR="005F33B1">
        <w:t xml:space="preserve">there </w:t>
      </w:r>
      <w:r w:rsidR="00A54815">
        <w:t>were</w:t>
      </w:r>
      <w:r w:rsidR="005F33B1">
        <w:t xml:space="preserve"> </w:t>
      </w:r>
      <w:r w:rsidR="0087146D">
        <w:t>6.</w:t>
      </w:r>
      <w:r w:rsidR="00976764">
        <w:t>2</w:t>
      </w:r>
      <w:r w:rsidR="0087146D">
        <w:t xml:space="preserve"> million hectares of forest within Victorian RFA regions</w:t>
      </w:r>
      <w:r w:rsidR="009E5A52">
        <w:t>, which is around 8</w:t>
      </w:r>
      <w:r w:rsidR="0079056D">
        <w:t>0 per cent of the state’s forests</w:t>
      </w:r>
      <w:r w:rsidR="0087146D">
        <w:t xml:space="preserve">. </w:t>
      </w:r>
      <w:r w:rsidR="000736CC">
        <w:t>Most of this forest</w:t>
      </w:r>
      <w:r w:rsidR="00DB21A1">
        <w:t xml:space="preserve"> (4.8 million hectares) is within state forests and parks</w:t>
      </w:r>
      <w:r w:rsidR="00A5258C">
        <w:t xml:space="preserve">, with </w:t>
      </w:r>
      <w:r w:rsidR="00976764">
        <w:t xml:space="preserve">1.2 million hectares </w:t>
      </w:r>
      <w:r w:rsidR="00A5258C">
        <w:t>on private land</w:t>
      </w:r>
      <w:r w:rsidR="00AF55E6">
        <w:t xml:space="preserve">. </w:t>
      </w:r>
      <w:r w:rsidR="00FE41B6">
        <w:t xml:space="preserve">The </w:t>
      </w:r>
      <w:r w:rsidR="001C2F70">
        <w:t>remaining forest</w:t>
      </w:r>
      <w:r w:rsidR="00FE41B6">
        <w:t xml:space="preserve"> (0.2 million hectares) is on </w:t>
      </w:r>
      <w:r w:rsidR="001C2F70">
        <w:t xml:space="preserve">other types of public land, such as Commonwealth land or plantation tenured public land. </w:t>
      </w:r>
      <w:r w:rsidR="00FE41B6">
        <w:t xml:space="preserve"> </w:t>
      </w:r>
      <w:r w:rsidR="00AF55E6">
        <w:t xml:space="preserve"> </w:t>
      </w:r>
      <w:r w:rsidR="008E4EA8">
        <w:t xml:space="preserve"> </w:t>
      </w:r>
    </w:p>
    <w:p w14:paraId="71255115" w14:textId="72F49AF8" w:rsidR="000B0365" w:rsidRDefault="00135DC5" w:rsidP="000B0365">
      <w:pPr>
        <w:pStyle w:val="BodyText"/>
      </w:pPr>
      <w:r>
        <w:t>The size of each RFA region varies, as does the proportion of each region that is forest</w:t>
      </w:r>
      <w:r w:rsidR="00877B45">
        <w:t xml:space="preserve">. </w:t>
      </w:r>
      <w:r w:rsidR="00A930E4">
        <w:t>For example, t</w:t>
      </w:r>
      <w:r w:rsidR="000B0365">
        <w:t>he West RFA region is the largest (over 5.7 million hectares) and is</w:t>
      </w:r>
      <w:r w:rsidR="003C743C">
        <w:t xml:space="preserve"> around</w:t>
      </w:r>
      <w:r w:rsidR="000B0365">
        <w:t xml:space="preserve"> 2</w:t>
      </w:r>
      <w:r w:rsidR="003C743C">
        <w:t>5</w:t>
      </w:r>
      <w:r w:rsidR="000B0365">
        <w:t xml:space="preserve"> per cent forest, whereas the East Gippsland RFA region is the second smallest (1.2 million hectares) and is</w:t>
      </w:r>
      <w:r w:rsidR="003C743C">
        <w:t xml:space="preserve"> over</w:t>
      </w:r>
      <w:r w:rsidR="000B0365">
        <w:t xml:space="preserve"> 9</w:t>
      </w:r>
      <w:r w:rsidR="003C743C">
        <w:t>0</w:t>
      </w:r>
      <w:r w:rsidR="000B0365">
        <w:t xml:space="preserve"> per cent forest. </w:t>
      </w:r>
    </w:p>
    <w:p w14:paraId="7DC49FD5" w14:textId="1DD8CB2A" w:rsidR="0004461A" w:rsidRDefault="0004461A" w:rsidP="00DF3607">
      <w:pPr>
        <w:pStyle w:val="Caption"/>
      </w:pPr>
      <w:bookmarkStart w:id="42" w:name="_Ref21958186"/>
      <w:r>
        <w:lastRenderedPageBreak/>
        <w:t xml:space="preserve">Figure </w:t>
      </w:r>
      <w:fldSimple w:instr=" SEQ Figure \* ARABIC ">
        <w:r w:rsidR="002F0F23">
          <w:rPr>
            <w:noProof/>
          </w:rPr>
          <w:t>4</w:t>
        </w:r>
      </w:fldSimple>
      <w:bookmarkEnd w:id="42"/>
      <w:r>
        <w:t xml:space="preserve"> Forest extent</w:t>
      </w:r>
      <w:r w:rsidR="000B0B43">
        <w:t xml:space="preserve"> across Victorian RFA regions</w:t>
      </w:r>
      <w:r w:rsidR="003221EE">
        <w:t xml:space="preserve"> (2018)</w:t>
      </w:r>
    </w:p>
    <w:p w14:paraId="7CA01934" w14:textId="77777777" w:rsidR="00C50560" w:rsidRDefault="0004461A" w:rsidP="00F74881">
      <w:pPr>
        <w:pStyle w:val="BodyText"/>
        <w:jc w:val="center"/>
      </w:pPr>
      <w:r>
        <w:rPr>
          <w:noProof/>
        </w:rPr>
        <w:drawing>
          <wp:inline distT="0" distB="0" distL="0" distR="0" wp14:anchorId="5B11D82B" wp14:editId="4AE2873E">
            <wp:extent cx="5721265" cy="4015408"/>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4644" t="8819" r="11250" b="7685"/>
                    <a:stretch/>
                  </pic:blipFill>
                  <pic:spPr bwMode="auto">
                    <a:xfrm>
                      <a:off x="0" y="0"/>
                      <a:ext cx="5732680" cy="4023420"/>
                    </a:xfrm>
                    <a:prstGeom prst="rect">
                      <a:avLst/>
                    </a:prstGeom>
                    <a:noFill/>
                    <a:ln>
                      <a:noFill/>
                    </a:ln>
                    <a:extLst>
                      <a:ext uri="{53640926-AAD7-44D8-BBD7-CCE9431645EC}">
                        <a14:shadowObscured xmlns:a14="http://schemas.microsoft.com/office/drawing/2010/main"/>
                      </a:ext>
                    </a:extLst>
                  </pic:spPr>
                </pic:pic>
              </a:graphicData>
            </a:graphic>
          </wp:inline>
        </w:drawing>
      </w:r>
    </w:p>
    <w:p w14:paraId="39E23864" w14:textId="0A129166" w:rsidR="00E92519" w:rsidDel="00577396" w:rsidRDefault="00A930E4" w:rsidP="00E92519">
      <w:pPr>
        <w:pStyle w:val="BodyText"/>
      </w:pPr>
      <w:r>
        <w:fldChar w:fldCharType="begin"/>
      </w:r>
      <w:r>
        <w:instrText xml:space="preserve"> REF _Ref21956570 \h </w:instrText>
      </w:r>
      <w:r>
        <w:fldChar w:fldCharType="separate"/>
      </w:r>
      <w:r w:rsidR="002F0F23">
        <w:t xml:space="preserve">Table </w:t>
      </w:r>
      <w:r w:rsidR="002F0F23">
        <w:rPr>
          <w:noProof/>
        </w:rPr>
        <w:t>3</w:t>
      </w:r>
      <w:r>
        <w:fldChar w:fldCharType="end"/>
      </w:r>
      <w:r>
        <w:t xml:space="preserve"> shows the extent of forest within each RFA region</w:t>
      </w:r>
      <w:r w:rsidR="004222CC">
        <w:t xml:space="preserve"> in 2018</w:t>
      </w:r>
      <w:r>
        <w:t>, including by land tenure type</w:t>
      </w:r>
      <w:r w:rsidR="004222CC">
        <w:t xml:space="preserve">. </w:t>
      </w:r>
      <w:r w:rsidR="00365340">
        <w:t>Around 80 per</w:t>
      </w:r>
      <w:r w:rsidR="004222CC">
        <w:t xml:space="preserve"> </w:t>
      </w:r>
      <w:r w:rsidR="00365340">
        <w:t xml:space="preserve">cent of forest in RFA regions is on public land, with the vast majority of this </w:t>
      </w:r>
      <w:r w:rsidR="006A2D25">
        <w:t xml:space="preserve">in state forests </w:t>
      </w:r>
      <w:r w:rsidR="004222CC">
        <w:t xml:space="preserve">(45 per cent of total forest) </w:t>
      </w:r>
      <w:r w:rsidR="006A2D25">
        <w:t>and parks</w:t>
      </w:r>
      <w:r w:rsidR="004222CC">
        <w:t xml:space="preserve"> (32 per cent of total forest)</w:t>
      </w:r>
      <w:r w:rsidR="006A2D25">
        <w:t xml:space="preserve">. </w:t>
      </w:r>
    </w:p>
    <w:p w14:paraId="019EEB88" w14:textId="10F67056" w:rsidR="0068061B" w:rsidRDefault="006A2D25" w:rsidP="0068061B">
      <w:pPr>
        <w:pStyle w:val="BodyText"/>
      </w:pPr>
      <w:r>
        <w:t xml:space="preserve">However, the </w:t>
      </w:r>
      <w:r w:rsidR="0068061B">
        <w:t xml:space="preserve">mix of forest on public and private land varies between RFA regions. The West RFA region has the highest proportion of forest on private land (39 per cent of </w:t>
      </w:r>
      <w:r w:rsidR="002E2CB1">
        <w:t>all</w:t>
      </w:r>
      <w:r w:rsidR="0068061B">
        <w:t xml:space="preserve"> forest in the region), which partly reflects the significant plantation industry in the west of the state. All other RFA regions have less than 20 per cent of forest on private land</w:t>
      </w:r>
      <w:r w:rsidR="002733FF">
        <w:t xml:space="preserve">, </w:t>
      </w:r>
      <w:r w:rsidR="00381204">
        <w:t>and</w:t>
      </w:r>
      <w:r w:rsidR="002733FF">
        <w:t xml:space="preserve"> the </w:t>
      </w:r>
      <w:r w:rsidR="0068061B">
        <w:t>East Gippsland RFA region has the lowest proportion</w:t>
      </w:r>
      <w:r w:rsidR="002E2CB1">
        <w:t xml:space="preserve"> on private land</w:t>
      </w:r>
      <w:r w:rsidR="0068061B">
        <w:t xml:space="preserve"> (7 per cent</w:t>
      </w:r>
      <w:r w:rsidR="00381204">
        <w:t xml:space="preserve"> of </w:t>
      </w:r>
      <w:r w:rsidR="002E2CB1">
        <w:t>all forest in the region</w:t>
      </w:r>
      <w:r w:rsidR="0068061B">
        <w:t xml:space="preserve">). </w:t>
      </w:r>
    </w:p>
    <w:p w14:paraId="10BB2AF3" w14:textId="47B24322" w:rsidR="00B65BA7" w:rsidRDefault="00B65BA7" w:rsidP="007158F3">
      <w:pPr>
        <w:pStyle w:val="Caption"/>
        <w:keepLines/>
      </w:pPr>
      <w:bookmarkStart w:id="43" w:name="_Ref21956570"/>
      <w:r>
        <w:lastRenderedPageBreak/>
        <w:t xml:space="preserve">Table </w:t>
      </w:r>
      <w:fldSimple w:instr=" SEQ Table \* ARABIC ">
        <w:r w:rsidR="002F0F23">
          <w:rPr>
            <w:noProof/>
          </w:rPr>
          <w:t>3</w:t>
        </w:r>
      </w:fldSimple>
      <w:bookmarkEnd w:id="43"/>
      <w:r>
        <w:t xml:space="preserve"> Forest ecosystem extent </w:t>
      </w:r>
      <w:r w:rsidR="007C0ACC">
        <w:t>(hectares, 2018)</w:t>
      </w:r>
    </w:p>
    <w:tbl>
      <w:tblPr>
        <w:tblStyle w:val="TableGrid"/>
        <w:tblW w:w="10206" w:type="dxa"/>
        <w:tblLayout w:type="fixed"/>
        <w:tblLook w:val="04A0" w:firstRow="1" w:lastRow="0" w:firstColumn="1" w:lastColumn="0" w:noHBand="0" w:noVBand="1"/>
      </w:tblPr>
      <w:tblGrid>
        <w:gridCol w:w="1560"/>
        <w:gridCol w:w="1080"/>
        <w:gridCol w:w="1081"/>
        <w:gridCol w:w="1081"/>
        <w:gridCol w:w="1081"/>
        <w:gridCol w:w="1080"/>
        <w:gridCol w:w="1081"/>
        <w:gridCol w:w="1081"/>
        <w:gridCol w:w="1081"/>
      </w:tblGrid>
      <w:tr w:rsidR="00737BEC" w:rsidRPr="00015F6D" w14:paraId="32EC5CC5" w14:textId="77777777" w:rsidTr="007158F3">
        <w:trPr>
          <w:cnfStyle w:val="100000000000" w:firstRow="1" w:lastRow="0" w:firstColumn="0" w:lastColumn="0" w:oddVBand="0" w:evenVBand="0" w:oddHBand="0" w:evenHBand="0" w:firstRowFirstColumn="0" w:firstRowLastColumn="0" w:lastRowFirstColumn="0" w:lastRowLastColumn="0"/>
          <w:trHeight w:val="300"/>
        </w:trPr>
        <w:tc>
          <w:tcPr>
            <w:cnfStyle w:val="000000000100" w:firstRow="0" w:lastRow="0" w:firstColumn="0" w:lastColumn="0" w:oddVBand="0" w:evenVBand="0" w:oddHBand="0" w:evenHBand="0" w:firstRowFirstColumn="1" w:firstRowLastColumn="0" w:lastRowFirstColumn="0" w:lastRowLastColumn="0"/>
            <w:tcW w:w="1560" w:type="dxa"/>
            <w:noWrap/>
          </w:tcPr>
          <w:p w14:paraId="5AD2D843" w14:textId="77777777" w:rsidR="008B3D7B" w:rsidRPr="00DF3607" w:rsidRDefault="008B3D7B" w:rsidP="007D55C0">
            <w:pPr>
              <w:pStyle w:val="TableHeadingLeft"/>
              <w:rPr>
                <w:sz w:val="16"/>
                <w:szCs w:val="16"/>
              </w:rPr>
            </w:pPr>
          </w:p>
        </w:tc>
        <w:tc>
          <w:tcPr>
            <w:tcW w:w="4323" w:type="dxa"/>
            <w:gridSpan w:val="4"/>
            <w:tcBorders>
              <w:top w:val="nil"/>
              <w:bottom w:val="single" w:sz="8" w:space="0" w:color="FFFFFF" w:themeColor="background1"/>
            </w:tcBorders>
            <w:noWrap/>
          </w:tcPr>
          <w:p w14:paraId="6703C3AC" w14:textId="22FF2E83" w:rsidR="007158F3" w:rsidRDefault="007158F3" w:rsidP="007158F3">
            <w:pPr>
              <w:pStyle w:val="TableHeadingLeft"/>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Forest on public land</w:t>
            </w:r>
          </w:p>
        </w:tc>
        <w:tc>
          <w:tcPr>
            <w:tcW w:w="1080" w:type="dxa"/>
            <w:vMerge w:val="restart"/>
            <w:tcBorders>
              <w:top w:val="nil"/>
            </w:tcBorders>
          </w:tcPr>
          <w:p w14:paraId="7D3114FC" w14:textId="1462FAFE" w:rsidR="008B3D7B" w:rsidRPr="00DF3607" w:rsidRDefault="007158F3" w:rsidP="009C3969">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Forest on p</w:t>
            </w:r>
            <w:r w:rsidRPr="008B3D7B">
              <w:rPr>
                <w:sz w:val="16"/>
                <w:szCs w:val="16"/>
              </w:rPr>
              <w:t>rivate land</w:t>
            </w:r>
          </w:p>
        </w:tc>
        <w:tc>
          <w:tcPr>
            <w:tcW w:w="1081" w:type="dxa"/>
            <w:vMerge w:val="restart"/>
            <w:noWrap/>
          </w:tcPr>
          <w:p w14:paraId="04B9E7AC" w14:textId="437B1097" w:rsidR="007158F3" w:rsidRDefault="007158F3" w:rsidP="007158F3">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Total forest</w:t>
            </w:r>
          </w:p>
        </w:tc>
        <w:tc>
          <w:tcPr>
            <w:tcW w:w="1081" w:type="dxa"/>
            <w:vMerge w:val="restart"/>
          </w:tcPr>
          <w:p w14:paraId="5EFF129D" w14:textId="143932E4" w:rsidR="008B3D7B" w:rsidRPr="00DF3607" w:rsidDel="00E4500C" w:rsidRDefault="008B3D7B" w:rsidP="009C3969">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Non-</w:t>
            </w:r>
            <w:r>
              <w:rPr>
                <w:sz w:val="16"/>
                <w:szCs w:val="16"/>
              </w:rPr>
              <w:br/>
              <w:t>forest</w:t>
            </w:r>
          </w:p>
        </w:tc>
        <w:tc>
          <w:tcPr>
            <w:tcW w:w="1081" w:type="dxa"/>
            <w:vMerge w:val="restart"/>
            <w:noWrap/>
          </w:tcPr>
          <w:p w14:paraId="7A79EFAB" w14:textId="4EE8C12B" w:rsidR="008B3D7B" w:rsidRPr="00DF3607" w:rsidRDefault="008B3D7B" w:rsidP="009C3969">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Total</w:t>
            </w:r>
          </w:p>
        </w:tc>
      </w:tr>
      <w:tr w:rsidR="00C30EF5" w:rsidRPr="00015F6D" w14:paraId="36BADA06" w14:textId="77777777" w:rsidTr="007158F3">
        <w:trPr>
          <w:trHeight w:val="300"/>
        </w:trPr>
        <w:tc>
          <w:tcPr>
            <w:tcW w:w="1560" w:type="dxa"/>
            <w:shd w:val="clear" w:color="auto" w:fill="00B2A9" w:themeFill="text2"/>
            <w:noWrap/>
            <w:hideMark/>
          </w:tcPr>
          <w:p w14:paraId="03CE92D4" w14:textId="77777777" w:rsidR="008B3D7B" w:rsidRPr="008B3D7B" w:rsidRDefault="008B3D7B" w:rsidP="00737BEC">
            <w:pPr>
              <w:pStyle w:val="TableHeadingLeft"/>
              <w:rPr>
                <w:sz w:val="16"/>
                <w:szCs w:val="16"/>
              </w:rPr>
            </w:pPr>
          </w:p>
        </w:tc>
        <w:tc>
          <w:tcPr>
            <w:tcW w:w="1080" w:type="dxa"/>
            <w:tcBorders>
              <w:top w:val="single" w:sz="8" w:space="0" w:color="FFFFFF" w:themeColor="background1"/>
            </w:tcBorders>
            <w:shd w:val="clear" w:color="auto" w:fill="00B2A9" w:themeFill="text2"/>
            <w:noWrap/>
            <w:hideMark/>
          </w:tcPr>
          <w:p w14:paraId="26E38078" w14:textId="77777777" w:rsidR="008B3D7B" w:rsidRPr="008B3D7B" w:rsidRDefault="008B3D7B" w:rsidP="00737BEC">
            <w:pPr>
              <w:pStyle w:val="TableHeadingLeft"/>
              <w:jc w:val="right"/>
              <w:rPr>
                <w:sz w:val="16"/>
                <w:szCs w:val="16"/>
              </w:rPr>
            </w:pPr>
            <w:r w:rsidRPr="008B3D7B">
              <w:rPr>
                <w:sz w:val="16"/>
                <w:szCs w:val="16"/>
              </w:rPr>
              <w:t>State forest</w:t>
            </w:r>
          </w:p>
        </w:tc>
        <w:tc>
          <w:tcPr>
            <w:tcW w:w="1081" w:type="dxa"/>
            <w:tcBorders>
              <w:top w:val="single" w:sz="8" w:space="0" w:color="FFFFFF" w:themeColor="background1"/>
            </w:tcBorders>
            <w:shd w:val="clear" w:color="auto" w:fill="00B2A9" w:themeFill="text2"/>
            <w:noWrap/>
            <w:hideMark/>
          </w:tcPr>
          <w:p w14:paraId="00C450F1" w14:textId="1D62B16B" w:rsidR="008B3D7B" w:rsidRPr="008B3D7B" w:rsidRDefault="008B3D7B" w:rsidP="00737BEC">
            <w:pPr>
              <w:pStyle w:val="TableHeadingLeft"/>
              <w:jc w:val="right"/>
              <w:rPr>
                <w:sz w:val="16"/>
                <w:szCs w:val="16"/>
              </w:rPr>
            </w:pPr>
            <w:r w:rsidRPr="008B3D7B">
              <w:rPr>
                <w:sz w:val="16"/>
                <w:szCs w:val="16"/>
              </w:rPr>
              <w:t>Park</w:t>
            </w:r>
          </w:p>
        </w:tc>
        <w:tc>
          <w:tcPr>
            <w:tcW w:w="1081" w:type="dxa"/>
            <w:tcBorders>
              <w:top w:val="single" w:sz="8" w:space="0" w:color="FFFFFF" w:themeColor="background1"/>
            </w:tcBorders>
            <w:shd w:val="clear" w:color="auto" w:fill="00B2A9" w:themeFill="text2"/>
            <w:noWrap/>
            <w:hideMark/>
          </w:tcPr>
          <w:p w14:paraId="0661DCC2" w14:textId="4FC9B648" w:rsidR="008B3D7B" w:rsidRPr="008B3D7B" w:rsidRDefault="008B3D7B" w:rsidP="00737BEC">
            <w:pPr>
              <w:pStyle w:val="TableHeadingLeft"/>
              <w:jc w:val="right"/>
              <w:rPr>
                <w:sz w:val="16"/>
                <w:szCs w:val="16"/>
              </w:rPr>
            </w:pPr>
            <w:r w:rsidRPr="008B3D7B">
              <w:rPr>
                <w:sz w:val="16"/>
                <w:szCs w:val="16"/>
              </w:rPr>
              <w:t>Plantation</w:t>
            </w:r>
          </w:p>
        </w:tc>
        <w:tc>
          <w:tcPr>
            <w:tcW w:w="1081" w:type="dxa"/>
            <w:tcBorders>
              <w:top w:val="single" w:sz="8" w:space="0" w:color="FFFFFF" w:themeColor="background1"/>
            </w:tcBorders>
            <w:shd w:val="clear" w:color="auto" w:fill="00B2A9" w:themeFill="text2"/>
            <w:noWrap/>
            <w:hideMark/>
          </w:tcPr>
          <w:p w14:paraId="735EC296" w14:textId="4BBD0962" w:rsidR="008B3D7B" w:rsidRPr="008B3D7B" w:rsidRDefault="008B3D7B" w:rsidP="00737BEC">
            <w:pPr>
              <w:pStyle w:val="TableHeadingLeft"/>
              <w:jc w:val="right"/>
              <w:rPr>
                <w:sz w:val="16"/>
                <w:szCs w:val="16"/>
              </w:rPr>
            </w:pPr>
            <w:r w:rsidRPr="008B3D7B">
              <w:rPr>
                <w:sz w:val="16"/>
                <w:szCs w:val="16"/>
              </w:rPr>
              <w:t xml:space="preserve">Other </w:t>
            </w:r>
          </w:p>
        </w:tc>
        <w:tc>
          <w:tcPr>
            <w:tcW w:w="1080" w:type="dxa"/>
            <w:vMerge/>
            <w:shd w:val="clear" w:color="auto" w:fill="00B2A9" w:themeFill="text2"/>
            <w:noWrap/>
            <w:hideMark/>
          </w:tcPr>
          <w:p w14:paraId="155BDE1A" w14:textId="38B2E8AC" w:rsidR="008B3D7B" w:rsidRPr="008B3D7B" w:rsidRDefault="008B3D7B" w:rsidP="00737BEC">
            <w:pPr>
              <w:pStyle w:val="TableHeadingLeft"/>
              <w:jc w:val="right"/>
              <w:rPr>
                <w:sz w:val="16"/>
                <w:szCs w:val="16"/>
              </w:rPr>
            </w:pPr>
          </w:p>
        </w:tc>
        <w:tc>
          <w:tcPr>
            <w:tcW w:w="1081" w:type="dxa"/>
            <w:vMerge/>
            <w:shd w:val="clear" w:color="auto" w:fill="00B2A9" w:themeFill="text2"/>
          </w:tcPr>
          <w:p w14:paraId="4E0B55E1" w14:textId="57C31D5A" w:rsidR="008B3D7B" w:rsidRPr="008B3D7B" w:rsidRDefault="008B3D7B" w:rsidP="009C3969">
            <w:pPr>
              <w:pStyle w:val="TableHeadingLeft"/>
              <w:jc w:val="right"/>
              <w:rPr>
                <w:sz w:val="16"/>
                <w:szCs w:val="16"/>
              </w:rPr>
            </w:pPr>
          </w:p>
        </w:tc>
        <w:tc>
          <w:tcPr>
            <w:tcW w:w="1081" w:type="dxa"/>
            <w:vMerge/>
            <w:shd w:val="clear" w:color="auto" w:fill="00B2A9" w:themeFill="text2"/>
            <w:noWrap/>
            <w:hideMark/>
          </w:tcPr>
          <w:p w14:paraId="00644B5D" w14:textId="32F46FC9" w:rsidR="008B3D7B" w:rsidRPr="008B3D7B" w:rsidRDefault="008B3D7B" w:rsidP="00737BEC">
            <w:pPr>
              <w:pStyle w:val="TableHeadingLeft"/>
              <w:jc w:val="right"/>
              <w:rPr>
                <w:sz w:val="16"/>
                <w:szCs w:val="16"/>
              </w:rPr>
            </w:pPr>
          </w:p>
        </w:tc>
        <w:tc>
          <w:tcPr>
            <w:tcW w:w="1081" w:type="dxa"/>
            <w:vMerge/>
            <w:shd w:val="clear" w:color="auto" w:fill="00B2A9" w:themeFill="text2"/>
            <w:noWrap/>
            <w:hideMark/>
          </w:tcPr>
          <w:p w14:paraId="22ABDFF1" w14:textId="525C2762" w:rsidR="008B3D7B" w:rsidRPr="008B3D7B" w:rsidRDefault="008B3D7B" w:rsidP="00737BEC">
            <w:pPr>
              <w:pStyle w:val="TableHeadingLeft"/>
              <w:jc w:val="right"/>
              <w:rPr>
                <w:sz w:val="16"/>
                <w:szCs w:val="16"/>
              </w:rPr>
            </w:pPr>
          </w:p>
        </w:tc>
      </w:tr>
      <w:tr w:rsidR="00737BEC" w:rsidRPr="00015F6D" w14:paraId="00254350" w14:textId="77777777" w:rsidTr="007158F3">
        <w:trPr>
          <w:trHeight w:val="300"/>
        </w:trPr>
        <w:tc>
          <w:tcPr>
            <w:tcW w:w="1560" w:type="dxa"/>
            <w:noWrap/>
            <w:hideMark/>
          </w:tcPr>
          <w:p w14:paraId="394AE641" w14:textId="77777777" w:rsidR="00340DF7" w:rsidRPr="00737BEC" w:rsidRDefault="00340DF7" w:rsidP="007158F3">
            <w:pPr>
              <w:pStyle w:val="BodyText"/>
              <w:keepNext/>
              <w:keepLines/>
              <w:rPr>
                <w:sz w:val="16"/>
                <w:szCs w:val="16"/>
              </w:rPr>
            </w:pPr>
            <w:r w:rsidRPr="00737BEC">
              <w:rPr>
                <w:sz w:val="16"/>
                <w:szCs w:val="16"/>
              </w:rPr>
              <w:t>Central Highlands</w:t>
            </w:r>
          </w:p>
        </w:tc>
        <w:tc>
          <w:tcPr>
            <w:tcW w:w="1080" w:type="dxa"/>
            <w:shd w:val="clear" w:color="auto" w:fill="E0F5F4" w:themeFill="accent3" w:themeFillTint="33"/>
            <w:noWrap/>
            <w:hideMark/>
          </w:tcPr>
          <w:p w14:paraId="09702FCC" w14:textId="2E1DC021" w:rsidR="00340DF7" w:rsidRPr="00737BEC" w:rsidRDefault="00340DF7" w:rsidP="007158F3">
            <w:pPr>
              <w:pStyle w:val="BodyText"/>
              <w:keepNext/>
              <w:keepLines/>
              <w:jc w:val="right"/>
              <w:rPr>
                <w:sz w:val="16"/>
                <w:szCs w:val="16"/>
              </w:rPr>
            </w:pPr>
            <w:r w:rsidRPr="00737BEC">
              <w:rPr>
                <w:sz w:val="16"/>
                <w:szCs w:val="16"/>
              </w:rPr>
              <w:t xml:space="preserve"> 385,401 </w:t>
            </w:r>
          </w:p>
        </w:tc>
        <w:tc>
          <w:tcPr>
            <w:tcW w:w="1081" w:type="dxa"/>
            <w:shd w:val="clear" w:color="auto" w:fill="E0F5F4" w:themeFill="accent3" w:themeFillTint="33"/>
            <w:noWrap/>
            <w:hideMark/>
          </w:tcPr>
          <w:p w14:paraId="2FE652F8" w14:textId="46608F6C" w:rsidR="00340DF7" w:rsidRPr="00737BEC" w:rsidRDefault="00340DF7" w:rsidP="007158F3">
            <w:pPr>
              <w:pStyle w:val="BodyText"/>
              <w:keepNext/>
              <w:keepLines/>
              <w:jc w:val="right"/>
              <w:rPr>
                <w:sz w:val="16"/>
                <w:szCs w:val="16"/>
              </w:rPr>
            </w:pPr>
            <w:r w:rsidRPr="00737BEC">
              <w:rPr>
                <w:sz w:val="16"/>
                <w:szCs w:val="16"/>
              </w:rPr>
              <w:t xml:space="preserve"> 185,453 </w:t>
            </w:r>
          </w:p>
        </w:tc>
        <w:tc>
          <w:tcPr>
            <w:tcW w:w="1081" w:type="dxa"/>
            <w:shd w:val="clear" w:color="auto" w:fill="E0F5F4" w:themeFill="accent3" w:themeFillTint="33"/>
            <w:noWrap/>
            <w:hideMark/>
          </w:tcPr>
          <w:p w14:paraId="3209ADDD" w14:textId="016B0F7C" w:rsidR="00340DF7" w:rsidRPr="00737BEC" w:rsidRDefault="00340DF7" w:rsidP="007158F3">
            <w:pPr>
              <w:pStyle w:val="BodyText"/>
              <w:keepNext/>
              <w:keepLines/>
              <w:jc w:val="right"/>
              <w:rPr>
                <w:sz w:val="16"/>
                <w:szCs w:val="16"/>
              </w:rPr>
            </w:pPr>
            <w:r w:rsidRPr="00737BEC">
              <w:rPr>
                <w:sz w:val="16"/>
                <w:szCs w:val="16"/>
              </w:rPr>
              <w:t xml:space="preserve"> 17,151 </w:t>
            </w:r>
          </w:p>
        </w:tc>
        <w:tc>
          <w:tcPr>
            <w:tcW w:w="1081" w:type="dxa"/>
            <w:shd w:val="clear" w:color="auto" w:fill="E0F5F4" w:themeFill="accent3" w:themeFillTint="33"/>
            <w:noWrap/>
            <w:hideMark/>
          </w:tcPr>
          <w:p w14:paraId="385FD2D9" w14:textId="033DB515" w:rsidR="00340DF7" w:rsidRPr="00737BEC" w:rsidRDefault="00340DF7" w:rsidP="007158F3">
            <w:pPr>
              <w:pStyle w:val="BodyText"/>
              <w:keepNext/>
              <w:keepLines/>
              <w:jc w:val="right"/>
              <w:rPr>
                <w:sz w:val="16"/>
                <w:szCs w:val="16"/>
              </w:rPr>
            </w:pPr>
            <w:r w:rsidRPr="00737BEC">
              <w:rPr>
                <w:sz w:val="16"/>
                <w:szCs w:val="16"/>
              </w:rPr>
              <w:t xml:space="preserve"> 6,742 </w:t>
            </w:r>
          </w:p>
        </w:tc>
        <w:tc>
          <w:tcPr>
            <w:tcW w:w="1080" w:type="dxa"/>
            <w:shd w:val="clear" w:color="auto" w:fill="E0F5F4" w:themeFill="accent3" w:themeFillTint="33"/>
            <w:noWrap/>
            <w:hideMark/>
          </w:tcPr>
          <w:p w14:paraId="4F28A752" w14:textId="7158A079" w:rsidR="00340DF7" w:rsidRPr="00737BEC" w:rsidRDefault="00340DF7" w:rsidP="007158F3">
            <w:pPr>
              <w:pStyle w:val="BodyText"/>
              <w:keepNext/>
              <w:keepLines/>
              <w:jc w:val="right"/>
              <w:rPr>
                <w:sz w:val="16"/>
                <w:szCs w:val="16"/>
              </w:rPr>
            </w:pPr>
            <w:r w:rsidRPr="00737BEC">
              <w:rPr>
                <w:sz w:val="16"/>
                <w:szCs w:val="16"/>
              </w:rPr>
              <w:t xml:space="preserve"> 141,121 </w:t>
            </w:r>
          </w:p>
        </w:tc>
        <w:tc>
          <w:tcPr>
            <w:tcW w:w="1081" w:type="dxa"/>
          </w:tcPr>
          <w:p w14:paraId="0DE8E7FB" w14:textId="2AE8DD99" w:rsidR="00340DF7" w:rsidRPr="00737BEC" w:rsidRDefault="00340DF7" w:rsidP="007158F3">
            <w:pPr>
              <w:pStyle w:val="BodyText"/>
              <w:keepNext/>
              <w:keepLines/>
              <w:jc w:val="right"/>
              <w:rPr>
                <w:sz w:val="16"/>
                <w:szCs w:val="16"/>
              </w:rPr>
            </w:pPr>
            <w:r w:rsidRPr="00737BEC">
              <w:rPr>
                <w:sz w:val="16"/>
                <w:szCs w:val="16"/>
              </w:rPr>
              <w:t xml:space="preserve"> 735,868 </w:t>
            </w:r>
          </w:p>
        </w:tc>
        <w:tc>
          <w:tcPr>
            <w:tcW w:w="1081" w:type="dxa"/>
            <w:noWrap/>
            <w:hideMark/>
          </w:tcPr>
          <w:p w14:paraId="65A7E27B" w14:textId="70112FFC" w:rsidR="00340DF7" w:rsidRPr="00737BEC" w:rsidRDefault="00340DF7" w:rsidP="007158F3">
            <w:pPr>
              <w:pStyle w:val="BodyText"/>
              <w:keepNext/>
              <w:keepLines/>
              <w:jc w:val="right"/>
              <w:rPr>
                <w:sz w:val="16"/>
                <w:szCs w:val="16"/>
              </w:rPr>
            </w:pPr>
            <w:r w:rsidRPr="00737BEC">
              <w:rPr>
                <w:sz w:val="16"/>
                <w:szCs w:val="16"/>
              </w:rPr>
              <w:t xml:space="preserve"> 395,949 </w:t>
            </w:r>
          </w:p>
        </w:tc>
        <w:tc>
          <w:tcPr>
            <w:tcW w:w="1081" w:type="dxa"/>
            <w:noWrap/>
            <w:hideMark/>
          </w:tcPr>
          <w:p w14:paraId="74A885E3" w14:textId="5E6AC8F6" w:rsidR="00340DF7" w:rsidRPr="00737BEC" w:rsidRDefault="00340DF7" w:rsidP="007158F3">
            <w:pPr>
              <w:pStyle w:val="BodyText"/>
              <w:keepNext/>
              <w:keepLines/>
              <w:jc w:val="right"/>
              <w:rPr>
                <w:sz w:val="16"/>
                <w:szCs w:val="16"/>
              </w:rPr>
            </w:pPr>
            <w:r w:rsidRPr="00737BEC">
              <w:rPr>
                <w:sz w:val="16"/>
                <w:szCs w:val="16"/>
              </w:rPr>
              <w:t xml:space="preserve">1,131,817 </w:t>
            </w:r>
          </w:p>
        </w:tc>
      </w:tr>
      <w:tr w:rsidR="00737BEC" w:rsidRPr="00015F6D" w14:paraId="1BBEE9F3" w14:textId="77777777" w:rsidTr="007158F3">
        <w:trPr>
          <w:trHeight w:val="300"/>
        </w:trPr>
        <w:tc>
          <w:tcPr>
            <w:tcW w:w="1560" w:type="dxa"/>
            <w:noWrap/>
            <w:hideMark/>
          </w:tcPr>
          <w:p w14:paraId="309412A1" w14:textId="77777777" w:rsidR="00340DF7" w:rsidRPr="00737BEC" w:rsidRDefault="00340DF7" w:rsidP="007158F3">
            <w:pPr>
              <w:pStyle w:val="BodyText"/>
              <w:keepNext/>
              <w:keepLines/>
              <w:rPr>
                <w:sz w:val="16"/>
                <w:szCs w:val="16"/>
              </w:rPr>
            </w:pPr>
            <w:r w:rsidRPr="00737BEC">
              <w:rPr>
                <w:sz w:val="16"/>
                <w:szCs w:val="16"/>
              </w:rPr>
              <w:t>East Gippsland</w:t>
            </w:r>
          </w:p>
        </w:tc>
        <w:tc>
          <w:tcPr>
            <w:tcW w:w="1080" w:type="dxa"/>
            <w:shd w:val="clear" w:color="auto" w:fill="E0F5F4" w:themeFill="accent3" w:themeFillTint="33"/>
            <w:noWrap/>
            <w:hideMark/>
          </w:tcPr>
          <w:p w14:paraId="3B9B77AB" w14:textId="41AC6D4B" w:rsidR="00340DF7" w:rsidRPr="00737BEC" w:rsidRDefault="00340DF7" w:rsidP="007158F3">
            <w:pPr>
              <w:pStyle w:val="BodyText"/>
              <w:keepNext/>
              <w:keepLines/>
              <w:jc w:val="right"/>
              <w:rPr>
                <w:sz w:val="16"/>
                <w:szCs w:val="16"/>
              </w:rPr>
            </w:pPr>
            <w:r w:rsidRPr="00737BEC">
              <w:rPr>
                <w:sz w:val="16"/>
                <w:szCs w:val="16"/>
              </w:rPr>
              <w:t xml:space="preserve"> 575,717 </w:t>
            </w:r>
          </w:p>
        </w:tc>
        <w:tc>
          <w:tcPr>
            <w:tcW w:w="1081" w:type="dxa"/>
            <w:shd w:val="clear" w:color="auto" w:fill="E0F5F4" w:themeFill="accent3" w:themeFillTint="33"/>
            <w:noWrap/>
            <w:hideMark/>
          </w:tcPr>
          <w:p w14:paraId="564AA06E" w14:textId="0EE9AD9E" w:rsidR="00340DF7" w:rsidRPr="00737BEC" w:rsidRDefault="00340DF7" w:rsidP="007158F3">
            <w:pPr>
              <w:pStyle w:val="BodyText"/>
              <w:keepNext/>
              <w:keepLines/>
              <w:jc w:val="right"/>
              <w:rPr>
                <w:sz w:val="16"/>
                <w:szCs w:val="16"/>
              </w:rPr>
            </w:pPr>
            <w:r w:rsidRPr="00737BEC">
              <w:rPr>
                <w:sz w:val="16"/>
                <w:szCs w:val="16"/>
              </w:rPr>
              <w:t xml:space="preserve"> 452,245 </w:t>
            </w:r>
          </w:p>
        </w:tc>
        <w:tc>
          <w:tcPr>
            <w:tcW w:w="1081" w:type="dxa"/>
            <w:shd w:val="clear" w:color="auto" w:fill="E0F5F4" w:themeFill="accent3" w:themeFillTint="33"/>
            <w:noWrap/>
            <w:hideMark/>
          </w:tcPr>
          <w:p w14:paraId="07F9767A" w14:textId="35B631EF" w:rsidR="00340DF7" w:rsidRPr="00737BEC" w:rsidRDefault="00340DF7" w:rsidP="007158F3">
            <w:pPr>
              <w:pStyle w:val="BodyText"/>
              <w:keepNext/>
              <w:keepLines/>
              <w:jc w:val="right"/>
              <w:rPr>
                <w:sz w:val="16"/>
                <w:szCs w:val="16"/>
              </w:rPr>
            </w:pPr>
            <w:r w:rsidRPr="00737BEC">
              <w:rPr>
                <w:sz w:val="16"/>
                <w:szCs w:val="16"/>
              </w:rPr>
              <w:t xml:space="preserve"> 5,364 </w:t>
            </w:r>
          </w:p>
        </w:tc>
        <w:tc>
          <w:tcPr>
            <w:tcW w:w="1081" w:type="dxa"/>
            <w:shd w:val="clear" w:color="auto" w:fill="E0F5F4" w:themeFill="accent3" w:themeFillTint="33"/>
            <w:noWrap/>
            <w:hideMark/>
          </w:tcPr>
          <w:p w14:paraId="0842E9FC" w14:textId="29A665C2" w:rsidR="00340DF7" w:rsidRPr="00737BEC" w:rsidRDefault="00340DF7" w:rsidP="007158F3">
            <w:pPr>
              <w:pStyle w:val="BodyText"/>
              <w:keepNext/>
              <w:keepLines/>
              <w:jc w:val="right"/>
              <w:rPr>
                <w:sz w:val="16"/>
                <w:szCs w:val="16"/>
              </w:rPr>
            </w:pPr>
            <w:r w:rsidRPr="00737BEC">
              <w:rPr>
                <w:sz w:val="16"/>
                <w:szCs w:val="16"/>
              </w:rPr>
              <w:t xml:space="preserve"> -   </w:t>
            </w:r>
          </w:p>
        </w:tc>
        <w:tc>
          <w:tcPr>
            <w:tcW w:w="1080" w:type="dxa"/>
            <w:shd w:val="clear" w:color="auto" w:fill="E0F5F4" w:themeFill="accent3" w:themeFillTint="33"/>
            <w:noWrap/>
            <w:hideMark/>
          </w:tcPr>
          <w:p w14:paraId="0A171CDA" w14:textId="6F9A8556" w:rsidR="00340DF7" w:rsidRPr="00737BEC" w:rsidRDefault="00340DF7" w:rsidP="007158F3">
            <w:pPr>
              <w:pStyle w:val="BodyText"/>
              <w:keepNext/>
              <w:keepLines/>
              <w:jc w:val="right"/>
              <w:rPr>
                <w:sz w:val="16"/>
                <w:szCs w:val="16"/>
              </w:rPr>
            </w:pPr>
            <w:r w:rsidRPr="00737BEC">
              <w:rPr>
                <w:sz w:val="16"/>
                <w:szCs w:val="16"/>
              </w:rPr>
              <w:t xml:space="preserve"> 77,286 </w:t>
            </w:r>
          </w:p>
        </w:tc>
        <w:tc>
          <w:tcPr>
            <w:tcW w:w="1081" w:type="dxa"/>
          </w:tcPr>
          <w:p w14:paraId="72CF6D12" w14:textId="233B1363" w:rsidR="00340DF7" w:rsidRPr="00737BEC" w:rsidRDefault="00340DF7" w:rsidP="007158F3">
            <w:pPr>
              <w:pStyle w:val="BodyText"/>
              <w:keepNext/>
              <w:keepLines/>
              <w:jc w:val="right"/>
              <w:rPr>
                <w:sz w:val="16"/>
                <w:szCs w:val="16"/>
              </w:rPr>
            </w:pPr>
            <w:r w:rsidRPr="00737BEC">
              <w:rPr>
                <w:sz w:val="16"/>
                <w:szCs w:val="16"/>
              </w:rPr>
              <w:t xml:space="preserve">1,110,612 </w:t>
            </w:r>
          </w:p>
        </w:tc>
        <w:tc>
          <w:tcPr>
            <w:tcW w:w="1081" w:type="dxa"/>
            <w:noWrap/>
            <w:hideMark/>
          </w:tcPr>
          <w:p w14:paraId="33BA826E" w14:textId="15FA277C" w:rsidR="00340DF7" w:rsidRPr="00737BEC" w:rsidRDefault="00340DF7" w:rsidP="007158F3">
            <w:pPr>
              <w:pStyle w:val="BodyText"/>
              <w:keepNext/>
              <w:keepLines/>
              <w:jc w:val="right"/>
              <w:rPr>
                <w:sz w:val="16"/>
                <w:szCs w:val="16"/>
              </w:rPr>
            </w:pPr>
            <w:r w:rsidRPr="00737BEC">
              <w:rPr>
                <w:sz w:val="16"/>
                <w:szCs w:val="16"/>
              </w:rPr>
              <w:t xml:space="preserve"> 101,815 </w:t>
            </w:r>
          </w:p>
        </w:tc>
        <w:tc>
          <w:tcPr>
            <w:tcW w:w="1081" w:type="dxa"/>
            <w:noWrap/>
            <w:hideMark/>
          </w:tcPr>
          <w:p w14:paraId="152A8863" w14:textId="38C9819C" w:rsidR="00340DF7" w:rsidRPr="00737BEC" w:rsidRDefault="00340DF7" w:rsidP="007158F3">
            <w:pPr>
              <w:pStyle w:val="BodyText"/>
              <w:keepNext/>
              <w:keepLines/>
              <w:jc w:val="right"/>
              <w:rPr>
                <w:sz w:val="16"/>
                <w:szCs w:val="16"/>
              </w:rPr>
            </w:pPr>
            <w:r w:rsidRPr="00737BEC">
              <w:rPr>
                <w:sz w:val="16"/>
                <w:szCs w:val="16"/>
              </w:rPr>
              <w:t xml:space="preserve">1,212,427 </w:t>
            </w:r>
          </w:p>
        </w:tc>
      </w:tr>
      <w:tr w:rsidR="00737BEC" w:rsidRPr="00015F6D" w14:paraId="73E84D9D" w14:textId="77777777" w:rsidTr="007158F3">
        <w:trPr>
          <w:trHeight w:val="300"/>
        </w:trPr>
        <w:tc>
          <w:tcPr>
            <w:tcW w:w="1560" w:type="dxa"/>
            <w:noWrap/>
            <w:hideMark/>
          </w:tcPr>
          <w:p w14:paraId="0621DAA9" w14:textId="77777777" w:rsidR="00340DF7" w:rsidRPr="00737BEC" w:rsidRDefault="00340DF7" w:rsidP="007158F3">
            <w:pPr>
              <w:pStyle w:val="BodyText"/>
              <w:keepNext/>
              <w:keepLines/>
              <w:rPr>
                <w:sz w:val="16"/>
                <w:szCs w:val="16"/>
              </w:rPr>
            </w:pPr>
            <w:r w:rsidRPr="00737BEC">
              <w:rPr>
                <w:sz w:val="16"/>
                <w:szCs w:val="16"/>
              </w:rPr>
              <w:t>Gippsland</w:t>
            </w:r>
          </w:p>
        </w:tc>
        <w:tc>
          <w:tcPr>
            <w:tcW w:w="1080" w:type="dxa"/>
            <w:shd w:val="clear" w:color="auto" w:fill="E0F5F4" w:themeFill="accent3" w:themeFillTint="33"/>
            <w:noWrap/>
            <w:hideMark/>
          </w:tcPr>
          <w:p w14:paraId="5BCE2E87" w14:textId="257E150A" w:rsidR="00340DF7" w:rsidRPr="00737BEC" w:rsidRDefault="00340DF7" w:rsidP="007158F3">
            <w:pPr>
              <w:pStyle w:val="BodyText"/>
              <w:keepNext/>
              <w:keepLines/>
              <w:jc w:val="right"/>
              <w:rPr>
                <w:sz w:val="16"/>
                <w:szCs w:val="16"/>
              </w:rPr>
            </w:pPr>
            <w:r w:rsidRPr="00737BEC">
              <w:rPr>
                <w:sz w:val="16"/>
                <w:szCs w:val="16"/>
              </w:rPr>
              <w:t xml:space="preserve"> 799,937 </w:t>
            </w:r>
          </w:p>
        </w:tc>
        <w:tc>
          <w:tcPr>
            <w:tcW w:w="1081" w:type="dxa"/>
            <w:shd w:val="clear" w:color="auto" w:fill="E0F5F4" w:themeFill="accent3" w:themeFillTint="33"/>
            <w:noWrap/>
            <w:hideMark/>
          </w:tcPr>
          <w:p w14:paraId="0FDBE689" w14:textId="70F9F287" w:rsidR="00340DF7" w:rsidRPr="00737BEC" w:rsidRDefault="00340DF7" w:rsidP="007158F3">
            <w:pPr>
              <w:pStyle w:val="BodyText"/>
              <w:keepNext/>
              <w:keepLines/>
              <w:jc w:val="right"/>
              <w:rPr>
                <w:sz w:val="16"/>
                <w:szCs w:val="16"/>
              </w:rPr>
            </w:pPr>
            <w:r w:rsidRPr="00737BEC">
              <w:rPr>
                <w:sz w:val="16"/>
                <w:szCs w:val="16"/>
              </w:rPr>
              <w:t xml:space="preserve"> 498,177 </w:t>
            </w:r>
          </w:p>
        </w:tc>
        <w:tc>
          <w:tcPr>
            <w:tcW w:w="1081" w:type="dxa"/>
            <w:shd w:val="clear" w:color="auto" w:fill="E0F5F4" w:themeFill="accent3" w:themeFillTint="33"/>
            <w:noWrap/>
            <w:hideMark/>
          </w:tcPr>
          <w:p w14:paraId="0227C20E" w14:textId="3FDA1356" w:rsidR="00340DF7" w:rsidRPr="00737BEC" w:rsidRDefault="00340DF7" w:rsidP="007158F3">
            <w:pPr>
              <w:pStyle w:val="BodyText"/>
              <w:keepNext/>
              <w:keepLines/>
              <w:jc w:val="right"/>
              <w:rPr>
                <w:sz w:val="16"/>
                <w:szCs w:val="16"/>
              </w:rPr>
            </w:pPr>
            <w:r w:rsidRPr="00737BEC">
              <w:rPr>
                <w:sz w:val="16"/>
                <w:szCs w:val="16"/>
              </w:rPr>
              <w:t xml:space="preserve"> 16,361 </w:t>
            </w:r>
          </w:p>
        </w:tc>
        <w:tc>
          <w:tcPr>
            <w:tcW w:w="1081" w:type="dxa"/>
            <w:shd w:val="clear" w:color="auto" w:fill="E0F5F4" w:themeFill="accent3" w:themeFillTint="33"/>
            <w:noWrap/>
            <w:hideMark/>
          </w:tcPr>
          <w:p w14:paraId="4A4C53F9" w14:textId="2C24B278" w:rsidR="00340DF7" w:rsidRPr="00737BEC" w:rsidRDefault="00340DF7" w:rsidP="007158F3">
            <w:pPr>
              <w:pStyle w:val="BodyText"/>
              <w:keepNext/>
              <w:keepLines/>
              <w:jc w:val="right"/>
              <w:rPr>
                <w:sz w:val="16"/>
                <w:szCs w:val="16"/>
              </w:rPr>
            </w:pPr>
            <w:r w:rsidRPr="00737BEC">
              <w:rPr>
                <w:sz w:val="16"/>
                <w:szCs w:val="16"/>
              </w:rPr>
              <w:t xml:space="preserve"> 47,235 </w:t>
            </w:r>
          </w:p>
        </w:tc>
        <w:tc>
          <w:tcPr>
            <w:tcW w:w="1080" w:type="dxa"/>
            <w:shd w:val="clear" w:color="auto" w:fill="E0F5F4" w:themeFill="accent3" w:themeFillTint="33"/>
            <w:noWrap/>
            <w:hideMark/>
          </w:tcPr>
          <w:p w14:paraId="6D3E5CD6" w14:textId="16DF7279" w:rsidR="00340DF7" w:rsidRPr="00737BEC" w:rsidRDefault="00340DF7" w:rsidP="007158F3">
            <w:pPr>
              <w:pStyle w:val="BodyText"/>
              <w:keepNext/>
              <w:keepLines/>
              <w:jc w:val="right"/>
              <w:rPr>
                <w:sz w:val="16"/>
                <w:szCs w:val="16"/>
              </w:rPr>
            </w:pPr>
            <w:r w:rsidRPr="00737BEC">
              <w:rPr>
                <w:sz w:val="16"/>
                <w:szCs w:val="16"/>
              </w:rPr>
              <w:t xml:space="preserve"> 259,077 </w:t>
            </w:r>
          </w:p>
        </w:tc>
        <w:tc>
          <w:tcPr>
            <w:tcW w:w="1081" w:type="dxa"/>
          </w:tcPr>
          <w:p w14:paraId="3CC128A7" w14:textId="2C637B02" w:rsidR="00340DF7" w:rsidRPr="00737BEC" w:rsidRDefault="00340DF7" w:rsidP="007158F3">
            <w:pPr>
              <w:pStyle w:val="BodyText"/>
              <w:keepNext/>
              <w:keepLines/>
              <w:jc w:val="right"/>
              <w:rPr>
                <w:sz w:val="16"/>
                <w:szCs w:val="16"/>
              </w:rPr>
            </w:pPr>
            <w:r w:rsidRPr="00737BEC">
              <w:rPr>
                <w:sz w:val="16"/>
                <w:szCs w:val="16"/>
              </w:rPr>
              <w:t xml:space="preserve">1,620,787 </w:t>
            </w:r>
          </w:p>
        </w:tc>
        <w:tc>
          <w:tcPr>
            <w:tcW w:w="1081" w:type="dxa"/>
            <w:noWrap/>
            <w:hideMark/>
          </w:tcPr>
          <w:p w14:paraId="0C7C655F" w14:textId="15374D5F" w:rsidR="00340DF7" w:rsidRPr="00737BEC" w:rsidRDefault="00340DF7" w:rsidP="007158F3">
            <w:pPr>
              <w:pStyle w:val="BodyText"/>
              <w:keepNext/>
              <w:keepLines/>
              <w:jc w:val="right"/>
              <w:rPr>
                <w:sz w:val="16"/>
                <w:szCs w:val="16"/>
              </w:rPr>
            </w:pPr>
            <w:r w:rsidRPr="00737BEC">
              <w:rPr>
                <w:sz w:val="16"/>
                <w:szCs w:val="16"/>
              </w:rPr>
              <w:t xml:space="preserve">1,005,739 </w:t>
            </w:r>
          </w:p>
        </w:tc>
        <w:tc>
          <w:tcPr>
            <w:tcW w:w="1081" w:type="dxa"/>
            <w:noWrap/>
            <w:hideMark/>
          </w:tcPr>
          <w:p w14:paraId="1B49A915" w14:textId="059FFEF2" w:rsidR="00340DF7" w:rsidRPr="00737BEC" w:rsidRDefault="00340DF7" w:rsidP="007158F3">
            <w:pPr>
              <w:pStyle w:val="BodyText"/>
              <w:keepNext/>
              <w:keepLines/>
              <w:jc w:val="right"/>
              <w:rPr>
                <w:sz w:val="16"/>
                <w:szCs w:val="16"/>
              </w:rPr>
            </w:pPr>
            <w:r w:rsidRPr="00737BEC">
              <w:rPr>
                <w:sz w:val="16"/>
                <w:szCs w:val="16"/>
              </w:rPr>
              <w:t xml:space="preserve">2,626,526 </w:t>
            </w:r>
          </w:p>
        </w:tc>
      </w:tr>
      <w:tr w:rsidR="00737BEC" w:rsidRPr="00015F6D" w14:paraId="3797B331" w14:textId="77777777" w:rsidTr="007158F3">
        <w:trPr>
          <w:trHeight w:val="300"/>
        </w:trPr>
        <w:tc>
          <w:tcPr>
            <w:tcW w:w="1560" w:type="dxa"/>
            <w:noWrap/>
            <w:hideMark/>
          </w:tcPr>
          <w:p w14:paraId="31F668B6" w14:textId="77777777" w:rsidR="00340DF7" w:rsidRPr="00737BEC" w:rsidRDefault="00340DF7" w:rsidP="007158F3">
            <w:pPr>
              <w:pStyle w:val="BodyText"/>
              <w:keepNext/>
              <w:keepLines/>
              <w:rPr>
                <w:sz w:val="16"/>
                <w:szCs w:val="16"/>
              </w:rPr>
            </w:pPr>
            <w:r w:rsidRPr="00737BEC">
              <w:rPr>
                <w:sz w:val="16"/>
                <w:szCs w:val="16"/>
              </w:rPr>
              <w:t>North East</w:t>
            </w:r>
          </w:p>
        </w:tc>
        <w:tc>
          <w:tcPr>
            <w:tcW w:w="1080" w:type="dxa"/>
            <w:shd w:val="clear" w:color="auto" w:fill="E0F5F4" w:themeFill="accent3" w:themeFillTint="33"/>
            <w:noWrap/>
            <w:hideMark/>
          </w:tcPr>
          <w:p w14:paraId="551BDE84" w14:textId="66043DB0" w:rsidR="00340DF7" w:rsidRPr="00737BEC" w:rsidRDefault="00340DF7" w:rsidP="007158F3">
            <w:pPr>
              <w:pStyle w:val="BodyText"/>
              <w:keepNext/>
              <w:keepLines/>
              <w:jc w:val="right"/>
              <w:rPr>
                <w:sz w:val="16"/>
                <w:szCs w:val="16"/>
              </w:rPr>
            </w:pPr>
            <w:r w:rsidRPr="00737BEC">
              <w:rPr>
                <w:sz w:val="16"/>
                <w:szCs w:val="16"/>
              </w:rPr>
              <w:t xml:space="preserve"> 715,426 </w:t>
            </w:r>
          </w:p>
        </w:tc>
        <w:tc>
          <w:tcPr>
            <w:tcW w:w="1081" w:type="dxa"/>
            <w:shd w:val="clear" w:color="auto" w:fill="E0F5F4" w:themeFill="accent3" w:themeFillTint="33"/>
            <w:noWrap/>
            <w:hideMark/>
          </w:tcPr>
          <w:p w14:paraId="293443F9" w14:textId="4BBF767B" w:rsidR="00340DF7" w:rsidRPr="00737BEC" w:rsidRDefault="00340DF7" w:rsidP="007158F3">
            <w:pPr>
              <w:pStyle w:val="BodyText"/>
              <w:keepNext/>
              <w:keepLines/>
              <w:jc w:val="right"/>
              <w:rPr>
                <w:sz w:val="16"/>
                <w:szCs w:val="16"/>
              </w:rPr>
            </w:pPr>
            <w:r w:rsidRPr="00737BEC">
              <w:rPr>
                <w:sz w:val="16"/>
                <w:szCs w:val="16"/>
              </w:rPr>
              <w:t xml:space="preserve"> 383,561 </w:t>
            </w:r>
          </w:p>
        </w:tc>
        <w:tc>
          <w:tcPr>
            <w:tcW w:w="1081" w:type="dxa"/>
            <w:shd w:val="clear" w:color="auto" w:fill="E0F5F4" w:themeFill="accent3" w:themeFillTint="33"/>
            <w:noWrap/>
            <w:hideMark/>
          </w:tcPr>
          <w:p w14:paraId="55206F03" w14:textId="0B313BF5" w:rsidR="00340DF7" w:rsidRPr="00737BEC" w:rsidRDefault="00340DF7" w:rsidP="007158F3">
            <w:pPr>
              <w:pStyle w:val="BodyText"/>
              <w:keepNext/>
              <w:keepLines/>
              <w:jc w:val="right"/>
              <w:rPr>
                <w:sz w:val="16"/>
                <w:szCs w:val="16"/>
              </w:rPr>
            </w:pPr>
            <w:r w:rsidRPr="00737BEC">
              <w:rPr>
                <w:sz w:val="16"/>
                <w:szCs w:val="16"/>
              </w:rPr>
              <w:t xml:space="preserve"> 13,922 </w:t>
            </w:r>
          </w:p>
        </w:tc>
        <w:tc>
          <w:tcPr>
            <w:tcW w:w="1081" w:type="dxa"/>
            <w:shd w:val="clear" w:color="auto" w:fill="E0F5F4" w:themeFill="accent3" w:themeFillTint="33"/>
            <w:noWrap/>
            <w:hideMark/>
          </w:tcPr>
          <w:p w14:paraId="584FB1D6" w14:textId="7AD5CF5C" w:rsidR="00340DF7" w:rsidRPr="00737BEC" w:rsidRDefault="00340DF7" w:rsidP="007158F3">
            <w:pPr>
              <w:pStyle w:val="BodyText"/>
              <w:keepNext/>
              <w:keepLines/>
              <w:jc w:val="right"/>
              <w:rPr>
                <w:sz w:val="16"/>
                <w:szCs w:val="16"/>
              </w:rPr>
            </w:pPr>
            <w:r w:rsidRPr="00737BEC">
              <w:rPr>
                <w:sz w:val="16"/>
                <w:szCs w:val="16"/>
              </w:rPr>
              <w:t xml:space="preserve"> 45,121 </w:t>
            </w:r>
          </w:p>
        </w:tc>
        <w:tc>
          <w:tcPr>
            <w:tcW w:w="1080" w:type="dxa"/>
            <w:shd w:val="clear" w:color="auto" w:fill="E0F5F4" w:themeFill="accent3" w:themeFillTint="33"/>
            <w:noWrap/>
            <w:hideMark/>
          </w:tcPr>
          <w:p w14:paraId="0466403A" w14:textId="778106D0" w:rsidR="00340DF7" w:rsidRPr="00737BEC" w:rsidRDefault="00340DF7" w:rsidP="007158F3">
            <w:pPr>
              <w:pStyle w:val="BodyText"/>
              <w:keepNext/>
              <w:keepLines/>
              <w:jc w:val="right"/>
              <w:rPr>
                <w:sz w:val="16"/>
                <w:szCs w:val="16"/>
              </w:rPr>
            </w:pPr>
            <w:r w:rsidRPr="00737BEC">
              <w:rPr>
                <w:sz w:val="16"/>
                <w:szCs w:val="16"/>
              </w:rPr>
              <w:t xml:space="preserve"> 173,536 </w:t>
            </w:r>
          </w:p>
        </w:tc>
        <w:tc>
          <w:tcPr>
            <w:tcW w:w="1081" w:type="dxa"/>
          </w:tcPr>
          <w:p w14:paraId="085A5072" w14:textId="64FCF0CB" w:rsidR="00340DF7" w:rsidRPr="00737BEC" w:rsidRDefault="00340DF7" w:rsidP="007158F3">
            <w:pPr>
              <w:pStyle w:val="BodyText"/>
              <w:keepNext/>
              <w:keepLines/>
              <w:jc w:val="right"/>
              <w:rPr>
                <w:sz w:val="16"/>
                <w:szCs w:val="16"/>
              </w:rPr>
            </w:pPr>
            <w:r w:rsidRPr="00737BEC">
              <w:rPr>
                <w:sz w:val="16"/>
                <w:szCs w:val="16"/>
              </w:rPr>
              <w:t xml:space="preserve">1,331,566 </w:t>
            </w:r>
          </w:p>
        </w:tc>
        <w:tc>
          <w:tcPr>
            <w:tcW w:w="1081" w:type="dxa"/>
            <w:noWrap/>
            <w:hideMark/>
          </w:tcPr>
          <w:p w14:paraId="61BAB09C" w14:textId="2BEF4649" w:rsidR="00340DF7" w:rsidRPr="00737BEC" w:rsidRDefault="00340DF7" w:rsidP="007158F3">
            <w:pPr>
              <w:pStyle w:val="BodyText"/>
              <w:keepNext/>
              <w:keepLines/>
              <w:jc w:val="right"/>
              <w:rPr>
                <w:sz w:val="16"/>
                <w:szCs w:val="16"/>
              </w:rPr>
            </w:pPr>
            <w:r w:rsidRPr="00737BEC">
              <w:rPr>
                <w:sz w:val="16"/>
                <w:szCs w:val="16"/>
              </w:rPr>
              <w:t xml:space="preserve"> 985,269 </w:t>
            </w:r>
          </w:p>
        </w:tc>
        <w:tc>
          <w:tcPr>
            <w:tcW w:w="1081" w:type="dxa"/>
            <w:noWrap/>
            <w:hideMark/>
          </w:tcPr>
          <w:p w14:paraId="52162BB5" w14:textId="15682794" w:rsidR="00340DF7" w:rsidRPr="00737BEC" w:rsidRDefault="00340DF7" w:rsidP="007158F3">
            <w:pPr>
              <w:pStyle w:val="BodyText"/>
              <w:keepNext/>
              <w:keepLines/>
              <w:jc w:val="right"/>
              <w:rPr>
                <w:sz w:val="16"/>
                <w:szCs w:val="16"/>
              </w:rPr>
            </w:pPr>
            <w:r w:rsidRPr="00737BEC">
              <w:rPr>
                <w:sz w:val="16"/>
                <w:szCs w:val="16"/>
              </w:rPr>
              <w:t xml:space="preserve">2,316,835 </w:t>
            </w:r>
          </w:p>
        </w:tc>
      </w:tr>
      <w:tr w:rsidR="00737BEC" w:rsidRPr="00015F6D" w14:paraId="6812A3D0" w14:textId="77777777" w:rsidTr="007158F3">
        <w:trPr>
          <w:trHeight w:val="300"/>
        </w:trPr>
        <w:tc>
          <w:tcPr>
            <w:tcW w:w="1560" w:type="dxa"/>
            <w:noWrap/>
            <w:hideMark/>
          </w:tcPr>
          <w:p w14:paraId="51C242FB" w14:textId="77777777" w:rsidR="00340DF7" w:rsidRPr="00737BEC" w:rsidRDefault="00340DF7" w:rsidP="007158F3">
            <w:pPr>
              <w:pStyle w:val="BodyText"/>
              <w:keepNext/>
              <w:keepLines/>
              <w:rPr>
                <w:sz w:val="16"/>
                <w:szCs w:val="16"/>
              </w:rPr>
            </w:pPr>
            <w:r w:rsidRPr="00737BEC">
              <w:rPr>
                <w:sz w:val="16"/>
                <w:szCs w:val="16"/>
              </w:rPr>
              <w:t>West</w:t>
            </w:r>
          </w:p>
        </w:tc>
        <w:tc>
          <w:tcPr>
            <w:tcW w:w="1080" w:type="dxa"/>
            <w:shd w:val="clear" w:color="auto" w:fill="E0F5F4" w:themeFill="accent3" w:themeFillTint="33"/>
            <w:noWrap/>
            <w:hideMark/>
          </w:tcPr>
          <w:p w14:paraId="24906B68" w14:textId="57C31010" w:rsidR="00340DF7" w:rsidRPr="00737BEC" w:rsidRDefault="00340DF7" w:rsidP="007158F3">
            <w:pPr>
              <w:pStyle w:val="BodyText"/>
              <w:keepNext/>
              <w:keepLines/>
              <w:jc w:val="right"/>
              <w:rPr>
                <w:sz w:val="16"/>
                <w:szCs w:val="16"/>
              </w:rPr>
            </w:pPr>
            <w:r w:rsidRPr="00737BEC">
              <w:rPr>
                <w:sz w:val="16"/>
                <w:szCs w:val="16"/>
              </w:rPr>
              <w:t xml:space="preserve"> 293,802 </w:t>
            </w:r>
          </w:p>
        </w:tc>
        <w:tc>
          <w:tcPr>
            <w:tcW w:w="1081" w:type="dxa"/>
            <w:shd w:val="clear" w:color="auto" w:fill="E0F5F4" w:themeFill="accent3" w:themeFillTint="33"/>
            <w:noWrap/>
            <w:hideMark/>
          </w:tcPr>
          <w:p w14:paraId="53752E8D" w14:textId="714C1199" w:rsidR="00340DF7" w:rsidRPr="00737BEC" w:rsidRDefault="00340DF7" w:rsidP="007158F3">
            <w:pPr>
              <w:pStyle w:val="BodyText"/>
              <w:keepNext/>
              <w:keepLines/>
              <w:jc w:val="right"/>
              <w:rPr>
                <w:sz w:val="16"/>
                <w:szCs w:val="16"/>
              </w:rPr>
            </w:pPr>
            <w:r w:rsidRPr="00737BEC">
              <w:rPr>
                <w:sz w:val="16"/>
                <w:szCs w:val="16"/>
              </w:rPr>
              <w:t xml:space="preserve"> 474,196 </w:t>
            </w:r>
          </w:p>
        </w:tc>
        <w:tc>
          <w:tcPr>
            <w:tcW w:w="1081" w:type="dxa"/>
            <w:shd w:val="clear" w:color="auto" w:fill="E0F5F4" w:themeFill="accent3" w:themeFillTint="33"/>
            <w:noWrap/>
            <w:hideMark/>
          </w:tcPr>
          <w:p w14:paraId="5187B2C9" w14:textId="0E4C07FB" w:rsidR="00340DF7" w:rsidRPr="00737BEC" w:rsidRDefault="00340DF7" w:rsidP="007158F3">
            <w:pPr>
              <w:pStyle w:val="BodyText"/>
              <w:keepNext/>
              <w:keepLines/>
              <w:jc w:val="right"/>
              <w:rPr>
                <w:sz w:val="16"/>
                <w:szCs w:val="16"/>
              </w:rPr>
            </w:pPr>
            <w:r w:rsidRPr="00737BEC">
              <w:rPr>
                <w:sz w:val="16"/>
                <w:szCs w:val="16"/>
              </w:rPr>
              <w:t xml:space="preserve"> 34,331 </w:t>
            </w:r>
          </w:p>
        </w:tc>
        <w:tc>
          <w:tcPr>
            <w:tcW w:w="1081" w:type="dxa"/>
            <w:shd w:val="clear" w:color="auto" w:fill="E0F5F4" w:themeFill="accent3" w:themeFillTint="33"/>
            <w:noWrap/>
            <w:hideMark/>
          </w:tcPr>
          <w:p w14:paraId="5DE2A182" w14:textId="15DAE328" w:rsidR="00340DF7" w:rsidRPr="00737BEC" w:rsidRDefault="00340DF7" w:rsidP="007158F3">
            <w:pPr>
              <w:pStyle w:val="BodyText"/>
              <w:keepNext/>
              <w:keepLines/>
              <w:jc w:val="right"/>
              <w:rPr>
                <w:sz w:val="16"/>
                <w:szCs w:val="16"/>
              </w:rPr>
            </w:pPr>
            <w:r w:rsidRPr="00737BEC">
              <w:rPr>
                <w:sz w:val="16"/>
                <w:szCs w:val="16"/>
              </w:rPr>
              <w:t xml:space="preserve"> 37,363 </w:t>
            </w:r>
          </w:p>
        </w:tc>
        <w:tc>
          <w:tcPr>
            <w:tcW w:w="1080" w:type="dxa"/>
            <w:shd w:val="clear" w:color="auto" w:fill="E0F5F4" w:themeFill="accent3" w:themeFillTint="33"/>
            <w:noWrap/>
            <w:hideMark/>
          </w:tcPr>
          <w:p w14:paraId="5A5AE5EC" w14:textId="09492723" w:rsidR="00340DF7" w:rsidRPr="00737BEC" w:rsidRDefault="00340DF7" w:rsidP="007158F3">
            <w:pPr>
              <w:pStyle w:val="BodyText"/>
              <w:keepNext/>
              <w:keepLines/>
              <w:jc w:val="right"/>
              <w:rPr>
                <w:sz w:val="16"/>
                <w:szCs w:val="16"/>
              </w:rPr>
            </w:pPr>
            <w:r w:rsidRPr="00737BEC">
              <w:rPr>
                <w:sz w:val="16"/>
                <w:szCs w:val="16"/>
              </w:rPr>
              <w:t xml:space="preserve"> 529,854 </w:t>
            </w:r>
          </w:p>
        </w:tc>
        <w:tc>
          <w:tcPr>
            <w:tcW w:w="1081" w:type="dxa"/>
          </w:tcPr>
          <w:p w14:paraId="0F00974D" w14:textId="02E6B35C" w:rsidR="00340DF7" w:rsidRPr="00737BEC" w:rsidRDefault="00340DF7" w:rsidP="007158F3">
            <w:pPr>
              <w:pStyle w:val="BodyText"/>
              <w:keepNext/>
              <w:keepLines/>
              <w:jc w:val="right"/>
              <w:rPr>
                <w:sz w:val="16"/>
                <w:szCs w:val="16"/>
              </w:rPr>
            </w:pPr>
            <w:r w:rsidRPr="00737BEC">
              <w:rPr>
                <w:sz w:val="16"/>
                <w:szCs w:val="16"/>
              </w:rPr>
              <w:t xml:space="preserve">1,369,546 </w:t>
            </w:r>
          </w:p>
        </w:tc>
        <w:tc>
          <w:tcPr>
            <w:tcW w:w="1081" w:type="dxa"/>
            <w:noWrap/>
            <w:hideMark/>
          </w:tcPr>
          <w:p w14:paraId="6C336593" w14:textId="566F26A1" w:rsidR="00340DF7" w:rsidRPr="00737BEC" w:rsidRDefault="00340DF7" w:rsidP="007158F3">
            <w:pPr>
              <w:pStyle w:val="BodyText"/>
              <w:keepNext/>
              <w:keepLines/>
              <w:jc w:val="right"/>
              <w:rPr>
                <w:sz w:val="16"/>
                <w:szCs w:val="16"/>
              </w:rPr>
            </w:pPr>
            <w:r w:rsidRPr="00737BEC">
              <w:rPr>
                <w:sz w:val="16"/>
                <w:szCs w:val="16"/>
              </w:rPr>
              <w:t xml:space="preserve">4,401,203 </w:t>
            </w:r>
          </w:p>
        </w:tc>
        <w:tc>
          <w:tcPr>
            <w:tcW w:w="1081" w:type="dxa"/>
            <w:noWrap/>
            <w:hideMark/>
          </w:tcPr>
          <w:p w14:paraId="0ACCA640" w14:textId="0129E22F" w:rsidR="00340DF7" w:rsidRPr="00737BEC" w:rsidRDefault="00340DF7" w:rsidP="007158F3">
            <w:pPr>
              <w:pStyle w:val="BodyText"/>
              <w:keepNext/>
              <w:keepLines/>
              <w:jc w:val="right"/>
              <w:rPr>
                <w:sz w:val="16"/>
                <w:szCs w:val="16"/>
              </w:rPr>
            </w:pPr>
            <w:r w:rsidRPr="00737BEC">
              <w:rPr>
                <w:sz w:val="16"/>
                <w:szCs w:val="16"/>
              </w:rPr>
              <w:t xml:space="preserve">5,770,749 </w:t>
            </w:r>
          </w:p>
        </w:tc>
      </w:tr>
      <w:tr w:rsidR="00737BEC" w:rsidRPr="00015F6D" w14:paraId="4A718DDB" w14:textId="77777777" w:rsidTr="007158F3">
        <w:trPr>
          <w:trHeight w:val="300"/>
        </w:trPr>
        <w:tc>
          <w:tcPr>
            <w:tcW w:w="1560" w:type="dxa"/>
            <w:noWrap/>
            <w:hideMark/>
          </w:tcPr>
          <w:p w14:paraId="2E23561A" w14:textId="77777777" w:rsidR="00340DF7" w:rsidRPr="00737BEC" w:rsidRDefault="00340DF7" w:rsidP="007158F3">
            <w:pPr>
              <w:pStyle w:val="BodyText"/>
              <w:keepNext/>
              <w:keepLines/>
              <w:rPr>
                <w:sz w:val="16"/>
                <w:szCs w:val="16"/>
              </w:rPr>
            </w:pPr>
            <w:r w:rsidRPr="00737BEC">
              <w:rPr>
                <w:sz w:val="16"/>
                <w:szCs w:val="16"/>
              </w:rPr>
              <w:t>Total</w:t>
            </w:r>
          </w:p>
        </w:tc>
        <w:tc>
          <w:tcPr>
            <w:tcW w:w="1080" w:type="dxa"/>
            <w:shd w:val="clear" w:color="auto" w:fill="E0F5F4" w:themeFill="accent3" w:themeFillTint="33"/>
            <w:noWrap/>
            <w:hideMark/>
          </w:tcPr>
          <w:p w14:paraId="1CAB00BC" w14:textId="3ED6C392" w:rsidR="00340DF7" w:rsidRPr="00737BEC" w:rsidRDefault="00340DF7" w:rsidP="007158F3">
            <w:pPr>
              <w:pStyle w:val="BodyText"/>
              <w:keepNext/>
              <w:keepLines/>
              <w:jc w:val="right"/>
              <w:rPr>
                <w:sz w:val="16"/>
                <w:szCs w:val="16"/>
              </w:rPr>
            </w:pPr>
            <w:r w:rsidRPr="00737BEC">
              <w:rPr>
                <w:sz w:val="16"/>
                <w:szCs w:val="16"/>
              </w:rPr>
              <w:t xml:space="preserve">2,770,283 </w:t>
            </w:r>
          </w:p>
        </w:tc>
        <w:tc>
          <w:tcPr>
            <w:tcW w:w="1081" w:type="dxa"/>
            <w:shd w:val="clear" w:color="auto" w:fill="E0F5F4" w:themeFill="accent3" w:themeFillTint="33"/>
            <w:noWrap/>
            <w:hideMark/>
          </w:tcPr>
          <w:p w14:paraId="6747E53E" w14:textId="50198F1B" w:rsidR="00340DF7" w:rsidRPr="00737BEC" w:rsidRDefault="00340DF7" w:rsidP="007158F3">
            <w:pPr>
              <w:pStyle w:val="BodyText"/>
              <w:keepNext/>
              <w:keepLines/>
              <w:jc w:val="right"/>
              <w:rPr>
                <w:sz w:val="16"/>
                <w:szCs w:val="16"/>
              </w:rPr>
            </w:pPr>
            <w:r w:rsidRPr="00737BEC">
              <w:rPr>
                <w:sz w:val="16"/>
                <w:szCs w:val="16"/>
              </w:rPr>
              <w:t xml:space="preserve">1,993,632 </w:t>
            </w:r>
          </w:p>
        </w:tc>
        <w:tc>
          <w:tcPr>
            <w:tcW w:w="1081" w:type="dxa"/>
            <w:shd w:val="clear" w:color="auto" w:fill="E0F5F4" w:themeFill="accent3" w:themeFillTint="33"/>
            <w:noWrap/>
            <w:hideMark/>
          </w:tcPr>
          <w:p w14:paraId="4C325729" w14:textId="7F93E6A8" w:rsidR="00340DF7" w:rsidRPr="00737BEC" w:rsidRDefault="00340DF7" w:rsidP="007158F3">
            <w:pPr>
              <w:pStyle w:val="BodyText"/>
              <w:keepNext/>
              <w:keepLines/>
              <w:jc w:val="right"/>
              <w:rPr>
                <w:sz w:val="16"/>
                <w:szCs w:val="16"/>
              </w:rPr>
            </w:pPr>
            <w:r w:rsidRPr="00737BEC">
              <w:rPr>
                <w:sz w:val="16"/>
                <w:szCs w:val="16"/>
              </w:rPr>
              <w:t xml:space="preserve"> 87,129 </w:t>
            </w:r>
          </w:p>
        </w:tc>
        <w:tc>
          <w:tcPr>
            <w:tcW w:w="1081" w:type="dxa"/>
            <w:shd w:val="clear" w:color="auto" w:fill="E0F5F4" w:themeFill="accent3" w:themeFillTint="33"/>
            <w:noWrap/>
            <w:hideMark/>
          </w:tcPr>
          <w:p w14:paraId="42469F5A" w14:textId="6804B1CA" w:rsidR="00340DF7" w:rsidRPr="00737BEC" w:rsidRDefault="00340DF7" w:rsidP="007158F3">
            <w:pPr>
              <w:pStyle w:val="BodyText"/>
              <w:keepNext/>
              <w:keepLines/>
              <w:jc w:val="right"/>
              <w:rPr>
                <w:sz w:val="16"/>
                <w:szCs w:val="16"/>
              </w:rPr>
            </w:pPr>
            <w:r w:rsidRPr="00737BEC">
              <w:rPr>
                <w:sz w:val="16"/>
                <w:szCs w:val="16"/>
              </w:rPr>
              <w:t xml:space="preserve"> 136,461 </w:t>
            </w:r>
          </w:p>
        </w:tc>
        <w:tc>
          <w:tcPr>
            <w:tcW w:w="1080" w:type="dxa"/>
            <w:shd w:val="clear" w:color="auto" w:fill="E0F5F4" w:themeFill="accent3" w:themeFillTint="33"/>
            <w:noWrap/>
            <w:hideMark/>
          </w:tcPr>
          <w:p w14:paraId="2A5C2945" w14:textId="17258ED7" w:rsidR="00340DF7" w:rsidRPr="00737BEC" w:rsidRDefault="00340DF7" w:rsidP="007158F3">
            <w:pPr>
              <w:pStyle w:val="BodyText"/>
              <w:keepNext/>
              <w:keepLines/>
              <w:jc w:val="right"/>
              <w:rPr>
                <w:sz w:val="16"/>
                <w:szCs w:val="16"/>
              </w:rPr>
            </w:pPr>
            <w:r w:rsidRPr="00737BEC">
              <w:rPr>
                <w:sz w:val="16"/>
                <w:szCs w:val="16"/>
              </w:rPr>
              <w:t xml:space="preserve">1,180,874 </w:t>
            </w:r>
          </w:p>
        </w:tc>
        <w:tc>
          <w:tcPr>
            <w:tcW w:w="1081" w:type="dxa"/>
          </w:tcPr>
          <w:p w14:paraId="533D0778" w14:textId="6AC9BB83" w:rsidR="00340DF7" w:rsidRPr="00737BEC" w:rsidRDefault="00340DF7" w:rsidP="007158F3">
            <w:pPr>
              <w:pStyle w:val="BodyText"/>
              <w:keepNext/>
              <w:keepLines/>
              <w:jc w:val="right"/>
              <w:rPr>
                <w:sz w:val="16"/>
                <w:szCs w:val="16"/>
              </w:rPr>
            </w:pPr>
            <w:r w:rsidRPr="00737BEC">
              <w:rPr>
                <w:sz w:val="16"/>
                <w:szCs w:val="16"/>
              </w:rPr>
              <w:t xml:space="preserve">6,168,379 </w:t>
            </w:r>
          </w:p>
        </w:tc>
        <w:tc>
          <w:tcPr>
            <w:tcW w:w="1081" w:type="dxa"/>
            <w:noWrap/>
            <w:hideMark/>
          </w:tcPr>
          <w:p w14:paraId="2CA81349" w14:textId="16E59CA2" w:rsidR="00340DF7" w:rsidRPr="00737BEC" w:rsidRDefault="00340DF7" w:rsidP="007158F3">
            <w:pPr>
              <w:pStyle w:val="BodyText"/>
              <w:keepNext/>
              <w:keepLines/>
              <w:jc w:val="right"/>
              <w:rPr>
                <w:sz w:val="16"/>
                <w:szCs w:val="16"/>
              </w:rPr>
            </w:pPr>
            <w:r w:rsidRPr="00737BEC">
              <w:rPr>
                <w:sz w:val="16"/>
                <w:szCs w:val="16"/>
              </w:rPr>
              <w:t xml:space="preserve">6,889,975 </w:t>
            </w:r>
          </w:p>
        </w:tc>
        <w:tc>
          <w:tcPr>
            <w:tcW w:w="1081" w:type="dxa"/>
            <w:noWrap/>
            <w:hideMark/>
          </w:tcPr>
          <w:p w14:paraId="46F89B7B" w14:textId="01B6B41E" w:rsidR="00340DF7" w:rsidRPr="00737BEC" w:rsidRDefault="00340DF7" w:rsidP="007158F3">
            <w:pPr>
              <w:pStyle w:val="BodyText"/>
              <w:keepNext/>
              <w:keepLines/>
              <w:jc w:val="right"/>
              <w:rPr>
                <w:sz w:val="16"/>
                <w:szCs w:val="16"/>
              </w:rPr>
            </w:pPr>
            <w:r w:rsidRPr="00737BEC">
              <w:rPr>
                <w:sz w:val="16"/>
                <w:szCs w:val="16"/>
              </w:rPr>
              <w:t xml:space="preserve">13,058,354 </w:t>
            </w:r>
          </w:p>
        </w:tc>
      </w:tr>
    </w:tbl>
    <w:p w14:paraId="1F675CAB" w14:textId="02F5EACB" w:rsidR="008D6EE1" w:rsidDel="00080A6B" w:rsidRDefault="008D6EE1" w:rsidP="00737BEC">
      <w:pPr>
        <w:pStyle w:val="BodyText"/>
      </w:pPr>
    </w:p>
    <w:p w14:paraId="680D0D4A" w14:textId="5FD9D2C1" w:rsidR="00DF5173" w:rsidRDefault="00DF5173" w:rsidP="00DF5173">
      <w:pPr>
        <w:pStyle w:val="BodyText"/>
      </w:pPr>
      <w:r>
        <w:t xml:space="preserve">In this study, forest </w:t>
      </w:r>
      <w:r w:rsidR="0061636B">
        <w:t xml:space="preserve">extent is </w:t>
      </w:r>
      <w:r>
        <w:t xml:space="preserve">defined </w:t>
      </w:r>
      <w:r w:rsidR="0061636B">
        <w:t>and</w:t>
      </w:r>
      <w:r>
        <w:t xml:space="preserve"> measured using a forest cover dataset developed through the Victorian Forest Monitoring Program (VFMP). </w:t>
      </w:r>
      <w:r w:rsidR="00E849CC">
        <w:t>The</w:t>
      </w:r>
      <w:r w:rsidR="00EB2F84">
        <w:t xml:space="preserve"> VFMP</w:t>
      </w:r>
      <w:r w:rsidR="00E824C7">
        <w:t xml:space="preserve">, </w:t>
      </w:r>
      <w:r w:rsidR="006B3E68">
        <w:t>in line</w:t>
      </w:r>
      <w:r w:rsidR="00E824C7">
        <w:t xml:space="preserve"> with the</w:t>
      </w:r>
      <w:r w:rsidR="006B3E68">
        <w:t xml:space="preserve"> National Forest Inventory</w:t>
      </w:r>
      <w:r w:rsidR="00FB61BB">
        <w:rPr>
          <w:rStyle w:val="FootnoteReference"/>
        </w:rPr>
        <w:footnoteReference w:id="20"/>
      </w:r>
      <w:r w:rsidR="00EB2F84">
        <w:t>,</w:t>
      </w:r>
      <w:r w:rsidR="006B3E68">
        <w:t xml:space="preserve"> defines forest as: </w:t>
      </w:r>
      <w:r w:rsidR="006B3E68" w:rsidRPr="006B3E68">
        <w:rPr>
          <w:rFonts w:cstheme="minorHAnsi"/>
          <w:shd w:val="clear" w:color="auto" w:fill="FFFFFF"/>
        </w:rPr>
        <w:t>"</w:t>
      </w:r>
      <w:r w:rsidR="006B3E68" w:rsidRPr="006B3E68">
        <w:rPr>
          <w:rFonts w:cstheme="minorHAnsi"/>
          <w:i/>
          <w:iCs/>
          <w:shd w:val="clear" w:color="auto" w:fill="FFFFFF"/>
        </w:rPr>
        <w:t>An area, incorporating all living and non-living components, that is dominated by trees having usually a single stem and a mature or potentially mature stand height exceeding two metres and with existing or potential crown cover of overstorey strata about equal to or greater than 20 per cent. This includes Australia's diverse native forests and plantations, regardless of age. It is also sufficiently broad to encompass areas of trees that are sometimes described as woodlands</w:t>
      </w:r>
      <w:r w:rsidR="006B3E68" w:rsidRPr="006B3E68">
        <w:rPr>
          <w:rFonts w:cstheme="minorHAnsi"/>
          <w:shd w:val="clear" w:color="auto" w:fill="FFFFFF"/>
        </w:rPr>
        <w:t>"</w:t>
      </w:r>
      <w:r w:rsidR="006B3E68">
        <w:rPr>
          <w:rStyle w:val="FootnoteReference"/>
          <w:rFonts w:cstheme="minorHAnsi"/>
          <w:shd w:val="clear" w:color="auto" w:fill="FFFFFF"/>
        </w:rPr>
        <w:footnoteReference w:id="21"/>
      </w:r>
      <w:r w:rsidR="006B3E68" w:rsidRPr="006B3E68">
        <w:rPr>
          <w:rFonts w:cstheme="minorHAnsi"/>
          <w:shd w:val="clear" w:color="auto" w:fill="FFFFFF"/>
        </w:rPr>
        <w:t xml:space="preserve">. </w:t>
      </w:r>
      <w:r>
        <w:t>Th</w:t>
      </w:r>
      <w:r w:rsidR="00A52DDA">
        <w:t>e VFMP</w:t>
      </w:r>
      <w:r>
        <w:t xml:space="preserve"> dataset includes forest on all land tenure types. Forest extent is intersected with a land tenure spatial layer to determine the extent of forest on different types of land. </w:t>
      </w:r>
    </w:p>
    <w:p w14:paraId="62519D36" w14:textId="395E5360" w:rsidR="00E92519" w:rsidRDefault="00DF5173">
      <w:pPr>
        <w:pStyle w:val="BodyText"/>
      </w:pPr>
      <w:r>
        <w:t xml:space="preserve">The forest </w:t>
      </w:r>
      <w:r w:rsidR="00C97C8E">
        <w:t>ecosystem</w:t>
      </w:r>
      <w:r>
        <w:t xml:space="preserve"> condition account and ecosystem service flow accounts build upon this forest extent mapping, either through bottom-up biophysical modelling and spatial analysis or top-down disaggregation of data. The exception is the</w:t>
      </w:r>
      <w:r w:rsidRPr="0016794A">
        <w:t xml:space="preserve"> assessment of</w:t>
      </w:r>
      <w:r>
        <w:t xml:space="preserve"> </w:t>
      </w:r>
      <w:r w:rsidR="00BF3662">
        <w:t>provision of habitat for species</w:t>
      </w:r>
      <w:r>
        <w:t xml:space="preserve">, which </w:t>
      </w:r>
      <w:r w:rsidRPr="0016794A">
        <w:t>uses a</w:t>
      </w:r>
      <w:r>
        <w:t xml:space="preserve"> different extent dataset. This variation is discussed in </w:t>
      </w:r>
      <w:r w:rsidR="00E4631F">
        <w:t xml:space="preserve">the technical appendices. </w:t>
      </w:r>
      <w:r w:rsidRPr="0016794A">
        <w:t xml:space="preserve"> </w:t>
      </w:r>
    </w:p>
    <w:p w14:paraId="6E2A7994" w14:textId="1885AD59" w:rsidR="002667FE" w:rsidRDefault="005E688E" w:rsidP="00737BEC">
      <w:pPr>
        <w:pStyle w:val="BodyText"/>
      </w:pPr>
      <w:r>
        <w:fldChar w:fldCharType="begin"/>
      </w:r>
      <w:r>
        <w:instrText xml:space="preserve"> REF _Ref21984708 \h </w:instrText>
      </w:r>
      <w:r>
        <w:fldChar w:fldCharType="separate"/>
      </w:r>
      <w:r w:rsidR="002F0F23">
        <w:t xml:space="preserve">Figure </w:t>
      </w:r>
      <w:r w:rsidR="002F0F23">
        <w:rPr>
          <w:noProof/>
        </w:rPr>
        <w:t>5</w:t>
      </w:r>
      <w:r>
        <w:fldChar w:fldCharType="end"/>
      </w:r>
      <w:r>
        <w:t xml:space="preserve"> and </w:t>
      </w:r>
      <w:r w:rsidR="00504346">
        <w:fldChar w:fldCharType="begin"/>
      </w:r>
      <w:r w:rsidR="00504346">
        <w:instrText xml:space="preserve"> REF _Ref22229426 \h </w:instrText>
      </w:r>
      <w:r w:rsidR="00504346">
        <w:fldChar w:fldCharType="separate"/>
      </w:r>
      <w:r w:rsidR="002F0F23">
        <w:t xml:space="preserve">Table </w:t>
      </w:r>
      <w:r w:rsidR="002F0F23">
        <w:rPr>
          <w:noProof/>
        </w:rPr>
        <w:t>4</w:t>
      </w:r>
      <w:r w:rsidR="00504346">
        <w:fldChar w:fldCharType="end"/>
      </w:r>
      <w:r w:rsidR="00504346">
        <w:t xml:space="preserve"> </w:t>
      </w:r>
      <w:r>
        <w:t>sh</w:t>
      </w:r>
      <w:r w:rsidR="007E4CCA">
        <w:t xml:space="preserve">ow </w:t>
      </w:r>
      <w:r w:rsidR="000532B1">
        <w:t xml:space="preserve">change in forest </w:t>
      </w:r>
      <w:r w:rsidR="009C6426">
        <w:t xml:space="preserve">ecosystem </w:t>
      </w:r>
      <w:r w:rsidR="000532B1">
        <w:t xml:space="preserve">extent between 2013 and 2018. </w:t>
      </w:r>
      <w:r w:rsidR="00304BF8">
        <w:t>Forest</w:t>
      </w:r>
      <w:r w:rsidR="00576D4B">
        <w:t xml:space="preserve"> extent</w:t>
      </w:r>
      <w:r w:rsidR="00304BF8">
        <w:t xml:space="preserve"> </w:t>
      </w:r>
      <w:r w:rsidR="00B34A79">
        <w:t>increased</w:t>
      </w:r>
      <w:r w:rsidR="00E467C6">
        <w:t xml:space="preserve"> by </w:t>
      </w:r>
      <w:r w:rsidR="004E35B2">
        <w:t xml:space="preserve">around 1 per cent </w:t>
      </w:r>
      <w:r w:rsidR="005F4DE7">
        <w:t>across the five RFA regions</w:t>
      </w:r>
      <w:r w:rsidR="007F0082">
        <w:t>. N</w:t>
      </w:r>
      <w:r w:rsidR="005D6C80">
        <w:t>et</w:t>
      </w:r>
      <w:r w:rsidR="00304BF8">
        <w:t xml:space="preserve"> i</w:t>
      </w:r>
      <w:r w:rsidR="004E0A2C">
        <w:t>ncreases</w:t>
      </w:r>
      <w:r w:rsidR="006E68F2">
        <w:t xml:space="preserve"> in </w:t>
      </w:r>
      <w:r w:rsidR="006B5CB9">
        <w:t xml:space="preserve">the </w:t>
      </w:r>
      <w:r w:rsidR="00CB7695">
        <w:t>East Gippsland, Gippsland and West RFA regions</w:t>
      </w:r>
      <w:r w:rsidR="005F4DE7">
        <w:t xml:space="preserve"> (</w:t>
      </w:r>
      <w:r w:rsidR="007D2A85">
        <w:t>around</w:t>
      </w:r>
      <w:r w:rsidR="005F4DE7">
        <w:t xml:space="preserve"> 75,000 hectares) </w:t>
      </w:r>
      <w:r w:rsidR="009C6426">
        <w:t xml:space="preserve">were partially offset by </w:t>
      </w:r>
      <w:r w:rsidR="005D6C80">
        <w:t>net</w:t>
      </w:r>
      <w:r w:rsidR="005F4DE7">
        <w:t xml:space="preserve"> decreases in the Central Highlands and the North East (</w:t>
      </w:r>
      <w:r w:rsidR="007D2A85">
        <w:t>around</w:t>
      </w:r>
      <w:r w:rsidR="005F4DE7">
        <w:t xml:space="preserve"> 6</w:t>
      </w:r>
      <w:r w:rsidR="007D2A85">
        <w:t>,000 hectares).</w:t>
      </w:r>
      <w:r w:rsidR="00744B24">
        <w:t xml:space="preserve"> The net </w:t>
      </w:r>
      <w:r w:rsidR="00790CF2">
        <w:t>change</w:t>
      </w:r>
      <w:r w:rsidR="00744B24">
        <w:t xml:space="preserve"> in forest </w:t>
      </w:r>
      <w:r w:rsidR="00576D4B">
        <w:t xml:space="preserve">extent was less than 1 per cent </w:t>
      </w:r>
      <w:r w:rsidR="00790CF2">
        <w:t>for</w:t>
      </w:r>
      <w:r w:rsidR="00DC1E51">
        <w:t xml:space="preserve"> the Central Highlands, East Gippsland and the North East</w:t>
      </w:r>
      <w:r w:rsidR="008C787C">
        <w:t xml:space="preserve"> RFA regions. T</w:t>
      </w:r>
      <w:r w:rsidR="00790CF2">
        <w:t>here was a net increase of 2 per cent in Gippsland and 2.7 per cent in the West</w:t>
      </w:r>
      <w:r w:rsidR="00CD3D63">
        <w:t>, which is</w:t>
      </w:r>
      <w:r w:rsidR="00030648">
        <w:t xml:space="preserve"> mostly</w:t>
      </w:r>
      <w:r w:rsidR="00CD3D63">
        <w:t xml:space="preserve"> driven by </w:t>
      </w:r>
      <w:r w:rsidR="00455FF6">
        <w:t xml:space="preserve">growth in </w:t>
      </w:r>
      <w:r w:rsidR="00CD3D63">
        <w:t>plantations</w:t>
      </w:r>
      <w:r w:rsidR="00790CF2">
        <w:t xml:space="preserve">. </w:t>
      </w:r>
    </w:p>
    <w:p w14:paraId="5466BF48" w14:textId="16B1FAF5" w:rsidR="002667FE" w:rsidRDefault="00E41BF5" w:rsidP="002667FE">
      <w:pPr>
        <w:pStyle w:val="BodyText"/>
      </w:pPr>
      <w:r>
        <w:t xml:space="preserve">The impact of </w:t>
      </w:r>
      <w:r w:rsidR="00CE1D87">
        <w:t xml:space="preserve">large </w:t>
      </w:r>
      <w:r w:rsidR="00BE0CA0">
        <w:t>fires</w:t>
      </w:r>
      <w:r w:rsidR="00A13A42">
        <w:t xml:space="preserve"> can be seen in </w:t>
      </w:r>
      <w:r w:rsidR="00A13A42">
        <w:fldChar w:fldCharType="begin"/>
      </w:r>
      <w:r w:rsidR="00A13A42">
        <w:instrText xml:space="preserve"> REF _Ref21984708 \h </w:instrText>
      </w:r>
      <w:r w:rsidR="00A13A42">
        <w:fldChar w:fldCharType="separate"/>
      </w:r>
      <w:r w:rsidR="002F0F23">
        <w:t xml:space="preserve">Figure </w:t>
      </w:r>
      <w:r w:rsidR="002F0F23">
        <w:rPr>
          <w:noProof/>
        </w:rPr>
        <w:t>5</w:t>
      </w:r>
      <w:r w:rsidR="00A13A42">
        <w:fldChar w:fldCharType="end"/>
      </w:r>
      <w:r w:rsidR="00A13A42">
        <w:t xml:space="preserve"> as reductions in forest ecosystem extent. Significant fires between 2013 and 2018 </w:t>
      </w:r>
      <w:r w:rsidR="009B3D1F">
        <w:t>with</w:t>
      </w:r>
      <w:r w:rsidR="004C343A">
        <w:t>in</w:t>
      </w:r>
      <w:r w:rsidR="009B3D1F">
        <w:t xml:space="preserve"> the RFA regions </w:t>
      </w:r>
      <w:r w:rsidR="00A13A42">
        <w:t xml:space="preserve">include the </w:t>
      </w:r>
      <w:r w:rsidR="00BE0CA0">
        <w:t>Grampians</w:t>
      </w:r>
      <w:r w:rsidR="005D6C80">
        <w:t xml:space="preserve"> (2013)</w:t>
      </w:r>
      <w:r w:rsidR="00A13A42">
        <w:t xml:space="preserve"> in western Victoria</w:t>
      </w:r>
      <w:r w:rsidR="007E5AAE">
        <w:t xml:space="preserve">, and </w:t>
      </w:r>
      <w:r w:rsidR="005D6C80">
        <w:t>Aberfeldy (2013), Harrietville (2013)</w:t>
      </w:r>
      <w:r w:rsidR="007E5AAE">
        <w:t xml:space="preserve"> </w:t>
      </w:r>
      <w:r w:rsidR="005D6C80">
        <w:t xml:space="preserve">and Dargo (2014) </w:t>
      </w:r>
      <w:r w:rsidR="007E5AAE">
        <w:t xml:space="preserve">in eastern Victoria. </w:t>
      </w:r>
      <w:r w:rsidR="00FA3F07">
        <w:t>Timber harvesting</w:t>
      </w:r>
      <w:r w:rsidR="00FD1322">
        <w:t xml:space="preserve"> (both </w:t>
      </w:r>
      <w:r w:rsidR="004077AF">
        <w:t>native and plantation)</w:t>
      </w:r>
      <w:r w:rsidR="00FA3F07">
        <w:t xml:space="preserve"> is another driver of change in forest ecosystem extent</w:t>
      </w:r>
      <w:r w:rsidR="004077AF">
        <w:t xml:space="preserve">. </w:t>
      </w:r>
    </w:p>
    <w:p w14:paraId="5F914524" w14:textId="727D629C" w:rsidR="006B5CB9" w:rsidRDefault="006B5CB9" w:rsidP="006B5CB9">
      <w:pPr>
        <w:pStyle w:val="Caption"/>
      </w:pPr>
      <w:bookmarkStart w:id="44" w:name="_Ref21984708"/>
      <w:bookmarkStart w:id="45" w:name="_Ref20906526"/>
      <w:bookmarkStart w:id="46" w:name="_Ref21983993"/>
      <w:r>
        <w:lastRenderedPageBreak/>
        <w:t xml:space="preserve">Figure </w:t>
      </w:r>
      <w:fldSimple w:instr=" SEQ Figure \* ARABIC ">
        <w:r w:rsidR="002F0F23">
          <w:rPr>
            <w:noProof/>
          </w:rPr>
          <w:t>5</w:t>
        </w:r>
      </w:fldSimple>
      <w:bookmarkEnd w:id="44"/>
      <w:r>
        <w:t xml:space="preserve"> Change in forest ecosystem extent between 2013 and 2018</w:t>
      </w:r>
    </w:p>
    <w:p w14:paraId="631669C4" w14:textId="77777777" w:rsidR="006B5CB9" w:rsidRDefault="006B5CB9" w:rsidP="00E170DB">
      <w:pPr>
        <w:pStyle w:val="BodyText"/>
        <w:jc w:val="center"/>
      </w:pPr>
      <w:r>
        <w:rPr>
          <w:noProof/>
        </w:rPr>
        <w:drawing>
          <wp:inline distT="0" distB="0" distL="0" distR="0" wp14:anchorId="6DE46F6C" wp14:editId="43E52195">
            <wp:extent cx="5955527" cy="4216271"/>
            <wp:effectExtent l="0" t="0" r="762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Change in forest asset extent - 2013 to 2018.png"/>
                    <pic:cNvPicPr/>
                  </pic:nvPicPr>
                  <pic:blipFill rotWithShape="1">
                    <a:blip r:embed="rId65" cstate="print">
                      <a:extLst>
                        <a:ext uri="{28A0092B-C50C-407E-A947-70E740481C1C}">
                          <a14:useLocalDpi xmlns:a14="http://schemas.microsoft.com/office/drawing/2010/main" val="0"/>
                        </a:ext>
                      </a:extLst>
                    </a:blip>
                    <a:srcRect l="4486" t="8582" r="11482" b="7268"/>
                    <a:stretch/>
                  </pic:blipFill>
                  <pic:spPr bwMode="auto">
                    <a:xfrm>
                      <a:off x="0" y="0"/>
                      <a:ext cx="5980109" cy="4233674"/>
                    </a:xfrm>
                    <a:prstGeom prst="rect">
                      <a:avLst/>
                    </a:prstGeom>
                    <a:ln>
                      <a:noFill/>
                    </a:ln>
                    <a:extLst>
                      <a:ext uri="{53640926-AAD7-44D8-BBD7-CCE9431645EC}">
                        <a14:shadowObscured xmlns:a14="http://schemas.microsoft.com/office/drawing/2010/main"/>
                      </a:ext>
                    </a:extLst>
                  </pic:spPr>
                </pic:pic>
              </a:graphicData>
            </a:graphic>
          </wp:inline>
        </w:drawing>
      </w:r>
    </w:p>
    <w:p w14:paraId="509B6ED9" w14:textId="409AB8EB" w:rsidR="004A4F5F" w:rsidRDefault="004A4F5F" w:rsidP="00737BEC">
      <w:pPr>
        <w:pStyle w:val="Caption"/>
        <w:keepLines/>
      </w:pPr>
      <w:bookmarkStart w:id="47" w:name="_Ref22229426"/>
      <w:r>
        <w:lastRenderedPageBreak/>
        <w:t xml:space="preserve">Table </w:t>
      </w:r>
      <w:fldSimple w:instr=" SEQ Table \* ARABIC ">
        <w:r w:rsidR="002F0F23">
          <w:rPr>
            <w:noProof/>
          </w:rPr>
          <w:t>4</w:t>
        </w:r>
      </w:fldSimple>
      <w:bookmarkEnd w:id="45"/>
      <w:bookmarkEnd w:id="46"/>
      <w:bookmarkEnd w:id="47"/>
      <w:r>
        <w:t xml:space="preserve"> </w:t>
      </w:r>
      <w:r w:rsidR="00852AFC">
        <w:t>Change in f</w:t>
      </w:r>
      <w:r w:rsidR="00D96921">
        <w:t xml:space="preserve">orest </w:t>
      </w:r>
      <w:r w:rsidR="009C6426">
        <w:t xml:space="preserve">ecosystem </w:t>
      </w:r>
      <w:r>
        <w:t xml:space="preserve">extent </w:t>
      </w:r>
      <w:r w:rsidR="00852AFC">
        <w:t>between 2013 and 2018</w:t>
      </w:r>
      <w:r w:rsidR="009C6426">
        <w:t xml:space="preserve"> (hectares)</w:t>
      </w:r>
    </w:p>
    <w:tbl>
      <w:tblPr>
        <w:tblStyle w:val="TableGrid"/>
        <w:tblW w:w="5000" w:type="pct"/>
        <w:tblLayout w:type="fixed"/>
        <w:tblLook w:val="04A0" w:firstRow="1" w:lastRow="0" w:firstColumn="1" w:lastColumn="0" w:noHBand="0" w:noVBand="1"/>
      </w:tblPr>
      <w:tblGrid>
        <w:gridCol w:w="2129"/>
        <w:gridCol w:w="1345"/>
        <w:gridCol w:w="1347"/>
        <w:gridCol w:w="1345"/>
        <w:gridCol w:w="1347"/>
        <w:gridCol w:w="1345"/>
        <w:gridCol w:w="1347"/>
      </w:tblGrid>
      <w:tr w:rsidR="009C6426" w:rsidRPr="004A4F5F" w14:paraId="6BE4A1FE" w14:textId="77777777" w:rsidTr="00352E88">
        <w:trPr>
          <w:cnfStyle w:val="100000000000" w:firstRow="1" w:lastRow="0" w:firstColumn="0" w:lastColumn="0" w:oddVBand="0" w:evenVBand="0" w:oddHBand="0" w:evenHBand="0" w:firstRowFirstColumn="0" w:firstRowLastColumn="0" w:lastRowFirstColumn="0" w:lastRowLastColumn="0"/>
          <w:trHeight w:val="350"/>
        </w:trPr>
        <w:tc>
          <w:tcPr>
            <w:cnfStyle w:val="000000000100" w:firstRow="0" w:lastRow="0" w:firstColumn="0" w:lastColumn="0" w:oddVBand="0" w:evenVBand="0" w:oddHBand="0" w:evenHBand="0" w:firstRowFirstColumn="1" w:firstRowLastColumn="0" w:lastRowFirstColumn="0" w:lastRowLastColumn="0"/>
            <w:tcW w:w="0" w:type="pct"/>
            <w:noWrap/>
            <w:hideMark/>
          </w:tcPr>
          <w:p w14:paraId="0F0BDC31" w14:textId="77777777" w:rsidR="009C6426" w:rsidRPr="004A4F5F" w:rsidRDefault="009C6426" w:rsidP="00C34885">
            <w:pPr>
              <w:pStyle w:val="TableHeadingRight"/>
            </w:pPr>
          </w:p>
        </w:tc>
        <w:tc>
          <w:tcPr>
            <w:tcW w:w="0" w:type="pct"/>
            <w:gridSpan w:val="5"/>
            <w:tcBorders>
              <w:bottom w:val="single" w:sz="8" w:space="0" w:color="FFFFFF" w:themeColor="background1"/>
            </w:tcBorders>
            <w:noWrap/>
            <w:vAlign w:val="center"/>
          </w:tcPr>
          <w:p w14:paraId="42FF6625" w14:textId="7580066B" w:rsidR="009C6426" w:rsidRPr="005F4DE7" w:rsidRDefault="009C6426" w:rsidP="00737BEC">
            <w:pPr>
              <w:pStyle w:val="TableHeadingRight"/>
              <w:ind w:left="0"/>
              <w:jc w:val="center"/>
              <w:cnfStyle w:val="100000000000" w:firstRow="1" w:lastRow="0" w:firstColumn="0" w:lastColumn="0" w:oddVBand="0" w:evenVBand="0" w:oddHBand="0" w:evenHBand="0" w:firstRowFirstColumn="0" w:firstRowLastColumn="0" w:lastRowFirstColumn="0" w:lastRowLastColumn="0"/>
            </w:pPr>
            <w:r>
              <w:t>RFA region</w:t>
            </w:r>
          </w:p>
        </w:tc>
        <w:tc>
          <w:tcPr>
            <w:tcW w:w="0" w:type="pct"/>
            <w:vMerge w:val="restart"/>
            <w:noWrap/>
            <w:vAlign w:val="center"/>
          </w:tcPr>
          <w:p w14:paraId="1B39C4CB" w14:textId="4B833892" w:rsidR="009C6426" w:rsidRPr="00737BEC" w:rsidRDefault="009C6426" w:rsidP="00737BEC">
            <w:pPr>
              <w:pStyle w:val="TableHeadingRight"/>
              <w:jc w:val="center"/>
              <w:cnfStyle w:val="100000000000" w:firstRow="1" w:lastRow="0" w:firstColumn="0" w:lastColumn="0" w:oddVBand="0" w:evenVBand="0" w:oddHBand="0" w:evenHBand="0" w:firstRowFirstColumn="0" w:firstRowLastColumn="0" w:lastRowFirstColumn="0" w:lastRowLastColumn="0"/>
            </w:pPr>
          </w:p>
          <w:p w14:paraId="5AFE6139" w14:textId="123F6C40" w:rsidR="009C6426" w:rsidRPr="00C34885" w:rsidRDefault="009C6426" w:rsidP="00C34885">
            <w:pPr>
              <w:pStyle w:val="TableHeadingRight"/>
              <w:cnfStyle w:val="100000000000" w:firstRow="1" w:lastRow="0" w:firstColumn="0" w:lastColumn="0" w:oddVBand="0" w:evenVBand="0" w:oddHBand="0" w:evenHBand="0" w:firstRowFirstColumn="0" w:firstRowLastColumn="0" w:lastRowFirstColumn="0" w:lastRowLastColumn="0"/>
            </w:pPr>
            <w:r w:rsidRPr="00737BEC">
              <w:t>Total</w:t>
            </w:r>
          </w:p>
        </w:tc>
      </w:tr>
      <w:tr w:rsidR="00D46693" w:rsidRPr="004A4F5F" w14:paraId="4BD97D81" w14:textId="77777777" w:rsidTr="009C6426">
        <w:trPr>
          <w:trHeight w:val="20"/>
        </w:trPr>
        <w:tc>
          <w:tcPr>
            <w:tcW w:w="0" w:type="pct"/>
            <w:shd w:val="clear" w:color="auto" w:fill="00B2A9" w:themeFill="text2"/>
            <w:noWrap/>
          </w:tcPr>
          <w:p w14:paraId="43EC2835" w14:textId="77777777" w:rsidR="009C6426" w:rsidRPr="004A4F5F" w:rsidRDefault="009C6426" w:rsidP="00C34885">
            <w:pPr>
              <w:pStyle w:val="TableHeadingRight"/>
            </w:pPr>
          </w:p>
        </w:tc>
        <w:tc>
          <w:tcPr>
            <w:tcW w:w="0" w:type="pct"/>
            <w:tcBorders>
              <w:top w:val="single" w:sz="8" w:space="0" w:color="FFFFFF" w:themeColor="background1"/>
            </w:tcBorders>
            <w:shd w:val="clear" w:color="auto" w:fill="00B2A9" w:themeFill="text2"/>
            <w:noWrap/>
            <w:vAlign w:val="center"/>
          </w:tcPr>
          <w:p w14:paraId="55CF4F32" w14:textId="60E35C60" w:rsidR="009C6426" w:rsidRPr="00C34885" w:rsidRDefault="009C6426" w:rsidP="00A13CCD">
            <w:pPr>
              <w:pStyle w:val="TableHeadingRight"/>
            </w:pPr>
            <w:r w:rsidRPr="001B1F07">
              <w:t>Central Highlands</w:t>
            </w:r>
          </w:p>
        </w:tc>
        <w:tc>
          <w:tcPr>
            <w:tcW w:w="0" w:type="pct"/>
            <w:tcBorders>
              <w:top w:val="single" w:sz="8" w:space="0" w:color="FFFFFF" w:themeColor="background1"/>
            </w:tcBorders>
            <w:shd w:val="clear" w:color="auto" w:fill="00B2A9" w:themeFill="text2"/>
            <w:noWrap/>
            <w:vAlign w:val="center"/>
          </w:tcPr>
          <w:p w14:paraId="0D1E181E" w14:textId="0D5BAB6A" w:rsidR="009C6426" w:rsidRPr="00C34885" w:rsidRDefault="009C6426" w:rsidP="00E95938">
            <w:pPr>
              <w:pStyle w:val="TableHeadingRight"/>
            </w:pPr>
            <w:r w:rsidRPr="001B1F07">
              <w:t>East Gippsland</w:t>
            </w:r>
          </w:p>
        </w:tc>
        <w:tc>
          <w:tcPr>
            <w:tcW w:w="0" w:type="pct"/>
            <w:tcBorders>
              <w:top w:val="single" w:sz="8" w:space="0" w:color="FFFFFF" w:themeColor="background1"/>
            </w:tcBorders>
            <w:shd w:val="clear" w:color="auto" w:fill="00B2A9" w:themeFill="text2"/>
            <w:noWrap/>
            <w:vAlign w:val="center"/>
          </w:tcPr>
          <w:p w14:paraId="56900067" w14:textId="10CBC180" w:rsidR="009C6426" w:rsidRPr="00C34885" w:rsidRDefault="009C6426" w:rsidP="008F390C">
            <w:pPr>
              <w:pStyle w:val="TableHeadingRight"/>
            </w:pPr>
            <w:r w:rsidRPr="001B1F07">
              <w:t>Gippsland</w:t>
            </w:r>
          </w:p>
        </w:tc>
        <w:tc>
          <w:tcPr>
            <w:tcW w:w="0" w:type="pct"/>
            <w:tcBorders>
              <w:top w:val="single" w:sz="8" w:space="0" w:color="FFFFFF" w:themeColor="background1"/>
            </w:tcBorders>
            <w:shd w:val="clear" w:color="auto" w:fill="00B2A9" w:themeFill="text2"/>
            <w:noWrap/>
            <w:vAlign w:val="center"/>
          </w:tcPr>
          <w:p w14:paraId="6D6C5086" w14:textId="73CB039E" w:rsidR="009C6426" w:rsidRPr="00C34885" w:rsidRDefault="009C6426">
            <w:pPr>
              <w:pStyle w:val="TableHeadingRight"/>
            </w:pPr>
            <w:r w:rsidRPr="001B1F07">
              <w:t>North East</w:t>
            </w:r>
          </w:p>
        </w:tc>
        <w:tc>
          <w:tcPr>
            <w:tcW w:w="0" w:type="pct"/>
            <w:tcBorders>
              <w:top w:val="single" w:sz="8" w:space="0" w:color="FFFFFF" w:themeColor="background1"/>
            </w:tcBorders>
            <w:shd w:val="clear" w:color="auto" w:fill="00B2A9" w:themeFill="text2"/>
            <w:noWrap/>
            <w:vAlign w:val="center"/>
          </w:tcPr>
          <w:p w14:paraId="6F5A0E1A" w14:textId="4E56C679" w:rsidR="009C6426" w:rsidRPr="00C34885" w:rsidRDefault="009C6426">
            <w:pPr>
              <w:pStyle w:val="TableHeadingRight"/>
            </w:pPr>
            <w:r w:rsidRPr="001B1F07">
              <w:t>West</w:t>
            </w:r>
          </w:p>
        </w:tc>
        <w:tc>
          <w:tcPr>
            <w:tcW w:w="0" w:type="pct"/>
            <w:vMerge/>
            <w:shd w:val="clear" w:color="auto" w:fill="00B2A9" w:themeFill="text2"/>
            <w:noWrap/>
            <w:vAlign w:val="center"/>
          </w:tcPr>
          <w:p w14:paraId="6CDBEB29" w14:textId="7A7DC736" w:rsidR="009C6426" w:rsidRPr="00737BEC" w:rsidRDefault="009C6426" w:rsidP="00737BEC">
            <w:pPr>
              <w:pStyle w:val="TableHeadingRight"/>
              <w:jc w:val="center"/>
            </w:pPr>
          </w:p>
        </w:tc>
      </w:tr>
      <w:tr w:rsidR="009C6426" w:rsidRPr="004A4F5F" w14:paraId="60FBE042" w14:textId="77777777" w:rsidTr="00352E88">
        <w:trPr>
          <w:trHeight w:val="20"/>
        </w:trPr>
        <w:tc>
          <w:tcPr>
            <w:tcW w:w="0" w:type="pct"/>
            <w:noWrap/>
            <w:hideMark/>
          </w:tcPr>
          <w:p w14:paraId="3D2788C1" w14:textId="77777777" w:rsidR="009C6426" w:rsidRPr="005F4DE7" w:rsidRDefault="009C6426" w:rsidP="00737BEC">
            <w:pPr>
              <w:pStyle w:val="TableTextLeft"/>
              <w:keepNext/>
              <w:keepLines/>
            </w:pPr>
            <w:r w:rsidRPr="00734BF0">
              <w:t>Opening stock (2013)</w:t>
            </w:r>
          </w:p>
        </w:tc>
        <w:tc>
          <w:tcPr>
            <w:tcW w:w="0" w:type="pct"/>
            <w:noWrap/>
            <w:hideMark/>
          </w:tcPr>
          <w:p w14:paraId="30B63B24" w14:textId="77777777" w:rsidR="009C6426" w:rsidRPr="005F4DE7" w:rsidRDefault="009C6426" w:rsidP="00737BEC">
            <w:pPr>
              <w:pStyle w:val="TableTextLeft"/>
              <w:keepNext/>
              <w:keepLines/>
              <w:jc w:val="right"/>
            </w:pPr>
          </w:p>
        </w:tc>
        <w:tc>
          <w:tcPr>
            <w:tcW w:w="0" w:type="pct"/>
            <w:noWrap/>
            <w:hideMark/>
          </w:tcPr>
          <w:p w14:paraId="5A07A48D" w14:textId="77777777" w:rsidR="009C6426" w:rsidRPr="00737BEC" w:rsidRDefault="009C6426" w:rsidP="00737BEC">
            <w:pPr>
              <w:pStyle w:val="TableTextLeft"/>
              <w:keepNext/>
              <w:keepLines/>
              <w:jc w:val="right"/>
              <w:rPr>
                <w:b/>
              </w:rPr>
            </w:pPr>
          </w:p>
        </w:tc>
        <w:tc>
          <w:tcPr>
            <w:tcW w:w="0" w:type="pct"/>
            <w:noWrap/>
            <w:hideMark/>
          </w:tcPr>
          <w:p w14:paraId="72409235" w14:textId="77777777" w:rsidR="009C6426" w:rsidRPr="00737BEC" w:rsidRDefault="009C6426" w:rsidP="00737BEC">
            <w:pPr>
              <w:pStyle w:val="TableTextLeft"/>
              <w:keepNext/>
              <w:keepLines/>
              <w:jc w:val="right"/>
              <w:rPr>
                <w:b/>
              </w:rPr>
            </w:pPr>
          </w:p>
        </w:tc>
        <w:tc>
          <w:tcPr>
            <w:tcW w:w="0" w:type="pct"/>
            <w:noWrap/>
            <w:hideMark/>
          </w:tcPr>
          <w:p w14:paraId="3235E50E" w14:textId="77777777" w:rsidR="009C6426" w:rsidRPr="00737BEC" w:rsidRDefault="009C6426" w:rsidP="00737BEC">
            <w:pPr>
              <w:pStyle w:val="TableTextLeft"/>
              <w:keepNext/>
              <w:keepLines/>
              <w:jc w:val="right"/>
              <w:rPr>
                <w:b/>
              </w:rPr>
            </w:pPr>
          </w:p>
        </w:tc>
        <w:tc>
          <w:tcPr>
            <w:tcW w:w="0" w:type="pct"/>
            <w:noWrap/>
            <w:hideMark/>
          </w:tcPr>
          <w:p w14:paraId="58A10FD8" w14:textId="77777777" w:rsidR="009C6426" w:rsidRPr="00737BEC" w:rsidRDefault="009C6426" w:rsidP="00737BEC">
            <w:pPr>
              <w:pStyle w:val="TableTextLeft"/>
              <w:keepNext/>
              <w:keepLines/>
              <w:jc w:val="right"/>
              <w:rPr>
                <w:b/>
              </w:rPr>
            </w:pPr>
          </w:p>
        </w:tc>
        <w:tc>
          <w:tcPr>
            <w:tcW w:w="0" w:type="pct"/>
            <w:noWrap/>
            <w:hideMark/>
          </w:tcPr>
          <w:p w14:paraId="35E9AF6E" w14:textId="77777777" w:rsidR="009C6426" w:rsidRPr="00737BEC" w:rsidRDefault="009C6426" w:rsidP="00737BEC">
            <w:pPr>
              <w:pStyle w:val="TableTextLeft"/>
              <w:keepNext/>
              <w:keepLines/>
              <w:jc w:val="right"/>
              <w:rPr>
                <w:b/>
              </w:rPr>
            </w:pPr>
          </w:p>
        </w:tc>
      </w:tr>
      <w:tr w:rsidR="009C6426" w:rsidRPr="004A4F5F" w14:paraId="61CBD065" w14:textId="77777777" w:rsidTr="00352E88">
        <w:trPr>
          <w:trHeight w:val="20"/>
        </w:trPr>
        <w:tc>
          <w:tcPr>
            <w:tcW w:w="0" w:type="pct"/>
            <w:noWrap/>
            <w:hideMark/>
          </w:tcPr>
          <w:p w14:paraId="39D720E3" w14:textId="41A43956" w:rsidR="009C6426" w:rsidRPr="004A4F5F" w:rsidRDefault="009C6426" w:rsidP="00737BEC">
            <w:pPr>
              <w:pStyle w:val="TableTextLeft"/>
              <w:keepNext/>
              <w:keepLines/>
            </w:pPr>
            <w:r>
              <w:tab/>
            </w:r>
            <w:r w:rsidRPr="004A4F5F">
              <w:t>Forest</w:t>
            </w:r>
          </w:p>
        </w:tc>
        <w:tc>
          <w:tcPr>
            <w:tcW w:w="0" w:type="pct"/>
            <w:noWrap/>
            <w:hideMark/>
          </w:tcPr>
          <w:p w14:paraId="0D15874C" w14:textId="77777777" w:rsidR="009C6426" w:rsidRPr="00704482" w:rsidRDefault="009C6426" w:rsidP="00737BEC">
            <w:pPr>
              <w:pStyle w:val="TableTextLeft"/>
              <w:keepNext/>
              <w:keepLines/>
              <w:jc w:val="right"/>
            </w:pPr>
            <w:r w:rsidRPr="00C34885">
              <w:t>739,260</w:t>
            </w:r>
          </w:p>
        </w:tc>
        <w:tc>
          <w:tcPr>
            <w:tcW w:w="0" w:type="pct"/>
            <w:noWrap/>
            <w:hideMark/>
          </w:tcPr>
          <w:p w14:paraId="0DF4387E" w14:textId="77777777" w:rsidR="009C6426" w:rsidRPr="008F390C" w:rsidRDefault="009C6426" w:rsidP="00737BEC">
            <w:pPr>
              <w:pStyle w:val="TableTextLeft"/>
              <w:keepNext/>
              <w:keepLines/>
              <w:jc w:val="right"/>
            </w:pPr>
            <w:r w:rsidRPr="00A13CCD">
              <w:t>1,</w:t>
            </w:r>
            <w:r w:rsidRPr="00E95938">
              <w:t>103,595</w:t>
            </w:r>
          </w:p>
        </w:tc>
        <w:tc>
          <w:tcPr>
            <w:tcW w:w="0" w:type="pct"/>
            <w:noWrap/>
            <w:hideMark/>
          </w:tcPr>
          <w:p w14:paraId="6D27F0FE" w14:textId="77777777" w:rsidR="009C6426" w:rsidRPr="00C86A3B" w:rsidRDefault="009C6426" w:rsidP="00737BEC">
            <w:pPr>
              <w:pStyle w:val="TableTextLeft"/>
              <w:keepNext/>
              <w:keepLines/>
              <w:jc w:val="right"/>
            </w:pPr>
            <w:r w:rsidRPr="003B1803">
              <w:t>1,589,269</w:t>
            </w:r>
          </w:p>
        </w:tc>
        <w:tc>
          <w:tcPr>
            <w:tcW w:w="0" w:type="pct"/>
            <w:noWrap/>
            <w:hideMark/>
          </w:tcPr>
          <w:p w14:paraId="30553B75" w14:textId="77777777" w:rsidR="009C6426" w:rsidRPr="000548C5" w:rsidRDefault="009C6426" w:rsidP="00737BEC">
            <w:pPr>
              <w:pStyle w:val="TableTextLeft"/>
              <w:keepNext/>
              <w:keepLines/>
              <w:jc w:val="right"/>
            </w:pPr>
            <w:r w:rsidRPr="00E95FC5">
              <w:t>1,334,077</w:t>
            </w:r>
          </w:p>
        </w:tc>
        <w:tc>
          <w:tcPr>
            <w:tcW w:w="0" w:type="pct"/>
            <w:noWrap/>
            <w:hideMark/>
          </w:tcPr>
          <w:p w14:paraId="50D6C2A8" w14:textId="77777777" w:rsidR="009C6426" w:rsidRPr="00A40325" w:rsidRDefault="009C6426" w:rsidP="00737BEC">
            <w:pPr>
              <w:pStyle w:val="TableTextLeft"/>
              <w:keepNext/>
              <w:keepLines/>
              <w:jc w:val="right"/>
            </w:pPr>
            <w:r w:rsidRPr="00A40325">
              <w:t>1,333,630</w:t>
            </w:r>
          </w:p>
        </w:tc>
        <w:tc>
          <w:tcPr>
            <w:tcW w:w="0" w:type="pct"/>
            <w:noWrap/>
            <w:hideMark/>
          </w:tcPr>
          <w:p w14:paraId="59F687FD" w14:textId="77777777" w:rsidR="009C6426" w:rsidRPr="00A40325" w:rsidRDefault="009C6426" w:rsidP="00737BEC">
            <w:pPr>
              <w:pStyle w:val="TableTextLeft"/>
              <w:keepNext/>
              <w:keepLines/>
              <w:jc w:val="right"/>
            </w:pPr>
            <w:r w:rsidRPr="00A40325">
              <w:t>6,099,831</w:t>
            </w:r>
          </w:p>
        </w:tc>
      </w:tr>
      <w:tr w:rsidR="009C6426" w:rsidRPr="004A4F5F" w14:paraId="1E658ABB" w14:textId="77777777" w:rsidTr="00352E88">
        <w:trPr>
          <w:trHeight w:val="20"/>
        </w:trPr>
        <w:tc>
          <w:tcPr>
            <w:tcW w:w="0" w:type="pct"/>
            <w:noWrap/>
            <w:hideMark/>
          </w:tcPr>
          <w:p w14:paraId="6306AA93" w14:textId="543882DD" w:rsidR="009C6426" w:rsidRPr="00C86A3B" w:rsidRDefault="009C6426" w:rsidP="00737BEC">
            <w:pPr>
              <w:pStyle w:val="TableTextLeft"/>
              <w:keepNext/>
              <w:keepLines/>
            </w:pPr>
            <w:r w:rsidRPr="003B1803">
              <w:tab/>
              <w:t>Non-forest</w:t>
            </w:r>
          </w:p>
        </w:tc>
        <w:tc>
          <w:tcPr>
            <w:tcW w:w="0" w:type="pct"/>
            <w:noWrap/>
            <w:hideMark/>
          </w:tcPr>
          <w:p w14:paraId="11CABB39" w14:textId="77777777" w:rsidR="009C6426" w:rsidRPr="000548C5" w:rsidRDefault="009C6426" w:rsidP="00737BEC">
            <w:pPr>
              <w:pStyle w:val="TableTextLeft"/>
              <w:keepNext/>
              <w:keepLines/>
              <w:jc w:val="right"/>
            </w:pPr>
            <w:r w:rsidRPr="00E95FC5">
              <w:t>392,557</w:t>
            </w:r>
          </w:p>
        </w:tc>
        <w:tc>
          <w:tcPr>
            <w:tcW w:w="0" w:type="pct"/>
            <w:noWrap/>
            <w:hideMark/>
          </w:tcPr>
          <w:p w14:paraId="297D29D0" w14:textId="77777777" w:rsidR="009C6426" w:rsidRPr="00A40325" w:rsidRDefault="009C6426" w:rsidP="00737BEC">
            <w:pPr>
              <w:pStyle w:val="TableTextLeft"/>
              <w:keepNext/>
              <w:keepLines/>
              <w:jc w:val="right"/>
            </w:pPr>
            <w:r w:rsidRPr="00A40325">
              <w:t>108,832</w:t>
            </w:r>
          </w:p>
        </w:tc>
        <w:tc>
          <w:tcPr>
            <w:tcW w:w="0" w:type="pct"/>
            <w:noWrap/>
            <w:hideMark/>
          </w:tcPr>
          <w:p w14:paraId="41B9DB91" w14:textId="77777777" w:rsidR="009C6426" w:rsidRPr="00A40325" w:rsidRDefault="009C6426" w:rsidP="00737BEC">
            <w:pPr>
              <w:pStyle w:val="TableTextLeft"/>
              <w:keepNext/>
              <w:keepLines/>
              <w:jc w:val="right"/>
            </w:pPr>
            <w:r w:rsidRPr="00A40325">
              <w:t>1,037,257</w:t>
            </w:r>
          </w:p>
        </w:tc>
        <w:tc>
          <w:tcPr>
            <w:tcW w:w="0" w:type="pct"/>
            <w:noWrap/>
            <w:hideMark/>
          </w:tcPr>
          <w:p w14:paraId="12291CB3" w14:textId="77777777" w:rsidR="009C6426" w:rsidRPr="005F15F9" w:rsidRDefault="009C6426" w:rsidP="00737BEC">
            <w:pPr>
              <w:pStyle w:val="TableTextLeft"/>
              <w:keepNext/>
              <w:keepLines/>
              <w:jc w:val="right"/>
            </w:pPr>
            <w:r w:rsidRPr="00A40325">
              <w:t>982,758</w:t>
            </w:r>
          </w:p>
        </w:tc>
        <w:tc>
          <w:tcPr>
            <w:tcW w:w="0" w:type="pct"/>
            <w:noWrap/>
            <w:hideMark/>
          </w:tcPr>
          <w:p w14:paraId="4E3EBC65" w14:textId="77777777" w:rsidR="009C6426" w:rsidRPr="000E7284" w:rsidRDefault="009C6426" w:rsidP="00737BEC">
            <w:pPr>
              <w:pStyle w:val="TableTextLeft"/>
              <w:keepNext/>
              <w:keepLines/>
              <w:jc w:val="right"/>
            </w:pPr>
            <w:r w:rsidRPr="000E7284">
              <w:t>4,437,119</w:t>
            </w:r>
          </w:p>
        </w:tc>
        <w:tc>
          <w:tcPr>
            <w:tcW w:w="0" w:type="pct"/>
            <w:noWrap/>
            <w:hideMark/>
          </w:tcPr>
          <w:p w14:paraId="57CE3F77" w14:textId="77777777" w:rsidR="009C6426" w:rsidRPr="00EC2BCB" w:rsidRDefault="009C6426" w:rsidP="00737BEC">
            <w:pPr>
              <w:pStyle w:val="TableTextLeft"/>
              <w:keepNext/>
              <w:keepLines/>
              <w:jc w:val="right"/>
            </w:pPr>
            <w:r w:rsidRPr="009A166C">
              <w:t>6,958,523</w:t>
            </w:r>
          </w:p>
        </w:tc>
      </w:tr>
      <w:tr w:rsidR="009C6426" w:rsidRPr="004A4F5F" w14:paraId="61DCD98E" w14:textId="77777777" w:rsidTr="00352E88">
        <w:trPr>
          <w:trHeight w:val="20"/>
        </w:trPr>
        <w:tc>
          <w:tcPr>
            <w:tcW w:w="0" w:type="pct"/>
            <w:noWrap/>
            <w:hideMark/>
          </w:tcPr>
          <w:p w14:paraId="3887DAE3" w14:textId="7556E378" w:rsidR="009C6426" w:rsidRPr="00737BEC" w:rsidRDefault="009C6426" w:rsidP="00737BEC">
            <w:pPr>
              <w:pStyle w:val="TableTextLeft"/>
              <w:keepNext/>
              <w:keepLines/>
              <w:rPr>
                <w:iCs/>
              </w:rPr>
            </w:pPr>
            <w:r w:rsidRPr="00737BEC">
              <w:rPr>
                <w:iCs/>
              </w:rPr>
              <w:tab/>
              <w:t xml:space="preserve">Total </w:t>
            </w:r>
          </w:p>
        </w:tc>
        <w:tc>
          <w:tcPr>
            <w:tcW w:w="0" w:type="pct"/>
            <w:noWrap/>
            <w:hideMark/>
          </w:tcPr>
          <w:p w14:paraId="4EE4FDB9" w14:textId="77777777" w:rsidR="009C6426" w:rsidRPr="00737BEC" w:rsidRDefault="009C6426" w:rsidP="00737BEC">
            <w:pPr>
              <w:pStyle w:val="TableTextLeft"/>
              <w:keepNext/>
              <w:keepLines/>
              <w:jc w:val="right"/>
              <w:rPr>
                <w:iCs/>
              </w:rPr>
            </w:pPr>
            <w:r w:rsidRPr="00737BEC">
              <w:rPr>
                <w:iCs/>
              </w:rPr>
              <w:t>1,131,817</w:t>
            </w:r>
          </w:p>
        </w:tc>
        <w:tc>
          <w:tcPr>
            <w:tcW w:w="0" w:type="pct"/>
            <w:noWrap/>
            <w:hideMark/>
          </w:tcPr>
          <w:p w14:paraId="41E67215" w14:textId="77777777" w:rsidR="009C6426" w:rsidRPr="00737BEC" w:rsidRDefault="009C6426" w:rsidP="00737BEC">
            <w:pPr>
              <w:pStyle w:val="TableTextLeft"/>
              <w:keepNext/>
              <w:keepLines/>
              <w:jc w:val="right"/>
              <w:rPr>
                <w:iCs/>
              </w:rPr>
            </w:pPr>
            <w:r w:rsidRPr="00737BEC">
              <w:rPr>
                <w:iCs/>
              </w:rPr>
              <w:t>1,212,427</w:t>
            </w:r>
          </w:p>
        </w:tc>
        <w:tc>
          <w:tcPr>
            <w:tcW w:w="0" w:type="pct"/>
            <w:noWrap/>
            <w:hideMark/>
          </w:tcPr>
          <w:p w14:paraId="40B35B3B" w14:textId="77777777" w:rsidR="009C6426" w:rsidRPr="00737BEC" w:rsidRDefault="009C6426" w:rsidP="00737BEC">
            <w:pPr>
              <w:pStyle w:val="TableTextLeft"/>
              <w:keepNext/>
              <w:keepLines/>
              <w:jc w:val="right"/>
              <w:rPr>
                <w:iCs/>
              </w:rPr>
            </w:pPr>
            <w:r w:rsidRPr="00737BEC">
              <w:rPr>
                <w:iCs/>
              </w:rPr>
              <w:t>2,626,526</w:t>
            </w:r>
          </w:p>
        </w:tc>
        <w:tc>
          <w:tcPr>
            <w:tcW w:w="0" w:type="pct"/>
            <w:noWrap/>
            <w:hideMark/>
          </w:tcPr>
          <w:p w14:paraId="3BBFCAD7" w14:textId="77777777" w:rsidR="009C6426" w:rsidRPr="00737BEC" w:rsidRDefault="009C6426" w:rsidP="00737BEC">
            <w:pPr>
              <w:pStyle w:val="TableTextLeft"/>
              <w:keepNext/>
              <w:keepLines/>
              <w:jc w:val="right"/>
              <w:rPr>
                <w:iCs/>
              </w:rPr>
            </w:pPr>
            <w:r w:rsidRPr="00737BEC">
              <w:rPr>
                <w:iCs/>
              </w:rPr>
              <w:t>2,316,835</w:t>
            </w:r>
          </w:p>
        </w:tc>
        <w:tc>
          <w:tcPr>
            <w:tcW w:w="0" w:type="pct"/>
            <w:noWrap/>
            <w:hideMark/>
          </w:tcPr>
          <w:p w14:paraId="47D55CDE" w14:textId="77777777" w:rsidR="009C6426" w:rsidRPr="00737BEC" w:rsidRDefault="009C6426" w:rsidP="00737BEC">
            <w:pPr>
              <w:pStyle w:val="TableTextLeft"/>
              <w:keepNext/>
              <w:keepLines/>
              <w:jc w:val="right"/>
              <w:rPr>
                <w:iCs/>
              </w:rPr>
            </w:pPr>
            <w:r w:rsidRPr="00737BEC">
              <w:rPr>
                <w:iCs/>
              </w:rPr>
              <w:t>5,770,749</w:t>
            </w:r>
          </w:p>
        </w:tc>
        <w:tc>
          <w:tcPr>
            <w:tcW w:w="0" w:type="pct"/>
            <w:noWrap/>
            <w:hideMark/>
          </w:tcPr>
          <w:p w14:paraId="5F58846B" w14:textId="77777777" w:rsidR="009C6426" w:rsidRPr="00704482" w:rsidRDefault="009C6426" w:rsidP="00737BEC">
            <w:pPr>
              <w:pStyle w:val="TableTextLeft"/>
              <w:keepNext/>
              <w:keepLines/>
              <w:jc w:val="right"/>
            </w:pPr>
            <w:r w:rsidRPr="00C34885">
              <w:t>13,058,354</w:t>
            </w:r>
          </w:p>
        </w:tc>
      </w:tr>
      <w:tr w:rsidR="009C6426" w:rsidRPr="004A4F5F" w14:paraId="23BE78DA" w14:textId="77777777" w:rsidTr="00352E88">
        <w:trPr>
          <w:trHeight w:val="20"/>
        </w:trPr>
        <w:tc>
          <w:tcPr>
            <w:tcW w:w="0" w:type="pct"/>
            <w:noWrap/>
            <w:hideMark/>
          </w:tcPr>
          <w:p w14:paraId="2C7655C4" w14:textId="671ADA2E" w:rsidR="009C6426" w:rsidRPr="00CF4B9E" w:rsidRDefault="009C6426" w:rsidP="00737BEC">
            <w:pPr>
              <w:pStyle w:val="TableTextLeft"/>
              <w:keepNext/>
              <w:keepLines/>
            </w:pPr>
            <w:r w:rsidRPr="00C34885">
              <w:t>Net a</w:t>
            </w:r>
            <w:r w:rsidRPr="00704482">
              <w:t>dditions to stock</w:t>
            </w:r>
          </w:p>
        </w:tc>
        <w:tc>
          <w:tcPr>
            <w:tcW w:w="0" w:type="pct"/>
            <w:noWrap/>
            <w:hideMark/>
          </w:tcPr>
          <w:p w14:paraId="52C500A4" w14:textId="77777777" w:rsidR="009C6426" w:rsidRPr="00CF4B9E" w:rsidRDefault="009C6426" w:rsidP="00737BEC">
            <w:pPr>
              <w:pStyle w:val="TableTextLeft"/>
              <w:keepNext/>
              <w:keepLines/>
              <w:jc w:val="right"/>
            </w:pPr>
          </w:p>
        </w:tc>
        <w:tc>
          <w:tcPr>
            <w:tcW w:w="0" w:type="pct"/>
            <w:noWrap/>
            <w:hideMark/>
          </w:tcPr>
          <w:p w14:paraId="6AB67582" w14:textId="77777777" w:rsidR="009C6426" w:rsidRPr="00A13CCD" w:rsidRDefault="009C6426" w:rsidP="00737BEC">
            <w:pPr>
              <w:pStyle w:val="TableTextLeft"/>
              <w:keepNext/>
              <w:keepLines/>
              <w:jc w:val="right"/>
            </w:pPr>
          </w:p>
        </w:tc>
        <w:tc>
          <w:tcPr>
            <w:tcW w:w="0" w:type="pct"/>
            <w:noWrap/>
            <w:hideMark/>
          </w:tcPr>
          <w:p w14:paraId="74C6E593" w14:textId="77777777" w:rsidR="009C6426" w:rsidRPr="00E95938" w:rsidRDefault="009C6426" w:rsidP="00737BEC">
            <w:pPr>
              <w:pStyle w:val="TableTextLeft"/>
              <w:keepNext/>
              <w:keepLines/>
              <w:jc w:val="right"/>
            </w:pPr>
          </w:p>
        </w:tc>
        <w:tc>
          <w:tcPr>
            <w:tcW w:w="0" w:type="pct"/>
            <w:noWrap/>
            <w:hideMark/>
          </w:tcPr>
          <w:p w14:paraId="0D622115" w14:textId="77777777" w:rsidR="009C6426" w:rsidRPr="008F390C" w:rsidRDefault="009C6426" w:rsidP="00737BEC">
            <w:pPr>
              <w:pStyle w:val="TableTextLeft"/>
              <w:keepNext/>
              <w:keepLines/>
              <w:jc w:val="right"/>
            </w:pPr>
          </w:p>
        </w:tc>
        <w:tc>
          <w:tcPr>
            <w:tcW w:w="0" w:type="pct"/>
            <w:noWrap/>
            <w:hideMark/>
          </w:tcPr>
          <w:p w14:paraId="089BCCAB" w14:textId="77777777" w:rsidR="009C6426" w:rsidRPr="003B1803" w:rsidRDefault="009C6426" w:rsidP="00737BEC">
            <w:pPr>
              <w:pStyle w:val="TableTextLeft"/>
              <w:keepNext/>
              <w:keepLines/>
              <w:jc w:val="right"/>
            </w:pPr>
          </w:p>
        </w:tc>
        <w:tc>
          <w:tcPr>
            <w:tcW w:w="0" w:type="pct"/>
            <w:noWrap/>
            <w:hideMark/>
          </w:tcPr>
          <w:p w14:paraId="5C076BC6" w14:textId="77777777" w:rsidR="009C6426" w:rsidRPr="00C86A3B" w:rsidRDefault="009C6426" w:rsidP="00737BEC">
            <w:pPr>
              <w:pStyle w:val="TableTextLeft"/>
              <w:keepNext/>
              <w:keepLines/>
              <w:jc w:val="right"/>
            </w:pPr>
          </w:p>
        </w:tc>
      </w:tr>
      <w:tr w:rsidR="009C6426" w:rsidRPr="004A4F5F" w14:paraId="728BEE22" w14:textId="77777777" w:rsidTr="00352E88">
        <w:trPr>
          <w:trHeight w:val="20"/>
        </w:trPr>
        <w:tc>
          <w:tcPr>
            <w:tcW w:w="0" w:type="pct"/>
            <w:noWrap/>
            <w:hideMark/>
          </w:tcPr>
          <w:p w14:paraId="5D2F0894" w14:textId="1F51F92E" w:rsidR="009C6426" w:rsidRPr="00C86A3B" w:rsidRDefault="009C6426" w:rsidP="00737BEC">
            <w:pPr>
              <w:pStyle w:val="TableTextLeft"/>
              <w:keepNext/>
              <w:keepLines/>
            </w:pPr>
            <w:r w:rsidRPr="003B1803">
              <w:tab/>
              <w:t>Forest</w:t>
            </w:r>
          </w:p>
        </w:tc>
        <w:tc>
          <w:tcPr>
            <w:tcW w:w="0" w:type="pct"/>
            <w:noWrap/>
            <w:hideMark/>
          </w:tcPr>
          <w:p w14:paraId="7068F73F" w14:textId="77777777" w:rsidR="009C6426" w:rsidRPr="00E95FC5" w:rsidRDefault="009C6426" w:rsidP="00737BEC">
            <w:pPr>
              <w:pStyle w:val="TableTextLeft"/>
              <w:keepNext/>
              <w:keepLines/>
              <w:jc w:val="right"/>
            </w:pPr>
          </w:p>
        </w:tc>
        <w:tc>
          <w:tcPr>
            <w:tcW w:w="0" w:type="pct"/>
            <w:noWrap/>
            <w:hideMark/>
          </w:tcPr>
          <w:p w14:paraId="05E211CB" w14:textId="77777777" w:rsidR="009C6426" w:rsidRPr="000548C5" w:rsidRDefault="009C6426" w:rsidP="00737BEC">
            <w:pPr>
              <w:pStyle w:val="TableTextLeft"/>
              <w:keepNext/>
              <w:keepLines/>
              <w:jc w:val="right"/>
            </w:pPr>
            <w:r w:rsidRPr="000548C5">
              <w:t>7,017</w:t>
            </w:r>
          </w:p>
        </w:tc>
        <w:tc>
          <w:tcPr>
            <w:tcW w:w="0" w:type="pct"/>
            <w:noWrap/>
            <w:hideMark/>
          </w:tcPr>
          <w:p w14:paraId="4CD14D6C" w14:textId="77777777" w:rsidR="009C6426" w:rsidRPr="00A40325" w:rsidRDefault="009C6426" w:rsidP="00737BEC">
            <w:pPr>
              <w:pStyle w:val="TableTextLeft"/>
              <w:keepNext/>
              <w:keepLines/>
              <w:jc w:val="right"/>
            </w:pPr>
            <w:r w:rsidRPr="00A40325">
              <w:t>31,518</w:t>
            </w:r>
          </w:p>
        </w:tc>
        <w:tc>
          <w:tcPr>
            <w:tcW w:w="0" w:type="pct"/>
            <w:noWrap/>
            <w:hideMark/>
          </w:tcPr>
          <w:p w14:paraId="1493F650" w14:textId="77777777" w:rsidR="009C6426" w:rsidRPr="00A40325" w:rsidRDefault="009C6426" w:rsidP="00737BEC">
            <w:pPr>
              <w:pStyle w:val="TableTextLeft"/>
              <w:keepNext/>
              <w:keepLines/>
              <w:jc w:val="right"/>
            </w:pPr>
          </w:p>
        </w:tc>
        <w:tc>
          <w:tcPr>
            <w:tcW w:w="0" w:type="pct"/>
            <w:noWrap/>
            <w:hideMark/>
          </w:tcPr>
          <w:p w14:paraId="0B5D18E2" w14:textId="77777777" w:rsidR="009C6426" w:rsidRPr="005F15F9" w:rsidRDefault="009C6426" w:rsidP="00737BEC">
            <w:pPr>
              <w:pStyle w:val="TableTextLeft"/>
              <w:keepNext/>
              <w:keepLines/>
              <w:jc w:val="right"/>
            </w:pPr>
            <w:r w:rsidRPr="00A40325">
              <w:t>35,916</w:t>
            </w:r>
          </w:p>
        </w:tc>
        <w:tc>
          <w:tcPr>
            <w:tcW w:w="0" w:type="pct"/>
            <w:noWrap/>
            <w:hideMark/>
          </w:tcPr>
          <w:p w14:paraId="0D9043F6" w14:textId="77777777" w:rsidR="009C6426" w:rsidRPr="000E7284" w:rsidRDefault="009C6426" w:rsidP="00737BEC">
            <w:pPr>
              <w:pStyle w:val="TableTextLeft"/>
              <w:keepNext/>
              <w:keepLines/>
              <w:jc w:val="right"/>
            </w:pPr>
            <w:r w:rsidRPr="000E7284">
              <w:t>74,451</w:t>
            </w:r>
          </w:p>
        </w:tc>
      </w:tr>
      <w:tr w:rsidR="009C6426" w:rsidRPr="004A4F5F" w14:paraId="0969D4E0" w14:textId="77777777" w:rsidTr="00352E88">
        <w:trPr>
          <w:trHeight w:val="20"/>
        </w:trPr>
        <w:tc>
          <w:tcPr>
            <w:tcW w:w="0" w:type="pct"/>
            <w:noWrap/>
            <w:hideMark/>
          </w:tcPr>
          <w:p w14:paraId="7D3B9046" w14:textId="055BE790" w:rsidR="009C6426" w:rsidRPr="00C86A3B" w:rsidRDefault="009C6426" w:rsidP="00737BEC">
            <w:pPr>
              <w:pStyle w:val="TableTextLeft"/>
              <w:keepNext/>
              <w:keepLines/>
            </w:pPr>
            <w:r w:rsidRPr="003B1803">
              <w:tab/>
              <w:t xml:space="preserve">Non-forest </w:t>
            </w:r>
          </w:p>
        </w:tc>
        <w:tc>
          <w:tcPr>
            <w:tcW w:w="0" w:type="pct"/>
            <w:noWrap/>
            <w:hideMark/>
          </w:tcPr>
          <w:p w14:paraId="711ACC6E" w14:textId="77777777" w:rsidR="009C6426" w:rsidRPr="000548C5" w:rsidRDefault="009C6426" w:rsidP="00AB0085">
            <w:pPr>
              <w:pStyle w:val="TableTextLeft"/>
              <w:keepNext/>
              <w:keepLines/>
              <w:jc w:val="right"/>
            </w:pPr>
            <w:r w:rsidRPr="00E95FC5">
              <w:t>3,392</w:t>
            </w:r>
          </w:p>
        </w:tc>
        <w:tc>
          <w:tcPr>
            <w:tcW w:w="0" w:type="pct"/>
            <w:noWrap/>
            <w:hideMark/>
          </w:tcPr>
          <w:p w14:paraId="2C2193AB" w14:textId="77777777" w:rsidR="009C6426" w:rsidRPr="00A40325" w:rsidRDefault="009C6426" w:rsidP="00AB0085">
            <w:pPr>
              <w:pStyle w:val="TableTextLeft"/>
              <w:keepNext/>
              <w:keepLines/>
              <w:jc w:val="right"/>
            </w:pPr>
          </w:p>
        </w:tc>
        <w:tc>
          <w:tcPr>
            <w:tcW w:w="0" w:type="pct"/>
            <w:noWrap/>
            <w:hideMark/>
          </w:tcPr>
          <w:p w14:paraId="1F2ADCC4" w14:textId="77777777" w:rsidR="009C6426" w:rsidRPr="00A40325" w:rsidRDefault="009C6426" w:rsidP="00AB0085">
            <w:pPr>
              <w:pStyle w:val="TableTextLeft"/>
              <w:keepNext/>
              <w:keepLines/>
              <w:jc w:val="right"/>
            </w:pPr>
          </w:p>
        </w:tc>
        <w:tc>
          <w:tcPr>
            <w:tcW w:w="0" w:type="pct"/>
            <w:noWrap/>
            <w:hideMark/>
          </w:tcPr>
          <w:p w14:paraId="4A641648" w14:textId="77777777" w:rsidR="009C6426" w:rsidRPr="005F15F9" w:rsidRDefault="009C6426" w:rsidP="00AB0085">
            <w:pPr>
              <w:pStyle w:val="TableTextLeft"/>
              <w:keepNext/>
              <w:keepLines/>
              <w:jc w:val="right"/>
            </w:pPr>
            <w:r w:rsidRPr="00A40325">
              <w:t>2,511</w:t>
            </w:r>
          </w:p>
        </w:tc>
        <w:tc>
          <w:tcPr>
            <w:tcW w:w="0" w:type="pct"/>
            <w:noWrap/>
            <w:hideMark/>
          </w:tcPr>
          <w:p w14:paraId="7CB7A224" w14:textId="77777777" w:rsidR="009C6426" w:rsidRPr="000E7284" w:rsidRDefault="009C6426" w:rsidP="00AB0085">
            <w:pPr>
              <w:pStyle w:val="TableTextLeft"/>
              <w:keepNext/>
              <w:keepLines/>
              <w:jc w:val="right"/>
            </w:pPr>
          </w:p>
        </w:tc>
        <w:tc>
          <w:tcPr>
            <w:tcW w:w="0" w:type="pct"/>
            <w:noWrap/>
            <w:hideMark/>
          </w:tcPr>
          <w:p w14:paraId="2BD4450D" w14:textId="77777777" w:rsidR="009C6426" w:rsidRPr="00EC2BCB" w:rsidRDefault="009C6426" w:rsidP="00AB0085">
            <w:pPr>
              <w:pStyle w:val="TableTextLeft"/>
              <w:keepNext/>
              <w:keepLines/>
              <w:jc w:val="right"/>
            </w:pPr>
            <w:r w:rsidRPr="009A166C">
              <w:t>5,903</w:t>
            </w:r>
          </w:p>
        </w:tc>
      </w:tr>
      <w:tr w:rsidR="009C6426" w:rsidRPr="004A4F5F" w14:paraId="19887B71" w14:textId="77777777" w:rsidTr="00352E88">
        <w:trPr>
          <w:trHeight w:val="20"/>
        </w:trPr>
        <w:tc>
          <w:tcPr>
            <w:tcW w:w="0" w:type="pct"/>
            <w:noWrap/>
            <w:hideMark/>
          </w:tcPr>
          <w:p w14:paraId="3C183DFD" w14:textId="216177AB" w:rsidR="009C6426" w:rsidRPr="00AB0085" w:rsidRDefault="009C6426" w:rsidP="00AB0085">
            <w:pPr>
              <w:pStyle w:val="TableTextLeft"/>
              <w:keepNext/>
              <w:keepLines/>
              <w:rPr>
                <w:iCs/>
              </w:rPr>
            </w:pPr>
            <w:r w:rsidRPr="00AB0085">
              <w:rPr>
                <w:iCs/>
              </w:rPr>
              <w:tab/>
              <w:t xml:space="preserve">Total </w:t>
            </w:r>
          </w:p>
        </w:tc>
        <w:tc>
          <w:tcPr>
            <w:tcW w:w="0" w:type="pct"/>
            <w:noWrap/>
            <w:hideMark/>
          </w:tcPr>
          <w:p w14:paraId="090ED7A0" w14:textId="45CF93AE" w:rsidR="009C6426" w:rsidRPr="00AB0085" w:rsidRDefault="009C6426" w:rsidP="00AB0085">
            <w:pPr>
              <w:pStyle w:val="TableTextLeft"/>
              <w:keepNext/>
              <w:keepLines/>
              <w:jc w:val="right"/>
              <w:rPr>
                <w:iCs/>
              </w:rPr>
            </w:pPr>
            <w:r w:rsidRPr="00AB0085">
              <w:rPr>
                <w:iCs/>
              </w:rPr>
              <w:t>3,392</w:t>
            </w:r>
          </w:p>
        </w:tc>
        <w:tc>
          <w:tcPr>
            <w:tcW w:w="0" w:type="pct"/>
            <w:noWrap/>
            <w:hideMark/>
          </w:tcPr>
          <w:p w14:paraId="1972B7E5" w14:textId="4761583F" w:rsidR="009C6426" w:rsidRPr="00AB0085" w:rsidRDefault="009C6426" w:rsidP="00AB0085">
            <w:pPr>
              <w:pStyle w:val="TableTextLeft"/>
              <w:keepNext/>
              <w:keepLines/>
              <w:jc w:val="right"/>
              <w:rPr>
                <w:iCs/>
              </w:rPr>
            </w:pPr>
            <w:r w:rsidRPr="00AB0085">
              <w:rPr>
                <w:iCs/>
              </w:rPr>
              <w:t>7,017</w:t>
            </w:r>
          </w:p>
        </w:tc>
        <w:tc>
          <w:tcPr>
            <w:tcW w:w="0" w:type="pct"/>
            <w:noWrap/>
            <w:hideMark/>
          </w:tcPr>
          <w:p w14:paraId="61058A75" w14:textId="7C834126" w:rsidR="009C6426" w:rsidRPr="00AB0085" w:rsidRDefault="009C6426" w:rsidP="00AB0085">
            <w:pPr>
              <w:pStyle w:val="TableTextLeft"/>
              <w:keepNext/>
              <w:keepLines/>
              <w:jc w:val="right"/>
              <w:rPr>
                <w:iCs/>
              </w:rPr>
            </w:pPr>
            <w:r w:rsidRPr="00AB0085">
              <w:rPr>
                <w:iCs/>
              </w:rPr>
              <w:t>31,518</w:t>
            </w:r>
          </w:p>
        </w:tc>
        <w:tc>
          <w:tcPr>
            <w:tcW w:w="0" w:type="pct"/>
            <w:noWrap/>
            <w:hideMark/>
          </w:tcPr>
          <w:p w14:paraId="2C9D822C" w14:textId="52674DF5" w:rsidR="009C6426" w:rsidRPr="00AB0085" w:rsidRDefault="009C6426" w:rsidP="00AB0085">
            <w:pPr>
              <w:pStyle w:val="TableTextLeft"/>
              <w:keepNext/>
              <w:keepLines/>
              <w:jc w:val="right"/>
              <w:rPr>
                <w:iCs/>
              </w:rPr>
            </w:pPr>
            <w:r w:rsidRPr="00AB0085">
              <w:rPr>
                <w:iCs/>
              </w:rPr>
              <w:t>2,511</w:t>
            </w:r>
          </w:p>
        </w:tc>
        <w:tc>
          <w:tcPr>
            <w:tcW w:w="0" w:type="pct"/>
            <w:noWrap/>
            <w:hideMark/>
          </w:tcPr>
          <w:p w14:paraId="31979964" w14:textId="60269348" w:rsidR="009C6426" w:rsidRPr="00AB0085" w:rsidRDefault="009C6426" w:rsidP="00AB0085">
            <w:pPr>
              <w:pStyle w:val="TableTextLeft"/>
              <w:keepNext/>
              <w:keepLines/>
              <w:jc w:val="right"/>
              <w:rPr>
                <w:iCs/>
              </w:rPr>
            </w:pPr>
            <w:r w:rsidRPr="00AB0085">
              <w:rPr>
                <w:iCs/>
              </w:rPr>
              <w:t>35,916</w:t>
            </w:r>
          </w:p>
        </w:tc>
        <w:tc>
          <w:tcPr>
            <w:tcW w:w="0" w:type="pct"/>
            <w:noWrap/>
            <w:hideMark/>
          </w:tcPr>
          <w:p w14:paraId="1FE46F24" w14:textId="77777777" w:rsidR="009C6426" w:rsidRPr="00AB0085" w:rsidRDefault="009C6426" w:rsidP="00AB0085">
            <w:pPr>
              <w:pStyle w:val="TableTextLeft"/>
              <w:keepNext/>
              <w:keepLines/>
              <w:jc w:val="right"/>
              <w:rPr>
                <w:iCs/>
              </w:rPr>
            </w:pPr>
            <w:r w:rsidRPr="00AB0085">
              <w:rPr>
                <w:iCs/>
              </w:rPr>
              <w:t>80,354</w:t>
            </w:r>
          </w:p>
        </w:tc>
      </w:tr>
      <w:tr w:rsidR="009C6426" w:rsidRPr="004A4F5F" w14:paraId="0F3B6117" w14:textId="77777777" w:rsidTr="00352E88">
        <w:trPr>
          <w:trHeight w:val="20"/>
        </w:trPr>
        <w:tc>
          <w:tcPr>
            <w:tcW w:w="0" w:type="pct"/>
            <w:noWrap/>
            <w:hideMark/>
          </w:tcPr>
          <w:p w14:paraId="45DA350A" w14:textId="3AEDAB9C" w:rsidR="009C6426" w:rsidRPr="00A13CCD" w:rsidRDefault="009C6426" w:rsidP="00AB0085">
            <w:pPr>
              <w:pStyle w:val="TableTextLeft"/>
              <w:keepNext/>
              <w:keepLines/>
            </w:pPr>
            <w:r w:rsidRPr="00C34885">
              <w:t xml:space="preserve">Net </w:t>
            </w:r>
            <w:r w:rsidRPr="00704482">
              <w:t>r</w:t>
            </w:r>
            <w:r w:rsidRPr="00CF4B9E">
              <w:t>eductions to stock</w:t>
            </w:r>
          </w:p>
        </w:tc>
        <w:tc>
          <w:tcPr>
            <w:tcW w:w="0" w:type="pct"/>
            <w:noWrap/>
            <w:hideMark/>
          </w:tcPr>
          <w:p w14:paraId="5F31942D" w14:textId="77777777" w:rsidR="009C6426" w:rsidRPr="00E95938" w:rsidRDefault="009C6426" w:rsidP="00AB0085">
            <w:pPr>
              <w:pStyle w:val="TableTextLeft"/>
              <w:keepNext/>
              <w:keepLines/>
              <w:jc w:val="right"/>
            </w:pPr>
          </w:p>
        </w:tc>
        <w:tc>
          <w:tcPr>
            <w:tcW w:w="0" w:type="pct"/>
            <w:noWrap/>
            <w:hideMark/>
          </w:tcPr>
          <w:p w14:paraId="0C0E707F" w14:textId="77777777" w:rsidR="009C6426" w:rsidRPr="008F390C" w:rsidRDefault="009C6426" w:rsidP="00AB0085">
            <w:pPr>
              <w:pStyle w:val="TableTextLeft"/>
              <w:keepNext/>
              <w:keepLines/>
              <w:jc w:val="right"/>
            </w:pPr>
          </w:p>
        </w:tc>
        <w:tc>
          <w:tcPr>
            <w:tcW w:w="0" w:type="pct"/>
            <w:noWrap/>
            <w:hideMark/>
          </w:tcPr>
          <w:p w14:paraId="20FE6C10" w14:textId="77777777" w:rsidR="009C6426" w:rsidRPr="003B1803" w:rsidRDefault="009C6426" w:rsidP="00AB0085">
            <w:pPr>
              <w:pStyle w:val="TableTextLeft"/>
              <w:keepNext/>
              <w:keepLines/>
              <w:jc w:val="right"/>
            </w:pPr>
          </w:p>
        </w:tc>
        <w:tc>
          <w:tcPr>
            <w:tcW w:w="0" w:type="pct"/>
            <w:noWrap/>
            <w:hideMark/>
          </w:tcPr>
          <w:p w14:paraId="5B8476EE" w14:textId="77777777" w:rsidR="009C6426" w:rsidRPr="00C86A3B" w:rsidRDefault="009C6426" w:rsidP="00AB0085">
            <w:pPr>
              <w:pStyle w:val="TableTextLeft"/>
              <w:keepNext/>
              <w:keepLines/>
              <w:jc w:val="right"/>
            </w:pPr>
          </w:p>
        </w:tc>
        <w:tc>
          <w:tcPr>
            <w:tcW w:w="0" w:type="pct"/>
            <w:noWrap/>
            <w:hideMark/>
          </w:tcPr>
          <w:p w14:paraId="03D36F7E" w14:textId="77777777" w:rsidR="009C6426" w:rsidRPr="00E95FC5" w:rsidRDefault="009C6426" w:rsidP="00AB0085">
            <w:pPr>
              <w:pStyle w:val="TableTextLeft"/>
              <w:keepNext/>
              <w:keepLines/>
              <w:jc w:val="right"/>
            </w:pPr>
          </w:p>
        </w:tc>
        <w:tc>
          <w:tcPr>
            <w:tcW w:w="0" w:type="pct"/>
            <w:noWrap/>
            <w:hideMark/>
          </w:tcPr>
          <w:p w14:paraId="6168DEE2" w14:textId="77777777" w:rsidR="009C6426" w:rsidRPr="000548C5" w:rsidRDefault="009C6426" w:rsidP="00AB0085">
            <w:pPr>
              <w:pStyle w:val="TableTextLeft"/>
              <w:keepNext/>
              <w:keepLines/>
              <w:jc w:val="right"/>
            </w:pPr>
          </w:p>
        </w:tc>
      </w:tr>
      <w:tr w:rsidR="009C6426" w:rsidRPr="004A4F5F" w14:paraId="2D9555CE" w14:textId="77777777" w:rsidTr="00352E88">
        <w:trPr>
          <w:trHeight w:val="20"/>
        </w:trPr>
        <w:tc>
          <w:tcPr>
            <w:tcW w:w="0" w:type="pct"/>
            <w:noWrap/>
            <w:hideMark/>
          </w:tcPr>
          <w:p w14:paraId="740872CA" w14:textId="1A3A82DB" w:rsidR="009C6426" w:rsidRPr="00C86A3B" w:rsidRDefault="009C6426" w:rsidP="00AB0085">
            <w:pPr>
              <w:pStyle w:val="TableTextLeft"/>
              <w:keepNext/>
              <w:keepLines/>
            </w:pPr>
            <w:r w:rsidRPr="003B1803">
              <w:tab/>
              <w:t xml:space="preserve">Forest </w:t>
            </w:r>
          </w:p>
        </w:tc>
        <w:tc>
          <w:tcPr>
            <w:tcW w:w="0" w:type="pct"/>
            <w:noWrap/>
            <w:hideMark/>
          </w:tcPr>
          <w:p w14:paraId="03289B82" w14:textId="2CC8EB20" w:rsidR="009C6426" w:rsidRPr="000548C5" w:rsidRDefault="009C6426" w:rsidP="00AB0085">
            <w:pPr>
              <w:pStyle w:val="TableTextLeft"/>
              <w:keepNext/>
              <w:keepLines/>
              <w:jc w:val="right"/>
            </w:pPr>
            <w:r w:rsidRPr="000548C5">
              <w:t>3,392</w:t>
            </w:r>
          </w:p>
        </w:tc>
        <w:tc>
          <w:tcPr>
            <w:tcW w:w="0" w:type="pct"/>
            <w:noWrap/>
            <w:hideMark/>
          </w:tcPr>
          <w:p w14:paraId="47E281E6" w14:textId="77777777" w:rsidR="009C6426" w:rsidRPr="00A40325" w:rsidRDefault="009C6426" w:rsidP="00AB0085">
            <w:pPr>
              <w:pStyle w:val="TableTextLeft"/>
              <w:keepNext/>
              <w:keepLines/>
              <w:jc w:val="right"/>
            </w:pPr>
          </w:p>
        </w:tc>
        <w:tc>
          <w:tcPr>
            <w:tcW w:w="0" w:type="pct"/>
            <w:noWrap/>
            <w:hideMark/>
          </w:tcPr>
          <w:p w14:paraId="579E2CD2" w14:textId="77777777" w:rsidR="009C6426" w:rsidRPr="00A40325" w:rsidRDefault="009C6426" w:rsidP="00AB0085">
            <w:pPr>
              <w:pStyle w:val="TableTextLeft"/>
              <w:keepNext/>
              <w:keepLines/>
              <w:jc w:val="right"/>
            </w:pPr>
          </w:p>
        </w:tc>
        <w:tc>
          <w:tcPr>
            <w:tcW w:w="0" w:type="pct"/>
            <w:noWrap/>
            <w:hideMark/>
          </w:tcPr>
          <w:p w14:paraId="6A2A6414" w14:textId="32F0E778" w:rsidR="009C6426" w:rsidRPr="005F15F9" w:rsidRDefault="009C6426" w:rsidP="00AB0085">
            <w:pPr>
              <w:pStyle w:val="TableTextLeft"/>
              <w:keepNext/>
              <w:keepLines/>
              <w:jc w:val="right"/>
            </w:pPr>
            <w:r w:rsidRPr="005F15F9">
              <w:t>2,511</w:t>
            </w:r>
          </w:p>
        </w:tc>
        <w:tc>
          <w:tcPr>
            <w:tcW w:w="0" w:type="pct"/>
            <w:noWrap/>
            <w:hideMark/>
          </w:tcPr>
          <w:p w14:paraId="774E53C4" w14:textId="77777777" w:rsidR="009C6426" w:rsidRPr="000E7284" w:rsidRDefault="009C6426" w:rsidP="00AB0085">
            <w:pPr>
              <w:pStyle w:val="TableTextLeft"/>
              <w:keepNext/>
              <w:keepLines/>
              <w:jc w:val="right"/>
            </w:pPr>
          </w:p>
        </w:tc>
        <w:tc>
          <w:tcPr>
            <w:tcW w:w="0" w:type="pct"/>
            <w:noWrap/>
            <w:hideMark/>
          </w:tcPr>
          <w:p w14:paraId="12F073C0" w14:textId="5EECB874" w:rsidR="009C6426" w:rsidRPr="00C26B99" w:rsidRDefault="009C6426" w:rsidP="00AB0085">
            <w:pPr>
              <w:pStyle w:val="TableTextLeft"/>
              <w:keepNext/>
              <w:keepLines/>
              <w:jc w:val="right"/>
            </w:pPr>
            <w:r w:rsidRPr="00EC2BCB">
              <w:t>5,903</w:t>
            </w:r>
          </w:p>
        </w:tc>
      </w:tr>
      <w:tr w:rsidR="009C6426" w:rsidRPr="004A4F5F" w14:paraId="265280D8" w14:textId="77777777" w:rsidTr="00352E88">
        <w:trPr>
          <w:trHeight w:val="20"/>
        </w:trPr>
        <w:tc>
          <w:tcPr>
            <w:tcW w:w="0" w:type="pct"/>
            <w:noWrap/>
            <w:hideMark/>
          </w:tcPr>
          <w:p w14:paraId="55099D7F" w14:textId="5A736E40" w:rsidR="009C6426" w:rsidRPr="00C86A3B" w:rsidRDefault="009C6426" w:rsidP="00AB0085">
            <w:pPr>
              <w:pStyle w:val="TableTextLeft"/>
              <w:keepNext/>
              <w:keepLines/>
            </w:pPr>
            <w:r w:rsidRPr="003B1803">
              <w:tab/>
              <w:t>Non-forest</w:t>
            </w:r>
          </w:p>
        </w:tc>
        <w:tc>
          <w:tcPr>
            <w:tcW w:w="0" w:type="pct"/>
            <w:noWrap/>
            <w:hideMark/>
          </w:tcPr>
          <w:p w14:paraId="6CEBECEC" w14:textId="77777777" w:rsidR="009C6426" w:rsidRPr="00E95FC5" w:rsidRDefault="009C6426" w:rsidP="00AB0085">
            <w:pPr>
              <w:pStyle w:val="TableTextLeft"/>
              <w:keepNext/>
              <w:keepLines/>
              <w:jc w:val="right"/>
            </w:pPr>
          </w:p>
        </w:tc>
        <w:tc>
          <w:tcPr>
            <w:tcW w:w="0" w:type="pct"/>
            <w:noWrap/>
            <w:hideMark/>
          </w:tcPr>
          <w:p w14:paraId="31ED0722" w14:textId="3A6D11C5" w:rsidR="009C6426" w:rsidRPr="00A40325" w:rsidRDefault="009C6426" w:rsidP="00AB0085">
            <w:pPr>
              <w:pStyle w:val="TableTextLeft"/>
              <w:keepNext/>
              <w:keepLines/>
              <w:jc w:val="right"/>
            </w:pPr>
            <w:r w:rsidRPr="000548C5">
              <w:t>7,017</w:t>
            </w:r>
          </w:p>
        </w:tc>
        <w:tc>
          <w:tcPr>
            <w:tcW w:w="0" w:type="pct"/>
            <w:noWrap/>
            <w:hideMark/>
          </w:tcPr>
          <w:p w14:paraId="6D375E51" w14:textId="054F89A3" w:rsidR="009C6426" w:rsidRPr="00A40325" w:rsidRDefault="009C6426" w:rsidP="00AB0085">
            <w:pPr>
              <w:pStyle w:val="TableTextLeft"/>
              <w:keepNext/>
              <w:keepLines/>
              <w:jc w:val="right"/>
            </w:pPr>
            <w:r w:rsidRPr="00A40325">
              <w:t>31,518</w:t>
            </w:r>
          </w:p>
        </w:tc>
        <w:tc>
          <w:tcPr>
            <w:tcW w:w="0" w:type="pct"/>
            <w:noWrap/>
            <w:hideMark/>
          </w:tcPr>
          <w:p w14:paraId="002A47C2" w14:textId="77777777" w:rsidR="009C6426" w:rsidRPr="00A40325" w:rsidRDefault="009C6426" w:rsidP="00AB0085">
            <w:pPr>
              <w:pStyle w:val="TableTextLeft"/>
              <w:keepNext/>
              <w:keepLines/>
              <w:jc w:val="right"/>
            </w:pPr>
          </w:p>
        </w:tc>
        <w:tc>
          <w:tcPr>
            <w:tcW w:w="0" w:type="pct"/>
            <w:noWrap/>
            <w:hideMark/>
          </w:tcPr>
          <w:p w14:paraId="710F9A8A" w14:textId="575FE83D" w:rsidR="009C6426" w:rsidRPr="000E7284" w:rsidRDefault="009C6426" w:rsidP="00AB0085">
            <w:pPr>
              <w:pStyle w:val="TableTextLeft"/>
              <w:keepNext/>
              <w:keepLines/>
              <w:jc w:val="right"/>
            </w:pPr>
            <w:r w:rsidRPr="000E7284">
              <w:t>35,916</w:t>
            </w:r>
          </w:p>
        </w:tc>
        <w:tc>
          <w:tcPr>
            <w:tcW w:w="0" w:type="pct"/>
            <w:noWrap/>
            <w:hideMark/>
          </w:tcPr>
          <w:p w14:paraId="7EA8A1C2" w14:textId="155D4494" w:rsidR="009C6426" w:rsidRPr="00C26B99" w:rsidRDefault="009C6426" w:rsidP="00AB0085">
            <w:pPr>
              <w:pStyle w:val="TableTextLeft"/>
              <w:keepNext/>
              <w:keepLines/>
              <w:jc w:val="right"/>
            </w:pPr>
            <w:r w:rsidRPr="00EC2BCB">
              <w:t>74,451</w:t>
            </w:r>
          </w:p>
        </w:tc>
      </w:tr>
      <w:tr w:rsidR="009C6426" w:rsidRPr="004A4F5F" w14:paraId="29E5E1CF" w14:textId="77777777" w:rsidTr="00352E88">
        <w:trPr>
          <w:trHeight w:val="20"/>
        </w:trPr>
        <w:tc>
          <w:tcPr>
            <w:tcW w:w="0" w:type="pct"/>
            <w:noWrap/>
            <w:hideMark/>
          </w:tcPr>
          <w:p w14:paraId="4625B190" w14:textId="1F2D2DF1" w:rsidR="009C6426" w:rsidRPr="00AB0085" w:rsidRDefault="009C6426" w:rsidP="00AB0085">
            <w:pPr>
              <w:pStyle w:val="TableTextLeft"/>
              <w:keepNext/>
              <w:keepLines/>
              <w:rPr>
                <w:iCs/>
              </w:rPr>
            </w:pPr>
            <w:r w:rsidRPr="00AB0085">
              <w:rPr>
                <w:iCs/>
              </w:rPr>
              <w:tab/>
              <w:t xml:space="preserve">Total </w:t>
            </w:r>
          </w:p>
        </w:tc>
        <w:tc>
          <w:tcPr>
            <w:tcW w:w="0" w:type="pct"/>
            <w:noWrap/>
            <w:hideMark/>
          </w:tcPr>
          <w:p w14:paraId="2F19CC03" w14:textId="361CA221" w:rsidR="009C6426" w:rsidRPr="00AB0085" w:rsidRDefault="009C6426" w:rsidP="00AB0085">
            <w:pPr>
              <w:pStyle w:val="TableTextLeft"/>
              <w:keepNext/>
              <w:keepLines/>
              <w:jc w:val="right"/>
              <w:rPr>
                <w:iCs/>
              </w:rPr>
            </w:pPr>
            <w:r w:rsidRPr="00AB0085">
              <w:rPr>
                <w:iCs/>
              </w:rPr>
              <w:t>3,392</w:t>
            </w:r>
          </w:p>
        </w:tc>
        <w:tc>
          <w:tcPr>
            <w:tcW w:w="0" w:type="pct"/>
            <w:noWrap/>
            <w:hideMark/>
          </w:tcPr>
          <w:p w14:paraId="0BB45BBF" w14:textId="0384A6F5" w:rsidR="009C6426" w:rsidRPr="00AB0085" w:rsidRDefault="009C6426" w:rsidP="00AB0085">
            <w:pPr>
              <w:pStyle w:val="TableTextLeft"/>
              <w:keepNext/>
              <w:keepLines/>
              <w:jc w:val="right"/>
              <w:rPr>
                <w:iCs/>
              </w:rPr>
            </w:pPr>
            <w:r w:rsidRPr="00AB0085">
              <w:rPr>
                <w:iCs/>
              </w:rPr>
              <w:t>7,017</w:t>
            </w:r>
          </w:p>
        </w:tc>
        <w:tc>
          <w:tcPr>
            <w:tcW w:w="0" w:type="pct"/>
            <w:noWrap/>
            <w:hideMark/>
          </w:tcPr>
          <w:p w14:paraId="21305AE5" w14:textId="1305A5C0" w:rsidR="009C6426" w:rsidRPr="00AB0085" w:rsidRDefault="009C6426" w:rsidP="00AB0085">
            <w:pPr>
              <w:pStyle w:val="TableTextLeft"/>
              <w:keepNext/>
              <w:keepLines/>
              <w:jc w:val="right"/>
              <w:rPr>
                <w:iCs/>
              </w:rPr>
            </w:pPr>
            <w:r w:rsidRPr="00AB0085">
              <w:rPr>
                <w:iCs/>
              </w:rPr>
              <w:t>31,518</w:t>
            </w:r>
          </w:p>
        </w:tc>
        <w:tc>
          <w:tcPr>
            <w:tcW w:w="0" w:type="pct"/>
            <w:noWrap/>
            <w:hideMark/>
          </w:tcPr>
          <w:p w14:paraId="571BD8FC" w14:textId="5AB478B0" w:rsidR="009C6426" w:rsidRPr="00AB0085" w:rsidRDefault="009C6426" w:rsidP="00AB0085">
            <w:pPr>
              <w:pStyle w:val="TableTextLeft"/>
              <w:keepNext/>
              <w:keepLines/>
              <w:jc w:val="right"/>
              <w:rPr>
                <w:iCs/>
              </w:rPr>
            </w:pPr>
            <w:r w:rsidRPr="00AB0085">
              <w:rPr>
                <w:iCs/>
              </w:rPr>
              <w:t>2,511</w:t>
            </w:r>
          </w:p>
        </w:tc>
        <w:tc>
          <w:tcPr>
            <w:tcW w:w="0" w:type="pct"/>
            <w:noWrap/>
            <w:hideMark/>
          </w:tcPr>
          <w:p w14:paraId="6260148F" w14:textId="5886CBC8" w:rsidR="009C6426" w:rsidRPr="00AB0085" w:rsidRDefault="009C6426" w:rsidP="00AB0085">
            <w:pPr>
              <w:pStyle w:val="TableTextLeft"/>
              <w:keepNext/>
              <w:keepLines/>
              <w:jc w:val="right"/>
              <w:rPr>
                <w:iCs/>
              </w:rPr>
            </w:pPr>
            <w:r w:rsidRPr="00AB0085">
              <w:rPr>
                <w:iCs/>
              </w:rPr>
              <w:t>35,916</w:t>
            </w:r>
          </w:p>
        </w:tc>
        <w:tc>
          <w:tcPr>
            <w:tcW w:w="0" w:type="pct"/>
            <w:noWrap/>
            <w:hideMark/>
          </w:tcPr>
          <w:p w14:paraId="1B01AA10" w14:textId="46449B50" w:rsidR="009C6426" w:rsidRPr="00AB0085" w:rsidRDefault="009C6426" w:rsidP="00AB0085">
            <w:pPr>
              <w:pStyle w:val="TableTextLeft"/>
              <w:keepNext/>
              <w:keepLines/>
              <w:jc w:val="right"/>
              <w:rPr>
                <w:iCs/>
              </w:rPr>
            </w:pPr>
            <w:r w:rsidRPr="00AB0085">
              <w:rPr>
                <w:iCs/>
              </w:rPr>
              <w:t>80,354</w:t>
            </w:r>
          </w:p>
        </w:tc>
      </w:tr>
      <w:tr w:rsidR="009C6426" w:rsidRPr="004A4F5F" w14:paraId="7574B6E7" w14:textId="77777777" w:rsidTr="00352E88">
        <w:trPr>
          <w:trHeight w:val="20"/>
        </w:trPr>
        <w:tc>
          <w:tcPr>
            <w:tcW w:w="0" w:type="pct"/>
            <w:noWrap/>
            <w:hideMark/>
          </w:tcPr>
          <w:p w14:paraId="73551813" w14:textId="77777777" w:rsidR="009C6426" w:rsidRPr="00CF4B9E" w:rsidRDefault="009C6426" w:rsidP="00AB0085">
            <w:pPr>
              <w:pStyle w:val="TableTextLeft"/>
              <w:keepNext/>
              <w:keepLines/>
            </w:pPr>
            <w:r w:rsidRPr="00C34885">
              <w:t>Closing st</w:t>
            </w:r>
            <w:r w:rsidRPr="00704482">
              <w:t>ock (2018)</w:t>
            </w:r>
          </w:p>
        </w:tc>
        <w:tc>
          <w:tcPr>
            <w:tcW w:w="0" w:type="pct"/>
            <w:noWrap/>
            <w:hideMark/>
          </w:tcPr>
          <w:p w14:paraId="228979E1" w14:textId="77777777" w:rsidR="009C6426" w:rsidRPr="00CF4B9E" w:rsidRDefault="009C6426" w:rsidP="00AB0085">
            <w:pPr>
              <w:pStyle w:val="TableTextLeft"/>
              <w:keepNext/>
              <w:keepLines/>
              <w:jc w:val="right"/>
            </w:pPr>
          </w:p>
        </w:tc>
        <w:tc>
          <w:tcPr>
            <w:tcW w:w="0" w:type="pct"/>
            <w:noWrap/>
            <w:hideMark/>
          </w:tcPr>
          <w:p w14:paraId="0F1572A6" w14:textId="77777777" w:rsidR="009C6426" w:rsidRPr="00A13CCD" w:rsidRDefault="009C6426" w:rsidP="00AB0085">
            <w:pPr>
              <w:pStyle w:val="TableTextLeft"/>
              <w:keepNext/>
              <w:keepLines/>
              <w:jc w:val="right"/>
            </w:pPr>
          </w:p>
        </w:tc>
        <w:tc>
          <w:tcPr>
            <w:tcW w:w="0" w:type="pct"/>
            <w:noWrap/>
            <w:hideMark/>
          </w:tcPr>
          <w:p w14:paraId="44DC0FD7" w14:textId="77777777" w:rsidR="009C6426" w:rsidRPr="00E95938" w:rsidRDefault="009C6426" w:rsidP="00AB0085">
            <w:pPr>
              <w:pStyle w:val="TableTextLeft"/>
              <w:keepNext/>
              <w:keepLines/>
              <w:jc w:val="right"/>
            </w:pPr>
          </w:p>
        </w:tc>
        <w:tc>
          <w:tcPr>
            <w:tcW w:w="0" w:type="pct"/>
            <w:noWrap/>
            <w:hideMark/>
          </w:tcPr>
          <w:p w14:paraId="49587429" w14:textId="77777777" w:rsidR="009C6426" w:rsidRPr="008F390C" w:rsidRDefault="009C6426" w:rsidP="00AB0085">
            <w:pPr>
              <w:pStyle w:val="TableTextLeft"/>
              <w:keepNext/>
              <w:keepLines/>
              <w:jc w:val="right"/>
            </w:pPr>
          </w:p>
        </w:tc>
        <w:tc>
          <w:tcPr>
            <w:tcW w:w="0" w:type="pct"/>
            <w:noWrap/>
            <w:hideMark/>
          </w:tcPr>
          <w:p w14:paraId="616D268E" w14:textId="77777777" w:rsidR="009C6426" w:rsidRPr="003B1803" w:rsidRDefault="009C6426" w:rsidP="00AB0085">
            <w:pPr>
              <w:pStyle w:val="TableTextLeft"/>
              <w:keepNext/>
              <w:keepLines/>
              <w:jc w:val="right"/>
            </w:pPr>
          </w:p>
        </w:tc>
        <w:tc>
          <w:tcPr>
            <w:tcW w:w="0" w:type="pct"/>
            <w:noWrap/>
            <w:hideMark/>
          </w:tcPr>
          <w:p w14:paraId="336CF160" w14:textId="77777777" w:rsidR="009C6426" w:rsidRPr="00C86A3B" w:rsidRDefault="009C6426" w:rsidP="00AB0085">
            <w:pPr>
              <w:pStyle w:val="TableTextLeft"/>
              <w:keepNext/>
              <w:keepLines/>
              <w:jc w:val="right"/>
            </w:pPr>
          </w:p>
        </w:tc>
      </w:tr>
      <w:tr w:rsidR="009C6426" w:rsidRPr="004A4F5F" w14:paraId="3B9AC99E" w14:textId="77777777" w:rsidTr="00352E88">
        <w:trPr>
          <w:trHeight w:val="20"/>
        </w:trPr>
        <w:tc>
          <w:tcPr>
            <w:tcW w:w="0" w:type="pct"/>
            <w:noWrap/>
            <w:hideMark/>
          </w:tcPr>
          <w:p w14:paraId="1999C39E" w14:textId="74F51B56" w:rsidR="009C6426" w:rsidRPr="00C86A3B" w:rsidRDefault="009C6426" w:rsidP="00AB0085">
            <w:pPr>
              <w:pStyle w:val="TableTextLeft"/>
              <w:keepNext/>
              <w:keepLines/>
            </w:pPr>
            <w:r w:rsidRPr="003B1803">
              <w:tab/>
              <w:t>Forest</w:t>
            </w:r>
          </w:p>
        </w:tc>
        <w:tc>
          <w:tcPr>
            <w:tcW w:w="0" w:type="pct"/>
            <w:noWrap/>
            <w:hideMark/>
          </w:tcPr>
          <w:p w14:paraId="3AF23614" w14:textId="77777777" w:rsidR="009C6426" w:rsidRPr="000548C5" w:rsidRDefault="009C6426" w:rsidP="00AB0085">
            <w:pPr>
              <w:pStyle w:val="TableTextLeft"/>
              <w:keepNext/>
              <w:keepLines/>
              <w:jc w:val="right"/>
            </w:pPr>
            <w:r w:rsidRPr="00E95FC5">
              <w:t>735,868</w:t>
            </w:r>
          </w:p>
        </w:tc>
        <w:tc>
          <w:tcPr>
            <w:tcW w:w="0" w:type="pct"/>
            <w:noWrap/>
            <w:hideMark/>
          </w:tcPr>
          <w:p w14:paraId="79116126" w14:textId="77777777" w:rsidR="009C6426" w:rsidRPr="00A40325" w:rsidRDefault="009C6426" w:rsidP="00AB0085">
            <w:pPr>
              <w:pStyle w:val="TableTextLeft"/>
              <w:keepNext/>
              <w:keepLines/>
              <w:jc w:val="right"/>
            </w:pPr>
            <w:r w:rsidRPr="00A40325">
              <w:t>1,110,612</w:t>
            </w:r>
          </w:p>
        </w:tc>
        <w:tc>
          <w:tcPr>
            <w:tcW w:w="0" w:type="pct"/>
            <w:noWrap/>
            <w:hideMark/>
          </w:tcPr>
          <w:p w14:paraId="2AC8DE60" w14:textId="77777777" w:rsidR="009C6426" w:rsidRPr="00A40325" w:rsidRDefault="009C6426" w:rsidP="00AB0085">
            <w:pPr>
              <w:pStyle w:val="TableTextLeft"/>
              <w:keepNext/>
              <w:keepLines/>
              <w:jc w:val="right"/>
            </w:pPr>
            <w:r w:rsidRPr="00A40325">
              <w:t>1,620,787</w:t>
            </w:r>
          </w:p>
        </w:tc>
        <w:tc>
          <w:tcPr>
            <w:tcW w:w="0" w:type="pct"/>
            <w:noWrap/>
            <w:hideMark/>
          </w:tcPr>
          <w:p w14:paraId="7707CE2E" w14:textId="77777777" w:rsidR="009C6426" w:rsidRPr="005F15F9" w:rsidRDefault="009C6426" w:rsidP="00AB0085">
            <w:pPr>
              <w:pStyle w:val="TableTextLeft"/>
              <w:keepNext/>
              <w:keepLines/>
              <w:jc w:val="right"/>
            </w:pPr>
            <w:r w:rsidRPr="00A40325">
              <w:t>1,331,566</w:t>
            </w:r>
          </w:p>
        </w:tc>
        <w:tc>
          <w:tcPr>
            <w:tcW w:w="0" w:type="pct"/>
            <w:noWrap/>
            <w:hideMark/>
          </w:tcPr>
          <w:p w14:paraId="017DBB97" w14:textId="77777777" w:rsidR="009C6426" w:rsidRPr="000E7284" w:rsidRDefault="009C6426" w:rsidP="00AB0085">
            <w:pPr>
              <w:pStyle w:val="TableTextLeft"/>
              <w:keepNext/>
              <w:keepLines/>
              <w:jc w:val="right"/>
            </w:pPr>
            <w:r w:rsidRPr="000E7284">
              <w:t>1,369,546</w:t>
            </w:r>
          </w:p>
        </w:tc>
        <w:tc>
          <w:tcPr>
            <w:tcW w:w="0" w:type="pct"/>
            <w:noWrap/>
            <w:hideMark/>
          </w:tcPr>
          <w:p w14:paraId="4F925384" w14:textId="77777777" w:rsidR="009C6426" w:rsidRPr="00EC2BCB" w:rsidRDefault="009C6426" w:rsidP="00AB0085">
            <w:pPr>
              <w:pStyle w:val="TableTextLeft"/>
              <w:keepNext/>
              <w:keepLines/>
              <w:jc w:val="right"/>
            </w:pPr>
            <w:r w:rsidRPr="009A166C">
              <w:t>6,168,379</w:t>
            </w:r>
          </w:p>
        </w:tc>
      </w:tr>
      <w:tr w:rsidR="009C6426" w:rsidRPr="004A4F5F" w14:paraId="5309DD4E" w14:textId="77777777" w:rsidTr="00352E88">
        <w:trPr>
          <w:trHeight w:val="20"/>
        </w:trPr>
        <w:tc>
          <w:tcPr>
            <w:tcW w:w="0" w:type="pct"/>
            <w:noWrap/>
            <w:hideMark/>
          </w:tcPr>
          <w:p w14:paraId="3C358F76" w14:textId="7A26B4FD" w:rsidR="009C6426" w:rsidRPr="00C86A3B" w:rsidRDefault="009C6426" w:rsidP="00AB0085">
            <w:pPr>
              <w:pStyle w:val="TableTextLeft"/>
              <w:keepNext/>
              <w:keepLines/>
            </w:pPr>
            <w:r w:rsidRPr="003B1803">
              <w:tab/>
              <w:t>Non-forest</w:t>
            </w:r>
          </w:p>
        </w:tc>
        <w:tc>
          <w:tcPr>
            <w:tcW w:w="0" w:type="pct"/>
            <w:noWrap/>
            <w:hideMark/>
          </w:tcPr>
          <w:p w14:paraId="6DCD6C45" w14:textId="77777777" w:rsidR="009C6426" w:rsidRPr="000548C5" w:rsidRDefault="009C6426" w:rsidP="00AB0085">
            <w:pPr>
              <w:pStyle w:val="TableTextLeft"/>
              <w:keepNext/>
              <w:keepLines/>
              <w:jc w:val="right"/>
            </w:pPr>
            <w:r w:rsidRPr="00E95FC5">
              <w:t>395,949</w:t>
            </w:r>
          </w:p>
        </w:tc>
        <w:tc>
          <w:tcPr>
            <w:tcW w:w="0" w:type="pct"/>
            <w:noWrap/>
            <w:hideMark/>
          </w:tcPr>
          <w:p w14:paraId="7CBF7B10" w14:textId="77777777" w:rsidR="009C6426" w:rsidRPr="00A40325" w:rsidRDefault="009C6426" w:rsidP="00AB0085">
            <w:pPr>
              <w:pStyle w:val="TableTextLeft"/>
              <w:keepNext/>
              <w:keepLines/>
              <w:jc w:val="right"/>
            </w:pPr>
            <w:r w:rsidRPr="00A40325">
              <w:t>101,815</w:t>
            </w:r>
          </w:p>
        </w:tc>
        <w:tc>
          <w:tcPr>
            <w:tcW w:w="0" w:type="pct"/>
            <w:noWrap/>
            <w:hideMark/>
          </w:tcPr>
          <w:p w14:paraId="58E11982" w14:textId="77777777" w:rsidR="009C6426" w:rsidRPr="00A40325" w:rsidRDefault="009C6426" w:rsidP="00AB0085">
            <w:pPr>
              <w:pStyle w:val="TableTextLeft"/>
              <w:keepNext/>
              <w:keepLines/>
              <w:jc w:val="right"/>
            </w:pPr>
            <w:r w:rsidRPr="00A40325">
              <w:t>1,005,739</w:t>
            </w:r>
          </w:p>
        </w:tc>
        <w:tc>
          <w:tcPr>
            <w:tcW w:w="0" w:type="pct"/>
            <w:noWrap/>
            <w:hideMark/>
          </w:tcPr>
          <w:p w14:paraId="4E9C8471" w14:textId="77777777" w:rsidR="009C6426" w:rsidRPr="005F15F9" w:rsidRDefault="009C6426" w:rsidP="00AB0085">
            <w:pPr>
              <w:pStyle w:val="TableTextLeft"/>
              <w:keepNext/>
              <w:keepLines/>
              <w:jc w:val="right"/>
            </w:pPr>
            <w:r w:rsidRPr="00A40325">
              <w:t>985,269</w:t>
            </w:r>
          </w:p>
        </w:tc>
        <w:tc>
          <w:tcPr>
            <w:tcW w:w="0" w:type="pct"/>
            <w:noWrap/>
            <w:hideMark/>
          </w:tcPr>
          <w:p w14:paraId="6591B253" w14:textId="77777777" w:rsidR="009C6426" w:rsidRPr="000E7284" w:rsidRDefault="009C6426" w:rsidP="00AB0085">
            <w:pPr>
              <w:pStyle w:val="TableTextLeft"/>
              <w:keepNext/>
              <w:keepLines/>
              <w:jc w:val="right"/>
            </w:pPr>
            <w:r w:rsidRPr="000E7284">
              <w:t>4,401,203</w:t>
            </w:r>
          </w:p>
        </w:tc>
        <w:tc>
          <w:tcPr>
            <w:tcW w:w="0" w:type="pct"/>
            <w:noWrap/>
            <w:hideMark/>
          </w:tcPr>
          <w:p w14:paraId="2172FABD" w14:textId="77777777" w:rsidR="009C6426" w:rsidRPr="00EC2BCB" w:rsidRDefault="009C6426" w:rsidP="00AB0085">
            <w:pPr>
              <w:pStyle w:val="TableTextLeft"/>
              <w:keepNext/>
              <w:keepLines/>
              <w:jc w:val="right"/>
            </w:pPr>
            <w:r w:rsidRPr="009A166C">
              <w:t>6,889,975</w:t>
            </w:r>
          </w:p>
        </w:tc>
      </w:tr>
      <w:tr w:rsidR="009C6426" w:rsidRPr="004A4F5F" w14:paraId="4C3E9170" w14:textId="77777777" w:rsidTr="00016B3A">
        <w:trPr>
          <w:trHeight w:val="20"/>
        </w:trPr>
        <w:tc>
          <w:tcPr>
            <w:tcW w:w="1043" w:type="pct"/>
            <w:noWrap/>
          </w:tcPr>
          <w:p w14:paraId="4417EEEC" w14:textId="1B556B60" w:rsidR="009C6426" w:rsidRPr="00704482" w:rsidRDefault="009C6426" w:rsidP="00AB0085">
            <w:pPr>
              <w:pStyle w:val="TableTextLeft"/>
              <w:keepNext/>
              <w:keepLines/>
            </w:pPr>
            <w:r w:rsidRPr="00C34885">
              <w:tab/>
              <w:t>Total</w:t>
            </w:r>
          </w:p>
        </w:tc>
        <w:tc>
          <w:tcPr>
            <w:tcW w:w="659" w:type="pct"/>
            <w:noWrap/>
          </w:tcPr>
          <w:p w14:paraId="6535BFDB" w14:textId="193BE961" w:rsidR="009C6426" w:rsidRPr="00E95938" w:rsidRDefault="009C6426" w:rsidP="00AB0085">
            <w:pPr>
              <w:pStyle w:val="TableTextLeft"/>
              <w:keepNext/>
              <w:keepLines/>
              <w:jc w:val="right"/>
            </w:pPr>
            <w:r w:rsidRPr="00A13CCD">
              <w:rPr>
                <w:iCs/>
              </w:rPr>
              <w:t>1,131,817</w:t>
            </w:r>
          </w:p>
        </w:tc>
        <w:tc>
          <w:tcPr>
            <w:tcW w:w="660" w:type="pct"/>
            <w:noWrap/>
          </w:tcPr>
          <w:p w14:paraId="5A0E1284" w14:textId="2A74DFB1" w:rsidR="009C6426" w:rsidRPr="009C6426" w:rsidRDefault="009C6426" w:rsidP="00AB0085">
            <w:pPr>
              <w:pStyle w:val="TableTextLeft"/>
              <w:keepNext/>
              <w:keepLines/>
              <w:jc w:val="right"/>
            </w:pPr>
            <w:r w:rsidRPr="008F390C">
              <w:rPr>
                <w:iCs/>
              </w:rPr>
              <w:t>1,212,427</w:t>
            </w:r>
          </w:p>
        </w:tc>
        <w:tc>
          <w:tcPr>
            <w:tcW w:w="659" w:type="pct"/>
            <w:noWrap/>
          </w:tcPr>
          <w:p w14:paraId="68E9499D" w14:textId="60B65EA4" w:rsidR="009C6426" w:rsidRPr="009C6426" w:rsidRDefault="009C6426" w:rsidP="00AB0085">
            <w:pPr>
              <w:pStyle w:val="TableTextLeft"/>
              <w:keepNext/>
              <w:keepLines/>
              <w:jc w:val="right"/>
            </w:pPr>
            <w:r w:rsidRPr="009C6426">
              <w:rPr>
                <w:iCs/>
              </w:rPr>
              <w:t>2,626,526</w:t>
            </w:r>
          </w:p>
        </w:tc>
        <w:tc>
          <w:tcPr>
            <w:tcW w:w="660" w:type="pct"/>
            <w:noWrap/>
          </w:tcPr>
          <w:p w14:paraId="58B9E8F2" w14:textId="4F59B582" w:rsidR="009C6426" w:rsidRPr="009C6426" w:rsidRDefault="009C6426" w:rsidP="00AB0085">
            <w:pPr>
              <w:pStyle w:val="TableTextLeft"/>
              <w:keepNext/>
              <w:keepLines/>
              <w:jc w:val="right"/>
            </w:pPr>
            <w:r w:rsidRPr="009C6426">
              <w:rPr>
                <w:iCs/>
              </w:rPr>
              <w:t>2,316,835</w:t>
            </w:r>
          </w:p>
        </w:tc>
        <w:tc>
          <w:tcPr>
            <w:tcW w:w="659" w:type="pct"/>
            <w:noWrap/>
          </w:tcPr>
          <w:p w14:paraId="6F2A6EBE" w14:textId="3F9526B3" w:rsidR="009C6426" w:rsidRPr="009C6426" w:rsidRDefault="009C6426" w:rsidP="00AB0085">
            <w:pPr>
              <w:pStyle w:val="TableTextLeft"/>
              <w:keepNext/>
              <w:keepLines/>
              <w:jc w:val="right"/>
            </w:pPr>
            <w:r w:rsidRPr="009C6426">
              <w:rPr>
                <w:iCs/>
              </w:rPr>
              <w:t>5,770,749</w:t>
            </w:r>
          </w:p>
        </w:tc>
        <w:tc>
          <w:tcPr>
            <w:tcW w:w="660" w:type="pct"/>
            <w:noWrap/>
          </w:tcPr>
          <w:p w14:paraId="49E75F44" w14:textId="57FA7F23" w:rsidR="009C6426" w:rsidRPr="009C6426" w:rsidRDefault="009C6426" w:rsidP="00AB0085">
            <w:pPr>
              <w:pStyle w:val="TableTextLeft"/>
              <w:keepNext/>
              <w:keepLines/>
              <w:jc w:val="right"/>
            </w:pPr>
            <w:r w:rsidRPr="009C6426">
              <w:t>13,058,354</w:t>
            </w:r>
          </w:p>
        </w:tc>
      </w:tr>
    </w:tbl>
    <w:p w14:paraId="48F4D9F1" w14:textId="17C0B0E5" w:rsidR="00016B3A" w:rsidDel="006B5CB9" w:rsidRDefault="00016B3A" w:rsidP="00AB0085">
      <w:pPr>
        <w:pStyle w:val="BodyText"/>
        <w:keepNext/>
        <w:keepLines/>
      </w:pPr>
    </w:p>
    <w:p w14:paraId="5597E96C" w14:textId="77777777" w:rsidR="00016B3A" w:rsidRPr="00016B3A" w:rsidRDefault="00016B3A" w:rsidP="000D78E6">
      <w:pPr>
        <w:pStyle w:val="BodyText"/>
        <w:keepNext/>
        <w:keepLines/>
      </w:pPr>
    </w:p>
    <w:p w14:paraId="193D0EEC" w14:textId="77777777" w:rsidR="00016B3A" w:rsidRPr="00016B3A" w:rsidRDefault="00016B3A" w:rsidP="00AB0085">
      <w:pPr>
        <w:pStyle w:val="BodyText"/>
        <w:keepNext/>
        <w:keepLines/>
      </w:pPr>
    </w:p>
    <w:p w14:paraId="1953536E" w14:textId="30E734F2" w:rsidR="000B1CB5" w:rsidDel="006B5CB9" w:rsidRDefault="000B1CB5" w:rsidP="00352E88">
      <w:pPr>
        <w:pStyle w:val="Caption"/>
        <w:keepLines/>
      </w:pPr>
    </w:p>
    <w:p w14:paraId="2D80BF97" w14:textId="77777777" w:rsidR="00240BAA" w:rsidRDefault="00240BAA" w:rsidP="006B5CB9">
      <w:pPr>
        <w:pStyle w:val="CaptionImageorFigure"/>
        <w:keepLines/>
      </w:pPr>
    </w:p>
    <w:p w14:paraId="7E49407F" w14:textId="77777777" w:rsidR="00240BAA" w:rsidRDefault="00240BAA">
      <w:pPr>
        <w:spacing w:line="288" w:lineRule="auto"/>
        <w:rPr>
          <w:b/>
          <w:bCs/>
          <w:sz w:val="16"/>
        </w:rPr>
      </w:pPr>
      <w:r>
        <w:br w:type="page"/>
      </w:r>
    </w:p>
    <w:p w14:paraId="76D656CB" w14:textId="77777777" w:rsidR="000B1CB5" w:rsidRPr="006337E2" w:rsidRDefault="000B1CB5" w:rsidP="00AB0085">
      <w:pPr>
        <w:pStyle w:val="CaptionImageorFigure"/>
        <w:keepLines/>
        <w:sectPr w:rsidR="000B1CB5" w:rsidRPr="006337E2" w:rsidSect="002B08FD">
          <w:pgSz w:w="11907" w:h="16840" w:code="9"/>
          <w:pgMar w:top="2211" w:right="851" w:bottom="1758" w:left="851" w:header="284" w:footer="284" w:gutter="0"/>
          <w:cols w:space="720"/>
          <w:docGrid w:linePitch="360"/>
        </w:sectPr>
      </w:pPr>
    </w:p>
    <w:p w14:paraId="188790C9" w14:textId="238BC5C3" w:rsidR="006E3BE9" w:rsidRPr="00734BF0" w:rsidRDefault="00240BAA" w:rsidP="00AB0085">
      <w:pPr>
        <w:pStyle w:val="BodyText"/>
        <w:outlineLvl w:val="1"/>
      </w:pPr>
      <w:bookmarkStart w:id="48" w:name="_Toc25932868"/>
      <w:r w:rsidRPr="00680F95">
        <w:rPr>
          <w:rStyle w:val="Heading2Char"/>
          <w:rFonts w:eastAsiaTheme="minorHAnsi"/>
        </w:rPr>
        <w:lastRenderedPageBreak/>
        <w:t>Forest ecosystem condition</w:t>
      </w:r>
      <w:bookmarkEnd w:id="48"/>
      <w:r w:rsidR="00577198">
        <w:rPr>
          <w:noProof/>
        </w:rPr>
        <w:drawing>
          <wp:inline distT="0" distB="0" distL="0" distR="0" wp14:anchorId="444CFCDA" wp14:editId="3D46526D">
            <wp:extent cx="6480175" cy="907415"/>
            <wp:effectExtent l="0" t="0" r="15875" b="0"/>
            <wp:docPr id="41" name="Diagram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r w:rsidR="006E3BE9">
        <w:t xml:space="preserve"> </w:t>
      </w:r>
    </w:p>
    <w:p w14:paraId="364A42B2" w14:textId="6C984399" w:rsidR="00D766A7" w:rsidRDefault="00DF5D73" w:rsidP="00D766A7">
      <w:pPr>
        <w:pStyle w:val="BodyText"/>
      </w:pPr>
      <w:r>
        <w:t>E</w:t>
      </w:r>
      <w:r w:rsidRPr="00DF5D73">
        <w:t>cosystem condition accounts require data on the health of ecosystem assets. This can be a single metric</w:t>
      </w:r>
      <w:r w:rsidR="000975FC">
        <w:t>, multiple separate metrics,</w:t>
      </w:r>
      <w:r w:rsidRPr="00DF5D73">
        <w:t xml:space="preserve"> or a composite of several metrics to create a condition score</w:t>
      </w:r>
      <w:r w:rsidR="0041481E">
        <w:t>. In this section,</w:t>
      </w:r>
      <w:r w:rsidR="00223A77">
        <w:t xml:space="preserve"> native vegetation condition mapping undertaken by Arthur Rylah Institute </w:t>
      </w:r>
      <w:r w:rsidR="0041481E">
        <w:t>is reported to demonstrate how ecosystem condition accounts can be compiled and presented</w:t>
      </w:r>
      <w:r w:rsidR="008A0A66">
        <w:t>.</w:t>
      </w:r>
      <w:r w:rsidR="000A6EDD">
        <w:rPr>
          <w:rStyle w:val="FootnoteReference"/>
        </w:rPr>
        <w:footnoteReference w:id="22"/>
      </w:r>
      <w:r w:rsidR="00FD6FB3">
        <w:t xml:space="preserve"> </w:t>
      </w:r>
      <w:r w:rsidR="00D766A7">
        <w:t xml:space="preserve">This is just one example of how condition information can be presented in an ecosystem accounting framework. </w:t>
      </w:r>
      <w:r w:rsidR="006C6FEE">
        <w:t>For example, e</w:t>
      </w:r>
      <w:r w:rsidR="00D766A7">
        <w:t xml:space="preserve">xperimental woodland ecosystem accounts published by Defra in the United Kingdom reported </w:t>
      </w:r>
      <w:r w:rsidR="00F01ADA">
        <w:t>severa</w:t>
      </w:r>
      <w:r w:rsidR="0081206E">
        <w:t>l</w:t>
      </w:r>
      <w:r w:rsidR="00D766A7">
        <w:t xml:space="preserve"> condition metrics including species type and age, biomass and carbon stock.</w:t>
      </w:r>
      <w:r w:rsidR="00D766A7">
        <w:rPr>
          <w:rStyle w:val="FootnoteReference"/>
        </w:rPr>
        <w:footnoteReference w:id="23"/>
      </w:r>
      <w:r w:rsidR="00D766A7">
        <w:t xml:space="preserve"> </w:t>
      </w:r>
    </w:p>
    <w:p w14:paraId="4DC46E60" w14:textId="65C2D8F1" w:rsidR="00F01ADA" w:rsidRDefault="008A0A66" w:rsidP="00AB0085">
      <w:pPr>
        <w:pStyle w:val="BodyText"/>
      </w:pPr>
      <w:r>
        <w:t>The</w:t>
      </w:r>
      <w:r w:rsidR="001647C0">
        <w:t xml:space="preserve"> Victorian</w:t>
      </w:r>
      <w:r>
        <w:t xml:space="preserve"> dataset is based on condition mapping from 2007</w:t>
      </w:r>
      <w:r w:rsidR="000820B5">
        <w:t>,</w:t>
      </w:r>
      <w:r>
        <w:t xml:space="preserve"> updated </w:t>
      </w:r>
      <w:r w:rsidR="009C7CEF">
        <w:t>to current</w:t>
      </w:r>
      <w:r>
        <w:t xml:space="preserve"> </w:t>
      </w:r>
      <w:r w:rsidR="0072462C">
        <w:t>ecosystem</w:t>
      </w:r>
      <w:r w:rsidR="001E1B05">
        <w:t xml:space="preserve"> </w:t>
      </w:r>
      <w:r>
        <w:t>extent. For this reason, it should be interpreted as a high-level indicator of condition</w:t>
      </w:r>
      <w:r w:rsidR="0072462C">
        <w:t xml:space="preserve"> only</w:t>
      </w:r>
      <w:r w:rsidR="00277A11">
        <w:t>.</w:t>
      </w:r>
      <w:r w:rsidR="00F01ADA">
        <w:t xml:space="preserve"> While temporal data is not available, it is reasonable to assume that there would be change over time. Ecosystem condition can be influenced by a wide range of human and non-human pressures and activity such as bushfires, climate change, pest species, harvesting and tourism.</w:t>
      </w:r>
    </w:p>
    <w:p w14:paraId="41982806" w14:textId="11C5E836" w:rsidR="002543D2" w:rsidRDefault="00852AFC" w:rsidP="00AB0085">
      <w:pPr>
        <w:pStyle w:val="BodyText"/>
      </w:pPr>
      <w:r>
        <w:rPr>
          <w:b/>
          <w:highlight w:val="yellow"/>
        </w:rPr>
        <w:fldChar w:fldCharType="begin"/>
      </w:r>
      <w:r>
        <w:instrText xml:space="preserve"> REF _Ref22739504 \h </w:instrText>
      </w:r>
      <w:r>
        <w:rPr>
          <w:b/>
          <w:highlight w:val="yellow"/>
        </w:rPr>
      </w:r>
      <w:r>
        <w:rPr>
          <w:b/>
          <w:highlight w:val="yellow"/>
        </w:rPr>
        <w:fldChar w:fldCharType="separate"/>
      </w:r>
      <w:r w:rsidR="002F0F23">
        <w:t xml:space="preserve">Table </w:t>
      </w:r>
      <w:r w:rsidR="002F0F23">
        <w:rPr>
          <w:noProof/>
        </w:rPr>
        <w:t>5</w:t>
      </w:r>
      <w:r>
        <w:rPr>
          <w:b/>
          <w:highlight w:val="yellow"/>
        </w:rPr>
        <w:fldChar w:fldCharType="end"/>
      </w:r>
      <w:r w:rsidR="00277A11">
        <w:rPr>
          <w:b/>
        </w:rPr>
        <w:t xml:space="preserve"> </w:t>
      </w:r>
      <w:r w:rsidR="00277A11">
        <w:t>pre</w:t>
      </w:r>
      <w:r w:rsidR="004F1D72">
        <w:t>sents a</w:t>
      </w:r>
      <w:r w:rsidR="00F01ADA">
        <w:t>n example</w:t>
      </w:r>
      <w:r w:rsidR="004F1D72">
        <w:t xml:space="preserve"> condition account for forest ecosystem</w:t>
      </w:r>
      <w:r w:rsidR="0014301B">
        <w:t xml:space="preserve">s </w:t>
      </w:r>
      <w:r w:rsidR="004F1D72">
        <w:t>across Victorian RFA regions</w:t>
      </w:r>
      <w:r w:rsidR="00FD1E21">
        <w:t>, with a score of 1 representing high condition and 0 representing low condition</w:t>
      </w:r>
      <w:r w:rsidR="004F1D72">
        <w:t>. Average condition score per hectare of forest is report</w:t>
      </w:r>
      <w:r w:rsidR="0072462C">
        <w:t>ed</w:t>
      </w:r>
      <w:r w:rsidR="004F1D72">
        <w:t xml:space="preserve"> for different tenure types, as well as for the whole of each </w:t>
      </w:r>
      <w:r w:rsidR="00F01ADA">
        <w:t xml:space="preserve">RFA </w:t>
      </w:r>
      <w:r w:rsidR="004F1D72">
        <w:t xml:space="preserve">region. </w:t>
      </w:r>
    </w:p>
    <w:p w14:paraId="40177521" w14:textId="0D6A7EE1" w:rsidR="00924E0D" w:rsidRDefault="004F1D72" w:rsidP="004F1D72">
      <w:pPr>
        <w:pStyle w:val="BodyText"/>
      </w:pPr>
      <w:r>
        <w:t>Forest assets in state forests and national parks have high condition scores across all RFA regions (ranging from 0.80 to 0.84).</w:t>
      </w:r>
      <w:r w:rsidR="0014301B">
        <w:t xml:space="preserve"> </w:t>
      </w:r>
      <w:r>
        <w:t>The average condition of forest on other public lan</w:t>
      </w:r>
      <w:r w:rsidR="00CF4B9E">
        <w:t>d</w:t>
      </w:r>
      <w:r w:rsidR="0072462C">
        <w:t xml:space="preserve"> (which includes Commonwealth land)</w:t>
      </w:r>
      <w:r>
        <w:t xml:space="preserve"> is more variable, ranging from 0.53 in the North East and West RFA regions to 0.75 in East Gippslan</w:t>
      </w:r>
      <w:r w:rsidR="00240BAA">
        <w:t>d</w:t>
      </w:r>
      <w:r>
        <w:t xml:space="preserve">. Average condition of forest on plantation </w:t>
      </w:r>
      <w:r w:rsidR="00AA53B8">
        <w:t>tenured public land</w:t>
      </w:r>
      <w:r>
        <w:t xml:space="preserve"> is highly variable, ranging from just 0.17 in the West to 0.70 in the Central Highlands.</w:t>
      </w:r>
      <w:r w:rsidR="00B54B1A">
        <w:t xml:space="preserve"> </w:t>
      </w:r>
      <w:r>
        <w:t xml:space="preserve">Average condition of forest on private land </w:t>
      </w:r>
      <w:r w:rsidR="00B54B1A">
        <w:t>also varies</w:t>
      </w:r>
      <w:r>
        <w:t>, ranging from 0.35 in the Central Highlands to 0.74 in East Gippsland.</w:t>
      </w:r>
    </w:p>
    <w:p w14:paraId="34F5FB86" w14:textId="7D518604" w:rsidR="004F1D72" w:rsidRPr="00CF4B9E" w:rsidRDefault="004F1D72" w:rsidP="00704482">
      <w:pPr>
        <w:pStyle w:val="BodyText"/>
      </w:pPr>
      <w:r w:rsidRPr="00704482">
        <w:t>Ideally</w:t>
      </w:r>
      <w:r w:rsidR="000820B5">
        <w:t>,</w:t>
      </w:r>
      <w:r w:rsidRPr="00704482">
        <w:t xml:space="preserve"> temporal information on </w:t>
      </w:r>
      <w:r w:rsidR="00EF66E0">
        <w:t xml:space="preserve">forest </w:t>
      </w:r>
      <w:r w:rsidRPr="00704482">
        <w:t xml:space="preserve">ecosystem condition could be used to </w:t>
      </w:r>
      <w:r w:rsidR="00436A86">
        <w:t>monitor</w:t>
      </w:r>
      <w:r w:rsidRPr="00704482">
        <w:t xml:space="preserve"> change in ecosystem exten</w:t>
      </w:r>
      <w:r w:rsidRPr="00277A11">
        <w:t>t and condition</w:t>
      </w:r>
      <w:r w:rsidR="00EF66E0">
        <w:t xml:space="preserve"> alongside</w:t>
      </w:r>
      <w:r w:rsidRPr="00277A11">
        <w:t xml:space="preserve"> changes in the f</w:t>
      </w:r>
      <w:r w:rsidRPr="00CF4B9E">
        <w:t xml:space="preserve">lows of ecosystem services. This is </w:t>
      </w:r>
      <w:r w:rsidR="00E456E7">
        <w:t>a key objective of</w:t>
      </w:r>
      <w:r w:rsidRPr="00CF4B9E">
        <w:t xml:space="preserve"> ecosystem </w:t>
      </w:r>
      <w:r w:rsidR="00E456E7">
        <w:t>accounting</w:t>
      </w:r>
      <w:r w:rsidR="00FE650B">
        <w:t xml:space="preserve"> and a potential area for future work</w:t>
      </w:r>
      <w:r w:rsidR="003B6D78">
        <w:t xml:space="preserve"> in the context of Victorian forests</w:t>
      </w:r>
      <w:r w:rsidR="0056510D">
        <w:t>:</w:t>
      </w:r>
      <w:r w:rsidR="003B6D78">
        <w:t xml:space="preserve"> </w:t>
      </w:r>
      <w:r w:rsidR="00074D96">
        <w:t>understanding</w:t>
      </w:r>
      <w:r w:rsidRPr="00CF4B9E">
        <w:t xml:space="preserve"> </w:t>
      </w:r>
      <w:r w:rsidR="00E456E7">
        <w:t>how changes in</w:t>
      </w:r>
      <w:r w:rsidRPr="00CF4B9E">
        <w:t xml:space="preserve"> </w:t>
      </w:r>
      <w:r w:rsidR="001F7D08">
        <w:t xml:space="preserve">extent and </w:t>
      </w:r>
      <w:r w:rsidRPr="00CF4B9E">
        <w:t>condition</w:t>
      </w:r>
      <w:r w:rsidR="001F7D08">
        <w:t xml:space="preserve"> impact </w:t>
      </w:r>
      <w:r w:rsidR="00367C4B">
        <w:t>on the</w:t>
      </w:r>
      <w:r w:rsidR="001F7D08">
        <w:t xml:space="preserve"> capacity of </w:t>
      </w:r>
      <w:r w:rsidR="003B6D78">
        <w:t xml:space="preserve">forest </w:t>
      </w:r>
      <w:r w:rsidR="001F7D08">
        <w:t xml:space="preserve">ecosystems to generate </w:t>
      </w:r>
      <w:r w:rsidRPr="00CF4B9E">
        <w:t>flows of ecosystem services</w:t>
      </w:r>
      <w:r w:rsidR="00764EAC">
        <w:t xml:space="preserve"> that contribute to benefits in the economy and community. </w:t>
      </w:r>
    </w:p>
    <w:p w14:paraId="6AADD39B" w14:textId="205BF34A" w:rsidR="00924E0D" w:rsidRDefault="00924E0D" w:rsidP="008654EC">
      <w:pPr>
        <w:pStyle w:val="Caption"/>
        <w:keepLines/>
      </w:pPr>
      <w:bookmarkStart w:id="50" w:name="_Ref21986536"/>
      <w:bookmarkStart w:id="51" w:name="_Ref22739504"/>
      <w:r>
        <w:lastRenderedPageBreak/>
        <w:t>Table</w:t>
      </w:r>
      <w:bookmarkEnd w:id="50"/>
      <w:r>
        <w:t xml:space="preserve"> </w:t>
      </w:r>
      <w:fldSimple w:instr=" SEQ Table \* ARABIC ">
        <w:r w:rsidR="002F0F23">
          <w:rPr>
            <w:noProof/>
          </w:rPr>
          <w:t>5</w:t>
        </w:r>
      </w:fldSimple>
      <w:bookmarkEnd w:id="51"/>
      <w:r>
        <w:t xml:space="preserve"> Forest ecosystem condition</w:t>
      </w:r>
      <w:r w:rsidR="009814C7">
        <w:t xml:space="preserve"> (average </w:t>
      </w:r>
      <w:r w:rsidR="00C55A3E">
        <w:t>score per hectare of forest)</w:t>
      </w:r>
    </w:p>
    <w:tbl>
      <w:tblPr>
        <w:tblStyle w:val="TableGrid"/>
        <w:tblW w:w="5000" w:type="pct"/>
        <w:tblLayout w:type="fixed"/>
        <w:tblLook w:val="04A0" w:firstRow="1" w:lastRow="0" w:firstColumn="1" w:lastColumn="0" w:noHBand="0" w:noVBand="1"/>
      </w:tblPr>
      <w:tblGrid>
        <w:gridCol w:w="1851"/>
        <w:gridCol w:w="1392"/>
        <w:gridCol w:w="1392"/>
        <w:gridCol w:w="1394"/>
        <w:gridCol w:w="1392"/>
        <w:gridCol w:w="1392"/>
        <w:gridCol w:w="1392"/>
      </w:tblGrid>
      <w:tr w:rsidR="00CF4B9E" w:rsidRPr="0064414A" w14:paraId="7935E7BD" w14:textId="77777777" w:rsidTr="00D766A7">
        <w:trPr>
          <w:cnfStyle w:val="100000000000" w:firstRow="1" w:lastRow="0" w:firstColumn="0" w:lastColumn="0" w:oddVBand="0" w:evenVBand="0" w:oddHBand="0" w:evenHBand="0" w:firstRowFirstColumn="0" w:firstRowLastColumn="0" w:lastRowFirstColumn="0" w:lastRowLastColumn="0"/>
          <w:trHeight w:val="170"/>
        </w:trPr>
        <w:tc>
          <w:tcPr>
            <w:cnfStyle w:val="000000000100" w:firstRow="0" w:lastRow="0" w:firstColumn="0" w:lastColumn="0" w:oddVBand="0" w:evenVBand="0" w:oddHBand="0" w:evenHBand="0" w:firstRowFirstColumn="1" w:firstRowLastColumn="0" w:lastRowFirstColumn="0" w:lastRowLastColumn="0"/>
            <w:tcW w:w="907" w:type="pct"/>
            <w:noWrap/>
            <w:hideMark/>
          </w:tcPr>
          <w:p w14:paraId="37421349" w14:textId="77777777" w:rsidR="00924E0D" w:rsidRPr="00AF42ED" w:rsidRDefault="00924E0D" w:rsidP="00436A86">
            <w:pPr>
              <w:pStyle w:val="TableHeadingRight"/>
            </w:pPr>
          </w:p>
        </w:tc>
        <w:tc>
          <w:tcPr>
            <w:tcW w:w="2729" w:type="pct"/>
            <w:gridSpan w:val="4"/>
            <w:tcBorders>
              <w:bottom w:val="single" w:sz="8" w:space="0" w:color="FFFFFF" w:themeColor="background1"/>
            </w:tcBorders>
            <w:noWrap/>
            <w:vAlign w:val="center"/>
          </w:tcPr>
          <w:p w14:paraId="7CEAB361" w14:textId="77777777" w:rsidR="00924E0D" w:rsidRPr="00AF42ED" w:rsidRDefault="00924E0D" w:rsidP="00436A86">
            <w:pPr>
              <w:pStyle w:val="TableHeadingRight"/>
              <w:jc w:val="center"/>
              <w:cnfStyle w:val="100000000000" w:firstRow="1" w:lastRow="0" w:firstColumn="0" w:lastColumn="0" w:oddVBand="0" w:evenVBand="0" w:oddHBand="0" w:evenHBand="0" w:firstRowFirstColumn="0" w:firstRowLastColumn="0" w:lastRowFirstColumn="0" w:lastRowLastColumn="0"/>
            </w:pPr>
            <w:r>
              <w:t>Forest on public land</w:t>
            </w:r>
          </w:p>
        </w:tc>
        <w:tc>
          <w:tcPr>
            <w:tcW w:w="682" w:type="pct"/>
            <w:vMerge w:val="restart"/>
            <w:noWrap/>
            <w:vAlign w:val="center"/>
          </w:tcPr>
          <w:p w14:paraId="52F0849A" w14:textId="77777777" w:rsidR="00924E0D" w:rsidRPr="00AF42ED" w:rsidRDefault="00924E0D" w:rsidP="00436A86">
            <w:pPr>
              <w:pStyle w:val="TableHeadingRight"/>
              <w:cnfStyle w:val="100000000000" w:firstRow="1" w:lastRow="0" w:firstColumn="0" w:lastColumn="0" w:oddVBand="0" w:evenVBand="0" w:oddHBand="0" w:evenHBand="0" w:firstRowFirstColumn="0" w:firstRowLastColumn="0" w:lastRowFirstColumn="0" w:lastRowLastColumn="0"/>
            </w:pPr>
            <w:r>
              <w:t>Forest on p</w:t>
            </w:r>
            <w:r w:rsidRPr="00AF42ED">
              <w:t>rivate land</w:t>
            </w:r>
          </w:p>
        </w:tc>
        <w:tc>
          <w:tcPr>
            <w:tcW w:w="682" w:type="pct"/>
            <w:vMerge w:val="restart"/>
            <w:noWrap/>
            <w:vAlign w:val="center"/>
          </w:tcPr>
          <w:p w14:paraId="701BE53A" w14:textId="77777777" w:rsidR="00924E0D" w:rsidRPr="00AF42ED" w:rsidRDefault="00924E0D" w:rsidP="00436A86">
            <w:pPr>
              <w:pStyle w:val="TableHeadingRight"/>
              <w:cnfStyle w:val="100000000000" w:firstRow="1" w:lastRow="0" w:firstColumn="0" w:lastColumn="0" w:oddVBand="0" w:evenVBand="0" w:oddHBand="0" w:evenHBand="0" w:firstRowFirstColumn="0" w:firstRowLastColumn="0" w:lastRowFirstColumn="0" w:lastRowLastColumn="0"/>
            </w:pPr>
            <w:r w:rsidRPr="00AF42ED">
              <w:t>Weighted average</w:t>
            </w:r>
          </w:p>
        </w:tc>
      </w:tr>
      <w:tr w:rsidR="00CF4B9E" w:rsidRPr="0064414A" w14:paraId="3F031895" w14:textId="77777777" w:rsidTr="00D766A7">
        <w:trPr>
          <w:trHeight w:val="170"/>
        </w:trPr>
        <w:tc>
          <w:tcPr>
            <w:tcW w:w="907" w:type="pct"/>
            <w:shd w:val="clear" w:color="auto" w:fill="00B2A9" w:themeFill="text2"/>
            <w:noWrap/>
          </w:tcPr>
          <w:p w14:paraId="24083FAA" w14:textId="77777777" w:rsidR="00924E0D" w:rsidRPr="00AF42ED" w:rsidRDefault="00924E0D" w:rsidP="00436A86">
            <w:pPr>
              <w:pStyle w:val="TableHeadingRight"/>
            </w:pPr>
          </w:p>
        </w:tc>
        <w:tc>
          <w:tcPr>
            <w:tcW w:w="682" w:type="pct"/>
            <w:tcBorders>
              <w:top w:val="single" w:sz="8" w:space="0" w:color="FFFFFF" w:themeColor="background1"/>
            </w:tcBorders>
            <w:shd w:val="clear" w:color="auto" w:fill="00B2A9" w:themeFill="text2"/>
            <w:noWrap/>
          </w:tcPr>
          <w:p w14:paraId="6B7F15ED" w14:textId="77777777" w:rsidR="00924E0D" w:rsidRPr="00AF42ED" w:rsidRDefault="00924E0D" w:rsidP="00436A86">
            <w:pPr>
              <w:pStyle w:val="TableHeadingRight"/>
            </w:pPr>
            <w:r w:rsidRPr="00AF42ED">
              <w:t>State forest</w:t>
            </w:r>
          </w:p>
        </w:tc>
        <w:tc>
          <w:tcPr>
            <w:tcW w:w="682" w:type="pct"/>
            <w:tcBorders>
              <w:top w:val="single" w:sz="8" w:space="0" w:color="FFFFFF" w:themeColor="background1"/>
            </w:tcBorders>
            <w:shd w:val="clear" w:color="auto" w:fill="00B2A9" w:themeFill="text2"/>
            <w:noWrap/>
          </w:tcPr>
          <w:p w14:paraId="057915A5" w14:textId="77777777" w:rsidR="00924E0D" w:rsidRPr="00AF42ED" w:rsidRDefault="00924E0D" w:rsidP="00436A86">
            <w:pPr>
              <w:pStyle w:val="TableHeadingRight"/>
            </w:pPr>
            <w:r w:rsidRPr="00AF42ED">
              <w:t>Parks</w:t>
            </w:r>
          </w:p>
        </w:tc>
        <w:tc>
          <w:tcPr>
            <w:tcW w:w="683" w:type="pct"/>
            <w:tcBorders>
              <w:top w:val="single" w:sz="8" w:space="0" w:color="FFFFFF" w:themeColor="background1"/>
            </w:tcBorders>
            <w:shd w:val="clear" w:color="auto" w:fill="00B2A9" w:themeFill="text2"/>
            <w:noWrap/>
          </w:tcPr>
          <w:p w14:paraId="114007D4" w14:textId="77777777" w:rsidR="00924E0D" w:rsidRPr="00AF42ED" w:rsidRDefault="00924E0D" w:rsidP="00436A86">
            <w:pPr>
              <w:pStyle w:val="TableHeadingRight"/>
            </w:pPr>
            <w:r w:rsidRPr="00AF42ED">
              <w:t>Plantation</w:t>
            </w:r>
          </w:p>
        </w:tc>
        <w:tc>
          <w:tcPr>
            <w:tcW w:w="682" w:type="pct"/>
            <w:tcBorders>
              <w:top w:val="single" w:sz="8" w:space="0" w:color="FFFFFF" w:themeColor="background1"/>
            </w:tcBorders>
            <w:shd w:val="clear" w:color="auto" w:fill="00B2A9" w:themeFill="text2"/>
            <w:noWrap/>
          </w:tcPr>
          <w:p w14:paraId="6078FBEC" w14:textId="77777777" w:rsidR="00924E0D" w:rsidRPr="00AF42ED" w:rsidRDefault="00924E0D" w:rsidP="00436A86">
            <w:pPr>
              <w:pStyle w:val="TableHeadingRight"/>
            </w:pPr>
            <w:r w:rsidRPr="00AF42ED">
              <w:t>Other</w:t>
            </w:r>
          </w:p>
        </w:tc>
        <w:tc>
          <w:tcPr>
            <w:tcW w:w="682" w:type="pct"/>
            <w:vMerge/>
            <w:shd w:val="clear" w:color="auto" w:fill="00B2A9" w:themeFill="text2"/>
            <w:noWrap/>
          </w:tcPr>
          <w:p w14:paraId="1C657782" w14:textId="77777777" w:rsidR="00924E0D" w:rsidRPr="00AF42ED" w:rsidRDefault="00924E0D" w:rsidP="00436A86">
            <w:pPr>
              <w:pStyle w:val="TableHeadingRight"/>
            </w:pPr>
          </w:p>
        </w:tc>
        <w:tc>
          <w:tcPr>
            <w:tcW w:w="682" w:type="pct"/>
            <w:vMerge/>
            <w:shd w:val="clear" w:color="auto" w:fill="00B2A9" w:themeFill="text2"/>
            <w:noWrap/>
          </w:tcPr>
          <w:p w14:paraId="7BA689D8" w14:textId="77777777" w:rsidR="00924E0D" w:rsidRPr="00AF42ED" w:rsidRDefault="00924E0D" w:rsidP="00436A86">
            <w:pPr>
              <w:pStyle w:val="TableHeadingRight"/>
            </w:pPr>
          </w:p>
        </w:tc>
      </w:tr>
      <w:tr w:rsidR="00CF4B9E" w:rsidRPr="0064414A" w14:paraId="7484888E" w14:textId="77777777" w:rsidTr="00D766A7">
        <w:trPr>
          <w:trHeight w:val="170"/>
        </w:trPr>
        <w:tc>
          <w:tcPr>
            <w:tcW w:w="907" w:type="pct"/>
            <w:noWrap/>
            <w:hideMark/>
          </w:tcPr>
          <w:p w14:paraId="74D2E25E" w14:textId="77777777" w:rsidR="00924E0D" w:rsidRPr="0064414A" w:rsidRDefault="00924E0D" w:rsidP="008654EC">
            <w:pPr>
              <w:pStyle w:val="TableTextLeft"/>
              <w:keepNext/>
              <w:keepLines/>
            </w:pPr>
            <w:r w:rsidRPr="0064414A">
              <w:t>Central Highlands</w:t>
            </w:r>
          </w:p>
        </w:tc>
        <w:tc>
          <w:tcPr>
            <w:tcW w:w="682" w:type="pct"/>
            <w:noWrap/>
            <w:hideMark/>
          </w:tcPr>
          <w:p w14:paraId="594332F9" w14:textId="77777777" w:rsidR="00924E0D" w:rsidRPr="0064414A" w:rsidRDefault="00924E0D" w:rsidP="008654EC">
            <w:pPr>
              <w:pStyle w:val="TableTextCentre"/>
              <w:keepNext/>
              <w:keepLines/>
              <w:jc w:val="right"/>
            </w:pPr>
            <w:r w:rsidRPr="0064414A">
              <w:t>0.81</w:t>
            </w:r>
          </w:p>
        </w:tc>
        <w:tc>
          <w:tcPr>
            <w:tcW w:w="682" w:type="pct"/>
            <w:noWrap/>
            <w:hideMark/>
          </w:tcPr>
          <w:p w14:paraId="020759FF" w14:textId="77777777" w:rsidR="00924E0D" w:rsidRPr="0064414A" w:rsidRDefault="00924E0D" w:rsidP="008654EC">
            <w:pPr>
              <w:pStyle w:val="TableTextCentre"/>
              <w:keepNext/>
              <w:keepLines/>
              <w:jc w:val="right"/>
            </w:pPr>
            <w:r w:rsidRPr="0064414A">
              <w:t>0.81</w:t>
            </w:r>
          </w:p>
        </w:tc>
        <w:tc>
          <w:tcPr>
            <w:tcW w:w="683" w:type="pct"/>
            <w:noWrap/>
            <w:hideMark/>
          </w:tcPr>
          <w:p w14:paraId="6F142F73" w14:textId="77777777" w:rsidR="00924E0D" w:rsidRPr="0064414A" w:rsidRDefault="00924E0D" w:rsidP="008654EC">
            <w:pPr>
              <w:pStyle w:val="TableTextCentre"/>
              <w:keepNext/>
              <w:keepLines/>
              <w:jc w:val="right"/>
            </w:pPr>
            <w:r w:rsidRPr="0064414A">
              <w:t>0.70</w:t>
            </w:r>
          </w:p>
        </w:tc>
        <w:tc>
          <w:tcPr>
            <w:tcW w:w="682" w:type="pct"/>
            <w:noWrap/>
            <w:hideMark/>
          </w:tcPr>
          <w:p w14:paraId="746D483C" w14:textId="77777777" w:rsidR="00924E0D" w:rsidRPr="0064414A" w:rsidRDefault="00924E0D" w:rsidP="008654EC">
            <w:pPr>
              <w:pStyle w:val="TableTextCentre"/>
              <w:keepNext/>
              <w:keepLines/>
              <w:jc w:val="right"/>
            </w:pPr>
            <w:r w:rsidRPr="0064414A">
              <w:t>0.68</w:t>
            </w:r>
          </w:p>
        </w:tc>
        <w:tc>
          <w:tcPr>
            <w:tcW w:w="682" w:type="pct"/>
            <w:noWrap/>
            <w:hideMark/>
          </w:tcPr>
          <w:p w14:paraId="1F792780" w14:textId="77777777" w:rsidR="00924E0D" w:rsidRPr="0064414A" w:rsidRDefault="00924E0D" w:rsidP="008654EC">
            <w:pPr>
              <w:pStyle w:val="TableTextCentre"/>
              <w:keepNext/>
              <w:keepLines/>
              <w:jc w:val="right"/>
            </w:pPr>
            <w:r w:rsidRPr="0064414A">
              <w:t>0.35</w:t>
            </w:r>
          </w:p>
        </w:tc>
        <w:tc>
          <w:tcPr>
            <w:tcW w:w="682" w:type="pct"/>
            <w:noWrap/>
            <w:hideMark/>
          </w:tcPr>
          <w:p w14:paraId="05ED1D2A" w14:textId="77777777" w:rsidR="00924E0D" w:rsidRPr="0064414A" w:rsidRDefault="00924E0D" w:rsidP="008654EC">
            <w:pPr>
              <w:pStyle w:val="TableTextCentre"/>
              <w:keepNext/>
              <w:keepLines/>
              <w:jc w:val="right"/>
            </w:pPr>
            <w:r w:rsidRPr="0064414A">
              <w:t>0.79</w:t>
            </w:r>
          </w:p>
        </w:tc>
      </w:tr>
      <w:tr w:rsidR="00CF4B9E" w:rsidRPr="0064414A" w14:paraId="06A5B1CC" w14:textId="77777777" w:rsidTr="00D766A7">
        <w:trPr>
          <w:trHeight w:val="170"/>
        </w:trPr>
        <w:tc>
          <w:tcPr>
            <w:tcW w:w="907" w:type="pct"/>
            <w:noWrap/>
            <w:hideMark/>
          </w:tcPr>
          <w:p w14:paraId="1B77A78C" w14:textId="77777777" w:rsidR="00924E0D" w:rsidRPr="0064414A" w:rsidRDefault="00924E0D" w:rsidP="008654EC">
            <w:pPr>
              <w:pStyle w:val="TableTextLeft"/>
              <w:keepNext/>
              <w:keepLines/>
            </w:pPr>
            <w:r w:rsidRPr="0064414A">
              <w:t>East Gippsland</w:t>
            </w:r>
          </w:p>
        </w:tc>
        <w:tc>
          <w:tcPr>
            <w:tcW w:w="682" w:type="pct"/>
            <w:noWrap/>
            <w:hideMark/>
          </w:tcPr>
          <w:p w14:paraId="5863785B" w14:textId="77777777" w:rsidR="00924E0D" w:rsidRPr="0064414A" w:rsidRDefault="00924E0D" w:rsidP="008654EC">
            <w:pPr>
              <w:pStyle w:val="TableTextCentre"/>
              <w:keepNext/>
              <w:keepLines/>
              <w:jc w:val="right"/>
            </w:pPr>
            <w:r w:rsidRPr="0064414A">
              <w:t>0.84</w:t>
            </w:r>
          </w:p>
        </w:tc>
        <w:tc>
          <w:tcPr>
            <w:tcW w:w="682" w:type="pct"/>
            <w:noWrap/>
            <w:hideMark/>
          </w:tcPr>
          <w:p w14:paraId="7B0D145F" w14:textId="77777777" w:rsidR="00924E0D" w:rsidRPr="0064414A" w:rsidRDefault="00924E0D" w:rsidP="008654EC">
            <w:pPr>
              <w:pStyle w:val="TableTextCentre"/>
              <w:keepNext/>
              <w:keepLines/>
              <w:jc w:val="right"/>
            </w:pPr>
            <w:r w:rsidRPr="0064414A">
              <w:t>0.82</w:t>
            </w:r>
          </w:p>
        </w:tc>
        <w:tc>
          <w:tcPr>
            <w:tcW w:w="683" w:type="pct"/>
            <w:noWrap/>
            <w:hideMark/>
          </w:tcPr>
          <w:p w14:paraId="3FD36E22" w14:textId="77777777" w:rsidR="00924E0D" w:rsidRPr="0064414A" w:rsidRDefault="00924E0D" w:rsidP="008654EC">
            <w:pPr>
              <w:pStyle w:val="TableTextCentre"/>
              <w:keepNext/>
              <w:keepLines/>
              <w:jc w:val="right"/>
            </w:pPr>
            <w:r w:rsidRPr="0064414A">
              <w:t>n.a.</w:t>
            </w:r>
          </w:p>
        </w:tc>
        <w:tc>
          <w:tcPr>
            <w:tcW w:w="682" w:type="pct"/>
            <w:noWrap/>
            <w:hideMark/>
          </w:tcPr>
          <w:p w14:paraId="2D34DE4D" w14:textId="77777777" w:rsidR="00924E0D" w:rsidRPr="0064414A" w:rsidRDefault="00924E0D" w:rsidP="008654EC">
            <w:pPr>
              <w:pStyle w:val="TableTextCentre"/>
              <w:keepNext/>
              <w:keepLines/>
              <w:jc w:val="right"/>
            </w:pPr>
            <w:r w:rsidRPr="0064414A">
              <w:t>0.75</w:t>
            </w:r>
          </w:p>
        </w:tc>
        <w:tc>
          <w:tcPr>
            <w:tcW w:w="682" w:type="pct"/>
            <w:noWrap/>
            <w:hideMark/>
          </w:tcPr>
          <w:p w14:paraId="6041028B" w14:textId="77777777" w:rsidR="00924E0D" w:rsidRPr="0064414A" w:rsidRDefault="00924E0D" w:rsidP="008654EC">
            <w:pPr>
              <w:pStyle w:val="TableTextCentre"/>
              <w:keepNext/>
              <w:keepLines/>
              <w:jc w:val="right"/>
            </w:pPr>
            <w:r w:rsidRPr="0064414A">
              <w:t>0.74</w:t>
            </w:r>
          </w:p>
        </w:tc>
        <w:tc>
          <w:tcPr>
            <w:tcW w:w="682" w:type="pct"/>
            <w:noWrap/>
            <w:hideMark/>
          </w:tcPr>
          <w:p w14:paraId="390B6EC8" w14:textId="77777777" w:rsidR="00924E0D" w:rsidRPr="0064414A" w:rsidRDefault="00924E0D" w:rsidP="008654EC">
            <w:pPr>
              <w:pStyle w:val="TableTextCentre"/>
              <w:keepNext/>
              <w:keepLines/>
              <w:jc w:val="right"/>
            </w:pPr>
            <w:r w:rsidRPr="0064414A">
              <w:t>0.82</w:t>
            </w:r>
          </w:p>
        </w:tc>
      </w:tr>
      <w:tr w:rsidR="00CF4B9E" w:rsidRPr="0064414A" w14:paraId="434CDEEC" w14:textId="77777777" w:rsidTr="00D766A7">
        <w:trPr>
          <w:trHeight w:val="170"/>
        </w:trPr>
        <w:tc>
          <w:tcPr>
            <w:tcW w:w="907" w:type="pct"/>
            <w:noWrap/>
            <w:hideMark/>
          </w:tcPr>
          <w:p w14:paraId="1DA288FF" w14:textId="77777777" w:rsidR="00924E0D" w:rsidRPr="0064414A" w:rsidRDefault="00924E0D" w:rsidP="008654EC">
            <w:pPr>
              <w:pStyle w:val="TableTextLeft"/>
              <w:keepNext/>
              <w:keepLines/>
            </w:pPr>
            <w:r w:rsidRPr="0064414A">
              <w:t>Gippsland</w:t>
            </w:r>
          </w:p>
        </w:tc>
        <w:tc>
          <w:tcPr>
            <w:tcW w:w="682" w:type="pct"/>
            <w:noWrap/>
            <w:hideMark/>
          </w:tcPr>
          <w:p w14:paraId="7F6E66B7" w14:textId="77777777" w:rsidR="00924E0D" w:rsidRPr="0064414A" w:rsidRDefault="00924E0D" w:rsidP="008654EC">
            <w:pPr>
              <w:pStyle w:val="TableTextCentre"/>
              <w:keepNext/>
              <w:keepLines/>
              <w:jc w:val="right"/>
            </w:pPr>
            <w:r w:rsidRPr="0064414A">
              <w:t>0.83</w:t>
            </w:r>
          </w:p>
        </w:tc>
        <w:tc>
          <w:tcPr>
            <w:tcW w:w="682" w:type="pct"/>
            <w:noWrap/>
            <w:hideMark/>
          </w:tcPr>
          <w:p w14:paraId="496770A4" w14:textId="77777777" w:rsidR="00924E0D" w:rsidRPr="0064414A" w:rsidRDefault="00924E0D" w:rsidP="008654EC">
            <w:pPr>
              <w:pStyle w:val="TableTextCentre"/>
              <w:keepNext/>
              <w:keepLines/>
              <w:jc w:val="right"/>
            </w:pPr>
            <w:r w:rsidRPr="0064414A">
              <w:t>0.81</w:t>
            </w:r>
          </w:p>
        </w:tc>
        <w:tc>
          <w:tcPr>
            <w:tcW w:w="683" w:type="pct"/>
            <w:noWrap/>
            <w:hideMark/>
          </w:tcPr>
          <w:p w14:paraId="20592EA7" w14:textId="77777777" w:rsidR="00924E0D" w:rsidRPr="0064414A" w:rsidRDefault="00924E0D" w:rsidP="008654EC">
            <w:pPr>
              <w:pStyle w:val="TableTextCentre"/>
              <w:keepNext/>
              <w:keepLines/>
              <w:jc w:val="right"/>
            </w:pPr>
            <w:r w:rsidRPr="0064414A">
              <w:t>0.53</w:t>
            </w:r>
          </w:p>
        </w:tc>
        <w:tc>
          <w:tcPr>
            <w:tcW w:w="682" w:type="pct"/>
            <w:noWrap/>
            <w:hideMark/>
          </w:tcPr>
          <w:p w14:paraId="185F85CD" w14:textId="77777777" w:rsidR="00924E0D" w:rsidRPr="0064414A" w:rsidRDefault="00924E0D" w:rsidP="008654EC">
            <w:pPr>
              <w:pStyle w:val="TableTextCentre"/>
              <w:keepNext/>
              <w:keepLines/>
              <w:jc w:val="right"/>
            </w:pPr>
            <w:r w:rsidRPr="0064414A">
              <w:t>0.65</w:t>
            </w:r>
          </w:p>
        </w:tc>
        <w:tc>
          <w:tcPr>
            <w:tcW w:w="682" w:type="pct"/>
            <w:noWrap/>
            <w:hideMark/>
          </w:tcPr>
          <w:p w14:paraId="239CC7BD" w14:textId="77777777" w:rsidR="00924E0D" w:rsidRPr="0064414A" w:rsidRDefault="00924E0D" w:rsidP="008654EC">
            <w:pPr>
              <w:pStyle w:val="TableTextCentre"/>
              <w:keepNext/>
              <w:keepLines/>
              <w:jc w:val="right"/>
            </w:pPr>
            <w:r w:rsidRPr="0064414A">
              <w:t>0.57</w:t>
            </w:r>
          </w:p>
        </w:tc>
        <w:tc>
          <w:tcPr>
            <w:tcW w:w="682" w:type="pct"/>
            <w:noWrap/>
            <w:hideMark/>
          </w:tcPr>
          <w:p w14:paraId="50A77553" w14:textId="77777777" w:rsidR="00924E0D" w:rsidRPr="0064414A" w:rsidRDefault="00924E0D" w:rsidP="008654EC">
            <w:pPr>
              <w:pStyle w:val="TableTextCentre"/>
              <w:keepNext/>
              <w:keepLines/>
              <w:jc w:val="right"/>
            </w:pPr>
            <w:r w:rsidRPr="0064414A">
              <w:t>0.78</w:t>
            </w:r>
          </w:p>
        </w:tc>
      </w:tr>
      <w:tr w:rsidR="00CF4B9E" w:rsidRPr="0064414A" w14:paraId="79D7C74B" w14:textId="77777777" w:rsidTr="00D766A7">
        <w:trPr>
          <w:trHeight w:val="170"/>
        </w:trPr>
        <w:tc>
          <w:tcPr>
            <w:tcW w:w="907" w:type="pct"/>
            <w:noWrap/>
            <w:hideMark/>
          </w:tcPr>
          <w:p w14:paraId="7710E18B" w14:textId="77777777" w:rsidR="00924E0D" w:rsidRPr="0064414A" w:rsidRDefault="00924E0D" w:rsidP="008654EC">
            <w:pPr>
              <w:pStyle w:val="TableTextLeft"/>
              <w:keepNext/>
              <w:keepLines/>
            </w:pPr>
            <w:r w:rsidRPr="0064414A">
              <w:t>North East</w:t>
            </w:r>
          </w:p>
        </w:tc>
        <w:tc>
          <w:tcPr>
            <w:tcW w:w="682" w:type="pct"/>
            <w:noWrap/>
            <w:hideMark/>
          </w:tcPr>
          <w:p w14:paraId="5DA97B38" w14:textId="77777777" w:rsidR="00924E0D" w:rsidRPr="0064414A" w:rsidRDefault="00924E0D" w:rsidP="008654EC">
            <w:pPr>
              <w:pStyle w:val="TableTextCentre"/>
              <w:keepNext/>
              <w:keepLines/>
              <w:jc w:val="right"/>
            </w:pPr>
            <w:r w:rsidRPr="0064414A">
              <w:t>0.83</w:t>
            </w:r>
          </w:p>
        </w:tc>
        <w:tc>
          <w:tcPr>
            <w:tcW w:w="682" w:type="pct"/>
            <w:noWrap/>
            <w:hideMark/>
          </w:tcPr>
          <w:p w14:paraId="49E8F892" w14:textId="77777777" w:rsidR="00924E0D" w:rsidRPr="0064414A" w:rsidRDefault="00924E0D" w:rsidP="008654EC">
            <w:pPr>
              <w:pStyle w:val="TableTextCentre"/>
              <w:keepNext/>
              <w:keepLines/>
              <w:jc w:val="right"/>
            </w:pPr>
            <w:r w:rsidRPr="0064414A">
              <w:t>0.83</w:t>
            </w:r>
          </w:p>
        </w:tc>
        <w:tc>
          <w:tcPr>
            <w:tcW w:w="683" w:type="pct"/>
            <w:noWrap/>
            <w:hideMark/>
          </w:tcPr>
          <w:p w14:paraId="0994E218" w14:textId="77777777" w:rsidR="00924E0D" w:rsidRPr="0064414A" w:rsidRDefault="00924E0D" w:rsidP="008654EC">
            <w:pPr>
              <w:pStyle w:val="TableTextCentre"/>
              <w:keepNext/>
              <w:keepLines/>
              <w:jc w:val="right"/>
            </w:pPr>
            <w:r w:rsidRPr="0064414A">
              <w:t>0.22</w:t>
            </w:r>
          </w:p>
        </w:tc>
        <w:tc>
          <w:tcPr>
            <w:tcW w:w="682" w:type="pct"/>
            <w:noWrap/>
            <w:hideMark/>
          </w:tcPr>
          <w:p w14:paraId="2FB25929" w14:textId="77777777" w:rsidR="00924E0D" w:rsidRPr="0064414A" w:rsidRDefault="00924E0D" w:rsidP="008654EC">
            <w:pPr>
              <w:pStyle w:val="TableTextCentre"/>
              <w:keepNext/>
              <w:keepLines/>
              <w:jc w:val="right"/>
            </w:pPr>
            <w:r w:rsidRPr="0064414A">
              <w:t>0.53</w:t>
            </w:r>
          </w:p>
        </w:tc>
        <w:tc>
          <w:tcPr>
            <w:tcW w:w="682" w:type="pct"/>
            <w:noWrap/>
            <w:hideMark/>
          </w:tcPr>
          <w:p w14:paraId="68133456" w14:textId="77777777" w:rsidR="00924E0D" w:rsidRPr="0064414A" w:rsidRDefault="00924E0D" w:rsidP="008654EC">
            <w:pPr>
              <w:pStyle w:val="TableTextCentre"/>
              <w:keepNext/>
              <w:keepLines/>
              <w:jc w:val="right"/>
            </w:pPr>
            <w:r w:rsidRPr="0064414A">
              <w:t>0.72</w:t>
            </w:r>
          </w:p>
        </w:tc>
        <w:tc>
          <w:tcPr>
            <w:tcW w:w="682" w:type="pct"/>
            <w:noWrap/>
            <w:hideMark/>
          </w:tcPr>
          <w:p w14:paraId="43CBBB28" w14:textId="77777777" w:rsidR="00924E0D" w:rsidRPr="0064414A" w:rsidRDefault="00924E0D" w:rsidP="008654EC">
            <w:pPr>
              <w:pStyle w:val="TableTextCentre"/>
              <w:keepNext/>
              <w:keepLines/>
              <w:jc w:val="right"/>
            </w:pPr>
            <w:r w:rsidRPr="0064414A">
              <w:t>0.79</w:t>
            </w:r>
          </w:p>
        </w:tc>
      </w:tr>
      <w:tr w:rsidR="00CF4B9E" w:rsidRPr="0064414A" w14:paraId="52B90966" w14:textId="77777777" w:rsidTr="00D766A7">
        <w:trPr>
          <w:trHeight w:val="170"/>
        </w:trPr>
        <w:tc>
          <w:tcPr>
            <w:tcW w:w="907" w:type="pct"/>
            <w:noWrap/>
            <w:hideMark/>
          </w:tcPr>
          <w:p w14:paraId="66057950" w14:textId="77777777" w:rsidR="00924E0D" w:rsidRPr="0064414A" w:rsidRDefault="00924E0D" w:rsidP="008654EC">
            <w:pPr>
              <w:pStyle w:val="TableTextLeft"/>
              <w:keepNext/>
              <w:keepLines/>
            </w:pPr>
            <w:r w:rsidRPr="0064414A">
              <w:t>West</w:t>
            </w:r>
          </w:p>
        </w:tc>
        <w:tc>
          <w:tcPr>
            <w:tcW w:w="682" w:type="pct"/>
            <w:noWrap/>
            <w:hideMark/>
          </w:tcPr>
          <w:p w14:paraId="7B0BCFA5" w14:textId="77777777" w:rsidR="00924E0D" w:rsidRPr="0064414A" w:rsidRDefault="00924E0D" w:rsidP="008654EC">
            <w:pPr>
              <w:pStyle w:val="TableTextCentre"/>
              <w:keepNext/>
              <w:keepLines/>
              <w:jc w:val="right"/>
            </w:pPr>
            <w:r w:rsidRPr="0064414A">
              <w:t>0.81</w:t>
            </w:r>
          </w:p>
        </w:tc>
        <w:tc>
          <w:tcPr>
            <w:tcW w:w="682" w:type="pct"/>
            <w:noWrap/>
            <w:hideMark/>
          </w:tcPr>
          <w:p w14:paraId="0F29E820" w14:textId="77777777" w:rsidR="00924E0D" w:rsidRPr="0064414A" w:rsidRDefault="00924E0D" w:rsidP="008654EC">
            <w:pPr>
              <w:pStyle w:val="TableTextCentre"/>
              <w:keepNext/>
              <w:keepLines/>
              <w:jc w:val="right"/>
            </w:pPr>
            <w:r w:rsidRPr="0064414A">
              <w:t>0.80</w:t>
            </w:r>
          </w:p>
        </w:tc>
        <w:tc>
          <w:tcPr>
            <w:tcW w:w="683" w:type="pct"/>
            <w:noWrap/>
            <w:hideMark/>
          </w:tcPr>
          <w:p w14:paraId="55BADEC7" w14:textId="77777777" w:rsidR="00924E0D" w:rsidRPr="0064414A" w:rsidRDefault="00924E0D" w:rsidP="008654EC">
            <w:pPr>
              <w:pStyle w:val="TableTextCentre"/>
              <w:keepNext/>
              <w:keepLines/>
              <w:jc w:val="right"/>
            </w:pPr>
            <w:r w:rsidRPr="0064414A">
              <w:t>0.17</w:t>
            </w:r>
          </w:p>
        </w:tc>
        <w:tc>
          <w:tcPr>
            <w:tcW w:w="682" w:type="pct"/>
            <w:noWrap/>
            <w:hideMark/>
          </w:tcPr>
          <w:p w14:paraId="7D01593F" w14:textId="77777777" w:rsidR="00924E0D" w:rsidRPr="0064414A" w:rsidRDefault="00924E0D" w:rsidP="008654EC">
            <w:pPr>
              <w:pStyle w:val="TableTextCentre"/>
              <w:keepNext/>
              <w:keepLines/>
              <w:jc w:val="right"/>
            </w:pPr>
            <w:r w:rsidRPr="0064414A">
              <w:t>0.53</w:t>
            </w:r>
          </w:p>
        </w:tc>
        <w:tc>
          <w:tcPr>
            <w:tcW w:w="682" w:type="pct"/>
            <w:noWrap/>
            <w:hideMark/>
          </w:tcPr>
          <w:p w14:paraId="37C9C7BD" w14:textId="77777777" w:rsidR="00924E0D" w:rsidRPr="0064414A" w:rsidRDefault="00924E0D" w:rsidP="008654EC">
            <w:pPr>
              <w:pStyle w:val="TableTextCentre"/>
              <w:keepNext/>
              <w:keepLines/>
              <w:jc w:val="right"/>
            </w:pPr>
            <w:r w:rsidRPr="0064414A">
              <w:t>0.44</w:t>
            </w:r>
          </w:p>
        </w:tc>
        <w:tc>
          <w:tcPr>
            <w:tcW w:w="682" w:type="pct"/>
            <w:noWrap/>
            <w:hideMark/>
          </w:tcPr>
          <w:p w14:paraId="53006F42" w14:textId="77777777" w:rsidR="00924E0D" w:rsidRPr="0064414A" w:rsidRDefault="00924E0D" w:rsidP="008654EC">
            <w:pPr>
              <w:pStyle w:val="TableTextCentre"/>
              <w:keepNext/>
              <w:keepLines/>
              <w:jc w:val="right"/>
            </w:pPr>
            <w:r w:rsidRPr="0064414A">
              <w:t>0.65</w:t>
            </w:r>
          </w:p>
        </w:tc>
      </w:tr>
    </w:tbl>
    <w:p w14:paraId="0BB027CC" w14:textId="128EAA53" w:rsidR="00240BAA" w:rsidRDefault="00240BAA" w:rsidP="00D766A7">
      <w:pPr>
        <w:pStyle w:val="BodyText"/>
        <w:rPr>
          <w:color w:val="00B2A9" w:themeColor="text2"/>
          <w:kern w:val="20"/>
          <w:sz w:val="24"/>
          <w:szCs w:val="28"/>
        </w:rPr>
      </w:pPr>
      <w:r>
        <w:br w:type="page"/>
      </w:r>
    </w:p>
    <w:p w14:paraId="3579B3C4" w14:textId="769F2EE3" w:rsidR="00023FFF" w:rsidRDefault="00B53A30">
      <w:pPr>
        <w:pStyle w:val="Heading2"/>
      </w:pPr>
      <w:bookmarkStart w:id="52" w:name="_Toc20846237"/>
      <w:bookmarkStart w:id="53" w:name="_Toc20845967"/>
      <w:bookmarkStart w:id="54" w:name="_Toc25932869"/>
      <w:bookmarkStart w:id="55" w:name="_Ref9432991"/>
      <w:r>
        <w:lastRenderedPageBreak/>
        <w:t>Forest ecosystem services</w:t>
      </w:r>
      <w:bookmarkEnd w:id="52"/>
      <w:bookmarkEnd w:id="53"/>
      <w:bookmarkEnd w:id="54"/>
    </w:p>
    <w:p w14:paraId="544800D2" w14:textId="6566B8A9" w:rsidR="00577198" w:rsidRPr="005F4DE7" w:rsidRDefault="00577198" w:rsidP="00AB0085">
      <w:pPr>
        <w:pStyle w:val="BodyText"/>
      </w:pPr>
      <w:r>
        <w:rPr>
          <w:noProof/>
        </w:rPr>
        <w:drawing>
          <wp:inline distT="0" distB="0" distL="0" distR="0" wp14:anchorId="30C7229B" wp14:editId="7558D64F">
            <wp:extent cx="6480175" cy="907415"/>
            <wp:effectExtent l="0" t="0" r="15875" b="0"/>
            <wp:docPr id="55" name="Diagram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14:paraId="3A01EFA5" w14:textId="46BA8C5F" w:rsidR="00B1692B" w:rsidRPr="00B1692B" w:rsidRDefault="00F64377" w:rsidP="00FE575D">
      <w:pPr>
        <w:pStyle w:val="BodyText"/>
      </w:pPr>
      <w:r>
        <w:t>Forests in Victorian RFA regions provide a diverse range of ecosystem services</w:t>
      </w:r>
      <w:r w:rsidR="00F75341">
        <w:t xml:space="preserve">. These ecosystem services flow to people and industries, and contribute to benefits in the community and the economy. </w:t>
      </w:r>
      <w:r w:rsidR="005F4F0D">
        <w:t xml:space="preserve">Ecosystem services provided by forests in Victorian RFA regions are outlined in </w:t>
      </w:r>
      <w:r w:rsidR="005F4F0D">
        <w:fldChar w:fldCharType="begin"/>
      </w:r>
      <w:r w:rsidR="005F4F0D">
        <w:instrText xml:space="preserve"> REF _Ref22741238 \h </w:instrText>
      </w:r>
      <w:r w:rsidR="005F4F0D">
        <w:fldChar w:fldCharType="separate"/>
      </w:r>
      <w:r w:rsidR="002F0F23">
        <w:t xml:space="preserve">Table </w:t>
      </w:r>
      <w:r w:rsidR="002F0F23">
        <w:rPr>
          <w:noProof/>
        </w:rPr>
        <w:t>6</w:t>
      </w:r>
      <w:r w:rsidR="005F4F0D">
        <w:fldChar w:fldCharType="end"/>
      </w:r>
      <w:r w:rsidR="00C32AA8">
        <w:t xml:space="preserve"> and discussed </w:t>
      </w:r>
      <w:r>
        <w:t xml:space="preserve">throughout </w:t>
      </w:r>
      <w:r w:rsidR="00C32AA8">
        <w:t>this section</w:t>
      </w:r>
      <w:r w:rsidR="004F0890">
        <w:t>.</w:t>
      </w:r>
      <w:r w:rsidR="005F4F0D">
        <w:t xml:space="preserve"> </w:t>
      </w:r>
      <w:r w:rsidR="005F4F0D" w:rsidRPr="005F4F0D">
        <w:t>Appendix</w:t>
      </w:r>
      <w:r w:rsidR="005F4F0D">
        <w:t> </w:t>
      </w:r>
      <w:r w:rsidR="005F4F0D" w:rsidRPr="005F4F0D">
        <w:t>C</w:t>
      </w:r>
      <w:r w:rsidR="00B1692B" w:rsidRPr="00B1692B">
        <w:t xml:space="preserve"> </w:t>
      </w:r>
      <w:r w:rsidR="003D39B8">
        <w:t>relates each ecosystem service to the Common International Classification of Ecosystem Services</w:t>
      </w:r>
      <w:r w:rsidR="00B1692B" w:rsidRPr="00B1692B">
        <w:t xml:space="preserve"> </w:t>
      </w:r>
      <w:r w:rsidR="003D39B8">
        <w:t>(</w:t>
      </w:r>
      <w:r w:rsidR="00B1692B" w:rsidRPr="00B1692B">
        <w:t>CICES</w:t>
      </w:r>
      <w:r w:rsidR="003D39B8">
        <w:t xml:space="preserve">). </w:t>
      </w:r>
    </w:p>
    <w:p w14:paraId="6BB04642" w14:textId="06AC998E" w:rsidR="00E77AFE" w:rsidRDefault="00B1692B" w:rsidP="00E77AFE">
      <w:pPr>
        <w:pStyle w:val="Caption"/>
      </w:pPr>
      <w:bookmarkStart w:id="56" w:name="_Ref22741238"/>
      <w:r>
        <w:t xml:space="preserve">Table </w:t>
      </w:r>
      <w:r>
        <w:rPr>
          <w:noProof/>
        </w:rPr>
        <w:fldChar w:fldCharType="begin"/>
      </w:r>
      <w:r>
        <w:rPr>
          <w:noProof/>
        </w:rPr>
        <w:instrText xml:space="preserve"> SEQ Table \* ARABIC </w:instrText>
      </w:r>
      <w:r>
        <w:rPr>
          <w:noProof/>
        </w:rPr>
        <w:fldChar w:fldCharType="separate"/>
      </w:r>
      <w:r w:rsidR="002F0F23">
        <w:rPr>
          <w:noProof/>
        </w:rPr>
        <w:t>6</w:t>
      </w:r>
      <w:r>
        <w:rPr>
          <w:noProof/>
        </w:rPr>
        <w:fldChar w:fldCharType="end"/>
      </w:r>
      <w:bookmarkEnd w:id="56"/>
      <w:r w:rsidR="00E77AFE">
        <w:t xml:space="preserve"> Ecosystem services provided by forests in Victorian RFA regions </w:t>
      </w:r>
    </w:p>
    <w:tbl>
      <w:tblPr>
        <w:tblStyle w:val="TableGrid"/>
        <w:tblW w:w="4948" w:type="pct"/>
        <w:tblLook w:val="04A0" w:firstRow="1" w:lastRow="0" w:firstColumn="1" w:lastColumn="0" w:noHBand="0" w:noVBand="1"/>
      </w:tblPr>
      <w:tblGrid>
        <w:gridCol w:w="3367"/>
        <w:gridCol w:w="3367"/>
        <w:gridCol w:w="3365"/>
      </w:tblGrid>
      <w:tr w:rsidR="00AD3C53" w14:paraId="78B0888D" w14:textId="77777777" w:rsidTr="00CF3E68">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667" w:type="pct"/>
          </w:tcPr>
          <w:p w14:paraId="3722552F" w14:textId="5A244E11" w:rsidR="00AD3C53" w:rsidRDefault="00AD3C53" w:rsidP="00AD3C53">
            <w:pPr>
              <w:pStyle w:val="TableHeadingLeft"/>
            </w:pPr>
            <w:r>
              <w:t>Provisioning</w:t>
            </w:r>
          </w:p>
        </w:tc>
        <w:tc>
          <w:tcPr>
            <w:tcW w:w="1667" w:type="pct"/>
          </w:tcPr>
          <w:p w14:paraId="3B2AC3E4" w14:textId="609F459B" w:rsidR="00AD3C53" w:rsidRDefault="00AD3C53" w:rsidP="00AD3C53">
            <w:pPr>
              <w:pStyle w:val="TableHeadingLeft"/>
              <w:cnfStyle w:val="100000000000" w:firstRow="1" w:lastRow="0" w:firstColumn="0" w:lastColumn="0" w:oddVBand="0" w:evenVBand="0" w:oddHBand="0" w:evenHBand="0" w:firstRowFirstColumn="0" w:firstRowLastColumn="0" w:lastRowFirstColumn="0" w:lastRowLastColumn="0"/>
            </w:pPr>
            <w:r>
              <w:t xml:space="preserve">Regulating </w:t>
            </w:r>
          </w:p>
        </w:tc>
        <w:tc>
          <w:tcPr>
            <w:tcW w:w="1667" w:type="pct"/>
          </w:tcPr>
          <w:p w14:paraId="72A9D72B" w14:textId="566772B4" w:rsidR="00AD3C53" w:rsidRDefault="00AD3C53" w:rsidP="00AD3C53">
            <w:pPr>
              <w:pStyle w:val="TableHeadingLeft"/>
              <w:cnfStyle w:val="100000000000" w:firstRow="1" w:lastRow="0" w:firstColumn="0" w:lastColumn="0" w:oddVBand="0" w:evenVBand="0" w:oddHBand="0" w:evenHBand="0" w:firstRowFirstColumn="0" w:firstRowLastColumn="0" w:lastRowFirstColumn="0" w:lastRowLastColumn="0"/>
            </w:pPr>
            <w:r>
              <w:t>Cultural</w:t>
            </w:r>
          </w:p>
        </w:tc>
      </w:tr>
      <w:tr w:rsidR="00AD3C53" w14:paraId="780F4238" w14:textId="77777777" w:rsidTr="00CF3E68">
        <w:tc>
          <w:tcPr>
            <w:tcW w:w="1667" w:type="pct"/>
          </w:tcPr>
          <w:p w14:paraId="65B73772" w14:textId="77777777" w:rsidR="00AD3C53" w:rsidRDefault="00AD3C53" w:rsidP="00AD3C53">
            <w:pPr>
              <w:pStyle w:val="TableTextLeft"/>
            </w:pPr>
            <w:r>
              <w:t>Water provision</w:t>
            </w:r>
          </w:p>
          <w:p w14:paraId="5503509C" w14:textId="77777777" w:rsidR="00AD3C53" w:rsidRDefault="00AD3C53" w:rsidP="00AD3C53">
            <w:pPr>
              <w:pStyle w:val="TableTextLeft"/>
            </w:pPr>
            <w:r>
              <w:t>Biomass for timber</w:t>
            </w:r>
          </w:p>
          <w:p w14:paraId="2BA4DA69" w14:textId="77777777" w:rsidR="00AD3C53" w:rsidRDefault="00AD3C53" w:rsidP="00AD3C53">
            <w:pPr>
              <w:pStyle w:val="TableTextLeft"/>
            </w:pPr>
            <w:r>
              <w:t>Biomass for firewood</w:t>
            </w:r>
          </w:p>
          <w:p w14:paraId="26FBBC65" w14:textId="77777777" w:rsidR="00AD3C53" w:rsidRDefault="00AD3C53" w:rsidP="00AD3C53">
            <w:pPr>
              <w:pStyle w:val="TableTextLeft"/>
            </w:pPr>
            <w:r>
              <w:t>Honey</w:t>
            </w:r>
          </w:p>
          <w:p w14:paraId="277373D9" w14:textId="04B89377" w:rsidR="00AD3C53" w:rsidRDefault="00AD3C53" w:rsidP="00AD3C53">
            <w:pPr>
              <w:pStyle w:val="TableTextLeft"/>
            </w:pPr>
            <w:r>
              <w:t>Fodder</w:t>
            </w:r>
          </w:p>
        </w:tc>
        <w:tc>
          <w:tcPr>
            <w:tcW w:w="1667" w:type="pct"/>
          </w:tcPr>
          <w:p w14:paraId="6C9234B6" w14:textId="77777777" w:rsidR="00AD3C53" w:rsidRDefault="00AD3C53" w:rsidP="00AD3C53">
            <w:pPr>
              <w:pStyle w:val="TableTextLeft"/>
            </w:pPr>
            <w:r>
              <w:t>Water flow regulation</w:t>
            </w:r>
          </w:p>
          <w:p w14:paraId="447B72FF" w14:textId="77777777" w:rsidR="00AD3C53" w:rsidRDefault="00AD3C53" w:rsidP="00AD3C53">
            <w:pPr>
              <w:pStyle w:val="TableTextLeft"/>
            </w:pPr>
            <w:r>
              <w:t>Soil retention</w:t>
            </w:r>
          </w:p>
          <w:p w14:paraId="6F417A58" w14:textId="77777777" w:rsidR="00AD3C53" w:rsidRDefault="00AD3C53" w:rsidP="00AD3C53">
            <w:pPr>
              <w:pStyle w:val="TableTextLeft"/>
            </w:pPr>
            <w:r>
              <w:t>Carbon sequestration and storage</w:t>
            </w:r>
          </w:p>
          <w:p w14:paraId="6A9AEEDB" w14:textId="77777777" w:rsidR="00AD3C53" w:rsidRDefault="00AD3C53" w:rsidP="00AD3C53">
            <w:pPr>
              <w:pStyle w:val="TableTextLeft"/>
            </w:pPr>
            <w:r>
              <w:t>Pollination</w:t>
            </w:r>
          </w:p>
          <w:p w14:paraId="68E5330F" w14:textId="77777777" w:rsidR="00AD3C53" w:rsidRDefault="00AD3C53" w:rsidP="00AD3C53">
            <w:pPr>
              <w:pStyle w:val="TableTextLeft"/>
            </w:pPr>
            <w:r>
              <w:t>Habitat for species</w:t>
            </w:r>
          </w:p>
          <w:p w14:paraId="7D0FA722" w14:textId="77777777" w:rsidR="00AD3C53" w:rsidRDefault="00AD3C53" w:rsidP="00AD3C53">
            <w:pPr>
              <w:pStyle w:val="TableTextLeft"/>
            </w:pPr>
            <w:r>
              <w:t>Air filtration</w:t>
            </w:r>
          </w:p>
          <w:p w14:paraId="13301198" w14:textId="312AECFB" w:rsidR="00AD3C53" w:rsidRDefault="00AD3C53" w:rsidP="00AD3C53">
            <w:pPr>
              <w:pStyle w:val="TableTextLeft"/>
            </w:pPr>
            <w:r>
              <w:t>Pest and disease control</w:t>
            </w:r>
          </w:p>
        </w:tc>
        <w:tc>
          <w:tcPr>
            <w:tcW w:w="1667" w:type="pct"/>
          </w:tcPr>
          <w:p w14:paraId="4F3022D6" w14:textId="382AE612" w:rsidR="00AD3C53" w:rsidRDefault="00CF3E68" w:rsidP="00AD3C53">
            <w:pPr>
              <w:pStyle w:val="TableTextLeft"/>
            </w:pPr>
            <w:r>
              <w:t>Recreation</w:t>
            </w:r>
            <w:r w:rsidR="007F2509">
              <w:t xml:space="preserve"> and tourism</w:t>
            </w:r>
          </w:p>
          <w:p w14:paraId="0A2A95DD" w14:textId="39787FA5" w:rsidR="007F2509" w:rsidRDefault="00CF3E68" w:rsidP="00AD3C53">
            <w:pPr>
              <w:pStyle w:val="TableTextLeft"/>
            </w:pPr>
            <w:r>
              <w:t>Social</w:t>
            </w:r>
            <w:r w:rsidR="007F2509">
              <w:t xml:space="preserve"> and community connection</w:t>
            </w:r>
          </w:p>
          <w:p w14:paraId="4298CAA9" w14:textId="47462E9F" w:rsidR="007F2509" w:rsidRDefault="00CF3E68" w:rsidP="007F2509">
            <w:pPr>
              <w:pStyle w:val="TableTextLeft"/>
            </w:pPr>
            <w:r>
              <w:t>C</w:t>
            </w:r>
            <w:r w:rsidR="007F2509">
              <w:t>ultural heritage connection</w:t>
            </w:r>
          </w:p>
          <w:p w14:paraId="31B362B2" w14:textId="77777777" w:rsidR="00F75341" w:rsidRDefault="00F75341" w:rsidP="00F75341">
            <w:pPr>
              <w:pStyle w:val="TableTextLeft"/>
            </w:pPr>
            <w:r>
              <w:t>Amenity</w:t>
            </w:r>
          </w:p>
          <w:p w14:paraId="221F4D77" w14:textId="2EEA0DC6" w:rsidR="00E77AFE" w:rsidRDefault="00E77AFE" w:rsidP="00AD3C53">
            <w:pPr>
              <w:pStyle w:val="TableTextLeft"/>
            </w:pPr>
            <w:r>
              <w:t>Education and knowledge</w:t>
            </w:r>
          </w:p>
          <w:p w14:paraId="361FABD1" w14:textId="421FB3C3" w:rsidR="00E77AFE" w:rsidRDefault="00E77AFE" w:rsidP="00AD3C53">
            <w:pPr>
              <w:pStyle w:val="TableTextLeft"/>
            </w:pPr>
          </w:p>
        </w:tc>
      </w:tr>
    </w:tbl>
    <w:p w14:paraId="293EB9C6" w14:textId="77777777" w:rsidR="00AD3C53" w:rsidRPr="00B1692B" w:rsidRDefault="00AD3C53" w:rsidP="00FE575D">
      <w:pPr>
        <w:pStyle w:val="BodyText"/>
      </w:pPr>
    </w:p>
    <w:p w14:paraId="73922777" w14:textId="1252CA14" w:rsidR="001521C4" w:rsidRDefault="00AD0527" w:rsidP="00CD2C12">
      <w:pPr>
        <w:pStyle w:val="Heading3"/>
      </w:pPr>
      <w:bookmarkStart w:id="57" w:name="_Toc20846239"/>
      <w:bookmarkStart w:id="58" w:name="_Toc25932870"/>
      <w:bookmarkStart w:id="59" w:name="_Ref16006040"/>
      <w:r>
        <w:t>E</w:t>
      </w:r>
      <w:r w:rsidR="00B1692B">
        <w:t>cosystem service flow accounts</w:t>
      </w:r>
      <w:bookmarkEnd w:id="57"/>
      <w:bookmarkEnd w:id="58"/>
    </w:p>
    <w:p w14:paraId="0D1F2348" w14:textId="62D3A1EE" w:rsidR="00CD2C12" w:rsidRDefault="00555F1E" w:rsidP="00CD2C12">
      <w:pPr>
        <w:pStyle w:val="BodyText"/>
      </w:pPr>
      <w:r>
        <w:rPr>
          <w:b/>
        </w:rPr>
        <w:fldChar w:fldCharType="begin"/>
      </w:r>
      <w:r>
        <w:instrText xml:space="preserve"> REF _Ref22741789 \h </w:instrText>
      </w:r>
      <w:r>
        <w:rPr>
          <w:b/>
        </w:rPr>
      </w:r>
      <w:r>
        <w:rPr>
          <w:b/>
        </w:rPr>
        <w:fldChar w:fldCharType="separate"/>
      </w:r>
      <w:r w:rsidR="002F0F23">
        <w:t xml:space="preserve">Table </w:t>
      </w:r>
      <w:r w:rsidR="002F0F23">
        <w:rPr>
          <w:noProof/>
        </w:rPr>
        <w:t>7</w:t>
      </w:r>
      <w:r>
        <w:rPr>
          <w:b/>
        </w:rPr>
        <w:fldChar w:fldCharType="end"/>
      </w:r>
      <w:r w:rsidR="00D84AF7">
        <w:rPr>
          <w:b/>
        </w:rPr>
        <w:t xml:space="preserve"> </w:t>
      </w:r>
      <w:r w:rsidR="00D84AF7">
        <w:t xml:space="preserve">and </w:t>
      </w:r>
      <w:r>
        <w:fldChar w:fldCharType="begin"/>
      </w:r>
      <w:r>
        <w:instrText xml:space="preserve"> REF _Ref22741800 \h </w:instrText>
      </w:r>
      <w:r>
        <w:fldChar w:fldCharType="separate"/>
      </w:r>
      <w:r w:rsidR="002F0F23">
        <w:t xml:space="preserve">Table </w:t>
      </w:r>
      <w:r w:rsidR="002F0F23">
        <w:rPr>
          <w:noProof/>
        </w:rPr>
        <w:t>8</w:t>
      </w:r>
      <w:r>
        <w:fldChar w:fldCharType="end"/>
      </w:r>
      <w:r w:rsidR="00D84AF7">
        <w:t xml:space="preserve"> </w:t>
      </w:r>
      <w:r w:rsidR="0071504E">
        <w:t xml:space="preserve">present physical and monetary </w:t>
      </w:r>
      <w:r w:rsidR="009A4038">
        <w:t>ecosystem service flow</w:t>
      </w:r>
      <w:r w:rsidR="00F7303A">
        <w:t xml:space="preserve"> accounts</w:t>
      </w:r>
      <w:r w:rsidR="009A4038">
        <w:t xml:space="preserve"> </w:t>
      </w:r>
      <w:r w:rsidR="00F7303A">
        <w:t>for</w:t>
      </w:r>
      <w:r w:rsidR="009A4038">
        <w:t xml:space="preserve"> forests in RFA regions. </w:t>
      </w:r>
      <w:r w:rsidR="005E5AE9">
        <w:t>Physical and monetary estimates are for 2018 unless otherwise stated</w:t>
      </w:r>
      <w:r w:rsidR="002A368F">
        <w:t>, as</w:t>
      </w:r>
      <w:r w:rsidR="00B0719D" w:rsidRPr="00B0719D">
        <w:t xml:space="preserve"> this represents the best year that data is available across ecosystem services.</w:t>
      </w:r>
    </w:p>
    <w:p w14:paraId="4F89FC08" w14:textId="20AC2B65" w:rsidR="00A66FE6" w:rsidRDefault="00A66FE6" w:rsidP="00CD2C12">
      <w:pPr>
        <w:pStyle w:val="BodyText"/>
      </w:pPr>
      <w:r>
        <w:t xml:space="preserve">Flows of some ecosystem services are reported by RFA region, </w:t>
      </w:r>
      <w:r w:rsidR="001A6474">
        <w:t xml:space="preserve">where this </w:t>
      </w:r>
      <w:r w:rsidR="0060352D">
        <w:t xml:space="preserve">could </w:t>
      </w:r>
      <w:r w:rsidR="001A6474">
        <w:t>b</w:t>
      </w:r>
      <w:r w:rsidR="0060352D">
        <w:t>e done through</w:t>
      </w:r>
      <w:r w:rsidR="001A6474">
        <w:t xml:space="preserve"> bottom-up analysis</w:t>
      </w:r>
      <w:r w:rsidR="0060352D">
        <w:t xml:space="preserve"> or</w:t>
      </w:r>
      <w:r w:rsidR="00B2320E">
        <w:t xml:space="preserve"> where</w:t>
      </w:r>
      <w:r w:rsidR="0060352D">
        <w:t xml:space="preserve"> top-down data could be disaggregated with </w:t>
      </w:r>
      <w:r w:rsidR="00B2320E">
        <w:t>enough</w:t>
      </w:r>
      <w:r w:rsidR="0060352D">
        <w:t xml:space="preserve"> </w:t>
      </w:r>
      <w:r w:rsidR="00B2320E">
        <w:t xml:space="preserve">confidence. </w:t>
      </w:r>
      <w:r w:rsidR="00E43B76">
        <w:t xml:space="preserve">Flows of other ecosystem services are reported </w:t>
      </w:r>
      <w:r w:rsidR="00D7164C">
        <w:t xml:space="preserve">only </w:t>
      </w:r>
      <w:r w:rsidR="00E43B76">
        <w:t xml:space="preserve">for </w:t>
      </w:r>
      <w:r w:rsidR="00D7164C">
        <w:t xml:space="preserve">the </w:t>
      </w:r>
      <w:r w:rsidR="00E43B76">
        <w:t xml:space="preserve">RFA regions </w:t>
      </w:r>
      <w:r w:rsidR="00D7164C">
        <w:t>as a whole</w:t>
      </w:r>
      <w:r w:rsidR="00E43B76">
        <w:t xml:space="preserve">. </w:t>
      </w:r>
    </w:p>
    <w:p w14:paraId="07532B48" w14:textId="18FC8097" w:rsidR="00921DE6" w:rsidRDefault="00A800DE" w:rsidP="00CD2C12">
      <w:pPr>
        <w:pStyle w:val="BodyText"/>
      </w:pPr>
      <w:r>
        <w:t>An indication of confidence</w:t>
      </w:r>
      <w:r w:rsidR="00921DE6">
        <w:t xml:space="preserve"> in the </w:t>
      </w:r>
      <w:r>
        <w:t>quantification or valuation of ecosystem services is provided in the far right column of each table, with green representing high</w:t>
      </w:r>
      <w:r w:rsidR="00B00A0E">
        <w:t>er</w:t>
      </w:r>
      <w:r>
        <w:t xml:space="preserve"> confidence in the assessment of quantity or value, orange representing medium </w:t>
      </w:r>
      <w:r w:rsidR="00B00A0E">
        <w:t xml:space="preserve">confidence and red representing lower confidence. </w:t>
      </w:r>
    </w:p>
    <w:p w14:paraId="5055DAAE" w14:textId="3C7B3D7B" w:rsidR="00E43B76" w:rsidRDefault="00843E17" w:rsidP="00CD2C12">
      <w:pPr>
        <w:pStyle w:val="BodyText"/>
      </w:pPr>
      <w:r>
        <w:t>For some ecosystem services the actual physical flow could not be estimated</w:t>
      </w:r>
      <w:r w:rsidR="00AE4D8A">
        <w:t xml:space="preserve">, and </w:t>
      </w:r>
      <w:r w:rsidR="00C53C89">
        <w:t xml:space="preserve">proxy </w:t>
      </w:r>
      <w:r w:rsidR="00AE4D8A">
        <w:t>indicators</w:t>
      </w:r>
      <w:r w:rsidR="00C53C89">
        <w:t xml:space="preserve"> </w:t>
      </w:r>
      <w:r w:rsidR="00AE4D8A">
        <w:t>are reported instead. An example of this is provision of fodde</w:t>
      </w:r>
      <w:r w:rsidR="00782F4B">
        <w:t>r</w:t>
      </w:r>
      <w:r w:rsidR="00FF4AC8">
        <w:t>,</w:t>
      </w:r>
      <w:r w:rsidR="00782F4B">
        <w:t xml:space="preserve"> where area of agricultural licenses is reported instead of the actual quantity of fodder.</w:t>
      </w:r>
    </w:p>
    <w:p w14:paraId="6E9B213E" w14:textId="48939E66" w:rsidR="006015D7" w:rsidRDefault="00E32EC3" w:rsidP="00AB0085">
      <w:pPr>
        <w:pStyle w:val="BodyText"/>
      </w:pPr>
      <w:r>
        <w:t>Not all ecosystem services</w:t>
      </w:r>
      <w:r w:rsidR="00670924">
        <w:t xml:space="preserve"> </w:t>
      </w:r>
      <w:r w:rsidR="00FF4AC8">
        <w:t>could</w:t>
      </w:r>
      <w:r w:rsidR="00670924">
        <w:t xml:space="preserve"> </w:t>
      </w:r>
      <w:r w:rsidR="003C11C8">
        <w:t>be measured in physical or monetary terms</w:t>
      </w:r>
      <w:r w:rsidR="00670924">
        <w:t>, but this does not imply a lack of value</w:t>
      </w:r>
      <w:r w:rsidR="003C11C8">
        <w:t>.</w:t>
      </w:r>
      <w:r w:rsidR="002B7FF4">
        <w:t xml:space="preserve"> While some ecosystem services</w:t>
      </w:r>
      <w:r w:rsidR="003C11C8">
        <w:t xml:space="preserve"> </w:t>
      </w:r>
      <w:r w:rsidR="002258F2">
        <w:t>are not included in these</w:t>
      </w:r>
      <w:r w:rsidR="002B7FF4">
        <w:t xml:space="preserve"> tables, they are </w:t>
      </w:r>
      <w:r w:rsidR="002258F2">
        <w:t>qualitatively discussed in th</w:t>
      </w:r>
      <w:r w:rsidR="00921DE6">
        <w:t>is</w:t>
      </w:r>
      <w:r w:rsidR="002258F2">
        <w:t xml:space="preserve"> </w:t>
      </w:r>
      <w:r w:rsidR="00F01ADA">
        <w:t xml:space="preserve">report. </w:t>
      </w:r>
      <w:r>
        <w:t xml:space="preserve"> </w:t>
      </w:r>
    </w:p>
    <w:p w14:paraId="3AD6B9D9" w14:textId="4E44B82F" w:rsidR="00F01ADA" w:rsidRDefault="00F01ADA" w:rsidP="00F01ADA">
      <w:pPr>
        <w:pStyle w:val="BodyText"/>
      </w:pPr>
      <w:r w:rsidRPr="00741E47">
        <w:lastRenderedPageBreak/>
        <w:t>Th</w:t>
      </w:r>
      <w:r>
        <w:t>e remainder of this</w:t>
      </w:r>
      <w:r w:rsidRPr="00741E47">
        <w:t xml:space="preserve"> section summarises key findings on ecosystem services provided by forests in Victorian RFA regions.</w:t>
      </w:r>
      <w:r>
        <w:t xml:space="preserve"> D</w:t>
      </w:r>
      <w:r w:rsidRPr="00741E47">
        <w:t xml:space="preserve">etailed discussion of findings and </w:t>
      </w:r>
      <w:r>
        <w:t>methods</w:t>
      </w:r>
      <w:r w:rsidRPr="00741E47">
        <w:t xml:space="preserve"> used to quantify and value ecosystem services is </w:t>
      </w:r>
      <w:r>
        <w:t>provided</w:t>
      </w:r>
      <w:r w:rsidRPr="00741E47">
        <w:t xml:space="preserve"> in</w:t>
      </w:r>
      <w:r>
        <w:t xml:space="preserve"> Appendix A. </w:t>
      </w:r>
      <w:r w:rsidRPr="007E1F19">
        <w:t xml:space="preserve">  </w:t>
      </w:r>
    </w:p>
    <w:p w14:paraId="21F431DF" w14:textId="77777777" w:rsidR="00F01ADA" w:rsidRPr="00AB0085" w:rsidRDefault="00F01ADA" w:rsidP="00AB0085">
      <w:pPr>
        <w:pStyle w:val="BodyText"/>
      </w:pPr>
    </w:p>
    <w:p w14:paraId="24BA8D49" w14:textId="77777777" w:rsidR="00517738" w:rsidRDefault="00517738">
      <w:pPr>
        <w:spacing w:line="288" w:lineRule="auto"/>
        <w:rPr>
          <w:b/>
          <w:bCs/>
          <w:sz w:val="16"/>
        </w:rPr>
      </w:pPr>
      <w:bookmarkStart w:id="60" w:name="_Ref22031003"/>
      <w:r>
        <w:br w:type="page"/>
      </w:r>
    </w:p>
    <w:p w14:paraId="7DB12ADF" w14:textId="3CCC9C1D" w:rsidR="00810516" w:rsidRDefault="00810516" w:rsidP="00810516">
      <w:pPr>
        <w:pStyle w:val="Caption"/>
      </w:pPr>
      <w:bookmarkStart w:id="61" w:name="_Ref22741789"/>
      <w:r>
        <w:lastRenderedPageBreak/>
        <w:t xml:space="preserve">Table </w:t>
      </w:r>
      <w:fldSimple w:instr=" SEQ Table \* ARABIC ">
        <w:r w:rsidR="002F0F23">
          <w:rPr>
            <w:noProof/>
          </w:rPr>
          <w:t>7</w:t>
        </w:r>
      </w:fldSimple>
      <w:bookmarkEnd w:id="60"/>
      <w:bookmarkEnd w:id="61"/>
      <w:r>
        <w:t xml:space="preserve"> Physical </w:t>
      </w:r>
      <w:r w:rsidR="007718CC">
        <w:t>flow of ec</w:t>
      </w:r>
      <w:r>
        <w:t>osystem service</w:t>
      </w:r>
      <w:r w:rsidR="00AE1D95">
        <w:t>s</w:t>
      </w:r>
      <w:r>
        <w:t xml:space="preserve"> </w:t>
      </w:r>
      <w:r w:rsidR="007718CC">
        <w:t xml:space="preserve">from </w:t>
      </w:r>
      <w:r>
        <w:t>forests in RFA regions (</w:t>
      </w:r>
      <w:r w:rsidRPr="00921DE6">
        <w:t>2018</w:t>
      </w:r>
      <w:r w:rsidR="007718CC">
        <w:t xml:space="preserve"> estimate</w:t>
      </w:r>
      <w:r w:rsidR="000D7C6D">
        <w:t xml:space="preserve"> unless otherwise stated</w:t>
      </w:r>
      <w:r>
        <w:t>)</w:t>
      </w:r>
    </w:p>
    <w:tbl>
      <w:tblPr>
        <w:tblStyle w:val="TableGrid"/>
        <w:tblW w:w="5000" w:type="pct"/>
        <w:tblLayout w:type="fixed"/>
        <w:tblLook w:val="04A0" w:firstRow="1" w:lastRow="0" w:firstColumn="1" w:lastColumn="0" w:noHBand="0" w:noVBand="1"/>
      </w:tblPr>
      <w:tblGrid>
        <w:gridCol w:w="996"/>
        <w:gridCol w:w="1845"/>
        <w:gridCol w:w="1051"/>
        <w:gridCol w:w="1051"/>
        <w:gridCol w:w="1053"/>
        <w:gridCol w:w="1051"/>
        <w:gridCol w:w="890"/>
        <w:gridCol w:w="1135"/>
        <w:gridCol w:w="1133"/>
      </w:tblGrid>
      <w:tr w:rsidR="00517738" w:rsidRPr="00E94D3C" w14:paraId="74B20498" w14:textId="50856777" w:rsidTr="00FB53AE">
        <w:trPr>
          <w:cnfStyle w:val="100000000000" w:firstRow="1" w:lastRow="0" w:firstColumn="0" w:lastColumn="0" w:oddVBand="0" w:evenVBand="0" w:oddHBand="0" w:evenHBand="0" w:firstRowFirstColumn="0" w:firstRowLastColumn="0" w:lastRowFirstColumn="0" w:lastRowLastColumn="0"/>
          <w:trHeight w:val="340"/>
        </w:trPr>
        <w:tc>
          <w:tcPr>
            <w:cnfStyle w:val="000000000100" w:firstRow="0" w:lastRow="0" w:firstColumn="0" w:lastColumn="0" w:oddVBand="0" w:evenVBand="0" w:oddHBand="0" w:evenHBand="0" w:firstRowFirstColumn="1" w:firstRowLastColumn="0" w:lastRowFirstColumn="0" w:lastRowLastColumn="0"/>
            <w:tcW w:w="488" w:type="pct"/>
            <w:hideMark/>
          </w:tcPr>
          <w:p w14:paraId="10C6AC9E" w14:textId="77777777" w:rsidR="00DC6241" w:rsidRPr="00EF6D70" w:rsidRDefault="00DC6241" w:rsidP="00E62815">
            <w:pPr>
              <w:pStyle w:val="TableHeadingLeft"/>
              <w:rPr>
                <w:sz w:val="16"/>
                <w:szCs w:val="16"/>
              </w:rPr>
            </w:pPr>
          </w:p>
        </w:tc>
        <w:tc>
          <w:tcPr>
            <w:tcW w:w="904" w:type="pct"/>
            <w:hideMark/>
          </w:tcPr>
          <w:p w14:paraId="30D8E9C3" w14:textId="77777777" w:rsidR="00DC6241" w:rsidRPr="00EF6D70" w:rsidRDefault="00DC6241" w:rsidP="00E62815">
            <w:pPr>
              <w:pStyle w:val="TableHeadingLeft"/>
              <w:cnfStyle w:val="100000000000" w:firstRow="1" w:lastRow="0" w:firstColumn="0" w:lastColumn="0" w:oddVBand="0" w:evenVBand="0" w:oddHBand="0" w:evenHBand="0" w:firstRowFirstColumn="0" w:firstRowLastColumn="0" w:lastRowFirstColumn="0" w:lastRowLastColumn="0"/>
              <w:rPr>
                <w:sz w:val="16"/>
                <w:szCs w:val="16"/>
              </w:rPr>
            </w:pPr>
          </w:p>
        </w:tc>
        <w:tc>
          <w:tcPr>
            <w:tcW w:w="515" w:type="pct"/>
            <w:vAlign w:val="bottom"/>
            <w:hideMark/>
          </w:tcPr>
          <w:p w14:paraId="0C8CB8CE" w14:textId="77777777" w:rsidR="00DC6241" w:rsidRPr="00EF6D70" w:rsidRDefault="00DC6241" w:rsidP="00FB53AE">
            <w:pPr>
              <w:pStyle w:val="TableHeadingLeft"/>
              <w:jc w:val="center"/>
              <w:cnfStyle w:val="100000000000" w:firstRow="1" w:lastRow="0" w:firstColumn="0" w:lastColumn="0" w:oddVBand="0" w:evenVBand="0" w:oddHBand="0" w:evenHBand="0" w:firstRowFirstColumn="0" w:firstRowLastColumn="0" w:lastRowFirstColumn="0" w:lastRowLastColumn="0"/>
              <w:rPr>
                <w:sz w:val="16"/>
                <w:szCs w:val="16"/>
              </w:rPr>
            </w:pPr>
            <w:r w:rsidRPr="00EF6D70">
              <w:rPr>
                <w:sz w:val="16"/>
                <w:szCs w:val="16"/>
              </w:rPr>
              <w:t>Central Highlands</w:t>
            </w:r>
          </w:p>
        </w:tc>
        <w:tc>
          <w:tcPr>
            <w:tcW w:w="515" w:type="pct"/>
            <w:vAlign w:val="bottom"/>
            <w:hideMark/>
          </w:tcPr>
          <w:p w14:paraId="0D9A7DF2" w14:textId="77777777" w:rsidR="00DC6241" w:rsidRPr="00EF6D70" w:rsidRDefault="00DC6241" w:rsidP="00FB53AE">
            <w:pPr>
              <w:pStyle w:val="TableHeadingLeft"/>
              <w:jc w:val="center"/>
              <w:cnfStyle w:val="100000000000" w:firstRow="1" w:lastRow="0" w:firstColumn="0" w:lastColumn="0" w:oddVBand="0" w:evenVBand="0" w:oddHBand="0" w:evenHBand="0" w:firstRowFirstColumn="0" w:firstRowLastColumn="0" w:lastRowFirstColumn="0" w:lastRowLastColumn="0"/>
              <w:rPr>
                <w:sz w:val="16"/>
                <w:szCs w:val="16"/>
              </w:rPr>
            </w:pPr>
            <w:r w:rsidRPr="00EF6D70">
              <w:rPr>
                <w:sz w:val="16"/>
                <w:szCs w:val="16"/>
              </w:rPr>
              <w:t>East Gippsland</w:t>
            </w:r>
          </w:p>
        </w:tc>
        <w:tc>
          <w:tcPr>
            <w:tcW w:w="516" w:type="pct"/>
            <w:vAlign w:val="bottom"/>
            <w:hideMark/>
          </w:tcPr>
          <w:p w14:paraId="7ADE6ED9" w14:textId="77777777" w:rsidR="00DC6241" w:rsidRPr="00EF6D70" w:rsidRDefault="00DC6241" w:rsidP="00FB53AE">
            <w:pPr>
              <w:pStyle w:val="TableHeadingLeft"/>
              <w:jc w:val="center"/>
              <w:cnfStyle w:val="100000000000" w:firstRow="1" w:lastRow="0" w:firstColumn="0" w:lastColumn="0" w:oddVBand="0" w:evenVBand="0" w:oddHBand="0" w:evenHBand="0" w:firstRowFirstColumn="0" w:firstRowLastColumn="0" w:lastRowFirstColumn="0" w:lastRowLastColumn="0"/>
              <w:rPr>
                <w:sz w:val="16"/>
                <w:szCs w:val="16"/>
              </w:rPr>
            </w:pPr>
            <w:r w:rsidRPr="00EF6D70">
              <w:rPr>
                <w:sz w:val="16"/>
                <w:szCs w:val="16"/>
              </w:rPr>
              <w:t>Gippsland</w:t>
            </w:r>
          </w:p>
        </w:tc>
        <w:tc>
          <w:tcPr>
            <w:tcW w:w="515" w:type="pct"/>
            <w:vAlign w:val="bottom"/>
            <w:hideMark/>
          </w:tcPr>
          <w:p w14:paraId="424F750A" w14:textId="77777777" w:rsidR="00DC6241" w:rsidRPr="00EF6D70" w:rsidRDefault="00DC6241" w:rsidP="00FB53AE">
            <w:pPr>
              <w:pStyle w:val="TableHeadingLeft"/>
              <w:jc w:val="center"/>
              <w:cnfStyle w:val="100000000000" w:firstRow="1" w:lastRow="0" w:firstColumn="0" w:lastColumn="0" w:oddVBand="0" w:evenVBand="0" w:oddHBand="0" w:evenHBand="0" w:firstRowFirstColumn="0" w:firstRowLastColumn="0" w:lastRowFirstColumn="0" w:lastRowLastColumn="0"/>
              <w:rPr>
                <w:sz w:val="16"/>
                <w:szCs w:val="16"/>
              </w:rPr>
            </w:pPr>
            <w:r w:rsidRPr="00EF6D70">
              <w:rPr>
                <w:sz w:val="16"/>
                <w:szCs w:val="16"/>
              </w:rPr>
              <w:t>North East</w:t>
            </w:r>
          </w:p>
        </w:tc>
        <w:tc>
          <w:tcPr>
            <w:tcW w:w="436" w:type="pct"/>
            <w:vAlign w:val="bottom"/>
            <w:hideMark/>
          </w:tcPr>
          <w:p w14:paraId="7D49E45C" w14:textId="77777777" w:rsidR="00DC6241" w:rsidRPr="00EF6D70" w:rsidRDefault="00DC6241" w:rsidP="00FB53AE">
            <w:pPr>
              <w:pStyle w:val="TableHeadingLeft"/>
              <w:jc w:val="center"/>
              <w:cnfStyle w:val="100000000000" w:firstRow="1" w:lastRow="0" w:firstColumn="0" w:lastColumn="0" w:oddVBand="0" w:evenVBand="0" w:oddHBand="0" w:evenHBand="0" w:firstRowFirstColumn="0" w:firstRowLastColumn="0" w:lastRowFirstColumn="0" w:lastRowLastColumn="0"/>
              <w:rPr>
                <w:sz w:val="16"/>
                <w:szCs w:val="16"/>
              </w:rPr>
            </w:pPr>
            <w:r w:rsidRPr="00EF6D70">
              <w:rPr>
                <w:sz w:val="16"/>
                <w:szCs w:val="16"/>
              </w:rPr>
              <w:t>West</w:t>
            </w:r>
          </w:p>
        </w:tc>
        <w:tc>
          <w:tcPr>
            <w:tcW w:w="556" w:type="pct"/>
            <w:vAlign w:val="bottom"/>
            <w:hideMark/>
          </w:tcPr>
          <w:p w14:paraId="16CA9490" w14:textId="77777777" w:rsidR="00DC6241" w:rsidRPr="00EF6D70" w:rsidRDefault="00DC6241" w:rsidP="00FB53AE">
            <w:pPr>
              <w:pStyle w:val="TableHeadingLeft"/>
              <w:jc w:val="center"/>
              <w:cnfStyle w:val="100000000000" w:firstRow="1" w:lastRow="0" w:firstColumn="0" w:lastColumn="0" w:oddVBand="0" w:evenVBand="0" w:oddHBand="0" w:evenHBand="0" w:firstRowFirstColumn="0" w:firstRowLastColumn="0" w:lastRowFirstColumn="0" w:lastRowLastColumn="0"/>
              <w:rPr>
                <w:sz w:val="16"/>
                <w:szCs w:val="16"/>
              </w:rPr>
            </w:pPr>
            <w:r w:rsidRPr="00EF6D70">
              <w:rPr>
                <w:sz w:val="16"/>
                <w:szCs w:val="16"/>
              </w:rPr>
              <w:t>Total</w:t>
            </w:r>
          </w:p>
        </w:tc>
        <w:tc>
          <w:tcPr>
            <w:tcW w:w="555" w:type="pct"/>
            <w:vAlign w:val="bottom"/>
          </w:tcPr>
          <w:p w14:paraId="28DF2A55" w14:textId="2B93FFA2" w:rsidR="00DC6241" w:rsidRPr="00EF6D70" w:rsidRDefault="00DC6241" w:rsidP="00FB53AE">
            <w:pPr>
              <w:pStyle w:val="TableHeadingLeft"/>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Confidence</w:t>
            </w:r>
          </w:p>
        </w:tc>
      </w:tr>
      <w:tr w:rsidR="00517738" w:rsidRPr="00E94D3C" w14:paraId="36EA3517" w14:textId="0F6CC9F5" w:rsidTr="00FB53AE">
        <w:trPr>
          <w:trHeight w:val="340"/>
        </w:trPr>
        <w:tc>
          <w:tcPr>
            <w:tcW w:w="1392" w:type="pct"/>
            <w:gridSpan w:val="2"/>
            <w:shd w:val="clear" w:color="auto" w:fill="D7D6D5" w:themeFill="text1" w:themeFillTint="33"/>
          </w:tcPr>
          <w:p w14:paraId="6C672278" w14:textId="77777777" w:rsidR="00DC6241" w:rsidRPr="0081168C" w:rsidRDefault="00DC6241" w:rsidP="00E62815">
            <w:pPr>
              <w:pStyle w:val="TableHeadingLeft"/>
              <w:rPr>
                <w:color w:val="auto"/>
                <w:sz w:val="16"/>
                <w:szCs w:val="16"/>
              </w:rPr>
            </w:pPr>
            <w:r w:rsidRPr="0081168C">
              <w:rPr>
                <w:color w:val="auto"/>
                <w:sz w:val="16"/>
                <w:szCs w:val="16"/>
              </w:rPr>
              <w:t>Ecosystem services</w:t>
            </w:r>
          </w:p>
        </w:tc>
        <w:tc>
          <w:tcPr>
            <w:tcW w:w="515" w:type="pct"/>
            <w:shd w:val="clear" w:color="auto" w:fill="D7D6D5" w:themeFill="text1" w:themeFillTint="33"/>
            <w:vAlign w:val="center"/>
          </w:tcPr>
          <w:p w14:paraId="4BA23B1F" w14:textId="77777777" w:rsidR="00DC6241" w:rsidRPr="0081168C" w:rsidRDefault="00DC6241" w:rsidP="00E62815">
            <w:pPr>
              <w:pStyle w:val="BodyText"/>
              <w:jc w:val="right"/>
              <w:rPr>
                <w:color w:val="auto"/>
                <w:sz w:val="16"/>
                <w:szCs w:val="16"/>
              </w:rPr>
            </w:pPr>
          </w:p>
        </w:tc>
        <w:tc>
          <w:tcPr>
            <w:tcW w:w="515" w:type="pct"/>
            <w:shd w:val="clear" w:color="auto" w:fill="D7D6D5" w:themeFill="text1" w:themeFillTint="33"/>
            <w:vAlign w:val="center"/>
          </w:tcPr>
          <w:p w14:paraId="29C2F2E6" w14:textId="77777777" w:rsidR="00DC6241" w:rsidRPr="0081168C" w:rsidRDefault="00DC6241" w:rsidP="00E62815">
            <w:pPr>
              <w:pStyle w:val="BodyText"/>
              <w:jc w:val="right"/>
              <w:rPr>
                <w:color w:val="auto"/>
                <w:sz w:val="16"/>
                <w:szCs w:val="16"/>
              </w:rPr>
            </w:pPr>
          </w:p>
        </w:tc>
        <w:tc>
          <w:tcPr>
            <w:tcW w:w="516" w:type="pct"/>
            <w:shd w:val="clear" w:color="auto" w:fill="D7D6D5" w:themeFill="text1" w:themeFillTint="33"/>
            <w:vAlign w:val="center"/>
          </w:tcPr>
          <w:p w14:paraId="36ED24D7" w14:textId="77777777" w:rsidR="00DC6241" w:rsidRPr="0081168C" w:rsidRDefault="00DC6241" w:rsidP="00E62815">
            <w:pPr>
              <w:pStyle w:val="BodyText"/>
              <w:jc w:val="right"/>
              <w:rPr>
                <w:color w:val="auto"/>
                <w:sz w:val="16"/>
                <w:szCs w:val="16"/>
              </w:rPr>
            </w:pPr>
          </w:p>
        </w:tc>
        <w:tc>
          <w:tcPr>
            <w:tcW w:w="515" w:type="pct"/>
            <w:shd w:val="clear" w:color="auto" w:fill="D7D6D5" w:themeFill="text1" w:themeFillTint="33"/>
            <w:vAlign w:val="center"/>
          </w:tcPr>
          <w:p w14:paraId="42AB2A4A" w14:textId="77777777" w:rsidR="00DC6241" w:rsidRPr="0081168C" w:rsidRDefault="00DC6241" w:rsidP="00E62815">
            <w:pPr>
              <w:pStyle w:val="BodyText"/>
              <w:jc w:val="right"/>
              <w:rPr>
                <w:color w:val="auto"/>
                <w:sz w:val="16"/>
                <w:szCs w:val="16"/>
              </w:rPr>
            </w:pPr>
          </w:p>
        </w:tc>
        <w:tc>
          <w:tcPr>
            <w:tcW w:w="436" w:type="pct"/>
            <w:shd w:val="clear" w:color="auto" w:fill="D7D6D5" w:themeFill="text1" w:themeFillTint="33"/>
            <w:vAlign w:val="center"/>
          </w:tcPr>
          <w:p w14:paraId="3B823F16" w14:textId="77777777" w:rsidR="00DC6241" w:rsidRPr="0081168C" w:rsidRDefault="00DC6241" w:rsidP="00E62815">
            <w:pPr>
              <w:pStyle w:val="BodyText"/>
              <w:jc w:val="right"/>
              <w:rPr>
                <w:color w:val="auto"/>
                <w:sz w:val="16"/>
                <w:szCs w:val="16"/>
              </w:rPr>
            </w:pPr>
          </w:p>
        </w:tc>
        <w:tc>
          <w:tcPr>
            <w:tcW w:w="556" w:type="pct"/>
            <w:shd w:val="clear" w:color="auto" w:fill="D7D6D5" w:themeFill="text1" w:themeFillTint="33"/>
            <w:vAlign w:val="center"/>
          </w:tcPr>
          <w:p w14:paraId="0EBAFF8B" w14:textId="77777777" w:rsidR="00DC6241" w:rsidRPr="0081168C" w:rsidRDefault="00DC6241" w:rsidP="00E62815">
            <w:pPr>
              <w:pStyle w:val="BodyText"/>
              <w:jc w:val="right"/>
              <w:rPr>
                <w:color w:val="auto"/>
                <w:sz w:val="16"/>
                <w:szCs w:val="16"/>
              </w:rPr>
            </w:pPr>
          </w:p>
        </w:tc>
        <w:tc>
          <w:tcPr>
            <w:tcW w:w="555" w:type="pct"/>
            <w:shd w:val="clear" w:color="auto" w:fill="D7D6D5" w:themeFill="text1" w:themeFillTint="33"/>
          </w:tcPr>
          <w:p w14:paraId="5B8C6477" w14:textId="77777777" w:rsidR="00DC6241" w:rsidRPr="0081168C" w:rsidRDefault="00DC6241" w:rsidP="00E62815">
            <w:pPr>
              <w:pStyle w:val="BodyText"/>
              <w:jc w:val="right"/>
              <w:rPr>
                <w:color w:val="auto"/>
                <w:sz w:val="16"/>
                <w:szCs w:val="16"/>
              </w:rPr>
            </w:pPr>
          </w:p>
        </w:tc>
      </w:tr>
      <w:tr w:rsidR="00517738" w:rsidRPr="00DC6241" w14:paraId="23C6FF60" w14:textId="18927333" w:rsidTr="00FB53AE">
        <w:trPr>
          <w:trHeight w:val="340"/>
        </w:trPr>
        <w:tc>
          <w:tcPr>
            <w:tcW w:w="1392" w:type="pct"/>
            <w:gridSpan w:val="2"/>
            <w:shd w:val="clear" w:color="auto" w:fill="F2F2F2" w:themeFill="background1" w:themeFillShade="F2"/>
            <w:vAlign w:val="center"/>
          </w:tcPr>
          <w:p w14:paraId="0FBA7D95" w14:textId="7F16C39F" w:rsidR="00DC6241" w:rsidRPr="00DC6241" w:rsidRDefault="00DC6241" w:rsidP="00E62815">
            <w:pPr>
              <w:pStyle w:val="BodyText"/>
              <w:rPr>
                <w:b/>
                <w:sz w:val="16"/>
                <w:szCs w:val="16"/>
              </w:rPr>
            </w:pPr>
            <w:r w:rsidRPr="00DC6241">
              <w:rPr>
                <w:b/>
                <w:sz w:val="16"/>
                <w:szCs w:val="16"/>
              </w:rPr>
              <w:t>Provisioning services</w:t>
            </w:r>
          </w:p>
        </w:tc>
        <w:tc>
          <w:tcPr>
            <w:tcW w:w="515" w:type="pct"/>
            <w:shd w:val="clear" w:color="auto" w:fill="F2F2F2" w:themeFill="background1" w:themeFillShade="F2"/>
            <w:vAlign w:val="center"/>
          </w:tcPr>
          <w:p w14:paraId="007068F5" w14:textId="33E523F0" w:rsidR="00DC6241" w:rsidRPr="00DC6241" w:rsidRDefault="00DC6241" w:rsidP="0081168C">
            <w:pPr>
              <w:pStyle w:val="BodyText"/>
              <w:rPr>
                <w:b/>
                <w:sz w:val="16"/>
                <w:szCs w:val="16"/>
              </w:rPr>
            </w:pPr>
          </w:p>
        </w:tc>
        <w:tc>
          <w:tcPr>
            <w:tcW w:w="515" w:type="pct"/>
            <w:shd w:val="clear" w:color="auto" w:fill="F2F2F2" w:themeFill="background1" w:themeFillShade="F2"/>
            <w:vAlign w:val="center"/>
          </w:tcPr>
          <w:p w14:paraId="73772D32" w14:textId="77777777" w:rsidR="00DC6241" w:rsidRPr="00DC6241" w:rsidRDefault="00DC6241" w:rsidP="0081168C">
            <w:pPr>
              <w:pStyle w:val="BodyText"/>
              <w:rPr>
                <w:b/>
                <w:sz w:val="16"/>
                <w:szCs w:val="16"/>
              </w:rPr>
            </w:pPr>
          </w:p>
        </w:tc>
        <w:tc>
          <w:tcPr>
            <w:tcW w:w="516" w:type="pct"/>
            <w:shd w:val="clear" w:color="auto" w:fill="F2F2F2" w:themeFill="background1" w:themeFillShade="F2"/>
            <w:vAlign w:val="center"/>
          </w:tcPr>
          <w:p w14:paraId="3E0DC379" w14:textId="77777777" w:rsidR="00DC6241" w:rsidRPr="00DC6241" w:rsidRDefault="00DC6241" w:rsidP="0081168C">
            <w:pPr>
              <w:pStyle w:val="BodyText"/>
              <w:rPr>
                <w:b/>
                <w:sz w:val="16"/>
                <w:szCs w:val="16"/>
              </w:rPr>
            </w:pPr>
          </w:p>
        </w:tc>
        <w:tc>
          <w:tcPr>
            <w:tcW w:w="515" w:type="pct"/>
            <w:shd w:val="clear" w:color="auto" w:fill="F2F2F2" w:themeFill="background1" w:themeFillShade="F2"/>
            <w:vAlign w:val="center"/>
          </w:tcPr>
          <w:p w14:paraId="3110E0BC" w14:textId="77777777" w:rsidR="00DC6241" w:rsidRPr="00DC6241" w:rsidRDefault="00DC6241" w:rsidP="0081168C">
            <w:pPr>
              <w:pStyle w:val="BodyText"/>
              <w:rPr>
                <w:b/>
                <w:sz w:val="16"/>
                <w:szCs w:val="16"/>
              </w:rPr>
            </w:pPr>
          </w:p>
        </w:tc>
        <w:tc>
          <w:tcPr>
            <w:tcW w:w="436" w:type="pct"/>
            <w:shd w:val="clear" w:color="auto" w:fill="F2F2F2" w:themeFill="background1" w:themeFillShade="F2"/>
            <w:vAlign w:val="center"/>
          </w:tcPr>
          <w:p w14:paraId="6F8A55B9" w14:textId="77777777" w:rsidR="00DC6241" w:rsidRPr="00DC6241" w:rsidRDefault="00DC6241" w:rsidP="0081168C">
            <w:pPr>
              <w:pStyle w:val="BodyText"/>
              <w:rPr>
                <w:b/>
                <w:sz w:val="16"/>
                <w:szCs w:val="16"/>
              </w:rPr>
            </w:pPr>
          </w:p>
        </w:tc>
        <w:tc>
          <w:tcPr>
            <w:tcW w:w="556" w:type="pct"/>
            <w:shd w:val="clear" w:color="auto" w:fill="F2F2F2" w:themeFill="background1" w:themeFillShade="F2"/>
            <w:vAlign w:val="center"/>
          </w:tcPr>
          <w:p w14:paraId="29079AB6" w14:textId="77777777" w:rsidR="00DC6241" w:rsidRPr="00DC6241" w:rsidRDefault="00DC6241" w:rsidP="0081168C">
            <w:pPr>
              <w:pStyle w:val="BodyText"/>
              <w:rPr>
                <w:b/>
                <w:sz w:val="16"/>
                <w:szCs w:val="16"/>
              </w:rPr>
            </w:pPr>
          </w:p>
        </w:tc>
        <w:tc>
          <w:tcPr>
            <w:tcW w:w="555" w:type="pct"/>
            <w:shd w:val="clear" w:color="auto" w:fill="F2F2F2" w:themeFill="background1" w:themeFillShade="F2"/>
            <w:vAlign w:val="center"/>
          </w:tcPr>
          <w:p w14:paraId="455A23E0" w14:textId="77777777" w:rsidR="00DC6241" w:rsidRPr="00DC6241" w:rsidRDefault="00DC6241" w:rsidP="0081168C">
            <w:pPr>
              <w:pStyle w:val="BodyText"/>
              <w:rPr>
                <w:b/>
                <w:sz w:val="16"/>
                <w:szCs w:val="16"/>
              </w:rPr>
            </w:pPr>
          </w:p>
        </w:tc>
      </w:tr>
      <w:tr w:rsidR="00517738" w:rsidRPr="00E94D3C" w14:paraId="7557DC4E" w14:textId="095BFBCE" w:rsidTr="00FB53AE">
        <w:trPr>
          <w:trHeight w:val="340"/>
        </w:trPr>
        <w:tc>
          <w:tcPr>
            <w:tcW w:w="1392" w:type="pct"/>
            <w:gridSpan w:val="2"/>
            <w:hideMark/>
          </w:tcPr>
          <w:p w14:paraId="6952F69D" w14:textId="1C43929C" w:rsidR="00DC6241" w:rsidRPr="00EF6D70" w:rsidRDefault="00DC6241" w:rsidP="00E62815">
            <w:pPr>
              <w:pStyle w:val="BodyText"/>
              <w:rPr>
                <w:sz w:val="16"/>
                <w:szCs w:val="16"/>
              </w:rPr>
            </w:pPr>
            <w:r w:rsidRPr="00EF6D70">
              <w:rPr>
                <w:sz w:val="16"/>
                <w:szCs w:val="16"/>
              </w:rPr>
              <w:t>Water (GL)</w:t>
            </w:r>
          </w:p>
        </w:tc>
        <w:tc>
          <w:tcPr>
            <w:tcW w:w="515" w:type="pct"/>
            <w:vAlign w:val="center"/>
            <w:hideMark/>
          </w:tcPr>
          <w:p w14:paraId="2ECBE5D7" w14:textId="4EDFE6B5" w:rsidR="00DC6241" w:rsidRPr="00EF6D70" w:rsidRDefault="00DC6241" w:rsidP="00E62815">
            <w:pPr>
              <w:pStyle w:val="BodyText"/>
              <w:jc w:val="right"/>
              <w:rPr>
                <w:sz w:val="16"/>
                <w:szCs w:val="16"/>
              </w:rPr>
            </w:pPr>
            <w:r>
              <w:rPr>
                <w:sz w:val="16"/>
                <w:szCs w:val="16"/>
              </w:rPr>
              <w:t>1,748</w:t>
            </w:r>
          </w:p>
        </w:tc>
        <w:tc>
          <w:tcPr>
            <w:tcW w:w="515" w:type="pct"/>
            <w:vAlign w:val="center"/>
            <w:hideMark/>
          </w:tcPr>
          <w:p w14:paraId="5F3D25CC" w14:textId="3F7A3E63" w:rsidR="00DC6241" w:rsidRPr="00EF6D70" w:rsidRDefault="00DC6241" w:rsidP="00E62815">
            <w:pPr>
              <w:pStyle w:val="BodyText"/>
              <w:jc w:val="right"/>
              <w:rPr>
                <w:sz w:val="16"/>
                <w:szCs w:val="16"/>
              </w:rPr>
            </w:pPr>
            <w:r>
              <w:rPr>
                <w:sz w:val="16"/>
                <w:szCs w:val="16"/>
              </w:rPr>
              <w:t>145</w:t>
            </w:r>
          </w:p>
        </w:tc>
        <w:tc>
          <w:tcPr>
            <w:tcW w:w="516" w:type="pct"/>
            <w:vAlign w:val="center"/>
            <w:hideMark/>
          </w:tcPr>
          <w:p w14:paraId="47DFE1E5" w14:textId="3A8EE798" w:rsidR="00DC6241" w:rsidRPr="00EF6D70" w:rsidRDefault="00DC6241" w:rsidP="00E62815">
            <w:pPr>
              <w:pStyle w:val="BodyText"/>
              <w:jc w:val="right"/>
              <w:rPr>
                <w:sz w:val="16"/>
                <w:szCs w:val="16"/>
              </w:rPr>
            </w:pPr>
            <w:r>
              <w:rPr>
                <w:sz w:val="16"/>
                <w:szCs w:val="16"/>
              </w:rPr>
              <w:t>1,116</w:t>
            </w:r>
          </w:p>
        </w:tc>
        <w:tc>
          <w:tcPr>
            <w:tcW w:w="515" w:type="pct"/>
            <w:vAlign w:val="center"/>
            <w:hideMark/>
          </w:tcPr>
          <w:p w14:paraId="72E9DF69" w14:textId="10DF1894" w:rsidR="00DC6241" w:rsidRPr="00EF6D70" w:rsidRDefault="00DC6241" w:rsidP="00E62815">
            <w:pPr>
              <w:pStyle w:val="BodyText"/>
              <w:jc w:val="right"/>
              <w:rPr>
                <w:sz w:val="16"/>
                <w:szCs w:val="16"/>
              </w:rPr>
            </w:pPr>
            <w:r>
              <w:rPr>
                <w:sz w:val="16"/>
                <w:szCs w:val="16"/>
              </w:rPr>
              <w:t>2,414</w:t>
            </w:r>
          </w:p>
        </w:tc>
        <w:tc>
          <w:tcPr>
            <w:tcW w:w="436" w:type="pct"/>
            <w:vAlign w:val="center"/>
            <w:hideMark/>
          </w:tcPr>
          <w:p w14:paraId="112CBB74" w14:textId="77777777" w:rsidR="00DC6241" w:rsidRPr="00EF6D70" w:rsidRDefault="00DC6241" w:rsidP="00E62815">
            <w:pPr>
              <w:pStyle w:val="BodyText"/>
              <w:jc w:val="right"/>
              <w:rPr>
                <w:sz w:val="16"/>
                <w:szCs w:val="16"/>
              </w:rPr>
            </w:pPr>
            <w:r>
              <w:rPr>
                <w:sz w:val="16"/>
                <w:szCs w:val="16"/>
              </w:rPr>
              <w:t>1,010</w:t>
            </w:r>
          </w:p>
        </w:tc>
        <w:tc>
          <w:tcPr>
            <w:tcW w:w="556" w:type="pct"/>
            <w:vAlign w:val="center"/>
            <w:hideMark/>
          </w:tcPr>
          <w:p w14:paraId="7C2011CD" w14:textId="4ECAE249" w:rsidR="00DC6241" w:rsidRPr="00EF6D70" w:rsidRDefault="00DC6241" w:rsidP="00E62815">
            <w:pPr>
              <w:pStyle w:val="BodyText"/>
              <w:jc w:val="right"/>
              <w:rPr>
                <w:sz w:val="16"/>
                <w:szCs w:val="16"/>
              </w:rPr>
            </w:pPr>
            <w:r>
              <w:rPr>
                <w:sz w:val="16"/>
                <w:szCs w:val="16"/>
              </w:rPr>
              <w:t>6,432</w:t>
            </w:r>
          </w:p>
        </w:tc>
        <w:tc>
          <w:tcPr>
            <w:tcW w:w="555" w:type="pct"/>
            <w:shd w:val="clear" w:color="auto" w:fill="FFC000"/>
          </w:tcPr>
          <w:p w14:paraId="28D7B493" w14:textId="77777777" w:rsidR="00DC6241" w:rsidRPr="00517738" w:rsidRDefault="00DC6241" w:rsidP="00E62815">
            <w:pPr>
              <w:pStyle w:val="BodyText"/>
              <w:jc w:val="right"/>
              <w:rPr>
                <w:color w:val="FFFF00"/>
                <w:sz w:val="16"/>
                <w:szCs w:val="16"/>
                <w14:textFill>
                  <w14:solidFill>
                    <w14:srgbClr w14:val="FFFF00">
                      <w14:alpha w14:val="60000"/>
                    </w14:srgbClr>
                  </w14:solidFill>
                </w14:textFill>
              </w:rPr>
            </w:pPr>
          </w:p>
        </w:tc>
      </w:tr>
      <w:tr w:rsidR="00517738" w:rsidRPr="00E94D3C" w14:paraId="4FAEAA9C" w14:textId="15AD3FC5" w:rsidTr="00FB53AE">
        <w:trPr>
          <w:trHeight w:val="340"/>
        </w:trPr>
        <w:tc>
          <w:tcPr>
            <w:tcW w:w="1392" w:type="pct"/>
            <w:gridSpan w:val="2"/>
            <w:hideMark/>
          </w:tcPr>
          <w:p w14:paraId="411FA631" w14:textId="77777777" w:rsidR="00DC6241" w:rsidRPr="00ED0F1B" w:rsidRDefault="00DC6241" w:rsidP="00E62815">
            <w:pPr>
              <w:pStyle w:val="BodyText"/>
              <w:rPr>
                <w:sz w:val="16"/>
                <w:szCs w:val="16"/>
              </w:rPr>
            </w:pPr>
            <w:r w:rsidRPr="00ED0F1B">
              <w:rPr>
                <w:sz w:val="16"/>
                <w:szCs w:val="16"/>
              </w:rPr>
              <w:t>Native timber (m</w:t>
            </w:r>
            <w:r w:rsidRPr="00ED0F1B">
              <w:rPr>
                <w:sz w:val="16"/>
                <w:szCs w:val="16"/>
                <w:vertAlign w:val="superscript"/>
              </w:rPr>
              <w:t>3</w:t>
            </w:r>
            <w:r w:rsidRPr="00ED0F1B">
              <w:rPr>
                <w:sz w:val="16"/>
                <w:szCs w:val="16"/>
              </w:rPr>
              <w:t>)</w:t>
            </w:r>
          </w:p>
        </w:tc>
        <w:tc>
          <w:tcPr>
            <w:tcW w:w="515" w:type="pct"/>
            <w:vAlign w:val="center"/>
            <w:hideMark/>
          </w:tcPr>
          <w:p w14:paraId="76376A48" w14:textId="29DDA7D9" w:rsidR="00DC6241" w:rsidRPr="00ED0F1B" w:rsidRDefault="00DC6241" w:rsidP="00E62815">
            <w:pPr>
              <w:pStyle w:val="BodyText"/>
              <w:jc w:val="right"/>
              <w:rPr>
                <w:sz w:val="16"/>
                <w:szCs w:val="16"/>
              </w:rPr>
            </w:pPr>
            <w:r>
              <w:rPr>
                <w:sz w:val="16"/>
                <w:szCs w:val="16"/>
              </w:rPr>
              <w:t>867,488</w:t>
            </w:r>
          </w:p>
        </w:tc>
        <w:tc>
          <w:tcPr>
            <w:tcW w:w="515" w:type="pct"/>
            <w:vAlign w:val="center"/>
            <w:hideMark/>
          </w:tcPr>
          <w:p w14:paraId="46F54D1C" w14:textId="76288F96" w:rsidR="00DC6241" w:rsidRPr="00ED0F1B" w:rsidRDefault="00DC6241" w:rsidP="00E62815">
            <w:pPr>
              <w:pStyle w:val="BodyText"/>
              <w:jc w:val="right"/>
              <w:rPr>
                <w:sz w:val="16"/>
                <w:szCs w:val="16"/>
              </w:rPr>
            </w:pPr>
            <w:r>
              <w:rPr>
                <w:sz w:val="16"/>
                <w:szCs w:val="16"/>
              </w:rPr>
              <w:t>141,163</w:t>
            </w:r>
          </w:p>
        </w:tc>
        <w:tc>
          <w:tcPr>
            <w:tcW w:w="516" w:type="pct"/>
            <w:vAlign w:val="center"/>
            <w:hideMark/>
          </w:tcPr>
          <w:p w14:paraId="4B9BF5E0" w14:textId="5D2209CE" w:rsidR="00DC6241" w:rsidRPr="00ED0F1B" w:rsidRDefault="00DC6241" w:rsidP="00E62815">
            <w:pPr>
              <w:pStyle w:val="BodyText"/>
              <w:jc w:val="right"/>
              <w:rPr>
                <w:sz w:val="16"/>
                <w:szCs w:val="16"/>
              </w:rPr>
            </w:pPr>
            <w:r>
              <w:rPr>
                <w:sz w:val="16"/>
                <w:szCs w:val="16"/>
              </w:rPr>
              <w:t>112,700</w:t>
            </w:r>
          </w:p>
        </w:tc>
        <w:tc>
          <w:tcPr>
            <w:tcW w:w="515" w:type="pct"/>
            <w:vAlign w:val="center"/>
            <w:hideMark/>
          </w:tcPr>
          <w:p w14:paraId="39346FE3" w14:textId="549BC73F" w:rsidR="00DC6241" w:rsidRPr="00ED0F1B" w:rsidRDefault="00DC6241" w:rsidP="00E62815">
            <w:pPr>
              <w:pStyle w:val="BodyText"/>
              <w:jc w:val="right"/>
              <w:rPr>
                <w:sz w:val="16"/>
                <w:szCs w:val="16"/>
              </w:rPr>
            </w:pPr>
            <w:r>
              <w:rPr>
                <w:sz w:val="16"/>
                <w:szCs w:val="16"/>
              </w:rPr>
              <w:t>33,114</w:t>
            </w:r>
          </w:p>
        </w:tc>
        <w:tc>
          <w:tcPr>
            <w:tcW w:w="436" w:type="pct"/>
            <w:vAlign w:val="center"/>
            <w:hideMark/>
          </w:tcPr>
          <w:p w14:paraId="2BB52551" w14:textId="2B339BE1" w:rsidR="00DC6241" w:rsidRPr="00ED0F1B" w:rsidRDefault="00DC6241" w:rsidP="00E62815">
            <w:pPr>
              <w:pStyle w:val="BodyText"/>
              <w:jc w:val="right"/>
              <w:rPr>
                <w:sz w:val="16"/>
                <w:szCs w:val="16"/>
              </w:rPr>
            </w:pPr>
            <w:r>
              <w:rPr>
                <w:sz w:val="16"/>
                <w:szCs w:val="16"/>
              </w:rPr>
              <w:t>-</w:t>
            </w:r>
          </w:p>
        </w:tc>
        <w:tc>
          <w:tcPr>
            <w:tcW w:w="556" w:type="pct"/>
            <w:vAlign w:val="center"/>
            <w:hideMark/>
          </w:tcPr>
          <w:p w14:paraId="5F6563B3" w14:textId="6145FC34" w:rsidR="00DC6241" w:rsidRPr="00ED0F1B" w:rsidRDefault="00DC6241" w:rsidP="00E62815">
            <w:pPr>
              <w:pStyle w:val="BodyText"/>
              <w:jc w:val="right"/>
              <w:rPr>
                <w:sz w:val="16"/>
                <w:szCs w:val="16"/>
              </w:rPr>
            </w:pPr>
            <w:r>
              <w:rPr>
                <w:sz w:val="16"/>
                <w:szCs w:val="16"/>
              </w:rPr>
              <w:t>1,154,465</w:t>
            </w:r>
          </w:p>
        </w:tc>
        <w:tc>
          <w:tcPr>
            <w:tcW w:w="555" w:type="pct"/>
            <w:shd w:val="clear" w:color="auto" w:fill="92D050"/>
          </w:tcPr>
          <w:p w14:paraId="32742C27" w14:textId="77777777" w:rsidR="00DC6241" w:rsidRPr="00517738" w:rsidRDefault="00DC6241" w:rsidP="00E62815">
            <w:pPr>
              <w:pStyle w:val="BodyText"/>
              <w:jc w:val="right"/>
              <w:rPr>
                <w:color w:val="000000"/>
                <w:sz w:val="16"/>
                <w:szCs w:val="16"/>
                <w14:textFill>
                  <w14:solidFill>
                    <w14:srgbClr w14:val="000000">
                      <w14:alpha w14:val="42000"/>
                    </w14:srgbClr>
                  </w14:solidFill>
                </w14:textFill>
              </w:rPr>
            </w:pPr>
          </w:p>
        </w:tc>
      </w:tr>
      <w:tr w:rsidR="00517738" w:rsidRPr="00E94D3C" w14:paraId="62AA0760" w14:textId="6E82BB68" w:rsidTr="00FB53AE">
        <w:trPr>
          <w:trHeight w:val="340"/>
        </w:trPr>
        <w:tc>
          <w:tcPr>
            <w:tcW w:w="1392" w:type="pct"/>
            <w:gridSpan w:val="2"/>
            <w:hideMark/>
          </w:tcPr>
          <w:p w14:paraId="32515657" w14:textId="2015F8DE" w:rsidR="00DC6241" w:rsidRPr="00EE6977" w:rsidRDefault="00DC6241" w:rsidP="00E62815">
            <w:pPr>
              <w:pStyle w:val="BodyText"/>
              <w:rPr>
                <w:sz w:val="16"/>
                <w:szCs w:val="16"/>
              </w:rPr>
            </w:pPr>
            <w:r w:rsidRPr="00ED0F1B">
              <w:rPr>
                <w:sz w:val="16"/>
                <w:szCs w:val="16"/>
              </w:rPr>
              <w:t>Plantation timber</w:t>
            </w:r>
            <w:r>
              <w:rPr>
                <w:sz w:val="16"/>
                <w:szCs w:val="16"/>
                <w:vertAlign w:val="superscript"/>
              </w:rPr>
              <w:t>a</w:t>
            </w:r>
            <w:r w:rsidRPr="00ED0F1B">
              <w:rPr>
                <w:sz w:val="16"/>
                <w:szCs w:val="16"/>
              </w:rPr>
              <w:t xml:space="preserve"> (m</w:t>
            </w:r>
            <w:r w:rsidRPr="00ED0F1B">
              <w:rPr>
                <w:sz w:val="16"/>
                <w:szCs w:val="16"/>
                <w:vertAlign w:val="superscript"/>
              </w:rPr>
              <w:t>3</w:t>
            </w:r>
            <w:r w:rsidRPr="00ED0F1B">
              <w:rPr>
                <w:sz w:val="16"/>
                <w:szCs w:val="16"/>
              </w:rPr>
              <w:t>)</w:t>
            </w:r>
          </w:p>
        </w:tc>
        <w:tc>
          <w:tcPr>
            <w:tcW w:w="515" w:type="pct"/>
            <w:vAlign w:val="center"/>
            <w:hideMark/>
          </w:tcPr>
          <w:p w14:paraId="756A1142" w14:textId="67598414" w:rsidR="00DC6241" w:rsidRPr="00ED0F1B" w:rsidRDefault="00DC6241" w:rsidP="00E62815">
            <w:pPr>
              <w:pStyle w:val="BodyText"/>
              <w:jc w:val="right"/>
              <w:rPr>
                <w:sz w:val="16"/>
                <w:szCs w:val="16"/>
              </w:rPr>
            </w:pPr>
            <w:r w:rsidRPr="00ED0F1B">
              <w:rPr>
                <w:sz w:val="16"/>
                <w:szCs w:val="16"/>
              </w:rPr>
              <w:t>n.a</w:t>
            </w:r>
            <w:r>
              <w:rPr>
                <w:sz w:val="16"/>
                <w:szCs w:val="16"/>
              </w:rPr>
              <w:t>.</w:t>
            </w:r>
          </w:p>
        </w:tc>
        <w:tc>
          <w:tcPr>
            <w:tcW w:w="515" w:type="pct"/>
            <w:vAlign w:val="center"/>
            <w:hideMark/>
          </w:tcPr>
          <w:p w14:paraId="01250006" w14:textId="46DF644E" w:rsidR="00DC6241" w:rsidRPr="00ED0F1B" w:rsidRDefault="00DC6241" w:rsidP="00E62815">
            <w:pPr>
              <w:pStyle w:val="BodyText"/>
              <w:jc w:val="right"/>
              <w:rPr>
                <w:sz w:val="16"/>
                <w:szCs w:val="16"/>
              </w:rPr>
            </w:pPr>
            <w:r w:rsidRPr="00ED0F1B">
              <w:rPr>
                <w:sz w:val="16"/>
                <w:szCs w:val="16"/>
              </w:rPr>
              <w:t>n.a</w:t>
            </w:r>
            <w:r>
              <w:rPr>
                <w:sz w:val="16"/>
                <w:szCs w:val="16"/>
              </w:rPr>
              <w:t>.</w:t>
            </w:r>
          </w:p>
        </w:tc>
        <w:tc>
          <w:tcPr>
            <w:tcW w:w="516" w:type="pct"/>
            <w:vAlign w:val="center"/>
            <w:hideMark/>
          </w:tcPr>
          <w:p w14:paraId="037EA127" w14:textId="44856399" w:rsidR="00DC6241" w:rsidRPr="00ED0F1B" w:rsidRDefault="00DC6241" w:rsidP="00E62815">
            <w:pPr>
              <w:pStyle w:val="BodyText"/>
              <w:jc w:val="right"/>
              <w:rPr>
                <w:sz w:val="16"/>
                <w:szCs w:val="16"/>
              </w:rPr>
            </w:pPr>
            <w:r w:rsidRPr="00ED0F1B">
              <w:rPr>
                <w:sz w:val="16"/>
                <w:szCs w:val="16"/>
              </w:rPr>
              <w:t>n.a</w:t>
            </w:r>
            <w:r>
              <w:rPr>
                <w:sz w:val="16"/>
                <w:szCs w:val="16"/>
              </w:rPr>
              <w:t>.</w:t>
            </w:r>
          </w:p>
        </w:tc>
        <w:tc>
          <w:tcPr>
            <w:tcW w:w="515" w:type="pct"/>
            <w:vAlign w:val="center"/>
            <w:hideMark/>
          </w:tcPr>
          <w:p w14:paraId="2BF906C6" w14:textId="6C01EC30" w:rsidR="00DC6241" w:rsidRPr="00ED0F1B" w:rsidRDefault="00DC6241" w:rsidP="00E62815">
            <w:pPr>
              <w:pStyle w:val="BodyText"/>
              <w:jc w:val="right"/>
              <w:rPr>
                <w:sz w:val="16"/>
                <w:szCs w:val="16"/>
              </w:rPr>
            </w:pPr>
            <w:r w:rsidRPr="00ED0F1B">
              <w:rPr>
                <w:sz w:val="16"/>
                <w:szCs w:val="16"/>
              </w:rPr>
              <w:t>n.a</w:t>
            </w:r>
            <w:r>
              <w:rPr>
                <w:sz w:val="16"/>
                <w:szCs w:val="16"/>
              </w:rPr>
              <w:t>.</w:t>
            </w:r>
          </w:p>
        </w:tc>
        <w:tc>
          <w:tcPr>
            <w:tcW w:w="436" w:type="pct"/>
            <w:vAlign w:val="center"/>
            <w:hideMark/>
          </w:tcPr>
          <w:p w14:paraId="0B85A259" w14:textId="3DB33BFF" w:rsidR="00DC6241" w:rsidRPr="00ED0F1B" w:rsidRDefault="00DC6241" w:rsidP="00E62815">
            <w:pPr>
              <w:pStyle w:val="BodyText"/>
              <w:jc w:val="right"/>
              <w:rPr>
                <w:sz w:val="16"/>
                <w:szCs w:val="16"/>
              </w:rPr>
            </w:pPr>
            <w:r w:rsidRPr="00ED0F1B">
              <w:rPr>
                <w:sz w:val="16"/>
                <w:szCs w:val="16"/>
              </w:rPr>
              <w:t>n.a</w:t>
            </w:r>
            <w:r>
              <w:rPr>
                <w:sz w:val="16"/>
                <w:szCs w:val="16"/>
              </w:rPr>
              <w:t>.</w:t>
            </w:r>
          </w:p>
        </w:tc>
        <w:tc>
          <w:tcPr>
            <w:tcW w:w="556" w:type="pct"/>
            <w:vAlign w:val="center"/>
            <w:hideMark/>
          </w:tcPr>
          <w:p w14:paraId="20B1DE4E" w14:textId="21C03B94" w:rsidR="00DC6241" w:rsidRPr="00ED0F1B" w:rsidRDefault="00DC6241" w:rsidP="00E62815">
            <w:pPr>
              <w:pStyle w:val="BodyText"/>
              <w:jc w:val="right"/>
              <w:rPr>
                <w:sz w:val="16"/>
                <w:szCs w:val="16"/>
              </w:rPr>
            </w:pPr>
            <w:r>
              <w:rPr>
                <w:sz w:val="16"/>
                <w:szCs w:val="16"/>
              </w:rPr>
              <w:t>7,839,128</w:t>
            </w:r>
          </w:p>
        </w:tc>
        <w:tc>
          <w:tcPr>
            <w:tcW w:w="555" w:type="pct"/>
            <w:shd w:val="clear" w:color="auto" w:fill="92D050"/>
          </w:tcPr>
          <w:p w14:paraId="285C8117" w14:textId="77777777" w:rsidR="00DC6241" w:rsidRPr="00517738" w:rsidRDefault="00DC6241" w:rsidP="00E62815">
            <w:pPr>
              <w:pStyle w:val="BodyText"/>
              <w:jc w:val="right"/>
              <w:rPr>
                <w:color w:val="000000"/>
                <w:sz w:val="16"/>
                <w:szCs w:val="16"/>
                <w14:textFill>
                  <w14:solidFill>
                    <w14:srgbClr w14:val="000000">
                      <w14:alpha w14:val="42000"/>
                    </w14:srgbClr>
                  </w14:solidFill>
                </w14:textFill>
              </w:rPr>
            </w:pPr>
          </w:p>
        </w:tc>
      </w:tr>
      <w:tr w:rsidR="00517738" w:rsidRPr="00E94D3C" w14:paraId="35F95354" w14:textId="165AD406" w:rsidTr="00FB53AE">
        <w:trPr>
          <w:trHeight w:val="340"/>
        </w:trPr>
        <w:tc>
          <w:tcPr>
            <w:tcW w:w="1392" w:type="pct"/>
            <w:gridSpan w:val="2"/>
            <w:hideMark/>
          </w:tcPr>
          <w:p w14:paraId="38D45FB4" w14:textId="54269DF2" w:rsidR="00DC6241" w:rsidRPr="00ED0F1B" w:rsidRDefault="00DC6241" w:rsidP="00E62815">
            <w:pPr>
              <w:pStyle w:val="BodyText"/>
              <w:rPr>
                <w:sz w:val="16"/>
                <w:szCs w:val="16"/>
              </w:rPr>
            </w:pPr>
            <w:r w:rsidRPr="00ED0F1B">
              <w:rPr>
                <w:sz w:val="16"/>
                <w:szCs w:val="16"/>
              </w:rPr>
              <w:t>Firewood</w:t>
            </w:r>
            <w:r>
              <w:rPr>
                <w:sz w:val="16"/>
                <w:szCs w:val="16"/>
                <w:vertAlign w:val="superscript"/>
              </w:rPr>
              <w:t>b</w:t>
            </w:r>
            <w:r w:rsidRPr="00ED0F1B">
              <w:rPr>
                <w:sz w:val="16"/>
                <w:szCs w:val="16"/>
              </w:rPr>
              <w:t xml:space="preserve"> (m</w:t>
            </w:r>
            <w:r w:rsidRPr="00ED0F1B">
              <w:rPr>
                <w:sz w:val="16"/>
                <w:szCs w:val="16"/>
                <w:vertAlign w:val="superscript"/>
              </w:rPr>
              <w:t>3</w:t>
            </w:r>
            <w:r w:rsidRPr="00ED0F1B">
              <w:rPr>
                <w:sz w:val="16"/>
                <w:szCs w:val="16"/>
              </w:rPr>
              <w:t>)</w:t>
            </w:r>
          </w:p>
        </w:tc>
        <w:tc>
          <w:tcPr>
            <w:tcW w:w="515" w:type="pct"/>
            <w:vAlign w:val="center"/>
            <w:hideMark/>
          </w:tcPr>
          <w:p w14:paraId="46684E23" w14:textId="77ED7DAF" w:rsidR="00DC6241" w:rsidRPr="00ED0F1B" w:rsidRDefault="00DC6241" w:rsidP="00E62815">
            <w:pPr>
              <w:pStyle w:val="BodyText"/>
              <w:jc w:val="right"/>
              <w:rPr>
                <w:sz w:val="16"/>
                <w:szCs w:val="16"/>
              </w:rPr>
            </w:pPr>
            <w:r w:rsidRPr="00ED0F1B">
              <w:rPr>
                <w:sz w:val="16"/>
                <w:szCs w:val="16"/>
              </w:rPr>
              <w:t>n.a</w:t>
            </w:r>
            <w:r>
              <w:rPr>
                <w:sz w:val="16"/>
                <w:szCs w:val="16"/>
              </w:rPr>
              <w:t>.</w:t>
            </w:r>
          </w:p>
        </w:tc>
        <w:tc>
          <w:tcPr>
            <w:tcW w:w="515" w:type="pct"/>
            <w:vAlign w:val="center"/>
            <w:hideMark/>
          </w:tcPr>
          <w:p w14:paraId="2A8A7513" w14:textId="231F041C" w:rsidR="00DC6241" w:rsidRPr="00ED0F1B" w:rsidRDefault="00DC6241" w:rsidP="00E62815">
            <w:pPr>
              <w:pStyle w:val="BodyText"/>
              <w:jc w:val="right"/>
              <w:rPr>
                <w:sz w:val="16"/>
                <w:szCs w:val="16"/>
              </w:rPr>
            </w:pPr>
            <w:r w:rsidRPr="00ED0F1B">
              <w:rPr>
                <w:sz w:val="16"/>
                <w:szCs w:val="16"/>
              </w:rPr>
              <w:t>n.a</w:t>
            </w:r>
            <w:r>
              <w:rPr>
                <w:sz w:val="16"/>
                <w:szCs w:val="16"/>
              </w:rPr>
              <w:t>.</w:t>
            </w:r>
          </w:p>
        </w:tc>
        <w:tc>
          <w:tcPr>
            <w:tcW w:w="516" w:type="pct"/>
            <w:vAlign w:val="center"/>
            <w:hideMark/>
          </w:tcPr>
          <w:p w14:paraId="1CBA2402" w14:textId="172D42F3" w:rsidR="00DC6241" w:rsidRPr="00ED0F1B" w:rsidRDefault="00DC6241" w:rsidP="00E62815">
            <w:pPr>
              <w:pStyle w:val="BodyText"/>
              <w:jc w:val="right"/>
              <w:rPr>
                <w:sz w:val="16"/>
                <w:szCs w:val="16"/>
              </w:rPr>
            </w:pPr>
            <w:r w:rsidRPr="00ED0F1B">
              <w:rPr>
                <w:sz w:val="16"/>
                <w:szCs w:val="16"/>
              </w:rPr>
              <w:t>n.a</w:t>
            </w:r>
            <w:r>
              <w:rPr>
                <w:sz w:val="16"/>
                <w:szCs w:val="16"/>
              </w:rPr>
              <w:t>.</w:t>
            </w:r>
          </w:p>
        </w:tc>
        <w:tc>
          <w:tcPr>
            <w:tcW w:w="515" w:type="pct"/>
            <w:vAlign w:val="center"/>
            <w:hideMark/>
          </w:tcPr>
          <w:p w14:paraId="2C042CDB" w14:textId="7ABBF184" w:rsidR="00DC6241" w:rsidRPr="00ED0F1B" w:rsidRDefault="00DC6241" w:rsidP="00E62815">
            <w:pPr>
              <w:pStyle w:val="BodyText"/>
              <w:jc w:val="right"/>
              <w:rPr>
                <w:sz w:val="16"/>
                <w:szCs w:val="16"/>
              </w:rPr>
            </w:pPr>
            <w:r w:rsidRPr="00ED0F1B">
              <w:rPr>
                <w:sz w:val="16"/>
                <w:szCs w:val="16"/>
              </w:rPr>
              <w:t>n.a</w:t>
            </w:r>
            <w:r>
              <w:rPr>
                <w:sz w:val="16"/>
                <w:szCs w:val="16"/>
              </w:rPr>
              <w:t>.</w:t>
            </w:r>
          </w:p>
        </w:tc>
        <w:tc>
          <w:tcPr>
            <w:tcW w:w="436" w:type="pct"/>
            <w:vAlign w:val="center"/>
            <w:hideMark/>
          </w:tcPr>
          <w:p w14:paraId="37399604" w14:textId="2011888B" w:rsidR="00DC6241" w:rsidRPr="00ED0F1B" w:rsidRDefault="00DC6241" w:rsidP="00E62815">
            <w:pPr>
              <w:pStyle w:val="BodyText"/>
              <w:jc w:val="right"/>
              <w:rPr>
                <w:sz w:val="16"/>
                <w:szCs w:val="16"/>
              </w:rPr>
            </w:pPr>
            <w:r w:rsidRPr="00ED0F1B">
              <w:rPr>
                <w:sz w:val="16"/>
                <w:szCs w:val="16"/>
              </w:rPr>
              <w:t>n.a</w:t>
            </w:r>
            <w:r>
              <w:rPr>
                <w:sz w:val="16"/>
                <w:szCs w:val="16"/>
              </w:rPr>
              <w:t>.</w:t>
            </w:r>
          </w:p>
        </w:tc>
        <w:tc>
          <w:tcPr>
            <w:tcW w:w="556" w:type="pct"/>
            <w:vAlign w:val="center"/>
            <w:hideMark/>
          </w:tcPr>
          <w:p w14:paraId="373CE3BB" w14:textId="77777777" w:rsidR="00DC6241" w:rsidRPr="00ED0F1B" w:rsidRDefault="00DC6241" w:rsidP="00E62815">
            <w:pPr>
              <w:pStyle w:val="BodyText"/>
              <w:jc w:val="right"/>
              <w:rPr>
                <w:sz w:val="16"/>
                <w:szCs w:val="16"/>
              </w:rPr>
            </w:pPr>
            <w:r w:rsidRPr="00ED0F1B">
              <w:rPr>
                <w:sz w:val="16"/>
                <w:szCs w:val="16"/>
              </w:rPr>
              <w:t>45,000</w:t>
            </w:r>
          </w:p>
        </w:tc>
        <w:tc>
          <w:tcPr>
            <w:tcW w:w="555" w:type="pct"/>
            <w:shd w:val="clear" w:color="auto" w:fill="FF5D5D"/>
          </w:tcPr>
          <w:p w14:paraId="35849531" w14:textId="77777777" w:rsidR="00DC6241" w:rsidRPr="00517738" w:rsidRDefault="00DC6241" w:rsidP="00E62815">
            <w:pPr>
              <w:pStyle w:val="BodyText"/>
              <w:jc w:val="right"/>
              <w:rPr>
                <w:color w:val="000000"/>
                <w:sz w:val="16"/>
                <w:szCs w:val="16"/>
                <w14:textFill>
                  <w14:solidFill>
                    <w14:srgbClr w14:val="000000">
                      <w14:alpha w14:val="42000"/>
                    </w14:srgbClr>
                  </w14:solidFill>
                </w14:textFill>
              </w:rPr>
            </w:pPr>
          </w:p>
        </w:tc>
      </w:tr>
      <w:tr w:rsidR="00517738" w:rsidRPr="00E94D3C" w14:paraId="07E6857E" w14:textId="59B828F8" w:rsidTr="00FB53AE">
        <w:trPr>
          <w:trHeight w:val="340"/>
        </w:trPr>
        <w:tc>
          <w:tcPr>
            <w:tcW w:w="1392" w:type="pct"/>
            <w:gridSpan w:val="2"/>
            <w:hideMark/>
          </w:tcPr>
          <w:p w14:paraId="16BCD55E" w14:textId="16541E49" w:rsidR="00DC6241" w:rsidRPr="00ED0F1B" w:rsidRDefault="00DC6241" w:rsidP="00E62815">
            <w:pPr>
              <w:pStyle w:val="BodyText"/>
              <w:rPr>
                <w:sz w:val="16"/>
                <w:szCs w:val="16"/>
              </w:rPr>
            </w:pPr>
            <w:r w:rsidRPr="00ED0F1B">
              <w:rPr>
                <w:sz w:val="16"/>
                <w:szCs w:val="16"/>
              </w:rPr>
              <w:t>Honey (</w:t>
            </w:r>
            <w:r>
              <w:rPr>
                <w:sz w:val="16"/>
                <w:szCs w:val="16"/>
              </w:rPr>
              <w:t>tonnes</w:t>
            </w:r>
            <w:r w:rsidRPr="00ED0F1B">
              <w:rPr>
                <w:sz w:val="16"/>
                <w:szCs w:val="16"/>
              </w:rPr>
              <w:t>)</w:t>
            </w:r>
          </w:p>
        </w:tc>
        <w:tc>
          <w:tcPr>
            <w:tcW w:w="515" w:type="pct"/>
            <w:vAlign w:val="center"/>
            <w:hideMark/>
          </w:tcPr>
          <w:p w14:paraId="65523423" w14:textId="6CFBA8C5" w:rsidR="00DC6241" w:rsidRPr="00ED0F1B" w:rsidRDefault="00DC6241" w:rsidP="00E62815">
            <w:pPr>
              <w:pStyle w:val="BodyText"/>
              <w:jc w:val="right"/>
              <w:rPr>
                <w:sz w:val="16"/>
                <w:szCs w:val="16"/>
              </w:rPr>
            </w:pPr>
            <w:r w:rsidRPr="00ED0F1B">
              <w:rPr>
                <w:sz w:val="16"/>
                <w:szCs w:val="16"/>
              </w:rPr>
              <w:t>n.a</w:t>
            </w:r>
            <w:r>
              <w:rPr>
                <w:sz w:val="16"/>
                <w:szCs w:val="16"/>
              </w:rPr>
              <w:t>.</w:t>
            </w:r>
          </w:p>
        </w:tc>
        <w:tc>
          <w:tcPr>
            <w:tcW w:w="515" w:type="pct"/>
            <w:vAlign w:val="center"/>
            <w:hideMark/>
          </w:tcPr>
          <w:p w14:paraId="1DA71D60" w14:textId="244C6DDA" w:rsidR="00DC6241" w:rsidRPr="00ED0F1B" w:rsidRDefault="00DC6241" w:rsidP="00E62815">
            <w:pPr>
              <w:pStyle w:val="BodyText"/>
              <w:jc w:val="right"/>
              <w:rPr>
                <w:sz w:val="16"/>
                <w:szCs w:val="16"/>
              </w:rPr>
            </w:pPr>
            <w:r w:rsidRPr="00ED0F1B">
              <w:rPr>
                <w:sz w:val="16"/>
                <w:szCs w:val="16"/>
              </w:rPr>
              <w:t>n.a</w:t>
            </w:r>
            <w:r>
              <w:rPr>
                <w:sz w:val="16"/>
                <w:szCs w:val="16"/>
              </w:rPr>
              <w:t>.</w:t>
            </w:r>
          </w:p>
        </w:tc>
        <w:tc>
          <w:tcPr>
            <w:tcW w:w="516" w:type="pct"/>
            <w:vAlign w:val="center"/>
            <w:hideMark/>
          </w:tcPr>
          <w:p w14:paraId="2F1EAC9D" w14:textId="3E6E30A1" w:rsidR="00DC6241" w:rsidRPr="00ED0F1B" w:rsidRDefault="00DC6241" w:rsidP="00E62815">
            <w:pPr>
              <w:pStyle w:val="BodyText"/>
              <w:jc w:val="right"/>
              <w:rPr>
                <w:sz w:val="16"/>
                <w:szCs w:val="16"/>
              </w:rPr>
            </w:pPr>
            <w:r w:rsidRPr="00ED0F1B">
              <w:rPr>
                <w:sz w:val="16"/>
                <w:szCs w:val="16"/>
              </w:rPr>
              <w:t>n.a</w:t>
            </w:r>
            <w:r>
              <w:rPr>
                <w:sz w:val="16"/>
                <w:szCs w:val="16"/>
              </w:rPr>
              <w:t>.</w:t>
            </w:r>
          </w:p>
        </w:tc>
        <w:tc>
          <w:tcPr>
            <w:tcW w:w="515" w:type="pct"/>
            <w:vAlign w:val="center"/>
            <w:hideMark/>
          </w:tcPr>
          <w:p w14:paraId="46D0DA7A" w14:textId="0BFCC270" w:rsidR="00DC6241" w:rsidRPr="00ED0F1B" w:rsidRDefault="00DC6241" w:rsidP="00E62815">
            <w:pPr>
              <w:pStyle w:val="BodyText"/>
              <w:jc w:val="right"/>
              <w:rPr>
                <w:sz w:val="16"/>
                <w:szCs w:val="16"/>
              </w:rPr>
            </w:pPr>
            <w:r w:rsidRPr="00ED0F1B">
              <w:rPr>
                <w:sz w:val="16"/>
                <w:szCs w:val="16"/>
              </w:rPr>
              <w:t>n.a</w:t>
            </w:r>
            <w:r>
              <w:rPr>
                <w:sz w:val="16"/>
                <w:szCs w:val="16"/>
              </w:rPr>
              <w:t>.</w:t>
            </w:r>
          </w:p>
        </w:tc>
        <w:tc>
          <w:tcPr>
            <w:tcW w:w="436" w:type="pct"/>
            <w:vAlign w:val="center"/>
            <w:hideMark/>
          </w:tcPr>
          <w:p w14:paraId="555A532F" w14:textId="5BB00D58" w:rsidR="00DC6241" w:rsidRPr="00ED0F1B" w:rsidRDefault="00DC6241" w:rsidP="00E62815">
            <w:pPr>
              <w:pStyle w:val="BodyText"/>
              <w:jc w:val="right"/>
              <w:rPr>
                <w:sz w:val="16"/>
                <w:szCs w:val="16"/>
              </w:rPr>
            </w:pPr>
            <w:r w:rsidRPr="00ED0F1B">
              <w:rPr>
                <w:sz w:val="16"/>
                <w:szCs w:val="16"/>
              </w:rPr>
              <w:t>n.a</w:t>
            </w:r>
            <w:r>
              <w:rPr>
                <w:sz w:val="16"/>
                <w:szCs w:val="16"/>
              </w:rPr>
              <w:t>.</w:t>
            </w:r>
          </w:p>
        </w:tc>
        <w:tc>
          <w:tcPr>
            <w:tcW w:w="556" w:type="pct"/>
            <w:vAlign w:val="center"/>
            <w:hideMark/>
          </w:tcPr>
          <w:p w14:paraId="05361C40" w14:textId="77777777" w:rsidR="00DC6241" w:rsidRPr="00ED0F1B" w:rsidRDefault="00DC6241" w:rsidP="00E62815">
            <w:pPr>
              <w:pStyle w:val="BodyText"/>
              <w:jc w:val="right"/>
              <w:rPr>
                <w:sz w:val="16"/>
                <w:szCs w:val="16"/>
              </w:rPr>
            </w:pPr>
            <w:r w:rsidRPr="00ED0F1B">
              <w:rPr>
                <w:sz w:val="16"/>
                <w:szCs w:val="16"/>
              </w:rPr>
              <w:t>1,000-1,500</w:t>
            </w:r>
          </w:p>
        </w:tc>
        <w:tc>
          <w:tcPr>
            <w:tcW w:w="555" w:type="pct"/>
            <w:shd w:val="clear" w:color="auto" w:fill="FF5D5D"/>
          </w:tcPr>
          <w:p w14:paraId="09088C3C" w14:textId="77777777" w:rsidR="00DC6241" w:rsidRPr="00517738" w:rsidRDefault="00DC6241" w:rsidP="00E62815">
            <w:pPr>
              <w:pStyle w:val="BodyText"/>
              <w:jc w:val="right"/>
              <w:rPr>
                <w:color w:val="000000"/>
                <w:sz w:val="16"/>
                <w:szCs w:val="16"/>
                <w14:textFill>
                  <w14:solidFill>
                    <w14:srgbClr w14:val="000000">
                      <w14:alpha w14:val="42000"/>
                    </w14:srgbClr>
                  </w14:solidFill>
                </w14:textFill>
              </w:rPr>
            </w:pPr>
          </w:p>
        </w:tc>
      </w:tr>
      <w:tr w:rsidR="00517738" w:rsidRPr="00E94D3C" w14:paraId="07C71728" w14:textId="47D8F014" w:rsidTr="00FB53AE">
        <w:trPr>
          <w:trHeight w:val="340"/>
        </w:trPr>
        <w:tc>
          <w:tcPr>
            <w:tcW w:w="1392" w:type="pct"/>
            <w:gridSpan w:val="2"/>
            <w:hideMark/>
          </w:tcPr>
          <w:p w14:paraId="42649360" w14:textId="5FAEAE43" w:rsidR="00DC6241" w:rsidRPr="00ED0F1B" w:rsidRDefault="00DC6241" w:rsidP="00E62815">
            <w:pPr>
              <w:pStyle w:val="BodyText"/>
              <w:rPr>
                <w:sz w:val="16"/>
                <w:szCs w:val="16"/>
              </w:rPr>
            </w:pPr>
            <w:r w:rsidRPr="00ED0F1B">
              <w:rPr>
                <w:sz w:val="16"/>
                <w:szCs w:val="16"/>
              </w:rPr>
              <w:t>Fodder</w:t>
            </w:r>
            <w:r>
              <w:rPr>
                <w:sz w:val="16"/>
                <w:szCs w:val="16"/>
                <w:vertAlign w:val="superscript"/>
              </w:rPr>
              <w:t>c</w:t>
            </w:r>
            <w:r w:rsidRPr="00ED0F1B">
              <w:rPr>
                <w:sz w:val="16"/>
                <w:szCs w:val="16"/>
              </w:rPr>
              <w:t xml:space="preserve"> (</w:t>
            </w:r>
            <w:r>
              <w:rPr>
                <w:sz w:val="16"/>
                <w:szCs w:val="16"/>
              </w:rPr>
              <w:t>ha agricultur</w:t>
            </w:r>
            <w:r w:rsidR="00F01ADA">
              <w:rPr>
                <w:sz w:val="16"/>
                <w:szCs w:val="16"/>
              </w:rPr>
              <w:t>al</w:t>
            </w:r>
            <w:r>
              <w:rPr>
                <w:sz w:val="16"/>
                <w:szCs w:val="16"/>
              </w:rPr>
              <w:t xml:space="preserve"> licenses</w:t>
            </w:r>
            <w:r w:rsidRPr="00ED0F1B">
              <w:rPr>
                <w:sz w:val="16"/>
                <w:szCs w:val="16"/>
              </w:rPr>
              <w:t>)</w:t>
            </w:r>
          </w:p>
        </w:tc>
        <w:tc>
          <w:tcPr>
            <w:tcW w:w="515" w:type="pct"/>
            <w:vAlign w:val="center"/>
            <w:hideMark/>
          </w:tcPr>
          <w:p w14:paraId="2776952E" w14:textId="6E32947E" w:rsidR="00DC6241" w:rsidRPr="00ED0F1B" w:rsidRDefault="00DC6241" w:rsidP="00E62815">
            <w:pPr>
              <w:pStyle w:val="BodyText"/>
              <w:jc w:val="right"/>
              <w:rPr>
                <w:sz w:val="16"/>
                <w:szCs w:val="16"/>
              </w:rPr>
            </w:pPr>
            <w:r>
              <w:rPr>
                <w:sz w:val="16"/>
                <w:szCs w:val="16"/>
              </w:rPr>
              <w:t>5,783</w:t>
            </w:r>
          </w:p>
        </w:tc>
        <w:tc>
          <w:tcPr>
            <w:tcW w:w="515" w:type="pct"/>
            <w:vAlign w:val="center"/>
            <w:hideMark/>
          </w:tcPr>
          <w:p w14:paraId="0B45CE3F" w14:textId="76EB8A2D" w:rsidR="00DC6241" w:rsidRPr="00ED0F1B" w:rsidRDefault="00DC6241" w:rsidP="00E62815">
            <w:pPr>
              <w:pStyle w:val="BodyText"/>
              <w:jc w:val="right"/>
              <w:rPr>
                <w:sz w:val="16"/>
                <w:szCs w:val="16"/>
              </w:rPr>
            </w:pPr>
            <w:r>
              <w:rPr>
                <w:sz w:val="16"/>
                <w:szCs w:val="16"/>
              </w:rPr>
              <w:t>44,354</w:t>
            </w:r>
          </w:p>
        </w:tc>
        <w:tc>
          <w:tcPr>
            <w:tcW w:w="516" w:type="pct"/>
            <w:vAlign w:val="center"/>
            <w:hideMark/>
          </w:tcPr>
          <w:p w14:paraId="1005F3C6" w14:textId="3589DAD7" w:rsidR="00DC6241" w:rsidRPr="00ED0F1B" w:rsidRDefault="00DC6241" w:rsidP="00E62815">
            <w:pPr>
              <w:pStyle w:val="BodyText"/>
              <w:jc w:val="right"/>
              <w:rPr>
                <w:sz w:val="16"/>
                <w:szCs w:val="16"/>
              </w:rPr>
            </w:pPr>
            <w:r>
              <w:rPr>
                <w:sz w:val="16"/>
                <w:szCs w:val="16"/>
              </w:rPr>
              <w:t>301,147</w:t>
            </w:r>
          </w:p>
        </w:tc>
        <w:tc>
          <w:tcPr>
            <w:tcW w:w="515" w:type="pct"/>
            <w:vAlign w:val="center"/>
            <w:hideMark/>
          </w:tcPr>
          <w:p w14:paraId="4F659ED6" w14:textId="4F589091" w:rsidR="00DC6241" w:rsidRPr="00ED0F1B" w:rsidRDefault="00DC6241" w:rsidP="00E62815">
            <w:pPr>
              <w:pStyle w:val="BodyText"/>
              <w:jc w:val="right"/>
              <w:rPr>
                <w:sz w:val="16"/>
                <w:szCs w:val="16"/>
              </w:rPr>
            </w:pPr>
            <w:r>
              <w:rPr>
                <w:sz w:val="16"/>
                <w:szCs w:val="16"/>
              </w:rPr>
              <w:t>132,126</w:t>
            </w:r>
          </w:p>
        </w:tc>
        <w:tc>
          <w:tcPr>
            <w:tcW w:w="436" w:type="pct"/>
            <w:vAlign w:val="center"/>
            <w:hideMark/>
          </w:tcPr>
          <w:p w14:paraId="088B6285" w14:textId="35A4FBDC" w:rsidR="00DC6241" w:rsidRPr="00ED0F1B" w:rsidRDefault="00DC6241" w:rsidP="00E62815">
            <w:pPr>
              <w:pStyle w:val="BodyText"/>
              <w:jc w:val="right"/>
              <w:rPr>
                <w:sz w:val="16"/>
                <w:szCs w:val="16"/>
              </w:rPr>
            </w:pPr>
            <w:r>
              <w:rPr>
                <w:sz w:val="16"/>
                <w:szCs w:val="16"/>
              </w:rPr>
              <w:t>10,980</w:t>
            </w:r>
          </w:p>
        </w:tc>
        <w:tc>
          <w:tcPr>
            <w:tcW w:w="556" w:type="pct"/>
            <w:vAlign w:val="center"/>
            <w:hideMark/>
          </w:tcPr>
          <w:p w14:paraId="664F3592" w14:textId="0FDDD0C6" w:rsidR="00DC6241" w:rsidRPr="00ED0F1B" w:rsidRDefault="00DC6241" w:rsidP="00E62815">
            <w:pPr>
              <w:pStyle w:val="BodyText"/>
              <w:jc w:val="right"/>
              <w:rPr>
                <w:sz w:val="16"/>
                <w:szCs w:val="16"/>
              </w:rPr>
            </w:pPr>
            <w:r>
              <w:rPr>
                <w:sz w:val="16"/>
                <w:szCs w:val="16"/>
              </w:rPr>
              <w:t>494,391</w:t>
            </w:r>
          </w:p>
        </w:tc>
        <w:tc>
          <w:tcPr>
            <w:tcW w:w="555" w:type="pct"/>
            <w:shd w:val="clear" w:color="auto" w:fill="92D050"/>
          </w:tcPr>
          <w:p w14:paraId="687F134B" w14:textId="77777777" w:rsidR="00DC6241" w:rsidRPr="00517738" w:rsidRDefault="00DC6241" w:rsidP="00E62815">
            <w:pPr>
              <w:pStyle w:val="BodyText"/>
              <w:jc w:val="right"/>
              <w:rPr>
                <w:color w:val="000000"/>
                <w:sz w:val="16"/>
                <w:szCs w:val="16"/>
                <w14:textFill>
                  <w14:solidFill>
                    <w14:srgbClr w14:val="000000">
                      <w14:alpha w14:val="42000"/>
                    </w14:srgbClr>
                  </w14:solidFill>
                </w14:textFill>
              </w:rPr>
            </w:pPr>
          </w:p>
        </w:tc>
      </w:tr>
      <w:tr w:rsidR="00517738" w:rsidRPr="00DC6241" w14:paraId="224C2A66" w14:textId="25911CC8" w:rsidTr="00FB53AE">
        <w:trPr>
          <w:trHeight w:val="340"/>
        </w:trPr>
        <w:tc>
          <w:tcPr>
            <w:tcW w:w="1392" w:type="pct"/>
            <w:gridSpan w:val="2"/>
            <w:shd w:val="clear" w:color="auto" w:fill="F2F2F2" w:themeFill="background1" w:themeFillShade="F2"/>
          </w:tcPr>
          <w:p w14:paraId="392366BF" w14:textId="355DEE22" w:rsidR="00DC6241" w:rsidRPr="00DC6241" w:rsidRDefault="00DC6241" w:rsidP="00E62815">
            <w:pPr>
              <w:pStyle w:val="BodyText"/>
              <w:rPr>
                <w:b/>
                <w:sz w:val="16"/>
                <w:szCs w:val="16"/>
              </w:rPr>
            </w:pPr>
            <w:r w:rsidRPr="00DC6241">
              <w:rPr>
                <w:b/>
                <w:sz w:val="16"/>
                <w:szCs w:val="16"/>
              </w:rPr>
              <w:t>Regulating services</w:t>
            </w:r>
          </w:p>
        </w:tc>
        <w:tc>
          <w:tcPr>
            <w:tcW w:w="515" w:type="pct"/>
            <w:shd w:val="clear" w:color="auto" w:fill="F2F2F2" w:themeFill="background1" w:themeFillShade="F2"/>
            <w:vAlign w:val="center"/>
          </w:tcPr>
          <w:p w14:paraId="1E296EA7" w14:textId="21D8A9FC" w:rsidR="00DC6241" w:rsidRPr="00DC6241" w:rsidRDefault="00DC6241" w:rsidP="00E62815">
            <w:pPr>
              <w:pStyle w:val="BodyText"/>
              <w:jc w:val="right"/>
              <w:rPr>
                <w:b/>
                <w:sz w:val="16"/>
                <w:szCs w:val="16"/>
              </w:rPr>
            </w:pPr>
          </w:p>
        </w:tc>
        <w:tc>
          <w:tcPr>
            <w:tcW w:w="515" w:type="pct"/>
            <w:shd w:val="clear" w:color="auto" w:fill="F2F2F2" w:themeFill="background1" w:themeFillShade="F2"/>
            <w:vAlign w:val="center"/>
          </w:tcPr>
          <w:p w14:paraId="3686B829" w14:textId="77777777" w:rsidR="00DC6241" w:rsidRPr="00DC6241" w:rsidRDefault="00DC6241" w:rsidP="00E62815">
            <w:pPr>
              <w:pStyle w:val="BodyText"/>
              <w:jc w:val="right"/>
              <w:rPr>
                <w:b/>
                <w:sz w:val="16"/>
                <w:szCs w:val="16"/>
              </w:rPr>
            </w:pPr>
          </w:p>
        </w:tc>
        <w:tc>
          <w:tcPr>
            <w:tcW w:w="516" w:type="pct"/>
            <w:shd w:val="clear" w:color="auto" w:fill="F2F2F2" w:themeFill="background1" w:themeFillShade="F2"/>
            <w:vAlign w:val="center"/>
          </w:tcPr>
          <w:p w14:paraId="6953DF46" w14:textId="77777777" w:rsidR="00DC6241" w:rsidRPr="00DC6241" w:rsidRDefault="00DC6241" w:rsidP="00E62815">
            <w:pPr>
              <w:pStyle w:val="BodyText"/>
              <w:jc w:val="right"/>
              <w:rPr>
                <w:b/>
                <w:sz w:val="16"/>
                <w:szCs w:val="16"/>
              </w:rPr>
            </w:pPr>
          </w:p>
        </w:tc>
        <w:tc>
          <w:tcPr>
            <w:tcW w:w="515" w:type="pct"/>
            <w:shd w:val="clear" w:color="auto" w:fill="F2F2F2" w:themeFill="background1" w:themeFillShade="F2"/>
            <w:vAlign w:val="center"/>
          </w:tcPr>
          <w:p w14:paraId="51A96D3A" w14:textId="77777777" w:rsidR="00DC6241" w:rsidRPr="00DC6241" w:rsidRDefault="00DC6241" w:rsidP="00E62815">
            <w:pPr>
              <w:pStyle w:val="BodyText"/>
              <w:jc w:val="right"/>
              <w:rPr>
                <w:b/>
                <w:sz w:val="16"/>
                <w:szCs w:val="16"/>
              </w:rPr>
            </w:pPr>
          </w:p>
        </w:tc>
        <w:tc>
          <w:tcPr>
            <w:tcW w:w="436" w:type="pct"/>
            <w:shd w:val="clear" w:color="auto" w:fill="F2F2F2" w:themeFill="background1" w:themeFillShade="F2"/>
            <w:vAlign w:val="center"/>
          </w:tcPr>
          <w:p w14:paraId="6BD01A04" w14:textId="77777777" w:rsidR="00DC6241" w:rsidRPr="00DC6241" w:rsidRDefault="00DC6241" w:rsidP="00E62815">
            <w:pPr>
              <w:pStyle w:val="BodyText"/>
              <w:jc w:val="right"/>
              <w:rPr>
                <w:b/>
                <w:sz w:val="16"/>
                <w:szCs w:val="16"/>
              </w:rPr>
            </w:pPr>
          </w:p>
        </w:tc>
        <w:tc>
          <w:tcPr>
            <w:tcW w:w="556" w:type="pct"/>
            <w:shd w:val="clear" w:color="auto" w:fill="F2F2F2" w:themeFill="background1" w:themeFillShade="F2"/>
            <w:vAlign w:val="center"/>
          </w:tcPr>
          <w:p w14:paraId="29830464" w14:textId="77777777" w:rsidR="00DC6241" w:rsidRPr="00DC6241" w:rsidRDefault="00DC6241" w:rsidP="00E62815">
            <w:pPr>
              <w:pStyle w:val="BodyText"/>
              <w:jc w:val="right"/>
              <w:rPr>
                <w:b/>
                <w:sz w:val="16"/>
                <w:szCs w:val="16"/>
              </w:rPr>
            </w:pPr>
          </w:p>
        </w:tc>
        <w:tc>
          <w:tcPr>
            <w:tcW w:w="555" w:type="pct"/>
            <w:shd w:val="clear" w:color="auto" w:fill="F2F2F2" w:themeFill="background1" w:themeFillShade="F2"/>
          </w:tcPr>
          <w:p w14:paraId="4B09E4CB" w14:textId="77777777" w:rsidR="00DC6241" w:rsidRPr="00DC6241" w:rsidRDefault="00DC6241" w:rsidP="00E62815">
            <w:pPr>
              <w:pStyle w:val="BodyText"/>
              <w:jc w:val="right"/>
              <w:rPr>
                <w:b/>
                <w:sz w:val="16"/>
                <w:szCs w:val="16"/>
              </w:rPr>
            </w:pPr>
          </w:p>
        </w:tc>
      </w:tr>
      <w:tr w:rsidR="00517738" w:rsidRPr="00E94D3C" w14:paraId="3441A9A7" w14:textId="679FF688" w:rsidTr="00FB53AE">
        <w:trPr>
          <w:trHeight w:val="340"/>
        </w:trPr>
        <w:tc>
          <w:tcPr>
            <w:tcW w:w="1392" w:type="pct"/>
            <w:gridSpan w:val="2"/>
            <w:hideMark/>
          </w:tcPr>
          <w:p w14:paraId="7702FDBB" w14:textId="66EFEE14" w:rsidR="00DC6241" w:rsidRPr="00ED0F1B" w:rsidRDefault="00DC6241" w:rsidP="00E62815">
            <w:pPr>
              <w:pStyle w:val="BodyText"/>
              <w:rPr>
                <w:sz w:val="16"/>
                <w:szCs w:val="16"/>
              </w:rPr>
            </w:pPr>
            <w:r w:rsidRPr="00ED0F1B">
              <w:rPr>
                <w:sz w:val="16"/>
                <w:szCs w:val="16"/>
              </w:rPr>
              <w:t>Water flow regulation</w:t>
            </w:r>
            <w:r w:rsidR="002A3146" w:rsidRPr="002A3146">
              <w:rPr>
                <w:sz w:val="16"/>
                <w:szCs w:val="16"/>
                <w:vertAlign w:val="superscript"/>
              </w:rPr>
              <w:t>c</w:t>
            </w:r>
            <w:r>
              <w:rPr>
                <w:sz w:val="16"/>
                <w:szCs w:val="16"/>
              </w:rPr>
              <w:t xml:space="preserve"> (</w:t>
            </w:r>
            <w:r w:rsidR="006F4D3F">
              <w:rPr>
                <w:sz w:val="16"/>
                <w:szCs w:val="16"/>
              </w:rPr>
              <w:t>number of</w:t>
            </w:r>
            <w:r>
              <w:rPr>
                <w:sz w:val="16"/>
                <w:szCs w:val="16"/>
              </w:rPr>
              <w:t xml:space="preserve"> localities with reduced </w:t>
            </w:r>
            <w:r w:rsidR="27991FFF" w:rsidRPr="27991FFF">
              <w:rPr>
                <w:sz w:val="16"/>
                <w:szCs w:val="16"/>
              </w:rPr>
              <w:t>flood peaks)</w:t>
            </w:r>
          </w:p>
        </w:tc>
        <w:tc>
          <w:tcPr>
            <w:tcW w:w="515" w:type="pct"/>
            <w:shd w:val="clear" w:color="auto" w:fill="auto"/>
            <w:vAlign w:val="center"/>
            <w:hideMark/>
          </w:tcPr>
          <w:p w14:paraId="48CCF8E0" w14:textId="5FDE1754" w:rsidR="00DC6241" w:rsidRPr="00ED0F1B" w:rsidRDefault="007F0307" w:rsidP="00E62815">
            <w:pPr>
              <w:pStyle w:val="BodyText"/>
              <w:jc w:val="right"/>
              <w:rPr>
                <w:sz w:val="16"/>
                <w:szCs w:val="16"/>
              </w:rPr>
            </w:pPr>
            <w:r>
              <w:rPr>
                <w:sz w:val="16"/>
                <w:szCs w:val="16"/>
              </w:rPr>
              <w:t>142</w:t>
            </w:r>
          </w:p>
        </w:tc>
        <w:tc>
          <w:tcPr>
            <w:tcW w:w="515" w:type="pct"/>
            <w:shd w:val="clear" w:color="auto" w:fill="auto"/>
            <w:vAlign w:val="center"/>
            <w:hideMark/>
          </w:tcPr>
          <w:p w14:paraId="7A7492A5" w14:textId="50DA54C6" w:rsidR="00DC6241" w:rsidRPr="00ED0F1B" w:rsidRDefault="007C0B81" w:rsidP="00E62815">
            <w:pPr>
              <w:pStyle w:val="BodyText"/>
              <w:jc w:val="right"/>
              <w:rPr>
                <w:sz w:val="16"/>
                <w:szCs w:val="16"/>
              </w:rPr>
            </w:pPr>
            <w:r>
              <w:rPr>
                <w:sz w:val="16"/>
                <w:szCs w:val="16"/>
              </w:rPr>
              <w:t>57</w:t>
            </w:r>
          </w:p>
        </w:tc>
        <w:tc>
          <w:tcPr>
            <w:tcW w:w="516" w:type="pct"/>
            <w:shd w:val="clear" w:color="auto" w:fill="auto"/>
            <w:vAlign w:val="center"/>
            <w:hideMark/>
          </w:tcPr>
          <w:p w14:paraId="652ACC02" w14:textId="3C31C745" w:rsidR="00DC6241" w:rsidRPr="00ED0F1B" w:rsidRDefault="006667CF" w:rsidP="00E62815">
            <w:pPr>
              <w:pStyle w:val="BodyText"/>
              <w:jc w:val="right"/>
              <w:rPr>
                <w:sz w:val="16"/>
                <w:szCs w:val="16"/>
              </w:rPr>
            </w:pPr>
            <w:r>
              <w:rPr>
                <w:sz w:val="16"/>
                <w:szCs w:val="16"/>
              </w:rPr>
              <w:t>195</w:t>
            </w:r>
          </w:p>
        </w:tc>
        <w:tc>
          <w:tcPr>
            <w:tcW w:w="515" w:type="pct"/>
            <w:shd w:val="clear" w:color="auto" w:fill="auto"/>
            <w:vAlign w:val="center"/>
            <w:hideMark/>
          </w:tcPr>
          <w:p w14:paraId="35E16389" w14:textId="7985B824" w:rsidR="00DC6241" w:rsidRPr="00ED0F1B" w:rsidRDefault="006667CF" w:rsidP="00E62815">
            <w:pPr>
              <w:pStyle w:val="BodyText"/>
              <w:jc w:val="right"/>
              <w:rPr>
                <w:sz w:val="16"/>
                <w:szCs w:val="16"/>
              </w:rPr>
            </w:pPr>
            <w:r>
              <w:rPr>
                <w:sz w:val="16"/>
                <w:szCs w:val="16"/>
              </w:rPr>
              <w:t>183</w:t>
            </w:r>
          </w:p>
        </w:tc>
        <w:tc>
          <w:tcPr>
            <w:tcW w:w="436" w:type="pct"/>
            <w:shd w:val="clear" w:color="auto" w:fill="auto"/>
            <w:vAlign w:val="center"/>
            <w:hideMark/>
          </w:tcPr>
          <w:p w14:paraId="22B44D72" w14:textId="081B6C8F" w:rsidR="00DC6241" w:rsidRPr="00ED0F1B" w:rsidRDefault="006667CF" w:rsidP="00E62815">
            <w:pPr>
              <w:pStyle w:val="BodyText"/>
              <w:jc w:val="right"/>
              <w:rPr>
                <w:sz w:val="16"/>
                <w:szCs w:val="16"/>
              </w:rPr>
            </w:pPr>
            <w:r>
              <w:rPr>
                <w:sz w:val="16"/>
                <w:szCs w:val="16"/>
              </w:rPr>
              <w:t>347</w:t>
            </w:r>
          </w:p>
        </w:tc>
        <w:tc>
          <w:tcPr>
            <w:tcW w:w="556" w:type="pct"/>
            <w:vAlign w:val="center"/>
            <w:hideMark/>
          </w:tcPr>
          <w:p w14:paraId="7A0BDD9C" w14:textId="486F7F40" w:rsidR="00DC6241" w:rsidRPr="00ED0F1B" w:rsidRDefault="00DC6241" w:rsidP="00E62815">
            <w:pPr>
              <w:pStyle w:val="BodyText"/>
              <w:jc w:val="right"/>
              <w:rPr>
                <w:sz w:val="16"/>
                <w:szCs w:val="16"/>
              </w:rPr>
            </w:pPr>
            <w:r>
              <w:rPr>
                <w:sz w:val="16"/>
                <w:szCs w:val="16"/>
              </w:rPr>
              <w:t>646</w:t>
            </w:r>
            <w:r w:rsidR="002A3146" w:rsidRPr="002A3146">
              <w:rPr>
                <w:sz w:val="16"/>
                <w:szCs w:val="16"/>
                <w:vertAlign w:val="superscript"/>
              </w:rPr>
              <w:t>d</w:t>
            </w:r>
          </w:p>
        </w:tc>
        <w:tc>
          <w:tcPr>
            <w:tcW w:w="555" w:type="pct"/>
            <w:shd w:val="clear" w:color="auto" w:fill="FFC000"/>
          </w:tcPr>
          <w:p w14:paraId="7EC19DD0" w14:textId="77777777" w:rsidR="00DC6241" w:rsidRDefault="00DC6241" w:rsidP="00E62815">
            <w:pPr>
              <w:pStyle w:val="BodyText"/>
              <w:jc w:val="right"/>
              <w:rPr>
                <w:sz w:val="16"/>
                <w:szCs w:val="16"/>
              </w:rPr>
            </w:pPr>
          </w:p>
        </w:tc>
      </w:tr>
      <w:tr w:rsidR="00517738" w:rsidRPr="00E94D3C" w14:paraId="34A79547" w14:textId="1BCD6E13" w:rsidTr="00FB53AE">
        <w:trPr>
          <w:trHeight w:val="340"/>
        </w:trPr>
        <w:tc>
          <w:tcPr>
            <w:tcW w:w="1392" w:type="pct"/>
            <w:gridSpan w:val="2"/>
            <w:hideMark/>
          </w:tcPr>
          <w:p w14:paraId="2B1A1014" w14:textId="0FC59D3E" w:rsidR="00DC6241" w:rsidRPr="00ED0F1B" w:rsidRDefault="00DC6241" w:rsidP="00E62815">
            <w:pPr>
              <w:pStyle w:val="BodyText"/>
              <w:rPr>
                <w:sz w:val="16"/>
                <w:szCs w:val="16"/>
              </w:rPr>
            </w:pPr>
            <w:r w:rsidRPr="00ED0F1B">
              <w:rPr>
                <w:sz w:val="16"/>
                <w:szCs w:val="16"/>
              </w:rPr>
              <w:t>Soil retention</w:t>
            </w:r>
            <w:r>
              <w:rPr>
                <w:sz w:val="16"/>
                <w:szCs w:val="16"/>
              </w:rPr>
              <w:t xml:space="preserve"> (million </w:t>
            </w:r>
            <w:r w:rsidR="00C971A2">
              <w:rPr>
                <w:sz w:val="16"/>
                <w:szCs w:val="16"/>
              </w:rPr>
              <w:t>tonnes</w:t>
            </w:r>
            <w:r>
              <w:rPr>
                <w:sz w:val="16"/>
                <w:szCs w:val="16"/>
              </w:rPr>
              <w:t>)</w:t>
            </w:r>
          </w:p>
        </w:tc>
        <w:tc>
          <w:tcPr>
            <w:tcW w:w="515" w:type="pct"/>
            <w:shd w:val="clear" w:color="auto" w:fill="auto"/>
            <w:vAlign w:val="center"/>
            <w:hideMark/>
          </w:tcPr>
          <w:p w14:paraId="21E79C5E" w14:textId="22789E06" w:rsidR="00DC6241" w:rsidRPr="00ED0F1B" w:rsidRDefault="00DC6241" w:rsidP="00E62815">
            <w:pPr>
              <w:pStyle w:val="BodyText"/>
              <w:jc w:val="right"/>
              <w:rPr>
                <w:sz w:val="16"/>
                <w:szCs w:val="16"/>
              </w:rPr>
            </w:pPr>
            <w:r>
              <w:rPr>
                <w:sz w:val="16"/>
                <w:szCs w:val="16"/>
              </w:rPr>
              <w:t>5</w:t>
            </w:r>
            <w:r w:rsidR="00C971A2">
              <w:rPr>
                <w:sz w:val="16"/>
                <w:szCs w:val="16"/>
              </w:rPr>
              <w:t>8</w:t>
            </w:r>
          </w:p>
        </w:tc>
        <w:tc>
          <w:tcPr>
            <w:tcW w:w="515" w:type="pct"/>
            <w:shd w:val="clear" w:color="auto" w:fill="auto"/>
            <w:vAlign w:val="center"/>
            <w:hideMark/>
          </w:tcPr>
          <w:p w14:paraId="4D669877" w14:textId="6CC860D4" w:rsidR="00DC6241" w:rsidRPr="00ED0F1B" w:rsidRDefault="00C971A2" w:rsidP="00E62815">
            <w:pPr>
              <w:pStyle w:val="BodyText"/>
              <w:jc w:val="right"/>
              <w:rPr>
                <w:sz w:val="16"/>
                <w:szCs w:val="16"/>
              </w:rPr>
            </w:pPr>
            <w:r>
              <w:rPr>
                <w:sz w:val="16"/>
                <w:szCs w:val="16"/>
              </w:rPr>
              <w:t>83</w:t>
            </w:r>
          </w:p>
        </w:tc>
        <w:tc>
          <w:tcPr>
            <w:tcW w:w="516" w:type="pct"/>
            <w:shd w:val="clear" w:color="auto" w:fill="auto"/>
            <w:vAlign w:val="center"/>
            <w:hideMark/>
          </w:tcPr>
          <w:p w14:paraId="73F3F0A8" w14:textId="33C8E021" w:rsidR="00DC6241" w:rsidRPr="00ED0F1B" w:rsidRDefault="00C971A2" w:rsidP="00E62815">
            <w:pPr>
              <w:pStyle w:val="BodyText"/>
              <w:jc w:val="right"/>
              <w:rPr>
                <w:sz w:val="16"/>
                <w:szCs w:val="16"/>
              </w:rPr>
            </w:pPr>
            <w:r>
              <w:rPr>
                <w:sz w:val="16"/>
                <w:szCs w:val="16"/>
              </w:rPr>
              <w:t>79</w:t>
            </w:r>
          </w:p>
        </w:tc>
        <w:tc>
          <w:tcPr>
            <w:tcW w:w="515" w:type="pct"/>
            <w:shd w:val="clear" w:color="auto" w:fill="auto"/>
            <w:vAlign w:val="center"/>
            <w:hideMark/>
          </w:tcPr>
          <w:p w14:paraId="70645EA8" w14:textId="23FF13EC" w:rsidR="00DC6241" w:rsidRPr="00ED0F1B" w:rsidRDefault="00DC6241" w:rsidP="00E62815">
            <w:pPr>
              <w:pStyle w:val="BodyText"/>
              <w:jc w:val="right"/>
              <w:rPr>
                <w:sz w:val="16"/>
                <w:szCs w:val="16"/>
              </w:rPr>
            </w:pPr>
            <w:r>
              <w:rPr>
                <w:sz w:val="16"/>
                <w:szCs w:val="16"/>
              </w:rPr>
              <w:t>1</w:t>
            </w:r>
            <w:r w:rsidR="00C971A2">
              <w:rPr>
                <w:sz w:val="16"/>
                <w:szCs w:val="16"/>
              </w:rPr>
              <w:t>35</w:t>
            </w:r>
          </w:p>
        </w:tc>
        <w:tc>
          <w:tcPr>
            <w:tcW w:w="436" w:type="pct"/>
            <w:shd w:val="clear" w:color="auto" w:fill="auto"/>
            <w:vAlign w:val="center"/>
            <w:hideMark/>
          </w:tcPr>
          <w:p w14:paraId="55903629" w14:textId="63324C31" w:rsidR="00DC6241" w:rsidRPr="00ED0F1B" w:rsidRDefault="00DC6241" w:rsidP="00E62815">
            <w:pPr>
              <w:pStyle w:val="BodyText"/>
              <w:jc w:val="right"/>
              <w:rPr>
                <w:sz w:val="16"/>
                <w:szCs w:val="16"/>
              </w:rPr>
            </w:pPr>
            <w:r>
              <w:rPr>
                <w:sz w:val="16"/>
                <w:szCs w:val="16"/>
              </w:rPr>
              <w:t>2</w:t>
            </w:r>
            <w:r w:rsidR="00C971A2">
              <w:rPr>
                <w:sz w:val="16"/>
                <w:szCs w:val="16"/>
              </w:rPr>
              <w:t>7</w:t>
            </w:r>
          </w:p>
        </w:tc>
        <w:tc>
          <w:tcPr>
            <w:tcW w:w="556" w:type="pct"/>
            <w:vAlign w:val="center"/>
            <w:hideMark/>
          </w:tcPr>
          <w:p w14:paraId="187AA8BA" w14:textId="43A5CC60" w:rsidR="00DC6241" w:rsidRPr="00ED0F1B" w:rsidRDefault="00DC6241" w:rsidP="00E62815">
            <w:pPr>
              <w:pStyle w:val="BodyText"/>
              <w:jc w:val="right"/>
              <w:rPr>
                <w:sz w:val="16"/>
                <w:szCs w:val="16"/>
              </w:rPr>
            </w:pPr>
            <w:r>
              <w:rPr>
                <w:sz w:val="16"/>
                <w:szCs w:val="16"/>
              </w:rPr>
              <w:t>3</w:t>
            </w:r>
            <w:r w:rsidR="00C971A2">
              <w:rPr>
                <w:sz w:val="16"/>
                <w:szCs w:val="16"/>
              </w:rPr>
              <w:t>82</w:t>
            </w:r>
          </w:p>
        </w:tc>
        <w:tc>
          <w:tcPr>
            <w:tcW w:w="555" w:type="pct"/>
            <w:shd w:val="clear" w:color="auto" w:fill="FFC000"/>
          </w:tcPr>
          <w:p w14:paraId="33047F88" w14:textId="77777777" w:rsidR="00DC6241" w:rsidRDefault="00DC6241" w:rsidP="00E62815">
            <w:pPr>
              <w:pStyle w:val="BodyText"/>
              <w:jc w:val="right"/>
              <w:rPr>
                <w:sz w:val="16"/>
                <w:szCs w:val="16"/>
              </w:rPr>
            </w:pPr>
          </w:p>
        </w:tc>
      </w:tr>
      <w:tr w:rsidR="00517738" w:rsidRPr="00E94D3C" w14:paraId="3D6BA8EE" w14:textId="5FBEA7CA" w:rsidTr="00FB53AE">
        <w:trPr>
          <w:trHeight w:val="340"/>
        </w:trPr>
        <w:tc>
          <w:tcPr>
            <w:tcW w:w="1392" w:type="pct"/>
            <w:gridSpan w:val="2"/>
            <w:hideMark/>
          </w:tcPr>
          <w:p w14:paraId="29AB4BB7" w14:textId="2294FF54" w:rsidR="00DC6241" w:rsidRPr="00EE6977" w:rsidRDefault="00DC6241" w:rsidP="00E62815">
            <w:pPr>
              <w:pStyle w:val="BodyText"/>
              <w:rPr>
                <w:sz w:val="16"/>
                <w:szCs w:val="16"/>
              </w:rPr>
            </w:pPr>
            <w:r w:rsidRPr="00ED0F1B">
              <w:rPr>
                <w:sz w:val="16"/>
                <w:szCs w:val="16"/>
              </w:rPr>
              <w:t>Carbon sequestration</w:t>
            </w:r>
            <w:r>
              <w:rPr>
                <w:sz w:val="16"/>
                <w:szCs w:val="16"/>
                <w:vertAlign w:val="superscript"/>
              </w:rPr>
              <w:t>a</w:t>
            </w:r>
            <w:r>
              <w:rPr>
                <w:sz w:val="16"/>
                <w:szCs w:val="16"/>
              </w:rPr>
              <w:t xml:space="preserve"> (M</w:t>
            </w:r>
            <w:r w:rsidRPr="00AB0085">
              <w:rPr>
                <w:sz w:val="16"/>
                <w:szCs w:val="16"/>
              </w:rPr>
              <w:t>tC)</w:t>
            </w:r>
          </w:p>
        </w:tc>
        <w:tc>
          <w:tcPr>
            <w:tcW w:w="515" w:type="pct"/>
            <w:shd w:val="clear" w:color="auto" w:fill="auto"/>
            <w:vAlign w:val="center"/>
            <w:hideMark/>
          </w:tcPr>
          <w:p w14:paraId="2B848339" w14:textId="42E7FFD1" w:rsidR="00DC6241" w:rsidRPr="00ED0F1B" w:rsidRDefault="00DC6241" w:rsidP="00E62815">
            <w:pPr>
              <w:pStyle w:val="BodyText"/>
              <w:jc w:val="right"/>
              <w:rPr>
                <w:sz w:val="16"/>
                <w:szCs w:val="16"/>
              </w:rPr>
            </w:pPr>
            <w:r>
              <w:rPr>
                <w:sz w:val="16"/>
                <w:szCs w:val="16"/>
              </w:rPr>
              <w:t>5</w:t>
            </w:r>
          </w:p>
        </w:tc>
        <w:tc>
          <w:tcPr>
            <w:tcW w:w="515" w:type="pct"/>
            <w:shd w:val="clear" w:color="auto" w:fill="auto"/>
            <w:vAlign w:val="center"/>
            <w:hideMark/>
          </w:tcPr>
          <w:p w14:paraId="15AAF016" w14:textId="1C02F746" w:rsidR="00DC6241" w:rsidRPr="00ED0F1B" w:rsidRDefault="00DC6241" w:rsidP="00E62815">
            <w:pPr>
              <w:pStyle w:val="BodyText"/>
              <w:jc w:val="right"/>
              <w:rPr>
                <w:sz w:val="16"/>
                <w:szCs w:val="16"/>
              </w:rPr>
            </w:pPr>
            <w:r>
              <w:rPr>
                <w:sz w:val="16"/>
                <w:szCs w:val="16"/>
              </w:rPr>
              <w:t>5</w:t>
            </w:r>
          </w:p>
        </w:tc>
        <w:tc>
          <w:tcPr>
            <w:tcW w:w="516" w:type="pct"/>
            <w:shd w:val="clear" w:color="auto" w:fill="auto"/>
            <w:vAlign w:val="center"/>
            <w:hideMark/>
          </w:tcPr>
          <w:p w14:paraId="59C92F51" w14:textId="438410B8" w:rsidR="00DC6241" w:rsidRPr="00ED0F1B" w:rsidRDefault="00DC6241" w:rsidP="00E62815">
            <w:pPr>
              <w:pStyle w:val="BodyText"/>
              <w:jc w:val="right"/>
              <w:rPr>
                <w:sz w:val="16"/>
                <w:szCs w:val="16"/>
              </w:rPr>
            </w:pPr>
            <w:r>
              <w:rPr>
                <w:sz w:val="16"/>
                <w:szCs w:val="16"/>
              </w:rPr>
              <w:t>14</w:t>
            </w:r>
          </w:p>
        </w:tc>
        <w:tc>
          <w:tcPr>
            <w:tcW w:w="515" w:type="pct"/>
            <w:shd w:val="clear" w:color="auto" w:fill="auto"/>
            <w:vAlign w:val="center"/>
            <w:hideMark/>
          </w:tcPr>
          <w:p w14:paraId="16292087" w14:textId="75B5CFE9" w:rsidR="00DC6241" w:rsidRPr="00ED0F1B" w:rsidRDefault="00DC6241" w:rsidP="00E62815">
            <w:pPr>
              <w:pStyle w:val="BodyText"/>
              <w:jc w:val="right"/>
              <w:rPr>
                <w:sz w:val="16"/>
                <w:szCs w:val="16"/>
              </w:rPr>
            </w:pPr>
            <w:r>
              <w:rPr>
                <w:sz w:val="16"/>
                <w:szCs w:val="16"/>
              </w:rPr>
              <w:t>10</w:t>
            </w:r>
          </w:p>
        </w:tc>
        <w:tc>
          <w:tcPr>
            <w:tcW w:w="436" w:type="pct"/>
            <w:shd w:val="clear" w:color="auto" w:fill="auto"/>
            <w:vAlign w:val="center"/>
            <w:hideMark/>
          </w:tcPr>
          <w:p w14:paraId="42D19650" w14:textId="2E9C02E3" w:rsidR="00DC6241" w:rsidRPr="00ED0F1B" w:rsidRDefault="00DC6241" w:rsidP="00E62815">
            <w:pPr>
              <w:pStyle w:val="BodyText"/>
              <w:jc w:val="right"/>
              <w:rPr>
                <w:sz w:val="16"/>
                <w:szCs w:val="16"/>
              </w:rPr>
            </w:pPr>
            <w:r>
              <w:rPr>
                <w:sz w:val="16"/>
                <w:szCs w:val="16"/>
              </w:rPr>
              <w:t>7</w:t>
            </w:r>
          </w:p>
        </w:tc>
        <w:tc>
          <w:tcPr>
            <w:tcW w:w="556" w:type="pct"/>
            <w:vAlign w:val="center"/>
            <w:hideMark/>
          </w:tcPr>
          <w:p w14:paraId="7D804889" w14:textId="3441578D" w:rsidR="00DC6241" w:rsidRPr="00ED0F1B" w:rsidRDefault="00DC6241" w:rsidP="00E62815">
            <w:pPr>
              <w:pStyle w:val="BodyText"/>
              <w:jc w:val="right"/>
              <w:rPr>
                <w:sz w:val="16"/>
                <w:szCs w:val="16"/>
              </w:rPr>
            </w:pPr>
            <w:r>
              <w:rPr>
                <w:sz w:val="16"/>
                <w:szCs w:val="16"/>
              </w:rPr>
              <w:t>41</w:t>
            </w:r>
          </w:p>
        </w:tc>
        <w:tc>
          <w:tcPr>
            <w:tcW w:w="555" w:type="pct"/>
            <w:shd w:val="clear" w:color="auto" w:fill="FFC000"/>
          </w:tcPr>
          <w:p w14:paraId="3037CEDE" w14:textId="77777777" w:rsidR="00DC6241" w:rsidRDefault="00DC6241" w:rsidP="00E62815">
            <w:pPr>
              <w:pStyle w:val="BodyText"/>
              <w:jc w:val="right"/>
              <w:rPr>
                <w:sz w:val="16"/>
                <w:szCs w:val="16"/>
              </w:rPr>
            </w:pPr>
          </w:p>
        </w:tc>
      </w:tr>
      <w:tr w:rsidR="00517738" w:rsidRPr="00E94D3C" w14:paraId="2482688C" w14:textId="02B7234A" w:rsidTr="00FB53AE">
        <w:trPr>
          <w:trHeight w:val="340"/>
        </w:trPr>
        <w:tc>
          <w:tcPr>
            <w:tcW w:w="1392" w:type="pct"/>
            <w:gridSpan w:val="2"/>
            <w:hideMark/>
          </w:tcPr>
          <w:p w14:paraId="3A3B8A87" w14:textId="36349DEF" w:rsidR="00DC6241" w:rsidRPr="00EE6977" w:rsidRDefault="00DC6241" w:rsidP="00E62815">
            <w:pPr>
              <w:pStyle w:val="BodyText"/>
              <w:rPr>
                <w:sz w:val="16"/>
                <w:szCs w:val="16"/>
              </w:rPr>
            </w:pPr>
            <w:r w:rsidRPr="00ED0F1B">
              <w:rPr>
                <w:sz w:val="16"/>
                <w:szCs w:val="16"/>
              </w:rPr>
              <w:t>Carbon storage</w:t>
            </w:r>
            <w:r>
              <w:rPr>
                <w:sz w:val="16"/>
                <w:szCs w:val="16"/>
                <w:vertAlign w:val="superscript"/>
              </w:rPr>
              <w:t>a</w:t>
            </w:r>
            <w:r>
              <w:rPr>
                <w:sz w:val="16"/>
                <w:szCs w:val="16"/>
              </w:rPr>
              <w:t xml:space="preserve"> (MtC)</w:t>
            </w:r>
          </w:p>
        </w:tc>
        <w:tc>
          <w:tcPr>
            <w:tcW w:w="515" w:type="pct"/>
            <w:vAlign w:val="center"/>
            <w:hideMark/>
          </w:tcPr>
          <w:p w14:paraId="193E2A4C" w14:textId="225C9913" w:rsidR="00DC6241" w:rsidRPr="00ED0F1B" w:rsidRDefault="00DC6241" w:rsidP="00E62815">
            <w:pPr>
              <w:pStyle w:val="BodyText"/>
              <w:jc w:val="right"/>
              <w:rPr>
                <w:sz w:val="16"/>
                <w:szCs w:val="16"/>
              </w:rPr>
            </w:pPr>
            <w:r>
              <w:rPr>
                <w:sz w:val="16"/>
                <w:szCs w:val="16"/>
              </w:rPr>
              <w:t>152</w:t>
            </w:r>
          </w:p>
        </w:tc>
        <w:tc>
          <w:tcPr>
            <w:tcW w:w="515" w:type="pct"/>
            <w:vAlign w:val="center"/>
            <w:hideMark/>
          </w:tcPr>
          <w:p w14:paraId="00E96381" w14:textId="0CE01466" w:rsidR="00DC6241" w:rsidRPr="00ED0F1B" w:rsidRDefault="00DC6241" w:rsidP="00E62815">
            <w:pPr>
              <w:pStyle w:val="BodyText"/>
              <w:jc w:val="right"/>
              <w:rPr>
                <w:sz w:val="16"/>
                <w:szCs w:val="16"/>
              </w:rPr>
            </w:pPr>
            <w:r>
              <w:rPr>
                <w:sz w:val="16"/>
                <w:szCs w:val="16"/>
              </w:rPr>
              <w:t>242</w:t>
            </w:r>
          </w:p>
        </w:tc>
        <w:tc>
          <w:tcPr>
            <w:tcW w:w="516" w:type="pct"/>
            <w:vAlign w:val="center"/>
            <w:hideMark/>
          </w:tcPr>
          <w:p w14:paraId="149B00B1" w14:textId="7AF3ABF3" w:rsidR="00DC6241" w:rsidRPr="00ED0F1B" w:rsidRDefault="00DC6241" w:rsidP="00E62815">
            <w:pPr>
              <w:pStyle w:val="BodyText"/>
              <w:jc w:val="right"/>
              <w:rPr>
                <w:sz w:val="16"/>
                <w:szCs w:val="16"/>
              </w:rPr>
            </w:pPr>
            <w:r>
              <w:rPr>
                <w:sz w:val="16"/>
                <w:szCs w:val="16"/>
              </w:rPr>
              <w:t>289</w:t>
            </w:r>
          </w:p>
        </w:tc>
        <w:tc>
          <w:tcPr>
            <w:tcW w:w="515" w:type="pct"/>
            <w:vAlign w:val="center"/>
            <w:hideMark/>
          </w:tcPr>
          <w:p w14:paraId="19763BF4" w14:textId="420DCAB9" w:rsidR="00DC6241" w:rsidRPr="00ED0F1B" w:rsidRDefault="00DC6241" w:rsidP="00E62815">
            <w:pPr>
              <w:pStyle w:val="BodyText"/>
              <w:jc w:val="right"/>
              <w:rPr>
                <w:sz w:val="16"/>
                <w:szCs w:val="16"/>
              </w:rPr>
            </w:pPr>
            <w:r>
              <w:rPr>
                <w:sz w:val="16"/>
                <w:szCs w:val="16"/>
              </w:rPr>
              <w:t>242</w:t>
            </w:r>
          </w:p>
        </w:tc>
        <w:tc>
          <w:tcPr>
            <w:tcW w:w="436" w:type="pct"/>
            <w:vAlign w:val="center"/>
            <w:hideMark/>
          </w:tcPr>
          <w:p w14:paraId="67E6C0B7" w14:textId="6745558E" w:rsidR="00DC6241" w:rsidRPr="00ED0F1B" w:rsidRDefault="00DC6241" w:rsidP="00E62815">
            <w:pPr>
              <w:pStyle w:val="BodyText"/>
              <w:jc w:val="right"/>
              <w:rPr>
                <w:sz w:val="16"/>
                <w:szCs w:val="16"/>
              </w:rPr>
            </w:pPr>
            <w:r>
              <w:rPr>
                <w:sz w:val="16"/>
                <w:szCs w:val="16"/>
              </w:rPr>
              <w:t>136</w:t>
            </w:r>
          </w:p>
        </w:tc>
        <w:tc>
          <w:tcPr>
            <w:tcW w:w="556" w:type="pct"/>
            <w:vAlign w:val="center"/>
            <w:hideMark/>
          </w:tcPr>
          <w:p w14:paraId="1A7C101A" w14:textId="6E6433F6" w:rsidR="00DC6241" w:rsidRPr="00ED0F1B" w:rsidRDefault="00DC6241" w:rsidP="00E62815">
            <w:pPr>
              <w:pStyle w:val="BodyText"/>
              <w:jc w:val="right"/>
              <w:rPr>
                <w:sz w:val="16"/>
                <w:szCs w:val="16"/>
              </w:rPr>
            </w:pPr>
            <w:r>
              <w:rPr>
                <w:sz w:val="16"/>
                <w:szCs w:val="16"/>
              </w:rPr>
              <w:t>1,061</w:t>
            </w:r>
          </w:p>
        </w:tc>
        <w:tc>
          <w:tcPr>
            <w:tcW w:w="555" w:type="pct"/>
            <w:shd w:val="clear" w:color="auto" w:fill="92D050"/>
          </w:tcPr>
          <w:p w14:paraId="46D17F1C" w14:textId="77777777" w:rsidR="00DC6241" w:rsidRDefault="00DC6241" w:rsidP="00E62815">
            <w:pPr>
              <w:pStyle w:val="BodyText"/>
              <w:jc w:val="right"/>
              <w:rPr>
                <w:sz w:val="16"/>
                <w:szCs w:val="16"/>
              </w:rPr>
            </w:pPr>
          </w:p>
        </w:tc>
      </w:tr>
      <w:tr w:rsidR="00517738" w:rsidRPr="00E94D3C" w14:paraId="7F3D01BB" w14:textId="74A9B4C2" w:rsidTr="00FB53AE">
        <w:trPr>
          <w:trHeight w:val="340"/>
        </w:trPr>
        <w:tc>
          <w:tcPr>
            <w:tcW w:w="1392" w:type="pct"/>
            <w:gridSpan w:val="2"/>
            <w:hideMark/>
          </w:tcPr>
          <w:p w14:paraId="046318B9" w14:textId="7EAE55A9" w:rsidR="00DC6241" w:rsidRPr="00ED0F1B" w:rsidRDefault="00DC6241" w:rsidP="00E62815">
            <w:pPr>
              <w:pStyle w:val="BodyText"/>
              <w:rPr>
                <w:sz w:val="16"/>
                <w:szCs w:val="16"/>
              </w:rPr>
            </w:pPr>
            <w:r w:rsidRPr="00ED0F1B">
              <w:rPr>
                <w:sz w:val="16"/>
                <w:szCs w:val="16"/>
              </w:rPr>
              <w:t>Pollination</w:t>
            </w:r>
            <w:r>
              <w:rPr>
                <w:sz w:val="16"/>
                <w:szCs w:val="16"/>
                <w:vertAlign w:val="superscript"/>
              </w:rPr>
              <w:t>c</w:t>
            </w:r>
            <w:r>
              <w:rPr>
                <w:sz w:val="16"/>
                <w:szCs w:val="16"/>
              </w:rPr>
              <w:t xml:space="preserve"> (</w:t>
            </w:r>
            <w:r w:rsidR="008E2B5F">
              <w:rPr>
                <w:sz w:val="16"/>
                <w:szCs w:val="16"/>
              </w:rPr>
              <w:t>number of</w:t>
            </w:r>
            <w:r>
              <w:rPr>
                <w:sz w:val="16"/>
                <w:szCs w:val="16"/>
              </w:rPr>
              <w:t xml:space="preserve"> apiary sites)</w:t>
            </w:r>
          </w:p>
        </w:tc>
        <w:tc>
          <w:tcPr>
            <w:tcW w:w="515" w:type="pct"/>
            <w:vAlign w:val="center"/>
            <w:hideMark/>
          </w:tcPr>
          <w:p w14:paraId="68B81732" w14:textId="77777777" w:rsidR="00DC6241" w:rsidRPr="00ED0F1B" w:rsidRDefault="00DC6241" w:rsidP="00E62815">
            <w:pPr>
              <w:pStyle w:val="BodyText"/>
              <w:jc w:val="right"/>
              <w:rPr>
                <w:sz w:val="16"/>
                <w:szCs w:val="16"/>
              </w:rPr>
            </w:pPr>
            <w:r>
              <w:rPr>
                <w:sz w:val="16"/>
                <w:szCs w:val="16"/>
              </w:rPr>
              <w:t>170</w:t>
            </w:r>
          </w:p>
        </w:tc>
        <w:tc>
          <w:tcPr>
            <w:tcW w:w="515" w:type="pct"/>
            <w:vAlign w:val="center"/>
            <w:hideMark/>
          </w:tcPr>
          <w:p w14:paraId="795EB686" w14:textId="77777777" w:rsidR="00DC6241" w:rsidRPr="00ED0F1B" w:rsidRDefault="00DC6241" w:rsidP="00E62815">
            <w:pPr>
              <w:pStyle w:val="BodyText"/>
              <w:jc w:val="right"/>
              <w:rPr>
                <w:sz w:val="16"/>
                <w:szCs w:val="16"/>
              </w:rPr>
            </w:pPr>
            <w:r>
              <w:rPr>
                <w:sz w:val="16"/>
                <w:szCs w:val="16"/>
              </w:rPr>
              <w:t>349</w:t>
            </w:r>
          </w:p>
        </w:tc>
        <w:tc>
          <w:tcPr>
            <w:tcW w:w="516" w:type="pct"/>
            <w:vAlign w:val="center"/>
            <w:hideMark/>
          </w:tcPr>
          <w:p w14:paraId="418D18F5" w14:textId="77777777" w:rsidR="00DC6241" w:rsidRPr="00ED0F1B" w:rsidRDefault="00DC6241" w:rsidP="00E62815">
            <w:pPr>
              <w:pStyle w:val="BodyText"/>
              <w:jc w:val="right"/>
              <w:rPr>
                <w:sz w:val="16"/>
                <w:szCs w:val="16"/>
              </w:rPr>
            </w:pPr>
            <w:r>
              <w:rPr>
                <w:sz w:val="16"/>
                <w:szCs w:val="16"/>
              </w:rPr>
              <w:t>586</w:t>
            </w:r>
          </w:p>
        </w:tc>
        <w:tc>
          <w:tcPr>
            <w:tcW w:w="515" w:type="pct"/>
            <w:vAlign w:val="center"/>
            <w:hideMark/>
          </w:tcPr>
          <w:p w14:paraId="5D034698" w14:textId="77777777" w:rsidR="00DC6241" w:rsidRPr="00ED0F1B" w:rsidRDefault="00DC6241" w:rsidP="00E62815">
            <w:pPr>
              <w:pStyle w:val="BodyText"/>
              <w:jc w:val="right"/>
              <w:rPr>
                <w:sz w:val="16"/>
                <w:szCs w:val="16"/>
              </w:rPr>
            </w:pPr>
            <w:r>
              <w:rPr>
                <w:sz w:val="16"/>
                <w:szCs w:val="16"/>
              </w:rPr>
              <w:t>363</w:t>
            </w:r>
          </w:p>
        </w:tc>
        <w:tc>
          <w:tcPr>
            <w:tcW w:w="436" w:type="pct"/>
            <w:vAlign w:val="center"/>
            <w:hideMark/>
          </w:tcPr>
          <w:p w14:paraId="61B81C05" w14:textId="77777777" w:rsidR="00DC6241" w:rsidRPr="00ED0F1B" w:rsidRDefault="00DC6241" w:rsidP="00E62815">
            <w:pPr>
              <w:pStyle w:val="BodyText"/>
              <w:jc w:val="right"/>
              <w:rPr>
                <w:sz w:val="16"/>
                <w:szCs w:val="16"/>
              </w:rPr>
            </w:pPr>
            <w:r>
              <w:rPr>
                <w:sz w:val="16"/>
                <w:szCs w:val="16"/>
              </w:rPr>
              <w:t>1,007</w:t>
            </w:r>
          </w:p>
        </w:tc>
        <w:tc>
          <w:tcPr>
            <w:tcW w:w="556" w:type="pct"/>
            <w:vAlign w:val="center"/>
            <w:hideMark/>
          </w:tcPr>
          <w:p w14:paraId="6F17CDBF" w14:textId="77777777" w:rsidR="00DC6241" w:rsidRPr="00ED0F1B" w:rsidRDefault="00DC6241" w:rsidP="00E62815">
            <w:pPr>
              <w:pStyle w:val="BodyText"/>
              <w:jc w:val="right"/>
              <w:rPr>
                <w:sz w:val="16"/>
                <w:szCs w:val="16"/>
              </w:rPr>
            </w:pPr>
            <w:r>
              <w:rPr>
                <w:sz w:val="16"/>
                <w:szCs w:val="16"/>
              </w:rPr>
              <w:t>2,475</w:t>
            </w:r>
          </w:p>
        </w:tc>
        <w:tc>
          <w:tcPr>
            <w:tcW w:w="555" w:type="pct"/>
            <w:shd w:val="clear" w:color="auto" w:fill="92D050"/>
          </w:tcPr>
          <w:p w14:paraId="2D886DEA" w14:textId="77777777" w:rsidR="00DC6241" w:rsidRDefault="00DC6241" w:rsidP="00E62815">
            <w:pPr>
              <w:pStyle w:val="BodyText"/>
              <w:jc w:val="right"/>
              <w:rPr>
                <w:sz w:val="16"/>
                <w:szCs w:val="16"/>
              </w:rPr>
            </w:pPr>
          </w:p>
        </w:tc>
      </w:tr>
      <w:tr w:rsidR="00517738" w:rsidRPr="00DC6241" w14:paraId="23DA0DCD" w14:textId="02E84049" w:rsidTr="00FB53AE">
        <w:trPr>
          <w:trHeight w:val="340"/>
        </w:trPr>
        <w:tc>
          <w:tcPr>
            <w:tcW w:w="1392" w:type="pct"/>
            <w:gridSpan w:val="2"/>
            <w:shd w:val="clear" w:color="auto" w:fill="F2F2F2" w:themeFill="background1" w:themeFillShade="F2"/>
          </w:tcPr>
          <w:p w14:paraId="0AA1AAC8" w14:textId="04308ACA" w:rsidR="00DC6241" w:rsidRPr="00DC6241" w:rsidRDefault="00DC6241" w:rsidP="00E62815">
            <w:pPr>
              <w:pStyle w:val="BodyText"/>
              <w:rPr>
                <w:b/>
                <w:sz w:val="16"/>
                <w:szCs w:val="16"/>
              </w:rPr>
            </w:pPr>
            <w:r w:rsidRPr="00DC6241">
              <w:rPr>
                <w:b/>
                <w:sz w:val="16"/>
                <w:szCs w:val="16"/>
              </w:rPr>
              <w:t>Cultural services</w:t>
            </w:r>
          </w:p>
        </w:tc>
        <w:tc>
          <w:tcPr>
            <w:tcW w:w="515" w:type="pct"/>
            <w:shd w:val="clear" w:color="auto" w:fill="F2F2F2" w:themeFill="background1" w:themeFillShade="F2"/>
            <w:vAlign w:val="center"/>
          </w:tcPr>
          <w:p w14:paraId="7721789E" w14:textId="4602F6F5" w:rsidR="00DC6241" w:rsidRPr="00DC6241" w:rsidRDefault="00DC6241" w:rsidP="00E62815">
            <w:pPr>
              <w:pStyle w:val="BodyText"/>
              <w:jc w:val="right"/>
              <w:rPr>
                <w:b/>
                <w:sz w:val="16"/>
                <w:szCs w:val="16"/>
              </w:rPr>
            </w:pPr>
          </w:p>
        </w:tc>
        <w:tc>
          <w:tcPr>
            <w:tcW w:w="515" w:type="pct"/>
            <w:shd w:val="clear" w:color="auto" w:fill="F2F2F2" w:themeFill="background1" w:themeFillShade="F2"/>
            <w:vAlign w:val="center"/>
          </w:tcPr>
          <w:p w14:paraId="5A1D4DEB" w14:textId="77777777" w:rsidR="00DC6241" w:rsidRPr="00DC6241" w:rsidRDefault="00DC6241" w:rsidP="00E62815">
            <w:pPr>
              <w:pStyle w:val="BodyText"/>
              <w:jc w:val="right"/>
              <w:rPr>
                <w:b/>
                <w:sz w:val="16"/>
                <w:szCs w:val="16"/>
              </w:rPr>
            </w:pPr>
          </w:p>
        </w:tc>
        <w:tc>
          <w:tcPr>
            <w:tcW w:w="516" w:type="pct"/>
            <w:shd w:val="clear" w:color="auto" w:fill="F2F2F2" w:themeFill="background1" w:themeFillShade="F2"/>
            <w:vAlign w:val="center"/>
          </w:tcPr>
          <w:p w14:paraId="3143086A" w14:textId="77777777" w:rsidR="00DC6241" w:rsidRPr="00DC6241" w:rsidRDefault="00DC6241" w:rsidP="00E62815">
            <w:pPr>
              <w:pStyle w:val="BodyText"/>
              <w:jc w:val="right"/>
              <w:rPr>
                <w:b/>
                <w:sz w:val="16"/>
                <w:szCs w:val="16"/>
              </w:rPr>
            </w:pPr>
          </w:p>
        </w:tc>
        <w:tc>
          <w:tcPr>
            <w:tcW w:w="515" w:type="pct"/>
            <w:shd w:val="clear" w:color="auto" w:fill="F2F2F2" w:themeFill="background1" w:themeFillShade="F2"/>
            <w:vAlign w:val="center"/>
          </w:tcPr>
          <w:p w14:paraId="73A68E64" w14:textId="77777777" w:rsidR="00DC6241" w:rsidRPr="00DC6241" w:rsidRDefault="00DC6241" w:rsidP="00E62815">
            <w:pPr>
              <w:pStyle w:val="BodyText"/>
              <w:jc w:val="right"/>
              <w:rPr>
                <w:b/>
                <w:sz w:val="16"/>
                <w:szCs w:val="16"/>
              </w:rPr>
            </w:pPr>
          </w:p>
        </w:tc>
        <w:tc>
          <w:tcPr>
            <w:tcW w:w="436" w:type="pct"/>
            <w:shd w:val="clear" w:color="auto" w:fill="F2F2F2" w:themeFill="background1" w:themeFillShade="F2"/>
            <w:vAlign w:val="center"/>
          </w:tcPr>
          <w:p w14:paraId="57B181E5" w14:textId="77777777" w:rsidR="00DC6241" w:rsidRPr="00DC6241" w:rsidRDefault="00DC6241" w:rsidP="00E62815">
            <w:pPr>
              <w:pStyle w:val="BodyText"/>
              <w:jc w:val="right"/>
              <w:rPr>
                <w:b/>
                <w:sz w:val="16"/>
                <w:szCs w:val="16"/>
              </w:rPr>
            </w:pPr>
          </w:p>
        </w:tc>
        <w:tc>
          <w:tcPr>
            <w:tcW w:w="556" w:type="pct"/>
            <w:shd w:val="clear" w:color="auto" w:fill="F2F2F2" w:themeFill="background1" w:themeFillShade="F2"/>
            <w:vAlign w:val="center"/>
          </w:tcPr>
          <w:p w14:paraId="4FD119DD" w14:textId="77777777" w:rsidR="00DC6241" w:rsidRPr="00DC6241" w:rsidRDefault="00DC6241" w:rsidP="00E62815">
            <w:pPr>
              <w:pStyle w:val="BodyText"/>
              <w:jc w:val="right"/>
              <w:rPr>
                <w:b/>
                <w:sz w:val="16"/>
                <w:szCs w:val="16"/>
              </w:rPr>
            </w:pPr>
          </w:p>
        </w:tc>
        <w:tc>
          <w:tcPr>
            <w:tcW w:w="555" w:type="pct"/>
            <w:shd w:val="clear" w:color="auto" w:fill="F2F2F2" w:themeFill="background1" w:themeFillShade="F2"/>
          </w:tcPr>
          <w:p w14:paraId="22F6ED83" w14:textId="77777777" w:rsidR="00DC6241" w:rsidRPr="00DC6241" w:rsidRDefault="00DC6241" w:rsidP="00E62815">
            <w:pPr>
              <w:pStyle w:val="BodyText"/>
              <w:jc w:val="right"/>
              <w:rPr>
                <w:b/>
                <w:sz w:val="16"/>
                <w:szCs w:val="16"/>
              </w:rPr>
            </w:pPr>
          </w:p>
        </w:tc>
      </w:tr>
      <w:tr w:rsidR="00517738" w:rsidRPr="00A05AFC" w14:paraId="7734D9FF" w14:textId="6C9A29B4" w:rsidTr="00FB53AE">
        <w:trPr>
          <w:trHeight w:val="340"/>
        </w:trPr>
        <w:tc>
          <w:tcPr>
            <w:tcW w:w="1392" w:type="pct"/>
            <w:gridSpan w:val="2"/>
            <w:hideMark/>
          </w:tcPr>
          <w:p w14:paraId="41BEED99" w14:textId="02E54E29" w:rsidR="00517738" w:rsidRPr="00ED0F1B" w:rsidRDefault="00286CF5" w:rsidP="00E62815">
            <w:pPr>
              <w:pStyle w:val="BodyText"/>
              <w:rPr>
                <w:sz w:val="16"/>
                <w:szCs w:val="16"/>
              </w:rPr>
            </w:pPr>
            <w:r>
              <w:rPr>
                <w:sz w:val="16"/>
                <w:szCs w:val="16"/>
              </w:rPr>
              <w:t>Recreation</w:t>
            </w:r>
            <w:r>
              <w:rPr>
                <w:sz w:val="16"/>
                <w:szCs w:val="16"/>
                <w:vertAlign w:val="superscript"/>
              </w:rPr>
              <w:t>a</w:t>
            </w:r>
            <w:r w:rsidR="00517738">
              <w:rPr>
                <w:sz w:val="16"/>
                <w:szCs w:val="16"/>
              </w:rPr>
              <w:t xml:space="preserve"> (</w:t>
            </w:r>
            <w:r w:rsidR="008E2B5F">
              <w:rPr>
                <w:sz w:val="16"/>
                <w:szCs w:val="16"/>
              </w:rPr>
              <w:t xml:space="preserve">number of </w:t>
            </w:r>
            <w:r w:rsidR="00517738">
              <w:rPr>
                <w:sz w:val="16"/>
                <w:szCs w:val="16"/>
              </w:rPr>
              <w:t>visits)</w:t>
            </w:r>
          </w:p>
        </w:tc>
        <w:tc>
          <w:tcPr>
            <w:tcW w:w="515" w:type="pct"/>
            <w:vAlign w:val="center"/>
            <w:hideMark/>
          </w:tcPr>
          <w:p w14:paraId="54ADD45B" w14:textId="0D8673B2" w:rsidR="00517738" w:rsidRPr="00ED0F1B" w:rsidRDefault="00517738" w:rsidP="00E62815">
            <w:pPr>
              <w:pStyle w:val="BodyText"/>
              <w:jc w:val="right"/>
              <w:rPr>
                <w:sz w:val="16"/>
                <w:szCs w:val="16"/>
              </w:rPr>
            </w:pPr>
            <w:r>
              <w:rPr>
                <w:sz w:val="16"/>
                <w:szCs w:val="16"/>
              </w:rPr>
              <w:t>n.a.</w:t>
            </w:r>
          </w:p>
        </w:tc>
        <w:tc>
          <w:tcPr>
            <w:tcW w:w="515" w:type="pct"/>
            <w:vAlign w:val="center"/>
            <w:hideMark/>
          </w:tcPr>
          <w:p w14:paraId="2BB895BB" w14:textId="28B1F3A7" w:rsidR="00517738" w:rsidRPr="00ED0F1B" w:rsidRDefault="00517738" w:rsidP="00E62815">
            <w:pPr>
              <w:pStyle w:val="BodyText"/>
              <w:jc w:val="right"/>
              <w:rPr>
                <w:sz w:val="16"/>
                <w:szCs w:val="16"/>
              </w:rPr>
            </w:pPr>
            <w:r>
              <w:rPr>
                <w:sz w:val="16"/>
                <w:szCs w:val="16"/>
              </w:rPr>
              <w:t>n.a..</w:t>
            </w:r>
          </w:p>
        </w:tc>
        <w:tc>
          <w:tcPr>
            <w:tcW w:w="516" w:type="pct"/>
            <w:vAlign w:val="center"/>
            <w:hideMark/>
          </w:tcPr>
          <w:p w14:paraId="6354E546" w14:textId="4DDD24CF" w:rsidR="00517738" w:rsidRPr="00ED0F1B" w:rsidRDefault="00517738" w:rsidP="00E62815">
            <w:pPr>
              <w:pStyle w:val="BodyText"/>
              <w:jc w:val="right"/>
              <w:rPr>
                <w:sz w:val="16"/>
                <w:szCs w:val="16"/>
              </w:rPr>
            </w:pPr>
            <w:r>
              <w:rPr>
                <w:sz w:val="16"/>
                <w:szCs w:val="16"/>
              </w:rPr>
              <w:t>n.a.</w:t>
            </w:r>
          </w:p>
        </w:tc>
        <w:tc>
          <w:tcPr>
            <w:tcW w:w="515" w:type="pct"/>
            <w:vAlign w:val="center"/>
            <w:hideMark/>
          </w:tcPr>
          <w:p w14:paraId="4AEC8D10" w14:textId="011137D8" w:rsidR="00517738" w:rsidRPr="00ED0F1B" w:rsidRDefault="00517738" w:rsidP="00E62815">
            <w:pPr>
              <w:pStyle w:val="BodyText"/>
              <w:jc w:val="right"/>
              <w:rPr>
                <w:sz w:val="16"/>
                <w:szCs w:val="16"/>
              </w:rPr>
            </w:pPr>
            <w:r>
              <w:rPr>
                <w:sz w:val="16"/>
                <w:szCs w:val="16"/>
              </w:rPr>
              <w:t>n.a.</w:t>
            </w:r>
          </w:p>
        </w:tc>
        <w:tc>
          <w:tcPr>
            <w:tcW w:w="436" w:type="pct"/>
            <w:shd w:val="clear" w:color="auto" w:fill="auto"/>
            <w:vAlign w:val="center"/>
            <w:hideMark/>
          </w:tcPr>
          <w:p w14:paraId="6FEC8875" w14:textId="27A175B3" w:rsidR="00517738" w:rsidRPr="00ED0F1B" w:rsidRDefault="00517738" w:rsidP="00E62815">
            <w:pPr>
              <w:pStyle w:val="BodyText"/>
              <w:jc w:val="right"/>
              <w:rPr>
                <w:sz w:val="16"/>
                <w:szCs w:val="16"/>
              </w:rPr>
            </w:pPr>
            <w:r>
              <w:rPr>
                <w:sz w:val="16"/>
                <w:szCs w:val="16"/>
              </w:rPr>
              <w:t>n.a.</w:t>
            </w:r>
          </w:p>
        </w:tc>
        <w:tc>
          <w:tcPr>
            <w:tcW w:w="556" w:type="pct"/>
            <w:shd w:val="clear" w:color="auto" w:fill="auto"/>
            <w:vAlign w:val="center"/>
            <w:hideMark/>
          </w:tcPr>
          <w:p w14:paraId="603BF50D" w14:textId="121073A1" w:rsidR="00517738" w:rsidRPr="00A40325" w:rsidRDefault="00517738" w:rsidP="00E62815">
            <w:pPr>
              <w:pStyle w:val="BodyText"/>
              <w:jc w:val="right"/>
              <w:rPr>
                <w:sz w:val="16"/>
                <w:szCs w:val="16"/>
              </w:rPr>
            </w:pPr>
            <w:r w:rsidRPr="000E7733">
              <w:rPr>
                <w:sz w:val="16"/>
                <w:szCs w:val="16"/>
              </w:rPr>
              <w:t>34</w:t>
            </w:r>
            <w:r w:rsidRPr="00E95FC5">
              <w:rPr>
                <w:sz w:val="16"/>
                <w:szCs w:val="16"/>
              </w:rPr>
              <w:t>,000,000</w:t>
            </w:r>
          </w:p>
        </w:tc>
        <w:tc>
          <w:tcPr>
            <w:tcW w:w="555" w:type="pct"/>
            <w:shd w:val="clear" w:color="auto" w:fill="FFC000"/>
          </w:tcPr>
          <w:p w14:paraId="713EBF0C" w14:textId="77777777" w:rsidR="00517738" w:rsidRPr="000E7733" w:rsidRDefault="00517738" w:rsidP="00E62815">
            <w:pPr>
              <w:pStyle w:val="BodyText"/>
              <w:jc w:val="right"/>
              <w:rPr>
                <w:sz w:val="16"/>
                <w:szCs w:val="16"/>
              </w:rPr>
            </w:pPr>
          </w:p>
        </w:tc>
      </w:tr>
      <w:tr w:rsidR="0026291D" w:rsidRPr="00E94D3C" w14:paraId="6F860BE0" w14:textId="31A622DC" w:rsidTr="00FB53AE">
        <w:trPr>
          <w:trHeight w:val="340"/>
        </w:trPr>
        <w:tc>
          <w:tcPr>
            <w:tcW w:w="1392" w:type="pct"/>
            <w:gridSpan w:val="2"/>
            <w:shd w:val="clear" w:color="auto" w:fill="D7D6D5" w:themeFill="text1" w:themeFillTint="33"/>
          </w:tcPr>
          <w:p w14:paraId="281BB899" w14:textId="77777777" w:rsidR="00DC6241" w:rsidRPr="0081168C" w:rsidRDefault="00DC6241" w:rsidP="00E62815">
            <w:pPr>
              <w:pStyle w:val="TableHeadingLeft"/>
              <w:rPr>
                <w:color w:val="auto"/>
                <w:sz w:val="16"/>
                <w:szCs w:val="16"/>
              </w:rPr>
            </w:pPr>
            <w:r w:rsidRPr="0081168C">
              <w:rPr>
                <w:color w:val="auto"/>
                <w:sz w:val="16"/>
                <w:szCs w:val="16"/>
              </w:rPr>
              <w:t>Abiotic services</w:t>
            </w:r>
          </w:p>
        </w:tc>
        <w:tc>
          <w:tcPr>
            <w:tcW w:w="515" w:type="pct"/>
            <w:shd w:val="clear" w:color="auto" w:fill="D7D6D5" w:themeFill="text1" w:themeFillTint="33"/>
            <w:vAlign w:val="center"/>
          </w:tcPr>
          <w:p w14:paraId="4A859A67" w14:textId="77777777" w:rsidR="00DC6241" w:rsidRPr="0081168C" w:rsidRDefault="00DC6241" w:rsidP="00E62815">
            <w:pPr>
              <w:pStyle w:val="TableHeadingLeft"/>
              <w:rPr>
                <w:color w:val="auto"/>
              </w:rPr>
            </w:pPr>
          </w:p>
        </w:tc>
        <w:tc>
          <w:tcPr>
            <w:tcW w:w="515" w:type="pct"/>
            <w:shd w:val="clear" w:color="auto" w:fill="D7D6D5" w:themeFill="text1" w:themeFillTint="33"/>
            <w:vAlign w:val="center"/>
          </w:tcPr>
          <w:p w14:paraId="02812C93" w14:textId="77777777" w:rsidR="00DC6241" w:rsidRPr="0081168C" w:rsidRDefault="00DC6241" w:rsidP="00E62815">
            <w:pPr>
              <w:pStyle w:val="TableHeadingLeft"/>
              <w:rPr>
                <w:color w:val="auto"/>
              </w:rPr>
            </w:pPr>
          </w:p>
        </w:tc>
        <w:tc>
          <w:tcPr>
            <w:tcW w:w="516" w:type="pct"/>
            <w:shd w:val="clear" w:color="auto" w:fill="D7D6D5" w:themeFill="text1" w:themeFillTint="33"/>
            <w:vAlign w:val="center"/>
          </w:tcPr>
          <w:p w14:paraId="3097BDFF" w14:textId="77777777" w:rsidR="00DC6241" w:rsidRPr="0081168C" w:rsidRDefault="00DC6241" w:rsidP="00E62815">
            <w:pPr>
              <w:pStyle w:val="TableHeadingLeft"/>
              <w:rPr>
                <w:color w:val="auto"/>
              </w:rPr>
            </w:pPr>
          </w:p>
        </w:tc>
        <w:tc>
          <w:tcPr>
            <w:tcW w:w="515" w:type="pct"/>
            <w:shd w:val="clear" w:color="auto" w:fill="D7D6D5" w:themeFill="text1" w:themeFillTint="33"/>
            <w:vAlign w:val="center"/>
          </w:tcPr>
          <w:p w14:paraId="4860BB20" w14:textId="77777777" w:rsidR="00DC6241" w:rsidRPr="0081168C" w:rsidRDefault="00DC6241" w:rsidP="00E62815">
            <w:pPr>
              <w:pStyle w:val="TableHeadingLeft"/>
              <w:rPr>
                <w:color w:val="auto"/>
              </w:rPr>
            </w:pPr>
          </w:p>
        </w:tc>
        <w:tc>
          <w:tcPr>
            <w:tcW w:w="436" w:type="pct"/>
            <w:shd w:val="clear" w:color="auto" w:fill="D7D6D5" w:themeFill="text1" w:themeFillTint="33"/>
            <w:vAlign w:val="center"/>
          </w:tcPr>
          <w:p w14:paraId="41F7A326" w14:textId="77777777" w:rsidR="00DC6241" w:rsidRPr="0081168C" w:rsidRDefault="00DC6241" w:rsidP="00E62815">
            <w:pPr>
              <w:pStyle w:val="TableHeadingLeft"/>
              <w:rPr>
                <w:color w:val="auto"/>
              </w:rPr>
            </w:pPr>
          </w:p>
        </w:tc>
        <w:tc>
          <w:tcPr>
            <w:tcW w:w="556" w:type="pct"/>
            <w:shd w:val="clear" w:color="auto" w:fill="D7D6D5" w:themeFill="text1" w:themeFillTint="33"/>
            <w:vAlign w:val="center"/>
          </w:tcPr>
          <w:p w14:paraId="543AD18E" w14:textId="77777777" w:rsidR="00DC6241" w:rsidRPr="0081168C" w:rsidRDefault="00DC6241" w:rsidP="00E62815">
            <w:pPr>
              <w:pStyle w:val="TableHeadingLeft"/>
              <w:rPr>
                <w:color w:val="auto"/>
              </w:rPr>
            </w:pPr>
          </w:p>
        </w:tc>
        <w:tc>
          <w:tcPr>
            <w:tcW w:w="555" w:type="pct"/>
            <w:shd w:val="clear" w:color="auto" w:fill="D7D6D5" w:themeFill="text1" w:themeFillTint="33"/>
          </w:tcPr>
          <w:p w14:paraId="4D940CBD" w14:textId="77777777" w:rsidR="00DC6241" w:rsidRPr="0081168C" w:rsidRDefault="00DC6241" w:rsidP="00E62815">
            <w:pPr>
              <w:pStyle w:val="TableHeadingLeft"/>
              <w:rPr>
                <w:color w:val="auto"/>
              </w:rPr>
            </w:pPr>
          </w:p>
        </w:tc>
      </w:tr>
      <w:tr w:rsidR="00DC6241" w:rsidRPr="00E94D3C" w14:paraId="1BAB3980" w14:textId="7C91BA76" w:rsidTr="00FB53AE">
        <w:trPr>
          <w:trHeight w:val="340"/>
        </w:trPr>
        <w:tc>
          <w:tcPr>
            <w:tcW w:w="1392" w:type="pct"/>
            <w:gridSpan w:val="2"/>
          </w:tcPr>
          <w:p w14:paraId="1DB5492D" w14:textId="219388AF" w:rsidR="00DC6241" w:rsidRPr="00EF6D70" w:rsidRDefault="00DC6241" w:rsidP="00E62815">
            <w:pPr>
              <w:pStyle w:val="BodyText"/>
              <w:rPr>
                <w:sz w:val="16"/>
                <w:szCs w:val="16"/>
              </w:rPr>
            </w:pPr>
            <w:r>
              <w:rPr>
                <w:sz w:val="16"/>
                <w:szCs w:val="16"/>
              </w:rPr>
              <w:t>Minerals</w:t>
            </w:r>
            <w:r>
              <w:rPr>
                <w:sz w:val="16"/>
                <w:szCs w:val="16"/>
                <w:vertAlign w:val="superscript"/>
              </w:rPr>
              <w:t>c</w:t>
            </w:r>
            <w:r>
              <w:rPr>
                <w:sz w:val="16"/>
                <w:szCs w:val="16"/>
              </w:rPr>
              <w:t xml:space="preserve"> (ha mining licenses)</w:t>
            </w:r>
          </w:p>
        </w:tc>
        <w:tc>
          <w:tcPr>
            <w:tcW w:w="515" w:type="pct"/>
            <w:vAlign w:val="center"/>
          </w:tcPr>
          <w:p w14:paraId="4EC504D6" w14:textId="663A1467" w:rsidR="00DC6241" w:rsidRPr="00EF6D70" w:rsidRDefault="00DC6241" w:rsidP="00E62815">
            <w:pPr>
              <w:pStyle w:val="BodyText"/>
              <w:jc w:val="right"/>
              <w:rPr>
                <w:sz w:val="16"/>
                <w:szCs w:val="16"/>
              </w:rPr>
            </w:pPr>
            <w:r>
              <w:rPr>
                <w:sz w:val="16"/>
                <w:szCs w:val="16"/>
              </w:rPr>
              <w:t>1,009</w:t>
            </w:r>
          </w:p>
        </w:tc>
        <w:tc>
          <w:tcPr>
            <w:tcW w:w="515" w:type="pct"/>
            <w:vAlign w:val="center"/>
          </w:tcPr>
          <w:p w14:paraId="77575623" w14:textId="5D2DAAC7" w:rsidR="00DC6241" w:rsidRPr="00EF6D70" w:rsidRDefault="00DC6241" w:rsidP="00E62815">
            <w:pPr>
              <w:pStyle w:val="BodyText"/>
              <w:jc w:val="right"/>
              <w:rPr>
                <w:sz w:val="16"/>
                <w:szCs w:val="16"/>
              </w:rPr>
            </w:pPr>
            <w:r>
              <w:rPr>
                <w:sz w:val="16"/>
                <w:szCs w:val="16"/>
              </w:rPr>
              <w:t>2</w:t>
            </w:r>
          </w:p>
        </w:tc>
        <w:tc>
          <w:tcPr>
            <w:tcW w:w="516" w:type="pct"/>
            <w:vAlign w:val="center"/>
          </w:tcPr>
          <w:p w14:paraId="6C907918" w14:textId="46644586" w:rsidR="00DC6241" w:rsidRPr="00EF6D70" w:rsidRDefault="00DC6241" w:rsidP="00E62815">
            <w:pPr>
              <w:pStyle w:val="BodyText"/>
              <w:jc w:val="right"/>
              <w:rPr>
                <w:sz w:val="16"/>
                <w:szCs w:val="16"/>
              </w:rPr>
            </w:pPr>
            <w:r>
              <w:rPr>
                <w:sz w:val="16"/>
                <w:szCs w:val="16"/>
              </w:rPr>
              <w:t>6,723</w:t>
            </w:r>
          </w:p>
        </w:tc>
        <w:tc>
          <w:tcPr>
            <w:tcW w:w="515" w:type="pct"/>
            <w:vAlign w:val="center"/>
          </w:tcPr>
          <w:p w14:paraId="7D827BA3" w14:textId="339EDD54" w:rsidR="00DC6241" w:rsidRPr="00EF6D70" w:rsidRDefault="00DC6241" w:rsidP="00E62815">
            <w:pPr>
              <w:pStyle w:val="BodyText"/>
              <w:jc w:val="right"/>
              <w:rPr>
                <w:sz w:val="16"/>
                <w:szCs w:val="16"/>
              </w:rPr>
            </w:pPr>
            <w:r>
              <w:rPr>
                <w:sz w:val="16"/>
                <w:szCs w:val="16"/>
              </w:rPr>
              <w:t>642</w:t>
            </w:r>
          </w:p>
        </w:tc>
        <w:tc>
          <w:tcPr>
            <w:tcW w:w="436" w:type="pct"/>
            <w:vAlign w:val="center"/>
          </w:tcPr>
          <w:p w14:paraId="11CE080A" w14:textId="56932A89" w:rsidR="00DC6241" w:rsidRPr="00EF6D70" w:rsidRDefault="00DC6241" w:rsidP="00E62815">
            <w:pPr>
              <w:pStyle w:val="BodyText"/>
              <w:jc w:val="right"/>
              <w:rPr>
                <w:sz w:val="16"/>
                <w:szCs w:val="16"/>
              </w:rPr>
            </w:pPr>
            <w:r>
              <w:rPr>
                <w:sz w:val="16"/>
                <w:szCs w:val="16"/>
              </w:rPr>
              <w:t>6,364</w:t>
            </w:r>
          </w:p>
        </w:tc>
        <w:tc>
          <w:tcPr>
            <w:tcW w:w="556" w:type="pct"/>
            <w:vAlign w:val="center"/>
          </w:tcPr>
          <w:p w14:paraId="281729CC" w14:textId="5406F464" w:rsidR="00DC6241" w:rsidRPr="00EF6D70" w:rsidRDefault="00DC6241" w:rsidP="00E62815">
            <w:pPr>
              <w:pStyle w:val="BodyText"/>
              <w:jc w:val="right"/>
              <w:rPr>
                <w:sz w:val="16"/>
                <w:szCs w:val="16"/>
              </w:rPr>
            </w:pPr>
            <w:r>
              <w:rPr>
                <w:sz w:val="16"/>
                <w:szCs w:val="16"/>
              </w:rPr>
              <w:t>14,738</w:t>
            </w:r>
          </w:p>
        </w:tc>
        <w:tc>
          <w:tcPr>
            <w:tcW w:w="555" w:type="pct"/>
            <w:shd w:val="clear" w:color="auto" w:fill="92D050"/>
          </w:tcPr>
          <w:p w14:paraId="7DAB3321" w14:textId="77777777" w:rsidR="00DC6241" w:rsidRDefault="00DC6241" w:rsidP="00E62815">
            <w:pPr>
              <w:pStyle w:val="BodyText"/>
              <w:jc w:val="right"/>
              <w:rPr>
                <w:sz w:val="16"/>
                <w:szCs w:val="16"/>
              </w:rPr>
            </w:pPr>
          </w:p>
        </w:tc>
      </w:tr>
    </w:tbl>
    <w:p w14:paraId="4B519043" w14:textId="4CBF4629" w:rsidR="006015D7" w:rsidRDefault="00EE6977" w:rsidP="006015D7">
      <w:pPr>
        <w:pStyle w:val="CaptionImageorFigure"/>
      </w:pPr>
      <w:r>
        <w:t xml:space="preserve">n.a. indicates data not available </w:t>
      </w:r>
      <w:r w:rsidR="002A3146">
        <w:t xml:space="preserve">at the </w:t>
      </w:r>
      <w:r>
        <w:t>RFA region</w:t>
      </w:r>
      <w:r w:rsidR="002A3146">
        <w:t xml:space="preserve"> level</w:t>
      </w:r>
      <w:r w:rsidR="00E43B76">
        <w:t xml:space="preserve"> </w:t>
      </w:r>
      <w:r w:rsidR="00690E1A">
        <w:br/>
      </w:r>
      <w:r w:rsidR="00E43B76">
        <w:t>(</w:t>
      </w:r>
      <w:r>
        <w:t>a</w:t>
      </w:r>
      <w:r w:rsidR="00E43B76">
        <w:t>)</w:t>
      </w:r>
      <w:r>
        <w:t xml:space="preserve"> Plantation timber data is for 2017-18, carbon data is for 2017</w:t>
      </w:r>
      <w:r w:rsidR="00286CF5">
        <w:t>, tourism data is aggregated from 2016-17 data (parks) and 2019 data (state forests)</w:t>
      </w:r>
      <w:r w:rsidR="00E43B76">
        <w:t>.</w:t>
      </w:r>
      <w:r w:rsidR="0066106E">
        <w:t xml:space="preserve"> (</w:t>
      </w:r>
      <w:r>
        <w:t>b</w:t>
      </w:r>
      <w:r w:rsidR="0066106E">
        <w:t>)</w:t>
      </w:r>
      <w:r w:rsidR="00810516">
        <w:t xml:space="preserve"> Firewood collected by </w:t>
      </w:r>
      <w:r w:rsidR="002A3146">
        <w:t>households</w:t>
      </w:r>
      <w:r w:rsidR="00810516">
        <w:t xml:space="preserve"> from state forests</w:t>
      </w:r>
      <w:r w:rsidR="0066106E">
        <w:t>. (</w:t>
      </w:r>
      <w:r>
        <w:t>c</w:t>
      </w:r>
      <w:r w:rsidR="0066106E">
        <w:t>)</w:t>
      </w:r>
      <w:r w:rsidR="00810516">
        <w:t> </w:t>
      </w:r>
      <w:r w:rsidR="00782F4B">
        <w:t xml:space="preserve">Indicator reported </w:t>
      </w:r>
      <w:r w:rsidR="00690E1A">
        <w:t xml:space="preserve">rather than </w:t>
      </w:r>
      <w:r w:rsidR="00BF792A">
        <w:t xml:space="preserve">actual physical </w:t>
      </w:r>
      <w:r w:rsidR="00690E1A">
        <w:t xml:space="preserve">quantity of </w:t>
      </w:r>
      <w:r w:rsidR="00782F4B">
        <w:t xml:space="preserve">ecosystem </w:t>
      </w:r>
      <w:r w:rsidR="00BF792A">
        <w:t>service</w:t>
      </w:r>
      <w:r w:rsidR="00782F4B">
        <w:t xml:space="preserve">. </w:t>
      </w:r>
      <w:r w:rsidR="002A3146">
        <w:t>(d) Total is less than the sum of RFA region</w:t>
      </w:r>
      <w:r w:rsidR="0081168C">
        <w:t>s</w:t>
      </w:r>
      <w:r w:rsidR="002A3146">
        <w:t xml:space="preserve">, as some </w:t>
      </w:r>
      <w:r w:rsidR="00DD7A46">
        <w:t xml:space="preserve">localities </w:t>
      </w:r>
      <w:r w:rsidR="0081168C">
        <w:t xml:space="preserve">receive water flow regulation </w:t>
      </w:r>
      <w:r w:rsidR="00782F4B">
        <w:t>services</w:t>
      </w:r>
      <w:r w:rsidR="0081168C">
        <w:t xml:space="preserve"> from multiple RFA regions</w:t>
      </w:r>
      <w:r w:rsidR="00782F4B">
        <w:t xml:space="preserve">. </w:t>
      </w:r>
      <w:bookmarkStart w:id="62" w:name="_Ref22031005"/>
    </w:p>
    <w:p w14:paraId="22F2963F" w14:textId="77777777" w:rsidR="006015D7" w:rsidRDefault="006015D7" w:rsidP="00AB0085">
      <w:pPr>
        <w:pStyle w:val="BodyText"/>
      </w:pPr>
    </w:p>
    <w:p w14:paraId="5B02628E" w14:textId="77777777" w:rsidR="00517738" w:rsidRDefault="00517738">
      <w:pPr>
        <w:spacing w:line="288" w:lineRule="auto"/>
        <w:rPr>
          <w:b/>
          <w:bCs/>
          <w:sz w:val="16"/>
        </w:rPr>
      </w:pPr>
      <w:r>
        <w:br w:type="page"/>
      </w:r>
    </w:p>
    <w:p w14:paraId="71F71C5E" w14:textId="0CF23B73" w:rsidR="00C31477" w:rsidRDefault="00517738" w:rsidP="00C31477">
      <w:pPr>
        <w:pStyle w:val="Caption"/>
      </w:pPr>
      <w:bookmarkStart w:id="63" w:name="_Ref22741800"/>
      <w:r>
        <w:lastRenderedPageBreak/>
        <w:t xml:space="preserve">Table </w:t>
      </w:r>
      <w:fldSimple w:instr=" SEQ Table \* ARABIC ">
        <w:r w:rsidR="002F0F23">
          <w:rPr>
            <w:noProof/>
          </w:rPr>
          <w:t>8</w:t>
        </w:r>
      </w:fldSimple>
      <w:bookmarkEnd w:id="63"/>
      <w:r>
        <w:t xml:space="preserve"> </w:t>
      </w:r>
      <w:r w:rsidRPr="00517738">
        <w:t xml:space="preserve">Monetary </w:t>
      </w:r>
      <w:r w:rsidR="00C31477">
        <w:t>flow of ecosystem service</w:t>
      </w:r>
      <w:r w:rsidR="00B92215">
        <w:t>s</w:t>
      </w:r>
      <w:r w:rsidR="00C31477">
        <w:t xml:space="preserve"> from forests in RFA regions (</w:t>
      </w:r>
      <w:r w:rsidR="00C31477" w:rsidRPr="00921DE6">
        <w:t>2018</w:t>
      </w:r>
      <w:r w:rsidR="00C31477">
        <w:t xml:space="preserve"> estimate unless otherwise stated)</w:t>
      </w:r>
    </w:p>
    <w:tbl>
      <w:tblPr>
        <w:tblStyle w:val="TableGrid"/>
        <w:tblW w:w="5000" w:type="pct"/>
        <w:tblLook w:val="04A0" w:firstRow="1" w:lastRow="0" w:firstColumn="1" w:lastColumn="0" w:noHBand="0" w:noVBand="1"/>
      </w:tblPr>
      <w:tblGrid>
        <w:gridCol w:w="995"/>
        <w:gridCol w:w="1644"/>
        <w:gridCol w:w="1000"/>
        <w:gridCol w:w="1093"/>
        <w:gridCol w:w="1093"/>
        <w:gridCol w:w="1094"/>
        <w:gridCol w:w="1094"/>
        <w:gridCol w:w="1094"/>
        <w:gridCol w:w="1098"/>
      </w:tblGrid>
      <w:tr w:rsidR="00517738" w:rsidRPr="00517738" w14:paraId="2790E105" w14:textId="77777777" w:rsidTr="00BB41F0">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488" w:type="pct"/>
            <w:hideMark/>
          </w:tcPr>
          <w:p w14:paraId="06BE8E13" w14:textId="77777777" w:rsidR="00517738" w:rsidRPr="00517738" w:rsidRDefault="00517738" w:rsidP="00FF07ED">
            <w:pPr>
              <w:pStyle w:val="TableHeadingLeft"/>
              <w:rPr>
                <w:sz w:val="16"/>
                <w:szCs w:val="16"/>
              </w:rPr>
            </w:pPr>
          </w:p>
        </w:tc>
        <w:tc>
          <w:tcPr>
            <w:tcW w:w="806" w:type="pct"/>
            <w:hideMark/>
          </w:tcPr>
          <w:p w14:paraId="575D1830" w14:textId="77777777" w:rsidR="00517738" w:rsidRPr="00517738" w:rsidRDefault="00517738" w:rsidP="00FF07ED">
            <w:pPr>
              <w:pStyle w:val="TableHeadingLeft"/>
              <w:cnfStyle w:val="100000000000" w:firstRow="1" w:lastRow="0" w:firstColumn="0" w:lastColumn="0" w:oddVBand="0" w:evenVBand="0" w:oddHBand="0" w:evenHBand="0" w:firstRowFirstColumn="0" w:firstRowLastColumn="0" w:lastRowFirstColumn="0" w:lastRowLastColumn="0"/>
              <w:rPr>
                <w:sz w:val="16"/>
                <w:szCs w:val="16"/>
              </w:rPr>
            </w:pPr>
          </w:p>
        </w:tc>
        <w:tc>
          <w:tcPr>
            <w:tcW w:w="488" w:type="pct"/>
            <w:vAlign w:val="bottom"/>
            <w:hideMark/>
          </w:tcPr>
          <w:p w14:paraId="2975C680" w14:textId="77777777" w:rsidR="00517738" w:rsidRPr="00517738" w:rsidRDefault="00517738" w:rsidP="00BB41F0">
            <w:pPr>
              <w:pStyle w:val="TableHeadingLeft"/>
              <w:jc w:val="center"/>
              <w:cnfStyle w:val="100000000000" w:firstRow="1" w:lastRow="0" w:firstColumn="0" w:lastColumn="0" w:oddVBand="0" w:evenVBand="0" w:oddHBand="0" w:evenHBand="0" w:firstRowFirstColumn="0" w:firstRowLastColumn="0" w:lastRowFirstColumn="0" w:lastRowLastColumn="0"/>
              <w:rPr>
                <w:sz w:val="16"/>
                <w:szCs w:val="16"/>
              </w:rPr>
            </w:pPr>
            <w:r w:rsidRPr="00517738">
              <w:rPr>
                <w:sz w:val="16"/>
                <w:szCs w:val="16"/>
              </w:rPr>
              <w:t>Central Highlands</w:t>
            </w:r>
          </w:p>
        </w:tc>
        <w:tc>
          <w:tcPr>
            <w:tcW w:w="536" w:type="pct"/>
            <w:vAlign w:val="bottom"/>
            <w:hideMark/>
          </w:tcPr>
          <w:p w14:paraId="264CE6E8" w14:textId="77777777" w:rsidR="00517738" w:rsidRPr="00517738" w:rsidRDefault="00517738" w:rsidP="00BB41F0">
            <w:pPr>
              <w:pStyle w:val="TableHeadingLeft"/>
              <w:jc w:val="center"/>
              <w:cnfStyle w:val="100000000000" w:firstRow="1" w:lastRow="0" w:firstColumn="0" w:lastColumn="0" w:oddVBand="0" w:evenVBand="0" w:oddHBand="0" w:evenHBand="0" w:firstRowFirstColumn="0" w:firstRowLastColumn="0" w:lastRowFirstColumn="0" w:lastRowLastColumn="0"/>
              <w:rPr>
                <w:sz w:val="16"/>
                <w:szCs w:val="16"/>
              </w:rPr>
            </w:pPr>
            <w:r w:rsidRPr="00517738">
              <w:rPr>
                <w:sz w:val="16"/>
                <w:szCs w:val="16"/>
              </w:rPr>
              <w:t>East Gippsland</w:t>
            </w:r>
          </w:p>
        </w:tc>
        <w:tc>
          <w:tcPr>
            <w:tcW w:w="536" w:type="pct"/>
            <w:vAlign w:val="bottom"/>
            <w:hideMark/>
          </w:tcPr>
          <w:p w14:paraId="6F4313EA" w14:textId="77777777" w:rsidR="00517738" w:rsidRPr="00517738" w:rsidRDefault="00517738" w:rsidP="00BB41F0">
            <w:pPr>
              <w:pStyle w:val="TableHeadingLeft"/>
              <w:jc w:val="center"/>
              <w:cnfStyle w:val="100000000000" w:firstRow="1" w:lastRow="0" w:firstColumn="0" w:lastColumn="0" w:oddVBand="0" w:evenVBand="0" w:oddHBand="0" w:evenHBand="0" w:firstRowFirstColumn="0" w:firstRowLastColumn="0" w:lastRowFirstColumn="0" w:lastRowLastColumn="0"/>
              <w:rPr>
                <w:sz w:val="16"/>
                <w:szCs w:val="16"/>
              </w:rPr>
            </w:pPr>
            <w:r w:rsidRPr="00517738">
              <w:rPr>
                <w:sz w:val="16"/>
                <w:szCs w:val="16"/>
              </w:rPr>
              <w:t>Gippsland</w:t>
            </w:r>
          </w:p>
        </w:tc>
        <w:tc>
          <w:tcPr>
            <w:tcW w:w="536" w:type="pct"/>
            <w:vAlign w:val="bottom"/>
            <w:hideMark/>
          </w:tcPr>
          <w:p w14:paraId="7B5FFCB4" w14:textId="77777777" w:rsidR="00517738" w:rsidRPr="00517738" w:rsidRDefault="00517738" w:rsidP="00BB41F0">
            <w:pPr>
              <w:pStyle w:val="TableHeadingLeft"/>
              <w:jc w:val="center"/>
              <w:cnfStyle w:val="100000000000" w:firstRow="1" w:lastRow="0" w:firstColumn="0" w:lastColumn="0" w:oddVBand="0" w:evenVBand="0" w:oddHBand="0" w:evenHBand="0" w:firstRowFirstColumn="0" w:firstRowLastColumn="0" w:lastRowFirstColumn="0" w:lastRowLastColumn="0"/>
              <w:rPr>
                <w:sz w:val="16"/>
                <w:szCs w:val="16"/>
              </w:rPr>
            </w:pPr>
            <w:r w:rsidRPr="00517738">
              <w:rPr>
                <w:sz w:val="16"/>
                <w:szCs w:val="16"/>
              </w:rPr>
              <w:t>North East</w:t>
            </w:r>
          </w:p>
        </w:tc>
        <w:tc>
          <w:tcPr>
            <w:tcW w:w="536" w:type="pct"/>
            <w:vAlign w:val="bottom"/>
            <w:hideMark/>
          </w:tcPr>
          <w:p w14:paraId="2C6E799B" w14:textId="77777777" w:rsidR="00517738" w:rsidRPr="00517738" w:rsidRDefault="00517738" w:rsidP="00BB41F0">
            <w:pPr>
              <w:pStyle w:val="TableHeadingLeft"/>
              <w:jc w:val="center"/>
              <w:cnfStyle w:val="100000000000" w:firstRow="1" w:lastRow="0" w:firstColumn="0" w:lastColumn="0" w:oddVBand="0" w:evenVBand="0" w:oddHBand="0" w:evenHBand="0" w:firstRowFirstColumn="0" w:firstRowLastColumn="0" w:lastRowFirstColumn="0" w:lastRowLastColumn="0"/>
              <w:rPr>
                <w:sz w:val="16"/>
                <w:szCs w:val="16"/>
              </w:rPr>
            </w:pPr>
            <w:r w:rsidRPr="00517738">
              <w:rPr>
                <w:sz w:val="16"/>
                <w:szCs w:val="16"/>
              </w:rPr>
              <w:t>West</w:t>
            </w:r>
          </w:p>
        </w:tc>
        <w:tc>
          <w:tcPr>
            <w:tcW w:w="536" w:type="pct"/>
            <w:vAlign w:val="bottom"/>
            <w:hideMark/>
          </w:tcPr>
          <w:p w14:paraId="253BFEA9" w14:textId="77777777" w:rsidR="00517738" w:rsidRPr="00517738" w:rsidRDefault="00517738" w:rsidP="00BB41F0">
            <w:pPr>
              <w:pStyle w:val="TableHeadingLeft"/>
              <w:jc w:val="center"/>
              <w:cnfStyle w:val="100000000000" w:firstRow="1" w:lastRow="0" w:firstColumn="0" w:lastColumn="0" w:oddVBand="0" w:evenVBand="0" w:oddHBand="0" w:evenHBand="0" w:firstRowFirstColumn="0" w:firstRowLastColumn="0" w:lastRowFirstColumn="0" w:lastRowLastColumn="0"/>
              <w:rPr>
                <w:sz w:val="16"/>
                <w:szCs w:val="16"/>
              </w:rPr>
            </w:pPr>
            <w:r w:rsidRPr="00517738">
              <w:rPr>
                <w:sz w:val="16"/>
                <w:szCs w:val="16"/>
              </w:rPr>
              <w:t>Total</w:t>
            </w:r>
          </w:p>
        </w:tc>
        <w:tc>
          <w:tcPr>
            <w:tcW w:w="538" w:type="pct"/>
            <w:vAlign w:val="bottom"/>
          </w:tcPr>
          <w:p w14:paraId="09A55A96" w14:textId="77777777" w:rsidR="00517738" w:rsidRPr="00517738" w:rsidRDefault="00517738" w:rsidP="00FF07ED">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517738">
              <w:rPr>
                <w:sz w:val="16"/>
                <w:szCs w:val="16"/>
              </w:rPr>
              <w:t>Confidence</w:t>
            </w:r>
          </w:p>
        </w:tc>
      </w:tr>
      <w:tr w:rsidR="00517738" w:rsidRPr="00517738" w14:paraId="479BBF73" w14:textId="77777777" w:rsidTr="00BB41F0">
        <w:trPr>
          <w:trHeight w:val="20"/>
        </w:trPr>
        <w:tc>
          <w:tcPr>
            <w:tcW w:w="1294" w:type="pct"/>
            <w:gridSpan w:val="2"/>
            <w:shd w:val="clear" w:color="auto" w:fill="D7D6D5" w:themeFill="text1" w:themeFillTint="33"/>
          </w:tcPr>
          <w:p w14:paraId="7C153CF4" w14:textId="77777777" w:rsidR="00517738" w:rsidRPr="00C31477" w:rsidRDefault="00517738" w:rsidP="00FF07ED">
            <w:pPr>
              <w:pStyle w:val="TableHeadingLeft"/>
              <w:rPr>
                <w:color w:val="auto"/>
                <w:sz w:val="16"/>
                <w:szCs w:val="16"/>
              </w:rPr>
            </w:pPr>
            <w:r w:rsidRPr="00C31477">
              <w:rPr>
                <w:color w:val="auto"/>
                <w:sz w:val="16"/>
                <w:szCs w:val="16"/>
              </w:rPr>
              <w:t>Ecosystem services</w:t>
            </w:r>
          </w:p>
        </w:tc>
        <w:tc>
          <w:tcPr>
            <w:tcW w:w="488" w:type="pct"/>
            <w:shd w:val="clear" w:color="auto" w:fill="D7D6D5" w:themeFill="text1" w:themeFillTint="33"/>
            <w:vAlign w:val="center"/>
          </w:tcPr>
          <w:p w14:paraId="55D04910" w14:textId="77777777" w:rsidR="00517738" w:rsidRPr="00C31477" w:rsidRDefault="00517738" w:rsidP="00FF07ED">
            <w:pPr>
              <w:pStyle w:val="BodyText"/>
              <w:jc w:val="right"/>
              <w:rPr>
                <w:color w:val="auto"/>
                <w:sz w:val="16"/>
                <w:szCs w:val="16"/>
              </w:rPr>
            </w:pPr>
          </w:p>
        </w:tc>
        <w:tc>
          <w:tcPr>
            <w:tcW w:w="536" w:type="pct"/>
            <w:shd w:val="clear" w:color="auto" w:fill="D7D6D5" w:themeFill="text1" w:themeFillTint="33"/>
            <w:vAlign w:val="center"/>
          </w:tcPr>
          <w:p w14:paraId="328FBE5C" w14:textId="77777777" w:rsidR="00517738" w:rsidRPr="00C31477" w:rsidRDefault="00517738" w:rsidP="00FF07ED">
            <w:pPr>
              <w:pStyle w:val="BodyText"/>
              <w:jc w:val="right"/>
              <w:rPr>
                <w:color w:val="auto"/>
                <w:sz w:val="16"/>
                <w:szCs w:val="16"/>
              </w:rPr>
            </w:pPr>
          </w:p>
        </w:tc>
        <w:tc>
          <w:tcPr>
            <w:tcW w:w="536" w:type="pct"/>
            <w:shd w:val="clear" w:color="auto" w:fill="D7D6D5" w:themeFill="text1" w:themeFillTint="33"/>
            <w:vAlign w:val="center"/>
          </w:tcPr>
          <w:p w14:paraId="4F869734" w14:textId="77777777" w:rsidR="00517738" w:rsidRPr="00C31477" w:rsidRDefault="00517738" w:rsidP="00FF07ED">
            <w:pPr>
              <w:pStyle w:val="BodyText"/>
              <w:jc w:val="right"/>
              <w:rPr>
                <w:color w:val="auto"/>
                <w:sz w:val="16"/>
                <w:szCs w:val="16"/>
              </w:rPr>
            </w:pPr>
          </w:p>
        </w:tc>
        <w:tc>
          <w:tcPr>
            <w:tcW w:w="536" w:type="pct"/>
            <w:shd w:val="clear" w:color="auto" w:fill="D7D6D5" w:themeFill="text1" w:themeFillTint="33"/>
            <w:vAlign w:val="center"/>
          </w:tcPr>
          <w:p w14:paraId="7963802D" w14:textId="77777777" w:rsidR="00517738" w:rsidRPr="00C31477" w:rsidRDefault="00517738" w:rsidP="00FF07ED">
            <w:pPr>
              <w:pStyle w:val="BodyText"/>
              <w:jc w:val="right"/>
              <w:rPr>
                <w:color w:val="auto"/>
                <w:sz w:val="16"/>
                <w:szCs w:val="16"/>
              </w:rPr>
            </w:pPr>
          </w:p>
        </w:tc>
        <w:tc>
          <w:tcPr>
            <w:tcW w:w="536" w:type="pct"/>
            <w:shd w:val="clear" w:color="auto" w:fill="D7D6D5" w:themeFill="text1" w:themeFillTint="33"/>
            <w:vAlign w:val="center"/>
          </w:tcPr>
          <w:p w14:paraId="793939D4" w14:textId="77777777" w:rsidR="00517738" w:rsidRPr="00C31477" w:rsidRDefault="00517738" w:rsidP="00FF07ED">
            <w:pPr>
              <w:pStyle w:val="BodyText"/>
              <w:jc w:val="right"/>
              <w:rPr>
                <w:color w:val="auto"/>
                <w:sz w:val="16"/>
                <w:szCs w:val="16"/>
              </w:rPr>
            </w:pPr>
          </w:p>
        </w:tc>
        <w:tc>
          <w:tcPr>
            <w:tcW w:w="536" w:type="pct"/>
            <w:shd w:val="clear" w:color="auto" w:fill="D7D6D5" w:themeFill="text1" w:themeFillTint="33"/>
            <w:vAlign w:val="center"/>
          </w:tcPr>
          <w:p w14:paraId="236C610B" w14:textId="77777777" w:rsidR="00517738" w:rsidRPr="00C31477" w:rsidRDefault="00517738" w:rsidP="00FF07ED">
            <w:pPr>
              <w:pStyle w:val="BodyText"/>
              <w:jc w:val="right"/>
              <w:rPr>
                <w:color w:val="auto"/>
                <w:sz w:val="16"/>
                <w:szCs w:val="16"/>
              </w:rPr>
            </w:pPr>
          </w:p>
        </w:tc>
        <w:tc>
          <w:tcPr>
            <w:tcW w:w="538" w:type="pct"/>
            <w:shd w:val="clear" w:color="auto" w:fill="D7D6D5" w:themeFill="text1" w:themeFillTint="33"/>
          </w:tcPr>
          <w:p w14:paraId="0FD3B38C" w14:textId="77777777" w:rsidR="00517738" w:rsidRPr="00C31477" w:rsidRDefault="00517738" w:rsidP="00FF07ED">
            <w:pPr>
              <w:pStyle w:val="BodyText"/>
              <w:jc w:val="right"/>
              <w:rPr>
                <w:color w:val="auto"/>
                <w:sz w:val="16"/>
                <w:szCs w:val="16"/>
              </w:rPr>
            </w:pPr>
          </w:p>
        </w:tc>
      </w:tr>
      <w:tr w:rsidR="00517738" w:rsidRPr="00517738" w14:paraId="72EBC3D8" w14:textId="77777777" w:rsidTr="00BB41F0">
        <w:trPr>
          <w:trHeight w:val="20"/>
        </w:trPr>
        <w:tc>
          <w:tcPr>
            <w:tcW w:w="1294" w:type="pct"/>
            <w:gridSpan w:val="2"/>
            <w:shd w:val="clear" w:color="auto" w:fill="F2F2F2" w:themeFill="background1" w:themeFillShade="F2"/>
          </w:tcPr>
          <w:p w14:paraId="3D0C8475" w14:textId="77777777" w:rsidR="00517738" w:rsidRPr="00517738" w:rsidRDefault="00517738" w:rsidP="00FF07ED">
            <w:pPr>
              <w:pStyle w:val="BodyText"/>
              <w:rPr>
                <w:b/>
                <w:sz w:val="16"/>
                <w:szCs w:val="16"/>
              </w:rPr>
            </w:pPr>
            <w:r w:rsidRPr="00517738">
              <w:rPr>
                <w:b/>
                <w:sz w:val="16"/>
                <w:szCs w:val="16"/>
              </w:rPr>
              <w:t>Provisioning services</w:t>
            </w:r>
          </w:p>
        </w:tc>
        <w:tc>
          <w:tcPr>
            <w:tcW w:w="488" w:type="pct"/>
            <w:shd w:val="clear" w:color="auto" w:fill="F2F2F2" w:themeFill="background1" w:themeFillShade="F2"/>
            <w:vAlign w:val="center"/>
          </w:tcPr>
          <w:p w14:paraId="244242A4" w14:textId="77777777" w:rsidR="00517738" w:rsidRPr="00517738" w:rsidRDefault="00517738" w:rsidP="00FF07ED">
            <w:pPr>
              <w:pStyle w:val="BodyText"/>
              <w:jc w:val="right"/>
              <w:rPr>
                <w:b/>
                <w:sz w:val="16"/>
                <w:szCs w:val="16"/>
              </w:rPr>
            </w:pPr>
          </w:p>
        </w:tc>
        <w:tc>
          <w:tcPr>
            <w:tcW w:w="536" w:type="pct"/>
            <w:shd w:val="clear" w:color="auto" w:fill="F2F2F2" w:themeFill="background1" w:themeFillShade="F2"/>
            <w:vAlign w:val="center"/>
          </w:tcPr>
          <w:p w14:paraId="1D0341A8" w14:textId="77777777" w:rsidR="00517738" w:rsidRPr="00517738" w:rsidRDefault="00517738" w:rsidP="00FF07ED">
            <w:pPr>
              <w:pStyle w:val="BodyText"/>
              <w:jc w:val="right"/>
              <w:rPr>
                <w:b/>
                <w:sz w:val="16"/>
                <w:szCs w:val="16"/>
              </w:rPr>
            </w:pPr>
          </w:p>
        </w:tc>
        <w:tc>
          <w:tcPr>
            <w:tcW w:w="536" w:type="pct"/>
            <w:shd w:val="clear" w:color="auto" w:fill="F2F2F2" w:themeFill="background1" w:themeFillShade="F2"/>
            <w:vAlign w:val="center"/>
          </w:tcPr>
          <w:p w14:paraId="20FA86BA" w14:textId="77777777" w:rsidR="00517738" w:rsidRPr="00517738" w:rsidRDefault="00517738" w:rsidP="00FF07ED">
            <w:pPr>
              <w:pStyle w:val="BodyText"/>
              <w:jc w:val="right"/>
              <w:rPr>
                <w:b/>
                <w:sz w:val="16"/>
                <w:szCs w:val="16"/>
              </w:rPr>
            </w:pPr>
          </w:p>
        </w:tc>
        <w:tc>
          <w:tcPr>
            <w:tcW w:w="536" w:type="pct"/>
            <w:shd w:val="clear" w:color="auto" w:fill="F2F2F2" w:themeFill="background1" w:themeFillShade="F2"/>
            <w:vAlign w:val="center"/>
          </w:tcPr>
          <w:p w14:paraId="460F45FE" w14:textId="77777777" w:rsidR="00517738" w:rsidRPr="00517738" w:rsidRDefault="00517738" w:rsidP="00FF07ED">
            <w:pPr>
              <w:pStyle w:val="BodyText"/>
              <w:jc w:val="right"/>
              <w:rPr>
                <w:b/>
                <w:sz w:val="16"/>
                <w:szCs w:val="16"/>
              </w:rPr>
            </w:pPr>
          </w:p>
        </w:tc>
        <w:tc>
          <w:tcPr>
            <w:tcW w:w="536" w:type="pct"/>
            <w:shd w:val="clear" w:color="auto" w:fill="F2F2F2" w:themeFill="background1" w:themeFillShade="F2"/>
            <w:vAlign w:val="center"/>
          </w:tcPr>
          <w:p w14:paraId="52FCF27F" w14:textId="77777777" w:rsidR="00517738" w:rsidRPr="00517738" w:rsidRDefault="00517738" w:rsidP="00FF07ED">
            <w:pPr>
              <w:pStyle w:val="BodyText"/>
              <w:jc w:val="right"/>
              <w:rPr>
                <w:b/>
                <w:sz w:val="16"/>
                <w:szCs w:val="16"/>
              </w:rPr>
            </w:pPr>
          </w:p>
        </w:tc>
        <w:tc>
          <w:tcPr>
            <w:tcW w:w="536" w:type="pct"/>
            <w:shd w:val="clear" w:color="auto" w:fill="F2F2F2" w:themeFill="background1" w:themeFillShade="F2"/>
            <w:vAlign w:val="center"/>
          </w:tcPr>
          <w:p w14:paraId="4CEFC814" w14:textId="77777777" w:rsidR="00517738" w:rsidRPr="00517738" w:rsidRDefault="00517738" w:rsidP="00FF07ED">
            <w:pPr>
              <w:pStyle w:val="BodyText"/>
              <w:jc w:val="right"/>
              <w:rPr>
                <w:b/>
                <w:sz w:val="16"/>
                <w:szCs w:val="16"/>
              </w:rPr>
            </w:pPr>
          </w:p>
        </w:tc>
        <w:tc>
          <w:tcPr>
            <w:tcW w:w="538" w:type="pct"/>
            <w:shd w:val="clear" w:color="auto" w:fill="F2F2F2" w:themeFill="background1" w:themeFillShade="F2"/>
          </w:tcPr>
          <w:p w14:paraId="25DB8E38" w14:textId="77777777" w:rsidR="00517738" w:rsidRPr="00517738" w:rsidRDefault="00517738" w:rsidP="00FF07ED">
            <w:pPr>
              <w:pStyle w:val="BodyText"/>
              <w:jc w:val="right"/>
              <w:rPr>
                <w:b/>
                <w:sz w:val="16"/>
                <w:szCs w:val="16"/>
              </w:rPr>
            </w:pPr>
          </w:p>
        </w:tc>
      </w:tr>
      <w:tr w:rsidR="00517738" w:rsidRPr="00517738" w14:paraId="7F6CA7B0" w14:textId="77777777" w:rsidTr="00BB41F0">
        <w:trPr>
          <w:trHeight w:val="20"/>
        </w:trPr>
        <w:tc>
          <w:tcPr>
            <w:tcW w:w="1294" w:type="pct"/>
            <w:gridSpan w:val="2"/>
            <w:hideMark/>
          </w:tcPr>
          <w:p w14:paraId="59C53CF0" w14:textId="68261FA9" w:rsidR="00517738" w:rsidRPr="00517738" w:rsidRDefault="00517738" w:rsidP="00517738">
            <w:pPr>
              <w:pStyle w:val="BodyText"/>
              <w:rPr>
                <w:sz w:val="16"/>
                <w:szCs w:val="16"/>
              </w:rPr>
            </w:pPr>
            <w:r w:rsidRPr="00517738">
              <w:rPr>
                <w:sz w:val="16"/>
                <w:szCs w:val="16"/>
              </w:rPr>
              <w:t>Water ($ million)</w:t>
            </w:r>
          </w:p>
        </w:tc>
        <w:tc>
          <w:tcPr>
            <w:tcW w:w="488" w:type="pct"/>
            <w:hideMark/>
          </w:tcPr>
          <w:p w14:paraId="7EBFAC9C" w14:textId="26CF9347" w:rsidR="00517738" w:rsidRPr="00517738" w:rsidRDefault="00517738" w:rsidP="00517738">
            <w:pPr>
              <w:pStyle w:val="BodyText"/>
              <w:jc w:val="right"/>
              <w:rPr>
                <w:sz w:val="16"/>
                <w:szCs w:val="16"/>
              </w:rPr>
            </w:pPr>
            <w:r w:rsidRPr="00517738">
              <w:rPr>
                <w:sz w:val="16"/>
                <w:szCs w:val="16"/>
              </w:rPr>
              <w:t>311-806</w:t>
            </w:r>
          </w:p>
        </w:tc>
        <w:tc>
          <w:tcPr>
            <w:tcW w:w="536" w:type="pct"/>
            <w:hideMark/>
          </w:tcPr>
          <w:p w14:paraId="1A4DCC51" w14:textId="51C60EAA" w:rsidR="00517738" w:rsidRPr="00517738" w:rsidRDefault="00517738" w:rsidP="00517738">
            <w:pPr>
              <w:pStyle w:val="BodyText"/>
              <w:jc w:val="right"/>
              <w:rPr>
                <w:sz w:val="16"/>
                <w:szCs w:val="16"/>
              </w:rPr>
            </w:pPr>
            <w:r w:rsidRPr="00517738">
              <w:rPr>
                <w:sz w:val="16"/>
                <w:szCs w:val="16"/>
              </w:rPr>
              <w:t>11</w:t>
            </w:r>
          </w:p>
        </w:tc>
        <w:tc>
          <w:tcPr>
            <w:tcW w:w="536" w:type="pct"/>
            <w:hideMark/>
          </w:tcPr>
          <w:p w14:paraId="35A40BC7" w14:textId="09388D3D" w:rsidR="00517738" w:rsidRPr="00517738" w:rsidRDefault="00517738" w:rsidP="00517738">
            <w:pPr>
              <w:pStyle w:val="BodyText"/>
              <w:jc w:val="right"/>
              <w:rPr>
                <w:sz w:val="16"/>
                <w:szCs w:val="16"/>
              </w:rPr>
            </w:pPr>
            <w:r w:rsidRPr="00517738">
              <w:rPr>
                <w:sz w:val="16"/>
                <w:szCs w:val="16"/>
              </w:rPr>
              <w:t>95-96</w:t>
            </w:r>
          </w:p>
        </w:tc>
        <w:tc>
          <w:tcPr>
            <w:tcW w:w="536" w:type="pct"/>
            <w:hideMark/>
          </w:tcPr>
          <w:p w14:paraId="7164AEA7" w14:textId="5FBA97AE" w:rsidR="00517738" w:rsidRPr="00517738" w:rsidRDefault="00517738" w:rsidP="00517738">
            <w:pPr>
              <w:pStyle w:val="BodyText"/>
              <w:jc w:val="right"/>
              <w:rPr>
                <w:sz w:val="16"/>
                <w:szCs w:val="16"/>
              </w:rPr>
            </w:pPr>
            <w:r w:rsidRPr="00517738">
              <w:rPr>
                <w:sz w:val="16"/>
                <w:szCs w:val="16"/>
              </w:rPr>
              <w:t>261</w:t>
            </w:r>
          </w:p>
        </w:tc>
        <w:tc>
          <w:tcPr>
            <w:tcW w:w="536" w:type="pct"/>
            <w:hideMark/>
          </w:tcPr>
          <w:p w14:paraId="3E8D22F2" w14:textId="550B98FF" w:rsidR="00517738" w:rsidRPr="00517738" w:rsidRDefault="00517738" w:rsidP="00517738">
            <w:pPr>
              <w:pStyle w:val="BodyText"/>
              <w:jc w:val="right"/>
              <w:rPr>
                <w:sz w:val="16"/>
                <w:szCs w:val="16"/>
              </w:rPr>
            </w:pPr>
            <w:r w:rsidRPr="00517738">
              <w:rPr>
                <w:sz w:val="16"/>
                <w:szCs w:val="16"/>
              </w:rPr>
              <w:t>96</w:t>
            </w:r>
          </w:p>
        </w:tc>
        <w:tc>
          <w:tcPr>
            <w:tcW w:w="536" w:type="pct"/>
            <w:hideMark/>
          </w:tcPr>
          <w:p w14:paraId="47827581" w14:textId="4DA64A45" w:rsidR="00517738" w:rsidRPr="00517738" w:rsidRDefault="00517738" w:rsidP="00517738">
            <w:pPr>
              <w:pStyle w:val="BodyText"/>
              <w:jc w:val="right"/>
              <w:rPr>
                <w:sz w:val="16"/>
                <w:szCs w:val="16"/>
              </w:rPr>
            </w:pPr>
            <w:r w:rsidRPr="00517738">
              <w:rPr>
                <w:sz w:val="16"/>
                <w:szCs w:val="16"/>
              </w:rPr>
              <w:t>774-1,270</w:t>
            </w:r>
          </w:p>
        </w:tc>
        <w:tc>
          <w:tcPr>
            <w:tcW w:w="538" w:type="pct"/>
            <w:shd w:val="clear" w:color="auto" w:fill="FFC000"/>
          </w:tcPr>
          <w:p w14:paraId="72E2BCAA" w14:textId="77777777" w:rsidR="00517738" w:rsidRPr="00517738" w:rsidRDefault="00517738" w:rsidP="00517738">
            <w:pPr>
              <w:pStyle w:val="BodyText"/>
              <w:jc w:val="right"/>
              <w:rPr>
                <w:color w:val="FFFF00"/>
                <w:sz w:val="16"/>
                <w:szCs w:val="16"/>
                <w14:textFill>
                  <w14:solidFill>
                    <w14:srgbClr w14:val="FFFF00">
                      <w14:alpha w14:val="60000"/>
                    </w14:srgbClr>
                  </w14:solidFill>
                </w14:textFill>
              </w:rPr>
            </w:pPr>
          </w:p>
        </w:tc>
      </w:tr>
      <w:tr w:rsidR="00517738" w:rsidRPr="00517738" w14:paraId="0BDA489F" w14:textId="77777777" w:rsidTr="00BB41F0">
        <w:trPr>
          <w:trHeight w:val="20"/>
        </w:trPr>
        <w:tc>
          <w:tcPr>
            <w:tcW w:w="1294" w:type="pct"/>
            <w:gridSpan w:val="2"/>
            <w:hideMark/>
          </w:tcPr>
          <w:p w14:paraId="0669F45E" w14:textId="33BD628F" w:rsidR="00517738" w:rsidRPr="00517738" w:rsidRDefault="00517738" w:rsidP="00517738">
            <w:pPr>
              <w:pStyle w:val="BodyText"/>
              <w:rPr>
                <w:sz w:val="16"/>
                <w:szCs w:val="16"/>
              </w:rPr>
            </w:pPr>
            <w:r w:rsidRPr="00517738">
              <w:rPr>
                <w:sz w:val="16"/>
                <w:szCs w:val="16"/>
              </w:rPr>
              <w:t>Native timber ($ million)</w:t>
            </w:r>
          </w:p>
        </w:tc>
        <w:tc>
          <w:tcPr>
            <w:tcW w:w="488" w:type="pct"/>
            <w:hideMark/>
          </w:tcPr>
          <w:p w14:paraId="29D05D24" w14:textId="5524E901" w:rsidR="00517738" w:rsidRPr="00517738" w:rsidRDefault="00517738" w:rsidP="00517738">
            <w:pPr>
              <w:pStyle w:val="BodyText"/>
              <w:jc w:val="right"/>
              <w:rPr>
                <w:sz w:val="16"/>
                <w:szCs w:val="16"/>
              </w:rPr>
            </w:pPr>
            <w:r w:rsidRPr="00517738">
              <w:rPr>
                <w:sz w:val="16"/>
                <w:szCs w:val="16"/>
              </w:rPr>
              <w:t>21</w:t>
            </w:r>
          </w:p>
        </w:tc>
        <w:tc>
          <w:tcPr>
            <w:tcW w:w="536" w:type="pct"/>
            <w:hideMark/>
          </w:tcPr>
          <w:p w14:paraId="39920140" w14:textId="50B8EBF0" w:rsidR="00517738" w:rsidRPr="00517738" w:rsidRDefault="00517738" w:rsidP="00517738">
            <w:pPr>
              <w:pStyle w:val="BodyText"/>
              <w:jc w:val="right"/>
              <w:rPr>
                <w:sz w:val="16"/>
                <w:szCs w:val="16"/>
              </w:rPr>
            </w:pPr>
            <w:r w:rsidRPr="00517738">
              <w:rPr>
                <w:sz w:val="16"/>
                <w:szCs w:val="16"/>
              </w:rPr>
              <w:t>3</w:t>
            </w:r>
          </w:p>
        </w:tc>
        <w:tc>
          <w:tcPr>
            <w:tcW w:w="536" w:type="pct"/>
            <w:hideMark/>
          </w:tcPr>
          <w:p w14:paraId="3146BF8E" w14:textId="76D58A55" w:rsidR="00517738" w:rsidRPr="00517738" w:rsidRDefault="00517738" w:rsidP="00517738">
            <w:pPr>
              <w:pStyle w:val="BodyText"/>
              <w:jc w:val="right"/>
              <w:rPr>
                <w:sz w:val="16"/>
                <w:szCs w:val="16"/>
              </w:rPr>
            </w:pPr>
            <w:r w:rsidRPr="00517738">
              <w:rPr>
                <w:sz w:val="16"/>
                <w:szCs w:val="16"/>
              </w:rPr>
              <w:t>3</w:t>
            </w:r>
          </w:p>
        </w:tc>
        <w:tc>
          <w:tcPr>
            <w:tcW w:w="536" w:type="pct"/>
            <w:hideMark/>
          </w:tcPr>
          <w:p w14:paraId="022F731F" w14:textId="2EAA09E5" w:rsidR="00517738" w:rsidRPr="00517738" w:rsidRDefault="00517738" w:rsidP="00517738">
            <w:pPr>
              <w:pStyle w:val="BodyText"/>
              <w:jc w:val="right"/>
              <w:rPr>
                <w:sz w:val="16"/>
                <w:szCs w:val="16"/>
              </w:rPr>
            </w:pPr>
            <w:r w:rsidRPr="00517738">
              <w:rPr>
                <w:sz w:val="16"/>
                <w:szCs w:val="16"/>
              </w:rPr>
              <w:t>1</w:t>
            </w:r>
          </w:p>
        </w:tc>
        <w:tc>
          <w:tcPr>
            <w:tcW w:w="536" w:type="pct"/>
            <w:hideMark/>
          </w:tcPr>
          <w:p w14:paraId="71601924" w14:textId="5F14B070" w:rsidR="00517738" w:rsidRPr="00517738" w:rsidRDefault="00517738" w:rsidP="00517738">
            <w:pPr>
              <w:pStyle w:val="BodyText"/>
              <w:jc w:val="right"/>
              <w:rPr>
                <w:sz w:val="16"/>
                <w:szCs w:val="16"/>
              </w:rPr>
            </w:pPr>
            <w:r w:rsidRPr="00517738">
              <w:rPr>
                <w:sz w:val="16"/>
                <w:szCs w:val="16"/>
              </w:rPr>
              <w:t>-</w:t>
            </w:r>
          </w:p>
        </w:tc>
        <w:tc>
          <w:tcPr>
            <w:tcW w:w="536" w:type="pct"/>
            <w:hideMark/>
          </w:tcPr>
          <w:p w14:paraId="0EB172B8" w14:textId="1B49B23F" w:rsidR="00517738" w:rsidRPr="00517738" w:rsidRDefault="00517738" w:rsidP="00517738">
            <w:pPr>
              <w:pStyle w:val="BodyText"/>
              <w:jc w:val="right"/>
              <w:rPr>
                <w:sz w:val="16"/>
                <w:szCs w:val="16"/>
              </w:rPr>
            </w:pPr>
            <w:r w:rsidRPr="00517738">
              <w:rPr>
                <w:sz w:val="16"/>
                <w:szCs w:val="16"/>
              </w:rPr>
              <w:t>28</w:t>
            </w:r>
          </w:p>
        </w:tc>
        <w:tc>
          <w:tcPr>
            <w:tcW w:w="538" w:type="pct"/>
            <w:shd w:val="clear" w:color="auto" w:fill="92D050"/>
          </w:tcPr>
          <w:p w14:paraId="488AB1F8" w14:textId="77777777" w:rsidR="00517738" w:rsidRPr="00517738" w:rsidRDefault="00517738" w:rsidP="00517738">
            <w:pPr>
              <w:pStyle w:val="BodyText"/>
              <w:jc w:val="right"/>
              <w:rPr>
                <w:color w:val="000000"/>
                <w:sz w:val="16"/>
                <w:szCs w:val="16"/>
                <w14:textFill>
                  <w14:solidFill>
                    <w14:srgbClr w14:val="000000">
                      <w14:alpha w14:val="42000"/>
                    </w14:srgbClr>
                  </w14:solidFill>
                </w14:textFill>
              </w:rPr>
            </w:pPr>
          </w:p>
        </w:tc>
      </w:tr>
      <w:tr w:rsidR="00517738" w:rsidRPr="00517738" w14:paraId="4C89EC63" w14:textId="77777777" w:rsidTr="00BB41F0">
        <w:trPr>
          <w:trHeight w:val="20"/>
        </w:trPr>
        <w:tc>
          <w:tcPr>
            <w:tcW w:w="1294" w:type="pct"/>
            <w:gridSpan w:val="2"/>
            <w:hideMark/>
          </w:tcPr>
          <w:p w14:paraId="5020A0DA" w14:textId="18B6DC47" w:rsidR="00517738" w:rsidRPr="00517738" w:rsidRDefault="00517738" w:rsidP="00517738">
            <w:pPr>
              <w:pStyle w:val="BodyText"/>
              <w:rPr>
                <w:sz w:val="16"/>
                <w:szCs w:val="16"/>
              </w:rPr>
            </w:pPr>
            <w:r w:rsidRPr="00517738">
              <w:rPr>
                <w:sz w:val="16"/>
                <w:szCs w:val="16"/>
              </w:rPr>
              <w:t>Plantation timber</w:t>
            </w:r>
            <w:r w:rsidRPr="00BB41F0">
              <w:rPr>
                <w:sz w:val="16"/>
                <w:szCs w:val="16"/>
                <w:vertAlign w:val="superscript"/>
              </w:rPr>
              <w:t>a</w:t>
            </w:r>
            <w:r w:rsidRPr="00517738">
              <w:rPr>
                <w:sz w:val="16"/>
                <w:szCs w:val="16"/>
              </w:rPr>
              <w:t xml:space="preserve"> ($ million)</w:t>
            </w:r>
          </w:p>
        </w:tc>
        <w:tc>
          <w:tcPr>
            <w:tcW w:w="488" w:type="pct"/>
            <w:hideMark/>
          </w:tcPr>
          <w:p w14:paraId="0EC7A1AA" w14:textId="62C3E96A" w:rsidR="00517738" w:rsidRPr="00517738" w:rsidRDefault="00517738" w:rsidP="00517738">
            <w:pPr>
              <w:pStyle w:val="BodyText"/>
              <w:jc w:val="right"/>
              <w:rPr>
                <w:sz w:val="16"/>
                <w:szCs w:val="16"/>
              </w:rPr>
            </w:pPr>
            <w:r w:rsidRPr="00517738">
              <w:rPr>
                <w:sz w:val="16"/>
                <w:szCs w:val="16"/>
              </w:rPr>
              <w:t>n.a.</w:t>
            </w:r>
          </w:p>
        </w:tc>
        <w:tc>
          <w:tcPr>
            <w:tcW w:w="536" w:type="pct"/>
            <w:hideMark/>
          </w:tcPr>
          <w:p w14:paraId="1B91C1C3" w14:textId="42993358" w:rsidR="00517738" w:rsidRPr="00517738" w:rsidRDefault="00517738" w:rsidP="00517738">
            <w:pPr>
              <w:pStyle w:val="BodyText"/>
              <w:jc w:val="right"/>
              <w:rPr>
                <w:sz w:val="16"/>
                <w:szCs w:val="16"/>
              </w:rPr>
            </w:pPr>
            <w:r w:rsidRPr="00517738">
              <w:rPr>
                <w:sz w:val="16"/>
                <w:szCs w:val="16"/>
              </w:rPr>
              <w:t>n.a.</w:t>
            </w:r>
          </w:p>
        </w:tc>
        <w:tc>
          <w:tcPr>
            <w:tcW w:w="536" w:type="pct"/>
            <w:hideMark/>
          </w:tcPr>
          <w:p w14:paraId="41C328DC" w14:textId="4165F833" w:rsidR="00517738" w:rsidRPr="00517738" w:rsidRDefault="00517738" w:rsidP="00517738">
            <w:pPr>
              <w:pStyle w:val="BodyText"/>
              <w:jc w:val="right"/>
              <w:rPr>
                <w:sz w:val="16"/>
                <w:szCs w:val="16"/>
              </w:rPr>
            </w:pPr>
            <w:r w:rsidRPr="00517738">
              <w:rPr>
                <w:sz w:val="16"/>
                <w:szCs w:val="16"/>
              </w:rPr>
              <w:t>n.a.</w:t>
            </w:r>
          </w:p>
        </w:tc>
        <w:tc>
          <w:tcPr>
            <w:tcW w:w="536" w:type="pct"/>
            <w:hideMark/>
          </w:tcPr>
          <w:p w14:paraId="770363A6" w14:textId="279BCC79" w:rsidR="00517738" w:rsidRPr="00517738" w:rsidRDefault="00517738" w:rsidP="00517738">
            <w:pPr>
              <w:pStyle w:val="BodyText"/>
              <w:jc w:val="right"/>
              <w:rPr>
                <w:sz w:val="16"/>
                <w:szCs w:val="16"/>
              </w:rPr>
            </w:pPr>
            <w:r w:rsidRPr="00517738">
              <w:rPr>
                <w:sz w:val="16"/>
                <w:szCs w:val="16"/>
              </w:rPr>
              <w:t>n.a.</w:t>
            </w:r>
          </w:p>
        </w:tc>
        <w:tc>
          <w:tcPr>
            <w:tcW w:w="536" w:type="pct"/>
            <w:hideMark/>
          </w:tcPr>
          <w:p w14:paraId="5812CE71" w14:textId="6141C2EB" w:rsidR="00517738" w:rsidRPr="00517738" w:rsidRDefault="00517738" w:rsidP="00517738">
            <w:pPr>
              <w:pStyle w:val="BodyText"/>
              <w:jc w:val="right"/>
              <w:rPr>
                <w:sz w:val="16"/>
                <w:szCs w:val="16"/>
              </w:rPr>
            </w:pPr>
            <w:r w:rsidRPr="00517738">
              <w:rPr>
                <w:sz w:val="16"/>
                <w:szCs w:val="16"/>
              </w:rPr>
              <w:t>n.a.</w:t>
            </w:r>
          </w:p>
        </w:tc>
        <w:tc>
          <w:tcPr>
            <w:tcW w:w="536" w:type="pct"/>
            <w:hideMark/>
          </w:tcPr>
          <w:p w14:paraId="648697B2" w14:textId="627292E8" w:rsidR="00517738" w:rsidRPr="00517738" w:rsidRDefault="002A7026" w:rsidP="00517738">
            <w:pPr>
              <w:pStyle w:val="BodyText"/>
              <w:jc w:val="right"/>
              <w:rPr>
                <w:sz w:val="16"/>
                <w:szCs w:val="16"/>
              </w:rPr>
            </w:pPr>
            <w:r>
              <w:rPr>
                <w:sz w:val="16"/>
                <w:szCs w:val="16"/>
              </w:rPr>
              <w:t>54</w:t>
            </w:r>
          </w:p>
        </w:tc>
        <w:tc>
          <w:tcPr>
            <w:tcW w:w="538" w:type="pct"/>
            <w:shd w:val="clear" w:color="auto" w:fill="FFC000"/>
          </w:tcPr>
          <w:p w14:paraId="1A766EEB" w14:textId="77777777" w:rsidR="00517738" w:rsidRPr="00517738" w:rsidRDefault="00517738" w:rsidP="00517738">
            <w:pPr>
              <w:pStyle w:val="BodyText"/>
              <w:jc w:val="right"/>
              <w:rPr>
                <w:color w:val="FFC000"/>
                <w:sz w:val="16"/>
                <w:szCs w:val="16"/>
                <w14:textFill>
                  <w14:solidFill>
                    <w14:srgbClr w14:val="FFC000">
                      <w14:alpha w14:val="42000"/>
                    </w14:srgbClr>
                  </w14:solidFill>
                </w14:textFill>
              </w:rPr>
            </w:pPr>
          </w:p>
        </w:tc>
      </w:tr>
      <w:tr w:rsidR="00517738" w:rsidRPr="00517738" w14:paraId="0887419D" w14:textId="77777777" w:rsidTr="00BB41F0">
        <w:trPr>
          <w:trHeight w:val="20"/>
        </w:trPr>
        <w:tc>
          <w:tcPr>
            <w:tcW w:w="1294" w:type="pct"/>
            <w:gridSpan w:val="2"/>
            <w:hideMark/>
          </w:tcPr>
          <w:p w14:paraId="623E6296" w14:textId="77C2057B" w:rsidR="00517738" w:rsidRPr="00517738" w:rsidRDefault="00517738" w:rsidP="00517738">
            <w:pPr>
              <w:pStyle w:val="BodyText"/>
              <w:rPr>
                <w:sz w:val="16"/>
                <w:szCs w:val="16"/>
              </w:rPr>
            </w:pPr>
            <w:r w:rsidRPr="00517738">
              <w:rPr>
                <w:sz w:val="16"/>
                <w:szCs w:val="16"/>
              </w:rPr>
              <w:t>Firewood</w:t>
            </w:r>
            <w:r w:rsidRPr="00BB41F0">
              <w:rPr>
                <w:sz w:val="16"/>
                <w:szCs w:val="16"/>
                <w:vertAlign w:val="superscript"/>
              </w:rPr>
              <w:t>b</w:t>
            </w:r>
            <w:r w:rsidRPr="00517738">
              <w:rPr>
                <w:sz w:val="16"/>
                <w:szCs w:val="16"/>
              </w:rPr>
              <w:t xml:space="preserve"> ($ million)</w:t>
            </w:r>
          </w:p>
        </w:tc>
        <w:tc>
          <w:tcPr>
            <w:tcW w:w="488" w:type="pct"/>
            <w:hideMark/>
          </w:tcPr>
          <w:p w14:paraId="0E58FF6B" w14:textId="0DCB6FDC" w:rsidR="00517738" w:rsidRPr="00517738" w:rsidRDefault="00517738" w:rsidP="00517738">
            <w:pPr>
              <w:pStyle w:val="BodyText"/>
              <w:jc w:val="right"/>
              <w:rPr>
                <w:sz w:val="16"/>
                <w:szCs w:val="16"/>
              </w:rPr>
            </w:pPr>
            <w:r w:rsidRPr="00517738">
              <w:rPr>
                <w:sz w:val="16"/>
                <w:szCs w:val="16"/>
              </w:rPr>
              <w:t>n.a.</w:t>
            </w:r>
          </w:p>
        </w:tc>
        <w:tc>
          <w:tcPr>
            <w:tcW w:w="536" w:type="pct"/>
            <w:hideMark/>
          </w:tcPr>
          <w:p w14:paraId="074B6711" w14:textId="1C54779A" w:rsidR="00517738" w:rsidRPr="00517738" w:rsidRDefault="00517738" w:rsidP="00517738">
            <w:pPr>
              <w:pStyle w:val="BodyText"/>
              <w:jc w:val="right"/>
              <w:rPr>
                <w:sz w:val="16"/>
                <w:szCs w:val="16"/>
              </w:rPr>
            </w:pPr>
            <w:r w:rsidRPr="00517738">
              <w:rPr>
                <w:sz w:val="16"/>
                <w:szCs w:val="16"/>
              </w:rPr>
              <w:t>n.a.</w:t>
            </w:r>
          </w:p>
        </w:tc>
        <w:tc>
          <w:tcPr>
            <w:tcW w:w="536" w:type="pct"/>
            <w:hideMark/>
          </w:tcPr>
          <w:p w14:paraId="72BDBDAE" w14:textId="2E958413" w:rsidR="00517738" w:rsidRPr="00517738" w:rsidRDefault="00517738" w:rsidP="00517738">
            <w:pPr>
              <w:pStyle w:val="BodyText"/>
              <w:jc w:val="right"/>
              <w:rPr>
                <w:sz w:val="16"/>
                <w:szCs w:val="16"/>
              </w:rPr>
            </w:pPr>
            <w:r w:rsidRPr="00517738">
              <w:rPr>
                <w:sz w:val="16"/>
                <w:szCs w:val="16"/>
              </w:rPr>
              <w:t>n.a.</w:t>
            </w:r>
          </w:p>
        </w:tc>
        <w:tc>
          <w:tcPr>
            <w:tcW w:w="536" w:type="pct"/>
            <w:hideMark/>
          </w:tcPr>
          <w:p w14:paraId="7422B97D" w14:textId="32F13D6D" w:rsidR="00517738" w:rsidRPr="00517738" w:rsidRDefault="00517738" w:rsidP="00517738">
            <w:pPr>
              <w:pStyle w:val="BodyText"/>
              <w:jc w:val="right"/>
              <w:rPr>
                <w:sz w:val="16"/>
                <w:szCs w:val="16"/>
              </w:rPr>
            </w:pPr>
            <w:r w:rsidRPr="00517738">
              <w:rPr>
                <w:sz w:val="16"/>
                <w:szCs w:val="16"/>
              </w:rPr>
              <w:t>n.a.</w:t>
            </w:r>
          </w:p>
        </w:tc>
        <w:tc>
          <w:tcPr>
            <w:tcW w:w="536" w:type="pct"/>
            <w:hideMark/>
          </w:tcPr>
          <w:p w14:paraId="7332E538" w14:textId="633DF3B9" w:rsidR="00517738" w:rsidRPr="00517738" w:rsidRDefault="00517738" w:rsidP="00517738">
            <w:pPr>
              <w:pStyle w:val="BodyText"/>
              <w:jc w:val="right"/>
              <w:rPr>
                <w:sz w:val="16"/>
                <w:szCs w:val="16"/>
              </w:rPr>
            </w:pPr>
            <w:r w:rsidRPr="00517738">
              <w:rPr>
                <w:sz w:val="16"/>
                <w:szCs w:val="16"/>
              </w:rPr>
              <w:t>n.a.</w:t>
            </w:r>
          </w:p>
        </w:tc>
        <w:tc>
          <w:tcPr>
            <w:tcW w:w="536" w:type="pct"/>
            <w:hideMark/>
          </w:tcPr>
          <w:p w14:paraId="02909C72" w14:textId="4924DDCF" w:rsidR="00517738" w:rsidRPr="00517738" w:rsidRDefault="00A3594D" w:rsidP="00517738">
            <w:pPr>
              <w:pStyle w:val="BodyText"/>
              <w:jc w:val="right"/>
              <w:rPr>
                <w:sz w:val="16"/>
                <w:szCs w:val="16"/>
              </w:rPr>
            </w:pPr>
            <w:r>
              <w:rPr>
                <w:sz w:val="16"/>
                <w:szCs w:val="16"/>
              </w:rPr>
              <w:t>3</w:t>
            </w:r>
            <w:r w:rsidR="00517738" w:rsidRPr="00517738">
              <w:rPr>
                <w:sz w:val="16"/>
                <w:szCs w:val="16"/>
              </w:rPr>
              <w:t>-7</w:t>
            </w:r>
          </w:p>
        </w:tc>
        <w:tc>
          <w:tcPr>
            <w:tcW w:w="538" w:type="pct"/>
            <w:shd w:val="clear" w:color="auto" w:fill="FF5D5D"/>
          </w:tcPr>
          <w:p w14:paraId="00CE61B6" w14:textId="77777777" w:rsidR="00517738" w:rsidRPr="00517738" w:rsidRDefault="00517738" w:rsidP="00517738">
            <w:pPr>
              <w:pStyle w:val="BodyText"/>
              <w:jc w:val="right"/>
              <w:rPr>
                <w:color w:val="000000"/>
                <w:sz w:val="16"/>
                <w:szCs w:val="16"/>
                <w14:textFill>
                  <w14:solidFill>
                    <w14:srgbClr w14:val="000000">
                      <w14:alpha w14:val="42000"/>
                    </w14:srgbClr>
                  </w14:solidFill>
                </w14:textFill>
              </w:rPr>
            </w:pPr>
          </w:p>
        </w:tc>
      </w:tr>
      <w:tr w:rsidR="00517738" w:rsidRPr="00517738" w14:paraId="59BE6780" w14:textId="77777777" w:rsidTr="00BB41F0">
        <w:trPr>
          <w:trHeight w:val="20"/>
        </w:trPr>
        <w:tc>
          <w:tcPr>
            <w:tcW w:w="1294" w:type="pct"/>
            <w:gridSpan w:val="2"/>
            <w:hideMark/>
          </w:tcPr>
          <w:p w14:paraId="47ECDAE0" w14:textId="21000D1D" w:rsidR="00517738" w:rsidRPr="00517738" w:rsidRDefault="00517738" w:rsidP="00517738">
            <w:pPr>
              <w:pStyle w:val="BodyText"/>
              <w:rPr>
                <w:sz w:val="16"/>
                <w:szCs w:val="16"/>
              </w:rPr>
            </w:pPr>
            <w:r w:rsidRPr="00517738">
              <w:rPr>
                <w:sz w:val="16"/>
                <w:szCs w:val="16"/>
              </w:rPr>
              <w:t>Honey ($ million)</w:t>
            </w:r>
          </w:p>
        </w:tc>
        <w:tc>
          <w:tcPr>
            <w:tcW w:w="488" w:type="pct"/>
            <w:hideMark/>
          </w:tcPr>
          <w:p w14:paraId="6495AEF4" w14:textId="4966A6E8" w:rsidR="00517738" w:rsidRPr="00517738" w:rsidRDefault="00517738" w:rsidP="00517738">
            <w:pPr>
              <w:pStyle w:val="BodyText"/>
              <w:jc w:val="right"/>
              <w:rPr>
                <w:sz w:val="16"/>
                <w:szCs w:val="16"/>
              </w:rPr>
            </w:pPr>
            <w:r w:rsidRPr="00517738">
              <w:rPr>
                <w:sz w:val="16"/>
                <w:szCs w:val="16"/>
              </w:rPr>
              <w:t>n.a.</w:t>
            </w:r>
          </w:p>
        </w:tc>
        <w:tc>
          <w:tcPr>
            <w:tcW w:w="536" w:type="pct"/>
            <w:hideMark/>
          </w:tcPr>
          <w:p w14:paraId="5D65A20D" w14:textId="4FA22253" w:rsidR="00517738" w:rsidRPr="00517738" w:rsidRDefault="00517738" w:rsidP="00517738">
            <w:pPr>
              <w:pStyle w:val="BodyText"/>
              <w:jc w:val="right"/>
              <w:rPr>
                <w:sz w:val="16"/>
                <w:szCs w:val="16"/>
              </w:rPr>
            </w:pPr>
            <w:r w:rsidRPr="00517738">
              <w:rPr>
                <w:sz w:val="16"/>
                <w:szCs w:val="16"/>
              </w:rPr>
              <w:t>n.a.</w:t>
            </w:r>
          </w:p>
        </w:tc>
        <w:tc>
          <w:tcPr>
            <w:tcW w:w="536" w:type="pct"/>
            <w:hideMark/>
          </w:tcPr>
          <w:p w14:paraId="1F06BDA4" w14:textId="4A4EDF14" w:rsidR="00517738" w:rsidRPr="00517738" w:rsidRDefault="00517738" w:rsidP="00517738">
            <w:pPr>
              <w:pStyle w:val="BodyText"/>
              <w:jc w:val="right"/>
              <w:rPr>
                <w:sz w:val="16"/>
                <w:szCs w:val="16"/>
              </w:rPr>
            </w:pPr>
            <w:r w:rsidRPr="00517738">
              <w:rPr>
                <w:sz w:val="16"/>
                <w:szCs w:val="16"/>
              </w:rPr>
              <w:t>n.a.</w:t>
            </w:r>
          </w:p>
        </w:tc>
        <w:tc>
          <w:tcPr>
            <w:tcW w:w="536" w:type="pct"/>
            <w:hideMark/>
          </w:tcPr>
          <w:p w14:paraId="60A60C26" w14:textId="3F703445" w:rsidR="00517738" w:rsidRPr="00517738" w:rsidRDefault="00517738" w:rsidP="00517738">
            <w:pPr>
              <w:pStyle w:val="BodyText"/>
              <w:jc w:val="right"/>
              <w:rPr>
                <w:sz w:val="16"/>
                <w:szCs w:val="16"/>
              </w:rPr>
            </w:pPr>
            <w:r w:rsidRPr="00517738">
              <w:rPr>
                <w:sz w:val="16"/>
                <w:szCs w:val="16"/>
              </w:rPr>
              <w:t>n.a.</w:t>
            </w:r>
          </w:p>
        </w:tc>
        <w:tc>
          <w:tcPr>
            <w:tcW w:w="536" w:type="pct"/>
            <w:hideMark/>
          </w:tcPr>
          <w:p w14:paraId="5D2D0A42" w14:textId="575B0161" w:rsidR="00517738" w:rsidRPr="00517738" w:rsidRDefault="00517738" w:rsidP="00517738">
            <w:pPr>
              <w:pStyle w:val="BodyText"/>
              <w:jc w:val="right"/>
              <w:rPr>
                <w:sz w:val="16"/>
                <w:szCs w:val="16"/>
              </w:rPr>
            </w:pPr>
            <w:r w:rsidRPr="00517738">
              <w:rPr>
                <w:sz w:val="16"/>
                <w:szCs w:val="16"/>
              </w:rPr>
              <w:t>n.a.</w:t>
            </w:r>
          </w:p>
        </w:tc>
        <w:tc>
          <w:tcPr>
            <w:tcW w:w="536" w:type="pct"/>
            <w:hideMark/>
          </w:tcPr>
          <w:p w14:paraId="23EF7ADE" w14:textId="0D386AA9" w:rsidR="00517738" w:rsidRPr="00517738" w:rsidRDefault="00517738" w:rsidP="00517738">
            <w:pPr>
              <w:pStyle w:val="BodyText"/>
              <w:jc w:val="right"/>
              <w:rPr>
                <w:sz w:val="16"/>
                <w:szCs w:val="16"/>
              </w:rPr>
            </w:pPr>
            <w:r w:rsidRPr="00517738">
              <w:rPr>
                <w:sz w:val="16"/>
                <w:szCs w:val="16"/>
              </w:rPr>
              <w:t>3-4.5</w:t>
            </w:r>
          </w:p>
        </w:tc>
        <w:tc>
          <w:tcPr>
            <w:tcW w:w="538" w:type="pct"/>
            <w:shd w:val="clear" w:color="auto" w:fill="FF5D5D"/>
          </w:tcPr>
          <w:p w14:paraId="354957E9" w14:textId="77777777" w:rsidR="00517738" w:rsidRPr="00517738" w:rsidRDefault="00517738" w:rsidP="00517738">
            <w:pPr>
              <w:pStyle w:val="BodyText"/>
              <w:jc w:val="right"/>
              <w:rPr>
                <w:color w:val="000000"/>
                <w:sz w:val="16"/>
                <w:szCs w:val="16"/>
                <w14:textFill>
                  <w14:solidFill>
                    <w14:srgbClr w14:val="000000">
                      <w14:alpha w14:val="42000"/>
                    </w14:srgbClr>
                  </w14:solidFill>
                </w14:textFill>
              </w:rPr>
            </w:pPr>
          </w:p>
        </w:tc>
      </w:tr>
      <w:tr w:rsidR="00517738" w:rsidRPr="00517738" w14:paraId="58F9EB09" w14:textId="77777777" w:rsidTr="00BB41F0">
        <w:trPr>
          <w:trHeight w:val="20"/>
        </w:trPr>
        <w:tc>
          <w:tcPr>
            <w:tcW w:w="1294" w:type="pct"/>
            <w:gridSpan w:val="2"/>
            <w:hideMark/>
          </w:tcPr>
          <w:p w14:paraId="78957BE1" w14:textId="1DA6F5E5" w:rsidR="00517738" w:rsidRPr="00517738" w:rsidRDefault="00517738" w:rsidP="00517738">
            <w:pPr>
              <w:pStyle w:val="BodyText"/>
              <w:rPr>
                <w:sz w:val="16"/>
                <w:szCs w:val="16"/>
              </w:rPr>
            </w:pPr>
            <w:r w:rsidRPr="00517738">
              <w:rPr>
                <w:sz w:val="16"/>
                <w:szCs w:val="16"/>
              </w:rPr>
              <w:t>Fodder</w:t>
            </w:r>
          </w:p>
        </w:tc>
        <w:tc>
          <w:tcPr>
            <w:tcW w:w="488" w:type="pct"/>
            <w:hideMark/>
          </w:tcPr>
          <w:p w14:paraId="19BE5389" w14:textId="3B895803" w:rsidR="00517738" w:rsidRPr="00517738" w:rsidRDefault="00517738" w:rsidP="00517738">
            <w:pPr>
              <w:pStyle w:val="BodyText"/>
              <w:jc w:val="right"/>
              <w:rPr>
                <w:sz w:val="16"/>
                <w:szCs w:val="16"/>
              </w:rPr>
            </w:pPr>
            <w:r w:rsidRPr="00517738">
              <w:rPr>
                <w:sz w:val="16"/>
                <w:szCs w:val="16"/>
              </w:rPr>
              <w:t>n.a.</w:t>
            </w:r>
          </w:p>
        </w:tc>
        <w:tc>
          <w:tcPr>
            <w:tcW w:w="536" w:type="pct"/>
            <w:hideMark/>
          </w:tcPr>
          <w:p w14:paraId="35977EB8" w14:textId="3201D3D4" w:rsidR="00517738" w:rsidRPr="00517738" w:rsidRDefault="00517738" w:rsidP="00517738">
            <w:pPr>
              <w:pStyle w:val="BodyText"/>
              <w:jc w:val="right"/>
              <w:rPr>
                <w:sz w:val="16"/>
                <w:szCs w:val="16"/>
              </w:rPr>
            </w:pPr>
            <w:r w:rsidRPr="00517738">
              <w:rPr>
                <w:sz w:val="16"/>
                <w:szCs w:val="16"/>
              </w:rPr>
              <w:t>n.a.</w:t>
            </w:r>
          </w:p>
        </w:tc>
        <w:tc>
          <w:tcPr>
            <w:tcW w:w="536" w:type="pct"/>
            <w:hideMark/>
          </w:tcPr>
          <w:p w14:paraId="0FE52B6B" w14:textId="20F60C4A" w:rsidR="00517738" w:rsidRPr="00517738" w:rsidRDefault="00517738" w:rsidP="00517738">
            <w:pPr>
              <w:pStyle w:val="BodyText"/>
              <w:jc w:val="right"/>
              <w:rPr>
                <w:sz w:val="16"/>
                <w:szCs w:val="16"/>
              </w:rPr>
            </w:pPr>
            <w:r w:rsidRPr="00517738">
              <w:rPr>
                <w:sz w:val="16"/>
                <w:szCs w:val="16"/>
              </w:rPr>
              <w:t>n.a.</w:t>
            </w:r>
          </w:p>
        </w:tc>
        <w:tc>
          <w:tcPr>
            <w:tcW w:w="536" w:type="pct"/>
            <w:hideMark/>
          </w:tcPr>
          <w:p w14:paraId="65BF61CA" w14:textId="76986B29" w:rsidR="00517738" w:rsidRPr="00517738" w:rsidRDefault="00517738" w:rsidP="00517738">
            <w:pPr>
              <w:pStyle w:val="BodyText"/>
              <w:jc w:val="right"/>
              <w:rPr>
                <w:sz w:val="16"/>
                <w:szCs w:val="16"/>
              </w:rPr>
            </w:pPr>
            <w:r w:rsidRPr="00517738">
              <w:rPr>
                <w:sz w:val="16"/>
                <w:szCs w:val="16"/>
              </w:rPr>
              <w:t>n.a.</w:t>
            </w:r>
          </w:p>
        </w:tc>
        <w:tc>
          <w:tcPr>
            <w:tcW w:w="536" w:type="pct"/>
            <w:hideMark/>
          </w:tcPr>
          <w:p w14:paraId="7A176BE1" w14:textId="407ED83A" w:rsidR="00517738" w:rsidRPr="00517738" w:rsidRDefault="00517738" w:rsidP="00517738">
            <w:pPr>
              <w:pStyle w:val="BodyText"/>
              <w:jc w:val="right"/>
              <w:rPr>
                <w:sz w:val="16"/>
                <w:szCs w:val="16"/>
              </w:rPr>
            </w:pPr>
            <w:r w:rsidRPr="00517738">
              <w:rPr>
                <w:sz w:val="16"/>
                <w:szCs w:val="16"/>
              </w:rPr>
              <w:t>n.a.</w:t>
            </w:r>
          </w:p>
        </w:tc>
        <w:tc>
          <w:tcPr>
            <w:tcW w:w="536" w:type="pct"/>
            <w:hideMark/>
          </w:tcPr>
          <w:p w14:paraId="6F928D59" w14:textId="172F4391" w:rsidR="00517738" w:rsidRPr="00517738" w:rsidRDefault="00517738" w:rsidP="00517738">
            <w:pPr>
              <w:pStyle w:val="BodyText"/>
              <w:jc w:val="right"/>
              <w:rPr>
                <w:sz w:val="16"/>
                <w:szCs w:val="16"/>
              </w:rPr>
            </w:pPr>
            <w:r w:rsidRPr="00517738">
              <w:rPr>
                <w:sz w:val="16"/>
                <w:szCs w:val="16"/>
              </w:rPr>
              <w:t>n.a.</w:t>
            </w:r>
          </w:p>
        </w:tc>
        <w:tc>
          <w:tcPr>
            <w:tcW w:w="538" w:type="pct"/>
            <w:shd w:val="clear" w:color="auto" w:fill="auto"/>
          </w:tcPr>
          <w:p w14:paraId="64457DD9" w14:textId="77777777" w:rsidR="00517738" w:rsidRPr="00517738" w:rsidRDefault="00517738" w:rsidP="00517738">
            <w:pPr>
              <w:pStyle w:val="BodyText"/>
              <w:jc w:val="right"/>
              <w:rPr>
                <w:color w:val="000000"/>
                <w:sz w:val="16"/>
                <w:szCs w:val="16"/>
                <w14:textFill>
                  <w14:solidFill>
                    <w14:srgbClr w14:val="000000">
                      <w14:alpha w14:val="42000"/>
                    </w14:srgbClr>
                  </w14:solidFill>
                </w14:textFill>
              </w:rPr>
            </w:pPr>
          </w:p>
        </w:tc>
      </w:tr>
      <w:tr w:rsidR="00517738" w:rsidRPr="00517738" w14:paraId="33E8CB6D" w14:textId="77777777" w:rsidTr="00BB41F0">
        <w:trPr>
          <w:trHeight w:val="20"/>
        </w:trPr>
        <w:tc>
          <w:tcPr>
            <w:tcW w:w="1294" w:type="pct"/>
            <w:gridSpan w:val="2"/>
            <w:shd w:val="clear" w:color="auto" w:fill="F2F2F2" w:themeFill="background1" w:themeFillShade="F2"/>
          </w:tcPr>
          <w:p w14:paraId="06BAA61E" w14:textId="77777777" w:rsidR="00517738" w:rsidRPr="00517738" w:rsidRDefault="00517738" w:rsidP="00FF07ED">
            <w:pPr>
              <w:pStyle w:val="BodyText"/>
              <w:rPr>
                <w:b/>
                <w:sz w:val="16"/>
                <w:szCs w:val="16"/>
              </w:rPr>
            </w:pPr>
            <w:r w:rsidRPr="00517738">
              <w:rPr>
                <w:b/>
                <w:sz w:val="16"/>
                <w:szCs w:val="16"/>
              </w:rPr>
              <w:t>Regulating services</w:t>
            </w:r>
          </w:p>
        </w:tc>
        <w:tc>
          <w:tcPr>
            <w:tcW w:w="488" w:type="pct"/>
            <w:shd w:val="clear" w:color="auto" w:fill="F2F2F2" w:themeFill="background1" w:themeFillShade="F2"/>
            <w:vAlign w:val="center"/>
          </w:tcPr>
          <w:p w14:paraId="41838B50" w14:textId="77777777" w:rsidR="00517738" w:rsidRPr="00517738" w:rsidRDefault="00517738" w:rsidP="00FF07ED">
            <w:pPr>
              <w:pStyle w:val="BodyText"/>
              <w:jc w:val="right"/>
              <w:rPr>
                <w:b/>
                <w:sz w:val="16"/>
                <w:szCs w:val="16"/>
              </w:rPr>
            </w:pPr>
          </w:p>
        </w:tc>
        <w:tc>
          <w:tcPr>
            <w:tcW w:w="536" w:type="pct"/>
            <w:shd w:val="clear" w:color="auto" w:fill="F2F2F2" w:themeFill="background1" w:themeFillShade="F2"/>
            <w:vAlign w:val="center"/>
          </w:tcPr>
          <w:p w14:paraId="6E8461AA" w14:textId="77777777" w:rsidR="00517738" w:rsidRPr="00517738" w:rsidRDefault="00517738" w:rsidP="00FF07ED">
            <w:pPr>
              <w:pStyle w:val="BodyText"/>
              <w:jc w:val="right"/>
              <w:rPr>
                <w:b/>
                <w:sz w:val="16"/>
                <w:szCs w:val="16"/>
              </w:rPr>
            </w:pPr>
          </w:p>
        </w:tc>
        <w:tc>
          <w:tcPr>
            <w:tcW w:w="536" w:type="pct"/>
            <w:shd w:val="clear" w:color="auto" w:fill="F2F2F2" w:themeFill="background1" w:themeFillShade="F2"/>
            <w:vAlign w:val="center"/>
          </w:tcPr>
          <w:p w14:paraId="67A39C49" w14:textId="77777777" w:rsidR="00517738" w:rsidRPr="00517738" w:rsidRDefault="00517738" w:rsidP="00FF07ED">
            <w:pPr>
              <w:pStyle w:val="BodyText"/>
              <w:jc w:val="right"/>
              <w:rPr>
                <w:b/>
                <w:sz w:val="16"/>
                <w:szCs w:val="16"/>
              </w:rPr>
            </w:pPr>
          </w:p>
        </w:tc>
        <w:tc>
          <w:tcPr>
            <w:tcW w:w="536" w:type="pct"/>
            <w:shd w:val="clear" w:color="auto" w:fill="F2F2F2" w:themeFill="background1" w:themeFillShade="F2"/>
            <w:vAlign w:val="center"/>
          </w:tcPr>
          <w:p w14:paraId="0AAF7B28" w14:textId="77777777" w:rsidR="00517738" w:rsidRPr="00517738" w:rsidRDefault="00517738" w:rsidP="00FF07ED">
            <w:pPr>
              <w:pStyle w:val="BodyText"/>
              <w:jc w:val="right"/>
              <w:rPr>
                <w:b/>
                <w:sz w:val="16"/>
                <w:szCs w:val="16"/>
              </w:rPr>
            </w:pPr>
          </w:p>
        </w:tc>
        <w:tc>
          <w:tcPr>
            <w:tcW w:w="536" w:type="pct"/>
            <w:shd w:val="clear" w:color="auto" w:fill="F2F2F2" w:themeFill="background1" w:themeFillShade="F2"/>
            <w:vAlign w:val="center"/>
          </w:tcPr>
          <w:p w14:paraId="091470D2" w14:textId="77777777" w:rsidR="00517738" w:rsidRPr="00517738" w:rsidRDefault="00517738" w:rsidP="00FF07ED">
            <w:pPr>
              <w:pStyle w:val="BodyText"/>
              <w:jc w:val="right"/>
              <w:rPr>
                <w:b/>
                <w:sz w:val="16"/>
                <w:szCs w:val="16"/>
              </w:rPr>
            </w:pPr>
          </w:p>
        </w:tc>
        <w:tc>
          <w:tcPr>
            <w:tcW w:w="536" w:type="pct"/>
            <w:shd w:val="clear" w:color="auto" w:fill="F2F2F2" w:themeFill="background1" w:themeFillShade="F2"/>
            <w:vAlign w:val="center"/>
          </w:tcPr>
          <w:p w14:paraId="7038E01C" w14:textId="77777777" w:rsidR="00517738" w:rsidRPr="00517738" w:rsidRDefault="00517738" w:rsidP="00FF07ED">
            <w:pPr>
              <w:pStyle w:val="BodyText"/>
              <w:jc w:val="right"/>
              <w:rPr>
                <w:b/>
                <w:sz w:val="16"/>
                <w:szCs w:val="16"/>
              </w:rPr>
            </w:pPr>
          </w:p>
        </w:tc>
        <w:tc>
          <w:tcPr>
            <w:tcW w:w="538" w:type="pct"/>
            <w:shd w:val="clear" w:color="auto" w:fill="F2F2F2" w:themeFill="background1" w:themeFillShade="F2"/>
          </w:tcPr>
          <w:p w14:paraId="50FA7860" w14:textId="77777777" w:rsidR="00517738" w:rsidRPr="00517738" w:rsidRDefault="00517738" w:rsidP="00FF07ED">
            <w:pPr>
              <w:pStyle w:val="BodyText"/>
              <w:jc w:val="right"/>
              <w:rPr>
                <w:b/>
                <w:sz w:val="16"/>
                <w:szCs w:val="16"/>
              </w:rPr>
            </w:pPr>
          </w:p>
        </w:tc>
      </w:tr>
      <w:tr w:rsidR="00517738" w:rsidRPr="00517738" w14:paraId="52C0CF14" w14:textId="77777777" w:rsidTr="00BB41F0">
        <w:trPr>
          <w:trHeight w:val="20"/>
        </w:trPr>
        <w:tc>
          <w:tcPr>
            <w:tcW w:w="1294" w:type="pct"/>
            <w:gridSpan w:val="2"/>
            <w:hideMark/>
          </w:tcPr>
          <w:p w14:paraId="04D0D231" w14:textId="6486F46B" w:rsidR="00517738" w:rsidRPr="00517738" w:rsidRDefault="00517738" w:rsidP="00517738">
            <w:pPr>
              <w:pStyle w:val="BodyText"/>
              <w:rPr>
                <w:sz w:val="16"/>
                <w:szCs w:val="16"/>
              </w:rPr>
            </w:pPr>
            <w:r w:rsidRPr="00517738">
              <w:rPr>
                <w:sz w:val="16"/>
                <w:szCs w:val="16"/>
              </w:rPr>
              <w:t>Water flow regulation ($ million)</w:t>
            </w:r>
          </w:p>
        </w:tc>
        <w:tc>
          <w:tcPr>
            <w:tcW w:w="488" w:type="pct"/>
            <w:shd w:val="clear" w:color="auto" w:fill="auto"/>
            <w:hideMark/>
          </w:tcPr>
          <w:p w14:paraId="5A1C611D" w14:textId="2B894DC3" w:rsidR="00517738" w:rsidRPr="00517738" w:rsidRDefault="00517738" w:rsidP="00517738">
            <w:pPr>
              <w:pStyle w:val="BodyText"/>
              <w:jc w:val="right"/>
              <w:rPr>
                <w:sz w:val="16"/>
                <w:szCs w:val="16"/>
              </w:rPr>
            </w:pPr>
            <w:r w:rsidRPr="00517738">
              <w:rPr>
                <w:sz w:val="16"/>
                <w:szCs w:val="16"/>
              </w:rPr>
              <w:t>n.a.</w:t>
            </w:r>
          </w:p>
        </w:tc>
        <w:tc>
          <w:tcPr>
            <w:tcW w:w="536" w:type="pct"/>
            <w:shd w:val="clear" w:color="auto" w:fill="auto"/>
            <w:hideMark/>
          </w:tcPr>
          <w:p w14:paraId="0DC68209" w14:textId="33A0137A" w:rsidR="00517738" w:rsidRPr="00517738" w:rsidRDefault="00517738" w:rsidP="00517738">
            <w:pPr>
              <w:pStyle w:val="BodyText"/>
              <w:jc w:val="right"/>
              <w:rPr>
                <w:sz w:val="16"/>
                <w:szCs w:val="16"/>
              </w:rPr>
            </w:pPr>
            <w:r w:rsidRPr="00517738">
              <w:rPr>
                <w:sz w:val="16"/>
                <w:szCs w:val="16"/>
              </w:rPr>
              <w:t>n.a.</w:t>
            </w:r>
          </w:p>
        </w:tc>
        <w:tc>
          <w:tcPr>
            <w:tcW w:w="536" w:type="pct"/>
            <w:shd w:val="clear" w:color="auto" w:fill="auto"/>
            <w:hideMark/>
          </w:tcPr>
          <w:p w14:paraId="13774759" w14:textId="75611B61" w:rsidR="00517738" w:rsidRPr="00517738" w:rsidRDefault="00517738" w:rsidP="00517738">
            <w:pPr>
              <w:pStyle w:val="BodyText"/>
              <w:jc w:val="right"/>
              <w:rPr>
                <w:sz w:val="16"/>
                <w:szCs w:val="16"/>
              </w:rPr>
            </w:pPr>
            <w:r w:rsidRPr="00517738">
              <w:rPr>
                <w:sz w:val="16"/>
                <w:szCs w:val="16"/>
              </w:rPr>
              <w:t>n.a.</w:t>
            </w:r>
          </w:p>
        </w:tc>
        <w:tc>
          <w:tcPr>
            <w:tcW w:w="536" w:type="pct"/>
            <w:shd w:val="clear" w:color="auto" w:fill="auto"/>
            <w:hideMark/>
          </w:tcPr>
          <w:p w14:paraId="61F8DE06" w14:textId="06435F99" w:rsidR="00517738" w:rsidRPr="00517738" w:rsidRDefault="00517738" w:rsidP="00517738">
            <w:pPr>
              <w:pStyle w:val="BodyText"/>
              <w:jc w:val="right"/>
              <w:rPr>
                <w:sz w:val="16"/>
                <w:szCs w:val="16"/>
              </w:rPr>
            </w:pPr>
            <w:r w:rsidRPr="00517738">
              <w:rPr>
                <w:sz w:val="16"/>
                <w:szCs w:val="16"/>
              </w:rPr>
              <w:t>n.a.</w:t>
            </w:r>
          </w:p>
        </w:tc>
        <w:tc>
          <w:tcPr>
            <w:tcW w:w="536" w:type="pct"/>
            <w:shd w:val="clear" w:color="auto" w:fill="auto"/>
            <w:hideMark/>
          </w:tcPr>
          <w:p w14:paraId="236A6AF7" w14:textId="4C36AADE" w:rsidR="00517738" w:rsidRPr="00517738" w:rsidRDefault="00517738" w:rsidP="00517738">
            <w:pPr>
              <w:pStyle w:val="BodyText"/>
              <w:jc w:val="right"/>
              <w:rPr>
                <w:sz w:val="16"/>
                <w:szCs w:val="16"/>
              </w:rPr>
            </w:pPr>
            <w:r w:rsidRPr="00517738">
              <w:rPr>
                <w:sz w:val="16"/>
                <w:szCs w:val="16"/>
              </w:rPr>
              <w:t>n.a.</w:t>
            </w:r>
          </w:p>
        </w:tc>
        <w:tc>
          <w:tcPr>
            <w:tcW w:w="536" w:type="pct"/>
            <w:hideMark/>
          </w:tcPr>
          <w:p w14:paraId="449656F4" w14:textId="5CCD410E" w:rsidR="00517738" w:rsidRPr="00517738" w:rsidRDefault="00517738" w:rsidP="00517738">
            <w:pPr>
              <w:pStyle w:val="BodyText"/>
              <w:jc w:val="right"/>
              <w:rPr>
                <w:sz w:val="16"/>
                <w:szCs w:val="16"/>
              </w:rPr>
            </w:pPr>
            <w:r w:rsidRPr="00517738">
              <w:rPr>
                <w:sz w:val="16"/>
                <w:szCs w:val="16"/>
              </w:rPr>
              <w:t>97</w:t>
            </w:r>
          </w:p>
        </w:tc>
        <w:tc>
          <w:tcPr>
            <w:tcW w:w="538" w:type="pct"/>
            <w:shd w:val="clear" w:color="auto" w:fill="FF5D5D"/>
          </w:tcPr>
          <w:p w14:paraId="5692A495" w14:textId="77777777" w:rsidR="00517738" w:rsidRPr="00517738" w:rsidRDefault="00517738" w:rsidP="00D61E4C">
            <w:pPr>
              <w:pStyle w:val="BodyText"/>
              <w:jc w:val="center"/>
              <w:rPr>
                <w:sz w:val="16"/>
                <w:szCs w:val="16"/>
              </w:rPr>
            </w:pPr>
          </w:p>
        </w:tc>
      </w:tr>
      <w:tr w:rsidR="00517738" w:rsidRPr="00517738" w14:paraId="145111F8" w14:textId="77777777" w:rsidTr="00BB41F0">
        <w:trPr>
          <w:trHeight w:val="20"/>
        </w:trPr>
        <w:tc>
          <w:tcPr>
            <w:tcW w:w="1294" w:type="pct"/>
            <w:gridSpan w:val="2"/>
            <w:hideMark/>
          </w:tcPr>
          <w:p w14:paraId="49D52222" w14:textId="5E156A9C" w:rsidR="00517738" w:rsidRPr="00517738" w:rsidRDefault="00517738" w:rsidP="00517738">
            <w:pPr>
              <w:pStyle w:val="BodyText"/>
              <w:rPr>
                <w:sz w:val="16"/>
                <w:szCs w:val="16"/>
              </w:rPr>
            </w:pPr>
            <w:r w:rsidRPr="00517738">
              <w:rPr>
                <w:sz w:val="16"/>
                <w:szCs w:val="16"/>
              </w:rPr>
              <w:t>Soil retention</w:t>
            </w:r>
            <w:r w:rsidR="00EE4BAF">
              <w:rPr>
                <w:sz w:val="16"/>
                <w:szCs w:val="16"/>
              </w:rPr>
              <w:t xml:space="preserve"> ($ million)</w:t>
            </w:r>
          </w:p>
        </w:tc>
        <w:tc>
          <w:tcPr>
            <w:tcW w:w="488" w:type="pct"/>
            <w:shd w:val="clear" w:color="auto" w:fill="auto"/>
            <w:hideMark/>
          </w:tcPr>
          <w:p w14:paraId="108B5376" w14:textId="0CAC68E7" w:rsidR="00517738" w:rsidRPr="00517738" w:rsidRDefault="00517738" w:rsidP="00517738">
            <w:pPr>
              <w:pStyle w:val="BodyText"/>
              <w:jc w:val="right"/>
              <w:rPr>
                <w:sz w:val="16"/>
                <w:szCs w:val="16"/>
              </w:rPr>
            </w:pPr>
            <w:r w:rsidRPr="00517738">
              <w:rPr>
                <w:sz w:val="16"/>
                <w:szCs w:val="16"/>
              </w:rPr>
              <w:t>655-1,216</w:t>
            </w:r>
          </w:p>
        </w:tc>
        <w:tc>
          <w:tcPr>
            <w:tcW w:w="536" w:type="pct"/>
            <w:shd w:val="clear" w:color="auto" w:fill="auto"/>
            <w:hideMark/>
          </w:tcPr>
          <w:p w14:paraId="4C0D98ED" w14:textId="5604E306" w:rsidR="00517738" w:rsidRPr="00517738" w:rsidRDefault="00517738" w:rsidP="00517738">
            <w:pPr>
              <w:pStyle w:val="BodyText"/>
              <w:jc w:val="right"/>
              <w:rPr>
                <w:sz w:val="16"/>
                <w:szCs w:val="16"/>
              </w:rPr>
            </w:pPr>
            <w:r w:rsidRPr="00517738">
              <w:rPr>
                <w:sz w:val="16"/>
                <w:szCs w:val="16"/>
              </w:rPr>
              <w:t>0-1,736</w:t>
            </w:r>
          </w:p>
        </w:tc>
        <w:tc>
          <w:tcPr>
            <w:tcW w:w="536" w:type="pct"/>
            <w:shd w:val="clear" w:color="auto" w:fill="auto"/>
            <w:hideMark/>
          </w:tcPr>
          <w:p w14:paraId="40B0ABBE" w14:textId="0023FC83" w:rsidR="00517738" w:rsidRPr="00517738" w:rsidRDefault="00517738" w:rsidP="00517738">
            <w:pPr>
              <w:pStyle w:val="BodyText"/>
              <w:jc w:val="right"/>
              <w:rPr>
                <w:sz w:val="16"/>
                <w:szCs w:val="16"/>
              </w:rPr>
            </w:pPr>
            <w:r w:rsidRPr="00517738">
              <w:rPr>
                <w:sz w:val="16"/>
                <w:szCs w:val="16"/>
              </w:rPr>
              <w:t>460-1,668</w:t>
            </w:r>
          </w:p>
        </w:tc>
        <w:tc>
          <w:tcPr>
            <w:tcW w:w="536" w:type="pct"/>
            <w:shd w:val="clear" w:color="auto" w:fill="auto"/>
            <w:hideMark/>
          </w:tcPr>
          <w:p w14:paraId="54B96439" w14:textId="747F71EC" w:rsidR="00517738" w:rsidRPr="00517738" w:rsidRDefault="00517738" w:rsidP="00517738">
            <w:pPr>
              <w:pStyle w:val="BodyText"/>
              <w:jc w:val="right"/>
              <w:rPr>
                <w:sz w:val="16"/>
                <w:szCs w:val="16"/>
              </w:rPr>
            </w:pPr>
            <w:r w:rsidRPr="00517738">
              <w:rPr>
                <w:sz w:val="16"/>
                <w:szCs w:val="16"/>
              </w:rPr>
              <w:t>1,759-2,834</w:t>
            </w:r>
          </w:p>
        </w:tc>
        <w:tc>
          <w:tcPr>
            <w:tcW w:w="536" w:type="pct"/>
            <w:shd w:val="clear" w:color="auto" w:fill="auto"/>
            <w:hideMark/>
          </w:tcPr>
          <w:p w14:paraId="6746D47E" w14:textId="06C84E0B" w:rsidR="00517738" w:rsidRPr="00517738" w:rsidRDefault="00517738" w:rsidP="00517738">
            <w:pPr>
              <w:pStyle w:val="BodyText"/>
              <w:jc w:val="right"/>
              <w:rPr>
                <w:sz w:val="16"/>
                <w:szCs w:val="16"/>
              </w:rPr>
            </w:pPr>
            <w:r w:rsidRPr="00517738">
              <w:rPr>
                <w:sz w:val="16"/>
                <w:szCs w:val="16"/>
              </w:rPr>
              <w:t>179-568</w:t>
            </w:r>
          </w:p>
        </w:tc>
        <w:tc>
          <w:tcPr>
            <w:tcW w:w="536" w:type="pct"/>
            <w:hideMark/>
          </w:tcPr>
          <w:p w14:paraId="2352D44B" w14:textId="75F3B74F" w:rsidR="00517738" w:rsidRPr="00517738" w:rsidRDefault="00517738" w:rsidP="00517738">
            <w:pPr>
              <w:pStyle w:val="BodyText"/>
              <w:jc w:val="right"/>
              <w:rPr>
                <w:sz w:val="16"/>
                <w:szCs w:val="16"/>
              </w:rPr>
            </w:pPr>
            <w:r w:rsidRPr="00517738">
              <w:rPr>
                <w:sz w:val="16"/>
                <w:szCs w:val="16"/>
              </w:rPr>
              <w:t>3,054-8,021</w:t>
            </w:r>
          </w:p>
        </w:tc>
        <w:tc>
          <w:tcPr>
            <w:tcW w:w="538" w:type="pct"/>
            <w:shd w:val="clear" w:color="auto" w:fill="FF5D5D"/>
          </w:tcPr>
          <w:p w14:paraId="3BA71803" w14:textId="77777777" w:rsidR="00517738" w:rsidRPr="00517738" w:rsidRDefault="00517738" w:rsidP="00517738">
            <w:pPr>
              <w:pStyle w:val="BodyText"/>
              <w:jc w:val="right"/>
              <w:rPr>
                <w:sz w:val="16"/>
                <w:szCs w:val="16"/>
              </w:rPr>
            </w:pPr>
          </w:p>
        </w:tc>
      </w:tr>
      <w:tr w:rsidR="00517738" w:rsidRPr="00517738" w14:paraId="015ADEFB" w14:textId="77777777" w:rsidTr="00BB41F0">
        <w:trPr>
          <w:trHeight w:val="20"/>
        </w:trPr>
        <w:tc>
          <w:tcPr>
            <w:tcW w:w="1294" w:type="pct"/>
            <w:gridSpan w:val="2"/>
            <w:hideMark/>
          </w:tcPr>
          <w:p w14:paraId="052B19A2" w14:textId="21CFAC85" w:rsidR="00517738" w:rsidRPr="00517738" w:rsidRDefault="00517738" w:rsidP="00517738">
            <w:pPr>
              <w:pStyle w:val="BodyText"/>
              <w:rPr>
                <w:sz w:val="16"/>
                <w:szCs w:val="16"/>
              </w:rPr>
            </w:pPr>
            <w:r w:rsidRPr="00517738">
              <w:rPr>
                <w:sz w:val="16"/>
                <w:szCs w:val="16"/>
              </w:rPr>
              <w:t>Carbon sequestration</w:t>
            </w:r>
            <w:r w:rsidR="00BB41F0">
              <w:rPr>
                <w:sz w:val="16"/>
                <w:szCs w:val="16"/>
                <w:vertAlign w:val="superscript"/>
              </w:rPr>
              <w:t>a</w:t>
            </w:r>
            <w:r w:rsidRPr="00517738">
              <w:rPr>
                <w:sz w:val="16"/>
                <w:szCs w:val="16"/>
              </w:rPr>
              <w:t xml:space="preserve"> ($ million)</w:t>
            </w:r>
          </w:p>
        </w:tc>
        <w:tc>
          <w:tcPr>
            <w:tcW w:w="488" w:type="pct"/>
            <w:shd w:val="clear" w:color="auto" w:fill="auto"/>
            <w:hideMark/>
          </w:tcPr>
          <w:p w14:paraId="61831AB7" w14:textId="358BC6CF" w:rsidR="00517738" w:rsidRPr="00517738" w:rsidRDefault="00517738" w:rsidP="00517738">
            <w:pPr>
              <w:pStyle w:val="BodyText"/>
              <w:jc w:val="right"/>
              <w:rPr>
                <w:sz w:val="16"/>
                <w:szCs w:val="16"/>
              </w:rPr>
            </w:pPr>
            <w:r w:rsidRPr="00517738">
              <w:rPr>
                <w:sz w:val="16"/>
                <w:szCs w:val="16"/>
              </w:rPr>
              <w:t>356</w:t>
            </w:r>
          </w:p>
        </w:tc>
        <w:tc>
          <w:tcPr>
            <w:tcW w:w="536" w:type="pct"/>
            <w:shd w:val="clear" w:color="auto" w:fill="auto"/>
            <w:hideMark/>
          </w:tcPr>
          <w:p w14:paraId="7DA4C787" w14:textId="6FFF8D17" w:rsidR="00517738" w:rsidRPr="00517738" w:rsidRDefault="00517738" w:rsidP="00517738">
            <w:pPr>
              <w:pStyle w:val="BodyText"/>
              <w:jc w:val="right"/>
              <w:rPr>
                <w:sz w:val="16"/>
                <w:szCs w:val="16"/>
              </w:rPr>
            </w:pPr>
            <w:r w:rsidRPr="00517738">
              <w:rPr>
                <w:sz w:val="16"/>
                <w:szCs w:val="16"/>
              </w:rPr>
              <w:t>399</w:t>
            </w:r>
          </w:p>
        </w:tc>
        <w:tc>
          <w:tcPr>
            <w:tcW w:w="536" w:type="pct"/>
            <w:shd w:val="clear" w:color="auto" w:fill="auto"/>
            <w:hideMark/>
          </w:tcPr>
          <w:p w14:paraId="35877935" w14:textId="2E1CC641" w:rsidR="00517738" w:rsidRPr="00517738" w:rsidRDefault="00517738" w:rsidP="00517738">
            <w:pPr>
              <w:pStyle w:val="BodyText"/>
              <w:jc w:val="right"/>
              <w:rPr>
                <w:sz w:val="16"/>
                <w:szCs w:val="16"/>
              </w:rPr>
            </w:pPr>
            <w:r w:rsidRPr="00517738">
              <w:rPr>
                <w:sz w:val="16"/>
                <w:szCs w:val="16"/>
              </w:rPr>
              <w:t>1,019</w:t>
            </w:r>
          </w:p>
        </w:tc>
        <w:tc>
          <w:tcPr>
            <w:tcW w:w="536" w:type="pct"/>
            <w:shd w:val="clear" w:color="auto" w:fill="auto"/>
            <w:hideMark/>
          </w:tcPr>
          <w:p w14:paraId="2941C723" w14:textId="75A2D16D" w:rsidR="00517738" w:rsidRPr="00517738" w:rsidRDefault="00517738" w:rsidP="00517738">
            <w:pPr>
              <w:pStyle w:val="BodyText"/>
              <w:jc w:val="right"/>
              <w:rPr>
                <w:sz w:val="16"/>
                <w:szCs w:val="16"/>
              </w:rPr>
            </w:pPr>
            <w:r w:rsidRPr="00517738">
              <w:rPr>
                <w:sz w:val="16"/>
                <w:szCs w:val="16"/>
              </w:rPr>
              <w:t>704</w:t>
            </w:r>
          </w:p>
        </w:tc>
        <w:tc>
          <w:tcPr>
            <w:tcW w:w="536" w:type="pct"/>
            <w:shd w:val="clear" w:color="auto" w:fill="auto"/>
            <w:hideMark/>
          </w:tcPr>
          <w:p w14:paraId="5B815E3C" w14:textId="4FDC60E9" w:rsidR="00517738" w:rsidRPr="00517738" w:rsidRDefault="00517738" w:rsidP="00517738">
            <w:pPr>
              <w:pStyle w:val="BodyText"/>
              <w:jc w:val="right"/>
              <w:rPr>
                <w:sz w:val="16"/>
                <w:szCs w:val="16"/>
              </w:rPr>
            </w:pPr>
            <w:r w:rsidRPr="00517738">
              <w:rPr>
                <w:sz w:val="16"/>
                <w:szCs w:val="16"/>
              </w:rPr>
              <w:t>528</w:t>
            </w:r>
          </w:p>
        </w:tc>
        <w:tc>
          <w:tcPr>
            <w:tcW w:w="536" w:type="pct"/>
            <w:hideMark/>
          </w:tcPr>
          <w:p w14:paraId="0D08F971" w14:textId="1B369DAE" w:rsidR="00517738" w:rsidRPr="00517738" w:rsidRDefault="00517738" w:rsidP="00517738">
            <w:pPr>
              <w:pStyle w:val="BodyText"/>
              <w:jc w:val="right"/>
              <w:rPr>
                <w:sz w:val="16"/>
                <w:szCs w:val="16"/>
              </w:rPr>
            </w:pPr>
            <w:r w:rsidRPr="00517738">
              <w:rPr>
                <w:sz w:val="16"/>
                <w:szCs w:val="16"/>
              </w:rPr>
              <w:t>3,006</w:t>
            </w:r>
          </w:p>
        </w:tc>
        <w:tc>
          <w:tcPr>
            <w:tcW w:w="538" w:type="pct"/>
            <w:shd w:val="clear" w:color="auto" w:fill="FFC000"/>
          </w:tcPr>
          <w:p w14:paraId="2C562F21" w14:textId="77777777" w:rsidR="00517738" w:rsidRPr="00517738" w:rsidRDefault="00517738" w:rsidP="00517738">
            <w:pPr>
              <w:pStyle w:val="BodyText"/>
              <w:jc w:val="right"/>
              <w:rPr>
                <w:sz w:val="16"/>
                <w:szCs w:val="16"/>
              </w:rPr>
            </w:pPr>
          </w:p>
        </w:tc>
      </w:tr>
      <w:tr w:rsidR="00517738" w:rsidRPr="00517738" w14:paraId="25A9019A" w14:textId="77777777" w:rsidTr="00BB41F0">
        <w:trPr>
          <w:trHeight w:val="20"/>
        </w:trPr>
        <w:tc>
          <w:tcPr>
            <w:tcW w:w="1294" w:type="pct"/>
            <w:gridSpan w:val="2"/>
            <w:hideMark/>
          </w:tcPr>
          <w:p w14:paraId="1628FC6F" w14:textId="1B847660" w:rsidR="00517738" w:rsidRPr="00517738" w:rsidRDefault="00517738" w:rsidP="00517738">
            <w:pPr>
              <w:pStyle w:val="BodyText"/>
              <w:rPr>
                <w:sz w:val="16"/>
                <w:szCs w:val="16"/>
              </w:rPr>
            </w:pPr>
            <w:r w:rsidRPr="00517738">
              <w:rPr>
                <w:sz w:val="16"/>
                <w:szCs w:val="16"/>
              </w:rPr>
              <w:t xml:space="preserve">Carbon storage </w:t>
            </w:r>
          </w:p>
        </w:tc>
        <w:tc>
          <w:tcPr>
            <w:tcW w:w="488" w:type="pct"/>
            <w:hideMark/>
          </w:tcPr>
          <w:p w14:paraId="3D68D91C" w14:textId="0D00DDE3" w:rsidR="00517738" w:rsidRPr="00517738" w:rsidRDefault="00517738" w:rsidP="00517738">
            <w:pPr>
              <w:pStyle w:val="BodyText"/>
              <w:jc w:val="right"/>
              <w:rPr>
                <w:sz w:val="16"/>
                <w:szCs w:val="16"/>
              </w:rPr>
            </w:pPr>
            <w:r w:rsidRPr="00517738">
              <w:rPr>
                <w:sz w:val="16"/>
                <w:szCs w:val="16"/>
              </w:rPr>
              <w:t>n.a.</w:t>
            </w:r>
          </w:p>
        </w:tc>
        <w:tc>
          <w:tcPr>
            <w:tcW w:w="536" w:type="pct"/>
            <w:hideMark/>
          </w:tcPr>
          <w:p w14:paraId="7A5DE1A5" w14:textId="287A1495" w:rsidR="00517738" w:rsidRPr="00517738" w:rsidRDefault="00517738" w:rsidP="00517738">
            <w:pPr>
              <w:pStyle w:val="BodyText"/>
              <w:jc w:val="right"/>
              <w:rPr>
                <w:sz w:val="16"/>
                <w:szCs w:val="16"/>
              </w:rPr>
            </w:pPr>
            <w:r w:rsidRPr="00517738">
              <w:rPr>
                <w:sz w:val="16"/>
                <w:szCs w:val="16"/>
              </w:rPr>
              <w:t>n.a.</w:t>
            </w:r>
          </w:p>
        </w:tc>
        <w:tc>
          <w:tcPr>
            <w:tcW w:w="536" w:type="pct"/>
            <w:hideMark/>
          </w:tcPr>
          <w:p w14:paraId="7EA6709F" w14:textId="03761215" w:rsidR="00517738" w:rsidRPr="00517738" w:rsidRDefault="00517738" w:rsidP="00517738">
            <w:pPr>
              <w:pStyle w:val="BodyText"/>
              <w:jc w:val="right"/>
              <w:rPr>
                <w:sz w:val="16"/>
                <w:szCs w:val="16"/>
              </w:rPr>
            </w:pPr>
            <w:r w:rsidRPr="00517738">
              <w:rPr>
                <w:sz w:val="16"/>
                <w:szCs w:val="16"/>
              </w:rPr>
              <w:t>n.a.</w:t>
            </w:r>
          </w:p>
        </w:tc>
        <w:tc>
          <w:tcPr>
            <w:tcW w:w="536" w:type="pct"/>
            <w:hideMark/>
          </w:tcPr>
          <w:p w14:paraId="523B835D" w14:textId="19746697" w:rsidR="00517738" w:rsidRPr="00517738" w:rsidRDefault="00517738" w:rsidP="00517738">
            <w:pPr>
              <w:pStyle w:val="BodyText"/>
              <w:jc w:val="right"/>
              <w:rPr>
                <w:sz w:val="16"/>
                <w:szCs w:val="16"/>
              </w:rPr>
            </w:pPr>
            <w:r w:rsidRPr="00517738">
              <w:rPr>
                <w:sz w:val="16"/>
                <w:szCs w:val="16"/>
              </w:rPr>
              <w:t>n.a.</w:t>
            </w:r>
          </w:p>
        </w:tc>
        <w:tc>
          <w:tcPr>
            <w:tcW w:w="536" w:type="pct"/>
            <w:hideMark/>
          </w:tcPr>
          <w:p w14:paraId="502B6D83" w14:textId="3B4166BE" w:rsidR="00517738" w:rsidRPr="00517738" w:rsidRDefault="00517738" w:rsidP="00517738">
            <w:pPr>
              <w:pStyle w:val="BodyText"/>
              <w:jc w:val="right"/>
              <w:rPr>
                <w:sz w:val="16"/>
                <w:szCs w:val="16"/>
              </w:rPr>
            </w:pPr>
            <w:r w:rsidRPr="00517738">
              <w:rPr>
                <w:sz w:val="16"/>
                <w:szCs w:val="16"/>
              </w:rPr>
              <w:t>n.a.</w:t>
            </w:r>
          </w:p>
        </w:tc>
        <w:tc>
          <w:tcPr>
            <w:tcW w:w="536" w:type="pct"/>
            <w:hideMark/>
          </w:tcPr>
          <w:p w14:paraId="2D15158E" w14:textId="010CF21A" w:rsidR="00517738" w:rsidRPr="00517738" w:rsidRDefault="00517738" w:rsidP="00517738">
            <w:pPr>
              <w:pStyle w:val="BodyText"/>
              <w:jc w:val="right"/>
              <w:rPr>
                <w:sz w:val="16"/>
                <w:szCs w:val="16"/>
              </w:rPr>
            </w:pPr>
            <w:r w:rsidRPr="00517738">
              <w:rPr>
                <w:sz w:val="16"/>
                <w:szCs w:val="16"/>
              </w:rPr>
              <w:t>n.a.</w:t>
            </w:r>
          </w:p>
        </w:tc>
        <w:tc>
          <w:tcPr>
            <w:tcW w:w="538" w:type="pct"/>
            <w:shd w:val="clear" w:color="auto" w:fill="auto"/>
          </w:tcPr>
          <w:p w14:paraId="1CE8AFB2" w14:textId="77777777" w:rsidR="00517738" w:rsidRPr="00517738" w:rsidRDefault="00517738" w:rsidP="00517738">
            <w:pPr>
              <w:pStyle w:val="BodyText"/>
              <w:jc w:val="right"/>
              <w:rPr>
                <w:sz w:val="16"/>
                <w:szCs w:val="16"/>
              </w:rPr>
            </w:pPr>
          </w:p>
        </w:tc>
      </w:tr>
      <w:tr w:rsidR="00517738" w:rsidRPr="00517738" w14:paraId="3C3E74E1" w14:textId="77777777" w:rsidTr="00CD1351">
        <w:trPr>
          <w:trHeight w:val="20"/>
        </w:trPr>
        <w:tc>
          <w:tcPr>
            <w:tcW w:w="1294" w:type="pct"/>
            <w:gridSpan w:val="2"/>
            <w:hideMark/>
          </w:tcPr>
          <w:p w14:paraId="5FAF44CA" w14:textId="6DC63F27" w:rsidR="00517738" w:rsidRPr="00517738" w:rsidRDefault="00517738" w:rsidP="00517738">
            <w:pPr>
              <w:pStyle w:val="BodyText"/>
              <w:rPr>
                <w:sz w:val="16"/>
                <w:szCs w:val="16"/>
              </w:rPr>
            </w:pPr>
            <w:r w:rsidRPr="00517738">
              <w:rPr>
                <w:sz w:val="16"/>
                <w:szCs w:val="16"/>
              </w:rPr>
              <w:t>Pollination ($ million)</w:t>
            </w:r>
          </w:p>
        </w:tc>
        <w:tc>
          <w:tcPr>
            <w:tcW w:w="488" w:type="pct"/>
            <w:hideMark/>
          </w:tcPr>
          <w:p w14:paraId="61EEDD09" w14:textId="589B1263" w:rsidR="00517738" w:rsidRPr="00517738" w:rsidRDefault="00517738" w:rsidP="00517738">
            <w:pPr>
              <w:pStyle w:val="BodyText"/>
              <w:jc w:val="right"/>
              <w:rPr>
                <w:sz w:val="16"/>
                <w:szCs w:val="16"/>
              </w:rPr>
            </w:pPr>
            <w:r w:rsidRPr="00517738">
              <w:rPr>
                <w:sz w:val="16"/>
                <w:szCs w:val="16"/>
              </w:rPr>
              <w:t>n.a.</w:t>
            </w:r>
          </w:p>
        </w:tc>
        <w:tc>
          <w:tcPr>
            <w:tcW w:w="536" w:type="pct"/>
            <w:hideMark/>
          </w:tcPr>
          <w:p w14:paraId="23A29270" w14:textId="0D33BA85" w:rsidR="00517738" w:rsidRPr="00517738" w:rsidRDefault="00517738" w:rsidP="00517738">
            <w:pPr>
              <w:pStyle w:val="BodyText"/>
              <w:jc w:val="right"/>
              <w:rPr>
                <w:sz w:val="16"/>
                <w:szCs w:val="16"/>
              </w:rPr>
            </w:pPr>
            <w:r w:rsidRPr="00517738">
              <w:rPr>
                <w:sz w:val="16"/>
                <w:szCs w:val="16"/>
              </w:rPr>
              <w:t>n.a.</w:t>
            </w:r>
          </w:p>
        </w:tc>
        <w:tc>
          <w:tcPr>
            <w:tcW w:w="536" w:type="pct"/>
            <w:hideMark/>
          </w:tcPr>
          <w:p w14:paraId="2ED8A94E" w14:textId="2108EDDC" w:rsidR="00517738" w:rsidRPr="00517738" w:rsidRDefault="00517738" w:rsidP="00517738">
            <w:pPr>
              <w:pStyle w:val="BodyText"/>
              <w:jc w:val="right"/>
              <w:rPr>
                <w:sz w:val="16"/>
                <w:szCs w:val="16"/>
              </w:rPr>
            </w:pPr>
            <w:r w:rsidRPr="00517738">
              <w:rPr>
                <w:sz w:val="16"/>
                <w:szCs w:val="16"/>
              </w:rPr>
              <w:t>n.a.</w:t>
            </w:r>
          </w:p>
        </w:tc>
        <w:tc>
          <w:tcPr>
            <w:tcW w:w="536" w:type="pct"/>
            <w:hideMark/>
          </w:tcPr>
          <w:p w14:paraId="48E3EE47" w14:textId="20D5F7C4" w:rsidR="00517738" w:rsidRPr="00517738" w:rsidRDefault="00517738" w:rsidP="00517738">
            <w:pPr>
              <w:pStyle w:val="BodyText"/>
              <w:jc w:val="right"/>
              <w:rPr>
                <w:sz w:val="16"/>
                <w:szCs w:val="16"/>
              </w:rPr>
            </w:pPr>
            <w:r w:rsidRPr="00517738">
              <w:rPr>
                <w:sz w:val="16"/>
                <w:szCs w:val="16"/>
              </w:rPr>
              <w:t>n.a.</w:t>
            </w:r>
          </w:p>
        </w:tc>
        <w:tc>
          <w:tcPr>
            <w:tcW w:w="536" w:type="pct"/>
            <w:hideMark/>
          </w:tcPr>
          <w:p w14:paraId="6B38E492" w14:textId="4263C7A4" w:rsidR="00517738" w:rsidRPr="00517738" w:rsidRDefault="00517738" w:rsidP="00517738">
            <w:pPr>
              <w:pStyle w:val="BodyText"/>
              <w:jc w:val="right"/>
              <w:rPr>
                <w:sz w:val="16"/>
                <w:szCs w:val="16"/>
              </w:rPr>
            </w:pPr>
            <w:r w:rsidRPr="00517738">
              <w:rPr>
                <w:sz w:val="16"/>
                <w:szCs w:val="16"/>
              </w:rPr>
              <w:t>n.a.</w:t>
            </w:r>
          </w:p>
        </w:tc>
        <w:tc>
          <w:tcPr>
            <w:tcW w:w="536" w:type="pct"/>
            <w:hideMark/>
          </w:tcPr>
          <w:p w14:paraId="00A59986" w14:textId="465712E0" w:rsidR="00517738" w:rsidRPr="00517738" w:rsidRDefault="00517738" w:rsidP="00517738">
            <w:pPr>
              <w:pStyle w:val="BodyText"/>
              <w:jc w:val="right"/>
              <w:rPr>
                <w:sz w:val="16"/>
                <w:szCs w:val="16"/>
              </w:rPr>
            </w:pPr>
            <w:r w:rsidRPr="00517738">
              <w:rPr>
                <w:sz w:val="16"/>
                <w:szCs w:val="16"/>
              </w:rPr>
              <w:t>0.8-1</w:t>
            </w:r>
          </w:p>
        </w:tc>
        <w:tc>
          <w:tcPr>
            <w:tcW w:w="538" w:type="pct"/>
            <w:shd w:val="clear" w:color="auto" w:fill="FF5D5D"/>
          </w:tcPr>
          <w:p w14:paraId="6BFF4D1E" w14:textId="77777777" w:rsidR="00517738" w:rsidRPr="00517738" w:rsidRDefault="00517738" w:rsidP="00517738">
            <w:pPr>
              <w:pStyle w:val="BodyText"/>
              <w:jc w:val="right"/>
              <w:rPr>
                <w:sz w:val="16"/>
                <w:szCs w:val="16"/>
              </w:rPr>
            </w:pPr>
          </w:p>
        </w:tc>
      </w:tr>
      <w:tr w:rsidR="00517738" w:rsidRPr="00517738" w14:paraId="58834DCB" w14:textId="77777777" w:rsidTr="00BB41F0">
        <w:trPr>
          <w:trHeight w:val="20"/>
        </w:trPr>
        <w:tc>
          <w:tcPr>
            <w:tcW w:w="1294" w:type="pct"/>
            <w:gridSpan w:val="2"/>
            <w:shd w:val="clear" w:color="auto" w:fill="F2F2F2" w:themeFill="background1" w:themeFillShade="F2"/>
          </w:tcPr>
          <w:p w14:paraId="4316C038" w14:textId="77777777" w:rsidR="00517738" w:rsidRPr="00517738" w:rsidRDefault="00517738" w:rsidP="00FF07ED">
            <w:pPr>
              <w:pStyle w:val="BodyText"/>
              <w:rPr>
                <w:b/>
                <w:sz w:val="16"/>
                <w:szCs w:val="16"/>
              </w:rPr>
            </w:pPr>
            <w:r w:rsidRPr="00517738">
              <w:rPr>
                <w:b/>
                <w:sz w:val="16"/>
                <w:szCs w:val="16"/>
              </w:rPr>
              <w:t>Cultural services</w:t>
            </w:r>
          </w:p>
        </w:tc>
        <w:tc>
          <w:tcPr>
            <w:tcW w:w="488" w:type="pct"/>
            <w:shd w:val="clear" w:color="auto" w:fill="F2F2F2" w:themeFill="background1" w:themeFillShade="F2"/>
            <w:vAlign w:val="center"/>
          </w:tcPr>
          <w:p w14:paraId="5AD8EE12" w14:textId="77777777" w:rsidR="00517738" w:rsidRPr="00517738" w:rsidRDefault="00517738" w:rsidP="00FF07ED">
            <w:pPr>
              <w:pStyle w:val="BodyText"/>
              <w:jc w:val="right"/>
              <w:rPr>
                <w:b/>
                <w:sz w:val="16"/>
                <w:szCs w:val="16"/>
              </w:rPr>
            </w:pPr>
          </w:p>
        </w:tc>
        <w:tc>
          <w:tcPr>
            <w:tcW w:w="536" w:type="pct"/>
            <w:shd w:val="clear" w:color="auto" w:fill="F2F2F2" w:themeFill="background1" w:themeFillShade="F2"/>
            <w:vAlign w:val="center"/>
          </w:tcPr>
          <w:p w14:paraId="4F321E8D" w14:textId="77777777" w:rsidR="00517738" w:rsidRPr="00517738" w:rsidRDefault="00517738" w:rsidP="00FF07ED">
            <w:pPr>
              <w:pStyle w:val="BodyText"/>
              <w:jc w:val="right"/>
              <w:rPr>
                <w:b/>
                <w:sz w:val="16"/>
                <w:szCs w:val="16"/>
              </w:rPr>
            </w:pPr>
          </w:p>
        </w:tc>
        <w:tc>
          <w:tcPr>
            <w:tcW w:w="536" w:type="pct"/>
            <w:shd w:val="clear" w:color="auto" w:fill="F2F2F2" w:themeFill="background1" w:themeFillShade="F2"/>
            <w:vAlign w:val="center"/>
          </w:tcPr>
          <w:p w14:paraId="50CAE448" w14:textId="77777777" w:rsidR="00517738" w:rsidRPr="00517738" w:rsidRDefault="00517738" w:rsidP="00FF07ED">
            <w:pPr>
              <w:pStyle w:val="BodyText"/>
              <w:jc w:val="right"/>
              <w:rPr>
                <w:b/>
                <w:sz w:val="16"/>
                <w:szCs w:val="16"/>
              </w:rPr>
            </w:pPr>
          </w:p>
        </w:tc>
        <w:tc>
          <w:tcPr>
            <w:tcW w:w="536" w:type="pct"/>
            <w:shd w:val="clear" w:color="auto" w:fill="F2F2F2" w:themeFill="background1" w:themeFillShade="F2"/>
            <w:vAlign w:val="center"/>
          </w:tcPr>
          <w:p w14:paraId="12A48EED" w14:textId="77777777" w:rsidR="00517738" w:rsidRPr="00517738" w:rsidRDefault="00517738" w:rsidP="00FF07ED">
            <w:pPr>
              <w:pStyle w:val="BodyText"/>
              <w:jc w:val="right"/>
              <w:rPr>
                <w:b/>
                <w:sz w:val="16"/>
                <w:szCs w:val="16"/>
              </w:rPr>
            </w:pPr>
          </w:p>
        </w:tc>
        <w:tc>
          <w:tcPr>
            <w:tcW w:w="536" w:type="pct"/>
            <w:shd w:val="clear" w:color="auto" w:fill="F2F2F2" w:themeFill="background1" w:themeFillShade="F2"/>
            <w:vAlign w:val="center"/>
          </w:tcPr>
          <w:p w14:paraId="4E0BDBBC" w14:textId="77777777" w:rsidR="00517738" w:rsidRPr="00517738" w:rsidRDefault="00517738" w:rsidP="00FF07ED">
            <w:pPr>
              <w:pStyle w:val="BodyText"/>
              <w:jc w:val="right"/>
              <w:rPr>
                <w:b/>
                <w:sz w:val="16"/>
                <w:szCs w:val="16"/>
              </w:rPr>
            </w:pPr>
          </w:p>
        </w:tc>
        <w:tc>
          <w:tcPr>
            <w:tcW w:w="536" w:type="pct"/>
            <w:shd w:val="clear" w:color="auto" w:fill="F2F2F2" w:themeFill="background1" w:themeFillShade="F2"/>
            <w:vAlign w:val="center"/>
          </w:tcPr>
          <w:p w14:paraId="37F999A2" w14:textId="77777777" w:rsidR="00517738" w:rsidRPr="00517738" w:rsidRDefault="00517738" w:rsidP="00FF07ED">
            <w:pPr>
              <w:pStyle w:val="BodyText"/>
              <w:jc w:val="right"/>
              <w:rPr>
                <w:b/>
                <w:sz w:val="16"/>
                <w:szCs w:val="16"/>
              </w:rPr>
            </w:pPr>
          </w:p>
        </w:tc>
        <w:tc>
          <w:tcPr>
            <w:tcW w:w="538" w:type="pct"/>
            <w:shd w:val="clear" w:color="auto" w:fill="F2F2F2" w:themeFill="background1" w:themeFillShade="F2"/>
          </w:tcPr>
          <w:p w14:paraId="7D87A9A0" w14:textId="77777777" w:rsidR="00517738" w:rsidRPr="00517738" w:rsidRDefault="00517738" w:rsidP="00FF07ED">
            <w:pPr>
              <w:pStyle w:val="BodyText"/>
              <w:jc w:val="right"/>
              <w:rPr>
                <w:b/>
                <w:sz w:val="16"/>
                <w:szCs w:val="16"/>
              </w:rPr>
            </w:pPr>
          </w:p>
        </w:tc>
      </w:tr>
      <w:tr w:rsidR="000844EC" w:rsidRPr="00517738" w14:paraId="03EDBF3F" w14:textId="77777777" w:rsidTr="00BB41F0">
        <w:trPr>
          <w:trHeight w:val="20"/>
        </w:trPr>
        <w:tc>
          <w:tcPr>
            <w:tcW w:w="1294" w:type="pct"/>
            <w:gridSpan w:val="2"/>
            <w:hideMark/>
          </w:tcPr>
          <w:p w14:paraId="404C4986" w14:textId="7AA2AD83" w:rsidR="00517738" w:rsidRPr="00517738" w:rsidRDefault="00286CF5" w:rsidP="00517738">
            <w:pPr>
              <w:pStyle w:val="BodyText"/>
              <w:rPr>
                <w:sz w:val="16"/>
                <w:szCs w:val="16"/>
              </w:rPr>
            </w:pPr>
            <w:r>
              <w:rPr>
                <w:sz w:val="16"/>
                <w:szCs w:val="16"/>
              </w:rPr>
              <w:t>Recreation</w:t>
            </w:r>
            <w:r w:rsidR="00D61E4C">
              <w:rPr>
                <w:sz w:val="16"/>
                <w:szCs w:val="16"/>
                <w:vertAlign w:val="superscript"/>
              </w:rPr>
              <w:t>a</w:t>
            </w:r>
            <w:r w:rsidR="00517738" w:rsidRPr="00517738">
              <w:rPr>
                <w:sz w:val="16"/>
                <w:szCs w:val="16"/>
              </w:rPr>
              <w:t xml:space="preserve"> (</w:t>
            </w:r>
            <w:r>
              <w:rPr>
                <w:sz w:val="16"/>
                <w:szCs w:val="16"/>
              </w:rPr>
              <w:t>$ million</w:t>
            </w:r>
            <w:r w:rsidR="00517738" w:rsidRPr="00517738">
              <w:rPr>
                <w:sz w:val="16"/>
                <w:szCs w:val="16"/>
              </w:rPr>
              <w:t>)</w:t>
            </w:r>
          </w:p>
        </w:tc>
        <w:tc>
          <w:tcPr>
            <w:tcW w:w="488" w:type="pct"/>
            <w:hideMark/>
          </w:tcPr>
          <w:p w14:paraId="49AD7F48" w14:textId="75EE23FC" w:rsidR="00517738" w:rsidRPr="00517738" w:rsidRDefault="00517738" w:rsidP="00517738">
            <w:pPr>
              <w:pStyle w:val="BodyText"/>
              <w:jc w:val="right"/>
              <w:rPr>
                <w:sz w:val="16"/>
                <w:szCs w:val="16"/>
              </w:rPr>
            </w:pPr>
            <w:r w:rsidRPr="00517738">
              <w:rPr>
                <w:sz w:val="16"/>
                <w:szCs w:val="16"/>
              </w:rPr>
              <w:t>n.a.</w:t>
            </w:r>
          </w:p>
        </w:tc>
        <w:tc>
          <w:tcPr>
            <w:tcW w:w="536" w:type="pct"/>
            <w:hideMark/>
          </w:tcPr>
          <w:p w14:paraId="1FF8D2B0" w14:textId="06CDB292" w:rsidR="00517738" w:rsidRPr="00517738" w:rsidRDefault="00517738" w:rsidP="00517738">
            <w:pPr>
              <w:pStyle w:val="BodyText"/>
              <w:jc w:val="right"/>
              <w:rPr>
                <w:sz w:val="16"/>
                <w:szCs w:val="16"/>
              </w:rPr>
            </w:pPr>
            <w:r w:rsidRPr="00517738">
              <w:rPr>
                <w:sz w:val="16"/>
                <w:szCs w:val="16"/>
              </w:rPr>
              <w:t>n.a..</w:t>
            </w:r>
          </w:p>
        </w:tc>
        <w:tc>
          <w:tcPr>
            <w:tcW w:w="536" w:type="pct"/>
            <w:hideMark/>
          </w:tcPr>
          <w:p w14:paraId="27B76223" w14:textId="1CE624DB" w:rsidR="00517738" w:rsidRPr="00517738" w:rsidRDefault="00517738" w:rsidP="00517738">
            <w:pPr>
              <w:pStyle w:val="BodyText"/>
              <w:jc w:val="right"/>
              <w:rPr>
                <w:sz w:val="16"/>
                <w:szCs w:val="16"/>
              </w:rPr>
            </w:pPr>
            <w:r w:rsidRPr="00517738">
              <w:rPr>
                <w:sz w:val="16"/>
                <w:szCs w:val="16"/>
              </w:rPr>
              <w:t>n.a.</w:t>
            </w:r>
          </w:p>
        </w:tc>
        <w:tc>
          <w:tcPr>
            <w:tcW w:w="536" w:type="pct"/>
            <w:hideMark/>
          </w:tcPr>
          <w:p w14:paraId="413C9508" w14:textId="35EE6E27" w:rsidR="00517738" w:rsidRPr="00517738" w:rsidRDefault="00517738" w:rsidP="00517738">
            <w:pPr>
              <w:pStyle w:val="BodyText"/>
              <w:jc w:val="right"/>
              <w:rPr>
                <w:sz w:val="16"/>
                <w:szCs w:val="16"/>
              </w:rPr>
            </w:pPr>
            <w:r w:rsidRPr="00517738">
              <w:rPr>
                <w:sz w:val="16"/>
                <w:szCs w:val="16"/>
              </w:rPr>
              <w:t>n.a.</w:t>
            </w:r>
          </w:p>
        </w:tc>
        <w:tc>
          <w:tcPr>
            <w:tcW w:w="536" w:type="pct"/>
            <w:shd w:val="clear" w:color="auto" w:fill="auto"/>
            <w:hideMark/>
          </w:tcPr>
          <w:p w14:paraId="4C2E3636" w14:textId="268EDED8" w:rsidR="00517738" w:rsidRPr="00517738" w:rsidRDefault="00517738" w:rsidP="00517738">
            <w:pPr>
              <w:pStyle w:val="BodyText"/>
              <w:jc w:val="right"/>
              <w:rPr>
                <w:sz w:val="16"/>
                <w:szCs w:val="16"/>
              </w:rPr>
            </w:pPr>
            <w:r w:rsidRPr="00517738">
              <w:rPr>
                <w:sz w:val="16"/>
                <w:szCs w:val="16"/>
              </w:rPr>
              <w:t>n.a.</w:t>
            </w:r>
          </w:p>
        </w:tc>
        <w:tc>
          <w:tcPr>
            <w:tcW w:w="536" w:type="pct"/>
            <w:shd w:val="clear" w:color="auto" w:fill="auto"/>
            <w:hideMark/>
          </w:tcPr>
          <w:p w14:paraId="23E29B72" w14:textId="0ED4DD52" w:rsidR="00517738" w:rsidRPr="00517738" w:rsidRDefault="00517738" w:rsidP="00517738">
            <w:pPr>
              <w:pStyle w:val="BodyText"/>
              <w:jc w:val="right"/>
              <w:rPr>
                <w:sz w:val="16"/>
                <w:szCs w:val="16"/>
              </w:rPr>
            </w:pPr>
            <w:r w:rsidRPr="00517738">
              <w:rPr>
                <w:sz w:val="16"/>
                <w:szCs w:val="16"/>
              </w:rPr>
              <w:t>905</w:t>
            </w:r>
          </w:p>
        </w:tc>
        <w:tc>
          <w:tcPr>
            <w:tcW w:w="538" w:type="pct"/>
            <w:shd w:val="clear" w:color="auto" w:fill="FFC000"/>
          </w:tcPr>
          <w:p w14:paraId="4772387C" w14:textId="77777777" w:rsidR="00517738" w:rsidRPr="00517738" w:rsidRDefault="00517738" w:rsidP="00517738">
            <w:pPr>
              <w:pStyle w:val="BodyText"/>
              <w:jc w:val="right"/>
              <w:rPr>
                <w:sz w:val="16"/>
                <w:szCs w:val="16"/>
              </w:rPr>
            </w:pPr>
          </w:p>
        </w:tc>
      </w:tr>
      <w:tr w:rsidR="00517738" w:rsidRPr="00517738" w14:paraId="48A9E898" w14:textId="77777777" w:rsidTr="00BB41F0">
        <w:trPr>
          <w:trHeight w:val="20"/>
        </w:trPr>
        <w:tc>
          <w:tcPr>
            <w:tcW w:w="1294" w:type="pct"/>
            <w:gridSpan w:val="2"/>
            <w:shd w:val="clear" w:color="auto" w:fill="D7D6D5" w:themeFill="text1" w:themeFillTint="33"/>
          </w:tcPr>
          <w:p w14:paraId="52CE9154" w14:textId="77777777" w:rsidR="00517738" w:rsidRPr="00C31477" w:rsidRDefault="00517738" w:rsidP="00FF07ED">
            <w:pPr>
              <w:pStyle w:val="TableHeadingLeft"/>
              <w:rPr>
                <w:color w:val="auto"/>
                <w:sz w:val="16"/>
                <w:szCs w:val="16"/>
              </w:rPr>
            </w:pPr>
            <w:r w:rsidRPr="00C31477">
              <w:rPr>
                <w:color w:val="auto"/>
                <w:sz w:val="16"/>
                <w:szCs w:val="16"/>
              </w:rPr>
              <w:t>Abiotic services</w:t>
            </w:r>
          </w:p>
        </w:tc>
        <w:tc>
          <w:tcPr>
            <w:tcW w:w="488" w:type="pct"/>
            <w:shd w:val="clear" w:color="auto" w:fill="D7D6D5" w:themeFill="text1" w:themeFillTint="33"/>
            <w:vAlign w:val="center"/>
          </w:tcPr>
          <w:p w14:paraId="59AA1B41" w14:textId="77777777" w:rsidR="00517738" w:rsidRPr="00C31477" w:rsidRDefault="00517738" w:rsidP="00FF07ED">
            <w:pPr>
              <w:pStyle w:val="TableHeadingLeft"/>
              <w:rPr>
                <w:color w:val="auto"/>
                <w:sz w:val="16"/>
                <w:szCs w:val="16"/>
              </w:rPr>
            </w:pPr>
          </w:p>
        </w:tc>
        <w:tc>
          <w:tcPr>
            <w:tcW w:w="536" w:type="pct"/>
            <w:shd w:val="clear" w:color="auto" w:fill="D7D6D5" w:themeFill="text1" w:themeFillTint="33"/>
            <w:vAlign w:val="center"/>
          </w:tcPr>
          <w:p w14:paraId="6DE48159" w14:textId="77777777" w:rsidR="00517738" w:rsidRPr="00C31477" w:rsidRDefault="00517738" w:rsidP="00FF07ED">
            <w:pPr>
              <w:pStyle w:val="TableHeadingLeft"/>
              <w:rPr>
                <w:color w:val="auto"/>
                <w:sz w:val="16"/>
                <w:szCs w:val="16"/>
              </w:rPr>
            </w:pPr>
          </w:p>
        </w:tc>
        <w:tc>
          <w:tcPr>
            <w:tcW w:w="536" w:type="pct"/>
            <w:shd w:val="clear" w:color="auto" w:fill="D7D6D5" w:themeFill="text1" w:themeFillTint="33"/>
            <w:vAlign w:val="center"/>
          </w:tcPr>
          <w:p w14:paraId="72433362" w14:textId="77777777" w:rsidR="00517738" w:rsidRPr="00C31477" w:rsidRDefault="00517738" w:rsidP="00FF07ED">
            <w:pPr>
              <w:pStyle w:val="TableHeadingLeft"/>
              <w:rPr>
                <w:color w:val="auto"/>
                <w:sz w:val="16"/>
                <w:szCs w:val="16"/>
              </w:rPr>
            </w:pPr>
          </w:p>
        </w:tc>
        <w:tc>
          <w:tcPr>
            <w:tcW w:w="536" w:type="pct"/>
            <w:shd w:val="clear" w:color="auto" w:fill="D7D6D5" w:themeFill="text1" w:themeFillTint="33"/>
            <w:vAlign w:val="center"/>
          </w:tcPr>
          <w:p w14:paraId="171720C7" w14:textId="77777777" w:rsidR="00517738" w:rsidRPr="00C31477" w:rsidRDefault="00517738" w:rsidP="00FF07ED">
            <w:pPr>
              <w:pStyle w:val="TableHeadingLeft"/>
              <w:rPr>
                <w:color w:val="auto"/>
                <w:sz w:val="16"/>
                <w:szCs w:val="16"/>
              </w:rPr>
            </w:pPr>
          </w:p>
        </w:tc>
        <w:tc>
          <w:tcPr>
            <w:tcW w:w="536" w:type="pct"/>
            <w:shd w:val="clear" w:color="auto" w:fill="D7D6D5" w:themeFill="text1" w:themeFillTint="33"/>
            <w:vAlign w:val="center"/>
          </w:tcPr>
          <w:p w14:paraId="6D51349A" w14:textId="77777777" w:rsidR="00517738" w:rsidRPr="00C31477" w:rsidRDefault="00517738" w:rsidP="00FF07ED">
            <w:pPr>
              <w:pStyle w:val="TableHeadingLeft"/>
              <w:rPr>
                <w:color w:val="auto"/>
                <w:sz w:val="16"/>
                <w:szCs w:val="16"/>
              </w:rPr>
            </w:pPr>
          </w:p>
        </w:tc>
        <w:tc>
          <w:tcPr>
            <w:tcW w:w="536" w:type="pct"/>
            <w:shd w:val="clear" w:color="auto" w:fill="D7D6D5" w:themeFill="text1" w:themeFillTint="33"/>
            <w:vAlign w:val="center"/>
          </w:tcPr>
          <w:p w14:paraId="5F5BEEA1" w14:textId="77777777" w:rsidR="00517738" w:rsidRPr="00C31477" w:rsidRDefault="00517738" w:rsidP="00FF07ED">
            <w:pPr>
              <w:pStyle w:val="TableHeadingLeft"/>
              <w:rPr>
                <w:color w:val="auto"/>
                <w:sz w:val="16"/>
                <w:szCs w:val="16"/>
              </w:rPr>
            </w:pPr>
          </w:p>
        </w:tc>
        <w:tc>
          <w:tcPr>
            <w:tcW w:w="538" w:type="pct"/>
            <w:shd w:val="clear" w:color="auto" w:fill="D7D6D5" w:themeFill="text1" w:themeFillTint="33"/>
          </w:tcPr>
          <w:p w14:paraId="64DE8BE6" w14:textId="77777777" w:rsidR="00517738" w:rsidRPr="00C31477" w:rsidRDefault="00517738" w:rsidP="00FF07ED">
            <w:pPr>
              <w:pStyle w:val="TableHeadingLeft"/>
              <w:rPr>
                <w:color w:val="auto"/>
                <w:sz w:val="16"/>
                <w:szCs w:val="16"/>
              </w:rPr>
            </w:pPr>
          </w:p>
        </w:tc>
      </w:tr>
      <w:tr w:rsidR="00517738" w:rsidRPr="00517738" w14:paraId="782F0B8C" w14:textId="77777777" w:rsidTr="00BB41F0">
        <w:trPr>
          <w:trHeight w:val="20"/>
        </w:trPr>
        <w:tc>
          <w:tcPr>
            <w:tcW w:w="1294" w:type="pct"/>
            <w:gridSpan w:val="2"/>
          </w:tcPr>
          <w:p w14:paraId="394CFA97" w14:textId="666CEF46" w:rsidR="00517738" w:rsidRPr="00517738" w:rsidRDefault="00C31477" w:rsidP="00517738">
            <w:pPr>
              <w:pStyle w:val="BodyText"/>
              <w:rPr>
                <w:sz w:val="16"/>
                <w:szCs w:val="16"/>
              </w:rPr>
            </w:pPr>
            <w:r>
              <w:rPr>
                <w:sz w:val="16"/>
                <w:szCs w:val="16"/>
              </w:rPr>
              <w:t>Minerals</w:t>
            </w:r>
          </w:p>
        </w:tc>
        <w:tc>
          <w:tcPr>
            <w:tcW w:w="488" w:type="pct"/>
          </w:tcPr>
          <w:p w14:paraId="593657DC" w14:textId="42FF9B30" w:rsidR="00517738" w:rsidRPr="00517738" w:rsidRDefault="00517738" w:rsidP="00517738">
            <w:pPr>
              <w:pStyle w:val="BodyText"/>
              <w:jc w:val="right"/>
              <w:rPr>
                <w:sz w:val="16"/>
                <w:szCs w:val="16"/>
              </w:rPr>
            </w:pPr>
            <w:r w:rsidRPr="00517738">
              <w:rPr>
                <w:sz w:val="16"/>
                <w:szCs w:val="16"/>
              </w:rPr>
              <w:t>n.a.</w:t>
            </w:r>
          </w:p>
        </w:tc>
        <w:tc>
          <w:tcPr>
            <w:tcW w:w="536" w:type="pct"/>
          </w:tcPr>
          <w:p w14:paraId="14D56712" w14:textId="5F71CF5A" w:rsidR="00517738" w:rsidRPr="00517738" w:rsidRDefault="00517738" w:rsidP="00517738">
            <w:pPr>
              <w:pStyle w:val="BodyText"/>
              <w:jc w:val="right"/>
              <w:rPr>
                <w:sz w:val="16"/>
                <w:szCs w:val="16"/>
              </w:rPr>
            </w:pPr>
            <w:r w:rsidRPr="00517738">
              <w:rPr>
                <w:sz w:val="16"/>
                <w:szCs w:val="16"/>
              </w:rPr>
              <w:t>n.a.</w:t>
            </w:r>
          </w:p>
        </w:tc>
        <w:tc>
          <w:tcPr>
            <w:tcW w:w="536" w:type="pct"/>
          </w:tcPr>
          <w:p w14:paraId="59DFD057" w14:textId="46C15A9E" w:rsidR="00517738" w:rsidRPr="00517738" w:rsidRDefault="00517738" w:rsidP="00517738">
            <w:pPr>
              <w:pStyle w:val="BodyText"/>
              <w:jc w:val="right"/>
              <w:rPr>
                <w:sz w:val="16"/>
                <w:szCs w:val="16"/>
              </w:rPr>
            </w:pPr>
            <w:r w:rsidRPr="00517738">
              <w:rPr>
                <w:sz w:val="16"/>
                <w:szCs w:val="16"/>
              </w:rPr>
              <w:t>n.a.</w:t>
            </w:r>
          </w:p>
        </w:tc>
        <w:tc>
          <w:tcPr>
            <w:tcW w:w="536" w:type="pct"/>
          </w:tcPr>
          <w:p w14:paraId="7A487949" w14:textId="57FCBB71" w:rsidR="00517738" w:rsidRPr="00517738" w:rsidRDefault="00517738" w:rsidP="00517738">
            <w:pPr>
              <w:pStyle w:val="BodyText"/>
              <w:jc w:val="right"/>
              <w:rPr>
                <w:sz w:val="16"/>
                <w:szCs w:val="16"/>
              </w:rPr>
            </w:pPr>
            <w:r w:rsidRPr="00517738">
              <w:rPr>
                <w:sz w:val="16"/>
                <w:szCs w:val="16"/>
              </w:rPr>
              <w:t>n.a.</w:t>
            </w:r>
          </w:p>
        </w:tc>
        <w:tc>
          <w:tcPr>
            <w:tcW w:w="536" w:type="pct"/>
          </w:tcPr>
          <w:p w14:paraId="4961E400" w14:textId="125C60ED" w:rsidR="00517738" w:rsidRPr="00517738" w:rsidRDefault="00517738" w:rsidP="00517738">
            <w:pPr>
              <w:pStyle w:val="BodyText"/>
              <w:jc w:val="right"/>
              <w:rPr>
                <w:sz w:val="16"/>
                <w:szCs w:val="16"/>
              </w:rPr>
            </w:pPr>
            <w:r w:rsidRPr="00517738">
              <w:rPr>
                <w:sz w:val="16"/>
                <w:szCs w:val="16"/>
              </w:rPr>
              <w:t>n.a.</w:t>
            </w:r>
          </w:p>
        </w:tc>
        <w:tc>
          <w:tcPr>
            <w:tcW w:w="536" w:type="pct"/>
          </w:tcPr>
          <w:p w14:paraId="4B749EDA" w14:textId="63EFD4C7" w:rsidR="00517738" w:rsidRPr="00517738" w:rsidRDefault="00517738" w:rsidP="00517738">
            <w:pPr>
              <w:pStyle w:val="BodyText"/>
              <w:jc w:val="right"/>
              <w:rPr>
                <w:sz w:val="16"/>
                <w:szCs w:val="16"/>
              </w:rPr>
            </w:pPr>
            <w:r w:rsidRPr="00517738">
              <w:rPr>
                <w:sz w:val="16"/>
                <w:szCs w:val="16"/>
              </w:rPr>
              <w:t>n.a.</w:t>
            </w:r>
          </w:p>
        </w:tc>
        <w:tc>
          <w:tcPr>
            <w:tcW w:w="538" w:type="pct"/>
            <w:shd w:val="clear" w:color="auto" w:fill="auto"/>
          </w:tcPr>
          <w:p w14:paraId="53FEFCA4" w14:textId="77777777" w:rsidR="00517738" w:rsidRPr="00517738" w:rsidRDefault="00517738" w:rsidP="00517738">
            <w:pPr>
              <w:pStyle w:val="BodyText"/>
              <w:jc w:val="right"/>
              <w:rPr>
                <w:sz w:val="16"/>
                <w:szCs w:val="16"/>
              </w:rPr>
            </w:pPr>
          </w:p>
        </w:tc>
      </w:tr>
    </w:tbl>
    <w:p w14:paraId="09E79975" w14:textId="633EB444" w:rsidR="00C31477" w:rsidRDefault="00C31477" w:rsidP="00C31477">
      <w:pPr>
        <w:pStyle w:val="CaptionImageorFigure"/>
      </w:pPr>
      <w:r>
        <w:t xml:space="preserve">n.a. indicates data not available at the RFA region level </w:t>
      </w:r>
      <w:r>
        <w:br/>
        <w:t>(a) Plantation timber data is for 2017-18, carbon data is for 2017</w:t>
      </w:r>
      <w:r w:rsidR="00560480">
        <w:t>, tourism data is aggregated from a 2014 study (parks) and 2019 study (state forests)</w:t>
      </w:r>
      <w:r>
        <w:t xml:space="preserve">. (b) Firewood collected by households from state forests. </w:t>
      </w:r>
    </w:p>
    <w:bookmarkEnd w:id="55"/>
    <w:bookmarkEnd w:id="59"/>
    <w:bookmarkEnd w:id="62"/>
    <w:p w14:paraId="11727771" w14:textId="77777777" w:rsidR="00C31477" w:rsidRDefault="00C31477">
      <w:pPr>
        <w:spacing w:line="288" w:lineRule="auto"/>
        <w:rPr>
          <w:rFonts w:cs="Times New Roman"/>
        </w:rPr>
      </w:pPr>
      <w:r>
        <w:br w:type="page"/>
      </w:r>
    </w:p>
    <w:p w14:paraId="119CDB4E" w14:textId="4E4D2A1F" w:rsidR="00AD0527" w:rsidRDefault="002B7FF4" w:rsidP="00AD0527">
      <w:pPr>
        <w:pStyle w:val="Heading3"/>
      </w:pPr>
      <w:bookmarkStart w:id="64" w:name="_Toc25932871"/>
      <w:r>
        <w:lastRenderedPageBreak/>
        <w:t>Provisioning services</w:t>
      </w:r>
      <w:bookmarkEnd w:id="64"/>
    </w:p>
    <w:p w14:paraId="5AAAE39E" w14:textId="75CFE627" w:rsidR="001B0E28" w:rsidRDefault="00AD0527" w:rsidP="00AB0085">
      <w:pPr>
        <w:pStyle w:val="Heading4"/>
      </w:pPr>
      <w:r>
        <w:t>Water</w:t>
      </w:r>
      <w:r w:rsidR="00936498">
        <w:t xml:space="preserve"> provision</w:t>
      </w:r>
    </w:p>
    <w:p w14:paraId="313C8E4C" w14:textId="64A458E9" w:rsidR="00361DCF" w:rsidRDefault="00361DCF" w:rsidP="00361DCF">
      <w:pPr>
        <w:pStyle w:val="BodyText"/>
      </w:pPr>
      <w:r>
        <w:t xml:space="preserve">Forests </w:t>
      </w:r>
      <w:r w:rsidR="008C2A9C">
        <w:t xml:space="preserve">in RFA regions </w:t>
      </w:r>
      <w:r>
        <w:t>capture, filter and release clean water</w:t>
      </w:r>
      <w:r w:rsidR="008C2A9C" w:rsidRPr="008C2A9C">
        <w:t xml:space="preserve"> to natural, human modified and human created water supply systems</w:t>
      </w:r>
      <w:r w:rsidR="000C02EE">
        <w:t xml:space="preserve">. </w:t>
      </w:r>
      <w:r w:rsidR="00F04187">
        <w:t>Th</w:t>
      </w:r>
      <w:r w:rsidR="00FB71D6">
        <w:t>e</w:t>
      </w:r>
      <w:r w:rsidR="00F04187">
        <w:t xml:space="preserve"> </w:t>
      </w:r>
      <w:r w:rsidR="001A72DC">
        <w:t>direct</w:t>
      </w:r>
      <w:r w:rsidR="00F04187">
        <w:t xml:space="preserve"> user of th</w:t>
      </w:r>
      <w:r w:rsidR="00FB71D6">
        <w:t>is</w:t>
      </w:r>
      <w:r w:rsidR="00F04187">
        <w:t xml:space="preserve"> ecosystem service is the Victorian water industry</w:t>
      </w:r>
      <w:r w:rsidR="000C02EE">
        <w:t xml:space="preserve">. </w:t>
      </w:r>
      <w:r w:rsidR="00431217" w:rsidRPr="00431217">
        <w:t>Water is then supplied to and used by households, industry (particularly the agricultur</w:t>
      </w:r>
      <w:r w:rsidR="00373986">
        <w:t>e</w:t>
      </w:r>
      <w:r w:rsidR="00431217" w:rsidRPr="00431217">
        <w:t xml:space="preserve"> industry) and government (including for environmental and recreational purposes).</w:t>
      </w:r>
      <w:r w:rsidR="0026562A">
        <w:rPr>
          <w:rStyle w:val="FootnoteReference"/>
        </w:rPr>
        <w:footnoteReference w:id="24"/>
      </w:r>
      <w:r w:rsidR="00431217" w:rsidRPr="00431217">
        <w:t xml:space="preserve"> </w:t>
      </w:r>
    </w:p>
    <w:p w14:paraId="0918B3A5" w14:textId="104117FD" w:rsidR="00E94538" w:rsidRPr="00DA0B68" w:rsidRDefault="00CF3E68" w:rsidP="00361DCF">
      <w:pPr>
        <w:pStyle w:val="BodyText"/>
      </w:pPr>
      <w:r>
        <w:fldChar w:fldCharType="begin"/>
      </w:r>
      <w:r>
        <w:instrText xml:space="preserve"> REF _Ref23171703 \h </w:instrText>
      </w:r>
      <w:r>
        <w:fldChar w:fldCharType="separate"/>
      </w:r>
      <w:r w:rsidR="002F0F23">
        <w:t xml:space="preserve">Figure </w:t>
      </w:r>
      <w:r w:rsidR="002F0F23">
        <w:rPr>
          <w:noProof/>
        </w:rPr>
        <w:t>6</w:t>
      </w:r>
      <w:r>
        <w:fldChar w:fldCharType="end"/>
      </w:r>
      <w:r>
        <w:t xml:space="preserve"> shows average annual water yield across RFA regions. </w:t>
      </w:r>
      <w:r w:rsidR="00E94538">
        <w:t xml:space="preserve">In 2018, </w:t>
      </w:r>
      <w:r w:rsidR="005E6EB5">
        <w:t xml:space="preserve">the quantity of water provision from </w:t>
      </w:r>
      <w:r w:rsidR="00B478B6">
        <w:t xml:space="preserve">forests </w:t>
      </w:r>
      <w:r w:rsidR="004B664B">
        <w:t>in</w:t>
      </w:r>
      <w:r w:rsidR="00B478B6">
        <w:t xml:space="preserve"> RFA regions</w:t>
      </w:r>
      <w:r w:rsidR="00EC52A4">
        <w:t xml:space="preserve"> </w:t>
      </w:r>
      <w:r w:rsidR="005E6EB5">
        <w:t xml:space="preserve">was </w:t>
      </w:r>
      <w:r w:rsidR="00CB1D42">
        <w:t xml:space="preserve">6,432 gigalitres of water. The value of this ecosystem service is estimated at </w:t>
      </w:r>
      <w:r w:rsidR="00257D14">
        <w:t>$</w:t>
      </w:r>
      <w:r w:rsidR="00244924">
        <w:t>0.8</w:t>
      </w:r>
      <w:r w:rsidR="000242B8">
        <w:softHyphen/>
      </w:r>
      <w:r w:rsidR="00B61EB2">
        <w:softHyphen/>
      </w:r>
      <w:r w:rsidR="00B61EB2">
        <w:softHyphen/>
      </w:r>
      <w:r w:rsidR="004C2EAF">
        <w:t>–</w:t>
      </w:r>
      <w:r w:rsidR="00FC2B13">
        <w:t xml:space="preserve">1.3 </w:t>
      </w:r>
      <w:r w:rsidR="00FC2B13" w:rsidRPr="00DA0B68">
        <w:t>billion in 2018</w:t>
      </w:r>
      <w:r w:rsidR="00AB7FB1" w:rsidRPr="00DA0B68">
        <w:t xml:space="preserve">. </w:t>
      </w:r>
    </w:p>
    <w:p w14:paraId="230FD782" w14:textId="0A367A14" w:rsidR="00057572" w:rsidRPr="00DF7E98" w:rsidRDefault="0062398A" w:rsidP="00361DCF">
      <w:pPr>
        <w:pStyle w:val="BodyText"/>
      </w:pPr>
      <w:r>
        <w:t>Water provision can vary significantly from year to year, as flow</w:t>
      </w:r>
      <w:r w:rsidR="008D0A84">
        <w:t>s</w:t>
      </w:r>
      <w:r>
        <w:t xml:space="preserve"> of this ecosystem service </w:t>
      </w:r>
      <w:r w:rsidR="00B4530B">
        <w:t>are strongly dependent on climate a</w:t>
      </w:r>
      <w:r w:rsidR="00C61F7E">
        <w:t>nd</w:t>
      </w:r>
      <w:r w:rsidR="00861F04">
        <w:t xml:space="preserve"> rainfall. </w:t>
      </w:r>
      <w:r w:rsidR="006C228B">
        <w:t xml:space="preserve">This </w:t>
      </w:r>
      <w:r w:rsidR="00482700">
        <w:t>is evident</w:t>
      </w:r>
      <w:r w:rsidR="006C228B">
        <w:t xml:space="preserve"> in </w:t>
      </w:r>
      <w:r w:rsidR="008202B7">
        <w:fldChar w:fldCharType="begin"/>
      </w:r>
      <w:r w:rsidR="008202B7">
        <w:instrText xml:space="preserve"> REF _Ref21422241 \h </w:instrText>
      </w:r>
      <w:r w:rsidR="008202B7">
        <w:fldChar w:fldCharType="separate"/>
      </w:r>
      <w:r w:rsidR="002F0F23">
        <w:t xml:space="preserve">Table </w:t>
      </w:r>
      <w:r w:rsidR="002F0F23">
        <w:rPr>
          <w:noProof/>
        </w:rPr>
        <w:t>9</w:t>
      </w:r>
      <w:r w:rsidR="008202B7">
        <w:fldChar w:fldCharType="end"/>
      </w:r>
      <w:r w:rsidR="006C228B">
        <w:t xml:space="preserve">, </w:t>
      </w:r>
      <w:r w:rsidR="00DF7E98">
        <w:t xml:space="preserve">which </w:t>
      </w:r>
      <w:r w:rsidR="006C228B">
        <w:t xml:space="preserve">reports </w:t>
      </w:r>
      <w:r w:rsidR="00AB7FB1">
        <w:t xml:space="preserve">water </w:t>
      </w:r>
      <w:r w:rsidR="006C228B">
        <w:t>provision</w:t>
      </w:r>
      <w:r w:rsidR="000E5D8E">
        <w:t xml:space="preserve"> in </w:t>
      </w:r>
      <w:r w:rsidR="00DF7E98">
        <w:t xml:space="preserve">physical and monetary </w:t>
      </w:r>
      <w:r w:rsidR="000E5D8E">
        <w:t>terms over the past five years.</w:t>
      </w:r>
      <w:r w:rsidR="002372BC">
        <w:t xml:space="preserve"> </w:t>
      </w:r>
      <w:r w:rsidR="00482700">
        <w:t>The</w:t>
      </w:r>
      <w:r w:rsidR="00607235">
        <w:t>re is a</w:t>
      </w:r>
      <w:r w:rsidR="00482700">
        <w:t xml:space="preserve"> </w:t>
      </w:r>
      <w:r w:rsidR="002372BC">
        <w:t>spike in</w:t>
      </w:r>
      <w:r w:rsidR="001D71E1">
        <w:t xml:space="preserve"> </w:t>
      </w:r>
      <w:r w:rsidR="002372BC">
        <w:t xml:space="preserve">water </w:t>
      </w:r>
      <w:r w:rsidR="001D71E1">
        <w:t>provision</w:t>
      </w:r>
      <w:r w:rsidR="002372BC">
        <w:t xml:space="preserve"> </w:t>
      </w:r>
      <w:r w:rsidR="00482700">
        <w:t xml:space="preserve">in </w:t>
      </w:r>
      <w:r w:rsidR="002372BC">
        <w:t>2016</w:t>
      </w:r>
      <w:r w:rsidR="00BB4A09">
        <w:t xml:space="preserve"> which was Victoria’s wettest year since 2011</w:t>
      </w:r>
      <w:r w:rsidR="00B90837">
        <w:rPr>
          <w:rStyle w:val="FootnoteReference"/>
        </w:rPr>
        <w:footnoteReference w:id="25"/>
      </w:r>
      <w:r w:rsidR="00CF3A09">
        <w:t xml:space="preserve">, </w:t>
      </w:r>
      <w:r w:rsidR="0045216E">
        <w:t xml:space="preserve">followed </w:t>
      </w:r>
      <w:r w:rsidR="00BB4A09">
        <w:t xml:space="preserve">by </w:t>
      </w:r>
      <w:r w:rsidR="00587EA8">
        <w:t xml:space="preserve">lower flows in 2017 and 2018 as the north and east of </w:t>
      </w:r>
      <w:r w:rsidR="005E4DDF">
        <w:t>the state</w:t>
      </w:r>
      <w:r w:rsidR="00587EA8">
        <w:t xml:space="preserve"> </w:t>
      </w:r>
      <w:r w:rsidR="00367727">
        <w:t>moved into dr</w:t>
      </w:r>
      <w:r w:rsidR="009169D1">
        <w:t>ier</w:t>
      </w:r>
      <w:r w:rsidR="00367727">
        <w:t xml:space="preserve"> condition</w:t>
      </w:r>
      <w:r w:rsidR="00607235">
        <w:t>s</w:t>
      </w:r>
      <w:r w:rsidR="00367727">
        <w:t xml:space="preserve">. </w:t>
      </w:r>
      <w:r w:rsidR="002372BC">
        <w:t xml:space="preserve"> </w:t>
      </w:r>
      <w:r w:rsidR="000E5D8E">
        <w:t xml:space="preserve"> </w:t>
      </w:r>
    </w:p>
    <w:p w14:paraId="41B04A96" w14:textId="080982F5" w:rsidR="00034645" w:rsidRDefault="00057572" w:rsidP="00361DCF">
      <w:pPr>
        <w:pStyle w:val="BodyText"/>
      </w:pPr>
      <w:r>
        <w:t xml:space="preserve">Over the </w:t>
      </w:r>
      <w:r w:rsidR="00EE4BAF">
        <w:t xml:space="preserve">full </w:t>
      </w:r>
      <w:r>
        <w:t xml:space="preserve">time period modelled for this study </w:t>
      </w:r>
      <w:r w:rsidR="00B71742">
        <w:t>(</w:t>
      </w:r>
      <w:r>
        <w:t>2008–</w:t>
      </w:r>
      <w:r w:rsidR="00B71742">
        <w:t xml:space="preserve">2018), water provision from forests in RFA regions averaged </w:t>
      </w:r>
      <w:r w:rsidR="00D5631A">
        <w:t>11,</w:t>
      </w:r>
      <w:r w:rsidR="00602FD9">
        <w:t>838 gigalitres per year</w:t>
      </w:r>
      <w:r w:rsidR="00386ED9">
        <w:t>, with an estimated</w:t>
      </w:r>
      <w:r w:rsidR="00DD3E0F">
        <w:t xml:space="preserve"> </w:t>
      </w:r>
      <w:r w:rsidR="00602FD9">
        <w:t xml:space="preserve">value of </w:t>
      </w:r>
      <w:r w:rsidR="00234BF9">
        <w:t>$</w:t>
      </w:r>
      <w:r w:rsidR="00DD3E0F">
        <w:t>1.3–</w:t>
      </w:r>
      <w:r w:rsidR="00234BF9">
        <w:t>2 billion</w:t>
      </w:r>
      <w:r w:rsidR="00DD3E0F">
        <w:t xml:space="preserve"> per year.</w:t>
      </w:r>
    </w:p>
    <w:p w14:paraId="672B4D15" w14:textId="3365E28D" w:rsidR="00361DCF" w:rsidRDefault="00361DCF" w:rsidP="00361DCF">
      <w:pPr>
        <w:pStyle w:val="Caption"/>
      </w:pPr>
      <w:bookmarkStart w:id="65" w:name="_Ref23171703"/>
      <w:r>
        <w:lastRenderedPageBreak/>
        <w:t xml:space="preserve">Figure </w:t>
      </w:r>
      <w:fldSimple w:instr=" SEQ Figure \* ARABIC ">
        <w:r w:rsidR="002F0F23">
          <w:rPr>
            <w:noProof/>
          </w:rPr>
          <w:t>6</w:t>
        </w:r>
      </w:fldSimple>
      <w:bookmarkEnd w:id="65"/>
      <w:r>
        <w:t xml:space="preserve"> </w:t>
      </w:r>
      <w:r w:rsidR="00CC0745">
        <w:t xml:space="preserve">Average annual water yield across RFA regions (2008–2018) </w:t>
      </w:r>
    </w:p>
    <w:p w14:paraId="54294FAA" w14:textId="2696E96F" w:rsidR="00E75B8F" w:rsidRPr="00E75B8F" w:rsidRDefault="00361DCF" w:rsidP="00EF2AB7">
      <w:pPr>
        <w:pStyle w:val="BodyText"/>
        <w:jc w:val="center"/>
        <w:rPr>
          <w:noProof/>
        </w:rPr>
      </w:pPr>
      <w:r>
        <w:rPr>
          <w:noProof/>
        </w:rPr>
        <w:drawing>
          <wp:inline distT="0" distB="0" distL="0" distR="0" wp14:anchorId="18C6CE68" wp14:editId="0C88AE64">
            <wp:extent cx="5932627" cy="415351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3676" t="7996" r="10101" b="6642"/>
                    <a:stretch/>
                  </pic:blipFill>
                  <pic:spPr bwMode="auto">
                    <a:xfrm>
                      <a:off x="0" y="0"/>
                      <a:ext cx="5945351" cy="4162424"/>
                    </a:xfrm>
                    <a:prstGeom prst="rect">
                      <a:avLst/>
                    </a:prstGeom>
                    <a:noFill/>
                    <a:ln>
                      <a:noFill/>
                    </a:ln>
                    <a:extLst>
                      <a:ext uri="{53640926-AAD7-44D8-BBD7-CCE9431645EC}">
                        <a14:shadowObscured xmlns:a14="http://schemas.microsoft.com/office/drawing/2010/main"/>
                      </a:ext>
                    </a:extLst>
                  </pic:spPr>
                </pic:pic>
              </a:graphicData>
            </a:graphic>
          </wp:inline>
        </w:drawing>
      </w:r>
    </w:p>
    <w:p w14:paraId="7711BFA3" w14:textId="78CCAE28" w:rsidR="00E81DDE" w:rsidRDefault="00E81DDE" w:rsidP="00E75B8F">
      <w:pPr>
        <w:pStyle w:val="Caption"/>
        <w:keepLines/>
      </w:pPr>
      <w:bookmarkStart w:id="66" w:name="_Ref21422241"/>
      <w:r>
        <w:lastRenderedPageBreak/>
        <w:t xml:space="preserve">Table </w:t>
      </w:r>
      <w:fldSimple w:instr=" SEQ Table \* ARABIC ">
        <w:r w:rsidR="002F0F23">
          <w:rPr>
            <w:noProof/>
          </w:rPr>
          <w:t>9</w:t>
        </w:r>
      </w:fldSimple>
      <w:bookmarkEnd w:id="66"/>
      <w:r>
        <w:t xml:space="preserve"> Water provision from forests in RFA regions</w:t>
      </w:r>
      <w:r w:rsidR="00607235">
        <w:t xml:space="preserve"> </w:t>
      </w:r>
      <w:r>
        <w:t>in physical and monetary terms</w:t>
      </w:r>
      <w:r w:rsidR="00607235">
        <w:t xml:space="preserve"> (</w:t>
      </w:r>
      <w:r w:rsidR="00C7278C">
        <w:t>2014–2018</w:t>
      </w:r>
      <w:r w:rsidR="00607235">
        <w:t>)</w:t>
      </w:r>
    </w:p>
    <w:tbl>
      <w:tblPr>
        <w:tblStyle w:val="TableGrid"/>
        <w:tblW w:w="0" w:type="auto"/>
        <w:tblLook w:val="04A0" w:firstRow="1" w:lastRow="0" w:firstColumn="1" w:lastColumn="0" w:noHBand="0" w:noVBand="1"/>
      </w:tblPr>
      <w:tblGrid>
        <w:gridCol w:w="1700"/>
        <w:gridCol w:w="1701"/>
        <w:gridCol w:w="1701"/>
        <w:gridCol w:w="1701"/>
        <w:gridCol w:w="1701"/>
        <w:gridCol w:w="1701"/>
      </w:tblGrid>
      <w:tr w:rsidR="00636BB3" w14:paraId="052F4764" w14:textId="77777777" w:rsidTr="000C0CC8">
        <w:trPr>
          <w:cnfStyle w:val="100000000000" w:firstRow="1" w:lastRow="0" w:firstColumn="0" w:lastColumn="0" w:oddVBand="0" w:evenVBand="0" w:oddHBand="0" w:evenHBand="0" w:firstRowFirstColumn="0" w:firstRowLastColumn="0" w:lastRowFirstColumn="0" w:lastRowLastColumn="0"/>
          <w:trHeight w:val="57"/>
        </w:trPr>
        <w:tc>
          <w:tcPr>
            <w:cnfStyle w:val="000000000100" w:firstRow="0" w:lastRow="0" w:firstColumn="0" w:lastColumn="0" w:oddVBand="0" w:evenVBand="0" w:oddHBand="0" w:evenHBand="0" w:firstRowFirstColumn="1" w:firstRowLastColumn="0" w:lastRowFirstColumn="0" w:lastRowLastColumn="0"/>
            <w:tcW w:w="1700" w:type="dxa"/>
          </w:tcPr>
          <w:p w14:paraId="70474A12" w14:textId="77777777" w:rsidR="00636BB3" w:rsidRDefault="00636BB3" w:rsidP="00E75B8F">
            <w:pPr>
              <w:pStyle w:val="TableHeadingRight"/>
            </w:pPr>
          </w:p>
        </w:tc>
        <w:tc>
          <w:tcPr>
            <w:tcW w:w="1701" w:type="dxa"/>
          </w:tcPr>
          <w:p w14:paraId="79F18A66" w14:textId="6E9B1743" w:rsidR="00636BB3" w:rsidRDefault="00CC1625" w:rsidP="00E75B8F">
            <w:pPr>
              <w:pStyle w:val="TableHeadingRight"/>
              <w:cnfStyle w:val="100000000000" w:firstRow="1" w:lastRow="0" w:firstColumn="0" w:lastColumn="0" w:oddVBand="0" w:evenVBand="0" w:oddHBand="0" w:evenHBand="0" w:firstRowFirstColumn="0" w:firstRowLastColumn="0" w:lastRowFirstColumn="0" w:lastRowLastColumn="0"/>
            </w:pPr>
            <w:r>
              <w:t>2014</w:t>
            </w:r>
          </w:p>
        </w:tc>
        <w:tc>
          <w:tcPr>
            <w:tcW w:w="1701" w:type="dxa"/>
          </w:tcPr>
          <w:p w14:paraId="4257609E" w14:textId="28998E99" w:rsidR="00636BB3" w:rsidRDefault="00636BB3" w:rsidP="00E75B8F">
            <w:pPr>
              <w:pStyle w:val="TableHeadingRight"/>
              <w:cnfStyle w:val="100000000000" w:firstRow="1" w:lastRow="0" w:firstColumn="0" w:lastColumn="0" w:oddVBand="0" w:evenVBand="0" w:oddHBand="0" w:evenHBand="0" w:firstRowFirstColumn="0" w:firstRowLastColumn="0" w:lastRowFirstColumn="0" w:lastRowLastColumn="0"/>
            </w:pPr>
            <w:r>
              <w:t>201</w:t>
            </w:r>
            <w:r w:rsidR="00CC1625">
              <w:t>5</w:t>
            </w:r>
          </w:p>
        </w:tc>
        <w:tc>
          <w:tcPr>
            <w:tcW w:w="1701" w:type="dxa"/>
          </w:tcPr>
          <w:p w14:paraId="2D226717" w14:textId="05A22982" w:rsidR="00636BB3" w:rsidRDefault="00636BB3" w:rsidP="00E75B8F">
            <w:pPr>
              <w:pStyle w:val="TableHeadingRight"/>
              <w:cnfStyle w:val="100000000000" w:firstRow="1" w:lastRow="0" w:firstColumn="0" w:lastColumn="0" w:oddVBand="0" w:evenVBand="0" w:oddHBand="0" w:evenHBand="0" w:firstRowFirstColumn="0" w:firstRowLastColumn="0" w:lastRowFirstColumn="0" w:lastRowLastColumn="0"/>
            </w:pPr>
            <w:r>
              <w:t>2016</w:t>
            </w:r>
          </w:p>
        </w:tc>
        <w:tc>
          <w:tcPr>
            <w:tcW w:w="1701" w:type="dxa"/>
          </w:tcPr>
          <w:p w14:paraId="1BD9A118" w14:textId="32D82BD6" w:rsidR="00636BB3" w:rsidRDefault="00636BB3" w:rsidP="00E75B8F">
            <w:pPr>
              <w:pStyle w:val="TableHeadingRight"/>
              <w:cnfStyle w:val="100000000000" w:firstRow="1" w:lastRow="0" w:firstColumn="0" w:lastColumn="0" w:oddVBand="0" w:evenVBand="0" w:oddHBand="0" w:evenHBand="0" w:firstRowFirstColumn="0" w:firstRowLastColumn="0" w:lastRowFirstColumn="0" w:lastRowLastColumn="0"/>
            </w:pPr>
            <w:r>
              <w:t>2017</w:t>
            </w:r>
          </w:p>
        </w:tc>
        <w:tc>
          <w:tcPr>
            <w:tcW w:w="1701" w:type="dxa"/>
          </w:tcPr>
          <w:p w14:paraId="0705D0FE" w14:textId="598F83E0" w:rsidR="00636BB3" w:rsidRDefault="00636BB3" w:rsidP="00E75B8F">
            <w:pPr>
              <w:pStyle w:val="TableHeadingRight"/>
              <w:cnfStyle w:val="100000000000" w:firstRow="1" w:lastRow="0" w:firstColumn="0" w:lastColumn="0" w:oddVBand="0" w:evenVBand="0" w:oddHBand="0" w:evenHBand="0" w:firstRowFirstColumn="0" w:firstRowLastColumn="0" w:lastRowFirstColumn="0" w:lastRowLastColumn="0"/>
            </w:pPr>
            <w:r>
              <w:t>2018</w:t>
            </w:r>
          </w:p>
        </w:tc>
      </w:tr>
      <w:tr w:rsidR="00CC1625" w:rsidRPr="000C0CC8" w14:paraId="7C32C0D3" w14:textId="77777777" w:rsidTr="000C0CC8">
        <w:trPr>
          <w:trHeight w:val="57"/>
        </w:trPr>
        <w:tc>
          <w:tcPr>
            <w:tcW w:w="1700" w:type="dxa"/>
          </w:tcPr>
          <w:p w14:paraId="662D625F" w14:textId="078D0FC8" w:rsidR="00CC1625" w:rsidRPr="000C0CC8" w:rsidRDefault="00CC1625" w:rsidP="00E75B8F">
            <w:pPr>
              <w:pStyle w:val="TableTextLeft"/>
              <w:keepNext/>
              <w:keepLines/>
              <w:rPr>
                <w:b/>
              </w:rPr>
            </w:pPr>
            <w:r w:rsidRPr="000C0CC8">
              <w:rPr>
                <w:b/>
              </w:rPr>
              <w:t>Physical (</w:t>
            </w:r>
            <w:r w:rsidR="005F671C">
              <w:rPr>
                <w:b/>
              </w:rPr>
              <w:t>M</w:t>
            </w:r>
            <w:r w:rsidRPr="000C0CC8">
              <w:rPr>
                <w:b/>
              </w:rPr>
              <w:t>L)</w:t>
            </w:r>
          </w:p>
        </w:tc>
        <w:tc>
          <w:tcPr>
            <w:tcW w:w="1701" w:type="dxa"/>
          </w:tcPr>
          <w:p w14:paraId="7623D6B6" w14:textId="77777777" w:rsidR="00CC1625" w:rsidRPr="000C0CC8" w:rsidRDefault="00CC1625" w:rsidP="00E75B8F">
            <w:pPr>
              <w:pStyle w:val="TableTextLeft"/>
              <w:keepNext/>
              <w:keepLines/>
              <w:rPr>
                <w:b/>
              </w:rPr>
            </w:pPr>
          </w:p>
        </w:tc>
        <w:tc>
          <w:tcPr>
            <w:tcW w:w="1701" w:type="dxa"/>
          </w:tcPr>
          <w:p w14:paraId="57F0FC27" w14:textId="77777777" w:rsidR="00CC1625" w:rsidRPr="000C0CC8" w:rsidRDefault="00CC1625" w:rsidP="00E75B8F">
            <w:pPr>
              <w:pStyle w:val="TableTextLeft"/>
              <w:keepNext/>
              <w:keepLines/>
              <w:rPr>
                <w:b/>
              </w:rPr>
            </w:pPr>
          </w:p>
        </w:tc>
        <w:tc>
          <w:tcPr>
            <w:tcW w:w="1701" w:type="dxa"/>
          </w:tcPr>
          <w:p w14:paraId="53063DB5" w14:textId="77777777" w:rsidR="00CC1625" w:rsidRPr="000C0CC8" w:rsidRDefault="00CC1625" w:rsidP="00E75B8F">
            <w:pPr>
              <w:pStyle w:val="TableTextLeft"/>
              <w:keepNext/>
              <w:keepLines/>
              <w:rPr>
                <w:b/>
              </w:rPr>
            </w:pPr>
          </w:p>
        </w:tc>
        <w:tc>
          <w:tcPr>
            <w:tcW w:w="1701" w:type="dxa"/>
          </w:tcPr>
          <w:p w14:paraId="317A24EB" w14:textId="77777777" w:rsidR="00CC1625" w:rsidRPr="000C0CC8" w:rsidRDefault="00CC1625" w:rsidP="00E75B8F">
            <w:pPr>
              <w:pStyle w:val="TableTextLeft"/>
              <w:keepNext/>
              <w:keepLines/>
              <w:rPr>
                <w:b/>
              </w:rPr>
            </w:pPr>
          </w:p>
        </w:tc>
        <w:tc>
          <w:tcPr>
            <w:tcW w:w="1701" w:type="dxa"/>
          </w:tcPr>
          <w:p w14:paraId="35E70EE2" w14:textId="77777777" w:rsidR="00CC1625" w:rsidRPr="000C0CC8" w:rsidRDefault="00CC1625" w:rsidP="00E75B8F">
            <w:pPr>
              <w:pStyle w:val="TableTextLeft"/>
              <w:keepNext/>
              <w:keepLines/>
              <w:rPr>
                <w:b/>
              </w:rPr>
            </w:pPr>
          </w:p>
        </w:tc>
      </w:tr>
      <w:tr w:rsidR="005F671C" w14:paraId="1837CD0C" w14:textId="77777777" w:rsidTr="000C0CC8">
        <w:trPr>
          <w:trHeight w:val="57"/>
        </w:trPr>
        <w:tc>
          <w:tcPr>
            <w:tcW w:w="1700" w:type="dxa"/>
          </w:tcPr>
          <w:p w14:paraId="01D273C4" w14:textId="353C3C45" w:rsidR="005F671C" w:rsidRDefault="005F671C" w:rsidP="00E75B8F">
            <w:pPr>
              <w:pStyle w:val="TableTextLeft"/>
              <w:keepNext/>
              <w:keepLines/>
            </w:pPr>
            <w:r>
              <w:t>Central Highlands</w:t>
            </w:r>
          </w:p>
        </w:tc>
        <w:tc>
          <w:tcPr>
            <w:tcW w:w="1701" w:type="dxa"/>
          </w:tcPr>
          <w:p w14:paraId="01AFCEAB" w14:textId="6143C2CA" w:rsidR="005F671C" w:rsidRDefault="005F671C" w:rsidP="00E75B8F">
            <w:pPr>
              <w:pStyle w:val="TableTextLeft"/>
              <w:keepNext/>
              <w:keepLines/>
              <w:jc w:val="right"/>
            </w:pPr>
            <w:r w:rsidRPr="00AE2F15">
              <w:t xml:space="preserve"> 2,238,798 </w:t>
            </w:r>
          </w:p>
        </w:tc>
        <w:tc>
          <w:tcPr>
            <w:tcW w:w="1701" w:type="dxa"/>
          </w:tcPr>
          <w:p w14:paraId="50982CE5" w14:textId="7F949BFE" w:rsidR="005F671C" w:rsidRDefault="005F671C" w:rsidP="00E75B8F">
            <w:pPr>
              <w:pStyle w:val="TableTextLeft"/>
              <w:keepNext/>
              <w:keepLines/>
              <w:jc w:val="right"/>
            </w:pPr>
            <w:r w:rsidRPr="00AE2F15">
              <w:t xml:space="preserve"> 1,511,839 </w:t>
            </w:r>
          </w:p>
        </w:tc>
        <w:tc>
          <w:tcPr>
            <w:tcW w:w="1701" w:type="dxa"/>
          </w:tcPr>
          <w:p w14:paraId="78FF358F" w14:textId="03314C99" w:rsidR="005F671C" w:rsidRDefault="005F671C" w:rsidP="00E75B8F">
            <w:pPr>
              <w:pStyle w:val="TableTextLeft"/>
              <w:keepNext/>
              <w:keepLines/>
              <w:jc w:val="right"/>
            </w:pPr>
            <w:r w:rsidRPr="00AE2F15">
              <w:t xml:space="preserve"> 2,998,349 </w:t>
            </w:r>
          </w:p>
        </w:tc>
        <w:tc>
          <w:tcPr>
            <w:tcW w:w="1701" w:type="dxa"/>
          </w:tcPr>
          <w:p w14:paraId="71B6A87B" w14:textId="15543DA9" w:rsidR="005F671C" w:rsidRDefault="005F671C" w:rsidP="00E75B8F">
            <w:pPr>
              <w:pStyle w:val="TableTextLeft"/>
              <w:keepNext/>
              <w:keepLines/>
              <w:jc w:val="right"/>
            </w:pPr>
            <w:r w:rsidRPr="00AE2F15">
              <w:t xml:space="preserve"> 2,262,309 </w:t>
            </w:r>
          </w:p>
        </w:tc>
        <w:tc>
          <w:tcPr>
            <w:tcW w:w="1701" w:type="dxa"/>
          </w:tcPr>
          <w:p w14:paraId="076A6881" w14:textId="5BCE3916" w:rsidR="005F671C" w:rsidRDefault="005F671C" w:rsidP="00E75B8F">
            <w:pPr>
              <w:pStyle w:val="TableTextLeft"/>
              <w:keepNext/>
              <w:keepLines/>
              <w:jc w:val="right"/>
            </w:pPr>
            <w:r w:rsidRPr="00AE2F15">
              <w:t xml:space="preserve"> 1,747,530 </w:t>
            </w:r>
          </w:p>
        </w:tc>
      </w:tr>
      <w:tr w:rsidR="005F671C" w14:paraId="439D64ED" w14:textId="77777777" w:rsidTr="000C0CC8">
        <w:trPr>
          <w:trHeight w:val="57"/>
        </w:trPr>
        <w:tc>
          <w:tcPr>
            <w:tcW w:w="1700" w:type="dxa"/>
          </w:tcPr>
          <w:p w14:paraId="2FC1F0F8" w14:textId="3BE86BB8" w:rsidR="005F671C" w:rsidRDefault="005F671C" w:rsidP="00E75B8F">
            <w:pPr>
              <w:pStyle w:val="TableTextLeft"/>
              <w:keepNext/>
              <w:keepLines/>
            </w:pPr>
            <w:r>
              <w:t>East Gippsland</w:t>
            </w:r>
          </w:p>
        </w:tc>
        <w:tc>
          <w:tcPr>
            <w:tcW w:w="1701" w:type="dxa"/>
          </w:tcPr>
          <w:p w14:paraId="3E4628FE" w14:textId="1170F6C8" w:rsidR="005F671C" w:rsidRDefault="005F671C" w:rsidP="00E75B8F">
            <w:pPr>
              <w:pStyle w:val="TableTextLeft"/>
              <w:keepNext/>
              <w:keepLines/>
              <w:jc w:val="right"/>
            </w:pPr>
            <w:r w:rsidRPr="00AE2F15">
              <w:t xml:space="preserve"> 2,069,085 </w:t>
            </w:r>
          </w:p>
        </w:tc>
        <w:tc>
          <w:tcPr>
            <w:tcW w:w="1701" w:type="dxa"/>
          </w:tcPr>
          <w:p w14:paraId="249F7C61" w14:textId="35B81ED0" w:rsidR="005F671C" w:rsidRDefault="005F671C" w:rsidP="00E75B8F">
            <w:pPr>
              <w:pStyle w:val="TableTextLeft"/>
              <w:keepNext/>
              <w:keepLines/>
              <w:jc w:val="right"/>
            </w:pPr>
            <w:r w:rsidRPr="00AE2F15">
              <w:t xml:space="preserve"> 2,238,008 </w:t>
            </w:r>
          </w:p>
        </w:tc>
        <w:tc>
          <w:tcPr>
            <w:tcW w:w="1701" w:type="dxa"/>
          </w:tcPr>
          <w:p w14:paraId="1573627E" w14:textId="7382E854" w:rsidR="005F671C" w:rsidRDefault="005F671C" w:rsidP="00E75B8F">
            <w:pPr>
              <w:pStyle w:val="TableTextLeft"/>
              <w:keepNext/>
              <w:keepLines/>
              <w:jc w:val="right"/>
            </w:pPr>
            <w:r w:rsidRPr="00AE2F15">
              <w:t xml:space="preserve"> 1,971,093 </w:t>
            </w:r>
          </w:p>
        </w:tc>
        <w:tc>
          <w:tcPr>
            <w:tcW w:w="1701" w:type="dxa"/>
          </w:tcPr>
          <w:p w14:paraId="069639AB" w14:textId="0017C565" w:rsidR="005F671C" w:rsidRDefault="005F671C" w:rsidP="00E75B8F">
            <w:pPr>
              <w:pStyle w:val="TableTextLeft"/>
              <w:keepNext/>
              <w:keepLines/>
              <w:jc w:val="right"/>
            </w:pPr>
            <w:r w:rsidRPr="00AE2F15">
              <w:t xml:space="preserve"> 83,314 </w:t>
            </w:r>
          </w:p>
        </w:tc>
        <w:tc>
          <w:tcPr>
            <w:tcW w:w="1701" w:type="dxa"/>
          </w:tcPr>
          <w:p w14:paraId="4C2F09F2" w14:textId="2AFC764E" w:rsidR="005F671C" w:rsidRDefault="005F671C" w:rsidP="00E75B8F">
            <w:pPr>
              <w:pStyle w:val="TableTextLeft"/>
              <w:keepNext/>
              <w:keepLines/>
              <w:jc w:val="right"/>
            </w:pPr>
            <w:r w:rsidRPr="00AE2F15">
              <w:t xml:space="preserve"> 144,802 </w:t>
            </w:r>
          </w:p>
        </w:tc>
      </w:tr>
      <w:tr w:rsidR="005F671C" w14:paraId="41996D02" w14:textId="77777777" w:rsidTr="000C0CC8">
        <w:trPr>
          <w:trHeight w:val="57"/>
        </w:trPr>
        <w:tc>
          <w:tcPr>
            <w:tcW w:w="1700" w:type="dxa"/>
          </w:tcPr>
          <w:p w14:paraId="0835B40A" w14:textId="2A2613FD" w:rsidR="005F671C" w:rsidRDefault="005F671C" w:rsidP="00E75B8F">
            <w:pPr>
              <w:pStyle w:val="TableTextLeft"/>
              <w:keepNext/>
              <w:keepLines/>
            </w:pPr>
            <w:r>
              <w:t>Gippsland</w:t>
            </w:r>
          </w:p>
        </w:tc>
        <w:tc>
          <w:tcPr>
            <w:tcW w:w="1701" w:type="dxa"/>
          </w:tcPr>
          <w:p w14:paraId="0F48923E" w14:textId="3253542C" w:rsidR="005F671C" w:rsidRDefault="005F671C" w:rsidP="00E75B8F">
            <w:pPr>
              <w:pStyle w:val="TableTextLeft"/>
              <w:keepNext/>
              <w:keepLines/>
              <w:jc w:val="right"/>
            </w:pPr>
            <w:r w:rsidRPr="00AE2F15">
              <w:t xml:space="preserve"> 2,355,894 </w:t>
            </w:r>
          </w:p>
        </w:tc>
        <w:tc>
          <w:tcPr>
            <w:tcW w:w="1701" w:type="dxa"/>
          </w:tcPr>
          <w:p w14:paraId="6E1F073F" w14:textId="41D0E830" w:rsidR="005F671C" w:rsidRDefault="005F671C" w:rsidP="00E75B8F">
            <w:pPr>
              <w:pStyle w:val="TableTextLeft"/>
              <w:keepNext/>
              <w:keepLines/>
              <w:jc w:val="right"/>
            </w:pPr>
            <w:r w:rsidRPr="00AE2F15">
              <w:t xml:space="preserve"> 1,807,558 </w:t>
            </w:r>
          </w:p>
        </w:tc>
        <w:tc>
          <w:tcPr>
            <w:tcW w:w="1701" w:type="dxa"/>
          </w:tcPr>
          <w:p w14:paraId="3765FAF7" w14:textId="066848DE" w:rsidR="005F671C" w:rsidRDefault="005F671C" w:rsidP="00E75B8F">
            <w:pPr>
              <w:pStyle w:val="TableTextLeft"/>
              <w:keepNext/>
              <w:keepLines/>
              <w:jc w:val="right"/>
            </w:pPr>
            <w:r w:rsidRPr="00AE2F15">
              <w:t xml:space="preserve"> 4,476,587 </w:t>
            </w:r>
          </w:p>
        </w:tc>
        <w:tc>
          <w:tcPr>
            <w:tcW w:w="1701" w:type="dxa"/>
          </w:tcPr>
          <w:p w14:paraId="5E59B1F7" w14:textId="69C00E70" w:rsidR="005F671C" w:rsidRDefault="005F671C" w:rsidP="00E75B8F">
            <w:pPr>
              <w:pStyle w:val="TableTextLeft"/>
              <w:keepNext/>
              <w:keepLines/>
              <w:jc w:val="right"/>
            </w:pPr>
            <w:r w:rsidRPr="00AE2F15">
              <w:t xml:space="preserve"> 1,734,527 </w:t>
            </w:r>
          </w:p>
        </w:tc>
        <w:tc>
          <w:tcPr>
            <w:tcW w:w="1701" w:type="dxa"/>
          </w:tcPr>
          <w:p w14:paraId="320D4193" w14:textId="07F6DBD2" w:rsidR="005F671C" w:rsidRDefault="005F671C" w:rsidP="00E75B8F">
            <w:pPr>
              <w:pStyle w:val="TableTextLeft"/>
              <w:keepNext/>
              <w:keepLines/>
              <w:jc w:val="right"/>
            </w:pPr>
            <w:r w:rsidRPr="00AE2F15">
              <w:t xml:space="preserve"> 1,115,835 </w:t>
            </w:r>
          </w:p>
        </w:tc>
      </w:tr>
      <w:tr w:rsidR="005F671C" w14:paraId="3CFFEE96" w14:textId="77777777" w:rsidTr="000C0CC8">
        <w:trPr>
          <w:trHeight w:val="57"/>
        </w:trPr>
        <w:tc>
          <w:tcPr>
            <w:tcW w:w="1700" w:type="dxa"/>
          </w:tcPr>
          <w:p w14:paraId="35F7BFF1" w14:textId="7E680E18" w:rsidR="005F671C" w:rsidRDefault="005F671C" w:rsidP="00E75B8F">
            <w:pPr>
              <w:pStyle w:val="TableTextLeft"/>
              <w:keepNext/>
              <w:keepLines/>
            </w:pPr>
            <w:r>
              <w:t>North East</w:t>
            </w:r>
          </w:p>
        </w:tc>
        <w:tc>
          <w:tcPr>
            <w:tcW w:w="1701" w:type="dxa"/>
          </w:tcPr>
          <w:p w14:paraId="7C8B4EB3" w14:textId="245BC7CE" w:rsidR="005F671C" w:rsidRDefault="005F671C" w:rsidP="00E75B8F">
            <w:pPr>
              <w:pStyle w:val="TableTextLeft"/>
              <w:keepNext/>
              <w:keepLines/>
              <w:jc w:val="right"/>
            </w:pPr>
            <w:r w:rsidRPr="00AE2F15">
              <w:t xml:space="preserve"> 3,869,636 </w:t>
            </w:r>
          </w:p>
        </w:tc>
        <w:tc>
          <w:tcPr>
            <w:tcW w:w="1701" w:type="dxa"/>
          </w:tcPr>
          <w:p w14:paraId="0757142E" w14:textId="700CEC5F" w:rsidR="005F671C" w:rsidRDefault="005F671C" w:rsidP="00E75B8F">
            <w:pPr>
              <w:pStyle w:val="TableTextLeft"/>
              <w:keepNext/>
              <w:keepLines/>
              <w:jc w:val="right"/>
            </w:pPr>
            <w:r w:rsidRPr="00AE2F15">
              <w:t xml:space="preserve"> 2,597,293 </w:t>
            </w:r>
          </w:p>
        </w:tc>
        <w:tc>
          <w:tcPr>
            <w:tcW w:w="1701" w:type="dxa"/>
          </w:tcPr>
          <w:p w14:paraId="32ADD299" w14:textId="3AD4DDBE" w:rsidR="005F671C" w:rsidRDefault="005F671C" w:rsidP="00E75B8F">
            <w:pPr>
              <w:pStyle w:val="TableTextLeft"/>
              <w:keepNext/>
              <w:keepLines/>
              <w:jc w:val="right"/>
            </w:pPr>
            <w:r w:rsidRPr="00AE2F15">
              <w:t xml:space="preserve"> 9,424,965 </w:t>
            </w:r>
          </w:p>
        </w:tc>
        <w:tc>
          <w:tcPr>
            <w:tcW w:w="1701" w:type="dxa"/>
          </w:tcPr>
          <w:p w14:paraId="5174FFAA" w14:textId="134B84CA" w:rsidR="005F671C" w:rsidRDefault="005F671C" w:rsidP="00E75B8F">
            <w:pPr>
              <w:pStyle w:val="TableTextLeft"/>
              <w:keepNext/>
              <w:keepLines/>
              <w:jc w:val="right"/>
            </w:pPr>
            <w:r w:rsidRPr="00AE2F15">
              <w:t xml:space="preserve"> 4,112,990 </w:t>
            </w:r>
          </w:p>
        </w:tc>
        <w:tc>
          <w:tcPr>
            <w:tcW w:w="1701" w:type="dxa"/>
          </w:tcPr>
          <w:p w14:paraId="1080EC8F" w14:textId="5331E6CA" w:rsidR="005F671C" w:rsidRDefault="005F671C" w:rsidP="00E75B8F">
            <w:pPr>
              <w:pStyle w:val="TableTextLeft"/>
              <w:keepNext/>
              <w:keepLines/>
              <w:jc w:val="right"/>
            </w:pPr>
            <w:r w:rsidRPr="00AE2F15">
              <w:t xml:space="preserve"> 2,414,068 </w:t>
            </w:r>
          </w:p>
        </w:tc>
      </w:tr>
      <w:tr w:rsidR="005F671C" w14:paraId="20C7A9BD" w14:textId="77777777" w:rsidTr="000C0CC8">
        <w:trPr>
          <w:trHeight w:val="57"/>
        </w:trPr>
        <w:tc>
          <w:tcPr>
            <w:tcW w:w="1700" w:type="dxa"/>
          </w:tcPr>
          <w:p w14:paraId="4170B2A7" w14:textId="2E5B500C" w:rsidR="005F671C" w:rsidRDefault="005F671C" w:rsidP="00E75B8F">
            <w:pPr>
              <w:pStyle w:val="TableTextLeft"/>
              <w:keepNext/>
              <w:keepLines/>
            </w:pPr>
            <w:r>
              <w:t>West</w:t>
            </w:r>
          </w:p>
        </w:tc>
        <w:tc>
          <w:tcPr>
            <w:tcW w:w="1701" w:type="dxa"/>
          </w:tcPr>
          <w:p w14:paraId="1B82996C" w14:textId="3C6FB012" w:rsidR="005F671C" w:rsidRDefault="005F671C" w:rsidP="00E75B8F">
            <w:pPr>
              <w:pStyle w:val="TableTextLeft"/>
              <w:keepNext/>
              <w:keepLines/>
              <w:jc w:val="right"/>
            </w:pPr>
            <w:r w:rsidRPr="00AE2F15">
              <w:t xml:space="preserve"> 900,693 </w:t>
            </w:r>
          </w:p>
        </w:tc>
        <w:tc>
          <w:tcPr>
            <w:tcW w:w="1701" w:type="dxa"/>
          </w:tcPr>
          <w:p w14:paraId="7C447529" w14:textId="23C27077" w:rsidR="005F671C" w:rsidRDefault="005F671C" w:rsidP="00E75B8F">
            <w:pPr>
              <w:pStyle w:val="TableTextLeft"/>
              <w:keepNext/>
              <w:keepLines/>
              <w:jc w:val="right"/>
            </w:pPr>
            <w:r w:rsidRPr="00AE2F15">
              <w:t xml:space="preserve"> 434,486 </w:t>
            </w:r>
          </w:p>
        </w:tc>
        <w:tc>
          <w:tcPr>
            <w:tcW w:w="1701" w:type="dxa"/>
          </w:tcPr>
          <w:p w14:paraId="694F972F" w14:textId="75615B78" w:rsidR="005F671C" w:rsidRDefault="005F671C" w:rsidP="00E75B8F">
            <w:pPr>
              <w:pStyle w:val="TableTextLeft"/>
              <w:keepNext/>
              <w:keepLines/>
              <w:jc w:val="right"/>
            </w:pPr>
            <w:r w:rsidRPr="00AE2F15">
              <w:t xml:space="preserve"> 2,474,916 </w:t>
            </w:r>
          </w:p>
        </w:tc>
        <w:tc>
          <w:tcPr>
            <w:tcW w:w="1701" w:type="dxa"/>
          </w:tcPr>
          <w:p w14:paraId="2D67D87E" w14:textId="32FF0D6B" w:rsidR="005F671C" w:rsidRDefault="005F671C" w:rsidP="00E75B8F">
            <w:pPr>
              <w:pStyle w:val="TableTextLeft"/>
              <w:keepNext/>
              <w:keepLines/>
              <w:jc w:val="right"/>
            </w:pPr>
            <w:r w:rsidRPr="00AE2F15">
              <w:t xml:space="preserve"> 1,255,449 </w:t>
            </w:r>
          </w:p>
        </w:tc>
        <w:tc>
          <w:tcPr>
            <w:tcW w:w="1701" w:type="dxa"/>
          </w:tcPr>
          <w:p w14:paraId="03E91B44" w14:textId="7DB2A167" w:rsidR="005F671C" w:rsidRDefault="005F671C" w:rsidP="00E75B8F">
            <w:pPr>
              <w:pStyle w:val="TableTextLeft"/>
              <w:keepNext/>
              <w:keepLines/>
              <w:jc w:val="right"/>
            </w:pPr>
            <w:r w:rsidRPr="00AE2F15">
              <w:t xml:space="preserve"> 1,009,526 </w:t>
            </w:r>
          </w:p>
        </w:tc>
      </w:tr>
      <w:tr w:rsidR="005F671C" w:rsidRPr="0078440E" w14:paraId="2DE5F5DF" w14:textId="77777777" w:rsidTr="000C0CC8">
        <w:trPr>
          <w:trHeight w:val="57"/>
        </w:trPr>
        <w:tc>
          <w:tcPr>
            <w:tcW w:w="1700" w:type="dxa"/>
          </w:tcPr>
          <w:p w14:paraId="26C78DAE" w14:textId="6C311A2E" w:rsidR="005F671C" w:rsidRPr="0078440E" w:rsidRDefault="005F671C" w:rsidP="00E75B8F">
            <w:pPr>
              <w:pStyle w:val="TableTextLeft"/>
              <w:keepNext/>
              <w:keepLines/>
              <w:rPr>
                <w:i/>
              </w:rPr>
            </w:pPr>
            <w:r w:rsidRPr="0078440E">
              <w:rPr>
                <w:i/>
              </w:rPr>
              <w:t>Total</w:t>
            </w:r>
          </w:p>
        </w:tc>
        <w:tc>
          <w:tcPr>
            <w:tcW w:w="1701" w:type="dxa"/>
          </w:tcPr>
          <w:p w14:paraId="509313C4" w14:textId="48E6DCF6" w:rsidR="005F671C" w:rsidRPr="0078440E" w:rsidRDefault="005F671C" w:rsidP="00E75B8F">
            <w:pPr>
              <w:pStyle w:val="TableTextLeft"/>
              <w:keepNext/>
              <w:keepLines/>
              <w:jc w:val="right"/>
              <w:rPr>
                <w:i/>
              </w:rPr>
            </w:pPr>
            <w:r w:rsidRPr="0078440E">
              <w:rPr>
                <w:i/>
              </w:rPr>
              <w:t xml:space="preserve"> 11,434,105 </w:t>
            </w:r>
          </w:p>
        </w:tc>
        <w:tc>
          <w:tcPr>
            <w:tcW w:w="1701" w:type="dxa"/>
          </w:tcPr>
          <w:p w14:paraId="356A31F3" w14:textId="5BB79C9C" w:rsidR="005F671C" w:rsidRPr="0078440E" w:rsidRDefault="005F671C" w:rsidP="00E75B8F">
            <w:pPr>
              <w:pStyle w:val="TableTextLeft"/>
              <w:keepNext/>
              <w:keepLines/>
              <w:jc w:val="right"/>
              <w:rPr>
                <w:i/>
              </w:rPr>
            </w:pPr>
            <w:r w:rsidRPr="0078440E">
              <w:rPr>
                <w:i/>
              </w:rPr>
              <w:t xml:space="preserve"> 8,589,184 </w:t>
            </w:r>
          </w:p>
        </w:tc>
        <w:tc>
          <w:tcPr>
            <w:tcW w:w="1701" w:type="dxa"/>
          </w:tcPr>
          <w:p w14:paraId="460B18C2" w14:textId="2E00054F" w:rsidR="005F671C" w:rsidRPr="0078440E" w:rsidRDefault="005F671C" w:rsidP="00E75B8F">
            <w:pPr>
              <w:pStyle w:val="TableTextLeft"/>
              <w:keepNext/>
              <w:keepLines/>
              <w:jc w:val="right"/>
              <w:rPr>
                <w:i/>
              </w:rPr>
            </w:pPr>
            <w:r w:rsidRPr="0078440E">
              <w:rPr>
                <w:i/>
              </w:rPr>
              <w:t xml:space="preserve"> 21,345,910 </w:t>
            </w:r>
          </w:p>
        </w:tc>
        <w:tc>
          <w:tcPr>
            <w:tcW w:w="1701" w:type="dxa"/>
          </w:tcPr>
          <w:p w14:paraId="32C1B061" w14:textId="51D86C1C" w:rsidR="005F671C" w:rsidRPr="0078440E" w:rsidRDefault="005F671C" w:rsidP="00E75B8F">
            <w:pPr>
              <w:pStyle w:val="TableTextLeft"/>
              <w:keepNext/>
              <w:keepLines/>
              <w:jc w:val="right"/>
              <w:rPr>
                <w:i/>
              </w:rPr>
            </w:pPr>
            <w:r w:rsidRPr="0078440E">
              <w:rPr>
                <w:i/>
              </w:rPr>
              <w:t xml:space="preserve"> 9,448,589 </w:t>
            </w:r>
          </w:p>
        </w:tc>
        <w:tc>
          <w:tcPr>
            <w:tcW w:w="1701" w:type="dxa"/>
          </w:tcPr>
          <w:p w14:paraId="4B985447" w14:textId="76B841CA" w:rsidR="005F671C" w:rsidRPr="0078440E" w:rsidRDefault="005F671C" w:rsidP="00E75B8F">
            <w:pPr>
              <w:pStyle w:val="TableTextLeft"/>
              <w:keepNext/>
              <w:keepLines/>
              <w:jc w:val="right"/>
              <w:rPr>
                <w:i/>
              </w:rPr>
            </w:pPr>
            <w:r w:rsidRPr="0078440E">
              <w:rPr>
                <w:i/>
              </w:rPr>
              <w:t xml:space="preserve"> 6,431,762 </w:t>
            </w:r>
          </w:p>
        </w:tc>
      </w:tr>
      <w:tr w:rsidR="00CC1625" w:rsidRPr="000C0CC8" w14:paraId="284AB38A" w14:textId="77777777" w:rsidTr="000C0CC8">
        <w:trPr>
          <w:trHeight w:val="57"/>
        </w:trPr>
        <w:tc>
          <w:tcPr>
            <w:tcW w:w="1700" w:type="dxa"/>
          </w:tcPr>
          <w:p w14:paraId="2A76C2FA" w14:textId="7246384A" w:rsidR="00CC1625" w:rsidRPr="000C0CC8" w:rsidRDefault="00CC1625" w:rsidP="00E75B8F">
            <w:pPr>
              <w:pStyle w:val="TableTextLeft"/>
              <w:keepNext/>
              <w:keepLines/>
              <w:rPr>
                <w:b/>
              </w:rPr>
            </w:pPr>
            <w:r w:rsidRPr="000C0CC8">
              <w:rPr>
                <w:b/>
              </w:rPr>
              <w:t>Monetary ($</w:t>
            </w:r>
            <w:r w:rsidR="000C0CC8" w:rsidRPr="000C0CC8">
              <w:rPr>
                <w:b/>
              </w:rPr>
              <w:t>)</w:t>
            </w:r>
            <w:r w:rsidR="00015CDE" w:rsidRPr="00015CDE">
              <w:rPr>
                <w:b/>
                <w:vertAlign w:val="superscript"/>
              </w:rPr>
              <w:t>a</w:t>
            </w:r>
          </w:p>
        </w:tc>
        <w:tc>
          <w:tcPr>
            <w:tcW w:w="1701" w:type="dxa"/>
          </w:tcPr>
          <w:p w14:paraId="2922B6CF" w14:textId="77777777" w:rsidR="00CC1625" w:rsidRPr="000C0CC8" w:rsidRDefault="00CC1625" w:rsidP="00E75B8F">
            <w:pPr>
              <w:pStyle w:val="TableTextLeft"/>
              <w:keepNext/>
              <w:keepLines/>
              <w:rPr>
                <w:b/>
              </w:rPr>
            </w:pPr>
          </w:p>
        </w:tc>
        <w:tc>
          <w:tcPr>
            <w:tcW w:w="1701" w:type="dxa"/>
          </w:tcPr>
          <w:p w14:paraId="33CBE057" w14:textId="77777777" w:rsidR="00CC1625" w:rsidRPr="000C0CC8" w:rsidRDefault="00CC1625" w:rsidP="00E75B8F">
            <w:pPr>
              <w:pStyle w:val="TableTextLeft"/>
              <w:keepNext/>
              <w:keepLines/>
              <w:rPr>
                <w:b/>
              </w:rPr>
            </w:pPr>
          </w:p>
        </w:tc>
        <w:tc>
          <w:tcPr>
            <w:tcW w:w="1701" w:type="dxa"/>
          </w:tcPr>
          <w:p w14:paraId="2F6A4BD6" w14:textId="77777777" w:rsidR="00CC1625" w:rsidRPr="000C0CC8" w:rsidRDefault="00CC1625" w:rsidP="00E75B8F">
            <w:pPr>
              <w:pStyle w:val="TableTextLeft"/>
              <w:keepNext/>
              <w:keepLines/>
              <w:rPr>
                <w:b/>
              </w:rPr>
            </w:pPr>
          </w:p>
        </w:tc>
        <w:tc>
          <w:tcPr>
            <w:tcW w:w="1701" w:type="dxa"/>
          </w:tcPr>
          <w:p w14:paraId="1BEC2F9B" w14:textId="77777777" w:rsidR="00CC1625" w:rsidRPr="000C0CC8" w:rsidRDefault="00CC1625" w:rsidP="00E75B8F">
            <w:pPr>
              <w:pStyle w:val="TableTextLeft"/>
              <w:keepNext/>
              <w:keepLines/>
              <w:rPr>
                <w:b/>
              </w:rPr>
            </w:pPr>
          </w:p>
        </w:tc>
        <w:tc>
          <w:tcPr>
            <w:tcW w:w="1701" w:type="dxa"/>
          </w:tcPr>
          <w:p w14:paraId="4EEAFF23" w14:textId="77777777" w:rsidR="00CC1625" w:rsidRPr="000C0CC8" w:rsidRDefault="00CC1625" w:rsidP="00E75B8F">
            <w:pPr>
              <w:pStyle w:val="TableTextLeft"/>
              <w:keepNext/>
              <w:keepLines/>
              <w:rPr>
                <w:b/>
              </w:rPr>
            </w:pPr>
          </w:p>
        </w:tc>
      </w:tr>
      <w:tr w:rsidR="0078440E" w14:paraId="7E4E0983" w14:textId="77777777" w:rsidTr="000C0CC8">
        <w:trPr>
          <w:trHeight w:val="57"/>
        </w:trPr>
        <w:tc>
          <w:tcPr>
            <w:tcW w:w="1700" w:type="dxa"/>
          </w:tcPr>
          <w:p w14:paraId="4FA0E877" w14:textId="102B7D08" w:rsidR="0078440E" w:rsidRDefault="0078440E" w:rsidP="00E75B8F">
            <w:pPr>
              <w:pStyle w:val="TableTextLeft"/>
              <w:keepNext/>
              <w:keepLines/>
            </w:pPr>
            <w:r>
              <w:t>Central Highlands</w:t>
            </w:r>
          </w:p>
        </w:tc>
        <w:tc>
          <w:tcPr>
            <w:tcW w:w="1701" w:type="dxa"/>
          </w:tcPr>
          <w:p w14:paraId="6B030B73" w14:textId="0F7CB058" w:rsidR="0078440E" w:rsidRDefault="0078440E" w:rsidP="00E75B8F">
            <w:pPr>
              <w:pStyle w:val="TableTextRight"/>
              <w:keepNext/>
              <w:keepLines/>
            </w:pPr>
            <w:r w:rsidRPr="00AD1006">
              <w:t xml:space="preserve"> 316,839,716 </w:t>
            </w:r>
          </w:p>
        </w:tc>
        <w:tc>
          <w:tcPr>
            <w:tcW w:w="1701" w:type="dxa"/>
          </w:tcPr>
          <w:p w14:paraId="6EDB1C08" w14:textId="3D85DD7C" w:rsidR="0078440E" w:rsidRDefault="0078440E" w:rsidP="00E75B8F">
            <w:pPr>
              <w:pStyle w:val="TableTextRight"/>
              <w:keepNext/>
              <w:keepLines/>
            </w:pPr>
            <w:r w:rsidRPr="00AD1006">
              <w:t xml:space="preserve"> 276,717,767 </w:t>
            </w:r>
          </w:p>
        </w:tc>
        <w:tc>
          <w:tcPr>
            <w:tcW w:w="1701" w:type="dxa"/>
          </w:tcPr>
          <w:p w14:paraId="66CF566A" w14:textId="538EBCC1" w:rsidR="0078440E" w:rsidRDefault="0078440E" w:rsidP="00E75B8F">
            <w:pPr>
              <w:pStyle w:val="TableTextRight"/>
              <w:keepNext/>
              <w:keepLines/>
            </w:pPr>
            <w:r w:rsidRPr="00AD1006">
              <w:t xml:space="preserve"> 684,729,408 </w:t>
            </w:r>
          </w:p>
        </w:tc>
        <w:tc>
          <w:tcPr>
            <w:tcW w:w="1701" w:type="dxa"/>
          </w:tcPr>
          <w:p w14:paraId="3B3315EC" w14:textId="25EC28BB" w:rsidR="0078440E" w:rsidRDefault="0078440E" w:rsidP="00E75B8F">
            <w:pPr>
              <w:pStyle w:val="TableTextRight"/>
              <w:keepNext/>
              <w:keepLines/>
            </w:pPr>
            <w:r w:rsidRPr="00AD1006">
              <w:t xml:space="preserve"> 264,313,708 </w:t>
            </w:r>
          </w:p>
        </w:tc>
        <w:tc>
          <w:tcPr>
            <w:tcW w:w="1701" w:type="dxa"/>
          </w:tcPr>
          <w:p w14:paraId="31DCCA6A" w14:textId="6FE367FF" w:rsidR="0078440E" w:rsidRDefault="0078440E" w:rsidP="00E75B8F">
            <w:pPr>
              <w:pStyle w:val="TableTextRight"/>
              <w:keepNext/>
              <w:keepLines/>
            </w:pPr>
            <w:r w:rsidRPr="00AD1006">
              <w:t xml:space="preserve"> 310,684,656 </w:t>
            </w:r>
          </w:p>
        </w:tc>
      </w:tr>
      <w:tr w:rsidR="0078440E" w14:paraId="6D73F662" w14:textId="77777777" w:rsidTr="000C0CC8">
        <w:trPr>
          <w:trHeight w:val="57"/>
        </w:trPr>
        <w:tc>
          <w:tcPr>
            <w:tcW w:w="1700" w:type="dxa"/>
          </w:tcPr>
          <w:p w14:paraId="133BD101" w14:textId="70529F1F" w:rsidR="0078440E" w:rsidRDefault="0078440E" w:rsidP="00E75B8F">
            <w:pPr>
              <w:pStyle w:val="TableTextLeft"/>
              <w:keepNext/>
              <w:keepLines/>
            </w:pPr>
            <w:r>
              <w:t>East Gippsland</w:t>
            </w:r>
          </w:p>
        </w:tc>
        <w:tc>
          <w:tcPr>
            <w:tcW w:w="1701" w:type="dxa"/>
          </w:tcPr>
          <w:p w14:paraId="78CDDD50" w14:textId="02198838" w:rsidR="0078440E" w:rsidRDefault="0078440E" w:rsidP="00E75B8F">
            <w:pPr>
              <w:pStyle w:val="TableTextRight"/>
              <w:keepNext/>
              <w:keepLines/>
            </w:pPr>
            <w:r w:rsidRPr="00AD1006">
              <w:t xml:space="preserve"> 75,782,505 </w:t>
            </w:r>
          </w:p>
        </w:tc>
        <w:tc>
          <w:tcPr>
            <w:tcW w:w="1701" w:type="dxa"/>
          </w:tcPr>
          <w:p w14:paraId="0CB050FC" w14:textId="288B7315" w:rsidR="0078440E" w:rsidRDefault="0078440E" w:rsidP="00E75B8F">
            <w:pPr>
              <w:pStyle w:val="TableTextRight"/>
              <w:keepNext/>
              <w:keepLines/>
            </w:pPr>
            <w:r w:rsidRPr="00AD1006">
              <w:t xml:space="preserve"> 123,042,625 </w:t>
            </w:r>
          </w:p>
        </w:tc>
        <w:tc>
          <w:tcPr>
            <w:tcW w:w="1701" w:type="dxa"/>
          </w:tcPr>
          <w:p w14:paraId="631F7E08" w14:textId="08CAC2F4" w:rsidR="0078440E" w:rsidRDefault="0078440E" w:rsidP="00E75B8F">
            <w:pPr>
              <w:pStyle w:val="TableTextRight"/>
              <w:keepNext/>
              <w:keepLines/>
            </w:pPr>
            <w:r w:rsidRPr="00AD1006">
              <w:t xml:space="preserve"> 157,735,578 </w:t>
            </w:r>
          </w:p>
        </w:tc>
        <w:tc>
          <w:tcPr>
            <w:tcW w:w="1701" w:type="dxa"/>
          </w:tcPr>
          <w:p w14:paraId="4A32D25F" w14:textId="65A5B858" w:rsidR="0078440E" w:rsidRDefault="0078440E" w:rsidP="00E75B8F">
            <w:pPr>
              <w:pStyle w:val="TableTextRight"/>
              <w:keepNext/>
              <w:keepLines/>
            </w:pPr>
            <w:r w:rsidRPr="00AD1006">
              <w:t xml:space="preserve"> 4,154,583 </w:t>
            </w:r>
          </w:p>
        </w:tc>
        <w:tc>
          <w:tcPr>
            <w:tcW w:w="1701" w:type="dxa"/>
          </w:tcPr>
          <w:p w14:paraId="1ABD5BB5" w14:textId="219E0088" w:rsidR="0078440E" w:rsidRDefault="0078440E" w:rsidP="00E75B8F">
            <w:pPr>
              <w:pStyle w:val="TableTextRight"/>
              <w:keepNext/>
              <w:keepLines/>
            </w:pPr>
            <w:r w:rsidRPr="00AD1006">
              <w:t xml:space="preserve"> 10,863,553 </w:t>
            </w:r>
          </w:p>
        </w:tc>
      </w:tr>
      <w:tr w:rsidR="0078440E" w14:paraId="06CC006B" w14:textId="77777777" w:rsidTr="000C0CC8">
        <w:trPr>
          <w:trHeight w:val="57"/>
        </w:trPr>
        <w:tc>
          <w:tcPr>
            <w:tcW w:w="1700" w:type="dxa"/>
          </w:tcPr>
          <w:p w14:paraId="6543E35E" w14:textId="495328B0" w:rsidR="0078440E" w:rsidRDefault="0078440E" w:rsidP="00E75B8F">
            <w:pPr>
              <w:pStyle w:val="TableTextLeft"/>
              <w:keepNext/>
              <w:keepLines/>
            </w:pPr>
            <w:r>
              <w:t>Gippsland</w:t>
            </w:r>
          </w:p>
        </w:tc>
        <w:tc>
          <w:tcPr>
            <w:tcW w:w="1701" w:type="dxa"/>
          </w:tcPr>
          <w:p w14:paraId="78766CAE" w14:textId="45871ED9" w:rsidR="0078440E" w:rsidRDefault="0078440E" w:rsidP="00E75B8F">
            <w:pPr>
              <w:pStyle w:val="TableTextRight"/>
              <w:keepNext/>
              <w:keepLines/>
            </w:pPr>
            <w:r w:rsidRPr="00AD1006">
              <w:t xml:space="preserve"> 168,496,227 </w:t>
            </w:r>
          </w:p>
        </w:tc>
        <w:tc>
          <w:tcPr>
            <w:tcW w:w="1701" w:type="dxa"/>
          </w:tcPr>
          <w:p w14:paraId="72343FC0" w14:textId="6BB74292" w:rsidR="0078440E" w:rsidRDefault="0078440E" w:rsidP="00E75B8F">
            <w:pPr>
              <w:pStyle w:val="TableTextRight"/>
              <w:keepNext/>
              <w:keepLines/>
            </w:pPr>
            <w:r w:rsidRPr="00AD1006">
              <w:t xml:space="preserve"> 143,865,181 </w:t>
            </w:r>
          </w:p>
        </w:tc>
        <w:tc>
          <w:tcPr>
            <w:tcW w:w="1701" w:type="dxa"/>
          </w:tcPr>
          <w:p w14:paraId="597EA25B" w14:textId="7081CFC6" w:rsidR="0078440E" w:rsidRDefault="0078440E" w:rsidP="00E75B8F">
            <w:pPr>
              <w:pStyle w:val="TableTextRight"/>
              <w:keepNext/>
              <w:keepLines/>
            </w:pPr>
            <w:r w:rsidRPr="00AD1006">
              <w:t xml:space="preserve"> 604,186,400 </w:t>
            </w:r>
          </w:p>
        </w:tc>
        <w:tc>
          <w:tcPr>
            <w:tcW w:w="1701" w:type="dxa"/>
          </w:tcPr>
          <w:p w14:paraId="6A2775C4" w14:textId="3F0CDF22" w:rsidR="0078440E" w:rsidRDefault="0078440E" w:rsidP="00E75B8F">
            <w:pPr>
              <w:pStyle w:val="TableTextRight"/>
              <w:keepNext/>
              <w:keepLines/>
            </w:pPr>
            <w:r w:rsidRPr="00AD1006">
              <w:t xml:space="preserve"> 112,747,747 </w:t>
            </w:r>
          </w:p>
        </w:tc>
        <w:tc>
          <w:tcPr>
            <w:tcW w:w="1701" w:type="dxa"/>
          </w:tcPr>
          <w:p w14:paraId="06DDD1F3" w14:textId="6BD8ED19" w:rsidR="0078440E" w:rsidRDefault="0078440E" w:rsidP="00E75B8F">
            <w:pPr>
              <w:pStyle w:val="TableTextRight"/>
              <w:keepNext/>
              <w:keepLines/>
            </w:pPr>
            <w:r w:rsidRPr="00AD1006">
              <w:t xml:space="preserve"> 94,915,355 </w:t>
            </w:r>
          </w:p>
        </w:tc>
      </w:tr>
      <w:tr w:rsidR="0078440E" w14:paraId="507F24A4" w14:textId="77777777" w:rsidTr="000C0CC8">
        <w:trPr>
          <w:trHeight w:val="57"/>
        </w:trPr>
        <w:tc>
          <w:tcPr>
            <w:tcW w:w="1700" w:type="dxa"/>
          </w:tcPr>
          <w:p w14:paraId="244CA11E" w14:textId="41B33C38" w:rsidR="0078440E" w:rsidRDefault="0078440E" w:rsidP="00E75B8F">
            <w:pPr>
              <w:pStyle w:val="TableTextLeft"/>
              <w:keepNext/>
              <w:keepLines/>
            </w:pPr>
            <w:r>
              <w:t>North East</w:t>
            </w:r>
          </w:p>
        </w:tc>
        <w:tc>
          <w:tcPr>
            <w:tcW w:w="1701" w:type="dxa"/>
          </w:tcPr>
          <w:p w14:paraId="2ACDC062" w14:textId="7C0CB870" w:rsidR="0078440E" w:rsidRDefault="0078440E" w:rsidP="00E75B8F">
            <w:pPr>
              <w:pStyle w:val="TableTextRight"/>
              <w:keepNext/>
              <w:keepLines/>
            </w:pPr>
            <w:r w:rsidRPr="00AD1006">
              <w:t xml:space="preserve"> 234,043,934 </w:t>
            </w:r>
          </w:p>
        </w:tc>
        <w:tc>
          <w:tcPr>
            <w:tcW w:w="1701" w:type="dxa"/>
          </w:tcPr>
          <w:p w14:paraId="325A4A31" w14:textId="0F0C914F" w:rsidR="0078440E" w:rsidRDefault="0078440E" w:rsidP="00E75B8F">
            <w:pPr>
              <w:pStyle w:val="TableTextRight"/>
              <w:keepNext/>
              <w:keepLines/>
            </w:pPr>
            <w:r w:rsidRPr="00AD1006">
              <w:t xml:space="preserve"> 249,408,095 </w:t>
            </w:r>
          </w:p>
        </w:tc>
        <w:tc>
          <w:tcPr>
            <w:tcW w:w="1701" w:type="dxa"/>
          </w:tcPr>
          <w:p w14:paraId="4CDD046E" w14:textId="702F3779" w:rsidR="0078440E" w:rsidRDefault="0078440E" w:rsidP="00E75B8F">
            <w:pPr>
              <w:pStyle w:val="TableTextRight"/>
              <w:keepNext/>
              <w:keepLines/>
            </w:pPr>
            <w:r w:rsidRPr="00AD1006">
              <w:t xml:space="preserve"> 1,636,046,911 </w:t>
            </w:r>
          </w:p>
        </w:tc>
        <w:tc>
          <w:tcPr>
            <w:tcW w:w="1701" w:type="dxa"/>
          </w:tcPr>
          <w:p w14:paraId="55FFC681" w14:textId="5E700A80" w:rsidR="0078440E" w:rsidRDefault="0078440E" w:rsidP="00E75B8F">
            <w:pPr>
              <w:pStyle w:val="TableTextRight"/>
              <w:keepNext/>
              <w:keepLines/>
            </w:pPr>
            <w:r w:rsidRPr="00AD1006">
              <w:t xml:space="preserve"> 200,605,095 </w:t>
            </w:r>
          </w:p>
        </w:tc>
        <w:tc>
          <w:tcPr>
            <w:tcW w:w="1701" w:type="dxa"/>
          </w:tcPr>
          <w:p w14:paraId="506F14D6" w14:textId="0B4FBFEC" w:rsidR="0078440E" w:rsidRDefault="0078440E" w:rsidP="00E75B8F">
            <w:pPr>
              <w:pStyle w:val="TableTextRight"/>
              <w:keepNext/>
              <w:keepLines/>
            </w:pPr>
            <w:r w:rsidRPr="00AD1006">
              <w:t xml:space="preserve"> 261,205,474 </w:t>
            </w:r>
          </w:p>
        </w:tc>
      </w:tr>
      <w:tr w:rsidR="0078440E" w14:paraId="3E87E582" w14:textId="77777777" w:rsidTr="000C0CC8">
        <w:trPr>
          <w:trHeight w:val="57"/>
        </w:trPr>
        <w:tc>
          <w:tcPr>
            <w:tcW w:w="1700" w:type="dxa"/>
          </w:tcPr>
          <w:p w14:paraId="4B99A98C" w14:textId="5B9969BE" w:rsidR="0078440E" w:rsidRDefault="0078440E" w:rsidP="00E75B8F">
            <w:pPr>
              <w:pStyle w:val="TableTextLeft"/>
              <w:keepNext/>
              <w:keepLines/>
            </w:pPr>
            <w:r>
              <w:t>West</w:t>
            </w:r>
          </w:p>
        </w:tc>
        <w:tc>
          <w:tcPr>
            <w:tcW w:w="1701" w:type="dxa"/>
          </w:tcPr>
          <w:p w14:paraId="610A3041" w14:textId="0D827809" w:rsidR="0078440E" w:rsidRDefault="0078440E" w:rsidP="00E75B8F">
            <w:pPr>
              <w:pStyle w:val="TableTextRight"/>
              <w:keepNext/>
              <w:keepLines/>
            </w:pPr>
            <w:r w:rsidRPr="00AD1006">
              <w:t xml:space="preserve"> 56,693,907 </w:t>
            </w:r>
          </w:p>
        </w:tc>
        <w:tc>
          <w:tcPr>
            <w:tcW w:w="1701" w:type="dxa"/>
          </w:tcPr>
          <w:p w14:paraId="5EEA29FE" w14:textId="6143A6B1" w:rsidR="0078440E" w:rsidRDefault="0078440E" w:rsidP="00E75B8F">
            <w:pPr>
              <w:pStyle w:val="TableTextRight"/>
              <w:keepNext/>
              <w:keepLines/>
            </w:pPr>
            <w:r w:rsidRPr="00AD1006">
              <w:t xml:space="preserve"> 33,221,099 </w:t>
            </w:r>
          </w:p>
        </w:tc>
        <w:tc>
          <w:tcPr>
            <w:tcW w:w="1701" w:type="dxa"/>
          </w:tcPr>
          <w:p w14:paraId="5859E331" w14:textId="7B5EC1B1" w:rsidR="0078440E" w:rsidRDefault="0078440E" w:rsidP="00E75B8F">
            <w:pPr>
              <w:pStyle w:val="TableTextRight"/>
              <w:keepNext/>
              <w:keepLines/>
            </w:pPr>
            <w:r w:rsidRPr="00AD1006">
              <w:t xml:space="preserve"> 346,201,578 </w:t>
            </w:r>
          </w:p>
        </w:tc>
        <w:tc>
          <w:tcPr>
            <w:tcW w:w="1701" w:type="dxa"/>
          </w:tcPr>
          <w:p w14:paraId="0B6DBA8D" w14:textId="7D39AAFE" w:rsidR="0078440E" w:rsidRDefault="0078440E" w:rsidP="00E75B8F">
            <w:pPr>
              <w:pStyle w:val="TableTextRight"/>
              <w:keepNext/>
              <w:keepLines/>
            </w:pPr>
            <w:r w:rsidRPr="00AD1006">
              <w:t xml:space="preserve"> 68,854,489 </w:t>
            </w:r>
          </w:p>
        </w:tc>
        <w:tc>
          <w:tcPr>
            <w:tcW w:w="1701" w:type="dxa"/>
          </w:tcPr>
          <w:p w14:paraId="0B9A6E58" w14:textId="2861D0AE" w:rsidR="0078440E" w:rsidRDefault="0078440E" w:rsidP="00E75B8F">
            <w:pPr>
              <w:pStyle w:val="TableTextRight"/>
              <w:keepNext/>
              <w:keepLines/>
            </w:pPr>
            <w:r w:rsidRPr="00AD1006">
              <w:t xml:space="preserve"> 95,940,966 </w:t>
            </w:r>
          </w:p>
        </w:tc>
      </w:tr>
      <w:tr w:rsidR="0078440E" w:rsidRPr="0078440E" w14:paraId="37EF3743" w14:textId="77777777" w:rsidTr="000C0CC8">
        <w:trPr>
          <w:trHeight w:val="57"/>
        </w:trPr>
        <w:tc>
          <w:tcPr>
            <w:tcW w:w="1700" w:type="dxa"/>
          </w:tcPr>
          <w:p w14:paraId="0D783303" w14:textId="477D46B8" w:rsidR="0078440E" w:rsidRPr="0078440E" w:rsidRDefault="0078440E" w:rsidP="00E75B8F">
            <w:pPr>
              <w:pStyle w:val="TableTextLeft"/>
              <w:keepNext/>
              <w:keepLines/>
              <w:rPr>
                <w:i/>
              </w:rPr>
            </w:pPr>
            <w:r w:rsidRPr="0078440E">
              <w:rPr>
                <w:i/>
              </w:rPr>
              <w:t>Total</w:t>
            </w:r>
          </w:p>
        </w:tc>
        <w:tc>
          <w:tcPr>
            <w:tcW w:w="1701" w:type="dxa"/>
          </w:tcPr>
          <w:p w14:paraId="5749B4C2" w14:textId="4B8F672C" w:rsidR="0078440E" w:rsidRPr="0078440E" w:rsidRDefault="0078440E" w:rsidP="00E75B8F">
            <w:pPr>
              <w:pStyle w:val="TableTextRight"/>
              <w:keepNext/>
              <w:keepLines/>
              <w:rPr>
                <w:i/>
              </w:rPr>
            </w:pPr>
            <w:r w:rsidRPr="0078440E">
              <w:rPr>
                <w:i/>
              </w:rPr>
              <w:t xml:space="preserve"> 851,856,289 </w:t>
            </w:r>
          </w:p>
        </w:tc>
        <w:tc>
          <w:tcPr>
            <w:tcW w:w="1701" w:type="dxa"/>
          </w:tcPr>
          <w:p w14:paraId="41A858EF" w14:textId="5775D328" w:rsidR="0078440E" w:rsidRPr="0078440E" w:rsidRDefault="0078440E" w:rsidP="00E75B8F">
            <w:pPr>
              <w:pStyle w:val="TableTextRight"/>
              <w:keepNext/>
              <w:keepLines/>
              <w:rPr>
                <w:i/>
              </w:rPr>
            </w:pPr>
            <w:r w:rsidRPr="0078440E">
              <w:rPr>
                <w:i/>
              </w:rPr>
              <w:t xml:space="preserve"> 826,254,767 </w:t>
            </w:r>
          </w:p>
        </w:tc>
        <w:tc>
          <w:tcPr>
            <w:tcW w:w="1701" w:type="dxa"/>
          </w:tcPr>
          <w:p w14:paraId="72689639" w14:textId="5E328D01" w:rsidR="0078440E" w:rsidRPr="0078440E" w:rsidRDefault="0078440E" w:rsidP="00E75B8F">
            <w:pPr>
              <w:pStyle w:val="TableTextRight"/>
              <w:keepNext/>
              <w:keepLines/>
              <w:rPr>
                <w:i/>
              </w:rPr>
            </w:pPr>
            <w:r w:rsidRPr="0078440E">
              <w:rPr>
                <w:i/>
              </w:rPr>
              <w:t xml:space="preserve"> 3,428,899,875 </w:t>
            </w:r>
          </w:p>
        </w:tc>
        <w:tc>
          <w:tcPr>
            <w:tcW w:w="1701" w:type="dxa"/>
          </w:tcPr>
          <w:p w14:paraId="3157FAE6" w14:textId="545859A5" w:rsidR="0078440E" w:rsidRPr="0078440E" w:rsidRDefault="0078440E" w:rsidP="00E75B8F">
            <w:pPr>
              <w:pStyle w:val="TableTextRight"/>
              <w:keepNext/>
              <w:keepLines/>
              <w:rPr>
                <w:i/>
              </w:rPr>
            </w:pPr>
            <w:r w:rsidRPr="0078440E">
              <w:rPr>
                <w:i/>
              </w:rPr>
              <w:t xml:space="preserve"> 650,675,621 </w:t>
            </w:r>
          </w:p>
        </w:tc>
        <w:tc>
          <w:tcPr>
            <w:tcW w:w="1701" w:type="dxa"/>
          </w:tcPr>
          <w:p w14:paraId="17411C81" w14:textId="5C73F990" w:rsidR="0078440E" w:rsidRPr="0078440E" w:rsidRDefault="0078440E" w:rsidP="00E75B8F">
            <w:pPr>
              <w:pStyle w:val="TableTextRight"/>
              <w:keepNext/>
              <w:keepLines/>
              <w:rPr>
                <w:i/>
              </w:rPr>
            </w:pPr>
            <w:r w:rsidRPr="0078440E">
              <w:rPr>
                <w:i/>
              </w:rPr>
              <w:t xml:space="preserve"> 773,610,005 </w:t>
            </w:r>
          </w:p>
        </w:tc>
      </w:tr>
    </w:tbl>
    <w:p w14:paraId="61163889" w14:textId="29B1DCC2" w:rsidR="00457505" w:rsidRDefault="000E529E" w:rsidP="00457505">
      <w:pPr>
        <w:pStyle w:val="CaptionImageorFigure"/>
        <w:keepLines/>
      </w:pPr>
      <w:r>
        <w:t>(</w:t>
      </w:r>
      <w:r w:rsidR="00015CDE" w:rsidRPr="00015CDE">
        <w:t>a</w:t>
      </w:r>
      <w:r>
        <w:t>)</w:t>
      </w:r>
      <w:r w:rsidR="00015CDE">
        <w:t> </w:t>
      </w:r>
      <w:r w:rsidR="00C7278C" w:rsidRPr="00015CDE">
        <w:t>Monetary</w:t>
      </w:r>
      <w:r w:rsidR="00C600A2">
        <w:t xml:space="preserve"> </w:t>
      </w:r>
      <w:r w:rsidR="00C7278C">
        <w:t xml:space="preserve">estimates </w:t>
      </w:r>
      <w:r w:rsidR="008202B7">
        <w:t>reported in this table are</w:t>
      </w:r>
      <w:r w:rsidR="00015CDE">
        <w:t xml:space="preserve"> lower bound estimates</w:t>
      </w:r>
      <w:r w:rsidR="008202B7">
        <w:t xml:space="preserve">. See Appendix </w:t>
      </w:r>
      <w:r w:rsidR="000047C7">
        <w:t>A</w:t>
      </w:r>
      <w:r w:rsidR="008202B7">
        <w:t xml:space="preserve"> for discussion of valuation </w:t>
      </w:r>
      <w:r w:rsidR="00C600A2">
        <w:t xml:space="preserve">methods </w:t>
      </w:r>
      <w:r w:rsidR="008202B7">
        <w:t xml:space="preserve">and upper bound estimates. </w:t>
      </w:r>
      <w:r w:rsidR="00015CDE">
        <w:t xml:space="preserve"> </w:t>
      </w:r>
    </w:p>
    <w:p w14:paraId="6597F788" w14:textId="7BBDF0EC" w:rsidR="00AD0527" w:rsidRPr="007E0BCB" w:rsidRDefault="00FE575D" w:rsidP="007E0BCB">
      <w:pPr>
        <w:pStyle w:val="Heading4"/>
      </w:pPr>
      <w:r w:rsidRPr="007E0BCB">
        <w:t>B</w:t>
      </w:r>
      <w:r w:rsidR="008B0C62" w:rsidRPr="007E0BCB">
        <w:t>iomass for timber</w:t>
      </w:r>
    </w:p>
    <w:p w14:paraId="4A512EDC" w14:textId="78BBB89E" w:rsidR="007F5FEF" w:rsidRDefault="00AD0527" w:rsidP="007E0BCB">
      <w:pPr>
        <w:pStyle w:val="BodyText"/>
      </w:pPr>
      <w:r>
        <w:t>Forest</w:t>
      </w:r>
      <w:r w:rsidR="00F85ED3">
        <w:t>s in RFA regions</w:t>
      </w:r>
      <w:r>
        <w:t xml:space="preserve"> provide biomass which is </w:t>
      </w:r>
      <w:r w:rsidR="001A0DCD">
        <w:t>harvested</w:t>
      </w:r>
      <w:r>
        <w:t xml:space="preserve"> for </w:t>
      </w:r>
      <w:r w:rsidR="00F85ED3">
        <w:t xml:space="preserve">use in </w:t>
      </w:r>
      <w:r>
        <w:t>timber</w:t>
      </w:r>
      <w:r w:rsidR="00F85ED3">
        <w:t xml:space="preserve"> products</w:t>
      </w:r>
      <w:r w:rsidR="00F44719">
        <w:t xml:space="preserve">. The direct user of this ecosystem service is the </w:t>
      </w:r>
      <w:r w:rsidR="000712EA">
        <w:t>Victorian timber industr</w:t>
      </w:r>
      <w:r w:rsidR="0073161A">
        <w:t>y which harvest</w:t>
      </w:r>
      <w:r w:rsidR="00D46DE1">
        <w:t xml:space="preserve">s </w:t>
      </w:r>
      <w:r w:rsidR="00F85ED3">
        <w:t xml:space="preserve">timber </w:t>
      </w:r>
      <w:r w:rsidR="0073161A">
        <w:t>from native and plantation</w:t>
      </w:r>
      <w:r w:rsidR="001A0DCD">
        <w:t xml:space="preserve"> forests</w:t>
      </w:r>
      <w:r w:rsidR="0073161A">
        <w:t xml:space="preserve">. </w:t>
      </w:r>
      <w:r w:rsidR="007340A4">
        <w:t>Businesses</w:t>
      </w:r>
      <w:r w:rsidR="005D057D">
        <w:t xml:space="preserve"> a</w:t>
      </w:r>
      <w:r w:rsidR="007F5FEF">
        <w:t xml:space="preserve">nd households benefit from the production and consumption of timber products. </w:t>
      </w:r>
    </w:p>
    <w:p w14:paraId="6BB1E867" w14:textId="3137A4E1" w:rsidR="006515DD" w:rsidRPr="006515DD" w:rsidRDefault="006515DD" w:rsidP="007E0BCB">
      <w:pPr>
        <w:pStyle w:val="BodyText"/>
      </w:pPr>
      <w:r>
        <w:t xml:space="preserve">In 2018, </w:t>
      </w:r>
      <w:r w:rsidR="00F017A8">
        <w:t xml:space="preserve">native </w:t>
      </w:r>
      <w:r>
        <w:t xml:space="preserve">forests in RFA </w:t>
      </w:r>
      <w:r w:rsidR="00F017A8">
        <w:t>regions provided 1.2 million cubic metres of biomass</w:t>
      </w:r>
      <w:r w:rsidR="00A874FF">
        <w:t xml:space="preserve"> for timber</w:t>
      </w:r>
      <w:r w:rsidR="00F017A8">
        <w:t xml:space="preserve">. While in </w:t>
      </w:r>
      <w:r w:rsidR="00B86AC9">
        <w:t xml:space="preserve">the </w:t>
      </w:r>
      <w:r w:rsidR="00F017A8">
        <w:t>2017</w:t>
      </w:r>
      <w:r w:rsidR="00B86AC9">
        <w:noBreakHyphen/>
      </w:r>
      <w:r w:rsidR="00F017A8">
        <w:t>18</w:t>
      </w:r>
      <w:r w:rsidR="00B86AC9">
        <w:t xml:space="preserve"> financial year</w:t>
      </w:r>
      <w:r w:rsidR="00F017A8">
        <w:t>, plantation forests in RFA regions provided 7.8 million cubic metres of biomass</w:t>
      </w:r>
      <w:r w:rsidR="00FD7116">
        <w:t xml:space="preserve"> for timber</w:t>
      </w:r>
      <w:r w:rsidR="00F017A8">
        <w:t>. The value</w:t>
      </w:r>
      <w:r w:rsidR="001122F9">
        <w:t xml:space="preserve"> of this ecosystem service is estimated at $</w:t>
      </w:r>
      <w:r w:rsidR="002A7026">
        <w:t>82</w:t>
      </w:r>
      <w:r w:rsidR="001122F9">
        <w:t xml:space="preserve"> million. </w:t>
      </w:r>
    </w:p>
    <w:p w14:paraId="5DCBD446" w14:textId="3EBD2C06" w:rsidR="00F44719" w:rsidRPr="00F44719" w:rsidRDefault="001C7D72" w:rsidP="00F44719">
      <w:pPr>
        <w:pStyle w:val="BodyText"/>
      </w:pPr>
      <w:r>
        <w:t xml:space="preserve">These physical and monetary estimates include </w:t>
      </w:r>
      <w:r w:rsidR="004C4073">
        <w:t xml:space="preserve">commercially harvested timber that is used for </w:t>
      </w:r>
      <w:r w:rsidR="000C45FF">
        <w:t>firewood</w:t>
      </w:r>
      <w:r w:rsidR="004C4073">
        <w:t xml:space="preserve">. </w:t>
      </w:r>
      <w:r w:rsidR="00214F01" w:rsidRPr="00214F01">
        <w:t>Across the state, VicForests</w:t>
      </w:r>
      <w:r w:rsidR="00E72065">
        <w:rPr>
          <w:rStyle w:val="FootnoteReference"/>
        </w:rPr>
        <w:footnoteReference w:id="26"/>
      </w:r>
      <w:r w:rsidR="00214F01" w:rsidRPr="00214F01">
        <w:t xml:space="preserve"> sold around 50,000 cubic metres of ‘other’ wood products in 2017-18, which is predominantly firewood.</w:t>
      </w:r>
      <w:r w:rsidR="004C4073">
        <w:rPr>
          <w:rStyle w:val="FootnoteReference"/>
        </w:rPr>
        <w:footnoteReference w:id="27"/>
      </w:r>
      <w:r w:rsidR="004C4073">
        <w:t xml:space="preserve"> The volume of plantation timber that is used for firewood in unknown. </w:t>
      </w:r>
      <w:r w:rsidR="00214F01" w:rsidRPr="00214F01">
        <w:t xml:space="preserve">  </w:t>
      </w:r>
    </w:p>
    <w:p w14:paraId="2936BFC5" w14:textId="11BC8994" w:rsidR="00AD0527" w:rsidRDefault="00FE575D" w:rsidP="00AB0085">
      <w:pPr>
        <w:pStyle w:val="Heading4"/>
      </w:pPr>
      <w:r>
        <w:t>Biomass</w:t>
      </w:r>
      <w:r w:rsidR="008B0C62">
        <w:t xml:space="preserve"> for firewood (</w:t>
      </w:r>
      <w:r w:rsidR="003C219F">
        <w:t>household</w:t>
      </w:r>
      <w:r w:rsidR="008B0C62">
        <w:t xml:space="preserve"> collection)</w:t>
      </w:r>
    </w:p>
    <w:p w14:paraId="5AA72C60" w14:textId="6A80343B" w:rsidR="00AC68F6" w:rsidRDefault="00AD0527" w:rsidP="00AD0527">
      <w:pPr>
        <w:pStyle w:val="BodyText"/>
      </w:pPr>
      <w:r>
        <w:t>Forest</w:t>
      </w:r>
      <w:r w:rsidR="00B562A3">
        <w:t>s</w:t>
      </w:r>
      <w:r>
        <w:t xml:space="preserve"> </w:t>
      </w:r>
      <w:r w:rsidR="00876E03">
        <w:t>in RFA regions</w:t>
      </w:r>
      <w:r w:rsidR="009D4FF8">
        <w:t xml:space="preserve"> also</w:t>
      </w:r>
      <w:r>
        <w:t xml:space="preserve"> provide biomass which is </w:t>
      </w:r>
      <w:r w:rsidR="009D4FF8">
        <w:t>collected</w:t>
      </w:r>
      <w:r>
        <w:t xml:space="preserve"> for </w:t>
      </w:r>
      <w:r w:rsidRPr="00F63EFF">
        <w:t>firewood</w:t>
      </w:r>
      <w:r w:rsidR="00F52C23">
        <w:t xml:space="preserve">. The direct user of this ecosystem service is households </w:t>
      </w:r>
      <w:r w:rsidR="00AC4DB0">
        <w:t>who collect firewood from forests on public and private land.</w:t>
      </w:r>
      <w:r w:rsidRPr="00F63EFF">
        <w:t xml:space="preserve"> </w:t>
      </w:r>
      <w:r w:rsidR="00AC68F6">
        <w:t>Households benefit from the use of firewood</w:t>
      </w:r>
      <w:r w:rsidRPr="00F63EFF">
        <w:t xml:space="preserve"> for heating</w:t>
      </w:r>
      <w:r w:rsidR="00AC68F6">
        <w:t xml:space="preserve">, </w:t>
      </w:r>
      <w:r w:rsidRPr="00F63EFF">
        <w:t xml:space="preserve">cooking and aesthetic </w:t>
      </w:r>
      <w:r w:rsidR="00AC68F6">
        <w:t>enjoyment</w:t>
      </w:r>
      <w:r w:rsidRPr="00F63EFF">
        <w:t>.</w:t>
      </w:r>
      <w:r>
        <w:t xml:space="preserve"> </w:t>
      </w:r>
    </w:p>
    <w:p w14:paraId="3467A290" w14:textId="01ED77D3" w:rsidR="00AD0527" w:rsidRDefault="00AD0527" w:rsidP="00AD0527">
      <w:pPr>
        <w:pStyle w:val="BodyText"/>
      </w:pPr>
      <w:r>
        <w:lastRenderedPageBreak/>
        <w:t>It is estimated that at least 45,000 cubic metres of firewood is collected</w:t>
      </w:r>
      <w:r w:rsidR="00AC68F6">
        <w:t xml:space="preserve"> by households</w:t>
      </w:r>
      <w:r>
        <w:t xml:space="preserve"> </w:t>
      </w:r>
      <w:r w:rsidR="00AC68F6">
        <w:t xml:space="preserve">each year </w:t>
      </w:r>
      <w:r>
        <w:t xml:space="preserve">from </w:t>
      </w:r>
      <w:r w:rsidR="00136DC2">
        <w:t xml:space="preserve">public </w:t>
      </w:r>
      <w:r>
        <w:t>forests</w:t>
      </w:r>
      <w:r w:rsidR="00AC68F6">
        <w:t xml:space="preserve"> </w:t>
      </w:r>
      <w:r w:rsidR="00136DC2">
        <w:t>in RFA regions</w:t>
      </w:r>
      <w:r>
        <w:t xml:space="preserve">. The </w:t>
      </w:r>
      <w:r w:rsidR="00AC68F6">
        <w:t>value of</w:t>
      </w:r>
      <w:r>
        <w:t xml:space="preserve"> this ecosystem service </w:t>
      </w:r>
      <w:r w:rsidR="00AC68F6">
        <w:t>is</w:t>
      </w:r>
      <w:r>
        <w:t xml:space="preserve"> estimated at around $</w:t>
      </w:r>
      <w:r w:rsidR="001E3A8B">
        <w:t>2.7</w:t>
      </w:r>
      <w:r w:rsidR="00136DC2">
        <w:t>–6.8</w:t>
      </w:r>
      <w:r>
        <w:t xml:space="preserve"> million per year.</w:t>
      </w:r>
      <w:r w:rsidR="00AC68F6">
        <w:t xml:space="preserve"> </w:t>
      </w:r>
    </w:p>
    <w:p w14:paraId="04BF52E3" w14:textId="7F472190" w:rsidR="00AC68F6" w:rsidRDefault="00AC68F6" w:rsidP="00AD0527">
      <w:pPr>
        <w:pStyle w:val="BodyText"/>
      </w:pPr>
      <w:r>
        <w:t xml:space="preserve">The volume of firewood </w:t>
      </w:r>
      <w:r w:rsidR="007E0BCB">
        <w:t xml:space="preserve">collected by households from forests on private land is unknown.  </w:t>
      </w:r>
    </w:p>
    <w:p w14:paraId="06D4386C" w14:textId="77777777" w:rsidR="00AD0527" w:rsidRDefault="00AD0527" w:rsidP="00AB0085">
      <w:pPr>
        <w:pStyle w:val="Heading4"/>
      </w:pPr>
      <w:r>
        <w:t>Honey</w:t>
      </w:r>
    </w:p>
    <w:p w14:paraId="1BB3002D" w14:textId="545171F9" w:rsidR="00AC0641" w:rsidRDefault="00AD0527" w:rsidP="00AD0527">
      <w:pPr>
        <w:pStyle w:val="BodyText"/>
      </w:pPr>
      <w:r>
        <w:t xml:space="preserve">Forests </w:t>
      </w:r>
      <w:r w:rsidR="00876E03">
        <w:t xml:space="preserve">in RFA regions </w:t>
      </w:r>
      <w:r>
        <w:t xml:space="preserve">support </w:t>
      </w:r>
      <w:r w:rsidR="004F11EB">
        <w:t xml:space="preserve">wild and managed </w:t>
      </w:r>
      <w:r>
        <w:t xml:space="preserve">bee populations </w:t>
      </w:r>
      <w:r w:rsidR="004F11EB">
        <w:t>that produce honey.</w:t>
      </w:r>
      <w:r>
        <w:t xml:space="preserve"> </w:t>
      </w:r>
      <w:r w:rsidR="001858CE">
        <w:t xml:space="preserve">Forest areas </w:t>
      </w:r>
      <w:r w:rsidR="00EC3AD0">
        <w:t xml:space="preserve">also </w:t>
      </w:r>
      <w:r w:rsidR="001858CE">
        <w:t>provide physical space for hives.</w:t>
      </w:r>
      <w:r w:rsidR="00050925">
        <w:t xml:space="preserve"> There is a clear correlation between </w:t>
      </w:r>
      <w:r w:rsidR="00EC3AD0">
        <w:t xml:space="preserve">forest extent and </w:t>
      </w:r>
      <w:r w:rsidR="00A30ADC">
        <w:t>apiary sites on public land (</w:t>
      </w:r>
      <w:r w:rsidR="00B04E30">
        <w:t xml:space="preserve">see </w:t>
      </w:r>
      <w:r w:rsidR="00B04E30">
        <w:fldChar w:fldCharType="begin"/>
      </w:r>
      <w:r w:rsidR="00B04E30">
        <w:instrText xml:space="preserve"> REF _Ref22043125 \h </w:instrText>
      </w:r>
      <w:r w:rsidR="00B04E30">
        <w:fldChar w:fldCharType="separate"/>
      </w:r>
      <w:r w:rsidR="002F0F23">
        <w:t xml:space="preserve">Figure </w:t>
      </w:r>
      <w:r w:rsidR="002F0F23">
        <w:rPr>
          <w:noProof/>
        </w:rPr>
        <w:t>7</w:t>
      </w:r>
      <w:r w:rsidR="00B04E30">
        <w:fldChar w:fldCharType="end"/>
      </w:r>
      <w:r w:rsidR="00A30ADC">
        <w:t xml:space="preserve">). </w:t>
      </w:r>
    </w:p>
    <w:p w14:paraId="4A815CCA" w14:textId="69F01200" w:rsidR="0039186D" w:rsidRDefault="004F11EB" w:rsidP="00AD0527">
      <w:pPr>
        <w:pStyle w:val="BodyText"/>
      </w:pPr>
      <w:r>
        <w:t xml:space="preserve">The </w:t>
      </w:r>
      <w:r w:rsidR="00DE30C5">
        <w:t>main</w:t>
      </w:r>
      <w:r>
        <w:t xml:space="preserve"> user of </w:t>
      </w:r>
      <w:r w:rsidR="00FB2A1B">
        <w:t>this</w:t>
      </w:r>
      <w:r>
        <w:t xml:space="preserve"> ecosystem service </w:t>
      </w:r>
      <w:r w:rsidR="002266BC">
        <w:t xml:space="preserve">is the apiary industry </w:t>
      </w:r>
      <w:r w:rsidR="00802528">
        <w:t xml:space="preserve">which </w:t>
      </w:r>
      <w:r w:rsidR="00B04E30">
        <w:t xml:space="preserve">produces </w:t>
      </w:r>
      <w:r w:rsidR="00802528">
        <w:t xml:space="preserve">honey and other bee products. </w:t>
      </w:r>
      <w:r w:rsidR="00F05938">
        <w:t xml:space="preserve">Households undertaking non-commercial beekeeping and honey production also use this ecosystem service. </w:t>
      </w:r>
    </w:p>
    <w:p w14:paraId="52CC2A9F" w14:textId="77777777" w:rsidR="00876E03" w:rsidRDefault="00AD0527" w:rsidP="00AD0527">
      <w:pPr>
        <w:pStyle w:val="BodyText"/>
      </w:pPr>
      <w:r>
        <w:t>Honey production dependent on forests in Victorian RFA regions is estimated at around 1,000-1,500 tonnes per year. Th</w:t>
      </w:r>
      <w:r w:rsidR="00FB2A1B">
        <w:t>e value of this ecosystem service is estimated a</w:t>
      </w:r>
      <w:r>
        <w:t>t around $3-4.5 million per year.</w:t>
      </w:r>
      <w:r w:rsidR="00876E03" w:rsidRPr="00876E03">
        <w:t xml:space="preserve"> </w:t>
      </w:r>
    </w:p>
    <w:p w14:paraId="00B696D1" w14:textId="50ADA208" w:rsidR="00EC3AD0" w:rsidRDefault="00EC3AD0" w:rsidP="00EC3AD0">
      <w:pPr>
        <w:pStyle w:val="Caption"/>
      </w:pPr>
      <w:bookmarkStart w:id="67" w:name="_Ref22043125"/>
      <w:r>
        <w:t xml:space="preserve">Figure </w:t>
      </w:r>
      <w:fldSimple w:instr=" SEQ Figure \* ARABIC ">
        <w:r w:rsidR="002F0F23">
          <w:rPr>
            <w:noProof/>
          </w:rPr>
          <w:t>7</w:t>
        </w:r>
      </w:fldSimple>
      <w:bookmarkEnd w:id="67"/>
      <w:r>
        <w:t xml:space="preserve"> Forest extent and apiary sites on public land</w:t>
      </w:r>
      <w:r w:rsidR="008538C4">
        <w:t xml:space="preserve"> across RFA regions</w:t>
      </w:r>
    </w:p>
    <w:p w14:paraId="0EFE825E" w14:textId="3EDFE1FD" w:rsidR="00EC3AD0" w:rsidRDefault="00EC3AD0" w:rsidP="00D714CE">
      <w:pPr>
        <w:pStyle w:val="BodyText"/>
        <w:jc w:val="center"/>
      </w:pPr>
      <w:r>
        <w:rPr>
          <w:noProof/>
        </w:rPr>
        <w:drawing>
          <wp:inline distT="0" distB="0" distL="0" distR="0" wp14:anchorId="603A2E1C" wp14:editId="0B369E0D">
            <wp:extent cx="6425612" cy="4476584"/>
            <wp:effectExtent l="0" t="0" r="0" b="63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3994" t="8296" r="10021" b="6971"/>
                    <a:stretch/>
                  </pic:blipFill>
                  <pic:spPr bwMode="auto">
                    <a:xfrm>
                      <a:off x="0" y="0"/>
                      <a:ext cx="6457632" cy="4498891"/>
                    </a:xfrm>
                    <a:prstGeom prst="rect">
                      <a:avLst/>
                    </a:prstGeom>
                    <a:noFill/>
                    <a:ln>
                      <a:noFill/>
                    </a:ln>
                    <a:extLst>
                      <a:ext uri="{53640926-AAD7-44D8-BBD7-CCE9431645EC}">
                        <a14:shadowObscured xmlns:a14="http://schemas.microsoft.com/office/drawing/2010/main"/>
                      </a:ext>
                    </a:extLst>
                  </pic:spPr>
                </pic:pic>
              </a:graphicData>
            </a:graphic>
          </wp:inline>
        </w:drawing>
      </w:r>
    </w:p>
    <w:p w14:paraId="314FBF0D" w14:textId="65252DE4" w:rsidR="008B0C62" w:rsidRDefault="008B0C62" w:rsidP="002760F8">
      <w:pPr>
        <w:pStyle w:val="Heading4"/>
      </w:pPr>
      <w:r>
        <w:lastRenderedPageBreak/>
        <w:t>Fodde</w:t>
      </w:r>
      <w:r w:rsidR="00FE575D">
        <w:t>r (for grazing)</w:t>
      </w:r>
    </w:p>
    <w:p w14:paraId="35FFF1DA" w14:textId="6381C737" w:rsidR="008E0928" w:rsidRDefault="008E0928" w:rsidP="008E0928">
      <w:pPr>
        <w:pStyle w:val="BodyText"/>
      </w:pPr>
      <w:r>
        <w:t>Forest</w:t>
      </w:r>
      <w:r w:rsidR="00AC0641">
        <w:t xml:space="preserve">s in RFA regions </w:t>
      </w:r>
      <w:r>
        <w:t xml:space="preserve">provide plant biomass (fodder) that is </w:t>
      </w:r>
      <w:r w:rsidR="005672B4">
        <w:t>grazed by</w:t>
      </w:r>
      <w:r w:rsidR="002407F1">
        <w:t xml:space="preserve"> livestock in forests</w:t>
      </w:r>
      <w:r>
        <w:t xml:space="preserve">. </w:t>
      </w:r>
      <w:r w:rsidR="002407F1">
        <w:t>The</w:t>
      </w:r>
      <w:r w:rsidR="005672B4">
        <w:t xml:space="preserve"> </w:t>
      </w:r>
      <w:r w:rsidR="002407F1">
        <w:t>user of this ecosystem service is the agricultur</w:t>
      </w:r>
      <w:r w:rsidR="00ED2090">
        <w:t>e</w:t>
      </w:r>
      <w:r w:rsidR="002407F1">
        <w:t xml:space="preserve"> industry</w:t>
      </w:r>
      <w:r w:rsidR="005248FB">
        <w:t xml:space="preserve"> which uses fodder as an input </w:t>
      </w:r>
      <w:r w:rsidR="001E6BBF">
        <w:t xml:space="preserve">to </w:t>
      </w:r>
      <w:r w:rsidR="00043A19">
        <w:t>livestock production</w:t>
      </w:r>
      <w:r w:rsidR="002407F1">
        <w:t>.</w:t>
      </w:r>
      <w:r>
        <w:t xml:space="preserve"> </w:t>
      </w:r>
    </w:p>
    <w:p w14:paraId="1E019172" w14:textId="6842C95B" w:rsidR="000D6EAB" w:rsidRDefault="00C763CB" w:rsidP="008E0928">
      <w:pPr>
        <w:pStyle w:val="BodyText"/>
      </w:pPr>
      <w:r>
        <w:t>Information on the</w:t>
      </w:r>
      <w:r w:rsidR="004F0E7D">
        <w:t xml:space="preserve"> quantity of fodder </w:t>
      </w:r>
      <w:r w:rsidR="007B2953">
        <w:t xml:space="preserve">provided by forest ecosystems </w:t>
      </w:r>
      <w:r w:rsidR="000E2B89">
        <w:t xml:space="preserve">for </w:t>
      </w:r>
      <w:r w:rsidR="00C00A2E">
        <w:t>grazing is not available</w:t>
      </w:r>
      <w:r w:rsidR="000E2B89">
        <w:t>.</w:t>
      </w:r>
      <w:r w:rsidR="00C00A2E">
        <w:t xml:space="preserve"> Licenses for agricultural use cover</w:t>
      </w:r>
      <w:r w:rsidR="000E2B89">
        <w:t xml:space="preserve"> </w:t>
      </w:r>
      <w:r w:rsidR="00A24EF6" w:rsidRPr="00A24EF6">
        <w:t>494,391</w:t>
      </w:r>
      <w:r w:rsidR="00C00A2E">
        <w:t xml:space="preserve"> hectares of forest across Victorian RFA regions (see </w:t>
      </w:r>
      <w:r w:rsidR="00D476D2">
        <w:fldChar w:fldCharType="begin"/>
      </w:r>
      <w:r w:rsidR="00D476D2">
        <w:instrText xml:space="preserve"> REF _Ref22046544 \h </w:instrText>
      </w:r>
      <w:r w:rsidR="00D476D2">
        <w:fldChar w:fldCharType="separate"/>
      </w:r>
      <w:r w:rsidR="002F0F23">
        <w:t xml:space="preserve">Figure </w:t>
      </w:r>
      <w:r w:rsidR="002F0F23">
        <w:rPr>
          <w:noProof/>
        </w:rPr>
        <w:t>8</w:t>
      </w:r>
      <w:r w:rsidR="00D476D2">
        <w:fldChar w:fldCharType="end"/>
      </w:r>
      <w:r w:rsidR="00D476D2">
        <w:t>)</w:t>
      </w:r>
      <w:r w:rsidR="00C00A2E">
        <w:t xml:space="preserve">. This provides an indicator of the capacity of forests to provide fodder for grazing. </w:t>
      </w:r>
    </w:p>
    <w:p w14:paraId="65BAAAC5" w14:textId="278A1AE7" w:rsidR="001338BA" w:rsidRDefault="001338BA" w:rsidP="001338BA">
      <w:pPr>
        <w:pStyle w:val="Caption"/>
      </w:pPr>
      <w:bookmarkStart w:id="68" w:name="_Ref22046544"/>
      <w:r>
        <w:t xml:space="preserve">Figure </w:t>
      </w:r>
      <w:fldSimple w:instr=" SEQ Figure \* ARABIC ">
        <w:r w:rsidR="002F0F23">
          <w:rPr>
            <w:noProof/>
          </w:rPr>
          <w:t>8</w:t>
        </w:r>
      </w:fldSimple>
      <w:bookmarkEnd w:id="68"/>
      <w:r w:rsidR="00C27D6A">
        <w:t xml:space="preserve"> Area </w:t>
      </w:r>
      <w:r w:rsidR="00D476D2">
        <w:t>of</w:t>
      </w:r>
      <w:r w:rsidR="00ED2090">
        <w:t xml:space="preserve"> public</w:t>
      </w:r>
      <w:r w:rsidR="00D476D2">
        <w:t xml:space="preserve"> forest </w:t>
      </w:r>
      <w:r w:rsidR="008538C4">
        <w:t>licensed</w:t>
      </w:r>
      <w:r w:rsidR="00D476D2">
        <w:t xml:space="preserve"> for agricultural use </w:t>
      </w:r>
      <w:r w:rsidR="008538C4">
        <w:t>across RFA regions</w:t>
      </w:r>
    </w:p>
    <w:p w14:paraId="4C73DC66" w14:textId="49597315" w:rsidR="00801529" w:rsidRDefault="00D07D59" w:rsidP="004145F8">
      <w:pPr>
        <w:pStyle w:val="BodyText"/>
        <w:jc w:val="center"/>
      </w:pPr>
      <w:r>
        <w:rPr>
          <w:noProof/>
        </w:rPr>
        <w:drawing>
          <wp:inline distT="0" distB="0" distL="0" distR="0" wp14:anchorId="1DBF9C42" wp14:editId="5D5398A0">
            <wp:extent cx="6314400" cy="44208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4582" t="8757" r="10703" b="7344"/>
                    <a:stretch/>
                  </pic:blipFill>
                  <pic:spPr bwMode="auto">
                    <a:xfrm>
                      <a:off x="0" y="0"/>
                      <a:ext cx="6314400" cy="4420800"/>
                    </a:xfrm>
                    <a:prstGeom prst="rect">
                      <a:avLst/>
                    </a:prstGeom>
                    <a:noFill/>
                    <a:ln>
                      <a:noFill/>
                    </a:ln>
                    <a:extLst>
                      <a:ext uri="{53640926-AAD7-44D8-BBD7-CCE9431645EC}">
                        <a14:shadowObscured xmlns:a14="http://schemas.microsoft.com/office/drawing/2010/main"/>
                      </a:ext>
                    </a:extLst>
                  </pic:spPr>
                </pic:pic>
              </a:graphicData>
            </a:graphic>
          </wp:inline>
        </w:drawing>
      </w:r>
    </w:p>
    <w:p w14:paraId="4F2D5DF1" w14:textId="6F0D135A" w:rsidR="00200AAE" w:rsidRDefault="00200AAE" w:rsidP="00AB0085">
      <w:pPr>
        <w:pStyle w:val="BodyText"/>
      </w:pPr>
    </w:p>
    <w:tbl>
      <w:tblPr>
        <w:tblStyle w:val="PullOutBoxTable"/>
        <w:tblW w:w="5000" w:type="pct"/>
        <w:tblLook w:val="0600" w:firstRow="0" w:lastRow="0" w:firstColumn="0" w:lastColumn="0" w:noHBand="1" w:noVBand="1"/>
      </w:tblPr>
      <w:tblGrid>
        <w:gridCol w:w="10195"/>
      </w:tblGrid>
      <w:tr w:rsidR="000D6EAB" w14:paraId="5379A511" w14:textId="77777777" w:rsidTr="00E62815">
        <w:tc>
          <w:tcPr>
            <w:tcW w:w="5000" w:type="pct"/>
            <w:tcBorders>
              <w:top w:val="single" w:sz="4" w:space="0" w:color="00B2A9" w:themeColor="text2"/>
              <w:bottom w:val="single" w:sz="4" w:space="0" w:color="00B2A9" w:themeColor="text2"/>
            </w:tcBorders>
            <w:shd w:val="clear" w:color="auto" w:fill="E5F7F6" w:themeFill="light2"/>
          </w:tcPr>
          <w:p w14:paraId="6A9A8F15" w14:textId="0DAA7DED" w:rsidR="000D6EAB" w:rsidRDefault="00200AAE" w:rsidP="00A05AFC">
            <w:pPr>
              <w:pStyle w:val="PullOutBoxHeading"/>
            </w:pPr>
            <w:r>
              <w:lastRenderedPageBreak/>
              <w:t xml:space="preserve">Box </w:t>
            </w:r>
            <w:fldSimple w:instr=" SEQ Box \* ARABIC ">
              <w:r w:rsidR="002F0F23">
                <w:rPr>
                  <w:noProof/>
                </w:rPr>
                <w:t>8</w:t>
              </w:r>
            </w:fldSimple>
            <w:r>
              <w:t xml:space="preserve"> </w:t>
            </w:r>
            <w:r w:rsidR="000D6EAB">
              <w:t>Minerals: An abiotic service provided by forest areas</w:t>
            </w:r>
          </w:p>
          <w:p w14:paraId="46701921" w14:textId="109E179D" w:rsidR="000D6EAB" w:rsidRDefault="000D6EAB" w:rsidP="00AB363A">
            <w:pPr>
              <w:pStyle w:val="PullOutBoxBodyText"/>
            </w:pPr>
            <w:r>
              <w:t>Ecosystem services do not represent the complete set of flows from the environment that contribute to economic and other human activity.</w:t>
            </w:r>
            <w:r w:rsidR="00AB363A">
              <w:t xml:space="preserve"> </w:t>
            </w:r>
            <w:r>
              <w:t>Other flows</w:t>
            </w:r>
            <w:r w:rsidR="005D614A">
              <w:t>, which are known as abiotic services,</w:t>
            </w:r>
            <w:r>
              <w:t xml:space="preserve"> include the extraction of mineral and energy resources</w:t>
            </w:r>
            <w:r w:rsidR="005D614A">
              <w:t xml:space="preserve">. </w:t>
            </w:r>
          </w:p>
          <w:p w14:paraId="5580F488" w14:textId="77777777" w:rsidR="000D6EAB" w:rsidRDefault="000D6EAB" w:rsidP="00E62815">
            <w:pPr>
              <w:pStyle w:val="PullOutBoxBodyText"/>
            </w:pPr>
            <w:r>
              <w:t>Information on abiotic services is often presented alongside ecosystem services. This is useful because ecosystem accounting can be used to organise information for assessing alternative uses of land, and often there are trade-offs between combinations of ecosystem and abiotic services that stem from alternative land uses.</w:t>
            </w:r>
          </w:p>
          <w:p w14:paraId="4A846092" w14:textId="3CC523D8" w:rsidR="000D6EAB" w:rsidRPr="00BF48A7" w:rsidRDefault="000D6EAB" w:rsidP="00AB363A">
            <w:pPr>
              <w:pStyle w:val="PullOutBoxBodyText"/>
            </w:pPr>
            <w:r>
              <w:t>Mineral resources i</w:t>
            </w:r>
            <w:r w:rsidR="00FF213D">
              <w:t>s</w:t>
            </w:r>
            <w:r>
              <w:t xml:space="preserve"> a key abiotic service that flows from </w:t>
            </w:r>
            <w:r w:rsidR="001E63C8">
              <w:t>forest areas within RFA regions</w:t>
            </w:r>
            <w:r>
              <w:t>.</w:t>
            </w:r>
            <w:r w:rsidR="00AB363A" w:rsidRPr="00AB363A">
              <w:t xml:space="preserve"> </w:t>
            </w:r>
            <w:r w:rsidR="00AB363A">
              <w:t xml:space="preserve">There are </w:t>
            </w:r>
            <w:r w:rsidR="00FF213D">
              <w:t xml:space="preserve">currently </w:t>
            </w:r>
            <w:r w:rsidR="00AB363A">
              <w:t xml:space="preserve">85 mining licenses </w:t>
            </w:r>
            <w:r w:rsidR="00504DE1">
              <w:t xml:space="preserve">that intersect with forest areas </w:t>
            </w:r>
            <w:r w:rsidR="00AB363A">
              <w:t>across RFA regions</w:t>
            </w:r>
            <w:r w:rsidR="001E1B82">
              <w:t xml:space="preserve">. These licenses cover </w:t>
            </w:r>
            <w:r w:rsidR="001E1B82" w:rsidRPr="00504DE1">
              <w:t xml:space="preserve">14,738 </w:t>
            </w:r>
            <w:r w:rsidR="001E1B82">
              <w:t>hectares of forest</w:t>
            </w:r>
            <w:r w:rsidR="00AB363A">
              <w:t>.</w:t>
            </w:r>
            <w:r w:rsidR="00AB363A" w:rsidRPr="00AB363A">
              <w:t xml:space="preserve"> This provides an indicator of the </w:t>
            </w:r>
            <w:r w:rsidR="00CF398F">
              <w:t xml:space="preserve">potential </w:t>
            </w:r>
            <w:r w:rsidR="00AB363A" w:rsidRPr="00AB363A">
              <w:t>capacity of forest</w:t>
            </w:r>
            <w:r w:rsidR="00AB363A">
              <w:t xml:space="preserve"> areas</w:t>
            </w:r>
            <w:r w:rsidR="00AB363A" w:rsidRPr="00AB363A">
              <w:t xml:space="preserve"> to </w:t>
            </w:r>
            <w:r w:rsidR="00AB363A">
              <w:t xml:space="preserve">provide </w:t>
            </w:r>
            <w:r w:rsidR="00CF398F">
              <w:t>mineral</w:t>
            </w:r>
            <w:r w:rsidR="001E1B82">
              <w:t xml:space="preserve"> resources</w:t>
            </w:r>
            <w:r w:rsidR="00CF398F">
              <w:t xml:space="preserve"> as an abiotic service. </w:t>
            </w:r>
            <w:r w:rsidR="00AB363A" w:rsidRPr="00AB363A">
              <w:t xml:space="preserve"> </w:t>
            </w:r>
          </w:p>
        </w:tc>
      </w:tr>
    </w:tbl>
    <w:p w14:paraId="1655AF91" w14:textId="77777777" w:rsidR="00D476D2" w:rsidRDefault="00D476D2" w:rsidP="00D476D2">
      <w:pPr>
        <w:pStyle w:val="BodyText"/>
      </w:pPr>
    </w:p>
    <w:p w14:paraId="464A9512" w14:textId="41E20139" w:rsidR="008B0C62" w:rsidRDefault="008B0C62" w:rsidP="002B7FF4">
      <w:pPr>
        <w:pStyle w:val="Heading3"/>
      </w:pPr>
      <w:bookmarkStart w:id="69" w:name="_Toc25932872"/>
      <w:r>
        <w:t>Regulating services</w:t>
      </w:r>
      <w:bookmarkEnd w:id="69"/>
    </w:p>
    <w:p w14:paraId="5790B5BB" w14:textId="1945C640" w:rsidR="008B0C62" w:rsidRDefault="00FE575D" w:rsidP="003B1803">
      <w:pPr>
        <w:pStyle w:val="Heading4"/>
      </w:pPr>
      <w:r>
        <w:t>Water flow regulation</w:t>
      </w:r>
    </w:p>
    <w:p w14:paraId="24D34B3C" w14:textId="3A8F6317" w:rsidR="00D30F72" w:rsidRDefault="002F26F0" w:rsidP="00D30F72">
      <w:pPr>
        <w:pStyle w:val="BodyText"/>
      </w:pPr>
      <w:r w:rsidRPr="002F26F0">
        <w:t>Forests in RFA regions regulate the flow of water</w:t>
      </w:r>
      <w:r w:rsidR="005512CE">
        <w:t>,</w:t>
      </w:r>
      <w:r w:rsidRPr="002F26F0">
        <w:t xml:space="preserve"> which helps to mitigate the impact of extreme rainfall events. This ecosystem service is used by households</w:t>
      </w:r>
      <w:r w:rsidR="005512CE">
        <w:t>,</w:t>
      </w:r>
      <w:r w:rsidRPr="002F26F0">
        <w:t xml:space="preserve"> industries and government who benefit from reduced occurrence or severity of river flooding.</w:t>
      </w:r>
    </w:p>
    <w:p w14:paraId="7339F357" w14:textId="29F1AF0A" w:rsidR="00F5424B" w:rsidRPr="00557EB1" w:rsidRDefault="005042E6" w:rsidP="00AB0085">
      <w:pPr>
        <w:pStyle w:val="BodyText"/>
      </w:pPr>
      <w:r>
        <w:t>Forests</w:t>
      </w:r>
      <w:r w:rsidR="00F5424B">
        <w:t xml:space="preserve"> </w:t>
      </w:r>
      <w:r>
        <w:t>in RFA regions are estimate</w:t>
      </w:r>
      <w:r w:rsidR="003B7ACC">
        <w:t>d</w:t>
      </w:r>
      <w:r>
        <w:t xml:space="preserve"> to provide water flow regulation services to 646 localities across Victoria</w:t>
      </w:r>
      <w:r w:rsidR="008538C4">
        <w:t xml:space="preserve">, including </w:t>
      </w:r>
      <w:r w:rsidR="00D7597F">
        <w:t>in metropolitan Melbourne</w:t>
      </w:r>
      <w:r w:rsidR="158E1F17">
        <w:t xml:space="preserve"> (see </w:t>
      </w:r>
      <w:r w:rsidR="006F11D8">
        <w:fldChar w:fldCharType="begin"/>
      </w:r>
      <w:r w:rsidR="006F11D8">
        <w:instrText xml:space="preserve"> REF _Ref23159013 \h </w:instrText>
      </w:r>
      <w:r w:rsidR="006F11D8">
        <w:fldChar w:fldCharType="separate"/>
      </w:r>
      <w:r w:rsidR="002F0F23">
        <w:t xml:space="preserve">Figure </w:t>
      </w:r>
      <w:r w:rsidR="002F0F23">
        <w:rPr>
          <w:noProof/>
        </w:rPr>
        <w:t>9</w:t>
      </w:r>
      <w:r w:rsidR="006F11D8">
        <w:fldChar w:fldCharType="end"/>
      </w:r>
      <w:r w:rsidR="006F11D8">
        <w:t>)</w:t>
      </w:r>
      <w:r w:rsidR="158E1F17">
        <w:t>.</w:t>
      </w:r>
      <w:r w:rsidR="00D626A8">
        <w:t xml:space="preserve"> The quantity of service provided to each locality varies depending on the </w:t>
      </w:r>
      <w:r w:rsidR="00B71104">
        <w:t xml:space="preserve">extent of forest in </w:t>
      </w:r>
      <w:r w:rsidR="004A6598">
        <w:t>its catchment</w:t>
      </w:r>
      <w:r w:rsidR="335030B2">
        <w:t>, catchment</w:t>
      </w:r>
      <w:r w:rsidR="157DB55B">
        <w:t xml:space="preserve"> topography and climate</w:t>
      </w:r>
      <w:r w:rsidR="004A6598">
        <w:t xml:space="preserve">. </w:t>
      </w:r>
      <w:r w:rsidR="00B71104">
        <w:t xml:space="preserve"> </w:t>
      </w:r>
    </w:p>
    <w:p w14:paraId="6598A112" w14:textId="310C3C0F" w:rsidR="008B0C62" w:rsidRDefault="008B0C62" w:rsidP="008B0C62">
      <w:pPr>
        <w:pStyle w:val="BodyText"/>
      </w:pPr>
      <w:r>
        <w:t xml:space="preserve">A case study of Wangaratta in northeast Victoria indicates that forests in the Ovens catchment provide </w:t>
      </w:r>
      <w:r w:rsidR="002F26F0">
        <w:t xml:space="preserve">water flow regulation </w:t>
      </w:r>
      <w:r>
        <w:t>service</w:t>
      </w:r>
      <w:r w:rsidR="00E11D96">
        <w:t>s</w:t>
      </w:r>
      <w:r>
        <w:t xml:space="preserve"> estimated to prevent an average of 4 days of flooding per year, which has a value of around $</w:t>
      </w:r>
      <w:r w:rsidR="00F5424B">
        <w:t>4</w:t>
      </w:r>
      <w:r>
        <w:t>.</w:t>
      </w:r>
      <w:r w:rsidR="00F5424B">
        <w:t>8</w:t>
      </w:r>
      <w:r>
        <w:t xml:space="preserve"> million per year in avoided damage</w:t>
      </w:r>
      <w:r w:rsidR="00F5424B">
        <w:t xml:space="preserve">s to property and infrastructure. </w:t>
      </w:r>
    </w:p>
    <w:p w14:paraId="5047FBF6" w14:textId="054864BD" w:rsidR="00F5424B" w:rsidRDefault="00C77845" w:rsidP="008B0C62">
      <w:pPr>
        <w:pStyle w:val="BodyText"/>
      </w:pPr>
      <w:r>
        <w:t xml:space="preserve">Extrapolating this case study out to </w:t>
      </w:r>
      <w:r w:rsidR="006F3CFC">
        <w:t xml:space="preserve">other localities </w:t>
      </w:r>
      <w:r w:rsidR="00555E77">
        <w:t xml:space="preserve">receiving </w:t>
      </w:r>
      <w:r w:rsidR="006F3CFC">
        <w:t xml:space="preserve">water flow regulation services suggests that </w:t>
      </w:r>
      <w:r w:rsidR="0074321E">
        <w:t xml:space="preserve">the minimum </w:t>
      </w:r>
      <w:r w:rsidR="007E26CE">
        <w:t xml:space="preserve">value </w:t>
      </w:r>
      <w:r w:rsidR="0074321E">
        <w:t xml:space="preserve">of this ecosystem service </w:t>
      </w:r>
      <w:r w:rsidR="00030378">
        <w:t>may be</w:t>
      </w:r>
      <w:r w:rsidR="007E26CE">
        <w:t xml:space="preserve"> $97 million </w:t>
      </w:r>
      <w:r w:rsidR="0074321E">
        <w:t>across Victorian RFA regions</w:t>
      </w:r>
      <w:r w:rsidR="0022387F">
        <w:t xml:space="preserve">. Note this is an indicative estimate only. </w:t>
      </w:r>
    </w:p>
    <w:p w14:paraId="2B681D16" w14:textId="596B81D8" w:rsidR="0054216A" w:rsidRPr="0054216A" w:rsidRDefault="008B0C62" w:rsidP="0054216A">
      <w:pPr>
        <w:pStyle w:val="Caption"/>
      </w:pPr>
      <w:bookmarkStart w:id="70" w:name="_Ref23159013"/>
      <w:r>
        <w:t xml:space="preserve">Figure </w:t>
      </w:r>
      <w:r w:rsidR="008B4FF9" w:rsidRPr="0028B131">
        <w:fldChar w:fldCharType="begin"/>
      </w:r>
      <w:r w:rsidR="008B4FF9">
        <w:instrText xml:space="preserve"> SEQ Figure \* ARABIC </w:instrText>
      </w:r>
      <w:r w:rsidR="008B4FF9" w:rsidRPr="0028B131">
        <w:fldChar w:fldCharType="separate"/>
      </w:r>
      <w:r w:rsidR="002F0F23">
        <w:rPr>
          <w:noProof/>
        </w:rPr>
        <w:t>9</w:t>
      </w:r>
      <w:r w:rsidR="008B4FF9" w:rsidRPr="0028B131">
        <w:fldChar w:fldCharType="end"/>
      </w:r>
      <w:bookmarkEnd w:id="70"/>
      <w:r>
        <w:t xml:space="preserve"> </w:t>
      </w:r>
      <w:r w:rsidR="3207B760">
        <w:t xml:space="preserve">Victorian localities benefiting from </w:t>
      </w:r>
      <w:r w:rsidR="00097727">
        <w:t>water flow regulation services provided by forests in RFA regions</w:t>
      </w:r>
      <w:r>
        <w:t xml:space="preserve"> </w:t>
      </w:r>
    </w:p>
    <w:p w14:paraId="1493AB18" w14:textId="08F7F32D" w:rsidR="59328FE7" w:rsidRDefault="59328FE7" w:rsidP="59328FE7">
      <w:pPr>
        <w:pStyle w:val="BodyText"/>
      </w:pPr>
    </w:p>
    <w:p w14:paraId="449BE039" w14:textId="6B2520C6" w:rsidR="6053F510" w:rsidRDefault="6053F510" w:rsidP="158E1F17">
      <w:pPr>
        <w:pStyle w:val="BodyText"/>
        <w:jc w:val="center"/>
      </w:pPr>
      <w:r>
        <w:rPr>
          <w:noProof/>
        </w:rPr>
        <w:lastRenderedPageBreak/>
        <w:drawing>
          <wp:inline distT="0" distB="0" distL="0" distR="0" wp14:anchorId="4582D80D" wp14:editId="5F47F94B">
            <wp:extent cx="6402758" cy="4618186"/>
            <wp:effectExtent l="0" t="0" r="0" b="0"/>
            <wp:docPr id="1431831964" name="Picture 143183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6402758" cy="4618186"/>
                    </a:xfrm>
                    <a:prstGeom prst="rect">
                      <a:avLst/>
                    </a:prstGeom>
                  </pic:spPr>
                </pic:pic>
              </a:graphicData>
            </a:graphic>
          </wp:inline>
        </w:drawing>
      </w:r>
    </w:p>
    <w:p w14:paraId="54309DE6" w14:textId="512389C3" w:rsidR="008B0C62" w:rsidRPr="00B4034D" w:rsidRDefault="008B0C62" w:rsidP="004145F8">
      <w:pPr>
        <w:pStyle w:val="BodyText"/>
        <w:jc w:val="center"/>
      </w:pPr>
    </w:p>
    <w:p w14:paraId="4C7EFC94" w14:textId="1A8BD63D" w:rsidR="00B4034D" w:rsidRDefault="00FE575D" w:rsidP="003B1803">
      <w:pPr>
        <w:pStyle w:val="Heading4"/>
      </w:pPr>
      <w:r>
        <w:t>Soil retention (erosion prevention)</w:t>
      </w:r>
    </w:p>
    <w:p w14:paraId="004C4900" w14:textId="10CFEB17" w:rsidR="00E63A79" w:rsidRDefault="00E63A79" w:rsidP="00B4034D">
      <w:pPr>
        <w:pStyle w:val="BodyText"/>
      </w:pPr>
      <w:r w:rsidRPr="00E63A79">
        <w:t xml:space="preserve">Forests in RFA regions provide soil retention services, as </w:t>
      </w:r>
      <w:r>
        <w:t xml:space="preserve">forest </w:t>
      </w:r>
      <w:r w:rsidRPr="00E63A79">
        <w:t>vegetation helps prevent erosion. Households, government and industry are all users of this service. For example, households or businesses in areas adjacent to forests may benefit from the prevention of landslides. In particular, the water industry benefits from avoided sediment erosion into water supply systems across the state.</w:t>
      </w:r>
    </w:p>
    <w:p w14:paraId="44E5B53D" w14:textId="15F8D0A0" w:rsidR="00B264AA" w:rsidRDefault="00EB41EC" w:rsidP="00B4034D">
      <w:pPr>
        <w:pStyle w:val="BodyText"/>
      </w:pPr>
      <w:r>
        <w:t xml:space="preserve">In 2018, forests in RFA regions prevented </w:t>
      </w:r>
      <w:r w:rsidR="003104C2">
        <w:t>2.1</w:t>
      </w:r>
      <w:r w:rsidR="00212228">
        <w:t xml:space="preserve"> billion </w:t>
      </w:r>
      <w:r w:rsidR="003104C2">
        <w:t>tonnes</w:t>
      </w:r>
      <w:r w:rsidR="00212228">
        <w:t xml:space="preserve"> of </w:t>
      </w:r>
      <w:r w:rsidR="00B264AA">
        <w:t>soil</w:t>
      </w:r>
      <w:r w:rsidR="00212228">
        <w:t xml:space="preserve"> erosion, compared to a counterfactual scenario where there was no land cover (i.e. bare earth).</w:t>
      </w:r>
      <w:r w:rsidR="00694090">
        <w:rPr>
          <w:rStyle w:val="FootnoteReference"/>
        </w:rPr>
        <w:footnoteReference w:id="28"/>
      </w:r>
      <w:r w:rsidR="00212228">
        <w:t xml:space="preserve"> Of this,</w:t>
      </w:r>
      <w:r w:rsidR="00F341C6">
        <w:t xml:space="preserve"> </w:t>
      </w:r>
      <w:r w:rsidR="003104C2">
        <w:t>382</w:t>
      </w:r>
      <w:r w:rsidR="00F341C6">
        <w:t xml:space="preserve"> </w:t>
      </w:r>
      <w:r w:rsidR="00DE06BC">
        <w:t>million</w:t>
      </w:r>
      <w:r w:rsidR="00F341C6">
        <w:t xml:space="preserve"> </w:t>
      </w:r>
      <w:r w:rsidR="003104C2">
        <w:t>tonnes</w:t>
      </w:r>
      <w:r w:rsidR="00F341C6">
        <w:t xml:space="preserve"> of </w:t>
      </w:r>
      <w:r w:rsidR="00B264AA">
        <w:t>soil</w:t>
      </w:r>
      <w:r w:rsidR="00F341C6">
        <w:t xml:space="preserve"> erosion to major waterways </w:t>
      </w:r>
      <w:r w:rsidR="002B6973">
        <w:t>was prevented.</w:t>
      </w:r>
      <w:r w:rsidR="00315FE9">
        <w:t xml:space="preserve"> </w:t>
      </w:r>
      <w:r w:rsidR="00986880">
        <w:t xml:space="preserve">Forests within the </w:t>
      </w:r>
      <w:r w:rsidR="009F2E33">
        <w:t xml:space="preserve">higher rainfall and steeper terrain </w:t>
      </w:r>
      <w:r w:rsidR="00E71D68">
        <w:t xml:space="preserve">areas </w:t>
      </w:r>
      <w:r w:rsidR="009F2E33">
        <w:t xml:space="preserve">of </w:t>
      </w:r>
      <w:r w:rsidR="00E71D68">
        <w:t xml:space="preserve">the </w:t>
      </w:r>
      <w:r w:rsidR="00986880">
        <w:t>state’s</w:t>
      </w:r>
      <w:r w:rsidR="007D494B">
        <w:t xml:space="preserve"> Great Divid</w:t>
      </w:r>
      <w:r w:rsidR="00F45822">
        <w:t>ing Range</w:t>
      </w:r>
      <w:r w:rsidR="001A1E98">
        <w:t xml:space="preserve"> </w:t>
      </w:r>
      <w:r w:rsidR="00986880">
        <w:t xml:space="preserve">provide </w:t>
      </w:r>
      <w:r w:rsidR="001A1E98">
        <w:t xml:space="preserve">the </w:t>
      </w:r>
      <w:r w:rsidR="00703673">
        <w:t xml:space="preserve">largest </w:t>
      </w:r>
      <w:r w:rsidR="00550D2C">
        <w:t xml:space="preserve">relative soil retention </w:t>
      </w:r>
      <w:r w:rsidR="00C476BE">
        <w:t>services (</w:t>
      </w:r>
      <w:r w:rsidR="000A0C17">
        <w:t xml:space="preserve">see </w:t>
      </w:r>
      <w:r w:rsidR="006542DF">
        <w:fldChar w:fldCharType="begin"/>
      </w:r>
      <w:r w:rsidR="006542DF">
        <w:instrText xml:space="preserve"> REF _Ref23172595 \h </w:instrText>
      </w:r>
      <w:r w:rsidR="006542DF">
        <w:fldChar w:fldCharType="separate"/>
      </w:r>
      <w:r w:rsidR="002F0F23">
        <w:t xml:space="preserve">Figure </w:t>
      </w:r>
      <w:r w:rsidR="002F0F23">
        <w:rPr>
          <w:noProof/>
        </w:rPr>
        <w:t>10</w:t>
      </w:r>
      <w:r w:rsidR="006542DF">
        <w:fldChar w:fldCharType="end"/>
      </w:r>
      <w:r w:rsidR="006542DF">
        <w:t xml:space="preserve">). </w:t>
      </w:r>
    </w:p>
    <w:p w14:paraId="781F8D36" w14:textId="7EFCF896" w:rsidR="00EB41EC" w:rsidRPr="00F62F9E" w:rsidRDefault="00B264AA" w:rsidP="00B4034D">
      <w:pPr>
        <w:pStyle w:val="BodyText"/>
        <w:rPr>
          <w:b/>
        </w:rPr>
      </w:pPr>
      <w:r>
        <w:lastRenderedPageBreak/>
        <w:t xml:space="preserve">The estimated value of this ecosystem service is </w:t>
      </w:r>
      <w:r w:rsidR="00C20455">
        <w:t>$</w:t>
      </w:r>
      <w:r w:rsidR="005C3977">
        <w:t>3.1–</w:t>
      </w:r>
      <w:r w:rsidR="00C61380">
        <w:t xml:space="preserve">8 billion </w:t>
      </w:r>
      <w:r w:rsidR="00BF6D58">
        <w:t>in 2018</w:t>
      </w:r>
      <w:r w:rsidR="00C61380">
        <w:t>,</w:t>
      </w:r>
      <w:r w:rsidR="00BF6D58">
        <w:t xml:space="preserve"> based on the cost </w:t>
      </w:r>
      <w:r w:rsidR="004D47D2">
        <w:t xml:space="preserve">of </w:t>
      </w:r>
      <w:r w:rsidR="00C61380">
        <w:t>artificially removing sediment from major waterways</w:t>
      </w:r>
      <w:r w:rsidR="004D47D2">
        <w:t xml:space="preserve">. </w:t>
      </w:r>
    </w:p>
    <w:p w14:paraId="7FBE66BF" w14:textId="19E768B0" w:rsidR="007914E7" w:rsidRPr="00DF7E98" w:rsidRDefault="00C61B2A" w:rsidP="007914E7">
      <w:pPr>
        <w:pStyle w:val="BodyText"/>
      </w:pPr>
      <w:r>
        <w:t>Like water provision, s</w:t>
      </w:r>
      <w:r w:rsidR="003447F2">
        <w:t xml:space="preserve">oil retention </w:t>
      </w:r>
      <w:r>
        <w:t xml:space="preserve">(erosion prevention) </w:t>
      </w:r>
      <w:r w:rsidR="007914E7">
        <w:t>can vary significantly from year to year</w:t>
      </w:r>
      <w:r>
        <w:t>,</w:t>
      </w:r>
      <w:r w:rsidR="007914E7">
        <w:t xml:space="preserve"> as</w:t>
      </w:r>
      <w:r>
        <w:t xml:space="preserve"> </w:t>
      </w:r>
      <w:r w:rsidR="007914E7">
        <w:t xml:space="preserve">the flow of this ecosystem service is </w:t>
      </w:r>
      <w:r>
        <w:t xml:space="preserve">strongly dependent on climate and </w:t>
      </w:r>
      <w:r w:rsidR="007914E7">
        <w:t>rainfall. This is evident in</w:t>
      </w:r>
      <w:r w:rsidR="002A26B5">
        <w:t xml:space="preserve"> </w:t>
      </w:r>
      <w:r w:rsidR="002A26B5">
        <w:fldChar w:fldCharType="begin"/>
      </w:r>
      <w:r w:rsidR="002A26B5">
        <w:instrText xml:space="preserve"> REF _Ref21426869 \h </w:instrText>
      </w:r>
      <w:r w:rsidR="002A26B5">
        <w:fldChar w:fldCharType="separate"/>
      </w:r>
      <w:r w:rsidR="002F0F23">
        <w:t xml:space="preserve">Table </w:t>
      </w:r>
      <w:r w:rsidR="002F0F23">
        <w:rPr>
          <w:noProof/>
        </w:rPr>
        <w:t>10</w:t>
      </w:r>
      <w:r w:rsidR="002A26B5">
        <w:fldChar w:fldCharType="end"/>
      </w:r>
      <w:r w:rsidR="002A26B5">
        <w:t xml:space="preserve">, </w:t>
      </w:r>
      <w:r w:rsidR="007914E7">
        <w:t xml:space="preserve">which reports </w:t>
      </w:r>
      <w:r w:rsidR="00C05B13">
        <w:t>erosion prevention</w:t>
      </w:r>
      <w:r w:rsidR="007914E7">
        <w:t xml:space="preserve"> in physical </w:t>
      </w:r>
      <w:r w:rsidR="00B27141">
        <w:t>terms</w:t>
      </w:r>
      <w:r w:rsidR="007914E7">
        <w:t xml:space="preserve"> over the past five years. </w:t>
      </w:r>
      <w:r w:rsidR="00D63D9F">
        <w:t xml:space="preserve">Like water provision, </w:t>
      </w:r>
      <w:r>
        <w:t>t</w:t>
      </w:r>
      <w:r w:rsidR="007914E7">
        <w:t xml:space="preserve">here is a spike in </w:t>
      </w:r>
      <w:r w:rsidR="00D63D9F">
        <w:t>erosion prevention</w:t>
      </w:r>
      <w:r w:rsidR="007914E7">
        <w:t xml:space="preserve"> in 2016 which was Victoria’s wettest year since 2011</w:t>
      </w:r>
      <w:r w:rsidR="007914E7">
        <w:rPr>
          <w:rStyle w:val="FootnoteReference"/>
        </w:rPr>
        <w:footnoteReference w:id="29"/>
      </w:r>
      <w:r w:rsidR="007914E7">
        <w:t xml:space="preserve">, followed by lower flows in 2017 and 2018 as the north and east of the state moved into drier conditions.   </w:t>
      </w:r>
    </w:p>
    <w:p w14:paraId="6A0869AB" w14:textId="775931E0" w:rsidR="00DC1ED6" w:rsidRPr="00DC1ED6" w:rsidRDefault="007914E7">
      <w:pPr>
        <w:pStyle w:val="BodyText"/>
      </w:pPr>
      <w:r>
        <w:t xml:space="preserve">Over the </w:t>
      </w:r>
      <w:r w:rsidR="008A3C72">
        <w:t xml:space="preserve">full </w:t>
      </w:r>
      <w:r>
        <w:t xml:space="preserve">time period modelled for this study (2008–2018), </w:t>
      </w:r>
      <w:r w:rsidR="00F62F9E">
        <w:t>erosion</w:t>
      </w:r>
      <w:r>
        <w:t xml:space="preserve"> </w:t>
      </w:r>
      <w:r w:rsidR="00F62F9E">
        <w:t>prevention</w:t>
      </w:r>
      <w:r>
        <w:t xml:space="preserve"> </w:t>
      </w:r>
      <w:r w:rsidR="00F62F9E">
        <w:t>by</w:t>
      </w:r>
      <w:r>
        <w:t xml:space="preserve"> forests in RFA regions averaged </w:t>
      </w:r>
      <w:r w:rsidR="003104C2">
        <w:t>782</w:t>
      </w:r>
      <w:r w:rsidR="00D1590F">
        <w:t xml:space="preserve"> million </w:t>
      </w:r>
      <w:r w:rsidR="003104C2">
        <w:t>tonnes</w:t>
      </w:r>
      <w:r>
        <w:t xml:space="preserve"> per year</w:t>
      </w:r>
      <w:r w:rsidR="00B71649">
        <w:t>, with an estimated</w:t>
      </w:r>
      <w:r>
        <w:t xml:space="preserve"> value of $</w:t>
      </w:r>
      <w:r w:rsidR="004A74D4">
        <w:t>6.6–</w:t>
      </w:r>
      <w:r w:rsidR="008671BA">
        <w:t xml:space="preserve">16.4 billion </w:t>
      </w:r>
      <w:r>
        <w:t>per year.</w:t>
      </w:r>
      <w:r w:rsidR="00C139DE">
        <w:t xml:space="preserve"> </w:t>
      </w:r>
    </w:p>
    <w:p w14:paraId="1FC1DE68" w14:textId="61B55CA2" w:rsidR="00B4034D" w:rsidRDefault="00B4034D" w:rsidP="00B4034D">
      <w:pPr>
        <w:pStyle w:val="Caption"/>
      </w:pPr>
      <w:bookmarkStart w:id="71" w:name="_Ref23172595"/>
      <w:r>
        <w:lastRenderedPageBreak/>
        <w:t xml:space="preserve">Figure </w:t>
      </w:r>
      <w:fldSimple w:instr=" SEQ Figure \* ARABIC ">
        <w:r w:rsidR="002F0F23">
          <w:rPr>
            <w:noProof/>
          </w:rPr>
          <w:t>10</w:t>
        </w:r>
      </w:fldSimple>
      <w:bookmarkEnd w:id="71"/>
      <w:r>
        <w:t xml:space="preserve"> A</w:t>
      </w:r>
      <w:r w:rsidR="00A73759">
        <w:t>verage annual a</w:t>
      </w:r>
      <w:r>
        <w:t xml:space="preserve">voided </w:t>
      </w:r>
      <w:r w:rsidR="00E029F6">
        <w:t>soil</w:t>
      </w:r>
      <w:r>
        <w:t xml:space="preserve"> erosion across RFA regions (</w:t>
      </w:r>
      <w:r w:rsidR="00A73759">
        <w:t>2008–2018)</w:t>
      </w:r>
    </w:p>
    <w:p w14:paraId="27620C0B" w14:textId="5BEFCF05" w:rsidR="005E13E4" w:rsidRPr="005E13E4" w:rsidRDefault="00B4034D" w:rsidP="00B27141">
      <w:pPr>
        <w:pStyle w:val="BodyText"/>
        <w:keepNext/>
        <w:jc w:val="center"/>
      </w:pPr>
      <w:r>
        <w:rPr>
          <w:noProof/>
        </w:rPr>
        <w:drawing>
          <wp:inline distT="0" distB="0" distL="0" distR="0" wp14:anchorId="43EC0D40" wp14:editId="49CB688E">
            <wp:extent cx="6057900" cy="4428729"/>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4673" t="3872" r="9134" b="7005"/>
                    <a:stretch/>
                  </pic:blipFill>
                  <pic:spPr bwMode="auto">
                    <a:xfrm>
                      <a:off x="0" y="0"/>
                      <a:ext cx="6069096" cy="4436914"/>
                    </a:xfrm>
                    <a:prstGeom prst="rect">
                      <a:avLst/>
                    </a:prstGeom>
                    <a:noFill/>
                    <a:ln>
                      <a:noFill/>
                    </a:ln>
                    <a:extLst>
                      <a:ext uri="{53640926-AAD7-44D8-BBD7-CCE9431645EC}">
                        <a14:shadowObscured xmlns:a14="http://schemas.microsoft.com/office/drawing/2010/main"/>
                      </a:ext>
                    </a:extLst>
                  </pic:spPr>
                </pic:pic>
              </a:graphicData>
            </a:graphic>
          </wp:inline>
        </w:drawing>
      </w:r>
    </w:p>
    <w:p w14:paraId="140B9246" w14:textId="593B0211" w:rsidR="00D1590F" w:rsidRDefault="00D1590F" w:rsidP="00D1590F">
      <w:pPr>
        <w:pStyle w:val="Caption"/>
        <w:keepLines/>
      </w:pPr>
      <w:bookmarkStart w:id="72" w:name="_Ref21426869"/>
      <w:r>
        <w:t xml:space="preserve">Table </w:t>
      </w:r>
      <w:fldSimple w:instr=" SEQ Table \* ARABIC ">
        <w:r w:rsidR="002F0F23">
          <w:rPr>
            <w:noProof/>
          </w:rPr>
          <w:t>10</w:t>
        </w:r>
      </w:fldSimple>
      <w:bookmarkEnd w:id="72"/>
      <w:r>
        <w:t xml:space="preserve"> </w:t>
      </w:r>
      <w:r w:rsidR="00B27141">
        <w:t>Quantity of e</w:t>
      </w:r>
      <w:r>
        <w:t>rosion prevention</w:t>
      </w:r>
      <w:r w:rsidR="0047632D">
        <w:t xml:space="preserve"> to major waterways</w:t>
      </w:r>
      <w:r>
        <w:t xml:space="preserve"> by forests in RFA regions (</w:t>
      </w:r>
      <w:r w:rsidR="00B27141">
        <w:t>tonnes</w:t>
      </w:r>
      <w:r>
        <w:t>, 2014–2018)</w:t>
      </w:r>
    </w:p>
    <w:tbl>
      <w:tblPr>
        <w:tblStyle w:val="TableGrid"/>
        <w:tblW w:w="0" w:type="auto"/>
        <w:tblLook w:val="04A0" w:firstRow="1" w:lastRow="0" w:firstColumn="1" w:lastColumn="0" w:noHBand="0" w:noVBand="1"/>
      </w:tblPr>
      <w:tblGrid>
        <w:gridCol w:w="1985"/>
        <w:gridCol w:w="1416"/>
        <w:gridCol w:w="1701"/>
        <w:gridCol w:w="1701"/>
        <w:gridCol w:w="1701"/>
        <w:gridCol w:w="1701"/>
      </w:tblGrid>
      <w:tr w:rsidR="00D1590F" w14:paraId="4BA727F3" w14:textId="77777777" w:rsidTr="006542DF">
        <w:trPr>
          <w:cnfStyle w:val="100000000000" w:firstRow="1" w:lastRow="0" w:firstColumn="0" w:lastColumn="0" w:oddVBand="0" w:evenVBand="0" w:oddHBand="0" w:evenHBand="0" w:firstRowFirstColumn="0" w:firstRowLastColumn="0" w:lastRowFirstColumn="0" w:lastRowLastColumn="0"/>
          <w:trHeight w:val="57"/>
        </w:trPr>
        <w:tc>
          <w:tcPr>
            <w:cnfStyle w:val="000000000100" w:firstRow="0" w:lastRow="0" w:firstColumn="0" w:lastColumn="0" w:oddVBand="0" w:evenVBand="0" w:oddHBand="0" w:evenHBand="0" w:firstRowFirstColumn="1" w:firstRowLastColumn="0" w:lastRowFirstColumn="0" w:lastRowLastColumn="0"/>
            <w:tcW w:w="1985" w:type="dxa"/>
          </w:tcPr>
          <w:p w14:paraId="1AF749F8" w14:textId="77777777" w:rsidR="00D1590F" w:rsidRDefault="00D1590F" w:rsidP="003573F5">
            <w:pPr>
              <w:pStyle w:val="TableHeadingRight"/>
            </w:pPr>
          </w:p>
        </w:tc>
        <w:tc>
          <w:tcPr>
            <w:tcW w:w="1416" w:type="dxa"/>
          </w:tcPr>
          <w:p w14:paraId="1BDD6DF6" w14:textId="77777777" w:rsidR="00D1590F" w:rsidRDefault="00D1590F" w:rsidP="003573F5">
            <w:pPr>
              <w:pStyle w:val="TableHeadingRight"/>
              <w:cnfStyle w:val="100000000000" w:firstRow="1" w:lastRow="0" w:firstColumn="0" w:lastColumn="0" w:oddVBand="0" w:evenVBand="0" w:oddHBand="0" w:evenHBand="0" w:firstRowFirstColumn="0" w:firstRowLastColumn="0" w:lastRowFirstColumn="0" w:lastRowLastColumn="0"/>
            </w:pPr>
            <w:r>
              <w:t>2014</w:t>
            </w:r>
          </w:p>
        </w:tc>
        <w:tc>
          <w:tcPr>
            <w:tcW w:w="1701" w:type="dxa"/>
          </w:tcPr>
          <w:p w14:paraId="18D0390E" w14:textId="77777777" w:rsidR="00D1590F" w:rsidRDefault="00D1590F" w:rsidP="003573F5">
            <w:pPr>
              <w:pStyle w:val="TableHeadingRight"/>
              <w:cnfStyle w:val="100000000000" w:firstRow="1" w:lastRow="0" w:firstColumn="0" w:lastColumn="0" w:oddVBand="0" w:evenVBand="0" w:oddHBand="0" w:evenHBand="0" w:firstRowFirstColumn="0" w:firstRowLastColumn="0" w:lastRowFirstColumn="0" w:lastRowLastColumn="0"/>
            </w:pPr>
            <w:r>
              <w:t>2015</w:t>
            </w:r>
          </w:p>
        </w:tc>
        <w:tc>
          <w:tcPr>
            <w:tcW w:w="1701" w:type="dxa"/>
          </w:tcPr>
          <w:p w14:paraId="07299AE4" w14:textId="77777777" w:rsidR="00D1590F" w:rsidRDefault="00D1590F" w:rsidP="003573F5">
            <w:pPr>
              <w:pStyle w:val="TableHeadingRight"/>
              <w:cnfStyle w:val="100000000000" w:firstRow="1" w:lastRow="0" w:firstColumn="0" w:lastColumn="0" w:oddVBand="0" w:evenVBand="0" w:oddHBand="0" w:evenHBand="0" w:firstRowFirstColumn="0" w:firstRowLastColumn="0" w:lastRowFirstColumn="0" w:lastRowLastColumn="0"/>
            </w:pPr>
            <w:r>
              <w:t>2016</w:t>
            </w:r>
          </w:p>
        </w:tc>
        <w:tc>
          <w:tcPr>
            <w:tcW w:w="1701" w:type="dxa"/>
          </w:tcPr>
          <w:p w14:paraId="6227D745" w14:textId="77777777" w:rsidR="00D1590F" w:rsidRDefault="00D1590F" w:rsidP="003573F5">
            <w:pPr>
              <w:pStyle w:val="TableHeadingRight"/>
              <w:cnfStyle w:val="100000000000" w:firstRow="1" w:lastRow="0" w:firstColumn="0" w:lastColumn="0" w:oddVBand="0" w:evenVBand="0" w:oddHBand="0" w:evenHBand="0" w:firstRowFirstColumn="0" w:firstRowLastColumn="0" w:lastRowFirstColumn="0" w:lastRowLastColumn="0"/>
            </w:pPr>
            <w:r>
              <w:t>2017</w:t>
            </w:r>
          </w:p>
        </w:tc>
        <w:tc>
          <w:tcPr>
            <w:tcW w:w="1701" w:type="dxa"/>
          </w:tcPr>
          <w:p w14:paraId="2D7A65FB" w14:textId="77777777" w:rsidR="00D1590F" w:rsidRDefault="00D1590F" w:rsidP="003573F5">
            <w:pPr>
              <w:pStyle w:val="TableHeadingRight"/>
              <w:cnfStyle w:val="100000000000" w:firstRow="1" w:lastRow="0" w:firstColumn="0" w:lastColumn="0" w:oddVBand="0" w:evenVBand="0" w:oddHBand="0" w:evenHBand="0" w:firstRowFirstColumn="0" w:firstRowLastColumn="0" w:lastRowFirstColumn="0" w:lastRowLastColumn="0"/>
            </w:pPr>
            <w:r>
              <w:t>2018</w:t>
            </w:r>
          </w:p>
        </w:tc>
      </w:tr>
      <w:tr w:rsidR="006542DF" w14:paraId="6A4C6189" w14:textId="77777777" w:rsidTr="006542DF">
        <w:trPr>
          <w:trHeight w:val="57"/>
        </w:trPr>
        <w:tc>
          <w:tcPr>
            <w:tcW w:w="1985" w:type="dxa"/>
          </w:tcPr>
          <w:p w14:paraId="17A91A7A" w14:textId="77777777" w:rsidR="006542DF" w:rsidRDefault="006542DF" w:rsidP="006542DF">
            <w:pPr>
              <w:pStyle w:val="TableTextLeft"/>
              <w:keepNext/>
              <w:keepLines/>
            </w:pPr>
            <w:r>
              <w:t>Central Highlands</w:t>
            </w:r>
          </w:p>
        </w:tc>
        <w:tc>
          <w:tcPr>
            <w:tcW w:w="1416" w:type="dxa"/>
          </w:tcPr>
          <w:p w14:paraId="4D698300" w14:textId="4464B5BD" w:rsidR="006542DF" w:rsidRDefault="006542DF" w:rsidP="006542DF">
            <w:pPr>
              <w:pStyle w:val="TableTextLeft"/>
              <w:keepNext/>
              <w:keepLines/>
              <w:jc w:val="right"/>
            </w:pPr>
            <w:r w:rsidRPr="00742061">
              <w:t xml:space="preserve"> 75,425,174 </w:t>
            </w:r>
          </w:p>
        </w:tc>
        <w:tc>
          <w:tcPr>
            <w:tcW w:w="1701" w:type="dxa"/>
          </w:tcPr>
          <w:p w14:paraId="63D3782E" w14:textId="2AE614FA" w:rsidR="006542DF" w:rsidRDefault="006542DF" w:rsidP="006542DF">
            <w:pPr>
              <w:pStyle w:val="TableTextLeft"/>
              <w:keepNext/>
              <w:keepLines/>
              <w:jc w:val="right"/>
            </w:pPr>
            <w:r w:rsidRPr="00742061">
              <w:t xml:space="preserve"> 37,375,170 </w:t>
            </w:r>
          </w:p>
        </w:tc>
        <w:tc>
          <w:tcPr>
            <w:tcW w:w="1701" w:type="dxa"/>
          </w:tcPr>
          <w:p w14:paraId="42B66D1B" w14:textId="6C328381" w:rsidR="006542DF" w:rsidRDefault="006542DF" w:rsidP="006542DF">
            <w:pPr>
              <w:pStyle w:val="TableTextLeft"/>
              <w:keepNext/>
              <w:keepLines/>
              <w:jc w:val="right"/>
            </w:pPr>
            <w:r w:rsidRPr="00742061">
              <w:t xml:space="preserve"> 84,074,829 </w:t>
            </w:r>
          </w:p>
        </w:tc>
        <w:tc>
          <w:tcPr>
            <w:tcW w:w="1701" w:type="dxa"/>
          </w:tcPr>
          <w:p w14:paraId="6B8469F7" w14:textId="3A2BA39F" w:rsidR="006542DF" w:rsidRDefault="006542DF" w:rsidP="006542DF">
            <w:pPr>
              <w:pStyle w:val="TableTextLeft"/>
              <w:keepNext/>
              <w:keepLines/>
              <w:jc w:val="right"/>
            </w:pPr>
            <w:r w:rsidRPr="00742061">
              <w:t xml:space="preserve"> 108,141,596 </w:t>
            </w:r>
          </w:p>
        </w:tc>
        <w:tc>
          <w:tcPr>
            <w:tcW w:w="1701" w:type="dxa"/>
          </w:tcPr>
          <w:p w14:paraId="51E21BAB" w14:textId="67EFEE70" w:rsidR="006542DF" w:rsidRDefault="006542DF" w:rsidP="006542DF">
            <w:pPr>
              <w:pStyle w:val="TableTextLeft"/>
              <w:keepNext/>
              <w:keepLines/>
              <w:jc w:val="right"/>
            </w:pPr>
            <w:r w:rsidRPr="00742061">
              <w:t xml:space="preserve"> 57,892,772 </w:t>
            </w:r>
          </w:p>
        </w:tc>
      </w:tr>
      <w:tr w:rsidR="006542DF" w14:paraId="29CBA25D" w14:textId="77777777" w:rsidTr="006542DF">
        <w:trPr>
          <w:trHeight w:val="57"/>
        </w:trPr>
        <w:tc>
          <w:tcPr>
            <w:tcW w:w="1985" w:type="dxa"/>
          </w:tcPr>
          <w:p w14:paraId="0F46ACA0" w14:textId="77777777" w:rsidR="006542DF" w:rsidRDefault="006542DF" w:rsidP="006542DF">
            <w:pPr>
              <w:pStyle w:val="TableTextLeft"/>
              <w:keepNext/>
              <w:keepLines/>
            </w:pPr>
            <w:r>
              <w:t>East Gippsland</w:t>
            </w:r>
          </w:p>
        </w:tc>
        <w:tc>
          <w:tcPr>
            <w:tcW w:w="1416" w:type="dxa"/>
          </w:tcPr>
          <w:p w14:paraId="25592029" w14:textId="2CA991F7" w:rsidR="006542DF" w:rsidRDefault="006542DF" w:rsidP="006542DF">
            <w:pPr>
              <w:pStyle w:val="TableTextLeft"/>
              <w:keepNext/>
              <w:keepLines/>
              <w:jc w:val="right"/>
            </w:pPr>
            <w:r w:rsidRPr="00742061">
              <w:t xml:space="preserve"> 228,759,233 </w:t>
            </w:r>
          </w:p>
        </w:tc>
        <w:tc>
          <w:tcPr>
            <w:tcW w:w="1701" w:type="dxa"/>
          </w:tcPr>
          <w:p w14:paraId="67339AE9" w14:textId="4FDF7B82" w:rsidR="006542DF" w:rsidRDefault="006542DF" w:rsidP="006542DF">
            <w:pPr>
              <w:pStyle w:val="TableTextLeft"/>
              <w:keepNext/>
              <w:keepLines/>
              <w:jc w:val="right"/>
            </w:pPr>
            <w:r w:rsidRPr="00742061">
              <w:t xml:space="preserve"> 184,998,281 </w:t>
            </w:r>
          </w:p>
        </w:tc>
        <w:tc>
          <w:tcPr>
            <w:tcW w:w="1701" w:type="dxa"/>
          </w:tcPr>
          <w:p w14:paraId="41CACA91" w14:textId="3CEF1202" w:rsidR="006542DF" w:rsidRDefault="006542DF" w:rsidP="006542DF">
            <w:pPr>
              <w:pStyle w:val="TableTextLeft"/>
              <w:keepNext/>
              <w:keepLines/>
              <w:jc w:val="right"/>
            </w:pPr>
            <w:r w:rsidRPr="00742061">
              <w:t xml:space="preserve"> 205,758,539 </w:t>
            </w:r>
          </w:p>
        </w:tc>
        <w:tc>
          <w:tcPr>
            <w:tcW w:w="1701" w:type="dxa"/>
          </w:tcPr>
          <w:p w14:paraId="1BC9E210" w14:textId="28D1793F" w:rsidR="006542DF" w:rsidRDefault="006542DF" w:rsidP="006542DF">
            <w:pPr>
              <w:pStyle w:val="TableTextLeft"/>
              <w:keepNext/>
              <w:keepLines/>
              <w:jc w:val="right"/>
            </w:pPr>
            <w:r w:rsidRPr="00742061">
              <w:t xml:space="preserve"> 49,868,370 </w:t>
            </w:r>
          </w:p>
        </w:tc>
        <w:tc>
          <w:tcPr>
            <w:tcW w:w="1701" w:type="dxa"/>
          </w:tcPr>
          <w:p w14:paraId="2AF23AEF" w14:textId="37A67B4D" w:rsidR="006542DF" w:rsidRDefault="006542DF" w:rsidP="006542DF">
            <w:pPr>
              <w:pStyle w:val="TableTextLeft"/>
              <w:keepNext/>
              <w:keepLines/>
              <w:jc w:val="right"/>
            </w:pPr>
            <w:r w:rsidRPr="00742061">
              <w:t xml:space="preserve"> 82,656,290 </w:t>
            </w:r>
          </w:p>
        </w:tc>
      </w:tr>
      <w:tr w:rsidR="006542DF" w14:paraId="4EAD558B" w14:textId="77777777" w:rsidTr="006542DF">
        <w:trPr>
          <w:trHeight w:val="57"/>
        </w:trPr>
        <w:tc>
          <w:tcPr>
            <w:tcW w:w="1985" w:type="dxa"/>
          </w:tcPr>
          <w:p w14:paraId="0420A4D4" w14:textId="77777777" w:rsidR="006542DF" w:rsidRDefault="006542DF" w:rsidP="006542DF">
            <w:pPr>
              <w:pStyle w:val="TableTextLeft"/>
              <w:keepNext/>
              <w:keepLines/>
            </w:pPr>
            <w:r>
              <w:t>Gippsland</w:t>
            </w:r>
          </w:p>
        </w:tc>
        <w:tc>
          <w:tcPr>
            <w:tcW w:w="1416" w:type="dxa"/>
          </w:tcPr>
          <w:p w14:paraId="736000BA" w14:textId="6DF82CFF" w:rsidR="006542DF" w:rsidRDefault="006542DF" w:rsidP="006542DF">
            <w:pPr>
              <w:pStyle w:val="TableTextLeft"/>
              <w:keepNext/>
              <w:keepLines/>
              <w:jc w:val="right"/>
            </w:pPr>
            <w:r w:rsidRPr="00742061">
              <w:t xml:space="preserve"> 206,319,296 </w:t>
            </w:r>
          </w:p>
        </w:tc>
        <w:tc>
          <w:tcPr>
            <w:tcW w:w="1701" w:type="dxa"/>
          </w:tcPr>
          <w:p w14:paraId="4508C3C0" w14:textId="776D9E87" w:rsidR="006542DF" w:rsidRDefault="006542DF" w:rsidP="006542DF">
            <w:pPr>
              <w:pStyle w:val="TableTextLeft"/>
              <w:keepNext/>
              <w:keepLines/>
              <w:jc w:val="right"/>
            </w:pPr>
            <w:r w:rsidRPr="00742061">
              <w:t xml:space="preserve"> 137,907,573 </w:t>
            </w:r>
          </w:p>
        </w:tc>
        <w:tc>
          <w:tcPr>
            <w:tcW w:w="1701" w:type="dxa"/>
          </w:tcPr>
          <w:p w14:paraId="7C4A710A" w14:textId="777138C6" w:rsidR="006542DF" w:rsidRDefault="006542DF" w:rsidP="006542DF">
            <w:pPr>
              <w:pStyle w:val="TableTextLeft"/>
              <w:keepNext/>
              <w:keepLines/>
              <w:jc w:val="right"/>
            </w:pPr>
            <w:r w:rsidRPr="00742061">
              <w:t xml:space="preserve"> 281,139,549 </w:t>
            </w:r>
          </w:p>
        </w:tc>
        <w:tc>
          <w:tcPr>
            <w:tcW w:w="1701" w:type="dxa"/>
          </w:tcPr>
          <w:p w14:paraId="4EDF9A19" w14:textId="74F88270" w:rsidR="006542DF" w:rsidRDefault="006542DF" w:rsidP="006542DF">
            <w:pPr>
              <w:pStyle w:val="TableTextLeft"/>
              <w:keepNext/>
              <w:keepLines/>
              <w:jc w:val="right"/>
            </w:pPr>
            <w:r w:rsidRPr="00742061">
              <w:t xml:space="preserve"> 143,860,481 </w:t>
            </w:r>
          </w:p>
        </w:tc>
        <w:tc>
          <w:tcPr>
            <w:tcW w:w="1701" w:type="dxa"/>
          </w:tcPr>
          <w:p w14:paraId="73278885" w14:textId="2D305D81" w:rsidR="006542DF" w:rsidRDefault="006542DF" w:rsidP="006542DF">
            <w:pPr>
              <w:pStyle w:val="TableTextLeft"/>
              <w:keepNext/>
              <w:keepLines/>
              <w:jc w:val="right"/>
            </w:pPr>
            <w:r w:rsidRPr="00742061">
              <w:t xml:space="preserve"> 79,431,860 </w:t>
            </w:r>
          </w:p>
        </w:tc>
      </w:tr>
      <w:tr w:rsidR="006542DF" w14:paraId="01B909C7" w14:textId="77777777" w:rsidTr="006542DF">
        <w:trPr>
          <w:trHeight w:val="57"/>
        </w:trPr>
        <w:tc>
          <w:tcPr>
            <w:tcW w:w="1985" w:type="dxa"/>
          </w:tcPr>
          <w:p w14:paraId="6AB79FD1" w14:textId="77777777" w:rsidR="006542DF" w:rsidRDefault="006542DF" w:rsidP="006542DF">
            <w:pPr>
              <w:pStyle w:val="TableTextLeft"/>
              <w:keepNext/>
              <w:keepLines/>
            </w:pPr>
            <w:r>
              <w:t>North East</w:t>
            </w:r>
          </w:p>
        </w:tc>
        <w:tc>
          <w:tcPr>
            <w:tcW w:w="1416" w:type="dxa"/>
          </w:tcPr>
          <w:p w14:paraId="217B0B77" w14:textId="4F9382F5" w:rsidR="006542DF" w:rsidRDefault="006542DF" w:rsidP="006542DF">
            <w:pPr>
              <w:pStyle w:val="TableTextLeft"/>
              <w:keepNext/>
              <w:keepLines/>
              <w:jc w:val="right"/>
            </w:pPr>
            <w:r w:rsidRPr="00742061">
              <w:t xml:space="preserve"> 215,162,527 </w:t>
            </w:r>
          </w:p>
        </w:tc>
        <w:tc>
          <w:tcPr>
            <w:tcW w:w="1701" w:type="dxa"/>
          </w:tcPr>
          <w:p w14:paraId="08739559" w14:textId="39B536FC" w:rsidR="006542DF" w:rsidRDefault="006542DF" w:rsidP="006542DF">
            <w:pPr>
              <w:pStyle w:val="TableTextLeft"/>
              <w:keepNext/>
              <w:keepLines/>
              <w:jc w:val="right"/>
            </w:pPr>
            <w:r w:rsidRPr="00742061">
              <w:t xml:space="preserve"> 162,685,538 </w:t>
            </w:r>
          </w:p>
        </w:tc>
        <w:tc>
          <w:tcPr>
            <w:tcW w:w="1701" w:type="dxa"/>
          </w:tcPr>
          <w:p w14:paraId="553524E3" w14:textId="5EAABC66" w:rsidR="006542DF" w:rsidRDefault="006542DF" w:rsidP="006542DF">
            <w:pPr>
              <w:pStyle w:val="TableTextLeft"/>
              <w:keepNext/>
              <w:keepLines/>
              <w:jc w:val="right"/>
            </w:pPr>
            <w:r w:rsidRPr="00742061">
              <w:t xml:space="preserve"> 450,780,716 </w:t>
            </w:r>
          </w:p>
        </w:tc>
        <w:tc>
          <w:tcPr>
            <w:tcW w:w="1701" w:type="dxa"/>
          </w:tcPr>
          <w:p w14:paraId="72D50316" w14:textId="485E0111" w:rsidR="006542DF" w:rsidRDefault="006542DF" w:rsidP="006542DF">
            <w:pPr>
              <w:pStyle w:val="TableTextLeft"/>
              <w:keepNext/>
              <w:keepLines/>
              <w:jc w:val="right"/>
            </w:pPr>
            <w:r w:rsidRPr="00742061">
              <w:t xml:space="preserve"> 313,000,325 </w:t>
            </w:r>
          </w:p>
        </w:tc>
        <w:tc>
          <w:tcPr>
            <w:tcW w:w="1701" w:type="dxa"/>
          </w:tcPr>
          <w:p w14:paraId="70E44F09" w14:textId="319CF362" w:rsidR="006542DF" w:rsidRDefault="006542DF" w:rsidP="006542DF">
            <w:pPr>
              <w:pStyle w:val="TableTextLeft"/>
              <w:keepNext/>
              <w:keepLines/>
              <w:jc w:val="right"/>
            </w:pPr>
            <w:r w:rsidRPr="00742061">
              <w:t xml:space="preserve"> 134,943,335 </w:t>
            </w:r>
          </w:p>
        </w:tc>
      </w:tr>
      <w:tr w:rsidR="006542DF" w14:paraId="163A3F8A" w14:textId="77777777" w:rsidTr="006542DF">
        <w:trPr>
          <w:trHeight w:val="57"/>
        </w:trPr>
        <w:tc>
          <w:tcPr>
            <w:tcW w:w="1985" w:type="dxa"/>
          </w:tcPr>
          <w:p w14:paraId="32B8D45C" w14:textId="77777777" w:rsidR="006542DF" w:rsidRDefault="006542DF" w:rsidP="006542DF">
            <w:pPr>
              <w:pStyle w:val="TableTextLeft"/>
              <w:keepNext/>
              <w:keepLines/>
            </w:pPr>
            <w:r>
              <w:t>West</w:t>
            </w:r>
          </w:p>
        </w:tc>
        <w:tc>
          <w:tcPr>
            <w:tcW w:w="1416" w:type="dxa"/>
          </w:tcPr>
          <w:p w14:paraId="77B7A8AF" w14:textId="299AE1CC" w:rsidR="006542DF" w:rsidRDefault="006542DF" w:rsidP="006542DF">
            <w:pPr>
              <w:pStyle w:val="TableTextLeft"/>
              <w:keepNext/>
              <w:keepLines/>
              <w:jc w:val="right"/>
            </w:pPr>
            <w:r w:rsidRPr="00742061">
              <w:t xml:space="preserve"> 17,934,620 </w:t>
            </w:r>
          </w:p>
        </w:tc>
        <w:tc>
          <w:tcPr>
            <w:tcW w:w="1701" w:type="dxa"/>
          </w:tcPr>
          <w:p w14:paraId="5BCF3B8E" w14:textId="48CDFAC8" w:rsidR="006542DF" w:rsidRDefault="006542DF" w:rsidP="006542DF">
            <w:pPr>
              <w:pStyle w:val="TableTextLeft"/>
              <w:keepNext/>
              <w:keepLines/>
              <w:jc w:val="right"/>
            </w:pPr>
            <w:r w:rsidRPr="00742061">
              <w:t xml:space="preserve"> 18,381,944 </w:t>
            </w:r>
          </w:p>
        </w:tc>
        <w:tc>
          <w:tcPr>
            <w:tcW w:w="1701" w:type="dxa"/>
          </w:tcPr>
          <w:p w14:paraId="382CABB3" w14:textId="19390A60" w:rsidR="006542DF" w:rsidRDefault="006542DF" w:rsidP="006542DF">
            <w:pPr>
              <w:pStyle w:val="TableTextLeft"/>
              <w:keepNext/>
              <w:keepLines/>
              <w:jc w:val="right"/>
            </w:pPr>
            <w:r w:rsidRPr="00742061">
              <w:t xml:space="preserve"> 42,424,690 </w:t>
            </w:r>
          </w:p>
        </w:tc>
        <w:tc>
          <w:tcPr>
            <w:tcW w:w="1701" w:type="dxa"/>
          </w:tcPr>
          <w:p w14:paraId="24C3C832" w14:textId="5C9081A3" w:rsidR="006542DF" w:rsidRDefault="006542DF" w:rsidP="006542DF">
            <w:pPr>
              <w:pStyle w:val="TableTextLeft"/>
              <w:keepNext/>
              <w:keepLines/>
              <w:jc w:val="right"/>
            </w:pPr>
            <w:r w:rsidRPr="00742061">
              <w:t xml:space="preserve"> 32,548,708 </w:t>
            </w:r>
          </w:p>
        </w:tc>
        <w:tc>
          <w:tcPr>
            <w:tcW w:w="1701" w:type="dxa"/>
          </w:tcPr>
          <w:p w14:paraId="05E3FBA9" w14:textId="1E991EF2" w:rsidR="006542DF" w:rsidRDefault="006542DF" w:rsidP="006542DF">
            <w:pPr>
              <w:pStyle w:val="TableTextLeft"/>
              <w:keepNext/>
              <w:keepLines/>
              <w:jc w:val="right"/>
            </w:pPr>
            <w:r w:rsidRPr="00742061">
              <w:t xml:space="preserve"> 27,033,342 </w:t>
            </w:r>
          </w:p>
        </w:tc>
      </w:tr>
      <w:tr w:rsidR="006542DF" w:rsidRPr="006542DF" w14:paraId="1CBC8CC8" w14:textId="77777777" w:rsidTr="006542DF">
        <w:trPr>
          <w:trHeight w:val="57"/>
        </w:trPr>
        <w:tc>
          <w:tcPr>
            <w:tcW w:w="1985" w:type="dxa"/>
          </w:tcPr>
          <w:p w14:paraId="53A44D00" w14:textId="77777777" w:rsidR="006542DF" w:rsidRPr="006542DF" w:rsidRDefault="006542DF" w:rsidP="006542DF">
            <w:pPr>
              <w:pStyle w:val="TableTextLeft"/>
              <w:keepNext/>
              <w:keepLines/>
              <w:rPr>
                <w:i/>
              </w:rPr>
            </w:pPr>
            <w:r w:rsidRPr="006542DF">
              <w:rPr>
                <w:i/>
              </w:rPr>
              <w:t>Total</w:t>
            </w:r>
          </w:p>
        </w:tc>
        <w:tc>
          <w:tcPr>
            <w:tcW w:w="1416" w:type="dxa"/>
          </w:tcPr>
          <w:p w14:paraId="612AD7DC" w14:textId="3729F1C1" w:rsidR="006542DF" w:rsidRPr="006542DF" w:rsidRDefault="006542DF" w:rsidP="006542DF">
            <w:pPr>
              <w:pStyle w:val="TableTextLeft"/>
              <w:keepNext/>
              <w:keepLines/>
              <w:jc w:val="right"/>
              <w:rPr>
                <w:i/>
              </w:rPr>
            </w:pPr>
            <w:r w:rsidRPr="006542DF">
              <w:rPr>
                <w:i/>
              </w:rPr>
              <w:t xml:space="preserve"> 743,600,849 </w:t>
            </w:r>
          </w:p>
        </w:tc>
        <w:tc>
          <w:tcPr>
            <w:tcW w:w="1701" w:type="dxa"/>
          </w:tcPr>
          <w:p w14:paraId="43A7EB1D" w14:textId="42C7A8B1" w:rsidR="006542DF" w:rsidRPr="006542DF" w:rsidRDefault="006542DF" w:rsidP="006542DF">
            <w:pPr>
              <w:pStyle w:val="TableTextLeft"/>
              <w:keepNext/>
              <w:keepLines/>
              <w:jc w:val="right"/>
              <w:rPr>
                <w:i/>
              </w:rPr>
            </w:pPr>
            <w:r w:rsidRPr="006542DF">
              <w:rPr>
                <w:i/>
              </w:rPr>
              <w:t xml:space="preserve"> 541,348,506 </w:t>
            </w:r>
          </w:p>
        </w:tc>
        <w:tc>
          <w:tcPr>
            <w:tcW w:w="1701" w:type="dxa"/>
          </w:tcPr>
          <w:p w14:paraId="1BF3895C" w14:textId="7E4E400A" w:rsidR="006542DF" w:rsidRPr="006542DF" w:rsidRDefault="006542DF" w:rsidP="006542DF">
            <w:pPr>
              <w:pStyle w:val="TableTextLeft"/>
              <w:keepNext/>
              <w:keepLines/>
              <w:jc w:val="right"/>
              <w:rPr>
                <w:i/>
              </w:rPr>
            </w:pPr>
            <w:r w:rsidRPr="006542DF">
              <w:rPr>
                <w:i/>
              </w:rPr>
              <w:t xml:space="preserve"> 1,064,178,322 </w:t>
            </w:r>
          </w:p>
        </w:tc>
        <w:tc>
          <w:tcPr>
            <w:tcW w:w="1701" w:type="dxa"/>
          </w:tcPr>
          <w:p w14:paraId="68E94F62" w14:textId="47574DE4" w:rsidR="006542DF" w:rsidRPr="006542DF" w:rsidRDefault="006542DF" w:rsidP="006542DF">
            <w:pPr>
              <w:pStyle w:val="TableTextLeft"/>
              <w:keepNext/>
              <w:keepLines/>
              <w:jc w:val="right"/>
              <w:rPr>
                <w:i/>
              </w:rPr>
            </w:pPr>
            <w:r w:rsidRPr="006542DF">
              <w:rPr>
                <w:i/>
              </w:rPr>
              <w:t xml:space="preserve"> 647,419,481 </w:t>
            </w:r>
          </w:p>
        </w:tc>
        <w:tc>
          <w:tcPr>
            <w:tcW w:w="1701" w:type="dxa"/>
          </w:tcPr>
          <w:p w14:paraId="59974EF2" w14:textId="5E854E52" w:rsidR="006542DF" w:rsidRPr="006542DF" w:rsidRDefault="006542DF" w:rsidP="006542DF">
            <w:pPr>
              <w:pStyle w:val="TableTextLeft"/>
              <w:keepNext/>
              <w:keepLines/>
              <w:jc w:val="right"/>
              <w:rPr>
                <w:i/>
              </w:rPr>
            </w:pPr>
            <w:r w:rsidRPr="006542DF">
              <w:rPr>
                <w:i/>
              </w:rPr>
              <w:t xml:space="preserve"> 381,957,598 </w:t>
            </w:r>
          </w:p>
        </w:tc>
      </w:tr>
    </w:tbl>
    <w:p w14:paraId="23281B75" w14:textId="77777777" w:rsidR="00B27141" w:rsidRDefault="00B27141" w:rsidP="00B27141">
      <w:pPr>
        <w:pStyle w:val="BodyText"/>
      </w:pPr>
    </w:p>
    <w:p w14:paraId="66A3BD26" w14:textId="77777777" w:rsidR="00D55F96" w:rsidRDefault="00D55F96">
      <w:pPr>
        <w:spacing w:after="200" w:line="288" w:lineRule="auto"/>
        <w:rPr>
          <w:rFonts w:asciiTheme="majorHAnsi" w:eastAsiaTheme="majorEastAsia" w:hAnsiTheme="majorHAnsi" w:cstheme="majorBidi"/>
          <w:b/>
          <w:bCs/>
          <w:i/>
          <w:iCs/>
          <w:color w:val="494847"/>
        </w:rPr>
      </w:pPr>
      <w:r>
        <w:br w:type="page"/>
      </w:r>
    </w:p>
    <w:p w14:paraId="6DF2135C" w14:textId="0F60BEC9" w:rsidR="007914E7" w:rsidRDefault="007914E7" w:rsidP="0048764A">
      <w:pPr>
        <w:pStyle w:val="Heading4"/>
      </w:pPr>
      <w:r>
        <w:lastRenderedPageBreak/>
        <w:t>Carbon sequestration</w:t>
      </w:r>
      <w:r w:rsidR="00BC0F53">
        <w:t xml:space="preserve"> and storage</w:t>
      </w:r>
    </w:p>
    <w:p w14:paraId="116B035B" w14:textId="4382ABB0" w:rsidR="008E63C4" w:rsidRDefault="008E63C4" w:rsidP="008E63C4">
      <w:pPr>
        <w:pStyle w:val="BodyText"/>
      </w:pPr>
      <w:r>
        <w:t>Forests</w:t>
      </w:r>
      <w:r w:rsidR="00D92924">
        <w:t xml:space="preserve"> in RFA regions</w:t>
      </w:r>
      <w:r>
        <w:t xml:space="preserve"> </w:t>
      </w:r>
      <w:r w:rsidR="00055A37">
        <w:t>remove carbon dioxide from the atmosphere and store it as organic carbon in plan</w:t>
      </w:r>
      <w:r w:rsidR="009A0AF8">
        <w:t>t</w:t>
      </w:r>
      <w:r w:rsidR="00055A37">
        <w:t xml:space="preserve"> biomass and soil. The user</w:t>
      </w:r>
      <w:r w:rsidR="009A0AF8">
        <w:t>s</w:t>
      </w:r>
      <w:r w:rsidR="00055A37">
        <w:t xml:space="preserve"> of </w:t>
      </w:r>
      <w:r w:rsidR="00357B42">
        <w:t>the</w:t>
      </w:r>
      <w:r w:rsidR="00055A37">
        <w:t xml:space="preserve"> ecosystem service </w:t>
      </w:r>
      <w:r w:rsidR="00357B42">
        <w:t xml:space="preserve">of carbon sequestration </w:t>
      </w:r>
      <w:r w:rsidR="009A0AF8">
        <w:t xml:space="preserve">are </w:t>
      </w:r>
      <w:r w:rsidR="00055A37">
        <w:t>the Victorian</w:t>
      </w:r>
      <w:r w:rsidR="00BC0F53">
        <w:t>, Australian and global communit</w:t>
      </w:r>
      <w:r w:rsidR="009A0AF8">
        <w:t>ies</w:t>
      </w:r>
      <w:r w:rsidR="00BC0F53">
        <w:t xml:space="preserve"> who</w:t>
      </w:r>
      <w:r w:rsidR="00357B42">
        <w:t xml:space="preserve"> </w:t>
      </w:r>
      <w:r w:rsidR="00BC0F53">
        <w:t xml:space="preserve">benefit from reduced impacts of climate change.  </w:t>
      </w:r>
    </w:p>
    <w:p w14:paraId="23BF117F" w14:textId="076B1A34" w:rsidR="008E63C4" w:rsidRDefault="008E63C4" w:rsidP="008E63C4">
      <w:pPr>
        <w:pStyle w:val="BodyText"/>
        <w:rPr>
          <w:b/>
        </w:rPr>
      </w:pPr>
      <w:r>
        <w:t>In 201</w:t>
      </w:r>
      <w:r w:rsidR="00BC0F53">
        <w:t>7</w:t>
      </w:r>
      <w:r>
        <w:t>, forests</w:t>
      </w:r>
      <w:r w:rsidR="00BC0F53">
        <w:t xml:space="preserve"> on public land</w:t>
      </w:r>
      <w:r>
        <w:t xml:space="preserve"> in Victorian RFA regions </w:t>
      </w:r>
      <w:r w:rsidR="00BC0F53">
        <w:t>sequestered 41 megaton</w:t>
      </w:r>
      <w:r w:rsidR="002E79C5">
        <w:t>n</w:t>
      </w:r>
      <w:r w:rsidR="00BC0F53">
        <w:t>es</w:t>
      </w:r>
      <w:r w:rsidR="002E79C5">
        <w:t xml:space="preserve"> of carbon, which is equivalent to</w:t>
      </w:r>
      <w:r w:rsidR="004749D0">
        <w:t xml:space="preserve"> 150 megatonnes of carbon dioxide. </w:t>
      </w:r>
      <w:r>
        <w:t xml:space="preserve">The value of this ecosystem service is estimated at </w:t>
      </w:r>
      <w:r w:rsidR="00926ED3">
        <w:t xml:space="preserve">$3 billion in </w:t>
      </w:r>
      <w:r w:rsidR="0050252A">
        <w:t xml:space="preserve">2017. </w:t>
      </w:r>
    </w:p>
    <w:p w14:paraId="0CAF9AE4" w14:textId="137236F0" w:rsidR="007645F8" w:rsidRDefault="00C47A78" w:rsidP="007645F8">
      <w:pPr>
        <w:pStyle w:val="BodyText"/>
      </w:pPr>
      <w:r>
        <w:t>Carbon sequestration can vary significantly from year to year, as the flow of this ecosystem service is r</w:t>
      </w:r>
      <w:r w:rsidR="004276AD">
        <w:t xml:space="preserve">elated to disturbance events that impact on the condition of the ecosystem assets. Forests will typically generate a higher ecosystem service </w:t>
      </w:r>
      <w:r w:rsidR="00E20451">
        <w:t xml:space="preserve">flow </w:t>
      </w:r>
      <w:r w:rsidR="004276AD">
        <w:t>after bushfires</w:t>
      </w:r>
      <w:r w:rsidR="00D56D57">
        <w:t xml:space="preserve">, </w:t>
      </w:r>
      <w:r w:rsidR="004276AD">
        <w:t>timber harvesting</w:t>
      </w:r>
      <w:r w:rsidR="00E20451">
        <w:t xml:space="preserve">, </w:t>
      </w:r>
      <w:r w:rsidR="00D56D57">
        <w:t xml:space="preserve">or drought and </w:t>
      </w:r>
      <w:r w:rsidR="00C1323C">
        <w:t xml:space="preserve">degradation </w:t>
      </w:r>
      <w:r w:rsidR="00E20451">
        <w:t>as vegetation regenerates</w:t>
      </w:r>
      <w:r w:rsidR="004276AD">
        <w:t>.</w:t>
      </w:r>
      <w:r w:rsidR="00750EE8">
        <w:t xml:space="preserve"> </w:t>
      </w:r>
      <w:r w:rsidR="007645F8">
        <w:t xml:space="preserve">Over the past decade (2008–2017), carbon sequestration by forests on public land in RFA regions averaged </w:t>
      </w:r>
      <w:r w:rsidR="00233385">
        <w:t>34 megatonnes</w:t>
      </w:r>
      <w:r w:rsidR="007645F8">
        <w:t xml:space="preserve"> per year and a value of $</w:t>
      </w:r>
      <w:r w:rsidR="00F41E14">
        <w:t>2.5 billion</w:t>
      </w:r>
      <w:r w:rsidR="00BD66C2">
        <w:t xml:space="preserve"> per year</w:t>
      </w:r>
      <w:r w:rsidR="00F41E14">
        <w:t>.</w:t>
      </w:r>
    </w:p>
    <w:p w14:paraId="58EDB0B3" w14:textId="727CC4F2" w:rsidR="002B103F" w:rsidRDefault="002B103F" w:rsidP="002B103F">
      <w:pPr>
        <w:pStyle w:val="BodyText"/>
      </w:pPr>
      <w:r>
        <w:t xml:space="preserve">In addition to carbon sequestration, carbon storage can be considered a </w:t>
      </w:r>
      <w:r w:rsidR="00574E6E">
        <w:t>separate</w:t>
      </w:r>
      <w:r>
        <w:t xml:space="preserve"> ecosystem service</w:t>
      </w:r>
      <w:r w:rsidR="00574E6E">
        <w:t xml:space="preserve"> defined </w:t>
      </w:r>
      <w:r w:rsidR="0032256C">
        <w:t xml:space="preserve">as the avoided flow of carbon resulting from maintaining the stock of carbon sequestered </w:t>
      </w:r>
      <w:r w:rsidR="0068415D">
        <w:t>by</w:t>
      </w:r>
      <w:r w:rsidR="0032256C">
        <w:t xml:space="preserve"> </w:t>
      </w:r>
      <w:r w:rsidR="00574E6E">
        <w:t>an</w:t>
      </w:r>
      <w:r w:rsidR="0032256C">
        <w:t xml:space="preserve"> ecosystem.</w:t>
      </w:r>
      <w:r>
        <w:rPr>
          <w:rStyle w:val="FootnoteReference"/>
        </w:rPr>
        <w:footnoteReference w:id="30"/>
      </w:r>
      <w:r>
        <w:t xml:space="preserve"> </w:t>
      </w:r>
      <w:r w:rsidR="00B8439E">
        <w:t xml:space="preserve">Measuring this ecosystem service </w:t>
      </w:r>
      <w:r w:rsidR="000D7FF0">
        <w:t>entails</w:t>
      </w:r>
      <w:r w:rsidR="00BB452E">
        <w:t xml:space="preserve"> estimating the avoided carbon </w:t>
      </w:r>
      <w:r w:rsidR="00385F64">
        <w:t>losses</w:t>
      </w:r>
      <w:r w:rsidR="00D55F96">
        <w:t>. T</w:t>
      </w:r>
      <w:r w:rsidR="001209CE">
        <w:t>hat is, stored carbon that is at clear risk of being released in the short term</w:t>
      </w:r>
      <w:r w:rsidR="00DC40D1">
        <w:t>. No service flow is recorded i</w:t>
      </w:r>
      <w:r w:rsidR="007D7593">
        <w:t>f</w:t>
      </w:r>
      <w:r w:rsidR="00DC40D1">
        <w:t xml:space="preserve"> stocks at risk of being released are </w:t>
      </w:r>
      <w:r w:rsidR="00C971A2">
        <w:t xml:space="preserve">actually </w:t>
      </w:r>
      <w:r w:rsidR="00DC40D1">
        <w:t xml:space="preserve">released, but </w:t>
      </w:r>
      <w:r w:rsidR="00537C7A">
        <w:t xml:space="preserve">a </w:t>
      </w:r>
      <w:r w:rsidR="00DC40D1">
        <w:t>positive service flow</w:t>
      </w:r>
      <w:r w:rsidR="00537C7A">
        <w:t xml:space="preserve"> is </w:t>
      </w:r>
      <w:r w:rsidR="00DC40D1">
        <w:t xml:space="preserve">recorded </w:t>
      </w:r>
      <w:r w:rsidR="00D0589F">
        <w:t>if</w:t>
      </w:r>
      <w:r w:rsidR="00DC40D1">
        <w:t xml:space="preserve"> stocks at risk remain in storage.</w:t>
      </w:r>
      <w:r w:rsidR="000E4AEC">
        <w:t xml:space="preserve"> </w:t>
      </w:r>
      <w:r>
        <w:t>In 2017,</w:t>
      </w:r>
      <w:r w:rsidR="00D0589F">
        <w:t xml:space="preserve"> </w:t>
      </w:r>
      <w:r w:rsidR="000B60DA">
        <w:t xml:space="preserve">there were </w:t>
      </w:r>
      <w:r>
        <w:t xml:space="preserve">1,061 megatonnes of </w:t>
      </w:r>
      <w:r w:rsidR="000B60DA">
        <w:t>above ground carbon stock in</w:t>
      </w:r>
      <w:r>
        <w:t xml:space="preserve"> </w:t>
      </w:r>
      <w:r w:rsidR="00342416">
        <w:t>public forests</w:t>
      </w:r>
      <w:r>
        <w:t xml:space="preserve"> </w:t>
      </w:r>
      <w:r w:rsidR="000B60DA">
        <w:t xml:space="preserve">across </w:t>
      </w:r>
      <w:r>
        <w:t>RFA regions</w:t>
      </w:r>
      <w:r w:rsidR="00D55F96">
        <w:t xml:space="preserve"> (see </w:t>
      </w:r>
      <w:r w:rsidR="00D55F96">
        <w:fldChar w:fldCharType="begin"/>
      </w:r>
      <w:r w:rsidR="00D55F96">
        <w:instrText xml:space="preserve"> REF _Ref23173201 \h </w:instrText>
      </w:r>
      <w:r w:rsidR="00D55F96">
        <w:fldChar w:fldCharType="separate"/>
      </w:r>
      <w:r w:rsidR="002F0F23">
        <w:t xml:space="preserve">Figure </w:t>
      </w:r>
      <w:r w:rsidR="002F0F23">
        <w:rPr>
          <w:noProof/>
        </w:rPr>
        <w:t>11</w:t>
      </w:r>
      <w:r w:rsidR="00D55F96">
        <w:fldChar w:fldCharType="end"/>
      </w:r>
      <w:r w:rsidR="00D55F96">
        <w:t xml:space="preserve">). </w:t>
      </w:r>
      <w:r w:rsidR="000E4AEC">
        <w:t>However, a</w:t>
      </w:r>
      <w:r>
        <w:t>nalysis of the risk</w:t>
      </w:r>
      <w:r w:rsidR="00FF6A06">
        <w:t xml:space="preserve"> </w:t>
      </w:r>
      <w:r w:rsidR="00342416">
        <w:t>of</w:t>
      </w:r>
      <w:r>
        <w:t xml:space="preserve"> carbon stock</w:t>
      </w:r>
      <w:r w:rsidR="000E4AEC">
        <w:t xml:space="preserve"> loss</w:t>
      </w:r>
      <w:r>
        <w:t xml:space="preserve">, and therefore estimation of avoided emissions, </w:t>
      </w:r>
      <w:r w:rsidR="00A82E29">
        <w:t xml:space="preserve">has not been undertaken for this study. </w:t>
      </w:r>
    </w:p>
    <w:p w14:paraId="3B4627C9" w14:textId="3D8B5D14" w:rsidR="0031116D" w:rsidRDefault="00750EE8" w:rsidP="008E63C4">
      <w:pPr>
        <w:pStyle w:val="BodyText"/>
      </w:pPr>
      <w:r>
        <w:t>It</w:t>
      </w:r>
      <w:r w:rsidR="009C3BAE">
        <w:t xml:space="preserve"> is also useful to </w:t>
      </w:r>
      <w:r w:rsidR="00796E4C">
        <w:t>understand</w:t>
      </w:r>
      <w:r w:rsidR="009C3BAE">
        <w:t xml:space="preserve"> the net change in</w:t>
      </w:r>
      <w:r w:rsidR="00A75D81">
        <w:t xml:space="preserve"> forest carbon stock</w:t>
      </w:r>
      <w:r w:rsidR="00674525">
        <w:t>, considering</w:t>
      </w:r>
      <w:r w:rsidR="00A34921">
        <w:t xml:space="preserve"> </w:t>
      </w:r>
      <w:r w:rsidR="00674525">
        <w:t>emissions</w:t>
      </w:r>
      <w:r w:rsidR="00A75D81">
        <w:t xml:space="preserve"> and removals of carbon</w:t>
      </w:r>
      <w:r w:rsidR="00674525">
        <w:t xml:space="preserve"> from forest ecosystems as well as sequestration</w:t>
      </w:r>
      <w:r w:rsidR="00C22A13">
        <w:t xml:space="preserve">. </w:t>
      </w:r>
      <w:r w:rsidR="00674525">
        <w:t>This is known as net ecosystem carbon balance</w:t>
      </w:r>
      <w:r w:rsidR="00486751">
        <w:t>. Between 2016 and 2017, t</w:t>
      </w:r>
      <w:r w:rsidR="007C70D3">
        <w:t>he</w:t>
      </w:r>
      <w:r w:rsidR="00486751">
        <w:t xml:space="preserve"> net</w:t>
      </w:r>
      <w:r w:rsidR="007C70D3">
        <w:t xml:space="preserve"> change in </w:t>
      </w:r>
      <w:r w:rsidR="00A75D81">
        <w:t>forest carbon stock</w:t>
      </w:r>
      <w:r w:rsidR="00486751">
        <w:t xml:space="preserve"> on public land in Victorian RFA regions was</w:t>
      </w:r>
      <w:r w:rsidR="007C70D3">
        <w:t xml:space="preserve"> </w:t>
      </w:r>
      <w:r w:rsidR="00054B40">
        <w:t xml:space="preserve">26 megatonnes. </w:t>
      </w:r>
      <w:r w:rsidR="0064420A">
        <w:t xml:space="preserve">Over the past decade (2008–2017), net ecosystem carbon balance </w:t>
      </w:r>
      <w:r w:rsidR="00C136A3">
        <w:t>averaged 17 megatonnes per year</w:t>
      </w:r>
      <w:r w:rsidR="00736189">
        <w:t xml:space="preserve">, indicating that </w:t>
      </w:r>
      <w:r w:rsidR="009E6533">
        <w:t xml:space="preserve">carbon sequestration </w:t>
      </w:r>
      <w:r w:rsidR="00531431">
        <w:t>by forest</w:t>
      </w:r>
      <w:r w:rsidR="00E328FF">
        <w:t>s</w:t>
      </w:r>
      <w:r w:rsidR="00531431">
        <w:t xml:space="preserve"> </w:t>
      </w:r>
      <w:r w:rsidR="009E6533">
        <w:t xml:space="preserve">has </w:t>
      </w:r>
      <w:r w:rsidR="00CF623F">
        <w:t>been greater than carbon emissions</w:t>
      </w:r>
      <w:r w:rsidR="00CD3C61">
        <w:t>/removals</w:t>
      </w:r>
      <w:r w:rsidR="00CF623F">
        <w:t xml:space="preserve"> from </w:t>
      </w:r>
      <w:r w:rsidR="00D2036E">
        <w:t>forests</w:t>
      </w:r>
      <w:r w:rsidR="00CD3C61">
        <w:t xml:space="preserve"> over this time period</w:t>
      </w:r>
      <w:r w:rsidR="00531431">
        <w:t>.</w:t>
      </w:r>
      <w:r w:rsidR="00D2036E">
        <w:t xml:space="preserve"> </w:t>
      </w:r>
      <w:r w:rsidR="00736189">
        <w:t xml:space="preserve"> </w:t>
      </w:r>
      <w:r w:rsidR="0064420A">
        <w:t xml:space="preserve"> </w:t>
      </w:r>
      <w:r w:rsidR="0031116D">
        <w:t xml:space="preserve"> </w:t>
      </w:r>
    </w:p>
    <w:p w14:paraId="0685A582" w14:textId="048D35F2" w:rsidR="00FE575D" w:rsidRDefault="00FE575D" w:rsidP="00FE575D">
      <w:pPr>
        <w:pStyle w:val="Caption"/>
      </w:pPr>
      <w:bookmarkStart w:id="73" w:name="_Ref23173201"/>
      <w:r>
        <w:lastRenderedPageBreak/>
        <w:t xml:space="preserve">Figure </w:t>
      </w:r>
      <w:fldSimple w:instr=" SEQ Figure \* ARABIC ">
        <w:r w:rsidR="002F0F23">
          <w:rPr>
            <w:noProof/>
          </w:rPr>
          <w:t>11</w:t>
        </w:r>
      </w:fldSimple>
      <w:bookmarkEnd w:id="73"/>
      <w:r>
        <w:t xml:space="preserve"> </w:t>
      </w:r>
      <w:r w:rsidRPr="001A712A">
        <w:t xml:space="preserve">Above ground carbon </w:t>
      </w:r>
      <w:r w:rsidR="00CD3C61">
        <w:t>stock</w:t>
      </w:r>
      <w:r w:rsidRPr="001A712A">
        <w:t xml:space="preserve"> </w:t>
      </w:r>
      <w:r w:rsidR="00CD3C61">
        <w:t>in</w:t>
      </w:r>
      <w:r w:rsidRPr="001A712A">
        <w:t xml:space="preserve"> public </w:t>
      </w:r>
      <w:r w:rsidR="00CD3C61">
        <w:t>forests</w:t>
      </w:r>
      <w:r w:rsidRPr="001A712A">
        <w:t xml:space="preserve"> </w:t>
      </w:r>
      <w:r w:rsidR="00CD3C61">
        <w:t>(</w:t>
      </w:r>
      <w:r w:rsidRPr="001A712A">
        <w:t>2017</w:t>
      </w:r>
      <w:r w:rsidR="00CD3C61">
        <w:t>)</w:t>
      </w:r>
    </w:p>
    <w:p w14:paraId="502B215A" w14:textId="368B8346" w:rsidR="00FE575D" w:rsidRDefault="00FE575D" w:rsidP="00CD3C61">
      <w:pPr>
        <w:pStyle w:val="BodyText"/>
        <w:jc w:val="center"/>
      </w:pPr>
      <w:r>
        <w:rPr>
          <w:noProof/>
        </w:rPr>
        <w:drawing>
          <wp:inline distT="0" distB="0" distL="0" distR="0" wp14:anchorId="71B45E93" wp14:editId="3CC3DB73">
            <wp:extent cx="6038850" cy="4359315"/>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3849" t="5833" r="10647" b="6858"/>
                    <a:stretch/>
                  </pic:blipFill>
                  <pic:spPr bwMode="auto">
                    <a:xfrm>
                      <a:off x="0" y="0"/>
                      <a:ext cx="6067927" cy="4380305"/>
                    </a:xfrm>
                    <a:prstGeom prst="rect">
                      <a:avLst/>
                    </a:prstGeom>
                    <a:noFill/>
                    <a:ln>
                      <a:noFill/>
                    </a:ln>
                    <a:extLst>
                      <a:ext uri="{53640926-AAD7-44D8-BBD7-CCE9431645EC}">
                        <a14:shadowObscured xmlns:a14="http://schemas.microsoft.com/office/drawing/2010/main"/>
                      </a:ext>
                    </a:extLst>
                  </pic:spPr>
                </pic:pic>
              </a:graphicData>
            </a:graphic>
          </wp:inline>
        </w:drawing>
      </w:r>
    </w:p>
    <w:p w14:paraId="21AB4B38" w14:textId="460783FA" w:rsidR="006B14CC" w:rsidRPr="006B14CC" w:rsidRDefault="006B14CC" w:rsidP="00AB0085">
      <w:pPr>
        <w:pStyle w:val="Heading4"/>
      </w:pPr>
      <w:r>
        <w:t>Pollination</w:t>
      </w:r>
    </w:p>
    <w:p w14:paraId="151FC7DA" w14:textId="25D1541B" w:rsidR="0073063C" w:rsidRDefault="001E0B61" w:rsidP="001F1E2E">
      <w:pPr>
        <w:pStyle w:val="BodyText"/>
      </w:pPr>
      <w:r>
        <w:t>Forest</w:t>
      </w:r>
      <w:r w:rsidR="00D92924">
        <w:t>s in RFA region</w:t>
      </w:r>
      <w:r w:rsidR="00404353">
        <w:t>s</w:t>
      </w:r>
      <w:r w:rsidR="00D92924">
        <w:t xml:space="preserve"> </w:t>
      </w:r>
      <w:r w:rsidR="003B1803">
        <w:t xml:space="preserve">support </w:t>
      </w:r>
      <w:r>
        <w:t>populations of native and introduced pollinators</w:t>
      </w:r>
      <w:r w:rsidR="00E36384">
        <w:t xml:space="preserve">, which </w:t>
      </w:r>
      <w:r w:rsidR="00F129CD">
        <w:t xml:space="preserve">provide pollination services </w:t>
      </w:r>
      <w:r w:rsidR="00D92924">
        <w:t>to industries and to households</w:t>
      </w:r>
      <w:r w:rsidR="00F129CD">
        <w:t>. A direct user of this ecosystem service i</w:t>
      </w:r>
      <w:r w:rsidR="00333CD7">
        <w:t>s</w:t>
      </w:r>
      <w:r w:rsidR="00F129CD">
        <w:t xml:space="preserve"> the apiary industry</w:t>
      </w:r>
      <w:r w:rsidR="004968C8">
        <w:t xml:space="preserve"> which provides commercial pollination services to producers of pollination dependent crops.</w:t>
      </w:r>
      <w:r w:rsidR="00565FD7">
        <w:t xml:space="preserve"> </w:t>
      </w:r>
      <w:r w:rsidR="00663C4B">
        <w:t>The agricultur</w:t>
      </w:r>
      <w:r w:rsidR="00333CD7">
        <w:t>e</w:t>
      </w:r>
      <w:r w:rsidR="00663C4B">
        <w:t xml:space="preserve"> industry and households are also</w:t>
      </w:r>
      <w:r w:rsidR="006B6F5A">
        <w:t xml:space="preserve"> direct</w:t>
      </w:r>
      <w:r w:rsidR="00663C4B">
        <w:t xml:space="preserve"> users of </w:t>
      </w:r>
      <w:r w:rsidR="0073063C">
        <w:t>wild</w:t>
      </w:r>
      <w:r w:rsidR="006B6F5A">
        <w:t xml:space="preserve"> pollination services</w:t>
      </w:r>
      <w:r w:rsidR="0073063C">
        <w:t>.</w:t>
      </w:r>
      <w:r w:rsidR="00663C4B">
        <w:t xml:space="preserve"> </w:t>
      </w:r>
      <w:r w:rsidR="00766CF8">
        <w:t>Businesses and households benefit from the production and consumption of pollination dependent crops</w:t>
      </w:r>
      <w:r w:rsidR="00F931E3">
        <w:t xml:space="preserve"> and gardens</w:t>
      </w:r>
      <w:r w:rsidR="00766CF8">
        <w:t xml:space="preserve">. </w:t>
      </w:r>
    </w:p>
    <w:p w14:paraId="74B5175F" w14:textId="55106332" w:rsidR="007125B8" w:rsidRDefault="00730D41" w:rsidP="00FF05ED">
      <w:pPr>
        <w:pStyle w:val="BodyText"/>
      </w:pPr>
      <w:r>
        <w:t>F</w:t>
      </w:r>
      <w:r w:rsidR="001F1E2E">
        <w:t xml:space="preserve">orests in Victorian RFA regions </w:t>
      </w:r>
      <w:r>
        <w:t xml:space="preserve">are estimated to </w:t>
      </w:r>
      <w:r w:rsidR="001F1E2E">
        <w:t xml:space="preserve">contribute $0.8-1.0 million to </w:t>
      </w:r>
      <w:r w:rsidR="003F3B65">
        <w:t xml:space="preserve">commercial </w:t>
      </w:r>
      <w:r w:rsidR="001F1E2E">
        <w:t>pollination services per year</w:t>
      </w:r>
      <w:r>
        <w:t xml:space="preserve">. </w:t>
      </w:r>
      <w:r w:rsidR="00106386">
        <w:t xml:space="preserve">This </w:t>
      </w:r>
      <w:r w:rsidR="003313D7">
        <w:t>reflects</w:t>
      </w:r>
      <w:r w:rsidR="00106386">
        <w:t xml:space="preserve"> the value of the ecosystem’s contribution</w:t>
      </w:r>
      <w:r w:rsidR="003313D7">
        <w:t xml:space="preserve"> to the apiary industry</w:t>
      </w:r>
      <w:r w:rsidR="00D62573">
        <w:t>,</w:t>
      </w:r>
      <w:r w:rsidR="003313D7">
        <w:t xml:space="preserve"> rather than the contribution of wild pollination to households and the agriculture industry. It therefore represents a lower</w:t>
      </w:r>
      <w:r w:rsidR="00784E65">
        <w:t xml:space="preserve"> bound estimate of the total value of pollination services from forests in RFA regions. </w:t>
      </w:r>
    </w:p>
    <w:p w14:paraId="6D0DDE90" w14:textId="4FD05191" w:rsidR="00AC3944" w:rsidRDefault="007125B8" w:rsidP="00FF05ED">
      <w:pPr>
        <w:pStyle w:val="BodyText"/>
      </w:pPr>
      <w:r w:rsidRPr="007125B8">
        <w:t xml:space="preserve">More broadly, commercial and wild pollination services are a crucial input to agricultural production in Victoria. </w:t>
      </w:r>
      <w:r>
        <w:t xml:space="preserve">A recent </w:t>
      </w:r>
      <w:r w:rsidR="002B693B">
        <w:t xml:space="preserve">study estimated that </w:t>
      </w:r>
      <w:r w:rsidR="00713DA1">
        <w:t xml:space="preserve">the </w:t>
      </w:r>
      <w:r w:rsidR="00DD2719">
        <w:t xml:space="preserve">economic value </w:t>
      </w:r>
      <w:r w:rsidR="00BF040B">
        <w:t xml:space="preserve">of </w:t>
      </w:r>
      <w:r w:rsidR="003A2A7D">
        <w:t xml:space="preserve">pollination to </w:t>
      </w:r>
      <w:r w:rsidR="00713DA1">
        <w:t xml:space="preserve">agricultural </w:t>
      </w:r>
      <w:r w:rsidR="003A2A7D">
        <w:t>production</w:t>
      </w:r>
      <w:r w:rsidR="00713DA1">
        <w:t xml:space="preserve"> </w:t>
      </w:r>
      <w:r w:rsidR="001F1E2E">
        <w:t xml:space="preserve">in Victoria </w:t>
      </w:r>
      <w:r w:rsidR="00713DA1">
        <w:t>is</w:t>
      </w:r>
      <w:r w:rsidR="001F1E2E">
        <w:t xml:space="preserve"> $3</w:t>
      </w:r>
      <w:r w:rsidR="00713DA1">
        <w:t>–</w:t>
      </w:r>
      <w:r w:rsidR="001F1E2E">
        <w:t>9 billion</w:t>
      </w:r>
      <w:r w:rsidR="00713DA1">
        <w:t>.</w:t>
      </w:r>
      <w:r w:rsidR="00713DA1">
        <w:rPr>
          <w:rStyle w:val="FootnoteReference"/>
        </w:rPr>
        <w:footnoteReference w:id="31"/>
      </w:r>
    </w:p>
    <w:p w14:paraId="39FB4E0B" w14:textId="77777777" w:rsidR="00F01ADA" w:rsidRDefault="00F01ADA">
      <w:pPr>
        <w:spacing w:after="200" w:line="288" w:lineRule="auto"/>
        <w:rPr>
          <w:rFonts w:asciiTheme="majorHAnsi" w:eastAsiaTheme="majorEastAsia" w:hAnsiTheme="majorHAnsi" w:cstheme="majorBidi"/>
          <w:b/>
          <w:bCs/>
          <w:i/>
          <w:iCs/>
          <w:color w:val="494847"/>
        </w:rPr>
      </w:pPr>
      <w:r>
        <w:br w:type="page"/>
      </w:r>
    </w:p>
    <w:p w14:paraId="7E4E8080" w14:textId="370445EC" w:rsidR="00C15997" w:rsidRDefault="00C15997" w:rsidP="00AB0085">
      <w:pPr>
        <w:pStyle w:val="Heading4"/>
      </w:pPr>
      <w:r>
        <w:lastRenderedPageBreak/>
        <w:t>Habitat for species</w:t>
      </w:r>
    </w:p>
    <w:p w14:paraId="415F5E2B" w14:textId="5419154F" w:rsidR="00BE74BD" w:rsidRDefault="001A712A" w:rsidP="001A712A">
      <w:pPr>
        <w:pStyle w:val="BodyText"/>
      </w:pPr>
      <w:r w:rsidRPr="001A712A">
        <w:t>Forest</w:t>
      </w:r>
      <w:r w:rsidR="002405F4">
        <w:t>s in RFA regions</w:t>
      </w:r>
      <w:r w:rsidRPr="001A712A">
        <w:t xml:space="preserve"> provide </w:t>
      </w:r>
      <w:r w:rsidR="003A2A7D" w:rsidRPr="003A2A7D">
        <w:t xml:space="preserve">habitat for plants and animals and support the maintenance of biodiversity. </w:t>
      </w:r>
      <w:r w:rsidR="003A2A7D">
        <w:t>The ‘users’</w:t>
      </w:r>
      <w:r w:rsidR="00A31E01">
        <w:t xml:space="preserve"> of this ecosystem service </w:t>
      </w:r>
      <w:r w:rsidR="0070087C">
        <w:t xml:space="preserve">are </w:t>
      </w:r>
      <w:r w:rsidR="00A31E01">
        <w:t>the Victorian, Australia</w:t>
      </w:r>
      <w:r w:rsidR="0070087C">
        <w:t>n</w:t>
      </w:r>
      <w:r w:rsidR="00A31E01">
        <w:t xml:space="preserve"> and global communit</w:t>
      </w:r>
      <w:r w:rsidR="0070087C">
        <w:t>ies</w:t>
      </w:r>
      <w:r w:rsidR="00A31E01">
        <w:t xml:space="preserve"> who value the existence of ecosystems</w:t>
      </w:r>
      <w:r w:rsidR="003A2A7D">
        <w:t xml:space="preserve">, biodiversity and particular </w:t>
      </w:r>
      <w:r w:rsidR="00A31E01">
        <w:t>specie</w:t>
      </w:r>
      <w:r w:rsidR="00BE74BD">
        <w:t xml:space="preserve">s. </w:t>
      </w:r>
      <w:r w:rsidRPr="001A712A">
        <w:t xml:space="preserve">Including a measure of habitat for species ensures that this is represented and communicated, alongside other ecosystem </w:t>
      </w:r>
      <w:r>
        <w:t xml:space="preserve">services. </w:t>
      </w:r>
    </w:p>
    <w:p w14:paraId="3AF4E7D0" w14:textId="432B5F15" w:rsidR="001A712A" w:rsidRPr="001A712A" w:rsidRDefault="00A74A4E" w:rsidP="001A712A">
      <w:pPr>
        <w:pStyle w:val="BodyText"/>
      </w:pPr>
      <w:r>
        <w:t>There are</w:t>
      </w:r>
      <w:r w:rsidR="00244DA3">
        <w:t xml:space="preserve"> many </w:t>
      </w:r>
      <w:r w:rsidR="00F3373D">
        <w:t xml:space="preserve">different </w:t>
      </w:r>
      <w:r w:rsidR="00244DA3">
        <w:t xml:space="preserve">metrics that could be included in an ecosystem accounting framework. </w:t>
      </w:r>
      <w:r w:rsidR="00E25B2B">
        <w:t>This section presents range weighted species richness data.</w:t>
      </w:r>
      <w:r w:rsidR="00E25B2B">
        <w:rPr>
          <w:rStyle w:val="FootnoteReference"/>
        </w:rPr>
        <w:footnoteReference w:id="32"/>
      </w:r>
      <w:r w:rsidR="00E25B2B">
        <w:t xml:space="preserve"> </w:t>
      </w:r>
      <w:r w:rsidR="001A712A">
        <w:t xml:space="preserve">Differences can be seen across RFA regions (see </w:t>
      </w:r>
      <w:r w:rsidR="001A712A">
        <w:fldChar w:fldCharType="begin"/>
      </w:r>
      <w:r w:rsidR="001A712A">
        <w:instrText xml:space="preserve"> REF _Ref15854292 \h </w:instrText>
      </w:r>
      <w:r w:rsidR="001A712A">
        <w:fldChar w:fldCharType="separate"/>
      </w:r>
      <w:r w:rsidR="002F0F23">
        <w:t xml:space="preserve">Figure </w:t>
      </w:r>
      <w:r w:rsidR="002F0F23">
        <w:rPr>
          <w:noProof/>
        </w:rPr>
        <w:t>12</w:t>
      </w:r>
      <w:r w:rsidR="001A712A">
        <w:fldChar w:fldCharType="end"/>
      </w:r>
      <w:r w:rsidR="001A712A">
        <w:t>). On average, woody vegetation (forests) in the Central Highlands and East Gippsland</w:t>
      </w:r>
      <w:r w:rsidR="00787525">
        <w:t xml:space="preserve"> RFA</w:t>
      </w:r>
      <w:r w:rsidR="000E4A85">
        <w:t xml:space="preserve"> regions</w:t>
      </w:r>
      <w:r w:rsidR="001A712A">
        <w:t xml:space="preserve"> provide high proportions of habitat per spatial unit for threatened species that are acutely affected by timber harvesting, compared to the West</w:t>
      </w:r>
      <w:r w:rsidR="00787525">
        <w:t xml:space="preserve"> RFA</w:t>
      </w:r>
      <w:r w:rsidR="000E4A85">
        <w:t xml:space="preserve"> region</w:t>
      </w:r>
      <w:r w:rsidR="001A712A">
        <w:t xml:space="preserve">. On average, forests in </w:t>
      </w:r>
      <w:r w:rsidR="005E6FA8">
        <w:t xml:space="preserve">the </w:t>
      </w:r>
      <w:r w:rsidR="001A712A">
        <w:t>Gippsland and North East</w:t>
      </w:r>
      <w:r w:rsidR="00787525">
        <w:t xml:space="preserve"> RFA</w:t>
      </w:r>
      <w:r w:rsidR="005E6FA8">
        <w:t xml:space="preserve"> regions</w:t>
      </w:r>
      <w:r w:rsidR="001A712A">
        <w:t xml:space="preserve"> provide high proportions of habitat per spatial unit </w:t>
      </w:r>
      <w:r w:rsidR="001A712A" w:rsidRPr="002F2EB9">
        <w:t>compared to the West</w:t>
      </w:r>
      <w:r w:rsidR="00787525">
        <w:t xml:space="preserve"> RFA</w:t>
      </w:r>
      <w:r w:rsidR="005E6FA8">
        <w:t xml:space="preserve"> region</w:t>
      </w:r>
      <w:r w:rsidR="001A712A" w:rsidRPr="002F2EB9">
        <w:t xml:space="preserve">, but low proportions compared to the Central Highlands and </w:t>
      </w:r>
      <w:r w:rsidR="779473A3" w:rsidRPr="002F2EB9">
        <w:t xml:space="preserve">East </w:t>
      </w:r>
      <w:r w:rsidR="001A712A" w:rsidRPr="002F2EB9">
        <w:t>Gippsland</w:t>
      </w:r>
      <w:r w:rsidR="00787525">
        <w:t xml:space="preserve"> RFA</w:t>
      </w:r>
      <w:r w:rsidR="005E6FA8">
        <w:t xml:space="preserve"> regions</w:t>
      </w:r>
      <w:r w:rsidR="001A712A" w:rsidRPr="002F2EB9">
        <w:t>.</w:t>
      </w:r>
    </w:p>
    <w:p w14:paraId="4D0DD49C" w14:textId="068F8C5B" w:rsidR="001A712A" w:rsidRDefault="001A712A" w:rsidP="001A712A">
      <w:pPr>
        <w:pStyle w:val="Caption"/>
      </w:pPr>
      <w:bookmarkStart w:id="74" w:name="_Ref15854292"/>
      <w:r>
        <w:t xml:space="preserve">Figure </w:t>
      </w:r>
      <w:fldSimple w:instr=" SEQ Figure \* ARABIC ">
        <w:r w:rsidR="002F0F23">
          <w:rPr>
            <w:noProof/>
          </w:rPr>
          <w:t>12</w:t>
        </w:r>
      </w:fldSimple>
      <w:bookmarkEnd w:id="74"/>
      <w:r>
        <w:t xml:space="preserve"> Range weighted species richness across Victoria</w:t>
      </w:r>
    </w:p>
    <w:p w14:paraId="311590EE" w14:textId="77777777" w:rsidR="009842AB" w:rsidRDefault="00C15997" w:rsidP="00672862">
      <w:pPr>
        <w:pStyle w:val="BodyText"/>
        <w:jc w:val="center"/>
      </w:pPr>
      <w:r>
        <w:rPr>
          <w:noProof/>
        </w:rPr>
        <w:drawing>
          <wp:inline distT="0" distB="0" distL="0" distR="0" wp14:anchorId="5E41996C" wp14:editId="5531F44F">
            <wp:extent cx="6098650" cy="4294096"/>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3570" t="7853" r="10634" b="6698"/>
                    <a:stretch/>
                  </pic:blipFill>
                  <pic:spPr bwMode="auto">
                    <a:xfrm>
                      <a:off x="0" y="0"/>
                      <a:ext cx="6113864" cy="4304809"/>
                    </a:xfrm>
                    <a:prstGeom prst="rect">
                      <a:avLst/>
                    </a:prstGeom>
                    <a:noFill/>
                    <a:ln>
                      <a:noFill/>
                    </a:ln>
                    <a:extLst>
                      <a:ext uri="{53640926-AAD7-44D8-BBD7-CCE9431645EC}">
                        <a14:shadowObscured xmlns:a14="http://schemas.microsoft.com/office/drawing/2010/main"/>
                      </a:ext>
                    </a:extLst>
                  </pic:spPr>
                </pic:pic>
              </a:graphicData>
            </a:graphic>
          </wp:inline>
        </w:drawing>
      </w:r>
    </w:p>
    <w:p w14:paraId="5776414F" w14:textId="77777777" w:rsidR="00F01ADA" w:rsidRDefault="00F01ADA">
      <w:pPr>
        <w:spacing w:after="200" w:line="288" w:lineRule="auto"/>
        <w:rPr>
          <w:rFonts w:asciiTheme="majorHAnsi" w:eastAsiaTheme="majorEastAsia" w:hAnsiTheme="majorHAnsi" w:cstheme="majorBidi"/>
          <w:b/>
          <w:bCs/>
          <w:i/>
          <w:iCs/>
          <w:color w:val="494847"/>
        </w:rPr>
      </w:pPr>
      <w:r>
        <w:br w:type="page"/>
      </w:r>
    </w:p>
    <w:p w14:paraId="1035F1B2" w14:textId="78EDD7A1" w:rsidR="009842AB" w:rsidRDefault="00FE575D" w:rsidP="0048764A">
      <w:pPr>
        <w:pStyle w:val="Heading4"/>
      </w:pPr>
      <w:r>
        <w:lastRenderedPageBreak/>
        <w:t xml:space="preserve">Air </w:t>
      </w:r>
      <w:r w:rsidR="00E64893">
        <w:t>filtration</w:t>
      </w:r>
    </w:p>
    <w:p w14:paraId="6AFA5DE1" w14:textId="57AD9E71" w:rsidR="00810C28" w:rsidRDefault="00D9387B" w:rsidP="00473D42">
      <w:pPr>
        <w:pStyle w:val="BodyText"/>
      </w:pPr>
      <w:r>
        <w:t>Forest</w:t>
      </w:r>
      <w:r w:rsidR="002405F4">
        <w:t>s in RFA regions</w:t>
      </w:r>
      <w:r>
        <w:t xml:space="preserve"> provide</w:t>
      </w:r>
      <w:r w:rsidR="00551229">
        <w:t xml:space="preserve"> an </w:t>
      </w:r>
      <w:r w:rsidR="00DA5158">
        <w:t xml:space="preserve">air </w:t>
      </w:r>
      <w:r w:rsidR="002405F4">
        <w:t>filtration</w:t>
      </w:r>
      <w:r w:rsidR="00DF30D1">
        <w:t xml:space="preserve"> service by capturing airborne pollutants </w:t>
      </w:r>
      <w:r w:rsidR="0038140A">
        <w:t>(such as</w:t>
      </w:r>
      <w:r w:rsidR="0011736E">
        <w:t xml:space="preserve"> particulate matter) </w:t>
      </w:r>
      <w:r w:rsidR="00DF30D1">
        <w:t xml:space="preserve">and removing them from </w:t>
      </w:r>
      <w:r w:rsidR="0011736E">
        <w:t>airsheds.</w:t>
      </w:r>
      <w:r w:rsidR="00FD1FAF">
        <w:t xml:space="preserve"> The direct user of this ecosystem service is </w:t>
      </w:r>
      <w:r w:rsidR="00FB4070">
        <w:t>communities in proximity to forests who</w:t>
      </w:r>
      <w:r w:rsidR="00F34729">
        <w:t xml:space="preserve"> benefit fr</w:t>
      </w:r>
      <w:r w:rsidR="00FB4070">
        <w:t>o</w:t>
      </w:r>
      <w:r w:rsidR="00F34729">
        <w:t xml:space="preserve">m </w:t>
      </w:r>
      <w:r w:rsidR="00FB4070">
        <w:t xml:space="preserve">improved health </w:t>
      </w:r>
      <w:r w:rsidR="00AA2424">
        <w:t xml:space="preserve">and amenity </w:t>
      </w:r>
      <w:r w:rsidR="00FB4070">
        <w:t xml:space="preserve">due to better air quality. </w:t>
      </w:r>
    </w:p>
    <w:p w14:paraId="08544D73" w14:textId="74DAE89A" w:rsidR="00901C8E" w:rsidRPr="00473D42" w:rsidRDefault="00810C28" w:rsidP="00C86A3B">
      <w:pPr>
        <w:pStyle w:val="BodyText"/>
      </w:pPr>
      <w:r>
        <w:t>Although forests are known to provide air filtration services, t</w:t>
      </w:r>
      <w:r w:rsidR="00901C8E">
        <w:t>he quantity of pollutants removed from airsheds by forests in RFA regions</w:t>
      </w:r>
      <w:r>
        <w:t xml:space="preserve">, and the value of this ecosystem service, has not been estimated in this study.   </w:t>
      </w:r>
    </w:p>
    <w:p w14:paraId="3532E525" w14:textId="66F4D91D" w:rsidR="00FE575D" w:rsidRDefault="00FE575D" w:rsidP="0048764A">
      <w:pPr>
        <w:pStyle w:val="Heading4"/>
      </w:pPr>
      <w:r>
        <w:t>Pest and disease control</w:t>
      </w:r>
    </w:p>
    <w:p w14:paraId="4BCCAD73" w14:textId="1B31CCA5" w:rsidR="006F5FE5" w:rsidRDefault="004F2DAE" w:rsidP="00473D42">
      <w:pPr>
        <w:pStyle w:val="BodyText"/>
      </w:pPr>
      <w:r>
        <w:t>Forest</w:t>
      </w:r>
      <w:r w:rsidR="002405F4">
        <w:t>s in RFA regions</w:t>
      </w:r>
      <w:r>
        <w:t xml:space="preserve"> provide natural pest and disease control services by </w:t>
      </w:r>
      <w:r w:rsidR="00380130">
        <w:t xml:space="preserve">supporting species that are </w:t>
      </w:r>
      <w:r w:rsidR="002B7DBF">
        <w:t>natural enemies of pest</w:t>
      </w:r>
      <w:r w:rsidR="008D0E70">
        <w:t xml:space="preserve"> species</w:t>
      </w:r>
      <w:r>
        <w:t xml:space="preserve">. The </w:t>
      </w:r>
      <w:r w:rsidR="004211FE">
        <w:t xml:space="preserve">key </w:t>
      </w:r>
      <w:r>
        <w:t>user</w:t>
      </w:r>
      <w:r w:rsidR="008F2791">
        <w:t>s</w:t>
      </w:r>
      <w:r>
        <w:t xml:space="preserve"> of this ecosystem service </w:t>
      </w:r>
      <w:r w:rsidR="008F2791">
        <w:t xml:space="preserve">are </w:t>
      </w:r>
      <w:r w:rsidR="004211FE">
        <w:t>the agricultur</w:t>
      </w:r>
      <w:r w:rsidR="008D0E70">
        <w:t>e</w:t>
      </w:r>
      <w:r w:rsidR="004211FE">
        <w:t xml:space="preserve"> industry</w:t>
      </w:r>
      <w:r w:rsidR="008F2791">
        <w:t xml:space="preserve"> and households</w:t>
      </w:r>
      <w:r w:rsidR="00A947FA">
        <w:t xml:space="preserve"> that maintain gardens and</w:t>
      </w:r>
      <w:r w:rsidR="00AC17EA">
        <w:t xml:space="preserve"> benefit from </w:t>
      </w:r>
      <w:r w:rsidR="00A947FA">
        <w:t>reduced</w:t>
      </w:r>
      <w:r w:rsidR="00AC17EA">
        <w:t xml:space="preserve"> pests and disease.</w:t>
      </w:r>
    </w:p>
    <w:p w14:paraId="5A3A10D0" w14:textId="2FB81C6B" w:rsidR="00473D42" w:rsidRPr="00557EB1" w:rsidRDefault="006F5FE5" w:rsidP="00AB0085">
      <w:pPr>
        <w:pStyle w:val="BodyText"/>
      </w:pPr>
      <w:r>
        <w:t xml:space="preserve">Although forests are known to provide natural pest and disease control services, the </w:t>
      </w:r>
      <w:r w:rsidR="005B3285">
        <w:t xml:space="preserve">quantity and value of this ecosystem service has not been estimated in this study. </w:t>
      </w:r>
      <w:r w:rsidR="00AC17EA">
        <w:t xml:space="preserve"> </w:t>
      </w:r>
    </w:p>
    <w:p w14:paraId="395EE86A" w14:textId="7C99AA06" w:rsidR="00FE575D" w:rsidRDefault="00FE575D" w:rsidP="002B7FF4">
      <w:pPr>
        <w:pStyle w:val="Heading3"/>
      </w:pPr>
      <w:bookmarkStart w:id="75" w:name="_Toc25932873"/>
      <w:r>
        <w:t>Cultural services</w:t>
      </w:r>
      <w:bookmarkEnd w:id="75"/>
    </w:p>
    <w:p w14:paraId="2E1CA04B" w14:textId="47A55E69" w:rsidR="00FE575D" w:rsidRDefault="00875382" w:rsidP="0048764A">
      <w:pPr>
        <w:pStyle w:val="Heading4"/>
      </w:pPr>
      <w:r>
        <w:t>Opportunities for recreation</w:t>
      </w:r>
    </w:p>
    <w:p w14:paraId="3E7A1786" w14:textId="64363B18" w:rsidR="006073F1" w:rsidRDefault="00DF25ED" w:rsidP="009B4534">
      <w:pPr>
        <w:pStyle w:val="BodyText"/>
      </w:pPr>
      <w:r>
        <w:t>Forest ecosystem</w:t>
      </w:r>
      <w:r w:rsidR="00D64831">
        <w:t>s</w:t>
      </w:r>
      <w:r>
        <w:t xml:space="preserve"> provide opportunities </w:t>
      </w:r>
      <w:r w:rsidR="00EF21B8">
        <w:t>for recreation and tourism</w:t>
      </w:r>
      <w:r w:rsidR="00A81B79">
        <w:t>. The key users of this ecosystem service are</w:t>
      </w:r>
      <w:r w:rsidR="00CE7A95">
        <w:t xml:space="preserve"> people who visit forests and the tourism industry</w:t>
      </w:r>
      <w:r w:rsidR="006073F1">
        <w:t>.</w:t>
      </w:r>
    </w:p>
    <w:p w14:paraId="530B62B6" w14:textId="79F0E699" w:rsidR="006B7DAC" w:rsidRDefault="00B35E16" w:rsidP="009B4534">
      <w:pPr>
        <w:pStyle w:val="BodyText"/>
      </w:pPr>
      <w:r>
        <w:t xml:space="preserve">It is estimated that there </w:t>
      </w:r>
      <w:r w:rsidR="003942FD">
        <w:t>are</w:t>
      </w:r>
      <w:r>
        <w:t xml:space="preserve"> around </w:t>
      </w:r>
      <w:r w:rsidR="0012431E">
        <w:t xml:space="preserve">34 million visits to forests on public land within </w:t>
      </w:r>
      <w:r w:rsidR="003942FD">
        <w:t>RFA regions. This includes an estimated</w:t>
      </w:r>
      <w:r w:rsidR="0012431E">
        <w:t xml:space="preserve"> </w:t>
      </w:r>
      <w:r>
        <w:t xml:space="preserve">11.5 million visits to state forests </w:t>
      </w:r>
      <w:r w:rsidR="003942FD">
        <w:t>and</w:t>
      </w:r>
      <w:r>
        <w:t xml:space="preserve"> 22.5 million visits to</w:t>
      </w:r>
      <w:r w:rsidR="003942FD">
        <w:t xml:space="preserve"> </w:t>
      </w:r>
      <w:r w:rsidR="00C86A3B">
        <w:t>parks</w:t>
      </w:r>
      <w:r w:rsidR="003942FD">
        <w:t>.</w:t>
      </w:r>
      <w:r w:rsidR="00C86A3B">
        <w:t xml:space="preserve"> </w:t>
      </w:r>
      <w:r w:rsidR="002C2A0A">
        <w:t>The contribution of forest related tourism to gross state product is estimated a</w:t>
      </w:r>
      <w:r w:rsidR="0005001A">
        <w:t xml:space="preserve">t around </w:t>
      </w:r>
      <w:r w:rsidR="00F46FC2">
        <w:t>$</w:t>
      </w:r>
      <w:r w:rsidR="00093E58">
        <w:t>905</w:t>
      </w:r>
      <w:r w:rsidR="00F46FC2">
        <w:t xml:space="preserve"> </w:t>
      </w:r>
      <w:r w:rsidR="00093E58">
        <w:t>million</w:t>
      </w:r>
      <w:r w:rsidR="00F46FC2">
        <w:t xml:space="preserve"> per year.</w:t>
      </w:r>
    </w:p>
    <w:p w14:paraId="6D32C97E" w14:textId="170B1C0D" w:rsidR="00AD485B" w:rsidRPr="008C4847" w:rsidRDefault="005F4AE3" w:rsidP="00AD485B">
      <w:pPr>
        <w:pStyle w:val="BodyText"/>
      </w:pPr>
      <w:r>
        <w:t xml:space="preserve">Undertaking recreation </w:t>
      </w:r>
      <w:r w:rsidR="0052587E">
        <w:t>and spending time in forests can also contribute to improved</w:t>
      </w:r>
      <w:r w:rsidR="00AD485B">
        <w:t xml:space="preserve"> health and wellbeing.</w:t>
      </w:r>
      <w:r w:rsidR="0052587E">
        <w:t xml:space="preserve"> </w:t>
      </w:r>
      <w:r w:rsidR="00AD485B">
        <w:t xml:space="preserve">The </w:t>
      </w:r>
      <w:r w:rsidR="0052587E">
        <w:t>contribution of forests</w:t>
      </w:r>
      <w:r w:rsidR="00AD485B">
        <w:t xml:space="preserve"> to </w:t>
      </w:r>
      <w:r w:rsidR="0052587E">
        <w:t>health and wellbeing benefits</w:t>
      </w:r>
      <w:r w:rsidR="00AD485B">
        <w:t xml:space="preserve"> has not been estimated in this study. However, </w:t>
      </w:r>
      <w:r w:rsidR="0052587E">
        <w:t>in 2015</w:t>
      </w:r>
      <w:r w:rsidR="00AD485B">
        <w:t xml:space="preserve"> it </w:t>
      </w:r>
      <w:r w:rsidR="0052587E">
        <w:t>was</w:t>
      </w:r>
      <w:r w:rsidR="00AD485B">
        <w:t xml:space="preserve"> estimated that 750,000 people </w:t>
      </w:r>
      <w:r w:rsidR="003F6F01">
        <w:t xml:space="preserve">per year </w:t>
      </w:r>
      <w:r w:rsidR="00AD485B">
        <w:t xml:space="preserve">visit non-metropolitan parks across Victoria to do physical activity. The value of this </w:t>
      </w:r>
      <w:r w:rsidR="00093E58">
        <w:t>was estimated at</w:t>
      </w:r>
      <w:r w:rsidR="00AD485B">
        <w:t xml:space="preserve"> $118 million</w:t>
      </w:r>
      <w:r w:rsidR="003F6F01">
        <w:t xml:space="preserve"> in terms of avoided healthcare </w:t>
      </w:r>
      <w:r w:rsidR="00BD2337">
        <w:t xml:space="preserve">costs </w:t>
      </w:r>
      <w:r w:rsidR="006E35AC">
        <w:t xml:space="preserve">and productivity </w:t>
      </w:r>
      <w:r w:rsidR="00BD2337">
        <w:t>impacts</w:t>
      </w:r>
      <w:r w:rsidR="00AD485B">
        <w:t>.</w:t>
      </w:r>
      <w:r w:rsidR="0052587E">
        <w:rPr>
          <w:rStyle w:val="FootnoteReference"/>
        </w:rPr>
        <w:footnoteReference w:id="33"/>
      </w:r>
      <w:r w:rsidR="00AD485B">
        <w:t xml:space="preserve"> </w:t>
      </w:r>
    </w:p>
    <w:p w14:paraId="6057E737" w14:textId="6BDA112F" w:rsidR="006B4F31" w:rsidRDefault="00D365AB" w:rsidP="0048764A">
      <w:pPr>
        <w:pStyle w:val="Heading4"/>
      </w:pPr>
      <w:r>
        <w:t>Opportunities for social and community connection</w:t>
      </w:r>
    </w:p>
    <w:p w14:paraId="2CCF0D34" w14:textId="0F316F42" w:rsidR="00EC46D7" w:rsidRPr="00180F91" w:rsidRDefault="00180F91" w:rsidP="00180F91">
      <w:pPr>
        <w:pStyle w:val="BodyText"/>
      </w:pPr>
      <w:r w:rsidRPr="00180F91">
        <w:rPr>
          <w:lang w:eastAsia="en-AU"/>
        </w:rPr>
        <w:t>In addition to providing opportunities for recreation and sightseeing, forests provide opportunities for social and community connection and contribution. Forests in RFA regions provide opportunities for people to connect and participate in social and community activities. This is similar to (and may overlap with) opportunities for recreation, but specifically relates to people forming social connections or contributing to the community. These experiences are supported or enhanced by the environmental amenities that forests provide, although it is difficult to isolate the contribution of the ecosystem itself.</w:t>
      </w:r>
      <w:r w:rsidR="00EC46D7">
        <w:rPr>
          <w:lang w:eastAsia="en-AU"/>
        </w:rPr>
        <w:t xml:space="preserve"> The </w:t>
      </w:r>
      <w:r w:rsidR="00EC46D7" w:rsidRPr="00EC46D7">
        <w:rPr>
          <w:lang w:eastAsia="en-AU"/>
        </w:rPr>
        <w:t xml:space="preserve">quantity and value of this ecosystem service has not been estimated in this study. </w:t>
      </w:r>
      <w:r w:rsidR="00E11C85">
        <w:rPr>
          <w:lang w:eastAsia="en-AU"/>
        </w:rPr>
        <w:t xml:space="preserve">However, </w:t>
      </w:r>
      <w:r w:rsidR="00E11C85">
        <w:t>it has been estimated that people spend over 200,000 hours volunteering in parks each year, which has an estimated value of over $6 million per year.</w:t>
      </w:r>
      <w:r w:rsidR="00E11C85">
        <w:rPr>
          <w:rStyle w:val="FootnoteReference"/>
        </w:rPr>
        <w:footnoteReference w:id="34"/>
      </w:r>
      <w:r w:rsidR="00E11C85">
        <w:t xml:space="preserve">  </w:t>
      </w:r>
    </w:p>
    <w:p w14:paraId="659FC656" w14:textId="2736EDC6" w:rsidR="00D365AB" w:rsidRDefault="00D365AB" w:rsidP="00D365AB">
      <w:pPr>
        <w:pStyle w:val="Heading4"/>
      </w:pPr>
      <w:r>
        <w:lastRenderedPageBreak/>
        <w:t>Opportunities for cultural heritage connection</w:t>
      </w:r>
    </w:p>
    <w:p w14:paraId="7FB86F5B" w14:textId="0D50037E" w:rsidR="00A170BE" w:rsidRDefault="00A170BE" w:rsidP="00A170BE">
      <w:pPr>
        <w:pStyle w:val="BodyText"/>
        <w:rPr>
          <w:lang w:eastAsia="en-AU"/>
        </w:rPr>
      </w:pPr>
      <w:r>
        <w:rPr>
          <w:lang w:eastAsia="en-AU"/>
        </w:rPr>
        <w:t>Forests in RFA regions encompass landscapes and sites of cultural and historical significance that Victorian, Australian and global communities value as part of their heritage. Forests provide immense value to Traditional Owners and Aboriginal communities, as well as providing heritage value to non-Aboriginal Victorians.</w:t>
      </w:r>
    </w:p>
    <w:p w14:paraId="014C97E1" w14:textId="7D8D2A18" w:rsidR="00180F91" w:rsidRPr="00180F91" w:rsidRDefault="00A170BE" w:rsidP="00A170BE">
      <w:pPr>
        <w:pStyle w:val="BodyText"/>
      </w:pPr>
      <w:r>
        <w:rPr>
          <w:lang w:eastAsia="en-AU"/>
        </w:rPr>
        <w:t>Opportunities for cultural heritage connection are not always provided solely by ecosystems: forest ecosystems combine with other attributes (such as historic structures and artefacts) to deliver benefits in the form of opportunities to connect with culture and heritage. However, forest ecosystems support and enhance connections, allowing place-based experiences rather than preservation in museums or other contexts.</w:t>
      </w:r>
      <w:r w:rsidR="004D2530" w:rsidRPr="004D2530">
        <w:rPr>
          <w:lang w:eastAsia="en-AU"/>
        </w:rPr>
        <w:t xml:space="preserve"> </w:t>
      </w:r>
      <w:r w:rsidR="004D2530">
        <w:rPr>
          <w:lang w:eastAsia="en-AU"/>
        </w:rPr>
        <w:t xml:space="preserve">The </w:t>
      </w:r>
      <w:r w:rsidR="004D2530" w:rsidRPr="00EC46D7">
        <w:rPr>
          <w:lang w:eastAsia="en-AU"/>
        </w:rPr>
        <w:t xml:space="preserve">quantity and value of this ecosystem service has not been estimated in this study. </w:t>
      </w:r>
      <w:r w:rsidR="00E11C85">
        <w:rPr>
          <w:lang w:eastAsia="en-AU"/>
        </w:rPr>
        <w:t xml:space="preserve">However, </w:t>
      </w:r>
      <w:r w:rsidR="00E11C85">
        <w:t xml:space="preserve">the value of non-Aboriginal heritage conservation in parks has </w:t>
      </w:r>
      <w:r w:rsidR="00DC57DB">
        <w:t xml:space="preserve">previously </w:t>
      </w:r>
      <w:r w:rsidR="00E11C85">
        <w:t>been estimated at $6-23 million</w:t>
      </w:r>
      <w:r w:rsidR="00C413C3">
        <w:t xml:space="preserve"> per year</w:t>
      </w:r>
      <w:r w:rsidR="00E11C85">
        <w:t>.</w:t>
      </w:r>
      <w:r w:rsidR="00E11C85">
        <w:rPr>
          <w:rStyle w:val="FootnoteReference"/>
        </w:rPr>
        <w:footnoteReference w:id="35"/>
      </w:r>
    </w:p>
    <w:p w14:paraId="39D0AE9A" w14:textId="6E16D0DE" w:rsidR="00D365AB" w:rsidRDefault="00D365AB" w:rsidP="00D365AB">
      <w:pPr>
        <w:pStyle w:val="Heading4"/>
      </w:pPr>
      <w:r>
        <w:t>Amenity</w:t>
      </w:r>
    </w:p>
    <w:p w14:paraId="42133703" w14:textId="772280F2" w:rsidR="000B72A1" w:rsidRPr="00425AA0" w:rsidRDefault="000B72A1" w:rsidP="00425AA0">
      <w:pPr>
        <w:pStyle w:val="BodyText"/>
      </w:pPr>
      <w:r w:rsidRPr="00425AA0">
        <w:t>Forests in RFA regions provide amenity services to surrounding residents, enabling a range of personal and community benefits. This includes both use value from having closer proximity to access forests or gaining health and enjoyment benefits from viewing forests, as well as non-use value from knowing that forest ecosystems are nearby.</w:t>
      </w:r>
      <w:r w:rsidR="00425AA0" w:rsidRPr="00425AA0">
        <w:t xml:space="preserve"> T</w:t>
      </w:r>
      <w:r w:rsidRPr="00425AA0">
        <w:t>he quantity and value of this ecosystem service has not been estimated in this study. However, in 2013 there were 38,000 immediate neighbours to national and state parks and 47,000 immediate neighbours to conservation reserves – a total of 85,000 immediate neighbours.</w:t>
      </w:r>
      <w:r w:rsidR="00425AA0" w:rsidRPr="00425AA0">
        <w:rPr>
          <w:rStyle w:val="FootnoteReference"/>
        </w:rPr>
        <w:footnoteReference w:id="36"/>
      </w:r>
      <w:r w:rsidR="0059767F">
        <w:t xml:space="preserve"> M</w:t>
      </w:r>
      <w:r w:rsidRPr="00425AA0">
        <w:t xml:space="preserve">uch of the area of parks and conservation reserves adjacent to properties is forested. </w:t>
      </w:r>
    </w:p>
    <w:p w14:paraId="100D97B1" w14:textId="3314DA9B" w:rsidR="00D365AB" w:rsidRDefault="00D365AB" w:rsidP="000B72A1">
      <w:pPr>
        <w:pStyle w:val="Heading4"/>
      </w:pPr>
      <w:r>
        <w:t>Education and knowledge</w:t>
      </w:r>
    </w:p>
    <w:p w14:paraId="2FDAE3F0" w14:textId="64274B3F" w:rsidR="00200AAE" w:rsidRDefault="00425AA0">
      <w:pPr>
        <w:pStyle w:val="BodyText"/>
        <w:rPr>
          <w:lang w:eastAsia="en-AU"/>
        </w:rPr>
      </w:pPr>
      <w:r>
        <w:rPr>
          <w:lang w:eastAsia="en-AU"/>
        </w:rPr>
        <w:t>Forests</w:t>
      </w:r>
      <w:r w:rsidRPr="00425AA0">
        <w:rPr>
          <w:lang w:eastAsia="en-AU"/>
        </w:rPr>
        <w:t xml:space="preserve"> in RFA regions provide unique ecosystems that are inputs to research and education activities. This is used by the education and research sectors, and directly benefits people who visit or study forests for education and research purposes. Victorian, Australian and global communities benefit from education and research outcomes (through progress in knowledge or technology).</w:t>
      </w:r>
      <w:r>
        <w:rPr>
          <w:lang w:eastAsia="en-AU"/>
        </w:rPr>
        <w:t xml:space="preserve"> The </w:t>
      </w:r>
      <w:r w:rsidRPr="00EC46D7">
        <w:rPr>
          <w:lang w:eastAsia="en-AU"/>
        </w:rPr>
        <w:t xml:space="preserve">quantity and value of this ecosystem service has not been estimated in this study.  </w:t>
      </w:r>
    </w:p>
    <w:p w14:paraId="527EABBE" w14:textId="77777777" w:rsidR="00990EB3" w:rsidRPr="000A65CE" w:rsidRDefault="00990EB3">
      <w:pPr>
        <w:pStyle w:val="BodyText"/>
        <w:rPr>
          <w:lang w:eastAsia="en-AU"/>
        </w:rPr>
      </w:pPr>
    </w:p>
    <w:tbl>
      <w:tblPr>
        <w:tblStyle w:val="PullOutBoxTable"/>
        <w:tblW w:w="5000" w:type="pct"/>
        <w:tblLook w:val="0600" w:firstRow="0" w:lastRow="0" w:firstColumn="0" w:lastColumn="0" w:noHBand="1" w:noVBand="1"/>
      </w:tblPr>
      <w:tblGrid>
        <w:gridCol w:w="10195"/>
      </w:tblGrid>
      <w:tr w:rsidR="00786573" w14:paraId="6B49B26D" w14:textId="77777777" w:rsidTr="00B34DF4">
        <w:tc>
          <w:tcPr>
            <w:tcW w:w="5000" w:type="pct"/>
            <w:tcBorders>
              <w:top w:val="single" w:sz="4" w:space="0" w:color="00B2A9" w:themeColor="text2"/>
              <w:bottom w:val="single" w:sz="4" w:space="0" w:color="00B2A9" w:themeColor="text2"/>
            </w:tcBorders>
            <w:shd w:val="clear" w:color="auto" w:fill="E5F7F6" w:themeFill="light2"/>
          </w:tcPr>
          <w:p w14:paraId="0AE698E4" w14:textId="2AE366C5" w:rsidR="00786573" w:rsidRDefault="00200AAE" w:rsidP="00A05AFC">
            <w:pPr>
              <w:pStyle w:val="PullOutBoxHeading"/>
            </w:pPr>
            <w:bookmarkStart w:id="76" w:name="_Toc20845968"/>
            <w:bookmarkStart w:id="77" w:name="_Toc20846241"/>
            <w:r>
              <w:lastRenderedPageBreak/>
              <w:t xml:space="preserve">Box </w:t>
            </w:r>
            <w:fldSimple w:instr=" SEQ Box \* ARABIC ">
              <w:r w:rsidR="002F0F23">
                <w:rPr>
                  <w:noProof/>
                </w:rPr>
                <w:t>9</w:t>
              </w:r>
            </w:fldSimple>
            <w:r>
              <w:t xml:space="preserve"> </w:t>
            </w:r>
            <w:r w:rsidR="00786573">
              <w:t>Future flows of ecosystem services</w:t>
            </w:r>
          </w:p>
          <w:p w14:paraId="4B841900" w14:textId="24AB64AB" w:rsidR="00786573" w:rsidRDefault="00786573" w:rsidP="00B34DF4">
            <w:pPr>
              <w:pStyle w:val="PullOutBoxBodyText"/>
            </w:pPr>
            <w:r>
              <w:t>The analysis and accounts presented in th</w:t>
            </w:r>
            <w:r w:rsidR="00EA27AC">
              <w:t>is</w:t>
            </w:r>
            <w:r>
              <w:t xml:space="preserve"> study </w:t>
            </w:r>
            <w:r w:rsidR="00EA27AC">
              <w:t>track</w:t>
            </w:r>
            <w:r>
              <w:t xml:space="preserve"> historical change and </w:t>
            </w:r>
            <w:r w:rsidR="00EA27AC">
              <w:t>present a snapshot</w:t>
            </w:r>
            <w:r>
              <w:t xml:space="preserve"> of flows of ecosystem services </w:t>
            </w:r>
            <w:r w:rsidR="00EA27AC">
              <w:t>in 2018</w:t>
            </w:r>
            <w:r w:rsidR="006B2847">
              <w:t xml:space="preserve"> (or other years where specified)</w:t>
            </w:r>
            <w:r>
              <w:t>.</w:t>
            </w:r>
          </w:p>
          <w:p w14:paraId="25BFFB5B" w14:textId="7E117193" w:rsidR="00786573" w:rsidRDefault="00EA27AC" w:rsidP="00B34DF4">
            <w:pPr>
              <w:pStyle w:val="PullOutBoxBodyText"/>
            </w:pPr>
            <w:r>
              <w:t>Populating</w:t>
            </w:r>
            <w:r w:rsidR="00786573">
              <w:t xml:space="preserve"> accounts over time would enhance understanding of how flows of ecosystem services </w:t>
            </w:r>
            <w:r w:rsidR="0022427F">
              <w:t>are changing</w:t>
            </w:r>
            <w:r w:rsidR="00786573">
              <w:t xml:space="preserve">, and the linkages between this and </w:t>
            </w:r>
            <w:r w:rsidR="008A1C1A">
              <w:t>ecosystem</w:t>
            </w:r>
            <w:r w:rsidR="00786573">
              <w:t xml:space="preserve"> extent and condition. </w:t>
            </w:r>
            <w:r w:rsidR="00C0792F">
              <w:t>However, t</w:t>
            </w:r>
            <w:r w:rsidR="008A1C1A">
              <w:t>he</w:t>
            </w:r>
            <w:r w:rsidR="00786573">
              <w:t xml:space="preserve"> ability to meaningfully </w:t>
            </w:r>
            <w:r w:rsidR="008A1C1A">
              <w:t>update accounts</w:t>
            </w:r>
            <w:r w:rsidR="00786573">
              <w:t xml:space="preserve"> is constrained by the availability of </w:t>
            </w:r>
            <w:r w:rsidR="00BE2624">
              <w:t xml:space="preserve">temporal </w:t>
            </w:r>
            <w:r w:rsidR="00786573">
              <w:t xml:space="preserve">biophysical and socioeconomic data. This is a potential area </w:t>
            </w:r>
            <w:r w:rsidR="00BE2624">
              <w:t>for</w:t>
            </w:r>
            <w:r w:rsidR="0022427F">
              <w:t xml:space="preserve"> </w:t>
            </w:r>
            <w:r w:rsidR="00786573">
              <w:t>future work that could inform decision-making on the management of Victoria’s forests into the future.</w:t>
            </w:r>
          </w:p>
          <w:p w14:paraId="511A8A2E" w14:textId="22D3C235" w:rsidR="00786573" w:rsidRDefault="00786573" w:rsidP="00B34DF4">
            <w:pPr>
              <w:pStyle w:val="PullOutBoxBodyText"/>
            </w:pPr>
            <w:r>
              <w:t>Conceptually, the</w:t>
            </w:r>
            <w:r w:rsidR="00044B96">
              <w:t>re</w:t>
            </w:r>
            <w:r>
              <w:t xml:space="preserve"> are key factors which influence flows of ecosystem services:</w:t>
            </w:r>
          </w:p>
          <w:p w14:paraId="0233E26D" w14:textId="76B753B0" w:rsidR="00786573" w:rsidRPr="00BE2624" w:rsidRDefault="00786573" w:rsidP="00B34DF4">
            <w:pPr>
              <w:pStyle w:val="PullOutBoxBullet"/>
            </w:pPr>
            <w:r>
              <w:t xml:space="preserve">Change </w:t>
            </w:r>
            <w:r w:rsidRPr="00BE2624">
              <w:t xml:space="preserve">in ecosystem extent can impact on supply of ecosystem services. For example, a reduction in the area of forest in a catchment will reduce supply of soil retention services. </w:t>
            </w:r>
          </w:p>
          <w:p w14:paraId="1B822FAA" w14:textId="320B3D19" w:rsidR="00786573" w:rsidRDefault="00786573" w:rsidP="00B34DF4">
            <w:pPr>
              <w:pStyle w:val="PullOutBoxBullet"/>
            </w:pPr>
            <w:r w:rsidRPr="00BE2624">
              <w:t>Change in ecosystem condition can impact on supply of ecosystem services. For example, a reduction in the condition of a forest may reduce</w:t>
            </w:r>
            <w:r>
              <w:t xml:space="preserve"> supply of recreation services as it becomes less appealing to visitors.  </w:t>
            </w:r>
          </w:p>
          <w:p w14:paraId="6C6B4BD9" w14:textId="7B257CE3" w:rsidR="00786573" w:rsidRDefault="00786573" w:rsidP="00B34DF4">
            <w:pPr>
              <w:pStyle w:val="PullOutBoxBullet"/>
            </w:pPr>
            <w:r>
              <w:t xml:space="preserve">Changes in the economy and community can impact on </w:t>
            </w:r>
            <w:r w:rsidR="00A50164">
              <w:t xml:space="preserve">supply and </w:t>
            </w:r>
            <w:r>
              <w:t xml:space="preserve">use of ecosystem services. </w:t>
            </w:r>
            <w:r w:rsidR="00EA27AC">
              <w:t>For example, p</w:t>
            </w:r>
            <w:r>
              <w:t xml:space="preserve">opulation growth in a city </w:t>
            </w:r>
            <w:r w:rsidR="00FA1534">
              <w:t xml:space="preserve">adjacent to a forest </w:t>
            </w:r>
            <w:r>
              <w:t xml:space="preserve">may lead to </w:t>
            </w:r>
            <w:r w:rsidR="00B1378B">
              <w:t xml:space="preserve">more people </w:t>
            </w:r>
            <w:r w:rsidR="00FA1534">
              <w:t>receiving benefits from clean air</w:t>
            </w:r>
            <w:r w:rsidR="00A50164">
              <w:t xml:space="preserve">. </w:t>
            </w:r>
            <w:r w:rsidR="00FA1534">
              <w:t xml:space="preserve"> </w:t>
            </w:r>
            <w:r w:rsidR="00B1378B">
              <w:t xml:space="preserve">  </w:t>
            </w:r>
            <w:r>
              <w:t xml:space="preserve"> </w:t>
            </w:r>
          </w:p>
        </w:tc>
      </w:tr>
    </w:tbl>
    <w:p w14:paraId="774AC7F9" w14:textId="77777777" w:rsidR="00786573" w:rsidRDefault="00786573" w:rsidP="00AB0085">
      <w:pPr>
        <w:pStyle w:val="BodyText"/>
      </w:pPr>
    </w:p>
    <w:p w14:paraId="2A212A8B" w14:textId="77777777" w:rsidR="00FF1872" w:rsidRDefault="00FF1872">
      <w:pPr>
        <w:spacing w:line="288" w:lineRule="auto"/>
        <w:rPr>
          <w:b/>
          <w:bCs/>
          <w:iCs/>
          <w:color w:val="00B2A9" w:themeColor="text2"/>
          <w:kern w:val="20"/>
          <w:sz w:val="24"/>
          <w:szCs w:val="28"/>
        </w:rPr>
      </w:pPr>
      <w:r>
        <w:br w:type="page"/>
      </w:r>
    </w:p>
    <w:p w14:paraId="3C97EDF0" w14:textId="3FB767DB" w:rsidR="00D15859" w:rsidRDefault="0061593E">
      <w:pPr>
        <w:pStyle w:val="Heading2"/>
      </w:pPr>
      <w:bookmarkStart w:id="78" w:name="_Toc25932874"/>
      <w:bookmarkEnd w:id="76"/>
      <w:bookmarkEnd w:id="77"/>
      <w:r>
        <w:lastRenderedPageBreak/>
        <w:t>Use of ecosystem services by industries</w:t>
      </w:r>
      <w:bookmarkEnd w:id="78"/>
      <w:r>
        <w:t xml:space="preserve"> </w:t>
      </w:r>
    </w:p>
    <w:p w14:paraId="61BAE175" w14:textId="4A5622F3" w:rsidR="00176BCE" w:rsidRDefault="00FE3409" w:rsidP="0033474E">
      <w:pPr>
        <w:pStyle w:val="BodyText"/>
      </w:pPr>
      <w:r w:rsidRPr="00FE3409">
        <w:t>This section outlines the linkages between forests and industries in an ecosystem accounting framework, and discusses key industries in Victoria that use ecosystem services generated by forests. Information on the employment and economic contribution of these industries is presented. These values are different to the value contributed by ecosystems</w:t>
      </w:r>
      <w:r w:rsidR="006F4D2D">
        <w:t xml:space="preserve"> that</w:t>
      </w:r>
      <w:r w:rsidRPr="00FE3409">
        <w:t xml:space="preserve"> is assessed in this study, as industries combine ecosystem services with other inputs such as capital and labour to produce goods and services in the economy. For this reason, and to avoid double counting, the value of industry contributions should not be aggregated with the value of ecosystem contributions. This study has not attempted to attribute the employment and economic contribution of industries to RFA regions</w:t>
      </w:r>
      <w:r w:rsidR="0016521F">
        <w:t xml:space="preserve">, </w:t>
      </w:r>
      <w:r w:rsidRPr="00FE3409">
        <w:t xml:space="preserve">rather statewide information in presented.  </w:t>
      </w:r>
    </w:p>
    <w:p w14:paraId="439DE94B" w14:textId="0AE35864" w:rsidR="009B14D3" w:rsidRDefault="004F1C9E" w:rsidP="0033474E">
      <w:pPr>
        <w:pStyle w:val="BodyText"/>
      </w:pPr>
      <w:r>
        <w:t xml:space="preserve">Like the community, industries rely on the provision of ecosystem services </w:t>
      </w:r>
      <w:r w:rsidR="00606DCC">
        <w:t xml:space="preserve">by forests. For many industries </w:t>
      </w:r>
      <w:r w:rsidR="00FA051E">
        <w:t xml:space="preserve">the </w:t>
      </w:r>
      <w:r w:rsidR="007A3320">
        <w:t>link</w:t>
      </w:r>
      <w:r w:rsidR="00611F3D">
        <w:t>ages</w:t>
      </w:r>
      <w:r w:rsidR="007A3320">
        <w:t xml:space="preserve"> to ecosystems </w:t>
      </w:r>
      <w:r w:rsidR="0016521F">
        <w:t>are</w:t>
      </w:r>
      <w:r w:rsidR="007A3320">
        <w:t xml:space="preserve"> </w:t>
      </w:r>
      <w:r w:rsidR="00611F3D">
        <w:t xml:space="preserve">complex and </w:t>
      </w:r>
      <w:r w:rsidR="007A3320">
        <w:t xml:space="preserve">indirect. For example, the </w:t>
      </w:r>
      <w:r w:rsidR="008339A2">
        <w:t>accommodation and food services</w:t>
      </w:r>
      <w:r w:rsidR="00A73346">
        <w:t xml:space="preserve"> industry</w:t>
      </w:r>
      <w:r w:rsidR="007A3320">
        <w:t xml:space="preserve"> uses water </w:t>
      </w:r>
      <w:r w:rsidR="00A73346">
        <w:t>as an input to production, which is supplied by the water industry</w:t>
      </w:r>
      <w:r w:rsidR="005B09B0">
        <w:t xml:space="preserve"> which is a</w:t>
      </w:r>
      <w:r w:rsidR="00611F3D">
        <w:t xml:space="preserve"> direct</w:t>
      </w:r>
      <w:r w:rsidR="005B09B0">
        <w:t xml:space="preserve"> user of the ecosystem service of water provision</w:t>
      </w:r>
      <w:r w:rsidR="00044B96">
        <w:t>; o</w:t>
      </w:r>
      <w:r w:rsidR="005B09B0">
        <w:t>r the tourism industry may benefit from</w:t>
      </w:r>
      <w:r w:rsidR="009B14D3">
        <w:t xml:space="preserve"> a longer snow season due to the sequestration and storage of carbon by forests which contributes to climate change </w:t>
      </w:r>
      <w:r w:rsidR="00611F3D">
        <w:t>mitigation</w:t>
      </w:r>
      <w:r w:rsidR="009B14D3">
        <w:t>.</w:t>
      </w:r>
    </w:p>
    <w:p w14:paraId="3308DF7A" w14:textId="418C890F" w:rsidR="00C50FE7" w:rsidRDefault="009B14D3" w:rsidP="0033474E">
      <w:pPr>
        <w:pStyle w:val="BodyText"/>
      </w:pPr>
      <w:r>
        <w:t xml:space="preserve">However, </w:t>
      </w:r>
      <w:r w:rsidR="00611F3D">
        <w:t>some industries directly use ecosystem services as inputs to production.</w:t>
      </w:r>
      <w:r w:rsidR="005B4230">
        <w:t xml:space="preserve"> Ecosystem services are combined with o</w:t>
      </w:r>
      <w:r w:rsidR="00DA6442">
        <w:t>ther inputs such as labour and c</w:t>
      </w:r>
      <w:r w:rsidR="001F6162">
        <w:t>apital to produce goods and services</w:t>
      </w:r>
      <w:r w:rsidR="00B03357">
        <w:t xml:space="preserve">. Ecosystem services </w:t>
      </w:r>
      <w:r w:rsidR="00FA64DC">
        <w:t>contribute to</w:t>
      </w:r>
      <w:r w:rsidR="00B03357">
        <w:t xml:space="preserve"> the </w:t>
      </w:r>
      <w:r w:rsidR="00643BDC">
        <w:t xml:space="preserve">value </w:t>
      </w:r>
      <w:r w:rsidR="00B03357">
        <w:t xml:space="preserve">industries add </w:t>
      </w:r>
      <w:r w:rsidR="00643BDC">
        <w:t>in the economy</w:t>
      </w:r>
      <w:r w:rsidR="00B03357">
        <w:t>, and the</w:t>
      </w:r>
      <w:r w:rsidR="00CE350D">
        <w:t xml:space="preserve"> socioeconomic benefits </w:t>
      </w:r>
      <w:r w:rsidR="00B03357">
        <w:t xml:space="preserve">they </w:t>
      </w:r>
      <w:r w:rsidR="00FA64DC">
        <w:t xml:space="preserve">provide </w:t>
      </w:r>
      <w:r w:rsidR="00CE350D">
        <w:t xml:space="preserve">such as employment. </w:t>
      </w:r>
      <w:r w:rsidR="00643BDC">
        <w:t xml:space="preserve"> </w:t>
      </w:r>
    </w:p>
    <w:p w14:paraId="3504A406" w14:textId="5A6B79A3" w:rsidR="00A22EDF" w:rsidRDefault="00DA6442" w:rsidP="0033474E">
      <w:pPr>
        <w:pStyle w:val="BodyText"/>
      </w:pPr>
      <w:r>
        <w:t>In the context of</w:t>
      </w:r>
      <w:r w:rsidR="00CE350D">
        <w:t xml:space="preserve"> Victorian</w:t>
      </w:r>
      <w:r>
        <w:t xml:space="preserve"> forests, industries that </w:t>
      </w:r>
      <w:r w:rsidR="00FA64DC">
        <w:t>directly use</w:t>
      </w:r>
      <w:r w:rsidR="00CE350D">
        <w:t xml:space="preserve"> ecosystem services include the timber industry, the water industry, </w:t>
      </w:r>
      <w:r w:rsidR="00E53F4C">
        <w:t xml:space="preserve">the tourism industry, the apiary industry and the </w:t>
      </w:r>
      <w:r w:rsidR="00FA64DC">
        <w:t>agriculture</w:t>
      </w:r>
      <w:r w:rsidR="00E53F4C">
        <w:t xml:space="preserve"> industry. The mining industry </w:t>
      </w:r>
      <w:r w:rsidR="00A22EDF">
        <w:t xml:space="preserve">is a direct user of the abiotic services of mineral provision from forest areas. </w:t>
      </w:r>
      <w:r w:rsidR="00FA64DC">
        <w:fldChar w:fldCharType="begin"/>
      </w:r>
      <w:r w:rsidR="00FA64DC">
        <w:instrText xml:space="preserve"> REF _Ref22801185 \h </w:instrText>
      </w:r>
      <w:r w:rsidR="00FA64DC">
        <w:fldChar w:fldCharType="separate"/>
      </w:r>
      <w:r w:rsidR="002F0F23">
        <w:t xml:space="preserve">Figure </w:t>
      </w:r>
      <w:r w:rsidR="002F0F23">
        <w:rPr>
          <w:noProof/>
        </w:rPr>
        <w:t>13</w:t>
      </w:r>
      <w:r w:rsidR="00FA64DC">
        <w:fldChar w:fldCharType="end"/>
      </w:r>
      <w:r w:rsidR="00FA64DC">
        <w:t xml:space="preserve"> provides a stylised model of the linkages between </w:t>
      </w:r>
      <w:r w:rsidR="00EF230F">
        <w:t xml:space="preserve">forests and these industries via their use of ecosystem services. </w:t>
      </w:r>
    </w:p>
    <w:p w14:paraId="7B003D63" w14:textId="6FED16ED" w:rsidR="00DA6442" w:rsidRDefault="00F47368" w:rsidP="0033474E">
      <w:pPr>
        <w:pStyle w:val="BodyText"/>
      </w:pPr>
      <w:r>
        <w:t>Understanding the linkages between forest</w:t>
      </w:r>
      <w:r w:rsidR="00EF230F">
        <w:t xml:space="preserve">s </w:t>
      </w:r>
      <w:r>
        <w:t xml:space="preserve">and industries </w:t>
      </w:r>
      <w:r w:rsidR="00695EA5">
        <w:t>provides clearer information on the contribution</w:t>
      </w:r>
      <w:r w:rsidR="00EF230F">
        <w:t xml:space="preserve">s </w:t>
      </w:r>
      <w:r w:rsidR="00695EA5">
        <w:t>ecosystem</w:t>
      </w:r>
      <w:r w:rsidR="00EF230F">
        <w:t>s</w:t>
      </w:r>
      <w:r w:rsidR="00A142D7">
        <w:t xml:space="preserve"> make</w:t>
      </w:r>
      <w:r w:rsidR="00695EA5">
        <w:t xml:space="preserve"> to industries, and </w:t>
      </w:r>
      <w:r w:rsidR="00A142D7">
        <w:t xml:space="preserve">how these industries in turn add value </w:t>
      </w:r>
      <w:r w:rsidR="00434C70">
        <w:t xml:space="preserve">and generate employment </w:t>
      </w:r>
      <w:r w:rsidR="00A142D7">
        <w:t xml:space="preserve">in the Victorian economy. </w:t>
      </w:r>
      <w:r w:rsidR="00434C70">
        <w:t xml:space="preserve">This section discusses industries that are key users of ecosystem services from forests.  </w:t>
      </w:r>
    </w:p>
    <w:p w14:paraId="1852E0F0" w14:textId="37BF844F" w:rsidR="00095189" w:rsidRDefault="00095189" w:rsidP="00095189">
      <w:pPr>
        <w:pStyle w:val="Caption"/>
      </w:pPr>
      <w:bookmarkStart w:id="79" w:name="_Ref22801185"/>
      <w:r>
        <w:lastRenderedPageBreak/>
        <w:t xml:space="preserve">Figure </w:t>
      </w:r>
      <w:fldSimple w:instr=" SEQ Figure \* ARABIC ">
        <w:r w:rsidR="002F0F23">
          <w:rPr>
            <w:noProof/>
          </w:rPr>
          <w:t>13</w:t>
        </w:r>
      </w:fldSimple>
      <w:bookmarkEnd w:id="79"/>
      <w:r>
        <w:t xml:space="preserve"> Stylised model of how industries use ecosystem services as inputs to production</w:t>
      </w:r>
    </w:p>
    <w:p w14:paraId="6617670B" w14:textId="35A7CF84" w:rsidR="003661A4" w:rsidRDefault="009C3AC3" w:rsidP="0033474E">
      <w:pPr>
        <w:pStyle w:val="BodyText"/>
      </w:pPr>
      <w:r>
        <w:rPr>
          <w:noProof/>
        </w:rPr>
        <w:drawing>
          <wp:inline distT="0" distB="0" distL="0" distR="0" wp14:anchorId="6B7A4231" wp14:editId="52D563D1">
            <wp:extent cx="6108192" cy="2977004"/>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19315" cy="2982425"/>
                    </a:xfrm>
                    <a:prstGeom prst="rect">
                      <a:avLst/>
                    </a:prstGeom>
                    <a:noFill/>
                  </pic:spPr>
                </pic:pic>
              </a:graphicData>
            </a:graphic>
          </wp:inline>
        </w:drawing>
      </w:r>
    </w:p>
    <w:p w14:paraId="7E760E76" w14:textId="153EFF6B" w:rsidR="00BC1CD9" w:rsidRDefault="00BC1CD9" w:rsidP="000D78E6">
      <w:pPr>
        <w:pStyle w:val="Heading4"/>
      </w:pPr>
      <w:bookmarkStart w:id="80" w:name="_Toc20846242"/>
      <w:r>
        <w:t xml:space="preserve">Timber </w:t>
      </w:r>
      <w:r w:rsidR="000E186D">
        <w:t>industry</w:t>
      </w:r>
      <w:bookmarkEnd w:id="80"/>
    </w:p>
    <w:p w14:paraId="548854F6" w14:textId="47E448D7" w:rsidR="00D8207D" w:rsidRDefault="00206FF7" w:rsidP="000E186D">
      <w:pPr>
        <w:spacing w:before="60" w:after="120"/>
        <w:rPr>
          <w:rFonts w:cs="Times New Roman"/>
        </w:rPr>
      </w:pPr>
      <w:r>
        <w:rPr>
          <w:rFonts w:cs="Times New Roman"/>
        </w:rPr>
        <w:t xml:space="preserve">The </w:t>
      </w:r>
      <w:r w:rsidR="00D35FC5">
        <w:rPr>
          <w:rFonts w:cs="Times New Roman"/>
        </w:rPr>
        <w:t xml:space="preserve">timber industry is a key user of ecosystem services from forests in RFA regions, primarily the provision of biomass for timber. </w:t>
      </w:r>
      <w:r w:rsidR="000E186D" w:rsidRPr="000E186D">
        <w:rPr>
          <w:rFonts w:cs="Times New Roman"/>
        </w:rPr>
        <w:t>The Victorian timber industry comprises native forests and plantations which are grown and harvested (primary production); the logs, including timber imported from outside of Victoria, which are then processed into primary products such as sawn timber, woodchips, pulp and paper (primary processing); and the primary products which are then sold for further processing into secondary products such as furniture and paper packaging (secondary processing).</w:t>
      </w:r>
      <w:r w:rsidR="000E186D" w:rsidRPr="000E186D">
        <w:rPr>
          <w:rFonts w:cs="Times New Roman"/>
          <w:vertAlign w:val="superscript"/>
        </w:rPr>
        <w:footnoteReference w:id="37"/>
      </w:r>
      <w:r w:rsidR="00184062">
        <w:rPr>
          <w:rFonts w:cs="Times New Roman"/>
        </w:rPr>
        <w:t xml:space="preserve"> </w:t>
      </w:r>
    </w:p>
    <w:p w14:paraId="0C5DA3C6" w14:textId="2B101358" w:rsidR="000E186D" w:rsidRDefault="00774E78" w:rsidP="000E186D">
      <w:pPr>
        <w:spacing w:before="60" w:after="120"/>
        <w:rPr>
          <w:rFonts w:cs="Times New Roman"/>
        </w:rPr>
      </w:pPr>
      <w:r>
        <w:rPr>
          <w:rFonts w:cs="Times New Roman"/>
        </w:rPr>
        <w:t>The Victorian</w:t>
      </w:r>
      <w:r w:rsidR="00184062">
        <w:rPr>
          <w:rFonts w:cs="Times New Roman"/>
        </w:rPr>
        <w:t xml:space="preserve"> timber industry is </w:t>
      </w:r>
      <w:r w:rsidR="00D8207D">
        <w:rPr>
          <w:rFonts w:cs="Times New Roman"/>
        </w:rPr>
        <w:t xml:space="preserve">almost fully reliant on the provision </w:t>
      </w:r>
      <w:r w:rsidR="00253949">
        <w:rPr>
          <w:rFonts w:cs="Times New Roman"/>
        </w:rPr>
        <w:t>of biomass for timber from forests</w:t>
      </w:r>
      <w:r w:rsidR="00682B79">
        <w:rPr>
          <w:rFonts w:cs="Times New Roman"/>
        </w:rPr>
        <w:t xml:space="preserve"> (native and plantation)</w:t>
      </w:r>
      <w:r w:rsidR="00253949">
        <w:rPr>
          <w:rFonts w:cs="Times New Roman"/>
        </w:rPr>
        <w:t xml:space="preserve"> in </w:t>
      </w:r>
      <w:r w:rsidR="00D87EF5">
        <w:rPr>
          <w:rFonts w:cs="Times New Roman"/>
        </w:rPr>
        <w:t>RFA regions</w:t>
      </w:r>
      <w:r w:rsidR="00DC410A">
        <w:rPr>
          <w:rFonts w:cs="Times New Roman"/>
        </w:rPr>
        <w:t xml:space="preserve">, with only a small </w:t>
      </w:r>
      <w:r w:rsidR="00D71AFA">
        <w:rPr>
          <w:rFonts w:cs="Times New Roman"/>
        </w:rPr>
        <w:t xml:space="preserve">amount of timber sourced from outside Victoria. </w:t>
      </w:r>
      <w:r w:rsidR="00C21F01">
        <w:rPr>
          <w:rFonts w:cs="Times New Roman"/>
        </w:rPr>
        <w:t>The plantation</w:t>
      </w:r>
      <w:r w:rsidR="0012488C">
        <w:rPr>
          <w:rFonts w:cs="Times New Roman"/>
        </w:rPr>
        <w:t xml:space="preserve"> timber</w:t>
      </w:r>
      <w:r w:rsidR="00C21F01">
        <w:rPr>
          <w:rFonts w:cs="Times New Roman"/>
        </w:rPr>
        <w:t xml:space="preserve"> industry also uses other ecosystem services as inputs to production, such as water. </w:t>
      </w:r>
      <w:r w:rsidR="00D71AFA">
        <w:rPr>
          <w:rFonts w:cs="Times New Roman"/>
        </w:rPr>
        <w:t xml:space="preserve"> </w:t>
      </w:r>
    </w:p>
    <w:p w14:paraId="04A77E88" w14:textId="51569C32" w:rsidR="00E42FBC" w:rsidRPr="000E186D" w:rsidRDefault="00516C89" w:rsidP="00071514">
      <w:pPr>
        <w:spacing w:before="60" w:after="120"/>
        <w:rPr>
          <w:rFonts w:cs="Times New Roman"/>
        </w:rPr>
      </w:pPr>
      <w:r>
        <w:rPr>
          <w:rFonts w:cs="Times New Roman"/>
        </w:rPr>
        <w:t xml:space="preserve">In </w:t>
      </w:r>
      <w:r w:rsidR="001063C4">
        <w:rPr>
          <w:rFonts w:cs="Times New Roman"/>
        </w:rPr>
        <w:t>201</w:t>
      </w:r>
      <w:r w:rsidR="00E42FBC">
        <w:rPr>
          <w:rFonts w:cs="Times New Roman"/>
        </w:rPr>
        <w:t>7 and 2018</w:t>
      </w:r>
      <w:r>
        <w:rPr>
          <w:rFonts w:cs="Times New Roman"/>
        </w:rPr>
        <w:t xml:space="preserve">, </w:t>
      </w:r>
      <w:r w:rsidR="00E42FBC">
        <w:rPr>
          <w:rFonts w:cs="Times New Roman"/>
        </w:rPr>
        <w:t>studies by</w:t>
      </w:r>
      <w:r w:rsidR="001063C4">
        <w:rPr>
          <w:rFonts w:cs="Times New Roman"/>
        </w:rPr>
        <w:t xml:space="preserve"> the</w:t>
      </w:r>
      <w:r w:rsidR="000E186D" w:rsidRPr="000E186D">
        <w:rPr>
          <w:rFonts w:cs="Times New Roman"/>
        </w:rPr>
        <w:t xml:space="preserve"> University of Canberra and EconSearch</w:t>
      </w:r>
      <w:r w:rsidR="00E75151">
        <w:rPr>
          <w:rFonts w:cs="Times New Roman"/>
        </w:rPr>
        <w:t>,</w:t>
      </w:r>
      <w:r w:rsidR="000E186D" w:rsidRPr="000E186D">
        <w:rPr>
          <w:rFonts w:cs="Times New Roman"/>
        </w:rPr>
        <w:t xml:space="preserve"> for Forest and Wood Products Australia, estimated the</w:t>
      </w:r>
      <w:r>
        <w:rPr>
          <w:rFonts w:cs="Times New Roman"/>
        </w:rPr>
        <w:t xml:space="preserve"> contribution of the timber industry</w:t>
      </w:r>
      <w:r w:rsidR="00AA0A52">
        <w:rPr>
          <w:rFonts w:cs="Times New Roman"/>
        </w:rPr>
        <w:t xml:space="preserve"> to the Victorian economy</w:t>
      </w:r>
      <w:r>
        <w:rPr>
          <w:rFonts w:cs="Times New Roman"/>
        </w:rPr>
        <w:t>.</w:t>
      </w:r>
      <w:r w:rsidR="000E186D" w:rsidRPr="000E186D">
        <w:rPr>
          <w:rFonts w:cs="Times New Roman"/>
          <w:vertAlign w:val="superscript"/>
        </w:rPr>
        <w:footnoteReference w:id="38"/>
      </w:r>
      <w:r w:rsidR="000E186D" w:rsidRPr="000E186D">
        <w:rPr>
          <w:rFonts w:cs="Times New Roman"/>
        </w:rPr>
        <w:t xml:space="preserve"> </w:t>
      </w:r>
      <w:r w:rsidR="002866B0">
        <w:rPr>
          <w:rFonts w:cs="Times New Roman"/>
        </w:rPr>
        <w:t xml:space="preserve">The studies </w:t>
      </w:r>
      <w:r w:rsidR="00B50389">
        <w:rPr>
          <w:rFonts w:cs="Times New Roman"/>
        </w:rPr>
        <w:t>draw on</w:t>
      </w:r>
      <w:r w:rsidR="002866B0">
        <w:rPr>
          <w:rFonts w:cs="Times New Roman"/>
        </w:rPr>
        <w:t xml:space="preserve"> data from a</w:t>
      </w:r>
      <w:r w:rsidR="00E42FBC" w:rsidRPr="000E186D">
        <w:rPr>
          <w:rFonts w:cs="Times New Roman"/>
        </w:rPr>
        <w:t xml:space="preserve"> range of sources including a 2017 forest industry survey</w:t>
      </w:r>
      <w:r w:rsidR="007B153E">
        <w:rPr>
          <w:rStyle w:val="FootnoteReference"/>
          <w:rFonts w:cs="Times New Roman"/>
        </w:rPr>
        <w:footnoteReference w:id="39"/>
      </w:r>
      <w:r w:rsidR="002866B0">
        <w:rPr>
          <w:rFonts w:cs="Times New Roman"/>
        </w:rPr>
        <w:t xml:space="preserve">, </w:t>
      </w:r>
      <w:r w:rsidR="007B153E">
        <w:rPr>
          <w:rFonts w:cs="Times New Roman"/>
        </w:rPr>
        <w:t xml:space="preserve">the </w:t>
      </w:r>
      <w:r w:rsidR="00E42FBC" w:rsidRPr="000E186D">
        <w:rPr>
          <w:rFonts w:cs="Times New Roman"/>
        </w:rPr>
        <w:t xml:space="preserve">Australian Bureau of </w:t>
      </w:r>
      <w:r w:rsidR="00E42FBC" w:rsidRPr="000E186D">
        <w:rPr>
          <w:rFonts w:cs="Times New Roman"/>
        </w:rPr>
        <w:lastRenderedPageBreak/>
        <w:t>Statistics (ABS) Census of Population and Housing</w:t>
      </w:r>
      <w:r w:rsidR="00DD5EDD">
        <w:rPr>
          <w:rFonts w:cs="Times New Roman"/>
        </w:rPr>
        <w:t>,</w:t>
      </w:r>
      <w:r w:rsidR="00E42FBC" w:rsidRPr="000E186D">
        <w:rPr>
          <w:rFonts w:cs="Times New Roman"/>
        </w:rPr>
        <w:t xml:space="preserve"> and economic modelling using</w:t>
      </w:r>
      <w:r w:rsidR="00DD5EDD">
        <w:rPr>
          <w:rFonts w:cs="Times New Roman"/>
        </w:rPr>
        <w:t xml:space="preserve"> the</w:t>
      </w:r>
      <w:r w:rsidR="00E42FBC" w:rsidRPr="000E186D">
        <w:rPr>
          <w:rFonts w:cs="Times New Roman"/>
        </w:rPr>
        <w:t xml:space="preserve"> RISE </w:t>
      </w:r>
      <w:r w:rsidR="0043381F">
        <w:rPr>
          <w:rFonts w:cs="Times New Roman"/>
        </w:rPr>
        <w:t>(</w:t>
      </w:r>
      <w:r w:rsidR="007B153E">
        <w:rPr>
          <w:rFonts w:cs="Times New Roman"/>
        </w:rPr>
        <w:t>R</w:t>
      </w:r>
      <w:r w:rsidR="00CD2ADA">
        <w:rPr>
          <w:rFonts w:cs="Times New Roman"/>
        </w:rPr>
        <w:t xml:space="preserve">egional </w:t>
      </w:r>
      <w:r w:rsidR="007B153E">
        <w:rPr>
          <w:rFonts w:cs="Times New Roman"/>
        </w:rPr>
        <w:t>I</w:t>
      </w:r>
      <w:r w:rsidR="00CD2ADA">
        <w:rPr>
          <w:rFonts w:cs="Times New Roman"/>
        </w:rPr>
        <w:t xml:space="preserve">ndustry </w:t>
      </w:r>
      <w:r w:rsidR="007B153E">
        <w:rPr>
          <w:rFonts w:cs="Times New Roman"/>
        </w:rPr>
        <w:t>S</w:t>
      </w:r>
      <w:r w:rsidR="00CD2ADA">
        <w:rPr>
          <w:rFonts w:cs="Times New Roman"/>
        </w:rPr>
        <w:t xml:space="preserve">tructure and </w:t>
      </w:r>
      <w:r w:rsidR="007B153E">
        <w:rPr>
          <w:rFonts w:cs="Times New Roman"/>
        </w:rPr>
        <w:t>E</w:t>
      </w:r>
      <w:r w:rsidR="00CD2ADA">
        <w:rPr>
          <w:rFonts w:cs="Times New Roman"/>
        </w:rPr>
        <w:t>mployment)</w:t>
      </w:r>
      <w:r w:rsidR="0043381F">
        <w:rPr>
          <w:rFonts w:cs="Times New Roman"/>
        </w:rPr>
        <w:t xml:space="preserve"> </w:t>
      </w:r>
      <w:r w:rsidR="00E42FBC" w:rsidRPr="000E186D">
        <w:rPr>
          <w:rFonts w:cs="Times New Roman"/>
        </w:rPr>
        <w:t>input-output model.</w:t>
      </w:r>
      <w:r w:rsidR="006A0C12" w:rsidRPr="006A0C12">
        <w:t xml:space="preserve"> </w:t>
      </w:r>
      <w:r w:rsidR="006A0C12">
        <w:rPr>
          <w:rFonts w:cs="Times New Roman"/>
        </w:rPr>
        <w:t xml:space="preserve">These studies represent </w:t>
      </w:r>
      <w:r w:rsidR="006A0C12" w:rsidRPr="006A0C12">
        <w:rPr>
          <w:rFonts w:cs="Times New Roman"/>
        </w:rPr>
        <w:t xml:space="preserve">the </w:t>
      </w:r>
      <w:r w:rsidR="00F41E92">
        <w:rPr>
          <w:rFonts w:cs="Times New Roman"/>
        </w:rPr>
        <w:t>most</w:t>
      </w:r>
      <w:r w:rsidR="00132035">
        <w:rPr>
          <w:rFonts w:cs="Times New Roman"/>
        </w:rPr>
        <w:t xml:space="preserve"> comprehensive</w:t>
      </w:r>
      <w:r w:rsidR="006A0C12" w:rsidRPr="006A0C12">
        <w:rPr>
          <w:rFonts w:cs="Times New Roman"/>
        </w:rPr>
        <w:t xml:space="preserve"> information</w:t>
      </w:r>
      <w:r w:rsidR="00132035">
        <w:rPr>
          <w:rFonts w:cs="Times New Roman"/>
        </w:rPr>
        <w:t xml:space="preserve"> available</w:t>
      </w:r>
      <w:r w:rsidR="006A0C12" w:rsidRPr="006A0C12">
        <w:rPr>
          <w:rFonts w:cs="Times New Roman"/>
        </w:rPr>
        <w:t xml:space="preserve"> on the </w:t>
      </w:r>
      <w:r w:rsidR="006A0C12">
        <w:rPr>
          <w:rFonts w:cs="Times New Roman"/>
        </w:rPr>
        <w:t>economic contribution</w:t>
      </w:r>
      <w:r w:rsidR="006A0C12" w:rsidRPr="006A0C12">
        <w:rPr>
          <w:rFonts w:cs="Times New Roman"/>
        </w:rPr>
        <w:t xml:space="preserve"> of the </w:t>
      </w:r>
      <w:r w:rsidR="00B150D5">
        <w:rPr>
          <w:rFonts w:cs="Times New Roman"/>
        </w:rPr>
        <w:t xml:space="preserve">Victorian </w:t>
      </w:r>
      <w:r w:rsidR="006A0C12">
        <w:rPr>
          <w:rFonts w:cs="Times New Roman"/>
        </w:rPr>
        <w:t>timber</w:t>
      </w:r>
      <w:r w:rsidR="006A0C12" w:rsidRPr="006A0C12">
        <w:rPr>
          <w:rFonts w:cs="Times New Roman"/>
        </w:rPr>
        <w:t xml:space="preserve"> industry</w:t>
      </w:r>
      <w:r w:rsidR="00FC09B5">
        <w:rPr>
          <w:rFonts w:cs="Times New Roman"/>
        </w:rPr>
        <w:t xml:space="preserve">. </w:t>
      </w:r>
      <w:r w:rsidR="006A0C12" w:rsidRPr="006A0C12">
        <w:rPr>
          <w:rFonts w:cs="Times New Roman"/>
        </w:rPr>
        <w:t xml:space="preserve"> </w:t>
      </w:r>
    </w:p>
    <w:p w14:paraId="5FD5B2A9" w14:textId="1D341802" w:rsidR="00BD77D8" w:rsidRPr="007457D6" w:rsidRDefault="00BE681A" w:rsidP="007457D6">
      <w:pPr>
        <w:spacing w:before="60" w:after="120"/>
        <w:rPr>
          <w:b/>
          <w:bCs/>
          <w:sz w:val="16"/>
        </w:rPr>
      </w:pPr>
      <w:r>
        <w:rPr>
          <w:rFonts w:cs="Times New Roman"/>
        </w:rPr>
        <w:t>The</w:t>
      </w:r>
      <w:r w:rsidR="00304249">
        <w:rPr>
          <w:rFonts w:cs="Times New Roman"/>
        </w:rPr>
        <w:t xml:space="preserve"> </w:t>
      </w:r>
      <w:r w:rsidR="00F41E92">
        <w:rPr>
          <w:rFonts w:cs="Times New Roman"/>
        </w:rPr>
        <w:t xml:space="preserve">timber </w:t>
      </w:r>
      <w:r w:rsidR="00304249">
        <w:rPr>
          <w:rFonts w:cs="Times New Roman"/>
        </w:rPr>
        <w:t xml:space="preserve">industry was estimated to </w:t>
      </w:r>
      <w:r w:rsidR="00590854">
        <w:rPr>
          <w:rFonts w:cs="Times New Roman"/>
        </w:rPr>
        <w:t>directly add $597.5 million to the Victorian economy</w:t>
      </w:r>
      <w:r w:rsidR="00376307">
        <w:rPr>
          <w:rFonts w:cs="Times New Roman"/>
        </w:rPr>
        <w:t xml:space="preserve"> </w:t>
      </w:r>
      <w:r w:rsidR="00AF348E">
        <w:rPr>
          <w:rFonts w:cs="Times New Roman"/>
        </w:rPr>
        <w:t>(excluding the southwest Green Triangle region</w:t>
      </w:r>
      <w:r w:rsidR="00645D73">
        <w:rPr>
          <w:rStyle w:val="FootnoteReference"/>
          <w:rFonts w:cs="Times New Roman"/>
        </w:rPr>
        <w:footnoteReference w:id="40"/>
      </w:r>
      <w:r w:rsidR="00AF348E">
        <w:rPr>
          <w:rFonts w:cs="Times New Roman"/>
        </w:rPr>
        <w:t xml:space="preserve">) </w:t>
      </w:r>
      <w:r w:rsidR="00376307">
        <w:rPr>
          <w:rFonts w:cs="Times New Roman"/>
        </w:rPr>
        <w:t xml:space="preserve">and support </w:t>
      </w:r>
      <w:r w:rsidR="007A66A5">
        <w:rPr>
          <w:rFonts w:cs="Times New Roman"/>
        </w:rPr>
        <w:t>5,115 full time equivalent jobs</w:t>
      </w:r>
      <w:r w:rsidR="009C73F2">
        <w:rPr>
          <w:rFonts w:cs="Times New Roman"/>
        </w:rPr>
        <w:t xml:space="preserve"> up</w:t>
      </w:r>
      <w:r w:rsidR="008A1199">
        <w:rPr>
          <w:rFonts w:cs="Times New Roman"/>
        </w:rPr>
        <w:t xml:space="preserve"> to the point of sale of primary processed products</w:t>
      </w:r>
      <w:r w:rsidR="00675620">
        <w:rPr>
          <w:rFonts w:cs="Times New Roman"/>
        </w:rPr>
        <w:t xml:space="preserve"> – se</w:t>
      </w:r>
      <w:r w:rsidR="007457D6">
        <w:rPr>
          <w:rFonts w:cs="Times New Roman"/>
        </w:rPr>
        <w:t xml:space="preserve">e </w:t>
      </w:r>
      <w:r w:rsidR="00123936">
        <w:rPr>
          <w:rFonts w:cs="Times New Roman"/>
        </w:rPr>
        <w:fldChar w:fldCharType="begin"/>
      </w:r>
      <w:r w:rsidR="00123936">
        <w:rPr>
          <w:rFonts w:cs="Times New Roman"/>
        </w:rPr>
        <w:instrText xml:space="preserve"> REF _Ref10136854 \h </w:instrText>
      </w:r>
      <w:r w:rsidR="00123936">
        <w:rPr>
          <w:rFonts w:cs="Times New Roman"/>
        </w:rPr>
      </w:r>
      <w:r w:rsidR="00123936">
        <w:rPr>
          <w:rFonts w:cs="Times New Roman"/>
        </w:rPr>
        <w:fldChar w:fldCharType="separate"/>
      </w:r>
      <w:r w:rsidR="002F0F23">
        <w:t xml:space="preserve">Table </w:t>
      </w:r>
      <w:r w:rsidR="002F0F23">
        <w:rPr>
          <w:noProof/>
        </w:rPr>
        <w:t>11</w:t>
      </w:r>
      <w:r w:rsidR="00123936">
        <w:rPr>
          <w:rFonts w:cs="Times New Roman"/>
        </w:rPr>
        <w:fldChar w:fldCharType="end"/>
      </w:r>
      <w:r w:rsidR="00123936">
        <w:rPr>
          <w:rFonts w:cs="Times New Roman"/>
        </w:rPr>
        <w:t>.</w:t>
      </w:r>
      <w:r w:rsidR="007A66A5">
        <w:rPr>
          <w:rStyle w:val="FootnoteReference"/>
          <w:rFonts w:cs="Times New Roman"/>
        </w:rPr>
        <w:footnoteReference w:id="41"/>
      </w:r>
      <w:r>
        <w:rPr>
          <w:rFonts w:cs="Times New Roman"/>
        </w:rPr>
        <w:t xml:space="preserve"> </w:t>
      </w:r>
      <w:r w:rsidR="003A0F0C">
        <w:rPr>
          <w:rFonts w:cs="Times New Roman"/>
        </w:rPr>
        <w:t xml:space="preserve">Jobs </w:t>
      </w:r>
      <w:r w:rsidR="006E3C7B">
        <w:rPr>
          <w:rFonts w:cs="Times New Roman"/>
        </w:rPr>
        <w:t>in primary production and processing are</w:t>
      </w:r>
      <w:r w:rsidR="00675620">
        <w:rPr>
          <w:rFonts w:cs="Times New Roman"/>
        </w:rPr>
        <w:t xml:space="preserve"> </w:t>
      </w:r>
      <w:r w:rsidR="00CD01D2">
        <w:rPr>
          <w:rFonts w:cs="Times New Roman"/>
        </w:rPr>
        <w:t>estimated</w:t>
      </w:r>
      <w:r w:rsidR="00675620">
        <w:rPr>
          <w:rFonts w:cs="Times New Roman"/>
        </w:rPr>
        <w:t xml:space="preserve"> to be largely </w:t>
      </w:r>
      <w:r w:rsidR="00CD01D2">
        <w:rPr>
          <w:rFonts w:cs="Times New Roman"/>
        </w:rPr>
        <w:t>dependent</w:t>
      </w:r>
      <w:r w:rsidR="00675620">
        <w:rPr>
          <w:rFonts w:cs="Times New Roman"/>
        </w:rPr>
        <w:t xml:space="preserve"> on native forest and plantation</w:t>
      </w:r>
      <w:r w:rsidR="00123936">
        <w:rPr>
          <w:rFonts w:cs="Times New Roman"/>
        </w:rPr>
        <w:t>s</w:t>
      </w:r>
      <w:r w:rsidR="00675620">
        <w:rPr>
          <w:rFonts w:cs="Times New Roman"/>
        </w:rPr>
        <w:t xml:space="preserve"> grown in Victoria.</w:t>
      </w:r>
      <w:r w:rsidR="00CD01D2">
        <w:rPr>
          <w:rFonts w:cs="Times New Roman"/>
        </w:rPr>
        <w:t xml:space="preserve"> </w:t>
      </w:r>
      <w:r w:rsidR="00BD77D8">
        <w:rPr>
          <w:rFonts w:cs="Times New Roman"/>
        </w:rPr>
        <w:t xml:space="preserve">Of the 5,115 </w:t>
      </w:r>
      <w:r w:rsidR="00683E63">
        <w:rPr>
          <w:rFonts w:cs="Times New Roman"/>
        </w:rPr>
        <w:t xml:space="preserve">jobs, </w:t>
      </w:r>
      <w:r w:rsidR="0062154C">
        <w:rPr>
          <w:rFonts w:cs="Times New Roman"/>
        </w:rPr>
        <w:t>around half (</w:t>
      </w:r>
      <w:r w:rsidR="003715CE">
        <w:rPr>
          <w:rFonts w:cs="Times New Roman"/>
        </w:rPr>
        <w:t xml:space="preserve">2,437 jobs) </w:t>
      </w:r>
      <w:r w:rsidR="0062154C">
        <w:rPr>
          <w:rFonts w:cs="Times New Roman"/>
        </w:rPr>
        <w:t>are generated from softwood plantations</w:t>
      </w:r>
      <w:r w:rsidR="003715CE">
        <w:rPr>
          <w:rFonts w:cs="Times New Roman"/>
        </w:rPr>
        <w:t xml:space="preserve">, a third </w:t>
      </w:r>
      <w:r w:rsidR="002C6609">
        <w:rPr>
          <w:rFonts w:cs="Times New Roman"/>
        </w:rPr>
        <w:t xml:space="preserve">(1,639 jobs) </w:t>
      </w:r>
      <w:r w:rsidR="003715CE">
        <w:rPr>
          <w:rFonts w:cs="Times New Roman"/>
        </w:rPr>
        <w:t xml:space="preserve">from native forests, </w:t>
      </w:r>
      <w:r w:rsidR="003A2436">
        <w:rPr>
          <w:rFonts w:cs="Times New Roman"/>
        </w:rPr>
        <w:t xml:space="preserve">around ten per cent </w:t>
      </w:r>
      <w:r w:rsidR="002C6609">
        <w:rPr>
          <w:rFonts w:cs="Times New Roman"/>
        </w:rPr>
        <w:t xml:space="preserve">(457 jobs) </w:t>
      </w:r>
      <w:r w:rsidR="003A2436">
        <w:rPr>
          <w:rFonts w:cs="Times New Roman"/>
        </w:rPr>
        <w:t>from hardwood plantations</w:t>
      </w:r>
      <w:r w:rsidR="00D23988">
        <w:rPr>
          <w:rFonts w:cs="Times New Roman"/>
        </w:rPr>
        <w:t xml:space="preserve">, </w:t>
      </w:r>
      <w:r w:rsidR="003A2436">
        <w:rPr>
          <w:rFonts w:cs="Times New Roman"/>
        </w:rPr>
        <w:t xml:space="preserve">and the remainder from </w:t>
      </w:r>
      <w:r w:rsidR="008A4FF4">
        <w:rPr>
          <w:rFonts w:cs="Times New Roman"/>
        </w:rPr>
        <w:t>native forest</w:t>
      </w:r>
      <w:r w:rsidR="003A2436">
        <w:rPr>
          <w:rFonts w:cs="Times New Roman"/>
        </w:rPr>
        <w:t>s</w:t>
      </w:r>
      <w:r w:rsidR="008A4FF4">
        <w:rPr>
          <w:rFonts w:cs="Times New Roman"/>
        </w:rPr>
        <w:t xml:space="preserve"> o</w:t>
      </w:r>
      <w:r w:rsidR="003A2436">
        <w:rPr>
          <w:rFonts w:cs="Times New Roman"/>
        </w:rPr>
        <w:t>r</w:t>
      </w:r>
      <w:r w:rsidR="008A4FF4">
        <w:rPr>
          <w:rFonts w:cs="Times New Roman"/>
        </w:rPr>
        <w:t xml:space="preserve"> plantations interstate</w:t>
      </w:r>
      <w:r w:rsidR="003A2436">
        <w:rPr>
          <w:rFonts w:cs="Times New Roman"/>
        </w:rPr>
        <w:t>.</w:t>
      </w:r>
    </w:p>
    <w:p w14:paraId="1D3EAE39" w14:textId="2A662AEC" w:rsidR="007E0123" w:rsidRDefault="0015764E" w:rsidP="001B6A5A">
      <w:pPr>
        <w:spacing w:before="60" w:after="120"/>
        <w:rPr>
          <w:b/>
          <w:bCs/>
          <w:sz w:val="16"/>
        </w:rPr>
      </w:pPr>
      <w:r>
        <w:rPr>
          <w:rFonts w:cs="Times New Roman"/>
        </w:rPr>
        <w:t>The economic contribution of the timber industry in the Green Triangle region of Victoria and South Australia was estimated separately. The industry was estimated to directly add $97.7</w:t>
      </w:r>
      <w:r w:rsidR="00FE3D03">
        <w:rPr>
          <w:rFonts w:cs="Times New Roman"/>
        </w:rPr>
        <w:t xml:space="preserve"> million</w:t>
      </w:r>
      <w:r>
        <w:rPr>
          <w:rFonts w:cs="Times New Roman"/>
        </w:rPr>
        <w:t xml:space="preserve"> to the economy in the Victorian Green Triangle region, and support 536 jobs up to the point of sale of primary processed products. </w:t>
      </w:r>
      <w:bookmarkStart w:id="81" w:name="_Ref9977733"/>
    </w:p>
    <w:p w14:paraId="316838BF" w14:textId="7DEE03F0" w:rsidR="00ED7632" w:rsidRDefault="00ED7632" w:rsidP="00307B19">
      <w:pPr>
        <w:pStyle w:val="Caption"/>
        <w:keepLines/>
      </w:pPr>
      <w:bookmarkStart w:id="82" w:name="_Ref10136854"/>
      <w:r>
        <w:t xml:space="preserve">Table </w:t>
      </w:r>
      <w:r w:rsidR="00A718E5">
        <w:rPr>
          <w:noProof/>
        </w:rPr>
        <w:fldChar w:fldCharType="begin"/>
      </w:r>
      <w:r w:rsidR="00A718E5">
        <w:rPr>
          <w:noProof/>
        </w:rPr>
        <w:instrText xml:space="preserve"> SEQ Table \* ARABIC </w:instrText>
      </w:r>
      <w:r w:rsidR="00A718E5">
        <w:rPr>
          <w:noProof/>
        </w:rPr>
        <w:fldChar w:fldCharType="separate"/>
      </w:r>
      <w:r w:rsidR="002F0F23">
        <w:rPr>
          <w:noProof/>
        </w:rPr>
        <w:t>11</w:t>
      </w:r>
      <w:r w:rsidR="00A718E5">
        <w:rPr>
          <w:noProof/>
        </w:rPr>
        <w:fldChar w:fldCharType="end"/>
      </w:r>
      <w:bookmarkEnd w:id="81"/>
      <w:bookmarkEnd w:id="82"/>
      <w:r>
        <w:t xml:space="preserve"> </w:t>
      </w:r>
      <w:r w:rsidR="005E71F8">
        <w:t>Direct e</w:t>
      </w:r>
      <w:r w:rsidR="005A395C">
        <w:t>mployment and e</w:t>
      </w:r>
      <w:r>
        <w:t xml:space="preserve">conomic contribution of the timber industry </w:t>
      </w:r>
    </w:p>
    <w:tbl>
      <w:tblPr>
        <w:tblStyle w:val="TableGrid"/>
        <w:tblW w:w="0" w:type="auto"/>
        <w:tblLook w:val="04A0" w:firstRow="1" w:lastRow="0" w:firstColumn="1" w:lastColumn="0" w:noHBand="0" w:noVBand="1"/>
      </w:tblPr>
      <w:tblGrid>
        <w:gridCol w:w="5387"/>
        <w:gridCol w:w="1716"/>
        <w:gridCol w:w="1716"/>
      </w:tblGrid>
      <w:tr w:rsidR="00F15BC0" w14:paraId="37794D08" w14:textId="77777777" w:rsidTr="00C857C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387" w:type="dxa"/>
          </w:tcPr>
          <w:p w14:paraId="1E420C34" w14:textId="53FD27A0" w:rsidR="00F15BC0" w:rsidRDefault="00F15BC0">
            <w:pPr>
              <w:pStyle w:val="TableHeadingLeft"/>
            </w:pPr>
            <w:r>
              <w:t>Region</w:t>
            </w:r>
          </w:p>
        </w:tc>
        <w:tc>
          <w:tcPr>
            <w:tcW w:w="1716" w:type="dxa"/>
          </w:tcPr>
          <w:p w14:paraId="66DAE933" w14:textId="3DDB9E6B" w:rsidR="00F15BC0" w:rsidRDefault="00F15BC0">
            <w:pPr>
              <w:pStyle w:val="TableHeadingLeft"/>
              <w:jc w:val="right"/>
              <w:cnfStyle w:val="100000000000" w:firstRow="1" w:lastRow="0" w:firstColumn="0" w:lastColumn="0" w:oddVBand="0" w:evenVBand="0" w:oddHBand="0" w:evenHBand="0" w:firstRowFirstColumn="0" w:firstRowLastColumn="0" w:lastRowFirstColumn="0" w:lastRowLastColumn="0"/>
            </w:pPr>
            <w:r>
              <w:t>Gross value added ($</w:t>
            </w:r>
            <w:r w:rsidR="005A395C">
              <w:t xml:space="preserve"> million</w:t>
            </w:r>
            <w:r>
              <w:t>)</w:t>
            </w:r>
          </w:p>
        </w:tc>
        <w:tc>
          <w:tcPr>
            <w:tcW w:w="1716" w:type="dxa"/>
          </w:tcPr>
          <w:p w14:paraId="77314036" w14:textId="2535B5E6" w:rsidR="00F15BC0" w:rsidRDefault="00F15BC0">
            <w:pPr>
              <w:pStyle w:val="TableHeadingLeft"/>
              <w:jc w:val="right"/>
              <w:cnfStyle w:val="100000000000" w:firstRow="1" w:lastRow="0" w:firstColumn="0" w:lastColumn="0" w:oddVBand="0" w:evenVBand="0" w:oddHBand="0" w:evenHBand="0" w:firstRowFirstColumn="0" w:firstRowLastColumn="0" w:lastRowFirstColumn="0" w:lastRowLastColumn="0"/>
            </w:pPr>
            <w:r>
              <w:t>Employment</w:t>
            </w:r>
            <w:r w:rsidR="005A395C">
              <w:t xml:space="preserve"> (FTE jobs)</w:t>
            </w:r>
          </w:p>
        </w:tc>
      </w:tr>
      <w:tr w:rsidR="00F15BC0" w14:paraId="18CDAA37" w14:textId="77777777" w:rsidTr="00C857C3">
        <w:tc>
          <w:tcPr>
            <w:tcW w:w="5387" w:type="dxa"/>
          </w:tcPr>
          <w:p w14:paraId="438CF7A9" w14:textId="65FB8351" w:rsidR="00F15BC0" w:rsidRDefault="00F15BC0" w:rsidP="00F37D2E">
            <w:pPr>
              <w:pStyle w:val="TableTextLeft"/>
              <w:keepNext/>
              <w:keepLines/>
            </w:pPr>
            <w:r>
              <w:t>Central Highlands</w:t>
            </w:r>
            <w:r w:rsidR="0025516B">
              <w:t xml:space="preserve"> and </w:t>
            </w:r>
            <w:r>
              <w:t>Gippsland</w:t>
            </w:r>
            <w:r w:rsidR="001F2634">
              <w:rPr>
                <w:vertAlign w:val="superscript"/>
              </w:rPr>
              <w:t>a</w:t>
            </w:r>
            <w:r w:rsidR="00047645">
              <w:t xml:space="preserve"> </w:t>
            </w:r>
          </w:p>
        </w:tc>
        <w:tc>
          <w:tcPr>
            <w:tcW w:w="1716" w:type="dxa"/>
          </w:tcPr>
          <w:p w14:paraId="1205DA60" w14:textId="6B42D4CF" w:rsidR="00F15BC0" w:rsidRDefault="00F676BA" w:rsidP="00F37D2E">
            <w:pPr>
              <w:pStyle w:val="TableTextLeft"/>
              <w:keepNext/>
              <w:keepLines/>
              <w:jc w:val="right"/>
            </w:pPr>
            <w:r>
              <w:t>290.9</w:t>
            </w:r>
          </w:p>
        </w:tc>
        <w:tc>
          <w:tcPr>
            <w:tcW w:w="1716" w:type="dxa"/>
          </w:tcPr>
          <w:p w14:paraId="05974F66" w14:textId="0DC1E08B" w:rsidR="00F15BC0" w:rsidRDefault="00ED7632" w:rsidP="00F37D2E">
            <w:pPr>
              <w:pStyle w:val="TableTextLeft"/>
              <w:keepNext/>
              <w:keepLines/>
              <w:jc w:val="right"/>
            </w:pPr>
            <w:r>
              <w:t>2,830</w:t>
            </w:r>
          </w:p>
        </w:tc>
      </w:tr>
      <w:tr w:rsidR="00F15BC0" w14:paraId="40449988" w14:textId="77777777" w:rsidTr="00C857C3">
        <w:tc>
          <w:tcPr>
            <w:tcW w:w="5387" w:type="dxa"/>
          </w:tcPr>
          <w:p w14:paraId="2507AF43" w14:textId="2C53738D" w:rsidR="00F15BC0" w:rsidRDefault="00F15BC0" w:rsidP="00F37D2E">
            <w:pPr>
              <w:pStyle w:val="TableTextLeft"/>
              <w:keepNext/>
              <w:keepLines/>
            </w:pPr>
            <w:r>
              <w:t>North Central</w:t>
            </w:r>
            <w:r w:rsidR="001F2634">
              <w:rPr>
                <w:vertAlign w:val="superscript"/>
              </w:rPr>
              <w:t>b</w:t>
            </w:r>
          </w:p>
        </w:tc>
        <w:tc>
          <w:tcPr>
            <w:tcW w:w="1716" w:type="dxa"/>
          </w:tcPr>
          <w:p w14:paraId="32DB686B" w14:textId="561ACBFC" w:rsidR="00F15BC0" w:rsidRDefault="00F676BA" w:rsidP="00F37D2E">
            <w:pPr>
              <w:pStyle w:val="TableTextLeft"/>
              <w:keepNext/>
              <w:keepLines/>
              <w:jc w:val="right"/>
            </w:pPr>
            <w:r>
              <w:t>115.1</w:t>
            </w:r>
          </w:p>
        </w:tc>
        <w:tc>
          <w:tcPr>
            <w:tcW w:w="1716" w:type="dxa"/>
          </w:tcPr>
          <w:p w14:paraId="2641AADD" w14:textId="22F81C80" w:rsidR="00F15BC0" w:rsidRDefault="00ED7632" w:rsidP="00F37D2E">
            <w:pPr>
              <w:pStyle w:val="TableTextLeft"/>
              <w:keepNext/>
              <w:keepLines/>
              <w:jc w:val="right"/>
            </w:pPr>
            <w:r>
              <w:t>1,002</w:t>
            </w:r>
          </w:p>
        </w:tc>
      </w:tr>
      <w:tr w:rsidR="00F15BC0" w14:paraId="50052D4F" w14:textId="77777777" w:rsidTr="00C857C3">
        <w:tc>
          <w:tcPr>
            <w:tcW w:w="5387" w:type="dxa"/>
          </w:tcPr>
          <w:p w14:paraId="22C2C78E" w14:textId="36C8407D" w:rsidR="00F15BC0" w:rsidRDefault="00F15BC0" w:rsidP="00F37D2E">
            <w:pPr>
              <w:pStyle w:val="TableTextLeft"/>
              <w:keepNext/>
              <w:keepLines/>
            </w:pPr>
            <w:r>
              <w:t>Western</w:t>
            </w:r>
            <w:r w:rsidR="00764A25">
              <w:t xml:space="preserve"> (excluding Green Triangle </w:t>
            </w:r>
            <w:r w:rsidR="00AF1EB6">
              <w:t>r</w:t>
            </w:r>
            <w:r w:rsidR="00764A25">
              <w:t>egion)</w:t>
            </w:r>
            <w:r w:rsidR="001F2634">
              <w:rPr>
                <w:vertAlign w:val="superscript"/>
              </w:rPr>
              <w:t>c</w:t>
            </w:r>
          </w:p>
        </w:tc>
        <w:tc>
          <w:tcPr>
            <w:tcW w:w="1716" w:type="dxa"/>
          </w:tcPr>
          <w:p w14:paraId="256E6190" w14:textId="1E743CBE" w:rsidR="00F15BC0" w:rsidRDefault="00F676BA" w:rsidP="00F37D2E">
            <w:pPr>
              <w:pStyle w:val="TableTextLeft"/>
              <w:keepNext/>
              <w:keepLines/>
              <w:jc w:val="right"/>
            </w:pPr>
            <w:r>
              <w:t>90.4</w:t>
            </w:r>
          </w:p>
        </w:tc>
        <w:tc>
          <w:tcPr>
            <w:tcW w:w="1716" w:type="dxa"/>
          </w:tcPr>
          <w:p w14:paraId="16A19606" w14:textId="166CC8F1" w:rsidR="00F15BC0" w:rsidRDefault="00F676BA" w:rsidP="00F37D2E">
            <w:pPr>
              <w:pStyle w:val="TableTextLeft"/>
              <w:keepNext/>
              <w:keepLines/>
              <w:jc w:val="right"/>
            </w:pPr>
            <w:r>
              <w:t>650</w:t>
            </w:r>
          </w:p>
        </w:tc>
      </w:tr>
      <w:tr w:rsidR="00C857C3" w14:paraId="1AF4F0BD" w14:textId="77777777" w:rsidTr="00C857C3">
        <w:tc>
          <w:tcPr>
            <w:tcW w:w="5387" w:type="dxa"/>
          </w:tcPr>
          <w:p w14:paraId="2FADA9FE" w14:textId="579854B8" w:rsidR="00C857C3" w:rsidRDefault="00C857C3" w:rsidP="00F37D2E">
            <w:pPr>
              <w:pStyle w:val="TableTextLeft"/>
              <w:keepNext/>
              <w:keepLines/>
            </w:pPr>
            <w:r>
              <w:t>Melbourne and rest of Victoria (excluding Green Triangle region)</w:t>
            </w:r>
          </w:p>
        </w:tc>
        <w:tc>
          <w:tcPr>
            <w:tcW w:w="1716" w:type="dxa"/>
          </w:tcPr>
          <w:p w14:paraId="345F4E5D" w14:textId="77777777" w:rsidR="00C857C3" w:rsidRDefault="00C857C3" w:rsidP="00F37D2E">
            <w:pPr>
              <w:pStyle w:val="TableTextLeft"/>
              <w:keepNext/>
              <w:keepLines/>
              <w:jc w:val="right"/>
            </w:pPr>
            <w:r>
              <w:t>101.1</w:t>
            </w:r>
          </w:p>
        </w:tc>
        <w:tc>
          <w:tcPr>
            <w:tcW w:w="1716" w:type="dxa"/>
          </w:tcPr>
          <w:p w14:paraId="474E1E80" w14:textId="77777777" w:rsidR="00C857C3" w:rsidRDefault="00C857C3" w:rsidP="00F37D2E">
            <w:pPr>
              <w:pStyle w:val="TableTextLeft"/>
              <w:keepNext/>
              <w:keepLines/>
              <w:jc w:val="right"/>
            </w:pPr>
            <w:r>
              <w:t>633</w:t>
            </w:r>
          </w:p>
        </w:tc>
      </w:tr>
      <w:tr w:rsidR="00B12E4C" w14:paraId="64E26092" w14:textId="77777777" w:rsidTr="00C857C3">
        <w:tc>
          <w:tcPr>
            <w:tcW w:w="5387" w:type="dxa"/>
          </w:tcPr>
          <w:p w14:paraId="392E5A81" w14:textId="3CFD2E64" w:rsidR="00B12E4C" w:rsidRDefault="00764A25" w:rsidP="00F37D2E">
            <w:pPr>
              <w:pStyle w:val="TableTextLeft"/>
              <w:keepNext/>
              <w:keepLines/>
            </w:pPr>
            <w:r>
              <w:t xml:space="preserve">South west </w:t>
            </w:r>
            <w:r w:rsidR="00B12E4C">
              <w:t>Green Triang</w:t>
            </w:r>
            <w:r w:rsidR="00ED2B5F">
              <w:t>le region</w:t>
            </w:r>
            <w:r w:rsidR="001F2634">
              <w:rPr>
                <w:vertAlign w:val="superscript"/>
              </w:rPr>
              <w:t>c</w:t>
            </w:r>
          </w:p>
        </w:tc>
        <w:tc>
          <w:tcPr>
            <w:tcW w:w="1716" w:type="dxa"/>
          </w:tcPr>
          <w:p w14:paraId="4252D41D" w14:textId="60DFFF13" w:rsidR="00B12E4C" w:rsidRDefault="00F47BAE" w:rsidP="00F37D2E">
            <w:pPr>
              <w:pStyle w:val="TableTextLeft"/>
              <w:keepNext/>
              <w:keepLines/>
              <w:jc w:val="right"/>
            </w:pPr>
            <w:r>
              <w:t>97.7</w:t>
            </w:r>
          </w:p>
        </w:tc>
        <w:tc>
          <w:tcPr>
            <w:tcW w:w="1716" w:type="dxa"/>
          </w:tcPr>
          <w:p w14:paraId="7EA040C9" w14:textId="187196FB" w:rsidR="00B12E4C" w:rsidRDefault="00F47BAE" w:rsidP="00F37D2E">
            <w:pPr>
              <w:pStyle w:val="TableTextLeft"/>
              <w:keepNext/>
              <w:keepLines/>
              <w:jc w:val="right"/>
            </w:pPr>
            <w:r>
              <w:t>536</w:t>
            </w:r>
          </w:p>
        </w:tc>
      </w:tr>
    </w:tbl>
    <w:p w14:paraId="3C4F20B9" w14:textId="1EF14C63" w:rsidR="00ED7632" w:rsidRDefault="001F2634" w:rsidP="00F37D2E">
      <w:pPr>
        <w:pStyle w:val="CaptionImageorFigure"/>
        <w:keepLines/>
      </w:pPr>
      <w:r>
        <w:t>(a)</w:t>
      </w:r>
      <w:r w:rsidR="00A0412B">
        <w:t> Includes Central Highlands, Gippsland and East Gippsland RFA regions</w:t>
      </w:r>
      <w:r>
        <w:t>. (b)</w:t>
      </w:r>
      <w:r w:rsidR="00A27513">
        <w:t xml:space="preserve"> Includes North East </w:t>
      </w:r>
      <w:r w:rsidR="00286BA3">
        <w:t>R</w:t>
      </w:r>
      <w:r w:rsidR="00A27513">
        <w:t>FA regi</w:t>
      </w:r>
      <w:r w:rsidR="00286BA3">
        <w:t>on</w:t>
      </w:r>
      <w:r>
        <w:t>. (c)</w:t>
      </w:r>
      <w:r w:rsidR="00286BA3">
        <w:t> Includes West RFA region</w:t>
      </w:r>
      <w:r>
        <w:t>.</w:t>
      </w:r>
      <w:r w:rsidR="00C857C3">
        <w:t xml:space="preserve"> </w:t>
      </w:r>
      <w:r w:rsidR="00ED7632">
        <w:t xml:space="preserve">Source: </w:t>
      </w:r>
      <w:r w:rsidR="002F6E1C">
        <w:t>Schirmer, J, et al</w:t>
      </w:r>
      <w:r w:rsidR="00ED7632">
        <w:t xml:space="preserve"> </w:t>
      </w:r>
      <w:r w:rsidR="00ED5E05">
        <w:t>201</w:t>
      </w:r>
      <w:r>
        <w:t>7</w:t>
      </w:r>
      <w:r w:rsidR="00ED5E05">
        <w:t xml:space="preserve"> and 2018</w:t>
      </w:r>
      <w:r>
        <w:t>.</w:t>
      </w:r>
    </w:p>
    <w:p w14:paraId="2847B05B" w14:textId="0657865F" w:rsidR="00C1740F" w:rsidRPr="001B6A5A" w:rsidRDefault="00C1740F" w:rsidP="00284404">
      <w:pPr>
        <w:spacing w:before="60" w:after="120"/>
        <w:rPr>
          <w:rFonts w:cs="Times New Roman"/>
        </w:rPr>
      </w:pPr>
      <w:r w:rsidRPr="001B6A5A">
        <w:rPr>
          <w:rFonts w:cs="Times New Roman"/>
        </w:rPr>
        <w:t>O</w:t>
      </w:r>
      <w:r>
        <w:rPr>
          <w:rFonts w:cs="Times New Roman"/>
        </w:rPr>
        <w:t xml:space="preserve">f the jobs </w:t>
      </w:r>
      <w:r w:rsidR="00F61F22">
        <w:rPr>
          <w:rFonts w:cs="Times New Roman"/>
        </w:rPr>
        <w:t xml:space="preserve">in primary production and processing of timber from native forests, </w:t>
      </w:r>
      <w:r w:rsidR="00B2520D">
        <w:rPr>
          <w:rFonts w:cs="Times New Roman"/>
        </w:rPr>
        <w:t xml:space="preserve">specific estimates </w:t>
      </w:r>
      <w:r w:rsidR="00077D79">
        <w:rPr>
          <w:rFonts w:cs="Times New Roman"/>
        </w:rPr>
        <w:t>were made</w:t>
      </w:r>
      <w:r w:rsidR="00B2520D">
        <w:rPr>
          <w:rFonts w:cs="Times New Roman"/>
        </w:rPr>
        <w:t xml:space="preserve"> for each RFA region – see </w:t>
      </w:r>
      <w:r w:rsidR="00F61F22">
        <w:rPr>
          <w:rFonts w:cs="Times New Roman"/>
        </w:rPr>
        <w:fldChar w:fldCharType="begin"/>
      </w:r>
      <w:r w:rsidR="00F61F22">
        <w:rPr>
          <w:rFonts w:cs="Times New Roman"/>
        </w:rPr>
        <w:instrText xml:space="preserve"> REF _Ref9984970 \h </w:instrText>
      </w:r>
      <w:r w:rsidR="00F61F22">
        <w:rPr>
          <w:rFonts w:cs="Times New Roman"/>
        </w:rPr>
      </w:r>
      <w:r w:rsidR="00F61F22">
        <w:rPr>
          <w:rFonts w:cs="Times New Roman"/>
        </w:rPr>
        <w:fldChar w:fldCharType="separate"/>
      </w:r>
      <w:r w:rsidR="002F0F23">
        <w:t xml:space="preserve">Table </w:t>
      </w:r>
      <w:r w:rsidR="002F0F23">
        <w:rPr>
          <w:noProof/>
        </w:rPr>
        <w:t>12</w:t>
      </w:r>
      <w:r w:rsidR="00F61F22">
        <w:rPr>
          <w:rFonts w:cs="Times New Roman"/>
        </w:rPr>
        <w:fldChar w:fldCharType="end"/>
      </w:r>
      <w:r w:rsidR="00F61F22">
        <w:rPr>
          <w:rFonts w:cs="Times New Roman"/>
        </w:rPr>
        <w:t xml:space="preserve">. </w:t>
      </w:r>
      <w:r w:rsidR="00077D79">
        <w:rPr>
          <w:rFonts w:cs="Times New Roman"/>
        </w:rPr>
        <w:t>This was don</w:t>
      </w:r>
      <w:r w:rsidR="00881064">
        <w:rPr>
          <w:rFonts w:cs="Times New Roman"/>
        </w:rPr>
        <w:t>e by tracing the flow of timber from forest</w:t>
      </w:r>
      <w:r w:rsidR="0031442B">
        <w:rPr>
          <w:rFonts w:cs="Times New Roman"/>
        </w:rPr>
        <w:t>s</w:t>
      </w:r>
      <w:r w:rsidR="00881064">
        <w:rPr>
          <w:rFonts w:cs="Times New Roman"/>
        </w:rPr>
        <w:t xml:space="preserve"> in each RFA region to the mills that use this timber, based on public information and industry surveys. </w:t>
      </w:r>
      <w:r w:rsidR="00AC6D61">
        <w:rPr>
          <w:rFonts w:cs="Times New Roman"/>
        </w:rPr>
        <w:t xml:space="preserve">Over 65 per cent of jobs are </w:t>
      </w:r>
      <w:r w:rsidR="00293B0F">
        <w:rPr>
          <w:rFonts w:cs="Times New Roman"/>
        </w:rPr>
        <w:t>reliant of native timber harvest</w:t>
      </w:r>
      <w:r w:rsidR="0085527C">
        <w:rPr>
          <w:rFonts w:cs="Times New Roman"/>
        </w:rPr>
        <w:t xml:space="preserve">ed </w:t>
      </w:r>
      <w:r w:rsidR="007B7FCB">
        <w:rPr>
          <w:rFonts w:cs="Times New Roman"/>
        </w:rPr>
        <w:t>from</w:t>
      </w:r>
      <w:r w:rsidR="00293B0F">
        <w:rPr>
          <w:rFonts w:cs="Times New Roman"/>
        </w:rPr>
        <w:t xml:space="preserve"> </w:t>
      </w:r>
      <w:r w:rsidR="00AC6D61">
        <w:rPr>
          <w:rFonts w:cs="Times New Roman"/>
        </w:rPr>
        <w:t xml:space="preserve">the Central Highlands, </w:t>
      </w:r>
      <w:r w:rsidR="00EE35E8">
        <w:rPr>
          <w:rFonts w:cs="Times New Roman"/>
        </w:rPr>
        <w:t xml:space="preserve">followed </w:t>
      </w:r>
      <w:r w:rsidR="00134634">
        <w:rPr>
          <w:rFonts w:cs="Times New Roman"/>
        </w:rPr>
        <w:t>by</w:t>
      </w:r>
      <w:r w:rsidR="00EE35E8">
        <w:rPr>
          <w:rFonts w:cs="Times New Roman"/>
        </w:rPr>
        <w:t xml:space="preserve"> East Gippsland (15 per cent) and Gippsland (12 per cent). </w:t>
      </w:r>
      <w:r w:rsidR="00F61F22">
        <w:rPr>
          <w:rFonts w:cs="Times New Roman"/>
        </w:rPr>
        <w:t xml:space="preserve"> </w:t>
      </w:r>
    </w:p>
    <w:p w14:paraId="5293355B" w14:textId="2F18F647" w:rsidR="00B2520D" w:rsidRDefault="00B2520D" w:rsidP="001B6A5A">
      <w:pPr>
        <w:pStyle w:val="Caption"/>
      </w:pPr>
      <w:bookmarkStart w:id="83" w:name="_Ref9984970"/>
      <w:r>
        <w:t xml:space="preserve">Table </w:t>
      </w:r>
      <w:r w:rsidR="00A718E5">
        <w:rPr>
          <w:noProof/>
        </w:rPr>
        <w:fldChar w:fldCharType="begin"/>
      </w:r>
      <w:r w:rsidR="00A718E5">
        <w:rPr>
          <w:noProof/>
        </w:rPr>
        <w:instrText xml:space="preserve"> SEQ Table \* ARABIC </w:instrText>
      </w:r>
      <w:r w:rsidR="00A718E5">
        <w:rPr>
          <w:noProof/>
        </w:rPr>
        <w:fldChar w:fldCharType="separate"/>
      </w:r>
      <w:r w:rsidR="002F0F23">
        <w:rPr>
          <w:noProof/>
        </w:rPr>
        <w:t>12</w:t>
      </w:r>
      <w:r w:rsidR="00A718E5">
        <w:rPr>
          <w:noProof/>
        </w:rPr>
        <w:fldChar w:fldCharType="end"/>
      </w:r>
      <w:bookmarkEnd w:id="83"/>
      <w:r>
        <w:t xml:space="preserve"> E</w:t>
      </w:r>
      <w:r w:rsidR="00127C56">
        <w:t>stimated e</w:t>
      </w:r>
      <w:r>
        <w:t xml:space="preserve">mployment </w:t>
      </w:r>
      <w:r w:rsidR="00572F4F">
        <w:t>(</w:t>
      </w:r>
      <w:r>
        <w:t>in p</w:t>
      </w:r>
      <w:r w:rsidR="00071514">
        <w:t>rimary production and processing</w:t>
      </w:r>
      <w:r w:rsidR="00572F4F">
        <w:t xml:space="preserve">) </w:t>
      </w:r>
      <w:r w:rsidR="006B207A">
        <w:t>reliant</w:t>
      </w:r>
      <w:r w:rsidR="00572F4F">
        <w:t xml:space="preserve"> on native timber </w:t>
      </w:r>
      <w:r w:rsidR="006B207A">
        <w:t>harvested from</w:t>
      </w:r>
      <w:r w:rsidR="00127C56">
        <w:t xml:space="preserve"> </w:t>
      </w:r>
      <w:r w:rsidR="00F233D7">
        <w:t>RFA regions</w:t>
      </w:r>
    </w:p>
    <w:tbl>
      <w:tblPr>
        <w:tblStyle w:val="TableGrid"/>
        <w:tblW w:w="0" w:type="auto"/>
        <w:tblLook w:val="04A0" w:firstRow="1" w:lastRow="0" w:firstColumn="1" w:lastColumn="0" w:noHBand="0" w:noVBand="1"/>
      </w:tblPr>
      <w:tblGrid>
        <w:gridCol w:w="2410"/>
        <w:gridCol w:w="2552"/>
      </w:tblGrid>
      <w:tr w:rsidR="00284404" w14:paraId="4D59E187" w14:textId="77777777" w:rsidTr="001B6A5A">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410" w:type="dxa"/>
          </w:tcPr>
          <w:p w14:paraId="45934827" w14:textId="2491D86A" w:rsidR="00284404" w:rsidRPr="001B6A5A" w:rsidRDefault="00071514" w:rsidP="001B6A5A">
            <w:pPr>
              <w:pStyle w:val="TableHeadingLeft"/>
            </w:pPr>
            <w:r w:rsidRPr="001B6A5A">
              <w:t>RFA region</w:t>
            </w:r>
          </w:p>
        </w:tc>
        <w:tc>
          <w:tcPr>
            <w:tcW w:w="2552" w:type="dxa"/>
          </w:tcPr>
          <w:p w14:paraId="3E43E2A0" w14:textId="6A75735D" w:rsidR="00284404" w:rsidRPr="001B6A5A" w:rsidRDefault="00A33C62" w:rsidP="001B6A5A">
            <w:pPr>
              <w:pStyle w:val="TableHeadingLeft"/>
              <w:jc w:val="right"/>
              <w:cnfStyle w:val="100000000000" w:firstRow="1" w:lastRow="0" w:firstColumn="0" w:lastColumn="0" w:oddVBand="0" w:evenVBand="0" w:oddHBand="0" w:evenHBand="0" w:firstRowFirstColumn="0" w:firstRowLastColumn="0" w:lastRowFirstColumn="0" w:lastRowLastColumn="0"/>
            </w:pPr>
            <w:r>
              <w:t>Employment (</w:t>
            </w:r>
            <w:r w:rsidR="00071514" w:rsidRPr="001B6A5A">
              <w:t>FTE jobs</w:t>
            </w:r>
            <w:r>
              <w:t>)</w:t>
            </w:r>
          </w:p>
        </w:tc>
      </w:tr>
      <w:tr w:rsidR="00284404" w14:paraId="2DF0D7C4" w14:textId="77777777" w:rsidTr="001B6A5A">
        <w:tc>
          <w:tcPr>
            <w:tcW w:w="2410" w:type="dxa"/>
          </w:tcPr>
          <w:p w14:paraId="0C2DC3E0" w14:textId="0BC69DE1" w:rsidR="00284404" w:rsidRPr="001B6A5A" w:rsidRDefault="00284404" w:rsidP="001B6A5A">
            <w:pPr>
              <w:pStyle w:val="TableTextLeft"/>
            </w:pPr>
            <w:r w:rsidRPr="001B6A5A">
              <w:t>Central Highlands</w:t>
            </w:r>
          </w:p>
        </w:tc>
        <w:tc>
          <w:tcPr>
            <w:tcW w:w="2552" w:type="dxa"/>
          </w:tcPr>
          <w:p w14:paraId="52C014F5" w14:textId="4F98CC18" w:rsidR="00284404" w:rsidRPr="001B6A5A" w:rsidRDefault="00284404" w:rsidP="001B6A5A">
            <w:pPr>
              <w:pStyle w:val="TableTextLeft"/>
              <w:jc w:val="right"/>
            </w:pPr>
            <w:r>
              <w:t xml:space="preserve">1,060 </w:t>
            </w:r>
            <w:r w:rsidR="00A17DF0">
              <w:t xml:space="preserve">– </w:t>
            </w:r>
            <w:r>
              <w:t>1,170</w:t>
            </w:r>
          </w:p>
        </w:tc>
      </w:tr>
      <w:tr w:rsidR="00284404" w14:paraId="70D25BB9" w14:textId="77777777" w:rsidTr="001B6A5A">
        <w:tc>
          <w:tcPr>
            <w:tcW w:w="2410" w:type="dxa"/>
          </w:tcPr>
          <w:p w14:paraId="0B924F1A" w14:textId="6DBF8942" w:rsidR="00284404" w:rsidRPr="001B6A5A" w:rsidRDefault="00284404" w:rsidP="001B6A5A">
            <w:pPr>
              <w:pStyle w:val="TableTextLeft"/>
            </w:pPr>
            <w:r w:rsidRPr="001B6A5A">
              <w:t>East Gippsland</w:t>
            </w:r>
          </w:p>
        </w:tc>
        <w:tc>
          <w:tcPr>
            <w:tcW w:w="2552" w:type="dxa"/>
          </w:tcPr>
          <w:p w14:paraId="06F14435" w14:textId="416B8CF0" w:rsidR="00284404" w:rsidRPr="001B6A5A" w:rsidRDefault="00284404" w:rsidP="001B6A5A">
            <w:pPr>
              <w:pStyle w:val="TableTextLeft"/>
              <w:jc w:val="right"/>
            </w:pPr>
            <w:r>
              <w:t xml:space="preserve">230 </w:t>
            </w:r>
            <w:r w:rsidR="00A17DF0">
              <w:t xml:space="preserve">– </w:t>
            </w:r>
            <w:r>
              <w:t>260</w:t>
            </w:r>
          </w:p>
        </w:tc>
      </w:tr>
      <w:tr w:rsidR="00284404" w14:paraId="49AE571B" w14:textId="77777777" w:rsidTr="001B6A5A">
        <w:tc>
          <w:tcPr>
            <w:tcW w:w="2410" w:type="dxa"/>
          </w:tcPr>
          <w:p w14:paraId="5115CA6F" w14:textId="4A8CF0A1" w:rsidR="00284404" w:rsidRPr="001B6A5A" w:rsidRDefault="00284404" w:rsidP="001B6A5A">
            <w:pPr>
              <w:pStyle w:val="TableTextLeft"/>
            </w:pPr>
            <w:r w:rsidRPr="001B6A5A">
              <w:lastRenderedPageBreak/>
              <w:t>Gippsland</w:t>
            </w:r>
          </w:p>
        </w:tc>
        <w:tc>
          <w:tcPr>
            <w:tcW w:w="2552" w:type="dxa"/>
          </w:tcPr>
          <w:p w14:paraId="4C03D279" w14:textId="728BA7A4" w:rsidR="00284404" w:rsidRPr="001B6A5A" w:rsidRDefault="00A17DF0" w:rsidP="001B6A5A">
            <w:pPr>
              <w:pStyle w:val="TableTextLeft"/>
              <w:jc w:val="right"/>
            </w:pPr>
            <w:r>
              <w:t>190 – 210</w:t>
            </w:r>
          </w:p>
        </w:tc>
      </w:tr>
      <w:tr w:rsidR="00284404" w14:paraId="7E1C576C" w14:textId="77777777" w:rsidTr="001B6A5A">
        <w:tc>
          <w:tcPr>
            <w:tcW w:w="2410" w:type="dxa"/>
          </w:tcPr>
          <w:p w14:paraId="405076E8" w14:textId="07F04967" w:rsidR="00284404" w:rsidRPr="001B6A5A" w:rsidRDefault="00284404" w:rsidP="001B6A5A">
            <w:pPr>
              <w:pStyle w:val="TableTextLeft"/>
            </w:pPr>
            <w:r w:rsidRPr="001B6A5A">
              <w:t>North East</w:t>
            </w:r>
          </w:p>
        </w:tc>
        <w:tc>
          <w:tcPr>
            <w:tcW w:w="2552" w:type="dxa"/>
          </w:tcPr>
          <w:p w14:paraId="69EE82C9" w14:textId="05E66CA4" w:rsidR="00284404" w:rsidRPr="001B6A5A" w:rsidRDefault="00A17DF0" w:rsidP="001B6A5A">
            <w:pPr>
              <w:pStyle w:val="TableTextLeft"/>
              <w:jc w:val="right"/>
            </w:pPr>
            <w:r>
              <w:t>70 – 80</w:t>
            </w:r>
          </w:p>
        </w:tc>
      </w:tr>
      <w:tr w:rsidR="00284404" w14:paraId="5948BC96" w14:textId="77777777" w:rsidTr="001B6A5A">
        <w:tc>
          <w:tcPr>
            <w:tcW w:w="2410" w:type="dxa"/>
          </w:tcPr>
          <w:p w14:paraId="2052B47C" w14:textId="0A4570CF" w:rsidR="00284404" w:rsidRPr="001B6A5A" w:rsidRDefault="00284404" w:rsidP="001B6A5A">
            <w:pPr>
              <w:pStyle w:val="TableTextLeft"/>
            </w:pPr>
            <w:r w:rsidRPr="001B6A5A">
              <w:t>West</w:t>
            </w:r>
          </w:p>
        </w:tc>
        <w:tc>
          <w:tcPr>
            <w:tcW w:w="2552" w:type="dxa"/>
          </w:tcPr>
          <w:p w14:paraId="1FE2C267" w14:textId="56725041" w:rsidR="00284404" w:rsidRPr="001B6A5A" w:rsidRDefault="00A17DF0" w:rsidP="001B6A5A">
            <w:pPr>
              <w:pStyle w:val="TableTextLeft"/>
              <w:jc w:val="right"/>
            </w:pPr>
            <w:r>
              <w:t>30 – 40</w:t>
            </w:r>
          </w:p>
        </w:tc>
      </w:tr>
    </w:tbl>
    <w:p w14:paraId="18D1CEED" w14:textId="2668A648" w:rsidR="00284404" w:rsidRPr="001B6A5A" w:rsidRDefault="00F233D7" w:rsidP="001B6A5A">
      <w:pPr>
        <w:pStyle w:val="CaptionImageorFigure"/>
      </w:pPr>
      <w:r>
        <w:t xml:space="preserve">Note that </w:t>
      </w:r>
      <w:r w:rsidR="008F0215">
        <w:t>not all jobs are located within each RFA region</w:t>
      </w:r>
      <w:r w:rsidR="00350B3C">
        <w:t xml:space="preserve">, </w:t>
      </w:r>
      <w:r w:rsidR="00B34027">
        <w:t>as estimates include all jobs</w:t>
      </w:r>
      <w:r w:rsidR="00DE3858">
        <w:t xml:space="preserve"> (in primary production and processing)</w:t>
      </w:r>
      <w:r w:rsidR="00B34027">
        <w:t xml:space="preserve"> reliant</w:t>
      </w:r>
      <w:r w:rsidR="006B207A">
        <w:t xml:space="preserve"> on</w:t>
      </w:r>
      <w:r w:rsidR="00B34027">
        <w:t xml:space="preserve"> native timber </w:t>
      </w:r>
      <w:r w:rsidR="0044120E">
        <w:t>harvested from</w:t>
      </w:r>
      <w:r w:rsidR="00B34027">
        <w:t xml:space="preserve"> the region, irrespective of whether </w:t>
      </w:r>
      <w:r w:rsidR="00DE3858">
        <w:t>mills are</w:t>
      </w:r>
      <w:r w:rsidR="00B34027">
        <w:t xml:space="preserve"> loc</w:t>
      </w:r>
      <w:r w:rsidR="004B4509">
        <w:t xml:space="preserve">ated within the region. </w:t>
      </w:r>
      <w:r w:rsidR="00C9749B">
        <w:t xml:space="preserve"> </w:t>
      </w:r>
      <w:r>
        <w:br/>
      </w:r>
      <w:r w:rsidR="00071514" w:rsidRPr="001B6A5A">
        <w:t xml:space="preserve">Source: </w:t>
      </w:r>
      <w:r w:rsidR="002F6E1C" w:rsidRPr="001F2634">
        <w:t xml:space="preserve">Adapted from Schirmer, J, </w:t>
      </w:r>
      <w:r w:rsidR="00773AD1" w:rsidRPr="001F2634">
        <w:t>2018</w:t>
      </w:r>
      <w:r w:rsidR="001F2634" w:rsidRPr="001F2634">
        <w:t>.</w:t>
      </w:r>
      <w:r w:rsidR="001F2634">
        <w:t xml:space="preserve"> </w:t>
      </w:r>
    </w:p>
    <w:p w14:paraId="1B963DCF" w14:textId="57D55286" w:rsidR="004D6AC2" w:rsidRPr="000E186D" w:rsidRDefault="004D6AC2" w:rsidP="000E186D">
      <w:pPr>
        <w:spacing w:before="60" w:after="120"/>
        <w:rPr>
          <w:rFonts w:cs="Times New Roman"/>
        </w:rPr>
      </w:pPr>
      <w:r>
        <w:rPr>
          <w:rFonts w:cs="Times New Roman"/>
        </w:rPr>
        <w:t>A further 9,360 direct jobs were estimated to be supported by secondary processing activities using wood and fibre from within Victoria and imported from interstate and overseas.</w:t>
      </w:r>
      <w:r>
        <w:rPr>
          <w:rStyle w:val="FootnoteReference"/>
          <w:rFonts w:cs="Times New Roman"/>
        </w:rPr>
        <w:footnoteReference w:id="42"/>
      </w:r>
      <w:r>
        <w:rPr>
          <w:rFonts w:cs="Times New Roman"/>
        </w:rPr>
        <w:t xml:space="preserve"> The proportion of these jobs that are dependent on native forest and plantation grown in Victoria is unknown. This </w:t>
      </w:r>
      <w:r w:rsidR="00FE6658">
        <w:rPr>
          <w:rFonts w:cs="Times New Roman"/>
        </w:rPr>
        <w:t xml:space="preserve">indicates </w:t>
      </w:r>
      <w:r>
        <w:rPr>
          <w:rFonts w:cs="Times New Roman"/>
        </w:rPr>
        <w:t>a total of 14,474 jobs in primary production, primary processing and secondary processing</w:t>
      </w:r>
      <w:r w:rsidR="00FE6658">
        <w:rPr>
          <w:rFonts w:cs="Times New Roman"/>
        </w:rPr>
        <w:t xml:space="preserve">, which broadly </w:t>
      </w:r>
      <w:r>
        <w:rPr>
          <w:rFonts w:cs="Times New Roman"/>
        </w:rPr>
        <w:t xml:space="preserve">aligns with 2016 Census </w:t>
      </w:r>
      <w:r w:rsidR="00FE6658">
        <w:rPr>
          <w:rFonts w:cs="Times New Roman"/>
        </w:rPr>
        <w:t xml:space="preserve">data </w:t>
      </w:r>
      <w:r w:rsidR="00FE5EE3">
        <w:rPr>
          <w:rFonts w:cs="Times New Roman"/>
        </w:rPr>
        <w:t>reporting</w:t>
      </w:r>
      <w:r w:rsidRPr="00746EDE">
        <w:rPr>
          <w:rFonts w:cs="Times New Roman"/>
        </w:rPr>
        <w:t xml:space="preserve"> a total of 15,015 people employed in the Victorian forestry sector.</w:t>
      </w:r>
      <w:r w:rsidRPr="00746EDE">
        <w:rPr>
          <w:rStyle w:val="FootnoteReference"/>
          <w:rFonts w:cs="Times New Roman"/>
        </w:rPr>
        <w:footnoteReference w:id="43"/>
      </w:r>
      <w:r w:rsidRPr="00746EDE">
        <w:rPr>
          <w:rFonts w:cs="Times New Roman"/>
        </w:rPr>
        <w:t xml:space="preserve"> </w:t>
      </w:r>
    </w:p>
    <w:p w14:paraId="0171F396" w14:textId="4796E1D7" w:rsidR="00E42FBC" w:rsidRDefault="00C012B4" w:rsidP="00352E88">
      <w:pPr>
        <w:spacing w:before="60" w:after="120"/>
      </w:pPr>
      <w:r>
        <w:rPr>
          <w:rFonts w:cs="Times New Roman"/>
        </w:rPr>
        <w:t>According to</w:t>
      </w:r>
      <w:r w:rsidR="004D6AC2">
        <w:rPr>
          <w:rFonts w:cs="Times New Roman"/>
        </w:rPr>
        <w:t xml:space="preserve"> ABS Census data, </w:t>
      </w:r>
      <w:r w:rsidR="0034536D" w:rsidRPr="0034536D">
        <w:rPr>
          <w:rFonts w:cs="Times New Roman"/>
        </w:rPr>
        <w:t xml:space="preserve">there was a 25 per cent decline in </w:t>
      </w:r>
      <w:r>
        <w:rPr>
          <w:rFonts w:cs="Times New Roman"/>
        </w:rPr>
        <w:t xml:space="preserve">Victorian </w:t>
      </w:r>
      <w:r w:rsidR="0034536D" w:rsidRPr="0034536D">
        <w:rPr>
          <w:rFonts w:cs="Times New Roman"/>
        </w:rPr>
        <w:t>forest</w:t>
      </w:r>
      <w:r>
        <w:rPr>
          <w:rFonts w:cs="Times New Roman"/>
        </w:rPr>
        <w:t>ry</w:t>
      </w:r>
      <w:r w:rsidR="0034536D" w:rsidRPr="0034536D">
        <w:rPr>
          <w:rFonts w:cs="Times New Roman"/>
        </w:rPr>
        <w:t xml:space="preserve"> </w:t>
      </w:r>
      <w:r>
        <w:rPr>
          <w:rFonts w:cs="Times New Roman"/>
        </w:rPr>
        <w:t>sector</w:t>
      </w:r>
      <w:r w:rsidR="0034536D" w:rsidRPr="0034536D">
        <w:rPr>
          <w:rFonts w:cs="Times New Roman"/>
        </w:rPr>
        <w:t xml:space="preserve"> jobs </w:t>
      </w:r>
      <w:r>
        <w:rPr>
          <w:rFonts w:cs="Times New Roman"/>
        </w:rPr>
        <w:t>between</w:t>
      </w:r>
      <w:r w:rsidR="0034536D" w:rsidRPr="0034536D">
        <w:rPr>
          <w:rFonts w:cs="Times New Roman"/>
        </w:rPr>
        <w:t xml:space="preserve"> 2011</w:t>
      </w:r>
      <w:r>
        <w:rPr>
          <w:rFonts w:cs="Times New Roman"/>
        </w:rPr>
        <w:t xml:space="preserve"> and </w:t>
      </w:r>
      <w:r w:rsidR="0034536D" w:rsidRPr="0034536D">
        <w:rPr>
          <w:rFonts w:cs="Times New Roman"/>
        </w:rPr>
        <w:t>2016</w:t>
      </w:r>
      <w:r>
        <w:rPr>
          <w:rFonts w:cs="Times New Roman"/>
        </w:rPr>
        <w:t xml:space="preserve">. </w:t>
      </w:r>
      <w:r w:rsidR="00F5506B">
        <w:rPr>
          <w:rFonts w:cs="Times New Roman"/>
        </w:rPr>
        <w:t>F</w:t>
      </w:r>
      <w:r w:rsidR="00F5506B" w:rsidRPr="000E186D">
        <w:rPr>
          <w:rFonts w:cs="Times New Roman"/>
        </w:rPr>
        <w:t>orestry secto</w:t>
      </w:r>
      <w:r w:rsidR="00F5506B">
        <w:rPr>
          <w:rFonts w:cs="Times New Roman"/>
        </w:rPr>
        <w:t>r employment</w:t>
      </w:r>
      <w:r w:rsidR="001958EB">
        <w:rPr>
          <w:rFonts w:cs="Times New Roman"/>
        </w:rPr>
        <w:t xml:space="preserve"> a</w:t>
      </w:r>
      <w:r w:rsidR="00F5506B">
        <w:rPr>
          <w:rFonts w:cs="Times New Roman"/>
        </w:rPr>
        <w:t>s</w:t>
      </w:r>
      <w:r w:rsidR="001958EB" w:rsidRPr="000E186D">
        <w:rPr>
          <w:rFonts w:cs="Times New Roman"/>
        </w:rPr>
        <w:t xml:space="preserve"> </w:t>
      </w:r>
      <w:r w:rsidR="00134634">
        <w:rPr>
          <w:rFonts w:cs="Times New Roman"/>
        </w:rPr>
        <w:t>a</w:t>
      </w:r>
      <w:r w:rsidR="001958EB" w:rsidRPr="000E186D">
        <w:rPr>
          <w:rFonts w:cs="Times New Roman"/>
        </w:rPr>
        <w:t xml:space="preserve"> proportion of total </w:t>
      </w:r>
      <w:r w:rsidR="001958EB">
        <w:rPr>
          <w:rFonts w:cs="Times New Roman"/>
        </w:rPr>
        <w:t>employment in</w:t>
      </w:r>
      <w:r w:rsidR="001958EB" w:rsidRPr="000E186D">
        <w:rPr>
          <w:rFonts w:cs="Times New Roman"/>
        </w:rPr>
        <w:t xml:space="preserve"> Victori</w:t>
      </w:r>
      <w:r w:rsidR="00F5506B">
        <w:rPr>
          <w:rFonts w:cs="Times New Roman"/>
        </w:rPr>
        <w:t>a decline</w:t>
      </w:r>
      <w:r w:rsidR="001D3DA7">
        <w:rPr>
          <w:rFonts w:cs="Times New Roman"/>
        </w:rPr>
        <w:t>d</w:t>
      </w:r>
      <w:r w:rsidR="00F5506B">
        <w:rPr>
          <w:rFonts w:cs="Times New Roman"/>
        </w:rPr>
        <w:t xml:space="preserve"> from</w:t>
      </w:r>
      <w:r w:rsidR="001958EB">
        <w:rPr>
          <w:rFonts w:cs="Times New Roman"/>
        </w:rPr>
        <w:t xml:space="preserve"> </w:t>
      </w:r>
      <w:r w:rsidR="001958EB" w:rsidRPr="000E186D">
        <w:rPr>
          <w:rFonts w:cs="Times New Roman"/>
        </w:rPr>
        <w:t xml:space="preserve">0.8 per cent </w:t>
      </w:r>
      <w:r w:rsidR="00F5506B">
        <w:rPr>
          <w:rFonts w:cs="Times New Roman"/>
        </w:rPr>
        <w:t xml:space="preserve">to 0.6 per cent. </w:t>
      </w:r>
      <w:r w:rsidRPr="001F2BB2">
        <w:rPr>
          <w:rFonts w:cs="Times New Roman"/>
        </w:rPr>
        <w:t xml:space="preserve">However, </w:t>
      </w:r>
      <w:r w:rsidR="0034536D" w:rsidRPr="001F2BB2">
        <w:rPr>
          <w:rFonts w:cs="Times New Roman"/>
        </w:rPr>
        <w:t xml:space="preserve">a closer analysis of the figures reveals a more nuanced picture. </w:t>
      </w:r>
      <w:r w:rsidR="00CA201F" w:rsidRPr="00F16B14">
        <w:rPr>
          <w:rFonts w:cs="Times New Roman"/>
        </w:rPr>
        <w:t>Wh</w:t>
      </w:r>
      <w:r w:rsidR="00CA201F" w:rsidRPr="00975CFA">
        <w:rPr>
          <w:rFonts w:cs="Times New Roman"/>
        </w:rPr>
        <w:t xml:space="preserve">ile </w:t>
      </w:r>
      <w:r w:rsidR="00CA201F" w:rsidRPr="0000199B">
        <w:rPr>
          <w:rFonts w:cs="Times New Roman"/>
        </w:rPr>
        <w:t>there</w:t>
      </w:r>
      <w:r w:rsidR="0034536D" w:rsidRPr="0029221C">
        <w:rPr>
          <w:rFonts w:cs="Times New Roman"/>
        </w:rPr>
        <w:t xml:space="preserve"> was a 29</w:t>
      </w:r>
      <w:r w:rsidR="00942081">
        <w:rPr>
          <w:rFonts w:cs="Times New Roman"/>
        </w:rPr>
        <w:t> </w:t>
      </w:r>
      <w:r w:rsidR="0034536D" w:rsidRPr="001F2BB2">
        <w:rPr>
          <w:rFonts w:cs="Times New Roman"/>
        </w:rPr>
        <w:t>per</w:t>
      </w:r>
      <w:r w:rsidR="00942081">
        <w:rPr>
          <w:rFonts w:cs="Times New Roman"/>
        </w:rPr>
        <w:t> </w:t>
      </w:r>
      <w:r w:rsidR="0034536D" w:rsidRPr="001F2BB2">
        <w:rPr>
          <w:rFonts w:cs="Times New Roman"/>
        </w:rPr>
        <w:t>cent decline in employment in wood and paper product manufacturing, there was a 22 per cent increase in employment in primary production</w:t>
      </w:r>
      <w:r w:rsidR="0034536D" w:rsidRPr="00F16B14">
        <w:rPr>
          <w:rFonts w:cs="Times New Roman"/>
        </w:rPr>
        <w:t xml:space="preserve">. The growth in primary production </w:t>
      </w:r>
      <w:r w:rsidR="00CA201F" w:rsidRPr="00F16B14">
        <w:rPr>
          <w:rFonts w:cs="Times New Roman"/>
        </w:rPr>
        <w:t>was</w:t>
      </w:r>
      <w:r w:rsidR="00CA201F" w:rsidRPr="00975CFA">
        <w:rPr>
          <w:rFonts w:cs="Times New Roman"/>
        </w:rPr>
        <w:t xml:space="preserve"> </w:t>
      </w:r>
      <w:r w:rsidR="0034536D" w:rsidRPr="0000199B">
        <w:rPr>
          <w:rFonts w:cs="Times New Roman"/>
        </w:rPr>
        <w:t>driven in part by growth in harvest and haulage of hardwood plantations</w:t>
      </w:r>
      <w:r w:rsidR="001F2BB2">
        <w:rPr>
          <w:rFonts w:cs="Times New Roman"/>
        </w:rPr>
        <w:t>.</w:t>
      </w:r>
    </w:p>
    <w:p w14:paraId="5308381A" w14:textId="7C04032D" w:rsidR="00BC1CD9" w:rsidRDefault="00BC1CD9">
      <w:pPr>
        <w:pStyle w:val="Heading4"/>
      </w:pPr>
      <w:bookmarkStart w:id="84" w:name="_Toc20846243"/>
      <w:r>
        <w:t xml:space="preserve">Tourism </w:t>
      </w:r>
      <w:r w:rsidR="000E186D">
        <w:t>industry</w:t>
      </w:r>
      <w:bookmarkEnd w:id="84"/>
    </w:p>
    <w:p w14:paraId="04F63E13" w14:textId="19D10FD3" w:rsidR="00E41A03" w:rsidRDefault="00A32BEE" w:rsidP="00114833">
      <w:pPr>
        <w:pStyle w:val="BodyText"/>
      </w:pPr>
      <w:r>
        <w:t xml:space="preserve">The tourism </w:t>
      </w:r>
      <w:r w:rsidR="00E41A03">
        <w:t xml:space="preserve">industry is a key user </w:t>
      </w:r>
      <w:r w:rsidR="00E41A03" w:rsidRPr="00E41A03">
        <w:t xml:space="preserve">of ecosystems services from forests in RFA regions, primarily </w:t>
      </w:r>
      <w:r w:rsidR="00E41A03">
        <w:t xml:space="preserve">opportunities for recreation and sightseeing in forests. </w:t>
      </w:r>
      <w:r w:rsidR="00E41A03" w:rsidRPr="00E41A03">
        <w:t>The condition of forest ecosystems is important, with visitors attracted to healthy forests.</w:t>
      </w:r>
    </w:p>
    <w:p w14:paraId="4B213785" w14:textId="1C9E5259" w:rsidR="00114833" w:rsidRDefault="00067C64" w:rsidP="00114833">
      <w:pPr>
        <w:pStyle w:val="BodyText"/>
      </w:pPr>
      <w:r>
        <w:t xml:space="preserve">Tourism is a significant economic driver for Victoria, </w:t>
      </w:r>
      <w:r w:rsidR="00F26366">
        <w:t xml:space="preserve">directly </w:t>
      </w:r>
      <w:r w:rsidR="00421EE6">
        <w:t>contributing</w:t>
      </w:r>
      <w:r>
        <w:t xml:space="preserve"> $</w:t>
      </w:r>
      <w:r w:rsidR="00C24067">
        <w:t>1</w:t>
      </w:r>
      <w:r w:rsidR="00A274C2">
        <w:t>1</w:t>
      </w:r>
      <w:r w:rsidR="003239A4">
        <w:t>.</w:t>
      </w:r>
      <w:r w:rsidR="00A274C2">
        <w:t>3</w:t>
      </w:r>
      <w:r>
        <w:t xml:space="preserve"> billion to the economy</w:t>
      </w:r>
      <w:r w:rsidR="00C857C3">
        <w:t xml:space="preserve"> </w:t>
      </w:r>
      <w:r>
        <w:t xml:space="preserve">and over </w:t>
      </w:r>
      <w:r w:rsidR="00B42106">
        <w:t>140</w:t>
      </w:r>
      <w:r>
        <w:t xml:space="preserve">,000 </w:t>
      </w:r>
      <w:r w:rsidR="00B42106">
        <w:t xml:space="preserve">full and part-time </w:t>
      </w:r>
      <w:r>
        <w:t>jobs</w:t>
      </w:r>
      <w:r w:rsidR="003239A4">
        <w:t xml:space="preserve"> in 2016-17</w:t>
      </w:r>
      <w:r>
        <w:t>.</w:t>
      </w:r>
      <w:r>
        <w:rPr>
          <w:rStyle w:val="FootnoteReference"/>
        </w:rPr>
        <w:footnoteReference w:id="44"/>
      </w:r>
      <w:r>
        <w:t xml:space="preserve"> Tourism associated with forests makes up part of the overall figures. </w:t>
      </w:r>
      <w:r w:rsidR="009F1E33">
        <w:t>People visit forests</w:t>
      </w:r>
      <w:r w:rsidR="00BD642D">
        <w:t xml:space="preserve"> on public land</w:t>
      </w:r>
      <w:r w:rsidR="009F1E33">
        <w:t xml:space="preserve"> </w:t>
      </w:r>
      <w:r w:rsidR="00DF7A00">
        <w:t>on day or overnight trips</w:t>
      </w:r>
      <w:r w:rsidR="00137405">
        <w:t xml:space="preserve">, coming from within Victoria, interstate or overseas. </w:t>
      </w:r>
      <w:r w:rsidR="00DB5F04">
        <w:t>Expenditure associated with these visits adds value to the V</w:t>
      </w:r>
      <w:r w:rsidR="007715BD">
        <w:t>ictoria</w:t>
      </w:r>
      <w:r w:rsidR="00134634">
        <w:t>n</w:t>
      </w:r>
      <w:r w:rsidR="007715BD">
        <w:t xml:space="preserve"> economy and </w:t>
      </w:r>
      <w:r w:rsidR="00F11FC3">
        <w:t xml:space="preserve">creates employment, including in regional areas. </w:t>
      </w:r>
    </w:p>
    <w:p w14:paraId="1BF270EC" w14:textId="15D7AA1A" w:rsidR="00A10579" w:rsidRDefault="006E368E" w:rsidP="00114833">
      <w:pPr>
        <w:pStyle w:val="BodyText"/>
      </w:pPr>
      <w:r>
        <w:t>A 2014</w:t>
      </w:r>
      <w:r w:rsidR="00F11FC3">
        <w:t xml:space="preserve"> study estimated </w:t>
      </w:r>
      <w:r w:rsidR="00F95087">
        <w:t xml:space="preserve">the economic </w:t>
      </w:r>
      <w:r w:rsidR="00BF6C97">
        <w:t>contribution</w:t>
      </w:r>
      <w:r w:rsidR="00F95087">
        <w:t xml:space="preserve"> of tourism </w:t>
      </w:r>
      <w:r w:rsidR="00E87662">
        <w:t>associated with</w:t>
      </w:r>
      <w:r w:rsidR="00F95087">
        <w:t xml:space="preserve"> Victorian parks. </w:t>
      </w:r>
      <w:r>
        <w:t>In 2010-11, p</w:t>
      </w:r>
      <w:r w:rsidR="00C079D4">
        <w:t xml:space="preserve">ark tourism was estimated to </w:t>
      </w:r>
      <w:r w:rsidR="00B45F2F">
        <w:t xml:space="preserve">directly </w:t>
      </w:r>
      <w:r w:rsidR="00DF73FF">
        <w:t>contribute</w:t>
      </w:r>
      <w:r w:rsidR="00C079D4">
        <w:t xml:space="preserve"> </w:t>
      </w:r>
      <w:r w:rsidR="008E767D">
        <w:t>$</w:t>
      </w:r>
      <w:r w:rsidR="00B45F2F">
        <w:t>491</w:t>
      </w:r>
      <w:r w:rsidR="008E767D">
        <w:t xml:space="preserve"> </w:t>
      </w:r>
      <w:r w:rsidR="00B45F2F">
        <w:t>million</w:t>
      </w:r>
      <w:r w:rsidR="008E767D">
        <w:t xml:space="preserve"> to </w:t>
      </w:r>
      <w:r w:rsidR="00B45F2F">
        <w:t>gross state product</w:t>
      </w:r>
      <w:r w:rsidR="008E767D">
        <w:t xml:space="preserve"> </w:t>
      </w:r>
      <w:r w:rsidR="00CE2FC7">
        <w:t xml:space="preserve">and </w:t>
      </w:r>
      <w:r w:rsidR="00B45F2F">
        <w:t>directly provide</w:t>
      </w:r>
      <w:r w:rsidR="00CE2FC7">
        <w:t xml:space="preserve"> </w:t>
      </w:r>
      <w:r w:rsidR="00B45F2F">
        <w:t>7</w:t>
      </w:r>
      <w:r w:rsidR="00CE2FC7">
        <w:t>,</w:t>
      </w:r>
      <w:r w:rsidR="00B45F2F">
        <w:t>921</w:t>
      </w:r>
      <w:r w:rsidR="00CE2FC7">
        <w:t xml:space="preserve"> full time equivalent (FTE) jobs</w:t>
      </w:r>
      <w:r w:rsidR="002B23BD">
        <w:t xml:space="preserve"> (se</w:t>
      </w:r>
      <w:r w:rsidR="00E67816">
        <w:t xml:space="preserve">e </w:t>
      </w:r>
      <w:r w:rsidR="00E67816">
        <w:fldChar w:fldCharType="begin"/>
      </w:r>
      <w:r w:rsidR="00E67816">
        <w:instrText xml:space="preserve"> REF _Ref9237343 \h </w:instrText>
      </w:r>
      <w:r w:rsidR="00E67816">
        <w:fldChar w:fldCharType="separate"/>
      </w:r>
      <w:r w:rsidR="002F0F23">
        <w:t xml:space="preserve">Table </w:t>
      </w:r>
      <w:r w:rsidR="002F0F23">
        <w:rPr>
          <w:noProof/>
        </w:rPr>
        <w:t>13</w:t>
      </w:r>
      <w:r w:rsidR="00E67816">
        <w:fldChar w:fldCharType="end"/>
      </w:r>
      <w:r w:rsidR="00E67816">
        <w:t>)</w:t>
      </w:r>
      <w:r w:rsidR="00CE2FC7">
        <w:t>.</w:t>
      </w:r>
      <w:r w:rsidR="00C230E6">
        <w:rPr>
          <w:rStyle w:val="FootnoteReference"/>
        </w:rPr>
        <w:footnoteReference w:id="45"/>
      </w:r>
      <w:r w:rsidR="00CE2FC7">
        <w:t xml:space="preserve"> </w:t>
      </w:r>
      <w:r w:rsidR="008B46B8">
        <w:t xml:space="preserve">This study focused on </w:t>
      </w:r>
      <w:r w:rsidR="00BB23E8">
        <w:t>parks, so</w:t>
      </w:r>
      <w:r w:rsidR="00DE1DD2">
        <w:t xml:space="preserve"> would overestimate </w:t>
      </w:r>
      <w:r w:rsidR="00101B9A">
        <w:t xml:space="preserve">economic contribution of </w:t>
      </w:r>
      <w:r w:rsidR="00101B9A">
        <w:rPr>
          <w:i/>
        </w:rPr>
        <w:t>forests</w:t>
      </w:r>
      <w:r w:rsidR="00101B9A">
        <w:t xml:space="preserve"> </w:t>
      </w:r>
      <w:r w:rsidR="00101B9A" w:rsidRPr="00C857C3">
        <w:t xml:space="preserve">in parks, as forests are only part of the reason </w:t>
      </w:r>
      <w:r w:rsidR="00BB23E8" w:rsidRPr="00C857C3">
        <w:t>people</w:t>
      </w:r>
      <w:r w:rsidR="00101B9A" w:rsidRPr="00C857C3">
        <w:t xml:space="preserve"> visit parks. </w:t>
      </w:r>
      <w:r w:rsidR="00BB23E8" w:rsidRPr="00C857C3">
        <w:t>People</w:t>
      </w:r>
      <w:r w:rsidR="00101B9A" w:rsidRPr="00C857C3">
        <w:t xml:space="preserve"> are also motivated by attributes such as rivers, ocean and mountain landscapes</w:t>
      </w:r>
      <w:r w:rsidR="00823A55" w:rsidRPr="00C857C3">
        <w:t xml:space="preserve">. </w:t>
      </w:r>
      <w:r w:rsidR="00101B9A" w:rsidRPr="00C857C3">
        <w:lastRenderedPageBreak/>
        <w:t xml:space="preserve">However, forests and </w:t>
      </w:r>
      <w:r w:rsidR="001954F4" w:rsidRPr="00C857C3">
        <w:t xml:space="preserve">other </w:t>
      </w:r>
      <w:r w:rsidR="00101B9A" w:rsidRPr="00C857C3">
        <w:t>native vegetation</w:t>
      </w:r>
      <w:r w:rsidR="001954F4" w:rsidRPr="00C857C3">
        <w:t xml:space="preserve"> in</w:t>
      </w:r>
      <w:r w:rsidR="00823A55" w:rsidRPr="00C857C3">
        <w:t xml:space="preserve"> landscapes</w:t>
      </w:r>
      <w:r w:rsidR="00101B9A" w:rsidRPr="00C857C3">
        <w:t xml:space="preserve"> are a </w:t>
      </w:r>
      <w:r w:rsidR="001954F4" w:rsidRPr="00C857C3">
        <w:t>key reason people visit parks and state forests.</w:t>
      </w:r>
      <w:r w:rsidR="001954F4">
        <w:t xml:space="preserve"> </w:t>
      </w:r>
    </w:p>
    <w:p w14:paraId="19DDD2F8" w14:textId="7B3F801B" w:rsidR="006E368E" w:rsidRDefault="006E368E" w:rsidP="00114833">
      <w:pPr>
        <w:pStyle w:val="BodyText"/>
      </w:pPr>
      <w:r>
        <w:t>In 2019, a study estimated the economic contribution of tourism associated with state forests across Victoria. In the six months between February and July 2019, state forest tourism was estimated to directly contribute $345.5 million to gross state product and directly provide 3,469 FTE jobs.</w:t>
      </w:r>
      <w:r>
        <w:rPr>
          <w:rStyle w:val="FootnoteReference"/>
        </w:rPr>
        <w:footnoteReference w:id="46"/>
      </w:r>
      <w:r>
        <w:t xml:space="preserve"> </w:t>
      </w:r>
    </w:p>
    <w:p w14:paraId="00B46657" w14:textId="4A24AE5D" w:rsidR="00A10579" w:rsidRDefault="00A10579" w:rsidP="00A10579">
      <w:pPr>
        <w:pStyle w:val="Caption"/>
      </w:pPr>
      <w:bookmarkStart w:id="85" w:name="_Ref9237343"/>
      <w:bookmarkStart w:id="86" w:name="_Ref10065832"/>
      <w:r>
        <w:t xml:space="preserve">Table </w:t>
      </w:r>
      <w:r>
        <w:rPr>
          <w:noProof/>
        </w:rPr>
        <w:fldChar w:fldCharType="begin"/>
      </w:r>
      <w:r>
        <w:rPr>
          <w:noProof/>
        </w:rPr>
        <w:instrText xml:space="preserve"> SEQ Table \* ARABIC </w:instrText>
      </w:r>
      <w:r>
        <w:rPr>
          <w:noProof/>
        </w:rPr>
        <w:fldChar w:fldCharType="separate"/>
      </w:r>
      <w:r w:rsidR="002F0F23">
        <w:rPr>
          <w:noProof/>
        </w:rPr>
        <w:t>13</w:t>
      </w:r>
      <w:r>
        <w:rPr>
          <w:noProof/>
        </w:rPr>
        <w:fldChar w:fldCharType="end"/>
      </w:r>
      <w:bookmarkEnd w:id="85"/>
      <w:bookmarkEnd w:id="86"/>
      <w:r>
        <w:t xml:space="preserve"> Economic contribution of park</w:t>
      </w:r>
      <w:r w:rsidR="00D92526">
        <w:t xml:space="preserve"> tourism</w:t>
      </w:r>
      <w:r w:rsidR="00DE09C8">
        <w:t xml:space="preserve"> (</w:t>
      </w:r>
      <w:r w:rsidR="00D92526">
        <w:t>2010</w:t>
      </w:r>
      <w:r w:rsidR="00DE09C8">
        <w:t>–</w:t>
      </w:r>
      <w:r w:rsidR="00D92526">
        <w:t>11</w:t>
      </w:r>
      <w:r w:rsidR="00DE09C8">
        <w:t>)</w:t>
      </w:r>
    </w:p>
    <w:tbl>
      <w:tblPr>
        <w:tblStyle w:val="TableGrid"/>
        <w:tblW w:w="4028" w:type="pct"/>
        <w:tblLayout w:type="fixed"/>
        <w:tblLook w:val="04A0" w:firstRow="1" w:lastRow="0" w:firstColumn="1" w:lastColumn="0" w:noHBand="0" w:noVBand="1"/>
      </w:tblPr>
      <w:tblGrid>
        <w:gridCol w:w="3261"/>
        <w:gridCol w:w="2480"/>
        <w:gridCol w:w="2480"/>
      </w:tblGrid>
      <w:tr w:rsidR="00A10579" w14:paraId="089508A9" w14:textId="77777777" w:rsidTr="00DE09C8">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1983" w:type="pct"/>
            <w:vAlign w:val="center"/>
          </w:tcPr>
          <w:p w14:paraId="1E32C1BE" w14:textId="52F641E7" w:rsidR="00A10579" w:rsidRDefault="005159C8" w:rsidP="002E7ECB">
            <w:pPr>
              <w:pStyle w:val="TableHeadingLeft"/>
            </w:pPr>
            <w:r>
              <w:t>Tourism region</w:t>
            </w:r>
          </w:p>
        </w:tc>
        <w:tc>
          <w:tcPr>
            <w:tcW w:w="1508" w:type="pct"/>
          </w:tcPr>
          <w:p w14:paraId="1C3F517B" w14:textId="3D088F38" w:rsidR="00A10579" w:rsidRDefault="005159C8" w:rsidP="00137405">
            <w:pPr>
              <w:pStyle w:val="TableHeadingLeft"/>
              <w:jc w:val="right"/>
              <w:cnfStyle w:val="100000000000" w:firstRow="1" w:lastRow="0" w:firstColumn="0" w:lastColumn="0" w:oddVBand="0" w:evenVBand="0" w:oddHBand="0" w:evenHBand="0" w:firstRowFirstColumn="0" w:firstRowLastColumn="0" w:lastRowFirstColumn="0" w:lastRowLastColumn="0"/>
            </w:pPr>
            <w:r>
              <w:t>Direct GRP</w:t>
            </w:r>
            <w:r w:rsidR="00A10579">
              <w:t xml:space="preserve"> $ million</w:t>
            </w:r>
          </w:p>
        </w:tc>
        <w:tc>
          <w:tcPr>
            <w:tcW w:w="1508" w:type="pct"/>
          </w:tcPr>
          <w:p w14:paraId="4425A766" w14:textId="627A9293" w:rsidR="00A10579" w:rsidRDefault="005159C8" w:rsidP="00137405">
            <w:pPr>
              <w:pStyle w:val="TableHeadingLeft"/>
              <w:jc w:val="right"/>
              <w:cnfStyle w:val="100000000000" w:firstRow="1" w:lastRow="0" w:firstColumn="0" w:lastColumn="0" w:oddVBand="0" w:evenVBand="0" w:oddHBand="0" w:evenHBand="0" w:firstRowFirstColumn="0" w:firstRowLastColumn="0" w:lastRowFirstColumn="0" w:lastRowLastColumn="0"/>
            </w:pPr>
            <w:r>
              <w:t>Direct</w:t>
            </w:r>
            <w:r w:rsidR="00AF64E8">
              <w:t xml:space="preserve"> employment</w:t>
            </w:r>
            <w:r>
              <w:t xml:space="preserve"> (FTE)</w:t>
            </w:r>
          </w:p>
        </w:tc>
      </w:tr>
      <w:tr w:rsidR="00A10579" w14:paraId="428F68BB" w14:textId="77777777" w:rsidTr="00DE09C8">
        <w:trPr>
          <w:trHeight w:val="20"/>
        </w:trPr>
        <w:tc>
          <w:tcPr>
            <w:tcW w:w="1983" w:type="pct"/>
          </w:tcPr>
          <w:p w14:paraId="5A54A118" w14:textId="77777777" w:rsidR="00A10579" w:rsidRDefault="00A10579" w:rsidP="00137405">
            <w:pPr>
              <w:pStyle w:val="TableTextLeft"/>
            </w:pPr>
            <w:r w:rsidRPr="00AE07CE">
              <w:t>Yarra Valley and Dandenong Ranges</w:t>
            </w:r>
          </w:p>
        </w:tc>
        <w:tc>
          <w:tcPr>
            <w:tcW w:w="1508" w:type="pct"/>
          </w:tcPr>
          <w:p w14:paraId="7BB4FE17" w14:textId="02E1872D" w:rsidR="00A10579" w:rsidRDefault="00EF7A25" w:rsidP="00137405">
            <w:pPr>
              <w:pStyle w:val="TableTextRight"/>
            </w:pPr>
            <w:r>
              <w:t>23</w:t>
            </w:r>
          </w:p>
        </w:tc>
        <w:tc>
          <w:tcPr>
            <w:tcW w:w="1508" w:type="pct"/>
          </w:tcPr>
          <w:p w14:paraId="6984B988" w14:textId="6F7890FB" w:rsidR="00A10579" w:rsidRDefault="00A10579" w:rsidP="00137405">
            <w:pPr>
              <w:pStyle w:val="TableTextRight"/>
            </w:pPr>
            <w:r w:rsidRPr="003F7154">
              <w:t xml:space="preserve"> </w:t>
            </w:r>
            <w:r w:rsidR="00EF7A25">
              <w:t>449</w:t>
            </w:r>
            <w:r w:rsidRPr="003F7154">
              <w:t xml:space="preserve"> </w:t>
            </w:r>
          </w:p>
        </w:tc>
      </w:tr>
      <w:tr w:rsidR="00A10579" w14:paraId="7DAFE978" w14:textId="77777777" w:rsidTr="00DE09C8">
        <w:trPr>
          <w:trHeight w:val="20"/>
        </w:trPr>
        <w:tc>
          <w:tcPr>
            <w:tcW w:w="1983" w:type="pct"/>
          </w:tcPr>
          <w:p w14:paraId="437B743E" w14:textId="77777777" w:rsidR="00A10579" w:rsidRDefault="00A10579" w:rsidP="00137405">
            <w:pPr>
              <w:pStyle w:val="TableTextLeft"/>
            </w:pPr>
            <w:r w:rsidRPr="00AE07CE">
              <w:t>Gippsland</w:t>
            </w:r>
          </w:p>
        </w:tc>
        <w:tc>
          <w:tcPr>
            <w:tcW w:w="1508" w:type="pct"/>
          </w:tcPr>
          <w:p w14:paraId="72273B2C" w14:textId="0FDB6A90" w:rsidR="00A10579" w:rsidRPr="003578C0" w:rsidRDefault="00C45DCA" w:rsidP="00137405">
            <w:pPr>
              <w:pStyle w:val="TableTextRight"/>
            </w:pPr>
            <w:r>
              <w:t>31</w:t>
            </w:r>
          </w:p>
        </w:tc>
        <w:tc>
          <w:tcPr>
            <w:tcW w:w="1508" w:type="pct"/>
          </w:tcPr>
          <w:p w14:paraId="66160037" w14:textId="4014418D" w:rsidR="00A10579" w:rsidRPr="003578C0" w:rsidRDefault="00A10579" w:rsidP="00137405">
            <w:pPr>
              <w:pStyle w:val="TableTextRight"/>
            </w:pPr>
            <w:r w:rsidRPr="003F7154">
              <w:t xml:space="preserve"> </w:t>
            </w:r>
            <w:r w:rsidR="00C45DCA">
              <w:t>538</w:t>
            </w:r>
            <w:r w:rsidRPr="003F7154">
              <w:t xml:space="preserve"> </w:t>
            </w:r>
          </w:p>
        </w:tc>
      </w:tr>
      <w:tr w:rsidR="00A10579" w14:paraId="37FFD939" w14:textId="77777777" w:rsidTr="00DE09C8">
        <w:trPr>
          <w:trHeight w:val="20"/>
        </w:trPr>
        <w:tc>
          <w:tcPr>
            <w:tcW w:w="1983" w:type="pct"/>
          </w:tcPr>
          <w:p w14:paraId="71649FCA" w14:textId="77777777" w:rsidR="00A10579" w:rsidRDefault="00A10579" w:rsidP="00137405">
            <w:pPr>
              <w:pStyle w:val="TableTextLeft"/>
            </w:pPr>
            <w:r w:rsidRPr="00AE07CE">
              <w:t>Victoria's High Country</w:t>
            </w:r>
          </w:p>
        </w:tc>
        <w:tc>
          <w:tcPr>
            <w:tcW w:w="1508" w:type="pct"/>
          </w:tcPr>
          <w:p w14:paraId="3C52F089" w14:textId="3478B4B5" w:rsidR="00A10579" w:rsidRDefault="00EF7A25" w:rsidP="00137405">
            <w:pPr>
              <w:pStyle w:val="TableTextRight"/>
            </w:pPr>
            <w:r>
              <w:t>25</w:t>
            </w:r>
          </w:p>
        </w:tc>
        <w:tc>
          <w:tcPr>
            <w:tcW w:w="1508" w:type="pct"/>
          </w:tcPr>
          <w:p w14:paraId="54E27DD4" w14:textId="44973E81" w:rsidR="00A10579" w:rsidRDefault="00A10579" w:rsidP="00137405">
            <w:pPr>
              <w:pStyle w:val="TableTextRight"/>
            </w:pPr>
            <w:r w:rsidRPr="003F7154">
              <w:t xml:space="preserve"> </w:t>
            </w:r>
            <w:r w:rsidR="00EF7A25">
              <w:t>421</w:t>
            </w:r>
            <w:r w:rsidRPr="003F7154">
              <w:t xml:space="preserve"> </w:t>
            </w:r>
          </w:p>
        </w:tc>
      </w:tr>
      <w:tr w:rsidR="00A10579" w14:paraId="65DE07B5" w14:textId="77777777" w:rsidTr="00DE09C8">
        <w:trPr>
          <w:trHeight w:val="20"/>
        </w:trPr>
        <w:tc>
          <w:tcPr>
            <w:tcW w:w="1983" w:type="pct"/>
          </w:tcPr>
          <w:p w14:paraId="409E5334" w14:textId="77777777" w:rsidR="00A10579" w:rsidRDefault="00A10579" w:rsidP="00137405">
            <w:pPr>
              <w:pStyle w:val="TableTextLeft"/>
            </w:pPr>
            <w:r w:rsidRPr="00AE07CE">
              <w:t>Grampians</w:t>
            </w:r>
          </w:p>
        </w:tc>
        <w:tc>
          <w:tcPr>
            <w:tcW w:w="1508" w:type="pct"/>
          </w:tcPr>
          <w:p w14:paraId="14EAB794" w14:textId="2C551081" w:rsidR="00A10579" w:rsidRDefault="00C45DCA" w:rsidP="00137405">
            <w:pPr>
              <w:pStyle w:val="TableTextRight"/>
            </w:pPr>
            <w:r>
              <w:t>15</w:t>
            </w:r>
          </w:p>
        </w:tc>
        <w:tc>
          <w:tcPr>
            <w:tcW w:w="1508" w:type="pct"/>
          </w:tcPr>
          <w:p w14:paraId="0B915966" w14:textId="569DAD8B" w:rsidR="00A10579" w:rsidRDefault="00A10579" w:rsidP="00137405">
            <w:pPr>
              <w:pStyle w:val="TableTextRight"/>
            </w:pPr>
            <w:r w:rsidRPr="003F7154">
              <w:t xml:space="preserve"> </w:t>
            </w:r>
            <w:r w:rsidR="00C45DCA">
              <w:t>287</w:t>
            </w:r>
            <w:r w:rsidRPr="003F7154">
              <w:t xml:space="preserve"> </w:t>
            </w:r>
          </w:p>
        </w:tc>
      </w:tr>
      <w:tr w:rsidR="00A10579" w14:paraId="500DFB40" w14:textId="77777777" w:rsidTr="00DE09C8">
        <w:trPr>
          <w:trHeight w:val="20"/>
        </w:trPr>
        <w:tc>
          <w:tcPr>
            <w:tcW w:w="1983" w:type="pct"/>
          </w:tcPr>
          <w:p w14:paraId="08FD974C" w14:textId="77777777" w:rsidR="00A10579" w:rsidRDefault="00A10579" w:rsidP="00137405">
            <w:pPr>
              <w:pStyle w:val="TableTextLeft"/>
            </w:pPr>
            <w:r w:rsidRPr="00AE07CE">
              <w:t>Great Ocean Road</w:t>
            </w:r>
          </w:p>
        </w:tc>
        <w:tc>
          <w:tcPr>
            <w:tcW w:w="1508" w:type="pct"/>
          </w:tcPr>
          <w:p w14:paraId="03A1F3F6" w14:textId="5BA3E27E" w:rsidR="00A10579" w:rsidRDefault="00C45DCA" w:rsidP="00137405">
            <w:pPr>
              <w:pStyle w:val="TableTextRight"/>
            </w:pPr>
            <w:r>
              <w:t>40</w:t>
            </w:r>
          </w:p>
        </w:tc>
        <w:tc>
          <w:tcPr>
            <w:tcW w:w="1508" w:type="pct"/>
          </w:tcPr>
          <w:p w14:paraId="7718E46E" w14:textId="1362F093" w:rsidR="00A10579" w:rsidRDefault="00A10579" w:rsidP="00137405">
            <w:pPr>
              <w:pStyle w:val="TableTextRight"/>
            </w:pPr>
            <w:r w:rsidRPr="003F7154">
              <w:t xml:space="preserve"> </w:t>
            </w:r>
            <w:r w:rsidR="00EF7A25">
              <w:t>695</w:t>
            </w:r>
            <w:r w:rsidRPr="003F7154">
              <w:t xml:space="preserve"> </w:t>
            </w:r>
          </w:p>
        </w:tc>
      </w:tr>
      <w:tr w:rsidR="00A10579" w14:paraId="7003F17B" w14:textId="77777777" w:rsidTr="00DE09C8">
        <w:trPr>
          <w:trHeight w:val="20"/>
        </w:trPr>
        <w:tc>
          <w:tcPr>
            <w:tcW w:w="1983" w:type="pct"/>
          </w:tcPr>
          <w:p w14:paraId="378E97D1" w14:textId="77777777" w:rsidR="00A10579" w:rsidRDefault="00A10579" w:rsidP="00137405">
            <w:pPr>
              <w:pStyle w:val="TableTextLeft"/>
            </w:pPr>
            <w:r w:rsidRPr="00AE07CE">
              <w:t>Daylesford and the Macedon Ranges</w:t>
            </w:r>
          </w:p>
        </w:tc>
        <w:tc>
          <w:tcPr>
            <w:tcW w:w="1508" w:type="pct"/>
          </w:tcPr>
          <w:p w14:paraId="7462F0A8" w14:textId="4F2099B6" w:rsidR="00A10579" w:rsidRDefault="00C45DCA" w:rsidP="00137405">
            <w:pPr>
              <w:pStyle w:val="TableTextRight"/>
            </w:pPr>
            <w:r>
              <w:t>4</w:t>
            </w:r>
          </w:p>
        </w:tc>
        <w:tc>
          <w:tcPr>
            <w:tcW w:w="1508" w:type="pct"/>
          </w:tcPr>
          <w:p w14:paraId="12B76507" w14:textId="3D33DB87" w:rsidR="00A10579" w:rsidRDefault="00A10579" w:rsidP="00137405">
            <w:pPr>
              <w:pStyle w:val="TableTextRight"/>
            </w:pPr>
            <w:r w:rsidRPr="003F7154">
              <w:t xml:space="preserve"> </w:t>
            </w:r>
            <w:r w:rsidR="00C45DCA">
              <w:t>77</w:t>
            </w:r>
            <w:r w:rsidRPr="003F7154">
              <w:t xml:space="preserve"> </w:t>
            </w:r>
          </w:p>
        </w:tc>
      </w:tr>
      <w:tr w:rsidR="00A10579" w14:paraId="4F50E693" w14:textId="77777777" w:rsidTr="00DE09C8">
        <w:trPr>
          <w:trHeight w:val="20"/>
        </w:trPr>
        <w:tc>
          <w:tcPr>
            <w:tcW w:w="1983" w:type="pct"/>
          </w:tcPr>
          <w:p w14:paraId="48AE5F56" w14:textId="77777777" w:rsidR="00A10579" w:rsidRDefault="00A10579" w:rsidP="00137405">
            <w:pPr>
              <w:pStyle w:val="TableTextLeft"/>
            </w:pPr>
            <w:r w:rsidRPr="00AE07CE">
              <w:t>Goldfields</w:t>
            </w:r>
          </w:p>
        </w:tc>
        <w:tc>
          <w:tcPr>
            <w:tcW w:w="1508" w:type="pct"/>
          </w:tcPr>
          <w:p w14:paraId="648C3B0F" w14:textId="55CCE7DB" w:rsidR="00A10579" w:rsidRDefault="00C45DCA" w:rsidP="00137405">
            <w:pPr>
              <w:pStyle w:val="TableTextRight"/>
            </w:pPr>
            <w:r>
              <w:t>5</w:t>
            </w:r>
          </w:p>
        </w:tc>
        <w:tc>
          <w:tcPr>
            <w:tcW w:w="1508" w:type="pct"/>
          </w:tcPr>
          <w:p w14:paraId="72C29FF6" w14:textId="6A59C80D" w:rsidR="00A10579" w:rsidRDefault="00A10579" w:rsidP="00137405">
            <w:pPr>
              <w:pStyle w:val="TableTextRight"/>
            </w:pPr>
            <w:r w:rsidRPr="003F7154">
              <w:t xml:space="preserve"> </w:t>
            </w:r>
            <w:r w:rsidR="00C45DCA">
              <w:t>115</w:t>
            </w:r>
            <w:r w:rsidRPr="003F7154">
              <w:t xml:space="preserve"> </w:t>
            </w:r>
          </w:p>
        </w:tc>
      </w:tr>
      <w:tr w:rsidR="00A10579" w14:paraId="7AE8AF79" w14:textId="77777777" w:rsidTr="00DE09C8">
        <w:trPr>
          <w:trHeight w:val="20"/>
        </w:trPr>
        <w:tc>
          <w:tcPr>
            <w:tcW w:w="1983" w:type="pct"/>
          </w:tcPr>
          <w:p w14:paraId="5D7DF130" w14:textId="77777777" w:rsidR="00A10579" w:rsidRDefault="00A10579" w:rsidP="00137405">
            <w:pPr>
              <w:pStyle w:val="TableTextLeft"/>
            </w:pPr>
            <w:r w:rsidRPr="00AE07CE">
              <w:t>Melbourne</w:t>
            </w:r>
          </w:p>
        </w:tc>
        <w:tc>
          <w:tcPr>
            <w:tcW w:w="1508" w:type="pct"/>
          </w:tcPr>
          <w:p w14:paraId="439AAAEF" w14:textId="144F5D1E" w:rsidR="00A10579" w:rsidRDefault="005159C8" w:rsidP="00137405">
            <w:pPr>
              <w:pStyle w:val="TableTextRight"/>
            </w:pPr>
            <w:r>
              <w:t>298</w:t>
            </w:r>
          </w:p>
        </w:tc>
        <w:tc>
          <w:tcPr>
            <w:tcW w:w="1508" w:type="pct"/>
          </w:tcPr>
          <w:p w14:paraId="1F9C6D44" w14:textId="01DBE21D" w:rsidR="00A10579" w:rsidRDefault="00A10579" w:rsidP="00137405">
            <w:pPr>
              <w:pStyle w:val="TableTextRight"/>
            </w:pPr>
            <w:r w:rsidRPr="003F7154">
              <w:t xml:space="preserve"> </w:t>
            </w:r>
            <w:r w:rsidR="00C45DCA">
              <w:t>4,535</w:t>
            </w:r>
            <w:r w:rsidRPr="003F7154">
              <w:t xml:space="preserve"> </w:t>
            </w:r>
          </w:p>
        </w:tc>
      </w:tr>
      <w:tr w:rsidR="00A10579" w14:paraId="47A88D81" w14:textId="77777777" w:rsidTr="00DE09C8">
        <w:trPr>
          <w:trHeight w:val="20"/>
        </w:trPr>
        <w:tc>
          <w:tcPr>
            <w:tcW w:w="1983" w:type="pct"/>
          </w:tcPr>
          <w:p w14:paraId="6E082670" w14:textId="77777777" w:rsidR="00A10579" w:rsidRDefault="00A10579" w:rsidP="00137405">
            <w:pPr>
              <w:pStyle w:val="TableTextLeft"/>
            </w:pPr>
            <w:r w:rsidRPr="00AE07CE">
              <w:t>Mornington Peninsula</w:t>
            </w:r>
          </w:p>
        </w:tc>
        <w:tc>
          <w:tcPr>
            <w:tcW w:w="1508" w:type="pct"/>
          </w:tcPr>
          <w:p w14:paraId="49B77DA4" w14:textId="6C6F9830" w:rsidR="00A10579" w:rsidRDefault="00EF7A25" w:rsidP="00137405">
            <w:pPr>
              <w:pStyle w:val="TableTextRight"/>
            </w:pPr>
            <w:r>
              <w:t>21</w:t>
            </w:r>
          </w:p>
        </w:tc>
        <w:tc>
          <w:tcPr>
            <w:tcW w:w="1508" w:type="pct"/>
          </w:tcPr>
          <w:p w14:paraId="1F5BC63C" w14:textId="6FA26477" w:rsidR="00A10579" w:rsidRDefault="00A10579" w:rsidP="00137405">
            <w:pPr>
              <w:pStyle w:val="TableTextRight"/>
            </w:pPr>
            <w:r w:rsidRPr="003F7154">
              <w:t xml:space="preserve"> </w:t>
            </w:r>
            <w:r w:rsidR="00EF7A25">
              <w:t>351</w:t>
            </w:r>
            <w:r w:rsidRPr="003F7154">
              <w:t xml:space="preserve"> </w:t>
            </w:r>
          </w:p>
        </w:tc>
      </w:tr>
      <w:tr w:rsidR="00A10579" w14:paraId="15880164" w14:textId="77777777" w:rsidTr="00DE09C8">
        <w:trPr>
          <w:trHeight w:val="20"/>
        </w:trPr>
        <w:tc>
          <w:tcPr>
            <w:tcW w:w="1983" w:type="pct"/>
          </w:tcPr>
          <w:p w14:paraId="20BDB15A" w14:textId="77777777" w:rsidR="00A10579" w:rsidRDefault="00A10579" w:rsidP="00137405">
            <w:pPr>
              <w:pStyle w:val="TableTextLeft"/>
            </w:pPr>
            <w:r w:rsidRPr="00AE07CE">
              <w:t>Phillip Island</w:t>
            </w:r>
          </w:p>
        </w:tc>
        <w:tc>
          <w:tcPr>
            <w:tcW w:w="1508" w:type="pct"/>
          </w:tcPr>
          <w:p w14:paraId="28499646" w14:textId="712BDB8F" w:rsidR="00A10579" w:rsidRDefault="00EF7A25" w:rsidP="00137405">
            <w:pPr>
              <w:pStyle w:val="TableTextRight"/>
            </w:pPr>
            <w:r>
              <w:t>6</w:t>
            </w:r>
          </w:p>
        </w:tc>
        <w:tc>
          <w:tcPr>
            <w:tcW w:w="1508" w:type="pct"/>
          </w:tcPr>
          <w:p w14:paraId="2A16C755" w14:textId="028CD81A" w:rsidR="00A10579" w:rsidRDefault="00A10579" w:rsidP="00137405">
            <w:pPr>
              <w:pStyle w:val="TableTextRight"/>
            </w:pPr>
            <w:r w:rsidRPr="003F7154">
              <w:t xml:space="preserve"> </w:t>
            </w:r>
            <w:r w:rsidR="00EF7A25">
              <w:t>97</w:t>
            </w:r>
            <w:r w:rsidRPr="003F7154">
              <w:t xml:space="preserve"> </w:t>
            </w:r>
          </w:p>
        </w:tc>
      </w:tr>
      <w:tr w:rsidR="00A10579" w14:paraId="76DA064A" w14:textId="77777777" w:rsidTr="00DE09C8">
        <w:trPr>
          <w:trHeight w:val="20"/>
        </w:trPr>
        <w:tc>
          <w:tcPr>
            <w:tcW w:w="1983" w:type="pct"/>
          </w:tcPr>
          <w:p w14:paraId="1F0AB466" w14:textId="77777777" w:rsidR="00A10579" w:rsidRDefault="00A10579" w:rsidP="00137405">
            <w:pPr>
              <w:pStyle w:val="TableTextLeft"/>
            </w:pPr>
            <w:r w:rsidRPr="00AE07CE">
              <w:t>Murray</w:t>
            </w:r>
          </w:p>
        </w:tc>
        <w:tc>
          <w:tcPr>
            <w:tcW w:w="1508" w:type="pct"/>
          </w:tcPr>
          <w:p w14:paraId="78B77548" w14:textId="24395F17" w:rsidR="00A10579" w:rsidRDefault="00EF7A25" w:rsidP="00137405">
            <w:pPr>
              <w:pStyle w:val="TableTextRight"/>
            </w:pPr>
            <w:r>
              <w:t>22</w:t>
            </w:r>
          </w:p>
        </w:tc>
        <w:tc>
          <w:tcPr>
            <w:tcW w:w="1508" w:type="pct"/>
          </w:tcPr>
          <w:p w14:paraId="311B4F42" w14:textId="0AFB398D" w:rsidR="00A10579" w:rsidRDefault="00A10579" w:rsidP="00137405">
            <w:pPr>
              <w:pStyle w:val="TableTextRight"/>
            </w:pPr>
            <w:r w:rsidRPr="003F7154">
              <w:t xml:space="preserve"> </w:t>
            </w:r>
            <w:r w:rsidR="00EF7A25">
              <w:t>357</w:t>
            </w:r>
            <w:r w:rsidRPr="003F7154">
              <w:t xml:space="preserve"> </w:t>
            </w:r>
          </w:p>
        </w:tc>
      </w:tr>
      <w:tr w:rsidR="00EF7A25" w14:paraId="64FBA973" w14:textId="77777777" w:rsidTr="00DE09C8">
        <w:trPr>
          <w:trHeight w:val="20"/>
        </w:trPr>
        <w:tc>
          <w:tcPr>
            <w:tcW w:w="1983" w:type="pct"/>
          </w:tcPr>
          <w:p w14:paraId="404F61EB" w14:textId="630ED30F" w:rsidR="00EF7A25" w:rsidRPr="00AE07CE" w:rsidRDefault="00EF7A25" w:rsidP="00137405">
            <w:pPr>
              <w:pStyle w:val="TableTextLeft"/>
            </w:pPr>
            <w:r>
              <w:t>Total</w:t>
            </w:r>
          </w:p>
        </w:tc>
        <w:tc>
          <w:tcPr>
            <w:tcW w:w="1508" w:type="pct"/>
          </w:tcPr>
          <w:p w14:paraId="406C3988" w14:textId="5E00AB4A" w:rsidR="00EF7A25" w:rsidRDefault="00EF7A25" w:rsidP="00137405">
            <w:pPr>
              <w:pStyle w:val="TableTextRight"/>
            </w:pPr>
            <w:r>
              <w:t>491</w:t>
            </w:r>
          </w:p>
        </w:tc>
        <w:tc>
          <w:tcPr>
            <w:tcW w:w="1508" w:type="pct"/>
          </w:tcPr>
          <w:p w14:paraId="12E7E2FC" w14:textId="7DFC46F0" w:rsidR="00EF7A25" w:rsidRPr="003F7154" w:rsidRDefault="005B5ED9" w:rsidP="00137405">
            <w:pPr>
              <w:pStyle w:val="TableTextRight"/>
            </w:pPr>
            <w:r>
              <w:t>7,921</w:t>
            </w:r>
          </w:p>
        </w:tc>
      </w:tr>
    </w:tbl>
    <w:p w14:paraId="30B37B19" w14:textId="5446E387" w:rsidR="00A10579" w:rsidRDefault="00A10579" w:rsidP="00A10579">
      <w:pPr>
        <w:pStyle w:val="CaptionImageorFigure"/>
      </w:pPr>
      <w:r>
        <w:t>Source: Deloitte 2014</w:t>
      </w:r>
    </w:p>
    <w:p w14:paraId="3E93A56F" w14:textId="77777777" w:rsidR="006F4D2D" w:rsidRDefault="006F4D2D" w:rsidP="00F37D2E">
      <w:pPr>
        <w:pStyle w:val="BodyText"/>
      </w:pPr>
    </w:p>
    <w:p w14:paraId="26B23D53" w14:textId="519B3167" w:rsidR="00184062" w:rsidRDefault="00184062" w:rsidP="00AB0085">
      <w:pPr>
        <w:pStyle w:val="Heading4"/>
      </w:pPr>
      <w:r>
        <w:t xml:space="preserve">Water industry </w:t>
      </w:r>
    </w:p>
    <w:p w14:paraId="11C51365" w14:textId="3F32B4CF" w:rsidR="003612D6" w:rsidRDefault="00BE4547" w:rsidP="00CF4CDE">
      <w:pPr>
        <w:pStyle w:val="BodyText"/>
      </w:pPr>
      <w:r>
        <w:t xml:space="preserve">The water industry </w:t>
      </w:r>
      <w:r w:rsidR="00CF4CDE">
        <w:t xml:space="preserve">is a key user of ecosystem services from forests in RFA regions, mainly water provision and erosion prevention, as well as water filtration </w:t>
      </w:r>
      <w:r w:rsidR="002123E6">
        <w:t>(</w:t>
      </w:r>
      <w:r w:rsidR="003612D6">
        <w:t xml:space="preserve">which </w:t>
      </w:r>
      <w:r w:rsidR="006E368E">
        <w:t>has not been separately</w:t>
      </w:r>
      <w:r w:rsidR="003612D6">
        <w:t xml:space="preserve"> assessed in this study</w:t>
      </w:r>
      <w:r w:rsidR="002123E6">
        <w:t>)</w:t>
      </w:r>
      <w:r w:rsidR="003612D6">
        <w:t xml:space="preserve">. </w:t>
      </w:r>
    </w:p>
    <w:p w14:paraId="49C31DE6" w14:textId="2EC1CB83" w:rsidR="00BE4547" w:rsidRDefault="006E368E">
      <w:pPr>
        <w:pStyle w:val="BodyText"/>
      </w:pPr>
      <w:r>
        <w:t>F</w:t>
      </w:r>
      <w:r w:rsidRPr="00DE1B8A">
        <w:t xml:space="preserve">orests </w:t>
      </w:r>
      <w:r>
        <w:t xml:space="preserve">in </w:t>
      </w:r>
      <w:r w:rsidR="004E57DD">
        <w:t xml:space="preserve">RFA regions </w:t>
      </w:r>
      <w:r w:rsidRPr="00DE1B8A">
        <w:t>capture water and release</w:t>
      </w:r>
      <w:r>
        <w:t xml:space="preserve"> it to </w:t>
      </w:r>
      <w:r w:rsidR="003612D6" w:rsidRPr="003612D6">
        <w:t>natural, human modified and human created water supply systems.</w:t>
      </w:r>
      <w:r w:rsidR="003612D6">
        <w:t xml:space="preserve"> </w:t>
      </w:r>
      <w:r w:rsidR="003612D6" w:rsidRPr="003612D6">
        <w:t>Water is then supplied to and used by households, industry (particularly the agricultur</w:t>
      </w:r>
      <w:r w:rsidR="00373986">
        <w:t>e</w:t>
      </w:r>
      <w:r w:rsidR="003612D6" w:rsidRPr="003612D6">
        <w:t xml:space="preserve"> industry) and government (including for environmental and recreational purposes).</w:t>
      </w:r>
      <w:r>
        <w:t xml:space="preserve"> However, t</w:t>
      </w:r>
      <w:r w:rsidR="003612D6" w:rsidRPr="003612D6">
        <w:t xml:space="preserve">he water industry </w:t>
      </w:r>
      <w:r>
        <w:t>can be</w:t>
      </w:r>
      <w:r w:rsidR="003612D6" w:rsidRPr="003612D6">
        <w:t xml:space="preserve"> considered the direct user of the ecosystem service. </w:t>
      </w:r>
    </w:p>
    <w:p w14:paraId="6C70199A" w14:textId="6AA579C0" w:rsidR="00F66EDC" w:rsidRPr="00557EB1" w:rsidRDefault="006E368E" w:rsidP="00F66EDC">
      <w:pPr>
        <w:pStyle w:val="BodyText"/>
      </w:pPr>
      <w:r>
        <w:t>More broadly, the</w:t>
      </w:r>
      <w:r w:rsidR="00F66EDC">
        <w:t xml:space="preserve"> ‘water supply, sewerage and drainage services’ sector is estimated to contribute </w:t>
      </w:r>
      <w:r w:rsidR="00D60280">
        <w:t>$3.9 billion (or 1 per cent) of total value</w:t>
      </w:r>
      <w:r w:rsidR="003612D6">
        <w:t xml:space="preserve"> </w:t>
      </w:r>
      <w:r w:rsidR="00D60280">
        <w:t>added in Victoria</w:t>
      </w:r>
      <w:r w:rsidR="00422492">
        <w:t xml:space="preserve"> and around </w:t>
      </w:r>
      <w:r w:rsidR="004E0897">
        <w:t>7,700</w:t>
      </w:r>
      <w:r>
        <w:t xml:space="preserve"> FTE</w:t>
      </w:r>
      <w:r w:rsidR="004E0897">
        <w:t xml:space="preserve"> jobs.</w:t>
      </w:r>
      <w:r w:rsidR="003612D6">
        <w:rPr>
          <w:rStyle w:val="FootnoteReference"/>
        </w:rPr>
        <w:footnoteReference w:id="47"/>
      </w:r>
      <w:r>
        <w:t xml:space="preserve"> </w:t>
      </w:r>
    </w:p>
    <w:p w14:paraId="70FEF23A" w14:textId="53CB7DB7" w:rsidR="00EB6B54" w:rsidRDefault="00EB6B54" w:rsidP="00AB0085">
      <w:pPr>
        <w:pStyle w:val="Heading4"/>
      </w:pPr>
      <w:r>
        <w:lastRenderedPageBreak/>
        <w:t>Apiary industry</w:t>
      </w:r>
    </w:p>
    <w:p w14:paraId="40A2B085" w14:textId="5BA9394E" w:rsidR="00127879" w:rsidRDefault="00127879" w:rsidP="00127879">
      <w:pPr>
        <w:pStyle w:val="BodyText"/>
      </w:pPr>
      <w:r>
        <w:t xml:space="preserve">The apiary industry </w:t>
      </w:r>
      <w:r w:rsidR="00B633CC">
        <w:t xml:space="preserve">is a key user of </w:t>
      </w:r>
      <w:r>
        <w:t xml:space="preserve">ecosystem </w:t>
      </w:r>
      <w:r w:rsidR="00B633CC">
        <w:t xml:space="preserve">services from forests in RFA regions, mainly </w:t>
      </w:r>
      <w:r>
        <w:t>honey provision and pollination</w:t>
      </w:r>
      <w:r w:rsidR="00B633CC">
        <w:t>. Apiarists use these</w:t>
      </w:r>
      <w:r>
        <w:t xml:space="preserve"> as inputs to commercial honey production and commercial pollination services. </w:t>
      </w:r>
    </w:p>
    <w:p w14:paraId="63A7FFED" w14:textId="3AE7DD24" w:rsidR="00127879" w:rsidRDefault="00127879" w:rsidP="00127879">
      <w:pPr>
        <w:pStyle w:val="BodyText"/>
      </w:pPr>
      <w:r>
        <w:t>The industry</w:t>
      </w:r>
      <w:r w:rsidR="003612D6">
        <w:t xml:space="preserve"> relies on access to floral resources in forests to produce honey and </w:t>
      </w:r>
      <w:r w:rsidR="00B633CC">
        <w:t xml:space="preserve">to physical sites on public land which are used for storing hives. </w:t>
      </w:r>
    </w:p>
    <w:p w14:paraId="43DE2F3D" w14:textId="601C08C9" w:rsidR="00EB6B54" w:rsidRDefault="00EB6B54" w:rsidP="00AB0085">
      <w:pPr>
        <w:pStyle w:val="Heading4"/>
      </w:pPr>
      <w:r>
        <w:t>Agricultu</w:t>
      </w:r>
      <w:r w:rsidR="007D6988">
        <w:t>re</w:t>
      </w:r>
      <w:r>
        <w:t xml:space="preserve"> industry </w:t>
      </w:r>
    </w:p>
    <w:p w14:paraId="6BE8ACE3" w14:textId="188F7A78" w:rsidR="00D84AF7" w:rsidRDefault="002B2615" w:rsidP="00D84AF7">
      <w:pPr>
        <w:pStyle w:val="BodyText"/>
      </w:pPr>
      <w:r>
        <w:t xml:space="preserve">The </w:t>
      </w:r>
      <w:r w:rsidR="00B633CC">
        <w:t>agriculture</w:t>
      </w:r>
      <w:r>
        <w:t xml:space="preserve"> industry </w:t>
      </w:r>
      <w:r w:rsidR="007F240A">
        <w:t xml:space="preserve">is a </w:t>
      </w:r>
      <w:r w:rsidR="00B633CC">
        <w:t>key</w:t>
      </w:r>
      <w:r w:rsidR="007F240A">
        <w:t xml:space="preserve"> user of </w:t>
      </w:r>
      <w:r w:rsidR="00B633CC">
        <w:t>ecosystem services from forests in Victorian RFA regions, including</w:t>
      </w:r>
      <w:r w:rsidR="007F240A">
        <w:t xml:space="preserve"> wild pollination </w:t>
      </w:r>
      <w:r w:rsidR="00B633CC">
        <w:t xml:space="preserve">services and </w:t>
      </w:r>
      <w:r w:rsidR="009C29FC">
        <w:t xml:space="preserve">natural pest control. </w:t>
      </w:r>
      <w:r w:rsidR="007A3CDC">
        <w:t xml:space="preserve">The agricultural industry also uses goods and services provided by </w:t>
      </w:r>
      <w:r w:rsidR="00E9259E">
        <w:t xml:space="preserve">the apiary industry </w:t>
      </w:r>
      <w:r w:rsidR="00B633CC">
        <w:t xml:space="preserve">(commercial pollination services) </w:t>
      </w:r>
      <w:r w:rsidR="00E9259E">
        <w:t>and the water industry</w:t>
      </w:r>
      <w:r w:rsidR="00B633CC">
        <w:t xml:space="preserve"> (water supply)</w:t>
      </w:r>
      <w:r w:rsidR="00E9259E">
        <w:t>, which in turn use ecosystem services generated by forests.</w:t>
      </w:r>
    </w:p>
    <w:p w14:paraId="1403D9CE" w14:textId="2656B832" w:rsidR="00962C1D" w:rsidRDefault="006E368E" w:rsidP="00D84AF7">
      <w:pPr>
        <w:pStyle w:val="BodyText"/>
      </w:pPr>
      <w:r>
        <w:t>More broadly, t</w:t>
      </w:r>
      <w:r w:rsidR="00962C1D">
        <w:t>he ‘livestock, grains and other agriculture</w:t>
      </w:r>
      <w:r w:rsidR="00F52FA8">
        <w:t>’ sector is estimated to contribute $8.6 billion (or 2.1 per cent) of total value</w:t>
      </w:r>
      <w:r w:rsidR="00804B7B">
        <w:t xml:space="preserve"> added in Victoria</w:t>
      </w:r>
      <w:r w:rsidR="004E0897">
        <w:t xml:space="preserve"> and around 56,400</w:t>
      </w:r>
      <w:r>
        <w:t xml:space="preserve"> FTE</w:t>
      </w:r>
      <w:r w:rsidR="004E0897">
        <w:t xml:space="preserve"> jobs.</w:t>
      </w:r>
      <w:r w:rsidR="00B633CC">
        <w:rPr>
          <w:rStyle w:val="FootnoteReference"/>
        </w:rPr>
        <w:footnoteReference w:id="48"/>
      </w:r>
    </w:p>
    <w:p w14:paraId="56D083BC" w14:textId="2C7FDB68" w:rsidR="00E9259E" w:rsidRPr="00BB743A" w:rsidRDefault="00D84AF7" w:rsidP="00BB743A">
      <w:pPr>
        <w:pStyle w:val="Heading4"/>
      </w:pPr>
      <w:r w:rsidRPr="00BB743A">
        <w:t>Mining industry</w:t>
      </w:r>
      <w:r w:rsidR="00E9259E" w:rsidRPr="00BB743A">
        <w:t xml:space="preserve"> </w:t>
      </w:r>
    </w:p>
    <w:p w14:paraId="01B7D2CA" w14:textId="4898FD8B" w:rsidR="00986D88" w:rsidRPr="00E9259E" w:rsidRDefault="00E9259E" w:rsidP="00A05AFC">
      <w:pPr>
        <w:pStyle w:val="BodyText"/>
      </w:pPr>
      <w:r>
        <w:t xml:space="preserve">The mining industry </w:t>
      </w:r>
      <w:r w:rsidR="003577CB">
        <w:t>is the key user of</w:t>
      </w:r>
      <w:r>
        <w:t xml:space="preserve"> the abiotic service of provision of minerals</w:t>
      </w:r>
      <w:r w:rsidR="003577CB">
        <w:t>, which can flow</w:t>
      </w:r>
      <w:r>
        <w:t xml:space="preserve"> from areas of land within forests. </w:t>
      </w:r>
      <w:r w:rsidR="006E368E">
        <w:t>More broadly, the</w:t>
      </w:r>
      <w:r w:rsidR="00986D88">
        <w:t xml:space="preserve"> mining sector is estimated to </w:t>
      </w:r>
      <w:r w:rsidR="00BB743A">
        <w:t>contribute</w:t>
      </w:r>
      <w:r w:rsidR="00986D88">
        <w:t xml:space="preserve"> </w:t>
      </w:r>
      <w:r w:rsidR="00BB743A">
        <w:t>$3.6 billion (or 0.9 per cent) of Victoria’s total value added</w:t>
      </w:r>
      <w:r w:rsidR="004E0897">
        <w:t xml:space="preserve"> and around </w:t>
      </w:r>
      <w:r w:rsidR="00965C0C">
        <w:t>7,200</w:t>
      </w:r>
      <w:r w:rsidR="006E368E">
        <w:t xml:space="preserve"> FTE</w:t>
      </w:r>
      <w:r w:rsidR="00965C0C">
        <w:t xml:space="preserve"> jobs</w:t>
      </w:r>
      <w:r w:rsidR="00BB743A">
        <w:t>.</w:t>
      </w:r>
      <w:r w:rsidR="003577CB">
        <w:rPr>
          <w:rStyle w:val="FootnoteReference"/>
        </w:rPr>
        <w:footnoteReference w:id="49"/>
      </w:r>
      <w:r w:rsidR="00BB743A">
        <w:t xml:space="preserve"> </w:t>
      </w:r>
    </w:p>
    <w:p w14:paraId="510D482D" w14:textId="77777777" w:rsidR="00FD3753" w:rsidRDefault="00FD3753">
      <w:pPr>
        <w:spacing w:line="288" w:lineRule="auto"/>
        <w:rPr>
          <w:b/>
          <w:bCs/>
          <w:color w:val="00B2A9" w:themeColor="text2"/>
          <w:kern w:val="32"/>
          <w:sz w:val="40"/>
          <w:szCs w:val="32"/>
        </w:rPr>
      </w:pPr>
      <w:bookmarkStart w:id="87" w:name="_Toc20845969"/>
      <w:bookmarkStart w:id="88" w:name="_Toc20846244"/>
      <w:r>
        <w:br w:type="page"/>
      </w:r>
    </w:p>
    <w:p w14:paraId="2B8FD44D" w14:textId="68D12B8D" w:rsidR="00D15859" w:rsidRDefault="00D15859" w:rsidP="00AB0085">
      <w:pPr>
        <w:pStyle w:val="Heading1"/>
      </w:pPr>
      <w:bookmarkStart w:id="89" w:name="_Ref22723594"/>
      <w:bookmarkStart w:id="90" w:name="_Toc25932875"/>
      <w:r>
        <w:lastRenderedPageBreak/>
        <w:t>Conclusion</w:t>
      </w:r>
      <w:bookmarkEnd w:id="87"/>
      <w:bookmarkEnd w:id="88"/>
      <w:bookmarkEnd w:id="89"/>
      <w:bookmarkEnd w:id="90"/>
    </w:p>
    <w:p w14:paraId="7BE4A70A" w14:textId="77777777" w:rsidR="00D7170B" w:rsidRDefault="00C74D5E" w:rsidP="00AB0085">
      <w:pPr>
        <w:pStyle w:val="BodyText"/>
      </w:pPr>
      <w:bookmarkStart w:id="91" w:name="_Toc20845970"/>
      <w:bookmarkStart w:id="92" w:name="_Toc20846245"/>
      <w:r w:rsidRPr="00C74D5E">
        <w:t xml:space="preserve">Understanding the linkages between ecosystems and the economy and society is integral to our </w:t>
      </w:r>
      <w:r w:rsidR="00546CFB">
        <w:t>knowledge</w:t>
      </w:r>
      <w:r w:rsidRPr="00C74D5E">
        <w:t xml:space="preserve"> of forests and to policy and management</w:t>
      </w:r>
      <w:r w:rsidR="00546CFB">
        <w:t xml:space="preserve"> decisions</w:t>
      </w:r>
      <w:r w:rsidRPr="00C74D5E">
        <w:t xml:space="preserve">. This study shows that forests provide a diverse range of ecosystem services that </w:t>
      </w:r>
      <w:r w:rsidR="00BC2093">
        <w:t>flow to</w:t>
      </w:r>
      <w:r w:rsidRPr="00C74D5E">
        <w:t xml:space="preserve"> Victorian communities and industries. </w:t>
      </w:r>
    </w:p>
    <w:p w14:paraId="19C2F6FB" w14:textId="77777777" w:rsidR="00DB2D61" w:rsidRDefault="00DB2D61" w:rsidP="00DB2D61">
      <w:pPr>
        <w:pStyle w:val="BodyText"/>
      </w:pPr>
      <w:r>
        <w:t>As the first comprehensive assessment of forest ecosystem services across Victorian RFA regions, this study establishes a framework that can be used to monitor trends in ecosystem extent and condition and flows of ecosystem services over time. It provides a reference point against which future ecosystem accounts can be compared.</w:t>
      </w:r>
    </w:p>
    <w:p w14:paraId="53A3C228" w14:textId="27C4D85B" w:rsidR="00BD707A" w:rsidRDefault="00BD707A" w:rsidP="00AB0085">
      <w:pPr>
        <w:pStyle w:val="BodyText"/>
      </w:pPr>
      <w:r>
        <w:t xml:space="preserve">The findings presented in this report provide an initial, indicative and conservative estimate of the quantity and value of ecosystem services provided by forests in Victorian RFA regions. </w:t>
      </w:r>
      <w:r w:rsidR="00D7170B">
        <w:t>The value of some ecosystem services is significant</w:t>
      </w:r>
      <w:r w:rsidR="00DB2D61">
        <w:t>;</w:t>
      </w:r>
      <w:r>
        <w:t xml:space="preserve"> particularly water provision, water flow regulation, soil retention, carbon sequestration and opportunities for recreation.</w:t>
      </w:r>
    </w:p>
    <w:p w14:paraId="03823558" w14:textId="0A5200F6" w:rsidR="00AA5BCC" w:rsidRDefault="00BD707A" w:rsidP="00B27331">
      <w:pPr>
        <w:pStyle w:val="BodyText"/>
      </w:pPr>
      <w:r>
        <w:t xml:space="preserve">This study is an assessment of the total annual value of </w:t>
      </w:r>
      <w:r w:rsidR="00DB2D61">
        <w:t xml:space="preserve">current </w:t>
      </w:r>
      <w:r>
        <w:t>flow</w:t>
      </w:r>
      <w:r w:rsidR="00DB2D61">
        <w:t>s</w:t>
      </w:r>
      <w:r>
        <w:t xml:space="preserve"> of ecosystem services from forests. However, information presented in ecosystem accounts has the potential to inform analyses of how flows of</w:t>
      </w:r>
      <w:r w:rsidR="00697332">
        <w:t xml:space="preserve"> ecosystem services</w:t>
      </w:r>
      <w:r w:rsidR="00050A7A">
        <w:t xml:space="preserve"> </w:t>
      </w:r>
      <w:r>
        <w:t xml:space="preserve">may change over time, </w:t>
      </w:r>
      <w:r w:rsidR="00DB2D61">
        <w:t xml:space="preserve">under different scenarios, </w:t>
      </w:r>
      <w:r>
        <w:t>and the</w:t>
      </w:r>
      <w:r w:rsidR="00DB2D61">
        <w:t xml:space="preserve"> resulting </w:t>
      </w:r>
      <w:r>
        <w:t xml:space="preserve">marginal change in </w:t>
      </w:r>
      <w:r w:rsidR="00DB2D61">
        <w:t>value</w:t>
      </w:r>
      <w:r>
        <w:t>. Ecosystem accounting provides a</w:t>
      </w:r>
      <w:r w:rsidR="00DB2D61">
        <w:t xml:space="preserve"> spatial</w:t>
      </w:r>
      <w:r>
        <w:t xml:space="preserve"> framework </w:t>
      </w:r>
      <w:r w:rsidR="00DB2D61">
        <w:t xml:space="preserve">that can inform scenario analysis and help in understanding how flows of ecosystem services may change over time and across </w:t>
      </w:r>
      <w:r w:rsidR="004C0002">
        <w:t xml:space="preserve">different parts of </w:t>
      </w:r>
      <w:r w:rsidR="00DB2D61">
        <w:t xml:space="preserve">Victoria. </w:t>
      </w:r>
    </w:p>
    <w:bookmarkEnd w:id="91"/>
    <w:bookmarkEnd w:id="92"/>
    <w:p w14:paraId="725CAFD9" w14:textId="69675FDA" w:rsidR="009D1241" w:rsidRDefault="009E388A" w:rsidP="00D15859">
      <w:pPr>
        <w:pStyle w:val="BodyText"/>
      </w:pPr>
      <w:r>
        <w:t>Overarching</w:t>
      </w:r>
      <w:r w:rsidR="002F68E5">
        <w:t xml:space="preserve"> findings of this study are:</w:t>
      </w:r>
    </w:p>
    <w:p w14:paraId="74534E17" w14:textId="4D2A3490" w:rsidR="00D943F0" w:rsidRDefault="00050A7A" w:rsidP="00050A7A">
      <w:pPr>
        <w:pStyle w:val="ListBullet"/>
      </w:pPr>
      <w:r>
        <w:t xml:space="preserve">Forests provide a diverse range of provisioning, regulating and cultural ecosystem services. </w:t>
      </w:r>
      <w:r w:rsidR="00D943F0">
        <w:t xml:space="preserve">RFAs cover almost 80 per cent of forests in Victoria, meaning that most forest ecosystem services flow from within RFA regions. </w:t>
      </w:r>
    </w:p>
    <w:p w14:paraId="29F24FD7" w14:textId="165CE3B1" w:rsidR="00C0480D" w:rsidRDefault="00C0480D" w:rsidP="00050A7A">
      <w:pPr>
        <w:pStyle w:val="ListBullet"/>
      </w:pPr>
      <w:r>
        <w:t xml:space="preserve">Ecosystem services flow from forests to the </w:t>
      </w:r>
      <w:r w:rsidR="00EA69E4">
        <w:t>economy and society, where they are used by industries and communities.</w:t>
      </w:r>
      <w:r>
        <w:t xml:space="preserve"> Key Victorian industries that use </w:t>
      </w:r>
      <w:r w:rsidR="00EA69E4">
        <w:t xml:space="preserve">forest </w:t>
      </w:r>
      <w:r>
        <w:t xml:space="preserve">ecosystem services as inputs to production </w:t>
      </w:r>
      <w:r w:rsidR="007900FB">
        <w:t xml:space="preserve">are the timber, tourism, water, apiary and agriculture industries. </w:t>
      </w:r>
      <w:r w:rsidR="00EA69E4">
        <w:t xml:space="preserve"> </w:t>
      </w:r>
    </w:p>
    <w:p w14:paraId="5CDA8142" w14:textId="53EC8B6F" w:rsidR="009E388A" w:rsidRDefault="009E388A" w:rsidP="002F68E5">
      <w:pPr>
        <w:pStyle w:val="ListBullet"/>
      </w:pPr>
      <w:r w:rsidRPr="009E388A">
        <w:t xml:space="preserve">Although communities and industries benefit from </w:t>
      </w:r>
      <w:r w:rsidR="007900FB">
        <w:t>use of</w:t>
      </w:r>
      <w:r w:rsidR="00514DB6">
        <w:t xml:space="preserve"> </w:t>
      </w:r>
      <w:r w:rsidRPr="009E388A">
        <w:t xml:space="preserve">ecosystem services, their value is either not captured in standard measures of economic activity such as gross state product or is not </w:t>
      </w:r>
      <w:r w:rsidR="007577A3">
        <w:t xml:space="preserve">clearly </w:t>
      </w:r>
      <w:r w:rsidRPr="009E388A">
        <w:t xml:space="preserve">attributed to ecosystems. </w:t>
      </w:r>
    </w:p>
    <w:p w14:paraId="39B777E0" w14:textId="5F6D3068" w:rsidR="00FB5E72" w:rsidRDefault="001844FA" w:rsidP="00753877">
      <w:pPr>
        <w:pStyle w:val="ListBullet"/>
      </w:pPr>
      <w:r>
        <w:t>Some ecosystem services</w:t>
      </w:r>
      <w:r w:rsidR="007900FB">
        <w:t xml:space="preserve"> have significant value that is fully or partially captured in economic measures such as </w:t>
      </w:r>
      <w:r w:rsidR="00FB5E72">
        <w:t>industry value added and gross state product</w:t>
      </w:r>
      <w:r w:rsidR="007900FB">
        <w:t>,</w:t>
      </w:r>
      <w:r w:rsidR="00FB5E72">
        <w:t xml:space="preserve"> </w:t>
      </w:r>
      <w:r w:rsidR="007900FB">
        <w:t>but is not clearly attributed to ecosystems</w:t>
      </w:r>
      <w:r w:rsidR="00FB5E72">
        <w:t xml:space="preserve">. This includes the ecosystem services of water provision and opportunities for recreation.  </w:t>
      </w:r>
    </w:p>
    <w:p w14:paraId="0B59308C" w14:textId="65351BB1" w:rsidR="00D943F0" w:rsidRDefault="00FB5E72" w:rsidP="00B85ACB">
      <w:pPr>
        <w:pStyle w:val="ListBullet"/>
      </w:pPr>
      <w:r>
        <w:t>Other ecosystem services have significant value that is not captured in economic measures</w:t>
      </w:r>
      <w:r w:rsidR="00B85ACB">
        <w:t xml:space="preserve">. This is particularly the case for regulating services such as </w:t>
      </w:r>
      <w:r w:rsidR="00D943F0">
        <w:t>soil retention, water flow regulation and carbon sequestration</w:t>
      </w:r>
      <w:r w:rsidR="00B85ACB">
        <w:t>.</w:t>
      </w:r>
      <w:r w:rsidR="00D943F0">
        <w:t xml:space="preserve"> </w:t>
      </w:r>
    </w:p>
    <w:p w14:paraId="41744159" w14:textId="53522096" w:rsidR="004B21A5" w:rsidRDefault="004548FD" w:rsidP="00B85ACB">
      <w:pPr>
        <w:pStyle w:val="ListBullet"/>
      </w:pPr>
      <w:r>
        <w:t xml:space="preserve">The benefit people gain </w:t>
      </w:r>
      <w:r w:rsidR="00BE4350">
        <w:t xml:space="preserve">from visiting and recreating in forests </w:t>
      </w:r>
      <w:r w:rsidR="00AC0A57">
        <w:t>is</w:t>
      </w:r>
      <w:r w:rsidR="00BE4350">
        <w:t xml:space="preserve"> influenced by</w:t>
      </w:r>
      <w:r w:rsidR="0078005C">
        <w:t xml:space="preserve"> </w:t>
      </w:r>
      <w:r w:rsidR="007A18A2">
        <w:t xml:space="preserve">access to </w:t>
      </w:r>
      <w:r w:rsidR="0078005C">
        <w:t>built assets</w:t>
      </w:r>
      <w:r w:rsidR="00BE4350">
        <w:t xml:space="preserve"> and</w:t>
      </w:r>
      <w:r w:rsidR="0078005C">
        <w:t xml:space="preserve"> </w:t>
      </w:r>
      <w:r w:rsidR="00321CFB">
        <w:t xml:space="preserve">amenities </w:t>
      </w:r>
      <w:r w:rsidR="007A18A2">
        <w:t>(</w:t>
      </w:r>
      <w:r w:rsidR="00321CFB">
        <w:t xml:space="preserve">such as parking, </w:t>
      </w:r>
      <w:r>
        <w:t>picnic and camping sites and trails</w:t>
      </w:r>
      <w:r w:rsidR="007A18A2">
        <w:t>)</w:t>
      </w:r>
      <w:r w:rsidR="00BE4350">
        <w:t xml:space="preserve">, as well as healthy ecosystems. </w:t>
      </w:r>
      <w:r>
        <w:t xml:space="preserve"> </w:t>
      </w:r>
      <w:r w:rsidR="00321CFB">
        <w:t xml:space="preserve"> </w:t>
      </w:r>
      <w:r w:rsidR="0078005C">
        <w:t xml:space="preserve"> </w:t>
      </w:r>
    </w:p>
    <w:p w14:paraId="441AF079" w14:textId="065EF0FF" w:rsidR="00DD4B63" w:rsidRPr="00C9131E" w:rsidRDefault="003844C8" w:rsidP="002A5D84">
      <w:pPr>
        <w:pStyle w:val="BodyText"/>
      </w:pPr>
      <w:r>
        <w:t xml:space="preserve">Undertaking this study </w:t>
      </w:r>
      <w:r w:rsidR="002B007A">
        <w:t xml:space="preserve">highlighted several gaps and limitations in </w:t>
      </w:r>
      <w:r>
        <w:t xml:space="preserve">data and </w:t>
      </w:r>
      <w:r w:rsidR="001A0FF5">
        <w:t>methods</w:t>
      </w:r>
      <w:r w:rsidR="002B007A">
        <w:t xml:space="preserve">: </w:t>
      </w:r>
    </w:p>
    <w:p w14:paraId="6E9B04FD" w14:textId="1C84B647" w:rsidR="00C9131E" w:rsidRDefault="006202EE" w:rsidP="002F68E5">
      <w:pPr>
        <w:pStyle w:val="ListBullet"/>
      </w:pPr>
      <w:r>
        <w:t xml:space="preserve">While timeseries data </w:t>
      </w:r>
      <w:r w:rsidR="004F0567">
        <w:t>is</w:t>
      </w:r>
      <w:r>
        <w:t xml:space="preserve"> available or </w:t>
      </w:r>
      <w:r w:rsidR="004F0567">
        <w:t>can</w:t>
      </w:r>
      <w:r>
        <w:t xml:space="preserve"> be modelled for some ecosystem services</w:t>
      </w:r>
      <w:r w:rsidR="00951756">
        <w:t>,</w:t>
      </w:r>
      <w:r w:rsidR="00282F67">
        <w:t xml:space="preserve"> </w:t>
      </w:r>
      <w:r w:rsidR="00951756">
        <w:t>this</w:t>
      </w:r>
      <w:r w:rsidR="00282F67">
        <w:t xml:space="preserve"> </w:t>
      </w:r>
      <w:r w:rsidR="004F0567">
        <w:t>is</w:t>
      </w:r>
      <w:r w:rsidR="00282F67">
        <w:t xml:space="preserve"> not </w:t>
      </w:r>
      <w:r w:rsidR="00951756">
        <w:t>the case</w:t>
      </w:r>
      <w:r w:rsidR="00282F67">
        <w:t xml:space="preserve"> for other </w:t>
      </w:r>
      <w:r w:rsidR="004F0567">
        <w:t xml:space="preserve">ecosystem </w:t>
      </w:r>
      <w:r w:rsidR="00282F67">
        <w:t>services</w:t>
      </w:r>
      <w:r w:rsidR="00951756">
        <w:t>.</w:t>
      </w:r>
      <w:r w:rsidR="00BA6FA0">
        <w:t xml:space="preserve"> This limits the ability to produce </w:t>
      </w:r>
      <w:r w:rsidR="00951756">
        <w:t>me</w:t>
      </w:r>
      <w:r w:rsidR="00D0289A">
        <w:t>aningful</w:t>
      </w:r>
      <w:r w:rsidR="00BA6FA0">
        <w:t xml:space="preserve"> </w:t>
      </w:r>
      <w:r w:rsidR="00DD4B63">
        <w:t>ecosystem service flow account</w:t>
      </w:r>
      <w:r w:rsidR="00C31B8B">
        <w:t xml:space="preserve">s </w:t>
      </w:r>
      <w:r w:rsidR="001A0FF5">
        <w:t xml:space="preserve">over time. </w:t>
      </w:r>
      <w:r w:rsidR="00DD4B63">
        <w:t xml:space="preserve"> </w:t>
      </w:r>
    </w:p>
    <w:p w14:paraId="60BE9407" w14:textId="583D9653" w:rsidR="006C307C" w:rsidRDefault="007648FC" w:rsidP="002F68E5">
      <w:pPr>
        <w:pStyle w:val="ListBullet"/>
      </w:pPr>
      <w:r>
        <w:lastRenderedPageBreak/>
        <w:t xml:space="preserve">The availability and quality of data varies between ecosystem services. </w:t>
      </w:r>
      <w:r w:rsidR="00F25FED">
        <w:t>This means there is</w:t>
      </w:r>
      <w:r w:rsidR="00E96CE8">
        <w:t xml:space="preserve"> a significant variation in the certainty of quantity and value estimates for different ecosystem services.  </w:t>
      </w:r>
      <w:r w:rsidR="0067736E">
        <w:t xml:space="preserve"> </w:t>
      </w:r>
    </w:p>
    <w:p w14:paraId="698B445D" w14:textId="5B4B6FD7" w:rsidR="00282F67" w:rsidRPr="00B27331" w:rsidRDefault="00A50733" w:rsidP="002F68E5">
      <w:pPr>
        <w:pStyle w:val="ListBullet"/>
      </w:pPr>
      <w:r w:rsidRPr="00B27331">
        <w:t>Forest ecosystem</w:t>
      </w:r>
      <w:r w:rsidR="0047354F" w:rsidRPr="00B27331">
        <w:t xml:space="preserve"> </w:t>
      </w:r>
      <w:r w:rsidR="009F6D83" w:rsidRPr="00B27331">
        <w:t xml:space="preserve">condition </w:t>
      </w:r>
      <w:r w:rsidR="0047354F" w:rsidRPr="00B27331">
        <w:t xml:space="preserve">was not explicitly </w:t>
      </w:r>
      <w:r w:rsidR="00E96CE8">
        <w:t>linked</w:t>
      </w:r>
      <w:r w:rsidR="000064A5">
        <w:t xml:space="preserve"> to flows of ecosystem services</w:t>
      </w:r>
      <w:r w:rsidR="00E96CE8">
        <w:t xml:space="preserve"> in this study.</w:t>
      </w:r>
      <w:r w:rsidR="000064A5" w:rsidRPr="00B27331">
        <w:t xml:space="preserve"> H</w:t>
      </w:r>
      <w:r w:rsidR="0047354F" w:rsidRPr="00B27331">
        <w:t>owever</w:t>
      </w:r>
      <w:r w:rsidR="00D73BA4" w:rsidRPr="00B27331">
        <w:t>, a</w:t>
      </w:r>
      <w:r w:rsidRPr="00B27331">
        <w:t xml:space="preserve"> measure of </w:t>
      </w:r>
      <w:r w:rsidR="0047354F" w:rsidRPr="00B27331">
        <w:t xml:space="preserve">ecosystem condition and </w:t>
      </w:r>
      <w:r w:rsidRPr="00B27331">
        <w:t>the relationship between this and the</w:t>
      </w:r>
      <w:r w:rsidR="0047354F" w:rsidRPr="00B27331">
        <w:t xml:space="preserve"> provision of </w:t>
      </w:r>
      <w:r w:rsidR="00CE2CD0" w:rsidRPr="00B27331">
        <w:t xml:space="preserve">ecosystem </w:t>
      </w:r>
      <w:r w:rsidR="0047354F" w:rsidRPr="00B27331">
        <w:t>services</w:t>
      </w:r>
      <w:r w:rsidR="00CE2CD0" w:rsidRPr="00B27331">
        <w:t xml:space="preserve"> </w:t>
      </w:r>
      <w:r w:rsidRPr="00B27331">
        <w:t xml:space="preserve">would </w:t>
      </w:r>
      <w:r w:rsidR="004C0002">
        <w:t>help in</w:t>
      </w:r>
      <w:r w:rsidRPr="00B27331">
        <w:t xml:space="preserve"> understanding</w:t>
      </w:r>
      <w:r w:rsidR="00AC0E6B" w:rsidRPr="00B27331">
        <w:t xml:space="preserve"> and modelling</w:t>
      </w:r>
      <w:r w:rsidRPr="00B27331">
        <w:t xml:space="preserve"> how ecosystem service flows change over time.</w:t>
      </w:r>
    </w:p>
    <w:p w14:paraId="36120E53" w14:textId="4B6D1835" w:rsidR="002A5D84" w:rsidRPr="004B21A5" w:rsidRDefault="00F07526" w:rsidP="004B21A5">
      <w:pPr>
        <w:pStyle w:val="ListBullet"/>
      </w:pPr>
      <w:r>
        <w:t xml:space="preserve">Some </w:t>
      </w:r>
      <w:r w:rsidR="00485CD7">
        <w:t>ecosystem services</w:t>
      </w:r>
      <w:r w:rsidR="00733361">
        <w:t xml:space="preserve"> (including several cultural services)</w:t>
      </w:r>
      <w:r w:rsidR="00485CD7">
        <w:t xml:space="preserve"> could not be </w:t>
      </w:r>
      <w:r>
        <w:t xml:space="preserve">quantified or valued due to a lack of </w:t>
      </w:r>
      <w:r w:rsidR="00CC0FAB">
        <w:t>environmental or</w:t>
      </w:r>
      <w:r>
        <w:t xml:space="preserve"> </w:t>
      </w:r>
      <w:r w:rsidR="00485CD7">
        <w:t>socio</w:t>
      </w:r>
      <w:r>
        <w:t xml:space="preserve">economic </w:t>
      </w:r>
      <w:r w:rsidR="00DC769C">
        <w:t>data.</w:t>
      </w:r>
      <w:r w:rsidR="00CC0FAB">
        <w:t xml:space="preserve"> However, this does not imply </w:t>
      </w:r>
      <w:r w:rsidR="0039278E">
        <w:t>a</w:t>
      </w:r>
      <w:r w:rsidR="00CC0FAB">
        <w:t xml:space="preserve"> lack of value, and </w:t>
      </w:r>
      <w:r w:rsidR="002430F5">
        <w:t xml:space="preserve">it is important to ensure these </w:t>
      </w:r>
      <w:r w:rsidR="00485CD7">
        <w:t xml:space="preserve">ecosystem services </w:t>
      </w:r>
      <w:r w:rsidR="002430F5">
        <w:t xml:space="preserve">are considered in decision making processes. </w:t>
      </w:r>
      <w:bookmarkStart w:id="93" w:name="_Toc20845971"/>
      <w:bookmarkStart w:id="94" w:name="_Toc20846246"/>
    </w:p>
    <w:p w14:paraId="31333920" w14:textId="1FF3A625" w:rsidR="00F263DE" w:rsidRDefault="00F263DE" w:rsidP="00F263DE">
      <w:pPr>
        <w:pStyle w:val="Heading1"/>
      </w:pPr>
      <w:bookmarkStart w:id="95" w:name="_Toc25932876"/>
      <w:r>
        <w:t>Glossary</w:t>
      </w:r>
      <w:bookmarkEnd w:id="95"/>
    </w:p>
    <w:p w14:paraId="15234E67" w14:textId="77777777" w:rsidR="00F263DE" w:rsidRPr="00734BF0" w:rsidRDefault="00F263DE" w:rsidP="00F263DE"/>
    <w:tbl>
      <w:tblPr>
        <w:tblStyle w:val="TableGrid"/>
        <w:tblW w:w="0" w:type="auto"/>
        <w:tblLook w:val="04A0" w:firstRow="1" w:lastRow="0" w:firstColumn="1" w:lastColumn="0" w:noHBand="0" w:noVBand="1"/>
      </w:tblPr>
      <w:tblGrid>
        <w:gridCol w:w="1478"/>
        <w:gridCol w:w="8727"/>
      </w:tblGrid>
      <w:tr w:rsidR="00F263DE" w14:paraId="6FA18747" w14:textId="77777777" w:rsidTr="006C7F5A">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0" w:type="auto"/>
            <w:shd w:val="clear" w:color="auto" w:fill="auto"/>
          </w:tcPr>
          <w:p w14:paraId="06838DBA" w14:textId="77777777" w:rsidR="00F263DE" w:rsidRDefault="00F263DE" w:rsidP="006C7F5A">
            <w:pPr>
              <w:pStyle w:val="TableTextLeft"/>
            </w:pPr>
            <w:r>
              <w:t>Abiotic services</w:t>
            </w:r>
          </w:p>
        </w:tc>
        <w:tc>
          <w:tcPr>
            <w:tcW w:w="0" w:type="auto"/>
            <w:shd w:val="clear" w:color="auto" w:fill="auto"/>
          </w:tcPr>
          <w:p w14:paraId="7FE0D6E8" w14:textId="77777777" w:rsidR="00F263DE" w:rsidRDefault="00F263DE" w:rsidP="006C7F5A">
            <w:pPr>
              <w:pStyle w:val="TableTextLeft"/>
              <w:cnfStyle w:val="100000000000" w:firstRow="1" w:lastRow="0" w:firstColumn="0" w:lastColumn="0" w:oddVBand="0" w:evenVBand="0" w:oddHBand="0" w:evenHBand="0" w:firstRowFirstColumn="0" w:firstRowLastColumn="0" w:lastRowFirstColumn="0" w:lastRowLastColumn="0"/>
            </w:pPr>
            <w:r w:rsidRPr="005576EC">
              <w:t>Contributions of the environment to benefits used in economic and other human activity that do not arise as a result of biophysical processes and other interactions within and between ecosystems</w:t>
            </w:r>
            <w:r>
              <w:t>.</w:t>
            </w:r>
          </w:p>
        </w:tc>
      </w:tr>
      <w:tr w:rsidR="00F263DE" w14:paraId="4FD6FEC2" w14:textId="77777777" w:rsidTr="006C7F5A">
        <w:tc>
          <w:tcPr>
            <w:tcW w:w="0" w:type="auto"/>
            <w:shd w:val="clear" w:color="auto" w:fill="auto"/>
          </w:tcPr>
          <w:p w14:paraId="22CF9885" w14:textId="77777777" w:rsidR="00F263DE" w:rsidRDefault="00F263DE" w:rsidP="006C7F5A">
            <w:pPr>
              <w:pStyle w:val="TableTextLeft"/>
            </w:pPr>
            <w:r>
              <w:t>AHGF</w:t>
            </w:r>
          </w:p>
        </w:tc>
        <w:tc>
          <w:tcPr>
            <w:tcW w:w="0" w:type="auto"/>
            <w:shd w:val="clear" w:color="auto" w:fill="auto"/>
          </w:tcPr>
          <w:p w14:paraId="111AE52F" w14:textId="77777777" w:rsidR="00F263DE" w:rsidRPr="005576EC" w:rsidRDefault="00F263DE" w:rsidP="006C7F5A">
            <w:pPr>
              <w:pStyle w:val="TableTextLeft"/>
            </w:pPr>
            <w:r>
              <w:t xml:space="preserve">The Australian Hydrological Geospatial Fabric (Geofabric) registers the spatial relationships between important hydrological features such as rivers, water bodies, aquafers and monitoring points. It is created by the Australian Bureau of Meteorology. </w:t>
            </w:r>
          </w:p>
        </w:tc>
      </w:tr>
      <w:tr w:rsidR="00F263DE" w14:paraId="7B40AA83" w14:textId="77777777" w:rsidTr="006C7F5A">
        <w:tc>
          <w:tcPr>
            <w:tcW w:w="0" w:type="auto"/>
            <w:shd w:val="clear" w:color="auto" w:fill="auto"/>
          </w:tcPr>
          <w:p w14:paraId="05F84BA5" w14:textId="77777777" w:rsidR="00F263DE" w:rsidRDefault="00F263DE" w:rsidP="006C7F5A">
            <w:pPr>
              <w:pStyle w:val="TableTextLeft"/>
            </w:pPr>
            <w:r>
              <w:t>ArcGIS</w:t>
            </w:r>
          </w:p>
        </w:tc>
        <w:tc>
          <w:tcPr>
            <w:tcW w:w="0" w:type="auto"/>
            <w:shd w:val="clear" w:color="auto" w:fill="auto"/>
          </w:tcPr>
          <w:p w14:paraId="217AB363" w14:textId="77777777" w:rsidR="00F263DE" w:rsidRPr="005576EC" w:rsidRDefault="00F263DE" w:rsidP="006C7F5A">
            <w:pPr>
              <w:pStyle w:val="TableTextLeft"/>
            </w:pPr>
            <w:r>
              <w:t>Geographical information system used to view, process and analyse spatial data</w:t>
            </w:r>
          </w:p>
        </w:tc>
      </w:tr>
      <w:tr w:rsidR="00F263DE" w14:paraId="21F5280D" w14:textId="77777777" w:rsidTr="006C7F5A">
        <w:tc>
          <w:tcPr>
            <w:tcW w:w="0" w:type="auto"/>
            <w:shd w:val="clear" w:color="auto" w:fill="auto"/>
          </w:tcPr>
          <w:p w14:paraId="77FC2A03" w14:textId="77777777" w:rsidR="00F263DE" w:rsidRDefault="00F263DE" w:rsidP="006C7F5A">
            <w:pPr>
              <w:pStyle w:val="TableTextLeft"/>
            </w:pPr>
            <w:r>
              <w:t>BioSim</w:t>
            </w:r>
          </w:p>
        </w:tc>
        <w:tc>
          <w:tcPr>
            <w:tcW w:w="0" w:type="auto"/>
            <w:shd w:val="clear" w:color="auto" w:fill="auto"/>
          </w:tcPr>
          <w:p w14:paraId="1FE4A75C" w14:textId="77777777" w:rsidR="00F263DE" w:rsidRDefault="00F263DE" w:rsidP="006C7F5A">
            <w:pPr>
              <w:pStyle w:val="TableTextLeft"/>
            </w:pPr>
            <w:r>
              <w:t>Biophysical simulation model, a subset of the EnSym framework that models plant, soil, water and atmospheric interactions.</w:t>
            </w:r>
          </w:p>
        </w:tc>
      </w:tr>
      <w:tr w:rsidR="00F263DE" w14:paraId="384D5380" w14:textId="77777777" w:rsidTr="006C7F5A">
        <w:tc>
          <w:tcPr>
            <w:tcW w:w="0" w:type="auto"/>
            <w:shd w:val="clear" w:color="auto" w:fill="auto"/>
          </w:tcPr>
          <w:p w14:paraId="550E33F8" w14:textId="77777777" w:rsidR="00F263DE" w:rsidRDefault="00F263DE" w:rsidP="006C7F5A">
            <w:pPr>
              <w:pStyle w:val="TableTextLeft"/>
            </w:pPr>
            <w:r>
              <w:t>CICES</w:t>
            </w:r>
          </w:p>
        </w:tc>
        <w:tc>
          <w:tcPr>
            <w:tcW w:w="0" w:type="auto"/>
            <w:shd w:val="clear" w:color="auto" w:fill="auto"/>
          </w:tcPr>
          <w:p w14:paraId="1CEC823E" w14:textId="77777777" w:rsidR="00F263DE" w:rsidRDefault="00F263DE" w:rsidP="006C7F5A">
            <w:pPr>
              <w:pStyle w:val="TableTextLeft"/>
            </w:pPr>
            <w:r>
              <w:t xml:space="preserve">The Common International Classification of Ecosystem Services – a typology for classifying ecosystem services that was developed to support environmental-economic accounting. </w:t>
            </w:r>
          </w:p>
        </w:tc>
      </w:tr>
      <w:tr w:rsidR="00F263DE" w14:paraId="25D64E04" w14:textId="77777777" w:rsidTr="006C7F5A">
        <w:tc>
          <w:tcPr>
            <w:tcW w:w="0" w:type="auto"/>
          </w:tcPr>
          <w:p w14:paraId="09891A37" w14:textId="77777777" w:rsidR="00F263DE" w:rsidRDefault="00F263DE" w:rsidP="006C7F5A">
            <w:pPr>
              <w:pStyle w:val="TableTextLeft"/>
            </w:pPr>
            <w:r>
              <w:t>Consumer surplus</w:t>
            </w:r>
          </w:p>
        </w:tc>
        <w:tc>
          <w:tcPr>
            <w:tcW w:w="0" w:type="auto"/>
          </w:tcPr>
          <w:p w14:paraId="6BBF52BF" w14:textId="77777777" w:rsidR="00F263DE" w:rsidRDefault="00F263DE" w:rsidP="006C7F5A">
            <w:pPr>
              <w:pStyle w:val="TableTextLeft"/>
            </w:pPr>
            <w:r w:rsidRPr="00FE5A1F">
              <w:t xml:space="preserve">A measure of the </w:t>
            </w:r>
            <w:r>
              <w:t xml:space="preserve">net </w:t>
            </w:r>
            <w:r w:rsidRPr="00FE5A1F">
              <w:t>benefits to consumers from the consumption of a good or service. It is</w:t>
            </w:r>
            <w:r>
              <w:t xml:space="preserve"> the difference between the price consumers pay for a good or service and the price they are willing to pay. </w:t>
            </w:r>
          </w:p>
        </w:tc>
      </w:tr>
      <w:tr w:rsidR="00F263DE" w14:paraId="61E362D2" w14:textId="77777777" w:rsidTr="006C7F5A">
        <w:tc>
          <w:tcPr>
            <w:tcW w:w="0" w:type="auto"/>
          </w:tcPr>
          <w:p w14:paraId="297BC732" w14:textId="77777777" w:rsidR="00F263DE" w:rsidRDefault="00F263DE" w:rsidP="006C7F5A">
            <w:pPr>
              <w:pStyle w:val="TableTextLeft"/>
            </w:pPr>
            <w:r>
              <w:t>CSDL</w:t>
            </w:r>
          </w:p>
        </w:tc>
        <w:tc>
          <w:tcPr>
            <w:tcW w:w="0" w:type="auto"/>
          </w:tcPr>
          <w:p w14:paraId="0C95978B" w14:textId="77777777" w:rsidR="00F263DE" w:rsidRPr="00FE5A1F" w:rsidRDefault="00F263DE" w:rsidP="006C7F5A">
            <w:pPr>
              <w:pStyle w:val="TableTextLeft"/>
            </w:pPr>
            <w:r>
              <w:t>DELWP’s Corporate Geospatial Data Library</w:t>
            </w:r>
          </w:p>
        </w:tc>
      </w:tr>
      <w:tr w:rsidR="00F263DE" w14:paraId="1D931223" w14:textId="77777777" w:rsidTr="006C7F5A">
        <w:tc>
          <w:tcPr>
            <w:tcW w:w="0" w:type="auto"/>
          </w:tcPr>
          <w:p w14:paraId="6B52FC63" w14:textId="77777777" w:rsidR="00F263DE" w:rsidRDefault="00F263DE" w:rsidP="006C7F5A">
            <w:pPr>
              <w:pStyle w:val="TableTextLeft"/>
            </w:pPr>
            <w:r>
              <w:t>Cultural services</w:t>
            </w:r>
          </w:p>
        </w:tc>
        <w:tc>
          <w:tcPr>
            <w:tcW w:w="0" w:type="auto"/>
          </w:tcPr>
          <w:p w14:paraId="69A94398" w14:textId="77777777" w:rsidR="00F263DE" w:rsidRPr="00FE5A1F" w:rsidRDefault="00F263DE" w:rsidP="006C7F5A">
            <w:pPr>
              <w:pStyle w:val="TableTextLeft"/>
            </w:pPr>
            <w:r w:rsidRPr="00A51166">
              <w:t xml:space="preserve">Non-material ecosystem outputs that </w:t>
            </w:r>
            <w:r>
              <w:t>provide</w:t>
            </w:r>
            <w:r w:rsidRPr="00A51166">
              <w:t xml:space="preserve"> </w:t>
            </w:r>
            <w:r>
              <w:t>cultural</w:t>
            </w:r>
            <w:r w:rsidRPr="00A51166">
              <w:t>, social</w:t>
            </w:r>
            <w:r>
              <w:t xml:space="preserve">, </w:t>
            </w:r>
            <w:r w:rsidRPr="00A51166">
              <w:t>intellectual</w:t>
            </w:r>
            <w:r>
              <w:t xml:space="preserve"> or health</w:t>
            </w:r>
            <w:r w:rsidRPr="00A51166">
              <w:t xml:space="preserve"> </w:t>
            </w:r>
            <w:r>
              <w:t xml:space="preserve">benefits to people through cultural and community connection, recreation and relaxation, and knowledge development. </w:t>
            </w:r>
          </w:p>
        </w:tc>
      </w:tr>
      <w:tr w:rsidR="00F263DE" w14:paraId="5FF1D274" w14:textId="77777777" w:rsidTr="006C7F5A">
        <w:tc>
          <w:tcPr>
            <w:tcW w:w="0" w:type="auto"/>
          </w:tcPr>
          <w:p w14:paraId="2E2B7C1E" w14:textId="77777777" w:rsidR="00F263DE" w:rsidRDefault="00F263DE" w:rsidP="006C7F5A">
            <w:pPr>
              <w:pStyle w:val="TableTextLeft"/>
            </w:pPr>
            <w:r>
              <w:t>DELWP</w:t>
            </w:r>
          </w:p>
        </w:tc>
        <w:tc>
          <w:tcPr>
            <w:tcW w:w="0" w:type="auto"/>
          </w:tcPr>
          <w:p w14:paraId="5545559A" w14:textId="77777777" w:rsidR="00F263DE" w:rsidRDefault="00F263DE" w:rsidP="006C7F5A">
            <w:pPr>
              <w:pStyle w:val="TableTextLeft"/>
            </w:pPr>
            <w:r>
              <w:t>Victorian Department of Environment, Land, Water and Planning</w:t>
            </w:r>
          </w:p>
        </w:tc>
      </w:tr>
      <w:tr w:rsidR="00F263DE" w14:paraId="1CB9A777" w14:textId="77777777" w:rsidTr="006C7F5A">
        <w:tc>
          <w:tcPr>
            <w:tcW w:w="0" w:type="auto"/>
          </w:tcPr>
          <w:p w14:paraId="5B23A05A" w14:textId="77777777" w:rsidR="00F263DE" w:rsidRDefault="00F263DE" w:rsidP="006C7F5A">
            <w:pPr>
              <w:pStyle w:val="TableTextLeft"/>
            </w:pPr>
            <w:r>
              <w:t>DJPR</w:t>
            </w:r>
          </w:p>
        </w:tc>
        <w:tc>
          <w:tcPr>
            <w:tcW w:w="0" w:type="auto"/>
          </w:tcPr>
          <w:p w14:paraId="00CB9256" w14:textId="77777777" w:rsidR="00F263DE" w:rsidRDefault="00F263DE" w:rsidP="006C7F5A">
            <w:pPr>
              <w:pStyle w:val="TableTextLeft"/>
            </w:pPr>
            <w:r>
              <w:t>Victorian Department of Jobs, Precincts and Regions</w:t>
            </w:r>
          </w:p>
        </w:tc>
      </w:tr>
      <w:tr w:rsidR="00F263DE" w14:paraId="2D928D98" w14:textId="77777777" w:rsidTr="006C7F5A">
        <w:tc>
          <w:tcPr>
            <w:tcW w:w="0" w:type="auto"/>
          </w:tcPr>
          <w:p w14:paraId="195A38E1" w14:textId="77777777" w:rsidR="00F263DE" w:rsidRDefault="00F263DE" w:rsidP="006C7F5A">
            <w:pPr>
              <w:pStyle w:val="TableTextLeft"/>
            </w:pPr>
            <w:r>
              <w:t>Ecosystem accounting</w:t>
            </w:r>
          </w:p>
        </w:tc>
        <w:tc>
          <w:tcPr>
            <w:tcW w:w="0" w:type="auto"/>
          </w:tcPr>
          <w:p w14:paraId="3544DB01" w14:textId="77777777" w:rsidR="00F263DE" w:rsidRPr="001372F5" w:rsidRDefault="00F263DE" w:rsidP="006C7F5A">
            <w:pPr>
              <w:pStyle w:val="TableTextLeft"/>
            </w:pPr>
            <w:r w:rsidRPr="00D93E5E">
              <w:t>Statistical framework for organising</w:t>
            </w:r>
            <w:r>
              <w:t xml:space="preserve"> spatial </w:t>
            </w:r>
            <w:r w:rsidRPr="00D93E5E">
              <w:t>biophysical data</w:t>
            </w:r>
            <w:r>
              <w:t xml:space="preserve"> about ecosystem assets and ecosystem services, tracking changes in ecosystems over time, and </w:t>
            </w:r>
            <w:r w:rsidRPr="00D93E5E">
              <w:t>linking to economic and other human activity</w:t>
            </w:r>
            <w:r>
              <w:t xml:space="preserve">. Ecosystem accounting can be in both physical and monetary terms. </w:t>
            </w:r>
          </w:p>
        </w:tc>
      </w:tr>
      <w:tr w:rsidR="00F263DE" w14:paraId="2ADDEB38" w14:textId="77777777" w:rsidTr="006C7F5A">
        <w:tc>
          <w:tcPr>
            <w:tcW w:w="0" w:type="auto"/>
          </w:tcPr>
          <w:p w14:paraId="6A4EC257" w14:textId="77777777" w:rsidR="00F263DE" w:rsidRDefault="00F263DE" w:rsidP="006C7F5A">
            <w:pPr>
              <w:pStyle w:val="TableTextLeft"/>
            </w:pPr>
            <w:r>
              <w:t>Ecosystem assets</w:t>
            </w:r>
          </w:p>
        </w:tc>
        <w:tc>
          <w:tcPr>
            <w:tcW w:w="0" w:type="auto"/>
          </w:tcPr>
          <w:p w14:paraId="6A827C0D" w14:textId="77777777" w:rsidR="00F263DE" w:rsidRPr="00A509B0" w:rsidRDefault="00F263DE" w:rsidP="006C7F5A">
            <w:pPr>
              <w:pStyle w:val="TableTextLeft"/>
            </w:pPr>
            <w:r w:rsidRPr="001372F5">
              <w:t xml:space="preserve">Spatial areas </w:t>
            </w:r>
            <w:r>
              <w:t>containing</w:t>
            </w:r>
            <w:r w:rsidRPr="001372F5">
              <w:t xml:space="preserve"> a combination of biotic and abiotic components that function together</w:t>
            </w:r>
            <w:r>
              <w:t xml:space="preserve"> as a specific combination of ecosystem characteristics forming a system</w:t>
            </w:r>
            <w:r w:rsidRPr="001372F5">
              <w:t>.</w:t>
            </w:r>
          </w:p>
        </w:tc>
      </w:tr>
      <w:tr w:rsidR="00F263DE" w14:paraId="719CF8E6" w14:textId="77777777" w:rsidTr="006C7F5A">
        <w:tc>
          <w:tcPr>
            <w:tcW w:w="0" w:type="auto"/>
          </w:tcPr>
          <w:p w14:paraId="1E959DC9" w14:textId="77777777" w:rsidR="00F263DE" w:rsidRDefault="00F263DE" w:rsidP="006C7F5A">
            <w:pPr>
              <w:pStyle w:val="TableTextLeft"/>
            </w:pPr>
            <w:r>
              <w:t>Ecosystem services</w:t>
            </w:r>
          </w:p>
        </w:tc>
        <w:tc>
          <w:tcPr>
            <w:tcW w:w="0" w:type="auto"/>
          </w:tcPr>
          <w:p w14:paraId="6CD2E4B6" w14:textId="77777777" w:rsidR="00F263DE" w:rsidRPr="00A509B0" w:rsidRDefault="00F263DE" w:rsidP="006C7F5A">
            <w:pPr>
              <w:pStyle w:val="TableTextLeft"/>
            </w:pPr>
            <w:r w:rsidRPr="00CC1F1E">
              <w:t>Ecosystem services are the contributions of ecosystems to benefits used in economic and other human activity</w:t>
            </w:r>
            <w:r w:rsidRPr="0077421B">
              <w:t>.</w:t>
            </w:r>
            <w:r>
              <w:t xml:space="preserve"> Ecosystem services are often classified into provisioning, regulating and cultural services. </w:t>
            </w:r>
          </w:p>
        </w:tc>
      </w:tr>
      <w:tr w:rsidR="00F263DE" w14:paraId="03BA5E89" w14:textId="77777777" w:rsidTr="006C7F5A">
        <w:tc>
          <w:tcPr>
            <w:tcW w:w="0" w:type="auto"/>
          </w:tcPr>
          <w:p w14:paraId="2E058737" w14:textId="77777777" w:rsidR="00F263DE" w:rsidRDefault="00F263DE" w:rsidP="006C7F5A">
            <w:pPr>
              <w:pStyle w:val="TableTextLeft"/>
            </w:pPr>
            <w:r>
              <w:t>Ecosystem service</w:t>
            </w:r>
            <w:r w:rsidRPr="00983D45">
              <w:t xml:space="preserve"> flows</w:t>
            </w:r>
          </w:p>
        </w:tc>
        <w:tc>
          <w:tcPr>
            <w:tcW w:w="0" w:type="auto"/>
          </w:tcPr>
          <w:p w14:paraId="252125F8" w14:textId="77777777" w:rsidR="00F263DE" w:rsidRDefault="00F263DE" w:rsidP="006C7F5A">
            <w:pPr>
              <w:pStyle w:val="TableTextLeft"/>
            </w:pPr>
            <w:r w:rsidRPr="00540268">
              <w:t>Quantity of services provided from ecosystem</w:t>
            </w:r>
            <w:r>
              <w:t xml:space="preserve"> assets</w:t>
            </w:r>
            <w:r w:rsidRPr="00540268">
              <w:t xml:space="preserve"> to beneficiaries</w:t>
            </w:r>
            <w:r>
              <w:t xml:space="preserve"> in a period (typically a year). </w:t>
            </w:r>
          </w:p>
        </w:tc>
      </w:tr>
      <w:tr w:rsidR="00F263DE" w14:paraId="4F078FA4" w14:textId="77777777" w:rsidTr="006C7F5A">
        <w:tc>
          <w:tcPr>
            <w:tcW w:w="0" w:type="auto"/>
          </w:tcPr>
          <w:p w14:paraId="1FC94D2B" w14:textId="77777777" w:rsidR="00F263DE" w:rsidRDefault="00F263DE" w:rsidP="006C7F5A">
            <w:pPr>
              <w:pStyle w:val="TableTextLeft"/>
            </w:pPr>
            <w:r>
              <w:t>EnSym</w:t>
            </w:r>
          </w:p>
        </w:tc>
        <w:tc>
          <w:tcPr>
            <w:tcW w:w="0" w:type="auto"/>
          </w:tcPr>
          <w:p w14:paraId="08A22239" w14:textId="77777777" w:rsidR="00F263DE" w:rsidRPr="00540268" w:rsidRDefault="00F263DE" w:rsidP="006C7F5A">
            <w:pPr>
              <w:pStyle w:val="TableTextLeft"/>
            </w:pPr>
            <w:r>
              <w:t>Environmental Systems Modelling Framework</w:t>
            </w:r>
          </w:p>
        </w:tc>
      </w:tr>
      <w:tr w:rsidR="00F263DE" w14:paraId="7AF93579" w14:textId="77777777" w:rsidTr="006C7F5A">
        <w:tc>
          <w:tcPr>
            <w:tcW w:w="0" w:type="auto"/>
          </w:tcPr>
          <w:p w14:paraId="701E637D" w14:textId="77777777" w:rsidR="00F263DE" w:rsidRDefault="00F263DE" w:rsidP="006C7F5A">
            <w:pPr>
              <w:pStyle w:val="TableTextLeft"/>
            </w:pPr>
            <w:r>
              <w:t>Exchange value</w:t>
            </w:r>
          </w:p>
        </w:tc>
        <w:tc>
          <w:tcPr>
            <w:tcW w:w="0" w:type="auto"/>
          </w:tcPr>
          <w:p w14:paraId="58DB953D" w14:textId="77777777" w:rsidR="00F263DE" w:rsidRPr="00A509B0" w:rsidRDefault="00F263DE" w:rsidP="006C7F5A">
            <w:pPr>
              <w:pStyle w:val="TableTextLeft"/>
            </w:pPr>
            <w:r>
              <w:t>The value at which goods or services are traded in a market. It is equal to the market price multiplied by the quantity transacted.</w:t>
            </w:r>
          </w:p>
        </w:tc>
      </w:tr>
      <w:tr w:rsidR="00F263DE" w14:paraId="47B6932C" w14:textId="77777777" w:rsidTr="006C7F5A">
        <w:tc>
          <w:tcPr>
            <w:tcW w:w="0" w:type="auto"/>
          </w:tcPr>
          <w:p w14:paraId="45856DE0" w14:textId="77777777" w:rsidR="00F263DE" w:rsidRDefault="00F263DE" w:rsidP="006C7F5A">
            <w:pPr>
              <w:pStyle w:val="TableTextLeft"/>
            </w:pPr>
            <w:r>
              <w:lastRenderedPageBreak/>
              <w:t>Externalities</w:t>
            </w:r>
          </w:p>
        </w:tc>
        <w:tc>
          <w:tcPr>
            <w:tcW w:w="0" w:type="auto"/>
          </w:tcPr>
          <w:p w14:paraId="2AD4FB39" w14:textId="77777777" w:rsidR="00F263DE" w:rsidRPr="00D93E5E" w:rsidRDefault="00F263DE" w:rsidP="006C7F5A">
            <w:pPr>
              <w:pStyle w:val="TableTextLeft"/>
            </w:pPr>
            <w:r w:rsidRPr="00FD7985">
              <w:t xml:space="preserve">The result of an activity (production or consumption) causing incidental </w:t>
            </w:r>
            <w:r>
              <w:t>costs or benefits</w:t>
            </w:r>
            <w:r w:rsidRPr="00FD7985">
              <w:t xml:space="preserve"> to others with no corresponding compensation provided to or paid for by </w:t>
            </w:r>
            <w:r>
              <w:t xml:space="preserve">those accruing costs of benefits. Externalities can be positive (benefits) or negative (costs). </w:t>
            </w:r>
          </w:p>
        </w:tc>
      </w:tr>
      <w:tr w:rsidR="00F263DE" w14:paraId="7BE9EC51" w14:textId="77777777" w:rsidTr="006C7F5A">
        <w:tc>
          <w:tcPr>
            <w:tcW w:w="0" w:type="auto"/>
          </w:tcPr>
          <w:p w14:paraId="4238D42E" w14:textId="77777777" w:rsidR="00F263DE" w:rsidRDefault="00F263DE" w:rsidP="006C7F5A">
            <w:pPr>
              <w:pStyle w:val="TableTextLeft"/>
            </w:pPr>
            <w:r>
              <w:t>Gross state product</w:t>
            </w:r>
          </w:p>
        </w:tc>
        <w:tc>
          <w:tcPr>
            <w:tcW w:w="0" w:type="auto"/>
          </w:tcPr>
          <w:p w14:paraId="1930B058" w14:textId="77777777" w:rsidR="00F263DE" w:rsidRDefault="00F263DE" w:rsidP="006C7F5A">
            <w:pPr>
              <w:pStyle w:val="TableTextLeft"/>
              <w:tabs>
                <w:tab w:val="left" w:pos="6746"/>
              </w:tabs>
            </w:pPr>
            <w:r>
              <w:t xml:space="preserve">The total value of (market) goods and services produced within a state’s borders in a specific period (typically a year). It is also measured at the national level (gross domestic product) and the regional level (gross regional product). </w:t>
            </w:r>
          </w:p>
        </w:tc>
      </w:tr>
      <w:tr w:rsidR="00F263DE" w14:paraId="54E32FE3" w14:textId="77777777" w:rsidTr="006C7F5A">
        <w:tc>
          <w:tcPr>
            <w:tcW w:w="0" w:type="auto"/>
          </w:tcPr>
          <w:p w14:paraId="581BE326" w14:textId="77777777" w:rsidR="00F263DE" w:rsidRDefault="00F263DE" w:rsidP="006C7F5A">
            <w:pPr>
              <w:pStyle w:val="TableTextLeft"/>
            </w:pPr>
            <w:r>
              <w:t>Gross value added</w:t>
            </w:r>
          </w:p>
        </w:tc>
        <w:tc>
          <w:tcPr>
            <w:tcW w:w="0" w:type="auto"/>
          </w:tcPr>
          <w:p w14:paraId="40E60F3B" w14:textId="77777777" w:rsidR="00F263DE" w:rsidRDefault="00F263DE" w:rsidP="006C7F5A">
            <w:pPr>
              <w:pStyle w:val="TableTextLeft"/>
              <w:tabs>
                <w:tab w:val="left" w:pos="864"/>
              </w:tabs>
            </w:pPr>
            <w:r>
              <w:t xml:space="preserve">The value of output (goods and services) less the value of intermediate consumption used in producing that output. Gross value added can be measured for an area, industry or sector of an economy, and is often used to measure the contribution of individual industries to the gross product of a state or region (industry gross value added). </w:t>
            </w:r>
          </w:p>
        </w:tc>
      </w:tr>
      <w:tr w:rsidR="00F263DE" w14:paraId="1FDA3066" w14:textId="77777777" w:rsidTr="006C7F5A">
        <w:tc>
          <w:tcPr>
            <w:tcW w:w="0" w:type="auto"/>
          </w:tcPr>
          <w:p w14:paraId="2AB0EF0F" w14:textId="77777777" w:rsidR="00F263DE" w:rsidRDefault="00F263DE" w:rsidP="006C7F5A">
            <w:pPr>
              <w:pStyle w:val="TableTextLeft"/>
            </w:pPr>
            <w:r>
              <w:t>IBVM</w:t>
            </w:r>
          </w:p>
        </w:tc>
        <w:tc>
          <w:tcPr>
            <w:tcW w:w="0" w:type="auto"/>
          </w:tcPr>
          <w:p w14:paraId="60CFD2E3" w14:textId="77777777" w:rsidR="00F263DE" w:rsidRDefault="00F263DE" w:rsidP="006C7F5A">
            <w:pPr>
              <w:pStyle w:val="TableTextLeft"/>
              <w:tabs>
                <w:tab w:val="left" w:pos="864"/>
              </w:tabs>
            </w:pPr>
            <w:r>
              <w:t>Integrated Biodiversity Values Model</w:t>
            </w:r>
          </w:p>
        </w:tc>
      </w:tr>
      <w:tr w:rsidR="00F263DE" w14:paraId="2968CB06" w14:textId="77777777" w:rsidTr="006C7F5A">
        <w:tc>
          <w:tcPr>
            <w:tcW w:w="0" w:type="auto"/>
          </w:tcPr>
          <w:p w14:paraId="107F7C0B" w14:textId="77777777" w:rsidR="00F263DE" w:rsidRDefault="00F263DE" w:rsidP="006C7F5A">
            <w:pPr>
              <w:pStyle w:val="TableTextLeft"/>
            </w:pPr>
            <w:r>
              <w:t>PLM25</w:t>
            </w:r>
          </w:p>
        </w:tc>
        <w:tc>
          <w:tcPr>
            <w:tcW w:w="0" w:type="auto"/>
          </w:tcPr>
          <w:p w14:paraId="05C67450" w14:textId="77777777" w:rsidR="00F263DE" w:rsidRDefault="00F263DE" w:rsidP="006C7F5A">
            <w:pPr>
              <w:pStyle w:val="TableTextLeft"/>
              <w:tabs>
                <w:tab w:val="left" w:pos="864"/>
              </w:tabs>
            </w:pPr>
            <w:r>
              <w:t>Victorian Public Land Management data</w:t>
            </w:r>
          </w:p>
        </w:tc>
      </w:tr>
      <w:tr w:rsidR="00F263DE" w14:paraId="0E27688C" w14:textId="77777777" w:rsidTr="006C7F5A">
        <w:tc>
          <w:tcPr>
            <w:tcW w:w="0" w:type="auto"/>
          </w:tcPr>
          <w:p w14:paraId="3441743B" w14:textId="77777777" w:rsidR="00F263DE" w:rsidRPr="00B15852" w:rsidRDefault="00F263DE" w:rsidP="006C7F5A">
            <w:pPr>
              <w:pStyle w:val="TableTextLeft"/>
            </w:pPr>
            <w:r w:rsidRPr="005F77E8">
              <w:t>Provisioning services</w:t>
            </w:r>
          </w:p>
        </w:tc>
        <w:tc>
          <w:tcPr>
            <w:tcW w:w="0" w:type="auto"/>
          </w:tcPr>
          <w:p w14:paraId="4E14C71C" w14:textId="77777777" w:rsidR="00F263DE" w:rsidRPr="00024657" w:rsidRDefault="00F263DE" w:rsidP="006C7F5A">
            <w:pPr>
              <w:pStyle w:val="TableTextLeft"/>
            </w:pPr>
            <w:r>
              <w:t>Material ecosystem outputs that provide benefits to people from the consumption of t</w:t>
            </w:r>
            <w:r w:rsidRPr="002D6DBC">
              <w:t xml:space="preserve">angible goods and </w:t>
            </w:r>
            <w:r>
              <w:t>services.</w:t>
            </w:r>
            <w:r w:rsidRPr="002D6DBC">
              <w:t xml:space="preserve"> Examples include food, water and other raw materials.</w:t>
            </w:r>
          </w:p>
        </w:tc>
      </w:tr>
      <w:tr w:rsidR="00F263DE" w14:paraId="3826961B" w14:textId="77777777" w:rsidTr="006C7F5A">
        <w:tc>
          <w:tcPr>
            <w:tcW w:w="0" w:type="auto"/>
          </w:tcPr>
          <w:p w14:paraId="18E28181" w14:textId="77777777" w:rsidR="00F263DE" w:rsidRDefault="00F263DE" w:rsidP="006C7F5A">
            <w:pPr>
              <w:pStyle w:val="TableTextLeft"/>
            </w:pPr>
            <w:r>
              <w:t>Regulating services</w:t>
            </w:r>
          </w:p>
        </w:tc>
        <w:tc>
          <w:tcPr>
            <w:tcW w:w="0" w:type="auto"/>
          </w:tcPr>
          <w:p w14:paraId="448EDFA5" w14:textId="77777777" w:rsidR="00F263DE" w:rsidRDefault="00F263DE" w:rsidP="006C7F5A">
            <w:pPr>
              <w:pStyle w:val="TableTextLeft"/>
            </w:pPr>
            <w:r>
              <w:t xml:space="preserve">Ecosystem functions that provide benefits to people from regulating climate, hydrologic, biogeochemical and other cycles. An example is the capacity of ecosystems to regulate climate and contribute to climate change mitigation. </w:t>
            </w:r>
          </w:p>
        </w:tc>
      </w:tr>
      <w:tr w:rsidR="00F263DE" w14:paraId="1DE39BAF" w14:textId="77777777" w:rsidTr="006C7F5A">
        <w:tc>
          <w:tcPr>
            <w:tcW w:w="0" w:type="auto"/>
          </w:tcPr>
          <w:p w14:paraId="3B59697E" w14:textId="77777777" w:rsidR="00F263DE" w:rsidRDefault="00F263DE" w:rsidP="006C7F5A">
            <w:pPr>
              <w:pStyle w:val="TableTextLeft"/>
            </w:pPr>
            <w:r>
              <w:t>RFA</w:t>
            </w:r>
          </w:p>
        </w:tc>
        <w:tc>
          <w:tcPr>
            <w:tcW w:w="0" w:type="auto"/>
          </w:tcPr>
          <w:p w14:paraId="7030DEE3" w14:textId="77777777" w:rsidR="00F263DE" w:rsidRDefault="00F263DE" w:rsidP="006C7F5A">
            <w:pPr>
              <w:pStyle w:val="TableTextLeft"/>
            </w:pPr>
            <w:r>
              <w:t>Regional forest agreement</w:t>
            </w:r>
          </w:p>
        </w:tc>
      </w:tr>
      <w:tr w:rsidR="00F263DE" w14:paraId="528DEA47" w14:textId="77777777" w:rsidTr="006C7F5A">
        <w:tc>
          <w:tcPr>
            <w:tcW w:w="0" w:type="auto"/>
          </w:tcPr>
          <w:p w14:paraId="3FD84DBC" w14:textId="77777777" w:rsidR="00F263DE" w:rsidRDefault="00F263DE" w:rsidP="006C7F5A">
            <w:pPr>
              <w:pStyle w:val="TableTextLeft"/>
            </w:pPr>
            <w:r>
              <w:t>SDL</w:t>
            </w:r>
          </w:p>
        </w:tc>
        <w:tc>
          <w:tcPr>
            <w:tcW w:w="0" w:type="auto"/>
          </w:tcPr>
          <w:p w14:paraId="682AF1DF" w14:textId="77777777" w:rsidR="00F263DE" w:rsidRDefault="00F263DE" w:rsidP="006C7F5A">
            <w:pPr>
              <w:pStyle w:val="TableTextLeft"/>
            </w:pPr>
            <w:r>
              <w:t>Sustainable diversion limit</w:t>
            </w:r>
          </w:p>
        </w:tc>
      </w:tr>
      <w:tr w:rsidR="00F263DE" w14:paraId="20C0C6F6" w14:textId="77777777" w:rsidTr="006C7F5A">
        <w:tc>
          <w:tcPr>
            <w:tcW w:w="0" w:type="auto"/>
          </w:tcPr>
          <w:p w14:paraId="29617FB5" w14:textId="77777777" w:rsidR="00F263DE" w:rsidRDefault="00F263DE" w:rsidP="006C7F5A">
            <w:pPr>
              <w:pStyle w:val="TableTextLeft"/>
            </w:pPr>
            <w:r>
              <w:t>SEEA</w:t>
            </w:r>
          </w:p>
        </w:tc>
        <w:tc>
          <w:tcPr>
            <w:tcW w:w="0" w:type="auto"/>
          </w:tcPr>
          <w:p w14:paraId="1C6D1B66" w14:textId="77777777" w:rsidR="00F263DE" w:rsidRDefault="00F263DE" w:rsidP="006C7F5A">
            <w:pPr>
              <w:pStyle w:val="TableTextLeft"/>
            </w:pPr>
            <w:r>
              <w:t xml:space="preserve">United Nations System of Environmental-Economic Accounting – common statistical framework for environmental-economic accounting. The central framework (environmental accounting) is an agreed statistical standard, while experimental ecosystem accounting is currently in development and being piloted around the world (including Victoria). </w:t>
            </w:r>
          </w:p>
        </w:tc>
      </w:tr>
      <w:tr w:rsidR="00F263DE" w14:paraId="70DC58E3" w14:textId="77777777" w:rsidTr="006C7F5A">
        <w:tc>
          <w:tcPr>
            <w:tcW w:w="0" w:type="auto"/>
          </w:tcPr>
          <w:p w14:paraId="1E9D99F8" w14:textId="77777777" w:rsidR="00F263DE" w:rsidRDefault="00F263DE" w:rsidP="006C7F5A">
            <w:pPr>
              <w:pStyle w:val="TableTextLeft"/>
            </w:pPr>
            <w:r>
              <w:t>SILO</w:t>
            </w:r>
          </w:p>
        </w:tc>
        <w:tc>
          <w:tcPr>
            <w:tcW w:w="0" w:type="auto"/>
          </w:tcPr>
          <w:p w14:paraId="1F288754" w14:textId="77777777" w:rsidR="00F263DE" w:rsidRDefault="00F263DE" w:rsidP="006C7F5A">
            <w:pPr>
              <w:pStyle w:val="TableTextLeft"/>
            </w:pPr>
            <w:r>
              <w:t xml:space="preserve">Queensland Department of Environment and Science daily national meteorological datasets </w:t>
            </w:r>
          </w:p>
        </w:tc>
      </w:tr>
      <w:tr w:rsidR="00F263DE" w14:paraId="4DC15ED9" w14:textId="77777777" w:rsidTr="006C7F5A">
        <w:tc>
          <w:tcPr>
            <w:tcW w:w="0" w:type="auto"/>
          </w:tcPr>
          <w:p w14:paraId="504ADF38" w14:textId="77777777" w:rsidR="00F263DE" w:rsidRDefault="00F263DE" w:rsidP="006C7F5A">
            <w:pPr>
              <w:pStyle w:val="TableTextLeft"/>
            </w:pPr>
            <w:r>
              <w:t>VFMP</w:t>
            </w:r>
          </w:p>
        </w:tc>
        <w:tc>
          <w:tcPr>
            <w:tcW w:w="0" w:type="auto"/>
          </w:tcPr>
          <w:p w14:paraId="636250C4" w14:textId="77777777" w:rsidR="00F263DE" w:rsidRDefault="00F263DE" w:rsidP="006C7F5A">
            <w:pPr>
              <w:pStyle w:val="TableTextLeft"/>
            </w:pPr>
            <w:r>
              <w:t xml:space="preserve">Victorian Forest Monitoring Program </w:t>
            </w:r>
          </w:p>
        </w:tc>
      </w:tr>
      <w:tr w:rsidR="00F263DE" w14:paraId="53D46BD2" w14:textId="77777777" w:rsidTr="006C7F5A">
        <w:tc>
          <w:tcPr>
            <w:tcW w:w="0" w:type="auto"/>
          </w:tcPr>
          <w:p w14:paraId="0E60770A" w14:textId="77777777" w:rsidR="00F263DE" w:rsidRDefault="00F263DE" w:rsidP="006C7F5A">
            <w:pPr>
              <w:pStyle w:val="TableTextLeft"/>
            </w:pPr>
            <w:r>
              <w:t>VLUIS</w:t>
            </w:r>
          </w:p>
        </w:tc>
        <w:tc>
          <w:tcPr>
            <w:tcW w:w="0" w:type="auto"/>
          </w:tcPr>
          <w:p w14:paraId="25C363B2" w14:textId="77777777" w:rsidR="00F263DE" w:rsidRDefault="00F263DE" w:rsidP="006C7F5A">
            <w:pPr>
              <w:pStyle w:val="TableTextLeft"/>
            </w:pPr>
            <w:r>
              <w:t xml:space="preserve">Victorian Land Use Information System </w:t>
            </w:r>
          </w:p>
        </w:tc>
      </w:tr>
    </w:tbl>
    <w:p w14:paraId="70B4BC48" w14:textId="5EEABE53" w:rsidR="00D15859" w:rsidRDefault="00F263DE" w:rsidP="007E1775">
      <w:pPr>
        <w:pStyle w:val="Heading1"/>
      </w:pPr>
      <w:r>
        <w:br w:type="page"/>
      </w:r>
      <w:bookmarkStart w:id="96" w:name="_Toc20845972"/>
      <w:bookmarkStart w:id="97" w:name="_Toc20846247"/>
      <w:bookmarkStart w:id="98" w:name="_Toc25932877"/>
      <w:bookmarkEnd w:id="93"/>
      <w:bookmarkEnd w:id="94"/>
      <w:r w:rsidR="005A4D37" w:rsidRPr="00F11264">
        <w:lastRenderedPageBreak/>
        <w:t>References</w:t>
      </w:r>
      <w:bookmarkEnd w:id="96"/>
      <w:bookmarkEnd w:id="97"/>
      <w:bookmarkEnd w:id="98"/>
    </w:p>
    <w:p w14:paraId="1FE2BA48" w14:textId="0C74FDCE" w:rsidR="00326CBE" w:rsidRDefault="00326CBE" w:rsidP="00326CBE">
      <w:pPr>
        <w:pStyle w:val="BodyText"/>
      </w:pPr>
      <w:r>
        <w:t xml:space="preserve">Australian Bureau of Agricultural and Resource Economics </w:t>
      </w:r>
      <w:r w:rsidR="00C97EF8">
        <w:t xml:space="preserve">and Sciences </w:t>
      </w:r>
      <w:r>
        <w:t>2016</w:t>
      </w:r>
      <w:r w:rsidR="00C97EF8">
        <w:t>,</w:t>
      </w:r>
      <w:r>
        <w:t xml:space="preserve"> Australian honey bee industry: 2014-15 survey results, Commonwealth of Australia</w:t>
      </w:r>
      <w:r w:rsidR="00C97EF8">
        <w:t>, Canberra</w:t>
      </w:r>
      <w:r>
        <w:t>.</w:t>
      </w:r>
    </w:p>
    <w:p w14:paraId="530ECCD2" w14:textId="212E95E8" w:rsidR="0081049E" w:rsidRDefault="0081049E" w:rsidP="0081049E">
      <w:pPr>
        <w:pStyle w:val="BodyText"/>
      </w:pPr>
      <w:r>
        <w:t xml:space="preserve">Australian Bureau of Statistics 2000 </w:t>
      </w:r>
      <w:r w:rsidRPr="0081049E">
        <w:rPr>
          <w:i/>
        </w:rPr>
        <w:t>Unpaid work and the Australian Economy</w:t>
      </w:r>
      <w:r>
        <w:t>, Commonwealth of Australia, Canberra.</w:t>
      </w:r>
    </w:p>
    <w:p w14:paraId="1339A0A1" w14:textId="775CAFCE" w:rsidR="008B249B" w:rsidRDefault="008B249B" w:rsidP="0081049E">
      <w:pPr>
        <w:pStyle w:val="BodyText"/>
      </w:pPr>
      <w:r w:rsidRPr="008B249B">
        <w:t xml:space="preserve">Barton, DN, Caparrós, A, Conner, N, Edens, B, Piaggio, M, Turpie, J 2019, </w:t>
      </w:r>
      <w:r w:rsidRPr="00AB0085">
        <w:rPr>
          <w:i/>
        </w:rPr>
        <w:t>Discussion paper 5.1: Defining exchange and welfare values, articulating institutional arrangements and establishing the valuation context for ecosystem accounting</w:t>
      </w:r>
      <w:r w:rsidRPr="008B249B">
        <w:t>, paper drafted as input into the revision of the System on Environmental-Economic Accounting 2012 – Experimental Ecosystem Accounting, version of 25 July 2019</w:t>
      </w:r>
      <w:r w:rsidR="004440B1">
        <w:t>.</w:t>
      </w:r>
    </w:p>
    <w:p w14:paraId="244280F1" w14:textId="42B6476B" w:rsidR="004F2BB4" w:rsidRDefault="004F2BB4" w:rsidP="0081049E">
      <w:pPr>
        <w:pStyle w:val="BodyText"/>
      </w:pPr>
      <w:r w:rsidRPr="004F2BB4">
        <w:t xml:space="preserve">Barton, DN, Obst, C, Day, B, Caparros, A, Dadvand, P, Fenichel, E, Havinga, I, Hein, L, McPhearson, T, Randrup, T &amp; Zulian, G 2019, </w:t>
      </w:r>
      <w:r w:rsidRPr="004F2BB4">
        <w:rPr>
          <w:i/>
        </w:rPr>
        <w:t>Discussion paper 10: Recreation services from ecosystems</w:t>
      </w:r>
      <w:r w:rsidRPr="004F2BB4">
        <w:t>, paper submitted to the Expert Meeting on Advancing the Measurement of Ecosystem Services for Ecosystem Accounting, New York, 22-24 January 2019 and subsequently revised, version of 25 March 2019.</w:t>
      </w:r>
    </w:p>
    <w:p w14:paraId="0585C8FF" w14:textId="77777777" w:rsidR="00341984" w:rsidRDefault="00341984" w:rsidP="008F3452">
      <w:pPr>
        <w:pStyle w:val="BodyText"/>
      </w:pPr>
      <w:r w:rsidRPr="00341984">
        <w:t xml:space="preserve">Beverly, C 2007, </w:t>
      </w:r>
      <w:r w:rsidRPr="00341984">
        <w:rPr>
          <w:i/>
        </w:rPr>
        <w:t>Technical manual – models of the catchment analysis tool</w:t>
      </w:r>
      <w:r w:rsidRPr="00341984">
        <w:t xml:space="preserve">, Department of Sustainability and Environment, State of Victoria, Melbourne. </w:t>
      </w:r>
    </w:p>
    <w:p w14:paraId="482B5BFC" w14:textId="061440DF" w:rsidR="008F3452" w:rsidRDefault="008F3452" w:rsidP="008F3452">
      <w:pPr>
        <w:pStyle w:val="BodyText"/>
      </w:pPr>
      <w:r>
        <w:t xml:space="preserve">Bianchi, F, Schellhorn, N &amp; Cunningham, S 2013, ‘Habitat functionality for the ecosystem service of pest control: reproduction and feeding site of pests and natural enemies’, </w:t>
      </w:r>
      <w:r w:rsidRPr="008F3452">
        <w:rPr>
          <w:i/>
        </w:rPr>
        <w:t>Agricultural and Forest Entomology</w:t>
      </w:r>
      <w:r>
        <w:t>, vol</w:t>
      </w:r>
      <w:r w:rsidR="00375984">
        <w:t>ume</w:t>
      </w:r>
      <w:r>
        <w:t xml:space="preserve"> 15, issue 1, pp. 12-23.</w:t>
      </w:r>
    </w:p>
    <w:p w14:paraId="7308CCF2" w14:textId="157DCD55" w:rsidR="008F3452" w:rsidRDefault="008F3452" w:rsidP="008F3452">
      <w:pPr>
        <w:pStyle w:val="BodyText"/>
      </w:pPr>
      <w:r>
        <w:t xml:space="preserve">Boyle, J, Cryan P, McCracken G &amp; Kunz, T 2011, ‘Economic importance of bats in agriculture’, </w:t>
      </w:r>
      <w:r w:rsidRPr="008F3452">
        <w:rPr>
          <w:i/>
        </w:rPr>
        <w:t>Science</w:t>
      </w:r>
      <w:r>
        <w:t xml:space="preserve">, </w:t>
      </w:r>
      <w:r w:rsidR="001C3851" w:rsidRPr="001C3851">
        <w:t xml:space="preserve">volume </w:t>
      </w:r>
      <w:r>
        <w:t>332, pp.</w:t>
      </w:r>
      <w:r w:rsidR="001C3851" w:rsidRPr="001C3851">
        <w:t xml:space="preserve"> </w:t>
      </w:r>
      <w:r>
        <w:t>41-42.</w:t>
      </w:r>
    </w:p>
    <w:p w14:paraId="3D8FAF3D" w14:textId="76388966" w:rsidR="00491035" w:rsidRDefault="00491035" w:rsidP="008F3452">
      <w:pPr>
        <w:pStyle w:val="BodyText"/>
      </w:pPr>
      <w:r w:rsidRPr="00491035">
        <w:t xml:space="preserve">Burkahrd, B, Guerra, CA &amp; Davidsdottir, B 2019, </w:t>
      </w:r>
      <w:r w:rsidRPr="00491035">
        <w:rPr>
          <w:i/>
        </w:rPr>
        <w:t>Discussion paper 3: Soil retention (regulating) ecosystem services</w:t>
      </w:r>
      <w:r w:rsidRPr="00491035">
        <w:t xml:space="preserve">, paper submitted to the Expert Meeting on Advancing the Measurement of Ecosystem Services for Ecosystem Accounting, New York, 22-24 January 2019 and subsequently revised, version of 15 April 2019.  </w:t>
      </w:r>
    </w:p>
    <w:p w14:paraId="02B4B8A1" w14:textId="760D829B" w:rsidR="00326CBE" w:rsidRDefault="00326CBE" w:rsidP="00326CBE">
      <w:pPr>
        <w:pStyle w:val="BodyText"/>
      </w:pPr>
      <w:r>
        <w:t xml:space="preserve">Centre for International Economics 2005, </w:t>
      </w:r>
      <w:r w:rsidRPr="00A12785">
        <w:rPr>
          <w:i/>
        </w:rPr>
        <w:t>Future directions for the Australian honeybee industry</w:t>
      </w:r>
      <w:r>
        <w:t xml:space="preserve">, </w:t>
      </w:r>
      <w:r w:rsidR="00AE30C0">
        <w:t>report prepared for the Department of Agriculture, Fisheries and Forestry</w:t>
      </w:r>
      <w:r>
        <w:t xml:space="preserve">. </w:t>
      </w:r>
    </w:p>
    <w:p w14:paraId="23237E52" w14:textId="11C747F7" w:rsidR="007506E3" w:rsidRDefault="007506E3" w:rsidP="005A4D37">
      <w:pPr>
        <w:pStyle w:val="BodyText"/>
      </w:pPr>
      <w:r w:rsidRPr="007506E3">
        <w:t xml:space="preserve">Commissioner for Environmental Sustainability 2018, </w:t>
      </w:r>
      <w:r w:rsidRPr="008E6D26">
        <w:rPr>
          <w:i/>
        </w:rPr>
        <w:t>State of the forests 2018</w:t>
      </w:r>
      <w:r w:rsidRPr="007506E3">
        <w:t>, State of Victoria, Melbourne</w:t>
      </w:r>
      <w:r w:rsidR="00A36813">
        <w:t>.</w:t>
      </w:r>
    </w:p>
    <w:p w14:paraId="150025EE" w14:textId="18A5DA4C" w:rsidR="008E6D26" w:rsidRDefault="008E6D26" w:rsidP="005A4D37">
      <w:pPr>
        <w:pStyle w:val="BodyText"/>
      </w:pPr>
      <w:r w:rsidRPr="008E6D26">
        <w:t xml:space="preserve">Commissioner for Environmental Sustainability Victoria 2015, </w:t>
      </w:r>
      <w:r w:rsidRPr="008E6D26">
        <w:rPr>
          <w:i/>
        </w:rPr>
        <w:t>Framework for the Victorian 2018 state of the environment report: State and benefit</w:t>
      </w:r>
      <w:r w:rsidRPr="008E6D26">
        <w:t>, State of Victoria, Melbourne.</w:t>
      </w:r>
    </w:p>
    <w:p w14:paraId="735D9E3E" w14:textId="3ADF3D0D" w:rsidR="0093179C" w:rsidRPr="0093179C" w:rsidRDefault="00F7080E" w:rsidP="0093179C">
      <w:pPr>
        <w:pStyle w:val="BodyText"/>
      </w:pPr>
      <w:r w:rsidRPr="00F7080E">
        <w:t xml:space="preserve">Crossman, N, Nedkov, S, Brander, L 2019, </w:t>
      </w:r>
      <w:r w:rsidRPr="00F7080E">
        <w:rPr>
          <w:i/>
        </w:rPr>
        <w:t>Discussion paper 7: Water flow regulation for mitigating river and coastal flooding</w:t>
      </w:r>
      <w:r w:rsidRPr="00F7080E">
        <w:t>, paper submitted to the Expert Meeting on Advancing the Measurement of Ecosystem Services for Ecosystem Accounting, New York 22-24 January 2019 and subsequently revised, version of 1 April 2019</w:t>
      </w:r>
      <w:r>
        <w:t>.</w:t>
      </w:r>
    </w:p>
    <w:p w14:paraId="4E9FB5DB" w14:textId="2E0FE25C" w:rsidR="001139D4" w:rsidRDefault="001139D4" w:rsidP="005A4D37">
      <w:pPr>
        <w:pStyle w:val="BodyText"/>
      </w:pPr>
      <w:r w:rsidRPr="001139D4">
        <w:t xml:space="preserve">Deloitte 2017, </w:t>
      </w:r>
      <w:r w:rsidRPr="001139D4">
        <w:rPr>
          <w:i/>
        </w:rPr>
        <w:t>Building resilience to natural disasters in our states and territories</w:t>
      </w:r>
      <w:r w:rsidRPr="001139D4">
        <w:t>, report prepared for the Australian Business Roundtable for Disaster Resilience and Safer Communities</w:t>
      </w:r>
      <w:r>
        <w:t>.</w:t>
      </w:r>
    </w:p>
    <w:p w14:paraId="4DB0FF32" w14:textId="0663CFCB" w:rsidR="00770C2E" w:rsidRDefault="00770C2E" w:rsidP="005A4D37">
      <w:pPr>
        <w:pStyle w:val="BodyText"/>
      </w:pPr>
      <w:r w:rsidRPr="00770C2E">
        <w:t xml:space="preserve">Deloitte 2014, </w:t>
      </w:r>
      <w:r w:rsidRPr="00770C2E">
        <w:rPr>
          <w:i/>
        </w:rPr>
        <w:t>The economic contribution of tourist visitation to Victorian parks: Valuing the tourism services provided by Victorian parks</w:t>
      </w:r>
      <w:r w:rsidRPr="00770C2E">
        <w:t>, report prepared for Parks Victoria.</w:t>
      </w:r>
    </w:p>
    <w:p w14:paraId="575E22AE" w14:textId="0B6E4AA3" w:rsidR="00485B65" w:rsidRDefault="00485B65" w:rsidP="005A4D37">
      <w:pPr>
        <w:pStyle w:val="BodyText"/>
      </w:pPr>
      <w:r w:rsidRPr="00485B65">
        <w:lastRenderedPageBreak/>
        <w:t>Department of Economic Development, Jobs, Transport and Resources 2018</w:t>
      </w:r>
      <w:r>
        <w:t>,</w:t>
      </w:r>
      <w:r w:rsidRPr="00485B65">
        <w:t xml:space="preserve"> </w:t>
      </w:r>
      <w:r w:rsidRPr="00485B65">
        <w:rPr>
          <w:i/>
        </w:rPr>
        <w:t>Economic contribution of tourism in Victoria 2016-17</w:t>
      </w:r>
      <w:r>
        <w:t xml:space="preserve">, State of Victoria, Melbourne. </w:t>
      </w:r>
    </w:p>
    <w:p w14:paraId="6D6AEBA7" w14:textId="33D9EBCA" w:rsidR="008B2610" w:rsidRPr="000A1711" w:rsidRDefault="00722F1B" w:rsidP="008B2610">
      <w:pPr>
        <w:pStyle w:val="BodyText"/>
      </w:pPr>
      <w:r w:rsidRPr="000A1711">
        <w:t>Department of Environment</w:t>
      </w:r>
      <w:r w:rsidR="00A5269C" w:rsidRPr="000A1711">
        <w:t xml:space="preserve"> and Energy</w:t>
      </w:r>
      <w:r w:rsidRPr="000A1711">
        <w:t xml:space="preserve"> 2018, </w:t>
      </w:r>
      <w:r w:rsidRPr="000A1711">
        <w:rPr>
          <w:i/>
        </w:rPr>
        <w:t>Environmental economic accounting: A common national approach strategy and action plan</w:t>
      </w:r>
      <w:r w:rsidRPr="000A1711">
        <w:t>, Commonwealth of Australia</w:t>
      </w:r>
      <w:r w:rsidR="00A5269C" w:rsidRPr="000A1711">
        <w:t>, Canberra</w:t>
      </w:r>
      <w:r w:rsidRPr="000A1711">
        <w:t>.</w:t>
      </w:r>
    </w:p>
    <w:p w14:paraId="164F3A8C" w14:textId="784D9F8A" w:rsidR="00A5269C" w:rsidRPr="000A1711" w:rsidRDefault="00A5269C" w:rsidP="008B2610">
      <w:pPr>
        <w:pStyle w:val="BodyText"/>
      </w:pPr>
      <w:r w:rsidRPr="000A1711">
        <w:t xml:space="preserve">Department of the Environment and Energy 2017, </w:t>
      </w:r>
      <w:r w:rsidRPr="000A1711">
        <w:rPr>
          <w:i/>
        </w:rPr>
        <w:t>National greenhouse accounts factors: Australian national greenhouse accounts</w:t>
      </w:r>
      <w:r w:rsidRPr="000A1711">
        <w:t>, Commonwealth of Australia, Canberra.</w:t>
      </w:r>
    </w:p>
    <w:p w14:paraId="11C88CEE" w14:textId="514BA978" w:rsidR="00E6333A" w:rsidRPr="00FA2511" w:rsidRDefault="00E6333A" w:rsidP="00E6333A">
      <w:pPr>
        <w:pStyle w:val="BodyText"/>
      </w:pPr>
      <w:r w:rsidRPr="00E6333A">
        <w:t xml:space="preserve">Department of Environment, Land, Water and Planning 2018, </w:t>
      </w:r>
      <w:r w:rsidRPr="00E6333A">
        <w:rPr>
          <w:i/>
        </w:rPr>
        <w:t>Northern Victoria firewood and home heating project: Final recommendations</w:t>
      </w:r>
      <w:r>
        <w:t>, State of Victoria</w:t>
      </w:r>
      <w:r w:rsidR="0067042F">
        <w:t>, Melbourne</w:t>
      </w:r>
      <w:r>
        <w:t xml:space="preserve">. </w:t>
      </w:r>
    </w:p>
    <w:p w14:paraId="39DF589C" w14:textId="0F9FD730" w:rsidR="008B2610" w:rsidRDefault="008B2610" w:rsidP="008B2610">
      <w:pPr>
        <w:pStyle w:val="BodyText"/>
      </w:pPr>
      <w:r w:rsidRPr="008B2610">
        <w:t>Department of Environment, Land, Water and Planning 2018</w:t>
      </w:r>
      <w:r>
        <w:t>,</w:t>
      </w:r>
      <w:r w:rsidRPr="008B2610">
        <w:t xml:space="preserve"> </w:t>
      </w:r>
      <w:r w:rsidRPr="008B2610">
        <w:rPr>
          <w:i/>
        </w:rPr>
        <w:t>Victorians volunteering for nature: Environmental volunteering plan</w:t>
      </w:r>
      <w:r w:rsidRPr="008B2610">
        <w:t xml:space="preserve">, State of Victoria, </w:t>
      </w:r>
      <w:r>
        <w:t xml:space="preserve">Melbourne. </w:t>
      </w:r>
    </w:p>
    <w:p w14:paraId="28581CA9" w14:textId="4C960E72" w:rsidR="005A4D37" w:rsidRPr="000A1711" w:rsidRDefault="00EC1AE6" w:rsidP="005A4D37">
      <w:pPr>
        <w:pStyle w:val="BodyText"/>
      </w:pPr>
      <w:r w:rsidRPr="000A1711">
        <w:t>Department of Environment, Land, Water and Planning</w:t>
      </w:r>
      <w:r w:rsidR="005A4D37" w:rsidRPr="000A1711">
        <w:t xml:space="preserve"> &amp; Parks Victoria 2015, </w:t>
      </w:r>
      <w:r w:rsidR="005A4D37" w:rsidRPr="000A1711">
        <w:rPr>
          <w:i/>
        </w:rPr>
        <w:t>Valuing Victoria’s Parks: Accounting for ecosystems and valuing their benefits</w:t>
      </w:r>
      <w:r w:rsidR="005A4D37" w:rsidRPr="000A1711">
        <w:t>,</w:t>
      </w:r>
      <w:r w:rsidR="00216521" w:rsidRPr="000A1711">
        <w:t xml:space="preserve"> State of Victoria</w:t>
      </w:r>
      <w:r w:rsidR="00FA2511" w:rsidRPr="000A1711">
        <w:t>, Melbourne</w:t>
      </w:r>
      <w:r w:rsidR="005A4D37" w:rsidRPr="000A1711">
        <w:t xml:space="preserve">. </w:t>
      </w:r>
    </w:p>
    <w:p w14:paraId="1B9382EC" w14:textId="2592EF1A" w:rsidR="00EC1AE6" w:rsidRDefault="00EC1AE6" w:rsidP="00EC1AE6">
      <w:pPr>
        <w:pStyle w:val="BodyText"/>
      </w:pPr>
      <w:r>
        <w:t>Department of Environment, Land, Water and Planning</w:t>
      </w:r>
      <w:r w:rsidRPr="00BA0D1D">
        <w:t xml:space="preserve"> 2016</w:t>
      </w:r>
      <w:r w:rsidR="00FA2511">
        <w:t>,</w:t>
      </w:r>
      <w:r w:rsidRPr="00BA0D1D">
        <w:t xml:space="preserve"> </w:t>
      </w:r>
      <w:r w:rsidRPr="00EC1AE6">
        <w:rPr>
          <w:i/>
        </w:rPr>
        <w:t>Marine and coastal ecosystem accounting: Port Phillip Bay</w:t>
      </w:r>
      <w:r w:rsidR="00FA2511">
        <w:t xml:space="preserve">, State of Victoria, Melbourne. </w:t>
      </w:r>
    </w:p>
    <w:p w14:paraId="6B9F91BA" w14:textId="078BD798" w:rsidR="00615FEA" w:rsidRDefault="00615FEA" w:rsidP="00EC1AE6">
      <w:pPr>
        <w:pStyle w:val="BodyText"/>
      </w:pPr>
      <w:r w:rsidRPr="00615FEA">
        <w:t xml:space="preserve">Department of Environment, Land, Water and Planning 2015, </w:t>
      </w:r>
      <w:r w:rsidRPr="00615FEA">
        <w:rPr>
          <w:i/>
        </w:rPr>
        <w:t>Valuing and accounting for Victoria’s environment: Strategic plan 2015–2020</w:t>
      </w:r>
      <w:r w:rsidRPr="00615FEA">
        <w:t>, State of Victoria, Melbourne.</w:t>
      </w:r>
    </w:p>
    <w:p w14:paraId="059CCBC1" w14:textId="72836167" w:rsidR="00392DCA" w:rsidRDefault="00216521" w:rsidP="000E186D">
      <w:pPr>
        <w:spacing w:before="60" w:after="120"/>
      </w:pPr>
      <w:r w:rsidRPr="00BA0D1D">
        <w:t xml:space="preserve">Department of Sustainability and Environment 2013, </w:t>
      </w:r>
      <w:r w:rsidRPr="00EC1AE6">
        <w:rPr>
          <w:i/>
        </w:rPr>
        <w:t>Victorian experimental ecosystem accounts</w:t>
      </w:r>
      <w:r w:rsidR="00EC1AE6">
        <w:t>, State of Victoria</w:t>
      </w:r>
      <w:r w:rsidR="00FA2511">
        <w:t>, Melbourne</w:t>
      </w:r>
      <w:r w:rsidR="00EC1AE6">
        <w:t>.</w:t>
      </w:r>
    </w:p>
    <w:p w14:paraId="353C8FC6" w14:textId="59F0813A" w:rsidR="00B84698" w:rsidRDefault="00B84698" w:rsidP="000E186D">
      <w:pPr>
        <w:spacing w:before="60" w:after="120"/>
      </w:pPr>
      <w:r w:rsidRPr="00B84698">
        <w:t xml:space="preserve">Department of Sustainability and Environment 2012, </w:t>
      </w:r>
      <w:r w:rsidRPr="00B84698">
        <w:rPr>
          <w:i/>
        </w:rPr>
        <w:t>Putting the buzz back in agriculture: Background issues paper</w:t>
      </w:r>
      <w:r w:rsidRPr="00B84698">
        <w:t>, State of Victoria</w:t>
      </w:r>
      <w:r w:rsidR="0067042F">
        <w:t>, Melbourne</w:t>
      </w:r>
      <w:r w:rsidRPr="00B84698">
        <w:t>.</w:t>
      </w:r>
    </w:p>
    <w:p w14:paraId="3FB01C0F" w14:textId="5E999587" w:rsidR="00BA37A2" w:rsidRPr="00BA37A2" w:rsidRDefault="00864087" w:rsidP="00BA37A2">
      <w:pPr>
        <w:spacing w:before="60" w:after="120"/>
      </w:pPr>
      <w:r w:rsidRPr="00864087">
        <w:t xml:space="preserve">Department of Sustainability and Environment 2010, </w:t>
      </w:r>
      <w:r w:rsidRPr="001B6A5A">
        <w:rPr>
          <w:i/>
        </w:rPr>
        <w:t>Victoria’s firewood strategy for public land</w:t>
      </w:r>
      <w:r w:rsidRPr="00864087">
        <w:t>, State of Victoria, Melbourne</w:t>
      </w:r>
      <w:r w:rsidR="002B06B2">
        <w:t>.</w:t>
      </w:r>
    </w:p>
    <w:p w14:paraId="3773A63A" w14:textId="32098C99" w:rsidR="002B06B2" w:rsidRDefault="002B06B2" w:rsidP="000E186D">
      <w:pPr>
        <w:spacing w:before="60" w:after="120"/>
      </w:pPr>
      <w:r w:rsidRPr="002B06B2">
        <w:t xml:space="preserve">Department of Treasury and Finance 2009, </w:t>
      </w:r>
      <w:r w:rsidRPr="002B06B2">
        <w:rPr>
          <w:i/>
        </w:rPr>
        <w:t>Partnerships Victoria: Victorian desalination plant</w:t>
      </w:r>
      <w:r w:rsidRPr="002B06B2">
        <w:t>, State of Victoria, Melbourne</w:t>
      </w:r>
      <w:r>
        <w:t>.</w:t>
      </w:r>
    </w:p>
    <w:p w14:paraId="044F3000" w14:textId="2EE45682" w:rsidR="006044B6" w:rsidRDefault="006044B6" w:rsidP="000E186D">
      <w:pPr>
        <w:spacing w:before="60" w:after="120"/>
      </w:pPr>
      <w:r w:rsidRPr="006044B6">
        <w:t xml:space="preserve">Department of Water 2009, </w:t>
      </w:r>
      <w:r w:rsidRPr="006044B6">
        <w:rPr>
          <w:i/>
        </w:rPr>
        <w:t>Water notes for river management: Advisory notes for land managers on river and wetland restoration</w:t>
      </w:r>
      <w:r w:rsidRPr="006044B6">
        <w:t>, WN38 February 2009, Government of Western Australia, Perth.</w:t>
      </w:r>
    </w:p>
    <w:p w14:paraId="508D9C66" w14:textId="6FB66B8D" w:rsidR="00290ED1" w:rsidRDefault="00290ED1" w:rsidP="000E186D">
      <w:pPr>
        <w:spacing w:before="60" w:after="120"/>
      </w:pPr>
      <w:r w:rsidRPr="00290ED1">
        <w:t xml:space="preserve">Driscoll, D, Milkovits, G, Freudenberger, D 2000, </w:t>
      </w:r>
      <w:r w:rsidRPr="00AB0085">
        <w:rPr>
          <w:i/>
        </w:rPr>
        <w:t>Impact and use of firewood in Australia</w:t>
      </w:r>
      <w:r w:rsidRPr="00290ED1">
        <w:t>, CSIRO</w:t>
      </w:r>
      <w:r w:rsidR="006D43C9">
        <w:t xml:space="preserve"> Publishing</w:t>
      </w:r>
      <w:r w:rsidRPr="00290ED1">
        <w:t>.</w:t>
      </w:r>
    </w:p>
    <w:p w14:paraId="48C1DA19" w14:textId="77777777" w:rsidR="00E74C58" w:rsidRDefault="00E74C58" w:rsidP="00E74C58">
      <w:pPr>
        <w:spacing w:before="60" w:after="120"/>
      </w:pPr>
      <w:r w:rsidRPr="005F235A">
        <w:t xml:space="preserve">Edens, B, Elsasser, P, Ivanov, E 2019, </w:t>
      </w:r>
      <w:r w:rsidRPr="005F235A">
        <w:rPr>
          <w:i/>
        </w:rPr>
        <w:t>Discussion paper 6: Defining and valuing carbon related services in the SEEA EEA</w:t>
      </w:r>
      <w:r w:rsidRPr="005F235A">
        <w:t>, paper submitted to the Expert Meeting on Advancing the Measurement of Ecosystem Services for Ecosystem Accounting, New York, 22-24 January 2019 and subsequently revised, version of 15 March 2019.</w:t>
      </w:r>
    </w:p>
    <w:p w14:paraId="155B7E4E" w14:textId="3C380EFF" w:rsidR="007937C7" w:rsidRPr="007937C7" w:rsidRDefault="00A0617F" w:rsidP="007937C7">
      <w:pPr>
        <w:spacing w:before="60" w:after="120"/>
      </w:pPr>
      <w:r w:rsidRPr="00A0617F">
        <w:t xml:space="preserve">Eftec 2015, </w:t>
      </w:r>
      <w:r w:rsidRPr="00A0617F">
        <w:rPr>
          <w:i/>
        </w:rPr>
        <w:t>Developing UK natural capital accounts: Woodland ecosystem accounts</w:t>
      </w:r>
      <w:r w:rsidRPr="00A0617F">
        <w:t>, report prepared for the Department for Environment, Food and Rural Affairs, London.</w:t>
      </w:r>
    </w:p>
    <w:p w14:paraId="4A4F7885" w14:textId="24609BC4" w:rsidR="00E74C58" w:rsidRDefault="00E74C58" w:rsidP="000E186D">
      <w:pPr>
        <w:spacing w:before="60" w:after="120"/>
      </w:pPr>
      <w:r w:rsidRPr="00E74C58">
        <w:t xml:space="preserve">Environment Protection Authority 2018, </w:t>
      </w:r>
      <w:r w:rsidRPr="00E74C58">
        <w:rPr>
          <w:i/>
        </w:rPr>
        <w:t>Air pollution in Victoria: A summary of the state of knowledge</w:t>
      </w:r>
      <w:r w:rsidRPr="00E74C58">
        <w:t>, State of Victoria, Melbourne.</w:t>
      </w:r>
    </w:p>
    <w:p w14:paraId="377BD5F3" w14:textId="05A49272" w:rsidR="004A7CFC" w:rsidRDefault="004A7CFC" w:rsidP="000E186D">
      <w:pPr>
        <w:spacing w:before="60" w:after="120"/>
      </w:pPr>
      <w:r w:rsidRPr="004A7CFC">
        <w:t>European Environment Agency 2019, ‘CICES: Towards a common classification of ecosystem services’, version 5.1</w:t>
      </w:r>
      <w:r w:rsidR="00EA13BE">
        <w:t xml:space="preserve">. </w:t>
      </w:r>
      <w:r w:rsidRPr="004A7CFC">
        <w:t xml:space="preserve"> </w:t>
      </w:r>
    </w:p>
    <w:p w14:paraId="628627D5" w14:textId="47A9F193" w:rsidR="00BD4288" w:rsidRDefault="00BD4288" w:rsidP="00BD4288">
      <w:pPr>
        <w:pStyle w:val="BodyText"/>
      </w:pPr>
      <w:r>
        <w:lastRenderedPageBreak/>
        <w:t xml:space="preserve">Evangelio, R, Hone, S, Lee, M &amp; Prentice, D 2018, </w:t>
      </w:r>
      <w:r w:rsidRPr="00BD4288">
        <w:rPr>
          <w:i/>
        </w:rPr>
        <w:t>What makes a locality attractive? Estimates of the amenity value of parks for Victoria</w:t>
      </w:r>
      <w:r>
        <w:t>, Technical paper no. 4/18, Infrastructure Victoria, Melbourne.</w:t>
      </w:r>
    </w:p>
    <w:p w14:paraId="0AE56702" w14:textId="149588B3" w:rsidR="002D0D78" w:rsidRDefault="002D0D78" w:rsidP="00BD4288">
      <w:pPr>
        <w:pStyle w:val="BodyText"/>
      </w:pPr>
      <w:r w:rsidRPr="002D0D78">
        <w:t xml:space="preserve">Forico &amp; IDEEA Group 2018, </w:t>
      </w:r>
      <w:r w:rsidRPr="002D0D78">
        <w:rPr>
          <w:i/>
        </w:rPr>
        <w:t>Making every hectare count: Environmental-economic accounting for Forico’s Surry Hills Estate, Tasmania</w:t>
      </w:r>
      <w:r w:rsidRPr="002D0D78">
        <w:t>.</w:t>
      </w:r>
    </w:p>
    <w:p w14:paraId="6AE97A49" w14:textId="10AE4C6D" w:rsidR="008F3452" w:rsidRDefault="008F3452" w:rsidP="0081049E">
      <w:pPr>
        <w:pStyle w:val="BodyText"/>
      </w:pPr>
      <w:r>
        <w:t xml:space="preserve">Gagic, V, Paull, C &amp; Schellhorn, N 2018, ‘Ecosystem service of biological pest control in Australia: the role of non-crop habitats within landscapes’, </w:t>
      </w:r>
      <w:r w:rsidRPr="008F3452">
        <w:rPr>
          <w:i/>
        </w:rPr>
        <w:t>Austral Entomology</w:t>
      </w:r>
      <w:r>
        <w:t>, vol. 57, issue 2</w:t>
      </w:r>
      <w:r w:rsidR="003A4AA2">
        <w:t xml:space="preserve">, pp. 194-206. </w:t>
      </w:r>
    </w:p>
    <w:p w14:paraId="0939DED3" w14:textId="32CFB2DC" w:rsidR="00187BFE" w:rsidRDefault="00187BFE" w:rsidP="0081049E">
      <w:pPr>
        <w:pStyle w:val="BodyText"/>
      </w:pPr>
      <w:r w:rsidRPr="00187BFE">
        <w:t xml:space="preserve">Gibbs, D, &amp; Muirhead, I 1998, </w:t>
      </w:r>
      <w:r w:rsidRPr="00187BFE">
        <w:rPr>
          <w:i/>
        </w:rPr>
        <w:t>The economic value and environmental impact of the Australian beekeeping industry</w:t>
      </w:r>
      <w:r w:rsidRPr="00187BFE">
        <w:t>, report prepared for the Australian beekeeping industry</w:t>
      </w:r>
      <w:r>
        <w:t>.</w:t>
      </w:r>
    </w:p>
    <w:p w14:paraId="510542DC" w14:textId="6202A8EF" w:rsidR="00594927" w:rsidRDefault="00594927" w:rsidP="00594927">
      <w:pPr>
        <w:pStyle w:val="BodyText"/>
      </w:pPr>
      <w:r>
        <w:t xml:space="preserve">Gill, R 1991, ‘The value of honeybee pollination to society’, </w:t>
      </w:r>
      <w:r w:rsidRPr="00594927">
        <w:rPr>
          <w:i/>
        </w:rPr>
        <w:t>Apiacta</w:t>
      </w:r>
      <w:r>
        <w:t>, 4</w:t>
      </w:r>
      <w:r w:rsidR="00C609D1">
        <w:t xml:space="preserve">, </w:t>
      </w:r>
      <w:r w:rsidR="00C609D1" w:rsidRPr="00C609D1">
        <w:t>pp. 97-105</w:t>
      </w:r>
      <w:r>
        <w:t>.</w:t>
      </w:r>
    </w:p>
    <w:p w14:paraId="0C046363" w14:textId="39C98463" w:rsidR="001B26BA" w:rsidRDefault="001B26BA" w:rsidP="001B26BA">
      <w:pPr>
        <w:pStyle w:val="BodyText"/>
      </w:pPr>
      <w:r w:rsidRPr="001B26BA">
        <w:t xml:space="preserve">Gifford, R 2000, </w:t>
      </w:r>
      <w:r w:rsidRPr="001B26BA">
        <w:rPr>
          <w:i/>
        </w:rPr>
        <w:t>Carbon content of woody roots: revised analysis and a comparison with woody shoot components</w:t>
      </w:r>
      <w:r w:rsidRPr="001B26BA">
        <w:t>, National Carbon Accounting System Technical Report No. 7 (Revision 1), Australian Greenhouse Office, Canberra.</w:t>
      </w:r>
    </w:p>
    <w:p w14:paraId="02E89B1E" w14:textId="3A18E24E" w:rsidR="000A7985" w:rsidRDefault="000A7985" w:rsidP="001B26BA">
      <w:pPr>
        <w:pStyle w:val="BodyText"/>
      </w:pPr>
      <w:r w:rsidRPr="000A7985">
        <w:t xml:space="preserve">Gifford, R 2000, </w:t>
      </w:r>
      <w:r w:rsidRPr="002C703C">
        <w:rPr>
          <w:i/>
        </w:rPr>
        <w:t>Carbon contents of above-ground tissues of forest and woodland trees</w:t>
      </w:r>
      <w:r w:rsidRPr="000A7985">
        <w:t>, National Carbon Accounting System Technical Report No. 22, Australian Greenhouse Office</w:t>
      </w:r>
      <w:r w:rsidR="002C703C">
        <w:t xml:space="preserve">, Canberra. </w:t>
      </w:r>
    </w:p>
    <w:p w14:paraId="7D0E70A7" w14:textId="41C12111" w:rsidR="00594927" w:rsidRDefault="00594927" w:rsidP="00594927">
      <w:pPr>
        <w:pStyle w:val="BodyText"/>
      </w:pPr>
      <w:r>
        <w:t xml:space="preserve">Gordon, J &amp; Davis, L 2003, </w:t>
      </w:r>
      <w:r w:rsidRPr="00594927">
        <w:rPr>
          <w:i/>
        </w:rPr>
        <w:t>Valuing honeybee pollination</w:t>
      </w:r>
      <w:r>
        <w:t>, Centre for International Economics, report prepared for the Rural Industries Research and Development Corporation.</w:t>
      </w:r>
    </w:p>
    <w:p w14:paraId="70972393" w14:textId="721A5F35" w:rsidR="008F5E88" w:rsidRDefault="008F5E88" w:rsidP="0081049E">
      <w:pPr>
        <w:pStyle w:val="BodyText"/>
      </w:pPr>
      <w:r w:rsidRPr="008F5E88">
        <w:t xml:space="preserve">Haines-Young, R &amp; Potschin, M 2018, </w:t>
      </w:r>
      <w:r w:rsidRPr="008F5E88">
        <w:rPr>
          <w:i/>
        </w:rPr>
        <w:t>Common International Classification of Ecosystem Services (CICES) V5.1: Guidance on the application of the revised structure</w:t>
      </w:r>
      <w:r w:rsidRPr="008F5E88">
        <w:t>, Fabis Consulting, Nottingham</w:t>
      </w:r>
      <w:r w:rsidR="006470B8">
        <w:t>.</w:t>
      </w:r>
    </w:p>
    <w:p w14:paraId="6FAB5D14" w14:textId="292882E5" w:rsidR="00D62D86" w:rsidRDefault="00D62D86" w:rsidP="0081049E">
      <w:pPr>
        <w:pStyle w:val="BodyText"/>
      </w:pPr>
      <w:r w:rsidRPr="00D62D86">
        <w:t xml:space="preserve">Harris, R, Portela, R, Alam, M, Dvarskas, A, Ometto Bezerra, M, Hein, L, Chaplin-Kramer, B, Burkhard, B, Crossman, N, Obst, C &amp; Barton, DN 2019, </w:t>
      </w:r>
      <w:r w:rsidRPr="004F2BB4">
        <w:rPr>
          <w:i/>
        </w:rPr>
        <w:t>Ecosystem services cross-cutting issues: Summary paper</w:t>
      </w:r>
      <w:r w:rsidRPr="00D62D86">
        <w:t>, prepared for the 2019 Forum of Experts in SEEA Experimental Ecosystem Accounting, 26-27 June 2019, Glen Cove, New York, version of 14 June 2019.</w:t>
      </w:r>
    </w:p>
    <w:p w14:paraId="399B8171" w14:textId="0B8E5DA6" w:rsidR="006776FA" w:rsidRDefault="006776FA" w:rsidP="0081049E">
      <w:pPr>
        <w:pStyle w:val="BodyText"/>
      </w:pPr>
      <w:r w:rsidRPr="006776FA">
        <w:t xml:space="preserve">Interagency Working Group on Social Cost of Greenhouse Gases 2016, </w:t>
      </w:r>
      <w:r w:rsidRPr="006776FA">
        <w:rPr>
          <w:i/>
        </w:rPr>
        <w:t>Technical support document: Technical update of the social cost of carbon for regulatory impact analysis – Under Executive Order 12866</w:t>
      </w:r>
      <w:r w:rsidRPr="006776FA">
        <w:t>, United States Government.</w:t>
      </w:r>
    </w:p>
    <w:p w14:paraId="1216751C" w14:textId="7EE5D276" w:rsidR="0081049E" w:rsidRDefault="0081049E" w:rsidP="0081049E">
      <w:pPr>
        <w:pStyle w:val="BodyText"/>
      </w:pPr>
      <w:r>
        <w:t xml:space="preserve">Ironmonger, D 2012, </w:t>
      </w:r>
      <w:r w:rsidRPr="0081049E">
        <w:rPr>
          <w:i/>
        </w:rPr>
        <w:t>The economic value of volunteering in Victoria</w:t>
      </w:r>
      <w:r>
        <w:t xml:space="preserve">, report prepared for the Victorian Department of Community Development.  </w:t>
      </w:r>
    </w:p>
    <w:p w14:paraId="63492C62" w14:textId="77777777" w:rsidR="00594927" w:rsidRDefault="00594927" w:rsidP="00594927">
      <w:pPr>
        <w:pStyle w:val="BodyText"/>
      </w:pPr>
      <w:bookmarkStart w:id="99" w:name="_Hlk22767227"/>
      <w:r>
        <w:t xml:space="preserve">Karasinski, J 2018, </w:t>
      </w:r>
      <w:r w:rsidRPr="00594927">
        <w:rPr>
          <w:i/>
        </w:rPr>
        <w:t>The economic valuation of Australian managed and wild honey bee pollinators in 2014-15</w:t>
      </w:r>
      <w:r>
        <w:t xml:space="preserve">, Curtin University, Perth. </w:t>
      </w:r>
    </w:p>
    <w:bookmarkEnd w:id="99"/>
    <w:p w14:paraId="41EBD85A" w14:textId="0FD7C386" w:rsidR="00C30CB3" w:rsidRDefault="00C30CB3" w:rsidP="00594927">
      <w:pPr>
        <w:pStyle w:val="BodyText"/>
      </w:pPr>
      <w:r w:rsidRPr="00C30CB3">
        <w:t>Keith, H, Vardon, M, Stein, J, Stein J &amp; Lindenmayer, D 2017</w:t>
      </w:r>
      <w:r>
        <w:t>a</w:t>
      </w:r>
      <w:r w:rsidRPr="00C30CB3">
        <w:t xml:space="preserve">, </w:t>
      </w:r>
      <w:r w:rsidRPr="00C30CB3">
        <w:rPr>
          <w:i/>
        </w:rPr>
        <w:t>Experimental ecosystem accounts for the Central Highlands of Victoria: Final report</w:t>
      </w:r>
      <w:r w:rsidRPr="00C30CB3">
        <w:t>, Australian National University Fenner School of Environment and Society, Canberra</w:t>
      </w:r>
      <w:r>
        <w:t>.</w:t>
      </w:r>
    </w:p>
    <w:p w14:paraId="1CC4DD13" w14:textId="6374A273" w:rsidR="00C30CB3" w:rsidRDefault="00C30CB3" w:rsidP="00594927">
      <w:pPr>
        <w:pStyle w:val="BodyText"/>
      </w:pPr>
      <w:r w:rsidRPr="00C30CB3">
        <w:t>Keith, H, Vardon, M, Stein, J, Stein J &amp; Lindenmayer, D 2017</w:t>
      </w:r>
      <w:r>
        <w:t>b</w:t>
      </w:r>
      <w:r w:rsidRPr="00C30CB3">
        <w:t xml:space="preserve">, </w:t>
      </w:r>
      <w:r w:rsidRPr="00C30CB3">
        <w:rPr>
          <w:i/>
        </w:rPr>
        <w:t>Experimental ecosystem accounts for the Central Highlands of Victoria: Appendices</w:t>
      </w:r>
      <w:r w:rsidRPr="00C30CB3">
        <w:t>, Australian National University Fenner School of Environment and Society, Canberra.</w:t>
      </w:r>
    </w:p>
    <w:p w14:paraId="696348B6" w14:textId="163AE3AA" w:rsidR="008F3452" w:rsidRDefault="008F3452" w:rsidP="008F3452">
      <w:pPr>
        <w:pStyle w:val="BodyText"/>
      </w:pPr>
      <w:r>
        <w:t xml:space="preserve">Losey, J &amp; Vaughan, M 2006, ‘The economic value of ecological services provided by insects’, </w:t>
      </w:r>
      <w:r w:rsidRPr="008F3452">
        <w:rPr>
          <w:i/>
        </w:rPr>
        <w:t>BioScience</w:t>
      </w:r>
      <w:r>
        <w:t xml:space="preserve">, </w:t>
      </w:r>
      <w:r w:rsidR="001C3851" w:rsidRPr="001C3851">
        <w:t xml:space="preserve">volume 56, issue </w:t>
      </w:r>
      <w:r>
        <w:t>4</w:t>
      </w:r>
      <w:r w:rsidR="001C3851" w:rsidRPr="001C3851">
        <w:t>, pp. 311-323.</w:t>
      </w:r>
    </w:p>
    <w:p w14:paraId="138A3248" w14:textId="5A4D93D8" w:rsidR="007478C7" w:rsidRDefault="007478C7" w:rsidP="008F3452">
      <w:pPr>
        <w:pStyle w:val="BodyText"/>
      </w:pPr>
      <w:r w:rsidRPr="007478C7">
        <w:t xml:space="preserve">Market Solutions 2009, </w:t>
      </w:r>
      <w:r w:rsidRPr="000A1711">
        <w:rPr>
          <w:i/>
        </w:rPr>
        <w:t>Community perception of heritage management in parks</w:t>
      </w:r>
      <w:r w:rsidRPr="007478C7">
        <w:t>.</w:t>
      </w:r>
    </w:p>
    <w:p w14:paraId="3004AC4C" w14:textId="53394DFC" w:rsidR="00E43D76" w:rsidRDefault="00E43D76" w:rsidP="008F3452">
      <w:pPr>
        <w:pStyle w:val="BodyText"/>
      </w:pPr>
      <w:r w:rsidRPr="00E43D76">
        <w:lastRenderedPageBreak/>
        <w:t xml:space="preserve">Marsden Jacob Associates 2014, </w:t>
      </w:r>
      <w:r w:rsidRPr="00E43D76">
        <w:rPr>
          <w:i/>
        </w:rPr>
        <w:t>Valuing the water services provided by Victorian parks</w:t>
      </w:r>
      <w:r w:rsidRPr="00E43D76">
        <w:t>, report prepared for Parks Victoria</w:t>
      </w:r>
      <w:r>
        <w:t>.</w:t>
      </w:r>
    </w:p>
    <w:p w14:paraId="5871AE4A" w14:textId="534A4AB2" w:rsidR="005A5845" w:rsidRDefault="005A5845" w:rsidP="008F3452">
      <w:pPr>
        <w:pStyle w:val="BodyText"/>
      </w:pPr>
      <w:r w:rsidRPr="005A5845">
        <w:t xml:space="preserve">Newell, G, White, M, Griffioen, P, Conroy, M 2006, ‘Vegetation condition mapping at a landscape-scale across Victoria’, </w:t>
      </w:r>
      <w:r w:rsidRPr="005A5845">
        <w:rPr>
          <w:i/>
        </w:rPr>
        <w:t>Ecological management &amp; restoration</w:t>
      </w:r>
      <w:r w:rsidRPr="005A5845">
        <w:t>, volume 7, issue s1, pp. 65-68.</w:t>
      </w:r>
    </w:p>
    <w:p w14:paraId="43BBAAFE" w14:textId="45D21F3D" w:rsidR="00A504EC" w:rsidRDefault="00A504EC" w:rsidP="00A504EC">
      <w:pPr>
        <w:pStyle w:val="BodyText"/>
      </w:pPr>
      <w:r>
        <w:t xml:space="preserve">Nguyen, T, Jones, S, Soto-Berelov, M, Haywood, A, Hislop, S 2018 (in review), ‘A comparison of imputation approaches for estimating forest biomass using Landsat time-series and inventory data’, </w:t>
      </w:r>
      <w:r w:rsidRPr="00A504EC">
        <w:rPr>
          <w:i/>
        </w:rPr>
        <w:t>Remote Sensing</w:t>
      </w:r>
      <w:r>
        <w:t>.</w:t>
      </w:r>
    </w:p>
    <w:p w14:paraId="32A4F922" w14:textId="3EF6B7C2" w:rsidR="00216521" w:rsidRDefault="00392DCA" w:rsidP="000E186D">
      <w:pPr>
        <w:spacing w:before="60" w:after="120"/>
      </w:pPr>
      <w:r w:rsidRPr="00392DCA">
        <w:t xml:space="preserve">Ozdemiroglu, E &amp; Hails, R (eds) 2016, </w:t>
      </w:r>
      <w:r w:rsidRPr="00392DCA">
        <w:rPr>
          <w:i/>
        </w:rPr>
        <w:t>Demystifying economic valuation</w:t>
      </w:r>
      <w:r w:rsidRPr="00392DCA">
        <w:t xml:space="preserve">, Valuing </w:t>
      </w:r>
      <w:r>
        <w:t>n</w:t>
      </w:r>
      <w:r w:rsidRPr="00392DCA">
        <w:t xml:space="preserve">ature </w:t>
      </w:r>
      <w:r>
        <w:t>p</w:t>
      </w:r>
      <w:r w:rsidRPr="00392DCA">
        <w:t>aper VNP04.</w:t>
      </w:r>
    </w:p>
    <w:p w14:paraId="4D17CA6A" w14:textId="43100D25" w:rsidR="00225059" w:rsidRDefault="00225059" w:rsidP="00225059">
      <w:pPr>
        <w:pStyle w:val="BodyText"/>
      </w:pPr>
      <w:r>
        <w:t xml:space="preserve">Polyakov, M, Pannell, DJ, Pandit, R, Tapsuwan, S &amp; Park, G 2013, ‘Valuing environmental assets on rural lifestyle properties’, </w:t>
      </w:r>
      <w:r w:rsidRPr="00225059">
        <w:rPr>
          <w:i/>
        </w:rPr>
        <w:t>Agricultural and Resource Economics Review</w:t>
      </w:r>
      <w:r>
        <w:t xml:space="preserve">, </w:t>
      </w:r>
      <w:r w:rsidR="007926F0">
        <w:t xml:space="preserve">volume </w:t>
      </w:r>
      <w:r>
        <w:t>42, pp. 159-175.</w:t>
      </w:r>
    </w:p>
    <w:p w14:paraId="1CA6F7ED" w14:textId="50A5A43B" w:rsidR="00BD4288" w:rsidRDefault="00BD4288" w:rsidP="00BD4288">
      <w:pPr>
        <w:pStyle w:val="BodyText"/>
      </w:pPr>
      <w:r>
        <w:t xml:space="preserve">Polyakov, M, Pannell, DJ, Pandit, R, Tapsuwan, S &amp; Park, G 2015, ‘Capitalized amenity value of native vegetation in a multifunctional rural landscape’, </w:t>
      </w:r>
      <w:r w:rsidRPr="00BD4288">
        <w:rPr>
          <w:i/>
        </w:rPr>
        <w:t>American Journal of Agricultural Economics</w:t>
      </w:r>
      <w:r>
        <w:t xml:space="preserve">, </w:t>
      </w:r>
      <w:r w:rsidR="007926F0">
        <w:t xml:space="preserve">volume </w:t>
      </w:r>
      <w:r>
        <w:t xml:space="preserve">97, pp. 299-314. </w:t>
      </w:r>
    </w:p>
    <w:p w14:paraId="1EB5DAB0" w14:textId="0F5CD9B0" w:rsidR="009D318D" w:rsidRDefault="009D318D" w:rsidP="00225059">
      <w:pPr>
        <w:pStyle w:val="BodyText"/>
      </w:pPr>
      <w:r w:rsidRPr="009D318D">
        <w:t xml:space="preserve">Productivity Commission 2011, </w:t>
      </w:r>
      <w:r w:rsidRPr="009D318D">
        <w:rPr>
          <w:i/>
        </w:rPr>
        <w:t>Australia’s urban water sector – Final inquiry report</w:t>
      </w:r>
      <w:r w:rsidRPr="009D318D">
        <w:t xml:space="preserve">, report no. 55, </w:t>
      </w:r>
      <w:r w:rsidR="00C038FA">
        <w:t xml:space="preserve">Commonwealth of Australia, </w:t>
      </w:r>
      <w:r w:rsidRPr="009D318D">
        <w:t>Canberra</w:t>
      </w:r>
      <w:r>
        <w:t>.</w:t>
      </w:r>
    </w:p>
    <w:p w14:paraId="1A4CAB49" w14:textId="0603147E" w:rsidR="00225059" w:rsidRDefault="00225059" w:rsidP="00225059">
      <w:pPr>
        <w:pStyle w:val="BodyText"/>
      </w:pPr>
      <w:r>
        <w:t xml:space="preserve">Productivity Commission 2014, </w:t>
      </w:r>
      <w:r w:rsidRPr="00225059">
        <w:rPr>
          <w:i/>
        </w:rPr>
        <w:t>Environmental policy analysis: A guide to non-market valuation</w:t>
      </w:r>
      <w:r>
        <w:t>, Commonwealth of Australia</w:t>
      </w:r>
      <w:r w:rsidR="00C038FA">
        <w:t>, Canberra</w:t>
      </w:r>
      <w:r>
        <w:t>.</w:t>
      </w:r>
    </w:p>
    <w:p w14:paraId="599B1F3E" w14:textId="07025300" w:rsidR="0032626D" w:rsidRDefault="0032626D" w:rsidP="00225059">
      <w:pPr>
        <w:pStyle w:val="BodyText"/>
      </w:pPr>
      <w:r w:rsidRPr="0032626D">
        <w:t xml:space="preserve">Quantum Market Research 2019, </w:t>
      </w:r>
      <w:r w:rsidRPr="0032626D">
        <w:rPr>
          <w:i/>
        </w:rPr>
        <w:t>Understanding state forest visitation and tourism</w:t>
      </w:r>
      <w:r w:rsidRPr="0032626D">
        <w:t>, report prepared for the Department of Environment, Land, Water and Planning.</w:t>
      </w:r>
    </w:p>
    <w:p w14:paraId="3DF9C95D" w14:textId="40BB6351" w:rsidR="009556C0" w:rsidRDefault="009556C0" w:rsidP="00225059">
      <w:pPr>
        <w:pStyle w:val="BodyText"/>
      </w:pPr>
      <w:r w:rsidRPr="009556C0">
        <w:t xml:space="preserve">Remme, R, Lof, M, de Jongh, L, Hein, L, Schenau, S, de Jong, R &amp; Bogaart, P 2018, </w:t>
      </w:r>
      <w:r w:rsidRPr="009556C0">
        <w:rPr>
          <w:i/>
        </w:rPr>
        <w:t>The SEEA EEA biophysical ecosystem service supply-use account for the Netherlands</w:t>
      </w:r>
      <w:r w:rsidRPr="009556C0">
        <w:t>, Statistics Netherlands.</w:t>
      </w:r>
    </w:p>
    <w:p w14:paraId="69E3656F" w14:textId="77777777" w:rsidR="006B5781" w:rsidRDefault="006B5781" w:rsidP="00CA649B">
      <w:pPr>
        <w:pStyle w:val="BodyText"/>
      </w:pPr>
      <w:r w:rsidRPr="006B5781">
        <w:t xml:space="preserve">Ravindranath, N &amp; Ostwald, M 2008, ‘Methods for below-ground biomass’ in </w:t>
      </w:r>
      <w:r w:rsidRPr="006B5781">
        <w:rPr>
          <w:i/>
        </w:rPr>
        <w:t>Carbon inventory methods handbook for greenhouse gas inventory, carbon mitigation and roundwood production projects</w:t>
      </w:r>
      <w:r w:rsidRPr="006B5781">
        <w:t>, Advances in Global Change Research, volume 29, Springer, Dordrecht.</w:t>
      </w:r>
    </w:p>
    <w:p w14:paraId="4B8220C8" w14:textId="2EDE258F" w:rsidR="007506E3" w:rsidRPr="007506E3" w:rsidRDefault="00CA649B" w:rsidP="00CA649B">
      <w:pPr>
        <w:pStyle w:val="BodyText"/>
      </w:pPr>
      <w:r>
        <w:t>Sc</w:t>
      </w:r>
      <w:r w:rsidR="007506E3" w:rsidRPr="007506E3">
        <w:t xml:space="preserve">hirmer, J, Mylek, M, Magnusson, A, Yabsley, B &amp; Morison, J 2017 </w:t>
      </w:r>
      <w:r w:rsidR="007506E3" w:rsidRPr="007506E3">
        <w:rPr>
          <w:i/>
        </w:rPr>
        <w:t>Socio-economic impacts of the forest industry – Green Triangle</w:t>
      </w:r>
      <w:r w:rsidR="007506E3" w:rsidRPr="007506E3">
        <w:t>, University of Canberra, Canberra.</w:t>
      </w:r>
    </w:p>
    <w:p w14:paraId="144ECCB0" w14:textId="7556AB2E" w:rsidR="000E186D" w:rsidRPr="007506E3" w:rsidRDefault="000E186D" w:rsidP="000E186D">
      <w:pPr>
        <w:spacing w:before="60" w:after="120"/>
        <w:rPr>
          <w:rFonts w:cs="Times New Roman"/>
        </w:rPr>
      </w:pPr>
      <w:r w:rsidRPr="007506E3">
        <w:rPr>
          <w:rFonts w:cs="Times New Roman"/>
        </w:rPr>
        <w:t xml:space="preserve">Schirmer, J, Mylek, M, Magnusson, A, Yabsley, B &amp; Morison, J 2018 </w:t>
      </w:r>
      <w:r w:rsidRPr="007506E3">
        <w:rPr>
          <w:rFonts w:cs="Times New Roman"/>
          <w:i/>
        </w:rPr>
        <w:t>Socio-economic impacts of the forest industry – Victoria (exc. the Green Triangle)</w:t>
      </w:r>
      <w:r w:rsidRPr="007506E3">
        <w:rPr>
          <w:rFonts w:cs="Times New Roman"/>
        </w:rPr>
        <w:t>, University of Canberra, Canberra.</w:t>
      </w:r>
    </w:p>
    <w:p w14:paraId="3D9EA78E" w14:textId="341ADC10" w:rsidR="00BD4288" w:rsidRDefault="00BD4288" w:rsidP="00BD4288">
      <w:pPr>
        <w:pStyle w:val="BodyText"/>
      </w:pPr>
      <w:r>
        <w:t xml:space="preserve">Tapsuwan, S, Polyakov, M, Bark, R &amp; Nolan, M 2015, ‘Valuing the Barmah-Millewa forest and in stream river flows: A spatial heteroscedasticity and autocorrelation consistent (SHAC) approach’, </w:t>
      </w:r>
      <w:r w:rsidRPr="00BD4288">
        <w:rPr>
          <w:i/>
        </w:rPr>
        <w:t>Ecological Economics</w:t>
      </w:r>
      <w:r>
        <w:t xml:space="preserve">, </w:t>
      </w:r>
      <w:r w:rsidR="007926F0">
        <w:t xml:space="preserve">volume </w:t>
      </w:r>
      <w:r>
        <w:t>111, pp. 98</w:t>
      </w:r>
      <w:r>
        <w:noBreakHyphen/>
        <w:t>105.</w:t>
      </w:r>
    </w:p>
    <w:p w14:paraId="134F8E6D" w14:textId="5F7933C5" w:rsidR="00722F1B" w:rsidRDefault="00722F1B" w:rsidP="005A4D37">
      <w:pPr>
        <w:pStyle w:val="BodyText"/>
      </w:pPr>
      <w:r w:rsidRPr="00722F1B">
        <w:t xml:space="preserve">United Nations 2014, </w:t>
      </w:r>
      <w:r w:rsidRPr="00722F1B">
        <w:rPr>
          <w:i/>
        </w:rPr>
        <w:t>System of environmental-economic accounting 2012: Central framework</w:t>
      </w:r>
      <w:r w:rsidRPr="00722F1B">
        <w:t>, United Nations, New York</w:t>
      </w:r>
      <w:r w:rsidR="00A36813">
        <w:t>.</w:t>
      </w:r>
    </w:p>
    <w:p w14:paraId="3F19FA14" w14:textId="53DBAE38" w:rsidR="0081049E" w:rsidRDefault="00791C82" w:rsidP="0081049E">
      <w:pPr>
        <w:pStyle w:val="BodyText"/>
      </w:pPr>
      <w:bookmarkStart w:id="100" w:name="_Hlk19541403"/>
      <w:r w:rsidRPr="00722F1B">
        <w:t xml:space="preserve">United Nations 2014, </w:t>
      </w:r>
      <w:r w:rsidRPr="00722F1B">
        <w:rPr>
          <w:i/>
        </w:rPr>
        <w:t>System of environmental-economic accounting</w:t>
      </w:r>
      <w:r w:rsidR="008419C5">
        <w:rPr>
          <w:i/>
        </w:rPr>
        <w:t xml:space="preserve"> 2012</w:t>
      </w:r>
      <w:r w:rsidRPr="00722F1B">
        <w:rPr>
          <w:i/>
        </w:rPr>
        <w:t xml:space="preserve">: </w:t>
      </w:r>
      <w:r w:rsidR="00A36813">
        <w:rPr>
          <w:i/>
        </w:rPr>
        <w:t>Experimental ecosystem accounting</w:t>
      </w:r>
      <w:r w:rsidRPr="00722F1B">
        <w:t>, United Nations, New York</w:t>
      </w:r>
      <w:r w:rsidR="00A36813">
        <w:t>.</w:t>
      </w:r>
      <w:r w:rsidR="0081049E" w:rsidRPr="0081049E">
        <w:t xml:space="preserve"> </w:t>
      </w:r>
    </w:p>
    <w:bookmarkEnd w:id="100"/>
    <w:p w14:paraId="5CC04E8A" w14:textId="0CE99AB3" w:rsidR="00874D0E" w:rsidRDefault="00874D0E" w:rsidP="0081049E">
      <w:pPr>
        <w:pStyle w:val="BodyText"/>
      </w:pPr>
      <w:r w:rsidRPr="00874D0E">
        <w:t>URS 2007</w:t>
      </w:r>
      <w:r>
        <w:t>,</w:t>
      </w:r>
      <w:r w:rsidRPr="00874D0E">
        <w:t xml:space="preserve"> </w:t>
      </w:r>
      <w:r w:rsidRPr="00874D0E">
        <w:rPr>
          <w:i/>
        </w:rPr>
        <w:t>Non-use values of Victorian public land: Case studies of River Red Gum and East Gippsland forests</w:t>
      </w:r>
      <w:r w:rsidRPr="00874D0E">
        <w:t xml:space="preserve">, report prepared for the Victorian Environmental Assessment Council.  </w:t>
      </w:r>
    </w:p>
    <w:p w14:paraId="37E1DE16" w14:textId="29E0B29E" w:rsidR="008F4FEF" w:rsidRPr="008F4FEF" w:rsidRDefault="0009343B" w:rsidP="008F4FEF">
      <w:pPr>
        <w:pStyle w:val="BodyText"/>
      </w:pPr>
      <w:r w:rsidRPr="0009343B">
        <w:t xml:space="preserve">Vanoni, V 1975, </w:t>
      </w:r>
      <w:r w:rsidRPr="0009343B">
        <w:rPr>
          <w:i/>
        </w:rPr>
        <w:t xml:space="preserve">Sedimentation </w:t>
      </w:r>
      <w:r w:rsidR="006B5781">
        <w:rPr>
          <w:i/>
        </w:rPr>
        <w:t>e</w:t>
      </w:r>
      <w:r w:rsidRPr="0009343B">
        <w:rPr>
          <w:i/>
        </w:rPr>
        <w:t xml:space="preserve">ngineering </w:t>
      </w:r>
      <w:r w:rsidR="006B5781">
        <w:rPr>
          <w:i/>
        </w:rPr>
        <w:t>p</w:t>
      </w:r>
      <w:r w:rsidRPr="0009343B">
        <w:rPr>
          <w:i/>
        </w:rPr>
        <w:t>ractice</w:t>
      </w:r>
      <w:r w:rsidRPr="0009343B">
        <w:t xml:space="preserve">. American Society of Civil Engineers, </w:t>
      </w:r>
      <w:r w:rsidR="006B5781">
        <w:t>m</w:t>
      </w:r>
      <w:r w:rsidRPr="0009343B">
        <w:t xml:space="preserve">anuals and </w:t>
      </w:r>
      <w:r w:rsidR="006B5781">
        <w:t>r</w:t>
      </w:r>
      <w:r w:rsidRPr="0009343B">
        <w:t xml:space="preserve">eports on </w:t>
      </w:r>
      <w:r w:rsidR="006B5781">
        <w:t>e</w:t>
      </w:r>
      <w:r w:rsidRPr="0009343B">
        <w:t xml:space="preserve">ngineering </w:t>
      </w:r>
      <w:r w:rsidR="006B5781">
        <w:t>p</w:t>
      </w:r>
      <w:r w:rsidRPr="0009343B">
        <w:t>ractice, No. 54</w:t>
      </w:r>
      <w:r>
        <w:t>.</w:t>
      </w:r>
    </w:p>
    <w:p w14:paraId="629251FE" w14:textId="708AE291" w:rsidR="00897B08" w:rsidRDefault="00897B08" w:rsidP="0081049E">
      <w:pPr>
        <w:pStyle w:val="BodyText"/>
      </w:pPr>
      <w:r w:rsidRPr="00897B08">
        <w:lastRenderedPageBreak/>
        <w:t xml:space="preserve">Vardon, M, Keith, H &amp; Lindenmayer, D 2019, ‘Accounting and valuing the ecosystem services related to water supply in the Central Highlands of Victoria, Australia’, </w:t>
      </w:r>
      <w:r w:rsidRPr="00897B08">
        <w:rPr>
          <w:i/>
        </w:rPr>
        <w:t>Ecosystem Services</w:t>
      </w:r>
      <w:r w:rsidRPr="00897B08">
        <w:t>, volume 39.</w:t>
      </w:r>
    </w:p>
    <w:p w14:paraId="30388349" w14:textId="10E017A4" w:rsidR="00BE45C0" w:rsidRDefault="00BE45C0" w:rsidP="0081049E">
      <w:pPr>
        <w:pStyle w:val="BodyText"/>
      </w:pPr>
      <w:r w:rsidRPr="00BE45C0">
        <w:t xml:space="preserve">Victorian Environmental Assessment Council 2017, </w:t>
      </w:r>
      <w:r w:rsidRPr="00BE45C0">
        <w:rPr>
          <w:i/>
        </w:rPr>
        <w:t>Fibre and wood supply: Assessment report</w:t>
      </w:r>
      <w:r w:rsidRPr="00BE45C0">
        <w:t xml:space="preserve">, </w:t>
      </w:r>
      <w:r w:rsidR="00C038FA">
        <w:t xml:space="preserve">State of Victoria, </w:t>
      </w:r>
      <w:r w:rsidRPr="00BE45C0">
        <w:t>East Melbourne</w:t>
      </w:r>
      <w:r>
        <w:t>.</w:t>
      </w:r>
    </w:p>
    <w:p w14:paraId="008E544C" w14:textId="37A23697" w:rsidR="0075155B" w:rsidRDefault="00120B5D" w:rsidP="007950E8">
      <w:pPr>
        <w:pStyle w:val="BodyText"/>
      </w:pPr>
      <w:r w:rsidRPr="00120B5D">
        <w:t xml:space="preserve">VicForests 2018, </w:t>
      </w:r>
      <w:r w:rsidRPr="00120B5D">
        <w:rPr>
          <w:i/>
        </w:rPr>
        <w:t>VicForests annual report 2017-18</w:t>
      </w:r>
      <w:r w:rsidRPr="00120B5D">
        <w:t>,</w:t>
      </w:r>
      <w:r>
        <w:t xml:space="preserve"> </w:t>
      </w:r>
      <w:r w:rsidR="00B072AA">
        <w:t>Melbourne</w:t>
      </w:r>
      <w:r>
        <w:t>.</w:t>
      </w:r>
      <w:bookmarkStart w:id="101" w:name="_Ref256654"/>
      <w:bookmarkStart w:id="102" w:name="_Toc1139958"/>
    </w:p>
    <w:p w14:paraId="0E84A30D" w14:textId="77777777" w:rsidR="00CA649B" w:rsidRDefault="00BF67AC" w:rsidP="00BF67AC">
      <w:pPr>
        <w:pStyle w:val="BodyText"/>
      </w:pPr>
      <w:r w:rsidRPr="00BF67AC">
        <w:t>Viscarra Rossel, R, Chen, C, Grundy, M, Searle, R, Clifford, D, Odgers, N, Holmes, K, Griffin, T, Liddicoat, C &amp; Kidd, D 2014, Soil and Landscape Grid National Soil Attribute Maps - Bulk Density - Whole Earth (3" resolution)</w:t>
      </w:r>
      <w:r w:rsidR="00A504EC">
        <w:t>,</w:t>
      </w:r>
      <w:r w:rsidRPr="00BF67AC">
        <w:t xml:space="preserve"> Release 1</w:t>
      </w:r>
      <w:r w:rsidR="00A504EC">
        <w:t xml:space="preserve">, Version </w:t>
      </w:r>
      <w:r w:rsidRPr="00BF67AC">
        <w:t>5</w:t>
      </w:r>
      <w:r w:rsidR="00A504EC">
        <w:t>,</w:t>
      </w:r>
      <w:r w:rsidRPr="00BF67AC">
        <w:t xml:space="preserve"> CSIRO</w:t>
      </w:r>
      <w:r w:rsidR="00CA649B">
        <w:t>.</w:t>
      </w:r>
    </w:p>
    <w:p w14:paraId="11311128" w14:textId="77777777" w:rsidR="00CA649B" w:rsidRDefault="00CA649B" w:rsidP="00CA649B">
      <w:pPr>
        <w:pStyle w:val="BodyText"/>
      </w:pPr>
      <w:r>
        <w:t xml:space="preserve">Water Technology 2017, </w:t>
      </w:r>
      <w:r w:rsidRPr="00DA7030">
        <w:rPr>
          <w:i/>
        </w:rPr>
        <w:t>Wangaratta urban waterways flood investigation: Study report</w:t>
      </w:r>
      <w:r>
        <w:t xml:space="preserve">, report prepared for the North East Catchment Management Authority.  </w:t>
      </w:r>
    </w:p>
    <w:p w14:paraId="253E5F62" w14:textId="0A777556" w:rsidR="00C647D1" w:rsidRDefault="00CA649B" w:rsidP="00C647D1">
      <w:pPr>
        <w:pStyle w:val="BodyText"/>
        <w:sectPr w:rsidR="00C647D1" w:rsidSect="002B7FF4">
          <w:pgSz w:w="11907" w:h="16840"/>
          <w:pgMar w:top="2211" w:right="851" w:bottom="1758" w:left="851" w:header="284" w:footer="284" w:gutter="0"/>
          <w:cols w:space="720"/>
        </w:sectPr>
      </w:pPr>
      <w:r>
        <w:t xml:space="preserve">Western, A, Taylor, N, Langford, J &amp; Azmi, M 2017, </w:t>
      </w:r>
      <w:r w:rsidRPr="00DA7030">
        <w:rPr>
          <w:i/>
        </w:rPr>
        <w:t>The economic value of water storage</w:t>
      </w:r>
      <w:r>
        <w:t xml:space="preserve">, The University of Melbourne, </w:t>
      </w:r>
      <w:r w:rsidR="00467E71">
        <w:t>Melbourne</w:t>
      </w:r>
      <w:r w:rsidR="00094C33">
        <w:t>.</w:t>
      </w:r>
      <w:bookmarkEnd w:id="101"/>
      <w:bookmarkEnd w:id="102"/>
      <w:r w:rsidR="0076136A">
        <w:t xml:space="preserve"> </w:t>
      </w:r>
    </w:p>
    <w:p w14:paraId="7C11B226" w14:textId="40D224C0" w:rsidR="005A4D37" w:rsidRDefault="005A4D37" w:rsidP="00352E88">
      <w:pPr>
        <w:pStyle w:val="Heading1"/>
      </w:pPr>
      <w:bookmarkStart w:id="103" w:name="_Ref21423543"/>
      <w:bookmarkStart w:id="104" w:name="_Toc20845974"/>
      <w:bookmarkStart w:id="105" w:name="_Toc20846249"/>
      <w:bookmarkStart w:id="106" w:name="_Toc25932878"/>
      <w:r>
        <w:lastRenderedPageBreak/>
        <w:t xml:space="preserve">Appendix </w:t>
      </w:r>
      <w:r w:rsidR="0076136A">
        <w:t>A</w:t>
      </w:r>
      <w:r>
        <w:t xml:space="preserve">: </w:t>
      </w:r>
      <w:r w:rsidR="003614E9">
        <w:t>Assessment of e</w:t>
      </w:r>
      <w:r w:rsidR="0096192F">
        <w:t>cosystem service</w:t>
      </w:r>
      <w:r w:rsidR="00E1428A">
        <w:t>s</w:t>
      </w:r>
      <w:bookmarkEnd w:id="103"/>
      <w:r w:rsidR="00E1428A">
        <w:t xml:space="preserve"> </w:t>
      </w:r>
      <w:bookmarkEnd w:id="104"/>
      <w:bookmarkEnd w:id="105"/>
      <w:r w:rsidR="001D1032">
        <w:t>from forests</w:t>
      </w:r>
      <w:bookmarkEnd w:id="106"/>
    </w:p>
    <w:p w14:paraId="7286BD43" w14:textId="3998026A" w:rsidR="00D46692" w:rsidRPr="00E67B9D" w:rsidRDefault="00D46692" w:rsidP="00E67B9D">
      <w:pPr>
        <w:pStyle w:val="Heading2"/>
      </w:pPr>
      <w:bookmarkStart w:id="107" w:name="_Toc20845975"/>
      <w:bookmarkStart w:id="108" w:name="_Toc20846250"/>
      <w:bookmarkStart w:id="109" w:name="_Toc25932879"/>
      <w:r>
        <w:t>Provisioning services</w:t>
      </w:r>
      <w:bookmarkEnd w:id="107"/>
      <w:bookmarkEnd w:id="108"/>
      <w:bookmarkEnd w:id="109"/>
    </w:p>
    <w:p w14:paraId="6B5CB04C" w14:textId="10A5C4DF" w:rsidR="00A8032B" w:rsidRDefault="005A4D37" w:rsidP="008B6D9F">
      <w:pPr>
        <w:pStyle w:val="Heading3"/>
      </w:pPr>
      <w:bookmarkStart w:id="110" w:name="_Toc20846251"/>
      <w:bookmarkStart w:id="111" w:name="_Toc25932880"/>
      <w:r>
        <w:t>Water provision</w:t>
      </w:r>
      <w:bookmarkEnd w:id="110"/>
      <w:bookmarkEnd w:id="111"/>
    </w:p>
    <w:p w14:paraId="48A9226B" w14:textId="6A0CA455" w:rsidR="00BE0F9F" w:rsidRPr="00E27511" w:rsidRDefault="00BE0F9F" w:rsidP="00352E88">
      <w:pPr>
        <w:pStyle w:val="Heading4"/>
      </w:pPr>
      <w:r>
        <w:t xml:space="preserve">Description of ecosystem service and </w:t>
      </w:r>
      <w:r w:rsidR="00D25332">
        <w:t>users</w:t>
      </w:r>
    </w:p>
    <w:p w14:paraId="0AD82376" w14:textId="4F0E3A97" w:rsidR="00806FDF" w:rsidRDefault="008816DB" w:rsidP="00D40075">
      <w:pPr>
        <w:pStyle w:val="BodyText"/>
      </w:pPr>
      <w:r>
        <w:t>F</w:t>
      </w:r>
      <w:r w:rsidR="00806FDF" w:rsidRPr="00DE1B8A">
        <w:t xml:space="preserve">orests </w:t>
      </w:r>
      <w:r>
        <w:t xml:space="preserve">in </w:t>
      </w:r>
      <w:r w:rsidR="006716C0">
        <w:t xml:space="preserve">Victorian </w:t>
      </w:r>
      <w:r>
        <w:t xml:space="preserve">RFA regions </w:t>
      </w:r>
      <w:r w:rsidR="00806FDF" w:rsidRPr="00DE1B8A">
        <w:t xml:space="preserve">capture water and release it </w:t>
      </w:r>
      <w:r w:rsidR="00C444D2">
        <w:t xml:space="preserve">to </w:t>
      </w:r>
      <w:r w:rsidR="00E27EB2">
        <w:t>na</w:t>
      </w:r>
      <w:r w:rsidR="00EF347A">
        <w:t>tural</w:t>
      </w:r>
      <w:r w:rsidR="00315806">
        <w:t xml:space="preserve">, </w:t>
      </w:r>
      <w:r w:rsidR="00EF168E">
        <w:t>human modified</w:t>
      </w:r>
      <w:r w:rsidR="00315806">
        <w:t xml:space="preserve"> and </w:t>
      </w:r>
      <w:r w:rsidR="00EF168E">
        <w:t>human created</w:t>
      </w:r>
      <w:r w:rsidR="00315806">
        <w:t xml:space="preserve"> </w:t>
      </w:r>
      <w:r w:rsidR="00870DE0">
        <w:t>water suppl</w:t>
      </w:r>
      <w:r w:rsidR="00C444D2">
        <w:t>y systems</w:t>
      </w:r>
      <w:r w:rsidR="00EF168E">
        <w:t>. This includes</w:t>
      </w:r>
      <w:r w:rsidR="0058652D">
        <w:t xml:space="preserve"> </w:t>
      </w:r>
      <w:r w:rsidR="0058652D">
        <w:rPr>
          <w:rFonts w:ascii="Arial" w:hAnsi="Arial"/>
          <w:color w:val="363534"/>
        </w:rPr>
        <w:t>Melbourne’s water supply system and regulated and unregulated systems across the state.</w:t>
      </w:r>
      <w:r w:rsidR="0058652D">
        <w:rPr>
          <w:rStyle w:val="FootnoteReference"/>
          <w:rFonts w:ascii="Arial" w:hAnsi="Arial"/>
        </w:rPr>
        <w:footnoteReference w:id="50"/>
      </w:r>
      <w:r w:rsidR="0058652D">
        <w:t xml:space="preserve"> </w:t>
      </w:r>
      <w:r w:rsidR="00D6269A">
        <w:t xml:space="preserve">Water is </w:t>
      </w:r>
      <w:r>
        <w:t xml:space="preserve">then supplied </w:t>
      </w:r>
      <w:r w:rsidR="002D68C4">
        <w:t xml:space="preserve">to </w:t>
      </w:r>
      <w:r>
        <w:t>and</w:t>
      </w:r>
      <w:r w:rsidR="00D6269A">
        <w:t xml:space="preserve"> used </w:t>
      </w:r>
      <w:r w:rsidR="00AF6818">
        <w:t xml:space="preserve">by </w:t>
      </w:r>
      <w:r w:rsidR="00A15F7B">
        <w:t>household</w:t>
      </w:r>
      <w:r w:rsidR="00AF6818">
        <w:t>s,</w:t>
      </w:r>
      <w:r w:rsidR="00F96B32">
        <w:t xml:space="preserve"> industry (particularly the agricultural industry) and</w:t>
      </w:r>
      <w:r w:rsidR="00AF6818">
        <w:t xml:space="preserve"> government </w:t>
      </w:r>
      <w:r w:rsidR="00F96B32">
        <w:t xml:space="preserve">(including for environmental </w:t>
      </w:r>
      <w:r w:rsidR="0035258F">
        <w:t>and recreational purposes</w:t>
      </w:r>
      <w:r w:rsidR="00F96B32">
        <w:t>)</w:t>
      </w:r>
      <w:r w:rsidR="002D68C4">
        <w:t>.</w:t>
      </w:r>
      <w:r w:rsidR="009D438F">
        <w:t xml:space="preserve"> </w:t>
      </w:r>
      <w:r w:rsidR="009C60C5">
        <w:t>T</w:t>
      </w:r>
      <w:r w:rsidR="009D438F">
        <w:t xml:space="preserve">he water industry is </w:t>
      </w:r>
      <w:r w:rsidR="00C66FD9">
        <w:t xml:space="preserve">considered </w:t>
      </w:r>
      <w:r w:rsidR="009D438F">
        <w:t>the</w:t>
      </w:r>
      <w:r w:rsidR="000F0E96">
        <w:t xml:space="preserve"> direct user of the ecosystem service</w:t>
      </w:r>
      <w:r w:rsidR="009D438F">
        <w:t xml:space="preserve">. This conceptualisation </w:t>
      </w:r>
      <w:r w:rsidR="00580FA6">
        <w:t xml:space="preserve">aligns with the approach </w:t>
      </w:r>
      <w:r w:rsidR="00AA6B56">
        <w:t>proposed</w:t>
      </w:r>
      <w:r w:rsidR="00580FA6">
        <w:t xml:space="preserve"> </w:t>
      </w:r>
      <w:r w:rsidR="00AA6B56">
        <w:t>by</w:t>
      </w:r>
      <w:r w:rsidR="00580FA6">
        <w:t xml:space="preserve"> Vardon et al</w:t>
      </w:r>
      <w:r w:rsidR="00642305">
        <w:t>. in the context of the Victorian Central Highlands</w:t>
      </w:r>
      <w:r w:rsidR="00FA40A4">
        <w:t>.</w:t>
      </w:r>
      <w:r w:rsidR="007C7AA5">
        <w:rPr>
          <w:rStyle w:val="FootnoteReference"/>
        </w:rPr>
        <w:footnoteReference w:id="51"/>
      </w:r>
      <w:r w:rsidR="00FA40A4">
        <w:t xml:space="preserve"> </w:t>
      </w:r>
    </w:p>
    <w:p w14:paraId="78277803" w14:textId="00A8B8B4" w:rsidR="00B8637E" w:rsidRDefault="00D67D8B" w:rsidP="00B8637E">
      <w:pPr>
        <w:spacing w:before="60" w:after="120"/>
        <w:rPr>
          <w:rFonts w:ascii="Arial" w:hAnsi="Arial" w:cs="Times New Roman"/>
          <w:color w:val="363534"/>
        </w:rPr>
      </w:pPr>
      <w:r>
        <w:t xml:space="preserve">Supply of the water provision </w:t>
      </w:r>
      <w:r w:rsidR="00A55312">
        <w:t xml:space="preserve">ecosystem service </w:t>
      </w:r>
      <w:r>
        <w:t xml:space="preserve">is </w:t>
      </w:r>
      <w:r w:rsidR="00A55886">
        <w:t>strongly dependent on climate and</w:t>
      </w:r>
      <w:r>
        <w:t xml:space="preserve"> rainfall, with greater </w:t>
      </w:r>
      <w:r w:rsidR="00217210">
        <w:t>flows</w:t>
      </w:r>
      <w:r>
        <w:t xml:space="preserve"> in wet years. </w:t>
      </w:r>
      <w:r w:rsidR="00B525F4">
        <w:t>Forest</w:t>
      </w:r>
      <w:r w:rsidR="0062307F">
        <w:t xml:space="preserve"> ecosystems also </w:t>
      </w:r>
      <w:r w:rsidR="00B525F4">
        <w:t xml:space="preserve">influence the </w:t>
      </w:r>
      <w:r w:rsidR="0062307F">
        <w:t>quality of water supplied</w:t>
      </w:r>
      <w:r w:rsidR="000C1730" w:rsidRPr="000C1730">
        <w:rPr>
          <w:rFonts w:ascii="Arial" w:hAnsi="Arial" w:cs="Times New Roman"/>
          <w:color w:val="363534"/>
        </w:rPr>
        <w:t xml:space="preserve"> </w:t>
      </w:r>
      <w:r w:rsidR="000C1730">
        <w:rPr>
          <w:rFonts w:ascii="Arial" w:hAnsi="Arial" w:cs="Times New Roman"/>
          <w:color w:val="363534"/>
        </w:rPr>
        <w:t>by naturally filtering and purifying it, reducing the amount of sediment</w:t>
      </w:r>
      <w:r w:rsidR="00690F48">
        <w:rPr>
          <w:rFonts w:ascii="Arial" w:hAnsi="Arial" w:cs="Times New Roman"/>
          <w:color w:val="363534"/>
        </w:rPr>
        <w:t xml:space="preserve"> and pollutants</w:t>
      </w:r>
      <w:r w:rsidR="000C1730">
        <w:rPr>
          <w:rFonts w:ascii="Arial" w:hAnsi="Arial" w:cs="Times New Roman"/>
          <w:color w:val="363534"/>
        </w:rPr>
        <w:t xml:space="preserve"> that would otherwise reach waterways.</w:t>
      </w:r>
      <w:r w:rsidR="000C1730">
        <w:t xml:space="preserve"> </w:t>
      </w:r>
      <w:r w:rsidR="00B8637E" w:rsidRPr="00DE1B8A">
        <w:rPr>
          <w:rFonts w:ascii="Arial" w:hAnsi="Arial" w:cs="Times New Roman"/>
          <w:color w:val="363534"/>
        </w:rPr>
        <w:t xml:space="preserve">Under different types of land </w:t>
      </w:r>
      <w:r w:rsidR="00B8637E">
        <w:rPr>
          <w:rFonts w:ascii="Arial" w:hAnsi="Arial" w:cs="Times New Roman"/>
          <w:color w:val="363534"/>
        </w:rPr>
        <w:t>cover</w:t>
      </w:r>
      <w:r w:rsidR="008F15E4">
        <w:rPr>
          <w:rFonts w:ascii="Arial" w:hAnsi="Arial" w:cs="Times New Roman"/>
          <w:color w:val="363534"/>
        </w:rPr>
        <w:t xml:space="preserve"> – </w:t>
      </w:r>
      <w:r w:rsidR="00B8637E" w:rsidRPr="00DE1B8A">
        <w:rPr>
          <w:rFonts w:ascii="Arial" w:hAnsi="Arial" w:cs="Times New Roman"/>
          <w:color w:val="363534"/>
        </w:rPr>
        <w:t xml:space="preserve">such as </w:t>
      </w:r>
      <w:r w:rsidR="00B8637E">
        <w:rPr>
          <w:rFonts w:ascii="Arial" w:hAnsi="Arial" w:cs="Times New Roman"/>
          <w:color w:val="363534"/>
        </w:rPr>
        <w:t>pasture or bare earth</w:t>
      </w:r>
      <w:r w:rsidR="008F15E4">
        <w:rPr>
          <w:rFonts w:ascii="Arial" w:hAnsi="Arial" w:cs="Times New Roman"/>
          <w:color w:val="363534"/>
        </w:rPr>
        <w:t xml:space="preserve"> – </w:t>
      </w:r>
      <w:r w:rsidR="00B8637E" w:rsidRPr="00DE1B8A">
        <w:rPr>
          <w:rFonts w:ascii="Arial" w:hAnsi="Arial" w:cs="Times New Roman"/>
          <w:color w:val="363534"/>
        </w:rPr>
        <w:t xml:space="preserve">the quantity of water </w:t>
      </w:r>
      <w:r w:rsidR="00B8637E">
        <w:rPr>
          <w:rFonts w:ascii="Arial" w:hAnsi="Arial" w:cs="Times New Roman"/>
          <w:color w:val="363534"/>
        </w:rPr>
        <w:t>provision</w:t>
      </w:r>
      <w:r w:rsidR="00B8637E" w:rsidRPr="00DE1B8A">
        <w:rPr>
          <w:rFonts w:ascii="Arial" w:hAnsi="Arial" w:cs="Times New Roman"/>
          <w:color w:val="363534"/>
        </w:rPr>
        <w:t xml:space="preserve"> may be </w:t>
      </w:r>
      <w:r w:rsidR="008F15E4" w:rsidRPr="00DE1B8A">
        <w:rPr>
          <w:rFonts w:ascii="Arial" w:hAnsi="Arial" w:cs="Times New Roman"/>
          <w:color w:val="363534"/>
        </w:rPr>
        <w:t>greater,</w:t>
      </w:r>
      <w:r w:rsidR="00B8637E" w:rsidRPr="00DE1B8A">
        <w:rPr>
          <w:rFonts w:ascii="Arial" w:hAnsi="Arial" w:cs="Times New Roman"/>
          <w:color w:val="363534"/>
        </w:rPr>
        <w:t xml:space="preserve"> </w:t>
      </w:r>
      <w:r w:rsidR="00B41729">
        <w:rPr>
          <w:rFonts w:ascii="Arial" w:hAnsi="Arial" w:cs="Times New Roman"/>
          <w:color w:val="363534"/>
        </w:rPr>
        <w:t xml:space="preserve">but the quality of water </w:t>
      </w:r>
      <w:r w:rsidR="00E30231">
        <w:rPr>
          <w:rFonts w:ascii="Arial" w:hAnsi="Arial" w:cs="Times New Roman"/>
          <w:color w:val="363534"/>
        </w:rPr>
        <w:t>would</w:t>
      </w:r>
      <w:r w:rsidR="00B41729">
        <w:rPr>
          <w:rFonts w:ascii="Arial" w:hAnsi="Arial" w:cs="Times New Roman"/>
          <w:color w:val="363534"/>
        </w:rPr>
        <w:t xml:space="preserve"> be reduced. </w:t>
      </w:r>
    </w:p>
    <w:p w14:paraId="358B7452" w14:textId="20A000C5" w:rsidR="00E61801" w:rsidRDefault="00B41729" w:rsidP="00AF02A0">
      <w:pPr>
        <w:spacing w:before="60" w:after="120"/>
      </w:pPr>
      <w:r>
        <w:t>Water filtration</w:t>
      </w:r>
      <w:r w:rsidR="000C1730">
        <w:t xml:space="preserve"> </w:t>
      </w:r>
      <w:r w:rsidR="0062307F">
        <w:t xml:space="preserve">can be conceptualised as a separate regulating ecosystem </w:t>
      </w:r>
      <w:r>
        <w:t xml:space="preserve">service, </w:t>
      </w:r>
      <w:r w:rsidR="004A2719">
        <w:t>which</w:t>
      </w:r>
      <w:r>
        <w:t xml:space="preserve"> </w:t>
      </w:r>
      <w:r w:rsidR="00AF02A0">
        <w:t xml:space="preserve">is not assessed in this study. </w:t>
      </w:r>
      <w:r w:rsidR="00CD06E7">
        <w:t xml:space="preserve">Depending on the method used, the value of </w:t>
      </w:r>
      <w:r w:rsidR="00E61801">
        <w:t xml:space="preserve">water provision is likely to capture some of the </w:t>
      </w:r>
      <w:r w:rsidR="007943FB">
        <w:t>value of water filtration</w:t>
      </w:r>
      <w:r w:rsidR="00CD06E7">
        <w:t xml:space="preserve">, as </w:t>
      </w:r>
      <w:r w:rsidR="00422D3D">
        <w:t>the</w:t>
      </w:r>
      <w:r w:rsidR="00CD06E7">
        <w:t xml:space="preserve"> quality </w:t>
      </w:r>
      <w:r w:rsidR="00422D3D">
        <w:t xml:space="preserve">of water </w:t>
      </w:r>
      <w:r w:rsidR="00CD06E7">
        <w:t xml:space="preserve">is implicit in </w:t>
      </w:r>
      <w:r w:rsidR="008B7607">
        <w:t>market</w:t>
      </w:r>
      <w:r w:rsidR="00CD06E7">
        <w:t xml:space="preserve"> prices</w:t>
      </w:r>
      <w:r w:rsidR="007943FB">
        <w:t xml:space="preserve">. If water </w:t>
      </w:r>
      <w:r w:rsidR="00850ABD">
        <w:t>filtration was</w:t>
      </w:r>
      <w:r w:rsidR="007943FB">
        <w:t xml:space="preserve"> separately assess</w:t>
      </w:r>
      <w:r w:rsidR="00850ABD">
        <w:t>ed</w:t>
      </w:r>
      <w:r w:rsidR="007943FB">
        <w:t>, care</w:t>
      </w:r>
      <w:r w:rsidR="00850ABD">
        <w:t xml:space="preserve"> </w:t>
      </w:r>
      <w:r w:rsidR="007943FB">
        <w:t xml:space="preserve">would need to be taken to avoid double counting. </w:t>
      </w:r>
    </w:p>
    <w:p w14:paraId="45BA44C1" w14:textId="1A9436E0" w:rsidR="007650F0" w:rsidRDefault="007650F0" w:rsidP="00E24DEB">
      <w:pPr>
        <w:spacing w:before="60" w:after="120"/>
        <w:rPr>
          <w:rFonts w:ascii="Arial" w:hAnsi="Arial" w:cs="Times New Roman"/>
          <w:color w:val="363534"/>
        </w:rPr>
      </w:pPr>
      <w:r>
        <w:rPr>
          <w:rFonts w:ascii="Arial" w:hAnsi="Arial" w:cs="Times New Roman"/>
          <w:color w:val="363534"/>
        </w:rPr>
        <w:t xml:space="preserve">Forests ecosystems also regulate the flow of water, </w:t>
      </w:r>
      <w:r w:rsidR="00F81BF0">
        <w:rPr>
          <w:rFonts w:ascii="Arial" w:hAnsi="Arial" w:cs="Times New Roman"/>
          <w:color w:val="363534"/>
        </w:rPr>
        <w:t xml:space="preserve">which is assed separately in this study as a regulating service. </w:t>
      </w:r>
    </w:p>
    <w:p w14:paraId="797619DB" w14:textId="4BE56B6D" w:rsidR="004E21C9" w:rsidRDefault="004E21C9" w:rsidP="008B6D9F">
      <w:pPr>
        <w:pStyle w:val="Heading4"/>
      </w:pPr>
      <w:r>
        <w:t xml:space="preserve">Quantification of </w:t>
      </w:r>
      <w:r w:rsidR="000416D6">
        <w:t xml:space="preserve">ecosystem </w:t>
      </w:r>
      <w:r>
        <w:t>service</w:t>
      </w:r>
    </w:p>
    <w:p w14:paraId="58FFA47B" w14:textId="5929C4FE" w:rsidR="003A19CC" w:rsidRDefault="00C00586" w:rsidP="003A19CC">
      <w:pPr>
        <w:pStyle w:val="BodyText"/>
      </w:pPr>
      <w:r w:rsidRPr="006F3FCA">
        <w:t xml:space="preserve">Quantifying </w:t>
      </w:r>
      <w:r w:rsidR="005F77AA">
        <w:t xml:space="preserve">the </w:t>
      </w:r>
      <w:r w:rsidRPr="006F3FCA">
        <w:t xml:space="preserve">water </w:t>
      </w:r>
      <w:r w:rsidR="0096192F">
        <w:t>provision</w:t>
      </w:r>
      <w:r w:rsidR="005F77AA">
        <w:t xml:space="preserve"> ecosystem service </w:t>
      </w:r>
      <w:r w:rsidRPr="006F3FCA">
        <w:t xml:space="preserve">requires identifying </w:t>
      </w:r>
      <w:r w:rsidR="00963C90">
        <w:t xml:space="preserve">the volume of </w:t>
      </w:r>
      <w:r w:rsidR="003206E2">
        <w:t>water yield from</w:t>
      </w:r>
      <w:r w:rsidR="00435EC6" w:rsidRPr="006F3FCA">
        <w:t xml:space="preserve"> </w:t>
      </w:r>
      <w:r w:rsidRPr="006F3FCA">
        <w:t>forest</w:t>
      </w:r>
      <w:r w:rsidR="003206E2">
        <w:t xml:space="preserve"> </w:t>
      </w:r>
      <w:r w:rsidR="00963C90">
        <w:t>ecosystems</w:t>
      </w:r>
      <w:r w:rsidR="003206E2">
        <w:t xml:space="preserve"> </w:t>
      </w:r>
      <w:r w:rsidRPr="006F3FCA">
        <w:t xml:space="preserve">that </w:t>
      </w:r>
      <w:r w:rsidR="006964CE">
        <w:t>flows into</w:t>
      </w:r>
      <w:r w:rsidR="00D15A15">
        <w:t xml:space="preserve"> water </w:t>
      </w:r>
      <w:r w:rsidR="00A9157E">
        <w:t xml:space="preserve">supply </w:t>
      </w:r>
      <w:r w:rsidR="00D15A15">
        <w:t>systems</w:t>
      </w:r>
      <w:r w:rsidR="0070635B">
        <w:t>,</w:t>
      </w:r>
      <w:r w:rsidR="00A9157E">
        <w:t xml:space="preserve"> including Melbourne’s system and regulated and unregulated systems across the state. </w:t>
      </w:r>
    </w:p>
    <w:p w14:paraId="5A6C6911" w14:textId="18859DB3" w:rsidR="00202CFB" w:rsidRPr="003A19CC" w:rsidRDefault="00CC355D" w:rsidP="003A19CC">
      <w:pPr>
        <w:pStyle w:val="BodyText"/>
      </w:pPr>
      <w:r>
        <w:t>W</w:t>
      </w:r>
      <w:r w:rsidR="00A20898">
        <w:t xml:space="preserve">ater yield from forests is </w:t>
      </w:r>
      <w:r w:rsidR="18BA53B7">
        <w:t>d</w:t>
      </w:r>
      <w:r w:rsidR="127B87EF">
        <w:t>ynamically</w:t>
      </w:r>
      <w:r w:rsidR="00C6268E" w:rsidRPr="127B87EF">
        <w:t xml:space="preserve"> </w:t>
      </w:r>
      <w:r w:rsidR="00A20898">
        <w:t xml:space="preserve">modelled </w:t>
      </w:r>
      <w:r>
        <w:t xml:space="preserve">from 2008 to 2018 and </w:t>
      </w:r>
      <w:r w:rsidR="00C6268E">
        <w:t xml:space="preserve">used to derive annual </w:t>
      </w:r>
      <w:r w:rsidR="009C50E9">
        <w:t xml:space="preserve">water </w:t>
      </w:r>
      <w:r w:rsidR="00C6268E">
        <w:t xml:space="preserve">yield </w:t>
      </w:r>
      <w:r w:rsidR="00202CFB">
        <w:t xml:space="preserve">for each RFA region. </w:t>
      </w:r>
      <w:r w:rsidR="006B5C95">
        <w:t>Water y</w:t>
      </w:r>
      <w:r w:rsidR="00815C96">
        <w:t>ield</w:t>
      </w:r>
      <w:r w:rsidR="00C87D72">
        <w:rPr>
          <w:rStyle w:val="FootnoteReference"/>
        </w:rPr>
        <w:footnoteReference w:id="52"/>
      </w:r>
      <w:r w:rsidR="006B5C95" w:rsidRPr="127B87EF">
        <w:t xml:space="preserve"> </w:t>
      </w:r>
      <w:r w:rsidR="00E77640">
        <w:t xml:space="preserve">is </w:t>
      </w:r>
      <w:r w:rsidR="006B5C95">
        <w:t>modelled using</w:t>
      </w:r>
      <w:r w:rsidR="006B5C95" w:rsidRPr="00DE1B8A">
        <w:rPr>
          <w:rFonts w:ascii="Arial" w:hAnsi="Arial"/>
          <w:color w:val="363534"/>
        </w:rPr>
        <w:t xml:space="preserve"> BioSim</w:t>
      </w:r>
      <w:r w:rsidR="006B5C95">
        <w:rPr>
          <w:rFonts w:ascii="Arial" w:hAnsi="Arial"/>
          <w:color w:val="363534"/>
        </w:rPr>
        <w:t xml:space="preserve">, </w:t>
      </w:r>
      <w:r w:rsidR="006B5C95" w:rsidRPr="00DE1B8A">
        <w:rPr>
          <w:rFonts w:ascii="Arial" w:hAnsi="Arial"/>
          <w:color w:val="363534"/>
        </w:rPr>
        <w:t xml:space="preserve">which is the biophysical modelling toolbox of EnSym designed to simulate all major hydrological components </w:t>
      </w:r>
      <w:r w:rsidR="00632733">
        <w:rPr>
          <w:rFonts w:ascii="Arial" w:hAnsi="Arial"/>
          <w:color w:val="363534"/>
        </w:rPr>
        <w:t>of the water cycle</w:t>
      </w:r>
      <w:r w:rsidR="006B5C95" w:rsidRPr="00DE1B8A">
        <w:rPr>
          <w:rFonts w:ascii="Arial" w:hAnsi="Arial"/>
          <w:color w:val="363534"/>
        </w:rPr>
        <w:t>.</w:t>
      </w:r>
      <w:r w:rsidR="00A20898">
        <w:rPr>
          <w:rFonts w:ascii="Arial" w:hAnsi="Arial"/>
          <w:color w:val="363534"/>
        </w:rPr>
        <w:t xml:space="preserve"> </w:t>
      </w:r>
      <w:r w:rsidR="00D133B4">
        <w:rPr>
          <w:rFonts w:ascii="Arial" w:hAnsi="Arial"/>
          <w:color w:val="363534"/>
        </w:rPr>
        <w:t>Bio</w:t>
      </w:r>
      <w:r w:rsidR="00BE04D9">
        <w:rPr>
          <w:rFonts w:ascii="Arial" w:hAnsi="Arial"/>
          <w:color w:val="363534"/>
        </w:rPr>
        <w:t>S</w:t>
      </w:r>
      <w:r w:rsidR="00D133B4">
        <w:rPr>
          <w:rFonts w:ascii="Arial" w:hAnsi="Arial"/>
          <w:color w:val="363534"/>
        </w:rPr>
        <w:t xml:space="preserve">im </w:t>
      </w:r>
      <w:r w:rsidR="00B100EA">
        <w:rPr>
          <w:rFonts w:ascii="Arial" w:hAnsi="Arial"/>
          <w:color w:val="363534"/>
        </w:rPr>
        <w:lastRenderedPageBreak/>
        <w:t xml:space="preserve">runs a suite of phenological based </w:t>
      </w:r>
      <w:r w:rsidR="004A4674">
        <w:rPr>
          <w:rFonts w:ascii="Arial" w:hAnsi="Arial"/>
          <w:color w:val="363534"/>
        </w:rPr>
        <w:t>pasture, crop and forest growth models which simulate soil/water/plant</w:t>
      </w:r>
      <w:r w:rsidR="00112D35">
        <w:rPr>
          <w:rFonts w:ascii="Arial" w:hAnsi="Arial"/>
          <w:color w:val="363534"/>
        </w:rPr>
        <w:t>/atmosphere interactions on a daily timestep.</w:t>
      </w:r>
      <w:r w:rsidR="00242C05">
        <w:rPr>
          <w:rStyle w:val="FootnoteReference"/>
          <w:rFonts w:ascii="Arial" w:hAnsi="Arial"/>
        </w:rPr>
        <w:footnoteReference w:id="53"/>
      </w:r>
      <w:r w:rsidR="00B100EA">
        <w:rPr>
          <w:rFonts w:ascii="Arial" w:hAnsi="Arial"/>
          <w:color w:val="363534"/>
        </w:rPr>
        <w:t xml:space="preserve"> </w:t>
      </w:r>
    </w:p>
    <w:p w14:paraId="564A39B9" w14:textId="7636DBFE" w:rsidR="00BC39AA" w:rsidRDefault="006B5C95" w:rsidP="006B5C95">
      <w:pPr>
        <w:spacing w:before="60" w:after="120"/>
        <w:rPr>
          <w:rFonts w:ascii="Arial" w:hAnsi="Arial" w:cs="Times New Roman"/>
          <w:color w:val="363534"/>
        </w:rPr>
      </w:pPr>
      <w:r w:rsidRPr="00DE1B8A">
        <w:rPr>
          <w:rFonts w:ascii="Arial" w:hAnsi="Arial" w:cs="Times New Roman"/>
          <w:color w:val="363534"/>
        </w:rPr>
        <w:t>BioSim models water yield</w:t>
      </w:r>
      <w:r>
        <w:rPr>
          <w:rFonts w:ascii="Arial" w:hAnsi="Arial" w:cs="Times New Roman"/>
          <w:color w:val="363534"/>
        </w:rPr>
        <w:t xml:space="preserve"> </w:t>
      </w:r>
      <w:r w:rsidRPr="00DE1B8A">
        <w:rPr>
          <w:rFonts w:ascii="Arial" w:hAnsi="Arial" w:cs="Times New Roman"/>
          <w:color w:val="363534"/>
        </w:rPr>
        <w:t xml:space="preserve">for each </w:t>
      </w:r>
      <w:r w:rsidR="0096192F">
        <w:rPr>
          <w:rFonts w:ascii="Arial" w:hAnsi="Arial" w:cs="Times New Roman"/>
          <w:color w:val="363534"/>
        </w:rPr>
        <w:t>100</w:t>
      </w:r>
      <w:r w:rsidR="00CB6245">
        <w:rPr>
          <w:rFonts w:ascii="Arial" w:hAnsi="Arial" w:cs="Times New Roman"/>
          <w:color w:val="363534"/>
        </w:rPr>
        <w:t xml:space="preserve"> </w:t>
      </w:r>
      <w:r w:rsidR="0096192F">
        <w:rPr>
          <w:rFonts w:ascii="Arial" w:hAnsi="Arial" w:cs="Times New Roman"/>
          <w:color w:val="363534"/>
        </w:rPr>
        <w:t>metre</w:t>
      </w:r>
      <w:r w:rsidR="00146802">
        <w:rPr>
          <w:rFonts w:ascii="Arial" w:hAnsi="Arial" w:cs="Times New Roman"/>
          <w:color w:val="363534"/>
        </w:rPr>
        <w:t xml:space="preserve"> </w:t>
      </w:r>
      <w:r w:rsidRPr="00DE1B8A">
        <w:rPr>
          <w:rFonts w:ascii="Arial" w:hAnsi="Arial" w:cs="Times New Roman"/>
          <w:color w:val="363534"/>
        </w:rPr>
        <w:t>grid cel</w:t>
      </w:r>
      <w:r>
        <w:rPr>
          <w:rFonts w:ascii="Arial" w:hAnsi="Arial" w:cs="Times New Roman"/>
          <w:color w:val="363534"/>
        </w:rPr>
        <w:t>l</w:t>
      </w:r>
      <w:r w:rsidRPr="00DE1B8A">
        <w:rPr>
          <w:rFonts w:ascii="Arial" w:hAnsi="Arial" w:cs="Times New Roman"/>
          <w:color w:val="363534"/>
        </w:rPr>
        <w:t xml:space="preserve"> in a spatial area</w:t>
      </w:r>
      <w:r w:rsidR="005C731C">
        <w:rPr>
          <w:rFonts w:ascii="Arial" w:hAnsi="Arial" w:cs="Times New Roman"/>
          <w:color w:val="363534"/>
        </w:rPr>
        <w:t>, including</w:t>
      </w:r>
      <w:r w:rsidRPr="00DE1B8A">
        <w:rPr>
          <w:rFonts w:ascii="Arial" w:hAnsi="Arial" w:cs="Times New Roman"/>
          <w:color w:val="363534"/>
        </w:rPr>
        <w:t xml:space="preserve"> forest cells and non-forest cells. BioSim interacts with </w:t>
      </w:r>
      <w:r>
        <w:rPr>
          <w:rFonts w:ascii="Arial" w:hAnsi="Arial" w:cs="Times New Roman"/>
          <w:color w:val="363534"/>
        </w:rPr>
        <w:t>ecological vegetation classes (</w:t>
      </w:r>
      <w:r w:rsidRPr="00DE1B8A">
        <w:rPr>
          <w:rFonts w:ascii="Arial" w:hAnsi="Arial" w:cs="Times New Roman"/>
          <w:color w:val="363534"/>
        </w:rPr>
        <w:t>EVCs</w:t>
      </w:r>
      <w:r>
        <w:rPr>
          <w:rFonts w:ascii="Arial" w:hAnsi="Arial" w:cs="Times New Roman"/>
          <w:color w:val="363534"/>
        </w:rPr>
        <w:t>)</w:t>
      </w:r>
      <w:r w:rsidRPr="00DE1B8A">
        <w:rPr>
          <w:rFonts w:ascii="Arial" w:hAnsi="Arial" w:cs="Times New Roman"/>
          <w:color w:val="363534"/>
        </w:rPr>
        <w:t xml:space="preserve"> to model water yield for different vegetation types (such as mountain ash). </w:t>
      </w:r>
      <w:r w:rsidR="0087061A" w:rsidRPr="00DE1B8A">
        <w:rPr>
          <w:rFonts w:ascii="Arial" w:hAnsi="Arial" w:cs="Times New Roman"/>
          <w:color w:val="363534"/>
        </w:rPr>
        <w:t>A</w:t>
      </w:r>
      <w:r w:rsidR="0087061A">
        <w:rPr>
          <w:rFonts w:ascii="Arial" w:hAnsi="Arial" w:cs="Times New Roman"/>
          <w:color w:val="363534"/>
        </w:rPr>
        <w:t xml:space="preserve">nnual </w:t>
      </w:r>
      <w:r w:rsidR="0087061A" w:rsidRPr="00DE1B8A">
        <w:rPr>
          <w:rFonts w:ascii="Arial" w:hAnsi="Arial" w:cs="Times New Roman"/>
          <w:color w:val="363534"/>
        </w:rPr>
        <w:t xml:space="preserve">yield </w:t>
      </w:r>
      <w:r w:rsidR="0087061A">
        <w:rPr>
          <w:rFonts w:ascii="Arial" w:hAnsi="Arial" w:cs="Times New Roman"/>
          <w:color w:val="363534"/>
        </w:rPr>
        <w:t>is</w:t>
      </w:r>
      <w:r w:rsidR="0087061A" w:rsidRPr="00DE1B8A">
        <w:rPr>
          <w:rFonts w:ascii="Arial" w:hAnsi="Arial" w:cs="Times New Roman"/>
          <w:color w:val="363534"/>
        </w:rPr>
        <w:t xml:space="preserve"> calculated for each grid cell across the time period modelled.</w:t>
      </w:r>
      <w:r w:rsidR="0087061A">
        <w:rPr>
          <w:rFonts w:ascii="Arial" w:hAnsi="Arial" w:cs="Times New Roman"/>
          <w:color w:val="363534"/>
        </w:rPr>
        <w:t xml:space="preserve"> </w:t>
      </w:r>
    </w:p>
    <w:p w14:paraId="2626812B" w14:textId="6371987F" w:rsidR="00F53199" w:rsidRDefault="00482630" w:rsidP="006B5C95">
      <w:pPr>
        <w:spacing w:before="60" w:after="120"/>
        <w:rPr>
          <w:rFonts w:ascii="Arial" w:hAnsi="Arial" w:cs="Times New Roman"/>
        </w:rPr>
      </w:pPr>
      <w:r w:rsidRPr="71E0E1FF">
        <w:rPr>
          <w:rFonts w:ascii="Arial" w:hAnsi="Arial" w:cs="Times New Roman"/>
        </w:rPr>
        <w:t>Forest extent and condition is</w:t>
      </w:r>
      <w:r w:rsidR="003575A9" w:rsidRPr="71E0E1FF">
        <w:rPr>
          <w:rFonts w:ascii="Arial" w:hAnsi="Arial" w:cs="Times New Roman"/>
        </w:rPr>
        <w:t xml:space="preserve"> </w:t>
      </w:r>
      <w:r w:rsidRPr="71E0E1FF">
        <w:rPr>
          <w:rFonts w:ascii="Arial" w:hAnsi="Arial" w:cs="Times New Roman"/>
        </w:rPr>
        <w:t xml:space="preserve">held constant across the </w:t>
      </w:r>
      <w:r w:rsidR="00495729" w:rsidRPr="71E0E1FF">
        <w:rPr>
          <w:rFonts w:ascii="Arial" w:hAnsi="Arial" w:cs="Times New Roman"/>
        </w:rPr>
        <w:t>period modelled (</w:t>
      </w:r>
      <w:r w:rsidR="730E46C7" w:rsidRPr="730E46C7">
        <w:rPr>
          <w:rFonts w:ascii="Arial" w:hAnsi="Arial" w:cs="Times New Roman"/>
        </w:rPr>
        <w:t xml:space="preserve">using </w:t>
      </w:r>
      <w:r w:rsidR="00F504A8" w:rsidRPr="71E0E1FF">
        <w:rPr>
          <w:rFonts w:ascii="Arial" w:hAnsi="Arial" w:cs="Times New Roman"/>
        </w:rPr>
        <w:t>2018 forest extent)</w:t>
      </w:r>
      <w:r w:rsidR="003575A9" w:rsidRPr="71E0E1FF">
        <w:rPr>
          <w:rFonts w:ascii="Arial" w:hAnsi="Arial" w:cs="Times New Roman"/>
        </w:rPr>
        <w:t xml:space="preserve"> and a</w:t>
      </w:r>
      <w:r w:rsidR="006B5C95" w:rsidRPr="71E0E1FF">
        <w:rPr>
          <w:rFonts w:ascii="Arial" w:hAnsi="Arial" w:cs="Times New Roman"/>
        </w:rPr>
        <w:t xml:space="preserve">ll </w:t>
      </w:r>
      <w:r w:rsidR="7BCF7602" w:rsidRPr="71E0E1FF">
        <w:rPr>
          <w:rFonts w:ascii="Arial" w:hAnsi="Arial" w:cs="Times New Roman"/>
        </w:rPr>
        <w:t>forests</w:t>
      </w:r>
      <w:r w:rsidR="006B5C95" w:rsidRPr="71E0E1FF">
        <w:rPr>
          <w:rFonts w:ascii="Arial" w:hAnsi="Arial" w:cs="Times New Roman"/>
        </w:rPr>
        <w:t xml:space="preserve"> are assumed to be mature.</w:t>
      </w:r>
      <w:r w:rsidR="00B70354" w:rsidRPr="71E0E1FF">
        <w:rPr>
          <w:rFonts w:ascii="Arial" w:hAnsi="Arial" w:cs="Times New Roman"/>
        </w:rPr>
        <w:t xml:space="preserve"> </w:t>
      </w:r>
      <w:r w:rsidR="79350587" w:rsidRPr="79350587">
        <w:rPr>
          <w:rFonts w:ascii="Arial" w:hAnsi="Arial" w:cs="Times New Roman"/>
        </w:rPr>
        <w:t>Data</w:t>
      </w:r>
      <w:r w:rsidR="00B70354" w:rsidRPr="71E0E1FF">
        <w:rPr>
          <w:rFonts w:ascii="Arial" w:hAnsi="Arial" w:cs="Times New Roman"/>
        </w:rPr>
        <w:t xml:space="preserve"> on </w:t>
      </w:r>
      <w:r w:rsidR="79350587" w:rsidRPr="79350587">
        <w:rPr>
          <w:rFonts w:ascii="Arial" w:hAnsi="Arial" w:cs="Times New Roman"/>
        </w:rPr>
        <w:t xml:space="preserve">change in </w:t>
      </w:r>
      <w:r w:rsidR="1BF3E060" w:rsidRPr="1BF3E060">
        <w:rPr>
          <w:rFonts w:ascii="Arial" w:hAnsi="Arial" w:cs="Times New Roman"/>
        </w:rPr>
        <w:t>forest</w:t>
      </w:r>
      <w:r w:rsidR="00B70354" w:rsidRPr="71E0E1FF">
        <w:rPr>
          <w:rFonts w:ascii="Arial" w:hAnsi="Arial" w:cs="Times New Roman"/>
        </w:rPr>
        <w:t xml:space="preserve"> condition</w:t>
      </w:r>
      <w:r w:rsidR="00F75F66" w:rsidRPr="71E0E1FF">
        <w:rPr>
          <w:rFonts w:ascii="Arial" w:hAnsi="Arial" w:cs="Times New Roman"/>
        </w:rPr>
        <w:t xml:space="preserve"> </w:t>
      </w:r>
      <w:r w:rsidR="79350587" w:rsidRPr="79350587">
        <w:rPr>
          <w:rFonts w:ascii="Arial" w:hAnsi="Arial" w:cs="Times New Roman"/>
        </w:rPr>
        <w:t xml:space="preserve">over time </w:t>
      </w:r>
      <w:r w:rsidR="00F75F66" w:rsidRPr="71E0E1FF">
        <w:rPr>
          <w:rFonts w:ascii="Arial" w:hAnsi="Arial" w:cs="Times New Roman"/>
        </w:rPr>
        <w:t>is not available</w:t>
      </w:r>
      <w:r w:rsidR="00097458" w:rsidRPr="71E0E1FF">
        <w:rPr>
          <w:rFonts w:ascii="Arial" w:hAnsi="Arial" w:cs="Times New Roman"/>
        </w:rPr>
        <w:t xml:space="preserve">, </w:t>
      </w:r>
      <w:r w:rsidR="008062F0" w:rsidRPr="71E0E1FF">
        <w:rPr>
          <w:rFonts w:ascii="Arial" w:hAnsi="Arial" w:cs="Times New Roman"/>
        </w:rPr>
        <w:t xml:space="preserve">and </w:t>
      </w:r>
      <w:r w:rsidR="481FB78E" w:rsidRPr="481FB78E">
        <w:rPr>
          <w:rFonts w:ascii="Arial" w:hAnsi="Arial" w:cs="Times New Roman"/>
        </w:rPr>
        <w:t>En</w:t>
      </w:r>
      <w:r w:rsidR="007C54AF">
        <w:rPr>
          <w:rFonts w:ascii="Arial" w:hAnsi="Arial" w:cs="Times New Roman"/>
        </w:rPr>
        <w:t>S</w:t>
      </w:r>
      <w:r w:rsidR="481FB78E" w:rsidRPr="481FB78E">
        <w:rPr>
          <w:rFonts w:ascii="Arial" w:hAnsi="Arial" w:cs="Times New Roman"/>
        </w:rPr>
        <w:t>ym by default is unable</w:t>
      </w:r>
      <w:r w:rsidR="00946141" w:rsidRPr="71E0E1FF">
        <w:rPr>
          <w:rFonts w:ascii="Arial" w:hAnsi="Arial" w:cs="Times New Roman"/>
        </w:rPr>
        <w:t xml:space="preserve"> to</w:t>
      </w:r>
      <w:r w:rsidR="008062F0" w:rsidRPr="71E0E1FF">
        <w:rPr>
          <w:rFonts w:ascii="Arial" w:hAnsi="Arial" w:cs="Times New Roman"/>
        </w:rPr>
        <w:t xml:space="preserve"> model </w:t>
      </w:r>
      <w:r w:rsidR="481FB78E" w:rsidRPr="481FB78E">
        <w:rPr>
          <w:rFonts w:ascii="Arial" w:hAnsi="Arial" w:cs="Times New Roman"/>
        </w:rPr>
        <w:t>temporal</w:t>
      </w:r>
      <w:r w:rsidR="008062F0" w:rsidRPr="71E0E1FF">
        <w:rPr>
          <w:rFonts w:ascii="Arial" w:hAnsi="Arial" w:cs="Times New Roman"/>
        </w:rPr>
        <w:t xml:space="preserve"> changes in</w:t>
      </w:r>
      <w:r w:rsidR="0088582C" w:rsidRPr="71E0E1FF">
        <w:rPr>
          <w:rFonts w:ascii="Arial" w:hAnsi="Arial" w:cs="Times New Roman"/>
        </w:rPr>
        <w:t xml:space="preserve"> </w:t>
      </w:r>
      <w:r w:rsidR="00CD5754" w:rsidRPr="71E0E1FF">
        <w:rPr>
          <w:rFonts w:ascii="Arial" w:hAnsi="Arial" w:cs="Times New Roman"/>
        </w:rPr>
        <w:t>land</w:t>
      </w:r>
      <w:r w:rsidR="00204A22">
        <w:rPr>
          <w:rFonts w:ascii="Arial" w:hAnsi="Arial" w:cs="Times New Roman"/>
        </w:rPr>
        <w:t xml:space="preserve"> </w:t>
      </w:r>
      <w:r w:rsidR="00CD5754" w:rsidRPr="71E0E1FF">
        <w:rPr>
          <w:rFonts w:ascii="Arial" w:hAnsi="Arial" w:cs="Times New Roman"/>
        </w:rPr>
        <w:t>cover</w:t>
      </w:r>
      <w:r w:rsidR="00946141" w:rsidRPr="71E0E1FF">
        <w:rPr>
          <w:rFonts w:ascii="Arial" w:hAnsi="Arial" w:cs="Times New Roman"/>
        </w:rPr>
        <w:t xml:space="preserve"> </w:t>
      </w:r>
      <w:r w:rsidR="79350587" w:rsidRPr="79350587">
        <w:rPr>
          <w:rFonts w:ascii="Arial" w:hAnsi="Arial" w:cs="Times New Roman"/>
        </w:rPr>
        <w:t>during a model run.</w:t>
      </w:r>
      <w:r w:rsidR="008062F0" w:rsidRPr="71E0E1FF">
        <w:rPr>
          <w:rFonts w:ascii="Arial" w:hAnsi="Arial" w:cs="Times New Roman"/>
        </w:rPr>
        <w:t xml:space="preserve"> </w:t>
      </w:r>
      <w:r w:rsidR="00D9649C" w:rsidRPr="71E0E1FF">
        <w:rPr>
          <w:rFonts w:ascii="Arial" w:hAnsi="Arial" w:cs="Times New Roman"/>
        </w:rPr>
        <w:t>However, g</w:t>
      </w:r>
      <w:r w:rsidR="00FD75A4" w:rsidRPr="71E0E1FF">
        <w:rPr>
          <w:rFonts w:ascii="Arial" w:hAnsi="Arial" w:cs="Times New Roman"/>
        </w:rPr>
        <w:t xml:space="preserve">iven </w:t>
      </w:r>
      <w:r w:rsidR="00D9649C" w:rsidRPr="71E0E1FF">
        <w:rPr>
          <w:rFonts w:ascii="Arial" w:hAnsi="Arial" w:cs="Times New Roman"/>
        </w:rPr>
        <w:t xml:space="preserve">ecosystem services </w:t>
      </w:r>
      <w:r w:rsidR="007B10E8" w:rsidRPr="71E0E1FF">
        <w:rPr>
          <w:rFonts w:ascii="Arial" w:hAnsi="Arial" w:cs="Times New Roman"/>
        </w:rPr>
        <w:t xml:space="preserve">are primarily being </w:t>
      </w:r>
      <w:r w:rsidR="00D9649C" w:rsidRPr="71E0E1FF">
        <w:rPr>
          <w:rFonts w:ascii="Arial" w:hAnsi="Arial" w:cs="Times New Roman"/>
        </w:rPr>
        <w:t xml:space="preserve">assessed at the </w:t>
      </w:r>
      <w:r w:rsidR="001A0460" w:rsidRPr="71E0E1FF">
        <w:rPr>
          <w:rFonts w:ascii="Arial" w:hAnsi="Arial" w:cs="Times New Roman"/>
        </w:rPr>
        <w:t>scale of</w:t>
      </w:r>
      <w:r w:rsidR="007B10E8" w:rsidRPr="71E0E1FF">
        <w:rPr>
          <w:rFonts w:ascii="Arial" w:hAnsi="Arial" w:cs="Times New Roman"/>
        </w:rPr>
        <w:t xml:space="preserve"> </w:t>
      </w:r>
      <w:r w:rsidR="00D9649C" w:rsidRPr="71E0E1FF">
        <w:rPr>
          <w:rFonts w:ascii="Arial" w:hAnsi="Arial" w:cs="Times New Roman"/>
        </w:rPr>
        <w:t>RFA regions, the lack of dynamic land</w:t>
      </w:r>
      <w:r w:rsidR="00204A22">
        <w:rPr>
          <w:rFonts w:ascii="Arial" w:hAnsi="Arial" w:cs="Times New Roman"/>
        </w:rPr>
        <w:t xml:space="preserve"> </w:t>
      </w:r>
      <w:r w:rsidR="00D9649C" w:rsidRPr="71E0E1FF">
        <w:rPr>
          <w:rFonts w:ascii="Arial" w:hAnsi="Arial" w:cs="Times New Roman"/>
        </w:rPr>
        <w:t xml:space="preserve">cover modelling </w:t>
      </w:r>
      <w:r w:rsidR="79350587" w:rsidRPr="79350587">
        <w:rPr>
          <w:rFonts w:ascii="Arial" w:hAnsi="Arial" w:cs="Times New Roman"/>
        </w:rPr>
        <w:t xml:space="preserve">and forest condition change </w:t>
      </w:r>
      <w:r w:rsidR="00D9649C" w:rsidRPr="71E0E1FF">
        <w:rPr>
          <w:rFonts w:ascii="Arial" w:hAnsi="Arial" w:cs="Times New Roman"/>
        </w:rPr>
        <w:t xml:space="preserve">is unlikely to </w:t>
      </w:r>
      <w:r w:rsidR="481FB78E" w:rsidRPr="481FB78E">
        <w:rPr>
          <w:rFonts w:ascii="Arial" w:hAnsi="Arial" w:cs="Times New Roman"/>
        </w:rPr>
        <w:t xml:space="preserve">have </w:t>
      </w:r>
      <w:r w:rsidR="002E7030">
        <w:rPr>
          <w:rFonts w:ascii="Arial" w:hAnsi="Arial" w:cs="Times New Roman"/>
        </w:rPr>
        <w:t xml:space="preserve">a </w:t>
      </w:r>
      <w:r w:rsidR="00D9649C" w:rsidRPr="71E0E1FF">
        <w:rPr>
          <w:rFonts w:ascii="Arial" w:hAnsi="Arial" w:cs="Times New Roman"/>
        </w:rPr>
        <w:t>meaningful impact on</w:t>
      </w:r>
      <w:r w:rsidR="00E9093B">
        <w:rPr>
          <w:rFonts w:ascii="Arial" w:hAnsi="Arial" w:cs="Times New Roman"/>
        </w:rPr>
        <w:t xml:space="preserve"> relative</w:t>
      </w:r>
      <w:r w:rsidR="00D9649C" w:rsidRPr="71E0E1FF">
        <w:rPr>
          <w:rFonts w:ascii="Arial" w:hAnsi="Arial" w:cs="Times New Roman"/>
        </w:rPr>
        <w:t xml:space="preserve"> findings.</w:t>
      </w:r>
    </w:p>
    <w:p w14:paraId="460C67D5" w14:textId="036410E2" w:rsidR="0075038E" w:rsidRDefault="00EB2B4E" w:rsidP="005E7270">
      <w:pPr>
        <w:spacing w:before="60" w:after="120"/>
      </w:pPr>
      <w:r>
        <w:fldChar w:fldCharType="begin"/>
      </w:r>
      <w:r>
        <w:instrText xml:space="preserve"> REF _Ref22379625 \h </w:instrText>
      </w:r>
      <w:r>
        <w:fldChar w:fldCharType="separate"/>
      </w:r>
      <w:r w:rsidR="002F0F23">
        <w:t xml:space="preserve">Figure </w:t>
      </w:r>
      <w:r w:rsidR="002F0F23">
        <w:rPr>
          <w:noProof/>
        </w:rPr>
        <w:t>14</w:t>
      </w:r>
      <w:r>
        <w:fldChar w:fldCharType="end"/>
      </w:r>
      <w:r w:rsidR="002A32E5">
        <w:t xml:space="preserve"> shows </w:t>
      </w:r>
      <w:r w:rsidR="00071AAC">
        <w:t>average annual water yield</w:t>
      </w:r>
      <w:r w:rsidR="00C75C50">
        <w:t xml:space="preserve"> (</w:t>
      </w:r>
      <w:r w:rsidR="00B31FED">
        <w:t>for the modelled period of</w:t>
      </w:r>
      <w:r w:rsidR="00C75C50">
        <w:t xml:space="preserve"> 2008 to 2018)</w:t>
      </w:r>
      <w:r w:rsidR="00071AAC">
        <w:t xml:space="preserve"> across RFA regions </w:t>
      </w:r>
      <w:r w:rsidR="00665624">
        <w:t>for both forest and non-forest areas</w:t>
      </w:r>
      <w:r w:rsidR="00B408FC">
        <w:t xml:space="preserve">. Yield ranges from less than 1 megalitre per hectare per year (in large areas of the West </w:t>
      </w:r>
      <w:r w:rsidR="007A4262">
        <w:t>and</w:t>
      </w:r>
      <w:r w:rsidR="0039738D">
        <w:t xml:space="preserve"> </w:t>
      </w:r>
      <w:r w:rsidR="00B408FC">
        <w:t>Gippsland</w:t>
      </w:r>
      <w:r w:rsidR="0039738D">
        <w:t xml:space="preserve"> RFA region</w:t>
      </w:r>
      <w:r w:rsidR="007A4262">
        <w:t>s</w:t>
      </w:r>
      <w:r w:rsidR="00B408FC">
        <w:t>)</w:t>
      </w:r>
      <w:r w:rsidR="00874601">
        <w:t>,</w:t>
      </w:r>
      <w:r w:rsidR="00B408FC">
        <w:t xml:space="preserve"> </w:t>
      </w:r>
      <w:r w:rsidR="00874601">
        <w:t xml:space="preserve">to </w:t>
      </w:r>
      <w:r w:rsidR="0084293F">
        <w:t>more</w:t>
      </w:r>
      <w:r w:rsidR="00B408FC">
        <w:t xml:space="preserve"> than 10 megalitres per </w:t>
      </w:r>
      <w:r w:rsidR="0084293F">
        <w:t>hectare per year (</w:t>
      </w:r>
      <w:r w:rsidR="0096192F">
        <w:t xml:space="preserve">e.g. </w:t>
      </w:r>
      <w:r w:rsidR="0084293F">
        <w:t xml:space="preserve">in </w:t>
      </w:r>
      <w:r w:rsidR="0096192F">
        <w:t>parts</w:t>
      </w:r>
      <w:r w:rsidR="0084293F">
        <w:t xml:space="preserve"> of the North East</w:t>
      </w:r>
      <w:r w:rsidR="0039738D">
        <w:t xml:space="preserve"> RFA region</w:t>
      </w:r>
      <w:r w:rsidR="0084293F">
        <w:t>).</w:t>
      </w:r>
      <w:r w:rsidR="005E7270" w:rsidRPr="005E7270">
        <w:rPr>
          <w:rFonts w:ascii="Arial" w:hAnsi="Arial" w:cs="Times New Roman"/>
          <w:color w:val="363534"/>
        </w:rPr>
        <w:t xml:space="preserve"> </w:t>
      </w:r>
    </w:p>
    <w:p w14:paraId="64F82D12" w14:textId="5AFCCE6B" w:rsidR="0075038E" w:rsidRDefault="0075038E" w:rsidP="00A56ECB">
      <w:pPr>
        <w:pStyle w:val="Caption"/>
      </w:pPr>
      <w:bookmarkStart w:id="113" w:name="_Ref22379625"/>
      <w:r>
        <w:lastRenderedPageBreak/>
        <w:t xml:space="preserve">Figure </w:t>
      </w:r>
      <w:fldSimple w:instr=" SEQ Figure \* ARABIC ">
        <w:r w:rsidR="002F0F23">
          <w:rPr>
            <w:noProof/>
          </w:rPr>
          <w:t>14</w:t>
        </w:r>
      </w:fldSimple>
      <w:bookmarkEnd w:id="113"/>
      <w:r>
        <w:t xml:space="preserve"> Average annual water yield across RFA regions (2008</w:t>
      </w:r>
      <w:r w:rsidR="0089131D">
        <w:t xml:space="preserve">–2018) </w:t>
      </w:r>
    </w:p>
    <w:p w14:paraId="212B7E7A" w14:textId="1012692C" w:rsidR="005E7270" w:rsidRDefault="0075038E" w:rsidP="00FA1865">
      <w:pPr>
        <w:spacing w:before="60" w:after="120"/>
        <w:jc w:val="center"/>
        <w:rPr>
          <w:rFonts w:ascii="Arial" w:hAnsi="Arial" w:cs="Times New Roman"/>
          <w:color w:val="363534"/>
        </w:rPr>
      </w:pPr>
      <w:r>
        <w:rPr>
          <w:rFonts w:ascii="Arial" w:hAnsi="Arial" w:cs="Times New Roman"/>
          <w:noProof/>
          <w:color w:val="363534"/>
        </w:rPr>
        <w:drawing>
          <wp:inline distT="0" distB="0" distL="0" distR="0" wp14:anchorId="26AF2C2B" wp14:editId="43A86B80">
            <wp:extent cx="6334552" cy="4420925"/>
            <wp:effectExtent l="0" t="0" r="952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3920" t="7692" r="9824" b="7157"/>
                    <a:stretch/>
                  </pic:blipFill>
                  <pic:spPr bwMode="auto">
                    <a:xfrm>
                      <a:off x="0" y="0"/>
                      <a:ext cx="6348668" cy="4430777"/>
                    </a:xfrm>
                    <a:prstGeom prst="rect">
                      <a:avLst/>
                    </a:prstGeom>
                    <a:noFill/>
                    <a:ln>
                      <a:noFill/>
                    </a:ln>
                    <a:extLst>
                      <a:ext uri="{53640926-AAD7-44D8-BBD7-CCE9431645EC}">
                        <a14:shadowObscured xmlns:a14="http://schemas.microsoft.com/office/drawing/2010/main"/>
                      </a:ext>
                    </a:extLst>
                  </pic:spPr>
                </pic:pic>
              </a:graphicData>
            </a:graphic>
          </wp:inline>
        </w:drawing>
      </w:r>
    </w:p>
    <w:p w14:paraId="6EB211AF" w14:textId="2FC1B361" w:rsidR="005E7270" w:rsidRDefault="00E4394F" w:rsidP="005E7270">
      <w:pPr>
        <w:spacing w:before="60" w:after="120"/>
        <w:rPr>
          <w:rFonts w:ascii="Arial" w:hAnsi="Arial" w:cs="Times New Roman"/>
          <w:color w:val="363534"/>
        </w:rPr>
      </w:pPr>
      <w:r>
        <w:rPr>
          <w:rFonts w:ascii="Arial" w:hAnsi="Arial" w:cs="Times New Roman"/>
          <w:color w:val="363534"/>
        </w:rPr>
        <w:fldChar w:fldCharType="begin"/>
      </w:r>
      <w:r>
        <w:rPr>
          <w:rFonts w:ascii="Arial" w:hAnsi="Arial" w:cs="Times New Roman"/>
          <w:color w:val="363534"/>
        </w:rPr>
        <w:instrText xml:space="preserve"> REF _Ref22379899 \h </w:instrText>
      </w:r>
      <w:r>
        <w:rPr>
          <w:rFonts w:ascii="Arial" w:hAnsi="Arial" w:cs="Times New Roman"/>
          <w:color w:val="363534"/>
        </w:rPr>
      </w:r>
      <w:r>
        <w:rPr>
          <w:rFonts w:ascii="Arial" w:hAnsi="Arial" w:cs="Times New Roman"/>
          <w:color w:val="363534"/>
        </w:rPr>
        <w:fldChar w:fldCharType="separate"/>
      </w:r>
      <w:r w:rsidR="002F0F23">
        <w:t xml:space="preserve">Figure </w:t>
      </w:r>
      <w:r w:rsidR="002F0F23">
        <w:rPr>
          <w:noProof/>
        </w:rPr>
        <w:t>15</w:t>
      </w:r>
      <w:r>
        <w:rPr>
          <w:rFonts w:ascii="Arial" w:hAnsi="Arial" w:cs="Times New Roman"/>
          <w:color w:val="363534"/>
        </w:rPr>
        <w:fldChar w:fldCharType="end"/>
      </w:r>
      <w:r>
        <w:rPr>
          <w:rFonts w:ascii="Arial" w:hAnsi="Arial" w:cs="Times New Roman"/>
          <w:color w:val="363534"/>
        </w:rPr>
        <w:t xml:space="preserve"> </w:t>
      </w:r>
      <w:r w:rsidR="005E7270">
        <w:rPr>
          <w:rFonts w:ascii="Arial" w:hAnsi="Arial" w:cs="Times New Roman"/>
          <w:color w:val="363534"/>
        </w:rPr>
        <w:t>shows water yield from forests in RFA regions from 2008 to 2018</w:t>
      </w:r>
      <w:r w:rsidR="00214F78">
        <w:rPr>
          <w:rFonts w:ascii="Arial" w:hAnsi="Arial" w:cs="Times New Roman"/>
          <w:color w:val="363534"/>
        </w:rPr>
        <w:t xml:space="preserve"> (water yield from non-forest areas is </w:t>
      </w:r>
      <w:r w:rsidR="008B0773">
        <w:rPr>
          <w:rFonts w:ascii="Arial" w:hAnsi="Arial" w:cs="Times New Roman"/>
          <w:color w:val="363534"/>
        </w:rPr>
        <w:t>excluded</w:t>
      </w:r>
      <w:r w:rsidR="00214F78">
        <w:rPr>
          <w:rFonts w:ascii="Arial" w:hAnsi="Arial" w:cs="Times New Roman"/>
          <w:color w:val="363534"/>
        </w:rPr>
        <w:t>)</w:t>
      </w:r>
      <w:r w:rsidR="00D82BA2">
        <w:rPr>
          <w:rFonts w:ascii="Arial" w:hAnsi="Arial" w:cs="Times New Roman"/>
          <w:color w:val="363534"/>
        </w:rPr>
        <w:t>. T</w:t>
      </w:r>
      <w:r w:rsidR="005E7270">
        <w:rPr>
          <w:rFonts w:ascii="Arial" w:hAnsi="Arial" w:cs="Times New Roman"/>
          <w:color w:val="363534"/>
        </w:rPr>
        <w:t>he underlying data is presented i</w:t>
      </w:r>
      <w:r>
        <w:rPr>
          <w:rFonts w:ascii="Arial" w:hAnsi="Arial" w:cs="Times New Roman"/>
          <w:color w:val="363534"/>
        </w:rPr>
        <w:t xml:space="preserve">n </w:t>
      </w:r>
      <w:r>
        <w:rPr>
          <w:rFonts w:ascii="Arial" w:hAnsi="Arial" w:cs="Times New Roman"/>
          <w:color w:val="363534"/>
        </w:rPr>
        <w:fldChar w:fldCharType="begin"/>
      </w:r>
      <w:r>
        <w:rPr>
          <w:rFonts w:ascii="Arial" w:hAnsi="Arial" w:cs="Times New Roman"/>
          <w:color w:val="363534"/>
        </w:rPr>
        <w:instrText xml:space="preserve"> REF _Ref13064733 \h </w:instrText>
      </w:r>
      <w:r>
        <w:rPr>
          <w:rFonts w:ascii="Arial" w:hAnsi="Arial" w:cs="Times New Roman"/>
          <w:color w:val="363534"/>
        </w:rPr>
      </w:r>
      <w:r>
        <w:rPr>
          <w:rFonts w:ascii="Arial" w:hAnsi="Arial" w:cs="Times New Roman"/>
          <w:color w:val="363534"/>
        </w:rPr>
        <w:fldChar w:fldCharType="separate"/>
      </w:r>
      <w:r w:rsidR="002F0F23">
        <w:t xml:space="preserve">Table </w:t>
      </w:r>
      <w:r w:rsidR="002F0F23">
        <w:rPr>
          <w:noProof/>
        </w:rPr>
        <w:t>15</w:t>
      </w:r>
      <w:r>
        <w:rPr>
          <w:rFonts w:ascii="Arial" w:hAnsi="Arial" w:cs="Times New Roman"/>
          <w:color w:val="363534"/>
        </w:rPr>
        <w:fldChar w:fldCharType="end"/>
      </w:r>
      <w:r w:rsidR="005E7270">
        <w:rPr>
          <w:rFonts w:ascii="Arial" w:hAnsi="Arial" w:cs="Times New Roman"/>
          <w:color w:val="363534"/>
        </w:rPr>
        <w:t>.</w:t>
      </w:r>
      <w:r w:rsidR="008361EF">
        <w:rPr>
          <w:rFonts w:ascii="Arial" w:hAnsi="Arial" w:cs="Times New Roman"/>
          <w:color w:val="363534"/>
        </w:rPr>
        <w:t xml:space="preserve"> This represents the </w:t>
      </w:r>
      <w:r w:rsidR="005832C6">
        <w:rPr>
          <w:rFonts w:ascii="Arial" w:hAnsi="Arial" w:cs="Times New Roman"/>
          <w:color w:val="363534"/>
        </w:rPr>
        <w:t xml:space="preserve">annual </w:t>
      </w:r>
      <w:r w:rsidR="008361EF">
        <w:rPr>
          <w:rFonts w:ascii="Arial" w:hAnsi="Arial" w:cs="Times New Roman"/>
          <w:color w:val="363534"/>
        </w:rPr>
        <w:t xml:space="preserve">quantity </w:t>
      </w:r>
      <w:r w:rsidR="00DB19B5">
        <w:rPr>
          <w:rFonts w:ascii="Arial" w:hAnsi="Arial" w:cs="Times New Roman"/>
          <w:color w:val="363534"/>
        </w:rPr>
        <w:t xml:space="preserve">of </w:t>
      </w:r>
      <w:r w:rsidR="00296865">
        <w:rPr>
          <w:rFonts w:ascii="Arial" w:hAnsi="Arial" w:cs="Times New Roman"/>
          <w:color w:val="363534"/>
        </w:rPr>
        <w:t>the ecosystem service</w:t>
      </w:r>
      <w:r w:rsidR="00841B30">
        <w:rPr>
          <w:rFonts w:ascii="Arial" w:hAnsi="Arial" w:cs="Times New Roman"/>
          <w:color w:val="363534"/>
        </w:rPr>
        <w:t xml:space="preserve"> provided by</w:t>
      </w:r>
      <w:r w:rsidR="00DB19B5">
        <w:rPr>
          <w:rFonts w:ascii="Arial" w:hAnsi="Arial" w:cs="Times New Roman"/>
          <w:color w:val="363534"/>
        </w:rPr>
        <w:t xml:space="preserve"> </w:t>
      </w:r>
      <w:r w:rsidR="00C46746">
        <w:rPr>
          <w:rFonts w:ascii="Arial" w:hAnsi="Arial" w:cs="Times New Roman"/>
          <w:color w:val="363534"/>
        </w:rPr>
        <w:t xml:space="preserve">forests in </w:t>
      </w:r>
      <w:r w:rsidR="00DB19B5">
        <w:rPr>
          <w:rFonts w:ascii="Arial" w:hAnsi="Arial" w:cs="Times New Roman"/>
          <w:color w:val="363534"/>
        </w:rPr>
        <w:t>different RFA regions.</w:t>
      </w:r>
      <w:r w:rsidR="008361EF">
        <w:rPr>
          <w:rFonts w:ascii="Arial" w:hAnsi="Arial" w:cs="Times New Roman"/>
          <w:color w:val="363534"/>
        </w:rPr>
        <w:t xml:space="preserve"> </w:t>
      </w:r>
      <w:r w:rsidR="005E7270">
        <w:rPr>
          <w:rFonts w:ascii="Arial" w:hAnsi="Arial" w:cs="Times New Roman"/>
          <w:color w:val="363534"/>
        </w:rPr>
        <w:t xml:space="preserve">High rainfall years in 2010, 2012 and 2016 are evident. Water </w:t>
      </w:r>
      <w:r w:rsidR="008B0773">
        <w:rPr>
          <w:rFonts w:ascii="Arial" w:hAnsi="Arial" w:cs="Times New Roman"/>
          <w:color w:val="363534"/>
        </w:rPr>
        <w:t>provision is</w:t>
      </w:r>
      <w:r w:rsidR="005E7270">
        <w:rPr>
          <w:rFonts w:ascii="Arial" w:hAnsi="Arial" w:cs="Times New Roman"/>
          <w:color w:val="363534"/>
        </w:rPr>
        <w:t xml:space="preserve"> most significant in the North East RFA region, which accounts for almost 40 per cent of total water </w:t>
      </w:r>
      <w:r w:rsidR="00D82125">
        <w:rPr>
          <w:rFonts w:ascii="Arial" w:hAnsi="Arial" w:cs="Times New Roman"/>
          <w:color w:val="363534"/>
        </w:rPr>
        <w:t>provision</w:t>
      </w:r>
      <w:r w:rsidR="005E7270">
        <w:rPr>
          <w:rFonts w:ascii="Arial" w:hAnsi="Arial" w:cs="Times New Roman"/>
          <w:color w:val="363534"/>
        </w:rPr>
        <w:t xml:space="preserve"> from forests </w:t>
      </w:r>
      <w:r w:rsidR="00D82125">
        <w:rPr>
          <w:rFonts w:ascii="Arial" w:hAnsi="Arial" w:cs="Times New Roman"/>
          <w:color w:val="363534"/>
        </w:rPr>
        <w:t xml:space="preserve">in RFA regions </w:t>
      </w:r>
      <w:r w:rsidR="005E7270">
        <w:rPr>
          <w:rFonts w:ascii="Arial" w:hAnsi="Arial" w:cs="Times New Roman"/>
          <w:color w:val="363534"/>
        </w:rPr>
        <w:t xml:space="preserve">over </w:t>
      </w:r>
      <w:r w:rsidR="00CC0F28">
        <w:rPr>
          <w:rFonts w:ascii="Arial" w:hAnsi="Arial" w:cs="Times New Roman"/>
          <w:color w:val="363534"/>
        </w:rPr>
        <w:t>time period modelled</w:t>
      </w:r>
      <w:r w:rsidR="005E7270">
        <w:rPr>
          <w:rFonts w:ascii="Arial" w:hAnsi="Arial" w:cs="Times New Roman"/>
          <w:color w:val="363534"/>
        </w:rPr>
        <w:t xml:space="preserve">. </w:t>
      </w:r>
      <w:r w:rsidR="007862E6">
        <w:rPr>
          <w:rFonts w:ascii="Arial" w:hAnsi="Arial" w:cs="Times New Roman"/>
          <w:color w:val="363534"/>
        </w:rPr>
        <w:t xml:space="preserve">The </w:t>
      </w:r>
      <w:r w:rsidR="005E7270">
        <w:rPr>
          <w:rFonts w:ascii="Arial" w:hAnsi="Arial" w:cs="Times New Roman"/>
          <w:color w:val="363534"/>
        </w:rPr>
        <w:t>Gippsland and Central Highlands RFA regions</w:t>
      </w:r>
      <w:r w:rsidR="007862E6">
        <w:rPr>
          <w:rFonts w:ascii="Arial" w:hAnsi="Arial" w:cs="Times New Roman"/>
          <w:color w:val="363534"/>
        </w:rPr>
        <w:t xml:space="preserve"> </w:t>
      </w:r>
      <w:r w:rsidR="009D340F">
        <w:rPr>
          <w:rFonts w:ascii="Arial" w:hAnsi="Arial" w:cs="Times New Roman"/>
          <w:color w:val="363534"/>
        </w:rPr>
        <w:t xml:space="preserve">supply </w:t>
      </w:r>
      <w:r w:rsidR="006C6DE8">
        <w:rPr>
          <w:rFonts w:ascii="Arial" w:hAnsi="Arial" w:cs="Times New Roman"/>
          <w:color w:val="363534"/>
        </w:rPr>
        <w:t>the second and third greatest quantity of water provision</w:t>
      </w:r>
      <w:r w:rsidR="005E7270">
        <w:rPr>
          <w:rFonts w:ascii="Arial" w:hAnsi="Arial" w:cs="Times New Roman"/>
          <w:color w:val="363534"/>
        </w:rPr>
        <w:t xml:space="preserve">, although in terms of </w:t>
      </w:r>
      <w:r w:rsidR="009F7093">
        <w:rPr>
          <w:rFonts w:ascii="Arial" w:hAnsi="Arial" w:cs="Times New Roman"/>
          <w:color w:val="363534"/>
        </w:rPr>
        <w:t>quantity supplied</w:t>
      </w:r>
      <w:r w:rsidR="005E7270">
        <w:rPr>
          <w:rFonts w:ascii="Arial" w:hAnsi="Arial" w:cs="Times New Roman"/>
          <w:color w:val="363534"/>
        </w:rPr>
        <w:t xml:space="preserve"> per hectare the Central Highlands</w:t>
      </w:r>
      <w:r w:rsidR="009F7093">
        <w:rPr>
          <w:rFonts w:ascii="Arial" w:hAnsi="Arial" w:cs="Times New Roman"/>
          <w:color w:val="363534"/>
        </w:rPr>
        <w:t xml:space="preserve"> RFA region</w:t>
      </w:r>
      <w:r w:rsidR="005E7270">
        <w:rPr>
          <w:rFonts w:ascii="Arial" w:hAnsi="Arial" w:cs="Times New Roman"/>
          <w:color w:val="363534"/>
        </w:rPr>
        <w:t xml:space="preserve"> is comparable with the North East</w:t>
      </w:r>
      <w:r w:rsidR="009F7093">
        <w:rPr>
          <w:rFonts w:ascii="Arial" w:hAnsi="Arial" w:cs="Times New Roman"/>
          <w:color w:val="363534"/>
        </w:rPr>
        <w:t xml:space="preserve"> RFA region</w:t>
      </w:r>
      <w:r w:rsidR="005E7270">
        <w:rPr>
          <w:rFonts w:ascii="Arial" w:hAnsi="Arial" w:cs="Times New Roman"/>
          <w:color w:val="363534"/>
        </w:rPr>
        <w:t>.</w:t>
      </w:r>
    </w:p>
    <w:p w14:paraId="0D89C55E" w14:textId="4338C36A" w:rsidR="00621747" w:rsidRDefault="00621747" w:rsidP="00621747">
      <w:pPr>
        <w:pStyle w:val="Caption"/>
        <w:keepLines/>
      </w:pPr>
      <w:bookmarkStart w:id="114" w:name="_Ref22379899"/>
      <w:r>
        <w:lastRenderedPageBreak/>
        <w:t xml:space="preserve">Figure </w:t>
      </w:r>
      <w:fldSimple w:instr=" SEQ Figure \* ARABIC ">
        <w:r w:rsidR="002F0F23">
          <w:rPr>
            <w:noProof/>
          </w:rPr>
          <w:t>15</w:t>
        </w:r>
      </w:fldSimple>
      <w:bookmarkEnd w:id="114"/>
      <w:r>
        <w:t xml:space="preserve"> </w:t>
      </w:r>
      <w:r w:rsidR="009860E5">
        <w:t xml:space="preserve">Quantity of water </w:t>
      </w:r>
      <w:r w:rsidR="00C46746">
        <w:t>provision</w:t>
      </w:r>
      <w:r>
        <w:t xml:space="preserve"> from forests in RFA regions </w:t>
      </w:r>
      <w:r w:rsidR="00C46746">
        <w:t>(</w:t>
      </w:r>
      <w:r>
        <w:t>2008</w:t>
      </w:r>
      <w:r w:rsidR="00C46746">
        <w:t>–</w:t>
      </w:r>
      <w:r>
        <w:t>2018</w:t>
      </w:r>
      <w:r w:rsidR="00C46746">
        <w:t>)</w:t>
      </w:r>
    </w:p>
    <w:p w14:paraId="796564E3" w14:textId="77777777" w:rsidR="00621747" w:rsidRDefault="00621747" w:rsidP="00621747">
      <w:pPr>
        <w:keepLines/>
        <w:spacing w:before="60" w:after="120"/>
        <w:rPr>
          <w:rFonts w:ascii="Arial" w:hAnsi="Arial" w:cs="Times New Roman"/>
          <w:color w:val="363534"/>
        </w:rPr>
      </w:pPr>
      <w:r>
        <w:rPr>
          <w:noProof/>
        </w:rPr>
        <w:drawing>
          <wp:inline distT="0" distB="0" distL="0" distR="0" wp14:anchorId="41DC4C14" wp14:editId="07ACCF2B">
            <wp:extent cx="6480175" cy="3829685"/>
            <wp:effectExtent l="0" t="0" r="0" b="0"/>
            <wp:docPr id="219" name="Chart 219">
              <a:extLst xmlns:a="http://schemas.openxmlformats.org/drawingml/2006/main">
                <a:ext uri="{FF2B5EF4-FFF2-40B4-BE49-F238E27FC236}">
                  <a16:creationId xmlns:a16="http://schemas.microsoft.com/office/drawing/2014/main" id="{D913BE4F-EA5E-4856-8655-B848DF5145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2C9B2D07" w14:textId="77777777" w:rsidR="0044720A" w:rsidRDefault="005E7270" w:rsidP="00352E88">
      <w:pPr>
        <w:pStyle w:val="BodyText"/>
      </w:pPr>
      <w:r w:rsidRPr="00DE1B8A">
        <w:t>BioSim models the flow of water across a spatial area</w:t>
      </w:r>
      <w:r w:rsidR="00C33937">
        <w:t xml:space="preserve"> </w:t>
      </w:r>
      <w:r w:rsidRPr="00DE1B8A">
        <w:t>from a grid cell</w:t>
      </w:r>
      <w:r w:rsidR="00C33937">
        <w:t xml:space="preserve"> of origin</w:t>
      </w:r>
      <w:r w:rsidRPr="00DE1B8A">
        <w:t xml:space="preserve"> into </w:t>
      </w:r>
      <w:r w:rsidR="00A436C3">
        <w:t xml:space="preserve">specific </w:t>
      </w:r>
      <w:r w:rsidRPr="00DE1B8A">
        <w:t>water systems</w:t>
      </w:r>
      <w:r w:rsidR="0019679A">
        <w:t xml:space="preserve">. </w:t>
      </w:r>
      <w:r w:rsidRPr="00DE1B8A">
        <w:t xml:space="preserve">This </w:t>
      </w:r>
      <w:r w:rsidR="00CC43FC">
        <w:t>allows estimation of the</w:t>
      </w:r>
      <w:r w:rsidRPr="00DE1B8A">
        <w:t xml:space="preserve"> </w:t>
      </w:r>
      <w:r w:rsidR="00686B14">
        <w:t>quantity</w:t>
      </w:r>
      <w:r w:rsidRPr="00DE1B8A">
        <w:t xml:space="preserve"> of water </w:t>
      </w:r>
      <w:r w:rsidR="00A436C3">
        <w:t>provision</w:t>
      </w:r>
      <w:r w:rsidRPr="00DE1B8A">
        <w:t xml:space="preserve"> from forest</w:t>
      </w:r>
      <w:r>
        <w:t xml:space="preserve">s </w:t>
      </w:r>
      <w:r w:rsidR="00686B14">
        <w:t>to</w:t>
      </w:r>
      <w:r w:rsidRPr="00DE1B8A">
        <w:t xml:space="preserve"> </w:t>
      </w:r>
      <w:r w:rsidR="00E15B14">
        <w:t>water</w:t>
      </w:r>
      <w:r w:rsidRPr="00DE1B8A">
        <w:t xml:space="preserve"> systems</w:t>
      </w:r>
      <w:r w:rsidR="00E15B14">
        <w:t xml:space="preserve"> that supply different parts of the state</w:t>
      </w:r>
      <w:r w:rsidRPr="00DE1B8A">
        <w:t>, which is integral to</w:t>
      </w:r>
      <w:r>
        <w:t xml:space="preserve"> understanding the </w:t>
      </w:r>
      <w:r w:rsidR="007A2A15">
        <w:t>use</w:t>
      </w:r>
      <w:r w:rsidR="001610FE">
        <w:t>rs</w:t>
      </w:r>
      <w:r>
        <w:t xml:space="preserve"> of the ecosystem service</w:t>
      </w:r>
      <w:r w:rsidR="00F43CAE">
        <w:t xml:space="preserve"> and to valuation</w:t>
      </w:r>
      <w:r w:rsidRPr="00DE1B8A">
        <w:t xml:space="preserve">. </w:t>
      </w:r>
      <w:r w:rsidR="00A05DA3">
        <w:t>Because</w:t>
      </w:r>
      <w:r w:rsidR="00F43CAE">
        <w:t xml:space="preserve"> water provision </w:t>
      </w:r>
      <w:r w:rsidRPr="00DE1B8A">
        <w:t xml:space="preserve">can be </w:t>
      </w:r>
      <w:r w:rsidR="00A05DA3">
        <w:t>attributed</w:t>
      </w:r>
      <w:r w:rsidRPr="00DE1B8A">
        <w:t xml:space="preserve"> to grid cells of origin, the quantity and value of </w:t>
      </w:r>
      <w:r>
        <w:t>the ecosystem service</w:t>
      </w:r>
      <w:r w:rsidR="00135957">
        <w:t xml:space="preserve"> </w:t>
      </w:r>
      <w:r w:rsidRPr="00DE1B8A">
        <w:t>can be aggregated and reported by RFA regi</w:t>
      </w:r>
      <w:r w:rsidR="00C37776">
        <w:t>on</w:t>
      </w:r>
      <w:r w:rsidRPr="00DE1B8A">
        <w:t>.</w:t>
      </w:r>
    </w:p>
    <w:p w14:paraId="03698954" w14:textId="1CCFA22E" w:rsidR="00211F19" w:rsidRDefault="0044720A" w:rsidP="00352E88">
      <w:pPr>
        <w:pStyle w:val="BodyText"/>
      </w:pPr>
      <w:r w:rsidRPr="00A25DBC">
        <w:t xml:space="preserve">As discussed previously, water </w:t>
      </w:r>
      <w:r w:rsidR="00D23804" w:rsidRPr="00A25DBC">
        <w:t xml:space="preserve">yield from forests flows into </w:t>
      </w:r>
      <w:r w:rsidR="00AE01AA" w:rsidRPr="00A25DBC">
        <w:t xml:space="preserve">natural, human modified and human created water supply systems. </w:t>
      </w:r>
      <w:r w:rsidR="00721D77" w:rsidRPr="00A25DBC">
        <w:t xml:space="preserve">Regulated systems are an example of human modified systems </w:t>
      </w:r>
      <w:r w:rsidR="00FB324B" w:rsidRPr="00A25DBC">
        <w:t xml:space="preserve">where the flow of water in rivers is </w:t>
      </w:r>
      <w:r w:rsidR="00721D77" w:rsidRPr="00A25DBC">
        <w:t>regulated through the operation of major storages or weirs</w:t>
      </w:r>
      <w:r w:rsidR="00B3086C" w:rsidRPr="00A25DBC">
        <w:t xml:space="preserve"> to secure water supplies</w:t>
      </w:r>
      <w:r w:rsidR="00FB324B" w:rsidRPr="00A25DBC">
        <w:t xml:space="preserve">. </w:t>
      </w:r>
      <w:r w:rsidR="00721D77" w:rsidRPr="00A25DBC">
        <w:t xml:space="preserve">Unregulated systems </w:t>
      </w:r>
      <w:r w:rsidR="00FB324B" w:rsidRPr="00A25DBC">
        <w:t>have</w:t>
      </w:r>
      <w:r w:rsidR="00721D77" w:rsidRPr="00A25DBC">
        <w:t xml:space="preserve"> no major dams or weir structures</w:t>
      </w:r>
      <w:r w:rsidR="00BA4D42" w:rsidRPr="00A25DBC">
        <w:t xml:space="preserve">, although they are </w:t>
      </w:r>
      <w:r w:rsidR="00B97D69" w:rsidRPr="00A25DBC">
        <w:t xml:space="preserve">still covered by </w:t>
      </w:r>
      <w:r w:rsidR="00E70247" w:rsidRPr="00A25DBC">
        <w:t xml:space="preserve">licensing and trading frameworks </w:t>
      </w:r>
      <w:r w:rsidR="00083439" w:rsidRPr="00A25DBC">
        <w:t>governing</w:t>
      </w:r>
      <w:r w:rsidR="00E70247" w:rsidRPr="00A25DBC">
        <w:t xml:space="preserve"> the consumptive use of water. </w:t>
      </w:r>
      <w:r w:rsidR="005F6130" w:rsidRPr="00A25DBC">
        <w:t>In this study</w:t>
      </w:r>
      <w:r w:rsidR="00B3086C" w:rsidRPr="00A25DBC">
        <w:t>,</w:t>
      </w:r>
      <w:r w:rsidR="005F6130" w:rsidRPr="00A25DBC">
        <w:t xml:space="preserve"> the ecosystem service of water provision is considered to be supplied when water yield flows into regulated water systems or </w:t>
      </w:r>
      <w:r w:rsidR="0057161D" w:rsidRPr="00A25DBC">
        <w:t xml:space="preserve">unregulated systems that have </w:t>
      </w:r>
      <w:r w:rsidR="00211F19" w:rsidRPr="00A25DBC">
        <w:t>sustainable diversion limits (SLDs).</w:t>
      </w:r>
      <w:r w:rsidR="00B3086C" w:rsidRPr="00A25DBC">
        <w:t xml:space="preserve"> SLDs are used in this way as they </w:t>
      </w:r>
      <w:r w:rsidR="007B71B7" w:rsidRPr="00A25DBC">
        <w:t>provide an indication of systems where</w:t>
      </w:r>
      <w:r w:rsidR="003D1B3D" w:rsidRPr="00A25DBC">
        <w:t xml:space="preserve"> </w:t>
      </w:r>
      <w:r w:rsidR="009D4F1A" w:rsidRPr="00A25DBC">
        <w:t xml:space="preserve">there is clear </w:t>
      </w:r>
      <w:r w:rsidR="003D1B3D" w:rsidRPr="00A25DBC">
        <w:t xml:space="preserve">demand </w:t>
      </w:r>
      <w:r w:rsidR="009D4F1A" w:rsidRPr="00A25DBC">
        <w:t xml:space="preserve">and </w:t>
      </w:r>
      <w:r w:rsidR="00236E5B" w:rsidRPr="00A25DBC">
        <w:t>consumptive use is actively managed</w:t>
      </w:r>
      <w:r w:rsidR="003D1B3D" w:rsidRPr="00A25DBC">
        <w:t xml:space="preserve">. </w:t>
      </w:r>
      <w:r w:rsidR="00D56C52" w:rsidRPr="00A25DBC">
        <w:t>It should be recognised tha</w:t>
      </w:r>
      <w:r w:rsidR="008B5ED1" w:rsidRPr="00A25DBC">
        <w:t xml:space="preserve">t </w:t>
      </w:r>
      <w:r w:rsidR="003D1B3D" w:rsidRPr="00A25DBC">
        <w:t xml:space="preserve">consumptive </w:t>
      </w:r>
      <w:r w:rsidR="00C81FD7" w:rsidRPr="00A25DBC">
        <w:t xml:space="preserve">use of water by households, businesses and government will be less than </w:t>
      </w:r>
      <w:r w:rsidR="005342DD" w:rsidRPr="00A25DBC">
        <w:t xml:space="preserve">water provision from forests over </w:t>
      </w:r>
      <w:r w:rsidR="00236E5B" w:rsidRPr="00A25DBC">
        <w:t>a sufficient period of time</w:t>
      </w:r>
      <w:r w:rsidR="008371DB" w:rsidRPr="00A25DBC">
        <w:t xml:space="preserve">, with the </w:t>
      </w:r>
      <w:r w:rsidR="00236E5B" w:rsidRPr="00A25DBC">
        <w:t xml:space="preserve">remaining </w:t>
      </w:r>
      <w:r w:rsidR="005342DD" w:rsidRPr="00A25DBC">
        <w:t>quantity</w:t>
      </w:r>
      <w:r w:rsidR="00236E5B" w:rsidRPr="00A25DBC">
        <w:t xml:space="preserve"> of water </w:t>
      </w:r>
      <w:r w:rsidR="008371DB" w:rsidRPr="00A25DBC">
        <w:t xml:space="preserve">being an </w:t>
      </w:r>
      <w:r w:rsidR="003D1B3D" w:rsidRPr="00A25DBC">
        <w:t>intermediate service</w:t>
      </w:r>
      <w:r w:rsidR="0044407B" w:rsidRPr="00A25DBC">
        <w:t xml:space="preserve"> </w:t>
      </w:r>
      <w:r w:rsidR="003D1B3D" w:rsidRPr="00A25DBC">
        <w:t xml:space="preserve">to other </w:t>
      </w:r>
      <w:r w:rsidR="0044407B" w:rsidRPr="00A25DBC">
        <w:t xml:space="preserve">ecosystem assets. This study has not matched water </w:t>
      </w:r>
      <w:r w:rsidR="0074162C" w:rsidRPr="00A25DBC">
        <w:t>provision</w:t>
      </w:r>
      <w:r w:rsidR="0044407B" w:rsidRPr="00A25DBC">
        <w:t xml:space="preserve"> </w:t>
      </w:r>
      <w:r w:rsidR="00A25DBC" w:rsidRPr="00A25DBC">
        <w:t xml:space="preserve">from forests </w:t>
      </w:r>
      <w:r w:rsidR="0044407B" w:rsidRPr="00A25DBC">
        <w:t xml:space="preserve">into water supply systems with actual abstractions for </w:t>
      </w:r>
      <w:r w:rsidR="00E11FAB" w:rsidRPr="00A25DBC">
        <w:t xml:space="preserve">consumptive </w:t>
      </w:r>
      <w:r w:rsidR="0044407B" w:rsidRPr="00A25DBC">
        <w:t>use. This is a potential area for future work</w:t>
      </w:r>
      <w:r w:rsidR="006F1794" w:rsidRPr="00A25DBC">
        <w:t xml:space="preserve"> in Victoria which would add </w:t>
      </w:r>
      <w:r w:rsidR="0033357D" w:rsidRPr="00A25DBC">
        <w:t>useful</w:t>
      </w:r>
      <w:r w:rsidR="006F1794" w:rsidRPr="00A25DBC">
        <w:t xml:space="preserve"> information to the analysis.</w:t>
      </w:r>
      <w:r w:rsidR="006F1794">
        <w:t xml:space="preserve"> </w:t>
      </w:r>
      <w:r w:rsidR="008371DB">
        <w:t xml:space="preserve"> </w:t>
      </w:r>
      <w:r w:rsidR="008B5ED1">
        <w:t xml:space="preserve"> </w:t>
      </w:r>
      <w:r w:rsidR="00211F19" w:rsidRPr="00211F19">
        <w:t xml:space="preserve"> </w:t>
      </w:r>
    </w:p>
    <w:p w14:paraId="5F48DDF8" w14:textId="3E2FAD61" w:rsidR="005E7270" w:rsidRDefault="005E7270" w:rsidP="00CF5814">
      <w:pPr>
        <w:pStyle w:val="BodyText"/>
      </w:pPr>
      <w:r>
        <w:t xml:space="preserve">RFA regions have different profiles in terms of </w:t>
      </w:r>
      <w:r w:rsidR="00135957">
        <w:t xml:space="preserve">where water </w:t>
      </w:r>
      <w:r w:rsidR="00DA23D7">
        <w:t>flows to from forests</w:t>
      </w:r>
      <w:r w:rsidR="004E058C">
        <w:t xml:space="preserve">. </w:t>
      </w:r>
      <w:r w:rsidR="004E058C">
        <w:fldChar w:fldCharType="begin"/>
      </w:r>
      <w:r w:rsidR="004E058C">
        <w:instrText xml:space="preserve"> REF _Ref23244463 \h </w:instrText>
      </w:r>
      <w:r w:rsidR="004E058C">
        <w:fldChar w:fldCharType="separate"/>
      </w:r>
      <w:r w:rsidR="002F0F23">
        <w:t xml:space="preserve">Table </w:t>
      </w:r>
      <w:r w:rsidR="002F0F23">
        <w:rPr>
          <w:noProof/>
        </w:rPr>
        <w:t>14</w:t>
      </w:r>
      <w:r w:rsidR="004E058C">
        <w:fldChar w:fldCharType="end"/>
      </w:r>
      <w:r w:rsidR="004E058C" w:rsidRPr="004E058C">
        <w:t xml:space="preserve"> provides a snapshot of where water flows to in 2018,</w:t>
      </w:r>
      <w:r w:rsidR="004E058C">
        <w:t xml:space="preserve"> and </w:t>
      </w:r>
      <w:r w:rsidR="004E058C">
        <w:fldChar w:fldCharType="begin"/>
      </w:r>
      <w:r w:rsidR="004E058C">
        <w:instrText xml:space="preserve"> REF _Ref23244504 \h </w:instrText>
      </w:r>
      <w:r w:rsidR="004E058C">
        <w:fldChar w:fldCharType="separate"/>
      </w:r>
      <w:r w:rsidR="002F0F23" w:rsidRPr="005E7270">
        <w:t xml:space="preserve">Figure </w:t>
      </w:r>
      <w:r w:rsidR="002F0F23">
        <w:rPr>
          <w:noProof/>
        </w:rPr>
        <w:t>16</w:t>
      </w:r>
      <w:r w:rsidR="004E058C">
        <w:fldChar w:fldCharType="end"/>
      </w:r>
      <w:r w:rsidR="004E058C">
        <w:t xml:space="preserve"> </w:t>
      </w:r>
      <w:r w:rsidR="006963B4">
        <w:t xml:space="preserve">provides a map of declared water systems across Victoria. </w:t>
      </w:r>
      <w:r>
        <w:t xml:space="preserve">The Central Highlands is the only RFA region </w:t>
      </w:r>
      <w:r w:rsidR="00D45C28">
        <w:t>that</w:t>
      </w:r>
      <w:r>
        <w:t xml:space="preserve"> provides significant volumes of water to Melbourne’s </w:t>
      </w:r>
      <w:r w:rsidR="004135AA">
        <w:t>system</w:t>
      </w:r>
      <w:r>
        <w:t xml:space="preserve">. It also provides significant volumes to the northern Victoria system, which </w:t>
      </w:r>
      <w:r>
        <w:lastRenderedPageBreak/>
        <w:t xml:space="preserve">supplies </w:t>
      </w:r>
      <w:r w:rsidR="007D1452">
        <w:t xml:space="preserve">the </w:t>
      </w:r>
      <w:r>
        <w:t xml:space="preserve">Goulburn-Murray irrigation district. Around two-thirds of water from the North East RFA region goes to the northern Victoria system, and the remainder goes to unregulated systems. Around a quarter of water from the Gippsland RFA region also goes to the northern Victoria system, and around a third goes to the Thompson/Macalister irrigation district. </w:t>
      </w:r>
    </w:p>
    <w:p w14:paraId="3AC982F9" w14:textId="2D4EAE03" w:rsidR="006B749F" w:rsidRDefault="006B749F" w:rsidP="006B749F">
      <w:pPr>
        <w:pStyle w:val="Caption"/>
        <w:keepLines/>
      </w:pPr>
      <w:bookmarkStart w:id="115" w:name="_Ref23244463"/>
      <w:bookmarkStart w:id="116" w:name="_Ref22385306"/>
      <w:r>
        <w:lastRenderedPageBreak/>
        <w:t xml:space="preserve">Table </w:t>
      </w:r>
      <w:r>
        <w:rPr>
          <w:noProof/>
        </w:rPr>
        <w:fldChar w:fldCharType="begin"/>
      </w:r>
      <w:r>
        <w:rPr>
          <w:noProof/>
        </w:rPr>
        <w:instrText xml:space="preserve"> SEQ Table \* ARABIC </w:instrText>
      </w:r>
      <w:r>
        <w:rPr>
          <w:noProof/>
        </w:rPr>
        <w:fldChar w:fldCharType="separate"/>
      </w:r>
      <w:r w:rsidR="002F0F23">
        <w:rPr>
          <w:noProof/>
        </w:rPr>
        <w:t>14</w:t>
      </w:r>
      <w:r>
        <w:rPr>
          <w:noProof/>
        </w:rPr>
        <w:fldChar w:fldCharType="end"/>
      </w:r>
      <w:bookmarkEnd w:id="115"/>
      <w:r w:rsidRPr="00FD7A58">
        <w:t xml:space="preserve"> </w:t>
      </w:r>
      <w:r>
        <w:t>Destination of water provision from forests (2018)</w:t>
      </w:r>
    </w:p>
    <w:tbl>
      <w:tblPr>
        <w:tblStyle w:val="TableGrid"/>
        <w:tblW w:w="0" w:type="auto"/>
        <w:tblLook w:val="04A0" w:firstRow="1" w:lastRow="0" w:firstColumn="1" w:lastColumn="0" w:noHBand="0" w:noVBand="1"/>
      </w:tblPr>
      <w:tblGrid>
        <w:gridCol w:w="1657"/>
        <w:gridCol w:w="3178"/>
      </w:tblGrid>
      <w:tr w:rsidR="006B749F" w14:paraId="233DB30B" w14:textId="77777777" w:rsidTr="00D01BF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0" w:type="auto"/>
          </w:tcPr>
          <w:p w14:paraId="5FB25D1A" w14:textId="77777777" w:rsidR="006B749F" w:rsidRDefault="006B749F" w:rsidP="00D01BF2">
            <w:pPr>
              <w:pStyle w:val="TableHeadingLeft"/>
            </w:pPr>
            <w:r>
              <w:t>RFA region</w:t>
            </w:r>
          </w:p>
        </w:tc>
        <w:tc>
          <w:tcPr>
            <w:tcW w:w="0" w:type="auto"/>
          </w:tcPr>
          <w:p w14:paraId="58AA95B2" w14:textId="6217FF23" w:rsidR="006B749F" w:rsidRDefault="006B749F" w:rsidP="00D01BF2">
            <w:pPr>
              <w:pStyle w:val="TableHeadingLeft"/>
              <w:cnfStyle w:val="100000000000" w:firstRow="1" w:lastRow="0" w:firstColumn="0" w:lastColumn="0" w:oddVBand="0" w:evenVBand="0" w:oddHBand="0" w:evenHBand="0" w:firstRowFirstColumn="0" w:firstRowLastColumn="0" w:lastRowFirstColumn="0" w:lastRowLastColumn="0"/>
            </w:pPr>
            <w:r>
              <w:t xml:space="preserve">Destination </w:t>
            </w:r>
          </w:p>
        </w:tc>
      </w:tr>
      <w:tr w:rsidR="006B749F" w14:paraId="1171CBA2" w14:textId="77777777" w:rsidTr="00D01BF2">
        <w:tc>
          <w:tcPr>
            <w:tcW w:w="0" w:type="auto"/>
          </w:tcPr>
          <w:p w14:paraId="110A7D9F" w14:textId="77777777" w:rsidR="006B749F" w:rsidRDefault="006B749F" w:rsidP="00D01BF2">
            <w:pPr>
              <w:pStyle w:val="TableTextLeft"/>
              <w:keepNext/>
              <w:keepLines/>
            </w:pPr>
            <w:r>
              <w:t>Central Highlands</w:t>
            </w:r>
          </w:p>
        </w:tc>
        <w:tc>
          <w:tcPr>
            <w:tcW w:w="0" w:type="auto"/>
          </w:tcPr>
          <w:p w14:paraId="5A820152" w14:textId="77777777" w:rsidR="006B749F" w:rsidRDefault="006B749F" w:rsidP="00D01BF2">
            <w:pPr>
              <w:pStyle w:val="TableTextLeft"/>
              <w:keepNext/>
              <w:keepLines/>
            </w:pPr>
            <w:r>
              <w:t>23% to Melbourne system</w:t>
            </w:r>
          </w:p>
          <w:p w14:paraId="48798858" w14:textId="77777777" w:rsidR="006B749F" w:rsidRDefault="006B749F" w:rsidP="00D01BF2">
            <w:pPr>
              <w:pStyle w:val="TableTextLeft"/>
              <w:keepNext/>
              <w:keepLines/>
            </w:pPr>
            <w:r>
              <w:t>27% to northern Victoria system</w:t>
            </w:r>
          </w:p>
          <w:p w14:paraId="797084D6" w14:textId="77777777" w:rsidR="006B749F" w:rsidRDefault="006B749F" w:rsidP="00D01BF2">
            <w:pPr>
              <w:pStyle w:val="TableTextLeft"/>
              <w:keepNext/>
              <w:keepLines/>
            </w:pPr>
            <w:r>
              <w:t>10% to other regulated systems</w:t>
            </w:r>
          </w:p>
          <w:p w14:paraId="6CA50305" w14:textId="77777777" w:rsidR="006B749F" w:rsidRDefault="006B749F" w:rsidP="00D01BF2">
            <w:pPr>
              <w:pStyle w:val="TableTextLeft"/>
              <w:keepNext/>
              <w:keepLines/>
            </w:pPr>
            <w:r>
              <w:t>40% to unregulated systems</w:t>
            </w:r>
          </w:p>
        </w:tc>
      </w:tr>
      <w:tr w:rsidR="006B749F" w14:paraId="0B7821C6" w14:textId="77777777" w:rsidTr="00D01BF2">
        <w:tc>
          <w:tcPr>
            <w:tcW w:w="0" w:type="auto"/>
          </w:tcPr>
          <w:p w14:paraId="559DC038" w14:textId="77777777" w:rsidR="006B749F" w:rsidRDefault="006B749F" w:rsidP="00D01BF2">
            <w:pPr>
              <w:pStyle w:val="TableTextLeft"/>
              <w:keepNext/>
              <w:keepLines/>
            </w:pPr>
            <w:r>
              <w:t>East Gippsland</w:t>
            </w:r>
          </w:p>
        </w:tc>
        <w:tc>
          <w:tcPr>
            <w:tcW w:w="0" w:type="auto"/>
          </w:tcPr>
          <w:p w14:paraId="1FE4114B" w14:textId="77777777" w:rsidR="006B749F" w:rsidRDefault="006B749F" w:rsidP="00D01BF2">
            <w:pPr>
              <w:pStyle w:val="TableTextLeft"/>
              <w:keepNext/>
              <w:keepLines/>
            </w:pPr>
            <w:r>
              <w:t xml:space="preserve">100% to unregulated systems </w:t>
            </w:r>
          </w:p>
        </w:tc>
      </w:tr>
      <w:tr w:rsidR="006B749F" w14:paraId="23B37239" w14:textId="77777777" w:rsidTr="00D01BF2">
        <w:tc>
          <w:tcPr>
            <w:tcW w:w="0" w:type="auto"/>
          </w:tcPr>
          <w:p w14:paraId="1AB44CE6" w14:textId="77777777" w:rsidR="006B749F" w:rsidRDefault="006B749F" w:rsidP="00D01BF2">
            <w:pPr>
              <w:pStyle w:val="TableTextLeft"/>
              <w:keepNext/>
              <w:keepLines/>
            </w:pPr>
            <w:r>
              <w:t>Gippsland</w:t>
            </w:r>
          </w:p>
        </w:tc>
        <w:tc>
          <w:tcPr>
            <w:tcW w:w="0" w:type="auto"/>
          </w:tcPr>
          <w:p w14:paraId="11F6CE3A" w14:textId="77777777" w:rsidR="006B749F" w:rsidRDefault="006B749F" w:rsidP="00D01BF2">
            <w:pPr>
              <w:pStyle w:val="TableTextLeft"/>
              <w:keepNext/>
              <w:keepLines/>
            </w:pPr>
            <w:r>
              <w:t>31% to Thompson/Macalister system</w:t>
            </w:r>
          </w:p>
          <w:p w14:paraId="4452432A" w14:textId="77777777" w:rsidR="006B749F" w:rsidRDefault="006B749F" w:rsidP="00D01BF2">
            <w:pPr>
              <w:pStyle w:val="TableTextLeft"/>
              <w:keepNext/>
              <w:keepLines/>
            </w:pPr>
            <w:r>
              <w:t>26% to northern Victoria system</w:t>
            </w:r>
          </w:p>
          <w:p w14:paraId="22E76FA9" w14:textId="77777777" w:rsidR="006B749F" w:rsidRDefault="006B749F" w:rsidP="00D01BF2">
            <w:pPr>
              <w:pStyle w:val="TableTextLeft"/>
              <w:keepNext/>
              <w:keepLines/>
            </w:pPr>
            <w:r>
              <w:t>43% to unregulated systems</w:t>
            </w:r>
          </w:p>
        </w:tc>
      </w:tr>
      <w:tr w:rsidR="006B749F" w14:paraId="6C7AD1AD" w14:textId="77777777" w:rsidTr="00D01BF2">
        <w:tc>
          <w:tcPr>
            <w:tcW w:w="0" w:type="auto"/>
          </w:tcPr>
          <w:p w14:paraId="3631C7A7" w14:textId="77777777" w:rsidR="006B749F" w:rsidRDefault="006B749F" w:rsidP="00D01BF2">
            <w:pPr>
              <w:pStyle w:val="TableTextLeft"/>
              <w:keepNext/>
              <w:keepLines/>
            </w:pPr>
            <w:r>
              <w:t>North East</w:t>
            </w:r>
          </w:p>
        </w:tc>
        <w:tc>
          <w:tcPr>
            <w:tcW w:w="0" w:type="auto"/>
          </w:tcPr>
          <w:p w14:paraId="2EC52E6E" w14:textId="77777777" w:rsidR="006B749F" w:rsidRDefault="006B749F" w:rsidP="00D01BF2">
            <w:pPr>
              <w:pStyle w:val="TableTextLeft"/>
              <w:keepNext/>
              <w:keepLines/>
            </w:pPr>
            <w:r>
              <w:t xml:space="preserve">66% to northern Victoria system </w:t>
            </w:r>
          </w:p>
          <w:p w14:paraId="5D9306DA" w14:textId="77777777" w:rsidR="006B749F" w:rsidRDefault="006B749F" w:rsidP="00D01BF2">
            <w:pPr>
              <w:pStyle w:val="TableTextLeft"/>
              <w:keepNext/>
              <w:keepLines/>
            </w:pPr>
            <w:r>
              <w:t xml:space="preserve">34% to unregulated systems </w:t>
            </w:r>
          </w:p>
        </w:tc>
      </w:tr>
      <w:tr w:rsidR="006B749F" w14:paraId="4FBAAAAA" w14:textId="77777777" w:rsidTr="00D01BF2">
        <w:tc>
          <w:tcPr>
            <w:tcW w:w="0" w:type="auto"/>
          </w:tcPr>
          <w:p w14:paraId="3ECADD0C" w14:textId="77777777" w:rsidR="006B749F" w:rsidRDefault="006B749F" w:rsidP="00D01BF2">
            <w:pPr>
              <w:pStyle w:val="TableTextLeft"/>
              <w:keepNext/>
              <w:keepLines/>
            </w:pPr>
            <w:r>
              <w:t>West</w:t>
            </w:r>
          </w:p>
        </w:tc>
        <w:tc>
          <w:tcPr>
            <w:tcW w:w="0" w:type="auto"/>
          </w:tcPr>
          <w:p w14:paraId="078EF14D" w14:textId="77777777" w:rsidR="006B749F" w:rsidRDefault="006B749F" w:rsidP="00D01BF2">
            <w:pPr>
              <w:pStyle w:val="TableTextLeft"/>
              <w:keepNext/>
              <w:keepLines/>
            </w:pPr>
            <w:r>
              <w:t xml:space="preserve">4% to northern Victoria system </w:t>
            </w:r>
          </w:p>
          <w:p w14:paraId="11CBC595" w14:textId="77777777" w:rsidR="006B749F" w:rsidRDefault="006B749F" w:rsidP="00D01BF2">
            <w:pPr>
              <w:pStyle w:val="TableTextLeft"/>
              <w:keepNext/>
              <w:keepLines/>
            </w:pPr>
            <w:r>
              <w:t>2% to Werribee system</w:t>
            </w:r>
          </w:p>
          <w:p w14:paraId="516797DB" w14:textId="77777777" w:rsidR="006B749F" w:rsidRDefault="006B749F" w:rsidP="00D01BF2">
            <w:pPr>
              <w:pStyle w:val="TableTextLeft"/>
              <w:keepNext/>
              <w:keepLines/>
            </w:pPr>
            <w:r>
              <w:t>16% to other regulated systems</w:t>
            </w:r>
          </w:p>
          <w:p w14:paraId="0E398547" w14:textId="77777777" w:rsidR="006B749F" w:rsidRDefault="006B749F" w:rsidP="00D01BF2">
            <w:pPr>
              <w:pStyle w:val="TableTextLeft"/>
              <w:keepNext/>
              <w:keepLines/>
            </w:pPr>
            <w:r>
              <w:t>77% to unregulated systems</w:t>
            </w:r>
          </w:p>
        </w:tc>
      </w:tr>
    </w:tbl>
    <w:p w14:paraId="6D234C55" w14:textId="19232CBC" w:rsidR="00603049" w:rsidRPr="005E7270" w:rsidRDefault="00603049" w:rsidP="00603049">
      <w:pPr>
        <w:pStyle w:val="Caption"/>
      </w:pPr>
      <w:bookmarkStart w:id="117" w:name="_Ref23244504"/>
      <w:r w:rsidRPr="005E7270">
        <w:t xml:space="preserve">Figure </w:t>
      </w:r>
      <w:fldSimple w:instr=" SEQ Figure \* ARABIC ">
        <w:r w:rsidR="002F0F23">
          <w:rPr>
            <w:noProof/>
          </w:rPr>
          <w:t>16</w:t>
        </w:r>
      </w:fldSimple>
      <w:bookmarkEnd w:id="116"/>
      <w:bookmarkEnd w:id="117"/>
      <w:r w:rsidRPr="005E7270">
        <w:t xml:space="preserve"> Victorian declared water systems</w:t>
      </w:r>
    </w:p>
    <w:p w14:paraId="7E343FC1" w14:textId="77777777" w:rsidR="00603049" w:rsidRDefault="00603049" w:rsidP="00603049">
      <w:pPr>
        <w:pStyle w:val="BodyText"/>
        <w:keepLines/>
      </w:pPr>
      <w:r w:rsidRPr="00DE1B8A">
        <w:rPr>
          <w:rFonts w:ascii="Arial" w:hAnsi="Arial" w:cs="Arial"/>
          <w:b/>
          <w:noProof/>
          <w:color w:val="363534"/>
          <w:sz w:val="16"/>
        </w:rPr>
        <w:drawing>
          <wp:inline distT="0" distB="0" distL="0" distR="0" wp14:anchorId="59691043" wp14:editId="752686CC">
            <wp:extent cx="5668087" cy="3952613"/>
            <wp:effectExtent l="0" t="0" r="889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eclared trading zones.PNG"/>
                    <pic:cNvPicPr/>
                  </pic:nvPicPr>
                  <pic:blipFill>
                    <a:blip r:embed="rId86">
                      <a:extLst>
                        <a:ext uri="{28A0092B-C50C-407E-A947-70E740481C1C}">
                          <a14:useLocalDpi xmlns:a14="http://schemas.microsoft.com/office/drawing/2010/main" val="0"/>
                        </a:ext>
                      </a:extLst>
                    </a:blip>
                    <a:stretch>
                      <a:fillRect/>
                    </a:stretch>
                  </pic:blipFill>
                  <pic:spPr>
                    <a:xfrm>
                      <a:off x="0" y="0"/>
                      <a:ext cx="5668087" cy="3952613"/>
                    </a:xfrm>
                    <a:prstGeom prst="rect">
                      <a:avLst/>
                    </a:prstGeom>
                  </pic:spPr>
                </pic:pic>
              </a:graphicData>
            </a:graphic>
          </wp:inline>
        </w:drawing>
      </w:r>
    </w:p>
    <w:p w14:paraId="357EB817" w14:textId="796CAAA3" w:rsidR="00603049" w:rsidRDefault="00603049" w:rsidP="00603049">
      <w:pPr>
        <w:pStyle w:val="CaptionImageorFigure"/>
        <w:keepLines/>
      </w:pPr>
      <w:r>
        <w:lastRenderedPageBreak/>
        <w:t xml:space="preserve">Source: Victorian Water Register </w:t>
      </w:r>
    </w:p>
    <w:p w14:paraId="35DC41DA" w14:textId="77777777" w:rsidR="00603049" w:rsidRDefault="00603049" w:rsidP="00352E88">
      <w:pPr>
        <w:pStyle w:val="BodyText"/>
      </w:pPr>
    </w:p>
    <w:p w14:paraId="0B69BFBF" w14:textId="2FFAB988" w:rsidR="005E7270" w:rsidRDefault="001A3A99" w:rsidP="008B6D9F">
      <w:pPr>
        <w:pStyle w:val="Heading4"/>
      </w:pPr>
      <w:r>
        <w:t xml:space="preserve">Valuation of </w:t>
      </w:r>
      <w:r w:rsidR="000416D6">
        <w:t xml:space="preserve">ecosystem </w:t>
      </w:r>
      <w:r>
        <w:t>service</w:t>
      </w:r>
    </w:p>
    <w:p w14:paraId="03513A9F" w14:textId="7667C41A" w:rsidR="00E11FAB" w:rsidRDefault="005E7270" w:rsidP="005E7270">
      <w:pPr>
        <w:pStyle w:val="BodyText"/>
      </w:pPr>
      <w:r>
        <w:t xml:space="preserve">Water provision can be valued using </w:t>
      </w:r>
      <w:r w:rsidR="00FA2F38">
        <w:t>a</w:t>
      </w:r>
      <w:r>
        <w:t xml:space="preserve"> market price approach and</w:t>
      </w:r>
      <w:r w:rsidR="00FA2F38">
        <w:t xml:space="preserve"> a</w:t>
      </w:r>
      <w:r>
        <w:t xml:space="preserve"> replacement cost approach. Valuation is linked to the destination </w:t>
      </w:r>
      <w:r w:rsidR="007451C0">
        <w:t>of</w:t>
      </w:r>
      <w:r>
        <w:t xml:space="preserve"> water </w:t>
      </w:r>
      <w:r w:rsidR="007451C0">
        <w:t>provision</w:t>
      </w:r>
      <w:r>
        <w:t xml:space="preserve"> from forests (as shown in</w:t>
      </w:r>
      <w:r w:rsidR="00520299">
        <w:t xml:space="preserve"> </w:t>
      </w:r>
      <w:r w:rsidR="00F919DD">
        <w:fldChar w:fldCharType="begin"/>
      </w:r>
      <w:r w:rsidR="00F919DD">
        <w:instrText xml:space="preserve"> REF _Ref23244463 \h </w:instrText>
      </w:r>
      <w:r w:rsidR="00F919DD">
        <w:fldChar w:fldCharType="separate"/>
      </w:r>
      <w:r w:rsidR="002F0F23">
        <w:t xml:space="preserve">Table </w:t>
      </w:r>
      <w:r w:rsidR="002F0F23">
        <w:rPr>
          <w:noProof/>
        </w:rPr>
        <w:t>14</w:t>
      </w:r>
      <w:r w:rsidR="00F919DD">
        <w:fldChar w:fldCharType="end"/>
      </w:r>
      <w:r w:rsidR="00F919DD">
        <w:t xml:space="preserve"> </w:t>
      </w:r>
      <w:r>
        <w:t xml:space="preserve">and discussed above). </w:t>
      </w:r>
      <w:r w:rsidR="00F95085">
        <w:t>When water is</w:t>
      </w:r>
      <w:r>
        <w:t xml:space="preserve"> suppl</w:t>
      </w:r>
      <w:r w:rsidR="00F95085">
        <w:t>ied</w:t>
      </w:r>
      <w:r>
        <w:t xml:space="preserve"> to households and businesses</w:t>
      </w:r>
      <w:r w:rsidR="00E83AE7">
        <w:t xml:space="preserve"> by the water industry</w:t>
      </w:r>
      <w:r>
        <w:t xml:space="preserve">, the price of water is a combination of capital, labour and other inputs including the ecosystem service of water provision. For this reason, the market price of </w:t>
      </w:r>
      <w:r w:rsidR="00C17A78">
        <w:t xml:space="preserve">urban </w:t>
      </w:r>
      <w:r>
        <w:t xml:space="preserve">water supply to households and businesses is not used to value the ecosystem service. </w:t>
      </w:r>
      <w:r w:rsidR="00F95085">
        <w:t>However, m</w:t>
      </w:r>
      <w:r>
        <w:t xml:space="preserve">arket prices (allocation prices) for </w:t>
      </w:r>
      <w:r w:rsidR="00C17A78">
        <w:t xml:space="preserve">rural </w:t>
      </w:r>
      <w:r>
        <w:t xml:space="preserve">water are used, as these prices more accurately </w:t>
      </w:r>
      <w:r w:rsidR="00C17A78">
        <w:t xml:space="preserve">reflect </w:t>
      </w:r>
      <w:r>
        <w:t xml:space="preserve">the value of the ecosystem service, isolated from </w:t>
      </w:r>
      <w:r w:rsidR="009D5C59">
        <w:t>other</w:t>
      </w:r>
      <w:r>
        <w:t xml:space="preserve"> inputs such as capital and labour. This is because there are separate fees</w:t>
      </w:r>
      <w:r w:rsidR="00363CF5">
        <w:t xml:space="preserve"> (known as delivery shares)</w:t>
      </w:r>
      <w:r>
        <w:t xml:space="preserve"> </w:t>
      </w:r>
      <w:r w:rsidR="00363CF5">
        <w:t xml:space="preserve">that </w:t>
      </w:r>
      <w:r>
        <w:t>cover the costs of operating and maintaining channels, pipes and gates which deliver wate</w:t>
      </w:r>
      <w:r w:rsidR="00363CF5">
        <w:t>r</w:t>
      </w:r>
      <w:r>
        <w:t>.</w:t>
      </w:r>
      <w:r>
        <w:rPr>
          <w:rStyle w:val="FootnoteReference"/>
        </w:rPr>
        <w:footnoteReference w:id="54"/>
      </w:r>
      <w:r w:rsidR="00CF1FF9">
        <w:t xml:space="preserve"> </w:t>
      </w:r>
      <w:r w:rsidR="00E11FAB" w:rsidRPr="00260419">
        <w:t>As discussed previously, this study has not matched water</w:t>
      </w:r>
      <w:r w:rsidR="00C256AB" w:rsidRPr="00260419">
        <w:t xml:space="preserve"> provision into</w:t>
      </w:r>
      <w:r w:rsidR="00E11FAB" w:rsidRPr="00260419">
        <w:t xml:space="preserve"> water supply systems with actual abstractions for consumptive use</w:t>
      </w:r>
      <w:r w:rsidR="00014A5A" w:rsidRPr="00260419">
        <w:t xml:space="preserve">, which will vary from year to year </w:t>
      </w:r>
      <w:r w:rsidR="00DD454B" w:rsidRPr="00260419">
        <w:t xml:space="preserve">and be less than water </w:t>
      </w:r>
      <w:r w:rsidR="00C55169" w:rsidRPr="00260419">
        <w:t>provision from forests over a sufficient time period</w:t>
      </w:r>
      <w:r w:rsidR="00CF1FF9" w:rsidRPr="00260419">
        <w:t xml:space="preserve">. </w:t>
      </w:r>
      <w:r w:rsidR="00E11FAB" w:rsidRPr="00260419">
        <w:t>This is a potential area for future work in Victoria which would add useful information to the analysis.</w:t>
      </w:r>
      <w:r w:rsidR="00E11FAB" w:rsidRPr="00E11FAB">
        <w:t xml:space="preserve">    </w:t>
      </w:r>
    </w:p>
    <w:p w14:paraId="211D81B1" w14:textId="5BF874AD" w:rsidR="005E7270" w:rsidRDefault="00016EC4" w:rsidP="005E7270">
      <w:pPr>
        <w:pStyle w:val="BodyText"/>
      </w:pPr>
      <w:r>
        <w:t xml:space="preserve">A replacement cost approach is used to value </w:t>
      </w:r>
      <w:r w:rsidR="005E7270">
        <w:t xml:space="preserve">water </w:t>
      </w:r>
      <w:r w:rsidR="006A6A94">
        <w:t xml:space="preserve">provision </w:t>
      </w:r>
      <w:r w:rsidR="005E7270">
        <w:t>to Melbourne</w:t>
      </w:r>
      <w:r w:rsidR="006A6A94">
        <w:t>’s system</w:t>
      </w:r>
      <w:r w:rsidR="005E7270">
        <w:t xml:space="preserve">, and two options are </w:t>
      </w:r>
      <w:r>
        <w:t>applied as an upper and lower bound</w:t>
      </w:r>
      <w:r w:rsidR="005E7270">
        <w:t xml:space="preserve">. </w:t>
      </w:r>
      <w:r>
        <w:t>The lower bound</w:t>
      </w:r>
      <w:r w:rsidR="00321A98">
        <w:t xml:space="preserve"> estimate</w:t>
      </w:r>
      <w:r>
        <w:t xml:space="preserve"> </w:t>
      </w:r>
      <w:r w:rsidR="005E7270">
        <w:t xml:space="preserve">is based on the cost of purchasing and transferring water to Melbourne from northern Victoria via </w:t>
      </w:r>
      <w:r w:rsidR="00321A98">
        <w:t xml:space="preserve">a </w:t>
      </w:r>
      <w:r w:rsidR="005E7270">
        <w:t>pipeline</w:t>
      </w:r>
      <w:r w:rsidR="00321A98">
        <w:t>.</w:t>
      </w:r>
      <w:r w:rsidR="005E7270">
        <w:t xml:space="preserve"> The cost of transferring water to Melbourne includes the capital cost of pipeline infrastructure and the cost of pumping water. A capital cost of $100 per megalitre is derived from the North</w:t>
      </w:r>
      <w:r w:rsidR="00F46BA2">
        <w:t>-</w:t>
      </w:r>
      <w:r w:rsidR="005E7270">
        <w:t>South Pipeline, which transfers water from the Goulburn River to Melbourne’s Sugarloaf Reservoir. The $750 million project can transfer over 75,000 megalitres of water per year.</w:t>
      </w:r>
      <w:r w:rsidR="005E7270">
        <w:rPr>
          <w:rStyle w:val="FootnoteReference"/>
        </w:rPr>
        <w:footnoteReference w:id="55"/>
      </w:r>
      <w:r w:rsidR="005E7270">
        <w:t xml:space="preserve"> Assuming linear depreciation and an asset life of 100 years, this equates to depreciation of $7.5 million per year and a capital cost of $100 per megalitre. The cost of pumping water to Melbourne has been estimated at $199 per megalitre,</w:t>
      </w:r>
      <w:r w:rsidR="005E7270">
        <w:rPr>
          <w:rStyle w:val="FootnoteReference"/>
        </w:rPr>
        <w:footnoteReference w:id="56"/>
      </w:r>
      <w:r w:rsidR="005E7270">
        <w:t xml:space="preserve"> bringing the cost of transferring water to Melbourne to $299</w:t>
      </w:r>
      <w:r w:rsidR="00DA1331">
        <w:t xml:space="preserve"> per megalitre</w:t>
      </w:r>
      <w:r w:rsidR="005E7270">
        <w:t xml:space="preserve"> (not including purchase of water). </w:t>
      </w:r>
      <w:r w:rsidR="005A4CAE">
        <w:t xml:space="preserve">The </w:t>
      </w:r>
      <w:r w:rsidR="00822798">
        <w:t xml:space="preserve">cost of purchasing water </w:t>
      </w:r>
      <w:r w:rsidR="00C97B15">
        <w:t xml:space="preserve">(northern Victorian allocation price) is added to the cost of transfer </w:t>
      </w:r>
      <w:r w:rsidR="002346F8">
        <w:t>to derive to total cost of providing water to Melbourne via transfer from another region.</w:t>
      </w:r>
      <w:r w:rsidR="007C332B">
        <w:t xml:space="preserve"> </w:t>
      </w:r>
      <w:r w:rsidR="005E7270">
        <w:t xml:space="preserve">The </w:t>
      </w:r>
      <w:r w:rsidR="00321A98">
        <w:t xml:space="preserve">upper bound estimate is based on </w:t>
      </w:r>
      <w:r w:rsidR="005E7270">
        <w:t>the cost of supplying water to Melbourne via desalination. The cost of desalination was estimated at $1</w:t>
      </w:r>
      <w:r w:rsidR="00DC2178">
        <w:t>,</w:t>
      </w:r>
      <w:r w:rsidR="005E7270">
        <w:t>370 per megalitre in 2009</w:t>
      </w:r>
      <w:r w:rsidR="00BC304F">
        <w:t>.</w:t>
      </w:r>
      <w:r w:rsidR="005E7270">
        <w:rPr>
          <w:rStyle w:val="FootnoteReference"/>
        </w:rPr>
        <w:footnoteReference w:id="57"/>
      </w:r>
      <w:r w:rsidR="00B6534B">
        <w:t xml:space="preserve"> </w:t>
      </w:r>
      <w:r w:rsidR="005E7270">
        <w:t xml:space="preserve">This approach is similar to that used </w:t>
      </w:r>
      <w:r w:rsidR="007C332B">
        <w:t xml:space="preserve">by DELWP and Parks Victoria in </w:t>
      </w:r>
      <w:r w:rsidR="005E7270">
        <w:t>2015</w:t>
      </w:r>
      <w:r w:rsidR="00B6534B">
        <w:rPr>
          <w:rStyle w:val="FootnoteReference"/>
        </w:rPr>
        <w:footnoteReference w:id="58"/>
      </w:r>
      <w:r w:rsidR="005E7270">
        <w:t xml:space="preserve"> </w:t>
      </w:r>
      <w:r w:rsidR="007C332B">
        <w:t>and</w:t>
      </w:r>
      <w:r w:rsidR="00A56ECB">
        <w:t xml:space="preserve"> </w:t>
      </w:r>
      <w:r w:rsidR="00DC2178">
        <w:t xml:space="preserve">by </w:t>
      </w:r>
      <w:r w:rsidR="00A56ECB">
        <w:t>Keith e</w:t>
      </w:r>
      <w:r w:rsidR="00B6534B">
        <w:t>t</w:t>
      </w:r>
      <w:r w:rsidR="00A56ECB">
        <w:t xml:space="preserve"> al. in 2017.</w:t>
      </w:r>
      <w:r w:rsidR="00A56ECB">
        <w:rPr>
          <w:rStyle w:val="FootnoteReference"/>
        </w:rPr>
        <w:footnoteReference w:id="59"/>
      </w:r>
      <w:r w:rsidR="00A56ECB">
        <w:t xml:space="preserve"> Both studies </w:t>
      </w:r>
      <w:r w:rsidR="005E7270">
        <w:t xml:space="preserve">used a replacement cost approach to value the ecosystem service of </w:t>
      </w:r>
      <w:r w:rsidR="005E7270">
        <w:lastRenderedPageBreak/>
        <w:t xml:space="preserve">water provision to Melbourne, and applied two </w:t>
      </w:r>
      <w:r w:rsidR="00E40FA8">
        <w:t xml:space="preserve">options </w:t>
      </w:r>
      <w:r w:rsidR="005E7270">
        <w:t>based on the cost of water transfer and desalination.</w:t>
      </w:r>
    </w:p>
    <w:p w14:paraId="4026F373" w14:textId="5CF3159F" w:rsidR="008F7054" w:rsidRPr="00352E88" w:rsidRDefault="005E7270" w:rsidP="001F6887">
      <w:pPr>
        <w:pStyle w:val="BodyText"/>
      </w:pPr>
      <w:r w:rsidRPr="0067178D">
        <w:t xml:space="preserve">For water </w:t>
      </w:r>
      <w:r w:rsidR="00E40FA8">
        <w:t>provision</w:t>
      </w:r>
      <w:r w:rsidR="00E40FA8" w:rsidRPr="0067178D">
        <w:t xml:space="preserve"> </w:t>
      </w:r>
      <w:r w:rsidRPr="0067178D">
        <w:t>to other systems, a market price approach is used</w:t>
      </w:r>
      <w:r w:rsidR="00E40FA8">
        <w:t xml:space="preserve"> </w:t>
      </w:r>
      <w:r w:rsidRPr="0067178D">
        <w:t>based on the median price per megalitre of trade in allocated water in each declared system (northern Victoria, Thompson/Macalister and Werribee). For</w:t>
      </w:r>
      <w:r>
        <w:t xml:space="preserve"> water</w:t>
      </w:r>
      <w:r w:rsidRPr="0067178D">
        <w:t xml:space="preserve"> yield to regulated </w:t>
      </w:r>
      <w:r>
        <w:t>systems that are not declared (where allocation trade does not occur), and to unregulat</w:t>
      </w:r>
      <w:r w:rsidRPr="0067178D">
        <w:t>ed systems</w:t>
      </w:r>
      <w:r>
        <w:t xml:space="preserve"> with sustainable diversion limits</w:t>
      </w:r>
      <w:r>
        <w:rPr>
          <w:rStyle w:val="FootnoteReference"/>
        </w:rPr>
        <w:footnoteReference w:id="60"/>
      </w:r>
      <w:r w:rsidRPr="0067178D">
        <w:t xml:space="preserve">, median price </w:t>
      </w:r>
      <w:r>
        <w:t xml:space="preserve">per </w:t>
      </w:r>
      <w:r w:rsidRPr="0067178D">
        <w:t>megalitre of trade in temporary take and use licenses is used.</w:t>
      </w:r>
      <w:r>
        <w:t xml:space="preserve"> </w:t>
      </w:r>
      <w:r w:rsidR="00CD1385">
        <w:t>Unregulated systems with su</w:t>
      </w:r>
      <w:r w:rsidR="00603049">
        <w:t xml:space="preserve">stainable diversion limits </w:t>
      </w:r>
      <w:r w:rsidR="008343BF">
        <w:t>are</w:t>
      </w:r>
      <w:r w:rsidR="002C345E">
        <w:t xml:space="preserve"> systems where there is no </w:t>
      </w:r>
      <w:r w:rsidR="00CD1385">
        <w:t xml:space="preserve">major </w:t>
      </w:r>
      <w:r w:rsidR="005F30BC">
        <w:t xml:space="preserve">infrastructure regulating the </w:t>
      </w:r>
      <w:r w:rsidR="00CD1385">
        <w:t xml:space="preserve">supply </w:t>
      </w:r>
      <w:r w:rsidR="005F30BC">
        <w:t>of water</w:t>
      </w:r>
      <w:r w:rsidR="00CD1385">
        <w:t xml:space="preserve">, but </w:t>
      </w:r>
      <w:r w:rsidR="00C93B7A">
        <w:t xml:space="preserve">where </w:t>
      </w:r>
      <w:r w:rsidR="00CD7E9E">
        <w:t>take and use licenses can still be traded</w:t>
      </w:r>
      <w:r w:rsidR="005B6583">
        <w:t>.</w:t>
      </w:r>
      <w:r w:rsidR="00603049">
        <w:t xml:space="preserve"> </w:t>
      </w:r>
      <w:r>
        <w:t>Water yield</w:t>
      </w:r>
      <w:r w:rsidRPr="0067178D">
        <w:t xml:space="preserve"> to unregulated systems </w:t>
      </w:r>
      <w:r>
        <w:t>without</w:t>
      </w:r>
      <w:r w:rsidRPr="0067178D">
        <w:t xml:space="preserve"> sustainable diversion limit</w:t>
      </w:r>
      <w:r>
        <w:t>s is</w:t>
      </w:r>
      <w:r w:rsidRPr="0067178D">
        <w:t xml:space="preserve"> not valued</w:t>
      </w:r>
      <w:r>
        <w:t>,</w:t>
      </w:r>
      <w:r w:rsidRPr="0067178D">
        <w:t xml:space="preserve"> as there is no </w:t>
      </w:r>
      <w:r w:rsidR="006B2961">
        <w:t xml:space="preserve">trade and thus no </w:t>
      </w:r>
      <w:r w:rsidRPr="0067178D">
        <w:t>suitable market price.</w:t>
      </w:r>
      <w:r>
        <w:t xml:space="preserve"> This does not mean that this water has no value, but that valuation would require non-market valuation techniques that are beyond the scope of </w:t>
      </w:r>
      <w:r w:rsidRPr="000A3225">
        <w:t>this study. T</w:t>
      </w:r>
      <w:r w:rsidRPr="001F6887">
        <w:t xml:space="preserve">hese </w:t>
      </w:r>
      <w:r w:rsidR="004C1280" w:rsidRPr="00A05AFC">
        <w:t xml:space="preserve">volumes </w:t>
      </w:r>
      <w:r w:rsidRPr="00A05AFC">
        <w:t xml:space="preserve">are very small compared to total </w:t>
      </w:r>
      <w:r w:rsidR="004C1280" w:rsidRPr="00A05AFC">
        <w:t xml:space="preserve">water provision </w:t>
      </w:r>
      <w:r w:rsidRPr="00A05AFC">
        <w:t>from forests in RFA regions (less than 1</w:t>
      </w:r>
      <w:r w:rsidR="004C1280" w:rsidRPr="00A05AFC">
        <w:t> </w:t>
      </w:r>
      <w:r w:rsidRPr="00A05AFC">
        <w:t>per cent).</w:t>
      </w:r>
    </w:p>
    <w:p w14:paraId="6847871D" w14:textId="1D29CEB6" w:rsidR="005E7270" w:rsidRPr="00AE7EAD" w:rsidRDefault="00144104" w:rsidP="00AE7EAD">
      <w:pPr>
        <w:pStyle w:val="BodyText"/>
      </w:pPr>
      <w:r>
        <w:fldChar w:fldCharType="begin"/>
      </w:r>
      <w:r>
        <w:instrText xml:space="preserve"> REF _Ref22394724 \h </w:instrText>
      </w:r>
      <w:r>
        <w:fldChar w:fldCharType="separate"/>
      </w:r>
      <w:r w:rsidR="002F0F23">
        <w:t xml:space="preserve">Figure </w:t>
      </w:r>
      <w:r w:rsidR="002F0F23">
        <w:rPr>
          <w:noProof/>
        </w:rPr>
        <w:t>17</w:t>
      </w:r>
      <w:r>
        <w:fldChar w:fldCharType="end"/>
      </w:r>
      <w:r>
        <w:t xml:space="preserve"> </w:t>
      </w:r>
      <w:r w:rsidR="00FF194B" w:rsidRPr="00352E88">
        <w:t>s</w:t>
      </w:r>
      <w:r w:rsidR="005E7270" w:rsidRPr="00352E88">
        <w:t xml:space="preserve">hows </w:t>
      </w:r>
      <w:r w:rsidR="002117E6">
        <w:t xml:space="preserve">the </w:t>
      </w:r>
      <w:r w:rsidR="005E7270" w:rsidRPr="00352E88">
        <w:t xml:space="preserve">value of </w:t>
      </w:r>
      <w:r w:rsidR="002117E6">
        <w:t xml:space="preserve">the ecosystem service of </w:t>
      </w:r>
      <w:r w:rsidR="005E7270" w:rsidRPr="00352E88">
        <w:t xml:space="preserve">water </w:t>
      </w:r>
      <w:r w:rsidR="00C14D6D">
        <w:t>provision</w:t>
      </w:r>
      <w:r w:rsidR="00C14D6D" w:rsidRPr="00352E88">
        <w:t xml:space="preserve"> </w:t>
      </w:r>
      <w:r w:rsidR="005E7270" w:rsidRPr="00352E88">
        <w:t xml:space="preserve">from forests in RFA regions </w:t>
      </w:r>
      <w:r w:rsidR="002117E6">
        <w:t>between</w:t>
      </w:r>
      <w:r w:rsidR="002117E6" w:rsidRPr="00352E88">
        <w:t xml:space="preserve"> </w:t>
      </w:r>
      <w:r w:rsidR="005E7270" w:rsidRPr="00352E88">
        <w:t xml:space="preserve">2008 </w:t>
      </w:r>
      <w:r w:rsidR="00990D8B">
        <w:t>and</w:t>
      </w:r>
      <w:r w:rsidR="005E7270" w:rsidRPr="00352E88">
        <w:t xml:space="preserve"> 2018</w:t>
      </w:r>
      <w:r w:rsidR="00AC6444">
        <w:t xml:space="preserve">. </w:t>
      </w:r>
      <w:r w:rsidR="00C14D6D">
        <w:t>T</w:t>
      </w:r>
      <w:r w:rsidR="005E7270" w:rsidRPr="00AE7EAD">
        <w:t xml:space="preserve">he underlying data is presented in </w:t>
      </w:r>
      <w:r w:rsidR="005E7270" w:rsidRPr="00352E88">
        <w:fldChar w:fldCharType="begin"/>
      </w:r>
      <w:r w:rsidR="005E7270" w:rsidRPr="00AE7EAD">
        <w:instrText xml:space="preserve"> REF _Ref13937899 \h </w:instrText>
      </w:r>
      <w:r>
        <w:instrText xml:space="preserve"> \* MERGEFORMAT </w:instrText>
      </w:r>
      <w:r w:rsidR="005E7270" w:rsidRPr="00352E88">
        <w:fldChar w:fldCharType="separate"/>
      </w:r>
      <w:r w:rsidR="002F0F23">
        <w:t>Table 16</w:t>
      </w:r>
      <w:r w:rsidR="005E7270" w:rsidRPr="00352E88">
        <w:fldChar w:fldCharType="end"/>
      </w:r>
      <w:r w:rsidR="00AC6444">
        <w:t xml:space="preserve"> and </w:t>
      </w:r>
      <w:r w:rsidR="00AE4A9E">
        <w:t>represents lower bound estimat</w:t>
      </w:r>
      <w:r w:rsidR="00093BFA">
        <w:t>es</w:t>
      </w:r>
      <w:r w:rsidR="00520BA6">
        <w:t xml:space="preserve"> (</w:t>
      </w:r>
      <w:r w:rsidR="00093BFA">
        <w:t>as discussed above</w:t>
      </w:r>
      <w:r w:rsidR="00520BA6">
        <w:t>)</w:t>
      </w:r>
      <w:r w:rsidR="00093BFA">
        <w:t>. U</w:t>
      </w:r>
      <w:r w:rsidR="00AC6444">
        <w:t xml:space="preserve">pper bound estimates are presented in </w:t>
      </w:r>
      <w:r w:rsidR="00AC6444">
        <w:fldChar w:fldCharType="begin"/>
      </w:r>
      <w:r w:rsidR="00AC6444">
        <w:instrText xml:space="preserve"> REF _Ref22395377 \h </w:instrText>
      </w:r>
      <w:r w:rsidR="00AC6444">
        <w:fldChar w:fldCharType="separate"/>
      </w:r>
      <w:r w:rsidR="002F0F23">
        <w:t xml:space="preserve">Table </w:t>
      </w:r>
      <w:r w:rsidR="002F0F23">
        <w:rPr>
          <w:noProof/>
        </w:rPr>
        <w:t>17</w:t>
      </w:r>
      <w:r w:rsidR="00AC6444">
        <w:fldChar w:fldCharType="end"/>
      </w:r>
      <w:r w:rsidR="00AC6444">
        <w:t>.</w:t>
      </w:r>
      <w:r w:rsidR="005E7270" w:rsidRPr="00AE7EAD">
        <w:t xml:space="preserve"> </w:t>
      </w:r>
      <w:r w:rsidR="00093BFA">
        <w:t>Fluctuations in the</w:t>
      </w:r>
      <w:r w:rsidR="00093BFA" w:rsidRPr="00AE7EAD">
        <w:t xml:space="preserve"> </w:t>
      </w:r>
      <w:r w:rsidR="005E7270" w:rsidRPr="00AE7EAD">
        <w:t xml:space="preserve">value of water </w:t>
      </w:r>
      <w:r w:rsidR="00093BFA">
        <w:t>provision</w:t>
      </w:r>
      <w:r w:rsidR="00093BFA" w:rsidRPr="00AE7EAD">
        <w:t xml:space="preserve"> </w:t>
      </w:r>
      <w:r w:rsidR="005E7270" w:rsidRPr="00AE7EAD">
        <w:t xml:space="preserve">from year to year </w:t>
      </w:r>
      <w:r w:rsidR="00093BFA">
        <w:t xml:space="preserve">are </w:t>
      </w:r>
      <w:r w:rsidR="005E7270" w:rsidRPr="00AE7EAD">
        <w:t xml:space="preserve">driven by changes in the </w:t>
      </w:r>
      <w:r w:rsidR="00093BFA">
        <w:t>quantity of water provision</w:t>
      </w:r>
      <w:r w:rsidR="00093BFA" w:rsidRPr="00AE7EAD">
        <w:t xml:space="preserve"> </w:t>
      </w:r>
      <w:r w:rsidR="005E7270" w:rsidRPr="00AE7EAD">
        <w:t xml:space="preserve">and changes in </w:t>
      </w:r>
      <w:r w:rsidR="00C05147">
        <w:t xml:space="preserve">rural </w:t>
      </w:r>
      <w:r w:rsidR="005E7270" w:rsidRPr="00AE7EAD">
        <w:t xml:space="preserve">water prices. On average, the value of water </w:t>
      </w:r>
      <w:r w:rsidR="002212D4">
        <w:t>provision</w:t>
      </w:r>
      <w:r w:rsidR="002212D4" w:rsidRPr="00AE7EAD">
        <w:t xml:space="preserve"> </w:t>
      </w:r>
      <w:r w:rsidR="005E7270" w:rsidRPr="00AE7EAD">
        <w:t xml:space="preserve">is greatest for the North East RFA region, averaging $487 million per year from 2008 to 2018. This is largely due to the volume of water </w:t>
      </w:r>
      <w:r w:rsidR="00330A2D">
        <w:t>provision from forests</w:t>
      </w:r>
      <w:r w:rsidR="005E7270" w:rsidRPr="00AE7EAD">
        <w:t xml:space="preserve"> in this region. </w:t>
      </w:r>
      <w:r w:rsidR="00847962">
        <w:t>Water provision</w:t>
      </w:r>
      <w:r w:rsidR="005E7270" w:rsidRPr="00AE7EAD">
        <w:t xml:space="preserve"> from the Central Highlands RFA region also has a high value, averaging $390</w:t>
      </w:r>
      <w:r w:rsidR="008936D1">
        <w:t>-1,091</w:t>
      </w:r>
      <w:r w:rsidR="005E7270" w:rsidRPr="00AE7EAD">
        <w:t xml:space="preserve"> million per year </w:t>
      </w:r>
      <w:r w:rsidR="00E47CCB">
        <w:t>from 2008 to 2018</w:t>
      </w:r>
      <w:r w:rsidR="005E7270" w:rsidRPr="00AE7EAD">
        <w:t xml:space="preserve">. This reflects the significant volume of water </w:t>
      </w:r>
      <w:r w:rsidR="00847962">
        <w:t>provision</w:t>
      </w:r>
      <w:r w:rsidR="00847962" w:rsidRPr="00AE7EAD">
        <w:t xml:space="preserve"> </w:t>
      </w:r>
      <w:r w:rsidR="005E7270" w:rsidRPr="00AE7EAD">
        <w:t>from forests in this region, but also that around a quarter</w:t>
      </w:r>
      <w:r w:rsidR="00D00E7A">
        <w:t xml:space="preserve"> </w:t>
      </w:r>
      <w:r w:rsidR="005E7270" w:rsidRPr="00AE7EAD">
        <w:t xml:space="preserve">goes to Melbourne’s </w:t>
      </w:r>
      <w:r w:rsidR="00883304">
        <w:t xml:space="preserve">water supply </w:t>
      </w:r>
      <w:r w:rsidR="004D0D4F">
        <w:t>system</w:t>
      </w:r>
      <w:r w:rsidR="004D0D4F" w:rsidRPr="00AE7EAD">
        <w:t xml:space="preserve"> </w:t>
      </w:r>
      <w:r w:rsidR="005E7270" w:rsidRPr="00AE7EAD">
        <w:t xml:space="preserve">and has a high value.     </w:t>
      </w:r>
    </w:p>
    <w:p w14:paraId="5F381A42" w14:textId="4A553BBE" w:rsidR="00E67CB1" w:rsidRDefault="00E67CB1" w:rsidP="00E67CB1">
      <w:pPr>
        <w:pStyle w:val="Caption"/>
        <w:keepLines/>
      </w:pPr>
      <w:bookmarkStart w:id="119" w:name="_Ref22394724"/>
      <w:bookmarkStart w:id="120" w:name="_Ref13067251"/>
      <w:r>
        <w:lastRenderedPageBreak/>
        <w:t xml:space="preserve">Figure </w:t>
      </w:r>
      <w:fldSimple w:instr=" SEQ Figure \* ARABIC ">
        <w:r w:rsidR="002F0F23">
          <w:rPr>
            <w:noProof/>
          </w:rPr>
          <w:t>17</w:t>
        </w:r>
      </w:fldSimple>
      <w:bookmarkEnd w:id="119"/>
      <w:r>
        <w:t xml:space="preserve"> </w:t>
      </w:r>
      <w:r w:rsidR="00F9393D">
        <w:t>Value of w</w:t>
      </w:r>
      <w:r>
        <w:t>ater provision from forests in RFA regions (2008</w:t>
      </w:r>
      <w:r w:rsidR="00883304">
        <w:t>–</w:t>
      </w:r>
      <w:r>
        <w:t>2018)</w:t>
      </w:r>
    </w:p>
    <w:p w14:paraId="06543EF4" w14:textId="77777777" w:rsidR="00E67CB1" w:rsidRDefault="00E67CB1" w:rsidP="00E67CB1">
      <w:pPr>
        <w:pStyle w:val="BodyText"/>
      </w:pPr>
      <w:r>
        <w:rPr>
          <w:noProof/>
        </w:rPr>
        <w:drawing>
          <wp:inline distT="0" distB="0" distL="0" distR="0" wp14:anchorId="0AA7BBA5" wp14:editId="5A712800">
            <wp:extent cx="6453963" cy="3434316"/>
            <wp:effectExtent l="0" t="0" r="0" b="0"/>
            <wp:docPr id="47" name="Chart 47">
              <a:extLst xmlns:a="http://schemas.openxmlformats.org/drawingml/2006/main">
                <a:ext uri="{FF2B5EF4-FFF2-40B4-BE49-F238E27FC236}">
                  <a16:creationId xmlns:a16="http://schemas.microsoft.com/office/drawing/2014/main" id="{F0EB1CB1-3CAE-4622-9B82-F730E83FBB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20F5B5EA" w14:textId="4E0BEDA0" w:rsidR="00BF5B21" w:rsidRDefault="00E67CB1" w:rsidP="001F0832">
      <w:pPr>
        <w:pStyle w:val="CaptionImageorFigure"/>
        <w:tabs>
          <w:tab w:val="left" w:pos="8928"/>
        </w:tabs>
        <w:sectPr w:rsidR="00BF5B21" w:rsidSect="00DA4AAE">
          <w:pgSz w:w="11907" w:h="16840"/>
          <w:pgMar w:top="2211" w:right="851" w:bottom="1758" w:left="851" w:header="284" w:footer="284" w:gutter="0"/>
          <w:cols w:space="720"/>
        </w:sectPr>
      </w:pPr>
      <w:r>
        <w:t xml:space="preserve">Note this </w:t>
      </w:r>
      <w:r w:rsidR="0057401C">
        <w:t>figure</w:t>
      </w:r>
      <w:r>
        <w:t xml:space="preserve"> shows lower bound estimates </w:t>
      </w:r>
      <w:r w:rsidR="00F9393D">
        <w:t>using replacement cost of</w:t>
      </w:r>
      <w:r>
        <w:t xml:space="preserve"> water transfer </w:t>
      </w:r>
      <w:r w:rsidR="00F9393D">
        <w:t>to Melbourne via pipeline.</w:t>
      </w:r>
      <w:bookmarkEnd w:id="120"/>
      <w:r w:rsidR="001F0832">
        <w:br/>
      </w:r>
    </w:p>
    <w:p w14:paraId="7BDAA726" w14:textId="5F9510E1" w:rsidR="00D25F2E" w:rsidRDefault="00D25F2E" w:rsidP="00541353">
      <w:pPr>
        <w:pStyle w:val="Caption"/>
        <w:ind w:left="-993"/>
      </w:pPr>
      <w:bookmarkStart w:id="121" w:name="_Ref13064733"/>
      <w:r>
        <w:lastRenderedPageBreak/>
        <w:t xml:space="preserve">Table </w:t>
      </w:r>
      <w:r w:rsidR="00D153BD">
        <w:rPr>
          <w:noProof/>
        </w:rPr>
        <w:fldChar w:fldCharType="begin"/>
      </w:r>
      <w:r w:rsidR="00D153BD">
        <w:rPr>
          <w:noProof/>
        </w:rPr>
        <w:instrText xml:space="preserve"> SEQ Table \* ARABIC </w:instrText>
      </w:r>
      <w:r w:rsidR="00D153BD">
        <w:rPr>
          <w:noProof/>
        </w:rPr>
        <w:fldChar w:fldCharType="separate"/>
      </w:r>
      <w:r w:rsidR="002F0F23">
        <w:rPr>
          <w:noProof/>
        </w:rPr>
        <w:t>15</w:t>
      </w:r>
      <w:r w:rsidR="00D153BD">
        <w:rPr>
          <w:noProof/>
        </w:rPr>
        <w:fldChar w:fldCharType="end"/>
      </w:r>
      <w:bookmarkEnd w:id="121"/>
      <w:r>
        <w:t xml:space="preserve"> </w:t>
      </w:r>
      <w:r w:rsidR="00C149AF">
        <w:t xml:space="preserve">Quantity of water provision </w:t>
      </w:r>
      <w:r>
        <w:t>from forest</w:t>
      </w:r>
      <w:r w:rsidR="0039738D">
        <w:t xml:space="preserve">s in </w:t>
      </w:r>
      <w:r>
        <w:t>RFA region</w:t>
      </w:r>
      <w:r w:rsidR="0039738D">
        <w:t>s</w:t>
      </w:r>
      <w:r>
        <w:t xml:space="preserve"> (megalitres)</w:t>
      </w:r>
    </w:p>
    <w:tbl>
      <w:tblPr>
        <w:tblStyle w:val="TableGrid"/>
        <w:tblW w:w="15310" w:type="dxa"/>
        <w:tblInd w:w="-993" w:type="dxa"/>
        <w:tblLayout w:type="fixed"/>
        <w:tblLook w:val="04A0" w:firstRow="1" w:lastRow="0" w:firstColumn="1" w:lastColumn="0" w:noHBand="0" w:noVBand="1"/>
      </w:tblPr>
      <w:tblGrid>
        <w:gridCol w:w="1560"/>
        <w:gridCol w:w="1250"/>
        <w:gridCol w:w="1250"/>
        <w:gridCol w:w="1250"/>
        <w:gridCol w:w="1250"/>
        <w:gridCol w:w="1250"/>
        <w:gridCol w:w="1250"/>
        <w:gridCol w:w="1250"/>
        <w:gridCol w:w="1250"/>
        <w:gridCol w:w="1250"/>
        <w:gridCol w:w="1250"/>
        <w:gridCol w:w="1250"/>
      </w:tblGrid>
      <w:tr w:rsidR="00321247" w:rsidRPr="00321247" w14:paraId="12CF7F83" w14:textId="77777777" w:rsidTr="00321247">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1560" w:type="dxa"/>
          </w:tcPr>
          <w:p w14:paraId="04C61B8E" w14:textId="45BD8E04" w:rsidR="00321247" w:rsidRPr="00321247" w:rsidRDefault="00321247" w:rsidP="005A249A">
            <w:pPr>
              <w:pStyle w:val="TableHeadingLeft"/>
              <w:rPr>
                <w:sz w:val="16"/>
                <w:szCs w:val="16"/>
              </w:rPr>
            </w:pPr>
            <w:r w:rsidRPr="00321247">
              <w:rPr>
                <w:sz w:val="16"/>
                <w:szCs w:val="16"/>
              </w:rPr>
              <w:t>RFA region</w:t>
            </w:r>
          </w:p>
        </w:tc>
        <w:tc>
          <w:tcPr>
            <w:tcW w:w="1250" w:type="dxa"/>
            <w:noWrap/>
            <w:hideMark/>
          </w:tcPr>
          <w:p w14:paraId="509D92D2" w14:textId="77777777" w:rsidR="00321247" w:rsidRPr="00321247" w:rsidRDefault="00321247" w:rsidP="005A249A">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321247">
              <w:rPr>
                <w:sz w:val="16"/>
                <w:szCs w:val="16"/>
              </w:rPr>
              <w:t>2008</w:t>
            </w:r>
          </w:p>
        </w:tc>
        <w:tc>
          <w:tcPr>
            <w:tcW w:w="1250" w:type="dxa"/>
            <w:noWrap/>
            <w:hideMark/>
          </w:tcPr>
          <w:p w14:paraId="48166498" w14:textId="77777777" w:rsidR="00321247" w:rsidRPr="00321247" w:rsidRDefault="00321247" w:rsidP="005A249A">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321247">
              <w:rPr>
                <w:sz w:val="16"/>
                <w:szCs w:val="16"/>
              </w:rPr>
              <w:t>2009</w:t>
            </w:r>
          </w:p>
        </w:tc>
        <w:tc>
          <w:tcPr>
            <w:tcW w:w="1250" w:type="dxa"/>
            <w:noWrap/>
            <w:hideMark/>
          </w:tcPr>
          <w:p w14:paraId="1E1E010C" w14:textId="77777777" w:rsidR="00321247" w:rsidRPr="00321247" w:rsidRDefault="00321247" w:rsidP="005A249A">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321247">
              <w:rPr>
                <w:sz w:val="16"/>
                <w:szCs w:val="16"/>
              </w:rPr>
              <w:t>2010</w:t>
            </w:r>
          </w:p>
        </w:tc>
        <w:tc>
          <w:tcPr>
            <w:tcW w:w="1250" w:type="dxa"/>
            <w:noWrap/>
            <w:hideMark/>
          </w:tcPr>
          <w:p w14:paraId="001AFD6F" w14:textId="77777777" w:rsidR="00321247" w:rsidRPr="00321247" w:rsidRDefault="00321247" w:rsidP="005A249A">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321247">
              <w:rPr>
                <w:sz w:val="16"/>
                <w:szCs w:val="16"/>
              </w:rPr>
              <w:t>2011</w:t>
            </w:r>
          </w:p>
        </w:tc>
        <w:tc>
          <w:tcPr>
            <w:tcW w:w="1250" w:type="dxa"/>
            <w:noWrap/>
            <w:hideMark/>
          </w:tcPr>
          <w:p w14:paraId="26793729" w14:textId="77777777" w:rsidR="00321247" w:rsidRPr="00321247" w:rsidRDefault="00321247" w:rsidP="005A249A">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321247">
              <w:rPr>
                <w:sz w:val="16"/>
                <w:szCs w:val="16"/>
              </w:rPr>
              <w:t>2012</w:t>
            </w:r>
          </w:p>
        </w:tc>
        <w:tc>
          <w:tcPr>
            <w:tcW w:w="1250" w:type="dxa"/>
            <w:noWrap/>
            <w:hideMark/>
          </w:tcPr>
          <w:p w14:paraId="1345DD57" w14:textId="77777777" w:rsidR="00321247" w:rsidRPr="00321247" w:rsidRDefault="00321247" w:rsidP="005A249A">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321247">
              <w:rPr>
                <w:sz w:val="16"/>
                <w:szCs w:val="16"/>
              </w:rPr>
              <w:t>2013</w:t>
            </w:r>
          </w:p>
        </w:tc>
        <w:tc>
          <w:tcPr>
            <w:tcW w:w="1250" w:type="dxa"/>
            <w:noWrap/>
            <w:hideMark/>
          </w:tcPr>
          <w:p w14:paraId="7A49125E" w14:textId="77777777" w:rsidR="00321247" w:rsidRPr="00321247" w:rsidRDefault="00321247" w:rsidP="005A249A">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321247">
              <w:rPr>
                <w:sz w:val="16"/>
                <w:szCs w:val="16"/>
              </w:rPr>
              <w:t>2014</w:t>
            </w:r>
          </w:p>
        </w:tc>
        <w:tc>
          <w:tcPr>
            <w:tcW w:w="1250" w:type="dxa"/>
            <w:noWrap/>
            <w:hideMark/>
          </w:tcPr>
          <w:p w14:paraId="60529017" w14:textId="77777777" w:rsidR="00321247" w:rsidRPr="00321247" w:rsidRDefault="00321247" w:rsidP="005A249A">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321247">
              <w:rPr>
                <w:sz w:val="16"/>
                <w:szCs w:val="16"/>
              </w:rPr>
              <w:t>2015</w:t>
            </w:r>
          </w:p>
        </w:tc>
        <w:tc>
          <w:tcPr>
            <w:tcW w:w="1250" w:type="dxa"/>
            <w:noWrap/>
            <w:hideMark/>
          </w:tcPr>
          <w:p w14:paraId="5A6EAA94" w14:textId="77777777" w:rsidR="00321247" w:rsidRPr="00321247" w:rsidRDefault="00321247" w:rsidP="005A249A">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321247">
              <w:rPr>
                <w:sz w:val="16"/>
                <w:szCs w:val="16"/>
              </w:rPr>
              <w:t>2016</w:t>
            </w:r>
          </w:p>
        </w:tc>
        <w:tc>
          <w:tcPr>
            <w:tcW w:w="1250" w:type="dxa"/>
            <w:noWrap/>
            <w:hideMark/>
          </w:tcPr>
          <w:p w14:paraId="6292E301" w14:textId="77777777" w:rsidR="00321247" w:rsidRPr="00321247" w:rsidRDefault="00321247" w:rsidP="005A249A">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321247">
              <w:rPr>
                <w:sz w:val="16"/>
                <w:szCs w:val="16"/>
              </w:rPr>
              <w:t>2017</w:t>
            </w:r>
          </w:p>
        </w:tc>
        <w:tc>
          <w:tcPr>
            <w:tcW w:w="1250" w:type="dxa"/>
            <w:noWrap/>
            <w:hideMark/>
          </w:tcPr>
          <w:p w14:paraId="381B8524" w14:textId="77777777" w:rsidR="00321247" w:rsidRPr="00321247" w:rsidRDefault="00321247" w:rsidP="005A249A">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321247">
              <w:rPr>
                <w:sz w:val="16"/>
                <w:szCs w:val="16"/>
              </w:rPr>
              <w:t>2018</w:t>
            </w:r>
          </w:p>
        </w:tc>
      </w:tr>
      <w:tr w:rsidR="00321247" w:rsidRPr="00321247" w14:paraId="1EC8A623" w14:textId="77777777" w:rsidTr="00321247">
        <w:trPr>
          <w:trHeight w:val="20"/>
        </w:trPr>
        <w:tc>
          <w:tcPr>
            <w:tcW w:w="1560" w:type="dxa"/>
          </w:tcPr>
          <w:p w14:paraId="407C1182" w14:textId="5E8E6C7A" w:rsidR="00321247" w:rsidRPr="00321247" w:rsidRDefault="00321247" w:rsidP="005A249A">
            <w:pPr>
              <w:pStyle w:val="TableTextLeft"/>
              <w:rPr>
                <w:sz w:val="16"/>
                <w:szCs w:val="16"/>
              </w:rPr>
            </w:pPr>
            <w:r w:rsidRPr="00321247">
              <w:rPr>
                <w:sz w:val="16"/>
                <w:szCs w:val="16"/>
              </w:rPr>
              <w:t>Central Highlands</w:t>
            </w:r>
          </w:p>
        </w:tc>
        <w:tc>
          <w:tcPr>
            <w:tcW w:w="1250" w:type="dxa"/>
            <w:noWrap/>
            <w:hideMark/>
          </w:tcPr>
          <w:p w14:paraId="79257554" w14:textId="2F3F9AD9" w:rsidR="00321247" w:rsidRPr="00321247" w:rsidRDefault="00321247" w:rsidP="005A249A">
            <w:pPr>
              <w:pStyle w:val="TableTextLeft"/>
              <w:jc w:val="right"/>
              <w:rPr>
                <w:sz w:val="16"/>
                <w:szCs w:val="16"/>
              </w:rPr>
            </w:pPr>
            <w:r w:rsidRPr="00321247">
              <w:rPr>
                <w:sz w:val="16"/>
                <w:szCs w:val="16"/>
              </w:rPr>
              <w:t xml:space="preserve">413,093 </w:t>
            </w:r>
          </w:p>
        </w:tc>
        <w:tc>
          <w:tcPr>
            <w:tcW w:w="1250" w:type="dxa"/>
            <w:noWrap/>
            <w:hideMark/>
          </w:tcPr>
          <w:p w14:paraId="2D1306C9" w14:textId="36243540" w:rsidR="00321247" w:rsidRPr="00321247" w:rsidRDefault="00321247" w:rsidP="005A249A">
            <w:pPr>
              <w:pStyle w:val="TableTextLeft"/>
              <w:jc w:val="right"/>
              <w:rPr>
                <w:sz w:val="16"/>
                <w:szCs w:val="16"/>
              </w:rPr>
            </w:pPr>
            <w:r w:rsidRPr="00321247">
              <w:rPr>
                <w:sz w:val="16"/>
                <w:szCs w:val="16"/>
              </w:rPr>
              <w:t xml:space="preserve">1,358,060 </w:t>
            </w:r>
          </w:p>
        </w:tc>
        <w:tc>
          <w:tcPr>
            <w:tcW w:w="1250" w:type="dxa"/>
            <w:noWrap/>
            <w:hideMark/>
          </w:tcPr>
          <w:p w14:paraId="4DF81CD1" w14:textId="261B977E" w:rsidR="00321247" w:rsidRPr="00321247" w:rsidRDefault="00321247" w:rsidP="005A249A">
            <w:pPr>
              <w:pStyle w:val="TableTextLeft"/>
              <w:jc w:val="right"/>
              <w:rPr>
                <w:sz w:val="16"/>
                <w:szCs w:val="16"/>
              </w:rPr>
            </w:pPr>
            <w:r w:rsidRPr="00321247">
              <w:rPr>
                <w:sz w:val="16"/>
                <w:szCs w:val="16"/>
              </w:rPr>
              <w:t xml:space="preserve">3,544,452 </w:t>
            </w:r>
          </w:p>
        </w:tc>
        <w:tc>
          <w:tcPr>
            <w:tcW w:w="1250" w:type="dxa"/>
            <w:noWrap/>
            <w:hideMark/>
          </w:tcPr>
          <w:p w14:paraId="427668EC" w14:textId="0B8F7BF1" w:rsidR="00321247" w:rsidRPr="00321247" w:rsidRDefault="00321247" w:rsidP="005A249A">
            <w:pPr>
              <w:pStyle w:val="TableTextLeft"/>
              <w:jc w:val="right"/>
              <w:rPr>
                <w:sz w:val="16"/>
                <w:szCs w:val="16"/>
              </w:rPr>
            </w:pPr>
            <w:r w:rsidRPr="00321247">
              <w:rPr>
                <w:sz w:val="16"/>
                <w:szCs w:val="16"/>
              </w:rPr>
              <w:t xml:space="preserve">3,825,370 </w:t>
            </w:r>
          </w:p>
        </w:tc>
        <w:tc>
          <w:tcPr>
            <w:tcW w:w="1250" w:type="dxa"/>
            <w:noWrap/>
            <w:hideMark/>
          </w:tcPr>
          <w:p w14:paraId="53A40E42" w14:textId="1A9284C0" w:rsidR="00321247" w:rsidRPr="00321247" w:rsidRDefault="00321247" w:rsidP="005A249A">
            <w:pPr>
              <w:pStyle w:val="TableTextLeft"/>
              <w:jc w:val="right"/>
              <w:rPr>
                <w:sz w:val="16"/>
                <w:szCs w:val="16"/>
              </w:rPr>
            </w:pPr>
            <w:r w:rsidRPr="00321247">
              <w:rPr>
                <w:sz w:val="16"/>
                <w:szCs w:val="16"/>
              </w:rPr>
              <w:t xml:space="preserve">3,450,629 </w:t>
            </w:r>
          </w:p>
        </w:tc>
        <w:tc>
          <w:tcPr>
            <w:tcW w:w="1250" w:type="dxa"/>
            <w:noWrap/>
            <w:hideMark/>
          </w:tcPr>
          <w:p w14:paraId="57C3E2BA" w14:textId="01FB7612" w:rsidR="00321247" w:rsidRPr="00321247" w:rsidRDefault="00321247" w:rsidP="005A249A">
            <w:pPr>
              <w:pStyle w:val="TableTextLeft"/>
              <w:jc w:val="right"/>
              <w:rPr>
                <w:sz w:val="16"/>
                <w:szCs w:val="16"/>
              </w:rPr>
            </w:pPr>
            <w:r w:rsidRPr="00321247">
              <w:rPr>
                <w:sz w:val="16"/>
                <w:szCs w:val="16"/>
              </w:rPr>
              <w:t xml:space="preserve">2,458,901 </w:t>
            </w:r>
          </w:p>
        </w:tc>
        <w:tc>
          <w:tcPr>
            <w:tcW w:w="1250" w:type="dxa"/>
            <w:noWrap/>
            <w:hideMark/>
          </w:tcPr>
          <w:p w14:paraId="10DDD0DD" w14:textId="26ED4C7C" w:rsidR="00321247" w:rsidRPr="00321247" w:rsidRDefault="00321247" w:rsidP="005A249A">
            <w:pPr>
              <w:pStyle w:val="TableTextLeft"/>
              <w:jc w:val="right"/>
              <w:rPr>
                <w:sz w:val="16"/>
                <w:szCs w:val="16"/>
              </w:rPr>
            </w:pPr>
            <w:r w:rsidRPr="00321247">
              <w:rPr>
                <w:sz w:val="16"/>
                <w:szCs w:val="16"/>
              </w:rPr>
              <w:t xml:space="preserve">2,238,798 </w:t>
            </w:r>
          </w:p>
        </w:tc>
        <w:tc>
          <w:tcPr>
            <w:tcW w:w="1250" w:type="dxa"/>
            <w:noWrap/>
            <w:hideMark/>
          </w:tcPr>
          <w:p w14:paraId="28A27937" w14:textId="789BF083" w:rsidR="00321247" w:rsidRPr="00321247" w:rsidRDefault="00321247" w:rsidP="005A249A">
            <w:pPr>
              <w:pStyle w:val="TableTextLeft"/>
              <w:jc w:val="right"/>
              <w:rPr>
                <w:sz w:val="16"/>
                <w:szCs w:val="16"/>
              </w:rPr>
            </w:pPr>
            <w:r w:rsidRPr="00321247">
              <w:rPr>
                <w:sz w:val="16"/>
                <w:szCs w:val="16"/>
              </w:rPr>
              <w:t xml:space="preserve">1,511,839 </w:t>
            </w:r>
          </w:p>
        </w:tc>
        <w:tc>
          <w:tcPr>
            <w:tcW w:w="1250" w:type="dxa"/>
            <w:noWrap/>
            <w:hideMark/>
          </w:tcPr>
          <w:p w14:paraId="7C10FF08" w14:textId="1166BCAA" w:rsidR="00321247" w:rsidRPr="00321247" w:rsidRDefault="00321247" w:rsidP="005A249A">
            <w:pPr>
              <w:pStyle w:val="TableTextLeft"/>
              <w:jc w:val="right"/>
              <w:rPr>
                <w:sz w:val="16"/>
                <w:szCs w:val="16"/>
              </w:rPr>
            </w:pPr>
            <w:r w:rsidRPr="00321247">
              <w:rPr>
                <w:sz w:val="16"/>
                <w:szCs w:val="16"/>
              </w:rPr>
              <w:t xml:space="preserve">2,998,349 </w:t>
            </w:r>
          </w:p>
        </w:tc>
        <w:tc>
          <w:tcPr>
            <w:tcW w:w="1250" w:type="dxa"/>
            <w:noWrap/>
            <w:hideMark/>
          </w:tcPr>
          <w:p w14:paraId="3314BDC2" w14:textId="2D608EF7" w:rsidR="00321247" w:rsidRPr="00321247" w:rsidRDefault="00321247" w:rsidP="005A249A">
            <w:pPr>
              <w:pStyle w:val="TableTextLeft"/>
              <w:jc w:val="right"/>
              <w:rPr>
                <w:sz w:val="16"/>
                <w:szCs w:val="16"/>
              </w:rPr>
            </w:pPr>
            <w:r w:rsidRPr="00321247">
              <w:rPr>
                <w:sz w:val="16"/>
                <w:szCs w:val="16"/>
              </w:rPr>
              <w:t xml:space="preserve">2,262,309 </w:t>
            </w:r>
          </w:p>
        </w:tc>
        <w:tc>
          <w:tcPr>
            <w:tcW w:w="1250" w:type="dxa"/>
            <w:noWrap/>
            <w:hideMark/>
          </w:tcPr>
          <w:p w14:paraId="3DC08C06" w14:textId="6C595EF6" w:rsidR="00321247" w:rsidRPr="00321247" w:rsidRDefault="00321247" w:rsidP="005A249A">
            <w:pPr>
              <w:pStyle w:val="TableTextLeft"/>
              <w:jc w:val="right"/>
              <w:rPr>
                <w:sz w:val="16"/>
                <w:szCs w:val="16"/>
              </w:rPr>
            </w:pPr>
            <w:r w:rsidRPr="00321247">
              <w:rPr>
                <w:sz w:val="16"/>
                <w:szCs w:val="16"/>
              </w:rPr>
              <w:t xml:space="preserve">1,747,530 </w:t>
            </w:r>
          </w:p>
        </w:tc>
      </w:tr>
      <w:tr w:rsidR="00321247" w:rsidRPr="00321247" w14:paraId="5F19D670" w14:textId="77777777" w:rsidTr="00321247">
        <w:trPr>
          <w:trHeight w:val="20"/>
        </w:trPr>
        <w:tc>
          <w:tcPr>
            <w:tcW w:w="1560" w:type="dxa"/>
          </w:tcPr>
          <w:p w14:paraId="7C2CA26D" w14:textId="70F3BDC9" w:rsidR="00321247" w:rsidRPr="00321247" w:rsidRDefault="00321247" w:rsidP="005A249A">
            <w:pPr>
              <w:pStyle w:val="TableTextLeft"/>
              <w:rPr>
                <w:sz w:val="16"/>
                <w:szCs w:val="16"/>
              </w:rPr>
            </w:pPr>
            <w:r w:rsidRPr="00321247">
              <w:rPr>
                <w:sz w:val="16"/>
                <w:szCs w:val="16"/>
              </w:rPr>
              <w:t>East Gippsland</w:t>
            </w:r>
          </w:p>
        </w:tc>
        <w:tc>
          <w:tcPr>
            <w:tcW w:w="1250" w:type="dxa"/>
            <w:noWrap/>
            <w:hideMark/>
          </w:tcPr>
          <w:p w14:paraId="4463950A" w14:textId="10AD54A7" w:rsidR="00321247" w:rsidRPr="00321247" w:rsidRDefault="00321247" w:rsidP="005A249A">
            <w:pPr>
              <w:pStyle w:val="TableTextLeft"/>
              <w:jc w:val="right"/>
              <w:rPr>
                <w:sz w:val="16"/>
                <w:szCs w:val="16"/>
              </w:rPr>
            </w:pPr>
            <w:r w:rsidRPr="00321247">
              <w:rPr>
                <w:sz w:val="16"/>
                <w:szCs w:val="16"/>
              </w:rPr>
              <w:t xml:space="preserve">164,850 </w:t>
            </w:r>
          </w:p>
        </w:tc>
        <w:tc>
          <w:tcPr>
            <w:tcW w:w="1250" w:type="dxa"/>
            <w:noWrap/>
            <w:hideMark/>
          </w:tcPr>
          <w:p w14:paraId="3B597B12" w14:textId="6495458F" w:rsidR="00321247" w:rsidRPr="00321247" w:rsidRDefault="00321247" w:rsidP="005A249A">
            <w:pPr>
              <w:pStyle w:val="TableTextLeft"/>
              <w:jc w:val="right"/>
              <w:rPr>
                <w:sz w:val="16"/>
                <w:szCs w:val="16"/>
              </w:rPr>
            </w:pPr>
            <w:r w:rsidRPr="00321247">
              <w:rPr>
                <w:sz w:val="16"/>
                <w:szCs w:val="16"/>
              </w:rPr>
              <w:t xml:space="preserve">185,926 </w:t>
            </w:r>
          </w:p>
        </w:tc>
        <w:tc>
          <w:tcPr>
            <w:tcW w:w="1250" w:type="dxa"/>
            <w:noWrap/>
            <w:hideMark/>
          </w:tcPr>
          <w:p w14:paraId="72D34497" w14:textId="4D9A764F" w:rsidR="00321247" w:rsidRPr="00321247" w:rsidRDefault="00321247" w:rsidP="005A249A">
            <w:pPr>
              <w:pStyle w:val="TableTextLeft"/>
              <w:jc w:val="right"/>
              <w:rPr>
                <w:sz w:val="16"/>
                <w:szCs w:val="16"/>
              </w:rPr>
            </w:pPr>
            <w:r w:rsidRPr="00321247">
              <w:rPr>
                <w:sz w:val="16"/>
                <w:szCs w:val="16"/>
              </w:rPr>
              <w:t xml:space="preserve">599,095 </w:t>
            </w:r>
          </w:p>
        </w:tc>
        <w:tc>
          <w:tcPr>
            <w:tcW w:w="1250" w:type="dxa"/>
            <w:noWrap/>
            <w:hideMark/>
          </w:tcPr>
          <w:p w14:paraId="2DFB5A01" w14:textId="39B99C1A" w:rsidR="00321247" w:rsidRPr="00321247" w:rsidRDefault="00321247" w:rsidP="005A249A">
            <w:pPr>
              <w:pStyle w:val="TableTextLeft"/>
              <w:jc w:val="right"/>
              <w:rPr>
                <w:sz w:val="16"/>
                <w:szCs w:val="16"/>
              </w:rPr>
            </w:pPr>
            <w:r w:rsidRPr="00321247">
              <w:rPr>
                <w:sz w:val="16"/>
                <w:szCs w:val="16"/>
              </w:rPr>
              <w:t xml:space="preserve">1,942,295 </w:t>
            </w:r>
          </w:p>
        </w:tc>
        <w:tc>
          <w:tcPr>
            <w:tcW w:w="1250" w:type="dxa"/>
            <w:noWrap/>
            <w:hideMark/>
          </w:tcPr>
          <w:p w14:paraId="1EB8A9AA" w14:textId="414CBC04" w:rsidR="00321247" w:rsidRPr="00321247" w:rsidRDefault="00321247" w:rsidP="005A249A">
            <w:pPr>
              <w:pStyle w:val="TableTextLeft"/>
              <w:jc w:val="right"/>
              <w:rPr>
                <w:sz w:val="16"/>
                <w:szCs w:val="16"/>
              </w:rPr>
            </w:pPr>
            <w:r w:rsidRPr="00321247">
              <w:rPr>
                <w:sz w:val="16"/>
                <w:szCs w:val="16"/>
              </w:rPr>
              <w:t xml:space="preserve">2,517,341 </w:t>
            </w:r>
          </w:p>
        </w:tc>
        <w:tc>
          <w:tcPr>
            <w:tcW w:w="1250" w:type="dxa"/>
            <w:noWrap/>
            <w:hideMark/>
          </w:tcPr>
          <w:p w14:paraId="2D51954F" w14:textId="37D5BC4C" w:rsidR="00321247" w:rsidRPr="00321247" w:rsidRDefault="00321247" w:rsidP="005A249A">
            <w:pPr>
              <w:pStyle w:val="TableTextLeft"/>
              <w:jc w:val="right"/>
              <w:rPr>
                <w:sz w:val="16"/>
                <w:szCs w:val="16"/>
              </w:rPr>
            </w:pPr>
            <w:r w:rsidRPr="00321247">
              <w:rPr>
                <w:sz w:val="16"/>
                <w:szCs w:val="16"/>
              </w:rPr>
              <w:t xml:space="preserve">1,553,906 </w:t>
            </w:r>
          </w:p>
        </w:tc>
        <w:tc>
          <w:tcPr>
            <w:tcW w:w="1250" w:type="dxa"/>
            <w:noWrap/>
            <w:hideMark/>
          </w:tcPr>
          <w:p w14:paraId="2DD9B42B" w14:textId="1DA57718" w:rsidR="00321247" w:rsidRPr="00321247" w:rsidRDefault="00321247" w:rsidP="005A249A">
            <w:pPr>
              <w:pStyle w:val="TableTextLeft"/>
              <w:jc w:val="right"/>
              <w:rPr>
                <w:sz w:val="16"/>
                <w:szCs w:val="16"/>
              </w:rPr>
            </w:pPr>
            <w:r w:rsidRPr="00321247">
              <w:rPr>
                <w:sz w:val="16"/>
                <w:szCs w:val="16"/>
              </w:rPr>
              <w:t xml:space="preserve">2,069,085 </w:t>
            </w:r>
          </w:p>
        </w:tc>
        <w:tc>
          <w:tcPr>
            <w:tcW w:w="1250" w:type="dxa"/>
            <w:noWrap/>
            <w:hideMark/>
          </w:tcPr>
          <w:p w14:paraId="13E19F81" w14:textId="6FD69222" w:rsidR="00321247" w:rsidRPr="00321247" w:rsidRDefault="00321247" w:rsidP="005A249A">
            <w:pPr>
              <w:pStyle w:val="TableTextLeft"/>
              <w:jc w:val="right"/>
              <w:rPr>
                <w:sz w:val="16"/>
                <w:szCs w:val="16"/>
              </w:rPr>
            </w:pPr>
            <w:r w:rsidRPr="00321247">
              <w:rPr>
                <w:sz w:val="16"/>
                <w:szCs w:val="16"/>
              </w:rPr>
              <w:t xml:space="preserve">2,238,008 </w:t>
            </w:r>
          </w:p>
        </w:tc>
        <w:tc>
          <w:tcPr>
            <w:tcW w:w="1250" w:type="dxa"/>
            <w:noWrap/>
            <w:hideMark/>
          </w:tcPr>
          <w:p w14:paraId="51B0CF16" w14:textId="15B107F5" w:rsidR="00321247" w:rsidRPr="00321247" w:rsidRDefault="00321247" w:rsidP="005A249A">
            <w:pPr>
              <w:pStyle w:val="TableTextLeft"/>
              <w:jc w:val="right"/>
              <w:rPr>
                <w:sz w:val="16"/>
                <w:szCs w:val="16"/>
              </w:rPr>
            </w:pPr>
            <w:r w:rsidRPr="00321247">
              <w:rPr>
                <w:sz w:val="16"/>
                <w:szCs w:val="16"/>
              </w:rPr>
              <w:t xml:space="preserve">1,971,093 </w:t>
            </w:r>
          </w:p>
        </w:tc>
        <w:tc>
          <w:tcPr>
            <w:tcW w:w="1250" w:type="dxa"/>
            <w:noWrap/>
            <w:hideMark/>
          </w:tcPr>
          <w:p w14:paraId="070553D1" w14:textId="438B012B" w:rsidR="00321247" w:rsidRPr="00321247" w:rsidRDefault="00321247" w:rsidP="005A249A">
            <w:pPr>
              <w:pStyle w:val="TableTextLeft"/>
              <w:jc w:val="right"/>
              <w:rPr>
                <w:sz w:val="16"/>
                <w:szCs w:val="16"/>
              </w:rPr>
            </w:pPr>
            <w:r w:rsidRPr="00321247">
              <w:rPr>
                <w:sz w:val="16"/>
                <w:szCs w:val="16"/>
              </w:rPr>
              <w:t xml:space="preserve">83,314 </w:t>
            </w:r>
          </w:p>
        </w:tc>
        <w:tc>
          <w:tcPr>
            <w:tcW w:w="1250" w:type="dxa"/>
            <w:noWrap/>
            <w:hideMark/>
          </w:tcPr>
          <w:p w14:paraId="726D1DB6" w14:textId="46B8AD2E" w:rsidR="00321247" w:rsidRPr="00321247" w:rsidRDefault="00321247" w:rsidP="005A249A">
            <w:pPr>
              <w:pStyle w:val="TableTextLeft"/>
              <w:jc w:val="right"/>
              <w:rPr>
                <w:sz w:val="16"/>
                <w:szCs w:val="16"/>
              </w:rPr>
            </w:pPr>
            <w:r w:rsidRPr="00321247">
              <w:rPr>
                <w:sz w:val="16"/>
                <w:szCs w:val="16"/>
              </w:rPr>
              <w:t xml:space="preserve">144,802 </w:t>
            </w:r>
          </w:p>
        </w:tc>
      </w:tr>
      <w:tr w:rsidR="00321247" w:rsidRPr="00321247" w14:paraId="7522E5BD" w14:textId="77777777" w:rsidTr="00321247">
        <w:trPr>
          <w:trHeight w:val="20"/>
        </w:trPr>
        <w:tc>
          <w:tcPr>
            <w:tcW w:w="1560" w:type="dxa"/>
          </w:tcPr>
          <w:p w14:paraId="161E93FB" w14:textId="3A2F969A" w:rsidR="00321247" w:rsidRPr="00321247" w:rsidRDefault="00321247" w:rsidP="005A249A">
            <w:pPr>
              <w:pStyle w:val="TableTextLeft"/>
              <w:rPr>
                <w:sz w:val="16"/>
                <w:szCs w:val="16"/>
              </w:rPr>
            </w:pPr>
            <w:r w:rsidRPr="00321247">
              <w:rPr>
                <w:sz w:val="16"/>
                <w:szCs w:val="16"/>
              </w:rPr>
              <w:t>Gippsland</w:t>
            </w:r>
          </w:p>
        </w:tc>
        <w:tc>
          <w:tcPr>
            <w:tcW w:w="1250" w:type="dxa"/>
            <w:noWrap/>
            <w:hideMark/>
          </w:tcPr>
          <w:p w14:paraId="437CE99C" w14:textId="528DFEA2" w:rsidR="00321247" w:rsidRPr="00321247" w:rsidRDefault="00321247" w:rsidP="005A249A">
            <w:pPr>
              <w:pStyle w:val="TableTextLeft"/>
              <w:jc w:val="right"/>
              <w:rPr>
                <w:sz w:val="16"/>
                <w:szCs w:val="16"/>
              </w:rPr>
            </w:pPr>
            <w:r w:rsidRPr="00321247">
              <w:rPr>
                <w:sz w:val="16"/>
                <w:szCs w:val="16"/>
              </w:rPr>
              <w:t xml:space="preserve">445,768 </w:t>
            </w:r>
          </w:p>
        </w:tc>
        <w:tc>
          <w:tcPr>
            <w:tcW w:w="1250" w:type="dxa"/>
            <w:noWrap/>
            <w:hideMark/>
          </w:tcPr>
          <w:p w14:paraId="2A1AEF66" w14:textId="2C6E72AE" w:rsidR="00321247" w:rsidRPr="00321247" w:rsidRDefault="00321247" w:rsidP="005A249A">
            <w:pPr>
              <w:pStyle w:val="TableTextLeft"/>
              <w:jc w:val="right"/>
              <w:rPr>
                <w:sz w:val="16"/>
                <w:szCs w:val="16"/>
              </w:rPr>
            </w:pPr>
            <w:r w:rsidRPr="00321247">
              <w:rPr>
                <w:sz w:val="16"/>
                <w:szCs w:val="16"/>
              </w:rPr>
              <w:t xml:space="preserve">1,415,887 </w:t>
            </w:r>
          </w:p>
        </w:tc>
        <w:tc>
          <w:tcPr>
            <w:tcW w:w="1250" w:type="dxa"/>
            <w:noWrap/>
            <w:hideMark/>
          </w:tcPr>
          <w:p w14:paraId="665EDAD8" w14:textId="24325148" w:rsidR="00321247" w:rsidRPr="00321247" w:rsidRDefault="00321247" w:rsidP="005A249A">
            <w:pPr>
              <w:pStyle w:val="TableTextLeft"/>
              <w:jc w:val="right"/>
              <w:rPr>
                <w:sz w:val="16"/>
                <w:szCs w:val="16"/>
              </w:rPr>
            </w:pPr>
            <w:r w:rsidRPr="00321247">
              <w:rPr>
                <w:sz w:val="16"/>
                <w:szCs w:val="16"/>
              </w:rPr>
              <w:t xml:space="preserve">3,289,019 </w:t>
            </w:r>
          </w:p>
        </w:tc>
        <w:tc>
          <w:tcPr>
            <w:tcW w:w="1250" w:type="dxa"/>
            <w:noWrap/>
            <w:hideMark/>
          </w:tcPr>
          <w:p w14:paraId="5FFE728C" w14:textId="3965095A" w:rsidR="00321247" w:rsidRPr="00321247" w:rsidRDefault="00321247" w:rsidP="005A249A">
            <w:pPr>
              <w:pStyle w:val="TableTextLeft"/>
              <w:jc w:val="right"/>
              <w:rPr>
                <w:sz w:val="16"/>
                <w:szCs w:val="16"/>
              </w:rPr>
            </w:pPr>
            <w:r w:rsidRPr="00321247">
              <w:rPr>
                <w:sz w:val="16"/>
                <w:szCs w:val="16"/>
              </w:rPr>
              <w:t xml:space="preserve">3,325,829 </w:t>
            </w:r>
          </w:p>
        </w:tc>
        <w:tc>
          <w:tcPr>
            <w:tcW w:w="1250" w:type="dxa"/>
            <w:noWrap/>
            <w:hideMark/>
          </w:tcPr>
          <w:p w14:paraId="3F7D5C25" w14:textId="7424A57F" w:rsidR="00321247" w:rsidRPr="00321247" w:rsidRDefault="00321247" w:rsidP="005A249A">
            <w:pPr>
              <w:pStyle w:val="TableTextLeft"/>
              <w:jc w:val="right"/>
              <w:rPr>
                <w:sz w:val="16"/>
                <w:szCs w:val="16"/>
              </w:rPr>
            </w:pPr>
            <w:r w:rsidRPr="00321247">
              <w:rPr>
                <w:sz w:val="16"/>
                <w:szCs w:val="16"/>
              </w:rPr>
              <w:t xml:space="preserve">4,326,742 </w:t>
            </w:r>
          </w:p>
        </w:tc>
        <w:tc>
          <w:tcPr>
            <w:tcW w:w="1250" w:type="dxa"/>
            <w:noWrap/>
            <w:hideMark/>
          </w:tcPr>
          <w:p w14:paraId="4744D7E0" w14:textId="633B86B9" w:rsidR="00321247" w:rsidRPr="00321247" w:rsidRDefault="00321247" w:rsidP="005A249A">
            <w:pPr>
              <w:pStyle w:val="TableTextLeft"/>
              <w:jc w:val="right"/>
              <w:rPr>
                <w:sz w:val="16"/>
                <w:szCs w:val="16"/>
              </w:rPr>
            </w:pPr>
            <w:r w:rsidRPr="00321247">
              <w:rPr>
                <w:sz w:val="16"/>
                <w:szCs w:val="16"/>
              </w:rPr>
              <w:t xml:space="preserve">3,148,923 </w:t>
            </w:r>
          </w:p>
        </w:tc>
        <w:tc>
          <w:tcPr>
            <w:tcW w:w="1250" w:type="dxa"/>
            <w:noWrap/>
            <w:hideMark/>
          </w:tcPr>
          <w:p w14:paraId="371A7D73" w14:textId="7DAC44A4" w:rsidR="00321247" w:rsidRPr="00321247" w:rsidRDefault="00321247" w:rsidP="005A249A">
            <w:pPr>
              <w:pStyle w:val="TableTextLeft"/>
              <w:jc w:val="right"/>
              <w:rPr>
                <w:sz w:val="16"/>
                <w:szCs w:val="16"/>
              </w:rPr>
            </w:pPr>
            <w:r w:rsidRPr="00321247">
              <w:rPr>
                <w:sz w:val="16"/>
                <w:szCs w:val="16"/>
              </w:rPr>
              <w:t xml:space="preserve">2,355,894 </w:t>
            </w:r>
          </w:p>
        </w:tc>
        <w:tc>
          <w:tcPr>
            <w:tcW w:w="1250" w:type="dxa"/>
            <w:noWrap/>
            <w:hideMark/>
          </w:tcPr>
          <w:p w14:paraId="0E4B6CC9" w14:textId="54D234D3" w:rsidR="00321247" w:rsidRPr="00321247" w:rsidRDefault="00321247" w:rsidP="005A249A">
            <w:pPr>
              <w:pStyle w:val="TableTextLeft"/>
              <w:jc w:val="right"/>
              <w:rPr>
                <w:sz w:val="16"/>
                <w:szCs w:val="16"/>
              </w:rPr>
            </w:pPr>
            <w:r w:rsidRPr="00321247">
              <w:rPr>
                <w:sz w:val="16"/>
                <w:szCs w:val="16"/>
              </w:rPr>
              <w:t xml:space="preserve">1,807,558 </w:t>
            </w:r>
          </w:p>
        </w:tc>
        <w:tc>
          <w:tcPr>
            <w:tcW w:w="1250" w:type="dxa"/>
            <w:noWrap/>
            <w:hideMark/>
          </w:tcPr>
          <w:p w14:paraId="7E9923D9" w14:textId="1F415633" w:rsidR="00321247" w:rsidRPr="00321247" w:rsidRDefault="00321247" w:rsidP="005A249A">
            <w:pPr>
              <w:pStyle w:val="TableTextLeft"/>
              <w:jc w:val="right"/>
              <w:rPr>
                <w:sz w:val="16"/>
                <w:szCs w:val="16"/>
              </w:rPr>
            </w:pPr>
            <w:r w:rsidRPr="00321247">
              <w:rPr>
                <w:sz w:val="16"/>
                <w:szCs w:val="16"/>
              </w:rPr>
              <w:t xml:space="preserve">4,476,587 </w:t>
            </w:r>
          </w:p>
        </w:tc>
        <w:tc>
          <w:tcPr>
            <w:tcW w:w="1250" w:type="dxa"/>
            <w:noWrap/>
            <w:hideMark/>
          </w:tcPr>
          <w:p w14:paraId="54012AF3" w14:textId="2894AA4F" w:rsidR="00321247" w:rsidRPr="00321247" w:rsidRDefault="00321247" w:rsidP="005A249A">
            <w:pPr>
              <w:pStyle w:val="TableTextLeft"/>
              <w:jc w:val="right"/>
              <w:rPr>
                <w:sz w:val="16"/>
                <w:szCs w:val="16"/>
              </w:rPr>
            </w:pPr>
            <w:r w:rsidRPr="00321247">
              <w:rPr>
                <w:sz w:val="16"/>
                <w:szCs w:val="16"/>
              </w:rPr>
              <w:t xml:space="preserve">1,734,527 </w:t>
            </w:r>
          </w:p>
        </w:tc>
        <w:tc>
          <w:tcPr>
            <w:tcW w:w="1250" w:type="dxa"/>
            <w:noWrap/>
            <w:hideMark/>
          </w:tcPr>
          <w:p w14:paraId="4BD99481" w14:textId="6A5672FC" w:rsidR="00321247" w:rsidRPr="00321247" w:rsidRDefault="00321247" w:rsidP="005A249A">
            <w:pPr>
              <w:pStyle w:val="TableTextLeft"/>
              <w:jc w:val="right"/>
              <w:rPr>
                <w:sz w:val="16"/>
                <w:szCs w:val="16"/>
              </w:rPr>
            </w:pPr>
            <w:r w:rsidRPr="00321247">
              <w:rPr>
                <w:sz w:val="16"/>
                <w:szCs w:val="16"/>
              </w:rPr>
              <w:t xml:space="preserve">1,115,835 </w:t>
            </w:r>
          </w:p>
        </w:tc>
      </w:tr>
      <w:tr w:rsidR="00321247" w:rsidRPr="00321247" w14:paraId="76F818EF" w14:textId="77777777" w:rsidTr="00321247">
        <w:trPr>
          <w:trHeight w:val="20"/>
        </w:trPr>
        <w:tc>
          <w:tcPr>
            <w:tcW w:w="1560" w:type="dxa"/>
          </w:tcPr>
          <w:p w14:paraId="1996BD9C" w14:textId="33EC65AD" w:rsidR="00321247" w:rsidRPr="00321247" w:rsidRDefault="00321247" w:rsidP="005A249A">
            <w:pPr>
              <w:pStyle w:val="TableTextLeft"/>
              <w:rPr>
                <w:sz w:val="16"/>
                <w:szCs w:val="16"/>
              </w:rPr>
            </w:pPr>
            <w:r w:rsidRPr="00321247">
              <w:rPr>
                <w:sz w:val="16"/>
                <w:szCs w:val="16"/>
              </w:rPr>
              <w:t>North East</w:t>
            </w:r>
          </w:p>
        </w:tc>
        <w:tc>
          <w:tcPr>
            <w:tcW w:w="1250" w:type="dxa"/>
            <w:noWrap/>
            <w:hideMark/>
          </w:tcPr>
          <w:p w14:paraId="2E2A7132" w14:textId="62E0D891" w:rsidR="00321247" w:rsidRPr="00321247" w:rsidRDefault="00321247" w:rsidP="005A249A">
            <w:pPr>
              <w:pStyle w:val="TableTextLeft"/>
              <w:jc w:val="right"/>
              <w:rPr>
                <w:sz w:val="16"/>
                <w:szCs w:val="16"/>
              </w:rPr>
            </w:pPr>
            <w:r w:rsidRPr="00321247">
              <w:rPr>
                <w:sz w:val="16"/>
                <w:szCs w:val="16"/>
              </w:rPr>
              <w:t xml:space="preserve">946,653 </w:t>
            </w:r>
          </w:p>
        </w:tc>
        <w:tc>
          <w:tcPr>
            <w:tcW w:w="1250" w:type="dxa"/>
            <w:noWrap/>
            <w:hideMark/>
          </w:tcPr>
          <w:p w14:paraId="2D4545E9" w14:textId="66E12983" w:rsidR="00321247" w:rsidRPr="00321247" w:rsidRDefault="00321247" w:rsidP="005A249A">
            <w:pPr>
              <w:pStyle w:val="TableTextLeft"/>
              <w:jc w:val="right"/>
              <w:rPr>
                <w:sz w:val="16"/>
                <w:szCs w:val="16"/>
              </w:rPr>
            </w:pPr>
            <w:r w:rsidRPr="00321247">
              <w:rPr>
                <w:sz w:val="16"/>
                <w:szCs w:val="16"/>
              </w:rPr>
              <w:t xml:space="preserve">3,667,191 </w:t>
            </w:r>
          </w:p>
        </w:tc>
        <w:tc>
          <w:tcPr>
            <w:tcW w:w="1250" w:type="dxa"/>
            <w:noWrap/>
            <w:hideMark/>
          </w:tcPr>
          <w:p w14:paraId="5597BEB4" w14:textId="67026393" w:rsidR="00321247" w:rsidRPr="00321247" w:rsidRDefault="00321247" w:rsidP="005A249A">
            <w:pPr>
              <w:pStyle w:val="TableTextLeft"/>
              <w:jc w:val="right"/>
              <w:rPr>
                <w:sz w:val="16"/>
                <w:szCs w:val="16"/>
              </w:rPr>
            </w:pPr>
            <w:r w:rsidRPr="00321247">
              <w:rPr>
                <w:sz w:val="16"/>
                <w:szCs w:val="16"/>
              </w:rPr>
              <w:t xml:space="preserve">8,627,465 </w:t>
            </w:r>
          </w:p>
        </w:tc>
        <w:tc>
          <w:tcPr>
            <w:tcW w:w="1250" w:type="dxa"/>
            <w:noWrap/>
            <w:hideMark/>
          </w:tcPr>
          <w:p w14:paraId="397BEF09" w14:textId="61B2E833" w:rsidR="00321247" w:rsidRPr="00321247" w:rsidRDefault="00321247" w:rsidP="005A249A">
            <w:pPr>
              <w:pStyle w:val="TableTextLeft"/>
              <w:jc w:val="right"/>
              <w:rPr>
                <w:sz w:val="16"/>
                <w:szCs w:val="16"/>
              </w:rPr>
            </w:pPr>
            <w:r w:rsidRPr="00321247">
              <w:rPr>
                <w:sz w:val="16"/>
                <w:szCs w:val="16"/>
              </w:rPr>
              <w:t xml:space="preserve">5,125,182 </w:t>
            </w:r>
          </w:p>
        </w:tc>
        <w:tc>
          <w:tcPr>
            <w:tcW w:w="1250" w:type="dxa"/>
            <w:noWrap/>
            <w:hideMark/>
          </w:tcPr>
          <w:p w14:paraId="628DF878" w14:textId="2782D8A7" w:rsidR="00321247" w:rsidRPr="00321247" w:rsidRDefault="00321247" w:rsidP="005A249A">
            <w:pPr>
              <w:pStyle w:val="TableTextLeft"/>
              <w:jc w:val="right"/>
              <w:rPr>
                <w:sz w:val="16"/>
                <w:szCs w:val="16"/>
              </w:rPr>
            </w:pPr>
            <w:r w:rsidRPr="00321247">
              <w:rPr>
                <w:sz w:val="16"/>
                <w:szCs w:val="16"/>
              </w:rPr>
              <w:t xml:space="preserve">5,442,416 </w:t>
            </w:r>
          </w:p>
        </w:tc>
        <w:tc>
          <w:tcPr>
            <w:tcW w:w="1250" w:type="dxa"/>
            <w:noWrap/>
            <w:hideMark/>
          </w:tcPr>
          <w:p w14:paraId="7B820961" w14:textId="61BE3643" w:rsidR="00321247" w:rsidRPr="00321247" w:rsidRDefault="00321247" w:rsidP="005A249A">
            <w:pPr>
              <w:pStyle w:val="TableTextLeft"/>
              <w:jc w:val="right"/>
              <w:rPr>
                <w:sz w:val="16"/>
                <w:szCs w:val="16"/>
              </w:rPr>
            </w:pPr>
            <w:r w:rsidRPr="00321247">
              <w:rPr>
                <w:sz w:val="16"/>
                <w:szCs w:val="16"/>
              </w:rPr>
              <w:t xml:space="preserve">4,744,181 </w:t>
            </w:r>
          </w:p>
        </w:tc>
        <w:tc>
          <w:tcPr>
            <w:tcW w:w="1250" w:type="dxa"/>
            <w:noWrap/>
            <w:hideMark/>
          </w:tcPr>
          <w:p w14:paraId="46AEBCC2" w14:textId="5934A000" w:rsidR="00321247" w:rsidRPr="00321247" w:rsidRDefault="00321247" w:rsidP="005A249A">
            <w:pPr>
              <w:pStyle w:val="TableTextLeft"/>
              <w:jc w:val="right"/>
              <w:rPr>
                <w:sz w:val="16"/>
                <w:szCs w:val="16"/>
              </w:rPr>
            </w:pPr>
            <w:r w:rsidRPr="00321247">
              <w:rPr>
                <w:sz w:val="16"/>
                <w:szCs w:val="16"/>
              </w:rPr>
              <w:t xml:space="preserve">3,869,636 </w:t>
            </w:r>
          </w:p>
        </w:tc>
        <w:tc>
          <w:tcPr>
            <w:tcW w:w="1250" w:type="dxa"/>
            <w:noWrap/>
            <w:hideMark/>
          </w:tcPr>
          <w:p w14:paraId="388C3552" w14:textId="52EAFCE9" w:rsidR="00321247" w:rsidRPr="00321247" w:rsidRDefault="00321247" w:rsidP="005A249A">
            <w:pPr>
              <w:pStyle w:val="TableTextLeft"/>
              <w:jc w:val="right"/>
              <w:rPr>
                <w:sz w:val="16"/>
                <w:szCs w:val="16"/>
              </w:rPr>
            </w:pPr>
            <w:r w:rsidRPr="00321247">
              <w:rPr>
                <w:sz w:val="16"/>
                <w:szCs w:val="16"/>
              </w:rPr>
              <w:t xml:space="preserve">2,597,293 </w:t>
            </w:r>
          </w:p>
        </w:tc>
        <w:tc>
          <w:tcPr>
            <w:tcW w:w="1250" w:type="dxa"/>
            <w:noWrap/>
            <w:hideMark/>
          </w:tcPr>
          <w:p w14:paraId="75E65245" w14:textId="1BF5597A" w:rsidR="00321247" w:rsidRPr="00321247" w:rsidRDefault="00321247" w:rsidP="005A249A">
            <w:pPr>
              <w:pStyle w:val="TableTextLeft"/>
              <w:jc w:val="right"/>
              <w:rPr>
                <w:sz w:val="16"/>
                <w:szCs w:val="16"/>
              </w:rPr>
            </w:pPr>
            <w:r w:rsidRPr="00321247">
              <w:rPr>
                <w:sz w:val="16"/>
                <w:szCs w:val="16"/>
              </w:rPr>
              <w:t xml:space="preserve">9,424,965 </w:t>
            </w:r>
          </w:p>
        </w:tc>
        <w:tc>
          <w:tcPr>
            <w:tcW w:w="1250" w:type="dxa"/>
            <w:noWrap/>
            <w:hideMark/>
          </w:tcPr>
          <w:p w14:paraId="1FEF05D9" w14:textId="2E766733" w:rsidR="00321247" w:rsidRPr="00321247" w:rsidRDefault="00321247" w:rsidP="005A249A">
            <w:pPr>
              <w:pStyle w:val="TableTextLeft"/>
              <w:jc w:val="right"/>
              <w:rPr>
                <w:sz w:val="16"/>
                <w:szCs w:val="16"/>
              </w:rPr>
            </w:pPr>
            <w:r w:rsidRPr="00321247">
              <w:rPr>
                <w:sz w:val="16"/>
                <w:szCs w:val="16"/>
              </w:rPr>
              <w:t xml:space="preserve">4,112,990 </w:t>
            </w:r>
          </w:p>
        </w:tc>
        <w:tc>
          <w:tcPr>
            <w:tcW w:w="1250" w:type="dxa"/>
            <w:noWrap/>
            <w:hideMark/>
          </w:tcPr>
          <w:p w14:paraId="2FC01526" w14:textId="0F61ED1E" w:rsidR="00321247" w:rsidRPr="00321247" w:rsidRDefault="00321247" w:rsidP="005A249A">
            <w:pPr>
              <w:pStyle w:val="TableTextLeft"/>
              <w:jc w:val="right"/>
              <w:rPr>
                <w:sz w:val="16"/>
                <w:szCs w:val="16"/>
              </w:rPr>
            </w:pPr>
            <w:r w:rsidRPr="00321247">
              <w:rPr>
                <w:sz w:val="16"/>
                <w:szCs w:val="16"/>
              </w:rPr>
              <w:t xml:space="preserve">2,414,068 </w:t>
            </w:r>
          </w:p>
        </w:tc>
      </w:tr>
      <w:tr w:rsidR="00321247" w:rsidRPr="00321247" w14:paraId="35994E65" w14:textId="77777777" w:rsidTr="00321247">
        <w:trPr>
          <w:trHeight w:val="20"/>
        </w:trPr>
        <w:tc>
          <w:tcPr>
            <w:tcW w:w="1560" w:type="dxa"/>
          </w:tcPr>
          <w:p w14:paraId="1654A4AA" w14:textId="0E3E4EFC" w:rsidR="00321247" w:rsidRPr="00321247" w:rsidRDefault="00321247" w:rsidP="005A249A">
            <w:pPr>
              <w:pStyle w:val="TableTextLeft"/>
              <w:rPr>
                <w:sz w:val="16"/>
                <w:szCs w:val="16"/>
              </w:rPr>
            </w:pPr>
            <w:r w:rsidRPr="00321247">
              <w:rPr>
                <w:sz w:val="16"/>
                <w:szCs w:val="16"/>
              </w:rPr>
              <w:t>West</w:t>
            </w:r>
          </w:p>
        </w:tc>
        <w:tc>
          <w:tcPr>
            <w:tcW w:w="1250" w:type="dxa"/>
            <w:noWrap/>
            <w:hideMark/>
          </w:tcPr>
          <w:p w14:paraId="3569A242" w14:textId="2FE1DC37" w:rsidR="00321247" w:rsidRPr="00321247" w:rsidRDefault="00321247" w:rsidP="005A249A">
            <w:pPr>
              <w:pStyle w:val="TableTextLeft"/>
              <w:jc w:val="right"/>
              <w:rPr>
                <w:sz w:val="16"/>
                <w:szCs w:val="16"/>
              </w:rPr>
            </w:pPr>
            <w:r w:rsidRPr="00321247">
              <w:rPr>
                <w:sz w:val="16"/>
                <w:szCs w:val="16"/>
              </w:rPr>
              <w:t xml:space="preserve">126,075 </w:t>
            </w:r>
          </w:p>
        </w:tc>
        <w:tc>
          <w:tcPr>
            <w:tcW w:w="1250" w:type="dxa"/>
            <w:noWrap/>
            <w:hideMark/>
          </w:tcPr>
          <w:p w14:paraId="30827D5E" w14:textId="06C9E494" w:rsidR="00321247" w:rsidRPr="00321247" w:rsidRDefault="00321247" w:rsidP="005A249A">
            <w:pPr>
              <w:pStyle w:val="TableTextLeft"/>
              <w:jc w:val="right"/>
              <w:rPr>
                <w:sz w:val="16"/>
                <w:szCs w:val="16"/>
              </w:rPr>
            </w:pPr>
            <w:r w:rsidRPr="00321247">
              <w:rPr>
                <w:sz w:val="16"/>
                <w:szCs w:val="16"/>
              </w:rPr>
              <w:t xml:space="preserve">656,450 </w:t>
            </w:r>
          </w:p>
        </w:tc>
        <w:tc>
          <w:tcPr>
            <w:tcW w:w="1250" w:type="dxa"/>
            <w:noWrap/>
            <w:hideMark/>
          </w:tcPr>
          <w:p w14:paraId="19104C41" w14:textId="4FF50758" w:rsidR="00321247" w:rsidRPr="00321247" w:rsidRDefault="00321247" w:rsidP="005A249A">
            <w:pPr>
              <w:pStyle w:val="TableTextLeft"/>
              <w:jc w:val="right"/>
              <w:rPr>
                <w:sz w:val="16"/>
                <w:szCs w:val="16"/>
              </w:rPr>
            </w:pPr>
            <w:r w:rsidRPr="00321247">
              <w:rPr>
                <w:sz w:val="16"/>
                <w:szCs w:val="16"/>
              </w:rPr>
              <w:t xml:space="preserve">1,576,012 </w:t>
            </w:r>
          </w:p>
        </w:tc>
        <w:tc>
          <w:tcPr>
            <w:tcW w:w="1250" w:type="dxa"/>
            <w:noWrap/>
            <w:hideMark/>
          </w:tcPr>
          <w:p w14:paraId="214A0992" w14:textId="06279EB4" w:rsidR="00321247" w:rsidRPr="00321247" w:rsidRDefault="00321247" w:rsidP="005A249A">
            <w:pPr>
              <w:pStyle w:val="TableTextLeft"/>
              <w:jc w:val="right"/>
              <w:rPr>
                <w:sz w:val="16"/>
                <w:szCs w:val="16"/>
              </w:rPr>
            </w:pPr>
            <w:r w:rsidRPr="00321247">
              <w:rPr>
                <w:sz w:val="16"/>
                <w:szCs w:val="16"/>
              </w:rPr>
              <w:t xml:space="preserve">1,321,060 </w:t>
            </w:r>
          </w:p>
        </w:tc>
        <w:tc>
          <w:tcPr>
            <w:tcW w:w="1250" w:type="dxa"/>
            <w:noWrap/>
            <w:hideMark/>
          </w:tcPr>
          <w:p w14:paraId="305DE31B" w14:textId="390009CD" w:rsidR="00321247" w:rsidRPr="00321247" w:rsidRDefault="00321247" w:rsidP="005A249A">
            <w:pPr>
              <w:pStyle w:val="TableTextLeft"/>
              <w:jc w:val="right"/>
              <w:rPr>
                <w:sz w:val="16"/>
                <w:szCs w:val="16"/>
              </w:rPr>
            </w:pPr>
            <w:r w:rsidRPr="00321247">
              <w:rPr>
                <w:sz w:val="16"/>
                <w:szCs w:val="16"/>
              </w:rPr>
              <w:t xml:space="preserve">1,186,659 </w:t>
            </w:r>
          </w:p>
        </w:tc>
        <w:tc>
          <w:tcPr>
            <w:tcW w:w="1250" w:type="dxa"/>
            <w:noWrap/>
            <w:hideMark/>
          </w:tcPr>
          <w:p w14:paraId="1CDE5E13" w14:textId="5184CFF8" w:rsidR="00321247" w:rsidRPr="00321247" w:rsidRDefault="00321247" w:rsidP="005A249A">
            <w:pPr>
              <w:pStyle w:val="TableTextLeft"/>
              <w:jc w:val="right"/>
              <w:rPr>
                <w:sz w:val="16"/>
                <w:szCs w:val="16"/>
              </w:rPr>
            </w:pPr>
            <w:r w:rsidRPr="00321247">
              <w:rPr>
                <w:sz w:val="16"/>
                <w:szCs w:val="16"/>
              </w:rPr>
              <w:t xml:space="preserve">1,581,770 </w:t>
            </w:r>
          </w:p>
        </w:tc>
        <w:tc>
          <w:tcPr>
            <w:tcW w:w="1250" w:type="dxa"/>
            <w:noWrap/>
            <w:hideMark/>
          </w:tcPr>
          <w:p w14:paraId="19CBBB86" w14:textId="6F2B3668" w:rsidR="00321247" w:rsidRPr="00321247" w:rsidRDefault="00321247" w:rsidP="005A249A">
            <w:pPr>
              <w:pStyle w:val="TableTextLeft"/>
              <w:jc w:val="right"/>
              <w:rPr>
                <w:sz w:val="16"/>
                <w:szCs w:val="16"/>
              </w:rPr>
            </w:pPr>
            <w:r w:rsidRPr="00321247">
              <w:rPr>
                <w:sz w:val="16"/>
                <w:szCs w:val="16"/>
              </w:rPr>
              <w:t xml:space="preserve">900,693 </w:t>
            </w:r>
          </w:p>
        </w:tc>
        <w:tc>
          <w:tcPr>
            <w:tcW w:w="1250" w:type="dxa"/>
            <w:noWrap/>
            <w:hideMark/>
          </w:tcPr>
          <w:p w14:paraId="37E5B522" w14:textId="67D32166" w:rsidR="00321247" w:rsidRPr="00321247" w:rsidRDefault="00321247" w:rsidP="005A249A">
            <w:pPr>
              <w:pStyle w:val="TableTextLeft"/>
              <w:jc w:val="right"/>
              <w:rPr>
                <w:sz w:val="16"/>
                <w:szCs w:val="16"/>
              </w:rPr>
            </w:pPr>
            <w:r w:rsidRPr="00321247">
              <w:rPr>
                <w:sz w:val="16"/>
                <w:szCs w:val="16"/>
              </w:rPr>
              <w:t xml:space="preserve">434,486 </w:t>
            </w:r>
          </w:p>
        </w:tc>
        <w:tc>
          <w:tcPr>
            <w:tcW w:w="1250" w:type="dxa"/>
            <w:noWrap/>
            <w:hideMark/>
          </w:tcPr>
          <w:p w14:paraId="0262AEB3" w14:textId="29B53C5E" w:rsidR="00321247" w:rsidRPr="00321247" w:rsidRDefault="00321247" w:rsidP="005A249A">
            <w:pPr>
              <w:pStyle w:val="TableTextLeft"/>
              <w:jc w:val="right"/>
              <w:rPr>
                <w:sz w:val="16"/>
                <w:szCs w:val="16"/>
              </w:rPr>
            </w:pPr>
            <w:r w:rsidRPr="00321247">
              <w:rPr>
                <w:sz w:val="16"/>
                <w:szCs w:val="16"/>
              </w:rPr>
              <w:t xml:space="preserve">2,474,916 </w:t>
            </w:r>
          </w:p>
        </w:tc>
        <w:tc>
          <w:tcPr>
            <w:tcW w:w="1250" w:type="dxa"/>
            <w:noWrap/>
            <w:hideMark/>
          </w:tcPr>
          <w:p w14:paraId="1ED4B83C" w14:textId="28D9B4B9" w:rsidR="00321247" w:rsidRPr="00321247" w:rsidRDefault="00321247" w:rsidP="005A249A">
            <w:pPr>
              <w:pStyle w:val="TableTextLeft"/>
              <w:jc w:val="right"/>
              <w:rPr>
                <w:sz w:val="16"/>
                <w:szCs w:val="16"/>
              </w:rPr>
            </w:pPr>
            <w:r w:rsidRPr="00321247">
              <w:rPr>
                <w:sz w:val="16"/>
                <w:szCs w:val="16"/>
              </w:rPr>
              <w:t xml:space="preserve">1,255,449 </w:t>
            </w:r>
          </w:p>
        </w:tc>
        <w:tc>
          <w:tcPr>
            <w:tcW w:w="1250" w:type="dxa"/>
            <w:noWrap/>
            <w:hideMark/>
          </w:tcPr>
          <w:p w14:paraId="61AC99E8" w14:textId="42F6D720" w:rsidR="00321247" w:rsidRPr="00321247" w:rsidRDefault="00321247" w:rsidP="005A249A">
            <w:pPr>
              <w:pStyle w:val="TableTextLeft"/>
              <w:jc w:val="right"/>
              <w:rPr>
                <w:sz w:val="16"/>
                <w:szCs w:val="16"/>
              </w:rPr>
            </w:pPr>
            <w:r w:rsidRPr="00321247">
              <w:rPr>
                <w:sz w:val="16"/>
                <w:szCs w:val="16"/>
              </w:rPr>
              <w:t xml:space="preserve">1,009,526 </w:t>
            </w:r>
          </w:p>
        </w:tc>
      </w:tr>
      <w:tr w:rsidR="00321247" w:rsidRPr="00321247" w14:paraId="1741EF36" w14:textId="77777777" w:rsidTr="00321247">
        <w:trPr>
          <w:trHeight w:val="20"/>
        </w:trPr>
        <w:tc>
          <w:tcPr>
            <w:tcW w:w="1560" w:type="dxa"/>
          </w:tcPr>
          <w:p w14:paraId="136D19AF" w14:textId="651F3C23" w:rsidR="00321247" w:rsidRPr="00321247" w:rsidRDefault="00321247" w:rsidP="005A249A">
            <w:pPr>
              <w:pStyle w:val="TableTextLeft"/>
              <w:rPr>
                <w:sz w:val="16"/>
                <w:szCs w:val="16"/>
              </w:rPr>
            </w:pPr>
            <w:r w:rsidRPr="00321247">
              <w:rPr>
                <w:sz w:val="16"/>
                <w:szCs w:val="16"/>
              </w:rPr>
              <w:t>Total</w:t>
            </w:r>
          </w:p>
        </w:tc>
        <w:tc>
          <w:tcPr>
            <w:tcW w:w="1250" w:type="dxa"/>
            <w:noWrap/>
            <w:hideMark/>
          </w:tcPr>
          <w:p w14:paraId="111B236B" w14:textId="4AE82BDF" w:rsidR="00321247" w:rsidRPr="00321247" w:rsidRDefault="00321247" w:rsidP="005A249A">
            <w:pPr>
              <w:pStyle w:val="TableTextLeft"/>
              <w:jc w:val="right"/>
              <w:rPr>
                <w:sz w:val="16"/>
                <w:szCs w:val="16"/>
              </w:rPr>
            </w:pPr>
            <w:r w:rsidRPr="00321247">
              <w:rPr>
                <w:sz w:val="16"/>
                <w:szCs w:val="16"/>
              </w:rPr>
              <w:t xml:space="preserve">2,096,439 </w:t>
            </w:r>
          </w:p>
        </w:tc>
        <w:tc>
          <w:tcPr>
            <w:tcW w:w="1250" w:type="dxa"/>
            <w:noWrap/>
            <w:hideMark/>
          </w:tcPr>
          <w:p w14:paraId="592A7D03" w14:textId="47E7F875" w:rsidR="00321247" w:rsidRPr="00321247" w:rsidRDefault="00321247" w:rsidP="005A249A">
            <w:pPr>
              <w:pStyle w:val="TableTextLeft"/>
              <w:jc w:val="right"/>
              <w:rPr>
                <w:sz w:val="16"/>
                <w:szCs w:val="16"/>
              </w:rPr>
            </w:pPr>
            <w:r w:rsidRPr="00321247">
              <w:rPr>
                <w:sz w:val="16"/>
                <w:szCs w:val="16"/>
              </w:rPr>
              <w:t xml:space="preserve">7,283,512 </w:t>
            </w:r>
          </w:p>
        </w:tc>
        <w:tc>
          <w:tcPr>
            <w:tcW w:w="1250" w:type="dxa"/>
            <w:noWrap/>
            <w:hideMark/>
          </w:tcPr>
          <w:p w14:paraId="4E0ABE52" w14:textId="2933704E" w:rsidR="00321247" w:rsidRPr="00321247" w:rsidRDefault="00321247" w:rsidP="005A249A">
            <w:pPr>
              <w:pStyle w:val="TableTextLeft"/>
              <w:jc w:val="right"/>
              <w:rPr>
                <w:sz w:val="16"/>
                <w:szCs w:val="16"/>
              </w:rPr>
            </w:pPr>
            <w:r w:rsidRPr="00321247">
              <w:rPr>
                <w:sz w:val="16"/>
                <w:szCs w:val="16"/>
              </w:rPr>
              <w:t xml:space="preserve">17,636,042 </w:t>
            </w:r>
          </w:p>
        </w:tc>
        <w:tc>
          <w:tcPr>
            <w:tcW w:w="1250" w:type="dxa"/>
            <w:noWrap/>
            <w:hideMark/>
          </w:tcPr>
          <w:p w14:paraId="0D342EA7" w14:textId="356824F9" w:rsidR="00321247" w:rsidRPr="00321247" w:rsidRDefault="00321247" w:rsidP="005A249A">
            <w:pPr>
              <w:pStyle w:val="TableTextLeft"/>
              <w:jc w:val="right"/>
              <w:rPr>
                <w:sz w:val="16"/>
                <w:szCs w:val="16"/>
              </w:rPr>
            </w:pPr>
            <w:r w:rsidRPr="00321247">
              <w:rPr>
                <w:sz w:val="16"/>
                <w:szCs w:val="16"/>
              </w:rPr>
              <w:t xml:space="preserve">15,539,735 </w:t>
            </w:r>
          </w:p>
        </w:tc>
        <w:tc>
          <w:tcPr>
            <w:tcW w:w="1250" w:type="dxa"/>
            <w:noWrap/>
            <w:hideMark/>
          </w:tcPr>
          <w:p w14:paraId="25EE6E7F" w14:textId="775F269E" w:rsidR="00321247" w:rsidRPr="00321247" w:rsidRDefault="00321247" w:rsidP="005A249A">
            <w:pPr>
              <w:pStyle w:val="TableTextLeft"/>
              <w:jc w:val="right"/>
              <w:rPr>
                <w:sz w:val="16"/>
                <w:szCs w:val="16"/>
              </w:rPr>
            </w:pPr>
            <w:r w:rsidRPr="00321247">
              <w:rPr>
                <w:sz w:val="16"/>
                <w:szCs w:val="16"/>
              </w:rPr>
              <w:t xml:space="preserve">16,923,788 </w:t>
            </w:r>
          </w:p>
        </w:tc>
        <w:tc>
          <w:tcPr>
            <w:tcW w:w="1250" w:type="dxa"/>
            <w:noWrap/>
            <w:hideMark/>
          </w:tcPr>
          <w:p w14:paraId="4711CFF5" w14:textId="18596427" w:rsidR="00321247" w:rsidRPr="00321247" w:rsidRDefault="00321247" w:rsidP="005A249A">
            <w:pPr>
              <w:pStyle w:val="TableTextLeft"/>
              <w:jc w:val="right"/>
              <w:rPr>
                <w:sz w:val="16"/>
                <w:szCs w:val="16"/>
              </w:rPr>
            </w:pPr>
            <w:r w:rsidRPr="00321247">
              <w:rPr>
                <w:sz w:val="16"/>
                <w:szCs w:val="16"/>
              </w:rPr>
              <w:t xml:space="preserve">13,487,682 </w:t>
            </w:r>
          </w:p>
        </w:tc>
        <w:tc>
          <w:tcPr>
            <w:tcW w:w="1250" w:type="dxa"/>
            <w:noWrap/>
            <w:hideMark/>
          </w:tcPr>
          <w:p w14:paraId="1163D155" w14:textId="3863DD3F" w:rsidR="00321247" w:rsidRPr="00321247" w:rsidRDefault="00321247" w:rsidP="005A249A">
            <w:pPr>
              <w:pStyle w:val="TableTextLeft"/>
              <w:jc w:val="right"/>
              <w:rPr>
                <w:sz w:val="16"/>
                <w:szCs w:val="16"/>
              </w:rPr>
            </w:pPr>
            <w:r w:rsidRPr="00321247">
              <w:rPr>
                <w:sz w:val="16"/>
                <w:szCs w:val="16"/>
              </w:rPr>
              <w:t xml:space="preserve">11,434,105 </w:t>
            </w:r>
          </w:p>
        </w:tc>
        <w:tc>
          <w:tcPr>
            <w:tcW w:w="1250" w:type="dxa"/>
            <w:noWrap/>
            <w:hideMark/>
          </w:tcPr>
          <w:p w14:paraId="3D626FDD" w14:textId="6A2B92C0" w:rsidR="00321247" w:rsidRPr="00321247" w:rsidRDefault="00321247" w:rsidP="005A249A">
            <w:pPr>
              <w:pStyle w:val="TableTextLeft"/>
              <w:jc w:val="right"/>
              <w:rPr>
                <w:sz w:val="16"/>
                <w:szCs w:val="16"/>
              </w:rPr>
            </w:pPr>
            <w:r w:rsidRPr="00321247">
              <w:rPr>
                <w:sz w:val="16"/>
                <w:szCs w:val="16"/>
              </w:rPr>
              <w:t xml:space="preserve">8,589,184 </w:t>
            </w:r>
          </w:p>
        </w:tc>
        <w:tc>
          <w:tcPr>
            <w:tcW w:w="1250" w:type="dxa"/>
            <w:noWrap/>
            <w:hideMark/>
          </w:tcPr>
          <w:p w14:paraId="046A3DCA" w14:textId="24A9B9ED" w:rsidR="00321247" w:rsidRPr="00321247" w:rsidRDefault="00321247" w:rsidP="005A249A">
            <w:pPr>
              <w:pStyle w:val="TableTextLeft"/>
              <w:jc w:val="right"/>
              <w:rPr>
                <w:sz w:val="16"/>
                <w:szCs w:val="16"/>
              </w:rPr>
            </w:pPr>
            <w:r w:rsidRPr="00321247">
              <w:rPr>
                <w:sz w:val="16"/>
                <w:szCs w:val="16"/>
              </w:rPr>
              <w:t xml:space="preserve">21,345,910 </w:t>
            </w:r>
          </w:p>
        </w:tc>
        <w:tc>
          <w:tcPr>
            <w:tcW w:w="1250" w:type="dxa"/>
            <w:noWrap/>
            <w:hideMark/>
          </w:tcPr>
          <w:p w14:paraId="7AD13350" w14:textId="1E4E7B56" w:rsidR="00321247" w:rsidRPr="00321247" w:rsidRDefault="00321247" w:rsidP="005A249A">
            <w:pPr>
              <w:pStyle w:val="TableTextLeft"/>
              <w:jc w:val="right"/>
              <w:rPr>
                <w:sz w:val="16"/>
                <w:szCs w:val="16"/>
              </w:rPr>
            </w:pPr>
            <w:r w:rsidRPr="00321247">
              <w:rPr>
                <w:sz w:val="16"/>
                <w:szCs w:val="16"/>
              </w:rPr>
              <w:t xml:space="preserve">9,448,589 </w:t>
            </w:r>
          </w:p>
        </w:tc>
        <w:tc>
          <w:tcPr>
            <w:tcW w:w="1250" w:type="dxa"/>
            <w:noWrap/>
            <w:hideMark/>
          </w:tcPr>
          <w:p w14:paraId="46AA8876" w14:textId="43DE5B99" w:rsidR="00321247" w:rsidRPr="00321247" w:rsidRDefault="00321247" w:rsidP="005A249A">
            <w:pPr>
              <w:pStyle w:val="TableTextLeft"/>
              <w:jc w:val="right"/>
              <w:rPr>
                <w:sz w:val="16"/>
                <w:szCs w:val="16"/>
              </w:rPr>
            </w:pPr>
            <w:r w:rsidRPr="00321247">
              <w:rPr>
                <w:sz w:val="16"/>
                <w:szCs w:val="16"/>
              </w:rPr>
              <w:t xml:space="preserve">6,431,762 </w:t>
            </w:r>
          </w:p>
        </w:tc>
      </w:tr>
    </w:tbl>
    <w:p w14:paraId="4459B202" w14:textId="5825C1FD" w:rsidR="00606290" w:rsidRDefault="00606290" w:rsidP="00541353">
      <w:pPr>
        <w:pStyle w:val="Caption"/>
        <w:ind w:left="-993"/>
      </w:pPr>
      <w:bookmarkStart w:id="122" w:name="_Ref13937899"/>
      <w:r>
        <w:t xml:space="preserve">Table </w:t>
      </w:r>
      <w:r w:rsidR="00D153BD">
        <w:rPr>
          <w:noProof/>
        </w:rPr>
        <w:fldChar w:fldCharType="begin"/>
      </w:r>
      <w:r w:rsidR="00D153BD">
        <w:rPr>
          <w:noProof/>
        </w:rPr>
        <w:instrText xml:space="preserve"> SEQ Table \* ARABIC </w:instrText>
      </w:r>
      <w:r w:rsidR="00D153BD">
        <w:rPr>
          <w:noProof/>
        </w:rPr>
        <w:fldChar w:fldCharType="separate"/>
      </w:r>
      <w:r w:rsidR="002F0F23">
        <w:rPr>
          <w:noProof/>
        </w:rPr>
        <w:t>16</w:t>
      </w:r>
      <w:r w:rsidR="00D153BD">
        <w:rPr>
          <w:noProof/>
        </w:rPr>
        <w:fldChar w:fldCharType="end"/>
      </w:r>
      <w:bookmarkEnd w:id="122"/>
      <w:r>
        <w:t xml:space="preserve"> </w:t>
      </w:r>
      <w:r w:rsidR="006B5C95">
        <w:t>Value of w</w:t>
      </w:r>
      <w:r>
        <w:t xml:space="preserve">ater </w:t>
      </w:r>
      <w:r w:rsidR="00C149AF">
        <w:t xml:space="preserve">provision </w:t>
      </w:r>
      <w:r>
        <w:t>from forest</w:t>
      </w:r>
      <w:r w:rsidR="0039738D">
        <w:t xml:space="preserve">s in </w:t>
      </w:r>
      <w:r>
        <w:t>RFA region</w:t>
      </w:r>
      <w:r w:rsidR="0039738D">
        <w:t>s</w:t>
      </w:r>
      <w:r>
        <w:t xml:space="preserve"> ($)</w:t>
      </w:r>
      <w:r w:rsidR="00304463">
        <w:t xml:space="preserve">, using </w:t>
      </w:r>
      <w:r w:rsidR="00C149AF">
        <w:t xml:space="preserve">replacement </w:t>
      </w:r>
      <w:r w:rsidR="00304463">
        <w:t xml:space="preserve">cost of water transfer to Melbourne via </w:t>
      </w:r>
      <w:r w:rsidR="00C62EE4">
        <w:t>pipeline</w:t>
      </w:r>
    </w:p>
    <w:tbl>
      <w:tblPr>
        <w:tblStyle w:val="TableGrid"/>
        <w:tblW w:w="15310" w:type="dxa"/>
        <w:tblInd w:w="-993" w:type="dxa"/>
        <w:tblLayout w:type="fixed"/>
        <w:tblLook w:val="04A0" w:firstRow="1" w:lastRow="0" w:firstColumn="1" w:lastColumn="0" w:noHBand="0" w:noVBand="1"/>
      </w:tblPr>
      <w:tblGrid>
        <w:gridCol w:w="1560"/>
        <w:gridCol w:w="1250"/>
        <w:gridCol w:w="1250"/>
        <w:gridCol w:w="1250"/>
        <w:gridCol w:w="1250"/>
        <w:gridCol w:w="1250"/>
        <w:gridCol w:w="1250"/>
        <w:gridCol w:w="1250"/>
        <w:gridCol w:w="1250"/>
        <w:gridCol w:w="1250"/>
        <w:gridCol w:w="1250"/>
        <w:gridCol w:w="1250"/>
      </w:tblGrid>
      <w:tr w:rsidR="00696236" w:rsidRPr="00F74E41" w14:paraId="2C51B1BD" w14:textId="77777777" w:rsidTr="00696236">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1560" w:type="dxa"/>
          </w:tcPr>
          <w:p w14:paraId="400ECE8B" w14:textId="77777777" w:rsidR="00696236" w:rsidRPr="00F74E41" w:rsidRDefault="00696236" w:rsidP="008F62D4">
            <w:pPr>
              <w:pStyle w:val="TableHeadingLeft"/>
              <w:rPr>
                <w:sz w:val="16"/>
                <w:szCs w:val="16"/>
              </w:rPr>
            </w:pPr>
            <w:r w:rsidRPr="00F74E41">
              <w:rPr>
                <w:sz w:val="16"/>
                <w:szCs w:val="16"/>
              </w:rPr>
              <w:t>RFA region</w:t>
            </w:r>
          </w:p>
        </w:tc>
        <w:tc>
          <w:tcPr>
            <w:tcW w:w="1250" w:type="dxa"/>
            <w:noWrap/>
            <w:hideMark/>
          </w:tcPr>
          <w:p w14:paraId="613330AC" w14:textId="77777777" w:rsidR="00696236" w:rsidRPr="00F74E41" w:rsidRDefault="00696236" w:rsidP="008F62D4">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F74E41">
              <w:rPr>
                <w:sz w:val="16"/>
                <w:szCs w:val="16"/>
              </w:rPr>
              <w:t>2008</w:t>
            </w:r>
          </w:p>
        </w:tc>
        <w:tc>
          <w:tcPr>
            <w:tcW w:w="1250" w:type="dxa"/>
            <w:noWrap/>
            <w:hideMark/>
          </w:tcPr>
          <w:p w14:paraId="03DF20F6" w14:textId="77777777" w:rsidR="00696236" w:rsidRPr="00F74E41" w:rsidRDefault="00696236" w:rsidP="008F62D4">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F74E41">
              <w:rPr>
                <w:sz w:val="16"/>
                <w:szCs w:val="16"/>
              </w:rPr>
              <w:t>2009</w:t>
            </w:r>
          </w:p>
        </w:tc>
        <w:tc>
          <w:tcPr>
            <w:tcW w:w="1250" w:type="dxa"/>
            <w:noWrap/>
            <w:hideMark/>
          </w:tcPr>
          <w:p w14:paraId="2200351E" w14:textId="77777777" w:rsidR="00696236" w:rsidRPr="00F74E41" w:rsidRDefault="00696236" w:rsidP="008F62D4">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F74E41">
              <w:rPr>
                <w:sz w:val="16"/>
                <w:szCs w:val="16"/>
              </w:rPr>
              <w:t>2010</w:t>
            </w:r>
          </w:p>
        </w:tc>
        <w:tc>
          <w:tcPr>
            <w:tcW w:w="1250" w:type="dxa"/>
            <w:noWrap/>
            <w:hideMark/>
          </w:tcPr>
          <w:p w14:paraId="7D0278C4" w14:textId="77777777" w:rsidR="00696236" w:rsidRPr="00F74E41" w:rsidRDefault="00696236" w:rsidP="008F62D4">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F74E41">
              <w:rPr>
                <w:sz w:val="16"/>
                <w:szCs w:val="16"/>
              </w:rPr>
              <w:t>2011</w:t>
            </w:r>
          </w:p>
        </w:tc>
        <w:tc>
          <w:tcPr>
            <w:tcW w:w="1250" w:type="dxa"/>
            <w:noWrap/>
            <w:hideMark/>
          </w:tcPr>
          <w:p w14:paraId="62DFF23C" w14:textId="77777777" w:rsidR="00696236" w:rsidRPr="00F74E41" w:rsidRDefault="00696236" w:rsidP="008F62D4">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F74E41">
              <w:rPr>
                <w:sz w:val="16"/>
                <w:szCs w:val="16"/>
              </w:rPr>
              <w:t>2012</w:t>
            </w:r>
          </w:p>
        </w:tc>
        <w:tc>
          <w:tcPr>
            <w:tcW w:w="1250" w:type="dxa"/>
            <w:noWrap/>
            <w:hideMark/>
          </w:tcPr>
          <w:p w14:paraId="445CCB87" w14:textId="77777777" w:rsidR="00696236" w:rsidRPr="00F74E41" w:rsidRDefault="00696236" w:rsidP="008F62D4">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F74E41">
              <w:rPr>
                <w:sz w:val="16"/>
                <w:szCs w:val="16"/>
              </w:rPr>
              <w:t>2013</w:t>
            </w:r>
          </w:p>
        </w:tc>
        <w:tc>
          <w:tcPr>
            <w:tcW w:w="1250" w:type="dxa"/>
            <w:noWrap/>
            <w:hideMark/>
          </w:tcPr>
          <w:p w14:paraId="36F8CAD1" w14:textId="77777777" w:rsidR="00696236" w:rsidRPr="00F74E41" w:rsidRDefault="00696236" w:rsidP="008F62D4">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F74E41">
              <w:rPr>
                <w:sz w:val="16"/>
                <w:szCs w:val="16"/>
              </w:rPr>
              <w:t>2014</w:t>
            </w:r>
          </w:p>
        </w:tc>
        <w:tc>
          <w:tcPr>
            <w:tcW w:w="1250" w:type="dxa"/>
            <w:noWrap/>
            <w:hideMark/>
          </w:tcPr>
          <w:p w14:paraId="0189866D" w14:textId="77777777" w:rsidR="00696236" w:rsidRPr="00F74E41" w:rsidRDefault="00696236" w:rsidP="008F62D4">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F74E41">
              <w:rPr>
                <w:sz w:val="16"/>
                <w:szCs w:val="16"/>
              </w:rPr>
              <w:t>2015</w:t>
            </w:r>
          </w:p>
        </w:tc>
        <w:tc>
          <w:tcPr>
            <w:tcW w:w="1250" w:type="dxa"/>
            <w:noWrap/>
            <w:hideMark/>
          </w:tcPr>
          <w:p w14:paraId="13F6B68D" w14:textId="77777777" w:rsidR="00696236" w:rsidRPr="00F74E41" w:rsidRDefault="00696236" w:rsidP="008F62D4">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F74E41">
              <w:rPr>
                <w:sz w:val="16"/>
                <w:szCs w:val="16"/>
              </w:rPr>
              <w:t>2016</w:t>
            </w:r>
          </w:p>
        </w:tc>
        <w:tc>
          <w:tcPr>
            <w:tcW w:w="1250" w:type="dxa"/>
            <w:noWrap/>
            <w:hideMark/>
          </w:tcPr>
          <w:p w14:paraId="7AC6067A" w14:textId="77777777" w:rsidR="00696236" w:rsidRPr="00F74E41" w:rsidRDefault="00696236" w:rsidP="008F62D4">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F74E41">
              <w:rPr>
                <w:sz w:val="16"/>
                <w:szCs w:val="16"/>
              </w:rPr>
              <w:t>2017</w:t>
            </w:r>
          </w:p>
        </w:tc>
        <w:tc>
          <w:tcPr>
            <w:tcW w:w="1250" w:type="dxa"/>
            <w:noWrap/>
            <w:hideMark/>
          </w:tcPr>
          <w:p w14:paraId="19F37810" w14:textId="77777777" w:rsidR="00696236" w:rsidRPr="00F74E41" w:rsidRDefault="00696236" w:rsidP="008F62D4">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F74E41">
              <w:rPr>
                <w:sz w:val="16"/>
                <w:szCs w:val="16"/>
              </w:rPr>
              <w:t>2018</w:t>
            </w:r>
          </w:p>
        </w:tc>
      </w:tr>
      <w:tr w:rsidR="00F74E41" w:rsidRPr="00F74E41" w14:paraId="0823B7DF" w14:textId="77777777" w:rsidTr="00696236">
        <w:trPr>
          <w:trHeight w:val="20"/>
        </w:trPr>
        <w:tc>
          <w:tcPr>
            <w:tcW w:w="1560" w:type="dxa"/>
          </w:tcPr>
          <w:p w14:paraId="551C74C7" w14:textId="77777777" w:rsidR="00F74E41" w:rsidRPr="00F74E41" w:rsidRDefault="00F74E41" w:rsidP="00F74E41">
            <w:pPr>
              <w:pStyle w:val="TableTextLeft"/>
              <w:rPr>
                <w:sz w:val="16"/>
                <w:szCs w:val="16"/>
              </w:rPr>
            </w:pPr>
            <w:r w:rsidRPr="00F74E41">
              <w:rPr>
                <w:sz w:val="16"/>
                <w:szCs w:val="16"/>
              </w:rPr>
              <w:t>Central Highlands</w:t>
            </w:r>
          </w:p>
        </w:tc>
        <w:tc>
          <w:tcPr>
            <w:tcW w:w="1250" w:type="dxa"/>
            <w:noWrap/>
            <w:hideMark/>
          </w:tcPr>
          <w:p w14:paraId="320F6343" w14:textId="5C5E567E" w:rsidR="00F74E41" w:rsidRPr="00F74E41" w:rsidRDefault="00F74E41" w:rsidP="00F74E41">
            <w:pPr>
              <w:pStyle w:val="TableTextLeft"/>
              <w:jc w:val="right"/>
              <w:rPr>
                <w:sz w:val="16"/>
                <w:szCs w:val="16"/>
              </w:rPr>
            </w:pPr>
            <w:r w:rsidRPr="00F74E41">
              <w:rPr>
                <w:sz w:val="16"/>
                <w:szCs w:val="16"/>
              </w:rPr>
              <w:t xml:space="preserve"> 114,125,877 </w:t>
            </w:r>
          </w:p>
        </w:tc>
        <w:tc>
          <w:tcPr>
            <w:tcW w:w="1250" w:type="dxa"/>
            <w:noWrap/>
            <w:hideMark/>
          </w:tcPr>
          <w:p w14:paraId="135FDE54" w14:textId="019526DB" w:rsidR="00F74E41" w:rsidRPr="00F74E41" w:rsidRDefault="00F74E41" w:rsidP="00F74E41">
            <w:pPr>
              <w:pStyle w:val="TableTextLeft"/>
              <w:jc w:val="right"/>
              <w:rPr>
                <w:sz w:val="16"/>
                <w:szCs w:val="16"/>
              </w:rPr>
            </w:pPr>
            <w:r w:rsidRPr="00F74E41">
              <w:rPr>
                <w:sz w:val="16"/>
                <w:szCs w:val="16"/>
              </w:rPr>
              <w:t xml:space="preserve"> 390,059,485 </w:t>
            </w:r>
          </w:p>
        </w:tc>
        <w:tc>
          <w:tcPr>
            <w:tcW w:w="1250" w:type="dxa"/>
            <w:noWrap/>
            <w:hideMark/>
          </w:tcPr>
          <w:p w14:paraId="5FE0FFF3" w14:textId="73305E69" w:rsidR="00F74E41" w:rsidRPr="00F74E41" w:rsidRDefault="00F74E41" w:rsidP="00F74E41">
            <w:pPr>
              <w:pStyle w:val="TableTextLeft"/>
              <w:jc w:val="right"/>
              <w:rPr>
                <w:sz w:val="16"/>
                <w:szCs w:val="16"/>
              </w:rPr>
            </w:pPr>
            <w:r w:rsidRPr="00F74E41">
              <w:rPr>
                <w:sz w:val="16"/>
                <w:szCs w:val="16"/>
              </w:rPr>
              <w:t xml:space="preserve"> 644,861,017 </w:t>
            </w:r>
          </w:p>
        </w:tc>
        <w:tc>
          <w:tcPr>
            <w:tcW w:w="1250" w:type="dxa"/>
            <w:noWrap/>
            <w:hideMark/>
          </w:tcPr>
          <w:p w14:paraId="55C7F966" w14:textId="0133FDB0" w:rsidR="00F74E41" w:rsidRPr="00F74E41" w:rsidRDefault="00F74E41" w:rsidP="00F74E41">
            <w:pPr>
              <w:pStyle w:val="TableTextLeft"/>
              <w:jc w:val="right"/>
              <w:rPr>
                <w:sz w:val="16"/>
                <w:szCs w:val="16"/>
              </w:rPr>
            </w:pPr>
            <w:r w:rsidRPr="00F74E41">
              <w:rPr>
                <w:sz w:val="16"/>
                <w:szCs w:val="16"/>
              </w:rPr>
              <w:t xml:space="preserve"> 508,439,549 </w:t>
            </w:r>
          </w:p>
        </w:tc>
        <w:tc>
          <w:tcPr>
            <w:tcW w:w="1250" w:type="dxa"/>
            <w:noWrap/>
            <w:hideMark/>
          </w:tcPr>
          <w:p w14:paraId="73B79C03" w14:textId="58F54020" w:rsidR="00F74E41" w:rsidRPr="00F74E41" w:rsidRDefault="00F74E41" w:rsidP="00F74E41">
            <w:pPr>
              <w:pStyle w:val="TableTextLeft"/>
              <w:jc w:val="right"/>
              <w:rPr>
                <w:sz w:val="16"/>
                <w:szCs w:val="16"/>
              </w:rPr>
            </w:pPr>
            <w:r w:rsidRPr="00F74E41">
              <w:rPr>
                <w:sz w:val="16"/>
                <w:szCs w:val="16"/>
              </w:rPr>
              <w:t xml:space="preserve"> 449,741,451 </w:t>
            </w:r>
          </w:p>
        </w:tc>
        <w:tc>
          <w:tcPr>
            <w:tcW w:w="1250" w:type="dxa"/>
            <w:noWrap/>
            <w:hideMark/>
          </w:tcPr>
          <w:p w14:paraId="65E916C0" w14:textId="36CC63CD" w:rsidR="00F74E41" w:rsidRPr="00F74E41" w:rsidRDefault="00F74E41" w:rsidP="00F74E41">
            <w:pPr>
              <w:pStyle w:val="TableTextLeft"/>
              <w:jc w:val="right"/>
              <w:rPr>
                <w:sz w:val="16"/>
                <w:szCs w:val="16"/>
              </w:rPr>
            </w:pPr>
            <w:r w:rsidRPr="00F74E41">
              <w:rPr>
                <w:sz w:val="16"/>
                <w:szCs w:val="16"/>
              </w:rPr>
              <w:t xml:space="preserve"> 329,555,518 </w:t>
            </w:r>
          </w:p>
        </w:tc>
        <w:tc>
          <w:tcPr>
            <w:tcW w:w="1250" w:type="dxa"/>
            <w:noWrap/>
            <w:hideMark/>
          </w:tcPr>
          <w:p w14:paraId="3A1AA0BD" w14:textId="396BDC45" w:rsidR="00F74E41" w:rsidRPr="00F74E41" w:rsidRDefault="00F74E41" w:rsidP="00F74E41">
            <w:pPr>
              <w:pStyle w:val="TableTextLeft"/>
              <w:jc w:val="right"/>
              <w:rPr>
                <w:sz w:val="16"/>
                <w:szCs w:val="16"/>
              </w:rPr>
            </w:pPr>
            <w:r w:rsidRPr="00F74E41">
              <w:rPr>
                <w:sz w:val="16"/>
                <w:szCs w:val="16"/>
              </w:rPr>
              <w:t xml:space="preserve"> 316,839,716 </w:t>
            </w:r>
          </w:p>
        </w:tc>
        <w:tc>
          <w:tcPr>
            <w:tcW w:w="1250" w:type="dxa"/>
            <w:noWrap/>
            <w:hideMark/>
          </w:tcPr>
          <w:p w14:paraId="2A953619" w14:textId="3F4ABCC8" w:rsidR="00F74E41" w:rsidRPr="00F74E41" w:rsidRDefault="00F74E41" w:rsidP="00F74E41">
            <w:pPr>
              <w:pStyle w:val="TableTextLeft"/>
              <w:jc w:val="right"/>
              <w:rPr>
                <w:sz w:val="16"/>
                <w:szCs w:val="16"/>
              </w:rPr>
            </w:pPr>
            <w:r w:rsidRPr="00F74E41">
              <w:rPr>
                <w:sz w:val="16"/>
                <w:szCs w:val="16"/>
              </w:rPr>
              <w:t xml:space="preserve"> 276,717,767 </w:t>
            </w:r>
          </w:p>
        </w:tc>
        <w:tc>
          <w:tcPr>
            <w:tcW w:w="1250" w:type="dxa"/>
            <w:noWrap/>
            <w:hideMark/>
          </w:tcPr>
          <w:p w14:paraId="394922D7" w14:textId="759353FB" w:rsidR="00F74E41" w:rsidRPr="00F74E41" w:rsidRDefault="00F74E41" w:rsidP="00F74E41">
            <w:pPr>
              <w:pStyle w:val="TableTextLeft"/>
              <w:jc w:val="right"/>
              <w:rPr>
                <w:sz w:val="16"/>
                <w:szCs w:val="16"/>
              </w:rPr>
            </w:pPr>
            <w:r w:rsidRPr="00F74E41">
              <w:rPr>
                <w:sz w:val="16"/>
                <w:szCs w:val="16"/>
              </w:rPr>
              <w:t xml:space="preserve"> 684,729,408 </w:t>
            </w:r>
          </w:p>
        </w:tc>
        <w:tc>
          <w:tcPr>
            <w:tcW w:w="1250" w:type="dxa"/>
            <w:noWrap/>
            <w:hideMark/>
          </w:tcPr>
          <w:p w14:paraId="45CA7011" w14:textId="004A2C87" w:rsidR="00F74E41" w:rsidRPr="00F74E41" w:rsidRDefault="00F74E41" w:rsidP="00F74E41">
            <w:pPr>
              <w:pStyle w:val="TableTextLeft"/>
              <w:jc w:val="right"/>
              <w:rPr>
                <w:sz w:val="16"/>
                <w:szCs w:val="16"/>
              </w:rPr>
            </w:pPr>
            <w:r w:rsidRPr="00F74E41">
              <w:rPr>
                <w:sz w:val="16"/>
                <w:szCs w:val="16"/>
              </w:rPr>
              <w:t xml:space="preserve"> 264,313,708 </w:t>
            </w:r>
          </w:p>
        </w:tc>
        <w:tc>
          <w:tcPr>
            <w:tcW w:w="1250" w:type="dxa"/>
            <w:noWrap/>
            <w:hideMark/>
          </w:tcPr>
          <w:p w14:paraId="023A0D7A" w14:textId="2AEA1911" w:rsidR="00F74E41" w:rsidRPr="00F74E41" w:rsidRDefault="00F74E41" w:rsidP="00F74E41">
            <w:pPr>
              <w:pStyle w:val="TableTextLeft"/>
              <w:jc w:val="right"/>
              <w:rPr>
                <w:sz w:val="16"/>
                <w:szCs w:val="16"/>
              </w:rPr>
            </w:pPr>
            <w:r w:rsidRPr="00F74E41">
              <w:rPr>
                <w:sz w:val="16"/>
                <w:szCs w:val="16"/>
              </w:rPr>
              <w:t xml:space="preserve"> 310,684,656 </w:t>
            </w:r>
          </w:p>
        </w:tc>
      </w:tr>
      <w:tr w:rsidR="00F74E41" w:rsidRPr="00F74E41" w14:paraId="4B4605ED" w14:textId="77777777" w:rsidTr="00696236">
        <w:trPr>
          <w:trHeight w:val="20"/>
        </w:trPr>
        <w:tc>
          <w:tcPr>
            <w:tcW w:w="1560" w:type="dxa"/>
          </w:tcPr>
          <w:p w14:paraId="5D51A27B" w14:textId="77777777" w:rsidR="00F74E41" w:rsidRPr="00F74E41" w:rsidRDefault="00F74E41" w:rsidP="00F74E41">
            <w:pPr>
              <w:pStyle w:val="TableTextLeft"/>
              <w:rPr>
                <w:sz w:val="16"/>
                <w:szCs w:val="16"/>
              </w:rPr>
            </w:pPr>
            <w:r w:rsidRPr="00F74E41">
              <w:rPr>
                <w:sz w:val="16"/>
                <w:szCs w:val="16"/>
              </w:rPr>
              <w:t>East Gippsland</w:t>
            </w:r>
          </w:p>
        </w:tc>
        <w:tc>
          <w:tcPr>
            <w:tcW w:w="1250" w:type="dxa"/>
            <w:noWrap/>
            <w:hideMark/>
          </w:tcPr>
          <w:p w14:paraId="02EE1830" w14:textId="65C43D5B" w:rsidR="00F74E41" w:rsidRPr="00F74E41" w:rsidRDefault="00F74E41" w:rsidP="00F74E41">
            <w:pPr>
              <w:pStyle w:val="TableTextLeft"/>
              <w:jc w:val="right"/>
              <w:rPr>
                <w:sz w:val="16"/>
                <w:szCs w:val="16"/>
              </w:rPr>
            </w:pPr>
            <w:r w:rsidRPr="00F74E41">
              <w:rPr>
                <w:sz w:val="16"/>
                <w:szCs w:val="16"/>
              </w:rPr>
              <w:t xml:space="preserve"> 10,248,618 </w:t>
            </w:r>
          </w:p>
        </w:tc>
        <w:tc>
          <w:tcPr>
            <w:tcW w:w="1250" w:type="dxa"/>
            <w:noWrap/>
            <w:hideMark/>
          </w:tcPr>
          <w:p w14:paraId="032296A0" w14:textId="3135CD7B" w:rsidR="00F74E41" w:rsidRPr="00F74E41" w:rsidRDefault="00F74E41" w:rsidP="00F74E41">
            <w:pPr>
              <w:pStyle w:val="TableTextLeft"/>
              <w:jc w:val="right"/>
              <w:rPr>
                <w:sz w:val="16"/>
                <w:szCs w:val="16"/>
              </w:rPr>
            </w:pPr>
            <w:r w:rsidRPr="00F74E41">
              <w:rPr>
                <w:sz w:val="16"/>
                <w:szCs w:val="16"/>
              </w:rPr>
              <w:t xml:space="preserve"> 11,602,332 </w:t>
            </w:r>
          </w:p>
        </w:tc>
        <w:tc>
          <w:tcPr>
            <w:tcW w:w="1250" w:type="dxa"/>
            <w:noWrap/>
            <w:hideMark/>
          </w:tcPr>
          <w:p w14:paraId="60F9198B" w14:textId="67BC8F3F" w:rsidR="00F74E41" w:rsidRPr="00F74E41" w:rsidRDefault="00F74E41" w:rsidP="00F74E41">
            <w:pPr>
              <w:pStyle w:val="TableTextLeft"/>
              <w:jc w:val="right"/>
              <w:rPr>
                <w:sz w:val="16"/>
                <w:szCs w:val="16"/>
              </w:rPr>
            </w:pPr>
            <w:r w:rsidRPr="00F74E41">
              <w:rPr>
                <w:sz w:val="16"/>
                <w:szCs w:val="16"/>
              </w:rPr>
              <w:t xml:space="preserve"> 37,222,159 </w:t>
            </w:r>
          </w:p>
        </w:tc>
        <w:tc>
          <w:tcPr>
            <w:tcW w:w="1250" w:type="dxa"/>
            <w:noWrap/>
            <w:hideMark/>
          </w:tcPr>
          <w:p w14:paraId="4F55DAC8" w14:textId="1FE4A04E" w:rsidR="00F74E41" w:rsidRPr="00F74E41" w:rsidRDefault="00F74E41" w:rsidP="00F74E41">
            <w:pPr>
              <w:pStyle w:val="TableTextLeft"/>
              <w:jc w:val="right"/>
              <w:rPr>
                <w:sz w:val="16"/>
                <w:szCs w:val="16"/>
              </w:rPr>
            </w:pPr>
            <w:r w:rsidRPr="00F74E41">
              <w:rPr>
                <w:sz w:val="16"/>
                <w:szCs w:val="16"/>
              </w:rPr>
              <w:t xml:space="preserve"> 120,259,134 </w:t>
            </w:r>
          </w:p>
        </w:tc>
        <w:tc>
          <w:tcPr>
            <w:tcW w:w="1250" w:type="dxa"/>
            <w:noWrap/>
            <w:hideMark/>
          </w:tcPr>
          <w:p w14:paraId="2BB7156E" w14:textId="4B521B12" w:rsidR="00F74E41" w:rsidRPr="00F74E41" w:rsidRDefault="00F74E41" w:rsidP="00F74E41">
            <w:pPr>
              <w:pStyle w:val="TableTextLeft"/>
              <w:jc w:val="right"/>
              <w:rPr>
                <w:sz w:val="16"/>
                <w:szCs w:val="16"/>
              </w:rPr>
            </w:pPr>
            <w:r w:rsidRPr="00F74E41">
              <w:rPr>
                <w:sz w:val="16"/>
                <w:szCs w:val="16"/>
              </w:rPr>
              <w:t xml:space="preserve"> 155,849,155 </w:t>
            </w:r>
          </w:p>
        </w:tc>
        <w:tc>
          <w:tcPr>
            <w:tcW w:w="1250" w:type="dxa"/>
            <w:noWrap/>
            <w:hideMark/>
          </w:tcPr>
          <w:p w14:paraId="29BDF095" w14:textId="27DAC84A" w:rsidR="00F74E41" w:rsidRPr="00F74E41" w:rsidRDefault="00F74E41" w:rsidP="00F74E41">
            <w:pPr>
              <w:pStyle w:val="TableTextLeft"/>
              <w:jc w:val="right"/>
              <w:rPr>
                <w:sz w:val="16"/>
                <w:szCs w:val="16"/>
              </w:rPr>
            </w:pPr>
            <w:r w:rsidRPr="00F74E41">
              <w:rPr>
                <w:sz w:val="16"/>
                <w:szCs w:val="16"/>
              </w:rPr>
              <w:t xml:space="preserve"> 116,447,540 </w:t>
            </w:r>
          </w:p>
        </w:tc>
        <w:tc>
          <w:tcPr>
            <w:tcW w:w="1250" w:type="dxa"/>
            <w:noWrap/>
            <w:hideMark/>
          </w:tcPr>
          <w:p w14:paraId="76C352E0" w14:textId="03804138" w:rsidR="00F74E41" w:rsidRPr="00F74E41" w:rsidRDefault="00F74E41" w:rsidP="00F74E41">
            <w:pPr>
              <w:pStyle w:val="TableTextLeft"/>
              <w:jc w:val="right"/>
              <w:rPr>
                <w:sz w:val="16"/>
                <w:szCs w:val="16"/>
              </w:rPr>
            </w:pPr>
            <w:r w:rsidRPr="00F74E41">
              <w:rPr>
                <w:sz w:val="16"/>
                <w:szCs w:val="16"/>
              </w:rPr>
              <w:t xml:space="preserve"> 75,782,505 </w:t>
            </w:r>
          </w:p>
        </w:tc>
        <w:tc>
          <w:tcPr>
            <w:tcW w:w="1250" w:type="dxa"/>
            <w:noWrap/>
            <w:hideMark/>
          </w:tcPr>
          <w:p w14:paraId="3E4F57E8" w14:textId="0096BD7C" w:rsidR="00F74E41" w:rsidRPr="00F74E41" w:rsidRDefault="00F74E41" w:rsidP="00F74E41">
            <w:pPr>
              <w:pStyle w:val="TableTextLeft"/>
              <w:jc w:val="right"/>
              <w:rPr>
                <w:sz w:val="16"/>
                <w:szCs w:val="16"/>
              </w:rPr>
            </w:pPr>
            <w:r w:rsidRPr="00F74E41">
              <w:rPr>
                <w:sz w:val="16"/>
                <w:szCs w:val="16"/>
              </w:rPr>
              <w:t xml:space="preserve"> 123,042,625 </w:t>
            </w:r>
          </w:p>
        </w:tc>
        <w:tc>
          <w:tcPr>
            <w:tcW w:w="1250" w:type="dxa"/>
            <w:noWrap/>
            <w:hideMark/>
          </w:tcPr>
          <w:p w14:paraId="04EC34EE" w14:textId="5C5F3B5F" w:rsidR="00F74E41" w:rsidRPr="00F74E41" w:rsidRDefault="00F74E41" w:rsidP="00F74E41">
            <w:pPr>
              <w:pStyle w:val="TableTextLeft"/>
              <w:jc w:val="right"/>
              <w:rPr>
                <w:sz w:val="16"/>
                <w:szCs w:val="16"/>
              </w:rPr>
            </w:pPr>
            <w:r w:rsidRPr="00F74E41">
              <w:rPr>
                <w:sz w:val="16"/>
                <w:szCs w:val="16"/>
              </w:rPr>
              <w:t xml:space="preserve"> 157,735,578 </w:t>
            </w:r>
          </w:p>
        </w:tc>
        <w:tc>
          <w:tcPr>
            <w:tcW w:w="1250" w:type="dxa"/>
            <w:noWrap/>
            <w:hideMark/>
          </w:tcPr>
          <w:p w14:paraId="74B7332C" w14:textId="533D72D5" w:rsidR="00F74E41" w:rsidRPr="00F74E41" w:rsidRDefault="00F74E41" w:rsidP="00F74E41">
            <w:pPr>
              <w:pStyle w:val="TableTextLeft"/>
              <w:jc w:val="right"/>
              <w:rPr>
                <w:sz w:val="16"/>
                <w:szCs w:val="16"/>
              </w:rPr>
            </w:pPr>
            <w:r w:rsidRPr="00F74E41">
              <w:rPr>
                <w:sz w:val="16"/>
                <w:szCs w:val="16"/>
              </w:rPr>
              <w:t xml:space="preserve"> 4,154,583 </w:t>
            </w:r>
          </w:p>
        </w:tc>
        <w:tc>
          <w:tcPr>
            <w:tcW w:w="1250" w:type="dxa"/>
            <w:noWrap/>
            <w:hideMark/>
          </w:tcPr>
          <w:p w14:paraId="33331F56" w14:textId="65920DEE" w:rsidR="00F74E41" w:rsidRPr="00F74E41" w:rsidRDefault="00F74E41" w:rsidP="00F74E41">
            <w:pPr>
              <w:pStyle w:val="TableTextLeft"/>
              <w:jc w:val="right"/>
              <w:rPr>
                <w:sz w:val="16"/>
                <w:szCs w:val="16"/>
              </w:rPr>
            </w:pPr>
            <w:r w:rsidRPr="00F74E41">
              <w:rPr>
                <w:sz w:val="16"/>
                <w:szCs w:val="16"/>
              </w:rPr>
              <w:t xml:space="preserve"> 10,863,553 </w:t>
            </w:r>
          </w:p>
        </w:tc>
      </w:tr>
      <w:tr w:rsidR="00F74E41" w:rsidRPr="00F74E41" w14:paraId="020D3302" w14:textId="77777777" w:rsidTr="00696236">
        <w:trPr>
          <w:trHeight w:val="20"/>
        </w:trPr>
        <w:tc>
          <w:tcPr>
            <w:tcW w:w="1560" w:type="dxa"/>
          </w:tcPr>
          <w:p w14:paraId="585E2D36" w14:textId="77777777" w:rsidR="00F74E41" w:rsidRPr="00F74E41" w:rsidRDefault="00F74E41" w:rsidP="00F74E41">
            <w:pPr>
              <w:pStyle w:val="TableTextLeft"/>
              <w:rPr>
                <w:sz w:val="16"/>
                <w:szCs w:val="16"/>
              </w:rPr>
            </w:pPr>
            <w:r w:rsidRPr="00F74E41">
              <w:rPr>
                <w:sz w:val="16"/>
                <w:szCs w:val="16"/>
              </w:rPr>
              <w:t>Gippsland</w:t>
            </w:r>
          </w:p>
        </w:tc>
        <w:tc>
          <w:tcPr>
            <w:tcW w:w="1250" w:type="dxa"/>
            <w:noWrap/>
            <w:hideMark/>
          </w:tcPr>
          <w:p w14:paraId="0D2B13D4" w14:textId="75FCFFFC" w:rsidR="00F74E41" w:rsidRPr="00F74E41" w:rsidRDefault="00F74E41" w:rsidP="00F74E41">
            <w:pPr>
              <w:pStyle w:val="TableTextLeft"/>
              <w:jc w:val="right"/>
              <w:rPr>
                <w:sz w:val="16"/>
                <w:szCs w:val="16"/>
              </w:rPr>
            </w:pPr>
            <w:r w:rsidRPr="00F74E41">
              <w:rPr>
                <w:sz w:val="16"/>
                <w:szCs w:val="16"/>
              </w:rPr>
              <w:t xml:space="preserve"> 59,070,224 </w:t>
            </w:r>
          </w:p>
        </w:tc>
        <w:tc>
          <w:tcPr>
            <w:tcW w:w="1250" w:type="dxa"/>
            <w:noWrap/>
            <w:hideMark/>
          </w:tcPr>
          <w:p w14:paraId="48A471A0" w14:textId="3325DD7B" w:rsidR="00F74E41" w:rsidRPr="00F74E41" w:rsidRDefault="00F74E41" w:rsidP="00F74E41">
            <w:pPr>
              <w:pStyle w:val="TableTextLeft"/>
              <w:jc w:val="right"/>
              <w:rPr>
                <w:sz w:val="16"/>
                <w:szCs w:val="16"/>
              </w:rPr>
            </w:pPr>
            <w:r w:rsidRPr="00F74E41">
              <w:rPr>
                <w:sz w:val="16"/>
                <w:szCs w:val="16"/>
              </w:rPr>
              <w:t xml:space="preserve"> 213,656,158 </w:t>
            </w:r>
          </w:p>
        </w:tc>
        <w:tc>
          <w:tcPr>
            <w:tcW w:w="1250" w:type="dxa"/>
            <w:noWrap/>
            <w:hideMark/>
          </w:tcPr>
          <w:p w14:paraId="67A7D725" w14:textId="174013D1" w:rsidR="00F74E41" w:rsidRPr="00F74E41" w:rsidRDefault="00F74E41" w:rsidP="00F74E41">
            <w:pPr>
              <w:pStyle w:val="TableTextLeft"/>
              <w:jc w:val="right"/>
              <w:rPr>
                <w:sz w:val="16"/>
                <w:szCs w:val="16"/>
              </w:rPr>
            </w:pPr>
            <w:r w:rsidRPr="00F74E41">
              <w:rPr>
                <w:sz w:val="16"/>
                <w:szCs w:val="16"/>
              </w:rPr>
              <w:t xml:space="preserve"> 358,052,240 </w:t>
            </w:r>
          </w:p>
        </w:tc>
        <w:tc>
          <w:tcPr>
            <w:tcW w:w="1250" w:type="dxa"/>
            <w:noWrap/>
            <w:hideMark/>
          </w:tcPr>
          <w:p w14:paraId="2CF5A658" w14:textId="3EE62053" w:rsidR="00F74E41" w:rsidRPr="00F74E41" w:rsidRDefault="00F74E41" w:rsidP="00F74E41">
            <w:pPr>
              <w:pStyle w:val="TableTextLeft"/>
              <w:jc w:val="right"/>
              <w:rPr>
                <w:sz w:val="16"/>
                <w:szCs w:val="16"/>
              </w:rPr>
            </w:pPr>
            <w:r w:rsidRPr="00F74E41">
              <w:rPr>
                <w:sz w:val="16"/>
                <w:szCs w:val="16"/>
              </w:rPr>
              <w:t xml:space="preserve"> 215,522,615 </w:t>
            </w:r>
          </w:p>
        </w:tc>
        <w:tc>
          <w:tcPr>
            <w:tcW w:w="1250" w:type="dxa"/>
            <w:noWrap/>
            <w:hideMark/>
          </w:tcPr>
          <w:p w14:paraId="66FB5A21" w14:textId="5AA77C8B" w:rsidR="00F74E41" w:rsidRPr="00F74E41" w:rsidRDefault="00F74E41" w:rsidP="00F74E41">
            <w:pPr>
              <w:pStyle w:val="TableTextLeft"/>
              <w:jc w:val="right"/>
              <w:rPr>
                <w:sz w:val="16"/>
                <w:szCs w:val="16"/>
              </w:rPr>
            </w:pPr>
            <w:r w:rsidRPr="00F74E41">
              <w:rPr>
                <w:sz w:val="16"/>
                <w:szCs w:val="16"/>
              </w:rPr>
              <w:t xml:space="preserve"> 262,441,368 </w:t>
            </w:r>
          </w:p>
        </w:tc>
        <w:tc>
          <w:tcPr>
            <w:tcW w:w="1250" w:type="dxa"/>
            <w:noWrap/>
            <w:hideMark/>
          </w:tcPr>
          <w:p w14:paraId="53BD8DDC" w14:textId="4DCBEBB3" w:rsidR="00F74E41" w:rsidRPr="00F74E41" w:rsidRDefault="00F74E41" w:rsidP="00F74E41">
            <w:pPr>
              <w:pStyle w:val="TableTextLeft"/>
              <w:jc w:val="right"/>
              <w:rPr>
                <w:sz w:val="16"/>
                <w:szCs w:val="16"/>
              </w:rPr>
            </w:pPr>
            <w:r w:rsidRPr="00F74E41">
              <w:rPr>
                <w:sz w:val="16"/>
                <w:szCs w:val="16"/>
              </w:rPr>
              <w:t xml:space="preserve"> 258,012,436 </w:t>
            </w:r>
          </w:p>
        </w:tc>
        <w:tc>
          <w:tcPr>
            <w:tcW w:w="1250" w:type="dxa"/>
            <w:noWrap/>
            <w:hideMark/>
          </w:tcPr>
          <w:p w14:paraId="29F82403" w14:textId="528377C7" w:rsidR="00F74E41" w:rsidRPr="00F74E41" w:rsidRDefault="00F74E41" w:rsidP="00F74E41">
            <w:pPr>
              <w:pStyle w:val="TableTextLeft"/>
              <w:jc w:val="right"/>
              <w:rPr>
                <w:sz w:val="16"/>
                <w:szCs w:val="16"/>
              </w:rPr>
            </w:pPr>
            <w:r w:rsidRPr="00F74E41">
              <w:rPr>
                <w:sz w:val="16"/>
                <w:szCs w:val="16"/>
              </w:rPr>
              <w:t xml:space="preserve"> 168,496,227 </w:t>
            </w:r>
          </w:p>
        </w:tc>
        <w:tc>
          <w:tcPr>
            <w:tcW w:w="1250" w:type="dxa"/>
            <w:noWrap/>
            <w:hideMark/>
          </w:tcPr>
          <w:p w14:paraId="2F8A60EE" w14:textId="7058F315" w:rsidR="00F74E41" w:rsidRPr="00F74E41" w:rsidRDefault="00F74E41" w:rsidP="00F74E41">
            <w:pPr>
              <w:pStyle w:val="TableTextLeft"/>
              <w:jc w:val="right"/>
              <w:rPr>
                <w:sz w:val="16"/>
                <w:szCs w:val="16"/>
              </w:rPr>
            </w:pPr>
            <w:r w:rsidRPr="00F74E41">
              <w:rPr>
                <w:sz w:val="16"/>
                <w:szCs w:val="16"/>
              </w:rPr>
              <w:t xml:space="preserve"> 143,865,181 </w:t>
            </w:r>
          </w:p>
        </w:tc>
        <w:tc>
          <w:tcPr>
            <w:tcW w:w="1250" w:type="dxa"/>
            <w:noWrap/>
            <w:hideMark/>
          </w:tcPr>
          <w:p w14:paraId="6AB55C21" w14:textId="0031024F" w:rsidR="00F74E41" w:rsidRPr="00F74E41" w:rsidRDefault="00F74E41" w:rsidP="00F74E41">
            <w:pPr>
              <w:pStyle w:val="TableTextLeft"/>
              <w:jc w:val="right"/>
              <w:rPr>
                <w:sz w:val="16"/>
                <w:szCs w:val="16"/>
              </w:rPr>
            </w:pPr>
            <w:r w:rsidRPr="00F74E41">
              <w:rPr>
                <w:sz w:val="16"/>
                <w:szCs w:val="16"/>
              </w:rPr>
              <w:t xml:space="preserve"> 604,186,400 </w:t>
            </w:r>
          </w:p>
        </w:tc>
        <w:tc>
          <w:tcPr>
            <w:tcW w:w="1250" w:type="dxa"/>
            <w:noWrap/>
            <w:hideMark/>
          </w:tcPr>
          <w:p w14:paraId="4A9C5DBE" w14:textId="6BE6D314" w:rsidR="00F74E41" w:rsidRPr="00F74E41" w:rsidRDefault="00F74E41" w:rsidP="00F74E41">
            <w:pPr>
              <w:pStyle w:val="TableTextLeft"/>
              <w:jc w:val="right"/>
              <w:rPr>
                <w:sz w:val="16"/>
                <w:szCs w:val="16"/>
              </w:rPr>
            </w:pPr>
            <w:r w:rsidRPr="00F74E41">
              <w:rPr>
                <w:sz w:val="16"/>
                <w:szCs w:val="16"/>
              </w:rPr>
              <w:t xml:space="preserve"> 112,747,747 </w:t>
            </w:r>
          </w:p>
        </w:tc>
        <w:tc>
          <w:tcPr>
            <w:tcW w:w="1250" w:type="dxa"/>
            <w:noWrap/>
            <w:hideMark/>
          </w:tcPr>
          <w:p w14:paraId="6BC5103F" w14:textId="5ABA8A28" w:rsidR="00F74E41" w:rsidRPr="00F74E41" w:rsidRDefault="00F74E41" w:rsidP="00F74E41">
            <w:pPr>
              <w:pStyle w:val="TableTextLeft"/>
              <w:jc w:val="right"/>
              <w:rPr>
                <w:sz w:val="16"/>
                <w:szCs w:val="16"/>
              </w:rPr>
            </w:pPr>
            <w:r w:rsidRPr="00F74E41">
              <w:rPr>
                <w:sz w:val="16"/>
                <w:szCs w:val="16"/>
              </w:rPr>
              <w:t xml:space="preserve"> 94,915,355 </w:t>
            </w:r>
          </w:p>
        </w:tc>
      </w:tr>
      <w:tr w:rsidR="00F74E41" w:rsidRPr="00F74E41" w14:paraId="0B4A0EF1" w14:textId="77777777" w:rsidTr="00696236">
        <w:trPr>
          <w:trHeight w:val="20"/>
        </w:trPr>
        <w:tc>
          <w:tcPr>
            <w:tcW w:w="1560" w:type="dxa"/>
          </w:tcPr>
          <w:p w14:paraId="4F6A796A" w14:textId="77777777" w:rsidR="00F74E41" w:rsidRPr="00F74E41" w:rsidRDefault="00F74E41" w:rsidP="00F74E41">
            <w:pPr>
              <w:pStyle w:val="TableTextLeft"/>
              <w:rPr>
                <w:sz w:val="16"/>
                <w:szCs w:val="16"/>
              </w:rPr>
            </w:pPr>
            <w:r w:rsidRPr="00F74E41">
              <w:rPr>
                <w:sz w:val="16"/>
                <w:szCs w:val="16"/>
              </w:rPr>
              <w:t>North East</w:t>
            </w:r>
          </w:p>
        </w:tc>
        <w:tc>
          <w:tcPr>
            <w:tcW w:w="1250" w:type="dxa"/>
            <w:noWrap/>
            <w:hideMark/>
          </w:tcPr>
          <w:p w14:paraId="777A13D2" w14:textId="27AF3C6F" w:rsidR="00F74E41" w:rsidRPr="00F74E41" w:rsidRDefault="00F74E41" w:rsidP="00F74E41">
            <w:pPr>
              <w:pStyle w:val="TableTextLeft"/>
              <w:jc w:val="right"/>
              <w:rPr>
                <w:sz w:val="16"/>
                <w:szCs w:val="16"/>
              </w:rPr>
            </w:pPr>
            <w:r w:rsidRPr="00F74E41">
              <w:rPr>
                <w:sz w:val="16"/>
                <w:szCs w:val="16"/>
              </w:rPr>
              <w:t xml:space="preserve"> 211,981,476 </w:t>
            </w:r>
          </w:p>
        </w:tc>
        <w:tc>
          <w:tcPr>
            <w:tcW w:w="1250" w:type="dxa"/>
            <w:noWrap/>
            <w:hideMark/>
          </w:tcPr>
          <w:p w14:paraId="2157529B" w14:textId="20586D57" w:rsidR="00F74E41" w:rsidRPr="00F74E41" w:rsidRDefault="00F74E41" w:rsidP="00F74E41">
            <w:pPr>
              <w:pStyle w:val="TableTextLeft"/>
              <w:jc w:val="right"/>
              <w:rPr>
                <w:sz w:val="16"/>
                <w:szCs w:val="16"/>
              </w:rPr>
            </w:pPr>
            <w:r w:rsidRPr="00F74E41">
              <w:rPr>
                <w:sz w:val="16"/>
                <w:szCs w:val="16"/>
              </w:rPr>
              <w:t xml:space="preserve"> 836,968,865 </w:t>
            </w:r>
          </w:p>
        </w:tc>
        <w:tc>
          <w:tcPr>
            <w:tcW w:w="1250" w:type="dxa"/>
            <w:noWrap/>
            <w:hideMark/>
          </w:tcPr>
          <w:p w14:paraId="2E08CCC4" w14:textId="7C619DA9" w:rsidR="00F74E41" w:rsidRPr="00F74E41" w:rsidRDefault="00F74E41" w:rsidP="00F74E41">
            <w:pPr>
              <w:pStyle w:val="TableTextLeft"/>
              <w:jc w:val="right"/>
              <w:rPr>
                <w:sz w:val="16"/>
                <w:szCs w:val="16"/>
              </w:rPr>
            </w:pPr>
            <w:r w:rsidRPr="00F74E41">
              <w:rPr>
                <w:sz w:val="16"/>
                <w:szCs w:val="16"/>
              </w:rPr>
              <w:t xml:space="preserve">1,059,663,528 </w:t>
            </w:r>
          </w:p>
        </w:tc>
        <w:tc>
          <w:tcPr>
            <w:tcW w:w="1250" w:type="dxa"/>
            <w:noWrap/>
            <w:hideMark/>
          </w:tcPr>
          <w:p w14:paraId="22A4477B" w14:textId="384B7ED7" w:rsidR="00F74E41" w:rsidRPr="00F74E41" w:rsidRDefault="00F74E41" w:rsidP="00F74E41">
            <w:pPr>
              <w:pStyle w:val="TableTextLeft"/>
              <w:jc w:val="right"/>
              <w:rPr>
                <w:sz w:val="16"/>
                <w:szCs w:val="16"/>
              </w:rPr>
            </w:pPr>
            <w:r w:rsidRPr="00F74E41">
              <w:rPr>
                <w:sz w:val="16"/>
                <w:szCs w:val="16"/>
              </w:rPr>
              <w:t xml:space="preserve"> 204,507,123 </w:t>
            </w:r>
          </w:p>
        </w:tc>
        <w:tc>
          <w:tcPr>
            <w:tcW w:w="1250" w:type="dxa"/>
            <w:noWrap/>
            <w:hideMark/>
          </w:tcPr>
          <w:p w14:paraId="13571014" w14:textId="1BD2770E" w:rsidR="00F74E41" w:rsidRPr="00F74E41" w:rsidRDefault="00F74E41" w:rsidP="00F74E41">
            <w:pPr>
              <w:pStyle w:val="TableTextLeft"/>
              <w:jc w:val="right"/>
              <w:rPr>
                <w:sz w:val="16"/>
                <w:szCs w:val="16"/>
              </w:rPr>
            </w:pPr>
            <w:r w:rsidRPr="00F74E41">
              <w:rPr>
                <w:sz w:val="16"/>
                <w:szCs w:val="16"/>
              </w:rPr>
              <w:t xml:space="preserve"> 195,749,274 </w:t>
            </w:r>
          </w:p>
        </w:tc>
        <w:tc>
          <w:tcPr>
            <w:tcW w:w="1250" w:type="dxa"/>
            <w:noWrap/>
            <w:hideMark/>
          </w:tcPr>
          <w:p w14:paraId="0E10934E" w14:textId="26F5D931" w:rsidR="00F74E41" w:rsidRPr="00F74E41" w:rsidRDefault="00F74E41" w:rsidP="00F74E41">
            <w:pPr>
              <w:pStyle w:val="TableTextLeft"/>
              <w:jc w:val="right"/>
              <w:rPr>
                <w:sz w:val="16"/>
                <w:szCs w:val="16"/>
              </w:rPr>
            </w:pPr>
            <w:r w:rsidRPr="00F74E41">
              <w:rPr>
                <w:sz w:val="16"/>
                <w:szCs w:val="16"/>
              </w:rPr>
              <w:t xml:space="preserve"> 265,409,164 </w:t>
            </w:r>
          </w:p>
        </w:tc>
        <w:tc>
          <w:tcPr>
            <w:tcW w:w="1250" w:type="dxa"/>
            <w:noWrap/>
            <w:hideMark/>
          </w:tcPr>
          <w:p w14:paraId="2CEFC81E" w14:textId="6B8B4676" w:rsidR="00F74E41" w:rsidRPr="00F74E41" w:rsidRDefault="00F74E41" w:rsidP="00F74E41">
            <w:pPr>
              <w:pStyle w:val="TableTextLeft"/>
              <w:jc w:val="right"/>
              <w:rPr>
                <w:sz w:val="16"/>
                <w:szCs w:val="16"/>
              </w:rPr>
            </w:pPr>
            <w:r w:rsidRPr="00F74E41">
              <w:rPr>
                <w:sz w:val="16"/>
                <w:szCs w:val="16"/>
              </w:rPr>
              <w:t xml:space="preserve"> 234,043,934 </w:t>
            </w:r>
          </w:p>
        </w:tc>
        <w:tc>
          <w:tcPr>
            <w:tcW w:w="1250" w:type="dxa"/>
            <w:noWrap/>
            <w:hideMark/>
          </w:tcPr>
          <w:p w14:paraId="05DCE3E5" w14:textId="7D7F6C94" w:rsidR="00F74E41" w:rsidRPr="00F74E41" w:rsidRDefault="00F74E41" w:rsidP="00F74E41">
            <w:pPr>
              <w:pStyle w:val="TableTextLeft"/>
              <w:jc w:val="right"/>
              <w:rPr>
                <w:sz w:val="16"/>
                <w:szCs w:val="16"/>
              </w:rPr>
            </w:pPr>
            <w:r w:rsidRPr="00F74E41">
              <w:rPr>
                <w:sz w:val="16"/>
                <w:szCs w:val="16"/>
              </w:rPr>
              <w:t xml:space="preserve"> 249,408,095 </w:t>
            </w:r>
          </w:p>
        </w:tc>
        <w:tc>
          <w:tcPr>
            <w:tcW w:w="1250" w:type="dxa"/>
            <w:noWrap/>
            <w:hideMark/>
          </w:tcPr>
          <w:p w14:paraId="061F7620" w14:textId="47EA4B23" w:rsidR="00F74E41" w:rsidRPr="00F74E41" w:rsidRDefault="00F74E41" w:rsidP="00F74E41">
            <w:pPr>
              <w:pStyle w:val="TableTextLeft"/>
              <w:jc w:val="right"/>
              <w:rPr>
                <w:sz w:val="16"/>
                <w:szCs w:val="16"/>
              </w:rPr>
            </w:pPr>
            <w:r w:rsidRPr="00F74E41">
              <w:rPr>
                <w:sz w:val="16"/>
                <w:szCs w:val="16"/>
              </w:rPr>
              <w:t xml:space="preserve">1,636,046,911 </w:t>
            </w:r>
          </w:p>
        </w:tc>
        <w:tc>
          <w:tcPr>
            <w:tcW w:w="1250" w:type="dxa"/>
            <w:noWrap/>
            <w:hideMark/>
          </w:tcPr>
          <w:p w14:paraId="00036A5E" w14:textId="2F00AEAE" w:rsidR="00F74E41" w:rsidRPr="00F74E41" w:rsidRDefault="00F74E41" w:rsidP="00F74E41">
            <w:pPr>
              <w:pStyle w:val="TableTextLeft"/>
              <w:jc w:val="right"/>
              <w:rPr>
                <w:sz w:val="16"/>
                <w:szCs w:val="16"/>
              </w:rPr>
            </w:pPr>
            <w:r w:rsidRPr="00F74E41">
              <w:rPr>
                <w:sz w:val="16"/>
                <w:szCs w:val="16"/>
              </w:rPr>
              <w:t xml:space="preserve"> 200,605,095 </w:t>
            </w:r>
          </w:p>
        </w:tc>
        <w:tc>
          <w:tcPr>
            <w:tcW w:w="1250" w:type="dxa"/>
            <w:noWrap/>
            <w:hideMark/>
          </w:tcPr>
          <w:p w14:paraId="1E14493B" w14:textId="786566A5" w:rsidR="00F74E41" w:rsidRPr="00F74E41" w:rsidRDefault="00F74E41" w:rsidP="00F74E41">
            <w:pPr>
              <w:pStyle w:val="TableTextLeft"/>
              <w:jc w:val="right"/>
              <w:rPr>
                <w:sz w:val="16"/>
                <w:szCs w:val="16"/>
              </w:rPr>
            </w:pPr>
            <w:r w:rsidRPr="00F74E41">
              <w:rPr>
                <w:sz w:val="16"/>
                <w:szCs w:val="16"/>
              </w:rPr>
              <w:t xml:space="preserve"> 261,205,474 </w:t>
            </w:r>
          </w:p>
        </w:tc>
      </w:tr>
      <w:tr w:rsidR="00F74E41" w:rsidRPr="00F74E41" w14:paraId="7DE77396" w14:textId="77777777" w:rsidTr="00696236">
        <w:trPr>
          <w:trHeight w:val="20"/>
        </w:trPr>
        <w:tc>
          <w:tcPr>
            <w:tcW w:w="1560" w:type="dxa"/>
          </w:tcPr>
          <w:p w14:paraId="332BDED3" w14:textId="77777777" w:rsidR="00F74E41" w:rsidRPr="00F74E41" w:rsidRDefault="00F74E41" w:rsidP="00F74E41">
            <w:pPr>
              <w:pStyle w:val="TableTextLeft"/>
              <w:rPr>
                <w:sz w:val="16"/>
                <w:szCs w:val="16"/>
              </w:rPr>
            </w:pPr>
            <w:r w:rsidRPr="00F74E41">
              <w:rPr>
                <w:sz w:val="16"/>
                <w:szCs w:val="16"/>
              </w:rPr>
              <w:t>West</w:t>
            </w:r>
          </w:p>
        </w:tc>
        <w:tc>
          <w:tcPr>
            <w:tcW w:w="1250" w:type="dxa"/>
            <w:noWrap/>
            <w:hideMark/>
          </w:tcPr>
          <w:p w14:paraId="42F7D158" w14:textId="0B79D15E" w:rsidR="00F74E41" w:rsidRPr="00F74E41" w:rsidRDefault="00F74E41" w:rsidP="00F74E41">
            <w:pPr>
              <w:pStyle w:val="TableTextLeft"/>
              <w:jc w:val="right"/>
              <w:rPr>
                <w:sz w:val="16"/>
                <w:szCs w:val="16"/>
              </w:rPr>
            </w:pPr>
            <w:r w:rsidRPr="00F74E41">
              <w:rPr>
                <w:sz w:val="16"/>
                <w:szCs w:val="16"/>
              </w:rPr>
              <w:t xml:space="preserve"> 12,856,919 </w:t>
            </w:r>
          </w:p>
        </w:tc>
        <w:tc>
          <w:tcPr>
            <w:tcW w:w="1250" w:type="dxa"/>
            <w:noWrap/>
            <w:hideMark/>
          </w:tcPr>
          <w:p w14:paraId="3826E889" w14:textId="4E8E0AF6" w:rsidR="00F74E41" w:rsidRPr="00F74E41" w:rsidRDefault="00F74E41" w:rsidP="00F74E41">
            <w:pPr>
              <w:pStyle w:val="TableTextLeft"/>
              <w:jc w:val="right"/>
              <w:rPr>
                <w:sz w:val="16"/>
                <w:szCs w:val="16"/>
              </w:rPr>
            </w:pPr>
            <w:r w:rsidRPr="00F74E41">
              <w:rPr>
                <w:sz w:val="16"/>
                <w:szCs w:val="16"/>
              </w:rPr>
              <w:t xml:space="preserve"> 62,778,692 </w:t>
            </w:r>
          </w:p>
        </w:tc>
        <w:tc>
          <w:tcPr>
            <w:tcW w:w="1250" w:type="dxa"/>
            <w:noWrap/>
            <w:hideMark/>
          </w:tcPr>
          <w:p w14:paraId="47B39D8C" w14:textId="5DF3FAE6" w:rsidR="00F74E41" w:rsidRPr="00F74E41" w:rsidRDefault="00F74E41" w:rsidP="00F74E41">
            <w:pPr>
              <w:pStyle w:val="TableTextLeft"/>
              <w:jc w:val="right"/>
              <w:rPr>
                <w:sz w:val="16"/>
                <w:szCs w:val="16"/>
              </w:rPr>
            </w:pPr>
            <w:r w:rsidRPr="00F74E41">
              <w:rPr>
                <w:sz w:val="16"/>
                <w:szCs w:val="16"/>
              </w:rPr>
              <w:t xml:space="preserve"> 156,196,438 </w:t>
            </w:r>
          </w:p>
        </w:tc>
        <w:tc>
          <w:tcPr>
            <w:tcW w:w="1250" w:type="dxa"/>
            <w:noWrap/>
            <w:hideMark/>
          </w:tcPr>
          <w:p w14:paraId="50AFCC2A" w14:textId="6E172CF8" w:rsidR="00F74E41" w:rsidRPr="00F74E41" w:rsidRDefault="00F74E41" w:rsidP="00F74E41">
            <w:pPr>
              <w:pStyle w:val="TableTextLeft"/>
              <w:jc w:val="right"/>
              <w:rPr>
                <w:sz w:val="16"/>
                <w:szCs w:val="16"/>
              </w:rPr>
            </w:pPr>
            <w:r w:rsidRPr="00F74E41">
              <w:rPr>
                <w:sz w:val="16"/>
                <w:szCs w:val="16"/>
              </w:rPr>
              <w:t xml:space="preserve"> 119,478,250 </w:t>
            </w:r>
          </w:p>
        </w:tc>
        <w:tc>
          <w:tcPr>
            <w:tcW w:w="1250" w:type="dxa"/>
            <w:noWrap/>
            <w:hideMark/>
          </w:tcPr>
          <w:p w14:paraId="03384BF7" w14:textId="4CC5542B" w:rsidR="00F74E41" w:rsidRPr="00F74E41" w:rsidRDefault="00F74E41" w:rsidP="00F74E41">
            <w:pPr>
              <w:pStyle w:val="TableTextLeft"/>
              <w:jc w:val="right"/>
              <w:rPr>
                <w:sz w:val="16"/>
                <w:szCs w:val="16"/>
              </w:rPr>
            </w:pPr>
            <w:r w:rsidRPr="00F74E41">
              <w:rPr>
                <w:sz w:val="16"/>
                <w:szCs w:val="16"/>
              </w:rPr>
              <w:t xml:space="preserve"> 101,532,247 </w:t>
            </w:r>
          </w:p>
        </w:tc>
        <w:tc>
          <w:tcPr>
            <w:tcW w:w="1250" w:type="dxa"/>
            <w:noWrap/>
            <w:hideMark/>
          </w:tcPr>
          <w:p w14:paraId="21C6FB01" w14:textId="70FC0A9D" w:rsidR="00F74E41" w:rsidRPr="00F74E41" w:rsidRDefault="00F74E41" w:rsidP="00F74E41">
            <w:pPr>
              <w:pStyle w:val="TableTextLeft"/>
              <w:jc w:val="right"/>
              <w:rPr>
                <w:sz w:val="16"/>
                <w:szCs w:val="16"/>
              </w:rPr>
            </w:pPr>
            <w:r w:rsidRPr="00F74E41">
              <w:rPr>
                <w:sz w:val="16"/>
                <w:szCs w:val="16"/>
              </w:rPr>
              <w:t xml:space="preserve"> 126,780,412 </w:t>
            </w:r>
          </w:p>
        </w:tc>
        <w:tc>
          <w:tcPr>
            <w:tcW w:w="1250" w:type="dxa"/>
            <w:noWrap/>
            <w:hideMark/>
          </w:tcPr>
          <w:p w14:paraId="699818A6" w14:textId="203B170C" w:rsidR="00F74E41" w:rsidRPr="00F74E41" w:rsidRDefault="00F74E41" w:rsidP="00F74E41">
            <w:pPr>
              <w:pStyle w:val="TableTextLeft"/>
              <w:jc w:val="right"/>
              <w:rPr>
                <w:sz w:val="16"/>
                <w:szCs w:val="16"/>
              </w:rPr>
            </w:pPr>
            <w:r w:rsidRPr="00F74E41">
              <w:rPr>
                <w:sz w:val="16"/>
                <w:szCs w:val="16"/>
              </w:rPr>
              <w:t xml:space="preserve"> 56,693,907 </w:t>
            </w:r>
          </w:p>
        </w:tc>
        <w:tc>
          <w:tcPr>
            <w:tcW w:w="1250" w:type="dxa"/>
            <w:noWrap/>
            <w:hideMark/>
          </w:tcPr>
          <w:p w14:paraId="0AF68D7F" w14:textId="31798993" w:rsidR="00F74E41" w:rsidRPr="00F74E41" w:rsidRDefault="00F74E41" w:rsidP="00F74E41">
            <w:pPr>
              <w:pStyle w:val="TableTextLeft"/>
              <w:jc w:val="right"/>
              <w:rPr>
                <w:sz w:val="16"/>
                <w:szCs w:val="16"/>
              </w:rPr>
            </w:pPr>
            <w:r w:rsidRPr="00F74E41">
              <w:rPr>
                <w:sz w:val="16"/>
                <w:szCs w:val="16"/>
              </w:rPr>
              <w:t xml:space="preserve"> 33,221,099 </w:t>
            </w:r>
          </w:p>
        </w:tc>
        <w:tc>
          <w:tcPr>
            <w:tcW w:w="1250" w:type="dxa"/>
            <w:noWrap/>
            <w:hideMark/>
          </w:tcPr>
          <w:p w14:paraId="2F9EF7E9" w14:textId="6B43E684" w:rsidR="00F74E41" w:rsidRPr="00F74E41" w:rsidRDefault="00F74E41" w:rsidP="00F74E41">
            <w:pPr>
              <w:pStyle w:val="TableTextLeft"/>
              <w:jc w:val="right"/>
              <w:rPr>
                <w:sz w:val="16"/>
                <w:szCs w:val="16"/>
              </w:rPr>
            </w:pPr>
            <w:r w:rsidRPr="00F74E41">
              <w:rPr>
                <w:sz w:val="16"/>
                <w:szCs w:val="16"/>
              </w:rPr>
              <w:t xml:space="preserve"> 346,201,578 </w:t>
            </w:r>
          </w:p>
        </w:tc>
        <w:tc>
          <w:tcPr>
            <w:tcW w:w="1250" w:type="dxa"/>
            <w:noWrap/>
            <w:hideMark/>
          </w:tcPr>
          <w:p w14:paraId="00997705" w14:textId="43FD4E8E" w:rsidR="00F74E41" w:rsidRPr="00F74E41" w:rsidRDefault="00F74E41" w:rsidP="00F74E41">
            <w:pPr>
              <w:pStyle w:val="TableTextLeft"/>
              <w:jc w:val="right"/>
              <w:rPr>
                <w:sz w:val="16"/>
                <w:szCs w:val="16"/>
              </w:rPr>
            </w:pPr>
            <w:r w:rsidRPr="00F74E41">
              <w:rPr>
                <w:sz w:val="16"/>
                <w:szCs w:val="16"/>
              </w:rPr>
              <w:t xml:space="preserve"> 68,854,489 </w:t>
            </w:r>
          </w:p>
        </w:tc>
        <w:tc>
          <w:tcPr>
            <w:tcW w:w="1250" w:type="dxa"/>
            <w:noWrap/>
            <w:hideMark/>
          </w:tcPr>
          <w:p w14:paraId="1A77B856" w14:textId="1E73FBAD" w:rsidR="00F74E41" w:rsidRPr="00F74E41" w:rsidRDefault="00F74E41" w:rsidP="00F74E41">
            <w:pPr>
              <w:pStyle w:val="TableTextLeft"/>
              <w:jc w:val="right"/>
              <w:rPr>
                <w:sz w:val="16"/>
                <w:szCs w:val="16"/>
              </w:rPr>
            </w:pPr>
            <w:r w:rsidRPr="00F74E41">
              <w:rPr>
                <w:sz w:val="16"/>
                <w:szCs w:val="16"/>
              </w:rPr>
              <w:t xml:space="preserve"> 95,940,966 </w:t>
            </w:r>
          </w:p>
        </w:tc>
      </w:tr>
      <w:tr w:rsidR="00F74E41" w:rsidRPr="00F74E41" w14:paraId="465D06AD" w14:textId="77777777" w:rsidTr="00696236">
        <w:trPr>
          <w:trHeight w:val="20"/>
        </w:trPr>
        <w:tc>
          <w:tcPr>
            <w:tcW w:w="1560" w:type="dxa"/>
          </w:tcPr>
          <w:p w14:paraId="334A3D9D" w14:textId="77777777" w:rsidR="00F74E41" w:rsidRPr="00F74E41" w:rsidRDefault="00F74E41" w:rsidP="00F74E41">
            <w:pPr>
              <w:pStyle w:val="TableTextLeft"/>
              <w:rPr>
                <w:sz w:val="16"/>
                <w:szCs w:val="16"/>
              </w:rPr>
            </w:pPr>
            <w:r w:rsidRPr="00F74E41">
              <w:rPr>
                <w:sz w:val="16"/>
                <w:szCs w:val="16"/>
              </w:rPr>
              <w:t>Total</w:t>
            </w:r>
          </w:p>
        </w:tc>
        <w:tc>
          <w:tcPr>
            <w:tcW w:w="1250" w:type="dxa"/>
            <w:noWrap/>
            <w:hideMark/>
          </w:tcPr>
          <w:p w14:paraId="71775065" w14:textId="052EB313" w:rsidR="00F74E41" w:rsidRPr="00F74E41" w:rsidRDefault="00F74E41" w:rsidP="00F74E41">
            <w:pPr>
              <w:pStyle w:val="TableTextLeft"/>
              <w:jc w:val="right"/>
              <w:rPr>
                <w:sz w:val="16"/>
                <w:szCs w:val="16"/>
              </w:rPr>
            </w:pPr>
            <w:r w:rsidRPr="00F74E41">
              <w:rPr>
                <w:sz w:val="16"/>
                <w:szCs w:val="16"/>
              </w:rPr>
              <w:t xml:space="preserve"> 408,283,114 </w:t>
            </w:r>
          </w:p>
        </w:tc>
        <w:tc>
          <w:tcPr>
            <w:tcW w:w="1250" w:type="dxa"/>
            <w:noWrap/>
            <w:hideMark/>
          </w:tcPr>
          <w:p w14:paraId="09541FDE" w14:textId="0251698A" w:rsidR="00F74E41" w:rsidRPr="00F74E41" w:rsidRDefault="00F74E41" w:rsidP="00F74E41">
            <w:pPr>
              <w:pStyle w:val="TableTextLeft"/>
              <w:jc w:val="right"/>
              <w:rPr>
                <w:sz w:val="16"/>
                <w:szCs w:val="16"/>
              </w:rPr>
            </w:pPr>
            <w:r w:rsidRPr="00F74E41">
              <w:rPr>
                <w:sz w:val="16"/>
                <w:szCs w:val="16"/>
              </w:rPr>
              <w:t xml:space="preserve">1,515,065,532 </w:t>
            </w:r>
          </w:p>
        </w:tc>
        <w:tc>
          <w:tcPr>
            <w:tcW w:w="1250" w:type="dxa"/>
            <w:noWrap/>
            <w:hideMark/>
          </w:tcPr>
          <w:p w14:paraId="7B572DC9" w14:textId="084A9539" w:rsidR="00F74E41" w:rsidRPr="00F74E41" w:rsidRDefault="00F74E41" w:rsidP="00F74E41">
            <w:pPr>
              <w:pStyle w:val="TableTextLeft"/>
              <w:jc w:val="right"/>
              <w:rPr>
                <w:sz w:val="16"/>
                <w:szCs w:val="16"/>
              </w:rPr>
            </w:pPr>
            <w:r w:rsidRPr="00F74E41">
              <w:rPr>
                <w:sz w:val="16"/>
                <w:szCs w:val="16"/>
              </w:rPr>
              <w:t xml:space="preserve">2,255,995,383 </w:t>
            </w:r>
          </w:p>
        </w:tc>
        <w:tc>
          <w:tcPr>
            <w:tcW w:w="1250" w:type="dxa"/>
            <w:noWrap/>
            <w:hideMark/>
          </w:tcPr>
          <w:p w14:paraId="5A846351" w14:textId="304B6721" w:rsidR="00F74E41" w:rsidRPr="00F74E41" w:rsidRDefault="00F74E41" w:rsidP="00F74E41">
            <w:pPr>
              <w:pStyle w:val="TableTextLeft"/>
              <w:jc w:val="right"/>
              <w:rPr>
                <w:sz w:val="16"/>
                <w:szCs w:val="16"/>
              </w:rPr>
            </w:pPr>
            <w:r w:rsidRPr="00F74E41">
              <w:rPr>
                <w:sz w:val="16"/>
                <w:szCs w:val="16"/>
              </w:rPr>
              <w:t xml:space="preserve">1,168,206,671 </w:t>
            </w:r>
          </w:p>
        </w:tc>
        <w:tc>
          <w:tcPr>
            <w:tcW w:w="1250" w:type="dxa"/>
            <w:noWrap/>
            <w:hideMark/>
          </w:tcPr>
          <w:p w14:paraId="23E2F876" w14:textId="57C02908" w:rsidR="00F74E41" w:rsidRPr="00F74E41" w:rsidRDefault="00F74E41" w:rsidP="00F74E41">
            <w:pPr>
              <w:pStyle w:val="TableTextLeft"/>
              <w:jc w:val="right"/>
              <w:rPr>
                <w:sz w:val="16"/>
                <w:szCs w:val="16"/>
              </w:rPr>
            </w:pPr>
            <w:r w:rsidRPr="00F74E41">
              <w:rPr>
                <w:sz w:val="16"/>
                <w:szCs w:val="16"/>
              </w:rPr>
              <w:t xml:space="preserve">1,165,313,495 </w:t>
            </w:r>
          </w:p>
        </w:tc>
        <w:tc>
          <w:tcPr>
            <w:tcW w:w="1250" w:type="dxa"/>
            <w:noWrap/>
            <w:hideMark/>
          </w:tcPr>
          <w:p w14:paraId="55629F22" w14:textId="01F2F083" w:rsidR="00F74E41" w:rsidRPr="00F74E41" w:rsidRDefault="00F74E41" w:rsidP="00F74E41">
            <w:pPr>
              <w:pStyle w:val="TableTextLeft"/>
              <w:jc w:val="right"/>
              <w:rPr>
                <w:sz w:val="16"/>
                <w:szCs w:val="16"/>
              </w:rPr>
            </w:pPr>
            <w:r w:rsidRPr="00F74E41">
              <w:rPr>
                <w:sz w:val="16"/>
                <w:szCs w:val="16"/>
              </w:rPr>
              <w:t xml:space="preserve">1,096,205,069 </w:t>
            </w:r>
          </w:p>
        </w:tc>
        <w:tc>
          <w:tcPr>
            <w:tcW w:w="1250" w:type="dxa"/>
            <w:noWrap/>
            <w:hideMark/>
          </w:tcPr>
          <w:p w14:paraId="437FB424" w14:textId="763628AC" w:rsidR="00F74E41" w:rsidRPr="00F74E41" w:rsidRDefault="00F74E41" w:rsidP="00F74E41">
            <w:pPr>
              <w:pStyle w:val="TableTextLeft"/>
              <w:jc w:val="right"/>
              <w:rPr>
                <w:sz w:val="16"/>
                <w:szCs w:val="16"/>
              </w:rPr>
            </w:pPr>
            <w:r w:rsidRPr="00F74E41">
              <w:rPr>
                <w:sz w:val="16"/>
                <w:szCs w:val="16"/>
              </w:rPr>
              <w:t xml:space="preserve"> 851,856,289 </w:t>
            </w:r>
          </w:p>
        </w:tc>
        <w:tc>
          <w:tcPr>
            <w:tcW w:w="1250" w:type="dxa"/>
            <w:noWrap/>
            <w:hideMark/>
          </w:tcPr>
          <w:p w14:paraId="152EAC49" w14:textId="5CEB107A" w:rsidR="00F74E41" w:rsidRPr="00F74E41" w:rsidRDefault="00F74E41" w:rsidP="00F74E41">
            <w:pPr>
              <w:pStyle w:val="TableTextLeft"/>
              <w:jc w:val="right"/>
              <w:rPr>
                <w:sz w:val="16"/>
                <w:szCs w:val="16"/>
              </w:rPr>
            </w:pPr>
            <w:r w:rsidRPr="00F74E41">
              <w:rPr>
                <w:sz w:val="16"/>
                <w:szCs w:val="16"/>
              </w:rPr>
              <w:t xml:space="preserve"> 826,254,767 </w:t>
            </w:r>
          </w:p>
        </w:tc>
        <w:tc>
          <w:tcPr>
            <w:tcW w:w="1250" w:type="dxa"/>
            <w:noWrap/>
            <w:hideMark/>
          </w:tcPr>
          <w:p w14:paraId="3A9432E1" w14:textId="6001903A" w:rsidR="00F74E41" w:rsidRPr="00F74E41" w:rsidRDefault="00F74E41" w:rsidP="00F74E41">
            <w:pPr>
              <w:pStyle w:val="TableTextLeft"/>
              <w:jc w:val="right"/>
              <w:rPr>
                <w:sz w:val="16"/>
                <w:szCs w:val="16"/>
              </w:rPr>
            </w:pPr>
            <w:r w:rsidRPr="00F74E41">
              <w:rPr>
                <w:sz w:val="16"/>
                <w:szCs w:val="16"/>
              </w:rPr>
              <w:t xml:space="preserve">3,428,899,875 </w:t>
            </w:r>
          </w:p>
        </w:tc>
        <w:tc>
          <w:tcPr>
            <w:tcW w:w="1250" w:type="dxa"/>
            <w:noWrap/>
            <w:hideMark/>
          </w:tcPr>
          <w:p w14:paraId="6270AAB7" w14:textId="550C1FAC" w:rsidR="00F74E41" w:rsidRPr="00F74E41" w:rsidRDefault="00F74E41" w:rsidP="00F74E41">
            <w:pPr>
              <w:pStyle w:val="TableTextLeft"/>
              <w:jc w:val="right"/>
              <w:rPr>
                <w:sz w:val="16"/>
                <w:szCs w:val="16"/>
              </w:rPr>
            </w:pPr>
            <w:r w:rsidRPr="00F74E41">
              <w:rPr>
                <w:sz w:val="16"/>
                <w:szCs w:val="16"/>
              </w:rPr>
              <w:t xml:space="preserve"> 650,675,621 </w:t>
            </w:r>
          </w:p>
        </w:tc>
        <w:tc>
          <w:tcPr>
            <w:tcW w:w="1250" w:type="dxa"/>
            <w:noWrap/>
            <w:hideMark/>
          </w:tcPr>
          <w:p w14:paraId="17522B8A" w14:textId="1028C33B" w:rsidR="00F74E41" w:rsidRPr="00F74E41" w:rsidRDefault="00F74E41" w:rsidP="00F74E41">
            <w:pPr>
              <w:pStyle w:val="TableTextLeft"/>
              <w:jc w:val="right"/>
              <w:rPr>
                <w:sz w:val="16"/>
                <w:szCs w:val="16"/>
              </w:rPr>
            </w:pPr>
            <w:r w:rsidRPr="00F74E41">
              <w:rPr>
                <w:sz w:val="16"/>
                <w:szCs w:val="16"/>
              </w:rPr>
              <w:t xml:space="preserve"> 773,610,005 </w:t>
            </w:r>
          </w:p>
        </w:tc>
      </w:tr>
    </w:tbl>
    <w:p w14:paraId="3C455DED" w14:textId="755BE7D8" w:rsidR="00AB1BC5" w:rsidRDefault="00AB1BC5" w:rsidP="00AB1BC5">
      <w:pPr>
        <w:pStyle w:val="Caption"/>
        <w:ind w:left="-993"/>
      </w:pPr>
      <w:bookmarkStart w:id="123" w:name="_Ref22395377"/>
      <w:r>
        <w:t xml:space="preserve">Table </w:t>
      </w:r>
      <w:r>
        <w:rPr>
          <w:noProof/>
        </w:rPr>
        <w:fldChar w:fldCharType="begin"/>
      </w:r>
      <w:r>
        <w:rPr>
          <w:noProof/>
        </w:rPr>
        <w:instrText xml:space="preserve"> SEQ Table \* ARABIC </w:instrText>
      </w:r>
      <w:r>
        <w:rPr>
          <w:noProof/>
        </w:rPr>
        <w:fldChar w:fldCharType="separate"/>
      </w:r>
      <w:r w:rsidR="002F0F23">
        <w:rPr>
          <w:noProof/>
        </w:rPr>
        <w:t>17</w:t>
      </w:r>
      <w:r>
        <w:rPr>
          <w:noProof/>
        </w:rPr>
        <w:fldChar w:fldCharType="end"/>
      </w:r>
      <w:bookmarkEnd w:id="123"/>
      <w:r>
        <w:t xml:space="preserve"> Value of water </w:t>
      </w:r>
      <w:r w:rsidR="00C149AF">
        <w:t>provision from</w:t>
      </w:r>
      <w:r>
        <w:t xml:space="preserve"> forests in RFA regions ($)</w:t>
      </w:r>
      <w:r w:rsidR="00C62EE4">
        <w:t xml:space="preserve">, using </w:t>
      </w:r>
      <w:r w:rsidR="00C149AF">
        <w:t xml:space="preserve">replacement </w:t>
      </w:r>
      <w:r w:rsidR="00C62EE4">
        <w:t xml:space="preserve">cost of </w:t>
      </w:r>
      <w:r w:rsidR="00C149AF">
        <w:t xml:space="preserve">water supply to Melbourne via </w:t>
      </w:r>
      <w:r w:rsidR="00C62EE4">
        <w:t>desalination</w:t>
      </w:r>
    </w:p>
    <w:tbl>
      <w:tblPr>
        <w:tblStyle w:val="TableGrid"/>
        <w:tblW w:w="15310" w:type="dxa"/>
        <w:tblInd w:w="-993" w:type="dxa"/>
        <w:tblLayout w:type="fixed"/>
        <w:tblLook w:val="04A0" w:firstRow="1" w:lastRow="0" w:firstColumn="1" w:lastColumn="0" w:noHBand="0" w:noVBand="1"/>
      </w:tblPr>
      <w:tblGrid>
        <w:gridCol w:w="1560"/>
        <w:gridCol w:w="1250"/>
        <w:gridCol w:w="1250"/>
        <w:gridCol w:w="1250"/>
        <w:gridCol w:w="1250"/>
        <w:gridCol w:w="1250"/>
        <w:gridCol w:w="1250"/>
        <w:gridCol w:w="1250"/>
        <w:gridCol w:w="1250"/>
        <w:gridCol w:w="1250"/>
        <w:gridCol w:w="1250"/>
        <w:gridCol w:w="1250"/>
      </w:tblGrid>
      <w:tr w:rsidR="00AB1BC5" w:rsidRPr="00F74E41" w14:paraId="12BD6EE5" w14:textId="77777777" w:rsidTr="008D76A9">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1560" w:type="dxa"/>
          </w:tcPr>
          <w:p w14:paraId="4C311900" w14:textId="77777777" w:rsidR="00AB1BC5" w:rsidRPr="00F74E41" w:rsidRDefault="00AB1BC5" w:rsidP="008D76A9">
            <w:pPr>
              <w:pStyle w:val="TableHeadingLeft"/>
              <w:rPr>
                <w:sz w:val="16"/>
                <w:szCs w:val="16"/>
              </w:rPr>
            </w:pPr>
            <w:r w:rsidRPr="00F74E41">
              <w:rPr>
                <w:sz w:val="16"/>
                <w:szCs w:val="16"/>
              </w:rPr>
              <w:t>RFA region</w:t>
            </w:r>
          </w:p>
        </w:tc>
        <w:tc>
          <w:tcPr>
            <w:tcW w:w="1250" w:type="dxa"/>
            <w:noWrap/>
            <w:hideMark/>
          </w:tcPr>
          <w:p w14:paraId="1298EEEB" w14:textId="77777777" w:rsidR="00AB1BC5" w:rsidRPr="00F74E41" w:rsidRDefault="00AB1BC5" w:rsidP="008D76A9">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F74E41">
              <w:rPr>
                <w:sz w:val="16"/>
                <w:szCs w:val="16"/>
              </w:rPr>
              <w:t>2008</w:t>
            </w:r>
          </w:p>
        </w:tc>
        <w:tc>
          <w:tcPr>
            <w:tcW w:w="1250" w:type="dxa"/>
            <w:noWrap/>
            <w:hideMark/>
          </w:tcPr>
          <w:p w14:paraId="10125FA7" w14:textId="77777777" w:rsidR="00AB1BC5" w:rsidRPr="00F74E41" w:rsidRDefault="00AB1BC5" w:rsidP="008D76A9">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F74E41">
              <w:rPr>
                <w:sz w:val="16"/>
                <w:szCs w:val="16"/>
              </w:rPr>
              <w:t>2009</w:t>
            </w:r>
          </w:p>
        </w:tc>
        <w:tc>
          <w:tcPr>
            <w:tcW w:w="1250" w:type="dxa"/>
            <w:noWrap/>
            <w:hideMark/>
          </w:tcPr>
          <w:p w14:paraId="2BEC3893" w14:textId="77777777" w:rsidR="00AB1BC5" w:rsidRPr="00F74E41" w:rsidRDefault="00AB1BC5" w:rsidP="008D76A9">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F74E41">
              <w:rPr>
                <w:sz w:val="16"/>
                <w:szCs w:val="16"/>
              </w:rPr>
              <w:t>2010</w:t>
            </w:r>
          </w:p>
        </w:tc>
        <w:tc>
          <w:tcPr>
            <w:tcW w:w="1250" w:type="dxa"/>
            <w:noWrap/>
            <w:hideMark/>
          </w:tcPr>
          <w:p w14:paraId="20432E01" w14:textId="77777777" w:rsidR="00AB1BC5" w:rsidRPr="00F74E41" w:rsidRDefault="00AB1BC5" w:rsidP="008D76A9">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F74E41">
              <w:rPr>
                <w:sz w:val="16"/>
                <w:szCs w:val="16"/>
              </w:rPr>
              <w:t>2011</w:t>
            </w:r>
          </w:p>
        </w:tc>
        <w:tc>
          <w:tcPr>
            <w:tcW w:w="1250" w:type="dxa"/>
            <w:noWrap/>
            <w:hideMark/>
          </w:tcPr>
          <w:p w14:paraId="4C48A498" w14:textId="77777777" w:rsidR="00AB1BC5" w:rsidRPr="00F74E41" w:rsidRDefault="00AB1BC5" w:rsidP="008D76A9">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F74E41">
              <w:rPr>
                <w:sz w:val="16"/>
                <w:szCs w:val="16"/>
              </w:rPr>
              <w:t>2012</w:t>
            </w:r>
          </w:p>
        </w:tc>
        <w:tc>
          <w:tcPr>
            <w:tcW w:w="1250" w:type="dxa"/>
            <w:noWrap/>
            <w:hideMark/>
          </w:tcPr>
          <w:p w14:paraId="19DF38F5" w14:textId="77777777" w:rsidR="00AB1BC5" w:rsidRPr="00F74E41" w:rsidRDefault="00AB1BC5" w:rsidP="008D76A9">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F74E41">
              <w:rPr>
                <w:sz w:val="16"/>
                <w:szCs w:val="16"/>
              </w:rPr>
              <w:t>2013</w:t>
            </w:r>
          </w:p>
        </w:tc>
        <w:tc>
          <w:tcPr>
            <w:tcW w:w="1250" w:type="dxa"/>
            <w:noWrap/>
            <w:hideMark/>
          </w:tcPr>
          <w:p w14:paraId="2398CB66" w14:textId="77777777" w:rsidR="00AB1BC5" w:rsidRPr="00F74E41" w:rsidRDefault="00AB1BC5" w:rsidP="008D76A9">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F74E41">
              <w:rPr>
                <w:sz w:val="16"/>
                <w:szCs w:val="16"/>
              </w:rPr>
              <w:t>2014</w:t>
            </w:r>
          </w:p>
        </w:tc>
        <w:tc>
          <w:tcPr>
            <w:tcW w:w="1250" w:type="dxa"/>
            <w:noWrap/>
            <w:hideMark/>
          </w:tcPr>
          <w:p w14:paraId="37BFCAF7" w14:textId="77777777" w:rsidR="00AB1BC5" w:rsidRPr="00F74E41" w:rsidRDefault="00AB1BC5" w:rsidP="008D76A9">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F74E41">
              <w:rPr>
                <w:sz w:val="16"/>
                <w:szCs w:val="16"/>
              </w:rPr>
              <w:t>2015</w:t>
            </w:r>
          </w:p>
        </w:tc>
        <w:tc>
          <w:tcPr>
            <w:tcW w:w="1250" w:type="dxa"/>
            <w:noWrap/>
            <w:hideMark/>
          </w:tcPr>
          <w:p w14:paraId="53DA4770" w14:textId="77777777" w:rsidR="00AB1BC5" w:rsidRPr="00F74E41" w:rsidRDefault="00AB1BC5" w:rsidP="008D76A9">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F74E41">
              <w:rPr>
                <w:sz w:val="16"/>
                <w:szCs w:val="16"/>
              </w:rPr>
              <w:t>2016</w:t>
            </w:r>
          </w:p>
        </w:tc>
        <w:tc>
          <w:tcPr>
            <w:tcW w:w="1250" w:type="dxa"/>
            <w:noWrap/>
            <w:hideMark/>
          </w:tcPr>
          <w:p w14:paraId="77F36821" w14:textId="77777777" w:rsidR="00AB1BC5" w:rsidRPr="00F74E41" w:rsidRDefault="00AB1BC5" w:rsidP="008D76A9">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F74E41">
              <w:rPr>
                <w:sz w:val="16"/>
                <w:szCs w:val="16"/>
              </w:rPr>
              <w:t>2017</w:t>
            </w:r>
          </w:p>
        </w:tc>
        <w:tc>
          <w:tcPr>
            <w:tcW w:w="1250" w:type="dxa"/>
            <w:noWrap/>
            <w:hideMark/>
          </w:tcPr>
          <w:p w14:paraId="4FEEAF07" w14:textId="77777777" w:rsidR="00AB1BC5" w:rsidRPr="00F74E41" w:rsidRDefault="00AB1BC5" w:rsidP="008D76A9">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F74E41">
              <w:rPr>
                <w:sz w:val="16"/>
                <w:szCs w:val="16"/>
              </w:rPr>
              <w:t>2018</w:t>
            </w:r>
          </w:p>
        </w:tc>
      </w:tr>
      <w:tr w:rsidR="00090C1D" w:rsidRPr="00F74E41" w14:paraId="16C6DBB0" w14:textId="77777777" w:rsidTr="008D76A9">
        <w:trPr>
          <w:trHeight w:val="20"/>
        </w:trPr>
        <w:tc>
          <w:tcPr>
            <w:tcW w:w="1560" w:type="dxa"/>
          </w:tcPr>
          <w:p w14:paraId="08540862" w14:textId="77777777" w:rsidR="00090C1D" w:rsidRPr="00090C1D" w:rsidRDefault="00090C1D" w:rsidP="00090C1D">
            <w:pPr>
              <w:pStyle w:val="TableTextLeft"/>
              <w:rPr>
                <w:sz w:val="16"/>
                <w:szCs w:val="16"/>
              </w:rPr>
            </w:pPr>
            <w:r w:rsidRPr="00090C1D">
              <w:rPr>
                <w:sz w:val="16"/>
                <w:szCs w:val="16"/>
              </w:rPr>
              <w:t>Central Highlands</w:t>
            </w:r>
          </w:p>
        </w:tc>
        <w:tc>
          <w:tcPr>
            <w:tcW w:w="1250" w:type="dxa"/>
            <w:noWrap/>
            <w:hideMark/>
          </w:tcPr>
          <w:p w14:paraId="1AD24C21" w14:textId="3EF0E104" w:rsidR="00090C1D" w:rsidRPr="00090C1D" w:rsidRDefault="00090C1D" w:rsidP="00090C1D">
            <w:pPr>
              <w:pStyle w:val="TableTextLeft"/>
              <w:jc w:val="right"/>
              <w:rPr>
                <w:sz w:val="16"/>
                <w:szCs w:val="16"/>
              </w:rPr>
            </w:pPr>
            <w:r w:rsidRPr="00352E88">
              <w:rPr>
                <w:sz w:val="16"/>
                <w:szCs w:val="16"/>
              </w:rPr>
              <w:t xml:space="preserve"> 200,287,269 </w:t>
            </w:r>
          </w:p>
        </w:tc>
        <w:tc>
          <w:tcPr>
            <w:tcW w:w="1250" w:type="dxa"/>
            <w:noWrap/>
            <w:hideMark/>
          </w:tcPr>
          <w:p w14:paraId="10BF4E21" w14:textId="0E89BC13" w:rsidR="00090C1D" w:rsidRPr="00090C1D" w:rsidRDefault="00090C1D" w:rsidP="00090C1D">
            <w:pPr>
              <w:pStyle w:val="TableTextLeft"/>
              <w:jc w:val="right"/>
              <w:rPr>
                <w:sz w:val="16"/>
                <w:szCs w:val="16"/>
              </w:rPr>
            </w:pPr>
            <w:r w:rsidRPr="00352E88">
              <w:rPr>
                <w:sz w:val="16"/>
                <w:szCs w:val="16"/>
              </w:rPr>
              <w:t xml:space="preserve"> 751,887,417 </w:t>
            </w:r>
          </w:p>
        </w:tc>
        <w:tc>
          <w:tcPr>
            <w:tcW w:w="1250" w:type="dxa"/>
            <w:noWrap/>
            <w:hideMark/>
          </w:tcPr>
          <w:p w14:paraId="16250E0D" w14:textId="1F24B9EC" w:rsidR="00090C1D" w:rsidRPr="00090C1D" w:rsidRDefault="00090C1D" w:rsidP="00352E88">
            <w:pPr>
              <w:pStyle w:val="TableTextLeft"/>
              <w:rPr>
                <w:sz w:val="16"/>
                <w:szCs w:val="16"/>
              </w:rPr>
            </w:pPr>
            <w:r w:rsidRPr="00352E88">
              <w:rPr>
                <w:sz w:val="16"/>
                <w:szCs w:val="16"/>
              </w:rPr>
              <w:t xml:space="preserve">1,599,098,292 </w:t>
            </w:r>
          </w:p>
        </w:tc>
        <w:tc>
          <w:tcPr>
            <w:tcW w:w="1250" w:type="dxa"/>
            <w:noWrap/>
            <w:hideMark/>
          </w:tcPr>
          <w:p w14:paraId="2698B5D5" w14:textId="4A42F07F" w:rsidR="00090C1D" w:rsidRPr="00090C1D" w:rsidRDefault="00090C1D" w:rsidP="00090C1D">
            <w:pPr>
              <w:pStyle w:val="TableTextLeft"/>
              <w:jc w:val="right"/>
              <w:rPr>
                <w:sz w:val="16"/>
                <w:szCs w:val="16"/>
              </w:rPr>
            </w:pPr>
            <w:r w:rsidRPr="00352E88">
              <w:rPr>
                <w:sz w:val="16"/>
                <w:szCs w:val="16"/>
              </w:rPr>
              <w:t xml:space="preserve">1,778,967,065 </w:t>
            </w:r>
          </w:p>
        </w:tc>
        <w:tc>
          <w:tcPr>
            <w:tcW w:w="1250" w:type="dxa"/>
            <w:noWrap/>
            <w:hideMark/>
          </w:tcPr>
          <w:p w14:paraId="4B846D31" w14:textId="29ACF3C6" w:rsidR="00090C1D" w:rsidRPr="00090C1D" w:rsidRDefault="00090C1D" w:rsidP="00090C1D">
            <w:pPr>
              <w:pStyle w:val="TableTextLeft"/>
              <w:jc w:val="right"/>
              <w:rPr>
                <w:sz w:val="16"/>
                <w:szCs w:val="16"/>
              </w:rPr>
            </w:pPr>
            <w:r w:rsidRPr="00352E88">
              <w:rPr>
                <w:sz w:val="16"/>
                <w:szCs w:val="16"/>
              </w:rPr>
              <w:t xml:space="preserve">1,611,185,417 </w:t>
            </w:r>
          </w:p>
        </w:tc>
        <w:tc>
          <w:tcPr>
            <w:tcW w:w="1250" w:type="dxa"/>
            <w:noWrap/>
            <w:hideMark/>
          </w:tcPr>
          <w:p w14:paraId="325DCF36" w14:textId="21F15770" w:rsidR="00090C1D" w:rsidRPr="00090C1D" w:rsidRDefault="00090C1D" w:rsidP="00090C1D">
            <w:pPr>
              <w:pStyle w:val="TableTextLeft"/>
              <w:jc w:val="right"/>
              <w:rPr>
                <w:sz w:val="16"/>
                <w:szCs w:val="16"/>
              </w:rPr>
            </w:pPr>
            <w:r w:rsidRPr="00352E88">
              <w:rPr>
                <w:sz w:val="16"/>
                <w:szCs w:val="16"/>
              </w:rPr>
              <w:t xml:space="preserve">1,124,719,564 </w:t>
            </w:r>
          </w:p>
        </w:tc>
        <w:tc>
          <w:tcPr>
            <w:tcW w:w="1250" w:type="dxa"/>
            <w:noWrap/>
            <w:hideMark/>
          </w:tcPr>
          <w:p w14:paraId="53E31F5C" w14:textId="7667C02A" w:rsidR="00090C1D" w:rsidRPr="00090C1D" w:rsidRDefault="00090C1D" w:rsidP="00090C1D">
            <w:pPr>
              <w:pStyle w:val="TableTextLeft"/>
              <w:jc w:val="right"/>
              <w:rPr>
                <w:sz w:val="16"/>
                <w:szCs w:val="16"/>
              </w:rPr>
            </w:pPr>
            <w:r w:rsidRPr="00352E88">
              <w:rPr>
                <w:sz w:val="16"/>
                <w:szCs w:val="16"/>
              </w:rPr>
              <w:t xml:space="preserve">1,012,757,696 </w:t>
            </w:r>
          </w:p>
        </w:tc>
        <w:tc>
          <w:tcPr>
            <w:tcW w:w="1250" w:type="dxa"/>
            <w:noWrap/>
            <w:hideMark/>
          </w:tcPr>
          <w:p w14:paraId="4B36F6F8" w14:textId="0A5767B6" w:rsidR="00090C1D" w:rsidRPr="00090C1D" w:rsidRDefault="00090C1D" w:rsidP="00090C1D">
            <w:pPr>
              <w:pStyle w:val="TableTextLeft"/>
              <w:jc w:val="right"/>
              <w:rPr>
                <w:sz w:val="16"/>
                <w:szCs w:val="16"/>
              </w:rPr>
            </w:pPr>
            <w:r w:rsidRPr="00352E88">
              <w:rPr>
                <w:sz w:val="16"/>
                <w:szCs w:val="16"/>
              </w:rPr>
              <w:t xml:space="preserve"> 774,930,922 </w:t>
            </w:r>
          </w:p>
        </w:tc>
        <w:tc>
          <w:tcPr>
            <w:tcW w:w="1250" w:type="dxa"/>
            <w:noWrap/>
            <w:hideMark/>
          </w:tcPr>
          <w:p w14:paraId="16AD6D2D" w14:textId="26A6E0B6" w:rsidR="00090C1D" w:rsidRPr="00090C1D" w:rsidRDefault="00090C1D" w:rsidP="00090C1D">
            <w:pPr>
              <w:pStyle w:val="TableTextLeft"/>
              <w:jc w:val="right"/>
              <w:rPr>
                <w:sz w:val="16"/>
                <w:szCs w:val="16"/>
              </w:rPr>
            </w:pPr>
            <w:r w:rsidRPr="00352E88">
              <w:rPr>
                <w:sz w:val="16"/>
                <w:szCs w:val="16"/>
              </w:rPr>
              <w:t xml:space="preserve">1,371,276,397 </w:t>
            </w:r>
          </w:p>
        </w:tc>
        <w:tc>
          <w:tcPr>
            <w:tcW w:w="1250" w:type="dxa"/>
            <w:noWrap/>
            <w:hideMark/>
          </w:tcPr>
          <w:p w14:paraId="16420C1A" w14:textId="32BF8613" w:rsidR="00090C1D" w:rsidRPr="00090C1D" w:rsidRDefault="00090C1D" w:rsidP="00090C1D">
            <w:pPr>
              <w:pStyle w:val="TableTextLeft"/>
              <w:jc w:val="right"/>
              <w:rPr>
                <w:sz w:val="16"/>
                <w:szCs w:val="16"/>
              </w:rPr>
            </w:pPr>
            <w:r w:rsidRPr="00352E88">
              <w:rPr>
                <w:sz w:val="16"/>
                <w:szCs w:val="16"/>
              </w:rPr>
              <w:t xml:space="preserve"> 971,214,369 </w:t>
            </w:r>
          </w:p>
        </w:tc>
        <w:tc>
          <w:tcPr>
            <w:tcW w:w="1250" w:type="dxa"/>
            <w:noWrap/>
            <w:hideMark/>
          </w:tcPr>
          <w:p w14:paraId="7ED6F01F" w14:textId="78A917F5" w:rsidR="00090C1D" w:rsidRPr="00090C1D" w:rsidRDefault="00090C1D" w:rsidP="00090C1D">
            <w:pPr>
              <w:pStyle w:val="TableTextLeft"/>
              <w:jc w:val="right"/>
              <w:rPr>
                <w:sz w:val="16"/>
                <w:szCs w:val="16"/>
              </w:rPr>
            </w:pPr>
            <w:r w:rsidRPr="00352E88">
              <w:rPr>
                <w:sz w:val="16"/>
                <w:szCs w:val="16"/>
              </w:rPr>
              <w:t xml:space="preserve"> 805,842,231 </w:t>
            </w:r>
          </w:p>
        </w:tc>
      </w:tr>
      <w:tr w:rsidR="00090C1D" w:rsidRPr="00F74E41" w14:paraId="48D433BE" w14:textId="77777777" w:rsidTr="008D76A9">
        <w:trPr>
          <w:trHeight w:val="20"/>
        </w:trPr>
        <w:tc>
          <w:tcPr>
            <w:tcW w:w="1560" w:type="dxa"/>
          </w:tcPr>
          <w:p w14:paraId="65E69D51" w14:textId="77777777" w:rsidR="00090C1D" w:rsidRPr="00090C1D" w:rsidRDefault="00090C1D" w:rsidP="00090C1D">
            <w:pPr>
              <w:pStyle w:val="TableTextLeft"/>
              <w:rPr>
                <w:sz w:val="16"/>
                <w:szCs w:val="16"/>
              </w:rPr>
            </w:pPr>
            <w:r w:rsidRPr="00090C1D">
              <w:rPr>
                <w:sz w:val="16"/>
                <w:szCs w:val="16"/>
              </w:rPr>
              <w:t>East Gippsland</w:t>
            </w:r>
          </w:p>
        </w:tc>
        <w:tc>
          <w:tcPr>
            <w:tcW w:w="1250" w:type="dxa"/>
            <w:noWrap/>
            <w:hideMark/>
          </w:tcPr>
          <w:p w14:paraId="5B2E16F9" w14:textId="16AAE86C" w:rsidR="00090C1D" w:rsidRPr="00090C1D" w:rsidRDefault="00090C1D" w:rsidP="00090C1D">
            <w:pPr>
              <w:pStyle w:val="TableTextLeft"/>
              <w:jc w:val="right"/>
              <w:rPr>
                <w:sz w:val="16"/>
                <w:szCs w:val="16"/>
              </w:rPr>
            </w:pPr>
            <w:r w:rsidRPr="00352E88">
              <w:rPr>
                <w:sz w:val="16"/>
                <w:szCs w:val="16"/>
              </w:rPr>
              <w:t xml:space="preserve"> 10,248,618 </w:t>
            </w:r>
          </w:p>
        </w:tc>
        <w:tc>
          <w:tcPr>
            <w:tcW w:w="1250" w:type="dxa"/>
            <w:noWrap/>
            <w:hideMark/>
          </w:tcPr>
          <w:p w14:paraId="1234338A" w14:textId="4F56FD8A" w:rsidR="00090C1D" w:rsidRPr="00090C1D" w:rsidRDefault="00090C1D" w:rsidP="00090C1D">
            <w:pPr>
              <w:pStyle w:val="TableTextLeft"/>
              <w:jc w:val="right"/>
              <w:rPr>
                <w:sz w:val="16"/>
                <w:szCs w:val="16"/>
              </w:rPr>
            </w:pPr>
            <w:r w:rsidRPr="00352E88">
              <w:rPr>
                <w:sz w:val="16"/>
                <w:szCs w:val="16"/>
              </w:rPr>
              <w:t xml:space="preserve"> 11,602,332 </w:t>
            </w:r>
          </w:p>
        </w:tc>
        <w:tc>
          <w:tcPr>
            <w:tcW w:w="1250" w:type="dxa"/>
            <w:noWrap/>
            <w:hideMark/>
          </w:tcPr>
          <w:p w14:paraId="77A9E9E1" w14:textId="38182B47" w:rsidR="00090C1D" w:rsidRPr="00090C1D" w:rsidRDefault="00090C1D" w:rsidP="00090C1D">
            <w:pPr>
              <w:pStyle w:val="TableTextLeft"/>
              <w:jc w:val="right"/>
              <w:rPr>
                <w:sz w:val="16"/>
                <w:szCs w:val="16"/>
              </w:rPr>
            </w:pPr>
            <w:r w:rsidRPr="00352E88">
              <w:rPr>
                <w:sz w:val="16"/>
                <w:szCs w:val="16"/>
              </w:rPr>
              <w:t xml:space="preserve"> 37,222,159 </w:t>
            </w:r>
          </w:p>
        </w:tc>
        <w:tc>
          <w:tcPr>
            <w:tcW w:w="1250" w:type="dxa"/>
            <w:noWrap/>
            <w:hideMark/>
          </w:tcPr>
          <w:p w14:paraId="4C7E5825" w14:textId="42AA4F8A" w:rsidR="00090C1D" w:rsidRPr="00090C1D" w:rsidRDefault="00090C1D" w:rsidP="00090C1D">
            <w:pPr>
              <w:pStyle w:val="TableTextLeft"/>
              <w:jc w:val="right"/>
              <w:rPr>
                <w:sz w:val="16"/>
                <w:szCs w:val="16"/>
              </w:rPr>
            </w:pPr>
            <w:r w:rsidRPr="00352E88">
              <w:rPr>
                <w:sz w:val="16"/>
                <w:szCs w:val="16"/>
              </w:rPr>
              <w:t xml:space="preserve"> 120,259,134 </w:t>
            </w:r>
          </w:p>
        </w:tc>
        <w:tc>
          <w:tcPr>
            <w:tcW w:w="1250" w:type="dxa"/>
            <w:noWrap/>
            <w:hideMark/>
          </w:tcPr>
          <w:p w14:paraId="26086394" w14:textId="767228BF" w:rsidR="00090C1D" w:rsidRPr="00090C1D" w:rsidRDefault="00090C1D" w:rsidP="00090C1D">
            <w:pPr>
              <w:pStyle w:val="TableTextLeft"/>
              <w:jc w:val="right"/>
              <w:rPr>
                <w:sz w:val="16"/>
                <w:szCs w:val="16"/>
              </w:rPr>
            </w:pPr>
            <w:r w:rsidRPr="00352E88">
              <w:rPr>
                <w:sz w:val="16"/>
                <w:szCs w:val="16"/>
              </w:rPr>
              <w:t xml:space="preserve"> 155,849,155 </w:t>
            </w:r>
          </w:p>
        </w:tc>
        <w:tc>
          <w:tcPr>
            <w:tcW w:w="1250" w:type="dxa"/>
            <w:noWrap/>
            <w:hideMark/>
          </w:tcPr>
          <w:p w14:paraId="2AE0D9F7" w14:textId="43597C62" w:rsidR="00090C1D" w:rsidRPr="00090C1D" w:rsidRDefault="00090C1D" w:rsidP="00090C1D">
            <w:pPr>
              <w:pStyle w:val="TableTextLeft"/>
              <w:jc w:val="right"/>
              <w:rPr>
                <w:sz w:val="16"/>
                <w:szCs w:val="16"/>
              </w:rPr>
            </w:pPr>
            <w:r w:rsidRPr="00352E88">
              <w:rPr>
                <w:sz w:val="16"/>
                <w:szCs w:val="16"/>
              </w:rPr>
              <w:t xml:space="preserve"> 116,447,540 </w:t>
            </w:r>
          </w:p>
        </w:tc>
        <w:tc>
          <w:tcPr>
            <w:tcW w:w="1250" w:type="dxa"/>
            <w:noWrap/>
            <w:hideMark/>
          </w:tcPr>
          <w:p w14:paraId="0F16B139" w14:textId="7EBED32E" w:rsidR="00090C1D" w:rsidRPr="00090C1D" w:rsidRDefault="00090C1D" w:rsidP="00090C1D">
            <w:pPr>
              <w:pStyle w:val="TableTextLeft"/>
              <w:jc w:val="right"/>
              <w:rPr>
                <w:sz w:val="16"/>
                <w:szCs w:val="16"/>
              </w:rPr>
            </w:pPr>
            <w:r w:rsidRPr="00352E88">
              <w:rPr>
                <w:sz w:val="16"/>
                <w:szCs w:val="16"/>
              </w:rPr>
              <w:t xml:space="preserve"> 75,782,505 </w:t>
            </w:r>
          </w:p>
        </w:tc>
        <w:tc>
          <w:tcPr>
            <w:tcW w:w="1250" w:type="dxa"/>
            <w:noWrap/>
            <w:hideMark/>
          </w:tcPr>
          <w:p w14:paraId="74999F09" w14:textId="34EE2396" w:rsidR="00090C1D" w:rsidRPr="00090C1D" w:rsidRDefault="00090C1D" w:rsidP="00090C1D">
            <w:pPr>
              <w:pStyle w:val="TableTextLeft"/>
              <w:jc w:val="right"/>
              <w:rPr>
                <w:sz w:val="16"/>
                <w:szCs w:val="16"/>
              </w:rPr>
            </w:pPr>
            <w:r w:rsidRPr="00352E88">
              <w:rPr>
                <w:sz w:val="16"/>
                <w:szCs w:val="16"/>
              </w:rPr>
              <w:t xml:space="preserve"> 123,042,625 </w:t>
            </w:r>
          </w:p>
        </w:tc>
        <w:tc>
          <w:tcPr>
            <w:tcW w:w="1250" w:type="dxa"/>
            <w:noWrap/>
            <w:hideMark/>
          </w:tcPr>
          <w:p w14:paraId="4477197A" w14:textId="2DB6B5E7" w:rsidR="00090C1D" w:rsidRPr="00090C1D" w:rsidRDefault="00090C1D" w:rsidP="00090C1D">
            <w:pPr>
              <w:pStyle w:val="TableTextLeft"/>
              <w:jc w:val="right"/>
              <w:rPr>
                <w:sz w:val="16"/>
                <w:szCs w:val="16"/>
              </w:rPr>
            </w:pPr>
            <w:r w:rsidRPr="00352E88">
              <w:rPr>
                <w:sz w:val="16"/>
                <w:szCs w:val="16"/>
              </w:rPr>
              <w:t xml:space="preserve"> 157,735,578 </w:t>
            </w:r>
          </w:p>
        </w:tc>
        <w:tc>
          <w:tcPr>
            <w:tcW w:w="1250" w:type="dxa"/>
            <w:noWrap/>
            <w:hideMark/>
          </w:tcPr>
          <w:p w14:paraId="281924E1" w14:textId="574D1CFF" w:rsidR="00090C1D" w:rsidRPr="00090C1D" w:rsidRDefault="00090C1D" w:rsidP="00090C1D">
            <w:pPr>
              <w:pStyle w:val="TableTextLeft"/>
              <w:jc w:val="right"/>
              <w:rPr>
                <w:sz w:val="16"/>
                <w:szCs w:val="16"/>
              </w:rPr>
            </w:pPr>
            <w:r w:rsidRPr="00352E88">
              <w:rPr>
                <w:sz w:val="16"/>
                <w:szCs w:val="16"/>
              </w:rPr>
              <w:t xml:space="preserve"> 4,154,583 </w:t>
            </w:r>
          </w:p>
        </w:tc>
        <w:tc>
          <w:tcPr>
            <w:tcW w:w="1250" w:type="dxa"/>
            <w:noWrap/>
            <w:hideMark/>
          </w:tcPr>
          <w:p w14:paraId="67A8911F" w14:textId="6FD553E2" w:rsidR="00090C1D" w:rsidRPr="00090C1D" w:rsidRDefault="00090C1D" w:rsidP="00090C1D">
            <w:pPr>
              <w:pStyle w:val="TableTextLeft"/>
              <w:jc w:val="right"/>
              <w:rPr>
                <w:sz w:val="16"/>
                <w:szCs w:val="16"/>
              </w:rPr>
            </w:pPr>
            <w:r w:rsidRPr="00352E88">
              <w:rPr>
                <w:sz w:val="16"/>
                <w:szCs w:val="16"/>
              </w:rPr>
              <w:t xml:space="preserve"> 10,863,553 </w:t>
            </w:r>
          </w:p>
        </w:tc>
      </w:tr>
      <w:tr w:rsidR="00090C1D" w:rsidRPr="00F74E41" w14:paraId="2D42F50D" w14:textId="77777777" w:rsidTr="008D76A9">
        <w:trPr>
          <w:trHeight w:val="20"/>
        </w:trPr>
        <w:tc>
          <w:tcPr>
            <w:tcW w:w="1560" w:type="dxa"/>
          </w:tcPr>
          <w:p w14:paraId="0FD1E5EE" w14:textId="77777777" w:rsidR="00090C1D" w:rsidRPr="00090C1D" w:rsidRDefault="00090C1D" w:rsidP="00090C1D">
            <w:pPr>
              <w:pStyle w:val="TableTextLeft"/>
              <w:rPr>
                <w:sz w:val="16"/>
                <w:szCs w:val="16"/>
              </w:rPr>
            </w:pPr>
            <w:r w:rsidRPr="00090C1D">
              <w:rPr>
                <w:sz w:val="16"/>
                <w:szCs w:val="16"/>
              </w:rPr>
              <w:t>Gippsland</w:t>
            </w:r>
          </w:p>
        </w:tc>
        <w:tc>
          <w:tcPr>
            <w:tcW w:w="1250" w:type="dxa"/>
            <w:noWrap/>
            <w:hideMark/>
          </w:tcPr>
          <w:p w14:paraId="026E9024" w14:textId="298D9672" w:rsidR="00090C1D" w:rsidRPr="00090C1D" w:rsidRDefault="00090C1D" w:rsidP="00090C1D">
            <w:pPr>
              <w:pStyle w:val="TableTextLeft"/>
              <w:jc w:val="right"/>
              <w:rPr>
                <w:sz w:val="16"/>
                <w:szCs w:val="16"/>
              </w:rPr>
            </w:pPr>
            <w:r w:rsidRPr="00352E88">
              <w:rPr>
                <w:sz w:val="16"/>
                <w:szCs w:val="16"/>
              </w:rPr>
              <w:t xml:space="preserve"> 59,587,282 </w:t>
            </w:r>
          </w:p>
        </w:tc>
        <w:tc>
          <w:tcPr>
            <w:tcW w:w="1250" w:type="dxa"/>
            <w:noWrap/>
            <w:hideMark/>
          </w:tcPr>
          <w:p w14:paraId="669C5CCA" w14:textId="78228ABD" w:rsidR="00090C1D" w:rsidRPr="00090C1D" w:rsidRDefault="00090C1D" w:rsidP="00090C1D">
            <w:pPr>
              <w:pStyle w:val="TableTextLeft"/>
              <w:jc w:val="right"/>
              <w:rPr>
                <w:sz w:val="16"/>
                <w:szCs w:val="16"/>
              </w:rPr>
            </w:pPr>
            <w:r w:rsidRPr="00352E88">
              <w:rPr>
                <w:sz w:val="16"/>
                <w:szCs w:val="16"/>
              </w:rPr>
              <w:t xml:space="preserve"> 214,934,487 </w:t>
            </w:r>
          </w:p>
        </w:tc>
        <w:tc>
          <w:tcPr>
            <w:tcW w:w="1250" w:type="dxa"/>
            <w:noWrap/>
            <w:hideMark/>
          </w:tcPr>
          <w:p w14:paraId="17A09591" w14:textId="6488322A" w:rsidR="00090C1D" w:rsidRPr="00090C1D" w:rsidRDefault="00090C1D" w:rsidP="00090C1D">
            <w:pPr>
              <w:pStyle w:val="TableTextLeft"/>
              <w:jc w:val="right"/>
              <w:rPr>
                <w:sz w:val="16"/>
                <w:szCs w:val="16"/>
              </w:rPr>
            </w:pPr>
            <w:r w:rsidRPr="00352E88">
              <w:rPr>
                <w:sz w:val="16"/>
                <w:szCs w:val="16"/>
              </w:rPr>
              <w:t xml:space="preserve"> 361,161,229 </w:t>
            </w:r>
          </w:p>
        </w:tc>
        <w:tc>
          <w:tcPr>
            <w:tcW w:w="1250" w:type="dxa"/>
            <w:noWrap/>
            <w:hideMark/>
          </w:tcPr>
          <w:p w14:paraId="0696A08A" w14:textId="169DB2BE" w:rsidR="00090C1D" w:rsidRPr="00090C1D" w:rsidRDefault="00090C1D" w:rsidP="00090C1D">
            <w:pPr>
              <w:pStyle w:val="TableTextLeft"/>
              <w:jc w:val="right"/>
              <w:rPr>
                <w:sz w:val="16"/>
                <w:szCs w:val="16"/>
              </w:rPr>
            </w:pPr>
            <w:r w:rsidRPr="00352E88">
              <w:rPr>
                <w:sz w:val="16"/>
                <w:szCs w:val="16"/>
              </w:rPr>
              <w:t xml:space="preserve"> 220,119,028 </w:t>
            </w:r>
          </w:p>
        </w:tc>
        <w:tc>
          <w:tcPr>
            <w:tcW w:w="1250" w:type="dxa"/>
            <w:noWrap/>
            <w:hideMark/>
          </w:tcPr>
          <w:p w14:paraId="5B997ED6" w14:textId="136D0BF1" w:rsidR="00090C1D" w:rsidRPr="00090C1D" w:rsidRDefault="00090C1D" w:rsidP="00090C1D">
            <w:pPr>
              <w:pStyle w:val="TableTextLeft"/>
              <w:jc w:val="right"/>
              <w:rPr>
                <w:sz w:val="16"/>
                <w:szCs w:val="16"/>
              </w:rPr>
            </w:pPr>
            <w:r w:rsidRPr="00352E88">
              <w:rPr>
                <w:sz w:val="16"/>
                <w:szCs w:val="16"/>
              </w:rPr>
              <w:t xml:space="preserve"> 267,556,653 </w:t>
            </w:r>
          </w:p>
        </w:tc>
        <w:tc>
          <w:tcPr>
            <w:tcW w:w="1250" w:type="dxa"/>
            <w:noWrap/>
            <w:hideMark/>
          </w:tcPr>
          <w:p w14:paraId="2AA3B421" w14:textId="30A398B1" w:rsidR="00090C1D" w:rsidRPr="00090C1D" w:rsidRDefault="00090C1D" w:rsidP="00090C1D">
            <w:pPr>
              <w:pStyle w:val="TableTextLeft"/>
              <w:jc w:val="right"/>
              <w:rPr>
                <w:sz w:val="16"/>
                <w:szCs w:val="16"/>
              </w:rPr>
            </w:pPr>
            <w:r w:rsidRPr="00352E88">
              <w:rPr>
                <w:sz w:val="16"/>
                <w:szCs w:val="16"/>
              </w:rPr>
              <w:t xml:space="preserve"> 261,461,349 </w:t>
            </w:r>
          </w:p>
        </w:tc>
        <w:tc>
          <w:tcPr>
            <w:tcW w:w="1250" w:type="dxa"/>
            <w:noWrap/>
            <w:hideMark/>
          </w:tcPr>
          <w:p w14:paraId="65422E67" w14:textId="2E816350" w:rsidR="00090C1D" w:rsidRPr="00090C1D" w:rsidRDefault="00090C1D" w:rsidP="00090C1D">
            <w:pPr>
              <w:pStyle w:val="TableTextLeft"/>
              <w:jc w:val="right"/>
              <w:rPr>
                <w:sz w:val="16"/>
                <w:szCs w:val="16"/>
              </w:rPr>
            </w:pPr>
            <w:r w:rsidRPr="00352E88">
              <w:rPr>
                <w:sz w:val="16"/>
                <w:szCs w:val="16"/>
              </w:rPr>
              <w:t xml:space="preserve"> 170,912,125 </w:t>
            </w:r>
          </w:p>
        </w:tc>
        <w:tc>
          <w:tcPr>
            <w:tcW w:w="1250" w:type="dxa"/>
            <w:noWrap/>
            <w:hideMark/>
          </w:tcPr>
          <w:p w14:paraId="36FB0C25" w14:textId="0A0B8411" w:rsidR="00090C1D" w:rsidRPr="00090C1D" w:rsidRDefault="00090C1D" w:rsidP="00090C1D">
            <w:pPr>
              <w:pStyle w:val="TableTextLeft"/>
              <w:jc w:val="right"/>
              <w:rPr>
                <w:sz w:val="16"/>
                <w:szCs w:val="16"/>
              </w:rPr>
            </w:pPr>
            <w:r w:rsidRPr="00352E88">
              <w:rPr>
                <w:sz w:val="16"/>
                <w:szCs w:val="16"/>
              </w:rPr>
              <w:t xml:space="preserve"> 145,650,001 </w:t>
            </w:r>
          </w:p>
        </w:tc>
        <w:tc>
          <w:tcPr>
            <w:tcW w:w="1250" w:type="dxa"/>
            <w:noWrap/>
            <w:hideMark/>
          </w:tcPr>
          <w:p w14:paraId="580DC267" w14:textId="13D8B036" w:rsidR="00090C1D" w:rsidRPr="00090C1D" w:rsidRDefault="00090C1D" w:rsidP="00090C1D">
            <w:pPr>
              <w:pStyle w:val="TableTextLeft"/>
              <w:jc w:val="right"/>
              <w:rPr>
                <w:sz w:val="16"/>
                <w:szCs w:val="16"/>
              </w:rPr>
            </w:pPr>
            <w:r w:rsidRPr="00352E88">
              <w:rPr>
                <w:sz w:val="16"/>
                <w:szCs w:val="16"/>
              </w:rPr>
              <w:t xml:space="preserve"> 606,184,420 </w:t>
            </w:r>
          </w:p>
        </w:tc>
        <w:tc>
          <w:tcPr>
            <w:tcW w:w="1250" w:type="dxa"/>
            <w:noWrap/>
            <w:hideMark/>
          </w:tcPr>
          <w:p w14:paraId="22E7D6E4" w14:textId="693F3D74" w:rsidR="00090C1D" w:rsidRPr="00090C1D" w:rsidRDefault="00090C1D" w:rsidP="00090C1D">
            <w:pPr>
              <w:pStyle w:val="TableTextLeft"/>
              <w:jc w:val="right"/>
              <w:rPr>
                <w:sz w:val="16"/>
                <w:szCs w:val="16"/>
              </w:rPr>
            </w:pPr>
            <w:r w:rsidRPr="00352E88">
              <w:rPr>
                <w:sz w:val="16"/>
                <w:szCs w:val="16"/>
              </w:rPr>
              <w:t xml:space="preserve"> 115,094,424 </w:t>
            </w:r>
          </w:p>
        </w:tc>
        <w:tc>
          <w:tcPr>
            <w:tcW w:w="1250" w:type="dxa"/>
            <w:noWrap/>
            <w:hideMark/>
          </w:tcPr>
          <w:p w14:paraId="332BAAC4" w14:textId="5E2240C6" w:rsidR="00090C1D" w:rsidRPr="00090C1D" w:rsidRDefault="00090C1D" w:rsidP="00090C1D">
            <w:pPr>
              <w:pStyle w:val="TableTextLeft"/>
              <w:jc w:val="right"/>
              <w:rPr>
                <w:sz w:val="16"/>
                <w:szCs w:val="16"/>
              </w:rPr>
            </w:pPr>
            <w:r w:rsidRPr="00352E88">
              <w:rPr>
                <w:sz w:val="16"/>
                <w:szCs w:val="16"/>
              </w:rPr>
              <w:t xml:space="preserve"> 96,270,631 </w:t>
            </w:r>
          </w:p>
        </w:tc>
      </w:tr>
      <w:tr w:rsidR="00090C1D" w:rsidRPr="00F74E41" w14:paraId="038A3E2D" w14:textId="77777777" w:rsidTr="008D76A9">
        <w:trPr>
          <w:trHeight w:val="20"/>
        </w:trPr>
        <w:tc>
          <w:tcPr>
            <w:tcW w:w="1560" w:type="dxa"/>
          </w:tcPr>
          <w:p w14:paraId="7CBFB103" w14:textId="77777777" w:rsidR="00090C1D" w:rsidRPr="00090C1D" w:rsidRDefault="00090C1D" w:rsidP="00090C1D">
            <w:pPr>
              <w:pStyle w:val="TableTextLeft"/>
              <w:rPr>
                <w:sz w:val="16"/>
                <w:szCs w:val="16"/>
              </w:rPr>
            </w:pPr>
            <w:r w:rsidRPr="00090C1D">
              <w:rPr>
                <w:sz w:val="16"/>
                <w:szCs w:val="16"/>
              </w:rPr>
              <w:t>North East</w:t>
            </w:r>
          </w:p>
        </w:tc>
        <w:tc>
          <w:tcPr>
            <w:tcW w:w="1250" w:type="dxa"/>
            <w:noWrap/>
            <w:hideMark/>
          </w:tcPr>
          <w:p w14:paraId="60F6B041" w14:textId="3F309DB1" w:rsidR="00090C1D" w:rsidRPr="00090C1D" w:rsidRDefault="00090C1D" w:rsidP="00090C1D">
            <w:pPr>
              <w:pStyle w:val="TableTextLeft"/>
              <w:jc w:val="right"/>
              <w:rPr>
                <w:sz w:val="16"/>
                <w:szCs w:val="16"/>
              </w:rPr>
            </w:pPr>
            <w:r w:rsidRPr="00352E88">
              <w:rPr>
                <w:sz w:val="16"/>
                <w:szCs w:val="16"/>
              </w:rPr>
              <w:t xml:space="preserve"> 211,981,476 </w:t>
            </w:r>
          </w:p>
        </w:tc>
        <w:tc>
          <w:tcPr>
            <w:tcW w:w="1250" w:type="dxa"/>
            <w:noWrap/>
            <w:hideMark/>
          </w:tcPr>
          <w:p w14:paraId="72D4AAAA" w14:textId="72AC1328" w:rsidR="00090C1D" w:rsidRPr="00090C1D" w:rsidRDefault="00090C1D" w:rsidP="00090C1D">
            <w:pPr>
              <w:pStyle w:val="TableTextLeft"/>
              <w:jc w:val="right"/>
              <w:rPr>
                <w:sz w:val="16"/>
                <w:szCs w:val="16"/>
              </w:rPr>
            </w:pPr>
            <w:r w:rsidRPr="00352E88">
              <w:rPr>
                <w:sz w:val="16"/>
                <w:szCs w:val="16"/>
              </w:rPr>
              <w:t xml:space="preserve"> 836,968,865 </w:t>
            </w:r>
          </w:p>
        </w:tc>
        <w:tc>
          <w:tcPr>
            <w:tcW w:w="1250" w:type="dxa"/>
            <w:noWrap/>
            <w:hideMark/>
          </w:tcPr>
          <w:p w14:paraId="63A44207" w14:textId="61F2924F" w:rsidR="00090C1D" w:rsidRPr="00090C1D" w:rsidRDefault="00090C1D" w:rsidP="00090C1D">
            <w:pPr>
              <w:pStyle w:val="TableTextLeft"/>
              <w:jc w:val="right"/>
              <w:rPr>
                <w:sz w:val="16"/>
                <w:szCs w:val="16"/>
              </w:rPr>
            </w:pPr>
            <w:r w:rsidRPr="00352E88">
              <w:rPr>
                <w:sz w:val="16"/>
                <w:szCs w:val="16"/>
              </w:rPr>
              <w:t xml:space="preserve">1,059,663,528 </w:t>
            </w:r>
          </w:p>
        </w:tc>
        <w:tc>
          <w:tcPr>
            <w:tcW w:w="1250" w:type="dxa"/>
            <w:noWrap/>
            <w:hideMark/>
          </w:tcPr>
          <w:p w14:paraId="2F85F391" w14:textId="73E46D6A" w:rsidR="00090C1D" w:rsidRPr="00090C1D" w:rsidRDefault="00090C1D" w:rsidP="00090C1D">
            <w:pPr>
              <w:pStyle w:val="TableTextLeft"/>
              <w:jc w:val="right"/>
              <w:rPr>
                <w:sz w:val="16"/>
                <w:szCs w:val="16"/>
              </w:rPr>
            </w:pPr>
            <w:r w:rsidRPr="00352E88">
              <w:rPr>
                <w:sz w:val="16"/>
                <w:szCs w:val="16"/>
              </w:rPr>
              <w:t xml:space="preserve"> 204,507,123 </w:t>
            </w:r>
          </w:p>
        </w:tc>
        <w:tc>
          <w:tcPr>
            <w:tcW w:w="1250" w:type="dxa"/>
            <w:noWrap/>
            <w:hideMark/>
          </w:tcPr>
          <w:p w14:paraId="40DDC02B" w14:textId="32587A36" w:rsidR="00090C1D" w:rsidRPr="00090C1D" w:rsidRDefault="00090C1D" w:rsidP="00090C1D">
            <w:pPr>
              <w:pStyle w:val="TableTextLeft"/>
              <w:jc w:val="right"/>
              <w:rPr>
                <w:sz w:val="16"/>
                <w:szCs w:val="16"/>
              </w:rPr>
            </w:pPr>
            <w:r w:rsidRPr="00352E88">
              <w:rPr>
                <w:sz w:val="16"/>
                <w:szCs w:val="16"/>
              </w:rPr>
              <w:t xml:space="preserve"> 195,749,274 </w:t>
            </w:r>
          </w:p>
        </w:tc>
        <w:tc>
          <w:tcPr>
            <w:tcW w:w="1250" w:type="dxa"/>
            <w:noWrap/>
            <w:hideMark/>
          </w:tcPr>
          <w:p w14:paraId="1621F7D5" w14:textId="6957FBB9" w:rsidR="00090C1D" w:rsidRPr="00090C1D" w:rsidRDefault="00090C1D" w:rsidP="00090C1D">
            <w:pPr>
              <w:pStyle w:val="TableTextLeft"/>
              <w:jc w:val="right"/>
              <w:rPr>
                <w:sz w:val="16"/>
                <w:szCs w:val="16"/>
              </w:rPr>
            </w:pPr>
            <w:r w:rsidRPr="00352E88">
              <w:rPr>
                <w:sz w:val="16"/>
                <w:szCs w:val="16"/>
              </w:rPr>
              <w:t xml:space="preserve"> 265,409,164 </w:t>
            </w:r>
          </w:p>
        </w:tc>
        <w:tc>
          <w:tcPr>
            <w:tcW w:w="1250" w:type="dxa"/>
            <w:noWrap/>
            <w:hideMark/>
          </w:tcPr>
          <w:p w14:paraId="302D616C" w14:textId="6FE6E22C" w:rsidR="00090C1D" w:rsidRPr="00090C1D" w:rsidRDefault="00090C1D" w:rsidP="00090C1D">
            <w:pPr>
              <w:pStyle w:val="TableTextLeft"/>
              <w:jc w:val="right"/>
              <w:rPr>
                <w:sz w:val="16"/>
                <w:szCs w:val="16"/>
              </w:rPr>
            </w:pPr>
            <w:r w:rsidRPr="00352E88">
              <w:rPr>
                <w:sz w:val="16"/>
                <w:szCs w:val="16"/>
              </w:rPr>
              <w:t xml:space="preserve"> 234,043,934 </w:t>
            </w:r>
          </w:p>
        </w:tc>
        <w:tc>
          <w:tcPr>
            <w:tcW w:w="1250" w:type="dxa"/>
            <w:noWrap/>
            <w:hideMark/>
          </w:tcPr>
          <w:p w14:paraId="57FF4B2B" w14:textId="47F2380C" w:rsidR="00090C1D" w:rsidRPr="00090C1D" w:rsidRDefault="00090C1D" w:rsidP="00090C1D">
            <w:pPr>
              <w:pStyle w:val="TableTextLeft"/>
              <w:jc w:val="right"/>
              <w:rPr>
                <w:sz w:val="16"/>
                <w:szCs w:val="16"/>
              </w:rPr>
            </w:pPr>
            <w:r w:rsidRPr="00352E88">
              <w:rPr>
                <w:sz w:val="16"/>
                <w:szCs w:val="16"/>
              </w:rPr>
              <w:t xml:space="preserve"> 249,408,095 </w:t>
            </w:r>
          </w:p>
        </w:tc>
        <w:tc>
          <w:tcPr>
            <w:tcW w:w="1250" w:type="dxa"/>
            <w:noWrap/>
            <w:hideMark/>
          </w:tcPr>
          <w:p w14:paraId="77F38FC7" w14:textId="4C4231A1" w:rsidR="00090C1D" w:rsidRPr="00090C1D" w:rsidRDefault="00090C1D" w:rsidP="00090C1D">
            <w:pPr>
              <w:pStyle w:val="TableTextLeft"/>
              <w:jc w:val="right"/>
              <w:rPr>
                <w:sz w:val="16"/>
                <w:szCs w:val="16"/>
              </w:rPr>
            </w:pPr>
            <w:r w:rsidRPr="00352E88">
              <w:rPr>
                <w:sz w:val="16"/>
                <w:szCs w:val="16"/>
              </w:rPr>
              <w:t xml:space="preserve">1,636,046,911 </w:t>
            </w:r>
          </w:p>
        </w:tc>
        <w:tc>
          <w:tcPr>
            <w:tcW w:w="1250" w:type="dxa"/>
            <w:noWrap/>
            <w:hideMark/>
          </w:tcPr>
          <w:p w14:paraId="55DFB95B" w14:textId="27220EAC" w:rsidR="00090C1D" w:rsidRPr="00090C1D" w:rsidRDefault="00090C1D" w:rsidP="00090C1D">
            <w:pPr>
              <w:pStyle w:val="TableTextLeft"/>
              <w:jc w:val="right"/>
              <w:rPr>
                <w:sz w:val="16"/>
                <w:szCs w:val="16"/>
              </w:rPr>
            </w:pPr>
            <w:r w:rsidRPr="00352E88">
              <w:rPr>
                <w:sz w:val="16"/>
                <w:szCs w:val="16"/>
              </w:rPr>
              <w:t xml:space="preserve"> 200,605,095 </w:t>
            </w:r>
          </w:p>
        </w:tc>
        <w:tc>
          <w:tcPr>
            <w:tcW w:w="1250" w:type="dxa"/>
            <w:noWrap/>
            <w:hideMark/>
          </w:tcPr>
          <w:p w14:paraId="02D6BFD7" w14:textId="01569DF6" w:rsidR="00090C1D" w:rsidRPr="00090C1D" w:rsidRDefault="00090C1D" w:rsidP="00090C1D">
            <w:pPr>
              <w:pStyle w:val="TableTextLeft"/>
              <w:jc w:val="right"/>
              <w:rPr>
                <w:sz w:val="16"/>
                <w:szCs w:val="16"/>
              </w:rPr>
            </w:pPr>
            <w:r w:rsidRPr="00352E88">
              <w:rPr>
                <w:sz w:val="16"/>
                <w:szCs w:val="16"/>
              </w:rPr>
              <w:t xml:space="preserve"> 261,205,474 </w:t>
            </w:r>
          </w:p>
        </w:tc>
      </w:tr>
      <w:tr w:rsidR="00090C1D" w:rsidRPr="00F74E41" w14:paraId="0C1B5391" w14:textId="77777777" w:rsidTr="008D76A9">
        <w:trPr>
          <w:trHeight w:val="20"/>
        </w:trPr>
        <w:tc>
          <w:tcPr>
            <w:tcW w:w="1560" w:type="dxa"/>
          </w:tcPr>
          <w:p w14:paraId="697FF820" w14:textId="77777777" w:rsidR="00090C1D" w:rsidRPr="00090C1D" w:rsidRDefault="00090C1D" w:rsidP="00090C1D">
            <w:pPr>
              <w:pStyle w:val="TableTextLeft"/>
              <w:rPr>
                <w:sz w:val="16"/>
                <w:szCs w:val="16"/>
              </w:rPr>
            </w:pPr>
            <w:r w:rsidRPr="00090C1D">
              <w:rPr>
                <w:sz w:val="16"/>
                <w:szCs w:val="16"/>
              </w:rPr>
              <w:t>West</w:t>
            </w:r>
          </w:p>
        </w:tc>
        <w:tc>
          <w:tcPr>
            <w:tcW w:w="1250" w:type="dxa"/>
            <w:noWrap/>
            <w:hideMark/>
          </w:tcPr>
          <w:p w14:paraId="6D5EC1CC" w14:textId="7992A3FA" w:rsidR="00090C1D" w:rsidRPr="00090C1D" w:rsidRDefault="00090C1D" w:rsidP="00090C1D">
            <w:pPr>
              <w:pStyle w:val="TableTextLeft"/>
              <w:jc w:val="right"/>
              <w:rPr>
                <w:sz w:val="16"/>
                <w:szCs w:val="16"/>
              </w:rPr>
            </w:pPr>
            <w:r w:rsidRPr="00352E88">
              <w:rPr>
                <w:sz w:val="16"/>
                <w:szCs w:val="16"/>
              </w:rPr>
              <w:t xml:space="preserve"> 12,857,123 </w:t>
            </w:r>
          </w:p>
        </w:tc>
        <w:tc>
          <w:tcPr>
            <w:tcW w:w="1250" w:type="dxa"/>
            <w:noWrap/>
            <w:hideMark/>
          </w:tcPr>
          <w:p w14:paraId="673DAC63" w14:textId="49A35AAC" w:rsidR="00090C1D" w:rsidRPr="00090C1D" w:rsidRDefault="00090C1D" w:rsidP="00090C1D">
            <w:pPr>
              <w:pStyle w:val="TableTextLeft"/>
              <w:jc w:val="right"/>
              <w:rPr>
                <w:sz w:val="16"/>
                <w:szCs w:val="16"/>
              </w:rPr>
            </w:pPr>
            <w:r w:rsidRPr="00352E88">
              <w:rPr>
                <w:sz w:val="16"/>
                <w:szCs w:val="16"/>
              </w:rPr>
              <w:t xml:space="preserve"> 62,778,841 </w:t>
            </w:r>
          </w:p>
        </w:tc>
        <w:tc>
          <w:tcPr>
            <w:tcW w:w="1250" w:type="dxa"/>
            <w:noWrap/>
            <w:hideMark/>
          </w:tcPr>
          <w:p w14:paraId="440B46C7" w14:textId="46865573" w:rsidR="00090C1D" w:rsidRPr="00090C1D" w:rsidRDefault="00090C1D" w:rsidP="00090C1D">
            <w:pPr>
              <w:pStyle w:val="TableTextLeft"/>
              <w:jc w:val="right"/>
              <w:rPr>
                <w:sz w:val="16"/>
                <w:szCs w:val="16"/>
              </w:rPr>
            </w:pPr>
            <w:r w:rsidRPr="00352E88">
              <w:rPr>
                <w:sz w:val="16"/>
                <w:szCs w:val="16"/>
              </w:rPr>
              <w:t xml:space="preserve"> 156,198,591 </w:t>
            </w:r>
          </w:p>
        </w:tc>
        <w:tc>
          <w:tcPr>
            <w:tcW w:w="1250" w:type="dxa"/>
            <w:noWrap/>
            <w:hideMark/>
          </w:tcPr>
          <w:p w14:paraId="7FA720F2" w14:textId="65BCE24C" w:rsidR="00090C1D" w:rsidRPr="00090C1D" w:rsidRDefault="00090C1D" w:rsidP="00090C1D">
            <w:pPr>
              <w:pStyle w:val="TableTextLeft"/>
              <w:jc w:val="right"/>
              <w:rPr>
                <w:sz w:val="16"/>
                <w:szCs w:val="16"/>
              </w:rPr>
            </w:pPr>
            <w:r w:rsidRPr="00352E88">
              <w:rPr>
                <w:sz w:val="16"/>
                <w:szCs w:val="16"/>
              </w:rPr>
              <w:t xml:space="preserve"> 119,478,922 </w:t>
            </w:r>
          </w:p>
        </w:tc>
        <w:tc>
          <w:tcPr>
            <w:tcW w:w="1250" w:type="dxa"/>
            <w:noWrap/>
            <w:hideMark/>
          </w:tcPr>
          <w:p w14:paraId="49A7F041" w14:textId="027456AA" w:rsidR="00090C1D" w:rsidRPr="00090C1D" w:rsidRDefault="00090C1D" w:rsidP="00090C1D">
            <w:pPr>
              <w:pStyle w:val="TableTextLeft"/>
              <w:jc w:val="right"/>
              <w:rPr>
                <w:sz w:val="16"/>
                <w:szCs w:val="16"/>
              </w:rPr>
            </w:pPr>
            <w:r w:rsidRPr="00352E88">
              <w:rPr>
                <w:sz w:val="16"/>
                <w:szCs w:val="16"/>
              </w:rPr>
              <w:t xml:space="preserve"> 101,532,317 </w:t>
            </w:r>
          </w:p>
        </w:tc>
        <w:tc>
          <w:tcPr>
            <w:tcW w:w="1250" w:type="dxa"/>
            <w:noWrap/>
            <w:hideMark/>
          </w:tcPr>
          <w:p w14:paraId="4AB8CFB2" w14:textId="2970F4A7" w:rsidR="00090C1D" w:rsidRPr="00090C1D" w:rsidRDefault="00090C1D" w:rsidP="00090C1D">
            <w:pPr>
              <w:pStyle w:val="TableTextLeft"/>
              <w:jc w:val="right"/>
              <w:rPr>
                <w:sz w:val="16"/>
                <w:szCs w:val="16"/>
              </w:rPr>
            </w:pPr>
            <w:r w:rsidRPr="00352E88">
              <w:rPr>
                <w:sz w:val="16"/>
                <w:szCs w:val="16"/>
              </w:rPr>
              <w:t xml:space="preserve"> 126,783,061 </w:t>
            </w:r>
          </w:p>
        </w:tc>
        <w:tc>
          <w:tcPr>
            <w:tcW w:w="1250" w:type="dxa"/>
            <w:noWrap/>
            <w:hideMark/>
          </w:tcPr>
          <w:p w14:paraId="2F04B097" w14:textId="0EBFFA61" w:rsidR="00090C1D" w:rsidRPr="00090C1D" w:rsidRDefault="00090C1D" w:rsidP="00090C1D">
            <w:pPr>
              <w:pStyle w:val="TableTextLeft"/>
              <w:jc w:val="right"/>
              <w:rPr>
                <w:sz w:val="16"/>
                <w:szCs w:val="16"/>
              </w:rPr>
            </w:pPr>
            <w:r w:rsidRPr="00352E88">
              <w:rPr>
                <w:sz w:val="16"/>
                <w:szCs w:val="16"/>
              </w:rPr>
              <w:t xml:space="preserve"> 56,693,907 </w:t>
            </w:r>
          </w:p>
        </w:tc>
        <w:tc>
          <w:tcPr>
            <w:tcW w:w="1250" w:type="dxa"/>
            <w:noWrap/>
            <w:hideMark/>
          </w:tcPr>
          <w:p w14:paraId="61F74AEC" w14:textId="56228A10" w:rsidR="00090C1D" w:rsidRPr="00090C1D" w:rsidRDefault="00090C1D" w:rsidP="00090C1D">
            <w:pPr>
              <w:pStyle w:val="TableTextLeft"/>
              <w:jc w:val="right"/>
              <w:rPr>
                <w:sz w:val="16"/>
                <w:szCs w:val="16"/>
              </w:rPr>
            </w:pPr>
            <w:r w:rsidRPr="00352E88">
              <w:rPr>
                <w:sz w:val="16"/>
                <w:szCs w:val="16"/>
              </w:rPr>
              <w:t xml:space="preserve"> 33,221,118 </w:t>
            </w:r>
          </w:p>
        </w:tc>
        <w:tc>
          <w:tcPr>
            <w:tcW w:w="1250" w:type="dxa"/>
            <w:noWrap/>
            <w:hideMark/>
          </w:tcPr>
          <w:p w14:paraId="6702372B" w14:textId="4D8AECFD" w:rsidR="00090C1D" w:rsidRPr="00090C1D" w:rsidRDefault="00090C1D" w:rsidP="00090C1D">
            <w:pPr>
              <w:pStyle w:val="TableTextLeft"/>
              <w:jc w:val="right"/>
              <w:rPr>
                <w:sz w:val="16"/>
                <w:szCs w:val="16"/>
              </w:rPr>
            </w:pPr>
            <w:r w:rsidRPr="00352E88">
              <w:rPr>
                <w:sz w:val="16"/>
                <w:szCs w:val="16"/>
              </w:rPr>
              <w:t xml:space="preserve"> 346,203,770 </w:t>
            </w:r>
          </w:p>
        </w:tc>
        <w:tc>
          <w:tcPr>
            <w:tcW w:w="1250" w:type="dxa"/>
            <w:noWrap/>
            <w:hideMark/>
          </w:tcPr>
          <w:p w14:paraId="5B0B5AFD" w14:textId="0E935B21" w:rsidR="00090C1D" w:rsidRPr="00090C1D" w:rsidRDefault="00090C1D" w:rsidP="00090C1D">
            <w:pPr>
              <w:pStyle w:val="TableTextLeft"/>
              <w:jc w:val="right"/>
              <w:rPr>
                <w:sz w:val="16"/>
                <w:szCs w:val="16"/>
              </w:rPr>
            </w:pPr>
            <w:r w:rsidRPr="00352E88">
              <w:rPr>
                <w:sz w:val="16"/>
                <w:szCs w:val="16"/>
              </w:rPr>
              <w:t xml:space="preserve"> 68,854,499 </w:t>
            </w:r>
          </w:p>
        </w:tc>
        <w:tc>
          <w:tcPr>
            <w:tcW w:w="1250" w:type="dxa"/>
            <w:noWrap/>
            <w:hideMark/>
          </w:tcPr>
          <w:p w14:paraId="5DAE8B1A" w14:textId="2FDB8B6C" w:rsidR="00090C1D" w:rsidRPr="00090C1D" w:rsidRDefault="00090C1D" w:rsidP="00090C1D">
            <w:pPr>
              <w:pStyle w:val="TableTextLeft"/>
              <w:jc w:val="right"/>
              <w:rPr>
                <w:sz w:val="16"/>
                <w:szCs w:val="16"/>
              </w:rPr>
            </w:pPr>
            <w:r w:rsidRPr="00352E88">
              <w:rPr>
                <w:sz w:val="16"/>
                <w:szCs w:val="16"/>
              </w:rPr>
              <w:t xml:space="preserve"> 95,941,280 </w:t>
            </w:r>
          </w:p>
        </w:tc>
      </w:tr>
      <w:tr w:rsidR="00090C1D" w:rsidRPr="00F74E41" w14:paraId="68814BA2" w14:textId="77777777" w:rsidTr="008D76A9">
        <w:trPr>
          <w:trHeight w:val="20"/>
        </w:trPr>
        <w:tc>
          <w:tcPr>
            <w:tcW w:w="1560" w:type="dxa"/>
          </w:tcPr>
          <w:p w14:paraId="0F61A377" w14:textId="77777777" w:rsidR="00090C1D" w:rsidRPr="00090C1D" w:rsidRDefault="00090C1D" w:rsidP="00090C1D">
            <w:pPr>
              <w:pStyle w:val="TableTextLeft"/>
              <w:rPr>
                <w:sz w:val="16"/>
                <w:szCs w:val="16"/>
              </w:rPr>
            </w:pPr>
            <w:r w:rsidRPr="00090C1D">
              <w:rPr>
                <w:sz w:val="16"/>
                <w:szCs w:val="16"/>
              </w:rPr>
              <w:t>Total</w:t>
            </w:r>
          </w:p>
        </w:tc>
        <w:tc>
          <w:tcPr>
            <w:tcW w:w="1250" w:type="dxa"/>
            <w:noWrap/>
            <w:hideMark/>
          </w:tcPr>
          <w:p w14:paraId="2FC8D224" w14:textId="1E98791E" w:rsidR="00090C1D" w:rsidRPr="00090C1D" w:rsidRDefault="00090C1D" w:rsidP="00090C1D">
            <w:pPr>
              <w:pStyle w:val="TableTextLeft"/>
              <w:jc w:val="right"/>
              <w:rPr>
                <w:sz w:val="16"/>
                <w:szCs w:val="16"/>
              </w:rPr>
            </w:pPr>
            <w:r w:rsidRPr="00352E88">
              <w:rPr>
                <w:sz w:val="16"/>
                <w:szCs w:val="16"/>
              </w:rPr>
              <w:t xml:space="preserve"> 494,961,767 </w:t>
            </w:r>
          </w:p>
        </w:tc>
        <w:tc>
          <w:tcPr>
            <w:tcW w:w="1250" w:type="dxa"/>
            <w:noWrap/>
            <w:hideMark/>
          </w:tcPr>
          <w:p w14:paraId="4632749D" w14:textId="29F37F48" w:rsidR="00090C1D" w:rsidRPr="00090C1D" w:rsidRDefault="00090C1D" w:rsidP="00090C1D">
            <w:pPr>
              <w:pStyle w:val="TableTextLeft"/>
              <w:jc w:val="right"/>
              <w:rPr>
                <w:sz w:val="16"/>
                <w:szCs w:val="16"/>
              </w:rPr>
            </w:pPr>
            <w:r w:rsidRPr="00352E88">
              <w:rPr>
                <w:sz w:val="16"/>
                <w:szCs w:val="16"/>
              </w:rPr>
              <w:t xml:space="preserve">1,878,171,942 </w:t>
            </w:r>
          </w:p>
        </w:tc>
        <w:tc>
          <w:tcPr>
            <w:tcW w:w="1250" w:type="dxa"/>
            <w:noWrap/>
            <w:hideMark/>
          </w:tcPr>
          <w:p w14:paraId="18B07418" w14:textId="1A18AEBB" w:rsidR="00090C1D" w:rsidRPr="00090C1D" w:rsidRDefault="00090C1D" w:rsidP="00090C1D">
            <w:pPr>
              <w:pStyle w:val="TableTextLeft"/>
              <w:jc w:val="right"/>
              <w:rPr>
                <w:sz w:val="16"/>
                <w:szCs w:val="16"/>
              </w:rPr>
            </w:pPr>
            <w:r w:rsidRPr="00352E88">
              <w:rPr>
                <w:sz w:val="16"/>
                <w:szCs w:val="16"/>
              </w:rPr>
              <w:t xml:space="preserve">3,213,343,799 </w:t>
            </w:r>
          </w:p>
        </w:tc>
        <w:tc>
          <w:tcPr>
            <w:tcW w:w="1250" w:type="dxa"/>
            <w:noWrap/>
            <w:hideMark/>
          </w:tcPr>
          <w:p w14:paraId="44627404" w14:textId="05C6A03A" w:rsidR="00090C1D" w:rsidRPr="00090C1D" w:rsidRDefault="00090C1D" w:rsidP="00090C1D">
            <w:pPr>
              <w:pStyle w:val="TableTextLeft"/>
              <w:jc w:val="right"/>
              <w:rPr>
                <w:sz w:val="16"/>
                <w:szCs w:val="16"/>
              </w:rPr>
            </w:pPr>
            <w:r w:rsidRPr="00352E88">
              <w:rPr>
                <w:sz w:val="16"/>
                <w:szCs w:val="16"/>
              </w:rPr>
              <w:t xml:space="preserve">2,443,331,272 </w:t>
            </w:r>
          </w:p>
        </w:tc>
        <w:tc>
          <w:tcPr>
            <w:tcW w:w="1250" w:type="dxa"/>
            <w:noWrap/>
            <w:hideMark/>
          </w:tcPr>
          <w:p w14:paraId="1009993E" w14:textId="6D004850" w:rsidR="00090C1D" w:rsidRPr="00090C1D" w:rsidRDefault="00090C1D" w:rsidP="00090C1D">
            <w:pPr>
              <w:pStyle w:val="TableTextLeft"/>
              <w:jc w:val="right"/>
              <w:rPr>
                <w:sz w:val="16"/>
                <w:szCs w:val="16"/>
              </w:rPr>
            </w:pPr>
            <w:r w:rsidRPr="00352E88">
              <w:rPr>
                <w:sz w:val="16"/>
                <w:szCs w:val="16"/>
              </w:rPr>
              <w:t xml:space="preserve">2,331,872,816 </w:t>
            </w:r>
          </w:p>
        </w:tc>
        <w:tc>
          <w:tcPr>
            <w:tcW w:w="1250" w:type="dxa"/>
            <w:noWrap/>
            <w:hideMark/>
          </w:tcPr>
          <w:p w14:paraId="5B48A68E" w14:textId="6C031B88" w:rsidR="00090C1D" w:rsidRPr="00090C1D" w:rsidRDefault="00090C1D" w:rsidP="00090C1D">
            <w:pPr>
              <w:pStyle w:val="TableTextLeft"/>
              <w:jc w:val="right"/>
              <w:rPr>
                <w:sz w:val="16"/>
                <w:szCs w:val="16"/>
              </w:rPr>
            </w:pPr>
            <w:r w:rsidRPr="00352E88">
              <w:rPr>
                <w:sz w:val="16"/>
                <w:szCs w:val="16"/>
              </w:rPr>
              <w:t xml:space="preserve">1,894,820,678 </w:t>
            </w:r>
          </w:p>
        </w:tc>
        <w:tc>
          <w:tcPr>
            <w:tcW w:w="1250" w:type="dxa"/>
            <w:noWrap/>
            <w:hideMark/>
          </w:tcPr>
          <w:p w14:paraId="0D2A76EC" w14:textId="6E16B246" w:rsidR="00090C1D" w:rsidRPr="00090C1D" w:rsidRDefault="00090C1D" w:rsidP="00090C1D">
            <w:pPr>
              <w:pStyle w:val="TableTextLeft"/>
              <w:jc w:val="right"/>
              <w:rPr>
                <w:sz w:val="16"/>
                <w:szCs w:val="16"/>
              </w:rPr>
            </w:pPr>
            <w:r w:rsidRPr="00352E88">
              <w:rPr>
                <w:sz w:val="16"/>
                <w:szCs w:val="16"/>
              </w:rPr>
              <w:t xml:space="preserve">1,550,190,167 </w:t>
            </w:r>
          </w:p>
        </w:tc>
        <w:tc>
          <w:tcPr>
            <w:tcW w:w="1250" w:type="dxa"/>
            <w:noWrap/>
            <w:hideMark/>
          </w:tcPr>
          <w:p w14:paraId="3120ED57" w14:textId="11E63DB7" w:rsidR="00090C1D" w:rsidRPr="00090C1D" w:rsidRDefault="00090C1D" w:rsidP="00090C1D">
            <w:pPr>
              <w:pStyle w:val="TableTextLeft"/>
              <w:jc w:val="right"/>
              <w:rPr>
                <w:sz w:val="16"/>
                <w:szCs w:val="16"/>
              </w:rPr>
            </w:pPr>
            <w:r w:rsidRPr="00352E88">
              <w:rPr>
                <w:sz w:val="16"/>
                <w:szCs w:val="16"/>
              </w:rPr>
              <w:t xml:space="preserve">1,326,252,760 </w:t>
            </w:r>
          </w:p>
        </w:tc>
        <w:tc>
          <w:tcPr>
            <w:tcW w:w="1250" w:type="dxa"/>
            <w:noWrap/>
            <w:hideMark/>
          </w:tcPr>
          <w:p w14:paraId="573DDF85" w14:textId="1F6A05DE" w:rsidR="00090C1D" w:rsidRPr="00090C1D" w:rsidRDefault="00090C1D" w:rsidP="00090C1D">
            <w:pPr>
              <w:pStyle w:val="TableTextLeft"/>
              <w:jc w:val="right"/>
              <w:rPr>
                <w:sz w:val="16"/>
                <w:szCs w:val="16"/>
              </w:rPr>
            </w:pPr>
            <w:r w:rsidRPr="00352E88">
              <w:rPr>
                <w:sz w:val="16"/>
                <w:szCs w:val="16"/>
              </w:rPr>
              <w:t xml:space="preserve">4,117,447,076 </w:t>
            </w:r>
          </w:p>
        </w:tc>
        <w:tc>
          <w:tcPr>
            <w:tcW w:w="1250" w:type="dxa"/>
            <w:noWrap/>
            <w:hideMark/>
          </w:tcPr>
          <w:p w14:paraId="7BB4E501" w14:textId="17911D4C" w:rsidR="00090C1D" w:rsidRPr="00090C1D" w:rsidRDefault="00090C1D" w:rsidP="00090C1D">
            <w:pPr>
              <w:pStyle w:val="TableTextLeft"/>
              <w:jc w:val="right"/>
              <w:rPr>
                <w:sz w:val="16"/>
                <w:szCs w:val="16"/>
              </w:rPr>
            </w:pPr>
            <w:r w:rsidRPr="00352E88">
              <w:rPr>
                <w:sz w:val="16"/>
                <w:szCs w:val="16"/>
              </w:rPr>
              <w:t xml:space="preserve">1,359,922,969 </w:t>
            </w:r>
          </w:p>
        </w:tc>
        <w:tc>
          <w:tcPr>
            <w:tcW w:w="1250" w:type="dxa"/>
            <w:noWrap/>
            <w:hideMark/>
          </w:tcPr>
          <w:p w14:paraId="65C24295" w14:textId="2B42F9F1" w:rsidR="00090C1D" w:rsidRPr="00090C1D" w:rsidRDefault="00090C1D" w:rsidP="00090C1D">
            <w:pPr>
              <w:pStyle w:val="TableTextLeft"/>
              <w:jc w:val="right"/>
              <w:rPr>
                <w:sz w:val="16"/>
                <w:szCs w:val="16"/>
              </w:rPr>
            </w:pPr>
            <w:r w:rsidRPr="00352E88">
              <w:rPr>
                <w:sz w:val="16"/>
                <w:szCs w:val="16"/>
              </w:rPr>
              <w:t xml:space="preserve">1,270,123,170 </w:t>
            </w:r>
          </w:p>
        </w:tc>
      </w:tr>
    </w:tbl>
    <w:p w14:paraId="1FF9485C" w14:textId="77777777" w:rsidR="00AB1BC5" w:rsidRDefault="00AB1BC5" w:rsidP="00167D95">
      <w:pPr>
        <w:pStyle w:val="Heading2"/>
        <w:sectPr w:rsidR="00AB1BC5" w:rsidSect="00E02271">
          <w:pgSz w:w="16840" w:h="11907" w:orient="landscape"/>
          <w:pgMar w:top="851" w:right="2211" w:bottom="851" w:left="1758" w:header="284" w:footer="284" w:gutter="0"/>
          <w:cols w:space="720"/>
        </w:sectPr>
      </w:pPr>
    </w:p>
    <w:p w14:paraId="777638F2" w14:textId="0E9E484A" w:rsidR="005A4D37" w:rsidRDefault="005B685C" w:rsidP="008B6D9F">
      <w:pPr>
        <w:pStyle w:val="Heading3"/>
      </w:pPr>
      <w:bookmarkStart w:id="124" w:name="_Toc20846252"/>
      <w:bookmarkStart w:id="125" w:name="_Toc25932881"/>
      <w:r>
        <w:lastRenderedPageBreak/>
        <w:t>Biomass for t</w:t>
      </w:r>
      <w:r w:rsidR="005A4D37">
        <w:t>imber</w:t>
      </w:r>
      <w:bookmarkEnd w:id="124"/>
      <w:bookmarkEnd w:id="125"/>
    </w:p>
    <w:p w14:paraId="7B64D922" w14:textId="715D9F2B" w:rsidR="005B685C" w:rsidRPr="000A3225" w:rsidRDefault="005B685C" w:rsidP="00352E88">
      <w:pPr>
        <w:pStyle w:val="Heading4"/>
      </w:pPr>
      <w:r>
        <w:t>Description of ecosystem service and use</w:t>
      </w:r>
      <w:r w:rsidR="000416D6">
        <w:t>rs</w:t>
      </w:r>
    </w:p>
    <w:p w14:paraId="16656A3D" w14:textId="3676D253" w:rsidR="00CA1596" w:rsidRDefault="006716C0" w:rsidP="00CA1596">
      <w:pPr>
        <w:pStyle w:val="BodyText"/>
      </w:pPr>
      <w:r>
        <w:t xml:space="preserve">Forests in Victorian RFA regions </w:t>
      </w:r>
      <w:r w:rsidR="00CA1596">
        <w:t>provide biomass which is harvested for use in timber products</w:t>
      </w:r>
      <w:r w:rsidR="00492F9C">
        <w:t xml:space="preserve">. The direct user of this ecosystem service is the </w:t>
      </w:r>
      <w:r w:rsidR="00801A90">
        <w:t>timber industry.</w:t>
      </w:r>
      <w:r w:rsidR="00CA1596">
        <w:t xml:space="preserve"> </w:t>
      </w:r>
    </w:p>
    <w:p w14:paraId="4BA976C8" w14:textId="52BCB83B" w:rsidR="00CA1596" w:rsidRDefault="00CA1596" w:rsidP="00CA1596">
      <w:pPr>
        <w:pStyle w:val="BodyText"/>
      </w:pPr>
      <w:r>
        <w:t xml:space="preserve">In Victoria, native timber harvesting takes place in </w:t>
      </w:r>
      <w:r w:rsidR="003F76FD">
        <w:t xml:space="preserve">areas of </w:t>
      </w:r>
      <w:r>
        <w:t>state forest</w:t>
      </w:r>
      <w:r w:rsidR="00EE442D">
        <w:t xml:space="preserve"> that are available and suitable for timber harvesting</w:t>
      </w:r>
      <w:r>
        <w:t xml:space="preserve">. </w:t>
      </w:r>
      <w:r w:rsidR="00AD4354">
        <w:t>There are</w:t>
      </w:r>
      <w:r>
        <w:t xml:space="preserve"> </w:t>
      </w:r>
      <w:r w:rsidR="00E308D4">
        <w:t>plantation forests</w:t>
      </w:r>
      <w:r>
        <w:t xml:space="preserve"> on private and public land which also supply timber. </w:t>
      </w:r>
      <w:r w:rsidR="007B5B6A" w:rsidRPr="007B5B6A">
        <w:t xml:space="preserve">VicForests is </w:t>
      </w:r>
      <w:r w:rsidR="00B559CD">
        <w:t>the</w:t>
      </w:r>
      <w:r w:rsidR="007B5B6A" w:rsidRPr="007B5B6A">
        <w:t xml:space="preserve"> </w:t>
      </w:r>
      <w:r w:rsidR="007B5B6A">
        <w:t>s</w:t>
      </w:r>
      <w:r w:rsidR="007B5B6A" w:rsidRPr="007B5B6A">
        <w:t>tate-owned business responsible for the harvest</w:t>
      </w:r>
      <w:r w:rsidR="00F91329">
        <w:t xml:space="preserve"> and </w:t>
      </w:r>
      <w:r w:rsidR="007B5B6A" w:rsidRPr="007B5B6A">
        <w:t xml:space="preserve">sale of timber from </w:t>
      </w:r>
      <w:r w:rsidR="001267B7">
        <w:t>st</w:t>
      </w:r>
      <w:r w:rsidR="007B5B6A" w:rsidRPr="007B5B6A">
        <w:t xml:space="preserve">ate forests on behalf of the </w:t>
      </w:r>
      <w:r w:rsidR="007B5B6A">
        <w:t xml:space="preserve">Victorian </w:t>
      </w:r>
      <w:r w:rsidR="007B5B6A" w:rsidRPr="007B5B6A">
        <w:t>Government</w:t>
      </w:r>
      <w:r w:rsidR="007B5B6A">
        <w:t xml:space="preserve">. </w:t>
      </w:r>
      <w:r w:rsidR="00246B22">
        <w:t>VicForests also runs a small community forestry program in western Victoria.</w:t>
      </w:r>
      <w:r w:rsidR="004A641C">
        <w:t xml:space="preserve"> </w:t>
      </w:r>
      <w:r>
        <w:t>Plantations – which include hardwood and softwood – are owned and operated by</w:t>
      </w:r>
      <w:r w:rsidR="000258D1" w:rsidRPr="000258D1">
        <w:t xml:space="preserve"> investors, timber industry businesses, other private growers (including farm foresters</w:t>
      </w:r>
      <w:r w:rsidR="000A3225">
        <w:rPr>
          <w:rStyle w:val="FootnoteReference"/>
        </w:rPr>
        <w:footnoteReference w:id="61"/>
      </w:r>
      <w:r w:rsidR="000258D1" w:rsidRPr="000258D1">
        <w:t>)</w:t>
      </w:r>
      <w:r w:rsidR="00C37F72">
        <w:t xml:space="preserve"> and government</w:t>
      </w:r>
      <w:r>
        <w:t xml:space="preserve">.  </w:t>
      </w:r>
    </w:p>
    <w:p w14:paraId="16755791" w14:textId="0089D591" w:rsidR="00795A5B" w:rsidRDefault="007401C4" w:rsidP="00CA1596">
      <w:pPr>
        <w:pStyle w:val="BodyText"/>
      </w:pPr>
      <w:r>
        <w:t>Forests in Victoria</w:t>
      </w:r>
      <w:r w:rsidR="00CA1596">
        <w:t xml:space="preserve"> provide three types of timber: sawlog,</w:t>
      </w:r>
      <w:r w:rsidR="004A641C">
        <w:t xml:space="preserve"> </w:t>
      </w:r>
      <w:r w:rsidR="00CA1596">
        <w:t>pulplog and other wood.</w:t>
      </w:r>
      <w:r w:rsidR="00CA1596">
        <w:rPr>
          <w:rStyle w:val="FootnoteReference"/>
        </w:rPr>
        <w:footnoteReference w:id="62"/>
      </w:r>
      <w:r w:rsidR="00CA1596">
        <w:t xml:space="preserve"> Sawlog is high quality timber from the lower to middle part of the tree trunk. Depending on its quality, sawlog can be used in products from pallets and </w:t>
      </w:r>
      <w:r w:rsidR="00963BB7">
        <w:t xml:space="preserve">roofing </w:t>
      </w:r>
      <w:r w:rsidR="00CA1596">
        <w:t>battens to furniture and flooring. Pulplog is from the branches and upper trunk and is primarily used to make paper and cardboard. A small amount of wood is used for other purposes such as firewood, posts and poles.</w:t>
      </w:r>
    </w:p>
    <w:p w14:paraId="1FCA9968" w14:textId="2CF4830E" w:rsidR="00613D67" w:rsidRDefault="00EB0587" w:rsidP="008B6D9F">
      <w:pPr>
        <w:pStyle w:val="Heading4"/>
      </w:pPr>
      <w:r>
        <w:t>Quantification</w:t>
      </w:r>
      <w:r w:rsidR="000416D6">
        <w:t xml:space="preserve"> of </w:t>
      </w:r>
      <w:r>
        <w:t>ecosystem service</w:t>
      </w:r>
    </w:p>
    <w:p w14:paraId="3955ACF9" w14:textId="549E6792" w:rsidR="006C2AF1" w:rsidRPr="00557EB1" w:rsidRDefault="006C2AF1" w:rsidP="00352E88">
      <w:pPr>
        <w:pStyle w:val="BodyText"/>
      </w:pPr>
      <w:r>
        <w:t xml:space="preserve">The ecosystem service of </w:t>
      </w:r>
      <w:r w:rsidR="00E17A95">
        <w:t xml:space="preserve">provision of </w:t>
      </w:r>
      <w:r>
        <w:t xml:space="preserve">biomass for timber is </w:t>
      </w:r>
      <w:r w:rsidR="00BA4C62">
        <w:t>quantified</w:t>
      </w:r>
      <w:r>
        <w:t xml:space="preserve"> as the </w:t>
      </w:r>
      <w:r w:rsidR="0050768B">
        <w:t xml:space="preserve">volume of timber harvested from native and plantation forests </w:t>
      </w:r>
      <w:r w:rsidR="00F43308">
        <w:t>across</w:t>
      </w:r>
      <w:r w:rsidR="0050768B">
        <w:t xml:space="preserve"> RFA regions. </w:t>
      </w:r>
    </w:p>
    <w:p w14:paraId="089F76EB" w14:textId="67C7BCFC" w:rsidR="0002541A" w:rsidRDefault="0002541A" w:rsidP="008B6D9F">
      <w:pPr>
        <w:pStyle w:val="Heading5"/>
      </w:pPr>
      <w:r>
        <w:t>Native timber</w:t>
      </w:r>
    </w:p>
    <w:p w14:paraId="68A1D402" w14:textId="028B65DE" w:rsidR="0002541A" w:rsidRDefault="0065203F" w:rsidP="0002541A">
      <w:pPr>
        <w:pStyle w:val="BodyText"/>
      </w:pPr>
      <w:r>
        <w:t>In 2018, VicForests harvested 1.2 million cubic metres of native timber across four RFA regions (Central Highlands, East Gippsland, Gippsland and the North East)</w:t>
      </w:r>
      <w:r w:rsidR="007461F9">
        <w:t xml:space="preserve">. </w:t>
      </w:r>
      <w:r w:rsidR="0002541A">
        <w:t>The Central Highlands RFA region provide</w:t>
      </w:r>
      <w:r w:rsidR="00BA04E2">
        <w:t>d</w:t>
      </w:r>
      <w:r w:rsidR="0002541A">
        <w:t xml:space="preserve"> three quarters of native timber, followed by East Gippsland (12 per cent) and Gippsland (10 per cent).</w:t>
      </w:r>
      <w:r w:rsidR="00007F24">
        <w:t xml:space="preserve"> </w:t>
      </w:r>
      <w:r w:rsidR="0021258C">
        <w:t>The North East</w:t>
      </w:r>
      <w:r w:rsidR="00A95016">
        <w:t xml:space="preserve"> RFA region</w:t>
      </w:r>
      <w:r w:rsidR="0021258C">
        <w:t xml:space="preserve"> provide</w:t>
      </w:r>
      <w:r w:rsidR="00BA04E2">
        <w:t>d just</w:t>
      </w:r>
      <w:r w:rsidR="0021258C">
        <w:t xml:space="preserve"> 3 per cent of native timber. </w:t>
      </w:r>
      <w:r w:rsidR="006F7047">
        <w:t>Commercial n</w:t>
      </w:r>
      <w:r w:rsidR="007A2B39">
        <w:t>a</w:t>
      </w:r>
      <w:r w:rsidR="00D77267">
        <w:t>tive timber</w:t>
      </w:r>
      <w:r w:rsidR="009306AD">
        <w:t xml:space="preserve"> harvesting has not occurred in the</w:t>
      </w:r>
      <w:r w:rsidR="00D77267">
        <w:t xml:space="preserve"> West RFA region since 2008. </w:t>
      </w:r>
    </w:p>
    <w:p w14:paraId="234F4B3D" w14:textId="0E8CF5EE" w:rsidR="0002541A" w:rsidRDefault="00121285" w:rsidP="0002541A">
      <w:pPr>
        <w:pStyle w:val="BodyText"/>
      </w:pPr>
      <w:r>
        <w:t xml:space="preserve">In 2018, </w:t>
      </w:r>
      <w:r w:rsidR="00A1701C">
        <w:t>almost 60</w:t>
      </w:r>
      <w:r w:rsidR="00FD1778">
        <w:t xml:space="preserve"> per cent of</w:t>
      </w:r>
      <w:r w:rsidR="0002541A">
        <w:t xml:space="preserve"> native timber harvested </w:t>
      </w:r>
      <w:r w:rsidR="00FD1778">
        <w:t>was</w:t>
      </w:r>
      <w:r w:rsidR="0002541A">
        <w:t xml:space="preserve"> ash</w:t>
      </w:r>
      <w:r w:rsidR="00DC53D7">
        <w:t xml:space="preserve"> species</w:t>
      </w:r>
      <w:r w:rsidR="0002541A">
        <w:t xml:space="preserve"> (mountain ash, alpine ash and/or shining gum</w:t>
      </w:r>
      <w:r w:rsidR="003176E9">
        <w:rPr>
          <w:rStyle w:val="FootnoteReference"/>
        </w:rPr>
        <w:footnoteReference w:id="63"/>
      </w:r>
      <w:r w:rsidR="0002541A">
        <w:t xml:space="preserve">) </w:t>
      </w:r>
      <w:r w:rsidR="005145B5">
        <w:t>with</w:t>
      </w:r>
      <w:r w:rsidR="0002541A">
        <w:t xml:space="preserve"> </w:t>
      </w:r>
      <w:r w:rsidR="005145B5">
        <w:t>the remainder</w:t>
      </w:r>
      <w:r w:rsidR="0002541A">
        <w:t xml:space="preserve"> mixed species (other eucalypts). </w:t>
      </w:r>
      <w:r w:rsidR="00B30D54">
        <w:t>Almost half of</w:t>
      </w:r>
      <w:r w:rsidR="0002541A">
        <w:t xml:space="preserve"> all</w:t>
      </w:r>
      <w:r w:rsidR="006E769E">
        <w:t xml:space="preserve"> native</w:t>
      </w:r>
      <w:r w:rsidR="0002541A">
        <w:t xml:space="preserve"> timber harvested </w:t>
      </w:r>
      <w:r w:rsidR="006E769E">
        <w:t>was</w:t>
      </w:r>
      <w:r w:rsidR="0002541A">
        <w:t xml:space="preserve"> ash</w:t>
      </w:r>
      <w:r w:rsidR="00DC53D7">
        <w:t xml:space="preserve"> species</w:t>
      </w:r>
      <w:r w:rsidR="0002541A">
        <w:t xml:space="preserve"> from the Central Highlands</w:t>
      </w:r>
      <w:r w:rsidR="00A95016">
        <w:t xml:space="preserve"> RFA region</w:t>
      </w:r>
      <w:r w:rsidR="009701EC">
        <w:t>.</w:t>
      </w:r>
    </w:p>
    <w:p w14:paraId="5CDB2BE0" w14:textId="43CF2BF0" w:rsidR="000060CA" w:rsidRDefault="000060CA" w:rsidP="0002541A">
      <w:pPr>
        <w:pStyle w:val="BodyText"/>
      </w:pPr>
      <w:r>
        <w:t xml:space="preserve">The volume </w:t>
      </w:r>
      <w:r w:rsidR="000870AE">
        <w:t>of</w:t>
      </w:r>
      <w:r w:rsidR="006E769E">
        <w:t xml:space="preserve"> native</w:t>
      </w:r>
      <w:r w:rsidR="000870AE">
        <w:t xml:space="preserve"> timber </w:t>
      </w:r>
      <w:r>
        <w:t xml:space="preserve">harvested across the four RFA regions has decreased over time. Since 2005, total harvest volume has decreased </w:t>
      </w:r>
      <w:r w:rsidR="005623B7">
        <w:t>by an average of 3 per cent pe</w:t>
      </w:r>
      <w:r w:rsidR="008F0BFD">
        <w:t>r</w:t>
      </w:r>
      <w:r w:rsidR="005623B7">
        <w:t xml:space="preserve"> year, with the most significant decrease in</w:t>
      </w:r>
      <w:r w:rsidR="00DC53D7">
        <w:t xml:space="preserve"> the</w:t>
      </w:r>
      <w:r w:rsidR="005623B7">
        <w:t xml:space="preserve"> East Gippsland</w:t>
      </w:r>
      <w:r w:rsidR="00DC53D7">
        <w:t xml:space="preserve"> RFA region</w:t>
      </w:r>
      <w:r w:rsidR="005739FA">
        <w:t xml:space="preserve">. </w:t>
      </w:r>
      <w:r w:rsidR="005739FA">
        <w:fldChar w:fldCharType="begin"/>
      </w:r>
      <w:r w:rsidR="005739FA">
        <w:instrText xml:space="preserve"> REF _Ref22401404 \h </w:instrText>
      </w:r>
      <w:r w:rsidR="005739FA">
        <w:fldChar w:fldCharType="separate"/>
      </w:r>
      <w:r w:rsidR="002F0F23">
        <w:t xml:space="preserve">Figure </w:t>
      </w:r>
      <w:r w:rsidR="002F0F23">
        <w:rPr>
          <w:noProof/>
        </w:rPr>
        <w:t>18</w:t>
      </w:r>
      <w:r w:rsidR="005739FA">
        <w:fldChar w:fldCharType="end"/>
      </w:r>
      <w:r w:rsidR="005739FA">
        <w:t xml:space="preserve"> shows </w:t>
      </w:r>
      <w:r w:rsidR="0072340A">
        <w:t>the quantity of timber harvested</w:t>
      </w:r>
      <w:r w:rsidR="003D40B8">
        <w:t xml:space="preserve"> from native forests in RFA regions between 2005 and 2018. The underlying data is provided in </w:t>
      </w:r>
      <w:r w:rsidR="003D40B8">
        <w:fldChar w:fldCharType="begin"/>
      </w:r>
      <w:r w:rsidR="003D40B8">
        <w:instrText xml:space="preserve"> REF _Ref22401585 \h </w:instrText>
      </w:r>
      <w:r w:rsidR="003D40B8">
        <w:fldChar w:fldCharType="separate"/>
      </w:r>
      <w:r w:rsidR="002F0F23">
        <w:t xml:space="preserve">Table </w:t>
      </w:r>
      <w:r w:rsidR="002F0F23">
        <w:rPr>
          <w:noProof/>
        </w:rPr>
        <w:t>19</w:t>
      </w:r>
      <w:r w:rsidR="003D40B8">
        <w:fldChar w:fldCharType="end"/>
      </w:r>
      <w:r w:rsidR="003D40B8">
        <w:t>.</w:t>
      </w:r>
      <w:r w:rsidR="005739FA">
        <w:t xml:space="preserve"> </w:t>
      </w:r>
    </w:p>
    <w:p w14:paraId="6B14C93C" w14:textId="25FC14D9" w:rsidR="00F96D44" w:rsidRPr="00A9384A" w:rsidRDefault="00F96D44" w:rsidP="00F96D44">
      <w:pPr>
        <w:pStyle w:val="Caption"/>
      </w:pPr>
      <w:bookmarkStart w:id="126" w:name="_Ref22401404"/>
      <w:bookmarkStart w:id="127" w:name="_Ref8222346"/>
      <w:bookmarkStart w:id="128" w:name="_Ref15758022"/>
      <w:bookmarkStart w:id="129" w:name="_Ref8222342"/>
      <w:r>
        <w:lastRenderedPageBreak/>
        <w:t xml:space="preserve">Figure </w:t>
      </w:r>
      <w:fldSimple w:instr=" SEQ Figure \* ARABIC ">
        <w:r w:rsidR="002F0F23">
          <w:rPr>
            <w:noProof/>
          </w:rPr>
          <w:t>18</w:t>
        </w:r>
      </w:fldSimple>
      <w:bookmarkEnd w:id="126"/>
      <w:bookmarkEnd w:id="127"/>
      <w:bookmarkEnd w:id="128"/>
      <w:r>
        <w:t xml:space="preserve"> </w:t>
      </w:r>
      <w:r w:rsidR="00711AD9">
        <w:t xml:space="preserve">Quantity of </w:t>
      </w:r>
      <w:r w:rsidR="006F7A1D">
        <w:t xml:space="preserve">biomass for </w:t>
      </w:r>
      <w:r w:rsidR="00711AD9">
        <w:t>t</w:t>
      </w:r>
      <w:r w:rsidR="00F875EA">
        <w:t xml:space="preserve">imber from native forests in RFA regions </w:t>
      </w:r>
      <w:r>
        <w:t>(2005</w:t>
      </w:r>
      <w:r w:rsidR="00F875EA">
        <w:t>–</w:t>
      </w:r>
      <w:r>
        <w:t>2018</w:t>
      </w:r>
      <w:bookmarkEnd w:id="129"/>
      <w:r w:rsidR="00F875EA">
        <w:t>)</w:t>
      </w:r>
    </w:p>
    <w:p w14:paraId="162A4342" w14:textId="64C9C133" w:rsidR="00836F1C" w:rsidRDefault="00F96D44" w:rsidP="00352E88">
      <w:pPr>
        <w:pStyle w:val="CaptionImageorFigure"/>
      </w:pPr>
      <w:r>
        <w:rPr>
          <w:b w:val="0"/>
          <w:noProof/>
        </w:rPr>
        <w:drawing>
          <wp:inline distT="0" distB="0" distL="0" distR="0" wp14:anchorId="77C0A2EB" wp14:editId="42185D0B">
            <wp:extent cx="6480175" cy="3371353"/>
            <wp:effectExtent l="0" t="0" r="0" b="635"/>
            <wp:docPr id="50" name="Chart 50">
              <a:extLst xmlns:a="http://schemas.openxmlformats.org/drawingml/2006/main">
                <a:ext uri="{FF2B5EF4-FFF2-40B4-BE49-F238E27FC236}">
                  <a16:creationId xmlns:a16="http://schemas.microsoft.com/office/drawing/2014/main" id="{9DA04710-FE6D-416A-88B1-6D0AC825DF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r>
        <w:t>Note spikes in volume caused by salvage operations after bushfires in 2006 and 2009</w:t>
      </w:r>
      <w:r w:rsidR="0072340A">
        <w:t>.</w:t>
      </w:r>
      <w:r w:rsidR="00711AD9">
        <w:br/>
      </w:r>
      <w:r w:rsidR="008771B0">
        <w:t>Source: VicForests</w:t>
      </w:r>
    </w:p>
    <w:p w14:paraId="052D1FCB" w14:textId="77777777" w:rsidR="00035DB8" w:rsidRDefault="00035DB8" w:rsidP="008B6D9F">
      <w:pPr>
        <w:pStyle w:val="Heading5"/>
      </w:pPr>
      <w:r>
        <w:t>Plantation timber</w:t>
      </w:r>
    </w:p>
    <w:p w14:paraId="2F29752E" w14:textId="50E7B121" w:rsidR="00035DB8" w:rsidRDefault="00035DB8" w:rsidP="00035DB8">
      <w:pPr>
        <w:pStyle w:val="BodyText"/>
      </w:pPr>
      <w:r>
        <w:t>Around 40 per cent of Victoria’s plantations are hardwood and around 60 per cent are softwood.</w:t>
      </w:r>
      <w:r w:rsidR="001F6887">
        <w:rPr>
          <w:rStyle w:val="FootnoteReference"/>
        </w:rPr>
        <w:footnoteReference w:id="64"/>
      </w:r>
      <w:r w:rsidR="001F6887">
        <w:t xml:space="preserve"> </w:t>
      </w:r>
      <w:r>
        <w:t>Almost all plantations (over 99 per cent) are within RFA regions, with the greatest area in the West RFA region (59 per cent) followed by Gippsland (24 per cent) and the North East (13 per cent) – see</w:t>
      </w:r>
      <w:r w:rsidR="00A12933">
        <w:t xml:space="preserve"> </w:t>
      </w:r>
      <w:r w:rsidR="00A12933">
        <w:fldChar w:fldCharType="begin"/>
      </w:r>
      <w:r w:rsidR="00A12933">
        <w:instrText xml:space="preserve"> REF _Ref23099571 \h </w:instrText>
      </w:r>
      <w:r w:rsidR="00A12933">
        <w:fldChar w:fldCharType="separate"/>
      </w:r>
      <w:r w:rsidR="002F0F23">
        <w:t xml:space="preserve">Table </w:t>
      </w:r>
      <w:r w:rsidR="002F0F23">
        <w:rPr>
          <w:noProof/>
        </w:rPr>
        <w:t>18</w:t>
      </w:r>
      <w:r w:rsidR="00A12933">
        <w:fldChar w:fldCharType="end"/>
      </w:r>
      <w:r>
        <w:t>. Plantations in the West</w:t>
      </w:r>
      <w:r w:rsidR="009147CF">
        <w:t xml:space="preserve"> RFA region</w:t>
      </w:r>
      <w:r>
        <w:t xml:space="preserve"> are fairly evenly split between hardwood and softwood, whereas Gippsland plantations are around two thirds softwood, and North East plantations are almost all softwood. </w:t>
      </w:r>
    </w:p>
    <w:p w14:paraId="648135A8" w14:textId="2A6295BB" w:rsidR="00035DB8" w:rsidRDefault="00035DB8" w:rsidP="00035DB8">
      <w:pPr>
        <w:pStyle w:val="BodyText"/>
      </w:pPr>
      <w:r>
        <w:t>In 2017-18, 7.8 million cubic metres of plantation timber was harvested in Victoria</w:t>
      </w:r>
      <w:r w:rsidR="009D7DD5">
        <w:t>.</w:t>
      </w:r>
      <w:r>
        <w:rPr>
          <w:rStyle w:val="FootnoteReference"/>
        </w:rPr>
        <w:footnoteReference w:id="65"/>
      </w:r>
      <w:r>
        <w:t xml:space="preserve"> Forty-six per cent of this </w:t>
      </w:r>
      <w:r w:rsidR="003B6C9B">
        <w:t>was</w:t>
      </w:r>
      <w:r>
        <w:t xml:space="preserve"> hardwood and 54 per cent </w:t>
      </w:r>
      <w:r w:rsidR="003B6C9B">
        <w:t>was</w:t>
      </w:r>
      <w:r>
        <w:t xml:space="preserve"> softwood. The volume of plantation timber harvested from each RFA region is unknown. Roughly attributing volumes based on area of plantation in each region would suggest around 5 million cubic metres </w:t>
      </w:r>
      <w:r w:rsidR="004A7CAD">
        <w:t>is provided from the</w:t>
      </w:r>
      <w:r>
        <w:t xml:space="preserve"> West RFA region, around 2 million cubic metres </w:t>
      </w:r>
      <w:r w:rsidR="004A7CAD">
        <w:t>from</w:t>
      </w:r>
      <w:r>
        <w:t xml:space="preserve"> Gippsland, and around 1</w:t>
      </w:r>
      <w:r w:rsidR="004A7CAD">
        <w:t> </w:t>
      </w:r>
      <w:r>
        <w:t xml:space="preserve">million </w:t>
      </w:r>
      <w:r w:rsidR="004A7CAD">
        <w:t>from</w:t>
      </w:r>
      <w:r>
        <w:t xml:space="preserve"> the North East. However, without information on the maturity of plantations and expected harvest date</w:t>
      </w:r>
      <w:r w:rsidR="00251288">
        <w:t>s</w:t>
      </w:r>
      <w:r w:rsidR="009147CF">
        <w:t>,</w:t>
      </w:r>
      <w:r>
        <w:t xml:space="preserve"> it is difficult to accurately attribute an annual harvest volume to each region. </w:t>
      </w:r>
    </w:p>
    <w:p w14:paraId="7A1EF203" w14:textId="683F3696" w:rsidR="00035DB8" w:rsidRDefault="00035DB8" w:rsidP="00352E88">
      <w:pPr>
        <w:pStyle w:val="BodyText"/>
      </w:pPr>
      <w:r w:rsidRPr="00063BC9">
        <w:t xml:space="preserve">The volume of plantation timber harvested across Victoria has increased significantly over the past decade. Since 2007-08 total plantation harvest volume has grown by an average of </w:t>
      </w:r>
      <w:r>
        <w:t>6</w:t>
      </w:r>
      <w:r w:rsidRPr="00063BC9">
        <w:t xml:space="preserve"> per cent per year. This has </w:t>
      </w:r>
      <w:r w:rsidR="001F6887">
        <w:t xml:space="preserve">largely </w:t>
      </w:r>
      <w:r w:rsidRPr="00063BC9">
        <w:t>been driven by an increase in the volume of hardwood harvested</w:t>
      </w:r>
      <w:r>
        <w:t>.</w:t>
      </w:r>
      <w:r w:rsidR="00272348">
        <w:t xml:space="preserve"> </w:t>
      </w:r>
      <w:r w:rsidR="00272348">
        <w:fldChar w:fldCharType="begin"/>
      </w:r>
      <w:r w:rsidR="00272348">
        <w:instrText xml:space="preserve"> REF _Ref22402085 \h </w:instrText>
      </w:r>
      <w:r w:rsidR="00272348">
        <w:fldChar w:fldCharType="separate"/>
      </w:r>
      <w:r w:rsidR="002F0F23">
        <w:t xml:space="preserve">Figure </w:t>
      </w:r>
      <w:r w:rsidR="002F0F23">
        <w:rPr>
          <w:noProof/>
        </w:rPr>
        <w:t>19</w:t>
      </w:r>
      <w:r w:rsidR="00272348">
        <w:fldChar w:fldCharType="end"/>
      </w:r>
      <w:r w:rsidR="00272348">
        <w:t xml:space="preserve"> </w:t>
      </w:r>
      <w:r w:rsidR="00272348" w:rsidRPr="00272348">
        <w:t xml:space="preserve">shows the </w:t>
      </w:r>
      <w:r w:rsidR="00272348" w:rsidRPr="00272348">
        <w:lastRenderedPageBreak/>
        <w:t xml:space="preserve">quantity of timber harvested from </w:t>
      </w:r>
      <w:r w:rsidR="00272348">
        <w:t>plantation</w:t>
      </w:r>
      <w:r w:rsidR="00272348" w:rsidRPr="00272348">
        <w:t xml:space="preserve"> forests in </w:t>
      </w:r>
      <w:r w:rsidR="00272348">
        <w:t>Victorian between 2007-08 and 2017-18</w:t>
      </w:r>
      <w:r w:rsidR="00272348" w:rsidRPr="00272348">
        <w:t>. The underlying data is provided</w:t>
      </w:r>
      <w:r w:rsidR="009147CF">
        <w:t xml:space="preserve"> in</w:t>
      </w:r>
      <w:r w:rsidR="00272348">
        <w:t xml:space="preserve"> </w:t>
      </w:r>
      <w:r w:rsidR="00272348">
        <w:fldChar w:fldCharType="begin"/>
      </w:r>
      <w:r w:rsidR="00272348">
        <w:instrText xml:space="preserve"> REF _Ref22402141 \h </w:instrText>
      </w:r>
      <w:r w:rsidR="00272348">
        <w:fldChar w:fldCharType="separate"/>
      </w:r>
      <w:r w:rsidR="002F0F23">
        <w:t xml:space="preserve">Table </w:t>
      </w:r>
      <w:r w:rsidR="002F0F23">
        <w:rPr>
          <w:noProof/>
        </w:rPr>
        <w:t>21</w:t>
      </w:r>
      <w:r w:rsidR="00272348">
        <w:fldChar w:fldCharType="end"/>
      </w:r>
      <w:r w:rsidR="00272348">
        <w:t>.</w:t>
      </w:r>
      <w:bookmarkStart w:id="130" w:name="_Ref8231435"/>
    </w:p>
    <w:p w14:paraId="46FBE06F" w14:textId="50E8ECF4" w:rsidR="00711AD9" w:rsidRDefault="00711AD9" w:rsidP="00352E88">
      <w:pPr>
        <w:pStyle w:val="Caption"/>
      </w:pPr>
      <w:bookmarkStart w:id="131" w:name="_Ref23099571"/>
      <w:r>
        <w:t xml:space="preserve">Table </w:t>
      </w:r>
      <w:fldSimple w:instr=" SEQ Table \* ARABIC ">
        <w:r w:rsidR="002F0F23">
          <w:rPr>
            <w:noProof/>
          </w:rPr>
          <w:t>18</w:t>
        </w:r>
      </w:fldSimple>
      <w:bookmarkEnd w:id="131"/>
      <w:r w:rsidR="001F6887">
        <w:t xml:space="preserve"> Area of plantation forest</w:t>
      </w:r>
      <w:r w:rsidR="006F7A1D">
        <w:t>s</w:t>
      </w:r>
      <w:r w:rsidR="001F6887">
        <w:t xml:space="preserve"> in RFA regions</w:t>
      </w:r>
      <w:r w:rsidR="00CE0DDA">
        <w:t xml:space="preserve"> (hectares)</w:t>
      </w:r>
    </w:p>
    <w:tbl>
      <w:tblPr>
        <w:tblStyle w:val="TableGrid"/>
        <w:tblW w:w="0" w:type="auto"/>
        <w:tblLook w:val="04A0" w:firstRow="1" w:lastRow="0" w:firstColumn="1" w:lastColumn="0" w:noHBand="0" w:noVBand="1"/>
      </w:tblPr>
      <w:tblGrid>
        <w:gridCol w:w="1657"/>
        <w:gridCol w:w="1715"/>
        <w:gridCol w:w="1716"/>
        <w:gridCol w:w="1716"/>
      </w:tblGrid>
      <w:tr w:rsidR="00035DB8" w14:paraId="2291BD33" w14:textId="77777777" w:rsidTr="00BF4E50">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0" w:type="auto"/>
          </w:tcPr>
          <w:p w14:paraId="10374698" w14:textId="77777777" w:rsidR="00035DB8" w:rsidRDefault="00035DB8" w:rsidP="00352E88">
            <w:pPr>
              <w:pStyle w:val="TableHeadingLeft"/>
            </w:pPr>
            <w:r>
              <w:t>RFA region</w:t>
            </w:r>
          </w:p>
        </w:tc>
        <w:tc>
          <w:tcPr>
            <w:tcW w:w="1715" w:type="dxa"/>
          </w:tcPr>
          <w:p w14:paraId="339BDF1B" w14:textId="77777777" w:rsidR="00035DB8" w:rsidRDefault="00035DB8" w:rsidP="00352E88">
            <w:pPr>
              <w:pStyle w:val="TableHeadingLeft"/>
              <w:jc w:val="right"/>
              <w:cnfStyle w:val="100000000000" w:firstRow="1" w:lastRow="0" w:firstColumn="0" w:lastColumn="0" w:oddVBand="0" w:evenVBand="0" w:oddHBand="0" w:evenHBand="0" w:firstRowFirstColumn="0" w:firstRowLastColumn="0" w:lastRowFirstColumn="0" w:lastRowLastColumn="0"/>
            </w:pPr>
            <w:r>
              <w:t>Hardwood</w:t>
            </w:r>
          </w:p>
        </w:tc>
        <w:tc>
          <w:tcPr>
            <w:tcW w:w="1716" w:type="dxa"/>
          </w:tcPr>
          <w:p w14:paraId="7DCAD6E3" w14:textId="77777777" w:rsidR="00035DB8" w:rsidRDefault="00035DB8" w:rsidP="00352E88">
            <w:pPr>
              <w:pStyle w:val="TableHeadingLeft"/>
              <w:jc w:val="right"/>
              <w:cnfStyle w:val="100000000000" w:firstRow="1" w:lastRow="0" w:firstColumn="0" w:lastColumn="0" w:oddVBand="0" w:evenVBand="0" w:oddHBand="0" w:evenHBand="0" w:firstRowFirstColumn="0" w:firstRowLastColumn="0" w:lastRowFirstColumn="0" w:lastRowLastColumn="0"/>
            </w:pPr>
            <w:r>
              <w:t>Softwood</w:t>
            </w:r>
          </w:p>
        </w:tc>
        <w:tc>
          <w:tcPr>
            <w:tcW w:w="1716" w:type="dxa"/>
          </w:tcPr>
          <w:p w14:paraId="69A2B8A0" w14:textId="77777777" w:rsidR="00035DB8" w:rsidRDefault="00035DB8" w:rsidP="00352E88">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Total </w:t>
            </w:r>
          </w:p>
        </w:tc>
      </w:tr>
      <w:tr w:rsidR="00035DB8" w14:paraId="7D43A927" w14:textId="77777777" w:rsidTr="00BF4E50">
        <w:tc>
          <w:tcPr>
            <w:tcW w:w="0" w:type="auto"/>
          </w:tcPr>
          <w:p w14:paraId="4C1416A8" w14:textId="77777777" w:rsidR="00035DB8" w:rsidRDefault="00035DB8" w:rsidP="00352E88">
            <w:pPr>
              <w:pStyle w:val="TableTextLeft"/>
              <w:keepNext/>
              <w:keepLines/>
            </w:pPr>
            <w:r>
              <w:t>Central Highlands</w:t>
            </w:r>
          </w:p>
        </w:tc>
        <w:tc>
          <w:tcPr>
            <w:tcW w:w="1715" w:type="dxa"/>
          </w:tcPr>
          <w:p w14:paraId="39B60FA9" w14:textId="77777777" w:rsidR="00035DB8" w:rsidRDefault="00035DB8" w:rsidP="00352E88">
            <w:pPr>
              <w:pStyle w:val="TableTextLeft"/>
              <w:keepNext/>
              <w:keepLines/>
              <w:jc w:val="right"/>
            </w:pPr>
            <w:r w:rsidRPr="004F73EC">
              <w:t xml:space="preserve"> 1,288 </w:t>
            </w:r>
          </w:p>
        </w:tc>
        <w:tc>
          <w:tcPr>
            <w:tcW w:w="1716" w:type="dxa"/>
          </w:tcPr>
          <w:p w14:paraId="18839E10" w14:textId="77777777" w:rsidR="00035DB8" w:rsidRDefault="00035DB8" w:rsidP="00352E88">
            <w:pPr>
              <w:pStyle w:val="TableTextLeft"/>
              <w:keepNext/>
              <w:keepLines/>
              <w:jc w:val="right"/>
            </w:pPr>
            <w:r w:rsidRPr="004F73EC">
              <w:t xml:space="preserve"> 4,553 </w:t>
            </w:r>
          </w:p>
        </w:tc>
        <w:tc>
          <w:tcPr>
            <w:tcW w:w="1716" w:type="dxa"/>
          </w:tcPr>
          <w:p w14:paraId="0C539339" w14:textId="77777777" w:rsidR="00035DB8" w:rsidRDefault="00035DB8" w:rsidP="00352E88">
            <w:pPr>
              <w:pStyle w:val="TableTextLeft"/>
              <w:keepNext/>
              <w:keepLines/>
              <w:jc w:val="right"/>
            </w:pPr>
            <w:r w:rsidRPr="004F73EC">
              <w:t xml:space="preserve"> 5,841 </w:t>
            </w:r>
          </w:p>
        </w:tc>
      </w:tr>
      <w:tr w:rsidR="00035DB8" w14:paraId="37B48FC3" w14:textId="77777777" w:rsidTr="00BF4E50">
        <w:tc>
          <w:tcPr>
            <w:tcW w:w="0" w:type="auto"/>
          </w:tcPr>
          <w:p w14:paraId="27BD26E5" w14:textId="77777777" w:rsidR="00035DB8" w:rsidRDefault="00035DB8" w:rsidP="00352E88">
            <w:pPr>
              <w:pStyle w:val="TableTextLeft"/>
              <w:keepNext/>
              <w:keepLines/>
            </w:pPr>
            <w:r>
              <w:t>East Gippsland</w:t>
            </w:r>
          </w:p>
        </w:tc>
        <w:tc>
          <w:tcPr>
            <w:tcW w:w="1715" w:type="dxa"/>
          </w:tcPr>
          <w:p w14:paraId="1E89DE0F" w14:textId="77777777" w:rsidR="00035DB8" w:rsidRDefault="00035DB8" w:rsidP="00352E88">
            <w:pPr>
              <w:pStyle w:val="TableTextLeft"/>
              <w:keepNext/>
              <w:keepLines/>
              <w:jc w:val="right"/>
            </w:pPr>
            <w:r w:rsidRPr="004F73EC">
              <w:t xml:space="preserve"> 2,735 </w:t>
            </w:r>
          </w:p>
        </w:tc>
        <w:tc>
          <w:tcPr>
            <w:tcW w:w="1716" w:type="dxa"/>
          </w:tcPr>
          <w:p w14:paraId="2A18A823" w14:textId="77777777" w:rsidR="00035DB8" w:rsidRDefault="00035DB8" w:rsidP="00352E88">
            <w:pPr>
              <w:pStyle w:val="TableTextLeft"/>
              <w:keepNext/>
              <w:keepLines/>
              <w:jc w:val="right"/>
            </w:pPr>
            <w:r w:rsidRPr="004F73EC">
              <w:t xml:space="preserve"> -   </w:t>
            </w:r>
          </w:p>
        </w:tc>
        <w:tc>
          <w:tcPr>
            <w:tcW w:w="1716" w:type="dxa"/>
          </w:tcPr>
          <w:p w14:paraId="0EF71385" w14:textId="77777777" w:rsidR="00035DB8" w:rsidRDefault="00035DB8" w:rsidP="00352E88">
            <w:pPr>
              <w:pStyle w:val="TableTextLeft"/>
              <w:keepNext/>
              <w:keepLines/>
              <w:jc w:val="right"/>
            </w:pPr>
            <w:r w:rsidRPr="004F73EC">
              <w:t xml:space="preserve"> 2,735 </w:t>
            </w:r>
          </w:p>
        </w:tc>
      </w:tr>
      <w:tr w:rsidR="00035DB8" w14:paraId="5616DB2F" w14:textId="77777777" w:rsidTr="00BF4E50">
        <w:tc>
          <w:tcPr>
            <w:tcW w:w="0" w:type="auto"/>
          </w:tcPr>
          <w:p w14:paraId="24FBF965" w14:textId="77777777" w:rsidR="00035DB8" w:rsidRDefault="00035DB8" w:rsidP="00352E88">
            <w:pPr>
              <w:pStyle w:val="TableTextLeft"/>
              <w:keepNext/>
              <w:keepLines/>
            </w:pPr>
            <w:r>
              <w:t>Gippsland</w:t>
            </w:r>
          </w:p>
        </w:tc>
        <w:tc>
          <w:tcPr>
            <w:tcW w:w="1715" w:type="dxa"/>
          </w:tcPr>
          <w:p w14:paraId="719B4B17" w14:textId="77777777" w:rsidR="00035DB8" w:rsidRDefault="00035DB8" w:rsidP="00352E88">
            <w:pPr>
              <w:pStyle w:val="TableTextLeft"/>
              <w:keepNext/>
              <w:keepLines/>
              <w:jc w:val="right"/>
            </w:pPr>
            <w:r w:rsidRPr="004F73EC">
              <w:t xml:space="preserve"> 20,948 </w:t>
            </w:r>
          </w:p>
        </w:tc>
        <w:tc>
          <w:tcPr>
            <w:tcW w:w="1716" w:type="dxa"/>
          </w:tcPr>
          <w:p w14:paraId="6D9CA26B" w14:textId="77777777" w:rsidR="00035DB8" w:rsidRDefault="00035DB8" w:rsidP="00352E88">
            <w:pPr>
              <w:pStyle w:val="TableTextLeft"/>
              <w:keepNext/>
              <w:keepLines/>
              <w:jc w:val="right"/>
            </w:pPr>
            <w:r w:rsidRPr="004F73EC">
              <w:t xml:space="preserve"> 45,506 </w:t>
            </w:r>
          </w:p>
        </w:tc>
        <w:tc>
          <w:tcPr>
            <w:tcW w:w="1716" w:type="dxa"/>
          </w:tcPr>
          <w:p w14:paraId="2D0FE6D2" w14:textId="77777777" w:rsidR="00035DB8" w:rsidRDefault="00035DB8" w:rsidP="00352E88">
            <w:pPr>
              <w:pStyle w:val="TableTextLeft"/>
              <w:keepNext/>
              <w:keepLines/>
              <w:jc w:val="right"/>
            </w:pPr>
            <w:r w:rsidRPr="004F73EC">
              <w:t xml:space="preserve"> 66,454 </w:t>
            </w:r>
          </w:p>
        </w:tc>
      </w:tr>
      <w:tr w:rsidR="00035DB8" w14:paraId="6A326FBA" w14:textId="77777777" w:rsidTr="00BF4E50">
        <w:tc>
          <w:tcPr>
            <w:tcW w:w="0" w:type="auto"/>
          </w:tcPr>
          <w:p w14:paraId="45E36C32" w14:textId="77777777" w:rsidR="00035DB8" w:rsidRDefault="00035DB8" w:rsidP="00352E88">
            <w:pPr>
              <w:pStyle w:val="TableTextLeft"/>
              <w:keepNext/>
              <w:keepLines/>
            </w:pPr>
            <w:r>
              <w:t>North East</w:t>
            </w:r>
          </w:p>
        </w:tc>
        <w:tc>
          <w:tcPr>
            <w:tcW w:w="1715" w:type="dxa"/>
          </w:tcPr>
          <w:p w14:paraId="40BA9700" w14:textId="77777777" w:rsidR="00035DB8" w:rsidRDefault="00035DB8" w:rsidP="00352E88">
            <w:pPr>
              <w:pStyle w:val="TableTextLeft"/>
              <w:keepNext/>
              <w:keepLines/>
              <w:jc w:val="right"/>
            </w:pPr>
            <w:r w:rsidRPr="004F73EC">
              <w:t xml:space="preserve"> 204 </w:t>
            </w:r>
          </w:p>
        </w:tc>
        <w:tc>
          <w:tcPr>
            <w:tcW w:w="1716" w:type="dxa"/>
          </w:tcPr>
          <w:p w14:paraId="513FB6DD" w14:textId="77777777" w:rsidR="00035DB8" w:rsidRDefault="00035DB8" w:rsidP="00352E88">
            <w:pPr>
              <w:pStyle w:val="TableTextLeft"/>
              <w:keepNext/>
              <w:keepLines/>
              <w:jc w:val="right"/>
            </w:pPr>
            <w:r w:rsidRPr="004F73EC">
              <w:t xml:space="preserve"> 35,888 </w:t>
            </w:r>
          </w:p>
        </w:tc>
        <w:tc>
          <w:tcPr>
            <w:tcW w:w="1716" w:type="dxa"/>
          </w:tcPr>
          <w:p w14:paraId="14570A4A" w14:textId="77777777" w:rsidR="00035DB8" w:rsidRDefault="00035DB8" w:rsidP="00352E88">
            <w:pPr>
              <w:pStyle w:val="TableTextLeft"/>
              <w:keepNext/>
              <w:keepLines/>
              <w:jc w:val="right"/>
            </w:pPr>
            <w:r w:rsidRPr="004F73EC">
              <w:t xml:space="preserve"> 36,092 </w:t>
            </w:r>
          </w:p>
        </w:tc>
      </w:tr>
      <w:tr w:rsidR="00035DB8" w14:paraId="722278D6" w14:textId="77777777" w:rsidTr="00BF4E50">
        <w:tc>
          <w:tcPr>
            <w:tcW w:w="0" w:type="auto"/>
          </w:tcPr>
          <w:p w14:paraId="2BF53147" w14:textId="77777777" w:rsidR="00035DB8" w:rsidRDefault="00035DB8" w:rsidP="00352E88">
            <w:pPr>
              <w:pStyle w:val="TableTextLeft"/>
              <w:keepNext/>
              <w:keepLines/>
            </w:pPr>
            <w:r>
              <w:t>West</w:t>
            </w:r>
          </w:p>
        </w:tc>
        <w:tc>
          <w:tcPr>
            <w:tcW w:w="1715" w:type="dxa"/>
          </w:tcPr>
          <w:p w14:paraId="78702A2F" w14:textId="77777777" w:rsidR="00035DB8" w:rsidRPr="003B24A4" w:rsidRDefault="00035DB8" w:rsidP="00352E88">
            <w:pPr>
              <w:pStyle w:val="TableTextLeft"/>
              <w:keepNext/>
              <w:keepLines/>
              <w:jc w:val="right"/>
            </w:pPr>
            <w:r w:rsidRPr="004F73EC">
              <w:t xml:space="preserve"> 84,796 </w:t>
            </w:r>
          </w:p>
        </w:tc>
        <w:tc>
          <w:tcPr>
            <w:tcW w:w="1716" w:type="dxa"/>
          </w:tcPr>
          <w:p w14:paraId="020F5287" w14:textId="77777777" w:rsidR="00035DB8" w:rsidRPr="003B24A4" w:rsidRDefault="00035DB8" w:rsidP="00352E88">
            <w:pPr>
              <w:pStyle w:val="TableTextLeft"/>
              <w:keepNext/>
              <w:keepLines/>
              <w:jc w:val="right"/>
            </w:pPr>
            <w:r w:rsidRPr="004F73EC">
              <w:t xml:space="preserve"> 79,131 </w:t>
            </w:r>
          </w:p>
        </w:tc>
        <w:tc>
          <w:tcPr>
            <w:tcW w:w="1716" w:type="dxa"/>
          </w:tcPr>
          <w:p w14:paraId="20DDA57D" w14:textId="77777777" w:rsidR="00035DB8" w:rsidRPr="003B24A4" w:rsidRDefault="00035DB8" w:rsidP="00352E88">
            <w:pPr>
              <w:pStyle w:val="TableTextLeft"/>
              <w:keepNext/>
              <w:keepLines/>
              <w:jc w:val="right"/>
            </w:pPr>
            <w:r w:rsidRPr="004F73EC">
              <w:t xml:space="preserve"> 163,927 </w:t>
            </w:r>
          </w:p>
        </w:tc>
      </w:tr>
      <w:tr w:rsidR="00035DB8" w14:paraId="3B635CB1" w14:textId="77777777" w:rsidTr="00BF4E50">
        <w:tc>
          <w:tcPr>
            <w:tcW w:w="0" w:type="auto"/>
          </w:tcPr>
          <w:p w14:paraId="2F82A513" w14:textId="77777777" w:rsidR="00035DB8" w:rsidRDefault="00035DB8" w:rsidP="00352E88">
            <w:pPr>
              <w:pStyle w:val="TableTextLeft"/>
              <w:keepNext/>
              <w:keepLines/>
            </w:pPr>
            <w:r>
              <w:t>Total</w:t>
            </w:r>
          </w:p>
        </w:tc>
        <w:tc>
          <w:tcPr>
            <w:tcW w:w="1715" w:type="dxa"/>
          </w:tcPr>
          <w:p w14:paraId="4203A324" w14:textId="77777777" w:rsidR="00035DB8" w:rsidRDefault="00035DB8" w:rsidP="00352E88">
            <w:pPr>
              <w:pStyle w:val="TableTextLeft"/>
              <w:keepNext/>
              <w:keepLines/>
              <w:jc w:val="right"/>
            </w:pPr>
            <w:r w:rsidRPr="004F73EC">
              <w:t xml:space="preserve"> 109,971 </w:t>
            </w:r>
          </w:p>
        </w:tc>
        <w:tc>
          <w:tcPr>
            <w:tcW w:w="1716" w:type="dxa"/>
          </w:tcPr>
          <w:p w14:paraId="209682BB" w14:textId="77777777" w:rsidR="00035DB8" w:rsidRDefault="00035DB8" w:rsidP="00352E88">
            <w:pPr>
              <w:pStyle w:val="TableTextLeft"/>
              <w:keepNext/>
              <w:keepLines/>
              <w:jc w:val="right"/>
            </w:pPr>
            <w:r w:rsidRPr="004F73EC">
              <w:t xml:space="preserve"> 165,078 </w:t>
            </w:r>
          </w:p>
        </w:tc>
        <w:tc>
          <w:tcPr>
            <w:tcW w:w="1716" w:type="dxa"/>
          </w:tcPr>
          <w:p w14:paraId="492213EE" w14:textId="77777777" w:rsidR="00035DB8" w:rsidRDefault="00035DB8" w:rsidP="00352E88">
            <w:pPr>
              <w:pStyle w:val="TableTextLeft"/>
              <w:keepNext/>
              <w:keepLines/>
              <w:jc w:val="right"/>
            </w:pPr>
            <w:r w:rsidRPr="004F73EC">
              <w:t xml:space="preserve"> 275,049 </w:t>
            </w:r>
          </w:p>
        </w:tc>
      </w:tr>
    </w:tbl>
    <w:p w14:paraId="6021ECD3" w14:textId="67E0817E" w:rsidR="0073690A" w:rsidRDefault="00035DB8" w:rsidP="00352E88">
      <w:pPr>
        <w:pStyle w:val="CaptionImageorFigure"/>
        <w:keepLines/>
      </w:pPr>
      <w:r>
        <w:t xml:space="preserve"> </w:t>
      </w:r>
      <w:r w:rsidRPr="00FF765F">
        <w:t xml:space="preserve">Source: </w:t>
      </w:r>
      <w:r w:rsidR="001F6887" w:rsidRPr="001F6887">
        <w:t>DELWP Corporate Spatial Data Library</w:t>
      </w:r>
      <w:bookmarkStart w:id="132" w:name="_Ref7539816"/>
      <w:bookmarkStart w:id="133" w:name="_Ref3825253"/>
      <w:bookmarkStart w:id="134" w:name="_Ref5726539"/>
    </w:p>
    <w:p w14:paraId="020D2A5E" w14:textId="193E1FD6" w:rsidR="008771B0" w:rsidRDefault="008771B0" w:rsidP="008771B0">
      <w:pPr>
        <w:pStyle w:val="Caption"/>
      </w:pPr>
      <w:bookmarkStart w:id="135" w:name="_Ref22402085"/>
      <w:bookmarkStart w:id="136" w:name="_Ref7539834"/>
      <w:bookmarkEnd w:id="132"/>
      <w:r>
        <w:t xml:space="preserve">Figure </w:t>
      </w:r>
      <w:fldSimple w:instr=" SEQ Figure \* ARABIC ">
        <w:r w:rsidR="002F0F23">
          <w:rPr>
            <w:noProof/>
          </w:rPr>
          <w:t>19</w:t>
        </w:r>
      </w:fldSimple>
      <w:bookmarkEnd w:id="135"/>
      <w:r>
        <w:t xml:space="preserve"> </w:t>
      </w:r>
      <w:r w:rsidR="00711AD9">
        <w:t xml:space="preserve">Quantity of </w:t>
      </w:r>
      <w:r w:rsidR="006F7A1D">
        <w:t xml:space="preserve">biomass for </w:t>
      </w:r>
      <w:r w:rsidR="00711AD9">
        <w:t>t</w:t>
      </w:r>
      <w:r w:rsidR="00360460">
        <w:t xml:space="preserve">imber from plantation forests in Victoria </w:t>
      </w:r>
      <w:r>
        <w:t>(2007-08 to 201</w:t>
      </w:r>
      <w:r w:rsidR="004050A4">
        <w:t>7</w:t>
      </w:r>
      <w:r>
        <w:t>-1</w:t>
      </w:r>
      <w:r w:rsidR="004050A4">
        <w:t>8</w:t>
      </w:r>
      <w:r w:rsidR="00360460">
        <w:t>)</w:t>
      </w:r>
    </w:p>
    <w:p w14:paraId="4E1F0DDF" w14:textId="1EA62EDB" w:rsidR="008771B0" w:rsidRDefault="00965BB5" w:rsidP="008771B0">
      <w:pPr>
        <w:pStyle w:val="CaptionImageorFigure"/>
      </w:pPr>
      <w:r>
        <w:rPr>
          <w:noProof/>
        </w:rPr>
        <w:drawing>
          <wp:inline distT="0" distB="0" distL="0" distR="0" wp14:anchorId="22C56885" wp14:editId="5C03A0AE">
            <wp:extent cx="6480175" cy="3212465"/>
            <wp:effectExtent l="0" t="0" r="0" b="6985"/>
            <wp:docPr id="235" name="Chart 235">
              <a:extLst xmlns:a="http://schemas.openxmlformats.org/drawingml/2006/main">
                <a:ext uri="{FF2B5EF4-FFF2-40B4-BE49-F238E27FC236}">
                  <a16:creationId xmlns:a16="http://schemas.microsoft.com/office/drawing/2014/main" id="{C9829C2C-02BF-4D63-BFB6-1EA34753BB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0D8CEF31" w14:textId="38672268" w:rsidR="002B1045" w:rsidRDefault="008771B0" w:rsidP="001F6887">
      <w:pPr>
        <w:pStyle w:val="CaptionImageorFigure"/>
      </w:pPr>
      <w:r>
        <w:t>Source: ABARES</w:t>
      </w:r>
    </w:p>
    <w:bookmarkEnd w:id="130"/>
    <w:bookmarkEnd w:id="133"/>
    <w:bookmarkEnd w:id="134"/>
    <w:bookmarkEnd w:id="136"/>
    <w:p w14:paraId="7BDA6170" w14:textId="042EE387" w:rsidR="00035DB8" w:rsidRDefault="00EB0587" w:rsidP="00352E88">
      <w:pPr>
        <w:pStyle w:val="Heading4"/>
      </w:pPr>
      <w:r>
        <w:t>Valuation of ecosystem service</w:t>
      </w:r>
    </w:p>
    <w:p w14:paraId="4C6FEA96" w14:textId="180A7152" w:rsidR="00801A90" w:rsidRDefault="00801A90" w:rsidP="00352E88">
      <w:pPr>
        <w:pStyle w:val="BodyText"/>
      </w:pPr>
      <w:r>
        <w:t xml:space="preserve">The biomass provided by forest ecosystems has a value that is different to timber, as the </w:t>
      </w:r>
      <w:r w:rsidR="00D96F66">
        <w:t>market value</w:t>
      </w:r>
      <w:r>
        <w:t xml:space="preserve"> of timber also includes inputs such as harvesting and haulage. Isolating the value of biomass reveals the </w:t>
      </w:r>
      <w:r w:rsidR="00BF371B">
        <w:t xml:space="preserve">contribution of the ecosystem. </w:t>
      </w:r>
    </w:p>
    <w:p w14:paraId="03D9128F" w14:textId="47CE3263" w:rsidR="00035DB8" w:rsidRPr="0057593A" w:rsidRDefault="00035DB8" w:rsidP="008B6D9F">
      <w:pPr>
        <w:pStyle w:val="Heading5"/>
      </w:pPr>
      <w:r>
        <w:lastRenderedPageBreak/>
        <w:t>Native timber</w:t>
      </w:r>
    </w:p>
    <w:p w14:paraId="39A997A5" w14:textId="3CC7BE19" w:rsidR="00035DB8" w:rsidRDefault="00E35901" w:rsidP="00035DB8">
      <w:pPr>
        <w:pStyle w:val="BodyText"/>
      </w:pPr>
      <w:r>
        <w:t xml:space="preserve">Provision of biomass from native forests can </w:t>
      </w:r>
      <w:r w:rsidR="00035DB8">
        <w:t xml:space="preserve">be valued using ‘stumpage’ revenue. This is a market price valuation technique, as stumpage revenue is the market value of timber less harvesting and haulage costs. </w:t>
      </w:r>
    </w:p>
    <w:p w14:paraId="3A2B686A" w14:textId="1057BACE" w:rsidR="00035DB8" w:rsidRDefault="00035DB8" w:rsidP="00035DB8">
      <w:pPr>
        <w:pStyle w:val="BodyText"/>
      </w:pPr>
      <w:r w:rsidRPr="007C3F76">
        <w:t>In 2018, stumpage revenue for native timber sales was $28</w:t>
      </w:r>
      <w:r w:rsidR="000112B5">
        <w:t>.2</w:t>
      </w:r>
      <w:r w:rsidRPr="007C3F76">
        <w:t xml:space="preserve"> million across four RFA regions (Central Highlands, East Gippsland, Gippsland and North East)</w:t>
      </w:r>
      <w:r w:rsidR="00810DBD">
        <w:t>, which equates to around $</w:t>
      </w:r>
      <w:r w:rsidR="00FA4B3B">
        <w:t>24</w:t>
      </w:r>
      <w:r w:rsidR="00810DBD">
        <w:t xml:space="preserve"> per cubic metre</w:t>
      </w:r>
      <w:r w:rsidR="00CF3D5F">
        <w:t xml:space="preserve"> on average, although this varies across species</w:t>
      </w:r>
      <w:r w:rsidR="00956B43">
        <w:t>, grade</w:t>
      </w:r>
      <w:r w:rsidR="00CF3D5F">
        <w:t xml:space="preserve"> and</w:t>
      </w:r>
      <w:r w:rsidR="00646C8A">
        <w:t xml:space="preserve"> </w:t>
      </w:r>
      <w:r w:rsidR="00512E14">
        <w:t>region</w:t>
      </w:r>
      <w:r w:rsidR="00592A04">
        <w:t xml:space="preserve">. </w:t>
      </w:r>
      <w:r>
        <w:t xml:space="preserve">The Central Highlands RFA region </w:t>
      </w:r>
      <w:r w:rsidR="00AB0831">
        <w:t>contributed</w:t>
      </w:r>
      <w:r>
        <w:t xml:space="preserve"> around three quarters of stumpage revenue, followed by East Gippsland and Gippsland (both 11 per cent). This broadly aligns with the volume of timber harvested from each RFA region.</w:t>
      </w:r>
      <w:r>
        <w:rPr>
          <w:rStyle w:val="FootnoteReference"/>
        </w:rPr>
        <w:footnoteReference w:id="66"/>
      </w:r>
    </w:p>
    <w:p w14:paraId="725A8912" w14:textId="43F61A90" w:rsidR="00851D52" w:rsidRDefault="00035DB8" w:rsidP="00035DB8">
      <w:pPr>
        <w:pStyle w:val="BodyText"/>
      </w:pPr>
      <w:r>
        <w:t>In 2018, almost 70 per cent of stumpage revenue was from ash</w:t>
      </w:r>
      <w:r w:rsidR="001B48A2">
        <w:t xml:space="preserve"> species</w:t>
      </w:r>
      <w:r>
        <w:t xml:space="preserve">, with the remainder from mixed species. The proportion of stumpage revenue that comes from ash is higher than the proportion of harvest volume that is ash. This is due to the higher value of ash logs compared to mixed species. </w:t>
      </w:r>
      <w:r w:rsidR="00803DC9">
        <w:t>In 2018, o</w:t>
      </w:r>
      <w:r>
        <w:t xml:space="preserve">ver 55 per cent of </w:t>
      </w:r>
      <w:r w:rsidR="00B06098">
        <w:t xml:space="preserve">total </w:t>
      </w:r>
      <w:r>
        <w:t xml:space="preserve">stumpage revenue </w:t>
      </w:r>
      <w:r w:rsidR="000931D1">
        <w:t>came from</w:t>
      </w:r>
      <w:r w:rsidR="00B06098">
        <w:t xml:space="preserve"> </w:t>
      </w:r>
      <w:r>
        <w:t xml:space="preserve">ash </w:t>
      </w:r>
      <w:r w:rsidR="002817E8">
        <w:t>from</w:t>
      </w:r>
      <w:r>
        <w:t xml:space="preserve"> the Central Highlands</w:t>
      </w:r>
      <w:r w:rsidR="00062FD2">
        <w:t xml:space="preserve"> RFA region</w:t>
      </w:r>
      <w:r w:rsidR="00851D52">
        <w:t>.</w:t>
      </w:r>
      <w:r w:rsidR="003B57F9">
        <w:t xml:space="preserve"> </w:t>
      </w:r>
      <w:r w:rsidR="00851D52">
        <w:fldChar w:fldCharType="begin"/>
      </w:r>
      <w:r w:rsidR="00851D52">
        <w:instrText xml:space="preserve"> REF _Ref22402479 \h </w:instrText>
      </w:r>
      <w:r w:rsidR="00851D52">
        <w:fldChar w:fldCharType="separate"/>
      </w:r>
      <w:r w:rsidR="002F0F23">
        <w:t xml:space="preserve">Figure </w:t>
      </w:r>
      <w:r w:rsidR="002F0F23">
        <w:rPr>
          <w:noProof/>
        </w:rPr>
        <w:t>20</w:t>
      </w:r>
      <w:r w:rsidR="00851D52">
        <w:fldChar w:fldCharType="end"/>
      </w:r>
      <w:r w:rsidR="00711AD9">
        <w:t xml:space="preserve"> shows </w:t>
      </w:r>
      <w:r w:rsidR="00851D52" w:rsidRPr="00272348">
        <w:t xml:space="preserve">the </w:t>
      </w:r>
      <w:r w:rsidR="00711AD9">
        <w:t>value</w:t>
      </w:r>
      <w:r w:rsidR="00851D52" w:rsidRPr="00272348">
        <w:t xml:space="preserve"> of</w:t>
      </w:r>
      <w:r w:rsidR="00517024">
        <w:t xml:space="preserve"> biomass for</w:t>
      </w:r>
      <w:r w:rsidR="00851D52" w:rsidRPr="00272348">
        <w:t xml:space="preserve"> timber from </w:t>
      </w:r>
      <w:r w:rsidR="00711AD9">
        <w:t xml:space="preserve">native forests in RFA regions between 2005 and 2018. The underlying data is provided in </w:t>
      </w:r>
      <w:r w:rsidR="00711AD9">
        <w:fldChar w:fldCharType="begin"/>
      </w:r>
      <w:r w:rsidR="00711AD9">
        <w:instrText xml:space="preserve"> REF _Ref22402559 \h </w:instrText>
      </w:r>
      <w:r w:rsidR="00711AD9">
        <w:fldChar w:fldCharType="separate"/>
      </w:r>
      <w:r w:rsidR="002F0F23">
        <w:t xml:space="preserve">Table </w:t>
      </w:r>
      <w:r w:rsidR="002F0F23">
        <w:rPr>
          <w:noProof/>
        </w:rPr>
        <w:t>20</w:t>
      </w:r>
      <w:r w:rsidR="00711AD9">
        <w:fldChar w:fldCharType="end"/>
      </w:r>
      <w:r w:rsidR="00711AD9">
        <w:t>.</w:t>
      </w:r>
    </w:p>
    <w:p w14:paraId="048F0734" w14:textId="77DF4161" w:rsidR="00035DB8" w:rsidRDefault="00035DB8" w:rsidP="00035DB8">
      <w:pPr>
        <w:pStyle w:val="Caption"/>
        <w:keepLines/>
      </w:pPr>
      <w:bookmarkStart w:id="137" w:name="_Ref22402479"/>
      <w:bookmarkStart w:id="138" w:name="_Ref3825328"/>
      <w:r>
        <w:lastRenderedPageBreak/>
        <w:t xml:space="preserve">Figure </w:t>
      </w:r>
      <w:fldSimple w:instr=" SEQ Figure \* ARABIC ">
        <w:r w:rsidR="002F0F23">
          <w:rPr>
            <w:noProof/>
          </w:rPr>
          <w:t>20</w:t>
        </w:r>
      </w:fldSimple>
      <w:bookmarkEnd w:id="137"/>
      <w:r>
        <w:t xml:space="preserve"> </w:t>
      </w:r>
      <w:r w:rsidR="00517024">
        <w:t xml:space="preserve">Value of biomass for timber </w:t>
      </w:r>
      <w:r w:rsidR="00711AD9">
        <w:t>from native forests in RFA regions (</w:t>
      </w:r>
      <w:r>
        <w:t>2005</w:t>
      </w:r>
      <w:r w:rsidR="00711AD9">
        <w:t>–</w:t>
      </w:r>
      <w:r>
        <w:t>2018</w:t>
      </w:r>
      <w:r w:rsidR="00711AD9">
        <w:t>)</w:t>
      </w:r>
    </w:p>
    <w:p w14:paraId="1DDEA6D2" w14:textId="7660F2B5" w:rsidR="00F85ED3" w:rsidRDefault="00035DB8" w:rsidP="00F85ED3">
      <w:pPr>
        <w:pStyle w:val="CaptionImageorFigure"/>
      </w:pPr>
      <w:r>
        <w:rPr>
          <w:b w:val="0"/>
          <w:noProof/>
        </w:rPr>
        <w:drawing>
          <wp:inline distT="0" distB="0" distL="0" distR="0" wp14:anchorId="64F8F6A9" wp14:editId="12380FD3">
            <wp:extent cx="6480175" cy="3403158"/>
            <wp:effectExtent l="0" t="0" r="0" b="6985"/>
            <wp:docPr id="51" name="Chart 51">
              <a:extLst xmlns:a="http://schemas.openxmlformats.org/drawingml/2006/main">
                <a:ext uri="{FF2B5EF4-FFF2-40B4-BE49-F238E27FC236}">
                  <a16:creationId xmlns:a16="http://schemas.microsoft.com/office/drawing/2014/main" id="{EB44901B-1F0A-4266-B416-B073494DB3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r>
        <w:t>Note spikes in revenue caused by salvage operations after bushfires in 2006 and 2009</w:t>
      </w:r>
      <w:r w:rsidR="00711AD9">
        <w:t>.</w:t>
      </w:r>
      <w:r w:rsidR="00711AD9">
        <w:br/>
      </w:r>
      <w:r>
        <w:t>Source: VicForests</w:t>
      </w:r>
    </w:p>
    <w:p w14:paraId="46E77D60" w14:textId="308C3729" w:rsidR="00F85ED3" w:rsidRDefault="00F85ED3" w:rsidP="00352E88">
      <w:pPr>
        <w:pStyle w:val="Heading5"/>
      </w:pPr>
      <w:r>
        <w:t>Plantation timber</w:t>
      </w:r>
    </w:p>
    <w:bookmarkEnd w:id="138"/>
    <w:p w14:paraId="1A95AA4B" w14:textId="7F4095A6" w:rsidR="00836F1C" w:rsidRPr="00035DB8" w:rsidRDefault="00035DB8" w:rsidP="00352E88">
      <w:pPr>
        <w:pStyle w:val="BodyText"/>
        <w:rPr>
          <w:color w:val="00B2A9" w:themeColor="text2"/>
          <w:kern w:val="20"/>
          <w:sz w:val="24"/>
          <w:szCs w:val="28"/>
        </w:rPr>
      </w:pPr>
      <w:r w:rsidRPr="004451B4">
        <w:t>Information on plantation input costs is required to isolate and estimate the value contributed by the ecosystem. Studies have estimated that</w:t>
      </w:r>
      <w:r w:rsidR="00193894">
        <w:t xml:space="preserve"> net</w:t>
      </w:r>
      <w:r w:rsidRPr="004451B4">
        <w:t xml:space="preserve"> expenditure</w:t>
      </w:r>
      <w:r w:rsidR="00193894">
        <w:t xml:space="preserve"> (excluding </w:t>
      </w:r>
      <w:r w:rsidR="007316BD">
        <w:t>within industry</w:t>
      </w:r>
      <w:r w:rsidR="00193894">
        <w:t xml:space="preserve"> transfers)</w:t>
      </w:r>
      <w:r w:rsidRPr="004451B4">
        <w:t xml:space="preserve"> in the softwood and hardwood plantation industry (up to the point of primary processing) was $324 million</w:t>
      </w:r>
      <w:r w:rsidR="00F23973">
        <w:t xml:space="preserve"> in 2015-16</w:t>
      </w:r>
      <w:r w:rsidRPr="004451B4">
        <w:t xml:space="preserve"> excluding the </w:t>
      </w:r>
      <w:r w:rsidR="00036695">
        <w:t>‘g</w:t>
      </w:r>
      <w:r w:rsidRPr="004451B4">
        <w:t xml:space="preserve">reen </w:t>
      </w:r>
      <w:r w:rsidR="00036695">
        <w:t>t</w:t>
      </w:r>
      <w:r w:rsidRPr="004451B4">
        <w:t>riangle</w:t>
      </w:r>
      <w:r w:rsidR="00036695">
        <w:t>’</w:t>
      </w:r>
      <w:r w:rsidRPr="004451B4">
        <w:t xml:space="preserve"> region</w:t>
      </w:r>
      <w:r w:rsidR="00036695">
        <w:t xml:space="preserve"> in southwest Victoria</w:t>
      </w:r>
      <w:r w:rsidRPr="004451B4">
        <w:t xml:space="preserve">, and $116 million for the Victorian part of the </w:t>
      </w:r>
      <w:r w:rsidR="00036695">
        <w:t>g</w:t>
      </w:r>
      <w:r w:rsidRPr="004451B4">
        <w:t xml:space="preserve">reen </w:t>
      </w:r>
      <w:r w:rsidR="00F23973">
        <w:t>t</w:t>
      </w:r>
      <w:r w:rsidRPr="004451B4">
        <w:t>riangle region.</w:t>
      </w:r>
      <w:r>
        <w:rPr>
          <w:rStyle w:val="FootnoteReference"/>
        </w:rPr>
        <w:footnoteReference w:id="67"/>
      </w:r>
      <w:r w:rsidRPr="004451B4">
        <w:t xml:space="preserve"> Subtracting this from the gross output value of plantation timber harvest for that year ($487 million</w:t>
      </w:r>
      <w:r w:rsidR="00A97528">
        <w:t>,</w:t>
      </w:r>
      <w:r w:rsidR="00364E2E">
        <w:t xml:space="preserve"> </w:t>
      </w:r>
      <w:r w:rsidR="00A453B7">
        <w:rPr>
          <w:highlight w:val="yellow"/>
        </w:rPr>
        <w:fldChar w:fldCharType="begin"/>
      </w:r>
      <w:r w:rsidR="00A453B7">
        <w:instrText xml:space="preserve"> REF _Ref25879259 \h </w:instrText>
      </w:r>
      <w:r w:rsidR="00A453B7">
        <w:rPr>
          <w:highlight w:val="yellow"/>
        </w:rPr>
      </w:r>
      <w:r w:rsidR="00A453B7">
        <w:rPr>
          <w:highlight w:val="yellow"/>
        </w:rPr>
        <w:fldChar w:fldCharType="separate"/>
      </w:r>
      <w:r w:rsidR="002F0F23">
        <w:t xml:space="preserve">Table </w:t>
      </w:r>
      <w:r w:rsidR="002F0F23">
        <w:rPr>
          <w:noProof/>
        </w:rPr>
        <w:t>22</w:t>
      </w:r>
      <w:r w:rsidR="00A453B7">
        <w:rPr>
          <w:highlight w:val="yellow"/>
        </w:rPr>
        <w:fldChar w:fldCharType="end"/>
      </w:r>
      <w:r>
        <w:rPr>
          <w:rStyle w:val="FootnoteReference"/>
        </w:rPr>
        <w:footnoteReference w:id="68"/>
      </w:r>
      <w:r w:rsidRPr="004451B4">
        <w:t xml:space="preserve">) suggests that </w:t>
      </w:r>
      <w:r w:rsidR="00B23D8B">
        <w:t xml:space="preserve">the value of the </w:t>
      </w:r>
      <w:r w:rsidRPr="004451B4">
        <w:t>ecosystem service is around $</w:t>
      </w:r>
      <w:r w:rsidR="002C3A6C">
        <w:t xml:space="preserve">7 per cubic metre, or $54 million in 2017-18. </w:t>
      </w:r>
      <w:r w:rsidRPr="004451B4">
        <w:t xml:space="preserve">  </w:t>
      </w:r>
      <w:r>
        <w:br w:type="page"/>
      </w:r>
    </w:p>
    <w:p w14:paraId="22FAE3CC" w14:textId="77777777" w:rsidR="0040599E" w:rsidRDefault="0040599E">
      <w:pPr>
        <w:sectPr w:rsidR="0040599E" w:rsidSect="00DA4AAE">
          <w:pgSz w:w="11907" w:h="16840"/>
          <w:pgMar w:top="2211" w:right="851" w:bottom="1758" w:left="851" w:header="284" w:footer="284" w:gutter="0"/>
          <w:cols w:space="720"/>
        </w:sectPr>
      </w:pPr>
    </w:p>
    <w:p w14:paraId="09CAB5A7" w14:textId="0726495A" w:rsidR="007461F9" w:rsidRDefault="007461F9" w:rsidP="00352E88">
      <w:pPr>
        <w:pStyle w:val="Caption"/>
      </w:pPr>
      <w:bookmarkStart w:id="139" w:name="_Ref22401585"/>
      <w:r>
        <w:lastRenderedPageBreak/>
        <w:t xml:space="preserve">Table </w:t>
      </w:r>
      <w:fldSimple w:instr=" SEQ Table \* ARABIC ">
        <w:r w:rsidR="002F0F23">
          <w:rPr>
            <w:noProof/>
          </w:rPr>
          <w:t>19</w:t>
        </w:r>
      </w:fldSimple>
      <w:bookmarkEnd w:id="139"/>
      <w:r w:rsidR="008908E5">
        <w:t xml:space="preserve"> Quantity of</w:t>
      </w:r>
      <w:r w:rsidR="00690E18">
        <w:t xml:space="preserve"> biomass for</w:t>
      </w:r>
      <w:r w:rsidR="008908E5">
        <w:t xml:space="preserve"> timber from native forests in RFA regions (cubic metres)</w:t>
      </w:r>
    </w:p>
    <w:tbl>
      <w:tblPr>
        <w:tblStyle w:val="TableGrid"/>
        <w:tblW w:w="5000" w:type="pct"/>
        <w:tblLook w:val="04A0" w:firstRow="1" w:lastRow="0" w:firstColumn="1" w:lastColumn="0" w:noHBand="0" w:noVBand="1"/>
      </w:tblPr>
      <w:tblGrid>
        <w:gridCol w:w="1415"/>
        <w:gridCol w:w="999"/>
        <w:gridCol w:w="999"/>
        <w:gridCol w:w="999"/>
        <w:gridCol w:w="999"/>
        <w:gridCol w:w="999"/>
        <w:gridCol w:w="999"/>
        <w:gridCol w:w="999"/>
        <w:gridCol w:w="999"/>
        <w:gridCol w:w="999"/>
        <w:gridCol w:w="999"/>
        <w:gridCol w:w="999"/>
        <w:gridCol w:w="999"/>
        <w:gridCol w:w="999"/>
        <w:gridCol w:w="998"/>
      </w:tblGrid>
      <w:tr w:rsidR="00690E18" w:rsidRPr="00F54F1A" w14:paraId="552E50D2" w14:textId="77777777" w:rsidTr="00690E18">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459" w:type="pct"/>
            <w:noWrap/>
            <w:hideMark/>
          </w:tcPr>
          <w:p w14:paraId="36F757D6" w14:textId="011322A0" w:rsidR="007461F9" w:rsidRPr="001F6887" w:rsidRDefault="007461F9" w:rsidP="00B34DF4">
            <w:pPr>
              <w:pStyle w:val="TableHeadingLeft"/>
              <w:keepNext w:val="0"/>
              <w:rPr>
                <w:sz w:val="14"/>
                <w:szCs w:val="14"/>
              </w:rPr>
            </w:pPr>
            <w:bookmarkStart w:id="140" w:name="_Ref15759735"/>
            <w:r w:rsidRPr="00352E88">
              <w:rPr>
                <w:sz w:val="14"/>
                <w:szCs w:val="14"/>
              </w:rPr>
              <w:t>RFA region</w:t>
            </w:r>
          </w:p>
        </w:tc>
        <w:tc>
          <w:tcPr>
            <w:tcW w:w="324" w:type="pct"/>
            <w:noWrap/>
            <w:hideMark/>
          </w:tcPr>
          <w:p w14:paraId="49F18C33" w14:textId="77777777" w:rsidR="007461F9" w:rsidRPr="009A19D0" w:rsidRDefault="007461F9"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9A19D0">
              <w:rPr>
                <w:sz w:val="14"/>
                <w:szCs w:val="14"/>
              </w:rPr>
              <w:t>2005</w:t>
            </w:r>
          </w:p>
        </w:tc>
        <w:tc>
          <w:tcPr>
            <w:tcW w:w="324" w:type="pct"/>
            <w:noWrap/>
            <w:hideMark/>
          </w:tcPr>
          <w:p w14:paraId="529C6A1A" w14:textId="77777777" w:rsidR="007461F9" w:rsidRPr="00A05AFC" w:rsidRDefault="007461F9"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FE2B27">
              <w:rPr>
                <w:sz w:val="14"/>
                <w:szCs w:val="14"/>
              </w:rPr>
              <w:t>2006</w:t>
            </w:r>
          </w:p>
        </w:tc>
        <w:tc>
          <w:tcPr>
            <w:tcW w:w="324" w:type="pct"/>
            <w:noWrap/>
            <w:hideMark/>
          </w:tcPr>
          <w:p w14:paraId="559F3EA9" w14:textId="77777777" w:rsidR="007461F9" w:rsidRPr="00A05AFC" w:rsidRDefault="007461F9"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A05AFC">
              <w:rPr>
                <w:sz w:val="14"/>
                <w:szCs w:val="14"/>
              </w:rPr>
              <w:t>2007</w:t>
            </w:r>
          </w:p>
        </w:tc>
        <w:tc>
          <w:tcPr>
            <w:tcW w:w="324" w:type="pct"/>
            <w:noWrap/>
            <w:hideMark/>
          </w:tcPr>
          <w:p w14:paraId="5933C3B7" w14:textId="77777777" w:rsidR="007461F9" w:rsidRPr="00A05AFC" w:rsidRDefault="007461F9"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A05AFC">
              <w:rPr>
                <w:sz w:val="14"/>
                <w:szCs w:val="14"/>
              </w:rPr>
              <w:t>2008</w:t>
            </w:r>
          </w:p>
        </w:tc>
        <w:tc>
          <w:tcPr>
            <w:tcW w:w="324" w:type="pct"/>
            <w:noWrap/>
            <w:hideMark/>
          </w:tcPr>
          <w:p w14:paraId="31E83A05" w14:textId="77777777" w:rsidR="007461F9" w:rsidRPr="00A05AFC" w:rsidRDefault="007461F9"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A05AFC">
              <w:rPr>
                <w:sz w:val="14"/>
                <w:szCs w:val="14"/>
              </w:rPr>
              <w:t>2009</w:t>
            </w:r>
          </w:p>
        </w:tc>
        <w:tc>
          <w:tcPr>
            <w:tcW w:w="324" w:type="pct"/>
            <w:noWrap/>
            <w:hideMark/>
          </w:tcPr>
          <w:p w14:paraId="350692EE" w14:textId="77777777" w:rsidR="007461F9" w:rsidRPr="00A05AFC" w:rsidRDefault="007461F9"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A05AFC">
              <w:rPr>
                <w:sz w:val="14"/>
                <w:szCs w:val="14"/>
              </w:rPr>
              <w:t>2010</w:t>
            </w:r>
          </w:p>
        </w:tc>
        <w:tc>
          <w:tcPr>
            <w:tcW w:w="324" w:type="pct"/>
            <w:noWrap/>
            <w:hideMark/>
          </w:tcPr>
          <w:p w14:paraId="583F8861" w14:textId="77777777" w:rsidR="007461F9" w:rsidRPr="00A05AFC" w:rsidRDefault="007461F9"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A05AFC">
              <w:rPr>
                <w:sz w:val="14"/>
                <w:szCs w:val="14"/>
              </w:rPr>
              <w:t>2011</w:t>
            </w:r>
          </w:p>
        </w:tc>
        <w:tc>
          <w:tcPr>
            <w:tcW w:w="324" w:type="pct"/>
            <w:noWrap/>
            <w:hideMark/>
          </w:tcPr>
          <w:p w14:paraId="185FDBDD" w14:textId="77777777" w:rsidR="007461F9" w:rsidRPr="00A05AFC" w:rsidRDefault="007461F9"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A05AFC">
              <w:rPr>
                <w:sz w:val="14"/>
                <w:szCs w:val="14"/>
              </w:rPr>
              <w:t>2012</w:t>
            </w:r>
          </w:p>
        </w:tc>
        <w:tc>
          <w:tcPr>
            <w:tcW w:w="324" w:type="pct"/>
            <w:noWrap/>
            <w:hideMark/>
          </w:tcPr>
          <w:p w14:paraId="308272F8" w14:textId="77777777" w:rsidR="007461F9" w:rsidRPr="00A05AFC" w:rsidRDefault="007461F9"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A05AFC">
              <w:rPr>
                <w:sz w:val="14"/>
                <w:szCs w:val="14"/>
              </w:rPr>
              <w:t>2013</w:t>
            </w:r>
          </w:p>
        </w:tc>
        <w:tc>
          <w:tcPr>
            <w:tcW w:w="324" w:type="pct"/>
            <w:noWrap/>
            <w:hideMark/>
          </w:tcPr>
          <w:p w14:paraId="17816B17" w14:textId="77777777" w:rsidR="007461F9" w:rsidRPr="00A05AFC" w:rsidRDefault="007461F9"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A05AFC">
              <w:rPr>
                <w:sz w:val="14"/>
                <w:szCs w:val="14"/>
              </w:rPr>
              <w:t>2014</w:t>
            </w:r>
          </w:p>
        </w:tc>
        <w:tc>
          <w:tcPr>
            <w:tcW w:w="324" w:type="pct"/>
            <w:noWrap/>
            <w:hideMark/>
          </w:tcPr>
          <w:p w14:paraId="5AF60069" w14:textId="77777777" w:rsidR="007461F9" w:rsidRPr="00A05AFC" w:rsidRDefault="007461F9"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A05AFC">
              <w:rPr>
                <w:sz w:val="14"/>
                <w:szCs w:val="14"/>
              </w:rPr>
              <w:t>2015</w:t>
            </w:r>
          </w:p>
        </w:tc>
        <w:tc>
          <w:tcPr>
            <w:tcW w:w="324" w:type="pct"/>
            <w:noWrap/>
            <w:hideMark/>
          </w:tcPr>
          <w:p w14:paraId="2A7A98AF" w14:textId="77777777" w:rsidR="007461F9" w:rsidRPr="00A05AFC" w:rsidRDefault="007461F9"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A05AFC">
              <w:rPr>
                <w:sz w:val="14"/>
                <w:szCs w:val="14"/>
              </w:rPr>
              <w:t>2016</w:t>
            </w:r>
          </w:p>
        </w:tc>
        <w:tc>
          <w:tcPr>
            <w:tcW w:w="324" w:type="pct"/>
            <w:noWrap/>
            <w:hideMark/>
          </w:tcPr>
          <w:p w14:paraId="3C403190" w14:textId="77777777" w:rsidR="007461F9" w:rsidRPr="00A05AFC" w:rsidRDefault="007461F9"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A05AFC">
              <w:rPr>
                <w:sz w:val="14"/>
                <w:szCs w:val="14"/>
              </w:rPr>
              <w:t>2017</w:t>
            </w:r>
          </w:p>
        </w:tc>
        <w:tc>
          <w:tcPr>
            <w:tcW w:w="324" w:type="pct"/>
            <w:noWrap/>
            <w:hideMark/>
          </w:tcPr>
          <w:p w14:paraId="05BA3FCD" w14:textId="77777777" w:rsidR="007461F9" w:rsidRPr="00A05AFC" w:rsidRDefault="007461F9"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A05AFC">
              <w:rPr>
                <w:sz w:val="14"/>
                <w:szCs w:val="14"/>
              </w:rPr>
              <w:t>2018</w:t>
            </w:r>
          </w:p>
        </w:tc>
      </w:tr>
      <w:tr w:rsidR="00690E18" w:rsidRPr="00F54F1A" w14:paraId="0EB0F0B8" w14:textId="77777777" w:rsidTr="00690E18">
        <w:trPr>
          <w:trHeight w:val="20"/>
        </w:trPr>
        <w:tc>
          <w:tcPr>
            <w:tcW w:w="459" w:type="pct"/>
            <w:noWrap/>
            <w:hideMark/>
          </w:tcPr>
          <w:p w14:paraId="52A747EF" w14:textId="2A6C7C3D" w:rsidR="00C10D8F" w:rsidRPr="001F6887" w:rsidRDefault="00C10D8F" w:rsidP="00C10D8F">
            <w:pPr>
              <w:pStyle w:val="TableTextLeft"/>
              <w:keepLines/>
              <w:rPr>
                <w:sz w:val="14"/>
                <w:szCs w:val="14"/>
              </w:rPr>
            </w:pPr>
            <w:r w:rsidRPr="00352E88">
              <w:rPr>
                <w:sz w:val="14"/>
                <w:szCs w:val="14"/>
              </w:rPr>
              <w:t>Central Highlands</w:t>
            </w:r>
          </w:p>
        </w:tc>
        <w:tc>
          <w:tcPr>
            <w:tcW w:w="324" w:type="pct"/>
            <w:noWrap/>
            <w:hideMark/>
          </w:tcPr>
          <w:p w14:paraId="767F7390" w14:textId="1B852A87" w:rsidR="00C10D8F" w:rsidRPr="001F6887" w:rsidRDefault="00C10D8F" w:rsidP="00C10D8F">
            <w:pPr>
              <w:pStyle w:val="TableTextLeft"/>
              <w:keepLines/>
              <w:jc w:val="right"/>
              <w:rPr>
                <w:sz w:val="14"/>
                <w:szCs w:val="14"/>
              </w:rPr>
            </w:pPr>
            <w:r w:rsidRPr="00352E88">
              <w:rPr>
                <w:sz w:val="14"/>
                <w:szCs w:val="14"/>
              </w:rPr>
              <w:t xml:space="preserve"> 939,381 </w:t>
            </w:r>
          </w:p>
        </w:tc>
        <w:tc>
          <w:tcPr>
            <w:tcW w:w="324" w:type="pct"/>
            <w:noWrap/>
            <w:hideMark/>
          </w:tcPr>
          <w:p w14:paraId="1281500E" w14:textId="1F7EBC00" w:rsidR="00C10D8F" w:rsidRPr="001F6887" w:rsidRDefault="00C10D8F" w:rsidP="00C10D8F">
            <w:pPr>
              <w:pStyle w:val="TableTextLeft"/>
              <w:keepLines/>
              <w:jc w:val="right"/>
              <w:rPr>
                <w:sz w:val="14"/>
                <w:szCs w:val="14"/>
              </w:rPr>
            </w:pPr>
            <w:r w:rsidRPr="00352E88">
              <w:rPr>
                <w:sz w:val="14"/>
                <w:szCs w:val="14"/>
              </w:rPr>
              <w:t xml:space="preserve"> 900,900 </w:t>
            </w:r>
          </w:p>
        </w:tc>
        <w:tc>
          <w:tcPr>
            <w:tcW w:w="324" w:type="pct"/>
            <w:noWrap/>
            <w:hideMark/>
          </w:tcPr>
          <w:p w14:paraId="05E8DC91" w14:textId="653C07B5" w:rsidR="00C10D8F" w:rsidRPr="001F6887" w:rsidRDefault="00C10D8F" w:rsidP="00C10D8F">
            <w:pPr>
              <w:pStyle w:val="TableTextLeft"/>
              <w:keepLines/>
              <w:jc w:val="right"/>
              <w:rPr>
                <w:sz w:val="14"/>
                <w:szCs w:val="14"/>
              </w:rPr>
            </w:pPr>
            <w:r w:rsidRPr="00352E88">
              <w:rPr>
                <w:sz w:val="14"/>
                <w:szCs w:val="14"/>
              </w:rPr>
              <w:t xml:space="preserve"> 763,653 </w:t>
            </w:r>
          </w:p>
        </w:tc>
        <w:tc>
          <w:tcPr>
            <w:tcW w:w="324" w:type="pct"/>
            <w:noWrap/>
            <w:hideMark/>
          </w:tcPr>
          <w:p w14:paraId="516251FC" w14:textId="721E9C85" w:rsidR="00C10D8F" w:rsidRPr="001F6887" w:rsidRDefault="00C10D8F" w:rsidP="00C10D8F">
            <w:pPr>
              <w:pStyle w:val="TableTextLeft"/>
              <w:keepLines/>
              <w:jc w:val="right"/>
              <w:rPr>
                <w:sz w:val="14"/>
                <w:szCs w:val="14"/>
              </w:rPr>
            </w:pPr>
            <w:r w:rsidRPr="00352E88">
              <w:rPr>
                <w:sz w:val="14"/>
                <w:szCs w:val="14"/>
              </w:rPr>
              <w:t xml:space="preserve"> 733,656 </w:t>
            </w:r>
          </w:p>
        </w:tc>
        <w:tc>
          <w:tcPr>
            <w:tcW w:w="324" w:type="pct"/>
            <w:noWrap/>
            <w:hideMark/>
          </w:tcPr>
          <w:p w14:paraId="43F009F0" w14:textId="6F8BBE7A" w:rsidR="00C10D8F" w:rsidRPr="001F6887" w:rsidRDefault="00C10D8F" w:rsidP="00C10D8F">
            <w:pPr>
              <w:pStyle w:val="TableTextLeft"/>
              <w:keepLines/>
              <w:jc w:val="right"/>
              <w:rPr>
                <w:sz w:val="14"/>
                <w:szCs w:val="14"/>
              </w:rPr>
            </w:pPr>
            <w:r w:rsidRPr="00352E88">
              <w:rPr>
                <w:sz w:val="14"/>
                <w:szCs w:val="14"/>
              </w:rPr>
              <w:t xml:space="preserve"> 925,577 </w:t>
            </w:r>
          </w:p>
        </w:tc>
        <w:tc>
          <w:tcPr>
            <w:tcW w:w="324" w:type="pct"/>
            <w:noWrap/>
            <w:hideMark/>
          </w:tcPr>
          <w:p w14:paraId="6ABA0A69" w14:textId="19327EC7" w:rsidR="00C10D8F" w:rsidRPr="001F6887" w:rsidRDefault="00C10D8F" w:rsidP="00C10D8F">
            <w:pPr>
              <w:pStyle w:val="TableTextLeft"/>
              <w:keepLines/>
              <w:jc w:val="right"/>
              <w:rPr>
                <w:sz w:val="14"/>
                <w:szCs w:val="14"/>
              </w:rPr>
            </w:pPr>
            <w:r w:rsidRPr="00352E88">
              <w:rPr>
                <w:sz w:val="14"/>
                <w:szCs w:val="14"/>
              </w:rPr>
              <w:t xml:space="preserve"> 1,432,530 </w:t>
            </w:r>
          </w:p>
        </w:tc>
        <w:tc>
          <w:tcPr>
            <w:tcW w:w="324" w:type="pct"/>
            <w:noWrap/>
            <w:hideMark/>
          </w:tcPr>
          <w:p w14:paraId="7E2E5042" w14:textId="59FA4244" w:rsidR="00C10D8F" w:rsidRPr="001F6887" w:rsidRDefault="00C10D8F" w:rsidP="00C10D8F">
            <w:pPr>
              <w:pStyle w:val="TableTextLeft"/>
              <w:keepLines/>
              <w:jc w:val="right"/>
              <w:rPr>
                <w:sz w:val="14"/>
                <w:szCs w:val="14"/>
              </w:rPr>
            </w:pPr>
            <w:r w:rsidRPr="00352E88">
              <w:rPr>
                <w:sz w:val="14"/>
                <w:szCs w:val="14"/>
              </w:rPr>
              <w:t xml:space="preserve"> 1,136,227 </w:t>
            </w:r>
          </w:p>
        </w:tc>
        <w:tc>
          <w:tcPr>
            <w:tcW w:w="324" w:type="pct"/>
            <w:noWrap/>
            <w:hideMark/>
          </w:tcPr>
          <w:p w14:paraId="51C9E651" w14:textId="04147B98" w:rsidR="00C10D8F" w:rsidRPr="001F6887" w:rsidRDefault="00C10D8F" w:rsidP="00C10D8F">
            <w:pPr>
              <w:pStyle w:val="TableTextLeft"/>
              <w:keepLines/>
              <w:jc w:val="right"/>
              <w:rPr>
                <w:sz w:val="14"/>
                <w:szCs w:val="14"/>
              </w:rPr>
            </w:pPr>
            <w:r w:rsidRPr="00352E88">
              <w:rPr>
                <w:sz w:val="14"/>
                <w:szCs w:val="14"/>
              </w:rPr>
              <w:t xml:space="preserve"> 943,543 </w:t>
            </w:r>
          </w:p>
        </w:tc>
        <w:tc>
          <w:tcPr>
            <w:tcW w:w="324" w:type="pct"/>
            <w:noWrap/>
            <w:hideMark/>
          </w:tcPr>
          <w:p w14:paraId="49959275" w14:textId="540757F4" w:rsidR="00C10D8F" w:rsidRPr="001F6887" w:rsidRDefault="00C10D8F" w:rsidP="00C10D8F">
            <w:pPr>
              <w:pStyle w:val="TableTextLeft"/>
              <w:keepLines/>
              <w:jc w:val="right"/>
              <w:rPr>
                <w:sz w:val="14"/>
                <w:szCs w:val="14"/>
              </w:rPr>
            </w:pPr>
            <w:r w:rsidRPr="00352E88">
              <w:rPr>
                <w:sz w:val="14"/>
                <w:szCs w:val="14"/>
              </w:rPr>
              <w:t xml:space="preserve"> 861,591 </w:t>
            </w:r>
          </w:p>
        </w:tc>
        <w:tc>
          <w:tcPr>
            <w:tcW w:w="324" w:type="pct"/>
            <w:noWrap/>
            <w:hideMark/>
          </w:tcPr>
          <w:p w14:paraId="0A2074F7" w14:textId="22E0ADEC" w:rsidR="00C10D8F" w:rsidRPr="001F6887" w:rsidRDefault="00C10D8F" w:rsidP="00C10D8F">
            <w:pPr>
              <w:pStyle w:val="TableTextLeft"/>
              <w:keepLines/>
              <w:jc w:val="right"/>
              <w:rPr>
                <w:sz w:val="14"/>
                <w:szCs w:val="14"/>
              </w:rPr>
            </w:pPr>
            <w:r w:rsidRPr="00352E88">
              <w:rPr>
                <w:sz w:val="14"/>
                <w:szCs w:val="14"/>
              </w:rPr>
              <w:t xml:space="preserve"> 854,128 </w:t>
            </w:r>
          </w:p>
        </w:tc>
        <w:tc>
          <w:tcPr>
            <w:tcW w:w="324" w:type="pct"/>
            <w:noWrap/>
            <w:hideMark/>
          </w:tcPr>
          <w:p w14:paraId="1A33CEC5" w14:textId="7662468F" w:rsidR="00C10D8F" w:rsidRPr="001F6887" w:rsidRDefault="00C10D8F" w:rsidP="00C10D8F">
            <w:pPr>
              <w:pStyle w:val="TableTextLeft"/>
              <w:keepLines/>
              <w:jc w:val="right"/>
              <w:rPr>
                <w:sz w:val="14"/>
                <w:szCs w:val="14"/>
              </w:rPr>
            </w:pPr>
            <w:r w:rsidRPr="00352E88">
              <w:rPr>
                <w:sz w:val="14"/>
                <w:szCs w:val="14"/>
              </w:rPr>
              <w:t xml:space="preserve"> 983,562 </w:t>
            </w:r>
          </w:p>
        </w:tc>
        <w:tc>
          <w:tcPr>
            <w:tcW w:w="324" w:type="pct"/>
            <w:noWrap/>
            <w:hideMark/>
          </w:tcPr>
          <w:p w14:paraId="50902765" w14:textId="4AC2F851" w:rsidR="00C10D8F" w:rsidRPr="001F6887" w:rsidRDefault="00C10D8F" w:rsidP="00C10D8F">
            <w:pPr>
              <w:pStyle w:val="TableTextLeft"/>
              <w:keepLines/>
              <w:jc w:val="right"/>
              <w:rPr>
                <w:sz w:val="14"/>
                <w:szCs w:val="14"/>
              </w:rPr>
            </w:pPr>
            <w:r w:rsidRPr="00352E88">
              <w:rPr>
                <w:sz w:val="14"/>
                <w:szCs w:val="14"/>
              </w:rPr>
              <w:t xml:space="preserve"> 1,032,187 </w:t>
            </w:r>
          </w:p>
        </w:tc>
        <w:tc>
          <w:tcPr>
            <w:tcW w:w="324" w:type="pct"/>
            <w:noWrap/>
            <w:hideMark/>
          </w:tcPr>
          <w:p w14:paraId="454420A3" w14:textId="536D1451" w:rsidR="00C10D8F" w:rsidRPr="001F6887" w:rsidRDefault="00C10D8F" w:rsidP="00C10D8F">
            <w:pPr>
              <w:pStyle w:val="TableTextLeft"/>
              <w:keepLines/>
              <w:jc w:val="right"/>
              <w:rPr>
                <w:sz w:val="14"/>
                <w:szCs w:val="14"/>
              </w:rPr>
            </w:pPr>
            <w:r w:rsidRPr="00352E88">
              <w:rPr>
                <w:sz w:val="14"/>
                <w:szCs w:val="14"/>
              </w:rPr>
              <w:t xml:space="preserve"> 916,162 </w:t>
            </w:r>
          </w:p>
        </w:tc>
        <w:tc>
          <w:tcPr>
            <w:tcW w:w="324" w:type="pct"/>
            <w:noWrap/>
            <w:hideMark/>
          </w:tcPr>
          <w:p w14:paraId="61A4E9F9" w14:textId="1D7ABB5E" w:rsidR="00C10D8F" w:rsidRPr="001F6887" w:rsidRDefault="00C10D8F" w:rsidP="00C10D8F">
            <w:pPr>
              <w:pStyle w:val="TableTextLeft"/>
              <w:keepLines/>
              <w:jc w:val="right"/>
              <w:rPr>
                <w:sz w:val="14"/>
                <w:szCs w:val="14"/>
              </w:rPr>
            </w:pPr>
            <w:r w:rsidRPr="00352E88">
              <w:rPr>
                <w:sz w:val="14"/>
                <w:szCs w:val="14"/>
              </w:rPr>
              <w:t xml:space="preserve"> 867,488 </w:t>
            </w:r>
          </w:p>
        </w:tc>
      </w:tr>
      <w:tr w:rsidR="00690E18" w:rsidRPr="00F54F1A" w14:paraId="3DDF1FA8" w14:textId="77777777" w:rsidTr="00690E18">
        <w:trPr>
          <w:trHeight w:val="20"/>
        </w:trPr>
        <w:tc>
          <w:tcPr>
            <w:tcW w:w="459" w:type="pct"/>
            <w:noWrap/>
            <w:hideMark/>
          </w:tcPr>
          <w:p w14:paraId="2C12E6C8" w14:textId="5442A750" w:rsidR="00C10D8F" w:rsidRPr="001F6887" w:rsidRDefault="00C10D8F" w:rsidP="00C10D8F">
            <w:pPr>
              <w:pStyle w:val="TableTextLeft"/>
              <w:keepLines/>
              <w:rPr>
                <w:sz w:val="14"/>
                <w:szCs w:val="14"/>
              </w:rPr>
            </w:pPr>
            <w:r w:rsidRPr="00352E88">
              <w:rPr>
                <w:sz w:val="14"/>
                <w:szCs w:val="14"/>
              </w:rPr>
              <w:t>East Gippsland</w:t>
            </w:r>
          </w:p>
        </w:tc>
        <w:tc>
          <w:tcPr>
            <w:tcW w:w="324" w:type="pct"/>
            <w:noWrap/>
            <w:hideMark/>
          </w:tcPr>
          <w:p w14:paraId="6C2C6284" w14:textId="37EA5837" w:rsidR="00C10D8F" w:rsidRPr="001F6887" w:rsidRDefault="00C10D8F" w:rsidP="00C10D8F">
            <w:pPr>
              <w:pStyle w:val="TableTextLeft"/>
              <w:keepLines/>
              <w:jc w:val="right"/>
              <w:rPr>
                <w:sz w:val="14"/>
                <w:szCs w:val="14"/>
              </w:rPr>
            </w:pPr>
            <w:r w:rsidRPr="00352E88">
              <w:rPr>
                <w:sz w:val="14"/>
                <w:szCs w:val="14"/>
              </w:rPr>
              <w:t xml:space="preserve"> 478,106 </w:t>
            </w:r>
          </w:p>
        </w:tc>
        <w:tc>
          <w:tcPr>
            <w:tcW w:w="324" w:type="pct"/>
            <w:noWrap/>
            <w:hideMark/>
          </w:tcPr>
          <w:p w14:paraId="7DCC5650" w14:textId="23FD6B0F" w:rsidR="00C10D8F" w:rsidRPr="001F6887" w:rsidRDefault="00C10D8F" w:rsidP="00C10D8F">
            <w:pPr>
              <w:pStyle w:val="TableTextLeft"/>
              <w:keepLines/>
              <w:jc w:val="right"/>
              <w:rPr>
                <w:sz w:val="14"/>
                <w:szCs w:val="14"/>
              </w:rPr>
            </w:pPr>
            <w:r w:rsidRPr="00352E88">
              <w:rPr>
                <w:sz w:val="14"/>
                <w:szCs w:val="14"/>
              </w:rPr>
              <w:t xml:space="preserve"> 494,341 </w:t>
            </w:r>
          </w:p>
        </w:tc>
        <w:tc>
          <w:tcPr>
            <w:tcW w:w="324" w:type="pct"/>
            <w:noWrap/>
            <w:hideMark/>
          </w:tcPr>
          <w:p w14:paraId="23183EB7" w14:textId="5A847499" w:rsidR="00C10D8F" w:rsidRPr="001F6887" w:rsidRDefault="00C10D8F" w:rsidP="00C10D8F">
            <w:pPr>
              <w:pStyle w:val="TableTextLeft"/>
              <w:keepLines/>
              <w:jc w:val="right"/>
              <w:rPr>
                <w:sz w:val="14"/>
                <w:szCs w:val="14"/>
              </w:rPr>
            </w:pPr>
            <w:r w:rsidRPr="00352E88">
              <w:rPr>
                <w:sz w:val="14"/>
                <w:szCs w:val="14"/>
              </w:rPr>
              <w:t xml:space="preserve"> 476,662 </w:t>
            </w:r>
          </w:p>
        </w:tc>
        <w:tc>
          <w:tcPr>
            <w:tcW w:w="324" w:type="pct"/>
            <w:noWrap/>
            <w:hideMark/>
          </w:tcPr>
          <w:p w14:paraId="742AAB7F" w14:textId="31F5559E" w:rsidR="00C10D8F" w:rsidRPr="001F6887" w:rsidRDefault="00C10D8F" w:rsidP="00C10D8F">
            <w:pPr>
              <w:pStyle w:val="TableTextLeft"/>
              <w:keepLines/>
              <w:jc w:val="right"/>
              <w:rPr>
                <w:sz w:val="14"/>
                <w:szCs w:val="14"/>
              </w:rPr>
            </w:pPr>
            <w:r w:rsidRPr="00352E88">
              <w:rPr>
                <w:sz w:val="14"/>
                <w:szCs w:val="14"/>
              </w:rPr>
              <w:t xml:space="preserve"> 409,575 </w:t>
            </w:r>
          </w:p>
        </w:tc>
        <w:tc>
          <w:tcPr>
            <w:tcW w:w="324" w:type="pct"/>
            <w:noWrap/>
            <w:hideMark/>
          </w:tcPr>
          <w:p w14:paraId="2402301C" w14:textId="26F9A704" w:rsidR="00C10D8F" w:rsidRPr="001F6887" w:rsidRDefault="00C10D8F" w:rsidP="00C10D8F">
            <w:pPr>
              <w:pStyle w:val="TableTextLeft"/>
              <w:keepLines/>
              <w:jc w:val="right"/>
              <w:rPr>
                <w:sz w:val="14"/>
                <w:szCs w:val="14"/>
              </w:rPr>
            </w:pPr>
            <w:r w:rsidRPr="00352E88">
              <w:rPr>
                <w:sz w:val="14"/>
                <w:szCs w:val="14"/>
              </w:rPr>
              <w:t xml:space="preserve"> 514,361 </w:t>
            </w:r>
          </w:p>
        </w:tc>
        <w:tc>
          <w:tcPr>
            <w:tcW w:w="324" w:type="pct"/>
            <w:noWrap/>
            <w:hideMark/>
          </w:tcPr>
          <w:p w14:paraId="02FC5726" w14:textId="6F25AE64" w:rsidR="00C10D8F" w:rsidRPr="001F6887" w:rsidRDefault="00C10D8F" w:rsidP="00C10D8F">
            <w:pPr>
              <w:pStyle w:val="TableTextLeft"/>
              <w:keepLines/>
              <w:jc w:val="right"/>
              <w:rPr>
                <w:sz w:val="14"/>
                <w:szCs w:val="14"/>
              </w:rPr>
            </w:pPr>
            <w:r w:rsidRPr="00352E88">
              <w:rPr>
                <w:sz w:val="14"/>
                <w:szCs w:val="14"/>
              </w:rPr>
              <w:t xml:space="preserve"> 391,532 </w:t>
            </w:r>
          </w:p>
        </w:tc>
        <w:tc>
          <w:tcPr>
            <w:tcW w:w="324" w:type="pct"/>
            <w:noWrap/>
            <w:hideMark/>
          </w:tcPr>
          <w:p w14:paraId="25A81064" w14:textId="049CB320" w:rsidR="00C10D8F" w:rsidRPr="001F6887" w:rsidRDefault="00C10D8F" w:rsidP="00C10D8F">
            <w:pPr>
              <w:pStyle w:val="TableTextLeft"/>
              <w:keepLines/>
              <w:jc w:val="right"/>
              <w:rPr>
                <w:sz w:val="14"/>
                <w:szCs w:val="14"/>
              </w:rPr>
            </w:pPr>
            <w:r w:rsidRPr="00352E88">
              <w:rPr>
                <w:sz w:val="14"/>
                <w:szCs w:val="14"/>
              </w:rPr>
              <w:t xml:space="preserve"> 398,141 </w:t>
            </w:r>
          </w:p>
        </w:tc>
        <w:tc>
          <w:tcPr>
            <w:tcW w:w="324" w:type="pct"/>
            <w:noWrap/>
            <w:hideMark/>
          </w:tcPr>
          <w:p w14:paraId="3B89A007" w14:textId="63D497DE" w:rsidR="00C10D8F" w:rsidRPr="001F6887" w:rsidRDefault="00C10D8F" w:rsidP="00C10D8F">
            <w:pPr>
              <w:pStyle w:val="TableTextLeft"/>
              <w:keepLines/>
              <w:jc w:val="right"/>
              <w:rPr>
                <w:sz w:val="14"/>
                <w:szCs w:val="14"/>
              </w:rPr>
            </w:pPr>
            <w:r w:rsidRPr="00352E88">
              <w:rPr>
                <w:sz w:val="14"/>
                <w:szCs w:val="14"/>
              </w:rPr>
              <w:t xml:space="preserve"> 332,439 </w:t>
            </w:r>
          </w:p>
        </w:tc>
        <w:tc>
          <w:tcPr>
            <w:tcW w:w="324" w:type="pct"/>
            <w:noWrap/>
            <w:hideMark/>
          </w:tcPr>
          <w:p w14:paraId="29CCF2E7" w14:textId="54F8BCB5" w:rsidR="00C10D8F" w:rsidRPr="001F6887" w:rsidRDefault="00C10D8F" w:rsidP="00C10D8F">
            <w:pPr>
              <w:pStyle w:val="TableTextLeft"/>
              <w:keepLines/>
              <w:jc w:val="right"/>
              <w:rPr>
                <w:sz w:val="14"/>
                <w:szCs w:val="14"/>
              </w:rPr>
            </w:pPr>
            <w:r w:rsidRPr="00352E88">
              <w:rPr>
                <w:sz w:val="14"/>
                <w:szCs w:val="14"/>
              </w:rPr>
              <w:t xml:space="preserve"> 265,445 </w:t>
            </w:r>
          </w:p>
        </w:tc>
        <w:tc>
          <w:tcPr>
            <w:tcW w:w="324" w:type="pct"/>
            <w:noWrap/>
            <w:hideMark/>
          </w:tcPr>
          <w:p w14:paraId="368F50E6" w14:textId="05662D84" w:rsidR="00C10D8F" w:rsidRPr="001F6887" w:rsidRDefault="00C10D8F" w:rsidP="00C10D8F">
            <w:pPr>
              <w:pStyle w:val="TableTextLeft"/>
              <w:keepLines/>
              <w:jc w:val="right"/>
              <w:rPr>
                <w:sz w:val="14"/>
                <w:szCs w:val="14"/>
              </w:rPr>
            </w:pPr>
            <w:r w:rsidRPr="00352E88">
              <w:rPr>
                <w:sz w:val="14"/>
                <w:szCs w:val="14"/>
              </w:rPr>
              <w:t xml:space="preserve"> 220,330 </w:t>
            </w:r>
          </w:p>
        </w:tc>
        <w:tc>
          <w:tcPr>
            <w:tcW w:w="324" w:type="pct"/>
            <w:noWrap/>
            <w:hideMark/>
          </w:tcPr>
          <w:p w14:paraId="331F5E3F" w14:textId="079891E5" w:rsidR="00C10D8F" w:rsidRPr="001F6887" w:rsidRDefault="00C10D8F" w:rsidP="00C10D8F">
            <w:pPr>
              <w:pStyle w:val="TableTextLeft"/>
              <w:keepLines/>
              <w:jc w:val="right"/>
              <w:rPr>
                <w:sz w:val="14"/>
                <w:szCs w:val="14"/>
              </w:rPr>
            </w:pPr>
            <w:r w:rsidRPr="00352E88">
              <w:rPr>
                <w:sz w:val="14"/>
                <w:szCs w:val="14"/>
              </w:rPr>
              <w:t xml:space="preserve"> 169,101 </w:t>
            </w:r>
          </w:p>
        </w:tc>
        <w:tc>
          <w:tcPr>
            <w:tcW w:w="324" w:type="pct"/>
            <w:noWrap/>
            <w:hideMark/>
          </w:tcPr>
          <w:p w14:paraId="556F76CB" w14:textId="3FD4B158" w:rsidR="00C10D8F" w:rsidRPr="001F6887" w:rsidRDefault="00C10D8F" w:rsidP="00C10D8F">
            <w:pPr>
              <w:pStyle w:val="TableTextLeft"/>
              <w:keepLines/>
              <w:jc w:val="right"/>
              <w:rPr>
                <w:sz w:val="14"/>
                <w:szCs w:val="14"/>
              </w:rPr>
            </w:pPr>
            <w:r w:rsidRPr="00352E88">
              <w:rPr>
                <w:sz w:val="14"/>
                <w:szCs w:val="14"/>
              </w:rPr>
              <w:t xml:space="preserve"> 95,496 </w:t>
            </w:r>
          </w:p>
        </w:tc>
        <w:tc>
          <w:tcPr>
            <w:tcW w:w="324" w:type="pct"/>
            <w:noWrap/>
            <w:hideMark/>
          </w:tcPr>
          <w:p w14:paraId="302D36C5" w14:textId="0394F809" w:rsidR="00C10D8F" w:rsidRPr="001F6887" w:rsidRDefault="00C10D8F" w:rsidP="00C10D8F">
            <w:pPr>
              <w:pStyle w:val="TableTextLeft"/>
              <w:keepLines/>
              <w:jc w:val="right"/>
              <w:rPr>
                <w:sz w:val="14"/>
                <w:szCs w:val="14"/>
              </w:rPr>
            </w:pPr>
            <w:r w:rsidRPr="00352E88">
              <w:rPr>
                <w:sz w:val="14"/>
                <w:szCs w:val="14"/>
              </w:rPr>
              <w:t xml:space="preserve"> 109,790 </w:t>
            </w:r>
          </w:p>
        </w:tc>
        <w:tc>
          <w:tcPr>
            <w:tcW w:w="324" w:type="pct"/>
            <w:noWrap/>
            <w:hideMark/>
          </w:tcPr>
          <w:p w14:paraId="519AE20E" w14:textId="573D2F04" w:rsidR="00C10D8F" w:rsidRPr="001F6887" w:rsidRDefault="00C10D8F" w:rsidP="00C10D8F">
            <w:pPr>
              <w:pStyle w:val="TableTextLeft"/>
              <w:keepLines/>
              <w:jc w:val="right"/>
              <w:rPr>
                <w:sz w:val="14"/>
                <w:szCs w:val="14"/>
              </w:rPr>
            </w:pPr>
            <w:r w:rsidRPr="00352E88">
              <w:rPr>
                <w:sz w:val="14"/>
                <w:szCs w:val="14"/>
              </w:rPr>
              <w:t xml:space="preserve"> 141,163 </w:t>
            </w:r>
          </w:p>
        </w:tc>
      </w:tr>
      <w:tr w:rsidR="00690E18" w:rsidRPr="00F54F1A" w14:paraId="7E57CF31" w14:textId="77777777" w:rsidTr="00690E18">
        <w:trPr>
          <w:trHeight w:val="20"/>
        </w:trPr>
        <w:tc>
          <w:tcPr>
            <w:tcW w:w="459" w:type="pct"/>
            <w:noWrap/>
            <w:hideMark/>
          </w:tcPr>
          <w:p w14:paraId="0D1714A0" w14:textId="1FE51B1B" w:rsidR="00C10D8F" w:rsidRPr="001F6887" w:rsidRDefault="00C10D8F" w:rsidP="00C10D8F">
            <w:pPr>
              <w:pStyle w:val="TableTextLeft"/>
              <w:keepLines/>
              <w:rPr>
                <w:sz w:val="14"/>
                <w:szCs w:val="14"/>
              </w:rPr>
            </w:pPr>
            <w:r w:rsidRPr="00352E88">
              <w:rPr>
                <w:sz w:val="14"/>
                <w:szCs w:val="14"/>
              </w:rPr>
              <w:t>Gippsland</w:t>
            </w:r>
          </w:p>
        </w:tc>
        <w:tc>
          <w:tcPr>
            <w:tcW w:w="324" w:type="pct"/>
            <w:noWrap/>
            <w:hideMark/>
          </w:tcPr>
          <w:p w14:paraId="497EF6EC" w14:textId="2B480BB8" w:rsidR="00C10D8F" w:rsidRPr="001F6887" w:rsidRDefault="00C10D8F" w:rsidP="00C10D8F">
            <w:pPr>
              <w:pStyle w:val="TableTextLeft"/>
              <w:keepLines/>
              <w:jc w:val="right"/>
              <w:rPr>
                <w:sz w:val="14"/>
                <w:szCs w:val="14"/>
              </w:rPr>
            </w:pPr>
            <w:r w:rsidRPr="00352E88">
              <w:rPr>
                <w:sz w:val="14"/>
                <w:szCs w:val="14"/>
              </w:rPr>
              <w:t xml:space="preserve"> 236,080 </w:t>
            </w:r>
          </w:p>
        </w:tc>
        <w:tc>
          <w:tcPr>
            <w:tcW w:w="324" w:type="pct"/>
            <w:noWrap/>
            <w:hideMark/>
          </w:tcPr>
          <w:p w14:paraId="26D38970" w14:textId="57D61E08" w:rsidR="00C10D8F" w:rsidRPr="001F6887" w:rsidRDefault="00C10D8F" w:rsidP="00C10D8F">
            <w:pPr>
              <w:pStyle w:val="TableTextLeft"/>
              <w:keepLines/>
              <w:jc w:val="right"/>
              <w:rPr>
                <w:sz w:val="14"/>
                <w:szCs w:val="14"/>
              </w:rPr>
            </w:pPr>
            <w:r w:rsidRPr="00352E88">
              <w:rPr>
                <w:sz w:val="14"/>
                <w:szCs w:val="14"/>
              </w:rPr>
              <w:t xml:space="preserve"> 234,130 </w:t>
            </w:r>
          </w:p>
        </w:tc>
        <w:tc>
          <w:tcPr>
            <w:tcW w:w="324" w:type="pct"/>
            <w:noWrap/>
            <w:hideMark/>
          </w:tcPr>
          <w:p w14:paraId="1C4C4F07" w14:textId="74BF1EFE" w:rsidR="00C10D8F" w:rsidRPr="001F6887" w:rsidRDefault="00C10D8F" w:rsidP="00C10D8F">
            <w:pPr>
              <w:pStyle w:val="TableTextLeft"/>
              <w:keepLines/>
              <w:jc w:val="right"/>
              <w:rPr>
                <w:sz w:val="14"/>
                <w:szCs w:val="14"/>
              </w:rPr>
            </w:pPr>
            <w:r w:rsidRPr="00352E88">
              <w:rPr>
                <w:sz w:val="14"/>
                <w:szCs w:val="14"/>
              </w:rPr>
              <w:t xml:space="preserve"> 333,849 </w:t>
            </w:r>
          </w:p>
        </w:tc>
        <w:tc>
          <w:tcPr>
            <w:tcW w:w="324" w:type="pct"/>
            <w:noWrap/>
            <w:hideMark/>
          </w:tcPr>
          <w:p w14:paraId="36808201" w14:textId="34662D7B" w:rsidR="00C10D8F" w:rsidRPr="001F6887" w:rsidRDefault="00C10D8F" w:rsidP="00C10D8F">
            <w:pPr>
              <w:pStyle w:val="TableTextLeft"/>
              <w:keepLines/>
              <w:jc w:val="right"/>
              <w:rPr>
                <w:sz w:val="14"/>
                <w:szCs w:val="14"/>
              </w:rPr>
            </w:pPr>
            <w:r w:rsidRPr="00352E88">
              <w:rPr>
                <w:sz w:val="14"/>
                <w:szCs w:val="14"/>
              </w:rPr>
              <w:t xml:space="preserve"> 480,182 </w:t>
            </w:r>
          </w:p>
        </w:tc>
        <w:tc>
          <w:tcPr>
            <w:tcW w:w="324" w:type="pct"/>
            <w:noWrap/>
            <w:hideMark/>
          </w:tcPr>
          <w:p w14:paraId="7B083E9F" w14:textId="41107E4F" w:rsidR="00C10D8F" w:rsidRPr="001F6887" w:rsidRDefault="00C10D8F" w:rsidP="00C10D8F">
            <w:pPr>
              <w:pStyle w:val="TableTextLeft"/>
              <w:keepLines/>
              <w:jc w:val="right"/>
              <w:rPr>
                <w:sz w:val="14"/>
                <w:szCs w:val="14"/>
              </w:rPr>
            </w:pPr>
            <w:r w:rsidRPr="00352E88">
              <w:rPr>
                <w:sz w:val="14"/>
                <w:szCs w:val="14"/>
              </w:rPr>
              <w:t xml:space="preserve"> 339,066 </w:t>
            </w:r>
          </w:p>
        </w:tc>
        <w:tc>
          <w:tcPr>
            <w:tcW w:w="324" w:type="pct"/>
            <w:noWrap/>
            <w:hideMark/>
          </w:tcPr>
          <w:p w14:paraId="065746F0" w14:textId="610A4B20" w:rsidR="00C10D8F" w:rsidRPr="001F6887" w:rsidRDefault="00C10D8F" w:rsidP="00C10D8F">
            <w:pPr>
              <w:pStyle w:val="TableTextLeft"/>
              <w:keepLines/>
              <w:jc w:val="right"/>
              <w:rPr>
                <w:sz w:val="14"/>
                <w:szCs w:val="14"/>
              </w:rPr>
            </w:pPr>
            <w:r w:rsidRPr="00352E88">
              <w:rPr>
                <w:sz w:val="14"/>
                <w:szCs w:val="14"/>
              </w:rPr>
              <w:t xml:space="preserve"> 20,173 </w:t>
            </w:r>
          </w:p>
        </w:tc>
        <w:tc>
          <w:tcPr>
            <w:tcW w:w="324" w:type="pct"/>
            <w:noWrap/>
            <w:hideMark/>
          </w:tcPr>
          <w:p w14:paraId="5D490B53" w14:textId="4EC71769" w:rsidR="00C10D8F" w:rsidRPr="001F6887" w:rsidRDefault="00C10D8F" w:rsidP="00C10D8F">
            <w:pPr>
              <w:pStyle w:val="TableTextLeft"/>
              <w:keepLines/>
              <w:jc w:val="right"/>
              <w:rPr>
                <w:sz w:val="14"/>
                <w:szCs w:val="14"/>
              </w:rPr>
            </w:pPr>
            <w:r w:rsidRPr="00352E88">
              <w:rPr>
                <w:sz w:val="14"/>
                <w:szCs w:val="14"/>
              </w:rPr>
              <w:t xml:space="preserve"> 158,108 </w:t>
            </w:r>
          </w:p>
        </w:tc>
        <w:tc>
          <w:tcPr>
            <w:tcW w:w="324" w:type="pct"/>
            <w:noWrap/>
            <w:hideMark/>
          </w:tcPr>
          <w:p w14:paraId="56445A73" w14:textId="32801F66" w:rsidR="00C10D8F" w:rsidRPr="001F6887" w:rsidRDefault="00C10D8F" w:rsidP="00C10D8F">
            <w:pPr>
              <w:pStyle w:val="TableTextLeft"/>
              <w:keepLines/>
              <w:jc w:val="right"/>
              <w:rPr>
                <w:sz w:val="14"/>
                <w:szCs w:val="14"/>
              </w:rPr>
            </w:pPr>
            <w:r w:rsidRPr="00352E88">
              <w:rPr>
                <w:sz w:val="14"/>
                <w:szCs w:val="14"/>
              </w:rPr>
              <w:t xml:space="preserve"> 145,198 </w:t>
            </w:r>
          </w:p>
        </w:tc>
        <w:tc>
          <w:tcPr>
            <w:tcW w:w="324" w:type="pct"/>
            <w:noWrap/>
            <w:hideMark/>
          </w:tcPr>
          <w:p w14:paraId="174ECBD1" w14:textId="00D1E9A7" w:rsidR="00C10D8F" w:rsidRPr="001F6887" w:rsidRDefault="00C10D8F" w:rsidP="00C10D8F">
            <w:pPr>
              <w:pStyle w:val="TableTextLeft"/>
              <w:keepLines/>
              <w:jc w:val="right"/>
              <w:rPr>
                <w:sz w:val="14"/>
                <w:szCs w:val="14"/>
              </w:rPr>
            </w:pPr>
            <w:r w:rsidRPr="00352E88">
              <w:rPr>
                <w:sz w:val="14"/>
                <w:szCs w:val="14"/>
              </w:rPr>
              <w:t xml:space="preserve"> 98,064 </w:t>
            </w:r>
          </w:p>
        </w:tc>
        <w:tc>
          <w:tcPr>
            <w:tcW w:w="324" w:type="pct"/>
            <w:noWrap/>
            <w:hideMark/>
          </w:tcPr>
          <w:p w14:paraId="44EDC2D4" w14:textId="035DC0F8" w:rsidR="00C10D8F" w:rsidRPr="001F6887" w:rsidRDefault="00C10D8F" w:rsidP="00C10D8F">
            <w:pPr>
              <w:pStyle w:val="TableTextLeft"/>
              <w:keepLines/>
              <w:jc w:val="right"/>
              <w:rPr>
                <w:sz w:val="14"/>
                <w:szCs w:val="14"/>
              </w:rPr>
            </w:pPr>
            <w:r w:rsidRPr="00352E88">
              <w:rPr>
                <w:sz w:val="14"/>
                <w:szCs w:val="14"/>
              </w:rPr>
              <w:t xml:space="preserve"> 91,690 </w:t>
            </w:r>
          </w:p>
        </w:tc>
        <w:tc>
          <w:tcPr>
            <w:tcW w:w="324" w:type="pct"/>
            <w:noWrap/>
            <w:hideMark/>
          </w:tcPr>
          <w:p w14:paraId="705817CE" w14:textId="7BF5A7F7" w:rsidR="00C10D8F" w:rsidRPr="001F6887" w:rsidRDefault="00C10D8F" w:rsidP="00C10D8F">
            <w:pPr>
              <w:pStyle w:val="TableTextLeft"/>
              <w:keepLines/>
              <w:jc w:val="right"/>
              <w:rPr>
                <w:sz w:val="14"/>
                <w:szCs w:val="14"/>
              </w:rPr>
            </w:pPr>
            <w:r w:rsidRPr="00352E88">
              <w:rPr>
                <w:sz w:val="14"/>
                <w:szCs w:val="14"/>
              </w:rPr>
              <w:t xml:space="preserve"> 111,503 </w:t>
            </w:r>
          </w:p>
        </w:tc>
        <w:tc>
          <w:tcPr>
            <w:tcW w:w="324" w:type="pct"/>
            <w:noWrap/>
            <w:hideMark/>
          </w:tcPr>
          <w:p w14:paraId="7E961D0A" w14:textId="31BC7B5D" w:rsidR="00C10D8F" w:rsidRPr="001F6887" w:rsidRDefault="00C10D8F" w:rsidP="00C10D8F">
            <w:pPr>
              <w:pStyle w:val="TableTextLeft"/>
              <w:keepLines/>
              <w:jc w:val="right"/>
              <w:rPr>
                <w:sz w:val="14"/>
                <w:szCs w:val="14"/>
              </w:rPr>
            </w:pPr>
            <w:r w:rsidRPr="00352E88">
              <w:rPr>
                <w:sz w:val="14"/>
                <w:szCs w:val="14"/>
              </w:rPr>
              <w:t xml:space="preserve"> 123,217 </w:t>
            </w:r>
          </w:p>
        </w:tc>
        <w:tc>
          <w:tcPr>
            <w:tcW w:w="324" w:type="pct"/>
            <w:noWrap/>
            <w:hideMark/>
          </w:tcPr>
          <w:p w14:paraId="5FE4F55A" w14:textId="643F9DCA" w:rsidR="00C10D8F" w:rsidRPr="001F6887" w:rsidRDefault="00C10D8F" w:rsidP="00C10D8F">
            <w:pPr>
              <w:pStyle w:val="TableTextLeft"/>
              <w:keepLines/>
              <w:jc w:val="right"/>
              <w:rPr>
                <w:sz w:val="14"/>
                <w:szCs w:val="14"/>
              </w:rPr>
            </w:pPr>
            <w:r w:rsidRPr="00352E88">
              <w:rPr>
                <w:sz w:val="14"/>
                <w:szCs w:val="14"/>
              </w:rPr>
              <w:t xml:space="preserve"> 153,634 </w:t>
            </w:r>
          </w:p>
        </w:tc>
        <w:tc>
          <w:tcPr>
            <w:tcW w:w="324" w:type="pct"/>
            <w:noWrap/>
            <w:hideMark/>
          </w:tcPr>
          <w:p w14:paraId="6DA56D1C" w14:textId="338A9DF8" w:rsidR="00C10D8F" w:rsidRPr="001F6887" w:rsidRDefault="00C10D8F" w:rsidP="00C10D8F">
            <w:pPr>
              <w:pStyle w:val="TableTextLeft"/>
              <w:keepLines/>
              <w:jc w:val="right"/>
              <w:rPr>
                <w:sz w:val="14"/>
                <w:szCs w:val="14"/>
              </w:rPr>
            </w:pPr>
            <w:r w:rsidRPr="00352E88">
              <w:rPr>
                <w:sz w:val="14"/>
                <w:szCs w:val="14"/>
              </w:rPr>
              <w:t xml:space="preserve"> 112,700 </w:t>
            </w:r>
          </w:p>
        </w:tc>
      </w:tr>
      <w:tr w:rsidR="00690E18" w:rsidRPr="00F54F1A" w14:paraId="418541C4" w14:textId="77777777" w:rsidTr="00690E18">
        <w:trPr>
          <w:trHeight w:val="20"/>
        </w:trPr>
        <w:tc>
          <w:tcPr>
            <w:tcW w:w="459" w:type="pct"/>
            <w:noWrap/>
            <w:hideMark/>
          </w:tcPr>
          <w:p w14:paraId="6E95F37D" w14:textId="063DF623" w:rsidR="00C10D8F" w:rsidRPr="001F6887" w:rsidRDefault="00C10D8F" w:rsidP="00C10D8F">
            <w:pPr>
              <w:pStyle w:val="TableTextLeft"/>
              <w:keepLines/>
              <w:rPr>
                <w:sz w:val="14"/>
                <w:szCs w:val="14"/>
              </w:rPr>
            </w:pPr>
            <w:r w:rsidRPr="00352E88">
              <w:rPr>
                <w:sz w:val="14"/>
                <w:szCs w:val="14"/>
              </w:rPr>
              <w:t>North East</w:t>
            </w:r>
          </w:p>
        </w:tc>
        <w:tc>
          <w:tcPr>
            <w:tcW w:w="324" w:type="pct"/>
            <w:noWrap/>
            <w:hideMark/>
          </w:tcPr>
          <w:p w14:paraId="09AAE279" w14:textId="5A0A78CE" w:rsidR="00C10D8F" w:rsidRPr="001F6887" w:rsidRDefault="00C10D8F" w:rsidP="00C10D8F">
            <w:pPr>
              <w:pStyle w:val="TableTextLeft"/>
              <w:keepLines/>
              <w:jc w:val="right"/>
              <w:rPr>
                <w:sz w:val="14"/>
                <w:szCs w:val="14"/>
              </w:rPr>
            </w:pPr>
            <w:r w:rsidRPr="00352E88">
              <w:rPr>
                <w:sz w:val="14"/>
                <w:szCs w:val="14"/>
              </w:rPr>
              <w:t xml:space="preserve"> 203,267 </w:t>
            </w:r>
          </w:p>
        </w:tc>
        <w:tc>
          <w:tcPr>
            <w:tcW w:w="324" w:type="pct"/>
            <w:noWrap/>
            <w:hideMark/>
          </w:tcPr>
          <w:p w14:paraId="7BBEEA56" w14:textId="6DA9FD30" w:rsidR="00C10D8F" w:rsidRPr="001F6887" w:rsidRDefault="00C10D8F" w:rsidP="00C10D8F">
            <w:pPr>
              <w:pStyle w:val="TableTextLeft"/>
              <w:keepLines/>
              <w:jc w:val="right"/>
              <w:rPr>
                <w:sz w:val="14"/>
                <w:szCs w:val="14"/>
              </w:rPr>
            </w:pPr>
            <w:r w:rsidRPr="00352E88">
              <w:rPr>
                <w:sz w:val="14"/>
                <w:szCs w:val="14"/>
              </w:rPr>
              <w:t xml:space="preserve"> 185,505 </w:t>
            </w:r>
          </w:p>
        </w:tc>
        <w:tc>
          <w:tcPr>
            <w:tcW w:w="324" w:type="pct"/>
            <w:noWrap/>
            <w:hideMark/>
          </w:tcPr>
          <w:p w14:paraId="6630CFCA" w14:textId="4BABF239" w:rsidR="00C10D8F" w:rsidRPr="001F6887" w:rsidRDefault="00C10D8F" w:rsidP="00C10D8F">
            <w:pPr>
              <w:pStyle w:val="TableTextLeft"/>
              <w:keepLines/>
              <w:jc w:val="right"/>
              <w:rPr>
                <w:sz w:val="14"/>
                <w:szCs w:val="14"/>
              </w:rPr>
            </w:pPr>
            <w:r w:rsidRPr="00352E88">
              <w:rPr>
                <w:sz w:val="14"/>
                <w:szCs w:val="14"/>
              </w:rPr>
              <w:t xml:space="preserve"> 100,008 </w:t>
            </w:r>
          </w:p>
        </w:tc>
        <w:tc>
          <w:tcPr>
            <w:tcW w:w="324" w:type="pct"/>
            <w:noWrap/>
            <w:hideMark/>
          </w:tcPr>
          <w:p w14:paraId="79A05D9C" w14:textId="0B5E2086" w:rsidR="00C10D8F" w:rsidRPr="001F6887" w:rsidRDefault="00C10D8F" w:rsidP="00C10D8F">
            <w:pPr>
              <w:pStyle w:val="TableTextLeft"/>
              <w:keepLines/>
              <w:jc w:val="right"/>
              <w:rPr>
                <w:sz w:val="14"/>
                <w:szCs w:val="14"/>
              </w:rPr>
            </w:pPr>
            <w:r w:rsidRPr="00352E88">
              <w:rPr>
                <w:sz w:val="14"/>
                <w:szCs w:val="14"/>
              </w:rPr>
              <w:t xml:space="preserve"> 150,031 </w:t>
            </w:r>
          </w:p>
        </w:tc>
        <w:tc>
          <w:tcPr>
            <w:tcW w:w="324" w:type="pct"/>
            <w:noWrap/>
            <w:hideMark/>
          </w:tcPr>
          <w:p w14:paraId="183412B9" w14:textId="1CAE89AA" w:rsidR="00C10D8F" w:rsidRPr="001F6887" w:rsidRDefault="00C10D8F" w:rsidP="00C10D8F">
            <w:pPr>
              <w:pStyle w:val="TableTextLeft"/>
              <w:keepLines/>
              <w:jc w:val="right"/>
              <w:rPr>
                <w:sz w:val="14"/>
                <w:szCs w:val="14"/>
              </w:rPr>
            </w:pPr>
            <w:r w:rsidRPr="00352E88">
              <w:rPr>
                <w:sz w:val="14"/>
                <w:szCs w:val="14"/>
              </w:rPr>
              <w:t xml:space="preserve"> 35,434 </w:t>
            </w:r>
          </w:p>
        </w:tc>
        <w:tc>
          <w:tcPr>
            <w:tcW w:w="324" w:type="pct"/>
            <w:noWrap/>
            <w:hideMark/>
          </w:tcPr>
          <w:p w14:paraId="20BF1029" w14:textId="3CA23902" w:rsidR="00C10D8F" w:rsidRPr="001F6887" w:rsidRDefault="00C10D8F" w:rsidP="00C10D8F">
            <w:pPr>
              <w:pStyle w:val="TableTextLeft"/>
              <w:keepLines/>
              <w:jc w:val="right"/>
              <w:rPr>
                <w:sz w:val="14"/>
                <w:szCs w:val="14"/>
              </w:rPr>
            </w:pPr>
            <w:r w:rsidRPr="00352E88">
              <w:rPr>
                <w:sz w:val="14"/>
                <w:szCs w:val="14"/>
              </w:rPr>
              <w:t xml:space="preserve"> 8,033 </w:t>
            </w:r>
          </w:p>
        </w:tc>
        <w:tc>
          <w:tcPr>
            <w:tcW w:w="324" w:type="pct"/>
            <w:noWrap/>
            <w:hideMark/>
          </w:tcPr>
          <w:p w14:paraId="5CDBBD46" w14:textId="49295989" w:rsidR="00C10D8F" w:rsidRPr="001F6887" w:rsidRDefault="00C10D8F" w:rsidP="00C10D8F">
            <w:pPr>
              <w:pStyle w:val="TableTextLeft"/>
              <w:keepLines/>
              <w:jc w:val="right"/>
              <w:rPr>
                <w:sz w:val="14"/>
                <w:szCs w:val="14"/>
              </w:rPr>
            </w:pPr>
            <w:r w:rsidRPr="00352E88">
              <w:rPr>
                <w:sz w:val="14"/>
                <w:szCs w:val="14"/>
              </w:rPr>
              <w:t xml:space="preserve"> 4,977 </w:t>
            </w:r>
          </w:p>
        </w:tc>
        <w:tc>
          <w:tcPr>
            <w:tcW w:w="324" w:type="pct"/>
            <w:noWrap/>
            <w:hideMark/>
          </w:tcPr>
          <w:p w14:paraId="74F91219" w14:textId="4C9F3045" w:rsidR="00C10D8F" w:rsidRPr="001F6887" w:rsidRDefault="00C10D8F" w:rsidP="00C10D8F">
            <w:pPr>
              <w:pStyle w:val="TableTextLeft"/>
              <w:keepLines/>
              <w:jc w:val="right"/>
              <w:rPr>
                <w:sz w:val="14"/>
                <w:szCs w:val="14"/>
              </w:rPr>
            </w:pPr>
            <w:r w:rsidRPr="00352E88">
              <w:rPr>
                <w:sz w:val="14"/>
                <w:szCs w:val="14"/>
              </w:rPr>
              <w:t xml:space="preserve"> 10,233 </w:t>
            </w:r>
          </w:p>
        </w:tc>
        <w:tc>
          <w:tcPr>
            <w:tcW w:w="324" w:type="pct"/>
            <w:noWrap/>
            <w:hideMark/>
          </w:tcPr>
          <w:p w14:paraId="123849F6" w14:textId="65285EEE" w:rsidR="00C10D8F" w:rsidRPr="001F6887" w:rsidRDefault="00C10D8F" w:rsidP="00C10D8F">
            <w:pPr>
              <w:pStyle w:val="TableTextLeft"/>
              <w:keepLines/>
              <w:jc w:val="right"/>
              <w:rPr>
                <w:sz w:val="14"/>
                <w:szCs w:val="14"/>
              </w:rPr>
            </w:pPr>
            <w:r w:rsidRPr="00352E88">
              <w:rPr>
                <w:sz w:val="14"/>
                <w:szCs w:val="14"/>
              </w:rPr>
              <w:t xml:space="preserve"> 34,620 </w:t>
            </w:r>
          </w:p>
        </w:tc>
        <w:tc>
          <w:tcPr>
            <w:tcW w:w="324" w:type="pct"/>
            <w:noWrap/>
            <w:hideMark/>
          </w:tcPr>
          <w:p w14:paraId="147A2608" w14:textId="1064643A" w:rsidR="00C10D8F" w:rsidRPr="001F6887" w:rsidRDefault="00C10D8F" w:rsidP="00C10D8F">
            <w:pPr>
              <w:pStyle w:val="TableTextLeft"/>
              <w:keepLines/>
              <w:jc w:val="right"/>
              <w:rPr>
                <w:sz w:val="14"/>
                <w:szCs w:val="14"/>
              </w:rPr>
            </w:pPr>
            <w:r w:rsidRPr="00352E88">
              <w:rPr>
                <w:sz w:val="14"/>
                <w:szCs w:val="14"/>
              </w:rPr>
              <w:t xml:space="preserve"> 47,603 </w:t>
            </w:r>
          </w:p>
        </w:tc>
        <w:tc>
          <w:tcPr>
            <w:tcW w:w="324" w:type="pct"/>
            <w:noWrap/>
            <w:hideMark/>
          </w:tcPr>
          <w:p w14:paraId="2D11B535" w14:textId="6EA7DA65" w:rsidR="00C10D8F" w:rsidRPr="001F6887" w:rsidRDefault="00C10D8F" w:rsidP="00C10D8F">
            <w:pPr>
              <w:pStyle w:val="TableTextLeft"/>
              <w:keepLines/>
              <w:jc w:val="right"/>
              <w:rPr>
                <w:sz w:val="14"/>
                <w:szCs w:val="14"/>
              </w:rPr>
            </w:pPr>
            <w:r w:rsidRPr="00352E88">
              <w:rPr>
                <w:sz w:val="14"/>
                <w:szCs w:val="14"/>
              </w:rPr>
              <w:t xml:space="preserve"> 22,044 </w:t>
            </w:r>
          </w:p>
        </w:tc>
        <w:tc>
          <w:tcPr>
            <w:tcW w:w="324" w:type="pct"/>
            <w:noWrap/>
            <w:hideMark/>
          </w:tcPr>
          <w:p w14:paraId="1B6183DA" w14:textId="105E7E7F" w:rsidR="00C10D8F" w:rsidRPr="001F6887" w:rsidRDefault="00C10D8F" w:rsidP="00C10D8F">
            <w:pPr>
              <w:pStyle w:val="TableTextLeft"/>
              <w:keepLines/>
              <w:jc w:val="right"/>
              <w:rPr>
                <w:sz w:val="14"/>
                <w:szCs w:val="14"/>
              </w:rPr>
            </w:pPr>
            <w:r w:rsidRPr="00352E88">
              <w:rPr>
                <w:sz w:val="14"/>
                <w:szCs w:val="14"/>
              </w:rPr>
              <w:t xml:space="preserve"> 42,460 </w:t>
            </w:r>
          </w:p>
        </w:tc>
        <w:tc>
          <w:tcPr>
            <w:tcW w:w="324" w:type="pct"/>
            <w:noWrap/>
            <w:hideMark/>
          </w:tcPr>
          <w:p w14:paraId="070C149F" w14:textId="4D2538DE" w:rsidR="00C10D8F" w:rsidRPr="001F6887" w:rsidRDefault="00C10D8F" w:rsidP="00C10D8F">
            <w:pPr>
              <w:pStyle w:val="TableTextLeft"/>
              <w:keepLines/>
              <w:jc w:val="right"/>
              <w:rPr>
                <w:sz w:val="14"/>
                <w:szCs w:val="14"/>
              </w:rPr>
            </w:pPr>
            <w:r w:rsidRPr="00352E88">
              <w:rPr>
                <w:sz w:val="14"/>
                <w:szCs w:val="14"/>
              </w:rPr>
              <w:t xml:space="preserve"> 26,460 </w:t>
            </w:r>
          </w:p>
        </w:tc>
        <w:tc>
          <w:tcPr>
            <w:tcW w:w="324" w:type="pct"/>
            <w:noWrap/>
            <w:hideMark/>
          </w:tcPr>
          <w:p w14:paraId="757FC3BE" w14:textId="281648E3" w:rsidR="00C10D8F" w:rsidRPr="001F6887" w:rsidRDefault="00C10D8F" w:rsidP="00C10D8F">
            <w:pPr>
              <w:pStyle w:val="TableTextLeft"/>
              <w:keepLines/>
              <w:jc w:val="right"/>
              <w:rPr>
                <w:sz w:val="14"/>
                <w:szCs w:val="14"/>
              </w:rPr>
            </w:pPr>
            <w:r w:rsidRPr="00352E88">
              <w:rPr>
                <w:sz w:val="14"/>
                <w:szCs w:val="14"/>
              </w:rPr>
              <w:t xml:space="preserve"> 33,114 </w:t>
            </w:r>
          </w:p>
        </w:tc>
      </w:tr>
      <w:tr w:rsidR="00690E18" w:rsidRPr="00F54F1A" w14:paraId="5B2712D6" w14:textId="77777777" w:rsidTr="00690E18">
        <w:trPr>
          <w:trHeight w:val="20"/>
        </w:trPr>
        <w:tc>
          <w:tcPr>
            <w:tcW w:w="459" w:type="pct"/>
            <w:noWrap/>
            <w:hideMark/>
          </w:tcPr>
          <w:p w14:paraId="0DF14742" w14:textId="138188C3" w:rsidR="00C10D8F" w:rsidRPr="001F6887" w:rsidRDefault="00C10D8F" w:rsidP="00C10D8F">
            <w:pPr>
              <w:pStyle w:val="TableTextLeft"/>
              <w:keepLines/>
              <w:rPr>
                <w:sz w:val="14"/>
                <w:szCs w:val="14"/>
              </w:rPr>
            </w:pPr>
            <w:r w:rsidRPr="00352E88">
              <w:rPr>
                <w:sz w:val="14"/>
                <w:szCs w:val="14"/>
              </w:rPr>
              <w:t>Total</w:t>
            </w:r>
          </w:p>
        </w:tc>
        <w:tc>
          <w:tcPr>
            <w:tcW w:w="324" w:type="pct"/>
            <w:noWrap/>
            <w:hideMark/>
          </w:tcPr>
          <w:p w14:paraId="7C477961" w14:textId="0FE8877E" w:rsidR="00C10D8F" w:rsidRPr="001F6887" w:rsidRDefault="00C10D8F" w:rsidP="00C10D8F">
            <w:pPr>
              <w:pStyle w:val="TableTextLeft"/>
              <w:keepLines/>
              <w:jc w:val="right"/>
              <w:rPr>
                <w:sz w:val="14"/>
                <w:szCs w:val="14"/>
              </w:rPr>
            </w:pPr>
            <w:r w:rsidRPr="00352E88">
              <w:rPr>
                <w:sz w:val="14"/>
                <w:szCs w:val="14"/>
              </w:rPr>
              <w:t xml:space="preserve"> 1,856,834 </w:t>
            </w:r>
          </w:p>
        </w:tc>
        <w:tc>
          <w:tcPr>
            <w:tcW w:w="324" w:type="pct"/>
            <w:noWrap/>
            <w:hideMark/>
          </w:tcPr>
          <w:p w14:paraId="5D08663D" w14:textId="0857C403" w:rsidR="00C10D8F" w:rsidRPr="001F6887" w:rsidRDefault="00C10D8F" w:rsidP="00C10D8F">
            <w:pPr>
              <w:pStyle w:val="TableTextLeft"/>
              <w:keepLines/>
              <w:jc w:val="right"/>
              <w:rPr>
                <w:sz w:val="14"/>
                <w:szCs w:val="14"/>
              </w:rPr>
            </w:pPr>
            <w:r w:rsidRPr="00352E88">
              <w:rPr>
                <w:sz w:val="14"/>
                <w:szCs w:val="14"/>
              </w:rPr>
              <w:t xml:space="preserve"> 1,814,876 </w:t>
            </w:r>
          </w:p>
        </w:tc>
        <w:tc>
          <w:tcPr>
            <w:tcW w:w="324" w:type="pct"/>
            <w:noWrap/>
            <w:hideMark/>
          </w:tcPr>
          <w:p w14:paraId="2647107F" w14:textId="76A0448D" w:rsidR="00C10D8F" w:rsidRPr="001F6887" w:rsidRDefault="00C10D8F" w:rsidP="00C10D8F">
            <w:pPr>
              <w:pStyle w:val="TableTextLeft"/>
              <w:keepLines/>
              <w:jc w:val="right"/>
              <w:rPr>
                <w:sz w:val="14"/>
                <w:szCs w:val="14"/>
              </w:rPr>
            </w:pPr>
            <w:r w:rsidRPr="00352E88">
              <w:rPr>
                <w:sz w:val="14"/>
                <w:szCs w:val="14"/>
              </w:rPr>
              <w:t xml:space="preserve"> 1,674,172 </w:t>
            </w:r>
          </w:p>
        </w:tc>
        <w:tc>
          <w:tcPr>
            <w:tcW w:w="324" w:type="pct"/>
            <w:noWrap/>
            <w:hideMark/>
          </w:tcPr>
          <w:p w14:paraId="0F50A5EA" w14:textId="3A473EC6" w:rsidR="00C10D8F" w:rsidRPr="001F6887" w:rsidRDefault="00C10D8F" w:rsidP="00C10D8F">
            <w:pPr>
              <w:pStyle w:val="TableTextLeft"/>
              <w:keepLines/>
              <w:jc w:val="right"/>
              <w:rPr>
                <w:sz w:val="14"/>
                <w:szCs w:val="14"/>
              </w:rPr>
            </w:pPr>
            <w:r w:rsidRPr="00352E88">
              <w:rPr>
                <w:sz w:val="14"/>
                <w:szCs w:val="14"/>
              </w:rPr>
              <w:t xml:space="preserve"> 1,773,444 </w:t>
            </w:r>
          </w:p>
        </w:tc>
        <w:tc>
          <w:tcPr>
            <w:tcW w:w="324" w:type="pct"/>
            <w:noWrap/>
            <w:hideMark/>
          </w:tcPr>
          <w:p w14:paraId="23F9CA51" w14:textId="6758077E" w:rsidR="00C10D8F" w:rsidRPr="001F6887" w:rsidRDefault="00C10D8F" w:rsidP="00C10D8F">
            <w:pPr>
              <w:pStyle w:val="TableTextLeft"/>
              <w:keepLines/>
              <w:jc w:val="right"/>
              <w:rPr>
                <w:sz w:val="14"/>
                <w:szCs w:val="14"/>
              </w:rPr>
            </w:pPr>
            <w:r w:rsidRPr="00352E88">
              <w:rPr>
                <w:sz w:val="14"/>
                <w:szCs w:val="14"/>
              </w:rPr>
              <w:t xml:space="preserve"> 1,814,438 </w:t>
            </w:r>
          </w:p>
        </w:tc>
        <w:tc>
          <w:tcPr>
            <w:tcW w:w="324" w:type="pct"/>
            <w:noWrap/>
            <w:hideMark/>
          </w:tcPr>
          <w:p w14:paraId="40D343C4" w14:textId="09FA1591" w:rsidR="00C10D8F" w:rsidRPr="001F6887" w:rsidRDefault="00C10D8F" w:rsidP="00C10D8F">
            <w:pPr>
              <w:pStyle w:val="TableTextLeft"/>
              <w:keepLines/>
              <w:jc w:val="right"/>
              <w:rPr>
                <w:sz w:val="14"/>
                <w:szCs w:val="14"/>
              </w:rPr>
            </w:pPr>
            <w:r w:rsidRPr="00352E88">
              <w:rPr>
                <w:sz w:val="14"/>
                <w:szCs w:val="14"/>
              </w:rPr>
              <w:t xml:space="preserve"> 1,852,268 </w:t>
            </w:r>
          </w:p>
        </w:tc>
        <w:tc>
          <w:tcPr>
            <w:tcW w:w="324" w:type="pct"/>
            <w:noWrap/>
            <w:hideMark/>
          </w:tcPr>
          <w:p w14:paraId="03DB94D7" w14:textId="35BB51B8" w:rsidR="00C10D8F" w:rsidRPr="001F6887" w:rsidRDefault="00C10D8F" w:rsidP="00C10D8F">
            <w:pPr>
              <w:pStyle w:val="TableTextLeft"/>
              <w:keepLines/>
              <w:jc w:val="right"/>
              <w:rPr>
                <w:sz w:val="14"/>
                <w:szCs w:val="14"/>
              </w:rPr>
            </w:pPr>
            <w:r w:rsidRPr="00352E88">
              <w:rPr>
                <w:sz w:val="14"/>
                <w:szCs w:val="14"/>
              </w:rPr>
              <w:t xml:space="preserve"> 1,697,454 </w:t>
            </w:r>
          </w:p>
        </w:tc>
        <w:tc>
          <w:tcPr>
            <w:tcW w:w="324" w:type="pct"/>
            <w:noWrap/>
            <w:hideMark/>
          </w:tcPr>
          <w:p w14:paraId="19E9BF65" w14:textId="614DF0CC" w:rsidR="00C10D8F" w:rsidRPr="001F6887" w:rsidRDefault="00C10D8F" w:rsidP="00C10D8F">
            <w:pPr>
              <w:pStyle w:val="TableTextLeft"/>
              <w:keepLines/>
              <w:jc w:val="right"/>
              <w:rPr>
                <w:sz w:val="14"/>
                <w:szCs w:val="14"/>
              </w:rPr>
            </w:pPr>
            <w:r w:rsidRPr="00352E88">
              <w:rPr>
                <w:sz w:val="14"/>
                <w:szCs w:val="14"/>
              </w:rPr>
              <w:t xml:space="preserve"> 1,431,413 </w:t>
            </w:r>
          </w:p>
        </w:tc>
        <w:tc>
          <w:tcPr>
            <w:tcW w:w="324" w:type="pct"/>
            <w:noWrap/>
            <w:hideMark/>
          </w:tcPr>
          <w:p w14:paraId="37603D84" w14:textId="707ED9CD" w:rsidR="00C10D8F" w:rsidRPr="001F6887" w:rsidRDefault="00C10D8F" w:rsidP="00C10D8F">
            <w:pPr>
              <w:pStyle w:val="TableTextLeft"/>
              <w:keepLines/>
              <w:jc w:val="right"/>
              <w:rPr>
                <w:sz w:val="14"/>
                <w:szCs w:val="14"/>
              </w:rPr>
            </w:pPr>
            <w:r w:rsidRPr="00352E88">
              <w:rPr>
                <w:sz w:val="14"/>
                <w:szCs w:val="14"/>
              </w:rPr>
              <w:t xml:space="preserve"> 1,259,719 </w:t>
            </w:r>
          </w:p>
        </w:tc>
        <w:tc>
          <w:tcPr>
            <w:tcW w:w="324" w:type="pct"/>
            <w:noWrap/>
            <w:hideMark/>
          </w:tcPr>
          <w:p w14:paraId="0224B0CC" w14:textId="591D2C79" w:rsidR="00C10D8F" w:rsidRPr="001F6887" w:rsidRDefault="00C10D8F" w:rsidP="00C10D8F">
            <w:pPr>
              <w:pStyle w:val="TableTextLeft"/>
              <w:keepLines/>
              <w:jc w:val="right"/>
              <w:rPr>
                <w:sz w:val="14"/>
                <w:szCs w:val="14"/>
              </w:rPr>
            </w:pPr>
            <w:r w:rsidRPr="00352E88">
              <w:rPr>
                <w:sz w:val="14"/>
                <w:szCs w:val="14"/>
              </w:rPr>
              <w:t xml:space="preserve"> 1,213,751 </w:t>
            </w:r>
          </w:p>
        </w:tc>
        <w:tc>
          <w:tcPr>
            <w:tcW w:w="324" w:type="pct"/>
            <w:noWrap/>
            <w:hideMark/>
          </w:tcPr>
          <w:p w14:paraId="549F2C4B" w14:textId="63AD834E" w:rsidR="00C10D8F" w:rsidRPr="001F6887" w:rsidRDefault="00C10D8F" w:rsidP="00C10D8F">
            <w:pPr>
              <w:pStyle w:val="TableTextLeft"/>
              <w:keepLines/>
              <w:jc w:val="right"/>
              <w:rPr>
                <w:sz w:val="14"/>
                <w:szCs w:val="14"/>
              </w:rPr>
            </w:pPr>
            <w:r w:rsidRPr="00352E88">
              <w:rPr>
                <w:sz w:val="14"/>
                <w:szCs w:val="14"/>
              </w:rPr>
              <w:t xml:space="preserve"> 1,286,209 </w:t>
            </w:r>
          </w:p>
        </w:tc>
        <w:tc>
          <w:tcPr>
            <w:tcW w:w="324" w:type="pct"/>
            <w:noWrap/>
            <w:hideMark/>
          </w:tcPr>
          <w:p w14:paraId="79731D33" w14:textId="35B97B7D" w:rsidR="00C10D8F" w:rsidRPr="001F6887" w:rsidRDefault="00C10D8F" w:rsidP="00C10D8F">
            <w:pPr>
              <w:pStyle w:val="TableTextLeft"/>
              <w:keepLines/>
              <w:jc w:val="right"/>
              <w:rPr>
                <w:sz w:val="14"/>
                <w:szCs w:val="14"/>
              </w:rPr>
            </w:pPr>
            <w:r w:rsidRPr="00352E88">
              <w:rPr>
                <w:sz w:val="14"/>
                <w:szCs w:val="14"/>
              </w:rPr>
              <w:t xml:space="preserve"> 1,293,360 </w:t>
            </w:r>
          </w:p>
        </w:tc>
        <w:tc>
          <w:tcPr>
            <w:tcW w:w="324" w:type="pct"/>
            <w:noWrap/>
            <w:hideMark/>
          </w:tcPr>
          <w:p w14:paraId="50342A35" w14:textId="083B0724" w:rsidR="00C10D8F" w:rsidRPr="001F6887" w:rsidRDefault="00C10D8F" w:rsidP="00C10D8F">
            <w:pPr>
              <w:pStyle w:val="TableTextLeft"/>
              <w:keepLines/>
              <w:jc w:val="right"/>
              <w:rPr>
                <w:sz w:val="14"/>
                <w:szCs w:val="14"/>
              </w:rPr>
            </w:pPr>
            <w:r w:rsidRPr="00352E88">
              <w:rPr>
                <w:sz w:val="14"/>
                <w:szCs w:val="14"/>
              </w:rPr>
              <w:t xml:space="preserve"> 1,206,046 </w:t>
            </w:r>
          </w:p>
        </w:tc>
        <w:tc>
          <w:tcPr>
            <w:tcW w:w="324" w:type="pct"/>
            <w:noWrap/>
            <w:hideMark/>
          </w:tcPr>
          <w:p w14:paraId="7C4416AE" w14:textId="6682D0D4" w:rsidR="00C10D8F" w:rsidRPr="001F6887" w:rsidRDefault="00C10D8F" w:rsidP="00C10D8F">
            <w:pPr>
              <w:pStyle w:val="TableTextLeft"/>
              <w:keepLines/>
              <w:jc w:val="right"/>
              <w:rPr>
                <w:sz w:val="14"/>
                <w:szCs w:val="14"/>
              </w:rPr>
            </w:pPr>
            <w:r w:rsidRPr="00352E88">
              <w:rPr>
                <w:sz w:val="14"/>
                <w:szCs w:val="14"/>
              </w:rPr>
              <w:t xml:space="preserve"> 1,154,465 </w:t>
            </w:r>
          </w:p>
        </w:tc>
      </w:tr>
    </w:tbl>
    <w:p w14:paraId="7E84E256" w14:textId="2463EADC" w:rsidR="00C10D8F" w:rsidRDefault="00C10D8F" w:rsidP="00352E88">
      <w:pPr>
        <w:pStyle w:val="CaptionImageorFigure"/>
      </w:pPr>
      <w:r>
        <w:t>Source: VicForests</w:t>
      </w:r>
    </w:p>
    <w:p w14:paraId="2EE53C76" w14:textId="78A8D9AB" w:rsidR="00C10D8F" w:rsidRDefault="00C10D8F" w:rsidP="00352E88">
      <w:pPr>
        <w:pStyle w:val="Caption"/>
      </w:pPr>
      <w:bookmarkStart w:id="141" w:name="_Ref22402559"/>
      <w:r>
        <w:t xml:space="preserve">Table </w:t>
      </w:r>
      <w:fldSimple w:instr=" SEQ Table \* ARABIC ">
        <w:r w:rsidR="002F0F23">
          <w:rPr>
            <w:noProof/>
          </w:rPr>
          <w:t>20</w:t>
        </w:r>
      </w:fldSimple>
      <w:bookmarkEnd w:id="141"/>
      <w:r>
        <w:t xml:space="preserve"> </w:t>
      </w:r>
      <w:r w:rsidR="008908E5">
        <w:t xml:space="preserve">Value of </w:t>
      </w:r>
      <w:r w:rsidR="00690E18">
        <w:t xml:space="preserve">biomass for </w:t>
      </w:r>
      <w:r w:rsidR="008908E5">
        <w:t>timber from native forests in RFA regions ($)</w:t>
      </w:r>
    </w:p>
    <w:tbl>
      <w:tblPr>
        <w:tblStyle w:val="TableGrid"/>
        <w:tblW w:w="5000" w:type="pct"/>
        <w:tblLayout w:type="fixed"/>
        <w:tblLook w:val="04A0" w:firstRow="1" w:lastRow="0" w:firstColumn="1" w:lastColumn="0" w:noHBand="0" w:noVBand="1"/>
      </w:tblPr>
      <w:tblGrid>
        <w:gridCol w:w="1416"/>
        <w:gridCol w:w="983"/>
        <w:gridCol w:w="1001"/>
        <w:gridCol w:w="1001"/>
        <w:gridCol w:w="1001"/>
        <w:gridCol w:w="1001"/>
        <w:gridCol w:w="1001"/>
        <w:gridCol w:w="1001"/>
        <w:gridCol w:w="1001"/>
        <w:gridCol w:w="1001"/>
        <w:gridCol w:w="1001"/>
        <w:gridCol w:w="1001"/>
        <w:gridCol w:w="1001"/>
        <w:gridCol w:w="1001"/>
        <w:gridCol w:w="989"/>
      </w:tblGrid>
      <w:tr w:rsidR="006777C3" w:rsidRPr="00A05AFC" w14:paraId="24AFB4DF" w14:textId="77777777" w:rsidTr="00690E18">
        <w:trPr>
          <w:cnfStyle w:val="100000000000" w:firstRow="1" w:lastRow="0" w:firstColumn="0" w:lastColumn="0" w:oddVBand="0" w:evenVBand="0" w:oddHBand="0" w:evenHBand="0" w:firstRowFirstColumn="0" w:firstRowLastColumn="0" w:lastRowFirstColumn="0" w:lastRowLastColumn="0"/>
          <w:trHeight w:val="236"/>
        </w:trPr>
        <w:tc>
          <w:tcPr>
            <w:cnfStyle w:val="000000000100" w:firstRow="0" w:lastRow="0" w:firstColumn="0" w:lastColumn="0" w:oddVBand="0" w:evenVBand="0" w:oddHBand="0" w:evenHBand="0" w:firstRowFirstColumn="1" w:firstRowLastColumn="0" w:lastRowFirstColumn="0" w:lastRowLastColumn="0"/>
            <w:tcW w:w="460" w:type="pct"/>
            <w:noWrap/>
            <w:hideMark/>
          </w:tcPr>
          <w:p w14:paraId="4AEC0982" w14:textId="77777777" w:rsidR="00C10D8F" w:rsidRPr="00352E88" w:rsidRDefault="00C10D8F" w:rsidP="00B34DF4">
            <w:pPr>
              <w:pStyle w:val="TableHeadingLeft"/>
              <w:keepNext w:val="0"/>
              <w:rPr>
                <w:sz w:val="14"/>
                <w:szCs w:val="14"/>
              </w:rPr>
            </w:pPr>
            <w:r w:rsidRPr="00352E88">
              <w:rPr>
                <w:sz w:val="14"/>
                <w:szCs w:val="14"/>
              </w:rPr>
              <w:t>RFA region</w:t>
            </w:r>
          </w:p>
        </w:tc>
        <w:tc>
          <w:tcPr>
            <w:tcW w:w="319" w:type="pct"/>
            <w:noWrap/>
            <w:hideMark/>
          </w:tcPr>
          <w:p w14:paraId="5C359B43" w14:textId="77777777" w:rsidR="00C10D8F" w:rsidRPr="00352E88" w:rsidRDefault="00C10D8F"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2005</w:t>
            </w:r>
          </w:p>
        </w:tc>
        <w:tc>
          <w:tcPr>
            <w:tcW w:w="325" w:type="pct"/>
            <w:noWrap/>
            <w:hideMark/>
          </w:tcPr>
          <w:p w14:paraId="0F924DC8" w14:textId="77777777" w:rsidR="00C10D8F" w:rsidRPr="00352E88" w:rsidRDefault="00C10D8F"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2006</w:t>
            </w:r>
          </w:p>
        </w:tc>
        <w:tc>
          <w:tcPr>
            <w:tcW w:w="325" w:type="pct"/>
            <w:noWrap/>
            <w:hideMark/>
          </w:tcPr>
          <w:p w14:paraId="7ABEAF78" w14:textId="77777777" w:rsidR="00C10D8F" w:rsidRPr="00352E88" w:rsidRDefault="00C10D8F"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2007</w:t>
            </w:r>
          </w:p>
        </w:tc>
        <w:tc>
          <w:tcPr>
            <w:tcW w:w="325" w:type="pct"/>
            <w:noWrap/>
            <w:hideMark/>
          </w:tcPr>
          <w:p w14:paraId="005E892E" w14:textId="77777777" w:rsidR="00C10D8F" w:rsidRPr="00352E88" w:rsidRDefault="00C10D8F"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2008</w:t>
            </w:r>
          </w:p>
        </w:tc>
        <w:tc>
          <w:tcPr>
            <w:tcW w:w="325" w:type="pct"/>
            <w:noWrap/>
            <w:hideMark/>
          </w:tcPr>
          <w:p w14:paraId="45C1637B" w14:textId="77777777" w:rsidR="00C10D8F" w:rsidRPr="00352E88" w:rsidRDefault="00C10D8F"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2009</w:t>
            </w:r>
          </w:p>
        </w:tc>
        <w:tc>
          <w:tcPr>
            <w:tcW w:w="325" w:type="pct"/>
            <w:noWrap/>
            <w:hideMark/>
          </w:tcPr>
          <w:p w14:paraId="27124140" w14:textId="77777777" w:rsidR="00C10D8F" w:rsidRPr="00352E88" w:rsidRDefault="00C10D8F"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2010</w:t>
            </w:r>
          </w:p>
        </w:tc>
        <w:tc>
          <w:tcPr>
            <w:tcW w:w="325" w:type="pct"/>
            <w:noWrap/>
            <w:hideMark/>
          </w:tcPr>
          <w:p w14:paraId="025DF4C4" w14:textId="77777777" w:rsidR="00C10D8F" w:rsidRPr="00352E88" w:rsidRDefault="00C10D8F"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2011</w:t>
            </w:r>
          </w:p>
        </w:tc>
        <w:tc>
          <w:tcPr>
            <w:tcW w:w="325" w:type="pct"/>
            <w:noWrap/>
            <w:hideMark/>
          </w:tcPr>
          <w:p w14:paraId="6983C5BD" w14:textId="77777777" w:rsidR="00C10D8F" w:rsidRPr="00352E88" w:rsidRDefault="00C10D8F"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2012</w:t>
            </w:r>
          </w:p>
        </w:tc>
        <w:tc>
          <w:tcPr>
            <w:tcW w:w="325" w:type="pct"/>
            <w:noWrap/>
            <w:hideMark/>
          </w:tcPr>
          <w:p w14:paraId="7F45C8E3" w14:textId="77777777" w:rsidR="00C10D8F" w:rsidRPr="00352E88" w:rsidRDefault="00C10D8F"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2013</w:t>
            </w:r>
          </w:p>
        </w:tc>
        <w:tc>
          <w:tcPr>
            <w:tcW w:w="325" w:type="pct"/>
            <w:tcBorders>
              <w:right w:val="nil"/>
            </w:tcBorders>
            <w:noWrap/>
            <w:hideMark/>
          </w:tcPr>
          <w:p w14:paraId="3338AC85" w14:textId="77777777" w:rsidR="00C10D8F" w:rsidRPr="00352E88" w:rsidRDefault="00C10D8F"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2014</w:t>
            </w:r>
          </w:p>
        </w:tc>
        <w:tc>
          <w:tcPr>
            <w:tcW w:w="325" w:type="pct"/>
            <w:tcBorders>
              <w:left w:val="nil"/>
            </w:tcBorders>
            <w:noWrap/>
            <w:hideMark/>
          </w:tcPr>
          <w:p w14:paraId="203F2E21" w14:textId="77777777" w:rsidR="00C10D8F" w:rsidRPr="00352E88" w:rsidRDefault="00C10D8F"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2015</w:t>
            </w:r>
          </w:p>
        </w:tc>
        <w:tc>
          <w:tcPr>
            <w:tcW w:w="325" w:type="pct"/>
            <w:noWrap/>
            <w:hideMark/>
          </w:tcPr>
          <w:p w14:paraId="32D96A3A" w14:textId="77777777" w:rsidR="00C10D8F" w:rsidRPr="00352E88" w:rsidRDefault="00C10D8F"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2016</w:t>
            </w:r>
          </w:p>
        </w:tc>
        <w:tc>
          <w:tcPr>
            <w:tcW w:w="325" w:type="pct"/>
            <w:noWrap/>
            <w:hideMark/>
          </w:tcPr>
          <w:p w14:paraId="59CCFC6D" w14:textId="77777777" w:rsidR="00C10D8F" w:rsidRPr="00352E88" w:rsidRDefault="00C10D8F"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2017</w:t>
            </w:r>
          </w:p>
        </w:tc>
        <w:tc>
          <w:tcPr>
            <w:tcW w:w="321" w:type="pct"/>
            <w:noWrap/>
            <w:hideMark/>
          </w:tcPr>
          <w:p w14:paraId="27FCB4C5" w14:textId="77777777" w:rsidR="00C10D8F" w:rsidRPr="00352E88" w:rsidRDefault="00C10D8F" w:rsidP="00B34DF4">
            <w:pPr>
              <w:pStyle w:val="TableHeadingLeft"/>
              <w:keepNext w:val="0"/>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2018</w:t>
            </w:r>
          </w:p>
        </w:tc>
      </w:tr>
      <w:tr w:rsidR="006777C3" w:rsidRPr="00A05AFC" w14:paraId="7BAE4C72" w14:textId="77777777" w:rsidTr="00690E18">
        <w:trPr>
          <w:trHeight w:val="236"/>
        </w:trPr>
        <w:tc>
          <w:tcPr>
            <w:tcW w:w="460" w:type="pct"/>
            <w:noWrap/>
            <w:hideMark/>
          </w:tcPr>
          <w:p w14:paraId="03BA978C" w14:textId="77777777" w:rsidR="00446D41" w:rsidRPr="00352E88" w:rsidRDefault="00446D41" w:rsidP="00446D41">
            <w:pPr>
              <w:pStyle w:val="TableTextLeft"/>
              <w:keepLines/>
              <w:rPr>
                <w:sz w:val="14"/>
                <w:szCs w:val="14"/>
              </w:rPr>
            </w:pPr>
            <w:r w:rsidRPr="00352E88">
              <w:rPr>
                <w:sz w:val="14"/>
                <w:szCs w:val="14"/>
              </w:rPr>
              <w:t>Central Highlands</w:t>
            </w:r>
          </w:p>
        </w:tc>
        <w:tc>
          <w:tcPr>
            <w:tcW w:w="319" w:type="pct"/>
            <w:noWrap/>
            <w:hideMark/>
          </w:tcPr>
          <w:p w14:paraId="285482BE" w14:textId="706A17CD" w:rsidR="00446D41" w:rsidRPr="00352E88" w:rsidRDefault="00446D41" w:rsidP="00446D41">
            <w:pPr>
              <w:pStyle w:val="TableTextLeft"/>
              <w:keepLines/>
              <w:jc w:val="right"/>
              <w:rPr>
                <w:sz w:val="14"/>
                <w:szCs w:val="14"/>
              </w:rPr>
            </w:pPr>
            <w:r w:rsidRPr="00352E88">
              <w:rPr>
                <w:sz w:val="14"/>
                <w:szCs w:val="14"/>
              </w:rPr>
              <w:t xml:space="preserve"> 22,168,285 </w:t>
            </w:r>
          </w:p>
        </w:tc>
        <w:tc>
          <w:tcPr>
            <w:tcW w:w="325" w:type="pct"/>
            <w:noWrap/>
            <w:hideMark/>
          </w:tcPr>
          <w:p w14:paraId="4D28854B" w14:textId="3401E3CE" w:rsidR="00446D41" w:rsidRPr="00352E88" w:rsidRDefault="00446D41" w:rsidP="00446D41">
            <w:pPr>
              <w:pStyle w:val="TableTextLeft"/>
              <w:keepLines/>
              <w:jc w:val="right"/>
              <w:rPr>
                <w:sz w:val="14"/>
                <w:szCs w:val="14"/>
              </w:rPr>
            </w:pPr>
            <w:r w:rsidRPr="00352E88">
              <w:rPr>
                <w:sz w:val="14"/>
                <w:szCs w:val="14"/>
              </w:rPr>
              <w:t xml:space="preserve"> 22,016,363 </w:t>
            </w:r>
          </w:p>
        </w:tc>
        <w:tc>
          <w:tcPr>
            <w:tcW w:w="325" w:type="pct"/>
            <w:noWrap/>
            <w:hideMark/>
          </w:tcPr>
          <w:p w14:paraId="268E7905" w14:textId="0ADB9A85" w:rsidR="00446D41" w:rsidRPr="00352E88" w:rsidRDefault="00446D41" w:rsidP="00446D41">
            <w:pPr>
              <w:pStyle w:val="TableTextLeft"/>
              <w:keepLines/>
              <w:jc w:val="right"/>
              <w:rPr>
                <w:sz w:val="14"/>
                <w:szCs w:val="14"/>
              </w:rPr>
            </w:pPr>
            <w:r w:rsidRPr="00352E88">
              <w:rPr>
                <w:sz w:val="14"/>
                <w:szCs w:val="14"/>
              </w:rPr>
              <w:t xml:space="preserve"> 18,589,393 </w:t>
            </w:r>
          </w:p>
        </w:tc>
        <w:tc>
          <w:tcPr>
            <w:tcW w:w="325" w:type="pct"/>
            <w:noWrap/>
            <w:hideMark/>
          </w:tcPr>
          <w:p w14:paraId="42C58870" w14:textId="5B4601B3" w:rsidR="00446D41" w:rsidRPr="00352E88" w:rsidRDefault="00446D41" w:rsidP="00446D41">
            <w:pPr>
              <w:pStyle w:val="TableTextLeft"/>
              <w:keepLines/>
              <w:jc w:val="right"/>
              <w:rPr>
                <w:sz w:val="14"/>
                <w:szCs w:val="14"/>
              </w:rPr>
            </w:pPr>
            <w:r w:rsidRPr="00352E88">
              <w:rPr>
                <w:sz w:val="14"/>
                <w:szCs w:val="14"/>
              </w:rPr>
              <w:t xml:space="preserve"> 20,964,048 </w:t>
            </w:r>
          </w:p>
        </w:tc>
        <w:tc>
          <w:tcPr>
            <w:tcW w:w="325" w:type="pct"/>
            <w:noWrap/>
            <w:hideMark/>
          </w:tcPr>
          <w:p w14:paraId="2F0FFF70" w14:textId="78094AD2" w:rsidR="00446D41" w:rsidRPr="00352E88" w:rsidRDefault="00446D41" w:rsidP="00446D41">
            <w:pPr>
              <w:pStyle w:val="TableTextLeft"/>
              <w:keepLines/>
              <w:jc w:val="right"/>
              <w:rPr>
                <w:sz w:val="14"/>
                <w:szCs w:val="14"/>
              </w:rPr>
            </w:pPr>
            <w:r w:rsidRPr="00352E88">
              <w:rPr>
                <w:sz w:val="14"/>
                <w:szCs w:val="14"/>
              </w:rPr>
              <w:t xml:space="preserve"> 16,374,694 </w:t>
            </w:r>
          </w:p>
        </w:tc>
        <w:tc>
          <w:tcPr>
            <w:tcW w:w="325" w:type="pct"/>
            <w:noWrap/>
            <w:hideMark/>
          </w:tcPr>
          <w:p w14:paraId="13C741DC" w14:textId="635258F9" w:rsidR="00446D41" w:rsidRPr="00352E88" w:rsidRDefault="00446D41" w:rsidP="00446D41">
            <w:pPr>
              <w:pStyle w:val="TableTextLeft"/>
              <w:keepLines/>
              <w:jc w:val="right"/>
              <w:rPr>
                <w:sz w:val="14"/>
                <w:szCs w:val="14"/>
              </w:rPr>
            </w:pPr>
            <w:r w:rsidRPr="00352E88">
              <w:rPr>
                <w:sz w:val="14"/>
                <w:szCs w:val="14"/>
              </w:rPr>
              <w:t xml:space="preserve"> 28,646,745 </w:t>
            </w:r>
          </w:p>
        </w:tc>
        <w:tc>
          <w:tcPr>
            <w:tcW w:w="325" w:type="pct"/>
            <w:noWrap/>
            <w:hideMark/>
          </w:tcPr>
          <w:p w14:paraId="5E36440D" w14:textId="5E602171" w:rsidR="00446D41" w:rsidRPr="00352E88" w:rsidRDefault="00446D41" w:rsidP="00446D41">
            <w:pPr>
              <w:pStyle w:val="TableTextLeft"/>
              <w:keepLines/>
              <w:jc w:val="right"/>
              <w:rPr>
                <w:sz w:val="14"/>
                <w:szCs w:val="14"/>
              </w:rPr>
            </w:pPr>
            <w:r w:rsidRPr="00352E88">
              <w:rPr>
                <w:sz w:val="14"/>
                <w:szCs w:val="14"/>
              </w:rPr>
              <w:t xml:space="preserve"> 27,812,902 </w:t>
            </w:r>
          </w:p>
        </w:tc>
        <w:tc>
          <w:tcPr>
            <w:tcW w:w="325" w:type="pct"/>
            <w:noWrap/>
            <w:hideMark/>
          </w:tcPr>
          <w:p w14:paraId="62DD8A3A" w14:textId="145ECCC9" w:rsidR="00446D41" w:rsidRPr="00352E88" w:rsidRDefault="00446D41" w:rsidP="00446D41">
            <w:pPr>
              <w:pStyle w:val="TableTextLeft"/>
              <w:keepLines/>
              <w:jc w:val="right"/>
              <w:rPr>
                <w:sz w:val="14"/>
                <w:szCs w:val="14"/>
              </w:rPr>
            </w:pPr>
            <w:r w:rsidRPr="00352E88">
              <w:rPr>
                <w:sz w:val="14"/>
                <w:szCs w:val="14"/>
              </w:rPr>
              <w:t xml:space="preserve"> 24,228,432 </w:t>
            </w:r>
          </w:p>
        </w:tc>
        <w:tc>
          <w:tcPr>
            <w:tcW w:w="325" w:type="pct"/>
            <w:noWrap/>
            <w:hideMark/>
          </w:tcPr>
          <w:p w14:paraId="680CB54D" w14:textId="02CD7C5B" w:rsidR="00446D41" w:rsidRPr="00352E88" w:rsidRDefault="00446D41" w:rsidP="00446D41">
            <w:pPr>
              <w:pStyle w:val="TableTextLeft"/>
              <w:keepLines/>
              <w:jc w:val="right"/>
              <w:rPr>
                <w:sz w:val="14"/>
                <w:szCs w:val="14"/>
              </w:rPr>
            </w:pPr>
            <w:r w:rsidRPr="00352E88">
              <w:rPr>
                <w:sz w:val="14"/>
                <w:szCs w:val="14"/>
              </w:rPr>
              <w:t xml:space="preserve"> 24,717,863 </w:t>
            </w:r>
          </w:p>
        </w:tc>
        <w:tc>
          <w:tcPr>
            <w:tcW w:w="325" w:type="pct"/>
            <w:noWrap/>
            <w:hideMark/>
          </w:tcPr>
          <w:p w14:paraId="4A9429D5" w14:textId="4AB1B86A" w:rsidR="00446D41" w:rsidRPr="00352E88" w:rsidRDefault="00446D41" w:rsidP="00446D41">
            <w:pPr>
              <w:pStyle w:val="TableTextLeft"/>
              <w:keepLines/>
              <w:jc w:val="right"/>
              <w:rPr>
                <w:sz w:val="14"/>
                <w:szCs w:val="14"/>
              </w:rPr>
            </w:pPr>
            <w:r w:rsidRPr="00352E88">
              <w:rPr>
                <w:sz w:val="14"/>
                <w:szCs w:val="14"/>
              </w:rPr>
              <w:t xml:space="preserve"> 23,724,231 </w:t>
            </w:r>
          </w:p>
        </w:tc>
        <w:tc>
          <w:tcPr>
            <w:tcW w:w="325" w:type="pct"/>
            <w:noWrap/>
            <w:hideMark/>
          </w:tcPr>
          <w:p w14:paraId="3115A892" w14:textId="5B9D22F3" w:rsidR="00446D41" w:rsidRPr="00352E88" w:rsidRDefault="00446D41" w:rsidP="00446D41">
            <w:pPr>
              <w:pStyle w:val="TableTextLeft"/>
              <w:keepLines/>
              <w:jc w:val="right"/>
              <w:rPr>
                <w:sz w:val="14"/>
                <w:szCs w:val="14"/>
              </w:rPr>
            </w:pPr>
            <w:r w:rsidRPr="00352E88">
              <w:rPr>
                <w:sz w:val="14"/>
                <w:szCs w:val="14"/>
              </w:rPr>
              <w:t xml:space="preserve"> 25,368,387 </w:t>
            </w:r>
          </w:p>
        </w:tc>
        <w:tc>
          <w:tcPr>
            <w:tcW w:w="325" w:type="pct"/>
            <w:noWrap/>
            <w:hideMark/>
          </w:tcPr>
          <w:p w14:paraId="26F0BADD" w14:textId="1D3A9789" w:rsidR="00446D41" w:rsidRPr="00352E88" w:rsidRDefault="00446D41" w:rsidP="00446D41">
            <w:pPr>
              <w:pStyle w:val="TableTextLeft"/>
              <w:keepLines/>
              <w:jc w:val="right"/>
              <w:rPr>
                <w:sz w:val="14"/>
                <w:szCs w:val="14"/>
              </w:rPr>
            </w:pPr>
            <w:r w:rsidRPr="00352E88">
              <w:rPr>
                <w:sz w:val="14"/>
                <w:szCs w:val="14"/>
              </w:rPr>
              <w:t xml:space="preserve"> 28,239,664 </w:t>
            </w:r>
          </w:p>
        </w:tc>
        <w:tc>
          <w:tcPr>
            <w:tcW w:w="325" w:type="pct"/>
            <w:noWrap/>
            <w:hideMark/>
          </w:tcPr>
          <w:p w14:paraId="7C3D713F" w14:textId="4396F2DA" w:rsidR="00446D41" w:rsidRPr="00352E88" w:rsidRDefault="00446D41" w:rsidP="00446D41">
            <w:pPr>
              <w:pStyle w:val="TableTextLeft"/>
              <w:keepLines/>
              <w:jc w:val="right"/>
              <w:rPr>
                <w:sz w:val="14"/>
                <w:szCs w:val="14"/>
              </w:rPr>
            </w:pPr>
            <w:r w:rsidRPr="00352E88">
              <w:rPr>
                <w:sz w:val="14"/>
                <w:szCs w:val="14"/>
              </w:rPr>
              <w:t xml:space="preserve"> 24,910,152 </w:t>
            </w:r>
          </w:p>
        </w:tc>
        <w:tc>
          <w:tcPr>
            <w:tcW w:w="321" w:type="pct"/>
            <w:noWrap/>
            <w:hideMark/>
          </w:tcPr>
          <w:p w14:paraId="5C2E6A3B" w14:textId="4A391853" w:rsidR="00446D41" w:rsidRPr="00352E88" w:rsidRDefault="00446D41" w:rsidP="00446D41">
            <w:pPr>
              <w:pStyle w:val="TableTextLeft"/>
              <w:keepLines/>
              <w:jc w:val="right"/>
              <w:rPr>
                <w:sz w:val="14"/>
                <w:szCs w:val="14"/>
              </w:rPr>
            </w:pPr>
            <w:r w:rsidRPr="00352E88">
              <w:rPr>
                <w:sz w:val="14"/>
                <w:szCs w:val="14"/>
              </w:rPr>
              <w:t xml:space="preserve"> 21,043,987 </w:t>
            </w:r>
          </w:p>
        </w:tc>
      </w:tr>
      <w:tr w:rsidR="006777C3" w:rsidRPr="00A05AFC" w14:paraId="4B3B01B0" w14:textId="77777777" w:rsidTr="00690E18">
        <w:trPr>
          <w:trHeight w:val="236"/>
        </w:trPr>
        <w:tc>
          <w:tcPr>
            <w:tcW w:w="460" w:type="pct"/>
            <w:noWrap/>
            <w:hideMark/>
          </w:tcPr>
          <w:p w14:paraId="68B7AAA5" w14:textId="77777777" w:rsidR="00446D41" w:rsidRPr="00352E88" w:rsidRDefault="00446D41" w:rsidP="00446D41">
            <w:pPr>
              <w:pStyle w:val="TableTextLeft"/>
              <w:keepLines/>
              <w:rPr>
                <w:sz w:val="14"/>
                <w:szCs w:val="14"/>
              </w:rPr>
            </w:pPr>
            <w:r w:rsidRPr="00352E88">
              <w:rPr>
                <w:sz w:val="14"/>
                <w:szCs w:val="14"/>
              </w:rPr>
              <w:t>East Gippsland</w:t>
            </w:r>
          </w:p>
        </w:tc>
        <w:tc>
          <w:tcPr>
            <w:tcW w:w="319" w:type="pct"/>
            <w:noWrap/>
            <w:hideMark/>
          </w:tcPr>
          <w:p w14:paraId="691A783F" w14:textId="0934856A" w:rsidR="00446D41" w:rsidRPr="00352E88" w:rsidRDefault="00446D41" w:rsidP="00446D41">
            <w:pPr>
              <w:pStyle w:val="TableTextLeft"/>
              <w:keepLines/>
              <w:jc w:val="right"/>
              <w:rPr>
                <w:sz w:val="14"/>
                <w:szCs w:val="14"/>
              </w:rPr>
            </w:pPr>
            <w:r w:rsidRPr="00352E88">
              <w:rPr>
                <w:sz w:val="14"/>
                <w:szCs w:val="14"/>
              </w:rPr>
              <w:t xml:space="preserve"> 6,293,933 </w:t>
            </w:r>
          </w:p>
        </w:tc>
        <w:tc>
          <w:tcPr>
            <w:tcW w:w="325" w:type="pct"/>
            <w:noWrap/>
            <w:hideMark/>
          </w:tcPr>
          <w:p w14:paraId="3783EFD7" w14:textId="70310B6C" w:rsidR="00446D41" w:rsidRPr="00352E88" w:rsidRDefault="00446D41" w:rsidP="00446D41">
            <w:pPr>
              <w:pStyle w:val="TableTextLeft"/>
              <w:keepLines/>
              <w:jc w:val="right"/>
              <w:rPr>
                <w:sz w:val="14"/>
                <w:szCs w:val="14"/>
              </w:rPr>
            </w:pPr>
            <w:r w:rsidRPr="00352E88">
              <w:rPr>
                <w:sz w:val="14"/>
                <w:szCs w:val="14"/>
              </w:rPr>
              <w:t xml:space="preserve"> 6,782,828 </w:t>
            </w:r>
          </w:p>
        </w:tc>
        <w:tc>
          <w:tcPr>
            <w:tcW w:w="325" w:type="pct"/>
            <w:noWrap/>
            <w:hideMark/>
          </w:tcPr>
          <w:p w14:paraId="5B94D49C" w14:textId="45DA43E8" w:rsidR="00446D41" w:rsidRPr="00352E88" w:rsidRDefault="00446D41" w:rsidP="00446D41">
            <w:pPr>
              <w:pStyle w:val="TableTextLeft"/>
              <w:keepLines/>
              <w:jc w:val="right"/>
              <w:rPr>
                <w:sz w:val="14"/>
                <w:szCs w:val="14"/>
              </w:rPr>
            </w:pPr>
            <w:r w:rsidRPr="00352E88">
              <w:rPr>
                <w:sz w:val="14"/>
                <w:szCs w:val="14"/>
              </w:rPr>
              <w:t xml:space="preserve"> 6,735,141 </w:t>
            </w:r>
          </w:p>
        </w:tc>
        <w:tc>
          <w:tcPr>
            <w:tcW w:w="325" w:type="pct"/>
            <w:noWrap/>
            <w:hideMark/>
          </w:tcPr>
          <w:p w14:paraId="77AD45C7" w14:textId="05375CFB" w:rsidR="00446D41" w:rsidRPr="00352E88" w:rsidRDefault="00446D41" w:rsidP="00446D41">
            <w:pPr>
              <w:pStyle w:val="TableTextLeft"/>
              <w:keepLines/>
              <w:jc w:val="right"/>
              <w:rPr>
                <w:sz w:val="14"/>
                <w:szCs w:val="14"/>
              </w:rPr>
            </w:pPr>
            <w:r w:rsidRPr="00352E88">
              <w:rPr>
                <w:sz w:val="14"/>
                <w:szCs w:val="14"/>
              </w:rPr>
              <w:t xml:space="preserve"> 15,037,317 </w:t>
            </w:r>
          </w:p>
        </w:tc>
        <w:tc>
          <w:tcPr>
            <w:tcW w:w="325" w:type="pct"/>
            <w:noWrap/>
            <w:hideMark/>
          </w:tcPr>
          <w:p w14:paraId="4D5ACCB7" w14:textId="10B6054D" w:rsidR="00446D41" w:rsidRPr="00352E88" w:rsidRDefault="00446D41" w:rsidP="00446D41">
            <w:pPr>
              <w:pStyle w:val="TableTextLeft"/>
              <w:keepLines/>
              <w:jc w:val="right"/>
              <w:rPr>
                <w:sz w:val="14"/>
                <w:szCs w:val="14"/>
              </w:rPr>
            </w:pPr>
            <w:r w:rsidRPr="00352E88">
              <w:rPr>
                <w:sz w:val="14"/>
                <w:szCs w:val="14"/>
              </w:rPr>
              <w:t xml:space="preserve"> 4,982,022 </w:t>
            </w:r>
          </w:p>
        </w:tc>
        <w:tc>
          <w:tcPr>
            <w:tcW w:w="325" w:type="pct"/>
            <w:noWrap/>
            <w:hideMark/>
          </w:tcPr>
          <w:p w14:paraId="2F6C7833" w14:textId="48CE755A" w:rsidR="00446D41" w:rsidRPr="00352E88" w:rsidRDefault="00446D41" w:rsidP="00446D41">
            <w:pPr>
              <w:pStyle w:val="TableTextLeft"/>
              <w:keepLines/>
              <w:jc w:val="right"/>
              <w:rPr>
                <w:sz w:val="14"/>
                <w:szCs w:val="14"/>
              </w:rPr>
            </w:pPr>
            <w:r w:rsidRPr="00352E88">
              <w:rPr>
                <w:sz w:val="14"/>
                <w:szCs w:val="14"/>
              </w:rPr>
              <w:t xml:space="preserve"> 5,449,364 </w:t>
            </w:r>
          </w:p>
        </w:tc>
        <w:tc>
          <w:tcPr>
            <w:tcW w:w="325" w:type="pct"/>
            <w:noWrap/>
            <w:hideMark/>
          </w:tcPr>
          <w:p w14:paraId="6F4C0FB2" w14:textId="3F8C81F3" w:rsidR="00446D41" w:rsidRPr="00352E88" w:rsidRDefault="00446D41" w:rsidP="00446D41">
            <w:pPr>
              <w:pStyle w:val="TableTextLeft"/>
              <w:keepLines/>
              <w:jc w:val="right"/>
              <w:rPr>
                <w:sz w:val="14"/>
                <w:szCs w:val="14"/>
              </w:rPr>
            </w:pPr>
            <w:r w:rsidRPr="00352E88">
              <w:rPr>
                <w:sz w:val="14"/>
                <w:szCs w:val="14"/>
              </w:rPr>
              <w:t xml:space="preserve"> 5,379,912 </w:t>
            </w:r>
          </w:p>
        </w:tc>
        <w:tc>
          <w:tcPr>
            <w:tcW w:w="325" w:type="pct"/>
            <w:noWrap/>
            <w:hideMark/>
          </w:tcPr>
          <w:p w14:paraId="54031154" w14:textId="29784646" w:rsidR="00446D41" w:rsidRPr="00352E88" w:rsidRDefault="00446D41" w:rsidP="00446D41">
            <w:pPr>
              <w:pStyle w:val="TableTextLeft"/>
              <w:keepLines/>
              <w:jc w:val="right"/>
              <w:rPr>
                <w:sz w:val="14"/>
                <w:szCs w:val="14"/>
              </w:rPr>
            </w:pPr>
            <w:r w:rsidRPr="00352E88">
              <w:rPr>
                <w:sz w:val="14"/>
                <w:szCs w:val="14"/>
              </w:rPr>
              <w:t xml:space="preserve"> 4,882,689 </w:t>
            </w:r>
          </w:p>
        </w:tc>
        <w:tc>
          <w:tcPr>
            <w:tcW w:w="325" w:type="pct"/>
            <w:noWrap/>
            <w:hideMark/>
          </w:tcPr>
          <w:p w14:paraId="14BCB27D" w14:textId="7BC17A74" w:rsidR="00446D41" w:rsidRPr="00352E88" w:rsidRDefault="00446D41" w:rsidP="00446D41">
            <w:pPr>
              <w:pStyle w:val="TableTextLeft"/>
              <w:keepLines/>
              <w:jc w:val="right"/>
              <w:rPr>
                <w:sz w:val="14"/>
                <w:szCs w:val="14"/>
              </w:rPr>
            </w:pPr>
            <w:r w:rsidRPr="00352E88">
              <w:rPr>
                <w:sz w:val="14"/>
                <w:szCs w:val="14"/>
              </w:rPr>
              <w:t xml:space="preserve"> 4,473,646 </w:t>
            </w:r>
          </w:p>
        </w:tc>
        <w:tc>
          <w:tcPr>
            <w:tcW w:w="325" w:type="pct"/>
            <w:noWrap/>
            <w:hideMark/>
          </w:tcPr>
          <w:p w14:paraId="26181943" w14:textId="009EBAA7" w:rsidR="00446D41" w:rsidRPr="00352E88" w:rsidRDefault="00446D41" w:rsidP="00446D41">
            <w:pPr>
              <w:pStyle w:val="TableTextLeft"/>
              <w:keepLines/>
              <w:jc w:val="right"/>
              <w:rPr>
                <w:sz w:val="14"/>
                <w:szCs w:val="14"/>
              </w:rPr>
            </w:pPr>
            <w:r w:rsidRPr="00352E88">
              <w:rPr>
                <w:sz w:val="14"/>
                <w:szCs w:val="14"/>
              </w:rPr>
              <w:t xml:space="preserve"> 3,434,224 </w:t>
            </w:r>
          </w:p>
        </w:tc>
        <w:tc>
          <w:tcPr>
            <w:tcW w:w="325" w:type="pct"/>
            <w:noWrap/>
            <w:hideMark/>
          </w:tcPr>
          <w:p w14:paraId="058DED7E" w14:textId="0283228F" w:rsidR="00446D41" w:rsidRPr="00352E88" w:rsidRDefault="00446D41" w:rsidP="00446D41">
            <w:pPr>
              <w:pStyle w:val="TableTextLeft"/>
              <w:keepLines/>
              <w:jc w:val="right"/>
              <w:rPr>
                <w:sz w:val="14"/>
                <w:szCs w:val="14"/>
              </w:rPr>
            </w:pPr>
            <w:r w:rsidRPr="00352E88">
              <w:rPr>
                <w:sz w:val="14"/>
                <w:szCs w:val="14"/>
              </w:rPr>
              <w:t xml:space="preserve"> 3,141,189 </w:t>
            </w:r>
          </w:p>
        </w:tc>
        <w:tc>
          <w:tcPr>
            <w:tcW w:w="325" w:type="pct"/>
            <w:noWrap/>
            <w:hideMark/>
          </w:tcPr>
          <w:p w14:paraId="30DCBF8F" w14:textId="2F368DBD" w:rsidR="00446D41" w:rsidRPr="00352E88" w:rsidRDefault="00446D41" w:rsidP="00446D41">
            <w:pPr>
              <w:pStyle w:val="TableTextLeft"/>
              <w:keepLines/>
              <w:jc w:val="right"/>
              <w:rPr>
                <w:sz w:val="14"/>
                <w:szCs w:val="14"/>
              </w:rPr>
            </w:pPr>
            <w:r w:rsidRPr="00352E88">
              <w:rPr>
                <w:sz w:val="14"/>
                <w:szCs w:val="14"/>
              </w:rPr>
              <w:t xml:space="preserve"> 2,935,004 </w:t>
            </w:r>
          </w:p>
        </w:tc>
        <w:tc>
          <w:tcPr>
            <w:tcW w:w="325" w:type="pct"/>
            <w:noWrap/>
            <w:hideMark/>
          </w:tcPr>
          <w:p w14:paraId="1FADA10D" w14:textId="1DAAD248" w:rsidR="00446D41" w:rsidRPr="00352E88" w:rsidRDefault="00446D41" w:rsidP="00446D41">
            <w:pPr>
              <w:pStyle w:val="TableTextLeft"/>
              <w:keepLines/>
              <w:jc w:val="right"/>
              <w:rPr>
                <w:sz w:val="14"/>
                <w:szCs w:val="14"/>
              </w:rPr>
            </w:pPr>
            <w:r w:rsidRPr="00352E88">
              <w:rPr>
                <w:sz w:val="14"/>
                <w:szCs w:val="14"/>
              </w:rPr>
              <w:t xml:space="preserve"> 2,848,664 </w:t>
            </w:r>
          </w:p>
        </w:tc>
        <w:tc>
          <w:tcPr>
            <w:tcW w:w="321" w:type="pct"/>
            <w:noWrap/>
            <w:hideMark/>
          </w:tcPr>
          <w:p w14:paraId="630829DD" w14:textId="08330332" w:rsidR="00446D41" w:rsidRPr="00352E88" w:rsidRDefault="00446D41" w:rsidP="00446D41">
            <w:pPr>
              <w:pStyle w:val="TableTextLeft"/>
              <w:keepLines/>
              <w:jc w:val="right"/>
              <w:rPr>
                <w:sz w:val="14"/>
                <w:szCs w:val="14"/>
              </w:rPr>
            </w:pPr>
            <w:r w:rsidRPr="00352E88">
              <w:rPr>
                <w:sz w:val="14"/>
                <w:szCs w:val="14"/>
              </w:rPr>
              <w:t xml:space="preserve"> 3,037,723 </w:t>
            </w:r>
          </w:p>
        </w:tc>
      </w:tr>
      <w:tr w:rsidR="006777C3" w:rsidRPr="00A05AFC" w14:paraId="4CDB8B56" w14:textId="77777777" w:rsidTr="00690E18">
        <w:trPr>
          <w:trHeight w:val="236"/>
        </w:trPr>
        <w:tc>
          <w:tcPr>
            <w:tcW w:w="460" w:type="pct"/>
            <w:noWrap/>
            <w:hideMark/>
          </w:tcPr>
          <w:p w14:paraId="31BCA730" w14:textId="77777777" w:rsidR="00446D41" w:rsidRPr="00352E88" w:rsidRDefault="00446D41" w:rsidP="00446D41">
            <w:pPr>
              <w:pStyle w:val="TableTextLeft"/>
              <w:keepLines/>
              <w:rPr>
                <w:sz w:val="14"/>
                <w:szCs w:val="14"/>
              </w:rPr>
            </w:pPr>
            <w:r w:rsidRPr="00352E88">
              <w:rPr>
                <w:sz w:val="14"/>
                <w:szCs w:val="14"/>
              </w:rPr>
              <w:t>Gippsland</w:t>
            </w:r>
          </w:p>
        </w:tc>
        <w:tc>
          <w:tcPr>
            <w:tcW w:w="319" w:type="pct"/>
            <w:noWrap/>
            <w:hideMark/>
          </w:tcPr>
          <w:p w14:paraId="2D66A5A5" w14:textId="47C90475" w:rsidR="00446D41" w:rsidRPr="00352E88" w:rsidRDefault="00446D41" w:rsidP="00446D41">
            <w:pPr>
              <w:pStyle w:val="TableTextLeft"/>
              <w:keepLines/>
              <w:jc w:val="right"/>
              <w:rPr>
                <w:sz w:val="14"/>
                <w:szCs w:val="14"/>
              </w:rPr>
            </w:pPr>
            <w:r w:rsidRPr="00352E88">
              <w:rPr>
                <w:sz w:val="14"/>
                <w:szCs w:val="14"/>
              </w:rPr>
              <w:t xml:space="preserve"> 4,250,912 </w:t>
            </w:r>
          </w:p>
        </w:tc>
        <w:tc>
          <w:tcPr>
            <w:tcW w:w="325" w:type="pct"/>
            <w:noWrap/>
            <w:hideMark/>
          </w:tcPr>
          <w:p w14:paraId="55ED702D" w14:textId="36A61498" w:rsidR="00446D41" w:rsidRPr="00352E88" w:rsidRDefault="00446D41" w:rsidP="00446D41">
            <w:pPr>
              <w:pStyle w:val="TableTextLeft"/>
              <w:keepLines/>
              <w:jc w:val="right"/>
              <w:rPr>
                <w:sz w:val="14"/>
                <w:szCs w:val="14"/>
              </w:rPr>
            </w:pPr>
            <w:r w:rsidRPr="00352E88">
              <w:rPr>
                <w:sz w:val="14"/>
                <w:szCs w:val="14"/>
              </w:rPr>
              <w:t xml:space="preserve"> 4,005,315 </w:t>
            </w:r>
          </w:p>
        </w:tc>
        <w:tc>
          <w:tcPr>
            <w:tcW w:w="325" w:type="pct"/>
            <w:noWrap/>
            <w:hideMark/>
          </w:tcPr>
          <w:p w14:paraId="10F541E5" w14:textId="2E8F6A79" w:rsidR="00446D41" w:rsidRPr="00352E88" w:rsidRDefault="00446D41" w:rsidP="00446D41">
            <w:pPr>
              <w:pStyle w:val="TableTextLeft"/>
              <w:keepLines/>
              <w:jc w:val="right"/>
              <w:rPr>
                <w:sz w:val="14"/>
                <w:szCs w:val="14"/>
              </w:rPr>
            </w:pPr>
            <w:r w:rsidRPr="00352E88">
              <w:rPr>
                <w:sz w:val="14"/>
                <w:szCs w:val="14"/>
              </w:rPr>
              <w:t xml:space="preserve"> 5,653,261 </w:t>
            </w:r>
          </w:p>
        </w:tc>
        <w:tc>
          <w:tcPr>
            <w:tcW w:w="325" w:type="pct"/>
            <w:noWrap/>
            <w:hideMark/>
          </w:tcPr>
          <w:p w14:paraId="2BEDB5F9" w14:textId="11B0ADA2" w:rsidR="00446D41" w:rsidRPr="00352E88" w:rsidRDefault="00446D41" w:rsidP="00446D41">
            <w:pPr>
              <w:pStyle w:val="TableTextLeft"/>
              <w:keepLines/>
              <w:jc w:val="right"/>
              <w:rPr>
                <w:sz w:val="14"/>
                <w:szCs w:val="14"/>
              </w:rPr>
            </w:pPr>
            <w:r w:rsidRPr="00352E88">
              <w:rPr>
                <w:sz w:val="14"/>
                <w:szCs w:val="14"/>
              </w:rPr>
              <w:t xml:space="preserve"> 7,020,166 </w:t>
            </w:r>
          </w:p>
        </w:tc>
        <w:tc>
          <w:tcPr>
            <w:tcW w:w="325" w:type="pct"/>
            <w:noWrap/>
            <w:hideMark/>
          </w:tcPr>
          <w:p w14:paraId="596AEBBF" w14:textId="5CA77D15" w:rsidR="00446D41" w:rsidRPr="00352E88" w:rsidRDefault="00446D41" w:rsidP="00446D41">
            <w:pPr>
              <w:pStyle w:val="TableTextLeft"/>
              <w:keepLines/>
              <w:jc w:val="right"/>
              <w:rPr>
                <w:sz w:val="14"/>
                <w:szCs w:val="14"/>
              </w:rPr>
            </w:pPr>
            <w:r w:rsidRPr="00352E88">
              <w:rPr>
                <w:sz w:val="14"/>
                <w:szCs w:val="14"/>
              </w:rPr>
              <w:t xml:space="preserve"> 3,762,999 </w:t>
            </w:r>
          </w:p>
        </w:tc>
        <w:tc>
          <w:tcPr>
            <w:tcW w:w="325" w:type="pct"/>
            <w:noWrap/>
            <w:hideMark/>
          </w:tcPr>
          <w:p w14:paraId="75E2D381" w14:textId="7947D8A0" w:rsidR="00446D41" w:rsidRPr="00352E88" w:rsidRDefault="00446D41" w:rsidP="00446D41">
            <w:pPr>
              <w:pStyle w:val="TableTextLeft"/>
              <w:keepLines/>
              <w:jc w:val="right"/>
              <w:rPr>
                <w:sz w:val="14"/>
                <w:szCs w:val="14"/>
              </w:rPr>
            </w:pPr>
            <w:r w:rsidRPr="00352E88">
              <w:rPr>
                <w:sz w:val="14"/>
                <w:szCs w:val="14"/>
              </w:rPr>
              <w:t xml:space="preserve"> 1,552,442 </w:t>
            </w:r>
          </w:p>
        </w:tc>
        <w:tc>
          <w:tcPr>
            <w:tcW w:w="325" w:type="pct"/>
            <w:noWrap/>
            <w:hideMark/>
          </w:tcPr>
          <w:p w14:paraId="19D8E2E4" w14:textId="5F42E0BF" w:rsidR="00446D41" w:rsidRPr="00352E88" w:rsidRDefault="00446D41" w:rsidP="00446D41">
            <w:pPr>
              <w:pStyle w:val="TableTextLeft"/>
              <w:keepLines/>
              <w:jc w:val="right"/>
              <w:rPr>
                <w:sz w:val="14"/>
                <w:szCs w:val="14"/>
              </w:rPr>
            </w:pPr>
            <w:r w:rsidRPr="00352E88">
              <w:rPr>
                <w:sz w:val="14"/>
                <w:szCs w:val="14"/>
              </w:rPr>
              <w:t xml:space="preserve"> 5,347,786 </w:t>
            </w:r>
          </w:p>
        </w:tc>
        <w:tc>
          <w:tcPr>
            <w:tcW w:w="325" w:type="pct"/>
            <w:noWrap/>
            <w:hideMark/>
          </w:tcPr>
          <w:p w14:paraId="30851561" w14:textId="6D266A6B" w:rsidR="00446D41" w:rsidRPr="00352E88" w:rsidRDefault="00446D41" w:rsidP="00446D41">
            <w:pPr>
              <w:pStyle w:val="TableTextLeft"/>
              <w:keepLines/>
              <w:jc w:val="right"/>
              <w:rPr>
                <w:sz w:val="14"/>
                <w:szCs w:val="14"/>
              </w:rPr>
            </w:pPr>
            <w:r w:rsidRPr="00352E88">
              <w:rPr>
                <w:sz w:val="14"/>
                <w:szCs w:val="14"/>
              </w:rPr>
              <w:t xml:space="preserve"> 4,472,110 </w:t>
            </w:r>
          </w:p>
        </w:tc>
        <w:tc>
          <w:tcPr>
            <w:tcW w:w="325" w:type="pct"/>
            <w:noWrap/>
            <w:hideMark/>
          </w:tcPr>
          <w:p w14:paraId="7C91E7D3" w14:textId="68ED0E9E" w:rsidR="00446D41" w:rsidRPr="00352E88" w:rsidRDefault="00446D41" w:rsidP="00446D41">
            <w:pPr>
              <w:pStyle w:val="TableTextLeft"/>
              <w:keepLines/>
              <w:jc w:val="right"/>
              <w:rPr>
                <w:sz w:val="14"/>
                <w:szCs w:val="14"/>
              </w:rPr>
            </w:pPr>
            <w:r w:rsidRPr="00352E88">
              <w:rPr>
                <w:sz w:val="14"/>
                <w:szCs w:val="14"/>
              </w:rPr>
              <w:t xml:space="preserve"> 3,591,706 </w:t>
            </w:r>
          </w:p>
        </w:tc>
        <w:tc>
          <w:tcPr>
            <w:tcW w:w="325" w:type="pct"/>
            <w:noWrap/>
            <w:hideMark/>
          </w:tcPr>
          <w:p w14:paraId="047795B3" w14:textId="3BE372EF" w:rsidR="00446D41" w:rsidRPr="00352E88" w:rsidRDefault="00446D41" w:rsidP="00446D41">
            <w:pPr>
              <w:pStyle w:val="TableTextLeft"/>
              <w:keepLines/>
              <w:jc w:val="right"/>
              <w:rPr>
                <w:sz w:val="14"/>
                <w:szCs w:val="14"/>
              </w:rPr>
            </w:pPr>
            <w:r w:rsidRPr="00352E88">
              <w:rPr>
                <w:sz w:val="14"/>
                <w:szCs w:val="14"/>
              </w:rPr>
              <w:t xml:space="preserve"> 2,593,112 </w:t>
            </w:r>
          </w:p>
        </w:tc>
        <w:tc>
          <w:tcPr>
            <w:tcW w:w="325" w:type="pct"/>
            <w:noWrap/>
            <w:hideMark/>
          </w:tcPr>
          <w:p w14:paraId="7AB693DE" w14:textId="3469C872" w:rsidR="00446D41" w:rsidRPr="00352E88" w:rsidRDefault="00446D41" w:rsidP="00446D41">
            <w:pPr>
              <w:pStyle w:val="TableTextLeft"/>
              <w:keepLines/>
              <w:jc w:val="right"/>
              <w:rPr>
                <w:sz w:val="14"/>
                <w:szCs w:val="14"/>
              </w:rPr>
            </w:pPr>
            <w:r w:rsidRPr="00352E88">
              <w:rPr>
                <w:sz w:val="14"/>
                <w:szCs w:val="14"/>
              </w:rPr>
              <w:t xml:space="preserve"> 3,222,233 </w:t>
            </w:r>
          </w:p>
        </w:tc>
        <w:tc>
          <w:tcPr>
            <w:tcW w:w="325" w:type="pct"/>
            <w:noWrap/>
            <w:hideMark/>
          </w:tcPr>
          <w:p w14:paraId="4953B36B" w14:textId="5F3A5DDE" w:rsidR="00446D41" w:rsidRPr="00352E88" w:rsidRDefault="00446D41" w:rsidP="00446D41">
            <w:pPr>
              <w:pStyle w:val="TableTextLeft"/>
              <w:keepLines/>
              <w:jc w:val="right"/>
              <w:rPr>
                <w:sz w:val="14"/>
                <w:szCs w:val="14"/>
              </w:rPr>
            </w:pPr>
            <w:r w:rsidRPr="00352E88">
              <w:rPr>
                <w:sz w:val="14"/>
                <w:szCs w:val="14"/>
              </w:rPr>
              <w:t xml:space="preserve"> 3,857,371 </w:t>
            </w:r>
          </w:p>
        </w:tc>
        <w:tc>
          <w:tcPr>
            <w:tcW w:w="325" w:type="pct"/>
            <w:noWrap/>
            <w:hideMark/>
          </w:tcPr>
          <w:p w14:paraId="2B16EECF" w14:textId="15B30B57" w:rsidR="00446D41" w:rsidRPr="00352E88" w:rsidRDefault="00446D41" w:rsidP="00446D41">
            <w:pPr>
              <w:pStyle w:val="TableTextLeft"/>
              <w:keepLines/>
              <w:jc w:val="right"/>
              <w:rPr>
                <w:sz w:val="14"/>
                <w:szCs w:val="14"/>
              </w:rPr>
            </w:pPr>
            <w:r w:rsidRPr="00352E88">
              <w:rPr>
                <w:sz w:val="14"/>
                <w:szCs w:val="14"/>
              </w:rPr>
              <w:t xml:space="preserve"> 4,537,683 </w:t>
            </w:r>
          </w:p>
        </w:tc>
        <w:tc>
          <w:tcPr>
            <w:tcW w:w="321" w:type="pct"/>
            <w:noWrap/>
            <w:hideMark/>
          </w:tcPr>
          <w:p w14:paraId="29D433FF" w14:textId="3221CF33" w:rsidR="00446D41" w:rsidRPr="00352E88" w:rsidRDefault="00446D41" w:rsidP="00446D41">
            <w:pPr>
              <w:pStyle w:val="TableTextLeft"/>
              <w:keepLines/>
              <w:jc w:val="right"/>
              <w:rPr>
                <w:sz w:val="14"/>
                <w:szCs w:val="14"/>
              </w:rPr>
            </w:pPr>
            <w:r w:rsidRPr="00352E88">
              <w:rPr>
                <w:sz w:val="14"/>
                <w:szCs w:val="14"/>
              </w:rPr>
              <w:t xml:space="preserve"> 3,084,502 </w:t>
            </w:r>
          </w:p>
        </w:tc>
      </w:tr>
      <w:tr w:rsidR="006777C3" w:rsidRPr="00A05AFC" w14:paraId="4A5B34EF" w14:textId="77777777" w:rsidTr="00690E18">
        <w:trPr>
          <w:trHeight w:val="236"/>
        </w:trPr>
        <w:tc>
          <w:tcPr>
            <w:tcW w:w="460" w:type="pct"/>
            <w:noWrap/>
            <w:hideMark/>
          </w:tcPr>
          <w:p w14:paraId="1D7D49F2" w14:textId="77777777" w:rsidR="00446D41" w:rsidRPr="00352E88" w:rsidRDefault="00446D41" w:rsidP="00446D41">
            <w:pPr>
              <w:pStyle w:val="TableTextLeft"/>
              <w:keepLines/>
              <w:rPr>
                <w:sz w:val="14"/>
                <w:szCs w:val="14"/>
              </w:rPr>
            </w:pPr>
            <w:r w:rsidRPr="00352E88">
              <w:rPr>
                <w:sz w:val="14"/>
                <w:szCs w:val="14"/>
              </w:rPr>
              <w:t>North East</w:t>
            </w:r>
          </w:p>
        </w:tc>
        <w:tc>
          <w:tcPr>
            <w:tcW w:w="319" w:type="pct"/>
            <w:noWrap/>
            <w:hideMark/>
          </w:tcPr>
          <w:p w14:paraId="6A8A8B60" w14:textId="3EE17D5B" w:rsidR="00446D41" w:rsidRPr="00352E88" w:rsidRDefault="00446D41" w:rsidP="00446D41">
            <w:pPr>
              <w:pStyle w:val="TableTextLeft"/>
              <w:keepLines/>
              <w:jc w:val="right"/>
              <w:rPr>
                <w:sz w:val="14"/>
                <w:szCs w:val="14"/>
              </w:rPr>
            </w:pPr>
            <w:r w:rsidRPr="00352E88">
              <w:rPr>
                <w:sz w:val="14"/>
                <w:szCs w:val="14"/>
              </w:rPr>
              <w:t xml:space="preserve"> 2,651,856 </w:t>
            </w:r>
          </w:p>
        </w:tc>
        <w:tc>
          <w:tcPr>
            <w:tcW w:w="325" w:type="pct"/>
            <w:noWrap/>
            <w:hideMark/>
          </w:tcPr>
          <w:p w14:paraId="6011C022" w14:textId="7DFD750D" w:rsidR="00446D41" w:rsidRPr="00352E88" w:rsidRDefault="00446D41" w:rsidP="00446D41">
            <w:pPr>
              <w:pStyle w:val="TableTextLeft"/>
              <w:keepLines/>
              <w:jc w:val="right"/>
              <w:rPr>
                <w:sz w:val="14"/>
                <w:szCs w:val="14"/>
              </w:rPr>
            </w:pPr>
            <w:r w:rsidRPr="00352E88">
              <w:rPr>
                <w:sz w:val="14"/>
                <w:szCs w:val="14"/>
              </w:rPr>
              <w:t xml:space="preserve"> 2,253,292 </w:t>
            </w:r>
          </w:p>
        </w:tc>
        <w:tc>
          <w:tcPr>
            <w:tcW w:w="325" w:type="pct"/>
            <w:noWrap/>
            <w:hideMark/>
          </w:tcPr>
          <w:p w14:paraId="2404C586" w14:textId="7C2BB104" w:rsidR="00446D41" w:rsidRPr="00352E88" w:rsidRDefault="00446D41" w:rsidP="00446D41">
            <w:pPr>
              <w:pStyle w:val="TableTextLeft"/>
              <w:keepLines/>
              <w:jc w:val="right"/>
              <w:rPr>
                <w:sz w:val="14"/>
                <w:szCs w:val="14"/>
              </w:rPr>
            </w:pPr>
            <w:r w:rsidRPr="00352E88">
              <w:rPr>
                <w:sz w:val="14"/>
                <w:szCs w:val="14"/>
              </w:rPr>
              <w:t xml:space="preserve"> 1,852,347 </w:t>
            </w:r>
          </w:p>
        </w:tc>
        <w:tc>
          <w:tcPr>
            <w:tcW w:w="325" w:type="pct"/>
            <w:noWrap/>
            <w:hideMark/>
          </w:tcPr>
          <w:p w14:paraId="661A721B" w14:textId="4260116F" w:rsidR="00446D41" w:rsidRPr="00352E88" w:rsidRDefault="00446D41" w:rsidP="00446D41">
            <w:pPr>
              <w:pStyle w:val="TableTextLeft"/>
              <w:keepLines/>
              <w:jc w:val="right"/>
              <w:rPr>
                <w:sz w:val="14"/>
                <w:szCs w:val="14"/>
              </w:rPr>
            </w:pPr>
            <w:r w:rsidRPr="00352E88">
              <w:rPr>
                <w:sz w:val="14"/>
                <w:szCs w:val="14"/>
              </w:rPr>
              <w:t xml:space="preserve"> 2,809,209 </w:t>
            </w:r>
          </w:p>
        </w:tc>
        <w:tc>
          <w:tcPr>
            <w:tcW w:w="325" w:type="pct"/>
            <w:noWrap/>
            <w:hideMark/>
          </w:tcPr>
          <w:p w14:paraId="1F985A24" w14:textId="0E621F7A" w:rsidR="00446D41" w:rsidRPr="00352E88" w:rsidRDefault="00446D41" w:rsidP="00446D41">
            <w:pPr>
              <w:pStyle w:val="TableTextLeft"/>
              <w:keepLines/>
              <w:jc w:val="right"/>
              <w:rPr>
                <w:sz w:val="14"/>
                <w:szCs w:val="14"/>
              </w:rPr>
            </w:pPr>
            <w:r w:rsidRPr="00352E88">
              <w:rPr>
                <w:sz w:val="14"/>
                <w:szCs w:val="14"/>
              </w:rPr>
              <w:t xml:space="preserve"> 1,653,629 </w:t>
            </w:r>
          </w:p>
        </w:tc>
        <w:tc>
          <w:tcPr>
            <w:tcW w:w="325" w:type="pct"/>
            <w:noWrap/>
            <w:hideMark/>
          </w:tcPr>
          <w:p w14:paraId="32C6D2DF" w14:textId="6B512D24" w:rsidR="00446D41" w:rsidRPr="00352E88" w:rsidRDefault="00446D41" w:rsidP="00446D41">
            <w:pPr>
              <w:pStyle w:val="TableTextLeft"/>
              <w:keepLines/>
              <w:jc w:val="right"/>
              <w:rPr>
                <w:sz w:val="14"/>
                <w:szCs w:val="14"/>
              </w:rPr>
            </w:pPr>
            <w:r w:rsidRPr="00352E88">
              <w:rPr>
                <w:sz w:val="14"/>
                <w:szCs w:val="14"/>
              </w:rPr>
              <w:t xml:space="preserve"> 841,360 </w:t>
            </w:r>
          </w:p>
        </w:tc>
        <w:tc>
          <w:tcPr>
            <w:tcW w:w="325" w:type="pct"/>
            <w:noWrap/>
            <w:hideMark/>
          </w:tcPr>
          <w:p w14:paraId="10948CE8" w14:textId="6E77B063" w:rsidR="00446D41" w:rsidRPr="00352E88" w:rsidRDefault="00446D41" w:rsidP="00446D41">
            <w:pPr>
              <w:pStyle w:val="TableTextLeft"/>
              <w:keepLines/>
              <w:jc w:val="right"/>
              <w:rPr>
                <w:sz w:val="14"/>
                <w:szCs w:val="14"/>
              </w:rPr>
            </w:pPr>
            <w:r w:rsidRPr="00352E88">
              <w:rPr>
                <w:sz w:val="14"/>
                <w:szCs w:val="14"/>
              </w:rPr>
              <w:t xml:space="preserve"> 187,026 </w:t>
            </w:r>
          </w:p>
        </w:tc>
        <w:tc>
          <w:tcPr>
            <w:tcW w:w="325" w:type="pct"/>
            <w:noWrap/>
            <w:hideMark/>
          </w:tcPr>
          <w:p w14:paraId="2DEE563B" w14:textId="7A458655" w:rsidR="00446D41" w:rsidRPr="00352E88" w:rsidRDefault="00446D41" w:rsidP="00446D41">
            <w:pPr>
              <w:pStyle w:val="TableTextLeft"/>
              <w:keepLines/>
              <w:jc w:val="right"/>
              <w:rPr>
                <w:sz w:val="14"/>
                <w:szCs w:val="14"/>
              </w:rPr>
            </w:pPr>
            <w:r w:rsidRPr="00352E88">
              <w:rPr>
                <w:sz w:val="14"/>
                <w:szCs w:val="14"/>
              </w:rPr>
              <w:t xml:space="preserve"> 446,702 </w:t>
            </w:r>
          </w:p>
        </w:tc>
        <w:tc>
          <w:tcPr>
            <w:tcW w:w="325" w:type="pct"/>
            <w:noWrap/>
            <w:hideMark/>
          </w:tcPr>
          <w:p w14:paraId="2B6EE6E2" w14:textId="15A26ED5" w:rsidR="00446D41" w:rsidRPr="00352E88" w:rsidRDefault="00446D41" w:rsidP="00446D41">
            <w:pPr>
              <w:pStyle w:val="TableTextLeft"/>
              <w:keepLines/>
              <w:jc w:val="right"/>
              <w:rPr>
                <w:sz w:val="14"/>
                <w:szCs w:val="14"/>
              </w:rPr>
            </w:pPr>
            <w:r w:rsidRPr="00352E88">
              <w:rPr>
                <w:sz w:val="14"/>
                <w:szCs w:val="14"/>
              </w:rPr>
              <w:t xml:space="preserve"> 1,408,649 </w:t>
            </w:r>
          </w:p>
        </w:tc>
        <w:tc>
          <w:tcPr>
            <w:tcW w:w="325" w:type="pct"/>
            <w:noWrap/>
            <w:hideMark/>
          </w:tcPr>
          <w:p w14:paraId="589C3096" w14:textId="5F94184F" w:rsidR="00446D41" w:rsidRPr="00352E88" w:rsidRDefault="00446D41" w:rsidP="00446D41">
            <w:pPr>
              <w:pStyle w:val="TableTextLeft"/>
              <w:keepLines/>
              <w:jc w:val="right"/>
              <w:rPr>
                <w:sz w:val="14"/>
                <w:szCs w:val="14"/>
              </w:rPr>
            </w:pPr>
            <w:r w:rsidRPr="00352E88">
              <w:rPr>
                <w:sz w:val="14"/>
                <w:szCs w:val="14"/>
              </w:rPr>
              <w:t xml:space="preserve"> 1,950,499 </w:t>
            </w:r>
          </w:p>
        </w:tc>
        <w:tc>
          <w:tcPr>
            <w:tcW w:w="325" w:type="pct"/>
            <w:noWrap/>
            <w:hideMark/>
          </w:tcPr>
          <w:p w14:paraId="7B00C514" w14:textId="695D2397" w:rsidR="00446D41" w:rsidRPr="00352E88" w:rsidRDefault="00446D41" w:rsidP="00446D41">
            <w:pPr>
              <w:pStyle w:val="TableTextLeft"/>
              <w:keepLines/>
              <w:jc w:val="right"/>
              <w:rPr>
                <w:sz w:val="14"/>
                <w:szCs w:val="14"/>
              </w:rPr>
            </w:pPr>
            <w:r w:rsidRPr="00352E88">
              <w:rPr>
                <w:sz w:val="14"/>
                <w:szCs w:val="14"/>
              </w:rPr>
              <w:t xml:space="preserve"> 816,234 </w:t>
            </w:r>
          </w:p>
        </w:tc>
        <w:tc>
          <w:tcPr>
            <w:tcW w:w="325" w:type="pct"/>
            <w:noWrap/>
            <w:hideMark/>
          </w:tcPr>
          <w:p w14:paraId="67958141" w14:textId="5A59CF12" w:rsidR="00446D41" w:rsidRPr="00352E88" w:rsidRDefault="00446D41" w:rsidP="00446D41">
            <w:pPr>
              <w:pStyle w:val="TableTextLeft"/>
              <w:keepLines/>
              <w:jc w:val="right"/>
              <w:rPr>
                <w:sz w:val="14"/>
                <w:szCs w:val="14"/>
              </w:rPr>
            </w:pPr>
            <w:r w:rsidRPr="00352E88">
              <w:rPr>
                <w:sz w:val="14"/>
                <w:szCs w:val="14"/>
              </w:rPr>
              <w:t xml:space="preserve"> 1,503,475 </w:t>
            </w:r>
          </w:p>
        </w:tc>
        <w:tc>
          <w:tcPr>
            <w:tcW w:w="325" w:type="pct"/>
            <w:noWrap/>
            <w:hideMark/>
          </w:tcPr>
          <w:p w14:paraId="6D8C9784" w14:textId="6D784290" w:rsidR="00446D41" w:rsidRPr="00352E88" w:rsidRDefault="00446D41" w:rsidP="00446D41">
            <w:pPr>
              <w:pStyle w:val="TableTextLeft"/>
              <w:keepLines/>
              <w:jc w:val="right"/>
              <w:rPr>
                <w:sz w:val="14"/>
                <w:szCs w:val="14"/>
              </w:rPr>
            </w:pPr>
            <w:r w:rsidRPr="00352E88">
              <w:rPr>
                <w:sz w:val="14"/>
                <w:szCs w:val="14"/>
              </w:rPr>
              <w:t xml:space="preserve"> 786,453 </w:t>
            </w:r>
          </w:p>
        </w:tc>
        <w:tc>
          <w:tcPr>
            <w:tcW w:w="321" w:type="pct"/>
            <w:noWrap/>
            <w:hideMark/>
          </w:tcPr>
          <w:p w14:paraId="459D9B4A" w14:textId="11F97946" w:rsidR="00446D41" w:rsidRPr="00352E88" w:rsidRDefault="00446D41" w:rsidP="00446D41">
            <w:pPr>
              <w:pStyle w:val="TableTextLeft"/>
              <w:keepLines/>
              <w:jc w:val="right"/>
              <w:rPr>
                <w:sz w:val="14"/>
                <w:szCs w:val="14"/>
              </w:rPr>
            </w:pPr>
            <w:r w:rsidRPr="00352E88">
              <w:rPr>
                <w:sz w:val="14"/>
                <w:szCs w:val="14"/>
              </w:rPr>
              <w:t xml:space="preserve"> 1,046,897 </w:t>
            </w:r>
          </w:p>
        </w:tc>
      </w:tr>
      <w:tr w:rsidR="006777C3" w:rsidRPr="00A05AFC" w14:paraId="4E403E1E" w14:textId="77777777" w:rsidTr="00690E18">
        <w:trPr>
          <w:trHeight w:val="236"/>
        </w:trPr>
        <w:tc>
          <w:tcPr>
            <w:tcW w:w="460" w:type="pct"/>
            <w:noWrap/>
            <w:hideMark/>
          </w:tcPr>
          <w:p w14:paraId="280A8081" w14:textId="77777777" w:rsidR="00446D41" w:rsidRPr="00352E88" w:rsidRDefault="00446D41" w:rsidP="00446D41">
            <w:pPr>
              <w:pStyle w:val="TableTextLeft"/>
              <w:keepLines/>
              <w:rPr>
                <w:sz w:val="14"/>
                <w:szCs w:val="14"/>
              </w:rPr>
            </w:pPr>
            <w:r w:rsidRPr="00352E88">
              <w:rPr>
                <w:sz w:val="14"/>
                <w:szCs w:val="14"/>
              </w:rPr>
              <w:t>Total</w:t>
            </w:r>
          </w:p>
        </w:tc>
        <w:tc>
          <w:tcPr>
            <w:tcW w:w="319" w:type="pct"/>
            <w:noWrap/>
            <w:hideMark/>
          </w:tcPr>
          <w:p w14:paraId="35F099E0" w14:textId="76A05F10" w:rsidR="00446D41" w:rsidRPr="00352E88" w:rsidRDefault="00446D41" w:rsidP="00446D41">
            <w:pPr>
              <w:pStyle w:val="TableTextLeft"/>
              <w:keepLines/>
              <w:jc w:val="right"/>
              <w:rPr>
                <w:sz w:val="14"/>
                <w:szCs w:val="14"/>
              </w:rPr>
            </w:pPr>
            <w:r w:rsidRPr="00352E88">
              <w:rPr>
                <w:sz w:val="14"/>
                <w:szCs w:val="14"/>
              </w:rPr>
              <w:t xml:space="preserve"> 35,364,986 </w:t>
            </w:r>
          </w:p>
        </w:tc>
        <w:tc>
          <w:tcPr>
            <w:tcW w:w="325" w:type="pct"/>
            <w:noWrap/>
            <w:hideMark/>
          </w:tcPr>
          <w:p w14:paraId="6A4BE503" w14:textId="209855A7" w:rsidR="00446D41" w:rsidRPr="00352E88" w:rsidRDefault="00446D41" w:rsidP="00446D41">
            <w:pPr>
              <w:pStyle w:val="TableTextLeft"/>
              <w:keepLines/>
              <w:jc w:val="right"/>
              <w:rPr>
                <w:sz w:val="14"/>
                <w:szCs w:val="14"/>
              </w:rPr>
            </w:pPr>
            <w:r w:rsidRPr="00352E88">
              <w:rPr>
                <w:sz w:val="14"/>
                <w:szCs w:val="14"/>
              </w:rPr>
              <w:t xml:space="preserve"> 35,057,798 </w:t>
            </w:r>
          </w:p>
        </w:tc>
        <w:tc>
          <w:tcPr>
            <w:tcW w:w="325" w:type="pct"/>
            <w:noWrap/>
            <w:hideMark/>
          </w:tcPr>
          <w:p w14:paraId="7C9D9E98" w14:textId="0D063D5D" w:rsidR="00446D41" w:rsidRPr="00352E88" w:rsidRDefault="00446D41" w:rsidP="00446D41">
            <w:pPr>
              <w:pStyle w:val="TableTextLeft"/>
              <w:keepLines/>
              <w:jc w:val="right"/>
              <w:rPr>
                <w:sz w:val="14"/>
                <w:szCs w:val="14"/>
              </w:rPr>
            </w:pPr>
            <w:r w:rsidRPr="00352E88">
              <w:rPr>
                <w:sz w:val="14"/>
                <w:szCs w:val="14"/>
              </w:rPr>
              <w:t xml:space="preserve"> 32,830,141 </w:t>
            </w:r>
          </w:p>
        </w:tc>
        <w:tc>
          <w:tcPr>
            <w:tcW w:w="325" w:type="pct"/>
            <w:noWrap/>
            <w:hideMark/>
          </w:tcPr>
          <w:p w14:paraId="45DA2CBF" w14:textId="432242B4" w:rsidR="00446D41" w:rsidRPr="00352E88" w:rsidRDefault="00446D41" w:rsidP="00446D41">
            <w:pPr>
              <w:pStyle w:val="TableTextLeft"/>
              <w:keepLines/>
              <w:jc w:val="right"/>
              <w:rPr>
                <w:sz w:val="14"/>
                <w:szCs w:val="14"/>
              </w:rPr>
            </w:pPr>
            <w:r w:rsidRPr="00352E88">
              <w:rPr>
                <w:sz w:val="14"/>
                <w:szCs w:val="14"/>
              </w:rPr>
              <w:t xml:space="preserve"> 45,830,740 </w:t>
            </w:r>
          </w:p>
        </w:tc>
        <w:tc>
          <w:tcPr>
            <w:tcW w:w="325" w:type="pct"/>
            <w:noWrap/>
            <w:hideMark/>
          </w:tcPr>
          <w:p w14:paraId="5DF37B38" w14:textId="1D9C6358" w:rsidR="00446D41" w:rsidRPr="00352E88" w:rsidRDefault="00446D41" w:rsidP="00446D41">
            <w:pPr>
              <w:pStyle w:val="TableTextLeft"/>
              <w:keepLines/>
              <w:jc w:val="right"/>
              <w:rPr>
                <w:sz w:val="14"/>
                <w:szCs w:val="14"/>
              </w:rPr>
            </w:pPr>
            <w:r w:rsidRPr="00352E88">
              <w:rPr>
                <w:sz w:val="14"/>
                <w:szCs w:val="14"/>
              </w:rPr>
              <w:t xml:space="preserve"> 26,773,343 </w:t>
            </w:r>
          </w:p>
        </w:tc>
        <w:tc>
          <w:tcPr>
            <w:tcW w:w="325" w:type="pct"/>
            <w:noWrap/>
            <w:hideMark/>
          </w:tcPr>
          <w:p w14:paraId="60CAF965" w14:textId="6084D1A4" w:rsidR="00446D41" w:rsidRPr="00352E88" w:rsidRDefault="00446D41" w:rsidP="00446D41">
            <w:pPr>
              <w:pStyle w:val="TableTextLeft"/>
              <w:keepLines/>
              <w:jc w:val="right"/>
              <w:rPr>
                <w:sz w:val="14"/>
                <w:szCs w:val="14"/>
              </w:rPr>
            </w:pPr>
            <w:r w:rsidRPr="00352E88">
              <w:rPr>
                <w:sz w:val="14"/>
                <w:szCs w:val="14"/>
              </w:rPr>
              <w:t xml:space="preserve"> 36,489,911 </w:t>
            </w:r>
          </w:p>
        </w:tc>
        <w:tc>
          <w:tcPr>
            <w:tcW w:w="325" w:type="pct"/>
            <w:noWrap/>
            <w:hideMark/>
          </w:tcPr>
          <w:p w14:paraId="65CE80AA" w14:textId="4CC31DAC" w:rsidR="00446D41" w:rsidRPr="00352E88" w:rsidRDefault="00446D41" w:rsidP="00446D41">
            <w:pPr>
              <w:pStyle w:val="TableTextLeft"/>
              <w:keepLines/>
              <w:jc w:val="right"/>
              <w:rPr>
                <w:sz w:val="14"/>
                <w:szCs w:val="14"/>
              </w:rPr>
            </w:pPr>
            <w:r w:rsidRPr="00352E88">
              <w:rPr>
                <w:sz w:val="14"/>
                <w:szCs w:val="14"/>
              </w:rPr>
              <w:t xml:space="preserve"> 38,727,627 </w:t>
            </w:r>
          </w:p>
        </w:tc>
        <w:tc>
          <w:tcPr>
            <w:tcW w:w="325" w:type="pct"/>
            <w:noWrap/>
            <w:hideMark/>
          </w:tcPr>
          <w:p w14:paraId="3E2AE5F4" w14:textId="26629F03" w:rsidR="00446D41" w:rsidRPr="00352E88" w:rsidRDefault="00446D41" w:rsidP="00446D41">
            <w:pPr>
              <w:pStyle w:val="TableTextLeft"/>
              <w:keepLines/>
              <w:jc w:val="right"/>
              <w:rPr>
                <w:sz w:val="14"/>
                <w:szCs w:val="14"/>
              </w:rPr>
            </w:pPr>
            <w:r w:rsidRPr="00352E88">
              <w:rPr>
                <w:sz w:val="14"/>
                <w:szCs w:val="14"/>
              </w:rPr>
              <w:t xml:space="preserve"> 34,029,933 </w:t>
            </w:r>
          </w:p>
        </w:tc>
        <w:tc>
          <w:tcPr>
            <w:tcW w:w="325" w:type="pct"/>
            <w:noWrap/>
            <w:hideMark/>
          </w:tcPr>
          <w:p w14:paraId="0EC4A693" w14:textId="76D22C2C" w:rsidR="00446D41" w:rsidRPr="00352E88" w:rsidRDefault="00446D41" w:rsidP="00446D41">
            <w:pPr>
              <w:pStyle w:val="TableTextLeft"/>
              <w:keepLines/>
              <w:jc w:val="right"/>
              <w:rPr>
                <w:sz w:val="14"/>
                <w:szCs w:val="14"/>
              </w:rPr>
            </w:pPr>
            <w:r w:rsidRPr="00352E88">
              <w:rPr>
                <w:sz w:val="14"/>
                <w:szCs w:val="14"/>
              </w:rPr>
              <w:t xml:space="preserve"> 34,191,864 </w:t>
            </w:r>
          </w:p>
        </w:tc>
        <w:tc>
          <w:tcPr>
            <w:tcW w:w="325" w:type="pct"/>
            <w:noWrap/>
            <w:hideMark/>
          </w:tcPr>
          <w:p w14:paraId="2936FC38" w14:textId="217C9B9F" w:rsidR="00446D41" w:rsidRPr="00352E88" w:rsidRDefault="00446D41" w:rsidP="00446D41">
            <w:pPr>
              <w:pStyle w:val="TableTextLeft"/>
              <w:keepLines/>
              <w:jc w:val="right"/>
              <w:rPr>
                <w:sz w:val="14"/>
                <w:szCs w:val="14"/>
              </w:rPr>
            </w:pPr>
            <w:r w:rsidRPr="00352E88">
              <w:rPr>
                <w:sz w:val="14"/>
                <w:szCs w:val="14"/>
              </w:rPr>
              <w:t xml:space="preserve"> 31,702,066 </w:t>
            </w:r>
          </w:p>
        </w:tc>
        <w:tc>
          <w:tcPr>
            <w:tcW w:w="325" w:type="pct"/>
            <w:noWrap/>
            <w:hideMark/>
          </w:tcPr>
          <w:p w14:paraId="3D76A744" w14:textId="527E6A43" w:rsidR="00446D41" w:rsidRPr="00352E88" w:rsidRDefault="00446D41" w:rsidP="00446D41">
            <w:pPr>
              <w:pStyle w:val="TableTextLeft"/>
              <w:keepLines/>
              <w:jc w:val="right"/>
              <w:rPr>
                <w:sz w:val="14"/>
                <w:szCs w:val="14"/>
              </w:rPr>
            </w:pPr>
            <w:r w:rsidRPr="00352E88">
              <w:rPr>
                <w:sz w:val="14"/>
                <w:szCs w:val="14"/>
              </w:rPr>
              <w:t xml:space="preserve"> 32,548,043 </w:t>
            </w:r>
          </w:p>
        </w:tc>
        <w:tc>
          <w:tcPr>
            <w:tcW w:w="325" w:type="pct"/>
            <w:noWrap/>
            <w:hideMark/>
          </w:tcPr>
          <w:p w14:paraId="0BFBBB04" w14:textId="07F941CD" w:rsidR="00446D41" w:rsidRPr="00352E88" w:rsidRDefault="00446D41" w:rsidP="00446D41">
            <w:pPr>
              <w:pStyle w:val="TableTextLeft"/>
              <w:keepLines/>
              <w:jc w:val="right"/>
              <w:rPr>
                <w:sz w:val="14"/>
                <w:szCs w:val="14"/>
              </w:rPr>
            </w:pPr>
            <w:r w:rsidRPr="00352E88">
              <w:rPr>
                <w:sz w:val="14"/>
                <w:szCs w:val="14"/>
              </w:rPr>
              <w:t xml:space="preserve"> 36,535,514 </w:t>
            </w:r>
          </w:p>
        </w:tc>
        <w:tc>
          <w:tcPr>
            <w:tcW w:w="325" w:type="pct"/>
            <w:noWrap/>
            <w:hideMark/>
          </w:tcPr>
          <w:p w14:paraId="53423DBA" w14:textId="319E6E8E" w:rsidR="00446D41" w:rsidRPr="00352E88" w:rsidRDefault="00446D41" w:rsidP="00446D41">
            <w:pPr>
              <w:pStyle w:val="TableTextLeft"/>
              <w:keepLines/>
              <w:jc w:val="right"/>
              <w:rPr>
                <w:sz w:val="14"/>
                <w:szCs w:val="14"/>
              </w:rPr>
            </w:pPr>
            <w:r w:rsidRPr="00352E88">
              <w:rPr>
                <w:sz w:val="14"/>
                <w:szCs w:val="14"/>
              </w:rPr>
              <w:t xml:space="preserve"> 33,082,951 </w:t>
            </w:r>
          </w:p>
        </w:tc>
        <w:tc>
          <w:tcPr>
            <w:tcW w:w="321" w:type="pct"/>
            <w:noWrap/>
            <w:hideMark/>
          </w:tcPr>
          <w:p w14:paraId="2F46E808" w14:textId="04D89E1C" w:rsidR="00446D41" w:rsidRPr="00352E88" w:rsidRDefault="00446D41" w:rsidP="00446D41">
            <w:pPr>
              <w:pStyle w:val="TableTextLeft"/>
              <w:keepLines/>
              <w:jc w:val="right"/>
              <w:rPr>
                <w:sz w:val="14"/>
                <w:szCs w:val="14"/>
              </w:rPr>
            </w:pPr>
            <w:r w:rsidRPr="00352E88">
              <w:rPr>
                <w:sz w:val="14"/>
                <w:szCs w:val="14"/>
              </w:rPr>
              <w:t xml:space="preserve"> 28,213,109 </w:t>
            </w:r>
          </w:p>
        </w:tc>
      </w:tr>
    </w:tbl>
    <w:p w14:paraId="60D88A8A" w14:textId="77777777" w:rsidR="00F54F1A" w:rsidRDefault="00C10D8F" w:rsidP="00F54F1A">
      <w:pPr>
        <w:pStyle w:val="CaptionImageorFigure"/>
      </w:pPr>
      <w:r>
        <w:t>Source: VicForests</w:t>
      </w:r>
    </w:p>
    <w:p w14:paraId="7FCA6708" w14:textId="77777777" w:rsidR="00F54F1A" w:rsidRDefault="00F54F1A">
      <w:pPr>
        <w:spacing w:line="288" w:lineRule="auto"/>
        <w:rPr>
          <w:b/>
          <w:bCs/>
          <w:sz w:val="16"/>
        </w:rPr>
      </w:pPr>
      <w:r>
        <w:br w:type="page"/>
      </w:r>
    </w:p>
    <w:p w14:paraId="6E47C671" w14:textId="46D53167" w:rsidR="00F54F1A" w:rsidRDefault="00F54F1A" w:rsidP="00F54F1A">
      <w:pPr>
        <w:pStyle w:val="Caption"/>
      </w:pPr>
      <w:bookmarkStart w:id="142" w:name="_Ref22402141"/>
      <w:r>
        <w:lastRenderedPageBreak/>
        <w:t xml:space="preserve">Table </w:t>
      </w:r>
      <w:fldSimple w:instr=" SEQ Table \* ARABIC ">
        <w:r w:rsidR="002F0F23">
          <w:rPr>
            <w:noProof/>
          </w:rPr>
          <w:t>21</w:t>
        </w:r>
      </w:fldSimple>
      <w:bookmarkEnd w:id="142"/>
      <w:r>
        <w:t xml:space="preserve"> </w:t>
      </w:r>
      <w:r w:rsidR="008908E5">
        <w:t>Quantity of</w:t>
      </w:r>
      <w:r w:rsidR="002A7026">
        <w:t xml:space="preserve"> biomass for</w:t>
      </w:r>
      <w:r w:rsidR="008908E5">
        <w:t xml:space="preserve"> timber from</w:t>
      </w:r>
      <w:r>
        <w:t xml:space="preserve"> plantation </w:t>
      </w:r>
      <w:r w:rsidR="008908E5">
        <w:t xml:space="preserve">forests </w:t>
      </w:r>
      <w:r w:rsidR="00B31C6B">
        <w:t>in</w:t>
      </w:r>
      <w:r w:rsidR="008908E5">
        <w:t xml:space="preserve"> Victoria</w:t>
      </w:r>
      <w:r>
        <w:t xml:space="preserve"> (cubic metres)</w:t>
      </w:r>
    </w:p>
    <w:tbl>
      <w:tblPr>
        <w:tblStyle w:val="TableGrid"/>
        <w:tblW w:w="5000" w:type="pct"/>
        <w:tblLayout w:type="fixed"/>
        <w:tblLook w:val="04A0" w:firstRow="1" w:lastRow="0" w:firstColumn="1" w:lastColumn="0" w:noHBand="0" w:noVBand="1"/>
      </w:tblPr>
      <w:tblGrid>
        <w:gridCol w:w="1133"/>
        <w:gridCol w:w="1137"/>
        <w:gridCol w:w="1192"/>
        <w:gridCol w:w="1195"/>
        <w:gridCol w:w="1195"/>
        <w:gridCol w:w="1195"/>
        <w:gridCol w:w="1195"/>
        <w:gridCol w:w="1192"/>
        <w:gridCol w:w="1195"/>
        <w:gridCol w:w="1195"/>
        <w:gridCol w:w="1195"/>
        <w:gridCol w:w="1195"/>
        <w:gridCol w:w="1186"/>
      </w:tblGrid>
      <w:tr w:rsidR="008908E5" w:rsidRPr="00C04D46" w14:paraId="3F1FB494" w14:textId="77777777" w:rsidTr="00B34DF4">
        <w:trPr>
          <w:cnfStyle w:val="100000000000" w:firstRow="1" w:lastRow="0" w:firstColumn="0" w:lastColumn="0" w:oddVBand="0" w:evenVBand="0" w:oddHBand="0" w:evenHBand="0" w:firstRowFirstColumn="0" w:firstRowLastColumn="0" w:lastRowFirstColumn="0" w:lastRowLastColumn="0"/>
          <w:trHeight w:val="290"/>
        </w:trPr>
        <w:tc>
          <w:tcPr>
            <w:cnfStyle w:val="000000000100" w:firstRow="0" w:lastRow="0" w:firstColumn="0" w:lastColumn="0" w:oddVBand="0" w:evenVBand="0" w:oddHBand="0" w:evenHBand="0" w:firstRowFirstColumn="1" w:firstRowLastColumn="0" w:lastRowFirstColumn="0" w:lastRowLastColumn="0"/>
            <w:tcW w:w="737" w:type="pct"/>
            <w:gridSpan w:val="2"/>
            <w:noWrap/>
            <w:hideMark/>
          </w:tcPr>
          <w:p w14:paraId="5294D5FC" w14:textId="77777777" w:rsidR="00F54F1A" w:rsidRPr="00C04D46" w:rsidRDefault="00F54F1A" w:rsidP="00B34DF4">
            <w:pPr>
              <w:pStyle w:val="TableHeadingRight"/>
            </w:pPr>
            <w:r w:rsidRPr="00C04D46">
              <w:t> </w:t>
            </w:r>
          </w:p>
        </w:tc>
        <w:tc>
          <w:tcPr>
            <w:tcW w:w="387" w:type="pct"/>
            <w:noWrap/>
            <w:hideMark/>
          </w:tcPr>
          <w:p w14:paraId="32E204FB" w14:textId="77777777" w:rsidR="00F54F1A" w:rsidRPr="00C04D46" w:rsidRDefault="00F54F1A" w:rsidP="00B34DF4">
            <w:pPr>
              <w:pStyle w:val="TableHeadingRight"/>
              <w:cnfStyle w:val="100000000000" w:firstRow="1" w:lastRow="0" w:firstColumn="0" w:lastColumn="0" w:oddVBand="0" w:evenVBand="0" w:oddHBand="0" w:evenHBand="0" w:firstRowFirstColumn="0" w:firstRowLastColumn="0" w:lastRowFirstColumn="0" w:lastRowLastColumn="0"/>
            </w:pPr>
            <w:r w:rsidRPr="00C04D46">
              <w:t>2007-08</w:t>
            </w:r>
          </w:p>
        </w:tc>
        <w:tc>
          <w:tcPr>
            <w:tcW w:w="388" w:type="pct"/>
            <w:noWrap/>
            <w:hideMark/>
          </w:tcPr>
          <w:p w14:paraId="23E5E242" w14:textId="77777777" w:rsidR="00F54F1A" w:rsidRPr="00C04D46" w:rsidRDefault="00F54F1A" w:rsidP="00B34DF4">
            <w:pPr>
              <w:pStyle w:val="TableHeadingRight"/>
              <w:cnfStyle w:val="100000000000" w:firstRow="1" w:lastRow="0" w:firstColumn="0" w:lastColumn="0" w:oddVBand="0" w:evenVBand="0" w:oddHBand="0" w:evenHBand="0" w:firstRowFirstColumn="0" w:firstRowLastColumn="0" w:lastRowFirstColumn="0" w:lastRowLastColumn="0"/>
            </w:pPr>
            <w:r w:rsidRPr="00C04D46">
              <w:t>2008-09</w:t>
            </w:r>
          </w:p>
        </w:tc>
        <w:tc>
          <w:tcPr>
            <w:tcW w:w="388" w:type="pct"/>
            <w:noWrap/>
            <w:hideMark/>
          </w:tcPr>
          <w:p w14:paraId="4525C5FC" w14:textId="77777777" w:rsidR="00F54F1A" w:rsidRPr="00C04D46" w:rsidRDefault="00F54F1A" w:rsidP="00B34DF4">
            <w:pPr>
              <w:pStyle w:val="TableHeadingRight"/>
              <w:cnfStyle w:val="100000000000" w:firstRow="1" w:lastRow="0" w:firstColumn="0" w:lastColumn="0" w:oddVBand="0" w:evenVBand="0" w:oddHBand="0" w:evenHBand="0" w:firstRowFirstColumn="0" w:firstRowLastColumn="0" w:lastRowFirstColumn="0" w:lastRowLastColumn="0"/>
            </w:pPr>
            <w:r w:rsidRPr="00C04D46">
              <w:t>2009-10</w:t>
            </w:r>
          </w:p>
        </w:tc>
        <w:tc>
          <w:tcPr>
            <w:tcW w:w="388" w:type="pct"/>
            <w:noWrap/>
            <w:hideMark/>
          </w:tcPr>
          <w:p w14:paraId="55291D60" w14:textId="77777777" w:rsidR="00F54F1A" w:rsidRPr="00C04D46" w:rsidRDefault="00F54F1A" w:rsidP="00B34DF4">
            <w:pPr>
              <w:pStyle w:val="TableHeadingRight"/>
              <w:cnfStyle w:val="100000000000" w:firstRow="1" w:lastRow="0" w:firstColumn="0" w:lastColumn="0" w:oddVBand="0" w:evenVBand="0" w:oddHBand="0" w:evenHBand="0" w:firstRowFirstColumn="0" w:firstRowLastColumn="0" w:lastRowFirstColumn="0" w:lastRowLastColumn="0"/>
            </w:pPr>
            <w:r w:rsidRPr="00C04D46">
              <w:t>2010-11</w:t>
            </w:r>
          </w:p>
        </w:tc>
        <w:tc>
          <w:tcPr>
            <w:tcW w:w="388" w:type="pct"/>
            <w:noWrap/>
            <w:hideMark/>
          </w:tcPr>
          <w:p w14:paraId="2558DAFF" w14:textId="77777777" w:rsidR="00F54F1A" w:rsidRPr="00C04D46" w:rsidRDefault="00F54F1A" w:rsidP="00B34DF4">
            <w:pPr>
              <w:pStyle w:val="TableHeadingRight"/>
              <w:cnfStyle w:val="100000000000" w:firstRow="1" w:lastRow="0" w:firstColumn="0" w:lastColumn="0" w:oddVBand="0" w:evenVBand="0" w:oddHBand="0" w:evenHBand="0" w:firstRowFirstColumn="0" w:firstRowLastColumn="0" w:lastRowFirstColumn="0" w:lastRowLastColumn="0"/>
            </w:pPr>
            <w:r w:rsidRPr="00C04D46">
              <w:t>2011-12</w:t>
            </w:r>
          </w:p>
        </w:tc>
        <w:tc>
          <w:tcPr>
            <w:tcW w:w="387" w:type="pct"/>
            <w:noWrap/>
            <w:hideMark/>
          </w:tcPr>
          <w:p w14:paraId="5CD62A6C" w14:textId="77777777" w:rsidR="00F54F1A" w:rsidRPr="00C04D46" w:rsidRDefault="00F54F1A" w:rsidP="00B34DF4">
            <w:pPr>
              <w:pStyle w:val="TableHeadingRight"/>
              <w:cnfStyle w:val="100000000000" w:firstRow="1" w:lastRow="0" w:firstColumn="0" w:lastColumn="0" w:oddVBand="0" w:evenVBand="0" w:oddHBand="0" w:evenHBand="0" w:firstRowFirstColumn="0" w:firstRowLastColumn="0" w:lastRowFirstColumn="0" w:lastRowLastColumn="0"/>
            </w:pPr>
            <w:r w:rsidRPr="00C04D46">
              <w:t>2012-13</w:t>
            </w:r>
          </w:p>
        </w:tc>
        <w:tc>
          <w:tcPr>
            <w:tcW w:w="388" w:type="pct"/>
            <w:noWrap/>
            <w:hideMark/>
          </w:tcPr>
          <w:p w14:paraId="1F265D82" w14:textId="77777777" w:rsidR="00F54F1A" w:rsidRPr="00C04D46" w:rsidRDefault="00F54F1A" w:rsidP="00B34DF4">
            <w:pPr>
              <w:pStyle w:val="TableHeadingRight"/>
              <w:cnfStyle w:val="100000000000" w:firstRow="1" w:lastRow="0" w:firstColumn="0" w:lastColumn="0" w:oddVBand="0" w:evenVBand="0" w:oddHBand="0" w:evenHBand="0" w:firstRowFirstColumn="0" w:firstRowLastColumn="0" w:lastRowFirstColumn="0" w:lastRowLastColumn="0"/>
            </w:pPr>
            <w:r w:rsidRPr="00C04D46">
              <w:t>2013-14</w:t>
            </w:r>
          </w:p>
        </w:tc>
        <w:tc>
          <w:tcPr>
            <w:tcW w:w="388" w:type="pct"/>
            <w:noWrap/>
            <w:hideMark/>
          </w:tcPr>
          <w:p w14:paraId="1DDE09C3" w14:textId="77777777" w:rsidR="00F54F1A" w:rsidRPr="00C04D46" w:rsidRDefault="00F54F1A" w:rsidP="00B34DF4">
            <w:pPr>
              <w:pStyle w:val="TableHeadingRight"/>
              <w:cnfStyle w:val="100000000000" w:firstRow="1" w:lastRow="0" w:firstColumn="0" w:lastColumn="0" w:oddVBand="0" w:evenVBand="0" w:oddHBand="0" w:evenHBand="0" w:firstRowFirstColumn="0" w:firstRowLastColumn="0" w:lastRowFirstColumn="0" w:lastRowLastColumn="0"/>
            </w:pPr>
            <w:r w:rsidRPr="00C04D46">
              <w:t>2014-15</w:t>
            </w:r>
          </w:p>
        </w:tc>
        <w:tc>
          <w:tcPr>
            <w:tcW w:w="388" w:type="pct"/>
            <w:noWrap/>
            <w:hideMark/>
          </w:tcPr>
          <w:p w14:paraId="6A2946E5" w14:textId="77777777" w:rsidR="00F54F1A" w:rsidRPr="00C04D46" w:rsidRDefault="00F54F1A" w:rsidP="00B34DF4">
            <w:pPr>
              <w:pStyle w:val="TableHeadingRight"/>
              <w:cnfStyle w:val="100000000000" w:firstRow="1" w:lastRow="0" w:firstColumn="0" w:lastColumn="0" w:oddVBand="0" w:evenVBand="0" w:oddHBand="0" w:evenHBand="0" w:firstRowFirstColumn="0" w:firstRowLastColumn="0" w:lastRowFirstColumn="0" w:lastRowLastColumn="0"/>
            </w:pPr>
            <w:r w:rsidRPr="00C04D46">
              <w:t>2015-16</w:t>
            </w:r>
          </w:p>
        </w:tc>
        <w:tc>
          <w:tcPr>
            <w:tcW w:w="388" w:type="pct"/>
            <w:noWrap/>
            <w:hideMark/>
          </w:tcPr>
          <w:p w14:paraId="4C919CDA" w14:textId="77777777" w:rsidR="00F54F1A" w:rsidRPr="00C04D46" w:rsidRDefault="00F54F1A" w:rsidP="00B34DF4">
            <w:pPr>
              <w:pStyle w:val="TableHeadingRight"/>
              <w:cnfStyle w:val="100000000000" w:firstRow="1" w:lastRow="0" w:firstColumn="0" w:lastColumn="0" w:oddVBand="0" w:evenVBand="0" w:oddHBand="0" w:evenHBand="0" w:firstRowFirstColumn="0" w:firstRowLastColumn="0" w:lastRowFirstColumn="0" w:lastRowLastColumn="0"/>
            </w:pPr>
            <w:r w:rsidRPr="00C04D46">
              <w:t>2016-17</w:t>
            </w:r>
          </w:p>
        </w:tc>
        <w:tc>
          <w:tcPr>
            <w:tcW w:w="385" w:type="pct"/>
            <w:noWrap/>
            <w:hideMark/>
          </w:tcPr>
          <w:p w14:paraId="093B32FC" w14:textId="77777777" w:rsidR="00F54F1A" w:rsidRPr="00C04D46" w:rsidRDefault="00F54F1A" w:rsidP="00B34DF4">
            <w:pPr>
              <w:pStyle w:val="TableHeadingRight"/>
              <w:cnfStyle w:val="100000000000" w:firstRow="1" w:lastRow="0" w:firstColumn="0" w:lastColumn="0" w:oddVBand="0" w:evenVBand="0" w:oddHBand="0" w:evenHBand="0" w:firstRowFirstColumn="0" w:firstRowLastColumn="0" w:lastRowFirstColumn="0" w:lastRowLastColumn="0"/>
            </w:pPr>
            <w:r w:rsidRPr="00C04D46">
              <w:t>2017-18</w:t>
            </w:r>
          </w:p>
        </w:tc>
      </w:tr>
      <w:tr w:rsidR="006777C3" w:rsidRPr="00C04D46" w14:paraId="7146CEB3" w14:textId="77777777" w:rsidTr="00B34DF4">
        <w:trPr>
          <w:trHeight w:val="290"/>
        </w:trPr>
        <w:tc>
          <w:tcPr>
            <w:tcW w:w="368" w:type="pct"/>
            <w:vMerge w:val="restart"/>
            <w:hideMark/>
          </w:tcPr>
          <w:p w14:paraId="3E5F7319" w14:textId="77777777" w:rsidR="00F54F1A" w:rsidRPr="00C04D46" w:rsidRDefault="00F54F1A" w:rsidP="00B34DF4">
            <w:pPr>
              <w:pStyle w:val="TableTextLeft"/>
            </w:pPr>
            <w:r w:rsidRPr="00C04D46">
              <w:t>Hardwood</w:t>
            </w:r>
          </w:p>
        </w:tc>
        <w:tc>
          <w:tcPr>
            <w:tcW w:w="369" w:type="pct"/>
            <w:noWrap/>
            <w:hideMark/>
          </w:tcPr>
          <w:p w14:paraId="6ECF5E0C" w14:textId="77777777" w:rsidR="00F54F1A" w:rsidRPr="00C04D46" w:rsidRDefault="00F54F1A" w:rsidP="00B34DF4">
            <w:pPr>
              <w:pStyle w:val="TableTextLeft"/>
            </w:pPr>
            <w:r w:rsidRPr="00C04D46">
              <w:t>Sawlog</w:t>
            </w:r>
          </w:p>
        </w:tc>
        <w:tc>
          <w:tcPr>
            <w:tcW w:w="387" w:type="pct"/>
            <w:noWrap/>
            <w:hideMark/>
          </w:tcPr>
          <w:p w14:paraId="2457D5A4" w14:textId="77777777" w:rsidR="00F54F1A" w:rsidRPr="00C04D46" w:rsidRDefault="00F54F1A" w:rsidP="00B34DF4">
            <w:pPr>
              <w:pStyle w:val="TableTextLeft"/>
              <w:jc w:val="right"/>
            </w:pPr>
            <w:r w:rsidRPr="00C04D46">
              <w:t xml:space="preserve">42,500 </w:t>
            </w:r>
          </w:p>
        </w:tc>
        <w:tc>
          <w:tcPr>
            <w:tcW w:w="388" w:type="pct"/>
            <w:noWrap/>
            <w:hideMark/>
          </w:tcPr>
          <w:p w14:paraId="58ABC1FA" w14:textId="77777777" w:rsidR="00F54F1A" w:rsidRPr="00C04D46" w:rsidRDefault="00F54F1A" w:rsidP="00B34DF4">
            <w:pPr>
              <w:pStyle w:val="TableTextLeft"/>
              <w:jc w:val="right"/>
            </w:pPr>
            <w:r w:rsidRPr="00C04D46">
              <w:t xml:space="preserve">28,000 </w:t>
            </w:r>
          </w:p>
        </w:tc>
        <w:tc>
          <w:tcPr>
            <w:tcW w:w="388" w:type="pct"/>
            <w:noWrap/>
            <w:hideMark/>
          </w:tcPr>
          <w:p w14:paraId="503D8603" w14:textId="77777777" w:rsidR="00F54F1A" w:rsidRPr="00C04D46" w:rsidRDefault="00F54F1A" w:rsidP="00B34DF4">
            <w:pPr>
              <w:pStyle w:val="TableTextLeft"/>
              <w:jc w:val="right"/>
            </w:pPr>
            <w:r w:rsidRPr="00C04D46">
              <w:t xml:space="preserve">15,000 </w:t>
            </w:r>
          </w:p>
        </w:tc>
        <w:tc>
          <w:tcPr>
            <w:tcW w:w="388" w:type="pct"/>
            <w:noWrap/>
            <w:hideMark/>
          </w:tcPr>
          <w:p w14:paraId="634AF409" w14:textId="77777777" w:rsidR="00F54F1A" w:rsidRPr="00C04D46" w:rsidRDefault="00F54F1A" w:rsidP="00B34DF4">
            <w:pPr>
              <w:pStyle w:val="TableTextLeft"/>
              <w:jc w:val="right"/>
            </w:pPr>
            <w:r w:rsidRPr="00C04D46">
              <w:t xml:space="preserve">8,200 </w:t>
            </w:r>
          </w:p>
        </w:tc>
        <w:tc>
          <w:tcPr>
            <w:tcW w:w="388" w:type="pct"/>
            <w:noWrap/>
            <w:hideMark/>
          </w:tcPr>
          <w:p w14:paraId="4D80DA08" w14:textId="77777777" w:rsidR="00F54F1A" w:rsidRPr="00C04D46" w:rsidRDefault="00F54F1A" w:rsidP="00B34DF4">
            <w:pPr>
              <w:pStyle w:val="TableTextLeft"/>
              <w:jc w:val="right"/>
            </w:pPr>
            <w:r w:rsidRPr="00C04D46">
              <w:t xml:space="preserve">2,200 </w:t>
            </w:r>
          </w:p>
        </w:tc>
        <w:tc>
          <w:tcPr>
            <w:tcW w:w="387" w:type="pct"/>
            <w:noWrap/>
            <w:hideMark/>
          </w:tcPr>
          <w:p w14:paraId="633939CC" w14:textId="77777777" w:rsidR="00F54F1A" w:rsidRPr="00C04D46" w:rsidRDefault="00F54F1A" w:rsidP="00B34DF4">
            <w:pPr>
              <w:pStyle w:val="TableTextLeft"/>
              <w:jc w:val="right"/>
            </w:pPr>
            <w:r w:rsidRPr="00C04D46">
              <w:t xml:space="preserve">36,762 </w:t>
            </w:r>
          </w:p>
        </w:tc>
        <w:tc>
          <w:tcPr>
            <w:tcW w:w="388" w:type="pct"/>
            <w:noWrap/>
            <w:hideMark/>
          </w:tcPr>
          <w:p w14:paraId="256B3F99" w14:textId="77777777" w:rsidR="00F54F1A" w:rsidRPr="00C04D46" w:rsidRDefault="00F54F1A" w:rsidP="00B34DF4">
            <w:pPr>
              <w:pStyle w:val="TableTextLeft"/>
              <w:jc w:val="right"/>
            </w:pPr>
            <w:r w:rsidRPr="00C04D46">
              <w:t xml:space="preserve">104,309 </w:t>
            </w:r>
          </w:p>
        </w:tc>
        <w:tc>
          <w:tcPr>
            <w:tcW w:w="388" w:type="pct"/>
            <w:noWrap/>
            <w:hideMark/>
          </w:tcPr>
          <w:p w14:paraId="1E73870F" w14:textId="77777777" w:rsidR="00F54F1A" w:rsidRPr="00C04D46" w:rsidRDefault="00F54F1A" w:rsidP="00B34DF4">
            <w:pPr>
              <w:pStyle w:val="TableTextLeft"/>
              <w:jc w:val="right"/>
            </w:pPr>
            <w:r w:rsidRPr="00C04D46">
              <w:t xml:space="preserve">59,429 </w:t>
            </w:r>
          </w:p>
        </w:tc>
        <w:tc>
          <w:tcPr>
            <w:tcW w:w="388" w:type="pct"/>
            <w:noWrap/>
            <w:hideMark/>
          </w:tcPr>
          <w:p w14:paraId="5110FFF3" w14:textId="77777777" w:rsidR="00F54F1A" w:rsidRPr="00C04D46" w:rsidRDefault="00F54F1A" w:rsidP="00B34DF4">
            <w:pPr>
              <w:pStyle w:val="TableTextLeft"/>
              <w:jc w:val="right"/>
            </w:pPr>
            <w:r w:rsidRPr="00C04D46">
              <w:t xml:space="preserve">32,375 </w:t>
            </w:r>
          </w:p>
        </w:tc>
        <w:tc>
          <w:tcPr>
            <w:tcW w:w="388" w:type="pct"/>
            <w:noWrap/>
            <w:hideMark/>
          </w:tcPr>
          <w:p w14:paraId="1437DB48" w14:textId="77777777" w:rsidR="00F54F1A" w:rsidRPr="00C04D46" w:rsidRDefault="00F54F1A" w:rsidP="00B34DF4">
            <w:pPr>
              <w:pStyle w:val="TableTextLeft"/>
              <w:jc w:val="right"/>
            </w:pPr>
            <w:r w:rsidRPr="00C04D46">
              <w:t xml:space="preserve">56,276 </w:t>
            </w:r>
          </w:p>
        </w:tc>
        <w:tc>
          <w:tcPr>
            <w:tcW w:w="385" w:type="pct"/>
            <w:noWrap/>
            <w:hideMark/>
          </w:tcPr>
          <w:p w14:paraId="3DE41001" w14:textId="77777777" w:rsidR="00F54F1A" w:rsidRPr="00C04D46" w:rsidRDefault="00F54F1A" w:rsidP="00B34DF4">
            <w:pPr>
              <w:pStyle w:val="TableTextLeft"/>
              <w:jc w:val="right"/>
            </w:pPr>
            <w:r w:rsidRPr="00C04D46">
              <w:t xml:space="preserve">32,982 </w:t>
            </w:r>
          </w:p>
        </w:tc>
      </w:tr>
      <w:tr w:rsidR="006777C3" w:rsidRPr="00C04D46" w14:paraId="74DEA00A" w14:textId="77777777" w:rsidTr="00B34DF4">
        <w:trPr>
          <w:trHeight w:val="290"/>
        </w:trPr>
        <w:tc>
          <w:tcPr>
            <w:tcW w:w="368" w:type="pct"/>
            <w:vMerge/>
            <w:hideMark/>
          </w:tcPr>
          <w:p w14:paraId="4474AF26" w14:textId="77777777" w:rsidR="00F54F1A" w:rsidRPr="00C04D46" w:rsidRDefault="00F54F1A" w:rsidP="00B34DF4">
            <w:pPr>
              <w:pStyle w:val="TableTextLeft"/>
            </w:pPr>
          </w:p>
        </w:tc>
        <w:tc>
          <w:tcPr>
            <w:tcW w:w="369" w:type="pct"/>
            <w:noWrap/>
            <w:hideMark/>
          </w:tcPr>
          <w:p w14:paraId="4B70240A" w14:textId="77777777" w:rsidR="00F54F1A" w:rsidRPr="00C04D46" w:rsidRDefault="00F54F1A" w:rsidP="00B34DF4">
            <w:pPr>
              <w:pStyle w:val="TableTextLeft"/>
            </w:pPr>
            <w:r w:rsidRPr="00C04D46">
              <w:t>Pulplog</w:t>
            </w:r>
          </w:p>
        </w:tc>
        <w:tc>
          <w:tcPr>
            <w:tcW w:w="387" w:type="pct"/>
            <w:noWrap/>
            <w:hideMark/>
          </w:tcPr>
          <w:p w14:paraId="2823684E" w14:textId="77777777" w:rsidR="00F54F1A" w:rsidRPr="00C04D46" w:rsidRDefault="00F54F1A" w:rsidP="00B34DF4">
            <w:pPr>
              <w:pStyle w:val="TableTextLeft"/>
              <w:jc w:val="right"/>
            </w:pPr>
            <w:r w:rsidRPr="00C04D46">
              <w:t xml:space="preserve">414,333 </w:t>
            </w:r>
          </w:p>
        </w:tc>
        <w:tc>
          <w:tcPr>
            <w:tcW w:w="388" w:type="pct"/>
            <w:noWrap/>
            <w:hideMark/>
          </w:tcPr>
          <w:p w14:paraId="7165358D" w14:textId="77777777" w:rsidR="00F54F1A" w:rsidRPr="00C04D46" w:rsidRDefault="00F54F1A" w:rsidP="00B34DF4">
            <w:pPr>
              <w:pStyle w:val="TableTextLeft"/>
              <w:jc w:val="right"/>
            </w:pPr>
            <w:r w:rsidRPr="00C04D46">
              <w:t xml:space="preserve">572,909 </w:t>
            </w:r>
          </w:p>
        </w:tc>
        <w:tc>
          <w:tcPr>
            <w:tcW w:w="388" w:type="pct"/>
            <w:noWrap/>
            <w:hideMark/>
          </w:tcPr>
          <w:p w14:paraId="52C44B6C" w14:textId="77777777" w:rsidR="00F54F1A" w:rsidRPr="00C04D46" w:rsidRDefault="00F54F1A" w:rsidP="00B34DF4">
            <w:pPr>
              <w:pStyle w:val="TableTextLeft"/>
              <w:jc w:val="right"/>
            </w:pPr>
            <w:r w:rsidRPr="00C04D46">
              <w:t xml:space="preserve">625,646 </w:t>
            </w:r>
          </w:p>
        </w:tc>
        <w:tc>
          <w:tcPr>
            <w:tcW w:w="388" w:type="pct"/>
            <w:noWrap/>
            <w:hideMark/>
          </w:tcPr>
          <w:p w14:paraId="4F8E48F9" w14:textId="77777777" w:rsidR="00F54F1A" w:rsidRPr="00C04D46" w:rsidRDefault="00F54F1A" w:rsidP="00B34DF4">
            <w:pPr>
              <w:pStyle w:val="TableTextLeft"/>
              <w:jc w:val="right"/>
            </w:pPr>
            <w:r w:rsidRPr="00C04D46">
              <w:t xml:space="preserve">759,613 </w:t>
            </w:r>
          </w:p>
        </w:tc>
        <w:tc>
          <w:tcPr>
            <w:tcW w:w="388" w:type="pct"/>
            <w:noWrap/>
            <w:hideMark/>
          </w:tcPr>
          <w:p w14:paraId="20925106" w14:textId="77777777" w:rsidR="00F54F1A" w:rsidRPr="00C04D46" w:rsidRDefault="00F54F1A" w:rsidP="00B34DF4">
            <w:pPr>
              <w:pStyle w:val="TableTextLeft"/>
              <w:jc w:val="right"/>
            </w:pPr>
            <w:r w:rsidRPr="00C04D46">
              <w:t xml:space="preserve">1,687,240 </w:t>
            </w:r>
          </w:p>
        </w:tc>
        <w:tc>
          <w:tcPr>
            <w:tcW w:w="387" w:type="pct"/>
            <w:noWrap/>
            <w:hideMark/>
          </w:tcPr>
          <w:p w14:paraId="283B217B" w14:textId="77777777" w:rsidR="00F54F1A" w:rsidRPr="00C04D46" w:rsidRDefault="00F54F1A" w:rsidP="00B34DF4">
            <w:pPr>
              <w:pStyle w:val="TableTextLeft"/>
              <w:jc w:val="right"/>
            </w:pPr>
            <w:r w:rsidRPr="00C04D46">
              <w:t xml:space="preserve">1,752,519 </w:t>
            </w:r>
          </w:p>
        </w:tc>
        <w:tc>
          <w:tcPr>
            <w:tcW w:w="388" w:type="pct"/>
            <w:noWrap/>
            <w:hideMark/>
          </w:tcPr>
          <w:p w14:paraId="7F803E67" w14:textId="77777777" w:rsidR="00F54F1A" w:rsidRPr="00C04D46" w:rsidRDefault="00F54F1A" w:rsidP="00B34DF4">
            <w:pPr>
              <w:pStyle w:val="TableTextLeft"/>
              <w:jc w:val="right"/>
            </w:pPr>
            <w:r w:rsidRPr="00C04D46">
              <w:t xml:space="preserve">2,095,197 </w:t>
            </w:r>
          </w:p>
        </w:tc>
        <w:tc>
          <w:tcPr>
            <w:tcW w:w="388" w:type="pct"/>
            <w:noWrap/>
            <w:hideMark/>
          </w:tcPr>
          <w:p w14:paraId="75E6E3A2" w14:textId="77777777" w:rsidR="00F54F1A" w:rsidRPr="00C04D46" w:rsidRDefault="00F54F1A" w:rsidP="00B34DF4">
            <w:pPr>
              <w:pStyle w:val="TableTextLeft"/>
              <w:jc w:val="right"/>
            </w:pPr>
            <w:r w:rsidRPr="00C04D46">
              <w:t xml:space="preserve">2,774,827 </w:t>
            </w:r>
          </w:p>
        </w:tc>
        <w:tc>
          <w:tcPr>
            <w:tcW w:w="388" w:type="pct"/>
            <w:noWrap/>
            <w:hideMark/>
          </w:tcPr>
          <w:p w14:paraId="35B7C58C" w14:textId="77777777" w:rsidR="00F54F1A" w:rsidRPr="00C04D46" w:rsidRDefault="00F54F1A" w:rsidP="00B34DF4">
            <w:pPr>
              <w:pStyle w:val="TableTextLeft"/>
              <w:jc w:val="right"/>
            </w:pPr>
            <w:r w:rsidRPr="00C04D46">
              <w:t xml:space="preserve">2,794,822 </w:t>
            </w:r>
          </w:p>
        </w:tc>
        <w:tc>
          <w:tcPr>
            <w:tcW w:w="388" w:type="pct"/>
            <w:noWrap/>
            <w:hideMark/>
          </w:tcPr>
          <w:p w14:paraId="662263E6" w14:textId="77777777" w:rsidR="00F54F1A" w:rsidRPr="00C04D46" w:rsidRDefault="00F54F1A" w:rsidP="00B34DF4">
            <w:pPr>
              <w:pStyle w:val="TableTextLeft"/>
              <w:jc w:val="right"/>
            </w:pPr>
            <w:r w:rsidRPr="00C04D46">
              <w:t xml:space="preserve">3,940,174 </w:t>
            </w:r>
          </w:p>
        </w:tc>
        <w:tc>
          <w:tcPr>
            <w:tcW w:w="385" w:type="pct"/>
            <w:noWrap/>
            <w:hideMark/>
          </w:tcPr>
          <w:p w14:paraId="505F58CD" w14:textId="77777777" w:rsidR="00F54F1A" w:rsidRPr="00C04D46" w:rsidRDefault="00F54F1A" w:rsidP="00B34DF4">
            <w:pPr>
              <w:pStyle w:val="TableTextLeft"/>
              <w:jc w:val="right"/>
            </w:pPr>
            <w:r w:rsidRPr="00C04D46">
              <w:t xml:space="preserve">3,544,230 </w:t>
            </w:r>
          </w:p>
        </w:tc>
      </w:tr>
      <w:tr w:rsidR="006777C3" w:rsidRPr="00C04D46" w14:paraId="29D5F164" w14:textId="77777777" w:rsidTr="00B34DF4">
        <w:trPr>
          <w:trHeight w:val="290"/>
        </w:trPr>
        <w:tc>
          <w:tcPr>
            <w:tcW w:w="368" w:type="pct"/>
            <w:vMerge/>
            <w:hideMark/>
          </w:tcPr>
          <w:p w14:paraId="1BAE8B3B" w14:textId="77777777" w:rsidR="00F54F1A" w:rsidRPr="00C04D46" w:rsidRDefault="00F54F1A" w:rsidP="00B34DF4">
            <w:pPr>
              <w:pStyle w:val="TableTextLeft"/>
            </w:pPr>
          </w:p>
        </w:tc>
        <w:tc>
          <w:tcPr>
            <w:tcW w:w="369" w:type="pct"/>
            <w:noWrap/>
            <w:hideMark/>
          </w:tcPr>
          <w:p w14:paraId="122029FB" w14:textId="77777777" w:rsidR="00F54F1A" w:rsidRPr="00C04D46" w:rsidRDefault="00F54F1A" w:rsidP="00B34DF4">
            <w:pPr>
              <w:pStyle w:val="TableTextLeft"/>
            </w:pPr>
            <w:r w:rsidRPr="00C04D46">
              <w:t>Other</w:t>
            </w:r>
          </w:p>
        </w:tc>
        <w:tc>
          <w:tcPr>
            <w:tcW w:w="387" w:type="pct"/>
            <w:noWrap/>
            <w:hideMark/>
          </w:tcPr>
          <w:p w14:paraId="76F749F6" w14:textId="77777777" w:rsidR="00F54F1A" w:rsidRPr="00C04D46" w:rsidRDefault="00F54F1A" w:rsidP="00B34DF4">
            <w:pPr>
              <w:pStyle w:val="TableTextLeft"/>
              <w:jc w:val="right"/>
            </w:pPr>
            <w:r w:rsidRPr="00C04D46">
              <w:t xml:space="preserve">-   </w:t>
            </w:r>
          </w:p>
        </w:tc>
        <w:tc>
          <w:tcPr>
            <w:tcW w:w="388" w:type="pct"/>
            <w:noWrap/>
            <w:hideMark/>
          </w:tcPr>
          <w:p w14:paraId="07DD6306" w14:textId="77777777" w:rsidR="00F54F1A" w:rsidRPr="00C04D46" w:rsidRDefault="00F54F1A" w:rsidP="00B34DF4">
            <w:pPr>
              <w:pStyle w:val="TableTextLeft"/>
              <w:jc w:val="right"/>
            </w:pPr>
            <w:r w:rsidRPr="00C04D46">
              <w:t xml:space="preserve">-   </w:t>
            </w:r>
          </w:p>
        </w:tc>
        <w:tc>
          <w:tcPr>
            <w:tcW w:w="388" w:type="pct"/>
            <w:noWrap/>
            <w:hideMark/>
          </w:tcPr>
          <w:p w14:paraId="532C8C02" w14:textId="77777777" w:rsidR="00F54F1A" w:rsidRPr="00C04D46" w:rsidRDefault="00F54F1A" w:rsidP="00B34DF4">
            <w:pPr>
              <w:pStyle w:val="TableTextLeft"/>
              <w:jc w:val="right"/>
            </w:pPr>
            <w:r w:rsidRPr="00C04D46">
              <w:t xml:space="preserve">-   </w:t>
            </w:r>
          </w:p>
        </w:tc>
        <w:tc>
          <w:tcPr>
            <w:tcW w:w="388" w:type="pct"/>
            <w:noWrap/>
            <w:hideMark/>
          </w:tcPr>
          <w:p w14:paraId="6F0416B8" w14:textId="77777777" w:rsidR="00F54F1A" w:rsidRPr="00C04D46" w:rsidRDefault="00F54F1A" w:rsidP="00B34DF4">
            <w:pPr>
              <w:pStyle w:val="TableTextLeft"/>
              <w:jc w:val="right"/>
            </w:pPr>
            <w:r w:rsidRPr="00C04D46">
              <w:t xml:space="preserve">-   </w:t>
            </w:r>
          </w:p>
        </w:tc>
        <w:tc>
          <w:tcPr>
            <w:tcW w:w="388" w:type="pct"/>
            <w:noWrap/>
            <w:hideMark/>
          </w:tcPr>
          <w:p w14:paraId="0AE88390" w14:textId="77777777" w:rsidR="00F54F1A" w:rsidRPr="00C04D46" w:rsidRDefault="00F54F1A" w:rsidP="00B34DF4">
            <w:pPr>
              <w:pStyle w:val="TableTextLeft"/>
              <w:jc w:val="right"/>
            </w:pPr>
            <w:r w:rsidRPr="00C04D46">
              <w:t xml:space="preserve">-   </w:t>
            </w:r>
          </w:p>
        </w:tc>
        <w:tc>
          <w:tcPr>
            <w:tcW w:w="387" w:type="pct"/>
            <w:noWrap/>
            <w:hideMark/>
          </w:tcPr>
          <w:p w14:paraId="150BE263" w14:textId="77777777" w:rsidR="00F54F1A" w:rsidRPr="00C04D46" w:rsidRDefault="00F54F1A" w:rsidP="00B34DF4">
            <w:pPr>
              <w:pStyle w:val="TableTextLeft"/>
              <w:jc w:val="right"/>
            </w:pPr>
            <w:r w:rsidRPr="00C04D46">
              <w:t xml:space="preserve">-   </w:t>
            </w:r>
          </w:p>
        </w:tc>
        <w:tc>
          <w:tcPr>
            <w:tcW w:w="388" w:type="pct"/>
            <w:noWrap/>
            <w:hideMark/>
          </w:tcPr>
          <w:p w14:paraId="03F8B6DA" w14:textId="77777777" w:rsidR="00F54F1A" w:rsidRPr="00C04D46" w:rsidRDefault="00F54F1A" w:rsidP="00B34DF4">
            <w:pPr>
              <w:pStyle w:val="TableTextLeft"/>
              <w:jc w:val="right"/>
            </w:pPr>
            <w:r w:rsidRPr="00C04D46">
              <w:t xml:space="preserve">-   </w:t>
            </w:r>
          </w:p>
        </w:tc>
        <w:tc>
          <w:tcPr>
            <w:tcW w:w="388" w:type="pct"/>
            <w:noWrap/>
            <w:hideMark/>
          </w:tcPr>
          <w:p w14:paraId="778B7639" w14:textId="77777777" w:rsidR="00F54F1A" w:rsidRPr="00C04D46" w:rsidRDefault="00F54F1A" w:rsidP="00B34DF4">
            <w:pPr>
              <w:pStyle w:val="TableTextLeft"/>
              <w:jc w:val="right"/>
            </w:pPr>
            <w:r w:rsidRPr="00C04D46">
              <w:t xml:space="preserve">-   </w:t>
            </w:r>
          </w:p>
        </w:tc>
        <w:tc>
          <w:tcPr>
            <w:tcW w:w="388" w:type="pct"/>
            <w:noWrap/>
            <w:hideMark/>
          </w:tcPr>
          <w:p w14:paraId="3C436F47" w14:textId="77777777" w:rsidR="00F54F1A" w:rsidRPr="00C04D46" w:rsidRDefault="00F54F1A" w:rsidP="00B34DF4">
            <w:pPr>
              <w:pStyle w:val="TableTextLeft"/>
              <w:jc w:val="right"/>
            </w:pPr>
            <w:r w:rsidRPr="00C04D46">
              <w:t xml:space="preserve">-   </w:t>
            </w:r>
          </w:p>
        </w:tc>
        <w:tc>
          <w:tcPr>
            <w:tcW w:w="388" w:type="pct"/>
            <w:noWrap/>
            <w:hideMark/>
          </w:tcPr>
          <w:p w14:paraId="0210D954" w14:textId="77777777" w:rsidR="00F54F1A" w:rsidRPr="00C04D46" w:rsidRDefault="00F54F1A" w:rsidP="00B34DF4">
            <w:pPr>
              <w:pStyle w:val="TableTextLeft"/>
              <w:jc w:val="right"/>
            </w:pPr>
            <w:r w:rsidRPr="00C04D46">
              <w:t xml:space="preserve">-   </w:t>
            </w:r>
          </w:p>
        </w:tc>
        <w:tc>
          <w:tcPr>
            <w:tcW w:w="385" w:type="pct"/>
            <w:noWrap/>
            <w:hideMark/>
          </w:tcPr>
          <w:p w14:paraId="5B6E1985" w14:textId="77777777" w:rsidR="00F54F1A" w:rsidRPr="00C04D46" w:rsidRDefault="00F54F1A" w:rsidP="00B34DF4">
            <w:pPr>
              <w:pStyle w:val="TableTextLeft"/>
              <w:jc w:val="right"/>
            </w:pPr>
            <w:r w:rsidRPr="00C04D46">
              <w:t xml:space="preserve">-   </w:t>
            </w:r>
          </w:p>
        </w:tc>
      </w:tr>
      <w:tr w:rsidR="006777C3" w:rsidRPr="00C04D46" w14:paraId="75060058" w14:textId="77777777" w:rsidTr="00B34DF4">
        <w:trPr>
          <w:trHeight w:val="290"/>
        </w:trPr>
        <w:tc>
          <w:tcPr>
            <w:tcW w:w="368" w:type="pct"/>
            <w:vMerge/>
            <w:hideMark/>
          </w:tcPr>
          <w:p w14:paraId="0F9A4D4B" w14:textId="77777777" w:rsidR="00F54F1A" w:rsidRPr="00C04D46" w:rsidRDefault="00F54F1A" w:rsidP="00B34DF4">
            <w:pPr>
              <w:pStyle w:val="TableTextLeft"/>
            </w:pPr>
          </w:p>
        </w:tc>
        <w:tc>
          <w:tcPr>
            <w:tcW w:w="369" w:type="pct"/>
            <w:noWrap/>
            <w:hideMark/>
          </w:tcPr>
          <w:p w14:paraId="2D93E00F" w14:textId="77777777" w:rsidR="00F54F1A" w:rsidRPr="00C04D46" w:rsidRDefault="00F54F1A" w:rsidP="00B34DF4">
            <w:pPr>
              <w:pStyle w:val="TableTextLeft"/>
            </w:pPr>
            <w:r w:rsidRPr="00C04D46">
              <w:t>Total</w:t>
            </w:r>
          </w:p>
        </w:tc>
        <w:tc>
          <w:tcPr>
            <w:tcW w:w="387" w:type="pct"/>
            <w:noWrap/>
            <w:hideMark/>
          </w:tcPr>
          <w:p w14:paraId="1D076090" w14:textId="77777777" w:rsidR="00F54F1A" w:rsidRPr="00C04D46" w:rsidRDefault="00F54F1A" w:rsidP="00B34DF4">
            <w:pPr>
              <w:pStyle w:val="TableTextLeft"/>
              <w:jc w:val="right"/>
            </w:pPr>
            <w:r w:rsidRPr="00C04D46">
              <w:t xml:space="preserve">456,833 </w:t>
            </w:r>
          </w:p>
        </w:tc>
        <w:tc>
          <w:tcPr>
            <w:tcW w:w="388" w:type="pct"/>
            <w:noWrap/>
            <w:hideMark/>
          </w:tcPr>
          <w:p w14:paraId="3F10483C" w14:textId="77777777" w:rsidR="00F54F1A" w:rsidRPr="00C04D46" w:rsidRDefault="00F54F1A" w:rsidP="00B34DF4">
            <w:pPr>
              <w:pStyle w:val="TableTextLeft"/>
              <w:jc w:val="right"/>
            </w:pPr>
            <w:r w:rsidRPr="00C04D46">
              <w:t xml:space="preserve">600,909 </w:t>
            </w:r>
          </w:p>
        </w:tc>
        <w:tc>
          <w:tcPr>
            <w:tcW w:w="388" w:type="pct"/>
            <w:noWrap/>
            <w:hideMark/>
          </w:tcPr>
          <w:p w14:paraId="6EAFEA0E" w14:textId="77777777" w:rsidR="00F54F1A" w:rsidRPr="00C04D46" w:rsidRDefault="00F54F1A" w:rsidP="00B34DF4">
            <w:pPr>
              <w:pStyle w:val="TableTextLeft"/>
              <w:jc w:val="right"/>
            </w:pPr>
            <w:r w:rsidRPr="00C04D46">
              <w:t xml:space="preserve">640,646 </w:t>
            </w:r>
          </w:p>
        </w:tc>
        <w:tc>
          <w:tcPr>
            <w:tcW w:w="388" w:type="pct"/>
            <w:noWrap/>
            <w:hideMark/>
          </w:tcPr>
          <w:p w14:paraId="6DB30721" w14:textId="77777777" w:rsidR="00F54F1A" w:rsidRPr="00C04D46" w:rsidRDefault="00F54F1A" w:rsidP="00B34DF4">
            <w:pPr>
              <w:pStyle w:val="TableTextLeft"/>
              <w:jc w:val="right"/>
            </w:pPr>
            <w:r w:rsidRPr="00C04D46">
              <w:t xml:space="preserve">767,813 </w:t>
            </w:r>
          </w:p>
        </w:tc>
        <w:tc>
          <w:tcPr>
            <w:tcW w:w="388" w:type="pct"/>
            <w:noWrap/>
            <w:hideMark/>
          </w:tcPr>
          <w:p w14:paraId="08257A7F" w14:textId="77777777" w:rsidR="00F54F1A" w:rsidRPr="00C04D46" w:rsidRDefault="00F54F1A" w:rsidP="00B34DF4">
            <w:pPr>
              <w:pStyle w:val="TableTextLeft"/>
              <w:jc w:val="right"/>
            </w:pPr>
            <w:r w:rsidRPr="00C04D46">
              <w:t xml:space="preserve">1,689,440 </w:t>
            </w:r>
          </w:p>
        </w:tc>
        <w:tc>
          <w:tcPr>
            <w:tcW w:w="387" w:type="pct"/>
            <w:noWrap/>
            <w:hideMark/>
          </w:tcPr>
          <w:p w14:paraId="20D91735" w14:textId="77777777" w:rsidR="00F54F1A" w:rsidRPr="00C04D46" w:rsidRDefault="00F54F1A" w:rsidP="00B34DF4">
            <w:pPr>
              <w:pStyle w:val="TableTextLeft"/>
              <w:jc w:val="right"/>
            </w:pPr>
            <w:r w:rsidRPr="00C04D46">
              <w:t xml:space="preserve">1,789,281 </w:t>
            </w:r>
          </w:p>
        </w:tc>
        <w:tc>
          <w:tcPr>
            <w:tcW w:w="388" w:type="pct"/>
            <w:noWrap/>
            <w:hideMark/>
          </w:tcPr>
          <w:p w14:paraId="435C0127" w14:textId="77777777" w:rsidR="00F54F1A" w:rsidRPr="00C04D46" w:rsidRDefault="00F54F1A" w:rsidP="00B34DF4">
            <w:pPr>
              <w:pStyle w:val="TableTextLeft"/>
              <w:jc w:val="right"/>
            </w:pPr>
            <w:r w:rsidRPr="00C04D46">
              <w:t xml:space="preserve">2,199,506 </w:t>
            </w:r>
          </w:p>
        </w:tc>
        <w:tc>
          <w:tcPr>
            <w:tcW w:w="388" w:type="pct"/>
            <w:noWrap/>
            <w:hideMark/>
          </w:tcPr>
          <w:p w14:paraId="3BA51826" w14:textId="77777777" w:rsidR="00F54F1A" w:rsidRPr="00C04D46" w:rsidRDefault="00F54F1A" w:rsidP="00B34DF4">
            <w:pPr>
              <w:pStyle w:val="TableTextLeft"/>
              <w:jc w:val="right"/>
            </w:pPr>
            <w:r w:rsidRPr="00C04D46">
              <w:t xml:space="preserve">2,834,256 </w:t>
            </w:r>
          </w:p>
        </w:tc>
        <w:tc>
          <w:tcPr>
            <w:tcW w:w="388" w:type="pct"/>
            <w:noWrap/>
            <w:hideMark/>
          </w:tcPr>
          <w:p w14:paraId="479C419F" w14:textId="77777777" w:rsidR="00F54F1A" w:rsidRPr="00C04D46" w:rsidRDefault="00F54F1A" w:rsidP="00B34DF4">
            <w:pPr>
              <w:pStyle w:val="TableTextLeft"/>
              <w:jc w:val="right"/>
            </w:pPr>
            <w:r w:rsidRPr="00C04D46">
              <w:t xml:space="preserve">2,827,198 </w:t>
            </w:r>
          </w:p>
        </w:tc>
        <w:tc>
          <w:tcPr>
            <w:tcW w:w="388" w:type="pct"/>
            <w:noWrap/>
            <w:hideMark/>
          </w:tcPr>
          <w:p w14:paraId="508E461B" w14:textId="77777777" w:rsidR="00F54F1A" w:rsidRPr="00C04D46" w:rsidRDefault="00F54F1A" w:rsidP="00B34DF4">
            <w:pPr>
              <w:pStyle w:val="TableTextLeft"/>
              <w:jc w:val="right"/>
            </w:pPr>
            <w:r w:rsidRPr="00C04D46">
              <w:t xml:space="preserve">3,996,450 </w:t>
            </w:r>
          </w:p>
        </w:tc>
        <w:tc>
          <w:tcPr>
            <w:tcW w:w="385" w:type="pct"/>
            <w:noWrap/>
            <w:hideMark/>
          </w:tcPr>
          <w:p w14:paraId="7D244F60" w14:textId="77777777" w:rsidR="00F54F1A" w:rsidRPr="00C04D46" w:rsidRDefault="00F54F1A" w:rsidP="00B34DF4">
            <w:pPr>
              <w:pStyle w:val="TableTextLeft"/>
              <w:jc w:val="right"/>
            </w:pPr>
            <w:r w:rsidRPr="00C04D46">
              <w:t xml:space="preserve">3,577,212 </w:t>
            </w:r>
          </w:p>
        </w:tc>
      </w:tr>
      <w:tr w:rsidR="006777C3" w:rsidRPr="00C04D46" w14:paraId="096A446A" w14:textId="77777777" w:rsidTr="00B34DF4">
        <w:trPr>
          <w:trHeight w:val="290"/>
        </w:trPr>
        <w:tc>
          <w:tcPr>
            <w:tcW w:w="368" w:type="pct"/>
            <w:vMerge w:val="restart"/>
            <w:hideMark/>
          </w:tcPr>
          <w:p w14:paraId="02483485" w14:textId="77777777" w:rsidR="00F54F1A" w:rsidRPr="00C04D46" w:rsidRDefault="00F54F1A" w:rsidP="00B34DF4">
            <w:pPr>
              <w:pStyle w:val="TableTextLeft"/>
            </w:pPr>
            <w:r w:rsidRPr="00C04D46">
              <w:t>Softwood</w:t>
            </w:r>
          </w:p>
        </w:tc>
        <w:tc>
          <w:tcPr>
            <w:tcW w:w="369" w:type="pct"/>
            <w:noWrap/>
            <w:hideMark/>
          </w:tcPr>
          <w:p w14:paraId="2713923B" w14:textId="77777777" w:rsidR="00F54F1A" w:rsidRPr="00C04D46" w:rsidRDefault="00F54F1A" w:rsidP="00B34DF4">
            <w:pPr>
              <w:pStyle w:val="TableTextLeft"/>
            </w:pPr>
            <w:r w:rsidRPr="00C04D46">
              <w:t>Sawlog</w:t>
            </w:r>
          </w:p>
        </w:tc>
        <w:tc>
          <w:tcPr>
            <w:tcW w:w="387" w:type="pct"/>
            <w:noWrap/>
            <w:hideMark/>
          </w:tcPr>
          <w:p w14:paraId="34DDB8F4" w14:textId="77777777" w:rsidR="00F54F1A" w:rsidRPr="00C04D46" w:rsidRDefault="00F54F1A" w:rsidP="00B34DF4">
            <w:pPr>
              <w:pStyle w:val="TableTextLeft"/>
              <w:jc w:val="right"/>
            </w:pPr>
            <w:r w:rsidRPr="00C04D46">
              <w:t xml:space="preserve">2,298,409 </w:t>
            </w:r>
          </w:p>
        </w:tc>
        <w:tc>
          <w:tcPr>
            <w:tcW w:w="388" w:type="pct"/>
            <w:noWrap/>
            <w:hideMark/>
          </w:tcPr>
          <w:p w14:paraId="390D391D" w14:textId="77777777" w:rsidR="00F54F1A" w:rsidRPr="00C04D46" w:rsidRDefault="00F54F1A" w:rsidP="00B34DF4">
            <w:pPr>
              <w:pStyle w:val="TableTextLeft"/>
              <w:jc w:val="right"/>
            </w:pPr>
            <w:r w:rsidRPr="00C04D46">
              <w:t xml:space="preserve">2,471,137 </w:t>
            </w:r>
          </w:p>
        </w:tc>
        <w:tc>
          <w:tcPr>
            <w:tcW w:w="388" w:type="pct"/>
            <w:noWrap/>
            <w:hideMark/>
          </w:tcPr>
          <w:p w14:paraId="4B54EA85" w14:textId="77777777" w:rsidR="00F54F1A" w:rsidRPr="00C04D46" w:rsidRDefault="00F54F1A" w:rsidP="00B34DF4">
            <w:pPr>
              <w:pStyle w:val="TableTextLeft"/>
              <w:jc w:val="right"/>
            </w:pPr>
            <w:r w:rsidRPr="00C04D46">
              <w:t xml:space="preserve">2,321,912 </w:t>
            </w:r>
          </w:p>
        </w:tc>
        <w:tc>
          <w:tcPr>
            <w:tcW w:w="388" w:type="pct"/>
            <w:noWrap/>
            <w:hideMark/>
          </w:tcPr>
          <w:p w14:paraId="13B5DA1E" w14:textId="77777777" w:rsidR="00F54F1A" w:rsidRPr="00C04D46" w:rsidRDefault="00F54F1A" w:rsidP="00B34DF4">
            <w:pPr>
              <w:pStyle w:val="TableTextLeft"/>
              <w:jc w:val="right"/>
            </w:pPr>
            <w:r w:rsidRPr="00C04D46">
              <w:t xml:space="preserve">2,243,789 </w:t>
            </w:r>
          </w:p>
        </w:tc>
        <w:tc>
          <w:tcPr>
            <w:tcW w:w="388" w:type="pct"/>
            <w:noWrap/>
            <w:hideMark/>
          </w:tcPr>
          <w:p w14:paraId="427D76A8" w14:textId="77777777" w:rsidR="00F54F1A" w:rsidRPr="00C04D46" w:rsidRDefault="00F54F1A" w:rsidP="00B34DF4">
            <w:pPr>
              <w:pStyle w:val="TableTextLeft"/>
              <w:jc w:val="right"/>
            </w:pPr>
            <w:r w:rsidRPr="00C04D46">
              <w:t xml:space="preserve">1,953,398 </w:t>
            </w:r>
          </w:p>
        </w:tc>
        <w:tc>
          <w:tcPr>
            <w:tcW w:w="387" w:type="pct"/>
            <w:noWrap/>
            <w:hideMark/>
          </w:tcPr>
          <w:p w14:paraId="623DE8FD" w14:textId="77777777" w:rsidR="00F54F1A" w:rsidRPr="00C04D46" w:rsidRDefault="00F54F1A" w:rsidP="00B34DF4">
            <w:pPr>
              <w:pStyle w:val="TableTextLeft"/>
              <w:jc w:val="right"/>
            </w:pPr>
            <w:r w:rsidRPr="00C04D46">
              <w:t xml:space="preserve">2,242,621 </w:t>
            </w:r>
          </w:p>
        </w:tc>
        <w:tc>
          <w:tcPr>
            <w:tcW w:w="388" w:type="pct"/>
            <w:noWrap/>
            <w:hideMark/>
          </w:tcPr>
          <w:p w14:paraId="7C202991" w14:textId="77777777" w:rsidR="00F54F1A" w:rsidRPr="00C04D46" w:rsidRDefault="00F54F1A" w:rsidP="00B34DF4">
            <w:pPr>
              <w:pStyle w:val="TableTextLeft"/>
              <w:jc w:val="right"/>
            </w:pPr>
            <w:r w:rsidRPr="00C04D46">
              <w:t xml:space="preserve">2,496,835 </w:t>
            </w:r>
          </w:p>
        </w:tc>
        <w:tc>
          <w:tcPr>
            <w:tcW w:w="388" w:type="pct"/>
            <w:noWrap/>
            <w:hideMark/>
          </w:tcPr>
          <w:p w14:paraId="78E7A2F2" w14:textId="77777777" w:rsidR="00F54F1A" w:rsidRPr="00C04D46" w:rsidRDefault="00F54F1A" w:rsidP="00B34DF4">
            <w:pPr>
              <w:pStyle w:val="TableTextLeft"/>
              <w:jc w:val="right"/>
            </w:pPr>
            <w:r w:rsidRPr="00C04D46">
              <w:t xml:space="preserve">2,446,179 </w:t>
            </w:r>
          </w:p>
        </w:tc>
        <w:tc>
          <w:tcPr>
            <w:tcW w:w="388" w:type="pct"/>
            <w:noWrap/>
            <w:hideMark/>
          </w:tcPr>
          <w:p w14:paraId="6963271B" w14:textId="77777777" w:rsidR="00F54F1A" w:rsidRPr="00C04D46" w:rsidRDefault="00F54F1A" w:rsidP="00B34DF4">
            <w:pPr>
              <w:pStyle w:val="TableTextLeft"/>
              <w:jc w:val="right"/>
            </w:pPr>
            <w:r w:rsidRPr="00C04D46">
              <w:t xml:space="preserve">2,331,137 </w:t>
            </w:r>
          </w:p>
        </w:tc>
        <w:tc>
          <w:tcPr>
            <w:tcW w:w="388" w:type="pct"/>
            <w:noWrap/>
            <w:hideMark/>
          </w:tcPr>
          <w:p w14:paraId="1BE02721" w14:textId="77777777" w:rsidR="00F54F1A" w:rsidRPr="00C04D46" w:rsidRDefault="00F54F1A" w:rsidP="00B34DF4">
            <w:pPr>
              <w:pStyle w:val="TableTextLeft"/>
              <w:jc w:val="right"/>
            </w:pPr>
            <w:r w:rsidRPr="00C04D46">
              <w:t xml:space="preserve">2,348,726 </w:t>
            </w:r>
          </w:p>
        </w:tc>
        <w:tc>
          <w:tcPr>
            <w:tcW w:w="385" w:type="pct"/>
            <w:noWrap/>
            <w:hideMark/>
          </w:tcPr>
          <w:p w14:paraId="0149DB2F" w14:textId="77777777" w:rsidR="00F54F1A" w:rsidRPr="00C04D46" w:rsidRDefault="00F54F1A" w:rsidP="00B34DF4">
            <w:pPr>
              <w:pStyle w:val="TableTextLeft"/>
              <w:jc w:val="right"/>
            </w:pPr>
            <w:r w:rsidRPr="00C04D46">
              <w:t xml:space="preserve">2,168,339 </w:t>
            </w:r>
          </w:p>
        </w:tc>
      </w:tr>
      <w:tr w:rsidR="006777C3" w:rsidRPr="00C04D46" w14:paraId="59B981FE" w14:textId="77777777" w:rsidTr="00B34DF4">
        <w:trPr>
          <w:trHeight w:val="290"/>
        </w:trPr>
        <w:tc>
          <w:tcPr>
            <w:tcW w:w="368" w:type="pct"/>
            <w:vMerge/>
            <w:hideMark/>
          </w:tcPr>
          <w:p w14:paraId="4CCF3BAC" w14:textId="77777777" w:rsidR="00F54F1A" w:rsidRPr="00C04D46" w:rsidRDefault="00F54F1A" w:rsidP="00B34DF4">
            <w:pPr>
              <w:pStyle w:val="TableTextLeft"/>
            </w:pPr>
          </w:p>
        </w:tc>
        <w:tc>
          <w:tcPr>
            <w:tcW w:w="369" w:type="pct"/>
            <w:noWrap/>
            <w:hideMark/>
          </w:tcPr>
          <w:p w14:paraId="45311E6C" w14:textId="77777777" w:rsidR="00F54F1A" w:rsidRPr="00C04D46" w:rsidRDefault="00F54F1A" w:rsidP="00B34DF4">
            <w:pPr>
              <w:pStyle w:val="TableTextLeft"/>
            </w:pPr>
            <w:r w:rsidRPr="00C04D46">
              <w:t>Pulplog</w:t>
            </w:r>
          </w:p>
        </w:tc>
        <w:tc>
          <w:tcPr>
            <w:tcW w:w="387" w:type="pct"/>
            <w:noWrap/>
            <w:hideMark/>
          </w:tcPr>
          <w:p w14:paraId="0868EACE" w14:textId="77777777" w:rsidR="00F54F1A" w:rsidRPr="00C04D46" w:rsidRDefault="00F54F1A" w:rsidP="00B34DF4">
            <w:pPr>
              <w:pStyle w:val="TableTextLeft"/>
              <w:jc w:val="right"/>
            </w:pPr>
            <w:r w:rsidRPr="00C04D46">
              <w:t xml:space="preserve">1,535,710 </w:t>
            </w:r>
          </w:p>
        </w:tc>
        <w:tc>
          <w:tcPr>
            <w:tcW w:w="388" w:type="pct"/>
            <w:noWrap/>
            <w:hideMark/>
          </w:tcPr>
          <w:p w14:paraId="3C04A4F2" w14:textId="77777777" w:rsidR="00F54F1A" w:rsidRPr="00C04D46" w:rsidRDefault="00F54F1A" w:rsidP="00B34DF4">
            <w:pPr>
              <w:pStyle w:val="TableTextLeft"/>
              <w:jc w:val="right"/>
            </w:pPr>
            <w:r w:rsidRPr="00C04D46">
              <w:t xml:space="preserve">1,312,545 </w:t>
            </w:r>
          </w:p>
        </w:tc>
        <w:tc>
          <w:tcPr>
            <w:tcW w:w="388" w:type="pct"/>
            <w:noWrap/>
            <w:hideMark/>
          </w:tcPr>
          <w:p w14:paraId="1938B607" w14:textId="77777777" w:rsidR="00F54F1A" w:rsidRPr="00C04D46" w:rsidRDefault="00F54F1A" w:rsidP="00B34DF4">
            <w:pPr>
              <w:pStyle w:val="TableTextLeft"/>
              <w:jc w:val="right"/>
            </w:pPr>
            <w:r w:rsidRPr="00C04D46">
              <w:t xml:space="preserve">1,172,146 </w:t>
            </w:r>
          </w:p>
        </w:tc>
        <w:tc>
          <w:tcPr>
            <w:tcW w:w="388" w:type="pct"/>
            <w:noWrap/>
            <w:hideMark/>
          </w:tcPr>
          <w:p w14:paraId="2FABE36A" w14:textId="77777777" w:rsidR="00F54F1A" w:rsidRPr="00C04D46" w:rsidRDefault="00F54F1A" w:rsidP="00B34DF4">
            <w:pPr>
              <w:pStyle w:val="TableTextLeft"/>
              <w:jc w:val="right"/>
            </w:pPr>
            <w:r w:rsidRPr="00C04D46">
              <w:t xml:space="preserve">1,433,215 </w:t>
            </w:r>
          </w:p>
        </w:tc>
        <w:tc>
          <w:tcPr>
            <w:tcW w:w="388" w:type="pct"/>
            <w:noWrap/>
            <w:hideMark/>
          </w:tcPr>
          <w:p w14:paraId="70402E2D" w14:textId="77777777" w:rsidR="00F54F1A" w:rsidRPr="00C04D46" w:rsidRDefault="00F54F1A" w:rsidP="00B34DF4">
            <w:pPr>
              <w:pStyle w:val="TableTextLeft"/>
              <w:jc w:val="right"/>
            </w:pPr>
            <w:r w:rsidRPr="00C04D46">
              <w:t xml:space="preserve">1,360,615 </w:t>
            </w:r>
          </w:p>
        </w:tc>
        <w:tc>
          <w:tcPr>
            <w:tcW w:w="387" w:type="pct"/>
            <w:noWrap/>
            <w:hideMark/>
          </w:tcPr>
          <w:p w14:paraId="693857ED" w14:textId="77777777" w:rsidR="00F54F1A" w:rsidRPr="00C04D46" w:rsidRDefault="00F54F1A" w:rsidP="00B34DF4">
            <w:pPr>
              <w:pStyle w:val="TableTextLeft"/>
              <w:jc w:val="right"/>
            </w:pPr>
            <w:r w:rsidRPr="00C04D46">
              <w:t xml:space="preserve">1,244,147 </w:t>
            </w:r>
          </w:p>
        </w:tc>
        <w:tc>
          <w:tcPr>
            <w:tcW w:w="388" w:type="pct"/>
            <w:noWrap/>
            <w:hideMark/>
          </w:tcPr>
          <w:p w14:paraId="31920860" w14:textId="77777777" w:rsidR="00F54F1A" w:rsidRPr="00C04D46" w:rsidRDefault="00F54F1A" w:rsidP="00B34DF4">
            <w:pPr>
              <w:pStyle w:val="TableTextLeft"/>
              <w:jc w:val="right"/>
            </w:pPr>
            <w:r w:rsidRPr="00C04D46">
              <w:t xml:space="preserve">1,223,256 </w:t>
            </w:r>
          </w:p>
        </w:tc>
        <w:tc>
          <w:tcPr>
            <w:tcW w:w="388" w:type="pct"/>
            <w:noWrap/>
            <w:hideMark/>
          </w:tcPr>
          <w:p w14:paraId="4A580638" w14:textId="77777777" w:rsidR="00F54F1A" w:rsidRPr="00C04D46" w:rsidRDefault="00F54F1A" w:rsidP="00B34DF4">
            <w:pPr>
              <w:pStyle w:val="TableTextLeft"/>
              <w:jc w:val="right"/>
            </w:pPr>
            <w:r w:rsidRPr="00C04D46">
              <w:t xml:space="preserve">1,414,622 </w:t>
            </w:r>
          </w:p>
        </w:tc>
        <w:tc>
          <w:tcPr>
            <w:tcW w:w="388" w:type="pct"/>
            <w:noWrap/>
            <w:hideMark/>
          </w:tcPr>
          <w:p w14:paraId="2DF366CA" w14:textId="77777777" w:rsidR="00F54F1A" w:rsidRPr="00C04D46" w:rsidRDefault="00F54F1A" w:rsidP="00B34DF4">
            <w:pPr>
              <w:pStyle w:val="TableTextLeft"/>
              <w:jc w:val="right"/>
            </w:pPr>
            <w:r w:rsidRPr="00C04D46">
              <w:t xml:space="preserve">1,629,184 </w:t>
            </w:r>
          </w:p>
        </w:tc>
        <w:tc>
          <w:tcPr>
            <w:tcW w:w="388" w:type="pct"/>
            <w:noWrap/>
            <w:hideMark/>
          </w:tcPr>
          <w:p w14:paraId="6DBB220E" w14:textId="77777777" w:rsidR="00F54F1A" w:rsidRPr="00C04D46" w:rsidRDefault="00F54F1A" w:rsidP="00B34DF4">
            <w:pPr>
              <w:pStyle w:val="TableTextLeft"/>
              <w:jc w:val="right"/>
            </w:pPr>
            <w:r w:rsidRPr="00C04D46">
              <w:t xml:space="preserve">1,853,622 </w:t>
            </w:r>
          </w:p>
        </w:tc>
        <w:tc>
          <w:tcPr>
            <w:tcW w:w="385" w:type="pct"/>
            <w:noWrap/>
            <w:hideMark/>
          </w:tcPr>
          <w:p w14:paraId="3F1668A6" w14:textId="77777777" w:rsidR="00F54F1A" w:rsidRPr="00C04D46" w:rsidRDefault="00F54F1A" w:rsidP="00B34DF4">
            <w:pPr>
              <w:pStyle w:val="TableTextLeft"/>
              <w:jc w:val="right"/>
            </w:pPr>
            <w:r w:rsidRPr="00C04D46">
              <w:t xml:space="preserve">2,014,549 </w:t>
            </w:r>
          </w:p>
        </w:tc>
      </w:tr>
      <w:tr w:rsidR="006777C3" w:rsidRPr="00C04D46" w14:paraId="296B7267" w14:textId="77777777" w:rsidTr="00B34DF4">
        <w:trPr>
          <w:trHeight w:val="290"/>
        </w:trPr>
        <w:tc>
          <w:tcPr>
            <w:tcW w:w="368" w:type="pct"/>
            <w:vMerge/>
            <w:hideMark/>
          </w:tcPr>
          <w:p w14:paraId="3CBCD75F" w14:textId="77777777" w:rsidR="00F54F1A" w:rsidRPr="00C04D46" w:rsidRDefault="00F54F1A" w:rsidP="00B34DF4">
            <w:pPr>
              <w:pStyle w:val="TableTextLeft"/>
            </w:pPr>
          </w:p>
        </w:tc>
        <w:tc>
          <w:tcPr>
            <w:tcW w:w="369" w:type="pct"/>
            <w:noWrap/>
            <w:hideMark/>
          </w:tcPr>
          <w:p w14:paraId="339F3925" w14:textId="77777777" w:rsidR="00F54F1A" w:rsidRPr="00C04D46" w:rsidRDefault="00F54F1A" w:rsidP="00B34DF4">
            <w:pPr>
              <w:pStyle w:val="TableTextLeft"/>
            </w:pPr>
            <w:r w:rsidRPr="00C04D46">
              <w:t>Other</w:t>
            </w:r>
          </w:p>
        </w:tc>
        <w:tc>
          <w:tcPr>
            <w:tcW w:w="387" w:type="pct"/>
            <w:noWrap/>
            <w:hideMark/>
          </w:tcPr>
          <w:p w14:paraId="7E600DEA" w14:textId="77777777" w:rsidR="00F54F1A" w:rsidRPr="00C04D46" w:rsidRDefault="00F54F1A" w:rsidP="00B34DF4">
            <w:pPr>
              <w:pStyle w:val="TableTextLeft"/>
              <w:jc w:val="right"/>
            </w:pPr>
            <w:r w:rsidRPr="00C04D46">
              <w:t xml:space="preserve">77,246 </w:t>
            </w:r>
          </w:p>
        </w:tc>
        <w:tc>
          <w:tcPr>
            <w:tcW w:w="388" w:type="pct"/>
            <w:noWrap/>
            <w:hideMark/>
          </w:tcPr>
          <w:p w14:paraId="4602C32B" w14:textId="77777777" w:rsidR="00F54F1A" w:rsidRPr="00C04D46" w:rsidRDefault="00F54F1A" w:rsidP="00B34DF4">
            <w:pPr>
              <w:pStyle w:val="TableTextLeft"/>
              <w:jc w:val="right"/>
            </w:pPr>
            <w:r w:rsidRPr="00C04D46">
              <w:t xml:space="preserve">106,597 </w:t>
            </w:r>
          </w:p>
        </w:tc>
        <w:tc>
          <w:tcPr>
            <w:tcW w:w="388" w:type="pct"/>
            <w:noWrap/>
            <w:hideMark/>
          </w:tcPr>
          <w:p w14:paraId="73061785" w14:textId="77777777" w:rsidR="00F54F1A" w:rsidRPr="00C04D46" w:rsidRDefault="00F54F1A" w:rsidP="00B34DF4">
            <w:pPr>
              <w:pStyle w:val="TableTextLeft"/>
              <w:jc w:val="right"/>
            </w:pPr>
            <w:r w:rsidRPr="00C04D46">
              <w:t xml:space="preserve">75,507 </w:t>
            </w:r>
          </w:p>
        </w:tc>
        <w:tc>
          <w:tcPr>
            <w:tcW w:w="388" w:type="pct"/>
            <w:noWrap/>
            <w:hideMark/>
          </w:tcPr>
          <w:p w14:paraId="4BC12D6C" w14:textId="77777777" w:rsidR="00F54F1A" w:rsidRPr="00C04D46" w:rsidRDefault="00F54F1A" w:rsidP="00B34DF4">
            <w:pPr>
              <w:pStyle w:val="TableTextLeft"/>
              <w:jc w:val="right"/>
            </w:pPr>
            <w:r w:rsidRPr="00C04D46">
              <w:t xml:space="preserve">74,923 </w:t>
            </w:r>
          </w:p>
        </w:tc>
        <w:tc>
          <w:tcPr>
            <w:tcW w:w="388" w:type="pct"/>
            <w:noWrap/>
            <w:hideMark/>
          </w:tcPr>
          <w:p w14:paraId="4CF8557C" w14:textId="77777777" w:rsidR="00F54F1A" w:rsidRPr="00C04D46" w:rsidRDefault="00F54F1A" w:rsidP="00B34DF4">
            <w:pPr>
              <w:pStyle w:val="TableTextLeft"/>
              <w:jc w:val="right"/>
            </w:pPr>
            <w:r w:rsidRPr="00C04D46">
              <w:t xml:space="preserve">67,198 </w:t>
            </w:r>
          </w:p>
        </w:tc>
        <w:tc>
          <w:tcPr>
            <w:tcW w:w="387" w:type="pct"/>
            <w:noWrap/>
            <w:hideMark/>
          </w:tcPr>
          <w:p w14:paraId="6DF45A4C" w14:textId="77777777" w:rsidR="00F54F1A" w:rsidRPr="00C04D46" w:rsidRDefault="00F54F1A" w:rsidP="00B34DF4">
            <w:pPr>
              <w:pStyle w:val="TableTextLeft"/>
              <w:jc w:val="right"/>
            </w:pPr>
            <w:r w:rsidRPr="00C04D46">
              <w:t xml:space="preserve">72,862 </w:t>
            </w:r>
          </w:p>
        </w:tc>
        <w:tc>
          <w:tcPr>
            <w:tcW w:w="388" w:type="pct"/>
            <w:noWrap/>
            <w:hideMark/>
          </w:tcPr>
          <w:p w14:paraId="52391729" w14:textId="77777777" w:rsidR="00F54F1A" w:rsidRPr="00C04D46" w:rsidRDefault="00F54F1A" w:rsidP="00B34DF4">
            <w:pPr>
              <w:pStyle w:val="TableTextLeft"/>
              <w:jc w:val="right"/>
            </w:pPr>
            <w:r w:rsidRPr="00C04D46">
              <w:t xml:space="preserve">85,824 </w:t>
            </w:r>
          </w:p>
        </w:tc>
        <w:tc>
          <w:tcPr>
            <w:tcW w:w="388" w:type="pct"/>
            <w:noWrap/>
            <w:hideMark/>
          </w:tcPr>
          <w:p w14:paraId="733A5BFB" w14:textId="77777777" w:rsidR="00F54F1A" w:rsidRPr="00C04D46" w:rsidRDefault="00F54F1A" w:rsidP="00B34DF4">
            <w:pPr>
              <w:pStyle w:val="TableTextLeft"/>
              <w:jc w:val="right"/>
            </w:pPr>
            <w:r w:rsidRPr="00C04D46">
              <w:t xml:space="preserve">67,289 </w:t>
            </w:r>
          </w:p>
        </w:tc>
        <w:tc>
          <w:tcPr>
            <w:tcW w:w="388" w:type="pct"/>
            <w:noWrap/>
            <w:hideMark/>
          </w:tcPr>
          <w:p w14:paraId="20E78F17" w14:textId="77777777" w:rsidR="00F54F1A" w:rsidRPr="00C04D46" w:rsidRDefault="00F54F1A" w:rsidP="00B34DF4">
            <w:pPr>
              <w:pStyle w:val="TableTextLeft"/>
              <w:jc w:val="right"/>
            </w:pPr>
            <w:r w:rsidRPr="00C04D46">
              <w:t xml:space="preserve">79,247 </w:t>
            </w:r>
          </w:p>
        </w:tc>
        <w:tc>
          <w:tcPr>
            <w:tcW w:w="388" w:type="pct"/>
            <w:noWrap/>
            <w:hideMark/>
          </w:tcPr>
          <w:p w14:paraId="6E693633" w14:textId="77777777" w:rsidR="00F54F1A" w:rsidRPr="00C04D46" w:rsidRDefault="00F54F1A" w:rsidP="00B34DF4">
            <w:pPr>
              <w:pStyle w:val="TableTextLeft"/>
              <w:jc w:val="right"/>
            </w:pPr>
            <w:r w:rsidRPr="00C04D46">
              <w:t xml:space="preserve">72,057 </w:t>
            </w:r>
          </w:p>
        </w:tc>
        <w:tc>
          <w:tcPr>
            <w:tcW w:w="385" w:type="pct"/>
            <w:noWrap/>
            <w:hideMark/>
          </w:tcPr>
          <w:p w14:paraId="5551425B" w14:textId="77777777" w:rsidR="00F54F1A" w:rsidRPr="00C04D46" w:rsidRDefault="00F54F1A" w:rsidP="00B34DF4">
            <w:pPr>
              <w:pStyle w:val="TableTextLeft"/>
              <w:jc w:val="right"/>
            </w:pPr>
            <w:r w:rsidRPr="00C04D46">
              <w:t xml:space="preserve">79,028 </w:t>
            </w:r>
          </w:p>
        </w:tc>
      </w:tr>
      <w:tr w:rsidR="006777C3" w:rsidRPr="00C04D46" w14:paraId="1F0FCB50" w14:textId="77777777" w:rsidTr="00B34DF4">
        <w:trPr>
          <w:trHeight w:val="290"/>
        </w:trPr>
        <w:tc>
          <w:tcPr>
            <w:tcW w:w="368" w:type="pct"/>
            <w:vMerge/>
            <w:hideMark/>
          </w:tcPr>
          <w:p w14:paraId="1A10AEFD" w14:textId="77777777" w:rsidR="00F54F1A" w:rsidRPr="00C04D46" w:rsidRDefault="00F54F1A" w:rsidP="00B34DF4">
            <w:pPr>
              <w:pStyle w:val="TableTextLeft"/>
            </w:pPr>
          </w:p>
        </w:tc>
        <w:tc>
          <w:tcPr>
            <w:tcW w:w="369" w:type="pct"/>
            <w:noWrap/>
            <w:hideMark/>
          </w:tcPr>
          <w:p w14:paraId="0D15E406" w14:textId="77777777" w:rsidR="00F54F1A" w:rsidRPr="00C04D46" w:rsidRDefault="00F54F1A" w:rsidP="00B34DF4">
            <w:pPr>
              <w:pStyle w:val="TableTextLeft"/>
            </w:pPr>
            <w:r w:rsidRPr="00C04D46">
              <w:t>Total</w:t>
            </w:r>
          </w:p>
        </w:tc>
        <w:tc>
          <w:tcPr>
            <w:tcW w:w="387" w:type="pct"/>
            <w:noWrap/>
            <w:hideMark/>
          </w:tcPr>
          <w:p w14:paraId="1BD971EE" w14:textId="77777777" w:rsidR="00F54F1A" w:rsidRPr="00C04D46" w:rsidRDefault="00F54F1A" w:rsidP="00B34DF4">
            <w:pPr>
              <w:pStyle w:val="TableTextLeft"/>
              <w:jc w:val="right"/>
            </w:pPr>
            <w:r w:rsidRPr="00C04D46">
              <w:t xml:space="preserve">3,911,365 </w:t>
            </w:r>
          </w:p>
        </w:tc>
        <w:tc>
          <w:tcPr>
            <w:tcW w:w="388" w:type="pct"/>
            <w:noWrap/>
            <w:hideMark/>
          </w:tcPr>
          <w:p w14:paraId="7FF47054" w14:textId="77777777" w:rsidR="00F54F1A" w:rsidRPr="00C04D46" w:rsidRDefault="00F54F1A" w:rsidP="00B34DF4">
            <w:pPr>
              <w:pStyle w:val="TableTextLeft"/>
              <w:jc w:val="right"/>
            </w:pPr>
            <w:r w:rsidRPr="00C04D46">
              <w:t xml:space="preserve">3,890,280 </w:t>
            </w:r>
          </w:p>
        </w:tc>
        <w:tc>
          <w:tcPr>
            <w:tcW w:w="388" w:type="pct"/>
            <w:noWrap/>
            <w:hideMark/>
          </w:tcPr>
          <w:p w14:paraId="5F86418C" w14:textId="77777777" w:rsidR="00F54F1A" w:rsidRPr="00C04D46" w:rsidRDefault="00F54F1A" w:rsidP="00B34DF4">
            <w:pPr>
              <w:pStyle w:val="TableTextLeft"/>
              <w:jc w:val="right"/>
            </w:pPr>
            <w:r w:rsidRPr="00C04D46">
              <w:t xml:space="preserve">3,569,565 </w:t>
            </w:r>
          </w:p>
        </w:tc>
        <w:tc>
          <w:tcPr>
            <w:tcW w:w="388" w:type="pct"/>
            <w:noWrap/>
            <w:hideMark/>
          </w:tcPr>
          <w:p w14:paraId="3C8D7B97" w14:textId="77777777" w:rsidR="00F54F1A" w:rsidRPr="00C04D46" w:rsidRDefault="00F54F1A" w:rsidP="00B34DF4">
            <w:pPr>
              <w:pStyle w:val="TableTextLeft"/>
              <w:jc w:val="right"/>
            </w:pPr>
            <w:r w:rsidRPr="00C04D46">
              <w:t xml:space="preserve">3,751,927 </w:t>
            </w:r>
          </w:p>
        </w:tc>
        <w:tc>
          <w:tcPr>
            <w:tcW w:w="388" w:type="pct"/>
            <w:noWrap/>
            <w:hideMark/>
          </w:tcPr>
          <w:p w14:paraId="1ACB20A1" w14:textId="77777777" w:rsidR="00F54F1A" w:rsidRPr="00C04D46" w:rsidRDefault="00F54F1A" w:rsidP="00B34DF4">
            <w:pPr>
              <w:pStyle w:val="TableTextLeft"/>
              <w:jc w:val="right"/>
            </w:pPr>
            <w:r w:rsidRPr="00C04D46">
              <w:t xml:space="preserve">3,381,211 </w:t>
            </w:r>
          </w:p>
        </w:tc>
        <w:tc>
          <w:tcPr>
            <w:tcW w:w="387" w:type="pct"/>
            <w:noWrap/>
            <w:hideMark/>
          </w:tcPr>
          <w:p w14:paraId="7DAF92FB" w14:textId="77777777" w:rsidR="00F54F1A" w:rsidRPr="00C04D46" w:rsidRDefault="00F54F1A" w:rsidP="00B34DF4">
            <w:pPr>
              <w:pStyle w:val="TableTextLeft"/>
              <w:jc w:val="right"/>
            </w:pPr>
            <w:r w:rsidRPr="00C04D46">
              <w:t xml:space="preserve">3,559,630 </w:t>
            </w:r>
          </w:p>
        </w:tc>
        <w:tc>
          <w:tcPr>
            <w:tcW w:w="388" w:type="pct"/>
            <w:noWrap/>
            <w:hideMark/>
          </w:tcPr>
          <w:p w14:paraId="53A6A6DC" w14:textId="77777777" w:rsidR="00F54F1A" w:rsidRPr="00C04D46" w:rsidRDefault="00F54F1A" w:rsidP="00B34DF4">
            <w:pPr>
              <w:pStyle w:val="TableTextLeft"/>
              <w:jc w:val="right"/>
            </w:pPr>
            <w:r w:rsidRPr="00C04D46">
              <w:t xml:space="preserve">3,805,916 </w:t>
            </w:r>
          </w:p>
        </w:tc>
        <w:tc>
          <w:tcPr>
            <w:tcW w:w="388" w:type="pct"/>
            <w:noWrap/>
            <w:hideMark/>
          </w:tcPr>
          <w:p w14:paraId="3B5C338B" w14:textId="77777777" w:rsidR="00F54F1A" w:rsidRPr="00C04D46" w:rsidRDefault="00F54F1A" w:rsidP="00B34DF4">
            <w:pPr>
              <w:pStyle w:val="TableTextLeft"/>
              <w:jc w:val="right"/>
            </w:pPr>
            <w:r w:rsidRPr="00C04D46">
              <w:t xml:space="preserve">3,928,089 </w:t>
            </w:r>
          </w:p>
        </w:tc>
        <w:tc>
          <w:tcPr>
            <w:tcW w:w="388" w:type="pct"/>
            <w:noWrap/>
            <w:hideMark/>
          </w:tcPr>
          <w:p w14:paraId="5B322B5E" w14:textId="77777777" w:rsidR="00F54F1A" w:rsidRPr="00C04D46" w:rsidRDefault="00F54F1A" w:rsidP="00B34DF4">
            <w:pPr>
              <w:pStyle w:val="TableTextLeft"/>
              <w:jc w:val="right"/>
            </w:pPr>
            <w:r w:rsidRPr="00C04D46">
              <w:t xml:space="preserve">4,039,568 </w:t>
            </w:r>
          </w:p>
        </w:tc>
        <w:tc>
          <w:tcPr>
            <w:tcW w:w="388" w:type="pct"/>
            <w:noWrap/>
            <w:hideMark/>
          </w:tcPr>
          <w:p w14:paraId="2EB6A71E" w14:textId="77777777" w:rsidR="00F54F1A" w:rsidRPr="00C04D46" w:rsidRDefault="00F54F1A" w:rsidP="00B34DF4">
            <w:pPr>
              <w:pStyle w:val="TableTextLeft"/>
              <w:jc w:val="right"/>
            </w:pPr>
            <w:r w:rsidRPr="00C04D46">
              <w:t xml:space="preserve">4,274,405 </w:t>
            </w:r>
          </w:p>
        </w:tc>
        <w:tc>
          <w:tcPr>
            <w:tcW w:w="385" w:type="pct"/>
            <w:noWrap/>
            <w:hideMark/>
          </w:tcPr>
          <w:p w14:paraId="3035E7F1" w14:textId="77777777" w:rsidR="00F54F1A" w:rsidRPr="00C04D46" w:rsidRDefault="00F54F1A" w:rsidP="00B34DF4">
            <w:pPr>
              <w:pStyle w:val="TableTextLeft"/>
              <w:jc w:val="right"/>
            </w:pPr>
            <w:r w:rsidRPr="00C04D46">
              <w:t xml:space="preserve">4,261,916 </w:t>
            </w:r>
          </w:p>
        </w:tc>
      </w:tr>
      <w:tr w:rsidR="006777C3" w:rsidRPr="00C04D46" w14:paraId="5894FE4C" w14:textId="77777777" w:rsidTr="00B34DF4">
        <w:trPr>
          <w:trHeight w:val="290"/>
        </w:trPr>
        <w:tc>
          <w:tcPr>
            <w:tcW w:w="368" w:type="pct"/>
            <w:vMerge w:val="restart"/>
            <w:hideMark/>
          </w:tcPr>
          <w:p w14:paraId="3BF78FD5" w14:textId="77777777" w:rsidR="00F54F1A" w:rsidRPr="00C04D46" w:rsidRDefault="00F54F1A" w:rsidP="00B34DF4">
            <w:pPr>
              <w:pStyle w:val="TableTextLeft"/>
            </w:pPr>
            <w:r w:rsidRPr="00C04D46">
              <w:t>Total</w:t>
            </w:r>
          </w:p>
        </w:tc>
        <w:tc>
          <w:tcPr>
            <w:tcW w:w="369" w:type="pct"/>
            <w:noWrap/>
            <w:hideMark/>
          </w:tcPr>
          <w:p w14:paraId="2355BB11" w14:textId="77777777" w:rsidR="00F54F1A" w:rsidRPr="00C04D46" w:rsidRDefault="00F54F1A" w:rsidP="00B34DF4">
            <w:pPr>
              <w:pStyle w:val="TableTextLeft"/>
            </w:pPr>
            <w:r w:rsidRPr="00C04D46">
              <w:t>Sawlog</w:t>
            </w:r>
          </w:p>
        </w:tc>
        <w:tc>
          <w:tcPr>
            <w:tcW w:w="387" w:type="pct"/>
            <w:noWrap/>
            <w:hideMark/>
          </w:tcPr>
          <w:p w14:paraId="2AF6491A" w14:textId="77777777" w:rsidR="00F54F1A" w:rsidRPr="00C04D46" w:rsidRDefault="00F54F1A" w:rsidP="00B34DF4">
            <w:pPr>
              <w:pStyle w:val="TableTextLeft"/>
              <w:jc w:val="right"/>
            </w:pPr>
            <w:r w:rsidRPr="00C04D46">
              <w:t xml:space="preserve">2,340,909 </w:t>
            </w:r>
          </w:p>
        </w:tc>
        <w:tc>
          <w:tcPr>
            <w:tcW w:w="388" w:type="pct"/>
            <w:noWrap/>
            <w:hideMark/>
          </w:tcPr>
          <w:p w14:paraId="455F40B0" w14:textId="77777777" w:rsidR="00F54F1A" w:rsidRPr="00C04D46" w:rsidRDefault="00F54F1A" w:rsidP="00B34DF4">
            <w:pPr>
              <w:pStyle w:val="TableTextLeft"/>
              <w:jc w:val="right"/>
            </w:pPr>
            <w:r w:rsidRPr="00C04D46">
              <w:t xml:space="preserve">2,499,137 </w:t>
            </w:r>
          </w:p>
        </w:tc>
        <w:tc>
          <w:tcPr>
            <w:tcW w:w="388" w:type="pct"/>
            <w:noWrap/>
            <w:hideMark/>
          </w:tcPr>
          <w:p w14:paraId="72417C65" w14:textId="77777777" w:rsidR="00F54F1A" w:rsidRPr="00C04D46" w:rsidRDefault="00F54F1A" w:rsidP="00B34DF4">
            <w:pPr>
              <w:pStyle w:val="TableTextLeft"/>
              <w:jc w:val="right"/>
            </w:pPr>
            <w:r w:rsidRPr="00C04D46">
              <w:t xml:space="preserve">2,336,912 </w:t>
            </w:r>
          </w:p>
        </w:tc>
        <w:tc>
          <w:tcPr>
            <w:tcW w:w="388" w:type="pct"/>
            <w:noWrap/>
            <w:hideMark/>
          </w:tcPr>
          <w:p w14:paraId="554E3470" w14:textId="77777777" w:rsidR="00F54F1A" w:rsidRPr="00C04D46" w:rsidRDefault="00F54F1A" w:rsidP="00B34DF4">
            <w:pPr>
              <w:pStyle w:val="TableTextLeft"/>
              <w:jc w:val="right"/>
            </w:pPr>
            <w:r w:rsidRPr="00C04D46">
              <w:t xml:space="preserve">2,251,989 </w:t>
            </w:r>
          </w:p>
        </w:tc>
        <w:tc>
          <w:tcPr>
            <w:tcW w:w="388" w:type="pct"/>
            <w:noWrap/>
            <w:hideMark/>
          </w:tcPr>
          <w:p w14:paraId="343E8F5E" w14:textId="77777777" w:rsidR="00F54F1A" w:rsidRPr="00C04D46" w:rsidRDefault="00F54F1A" w:rsidP="00B34DF4">
            <w:pPr>
              <w:pStyle w:val="TableTextLeft"/>
              <w:jc w:val="right"/>
            </w:pPr>
            <w:r w:rsidRPr="00C04D46">
              <w:t xml:space="preserve">1,955,598 </w:t>
            </w:r>
          </w:p>
        </w:tc>
        <w:tc>
          <w:tcPr>
            <w:tcW w:w="387" w:type="pct"/>
            <w:noWrap/>
            <w:hideMark/>
          </w:tcPr>
          <w:p w14:paraId="5F0EEB74" w14:textId="77777777" w:rsidR="00F54F1A" w:rsidRPr="00C04D46" w:rsidRDefault="00F54F1A" w:rsidP="00B34DF4">
            <w:pPr>
              <w:pStyle w:val="TableTextLeft"/>
              <w:jc w:val="right"/>
            </w:pPr>
            <w:r w:rsidRPr="00C04D46">
              <w:t xml:space="preserve">2,279,383 </w:t>
            </w:r>
          </w:p>
        </w:tc>
        <w:tc>
          <w:tcPr>
            <w:tcW w:w="388" w:type="pct"/>
            <w:noWrap/>
            <w:hideMark/>
          </w:tcPr>
          <w:p w14:paraId="5A6BA6F8" w14:textId="77777777" w:rsidR="00F54F1A" w:rsidRPr="00C04D46" w:rsidRDefault="00F54F1A" w:rsidP="00B34DF4">
            <w:pPr>
              <w:pStyle w:val="TableTextLeft"/>
              <w:jc w:val="right"/>
            </w:pPr>
            <w:r w:rsidRPr="00C04D46">
              <w:t xml:space="preserve">2,601,144 </w:t>
            </w:r>
          </w:p>
        </w:tc>
        <w:tc>
          <w:tcPr>
            <w:tcW w:w="388" w:type="pct"/>
            <w:noWrap/>
            <w:hideMark/>
          </w:tcPr>
          <w:p w14:paraId="6EF14C29" w14:textId="77777777" w:rsidR="00F54F1A" w:rsidRPr="00C04D46" w:rsidRDefault="00F54F1A" w:rsidP="00B34DF4">
            <w:pPr>
              <w:pStyle w:val="TableTextLeft"/>
              <w:jc w:val="right"/>
            </w:pPr>
            <w:r w:rsidRPr="00C04D46">
              <w:t xml:space="preserve">2,505,607 </w:t>
            </w:r>
          </w:p>
        </w:tc>
        <w:tc>
          <w:tcPr>
            <w:tcW w:w="388" w:type="pct"/>
            <w:noWrap/>
            <w:hideMark/>
          </w:tcPr>
          <w:p w14:paraId="3A03B974" w14:textId="77777777" w:rsidR="00F54F1A" w:rsidRPr="00C04D46" w:rsidRDefault="00F54F1A" w:rsidP="00B34DF4">
            <w:pPr>
              <w:pStyle w:val="TableTextLeft"/>
              <w:jc w:val="right"/>
            </w:pPr>
            <w:r w:rsidRPr="00C04D46">
              <w:t xml:space="preserve">2,363,512 </w:t>
            </w:r>
          </w:p>
        </w:tc>
        <w:tc>
          <w:tcPr>
            <w:tcW w:w="388" w:type="pct"/>
            <w:noWrap/>
            <w:hideMark/>
          </w:tcPr>
          <w:p w14:paraId="3BEE7B05" w14:textId="77777777" w:rsidR="00F54F1A" w:rsidRPr="00C04D46" w:rsidRDefault="00F54F1A" w:rsidP="00B34DF4">
            <w:pPr>
              <w:pStyle w:val="TableTextLeft"/>
              <w:jc w:val="right"/>
            </w:pPr>
            <w:r w:rsidRPr="00C04D46">
              <w:t xml:space="preserve">2,405,001 </w:t>
            </w:r>
          </w:p>
        </w:tc>
        <w:tc>
          <w:tcPr>
            <w:tcW w:w="385" w:type="pct"/>
            <w:noWrap/>
            <w:hideMark/>
          </w:tcPr>
          <w:p w14:paraId="46F24D87" w14:textId="77777777" w:rsidR="00F54F1A" w:rsidRPr="00C04D46" w:rsidRDefault="00F54F1A" w:rsidP="00B34DF4">
            <w:pPr>
              <w:pStyle w:val="TableTextLeft"/>
              <w:jc w:val="right"/>
            </w:pPr>
            <w:r w:rsidRPr="00C04D46">
              <w:t xml:space="preserve">2,201,321 </w:t>
            </w:r>
          </w:p>
        </w:tc>
      </w:tr>
      <w:tr w:rsidR="006777C3" w:rsidRPr="00C04D46" w14:paraId="49F5EE62" w14:textId="77777777" w:rsidTr="00B34DF4">
        <w:trPr>
          <w:trHeight w:val="290"/>
        </w:trPr>
        <w:tc>
          <w:tcPr>
            <w:tcW w:w="368" w:type="pct"/>
            <w:vMerge/>
            <w:hideMark/>
          </w:tcPr>
          <w:p w14:paraId="66EC83AC" w14:textId="77777777" w:rsidR="00F54F1A" w:rsidRPr="00C04D46" w:rsidRDefault="00F54F1A" w:rsidP="00B34DF4">
            <w:pPr>
              <w:pStyle w:val="TableTextLeft"/>
            </w:pPr>
          </w:p>
        </w:tc>
        <w:tc>
          <w:tcPr>
            <w:tcW w:w="369" w:type="pct"/>
            <w:noWrap/>
            <w:hideMark/>
          </w:tcPr>
          <w:p w14:paraId="1A844410" w14:textId="77777777" w:rsidR="00F54F1A" w:rsidRPr="00C04D46" w:rsidRDefault="00F54F1A" w:rsidP="00B34DF4">
            <w:pPr>
              <w:pStyle w:val="TableTextLeft"/>
            </w:pPr>
            <w:r w:rsidRPr="00C04D46">
              <w:t>Pulplog</w:t>
            </w:r>
          </w:p>
        </w:tc>
        <w:tc>
          <w:tcPr>
            <w:tcW w:w="387" w:type="pct"/>
            <w:noWrap/>
            <w:hideMark/>
          </w:tcPr>
          <w:p w14:paraId="5F33E6D6" w14:textId="77777777" w:rsidR="00F54F1A" w:rsidRPr="00C04D46" w:rsidRDefault="00F54F1A" w:rsidP="00B34DF4">
            <w:pPr>
              <w:pStyle w:val="TableTextLeft"/>
              <w:jc w:val="right"/>
            </w:pPr>
            <w:r w:rsidRPr="00C04D46">
              <w:t xml:space="preserve">1,950,043 </w:t>
            </w:r>
          </w:p>
        </w:tc>
        <w:tc>
          <w:tcPr>
            <w:tcW w:w="388" w:type="pct"/>
            <w:noWrap/>
            <w:hideMark/>
          </w:tcPr>
          <w:p w14:paraId="652B9574" w14:textId="77777777" w:rsidR="00F54F1A" w:rsidRPr="00C04D46" w:rsidRDefault="00F54F1A" w:rsidP="00B34DF4">
            <w:pPr>
              <w:pStyle w:val="TableTextLeft"/>
              <w:jc w:val="right"/>
            </w:pPr>
            <w:r w:rsidRPr="00C04D46">
              <w:t xml:space="preserve">1,885,454 </w:t>
            </w:r>
          </w:p>
        </w:tc>
        <w:tc>
          <w:tcPr>
            <w:tcW w:w="388" w:type="pct"/>
            <w:noWrap/>
            <w:hideMark/>
          </w:tcPr>
          <w:p w14:paraId="54116AB1" w14:textId="77777777" w:rsidR="00F54F1A" w:rsidRPr="00C04D46" w:rsidRDefault="00F54F1A" w:rsidP="00B34DF4">
            <w:pPr>
              <w:pStyle w:val="TableTextLeft"/>
              <w:jc w:val="right"/>
            </w:pPr>
            <w:r w:rsidRPr="00C04D46">
              <w:t xml:space="preserve">1,797,792 </w:t>
            </w:r>
          </w:p>
        </w:tc>
        <w:tc>
          <w:tcPr>
            <w:tcW w:w="388" w:type="pct"/>
            <w:noWrap/>
            <w:hideMark/>
          </w:tcPr>
          <w:p w14:paraId="3B36E330" w14:textId="77777777" w:rsidR="00F54F1A" w:rsidRPr="00C04D46" w:rsidRDefault="00F54F1A" w:rsidP="00B34DF4">
            <w:pPr>
              <w:pStyle w:val="TableTextLeft"/>
              <w:jc w:val="right"/>
            </w:pPr>
            <w:r w:rsidRPr="00C04D46">
              <w:t xml:space="preserve">2,192,828 </w:t>
            </w:r>
          </w:p>
        </w:tc>
        <w:tc>
          <w:tcPr>
            <w:tcW w:w="388" w:type="pct"/>
            <w:noWrap/>
            <w:hideMark/>
          </w:tcPr>
          <w:p w14:paraId="43B68EF1" w14:textId="77777777" w:rsidR="00F54F1A" w:rsidRPr="00C04D46" w:rsidRDefault="00F54F1A" w:rsidP="00B34DF4">
            <w:pPr>
              <w:pStyle w:val="TableTextLeft"/>
              <w:jc w:val="right"/>
            </w:pPr>
            <w:r w:rsidRPr="00C04D46">
              <w:t xml:space="preserve">3,047,855 </w:t>
            </w:r>
          </w:p>
        </w:tc>
        <w:tc>
          <w:tcPr>
            <w:tcW w:w="387" w:type="pct"/>
            <w:noWrap/>
            <w:hideMark/>
          </w:tcPr>
          <w:p w14:paraId="4D96799C" w14:textId="77777777" w:rsidR="00F54F1A" w:rsidRPr="00C04D46" w:rsidRDefault="00F54F1A" w:rsidP="00B34DF4">
            <w:pPr>
              <w:pStyle w:val="TableTextLeft"/>
              <w:jc w:val="right"/>
            </w:pPr>
            <w:r w:rsidRPr="00C04D46">
              <w:t xml:space="preserve">2,996,667 </w:t>
            </w:r>
          </w:p>
        </w:tc>
        <w:tc>
          <w:tcPr>
            <w:tcW w:w="388" w:type="pct"/>
            <w:noWrap/>
            <w:hideMark/>
          </w:tcPr>
          <w:p w14:paraId="20C42925" w14:textId="77777777" w:rsidR="00F54F1A" w:rsidRPr="00C04D46" w:rsidRDefault="00F54F1A" w:rsidP="00B34DF4">
            <w:pPr>
              <w:pStyle w:val="TableTextLeft"/>
              <w:jc w:val="right"/>
            </w:pPr>
            <w:r w:rsidRPr="00C04D46">
              <w:t xml:space="preserve">3,318,453 </w:t>
            </w:r>
          </w:p>
        </w:tc>
        <w:tc>
          <w:tcPr>
            <w:tcW w:w="388" w:type="pct"/>
            <w:noWrap/>
            <w:hideMark/>
          </w:tcPr>
          <w:p w14:paraId="206B3142" w14:textId="77777777" w:rsidR="00F54F1A" w:rsidRPr="00C04D46" w:rsidRDefault="00F54F1A" w:rsidP="00B34DF4">
            <w:pPr>
              <w:pStyle w:val="TableTextLeft"/>
              <w:jc w:val="right"/>
            </w:pPr>
            <w:r w:rsidRPr="00C04D46">
              <w:t xml:space="preserve">4,189,449 </w:t>
            </w:r>
          </w:p>
        </w:tc>
        <w:tc>
          <w:tcPr>
            <w:tcW w:w="388" w:type="pct"/>
            <w:noWrap/>
            <w:hideMark/>
          </w:tcPr>
          <w:p w14:paraId="4B4D6906" w14:textId="77777777" w:rsidR="00F54F1A" w:rsidRPr="00C04D46" w:rsidRDefault="00F54F1A" w:rsidP="00B34DF4">
            <w:pPr>
              <w:pStyle w:val="TableTextLeft"/>
              <w:jc w:val="right"/>
            </w:pPr>
            <w:r w:rsidRPr="00C04D46">
              <w:t xml:space="preserve">4,424,006 </w:t>
            </w:r>
          </w:p>
        </w:tc>
        <w:tc>
          <w:tcPr>
            <w:tcW w:w="388" w:type="pct"/>
            <w:noWrap/>
            <w:hideMark/>
          </w:tcPr>
          <w:p w14:paraId="73C2DFEC" w14:textId="77777777" w:rsidR="00F54F1A" w:rsidRPr="00C04D46" w:rsidRDefault="00F54F1A" w:rsidP="00B34DF4">
            <w:pPr>
              <w:pStyle w:val="TableTextLeft"/>
              <w:jc w:val="right"/>
            </w:pPr>
            <w:r w:rsidRPr="00C04D46">
              <w:t xml:space="preserve">5,793,796 </w:t>
            </w:r>
          </w:p>
        </w:tc>
        <w:tc>
          <w:tcPr>
            <w:tcW w:w="385" w:type="pct"/>
            <w:noWrap/>
            <w:hideMark/>
          </w:tcPr>
          <w:p w14:paraId="16154B49" w14:textId="77777777" w:rsidR="00F54F1A" w:rsidRPr="00C04D46" w:rsidRDefault="00F54F1A" w:rsidP="00B34DF4">
            <w:pPr>
              <w:pStyle w:val="TableTextLeft"/>
              <w:jc w:val="right"/>
            </w:pPr>
            <w:r w:rsidRPr="00C04D46">
              <w:t xml:space="preserve">5,558,779 </w:t>
            </w:r>
          </w:p>
        </w:tc>
      </w:tr>
      <w:tr w:rsidR="006777C3" w:rsidRPr="00C04D46" w14:paraId="2DEC0596" w14:textId="77777777" w:rsidTr="00B34DF4">
        <w:trPr>
          <w:trHeight w:val="290"/>
        </w:trPr>
        <w:tc>
          <w:tcPr>
            <w:tcW w:w="368" w:type="pct"/>
            <w:vMerge/>
            <w:hideMark/>
          </w:tcPr>
          <w:p w14:paraId="7AC70EA6" w14:textId="77777777" w:rsidR="00F54F1A" w:rsidRPr="00C04D46" w:rsidRDefault="00F54F1A" w:rsidP="00B34DF4">
            <w:pPr>
              <w:pStyle w:val="TableTextLeft"/>
            </w:pPr>
          </w:p>
        </w:tc>
        <w:tc>
          <w:tcPr>
            <w:tcW w:w="369" w:type="pct"/>
            <w:noWrap/>
            <w:hideMark/>
          </w:tcPr>
          <w:p w14:paraId="4189E978" w14:textId="77777777" w:rsidR="00F54F1A" w:rsidRPr="00C04D46" w:rsidRDefault="00F54F1A" w:rsidP="00B34DF4">
            <w:pPr>
              <w:pStyle w:val="TableTextLeft"/>
            </w:pPr>
            <w:r w:rsidRPr="00C04D46">
              <w:t>Other</w:t>
            </w:r>
          </w:p>
        </w:tc>
        <w:tc>
          <w:tcPr>
            <w:tcW w:w="387" w:type="pct"/>
            <w:noWrap/>
            <w:hideMark/>
          </w:tcPr>
          <w:p w14:paraId="62CE8179" w14:textId="77777777" w:rsidR="00F54F1A" w:rsidRPr="00C04D46" w:rsidRDefault="00F54F1A" w:rsidP="00B34DF4">
            <w:pPr>
              <w:pStyle w:val="TableTextLeft"/>
              <w:jc w:val="right"/>
            </w:pPr>
            <w:r w:rsidRPr="00C04D46">
              <w:t xml:space="preserve">77,246 </w:t>
            </w:r>
          </w:p>
        </w:tc>
        <w:tc>
          <w:tcPr>
            <w:tcW w:w="388" w:type="pct"/>
            <w:noWrap/>
            <w:hideMark/>
          </w:tcPr>
          <w:p w14:paraId="2749F9D7" w14:textId="77777777" w:rsidR="00F54F1A" w:rsidRPr="00C04D46" w:rsidRDefault="00F54F1A" w:rsidP="00B34DF4">
            <w:pPr>
              <w:pStyle w:val="TableTextLeft"/>
              <w:jc w:val="right"/>
            </w:pPr>
            <w:r w:rsidRPr="00C04D46">
              <w:t xml:space="preserve">106,597 </w:t>
            </w:r>
          </w:p>
        </w:tc>
        <w:tc>
          <w:tcPr>
            <w:tcW w:w="388" w:type="pct"/>
            <w:noWrap/>
            <w:hideMark/>
          </w:tcPr>
          <w:p w14:paraId="5C0282BF" w14:textId="77777777" w:rsidR="00F54F1A" w:rsidRPr="00C04D46" w:rsidRDefault="00F54F1A" w:rsidP="00B34DF4">
            <w:pPr>
              <w:pStyle w:val="TableTextLeft"/>
              <w:jc w:val="right"/>
            </w:pPr>
            <w:r w:rsidRPr="00C04D46">
              <w:t xml:space="preserve">75,507 </w:t>
            </w:r>
          </w:p>
        </w:tc>
        <w:tc>
          <w:tcPr>
            <w:tcW w:w="388" w:type="pct"/>
            <w:noWrap/>
            <w:hideMark/>
          </w:tcPr>
          <w:p w14:paraId="675ECAD3" w14:textId="77777777" w:rsidR="00F54F1A" w:rsidRPr="00C04D46" w:rsidRDefault="00F54F1A" w:rsidP="00B34DF4">
            <w:pPr>
              <w:pStyle w:val="TableTextLeft"/>
              <w:jc w:val="right"/>
            </w:pPr>
            <w:r w:rsidRPr="00C04D46">
              <w:t xml:space="preserve">74,923 </w:t>
            </w:r>
          </w:p>
        </w:tc>
        <w:tc>
          <w:tcPr>
            <w:tcW w:w="388" w:type="pct"/>
            <w:noWrap/>
            <w:hideMark/>
          </w:tcPr>
          <w:p w14:paraId="3A980101" w14:textId="77777777" w:rsidR="00F54F1A" w:rsidRPr="00C04D46" w:rsidRDefault="00F54F1A" w:rsidP="00B34DF4">
            <w:pPr>
              <w:pStyle w:val="TableTextLeft"/>
              <w:jc w:val="right"/>
            </w:pPr>
            <w:r w:rsidRPr="00C04D46">
              <w:t xml:space="preserve">67,198 </w:t>
            </w:r>
          </w:p>
        </w:tc>
        <w:tc>
          <w:tcPr>
            <w:tcW w:w="387" w:type="pct"/>
            <w:noWrap/>
            <w:hideMark/>
          </w:tcPr>
          <w:p w14:paraId="746B62F8" w14:textId="77777777" w:rsidR="00F54F1A" w:rsidRPr="00C04D46" w:rsidRDefault="00F54F1A" w:rsidP="00B34DF4">
            <w:pPr>
              <w:pStyle w:val="TableTextLeft"/>
              <w:jc w:val="right"/>
            </w:pPr>
            <w:r w:rsidRPr="00C04D46">
              <w:t xml:space="preserve">72,862 </w:t>
            </w:r>
          </w:p>
        </w:tc>
        <w:tc>
          <w:tcPr>
            <w:tcW w:w="388" w:type="pct"/>
            <w:noWrap/>
            <w:hideMark/>
          </w:tcPr>
          <w:p w14:paraId="56C0BB9A" w14:textId="77777777" w:rsidR="00F54F1A" w:rsidRPr="00C04D46" w:rsidRDefault="00F54F1A" w:rsidP="00B34DF4">
            <w:pPr>
              <w:pStyle w:val="TableTextLeft"/>
              <w:jc w:val="right"/>
            </w:pPr>
            <w:r w:rsidRPr="00C04D46">
              <w:t xml:space="preserve">85,824 </w:t>
            </w:r>
          </w:p>
        </w:tc>
        <w:tc>
          <w:tcPr>
            <w:tcW w:w="388" w:type="pct"/>
            <w:noWrap/>
            <w:hideMark/>
          </w:tcPr>
          <w:p w14:paraId="3AE9F85C" w14:textId="77777777" w:rsidR="00F54F1A" w:rsidRPr="00C04D46" w:rsidRDefault="00F54F1A" w:rsidP="00B34DF4">
            <w:pPr>
              <w:pStyle w:val="TableTextLeft"/>
              <w:jc w:val="right"/>
            </w:pPr>
            <w:r w:rsidRPr="00C04D46">
              <w:t xml:space="preserve">67,289 </w:t>
            </w:r>
          </w:p>
        </w:tc>
        <w:tc>
          <w:tcPr>
            <w:tcW w:w="388" w:type="pct"/>
            <w:noWrap/>
            <w:hideMark/>
          </w:tcPr>
          <w:p w14:paraId="3CE9AD1A" w14:textId="77777777" w:rsidR="00F54F1A" w:rsidRPr="00C04D46" w:rsidRDefault="00F54F1A" w:rsidP="00B34DF4">
            <w:pPr>
              <w:pStyle w:val="TableTextLeft"/>
              <w:jc w:val="right"/>
            </w:pPr>
            <w:r w:rsidRPr="00C04D46">
              <w:t xml:space="preserve">79,247 </w:t>
            </w:r>
          </w:p>
        </w:tc>
        <w:tc>
          <w:tcPr>
            <w:tcW w:w="388" w:type="pct"/>
            <w:noWrap/>
            <w:hideMark/>
          </w:tcPr>
          <w:p w14:paraId="6BA28374" w14:textId="77777777" w:rsidR="00F54F1A" w:rsidRPr="00C04D46" w:rsidRDefault="00F54F1A" w:rsidP="00B34DF4">
            <w:pPr>
              <w:pStyle w:val="TableTextLeft"/>
              <w:jc w:val="right"/>
            </w:pPr>
            <w:r w:rsidRPr="00C04D46">
              <w:t xml:space="preserve">72,057 </w:t>
            </w:r>
          </w:p>
        </w:tc>
        <w:tc>
          <w:tcPr>
            <w:tcW w:w="385" w:type="pct"/>
            <w:noWrap/>
            <w:hideMark/>
          </w:tcPr>
          <w:p w14:paraId="5499DE25" w14:textId="77777777" w:rsidR="00F54F1A" w:rsidRPr="00C04D46" w:rsidRDefault="00F54F1A" w:rsidP="00B34DF4">
            <w:pPr>
              <w:pStyle w:val="TableTextLeft"/>
              <w:jc w:val="right"/>
            </w:pPr>
            <w:r w:rsidRPr="00C04D46">
              <w:t xml:space="preserve">79,028 </w:t>
            </w:r>
          </w:p>
        </w:tc>
      </w:tr>
      <w:tr w:rsidR="006777C3" w:rsidRPr="00C04D46" w14:paraId="7FB4B05E" w14:textId="77777777" w:rsidTr="00B34DF4">
        <w:trPr>
          <w:trHeight w:val="290"/>
        </w:trPr>
        <w:tc>
          <w:tcPr>
            <w:tcW w:w="368" w:type="pct"/>
            <w:vMerge/>
            <w:hideMark/>
          </w:tcPr>
          <w:p w14:paraId="529F24A8" w14:textId="77777777" w:rsidR="00F54F1A" w:rsidRPr="00C04D46" w:rsidRDefault="00F54F1A" w:rsidP="00B34DF4">
            <w:pPr>
              <w:pStyle w:val="TableTextLeft"/>
            </w:pPr>
          </w:p>
        </w:tc>
        <w:tc>
          <w:tcPr>
            <w:tcW w:w="369" w:type="pct"/>
            <w:noWrap/>
            <w:hideMark/>
          </w:tcPr>
          <w:p w14:paraId="3E4E20B7" w14:textId="77777777" w:rsidR="00F54F1A" w:rsidRPr="00C04D46" w:rsidRDefault="00F54F1A" w:rsidP="00B34DF4">
            <w:pPr>
              <w:pStyle w:val="TableTextLeft"/>
            </w:pPr>
            <w:r w:rsidRPr="00C04D46">
              <w:t>Total</w:t>
            </w:r>
          </w:p>
        </w:tc>
        <w:tc>
          <w:tcPr>
            <w:tcW w:w="387" w:type="pct"/>
            <w:noWrap/>
            <w:hideMark/>
          </w:tcPr>
          <w:p w14:paraId="5649E498" w14:textId="77777777" w:rsidR="00F54F1A" w:rsidRPr="00C04D46" w:rsidRDefault="00F54F1A" w:rsidP="00B34DF4">
            <w:pPr>
              <w:pStyle w:val="TableTextLeft"/>
              <w:jc w:val="right"/>
            </w:pPr>
            <w:r w:rsidRPr="00C04D46">
              <w:t xml:space="preserve">4,368,198 </w:t>
            </w:r>
          </w:p>
        </w:tc>
        <w:tc>
          <w:tcPr>
            <w:tcW w:w="388" w:type="pct"/>
            <w:noWrap/>
            <w:hideMark/>
          </w:tcPr>
          <w:p w14:paraId="6BD38C6F" w14:textId="77777777" w:rsidR="00F54F1A" w:rsidRPr="00C04D46" w:rsidRDefault="00F54F1A" w:rsidP="00B34DF4">
            <w:pPr>
              <w:pStyle w:val="TableTextLeft"/>
              <w:jc w:val="right"/>
            </w:pPr>
            <w:r w:rsidRPr="00C04D46">
              <w:t xml:space="preserve">4,491,188 </w:t>
            </w:r>
          </w:p>
        </w:tc>
        <w:tc>
          <w:tcPr>
            <w:tcW w:w="388" w:type="pct"/>
            <w:noWrap/>
            <w:hideMark/>
          </w:tcPr>
          <w:p w14:paraId="2DBF69C6" w14:textId="77777777" w:rsidR="00F54F1A" w:rsidRPr="00C04D46" w:rsidRDefault="00F54F1A" w:rsidP="00B34DF4">
            <w:pPr>
              <w:pStyle w:val="TableTextLeft"/>
              <w:jc w:val="right"/>
            </w:pPr>
            <w:r w:rsidRPr="00C04D46">
              <w:t xml:space="preserve">4,210,211 </w:t>
            </w:r>
          </w:p>
        </w:tc>
        <w:tc>
          <w:tcPr>
            <w:tcW w:w="388" w:type="pct"/>
            <w:noWrap/>
            <w:hideMark/>
          </w:tcPr>
          <w:p w14:paraId="234996B1" w14:textId="77777777" w:rsidR="00F54F1A" w:rsidRPr="00C04D46" w:rsidRDefault="00F54F1A" w:rsidP="00B34DF4">
            <w:pPr>
              <w:pStyle w:val="TableTextLeft"/>
              <w:jc w:val="right"/>
            </w:pPr>
            <w:r w:rsidRPr="00C04D46">
              <w:t xml:space="preserve">4,519,740 </w:t>
            </w:r>
          </w:p>
        </w:tc>
        <w:tc>
          <w:tcPr>
            <w:tcW w:w="388" w:type="pct"/>
            <w:noWrap/>
            <w:hideMark/>
          </w:tcPr>
          <w:p w14:paraId="5926BBE5" w14:textId="77777777" w:rsidR="00F54F1A" w:rsidRPr="00C04D46" w:rsidRDefault="00F54F1A" w:rsidP="00B34DF4">
            <w:pPr>
              <w:pStyle w:val="TableTextLeft"/>
              <w:jc w:val="right"/>
            </w:pPr>
            <w:r w:rsidRPr="00C04D46">
              <w:t xml:space="preserve">5,070,651 </w:t>
            </w:r>
          </w:p>
        </w:tc>
        <w:tc>
          <w:tcPr>
            <w:tcW w:w="387" w:type="pct"/>
            <w:noWrap/>
            <w:hideMark/>
          </w:tcPr>
          <w:p w14:paraId="3E0337DA" w14:textId="77777777" w:rsidR="00F54F1A" w:rsidRPr="00C04D46" w:rsidRDefault="00F54F1A" w:rsidP="00B34DF4">
            <w:pPr>
              <w:pStyle w:val="TableTextLeft"/>
              <w:jc w:val="right"/>
            </w:pPr>
            <w:r w:rsidRPr="00C04D46">
              <w:t xml:space="preserve">5,348,912 </w:t>
            </w:r>
          </w:p>
        </w:tc>
        <w:tc>
          <w:tcPr>
            <w:tcW w:w="388" w:type="pct"/>
            <w:noWrap/>
            <w:hideMark/>
          </w:tcPr>
          <w:p w14:paraId="1C82831C" w14:textId="77777777" w:rsidR="00F54F1A" w:rsidRPr="00C04D46" w:rsidRDefault="00F54F1A" w:rsidP="00B34DF4">
            <w:pPr>
              <w:pStyle w:val="TableTextLeft"/>
              <w:jc w:val="right"/>
            </w:pPr>
            <w:r w:rsidRPr="00C04D46">
              <w:t xml:space="preserve">6,005,421 </w:t>
            </w:r>
          </w:p>
        </w:tc>
        <w:tc>
          <w:tcPr>
            <w:tcW w:w="388" w:type="pct"/>
            <w:noWrap/>
            <w:hideMark/>
          </w:tcPr>
          <w:p w14:paraId="55EC85A3" w14:textId="77777777" w:rsidR="00F54F1A" w:rsidRPr="00C04D46" w:rsidRDefault="00F54F1A" w:rsidP="00B34DF4">
            <w:pPr>
              <w:pStyle w:val="TableTextLeft"/>
              <w:jc w:val="right"/>
            </w:pPr>
            <w:r w:rsidRPr="00C04D46">
              <w:t xml:space="preserve">6,762,345 </w:t>
            </w:r>
          </w:p>
        </w:tc>
        <w:tc>
          <w:tcPr>
            <w:tcW w:w="388" w:type="pct"/>
            <w:noWrap/>
            <w:hideMark/>
          </w:tcPr>
          <w:p w14:paraId="6DCFAE74" w14:textId="77777777" w:rsidR="00F54F1A" w:rsidRPr="00C04D46" w:rsidRDefault="00F54F1A" w:rsidP="00B34DF4">
            <w:pPr>
              <w:pStyle w:val="TableTextLeft"/>
              <w:jc w:val="right"/>
            </w:pPr>
            <w:r w:rsidRPr="00C04D46">
              <w:t xml:space="preserve">6,866,766 </w:t>
            </w:r>
          </w:p>
        </w:tc>
        <w:tc>
          <w:tcPr>
            <w:tcW w:w="388" w:type="pct"/>
            <w:noWrap/>
            <w:hideMark/>
          </w:tcPr>
          <w:p w14:paraId="53649C17" w14:textId="77777777" w:rsidR="00F54F1A" w:rsidRPr="00C04D46" w:rsidRDefault="00F54F1A" w:rsidP="00B34DF4">
            <w:pPr>
              <w:pStyle w:val="TableTextLeft"/>
              <w:jc w:val="right"/>
            </w:pPr>
            <w:r w:rsidRPr="00C04D46">
              <w:t xml:space="preserve">8,270,855 </w:t>
            </w:r>
          </w:p>
        </w:tc>
        <w:tc>
          <w:tcPr>
            <w:tcW w:w="385" w:type="pct"/>
            <w:noWrap/>
            <w:hideMark/>
          </w:tcPr>
          <w:p w14:paraId="55C4F340" w14:textId="77777777" w:rsidR="00F54F1A" w:rsidRPr="00C04D46" w:rsidRDefault="00F54F1A" w:rsidP="00B34DF4">
            <w:pPr>
              <w:pStyle w:val="TableTextLeft"/>
              <w:jc w:val="right"/>
            </w:pPr>
            <w:r w:rsidRPr="00C04D46">
              <w:t xml:space="preserve">7,839,128 </w:t>
            </w:r>
          </w:p>
        </w:tc>
      </w:tr>
    </w:tbl>
    <w:p w14:paraId="1F498AB3" w14:textId="4B7A4849" w:rsidR="006777C3" w:rsidRDefault="00F54F1A" w:rsidP="00230D96">
      <w:pPr>
        <w:pStyle w:val="CaptionImageorFigure"/>
      </w:pPr>
      <w:r w:rsidRPr="00C04D46">
        <w:t xml:space="preserve"> </w:t>
      </w:r>
      <w:r>
        <w:t>Source: ABARES</w:t>
      </w:r>
    </w:p>
    <w:p w14:paraId="39B4195E" w14:textId="251A2CA9" w:rsidR="000A32F6" w:rsidRDefault="000A32F6" w:rsidP="000A32F6">
      <w:pPr>
        <w:pStyle w:val="Caption"/>
      </w:pPr>
      <w:bookmarkStart w:id="143" w:name="_Ref25879259"/>
      <w:r>
        <w:t xml:space="preserve">Table </w:t>
      </w:r>
      <w:fldSimple w:instr=" SEQ Table \* ARABIC ">
        <w:r w:rsidR="002F0F23">
          <w:rPr>
            <w:noProof/>
          </w:rPr>
          <w:t>22</w:t>
        </w:r>
      </w:fldSimple>
      <w:bookmarkEnd w:id="143"/>
      <w:r>
        <w:t xml:space="preserve"> Output value of </w:t>
      </w:r>
      <w:r w:rsidR="00230D96">
        <w:t>timber from plantation forests in Victoria ($)</w:t>
      </w:r>
    </w:p>
    <w:tbl>
      <w:tblPr>
        <w:tblStyle w:val="TableGrid"/>
        <w:tblW w:w="5000" w:type="pct"/>
        <w:tblLayout w:type="fixed"/>
        <w:tblLook w:val="04A0" w:firstRow="1" w:lastRow="0" w:firstColumn="1" w:lastColumn="0" w:noHBand="0" w:noVBand="1"/>
      </w:tblPr>
      <w:tblGrid>
        <w:gridCol w:w="1133"/>
        <w:gridCol w:w="1297"/>
        <w:gridCol w:w="1297"/>
        <w:gridCol w:w="1297"/>
        <w:gridCol w:w="1297"/>
        <w:gridCol w:w="1297"/>
        <w:gridCol w:w="1297"/>
        <w:gridCol w:w="1297"/>
        <w:gridCol w:w="1297"/>
        <w:gridCol w:w="1297"/>
        <w:gridCol w:w="1297"/>
        <w:gridCol w:w="1297"/>
      </w:tblGrid>
      <w:tr w:rsidR="00BF054E" w:rsidRPr="00C04D46" w14:paraId="17D420DD" w14:textId="77777777" w:rsidTr="00BF054E">
        <w:trPr>
          <w:cnfStyle w:val="100000000000" w:firstRow="1" w:lastRow="0" w:firstColumn="0" w:lastColumn="0" w:oddVBand="0" w:evenVBand="0" w:oddHBand="0" w:evenHBand="0" w:firstRowFirstColumn="0" w:firstRowLastColumn="0" w:lastRowFirstColumn="0" w:lastRowLastColumn="0"/>
          <w:trHeight w:val="290"/>
        </w:trPr>
        <w:tc>
          <w:tcPr>
            <w:cnfStyle w:val="000000000100" w:firstRow="0" w:lastRow="0" w:firstColumn="0" w:lastColumn="0" w:oddVBand="0" w:evenVBand="0" w:oddHBand="0" w:evenHBand="0" w:firstRowFirstColumn="1" w:firstRowLastColumn="0" w:lastRowFirstColumn="0" w:lastRowLastColumn="0"/>
            <w:tcW w:w="368" w:type="pct"/>
          </w:tcPr>
          <w:p w14:paraId="6E13DC83" w14:textId="65C26A67" w:rsidR="00D5444B" w:rsidRPr="00C04D46" w:rsidRDefault="00D5444B" w:rsidP="00D5444B">
            <w:pPr>
              <w:pStyle w:val="TableHeadingRight"/>
              <w:tabs>
                <w:tab w:val="center" w:pos="1135"/>
                <w:tab w:val="right" w:pos="2157"/>
              </w:tabs>
              <w:jc w:val="left"/>
            </w:pPr>
          </w:p>
        </w:tc>
        <w:tc>
          <w:tcPr>
            <w:tcW w:w="421" w:type="pct"/>
            <w:noWrap/>
            <w:hideMark/>
          </w:tcPr>
          <w:p w14:paraId="0AFF88B3" w14:textId="77777777" w:rsidR="00D5444B" w:rsidRPr="00C04D46" w:rsidRDefault="00D5444B" w:rsidP="00DD3141">
            <w:pPr>
              <w:pStyle w:val="TableHeadingRight"/>
              <w:cnfStyle w:val="100000000000" w:firstRow="1" w:lastRow="0" w:firstColumn="0" w:lastColumn="0" w:oddVBand="0" w:evenVBand="0" w:oddHBand="0" w:evenHBand="0" w:firstRowFirstColumn="0" w:firstRowLastColumn="0" w:lastRowFirstColumn="0" w:lastRowLastColumn="0"/>
            </w:pPr>
            <w:r w:rsidRPr="00C04D46">
              <w:t>2007-08</w:t>
            </w:r>
          </w:p>
        </w:tc>
        <w:tc>
          <w:tcPr>
            <w:tcW w:w="421" w:type="pct"/>
            <w:noWrap/>
            <w:hideMark/>
          </w:tcPr>
          <w:p w14:paraId="082BFF4A" w14:textId="77777777" w:rsidR="00D5444B" w:rsidRPr="00C04D46" w:rsidRDefault="00D5444B" w:rsidP="00DD3141">
            <w:pPr>
              <w:pStyle w:val="TableHeadingRight"/>
              <w:cnfStyle w:val="100000000000" w:firstRow="1" w:lastRow="0" w:firstColumn="0" w:lastColumn="0" w:oddVBand="0" w:evenVBand="0" w:oddHBand="0" w:evenHBand="0" w:firstRowFirstColumn="0" w:firstRowLastColumn="0" w:lastRowFirstColumn="0" w:lastRowLastColumn="0"/>
            </w:pPr>
            <w:r w:rsidRPr="00C04D46">
              <w:t>2008-09</w:t>
            </w:r>
          </w:p>
        </w:tc>
        <w:tc>
          <w:tcPr>
            <w:tcW w:w="421" w:type="pct"/>
            <w:noWrap/>
            <w:hideMark/>
          </w:tcPr>
          <w:p w14:paraId="1AED7F92" w14:textId="77777777" w:rsidR="00D5444B" w:rsidRPr="00C04D46" w:rsidRDefault="00D5444B" w:rsidP="00DD3141">
            <w:pPr>
              <w:pStyle w:val="TableHeadingRight"/>
              <w:cnfStyle w:val="100000000000" w:firstRow="1" w:lastRow="0" w:firstColumn="0" w:lastColumn="0" w:oddVBand="0" w:evenVBand="0" w:oddHBand="0" w:evenHBand="0" w:firstRowFirstColumn="0" w:firstRowLastColumn="0" w:lastRowFirstColumn="0" w:lastRowLastColumn="0"/>
            </w:pPr>
            <w:r w:rsidRPr="00C04D46">
              <w:t>2009-10</w:t>
            </w:r>
          </w:p>
        </w:tc>
        <w:tc>
          <w:tcPr>
            <w:tcW w:w="421" w:type="pct"/>
            <w:noWrap/>
            <w:hideMark/>
          </w:tcPr>
          <w:p w14:paraId="2443B4AB" w14:textId="77777777" w:rsidR="00D5444B" w:rsidRPr="00C04D46" w:rsidRDefault="00D5444B" w:rsidP="00DD3141">
            <w:pPr>
              <w:pStyle w:val="TableHeadingRight"/>
              <w:cnfStyle w:val="100000000000" w:firstRow="1" w:lastRow="0" w:firstColumn="0" w:lastColumn="0" w:oddVBand="0" w:evenVBand="0" w:oddHBand="0" w:evenHBand="0" w:firstRowFirstColumn="0" w:firstRowLastColumn="0" w:lastRowFirstColumn="0" w:lastRowLastColumn="0"/>
            </w:pPr>
            <w:r w:rsidRPr="00C04D46">
              <w:t>2010-11</w:t>
            </w:r>
          </w:p>
        </w:tc>
        <w:tc>
          <w:tcPr>
            <w:tcW w:w="421" w:type="pct"/>
            <w:noWrap/>
            <w:hideMark/>
          </w:tcPr>
          <w:p w14:paraId="5476D98A" w14:textId="77777777" w:rsidR="00D5444B" w:rsidRPr="00C04D46" w:rsidRDefault="00D5444B" w:rsidP="00DD3141">
            <w:pPr>
              <w:pStyle w:val="TableHeadingRight"/>
              <w:cnfStyle w:val="100000000000" w:firstRow="1" w:lastRow="0" w:firstColumn="0" w:lastColumn="0" w:oddVBand="0" w:evenVBand="0" w:oddHBand="0" w:evenHBand="0" w:firstRowFirstColumn="0" w:firstRowLastColumn="0" w:lastRowFirstColumn="0" w:lastRowLastColumn="0"/>
            </w:pPr>
            <w:r w:rsidRPr="00C04D46">
              <w:t>2011-12</w:t>
            </w:r>
          </w:p>
        </w:tc>
        <w:tc>
          <w:tcPr>
            <w:tcW w:w="421" w:type="pct"/>
            <w:noWrap/>
            <w:hideMark/>
          </w:tcPr>
          <w:p w14:paraId="6E845FAB" w14:textId="77777777" w:rsidR="00D5444B" w:rsidRPr="00C04D46" w:rsidRDefault="00D5444B" w:rsidP="00DD3141">
            <w:pPr>
              <w:pStyle w:val="TableHeadingRight"/>
              <w:cnfStyle w:val="100000000000" w:firstRow="1" w:lastRow="0" w:firstColumn="0" w:lastColumn="0" w:oddVBand="0" w:evenVBand="0" w:oddHBand="0" w:evenHBand="0" w:firstRowFirstColumn="0" w:firstRowLastColumn="0" w:lastRowFirstColumn="0" w:lastRowLastColumn="0"/>
            </w:pPr>
            <w:r w:rsidRPr="00C04D46">
              <w:t>2012-13</w:t>
            </w:r>
          </w:p>
        </w:tc>
        <w:tc>
          <w:tcPr>
            <w:tcW w:w="421" w:type="pct"/>
            <w:noWrap/>
            <w:hideMark/>
          </w:tcPr>
          <w:p w14:paraId="67570979" w14:textId="77777777" w:rsidR="00D5444B" w:rsidRPr="00C04D46" w:rsidRDefault="00D5444B" w:rsidP="00DD3141">
            <w:pPr>
              <w:pStyle w:val="TableHeadingRight"/>
              <w:cnfStyle w:val="100000000000" w:firstRow="1" w:lastRow="0" w:firstColumn="0" w:lastColumn="0" w:oddVBand="0" w:evenVBand="0" w:oddHBand="0" w:evenHBand="0" w:firstRowFirstColumn="0" w:firstRowLastColumn="0" w:lastRowFirstColumn="0" w:lastRowLastColumn="0"/>
            </w:pPr>
            <w:r w:rsidRPr="00C04D46">
              <w:t>2013-14</w:t>
            </w:r>
          </w:p>
        </w:tc>
        <w:tc>
          <w:tcPr>
            <w:tcW w:w="421" w:type="pct"/>
            <w:noWrap/>
            <w:hideMark/>
          </w:tcPr>
          <w:p w14:paraId="11134598" w14:textId="77777777" w:rsidR="00D5444B" w:rsidRPr="00C04D46" w:rsidRDefault="00D5444B" w:rsidP="00DD3141">
            <w:pPr>
              <w:pStyle w:val="TableHeadingRight"/>
              <w:cnfStyle w:val="100000000000" w:firstRow="1" w:lastRow="0" w:firstColumn="0" w:lastColumn="0" w:oddVBand="0" w:evenVBand="0" w:oddHBand="0" w:evenHBand="0" w:firstRowFirstColumn="0" w:firstRowLastColumn="0" w:lastRowFirstColumn="0" w:lastRowLastColumn="0"/>
            </w:pPr>
            <w:r w:rsidRPr="00C04D46">
              <w:t>2014-15</w:t>
            </w:r>
          </w:p>
        </w:tc>
        <w:tc>
          <w:tcPr>
            <w:tcW w:w="421" w:type="pct"/>
            <w:noWrap/>
            <w:hideMark/>
          </w:tcPr>
          <w:p w14:paraId="2B619B82" w14:textId="77777777" w:rsidR="00D5444B" w:rsidRPr="00C04D46" w:rsidRDefault="00D5444B" w:rsidP="00DD3141">
            <w:pPr>
              <w:pStyle w:val="TableHeadingRight"/>
              <w:cnfStyle w:val="100000000000" w:firstRow="1" w:lastRow="0" w:firstColumn="0" w:lastColumn="0" w:oddVBand="0" w:evenVBand="0" w:oddHBand="0" w:evenHBand="0" w:firstRowFirstColumn="0" w:firstRowLastColumn="0" w:lastRowFirstColumn="0" w:lastRowLastColumn="0"/>
            </w:pPr>
            <w:r w:rsidRPr="00C04D46">
              <w:t>2015-16</w:t>
            </w:r>
          </w:p>
        </w:tc>
        <w:tc>
          <w:tcPr>
            <w:tcW w:w="421" w:type="pct"/>
            <w:noWrap/>
            <w:hideMark/>
          </w:tcPr>
          <w:p w14:paraId="5A97820C" w14:textId="77777777" w:rsidR="00D5444B" w:rsidRPr="00C04D46" w:rsidRDefault="00D5444B" w:rsidP="00DD3141">
            <w:pPr>
              <w:pStyle w:val="TableHeadingRight"/>
              <w:cnfStyle w:val="100000000000" w:firstRow="1" w:lastRow="0" w:firstColumn="0" w:lastColumn="0" w:oddVBand="0" w:evenVBand="0" w:oddHBand="0" w:evenHBand="0" w:firstRowFirstColumn="0" w:firstRowLastColumn="0" w:lastRowFirstColumn="0" w:lastRowLastColumn="0"/>
            </w:pPr>
            <w:r w:rsidRPr="00C04D46">
              <w:t>2016-17</w:t>
            </w:r>
          </w:p>
        </w:tc>
        <w:tc>
          <w:tcPr>
            <w:tcW w:w="421" w:type="pct"/>
            <w:noWrap/>
            <w:hideMark/>
          </w:tcPr>
          <w:p w14:paraId="0164EC91" w14:textId="77777777" w:rsidR="00D5444B" w:rsidRPr="00C04D46" w:rsidRDefault="00D5444B" w:rsidP="00DD3141">
            <w:pPr>
              <w:pStyle w:val="TableHeadingRight"/>
              <w:cnfStyle w:val="100000000000" w:firstRow="1" w:lastRow="0" w:firstColumn="0" w:lastColumn="0" w:oddVBand="0" w:evenVBand="0" w:oddHBand="0" w:evenHBand="0" w:firstRowFirstColumn="0" w:firstRowLastColumn="0" w:lastRowFirstColumn="0" w:lastRowLastColumn="0"/>
            </w:pPr>
            <w:r w:rsidRPr="00C04D46">
              <w:t>2017-18</w:t>
            </w:r>
          </w:p>
        </w:tc>
      </w:tr>
      <w:tr w:rsidR="00BF054E" w:rsidRPr="00C04D46" w14:paraId="1BA70A5F" w14:textId="77777777" w:rsidTr="00BF054E">
        <w:trPr>
          <w:trHeight w:val="290"/>
        </w:trPr>
        <w:tc>
          <w:tcPr>
            <w:tcW w:w="368" w:type="pct"/>
            <w:noWrap/>
            <w:hideMark/>
          </w:tcPr>
          <w:p w14:paraId="7A86318D" w14:textId="41E9BA59" w:rsidR="00BF054E" w:rsidRPr="00C04D46" w:rsidRDefault="00BF054E" w:rsidP="00BF054E">
            <w:pPr>
              <w:pStyle w:val="TableTextLeft"/>
            </w:pPr>
            <w:r w:rsidRPr="0034549D">
              <w:t xml:space="preserve">Hardwood </w:t>
            </w:r>
          </w:p>
        </w:tc>
        <w:tc>
          <w:tcPr>
            <w:tcW w:w="421" w:type="pct"/>
            <w:noWrap/>
            <w:hideMark/>
          </w:tcPr>
          <w:p w14:paraId="0927E969" w14:textId="07302373" w:rsidR="00BF054E" w:rsidRPr="00C04D46" w:rsidRDefault="00BF054E" w:rsidP="00BF054E">
            <w:pPr>
              <w:pStyle w:val="TableTextLeft"/>
              <w:jc w:val="right"/>
            </w:pPr>
            <w:r w:rsidRPr="00FA7F18">
              <w:t xml:space="preserve"> 29,170,335 </w:t>
            </w:r>
          </w:p>
        </w:tc>
        <w:tc>
          <w:tcPr>
            <w:tcW w:w="421" w:type="pct"/>
            <w:noWrap/>
            <w:hideMark/>
          </w:tcPr>
          <w:p w14:paraId="5B3205EF" w14:textId="31E1FF7C" w:rsidR="00BF054E" w:rsidRPr="00C04D46" w:rsidRDefault="00BF054E" w:rsidP="00BF054E">
            <w:pPr>
              <w:pStyle w:val="TableTextLeft"/>
              <w:jc w:val="right"/>
            </w:pPr>
            <w:r w:rsidRPr="00FA7F18">
              <w:t xml:space="preserve"> 42,936,152 </w:t>
            </w:r>
          </w:p>
        </w:tc>
        <w:tc>
          <w:tcPr>
            <w:tcW w:w="421" w:type="pct"/>
            <w:noWrap/>
            <w:hideMark/>
          </w:tcPr>
          <w:p w14:paraId="291A82C8" w14:textId="6390EF6C" w:rsidR="00BF054E" w:rsidRPr="00C04D46" w:rsidRDefault="00BF054E" w:rsidP="00BF054E">
            <w:pPr>
              <w:pStyle w:val="TableTextLeft"/>
              <w:jc w:val="right"/>
            </w:pPr>
            <w:r w:rsidRPr="00FA7F18">
              <w:t xml:space="preserve"> 46,790,595 </w:t>
            </w:r>
          </w:p>
        </w:tc>
        <w:tc>
          <w:tcPr>
            <w:tcW w:w="421" w:type="pct"/>
            <w:noWrap/>
            <w:hideMark/>
          </w:tcPr>
          <w:p w14:paraId="79180E24" w14:textId="434D29C5" w:rsidR="00BF054E" w:rsidRPr="00C04D46" w:rsidRDefault="00BF054E" w:rsidP="00BF054E">
            <w:pPr>
              <w:pStyle w:val="TableTextLeft"/>
              <w:jc w:val="right"/>
            </w:pPr>
            <w:r w:rsidRPr="00FA7F18">
              <w:t xml:space="preserve"> 56,970,754 </w:t>
            </w:r>
          </w:p>
        </w:tc>
        <w:tc>
          <w:tcPr>
            <w:tcW w:w="421" w:type="pct"/>
            <w:noWrap/>
            <w:hideMark/>
          </w:tcPr>
          <w:p w14:paraId="2AE372F7" w14:textId="2B7D640C" w:rsidR="00BF054E" w:rsidRPr="00C04D46" w:rsidRDefault="00BF054E" w:rsidP="00BF054E">
            <w:pPr>
              <w:pStyle w:val="TableTextLeft"/>
              <w:jc w:val="right"/>
            </w:pPr>
            <w:r w:rsidRPr="00FA7F18">
              <w:t xml:space="preserve"> 107,008,870 </w:t>
            </w:r>
          </w:p>
        </w:tc>
        <w:tc>
          <w:tcPr>
            <w:tcW w:w="421" w:type="pct"/>
            <w:noWrap/>
            <w:hideMark/>
          </w:tcPr>
          <w:p w14:paraId="72BE392E" w14:textId="6DB49D55" w:rsidR="00BF054E" w:rsidRPr="00C04D46" w:rsidRDefault="00BF054E" w:rsidP="00BF054E">
            <w:pPr>
              <w:pStyle w:val="TableTextLeft"/>
              <w:jc w:val="right"/>
            </w:pPr>
            <w:r w:rsidRPr="00FA7F18">
              <w:t xml:space="preserve"> 111,758,100 </w:t>
            </w:r>
          </w:p>
        </w:tc>
        <w:tc>
          <w:tcPr>
            <w:tcW w:w="421" w:type="pct"/>
            <w:noWrap/>
            <w:hideMark/>
          </w:tcPr>
          <w:p w14:paraId="06A4968C" w14:textId="61EDF3DC" w:rsidR="00BF054E" w:rsidRPr="00C04D46" w:rsidRDefault="00BF054E" w:rsidP="00BF054E">
            <w:pPr>
              <w:pStyle w:val="TableTextLeft"/>
              <w:jc w:val="right"/>
            </w:pPr>
            <w:r w:rsidRPr="00FA7F18">
              <w:t xml:space="preserve"> 151,112,164 </w:t>
            </w:r>
          </w:p>
        </w:tc>
        <w:tc>
          <w:tcPr>
            <w:tcW w:w="421" w:type="pct"/>
            <w:noWrap/>
            <w:hideMark/>
          </w:tcPr>
          <w:p w14:paraId="73301DA5" w14:textId="2637D531" w:rsidR="00BF054E" w:rsidRPr="00C04D46" w:rsidRDefault="00BF054E" w:rsidP="00BF054E">
            <w:pPr>
              <w:pStyle w:val="TableTextLeft"/>
              <w:jc w:val="right"/>
            </w:pPr>
            <w:r w:rsidRPr="00FA7F18">
              <w:t xml:space="preserve"> 195,759,604 </w:t>
            </w:r>
          </w:p>
        </w:tc>
        <w:tc>
          <w:tcPr>
            <w:tcW w:w="421" w:type="pct"/>
            <w:noWrap/>
            <w:hideMark/>
          </w:tcPr>
          <w:p w14:paraId="17EE4A44" w14:textId="15685FCC" w:rsidR="00BF054E" w:rsidRPr="00C04D46" w:rsidRDefault="00BF054E" w:rsidP="00BF054E">
            <w:pPr>
              <w:pStyle w:val="TableTextLeft"/>
              <w:jc w:val="right"/>
            </w:pPr>
            <w:r w:rsidRPr="00FA7F18">
              <w:t xml:space="preserve"> 194,317,090 </w:t>
            </w:r>
          </w:p>
        </w:tc>
        <w:tc>
          <w:tcPr>
            <w:tcW w:w="421" w:type="pct"/>
            <w:noWrap/>
            <w:hideMark/>
          </w:tcPr>
          <w:p w14:paraId="2BA3C7FB" w14:textId="2767EF0D" w:rsidR="00BF054E" w:rsidRPr="00C04D46" w:rsidRDefault="00BF054E" w:rsidP="00BF054E">
            <w:pPr>
              <w:pStyle w:val="TableTextLeft"/>
              <w:jc w:val="right"/>
            </w:pPr>
            <w:r w:rsidRPr="00FA7F18">
              <w:t xml:space="preserve"> 297,741,047 </w:t>
            </w:r>
          </w:p>
        </w:tc>
        <w:tc>
          <w:tcPr>
            <w:tcW w:w="421" w:type="pct"/>
            <w:noWrap/>
            <w:hideMark/>
          </w:tcPr>
          <w:p w14:paraId="453BA147" w14:textId="39213EFA" w:rsidR="00BF054E" w:rsidRPr="00C04D46" w:rsidRDefault="00BF054E" w:rsidP="00BF054E">
            <w:pPr>
              <w:pStyle w:val="TableTextLeft"/>
              <w:jc w:val="right"/>
            </w:pPr>
            <w:r w:rsidRPr="00FA7F18">
              <w:t xml:space="preserve"> 29,170,335 </w:t>
            </w:r>
          </w:p>
        </w:tc>
      </w:tr>
      <w:tr w:rsidR="00BF054E" w:rsidRPr="00C04D46" w14:paraId="1333C62F" w14:textId="77777777" w:rsidTr="00BF054E">
        <w:trPr>
          <w:trHeight w:val="290"/>
        </w:trPr>
        <w:tc>
          <w:tcPr>
            <w:tcW w:w="368" w:type="pct"/>
            <w:noWrap/>
            <w:hideMark/>
          </w:tcPr>
          <w:p w14:paraId="7199CD1B" w14:textId="03EFBD9B" w:rsidR="00BF054E" w:rsidRPr="00C04D46" w:rsidRDefault="00BF054E" w:rsidP="00BF054E">
            <w:pPr>
              <w:pStyle w:val="TableTextLeft"/>
            </w:pPr>
            <w:r w:rsidRPr="0034549D">
              <w:t>Softwood</w:t>
            </w:r>
          </w:p>
        </w:tc>
        <w:tc>
          <w:tcPr>
            <w:tcW w:w="421" w:type="pct"/>
            <w:noWrap/>
            <w:hideMark/>
          </w:tcPr>
          <w:p w14:paraId="345E7B6C" w14:textId="1A0140BA" w:rsidR="00BF054E" w:rsidRPr="00C04D46" w:rsidRDefault="00BF054E" w:rsidP="00BF054E">
            <w:pPr>
              <w:pStyle w:val="TableTextLeft"/>
              <w:jc w:val="right"/>
            </w:pPr>
            <w:r w:rsidRPr="00FA7F18">
              <w:t xml:space="preserve"> 221,245,456 </w:t>
            </w:r>
          </w:p>
        </w:tc>
        <w:tc>
          <w:tcPr>
            <w:tcW w:w="421" w:type="pct"/>
            <w:noWrap/>
            <w:hideMark/>
          </w:tcPr>
          <w:p w14:paraId="27B1A664" w14:textId="177FD206" w:rsidR="00BF054E" w:rsidRPr="00C04D46" w:rsidRDefault="00BF054E" w:rsidP="00BF054E">
            <w:pPr>
              <w:pStyle w:val="TableTextLeft"/>
              <w:jc w:val="right"/>
            </w:pPr>
            <w:r w:rsidRPr="00FA7F18">
              <w:t xml:space="preserve"> 239,202,337 </w:t>
            </w:r>
          </w:p>
        </w:tc>
        <w:tc>
          <w:tcPr>
            <w:tcW w:w="421" w:type="pct"/>
            <w:noWrap/>
            <w:hideMark/>
          </w:tcPr>
          <w:p w14:paraId="65492118" w14:textId="7454C8A3" w:rsidR="00BF054E" w:rsidRPr="00C04D46" w:rsidRDefault="00BF054E" w:rsidP="00BF054E">
            <w:pPr>
              <w:pStyle w:val="TableTextLeft"/>
              <w:jc w:val="right"/>
            </w:pPr>
            <w:r w:rsidRPr="00FA7F18">
              <w:t xml:space="preserve"> 233,492,797 </w:t>
            </w:r>
          </w:p>
        </w:tc>
        <w:tc>
          <w:tcPr>
            <w:tcW w:w="421" w:type="pct"/>
            <w:noWrap/>
            <w:hideMark/>
          </w:tcPr>
          <w:p w14:paraId="41877C98" w14:textId="2CE89283" w:rsidR="00BF054E" w:rsidRPr="00C04D46" w:rsidRDefault="00BF054E" w:rsidP="00BF054E">
            <w:pPr>
              <w:pStyle w:val="TableTextLeft"/>
              <w:jc w:val="right"/>
            </w:pPr>
            <w:r w:rsidRPr="00FA7F18">
              <w:t xml:space="preserve"> 253,593,240 </w:t>
            </w:r>
          </w:p>
        </w:tc>
        <w:tc>
          <w:tcPr>
            <w:tcW w:w="421" w:type="pct"/>
            <w:noWrap/>
            <w:hideMark/>
          </w:tcPr>
          <w:p w14:paraId="05C3BC1F" w14:textId="2AFE30BD" w:rsidR="00BF054E" w:rsidRPr="00C04D46" w:rsidRDefault="00BF054E" w:rsidP="00BF054E">
            <w:pPr>
              <w:pStyle w:val="TableTextLeft"/>
              <w:jc w:val="right"/>
            </w:pPr>
            <w:r w:rsidRPr="00FA7F18">
              <w:t xml:space="preserve"> 227,430,649 </w:t>
            </w:r>
          </w:p>
        </w:tc>
        <w:tc>
          <w:tcPr>
            <w:tcW w:w="421" w:type="pct"/>
            <w:noWrap/>
            <w:hideMark/>
          </w:tcPr>
          <w:p w14:paraId="4114B020" w14:textId="50CEAA1A" w:rsidR="00BF054E" w:rsidRPr="00C04D46" w:rsidRDefault="00BF054E" w:rsidP="00BF054E">
            <w:pPr>
              <w:pStyle w:val="TableTextLeft"/>
              <w:jc w:val="right"/>
            </w:pPr>
            <w:r w:rsidRPr="00FA7F18">
              <w:t xml:space="preserve"> 239,396,660 </w:t>
            </w:r>
          </w:p>
        </w:tc>
        <w:tc>
          <w:tcPr>
            <w:tcW w:w="421" w:type="pct"/>
            <w:noWrap/>
            <w:hideMark/>
          </w:tcPr>
          <w:p w14:paraId="51B5A4AC" w14:textId="49DF0D16" w:rsidR="00BF054E" w:rsidRPr="00C04D46" w:rsidRDefault="00BF054E" w:rsidP="00BF054E">
            <w:pPr>
              <w:pStyle w:val="TableTextLeft"/>
              <w:jc w:val="right"/>
            </w:pPr>
            <w:r w:rsidRPr="00FA7F18">
              <w:t xml:space="preserve"> 268,899,896 </w:t>
            </w:r>
          </w:p>
        </w:tc>
        <w:tc>
          <w:tcPr>
            <w:tcW w:w="421" w:type="pct"/>
            <w:noWrap/>
            <w:hideMark/>
          </w:tcPr>
          <w:p w14:paraId="407B4DA6" w14:textId="34F7A66A" w:rsidR="00BF054E" w:rsidRPr="00C04D46" w:rsidRDefault="00BF054E" w:rsidP="00BF054E">
            <w:pPr>
              <w:pStyle w:val="TableTextLeft"/>
              <w:jc w:val="right"/>
            </w:pPr>
            <w:r w:rsidRPr="00FA7F18">
              <w:t xml:space="preserve"> 280,712,836 </w:t>
            </w:r>
          </w:p>
        </w:tc>
        <w:tc>
          <w:tcPr>
            <w:tcW w:w="421" w:type="pct"/>
            <w:noWrap/>
            <w:hideMark/>
          </w:tcPr>
          <w:p w14:paraId="555EBA1C" w14:textId="7D2FD87C" w:rsidR="00BF054E" w:rsidRPr="00C04D46" w:rsidRDefault="00BF054E" w:rsidP="00BF054E">
            <w:pPr>
              <w:pStyle w:val="TableTextLeft"/>
              <w:jc w:val="right"/>
            </w:pPr>
            <w:r w:rsidRPr="00FA7F18">
              <w:t xml:space="preserve"> 292,624,075 </w:t>
            </w:r>
          </w:p>
        </w:tc>
        <w:tc>
          <w:tcPr>
            <w:tcW w:w="421" w:type="pct"/>
            <w:noWrap/>
            <w:hideMark/>
          </w:tcPr>
          <w:p w14:paraId="2E16B816" w14:textId="6AD2E0B4" w:rsidR="00BF054E" w:rsidRPr="00C04D46" w:rsidRDefault="00BF054E" w:rsidP="00BF054E">
            <w:pPr>
              <w:pStyle w:val="TableTextLeft"/>
              <w:jc w:val="right"/>
            </w:pPr>
            <w:r w:rsidRPr="00FA7F18">
              <w:t xml:space="preserve"> 321,159,534 </w:t>
            </w:r>
          </w:p>
        </w:tc>
        <w:tc>
          <w:tcPr>
            <w:tcW w:w="421" w:type="pct"/>
            <w:noWrap/>
            <w:hideMark/>
          </w:tcPr>
          <w:p w14:paraId="38A0FDC2" w14:textId="19920113" w:rsidR="00BF054E" w:rsidRPr="00C04D46" w:rsidRDefault="00BF054E" w:rsidP="00BF054E">
            <w:pPr>
              <w:pStyle w:val="TableTextLeft"/>
              <w:jc w:val="right"/>
            </w:pPr>
            <w:r w:rsidRPr="00FA7F18">
              <w:t xml:space="preserve"> 221,245,456 </w:t>
            </w:r>
          </w:p>
        </w:tc>
      </w:tr>
      <w:tr w:rsidR="00BF054E" w:rsidRPr="00C04D46" w14:paraId="60944FCF" w14:textId="77777777" w:rsidTr="00BF054E">
        <w:trPr>
          <w:trHeight w:val="290"/>
        </w:trPr>
        <w:tc>
          <w:tcPr>
            <w:tcW w:w="368" w:type="pct"/>
            <w:noWrap/>
            <w:hideMark/>
          </w:tcPr>
          <w:p w14:paraId="66E3488E" w14:textId="415C1270" w:rsidR="00BF054E" w:rsidRPr="00C04D46" w:rsidRDefault="00BF054E" w:rsidP="00BF054E">
            <w:pPr>
              <w:pStyle w:val="TableTextLeft"/>
            </w:pPr>
            <w:r w:rsidRPr="0034549D">
              <w:t>Total</w:t>
            </w:r>
          </w:p>
        </w:tc>
        <w:tc>
          <w:tcPr>
            <w:tcW w:w="421" w:type="pct"/>
            <w:noWrap/>
            <w:hideMark/>
          </w:tcPr>
          <w:p w14:paraId="38636539" w14:textId="115E09C6" w:rsidR="00BF054E" w:rsidRPr="00C04D46" w:rsidRDefault="00BF054E" w:rsidP="00BF054E">
            <w:pPr>
              <w:pStyle w:val="TableTextLeft"/>
              <w:jc w:val="right"/>
            </w:pPr>
            <w:r w:rsidRPr="00FA7F18">
              <w:t xml:space="preserve"> 250,415,791 </w:t>
            </w:r>
          </w:p>
        </w:tc>
        <w:tc>
          <w:tcPr>
            <w:tcW w:w="421" w:type="pct"/>
            <w:noWrap/>
            <w:hideMark/>
          </w:tcPr>
          <w:p w14:paraId="582F1C4A" w14:textId="087FADB1" w:rsidR="00BF054E" w:rsidRPr="00C04D46" w:rsidRDefault="00BF054E" w:rsidP="00BF054E">
            <w:pPr>
              <w:pStyle w:val="TableTextLeft"/>
              <w:jc w:val="right"/>
            </w:pPr>
            <w:r w:rsidRPr="00FA7F18">
              <w:t xml:space="preserve"> 282,138,490 </w:t>
            </w:r>
          </w:p>
        </w:tc>
        <w:tc>
          <w:tcPr>
            <w:tcW w:w="421" w:type="pct"/>
            <w:noWrap/>
            <w:hideMark/>
          </w:tcPr>
          <w:p w14:paraId="225D21E5" w14:textId="4D9E850A" w:rsidR="00BF054E" w:rsidRPr="00C04D46" w:rsidRDefault="00BF054E" w:rsidP="00BF054E">
            <w:pPr>
              <w:pStyle w:val="TableTextLeft"/>
              <w:jc w:val="right"/>
            </w:pPr>
            <w:r w:rsidRPr="00FA7F18">
              <w:t xml:space="preserve"> 280,283,392 </w:t>
            </w:r>
          </w:p>
        </w:tc>
        <w:tc>
          <w:tcPr>
            <w:tcW w:w="421" w:type="pct"/>
            <w:noWrap/>
            <w:hideMark/>
          </w:tcPr>
          <w:p w14:paraId="69EA0DF4" w14:textId="4882AF7A" w:rsidR="00BF054E" w:rsidRPr="00C04D46" w:rsidRDefault="00BF054E" w:rsidP="00BF054E">
            <w:pPr>
              <w:pStyle w:val="TableTextLeft"/>
              <w:jc w:val="right"/>
            </w:pPr>
            <w:r w:rsidRPr="00FA7F18">
              <w:t xml:space="preserve"> 310,563,994 </w:t>
            </w:r>
          </w:p>
        </w:tc>
        <w:tc>
          <w:tcPr>
            <w:tcW w:w="421" w:type="pct"/>
            <w:noWrap/>
            <w:hideMark/>
          </w:tcPr>
          <w:p w14:paraId="53263995" w14:textId="10F483C8" w:rsidR="00BF054E" w:rsidRPr="00C04D46" w:rsidRDefault="00BF054E" w:rsidP="00BF054E">
            <w:pPr>
              <w:pStyle w:val="TableTextLeft"/>
              <w:jc w:val="right"/>
            </w:pPr>
            <w:r w:rsidRPr="00FA7F18">
              <w:t xml:space="preserve"> 334,439,519 </w:t>
            </w:r>
          </w:p>
        </w:tc>
        <w:tc>
          <w:tcPr>
            <w:tcW w:w="421" w:type="pct"/>
            <w:noWrap/>
            <w:hideMark/>
          </w:tcPr>
          <w:p w14:paraId="7C7BF133" w14:textId="63F9BC6C" w:rsidR="00BF054E" w:rsidRPr="00C04D46" w:rsidRDefault="00BF054E" w:rsidP="00BF054E">
            <w:pPr>
              <w:pStyle w:val="TableTextLeft"/>
              <w:jc w:val="right"/>
            </w:pPr>
            <w:r w:rsidRPr="00FA7F18">
              <w:t xml:space="preserve"> 351,154,761 </w:t>
            </w:r>
          </w:p>
        </w:tc>
        <w:tc>
          <w:tcPr>
            <w:tcW w:w="421" w:type="pct"/>
            <w:noWrap/>
            <w:hideMark/>
          </w:tcPr>
          <w:p w14:paraId="39E13D32" w14:textId="6A33C4A5" w:rsidR="00BF054E" w:rsidRPr="00C04D46" w:rsidRDefault="00BF054E" w:rsidP="00BF054E">
            <w:pPr>
              <w:pStyle w:val="TableTextLeft"/>
              <w:jc w:val="right"/>
            </w:pPr>
            <w:r w:rsidRPr="00FA7F18">
              <w:t xml:space="preserve"> 420,012,060 </w:t>
            </w:r>
          </w:p>
        </w:tc>
        <w:tc>
          <w:tcPr>
            <w:tcW w:w="421" w:type="pct"/>
            <w:noWrap/>
            <w:hideMark/>
          </w:tcPr>
          <w:p w14:paraId="10F570D2" w14:textId="65C1E9DF" w:rsidR="00BF054E" w:rsidRPr="00C04D46" w:rsidRDefault="00BF054E" w:rsidP="00BF054E">
            <w:pPr>
              <w:pStyle w:val="TableTextLeft"/>
              <w:jc w:val="right"/>
            </w:pPr>
            <w:r w:rsidRPr="00FA7F18">
              <w:t xml:space="preserve"> 476,472,439 </w:t>
            </w:r>
          </w:p>
        </w:tc>
        <w:tc>
          <w:tcPr>
            <w:tcW w:w="421" w:type="pct"/>
            <w:noWrap/>
            <w:hideMark/>
          </w:tcPr>
          <w:p w14:paraId="32F5F0F8" w14:textId="437DA6A3" w:rsidR="00BF054E" w:rsidRPr="00C04D46" w:rsidRDefault="00BF054E" w:rsidP="00BF054E">
            <w:pPr>
              <w:pStyle w:val="TableTextLeft"/>
              <w:jc w:val="right"/>
            </w:pPr>
            <w:r w:rsidRPr="00FA7F18">
              <w:t xml:space="preserve"> 486,941,165 </w:t>
            </w:r>
          </w:p>
        </w:tc>
        <w:tc>
          <w:tcPr>
            <w:tcW w:w="421" w:type="pct"/>
            <w:noWrap/>
            <w:hideMark/>
          </w:tcPr>
          <w:p w14:paraId="202A3B47" w14:textId="1A2299BA" w:rsidR="00BF054E" w:rsidRPr="00C04D46" w:rsidRDefault="00BF054E" w:rsidP="00BF054E">
            <w:pPr>
              <w:pStyle w:val="TableTextLeft"/>
              <w:jc w:val="right"/>
            </w:pPr>
            <w:r w:rsidRPr="00FA7F18">
              <w:t xml:space="preserve"> 618,900,581 </w:t>
            </w:r>
          </w:p>
        </w:tc>
        <w:tc>
          <w:tcPr>
            <w:tcW w:w="421" w:type="pct"/>
            <w:noWrap/>
            <w:hideMark/>
          </w:tcPr>
          <w:p w14:paraId="0F30DCD3" w14:textId="5B64C5DC" w:rsidR="00BF054E" w:rsidRPr="00C04D46" w:rsidRDefault="00BF054E" w:rsidP="00BF054E">
            <w:pPr>
              <w:pStyle w:val="TableTextLeft"/>
              <w:jc w:val="right"/>
            </w:pPr>
            <w:r w:rsidRPr="00FA7F18">
              <w:t xml:space="preserve"> 250,415,791 </w:t>
            </w:r>
          </w:p>
        </w:tc>
      </w:tr>
    </w:tbl>
    <w:p w14:paraId="7AAF482A" w14:textId="60AB2326" w:rsidR="00A97528" w:rsidRPr="00230D96" w:rsidRDefault="00230D96" w:rsidP="00230D96">
      <w:pPr>
        <w:pStyle w:val="CaptionImageorFigure"/>
        <w:sectPr w:rsidR="00A97528" w:rsidRPr="00230D96" w:rsidSect="00352E88">
          <w:pgSz w:w="16840" w:h="11907" w:orient="landscape" w:code="9"/>
          <w:pgMar w:top="720" w:right="720" w:bottom="720" w:left="720" w:header="284" w:footer="284" w:gutter="0"/>
          <w:cols w:space="720"/>
          <w:docGrid w:linePitch="272"/>
        </w:sectPr>
      </w:pPr>
      <w:r w:rsidRPr="00230D96">
        <w:t>Source: ABARES</w:t>
      </w:r>
    </w:p>
    <w:p w14:paraId="28610F67" w14:textId="1A5192E8" w:rsidR="005A4D37" w:rsidRDefault="00EB0587" w:rsidP="00352E88">
      <w:pPr>
        <w:pStyle w:val="Heading3"/>
      </w:pPr>
      <w:bookmarkStart w:id="144" w:name="_Toc20846253"/>
      <w:bookmarkStart w:id="145" w:name="_Toc25932882"/>
      <w:bookmarkEnd w:id="140"/>
      <w:r>
        <w:lastRenderedPageBreak/>
        <w:t>Biomass for f</w:t>
      </w:r>
      <w:r w:rsidR="005A4D37">
        <w:t>irewood</w:t>
      </w:r>
      <w:bookmarkEnd w:id="144"/>
      <w:bookmarkEnd w:id="145"/>
    </w:p>
    <w:p w14:paraId="1B95CC01" w14:textId="316F10CC" w:rsidR="00DF4AAA" w:rsidRDefault="00FD7116" w:rsidP="00246C77">
      <w:pPr>
        <w:pStyle w:val="Heading4"/>
      </w:pPr>
      <w:r>
        <w:t>Description of ecosystem service and users</w:t>
      </w:r>
    </w:p>
    <w:p w14:paraId="34345010" w14:textId="28FD9484" w:rsidR="00FD7116" w:rsidRDefault="00FD7116" w:rsidP="00FD7116">
      <w:pPr>
        <w:pStyle w:val="BodyText"/>
      </w:pPr>
      <w:r>
        <w:t xml:space="preserve">Forests </w:t>
      </w:r>
      <w:r w:rsidR="00CD3004">
        <w:t xml:space="preserve">in Victorian RFA regions </w:t>
      </w:r>
      <w:r>
        <w:t xml:space="preserve">provide biomass which </w:t>
      </w:r>
      <w:r w:rsidR="00DD1091">
        <w:t xml:space="preserve">is </w:t>
      </w:r>
      <w:r>
        <w:t xml:space="preserve">used for firewood. </w:t>
      </w:r>
      <w:r w:rsidR="00975825">
        <w:t>This</w:t>
      </w:r>
      <w:r w:rsidR="00DD1091">
        <w:t xml:space="preserve"> ecosystem service is </w:t>
      </w:r>
      <w:r w:rsidR="00975825">
        <w:t xml:space="preserve">used by </w:t>
      </w:r>
      <w:r w:rsidR="00DD1091">
        <w:t xml:space="preserve">households who collect firewood directly from public or private land. </w:t>
      </w:r>
      <w:r w:rsidR="00975825">
        <w:t xml:space="preserve">Households benefit </w:t>
      </w:r>
      <w:r w:rsidR="004C1934">
        <w:t xml:space="preserve">from using </w:t>
      </w:r>
      <w:r w:rsidR="00975825">
        <w:t>firewood for heating</w:t>
      </w:r>
      <w:r w:rsidR="004C1934">
        <w:t xml:space="preserve">, </w:t>
      </w:r>
      <w:r w:rsidR="00975825">
        <w:t>cooking</w:t>
      </w:r>
      <w:r w:rsidR="004C1934">
        <w:t xml:space="preserve"> or aesthetic enjoyment</w:t>
      </w:r>
      <w:r w:rsidR="00975825">
        <w:t xml:space="preserve">. </w:t>
      </w:r>
      <w:r w:rsidR="004C1934">
        <w:t xml:space="preserve">When </w:t>
      </w:r>
      <w:r w:rsidR="00DD1091">
        <w:t xml:space="preserve">firewood </w:t>
      </w:r>
      <w:r w:rsidR="004C1934">
        <w:t xml:space="preserve">is commercially </w:t>
      </w:r>
      <w:r w:rsidR="002D2EE9">
        <w:t>produced</w:t>
      </w:r>
      <w:r w:rsidR="001F6627">
        <w:t>,</w:t>
      </w:r>
      <w:r w:rsidR="004C1934">
        <w:t xml:space="preserve"> </w:t>
      </w:r>
      <w:r w:rsidR="002D2EE9">
        <w:t xml:space="preserve">the direct user of the ecosystem service is </w:t>
      </w:r>
      <w:r w:rsidR="00975825">
        <w:t>industry, rather than households</w:t>
      </w:r>
      <w:r w:rsidR="00BB30EE">
        <w:t xml:space="preserve">. </w:t>
      </w:r>
      <w:r w:rsidR="0024588E">
        <w:t>Commercial production is largely</w:t>
      </w:r>
      <w:r w:rsidR="00BB30EE">
        <w:t xml:space="preserve"> captured in the </w:t>
      </w:r>
      <w:r w:rsidR="0059000F">
        <w:t xml:space="preserve">previous </w:t>
      </w:r>
      <w:r w:rsidR="00BB30EE">
        <w:t>assessment of provision of biomass for timber</w:t>
      </w:r>
      <w:r w:rsidR="00ED2FC9">
        <w:t>, and t</w:t>
      </w:r>
      <w:r w:rsidR="00BB30EE">
        <w:t xml:space="preserve">his section specifically focuses on household collection.  </w:t>
      </w:r>
    </w:p>
    <w:p w14:paraId="68F9EEC4" w14:textId="4EFDA198" w:rsidR="00560EE5" w:rsidRDefault="00114762" w:rsidP="00114762">
      <w:pPr>
        <w:pStyle w:val="BodyText"/>
      </w:pPr>
      <w:r>
        <w:t>In Victoria, firewood is provided</w:t>
      </w:r>
      <w:r w:rsidR="00F71754">
        <w:t xml:space="preserve"> </w:t>
      </w:r>
      <w:r w:rsidR="0043293C">
        <w:t xml:space="preserve">directly to households </w:t>
      </w:r>
      <w:r w:rsidR="00F71754">
        <w:t>from</w:t>
      </w:r>
      <w:r w:rsidR="00CD4B1C">
        <w:t xml:space="preserve"> </w:t>
      </w:r>
      <w:r w:rsidR="00F71754">
        <w:t>forests</w:t>
      </w:r>
      <w:r w:rsidR="00816BF7">
        <w:t xml:space="preserve"> </w:t>
      </w:r>
      <w:r w:rsidR="0004770A">
        <w:t>on public</w:t>
      </w:r>
      <w:r w:rsidR="0043293C">
        <w:t xml:space="preserve"> land</w:t>
      </w:r>
      <w:r w:rsidR="00E43D01">
        <w:t xml:space="preserve">, which </w:t>
      </w:r>
      <w:r w:rsidR="0043293C">
        <w:t xml:space="preserve">is </w:t>
      </w:r>
      <w:r w:rsidR="00FC5D96">
        <w:t>known as domestic firewood.</w:t>
      </w:r>
      <w:r w:rsidR="00B73EFB">
        <w:t xml:space="preserve"> Provision is constrained by domestic firewood collection policy and enforcement.</w:t>
      </w:r>
      <w:r w:rsidR="00DB6F69">
        <w:t xml:space="preserve"> </w:t>
      </w:r>
      <w:r w:rsidR="00CA1D40">
        <w:t>Designated</w:t>
      </w:r>
      <w:r w:rsidR="00557944">
        <w:t xml:space="preserve"> </w:t>
      </w:r>
      <w:r>
        <w:t>collection</w:t>
      </w:r>
      <w:r w:rsidR="000D0E75">
        <w:t xml:space="preserve"> </w:t>
      </w:r>
      <w:r>
        <w:t>areas</w:t>
      </w:r>
      <w:r w:rsidR="00CA1D40">
        <w:t xml:space="preserve"> are</w:t>
      </w:r>
      <w:r>
        <w:t xml:space="preserve"> managed by </w:t>
      </w:r>
      <w:r w:rsidR="0043293C">
        <w:t>DELWP</w:t>
      </w:r>
      <w:r w:rsidR="00FD095A">
        <w:t xml:space="preserve"> and Parks Victoria.</w:t>
      </w:r>
      <w:r w:rsidR="00C81D74">
        <w:t xml:space="preserve"> </w:t>
      </w:r>
      <w:r w:rsidR="00557944">
        <w:t xml:space="preserve">There </w:t>
      </w:r>
      <w:r w:rsidR="000D0E75">
        <w:t>is an</w:t>
      </w:r>
      <w:r w:rsidR="00557944">
        <w:t xml:space="preserve"> autumn </w:t>
      </w:r>
      <w:r w:rsidR="000D0E75">
        <w:t xml:space="preserve">collection </w:t>
      </w:r>
      <w:r w:rsidR="00557944">
        <w:t>season (1 April to 30 June) and a spring</w:t>
      </w:r>
      <w:r w:rsidR="000D0E75">
        <w:t xml:space="preserve"> collection</w:t>
      </w:r>
      <w:r w:rsidR="00557944">
        <w:t xml:space="preserve"> season (1 September to 30 November)</w:t>
      </w:r>
      <w:r w:rsidR="00F61778">
        <w:t xml:space="preserve">. A </w:t>
      </w:r>
      <w:r w:rsidR="009E0FC0">
        <w:t>household</w:t>
      </w:r>
      <w:r w:rsidR="00F61778">
        <w:t xml:space="preserve"> </w:t>
      </w:r>
      <w:r w:rsidR="004110C5">
        <w:t>is not allowed to</w:t>
      </w:r>
      <w:r w:rsidR="00F61778">
        <w:t xml:space="preserve"> collect more than 16 cubic metres</w:t>
      </w:r>
      <w:r w:rsidR="009E0FC0">
        <w:t xml:space="preserve"> </w:t>
      </w:r>
      <w:r w:rsidR="008B09F3">
        <w:t xml:space="preserve">a </w:t>
      </w:r>
      <w:r w:rsidR="009E0FC0">
        <w:t xml:space="preserve">year, and a person </w:t>
      </w:r>
      <w:r w:rsidR="004110C5">
        <w:t>is not allowed to collect more than</w:t>
      </w:r>
      <w:r w:rsidR="009E0FC0">
        <w:t xml:space="preserve"> 2 </w:t>
      </w:r>
      <w:r w:rsidR="008B09F3">
        <w:t xml:space="preserve">cubic </w:t>
      </w:r>
      <w:r w:rsidR="009E0FC0">
        <w:t xml:space="preserve">metres </w:t>
      </w:r>
      <w:r w:rsidR="008B09F3">
        <w:t xml:space="preserve">in a day. </w:t>
      </w:r>
      <w:r w:rsidR="00557944">
        <w:t xml:space="preserve">It is illegal to sell wood from </w:t>
      </w:r>
      <w:r w:rsidR="000667D3">
        <w:t xml:space="preserve">public </w:t>
      </w:r>
      <w:r w:rsidR="00557944">
        <w:t>collection areas or to use wood in a business.</w:t>
      </w:r>
      <w:r w:rsidR="000D0E75">
        <w:t xml:space="preserve"> </w:t>
      </w:r>
      <w:r w:rsidR="008356CA">
        <w:t xml:space="preserve">Some households would also collect firewood </w:t>
      </w:r>
      <w:r w:rsidR="003003E8" w:rsidRPr="00F610C3">
        <w:rPr>
          <w:rFonts w:ascii="Arial" w:hAnsi="Arial"/>
          <w:color w:val="363534"/>
        </w:rPr>
        <w:t>from forests on private land.</w:t>
      </w:r>
    </w:p>
    <w:p w14:paraId="30B7FFC7" w14:textId="43D91397" w:rsidR="00B63887" w:rsidRDefault="00C42311" w:rsidP="00114762">
      <w:pPr>
        <w:pStyle w:val="BodyText"/>
      </w:pPr>
      <w:r>
        <w:t>F</w:t>
      </w:r>
      <w:r w:rsidR="00D117B3">
        <w:t xml:space="preserve">irewood is </w:t>
      </w:r>
      <w:r w:rsidR="004C611C">
        <w:t xml:space="preserve">also </w:t>
      </w:r>
      <w:r w:rsidR="006505D0">
        <w:t>harvested</w:t>
      </w:r>
      <w:r w:rsidR="000D0E75">
        <w:t xml:space="preserve"> from forests </w:t>
      </w:r>
      <w:r w:rsidR="00380759">
        <w:t>by</w:t>
      </w:r>
      <w:r w:rsidR="00A63473">
        <w:t xml:space="preserve"> </w:t>
      </w:r>
      <w:r w:rsidR="00B63887">
        <w:t xml:space="preserve">industry </w:t>
      </w:r>
      <w:r w:rsidR="00403A8F">
        <w:t xml:space="preserve">who then </w:t>
      </w:r>
      <w:r w:rsidR="00B63887">
        <w:t>supplies it to</w:t>
      </w:r>
      <w:r w:rsidR="00F14A14">
        <w:t xml:space="preserve"> households and businesses</w:t>
      </w:r>
      <w:r w:rsidR="008E066C">
        <w:t xml:space="preserve">, which </w:t>
      </w:r>
      <w:r w:rsidR="00B63887">
        <w:t xml:space="preserve">is </w:t>
      </w:r>
      <w:r w:rsidR="00403A8F">
        <w:t>known as commercial firewood</w:t>
      </w:r>
      <w:r w:rsidR="00A63473">
        <w:t>.</w:t>
      </w:r>
      <w:r w:rsidR="0060060E">
        <w:t xml:space="preserve"> </w:t>
      </w:r>
      <w:r w:rsidR="00DB701F">
        <w:t>Though</w:t>
      </w:r>
      <w:r w:rsidR="00901E57">
        <w:t xml:space="preserve"> not a primary p</w:t>
      </w:r>
      <w:r w:rsidR="009476F2">
        <w:t xml:space="preserve">urpose of its operations, </w:t>
      </w:r>
      <w:r w:rsidR="00A8316F">
        <w:t>a small proportion of timber harvested from</w:t>
      </w:r>
      <w:r w:rsidR="00CD4B1C">
        <w:t xml:space="preserve"> </w:t>
      </w:r>
      <w:r w:rsidR="00A8316F">
        <w:t>native</w:t>
      </w:r>
      <w:r w:rsidR="0060060E">
        <w:t xml:space="preserve"> </w:t>
      </w:r>
      <w:r w:rsidR="00CD4B1C">
        <w:t xml:space="preserve">forests </w:t>
      </w:r>
      <w:r w:rsidR="00076421">
        <w:t>by</w:t>
      </w:r>
      <w:r w:rsidR="00D117B3">
        <w:t xml:space="preserve"> VicForests</w:t>
      </w:r>
      <w:r w:rsidR="00746DCD">
        <w:t xml:space="preserve"> </w:t>
      </w:r>
      <w:r w:rsidR="00A8316F">
        <w:t xml:space="preserve">is sold </w:t>
      </w:r>
      <w:r w:rsidR="00DB701F">
        <w:t>for</w:t>
      </w:r>
      <w:r w:rsidR="00A8316F">
        <w:t xml:space="preserve"> </w:t>
      </w:r>
      <w:r w:rsidR="00DB701F">
        <w:t>use</w:t>
      </w:r>
      <w:r w:rsidR="00A8316F">
        <w:t xml:space="preserve"> </w:t>
      </w:r>
      <w:r w:rsidR="00DB701F">
        <w:t>as</w:t>
      </w:r>
      <w:r w:rsidR="00A8316F">
        <w:t xml:space="preserve"> firewood</w:t>
      </w:r>
      <w:r w:rsidR="00CD4B1C">
        <w:t>.</w:t>
      </w:r>
      <w:r w:rsidR="002F0712">
        <w:rPr>
          <w:rStyle w:val="FootnoteReference"/>
        </w:rPr>
        <w:footnoteReference w:id="69"/>
      </w:r>
      <w:r w:rsidR="00CD4B1C">
        <w:t xml:space="preserve"> </w:t>
      </w:r>
      <w:r w:rsidR="0060060E">
        <w:t>F</w:t>
      </w:r>
      <w:r w:rsidR="00D9500E">
        <w:t xml:space="preserve">irewood is also produced </w:t>
      </w:r>
      <w:r w:rsidR="00B8068C">
        <w:t xml:space="preserve">from </w:t>
      </w:r>
      <w:r w:rsidR="00AC0E37">
        <w:t>plantations and farm forestry</w:t>
      </w:r>
      <w:r w:rsidR="00104413">
        <w:t xml:space="preserve"> on private land.</w:t>
      </w:r>
      <w:r w:rsidR="00B8068C">
        <w:t xml:space="preserve"> </w:t>
      </w:r>
    </w:p>
    <w:p w14:paraId="08833C81" w14:textId="0DCA0316" w:rsidR="005C0F25" w:rsidRDefault="00B63887" w:rsidP="00114762">
      <w:pPr>
        <w:pStyle w:val="BodyText"/>
      </w:pPr>
      <w:r>
        <w:fldChar w:fldCharType="begin"/>
      </w:r>
      <w:r>
        <w:instrText xml:space="preserve"> REF _Ref22406753 \h </w:instrText>
      </w:r>
      <w:r>
        <w:fldChar w:fldCharType="separate"/>
      </w:r>
      <w:r w:rsidR="002F0F23">
        <w:t xml:space="preserve">Figure </w:t>
      </w:r>
      <w:r w:rsidR="002F0F23">
        <w:rPr>
          <w:noProof/>
        </w:rPr>
        <w:t>21</w:t>
      </w:r>
      <w:r>
        <w:fldChar w:fldCharType="end"/>
      </w:r>
      <w:r>
        <w:t xml:space="preserve"> </w:t>
      </w:r>
      <w:r w:rsidR="005C0F25">
        <w:t xml:space="preserve">outlines the </w:t>
      </w:r>
      <w:r w:rsidR="00BA084B">
        <w:t>different</w:t>
      </w:r>
      <w:r w:rsidR="005C0F25">
        <w:t xml:space="preserve"> sources of domestic and commercial firewood </w:t>
      </w:r>
      <w:r w:rsidR="00A10F59">
        <w:t>from public and private land</w:t>
      </w:r>
      <w:r w:rsidR="00BA084B">
        <w:t xml:space="preserve"> in Victoria</w:t>
      </w:r>
      <w:r w:rsidR="00A10F59">
        <w:t>.</w:t>
      </w:r>
      <w:r w:rsidR="00B83A13">
        <w:t xml:space="preserve"> The sources</w:t>
      </w:r>
      <w:r w:rsidR="00791C97">
        <w:t xml:space="preserve"> that are</w:t>
      </w:r>
      <w:r w:rsidR="00B83A13">
        <w:t xml:space="preserve"> available in a particular area varies across the state. </w:t>
      </w:r>
      <w:r w:rsidR="00A957E6">
        <w:t xml:space="preserve"> </w:t>
      </w:r>
      <w:r w:rsidR="00A10F59">
        <w:t xml:space="preserve"> </w:t>
      </w:r>
    </w:p>
    <w:p w14:paraId="3381B69A" w14:textId="148DCE39" w:rsidR="00AF7502" w:rsidRDefault="00AF7502" w:rsidP="00AF7502">
      <w:pPr>
        <w:pStyle w:val="Caption"/>
      </w:pPr>
      <w:bookmarkStart w:id="146" w:name="_Ref22406753"/>
      <w:bookmarkStart w:id="147" w:name="_Ref7867507"/>
      <w:r>
        <w:t xml:space="preserve">Figure </w:t>
      </w:r>
      <w:fldSimple w:instr=" SEQ Figure \* ARABIC ">
        <w:r w:rsidR="002F0F23">
          <w:rPr>
            <w:noProof/>
          </w:rPr>
          <w:t>21</w:t>
        </w:r>
      </w:fldSimple>
      <w:bookmarkEnd w:id="146"/>
      <w:bookmarkEnd w:id="147"/>
      <w:r>
        <w:t xml:space="preserve"> Sources of domestic and commercial firewood from public and private forests</w:t>
      </w:r>
      <w:r w:rsidR="00BA084B">
        <w:t xml:space="preserve"> in Victoria</w:t>
      </w:r>
    </w:p>
    <w:tbl>
      <w:tblPr>
        <w:tblStyle w:val="PullOutBoxTable"/>
        <w:tblW w:w="0" w:type="auto"/>
        <w:tblInd w:w="142" w:type="dxa"/>
        <w:tblBorders>
          <w:top w:val="none" w:sz="0" w:space="0" w:color="auto"/>
          <w:left w:val="none" w:sz="0" w:space="0" w:color="auto"/>
          <w:bottom w:val="none" w:sz="0" w:space="0" w:color="auto"/>
          <w:right w:val="none" w:sz="0" w:space="0" w:color="auto"/>
        </w:tblBorders>
        <w:tblCellMar>
          <w:left w:w="85" w:type="dxa"/>
          <w:right w:w="85" w:type="dxa"/>
        </w:tblCellMar>
        <w:tblLook w:val="04A0" w:firstRow="1" w:lastRow="0" w:firstColumn="1" w:lastColumn="0" w:noHBand="0" w:noVBand="1"/>
      </w:tblPr>
      <w:tblGrid>
        <w:gridCol w:w="1559"/>
        <w:gridCol w:w="3631"/>
        <w:gridCol w:w="196"/>
        <w:gridCol w:w="3828"/>
      </w:tblGrid>
      <w:tr w:rsidR="00AF7502" w14:paraId="785032C1" w14:textId="77777777" w:rsidTr="00352E88">
        <w:trPr>
          <w:trHeight w:val="21"/>
        </w:trPr>
        <w:tc>
          <w:tcPr>
            <w:tcW w:w="1559" w:type="dxa"/>
          </w:tcPr>
          <w:p w14:paraId="76767A67" w14:textId="77777777" w:rsidR="00EA6126" w:rsidRPr="00AF7502" w:rsidRDefault="00EA6126" w:rsidP="00114762">
            <w:pPr>
              <w:pStyle w:val="BodyText"/>
              <w:rPr>
                <w:b/>
              </w:rPr>
            </w:pPr>
          </w:p>
        </w:tc>
        <w:tc>
          <w:tcPr>
            <w:tcW w:w="3631" w:type="dxa"/>
            <w:tcBorders>
              <w:bottom w:val="single" w:sz="4" w:space="0" w:color="00B2A9" w:themeColor="text2"/>
            </w:tcBorders>
            <w:vAlign w:val="bottom"/>
          </w:tcPr>
          <w:p w14:paraId="3A42A825" w14:textId="0DBD5BC6" w:rsidR="00EA6126" w:rsidRPr="0021428F" w:rsidRDefault="00AB6879" w:rsidP="00AF7502">
            <w:pPr>
              <w:pStyle w:val="BodyText"/>
              <w:jc w:val="center"/>
              <w:rPr>
                <w:b/>
                <w:sz w:val="18"/>
                <w:szCs w:val="18"/>
              </w:rPr>
            </w:pPr>
            <w:r w:rsidRPr="0021428F">
              <w:rPr>
                <w:b/>
                <w:sz w:val="18"/>
                <w:szCs w:val="18"/>
              </w:rPr>
              <w:t xml:space="preserve">Domestic </w:t>
            </w:r>
            <w:r w:rsidR="00AF7502" w:rsidRPr="0021428F">
              <w:rPr>
                <w:b/>
                <w:sz w:val="18"/>
                <w:szCs w:val="18"/>
              </w:rPr>
              <w:t xml:space="preserve">firewood </w:t>
            </w:r>
          </w:p>
        </w:tc>
        <w:tc>
          <w:tcPr>
            <w:tcW w:w="4024" w:type="dxa"/>
            <w:gridSpan w:val="2"/>
            <w:tcBorders>
              <w:bottom w:val="single" w:sz="4" w:space="0" w:color="00B2A9" w:themeColor="text2"/>
            </w:tcBorders>
            <w:vAlign w:val="bottom"/>
          </w:tcPr>
          <w:p w14:paraId="2A396E7B" w14:textId="4430D15E" w:rsidR="00EA6126" w:rsidRPr="0021428F" w:rsidRDefault="00AF7502" w:rsidP="00AF7502">
            <w:pPr>
              <w:pStyle w:val="BodyText"/>
              <w:jc w:val="center"/>
              <w:rPr>
                <w:b/>
                <w:sz w:val="18"/>
                <w:szCs w:val="18"/>
              </w:rPr>
            </w:pPr>
            <w:r w:rsidRPr="0021428F">
              <w:rPr>
                <w:b/>
                <w:sz w:val="18"/>
                <w:szCs w:val="18"/>
              </w:rPr>
              <w:t>Commercial firewood</w:t>
            </w:r>
          </w:p>
        </w:tc>
      </w:tr>
      <w:tr w:rsidR="00AF7502" w14:paraId="2461990E" w14:textId="77777777" w:rsidTr="00352E88">
        <w:trPr>
          <w:trHeight w:val="1916"/>
        </w:trPr>
        <w:tc>
          <w:tcPr>
            <w:tcW w:w="1559" w:type="dxa"/>
            <w:tcBorders>
              <w:right w:val="single" w:sz="4" w:space="0" w:color="00B2A9" w:themeColor="text2"/>
            </w:tcBorders>
            <w:vAlign w:val="center"/>
          </w:tcPr>
          <w:p w14:paraId="37B820A8" w14:textId="3D16BE3C" w:rsidR="00EA6126" w:rsidRPr="0021428F" w:rsidRDefault="00AB6879" w:rsidP="00AF7502">
            <w:pPr>
              <w:pStyle w:val="BodyText"/>
              <w:jc w:val="right"/>
              <w:rPr>
                <w:b/>
                <w:sz w:val="18"/>
                <w:szCs w:val="18"/>
              </w:rPr>
            </w:pPr>
            <w:r w:rsidRPr="0021428F">
              <w:rPr>
                <w:b/>
                <w:sz w:val="18"/>
                <w:szCs w:val="18"/>
              </w:rPr>
              <w:t xml:space="preserve">Public forests </w:t>
            </w:r>
          </w:p>
        </w:tc>
        <w:tc>
          <w:tcPr>
            <w:tcW w:w="3827" w:type="dxa"/>
            <w:gridSpan w:val="2"/>
            <w:tcBorders>
              <w:top w:val="single" w:sz="4" w:space="0" w:color="00B2A9" w:themeColor="text2"/>
              <w:left w:val="single" w:sz="4" w:space="0" w:color="00B2A9" w:themeColor="text2"/>
              <w:bottom w:val="single" w:sz="4" w:space="0" w:color="00B2A9" w:themeColor="text2"/>
              <w:right w:val="single" w:sz="4" w:space="0" w:color="00B2A9" w:themeColor="text2"/>
            </w:tcBorders>
            <w:vAlign w:val="center"/>
          </w:tcPr>
          <w:p w14:paraId="2780A61B" w14:textId="77777777" w:rsidR="002E2DE2" w:rsidRDefault="002E2DE2" w:rsidP="00AF7502">
            <w:pPr>
              <w:pStyle w:val="BodyText"/>
              <w:tabs>
                <w:tab w:val="left" w:pos="786"/>
              </w:tabs>
              <w:jc w:val="center"/>
              <w:rPr>
                <w:sz w:val="18"/>
                <w:szCs w:val="18"/>
              </w:rPr>
            </w:pPr>
            <w:r>
              <w:rPr>
                <w:sz w:val="18"/>
                <w:szCs w:val="18"/>
              </w:rPr>
              <w:t>Fallen trees and branches due to natural causes</w:t>
            </w:r>
            <w:r w:rsidRPr="0021428F">
              <w:rPr>
                <w:sz w:val="18"/>
                <w:szCs w:val="18"/>
              </w:rPr>
              <w:t xml:space="preserve"> </w:t>
            </w:r>
          </w:p>
          <w:p w14:paraId="156705A1" w14:textId="2360D36A" w:rsidR="00AF7502" w:rsidRPr="0021428F" w:rsidRDefault="00AF7502" w:rsidP="001532FA">
            <w:pPr>
              <w:pStyle w:val="BodyText"/>
              <w:tabs>
                <w:tab w:val="left" w:pos="786"/>
              </w:tabs>
              <w:jc w:val="center"/>
              <w:rPr>
                <w:sz w:val="18"/>
                <w:szCs w:val="18"/>
              </w:rPr>
            </w:pPr>
            <w:r w:rsidRPr="0021428F">
              <w:rPr>
                <w:sz w:val="18"/>
                <w:szCs w:val="18"/>
              </w:rPr>
              <w:t xml:space="preserve">By-product </w:t>
            </w:r>
            <w:r w:rsidR="00AA3CB0">
              <w:rPr>
                <w:sz w:val="18"/>
                <w:szCs w:val="18"/>
              </w:rPr>
              <w:t>from</w:t>
            </w:r>
            <w:r w:rsidRPr="0021428F">
              <w:rPr>
                <w:sz w:val="18"/>
                <w:szCs w:val="18"/>
              </w:rPr>
              <w:t xml:space="preserve"> DELWP</w:t>
            </w:r>
            <w:r w:rsidR="00AA759B" w:rsidRPr="0021428F">
              <w:rPr>
                <w:sz w:val="18"/>
                <w:szCs w:val="18"/>
              </w:rPr>
              <w:t xml:space="preserve"> and Parks Victoria</w:t>
            </w:r>
            <w:r w:rsidRPr="0021428F">
              <w:rPr>
                <w:sz w:val="18"/>
                <w:szCs w:val="18"/>
              </w:rPr>
              <w:t xml:space="preserve"> forest and fire </w:t>
            </w:r>
            <w:r w:rsidR="00E15D05" w:rsidRPr="0021428F">
              <w:rPr>
                <w:sz w:val="18"/>
                <w:szCs w:val="18"/>
              </w:rPr>
              <w:t>management</w:t>
            </w:r>
            <w:r w:rsidR="00064EE3">
              <w:rPr>
                <w:sz w:val="18"/>
                <w:szCs w:val="18"/>
              </w:rPr>
              <w:t xml:space="preserve"> operations</w:t>
            </w:r>
            <w:r w:rsidR="001532FA">
              <w:rPr>
                <w:sz w:val="18"/>
                <w:szCs w:val="18"/>
              </w:rPr>
              <w:t xml:space="preserve">, or from </w:t>
            </w:r>
            <w:r w:rsidRPr="0021428F">
              <w:rPr>
                <w:sz w:val="18"/>
                <w:szCs w:val="18"/>
              </w:rPr>
              <w:t>VicForests harvesting operations</w:t>
            </w:r>
          </w:p>
          <w:p w14:paraId="2DC9A154" w14:textId="4C08D44E" w:rsidR="00B229B0" w:rsidRPr="0021428F" w:rsidRDefault="004137F8" w:rsidP="00AF7502">
            <w:pPr>
              <w:pStyle w:val="BodyText"/>
              <w:tabs>
                <w:tab w:val="left" w:pos="786"/>
              </w:tabs>
              <w:jc w:val="center"/>
              <w:rPr>
                <w:sz w:val="18"/>
                <w:szCs w:val="18"/>
              </w:rPr>
            </w:pPr>
            <w:r>
              <w:rPr>
                <w:sz w:val="18"/>
                <w:szCs w:val="18"/>
              </w:rPr>
              <w:t>C</w:t>
            </w:r>
            <w:r w:rsidR="00EF418C">
              <w:rPr>
                <w:sz w:val="18"/>
                <w:szCs w:val="18"/>
              </w:rPr>
              <w:t xml:space="preserve">ollection </w:t>
            </w:r>
            <w:r>
              <w:rPr>
                <w:sz w:val="18"/>
                <w:szCs w:val="18"/>
              </w:rPr>
              <w:t>alongside</w:t>
            </w:r>
            <w:r w:rsidR="00EF418C">
              <w:rPr>
                <w:sz w:val="18"/>
                <w:szCs w:val="18"/>
              </w:rPr>
              <w:t xml:space="preserve"> local municipal roads where permitted</w:t>
            </w:r>
            <w:r w:rsidR="008739F3">
              <w:rPr>
                <w:sz w:val="18"/>
                <w:szCs w:val="18"/>
              </w:rPr>
              <w:t xml:space="preserve"> by councils</w:t>
            </w:r>
          </w:p>
        </w:tc>
        <w:tc>
          <w:tcPr>
            <w:tcW w:w="3828" w:type="dxa"/>
            <w:tcBorders>
              <w:top w:val="single" w:sz="4" w:space="0" w:color="00B2A9" w:themeColor="text2"/>
              <w:left w:val="single" w:sz="4" w:space="0" w:color="00B2A9" w:themeColor="text2"/>
              <w:bottom w:val="single" w:sz="4" w:space="0" w:color="00B2A9" w:themeColor="text2"/>
              <w:right w:val="single" w:sz="4" w:space="0" w:color="00B2A9" w:themeColor="text2"/>
            </w:tcBorders>
            <w:vAlign w:val="center"/>
          </w:tcPr>
          <w:p w14:paraId="2B3ED441" w14:textId="42A529AB" w:rsidR="00EA6126" w:rsidRPr="0021428F" w:rsidRDefault="00AF7502" w:rsidP="00AF7502">
            <w:pPr>
              <w:pStyle w:val="BodyText"/>
              <w:jc w:val="center"/>
              <w:rPr>
                <w:sz w:val="18"/>
                <w:szCs w:val="18"/>
              </w:rPr>
            </w:pPr>
            <w:r w:rsidRPr="0021428F">
              <w:rPr>
                <w:sz w:val="18"/>
                <w:szCs w:val="18"/>
              </w:rPr>
              <w:t>VicForests harvesting operations</w:t>
            </w:r>
          </w:p>
        </w:tc>
      </w:tr>
      <w:tr w:rsidR="00AF7502" w14:paraId="4DF4F898" w14:textId="77777777" w:rsidTr="00352E88">
        <w:trPr>
          <w:trHeight w:val="1916"/>
        </w:trPr>
        <w:tc>
          <w:tcPr>
            <w:tcW w:w="1559" w:type="dxa"/>
            <w:tcBorders>
              <w:right w:val="single" w:sz="4" w:space="0" w:color="00B2A9" w:themeColor="text2"/>
            </w:tcBorders>
            <w:vAlign w:val="center"/>
          </w:tcPr>
          <w:p w14:paraId="4F3986F3" w14:textId="723653E0" w:rsidR="00EA6126" w:rsidRPr="0021428F" w:rsidRDefault="00AB6879" w:rsidP="00AF7502">
            <w:pPr>
              <w:pStyle w:val="BodyText"/>
              <w:jc w:val="right"/>
              <w:rPr>
                <w:b/>
                <w:sz w:val="18"/>
                <w:szCs w:val="18"/>
              </w:rPr>
            </w:pPr>
            <w:r w:rsidRPr="0021428F">
              <w:rPr>
                <w:b/>
                <w:sz w:val="18"/>
                <w:szCs w:val="18"/>
              </w:rPr>
              <w:lastRenderedPageBreak/>
              <w:t>Private forests</w:t>
            </w:r>
          </w:p>
        </w:tc>
        <w:tc>
          <w:tcPr>
            <w:tcW w:w="3827" w:type="dxa"/>
            <w:gridSpan w:val="2"/>
            <w:tcBorders>
              <w:top w:val="single" w:sz="4" w:space="0" w:color="00B2A9" w:themeColor="text2"/>
              <w:left w:val="single" w:sz="4" w:space="0" w:color="00B2A9" w:themeColor="text2"/>
              <w:bottom w:val="single" w:sz="4" w:space="0" w:color="00B2A9" w:themeColor="text2"/>
              <w:right w:val="single" w:sz="4" w:space="0" w:color="00B2A9" w:themeColor="text2"/>
            </w:tcBorders>
            <w:vAlign w:val="center"/>
          </w:tcPr>
          <w:p w14:paraId="6CA6A57D" w14:textId="77777777" w:rsidR="001532FA" w:rsidRDefault="002E2DE2" w:rsidP="00AF7502">
            <w:pPr>
              <w:pStyle w:val="BodyText"/>
              <w:jc w:val="center"/>
              <w:rPr>
                <w:sz w:val="18"/>
                <w:szCs w:val="18"/>
              </w:rPr>
            </w:pPr>
            <w:r>
              <w:rPr>
                <w:sz w:val="18"/>
                <w:szCs w:val="18"/>
              </w:rPr>
              <w:t>Fallen trees and branches due to natural causes</w:t>
            </w:r>
          </w:p>
          <w:p w14:paraId="6CFB0273" w14:textId="502796F5" w:rsidR="00EA6126" w:rsidRPr="0021428F" w:rsidRDefault="001532FA" w:rsidP="00AF7502">
            <w:pPr>
              <w:pStyle w:val="BodyText"/>
              <w:jc w:val="center"/>
              <w:rPr>
                <w:sz w:val="18"/>
                <w:szCs w:val="18"/>
              </w:rPr>
            </w:pPr>
            <w:r>
              <w:rPr>
                <w:sz w:val="18"/>
                <w:szCs w:val="18"/>
              </w:rPr>
              <w:t>T</w:t>
            </w:r>
            <w:r w:rsidR="004C2DCC" w:rsidRPr="0021428F">
              <w:rPr>
                <w:sz w:val="18"/>
                <w:szCs w:val="18"/>
              </w:rPr>
              <w:t xml:space="preserve">ree </w:t>
            </w:r>
            <w:r w:rsidR="00C5113B" w:rsidRPr="0021428F">
              <w:rPr>
                <w:sz w:val="18"/>
                <w:szCs w:val="18"/>
              </w:rPr>
              <w:t>cutting</w:t>
            </w:r>
            <w:r w:rsidR="004C2DCC" w:rsidRPr="0021428F">
              <w:rPr>
                <w:sz w:val="18"/>
                <w:szCs w:val="18"/>
              </w:rPr>
              <w:t xml:space="preserve"> on private properties</w:t>
            </w:r>
          </w:p>
        </w:tc>
        <w:tc>
          <w:tcPr>
            <w:tcW w:w="3828" w:type="dxa"/>
            <w:tcBorders>
              <w:top w:val="single" w:sz="4" w:space="0" w:color="00B2A9" w:themeColor="text2"/>
              <w:left w:val="single" w:sz="4" w:space="0" w:color="00B2A9" w:themeColor="text2"/>
              <w:bottom w:val="single" w:sz="4" w:space="0" w:color="00B2A9" w:themeColor="text2"/>
              <w:right w:val="single" w:sz="4" w:space="0" w:color="00B2A9" w:themeColor="text2"/>
            </w:tcBorders>
            <w:vAlign w:val="center"/>
          </w:tcPr>
          <w:p w14:paraId="7499DE60" w14:textId="31238B59" w:rsidR="00B17807" w:rsidRPr="0021428F" w:rsidRDefault="006A7E44" w:rsidP="00B17807">
            <w:pPr>
              <w:pStyle w:val="BodyText"/>
              <w:jc w:val="center"/>
              <w:rPr>
                <w:sz w:val="18"/>
                <w:szCs w:val="18"/>
              </w:rPr>
            </w:pPr>
            <w:r w:rsidRPr="0021428F">
              <w:rPr>
                <w:sz w:val="18"/>
                <w:szCs w:val="18"/>
              </w:rPr>
              <w:t xml:space="preserve">Primary </w:t>
            </w:r>
            <w:r w:rsidR="00CF15EF" w:rsidRPr="0021428F">
              <w:rPr>
                <w:sz w:val="18"/>
                <w:szCs w:val="18"/>
              </w:rPr>
              <w:t>or</w:t>
            </w:r>
            <w:r w:rsidRPr="0021428F">
              <w:rPr>
                <w:sz w:val="18"/>
                <w:szCs w:val="18"/>
              </w:rPr>
              <w:t xml:space="preserve"> by-product of p</w:t>
            </w:r>
            <w:r w:rsidR="00AE7BCC" w:rsidRPr="0021428F">
              <w:rPr>
                <w:sz w:val="18"/>
                <w:szCs w:val="18"/>
              </w:rPr>
              <w:t xml:space="preserve">lantations and farm </w:t>
            </w:r>
            <w:r w:rsidRPr="0021428F">
              <w:rPr>
                <w:sz w:val="18"/>
                <w:szCs w:val="18"/>
              </w:rPr>
              <w:t>forestry</w:t>
            </w:r>
          </w:p>
        </w:tc>
      </w:tr>
    </w:tbl>
    <w:p w14:paraId="62A8152C" w14:textId="1EEBCD15" w:rsidR="004A67C8" w:rsidRDefault="004A67C8" w:rsidP="004A67C8">
      <w:pPr>
        <w:pStyle w:val="BodyText"/>
      </w:pPr>
      <w:r>
        <w:t>In 2010</w:t>
      </w:r>
      <w:r w:rsidR="00C47913">
        <w:t>,</w:t>
      </w:r>
      <w:r>
        <w:t xml:space="preserve"> it was estimated that Victorians use about 600,000 cubic metres of firewood each year, with around 13 per cent coming from public land.</w:t>
      </w:r>
      <w:r>
        <w:rPr>
          <w:rStyle w:val="FootnoteReference"/>
        </w:rPr>
        <w:footnoteReference w:id="70"/>
      </w:r>
      <w:r>
        <w:t xml:space="preserve"> Significant volumes of firewood are thought to be obtained from private land</w:t>
      </w:r>
      <w:r w:rsidR="00AC6D32">
        <w:t xml:space="preserve"> in Victoria,</w:t>
      </w:r>
      <w:r>
        <w:t xml:space="preserve"> either through household collection or commercial harvesting of plantations and farm forestry</w:t>
      </w:r>
      <w:r w:rsidR="00AF19DA">
        <w:t>,</w:t>
      </w:r>
      <w:r>
        <w:rPr>
          <w:rStyle w:val="FootnoteReference"/>
        </w:rPr>
        <w:footnoteReference w:id="71"/>
      </w:r>
      <w:r w:rsidR="00AF19DA">
        <w:t xml:space="preserve"> </w:t>
      </w:r>
      <w:r w:rsidR="005D3992">
        <w:t>accounting</w:t>
      </w:r>
      <w:r w:rsidR="00AF19DA">
        <w:t xml:space="preserve"> for </w:t>
      </w:r>
      <w:r w:rsidR="005D3992">
        <w:t>most of the</w:t>
      </w:r>
      <w:r w:rsidR="00AF19DA">
        <w:t xml:space="preserve"> remaining</w:t>
      </w:r>
      <w:r>
        <w:t xml:space="preserve"> </w:t>
      </w:r>
      <w:r w:rsidR="00294F45">
        <w:t xml:space="preserve">87 per cent. Some firewood may also be obtained from interstate. </w:t>
      </w:r>
    </w:p>
    <w:p w14:paraId="6541337D" w14:textId="1841DA86" w:rsidR="004A67C8" w:rsidRDefault="004A67C8" w:rsidP="004A67C8">
      <w:pPr>
        <w:pStyle w:val="BodyText"/>
      </w:pPr>
      <w:r>
        <w:t xml:space="preserve">A typical household in Victoria that uses firewood for heating </w:t>
      </w:r>
      <w:r w:rsidR="0082709C">
        <w:t>is</w:t>
      </w:r>
      <w:r>
        <w:t xml:space="preserve"> estimated to consume between 1 and 9 cubic metres per year.</w:t>
      </w:r>
      <w:r>
        <w:rPr>
          <w:rStyle w:val="FootnoteReference"/>
        </w:rPr>
        <w:footnoteReference w:id="72"/>
      </w:r>
      <w:r>
        <w:t xml:space="preserve"> S</w:t>
      </w:r>
      <w:r w:rsidRPr="007F143D">
        <w:t>low burning</w:t>
      </w:r>
      <w:r>
        <w:t xml:space="preserve">, </w:t>
      </w:r>
      <w:r w:rsidRPr="007F143D">
        <w:t>charcoal producing wood is</w:t>
      </w:r>
      <w:r w:rsidR="008358EF">
        <w:t xml:space="preserve"> often</w:t>
      </w:r>
      <w:r w:rsidRPr="007F143D">
        <w:t xml:space="preserve"> preferred for firewood (such as red gum, ironbark, </w:t>
      </w:r>
      <w:r w:rsidR="00DD4437">
        <w:t xml:space="preserve">and </w:t>
      </w:r>
      <w:r w:rsidRPr="007F143D">
        <w:t>box species) over faster burning, ash producing wood (such as ash species).</w:t>
      </w:r>
    </w:p>
    <w:p w14:paraId="6F3B2B86" w14:textId="5AC74E9E" w:rsidR="00F4229B" w:rsidRDefault="004A67C8" w:rsidP="00114762">
      <w:pPr>
        <w:pStyle w:val="BodyText"/>
      </w:pPr>
      <w:r>
        <w:t xml:space="preserve">Households benefit from using firewood for heating and cooking. </w:t>
      </w:r>
      <w:r w:rsidR="003A095B">
        <w:t>Wood is</w:t>
      </w:r>
      <w:r w:rsidR="00B83A13">
        <w:t xml:space="preserve"> the</w:t>
      </w:r>
      <w:r w:rsidR="0002078A">
        <w:t xml:space="preserve"> ma</w:t>
      </w:r>
      <w:r w:rsidR="00D6071C">
        <w:t xml:space="preserve">in source of heating for around </w:t>
      </w:r>
      <w:r w:rsidR="00F4229B">
        <w:t xml:space="preserve">10 per cent of Victorian households and </w:t>
      </w:r>
      <w:r>
        <w:t xml:space="preserve">for </w:t>
      </w:r>
      <w:r w:rsidR="00F4229B">
        <w:t xml:space="preserve">around 25 per cent </w:t>
      </w:r>
      <w:r w:rsidR="0096413C">
        <w:t xml:space="preserve">of regional households – </w:t>
      </w:r>
      <w:r w:rsidR="006E3256">
        <w:t xml:space="preserve">see </w:t>
      </w:r>
      <w:r w:rsidR="006E3256">
        <w:fldChar w:fldCharType="begin"/>
      </w:r>
      <w:r w:rsidR="006E3256">
        <w:instrText xml:space="preserve"> REF _Ref10146550 \h </w:instrText>
      </w:r>
      <w:r w:rsidR="006E3256">
        <w:fldChar w:fldCharType="separate"/>
      </w:r>
      <w:r w:rsidR="002F0F23">
        <w:t xml:space="preserve">Table </w:t>
      </w:r>
      <w:r w:rsidR="002F0F23">
        <w:rPr>
          <w:noProof/>
        </w:rPr>
        <w:t>23</w:t>
      </w:r>
      <w:r w:rsidR="006E3256">
        <w:fldChar w:fldCharType="end"/>
      </w:r>
      <w:r w:rsidR="00A4054D">
        <w:t>.</w:t>
      </w:r>
      <w:r w:rsidR="0096413C">
        <w:rPr>
          <w:rStyle w:val="FootnoteReference"/>
        </w:rPr>
        <w:footnoteReference w:id="73"/>
      </w:r>
      <w:r w:rsidR="0096413C">
        <w:t xml:space="preserve"> A</w:t>
      </w:r>
      <w:r w:rsidR="00C02EEB">
        <w:t xml:space="preserve"> small</w:t>
      </w:r>
      <w:r w:rsidR="00A9520A">
        <w:t>er</w:t>
      </w:r>
      <w:r w:rsidR="0096413C">
        <w:t xml:space="preserve"> number</w:t>
      </w:r>
      <w:r w:rsidR="00A4054D">
        <w:t xml:space="preserve"> of households</w:t>
      </w:r>
      <w:r w:rsidR="0096413C">
        <w:t xml:space="preserve"> also use wood for cooking and heating water</w:t>
      </w:r>
      <w:r w:rsidR="00B35F37">
        <w:t xml:space="preserve">. </w:t>
      </w:r>
      <w:r w:rsidR="002F1D44">
        <w:t>In 2008, around 4,700 households used wood for oven</w:t>
      </w:r>
      <w:r w:rsidR="000C6836">
        <w:t>s and for heating water.</w:t>
      </w:r>
      <w:r w:rsidR="000C6836">
        <w:rPr>
          <w:rStyle w:val="FootnoteReference"/>
        </w:rPr>
        <w:footnoteReference w:id="74"/>
      </w:r>
      <w:r w:rsidR="000C6836">
        <w:t xml:space="preserve"> </w:t>
      </w:r>
    </w:p>
    <w:p w14:paraId="66739898" w14:textId="3A17875A" w:rsidR="00A66FFE" w:rsidRDefault="00A66FFE" w:rsidP="00A66FFE">
      <w:pPr>
        <w:pStyle w:val="Caption"/>
      </w:pPr>
      <w:bookmarkStart w:id="149" w:name="_Ref10146550"/>
      <w:r>
        <w:t xml:space="preserve">Table </w:t>
      </w:r>
      <w:r w:rsidR="001061B9">
        <w:rPr>
          <w:noProof/>
        </w:rPr>
        <w:fldChar w:fldCharType="begin"/>
      </w:r>
      <w:r w:rsidR="001061B9">
        <w:rPr>
          <w:noProof/>
        </w:rPr>
        <w:instrText xml:space="preserve"> SEQ Table \* ARABIC </w:instrText>
      </w:r>
      <w:r w:rsidR="001061B9">
        <w:rPr>
          <w:noProof/>
        </w:rPr>
        <w:fldChar w:fldCharType="separate"/>
      </w:r>
      <w:r w:rsidR="002F0F23">
        <w:rPr>
          <w:noProof/>
        </w:rPr>
        <w:t>23</w:t>
      </w:r>
      <w:r w:rsidR="001061B9">
        <w:rPr>
          <w:noProof/>
        </w:rPr>
        <w:fldChar w:fldCharType="end"/>
      </w:r>
      <w:bookmarkEnd w:id="149"/>
      <w:r>
        <w:t xml:space="preserve"> Victorian households that use wood as main source of heating</w:t>
      </w:r>
      <w:r w:rsidR="005D09B4">
        <w:t xml:space="preserve"> (</w:t>
      </w:r>
      <w:r w:rsidR="00651C96">
        <w:t>2014</w:t>
      </w:r>
      <w:r w:rsidR="005D09B4">
        <w:t>)</w:t>
      </w:r>
    </w:p>
    <w:tbl>
      <w:tblPr>
        <w:tblStyle w:val="TableGrid"/>
        <w:tblW w:w="0" w:type="auto"/>
        <w:tblLook w:val="04A0" w:firstRow="1" w:lastRow="0" w:firstColumn="1" w:lastColumn="0" w:noHBand="0" w:noVBand="1"/>
      </w:tblPr>
      <w:tblGrid>
        <w:gridCol w:w="1077"/>
        <w:gridCol w:w="2187"/>
        <w:gridCol w:w="1666"/>
      </w:tblGrid>
      <w:tr w:rsidR="00EF1A35" w14:paraId="40BC6521" w14:textId="77777777" w:rsidTr="00A66FFE">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0" w:type="auto"/>
          </w:tcPr>
          <w:p w14:paraId="1F89A0F0" w14:textId="77777777" w:rsidR="00EF1A35" w:rsidRDefault="00EF1A35" w:rsidP="00A66FFE">
            <w:pPr>
              <w:pStyle w:val="TableHeadingRight"/>
            </w:pPr>
          </w:p>
        </w:tc>
        <w:tc>
          <w:tcPr>
            <w:tcW w:w="0" w:type="auto"/>
          </w:tcPr>
          <w:p w14:paraId="7DEFC770" w14:textId="418A215F" w:rsidR="00EF1A35" w:rsidRDefault="00EF1A35" w:rsidP="00A66FFE">
            <w:pPr>
              <w:pStyle w:val="TableHeadingRight"/>
              <w:cnfStyle w:val="100000000000" w:firstRow="1" w:lastRow="0" w:firstColumn="0" w:lastColumn="0" w:oddVBand="0" w:evenVBand="0" w:oddHBand="0" w:evenHBand="0" w:firstRowFirstColumn="0" w:firstRowLastColumn="0" w:lastRowFirstColumn="0" w:lastRowLastColumn="0"/>
            </w:pPr>
            <w:r>
              <w:t>Number of households</w:t>
            </w:r>
          </w:p>
        </w:tc>
        <w:tc>
          <w:tcPr>
            <w:tcW w:w="0" w:type="auto"/>
          </w:tcPr>
          <w:p w14:paraId="72C312FD" w14:textId="497F5D8C" w:rsidR="00EF1A35" w:rsidRDefault="00EF1A35" w:rsidP="00A66FFE">
            <w:pPr>
              <w:pStyle w:val="TableHeadingRight"/>
              <w:cnfStyle w:val="100000000000" w:firstRow="1" w:lastRow="0" w:firstColumn="0" w:lastColumn="0" w:oddVBand="0" w:evenVBand="0" w:oddHBand="0" w:evenHBand="0" w:firstRowFirstColumn="0" w:firstRowLastColumn="0" w:lastRowFirstColumn="0" w:lastRowLastColumn="0"/>
            </w:pPr>
            <w:r>
              <w:t>%</w:t>
            </w:r>
            <w:r w:rsidR="00E34B2B">
              <w:t xml:space="preserve"> of households</w:t>
            </w:r>
          </w:p>
        </w:tc>
      </w:tr>
      <w:tr w:rsidR="00EF1A35" w14:paraId="6CAAD3C6" w14:textId="77777777" w:rsidTr="00A66FFE">
        <w:tc>
          <w:tcPr>
            <w:tcW w:w="0" w:type="auto"/>
          </w:tcPr>
          <w:p w14:paraId="16806826" w14:textId="48B6502A" w:rsidR="00EF1A35" w:rsidRDefault="00EF1A35" w:rsidP="00A66FFE">
            <w:pPr>
              <w:pStyle w:val="TableTextRight"/>
              <w:jc w:val="left"/>
            </w:pPr>
            <w:r>
              <w:t>Regional</w:t>
            </w:r>
          </w:p>
        </w:tc>
        <w:tc>
          <w:tcPr>
            <w:tcW w:w="0" w:type="auto"/>
          </w:tcPr>
          <w:p w14:paraId="57284661" w14:textId="51371B3C" w:rsidR="00EF1A35" w:rsidRDefault="00A66FFE" w:rsidP="00A66FFE">
            <w:pPr>
              <w:pStyle w:val="TableTextRight"/>
            </w:pPr>
            <w:r>
              <w:t>159,900</w:t>
            </w:r>
          </w:p>
        </w:tc>
        <w:tc>
          <w:tcPr>
            <w:tcW w:w="0" w:type="auto"/>
          </w:tcPr>
          <w:p w14:paraId="3F20E981" w14:textId="5B983B05" w:rsidR="00EF1A35" w:rsidRDefault="00E34B2B" w:rsidP="00A66FFE">
            <w:pPr>
              <w:pStyle w:val="TableTextRight"/>
            </w:pPr>
            <w:r>
              <w:t>24.9</w:t>
            </w:r>
          </w:p>
        </w:tc>
      </w:tr>
      <w:tr w:rsidR="00EF1A35" w14:paraId="3862B1C8" w14:textId="77777777" w:rsidTr="00A66FFE">
        <w:tc>
          <w:tcPr>
            <w:tcW w:w="0" w:type="auto"/>
          </w:tcPr>
          <w:p w14:paraId="708B51EE" w14:textId="64AFFB45" w:rsidR="00EF1A35" w:rsidRDefault="00EF1A35" w:rsidP="00A66FFE">
            <w:pPr>
              <w:pStyle w:val="TableTextRight"/>
              <w:jc w:val="left"/>
            </w:pPr>
            <w:r>
              <w:t>Melbourne</w:t>
            </w:r>
          </w:p>
        </w:tc>
        <w:tc>
          <w:tcPr>
            <w:tcW w:w="0" w:type="auto"/>
          </w:tcPr>
          <w:p w14:paraId="2BD3132B" w14:textId="0369A4B0" w:rsidR="00EF1A35" w:rsidRDefault="00A66FFE" w:rsidP="00A66FFE">
            <w:pPr>
              <w:pStyle w:val="TableTextRight"/>
            </w:pPr>
            <w:r>
              <w:t>65,300</w:t>
            </w:r>
          </w:p>
        </w:tc>
        <w:tc>
          <w:tcPr>
            <w:tcW w:w="0" w:type="auto"/>
          </w:tcPr>
          <w:p w14:paraId="5B932E43" w14:textId="2FBE0363" w:rsidR="00EF1A35" w:rsidRDefault="00E34B2B" w:rsidP="00A66FFE">
            <w:pPr>
              <w:pStyle w:val="TableTextRight"/>
            </w:pPr>
            <w:r>
              <w:t>4.1</w:t>
            </w:r>
          </w:p>
        </w:tc>
      </w:tr>
      <w:tr w:rsidR="00EF1A35" w14:paraId="2985B17D" w14:textId="77777777" w:rsidTr="00A66FFE">
        <w:tc>
          <w:tcPr>
            <w:tcW w:w="0" w:type="auto"/>
          </w:tcPr>
          <w:p w14:paraId="3D4B1FA5" w14:textId="353B8A67" w:rsidR="00EF1A35" w:rsidRDefault="00EF1A35" w:rsidP="00A66FFE">
            <w:pPr>
              <w:pStyle w:val="TableTextRight"/>
              <w:jc w:val="left"/>
            </w:pPr>
            <w:r>
              <w:t>Total</w:t>
            </w:r>
          </w:p>
        </w:tc>
        <w:tc>
          <w:tcPr>
            <w:tcW w:w="0" w:type="auto"/>
          </w:tcPr>
          <w:p w14:paraId="0609DC8E" w14:textId="08781499" w:rsidR="00EF1A35" w:rsidRDefault="00E34B2B" w:rsidP="00A66FFE">
            <w:pPr>
              <w:pStyle w:val="TableTextRight"/>
            </w:pPr>
            <w:r>
              <w:t>228,100</w:t>
            </w:r>
          </w:p>
        </w:tc>
        <w:tc>
          <w:tcPr>
            <w:tcW w:w="0" w:type="auto"/>
          </w:tcPr>
          <w:p w14:paraId="435EDE5F" w14:textId="172DB436" w:rsidR="00EF1A35" w:rsidRDefault="00E34B2B" w:rsidP="00A66FFE">
            <w:pPr>
              <w:pStyle w:val="TableTextRight"/>
            </w:pPr>
            <w:r>
              <w:t>10.2</w:t>
            </w:r>
          </w:p>
        </w:tc>
      </w:tr>
    </w:tbl>
    <w:p w14:paraId="45669B75" w14:textId="1FB229A0" w:rsidR="00D6071C" w:rsidRDefault="00A66FFE" w:rsidP="00A66FFE">
      <w:pPr>
        <w:pStyle w:val="CaptionImageorFigure"/>
      </w:pPr>
      <w:r>
        <w:t>Source: Australian Bureau of Statistics</w:t>
      </w:r>
    </w:p>
    <w:p w14:paraId="13D438CF" w14:textId="0ED6E6F4" w:rsidR="00114762" w:rsidRDefault="00114762" w:rsidP="00DE7159">
      <w:pPr>
        <w:pStyle w:val="Heading4"/>
      </w:pPr>
      <w:r>
        <w:t xml:space="preserve">Quantification of </w:t>
      </w:r>
      <w:r w:rsidR="00FD7116">
        <w:t xml:space="preserve">ecosystem </w:t>
      </w:r>
      <w:r w:rsidR="00DD40F2">
        <w:t>service</w:t>
      </w:r>
    </w:p>
    <w:p w14:paraId="6566D2CA" w14:textId="41AAB3A7" w:rsidR="00A9043C" w:rsidRPr="00617A13" w:rsidRDefault="00A9043C" w:rsidP="00352E88">
      <w:pPr>
        <w:pStyle w:val="BodyText"/>
      </w:pPr>
      <w:r>
        <w:t xml:space="preserve">The ecosystem service of </w:t>
      </w:r>
      <w:r w:rsidR="00E17A95">
        <w:t xml:space="preserve">provision of </w:t>
      </w:r>
      <w:r>
        <w:t xml:space="preserve">biomass for firewood is </w:t>
      </w:r>
      <w:r w:rsidR="00E66AFC">
        <w:t>quantified</w:t>
      </w:r>
      <w:r>
        <w:t xml:space="preserve"> as the volume of </w:t>
      </w:r>
      <w:r w:rsidR="00E17A95">
        <w:t>fire</w:t>
      </w:r>
      <w:r>
        <w:t xml:space="preserve">wood collected </w:t>
      </w:r>
      <w:r w:rsidR="00E17A95">
        <w:t xml:space="preserve">or harvested from forests across RFA regions.  </w:t>
      </w:r>
      <w:r>
        <w:t xml:space="preserve"> </w:t>
      </w:r>
    </w:p>
    <w:p w14:paraId="1AFBF682" w14:textId="08EE7530" w:rsidR="00891EDA" w:rsidRPr="00891EDA" w:rsidRDefault="00891EDA" w:rsidP="00DE7159">
      <w:pPr>
        <w:pStyle w:val="Heading5"/>
      </w:pPr>
      <w:r>
        <w:lastRenderedPageBreak/>
        <w:t>Domestic firewood</w:t>
      </w:r>
    </w:p>
    <w:p w14:paraId="5A420DAD" w14:textId="4C5681A6" w:rsidR="00762050" w:rsidRDefault="00064EE3" w:rsidP="003A3D74">
      <w:pPr>
        <w:pStyle w:val="BodyText"/>
      </w:pPr>
      <w:r>
        <w:t xml:space="preserve">It is estimated </w:t>
      </w:r>
      <w:r w:rsidR="00950BE1">
        <w:t xml:space="preserve">that </w:t>
      </w:r>
      <w:r w:rsidR="009A499A">
        <w:t>a minimum of</w:t>
      </w:r>
      <w:r>
        <w:t xml:space="preserve"> </w:t>
      </w:r>
      <w:r w:rsidR="00341807">
        <w:t xml:space="preserve">around </w:t>
      </w:r>
      <w:r w:rsidR="001E57FF">
        <w:t>4</w:t>
      </w:r>
      <w:r w:rsidR="00210216">
        <w:t>5</w:t>
      </w:r>
      <w:r w:rsidR="003B0F68">
        <w:t>,000</w:t>
      </w:r>
      <w:r w:rsidR="00762050">
        <w:t xml:space="preserve"> cubic metres of </w:t>
      </w:r>
      <w:r w:rsidR="00754AED">
        <w:t xml:space="preserve">firewood is </w:t>
      </w:r>
      <w:r w:rsidR="007606FE">
        <w:t>provided to the public from</w:t>
      </w:r>
      <w:r w:rsidR="00754AED">
        <w:t xml:space="preserve"> </w:t>
      </w:r>
      <w:r w:rsidR="00C22C57">
        <w:t xml:space="preserve">state </w:t>
      </w:r>
      <w:r w:rsidR="007606FE">
        <w:t>forests</w:t>
      </w:r>
      <w:r w:rsidR="00754AED">
        <w:t xml:space="preserve"> </w:t>
      </w:r>
      <w:r w:rsidR="007606FE">
        <w:t>across</w:t>
      </w:r>
      <w:r w:rsidR="00754AED">
        <w:t xml:space="preserve"> RFA regions each year</w:t>
      </w:r>
      <w:r w:rsidR="001E57FF">
        <w:t>.</w:t>
      </w:r>
      <w:r w:rsidR="00293E2C">
        <w:rPr>
          <w:rStyle w:val="FootnoteReference"/>
        </w:rPr>
        <w:footnoteReference w:id="75"/>
      </w:r>
      <w:r w:rsidR="001E57FF">
        <w:t xml:space="preserve"> </w:t>
      </w:r>
      <w:r w:rsidR="00921E53">
        <w:t>The volume provided to the public include</w:t>
      </w:r>
      <w:r w:rsidR="009401A3">
        <w:t>s firewood from</w:t>
      </w:r>
      <w:r w:rsidR="00921E53">
        <w:t xml:space="preserve"> natural</w:t>
      </w:r>
      <w:r w:rsidR="009401A3">
        <w:t xml:space="preserve"> falls</w:t>
      </w:r>
      <w:r w:rsidR="00B00036">
        <w:t>, and</w:t>
      </w:r>
      <w:r w:rsidR="009401A3">
        <w:t xml:space="preserve"> by-product from DELWP </w:t>
      </w:r>
      <w:r w:rsidR="00B00036">
        <w:t>forest</w:t>
      </w:r>
      <w:r w:rsidR="003E68FA">
        <w:t xml:space="preserve"> and fire</w:t>
      </w:r>
      <w:r w:rsidR="00B00036">
        <w:t xml:space="preserve"> management </w:t>
      </w:r>
      <w:r w:rsidR="009401A3">
        <w:t>operations</w:t>
      </w:r>
      <w:r w:rsidR="00B00036">
        <w:t xml:space="preserve"> or VicForests harvesting operations in some parts of the state.</w:t>
      </w:r>
      <w:r w:rsidR="00A8205F">
        <w:t xml:space="preserve"> </w:t>
      </w:r>
    </w:p>
    <w:p w14:paraId="707A39FD" w14:textId="10F3A75C" w:rsidR="001F026F" w:rsidRDefault="001F026F" w:rsidP="003A3D74">
      <w:pPr>
        <w:pStyle w:val="BodyText"/>
      </w:pPr>
      <w:r>
        <w:t xml:space="preserve">The quantity of firewood collected for domestic use from forests on private land is unknown, though may be significant. A survey of firewood use in northern Victoria found that only 25 per cent of firewood dependent households collected firewood exclusively </w:t>
      </w:r>
      <w:r w:rsidR="00C54464">
        <w:t xml:space="preserve">from </w:t>
      </w:r>
      <w:r>
        <w:t>public land.</w:t>
      </w:r>
      <w:r>
        <w:rPr>
          <w:rStyle w:val="FootnoteReference"/>
        </w:rPr>
        <w:footnoteReference w:id="76"/>
      </w:r>
      <w:r>
        <w:t xml:space="preserve"> </w:t>
      </w:r>
      <w:r w:rsidR="00A12C3B">
        <w:t xml:space="preserve">It </w:t>
      </w:r>
      <w:r w:rsidR="006B1919">
        <w:t>was</w:t>
      </w:r>
      <w:r w:rsidR="00A12C3B">
        <w:t xml:space="preserve"> estimated that </w:t>
      </w:r>
      <w:r w:rsidR="000C6B28">
        <w:t xml:space="preserve">around </w:t>
      </w:r>
      <w:r w:rsidR="00A12C3B">
        <w:t>14,</w:t>
      </w:r>
      <w:r w:rsidR="000C6B28">
        <w:t>0</w:t>
      </w:r>
      <w:r w:rsidR="00A12C3B">
        <w:t>00 cubic metres of firewood is provided annually from private property along the Murray River in Victoria and New South Wales.</w:t>
      </w:r>
    </w:p>
    <w:p w14:paraId="6D6AA03C" w14:textId="7C2720DC" w:rsidR="00712C92" w:rsidRDefault="00712C92" w:rsidP="00DE7159">
      <w:pPr>
        <w:pStyle w:val="Heading5"/>
      </w:pPr>
      <w:r>
        <w:t xml:space="preserve">Illegal </w:t>
      </w:r>
      <w:r w:rsidR="008F0E60">
        <w:t>removal of firewood</w:t>
      </w:r>
    </w:p>
    <w:p w14:paraId="4B4A4BD1" w14:textId="190BDD0E" w:rsidR="00AD1614" w:rsidRPr="000969E8" w:rsidRDefault="003A3D74">
      <w:pPr>
        <w:pStyle w:val="BodyText"/>
      </w:pPr>
      <w:r>
        <w:t>In Victoria, there a</w:t>
      </w:r>
      <w:r w:rsidR="00AF4CED">
        <w:t>re</w:t>
      </w:r>
      <w:r>
        <w:t xml:space="preserve"> restrictions on </w:t>
      </w:r>
      <w:r w:rsidR="00AF4CED">
        <w:t xml:space="preserve">the volume, location and type of wood that can be collected. </w:t>
      </w:r>
      <w:r w:rsidR="009E0A32">
        <w:t xml:space="preserve">Firewood is </w:t>
      </w:r>
      <w:r w:rsidR="009E0A32" w:rsidRPr="000969E8">
        <w:t>illegally removed from public land each year, with DELWP and Parks Victoria undertaking compliance activity.</w:t>
      </w:r>
      <w:r w:rsidR="00071712" w:rsidRPr="000969E8">
        <w:t xml:space="preserve"> </w:t>
      </w:r>
      <w:r w:rsidR="006039AE" w:rsidRPr="000969E8">
        <w:t>In</w:t>
      </w:r>
      <w:r w:rsidR="00B0705E" w:rsidRPr="000969E8">
        <w:t xml:space="preserve"> an </w:t>
      </w:r>
      <w:r w:rsidR="00AA4540">
        <w:t>ecosystem</w:t>
      </w:r>
      <w:r w:rsidR="00B0705E" w:rsidRPr="000969E8">
        <w:t xml:space="preserve"> accounting framework, illegal take</w:t>
      </w:r>
      <w:r w:rsidR="006039AE" w:rsidRPr="000969E8">
        <w:t xml:space="preserve"> </w:t>
      </w:r>
      <w:r w:rsidR="000E195E">
        <w:t>could</w:t>
      </w:r>
      <w:r w:rsidR="006039AE" w:rsidRPr="000969E8">
        <w:t xml:space="preserve"> conceptually be</w:t>
      </w:r>
      <w:r w:rsidR="00B0705E" w:rsidRPr="000969E8">
        <w:t xml:space="preserve"> included </w:t>
      </w:r>
      <w:r w:rsidR="00101A58">
        <w:t>as an</w:t>
      </w:r>
      <w:r w:rsidR="00F522A0">
        <w:t xml:space="preserve"> ecosystem service</w:t>
      </w:r>
      <w:r w:rsidR="00101A58">
        <w:t xml:space="preserve"> provided by forests</w:t>
      </w:r>
      <w:r w:rsidR="00AD0A3C" w:rsidRPr="000969E8">
        <w:t>,</w:t>
      </w:r>
      <w:r w:rsidR="001176FA" w:rsidRPr="000969E8">
        <w:t xml:space="preserve"> </w:t>
      </w:r>
      <w:r w:rsidR="006039AE" w:rsidRPr="000969E8">
        <w:t>as it represent</w:t>
      </w:r>
      <w:r w:rsidR="001176FA" w:rsidRPr="000969E8">
        <w:t>s</w:t>
      </w:r>
      <w:r w:rsidR="006039AE" w:rsidRPr="000969E8">
        <w:t xml:space="preserve"> a </w:t>
      </w:r>
      <w:r w:rsidR="006B328B" w:rsidRPr="000969E8">
        <w:t xml:space="preserve">flow from the </w:t>
      </w:r>
      <w:r w:rsidR="00F522A0">
        <w:t>ecosystem</w:t>
      </w:r>
      <w:r w:rsidR="00F522A0" w:rsidRPr="000969E8">
        <w:t xml:space="preserve"> </w:t>
      </w:r>
      <w:r w:rsidR="006B328B" w:rsidRPr="000969E8">
        <w:t xml:space="preserve">to </w:t>
      </w:r>
      <w:r w:rsidR="009C499D" w:rsidRPr="000969E8">
        <w:t>people</w:t>
      </w:r>
      <w:r w:rsidR="006B328B" w:rsidRPr="000969E8">
        <w:t>.</w:t>
      </w:r>
      <w:r w:rsidR="00054920" w:rsidRPr="000969E8">
        <w:t xml:space="preserve"> </w:t>
      </w:r>
      <w:r w:rsidR="00B0705E" w:rsidRPr="000969E8">
        <w:t xml:space="preserve">However, </w:t>
      </w:r>
      <w:r w:rsidR="00B00036" w:rsidRPr="000969E8">
        <w:t xml:space="preserve">the </w:t>
      </w:r>
      <w:r w:rsidR="000B62D2" w:rsidRPr="000969E8">
        <w:t>unsustainable</w:t>
      </w:r>
      <w:r w:rsidR="00056340" w:rsidRPr="000969E8">
        <w:t xml:space="preserve"> </w:t>
      </w:r>
      <w:r w:rsidR="00FF56B9" w:rsidRPr="000969E8">
        <w:t xml:space="preserve">removal of firewood </w:t>
      </w:r>
      <w:r w:rsidR="00056340" w:rsidRPr="000969E8">
        <w:t>results in</w:t>
      </w:r>
      <w:r w:rsidR="00AD1614" w:rsidRPr="000969E8">
        <w:t xml:space="preserve"> degradation of the</w:t>
      </w:r>
      <w:r w:rsidR="00D044CA" w:rsidRPr="000969E8">
        <w:t xml:space="preserve"> </w:t>
      </w:r>
      <w:r w:rsidR="00AD1614" w:rsidRPr="000969E8">
        <w:t>ecosystem asset</w:t>
      </w:r>
      <w:r w:rsidR="00623E56" w:rsidRPr="000969E8">
        <w:t xml:space="preserve"> (the forest</w:t>
      </w:r>
      <w:r w:rsidR="009713F1" w:rsidRPr="000969E8">
        <w:t>)</w:t>
      </w:r>
      <w:r w:rsidR="005E125D" w:rsidRPr="000969E8">
        <w:t xml:space="preserve">. </w:t>
      </w:r>
    </w:p>
    <w:p w14:paraId="414D2CCA" w14:textId="79D7F81B" w:rsidR="00C162EA" w:rsidRPr="00C560AD" w:rsidRDefault="00AD1614" w:rsidP="00EB45D5">
      <w:pPr>
        <w:pStyle w:val="BodyText"/>
      </w:pPr>
      <w:r w:rsidRPr="000969E8">
        <w:t xml:space="preserve">Reducing </w:t>
      </w:r>
      <w:r w:rsidR="005E125D" w:rsidRPr="000969E8">
        <w:t>unsustainable</w:t>
      </w:r>
      <w:r w:rsidRPr="000969E8">
        <w:t xml:space="preserve"> take (e.g. through</w:t>
      </w:r>
      <w:r w:rsidR="009A499A" w:rsidRPr="000969E8">
        <w:t xml:space="preserve"> rationing or</w:t>
      </w:r>
      <w:r w:rsidRPr="000969E8">
        <w:t xml:space="preserve"> enforcement) would reduce the flow of firewood from forest</w:t>
      </w:r>
      <w:r w:rsidR="005F5CF5" w:rsidRPr="000969E8">
        <w:t>s</w:t>
      </w:r>
      <w:r w:rsidRPr="000969E8">
        <w:t xml:space="preserve"> to the </w:t>
      </w:r>
      <w:r w:rsidR="00C901D4" w:rsidRPr="000969E8">
        <w:t xml:space="preserve">community </w:t>
      </w:r>
      <w:r w:rsidR="009A499A" w:rsidRPr="000969E8">
        <w:t>and</w:t>
      </w:r>
      <w:r w:rsidR="00B46D55" w:rsidRPr="000969E8">
        <w:t xml:space="preserve"> improve the condition of </w:t>
      </w:r>
      <w:r w:rsidR="00C901D4" w:rsidRPr="000969E8">
        <w:t>forests (</w:t>
      </w:r>
      <w:r w:rsidR="00B46D55" w:rsidRPr="000969E8">
        <w:t>the ecosystem asse</w:t>
      </w:r>
      <w:r w:rsidR="00C901D4" w:rsidRPr="000969E8">
        <w:t>t</w:t>
      </w:r>
      <w:r w:rsidR="00B46D55" w:rsidRPr="000969E8">
        <w:t>).</w:t>
      </w:r>
      <w:r w:rsidR="00833940" w:rsidRPr="000969E8">
        <w:t xml:space="preserve"> </w:t>
      </w:r>
      <w:r w:rsidR="00B46D55" w:rsidRPr="000969E8">
        <w:t>This may result in increased flows of other ecosystem service</w:t>
      </w:r>
      <w:r w:rsidR="00C901D4" w:rsidRPr="000969E8">
        <w:t>s</w:t>
      </w:r>
      <w:r w:rsidR="0031428C" w:rsidRPr="000969E8">
        <w:t xml:space="preserve"> and benefits</w:t>
      </w:r>
      <w:r w:rsidR="00B46D55" w:rsidRPr="000969E8">
        <w:t xml:space="preserve"> such as </w:t>
      </w:r>
      <w:r w:rsidR="00B0705E" w:rsidRPr="000969E8">
        <w:t xml:space="preserve">habitat for species, </w:t>
      </w:r>
      <w:r w:rsidR="00DC75E8">
        <w:t xml:space="preserve">carbon storage </w:t>
      </w:r>
      <w:r w:rsidR="00B0705E" w:rsidRPr="000969E8">
        <w:t>or opportunities for recreation</w:t>
      </w:r>
      <w:r w:rsidR="00AD5B8E">
        <w:t xml:space="preserve"> and tourism</w:t>
      </w:r>
      <w:r w:rsidR="00B0705E" w:rsidRPr="000969E8">
        <w:t>.</w:t>
      </w:r>
      <w:r w:rsidR="005C4530" w:rsidRPr="000969E8">
        <w:t xml:space="preserve"> </w:t>
      </w:r>
      <w:r w:rsidR="00FE317E" w:rsidRPr="000969E8">
        <w:t xml:space="preserve">It may also help maintain a flow of firewood into the future, rather than exhausting </w:t>
      </w:r>
      <w:r w:rsidR="00D329B7" w:rsidRPr="000969E8">
        <w:t>supply.</w:t>
      </w:r>
      <w:r w:rsidR="00AF46F8">
        <w:t xml:space="preserve"> </w:t>
      </w:r>
      <w:r w:rsidR="00C41FFA" w:rsidRPr="000969E8">
        <w:t xml:space="preserve">Consequently, in some cases, reducing the flow of firewood may increase the overall benefit to the community from a forest. </w:t>
      </w:r>
      <w:r w:rsidR="004A3A68" w:rsidRPr="000969E8">
        <w:t xml:space="preserve">This </w:t>
      </w:r>
      <w:r w:rsidR="004E474D" w:rsidRPr="000969E8">
        <w:t>is more likely to be</w:t>
      </w:r>
      <w:r w:rsidR="004A3A68" w:rsidRPr="000969E8">
        <w:t xml:space="preserve"> the case in areas subject to intensive firewood collection </w:t>
      </w:r>
      <w:r w:rsidR="0090575B" w:rsidRPr="000969E8">
        <w:t xml:space="preserve">(e.g. </w:t>
      </w:r>
      <w:r w:rsidR="004A3A68" w:rsidRPr="000969E8">
        <w:t xml:space="preserve">due to </w:t>
      </w:r>
      <w:r w:rsidR="0090575B" w:rsidRPr="000969E8">
        <w:t xml:space="preserve">the type of wood, </w:t>
      </w:r>
      <w:r w:rsidR="004A3A68" w:rsidRPr="000969E8">
        <w:t>proximity to population centres</w:t>
      </w:r>
      <w:r w:rsidR="004972C6" w:rsidRPr="000969E8">
        <w:t>,</w:t>
      </w:r>
      <w:r w:rsidR="004A3A68" w:rsidRPr="000969E8">
        <w:t xml:space="preserve"> or where there are limited </w:t>
      </w:r>
      <w:r w:rsidR="00FE01F5">
        <w:t>alternative</w:t>
      </w:r>
      <w:r w:rsidR="00FE01F5" w:rsidRPr="000969E8">
        <w:t xml:space="preserve"> </w:t>
      </w:r>
      <w:r w:rsidR="004A3A68" w:rsidRPr="000969E8">
        <w:t xml:space="preserve">collection </w:t>
      </w:r>
      <w:r w:rsidR="004972C6" w:rsidRPr="000969E8">
        <w:t>area</w:t>
      </w:r>
      <w:r w:rsidR="00466DF2" w:rsidRPr="000969E8">
        <w:t>s</w:t>
      </w:r>
      <w:r w:rsidR="004972C6" w:rsidRPr="000969E8">
        <w:t xml:space="preserve"> nearby)</w:t>
      </w:r>
      <w:r w:rsidR="004A3A68" w:rsidRPr="000969E8">
        <w:t>.</w:t>
      </w:r>
      <w:r w:rsidR="004A3A68">
        <w:t xml:space="preserve"> </w:t>
      </w:r>
    </w:p>
    <w:p w14:paraId="02A3EE4A" w14:textId="47145C56" w:rsidR="00891EDA" w:rsidRDefault="00891EDA" w:rsidP="00DE7159">
      <w:pPr>
        <w:pStyle w:val="Heading5"/>
      </w:pPr>
      <w:r>
        <w:t>Commercial firewood</w:t>
      </w:r>
    </w:p>
    <w:p w14:paraId="0AEE7170" w14:textId="43D22C36" w:rsidR="00880031" w:rsidRDefault="00F76A6B" w:rsidP="000429A0">
      <w:pPr>
        <w:pStyle w:val="BodyText"/>
      </w:pPr>
      <w:r>
        <w:t xml:space="preserve">Some of the timber harvested by </w:t>
      </w:r>
      <w:r w:rsidR="00657C1F">
        <w:t>VicForests from state forests</w:t>
      </w:r>
      <w:r w:rsidR="00055AE7">
        <w:t xml:space="preserve"> </w:t>
      </w:r>
      <w:r>
        <w:t>is</w:t>
      </w:r>
      <w:r w:rsidR="00055AE7">
        <w:t xml:space="preserve"> </w:t>
      </w:r>
      <w:r w:rsidR="00FA483D">
        <w:t>sold</w:t>
      </w:r>
      <w:r>
        <w:t xml:space="preserve"> and used for firewood</w:t>
      </w:r>
      <w:r w:rsidR="00BA66D4">
        <w:t xml:space="preserve">, and the quantity and value of this is </w:t>
      </w:r>
      <w:r w:rsidR="00880031">
        <w:t xml:space="preserve">captured in </w:t>
      </w:r>
      <w:r w:rsidR="00FE185D">
        <w:t>the</w:t>
      </w:r>
      <w:r w:rsidR="0027314A">
        <w:t xml:space="preserve"> previous</w:t>
      </w:r>
      <w:r w:rsidR="00FE185D">
        <w:t xml:space="preserve"> </w:t>
      </w:r>
      <w:r w:rsidR="00880031">
        <w:t xml:space="preserve">assessment of timber </w:t>
      </w:r>
      <w:r w:rsidR="002C1E27">
        <w:t>provision</w:t>
      </w:r>
      <w:r w:rsidR="00880031">
        <w:t xml:space="preserve">. </w:t>
      </w:r>
      <w:r w:rsidR="00FE185D">
        <w:t xml:space="preserve">Across the state, </w:t>
      </w:r>
      <w:r w:rsidR="00880031">
        <w:t>VicForests</w:t>
      </w:r>
      <w:r w:rsidR="00855A27">
        <w:t xml:space="preserve"> sold a</w:t>
      </w:r>
      <w:r w:rsidR="00FE185D">
        <w:t xml:space="preserve">round 50,000 cubic metres of ‘other’ </w:t>
      </w:r>
      <w:r w:rsidR="00992315">
        <w:t xml:space="preserve">wood </w:t>
      </w:r>
      <w:r w:rsidR="00FE185D">
        <w:t>products in 2017-18, which is predominantly firewood</w:t>
      </w:r>
      <w:r w:rsidR="005C484F">
        <w:t>.</w:t>
      </w:r>
      <w:r w:rsidR="005C484F">
        <w:rPr>
          <w:rStyle w:val="FootnoteReference"/>
        </w:rPr>
        <w:footnoteReference w:id="77"/>
      </w:r>
      <w:r w:rsidR="009B69F5">
        <w:t xml:space="preserve"> </w:t>
      </w:r>
      <w:r w:rsidR="00FE185D">
        <w:t>To avoid double counting</w:t>
      </w:r>
      <w:r w:rsidR="00992315">
        <w:t>,</w:t>
      </w:r>
      <w:r w:rsidR="00FE185D">
        <w:t xml:space="preserve"> these figures are not </w:t>
      </w:r>
      <w:r w:rsidR="00BE3237">
        <w:t>assessed</w:t>
      </w:r>
      <w:r w:rsidR="00B27DC8">
        <w:t xml:space="preserve"> again here. </w:t>
      </w:r>
      <w:r w:rsidR="00FE185D">
        <w:t xml:space="preserve"> </w:t>
      </w:r>
    </w:p>
    <w:p w14:paraId="01671026" w14:textId="6521A74D" w:rsidR="00FE185D" w:rsidRDefault="00FE185D" w:rsidP="000429A0">
      <w:pPr>
        <w:pStyle w:val="BodyText"/>
      </w:pPr>
      <w:r>
        <w:t xml:space="preserve">The quantity of commercial firewood produced from plantations and farm forestry is unknown, </w:t>
      </w:r>
      <w:r w:rsidR="00C64CA7">
        <w:t>though</w:t>
      </w:r>
      <w:r>
        <w:t xml:space="preserve"> expected to be significant. </w:t>
      </w:r>
      <w:r w:rsidR="000F3380">
        <w:t xml:space="preserve">This may also largely be captured in the previous assessment </w:t>
      </w:r>
      <w:r w:rsidR="00D94C09">
        <w:t xml:space="preserve">of timber provision. </w:t>
      </w:r>
    </w:p>
    <w:p w14:paraId="05971A36" w14:textId="0318F3ED" w:rsidR="00114762" w:rsidRDefault="00114762" w:rsidP="00352E88">
      <w:pPr>
        <w:pStyle w:val="Heading4"/>
      </w:pPr>
      <w:r>
        <w:lastRenderedPageBreak/>
        <w:t xml:space="preserve">Valuation of </w:t>
      </w:r>
      <w:r w:rsidR="00FD7116">
        <w:t>ecosystem service</w:t>
      </w:r>
      <w:r w:rsidR="00FE185D">
        <w:tab/>
      </w:r>
    </w:p>
    <w:p w14:paraId="24F7E52F" w14:textId="49CEDB29" w:rsidR="008D1C95" w:rsidRDefault="00656744" w:rsidP="00114762">
      <w:pPr>
        <w:pStyle w:val="BodyText"/>
      </w:pPr>
      <w:r>
        <w:t>Provision of</w:t>
      </w:r>
      <w:r w:rsidR="008810A5">
        <w:t xml:space="preserve"> biomass for</w:t>
      </w:r>
      <w:r w:rsidR="006472C3">
        <w:t xml:space="preserve"> </w:t>
      </w:r>
      <w:r w:rsidR="006D4020">
        <w:t xml:space="preserve">firewood </w:t>
      </w:r>
      <w:r w:rsidR="00114762">
        <w:t xml:space="preserve">can be valued using </w:t>
      </w:r>
      <w:r w:rsidR="006472C3">
        <w:t>market prices</w:t>
      </w:r>
      <w:r w:rsidR="00114762">
        <w:t>.</w:t>
      </w:r>
      <w:r w:rsidR="006472C3">
        <w:t xml:space="preserve"> Market prices for firewood can </w:t>
      </w:r>
      <w:r w:rsidR="00F30670">
        <w:t>vary widely depending on the type of wood and the location.</w:t>
      </w:r>
      <w:r w:rsidR="00331FC8">
        <w:t xml:space="preserve"> Using regional market prices is appropriate for this analysis, as </w:t>
      </w:r>
      <w:r w:rsidR="00C7026C">
        <w:t>the main user of this ecosystem service is</w:t>
      </w:r>
      <w:r w:rsidR="00331FC8">
        <w:t xml:space="preserve"> regional households </w:t>
      </w:r>
      <w:r w:rsidR="00C7026C">
        <w:t xml:space="preserve">who </w:t>
      </w:r>
      <w:r w:rsidR="00331FC8">
        <w:t xml:space="preserve">collect domestic firewood. </w:t>
      </w:r>
      <w:r w:rsidR="00892072">
        <w:t>In northern Victoria, f</w:t>
      </w:r>
      <w:r w:rsidR="008F2499">
        <w:t xml:space="preserve">irewood retails for </w:t>
      </w:r>
      <w:r w:rsidR="00892072">
        <w:t xml:space="preserve">around </w:t>
      </w:r>
      <w:r w:rsidR="008F2499">
        <w:t>$100-160 per</w:t>
      </w:r>
      <w:r w:rsidR="009F73B7">
        <w:t xml:space="preserve"> cubic metre</w:t>
      </w:r>
      <w:r w:rsidR="008F2499">
        <w:t xml:space="preserve"> </w:t>
      </w:r>
      <w:r w:rsidR="0033201A">
        <w:t xml:space="preserve">(not including </w:t>
      </w:r>
      <w:r w:rsidR="009F73B7">
        <w:t>delivery</w:t>
      </w:r>
      <w:r w:rsidR="0033201A">
        <w:t>)</w:t>
      </w:r>
      <w:r w:rsidR="00642745">
        <w:t>.</w:t>
      </w:r>
      <w:r w:rsidR="00642745">
        <w:rPr>
          <w:rStyle w:val="FootnoteReference"/>
        </w:rPr>
        <w:footnoteReference w:id="78"/>
      </w:r>
      <w:r w:rsidR="00B75805">
        <w:t xml:space="preserve"> This suggests that if households were to purchase firewood equivalent to the volume collected from public land, it would cost a</w:t>
      </w:r>
      <w:r w:rsidR="00C1632C">
        <w:t>round</w:t>
      </w:r>
      <w:r w:rsidR="00B75805">
        <w:t xml:space="preserve"> </w:t>
      </w:r>
      <w:r w:rsidR="00FE01F5">
        <w:br/>
      </w:r>
      <w:r w:rsidR="00B75805">
        <w:t>$4.5</w:t>
      </w:r>
      <w:r w:rsidR="00C7026C">
        <w:t>–</w:t>
      </w:r>
      <w:r w:rsidR="00B75805">
        <w:t>7.3</w:t>
      </w:r>
      <w:r w:rsidR="001536EA">
        <w:t> </w:t>
      </w:r>
      <w:r w:rsidR="00B75805">
        <w:t xml:space="preserve">million. </w:t>
      </w:r>
    </w:p>
    <w:p w14:paraId="458930CE" w14:textId="687369FC" w:rsidR="00F41F3D" w:rsidRDefault="00495AE8" w:rsidP="006105AB">
      <w:pPr>
        <w:pStyle w:val="BodyText"/>
      </w:pPr>
      <w:r>
        <w:t xml:space="preserve">Inputs to </w:t>
      </w:r>
      <w:r w:rsidR="00FA7957">
        <w:t>the provision of biomass for firewood from</w:t>
      </w:r>
      <w:r>
        <w:t xml:space="preserve"> public land should be </w:t>
      </w:r>
      <w:r w:rsidR="00B956F6">
        <w:t xml:space="preserve">subtracted from the market price to isolate the value </w:t>
      </w:r>
      <w:r w:rsidR="00892072">
        <w:t xml:space="preserve">contributed by </w:t>
      </w:r>
      <w:r w:rsidR="00FA7957">
        <w:t xml:space="preserve">the </w:t>
      </w:r>
      <w:r w:rsidR="00B956F6">
        <w:t>forest</w:t>
      </w:r>
      <w:r w:rsidR="00FE53AA">
        <w:t xml:space="preserve"> ecosystem</w:t>
      </w:r>
      <w:r w:rsidR="005A78AE">
        <w:t>.</w:t>
      </w:r>
      <w:r w:rsidR="009E574B">
        <w:t xml:space="preserve"> </w:t>
      </w:r>
      <w:r w:rsidR="007A729F">
        <w:t xml:space="preserve">Domestic firewood collection is subsidised by </w:t>
      </w:r>
      <w:r w:rsidR="00214761">
        <w:t>the Victorian Governmen</w:t>
      </w:r>
      <w:r w:rsidR="00F17D53">
        <w:t>t which funds</w:t>
      </w:r>
      <w:r w:rsidR="00B0239A">
        <w:t xml:space="preserve"> </w:t>
      </w:r>
      <w:r w:rsidR="00984740">
        <w:t>planning and administration of f</w:t>
      </w:r>
      <w:r w:rsidR="00B0239A">
        <w:t xml:space="preserve">irewood collection areas. </w:t>
      </w:r>
      <w:r w:rsidR="00973B8C">
        <w:t>C</w:t>
      </w:r>
      <w:r w:rsidR="009E574B">
        <w:t>ost</w:t>
      </w:r>
      <w:r w:rsidR="00973B8C">
        <w:t>s</w:t>
      </w:r>
      <w:r w:rsidR="009E574B">
        <w:t xml:space="preserve"> </w:t>
      </w:r>
      <w:r w:rsidR="00892072">
        <w:t>have</w:t>
      </w:r>
      <w:r w:rsidR="00316F88">
        <w:t xml:space="preserve"> been </w:t>
      </w:r>
      <w:r w:rsidR="00727BAA">
        <w:t>estimated at</w:t>
      </w:r>
      <w:r w:rsidR="00FB0377">
        <w:t xml:space="preserve"> around</w:t>
      </w:r>
      <w:r w:rsidR="00727BAA">
        <w:t xml:space="preserve"> $12</w:t>
      </w:r>
      <w:r w:rsidR="001378CC">
        <w:t>–43</w:t>
      </w:r>
      <w:r w:rsidR="00545F38">
        <w:t xml:space="preserve"> per </w:t>
      </w:r>
      <w:r w:rsidR="00727BAA">
        <w:t>cubic met</w:t>
      </w:r>
      <w:r w:rsidR="00E21F21">
        <w:t>re</w:t>
      </w:r>
      <w:r w:rsidR="005E13E0">
        <w:t xml:space="preserve"> for state forests.</w:t>
      </w:r>
      <w:r w:rsidR="005E13E0">
        <w:rPr>
          <w:rStyle w:val="FootnoteReference"/>
        </w:rPr>
        <w:footnoteReference w:id="79"/>
      </w:r>
      <w:r w:rsidR="005E13E0">
        <w:t xml:space="preserve"> </w:t>
      </w:r>
      <w:r w:rsidR="00C152C3">
        <w:t xml:space="preserve">Subtracting </w:t>
      </w:r>
      <w:r w:rsidR="0029680F">
        <w:t>this from the market price gives a value of</w:t>
      </w:r>
      <w:r w:rsidR="00C21245">
        <w:t xml:space="preserve"> around</w:t>
      </w:r>
      <w:r w:rsidR="003018E6">
        <w:t xml:space="preserve"> </w:t>
      </w:r>
      <w:r w:rsidR="00FE01F5">
        <w:br/>
      </w:r>
      <w:r w:rsidR="003018E6">
        <w:t>$</w:t>
      </w:r>
      <w:r w:rsidR="00442274">
        <w:t>6</w:t>
      </w:r>
      <w:r w:rsidR="00C21245">
        <w:t>0</w:t>
      </w:r>
      <w:r w:rsidR="00924426">
        <w:t>–</w:t>
      </w:r>
      <w:r w:rsidR="003018E6">
        <w:t>15</w:t>
      </w:r>
      <w:r w:rsidR="00C21245">
        <w:t>0</w:t>
      </w:r>
      <w:r w:rsidR="003018E6">
        <w:t xml:space="preserve"> per cubic metre, or </w:t>
      </w:r>
      <w:r w:rsidR="009F4304">
        <w:t>around $</w:t>
      </w:r>
      <w:r w:rsidR="00902810">
        <w:t>2.7–</w:t>
      </w:r>
      <w:r w:rsidR="00C21245">
        <w:t>6.8</w:t>
      </w:r>
      <w:r w:rsidR="00633424">
        <w:t xml:space="preserve"> million in total.</w:t>
      </w:r>
      <w:r w:rsidR="006D0AA2">
        <w:t xml:space="preserve"> </w:t>
      </w:r>
      <w:r w:rsidR="00195A78">
        <w:t xml:space="preserve">This </w:t>
      </w:r>
      <w:r w:rsidR="0029680F">
        <w:t xml:space="preserve">represents the </w:t>
      </w:r>
      <w:r w:rsidR="00C152C3">
        <w:t>value of the</w:t>
      </w:r>
      <w:r w:rsidR="009C0874">
        <w:t xml:space="preserve"> ecosystem service of </w:t>
      </w:r>
      <w:r w:rsidR="004726BB">
        <w:t>provision</w:t>
      </w:r>
      <w:r w:rsidR="0076394F">
        <w:t xml:space="preserve"> of biomass for firewood</w:t>
      </w:r>
      <w:r w:rsidR="00766AEE">
        <w:t>.</w:t>
      </w:r>
      <w:r w:rsidR="005D7103">
        <w:t xml:space="preserve"> </w:t>
      </w:r>
      <w:r w:rsidR="00545870">
        <w:t>Note that this</w:t>
      </w:r>
      <w:r w:rsidR="00E64D28">
        <w:t xml:space="preserve"> is a </w:t>
      </w:r>
      <w:r w:rsidR="0076394F">
        <w:t>conservative</w:t>
      </w:r>
      <w:r w:rsidR="00E64D28">
        <w:t xml:space="preserve"> estimate</w:t>
      </w:r>
      <w:r w:rsidR="00E0165B">
        <w:t xml:space="preserve"> </w:t>
      </w:r>
      <w:r w:rsidR="00766AEE">
        <w:t>as it</w:t>
      </w:r>
      <w:r w:rsidR="004726BB">
        <w:t xml:space="preserve"> does not include </w:t>
      </w:r>
      <w:r w:rsidR="006D503C">
        <w:t xml:space="preserve">household collection of </w:t>
      </w:r>
      <w:r w:rsidR="00766AEE">
        <w:t>firewood from</w:t>
      </w:r>
      <w:r w:rsidR="004726BB">
        <w:t xml:space="preserve"> </w:t>
      </w:r>
      <w:r w:rsidR="005D7103">
        <w:t xml:space="preserve">forests on private land. </w:t>
      </w:r>
    </w:p>
    <w:p w14:paraId="485D1EC2" w14:textId="77777777" w:rsidR="00F41F3D" w:rsidRDefault="00F41F3D" w:rsidP="006105AB">
      <w:pPr>
        <w:pStyle w:val="BodyText"/>
      </w:pPr>
    </w:p>
    <w:p w14:paraId="1B1BC750" w14:textId="77777777" w:rsidR="00A4054D" w:rsidRDefault="00A4054D" w:rsidP="00C560AD">
      <w:pPr>
        <w:pStyle w:val="BodyText"/>
        <w:rPr>
          <w:sz w:val="16"/>
        </w:rPr>
      </w:pPr>
      <w:bookmarkStart w:id="151" w:name="_Ref5358265"/>
      <w:bookmarkStart w:id="152" w:name="_Ref7890537"/>
      <w:bookmarkStart w:id="153" w:name="_Ref8058222"/>
      <w:r>
        <w:br w:type="page"/>
      </w:r>
    </w:p>
    <w:p w14:paraId="0CABE32F" w14:textId="0A4F8AA8" w:rsidR="007E501C" w:rsidRDefault="007E501C" w:rsidP="00352E88">
      <w:pPr>
        <w:pStyle w:val="Heading3"/>
      </w:pPr>
      <w:bookmarkStart w:id="154" w:name="_Toc20846254"/>
      <w:bookmarkStart w:id="155" w:name="_Toc25932883"/>
      <w:bookmarkEnd w:id="151"/>
      <w:bookmarkEnd w:id="152"/>
      <w:bookmarkEnd w:id="153"/>
      <w:r>
        <w:lastRenderedPageBreak/>
        <w:t>Honey</w:t>
      </w:r>
      <w:bookmarkEnd w:id="154"/>
      <w:bookmarkEnd w:id="155"/>
    </w:p>
    <w:p w14:paraId="36172AF5" w14:textId="59B6DC35" w:rsidR="00837AF6" w:rsidRDefault="00837AF6" w:rsidP="00352E88">
      <w:pPr>
        <w:pStyle w:val="Heading4"/>
      </w:pPr>
      <w:r>
        <w:t>Description of ecosystem service and use</w:t>
      </w:r>
      <w:r w:rsidR="0052540C">
        <w:t>rs</w:t>
      </w:r>
    </w:p>
    <w:p w14:paraId="4262FFAC" w14:textId="2BA21A58" w:rsidR="00137AD9" w:rsidRDefault="00137AD9" w:rsidP="00137AD9">
      <w:pPr>
        <w:pStyle w:val="BodyText"/>
      </w:pPr>
      <w:r>
        <w:t xml:space="preserve">Forests </w:t>
      </w:r>
      <w:r w:rsidR="000D1042">
        <w:t xml:space="preserve">in Victorian RFA regions </w:t>
      </w:r>
      <w:r>
        <w:t xml:space="preserve">provide </w:t>
      </w:r>
      <w:r w:rsidR="00D646AA">
        <w:t xml:space="preserve">floral resources </w:t>
      </w:r>
      <w:r>
        <w:t xml:space="preserve">that support </w:t>
      </w:r>
      <w:r w:rsidR="00D646AA">
        <w:t xml:space="preserve">bee </w:t>
      </w:r>
      <w:r>
        <w:t>populations</w:t>
      </w:r>
      <w:r w:rsidR="00D646AA">
        <w:t xml:space="preserve"> producing honey</w:t>
      </w:r>
      <w:r>
        <w:t>.</w:t>
      </w:r>
      <w:r w:rsidR="00D646AA">
        <w:t xml:space="preserve"> The main user of this</w:t>
      </w:r>
      <w:r>
        <w:t xml:space="preserve"> </w:t>
      </w:r>
      <w:r w:rsidR="00D646AA">
        <w:t>ecosystem service is the apiary indus</w:t>
      </w:r>
      <w:r w:rsidR="006745A6">
        <w:t>try which pr</w:t>
      </w:r>
      <w:r w:rsidR="009B38C2">
        <w:t xml:space="preserve">oduces honey and other bee products. </w:t>
      </w:r>
      <w:r w:rsidR="006075AC">
        <w:t xml:space="preserve">Households may also </w:t>
      </w:r>
      <w:r w:rsidR="00DF4FAE">
        <w:t xml:space="preserve">directly </w:t>
      </w:r>
      <w:r w:rsidR="006075AC">
        <w:t>use</w:t>
      </w:r>
      <w:r w:rsidR="00DF4FAE">
        <w:t xml:space="preserve"> this ecosystem service for non-commercial honey production. </w:t>
      </w:r>
      <w:r w:rsidR="000D1042">
        <w:t>Forest</w:t>
      </w:r>
      <w:r>
        <w:t xml:space="preserve"> areas also provide physical space </w:t>
      </w:r>
      <w:r w:rsidR="00DF4FAE">
        <w:t xml:space="preserve">to place artificial </w:t>
      </w:r>
      <w:r>
        <w:t xml:space="preserve">bee hives, including on public land. </w:t>
      </w:r>
    </w:p>
    <w:p w14:paraId="6AF75022" w14:textId="77777777" w:rsidR="00137AD9" w:rsidRDefault="00137AD9" w:rsidP="00137AD9">
      <w:pPr>
        <w:pStyle w:val="BodyText"/>
      </w:pPr>
      <w:r>
        <w:t xml:space="preserve">Bees produce a range of products including honey, beeswax and royal jelly. Honey is the most common bee product in Victoria. Most Victorian honey is produced by European honeybees, although there is a small amount of production by native bees. </w:t>
      </w:r>
    </w:p>
    <w:p w14:paraId="2CCA22B6" w14:textId="77777777" w:rsidR="00137AD9" w:rsidRDefault="00137AD9" w:rsidP="00137AD9">
      <w:pPr>
        <w:pStyle w:val="BodyText"/>
      </w:pPr>
      <w:r>
        <w:t>Honey production is heavily dependent on forest ecosystems for floral resources that sustain bee populations. Nationally, native flora has been estimated to support 70 to 80 per cent of honey production.</w:t>
      </w:r>
      <w:r>
        <w:rPr>
          <w:rStyle w:val="FootnoteReference"/>
        </w:rPr>
        <w:footnoteReference w:id="80"/>
      </w:r>
      <w:r>
        <w:t xml:space="preserve"> Eucalypts are by far the most important source of nectar and pollen.</w:t>
      </w:r>
    </w:p>
    <w:p w14:paraId="61A26B6B" w14:textId="77777777" w:rsidR="00137AD9" w:rsidRDefault="00137AD9" w:rsidP="00137AD9">
      <w:pPr>
        <w:pStyle w:val="BodyText"/>
      </w:pPr>
      <w:r w:rsidRPr="008B3547">
        <w:t>In the absence of forests, other types of vegetation would provide some degree of substitution</w:t>
      </w:r>
      <w:r>
        <w:t xml:space="preserve">. </w:t>
      </w:r>
      <w:r w:rsidRPr="008B3547">
        <w:t xml:space="preserve">However, given the reliance of bee populations on eucalypts, significant reductions in forest extent </w:t>
      </w:r>
      <w:r>
        <w:t>or access to forests would</w:t>
      </w:r>
      <w:r w:rsidRPr="008B3547">
        <w:t xml:space="preserve"> likely</w:t>
      </w:r>
      <w:r>
        <w:t xml:space="preserve"> </w:t>
      </w:r>
      <w:r w:rsidRPr="008B3547">
        <w:t xml:space="preserve">impact on </w:t>
      </w:r>
      <w:r>
        <w:t>honey production in</w:t>
      </w:r>
      <w:r w:rsidRPr="008B3547">
        <w:t xml:space="preserve"> Victoria. </w:t>
      </w:r>
      <w:r>
        <w:t>In response, c</w:t>
      </w:r>
      <w:r w:rsidRPr="008B3547">
        <w:t xml:space="preserve">onsumers would reduce </w:t>
      </w:r>
      <w:r>
        <w:t xml:space="preserve">their </w:t>
      </w:r>
      <w:r w:rsidRPr="008B3547">
        <w:t>consumption</w:t>
      </w:r>
      <w:r>
        <w:t xml:space="preserve"> of</w:t>
      </w:r>
      <w:r w:rsidRPr="008B3547">
        <w:t xml:space="preserve"> honey and/or </w:t>
      </w:r>
      <w:r>
        <w:t>consume</w:t>
      </w:r>
      <w:r w:rsidRPr="008B3547">
        <w:t xml:space="preserve"> imported honey that is less preferred or higher cost. </w:t>
      </w:r>
    </w:p>
    <w:p w14:paraId="2EFFD6C4" w14:textId="05398FDD" w:rsidR="00137AD9" w:rsidRDefault="00137AD9" w:rsidP="00AE4B51">
      <w:pPr>
        <w:pStyle w:val="Heading4"/>
      </w:pPr>
      <w:bookmarkStart w:id="156" w:name="_Toc20846256"/>
      <w:r>
        <w:t xml:space="preserve">Quantification of </w:t>
      </w:r>
      <w:r w:rsidR="0052540C">
        <w:t xml:space="preserve">ecosystem </w:t>
      </w:r>
      <w:r>
        <w:t>service</w:t>
      </w:r>
      <w:bookmarkEnd w:id="156"/>
    </w:p>
    <w:p w14:paraId="27DEF073" w14:textId="77777777" w:rsidR="00137AD9" w:rsidRPr="009366C4" w:rsidRDefault="00137AD9" w:rsidP="00137AD9">
      <w:pPr>
        <w:pStyle w:val="BodyText"/>
      </w:pPr>
      <w:r>
        <w:t xml:space="preserve">Forests support the ecosystem service of honey provision by providing habitat and sustenance for bees. Honey production in Victoria is also dependent on policy settings which allow access to forests, and on human inputs to beekeeping such as capital and labour.  </w:t>
      </w:r>
    </w:p>
    <w:p w14:paraId="2EBB3E0D" w14:textId="77777777" w:rsidR="00137AD9" w:rsidRDefault="00137AD9" w:rsidP="00AE4B51">
      <w:pPr>
        <w:pStyle w:val="Heading5"/>
      </w:pPr>
      <w:r>
        <w:t>Habitat for bees</w:t>
      </w:r>
    </w:p>
    <w:p w14:paraId="60483D21" w14:textId="18B6FDE0" w:rsidR="00137AD9" w:rsidRDefault="00137AD9" w:rsidP="00137AD9">
      <w:pPr>
        <w:pStyle w:val="BodyText"/>
      </w:pPr>
      <w:r>
        <w:t>Forests provide habitat that supports bee populations.</w:t>
      </w:r>
      <w:r w:rsidR="00BC6498">
        <w:t xml:space="preserve"> Forest ecosystem extent provides a broad indicator of provision of habitat for bees. </w:t>
      </w:r>
      <w:r>
        <w:t>The maintenance of forest ecosystem extent and condition is crucial to supporting bee populations, without which the ecosystem service of honey provision would decline.</w:t>
      </w:r>
    </w:p>
    <w:p w14:paraId="58A451EA" w14:textId="1F509C17" w:rsidR="00137AD9" w:rsidRPr="00AE4B51" w:rsidRDefault="00137AD9" w:rsidP="00AE4B51">
      <w:pPr>
        <w:pStyle w:val="Heading5"/>
      </w:pPr>
      <w:r w:rsidRPr="00AE4B51">
        <w:t>Apiary sites</w:t>
      </w:r>
    </w:p>
    <w:p w14:paraId="32E76303" w14:textId="1D44AD77" w:rsidR="00137AD9" w:rsidRDefault="00137AD9" w:rsidP="00137AD9">
      <w:pPr>
        <w:pStyle w:val="BodyText"/>
      </w:pPr>
      <w:r>
        <w:t xml:space="preserve">Honey </w:t>
      </w:r>
      <w:r w:rsidR="008D557A">
        <w:t xml:space="preserve">production </w:t>
      </w:r>
      <w:r>
        <w:t xml:space="preserve">is highly dependent on human inputs such as capital and labour to deliver benefits to people. Although small quantities of wild honey would be obtained directly from forest ecosystems, most honey is produced in artificial beehives by </w:t>
      </w:r>
      <w:r w:rsidR="008D557A">
        <w:t xml:space="preserve">industry </w:t>
      </w:r>
      <w:r>
        <w:t xml:space="preserve">or households.  </w:t>
      </w:r>
    </w:p>
    <w:p w14:paraId="5E2CD87A" w14:textId="11357389" w:rsidR="00020838" w:rsidRDefault="00137AD9" w:rsidP="00020838">
      <w:pPr>
        <w:pStyle w:val="BodyText"/>
      </w:pPr>
      <w:r>
        <w:t>There are 4,485 licensed apiary sites on public land across Victoria.</w:t>
      </w:r>
      <w:r>
        <w:rPr>
          <w:rStyle w:val="FootnoteReference"/>
        </w:rPr>
        <w:footnoteReference w:id="81"/>
      </w:r>
      <w:r>
        <w:t xml:space="preserve"> Fifty-five per cent of sites are in RFA regions, with the largest number in the West RFA region (22 per cent of total sites) followed by </w:t>
      </w:r>
      <w:r>
        <w:lastRenderedPageBreak/>
        <w:t xml:space="preserve">Gippsland (13 per cent) – see </w:t>
      </w:r>
      <w:r>
        <w:fldChar w:fldCharType="begin"/>
      </w:r>
      <w:r>
        <w:instrText xml:space="preserve"> REF _Ref4155935 \h </w:instrText>
      </w:r>
      <w:r>
        <w:fldChar w:fldCharType="separate"/>
      </w:r>
      <w:r w:rsidR="002F0F23">
        <w:t xml:space="preserve">Table </w:t>
      </w:r>
      <w:r w:rsidR="002F0F23">
        <w:rPr>
          <w:noProof/>
        </w:rPr>
        <w:t>24</w:t>
      </w:r>
      <w:r>
        <w:fldChar w:fldCharType="end"/>
      </w:r>
      <w:r>
        <w:t>.</w:t>
      </w:r>
      <w:r w:rsidR="00824011">
        <w:t xml:space="preserve"> </w:t>
      </w:r>
      <w:r w:rsidR="00824011">
        <w:fldChar w:fldCharType="begin"/>
      </w:r>
      <w:r w:rsidR="00824011">
        <w:instrText xml:space="preserve"> REF _Ref23237465 \h </w:instrText>
      </w:r>
      <w:r w:rsidR="00824011">
        <w:fldChar w:fldCharType="separate"/>
      </w:r>
      <w:r w:rsidR="002F0F23">
        <w:t xml:space="preserve">Figure </w:t>
      </w:r>
      <w:r w:rsidR="002F0F23">
        <w:rPr>
          <w:noProof/>
        </w:rPr>
        <w:t>22</w:t>
      </w:r>
      <w:r w:rsidR="00824011">
        <w:fldChar w:fldCharType="end"/>
      </w:r>
      <w:r w:rsidR="00824011">
        <w:t xml:space="preserve"> </w:t>
      </w:r>
      <w:r w:rsidR="00020838">
        <w:t xml:space="preserve">shows the location of apiary sites across RFA regions and non-RFA areas. </w:t>
      </w:r>
    </w:p>
    <w:p w14:paraId="10365CF7" w14:textId="75CBB57E" w:rsidR="00137AD9" w:rsidRDefault="00020838" w:rsidP="00137AD9">
      <w:pPr>
        <w:pStyle w:val="BodyText"/>
      </w:pPr>
      <w:r>
        <w:t>Apiary sites are typically located in and around forests</w:t>
      </w:r>
      <w:r w:rsidR="00036B5C">
        <w:t xml:space="preserve">. </w:t>
      </w:r>
      <w:r w:rsidR="00036B5C">
        <w:fldChar w:fldCharType="begin"/>
      </w:r>
      <w:r w:rsidR="00036B5C">
        <w:instrText xml:space="preserve"> REF _Ref23237465 \h </w:instrText>
      </w:r>
      <w:r w:rsidR="00036B5C">
        <w:fldChar w:fldCharType="separate"/>
      </w:r>
      <w:r w:rsidR="002F0F23">
        <w:t xml:space="preserve">Figure </w:t>
      </w:r>
      <w:r w:rsidR="002F0F23">
        <w:rPr>
          <w:noProof/>
        </w:rPr>
        <w:t>22</w:t>
      </w:r>
      <w:r w:rsidR="00036B5C">
        <w:fldChar w:fldCharType="end"/>
      </w:r>
      <w:r w:rsidR="00036B5C">
        <w:t xml:space="preserve"> also shows </w:t>
      </w:r>
      <w:r>
        <w:t>forest extent across Victoria, illustrating a clear correlation</w:t>
      </w:r>
      <w:r w:rsidR="00097EF7">
        <w:t xml:space="preserve">. </w:t>
      </w:r>
      <w:r w:rsidR="00482064">
        <w:t xml:space="preserve">Sites outside of forest boundaries are typically positioned to ensure access to forest vegetation. </w:t>
      </w:r>
      <w:r w:rsidR="00137AD9">
        <w:t>The average distance of apiary sites from forest ranges from 0 metres in the Central Highlands</w:t>
      </w:r>
      <w:r w:rsidR="003D2C4F">
        <w:t xml:space="preserve"> RFA region</w:t>
      </w:r>
      <w:r w:rsidR="00137AD9">
        <w:t xml:space="preserve"> (indicating that apiary sites are </w:t>
      </w:r>
      <w:r w:rsidR="00137AD9">
        <w:rPr>
          <w:i/>
        </w:rPr>
        <w:t>within</w:t>
      </w:r>
      <w:r w:rsidR="00137AD9">
        <w:t xml:space="preserve"> forest areas) to 239 metres in the West. This is well within a bee’s foraging distance.</w:t>
      </w:r>
      <w:r w:rsidR="00137AD9">
        <w:rPr>
          <w:rStyle w:val="FootnoteReference"/>
        </w:rPr>
        <w:footnoteReference w:id="82"/>
      </w:r>
      <w:r w:rsidR="00137AD9">
        <w:t xml:space="preserve"> </w:t>
      </w:r>
    </w:p>
    <w:p w14:paraId="10992934" w14:textId="6532BE58" w:rsidR="00137AD9" w:rsidRDefault="00137AD9" w:rsidP="00137AD9">
      <w:pPr>
        <w:pStyle w:val="BodyText"/>
      </w:pPr>
      <w:r>
        <w:t xml:space="preserve">Although all apiary sites in this dataset are on public land, for a small number of these sites the nearest forest is on private land </w:t>
      </w:r>
      <w:r w:rsidR="003F162F">
        <w:t>(</w:t>
      </w:r>
      <w:r>
        <w:t xml:space="preserve">see </w:t>
      </w:r>
      <w:r>
        <w:fldChar w:fldCharType="begin"/>
      </w:r>
      <w:r>
        <w:instrText xml:space="preserve"> REF _Ref4676838 \h </w:instrText>
      </w:r>
      <w:r>
        <w:fldChar w:fldCharType="separate"/>
      </w:r>
      <w:r w:rsidR="002F0F23">
        <w:t xml:space="preserve">Table </w:t>
      </w:r>
      <w:r w:rsidR="002F0F23">
        <w:rPr>
          <w:noProof/>
        </w:rPr>
        <w:t>26</w:t>
      </w:r>
      <w:r>
        <w:fldChar w:fldCharType="end"/>
      </w:r>
      <w:r w:rsidR="003F162F">
        <w:t>)</w:t>
      </w:r>
      <w:r>
        <w:t xml:space="preserve">. This indicates that apiary sites on public land may be accessing floral resources on private land, and vice versa. Data on the number and location of hives on private land </w:t>
      </w:r>
      <w:r w:rsidR="004D70F9">
        <w:t xml:space="preserve">is </w:t>
      </w:r>
      <w:r>
        <w:t>not available. In 2001 it was estimated that 30 per cent of hives were located on private land.</w:t>
      </w:r>
      <w:r>
        <w:rPr>
          <w:rStyle w:val="FootnoteReference"/>
        </w:rPr>
        <w:footnoteReference w:id="83"/>
      </w:r>
      <w:r>
        <w:t xml:space="preserve">    </w:t>
      </w:r>
    </w:p>
    <w:p w14:paraId="5ECE6F94" w14:textId="77777777" w:rsidR="00137AD9" w:rsidRDefault="00137AD9" w:rsidP="00137AD9">
      <w:pPr>
        <w:pStyle w:val="BodyText"/>
      </w:pPr>
      <w:r>
        <w:t xml:space="preserve">Apiary sites are not always licensed, and licensed sites may not always be occupied by hives. Occupation is dependent on nearby floral resources, which are seasonal and variable. Although occupation is sporadic, apiarists tend to retain sites to ensure access. A hive of bees may be moved several times a year. </w:t>
      </w:r>
    </w:p>
    <w:p w14:paraId="76A41005" w14:textId="0E9676FC" w:rsidR="00D2507A" w:rsidRDefault="00D2507A" w:rsidP="00D2507A">
      <w:pPr>
        <w:pStyle w:val="Caption"/>
      </w:pPr>
      <w:bookmarkStart w:id="157" w:name="_Ref4155935"/>
      <w:r>
        <w:t xml:space="preserve">Table </w:t>
      </w:r>
      <w:r>
        <w:rPr>
          <w:noProof/>
        </w:rPr>
        <w:fldChar w:fldCharType="begin"/>
      </w:r>
      <w:r>
        <w:rPr>
          <w:noProof/>
        </w:rPr>
        <w:instrText xml:space="preserve"> SEQ Table \* ARABIC </w:instrText>
      </w:r>
      <w:r>
        <w:rPr>
          <w:noProof/>
        </w:rPr>
        <w:fldChar w:fldCharType="separate"/>
      </w:r>
      <w:r w:rsidR="002F0F23">
        <w:rPr>
          <w:noProof/>
        </w:rPr>
        <w:t>24</w:t>
      </w:r>
      <w:r>
        <w:rPr>
          <w:noProof/>
        </w:rPr>
        <w:fldChar w:fldCharType="end"/>
      </w:r>
      <w:bookmarkEnd w:id="157"/>
      <w:r>
        <w:t xml:space="preserve"> Apiary sites</w:t>
      </w:r>
      <w:r w:rsidR="00910527">
        <w:t xml:space="preserve"> on public land</w:t>
      </w:r>
      <w:r>
        <w:t xml:space="preserve"> by RFA region </w:t>
      </w:r>
    </w:p>
    <w:tbl>
      <w:tblPr>
        <w:tblStyle w:val="TableGrid"/>
        <w:tblW w:w="0" w:type="auto"/>
        <w:tblLayout w:type="fixed"/>
        <w:tblLook w:val="04A0" w:firstRow="1" w:lastRow="0" w:firstColumn="1" w:lastColumn="0" w:noHBand="0" w:noVBand="1"/>
      </w:tblPr>
      <w:tblGrid>
        <w:gridCol w:w="2067"/>
        <w:gridCol w:w="1376"/>
        <w:gridCol w:w="1377"/>
        <w:gridCol w:w="1377"/>
      </w:tblGrid>
      <w:tr w:rsidR="00D2507A" w14:paraId="2FD53D78" w14:textId="77777777" w:rsidTr="008F62D4">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067" w:type="dxa"/>
          </w:tcPr>
          <w:p w14:paraId="0F0783BC" w14:textId="77777777" w:rsidR="00D2507A" w:rsidRDefault="00D2507A" w:rsidP="008F62D4">
            <w:pPr>
              <w:pStyle w:val="TableHeadingLeft"/>
            </w:pPr>
            <w:r>
              <w:t>Region</w:t>
            </w:r>
          </w:p>
        </w:tc>
        <w:tc>
          <w:tcPr>
            <w:tcW w:w="1376" w:type="dxa"/>
          </w:tcPr>
          <w:p w14:paraId="2E5576C6" w14:textId="77777777" w:rsidR="00D2507A" w:rsidRDefault="00D2507A" w:rsidP="008F62D4">
            <w:pPr>
              <w:pStyle w:val="TableHeadingLeft"/>
              <w:jc w:val="right"/>
              <w:cnfStyle w:val="100000000000" w:firstRow="1" w:lastRow="0" w:firstColumn="0" w:lastColumn="0" w:oddVBand="0" w:evenVBand="0" w:oddHBand="0" w:evenHBand="0" w:firstRowFirstColumn="0" w:firstRowLastColumn="0" w:lastRowFirstColumn="0" w:lastRowLastColumn="0"/>
            </w:pPr>
            <w:r>
              <w:t>Sites</w:t>
            </w:r>
          </w:p>
        </w:tc>
        <w:tc>
          <w:tcPr>
            <w:tcW w:w="1377" w:type="dxa"/>
          </w:tcPr>
          <w:p w14:paraId="1FBA5B9B" w14:textId="7332D300" w:rsidR="00D2507A" w:rsidRDefault="00D2507A" w:rsidP="008F62D4">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Percent of total </w:t>
            </w:r>
            <w:r w:rsidR="00910527">
              <w:t xml:space="preserve">sites </w:t>
            </w:r>
            <w:r>
              <w:t>(%)</w:t>
            </w:r>
          </w:p>
        </w:tc>
        <w:tc>
          <w:tcPr>
            <w:tcW w:w="1377" w:type="dxa"/>
          </w:tcPr>
          <w:p w14:paraId="4B58FC56" w14:textId="7FDF55ED" w:rsidR="00D2507A" w:rsidRPr="00963658" w:rsidRDefault="00D2507A" w:rsidP="008F62D4">
            <w:pPr>
              <w:pStyle w:val="TableHeadingLeft"/>
              <w:jc w:val="right"/>
              <w:cnfStyle w:val="100000000000" w:firstRow="1" w:lastRow="0" w:firstColumn="0" w:lastColumn="0" w:oddVBand="0" w:evenVBand="0" w:oddHBand="0" w:evenHBand="0" w:firstRowFirstColumn="0" w:firstRowLastColumn="0" w:lastRowFirstColumn="0" w:lastRowLastColumn="0"/>
            </w:pPr>
            <w:r>
              <w:t>Average distance from forest (m)</w:t>
            </w:r>
            <w:r w:rsidR="00C7461E" w:rsidRPr="00352E88">
              <w:rPr>
                <w:vertAlign w:val="superscript"/>
              </w:rPr>
              <w:t>a</w:t>
            </w:r>
          </w:p>
        </w:tc>
      </w:tr>
      <w:tr w:rsidR="00D2507A" w:rsidRPr="00E84D37" w14:paraId="72D786F2" w14:textId="77777777" w:rsidTr="008F62D4">
        <w:trPr>
          <w:trHeight w:val="300"/>
        </w:trPr>
        <w:tc>
          <w:tcPr>
            <w:tcW w:w="2067" w:type="dxa"/>
            <w:noWrap/>
            <w:hideMark/>
          </w:tcPr>
          <w:p w14:paraId="22A3F059" w14:textId="77777777" w:rsidR="00D2507A" w:rsidRPr="00E84D37" w:rsidRDefault="00D2507A" w:rsidP="008F62D4">
            <w:pPr>
              <w:pStyle w:val="TableTextLeft"/>
              <w:keepNext/>
              <w:keepLines/>
            </w:pPr>
            <w:r w:rsidRPr="00E84D37">
              <w:t>Central Highlands</w:t>
            </w:r>
            <w:r>
              <w:t xml:space="preserve"> </w:t>
            </w:r>
          </w:p>
        </w:tc>
        <w:tc>
          <w:tcPr>
            <w:tcW w:w="1376" w:type="dxa"/>
            <w:noWrap/>
            <w:hideMark/>
          </w:tcPr>
          <w:p w14:paraId="06485250" w14:textId="77777777" w:rsidR="00D2507A" w:rsidRPr="00E84D37" w:rsidRDefault="00D2507A" w:rsidP="008F62D4">
            <w:pPr>
              <w:pStyle w:val="TableTextLeft"/>
              <w:keepNext/>
              <w:keepLines/>
              <w:jc w:val="right"/>
            </w:pPr>
            <w:r w:rsidRPr="00AE7BEB">
              <w:t>170</w:t>
            </w:r>
          </w:p>
        </w:tc>
        <w:tc>
          <w:tcPr>
            <w:tcW w:w="1377" w:type="dxa"/>
            <w:noWrap/>
            <w:hideMark/>
          </w:tcPr>
          <w:p w14:paraId="1F8A8195" w14:textId="77777777" w:rsidR="00D2507A" w:rsidRPr="00E84D37" w:rsidRDefault="00D2507A" w:rsidP="008F62D4">
            <w:pPr>
              <w:pStyle w:val="TableTextLeft"/>
              <w:keepNext/>
              <w:keepLines/>
              <w:jc w:val="right"/>
            </w:pPr>
            <w:r w:rsidRPr="00AE7BEB">
              <w:t>4</w:t>
            </w:r>
          </w:p>
        </w:tc>
        <w:tc>
          <w:tcPr>
            <w:tcW w:w="1377" w:type="dxa"/>
          </w:tcPr>
          <w:p w14:paraId="1F9A05A6" w14:textId="77777777" w:rsidR="00D2507A" w:rsidRPr="00AE7BEB" w:rsidRDefault="00D2507A" w:rsidP="008F62D4">
            <w:pPr>
              <w:pStyle w:val="TableTextLeft"/>
              <w:keepNext/>
              <w:keepLines/>
              <w:jc w:val="right"/>
            </w:pPr>
            <w:r>
              <w:t>0</w:t>
            </w:r>
          </w:p>
        </w:tc>
      </w:tr>
      <w:tr w:rsidR="00D2507A" w:rsidRPr="00E84D37" w14:paraId="2176EFE8" w14:textId="77777777" w:rsidTr="008F62D4">
        <w:trPr>
          <w:trHeight w:val="300"/>
        </w:trPr>
        <w:tc>
          <w:tcPr>
            <w:tcW w:w="2067" w:type="dxa"/>
            <w:noWrap/>
            <w:hideMark/>
          </w:tcPr>
          <w:p w14:paraId="5160E35B" w14:textId="77777777" w:rsidR="00D2507A" w:rsidRPr="00E84D37" w:rsidRDefault="00D2507A" w:rsidP="008F62D4">
            <w:pPr>
              <w:pStyle w:val="TableTextLeft"/>
              <w:keepNext/>
              <w:keepLines/>
            </w:pPr>
            <w:r w:rsidRPr="00E84D37">
              <w:t>East Gippsland</w:t>
            </w:r>
            <w:r>
              <w:t xml:space="preserve"> </w:t>
            </w:r>
          </w:p>
        </w:tc>
        <w:tc>
          <w:tcPr>
            <w:tcW w:w="1376" w:type="dxa"/>
            <w:noWrap/>
            <w:hideMark/>
          </w:tcPr>
          <w:p w14:paraId="0CFEF433" w14:textId="77777777" w:rsidR="00D2507A" w:rsidRPr="00E84D37" w:rsidRDefault="00D2507A" w:rsidP="008F62D4">
            <w:pPr>
              <w:pStyle w:val="TableTextLeft"/>
              <w:keepNext/>
              <w:keepLines/>
              <w:jc w:val="right"/>
            </w:pPr>
            <w:r w:rsidRPr="00AE7BEB">
              <w:t>349</w:t>
            </w:r>
          </w:p>
        </w:tc>
        <w:tc>
          <w:tcPr>
            <w:tcW w:w="1377" w:type="dxa"/>
            <w:noWrap/>
            <w:hideMark/>
          </w:tcPr>
          <w:p w14:paraId="2BEB0FB6" w14:textId="77777777" w:rsidR="00D2507A" w:rsidRPr="00E84D37" w:rsidRDefault="00D2507A" w:rsidP="008F62D4">
            <w:pPr>
              <w:pStyle w:val="TableTextLeft"/>
              <w:keepNext/>
              <w:keepLines/>
              <w:jc w:val="right"/>
            </w:pPr>
            <w:r w:rsidRPr="00AE7BEB">
              <w:t>8</w:t>
            </w:r>
          </w:p>
        </w:tc>
        <w:tc>
          <w:tcPr>
            <w:tcW w:w="1377" w:type="dxa"/>
          </w:tcPr>
          <w:p w14:paraId="73C68205" w14:textId="77777777" w:rsidR="00D2507A" w:rsidRPr="00AE7BEB" w:rsidRDefault="00D2507A" w:rsidP="008F62D4">
            <w:pPr>
              <w:pStyle w:val="TableTextLeft"/>
              <w:keepNext/>
              <w:keepLines/>
              <w:jc w:val="right"/>
            </w:pPr>
            <w:r>
              <w:t>5</w:t>
            </w:r>
          </w:p>
        </w:tc>
      </w:tr>
      <w:tr w:rsidR="00D2507A" w:rsidRPr="00E84D37" w14:paraId="1B2582EC" w14:textId="77777777" w:rsidTr="008F62D4">
        <w:trPr>
          <w:trHeight w:val="300"/>
        </w:trPr>
        <w:tc>
          <w:tcPr>
            <w:tcW w:w="2067" w:type="dxa"/>
            <w:noWrap/>
            <w:hideMark/>
          </w:tcPr>
          <w:p w14:paraId="6ADE54F2" w14:textId="77777777" w:rsidR="00D2507A" w:rsidRPr="00E84D37" w:rsidRDefault="00D2507A" w:rsidP="008F62D4">
            <w:pPr>
              <w:pStyle w:val="TableTextLeft"/>
              <w:keepNext/>
              <w:keepLines/>
            </w:pPr>
            <w:r w:rsidRPr="00E84D37">
              <w:t>Gippsland</w:t>
            </w:r>
            <w:r>
              <w:t xml:space="preserve"> </w:t>
            </w:r>
          </w:p>
        </w:tc>
        <w:tc>
          <w:tcPr>
            <w:tcW w:w="1376" w:type="dxa"/>
            <w:noWrap/>
            <w:hideMark/>
          </w:tcPr>
          <w:p w14:paraId="6E6DB48F" w14:textId="77777777" w:rsidR="00D2507A" w:rsidRPr="00E84D37" w:rsidRDefault="00D2507A" w:rsidP="008F62D4">
            <w:pPr>
              <w:pStyle w:val="TableTextLeft"/>
              <w:keepNext/>
              <w:keepLines/>
              <w:jc w:val="right"/>
            </w:pPr>
            <w:r w:rsidRPr="00AE7BEB">
              <w:t>586</w:t>
            </w:r>
          </w:p>
        </w:tc>
        <w:tc>
          <w:tcPr>
            <w:tcW w:w="1377" w:type="dxa"/>
            <w:noWrap/>
            <w:hideMark/>
          </w:tcPr>
          <w:p w14:paraId="01B4BA7A" w14:textId="77777777" w:rsidR="00D2507A" w:rsidRPr="00E84D37" w:rsidRDefault="00D2507A" w:rsidP="008F62D4">
            <w:pPr>
              <w:pStyle w:val="TableTextLeft"/>
              <w:keepNext/>
              <w:keepLines/>
              <w:jc w:val="right"/>
            </w:pPr>
            <w:r w:rsidRPr="00AE7BEB">
              <w:t>13</w:t>
            </w:r>
          </w:p>
        </w:tc>
        <w:tc>
          <w:tcPr>
            <w:tcW w:w="1377" w:type="dxa"/>
          </w:tcPr>
          <w:p w14:paraId="0D629CC9" w14:textId="77777777" w:rsidR="00D2507A" w:rsidRPr="00AE7BEB" w:rsidRDefault="00D2507A" w:rsidP="008F62D4">
            <w:pPr>
              <w:pStyle w:val="TableTextLeft"/>
              <w:keepNext/>
              <w:keepLines/>
              <w:jc w:val="right"/>
            </w:pPr>
            <w:r>
              <w:t>26</w:t>
            </w:r>
          </w:p>
        </w:tc>
      </w:tr>
      <w:tr w:rsidR="00D2507A" w:rsidRPr="00E84D37" w14:paraId="63BD0657" w14:textId="77777777" w:rsidTr="008F62D4">
        <w:trPr>
          <w:trHeight w:val="300"/>
        </w:trPr>
        <w:tc>
          <w:tcPr>
            <w:tcW w:w="2067" w:type="dxa"/>
            <w:noWrap/>
            <w:hideMark/>
          </w:tcPr>
          <w:p w14:paraId="091C4F2F" w14:textId="77777777" w:rsidR="00D2507A" w:rsidRPr="00E84D37" w:rsidRDefault="00D2507A" w:rsidP="008F62D4">
            <w:pPr>
              <w:pStyle w:val="TableTextLeft"/>
              <w:keepNext/>
              <w:keepLines/>
            </w:pPr>
            <w:r w:rsidRPr="00E84D37">
              <w:t>North East</w:t>
            </w:r>
            <w:r>
              <w:t xml:space="preserve"> </w:t>
            </w:r>
          </w:p>
        </w:tc>
        <w:tc>
          <w:tcPr>
            <w:tcW w:w="1376" w:type="dxa"/>
            <w:noWrap/>
            <w:hideMark/>
          </w:tcPr>
          <w:p w14:paraId="1E168170" w14:textId="77777777" w:rsidR="00D2507A" w:rsidRPr="00E84D37" w:rsidRDefault="00D2507A" w:rsidP="008F62D4">
            <w:pPr>
              <w:pStyle w:val="TableTextLeft"/>
              <w:keepNext/>
              <w:keepLines/>
              <w:jc w:val="right"/>
            </w:pPr>
            <w:r w:rsidRPr="00AE7BEB">
              <w:t>363</w:t>
            </w:r>
          </w:p>
        </w:tc>
        <w:tc>
          <w:tcPr>
            <w:tcW w:w="1377" w:type="dxa"/>
            <w:noWrap/>
            <w:hideMark/>
          </w:tcPr>
          <w:p w14:paraId="6070647A" w14:textId="77777777" w:rsidR="00D2507A" w:rsidRPr="00E84D37" w:rsidRDefault="00D2507A" w:rsidP="008F62D4">
            <w:pPr>
              <w:pStyle w:val="TableTextLeft"/>
              <w:keepNext/>
              <w:keepLines/>
              <w:jc w:val="right"/>
            </w:pPr>
            <w:r w:rsidRPr="00AE7BEB">
              <w:t>8</w:t>
            </w:r>
          </w:p>
        </w:tc>
        <w:tc>
          <w:tcPr>
            <w:tcW w:w="1377" w:type="dxa"/>
          </w:tcPr>
          <w:p w14:paraId="52CB7E67" w14:textId="77777777" w:rsidR="00D2507A" w:rsidRPr="00AE7BEB" w:rsidRDefault="00D2507A" w:rsidP="008F62D4">
            <w:pPr>
              <w:pStyle w:val="TableTextLeft"/>
              <w:keepNext/>
              <w:keepLines/>
              <w:jc w:val="right"/>
            </w:pPr>
            <w:r>
              <w:t>14</w:t>
            </w:r>
          </w:p>
        </w:tc>
      </w:tr>
      <w:tr w:rsidR="00D2507A" w:rsidRPr="00E84D37" w14:paraId="03EA733E" w14:textId="77777777" w:rsidTr="008F62D4">
        <w:trPr>
          <w:trHeight w:val="300"/>
        </w:trPr>
        <w:tc>
          <w:tcPr>
            <w:tcW w:w="2067" w:type="dxa"/>
            <w:noWrap/>
            <w:hideMark/>
          </w:tcPr>
          <w:p w14:paraId="65A91809" w14:textId="77777777" w:rsidR="00D2507A" w:rsidRPr="00E84D37" w:rsidRDefault="00D2507A" w:rsidP="008F62D4">
            <w:pPr>
              <w:pStyle w:val="TableTextLeft"/>
              <w:keepNext/>
              <w:keepLines/>
            </w:pPr>
            <w:r w:rsidRPr="00E84D37">
              <w:t>West</w:t>
            </w:r>
            <w:r>
              <w:t xml:space="preserve"> </w:t>
            </w:r>
          </w:p>
        </w:tc>
        <w:tc>
          <w:tcPr>
            <w:tcW w:w="1376" w:type="dxa"/>
            <w:noWrap/>
            <w:hideMark/>
          </w:tcPr>
          <w:p w14:paraId="230C08B5" w14:textId="77777777" w:rsidR="00D2507A" w:rsidRPr="00E84D37" w:rsidRDefault="00D2507A" w:rsidP="008F62D4">
            <w:pPr>
              <w:pStyle w:val="TableTextLeft"/>
              <w:keepNext/>
              <w:keepLines/>
              <w:jc w:val="right"/>
            </w:pPr>
            <w:r w:rsidRPr="00AE7BEB">
              <w:t>1</w:t>
            </w:r>
            <w:r>
              <w:t>,</w:t>
            </w:r>
            <w:r w:rsidRPr="00AE7BEB">
              <w:t>007</w:t>
            </w:r>
          </w:p>
        </w:tc>
        <w:tc>
          <w:tcPr>
            <w:tcW w:w="1377" w:type="dxa"/>
            <w:noWrap/>
            <w:hideMark/>
          </w:tcPr>
          <w:p w14:paraId="1FB6CFC3" w14:textId="77777777" w:rsidR="00D2507A" w:rsidRPr="00E84D37" w:rsidRDefault="00D2507A" w:rsidP="008F62D4">
            <w:pPr>
              <w:pStyle w:val="TableTextLeft"/>
              <w:keepNext/>
              <w:keepLines/>
              <w:jc w:val="right"/>
            </w:pPr>
            <w:r w:rsidRPr="00AE7BEB">
              <w:t>22</w:t>
            </w:r>
          </w:p>
        </w:tc>
        <w:tc>
          <w:tcPr>
            <w:tcW w:w="1377" w:type="dxa"/>
          </w:tcPr>
          <w:p w14:paraId="434D34AC" w14:textId="77777777" w:rsidR="00D2507A" w:rsidRPr="00AE7BEB" w:rsidRDefault="00D2507A" w:rsidP="008F62D4">
            <w:pPr>
              <w:pStyle w:val="TableTextLeft"/>
              <w:keepNext/>
              <w:keepLines/>
              <w:jc w:val="right"/>
            </w:pPr>
            <w:r>
              <w:t>239</w:t>
            </w:r>
          </w:p>
        </w:tc>
      </w:tr>
      <w:tr w:rsidR="00D2507A" w:rsidRPr="00E84D37" w14:paraId="3EFBD32D" w14:textId="77777777" w:rsidTr="008F62D4">
        <w:trPr>
          <w:trHeight w:val="300"/>
        </w:trPr>
        <w:tc>
          <w:tcPr>
            <w:tcW w:w="2067" w:type="dxa"/>
            <w:noWrap/>
            <w:hideMark/>
          </w:tcPr>
          <w:p w14:paraId="5453D34F" w14:textId="77777777" w:rsidR="00D2507A" w:rsidRPr="00E84D37" w:rsidRDefault="00D2507A" w:rsidP="008F62D4">
            <w:pPr>
              <w:pStyle w:val="TableTextLeft"/>
              <w:keepNext/>
              <w:keepLines/>
            </w:pPr>
            <w:r w:rsidRPr="00E84D37">
              <w:t>Non-RFA</w:t>
            </w:r>
          </w:p>
        </w:tc>
        <w:tc>
          <w:tcPr>
            <w:tcW w:w="1376" w:type="dxa"/>
            <w:noWrap/>
            <w:hideMark/>
          </w:tcPr>
          <w:p w14:paraId="2EDE69F9" w14:textId="77777777" w:rsidR="00D2507A" w:rsidRPr="00E84D37" w:rsidRDefault="00D2507A" w:rsidP="008F62D4">
            <w:pPr>
              <w:pStyle w:val="TableTextLeft"/>
              <w:keepNext/>
              <w:keepLines/>
              <w:jc w:val="right"/>
            </w:pPr>
            <w:r w:rsidRPr="00AE7BEB">
              <w:t>2</w:t>
            </w:r>
            <w:r>
              <w:t>,</w:t>
            </w:r>
            <w:r w:rsidRPr="00AE7BEB">
              <w:t>010</w:t>
            </w:r>
          </w:p>
        </w:tc>
        <w:tc>
          <w:tcPr>
            <w:tcW w:w="1377" w:type="dxa"/>
            <w:noWrap/>
            <w:hideMark/>
          </w:tcPr>
          <w:p w14:paraId="25943AFE" w14:textId="77777777" w:rsidR="00D2507A" w:rsidRPr="00E84D37" w:rsidRDefault="00D2507A" w:rsidP="008F62D4">
            <w:pPr>
              <w:pStyle w:val="TableTextLeft"/>
              <w:keepNext/>
              <w:keepLines/>
              <w:jc w:val="right"/>
            </w:pPr>
            <w:r w:rsidRPr="00AE7BEB">
              <w:t>45</w:t>
            </w:r>
          </w:p>
        </w:tc>
        <w:tc>
          <w:tcPr>
            <w:tcW w:w="1377" w:type="dxa"/>
          </w:tcPr>
          <w:p w14:paraId="42A7EB54" w14:textId="77777777" w:rsidR="00D2507A" w:rsidRPr="00AE7BEB" w:rsidRDefault="00D2507A" w:rsidP="008F62D4">
            <w:pPr>
              <w:pStyle w:val="TableTextLeft"/>
              <w:keepNext/>
              <w:keepLines/>
              <w:jc w:val="right"/>
            </w:pPr>
            <w:r>
              <w:t>287</w:t>
            </w:r>
          </w:p>
        </w:tc>
      </w:tr>
      <w:tr w:rsidR="00D2507A" w:rsidRPr="00046EEB" w14:paraId="0FFB147C" w14:textId="77777777" w:rsidTr="008F62D4">
        <w:trPr>
          <w:trHeight w:val="300"/>
        </w:trPr>
        <w:tc>
          <w:tcPr>
            <w:tcW w:w="2067" w:type="dxa"/>
            <w:noWrap/>
            <w:hideMark/>
          </w:tcPr>
          <w:p w14:paraId="5DE14122" w14:textId="77777777" w:rsidR="00D2507A" w:rsidRPr="00046EEB" w:rsidRDefault="00D2507A" w:rsidP="008F62D4">
            <w:pPr>
              <w:pStyle w:val="TableTextLeft"/>
              <w:keepNext/>
              <w:keepLines/>
            </w:pPr>
            <w:r w:rsidRPr="00046EEB">
              <w:t>Total RFA</w:t>
            </w:r>
          </w:p>
        </w:tc>
        <w:tc>
          <w:tcPr>
            <w:tcW w:w="1376" w:type="dxa"/>
            <w:noWrap/>
            <w:hideMark/>
          </w:tcPr>
          <w:p w14:paraId="258CA2C0" w14:textId="77777777" w:rsidR="00D2507A" w:rsidRPr="00046EEB" w:rsidRDefault="00D2507A" w:rsidP="008F62D4">
            <w:pPr>
              <w:pStyle w:val="TableTextLeft"/>
              <w:keepNext/>
              <w:keepLines/>
              <w:jc w:val="right"/>
            </w:pPr>
            <w:r w:rsidRPr="00046EEB">
              <w:t>2,475</w:t>
            </w:r>
          </w:p>
        </w:tc>
        <w:tc>
          <w:tcPr>
            <w:tcW w:w="1377" w:type="dxa"/>
            <w:noWrap/>
            <w:hideMark/>
          </w:tcPr>
          <w:p w14:paraId="1F4C5AB9" w14:textId="77777777" w:rsidR="00D2507A" w:rsidRPr="00046EEB" w:rsidRDefault="00D2507A" w:rsidP="008F62D4">
            <w:pPr>
              <w:pStyle w:val="TableTextLeft"/>
              <w:keepNext/>
              <w:keepLines/>
              <w:jc w:val="right"/>
            </w:pPr>
            <w:r w:rsidRPr="00046EEB">
              <w:t>55</w:t>
            </w:r>
          </w:p>
        </w:tc>
        <w:tc>
          <w:tcPr>
            <w:tcW w:w="1377" w:type="dxa"/>
          </w:tcPr>
          <w:p w14:paraId="4F411CCF" w14:textId="77777777" w:rsidR="00D2507A" w:rsidRPr="00046EEB" w:rsidRDefault="00D2507A" w:rsidP="008F62D4">
            <w:pPr>
              <w:pStyle w:val="TableTextLeft"/>
              <w:keepNext/>
              <w:keepLines/>
              <w:jc w:val="right"/>
            </w:pPr>
            <w:r w:rsidRPr="00046EEB">
              <w:t>-</w:t>
            </w:r>
          </w:p>
        </w:tc>
      </w:tr>
      <w:tr w:rsidR="00D2507A" w:rsidRPr="00E84D37" w14:paraId="3207334B" w14:textId="77777777" w:rsidTr="008F62D4">
        <w:trPr>
          <w:trHeight w:val="300"/>
        </w:trPr>
        <w:tc>
          <w:tcPr>
            <w:tcW w:w="2067" w:type="dxa"/>
            <w:noWrap/>
            <w:hideMark/>
          </w:tcPr>
          <w:p w14:paraId="2E4D8003" w14:textId="77777777" w:rsidR="00D2507A" w:rsidRPr="00D9750B" w:rsidRDefault="00D2507A" w:rsidP="008F62D4">
            <w:pPr>
              <w:pStyle w:val="TableTextLeft"/>
              <w:keepNext/>
              <w:keepLines/>
            </w:pPr>
            <w:r w:rsidRPr="00D9750B">
              <w:t>Total Victoria</w:t>
            </w:r>
          </w:p>
        </w:tc>
        <w:tc>
          <w:tcPr>
            <w:tcW w:w="1376" w:type="dxa"/>
            <w:noWrap/>
            <w:hideMark/>
          </w:tcPr>
          <w:p w14:paraId="6E34B7F2" w14:textId="77777777" w:rsidR="00D2507A" w:rsidRPr="00D9750B" w:rsidRDefault="00D2507A" w:rsidP="008F62D4">
            <w:pPr>
              <w:pStyle w:val="TableTextLeft"/>
              <w:keepNext/>
              <w:keepLines/>
              <w:jc w:val="right"/>
            </w:pPr>
            <w:r w:rsidRPr="00AE7BEB">
              <w:t>4</w:t>
            </w:r>
            <w:r>
              <w:t>,</w:t>
            </w:r>
            <w:r w:rsidRPr="00AE7BEB">
              <w:t>485</w:t>
            </w:r>
          </w:p>
        </w:tc>
        <w:tc>
          <w:tcPr>
            <w:tcW w:w="1377" w:type="dxa"/>
            <w:noWrap/>
            <w:hideMark/>
          </w:tcPr>
          <w:p w14:paraId="7781BC57" w14:textId="77777777" w:rsidR="00D2507A" w:rsidRPr="00D9750B" w:rsidRDefault="00D2507A" w:rsidP="008F62D4">
            <w:pPr>
              <w:pStyle w:val="TableTextLeft"/>
              <w:keepNext/>
              <w:keepLines/>
              <w:jc w:val="right"/>
            </w:pPr>
            <w:r w:rsidRPr="00AE7BEB">
              <w:t>100</w:t>
            </w:r>
          </w:p>
        </w:tc>
        <w:tc>
          <w:tcPr>
            <w:tcW w:w="1377" w:type="dxa"/>
          </w:tcPr>
          <w:p w14:paraId="47235881" w14:textId="77777777" w:rsidR="00D2507A" w:rsidRPr="00AE7BEB" w:rsidRDefault="00D2507A" w:rsidP="008F62D4">
            <w:pPr>
              <w:pStyle w:val="TableTextLeft"/>
              <w:keepNext/>
              <w:keepLines/>
              <w:jc w:val="right"/>
            </w:pPr>
            <w:r>
              <w:t>-</w:t>
            </w:r>
          </w:p>
        </w:tc>
      </w:tr>
    </w:tbl>
    <w:p w14:paraId="278651D6" w14:textId="436F9B95" w:rsidR="00D2507A" w:rsidRPr="007D613E" w:rsidRDefault="00D2507A" w:rsidP="00352E88">
      <w:pPr>
        <w:pStyle w:val="CaptionImageorFigure"/>
      </w:pPr>
      <w:r>
        <w:br/>
      </w:r>
      <w:r w:rsidR="00C7461E" w:rsidRPr="004956B5">
        <w:t>(a) </w:t>
      </w:r>
      <w:r w:rsidRPr="007D613E">
        <w:t xml:space="preserve">A distance of 0 metres indicates that apiary sites are </w:t>
      </w:r>
      <w:r w:rsidRPr="00352E88">
        <w:t>within</w:t>
      </w:r>
      <w:r w:rsidRPr="00FE2B27">
        <w:t xml:space="preserve"> forest areas</w:t>
      </w:r>
      <w:r w:rsidR="00C7461E">
        <w:t>.</w:t>
      </w:r>
      <w:r w:rsidR="00910527">
        <w:br/>
      </w:r>
      <w:r w:rsidRPr="007D613E">
        <w:t>Source: DELWP</w:t>
      </w:r>
    </w:p>
    <w:p w14:paraId="309B69BE" w14:textId="77777777" w:rsidR="00137AD9" w:rsidRPr="0051095A" w:rsidRDefault="00137AD9" w:rsidP="00AE4B51">
      <w:pPr>
        <w:pStyle w:val="Heading5"/>
      </w:pPr>
      <w:r w:rsidRPr="0051095A">
        <w:t xml:space="preserve">Honey </w:t>
      </w:r>
      <w:r>
        <w:t>provision</w:t>
      </w:r>
    </w:p>
    <w:p w14:paraId="553463DB" w14:textId="7B15A3D4" w:rsidR="00137AD9" w:rsidRDefault="00137AD9" w:rsidP="00137AD9">
      <w:pPr>
        <w:pStyle w:val="BodyText"/>
      </w:pPr>
      <w:bookmarkStart w:id="158" w:name="_Hlk2264655"/>
      <w:bookmarkStart w:id="159" w:name="_Ref4151542"/>
      <w:bookmarkStart w:id="160" w:name="_Ref2248007"/>
      <w:r>
        <w:t xml:space="preserve">A survey conducted by </w:t>
      </w:r>
      <w:r w:rsidR="005C1F12">
        <w:t xml:space="preserve">the Australian Bureau of </w:t>
      </w:r>
      <w:r w:rsidR="004C1408">
        <w:t>Agricultural and Resource Economics and Sciences (ABARES)</w:t>
      </w:r>
      <w:r>
        <w:t xml:space="preserve"> found that, in 2014-15, 58 per cent of honey produced in Victoria was derived from public land, with 40 per cent from state forests and 11 per cent from national parks.</w:t>
      </w:r>
      <w:r w:rsidR="00500EBA">
        <w:rPr>
          <w:rStyle w:val="FootnoteReference"/>
        </w:rPr>
        <w:footnoteReference w:id="84"/>
      </w:r>
      <w:r w:rsidR="00500EBA">
        <w:t xml:space="preserve"> </w:t>
      </w:r>
      <w:r>
        <w:t xml:space="preserve">Eight per cent was </w:t>
      </w:r>
      <w:r>
        <w:lastRenderedPageBreak/>
        <w:t xml:space="preserve">derived from other public land, 19 per cent from crops and 23 per cent from other private land </w:t>
      </w:r>
      <w:r w:rsidR="00077CB3">
        <w:t>(</w:t>
      </w:r>
      <w:r>
        <w:t xml:space="preserve">see </w:t>
      </w:r>
      <w:r>
        <w:fldChar w:fldCharType="begin"/>
      </w:r>
      <w:r>
        <w:instrText xml:space="preserve"> REF _Ref4166742 \h </w:instrText>
      </w:r>
      <w:r>
        <w:fldChar w:fldCharType="separate"/>
      </w:r>
      <w:r w:rsidR="002F0F23">
        <w:t xml:space="preserve">Table </w:t>
      </w:r>
      <w:r w:rsidR="002F0F23">
        <w:rPr>
          <w:noProof/>
        </w:rPr>
        <w:t>25</w:t>
      </w:r>
      <w:r>
        <w:fldChar w:fldCharType="end"/>
      </w:r>
      <w:r w:rsidR="00077CB3">
        <w:t>)</w:t>
      </w:r>
      <w:r>
        <w:t>.</w:t>
      </w:r>
    </w:p>
    <w:p w14:paraId="55E7AD7C" w14:textId="4F05C6C5" w:rsidR="00137AD9" w:rsidRDefault="00137AD9" w:rsidP="00137AD9">
      <w:pPr>
        <w:pStyle w:val="BodyText"/>
      </w:pPr>
      <w:r>
        <w:t xml:space="preserve">This suggests that, at a minimum, 50 per cent of Victorian honey is derived from </w:t>
      </w:r>
      <w:r w:rsidR="00957CDF">
        <w:t>forests</w:t>
      </w:r>
      <w:r>
        <w:t xml:space="preserve"> (state forests and parks). However, the proportion is likely higher because ‘other public land’ and ‘other private land’ would include</w:t>
      </w:r>
      <w:r w:rsidR="00855AB9">
        <w:t xml:space="preserve"> areas of</w:t>
      </w:r>
      <w:r>
        <w:t xml:space="preserve"> </w:t>
      </w:r>
      <w:r w:rsidR="00855AB9">
        <w:t>forest</w:t>
      </w:r>
      <w:r>
        <w:t xml:space="preserve">. For this analysis, an upper bound of 70 per cent </w:t>
      </w:r>
      <w:r w:rsidR="00BA3B37">
        <w:t>is</w:t>
      </w:r>
      <w:r>
        <w:t xml:space="preserve"> used. This assumes that all ‘other public land’ and half of ‘other private land’ is </w:t>
      </w:r>
      <w:r w:rsidR="00BA3B37">
        <w:t>forest</w:t>
      </w:r>
      <w:r>
        <w:t xml:space="preserve">.  </w:t>
      </w:r>
    </w:p>
    <w:p w14:paraId="33F76196" w14:textId="01C0C110" w:rsidR="00137AD9" w:rsidRDefault="00137AD9" w:rsidP="00AF6055">
      <w:pPr>
        <w:pStyle w:val="BodyText"/>
        <w:tabs>
          <w:tab w:val="left" w:pos="3828"/>
        </w:tabs>
      </w:pPr>
      <w:r>
        <w:t xml:space="preserve">The ABARES survey found that there were 68,200 registered hives in Victoria, </w:t>
      </w:r>
      <w:r w:rsidR="000C6849">
        <w:t>and estimated</w:t>
      </w:r>
      <w:r>
        <w:t xml:space="preserve"> an average annual honey production of 59.4 kilograms per hive. This equates to total production of around </w:t>
      </w:r>
      <w:r w:rsidRPr="00700181">
        <w:t>4</w:t>
      </w:r>
      <w:r>
        <w:t>,000</w:t>
      </w:r>
      <w:r w:rsidRPr="00700181">
        <w:t xml:space="preserve"> tonnes of honey </w:t>
      </w:r>
      <w:r>
        <w:t>per</w:t>
      </w:r>
      <w:r w:rsidRPr="00700181">
        <w:t xml:space="preserve"> year.</w:t>
      </w:r>
      <w:r>
        <w:t xml:space="preserve"> </w:t>
      </w:r>
      <w:r w:rsidR="000C6849">
        <w:t>Earlier estimates of Victoria’s honey production are of a similar magnitude</w:t>
      </w:r>
      <w:r w:rsidR="00DC2DE7">
        <w:t xml:space="preserve">. In 2015 it was estimated that Victoria produces </w:t>
      </w:r>
      <w:r w:rsidR="000B6B11">
        <w:t>around 4,250 tonnes of honey per year, around 17 per cent of Australia’s honey production.</w:t>
      </w:r>
      <w:r w:rsidR="000B6B11">
        <w:rPr>
          <w:rStyle w:val="FootnoteReference"/>
        </w:rPr>
        <w:footnoteReference w:id="85"/>
      </w:r>
      <w:r w:rsidR="000B6B11">
        <w:t xml:space="preserve"> </w:t>
      </w:r>
      <w:r>
        <w:t>Applying the estimate that 50</w:t>
      </w:r>
      <w:r w:rsidR="00077CB3">
        <w:t>–</w:t>
      </w:r>
      <w:r>
        <w:t xml:space="preserve">70 per cent of Victorian honey is derived from </w:t>
      </w:r>
      <w:r w:rsidR="00BD174E">
        <w:t>forests</w:t>
      </w:r>
      <w:r>
        <w:t xml:space="preserve"> suggests that 2,000 to 2,800 tonnes of honey can be attributed to forests. Based on the proportion of apiary sites in RFA regions (5</w:t>
      </w:r>
      <w:r w:rsidRPr="00144AD9">
        <w:t>5</w:t>
      </w:r>
      <w:r>
        <w:t> </w:t>
      </w:r>
      <w:r w:rsidRPr="00144AD9">
        <w:t>per</w:t>
      </w:r>
      <w:r>
        <w:t xml:space="preserve"> cent), the volume derived from forests in RFA regions is around 1,000</w:t>
      </w:r>
      <w:r w:rsidR="00CD198C">
        <w:t>–</w:t>
      </w:r>
      <w:r>
        <w:t xml:space="preserve">1,500 tonnes per year. </w:t>
      </w:r>
    </w:p>
    <w:p w14:paraId="346794C7" w14:textId="7D29B26F" w:rsidR="00137AD9" w:rsidRDefault="007B6CE7" w:rsidP="00137AD9">
      <w:pPr>
        <w:pStyle w:val="BodyText"/>
      </w:pPr>
      <w:r>
        <w:t>Given the assumptions made around the use of apiary sites in RFA regions, confidence in the precision of this estimate is low, and it should be considered an indicative estimate only.</w:t>
      </w:r>
      <w:bookmarkEnd w:id="158"/>
      <w:r>
        <w:t xml:space="preserve"> For the same reason, the </w:t>
      </w:r>
      <w:r w:rsidR="00137AD9">
        <w:t>quantity of honey attributable to each RFA region cannot be estimated with confidence. However, the number of apiary sites in each RFA region (</w:t>
      </w:r>
      <w:r w:rsidR="00137AD9">
        <w:fldChar w:fldCharType="begin"/>
      </w:r>
      <w:r w:rsidR="00137AD9">
        <w:instrText xml:space="preserve"> REF _Ref4155935 \h </w:instrText>
      </w:r>
      <w:r w:rsidR="00137AD9">
        <w:fldChar w:fldCharType="separate"/>
      </w:r>
      <w:r w:rsidR="002F0F23">
        <w:t xml:space="preserve">Table </w:t>
      </w:r>
      <w:r w:rsidR="002F0F23">
        <w:rPr>
          <w:noProof/>
        </w:rPr>
        <w:t>24</w:t>
      </w:r>
      <w:r w:rsidR="00137AD9">
        <w:fldChar w:fldCharType="end"/>
      </w:r>
      <w:r w:rsidR="00137AD9">
        <w:t xml:space="preserve">) is an indicator of access to floral resources, and suggests that the West and Gippsland RFA regions are particularly important areas for beekeeping.   </w:t>
      </w:r>
    </w:p>
    <w:p w14:paraId="4D5037EF" w14:textId="62818AD9" w:rsidR="00D2507A" w:rsidRDefault="00D2507A" w:rsidP="00D2507A">
      <w:pPr>
        <w:pStyle w:val="Caption"/>
      </w:pPr>
      <w:bookmarkStart w:id="161" w:name="_Ref4166742"/>
      <w:r>
        <w:t xml:space="preserve">Table </w:t>
      </w:r>
      <w:r>
        <w:rPr>
          <w:noProof/>
        </w:rPr>
        <w:fldChar w:fldCharType="begin"/>
      </w:r>
      <w:r>
        <w:rPr>
          <w:noProof/>
        </w:rPr>
        <w:instrText xml:space="preserve"> SEQ Table \* ARABIC </w:instrText>
      </w:r>
      <w:r>
        <w:rPr>
          <w:noProof/>
        </w:rPr>
        <w:fldChar w:fldCharType="separate"/>
      </w:r>
      <w:r w:rsidR="002F0F23">
        <w:rPr>
          <w:noProof/>
        </w:rPr>
        <w:t>25</w:t>
      </w:r>
      <w:r>
        <w:rPr>
          <w:noProof/>
        </w:rPr>
        <w:fldChar w:fldCharType="end"/>
      </w:r>
      <w:bookmarkEnd w:id="161"/>
      <w:r>
        <w:t xml:space="preserve"> Proportion of honey produced</w:t>
      </w:r>
      <w:r w:rsidR="00500EBA">
        <w:t xml:space="preserve"> in Victoria </w:t>
      </w:r>
      <w:r>
        <w:t>by land type</w:t>
      </w:r>
      <w:r w:rsidR="00500EBA">
        <w:t xml:space="preserve"> (</w:t>
      </w:r>
      <w:r>
        <w:t>2014-15</w:t>
      </w:r>
      <w:r w:rsidR="00500EBA">
        <w:t>)</w:t>
      </w:r>
    </w:p>
    <w:tbl>
      <w:tblPr>
        <w:tblStyle w:val="TableGrid"/>
        <w:tblW w:w="0" w:type="auto"/>
        <w:tblLook w:val="04A0" w:firstRow="1" w:lastRow="0" w:firstColumn="1" w:lastColumn="0" w:noHBand="0" w:noVBand="1"/>
      </w:tblPr>
      <w:tblGrid>
        <w:gridCol w:w="2698"/>
        <w:gridCol w:w="1476"/>
      </w:tblGrid>
      <w:tr w:rsidR="00D2507A" w14:paraId="63E96729" w14:textId="77777777" w:rsidTr="008F62D4">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0" w:type="auto"/>
          </w:tcPr>
          <w:p w14:paraId="197EA72A" w14:textId="77777777" w:rsidR="00D2507A" w:rsidRDefault="00D2507A" w:rsidP="008F62D4">
            <w:pPr>
              <w:pStyle w:val="TableHeadingLeft"/>
            </w:pPr>
            <w:r>
              <w:t>Land type</w:t>
            </w:r>
          </w:p>
        </w:tc>
        <w:tc>
          <w:tcPr>
            <w:tcW w:w="0" w:type="auto"/>
          </w:tcPr>
          <w:p w14:paraId="2ADFB9D8" w14:textId="77777777" w:rsidR="00D2507A" w:rsidRDefault="00D2507A" w:rsidP="008F62D4">
            <w:pPr>
              <w:pStyle w:val="TableHeadingLeft"/>
              <w:cnfStyle w:val="100000000000" w:firstRow="1" w:lastRow="0" w:firstColumn="0" w:lastColumn="0" w:oddVBand="0" w:evenVBand="0" w:oddHBand="0" w:evenHBand="0" w:firstRowFirstColumn="0" w:firstRowLastColumn="0" w:lastRowFirstColumn="0" w:lastRowLastColumn="0"/>
            </w:pPr>
            <w:r>
              <w:t>Proportion (%)</w:t>
            </w:r>
          </w:p>
        </w:tc>
      </w:tr>
      <w:tr w:rsidR="00D2507A" w14:paraId="64CD6584" w14:textId="77777777" w:rsidTr="008F62D4">
        <w:tc>
          <w:tcPr>
            <w:tcW w:w="0" w:type="auto"/>
          </w:tcPr>
          <w:p w14:paraId="0C278BFB" w14:textId="77777777" w:rsidR="00D2507A" w:rsidRDefault="00D2507A" w:rsidP="008F62D4">
            <w:pPr>
              <w:pStyle w:val="TableTextLeft"/>
            </w:pPr>
            <w:r>
              <w:t>State forests</w:t>
            </w:r>
          </w:p>
        </w:tc>
        <w:tc>
          <w:tcPr>
            <w:tcW w:w="0" w:type="auto"/>
          </w:tcPr>
          <w:p w14:paraId="6431C7DD" w14:textId="77777777" w:rsidR="00D2507A" w:rsidRDefault="00D2507A" w:rsidP="008F62D4">
            <w:pPr>
              <w:pStyle w:val="TableTextLeft"/>
              <w:jc w:val="right"/>
            </w:pPr>
            <w:r>
              <w:t>40</w:t>
            </w:r>
          </w:p>
        </w:tc>
      </w:tr>
      <w:tr w:rsidR="00D2507A" w14:paraId="67D4584B" w14:textId="77777777" w:rsidTr="008F62D4">
        <w:tc>
          <w:tcPr>
            <w:tcW w:w="0" w:type="auto"/>
          </w:tcPr>
          <w:p w14:paraId="36BC58F0" w14:textId="77777777" w:rsidR="00D2507A" w:rsidRDefault="00D2507A" w:rsidP="008F62D4">
            <w:pPr>
              <w:pStyle w:val="TableTextLeft"/>
            </w:pPr>
            <w:r>
              <w:t>National parks</w:t>
            </w:r>
          </w:p>
        </w:tc>
        <w:tc>
          <w:tcPr>
            <w:tcW w:w="0" w:type="auto"/>
          </w:tcPr>
          <w:p w14:paraId="72ACBCCF" w14:textId="77777777" w:rsidR="00D2507A" w:rsidRDefault="00D2507A" w:rsidP="008F62D4">
            <w:pPr>
              <w:pStyle w:val="TableTextLeft"/>
              <w:jc w:val="right"/>
            </w:pPr>
            <w:r>
              <w:t>11</w:t>
            </w:r>
          </w:p>
        </w:tc>
      </w:tr>
      <w:tr w:rsidR="00D2507A" w14:paraId="46838728" w14:textId="77777777" w:rsidTr="008F62D4">
        <w:tc>
          <w:tcPr>
            <w:tcW w:w="0" w:type="auto"/>
          </w:tcPr>
          <w:p w14:paraId="584C2244" w14:textId="77777777" w:rsidR="00D2507A" w:rsidRDefault="00D2507A" w:rsidP="008F62D4">
            <w:pPr>
              <w:pStyle w:val="TableTextLeft"/>
            </w:pPr>
            <w:r>
              <w:t>Other public land</w:t>
            </w:r>
          </w:p>
        </w:tc>
        <w:tc>
          <w:tcPr>
            <w:tcW w:w="0" w:type="auto"/>
          </w:tcPr>
          <w:p w14:paraId="7BCB6F8E" w14:textId="77777777" w:rsidR="00D2507A" w:rsidRDefault="00D2507A" w:rsidP="008F62D4">
            <w:pPr>
              <w:pStyle w:val="TableTextLeft"/>
              <w:jc w:val="right"/>
            </w:pPr>
            <w:r>
              <w:t>8</w:t>
            </w:r>
          </w:p>
        </w:tc>
      </w:tr>
      <w:tr w:rsidR="00D2507A" w:rsidRPr="008B321D" w14:paraId="22576650" w14:textId="77777777" w:rsidTr="008F62D4">
        <w:tc>
          <w:tcPr>
            <w:tcW w:w="0" w:type="auto"/>
          </w:tcPr>
          <w:p w14:paraId="3EE4EB03" w14:textId="77777777" w:rsidR="00D2507A" w:rsidRPr="00B10FB3" w:rsidRDefault="00D2507A" w:rsidP="008F62D4">
            <w:pPr>
              <w:pStyle w:val="TableTextLeft"/>
              <w:rPr>
                <w:i/>
              </w:rPr>
            </w:pPr>
            <w:r w:rsidRPr="00B10FB3">
              <w:rPr>
                <w:i/>
              </w:rPr>
              <w:t>Total public land</w:t>
            </w:r>
          </w:p>
        </w:tc>
        <w:tc>
          <w:tcPr>
            <w:tcW w:w="0" w:type="auto"/>
          </w:tcPr>
          <w:p w14:paraId="6F18B7FD" w14:textId="77777777" w:rsidR="00D2507A" w:rsidRPr="00B10FB3" w:rsidRDefault="00D2507A" w:rsidP="008F62D4">
            <w:pPr>
              <w:pStyle w:val="TableTextLeft"/>
              <w:jc w:val="right"/>
              <w:rPr>
                <w:i/>
              </w:rPr>
            </w:pPr>
            <w:r w:rsidRPr="00B10FB3">
              <w:rPr>
                <w:i/>
              </w:rPr>
              <w:t>58</w:t>
            </w:r>
          </w:p>
        </w:tc>
      </w:tr>
      <w:tr w:rsidR="00D2507A" w:rsidRPr="008B321D" w14:paraId="1ED34A4E" w14:textId="77777777" w:rsidTr="008F62D4">
        <w:tc>
          <w:tcPr>
            <w:tcW w:w="0" w:type="auto"/>
          </w:tcPr>
          <w:p w14:paraId="0DFCD937" w14:textId="77777777" w:rsidR="00D2507A" w:rsidRPr="008B321D" w:rsidRDefault="00D2507A" w:rsidP="008F62D4">
            <w:pPr>
              <w:pStyle w:val="TableTextLeft"/>
            </w:pPr>
            <w:r w:rsidRPr="008B321D">
              <w:t>Crops (without paid pollination)</w:t>
            </w:r>
          </w:p>
        </w:tc>
        <w:tc>
          <w:tcPr>
            <w:tcW w:w="0" w:type="auto"/>
          </w:tcPr>
          <w:p w14:paraId="3825D7C4" w14:textId="77777777" w:rsidR="00D2507A" w:rsidRPr="008B321D" w:rsidRDefault="00D2507A" w:rsidP="008F62D4">
            <w:pPr>
              <w:pStyle w:val="TableTextLeft"/>
              <w:jc w:val="right"/>
            </w:pPr>
            <w:r w:rsidRPr="008B321D">
              <w:t>16</w:t>
            </w:r>
          </w:p>
        </w:tc>
      </w:tr>
      <w:tr w:rsidR="00D2507A" w:rsidRPr="008B321D" w14:paraId="2646BD75" w14:textId="77777777" w:rsidTr="008F62D4">
        <w:tc>
          <w:tcPr>
            <w:tcW w:w="0" w:type="auto"/>
          </w:tcPr>
          <w:p w14:paraId="2AD64C7B" w14:textId="77777777" w:rsidR="00D2507A" w:rsidRPr="008B321D" w:rsidRDefault="00D2507A" w:rsidP="008F62D4">
            <w:pPr>
              <w:pStyle w:val="TableTextLeft"/>
            </w:pPr>
            <w:r w:rsidRPr="008B321D">
              <w:t>Crops (with paid pollination)</w:t>
            </w:r>
          </w:p>
        </w:tc>
        <w:tc>
          <w:tcPr>
            <w:tcW w:w="0" w:type="auto"/>
          </w:tcPr>
          <w:p w14:paraId="7A40E2B9" w14:textId="77777777" w:rsidR="00D2507A" w:rsidRPr="008B321D" w:rsidRDefault="00D2507A" w:rsidP="008F62D4">
            <w:pPr>
              <w:pStyle w:val="TableTextLeft"/>
              <w:jc w:val="right"/>
            </w:pPr>
            <w:r w:rsidRPr="008B321D">
              <w:t>3</w:t>
            </w:r>
          </w:p>
        </w:tc>
      </w:tr>
      <w:tr w:rsidR="00D2507A" w:rsidRPr="008B321D" w14:paraId="2C796D07" w14:textId="77777777" w:rsidTr="008F62D4">
        <w:tc>
          <w:tcPr>
            <w:tcW w:w="0" w:type="auto"/>
          </w:tcPr>
          <w:p w14:paraId="02DEFADD" w14:textId="77777777" w:rsidR="00D2507A" w:rsidRPr="008B321D" w:rsidRDefault="00D2507A" w:rsidP="008F62D4">
            <w:pPr>
              <w:pStyle w:val="TableTextLeft"/>
            </w:pPr>
            <w:r w:rsidRPr="008B321D">
              <w:t>Other private land</w:t>
            </w:r>
          </w:p>
        </w:tc>
        <w:tc>
          <w:tcPr>
            <w:tcW w:w="0" w:type="auto"/>
          </w:tcPr>
          <w:p w14:paraId="3F4A9D18" w14:textId="77777777" w:rsidR="00D2507A" w:rsidRPr="008B321D" w:rsidRDefault="00D2507A" w:rsidP="008F62D4">
            <w:pPr>
              <w:pStyle w:val="TableTextLeft"/>
              <w:jc w:val="right"/>
            </w:pPr>
            <w:r w:rsidRPr="008B321D">
              <w:t>23</w:t>
            </w:r>
          </w:p>
        </w:tc>
      </w:tr>
      <w:tr w:rsidR="00D2507A" w:rsidRPr="008B321D" w14:paraId="668D927D" w14:textId="77777777" w:rsidTr="008F62D4">
        <w:tc>
          <w:tcPr>
            <w:tcW w:w="0" w:type="auto"/>
          </w:tcPr>
          <w:p w14:paraId="49585EB7" w14:textId="77777777" w:rsidR="00D2507A" w:rsidRPr="00B10FB3" w:rsidRDefault="00D2507A" w:rsidP="008F62D4">
            <w:pPr>
              <w:pStyle w:val="TableTextLeft"/>
              <w:rPr>
                <w:i/>
              </w:rPr>
            </w:pPr>
            <w:r w:rsidRPr="00B10FB3">
              <w:rPr>
                <w:i/>
              </w:rPr>
              <w:t>Total private land</w:t>
            </w:r>
          </w:p>
        </w:tc>
        <w:tc>
          <w:tcPr>
            <w:tcW w:w="0" w:type="auto"/>
          </w:tcPr>
          <w:p w14:paraId="5E365CA8" w14:textId="77777777" w:rsidR="00D2507A" w:rsidRPr="00B10FB3" w:rsidRDefault="00D2507A" w:rsidP="008F62D4">
            <w:pPr>
              <w:pStyle w:val="TableTextLeft"/>
              <w:jc w:val="right"/>
              <w:rPr>
                <w:i/>
              </w:rPr>
            </w:pPr>
            <w:r w:rsidRPr="00B10FB3">
              <w:rPr>
                <w:i/>
              </w:rPr>
              <w:t>42</w:t>
            </w:r>
          </w:p>
        </w:tc>
      </w:tr>
    </w:tbl>
    <w:p w14:paraId="6039B01B" w14:textId="77777777" w:rsidR="00D2507A" w:rsidRDefault="00D2507A" w:rsidP="00D2507A">
      <w:pPr>
        <w:pStyle w:val="CaptionImageorFigure"/>
        <w:keepLines/>
      </w:pPr>
      <w:r>
        <w:t xml:space="preserve">Source: ABARES </w:t>
      </w:r>
    </w:p>
    <w:p w14:paraId="04C3759B" w14:textId="02FA45AB" w:rsidR="00137AD9" w:rsidRDefault="00137AD9" w:rsidP="00AE4B51">
      <w:pPr>
        <w:pStyle w:val="Heading4"/>
      </w:pPr>
      <w:bookmarkStart w:id="162" w:name="_Toc20846257"/>
      <w:r>
        <w:t xml:space="preserve">Valuation of </w:t>
      </w:r>
      <w:r w:rsidR="0052540C">
        <w:t xml:space="preserve">ecosystem </w:t>
      </w:r>
      <w:r>
        <w:t>service</w:t>
      </w:r>
      <w:bookmarkEnd w:id="162"/>
    </w:p>
    <w:p w14:paraId="59837095" w14:textId="393E1940" w:rsidR="00137AD9" w:rsidRDefault="009A058A" w:rsidP="00137AD9">
      <w:pPr>
        <w:pStyle w:val="BodyText"/>
      </w:pPr>
      <w:r>
        <w:t>The ecosystem service of h</w:t>
      </w:r>
      <w:r w:rsidR="00137AD9">
        <w:t xml:space="preserve">oney provision can be valued using market information reported in the ABARES survey. Analysis of survey data suggests that average cash receipts were around $6.30 per kilogram </w:t>
      </w:r>
      <w:r w:rsidR="00017DF9">
        <w:t xml:space="preserve">of honey </w:t>
      </w:r>
      <w:r w:rsidR="00137AD9">
        <w:t>and average cash costs were $3.40 per kilogram</w:t>
      </w:r>
      <w:r w:rsidR="00017DF9">
        <w:t xml:space="preserve"> of honey</w:t>
      </w:r>
      <w:r w:rsidR="00137AD9">
        <w:t xml:space="preserve"> in 2014-15. </w:t>
      </w:r>
      <w:r w:rsidR="00FC0357">
        <w:t>The differen</w:t>
      </w:r>
      <w:r w:rsidR="004D70F9">
        <w:t>ce</w:t>
      </w:r>
      <w:r w:rsidR="00FC0357">
        <w:t xml:space="preserve"> is</w:t>
      </w:r>
      <w:r w:rsidR="00137AD9">
        <w:t xml:space="preserve"> $2.90 per kilogram of honey, or $2,900 per tonne. Applying this to the volume of honey derived from </w:t>
      </w:r>
      <w:r w:rsidR="00137AD9">
        <w:lastRenderedPageBreak/>
        <w:t xml:space="preserve">forests in RFA regions suggests </w:t>
      </w:r>
      <w:r w:rsidR="00FC0357">
        <w:t>a</w:t>
      </w:r>
      <w:r w:rsidR="00137AD9">
        <w:t xml:space="preserve"> total </w:t>
      </w:r>
      <w:r w:rsidR="00D2507A">
        <w:t>value</w:t>
      </w:r>
      <w:r w:rsidR="00137AD9">
        <w:t xml:space="preserve"> </w:t>
      </w:r>
      <w:r w:rsidR="00FC0357">
        <w:t xml:space="preserve">of </w:t>
      </w:r>
      <w:r w:rsidR="00137AD9">
        <w:t>$3</w:t>
      </w:r>
      <w:r>
        <w:t>–</w:t>
      </w:r>
      <w:r w:rsidR="00137AD9">
        <w:t xml:space="preserve">4.5 million per year. This represents </w:t>
      </w:r>
      <w:r w:rsidR="00F64B90">
        <w:t>t</w:t>
      </w:r>
      <w:r w:rsidR="00B10FB3">
        <w:t xml:space="preserve">he value contributed by </w:t>
      </w:r>
      <w:r w:rsidR="00F64B90">
        <w:t>forest ecosystems</w:t>
      </w:r>
      <w:r w:rsidR="00137AD9">
        <w:t xml:space="preserve">. </w:t>
      </w:r>
    </w:p>
    <w:p w14:paraId="09AE9D34" w14:textId="4222A515" w:rsidR="00806CE4" w:rsidRDefault="00806CE4" w:rsidP="00806CE4">
      <w:pPr>
        <w:pStyle w:val="Caption"/>
      </w:pPr>
      <w:bookmarkStart w:id="163" w:name="_Ref23237465"/>
      <w:bookmarkEnd w:id="159"/>
      <w:r>
        <w:t xml:space="preserve">Figure </w:t>
      </w:r>
      <w:fldSimple w:instr=" SEQ Figure \* ARABIC ">
        <w:r w:rsidR="002F0F23">
          <w:rPr>
            <w:noProof/>
          </w:rPr>
          <w:t>22</w:t>
        </w:r>
      </w:fldSimple>
      <w:bookmarkEnd w:id="163"/>
      <w:r>
        <w:t xml:space="preserve"> </w:t>
      </w:r>
      <w:r w:rsidRPr="009A5BB4">
        <w:t xml:space="preserve">Apiary sites </w:t>
      </w:r>
      <w:r w:rsidR="00103793">
        <w:t>and forest extent across RFA regions</w:t>
      </w:r>
    </w:p>
    <w:p w14:paraId="63ACF84D" w14:textId="77777777" w:rsidR="00CF0CD7" w:rsidRDefault="00CF0CD7" w:rsidP="00137AD9">
      <w:pPr>
        <w:pStyle w:val="CaptionImageorFigure"/>
        <w:keepLines/>
      </w:pPr>
    </w:p>
    <w:p w14:paraId="06B95544" w14:textId="40AE668A" w:rsidR="00806CE4" w:rsidRDefault="00806CE4" w:rsidP="00137AD9">
      <w:pPr>
        <w:pStyle w:val="CaptionImageorFigure"/>
        <w:keepLines/>
      </w:pPr>
      <w:r>
        <w:rPr>
          <w:noProof/>
        </w:rPr>
        <w:drawing>
          <wp:inline distT="0" distB="0" distL="0" distR="0" wp14:anchorId="7DA090B9" wp14:editId="0D9B094B">
            <wp:extent cx="6480175" cy="4552595"/>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Apairy sites by RFA region.jpg"/>
                    <pic:cNvPicPr/>
                  </pic:nvPicPr>
                  <pic:blipFill rotWithShape="1">
                    <a:blip r:embed="rId91" cstate="print">
                      <a:extLst>
                        <a:ext uri="{28A0092B-C50C-407E-A947-70E740481C1C}">
                          <a14:useLocalDpi xmlns:a14="http://schemas.microsoft.com/office/drawing/2010/main" val="0"/>
                        </a:ext>
                      </a:extLst>
                    </a:blip>
                    <a:srcRect l="4338" t="7885" r="9541" b="6524"/>
                    <a:stretch/>
                  </pic:blipFill>
                  <pic:spPr bwMode="auto">
                    <a:xfrm>
                      <a:off x="0" y="0"/>
                      <a:ext cx="6480175" cy="4552595"/>
                    </a:xfrm>
                    <a:prstGeom prst="rect">
                      <a:avLst/>
                    </a:prstGeom>
                    <a:ln>
                      <a:noFill/>
                    </a:ln>
                    <a:extLst>
                      <a:ext uri="{53640926-AAD7-44D8-BBD7-CCE9431645EC}">
                        <a14:shadowObscured xmlns:a14="http://schemas.microsoft.com/office/drawing/2010/main"/>
                      </a:ext>
                    </a:extLst>
                  </pic:spPr>
                </pic:pic>
              </a:graphicData>
            </a:graphic>
          </wp:inline>
        </w:drawing>
      </w:r>
    </w:p>
    <w:p w14:paraId="61024A8B" w14:textId="77777777" w:rsidR="00806CE4" w:rsidRDefault="00806CE4" w:rsidP="00137AD9">
      <w:pPr>
        <w:pStyle w:val="CaptionImageorFigure"/>
        <w:keepLines/>
      </w:pPr>
    </w:p>
    <w:p w14:paraId="07C8E2B8" w14:textId="77777777" w:rsidR="00806CE4" w:rsidRDefault="00806CE4" w:rsidP="00137AD9">
      <w:pPr>
        <w:pStyle w:val="CaptionImageorFigure"/>
        <w:keepLines/>
      </w:pPr>
    </w:p>
    <w:p w14:paraId="48C9B339" w14:textId="77777777" w:rsidR="00CF0CD7" w:rsidRDefault="00CF0CD7" w:rsidP="00137AD9">
      <w:pPr>
        <w:pStyle w:val="CaptionImageorFigure"/>
        <w:keepLines/>
        <w:sectPr w:rsidR="00CF0CD7" w:rsidSect="00DA4AAE">
          <w:pgSz w:w="11907" w:h="16840"/>
          <w:pgMar w:top="2211" w:right="851" w:bottom="1758" w:left="851" w:header="284" w:footer="284" w:gutter="0"/>
          <w:cols w:space="720"/>
        </w:sectPr>
      </w:pPr>
    </w:p>
    <w:p w14:paraId="19A58C20" w14:textId="6E18CEFD" w:rsidR="00137AD9" w:rsidRDefault="00137AD9" w:rsidP="00137AD9">
      <w:pPr>
        <w:pStyle w:val="CaptionImageorFigure"/>
        <w:keepLines/>
      </w:pPr>
    </w:p>
    <w:p w14:paraId="28D71560" w14:textId="77777777" w:rsidR="00CF0CD7" w:rsidRDefault="00CF0CD7" w:rsidP="00D14C95">
      <w:pPr>
        <w:pStyle w:val="Caption"/>
        <w:sectPr w:rsidR="00CF0CD7" w:rsidSect="00352E88">
          <w:type w:val="continuous"/>
          <w:pgSz w:w="11907" w:h="16840"/>
          <w:pgMar w:top="2211" w:right="851" w:bottom="1758" w:left="851" w:header="284" w:footer="284" w:gutter="0"/>
          <w:cols w:num="2" w:space="720"/>
        </w:sectPr>
      </w:pPr>
      <w:bookmarkStart w:id="164" w:name="_Ref10051648"/>
      <w:bookmarkStart w:id="165" w:name="_Ref2245795"/>
    </w:p>
    <w:p w14:paraId="3FA939B6" w14:textId="64743485" w:rsidR="00137AD9" w:rsidRDefault="00137AD9" w:rsidP="00137AD9">
      <w:pPr>
        <w:pStyle w:val="Caption"/>
      </w:pPr>
      <w:bookmarkStart w:id="166" w:name="_Ref4676838"/>
      <w:bookmarkEnd w:id="164"/>
      <w:bookmarkEnd w:id="165"/>
      <w:r>
        <w:lastRenderedPageBreak/>
        <w:t xml:space="preserve">Table </w:t>
      </w:r>
      <w:r>
        <w:rPr>
          <w:noProof/>
        </w:rPr>
        <w:fldChar w:fldCharType="begin"/>
      </w:r>
      <w:r>
        <w:rPr>
          <w:noProof/>
        </w:rPr>
        <w:instrText xml:space="preserve"> SEQ Table \* ARABIC </w:instrText>
      </w:r>
      <w:r>
        <w:rPr>
          <w:noProof/>
        </w:rPr>
        <w:fldChar w:fldCharType="separate"/>
      </w:r>
      <w:r w:rsidR="002F0F23">
        <w:rPr>
          <w:noProof/>
        </w:rPr>
        <w:t>26</w:t>
      </w:r>
      <w:r>
        <w:rPr>
          <w:noProof/>
        </w:rPr>
        <w:fldChar w:fldCharType="end"/>
      </w:r>
      <w:bookmarkEnd w:id="166"/>
      <w:r w:rsidRPr="007456F4">
        <w:t xml:space="preserve"> </w:t>
      </w:r>
      <w:r>
        <w:t>Number of apiary sites and average distance to forest on public or private land or other vegetation on public land</w:t>
      </w:r>
    </w:p>
    <w:tbl>
      <w:tblPr>
        <w:tblStyle w:val="TableGrid"/>
        <w:tblW w:w="0" w:type="auto"/>
        <w:tblLook w:val="04A0" w:firstRow="1" w:lastRow="0" w:firstColumn="1" w:lastColumn="0" w:noHBand="0" w:noVBand="1"/>
      </w:tblPr>
      <w:tblGrid>
        <w:gridCol w:w="2166"/>
        <w:gridCol w:w="903"/>
        <w:gridCol w:w="1051"/>
        <w:gridCol w:w="452"/>
        <w:gridCol w:w="452"/>
        <w:gridCol w:w="1246"/>
        <w:gridCol w:w="452"/>
        <w:gridCol w:w="452"/>
        <w:gridCol w:w="1051"/>
        <w:gridCol w:w="903"/>
        <w:gridCol w:w="1051"/>
        <w:gridCol w:w="903"/>
        <w:gridCol w:w="1051"/>
        <w:gridCol w:w="903"/>
        <w:gridCol w:w="1051"/>
      </w:tblGrid>
      <w:tr w:rsidR="00137AD9" w:rsidRPr="00240C7A" w14:paraId="3921BD6E" w14:textId="77777777" w:rsidTr="00E53873">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0" w:type="auto"/>
            <w:noWrap/>
            <w:hideMark/>
          </w:tcPr>
          <w:p w14:paraId="5A17DEC5" w14:textId="77777777" w:rsidR="00137AD9" w:rsidRPr="00AD31DF" w:rsidRDefault="00137AD9" w:rsidP="00E53873">
            <w:pPr>
              <w:pStyle w:val="TableHeadingLeft"/>
              <w:rPr>
                <w:sz w:val="14"/>
                <w:szCs w:val="14"/>
              </w:rPr>
            </w:pPr>
          </w:p>
        </w:tc>
        <w:tc>
          <w:tcPr>
            <w:tcW w:w="0" w:type="auto"/>
            <w:gridSpan w:val="3"/>
            <w:noWrap/>
            <w:hideMark/>
          </w:tcPr>
          <w:p w14:paraId="60CA1BBB" w14:textId="77777777" w:rsidR="00137AD9" w:rsidRPr="00AD31DF" w:rsidRDefault="00137AD9" w:rsidP="00E53873">
            <w:pPr>
              <w:pStyle w:val="TableHeadingLeft"/>
              <w:jc w:val="center"/>
              <w:cnfStyle w:val="100000000000" w:firstRow="1" w:lastRow="0" w:firstColumn="0" w:lastColumn="0" w:oddVBand="0" w:evenVBand="0" w:oddHBand="0" w:evenHBand="0" w:firstRowFirstColumn="0" w:firstRowLastColumn="0" w:lastRowFirstColumn="0" w:lastRowLastColumn="0"/>
              <w:rPr>
                <w:bCs/>
                <w:sz w:val="14"/>
                <w:szCs w:val="14"/>
              </w:rPr>
            </w:pPr>
            <w:r w:rsidRPr="00AD31DF">
              <w:rPr>
                <w:bCs/>
                <w:sz w:val="14"/>
                <w:szCs w:val="14"/>
              </w:rPr>
              <w:t>Central Highlands</w:t>
            </w:r>
          </w:p>
        </w:tc>
        <w:tc>
          <w:tcPr>
            <w:tcW w:w="0" w:type="auto"/>
            <w:gridSpan w:val="3"/>
            <w:noWrap/>
            <w:hideMark/>
          </w:tcPr>
          <w:p w14:paraId="4496D1EA" w14:textId="77777777" w:rsidR="00137AD9" w:rsidRPr="00AD31DF" w:rsidRDefault="00137AD9" w:rsidP="00E53873">
            <w:pPr>
              <w:pStyle w:val="TableHeadingLeft"/>
              <w:jc w:val="center"/>
              <w:cnfStyle w:val="100000000000" w:firstRow="1" w:lastRow="0" w:firstColumn="0" w:lastColumn="0" w:oddVBand="0" w:evenVBand="0" w:oddHBand="0" w:evenHBand="0" w:firstRowFirstColumn="0" w:firstRowLastColumn="0" w:lastRowFirstColumn="0" w:lastRowLastColumn="0"/>
              <w:rPr>
                <w:bCs/>
                <w:sz w:val="14"/>
                <w:szCs w:val="14"/>
              </w:rPr>
            </w:pPr>
            <w:r w:rsidRPr="00AD31DF">
              <w:rPr>
                <w:bCs/>
                <w:sz w:val="14"/>
                <w:szCs w:val="14"/>
              </w:rPr>
              <w:t>East Gippsland</w:t>
            </w:r>
          </w:p>
        </w:tc>
        <w:tc>
          <w:tcPr>
            <w:tcW w:w="0" w:type="auto"/>
            <w:gridSpan w:val="2"/>
            <w:noWrap/>
            <w:hideMark/>
          </w:tcPr>
          <w:p w14:paraId="68FFD6F2" w14:textId="77777777" w:rsidR="00137AD9" w:rsidRPr="00AD31DF" w:rsidRDefault="00137AD9" w:rsidP="00E53873">
            <w:pPr>
              <w:pStyle w:val="TableHeadingLeft"/>
              <w:jc w:val="center"/>
              <w:cnfStyle w:val="100000000000" w:firstRow="1" w:lastRow="0" w:firstColumn="0" w:lastColumn="0" w:oddVBand="0" w:evenVBand="0" w:oddHBand="0" w:evenHBand="0" w:firstRowFirstColumn="0" w:firstRowLastColumn="0" w:lastRowFirstColumn="0" w:lastRowLastColumn="0"/>
              <w:rPr>
                <w:bCs/>
                <w:sz w:val="14"/>
                <w:szCs w:val="14"/>
              </w:rPr>
            </w:pPr>
            <w:r w:rsidRPr="00AD31DF">
              <w:rPr>
                <w:bCs/>
                <w:sz w:val="14"/>
                <w:szCs w:val="14"/>
              </w:rPr>
              <w:t>Gippsland</w:t>
            </w:r>
          </w:p>
        </w:tc>
        <w:tc>
          <w:tcPr>
            <w:tcW w:w="0" w:type="auto"/>
            <w:gridSpan w:val="2"/>
            <w:noWrap/>
            <w:hideMark/>
          </w:tcPr>
          <w:p w14:paraId="39E5F30E" w14:textId="77777777" w:rsidR="00137AD9" w:rsidRPr="00AD31DF" w:rsidRDefault="00137AD9" w:rsidP="00E53873">
            <w:pPr>
              <w:pStyle w:val="TableHeadingLeft"/>
              <w:jc w:val="center"/>
              <w:cnfStyle w:val="100000000000" w:firstRow="1" w:lastRow="0" w:firstColumn="0" w:lastColumn="0" w:oddVBand="0" w:evenVBand="0" w:oddHBand="0" w:evenHBand="0" w:firstRowFirstColumn="0" w:firstRowLastColumn="0" w:lastRowFirstColumn="0" w:lastRowLastColumn="0"/>
              <w:rPr>
                <w:bCs/>
                <w:sz w:val="14"/>
                <w:szCs w:val="14"/>
              </w:rPr>
            </w:pPr>
            <w:r w:rsidRPr="00AD31DF">
              <w:rPr>
                <w:bCs/>
                <w:sz w:val="14"/>
                <w:szCs w:val="14"/>
              </w:rPr>
              <w:t>North East</w:t>
            </w:r>
          </w:p>
        </w:tc>
        <w:tc>
          <w:tcPr>
            <w:tcW w:w="0" w:type="auto"/>
            <w:gridSpan w:val="2"/>
            <w:noWrap/>
            <w:hideMark/>
          </w:tcPr>
          <w:p w14:paraId="45AA4491" w14:textId="77777777" w:rsidR="00137AD9" w:rsidRPr="00AD31DF" w:rsidRDefault="00137AD9" w:rsidP="00E53873">
            <w:pPr>
              <w:pStyle w:val="TableHeadingLeft"/>
              <w:jc w:val="center"/>
              <w:cnfStyle w:val="100000000000" w:firstRow="1" w:lastRow="0" w:firstColumn="0" w:lastColumn="0" w:oddVBand="0" w:evenVBand="0" w:oddHBand="0" w:evenHBand="0" w:firstRowFirstColumn="0" w:firstRowLastColumn="0" w:lastRowFirstColumn="0" w:lastRowLastColumn="0"/>
              <w:rPr>
                <w:bCs/>
                <w:sz w:val="14"/>
                <w:szCs w:val="14"/>
              </w:rPr>
            </w:pPr>
            <w:r w:rsidRPr="00AD31DF">
              <w:rPr>
                <w:bCs/>
                <w:sz w:val="14"/>
                <w:szCs w:val="14"/>
              </w:rPr>
              <w:t>West</w:t>
            </w:r>
          </w:p>
        </w:tc>
        <w:tc>
          <w:tcPr>
            <w:tcW w:w="0" w:type="auto"/>
            <w:gridSpan w:val="2"/>
            <w:noWrap/>
            <w:hideMark/>
          </w:tcPr>
          <w:p w14:paraId="30153868" w14:textId="77777777" w:rsidR="00137AD9" w:rsidRPr="00AD31DF" w:rsidRDefault="00137AD9" w:rsidP="00E53873">
            <w:pPr>
              <w:pStyle w:val="TableHeadingLeft"/>
              <w:jc w:val="center"/>
              <w:cnfStyle w:val="100000000000" w:firstRow="1" w:lastRow="0" w:firstColumn="0" w:lastColumn="0" w:oddVBand="0" w:evenVBand="0" w:oddHBand="0" w:evenHBand="0" w:firstRowFirstColumn="0" w:firstRowLastColumn="0" w:lastRowFirstColumn="0" w:lastRowLastColumn="0"/>
              <w:rPr>
                <w:bCs/>
                <w:sz w:val="14"/>
                <w:szCs w:val="14"/>
              </w:rPr>
            </w:pPr>
            <w:r w:rsidRPr="00AD31DF">
              <w:rPr>
                <w:bCs/>
                <w:sz w:val="14"/>
                <w:szCs w:val="14"/>
              </w:rPr>
              <w:t>Non-RFA</w:t>
            </w:r>
          </w:p>
        </w:tc>
      </w:tr>
      <w:tr w:rsidR="00137AD9" w:rsidRPr="00240C7A" w14:paraId="6D70D28C" w14:textId="77777777" w:rsidTr="00E53873">
        <w:trPr>
          <w:trHeight w:val="20"/>
        </w:trPr>
        <w:tc>
          <w:tcPr>
            <w:tcW w:w="0" w:type="auto"/>
            <w:shd w:val="clear" w:color="auto" w:fill="00B2A9" w:themeFill="text2"/>
            <w:noWrap/>
            <w:hideMark/>
          </w:tcPr>
          <w:p w14:paraId="5E6D0205" w14:textId="77777777" w:rsidR="00137AD9" w:rsidRPr="00AD31DF" w:rsidRDefault="00137AD9" w:rsidP="00E53873">
            <w:pPr>
              <w:pStyle w:val="TableHeadingLeft"/>
              <w:rPr>
                <w:sz w:val="14"/>
                <w:szCs w:val="14"/>
              </w:rPr>
            </w:pPr>
          </w:p>
        </w:tc>
        <w:tc>
          <w:tcPr>
            <w:tcW w:w="0" w:type="auto"/>
            <w:tcBorders>
              <w:bottom w:val="single" w:sz="8" w:space="0" w:color="00B2A9" w:themeColor="text2"/>
            </w:tcBorders>
            <w:shd w:val="clear" w:color="auto" w:fill="00B2A9" w:themeFill="text2"/>
            <w:hideMark/>
          </w:tcPr>
          <w:p w14:paraId="16F36A96" w14:textId="77777777" w:rsidR="00137AD9" w:rsidRPr="00AD31DF" w:rsidRDefault="00137AD9" w:rsidP="00E53873">
            <w:pPr>
              <w:pStyle w:val="TableHeadingLeft"/>
              <w:jc w:val="right"/>
              <w:rPr>
                <w:sz w:val="14"/>
                <w:szCs w:val="14"/>
              </w:rPr>
            </w:pPr>
            <w:r w:rsidRPr="00AD31DF">
              <w:rPr>
                <w:sz w:val="14"/>
                <w:szCs w:val="14"/>
              </w:rPr>
              <w:t>No. apiary</w:t>
            </w:r>
            <w:r w:rsidRPr="00AD31DF">
              <w:rPr>
                <w:sz w:val="14"/>
                <w:szCs w:val="14"/>
              </w:rPr>
              <w:br/>
              <w:t>sites</w:t>
            </w:r>
          </w:p>
        </w:tc>
        <w:tc>
          <w:tcPr>
            <w:tcW w:w="0" w:type="auto"/>
            <w:tcBorders>
              <w:bottom w:val="single" w:sz="8" w:space="0" w:color="00B2A9" w:themeColor="text2"/>
            </w:tcBorders>
            <w:shd w:val="clear" w:color="auto" w:fill="00B2A9" w:themeFill="text2"/>
            <w:hideMark/>
          </w:tcPr>
          <w:p w14:paraId="134CBE22" w14:textId="77777777" w:rsidR="00137AD9" w:rsidRPr="00AD31DF" w:rsidRDefault="00137AD9" w:rsidP="00E53873">
            <w:pPr>
              <w:pStyle w:val="TableHeadingLeft"/>
              <w:jc w:val="right"/>
              <w:rPr>
                <w:sz w:val="14"/>
                <w:szCs w:val="14"/>
              </w:rPr>
            </w:pPr>
            <w:r w:rsidRPr="00AD31DF">
              <w:rPr>
                <w:sz w:val="14"/>
                <w:szCs w:val="14"/>
              </w:rPr>
              <w:t>Average</w:t>
            </w:r>
            <w:r w:rsidRPr="00AD31DF">
              <w:rPr>
                <w:sz w:val="14"/>
                <w:szCs w:val="14"/>
              </w:rPr>
              <w:br/>
              <w:t>distance (m)</w:t>
            </w:r>
          </w:p>
        </w:tc>
        <w:tc>
          <w:tcPr>
            <w:tcW w:w="0" w:type="auto"/>
            <w:gridSpan w:val="2"/>
            <w:tcBorders>
              <w:bottom w:val="single" w:sz="8" w:space="0" w:color="00B2A9" w:themeColor="text2"/>
            </w:tcBorders>
            <w:shd w:val="clear" w:color="auto" w:fill="00B2A9" w:themeFill="text2"/>
            <w:hideMark/>
          </w:tcPr>
          <w:p w14:paraId="0226D654" w14:textId="77777777" w:rsidR="00137AD9" w:rsidRPr="00AD31DF" w:rsidRDefault="00137AD9" w:rsidP="00E53873">
            <w:pPr>
              <w:pStyle w:val="TableHeadingLeft"/>
              <w:jc w:val="right"/>
              <w:rPr>
                <w:sz w:val="14"/>
                <w:szCs w:val="14"/>
              </w:rPr>
            </w:pPr>
            <w:r w:rsidRPr="00AD31DF">
              <w:rPr>
                <w:sz w:val="14"/>
                <w:szCs w:val="14"/>
              </w:rPr>
              <w:t>No. apiary</w:t>
            </w:r>
            <w:r w:rsidRPr="00AD31DF">
              <w:rPr>
                <w:sz w:val="14"/>
                <w:szCs w:val="14"/>
              </w:rPr>
              <w:br/>
              <w:t>sites</w:t>
            </w:r>
          </w:p>
        </w:tc>
        <w:tc>
          <w:tcPr>
            <w:tcW w:w="0" w:type="auto"/>
            <w:tcBorders>
              <w:bottom w:val="single" w:sz="8" w:space="0" w:color="00B2A9" w:themeColor="text2"/>
            </w:tcBorders>
            <w:shd w:val="clear" w:color="auto" w:fill="00B2A9" w:themeFill="text2"/>
            <w:hideMark/>
          </w:tcPr>
          <w:p w14:paraId="26F8FBEE" w14:textId="77777777" w:rsidR="00137AD9" w:rsidRPr="00AD31DF" w:rsidRDefault="00137AD9" w:rsidP="00E53873">
            <w:pPr>
              <w:pStyle w:val="TableHeadingLeft"/>
              <w:jc w:val="right"/>
              <w:rPr>
                <w:sz w:val="14"/>
                <w:szCs w:val="14"/>
              </w:rPr>
            </w:pPr>
            <w:r w:rsidRPr="00AD31DF">
              <w:rPr>
                <w:sz w:val="14"/>
                <w:szCs w:val="14"/>
              </w:rPr>
              <w:t>Average</w:t>
            </w:r>
            <w:r w:rsidRPr="00AD31DF">
              <w:rPr>
                <w:sz w:val="14"/>
                <w:szCs w:val="14"/>
              </w:rPr>
              <w:br/>
              <w:t>distance (m)</w:t>
            </w:r>
          </w:p>
        </w:tc>
        <w:tc>
          <w:tcPr>
            <w:tcW w:w="0" w:type="auto"/>
            <w:gridSpan w:val="2"/>
            <w:tcBorders>
              <w:bottom w:val="single" w:sz="8" w:space="0" w:color="00B2A9" w:themeColor="text2"/>
            </w:tcBorders>
            <w:shd w:val="clear" w:color="auto" w:fill="00B2A9" w:themeFill="text2"/>
            <w:hideMark/>
          </w:tcPr>
          <w:p w14:paraId="38E5A1C5" w14:textId="77777777" w:rsidR="00137AD9" w:rsidRPr="00AD31DF" w:rsidRDefault="00137AD9" w:rsidP="00E53873">
            <w:pPr>
              <w:pStyle w:val="TableHeadingLeft"/>
              <w:jc w:val="right"/>
              <w:rPr>
                <w:sz w:val="14"/>
                <w:szCs w:val="14"/>
              </w:rPr>
            </w:pPr>
            <w:r w:rsidRPr="00AD31DF">
              <w:rPr>
                <w:sz w:val="14"/>
                <w:szCs w:val="14"/>
              </w:rPr>
              <w:t>No. apiary</w:t>
            </w:r>
            <w:r w:rsidRPr="00AD31DF">
              <w:rPr>
                <w:sz w:val="14"/>
                <w:szCs w:val="14"/>
              </w:rPr>
              <w:br/>
              <w:t>sites</w:t>
            </w:r>
          </w:p>
        </w:tc>
        <w:tc>
          <w:tcPr>
            <w:tcW w:w="0" w:type="auto"/>
            <w:tcBorders>
              <w:bottom w:val="single" w:sz="8" w:space="0" w:color="00B2A9" w:themeColor="text2"/>
            </w:tcBorders>
            <w:shd w:val="clear" w:color="auto" w:fill="00B2A9" w:themeFill="text2"/>
            <w:hideMark/>
          </w:tcPr>
          <w:p w14:paraId="5C7BD7E9" w14:textId="77777777" w:rsidR="00137AD9" w:rsidRPr="00AD31DF" w:rsidRDefault="00137AD9" w:rsidP="00E53873">
            <w:pPr>
              <w:pStyle w:val="TableHeadingLeft"/>
              <w:jc w:val="right"/>
              <w:rPr>
                <w:sz w:val="14"/>
                <w:szCs w:val="14"/>
              </w:rPr>
            </w:pPr>
            <w:r w:rsidRPr="00AD31DF">
              <w:rPr>
                <w:sz w:val="14"/>
                <w:szCs w:val="14"/>
              </w:rPr>
              <w:t>Average</w:t>
            </w:r>
            <w:r w:rsidRPr="00AD31DF">
              <w:rPr>
                <w:sz w:val="14"/>
                <w:szCs w:val="14"/>
              </w:rPr>
              <w:br/>
              <w:t>distance (m)</w:t>
            </w:r>
          </w:p>
        </w:tc>
        <w:tc>
          <w:tcPr>
            <w:tcW w:w="0" w:type="auto"/>
            <w:tcBorders>
              <w:bottom w:val="single" w:sz="8" w:space="0" w:color="00B2A9" w:themeColor="text2"/>
            </w:tcBorders>
            <w:shd w:val="clear" w:color="auto" w:fill="00B2A9" w:themeFill="text2"/>
            <w:hideMark/>
          </w:tcPr>
          <w:p w14:paraId="1616DB37" w14:textId="77777777" w:rsidR="00137AD9" w:rsidRPr="00AD31DF" w:rsidRDefault="00137AD9" w:rsidP="00E53873">
            <w:pPr>
              <w:pStyle w:val="TableHeadingLeft"/>
              <w:jc w:val="right"/>
              <w:rPr>
                <w:sz w:val="14"/>
                <w:szCs w:val="14"/>
              </w:rPr>
            </w:pPr>
            <w:r w:rsidRPr="00AD31DF">
              <w:rPr>
                <w:sz w:val="14"/>
                <w:szCs w:val="14"/>
              </w:rPr>
              <w:t>No. apiary</w:t>
            </w:r>
            <w:r w:rsidRPr="00AD31DF">
              <w:rPr>
                <w:sz w:val="14"/>
                <w:szCs w:val="14"/>
              </w:rPr>
              <w:br/>
              <w:t>sites</w:t>
            </w:r>
          </w:p>
        </w:tc>
        <w:tc>
          <w:tcPr>
            <w:tcW w:w="0" w:type="auto"/>
            <w:tcBorders>
              <w:bottom w:val="single" w:sz="8" w:space="0" w:color="00B2A9" w:themeColor="text2"/>
            </w:tcBorders>
            <w:shd w:val="clear" w:color="auto" w:fill="00B2A9" w:themeFill="text2"/>
            <w:hideMark/>
          </w:tcPr>
          <w:p w14:paraId="05E49118" w14:textId="77777777" w:rsidR="00137AD9" w:rsidRPr="00AD31DF" w:rsidRDefault="00137AD9" w:rsidP="00E53873">
            <w:pPr>
              <w:pStyle w:val="TableHeadingLeft"/>
              <w:jc w:val="right"/>
              <w:rPr>
                <w:sz w:val="14"/>
                <w:szCs w:val="14"/>
              </w:rPr>
            </w:pPr>
            <w:r w:rsidRPr="00AD31DF">
              <w:rPr>
                <w:sz w:val="14"/>
                <w:szCs w:val="14"/>
              </w:rPr>
              <w:t>Average</w:t>
            </w:r>
            <w:r w:rsidRPr="00AD31DF">
              <w:rPr>
                <w:sz w:val="14"/>
                <w:szCs w:val="14"/>
              </w:rPr>
              <w:br/>
              <w:t>distance (m)</w:t>
            </w:r>
          </w:p>
        </w:tc>
        <w:tc>
          <w:tcPr>
            <w:tcW w:w="0" w:type="auto"/>
            <w:tcBorders>
              <w:bottom w:val="single" w:sz="8" w:space="0" w:color="00B2A9" w:themeColor="text2"/>
            </w:tcBorders>
            <w:shd w:val="clear" w:color="auto" w:fill="00B2A9" w:themeFill="text2"/>
            <w:hideMark/>
          </w:tcPr>
          <w:p w14:paraId="2C9EFD78" w14:textId="77777777" w:rsidR="00137AD9" w:rsidRPr="00AD31DF" w:rsidRDefault="00137AD9" w:rsidP="00E53873">
            <w:pPr>
              <w:pStyle w:val="TableHeadingLeft"/>
              <w:jc w:val="right"/>
              <w:rPr>
                <w:sz w:val="14"/>
                <w:szCs w:val="14"/>
              </w:rPr>
            </w:pPr>
            <w:r w:rsidRPr="00AD31DF">
              <w:rPr>
                <w:sz w:val="14"/>
                <w:szCs w:val="14"/>
              </w:rPr>
              <w:t>No. apiary</w:t>
            </w:r>
            <w:r w:rsidRPr="00AD31DF">
              <w:rPr>
                <w:sz w:val="14"/>
                <w:szCs w:val="14"/>
              </w:rPr>
              <w:br/>
              <w:t>sites</w:t>
            </w:r>
          </w:p>
        </w:tc>
        <w:tc>
          <w:tcPr>
            <w:tcW w:w="0" w:type="auto"/>
            <w:tcBorders>
              <w:bottom w:val="single" w:sz="8" w:space="0" w:color="00B2A9" w:themeColor="text2"/>
            </w:tcBorders>
            <w:shd w:val="clear" w:color="auto" w:fill="00B2A9" w:themeFill="text2"/>
            <w:hideMark/>
          </w:tcPr>
          <w:p w14:paraId="6A6E9D76" w14:textId="77777777" w:rsidR="00137AD9" w:rsidRPr="00AD31DF" w:rsidRDefault="00137AD9" w:rsidP="00E53873">
            <w:pPr>
              <w:pStyle w:val="TableHeadingLeft"/>
              <w:jc w:val="right"/>
              <w:rPr>
                <w:sz w:val="14"/>
                <w:szCs w:val="14"/>
              </w:rPr>
            </w:pPr>
            <w:r w:rsidRPr="00AD31DF">
              <w:rPr>
                <w:sz w:val="14"/>
                <w:szCs w:val="14"/>
              </w:rPr>
              <w:t>Average</w:t>
            </w:r>
            <w:r w:rsidRPr="00AD31DF">
              <w:rPr>
                <w:sz w:val="14"/>
                <w:szCs w:val="14"/>
              </w:rPr>
              <w:br/>
              <w:t>distance (m)</w:t>
            </w:r>
          </w:p>
        </w:tc>
        <w:tc>
          <w:tcPr>
            <w:tcW w:w="0" w:type="auto"/>
            <w:shd w:val="clear" w:color="auto" w:fill="00B2A9" w:themeFill="text2"/>
            <w:hideMark/>
          </w:tcPr>
          <w:p w14:paraId="309BB2E7" w14:textId="77777777" w:rsidR="00137AD9" w:rsidRPr="00AD31DF" w:rsidRDefault="00137AD9" w:rsidP="00E53873">
            <w:pPr>
              <w:pStyle w:val="TableHeadingLeft"/>
              <w:jc w:val="right"/>
              <w:rPr>
                <w:sz w:val="14"/>
                <w:szCs w:val="14"/>
              </w:rPr>
            </w:pPr>
            <w:r w:rsidRPr="00AD31DF">
              <w:rPr>
                <w:sz w:val="14"/>
                <w:szCs w:val="14"/>
              </w:rPr>
              <w:t>No. apiary</w:t>
            </w:r>
            <w:r w:rsidRPr="00AD31DF">
              <w:rPr>
                <w:sz w:val="14"/>
                <w:szCs w:val="14"/>
              </w:rPr>
              <w:br/>
              <w:t>sites</w:t>
            </w:r>
          </w:p>
        </w:tc>
        <w:tc>
          <w:tcPr>
            <w:tcW w:w="0" w:type="auto"/>
            <w:shd w:val="clear" w:color="auto" w:fill="00B2A9" w:themeFill="text2"/>
            <w:hideMark/>
          </w:tcPr>
          <w:p w14:paraId="602B0522" w14:textId="77777777" w:rsidR="00137AD9" w:rsidRPr="00AD31DF" w:rsidRDefault="00137AD9" w:rsidP="00E53873">
            <w:pPr>
              <w:pStyle w:val="TableHeadingLeft"/>
              <w:jc w:val="right"/>
              <w:rPr>
                <w:sz w:val="14"/>
                <w:szCs w:val="14"/>
              </w:rPr>
            </w:pPr>
            <w:r w:rsidRPr="00AD31DF">
              <w:rPr>
                <w:sz w:val="14"/>
                <w:szCs w:val="14"/>
              </w:rPr>
              <w:t>Average</w:t>
            </w:r>
            <w:r w:rsidRPr="00AD31DF">
              <w:rPr>
                <w:sz w:val="14"/>
                <w:szCs w:val="14"/>
              </w:rPr>
              <w:br/>
              <w:t>distance (m)</w:t>
            </w:r>
          </w:p>
        </w:tc>
      </w:tr>
      <w:tr w:rsidR="00137AD9" w:rsidRPr="00240C7A" w14:paraId="655192DC" w14:textId="77777777" w:rsidTr="00E53873">
        <w:trPr>
          <w:trHeight w:val="20"/>
        </w:trPr>
        <w:tc>
          <w:tcPr>
            <w:tcW w:w="0" w:type="auto"/>
            <w:tcBorders>
              <w:right w:val="single" w:sz="8" w:space="0" w:color="00B2A9" w:themeColor="text2"/>
            </w:tcBorders>
            <w:noWrap/>
            <w:hideMark/>
          </w:tcPr>
          <w:p w14:paraId="1C4A45F7" w14:textId="77777777" w:rsidR="00137AD9" w:rsidRPr="00AD31DF" w:rsidRDefault="00137AD9" w:rsidP="00E53873">
            <w:pPr>
              <w:pStyle w:val="TableTextLeft"/>
              <w:rPr>
                <w:sz w:val="14"/>
                <w:szCs w:val="14"/>
              </w:rPr>
            </w:pPr>
            <w:r w:rsidRPr="00AD31DF">
              <w:rPr>
                <w:sz w:val="14"/>
                <w:szCs w:val="14"/>
              </w:rPr>
              <w:t>Private land forest</w:t>
            </w:r>
            <w:r>
              <w:rPr>
                <w:sz w:val="14"/>
                <w:szCs w:val="14"/>
              </w:rPr>
              <w:t xml:space="preserve"> (a)</w:t>
            </w:r>
          </w:p>
        </w:tc>
        <w:tc>
          <w:tcPr>
            <w:tcW w:w="0" w:type="auto"/>
            <w:tcBorders>
              <w:left w:val="single" w:sz="8" w:space="0" w:color="00B2A9" w:themeColor="text2"/>
            </w:tcBorders>
            <w:noWrap/>
            <w:hideMark/>
          </w:tcPr>
          <w:p w14:paraId="686AC701" w14:textId="77777777" w:rsidR="00137AD9" w:rsidRPr="007E524C" w:rsidRDefault="00137AD9" w:rsidP="00E53873">
            <w:pPr>
              <w:pStyle w:val="TableTextRight"/>
              <w:rPr>
                <w:i/>
                <w:sz w:val="14"/>
                <w:szCs w:val="14"/>
              </w:rPr>
            </w:pPr>
            <w:r w:rsidRPr="007E524C">
              <w:rPr>
                <w:i/>
                <w:sz w:val="14"/>
                <w:szCs w:val="14"/>
              </w:rPr>
              <w:t>1</w:t>
            </w:r>
          </w:p>
        </w:tc>
        <w:tc>
          <w:tcPr>
            <w:tcW w:w="0" w:type="auto"/>
            <w:tcBorders>
              <w:right w:val="single" w:sz="8" w:space="0" w:color="00B2A9" w:themeColor="text2"/>
            </w:tcBorders>
            <w:noWrap/>
            <w:hideMark/>
          </w:tcPr>
          <w:p w14:paraId="63616CFE" w14:textId="77777777" w:rsidR="00137AD9" w:rsidRPr="007E524C" w:rsidRDefault="00137AD9" w:rsidP="00E53873">
            <w:pPr>
              <w:pStyle w:val="TableTextRight"/>
              <w:rPr>
                <w:i/>
                <w:sz w:val="14"/>
                <w:szCs w:val="14"/>
              </w:rPr>
            </w:pPr>
            <w:r w:rsidRPr="007E524C">
              <w:rPr>
                <w:i/>
                <w:sz w:val="14"/>
                <w:szCs w:val="14"/>
              </w:rPr>
              <w:t>0.0</w:t>
            </w:r>
          </w:p>
        </w:tc>
        <w:tc>
          <w:tcPr>
            <w:tcW w:w="0" w:type="auto"/>
            <w:gridSpan w:val="2"/>
            <w:tcBorders>
              <w:left w:val="single" w:sz="8" w:space="0" w:color="00B2A9" w:themeColor="text2"/>
            </w:tcBorders>
            <w:noWrap/>
            <w:hideMark/>
          </w:tcPr>
          <w:p w14:paraId="2B9F413D" w14:textId="77777777" w:rsidR="00137AD9" w:rsidRPr="007E524C" w:rsidRDefault="00137AD9" w:rsidP="00E53873">
            <w:pPr>
              <w:pStyle w:val="TableTextRight"/>
              <w:rPr>
                <w:i/>
                <w:sz w:val="14"/>
                <w:szCs w:val="14"/>
              </w:rPr>
            </w:pPr>
            <w:r w:rsidRPr="007E524C">
              <w:rPr>
                <w:i/>
                <w:sz w:val="14"/>
                <w:szCs w:val="14"/>
              </w:rPr>
              <w:t>9</w:t>
            </w:r>
          </w:p>
        </w:tc>
        <w:tc>
          <w:tcPr>
            <w:tcW w:w="0" w:type="auto"/>
            <w:tcBorders>
              <w:right w:val="single" w:sz="4" w:space="0" w:color="00B2A9" w:themeColor="text2"/>
            </w:tcBorders>
            <w:noWrap/>
            <w:hideMark/>
          </w:tcPr>
          <w:p w14:paraId="17968965" w14:textId="77777777" w:rsidR="00137AD9" w:rsidRPr="007E524C" w:rsidRDefault="00137AD9" w:rsidP="00E53873">
            <w:pPr>
              <w:pStyle w:val="TableTextRight"/>
              <w:rPr>
                <w:i/>
                <w:sz w:val="14"/>
                <w:szCs w:val="14"/>
              </w:rPr>
            </w:pPr>
            <w:r w:rsidRPr="007E524C">
              <w:rPr>
                <w:i/>
                <w:sz w:val="14"/>
                <w:szCs w:val="14"/>
              </w:rPr>
              <w:t>4.7</w:t>
            </w:r>
          </w:p>
        </w:tc>
        <w:tc>
          <w:tcPr>
            <w:tcW w:w="0" w:type="auto"/>
            <w:gridSpan w:val="2"/>
            <w:tcBorders>
              <w:left w:val="single" w:sz="4" w:space="0" w:color="00B2A9" w:themeColor="text2"/>
            </w:tcBorders>
            <w:noWrap/>
            <w:hideMark/>
          </w:tcPr>
          <w:p w14:paraId="05219F11" w14:textId="77777777" w:rsidR="00137AD9" w:rsidRPr="007E524C" w:rsidRDefault="00137AD9" w:rsidP="00E53873">
            <w:pPr>
              <w:pStyle w:val="TableTextRight"/>
              <w:rPr>
                <w:i/>
                <w:sz w:val="14"/>
                <w:szCs w:val="14"/>
              </w:rPr>
            </w:pPr>
            <w:r w:rsidRPr="007E524C">
              <w:rPr>
                <w:i/>
                <w:sz w:val="14"/>
                <w:szCs w:val="14"/>
              </w:rPr>
              <w:t>14</w:t>
            </w:r>
          </w:p>
        </w:tc>
        <w:tc>
          <w:tcPr>
            <w:tcW w:w="0" w:type="auto"/>
            <w:tcBorders>
              <w:right w:val="single" w:sz="4" w:space="0" w:color="00B2A9" w:themeColor="text2"/>
            </w:tcBorders>
            <w:noWrap/>
            <w:hideMark/>
          </w:tcPr>
          <w:p w14:paraId="75E00B91" w14:textId="77777777" w:rsidR="00137AD9" w:rsidRPr="007E524C" w:rsidRDefault="00137AD9" w:rsidP="00E53873">
            <w:pPr>
              <w:pStyle w:val="TableTextRight"/>
              <w:rPr>
                <w:i/>
                <w:sz w:val="14"/>
                <w:szCs w:val="14"/>
              </w:rPr>
            </w:pPr>
            <w:r w:rsidRPr="007E524C">
              <w:rPr>
                <w:i/>
                <w:sz w:val="14"/>
                <w:szCs w:val="14"/>
              </w:rPr>
              <w:t>26.1</w:t>
            </w:r>
          </w:p>
        </w:tc>
        <w:tc>
          <w:tcPr>
            <w:tcW w:w="0" w:type="auto"/>
            <w:tcBorders>
              <w:left w:val="single" w:sz="4" w:space="0" w:color="00B2A9" w:themeColor="text2"/>
            </w:tcBorders>
            <w:noWrap/>
            <w:hideMark/>
          </w:tcPr>
          <w:p w14:paraId="2F28A2F4" w14:textId="77777777" w:rsidR="00137AD9" w:rsidRPr="007E524C" w:rsidRDefault="00137AD9" w:rsidP="00E53873">
            <w:pPr>
              <w:pStyle w:val="TableTextRight"/>
              <w:rPr>
                <w:i/>
                <w:sz w:val="14"/>
                <w:szCs w:val="14"/>
              </w:rPr>
            </w:pPr>
            <w:r w:rsidRPr="007E524C">
              <w:rPr>
                <w:i/>
                <w:sz w:val="14"/>
                <w:szCs w:val="14"/>
              </w:rPr>
              <w:t>8</w:t>
            </w:r>
          </w:p>
        </w:tc>
        <w:tc>
          <w:tcPr>
            <w:tcW w:w="0" w:type="auto"/>
            <w:tcBorders>
              <w:right w:val="single" w:sz="4" w:space="0" w:color="00B2A9" w:themeColor="text2"/>
            </w:tcBorders>
            <w:noWrap/>
            <w:hideMark/>
          </w:tcPr>
          <w:p w14:paraId="4500260F" w14:textId="77777777" w:rsidR="00137AD9" w:rsidRPr="007E524C" w:rsidRDefault="00137AD9" w:rsidP="00E53873">
            <w:pPr>
              <w:pStyle w:val="TableTextRight"/>
              <w:rPr>
                <w:i/>
                <w:sz w:val="14"/>
                <w:szCs w:val="14"/>
              </w:rPr>
            </w:pPr>
            <w:r w:rsidRPr="007E524C">
              <w:rPr>
                <w:i/>
                <w:sz w:val="14"/>
                <w:szCs w:val="14"/>
              </w:rPr>
              <w:t>13.8</w:t>
            </w:r>
          </w:p>
        </w:tc>
        <w:tc>
          <w:tcPr>
            <w:tcW w:w="0" w:type="auto"/>
            <w:tcBorders>
              <w:left w:val="single" w:sz="4" w:space="0" w:color="00B2A9" w:themeColor="text2"/>
            </w:tcBorders>
            <w:noWrap/>
            <w:hideMark/>
          </w:tcPr>
          <w:p w14:paraId="31C0E8DD" w14:textId="77777777" w:rsidR="00137AD9" w:rsidRPr="007E524C" w:rsidRDefault="00137AD9" w:rsidP="00E53873">
            <w:pPr>
              <w:pStyle w:val="TableTextRight"/>
              <w:rPr>
                <w:i/>
                <w:sz w:val="14"/>
                <w:szCs w:val="14"/>
              </w:rPr>
            </w:pPr>
            <w:r w:rsidRPr="007E524C">
              <w:rPr>
                <w:i/>
                <w:sz w:val="14"/>
                <w:szCs w:val="14"/>
              </w:rPr>
              <w:t>19</w:t>
            </w:r>
          </w:p>
        </w:tc>
        <w:tc>
          <w:tcPr>
            <w:tcW w:w="0" w:type="auto"/>
            <w:tcBorders>
              <w:right w:val="single" w:sz="4" w:space="0" w:color="00B2A9" w:themeColor="text2"/>
            </w:tcBorders>
            <w:noWrap/>
            <w:hideMark/>
          </w:tcPr>
          <w:p w14:paraId="50B230D7" w14:textId="77777777" w:rsidR="00137AD9" w:rsidRPr="007E524C" w:rsidRDefault="00137AD9" w:rsidP="00E53873">
            <w:pPr>
              <w:pStyle w:val="TableTextRight"/>
              <w:rPr>
                <w:i/>
                <w:sz w:val="14"/>
                <w:szCs w:val="14"/>
              </w:rPr>
            </w:pPr>
            <w:r w:rsidRPr="007E524C">
              <w:rPr>
                <w:i/>
                <w:sz w:val="14"/>
                <w:szCs w:val="14"/>
              </w:rPr>
              <w:t>239.4</w:t>
            </w:r>
          </w:p>
        </w:tc>
        <w:tc>
          <w:tcPr>
            <w:tcW w:w="0" w:type="auto"/>
            <w:tcBorders>
              <w:left w:val="single" w:sz="4" w:space="0" w:color="00B2A9" w:themeColor="text2"/>
            </w:tcBorders>
            <w:noWrap/>
            <w:hideMark/>
          </w:tcPr>
          <w:p w14:paraId="5F0877AE" w14:textId="77777777" w:rsidR="00137AD9" w:rsidRPr="007E524C" w:rsidRDefault="00137AD9" w:rsidP="00E53873">
            <w:pPr>
              <w:pStyle w:val="TableTextRight"/>
              <w:rPr>
                <w:i/>
                <w:sz w:val="14"/>
                <w:szCs w:val="14"/>
              </w:rPr>
            </w:pPr>
            <w:r w:rsidRPr="007E524C">
              <w:rPr>
                <w:i/>
                <w:sz w:val="14"/>
                <w:szCs w:val="14"/>
              </w:rPr>
              <w:t>29</w:t>
            </w:r>
          </w:p>
        </w:tc>
        <w:tc>
          <w:tcPr>
            <w:tcW w:w="0" w:type="auto"/>
            <w:noWrap/>
            <w:hideMark/>
          </w:tcPr>
          <w:p w14:paraId="62E4244D" w14:textId="77777777" w:rsidR="00137AD9" w:rsidRPr="007E524C" w:rsidRDefault="00137AD9" w:rsidP="00E53873">
            <w:pPr>
              <w:pStyle w:val="TableTextRight"/>
              <w:rPr>
                <w:i/>
                <w:sz w:val="14"/>
                <w:szCs w:val="14"/>
              </w:rPr>
            </w:pPr>
            <w:r w:rsidRPr="007E524C">
              <w:rPr>
                <w:i/>
                <w:sz w:val="14"/>
                <w:szCs w:val="14"/>
              </w:rPr>
              <w:t>287.1</w:t>
            </w:r>
          </w:p>
        </w:tc>
      </w:tr>
      <w:tr w:rsidR="00137AD9" w:rsidRPr="00240C7A" w14:paraId="4167F361" w14:textId="77777777" w:rsidTr="00E53873">
        <w:trPr>
          <w:trHeight w:val="20"/>
        </w:trPr>
        <w:tc>
          <w:tcPr>
            <w:tcW w:w="0" w:type="auto"/>
            <w:tcBorders>
              <w:right w:val="single" w:sz="8" w:space="0" w:color="00B2A9" w:themeColor="text2"/>
            </w:tcBorders>
            <w:noWrap/>
          </w:tcPr>
          <w:p w14:paraId="057BE98D" w14:textId="77777777" w:rsidR="00137AD9" w:rsidRPr="00AD31DF" w:rsidRDefault="00137AD9" w:rsidP="00E53873">
            <w:pPr>
              <w:pStyle w:val="TableTextLeft"/>
              <w:rPr>
                <w:sz w:val="14"/>
                <w:szCs w:val="14"/>
              </w:rPr>
            </w:pPr>
            <w:r w:rsidRPr="00AD31DF">
              <w:rPr>
                <w:sz w:val="14"/>
                <w:szCs w:val="14"/>
              </w:rPr>
              <w:t>Public land forest</w:t>
            </w:r>
            <w:r>
              <w:rPr>
                <w:sz w:val="14"/>
                <w:szCs w:val="14"/>
              </w:rPr>
              <w:t xml:space="preserve"> (b)</w:t>
            </w:r>
          </w:p>
        </w:tc>
        <w:tc>
          <w:tcPr>
            <w:tcW w:w="0" w:type="auto"/>
            <w:tcBorders>
              <w:left w:val="single" w:sz="8" w:space="0" w:color="00B2A9" w:themeColor="text2"/>
            </w:tcBorders>
            <w:noWrap/>
          </w:tcPr>
          <w:p w14:paraId="7DBB81B6" w14:textId="77777777" w:rsidR="00137AD9" w:rsidRPr="00AD31DF" w:rsidRDefault="00137AD9" w:rsidP="00E53873">
            <w:pPr>
              <w:pStyle w:val="TableTextRight"/>
              <w:rPr>
                <w:sz w:val="14"/>
                <w:szCs w:val="14"/>
              </w:rPr>
            </w:pPr>
          </w:p>
        </w:tc>
        <w:tc>
          <w:tcPr>
            <w:tcW w:w="0" w:type="auto"/>
            <w:tcBorders>
              <w:right w:val="single" w:sz="8" w:space="0" w:color="00B2A9" w:themeColor="text2"/>
            </w:tcBorders>
            <w:noWrap/>
          </w:tcPr>
          <w:p w14:paraId="1D6C2BDD" w14:textId="77777777" w:rsidR="00137AD9" w:rsidRPr="00AD31DF" w:rsidRDefault="00137AD9" w:rsidP="00E53873">
            <w:pPr>
              <w:pStyle w:val="TableTextRight"/>
              <w:rPr>
                <w:sz w:val="14"/>
                <w:szCs w:val="14"/>
              </w:rPr>
            </w:pPr>
          </w:p>
        </w:tc>
        <w:tc>
          <w:tcPr>
            <w:tcW w:w="0" w:type="auto"/>
            <w:gridSpan w:val="2"/>
            <w:tcBorders>
              <w:left w:val="single" w:sz="8" w:space="0" w:color="00B2A9" w:themeColor="text2"/>
            </w:tcBorders>
            <w:noWrap/>
          </w:tcPr>
          <w:p w14:paraId="59DB83CB" w14:textId="77777777" w:rsidR="00137AD9" w:rsidRPr="00AD31DF" w:rsidRDefault="00137AD9" w:rsidP="00E53873">
            <w:pPr>
              <w:pStyle w:val="TableTextRight"/>
              <w:rPr>
                <w:sz w:val="14"/>
                <w:szCs w:val="14"/>
              </w:rPr>
            </w:pPr>
          </w:p>
        </w:tc>
        <w:tc>
          <w:tcPr>
            <w:tcW w:w="0" w:type="auto"/>
            <w:tcBorders>
              <w:right w:val="single" w:sz="4" w:space="0" w:color="00B2A9" w:themeColor="text2"/>
            </w:tcBorders>
            <w:noWrap/>
          </w:tcPr>
          <w:p w14:paraId="555BD9A9" w14:textId="77777777" w:rsidR="00137AD9" w:rsidRPr="00AD31DF" w:rsidRDefault="00137AD9" w:rsidP="00E53873">
            <w:pPr>
              <w:pStyle w:val="TableTextRight"/>
              <w:rPr>
                <w:sz w:val="14"/>
                <w:szCs w:val="14"/>
              </w:rPr>
            </w:pPr>
          </w:p>
        </w:tc>
        <w:tc>
          <w:tcPr>
            <w:tcW w:w="0" w:type="auto"/>
            <w:gridSpan w:val="2"/>
            <w:tcBorders>
              <w:left w:val="single" w:sz="4" w:space="0" w:color="00B2A9" w:themeColor="text2"/>
            </w:tcBorders>
            <w:noWrap/>
          </w:tcPr>
          <w:p w14:paraId="3FBA1D35" w14:textId="77777777" w:rsidR="00137AD9" w:rsidRPr="00AD31DF" w:rsidRDefault="00137AD9" w:rsidP="00E53873">
            <w:pPr>
              <w:pStyle w:val="TableTextRight"/>
              <w:rPr>
                <w:sz w:val="14"/>
                <w:szCs w:val="14"/>
              </w:rPr>
            </w:pPr>
          </w:p>
        </w:tc>
        <w:tc>
          <w:tcPr>
            <w:tcW w:w="0" w:type="auto"/>
            <w:tcBorders>
              <w:right w:val="single" w:sz="4" w:space="0" w:color="00B2A9" w:themeColor="text2"/>
            </w:tcBorders>
            <w:noWrap/>
          </w:tcPr>
          <w:p w14:paraId="61FF5AE9" w14:textId="77777777" w:rsidR="00137AD9" w:rsidRPr="00AD31DF" w:rsidRDefault="00137AD9" w:rsidP="00E53873">
            <w:pPr>
              <w:pStyle w:val="TableTextRight"/>
              <w:rPr>
                <w:sz w:val="14"/>
                <w:szCs w:val="14"/>
              </w:rPr>
            </w:pPr>
          </w:p>
        </w:tc>
        <w:tc>
          <w:tcPr>
            <w:tcW w:w="0" w:type="auto"/>
            <w:tcBorders>
              <w:left w:val="single" w:sz="4" w:space="0" w:color="00B2A9" w:themeColor="text2"/>
            </w:tcBorders>
            <w:noWrap/>
          </w:tcPr>
          <w:p w14:paraId="1C4F82A0" w14:textId="77777777" w:rsidR="00137AD9" w:rsidRPr="00AD31DF" w:rsidRDefault="00137AD9" w:rsidP="00E53873">
            <w:pPr>
              <w:pStyle w:val="TableTextRight"/>
              <w:rPr>
                <w:sz w:val="14"/>
                <w:szCs w:val="14"/>
              </w:rPr>
            </w:pPr>
          </w:p>
        </w:tc>
        <w:tc>
          <w:tcPr>
            <w:tcW w:w="0" w:type="auto"/>
            <w:tcBorders>
              <w:right w:val="single" w:sz="4" w:space="0" w:color="00B2A9" w:themeColor="text2"/>
            </w:tcBorders>
            <w:noWrap/>
          </w:tcPr>
          <w:p w14:paraId="3152EFC5" w14:textId="77777777" w:rsidR="00137AD9" w:rsidRPr="00AD31DF" w:rsidRDefault="00137AD9" w:rsidP="00E53873">
            <w:pPr>
              <w:pStyle w:val="TableTextRight"/>
              <w:rPr>
                <w:sz w:val="14"/>
                <w:szCs w:val="14"/>
              </w:rPr>
            </w:pPr>
          </w:p>
        </w:tc>
        <w:tc>
          <w:tcPr>
            <w:tcW w:w="0" w:type="auto"/>
            <w:tcBorders>
              <w:left w:val="single" w:sz="4" w:space="0" w:color="00B2A9" w:themeColor="text2"/>
            </w:tcBorders>
            <w:noWrap/>
          </w:tcPr>
          <w:p w14:paraId="55C52285" w14:textId="77777777" w:rsidR="00137AD9" w:rsidRPr="00AD31DF" w:rsidRDefault="00137AD9" w:rsidP="00E53873">
            <w:pPr>
              <w:pStyle w:val="TableTextRight"/>
              <w:rPr>
                <w:sz w:val="14"/>
                <w:szCs w:val="14"/>
              </w:rPr>
            </w:pPr>
          </w:p>
        </w:tc>
        <w:tc>
          <w:tcPr>
            <w:tcW w:w="0" w:type="auto"/>
            <w:tcBorders>
              <w:right w:val="single" w:sz="4" w:space="0" w:color="00B2A9" w:themeColor="text2"/>
            </w:tcBorders>
            <w:noWrap/>
          </w:tcPr>
          <w:p w14:paraId="06CA2CE0" w14:textId="77777777" w:rsidR="00137AD9" w:rsidRPr="00AD31DF" w:rsidRDefault="00137AD9" w:rsidP="00E53873">
            <w:pPr>
              <w:pStyle w:val="TableTextRight"/>
              <w:rPr>
                <w:sz w:val="14"/>
                <w:szCs w:val="14"/>
              </w:rPr>
            </w:pPr>
          </w:p>
        </w:tc>
        <w:tc>
          <w:tcPr>
            <w:tcW w:w="0" w:type="auto"/>
            <w:tcBorders>
              <w:left w:val="single" w:sz="4" w:space="0" w:color="00B2A9" w:themeColor="text2"/>
            </w:tcBorders>
            <w:noWrap/>
          </w:tcPr>
          <w:p w14:paraId="152837B6" w14:textId="77777777" w:rsidR="00137AD9" w:rsidRPr="00AD31DF" w:rsidRDefault="00137AD9" w:rsidP="00E53873">
            <w:pPr>
              <w:pStyle w:val="TableTextRight"/>
              <w:rPr>
                <w:sz w:val="14"/>
                <w:szCs w:val="14"/>
              </w:rPr>
            </w:pPr>
          </w:p>
        </w:tc>
        <w:tc>
          <w:tcPr>
            <w:tcW w:w="0" w:type="auto"/>
            <w:noWrap/>
          </w:tcPr>
          <w:p w14:paraId="42EE0CA5" w14:textId="77777777" w:rsidR="00137AD9" w:rsidRPr="00AD31DF" w:rsidRDefault="00137AD9" w:rsidP="00E53873">
            <w:pPr>
              <w:pStyle w:val="TableTextRight"/>
              <w:rPr>
                <w:sz w:val="14"/>
                <w:szCs w:val="14"/>
              </w:rPr>
            </w:pPr>
          </w:p>
        </w:tc>
      </w:tr>
      <w:tr w:rsidR="00137AD9" w:rsidRPr="00240C7A" w14:paraId="1899D557" w14:textId="77777777" w:rsidTr="00E53873">
        <w:trPr>
          <w:trHeight w:val="20"/>
        </w:trPr>
        <w:tc>
          <w:tcPr>
            <w:tcW w:w="0" w:type="auto"/>
            <w:tcBorders>
              <w:right w:val="single" w:sz="8" w:space="0" w:color="00B2A9" w:themeColor="text2"/>
            </w:tcBorders>
            <w:noWrap/>
            <w:hideMark/>
          </w:tcPr>
          <w:p w14:paraId="4BF0971F" w14:textId="77777777" w:rsidR="00137AD9" w:rsidRPr="00AD31DF" w:rsidRDefault="00137AD9" w:rsidP="00E53873">
            <w:pPr>
              <w:pStyle w:val="TableTextLeft"/>
              <w:rPr>
                <w:sz w:val="14"/>
                <w:szCs w:val="14"/>
              </w:rPr>
            </w:pPr>
            <w:r w:rsidRPr="00AD31DF">
              <w:rPr>
                <w:sz w:val="14"/>
                <w:szCs w:val="14"/>
              </w:rPr>
              <w:t>State forest</w:t>
            </w:r>
          </w:p>
        </w:tc>
        <w:tc>
          <w:tcPr>
            <w:tcW w:w="0" w:type="auto"/>
            <w:tcBorders>
              <w:left w:val="single" w:sz="8" w:space="0" w:color="00B2A9" w:themeColor="text2"/>
            </w:tcBorders>
            <w:noWrap/>
            <w:hideMark/>
          </w:tcPr>
          <w:p w14:paraId="67E253A8" w14:textId="77777777" w:rsidR="00137AD9" w:rsidRPr="00AD31DF" w:rsidRDefault="00137AD9" w:rsidP="00E53873">
            <w:pPr>
              <w:pStyle w:val="TableTextRight"/>
              <w:rPr>
                <w:sz w:val="14"/>
                <w:szCs w:val="14"/>
              </w:rPr>
            </w:pPr>
            <w:r w:rsidRPr="00AD31DF">
              <w:rPr>
                <w:sz w:val="14"/>
                <w:szCs w:val="14"/>
              </w:rPr>
              <w:t>153</w:t>
            </w:r>
          </w:p>
        </w:tc>
        <w:tc>
          <w:tcPr>
            <w:tcW w:w="0" w:type="auto"/>
            <w:tcBorders>
              <w:right w:val="single" w:sz="8" w:space="0" w:color="00B2A9" w:themeColor="text2"/>
            </w:tcBorders>
            <w:noWrap/>
            <w:hideMark/>
          </w:tcPr>
          <w:p w14:paraId="70B0343D" w14:textId="77777777" w:rsidR="00137AD9" w:rsidRPr="00AD31DF" w:rsidRDefault="00137AD9" w:rsidP="00E53873">
            <w:pPr>
              <w:pStyle w:val="TableTextRight"/>
              <w:rPr>
                <w:sz w:val="14"/>
                <w:szCs w:val="14"/>
              </w:rPr>
            </w:pPr>
            <w:r w:rsidRPr="00AD31DF">
              <w:rPr>
                <w:sz w:val="14"/>
                <w:szCs w:val="14"/>
              </w:rPr>
              <w:t>0.2</w:t>
            </w:r>
          </w:p>
        </w:tc>
        <w:tc>
          <w:tcPr>
            <w:tcW w:w="0" w:type="auto"/>
            <w:gridSpan w:val="2"/>
            <w:tcBorders>
              <w:left w:val="single" w:sz="8" w:space="0" w:color="00B2A9" w:themeColor="text2"/>
            </w:tcBorders>
            <w:noWrap/>
            <w:hideMark/>
          </w:tcPr>
          <w:p w14:paraId="32D0EAB1" w14:textId="77777777" w:rsidR="00137AD9" w:rsidRPr="00AD31DF" w:rsidRDefault="00137AD9" w:rsidP="00E53873">
            <w:pPr>
              <w:pStyle w:val="TableTextRight"/>
              <w:rPr>
                <w:sz w:val="14"/>
                <w:szCs w:val="14"/>
              </w:rPr>
            </w:pPr>
            <w:r w:rsidRPr="00AD31DF">
              <w:rPr>
                <w:sz w:val="14"/>
                <w:szCs w:val="14"/>
              </w:rPr>
              <w:t>254</w:t>
            </w:r>
          </w:p>
        </w:tc>
        <w:tc>
          <w:tcPr>
            <w:tcW w:w="0" w:type="auto"/>
            <w:tcBorders>
              <w:right w:val="single" w:sz="4" w:space="0" w:color="00B2A9" w:themeColor="text2"/>
            </w:tcBorders>
            <w:noWrap/>
            <w:hideMark/>
          </w:tcPr>
          <w:p w14:paraId="13C85CBF" w14:textId="77777777" w:rsidR="00137AD9" w:rsidRPr="00AD31DF" w:rsidRDefault="00137AD9" w:rsidP="00E53873">
            <w:pPr>
              <w:pStyle w:val="TableTextRight"/>
              <w:rPr>
                <w:sz w:val="14"/>
                <w:szCs w:val="14"/>
              </w:rPr>
            </w:pPr>
            <w:r w:rsidRPr="00AD31DF">
              <w:rPr>
                <w:sz w:val="14"/>
                <w:szCs w:val="14"/>
              </w:rPr>
              <w:t>0.9</w:t>
            </w:r>
          </w:p>
        </w:tc>
        <w:tc>
          <w:tcPr>
            <w:tcW w:w="0" w:type="auto"/>
            <w:gridSpan w:val="2"/>
            <w:tcBorders>
              <w:left w:val="single" w:sz="4" w:space="0" w:color="00B2A9" w:themeColor="text2"/>
            </w:tcBorders>
            <w:noWrap/>
            <w:hideMark/>
          </w:tcPr>
          <w:p w14:paraId="089ADA11" w14:textId="77777777" w:rsidR="00137AD9" w:rsidRPr="00AD31DF" w:rsidRDefault="00137AD9" w:rsidP="00E53873">
            <w:pPr>
              <w:pStyle w:val="TableTextRight"/>
              <w:rPr>
                <w:sz w:val="14"/>
                <w:szCs w:val="14"/>
              </w:rPr>
            </w:pPr>
            <w:r w:rsidRPr="00AD31DF">
              <w:rPr>
                <w:sz w:val="14"/>
                <w:szCs w:val="14"/>
              </w:rPr>
              <w:t>413</w:t>
            </w:r>
          </w:p>
        </w:tc>
        <w:tc>
          <w:tcPr>
            <w:tcW w:w="0" w:type="auto"/>
            <w:tcBorders>
              <w:right w:val="single" w:sz="4" w:space="0" w:color="00B2A9" w:themeColor="text2"/>
            </w:tcBorders>
            <w:noWrap/>
            <w:hideMark/>
          </w:tcPr>
          <w:p w14:paraId="37AC6703" w14:textId="77777777" w:rsidR="00137AD9" w:rsidRPr="00AD31DF" w:rsidRDefault="00137AD9" w:rsidP="00E53873">
            <w:pPr>
              <w:pStyle w:val="TableTextRight"/>
              <w:rPr>
                <w:sz w:val="14"/>
                <w:szCs w:val="14"/>
              </w:rPr>
            </w:pPr>
            <w:r w:rsidRPr="00AD31DF">
              <w:rPr>
                <w:sz w:val="14"/>
                <w:szCs w:val="14"/>
              </w:rPr>
              <w:t>1.0</w:t>
            </w:r>
          </w:p>
        </w:tc>
        <w:tc>
          <w:tcPr>
            <w:tcW w:w="0" w:type="auto"/>
            <w:tcBorders>
              <w:left w:val="single" w:sz="4" w:space="0" w:color="00B2A9" w:themeColor="text2"/>
            </w:tcBorders>
            <w:noWrap/>
            <w:hideMark/>
          </w:tcPr>
          <w:p w14:paraId="6BF8B7B4" w14:textId="77777777" w:rsidR="00137AD9" w:rsidRPr="00AD31DF" w:rsidRDefault="00137AD9" w:rsidP="00E53873">
            <w:pPr>
              <w:pStyle w:val="TableTextRight"/>
              <w:rPr>
                <w:sz w:val="14"/>
                <w:szCs w:val="14"/>
              </w:rPr>
            </w:pPr>
            <w:r w:rsidRPr="00AD31DF">
              <w:rPr>
                <w:sz w:val="14"/>
                <w:szCs w:val="14"/>
              </w:rPr>
              <w:t>265</w:t>
            </w:r>
          </w:p>
        </w:tc>
        <w:tc>
          <w:tcPr>
            <w:tcW w:w="0" w:type="auto"/>
            <w:tcBorders>
              <w:right w:val="single" w:sz="4" w:space="0" w:color="00B2A9" w:themeColor="text2"/>
            </w:tcBorders>
            <w:noWrap/>
            <w:hideMark/>
          </w:tcPr>
          <w:p w14:paraId="3FAC5785" w14:textId="77777777" w:rsidR="00137AD9" w:rsidRPr="00AD31DF" w:rsidRDefault="00137AD9" w:rsidP="00E53873">
            <w:pPr>
              <w:pStyle w:val="TableTextRight"/>
              <w:rPr>
                <w:sz w:val="14"/>
                <w:szCs w:val="14"/>
              </w:rPr>
            </w:pPr>
            <w:r w:rsidRPr="00AD31DF">
              <w:rPr>
                <w:sz w:val="14"/>
                <w:szCs w:val="14"/>
              </w:rPr>
              <w:t>0.4</w:t>
            </w:r>
          </w:p>
        </w:tc>
        <w:tc>
          <w:tcPr>
            <w:tcW w:w="0" w:type="auto"/>
            <w:tcBorders>
              <w:left w:val="single" w:sz="4" w:space="0" w:color="00B2A9" w:themeColor="text2"/>
            </w:tcBorders>
            <w:noWrap/>
            <w:hideMark/>
          </w:tcPr>
          <w:p w14:paraId="51A66F25" w14:textId="77777777" w:rsidR="00137AD9" w:rsidRPr="00AD31DF" w:rsidRDefault="00137AD9" w:rsidP="00E53873">
            <w:pPr>
              <w:pStyle w:val="TableTextRight"/>
              <w:rPr>
                <w:sz w:val="14"/>
                <w:szCs w:val="14"/>
              </w:rPr>
            </w:pPr>
            <w:r w:rsidRPr="00AD31DF">
              <w:rPr>
                <w:sz w:val="14"/>
                <w:szCs w:val="14"/>
              </w:rPr>
              <w:t>588</w:t>
            </w:r>
          </w:p>
        </w:tc>
        <w:tc>
          <w:tcPr>
            <w:tcW w:w="0" w:type="auto"/>
            <w:tcBorders>
              <w:right w:val="single" w:sz="4" w:space="0" w:color="00B2A9" w:themeColor="text2"/>
            </w:tcBorders>
            <w:noWrap/>
            <w:hideMark/>
          </w:tcPr>
          <w:p w14:paraId="7902B282" w14:textId="77777777" w:rsidR="00137AD9" w:rsidRPr="00AD31DF" w:rsidRDefault="00137AD9" w:rsidP="00E53873">
            <w:pPr>
              <w:pStyle w:val="TableTextRight"/>
              <w:rPr>
                <w:sz w:val="14"/>
                <w:szCs w:val="14"/>
              </w:rPr>
            </w:pPr>
            <w:r w:rsidRPr="00AD31DF">
              <w:rPr>
                <w:sz w:val="14"/>
                <w:szCs w:val="14"/>
              </w:rPr>
              <w:t>5.9</w:t>
            </w:r>
          </w:p>
        </w:tc>
        <w:tc>
          <w:tcPr>
            <w:tcW w:w="0" w:type="auto"/>
            <w:tcBorders>
              <w:left w:val="single" w:sz="4" w:space="0" w:color="00B2A9" w:themeColor="text2"/>
            </w:tcBorders>
            <w:noWrap/>
            <w:hideMark/>
          </w:tcPr>
          <w:p w14:paraId="77871DC8" w14:textId="77777777" w:rsidR="00137AD9" w:rsidRPr="00AD31DF" w:rsidRDefault="00137AD9" w:rsidP="00E53873">
            <w:pPr>
              <w:pStyle w:val="TableTextRight"/>
              <w:rPr>
                <w:sz w:val="14"/>
                <w:szCs w:val="14"/>
              </w:rPr>
            </w:pPr>
            <w:r w:rsidRPr="00AD31DF">
              <w:rPr>
                <w:sz w:val="14"/>
                <w:szCs w:val="14"/>
              </w:rPr>
              <w:t>582</w:t>
            </w:r>
          </w:p>
        </w:tc>
        <w:tc>
          <w:tcPr>
            <w:tcW w:w="0" w:type="auto"/>
            <w:noWrap/>
            <w:hideMark/>
          </w:tcPr>
          <w:p w14:paraId="158E8BE7" w14:textId="77777777" w:rsidR="00137AD9" w:rsidRPr="00AD31DF" w:rsidRDefault="00137AD9" w:rsidP="00E53873">
            <w:pPr>
              <w:pStyle w:val="TableTextRight"/>
              <w:rPr>
                <w:sz w:val="14"/>
                <w:szCs w:val="14"/>
              </w:rPr>
            </w:pPr>
            <w:r w:rsidRPr="00AD31DF">
              <w:rPr>
                <w:sz w:val="14"/>
                <w:szCs w:val="14"/>
              </w:rPr>
              <w:t>11.9</w:t>
            </w:r>
          </w:p>
        </w:tc>
      </w:tr>
      <w:tr w:rsidR="00137AD9" w:rsidRPr="00240C7A" w14:paraId="11A82D21" w14:textId="77777777" w:rsidTr="00E53873">
        <w:trPr>
          <w:trHeight w:val="20"/>
        </w:trPr>
        <w:tc>
          <w:tcPr>
            <w:tcW w:w="0" w:type="auto"/>
            <w:tcBorders>
              <w:right w:val="single" w:sz="8" w:space="0" w:color="00B2A9" w:themeColor="text2"/>
            </w:tcBorders>
            <w:noWrap/>
            <w:hideMark/>
          </w:tcPr>
          <w:p w14:paraId="609A3BD3" w14:textId="77777777" w:rsidR="00137AD9" w:rsidRPr="00AD31DF" w:rsidRDefault="00137AD9" w:rsidP="00E53873">
            <w:pPr>
              <w:pStyle w:val="TableTextLeft"/>
              <w:rPr>
                <w:sz w:val="14"/>
                <w:szCs w:val="14"/>
              </w:rPr>
            </w:pPr>
            <w:r w:rsidRPr="00AD31DF">
              <w:rPr>
                <w:sz w:val="14"/>
                <w:szCs w:val="14"/>
              </w:rPr>
              <w:t>Parks</w:t>
            </w:r>
          </w:p>
        </w:tc>
        <w:tc>
          <w:tcPr>
            <w:tcW w:w="0" w:type="auto"/>
            <w:tcBorders>
              <w:left w:val="single" w:sz="8" w:space="0" w:color="00B2A9" w:themeColor="text2"/>
            </w:tcBorders>
            <w:noWrap/>
            <w:hideMark/>
          </w:tcPr>
          <w:p w14:paraId="17F609F6" w14:textId="77777777" w:rsidR="00137AD9" w:rsidRPr="00AD31DF" w:rsidRDefault="00137AD9" w:rsidP="00E53873">
            <w:pPr>
              <w:pStyle w:val="TableTextRight"/>
              <w:rPr>
                <w:sz w:val="14"/>
                <w:szCs w:val="14"/>
              </w:rPr>
            </w:pPr>
            <w:r w:rsidRPr="00AD31DF">
              <w:rPr>
                <w:sz w:val="14"/>
                <w:szCs w:val="14"/>
              </w:rPr>
              <w:t>15</w:t>
            </w:r>
          </w:p>
        </w:tc>
        <w:tc>
          <w:tcPr>
            <w:tcW w:w="0" w:type="auto"/>
            <w:tcBorders>
              <w:right w:val="single" w:sz="8" w:space="0" w:color="00B2A9" w:themeColor="text2"/>
            </w:tcBorders>
            <w:noWrap/>
            <w:hideMark/>
          </w:tcPr>
          <w:p w14:paraId="54E8E2F4" w14:textId="77777777" w:rsidR="00137AD9" w:rsidRPr="00AD31DF" w:rsidRDefault="00137AD9" w:rsidP="00E53873">
            <w:pPr>
              <w:pStyle w:val="TableTextRight"/>
              <w:rPr>
                <w:sz w:val="14"/>
                <w:szCs w:val="14"/>
              </w:rPr>
            </w:pPr>
            <w:r w:rsidRPr="00AD31DF">
              <w:rPr>
                <w:sz w:val="14"/>
                <w:szCs w:val="14"/>
              </w:rPr>
              <w:t>0.0</w:t>
            </w:r>
          </w:p>
        </w:tc>
        <w:tc>
          <w:tcPr>
            <w:tcW w:w="0" w:type="auto"/>
            <w:gridSpan w:val="2"/>
            <w:tcBorders>
              <w:left w:val="single" w:sz="8" w:space="0" w:color="00B2A9" w:themeColor="text2"/>
            </w:tcBorders>
            <w:noWrap/>
            <w:hideMark/>
          </w:tcPr>
          <w:p w14:paraId="05579A83" w14:textId="77777777" w:rsidR="00137AD9" w:rsidRPr="00AD31DF" w:rsidRDefault="00137AD9" w:rsidP="00E53873">
            <w:pPr>
              <w:pStyle w:val="TableTextRight"/>
              <w:rPr>
                <w:sz w:val="14"/>
                <w:szCs w:val="14"/>
              </w:rPr>
            </w:pPr>
            <w:r w:rsidRPr="00AD31DF">
              <w:rPr>
                <w:sz w:val="14"/>
                <w:szCs w:val="14"/>
              </w:rPr>
              <w:t>69</w:t>
            </w:r>
          </w:p>
        </w:tc>
        <w:tc>
          <w:tcPr>
            <w:tcW w:w="0" w:type="auto"/>
            <w:tcBorders>
              <w:right w:val="single" w:sz="4" w:space="0" w:color="00B2A9" w:themeColor="text2"/>
            </w:tcBorders>
            <w:noWrap/>
            <w:hideMark/>
          </w:tcPr>
          <w:p w14:paraId="0CCF4E56" w14:textId="77777777" w:rsidR="00137AD9" w:rsidRPr="00AD31DF" w:rsidRDefault="00137AD9" w:rsidP="00E53873">
            <w:pPr>
              <w:pStyle w:val="TableTextRight"/>
              <w:rPr>
                <w:sz w:val="14"/>
                <w:szCs w:val="14"/>
              </w:rPr>
            </w:pPr>
            <w:r w:rsidRPr="00AD31DF">
              <w:rPr>
                <w:sz w:val="14"/>
                <w:szCs w:val="14"/>
              </w:rPr>
              <w:t>1.1</w:t>
            </w:r>
          </w:p>
        </w:tc>
        <w:tc>
          <w:tcPr>
            <w:tcW w:w="0" w:type="auto"/>
            <w:gridSpan w:val="2"/>
            <w:tcBorders>
              <w:left w:val="single" w:sz="4" w:space="0" w:color="00B2A9" w:themeColor="text2"/>
            </w:tcBorders>
            <w:noWrap/>
            <w:hideMark/>
          </w:tcPr>
          <w:p w14:paraId="07FCFC4F" w14:textId="77777777" w:rsidR="00137AD9" w:rsidRPr="00AD31DF" w:rsidRDefault="00137AD9" w:rsidP="00E53873">
            <w:pPr>
              <w:pStyle w:val="TableTextRight"/>
              <w:rPr>
                <w:sz w:val="14"/>
                <w:szCs w:val="14"/>
              </w:rPr>
            </w:pPr>
            <w:r w:rsidRPr="00AD31DF">
              <w:rPr>
                <w:sz w:val="14"/>
                <w:szCs w:val="14"/>
              </w:rPr>
              <w:t>94</w:t>
            </w:r>
          </w:p>
        </w:tc>
        <w:tc>
          <w:tcPr>
            <w:tcW w:w="0" w:type="auto"/>
            <w:tcBorders>
              <w:right w:val="single" w:sz="4" w:space="0" w:color="00B2A9" w:themeColor="text2"/>
            </w:tcBorders>
            <w:noWrap/>
            <w:hideMark/>
          </w:tcPr>
          <w:p w14:paraId="0F68059E" w14:textId="77777777" w:rsidR="00137AD9" w:rsidRPr="00AD31DF" w:rsidRDefault="00137AD9" w:rsidP="00E53873">
            <w:pPr>
              <w:pStyle w:val="TableTextRight"/>
              <w:rPr>
                <w:sz w:val="14"/>
                <w:szCs w:val="14"/>
              </w:rPr>
            </w:pPr>
            <w:r w:rsidRPr="00AD31DF">
              <w:rPr>
                <w:sz w:val="14"/>
                <w:szCs w:val="14"/>
              </w:rPr>
              <w:t>9.7</w:t>
            </w:r>
          </w:p>
        </w:tc>
        <w:tc>
          <w:tcPr>
            <w:tcW w:w="0" w:type="auto"/>
            <w:tcBorders>
              <w:left w:val="single" w:sz="4" w:space="0" w:color="00B2A9" w:themeColor="text2"/>
            </w:tcBorders>
            <w:noWrap/>
            <w:hideMark/>
          </w:tcPr>
          <w:p w14:paraId="24AC4A9A" w14:textId="77777777" w:rsidR="00137AD9" w:rsidRPr="00AD31DF" w:rsidRDefault="00137AD9" w:rsidP="00E53873">
            <w:pPr>
              <w:pStyle w:val="TableTextRight"/>
              <w:rPr>
                <w:sz w:val="14"/>
                <w:szCs w:val="14"/>
              </w:rPr>
            </w:pPr>
            <w:r w:rsidRPr="00AD31DF">
              <w:rPr>
                <w:sz w:val="14"/>
                <w:szCs w:val="14"/>
              </w:rPr>
              <w:t>62</w:t>
            </w:r>
          </w:p>
        </w:tc>
        <w:tc>
          <w:tcPr>
            <w:tcW w:w="0" w:type="auto"/>
            <w:tcBorders>
              <w:right w:val="single" w:sz="4" w:space="0" w:color="00B2A9" w:themeColor="text2"/>
            </w:tcBorders>
            <w:noWrap/>
            <w:hideMark/>
          </w:tcPr>
          <w:p w14:paraId="00B6C560" w14:textId="77777777" w:rsidR="00137AD9" w:rsidRPr="00AD31DF" w:rsidRDefault="00137AD9" w:rsidP="00E53873">
            <w:pPr>
              <w:pStyle w:val="TableTextRight"/>
              <w:rPr>
                <w:sz w:val="14"/>
                <w:szCs w:val="14"/>
              </w:rPr>
            </w:pPr>
            <w:r w:rsidRPr="00AD31DF">
              <w:rPr>
                <w:sz w:val="14"/>
                <w:szCs w:val="14"/>
              </w:rPr>
              <w:t>1.1</w:t>
            </w:r>
          </w:p>
        </w:tc>
        <w:tc>
          <w:tcPr>
            <w:tcW w:w="0" w:type="auto"/>
            <w:tcBorders>
              <w:left w:val="single" w:sz="4" w:space="0" w:color="00B2A9" w:themeColor="text2"/>
            </w:tcBorders>
            <w:noWrap/>
            <w:hideMark/>
          </w:tcPr>
          <w:p w14:paraId="7EBE95AA" w14:textId="77777777" w:rsidR="00137AD9" w:rsidRPr="00AD31DF" w:rsidRDefault="00137AD9" w:rsidP="00E53873">
            <w:pPr>
              <w:pStyle w:val="TableTextRight"/>
              <w:rPr>
                <w:sz w:val="14"/>
                <w:szCs w:val="14"/>
              </w:rPr>
            </w:pPr>
            <w:r w:rsidRPr="00AD31DF">
              <w:rPr>
                <w:sz w:val="14"/>
                <w:szCs w:val="14"/>
              </w:rPr>
              <w:t>314</w:t>
            </w:r>
          </w:p>
        </w:tc>
        <w:tc>
          <w:tcPr>
            <w:tcW w:w="0" w:type="auto"/>
            <w:tcBorders>
              <w:right w:val="single" w:sz="4" w:space="0" w:color="00B2A9" w:themeColor="text2"/>
            </w:tcBorders>
            <w:noWrap/>
            <w:hideMark/>
          </w:tcPr>
          <w:p w14:paraId="708097E3" w14:textId="77777777" w:rsidR="00137AD9" w:rsidRPr="00AD31DF" w:rsidRDefault="00137AD9" w:rsidP="00E53873">
            <w:pPr>
              <w:pStyle w:val="TableTextRight"/>
              <w:rPr>
                <w:sz w:val="14"/>
                <w:szCs w:val="14"/>
              </w:rPr>
            </w:pPr>
            <w:r w:rsidRPr="00AD31DF">
              <w:rPr>
                <w:sz w:val="14"/>
                <w:szCs w:val="14"/>
              </w:rPr>
              <w:t>5.2</w:t>
            </w:r>
          </w:p>
        </w:tc>
        <w:tc>
          <w:tcPr>
            <w:tcW w:w="0" w:type="auto"/>
            <w:tcBorders>
              <w:left w:val="single" w:sz="4" w:space="0" w:color="00B2A9" w:themeColor="text2"/>
            </w:tcBorders>
            <w:noWrap/>
            <w:hideMark/>
          </w:tcPr>
          <w:p w14:paraId="104FD1E2" w14:textId="77777777" w:rsidR="00137AD9" w:rsidRPr="00AD31DF" w:rsidRDefault="00137AD9" w:rsidP="00E53873">
            <w:pPr>
              <w:pStyle w:val="TableTextRight"/>
              <w:rPr>
                <w:sz w:val="14"/>
                <w:szCs w:val="14"/>
              </w:rPr>
            </w:pPr>
            <w:r w:rsidRPr="00AD31DF">
              <w:rPr>
                <w:sz w:val="14"/>
                <w:szCs w:val="14"/>
              </w:rPr>
              <w:t>1</w:t>
            </w:r>
            <w:r>
              <w:rPr>
                <w:sz w:val="14"/>
                <w:szCs w:val="14"/>
              </w:rPr>
              <w:t>,</w:t>
            </w:r>
            <w:r w:rsidRPr="00AD31DF">
              <w:rPr>
                <w:sz w:val="14"/>
                <w:szCs w:val="14"/>
              </w:rPr>
              <w:t>022</w:t>
            </w:r>
          </w:p>
        </w:tc>
        <w:tc>
          <w:tcPr>
            <w:tcW w:w="0" w:type="auto"/>
            <w:noWrap/>
            <w:hideMark/>
          </w:tcPr>
          <w:p w14:paraId="61338CAA" w14:textId="77777777" w:rsidR="00137AD9" w:rsidRPr="00AD31DF" w:rsidRDefault="00137AD9" w:rsidP="00E53873">
            <w:pPr>
              <w:pStyle w:val="TableTextRight"/>
              <w:rPr>
                <w:sz w:val="14"/>
                <w:szCs w:val="14"/>
              </w:rPr>
            </w:pPr>
            <w:r w:rsidRPr="00AD31DF">
              <w:rPr>
                <w:sz w:val="14"/>
                <w:szCs w:val="14"/>
              </w:rPr>
              <w:t>18.4</w:t>
            </w:r>
          </w:p>
        </w:tc>
      </w:tr>
      <w:tr w:rsidR="00137AD9" w:rsidRPr="00240C7A" w14:paraId="64DD4DFF" w14:textId="77777777" w:rsidTr="00E53873">
        <w:trPr>
          <w:trHeight w:val="20"/>
        </w:trPr>
        <w:tc>
          <w:tcPr>
            <w:tcW w:w="0" w:type="auto"/>
            <w:tcBorders>
              <w:right w:val="single" w:sz="8" w:space="0" w:color="00B2A9" w:themeColor="text2"/>
            </w:tcBorders>
            <w:noWrap/>
            <w:hideMark/>
          </w:tcPr>
          <w:p w14:paraId="7BD7F685" w14:textId="77777777" w:rsidR="00137AD9" w:rsidRPr="00AD31DF" w:rsidRDefault="00137AD9" w:rsidP="00E53873">
            <w:pPr>
              <w:pStyle w:val="TableTextLeft"/>
              <w:rPr>
                <w:sz w:val="14"/>
                <w:szCs w:val="14"/>
              </w:rPr>
            </w:pPr>
            <w:r w:rsidRPr="00AD31DF">
              <w:rPr>
                <w:sz w:val="14"/>
                <w:szCs w:val="14"/>
              </w:rPr>
              <w:t>Other conservation</w:t>
            </w:r>
          </w:p>
        </w:tc>
        <w:tc>
          <w:tcPr>
            <w:tcW w:w="0" w:type="auto"/>
            <w:tcBorders>
              <w:left w:val="single" w:sz="8" w:space="0" w:color="00B2A9" w:themeColor="text2"/>
            </w:tcBorders>
            <w:noWrap/>
            <w:hideMark/>
          </w:tcPr>
          <w:p w14:paraId="27193A9D" w14:textId="77777777" w:rsidR="00137AD9" w:rsidRPr="00AD31DF" w:rsidRDefault="00137AD9" w:rsidP="00E53873">
            <w:pPr>
              <w:pStyle w:val="TableTextRight"/>
              <w:rPr>
                <w:sz w:val="14"/>
                <w:szCs w:val="14"/>
              </w:rPr>
            </w:pPr>
            <w:r w:rsidRPr="00AD31DF">
              <w:rPr>
                <w:sz w:val="14"/>
                <w:szCs w:val="14"/>
              </w:rPr>
              <w:t>0</w:t>
            </w:r>
          </w:p>
        </w:tc>
        <w:tc>
          <w:tcPr>
            <w:tcW w:w="0" w:type="auto"/>
            <w:tcBorders>
              <w:right w:val="single" w:sz="8" w:space="0" w:color="00B2A9" w:themeColor="text2"/>
            </w:tcBorders>
            <w:noWrap/>
            <w:hideMark/>
          </w:tcPr>
          <w:p w14:paraId="0DEA5AE7" w14:textId="77777777" w:rsidR="00137AD9" w:rsidRPr="00AD31DF" w:rsidRDefault="00137AD9" w:rsidP="00E53873">
            <w:pPr>
              <w:pStyle w:val="TableTextRight"/>
              <w:rPr>
                <w:sz w:val="14"/>
                <w:szCs w:val="14"/>
              </w:rPr>
            </w:pPr>
            <w:r w:rsidRPr="00AD31DF">
              <w:rPr>
                <w:sz w:val="14"/>
                <w:szCs w:val="14"/>
              </w:rPr>
              <w:t>-</w:t>
            </w:r>
          </w:p>
        </w:tc>
        <w:tc>
          <w:tcPr>
            <w:tcW w:w="0" w:type="auto"/>
            <w:gridSpan w:val="2"/>
            <w:tcBorders>
              <w:left w:val="single" w:sz="8" w:space="0" w:color="00B2A9" w:themeColor="text2"/>
            </w:tcBorders>
            <w:noWrap/>
            <w:hideMark/>
          </w:tcPr>
          <w:p w14:paraId="72ADF66E" w14:textId="77777777" w:rsidR="00137AD9" w:rsidRPr="00AD31DF" w:rsidRDefault="00137AD9" w:rsidP="00E53873">
            <w:pPr>
              <w:pStyle w:val="TableTextRight"/>
              <w:rPr>
                <w:sz w:val="14"/>
                <w:szCs w:val="14"/>
              </w:rPr>
            </w:pPr>
            <w:r w:rsidRPr="00AD31DF">
              <w:rPr>
                <w:sz w:val="14"/>
                <w:szCs w:val="14"/>
              </w:rPr>
              <w:t>10</w:t>
            </w:r>
          </w:p>
        </w:tc>
        <w:tc>
          <w:tcPr>
            <w:tcW w:w="0" w:type="auto"/>
            <w:tcBorders>
              <w:right w:val="single" w:sz="4" w:space="0" w:color="00B2A9" w:themeColor="text2"/>
            </w:tcBorders>
            <w:noWrap/>
            <w:hideMark/>
          </w:tcPr>
          <w:p w14:paraId="16D3C1BD" w14:textId="77777777" w:rsidR="00137AD9" w:rsidRPr="00AD31DF" w:rsidRDefault="00137AD9" w:rsidP="00E53873">
            <w:pPr>
              <w:pStyle w:val="TableTextRight"/>
              <w:rPr>
                <w:sz w:val="14"/>
                <w:szCs w:val="14"/>
              </w:rPr>
            </w:pPr>
            <w:r w:rsidRPr="00AD31DF">
              <w:rPr>
                <w:sz w:val="14"/>
                <w:szCs w:val="14"/>
              </w:rPr>
              <w:t>0</w:t>
            </w:r>
            <w:r>
              <w:rPr>
                <w:sz w:val="14"/>
                <w:szCs w:val="14"/>
              </w:rPr>
              <w:t>.0</w:t>
            </w:r>
          </w:p>
        </w:tc>
        <w:tc>
          <w:tcPr>
            <w:tcW w:w="0" w:type="auto"/>
            <w:gridSpan w:val="2"/>
            <w:tcBorders>
              <w:left w:val="single" w:sz="4" w:space="0" w:color="00B2A9" w:themeColor="text2"/>
            </w:tcBorders>
            <w:noWrap/>
            <w:hideMark/>
          </w:tcPr>
          <w:p w14:paraId="54BC392A" w14:textId="77777777" w:rsidR="00137AD9" w:rsidRPr="00AD31DF" w:rsidRDefault="00137AD9" w:rsidP="00E53873">
            <w:pPr>
              <w:pStyle w:val="TableTextRight"/>
              <w:rPr>
                <w:sz w:val="14"/>
                <w:szCs w:val="14"/>
              </w:rPr>
            </w:pPr>
            <w:r w:rsidRPr="00AD31DF">
              <w:rPr>
                <w:sz w:val="14"/>
                <w:szCs w:val="14"/>
              </w:rPr>
              <w:t>24</w:t>
            </w:r>
          </w:p>
        </w:tc>
        <w:tc>
          <w:tcPr>
            <w:tcW w:w="0" w:type="auto"/>
            <w:tcBorders>
              <w:right w:val="single" w:sz="4" w:space="0" w:color="00B2A9" w:themeColor="text2"/>
            </w:tcBorders>
            <w:noWrap/>
            <w:hideMark/>
          </w:tcPr>
          <w:p w14:paraId="53E9E15D" w14:textId="77777777" w:rsidR="00137AD9" w:rsidRPr="00AD31DF" w:rsidRDefault="00137AD9" w:rsidP="00E53873">
            <w:pPr>
              <w:pStyle w:val="TableTextRight"/>
              <w:rPr>
                <w:sz w:val="14"/>
                <w:szCs w:val="14"/>
              </w:rPr>
            </w:pPr>
            <w:r w:rsidRPr="00AD31DF">
              <w:rPr>
                <w:sz w:val="14"/>
                <w:szCs w:val="14"/>
              </w:rPr>
              <w:t>75.6</w:t>
            </w:r>
          </w:p>
        </w:tc>
        <w:tc>
          <w:tcPr>
            <w:tcW w:w="0" w:type="auto"/>
            <w:tcBorders>
              <w:left w:val="single" w:sz="4" w:space="0" w:color="00B2A9" w:themeColor="text2"/>
            </w:tcBorders>
            <w:noWrap/>
            <w:hideMark/>
          </w:tcPr>
          <w:p w14:paraId="4E779635" w14:textId="77777777" w:rsidR="00137AD9" w:rsidRPr="00AD31DF" w:rsidRDefault="00137AD9" w:rsidP="00E53873">
            <w:pPr>
              <w:pStyle w:val="TableTextRight"/>
              <w:rPr>
                <w:sz w:val="14"/>
                <w:szCs w:val="14"/>
              </w:rPr>
            </w:pPr>
            <w:r w:rsidRPr="00AD31DF">
              <w:rPr>
                <w:sz w:val="14"/>
                <w:szCs w:val="14"/>
              </w:rPr>
              <w:t>12</w:t>
            </w:r>
          </w:p>
        </w:tc>
        <w:tc>
          <w:tcPr>
            <w:tcW w:w="0" w:type="auto"/>
            <w:tcBorders>
              <w:right w:val="single" w:sz="4" w:space="0" w:color="00B2A9" w:themeColor="text2"/>
            </w:tcBorders>
            <w:noWrap/>
            <w:hideMark/>
          </w:tcPr>
          <w:p w14:paraId="5CCA5EE5" w14:textId="77777777" w:rsidR="00137AD9" w:rsidRPr="00AD31DF" w:rsidRDefault="00137AD9" w:rsidP="00E53873">
            <w:pPr>
              <w:pStyle w:val="TableTextRight"/>
              <w:rPr>
                <w:sz w:val="14"/>
                <w:szCs w:val="14"/>
              </w:rPr>
            </w:pPr>
            <w:r w:rsidRPr="00AD31DF">
              <w:rPr>
                <w:sz w:val="14"/>
                <w:szCs w:val="14"/>
              </w:rPr>
              <w:t>3.7</w:t>
            </w:r>
          </w:p>
        </w:tc>
        <w:tc>
          <w:tcPr>
            <w:tcW w:w="0" w:type="auto"/>
            <w:tcBorders>
              <w:left w:val="single" w:sz="4" w:space="0" w:color="00B2A9" w:themeColor="text2"/>
            </w:tcBorders>
            <w:noWrap/>
            <w:hideMark/>
          </w:tcPr>
          <w:p w14:paraId="5AA769C1" w14:textId="77777777" w:rsidR="00137AD9" w:rsidRPr="00AD31DF" w:rsidRDefault="00137AD9" w:rsidP="00E53873">
            <w:pPr>
              <w:pStyle w:val="TableTextRight"/>
              <w:rPr>
                <w:sz w:val="14"/>
                <w:szCs w:val="14"/>
              </w:rPr>
            </w:pPr>
            <w:r w:rsidRPr="00AD31DF">
              <w:rPr>
                <w:sz w:val="14"/>
                <w:szCs w:val="14"/>
              </w:rPr>
              <w:t>40</w:t>
            </w:r>
          </w:p>
        </w:tc>
        <w:tc>
          <w:tcPr>
            <w:tcW w:w="0" w:type="auto"/>
            <w:tcBorders>
              <w:right w:val="single" w:sz="4" w:space="0" w:color="00B2A9" w:themeColor="text2"/>
            </w:tcBorders>
            <w:noWrap/>
            <w:hideMark/>
          </w:tcPr>
          <w:p w14:paraId="639106E6" w14:textId="77777777" w:rsidR="00137AD9" w:rsidRPr="00AD31DF" w:rsidRDefault="00137AD9" w:rsidP="00E53873">
            <w:pPr>
              <w:pStyle w:val="TableTextRight"/>
              <w:rPr>
                <w:sz w:val="14"/>
                <w:szCs w:val="14"/>
              </w:rPr>
            </w:pPr>
            <w:r w:rsidRPr="00AD31DF">
              <w:rPr>
                <w:sz w:val="14"/>
                <w:szCs w:val="14"/>
              </w:rPr>
              <w:t>110.6</w:t>
            </w:r>
          </w:p>
        </w:tc>
        <w:tc>
          <w:tcPr>
            <w:tcW w:w="0" w:type="auto"/>
            <w:tcBorders>
              <w:left w:val="single" w:sz="4" w:space="0" w:color="00B2A9" w:themeColor="text2"/>
            </w:tcBorders>
            <w:noWrap/>
            <w:hideMark/>
          </w:tcPr>
          <w:p w14:paraId="4DC29413" w14:textId="77777777" w:rsidR="00137AD9" w:rsidRPr="00AD31DF" w:rsidRDefault="00137AD9" w:rsidP="00E53873">
            <w:pPr>
              <w:pStyle w:val="TableTextRight"/>
              <w:rPr>
                <w:sz w:val="14"/>
                <w:szCs w:val="14"/>
              </w:rPr>
            </w:pPr>
            <w:r w:rsidRPr="00AD31DF">
              <w:rPr>
                <w:sz w:val="14"/>
                <w:szCs w:val="14"/>
              </w:rPr>
              <w:t>210</w:t>
            </w:r>
          </w:p>
        </w:tc>
        <w:tc>
          <w:tcPr>
            <w:tcW w:w="0" w:type="auto"/>
            <w:noWrap/>
            <w:hideMark/>
          </w:tcPr>
          <w:p w14:paraId="3CB773AB" w14:textId="77777777" w:rsidR="00137AD9" w:rsidRPr="00AD31DF" w:rsidRDefault="00137AD9" w:rsidP="00E53873">
            <w:pPr>
              <w:pStyle w:val="TableTextRight"/>
              <w:rPr>
                <w:sz w:val="14"/>
                <w:szCs w:val="14"/>
              </w:rPr>
            </w:pPr>
            <w:r w:rsidRPr="00AD31DF">
              <w:rPr>
                <w:sz w:val="14"/>
                <w:szCs w:val="14"/>
              </w:rPr>
              <w:t>40.8</w:t>
            </w:r>
          </w:p>
        </w:tc>
      </w:tr>
      <w:tr w:rsidR="00137AD9" w:rsidRPr="00240C7A" w14:paraId="079CB671" w14:textId="77777777" w:rsidTr="00E53873">
        <w:trPr>
          <w:trHeight w:val="20"/>
        </w:trPr>
        <w:tc>
          <w:tcPr>
            <w:tcW w:w="0" w:type="auto"/>
            <w:tcBorders>
              <w:right w:val="single" w:sz="8" w:space="0" w:color="00B2A9" w:themeColor="text2"/>
            </w:tcBorders>
            <w:noWrap/>
            <w:hideMark/>
          </w:tcPr>
          <w:p w14:paraId="1906188A" w14:textId="77777777" w:rsidR="00137AD9" w:rsidRPr="00AD31DF" w:rsidRDefault="00137AD9" w:rsidP="00E53873">
            <w:pPr>
              <w:pStyle w:val="TableTextLeft"/>
              <w:rPr>
                <w:sz w:val="14"/>
                <w:szCs w:val="14"/>
              </w:rPr>
            </w:pPr>
            <w:r w:rsidRPr="00AD31DF">
              <w:rPr>
                <w:sz w:val="14"/>
                <w:szCs w:val="14"/>
              </w:rPr>
              <w:t>Plantation</w:t>
            </w:r>
          </w:p>
        </w:tc>
        <w:tc>
          <w:tcPr>
            <w:tcW w:w="0" w:type="auto"/>
            <w:tcBorders>
              <w:left w:val="single" w:sz="8" w:space="0" w:color="00B2A9" w:themeColor="text2"/>
            </w:tcBorders>
            <w:noWrap/>
            <w:hideMark/>
          </w:tcPr>
          <w:p w14:paraId="19E82500" w14:textId="77777777" w:rsidR="00137AD9" w:rsidRPr="00AD31DF" w:rsidRDefault="00137AD9" w:rsidP="00E53873">
            <w:pPr>
              <w:pStyle w:val="TableTextRight"/>
              <w:rPr>
                <w:sz w:val="14"/>
                <w:szCs w:val="14"/>
              </w:rPr>
            </w:pPr>
            <w:r w:rsidRPr="00AD31DF">
              <w:rPr>
                <w:sz w:val="14"/>
                <w:szCs w:val="14"/>
              </w:rPr>
              <w:t>0</w:t>
            </w:r>
          </w:p>
        </w:tc>
        <w:tc>
          <w:tcPr>
            <w:tcW w:w="0" w:type="auto"/>
            <w:tcBorders>
              <w:right w:val="single" w:sz="8" w:space="0" w:color="00B2A9" w:themeColor="text2"/>
            </w:tcBorders>
            <w:noWrap/>
            <w:hideMark/>
          </w:tcPr>
          <w:p w14:paraId="79E033AF" w14:textId="77777777" w:rsidR="00137AD9" w:rsidRPr="00AD31DF" w:rsidRDefault="00137AD9" w:rsidP="00E53873">
            <w:pPr>
              <w:pStyle w:val="TableTextRight"/>
              <w:rPr>
                <w:sz w:val="14"/>
                <w:szCs w:val="14"/>
              </w:rPr>
            </w:pPr>
            <w:r w:rsidRPr="00AD31DF">
              <w:rPr>
                <w:sz w:val="14"/>
                <w:szCs w:val="14"/>
              </w:rPr>
              <w:t>-</w:t>
            </w:r>
          </w:p>
        </w:tc>
        <w:tc>
          <w:tcPr>
            <w:tcW w:w="0" w:type="auto"/>
            <w:gridSpan w:val="2"/>
            <w:tcBorders>
              <w:left w:val="single" w:sz="8" w:space="0" w:color="00B2A9" w:themeColor="text2"/>
            </w:tcBorders>
            <w:noWrap/>
            <w:hideMark/>
          </w:tcPr>
          <w:p w14:paraId="292BB3BE" w14:textId="77777777" w:rsidR="00137AD9" w:rsidRPr="00AD31DF" w:rsidRDefault="00137AD9" w:rsidP="00E53873">
            <w:pPr>
              <w:pStyle w:val="TableTextRight"/>
              <w:rPr>
                <w:sz w:val="14"/>
                <w:szCs w:val="14"/>
              </w:rPr>
            </w:pPr>
            <w:r w:rsidRPr="00AD31DF">
              <w:rPr>
                <w:sz w:val="14"/>
                <w:szCs w:val="14"/>
              </w:rPr>
              <w:t>0</w:t>
            </w:r>
          </w:p>
        </w:tc>
        <w:tc>
          <w:tcPr>
            <w:tcW w:w="0" w:type="auto"/>
            <w:tcBorders>
              <w:right w:val="single" w:sz="4" w:space="0" w:color="00B2A9" w:themeColor="text2"/>
            </w:tcBorders>
            <w:noWrap/>
            <w:hideMark/>
          </w:tcPr>
          <w:p w14:paraId="0C9B3A8C" w14:textId="77777777" w:rsidR="00137AD9" w:rsidRPr="00AD31DF" w:rsidRDefault="00137AD9" w:rsidP="00E53873">
            <w:pPr>
              <w:pStyle w:val="TableTextRight"/>
              <w:rPr>
                <w:sz w:val="14"/>
                <w:szCs w:val="14"/>
              </w:rPr>
            </w:pPr>
            <w:r w:rsidRPr="00AD31DF">
              <w:rPr>
                <w:sz w:val="14"/>
                <w:szCs w:val="14"/>
              </w:rPr>
              <w:t>-</w:t>
            </w:r>
          </w:p>
        </w:tc>
        <w:tc>
          <w:tcPr>
            <w:tcW w:w="0" w:type="auto"/>
            <w:gridSpan w:val="2"/>
            <w:tcBorders>
              <w:left w:val="single" w:sz="4" w:space="0" w:color="00B2A9" w:themeColor="text2"/>
            </w:tcBorders>
            <w:noWrap/>
            <w:hideMark/>
          </w:tcPr>
          <w:p w14:paraId="3A21BB04" w14:textId="77777777" w:rsidR="00137AD9" w:rsidRPr="00AD31DF" w:rsidRDefault="00137AD9" w:rsidP="00E53873">
            <w:pPr>
              <w:pStyle w:val="TableTextRight"/>
              <w:rPr>
                <w:sz w:val="14"/>
                <w:szCs w:val="14"/>
              </w:rPr>
            </w:pPr>
            <w:r w:rsidRPr="00AD31DF">
              <w:rPr>
                <w:sz w:val="14"/>
                <w:szCs w:val="14"/>
              </w:rPr>
              <w:t>1</w:t>
            </w:r>
          </w:p>
        </w:tc>
        <w:tc>
          <w:tcPr>
            <w:tcW w:w="0" w:type="auto"/>
            <w:tcBorders>
              <w:right w:val="single" w:sz="4" w:space="0" w:color="00B2A9" w:themeColor="text2"/>
            </w:tcBorders>
            <w:noWrap/>
            <w:hideMark/>
          </w:tcPr>
          <w:p w14:paraId="3B105E19" w14:textId="77777777" w:rsidR="00137AD9" w:rsidRPr="00AD31DF" w:rsidRDefault="00137AD9" w:rsidP="00E53873">
            <w:pPr>
              <w:pStyle w:val="TableTextRight"/>
              <w:rPr>
                <w:sz w:val="14"/>
                <w:szCs w:val="14"/>
              </w:rPr>
            </w:pPr>
            <w:r w:rsidRPr="00AD31DF">
              <w:rPr>
                <w:sz w:val="14"/>
                <w:szCs w:val="14"/>
              </w:rPr>
              <w:t>0.0</w:t>
            </w:r>
          </w:p>
        </w:tc>
        <w:tc>
          <w:tcPr>
            <w:tcW w:w="0" w:type="auto"/>
            <w:tcBorders>
              <w:left w:val="single" w:sz="4" w:space="0" w:color="00B2A9" w:themeColor="text2"/>
            </w:tcBorders>
            <w:noWrap/>
            <w:hideMark/>
          </w:tcPr>
          <w:p w14:paraId="7DF6B028" w14:textId="77777777" w:rsidR="00137AD9" w:rsidRPr="00AD31DF" w:rsidRDefault="00137AD9" w:rsidP="00E53873">
            <w:pPr>
              <w:pStyle w:val="TableTextRight"/>
              <w:rPr>
                <w:sz w:val="14"/>
                <w:szCs w:val="14"/>
              </w:rPr>
            </w:pPr>
            <w:r w:rsidRPr="00AD31DF">
              <w:rPr>
                <w:sz w:val="14"/>
                <w:szCs w:val="14"/>
              </w:rPr>
              <w:t>4</w:t>
            </w:r>
          </w:p>
        </w:tc>
        <w:tc>
          <w:tcPr>
            <w:tcW w:w="0" w:type="auto"/>
            <w:tcBorders>
              <w:right w:val="single" w:sz="4" w:space="0" w:color="00B2A9" w:themeColor="text2"/>
            </w:tcBorders>
            <w:noWrap/>
            <w:hideMark/>
          </w:tcPr>
          <w:p w14:paraId="7BD0EEE1" w14:textId="77777777" w:rsidR="00137AD9" w:rsidRPr="00AD31DF" w:rsidRDefault="00137AD9" w:rsidP="00E53873">
            <w:pPr>
              <w:pStyle w:val="TableTextRight"/>
              <w:rPr>
                <w:sz w:val="14"/>
                <w:szCs w:val="14"/>
              </w:rPr>
            </w:pPr>
            <w:r w:rsidRPr="00AD31DF">
              <w:rPr>
                <w:sz w:val="14"/>
                <w:szCs w:val="14"/>
              </w:rPr>
              <w:t>4.7</w:t>
            </w:r>
          </w:p>
        </w:tc>
        <w:tc>
          <w:tcPr>
            <w:tcW w:w="0" w:type="auto"/>
            <w:tcBorders>
              <w:left w:val="single" w:sz="4" w:space="0" w:color="00B2A9" w:themeColor="text2"/>
            </w:tcBorders>
            <w:noWrap/>
            <w:hideMark/>
          </w:tcPr>
          <w:p w14:paraId="196933CA" w14:textId="77777777" w:rsidR="00137AD9" w:rsidRPr="00AD31DF" w:rsidRDefault="00137AD9" w:rsidP="00E53873">
            <w:pPr>
              <w:pStyle w:val="TableTextRight"/>
              <w:rPr>
                <w:sz w:val="14"/>
                <w:szCs w:val="14"/>
              </w:rPr>
            </w:pPr>
            <w:r w:rsidRPr="00AD31DF">
              <w:rPr>
                <w:sz w:val="14"/>
                <w:szCs w:val="14"/>
              </w:rPr>
              <w:t>7</w:t>
            </w:r>
          </w:p>
        </w:tc>
        <w:tc>
          <w:tcPr>
            <w:tcW w:w="0" w:type="auto"/>
            <w:tcBorders>
              <w:right w:val="single" w:sz="4" w:space="0" w:color="00B2A9" w:themeColor="text2"/>
            </w:tcBorders>
            <w:noWrap/>
            <w:hideMark/>
          </w:tcPr>
          <w:p w14:paraId="73F47E35" w14:textId="77777777" w:rsidR="00137AD9" w:rsidRPr="00AD31DF" w:rsidRDefault="00137AD9" w:rsidP="00E53873">
            <w:pPr>
              <w:pStyle w:val="TableTextRight"/>
              <w:rPr>
                <w:sz w:val="14"/>
                <w:szCs w:val="14"/>
              </w:rPr>
            </w:pPr>
            <w:r w:rsidRPr="00AD31DF">
              <w:rPr>
                <w:sz w:val="14"/>
                <w:szCs w:val="14"/>
              </w:rPr>
              <w:t>4.8</w:t>
            </w:r>
          </w:p>
        </w:tc>
        <w:tc>
          <w:tcPr>
            <w:tcW w:w="0" w:type="auto"/>
            <w:tcBorders>
              <w:left w:val="single" w:sz="4" w:space="0" w:color="00B2A9" w:themeColor="text2"/>
            </w:tcBorders>
            <w:noWrap/>
            <w:hideMark/>
          </w:tcPr>
          <w:p w14:paraId="059AAF71" w14:textId="77777777" w:rsidR="00137AD9" w:rsidRPr="00AD31DF" w:rsidRDefault="00137AD9" w:rsidP="00E53873">
            <w:pPr>
              <w:pStyle w:val="TableTextRight"/>
              <w:rPr>
                <w:sz w:val="14"/>
                <w:szCs w:val="14"/>
              </w:rPr>
            </w:pPr>
            <w:r w:rsidRPr="00AD31DF">
              <w:rPr>
                <w:sz w:val="14"/>
                <w:szCs w:val="14"/>
              </w:rPr>
              <w:t>0</w:t>
            </w:r>
          </w:p>
        </w:tc>
        <w:tc>
          <w:tcPr>
            <w:tcW w:w="0" w:type="auto"/>
            <w:noWrap/>
            <w:hideMark/>
          </w:tcPr>
          <w:p w14:paraId="1A494304" w14:textId="77777777" w:rsidR="00137AD9" w:rsidRPr="00AD31DF" w:rsidRDefault="00137AD9" w:rsidP="00E53873">
            <w:pPr>
              <w:pStyle w:val="TableTextRight"/>
              <w:rPr>
                <w:sz w:val="14"/>
                <w:szCs w:val="14"/>
              </w:rPr>
            </w:pPr>
            <w:r w:rsidRPr="00AD31DF">
              <w:rPr>
                <w:sz w:val="14"/>
                <w:szCs w:val="14"/>
              </w:rPr>
              <w:t>-</w:t>
            </w:r>
          </w:p>
        </w:tc>
      </w:tr>
      <w:tr w:rsidR="00137AD9" w:rsidRPr="00240C7A" w14:paraId="137EC612" w14:textId="77777777" w:rsidTr="00E53873">
        <w:trPr>
          <w:trHeight w:val="20"/>
        </w:trPr>
        <w:tc>
          <w:tcPr>
            <w:tcW w:w="0" w:type="auto"/>
            <w:tcBorders>
              <w:right w:val="single" w:sz="8" w:space="0" w:color="00B2A9" w:themeColor="text2"/>
            </w:tcBorders>
            <w:noWrap/>
            <w:hideMark/>
          </w:tcPr>
          <w:p w14:paraId="220FB331" w14:textId="77777777" w:rsidR="00137AD9" w:rsidRPr="00AD31DF" w:rsidRDefault="00137AD9" w:rsidP="00E53873">
            <w:pPr>
              <w:pStyle w:val="TableTextLeft"/>
              <w:rPr>
                <w:sz w:val="14"/>
                <w:szCs w:val="14"/>
              </w:rPr>
            </w:pPr>
            <w:r w:rsidRPr="00AD31DF">
              <w:rPr>
                <w:sz w:val="14"/>
                <w:szCs w:val="14"/>
              </w:rPr>
              <w:t>Commonwealth land</w:t>
            </w:r>
          </w:p>
        </w:tc>
        <w:tc>
          <w:tcPr>
            <w:tcW w:w="0" w:type="auto"/>
            <w:tcBorders>
              <w:left w:val="single" w:sz="8" w:space="0" w:color="00B2A9" w:themeColor="text2"/>
            </w:tcBorders>
            <w:noWrap/>
            <w:hideMark/>
          </w:tcPr>
          <w:p w14:paraId="4F5A23BC" w14:textId="77777777" w:rsidR="00137AD9" w:rsidRPr="00AD31DF" w:rsidRDefault="00137AD9" w:rsidP="00E53873">
            <w:pPr>
              <w:pStyle w:val="TableTextRight"/>
              <w:rPr>
                <w:sz w:val="14"/>
                <w:szCs w:val="14"/>
              </w:rPr>
            </w:pPr>
            <w:r w:rsidRPr="00AD31DF">
              <w:rPr>
                <w:sz w:val="14"/>
                <w:szCs w:val="14"/>
              </w:rPr>
              <w:t>0</w:t>
            </w:r>
          </w:p>
        </w:tc>
        <w:tc>
          <w:tcPr>
            <w:tcW w:w="0" w:type="auto"/>
            <w:tcBorders>
              <w:right w:val="single" w:sz="8" w:space="0" w:color="00B2A9" w:themeColor="text2"/>
            </w:tcBorders>
            <w:noWrap/>
            <w:hideMark/>
          </w:tcPr>
          <w:p w14:paraId="5019C155" w14:textId="77777777" w:rsidR="00137AD9" w:rsidRPr="00AD31DF" w:rsidRDefault="00137AD9" w:rsidP="00E53873">
            <w:pPr>
              <w:pStyle w:val="TableTextRight"/>
              <w:rPr>
                <w:sz w:val="14"/>
                <w:szCs w:val="14"/>
              </w:rPr>
            </w:pPr>
            <w:r w:rsidRPr="00AD31DF">
              <w:rPr>
                <w:sz w:val="14"/>
                <w:szCs w:val="14"/>
              </w:rPr>
              <w:t>-</w:t>
            </w:r>
          </w:p>
        </w:tc>
        <w:tc>
          <w:tcPr>
            <w:tcW w:w="0" w:type="auto"/>
            <w:gridSpan w:val="2"/>
            <w:tcBorders>
              <w:left w:val="single" w:sz="8" w:space="0" w:color="00B2A9" w:themeColor="text2"/>
            </w:tcBorders>
            <w:noWrap/>
            <w:hideMark/>
          </w:tcPr>
          <w:p w14:paraId="071AB226" w14:textId="77777777" w:rsidR="00137AD9" w:rsidRPr="00AD31DF" w:rsidRDefault="00137AD9" w:rsidP="00E53873">
            <w:pPr>
              <w:pStyle w:val="TableTextRight"/>
              <w:rPr>
                <w:sz w:val="14"/>
                <w:szCs w:val="14"/>
              </w:rPr>
            </w:pPr>
            <w:r w:rsidRPr="00AD31DF">
              <w:rPr>
                <w:sz w:val="14"/>
                <w:szCs w:val="14"/>
              </w:rPr>
              <w:t>0</w:t>
            </w:r>
          </w:p>
        </w:tc>
        <w:tc>
          <w:tcPr>
            <w:tcW w:w="0" w:type="auto"/>
            <w:tcBorders>
              <w:right w:val="single" w:sz="4" w:space="0" w:color="00B2A9" w:themeColor="text2"/>
            </w:tcBorders>
            <w:noWrap/>
            <w:hideMark/>
          </w:tcPr>
          <w:p w14:paraId="26310E3C" w14:textId="77777777" w:rsidR="00137AD9" w:rsidRPr="00AD31DF" w:rsidRDefault="00137AD9" w:rsidP="00E53873">
            <w:pPr>
              <w:pStyle w:val="TableTextRight"/>
              <w:rPr>
                <w:sz w:val="14"/>
                <w:szCs w:val="14"/>
              </w:rPr>
            </w:pPr>
            <w:r w:rsidRPr="00AD31DF">
              <w:rPr>
                <w:sz w:val="14"/>
                <w:szCs w:val="14"/>
              </w:rPr>
              <w:t>-</w:t>
            </w:r>
          </w:p>
        </w:tc>
        <w:tc>
          <w:tcPr>
            <w:tcW w:w="0" w:type="auto"/>
            <w:gridSpan w:val="2"/>
            <w:tcBorders>
              <w:left w:val="single" w:sz="4" w:space="0" w:color="00B2A9" w:themeColor="text2"/>
            </w:tcBorders>
            <w:noWrap/>
            <w:hideMark/>
          </w:tcPr>
          <w:p w14:paraId="42FBD0A4" w14:textId="77777777" w:rsidR="00137AD9" w:rsidRPr="00AD31DF" w:rsidRDefault="00137AD9" w:rsidP="00E53873">
            <w:pPr>
              <w:pStyle w:val="TableTextRight"/>
              <w:rPr>
                <w:sz w:val="14"/>
                <w:szCs w:val="14"/>
              </w:rPr>
            </w:pPr>
            <w:r w:rsidRPr="00AD31DF">
              <w:rPr>
                <w:sz w:val="14"/>
                <w:szCs w:val="14"/>
              </w:rPr>
              <w:t>0</w:t>
            </w:r>
          </w:p>
        </w:tc>
        <w:tc>
          <w:tcPr>
            <w:tcW w:w="0" w:type="auto"/>
            <w:tcBorders>
              <w:right w:val="single" w:sz="4" w:space="0" w:color="00B2A9" w:themeColor="text2"/>
            </w:tcBorders>
            <w:noWrap/>
            <w:hideMark/>
          </w:tcPr>
          <w:p w14:paraId="517FE9EF" w14:textId="77777777" w:rsidR="00137AD9" w:rsidRPr="00AD31DF" w:rsidRDefault="00137AD9" w:rsidP="00E53873">
            <w:pPr>
              <w:pStyle w:val="TableTextRight"/>
              <w:rPr>
                <w:sz w:val="14"/>
                <w:szCs w:val="14"/>
              </w:rPr>
            </w:pPr>
            <w:r w:rsidRPr="00AD31DF">
              <w:rPr>
                <w:sz w:val="14"/>
                <w:szCs w:val="14"/>
              </w:rPr>
              <w:t>-</w:t>
            </w:r>
          </w:p>
        </w:tc>
        <w:tc>
          <w:tcPr>
            <w:tcW w:w="0" w:type="auto"/>
            <w:tcBorders>
              <w:left w:val="single" w:sz="4" w:space="0" w:color="00B2A9" w:themeColor="text2"/>
            </w:tcBorders>
            <w:noWrap/>
            <w:hideMark/>
          </w:tcPr>
          <w:p w14:paraId="333E652B" w14:textId="77777777" w:rsidR="00137AD9" w:rsidRPr="00AD31DF" w:rsidRDefault="00137AD9" w:rsidP="00E53873">
            <w:pPr>
              <w:pStyle w:val="TableTextRight"/>
              <w:rPr>
                <w:sz w:val="14"/>
                <w:szCs w:val="14"/>
              </w:rPr>
            </w:pPr>
            <w:r w:rsidRPr="00AD31DF">
              <w:rPr>
                <w:sz w:val="14"/>
                <w:szCs w:val="14"/>
              </w:rPr>
              <w:t>0</w:t>
            </w:r>
          </w:p>
        </w:tc>
        <w:tc>
          <w:tcPr>
            <w:tcW w:w="0" w:type="auto"/>
            <w:tcBorders>
              <w:right w:val="single" w:sz="4" w:space="0" w:color="00B2A9" w:themeColor="text2"/>
            </w:tcBorders>
            <w:noWrap/>
            <w:hideMark/>
          </w:tcPr>
          <w:p w14:paraId="7BBBF94F" w14:textId="77777777" w:rsidR="00137AD9" w:rsidRPr="00AD31DF" w:rsidRDefault="00137AD9" w:rsidP="00E53873">
            <w:pPr>
              <w:pStyle w:val="TableTextRight"/>
              <w:rPr>
                <w:sz w:val="14"/>
                <w:szCs w:val="14"/>
              </w:rPr>
            </w:pPr>
            <w:r w:rsidRPr="00AD31DF">
              <w:rPr>
                <w:sz w:val="14"/>
                <w:szCs w:val="14"/>
              </w:rPr>
              <w:t>-</w:t>
            </w:r>
          </w:p>
        </w:tc>
        <w:tc>
          <w:tcPr>
            <w:tcW w:w="0" w:type="auto"/>
            <w:tcBorders>
              <w:left w:val="single" w:sz="4" w:space="0" w:color="00B2A9" w:themeColor="text2"/>
            </w:tcBorders>
            <w:noWrap/>
            <w:hideMark/>
          </w:tcPr>
          <w:p w14:paraId="755851F8" w14:textId="77777777" w:rsidR="00137AD9" w:rsidRPr="00AD31DF" w:rsidRDefault="00137AD9" w:rsidP="00E53873">
            <w:pPr>
              <w:pStyle w:val="TableTextRight"/>
              <w:rPr>
                <w:sz w:val="14"/>
                <w:szCs w:val="14"/>
              </w:rPr>
            </w:pPr>
            <w:r w:rsidRPr="00AD31DF">
              <w:rPr>
                <w:sz w:val="14"/>
                <w:szCs w:val="14"/>
              </w:rPr>
              <w:t>0</w:t>
            </w:r>
          </w:p>
        </w:tc>
        <w:tc>
          <w:tcPr>
            <w:tcW w:w="0" w:type="auto"/>
            <w:tcBorders>
              <w:right w:val="single" w:sz="4" w:space="0" w:color="00B2A9" w:themeColor="text2"/>
            </w:tcBorders>
            <w:noWrap/>
            <w:hideMark/>
          </w:tcPr>
          <w:p w14:paraId="584D841D" w14:textId="77777777" w:rsidR="00137AD9" w:rsidRPr="00AD31DF" w:rsidRDefault="00137AD9" w:rsidP="00E53873">
            <w:pPr>
              <w:pStyle w:val="TableTextRight"/>
              <w:rPr>
                <w:sz w:val="14"/>
                <w:szCs w:val="14"/>
              </w:rPr>
            </w:pPr>
            <w:r w:rsidRPr="00AD31DF">
              <w:rPr>
                <w:sz w:val="14"/>
                <w:szCs w:val="14"/>
              </w:rPr>
              <w:t>-</w:t>
            </w:r>
          </w:p>
        </w:tc>
        <w:tc>
          <w:tcPr>
            <w:tcW w:w="0" w:type="auto"/>
            <w:tcBorders>
              <w:left w:val="single" w:sz="4" w:space="0" w:color="00B2A9" w:themeColor="text2"/>
            </w:tcBorders>
            <w:noWrap/>
            <w:hideMark/>
          </w:tcPr>
          <w:p w14:paraId="30D23177" w14:textId="77777777" w:rsidR="00137AD9" w:rsidRPr="00AD31DF" w:rsidRDefault="00137AD9" w:rsidP="00E53873">
            <w:pPr>
              <w:pStyle w:val="TableTextRight"/>
              <w:rPr>
                <w:sz w:val="14"/>
                <w:szCs w:val="14"/>
              </w:rPr>
            </w:pPr>
            <w:r w:rsidRPr="00AD31DF">
              <w:rPr>
                <w:sz w:val="14"/>
                <w:szCs w:val="14"/>
              </w:rPr>
              <w:t>0</w:t>
            </w:r>
          </w:p>
        </w:tc>
        <w:tc>
          <w:tcPr>
            <w:tcW w:w="0" w:type="auto"/>
            <w:noWrap/>
            <w:hideMark/>
          </w:tcPr>
          <w:p w14:paraId="0AC06F69" w14:textId="77777777" w:rsidR="00137AD9" w:rsidRPr="00AD31DF" w:rsidRDefault="00137AD9" w:rsidP="00E53873">
            <w:pPr>
              <w:pStyle w:val="TableTextRight"/>
              <w:rPr>
                <w:sz w:val="14"/>
                <w:szCs w:val="14"/>
              </w:rPr>
            </w:pPr>
            <w:r w:rsidRPr="00AD31DF">
              <w:rPr>
                <w:sz w:val="14"/>
                <w:szCs w:val="14"/>
              </w:rPr>
              <w:t>-</w:t>
            </w:r>
          </w:p>
        </w:tc>
      </w:tr>
      <w:tr w:rsidR="00137AD9" w:rsidRPr="00240C7A" w14:paraId="2B02F6A2" w14:textId="77777777" w:rsidTr="00E53873">
        <w:trPr>
          <w:trHeight w:val="20"/>
        </w:trPr>
        <w:tc>
          <w:tcPr>
            <w:tcW w:w="0" w:type="auto"/>
            <w:tcBorders>
              <w:right w:val="single" w:sz="8" w:space="0" w:color="00B2A9" w:themeColor="text2"/>
            </w:tcBorders>
            <w:noWrap/>
            <w:hideMark/>
          </w:tcPr>
          <w:p w14:paraId="0181597D" w14:textId="77777777" w:rsidR="00137AD9" w:rsidRPr="00AD31DF" w:rsidRDefault="00137AD9" w:rsidP="00E53873">
            <w:pPr>
              <w:pStyle w:val="TableTextLeft"/>
              <w:rPr>
                <w:sz w:val="14"/>
                <w:szCs w:val="14"/>
              </w:rPr>
            </w:pPr>
            <w:r w:rsidRPr="00AD31DF">
              <w:rPr>
                <w:sz w:val="14"/>
                <w:szCs w:val="14"/>
              </w:rPr>
              <w:t>Other public land</w:t>
            </w:r>
          </w:p>
        </w:tc>
        <w:tc>
          <w:tcPr>
            <w:tcW w:w="0" w:type="auto"/>
            <w:tcBorders>
              <w:left w:val="single" w:sz="8" w:space="0" w:color="00B2A9" w:themeColor="text2"/>
            </w:tcBorders>
            <w:noWrap/>
            <w:hideMark/>
          </w:tcPr>
          <w:p w14:paraId="5A52C5AF" w14:textId="77777777" w:rsidR="00137AD9" w:rsidRPr="00AD31DF" w:rsidRDefault="00137AD9" w:rsidP="00E53873">
            <w:pPr>
              <w:pStyle w:val="TableTextRight"/>
              <w:rPr>
                <w:sz w:val="14"/>
                <w:szCs w:val="14"/>
              </w:rPr>
            </w:pPr>
            <w:r w:rsidRPr="00AD31DF">
              <w:rPr>
                <w:sz w:val="14"/>
                <w:szCs w:val="14"/>
              </w:rPr>
              <w:t>1</w:t>
            </w:r>
          </w:p>
        </w:tc>
        <w:tc>
          <w:tcPr>
            <w:tcW w:w="0" w:type="auto"/>
            <w:tcBorders>
              <w:right w:val="single" w:sz="8" w:space="0" w:color="00B2A9" w:themeColor="text2"/>
            </w:tcBorders>
            <w:noWrap/>
            <w:hideMark/>
          </w:tcPr>
          <w:p w14:paraId="3476AA09" w14:textId="77777777" w:rsidR="00137AD9" w:rsidRPr="00AD31DF" w:rsidRDefault="00137AD9" w:rsidP="00E53873">
            <w:pPr>
              <w:pStyle w:val="TableTextRight"/>
              <w:rPr>
                <w:sz w:val="14"/>
                <w:szCs w:val="14"/>
              </w:rPr>
            </w:pPr>
            <w:r w:rsidRPr="00AD31DF">
              <w:rPr>
                <w:sz w:val="14"/>
                <w:szCs w:val="14"/>
              </w:rPr>
              <w:t>0.0</w:t>
            </w:r>
          </w:p>
        </w:tc>
        <w:tc>
          <w:tcPr>
            <w:tcW w:w="0" w:type="auto"/>
            <w:gridSpan w:val="2"/>
            <w:tcBorders>
              <w:left w:val="single" w:sz="8" w:space="0" w:color="00B2A9" w:themeColor="text2"/>
            </w:tcBorders>
            <w:noWrap/>
            <w:hideMark/>
          </w:tcPr>
          <w:p w14:paraId="4765E9F2" w14:textId="77777777" w:rsidR="00137AD9" w:rsidRPr="00AD31DF" w:rsidRDefault="00137AD9" w:rsidP="00E53873">
            <w:pPr>
              <w:pStyle w:val="TableTextRight"/>
              <w:rPr>
                <w:sz w:val="14"/>
                <w:szCs w:val="14"/>
              </w:rPr>
            </w:pPr>
            <w:r w:rsidRPr="00AD31DF">
              <w:rPr>
                <w:sz w:val="14"/>
                <w:szCs w:val="14"/>
              </w:rPr>
              <w:t>6</w:t>
            </w:r>
          </w:p>
        </w:tc>
        <w:tc>
          <w:tcPr>
            <w:tcW w:w="0" w:type="auto"/>
            <w:tcBorders>
              <w:right w:val="single" w:sz="4" w:space="0" w:color="00B2A9" w:themeColor="text2"/>
            </w:tcBorders>
            <w:noWrap/>
            <w:hideMark/>
          </w:tcPr>
          <w:p w14:paraId="2BCCB81D" w14:textId="77777777" w:rsidR="00137AD9" w:rsidRPr="00AD31DF" w:rsidRDefault="00137AD9" w:rsidP="00E53873">
            <w:pPr>
              <w:pStyle w:val="TableTextRight"/>
              <w:rPr>
                <w:sz w:val="14"/>
                <w:szCs w:val="14"/>
              </w:rPr>
            </w:pPr>
            <w:r w:rsidRPr="00AD31DF">
              <w:rPr>
                <w:sz w:val="14"/>
                <w:szCs w:val="14"/>
              </w:rPr>
              <w:t>0.7</w:t>
            </w:r>
          </w:p>
        </w:tc>
        <w:tc>
          <w:tcPr>
            <w:tcW w:w="0" w:type="auto"/>
            <w:gridSpan w:val="2"/>
            <w:tcBorders>
              <w:left w:val="single" w:sz="4" w:space="0" w:color="00B2A9" w:themeColor="text2"/>
            </w:tcBorders>
            <w:noWrap/>
            <w:hideMark/>
          </w:tcPr>
          <w:p w14:paraId="67C00A26" w14:textId="77777777" w:rsidR="00137AD9" w:rsidRPr="00AD31DF" w:rsidRDefault="00137AD9" w:rsidP="00E53873">
            <w:pPr>
              <w:pStyle w:val="TableTextRight"/>
              <w:rPr>
                <w:sz w:val="14"/>
                <w:szCs w:val="14"/>
              </w:rPr>
            </w:pPr>
            <w:r w:rsidRPr="00AD31DF">
              <w:rPr>
                <w:sz w:val="14"/>
                <w:szCs w:val="14"/>
              </w:rPr>
              <w:t>7</w:t>
            </w:r>
          </w:p>
        </w:tc>
        <w:tc>
          <w:tcPr>
            <w:tcW w:w="0" w:type="auto"/>
            <w:tcBorders>
              <w:right w:val="single" w:sz="4" w:space="0" w:color="00B2A9" w:themeColor="text2"/>
            </w:tcBorders>
            <w:noWrap/>
            <w:hideMark/>
          </w:tcPr>
          <w:p w14:paraId="4D5236EF" w14:textId="77777777" w:rsidR="00137AD9" w:rsidRPr="00AD31DF" w:rsidRDefault="00137AD9" w:rsidP="00E53873">
            <w:pPr>
              <w:pStyle w:val="TableTextRight"/>
              <w:rPr>
                <w:sz w:val="14"/>
                <w:szCs w:val="14"/>
              </w:rPr>
            </w:pPr>
            <w:r w:rsidRPr="00AD31DF">
              <w:rPr>
                <w:sz w:val="14"/>
                <w:szCs w:val="14"/>
              </w:rPr>
              <w:t>58.3</w:t>
            </w:r>
          </w:p>
        </w:tc>
        <w:tc>
          <w:tcPr>
            <w:tcW w:w="0" w:type="auto"/>
            <w:tcBorders>
              <w:left w:val="single" w:sz="4" w:space="0" w:color="00B2A9" w:themeColor="text2"/>
            </w:tcBorders>
            <w:noWrap/>
            <w:hideMark/>
          </w:tcPr>
          <w:p w14:paraId="66125493" w14:textId="77777777" w:rsidR="00137AD9" w:rsidRPr="00AD31DF" w:rsidRDefault="00137AD9" w:rsidP="00E53873">
            <w:pPr>
              <w:pStyle w:val="TableTextRight"/>
              <w:rPr>
                <w:sz w:val="14"/>
                <w:szCs w:val="14"/>
              </w:rPr>
            </w:pPr>
            <w:r w:rsidRPr="00AD31DF">
              <w:rPr>
                <w:sz w:val="14"/>
                <w:szCs w:val="14"/>
              </w:rPr>
              <w:t>11</w:t>
            </w:r>
          </w:p>
        </w:tc>
        <w:tc>
          <w:tcPr>
            <w:tcW w:w="0" w:type="auto"/>
            <w:tcBorders>
              <w:right w:val="single" w:sz="4" w:space="0" w:color="00B2A9" w:themeColor="text2"/>
            </w:tcBorders>
            <w:noWrap/>
            <w:hideMark/>
          </w:tcPr>
          <w:p w14:paraId="68437EDD" w14:textId="77777777" w:rsidR="00137AD9" w:rsidRPr="00AD31DF" w:rsidRDefault="00137AD9" w:rsidP="00E53873">
            <w:pPr>
              <w:pStyle w:val="TableTextRight"/>
              <w:rPr>
                <w:sz w:val="14"/>
                <w:szCs w:val="14"/>
              </w:rPr>
            </w:pPr>
            <w:r w:rsidRPr="00AD31DF">
              <w:rPr>
                <w:sz w:val="14"/>
                <w:szCs w:val="14"/>
              </w:rPr>
              <w:t>3.4</w:t>
            </w:r>
          </w:p>
        </w:tc>
        <w:tc>
          <w:tcPr>
            <w:tcW w:w="0" w:type="auto"/>
            <w:tcBorders>
              <w:left w:val="single" w:sz="4" w:space="0" w:color="00B2A9" w:themeColor="text2"/>
            </w:tcBorders>
            <w:noWrap/>
            <w:hideMark/>
          </w:tcPr>
          <w:p w14:paraId="0066E0F8" w14:textId="77777777" w:rsidR="00137AD9" w:rsidRPr="00AD31DF" w:rsidRDefault="00137AD9" w:rsidP="00E53873">
            <w:pPr>
              <w:pStyle w:val="TableTextRight"/>
              <w:rPr>
                <w:sz w:val="14"/>
                <w:szCs w:val="14"/>
              </w:rPr>
            </w:pPr>
            <w:r w:rsidRPr="00AD31DF">
              <w:rPr>
                <w:sz w:val="14"/>
                <w:szCs w:val="14"/>
              </w:rPr>
              <w:t>27</w:t>
            </w:r>
          </w:p>
        </w:tc>
        <w:tc>
          <w:tcPr>
            <w:tcW w:w="0" w:type="auto"/>
            <w:tcBorders>
              <w:right w:val="single" w:sz="4" w:space="0" w:color="00B2A9" w:themeColor="text2"/>
            </w:tcBorders>
            <w:noWrap/>
            <w:hideMark/>
          </w:tcPr>
          <w:p w14:paraId="05D1472A" w14:textId="77777777" w:rsidR="00137AD9" w:rsidRPr="00AD31DF" w:rsidRDefault="00137AD9" w:rsidP="00E53873">
            <w:pPr>
              <w:pStyle w:val="TableTextRight"/>
              <w:rPr>
                <w:sz w:val="14"/>
                <w:szCs w:val="14"/>
              </w:rPr>
            </w:pPr>
            <w:r w:rsidRPr="00AD31DF">
              <w:rPr>
                <w:sz w:val="14"/>
                <w:szCs w:val="14"/>
              </w:rPr>
              <w:t>74.5</w:t>
            </w:r>
          </w:p>
        </w:tc>
        <w:tc>
          <w:tcPr>
            <w:tcW w:w="0" w:type="auto"/>
            <w:tcBorders>
              <w:left w:val="single" w:sz="4" w:space="0" w:color="00B2A9" w:themeColor="text2"/>
            </w:tcBorders>
            <w:noWrap/>
            <w:hideMark/>
          </w:tcPr>
          <w:p w14:paraId="48A3CB29" w14:textId="77777777" w:rsidR="00137AD9" w:rsidRPr="00AD31DF" w:rsidRDefault="00137AD9" w:rsidP="00E53873">
            <w:pPr>
              <w:pStyle w:val="TableTextRight"/>
              <w:rPr>
                <w:sz w:val="14"/>
                <w:szCs w:val="14"/>
              </w:rPr>
            </w:pPr>
            <w:r w:rsidRPr="00AD31DF">
              <w:rPr>
                <w:sz w:val="14"/>
                <w:szCs w:val="14"/>
              </w:rPr>
              <w:t>33</w:t>
            </w:r>
          </w:p>
        </w:tc>
        <w:tc>
          <w:tcPr>
            <w:tcW w:w="0" w:type="auto"/>
            <w:noWrap/>
            <w:hideMark/>
          </w:tcPr>
          <w:p w14:paraId="4EB5AEE2" w14:textId="77777777" w:rsidR="00137AD9" w:rsidRPr="00AD31DF" w:rsidRDefault="00137AD9" w:rsidP="00E53873">
            <w:pPr>
              <w:pStyle w:val="TableTextRight"/>
              <w:rPr>
                <w:sz w:val="14"/>
                <w:szCs w:val="14"/>
              </w:rPr>
            </w:pPr>
            <w:r w:rsidRPr="00AD31DF">
              <w:rPr>
                <w:sz w:val="14"/>
                <w:szCs w:val="14"/>
              </w:rPr>
              <w:t>31.0</w:t>
            </w:r>
          </w:p>
        </w:tc>
      </w:tr>
      <w:tr w:rsidR="00137AD9" w:rsidRPr="00240C7A" w14:paraId="0EBE080C" w14:textId="77777777" w:rsidTr="00E53873">
        <w:trPr>
          <w:trHeight w:val="20"/>
        </w:trPr>
        <w:tc>
          <w:tcPr>
            <w:tcW w:w="0" w:type="auto"/>
            <w:tcBorders>
              <w:right w:val="single" w:sz="8" w:space="0" w:color="00B2A9" w:themeColor="text2"/>
            </w:tcBorders>
            <w:noWrap/>
            <w:hideMark/>
          </w:tcPr>
          <w:p w14:paraId="2BBC7939" w14:textId="77777777" w:rsidR="00137AD9" w:rsidRPr="00AD31DF" w:rsidRDefault="00137AD9" w:rsidP="00E53873">
            <w:pPr>
              <w:pStyle w:val="TableTextLeft"/>
              <w:rPr>
                <w:sz w:val="14"/>
                <w:szCs w:val="14"/>
              </w:rPr>
            </w:pPr>
            <w:r w:rsidRPr="00AD31DF">
              <w:rPr>
                <w:sz w:val="14"/>
                <w:szCs w:val="14"/>
              </w:rPr>
              <w:t>Not classified</w:t>
            </w:r>
          </w:p>
        </w:tc>
        <w:tc>
          <w:tcPr>
            <w:tcW w:w="0" w:type="auto"/>
            <w:tcBorders>
              <w:left w:val="single" w:sz="8" w:space="0" w:color="00B2A9" w:themeColor="text2"/>
            </w:tcBorders>
            <w:noWrap/>
            <w:hideMark/>
          </w:tcPr>
          <w:p w14:paraId="78834769" w14:textId="77777777" w:rsidR="00137AD9" w:rsidRPr="00AD31DF" w:rsidRDefault="00137AD9" w:rsidP="00E53873">
            <w:pPr>
              <w:pStyle w:val="TableTextRight"/>
              <w:rPr>
                <w:sz w:val="14"/>
                <w:szCs w:val="14"/>
              </w:rPr>
            </w:pPr>
            <w:r w:rsidRPr="00AD31DF">
              <w:rPr>
                <w:sz w:val="14"/>
                <w:szCs w:val="14"/>
              </w:rPr>
              <w:t>0</w:t>
            </w:r>
          </w:p>
        </w:tc>
        <w:tc>
          <w:tcPr>
            <w:tcW w:w="0" w:type="auto"/>
            <w:tcBorders>
              <w:right w:val="single" w:sz="8" w:space="0" w:color="00B2A9" w:themeColor="text2"/>
            </w:tcBorders>
            <w:noWrap/>
            <w:hideMark/>
          </w:tcPr>
          <w:p w14:paraId="5F5780D4" w14:textId="77777777" w:rsidR="00137AD9" w:rsidRPr="00AD31DF" w:rsidRDefault="00137AD9" w:rsidP="00E53873">
            <w:pPr>
              <w:pStyle w:val="TableTextRight"/>
              <w:rPr>
                <w:sz w:val="14"/>
                <w:szCs w:val="14"/>
              </w:rPr>
            </w:pPr>
            <w:r w:rsidRPr="00AD31DF">
              <w:rPr>
                <w:sz w:val="14"/>
                <w:szCs w:val="14"/>
              </w:rPr>
              <w:t>-</w:t>
            </w:r>
          </w:p>
        </w:tc>
        <w:tc>
          <w:tcPr>
            <w:tcW w:w="0" w:type="auto"/>
            <w:gridSpan w:val="2"/>
            <w:tcBorders>
              <w:left w:val="single" w:sz="8" w:space="0" w:color="00B2A9" w:themeColor="text2"/>
            </w:tcBorders>
            <w:noWrap/>
            <w:hideMark/>
          </w:tcPr>
          <w:p w14:paraId="3AF61E41" w14:textId="77777777" w:rsidR="00137AD9" w:rsidRPr="00AD31DF" w:rsidRDefault="00137AD9" w:rsidP="00E53873">
            <w:pPr>
              <w:pStyle w:val="TableTextRight"/>
              <w:rPr>
                <w:sz w:val="14"/>
                <w:szCs w:val="14"/>
              </w:rPr>
            </w:pPr>
            <w:r w:rsidRPr="00AD31DF">
              <w:rPr>
                <w:sz w:val="14"/>
                <w:szCs w:val="14"/>
              </w:rPr>
              <w:t>0</w:t>
            </w:r>
          </w:p>
        </w:tc>
        <w:tc>
          <w:tcPr>
            <w:tcW w:w="0" w:type="auto"/>
            <w:tcBorders>
              <w:right w:val="single" w:sz="4" w:space="0" w:color="00B2A9" w:themeColor="text2"/>
            </w:tcBorders>
            <w:noWrap/>
            <w:hideMark/>
          </w:tcPr>
          <w:p w14:paraId="0EF38A45" w14:textId="77777777" w:rsidR="00137AD9" w:rsidRPr="00AD31DF" w:rsidRDefault="00137AD9" w:rsidP="00E53873">
            <w:pPr>
              <w:pStyle w:val="TableTextRight"/>
              <w:rPr>
                <w:sz w:val="14"/>
                <w:szCs w:val="14"/>
              </w:rPr>
            </w:pPr>
            <w:r w:rsidRPr="00AD31DF">
              <w:rPr>
                <w:sz w:val="14"/>
                <w:szCs w:val="14"/>
              </w:rPr>
              <w:t>-</w:t>
            </w:r>
          </w:p>
        </w:tc>
        <w:tc>
          <w:tcPr>
            <w:tcW w:w="0" w:type="auto"/>
            <w:gridSpan w:val="2"/>
            <w:tcBorders>
              <w:left w:val="single" w:sz="4" w:space="0" w:color="00B2A9" w:themeColor="text2"/>
            </w:tcBorders>
            <w:noWrap/>
            <w:hideMark/>
          </w:tcPr>
          <w:p w14:paraId="300C26B3" w14:textId="77777777" w:rsidR="00137AD9" w:rsidRPr="00AD31DF" w:rsidRDefault="00137AD9" w:rsidP="00E53873">
            <w:pPr>
              <w:pStyle w:val="TableTextRight"/>
              <w:rPr>
                <w:sz w:val="14"/>
                <w:szCs w:val="14"/>
              </w:rPr>
            </w:pPr>
            <w:r w:rsidRPr="00AD31DF">
              <w:rPr>
                <w:sz w:val="14"/>
                <w:szCs w:val="14"/>
              </w:rPr>
              <w:t>0</w:t>
            </w:r>
          </w:p>
        </w:tc>
        <w:tc>
          <w:tcPr>
            <w:tcW w:w="0" w:type="auto"/>
            <w:tcBorders>
              <w:right w:val="single" w:sz="4" w:space="0" w:color="00B2A9" w:themeColor="text2"/>
            </w:tcBorders>
            <w:noWrap/>
            <w:hideMark/>
          </w:tcPr>
          <w:p w14:paraId="5D356C41" w14:textId="77777777" w:rsidR="00137AD9" w:rsidRPr="00AD31DF" w:rsidRDefault="00137AD9" w:rsidP="00E53873">
            <w:pPr>
              <w:pStyle w:val="TableTextRight"/>
              <w:rPr>
                <w:sz w:val="14"/>
                <w:szCs w:val="14"/>
              </w:rPr>
            </w:pPr>
            <w:r w:rsidRPr="00AD31DF">
              <w:rPr>
                <w:sz w:val="14"/>
                <w:szCs w:val="14"/>
              </w:rPr>
              <w:t>-</w:t>
            </w:r>
          </w:p>
        </w:tc>
        <w:tc>
          <w:tcPr>
            <w:tcW w:w="0" w:type="auto"/>
            <w:tcBorders>
              <w:left w:val="single" w:sz="4" w:space="0" w:color="00B2A9" w:themeColor="text2"/>
            </w:tcBorders>
            <w:noWrap/>
            <w:hideMark/>
          </w:tcPr>
          <w:p w14:paraId="6586E189" w14:textId="77777777" w:rsidR="00137AD9" w:rsidRPr="00AD31DF" w:rsidRDefault="00137AD9" w:rsidP="00E53873">
            <w:pPr>
              <w:pStyle w:val="TableTextRight"/>
              <w:rPr>
                <w:sz w:val="14"/>
                <w:szCs w:val="14"/>
              </w:rPr>
            </w:pPr>
            <w:r w:rsidRPr="00AD31DF">
              <w:rPr>
                <w:sz w:val="14"/>
                <w:szCs w:val="14"/>
              </w:rPr>
              <w:t>0</w:t>
            </w:r>
          </w:p>
        </w:tc>
        <w:tc>
          <w:tcPr>
            <w:tcW w:w="0" w:type="auto"/>
            <w:tcBorders>
              <w:right w:val="single" w:sz="4" w:space="0" w:color="00B2A9" w:themeColor="text2"/>
            </w:tcBorders>
            <w:noWrap/>
            <w:hideMark/>
          </w:tcPr>
          <w:p w14:paraId="02874281" w14:textId="77777777" w:rsidR="00137AD9" w:rsidRPr="00AD31DF" w:rsidRDefault="00137AD9" w:rsidP="00E53873">
            <w:pPr>
              <w:pStyle w:val="TableTextRight"/>
              <w:rPr>
                <w:sz w:val="14"/>
                <w:szCs w:val="14"/>
              </w:rPr>
            </w:pPr>
            <w:r w:rsidRPr="00AD31DF">
              <w:rPr>
                <w:sz w:val="14"/>
                <w:szCs w:val="14"/>
              </w:rPr>
              <w:t>-</w:t>
            </w:r>
          </w:p>
        </w:tc>
        <w:tc>
          <w:tcPr>
            <w:tcW w:w="0" w:type="auto"/>
            <w:tcBorders>
              <w:left w:val="single" w:sz="4" w:space="0" w:color="00B2A9" w:themeColor="text2"/>
            </w:tcBorders>
            <w:noWrap/>
            <w:hideMark/>
          </w:tcPr>
          <w:p w14:paraId="1A0EFA66" w14:textId="77777777" w:rsidR="00137AD9" w:rsidRPr="00AD31DF" w:rsidRDefault="00137AD9" w:rsidP="00E53873">
            <w:pPr>
              <w:pStyle w:val="TableTextRight"/>
              <w:rPr>
                <w:sz w:val="14"/>
                <w:szCs w:val="14"/>
              </w:rPr>
            </w:pPr>
            <w:r w:rsidRPr="00AD31DF">
              <w:rPr>
                <w:sz w:val="14"/>
                <w:szCs w:val="14"/>
              </w:rPr>
              <w:t>1</w:t>
            </w:r>
          </w:p>
        </w:tc>
        <w:tc>
          <w:tcPr>
            <w:tcW w:w="0" w:type="auto"/>
            <w:tcBorders>
              <w:right w:val="single" w:sz="4" w:space="0" w:color="00B2A9" w:themeColor="text2"/>
            </w:tcBorders>
            <w:noWrap/>
            <w:hideMark/>
          </w:tcPr>
          <w:p w14:paraId="4BA8E2FD" w14:textId="77777777" w:rsidR="00137AD9" w:rsidRPr="00AD31DF" w:rsidRDefault="00137AD9" w:rsidP="00E53873">
            <w:pPr>
              <w:pStyle w:val="TableTextRight"/>
              <w:rPr>
                <w:sz w:val="14"/>
                <w:szCs w:val="14"/>
              </w:rPr>
            </w:pPr>
            <w:r w:rsidRPr="00AD31DF">
              <w:rPr>
                <w:sz w:val="14"/>
                <w:szCs w:val="14"/>
              </w:rPr>
              <w:t>0</w:t>
            </w:r>
            <w:r>
              <w:rPr>
                <w:sz w:val="14"/>
                <w:szCs w:val="14"/>
              </w:rPr>
              <w:t>.0</w:t>
            </w:r>
          </w:p>
        </w:tc>
        <w:tc>
          <w:tcPr>
            <w:tcW w:w="0" w:type="auto"/>
            <w:tcBorders>
              <w:left w:val="single" w:sz="4" w:space="0" w:color="00B2A9" w:themeColor="text2"/>
            </w:tcBorders>
            <w:noWrap/>
            <w:hideMark/>
          </w:tcPr>
          <w:p w14:paraId="2918DCC7" w14:textId="77777777" w:rsidR="00137AD9" w:rsidRPr="00AD31DF" w:rsidRDefault="00137AD9" w:rsidP="00E53873">
            <w:pPr>
              <w:pStyle w:val="TableTextRight"/>
              <w:rPr>
                <w:sz w:val="14"/>
                <w:szCs w:val="14"/>
              </w:rPr>
            </w:pPr>
            <w:r w:rsidRPr="00AD31DF">
              <w:rPr>
                <w:sz w:val="14"/>
                <w:szCs w:val="14"/>
              </w:rPr>
              <w:t>6</w:t>
            </w:r>
          </w:p>
        </w:tc>
        <w:tc>
          <w:tcPr>
            <w:tcW w:w="0" w:type="auto"/>
            <w:noWrap/>
            <w:hideMark/>
          </w:tcPr>
          <w:p w14:paraId="39DA821B" w14:textId="77777777" w:rsidR="00137AD9" w:rsidRPr="00AD31DF" w:rsidRDefault="00137AD9" w:rsidP="00E53873">
            <w:pPr>
              <w:pStyle w:val="TableTextRight"/>
              <w:rPr>
                <w:sz w:val="14"/>
                <w:szCs w:val="14"/>
              </w:rPr>
            </w:pPr>
            <w:r w:rsidRPr="00AD31DF">
              <w:rPr>
                <w:sz w:val="14"/>
                <w:szCs w:val="14"/>
              </w:rPr>
              <w:t>8.1</w:t>
            </w:r>
          </w:p>
        </w:tc>
      </w:tr>
      <w:tr w:rsidR="00137AD9" w:rsidRPr="007E524C" w14:paraId="00FA0D83" w14:textId="77777777" w:rsidTr="00E53873">
        <w:trPr>
          <w:trHeight w:val="20"/>
        </w:trPr>
        <w:tc>
          <w:tcPr>
            <w:tcW w:w="0" w:type="auto"/>
            <w:tcBorders>
              <w:right w:val="single" w:sz="8" w:space="0" w:color="00B2A9" w:themeColor="text2"/>
            </w:tcBorders>
            <w:noWrap/>
          </w:tcPr>
          <w:p w14:paraId="2B477DB7" w14:textId="77777777" w:rsidR="00137AD9" w:rsidRPr="007E524C" w:rsidRDefault="00137AD9" w:rsidP="00E53873">
            <w:pPr>
              <w:pStyle w:val="TableTextLeft"/>
              <w:rPr>
                <w:i/>
                <w:sz w:val="14"/>
                <w:szCs w:val="14"/>
              </w:rPr>
            </w:pPr>
            <w:r w:rsidRPr="007E524C">
              <w:rPr>
                <w:i/>
                <w:sz w:val="14"/>
                <w:szCs w:val="14"/>
              </w:rPr>
              <w:t>Total</w:t>
            </w:r>
          </w:p>
        </w:tc>
        <w:tc>
          <w:tcPr>
            <w:tcW w:w="0" w:type="auto"/>
            <w:tcBorders>
              <w:left w:val="single" w:sz="8" w:space="0" w:color="00B2A9" w:themeColor="text2"/>
            </w:tcBorders>
            <w:noWrap/>
          </w:tcPr>
          <w:p w14:paraId="70AEA8A6" w14:textId="77777777" w:rsidR="00137AD9" w:rsidRPr="00193531" w:rsidRDefault="00137AD9" w:rsidP="00E53873">
            <w:pPr>
              <w:pStyle w:val="TableTextRight"/>
              <w:rPr>
                <w:i/>
                <w:sz w:val="14"/>
                <w:szCs w:val="14"/>
              </w:rPr>
            </w:pPr>
            <w:r w:rsidRPr="00193531">
              <w:rPr>
                <w:i/>
                <w:sz w:val="14"/>
                <w:szCs w:val="14"/>
              </w:rPr>
              <w:t>169</w:t>
            </w:r>
          </w:p>
        </w:tc>
        <w:tc>
          <w:tcPr>
            <w:tcW w:w="0" w:type="auto"/>
            <w:tcBorders>
              <w:right w:val="single" w:sz="8" w:space="0" w:color="00B2A9" w:themeColor="text2"/>
            </w:tcBorders>
            <w:noWrap/>
          </w:tcPr>
          <w:p w14:paraId="7788D9F8" w14:textId="77777777" w:rsidR="00137AD9" w:rsidRPr="00193531" w:rsidRDefault="00137AD9" w:rsidP="00E53873">
            <w:pPr>
              <w:pStyle w:val="TableTextRight"/>
              <w:rPr>
                <w:i/>
                <w:sz w:val="14"/>
                <w:szCs w:val="14"/>
              </w:rPr>
            </w:pPr>
          </w:p>
        </w:tc>
        <w:tc>
          <w:tcPr>
            <w:tcW w:w="0" w:type="auto"/>
            <w:gridSpan w:val="2"/>
            <w:tcBorders>
              <w:left w:val="single" w:sz="8" w:space="0" w:color="00B2A9" w:themeColor="text2"/>
            </w:tcBorders>
            <w:noWrap/>
          </w:tcPr>
          <w:p w14:paraId="581EEE10" w14:textId="77777777" w:rsidR="00137AD9" w:rsidRPr="00193531" w:rsidRDefault="00137AD9" w:rsidP="00E53873">
            <w:pPr>
              <w:pStyle w:val="TableTextRight"/>
              <w:rPr>
                <w:i/>
                <w:sz w:val="14"/>
                <w:szCs w:val="14"/>
              </w:rPr>
            </w:pPr>
            <w:r w:rsidRPr="00193531">
              <w:rPr>
                <w:i/>
                <w:sz w:val="14"/>
                <w:szCs w:val="14"/>
              </w:rPr>
              <w:t>339</w:t>
            </w:r>
          </w:p>
        </w:tc>
        <w:tc>
          <w:tcPr>
            <w:tcW w:w="0" w:type="auto"/>
            <w:tcBorders>
              <w:right w:val="single" w:sz="4" w:space="0" w:color="00B2A9" w:themeColor="text2"/>
            </w:tcBorders>
            <w:noWrap/>
          </w:tcPr>
          <w:p w14:paraId="359FB61A" w14:textId="77777777" w:rsidR="00137AD9" w:rsidRPr="00193531" w:rsidRDefault="00137AD9" w:rsidP="00E53873">
            <w:pPr>
              <w:pStyle w:val="TableTextRight"/>
              <w:rPr>
                <w:i/>
                <w:sz w:val="14"/>
                <w:szCs w:val="14"/>
              </w:rPr>
            </w:pPr>
          </w:p>
        </w:tc>
        <w:tc>
          <w:tcPr>
            <w:tcW w:w="0" w:type="auto"/>
            <w:gridSpan w:val="2"/>
            <w:tcBorders>
              <w:left w:val="single" w:sz="4" w:space="0" w:color="00B2A9" w:themeColor="text2"/>
            </w:tcBorders>
            <w:noWrap/>
          </w:tcPr>
          <w:p w14:paraId="4B19D890" w14:textId="77777777" w:rsidR="00137AD9" w:rsidRPr="00193531" w:rsidRDefault="00137AD9" w:rsidP="00E53873">
            <w:pPr>
              <w:pStyle w:val="TableTextRight"/>
              <w:rPr>
                <w:i/>
                <w:sz w:val="14"/>
                <w:szCs w:val="14"/>
              </w:rPr>
            </w:pPr>
            <w:r w:rsidRPr="00193531">
              <w:rPr>
                <w:i/>
                <w:sz w:val="14"/>
                <w:szCs w:val="14"/>
              </w:rPr>
              <w:t>539</w:t>
            </w:r>
          </w:p>
        </w:tc>
        <w:tc>
          <w:tcPr>
            <w:tcW w:w="0" w:type="auto"/>
            <w:tcBorders>
              <w:right w:val="single" w:sz="4" w:space="0" w:color="00B2A9" w:themeColor="text2"/>
            </w:tcBorders>
            <w:noWrap/>
          </w:tcPr>
          <w:p w14:paraId="3995F357" w14:textId="77777777" w:rsidR="00137AD9" w:rsidRPr="00193531" w:rsidRDefault="00137AD9" w:rsidP="00E53873">
            <w:pPr>
              <w:pStyle w:val="TableTextRight"/>
              <w:rPr>
                <w:i/>
                <w:sz w:val="14"/>
                <w:szCs w:val="14"/>
              </w:rPr>
            </w:pPr>
          </w:p>
        </w:tc>
        <w:tc>
          <w:tcPr>
            <w:tcW w:w="0" w:type="auto"/>
            <w:tcBorders>
              <w:left w:val="single" w:sz="4" w:space="0" w:color="00B2A9" w:themeColor="text2"/>
            </w:tcBorders>
            <w:noWrap/>
          </w:tcPr>
          <w:p w14:paraId="48A52114" w14:textId="77777777" w:rsidR="00137AD9" w:rsidRPr="00193531" w:rsidRDefault="00137AD9" w:rsidP="00E53873">
            <w:pPr>
              <w:pStyle w:val="TableTextRight"/>
              <w:rPr>
                <w:i/>
                <w:sz w:val="14"/>
                <w:szCs w:val="14"/>
              </w:rPr>
            </w:pPr>
            <w:r w:rsidRPr="00193531">
              <w:rPr>
                <w:i/>
                <w:sz w:val="14"/>
                <w:szCs w:val="14"/>
              </w:rPr>
              <w:t>354</w:t>
            </w:r>
          </w:p>
        </w:tc>
        <w:tc>
          <w:tcPr>
            <w:tcW w:w="0" w:type="auto"/>
            <w:tcBorders>
              <w:right w:val="single" w:sz="4" w:space="0" w:color="00B2A9" w:themeColor="text2"/>
            </w:tcBorders>
            <w:noWrap/>
          </w:tcPr>
          <w:p w14:paraId="01F2D941" w14:textId="77777777" w:rsidR="00137AD9" w:rsidRPr="00193531" w:rsidRDefault="00137AD9" w:rsidP="00E53873">
            <w:pPr>
              <w:pStyle w:val="TableTextRight"/>
              <w:rPr>
                <w:i/>
                <w:sz w:val="14"/>
                <w:szCs w:val="14"/>
              </w:rPr>
            </w:pPr>
          </w:p>
        </w:tc>
        <w:tc>
          <w:tcPr>
            <w:tcW w:w="0" w:type="auto"/>
            <w:tcBorders>
              <w:left w:val="single" w:sz="4" w:space="0" w:color="00B2A9" w:themeColor="text2"/>
            </w:tcBorders>
            <w:noWrap/>
          </w:tcPr>
          <w:p w14:paraId="5C85560C" w14:textId="77777777" w:rsidR="00137AD9" w:rsidRPr="00193531" w:rsidRDefault="00137AD9" w:rsidP="00E53873">
            <w:pPr>
              <w:pStyle w:val="TableTextRight"/>
              <w:rPr>
                <w:i/>
                <w:sz w:val="14"/>
                <w:szCs w:val="14"/>
              </w:rPr>
            </w:pPr>
            <w:r w:rsidRPr="00193531">
              <w:rPr>
                <w:i/>
                <w:sz w:val="14"/>
                <w:szCs w:val="14"/>
              </w:rPr>
              <w:t>977</w:t>
            </w:r>
          </w:p>
        </w:tc>
        <w:tc>
          <w:tcPr>
            <w:tcW w:w="0" w:type="auto"/>
            <w:tcBorders>
              <w:right w:val="single" w:sz="4" w:space="0" w:color="00B2A9" w:themeColor="text2"/>
            </w:tcBorders>
            <w:noWrap/>
          </w:tcPr>
          <w:p w14:paraId="0242F67D" w14:textId="77777777" w:rsidR="00137AD9" w:rsidRPr="00193531" w:rsidRDefault="00137AD9" w:rsidP="00E53873">
            <w:pPr>
              <w:pStyle w:val="TableTextRight"/>
              <w:rPr>
                <w:i/>
                <w:sz w:val="14"/>
                <w:szCs w:val="14"/>
              </w:rPr>
            </w:pPr>
          </w:p>
        </w:tc>
        <w:tc>
          <w:tcPr>
            <w:tcW w:w="0" w:type="auto"/>
            <w:tcBorders>
              <w:left w:val="single" w:sz="4" w:space="0" w:color="00B2A9" w:themeColor="text2"/>
            </w:tcBorders>
            <w:noWrap/>
          </w:tcPr>
          <w:p w14:paraId="5DF6C1A5" w14:textId="77777777" w:rsidR="00137AD9" w:rsidRPr="00193531" w:rsidRDefault="00137AD9" w:rsidP="00E53873">
            <w:pPr>
              <w:pStyle w:val="TableTextRight"/>
              <w:rPr>
                <w:i/>
                <w:sz w:val="14"/>
                <w:szCs w:val="14"/>
              </w:rPr>
            </w:pPr>
            <w:r w:rsidRPr="00193531">
              <w:rPr>
                <w:i/>
                <w:sz w:val="14"/>
                <w:szCs w:val="14"/>
              </w:rPr>
              <w:t>1</w:t>
            </w:r>
            <w:r>
              <w:rPr>
                <w:i/>
                <w:sz w:val="14"/>
                <w:szCs w:val="14"/>
              </w:rPr>
              <w:t>,</w:t>
            </w:r>
            <w:r w:rsidRPr="00193531">
              <w:rPr>
                <w:i/>
                <w:sz w:val="14"/>
                <w:szCs w:val="14"/>
              </w:rPr>
              <w:t>853</w:t>
            </w:r>
          </w:p>
        </w:tc>
        <w:tc>
          <w:tcPr>
            <w:tcW w:w="0" w:type="auto"/>
            <w:noWrap/>
          </w:tcPr>
          <w:p w14:paraId="5E6FC589" w14:textId="77777777" w:rsidR="00137AD9" w:rsidRPr="00193531" w:rsidRDefault="00137AD9" w:rsidP="00E53873">
            <w:pPr>
              <w:pStyle w:val="TableTextRight"/>
              <w:rPr>
                <w:i/>
                <w:sz w:val="14"/>
                <w:szCs w:val="14"/>
              </w:rPr>
            </w:pPr>
          </w:p>
        </w:tc>
      </w:tr>
      <w:tr w:rsidR="00137AD9" w:rsidRPr="00240C7A" w14:paraId="335AC20B" w14:textId="77777777" w:rsidTr="00E53873">
        <w:trPr>
          <w:trHeight w:val="20"/>
        </w:trPr>
        <w:tc>
          <w:tcPr>
            <w:tcW w:w="0" w:type="auto"/>
            <w:tcBorders>
              <w:right w:val="single" w:sz="8" w:space="0" w:color="00B2A9" w:themeColor="text2"/>
            </w:tcBorders>
            <w:shd w:val="clear" w:color="auto" w:fill="EAF8F8" w:themeFill="accent5" w:themeFillTint="33"/>
            <w:noWrap/>
          </w:tcPr>
          <w:p w14:paraId="13E50DEB" w14:textId="77777777" w:rsidR="00137AD9" w:rsidRPr="00AD31DF" w:rsidRDefault="00137AD9" w:rsidP="00E53873">
            <w:pPr>
              <w:pStyle w:val="TableTextLeft"/>
              <w:rPr>
                <w:sz w:val="14"/>
                <w:szCs w:val="14"/>
              </w:rPr>
            </w:pPr>
            <w:r w:rsidRPr="00AD31DF">
              <w:rPr>
                <w:sz w:val="14"/>
                <w:szCs w:val="14"/>
              </w:rPr>
              <w:t xml:space="preserve">Public land </w:t>
            </w:r>
            <w:r>
              <w:rPr>
                <w:sz w:val="14"/>
                <w:szCs w:val="14"/>
              </w:rPr>
              <w:t>other vegetation (c)</w:t>
            </w:r>
          </w:p>
        </w:tc>
        <w:tc>
          <w:tcPr>
            <w:tcW w:w="0" w:type="auto"/>
            <w:tcBorders>
              <w:left w:val="single" w:sz="8" w:space="0" w:color="00B2A9" w:themeColor="text2"/>
            </w:tcBorders>
            <w:shd w:val="clear" w:color="auto" w:fill="EAF8F8" w:themeFill="accent5" w:themeFillTint="33"/>
            <w:noWrap/>
          </w:tcPr>
          <w:p w14:paraId="5553B41B" w14:textId="77777777" w:rsidR="00137AD9" w:rsidRPr="00AD31DF" w:rsidRDefault="00137AD9" w:rsidP="00E53873">
            <w:pPr>
              <w:pStyle w:val="TableTextRight"/>
              <w:rPr>
                <w:sz w:val="14"/>
                <w:szCs w:val="14"/>
              </w:rPr>
            </w:pPr>
          </w:p>
        </w:tc>
        <w:tc>
          <w:tcPr>
            <w:tcW w:w="0" w:type="auto"/>
            <w:tcBorders>
              <w:right w:val="single" w:sz="8" w:space="0" w:color="00B2A9" w:themeColor="text2"/>
            </w:tcBorders>
            <w:shd w:val="clear" w:color="auto" w:fill="EAF8F8" w:themeFill="accent5" w:themeFillTint="33"/>
            <w:noWrap/>
          </w:tcPr>
          <w:p w14:paraId="07315CF2" w14:textId="77777777" w:rsidR="00137AD9" w:rsidRPr="00AD31DF" w:rsidRDefault="00137AD9" w:rsidP="00E53873">
            <w:pPr>
              <w:pStyle w:val="TableTextRight"/>
              <w:rPr>
                <w:sz w:val="14"/>
                <w:szCs w:val="14"/>
              </w:rPr>
            </w:pPr>
          </w:p>
        </w:tc>
        <w:tc>
          <w:tcPr>
            <w:tcW w:w="0" w:type="auto"/>
            <w:gridSpan w:val="2"/>
            <w:tcBorders>
              <w:left w:val="single" w:sz="8" w:space="0" w:color="00B2A9" w:themeColor="text2"/>
            </w:tcBorders>
            <w:shd w:val="clear" w:color="auto" w:fill="EAF8F8" w:themeFill="accent5" w:themeFillTint="33"/>
            <w:noWrap/>
          </w:tcPr>
          <w:p w14:paraId="0BC765B7" w14:textId="77777777" w:rsidR="00137AD9" w:rsidRPr="00AD31DF" w:rsidRDefault="00137AD9" w:rsidP="00E53873">
            <w:pPr>
              <w:pStyle w:val="TableTextRight"/>
              <w:rPr>
                <w:sz w:val="14"/>
                <w:szCs w:val="14"/>
              </w:rPr>
            </w:pPr>
          </w:p>
        </w:tc>
        <w:tc>
          <w:tcPr>
            <w:tcW w:w="0" w:type="auto"/>
            <w:tcBorders>
              <w:right w:val="single" w:sz="4" w:space="0" w:color="00B2A9" w:themeColor="text2"/>
            </w:tcBorders>
            <w:shd w:val="clear" w:color="auto" w:fill="EAF8F8" w:themeFill="accent5" w:themeFillTint="33"/>
            <w:noWrap/>
          </w:tcPr>
          <w:p w14:paraId="7B95E0FD" w14:textId="77777777" w:rsidR="00137AD9" w:rsidRPr="00AD31DF" w:rsidRDefault="00137AD9" w:rsidP="00E53873">
            <w:pPr>
              <w:pStyle w:val="TableTextRight"/>
              <w:rPr>
                <w:sz w:val="14"/>
                <w:szCs w:val="14"/>
              </w:rPr>
            </w:pPr>
          </w:p>
        </w:tc>
        <w:tc>
          <w:tcPr>
            <w:tcW w:w="0" w:type="auto"/>
            <w:gridSpan w:val="2"/>
            <w:tcBorders>
              <w:left w:val="single" w:sz="4" w:space="0" w:color="00B2A9" w:themeColor="text2"/>
            </w:tcBorders>
            <w:shd w:val="clear" w:color="auto" w:fill="EAF8F8" w:themeFill="accent5" w:themeFillTint="33"/>
            <w:noWrap/>
          </w:tcPr>
          <w:p w14:paraId="3FE53D00" w14:textId="77777777" w:rsidR="00137AD9" w:rsidRPr="00AD31DF" w:rsidRDefault="00137AD9" w:rsidP="00E53873">
            <w:pPr>
              <w:pStyle w:val="TableTextRight"/>
              <w:rPr>
                <w:sz w:val="14"/>
                <w:szCs w:val="14"/>
              </w:rPr>
            </w:pPr>
          </w:p>
        </w:tc>
        <w:tc>
          <w:tcPr>
            <w:tcW w:w="0" w:type="auto"/>
            <w:tcBorders>
              <w:right w:val="single" w:sz="4" w:space="0" w:color="00B2A9" w:themeColor="text2"/>
            </w:tcBorders>
            <w:shd w:val="clear" w:color="auto" w:fill="EAF8F8" w:themeFill="accent5" w:themeFillTint="33"/>
            <w:noWrap/>
          </w:tcPr>
          <w:p w14:paraId="586202D6" w14:textId="77777777" w:rsidR="00137AD9" w:rsidRPr="00AD31DF" w:rsidRDefault="00137AD9" w:rsidP="00E53873">
            <w:pPr>
              <w:pStyle w:val="TableTextRight"/>
              <w:rPr>
                <w:sz w:val="14"/>
                <w:szCs w:val="14"/>
              </w:rPr>
            </w:pPr>
          </w:p>
        </w:tc>
        <w:tc>
          <w:tcPr>
            <w:tcW w:w="0" w:type="auto"/>
            <w:tcBorders>
              <w:left w:val="single" w:sz="4" w:space="0" w:color="00B2A9" w:themeColor="text2"/>
            </w:tcBorders>
            <w:shd w:val="clear" w:color="auto" w:fill="EAF8F8" w:themeFill="accent5" w:themeFillTint="33"/>
            <w:noWrap/>
          </w:tcPr>
          <w:p w14:paraId="4313C3C7" w14:textId="77777777" w:rsidR="00137AD9" w:rsidRPr="00AD31DF" w:rsidRDefault="00137AD9" w:rsidP="00E53873">
            <w:pPr>
              <w:pStyle w:val="TableTextRight"/>
              <w:rPr>
                <w:sz w:val="14"/>
                <w:szCs w:val="14"/>
              </w:rPr>
            </w:pPr>
          </w:p>
        </w:tc>
        <w:tc>
          <w:tcPr>
            <w:tcW w:w="0" w:type="auto"/>
            <w:tcBorders>
              <w:right w:val="single" w:sz="4" w:space="0" w:color="00B2A9" w:themeColor="text2"/>
            </w:tcBorders>
            <w:shd w:val="clear" w:color="auto" w:fill="EAF8F8" w:themeFill="accent5" w:themeFillTint="33"/>
            <w:noWrap/>
          </w:tcPr>
          <w:p w14:paraId="684A82AE" w14:textId="77777777" w:rsidR="00137AD9" w:rsidRPr="00AD31DF" w:rsidRDefault="00137AD9" w:rsidP="00E53873">
            <w:pPr>
              <w:pStyle w:val="TableTextRight"/>
              <w:rPr>
                <w:sz w:val="14"/>
                <w:szCs w:val="14"/>
              </w:rPr>
            </w:pPr>
          </w:p>
        </w:tc>
        <w:tc>
          <w:tcPr>
            <w:tcW w:w="0" w:type="auto"/>
            <w:tcBorders>
              <w:left w:val="single" w:sz="4" w:space="0" w:color="00B2A9" w:themeColor="text2"/>
            </w:tcBorders>
            <w:shd w:val="clear" w:color="auto" w:fill="EAF8F8" w:themeFill="accent5" w:themeFillTint="33"/>
            <w:noWrap/>
          </w:tcPr>
          <w:p w14:paraId="0D8441CE" w14:textId="77777777" w:rsidR="00137AD9" w:rsidRPr="00AD31DF" w:rsidRDefault="00137AD9" w:rsidP="00E53873">
            <w:pPr>
              <w:pStyle w:val="TableTextRight"/>
              <w:rPr>
                <w:sz w:val="14"/>
                <w:szCs w:val="14"/>
              </w:rPr>
            </w:pPr>
          </w:p>
        </w:tc>
        <w:tc>
          <w:tcPr>
            <w:tcW w:w="0" w:type="auto"/>
            <w:tcBorders>
              <w:right w:val="single" w:sz="4" w:space="0" w:color="00B2A9" w:themeColor="text2"/>
            </w:tcBorders>
            <w:shd w:val="clear" w:color="auto" w:fill="EAF8F8" w:themeFill="accent5" w:themeFillTint="33"/>
            <w:noWrap/>
          </w:tcPr>
          <w:p w14:paraId="25DD213A" w14:textId="77777777" w:rsidR="00137AD9" w:rsidRPr="00AD31DF" w:rsidRDefault="00137AD9" w:rsidP="00E53873">
            <w:pPr>
              <w:pStyle w:val="TableTextRight"/>
              <w:rPr>
                <w:sz w:val="14"/>
                <w:szCs w:val="14"/>
              </w:rPr>
            </w:pPr>
          </w:p>
        </w:tc>
        <w:tc>
          <w:tcPr>
            <w:tcW w:w="0" w:type="auto"/>
            <w:tcBorders>
              <w:left w:val="single" w:sz="4" w:space="0" w:color="00B2A9" w:themeColor="text2"/>
            </w:tcBorders>
            <w:shd w:val="clear" w:color="auto" w:fill="EAF8F8" w:themeFill="accent5" w:themeFillTint="33"/>
            <w:noWrap/>
          </w:tcPr>
          <w:p w14:paraId="2F507A0D" w14:textId="77777777" w:rsidR="00137AD9" w:rsidRPr="00AD31DF" w:rsidRDefault="00137AD9" w:rsidP="00E53873">
            <w:pPr>
              <w:pStyle w:val="TableTextRight"/>
              <w:rPr>
                <w:sz w:val="14"/>
                <w:szCs w:val="14"/>
              </w:rPr>
            </w:pPr>
          </w:p>
        </w:tc>
        <w:tc>
          <w:tcPr>
            <w:tcW w:w="0" w:type="auto"/>
            <w:shd w:val="clear" w:color="auto" w:fill="EAF8F8" w:themeFill="accent5" w:themeFillTint="33"/>
            <w:noWrap/>
          </w:tcPr>
          <w:p w14:paraId="3D66FF3E" w14:textId="77777777" w:rsidR="00137AD9" w:rsidRPr="00AD31DF" w:rsidRDefault="00137AD9" w:rsidP="00E53873">
            <w:pPr>
              <w:pStyle w:val="TableTextRight"/>
              <w:rPr>
                <w:sz w:val="14"/>
                <w:szCs w:val="14"/>
              </w:rPr>
            </w:pPr>
          </w:p>
        </w:tc>
      </w:tr>
      <w:tr w:rsidR="009176A2" w:rsidRPr="00240C7A" w14:paraId="7DC1B639" w14:textId="77777777" w:rsidTr="00E53873">
        <w:trPr>
          <w:trHeight w:val="20"/>
        </w:trPr>
        <w:tc>
          <w:tcPr>
            <w:tcW w:w="0" w:type="auto"/>
            <w:tcBorders>
              <w:right w:val="single" w:sz="8" w:space="0" w:color="00B2A9" w:themeColor="text2"/>
            </w:tcBorders>
            <w:shd w:val="clear" w:color="auto" w:fill="EAF8F8" w:themeFill="accent5" w:themeFillTint="33"/>
            <w:noWrap/>
            <w:hideMark/>
          </w:tcPr>
          <w:p w14:paraId="3BD2F5A4" w14:textId="77777777" w:rsidR="00137AD9" w:rsidRPr="00AD31DF" w:rsidRDefault="00137AD9" w:rsidP="00E53873">
            <w:pPr>
              <w:pStyle w:val="TableTextLeft"/>
              <w:rPr>
                <w:sz w:val="14"/>
                <w:szCs w:val="14"/>
              </w:rPr>
            </w:pPr>
            <w:r w:rsidRPr="00AD31DF">
              <w:rPr>
                <w:sz w:val="14"/>
                <w:szCs w:val="14"/>
              </w:rPr>
              <w:t>State forest</w:t>
            </w:r>
          </w:p>
        </w:tc>
        <w:tc>
          <w:tcPr>
            <w:tcW w:w="0" w:type="auto"/>
            <w:tcBorders>
              <w:left w:val="single" w:sz="8" w:space="0" w:color="00B2A9" w:themeColor="text2"/>
            </w:tcBorders>
            <w:shd w:val="clear" w:color="auto" w:fill="EAF8F8" w:themeFill="accent5" w:themeFillTint="33"/>
            <w:noWrap/>
            <w:hideMark/>
          </w:tcPr>
          <w:p w14:paraId="27265FA8" w14:textId="77777777" w:rsidR="00137AD9" w:rsidRPr="00AD31DF" w:rsidRDefault="00137AD9" w:rsidP="00E53873">
            <w:pPr>
              <w:pStyle w:val="TableTextRight"/>
              <w:rPr>
                <w:sz w:val="14"/>
                <w:szCs w:val="14"/>
              </w:rPr>
            </w:pPr>
            <w:r w:rsidRPr="00AD31DF">
              <w:rPr>
                <w:sz w:val="14"/>
                <w:szCs w:val="14"/>
              </w:rPr>
              <w:t>0</w:t>
            </w:r>
          </w:p>
        </w:tc>
        <w:tc>
          <w:tcPr>
            <w:tcW w:w="0" w:type="auto"/>
            <w:tcBorders>
              <w:right w:val="single" w:sz="8" w:space="0" w:color="00B2A9" w:themeColor="text2"/>
            </w:tcBorders>
            <w:shd w:val="clear" w:color="auto" w:fill="EAF8F8" w:themeFill="accent5" w:themeFillTint="33"/>
            <w:noWrap/>
            <w:hideMark/>
          </w:tcPr>
          <w:p w14:paraId="06308A06" w14:textId="77777777" w:rsidR="00137AD9" w:rsidRPr="00AD31DF" w:rsidRDefault="00137AD9" w:rsidP="00E53873">
            <w:pPr>
              <w:pStyle w:val="TableTextRight"/>
              <w:rPr>
                <w:sz w:val="14"/>
                <w:szCs w:val="14"/>
              </w:rPr>
            </w:pPr>
            <w:r w:rsidRPr="00AD31DF">
              <w:rPr>
                <w:sz w:val="14"/>
                <w:szCs w:val="14"/>
              </w:rPr>
              <w:t>-</w:t>
            </w:r>
          </w:p>
        </w:tc>
        <w:tc>
          <w:tcPr>
            <w:tcW w:w="0" w:type="auto"/>
            <w:gridSpan w:val="2"/>
            <w:tcBorders>
              <w:left w:val="single" w:sz="8" w:space="0" w:color="00B2A9" w:themeColor="text2"/>
            </w:tcBorders>
            <w:shd w:val="clear" w:color="auto" w:fill="EAF8F8" w:themeFill="accent5" w:themeFillTint="33"/>
            <w:noWrap/>
            <w:hideMark/>
          </w:tcPr>
          <w:p w14:paraId="0F2BC16E" w14:textId="77777777" w:rsidR="00137AD9" w:rsidRPr="00AD31DF" w:rsidRDefault="00137AD9" w:rsidP="00E53873">
            <w:pPr>
              <w:pStyle w:val="TableTextRight"/>
              <w:rPr>
                <w:sz w:val="14"/>
                <w:szCs w:val="14"/>
              </w:rPr>
            </w:pPr>
            <w:r w:rsidRPr="00AD31DF">
              <w:rPr>
                <w:sz w:val="14"/>
                <w:szCs w:val="14"/>
              </w:rPr>
              <w:t>1</w:t>
            </w:r>
          </w:p>
        </w:tc>
        <w:tc>
          <w:tcPr>
            <w:tcW w:w="0" w:type="auto"/>
            <w:tcBorders>
              <w:right w:val="single" w:sz="4" w:space="0" w:color="00B2A9" w:themeColor="text2"/>
            </w:tcBorders>
            <w:shd w:val="clear" w:color="auto" w:fill="EAF8F8" w:themeFill="accent5" w:themeFillTint="33"/>
            <w:noWrap/>
            <w:hideMark/>
          </w:tcPr>
          <w:p w14:paraId="1CA843BF" w14:textId="77777777" w:rsidR="00137AD9" w:rsidRPr="00AD31DF" w:rsidRDefault="00137AD9" w:rsidP="00E53873">
            <w:pPr>
              <w:pStyle w:val="TableTextRight"/>
              <w:rPr>
                <w:sz w:val="14"/>
                <w:szCs w:val="14"/>
              </w:rPr>
            </w:pPr>
            <w:r w:rsidRPr="00AD31DF">
              <w:rPr>
                <w:sz w:val="14"/>
                <w:szCs w:val="14"/>
              </w:rPr>
              <w:t>0.0</w:t>
            </w:r>
          </w:p>
        </w:tc>
        <w:tc>
          <w:tcPr>
            <w:tcW w:w="0" w:type="auto"/>
            <w:gridSpan w:val="2"/>
            <w:tcBorders>
              <w:left w:val="single" w:sz="4" w:space="0" w:color="00B2A9" w:themeColor="text2"/>
            </w:tcBorders>
            <w:shd w:val="clear" w:color="auto" w:fill="EAF8F8" w:themeFill="accent5" w:themeFillTint="33"/>
            <w:noWrap/>
            <w:hideMark/>
          </w:tcPr>
          <w:p w14:paraId="7E3BC55C" w14:textId="77777777" w:rsidR="00137AD9" w:rsidRPr="00AD31DF" w:rsidRDefault="00137AD9" w:rsidP="00E53873">
            <w:pPr>
              <w:pStyle w:val="TableTextRight"/>
              <w:rPr>
                <w:sz w:val="14"/>
                <w:szCs w:val="14"/>
              </w:rPr>
            </w:pPr>
            <w:r w:rsidRPr="00AD31DF">
              <w:rPr>
                <w:sz w:val="14"/>
                <w:szCs w:val="14"/>
              </w:rPr>
              <w:t>5</w:t>
            </w:r>
          </w:p>
        </w:tc>
        <w:tc>
          <w:tcPr>
            <w:tcW w:w="0" w:type="auto"/>
            <w:tcBorders>
              <w:right w:val="single" w:sz="4" w:space="0" w:color="00B2A9" w:themeColor="text2"/>
            </w:tcBorders>
            <w:shd w:val="clear" w:color="auto" w:fill="EAF8F8" w:themeFill="accent5" w:themeFillTint="33"/>
            <w:noWrap/>
            <w:hideMark/>
          </w:tcPr>
          <w:p w14:paraId="560F457E" w14:textId="77777777" w:rsidR="00137AD9" w:rsidRPr="00AD31DF" w:rsidRDefault="00137AD9" w:rsidP="00E53873">
            <w:pPr>
              <w:pStyle w:val="TableTextRight"/>
              <w:rPr>
                <w:sz w:val="14"/>
                <w:szCs w:val="14"/>
              </w:rPr>
            </w:pPr>
            <w:r w:rsidRPr="00AD31DF">
              <w:rPr>
                <w:sz w:val="14"/>
                <w:szCs w:val="14"/>
              </w:rPr>
              <w:t>3.0</w:t>
            </w:r>
          </w:p>
        </w:tc>
        <w:tc>
          <w:tcPr>
            <w:tcW w:w="0" w:type="auto"/>
            <w:tcBorders>
              <w:left w:val="single" w:sz="4" w:space="0" w:color="00B2A9" w:themeColor="text2"/>
            </w:tcBorders>
            <w:shd w:val="clear" w:color="auto" w:fill="EAF8F8" w:themeFill="accent5" w:themeFillTint="33"/>
            <w:noWrap/>
            <w:hideMark/>
          </w:tcPr>
          <w:p w14:paraId="22E9E258" w14:textId="77777777" w:rsidR="00137AD9" w:rsidRPr="00AD31DF" w:rsidRDefault="00137AD9" w:rsidP="00E53873">
            <w:pPr>
              <w:pStyle w:val="TableTextRight"/>
              <w:rPr>
                <w:sz w:val="14"/>
                <w:szCs w:val="14"/>
              </w:rPr>
            </w:pPr>
            <w:r w:rsidRPr="00AD31DF">
              <w:rPr>
                <w:sz w:val="14"/>
                <w:szCs w:val="14"/>
              </w:rPr>
              <w:t>0</w:t>
            </w:r>
          </w:p>
        </w:tc>
        <w:tc>
          <w:tcPr>
            <w:tcW w:w="0" w:type="auto"/>
            <w:tcBorders>
              <w:right w:val="single" w:sz="4" w:space="0" w:color="00B2A9" w:themeColor="text2"/>
            </w:tcBorders>
            <w:shd w:val="clear" w:color="auto" w:fill="EAF8F8" w:themeFill="accent5" w:themeFillTint="33"/>
            <w:noWrap/>
            <w:hideMark/>
          </w:tcPr>
          <w:p w14:paraId="019D0F35" w14:textId="77777777" w:rsidR="00137AD9" w:rsidRPr="00AD31DF" w:rsidRDefault="00137AD9" w:rsidP="00E53873">
            <w:pPr>
              <w:pStyle w:val="TableTextRight"/>
              <w:rPr>
                <w:sz w:val="14"/>
                <w:szCs w:val="14"/>
              </w:rPr>
            </w:pPr>
            <w:r w:rsidRPr="00AD31DF">
              <w:rPr>
                <w:sz w:val="14"/>
                <w:szCs w:val="14"/>
              </w:rPr>
              <w:t>-</w:t>
            </w:r>
          </w:p>
        </w:tc>
        <w:tc>
          <w:tcPr>
            <w:tcW w:w="0" w:type="auto"/>
            <w:tcBorders>
              <w:left w:val="single" w:sz="4" w:space="0" w:color="00B2A9" w:themeColor="text2"/>
            </w:tcBorders>
            <w:shd w:val="clear" w:color="auto" w:fill="EAF8F8" w:themeFill="accent5" w:themeFillTint="33"/>
            <w:noWrap/>
            <w:hideMark/>
          </w:tcPr>
          <w:p w14:paraId="015D1171" w14:textId="77777777" w:rsidR="00137AD9" w:rsidRPr="00AD31DF" w:rsidRDefault="00137AD9" w:rsidP="00E53873">
            <w:pPr>
              <w:pStyle w:val="TableTextRight"/>
              <w:rPr>
                <w:sz w:val="14"/>
                <w:szCs w:val="14"/>
              </w:rPr>
            </w:pPr>
            <w:r w:rsidRPr="00AD31DF">
              <w:rPr>
                <w:sz w:val="14"/>
                <w:szCs w:val="14"/>
              </w:rPr>
              <w:t>0</w:t>
            </w:r>
          </w:p>
        </w:tc>
        <w:tc>
          <w:tcPr>
            <w:tcW w:w="0" w:type="auto"/>
            <w:tcBorders>
              <w:right w:val="single" w:sz="4" w:space="0" w:color="00B2A9" w:themeColor="text2"/>
            </w:tcBorders>
            <w:shd w:val="clear" w:color="auto" w:fill="EAF8F8" w:themeFill="accent5" w:themeFillTint="33"/>
            <w:noWrap/>
            <w:hideMark/>
          </w:tcPr>
          <w:p w14:paraId="6A72BD78" w14:textId="77777777" w:rsidR="00137AD9" w:rsidRPr="00AD31DF" w:rsidRDefault="00137AD9" w:rsidP="00E53873">
            <w:pPr>
              <w:pStyle w:val="TableTextRight"/>
              <w:rPr>
                <w:sz w:val="14"/>
                <w:szCs w:val="14"/>
              </w:rPr>
            </w:pPr>
            <w:r w:rsidRPr="00AD31DF">
              <w:rPr>
                <w:sz w:val="14"/>
                <w:szCs w:val="14"/>
              </w:rPr>
              <w:t>-</w:t>
            </w:r>
          </w:p>
        </w:tc>
        <w:tc>
          <w:tcPr>
            <w:tcW w:w="0" w:type="auto"/>
            <w:tcBorders>
              <w:left w:val="single" w:sz="4" w:space="0" w:color="00B2A9" w:themeColor="text2"/>
            </w:tcBorders>
            <w:shd w:val="clear" w:color="auto" w:fill="EAF8F8" w:themeFill="accent5" w:themeFillTint="33"/>
            <w:noWrap/>
            <w:hideMark/>
          </w:tcPr>
          <w:p w14:paraId="4EDB8A62" w14:textId="77777777" w:rsidR="00137AD9" w:rsidRPr="00AD31DF" w:rsidRDefault="00137AD9" w:rsidP="00E53873">
            <w:pPr>
              <w:pStyle w:val="TableTextRight"/>
              <w:rPr>
                <w:sz w:val="14"/>
                <w:szCs w:val="14"/>
              </w:rPr>
            </w:pPr>
            <w:r w:rsidRPr="00AD31DF">
              <w:rPr>
                <w:sz w:val="14"/>
                <w:szCs w:val="14"/>
              </w:rPr>
              <w:t>35</w:t>
            </w:r>
          </w:p>
        </w:tc>
        <w:tc>
          <w:tcPr>
            <w:tcW w:w="0" w:type="auto"/>
            <w:shd w:val="clear" w:color="auto" w:fill="EAF8F8" w:themeFill="accent5" w:themeFillTint="33"/>
            <w:noWrap/>
            <w:hideMark/>
          </w:tcPr>
          <w:p w14:paraId="57589E67" w14:textId="77777777" w:rsidR="00137AD9" w:rsidRPr="00AD31DF" w:rsidRDefault="00137AD9" w:rsidP="00E53873">
            <w:pPr>
              <w:pStyle w:val="TableTextRight"/>
              <w:rPr>
                <w:sz w:val="14"/>
                <w:szCs w:val="14"/>
              </w:rPr>
            </w:pPr>
            <w:r w:rsidRPr="00AD31DF">
              <w:rPr>
                <w:sz w:val="14"/>
                <w:szCs w:val="14"/>
              </w:rPr>
              <w:t>39.9</w:t>
            </w:r>
          </w:p>
        </w:tc>
      </w:tr>
      <w:tr w:rsidR="009176A2" w:rsidRPr="00240C7A" w14:paraId="0729D5B2" w14:textId="77777777" w:rsidTr="00E53873">
        <w:trPr>
          <w:trHeight w:val="20"/>
        </w:trPr>
        <w:tc>
          <w:tcPr>
            <w:tcW w:w="0" w:type="auto"/>
            <w:tcBorders>
              <w:right w:val="single" w:sz="8" w:space="0" w:color="00B2A9" w:themeColor="text2"/>
            </w:tcBorders>
            <w:shd w:val="clear" w:color="auto" w:fill="EAF8F8" w:themeFill="accent5" w:themeFillTint="33"/>
            <w:noWrap/>
            <w:hideMark/>
          </w:tcPr>
          <w:p w14:paraId="0B789CA0" w14:textId="77777777" w:rsidR="00137AD9" w:rsidRPr="00AD31DF" w:rsidRDefault="00137AD9" w:rsidP="00E53873">
            <w:pPr>
              <w:pStyle w:val="TableTextLeft"/>
              <w:rPr>
                <w:sz w:val="14"/>
                <w:szCs w:val="14"/>
              </w:rPr>
            </w:pPr>
            <w:r w:rsidRPr="00AD31DF">
              <w:rPr>
                <w:sz w:val="14"/>
                <w:szCs w:val="14"/>
              </w:rPr>
              <w:t>Parks</w:t>
            </w:r>
          </w:p>
        </w:tc>
        <w:tc>
          <w:tcPr>
            <w:tcW w:w="0" w:type="auto"/>
            <w:tcBorders>
              <w:left w:val="single" w:sz="8" w:space="0" w:color="00B2A9" w:themeColor="text2"/>
            </w:tcBorders>
            <w:shd w:val="clear" w:color="auto" w:fill="EAF8F8" w:themeFill="accent5" w:themeFillTint="33"/>
            <w:noWrap/>
            <w:hideMark/>
          </w:tcPr>
          <w:p w14:paraId="2D1D599A" w14:textId="77777777" w:rsidR="00137AD9" w:rsidRPr="00AD31DF" w:rsidRDefault="00137AD9" w:rsidP="00E53873">
            <w:pPr>
              <w:pStyle w:val="TableTextRight"/>
              <w:rPr>
                <w:sz w:val="14"/>
                <w:szCs w:val="14"/>
              </w:rPr>
            </w:pPr>
            <w:r w:rsidRPr="00AD31DF">
              <w:rPr>
                <w:sz w:val="14"/>
                <w:szCs w:val="14"/>
              </w:rPr>
              <w:t>0</w:t>
            </w:r>
          </w:p>
        </w:tc>
        <w:tc>
          <w:tcPr>
            <w:tcW w:w="0" w:type="auto"/>
            <w:tcBorders>
              <w:right w:val="single" w:sz="8" w:space="0" w:color="00B2A9" w:themeColor="text2"/>
            </w:tcBorders>
            <w:shd w:val="clear" w:color="auto" w:fill="EAF8F8" w:themeFill="accent5" w:themeFillTint="33"/>
            <w:noWrap/>
            <w:hideMark/>
          </w:tcPr>
          <w:p w14:paraId="5A033A9E" w14:textId="77777777" w:rsidR="00137AD9" w:rsidRPr="00AD31DF" w:rsidRDefault="00137AD9" w:rsidP="00E53873">
            <w:pPr>
              <w:pStyle w:val="TableTextRight"/>
              <w:rPr>
                <w:sz w:val="14"/>
                <w:szCs w:val="14"/>
              </w:rPr>
            </w:pPr>
            <w:r w:rsidRPr="00AD31DF">
              <w:rPr>
                <w:sz w:val="14"/>
                <w:szCs w:val="14"/>
              </w:rPr>
              <w:t>-</w:t>
            </w:r>
          </w:p>
        </w:tc>
        <w:tc>
          <w:tcPr>
            <w:tcW w:w="0" w:type="auto"/>
            <w:gridSpan w:val="2"/>
            <w:tcBorders>
              <w:left w:val="single" w:sz="8" w:space="0" w:color="00B2A9" w:themeColor="text2"/>
            </w:tcBorders>
            <w:shd w:val="clear" w:color="auto" w:fill="EAF8F8" w:themeFill="accent5" w:themeFillTint="33"/>
            <w:noWrap/>
            <w:hideMark/>
          </w:tcPr>
          <w:p w14:paraId="48EC98CA" w14:textId="77777777" w:rsidR="00137AD9" w:rsidRPr="00AD31DF" w:rsidRDefault="00137AD9" w:rsidP="00E53873">
            <w:pPr>
              <w:pStyle w:val="TableTextRight"/>
              <w:rPr>
                <w:sz w:val="14"/>
                <w:szCs w:val="14"/>
              </w:rPr>
            </w:pPr>
            <w:r w:rsidRPr="00AD31DF">
              <w:rPr>
                <w:sz w:val="14"/>
                <w:szCs w:val="14"/>
              </w:rPr>
              <w:t>0</w:t>
            </w:r>
          </w:p>
        </w:tc>
        <w:tc>
          <w:tcPr>
            <w:tcW w:w="0" w:type="auto"/>
            <w:tcBorders>
              <w:right w:val="single" w:sz="4" w:space="0" w:color="00B2A9" w:themeColor="text2"/>
            </w:tcBorders>
            <w:shd w:val="clear" w:color="auto" w:fill="EAF8F8" w:themeFill="accent5" w:themeFillTint="33"/>
            <w:noWrap/>
            <w:hideMark/>
          </w:tcPr>
          <w:p w14:paraId="37AE4B9C" w14:textId="77777777" w:rsidR="00137AD9" w:rsidRPr="00AD31DF" w:rsidRDefault="00137AD9" w:rsidP="00E53873">
            <w:pPr>
              <w:pStyle w:val="TableTextRight"/>
              <w:rPr>
                <w:sz w:val="14"/>
                <w:szCs w:val="14"/>
              </w:rPr>
            </w:pPr>
            <w:r w:rsidRPr="00AD31DF">
              <w:rPr>
                <w:sz w:val="14"/>
                <w:szCs w:val="14"/>
              </w:rPr>
              <w:t>-</w:t>
            </w:r>
          </w:p>
        </w:tc>
        <w:tc>
          <w:tcPr>
            <w:tcW w:w="0" w:type="auto"/>
            <w:gridSpan w:val="2"/>
            <w:tcBorders>
              <w:left w:val="single" w:sz="4" w:space="0" w:color="00B2A9" w:themeColor="text2"/>
            </w:tcBorders>
            <w:shd w:val="clear" w:color="auto" w:fill="EAF8F8" w:themeFill="accent5" w:themeFillTint="33"/>
            <w:noWrap/>
            <w:hideMark/>
          </w:tcPr>
          <w:p w14:paraId="34976B6D" w14:textId="77777777" w:rsidR="00137AD9" w:rsidRPr="00AD31DF" w:rsidRDefault="00137AD9" w:rsidP="00E53873">
            <w:pPr>
              <w:pStyle w:val="TableTextRight"/>
              <w:rPr>
                <w:sz w:val="14"/>
                <w:szCs w:val="14"/>
              </w:rPr>
            </w:pPr>
            <w:r w:rsidRPr="00AD31DF">
              <w:rPr>
                <w:sz w:val="14"/>
                <w:szCs w:val="14"/>
              </w:rPr>
              <w:t>26</w:t>
            </w:r>
          </w:p>
        </w:tc>
        <w:tc>
          <w:tcPr>
            <w:tcW w:w="0" w:type="auto"/>
            <w:tcBorders>
              <w:right w:val="single" w:sz="4" w:space="0" w:color="00B2A9" w:themeColor="text2"/>
            </w:tcBorders>
            <w:shd w:val="clear" w:color="auto" w:fill="EAF8F8" w:themeFill="accent5" w:themeFillTint="33"/>
            <w:noWrap/>
            <w:hideMark/>
          </w:tcPr>
          <w:p w14:paraId="30010094" w14:textId="77777777" w:rsidR="00137AD9" w:rsidRPr="00AD31DF" w:rsidRDefault="00137AD9" w:rsidP="00E53873">
            <w:pPr>
              <w:pStyle w:val="TableTextRight"/>
              <w:rPr>
                <w:sz w:val="14"/>
                <w:szCs w:val="14"/>
              </w:rPr>
            </w:pPr>
            <w:r w:rsidRPr="00AD31DF">
              <w:rPr>
                <w:sz w:val="14"/>
                <w:szCs w:val="14"/>
              </w:rPr>
              <w:t>7.9</w:t>
            </w:r>
          </w:p>
        </w:tc>
        <w:tc>
          <w:tcPr>
            <w:tcW w:w="0" w:type="auto"/>
            <w:tcBorders>
              <w:left w:val="single" w:sz="4" w:space="0" w:color="00B2A9" w:themeColor="text2"/>
            </w:tcBorders>
            <w:shd w:val="clear" w:color="auto" w:fill="EAF8F8" w:themeFill="accent5" w:themeFillTint="33"/>
            <w:noWrap/>
            <w:hideMark/>
          </w:tcPr>
          <w:p w14:paraId="317FE849" w14:textId="77777777" w:rsidR="00137AD9" w:rsidRPr="00AD31DF" w:rsidRDefault="00137AD9" w:rsidP="00E53873">
            <w:pPr>
              <w:pStyle w:val="TableTextRight"/>
              <w:rPr>
                <w:sz w:val="14"/>
                <w:szCs w:val="14"/>
              </w:rPr>
            </w:pPr>
            <w:r w:rsidRPr="00AD31DF">
              <w:rPr>
                <w:sz w:val="14"/>
                <w:szCs w:val="14"/>
              </w:rPr>
              <w:t>1</w:t>
            </w:r>
          </w:p>
        </w:tc>
        <w:tc>
          <w:tcPr>
            <w:tcW w:w="0" w:type="auto"/>
            <w:tcBorders>
              <w:right w:val="single" w:sz="4" w:space="0" w:color="00B2A9" w:themeColor="text2"/>
            </w:tcBorders>
            <w:shd w:val="clear" w:color="auto" w:fill="EAF8F8" w:themeFill="accent5" w:themeFillTint="33"/>
            <w:noWrap/>
            <w:hideMark/>
          </w:tcPr>
          <w:p w14:paraId="12FF0D0B" w14:textId="77777777" w:rsidR="00137AD9" w:rsidRPr="00AD31DF" w:rsidRDefault="00137AD9" w:rsidP="00E53873">
            <w:pPr>
              <w:pStyle w:val="TableTextRight"/>
              <w:rPr>
                <w:sz w:val="14"/>
                <w:szCs w:val="14"/>
              </w:rPr>
            </w:pPr>
            <w:r w:rsidRPr="00AD31DF">
              <w:rPr>
                <w:sz w:val="14"/>
                <w:szCs w:val="14"/>
              </w:rPr>
              <w:t>0.0</w:t>
            </w:r>
          </w:p>
        </w:tc>
        <w:tc>
          <w:tcPr>
            <w:tcW w:w="0" w:type="auto"/>
            <w:tcBorders>
              <w:left w:val="single" w:sz="4" w:space="0" w:color="00B2A9" w:themeColor="text2"/>
            </w:tcBorders>
            <w:shd w:val="clear" w:color="auto" w:fill="EAF8F8" w:themeFill="accent5" w:themeFillTint="33"/>
            <w:noWrap/>
            <w:hideMark/>
          </w:tcPr>
          <w:p w14:paraId="5DA40E46" w14:textId="77777777" w:rsidR="00137AD9" w:rsidRPr="00AD31DF" w:rsidRDefault="00137AD9" w:rsidP="00E53873">
            <w:pPr>
              <w:pStyle w:val="TableTextRight"/>
              <w:rPr>
                <w:sz w:val="14"/>
                <w:szCs w:val="14"/>
              </w:rPr>
            </w:pPr>
            <w:r w:rsidRPr="00AD31DF">
              <w:rPr>
                <w:sz w:val="14"/>
                <w:szCs w:val="14"/>
              </w:rPr>
              <w:t>4</w:t>
            </w:r>
          </w:p>
        </w:tc>
        <w:tc>
          <w:tcPr>
            <w:tcW w:w="0" w:type="auto"/>
            <w:tcBorders>
              <w:right w:val="single" w:sz="4" w:space="0" w:color="00B2A9" w:themeColor="text2"/>
            </w:tcBorders>
            <w:shd w:val="clear" w:color="auto" w:fill="EAF8F8" w:themeFill="accent5" w:themeFillTint="33"/>
            <w:noWrap/>
            <w:hideMark/>
          </w:tcPr>
          <w:p w14:paraId="79C484DE" w14:textId="77777777" w:rsidR="00137AD9" w:rsidRPr="00AD31DF" w:rsidRDefault="00137AD9" w:rsidP="00E53873">
            <w:pPr>
              <w:pStyle w:val="TableTextRight"/>
              <w:rPr>
                <w:sz w:val="14"/>
                <w:szCs w:val="14"/>
              </w:rPr>
            </w:pPr>
            <w:r w:rsidRPr="00AD31DF">
              <w:rPr>
                <w:sz w:val="14"/>
                <w:szCs w:val="14"/>
              </w:rPr>
              <w:t>78.0</w:t>
            </w:r>
          </w:p>
        </w:tc>
        <w:tc>
          <w:tcPr>
            <w:tcW w:w="0" w:type="auto"/>
            <w:tcBorders>
              <w:left w:val="single" w:sz="4" w:space="0" w:color="00B2A9" w:themeColor="text2"/>
            </w:tcBorders>
            <w:shd w:val="clear" w:color="auto" w:fill="EAF8F8" w:themeFill="accent5" w:themeFillTint="33"/>
            <w:noWrap/>
            <w:hideMark/>
          </w:tcPr>
          <w:p w14:paraId="032A3901" w14:textId="77777777" w:rsidR="00137AD9" w:rsidRPr="00AD31DF" w:rsidRDefault="00137AD9" w:rsidP="00E53873">
            <w:pPr>
              <w:pStyle w:val="TableTextRight"/>
              <w:rPr>
                <w:sz w:val="14"/>
                <w:szCs w:val="14"/>
              </w:rPr>
            </w:pPr>
            <w:r w:rsidRPr="00AD31DF">
              <w:rPr>
                <w:sz w:val="14"/>
                <w:szCs w:val="14"/>
              </w:rPr>
              <w:t>76</w:t>
            </w:r>
          </w:p>
        </w:tc>
        <w:tc>
          <w:tcPr>
            <w:tcW w:w="0" w:type="auto"/>
            <w:shd w:val="clear" w:color="auto" w:fill="EAF8F8" w:themeFill="accent5" w:themeFillTint="33"/>
            <w:noWrap/>
            <w:hideMark/>
          </w:tcPr>
          <w:p w14:paraId="05D994B0" w14:textId="77777777" w:rsidR="00137AD9" w:rsidRPr="00AD31DF" w:rsidRDefault="00137AD9" w:rsidP="00E53873">
            <w:pPr>
              <w:pStyle w:val="TableTextRight"/>
              <w:rPr>
                <w:sz w:val="14"/>
                <w:szCs w:val="14"/>
              </w:rPr>
            </w:pPr>
            <w:r w:rsidRPr="00AD31DF">
              <w:rPr>
                <w:sz w:val="14"/>
                <w:szCs w:val="14"/>
              </w:rPr>
              <w:t>60.7</w:t>
            </w:r>
          </w:p>
        </w:tc>
      </w:tr>
      <w:tr w:rsidR="009176A2" w:rsidRPr="00240C7A" w14:paraId="7FBBC389" w14:textId="77777777" w:rsidTr="00E53873">
        <w:trPr>
          <w:trHeight w:val="20"/>
        </w:trPr>
        <w:tc>
          <w:tcPr>
            <w:tcW w:w="0" w:type="auto"/>
            <w:tcBorders>
              <w:right w:val="single" w:sz="8" w:space="0" w:color="00B2A9" w:themeColor="text2"/>
            </w:tcBorders>
            <w:shd w:val="clear" w:color="auto" w:fill="EAF8F8" w:themeFill="accent5" w:themeFillTint="33"/>
            <w:noWrap/>
            <w:hideMark/>
          </w:tcPr>
          <w:p w14:paraId="6AF7C925" w14:textId="77777777" w:rsidR="00137AD9" w:rsidRPr="007456F4" w:rsidRDefault="00137AD9" w:rsidP="00E53873">
            <w:pPr>
              <w:pStyle w:val="TableTextLeft"/>
              <w:rPr>
                <w:sz w:val="14"/>
                <w:szCs w:val="14"/>
              </w:rPr>
            </w:pPr>
            <w:r w:rsidRPr="007456F4">
              <w:rPr>
                <w:sz w:val="14"/>
                <w:szCs w:val="14"/>
              </w:rPr>
              <w:t>Other conservation</w:t>
            </w:r>
          </w:p>
        </w:tc>
        <w:tc>
          <w:tcPr>
            <w:tcW w:w="0" w:type="auto"/>
            <w:tcBorders>
              <w:left w:val="single" w:sz="8" w:space="0" w:color="00B2A9" w:themeColor="text2"/>
            </w:tcBorders>
            <w:shd w:val="clear" w:color="auto" w:fill="EAF8F8" w:themeFill="accent5" w:themeFillTint="33"/>
            <w:noWrap/>
            <w:hideMark/>
          </w:tcPr>
          <w:p w14:paraId="3EEC89EE" w14:textId="77777777" w:rsidR="00137AD9" w:rsidRPr="007456F4" w:rsidRDefault="00137AD9" w:rsidP="00E53873">
            <w:pPr>
              <w:pStyle w:val="TableTextRight"/>
              <w:rPr>
                <w:sz w:val="14"/>
                <w:szCs w:val="14"/>
              </w:rPr>
            </w:pPr>
            <w:r w:rsidRPr="007456F4">
              <w:rPr>
                <w:sz w:val="14"/>
                <w:szCs w:val="14"/>
              </w:rPr>
              <w:t>0</w:t>
            </w:r>
          </w:p>
        </w:tc>
        <w:tc>
          <w:tcPr>
            <w:tcW w:w="0" w:type="auto"/>
            <w:tcBorders>
              <w:right w:val="single" w:sz="8" w:space="0" w:color="00B2A9" w:themeColor="text2"/>
            </w:tcBorders>
            <w:shd w:val="clear" w:color="auto" w:fill="EAF8F8" w:themeFill="accent5" w:themeFillTint="33"/>
            <w:noWrap/>
            <w:hideMark/>
          </w:tcPr>
          <w:p w14:paraId="13743B37" w14:textId="77777777" w:rsidR="00137AD9" w:rsidRPr="007456F4" w:rsidRDefault="00137AD9" w:rsidP="00E53873">
            <w:pPr>
              <w:pStyle w:val="TableTextRight"/>
              <w:rPr>
                <w:sz w:val="14"/>
                <w:szCs w:val="14"/>
              </w:rPr>
            </w:pPr>
            <w:r w:rsidRPr="007456F4">
              <w:rPr>
                <w:sz w:val="14"/>
                <w:szCs w:val="14"/>
              </w:rPr>
              <w:t>-</w:t>
            </w:r>
          </w:p>
        </w:tc>
        <w:tc>
          <w:tcPr>
            <w:tcW w:w="0" w:type="auto"/>
            <w:gridSpan w:val="2"/>
            <w:tcBorders>
              <w:left w:val="single" w:sz="8" w:space="0" w:color="00B2A9" w:themeColor="text2"/>
            </w:tcBorders>
            <w:shd w:val="clear" w:color="auto" w:fill="EAF8F8" w:themeFill="accent5" w:themeFillTint="33"/>
            <w:noWrap/>
            <w:hideMark/>
          </w:tcPr>
          <w:p w14:paraId="6D1078F5" w14:textId="77777777" w:rsidR="00137AD9" w:rsidRPr="007456F4" w:rsidRDefault="00137AD9" w:rsidP="00E53873">
            <w:pPr>
              <w:pStyle w:val="TableTextRight"/>
              <w:rPr>
                <w:sz w:val="14"/>
                <w:szCs w:val="14"/>
              </w:rPr>
            </w:pPr>
            <w:r w:rsidRPr="007456F4">
              <w:rPr>
                <w:sz w:val="14"/>
                <w:szCs w:val="14"/>
              </w:rPr>
              <w:t>0</w:t>
            </w:r>
          </w:p>
        </w:tc>
        <w:tc>
          <w:tcPr>
            <w:tcW w:w="0" w:type="auto"/>
            <w:tcBorders>
              <w:right w:val="single" w:sz="4" w:space="0" w:color="00B2A9" w:themeColor="text2"/>
            </w:tcBorders>
            <w:shd w:val="clear" w:color="auto" w:fill="EAF8F8" w:themeFill="accent5" w:themeFillTint="33"/>
            <w:noWrap/>
            <w:hideMark/>
          </w:tcPr>
          <w:p w14:paraId="2BFD2FE3" w14:textId="77777777" w:rsidR="00137AD9" w:rsidRPr="007456F4" w:rsidRDefault="00137AD9" w:rsidP="00E53873">
            <w:pPr>
              <w:pStyle w:val="TableTextRight"/>
              <w:rPr>
                <w:sz w:val="14"/>
                <w:szCs w:val="14"/>
              </w:rPr>
            </w:pPr>
            <w:r w:rsidRPr="007456F4">
              <w:rPr>
                <w:sz w:val="14"/>
                <w:szCs w:val="14"/>
              </w:rPr>
              <w:t>-</w:t>
            </w:r>
          </w:p>
        </w:tc>
        <w:tc>
          <w:tcPr>
            <w:tcW w:w="0" w:type="auto"/>
            <w:gridSpan w:val="2"/>
            <w:tcBorders>
              <w:left w:val="single" w:sz="4" w:space="0" w:color="00B2A9" w:themeColor="text2"/>
            </w:tcBorders>
            <w:shd w:val="clear" w:color="auto" w:fill="EAF8F8" w:themeFill="accent5" w:themeFillTint="33"/>
            <w:noWrap/>
            <w:hideMark/>
          </w:tcPr>
          <w:p w14:paraId="2B22EC0F" w14:textId="77777777" w:rsidR="00137AD9" w:rsidRPr="007456F4" w:rsidRDefault="00137AD9" w:rsidP="00E53873">
            <w:pPr>
              <w:pStyle w:val="TableTextRight"/>
              <w:rPr>
                <w:sz w:val="14"/>
                <w:szCs w:val="14"/>
              </w:rPr>
            </w:pPr>
            <w:r w:rsidRPr="007456F4">
              <w:rPr>
                <w:sz w:val="14"/>
                <w:szCs w:val="14"/>
              </w:rPr>
              <w:t>1</w:t>
            </w:r>
          </w:p>
        </w:tc>
        <w:tc>
          <w:tcPr>
            <w:tcW w:w="0" w:type="auto"/>
            <w:tcBorders>
              <w:right w:val="single" w:sz="4" w:space="0" w:color="00B2A9" w:themeColor="text2"/>
            </w:tcBorders>
            <w:shd w:val="clear" w:color="auto" w:fill="EAF8F8" w:themeFill="accent5" w:themeFillTint="33"/>
            <w:noWrap/>
            <w:hideMark/>
          </w:tcPr>
          <w:p w14:paraId="75C6D80F" w14:textId="77777777" w:rsidR="00137AD9" w:rsidRPr="007456F4" w:rsidRDefault="00137AD9" w:rsidP="00E53873">
            <w:pPr>
              <w:pStyle w:val="TableTextRight"/>
              <w:rPr>
                <w:sz w:val="14"/>
                <w:szCs w:val="14"/>
              </w:rPr>
            </w:pPr>
            <w:r w:rsidRPr="007456F4">
              <w:rPr>
                <w:sz w:val="14"/>
                <w:szCs w:val="14"/>
              </w:rPr>
              <w:t>1,284.1</w:t>
            </w:r>
          </w:p>
        </w:tc>
        <w:tc>
          <w:tcPr>
            <w:tcW w:w="0" w:type="auto"/>
            <w:tcBorders>
              <w:left w:val="single" w:sz="4" w:space="0" w:color="00B2A9" w:themeColor="text2"/>
            </w:tcBorders>
            <w:shd w:val="clear" w:color="auto" w:fill="EAF8F8" w:themeFill="accent5" w:themeFillTint="33"/>
            <w:noWrap/>
            <w:hideMark/>
          </w:tcPr>
          <w:p w14:paraId="685BA4C4" w14:textId="77777777" w:rsidR="00137AD9" w:rsidRPr="007456F4" w:rsidRDefault="00137AD9" w:rsidP="00E53873">
            <w:pPr>
              <w:pStyle w:val="TableTextRight"/>
              <w:rPr>
                <w:sz w:val="14"/>
                <w:szCs w:val="14"/>
              </w:rPr>
            </w:pPr>
            <w:r w:rsidRPr="007456F4">
              <w:rPr>
                <w:sz w:val="14"/>
                <w:szCs w:val="14"/>
              </w:rPr>
              <w:t>0</w:t>
            </w:r>
          </w:p>
        </w:tc>
        <w:tc>
          <w:tcPr>
            <w:tcW w:w="0" w:type="auto"/>
            <w:tcBorders>
              <w:right w:val="single" w:sz="4" w:space="0" w:color="00B2A9" w:themeColor="text2"/>
            </w:tcBorders>
            <w:shd w:val="clear" w:color="auto" w:fill="EAF8F8" w:themeFill="accent5" w:themeFillTint="33"/>
            <w:noWrap/>
            <w:hideMark/>
          </w:tcPr>
          <w:p w14:paraId="1ECCF402" w14:textId="77777777" w:rsidR="00137AD9" w:rsidRPr="007456F4" w:rsidRDefault="00137AD9" w:rsidP="00E53873">
            <w:pPr>
              <w:pStyle w:val="TableTextRight"/>
              <w:rPr>
                <w:sz w:val="14"/>
                <w:szCs w:val="14"/>
              </w:rPr>
            </w:pPr>
            <w:r w:rsidRPr="007456F4">
              <w:rPr>
                <w:sz w:val="14"/>
                <w:szCs w:val="14"/>
              </w:rPr>
              <w:t>-</w:t>
            </w:r>
          </w:p>
        </w:tc>
        <w:tc>
          <w:tcPr>
            <w:tcW w:w="0" w:type="auto"/>
            <w:tcBorders>
              <w:left w:val="single" w:sz="4" w:space="0" w:color="00B2A9" w:themeColor="text2"/>
            </w:tcBorders>
            <w:shd w:val="clear" w:color="auto" w:fill="EAF8F8" w:themeFill="accent5" w:themeFillTint="33"/>
            <w:noWrap/>
            <w:hideMark/>
          </w:tcPr>
          <w:p w14:paraId="37B9AD6B" w14:textId="77777777" w:rsidR="00137AD9" w:rsidRPr="007456F4" w:rsidRDefault="00137AD9" w:rsidP="00E53873">
            <w:pPr>
              <w:pStyle w:val="TableTextRight"/>
              <w:rPr>
                <w:sz w:val="14"/>
                <w:szCs w:val="14"/>
              </w:rPr>
            </w:pPr>
            <w:r w:rsidRPr="007456F4">
              <w:rPr>
                <w:sz w:val="14"/>
                <w:szCs w:val="14"/>
              </w:rPr>
              <w:t>0</w:t>
            </w:r>
          </w:p>
        </w:tc>
        <w:tc>
          <w:tcPr>
            <w:tcW w:w="0" w:type="auto"/>
            <w:tcBorders>
              <w:right w:val="single" w:sz="4" w:space="0" w:color="00B2A9" w:themeColor="text2"/>
            </w:tcBorders>
            <w:shd w:val="clear" w:color="auto" w:fill="EAF8F8" w:themeFill="accent5" w:themeFillTint="33"/>
            <w:noWrap/>
            <w:hideMark/>
          </w:tcPr>
          <w:p w14:paraId="693EC0A7" w14:textId="77777777" w:rsidR="00137AD9" w:rsidRPr="007456F4" w:rsidRDefault="00137AD9" w:rsidP="00E53873">
            <w:pPr>
              <w:pStyle w:val="TableTextRight"/>
              <w:rPr>
                <w:sz w:val="14"/>
                <w:szCs w:val="14"/>
              </w:rPr>
            </w:pPr>
            <w:r w:rsidRPr="007456F4">
              <w:rPr>
                <w:sz w:val="14"/>
                <w:szCs w:val="14"/>
              </w:rPr>
              <w:t>-</w:t>
            </w:r>
          </w:p>
        </w:tc>
        <w:tc>
          <w:tcPr>
            <w:tcW w:w="0" w:type="auto"/>
            <w:tcBorders>
              <w:left w:val="single" w:sz="4" w:space="0" w:color="00B2A9" w:themeColor="text2"/>
            </w:tcBorders>
            <w:shd w:val="clear" w:color="auto" w:fill="EAF8F8" w:themeFill="accent5" w:themeFillTint="33"/>
            <w:noWrap/>
            <w:hideMark/>
          </w:tcPr>
          <w:p w14:paraId="2771BE41" w14:textId="77777777" w:rsidR="00137AD9" w:rsidRPr="007456F4" w:rsidRDefault="00137AD9" w:rsidP="00E53873">
            <w:pPr>
              <w:pStyle w:val="TableTextRight"/>
              <w:rPr>
                <w:sz w:val="14"/>
                <w:szCs w:val="14"/>
              </w:rPr>
            </w:pPr>
            <w:r w:rsidRPr="007456F4">
              <w:rPr>
                <w:sz w:val="14"/>
                <w:szCs w:val="14"/>
              </w:rPr>
              <w:t>14</w:t>
            </w:r>
          </w:p>
        </w:tc>
        <w:tc>
          <w:tcPr>
            <w:tcW w:w="0" w:type="auto"/>
            <w:shd w:val="clear" w:color="auto" w:fill="EAF8F8" w:themeFill="accent5" w:themeFillTint="33"/>
            <w:noWrap/>
            <w:hideMark/>
          </w:tcPr>
          <w:p w14:paraId="519C998E" w14:textId="77777777" w:rsidR="00137AD9" w:rsidRPr="007456F4" w:rsidRDefault="00137AD9" w:rsidP="00E53873">
            <w:pPr>
              <w:pStyle w:val="TableTextRight"/>
              <w:rPr>
                <w:sz w:val="14"/>
                <w:szCs w:val="14"/>
              </w:rPr>
            </w:pPr>
            <w:r w:rsidRPr="007456F4">
              <w:rPr>
                <w:sz w:val="14"/>
                <w:szCs w:val="14"/>
              </w:rPr>
              <w:t>213.0</w:t>
            </w:r>
          </w:p>
        </w:tc>
      </w:tr>
      <w:tr w:rsidR="00137AD9" w:rsidRPr="00240C7A" w14:paraId="155A2B82" w14:textId="77777777" w:rsidTr="00E53873">
        <w:trPr>
          <w:trHeight w:val="20"/>
        </w:trPr>
        <w:tc>
          <w:tcPr>
            <w:tcW w:w="0" w:type="auto"/>
            <w:tcBorders>
              <w:right w:val="single" w:sz="8" w:space="0" w:color="00B2A9" w:themeColor="text2"/>
            </w:tcBorders>
            <w:shd w:val="clear" w:color="auto" w:fill="EAF8F8" w:themeFill="accent5" w:themeFillTint="33"/>
            <w:noWrap/>
          </w:tcPr>
          <w:p w14:paraId="61494EA3" w14:textId="77777777" w:rsidR="00137AD9" w:rsidRPr="007456F4" w:rsidRDefault="00137AD9" w:rsidP="00E53873">
            <w:pPr>
              <w:pStyle w:val="TableTextLeft"/>
              <w:rPr>
                <w:sz w:val="14"/>
                <w:szCs w:val="14"/>
              </w:rPr>
            </w:pPr>
            <w:r w:rsidRPr="007456F4">
              <w:rPr>
                <w:sz w:val="14"/>
                <w:szCs w:val="14"/>
              </w:rPr>
              <w:t>Plantation</w:t>
            </w:r>
          </w:p>
        </w:tc>
        <w:tc>
          <w:tcPr>
            <w:tcW w:w="0" w:type="auto"/>
            <w:tcBorders>
              <w:left w:val="single" w:sz="8" w:space="0" w:color="00B2A9" w:themeColor="text2"/>
            </w:tcBorders>
            <w:shd w:val="clear" w:color="auto" w:fill="EAF8F8" w:themeFill="accent5" w:themeFillTint="33"/>
            <w:noWrap/>
          </w:tcPr>
          <w:p w14:paraId="545AA465" w14:textId="77777777" w:rsidR="00137AD9" w:rsidRPr="007456F4" w:rsidRDefault="00137AD9" w:rsidP="00E53873">
            <w:pPr>
              <w:pStyle w:val="TableTextRight"/>
              <w:rPr>
                <w:sz w:val="14"/>
                <w:szCs w:val="14"/>
              </w:rPr>
            </w:pPr>
            <w:r w:rsidRPr="007456F4">
              <w:rPr>
                <w:sz w:val="14"/>
                <w:szCs w:val="14"/>
              </w:rPr>
              <w:t>0</w:t>
            </w:r>
          </w:p>
        </w:tc>
        <w:tc>
          <w:tcPr>
            <w:tcW w:w="0" w:type="auto"/>
            <w:tcBorders>
              <w:right w:val="single" w:sz="8" w:space="0" w:color="00B2A9" w:themeColor="text2"/>
            </w:tcBorders>
            <w:shd w:val="clear" w:color="auto" w:fill="EAF8F8" w:themeFill="accent5" w:themeFillTint="33"/>
            <w:noWrap/>
          </w:tcPr>
          <w:p w14:paraId="3461A716" w14:textId="77777777" w:rsidR="00137AD9" w:rsidRPr="007456F4" w:rsidRDefault="00137AD9" w:rsidP="00E53873">
            <w:pPr>
              <w:pStyle w:val="TableTextRight"/>
              <w:rPr>
                <w:sz w:val="14"/>
                <w:szCs w:val="14"/>
              </w:rPr>
            </w:pPr>
            <w:r w:rsidRPr="007456F4">
              <w:rPr>
                <w:sz w:val="14"/>
                <w:szCs w:val="14"/>
              </w:rPr>
              <w:t>-</w:t>
            </w:r>
          </w:p>
        </w:tc>
        <w:tc>
          <w:tcPr>
            <w:tcW w:w="0" w:type="auto"/>
            <w:gridSpan w:val="2"/>
            <w:tcBorders>
              <w:left w:val="single" w:sz="8" w:space="0" w:color="00B2A9" w:themeColor="text2"/>
            </w:tcBorders>
            <w:shd w:val="clear" w:color="auto" w:fill="EAF8F8" w:themeFill="accent5" w:themeFillTint="33"/>
            <w:noWrap/>
          </w:tcPr>
          <w:p w14:paraId="2153BC27" w14:textId="77777777" w:rsidR="00137AD9" w:rsidRPr="007456F4" w:rsidRDefault="00137AD9" w:rsidP="00E53873">
            <w:pPr>
              <w:pStyle w:val="TableTextRight"/>
              <w:rPr>
                <w:sz w:val="14"/>
                <w:szCs w:val="14"/>
              </w:rPr>
            </w:pPr>
            <w:r w:rsidRPr="007456F4">
              <w:rPr>
                <w:sz w:val="14"/>
                <w:szCs w:val="14"/>
              </w:rPr>
              <w:t>0</w:t>
            </w:r>
          </w:p>
        </w:tc>
        <w:tc>
          <w:tcPr>
            <w:tcW w:w="0" w:type="auto"/>
            <w:tcBorders>
              <w:right w:val="single" w:sz="4" w:space="0" w:color="00B2A9" w:themeColor="text2"/>
            </w:tcBorders>
            <w:shd w:val="clear" w:color="auto" w:fill="EAF8F8" w:themeFill="accent5" w:themeFillTint="33"/>
            <w:noWrap/>
          </w:tcPr>
          <w:p w14:paraId="2465F0BF" w14:textId="77777777" w:rsidR="00137AD9" w:rsidRPr="007456F4" w:rsidRDefault="00137AD9" w:rsidP="00E53873">
            <w:pPr>
              <w:pStyle w:val="TableTextRight"/>
              <w:rPr>
                <w:sz w:val="14"/>
                <w:szCs w:val="14"/>
              </w:rPr>
            </w:pPr>
            <w:r w:rsidRPr="007456F4">
              <w:rPr>
                <w:sz w:val="14"/>
                <w:szCs w:val="14"/>
              </w:rPr>
              <w:t>-</w:t>
            </w:r>
          </w:p>
        </w:tc>
        <w:tc>
          <w:tcPr>
            <w:tcW w:w="0" w:type="auto"/>
            <w:gridSpan w:val="2"/>
            <w:tcBorders>
              <w:left w:val="single" w:sz="4" w:space="0" w:color="00B2A9" w:themeColor="text2"/>
            </w:tcBorders>
            <w:shd w:val="clear" w:color="auto" w:fill="EAF8F8" w:themeFill="accent5" w:themeFillTint="33"/>
            <w:noWrap/>
          </w:tcPr>
          <w:p w14:paraId="75D19B49" w14:textId="77777777" w:rsidR="00137AD9" w:rsidRPr="007456F4" w:rsidRDefault="00137AD9" w:rsidP="00E53873">
            <w:pPr>
              <w:pStyle w:val="TableTextRight"/>
              <w:rPr>
                <w:sz w:val="14"/>
                <w:szCs w:val="14"/>
              </w:rPr>
            </w:pPr>
            <w:r w:rsidRPr="007456F4">
              <w:rPr>
                <w:sz w:val="14"/>
                <w:szCs w:val="14"/>
              </w:rPr>
              <w:t>0</w:t>
            </w:r>
          </w:p>
        </w:tc>
        <w:tc>
          <w:tcPr>
            <w:tcW w:w="0" w:type="auto"/>
            <w:tcBorders>
              <w:right w:val="single" w:sz="4" w:space="0" w:color="00B2A9" w:themeColor="text2"/>
            </w:tcBorders>
            <w:shd w:val="clear" w:color="auto" w:fill="EAF8F8" w:themeFill="accent5" w:themeFillTint="33"/>
            <w:noWrap/>
          </w:tcPr>
          <w:p w14:paraId="053F3FCD" w14:textId="77777777" w:rsidR="00137AD9" w:rsidRPr="007456F4" w:rsidRDefault="00137AD9" w:rsidP="00E53873">
            <w:pPr>
              <w:pStyle w:val="TableTextRight"/>
              <w:rPr>
                <w:sz w:val="14"/>
                <w:szCs w:val="14"/>
              </w:rPr>
            </w:pPr>
            <w:r w:rsidRPr="007456F4">
              <w:rPr>
                <w:sz w:val="14"/>
                <w:szCs w:val="14"/>
              </w:rPr>
              <w:t>-</w:t>
            </w:r>
          </w:p>
        </w:tc>
        <w:tc>
          <w:tcPr>
            <w:tcW w:w="0" w:type="auto"/>
            <w:tcBorders>
              <w:left w:val="single" w:sz="4" w:space="0" w:color="00B2A9" w:themeColor="text2"/>
            </w:tcBorders>
            <w:shd w:val="clear" w:color="auto" w:fill="EAF8F8" w:themeFill="accent5" w:themeFillTint="33"/>
            <w:noWrap/>
          </w:tcPr>
          <w:p w14:paraId="667F4DBF" w14:textId="77777777" w:rsidR="00137AD9" w:rsidRPr="007456F4" w:rsidRDefault="00137AD9" w:rsidP="00E53873">
            <w:pPr>
              <w:pStyle w:val="TableTextRight"/>
              <w:rPr>
                <w:sz w:val="14"/>
                <w:szCs w:val="14"/>
              </w:rPr>
            </w:pPr>
            <w:r w:rsidRPr="007456F4">
              <w:rPr>
                <w:sz w:val="14"/>
                <w:szCs w:val="14"/>
              </w:rPr>
              <w:t>0</w:t>
            </w:r>
          </w:p>
        </w:tc>
        <w:tc>
          <w:tcPr>
            <w:tcW w:w="0" w:type="auto"/>
            <w:tcBorders>
              <w:right w:val="single" w:sz="4" w:space="0" w:color="00B2A9" w:themeColor="text2"/>
            </w:tcBorders>
            <w:shd w:val="clear" w:color="auto" w:fill="EAF8F8" w:themeFill="accent5" w:themeFillTint="33"/>
            <w:noWrap/>
          </w:tcPr>
          <w:p w14:paraId="3CD69405" w14:textId="77777777" w:rsidR="00137AD9" w:rsidRPr="007456F4" w:rsidRDefault="00137AD9" w:rsidP="00E53873">
            <w:pPr>
              <w:pStyle w:val="TableTextRight"/>
              <w:rPr>
                <w:sz w:val="14"/>
                <w:szCs w:val="14"/>
              </w:rPr>
            </w:pPr>
            <w:r w:rsidRPr="007456F4">
              <w:rPr>
                <w:sz w:val="14"/>
                <w:szCs w:val="14"/>
              </w:rPr>
              <w:t>-</w:t>
            </w:r>
          </w:p>
        </w:tc>
        <w:tc>
          <w:tcPr>
            <w:tcW w:w="0" w:type="auto"/>
            <w:tcBorders>
              <w:left w:val="single" w:sz="4" w:space="0" w:color="00B2A9" w:themeColor="text2"/>
            </w:tcBorders>
            <w:shd w:val="clear" w:color="auto" w:fill="EAF8F8" w:themeFill="accent5" w:themeFillTint="33"/>
            <w:noWrap/>
          </w:tcPr>
          <w:p w14:paraId="0EF9526B" w14:textId="77777777" w:rsidR="00137AD9" w:rsidRPr="007456F4" w:rsidRDefault="00137AD9" w:rsidP="00E53873">
            <w:pPr>
              <w:pStyle w:val="TableTextRight"/>
              <w:rPr>
                <w:sz w:val="14"/>
                <w:szCs w:val="14"/>
              </w:rPr>
            </w:pPr>
            <w:r w:rsidRPr="007456F4">
              <w:rPr>
                <w:sz w:val="14"/>
                <w:szCs w:val="14"/>
              </w:rPr>
              <w:t>1</w:t>
            </w:r>
          </w:p>
        </w:tc>
        <w:tc>
          <w:tcPr>
            <w:tcW w:w="0" w:type="auto"/>
            <w:tcBorders>
              <w:right w:val="single" w:sz="4" w:space="0" w:color="00B2A9" w:themeColor="text2"/>
            </w:tcBorders>
            <w:shd w:val="clear" w:color="auto" w:fill="EAF8F8" w:themeFill="accent5" w:themeFillTint="33"/>
            <w:noWrap/>
          </w:tcPr>
          <w:p w14:paraId="0DDB9B1B" w14:textId="77777777" w:rsidR="00137AD9" w:rsidRPr="007456F4" w:rsidRDefault="00137AD9" w:rsidP="00E53873">
            <w:pPr>
              <w:pStyle w:val="TableTextRight"/>
              <w:rPr>
                <w:sz w:val="14"/>
                <w:szCs w:val="14"/>
              </w:rPr>
            </w:pPr>
            <w:r w:rsidRPr="007456F4">
              <w:rPr>
                <w:sz w:val="14"/>
                <w:szCs w:val="14"/>
              </w:rPr>
              <w:t>0</w:t>
            </w:r>
            <w:r>
              <w:rPr>
                <w:sz w:val="14"/>
                <w:szCs w:val="14"/>
              </w:rPr>
              <w:t>.0</w:t>
            </w:r>
          </w:p>
        </w:tc>
        <w:tc>
          <w:tcPr>
            <w:tcW w:w="0" w:type="auto"/>
            <w:tcBorders>
              <w:left w:val="single" w:sz="4" w:space="0" w:color="00B2A9" w:themeColor="text2"/>
            </w:tcBorders>
            <w:shd w:val="clear" w:color="auto" w:fill="EAF8F8" w:themeFill="accent5" w:themeFillTint="33"/>
            <w:noWrap/>
          </w:tcPr>
          <w:p w14:paraId="3CDA122E" w14:textId="77777777" w:rsidR="00137AD9" w:rsidRPr="007456F4" w:rsidRDefault="00137AD9" w:rsidP="00E53873">
            <w:pPr>
              <w:pStyle w:val="TableTextRight"/>
              <w:rPr>
                <w:sz w:val="14"/>
                <w:szCs w:val="14"/>
              </w:rPr>
            </w:pPr>
            <w:r w:rsidRPr="007456F4">
              <w:rPr>
                <w:sz w:val="14"/>
                <w:szCs w:val="14"/>
              </w:rPr>
              <w:t>0</w:t>
            </w:r>
          </w:p>
        </w:tc>
        <w:tc>
          <w:tcPr>
            <w:tcW w:w="0" w:type="auto"/>
            <w:shd w:val="clear" w:color="auto" w:fill="EAF8F8" w:themeFill="accent5" w:themeFillTint="33"/>
            <w:noWrap/>
          </w:tcPr>
          <w:p w14:paraId="14F85178" w14:textId="77777777" w:rsidR="00137AD9" w:rsidRPr="007456F4" w:rsidRDefault="00137AD9" w:rsidP="00E53873">
            <w:pPr>
              <w:pStyle w:val="TableTextRight"/>
              <w:rPr>
                <w:sz w:val="14"/>
                <w:szCs w:val="14"/>
              </w:rPr>
            </w:pPr>
            <w:r w:rsidRPr="007456F4">
              <w:rPr>
                <w:sz w:val="14"/>
                <w:szCs w:val="14"/>
              </w:rPr>
              <w:t>-</w:t>
            </w:r>
          </w:p>
        </w:tc>
      </w:tr>
      <w:tr w:rsidR="00137AD9" w:rsidRPr="00240C7A" w14:paraId="0428D3F0" w14:textId="77777777" w:rsidTr="00E53873">
        <w:trPr>
          <w:trHeight w:val="20"/>
        </w:trPr>
        <w:tc>
          <w:tcPr>
            <w:tcW w:w="0" w:type="auto"/>
            <w:tcBorders>
              <w:right w:val="single" w:sz="8" w:space="0" w:color="00B2A9" w:themeColor="text2"/>
            </w:tcBorders>
            <w:shd w:val="clear" w:color="auto" w:fill="EAF8F8" w:themeFill="accent5" w:themeFillTint="33"/>
            <w:noWrap/>
          </w:tcPr>
          <w:p w14:paraId="3F43D592" w14:textId="77777777" w:rsidR="00137AD9" w:rsidRPr="00AD31DF" w:rsidRDefault="00137AD9" w:rsidP="00E53873">
            <w:pPr>
              <w:pStyle w:val="TableTextLeft"/>
              <w:rPr>
                <w:sz w:val="14"/>
                <w:szCs w:val="14"/>
              </w:rPr>
            </w:pPr>
            <w:r w:rsidRPr="00AD31DF">
              <w:rPr>
                <w:sz w:val="14"/>
                <w:szCs w:val="14"/>
              </w:rPr>
              <w:t>Commonwealth land</w:t>
            </w:r>
          </w:p>
        </w:tc>
        <w:tc>
          <w:tcPr>
            <w:tcW w:w="0" w:type="auto"/>
            <w:tcBorders>
              <w:left w:val="single" w:sz="8" w:space="0" w:color="00B2A9" w:themeColor="text2"/>
            </w:tcBorders>
            <w:shd w:val="clear" w:color="auto" w:fill="EAF8F8" w:themeFill="accent5" w:themeFillTint="33"/>
            <w:noWrap/>
          </w:tcPr>
          <w:p w14:paraId="2865167C" w14:textId="77777777" w:rsidR="00137AD9" w:rsidRPr="00461183" w:rsidRDefault="00137AD9" w:rsidP="00E53873">
            <w:pPr>
              <w:pStyle w:val="TableTextRight"/>
              <w:rPr>
                <w:sz w:val="14"/>
                <w:szCs w:val="14"/>
              </w:rPr>
            </w:pPr>
            <w:r w:rsidRPr="00461183">
              <w:rPr>
                <w:sz w:val="14"/>
                <w:szCs w:val="14"/>
              </w:rPr>
              <w:t>0</w:t>
            </w:r>
          </w:p>
        </w:tc>
        <w:tc>
          <w:tcPr>
            <w:tcW w:w="0" w:type="auto"/>
            <w:tcBorders>
              <w:right w:val="single" w:sz="8" w:space="0" w:color="00B2A9" w:themeColor="text2"/>
            </w:tcBorders>
            <w:shd w:val="clear" w:color="auto" w:fill="EAF8F8" w:themeFill="accent5" w:themeFillTint="33"/>
            <w:noWrap/>
          </w:tcPr>
          <w:p w14:paraId="491C61B9" w14:textId="77777777" w:rsidR="00137AD9" w:rsidRPr="00461183" w:rsidRDefault="00137AD9" w:rsidP="00E53873">
            <w:pPr>
              <w:pStyle w:val="TableTextRight"/>
              <w:rPr>
                <w:sz w:val="14"/>
                <w:szCs w:val="14"/>
              </w:rPr>
            </w:pPr>
            <w:r w:rsidRPr="00461183">
              <w:rPr>
                <w:sz w:val="14"/>
                <w:szCs w:val="14"/>
              </w:rPr>
              <w:t>-</w:t>
            </w:r>
          </w:p>
        </w:tc>
        <w:tc>
          <w:tcPr>
            <w:tcW w:w="0" w:type="auto"/>
            <w:gridSpan w:val="2"/>
            <w:tcBorders>
              <w:left w:val="single" w:sz="8" w:space="0" w:color="00B2A9" w:themeColor="text2"/>
            </w:tcBorders>
            <w:shd w:val="clear" w:color="auto" w:fill="EAF8F8" w:themeFill="accent5" w:themeFillTint="33"/>
            <w:noWrap/>
          </w:tcPr>
          <w:p w14:paraId="60DDC568" w14:textId="77777777" w:rsidR="00137AD9" w:rsidRPr="00461183" w:rsidRDefault="00137AD9" w:rsidP="00E53873">
            <w:pPr>
              <w:pStyle w:val="TableTextRight"/>
              <w:rPr>
                <w:sz w:val="14"/>
                <w:szCs w:val="14"/>
              </w:rPr>
            </w:pPr>
            <w:r w:rsidRPr="00461183">
              <w:rPr>
                <w:sz w:val="14"/>
                <w:szCs w:val="14"/>
              </w:rPr>
              <w:t>0</w:t>
            </w:r>
          </w:p>
        </w:tc>
        <w:tc>
          <w:tcPr>
            <w:tcW w:w="0" w:type="auto"/>
            <w:tcBorders>
              <w:right w:val="single" w:sz="4" w:space="0" w:color="00B2A9" w:themeColor="text2"/>
            </w:tcBorders>
            <w:shd w:val="clear" w:color="auto" w:fill="EAF8F8" w:themeFill="accent5" w:themeFillTint="33"/>
            <w:noWrap/>
          </w:tcPr>
          <w:p w14:paraId="36EB0065" w14:textId="77777777" w:rsidR="00137AD9" w:rsidRPr="00461183" w:rsidRDefault="00137AD9" w:rsidP="00E53873">
            <w:pPr>
              <w:pStyle w:val="TableTextRight"/>
              <w:rPr>
                <w:sz w:val="14"/>
                <w:szCs w:val="14"/>
              </w:rPr>
            </w:pPr>
            <w:r w:rsidRPr="00461183">
              <w:rPr>
                <w:sz w:val="14"/>
                <w:szCs w:val="14"/>
              </w:rPr>
              <w:t>-</w:t>
            </w:r>
          </w:p>
        </w:tc>
        <w:tc>
          <w:tcPr>
            <w:tcW w:w="0" w:type="auto"/>
            <w:gridSpan w:val="2"/>
            <w:tcBorders>
              <w:left w:val="single" w:sz="4" w:space="0" w:color="00B2A9" w:themeColor="text2"/>
            </w:tcBorders>
            <w:shd w:val="clear" w:color="auto" w:fill="EAF8F8" w:themeFill="accent5" w:themeFillTint="33"/>
            <w:noWrap/>
          </w:tcPr>
          <w:p w14:paraId="707B05D2" w14:textId="77777777" w:rsidR="00137AD9" w:rsidRPr="00461183" w:rsidRDefault="00137AD9" w:rsidP="00E53873">
            <w:pPr>
              <w:pStyle w:val="TableTextRight"/>
              <w:rPr>
                <w:sz w:val="14"/>
                <w:szCs w:val="14"/>
              </w:rPr>
            </w:pPr>
            <w:r w:rsidRPr="00461183">
              <w:rPr>
                <w:sz w:val="14"/>
                <w:szCs w:val="14"/>
              </w:rPr>
              <w:t>0</w:t>
            </w:r>
          </w:p>
        </w:tc>
        <w:tc>
          <w:tcPr>
            <w:tcW w:w="0" w:type="auto"/>
            <w:tcBorders>
              <w:right w:val="single" w:sz="4" w:space="0" w:color="00B2A9" w:themeColor="text2"/>
            </w:tcBorders>
            <w:shd w:val="clear" w:color="auto" w:fill="EAF8F8" w:themeFill="accent5" w:themeFillTint="33"/>
            <w:noWrap/>
          </w:tcPr>
          <w:p w14:paraId="3A9B2F0B" w14:textId="77777777" w:rsidR="00137AD9" w:rsidRPr="00461183" w:rsidRDefault="00137AD9" w:rsidP="00E53873">
            <w:pPr>
              <w:pStyle w:val="TableTextRight"/>
              <w:rPr>
                <w:sz w:val="14"/>
                <w:szCs w:val="14"/>
              </w:rPr>
            </w:pPr>
            <w:r w:rsidRPr="00461183">
              <w:rPr>
                <w:sz w:val="14"/>
                <w:szCs w:val="14"/>
              </w:rPr>
              <w:t>-</w:t>
            </w:r>
          </w:p>
        </w:tc>
        <w:tc>
          <w:tcPr>
            <w:tcW w:w="0" w:type="auto"/>
            <w:tcBorders>
              <w:left w:val="single" w:sz="4" w:space="0" w:color="00B2A9" w:themeColor="text2"/>
            </w:tcBorders>
            <w:shd w:val="clear" w:color="auto" w:fill="EAF8F8" w:themeFill="accent5" w:themeFillTint="33"/>
            <w:noWrap/>
          </w:tcPr>
          <w:p w14:paraId="6E68863F" w14:textId="77777777" w:rsidR="00137AD9" w:rsidRPr="00461183" w:rsidRDefault="00137AD9" w:rsidP="00E53873">
            <w:pPr>
              <w:pStyle w:val="TableTextRight"/>
              <w:rPr>
                <w:sz w:val="14"/>
                <w:szCs w:val="14"/>
              </w:rPr>
            </w:pPr>
            <w:r w:rsidRPr="00461183">
              <w:rPr>
                <w:sz w:val="14"/>
                <w:szCs w:val="14"/>
              </w:rPr>
              <w:t>0</w:t>
            </w:r>
          </w:p>
        </w:tc>
        <w:tc>
          <w:tcPr>
            <w:tcW w:w="0" w:type="auto"/>
            <w:tcBorders>
              <w:right w:val="single" w:sz="4" w:space="0" w:color="00B2A9" w:themeColor="text2"/>
            </w:tcBorders>
            <w:shd w:val="clear" w:color="auto" w:fill="EAF8F8" w:themeFill="accent5" w:themeFillTint="33"/>
            <w:noWrap/>
          </w:tcPr>
          <w:p w14:paraId="3AF30324" w14:textId="77777777" w:rsidR="00137AD9" w:rsidRPr="00461183" w:rsidRDefault="00137AD9" w:rsidP="00E53873">
            <w:pPr>
              <w:pStyle w:val="TableTextRight"/>
              <w:rPr>
                <w:sz w:val="14"/>
                <w:szCs w:val="14"/>
              </w:rPr>
            </w:pPr>
            <w:r w:rsidRPr="00461183">
              <w:rPr>
                <w:sz w:val="14"/>
                <w:szCs w:val="14"/>
              </w:rPr>
              <w:t>-</w:t>
            </w:r>
          </w:p>
        </w:tc>
        <w:tc>
          <w:tcPr>
            <w:tcW w:w="0" w:type="auto"/>
            <w:tcBorders>
              <w:left w:val="single" w:sz="4" w:space="0" w:color="00B2A9" w:themeColor="text2"/>
            </w:tcBorders>
            <w:shd w:val="clear" w:color="auto" w:fill="EAF8F8" w:themeFill="accent5" w:themeFillTint="33"/>
            <w:noWrap/>
          </w:tcPr>
          <w:p w14:paraId="17CC576B" w14:textId="77777777" w:rsidR="00137AD9" w:rsidRPr="00461183" w:rsidRDefault="00137AD9" w:rsidP="00E53873">
            <w:pPr>
              <w:pStyle w:val="TableTextRight"/>
              <w:rPr>
                <w:sz w:val="14"/>
                <w:szCs w:val="14"/>
              </w:rPr>
            </w:pPr>
            <w:r w:rsidRPr="00461183">
              <w:rPr>
                <w:sz w:val="14"/>
                <w:szCs w:val="14"/>
              </w:rPr>
              <w:t>0</w:t>
            </w:r>
          </w:p>
        </w:tc>
        <w:tc>
          <w:tcPr>
            <w:tcW w:w="0" w:type="auto"/>
            <w:tcBorders>
              <w:right w:val="single" w:sz="4" w:space="0" w:color="00B2A9" w:themeColor="text2"/>
            </w:tcBorders>
            <w:shd w:val="clear" w:color="auto" w:fill="EAF8F8" w:themeFill="accent5" w:themeFillTint="33"/>
            <w:noWrap/>
          </w:tcPr>
          <w:p w14:paraId="15426776" w14:textId="77777777" w:rsidR="00137AD9" w:rsidRPr="00461183" w:rsidRDefault="00137AD9" w:rsidP="00E53873">
            <w:pPr>
              <w:pStyle w:val="TableTextRight"/>
              <w:rPr>
                <w:sz w:val="14"/>
                <w:szCs w:val="14"/>
              </w:rPr>
            </w:pPr>
            <w:r w:rsidRPr="00461183">
              <w:rPr>
                <w:sz w:val="14"/>
                <w:szCs w:val="14"/>
              </w:rPr>
              <w:t>-</w:t>
            </w:r>
          </w:p>
        </w:tc>
        <w:tc>
          <w:tcPr>
            <w:tcW w:w="0" w:type="auto"/>
            <w:tcBorders>
              <w:left w:val="single" w:sz="4" w:space="0" w:color="00B2A9" w:themeColor="text2"/>
            </w:tcBorders>
            <w:shd w:val="clear" w:color="auto" w:fill="EAF8F8" w:themeFill="accent5" w:themeFillTint="33"/>
            <w:noWrap/>
          </w:tcPr>
          <w:p w14:paraId="2F87C733" w14:textId="77777777" w:rsidR="00137AD9" w:rsidRPr="00461183" w:rsidRDefault="00137AD9" w:rsidP="00E53873">
            <w:pPr>
              <w:pStyle w:val="TableTextRight"/>
              <w:rPr>
                <w:sz w:val="14"/>
                <w:szCs w:val="14"/>
              </w:rPr>
            </w:pPr>
            <w:r w:rsidRPr="00461183">
              <w:rPr>
                <w:sz w:val="14"/>
                <w:szCs w:val="14"/>
              </w:rPr>
              <w:t>0</w:t>
            </w:r>
          </w:p>
        </w:tc>
        <w:tc>
          <w:tcPr>
            <w:tcW w:w="0" w:type="auto"/>
            <w:shd w:val="clear" w:color="auto" w:fill="EAF8F8" w:themeFill="accent5" w:themeFillTint="33"/>
            <w:noWrap/>
          </w:tcPr>
          <w:p w14:paraId="06F1C540" w14:textId="77777777" w:rsidR="00137AD9" w:rsidRPr="00461183" w:rsidRDefault="00137AD9" w:rsidP="00E53873">
            <w:pPr>
              <w:pStyle w:val="TableTextRight"/>
              <w:rPr>
                <w:sz w:val="14"/>
                <w:szCs w:val="14"/>
              </w:rPr>
            </w:pPr>
            <w:r w:rsidRPr="00461183">
              <w:rPr>
                <w:sz w:val="14"/>
                <w:szCs w:val="14"/>
              </w:rPr>
              <w:t>-</w:t>
            </w:r>
          </w:p>
        </w:tc>
      </w:tr>
      <w:tr w:rsidR="00137AD9" w:rsidRPr="00240C7A" w14:paraId="4168D1D7" w14:textId="77777777" w:rsidTr="00E53873">
        <w:trPr>
          <w:trHeight w:val="20"/>
        </w:trPr>
        <w:tc>
          <w:tcPr>
            <w:tcW w:w="0" w:type="auto"/>
            <w:tcBorders>
              <w:right w:val="single" w:sz="8" w:space="0" w:color="00B2A9" w:themeColor="text2"/>
            </w:tcBorders>
            <w:shd w:val="clear" w:color="auto" w:fill="EAF8F8" w:themeFill="accent5" w:themeFillTint="33"/>
            <w:noWrap/>
          </w:tcPr>
          <w:p w14:paraId="2D574DB2" w14:textId="77777777" w:rsidR="00137AD9" w:rsidRPr="00AD31DF" w:rsidRDefault="00137AD9" w:rsidP="00E53873">
            <w:pPr>
              <w:pStyle w:val="TableTextLeft"/>
              <w:rPr>
                <w:sz w:val="14"/>
                <w:szCs w:val="14"/>
              </w:rPr>
            </w:pPr>
            <w:r w:rsidRPr="00AD31DF">
              <w:rPr>
                <w:sz w:val="14"/>
                <w:szCs w:val="14"/>
              </w:rPr>
              <w:t>Other public land</w:t>
            </w:r>
          </w:p>
        </w:tc>
        <w:tc>
          <w:tcPr>
            <w:tcW w:w="0" w:type="auto"/>
            <w:tcBorders>
              <w:left w:val="single" w:sz="8" w:space="0" w:color="00B2A9" w:themeColor="text2"/>
            </w:tcBorders>
            <w:shd w:val="clear" w:color="auto" w:fill="EAF8F8" w:themeFill="accent5" w:themeFillTint="33"/>
            <w:noWrap/>
          </w:tcPr>
          <w:p w14:paraId="094C5F4A" w14:textId="77777777" w:rsidR="00137AD9" w:rsidRPr="00461183" w:rsidRDefault="00137AD9" w:rsidP="00E53873">
            <w:pPr>
              <w:pStyle w:val="TableTextRight"/>
              <w:rPr>
                <w:sz w:val="14"/>
                <w:szCs w:val="14"/>
              </w:rPr>
            </w:pPr>
            <w:r w:rsidRPr="00461183">
              <w:rPr>
                <w:sz w:val="14"/>
                <w:szCs w:val="14"/>
              </w:rPr>
              <w:t>0</w:t>
            </w:r>
          </w:p>
        </w:tc>
        <w:tc>
          <w:tcPr>
            <w:tcW w:w="0" w:type="auto"/>
            <w:tcBorders>
              <w:right w:val="single" w:sz="8" w:space="0" w:color="00B2A9" w:themeColor="text2"/>
            </w:tcBorders>
            <w:shd w:val="clear" w:color="auto" w:fill="EAF8F8" w:themeFill="accent5" w:themeFillTint="33"/>
            <w:noWrap/>
          </w:tcPr>
          <w:p w14:paraId="51F04125" w14:textId="77777777" w:rsidR="00137AD9" w:rsidRPr="00461183" w:rsidRDefault="00137AD9" w:rsidP="00E53873">
            <w:pPr>
              <w:pStyle w:val="TableTextRight"/>
              <w:rPr>
                <w:sz w:val="14"/>
                <w:szCs w:val="14"/>
              </w:rPr>
            </w:pPr>
            <w:r w:rsidRPr="00461183">
              <w:rPr>
                <w:sz w:val="14"/>
                <w:szCs w:val="14"/>
              </w:rPr>
              <w:t>-</w:t>
            </w:r>
          </w:p>
        </w:tc>
        <w:tc>
          <w:tcPr>
            <w:tcW w:w="0" w:type="auto"/>
            <w:gridSpan w:val="2"/>
            <w:tcBorders>
              <w:left w:val="single" w:sz="8" w:space="0" w:color="00B2A9" w:themeColor="text2"/>
            </w:tcBorders>
            <w:shd w:val="clear" w:color="auto" w:fill="EAF8F8" w:themeFill="accent5" w:themeFillTint="33"/>
            <w:noWrap/>
          </w:tcPr>
          <w:p w14:paraId="0900092D" w14:textId="77777777" w:rsidR="00137AD9" w:rsidRPr="00461183" w:rsidRDefault="00137AD9" w:rsidP="00E53873">
            <w:pPr>
              <w:pStyle w:val="TableTextRight"/>
              <w:rPr>
                <w:sz w:val="14"/>
                <w:szCs w:val="14"/>
              </w:rPr>
            </w:pPr>
            <w:r w:rsidRPr="00461183">
              <w:rPr>
                <w:sz w:val="14"/>
                <w:szCs w:val="14"/>
              </w:rPr>
              <w:t>0</w:t>
            </w:r>
          </w:p>
        </w:tc>
        <w:tc>
          <w:tcPr>
            <w:tcW w:w="0" w:type="auto"/>
            <w:tcBorders>
              <w:right w:val="single" w:sz="4" w:space="0" w:color="00B2A9" w:themeColor="text2"/>
            </w:tcBorders>
            <w:shd w:val="clear" w:color="auto" w:fill="EAF8F8" w:themeFill="accent5" w:themeFillTint="33"/>
            <w:noWrap/>
          </w:tcPr>
          <w:p w14:paraId="616CC9EE" w14:textId="77777777" w:rsidR="00137AD9" w:rsidRPr="00461183" w:rsidRDefault="00137AD9" w:rsidP="00E53873">
            <w:pPr>
              <w:pStyle w:val="TableTextRight"/>
              <w:rPr>
                <w:sz w:val="14"/>
                <w:szCs w:val="14"/>
              </w:rPr>
            </w:pPr>
            <w:r w:rsidRPr="00461183">
              <w:rPr>
                <w:sz w:val="14"/>
                <w:szCs w:val="14"/>
              </w:rPr>
              <w:t>-</w:t>
            </w:r>
          </w:p>
        </w:tc>
        <w:tc>
          <w:tcPr>
            <w:tcW w:w="0" w:type="auto"/>
            <w:gridSpan w:val="2"/>
            <w:tcBorders>
              <w:left w:val="single" w:sz="4" w:space="0" w:color="00B2A9" w:themeColor="text2"/>
            </w:tcBorders>
            <w:shd w:val="clear" w:color="auto" w:fill="EAF8F8" w:themeFill="accent5" w:themeFillTint="33"/>
            <w:noWrap/>
          </w:tcPr>
          <w:p w14:paraId="258B8D59" w14:textId="77777777" w:rsidR="00137AD9" w:rsidRPr="00461183" w:rsidRDefault="00137AD9" w:rsidP="00E53873">
            <w:pPr>
              <w:pStyle w:val="TableTextRight"/>
              <w:rPr>
                <w:sz w:val="14"/>
                <w:szCs w:val="14"/>
              </w:rPr>
            </w:pPr>
            <w:r w:rsidRPr="00461183">
              <w:rPr>
                <w:sz w:val="14"/>
                <w:szCs w:val="14"/>
              </w:rPr>
              <w:t>1</w:t>
            </w:r>
          </w:p>
        </w:tc>
        <w:tc>
          <w:tcPr>
            <w:tcW w:w="0" w:type="auto"/>
            <w:tcBorders>
              <w:right w:val="single" w:sz="4" w:space="0" w:color="00B2A9" w:themeColor="text2"/>
            </w:tcBorders>
            <w:shd w:val="clear" w:color="auto" w:fill="EAF8F8" w:themeFill="accent5" w:themeFillTint="33"/>
            <w:noWrap/>
          </w:tcPr>
          <w:p w14:paraId="75BA59A8" w14:textId="1E5B711D" w:rsidR="00137AD9" w:rsidRPr="00461183" w:rsidRDefault="00137AD9" w:rsidP="00E53873">
            <w:pPr>
              <w:pStyle w:val="TableTextRight"/>
              <w:rPr>
                <w:sz w:val="14"/>
                <w:szCs w:val="14"/>
              </w:rPr>
            </w:pPr>
            <w:r w:rsidRPr="00461183">
              <w:rPr>
                <w:sz w:val="14"/>
                <w:szCs w:val="14"/>
              </w:rPr>
              <w:t>2</w:t>
            </w:r>
            <w:r w:rsidR="00017DF9">
              <w:rPr>
                <w:sz w:val="14"/>
                <w:szCs w:val="14"/>
              </w:rPr>
              <w:t>,</w:t>
            </w:r>
            <w:r w:rsidRPr="00461183">
              <w:rPr>
                <w:sz w:val="14"/>
                <w:szCs w:val="14"/>
              </w:rPr>
              <w:t>891.8</w:t>
            </w:r>
          </w:p>
        </w:tc>
        <w:tc>
          <w:tcPr>
            <w:tcW w:w="0" w:type="auto"/>
            <w:tcBorders>
              <w:left w:val="single" w:sz="4" w:space="0" w:color="00B2A9" w:themeColor="text2"/>
            </w:tcBorders>
            <w:shd w:val="clear" w:color="auto" w:fill="EAF8F8" w:themeFill="accent5" w:themeFillTint="33"/>
            <w:noWrap/>
          </w:tcPr>
          <w:p w14:paraId="090E896E" w14:textId="77777777" w:rsidR="00137AD9" w:rsidRPr="00461183" w:rsidRDefault="00137AD9" w:rsidP="00E53873">
            <w:pPr>
              <w:pStyle w:val="TableTextRight"/>
              <w:rPr>
                <w:sz w:val="14"/>
                <w:szCs w:val="14"/>
              </w:rPr>
            </w:pPr>
            <w:r w:rsidRPr="00461183">
              <w:rPr>
                <w:sz w:val="14"/>
                <w:szCs w:val="14"/>
              </w:rPr>
              <w:t>0</w:t>
            </w:r>
          </w:p>
        </w:tc>
        <w:tc>
          <w:tcPr>
            <w:tcW w:w="0" w:type="auto"/>
            <w:tcBorders>
              <w:right w:val="single" w:sz="4" w:space="0" w:color="00B2A9" w:themeColor="text2"/>
            </w:tcBorders>
            <w:shd w:val="clear" w:color="auto" w:fill="EAF8F8" w:themeFill="accent5" w:themeFillTint="33"/>
            <w:noWrap/>
          </w:tcPr>
          <w:p w14:paraId="0DBAFD22" w14:textId="77777777" w:rsidR="00137AD9" w:rsidRPr="00461183" w:rsidRDefault="00137AD9" w:rsidP="00E53873">
            <w:pPr>
              <w:pStyle w:val="TableTextRight"/>
              <w:rPr>
                <w:sz w:val="14"/>
                <w:szCs w:val="14"/>
              </w:rPr>
            </w:pPr>
            <w:r w:rsidRPr="00461183">
              <w:rPr>
                <w:sz w:val="14"/>
                <w:szCs w:val="14"/>
              </w:rPr>
              <w:t>-</w:t>
            </w:r>
          </w:p>
        </w:tc>
        <w:tc>
          <w:tcPr>
            <w:tcW w:w="0" w:type="auto"/>
            <w:tcBorders>
              <w:left w:val="single" w:sz="4" w:space="0" w:color="00B2A9" w:themeColor="text2"/>
            </w:tcBorders>
            <w:shd w:val="clear" w:color="auto" w:fill="EAF8F8" w:themeFill="accent5" w:themeFillTint="33"/>
            <w:noWrap/>
          </w:tcPr>
          <w:p w14:paraId="598DAF5B" w14:textId="77777777" w:rsidR="00137AD9" w:rsidRPr="00461183" w:rsidRDefault="00137AD9" w:rsidP="00E53873">
            <w:pPr>
              <w:pStyle w:val="TableTextRight"/>
              <w:rPr>
                <w:sz w:val="14"/>
                <w:szCs w:val="14"/>
              </w:rPr>
            </w:pPr>
            <w:r w:rsidRPr="00461183">
              <w:rPr>
                <w:sz w:val="14"/>
                <w:szCs w:val="14"/>
              </w:rPr>
              <w:t>2</w:t>
            </w:r>
          </w:p>
        </w:tc>
        <w:tc>
          <w:tcPr>
            <w:tcW w:w="0" w:type="auto"/>
            <w:tcBorders>
              <w:right w:val="single" w:sz="4" w:space="0" w:color="00B2A9" w:themeColor="text2"/>
            </w:tcBorders>
            <w:shd w:val="clear" w:color="auto" w:fill="EAF8F8" w:themeFill="accent5" w:themeFillTint="33"/>
            <w:noWrap/>
          </w:tcPr>
          <w:p w14:paraId="2B8D2421" w14:textId="77777777" w:rsidR="00137AD9" w:rsidRPr="00461183" w:rsidRDefault="00137AD9" w:rsidP="00E53873">
            <w:pPr>
              <w:pStyle w:val="TableTextRight"/>
              <w:rPr>
                <w:sz w:val="14"/>
                <w:szCs w:val="14"/>
              </w:rPr>
            </w:pPr>
            <w:r w:rsidRPr="00461183">
              <w:rPr>
                <w:sz w:val="14"/>
                <w:szCs w:val="14"/>
              </w:rPr>
              <w:t>0</w:t>
            </w:r>
            <w:r>
              <w:rPr>
                <w:sz w:val="14"/>
                <w:szCs w:val="14"/>
              </w:rPr>
              <w:t>.0</w:t>
            </w:r>
          </w:p>
        </w:tc>
        <w:tc>
          <w:tcPr>
            <w:tcW w:w="0" w:type="auto"/>
            <w:tcBorders>
              <w:left w:val="single" w:sz="4" w:space="0" w:color="00B2A9" w:themeColor="text2"/>
            </w:tcBorders>
            <w:shd w:val="clear" w:color="auto" w:fill="EAF8F8" w:themeFill="accent5" w:themeFillTint="33"/>
            <w:noWrap/>
          </w:tcPr>
          <w:p w14:paraId="60AFD94F" w14:textId="77777777" w:rsidR="00137AD9" w:rsidRPr="00461183" w:rsidRDefault="00137AD9" w:rsidP="00E53873">
            <w:pPr>
              <w:pStyle w:val="TableTextRight"/>
              <w:rPr>
                <w:sz w:val="14"/>
                <w:szCs w:val="14"/>
              </w:rPr>
            </w:pPr>
            <w:r w:rsidRPr="00461183">
              <w:rPr>
                <w:sz w:val="14"/>
                <w:szCs w:val="14"/>
              </w:rPr>
              <w:t>3</w:t>
            </w:r>
          </w:p>
        </w:tc>
        <w:tc>
          <w:tcPr>
            <w:tcW w:w="0" w:type="auto"/>
            <w:shd w:val="clear" w:color="auto" w:fill="EAF8F8" w:themeFill="accent5" w:themeFillTint="33"/>
            <w:noWrap/>
          </w:tcPr>
          <w:p w14:paraId="553084F0" w14:textId="77777777" w:rsidR="00137AD9" w:rsidRPr="00461183" w:rsidRDefault="00137AD9" w:rsidP="00E53873">
            <w:pPr>
              <w:pStyle w:val="TableTextRight"/>
              <w:rPr>
                <w:sz w:val="14"/>
                <w:szCs w:val="14"/>
              </w:rPr>
            </w:pPr>
            <w:r w:rsidRPr="00461183">
              <w:rPr>
                <w:sz w:val="14"/>
                <w:szCs w:val="14"/>
              </w:rPr>
              <w:t>273.7</w:t>
            </w:r>
          </w:p>
        </w:tc>
      </w:tr>
      <w:tr w:rsidR="00137AD9" w:rsidRPr="00240C7A" w14:paraId="6F3CC4BB" w14:textId="77777777" w:rsidTr="00E53873">
        <w:trPr>
          <w:trHeight w:val="20"/>
        </w:trPr>
        <w:tc>
          <w:tcPr>
            <w:tcW w:w="0" w:type="auto"/>
            <w:tcBorders>
              <w:right w:val="single" w:sz="8" w:space="0" w:color="00B2A9" w:themeColor="text2"/>
            </w:tcBorders>
            <w:shd w:val="clear" w:color="auto" w:fill="EAF8F8" w:themeFill="accent5" w:themeFillTint="33"/>
            <w:noWrap/>
          </w:tcPr>
          <w:p w14:paraId="6D46F919" w14:textId="77777777" w:rsidR="00137AD9" w:rsidRPr="00AD31DF" w:rsidRDefault="00137AD9" w:rsidP="00E53873">
            <w:pPr>
              <w:pStyle w:val="TableTextLeft"/>
              <w:rPr>
                <w:sz w:val="14"/>
                <w:szCs w:val="14"/>
              </w:rPr>
            </w:pPr>
            <w:r w:rsidRPr="00AD31DF">
              <w:rPr>
                <w:sz w:val="14"/>
                <w:szCs w:val="14"/>
              </w:rPr>
              <w:t>Not classified</w:t>
            </w:r>
          </w:p>
        </w:tc>
        <w:tc>
          <w:tcPr>
            <w:tcW w:w="0" w:type="auto"/>
            <w:tcBorders>
              <w:left w:val="single" w:sz="8" w:space="0" w:color="00B2A9" w:themeColor="text2"/>
            </w:tcBorders>
            <w:shd w:val="clear" w:color="auto" w:fill="EAF8F8" w:themeFill="accent5" w:themeFillTint="33"/>
            <w:noWrap/>
          </w:tcPr>
          <w:p w14:paraId="56CF25AC" w14:textId="77777777" w:rsidR="00137AD9" w:rsidRPr="00461183" w:rsidRDefault="00137AD9" w:rsidP="00E53873">
            <w:pPr>
              <w:pStyle w:val="TableTextRight"/>
              <w:rPr>
                <w:sz w:val="14"/>
                <w:szCs w:val="14"/>
              </w:rPr>
            </w:pPr>
            <w:r w:rsidRPr="00461183">
              <w:rPr>
                <w:sz w:val="14"/>
                <w:szCs w:val="14"/>
              </w:rPr>
              <w:t>0</w:t>
            </w:r>
          </w:p>
        </w:tc>
        <w:tc>
          <w:tcPr>
            <w:tcW w:w="0" w:type="auto"/>
            <w:tcBorders>
              <w:right w:val="single" w:sz="8" w:space="0" w:color="00B2A9" w:themeColor="text2"/>
            </w:tcBorders>
            <w:shd w:val="clear" w:color="auto" w:fill="EAF8F8" w:themeFill="accent5" w:themeFillTint="33"/>
            <w:noWrap/>
          </w:tcPr>
          <w:p w14:paraId="63E51F68" w14:textId="77777777" w:rsidR="00137AD9" w:rsidRPr="00461183" w:rsidRDefault="00137AD9" w:rsidP="00E53873">
            <w:pPr>
              <w:pStyle w:val="TableTextRight"/>
              <w:rPr>
                <w:sz w:val="14"/>
                <w:szCs w:val="14"/>
              </w:rPr>
            </w:pPr>
            <w:r w:rsidRPr="00461183">
              <w:rPr>
                <w:sz w:val="14"/>
                <w:szCs w:val="14"/>
              </w:rPr>
              <w:t>-</w:t>
            </w:r>
          </w:p>
        </w:tc>
        <w:tc>
          <w:tcPr>
            <w:tcW w:w="0" w:type="auto"/>
            <w:gridSpan w:val="2"/>
            <w:tcBorders>
              <w:left w:val="single" w:sz="8" w:space="0" w:color="00B2A9" w:themeColor="text2"/>
            </w:tcBorders>
            <w:shd w:val="clear" w:color="auto" w:fill="EAF8F8" w:themeFill="accent5" w:themeFillTint="33"/>
            <w:noWrap/>
          </w:tcPr>
          <w:p w14:paraId="67F2D682" w14:textId="77777777" w:rsidR="00137AD9" w:rsidRPr="00461183" w:rsidRDefault="00137AD9" w:rsidP="00E53873">
            <w:pPr>
              <w:pStyle w:val="TableTextRight"/>
              <w:rPr>
                <w:sz w:val="14"/>
                <w:szCs w:val="14"/>
              </w:rPr>
            </w:pPr>
            <w:r w:rsidRPr="00461183">
              <w:rPr>
                <w:sz w:val="14"/>
                <w:szCs w:val="14"/>
              </w:rPr>
              <w:t>0</w:t>
            </w:r>
          </w:p>
        </w:tc>
        <w:tc>
          <w:tcPr>
            <w:tcW w:w="0" w:type="auto"/>
            <w:tcBorders>
              <w:right w:val="single" w:sz="4" w:space="0" w:color="00B2A9" w:themeColor="text2"/>
            </w:tcBorders>
            <w:shd w:val="clear" w:color="auto" w:fill="EAF8F8" w:themeFill="accent5" w:themeFillTint="33"/>
            <w:noWrap/>
          </w:tcPr>
          <w:p w14:paraId="6A1C317C" w14:textId="77777777" w:rsidR="00137AD9" w:rsidRPr="00461183" w:rsidRDefault="00137AD9" w:rsidP="00E53873">
            <w:pPr>
              <w:pStyle w:val="TableTextRight"/>
              <w:rPr>
                <w:sz w:val="14"/>
                <w:szCs w:val="14"/>
              </w:rPr>
            </w:pPr>
            <w:r w:rsidRPr="00461183">
              <w:rPr>
                <w:sz w:val="14"/>
                <w:szCs w:val="14"/>
              </w:rPr>
              <w:t>-</w:t>
            </w:r>
          </w:p>
        </w:tc>
        <w:tc>
          <w:tcPr>
            <w:tcW w:w="0" w:type="auto"/>
            <w:gridSpan w:val="2"/>
            <w:tcBorders>
              <w:left w:val="single" w:sz="4" w:space="0" w:color="00B2A9" w:themeColor="text2"/>
            </w:tcBorders>
            <w:shd w:val="clear" w:color="auto" w:fill="EAF8F8" w:themeFill="accent5" w:themeFillTint="33"/>
            <w:noWrap/>
          </w:tcPr>
          <w:p w14:paraId="56A35057" w14:textId="77777777" w:rsidR="00137AD9" w:rsidRPr="00461183" w:rsidRDefault="00137AD9" w:rsidP="00E53873">
            <w:pPr>
              <w:pStyle w:val="TableTextRight"/>
              <w:rPr>
                <w:sz w:val="14"/>
                <w:szCs w:val="14"/>
              </w:rPr>
            </w:pPr>
            <w:r w:rsidRPr="00461183">
              <w:rPr>
                <w:sz w:val="14"/>
                <w:szCs w:val="14"/>
              </w:rPr>
              <w:t>0</w:t>
            </w:r>
          </w:p>
        </w:tc>
        <w:tc>
          <w:tcPr>
            <w:tcW w:w="0" w:type="auto"/>
            <w:tcBorders>
              <w:right w:val="single" w:sz="4" w:space="0" w:color="00B2A9" w:themeColor="text2"/>
            </w:tcBorders>
            <w:shd w:val="clear" w:color="auto" w:fill="EAF8F8" w:themeFill="accent5" w:themeFillTint="33"/>
            <w:noWrap/>
          </w:tcPr>
          <w:p w14:paraId="524E01D4" w14:textId="77777777" w:rsidR="00137AD9" w:rsidRPr="00461183" w:rsidRDefault="00137AD9" w:rsidP="00E53873">
            <w:pPr>
              <w:pStyle w:val="TableTextRight"/>
              <w:rPr>
                <w:sz w:val="14"/>
                <w:szCs w:val="14"/>
              </w:rPr>
            </w:pPr>
            <w:r w:rsidRPr="00461183">
              <w:rPr>
                <w:sz w:val="14"/>
                <w:szCs w:val="14"/>
              </w:rPr>
              <w:t>-</w:t>
            </w:r>
          </w:p>
        </w:tc>
        <w:tc>
          <w:tcPr>
            <w:tcW w:w="0" w:type="auto"/>
            <w:tcBorders>
              <w:left w:val="single" w:sz="4" w:space="0" w:color="00B2A9" w:themeColor="text2"/>
            </w:tcBorders>
            <w:shd w:val="clear" w:color="auto" w:fill="EAF8F8" w:themeFill="accent5" w:themeFillTint="33"/>
            <w:noWrap/>
          </w:tcPr>
          <w:p w14:paraId="15A91542" w14:textId="77777777" w:rsidR="00137AD9" w:rsidRPr="00461183" w:rsidRDefault="00137AD9" w:rsidP="00E53873">
            <w:pPr>
              <w:pStyle w:val="TableTextRight"/>
              <w:rPr>
                <w:sz w:val="14"/>
                <w:szCs w:val="14"/>
              </w:rPr>
            </w:pPr>
            <w:r w:rsidRPr="00461183">
              <w:rPr>
                <w:sz w:val="14"/>
                <w:szCs w:val="14"/>
              </w:rPr>
              <w:t>0</w:t>
            </w:r>
          </w:p>
        </w:tc>
        <w:tc>
          <w:tcPr>
            <w:tcW w:w="0" w:type="auto"/>
            <w:tcBorders>
              <w:right w:val="single" w:sz="4" w:space="0" w:color="00B2A9" w:themeColor="text2"/>
            </w:tcBorders>
            <w:shd w:val="clear" w:color="auto" w:fill="EAF8F8" w:themeFill="accent5" w:themeFillTint="33"/>
            <w:noWrap/>
          </w:tcPr>
          <w:p w14:paraId="12A14664" w14:textId="77777777" w:rsidR="00137AD9" w:rsidRPr="00461183" w:rsidRDefault="00137AD9" w:rsidP="00E53873">
            <w:pPr>
              <w:pStyle w:val="TableTextRight"/>
              <w:rPr>
                <w:sz w:val="14"/>
                <w:szCs w:val="14"/>
              </w:rPr>
            </w:pPr>
            <w:r w:rsidRPr="00461183">
              <w:rPr>
                <w:sz w:val="14"/>
                <w:szCs w:val="14"/>
              </w:rPr>
              <w:t>-</w:t>
            </w:r>
          </w:p>
        </w:tc>
        <w:tc>
          <w:tcPr>
            <w:tcW w:w="0" w:type="auto"/>
            <w:tcBorders>
              <w:left w:val="single" w:sz="4" w:space="0" w:color="00B2A9" w:themeColor="text2"/>
            </w:tcBorders>
            <w:shd w:val="clear" w:color="auto" w:fill="EAF8F8" w:themeFill="accent5" w:themeFillTint="33"/>
            <w:noWrap/>
          </w:tcPr>
          <w:p w14:paraId="501633C2" w14:textId="77777777" w:rsidR="00137AD9" w:rsidRPr="00461183" w:rsidRDefault="00137AD9" w:rsidP="00E53873">
            <w:pPr>
              <w:pStyle w:val="TableTextRight"/>
              <w:rPr>
                <w:sz w:val="14"/>
                <w:szCs w:val="14"/>
              </w:rPr>
            </w:pPr>
            <w:r w:rsidRPr="00461183">
              <w:rPr>
                <w:sz w:val="14"/>
                <w:szCs w:val="14"/>
              </w:rPr>
              <w:t>4</w:t>
            </w:r>
          </w:p>
        </w:tc>
        <w:tc>
          <w:tcPr>
            <w:tcW w:w="0" w:type="auto"/>
            <w:tcBorders>
              <w:right w:val="single" w:sz="4" w:space="0" w:color="00B2A9" w:themeColor="text2"/>
            </w:tcBorders>
            <w:shd w:val="clear" w:color="auto" w:fill="EAF8F8" w:themeFill="accent5" w:themeFillTint="33"/>
            <w:noWrap/>
          </w:tcPr>
          <w:p w14:paraId="7ECC739D" w14:textId="77777777" w:rsidR="00137AD9" w:rsidRPr="00461183" w:rsidRDefault="00137AD9" w:rsidP="00E53873">
            <w:pPr>
              <w:pStyle w:val="TableTextRight"/>
              <w:rPr>
                <w:sz w:val="14"/>
                <w:szCs w:val="14"/>
              </w:rPr>
            </w:pPr>
            <w:r w:rsidRPr="00461183">
              <w:rPr>
                <w:sz w:val="14"/>
                <w:szCs w:val="14"/>
              </w:rPr>
              <w:t>180.3</w:t>
            </w:r>
          </w:p>
        </w:tc>
        <w:tc>
          <w:tcPr>
            <w:tcW w:w="0" w:type="auto"/>
            <w:tcBorders>
              <w:left w:val="single" w:sz="4" w:space="0" w:color="00B2A9" w:themeColor="text2"/>
            </w:tcBorders>
            <w:shd w:val="clear" w:color="auto" w:fill="EAF8F8" w:themeFill="accent5" w:themeFillTint="33"/>
            <w:noWrap/>
          </w:tcPr>
          <w:p w14:paraId="047C3B96" w14:textId="77777777" w:rsidR="00137AD9" w:rsidRPr="00461183" w:rsidRDefault="00137AD9" w:rsidP="00E53873">
            <w:pPr>
              <w:pStyle w:val="TableTextRight"/>
              <w:rPr>
                <w:sz w:val="14"/>
                <w:szCs w:val="14"/>
              </w:rPr>
            </w:pPr>
            <w:r w:rsidRPr="00461183">
              <w:rPr>
                <w:sz w:val="14"/>
                <w:szCs w:val="14"/>
              </w:rPr>
              <w:t>0</w:t>
            </w:r>
          </w:p>
        </w:tc>
        <w:tc>
          <w:tcPr>
            <w:tcW w:w="0" w:type="auto"/>
            <w:shd w:val="clear" w:color="auto" w:fill="EAF8F8" w:themeFill="accent5" w:themeFillTint="33"/>
            <w:noWrap/>
          </w:tcPr>
          <w:p w14:paraId="2D068C2F" w14:textId="77777777" w:rsidR="00137AD9" w:rsidRPr="00461183" w:rsidRDefault="00137AD9" w:rsidP="00E53873">
            <w:pPr>
              <w:pStyle w:val="TableTextRight"/>
              <w:rPr>
                <w:sz w:val="14"/>
                <w:szCs w:val="14"/>
              </w:rPr>
            </w:pPr>
            <w:r w:rsidRPr="00461183">
              <w:rPr>
                <w:sz w:val="14"/>
                <w:szCs w:val="14"/>
              </w:rPr>
              <w:t>-</w:t>
            </w:r>
          </w:p>
        </w:tc>
      </w:tr>
      <w:tr w:rsidR="00137AD9" w:rsidRPr="00240C7A" w14:paraId="3FD0580D" w14:textId="77777777" w:rsidTr="00E53873">
        <w:trPr>
          <w:trHeight w:val="20"/>
        </w:trPr>
        <w:tc>
          <w:tcPr>
            <w:tcW w:w="0" w:type="auto"/>
            <w:tcBorders>
              <w:right w:val="single" w:sz="8" w:space="0" w:color="00B2A9" w:themeColor="text2"/>
            </w:tcBorders>
            <w:shd w:val="clear" w:color="auto" w:fill="EAF8F8" w:themeFill="accent5" w:themeFillTint="33"/>
            <w:noWrap/>
          </w:tcPr>
          <w:p w14:paraId="09543C16" w14:textId="77777777" w:rsidR="00137AD9" w:rsidRPr="00AD31DF" w:rsidRDefault="00137AD9" w:rsidP="00E53873">
            <w:pPr>
              <w:pStyle w:val="TableTextLeft"/>
              <w:rPr>
                <w:sz w:val="14"/>
                <w:szCs w:val="14"/>
              </w:rPr>
            </w:pPr>
            <w:r w:rsidRPr="007E524C">
              <w:rPr>
                <w:i/>
                <w:sz w:val="14"/>
                <w:szCs w:val="14"/>
              </w:rPr>
              <w:t>Total</w:t>
            </w:r>
          </w:p>
        </w:tc>
        <w:tc>
          <w:tcPr>
            <w:tcW w:w="0" w:type="auto"/>
            <w:tcBorders>
              <w:left w:val="single" w:sz="8" w:space="0" w:color="00B2A9" w:themeColor="text2"/>
            </w:tcBorders>
            <w:shd w:val="clear" w:color="auto" w:fill="EAF8F8" w:themeFill="accent5" w:themeFillTint="33"/>
            <w:noWrap/>
          </w:tcPr>
          <w:p w14:paraId="7F91DF18" w14:textId="77777777" w:rsidR="00137AD9" w:rsidRPr="00461183" w:rsidRDefault="00137AD9" w:rsidP="00E53873">
            <w:pPr>
              <w:pStyle w:val="TableTextRight"/>
              <w:rPr>
                <w:i/>
                <w:sz w:val="14"/>
                <w:szCs w:val="14"/>
              </w:rPr>
            </w:pPr>
            <w:r w:rsidRPr="00461183">
              <w:rPr>
                <w:i/>
                <w:sz w:val="14"/>
                <w:szCs w:val="14"/>
              </w:rPr>
              <w:t>0</w:t>
            </w:r>
          </w:p>
        </w:tc>
        <w:tc>
          <w:tcPr>
            <w:tcW w:w="0" w:type="auto"/>
            <w:tcBorders>
              <w:right w:val="single" w:sz="8" w:space="0" w:color="00B2A9" w:themeColor="text2"/>
            </w:tcBorders>
            <w:shd w:val="clear" w:color="auto" w:fill="EAF8F8" w:themeFill="accent5" w:themeFillTint="33"/>
            <w:noWrap/>
          </w:tcPr>
          <w:p w14:paraId="1A28AA63" w14:textId="77777777" w:rsidR="00137AD9" w:rsidRPr="00461183" w:rsidRDefault="00137AD9" w:rsidP="00E53873">
            <w:pPr>
              <w:pStyle w:val="TableTextRight"/>
              <w:rPr>
                <w:i/>
                <w:sz w:val="14"/>
                <w:szCs w:val="14"/>
              </w:rPr>
            </w:pPr>
          </w:p>
        </w:tc>
        <w:tc>
          <w:tcPr>
            <w:tcW w:w="0" w:type="auto"/>
            <w:gridSpan w:val="2"/>
            <w:tcBorders>
              <w:left w:val="single" w:sz="8" w:space="0" w:color="00B2A9" w:themeColor="text2"/>
            </w:tcBorders>
            <w:shd w:val="clear" w:color="auto" w:fill="EAF8F8" w:themeFill="accent5" w:themeFillTint="33"/>
            <w:noWrap/>
          </w:tcPr>
          <w:p w14:paraId="251D4573" w14:textId="77777777" w:rsidR="00137AD9" w:rsidRPr="00461183" w:rsidRDefault="00137AD9" w:rsidP="00E53873">
            <w:pPr>
              <w:pStyle w:val="TableTextRight"/>
              <w:rPr>
                <w:i/>
                <w:sz w:val="14"/>
                <w:szCs w:val="14"/>
              </w:rPr>
            </w:pPr>
            <w:r w:rsidRPr="00461183">
              <w:rPr>
                <w:i/>
                <w:sz w:val="14"/>
                <w:szCs w:val="14"/>
              </w:rPr>
              <w:t>1</w:t>
            </w:r>
          </w:p>
        </w:tc>
        <w:tc>
          <w:tcPr>
            <w:tcW w:w="0" w:type="auto"/>
            <w:tcBorders>
              <w:right w:val="single" w:sz="4" w:space="0" w:color="00B2A9" w:themeColor="text2"/>
            </w:tcBorders>
            <w:shd w:val="clear" w:color="auto" w:fill="EAF8F8" w:themeFill="accent5" w:themeFillTint="33"/>
            <w:noWrap/>
          </w:tcPr>
          <w:p w14:paraId="6EFE0A11" w14:textId="77777777" w:rsidR="00137AD9" w:rsidRPr="00461183" w:rsidRDefault="00137AD9" w:rsidP="00E53873">
            <w:pPr>
              <w:pStyle w:val="TableTextRight"/>
              <w:rPr>
                <w:i/>
                <w:sz w:val="14"/>
                <w:szCs w:val="14"/>
              </w:rPr>
            </w:pPr>
          </w:p>
        </w:tc>
        <w:tc>
          <w:tcPr>
            <w:tcW w:w="0" w:type="auto"/>
            <w:gridSpan w:val="2"/>
            <w:tcBorders>
              <w:left w:val="single" w:sz="4" w:space="0" w:color="00B2A9" w:themeColor="text2"/>
            </w:tcBorders>
            <w:shd w:val="clear" w:color="auto" w:fill="EAF8F8" w:themeFill="accent5" w:themeFillTint="33"/>
            <w:noWrap/>
          </w:tcPr>
          <w:p w14:paraId="22D51E58" w14:textId="77777777" w:rsidR="00137AD9" w:rsidRPr="00461183" w:rsidRDefault="00137AD9" w:rsidP="00E53873">
            <w:pPr>
              <w:pStyle w:val="TableTextRight"/>
              <w:rPr>
                <w:i/>
                <w:sz w:val="14"/>
                <w:szCs w:val="14"/>
              </w:rPr>
            </w:pPr>
            <w:r w:rsidRPr="00461183">
              <w:rPr>
                <w:i/>
                <w:sz w:val="14"/>
                <w:szCs w:val="14"/>
              </w:rPr>
              <w:t>33</w:t>
            </w:r>
          </w:p>
        </w:tc>
        <w:tc>
          <w:tcPr>
            <w:tcW w:w="0" w:type="auto"/>
            <w:tcBorders>
              <w:right w:val="single" w:sz="4" w:space="0" w:color="00B2A9" w:themeColor="text2"/>
            </w:tcBorders>
            <w:shd w:val="clear" w:color="auto" w:fill="EAF8F8" w:themeFill="accent5" w:themeFillTint="33"/>
            <w:noWrap/>
          </w:tcPr>
          <w:p w14:paraId="64F9ECA9" w14:textId="77777777" w:rsidR="00137AD9" w:rsidRPr="00461183" w:rsidRDefault="00137AD9" w:rsidP="00E53873">
            <w:pPr>
              <w:pStyle w:val="TableTextRight"/>
              <w:rPr>
                <w:i/>
                <w:sz w:val="14"/>
                <w:szCs w:val="14"/>
              </w:rPr>
            </w:pPr>
          </w:p>
        </w:tc>
        <w:tc>
          <w:tcPr>
            <w:tcW w:w="0" w:type="auto"/>
            <w:tcBorders>
              <w:left w:val="single" w:sz="4" w:space="0" w:color="00B2A9" w:themeColor="text2"/>
            </w:tcBorders>
            <w:shd w:val="clear" w:color="auto" w:fill="EAF8F8" w:themeFill="accent5" w:themeFillTint="33"/>
            <w:noWrap/>
          </w:tcPr>
          <w:p w14:paraId="62F8EF4D" w14:textId="77777777" w:rsidR="00137AD9" w:rsidRPr="00461183" w:rsidRDefault="00137AD9" w:rsidP="00E53873">
            <w:pPr>
              <w:pStyle w:val="TableTextRight"/>
              <w:rPr>
                <w:i/>
                <w:sz w:val="14"/>
                <w:szCs w:val="14"/>
              </w:rPr>
            </w:pPr>
            <w:r w:rsidRPr="00461183">
              <w:rPr>
                <w:i/>
                <w:sz w:val="14"/>
                <w:szCs w:val="14"/>
              </w:rPr>
              <w:t>1</w:t>
            </w:r>
          </w:p>
        </w:tc>
        <w:tc>
          <w:tcPr>
            <w:tcW w:w="0" w:type="auto"/>
            <w:tcBorders>
              <w:right w:val="single" w:sz="4" w:space="0" w:color="00B2A9" w:themeColor="text2"/>
            </w:tcBorders>
            <w:shd w:val="clear" w:color="auto" w:fill="EAF8F8" w:themeFill="accent5" w:themeFillTint="33"/>
            <w:noWrap/>
          </w:tcPr>
          <w:p w14:paraId="030149FF" w14:textId="77777777" w:rsidR="00137AD9" w:rsidRPr="00461183" w:rsidRDefault="00137AD9" w:rsidP="00E53873">
            <w:pPr>
              <w:pStyle w:val="TableTextRight"/>
              <w:rPr>
                <w:i/>
                <w:sz w:val="14"/>
                <w:szCs w:val="14"/>
              </w:rPr>
            </w:pPr>
          </w:p>
        </w:tc>
        <w:tc>
          <w:tcPr>
            <w:tcW w:w="0" w:type="auto"/>
            <w:tcBorders>
              <w:left w:val="single" w:sz="4" w:space="0" w:color="00B2A9" w:themeColor="text2"/>
            </w:tcBorders>
            <w:shd w:val="clear" w:color="auto" w:fill="EAF8F8" w:themeFill="accent5" w:themeFillTint="33"/>
            <w:noWrap/>
          </w:tcPr>
          <w:p w14:paraId="63807A20" w14:textId="77777777" w:rsidR="00137AD9" w:rsidRPr="00461183" w:rsidRDefault="00137AD9" w:rsidP="00E53873">
            <w:pPr>
              <w:pStyle w:val="TableTextRight"/>
              <w:rPr>
                <w:i/>
                <w:sz w:val="14"/>
                <w:szCs w:val="14"/>
              </w:rPr>
            </w:pPr>
            <w:r w:rsidRPr="00461183">
              <w:rPr>
                <w:i/>
                <w:sz w:val="14"/>
                <w:szCs w:val="14"/>
              </w:rPr>
              <w:t>11</w:t>
            </w:r>
          </w:p>
        </w:tc>
        <w:tc>
          <w:tcPr>
            <w:tcW w:w="0" w:type="auto"/>
            <w:tcBorders>
              <w:right w:val="single" w:sz="4" w:space="0" w:color="00B2A9" w:themeColor="text2"/>
            </w:tcBorders>
            <w:shd w:val="clear" w:color="auto" w:fill="EAF8F8" w:themeFill="accent5" w:themeFillTint="33"/>
            <w:noWrap/>
          </w:tcPr>
          <w:p w14:paraId="52DA0A33" w14:textId="77777777" w:rsidR="00137AD9" w:rsidRPr="00461183" w:rsidRDefault="00137AD9" w:rsidP="00E53873">
            <w:pPr>
              <w:pStyle w:val="TableTextRight"/>
              <w:rPr>
                <w:i/>
                <w:sz w:val="14"/>
                <w:szCs w:val="14"/>
              </w:rPr>
            </w:pPr>
          </w:p>
        </w:tc>
        <w:tc>
          <w:tcPr>
            <w:tcW w:w="0" w:type="auto"/>
            <w:tcBorders>
              <w:left w:val="single" w:sz="4" w:space="0" w:color="00B2A9" w:themeColor="text2"/>
            </w:tcBorders>
            <w:shd w:val="clear" w:color="auto" w:fill="EAF8F8" w:themeFill="accent5" w:themeFillTint="33"/>
            <w:noWrap/>
          </w:tcPr>
          <w:p w14:paraId="11C61894" w14:textId="77777777" w:rsidR="00137AD9" w:rsidRPr="00461183" w:rsidRDefault="00137AD9" w:rsidP="00E53873">
            <w:pPr>
              <w:pStyle w:val="TableTextRight"/>
              <w:rPr>
                <w:i/>
                <w:sz w:val="14"/>
                <w:szCs w:val="14"/>
              </w:rPr>
            </w:pPr>
            <w:r w:rsidRPr="00461183">
              <w:rPr>
                <w:i/>
                <w:sz w:val="14"/>
                <w:szCs w:val="14"/>
              </w:rPr>
              <w:t>128</w:t>
            </w:r>
          </w:p>
        </w:tc>
        <w:tc>
          <w:tcPr>
            <w:tcW w:w="0" w:type="auto"/>
            <w:shd w:val="clear" w:color="auto" w:fill="EAF8F8" w:themeFill="accent5" w:themeFillTint="33"/>
            <w:noWrap/>
          </w:tcPr>
          <w:p w14:paraId="77A99544" w14:textId="77777777" w:rsidR="00137AD9" w:rsidRPr="00461183" w:rsidRDefault="00137AD9" w:rsidP="00E53873">
            <w:pPr>
              <w:pStyle w:val="TableTextRight"/>
              <w:rPr>
                <w:i/>
                <w:sz w:val="14"/>
                <w:szCs w:val="14"/>
              </w:rPr>
            </w:pPr>
          </w:p>
        </w:tc>
      </w:tr>
      <w:tr w:rsidR="00137AD9" w:rsidRPr="00240C7A" w14:paraId="6D7D2B38" w14:textId="77777777" w:rsidTr="00E53873">
        <w:trPr>
          <w:trHeight w:val="20"/>
        </w:trPr>
        <w:tc>
          <w:tcPr>
            <w:tcW w:w="0" w:type="auto"/>
            <w:tcBorders>
              <w:right w:val="single" w:sz="8" w:space="0" w:color="00B2A9" w:themeColor="text2"/>
            </w:tcBorders>
            <w:shd w:val="clear" w:color="auto" w:fill="F2F2F2" w:themeFill="background1" w:themeFillShade="F2"/>
            <w:noWrap/>
          </w:tcPr>
          <w:p w14:paraId="36CEB86D" w14:textId="77777777" w:rsidR="00137AD9" w:rsidRPr="007E524C" w:rsidRDefault="00137AD9" w:rsidP="00E53873">
            <w:pPr>
              <w:pStyle w:val="TableTextLeft"/>
              <w:rPr>
                <w:i/>
                <w:sz w:val="14"/>
                <w:szCs w:val="14"/>
              </w:rPr>
            </w:pPr>
            <w:r>
              <w:rPr>
                <w:sz w:val="14"/>
                <w:szCs w:val="14"/>
              </w:rPr>
              <w:t>Total forest (a+b)</w:t>
            </w:r>
          </w:p>
        </w:tc>
        <w:tc>
          <w:tcPr>
            <w:tcW w:w="0" w:type="auto"/>
            <w:tcBorders>
              <w:left w:val="single" w:sz="8" w:space="0" w:color="00B2A9" w:themeColor="text2"/>
            </w:tcBorders>
            <w:shd w:val="clear" w:color="auto" w:fill="F2F2F2" w:themeFill="background1" w:themeFillShade="F2"/>
            <w:noWrap/>
          </w:tcPr>
          <w:p w14:paraId="3385EEF0" w14:textId="77777777" w:rsidR="00137AD9" w:rsidRPr="00461183" w:rsidRDefault="00137AD9" w:rsidP="00E53873">
            <w:pPr>
              <w:pStyle w:val="TableTextRight"/>
              <w:rPr>
                <w:sz w:val="14"/>
                <w:szCs w:val="14"/>
              </w:rPr>
            </w:pPr>
            <w:r w:rsidRPr="00461183">
              <w:rPr>
                <w:sz w:val="14"/>
                <w:szCs w:val="14"/>
              </w:rPr>
              <w:t>170</w:t>
            </w:r>
          </w:p>
        </w:tc>
        <w:tc>
          <w:tcPr>
            <w:tcW w:w="0" w:type="auto"/>
            <w:tcBorders>
              <w:right w:val="single" w:sz="8" w:space="0" w:color="00B2A9" w:themeColor="text2"/>
            </w:tcBorders>
            <w:shd w:val="clear" w:color="auto" w:fill="F2F2F2" w:themeFill="background1" w:themeFillShade="F2"/>
            <w:noWrap/>
          </w:tcPr>
          <w:p w14:paraId="342C2FA6" w14:textId="77777777" w:rsidR="00137AD9" w:rsidRPr="00461183" w:rsidRDefault="00137AD9" w:rsidP="00E53873">
            <w:pPr>
              <w:pStyle w:val="TableTextRight"/>
              <w:rPr>
                <w:sz w:val="14"/>
                <w:szCs w:val="14"/>
              </w:rPr>
            </w:pPr>
          </w:p>
        </w:tc>
        <w:tc>
          <w:tcPr>
            <w:tcW w:w="0" w:type="auto"/>
            <w:gridSpan w:val="2"/>
            <w:tcBorders>
              <w:left w:val="single" w:sz="8" w:space="0" w:color="00B2A9" w:themeColor="text2"/>
            </w:tcBorders>
            <w:shd w:val="clear" w:color="auto" w:fill="F2F2F2" w:themeFill="background1" w:themeFillShade="F2"/>
            <w:noWrap/>
          </w:tcPr>
          <w:p w14:paraId="1E2CD191" w14:textId="77777777" w:rsidR="00137AD9" w:rsidRPr="00461183" w:rsidRDefault="00137AD9" w:rsidP="00E53873">
            <w:pPr>
              <w:pStyle w:val="TableTextRight"/>
              <w:rPr>
                <w:sz w:val="14"/>
                <w:szCs w:val="14"/>
              </w:rPr>
            </w:pPr>
            <w:r w:rsidRPr="00461183">
              <w:rPr>
                <w:sz w:val="14"/>
                <w:szCs w:val="14"/>
              </w:rPr>
              <w:t>348</w:t>
            </w:r>
          </w:p>
        </w:tc>
        <w:tc>
          <w:tcPr>
            <w:tcW w:w="0" w:type="auto"/>
            <w:tcBorders>
              <w:right w:val="single" w:sz="4" w:space="0" w:color="00B2A9" w:themeColor="text2"/>
            </w:tcBorders>
            <w:shd w:val="clear" w:color="auto" w:fill="F2F2F2" w:themeFill="background1" w:themeFillShade="F2"/>
            <w:noWrap/>
          </w:tcPr>
          <w:p w14:paraId="38706E7C" w14:textId="77777777" w:rsidR="00137AD9" w:rsidRPr="00461183" w:rsidRDefault="00137AD9" w:rsidP="00E53873">
            <w:pPr>
              <w:pStyle w:val="TableTextRight"/>
              <w:rPr>
                <w:sz w:val="14"/>
                <w:szCs w:val="14"/>
              </w:rPr>
            </w:pPr>
          </w:p>
        </w:tc>
        <w:tc>
          <w:tcPr>
            <w:tcW w:w="0" w:type="auto"/>
            <w:gridSpan w:val="2"/>
            <w:tcBorders>
              <w:left w:val="single" w:sz="4" w:space="0" w:color="00B2A9" w:themeColor="text2"/>
            </w:tcBorders>
            <w:shd w:val="clear" w:color="auto" w:fill="F2F2F2" w:themeFill="background1" w:themeFillShade="F2"/>
            <w:noWrap/>
          </w:tcPr>
          <w:p w14:paraId="4C4B5779" w14:textId="77777777" w:rsidR="00137AD9" w:rsidRPr="00461183" w:rsidRDefault="00137AD9" w:rsidP="00E53873">
            <w:pPr>
              <w:pStyle w:val="TableTextRight"/>
              <w:rPr>
                <w:sz w:val="14"/>
                <w:szCs w:val="14"/>
              </w:rPr>
            </w:pPr>
            <w:r w:rsidRPr="00461183">
              <w:rPr>
                <w:sz w:val="14"/>
                <w:szCs w:val="14"/>
              </w:rPr>
              <w:t>553</w:t>
            </w:r>
          </w:p>
        </w:tc>
        <w:tc>
          <w:tcPr>
            <w:tcW w:w="0" w:type="auto"/>
            <w:tcBorders>
              <w:right w:val="single" w:sz="4" w:space="0" w:color="00B2A9" w:themeColor="text2"/>
            </w:tcBorders>
            <w:shd w:val="clear" w:color="auto" w:fill="F2F2F2" w:themeFill="background1" w:themeFillShade="F2"/>
            <w:noWrap/>
          </w:tcPr>
          <w:p w14:paraId="0167A14A" w14:textId="77777777" w:rsidR="00137AD9" w:rsidRPr="00461183" w:rsidRDefault="00137AD9" w:rsidP="00E53873">
            <w:pPr>
              <w:pStyle w:val="TableTextRight"/>
              <w:rPr>
                <w:sz w:val="14"/>
                <w:szCs w:val="14"/>
              </w:rPr>
            </w:pPr>
          </w:p>
        </w:tc>
        <w:tc>
          <w:tcPr>
            <w:tcW w:w="0" w:type="auto"/>
            <w:tcBorders>
              <w:left w:val="single" w:sz="4" w:space="0" w:color="00B2A9" w:themeColor="text2"/>
            </w:tcBorders>
            <w:shd w:val="clear" w:color="auto" w:fill="F2F2F2" w:themeFill="background1" w:themeFillShade="F2"/>
            <w:noWrap/>
          </w:tcPr>
          <w:p w14:paraId="7FA34FAC" w14:textId="77777777" w:rsidR="00137AD9" w:rsidRPr="00461183" w:rsidRDefault="00137AD9" w:rsidP="00E53873">
            <w:pPr>
              <w:pStyle w:val="TableTextRight"/>
              <w:rPr>
                <w:sz w:val="14"/>
                <w:szCs w:val="14"/>
              </w:rPr>
            </w:pPr>
            <w:r w:rsidRPr="00461183">
              <w:rPr>
                <w:sz w:val="14"/>
                <w:szCs w:val="14"/>
              </w:rPr>
              <w:t>362</w:t>
            </w:r>
          </w:p>
        </w:tc>
        <w:tc>
          <w:tcPr>
            <w:tcW w:w="0" w:type="auto"/>
            <w:tcBorders>
              <w:right w:val="single" w:sz="4" w:space="0" w:color="00B2A9" w:themeColor="text2"/>
            </w:tcBorders>
            <w:shd w:val="clear" w:color="auto" w:fill="F2F2F2" w:themeFill="background1" w:themeFillShade="F2"/>
            <w:noWrap/>
          </w:tcPr>
          <w:p w14:paraId="373477BE" w14:textId="77777777" w:rsidR="00137AD9" w:rsidRPr="00461183" w:rsidRDefault="00137AD9" w:rsidP="00E53873">
            <w:pPr>
              <w:pStyle w:val="TableTextRight"/>
              <w:rPr>
                <w:sz w:val="14"/>
                <w:szCs w:val="14"/>
              </w:rPr>
            </w:pPr>
          </w:p>
        </w:tc>
        <w:tc>
          <w:tcPr>
            <w:tcW w:w="0" w:type="auto"/>
            <w:tcBorders>
              <w:left w:val="single" w:sz="4" w:space="0" w:color="00B2A9" w:themeColor="text2"/>
            </w:tcBorders>
            <w:shd w:val="clear" w:color="auto" w:fill="F2F2F2" w:themeFill="background1" w:themeFillShade="F2"/>
            <w:noWrap/>
          </w:tcPr>
          <w:p w14:paraId="72E27595" w14:textId="77777777" w:rsidR="00137AD9" w:rsidRPr="00461183" w:rsidRDefault="00137AD9" w:rsidP="00E53873">
            <w:pPr>
              <w:pStyle w:val="TableTextRight"/>
              <w:rPr>
                <w:sz w:val="14"/>
                <w:szCs w:val="14"/>
              </w:rPr>
            </w:pPr>
            <w:r w:rsidRPr="00461183">
              <w:rPr>
                <w:sz w:val="14"/>
                <w:szCs w:val="14"/>
              </w:rPr>
              <w:t>996</w:t>
            </w:r>
          </w:p>
        </w:tc>
        <w:tc>
          <w:tcPr>
            <w:tcW w:w="0" w:type="auto"/>
            <w:tcBorders>
              <w:right w:val="single" w:sz="4" w:space="0" w:color="00B2A9" w:themeColor="text2"/>
            </w:tcBorders>
            <w:shd w:val="clear" w:color="auto" w:fill="F2F2F2" w:themeFill="background1" w:themeFillShade="F2"/>
            <w:noWrap/>
          </w:tcPr>
          <w:p w14:paraId="74C5D2DB" w14:textId="77777777" w:rsidR="00137AD9" w:rsidRPr="00461183" w:rsidRDefault="00137AD9" w:rsidP="00E53873">
            <w:pPr>
              <w:pStyle w:val="TableTextRight"/>
              <w:rPr>
                <w:sz w:val="14"/>
                <w:szCs w:val="14"/>
              </w:rPr>
            </w:pPr>
          </w:p>
        </w:tc>
        <w:tc>
          <w:tcPr>
            <w:tcW w:w="0" w:type="auto"/>
            <w:tcBorders>
              <w:left w:val="single" w:sz="4" w:space="0" w:color="00B2A9" w:themeColor="text2"/>
            </w:tcBorders>
            <w:shd w:val="clear" w:color="auto" w:fill="F2F2F2" w:themeFill="background1" w:themeFillShade="F2"/>
            <w:noWrap/>
          </w:tcPr>
          <w:p w14:paraId="643713F7" w14:textId="77777777" w:rsidR="00137AD9" w:rsidRPr="00461183" w:rsidRDefault="00137AD9" w:rsidP="00E53873">
            <w:pPr>
              <w:pStyle w:val="TableTextRight"/>
              <w:rPr>
                <w:sz w:val="14"/>
                <w:szCs w:val="14"/>
              </w:rPr>
            </w:pPr>
            <w:r w:rsidRPr="00461183">
              <w:rPr>
                <w:sz w:val="14"/>
                <w:szCs w:val="14"/>
              </w:rPr>
              <w:t>1</w:t>
            </w:r>
            <w:r>
              <w:rPr>
                <w:sz w:val="14"/>
                <w:szCs w:val="14"/>
              </w:rPr>
              <w:t>,</w:t>
            </w:r>
            <w:r w:rsidRPr="00461183">
              <w:rPr>
                <w:sz w:val="14"/>
                <w:szCs w:val="14"/>
              </w:rPr>
              <w:t>882</w:t>
            </w:r>
          </w:p>
        </w:tc>
        <w:tc>
          <w:tcPr>
            <w:tcW w:w="0" w:type="auto"/>
            <w:shd w:val="clear" w:color="auto" w:fill="F2F2F2" w:themeFill="background1" w:themeFillShade="F2"/>
            <w:noWrap/>
          </w:tcPr>
          <w:p w14:paraId="3005E70A" w14:textId="77777777" w:rsidR="00137AD9" w:rsidRPr="00461183" w:rsidRDefault="00137AD9" w:rsidP="00E53873">
            <w:pPr>
              <w:pStyle w:val="TableTextRight"/>
              <w:rPr>
                <w:sz w:val="14"/>
                <w:szCs w:val="14"/>
              </w:rPr>
            </w:pPr>
          </w:p>
        </w:tc>
      </w:tr>
      <w:tr w:rsidR="00137AD9" w:rsidRPr="00240C7A" w14:paraId="6C888349" w14:textId="77777777" w:rsidTr="00E53873">
        <w:trPr>
          <w:trHeight w:val="20"/>
        </w:trPr>
        <w:tc>
          <w:tcPr>
            <w:tcW w:w="0" w:type="auto"/>
            <w:tcBorders>
              <w:right w:val="single" w:sz="8" w:space="0" w:color="00B2A9" w:themeColor="text2"/>
            </w:tcBorders>
            <w:shd w:val="clear" w:color="auto" w:fill="F2F2F2" w:themeFill="background1" w:themeFillShade="F2"/>
            <w:noWrap/>
          </w:tcPr>
          <w:p w14:paraId="75EFF335" w14:textId="77777777" w:rsidR="00137AD9" w:rsidRPr="007E524C" w:rsidRDefault="00137AD9" w:rsidP="00E53873">
            <w:pPr>
              <w:pStyle w:val="TableTextLeft"/>
              <w:rPr>
                <w:i/>
                <w:sz w:val="14"/>
                <w:szCs w:val="14"/>
              </w:rPr>
            </w:pPr>
            <w:r>
              <w:rPr>
                <w:sz w:val="14"/>
                <w:szCs w:val="14"/>
              </w:rPr>
              <w:t>Total public land (b+c)</w:t>
            </w:r>
          </w:p>
        </w:tc>
        <w:tc>
          <w:tcPr>
            <w:tcW w:w="0" w:type="auto"/>
            <w:tcBorders>
              <w:left w:val="single" w:sz="8" w:space="0" w:color="00B2A9" w:themeColor="text2"/>
            </w:tcBorders>
            <w:shd w:val="clear" w:color="auto" w:fill="F2F2F2" w:themeFill="background1" w:themeFillShade="F2"/>
            <w:noWrap/>
          </w:tcPr>
          <w:p w14:paraId="11523FCD" w14:textId="77777777" w:rsidR="00137AD9" w:rsidRPr="00461183" w:rsidRDefault="00137AD9" w:rsidP="00E53873">
            <w:pPr>
              <w:pStyle w:val="TableTextRight"/>
              <w:rPr>
                <w:sz w:val="14"/>
                <w:szCs w:val="14"/>
              </w:rPr>
            </w:pPr>
            <w:r w:rsidRPr="00461183">
              <w:rPr>
                <w:sz w:val="14"/>
                <w:szCs w:val="14"/>
              </w:rPr>
              <w:t>169</w:t>
            </w:r>
          </w:p>
        </w:tc>
        <w:tc>
          <w:tcPr>
            <w:tcW w:w="0" w:type="auto"/>
            <w:tcBorders>
              <w:right w:val="single" w:sz="8" w:space="0" w:color="00B2A9" w:themeColor="text2"/>
            </w:tcBorders>
            <w:shd w:val="clear" w:color="auto" w:fill="F2F2F2" w:themeFill="background1" w:themeFillShade="F2"/>
            <w:noWrap/>
          </w:tcPr>
          <w:p w14:paraId="1B666594" w14:textId="77777777" w:rsidR="00137AD9" w:rsidRPr="00461183" w:rsidRDefault="00137AD9" w:rsidP="00E53873">
            <w:pPr>
              <w:pStyle w:val="TableTextRight"/>
              <w:rPr>
                <w:sz w:val="14"/>
                <w:szCs w:val="14"/>
              </w:rPr>
            </w:pPr>
          </w:p>
        </w:tc>
        <w:tc>
          <w:tcPr>
            <w:tcW w:w="0" w:type="auto"/>
            <w:gridSpan w:val="2"/>
            <w:tcBorders>
              <w:left w:val="single" w:sz="8" w:space="0" w:color="00B2A9" w:themeColor="text2"/>
            </w:tcBorders>
            <w:shd w:val="clear" w:color="auto" w:fill="F2F2F2" w:themeFill="background1" w:themeFillShade="F2"/>
            <w:noWrap/>
          </w:tcPr>
          <w:p w14:paraId="4253AAE5" w14:textId="77777777" w:rsidR="00137AD9" w:rsidRPr="00461183" w:rsidRDefault="00137AD9" w:rsidP="00E53873">
            <w:pPr>
              <w:pStyle w:val="TableTextRight"/>
              <w:rPr>
                <w:sz w:val="14"/>
                <w:szCs w:val="14"/>
              </w:rPr>
            </w:pPr>
            <w:r w:rsidRPr="00461183">
              <w:rPr>
                <w:sz w:val="14"/>
                <w:szCs w:val="14"/>
              </w:rPr>
              <w:t>340</w:t>
            </w:r>
          </w:p>
        </w:tc>
        <w:tc>
          <w:tcPr>
            <w:tcW w:w="0" w:type="auto"/>
            <w:tcBorders>
              <w:right w:val="single" w:sz="4" w:space="0" w:color="00B2A9" w:themeColor="text2"/>
            </w:tcBorders>
            <w:shd w:val="clear" w:color="auto" w:fill="F2F2F2" w:themeFill="background1" w:themeFillShade="F2"/>
            <w:noWrap/>
          </w:tcPr>
          <w:p w14:paraId="1ECFDBA6" w14:textId="77777777" w:rsidR="00137AD9" w:rsidRPr="00461183" w:rsidRDefault="00137AD9" w:rsidP="00E53873">
            <w:pPr>
              <w:pStyle w:val="TableTextRight"/>
              <w:rPr>
                <w:sz w:val="14"/>
                <w:szCs w:val="14"/>
              </w:rPr>
            </w:pPr>
          </w:p>
        </w:tc>
        <w:tc>
          <w:tcPr>
            <w:tcW w:w="0" w:type="auto"/>
            <w:gridSpan w:val="2"/>
            <w:tcBorders>
              <w:left w:val="single" w:sz="4" w:space="0" w:color="00B2A9" w:themeColor="text2"/>
            </w:tcBorders>
            <w:shd w:val="clear" w:color="auto" w:fill="F2F2F2" w:themeFill="background1" w:themeFillShade="F2"/>
            <w:noWrap/>
          </w:tcPr>
          <w:p w14:paraId="272A3B95" w14:textId="77777777" w:rsidR="00137AD9" w:rsidRPr="00461183" w:rsidRDefault="00137AD9" w:rsidP="00E53873">
            <w:pPr>
              <w:pStyle w:val="TableTextRight"/>
              <w:rPr>
                <w:sz w:val="14"/>
                <w:szCs w:val="14"/>
              </w:rPr>
            </w:pPr>
            <w:r w:rsidRPr="00461183">
              <w:rPr>
                <w:sz w:val="14"/>
                <w:szCs w:val="14"/>
              </w:rPr>
              <w:t>572</w:t>
            </w:r>
          </w:p>
        </w:tc>
        <w:tc>
          <w:tcPr>
            <w:tcW w:w="0" w:type="auto"/>
            <w:tcBorders>
              <w:right w:val="single" w:sz="4" w:space="0" w:color="00B2A9" w:themeColor="text2"/>
            </w:tcBorders>
            <w:shd w:val="clear" w:color="auto" w:fill="F2F2F2" w:themeFill="background1" w:themeFillShade="F2"/>
            <w:noWrap/>
          </w:tcPr>
          <w:p w14:paraId="1A3C9986" w14:textId="77777777" w:rsidR="00137AD9" w:rsidRPr="00461183" w:rsidRDefault="00137AD9" w:rsidP="00E53873">
            <w:pPr>
              <w:pStyle w:val="TableTextRight"/>
              <w:rPr>
                <w:sz w:val="14"/>
                <w:szCs w:val="14"/>
              </w:rPr>
            </w:pPr>
          </w:p>
        </w:tc>
        <w:tc>
          <w:tcPr>
            <w:tcW w:w="0" w:type="auto"/>
            <w:tcBorders>
              <w:left w:val="single" w:sz="4" w:space="0" w:color="00B2A9" w:themeColor="text2"/>
            </w:tcBorders>
            <w:shd w:val="clear" w:color="auto" w:fill="F2F2F2" w:themeFill="background1" w:themeFillShade="F2"/>
            <w:noWrap/>
          </w:tcPr>
          <w:p w14:paraId="21DA6DB7" w14:textId="77777777" w:rsidR="00137AD9" w:rsidRPr="00461183" w:rsidRDefault="00137AD9" w:rsidP="00E53873">
            <w:pPr>
              <w:pStyle w:val="TableTextRight"/>
              <w:rPr>
                <w:sz w:val="14"/>
                <w:szCs w:val="14"/>
              </w:rPr>
            </w:pPr>
            <w:r w:rsidRPr="00461183">
              <w:rPr>
                <w:sz w:val="14"/>
                <w:szCs w:val="14"/>
              </w:rPr>
              <w:t>355</w:t>
            </w:r>
          </w:p>
        </w:tc>
        <w:tc>
          <w:tcPr>
            <w:tcW w:w="0" w:type="auto"/>
            <w:tcBorders>
              <w:right w:val="single" w:sz="4" w:space="0" w:color="00B2A9" w:themeColor="text2"/>
            </w:tcBorders>
            <w:shd w:val="clear" w:color="auto" w:fill="F2F2F2" w:themeFill="background1" w:themeFillShade="F2"/>
            <w:noWrap/>
          </w:tcPr>
          <w:p w14:paraId="53AFDC9F" w14:textId="77777777" w:rsidR="00137AD9" w:rsidRPr="00461183" w:rsidRDefault="00137AD9" w:rsidP="00E53873">
            <w:pPr>
              <w:pStyle w:val="TableTextRight"/>
              <w:rPr>
                <w:sz w:val="14"/>
                <w:szCs w:val="14"/>
              </w:rPr>
            </w:pPr>
          </w:p>
        </w:tc>
        <w:tc>
          <w:tcPr>
            <w:tcW w:w="0" w:type="auto"/>
            <w:tcBorders>
              <w:left w:val="single" w:sz="4" w:space="0" w:color="00B2A9" w:themeColor="text2"/>
            </w:tcBorders>
            <w:shd w:val="clear" w:color="auto" w:fill="F2F2F2" w:themeFill="background1" w:themeFillShade="F2"/>
            <w:noWrap/>
          </w:tcPr>
          <w:p w14:paraId="1CAFA31E" w14:textId="77777777" w:rsidR="00137AD9" w:rsidRPr="00461183" w:rsidRDefault="00137AD9" w:rsidP="00E53873">
            <w:pPr>
              <w:pStyle w:val="TableTextRight"/>
              <w:rPr>
                <w:sz w:val="14"/>
                <w:szCs w:val="14"/>
              </w:rPr>
            </w:pPr>
            <w:r w:rsidRPr="00461183">
              <w:rPr>
                <w:sz w:val="14"/>
                <w:szCs w:val="14"/>
              </w:rPr>
              <w:t>988</w:t>
            </w:r>
          </w:p>
        </w:tc>
        <w:tc>
          <w:tcPr>
            <w:tcW w:w="0" w:type="auto"/>
            <w:tcBorders>
              <w:right w:val="single" w:sz="4" w:space="0" w:color="00B2A9" w:themeColor="text2"/>
            </w:tcBorders>
            <w:shd w:val="clear" w:color="auto" w:fill="F2F2F2" w:themeFill="background1" w:themeFillShade="F2"/>
            <w:noWrap/>
          </w:tcPr>
          <w:p w14:paraId="19118A32" w14:textId="77777777" w:rsidR="00137AD9" w:rsidRPr="00461183" w:rsidRDefault="00137AD9" w:rsidP="00E53873">
            <w:pPr>
              <w:pStyle w:val="TableTextRight"/>
              <w:rPr>
                <w:sz w:val="14"/>
                <w:szCs w:val="14"/>
              </w:rPr>
            </w:pPr>
          </w:p>
        </w:tc>
        <w:tc>
          <w:tcPr>
            <w:tcW w:w="0" w:type="auto"/>
            <w:tcBorders>
              <w:left w:val="single" w:sz="4" w:space="0" w:color="00B2A9" w:themeColor="text2"/>
            </w:tcBorders>
            <w:shd w:val="clear" w:color="auto" w:fill="F2F2F2" w:themeFill="background1" w:themeFillShade="F2"/>
            <w:noWrap/>
          </w:tcPr>
          <w:p w14:paraId="50EF60E7" w14:textId="77777777" w:rsidR="00137AD9" w:rsidRPr="00461183" w:rsidRDefault="00137AD9" w:rsidP="00E53873">
            <w:pPr>
              <w:pStyle w:val="TableTextRight"/>
              <w:rPr>
                <w:sz w:val="14"/>
                <w:szCs w:val="14"/>
              </w:rPr>
            </w:pPr>
            <w:r w:rsidRPr="00461183">
              <w:rPr>
                <w:sz w:val="14"/>
                <w:szCs w:val="14"/>
              </w:rPr>
              <w:t>1</w:t>
            </w:r>
            <w:r>
              <w:rPr>
                <w:sz w:val="14"/>
                <w:szCs w:val="14"/>
              </w:rPr>
              <w:t>,</w:t>
            </w:r>
            <w:r w:rsidRPr="00461183">
              <w:rPr>
                <w:sz w:val="14"/>
                <w:szCs w:val="14"/>
              </w:rPr>
              <w:t>981</w:t>
            </w:r>
          </w:p>
        </w:tc>
        <w:tc>
          <w:tcPr>
            <w:tcW w:w="0" w:type="auto"/>
            <w:shd w:val="clear" w:color="auto" w:fill="F2F2F2" w:themeFill="background1" w:themeFillShade="F2"/>
            <w:noWrap/>
          </w:tcPr>
          <w:p w14:paraId="0A65555D" w14:textId="77777777" w:rsidR="00137AD9" w:rsidRPr="00461183" w:rsidRDefault="00137AD9" w:rsidP="00E53873">
            <w:pPr>
              <w:pStyle w:val="TableTextRight"/>
              <w:rPr>
                <w:sz w:val="14"/>
                <w:szCs w:val="14"/>
              </w:rPr>
            </w:pPr>
          </w:p>
        </w:tc>
      </w:tr>
      <w:tr w:rsidR="00137AD9" w:rsidRPr="00240C7A" w14:paraId="5F8815A4" w14:textId="77777777" w:rsidTr="00E53873">
        <w:trPr>
          <w:trHeight w:val="20"/>
        </w:trPr>
        <w:tc>
          <w:tcPr>
            <w:tcW w:w="0" w:type="auto"/>
            <w:tcBorders>
              <w:right w:val="single" w:sz="8" w:space="0" w:color="00B2A9" w:themeColor="text2"/>
            </w:tcBorders>
            <w:shd w:val="clear" w:color="auto" w:fill="F2F2F2" w:themeFill="background1" w:themeFillShade="F2"/>
            <w:noWrap/>
          </w:tcPr>
          <w:p w14:paraId="4C2171B1" w14:textId="77777777" w:rsidR="00137AD9" w:rsidRPr="007E524C" w:rsidRDefault="00137AD9" w:rsidP="00E53873">
            <w:pPr>
              <w:pStyle w:val="TableTextLeft"/>
              <w:rPr>
                <w:i/>
                <w:sz w:val="14"/>
                <w:szCs w:val="14"/>
              </w:rPr>
            </w:pPr>
            <w:r>
              <w:rPr>
                <w:sz w:val="14"/>
                <w:szCs w:val="14"/>
              </w:rPr>
              <w:t>Total (a+b+c)</w:t>
            </w:r>
          </w:p>
        </w:tc>
        <w:tc>
          <w:tcPr>
            <w:tcW w:w="0" w:type="auto"/>
            <w:tcBorders>
              <w:left w:val="single" w:sz="8" w:space="0" w:color="00B2A9" w:themeColor="text2"/>
            </w:tcBorders>
            <w:shd w:val="clear" w:color="auto" w:fill="F2F2F2" w:themeFill="background1" w:themeFillShade="F2"/>
            <w:noWrap/>
          </w:tcPr>
          <w:p w14:paraId="3A137BFA" w14:textId="77777777" w:rsidR="00137AD9" w:rsidRPr="00461183" w:rsidRDefault="00137AD9" w:rsidP="00E53873">
            <w:pPr>
              <w:pStyle w:val="TableTextRight"/>
              <w:rPr>
                <w:sz w:val="14"/>
                <w:szCs w:val="14"/>
              </w:rPr>
            </w:pPr>
            <w:r w:rsidRPr="00461183">
              <w:rPr>
                <w:sz w:val="14"/>
                <w:szCs w:val="14"/>
              </w:rPr>
              <w:t>170</w:t>
            </w:r>
          </w:p>
        </w:tc>
        <w:tc>
          <w:tcPr>
            <w:tcW w:w="0" w:type="auto"/>
            <w:tcBorders>
              <w:right w:val="single" w:sz="8" w:space="0" w:color="00B2A9" w:themeColor="text2"/>
            </w:tcBorders>
            <w:shd w:val="clear" w:color="auto" w:fill="F2F2F2" w:themeFill="background1" w:themeFillShade="F2"/>
            <w:noWrap/>
          </w:tcPr>
          <w:p w14:paraId="1887F625" w14:textId="77777777" w:rsidR="00137AD9" w:rsidRPr="00461183" w:rsidRDefault="00137AD9" w:rsidP="00E53873">
            <w:pPr>
              <w:pStyle w:val="TableTextRight"/>
              <w:rPr>
                <w:sz w:val="14"/>
                <w:szCs w:val="14"/>
              </w:rPr>
            </w:pPr>
            <w:r w:rsidRPr="00461183">
              <w:rPr>
                <w:sz w:val="14"/>
                <w:szCs w:val="14"/>
              </w:rPr>
              <w:t>0</w:t>
            </w:r>
            <w:r>
              <w:rPr>
                <w:sz w:val="14"/>
                <w:szCs w:val="14"/>
              </w:rPr>
              <w:t>.0</w:t>
            </w:r>
          </w:p>
        </w:tc>
        <w:tc>
          <w:tcPr>
            <w:tcW w:w="0" w:type="auto"/>
            <w:gridSpan w:val="2"/>
            <w:tcBorders>
              <w:left w:val="single" w:sz="8" w:space="0" w:color="00B2A9" w:themeColor="text2"/>
            </w:tcBorders>
            <w:shd w:val="clear" w:color="auto" w:fill="F2F2F2" w:themeFill="background1" w:themeFillShade="F2"/>
            <w:noWrap/>
          </w:tcPr>
          <w:p w14:paraId="32FAB87E" w14:textId="77777777" w:rsidR="00137AD9" w:rsidRPr="00461183" w:rsidRDefault="00137AD9" w:rsidP="00E53873">
            <w:pPr>
              <w:pStyle w:val="TableTextRight"/>
              <w:rPr>
                <w:sz w:val="14"/>
                <w:szCs w:val="14"/>
              </w:rPr>
            </w:pPr>
            <w:r w:rsidRPr="00461183">
              <w:rPr>
                <w:sz w:val="14"/>
                <w:szCs w:val="14"/>
              </w:rPr>
              <w:t>349</w:t>
            </w:r>
          </w:p>
        </w:tc>
        <w:tc>
          <w:tcPr>
            <w:tcW w:w="0" w:type="auto"/>
            <w:tcBorders>
              <w:right w:val="single" w:sz="4" w:space="0" w:color="00B2A9" w:themeColor="text2"/>
            </w:tcBorders>
            <w:shd w:val="clear" w:color="auto" w:fill="F2F2F2" w:themeFill="background1" w:themeFillShade="F2"/>
            <w:noWrap/>
          </w:tcPr>
          <w:p w14:paraId="57848573" w14:textId="77777777" w:rsidR="00137AD9" w:rsidRPr="00461183" w:rsidRDefault="00137AD9" w:rsidP="00E53873">
            <w:pPr>
              <w:pStyle w:val="TableTextRight"/>
              <w:rPr>
                <w:sz w:val="14"/>
                <w:szCs w:val="14"/>
              </w:rPr>
            </w:pPr>
            <w:r>
              <w:rPr>
                <w:sz w:val="14"/>
                <w:szCs w:val="14"/>
              </w:rPr>
              <w:t>4.7</w:t>
            </w:r>
          </w:p>
        </w:tc>
        <w:tc>
          <w:tcPr>
            <w:tcW w:w="0" w:type="auto"/>
            <w:gridSpan w:val="2"/>
            <w:tcBorders>
              <w:left w:val="single" w:sz="4" w:space="0" w:color="00B2A9" w:themeColor="text2"/>
            </w:tcBorders>
            <w:shd w:val="clear" w:color="auto" w:fill="F2F2F2" w:themeFill="background1" w:themeFillShade="F2"/>
            <w:noWrap/>
          </w:tcPr>
          <w:p w14:paraId="12007827" w14:textId="77777777" w:rsidR="00137AD9" w:rsidRPr="00461183" w:rsidRDefault="00137AD9" w:rsidP="00E53873">
            <w:pPr>
              <w:pStyle w:val="TableTextRight"/>
              <w:rPr>
                <w:sz w:val="14"/>
                <w:szCs w:val="14"/>
              </w:rPr>
            </w:pPr>
            <w:r w:rsidRPr="00461183">
              <w:rPr>
                <w:sz w:val="14"/>
                <w:szCs w:val="14"/>
              </w:rPr>
              <w:t>586</w:t>
            </w:r>
          </w:p>
        </w:tc>
        <w:tc>
          <w:tcPr>
            <w:tcW w:w="0" w:type="auto"/>
            <w:tcBorders>
              <w:right w:val="single" w:sz="4" w:space="0" w:color="00B2A9" w:themeColor="text2"/>
            </w:tcBorders>
            <w:shd w:val="clear" w:color="auto" w:fill="F2F2F2" w:themeFill="background1" w:themeFillShade="F2"/>
            <w:noWrap/>
          </w:tcPr>
          <w:p w14:paraId="370E2ECF" w14:textId="77777777" w:rsidR="00137AD9" w:rsidRPr="00461183" w:rsidRDefault="00137AD9" w:rsidP="00E53873">
            <w:pPr>
              <w:pStyle w:val="TableTextRight"/>
              <w:rPr>
                <w:sz w:val="14"/>
                <w:szCs w:val="14"/>
              </w:rPr>
            </w:pPr>
            <w:r w:rsidRPr="00461183">
              <w:rPr>
                <w:sz w:val="14"/>
                <w:szCs w:val="14"/>
              </w:rPr>
              <w:t>26</w:t>
            </w:r>
            <w:r>
              <w:rPr>
                <w:sz w:val="14"/>
                <w:szCs w:val="14"/>
              </w:rPr>
              <w:t>.1</w:t>
            </w:r>
          </w:p>
        </w:tc>
        <w:tc>
          <w:tcPr>
            <w:tcW w:w="0" w:type="auto"/>
            <w:tcBorders>
              <w:left w:val="single" w:sz="4" w:space="0" w:color="00B2A9" w:themeColor="text2"/>
            </w:tcBorders>
            <w:shd w:val="clear" w:color="auto" w:fill="F2F2F2" w:themeFill="background1" w:themeFillShade="F2"/>
            <w:noWrap/>
          </w:tcPr>
          <w:p w14:paraId="36268F58" w14:textId="77777777" w:rsidR="00137AD9" w:rsidRPr="00461183" w:rsidRDefault="00137AD9" w:rsidP="00E53873">
            <w:pPr>
              <w:pStyle w:val="TableTextRight"/>
              <w:rPr>
                <w:sz w:val="14"/>
                <w:szCs w:val="14"/>
              </w:rPr>
            </w:pPr>
            <w:r w:rsidRPr="00461183">
              <w:rPr>
                <w:sz w:val="14"/>
                <w:szCs w:val="14"/>
              </w:rPr>
              <w:t>363</w:t>
            </w:r>
          </w:p>
        </w:tc>
        <w:tc>
          <w:tcPr>
            <w:tcW w:w="0" w:type="auto"/>
            <w:tcBorders>
              <w:right w:val="single" w:sz="4" w:space="0" w:color="00B2A9" w:themeColor="text2"/>
            </w:tcBorders>
            <w:shd w:val="clear" w:color="auto" w:fill="F2F2F2" w:themeFill="background1" w:themeFillShade="F2"/>
            <w:noWrap/>
          </w:tcPr>
          <w:p w14:paraId="0055FC23" w14:textId="77777777" w:rsidR="00137AD9" w:rsidRPr="00461183" w:rsidRDefault="00137AD9" w:rsidP="00E53873">
            <w:pPr>
              <w:pStyle w:val="TableTextRight"/>
              <w:rPr>
                <w:sz w:val="14"/>
                <w:szCs w:val="14"/>
              </w:rPr>
            </w:pPr>
            <w:r w:rsidRPr="00461183">
              <w:rPr>
                <w:sz w:val="14"/>
                <w:szCs w:val="14"/>
              </w:rPr>
              <w:t>1</w:t>
            </w:r>
            <w:r>
              <w:rPr>
                <w:sz w:val="14"/>
                <w:szCs w:val="14"/>
              </w:rPr>
              <w:t>3.8</w:t>
            </w:r>
          </w:p>
        </w:tc>
        <w:tc>
          <w:tcPr>
            <w:tcW w:w="0" w:type="auto"/>
            <w:tcBorders>
              <w:left w:val="single" w:sz="4" w:space="0" w:color="00B2A9" w:themeColor="text2"/>
            </w:tcBorders>
            <w:shd w:val="clear" w:color="auto" w:fill="F2F2F2" w:themeFill="background1" w:themeFillShade="F2"/>
            <w:noWrap/>
          </w:tcPr>
          <w:p w14:paraId="7DB68408" w14:textId="77777777" w:rsidR="00137AD9" w:rsidRPr="00461183" w:rsidRDefault="00137AD9" w:rsidP="00E53873">
            <w:pPr>
              <w:pStyle w:val="TableTextRight"/>
              <w:rPr>
                <w:sz w:val="14"/>
                <w:szCs w:val="14"/>
              </w:rPr>
            </w:pPr>
            <w:r w:rsidRPr="00461183">
              <w:rPr>
                <w:sz w:val="14"/>
                <w:szCs w:val="14"/>
              </w:rPr>
              <w:t>1</w:t>
            </w:r>
            <w:r>
              <w:rPr>
                <w:sz w:val="14"/>
                <w:szCs w:val="14"/>
              </w:rPr>
              <w:t>,</w:t>
            </w:r>
            <w:r w:rsidRPr="00461183">
              <w:rPr>
                <w:sz w:val="14"/>
                <w:szCs w:val="14"/>
              </w:rPr>
              <w:t>007</w:t>
            </w:r>
          </w:p>
        </w:tc>
        <w:tc>
          <w:tcPr>
            <w:tcW w:w="0" w:type="auto"/>
            <w:tcBorders>
              <w:right w:val="single" w:sz="4" w:space="0" w:color="00B2A9" w:themeColor="text2"/>
            </w:tcBorders>
            <w:shd w:val="clear" w:color="auto" w:fill="F2F2F2" w:themeFill="background1" w:themeFillShade="F2"/>
            <w:noWrap/>
          </w:tcPr>
          <w:p w14:paraId="5DF42563" w14:textId="77777777" w:rsidR="00137AD9" w:rsidRPr="00461183" w:rsidRDefault="00137AD9" w:rsidP="00E53873">
            <w:pPr>
              <w:pStyle w:val="TableTextRight"/>
              <w:rPr>
                <w:sz w:val="14"/>
                <w:szCs w:val="14"/>
              </w:rPr>
            </w:pPr>
            <w:r w:rsidRPr="00461183">
              <w:rPr>
                <w:sz w:val="14"/>
                <w:szCs w:val="14"/>
              </w:rPr>
              <w:t>239</w:t>
            </w:r>
            <w:r>
              <w:rPr>
                <w:sz w:val="14"/>
                <w:szCs w:val="14"/>
              </w:rPr>
              <w:t>.4</w:t>
            </w:r>
          </w:p>
        </w:tc>
        <w:tc>
          <w:tcPr>
            <w:tcW w:w="0" w:type="auto"/>
            <w:tcBorders>
              <w:left w:val="single" w:sz="4" w:space="0" w:color="00B2A9" w:themeColor="text2"/>
            </w:tcBorders>
            <w:shd w:val="clear" w:color="auto" w:fill="F2F2F2" w:themeFill="background1" w:themeFillShade="F2"/>
            <w:noWrap/>
          </w:tcPr>
          <w:p w14:paraId="7A4B2034" w14:textId="77777777" w:rsidR="00137AD9" w:rsidRPr="00461183" w:rsidRDefault="00137AD9" w:rsidP="00E53873">
            <w:pPr>
              <w:pStyle w:val="TableTextRight"/>
              <w:rPr>
                <w:sz w:val="14"/>
                <w:szCs w:val="14"/>
              </w:rPr>
            </w:pPr>
            <w:r w:rsidRPr="00461183">
              <w:rPr>
                <w:sz w:val="14"/>
                <w:szCs w:val="14"/>
              </w:rPr>
              <w:t>2</w:t>
            </w:r>
            <w:r>
              <w:rPr>
                <w:sz w:val="14"/>
                <w:szCs w:val="14"/>
              </w:rPr>
              <w:t>,</w:t>
            </w:r>
            <w:r w:rsidRPr="00461183">
              <w:rPr>
                <w:sz w:val="14"/>
                <w:szCs w:val="14"/>
              </w:rPr>
              <w:t>010</w:t>
            </w:r>
          </w:p>
        </w:tc>
        <w:tc>
          <w:tcPr>
            <w:tcW w:w="0" w:type="auto"/>
            <w:shd w:val="clear" w:color="auto" w:fill="F2F2F2" w:themeFill="background1" w:themeFillShade="F2"/>
            <w:noWrap/>
          </w:tcPr>
          <w:p w14:paraId="2F1F518B" w14:textId="77777777" w:rsidR="00137AD9" w:rsidRPr="00461183" w:rsidRDefault="00137AD9" w:rsidP="00E53873">
            <w:pPr>
              <w:pStyle w:val="TableTextRight"/>
              <w:rPr>
                <w:sz w:val="14"/>
                <w:szCs w:val="14"/>
              </w:rPr>
            </w:pPr>
            <w:r w:rsidRPr="00461183">
              <w:rPr>
                <w:sz w:val="14"/>
                <w:szCs w:val="14"/>
              </w:rPr>
              <w:t>287</w:t>
            </w:r>
            <w:r>
              <w:rPr>
                <w:sz w:val="14"/>
                <w:szCs w:val="14"/>
              </w:rPr>
              <w:t>.1</w:t>
            </w:r>
          </w:p>
        </w:tc>
      </w:tr>
    </w:tbl>
    <w:p w14:paraId="02B30DBF" w14:textId="77777777" w:rsidR="00137AD9" w:rsidRDefault="00137AD9" w:rsidP="00137AD9">
      <w:pPr>
        <w:pStyle w:val="BodyText"/>
        <w:sectPr w:rsidR="00137AD9" w:rsidSect="00E53873">
          <w:pgSz w:w="16840" w:h="11907" w:orient="landscape"/>
          <w:pgMar w:top="720" w:right="720" w:bottom="720" w:left="720" w:header="284" w:footer="284" w:gutter="0"/>
          <w:cols w:space="720"/>
          <w:docGrid w:linePitch="272"/>
        </w:sectPr>
      </w:pPr>
    </w:p>
    <w:p w14:paraId="752946DB" w14:textId="02C136D0" w:rsidR="004532C8" w:rsidRPr="00D14C95" w:rsidRDefault="00E605C8" w:rsidP="00352E88">
      <w:pPr>
        <w:pStyle w:val="Heading3"/>
      </w:pPr>
      <w:bookmarkStart w:id="167" w:name="_Toc20846258"/>
      <w:bookmarkStart w:id="168" w:name="_Toc25932884"/>
      <w:bookmarkEnd w:id="160"/>
      <w:r>
        <w:lastRenderedPageBreak/>
        <w:t>Fodder</w:t>
      </w:r>
      <w:bookmarkEnd w:id="167"/>
      <w:bookmarkEnd w:id="168"/>
    </w:p>
    <w:p w14:paraId="78E947D5" w14:textId="2B1E4D0C" w:rsidR="004532C8" w:rsidRDefault="004532C8" w:rsidP="00AE4B51">
      <w:pPr>
        <w:pStyle w:val="Heading4"/>
      </w:pPr>
      <w:r>
        <w:t xml:space="preserve">Description of </w:t>
      </w:r>
      <w:r w:rsidR="001E1B82">
        <w:t xml:space="preserve">ecosystem </w:t>
      </w:r>
      <w:r>
        <w:t xml:space="preserve">service and </w:t>
      </w:r>
      <w:r w:rsidR="001E1B82">
        <w:t>users</w:t>
      </w:r>
    </w:p>
    <w:p w14:paraId="3F73C826" w14:textId="2ED953C8" w:rsidR="002934E9" w:rsidRDefault="004532C8" w:rsidP="002934E9">
      <w:pPr>
        <w:pStyle w:val="BodyText"/>
      </w:pPr>
      <w:r>
        <w:t>Forest</w:t>
      </w:r>
      <w:r w:rsidR="00BC273C">
        <w:t xml:space="preserve">s </w:t>
      </w:r>
      <w:r w:rsidR="001E1B82">
        <w:t xml:space="preserve">in Victorian RFA regions </w:t>
      </w:r>
      <w:r>
        <w:t>provide plant</w:t>
      </w:r>
      <w:r w:rsidR="00BC273C">
        <w:t xml:space="preserve"> biomass (fodder)</w:t>
      </w:r>
      <w:r>
        <w:t xml:space="preserve"> that </w:t>
      </w:r>
      <w:r w:rsidR="00BC273C">
        <w:t xml:space="preserve">is </w:t>
      </w:r>
      <w:r w:rsidR="002934E9">
        <w:t>grazed by livestock</w:t>
      </w:r>
      <w:r>
        <w:t xml:space="preserve">. </w:t>
      </w:r>
      <w:r w:rsidR="002934E9">
        <w:t>The user of this ecosystem service is the agricultur</w:t>
      </w:r>
      <w:r w:rsidR="004934C0">
        <w:t>e</w:t>
      </w:r>
      <w:r w:rsidR="002934E9">
        <w:t xml:space="preserve"> industry which uses fodder as an input to livestock production. </w:t>
      </w:r>
    </w:p>
    <w:p w14:paraId="470CC253" w14:textId="3AB01E2B" w:rsidR="004532C8" w:rsidRPr="000F7D6C" w:rsidRDefault="004532C8" w:rsidP="004532C8">
      <w:pPr>
        <w:pStyle w:val="BodyText"/>
      </w:pPr>
      <w:r>
        <w:t xml:space="preserve">In Victoria, </w:t>
      </w:r>
      <w:r w:rsidR="00B54CCD">
        <w:t xml:space="preserve">forests on private land and </w:t>
      </w:r>
      <w:r w:rsidR="006719AF">
        <w:t>some areas of</w:t>
      </w:r>
      <w:r w:rsidR="00B54CCD">
        <w:t xml:space="preserve"> public</w:t>
      </w:r>
      <w:r w:rsidR="006719AF">
        <w:t xml:space="preserve"> forest</w:t>
      </w:r>
      <w:r w:rsidR="00B54CCD">
        <w:t>s</w:t>
      </w:r>
      <w:r w:rsidR="006719AF">
        <w:t xml:space="preserve"> can be used for</w:t>
      </w:r>
      <w:r>
        <w:t xml:space="preserve"> grazing</w:t>
      </w:r>
      <w:r w:rsidR="00B54CCD">
        <w:t xml:space="preserve"> livestock</w:t>
      </w:r>
      <w:r>
        <w:t xml:space="preserve">. Forests provide space for livestock to move around and graze wild plants for nutrition and energy. Agricultural production from public forests is restricted by policy governing the use of public land. </w:t>
      </w:r>
    </w:p>
    <w:p w14:paraId="4F87BF6C" w14:textId="3909375F" w:rsidR="004532C8" w:rsidRDefault="004532C8" w:rsidP="00AE4B51">
      <w:pPr>
        <w:pStyle w:val="Heading4"/>
      </w:pPr>
      <w:r>
        <w:t xml:space="preserve">Quantification of </w:t>
      </w:r>
      <w:r w:rsidR="001E1B82">
        <w:t xml:space="preserve">ecosystem </w:t>
      </w:r>
      <w:r>
        <w:t xml:space="preserve">service </w:t>
      </w:r>
    </w:p>
    <w:p w14:paraId="2B763D4D" w14:textId="653F4871" w:rsidR="00BE50CC" w:rsidRDefault="00BE50CC" w:rsidP="004532C8">
      <w:pPr>
        <w:pStyle w:val="BodyText"/>
      </w:pPr>
      <w:r>
        <w:t xml:space="preserve">Ideally, </w:t>
      </w:r>
      <w:r w:rsidR="00272BCD">
        <w:t xml:space="preserve">this service would be measured </w:t>
      </w:r>
      <w:r w:rsidR="00B20D83">
        <w:t>as the quantity of</w:t>
      </w:r>
      <w:r w:rsidR="00272BCD">
        <w:t xml:space="preserve"> fodder consumed by grazing livestock. That is, the quantity of plant biomass </w:t>
      </w:r>
      <w:r w:rsidR="00B20D83">
        <w:t>provided</w:t>
      </w:r>
      <w:r w:rsidR="00A30B39">
        <w:t xml:space="preserve"> by forest ecosystems from grazing</w:t>
      </w:r>
      <w:r w:rsidR="00272BCD">
        <w:t xml:space="preserve">. However, this </w:t>
      </w:r>
      <w:r w:rsidR="00B20D83">
        <w:t xml:space="preserve">data is not available and cannot be </w:t>
      </w:r>
      <w:r w:rsidR="006870CB">
        <w:t>reliably</w:t>
      </w:r>
      <w:r w:rsidR="00B20D83">
        <w:t xml:space="preserve"> estimated for </w:t>
      </w:r>
      <w:r w:rsidR="006870CB">
        <w:t xml:space="preserve">Victorian forests. </w:t>
      </w:r>
      <w:r w:rsidR="00B20D83">
        <w:t xml:space="preserve"> </w:t>
      </w:r>
    </w:p>
    <w:p w14:paraId="25C760D6" w14:textId="4AC74C81" w:rsidR="004532C8" w:rsidRDefault="004C6CD9" w:rsidP="004532C8">
      <w:pPr>
        <w:pStyle w:val="BodyText"/>
      </w:pPr>
      <w:r>
        <w:t xml:space="preserve">In the absence of </w:t>
      </w:r>
      <w:r w:rsidR="000F33A6">
        <w:t xml:space="preserve">information on </w:t>
      </w:r>
      <w:r w:rsidR="00126566">
        <w:t>the quantity</w:t>
      </w:r>
      <w:r w:rsidR="000F33A6">
        <w:t xml:space="preserve"> of fodder, o</w:t>
      </w:r>
      <w:r w:rsidR="004532C8">
        <w:t>pportunities for agricultural use of forests on public land</w:t>
      </w:r>
      <w:r w:rsidR="00126566">
        <w:t xml:space="preserve"> </w:t>
      </w:r>
      <w:r w:rsidR="004532C8">
        <w:t>has been mapped using spatial data on licenses for private use of public land.</w:t>
      </w:r>
      <w:r w:rsidR="004532C8">
        <w:rPr>
          <w:rStyle w:val="FootnoteReference"/>
        </w:rPr>
        <w:footnoteReference w:id="86"/>
      </w:r>
      <w:r w:rsidR="004532C8">
        <w:t xml:space="preserve"> </w:t>
      </w:r>
      <w:r w:rsidR="000F33A6">
        <w:t xml:space="preserve">This provides an indication of areas of forest </w:t>
      </w:r>
      <w:r w:rsidR="000A55DE">
        <w:t xml:space="preserve">that </w:t>
      </w:r>
      <w:r w:rsidR="00BD5E13">
        <w:t>may provide fodder fo</w:t>
      </w:r>
      <w:r w:rsidR="000A55DE">
        <w:t>r grazing livestock</w:t>
      </w:r>
      <w:r w:rsidR="00BD5E13">
        <w:t xml:space="preserve">. </w:t>
      </w:r>
      <w:r w:rsidR="004532C8">
        <w:t>Key types of licenses that intersect with forest extent and may support agricultural production are:</w:t>
      </w:r>
    </w:p>
    <w:p w14:paraId="6CDAB9F8" w14:textId="77777777" w:rsidR="004532C8" w:rsidRDefault="004532C8" w:rsidP="004532C8">
      <w:pPr>
        <w:pStyle w:val="ListBullet"/>
      </w:pPr>
      <w:r>
        <w:t>Grazing licenses – allowing grazing of livestock on public land.</w:t>
      </w:r>
    </w:p>
    <w:p w14:paraId="1E1D6332" w14:textId="77777777" w:rsidR="004532C8" w:rsidRDefault="004532C8" w:rsidP="004532C8">
      <w:pPr>
        <w:pStyle w:val="ListBullet"/>
      </w:pPr>
      <w:r>
        <w:t>Water frontage and riparian management licenses – allowing access to waterways for agricultural use (such as stock access to water) or recreational use.</w:t>
      </w:r>
      <w:r w:rsidRPr="00C82A1D">
        <w:t xml:space="preserve"> </w:t>
      </w:r>
      <w:r>
        <w:t>Riparian management licenses ensure waterway access is managed to both protect and improve the riparian environment, and typically attract a reduced license fee.</w:t>
      </w:r>
    </w:p>
    <w:p w14:paraId="687331A1" w14:textId="77777777" w:rsidR="004532C8" w:rsidRDefault="004532C8" w:rsidP="004532C8">
      <w:pPr>
        <w:pStyle w:val="ListBullet"/>
      </w:pPr>
      <w:r>
        <w:t>Unused roads licenses – allowing owner/occupiers of adjoining private land to access unused roads on public land for agricultural purposes.</w:t>
      </w:r>
    </w:p>
    <w:p w14:paraId="2643DDBC" w14:textId="5F5A1D11" w:rsidR="004532C8" w:rsidRDefault="000B1465" w:rsidP="004532C8">
      <w:pPr>
        <w:pStyle w:val="BodyText"/>
      </w:pPr>
      <w:r>
        <w:t xml:space="preserve">Each </w:t>
      </w:r>
      <w:r w:rsidR="0054266C">
        <w:t xml:space="preserve">licence is </w:t>
      </w:r>
      <w:r w:rsidR="00D625EE">
        <w:t>a distinct area of land</w:t>
      </w:r>
      <w:r w:rsidR="00A33169">
        <w:t>: multiple licenses cannot cover the same area of land</w:t>
      </w:r>
      <w:r w:rsidR="000B6777">
        <w:t>.</w:t>
      </w:r>
      <w:r w:rsidR="004760D3">
        <w:t xml:space="preserve"> </w:t>
      </w:r>
      <w:r w:rsidR="004532C8">
        <w:t xml:space="preserve">There are around 14,100 licenses </w:t>
      </w:r>
      <w:r w:rsidR="001F4A7F">
        <w:t xml:space="preserve">that intersect with </w:t>
      </w:r>
      <w:r w:rsidR="004532C8">
        <w:t xml:space="preserve">forests </w:t>
      </w:r>
      <w:r w:rsidR="001F4A7F">
        <w:t xml:space="preserve">in </w:t>
      </w:r>
      <w:r w:rsidR="004532C8">
        <w:t xml:space="preserve">RFA regions </w:t>
      </w:r>
      <w:r w:rsidR="001F4A7F">
        <w:t>(</w:t>
      </w:r>
      <w:r w:rsidR="004532C8">
        <w:t xml:space="preserve">see </w:t>
      </w:r>
      <w:r w:rsidR="00B87D1A">
        <w:fldChar w:fldCharType="begin"/>
      </w:r>
      <w:r w:rsidR="00B87D1A">
        <w:instrText xml:space="preserve"> REF _Ref23109292 \h </w:instrText>
      </w:r>
      <w:r w:rsidR="00B87D1A">
        <w:fldChar w:fldCharType="separate"/>
      </w:r>
      <w:r w:rsidR="002F0F23">
        <w:t xml:space="preserve">Table </w:t>
      </w:r>
      <w:r w:rsidR="002F0F23">
        <w:rPr>
          <w:noProof/>
        </w:rPr>
        <w:t>27</w:t>
      </w:r>
      <w:r w:rsidR="00B87D1A">
        <w:fldChar w:fldCharType="end"/>
      </w:r>
      <w:r w:rsidR="00B87D1A">
        <w:t>)</w:t>
      </w:r>
      <w:r w:rsidR="004532C8">
        <w:t>. These licenses cover almost 500,000 hectares of forest, or 8 per cent of total forest in RFA regions. Most of this is grazing licenses (89</w:t>
      </w:r>
      <w:r w:rsidR="003E3DE3">
        <w:t> </w:t>
      </w:r>
      <w:r w:rsidR="004532C8">
        <w:t xml:space="preserve">per cent of total forest area licensed), with smaller areas licensed for unused road access, water frontage access and riparian management and other uses. </w:t>
      </w:r>
    </w:p>
    <w:p w14:paraId="131EBF23" w14:textId="5D79B68F" w:rsidR="004532C8" w:rsidRPr="007D1D35" w:rsidRDefault="004532C8" w:rsidP="004532C8">
      <w:pPr>
        <w:pStyle w:val="BodyText"/>
      </w:pPr>
      <w:r>
        <w:t>The</w:t>
      </w:r>
      <w:r w:rsidR="00602626">
        <w:t xml:space="preserve"> Gippsland RFA region has the </w:t>
      </w:r>
      <w:r>
        <w:t>largest area of forest covered by licenses (</w:t>
      </w:r>
      <w:r w:rsidR="003E3DE3" w:rsidRPr="003E3DE3">
        <w:t>301,147</w:t>
      </w:r>
      <w:r w:rsidR="003E3DE3">
        <w:t xml:space="preserve"> </w:t>
      </w:r>
      <w:r>
        <w:t xml:space="preserve">hectares). The West RFA region has the greatest number of licenses </w:t>
      </w:r>
      <w:r w:rsidR="004B39B3">
        <w:t xml:space="preserve">that intersect with </w:t>
      </w:r>
      <w:r>
        <w:t>forest</w:t>
      </w:r>
      <w:r w:rsidR="004B39B3">
        <w:t>s</w:t>
      </w:r>
      <w:r>
        <w:t xml:space="preserve"> (4</w:t>
      </w:r>
      <w:r w:rsidR="004B39B3">
        <w:t>,950</w:t>
      </w:r>
      <w:r>
        <w:t xml:space="preserve">), although the area of forest </w:t>
      </w:r>
      <w:r w:rsidR="004B096C">
        <w:t>covered by</w:t>
      </w:r>
      <w:r w:rsidR="00602626">
        <w:t xml:space="preserve"> </w:t>
      </w:r>
      <w:r>
        <w:t>license</w:t>
      </w:r>
      <w:r w:rsidR="004A780A">
        <w:t>s</w:t>
      </w:r>
      <w:r>
        <w:t xml:space="preserve"> is quite low (1</w:t>
      </w:r>
      <w:r w:rsidR="004B39B3">
        <w:t>0</w:t>
      </w:r>
      <w:r>
        <w:t>,</w:t>
      </w:r>
      <w:r w:rsidR="004B39B3">
        <w:t>98</w:t>
      </w:r>
      <w:r>
        <w:t>0 hectares). This is likely due to the West RFA region having a large number of unused road licences that intersect with forest extent.</w:t>
      </w:r>
      <w:r w:rsidR="004B096C">
        <w:t xml:space="preserve"> </w:t>
      </w:r>
      <w:r>
        <w:t xml:space="preserve">Grazing licenses represent large portions of the total forest areas licensed in the Gippsland, East Gippsland and North East RFA regions </w:t>
      </w:r>
      <w:r w:rsidR="004B096C">
        <w:t>(</w:t>
      </w:r>
      <w:r>
        <w:t xml:space="preserve">see </w:t>
      </w:r>
      <w:r w:rsidR="000C096D">
        <w:fldChar w:fldCharType="begin"/>
      </w:r>
      <w:r w:rsidR="000C096D">
        <w:instrText xml:space="preserve"> REF _Ref23109361 \h </w:instrText>
      </w:r>
      <w:r w:rsidR="000C096D">
        <w:fldChar w:fldCharType="separate"/>
      </w:r>
      <w:r w:rsidR="002F0F23">
        <w:t xml:space="preserve">Figure </w:t>
      </w:r>
      <w:r w:rsidR="002F0F23">
        <w:rPr>
          <w:noProof/>
        </w:rPr>
        <w:t>23</w:t>
      </w:r>
      <w:r w:rsidR="000C096D">
        <w:fldChar w:fldCharType="end"/>
      </w:r>
      <w:r w:rsidR="004B096C">
        <w:t>)</w:t>
      </w:r>
      <w:r>
        <w:t xml:space="preserve">. </w:t>
      </w:r>
    </w:p>
    <w:p w14:paraId="1D976CDF" w14:textId="0FD99C04" w:rsidR="004532C8" w:rsidRDefault="004532C8" w:rsidP="004532C8">
      <w:pPr>
        <w:pStyle w:val="BodyText"/>
      </w:pPr>
      <w:r>
        <w:t xml:space="preserve">It should be noted that the number of licenses and area licensed is an indicator of </w:t>
      </w:r>
      <w:r>
        <w:rPr>
          <w:i/>
        </w:rPr>
        <w:t>opportunity</w:t>
      </w:r>
      <w:r>
        <w:t xml:space="preserve"> for use of public forests</w:t>
      </w:r>
      <w:r w:rsidR="0011215F">
        <w:t xml:space="preserve"> for agricultural production</w:t>
      </w:r>
      <w:r>
        <w:t xml:space="preserve">. It is does not show whether forests are actually being used for grazing or other agricultural purposes. </w:t>
      </w:r>
    </w:p>
    <w:p w14:paraId="5538619B" w14:textId="77777777" w:rsidR="004532C8" w:rsidRDefault="004532C8" w:rsidP="004532C8">
      <w:pPr>
        <w:rPr>
          <w:b/>
          <w:bCs/>
          <w:sz w:val="16"/>
        </w:rPr>
      </w:pPr>
      <w:r>
        <w:br w:type="page"/>
      </w:r>
    </w:p>
    <w:p w14:paraId="6F0552CB" w14:textId="246B7679" w:rsidR="004532C8" w:rsidRDefault="004532C8" w:rsidP="004532C8">
      <w:pPr>
        <w:pStyle w:val="Caption"/>
        <w:keepLines/>
      </w:pPr>
      <w:bookmarkStart w:id="169" w:name="_Ref23109292"/>
      <w:r>
        <w:lastRenderedPageBreak/>
        <w:t xml:space="preserve">Table </w:t>
      </w:r>
      <w:r>
        <w:rPr>
          <w:noProof/>
        </w:rPr>
        <w:fldChar w:fldCharType="begin"/>
      </w:r>
      <w:r>
        <w:rPr>
          <w:noProof/>
        </w:rPr>
        <w:instrText xml:space="preserve"> SEQ Table \* ARABIC </w:instrText>
      </w:r>
      <w:r>
        <w:rPr>
          <w:noProof/>
        </w:rPr>
        <w:fldChar w:fldCharType="separate"/>
      </w:r>
      <w:r w:rsidR="002F0F23">
        <w:rPr>
          <w:noProof/>
        </w:rPr>
        <w:t>27</w:t>
      </w:r>
      <w:r>
        <w:rPr>
          <w:noProof/>
        </w:rPr>
        <w:fldChar w:fldCharType="end"/>
      </w:r>
      <w:bookmarkEnd w:id="169"/>
      <w:r>
        <w:t xml:space="preserve"> Agricultural licenses that intersect with forest areas </w:t>
      </w:r>
    </w:p>
    <w:tbl>
      <w:tblPr>
        <w:tblStyle w:val="TableGrid"/>
        <w:tblW w:w="0" w:type="auto"/>
        <w:tblLook w:val="04A0" w:firstRow="1" w:lastRow="0" w:firstColumn="1" w:lastColumn="0" w:noHBand="0" w:noVBand="1"/>
      </w:tblPr>
      <w:tblGrid>
        <w:gridCol w:w="1657"/>
        <w:gridCol w:w="2482"/>
        <w:gridCol w:w="2482"/>
      </w:tblGrid>
      <w:tr w:rsidR="004532C8" w14:paraId="40E45AD7" w14:textId="77777777" w:rsidTr="00BF4E50">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0" w:type="auto"/>
          </w:tcPr>
          <w:p w14:paraId="3A462DA2" w14:textId="77777777" w:rsidR="004532C8" w:rsidRDefault="004532C8" w:rsidP="00BF4E50">
            <w:pPr>
              <w:pStyle w:val="TableHeadingLeft"/>
              <w:keepNext w:val="0"/>
            </w:pPr>
            <w:r>
              <w:t>RFA region</w:t>
            </w:r>
          </w:p>
        </w:tc>
        <w:tc>
          <w:tcPr>
            <w:tcW w:w="2482" w:type="dxa"/>
          </w:tcPr>
          <w:p w14:paraId="31516B4E" w14:textId="77777777" w:rsidR="004532C8" w:rsidRDefault="004532C8" w:rsidP="00BF4E50">
            <w:pPr>
              <w:pStyle w:val="TableHeadingLeft"/>
              <w:keepNext w:val="0"/>
              <w:jc w:val="right"/>
              <w:cnfStyle w:val="100000000000" w:firstRow="1" w:lastRow="0" w:firstColumn="0" w:lastColumn="0" w:oddVBand="0" w:evenVBand="0" w:oddHBand="0" w:evenHBand="0" w:firstRowFirstColumn="0" w:firstRowLastColumn="0" w:lastRowFirstColumn="0" w:lastRowLastColumn="0"/>
            </w:pPr>
            <w:r>
              <w:t>Number of licenses</w:t>
            </w:r>
          </w:p>
        </w:tc>
        <w:tc>
          <w:tcPr>
            <w:tcW w:w="2482" w:type="dxa"/>
          </w:tcPr>
          <w:p w14:paraId="1B8E65CE" w14:textId="77777777" w:rsidR="004532C8" w:rsidRDefault="004532C8" w:rsidP="00BF4E50">
            <w:pPr>
              <w:pStyle w:val="TableHeadingLeft"/>
              <w:keepNext w:val="0"/>
              <w:jc w:val="right"/>
              <w:cnfStyle w:val="100000000000" w:firstRow="1" w:lastRow="0" w:firstColumn="0" w:lastColumn="0" w:oddVBand="0" w:evenVBand="0" w:oddHBand="0" w:evenHBand="0" w:firstRowFirstColumn="0" w:firstRowLastColumn="0" w:lastRowFirstColumn="0" w:lastRowLastColumn="0"/>
            </w:pPr>
            <w:r>
              <w:t xml:space="preserve">Area of forest licensed (hectares) </w:t>
            </w:r>
          </w:p>
        </w:tc>
      </w:tr>
      <w:tr w:rsidR="004532C8" w14:paraId="250C9CE0" w14:textId="77777777" w:rsidTr="00BF4E50">
        <w:tc>
          <w:tcPr>
            <w:tcW w:w="0" w:type="auto"/>
          </w:tcPr>
          <w:p w14:paraId="137DBD21" w14:textId="77777777" w:rsidR="004532C8" w:rsidRDefault="004532C8" w:rsidP="00BF4E50">
            <w:pPr>
              <w:pStyle w:val="TableTextLeft"/>
              <w:keepLines/>
            </w:pPr>
            <w:r>
              <w:t>Central Highlands</w:t>
            </w:r>
          </w:p>
        </w:tc>
        <w:tc>
          <w:tcPr>
            <w:tcW w:w="2482" w:type="dxa"/>
          </w:tcPr>
          <w:p w14:paraId="59CD585A" w14:textId="77777777" w:rsidR="004532C8" w:rsidRDefault="004532C8" w:rsidP="00BF4E50">
            <w:pPr>
              <w:pStyle w:val="TableTextRight"/>
              <w:keepLines/>
            </w:pPr>
            <w:r w:rsidRPr="00507E63">
              <w:t xml:space="preserve"> 1,728 </w:t>
            </w:r>
          </w:p>
        </w:tc>
        <w:tc>
          <w:tcPr>
            <w:tcW w:w="2482" w:type="dxa"/>
          </w:tcPr>
          <w:p w14:paraId="35C36BD5" w14:textId="77777777" w:rsidR="004532C8" w:rsidRDefault="004532C8" w:rsidP="00BF4E50">
            <w:pPr>
              <w:pStyle w:val="TableTextRight"/>
              <w:keepLines/>
            </w:pPr>
            <w:r w:rsidRPr="00507E63">
              <w:t xml:space="preserve"> 5,783 </w:t>
            </w:r>
          </w:p>
        </w:tc>
      </w:tr>
      <w:tr w:rsidR="004532C8" w14:paraId="4F295620" w14:textId="77777777" w:rsidTr="00BF4E50">
        <w:tc>
          <w:tcPr>
            <w:tcW w:w="0" w:type="auto"/>
          </w:tcPr>
          <w:p w14:paraId="6FEB16B0" w14:textId="77777777" w:rsidR="004532C8" w:rsidRDefault="004532C8" w:rsidP="00BF4E50">
            <w:pPr>
              <w:pStyle w:val="TableTextLeft"/>
              <w:keepLines/>
            </w:pPr>
            <w:r>
              <w:t>East Gippsland</w:t>
            </w:r>
          </w:p>
        </w:tc>
        <w:tc>
          <w:tcPr>
            <w:tcW w:w="2482" w:type="dxa"/>
          </w:tcPr>
          <w:p w14:paraId="28D24B8F" w14:textId="77777777" w:rsidR="004532C8" w:rsidRDefault="004532C8" w:rsidP="00BF4E50">
            <w:pPr>
              <w:pStyle w:val="TableTextRight"/>
              <w:keepLines/>
            </w:pPr>
            <w:r w:rsidRPr="00507E63">
              <w:t xml:space="preserve"> 630 </w:t>
            </w:r>
          </w:p>
        </w:tc>
        <w:tc>
          <w:tcPr>
            <w:tcW w:w="2482" w:type="dxa"/>
          </w:tcPr>
          <w:p w14:paraId="26A97CE6" w14:textId="77777777" w:rsidR="004532C8" w:rsidRDefault="004532C8" w:rsidP="00BF4E50">
            <w:pPr>
              <w:pStyle w:val="TableTextRight"/>
              <w:keepLines/>
            </w:pPr>
            <w:r w:rsidRPr="00507E63">
              <w:t xml:space="preserve"> 44,354 </w:t>
            </w:r>
          </w:p>
        </w:tc>
      </w:tr>
      <w:tr w:rsidR="004532C8" w14:paraId="39DB965D" w14:textId="77777777" w:rsidTr="00BF4E50">
        <w:tc>
          <w:tcPr>
            <w:tcW w:w="0" w:type="auto"/>
          </w:tcPr>
          <w:p w14:paraId="7FD9E9E7" w14:textId="77777777" w:rsidR="004532C8" w:rsidRDefault="004532C8" w:rsidP="00BF4E50">
            <w:pPr>
              <w:pStyle w:val="TableTextLeft"/>
              <w:keepLines/>
            </w:pPr>
            <w:r>
              <w:t>Gippsland</w:t>
            </w:r>
          </w:p>
        </w:tc>
        <w:tc>
          <w:tcPr>
            <w:tcW w:w="2482" w:type="dxa"/>
          </w:tcPr>
          <w:p w14:paraId="65EF52C7" w14:textId="77777777" w:rsidR="004532C8" w:rsidRDefault="004532C8" w:rsidP="00BF4E50">
            <w:pPr>
              <w:pStyle w:val="TableTextRight"/>
              <w:keepLines/>
            </w:pPr>
            <w:r w:rsidRPr="00507E63">
              <w:t xml:space="preserve"> 2,756 </w:t>
            </w:r>
          </w:p>
        </w:tc>
        <w:tc>
          <w:tcPr>
            <w:tcW w:w="2482" w:type="dxa"/>
          </w:tcPr>
          <w:p w14:paraId="294792E8" w14:textId="77777777" w:rsidR="004532C8" w:rsidRDefault="004532C8" w:rsidP="00BF4E50">
            <w:pPr>
              <w:pStyle w:val="TableTextRight"/>
              <w:keepLines/>
            </w:pPr>
            <w:r w:rsidRPr="00507E63">
              <w:t xml:space="preserve"> 301,147 </w:t>
            </w:r>
          </w:p>
        </w:tc>
      </w:tr>
      <w:tr w:rsidR="004532C8" w14:paraId="15C5A68F" w14:textId="77777777" w:rsidTr="00BF4E50">
        <w:tc>
          <w:tcPr>
            <w:tcW w:w="0" w:type="auto"/>
          </w:tcPr>
          <w:p w14:paraId="38243D96" w14:textId="77777777" w:rsidR="004532C8" w:rsidRDefault="004532C8" w:rsidP="00BF4E50">
            <w:pPr>
              <w:pStyle w:val="TableTextLeft"/>
              <w:keepLines/>
            </w:pPr>
            <w:r>
              <w:t>North East</w:t>
            </w:r>
          </w:p>
        </w:tc>
        <w:tc>
          <w:tcPr>
            <w:tcW w:w="2482" w:type="dxa"/>
          </w:tcPr>
          <w:p w14:paraId="615B6820" w14:textId="77777777" w:rsidR="004532C8" w:rsidRDefault="004532C8" w:rsidP="00BF4E50">
            <w:pPr>
              <w:pStyle w:val="TableTextRight"/>
              <w:keepLines/>
            </w:pPr>
            <w:r w:rsidRPr="00507E63">
              <w:t xml:space="preserve"> 4,067 </w:t>
            </w:r>
          </w:p>
        </w:tc>
        <w:tc>
          <w:tcPr>
            <w:tcW w:w="2482" w:type="dxa"/>
          </w:tcPr>
          <w:p w14:paraId="0AB67C27" w14:textId="77777777" w:rsidR="004532C8" w:rsidRDefault="004532C8" w:rsidP="00BF4E50">
            <w:pPr>
              <w:pStyle w:val="TableTextRight"/>
              <w:keepLines/>
            </w:pPr>
            <w:r w:rsidRPr="00507E63">
              <w:t xml:space="preserve"> 132,126 </w:t>
            </w:r>
          </w:p>
        </w:tc>
      </w:tr>
      <w:tr w:rsidR="004532C8" w14:paraId="4CCFE9D6" w14:textId="77777777" w:rsidTr="00BF4E50">
        <w:tc>
          <w:tcPr>
            <w:tcW w:w="0" w:type="auto"/>
          </w:tcPr>
          <w:p w14:paraId="5A936CE0" w14:textId="77777777" w:rsidR="004532C8" w:rsidRDefault="004532C8" w:rsidP="00BF4E50">
            <w:pPr>
              <w:pStyle w:val="TableTextLeft"/>
              <w:keepLines/>
            </w:pPr>
            <w:r>
              <w:t>West</w:t>
            </w:r>
          </w:p>
        </w:tc>
        <w:tc>
          <w:tcPr>
            <w:tcW w:w="2482" w:type="dxa"/>
          </w:tcPr>
          <w:p w14:paraId="64C4BEAA" w14:textId="77777777" w:rsidR="004532C8" w:rsidRDefault="004532C8" w:rsidP="00BF4E50">
            <w:pPr>
              <w:pStyle w:val="TableTextRight"/>
              <w:keepLines/>
            </w:pPr>
            <w:r w:rsidRPr="00507E63">
              <w:t xml:space="preserve"> 4,950 </w:t>
            </w:r>
          </w:p>
        </w:tc>
        <w:tc>
          <w:tcPr>
            <w:tcW w:w="2482" w:type="dxa"/>
          </w:tcPr>
          <w:p w14:paraId="6AD3722C" w14:textId="77777777" w:rsidR="004532C8" w:rsidRDefault="004532C8" w:rsidP="00BF4E50">
            <w:pPr>
              <w:pStyle w:val="TableTextRight"/>
              <w:keepLines/>
            </w:pPr>
            <w:r w:rsidRPr="00507E63">
              <w:t xml:space="preserve"> 10,980 </w:t>
            </w:r>
          </w:p>
        </w:tc>
      </w:tr>
      <w:tr w:rsidR="004532C8" w14:paraId="016E9D5F" w14:textId="77777777" w:rsidTr="00BF4E50">
        <w:tc>
          <w:tcPr>
            <w:tcW w:w="0" w:type="auto"/>
          </w:tcPr>
          <w:p w14:paraId="5F4A874A" w14:textId="77777777" w:rsidR="004532C8" w:rsidRDefault="004532C8" w:rsidP="00BF4E50">
            <w:pPr>
              <w:pStyle w:val="TableTextLeft"/>
              <w:keepLines/>
            </w:pPr>
            <w:r>
              <w:t xml:space="preserve">Total </w:t>
            </w:r>
          </w:p>
        </w:tc>
        <w:tc>
          <w:tcPr>
            <w:tcW w:w="2482" w:type="dxa"/>
          </w:tcPr>
          <w:p w14:paraId="493505D6" w14:textId="77777777" w:rsidR="004532C8" w:rsidRDefault="004532C8" w:rsidP="00BF4E50">
            <w:pPr>
              <w:pStyle w:val="TableTextRight"/>
              <w:keepLines/>
            </w:pPr>
            <w:r w:rsidRPr="00507E63">
              <w:t xml:space="preserve"> 14,131 </w:t>
            </w:r>
          </w:p>
        </w:tc>
        <w:tc>
          <w:tcPr>
            <w:tcW w:w="2482" w:type="dxa"/>
          </w:tcPr>
          <w:p w14:paraId="122DC86C" w14:textId="77777777" w:rsidR="004532C8" w:rsidRDefault="004532C8" w:rsidP="00BF4E50">
            <w:pPr>
              <w:pStyle w:val="TableTextRight"/>
              <w:keepLines/>
            </w:pPr>
            <w:r w:rsidRPr="00507E63">
              <w:t xml:space="preserve"> 494,391 </w:t>
            </w:r>
          </w:p>
        </w:tc>
      </w:tr>
    </w:tbl>
    <w:p w14:paraId="4AF02F25" w14:textId="5ED13353" w:rsidR="004532C8" w:rsidRDefault="004532C8" w:rsidP="004532C8">
      <w:pPr>
        <w:pStyle w:val="CaptionImageorFigure"/>
        <w:keepLines/>
      </w:pPr>
      <w:r>
        <w:t xml:space="preserve">Includes grazing licenses, water frontage and riparian management licences, unused </w:t>
      </w:r>
      <w:r>
        <w:br/>
        <w:t>road licenses and miscellaneous licenses that intersect with forest extent</w:t>
      </w:r>
      <w:r w:rsidR="0011215F">
        <w:t>.</w:t>
      </w:r>
      <w:r w:rsidR="000D0031">
        <w:br/>
      </w:r>
      <w:r>
        <w:t>Source: DELWP</w:t>
      </w:r>
    </w:p>
    <w:p w14:paraId="7B4D7E59" w14:textId="7C48EFF1" w:rsidR="004532C8" w:rsidRDefault="004532C8" w:rsidP="004532C8">
      <w:pPr>
        <w:pStyle w:val="Caption"/>
      </w:pPr>
      <w:bookmarkStart w:id="170" w:name="_Ref23109361"/>
      <w:r>
        <w:t xml:space="preserve">Figure </w:t>
      </w:r>
      <w:fldSimple w:instr=" SEQ Figure \* ARABIC ">
        <w:r w:rsidR="002F0F23">
          <w:rPr>
            <w:noProof/>
          </w:rPr>
          <w:t>23</w:t>
        </w:r>
      </w:fldSimple>
      <w:bookmarkEnd w:id="170"/>
      <w:r>
        <w:t xml:space="preserve"> Victorian agricultural licenses that intersect with forest areas</w:t>
      </w:r>
    </w:p>
    <w:p w14:paraId="66F5095A" w14:textId="77777777" w:rsidR="004532C8" w:rsidRPr="00DF07E3" w:rsidRDefault="004532C8" w:rsidP="00E57154">
      <w:pPr>
        <w:pStyle w:val="BodyText"/>
        <w:jc w:val="center"/>
      </w:pPr>
      <w:r>
        <w:rPr>
          <w:noProof/>
        </w:rPr>
        <w:drawing>
          <wp:inline distT="0" distB="0" distL="0" distR="0" wp14:anchorId="6174A69F" wp14:editId="01F7C746">
            <wp:extent cx="6405212" cy="446722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gricultural leases.jpg"/>
                    <pic:cNvPicPr/>
                  </pic:nvPicPr>
                  <pic:blipFill rotWithShape="1">
                    <a:blip r:embed="rId92" cstate="print">
                      <a:extLst>
                        <a:ext uri="{28A0092B-C50C-407E-A947-70E740481C1C}">
                          <a14:useLocalDpi xmlns:a14="http://schemas.microsoft.com/office/drawing/2010/main" val="0"/>
                        </a:ext>
                      </a:extLst>
                    </a:blip>
                    <a:srcRect l="4153" t="7761" r="9078" b="6638"/>
                    <a:stretch/>
                  </pic:blipFill>
                  <pic:spPr bwMode="auto">
                    <a:xfrm>
                      <a:off x="0" y="0"/>
                      <a:ext cx="6411887" cy="4471880"/>
                    </a:xfrm>
                    <a:prstGeom prst="rect">
                      <a:avLst/>
                    </a:prstGeom>
                    <a:ln>
                      <a:noFill/>
                    </a:ln>
                    <a:extLst>
                      <a:ext uri="{53640926-AAD7-44D8-BBD7-CCE9431645EC}">
                        <a14:shadowObscured xmlns:a14="http://schemas.microsoft.com/office/drawing/2010/main"/>
                      </a:ext>
                    </a:extLst>
                  </pic:spPr>
                </pic:pic>
              </a:graphicData>
            </a:graphic>
          </wp:inline>
        </w:drawing>
      </w:r>
    </w:p>
    <w:p w14:paraId="7FF834E8" w14:textId="6C1085D0" w:rsidR="00E67B9D" w:rsidRDefault="00E67B9D" w:rsidP="00AE4B51">
      <w:pPr>
        <w:pStyle w:val="Heading2"/>
      </w:pPr>
      <w:bookmarkStart w:id="171" w:name="_Toc20845976"/>
      <w:bookmarkStart w:id="172" w:name="_Toc20846259"/>
      <w:bookmarkStart w:id="173" w:name="_Toc25932885"/>
      <w:r>
        <w:lastRenderedPageBreak/>
        <w:t>Regulating services</w:t>
      </w:r>
      <w:bookmarkEnd w:id="171"/>
      <w:bookmarkEnd w:id="172"/>
      <w:bookmarkEnd w:id="173"/>
    </w:p>
    <w:p w14:paraId="2423F166" w14:textId="58447F3A" w:rsidR="00D84905" w:rsidRDefault="00E67B9D" w:rsidP="00AE4B51">
      <w:pPr>
        <w:pStyle w:val="Heading3"/>
      </w:pPr>
      <w:bookmarkStart w:id="174" w:name="_Toc20846260"/>
      <w:bookmarkStart w:id="175" w:name="_Toc25932886"/>
      <w:r>
        <w:t>Water flow regulation</w:t>
      </w:r>
      <w:bookmarkEnd w:id="174"/>
      <w:bookmarkEnd w:id="175"/>
    </w:p>
    <w:p w14:paraId="0F1059F2" w14:textId="20691B49" w:rsidR="005C47C7" w:rsidRDefault="005C47C7" w:rsidP="00AE4B51">
      <w:pPr>
        <w:pStyle w:val="Heading4"/>
      </w:pPr>
      <w:r w:rsidRPr="005C47C7">
        <w:t xml:space="preserve">Description of </w:t>
      </w:r>
      <w:r w:rsidR="007A2FFC">
        <w:t xml:space="preserve">ecosystem </w:t>
      </w:r>
      <w:r w:rsidRPr="005C47C7">
        <w:t>service</w:t>
      </w:r>
      <w:r w:rsidR="007A2FFC">
        <w:t xml:space="preserve"> and users</w:t>
      </w:r>
    </w:p>
    <w:p w14:paraId="57ACA1C6" w14:textId="5141ACE5" w:rsidR="00664110" w:rsidRDefault="00664110" w:rsidP="00664110">
      <w:pPr>
        <w:pStyle w:val="BodyText"/>
      </w:pPr>
      <w:r w:rsidRPr="001B046E">
        <w:t>Forests</w:t>
      </w:r>
      <w:r w:rsidR="00936BD4">
        <w:t xml:space="preserve"> in </w:t>
      </w:r>
      <w:r w:rsidR="00024D8E">
        <w:t xml:space="preserve">Victorian </w:t>
      </w:r>
      <w:r w:rsidR="00936BD4">
        <w:t>RFA regions</w:t>
      </w:r>
      <w:r w:rsidRPr="001B046E">
        <w:t xml:space="preserve"> regulate the flow of water</w:t>
      </w:r>
      <w:r w:rsidR="00753229">
        <w:t xml:space="preserve"> </w:t>
      </w:r>
      <w:r w:rsidR="002E2D80">
        <w:t xml:space="preserve">which helps to mitigate </w:t>
      </w:r>
      <w:r w:rsidR="00B664F2">
        <w:t xml:space="preserve">the impact of </w:t>
      </w:r>
      <w:r w:rsidR="00880030">
        <w:t>flood</w:t>
      </w:r>
      <w:r w:rsidR="002E2D80">
        <w:t xml:space="preserve"> events.</w:t>
      </w:r>
      <w:r w:rsidR="00F07BF4">
        <w:t xml:space="preserve"> </w:t>
      </w:r>
      <w:r w:rsidR="00380F21">
        <w:t>Forest ecosystems store,</w:t>
      </w:r>
      <w:r w:rsidR="00324B3B">
        <w:t xml:space="preserve"> transpire</w:t>
      </w:r>
      <w:r w:rsidR="00FE0270">
        <w:t xml:space="preserve"> </w:t>
      </w:r>
      <w:r w:rsidR="00324B3B">
        <w:t>and</w:t>
      </w:r>
      <w:r w:rsidR="00FE0270">
        <w:t xml:space="preserve"> redirect water from rainfall</w:t>
      </w:r>
      <w:r w:rsidR="00820568">
        <w:t xml:space="preserve">, </w:t>
      </w:r>
      <w:r w:rsidR="006F5020">
        <w:t xml:space="preserve">both </w:t>
      </w:r>
      <w:r w:rsidR="00820568">
        <w:t xml:space="preserve">reducing </w:t>
      </w:r>
      <w:r w:rsidR="006F5020">
        <w:t>and retarding</w:t>
      </w:r>
      <w:r w:rsidR="00820568">
        <w:t xml:space="preserve"> </w:t>
      </w:r>
      <w:r w:rsidR="0045163E">
        <w:t>peak</w:t>
      </w:r>
      <w:r w:rsidR="00820568">
        <w:t xml:space="preserve"> runoff </w:t>
      </w:r>
      <w:r w:rsidR="0045163E">
        <w:t>events</w:t>
      </w:r>
      <w:r w:rsidR="00820568">
        <w:t xml:space="preserve"> </w:t>
      </w:r>
      <w:r w:rsidR="00CF1F44">
        <w:t>to river systems.</w:t>
      </w:r>
      <w:r w:rsidR="00FE2B27">
        <w:rPr>
          <w:rStyle w:val="FootnoteReference"/>
        </w:rPr>
        <w:footnoteReference w:id="87"/>
      </w:r>
      <w:r w:rsidR="00820568">
        <w:t xml:space="preserve"> </w:t>
      </w:r>
      <w:r w:rsidR="00AB2D7A">
        <w:t>This ecosystem service is used by households, industries and government</w:t>
      </w:r>
      <w:r w:rsidR="00BA4EE9">
        <w:t xml:space="preserve"> who benefit from reduced </w:t>
      </w:r>
      <w:r w:rsidR="00F26201">
        <w:t>occurrence</w:t>
      </w:r>
      <w:r w:rsidR="00D368C3">
        <w:t xml:space="preserve"> </w:t>
      </w:r>
      <w:r w:rsidR="0045163E">
        <w:t>and/</w:t>
      </w:r>
      <w:r w:rsidR="00D368C3">
        <w:t xml:space="preserve">or </w:t>
      </w:r>
      <w:r w:rsidR="00790618">
        <w:t>severity</w:t>
      </w:r>
      <w:r w:rsidR="00F26201">
        <w:t xml:space="preserve"> of river flooding. </w:t>
      </w:r>
    </w:p>
    <w:p w14:paraId="098DACAA" w14:textId="00E090BB" w:rsidR="00803C37" w:rsidRDefault="00803C37" w:rsidP="00352E88">
      <w:pPr>
        <w:pStyle w:val="Heading4"/>
      </w:pPr>
      <w:r>
        <w:t>Quantification of</w:t>
      </w:r>
      <w:r w:rsidR="007A2FFC">
        <w:t xml:space="preserve"> ecosystem</w:t>
      </w:r>
      <w:r>
        <w:t xml:space="preserve"> service</w:t>
      </w:r>
    </w:p>
    <w:p w14:paraId="4D1D7134" w14:textId="75BD98C4" w:rsidR="00C304DC" w:rsidRDefault="00C94E5A" w:rsidP="0068033F">
      <w:pPr>
        <w:pStyle w:val="BodyText"/>
      </w:pPr>
      <w:r>
        <w:t xml:space="preserve">A </w:t>
      </w:r>
      <w:r w:rsidR="0014548E">
        <w:t xml:space="preserve">counterfactual scenario is </w:t>
      </w:r>
      <w:r w:rsidR="0068033F">
        <w:t>constructed</w:t>
      </w:r>
      <w:r>
        <w:t xml:space="preserve"> to assess the reduction</w:t>
      </w:r>
      <w:r w:rsidR="009A4841">
        <w:t xml:space="preserve"> in water yield that can be attributed to forests</w:t>
      </w:r>
      <w:r w:rsidR="0068033F">
        <w:t xml:space="preserve">. Two options are </w:t>
      </w:r>
      <w:r w:rsidR="006D0A21">
        <w:t>modelled</w:t>
      </w:r>
      <w:r w:rsidR="0068033F">
        <w:t xml:space="preserve">: </w:t>
      </w:r>
      <w:r w:rsidR="00E05F1B">
        <w:t xml:space="preserve">one that replaces all forest cover with pasture, and one that replaces </w:t>
      </w:r>
      <w:r w:rsidR="00F47607">
        <w:t xml:space="preserve">all forest cover with bare earth. These counterfactual scenarios are modelled </w:t>
      </w:r>
      <w:r w:rsidR="00AC4E1C">
        <w:t xml:space="preserve">from 2008 to 2018 </w:t>
      </w:r>
      <w:r w:rsidR="009413A7">
        <w:t>using BioSim</w:t>
      </w:r>
      <w:r w:rsidR="00AC4E1C">
        <w:t xml:space="preserve">, alongside the same </w:t>
      </w:r>
      <w:r w:rsidR="001C5CD1">
        <w:t xml:space="preserve">current </w:t>
      </w:r>
      <w:r w:rsidR="00AC4E1C">
        <w:t xml:space="preserve">forest </w:t>
      </w:r>
      <w:r w:rsidR="001C5CD1">
        <w:t xml:space="preserve">extent </w:t>
      </w:r>
      <w:r w:rsidR="00AC4E1C">
        <w:t>scenario used to assess the</w:t>
      </w:r>
      <w:r w:rsidR="00781CA5">
        <w:t xml:space="preserve"> ecosystem service of</w:t>
      </w:r>
      <w:r w:rsidR="00AC4E1C">
        <w:t xml:space="preserve"> water provision.</w:t>
      </w:r>
      <w:r w:rsidR="004956B5">
        <w:t xml:space="preserve"> </w:t>
      </w:r>
    </w:p>
    <w:p w14:paraId="36A15157" w14:textId="57B25B85" w:rsidR="006D0A21" w:rsidRPr="00942017" w:rsidRDefault="006D0A21" w:rsidP="0068033F">
      <w:pPr>
        <w:pStyle w:val="BodyText"/>
      </w:pPr>
      <w:r w:rsidRPr="00942017">
        <w:t>The pasture scenario is a similar approach to that used in 2015 to assess water-related services provided by Victoria’s parks.</w:t>
      </w:r>
      <w:r w:rsidRPr="00942017">
        <w:rPr>
          <w:rStyle w:val="FootnoteReference"/>
        </w:rPr>
        <w:footnoteReference w:id="88"/>
      </w:r>
      <w:r w:rsidRPr="00942017">
        <w:t xml:space="preserve"> </w:t>
      </w:r>
      <w:r w:rsidR="00AB204D" w:rsidRPr="00942017">
        <w:t xml:space="preserve">The bare earth scenario has been used in this study as it reflects </w:t>
      </w:r>
      <w:r w:rsidR="00F03D1B" w:rsidRPr="00942017">
        <w:t>emerging consensus</w:t>
      </w:r>
      <w:r w:rsidR="00AB204D" w:rsidRPr="00942017">
        <w:t xml:space="preserve"> in ecosystem accounting </w:t>
      </w:r>
      <w:r w:rsidR="009E67AD" w:rsidRPr="00942017">
        <w:t>that ecosystem services should be assessed against a counterfactual of no vegetation cover, or bare earth.</w:t>
      </w:r>
      <w:r w:rsidR="009E67AD" w:rsidRPr="00942017">
        <w:rPr>
          <w:rStyle w:val="FootnoteReference"/>
        </w:rPr>
        <w:footnoteReference w:id="89"/>
      </w:r>
      <w:r w:rsidR="009E67AD" w:rsidRPr="00942017">
        <w:t xml:space="preserve"> Pasture, for example, is simply another </w:t>
      </w:r>
      <w:r w:rsidR="00F03D1B" w:rsidRPr="00942017">
        <w:t xml:space="preserve">type of </w:t>
      </w:r>
      <w:r w:rsidR="009E67AD" w:rsidRPr="00942017">
        <w:t xml:space="preserve">ecosystem. </w:t>
      </w:r>
    </w:p>
    <w:p w14:paraId="6C13C33A" w14:textId="76B0E713" w:rsidR="00573F32" w:rsidRPr="00942017" w:rsidRDefault="00C60513" w:rsidP="00573F32">
      <w:pPr>
        <w:pStyle w:val="BodyText"/>
      </w:pPr>
      <w:r w:rsidRPr="00942017">
        <w:t xml:space="preserve">Under the pasture scenario, water yield increases by </w:t>
      </w:r>
      <w:r w:rsidR="008C37AD" w:rsidRPr="00942017">
        <w:t xml:space="preserve">an average of </w:t>
      </w:r>
      <w:r w:rsidR="00823E8E" w:rsidRPr="00942017">
        <w:t>8,909</w:t>
      </w:r>
      <w:r w:rsidR="00B147AB" w:rsidRPr="00942017">
        <w:t xml:space="preserve"> </w:t>
      </w:r>
      <w:r w:rsidR="00823E8E" w:rsidRPr="00942017">
        <w:t>gigalitres</w:t>
      </w:r>
      <w:r w:rsidR="00B147AB" w:rsidRPr="00942017">
        <w:t xml:space="preserve"> per year</w:t>
      </w:r>
      <w:r w:rsidR="00823E8E" w:rsidRPr="00942017">
        <w:t>,</w:t>
      </w:r>
      <w:r w:rsidR="00B147AB" w:rsidRPr="00942017">
        <w:t xml:space="preserve"> compared to the </w:t>
      </w:r>
      <w:r w:rsidR="00BB74EA" w:rsidRPr="00942017">
        <w:t xml:space="preserve">current </w:t>
      </w:r>
      <w:r w:rsidR="00B147AB" w:rsidRPr="00942017">
        <w:t xml:space="preserve">forest </w:t>
      </w:r>
      <w:r w:rsidR="007B3A87" w:rsidRPr="00942017">
        <w:t xml:space="preserve">extent </w:t>
      </w:r>
      <w:r w:rsidR="00B147AB" w:rsidRPr="00942017">
        <w:t>scenario</w:t>
      </w:r>
      <w:r w:rsidR="00E4593C" w:rsidRPr="00942017">
        <w:t xml:space="preserve">. While under the bare earth scenario, water yield increases by an average of </w:t>
      </w:r>
      <w:r w:rsidR="009B2F6E" w:rsidRPr="00942017">
        <w:t>16,101</w:t>
      </w:r>
      <w:r w:rsidR="00E4593C" w:rsidRPr="00942017">
        <w:t xml:space="preserve"> </w:t>
      </w:r>
      <w:r w:rsidR="009B2F6E" w:rsidRPr="00942017">
        <w:t>gigalitres</w:t>
      </w:r>
      <w:r w:rsidR="00E4593C" w:rsidRPr="00942017">
        <w:t xml:space="preserve"> per year</w:t>
      </w:r>
      <w:r w:rsidR="00823E8E" w:rsidRPr="00942017">
        <w:t xml:space="preserve">, </w:t>
      </w:r>
      <w:r w:rsidR="00E4593C" w:rsidRPr="00942017">
        <w:t>compar</w:t>
      </w:r>
      <w:r w:rsidR="001D3CC2" w:rsidRPr="00942017">
        <w:t xml:space="preserve">ed to the </w:t>
      </w:r>
      <w:r w:rsidR="004F1D34" w:rsidRPr="00942017">
        <w:t xml:space="preserve">current </w:t>
      </w:r>
      <w:r w:rsidR="001D3CC2" w:rsidRPr="00942017">
        <w:t xml:space="preserve">forest </w:t>
      </w:r>
      <w:r w:rsidR="004F1D34" w:rsidRPr="00942017">
        <w:t xml:space="preserve">extent </w:t>
      </w:r>
      <w:r w:rsidR="001D3CC2" w:rsidRPr="00942017">
        <w:t xml:space="preserve">scenario. </w:t>
      </w:r>
    </w:p>
    <w:p w14:paraId="6667B614" w14:textId="0B40AD07" w:rsidR="009E1EFB" w:rsidRPr="00942017" w:rsidRDefault="00B201ED" w:rsidP="00664110">
      <w:pPr>
        <w:pStyle w:val="BodyText"/>
      </w:pPr>
      <w:r w:rsidRPr="00942017">
        <w:fldChar w:fldCharType="begin"/>
      </w:r>
      <w:r w:rsidRPr="00942017">
        <w:instrText xml:space="preserve"> REF _Ref23244822 \h </w:instrText>
      </w:r>
      <w:r w:rsidR="00A517B8" w:rsidRPr="00942017">
        <w:instrText xml:space="preserve"> \* MERGEFORMAT </w:instrText>
      </w:r>
      <w:r w:rsidRPr="00942017">
        <w:fldChar w:fldCharType="separate"/>
      </w:r>
      <w:r w:rsidR="002F0F23">
        <w:t xml:space="preserve">Figure </w:t>
      </w:r>
      <w:r w:rsidR="002F0F23">
        <w:rPr>
          <w:noProof/>
        </w:rPr>
        <w:t>25</w:t>
      </w:r>
      <w:r w:rsidRPr="00942017">
        <w:fldChar w:fldCharType="end"/>
      </w:r>
      <w:r w:rsidRPr="00942017">
        <w:t xml:space="preserve"> and </w:t>
      </w:r>
      <w:r w:rsidRPr="00942017">
        <w:fldChar w:fldCharType="begin"/>
      </w:r>
      <w:r w:rsidRPr="00942017">
        <w:instrText xml:space="preserve"> REF _Ref23244829 \h </w:instrText>
      </w:r>
      <w:r w:rsidR="00A517B8" w:rsidRPr="00942017">
        <w:instrText xml:space="preserve"> \* MERGEFORMAT </w:instrText>
      </w:r>
      <w:r w:rsidRPr="00942017">
        <w:fldChar w:fldCharType="separate"/>
      </w:r>
      <w:r w:rsidR="002F0F23">
        <w:t xml:space="preserve">Figure </w:t>
      </w:r>
      <w:r w:rsidR="002F0F23">
        <w:rPr>
          <w:noProof/>
        </w:rPr>
        <w:t>26</w:t>
      </w:r>
      <w:r w:rsidRPr="00942017">
        <w:fldChar w:fldCharType="end"/>
      </w:r>
      <w:r w:rsidRPr="00942017">
        <w:t xml:space="preserve"> </w:t>
      </w:r>
      <w:r w:rsidR="00E37340" w:rsidRPr="00942017">
        <w:t xml:space="preserve">show the increase in average annual water yield </w:t>
      </w:r>
      <w:r w:rsidR="000B4730" w:rsidRPr="00942017">
        <w:t>that would occur</w:t>
      </w:r>
      <w:r w:rsidR="00F47607" w:rsidRPr="00942017">
        <w:t xml:space="preserve"> across RFA regions</w:t>
      </w:r>
      <w:r w:rsidR="000B4730" w:rsidRPr="00942017">
        <w:t xml:space="preserve"> under </w:t>
      </w:r>
      <w:r w:rsidR="00F47607" w:rsidRPr="00942017">
        <w:t>the</w:t>
      </w:r>
      <w:r w:rsidR="000B4730" w:rsidRPr="00942017">
        <w:t xml:space="preserve"> </w:t>
      </w:r>
      <w:r w:rsidR="00415B72" w:rsidRPr="00942017">
        <w:t xml:space="preserve">pasture </w:t>
      </w:r>
      <w:r w:rsidR="000A1AA5" w:rsidRPr="00942017">
        <w:t xml:space="preserve">and bare </w:t>
      </w:r>
      <w:r w:rsidR="00FB19F7" w:rsidRPr="00942017">
        <w:t>scenario respectively</w:t>
      </w:r>
      <w:r w:rsidR="00415B72" w:rsidRPr="00942017">
        <w:t xml:space="preserve">, compared to the </w:t>
      </w:r>
      <w:r w:rsidR="004F1D34" w:rsidRPr="00942017">
        <w:t xml:space="preserve">current </w:t>
      </w:r>
      <w:r w:rsidR="00415B72" w:rsidRPr="00942017">
        <w:t xml:space="preserve">forest </w:t>
      </w:r>
      <w:r w:rsidR="004F1D34" w:rsidRPr="00942017">
        <w:t xml:space="preserve">extent </w:t>
      </w:r>
      <w:r w:rsidR="00415B72" w:rsidRPr="00942017">
        <w:t>scenario.</w:t>
      </w:r>
      <w:r w:rsidR="00942017" w:rsidRPr="00942017">
        <w:t xml:space="preserve"> </w:t>
      </w:r>
      <w:r w:rsidR="009E1EFB" w:rsidRPr="00942017">
        <w:t>This simply sho</w:t>
      </w:r>
      <w:r w:rsidR="007D4EE3" w:rsidRPr="00942017">
        <w:t>w</w:t>
      </w:r>
      <w:r w:rsidR="009E1EFB" w:rsidRPr="00942017">
        <w:t xml:space="preserve">s the </w:t>
      </w:r>
      <w:r w:rsidR="009E3354" w:rsidRPr="00942017">
        <w:t>reduction in</w:t>
      </w:r>
      <w:r w:rsidR="008D5465" w:rsidRPr="00942017">
        <w:t xml:space="preserve"> water yield that can be attributed to forest</w:t>
      </w:r>
      <w:r w:rsidR="00FD652C" w:rsidRPr="00942017">
        <w:t xml:space="preserve">s </w:t>
      </w:r>
      <w:r w:rsidR="008D5465" w:rsidRPr="00942017">
        <w:t xml:space="preserve">across RFA regions. </w:t>
      </w:r>
      <w:r w:rsidR="007D4EE3" w:rsidRPr="00942017">
        <w:t>How this</w:t>
      </w:r>
      <w:r w:rsidR="009E3354" w:rsidRPr="00942017">
        <w:t xml:space="preserve"> </w:t>
      </w:r>
      <w:r w:rsidR="007D4EE3" w:rsidRPr="00942017">
        <w:t>translates into stream flow and occurrence of flood events depends on a complex set of factors.</w:t>
      </w:r>
      <w:r w:rsidR="008D5465" w:rsidRPr="00942017">
        <w:t xml:space="preserve"> </w:t>
      </w:r>
      <w:r w:rsidR="009E1EFB" w:rsidRPr="00942017">
        <w:t xml:space="preserve"> </w:t>
      </w:r>
    </w:p>
    <w:p w14:paraId="2E19E3DE" w14:textId="67DF7D02" w:rsidR="00803C37" w:rsidRDefault="00A614C2" w:rsidP="00664110">
      <w:pPr>
        <w:pStyle w:val="BodyText"/>
      </w:pPr>
      <w:r>
        <w:t>Spatial</w:t>
      </w:r>
      <w:r w:rsidR="00BC78F7">
        <w:t xml:space="preserve"> analysis was undertaken</w:t>
      </w:r>
      <w:r w:rsidR="00D97B0E">
        <w:t xml:space="preserve"> to identify </w:t>
      </w:r>
      <w:r w:rsidR="00716B20">
        <w:t>the users, or beneficiaries, of</w:t>
      </w:r>
      <w:r w:rsidR="005C7661">
        <w:t xml:space="preserve"> the</w:t>
      </w:r>
      <w:r w:rsidR="00716B20">
        <w:t xml:space="preserve"> water flow regulation</w:t>
      </w:r>
      <w:r w:rsidR="005C7661">
        <w:t xml:space="preserve"> service provided by forests</w:t>
      </w:r>
      <w:r w:rsidR="0068595B">
        <w:t xml:space="preserve">. </w:t>
      </w:r>
      <w:r w:rsidR="00662C4C">
        <w:t>Victoria</w:t>
      </w:r>
      <w:r w:rsidR="00FC2979">
        <w:t xml:space="preserve"> </w:t>
      </w:r>
      <w:r w:rsidR="004775DC">
        <w:t>is divided into</w:t>
      </w:r>
      <w:r w:rsidR="00FC2979">
        <w:t xml:space="preserve"> a total of 2</w:t>
      </w:r>
      <w:r w:rsidR="00B34280">
        <w:t>,</w:t>
      </w:r>
      <w:r w:rsidR="00FC2979">
        <w:t>973</w:t>
      </w:r>
      <w:r w:rsidR="00662C4C">
        <w:t xml:space="preserve"> localities</w:t>
      </w:r>
      <w:r w:rsidR="00F730B5">
        <w:rPr>
          <w:rStyle w:val="FootnoteReference"/>
        </w:rPr>
        <w:footnoteReference w:id="90"/>
      </w:r>
      <w:r w:rsidR="00077A9C">
        <w:t xml:space="preserve"> and</w:t>
      </w:r>
      <w:r w:rsidR="00FC2979">
        <w:t xml:space="preserve"> 770 </w:t>
      </w:r>
      <w:r w:rsidR="00662C4C">
        <w:t>have residential, commercial or industrial areas</w:t>
      </w:r>
      <w:r w:rsidR="0066690F">
        <w:rPr>
          <w:rStyle w:val="FootnoteReference"/>
        </w:rPr>
        <w:footnoteReference w:id="91"/>
      </w:r>
      <w:r w:rsidR="00662C4C">
        <w:t xml:space="preserve"> within the 1</w:t>
      </w:r>
      <w:r w:rsidR="007C16BF">
        <w:t xml:space="preserve"> in </w:t>
      </w:r>
      <w:r w:rsidR="00304087">
        <w:t>100-year</w:t>
      </w:r>
      <w:r w:rsidR="007C16BF">
        <w:t xml:space="preserve"> </w:t>
      </w:r>
      <w:r w:rsidR="00662C4C">
        <w:t>flood zone.</w:t>
      </w:r>
      <w:r w:rsidR="00304087">
        <w:rPr>
          <w:rStyle w:val="FootnoteReference"/>
        </w:rPr>
        <w:footnoteReference w:id="92"/>
      </w:r>
      <w:r w:rsidR="00176575">
        <w:t xml:space="preserve"> </w:t>
      </w:r>
      <w:r w:rsidR="0029009C">
        <w:t xml:space="preserve">Of these, 646 localities have </w:t>
      </w:r>
      <w:r w:rsidR="006E534A">
        <w:t>RFA forest</w:t>
      </w:r>
      <w:r w:rsidR="0029009C">
        <w:t xml:space="preserve"> </w:t>
      </w:r>
      <w:r w:rsidR="002913B5">
        <w:t>in the</w:t>
      </w:r>
      <w:r w:rsidR="006E534A">
        <w:t>ir</w:t>
      </w:r>
      <w:r w:rsidR="0029009C">
        <w:t xml:space="preserve"> </w:t>
      </w:r>
      <w:r w:rsidR="004C6A62">
        <w:t xml:space="preserve">upstream </w:t>
      </w:r>
      <w:r w:rsidR="0029009C">
        <w:t>catchment</w:t>
      </w:r>
      <w:r w:rsidR="004C6A62">
        <w:t xml:space="preserve"> </w:t>
      </w:r>
      <w:r w:rsidR="00D8730B">
        <w:t>(even if the locality</w:t>
      </w:r>
      <w:r w:rsidR="006E534A">
        <w:t xml:space="preserve"> itself is not in </w:t>
      </w:r>
      <w:r w:rsidR="00D8730B">
        <w:t>an RFA region</w:t>
      </w:r>
      <w:r w:rsidR="00CE116D">
        <w:t xml:space="preserve">, see </w:t>
      </w:r>
      <w:r w:rsidR="00CE116D">
        <w:fldChar w:fldCharType="begin"/>
      </w:r>
      <w:r w:rsidR="00CE116D">
        <w:instrText xml:space="preserve"> REF _Ref23153410 \h </w:instrText>
      </w:r>
      <w:r w:rsidR="00CE116D">
        <w:fldChar w:fldCharType="separate"/>
      </w:r>
      <w:r w:rsidR="002F0F23">
        <w:t xml:space="preserve">Figure </w:t>
      </w:r>
      <w:r w:rsidR="002F0F23">
        <w:rPr>
          <w:noProof/>
        </w:rPr>
        <w:t>24</w:t>
      </w:r>
      <w:r w:rsidR="00CE116D">
        <w:fldChar w:fldCharType="end"/>
      </w:r>
      <w:r w:rsidR="00D8730B">
        <w:t>)</w:t>
      </w:r>
      <w:r w:rsidR="0029009C">
        <w:t>.</w:t>
      </w:r>
      <w:r w:rsidR="004C5AC3">
        <w:t xml:space="preserve"> </w:t>
      </w:r>
      <w:r w:rsidR="002F0779">
        <w:t>The combination of a locality being in the 1 in 100-year flood zone</w:t>
      </w:r>
      <w:r w:rsidR="00482890">
        <w:t xml:space="preserve"> and having </w:t>
      </w:r>
      <w:r w:rsidR="006E534A">
        <w:t>RFA forest</w:t>
      </w:r>
      <w:r w:rsidR="006329A9">
        <w:t xml:space="preserve"> in</w:t>
      </w:r>
      <w:r w:rsidR="00482890">
        <w:t xml:space="preserve"> its catchment is </w:t>
      </w:r>
      <w:r w:rsidR="00482890">
        <w:lastRenderedPageBreak/>
        <w:t xml:space="preserve">used as an indicator </w:t>
      </w:r>
      <w:r w:rsidR="008A0590">
        <w:t>of receipt of</w:t>
      </w:r>
      <w:r w:rsidR="004E5EA7">
        <w:t xml:space="preserve"> water flow regulation services. </w:t>
      </w:r>
      <w:r w:rsidR="0029009C">
        <w:t xml:space="preserve">This </w:t>
      </w:r>
      <w:r w:rsidR="008A0590">
        <w:t xml:space="preserve">analysis </w:t>
      </w:r>
      <w:r w:rsidR="004C5AC3">
        <w:t>suggests</w:t>
      </w:r>
      <w:r w:rsidR="0029009C">
        <w:t xml:space="preserve"> that forests </w:t>
      </w:r>
      <w:r w:rsidR="004C5AC3">
        <w:t>in</w:t>
      </w:r>
      <w:r w:rsidR="0029009C">
        <w:t xml:space="preserve"> RFA regions </w:t>
      </w:r>
      <w:r w:rsidR="00CD4305">
        <w:t>are providing some level of water flow regulation service</w:t>
      </w:r>
      <w:r w:rsidR="008A0590">
        <w:t>s</w:t>
      </w:r>
      <w:r w:rsidR="00CD4305">
        <w:t xml:space="preserve"> to 646 localities across Victoria</w:t>
      </w:r>
      <w:r w:rsidR="00D31A92">
        <w:t>, including many localities in metropolitan Melbourne</w:t>
      </w:r>
      <w:r w:rsidR="004D3AF6">
        <w:t>.</w:t>
      </w:r>
      <w:r w:rsidR="003872F6">
        <w:t xml:space="preserve"> Combined, these 646 localities have </w:t>
      </w:r>
      <w:r w:rsidR="003E6D2C">
        <w:t xml:space="preserve">13,596 hectares of </w:t>
      </w:r>
      <w:r w:rsidR="00292B34">
        <w:t>urban, commercial and industrial land within the 1</w:t>
      </w:r>
      <w:r w:rsidR="00D8730B">
        <w:t xml:space="preserve"> in </w:t>
      </w:r>
      <w:r w:rsidR="00292B34">
        <w:t>100</w:t>
      </w:r>
      <w:r w:rsidR="00D8730B">
        <w:t>-</w:t>
      </w:r>
      <w:r w:rsidR="00292B34">
        <w:t xml:space="preserve">year flood zone. </w:t>
      </w:r>
      <w:r w:rsidR="001C5BDA">
        <w:fldChar w:fldCharType="begin"/>
      </w:r>
      <w:r w:rsidR="001C5BDA">
        <w:instrText xml:space="preserve"> REF _Ref23112965 \h </w:instrText>
      </w:r>
      <w:r w:rsidR="001C5BDA">
        <w:fldChar w:fldCharType="separate"/>
      </w:r>
      <w:r w:rsidR="002F0F23">
        <w:t xml:space="preserve">Table </w:t>
      </w:r>
      <w:r w:rsidR="002F0F23">
        <w:rPr>
          <w:noProof/>
        </w:rPr>
        <w:t>28</w:t>
      </w:r>
      <w:r w:rsidR="001C5BDA">
        <w:fldChar w:fldCharType="end"/>
      </w:r>
      <w:r w:rsidR="001C5BDA">
        <w:t xml:space="preserve"> shows the number of localities </w:t>
      </w:r>
      <w:r w:rsidR="00352B3B">
        <w:t xml:space="preserve">that </w:t>
      </w:r>
      <w:r w:rsidR="001C5BDA">
        <w:t>forests in each RFA region provid</w:t>
      </w:r>
      <w:r w:rsidR="00C33365">
        <w:t xml:space="preserve">e water flow regulation services to. The number of localities sums to more than 646 as some localities receive services from multiple RFA regions. Forests in the </w:t>
      </w:r>
      <w:r w:rsidR="005A29A5">
        <w:t>West</w:t>
      </w:r>
      <w:r w:rsidR="00C33365">
        <w:t xml:space="preserve"> RFA region provide water flow regulation services to t</w:t>
      </w:r>
      <w:r w:rsidR="005A29A5">
        <w:t xml:space="preserve">he greatest number of localities (347 localities), followed by Gippsland (195 localities). </w:t>
      </w:r>
    </w:p>
    <w:p w14:paraId="0C893046" w14:textId="336CB8C6" w:rsidR="00856305" w:rsidRDefault="00856305" w:rsidP="00664110">
      <w:pPr>
        <w:pStyle w:val="BodyText"/>
      </w:pPr>
      <w:r>
        <w:t xml:space="preserve">For each locality, the proportion of </w:t>
      </w:r>
      <w:r w:rsidR="00EC6DF4">
        <w:t>upstream</w:t>
      </w:r>
      <w:r>
        <w:t xml:space="preserve"> catchment that is </w:t>
      </w:r>
      <w:r w:rsidR="00A11D78">
        <w:t>RFA forest</w:t>
      </w:r>
      <w:r>
        <w:t xml:space="preserve"> provides an indication of the </w:t>
      </w:r>
      <w:r w:rsidR="00A11D78">
        <w:t>level</w:t>
      </w:r>
      <w:r>
        <w:t xml:space="preserve"> </w:t>
      </w:r>
      <w:r w:rsidR="00F331A3">
        <w:t xml:space="preserve">of </w:t>
      </w:r>
      <w:r w:rsidR="00A11D78">
        <w:t>water flow</w:t>
      </w:r>
      <w:r w:rsidR="00F331A3">
        <w:t xml:space="preserve"> regulation service</w:t>
      </w:r>
      <w:r w:rsidR="00A11D78">
        <w:t>s</w:t>
      </w:r>
      <w:r w:rsidR="00F331A3">
        <w:t xml:space="preserve"> being provided. That is, localities that have a high proportion of </w:t>
      </w:r>
      <w:r w:rsidR="00A11D78">
        <w:t xml:space="preserve">RFA </w:t>
      </w:r>
      <w:r w:rsidR="00F331A3">
        <w:t xml:space="preserve">forest in their catchment </w:t>
      </w:r>
      <w:r w:rsidR="00A11D78">
        <w:t>(compared to other land</w:t>
      </w:r>
      <w:r w:rsidR="00204A22">
        <w:t xml:space="preserve"> </w:t>
      </w:r>
      <w:r w:rsidR="00A11D78">
        <w:t xml:space="preserve">cover or non-RFA forest) </w:t>
      </w:r>
      <w:r w:rsidR="00F331A3">
        <w:t xml:space="preserve">are </w:t>
      </w:r>
      <w:r w:rsidR="00B20AC9">
        <w:t>receiving a greater quantity of water flow regulation services</w:t>
      </w:r>
      <w:r w:rsidR="00A11D78">
        <w:t xml:space="preserve"> from RFA forests</w:t>
      </w:r>
      <w:r w:rsidR="00B20AC9">
        <w:t xml:space="preserve">. </w:t>
      </w:r>
      <w:r w:rsidR="009C22B9">
        <w:fldChar w:fldCharType="begin"/>
      </w:r>
      <w:r w:rsidR="009C22B9">
        <w:instrText xml:space="preserve"> REF _Ref23113210 \h </w:instrText>
      </w:r>
      <w:r w:rsidR="009C22B9">
        <w:fldChar w:fldCharType="separate"/>
      </w:r>
      <w:r w:rsidR="002F0F23">
        <w:t xml:space="preserve">Table </w:t>
      </w:r>
      <w:r w:rsidR="002F0F23">
        <w:rPr>
          <w:noProof/>
        </w:rPr>
        <w:t>29</w:t>
      </w:r>
      <w:r w:rsidR="009C22B9">
        <w:fldChar w:fldCharType="end"/>
      </w:r>
      <w:r w:rsidR="009C22B9">
        <w:t xml:space="preserve"> </w:t>
      </w:r>
      <w:r w:rsidR="00B20AC9">
        <w:t xml:space="preserve">shows the number of localities that </w:t>
      </w:r>
      <w:r w:rsidR="000F411B">
        <w:t xml:space="preserve">have </w:t>
      </w:r>
      <w:r w:rsidR="001F0F00">
        <w:t xml:space="preserve">different proportions of </w:t>
      </w:r>
      <w:r w:rsidR="000F411B">
        <w:t xml:space="preserve">RFA </w:t>
      </w:r>
      <w:r w:rsidR="001F0F00">
        <w:t xml:space="preserve">forest within their catchment. For example, </w:t>
      </w:r>
      <w:r w:rsidR="00A74E3C">
        <w:t xml:space="preserve">120 localities have </w:t>
      </w:r>
      <w:r w:rsidR="000F411B">
        <w:t xml:space="preserve">RFA </w:t>
      </w:r>
      <w:r w:rsidR="00A74E3C">
        <w:t xml:space="preserve">forest in 10–19 percent of their catchment, while </w:t>
      </w:r>
      <w:r w:rsidR="00460977">
        <w:t xml:space="preserve">53 localities have </w:t>
      </w:r>
      <w:r w:rsidR="000F411B">
        <w:t xml:space="preserve">RFA </w:t>
      </w:r>
      <w:r w:rsidR="00460977">
        <w:t xml:space="preserve">forest in 90–99 per cent of their catchment. The </w:t>
      </w:r>
      <w:r w:rsidR="0058378D">
        <w:t xml:space="preserve">table also shows </w:t>
      </w:r>
      <w:r w:rsidR="000D74CE">
        <w:t xml:space="preserve">corresponding </w:t>
      </w:r>
      <w:r w:rsidR="000F411B">
        <w:t>area of urb</w:t>
      </w:r>
      <w:r w:rsidR="008C404E">
        <w:t>an</w:t>
      </w:r>
      <w:r w:rsidR="000F411B">
        <w:t xml:space="preserve">, </w:t>
      </w:r>
      <w:r w:rsidR="008C404E">
        <w:t>commercial</w:t>
      </w:r>
      <w:r w:rsidR="000F411B">
        <w:t xml:space="preserve"> and </w:t>
      </w:r>
      <w:r w:rsidR="008C404E">
        <w:t>industrial land</w:t>
      </w:r>
      <w:r w:rsidR="000D74CE">
        <w:t xml:space="preserve"> within the </w:t>
      </w:r>
      <w:r w:rsidR="008C404E">
        <w:t xml:space="preserve">1 in </w:t>
      </w:r>
      <w:r w:rsidR="000D74CE">
        <w:t>100</w:t>
      </w:r>
      <w:r w:rsidR="008C404E">
        <w:t>-year</w:t>
      </w:r>
      <w:r w:rsidR="000D74CE">
        <w:t xml:space="preserve"> flood zone. </w:t>
      </w:r>
      <w:r w:rsidR="008C404E">
        <w:t>This provides a relative indication of the</w:t>
      </w:r>
      <w:r w:rsidR="000D74CE">
        <w:t xml:space="preserve"> </w:t>
      </w:r>
      <w:r w:rsidR="00602C0C">
        <w:t xml:space="preserve">area of land receiving </w:t>
      </w:r>
      <w:r w:rsidR="00352B3B">
        <w:t>benefits</w:t>
      </w:r>
      <w:r w:rsidR="00602C0C">
        <w:t xml:space="preserve"> from water flow regulation services.  </w:t>
      </w:r>
    </w:p>
    <w:p w14:paraId="562EBEC6" w14:textId="7D498BD2" w:rsidR="000378D1" w:rsidRDefault="000378D1" w:rsidP="00664110">
      <w:pPr>
        <w:pStyle w:val="BodyText"/>
      </w:pPr>
      <w:r>
        <w:t xml:space="preserve">It should be noted that </w:t>
      </w:r>
      <w:r w:rsidR="00740FBA">
        <w:t xml:space="preserve">this </w:t>
      </w:r>
      <w:r w:rsidR="002C6F9E">
        <w:t>assessment</w:t>
      </w:r>
      <w:r>
        <w:t xml:space="preserve"> provides a conservative </w:t>
      </w:r>
      <w:r w:rsidR="00A862A8">
        <w:t>indication</w:t>
      </w:r>
      <w:r>
        <w:t xml:space="preserve"> of areas benefiting from water flow regulation services, as it only considers localities</w:t>
      </w:r>
      <w:r w:rsidR="00C94E5A">
        <w:t xml:space="preserve"> with urban, commercial or industrial land</w:t>
      </w:r>
      <w:r>
        <w:t xml:space="preserve">. </w:t>
      </w:r>
      <w:r w:rsidR="001D58DC">
        <w:t>Ag</w:t>
      </w:r>
      <w:r>
        <w:t xml:space="preserve">ricultural areas </w:t>
      </w:r>
      <w:r w:rsidR="00C94E5A">
        <w:t xml:space="preserve">would </w:t>
      </w:r>
      <w:r w:rsidR="00740FBA">
        <w:t xml:space="preserve">also </w:t>
      </w:r>
      <w:r>
        <w:t xml:space="preserve">benefit </w:t>
      </w:r>
      <w:r w:rsidR="001D58DC">
        <w:t xml:space="preserve">significantly </w:t>
      </w:r>
      <w:r>
        <w:t xml:space="preserve">from water flow regulation services provided by forests. </w:t>
      </w:r>
    </w:p>
    <w:p w14:paraId="64764F24" w14:textId="0968280D" w:rsidR="001C5BDA" w:rsidRDefault="001C5BDA" w:rsidP="001C5BDA">
      <w:pPr>
        <w:pStyle w:val="Caption"/>
      </w:pPr>
      <w:bookmarkStart w:id="177" w:name="_Ref23112965"/>
      <w:bookmarkStart w:id="178" w:name="_Ref22298969"/>
      <w:r>
        <w:t xml:space="preserve">Table </w:t>
      </w:r>
      <w:fldSimple w:instr=" SEQ Table \* ARABIC ">
        <w:r w:rsidR="002F0F23">
          <w:rPr>
            <w:noProof/>
          </w:rPr>
          <w:t>28</w:t>
        </w:r>
      </w:fldSimple>
      <w:bookmarkEnd w:id="177"/>
      <w:r>
        <w:t xml:space="preserve"> Number of localities </w:t>
      </w:r>
      <w:r w:rsidR="00CB1410">
        <w:t>receiving</w:t>
      </w:r>
      <w:r>
        <w:t xml:space="preserve"> water flow regulation services </w:t>
      </w:r>
      <w:r w:rsidR="00CB1410">
        <w:t>from forests in RFA regions</w:t>
      </w:r>
    </w:p>
    <w:tbl>
      <w:tblPr>
        <w:tblStyle w:val="TableGrid"/>
        <w:tblpPr w:leftFromText="180" w:rightFromText="180" w:vertAnchor="text" w:tblpY="1"/>
        <w:tblOverlap w:val="never"/>
        <w:tblW w:w="0" w:type="auto"/>
        <w:tblLook w:val="04A0" w:firstRow="1" w:lastRow="0" w:firstColumn="1" w:lastColumn="0" w:noHBand="0" w:noVBand="1"/>
      </w:tblPr>
      <w:tblGrid>
        <w:gridCol w:w="3402"/>
        <w:gridCol w:w="4536"/>
      </w:tblGrid>
      <w:tr w:rsidR="001C5BDA" w14:paraId="39E8B402" w14:textId="77777777" w:rsidTr="00341550">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3402" w:type="dxa"/>
          </w:tcPr>
          <w:p w14:paraId="29C7076C" w14:textId="24B405B9" w:rsidR="001C5BDA" w:rsidRDefault="001C5BDA" w:rsidP="00341550">
            <w:pPr>
              <w:pStyle w:val="TableHeadingLeft"/>
            </w:pPr>
            <w:r>
              <w:t>RFA region</w:t>
            </w:r>
            <w:r w:rsidR="00CB1410">
              <w:t xml:space="preserve"> </w:t>
            </w:r>
          </w:p>
        </w:tc>
        <w:tc>
          <w:tcPr>
            <w:tcW w:w="4536" w:type="dxa"/>
          </w:tcPr>
          <w:p w14:paraId="537490ED" w14:textId="77777777" w:rsidR="001C5BDA" w:rsidRDefault="001C5BDA" w:rsidP="00341550">
            <w:pPr>
              <w:pStyle w:val="TableHeadingLeft"/>
              <w:jc w:val="right"/>
              <w:cnfStyle w:val="100000000000" w:firstRow="1" w:lastRow="0" w:firstColumn="0" w:lastColumn="0" w:oddVBand="0" w:evenVBand="0" w:oddHBand="0" w:evenHBand="0" w:firstRowFirstColumn="0" w:firstRowLastColumn="0" w:lastRowFirstColumn="0" w:lastRowLastColumn="0"/>
            </w:pPr>
            <w:r>
              <w:t>Number of localities</w:t>
            </w:r>
          </w:p>
        </w:tc>
      </w:tr>
      <w:tr w:rsidR="001C5BDA" w14:paraId="679181B6" w14:textId="77777777" w:rsidTr="00341550">
        <w:tc>
          <w:tcPr>
            <w:tcW w:w="3402" w:type="dxa"/>
          </w:tcPr>
          <w:p w14:paraId="2F4E7763" w14:textId="77777777" w:rsidR="001C5BDA" w:rsidRDefault="001C5BDA" w:rsidP="00341550">
            <w:pPr>
              <w:pStyle w:val="BodyText"/>
            </w:pPr>
            <w:r>
              <w:t>Central Highlands</w:t>
            </w:r>
          </w:p>
        </w:tc>
        <w:tc>
          <w:tcPr>
            <w:tcW w:w="4536" w:type="dxa"/>
          </w:tcPr>
          <w:p w14:paraId="7046CF74" w14:textId="77777777" w:rsidR="001C5BDA" w:rsidRDefault="001C5BDA" w:rsidP="00341550">
            <w:pPr>
              <w:pStyle w:val="BodyText"/>
              <w:jc w:val="right"/>
            </w:pPr>
            <w:r>
              <w:t>142</w:t>
            </w:r>
          </w:p>
        </w:tc>
      </w:tr>
      <w:tr w:rsidR="001C5BDA" w14:paraId="5E663B15" w14:textId="77777777" w:rsidTr="00341550">
        <w:tc>
          <w:tcPr>
            <w:tcW w:w="3402" w:type="dxa"/>
          </w:tcPr>
          <w:p w14:paraId="542A0499" w14:textId="77777777" w:rsidR="001C5BDA" w:rsidRDefault="001C5BDA" w:rsidP="00341550">
            <w:pPr>
              <w:pStyle w:val="BodyText"/>
            </w:pPr>
            <w:r>
              <w:t>East Gippsland</w:t>
            </w:r>
          </w:p>
        </w:tc>
        <w:tc>
          <w:tcPr>
            <w:tcW w:w="4536" w:type="dxa"/>
          </w:tcPr>
          <w:p w14:paraId="6AFF477B" w14:textId="77777777" w:rsidR="001C5BDA" w:rsidRDefault="001C5BDA" w:rsidP="00341550">
            <w:pPr>
              <w:pStyle w:val="BodyText"/>
              <w:jc w:val="right"/>
            </w:pPr>
            <w:r>
              <w:t>57</w:t>
            </w:r>
          </w:p>
        </w:tc>
      </w:tr>
      <w:tr w:rsidR="001C5BDA" w14:paraId="088A222C" w14:textId="77777777" w:rsidTr="00341550">
        <w:tc>
          <w:tcPr>
            <w:tcW w:w="3402" w:type="dxa"/>
          </w:tcPr>
          <w:p w14:paraId="12F58925" w14:textId="77777777" w:rsidR="001C5BDA" w:rsidRDefault="001C5BDA" w:rsidP="00341550">
            <w:pPr>
              <w:pStyle w:val="BodyText"/>
            </w:pPr>
            <w:r>
              <w:t>Gippsland</w:t>
            </w:r>
          </w:p>
        </w:tc>
        <w:tc>
          <w:tcPr>
            <w:tcW w:w="4536" w:type="dxa"/>
          </w:tcPr>
          <w:p w14:paraId="709B1539" w14:textId="77777777" w:rsidR="001C5BDA" w:rsidRDefault="001C5BDA" w:rsidP="00341550">
            <w:pPr>
              <w:pStyle w:val="BodyText"/>
              <w:jc w:val="right"/>
            </w:pPr>
            <w:r>
              <w:t>195</w:t>
            </w:r>
          </w:p>
        </w:tc>
      </w:tr>
      <w:tr w:rsidR="001C5BDA" w14:paraId="51BECEAE" w14:textId="77777777" w:rsidTr="00341550">
        <w:tc>
          <w:tcPr>
            <w:tcW w:w="3402" w:type="dxa"/>
          </w:tcPr>
          <w:p w14:paraId="364DAC34" w14:textId="77777777" w:rsidR="001C5BDA" w:rsidRDefault="001C5BDA" w:rsidP="00341550">
            <w:pPr>
              <w:pStyle w:val="BodyText"/>
            </w:pPr>
            <w:r>
              <w:t>North East</w:t>
            </w:r>
          </w:p>
        </w:tc>
        <w:tc>
          <w:tcPr>
            <w:tcW w:w="4536" w:type="dxa"/>
          </w:tcPr>
          <w:p w14:paraId="5CD425E6" w14:textId="77777777" w:rsidR="001C5BDA" w:rsidRDefault="001C5BDA" w:rsidP="00341550">
            <w:pPr>
              <w:pStyle w:val="BodyText"/>
              <w:jc w:val="right"/>
            </w:pPr>
            <w:r>
              <w:t>183</w:t>
            </w:r>
          </w:p>
        </w:tc>
      </w:tr>
      <w:tr w:rsidR="001C5BDA" w14:paraId="08E850D5" w14:textId="77777777" w:rsidTr="00341550">
        <w:tc>
          <w:tcPr>
            <w:tcW w:w="3402" w:type="dxa"/>
          </w:tcPr>
          <w:p w14:paraId="200BD928" w14:textId="77777777" w:rsidR="001C5BDA" w:rsidRDefault="001C5BDA" w:rsidP="00341550">
            <w:pPr>
              <w:pStyle w:val="BodyText"/>
            </w:pPr>
            <w:r>
              <w:t>West</w:t>
            </w:r>
          </w:p>
        </w:tc>
        <w:tc>
          <w:tcPr>
            <w:tcW w:w="4536" w:type="dxa"/>
          </w:tcPr>
          <w:p w14:paraId="0196953F" w14:textId="77777777" w:rsidR="001C5BDA" w:rsidRDefault="001C5BDA" w:rsidP="00341550">
            <w:pPr>
              <w:pStyle w:val="BodyText"/>
              <w:jc w:val="right"/>
            </w:pPr>
            <w:r>
              <w:t>347</w:t>
            </w:r>
          </w:p>
        </w:tc>
      </w:tr>
    </w:tbl>
    <w:p w14:paraId="53719EAC" w14:textId="1F0DFEB6" w:rsidR="001C5BDA" w:rsidRDefault="00341550" w:rsidP="001C5BDA">
      <w:pPr>
        <w:pStyle w:val="CaptionImageorFigure"/>
      </w:pPr>
      <w:r>
        <w:br w:type="textWrapping" w:clear="all"/>
      </w:r>
      <w:r w:rsidR="001C5BDA">
        <w:t>Note that the number of localities sums to more than 646 as some localities receive services from multiple RFA regions</w:t>
      </w:r>
    </w:p>
    <w:p w14:paraId="410F8992" w14:textId="33B871F3" w:rsidR="00AC7130" w:rsidRDefault="00AC7130" w:rsidP="00352E88">
      <w:pPr>
        <w:pStyle w:val="Caption"/>
      </w:pPr>
      <w:bookmarkStart w:id="179" w:name="_Ref23113210"/>
      <w:r>
        <w:t xml:space="preserve">Table </w:t>
      </w:r>
      <w:fldSimple w:instr=" SEQ Table \* ARABIC ">
        <w:r w:rsidR="002F0F23">
          <w:rPr>
            <w:noProof/>
          </w:rPr>
          <w:t>29</w:t>
        </w:r>
      </w:fldSimple>
      <w:bookmarkEnd w:id="178"/>
      <w:bookmarkEnd w:id="179"/>
      <w:r>
        <w:t xml:space="preserve"> </w:t>
      </w:r>
      <w:r w:rsidR="007B293F">
        <w:t>Proportion of RFA forest in the catchment of localities receiving</w:t>
      </w:r>
      <w:r w:rsidR="00CB1410">
        <w:t xml:space="preserve"> water flow regulation services</w:t>
      </w:r>
      <w:r w:rsidR="007B293F">
        <w:t xml:space="preserve"> </w:t>
      </w:r>
    </w:p>
    <w:tbl>
      <w:tblPr>
        <w:tblStyle w:val="TableGrid"/>
        <w:tblW w:w="0" w:type="auto"/>
        <w:tblLook w:val="04A0" w:firstRow="1" w:lastRow="0" w:firstColumn="1" w:lastColumn="0" w:noHBand="0" w:noVBand="1"/>
      </w:tblPr>
      <w:tblGrid>
        <w:gridCol w:w="2552"/>
        <w:gridCol w:w="1559"/>
        <w:gridCol w:w="3827"/>
      </w:tblGrid>
      <w:tr w:rsidR="009133D7" w14:paraId="77718AF7" w14:textId="77777777" w:rsidTr="00352E88">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552" w:type="dxa"/>
          </w:tcPr>
          <w:p w14:paraId="126C3DD4" w14:textId="48B44A90" w:rsidR="009133D7" w:rsidRDefault="00733B2B" w:rsidP="00352E88">
            <w:pPr>
              <w:pStyle w:val="TableHeadingRight"/>
            </w:pPr>
            <w:r>
              <w:t xml:space="preserve">% of catchment that is RFA </w:t>
            </w:r>
            <w:r w:rsidR="00C94E5A">
              <w:t>forest</w:t>
            </w:r>
          </w:p>
        </w:tc>
        <w:tc>
          <w:tcPr>
            <w:tcW w:w="1559" w:type="dxa"/>
          </w:tcPr>
          <w:p w14:paraId="5D8CB1D3" w14:textId="1EA9CCDF" w:rsidR="009133D7" w:rsidRDefault="0041697D" w:rsidP="00352E88">
            <w:pPr>
              <w:pStyle w:val="TableHeadingRight"/>
              <w:cnfStyle w:val="100000000000" w:firstRow="1" w:lastRow="0" w:firstColumn="0" w:lastColumn="0" w:oddVBand="0" w:evenVBand="0" w:oddHBand="0" w:evenHBand="0" w:firstRowFirstColumn="0" w:firstRowLastColumn="0" w:lastRowFirstColumn="0" w:lastRowLastColumn="0"/>
            </w:pPr>
            <w:r>
              <w:t>Number of localities</w:t>
            </w:r>
          </w:p>
        </w:tc>
        <w:tc>
          <w:tcPr>
            <w:tcW w:w="3827" w:type="dxa"/>
          </w:tcPr>
          <w:p w14:paraId="798ED440" w14:textId="4AEF32C9" w:rsidR="009133D7" w:rsidRDefault="0041697D" w:rsidP="00352E88">
            <w:pPr>
              <w:pStyle w:val="TableHeadingRight"/>
              <w:cnfStyle w:val="100000000000" w:firstRow="1" w:lastRow="0" w:firstColumn="0" w:lastColumn="0" w:oddVBand="0" w:evenVBand="0" w:oddHBand="0" w:evenHBand="0" w:firstRowFirstColumn="0" w:firstRowLastColumn="0" w:lastRowFirstColumn="0" w:lastRowLastColumn="0"/>
            </w:pPr>
            <w:r>
              <w:t xml:space="preserve">Area </w:t>
            </w:r>
            <w:r w:rsidR="00733B2B">
              <w:t xml:space="preserve">of urban, </w:t>
            </w:r>
            <w:r w:rsidR="00AC7130">
              <w:t>commercial</w:t>
            </w:r>
            <w:r w:rsidR="00733B2B">
              <w:t xml:space="preserve"> and industrial land within 1</w:t>
            </w:r>
            <w:r w:rsidR="00C94E5A">
              <w:t xml:space="preserve"> in </w:t>
            </w:r>
            <w:r w:rsidR="00733B2B">
              <w:t>100</w:t>
            </w:r>
            <w:r w:rsidR="00C94E5A">
              <w:t>-year</w:t>
            </w:r>
            <w:r w:rsidR="00733B2B">
              <w:t xml:space="preserve"> flood zone (</w:t>
            </w:r>
            <w:r w:rsidR="00C94E5A">
              <w:t>ha</w:t>
            </w:r>
            <w:r w:rsidR="00733B2B">
              <w:t>)</w:t>
            </w:r>
          </w:p>
        </w:tc>
      </w:tr>
      <w:tr w:rsidR="00733B2B" w14:paraId="21798978" w14:textId="77777777" w:rsidTr="00352E88">
        <w:tc>
          <w:tcPr>
            <w:tcW w:w="2552" w:type="dxa"/>
          </w:tcPr>
          <w:p w14:paraId="59ED1F56" w14:textId="13D97872" w:rsidR="00733B2B" w:rsidRDefault="00733B2B" w:rsidP="00352E88">
            <w:pPr>
              <w:pStyle w:val="TableTextRight"/>
              <w:jc w:val="center"/>
            </w:pPr>
            <w:r>
              <w:t>0–9</w:t>
            </w:r>
          </w:p>
        </w:tc>
        <w:tc>
          <w:tcPr>
            <w:tcW w:w="1559" w:type="dxa"/>
          </w:tcPr>
          <w:p w14:paraId="78D81EF3" w14:textId="1E00B69D" w:rsidR="00733B2B" w:rsidRDefault="00733B2B" w:rsidP="00352E88">
            <w:pPr>
              <w:pStyle w:val="TableTextRight"/>
            </w:pPr>
            <w:r w:rsidRPr="00481246">
              <w:t>122</w:t>
            </w:r>
          </w:p>
        </w:tc>
        <w:tc>
          <w:tcPr>
            <w:tcW w:w="3827" w:type="dxa"/>
          </w:tcPr>
          <w:p w14:paraId="16284205" w14:textId="1C6A5FDB" w:rsidR="00733B2B" w:rsidRDefault="00733B2B" w:rsidP="00352E88">
            <w:pPr>
              <w:pStyle w:val="TableTextRight"/>
            </w:pPr>
            <w:r w:rsidRPr="00481246">
              <w:t xml:space="preserve"> 3,053 </w:t>
            </w:r>
          </w:p>
        </w:tc>
      </w:tr>
      <w:tr w:rsidR="00733B2B" w14:paraId="628C08AB" w14:textId="77777777" w:rsidTr="00352E88">
        <w:tc>
          <w:tcPr>
            <w:tcW w:w="2552" w:type="dxa"/>
          </w:tcPr>
          <w:p w14:paraId="4E9B774A" w14:textId="49528CBA" w:rsidR="00733B2B" w:rsidRDefault="00733B2B" w:rsidP="00352E88">
            <w:pPr>
              <w:pStyle w:val="TableTextRight"/>
              <w:jc w:val="center"/>
            </w:pPr>
            <w:r>
              <w:t>10–19</w:t>
            </w:r>
          </w:p>
        </w:tc>
        <w:tc>
          <w:tcPr>
            <w:tcW w:w="1559" w:type="dxa"/>
          </w:tcPr>
          <w:p w14:paraId="3D3C42A6" w14:textId="37EC1E97" w:rsidR="00733B2B" w:rsidRDefault="00733B2B" w:rsidP="00352E88">
            <w:pPr>
              <w:pStyle w:val="TableTextRight"/>
            </w:pPr>
            <w:r w:rsidRPr="00481246">
              <w:t>120</w:t>
            </w:r>
          </w:p>
        </w:tc>
        <w:tc>
          <w:tcPr>
            <w:tcW w:w="3827" w:type="dxa"/>
          </w:tcPr>
          <w:p w14:paraId="4BD5C24E" w14:textId="785E4C03" w:rsidR="00733B2B" w:rsidRDefault="00733B2B" w:rsidP="00352E88">
            <w:pPr>
              <w:pStyle w:val="TableTextRight"/>
            </w:pPr>
            <w:r w:rsidRPr="00481246">
              <w:t xml:space="preserve"> 3,332 </w:t>
            </w:r>
          </w:p>
        </w:tc>
      </w:tr>
      <w:tr w:rsidR="00733B2B" w14:paraId="4C244C93" w14:textId="77777777" w:rsidTr="00352E88">
        <w:tc>
          <w:tcPr>
            <w:tcW w:w="2552" w:type="dxa"/>
          </w:tcPr>
          <w:p w14:paraId="31357C43" w14:textId="56125926" w:rsidR="00733B2B" w:rsidRDefault="00733B2B" w:rsidP="00352E88">
            <w:pPr>
              <w:pStyle w:val="TableTextRight"/>
              <w:jc w:val="center"/>
            </w:pPr>
            <w:r>
              <w:t>20–29</w:t>
            </w:r>
          </w:p>
        </w:tc>
        <w:tc>
          <w:tcPr>
            <w:tcW w:w="1559" w:type="dxa"/>
          </w:tcPr>
          <w:p w14:paraId="6BECDEA5" w14:textId="54970207" w:rsidR="00733B2B" w:rsidRDefault="00733B2B" w:rsidP="00352E88">
            <w:pPr>
              <w:pStyle w:val="TableTextRight"/>
            </w:pPr>
            <w:r w:rsidRPr="00481246">
              <w:t>69</w:t>
            </w:r>
          </w:p>
        </w:tc>
        <w:tc>
          <w:tcPr>
            <w:tcW w:w="3827" w:type="dxa"/>
          </w:tcPr>
          <w:p w14:paraId="792644A4" w14:textId="4035B8F5" w:rsidR="00733B2B" w:rsidRDefault="00733B2B" w:rsidP="00352E88">
            <w:pPr>
              <w:pStyle w:val="TableTextRight"/>
            </w:pPr>
            <w:r w:rsidRPr="00481246">
              <w:t xml:space="preserve"> 615 </w:t>
            </w:r>
          </w:p>
        </w:tc>
      </w:tr>
      <w:tr w:rsidR="00733B2B" w14:paraId="2B5688E0" w14:textId="77777777" w:rsidTr="00352E88">
        <w:tc>
          <w:tcPr>
            <w:tcW w:w="2552" w:type="dxa"/>
          </w:tcPr>
          <w:p w14:paraId="279A8D21" w14:textId="0C8DA63F" w:rsidR="00733B2B" w:rsidRDefault="00733B2B" w:rsidP="00352E88">
            <w:pPr>
              <w:pStyle w:val="TableTextRight"/>
              <w:jc w:val="center"/>
            </w:pPr>
            <w:r>
              <w:t>30–39</w:t>
            </w:r>
          </w:p>
        </w:tc>
        <w:tc>
          <w:tcPr>
            <w:tcW w:w="1559" w:type="dxa"/>
          </w:tcPr>
          <w:p w14:paraId="6F24E9C7" w14:textId="680576DA" w:rsidR="00733B2B" w:rsidRDefault="00733B2B" w:rsidP="00352E88">
            <w:pPr>
              <w:pStyle w:val="TableTextRight"/>
            </w:pPr>
            <w:r w:rsidRPr="00481246">
              <w:t>47</w:t>
            </w:r>
          </w:p>
        </w:tc>
        <w:tc>
          <w:tcPr>
            <w:tcW w:w="3827" w:type="dxa"/>
          </w:tcPr>
          <w:p w14:paraId="7629595F" w14:textId="34AD7FF5" w:rsidR="00733B2B" w:rsidRDefault="00733B2B" w:rsidP="00352E88">
            <w:pPr>
              <w:pStyle w:val="TableTextRight"/>
            </w:pPr>
            <w:r w:rsidRPr="00481246">
              <w:t xml:space="preserve"> 1,802 </w:t>
            </w:r>
          </w:p>
        </w:tc>
      </w:tr>
      <w:tr w:rsidR="00733B2B" w14:paraId="062AF0C4" w14:textId="77777777" w:rsidTr="00352E88">
        <w:tc>
          <w:tcPr>
            <w:tcW w:w="2552" w:type="dxa"/>
          </w:tcPr>
          <w:p w14:paraId="31CDBA7D" w14:textId="37CAB6A7" w:rsidR="00733B2B" w:rsidRDefault="00733B2B" w:rsidP="00352E88">
            <w:pPr>
              <w:pStyle w:val="TableTextRight"/>
              <w:jc w:val="center"/>
            </w:pPr>
            <w:r>
              <w:t>40–49</w:t>
            </w:r>
          </w:p>
        </w:tc>
        <w:tc>
          <w:tcPr>
            <w:tcW w:w="1559" w:type="dxa"/>
          </w:tcPr>
          <w:p w14:paraId="3C782155" w14:textId="7F12B005" w:rsidR="00733B2B" w:rsidRDefault="00733B2B" w:rsidP="00352E88">
            <w:pPr>
              <w:pStyle w:val="TableTextRight"/>
            </w:pPr>
            <w:r w:rsidRPr="00481246">
              <w:t>57</w:t>
            </w:r>
          </w:p>
        </w:tc>
        <w:tc>
          <w:tcPr>
            <w:tcW w:w="3827" w:type="dxa"/>
          </w:tcPr>
          <w:p w14:paraId="67A37E23" w14:textId="0AF79DBD" w:rsidR="00733B2B" w:rsidRDefault="00733B2B" w:rsidP="00352E88">
            <w:pPr>
              <w:pStyle w:val="TableTextRight"/>
            </w:pPr>
            <w:r w:rsidRPr="00481246">
              <w:t xml:space="preserve"> 1,413 </w:t>
            </w:r>
          </w:p>
        </w:tc>
      </w:tr>
      <w:tr w:rsidR="00733B2B" w14:paraId="1C4B914C" w14:textId="77777777" w:rsidTr="00352E88">
        <w:tc>
          <w:tcPr>
            <w:tcW w:w="2552" w:type="dxa"/>
          </w:tcPr>
          <w:p w14:paraId="38633FD5" w14:textId="5F8BD70C" w:rsidR="00733B2B" w:rsidRDefault="00733B2B" w:rsidP="00352E88">
            <w:pPr>
              <w:pStyle w:val="TableTextRight"/>
              <w:jc w:val="center"/>
            </w:pPr>
            <w:r>
              <w:lastRenderedPageBreak/>
              <w:t>50–59</w:t>
            </w:r>
          </w:p>
        </w:tc>
        <w:tc>
          <w:tcPr>
            <w:tcW w:w="1559" w:type="dxa"/>
          </w:tcPr>
          <w:p w14:paraId="5294A3CC" w14:textId="586B211E" w:rsidR="00733B2B" w:rsidRDefault="00733B2B" w:rsidP="00352E88">
            <w:pPr>
              <w:pStyle w:val="TableTextRight"/>
            </w:pPr>
            <w:r w:rsidRPr="00481246">
              <w:t>57</w:t>
            </w:r>
          </w:p>
        </w:tc>
        <w:tc>
          <w:tcPr>
            <w:tcW w:w="3827" w:type="dxa"/>
          </w:tcPr>
          <w:p w14:paraId="2B5CA5A6" w14:textId="20E2645A" w:rsidR="00733B2B" w:rsidRDefault="00733B2B" w:rsidP="00352E88">
            <w:pPr>
              <w:pStyle w:val="TableTextRight"/>
            </w:pPr>
            <w:r w:rsidRPr="00481246">
              <w:t xml:space="preserve"> 986 </w:t>
            </w:r>
          </w:p>
        </w:tc>
      </w:tr>
      <w:tr w:rsidR="00733B2B" w14:paraId="2C54AC9A" w14:textId="77777777" w:rsidTr="00352E88">
        <w:tc>
          <w:tcPr>
            <w:tcW w:w="2552" w:type="dxa"/>
          </w:tcPr>
          <w:p w14:paraId="1A11C8BC" w14:textId="309C52FE" w:rsidR="00733B2B" w:rsidRDefault="00733B2B" w:rsidP="00352E88">
            <w:pPr>
              <w:pStyle w:val="TableTextRight"/>
              <w:jc w:val="center"/>
            </w:pPr>
            <w:r>
              <w:t>60–69</w:t>
            </w:r>
          </w:p>
        </w:tc>
        <w:tc>
          <w:tcPr>
            <w:tcW w:w="1559" w:type="dxa"/>
          </w:tcPr>
          <w:p w14:paraId="374E89A6" w14:textId="28308C1D" w:rsidR="00733B2B" w:rsidRDefault="00733B2B" w:rsidP="00352E88">
            <w:pPr>
              <w:pStyle w:val="TableTextRight"/>
            </w:pPr>
            <w:r w:rsidRPr="00481246">
              <w:t>40</w:t>
            </w:r>
          </w:p>
        </w:tc>
        <w:tc>
          <w:tcPr>
            <w:tcW w:w="3827" w:type="dxa"/>
          </w:tcPr>
          <w:p w14:paraId="5B03655E" w14:textId="697C0FF2" w:rsidR="00733B2B" w:rsidRDefault="00733B2B" w:rsidP="00352E88">
            <w:pPr>
              <w:pStyle w:val="TableTextRight"/>
            </w:pPr>
            <w:r w:rsidRPr="00481246">
              <w:t xml:space="preserve"> 522 </w:t>
            </w:r>
          </w:p>
        </w:tc>
      </w:tr>
      <w:tr w:rsidR="00733B2B" w14:paraId="349E6E6D" w14:textId="77777777" w:rsidTr="00352E88">
        <w:tc>
          <w:tcPr>
            <w:tcW w:w="2552" w:type="dxa"/>
          </w:tcPr>
          <w:p w14:paraId="12E56753" w14:textId="2AB70B4F" w:rsidR="00733B2B" w:rsidRDefault="00733B2B" w:rsidP="00352E88">
            <w:pPr>
              <w:pStyle w:val="TableTextRight"/>
              <w:jc w:val="center"/>
            </w:pPr>
            <w:r>
              <w:t>70–79</w:t>
            </w:r>
          </w:p>
        </w:tc>
        <w:tc>
          <w:tcPr>
            <w:tcW w:w="1559" w:type="dxa"/>
          </w:tcPr>
          <w:p w14:paraId="05B98FE8" w14:textId="577CA7D4" w:rsidR="00733B2B" w:rsidRDefault="00733B2B" w:rsidP="00352E88">
            <w:pPr>
              <w:pStyle w:val="TableTextRight"/>
            </w:pPr>
            <w:r w:rsidRPr="00481246">
              <w:t>34</w:t>
            </w:r>
          </w:p>
        </w:tc>
        <w:tc>
          <w:tcPr>
            <w:tcW w:w="3827" w:type="dxa"/>
          </w:tcPr>
          <w:p w14:paraId="3AD265F6" w14:textId="643F65F3" w:rsidR="00733B2B" w:rsidRDefault="00733B2B" w:rsidP="00352E88">
            <w:pPr>
              <w:pStyle w:val="TableTextRight"/>
            </w:pPr>
            <w:r w:rsidRPr="00481246">
              <w:t xml:space="preserve"> 477 </w:t>
            </w:r>
          </w:p>
        </w:tc>
      </w:tr>
      <w:tr w:rsidR="00733B2B" w14:paraId="4681A61E" w14:textId="77777777" w:rsidTr="00352E88">
        <w:tc>
          <w:tcPr>
            <w:tcW w:w="2552" w:type="dxa"/>
          </w:tcPr>
          <w:p w14:paraId="0C4C3C69" w14:textId="46A9F2D3" w:rsidR="00733B2B" w:rsidRDefault="00733B2B" w:rsidP="00352E88">
            <w:pPr>
              <w:pStyle w:val="TableTextRight"/>
              <w:jc w:val="center"/>
            </w:pPr>
            <w:r>
              <w:t>80–89</w:t>
            </w:r>
          </w:p>
        </w:tc>
        <w:tc>
          <w:tcPr>
            <w:tcW w:w="1559" w:type="dxa"/>
          </w:tcPr>
          <w:p w14:paraId="63B639F8" w14:textId="6F3717BB" w:rsidR="00733B2B" w:rsidRDefault="00733B2B" w:rsidP="00352E88">
            <w:pPr>
              <w:pStyle w:val="TableTextRight"/>
            </w:pPr>
            <w:r w:rsidRPr="00481246">
              <w:t>47</w:t>
            </w:r>
          </w:p>
        </w:tc>
        <w:tc>
          <w:tcPr>
            <w:tcW w:w="3827" w:type="dxa"/>
          </w:tcPr>
          <w:p w14:paraId="60DAD747" w14:textId="2F9655D3" w:rsidR="00733B2B" w:rsidRDefault="00733B2B" w:rsidP="00352E88">
            <w:pPr>
              <w:pStyle w:val="TableTextRight"/>
            </w:pPr>
            <w:r w:rsidRPr="00481246">
              <w:t xml:space="preserve"> 911 </w:t>
            </w:r>
          </w:p>
        </w:tc>
      </w:tr>
      <w:tr w:rsidR="00733B2B" w14:paraId="57B37538" w14:textId="77777777" w:rsidTr="00352E88">
        <w:tc>
          <w:tcPr>
            <w:tcW w:w="2552" w:type="dxa"/>
          </w:tcPr>
          <w:p w14:paraId="07EAD0FC" w14:textId="0873CD50" w:rsidR="00733B2B" w:rsidRDefault="00733B2B" w:rsidP="00352E88">
            <w:pPr>
              <w:pStyle w:val="TableTextRight"/>
              <w:jc w:val="center"/>
            </w:pPr>
            <w:r>
              <w:t>90–99</w:t>
            </w:r>
          </w:p>
        </w:tc>
        <w:tc>
          <w:tcPr>
            <w:tcW w:w="1559" w:type="dxa"/>
          </w:tcPr>
          <w:p w14:paraId="56601868" w14:textId="356740EA" w:rsidR="00733B2B" w:rsidRDefault="00733B2B" w:rsidP="00352E88">
            <w:pPr>
              <w:pStyle w:val="TableTextRight"/>
            </w:pPr>
            <w:r w:rsidRPr="00481246">
              <w:t>53</w:t>
            </w:r>
          </w:p>
        </w:tc>
        <w:tc>
          <w:tcPr>
            <w:tcW w:w="3827" w:type="dxa"/>
          </w:tcPr>
          <w:p w14:paraId="3F9524D9" w14:textId="553232DD" w:rsidR="00733B2B" w:rsidRDefault="00733B2B" w:rsidP="00352E88">
            <w:pPr>
              <w:pStyle w:val="TableTextRight"/>
            </w:pPr>
            <w:r w:rsidRPr="00481246">
              <w:t xml:space="preserve"> 485 </w:t>
            </w:r>
          </w:p>
        </w:tc>
      </w:tr>
      <w:tr w:rsidR="00733B2B" w14:paraId="53C40C69" w14:textId="77777777" w:rsidTr="00352E88">
        <w:tc>
          <w:tcPr>
            <w:tcW w:w="2552" w:type="dxa"/>
          </w:tcPr>
          <w:p w14:paraId="5CD7E844" w14:textId="7224729B" w:rsidR="00733B2B" w:rsidRDefault="00AC7130" w:rsidP="00352E88">
            <w:pPr>
              <w:pStyle w:val="TableTextRight"/>
              <w:jc w:val="center"/>
            </w:pPr>
            <w:r>
              <w:t>Total</w:t>
            </w:r>
          </w:p>
        </w:tc>
        <w:tc>
          <w:tcPr>
            <w:tcW w:w="1559" w:type="dxa"/>
          </w:tcPr>
          <w:p w14:paraId="61F66366" w14:textId="7A5F41A2" w:rsidR="00733B2B" w:rsidRPr="00481246" w:rsidRDefault="00733B2B" w:rsidP="00352E88">
            <w:pPr>
              <w:pStyle w:val="TableTextRight"/>
            </w:pPr>
            <w:r>
              <w:t>646</w:t>
            </w:r>
          </w:p>
        </w:tc>
        <w:tc>
          <w:tcPr>
            <w:tcW w:w="3827" w:type="dxa"/>
          </w:tcPr>
          <w:p w14:paraId="44503312" w14:textId="1C8E762B" w:rsidR="00733B2B" w:rsidRPr="00481246" w:rsidRDefault="00733B2B" w:rsidP="00352E88">
            <w:pPr>
              <w:pStyle w:val="TableTextRight"/>
            </w:pPr>
            <w:r>
              <w:t>13,596</w:t>
            </w:r>
          </w:p>
        </w:tc>
      </w:tr>
    </w:tbl>
    <w:p w14:paraId="6C5B5EA4" w14:textId="3D4C8140" w:rsidR="00EE1263" w:rsidRDefault="00EE1263" w:rsidP="00352E88">
      <w:pPr>
        <w:pStyle w:val="Heading4"/>
      </w:pPr>
      <w:r>
        <w:t xml:space="preserve">Valuation of </w:t>
      </w:r>
      <w:r w:rsidR="00C94E5A">
        <w:t xml:space="preserve">ecosystem </w:t>
      </w:r>
      <w:r>
        <w:t>service</w:t>
      </w:r>
    </w:p>
    <w:p w14:paraId="31F5CEE9" w14:textId="05AE5228" w:rsidR="00664110" w:rsidRDefault="004B549B" w:rsidP="00664110">
      <w:pPr>
        <w:pStyle w:val="BodyText"/>
      </w:pPr>
      <w:r>
        <w:t xml:space="preserve">The contribution </w:t>
      </w:r>
      <w:r w:rsidR="004A7037">
        <w:t>of water flow regulation to</w:t>
      </w:r>
      <w:r w:rsidR="00AD0082">
        <w:t xml:space="preserve"> </w:t>
      </w:r>
      <w:r w:rsidR="004A7037">
        <w:t>flood mitigation</w:t>
      </w:r>
      <w:r w:rsidR="00AA7FA7">
        <w:t xml:space="preserve"> benefits</w:t>
      </w:r>
      <w:r w:rsidR="00664110">
        <w:t xml:space="preserve"> can be valued based on the damage costs that would be incurred in the absence of forests, or the cost of </w:t>
      </w:r>
      <w:r w:rsidR="00E77236">
        <w:t>mitigating floods</w:t>
      </w:r>
      <w:r w:rsidR="00664110">
        <w:t xml:space="preserve"> through artificial means such as levees. </w:t>
      </w:r>
      <w:r w:rsidR="00FD6880">
        <w:t xml:space="preserve">Damage costs are very location specific and </w:t>
      </w:r>
      <w:r w:rsidR="004165E5">
        <w:t>depend</w:t>
      </w:r>
      <w:r w:rsidR="00664110">
        <w:t xml:space="preserve"> on the infrastructure, </w:t>
      </w:r>
      <w:r w:rsidR="00FD6880">
        <w:t xml:space="preserve">industries </w:t>
      </w:r>
      <w:r w:rsidR="00664110">
        <w:t xml:space="preserve">and </w:t>
      </w:r>
      <w:r w:rsidR="00FD6880">
        <w:t xml:space="preserve">population </w:t>
      </w:r>
      <w:r w:rsidR="004165E5">
        <w:t xml:space="preserve">that </w:t>
      </w:r>
      <w:r w:rsidR="00421875">
        <w:t>would be</w:t>
      </w:r>
      <w:r w:rsidR="00FD6880">
        <w:t xml:space="preserve"> </w:t>
      </w:r>
      <w:r w:rsidR="00664110">
        <w:t xml:space="preserve">impacted by flooding. </w:t>
      </w:r>
      <w:r w:rsidR="00421875">
        <w:t>Damage costs in areas</w:t>
      </w:r>
      <w:r w:rsidR="00664110">
        <w:t xml:space="preserve"> with low population density and </w:t>
      </w:r>
      <w:r w:rsidR="00421875">
        <w:t xml:space="preserve">fewer industries and infrastructure are typically </w:t>
      </w:r>
      <w:r w:rsidR="00664110">
        <w:t xml:space="preserve">lower than </w:t>
      </w:r>
      <w:r w:rsidR="00421875">
        <w:t xml:space="preserve">in </w:t>
      </w:r>
      <w:r w:rsidR="00664110">
        <w:t xml:space="preserve">densely populated urban areas or areas of significant </w:t>
      </w:r>
      <w:r w:rsidR="00421875">
        <w:t xml:space="preserve">industrial activity and </w:t>
      </w:r>
      <w:r w:rsidR="00664110">
        <w:t>agricultural production</w:t>
      </w:r>
      <w:r w:rsidR="00421875">
        <w:t xml:space="preserve">. </w:t>
      </w:r>
      <w:r w:rsidR="00664110">
        <w:t xml:space="preserve"> </w:t>
      </w:r>
    </w:p>
    <w:p w14:paraId="75BBCE1B" w14:textId="7CB09058" w:rsidR="00F54622" w:rsidRDefault="00F54622" w:rsidP="00664110">
      <w:pPr>
        <w:pStyle w:val="BodyText"/>
      </w:pPr>
      <w:r>
        <w:t xml:space="preserve">A case study of Wangaratta has been undertaken to estimate the avoided damage costs </w:t>
      </w:r>
      <w:r w:rsidR="007C365F">
        <w:t>due to forests in the catchment. This case study is then extrapolated out to localities across Victoria (those identified in</w:t>
      </w:r>
      <w:r w:rsidR="00E1718E">
        <w:t xml:space="preserve"> </w:t>
      </w:r>
      <w:r w:rsidR="00E1718E">
        <w:fldChar w:fldCharType="begin"/>
      </w:r>
      <w:r w:rsidR="00E1718E">
        <w:instrText xml:space="preserve"> REF _Ref23113210 \h </w:instrText>
      </w:r>
      <w:r w:rsidR="00E1718E">
        <w:fldChar w:fldCharType="separate"/>
      </w:r>
      <w:r w:rsidR="002F0F23">
        <w:t xml:space="preserve">Table </w:t>
      </w:r>
      <w:r w:rsidR="002F0F23">
        <w:rPr>
          <w:noProof/>
        </w:rPr>
        <w:t>29</w:t>
      </w:r>
      <w:r w:rsidR="00E1718E">
        <w:fldChar w:fldCharType="end"/>
      </w:r>
      <w:r w:rsidR="0015534F">
        <w:t xml:space="preserve"> and </w:t>
      </w:r>
      <w:r w:rsidR="0015534F">
        <w:fldChar w:fldCharType="begin"/>
      </w:r>
      <w:r w:rsidR="0015534F">
        <w:instrText xml:space="preserve"> REF _Ref23153410 \h </w:instrText>
      </w:r>
      <w:r w:rsidR="0015534F">
        <w:fldChar w:fldCharType="separate"/>
      </w:r>
      <w:r w:rsidR="002F0F23">
        <w:t xml:space="preserve">Figure </w:t>
      </w:r>
      <w:r w:rsidR="002F0F23">
        <w:rPr>
          <w:noProof/>
        </w:rPr>
        <w:t>24</w:t>
      </w:r>
      <w:r w:rsidR="0015534F">
        <w:fldChar w:fldCharType="end"/>
      </w:r>
      <w:r w:rsidR="007C365F">
        <w:t>)</w:t>
      </w:r>
      <w:r w:rsidR="006D4ECE">
        <w:t xml:space="preserve"> to provide an indicative estimate of the </w:t>
      </w:r>
      <w:r w:rsidR="008571B1">
        <w:t>broader value of water flow regulation services</w:t>
      </w:r>
      <w:r w:rsidR="00E91CAC">
        <w:t xml:space="preserve"> provided by forests in RFA regions</w:t>
      </w:r>
      <w:r w:rsidR="008571B1">
        <w:t>.</w:t>
      </w:r>
      <w:r w:rsidR="00366C32">
        <w:t xml:space="preserve"> </w:t>
      </w:r>
      <w:r w:rsidR="00376979">
        <w:t xml:space="preserve">It should be noted that the </w:t>
      </w:r>
      <w:r w:rsidR="00E91CAC">
        <w:t>statewide</w:t>
      </w:r>
      <w:r w:rsidR="00376979">
        <w:t xml:space="preserve"> estimate is based on top-down extrapolation rather than bottom up hydrological modelling</w:t>
      </w:r>
      <w:r w:rsidR="00CB2491">
        <w:t xml:space="preserve">. </w:t>
      </w:r>
      <w:r w:rsidR="00E91CAC">
        <w:t>Therefore, i</w:t>
      </w:r>
      <w:r w:rsidR="00CB2491">
        <w:t xml:space="preserve">t should be considered an initial, indicative estimate only. However, </w:t>
      </w:r>
      <w:r w:rsidR="00D14887">
        <w:t>it is likely a conservative estimate as it is based on</w:t>
      </w:r>
      <w:r w:rsidR="00CB2491">
        <w:t xml:space="preserve"> damage costs to infrastructure</w:t>
      </w:r>
      <w:r w:rsidR="000B14F8">
        <w:t xml:space="preserve"> and property</w:t>
      </w:r>
      <w:r w:rsidR="00CB2491">
        <w:t>. It does not consider</w:t>
      </w:r>
      <w:r w:rsidR="00AA4832">
        <w:t xml:space="preserve"> broader</w:t>
      </w:r>
      <w:r w:rsidR="00CB2491">
        <w:t xml:space="preserve"> </w:t>
      </w:r>
      <w:r w:rsidR="00774B06">
        <w:t>impacts</w:t>
      </w:r>
      <w:r w:rsidR="007B606B">
        <w:t xml:space="preserve"> </w:t>
      </w:r>
      <w:r w:rsidR="00AA4832">
        <w:t>on</w:t>
      </w:r>
      <w:r w:rsidR="00106DBE">
        <w:t xml:space="preserve"> productivity</w:t>
      </w:r>
      <w:r w:rsidR="00AA4832">
        <w:t xml:space="preserve"> or human lives</w:t>
      </w:r>
      <w:r w:rsidR="00106DBE">
        <w:t xml:space="preserve">. </w:t>
      </w:r>
    </w:p>
    <w:p w14:paraId="3DB8E5C6" w14:textId="28A77F9D" w:rsidR="00664110" w:rsidRPr="005C47C7" w:rsidRDefault="00664110" w:rsidP="00774B06">
      <w:pPr>
        <w:pStyle w:val="Heading5"/>
      </w:pPr>
      <w:r w:rsidRPr="00304087">
        <w:t>Case study</w:t>
      </w:r>
      <w:r w:rsidR="005C47C7">
        <w:t xml:space="preserve"> of</w:t>
      </w:r>
      <w:r w:rsidRPr="005C47C7">
        <w:t xml:space="preserve"> </w:t>
      </w:r>
      <w:r w:rsidR="005C47C7">
        <w:t>w</w:t>
      </w:r>
      <w:r w:rsidR="0096224E" w:rsidRPr="005C47C7">
        <w:t>ater flow regulation service</w:t>
      </w:r>
      <w:r w:rsidRPr="005C47C7">
        <w:t xml:space="preserve"> provided by forests to Wangaratta </w:t>
      </w:r>
    </w:p>
    <w:p w14:paraId="45E55484" w14:textId="77777777" w:rsidR="00314775" w:rsidRDefault="00664110" w:rsidP="00664110">
      <w:pPr>
        <w:pStyle w:val="BodyText"/>
        <w:rPr>
          <w:vertAlign w:val="superscript"/>
        </w:rPr>
      </w:pPr>
      <w:r>
        <w:t xml:space="preserve">A case study </w:t>
      </w:r>
      <w:r w:rsidR="00A44BCA">
        <w:t>has been undertaken for the</w:t>
      </w:r>
      <w:r>
        <w:t xml:space="preserve"> town of Wangaratta in north east Victoria. Water yield in the Ovens catchment is modelled using BioSim from 2008 to 2018 under a forest scenario and a</w:t>
      </w:r>
      <w:r w:rsidR="00030BC8">
        <w:t xml:space="preserve"> pasture</w:t>
      </w:r>
      <w:r>
        <w:t xml:space="preserve"> scenario.</w:t>
      </w:r>
      <w:r w:rsidR="00030BC8">
        <w:rPr>
          <w:rStyle w:val="FootnoteReference"/>
        </w:rPr>
        <w:footnoteReference w:id="93"/>
      </w:r>
      <w:r w:rsidR="00030BC8">
        <w:rPr>
          <w:vertAlign w:val="superscript"/>
        </w:rPr>
        <w:t>,</w:t>
      </w:r>
      <w:r>
        <w:rPr>
          <w:rStyle w:val="FootnoteReference"/>
        </w:rPr>
        <w:footnoteReference w:id="94"/>
      </w:r>
      <w:r w:rsidR="00A517B8">
        <w:rPr>
          <w:vertAlign w:val="superscript"/>
        </w:rPr>
        <w:t xml:space="preserve"> </w:t>
      </w:r>
    </w:p>
    <w:p w14:paraId="7953C022" w14:textId="3B762207" w:rsidR="00664110" w:rsidRDefault="00A517B8" w:rsidP="00664110">
      <w:pPr>
        <w:pStyle w:val="BodyText"/>
      </w:pPr>
      <w:r>
        <w:fldChar w:fldCharType="begin"/>
      </w:r>
      <w:r>
        <w:instrText xml:space="preserve"> REF _Ref23244942 \h </w:instrText>
      </w:r>
      <w:r>
        <w:fldChar w:fldCharType="separate"/>
      </w:r>
      <w:r w:rsidR="002F0F23">
        <w:t xml:space="preserve">Figure </w:t>
      </w:r>
      <w:r w:rsidR="002F0F23">
        <w:rPr>
          <w:noProof/>
        </w:rPr>
        <w:t>27</w:t>
      </w:r>
      <w:r>
        <w:fldChar w:fldCharType="end"/>
      </w:r>
      <w:r>
        <w:t xml:space="preserve"> </w:t>
      </w:r>
      <w:r w:rsidR="00664110">
        <w:t>shows average annual water yield upstream of Wangaratta under the forest scenario, whil</w:t>
      </w:r>
      <w:r w:rsidR="006C6D5E">
        <w:t xml:space="preserve">e </w:t>
      </w:r>
      <w:r w:rsidR="006C6D5E">
        <w:fldChar w:fldCharType="begin"/>
      </w:r>
      <w:r w:rsidR="006C6D5E">
        <w:instrText xml:space="preserve"> REF _Ref22465570 \h </w:instrText>
      </w:r>
      <w:r w:rsidR="006C6D5E">
        <w:fldChar w:fldCharType="separate"/>
      </w:r>
      <w:r w:rsidR="002F0F23">
        <w:t xml:space="preserve">Figure </w:t>
      </w:r>
      <w:r w:rsidR="002F0F23">
        <w:rPr>
          <w:noProof/>
        </w:rPr>
        <w:t>28</w:t>
      </w:r>
      <w:r w:rsidR="006C6D5E">
        <w:fldChar w:fldCharType="end"/>
      </w:r>
      <w:r w:rsidR="006C6D5E">
        <w:t xml:space="preserve"> </w:t>
      </w:r>
      <w:r w:rsidR="00664110">
        <w:t xml:space="preserve">shows the average annual increase in water yield under the </w:t>
      </w:r>
      <w:r w:rsidR="00FA51F0">
        <w:t>pasture</w:t>
      </w:r>
      <w:r w:rsidR="00664110">
        <w:t xml:space="preserve"> scenario</w:t>
      </w:r>
      <w:r w:rsidR="00FA51F0">
        <w:t xml:space="preserve"> (compared to the forest scenario)</w:t>
      </w:r>
      <w:r w:rsidR="00664110">
        <w:t xml:space="preserve">, ranging from 0 megalitres per hectare per year to more than 2.5 megalitres per hectare per year in some parts of the catchment. </w:t>
      </w:r>
    </w:p>
    <w:p w14:paraId="1CFEC513" w14:textId="7A446CDF" w:rsidR="00664110" w:rsidRDefault="00664110" w:rsidP="00664110">
      <w:pPr>
        <w:pStyle w:val="BodyText"/>
      </w:pPr>
      <w:r>
        <w:t xml:space="preserve">The flow of water (megalitres per day) in the Ovens River at Wangaratta is modelled and the difference between the two scenarios is converted to an increase or decrease in daily river height and added to </w:t>
      </w:r>
      <w:r w:rsidR="00EB6414">
        <w:t xml:space="preserve">actual </w:t>
      </w:r>
      <w:r>
        <w:t xml:space="preserve">recorded river gauge data from 2008 to 2018. This allows </w:t>
      </w:r>
      <w:r w:rsidR="00644556">
        <w:t>actual</w:t>
      </w:r>
      <w:r>
        <w:t xml:space="preserve"> recorded data on river height to be compared with estimated river height under the </w:t>
      </w:r>
      <w:r w:rsidR="002C3E54">
        <w:t>pasture</w:t>
      </w:r>
      <w:r>
        <w:t xml:space="preserve"> scenario. The modelled stream flow volumes are calculated using gross catchment water yield with no river system delivery modelling. The exact timing of peak flows could be improved by linking BioSim water yield outputs with a river delivery model.</w:t>
      </w:r>
    </w:p>
    <w:p w14:paraId="365AA98F" w14:textId="4F17FCC2" w:rsidR="00A545B7" w:rsidRDefault="00664110" w:rsidP="00A545B7">
      <w:pPr>
        <w:pStyle w:val="BodyText"/>
      </w:pPr>
      <w:r>
        <w:t>The number of days per year that the Ovens River at Wangaratta reaches a certain height is presented in</w:t>
      </w:r>
      <w:r w:rsidR="0007627B">
        <w:t xml:space="preserve"> </w:t>
      </w:r>
      <w:r w:rsidR="0007627B">
        <w:fldChar w:fldCharType="begin"/>
      </w:r>
      <w:r w:rsidR="0007627B">
        <w:instrText xml:space="preserve"> REF _Ref22466085 \h  \* MERGEFORMAT </w:instrText>
      </w:r>
      <w:r w:rsidR="0007627B">
        <w:fldChar w:fldCharType="separate"/>
      </w:r>
      <w:r w:rsidR="002F0F23">
        <w:t xml:space="preserve">Table </w:t>
      </w:r>
      <w:r w:rsidR="002F0F23">
        <w:rPr>
          <w:noProof/>
        </w:rPr>
        <w:t>30</w:t>
      </w:r>
      <w:r w:rsidR="0007627B">
        <w:fldChar w:fldCharType="end"/>
      </w:r>
      <w:r w:rsidR="00E94F39">
        <w:t xml:space="preserve">. </w:t>
      </w:r>
      <w:r>
        <w:t xml:space="preserve">These heights have been selected as they are expected river heights for average </w:t>
      </w:r>
      <w:r>
        <w:lastRenderedPageBreak/>
        <w:t>recurrence interval (ARI) events (once in 5, 10, 20, 50, 100 and 200-year rainfall events) under current</w:t>
      </w:r>
      <w:r w:rsidR="00A545B7">
        <w:t xml:space="preserve"> conditions.</w:t>
      </w:r>
    </w:p>
    <w:p w14:paraId="39FE32DE" w14:textId="56B29B5F" w:rsidR="00664110" w:rsidRPr="00DE0E78" w:rsidRDefault="00A545B7" w:rsidP="00A545B7">
      <w:pPr>
        <w:pStyle w:val="BodyText"/>
      </w:pPr>
      <w:r>
        <w:fldChar w:fldCharType="begin"/>
      </w:r>
      <w:r>
        <w:instrText xml:space="preserve"> REF _Ref22466267 \h </w:instrText>
      </w:r>
      <w:r>
        <w:fldChar w:fldCharType="separate"/>
      </w:r>
      <w:r w:rsidR="002F0F23">
        <w:t xml:space="preserve">Table </w:t>
      </w:r>
      <w:r w:rsidR="002F0F23">
        <w:rPr>
          <w:noProof/>
        </w:rPr>
        <w:t>31</w:t>
      </w:r>
      <w:r>
        <w:fldChar w:fldCharType="end"/>
      </w:r>
      <w:r>
        <w:t xml:space="preserve"> presents s</w:t>
      </w:r>
      <w:r w:rsidR="00B541E8">
        <w:t xml:space="preserve">imilar information, </w:t>
      </w:r>
      <w:r w:rsidR="00664110">
        <w:t xml:space="preserve">reporting the number of days per year that the Ovens River at Wangaratta reaches a certain height that corresponds with flood classes (minor, moderate and major). Between 2008 and 2018 the Ovens River reached minor flood levels on 65 days </w:t>
      </w:r>
      <w:r w:rsidR="00663B1B">
        <w:t>according to actual recorded data</w:t>
      </w:r>
      <w:r w:rsidR="00664110">
        <w:t xml:space="preserve">, increasing to 78 days under the </w:t>
      </w:r>
      <w:r>
        <w:t>pasture</w:t>
      </w:r>
      <w:r w:rsidR="00664110">
        <w:t xml:space="preserve"> scenario. The number of days it reaches moderate flood levels triples under the </w:t>
      </w:r>
      <w:r>
        <w:t>pasture</w:t>
      </w:r>
      <w:r w:rsidR="00664110">
        <w:t xml:space="preserve"> scenario, increasing from 15 to 43. The number of days it reaches major flood levels </w:t>
      </w:r>
      <w:r w:rsidR="00017680">
        <w:t>more than</w:t>
      </w:r>
      <w:r w:rsidR="00664110">
        <w:t xml:space="preserve"> doubles, increasing from 4 to</w:t>
      </w:r>
      <w:r w:rsidR="003C147C">
        <w:t> </w:t>
      </w:r>
      <w:r w:rsidR="00664110">
        <w:t xml:space="preserve">9. </w:t>
      </w:r>
    </w:p>
    <w:p w14:paraId="4AB5E9E2" w14:textId="2EA7679E" w:rsidR="00664110" w:rsidRDefault="00664110" w:rsidP="00664110">
      <w:pPr>
        <w:pStyle w:val="BodyText"/>
      </w:pPr>
      <w:r>
        <w:t>The BioSim model calculates gross catchment water yield without modelling any instream dynamics</w:t>
      </w:r>
      <w:r w:rsidR="00395BBB">
        <w:t>,</w:t>
      </w:r>
      <w:r>
        <w:t xml:space="preserve"> meaning that the timing of peak flows will not always be accurate. Additionally, the calculation of river stage heights from modelled flow volumes requires the use of a rating curve which can add small errors to river stage heights. These issues combined can result in less flood events under the </w:t>
      </w:r>
      <w:r w:rsidR="00406E88">
        <w:t>pasture</w:t>
      </w:r>
      <w:r>
        <w:t xml:space="preserve"> scenario, such as the number of minor flood</w:t>
      </w:r>
      <w:r w:rsidR="00395BBB">
        <w:t xml:space="preserve"> days</w:t>
      </w:r>
      <w:r>
        <w:t xml:space="preserve"> in 2016. In these instances, the total flow volume for the flood event would still be larger in the </w:t>
      </w:r>
      <w:r w:rsidR="00406E88">
        <w:t>pasture</w:t>
      </w:r>
      <w:r>
        <w:t xml:space="preserve"> scenario</w:t>
      </w:r>
      <w:r w:rsidR="00E3572A">
        <w:t>,</w:t>
      </w:r>
      <w:r>
        <w:t xml:space="preserve"> but without the same peak flow. This could be improved by incorporating BioSim with a dynamic in-stream model. </w:t>
      </w:r>
    </w:p>
    <w:p w14:paraId="3FDA4D6E" w14:textId="6106E6C9" w:rsidR="00664110" w:rsidRDefault="0064015F" w:rsidP="00664110">
      <w:pPr>
        <w:pStyle w:val="BodyText"/>
      </w:pPr>
      <w:r>
        <w:t>As previously discussed, f</w:t>
      </w:r>
      <w:r w:rsidR="00664110">
        <w:t xml:space="preserve">lood control services provided by forests can be valued using an avoided damage cost approach. Damage cost estimates for Wangaratta are available from a 2017 study by the North East Catchment Management Authority </w:t>
      </w:r>
      <w:r>
        <w:t xml:space="preserve">(see </w:t>
      </w:r>
      <w:r>
        <w:fldChar w:fldCharType="begin"/>
      </w:r>
      <w:r>
        <w:instrText xml:space="preserve"> REF _Ref22466364 \h </w:instrText>
      </w:r>
      <w:r>
        <w:fldChar w:fldCharType="separate"/>
      </w:r>
      <w:r w:rsidR="002F0F23">
        <w:t xml:space="preserve">Table </w:t>
      </w:r>
      <w:r w:rsidR="002F0F23">
        <w:rPr>
          <w:noProof/>
        </w:rPr>
        <w:t>32</w:t>
      </w:r>
      <w:r>
        <w:fldChar w:fldCharType="end"/>
      </w:r>
      <w:r w:rsidR="00664110">
        <w:t>).</w:t>
      </w:r>
      <w:r w:rsidR="002A74C2">
        <w:rPr>
          <w:rStyle w:val="FootnoteReference"/>
        </w:rPr>
        <w:footnoteReference w:id="95"/>
      </w:r>
      <w:r w:rsidR="00664110">
        <w:t xml:space="preserve"> The study estimates flood damage costs for Wangaratta at different river heights. Estimates include the cost of damage to residential and commercial buildings, as well as the cost of external damage to properties and public infrastructure. Estimates range from $1.6 million for a river height of 12.50 metres to $8.6 million for a river height of 13.03 metres. </w:t>
      </w:r>
    </w:p>
    <w:p w14:paraId="34D955FE" w14:textId="76244A2C" w:rsidR="00664110" w:rsidRPr="00B625D8" w:rsidRDefault="00664110" w:rsidP="00664110">
      <w:pPr>
        <w:rPr>
          <w:b/>
          <w:bCs/>
          <w:sz w:val="16"/>
        </w:rPr>
      </w:pPr>
      <w:r>
        <w:t xml:space="preserve">These damage cost estimates are applied to the </w:t>
      </w:r>
      <w:r w:rsidR="00A62101">
        <w:t xml:space="preserve">number of flood events at different river heights </w:t>
      </w:r>
      <w:r w:rsidR="00FD1DAF">
        <w:t>for the actual re</w:t>
      </w:r>
      <w:r w:rsidR="00442647">
        <w:t xml:space="preserve">corded data and for the </w:t>
      </w:r>
      <w:r w:rsidR="00A62101">
        <w:t>pasture scenario</w:t>
      </w:r>
      <w:r w:rsidR="00B544D3">
        <w:t xml:space="preserve">. </w:t>
      </w:r>
      <w:r>
        <w:t xml:space="preserve">For example, in 2010 </w:t>
      </w:r>
      <w:r w:rsidR="00E3572A">
        <w:t>under actual recorded data</w:t>
      </w:r>
      <w:r w:rsidR="001C6879">
        <w:t xml:space="preserve">, </w:t>
      </w:r>
      <w:r>
        <w:t>the river reaches a maximum height between 12.71 and 12.82 metres</w:t>
      </w:r>
      <w:r w:rsidR="009320F7">
        <w:t xml:space="preserve"> in two separate flood events</w:t>
      </w:r>
      <w:r>
        <w:t>, associated with an estimated damage cost of $</w:t>
      </w:r>
      <w:r w:rsidR="009320F7">
        <w:t>5.5 </w:t>
      </w:r>
      <w:r>
        <w:t xml:space="preserve">million. </w:t>
      </w:r>
      <w:r w:rsidR="006879B4">
        <w:t>Whereas</w:t>
      </w:r>
      <w:r>
        <w:t xml:space="preserve"> under the </w:t>
      </w:r>
      <w:r w:rsidR="00D639CB">
        <w:t>pasture</w:t>
      </w:r>
      <w:r>
        <w:t xml:space="preserve"> scenario, the</w:t>
      </w:r>
      <w:r w:rsidR="006C00F6">
        <w:t xml:space="preserve">re are three separate flood events with the river reaching between </w:t>
      </w:r>
      <w:r w:rsidR="00D25A40" w:rsidRPr="00D25A40">
        <w:t>12.50</w:t>
      </w:r>
      <w:r w:rsidR="00D25A40">
        <w:t xml:space="preserve"> and </w:t>
      </w:r>
      <w:r w:rsidR="00D25A40" w:rsidRPr="00D25A40">
        <w:t>12.62</w:t>
      </w:r>
      <w:r w:rsidR="00D25A40">
        <w:t xml:space="preserve"> </w:t>
      </w:r>
      <w:r w:rsidR="006C00F6">
        <w:t xml:space="preserve">metres, between </w:t>
      </w:r>
      <w:r w:rsidR="006C00F6" w:rsidRPr="006C00F6">
        <w:t>12.82</w:t>
      </w:r>
      <w:r w:rsidR="00D25A40">
        <w:t xml:space="preserve"> and </w:t>
      </w:r>
      <w:r w:rsidR="006C00F6" w:rsidRPr="006C00F6">
        <w:t>12.92</w:t>
      </w:r>
      <w:r w:rsidR="006C00F6">
        <w:t xml:space="preserve"> </w:t>
      </w:r>
      <w:r w:rsidR="00D25A40">
        <w:t xml:space="preserve">metres, and </w:t>
      </w:r>
      <w:r>
        <w:t>over 13.03 metres, associated with an estimated damage cost of $</w:t>
      </w:r>
      <w:r w:rsidR="004D39FB">
        <w:t>14</w:t>
      </w:r>
      <w:r>
        <w:t>.</w:t>
      </w:r>
      <w:r w:rsidR="004D39FB">
        <w:t>8</w:t>
      </w:r>
      <w:r>
        <w:t xml:space="preserve"> million. The difference in damage costs between the two scenarios is $</w:t>
      </w:r>
      <w:r w:rsidR="004D39FB">
        <w:t>9</w:t>
      </w:r>
      <w:r>
        <w:t>.</w:t>
      </w:r>
      <w:r w:rsidR="004D39FB">
        <w:t>3</w:t>
      </w:r>
      <w:r>
        <w:t xml:space="preserve"> million. Applying this approach to each year results in additional damage costs of $</w:t>
      </w:r>
      <w:r w:rsidR="00262874">
        <w:t>52</w:t>
      </w:r>
      <w:r>
        <w:t>.</w:t>
      </w:r>
      <w:r w:rsidR="00262874">
        <w:t>7</w:t>
      </w:r>
      <w:r>
        <w:t xml:space="preserve"> million between 2008 and 2018</w:t>
      </w:r>
      <w:r w:rsidR="00FD42BB">
        <w:t xml:space="preserve"> under the pasture scenario</w:t>
      </w:r>
      <w:r>
        <w:t>, or an average of $</w:t>
      </w:r>
      <w:r w:rsidR="002300F6">
        <w:t>4</w:t>
      </w:r>
      <w:r>
        <w:t>.</w:t>
      </w:r>
      <w:r w:rsidR="002300F6">
        <w:t>8</w:t>
      </w:r>
      <w:r>
        <w:t xml:space="preserve"> million per year. This is an estimate of the annual value of flood control services provided by forests to Wangaratta.  </w:t>
      </w:r>
    </w:p>
    <w:p w14:paraId="10C4D3BB" w14:textId="3835B93D" w:rsidR="00664110" w:rsidRDefault="00664110" w:rsidP="00664110">
      <w:pPr>
        <w:pStyle w:val="BodyText"/>
      </w:pPr>
      <w:r>
        <w:t xml:space="preserve">This </w:t>
      </w:r>
      <w:r w:rsidR="002300F6">
        <w:t>approach does not account for any</w:t>
      </w:r>
      <w:r>
        <w:t xml:space="preserve"> damage costs </w:t>
      </w:r>
      <w:r w:rsidR="002300F6">
        <w:t xml:space="preserve">that </w:t>
      </w:r>
      <w:r>
        <w:t>may also be incurred below a river height of 12.50</w:t>
      </w:r>
      <w:r w:rsidR="00B35937">
        <w:t xml:space="preserve"> </w:t>
      </w:r>
      <w:r>
        <w:t xml:space="preserve">metres. </w:t>
      </w:r>
      <w:r w:rsidR="002300F6">
        <w:t xml:space="preserve">It also </w:t>
      </w:r>
      <w:r>
        <w:t xml:space="preserve">assumes that damage costs are incurred each </w:t>
      </w:r>
      <w:r w:rsidR="00FE1258">
        <w:t>time a separate flood event occurs</w:t>
      </w:r>
      <w:r w:rsidR="00BB09B9">
        <w:t xml:space="preserve"> (defined as at least two weeks between </w:t>
      </w:r>
      <w:r w:rsidR="00BC6C38">
        <w:t>floods</w:t>
      </w:r>
      <w:r w:rsidR="00BB09B9">
        <w:t>)</w:t>
      </w:r>
      <w:r w:rsidR="00783BB2">
        <w:t>. In reality, recovery may not be completed before the next flood event occurs</w:t>
      </w:r>
      <w:r w:rsidR="00615B8A">
        <w:t xml:space="preserve">, meaning that the full damage costs may not be incurred again. </w:t>
      </w:r>
      <w:r w:rsidR="00396185">
        <w:t>(</w:t>
      </w:r>
      <w:r w:rsidR="00615B8A">
        <w:t>Although separate flood events in close</w:t>
      </w:r>
      <w:r w:rsidR="00BC6C38">
        <w:t xml:space="preserve"> succession</w:t>
      </w:r>
      <w:r w:rsidR="00615B8A">
        <w:t xml:space="preserve"> </w:t>
      </w:r>
      <w:r w:rsidR="00B35937">
        <w:t xml:space="preserve">may </w:t>
      </w:r>
      <w:r w:rsidR="008446D5">
        <w:t xml:space="preserve">delay recovery and </w:t>
      </w:r>
      <w:r w:rsidR="00B35937">
        <w:t>exacerbate damage cost</w:t>
      </w:r>
      <w:r w:rsidR="008446D5">
        <w:t>s</w:t>
      </w:r>
      <w:r w:rsidR="00B35937">
        <w:t>.</w:t>
      </w:r>
      <w:r w:rsidR="00396185">
        <w:t>)</w:t>
      </w:r>
      <w:r w:rsidR="00615B8A">
        <w:t xml:space="preserve"> </w:t>
      </w:r>
      <w:r w:rsidR="00B35937">
        <w:t>T</w:t>
      </w:r>
      <w:r>
        <w:t xml:space="preserve">his </w:t>
      </w:r>
      <w:r>
        <w:lastRenderedPageBreak/>
        <w:t>approach also assumes no behavioural response where households or businesses move from flood prone areas.</w:t>
      </w:r>
    </w:p>
    <w:p w14:paraId="69FB7A55" w14:textId="11FA383C" w:rsidR="00664110" w:rsidRDefault="00DE17B1" w:rsidP="00505B7F">
      <w:pPr>
        <w:pStyle w:val="BodyText"/>
      </w:pPr>
      <w:r>
        <w:t xml:space="preserve">This </w:t>
      </w:r>
      <w:r w:rsidR="00DC5B02">
        <w:t xml:space="preserve">analysis likely gives a conservative estimate of the value of the water flow regulation service forests provide to Wangaratta, as </w:t>
      </w:r>
      <w:r w:rsidR="00371656">
        <w:t xml:space="preserve">it </w:t>
      </w:r>
      <w:r w:rsidR="00FB2871">
        <w:t xml:space="preserve">only </w:t>
      </w:r>
      <w:r w:rsidR="00371656">
        <w:t xml:space="preserve">accounts for </w:t>
      </w:r>
      <w:r w:rsidR="00051375">
        <w:t xml:space="preserve">the </w:t>
      </w:r>
      <w:r w:rsidR="00371656">
        <w:t xml:space="preserve">tangible </w:t>
      </w:r>
      <w:r w:rsidR="00FB2871">
        <w:t>cost</w:t>
      </w:r>
      <w:r w:rsidR="00051375">
        <w:t>s of damage to property and</w:t>
      </w:r>
      <w:r w:rsidR="00371656">
        <w:t xml:space="preserve"> infrastructure. It does not account for </w:t>
      </w:r>
      <w:r w:rsidR="00051375">
        <w:t xml:space="preserve">disruption and </w:t>
      </w:r>
      <w:r w:rsidR="00371656">
        <w:t>productivity losses or intangible costs such as</w:t>
      </w:r>
      <w:r w:rsidR="00FB2871">
        <w:t xml:space="preserve"> deaths, injuries </w:t>
      </w:r>
      <w:r w:rsidR="00401A2B">
        <w:t>and</w:t>
      </w:r>
      <w:r w:rsidR="00FB2871">
        <w:t xml:space="preserve"> impacts on health and wellbeing. </w:t>
      </w:r>
      <w:r w:rsidR="00E00BF2">
        <w:t>In 2017, Deloitte estimated that</w:t>
      </w:r>
      <w:r w:rsidR="00FD42BB">
        <w:t xml:space="preserve"> in Australia</w:t>
      </w:r>
      <w:r w:rsidR="00E00BF2">
        <w:t xml:space="preserve"> the intangible costs of floods </w:t>
      </w:r>
      <w:r w:rsidR="00FD42BB">
        <w:t>can</w:t>
      </w:r>
      <w:r w:rsidR="00E00BF2">
        <w:t xml:space="preserve"> be 2.17 times the tangible costs</w:t>
      </w:r>
      <w:r w:rsidR="00505B7F">
        <w:t>.</w:t>
      </w:r>
      <w:r w:rsidR="00505B7F">
        <w:rPr>
          <w:rStyle w:val="FootnoteReference"/>
        </w:rPr>
        <w:footnoteReference w:id="96"/>
      </w:r>
    </w:p>
    <w:p w14:paraId="483AF9E6" w14:textId="62FDBAEB" w:rsidR="009A19AB" w:rsidRDefault="009A19AB" w:rsidP="007955AC">
      <w:pPr>
        <w:pStyle w:val="Heading5"/>
      </w:pPr>
      <w:r>
        <w:t xml:space="preserve">Extrapolation of case study to </w:t>
      </w:r>
      <w:r w:rsidR="00F24C52">
        <w:t xml:space="preserve">the </w:t>
      </w:r>
      <w:r>
        <w:t>whole of Victoria</w:t>
      </w:r>
    </w:p>
    <w:p w14:paraId="2E5762E2" w14:textId="1FA587E4" w:rsidR="00CC3C23" w:rsidRDefault="00F24C52" w:rsidP="009A19AB">
      <w:pPr>
        <w:pStyle w:val="BodyText"/>
      </w:pPr>
      <w:r>
        <w:t>The Wangaratta</w:t>
      </w:r>
      <w:r w:rsidR="00952E59" w:rsidRPr="00952E59">
        <w:t xml:space="preserve"> case study </w:t>
      </w:r>
      <w:r w:rsidR="00D60E16">
        <w:t>has been</w:t>
      </w:r>
      <w:r w:rsidR="00952E59" w:rsidRPr="00952E59">
        <w:t xml:space="preserve"> extrapolated out to </w:t>
      </w:r>
      <w:r w:rsidR="001234D3">
        <w:t>localities</w:t>
      </w:r>
      <w:r w:rsidR="001234D3" w:rsidRPr="00952E59">
        <w:t xml:space="preserve"> </w:t>
      </w:r>
      <w:r w:rsidR="00952E59" w:rsidRPr="00952E59">
        <w:t xml:space="preserve">across Victoria to provide an indicative estimate of the broader value of water flow regulation services provided by forests in RFA regions. It should be noted that </w:t>
      </w:r>
      <w:r w:rsidR="007B5EFC">
        <w:t>this</w:t>
      </w:r>
      <w:r w:rsidR="00952E59" w:rsidRPr="00952E59">
        <w:t xml:space="preserve"> statewide estimate is based on top-down extrapolation rather than bottom up hydrological modelling. Therefore, it should be considered an initial, indicative estimate only. However, it is likely a conservative estimate as it is based </w:t>
      </w:r>
      <w:r w:rsidR="00196007">
        <w:t xml:space="preserve">only </w:t>
      </w:r>
      <w:r w:rsidR="00952E59" w:rsidRPr="00952E59">
        <w:t xml:space="preserve">on </w:t>
      </w:r>
      <w:r w:rsidR="00196007">
        <w:t xml:space="preserve">tangible </w:t>
      </w:r>
      <w:r w:rsidR="00952E59" w:rsidRPr="00952E59">
        <w:t xml:space="preserve">costs </w:t>
      </w:r>
      <w:r w:rsidR="00196007">
        <w:t>of damage to property and infrastructure</w:t>
      </w:r>
      <w:r w:rsidR="00952E59" w:rsidRPr="00952E59">
        <w:t xml:space="preserve"> in towns. It does not consider impacts on non-urban areas</w:t>
      </w:r>
      <w:r w:rsidR="00DD25C2">
        <w:t xml:space="preserve">, </w:t>
      </w:r>
      <w:r w:rsidR="00952E59" w:rsidRPr="00952E59">
        <w:t>productivity</w:t>
      </w:r>
      <w:r w:rsidR="006912E6">
        <w:t>,</w:t>
      </w:r>
      <w:r w:rsidR="004341CB">
        <w:t xml:space="preserve"> or human life and health</w:t>
      </w:r>
      <w:r w:rsidR="00952E59" w:rsidRPr="00952E59">
        <w:t xml:space="preserve">. </w:t>
      </w:r>
    </w:p>
    <w:p w14:paraId="1E6C085F" w14:textId="2A1646F6" w:rsidR="009A19AB" w:rsidRDefault="00380131" w:rsidP="009A19AB">
      <w:pPr>
        <w:pStyle w:val="BodyText"/>
      </w:pPr>
      <w:r>
        <w:t>The extrapolation draws on</w:t>
      </w:r>
      <w:r w:rsidR="00CC3C23">
        <w:t xml:space="preserve"> </w:t>
      </w:r>
      <w:r w:rsidR="00A67F3A">
        <w:t>s</w:t>
      </w:r>
      <w:r w:rsidR="009A19AB">
        <w:t xml:space="preserve">patial analysis undertaken to identify the number of localities </w:t>
      </w:r>
      <w:r w:rsidR="00A67F3A">
        <w:t>that</w:t>
      </w:r>
      <w:r w:rsidR="009A19AB">
        <w:t xml:space="preserve"> have urban, commercial or industrial land within the 1</w:t>
      </w:r>
      <w:r w:rsidR="00A67F3A">
        <w:t xml:space="preserve"> in </w:t>
      </w:r>
      <w:r w:rsidR="009A19AB">
        <w:t>100</w:t>
      </w:r>
      <w:r w:rsidR="00A67F3A">
        <w:t>-</w:t>
      </w:r>
      <w:r w:rsidR="009A19AB">
        <w:t>year flood zone</w:t>
      </w:r>
      <w:r w:rsidR="00B631D4">
        <w:t xml:space="preserve"> </w:t>
      </w:r>
      <w:r w:rsidR="009A19AB" w:rsidRPr="00352E88">
        <w:rPr>
          <w:i/>
        </w:rPr>
        <w:t>and</w:t>
      </w:r>
      <w:r w:rsidR="009A19AB">
        <w:t xml:space="preserve"> </w:t>
      </w:r>
      <w:r w:rsidR="00B631D4">
        <w:t>have RFA forest in their catchment (see</w:t>
      </w:r>
      <w:r w:rsidR="009B4501">
        <w:t xml:space="preserve"> </w:t>
      </w:r>
      <w:r w:rsidR="009B4501">
        <w:fldChar w:fldCharType="begin"/>
      </w:r>
      <w:r w:rsidR="009B4501">
        <w:instrText xml:space="preserve"> REF _Ref23113210 \h </w:instrText>
      </w:r>
      <w:r w:rsidR="009B4501">
        <w:fldChar w:fldCharType="separate"/>
      </w:r>
      <w:r w:rsidR="002F0F23">
        <w:t xml:space="preserve">Table </w:t>
      </w:r>
      <w:r w:rsidR="002F0F23">
        <w:rPr>
          <w:noProof/>
        </w:rPr>
        <w:t>29</w:t>
      </w:r>
      <w:r w:rsidR="009B4501">
        <w:fldChar w:fldCharType="end"/>
      </w:r>
      <w:r w:rsidR="00B631D4">
        <w:t>)</w:t>
      </w:r>
      <w:r w:rsidR="006912E6">
        <w:t xml:space="preserve">. </w:t>
      </w:r>
      <w:r w:rsidR="009A19AB">
        <w:t xml:space="preserve">A linear relationship between the damage costs per hectare </w:t>
      </w:r>
      <w:r w:rsidR="0003767E">
        <w:t xml:space="preserve">of land within the 1 in 100-year flood zone </w:t>
      </w:r>
      <w:r w:rsidR="009A19AB">
        <w:t xml:space="preserve">and </w:t>
      </w:r>
      <w:r w:rsidR="00E52B4E">
        <w:t xml:space="preserve">the </w:t>
      </w:r>
      <w:r w:rsidR="009A19AB">
        <w:t xml:space="preserve">proportion of catchment that is </w:t>
      </w:r>
      <w:r w:rsidR="00144715">
        <w:t>forest</w:t>
      </w:r>
      <w:r w:rsidR="009A19AB">
        <w:t xml:space="preserve"> is </w:t>
      </w:r>
      <w:r w:rsidR="00144715">
        <w:t>derived</w:t>
      </w:r>
      <w:r w:rsidR="009A19AB">
        <w:t xml:space="preserve"> based on the Wangaratta case study. </w:t>
      </w:r>
    </w:p>
    <w:p w14:paraId="125A9DA0" w14:textId="1B478BD2" w:rsidR="009A19AB" w:rsidRDefault="009A19AB" w:rsidP="009A19AB">
      <w:pPr>
        <w:pStyle w:val="BodyText"/>
      </w:pPr>
      <w:r>
        <w:t>Damage cost</w:t>
      </w:r>
      <w:r w:rsidR="00B6771E">
        <w:t>s</w:t>
      </w:r>
      <w:r>
        <w:t xml:space="preserve"> are </w:t>
      </w:r>
      <w:r w:rsidR="00B6771E">
        <w:t xml:space="preserve">then </w:t>
      </w:r>
      <w:r>
        <w:t>applied to other localities across Victoria based on the area of land within the 1</w:t>
      </w:r>
      <w:r w:rsidR="00B6771E">
        <w:t xml:space="preserve"> in </w:t>
      </w:r>
      <w:r>
        <w:t>100</w:t>
      </w:r>
      <w:r w:rsidR="00B6771E">
        <w:t>-</w:t>
      </w:r>
      <w:r>
        <w:t xml:space="preserve">year flood zone and the proportion of each locality’s catchment that is </w:t>
      </w:r>
      <w:r w:rsidR="004D4BEE">
        <w:t xml:space="preserve">RFA forest. </w:t>
      </w:r>
      <w:r>
        <w:t>This results in an estimated damage cost of $97 million per year across Victoria</w:t>
      </w:r>
      <w:r w:rsidR="00F65F51">
        <w:t xml:space="preserve">. </w:t>
      </w:r>
    </w:p>
    <w:p w14:paraId="34DA3438" w14:textId="2C5AFDE9" w:rsidR="0068730B" w:rsidRDefault="009A19AB" w:rsidP="00352E88">
      <w:pPr>
        <w:pStyle w:val="BodyText"/>
      </w:pPr>
      <w:r>
        <w:t xml:space="preserve">Key </w:t>
      </w:r>
      <w:r w:rsidR="0003767E">
        <w:t>limitations</w:t>
      </w:r>
      <w:r>
        <w:t xml:space="preserve"> </w:t>
      </w:r>
      <w:r w:rsidR="0003767E">
        <w:t>of this extrapolation are that i</w:t>
      </w:r>
      <w:r w:rsidR="00207960">
        <w:t>t</w:t>
      </w:r>
      <w:r>
        <w:t xml:space="preserve"> assumes a linear increase/decrease in damage cost</w:t>
      </w:r>
      <w:r w:rsidR="007955AC">
        <w:t>s</w:t>
      </w:r>
      <w:r>
        <w:t xml:space="preserve"> per hectare </w:t>
      </w:r>
      <w:r w:rsidR="00144715">
        <w:t xml:space="preserve">of land within the 1 in 100-year flood zone </w:t>
      </w:r>
      <w:r>
        <w:t>relative to the proportion of the catchment that is forest</w:t>
      </w:r>
      <w:r w:rsidR="00144715">
        <w:t xml:space="preserve">, and that </w:t>
      </w:r>
      <w:r>
        <w:t xml:space="preserve">damage costs in other localities are </w:t>
      </w:r>
      <w:r w:rsidR="00144715">
        <w:t>the same as Wangaratta on a per hectare basis</w:t>
      </w:r>
      <w:r w:rsidR="004C0EC8">
        <w:t>.</w:t>
      </w:r>
      <w:r w:rsidR="00E15707">
        <w:t xml:space="preserve"> </w:t>
      </w:r>
      <w:r w:rsidR="006B77B7">
        <w:t xml:space="preserve">Biophysical limitations include extrapolating the </w:t>
      </w:r>
      <w:r w:rsidR="008376BC">
        <w:t xml:space="preserve">number and magnitude of </w:t>
      </w:r>
      <w:r w:rsidR="006B77B7">
        <w:t xml:space="preserve">flood </w:t>
      </w:r>
      <w:r w:rsidR="008376BC">
        <w:t>events</w:t>
      </w:r>
      <w:r w:rsidR="006B77B7">
        <w:t xml:space="preserve"> from Wangaratta to the rest of the state, however this will be partly mitigated by using the 1</w:t>
      </w:r>
      <w:r w:rsidR="00B36009">
        <w:t xml:space="preserve"> in </w:t>
      </w:r>
      <w:r w:rsidR="006B77B7">
        <w:t>100</w:t>
      </w:r>
      <w:r w:rsidR="00B36009">
        <w:t>-</w:t>
      </w:r>
      <w:r w:rsidR="006B77B7">
        <w:t xml:space="preserve">year flood </w:t>
      </w:r>
      <w:r w:rsidR="00EE3C42">
        <w:t>extents</w:t>
      </w:r>
      <w:r w:rsidR="008376BC">
        <w:t xml:space="preserve"> particular to each locality. This assessment also assumes flood waters impacting on a location are always derived from its upstream contributing area</w:t>
      </w:r>
      <w:r w:rsidR="00F27DCF">
        <w:t>, this isn’t always the case, particularly in riverine flood events where water can back up</w:t>
      </w:r>
      <w:r w:rsidR="008376BC">
        <w:t xml:space="preserve"> </w:t>
      </w:r>
      <w:r w:rsidR="00B85AEE">
        <w:t xml:space="preserve">or flow into </w:t>
      </w:r>
      <w:r w:rsidR="00207960">
        <w:t xml:space="preserve">adjacent waterways. </w:t>
      </w:r>
      <w:r w:rsidR="008376BC">
        <w:t xml:space="preserve"> </w:t>
      </w:r>
    </w:p>
    <w:p w14:paraId="1F504EAF" w14:textId="49DE5D82" w:rsidR="0068730B" w:rsidRDefault="0068730B" w:rsidP="0068730B">
      <w:pPr>
        <w:pStyle w:val="Caption"/>
      </w:pPr>
      <w:bookmarkStart w:id="180" w:name="_Ref23153410"/>
      <w:r>
        <w:lastRenderedPageBreak/>
        <w:t xml:space="preserve">Figure </w:t>
      </w:r>
      <w:fldSimple w:instr=" SEQ Figure \* ARABIC ">
        <w:r w:rsidR="002F0F23">
          <w:rPr>
            <w:noProof/>
          </w:rPr>
          <w:t>24</w:t>
        </w:r>
      </w:fldSimple>
      <w:bookmarkEnd w:id="180"/>
      <w:r w:rsidR="00485DBB">
        <w:t xml:space="preserve"> </w:t>
      </w:r>
      <w:r w:rsidR="001D601E">
        <w:t xml:space="preserve">Victorian localities benefiting from </w:t>
      </w:r>
      <w:r w:rsidR="007C5FCC">
        <w:t>water flow regulation services provided by forests in RFA regions</w:t>
      </w:r>
    </w:p>
    <w:p w14:paraId="1B17920B" w14:textId="7AC7CCFD" w:rsidR="00E67B9D" w:rsidRDefault="0068730B" w:rsidP="0068730B">
      <w:pPr>
        <w:pStyle w:val="BodyText"/>
        <w:jc w:val="center"/>
      </w:pPr>
      <w:r>
        <w:rPr>
          <w:noProof/>
        </w:rPr>
        <w:drawing>
          <wp:inline distT="0" distB="0" distL="0" distR="0" wp14:anchorId="5E0FF195" wp14:editId="10B9DF54">
            <wp:extent cx="6474285" cy="4667250"/>
            <wp:effectExtent l="0" t="0" r="317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localities benefiting from flood regulation.jpg"/>
                    <pic:cNvPicPr/>
                  </pic:nvPicPr>
                  <pic:blipFill rotWithShape="1">
                    <a:blip r:embed="rId93" cstate="print">
                      <a:extLst>
                        <a:ext uri="{28A0092B-C50C-407E-A947-70E740481C1C}">
                          <a14:useLocalDpi xmlns:a14="http://schemas.microsoft.com/office/drawing/2010/main" val="0"/>
                        </a:ext>
                      </a:extLst>
                    </a:blip>
                    <a:srcRect l="4116" t="6237" r="10044" b="6237"/>
                    <a:stretch/>
                  </pic:blipFill>
                  <pic:spPr bwMode="auto">
                    <a:xfrm>
                      <a:off x="0" y="0"/>
                      <a:ext cx="6494821" cy="4682055"/>
                    </a:xfrm>
                    <a:prstGeom prst="rect">
                      <a:avLst/>
                    </a:prstGeom>
                    <a:ln>
                      <a:noFill/>
                    </a:ln>
                    <a:extLst>
                      <a:ext uri="{53640926-AAD7-44D8-BBD7-CCE9431645EC}">
                        <a14:shadowObscured xmlns:a14="http://schemas.microsoft.com/office/drawing/2010/main"/>
                      </a:ext>
                    </a:extLst>
                  </pic:spPr>
                </pic:pic>
              </a:graphicData>
            </a:graphic>
          </wp:inline>
        </w:drawing>
      </w:r>
      <w:r w:rsidR="00E67B9D">
        <w:br w:type="page"/>
      </w:r>
    </w:p>
    <w:p w14:paraId="18ED3A16" w14:textId="77777777" w:rsidR="00E362AD" w:rsidRDefault="00E362AD" w:rsidP="00E362AD">
      <w:pPr>
        <w:pStyle w:val="Caption"/>
        <w:sectPr w:rsidR="00E362AD" w:rsidSect="004A6794">
          <w:type w:val="continuous"/>
          <w:pgSz w:w="11907" w:h="16840"/>
          <w:pgMar w:top="2211" w:right="851" w:bottom="1758" w:left="851" w:header="284" w:footer="284" w:gutter="0"/>
          <w:cols w:space="720"/>
        </w:sectPr>
      </w:pPr>
    </w:p>
    <w:p w14:paraId="3358D6A4" w14:textId="77777777" w:rsidR="00932E12" w:rsidRDefault="00932E12" w:rsidP="00932E12">
      <w:pPr>
        <w:pStyle w:val="Caption"/>
      </w:pPr>
      <w:bookmarkStart w:id="181" w:name="_Ref22296764"/>
      <w:bookmarkStart w:id="182" w:name="_Hlk23242767"/>
      <w:bookmarkStart w:id="183" w:name="_Ref22465546"/>
    </w:p>
    <w:p w14:paraId="2B72A421" w14:textId="7EE21371" w:rsidR="00932E12" w:rsidRDefault="00932E12" w:rsidP="00932E12">
      <w:pPr>
        <w:pStyle w:val="Caption"/>
      </w:pPr>
      <w:bookmarkStart w:id="184" w:name="_Ref23244822"/>
      <w:r>
        <w:t xml:space="preserve">Figure </w:t>
      </w:r>
      <w:fldSimple w:instr=" SEQ Figure \* ARABIC ">
        <w:r w:rsidR="002F0F23">
          <w:rPr>
            <w:noProof/>
          </w:rPr>
          <w:t>25</w:t>
        </w:r>
      </w:fldSimple>
      <w:bookmarkEnd w:id="181"/>
      <w:bookmarkEnd w:id="184"/>
      <w:r>
        <w:t xml:space="preserve"> </w:t>
      </w:r>
      <w:r w:rsidRPr="00E37340">
        <w:t xml:space="preserve">Increase in average annual water yield under a </w:t>
      </w:r>
      <w:r>
        <w:t>pasture</w:t>
      </w:r>
      <w:r w:rsidRPr="00E37340">
        <w:t xml:space="preserve"> scenario</w:t>
      </w:r>
      <w:r w:rsidR="00A34055">
        <w:t>,</w:t>
      </w:r>
      <w:r>
        <w:t xml:space="preserve"> </w:t>
      </w:r>
      <w:r w:rsidRPr="00E37340">
        <w:t xml:space="preserve">compared to the </w:t>
      </w:r>
      <w:r>
        <w:t xml:space="preserve">forest </w:t>
      </w:r>
      <w:r w:rsidRPr="00E37340">
        <w:t>scenario</w:t>
      </w:r>
      <w:r>
        <w:t xml:space="preserve"> (</w:t>
      </w:r>
      <w:r w:rsidR="00BC3E25">
        <w:t>20</w:t>
      </w:r>
      <w:r w:rsidRPr="00E37340">
        <w:t>08</w:t>
      </w:r>
      <w:r>
        <w:t>–</w:t>
      </w:r>
      <w:r w:rsidR="00BC3E25">
        <w:t>20</w:t>
      </w:r>
      <w:r w:rsidRPr="00E37340">
        <w:t>1</w:t>
      </w:r>
      <w:r>
        <w:t>8)</w:t>
      </w:r>
    </w:p>
    <w:p w14:paraId="680F4A78" w14:textId="77777777" w:rsidR="00932E12" w:rsidRDefault="00932E12" w:rsidP="00932E12">
      <w:pPr>
        <w:pStyle w:val="BodyText"/>
        <w:jc w:val="center"/>
      </w:pPr>
      <w:r>
        <w:rPr>
          <w:noProof/>
        </w:rPr>
        <w:drawing>
          <wp:inline distT="0" distB="0" distL="0" distR="0" wp14:anchorId="211E70F4" wp14:editId="3BCBAC77">
            <wp:extent cx="4672800" cy="3384000"/>
            <wp:effectExtent l="0" t="0" r="0" b="698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4486" t="4593" r="8599" b="6373"/>
                    <a:stretch/>
                  </pic:blipFill>
                  <pic:spPr bwMode="auto">
                    <a:xfrm>
                      <a:off x="0" y="0"/>
                      <a:ext cx="4672800" cy="3384000"/>
                    </a:xfrm>
                    <a:prstGeom prst="rect">
                      <a:avLst/>
                    </a:prstGeom>
                    <a:noFill/>
                    <a:ln>
                      <a:noFill/>
                    </a:ln>
                    <a:extLst>
                      <a:ext uri="{53640926-AAD7-44D8-BBD7-CCE9431645EC}">
                        <a14:shadowObscured xmlns:a14="http://schemas.microsoft.com/office/drawing/2010/main"/>
                      </a:ext>
                    </a:extLst>
                  </pic:spPr>
                </pic:pic>
              </a:graphicData>
            </a:graphic>
          </wp:inline>
        </w:drawing>
      </w:r>
    </w:p>
    <w:p w14:paraId="31494E67" w14:textId="77777777" w:rsidR="00932E12" w:rsidRDefault="00932E12" w:rsidP="00932E12">
      <w:pPr>
        <w:pStyle w:val="Caption"/>
      </w:pPr>
      <w:bookmarkStart w:id="185" w:name="_Ref23152885"/>
    </w:p>
    <w:p w14:paraId="2DA8DE8C" w14:textId="015E7E3E" w:rsidR="00932E12" w:rsidRDefault="00932E12" w:rsidP="00932E12">
      <w:pPr>
        <w:pStyle w:val="Caption"/>
      </w:pPr>
      <w:bookmarkStart w:id="186" w:name="_Ref23244829"/>
      <w:r>
        <w:t xml:space="preserve">Figure </w:t>
      </w:r>
      <w:fldSimple w:instr=" SEQ Figure \* ARABIC ">
        <w:r w:rsidR="002F0F23">
          <w:rPr>
            <w:noProof/>
          </w:rPr>
          <w:t>26</w:t>
        </w:r>
      </w:fldSimple>
      <w:bookmarkEnd w:id="185"/>
      <w:bookmarkEnd w:id="186"/>
      <w:r>
        <w:t xml:space="preserve"> </w:t>
      </w:r>
      <w:r w:rsidRPr="00E37340">
        <w:t xml:space="preserve">Increase in average annual water yield under a </w:t>
      </w:r>
      <w:r>
        <w:t>bare</w:t>
      </w:r>
      <w:r w:rsidRPr="00E37340">
        <w:t xml:space="preserve"> </w:t>
      </w:r>
      <w:r w:rsidR="00314775">
        <w:t xml:space="preserve">earth </w:t>
      </w:r>
      <w:r w:rsidRPr="00E37340">
        <w:t>scenario</w:t>
      </w:r>
      <w:r w:rsidR="00A34055">
        <w:t>,</w:t>
      </w:r>
      <w:r>
        <w:t xml:space="preserve"> </w:t>
      </w:r>
      <w:r w:rsidRPr="00E37340">
        <w:t xml:space="preserve">compared to the </w:t>
      </w:r>
      <w:r>
        <w:t xml:space="preserve">forest </w:t>
      </w:r>
      <w:r w:rsidRPr="00E37340">
        <w:t>scenario</w:t>
      </w:r>
      <w:r>
        <w:t xml:space="preserve"> (</w:t>
      </w:r>
      <w:r w:rsidR="00BC3E25">
        <w:t>20</w:t>
      </w:r>
      <w:r w:rsidRPr="00E37340">
        <w:t>08</w:t>
      </w:r>
      <w:r>
        <w:t>–</w:t>
      </w:r>
      <w:r w:rsidR="00BC3E25">
        <w:t>20</w:t>
      </w:r>
      <w:r w:rsidRPr="00E37340">
        <w:t>1</w:t>
      </w:r>
      <w:r>
        <w:t>8)</w:t>
      </w:r>
    </w:p>
    <w:p w14:paraId="104AA6E0" w14:textId="63EF5BD9" w:rsidR="00932E12" w:rsidRPr="00932E12" w:rsidRDefault="00932E12" w:rsidP="00932E12">
      <w:pPr>
        <w:pStyle w:val="BodyText"/>
        <w:jc w:val="center"/>
      </w:pPr>
      <w:r>
        <w:rPr>
          <w:noProof/>
        </w:rPr>
        <w:drawing>
          <wp:inline distT="0" distB="0" distL="0" distR="0" wp14:anchorId="5A36DFEF" wp14:editId="4C8A385F">
            <wp:extent cx="4683600" cy="3459600"/>
            <wp:effectExtent l="0" t="0" r="3175" b="762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ncrease_water_yield_bare_v_current.jpg"/>
                    <pic:cNvPicPr/>
                  </pic:nvPicPr>
                  <pic:blipFill rotWithShape="1">
                    <a:blip r:embed="rId95" cstate="print">
                      <a:extLst>
                        <a:ext uri="{28A0092B-C50C-407E-A947-70E740481C1C}">
                          <a14:useLocalDpi xmlns:a14="http://schemas.microsoft.com/office/drawing/2010/main" val="0"/>
                        </a:ext>
                      </a:extLst>
                    </a:blip>
                    <a:srcRect l="4700" t="4786" r="8991" b="5053"/>
                    <a:stretch/>
                  </pic:blipFill>
                  <pic:spPr bwMode="auto">
                    <a:xfrm>
                      <a:off x="0" y="0"/>
                      <a:ext cx="4683600" cy="3459600"/>
                    </a:xfrm>
                    <a:prstGeom prst="rect">
                      <a:avLst/>
                    </a:prstGeom>
                    <a:ln>
                      <a:noFill/>
                    </a:ln>
                    <a:extLst>
                      <a:ext uri="{53640926-AAD7-44D8-BBD7-CCE9431645EC}">
                        <a14:shadowObscured xmlns:a14="http://schemas.microsoft.com/office/drawing/2010/main"/>
                      </a:ext>
                    </a:extLst>
                  </pic:spPr>
                </pic:pic>
              </a:graphicData>
            </a:graphic>
          </wp:inline>
        </w:drawing>
      </w:r>
      <w:bookmarkEnd w:id="182"/>
      <w:r>
        <w:br w:type="page"/>
      </w:r>
    </w:p>
    <w:p w14:paraId="29073EC9" w14:textId="77777777" w:rsidR="00932E12" w:rsidRDefault="00932E12" w:rsidP="00E362AD">
      <w:pPr>
        <w:pStyle w:val="Caption"/>
      </w:pPr>
    </w:p>
    <w:p w14:paraId="2B8EAF02" w14:textId="34632EA3" w:rsidR="00E362AD" w:rsidRDefault="00E362AD" w:rsidP="00E362AD">
      <w:pPr>
        <w:pStyle w:val="Caption"/>
      </w:pPr>
      <w:bookmarkStart w:id="187" w:name="_Ref23244942"/>
      <w:r>
        <w:t xml:space="preserve">Figure </w:t>
      </w:r>
      <w:fldSimple w:instr=" SEQ Figure \* ARABIC ">
        <w:r w:rsidR="002F0F23">
          <w:rPr>
            <w:noProof/>
          </w:rPr>
          <w:t>27</w:t>
        </w:r>
      </w:fldSimple>
      <w:bookmarkEnd w:id="183"/>
      <w:bookmarkEnd w:id="187"/>
      <w:r>
        <w:t xml:space="preserve"> </w:t>
      </w:r>
      <w:r w:rsidR="009B6FEA">
        <w:t>Total a</w:t>
      </w:r>
      <w:r w:rsidRPr="00C75B9F">
        <w:t xml:space="preserve">verage annual water yield </w:t>
      </w:r>
      <w:r>
        <w:t>in the Ovens catchment upstream of Wangaratta</w:t>
      </w:r>
      <w:r w:rsidR="009B6FEA">
        <w:t xml:space="preserve"> under the</w:t>
      </w:r>
      <w:r w:rsidR="008447D2">
        <w:t xml:space="preserve"> </w:t>
      </w:r>
      <w:r w:rsidR="00314775">
        <w:t xml:space="preserve">forest scenario </w:t>
      </w:r>
      <w:r w:rsidR="00D66E91">
        <w:t>(</w:t>
      </w:r>
      <w:r w:rsidRPr="00C75B9F">
        <w:t>2008</w:t>
      </w:r>
      <w:r w:rsidR="00D66E91">
        <w:t>–</w:t>
      </w:r>
      <w:r w:rsidRPr="00C75B9F">
        <w:t>2018</w:t>
      </w:r>
      <w:r w:rsidR="00D66E91">
        <w:t>)</w:t>
      </w:r>
    </w:p>
    <w:p w14:paraId="1BDCB0CD" w14:textId="77777777" w:rsidR="00E362AD" w:rsidRDefault="00E362AD" w:rsidP="00E362AD">
      <w:pPr>
        <w:pStyle w:val="BodyText"/>
      </w:pPr>
      <w:r>
        <w:rPr>
          <w:noProof/>
        </w:rPr>
        <w:drawing>
          <wp:inline distT="0" distB="0" distL="0" distR="0" wp14:anchorId="7C77707A" wp14:editId="1D5019A6">
            <wp:extent cx="4508205" cy="3185798"/>
            <wp:effectExtent l="0" t="0" r="698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Water yield - Ovens average annual.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520263" cy="3194319"/>
                    </a:xfrm>
                    <a:prstGeom prst="rect">
                      <a:avLst/>
                    </a:prstGeom>
                  </pic:spPr>
                </pic:pic>
              </a:graphicData>
            </a:graphic>
          </wp:inline>
        </w:drawing>
      </w:r>
    </w:p>
    <w:p w14:paraId="6A3F77AE" w14:textId="77777777" w:rsidR="005E00B6" w:rsidRDefault="005E00B6" w:rsidP="000B1E26">
      <w:pPr>
        <w:pStyle w:val="Caption"/>
      </w:pPr>
    </w:p>
    <w:p w14:paraId="6FC248E1" w14:textId="43DB5A34" w:rsidR="000B1E26" w:rsidRDefault="000B1E26" w:rsidP="000B1E26">
      <w:pPr>
        <w:pStyle w:val="Caption"/>
      </w:pPr>
      <w:bookmarkStart w:id="188" w:name="_Ref22465570"/>
      <w:r>
        <w:t xml:space="preserve">Figure </w:t>
      </w:r>
      <w:fldSimple w:instr=" SEQ Figure \* ARABIC ">
        <w:r w:rsidR="002F0F23">
          <w:rPr>
            <w:noProof/>
          </w:rPr>
          <w:t>28</w:t>
        </w:r>
      </w:fldSimple>
      <w:bookmarkEnd w:id="188"/>
      <w:r w:rsidRPr="00A62DE7">
        <w:t xml:space="preserve"> Increase in average annual water yield</w:t>
      </w:r>
      <w:r w:rsidR="00314775">
        <w:t xml:space="preserve"> in the Ovens catchment upstream of Wangaratta</w:t>
      </w:r>
      <w:r w:rsidRPr="00A62DE7">
        <w:t xml:space="preserve"> under </w:t>
      </w:r>
      <w:r w:rsidR="00BC3E25">
        <w:t xml:space="preserve">a </w:t>
      </w:r>
      <w:r w:rsidR="00D66E91">
        <w:t>pasture</w:t>
      </w:r>
      <w:r w:rsidRPr="00A62DE7">
        <w:t xml:space="preserve"> scenario</w:t>
      </w:r>
      <w:r w:rsidR="009B6FEA">
        <w:t>,</w:t>
      </w:r>
      <w:r w:rsidR="00314775">
        <w:t xml:space="preserve"> </w:t>
      </w:r>
      <w:r w:rsidRPr="00A62DE7">
        <w:t>compared to</w:t>
      </w:r>
      <w:r w:rsidR="00BC3E25">
        <w:t xml:space="preserve"> the</w:t>
      </w:r>
      <w:r w:rsidRPr="00A62DE7">
        <w:t xml:space="preserve"> </w:t>
      </w:r>
      <w:r w:rsidR="00314775">
        <w:t>forest scenario</w:t>
      </w:r>
      <w:r w:rsidR="00D66E91">
        <w:t xml:space="preserve"> (</w:t>
      </w:r>
      <w:r w:rsidRPr="00A62DE7">
        <w:t>2008</w:t>
      </w:r>
      <w:r w:rsidR="00D66E91">
        <w:t>–</w:t>
      </w:r>
      <w:r w:rsidRPr="00A62DE7">
        <w:t>2018</w:t>
      </w:r>
      <w:r w:rsidR="00D66E91">
        <w:t>)</w:t>
      </w:r>
    </w:p>
    <w:p w14:paraId="4EB4398C" w14:textId="2B983F18" w:rsidR="00E362AD" w:rsidRDefault="000B1E26" w:rsidP="00352E88">
      <w:pPr>
        <w:pStyle w:val="BodyText"/>
        <w:sectPr w:rsidR="00E362AD" w:rsidSect="00E02271">
          <w:pgSz w:w="16840" w:h="11907" w:orient="landscape" w:code="9"/>
          <w:pgMar w:top="720" w:right="720" w:bottom="720" w:left="720" w:header="284" w:footer="284" w:gutter="0"/>
          <w:cols w:num="2" w:space="720"/>
          <w:docGrid w:linePitch="272"/>
        </w:sectPr>
      </w:pPr>
      <w:r>
        <w:rPr>
          <w:noProof/>
        </w:rPr>
        <w:drawing>
          <wp:inline distT="0" distB="0" distL="0" distR="0" wp14:anchorId="788F6F34" wp14:editId="28A364DA">
            <wp:extent cx="4476307" cy="3165744"/>
            <wp:effectExtent l="0" t="0" r="63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Water yield - Ovens increase.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485661" cy="3172360"/>
                    </a:xfrm>
                    <a:prstGeom prst="rect">
                      <a:avLst/>
                    </a:prstGeom>
                  </pic:spPr>
                </pic:pic>
              </a:graphicData>
            </a:graphic>
          </wp:inline>
        </w:drawing>
      </w:r>
    </w:p>
    <w:p w14:paraId="2A10CD28" w14:textId="6E42F5CD" w:rsidR="003643EE" w:rsidRDefault="003643EE" w:rsidP="003643EE">
      <w:pPr>
        <w:pStyle w:val="Caption"/>
      </w:pPr>
      <w:bookmarkStart w:id="189" w:name="_Ref22466085"/>
      <w:r>
        <w:lastRenderedPageBreak/>
        <w:t xml:space="preserve">Table </w:t>
      </w:r>
      <w:r>
        <w:rPr>
          <w:noProof/>
        </w:rPr>
        <w:fldChar w:fldCharType="begin"/>
      </w:r>
      <w:r>
        <w:rPr>
          <w:noProof/>
        </w:rPr>
        <w:instrText xml:space="preserve"> SEQ Table \* ARABIC </w:instrText>
      </w:r>
      <w:r>
        <w:rPr>
          <w:noProof/>
        </w:rPr>
        <w:fldChar w:fldCharType="separate"/>
      </w:r>
      <w:r w:rsidR="002F0F23">
        <w:rPr>
          <w:noProof/>
        </w:rPr>
        <w:t>30</w:t>
      </w:r>
      <w:r>
        <w:rPr>
          <w:noProof/>
        </w:rPr>
        <w:fldChar w:fldCharType="end"/>
      </w:r>
      <w:bookmarkEnd w:id="189"/>
      <w:r>
        <w:t xml:space="preserve"> Number of days Ovens River at Wangaratta reaches gauge levels and corresponding average recurrence interval (ARI)</w:t>
      </w:r>
    </w:p>
    <w:tbl>
      <w:tblPr>
        <w:tblStyle w:val="TableGrid"/>
        <w:tblW w:w="5000" w:type="pct"/>
        <w:tblLayout w:type="fixed"/>
        <w:tblLook w:val="04A0" w:firstRow="1" w:lastRow="0" w:firstColumn="1" w:lastColumn="0" w:noHBand="0" w:noVBand="1"/>
      </w:tblPr>
      <w:tblGrid>
        <w:gridCol w:w="1146"/>
        <w:gridCol w:w="756"/>
        <w:gridCol w:w="755"/>
        <w:gridCol w:w="755"/>
        <w:gridCol w:w="755"/>
        <w:gridCol w:w="755"/>
        <w:gridCol w:w="757"/>
        <w:gridCol w:w="755"/>
        <w:gridCol w:w="755"/>
        <w:gridCol w:w="755"/>
        <w:gridCol w:w="755"/>
        <w:gridCol w:w="755"/>
        <w:gridCol w:w="751"/>
      </w:tblGrid>
      <w:tr w:rsidR="003643EE" w:rsidRPr="00236EE2" w14:paraId="4BED8597" w14:textId="77777777" w:rsidTr="00BF4E50">
        <w:trPr>
          <w:cnfStyle w:val="100000000000" w:firstRow="1" w:lastRow="0" w:firstColumn="0" w:lastColumn="0" w:oddVBand="0" w:evenVBand="0" w:oddHBand="0" w:evenHBand="0" w:firstRowFirstColumn="0" w:firstRowLastColumn="0" w:lastRowFirstColumn="0" w:lastRowLastColumn="0"/>
          <w:trHeight w:val="290"/>
        </w:trPr>
        <w:tc>
          <w:tcPr>
            <w:cnfStyle w:val="000000000100" w:firstRow="0" w:lastRow="0" w:firstColumn="0" w:lastColumn="0" w:oddVBand="0" w:evenVBand="0" w:oddHBand="0" w:evenHBand="0" w:firstRowFirstColumn="1" w:firstRowLastColumn="0" w:lastRowFirstColumn="0" w:lastRowLastColumn="0"/>
            <w:tcW w:w="561" w:type="pct"/>
            <w:noWrap/>
            <w:hideMark/>
          </w:tcPr>
          <w:p w14:paraId="619B4F92" w14:textId="77777777" w:rsidR="003643EE" w:rsidRPr="00236EE2" w:rsidRDefault="003643EE" w:rsidP="00BF4E50">
            <w:pPr>
              <w:pStyle w:val="TableHeadingLeft"/>
            </w:pPr>
          </w:p>
        </w:tc>
        <w:tc>
          <w:tcPr>
            <w:tcW w:w="2221" w:type="pct"/>
            <w:gridSpan w:val="6"/>
            <w:noWrap/>
            <w:hideMark/>
          </w:tcPr>
          <w:p w14:paraId="1E487E4A" w14:textId="11CDC9EB" w:rsidR="003643EE" w:rsidRPr="00273632" w:rsidRDefault="003643EE" w:rsidP="00BF4E50">
            <w:pPr>
              <w:pStyle w:val="TableHeadingLeft"/>
              <w:jc w:val="center"/>
              <w:cnfStyle w:val="100000000000" w:firstRow="1" w:lastRow="0" w:firstColumn="0" w:lastColumn="0" w:oddVBand="0" w:evenVBand="0" w:oddHBand="0" w:evenHBand="0" w:firstRowFirstColumn="0" w:firstRowLastColumn="0" w:lastRowFirstColumn="0" w:lastRowLastColumn="0"/>
            </w:pPr>
            <w:r w:rsidRPr="00236EE2">
              <w:t>Forest</w:t>
            </w:r>
            <w:r>
              <w:t xml:space="preserve"> scenario</w:t>
            </w:r>
            <w:r w:rsidR="00273632">
              <w:rPr>
                <w:vertAlign w:val="superscript"/>
              </w:rPr>
              <w:t>a</w:t>
            </w:r>
          </w:p>
        </w:tc>
        <w:tc>
          <w:tcPr>
            <w:tcW w:w="2218" w:type="pct"/>
            <w:gridSpan w:val="6"/>
            <w:noWrap/>
            <w:hideMark/>
          </w:tcPr>
          <w:p w14:paraId="5E21A616" w14:textId="531F8473" w:rsidR="003643EE" w:rsidRPr="00236EE2" w:rsidRDefault="00E84958" w:rsidP="00BF4E50">
            <w:pPr>
              <w:pStyle w:val="TableHeadingLeft"/>
              <w:jc w:val="center"/>
              <w:cnfStyle w:val="100000000000" w:firstRow="1" w:lastRow="0" w:firstColumn="0" w:lastColumn="0" w:oddVBand="0" w:evenVBand="0" w:oddHBand="0" w:evenHBand="0" w:firstRowFirstColumn="0" w:firstRowLastColumn="0" w:lastRowFirstColumn="0" w:lastRowLastColumn="0"/>
            </w:pPr>
            <w:r>
              <w:t>Pasture</w:t>
            </w:r>
            <w:r w:rsidR="003643EE">
              <w:t xml:space="preserve"> scenario</w:t>
            </w:r>
          </w:p>
        </w:tc>
      </w:tr>
      <w:tr w:rsidR="003643EE" w:rsidRPr="00BA1217" w14:paraId="0B823FDF" w14:textId="77777777" w:rsidTr="00BF4E50">
        <w:trPr>
          <w:trHeight w:val="290"/>
        </w:trPr>
        <w:tc>
          <w:tcPr>
            <w:tcW w:w="561" w:type="pct"/>
            <w:shd w:val="clear" w:color="auto" w:fill="00B2A9" w:themeFill="text2"/>
            <w:noWrap/>
          </w:tcPr>
          <w:p w14:paraId="722AC566" w14:textId="77777777" w:rsidR="003643EE" w:rsidRDefault="003643EE" w:rsidP="00BF4E50">
            <w:pPr>
              <w:pStyle w:val="TableHeadingLeft"/>
              <w:rPr>
                <w:i/>
              </w:rPr>
            </w:pPr>
            <w:r>
              <w:rPr>
                <w:i/>
              </w:rPr>
              <w:t>ARI</w:t>
            </w:r>
          </w:p>
        </w:tc>
        <w:tc>
          <w:tcPr>
            <w:tcW w:w="370" w:type="pct"/>
            <w:shd w:val="clear" w:color="auto" w:fill="00B2A9" w:themeFill="text2"/>
            <w:noWrap/>
          </w:tcPr>
          <w:p w14:paraId="6DE3C832" w14:textId="77777777" w:rsidR="003643EE" w:rsidRDefault="003643EE" w:rsidP="00BF4E50">
            <w:pPr>
              <w:pStyle w:val="TableHeadingLeft"/>
              <w:jc w:val="center"/>
              <w:rPr>
                <w:i/>
              </w:rPr>
            </w:pPr>
            <w:r>
              <w:rPr>
                <w:i/>
              </w:rPr>
              <w:t>5</w:t>
            </w:r>
          </w:p>
        </w:tc>
        <w:tc>
          <w:tcPr>
            <w:tcW w:w="370" w:type="pct"/>
            <w:shd w:val="clear" w:color="auto" w:fill="00B2A9" w:themeFill="text2"/>
            <w:noWrap/>
          </w:tcPr>
          <w:p w14:paraId="568426F7" w14:textId="77777777" w:rsidR="003643EE" w:rsidRDefault="003643EE" w:rsidP="00BF4E50">
            <w:pPr>
              <w:pStyle w:val="TableHeadingLeft"/>
              <w:jc w:val="center"/>
              <w:rPr>
                <w:i/>
              </w:rPr>
            </w:pPr>
            <w:r>
              <w:rPr>
                <w:i/>
              </w:rPr>
              <w:t>10</w:t>
            </w:r>
          </w:p>
        </w:tc>
        <w:tc>
          <w:tcPr>
            <w:tcW w:w="370" w:type="pct"/>
            <w:shd w:val="clear" w:color="auto" w:fill="00B2A9" w:themeFill="text2"/>
            <w:noWrap/>
          </w:tcPr>
          <w:p w14:paraId="26D7B4DD" w14:textId="77777777" w:rsidR="003643EE" w:rsidRDefault="003643EE" w:rsidP="00BF4E50">
            <w:pPr>
              <w:pStyle w:val="TableHeadingLeft"/>
              <w:jc w:val="center"/>
              <w:rPr>
                <w:i/>
              </w:rPr>
            </w:pPr>
            <w:r>
              <w:rPr>
                <w:i/>
              </w:rPr>
              <w:t>20</w:t>
            </w:r>
          </w:p>
        </w:tc>
        <w:tc>
          <w:tcPr>
            <w:tcW w:w="370" w:type="pct"/>
            <w:shd w:val="clear" w:color="auto" w:fill="00B2A9" w:themeFill="text2"/>
            <w:noWrap/>
          </w:tcPr>
          <w:p w14:paraId="3C4241AD" w14:textId="77777777" w:rsidR="003643EE" w:rsidRDefault="003643EE" w:rsidP="00BF4E50">
            <w:pPr>
              <w:pStyle w:val="TableHeadingLeft"/>
              <w:jc w:val="center"/>
              <w:rPr>
                <w:i/>
              </w:rPr>
            </w:pPr>
            <w:r>
              <w:rPr>
                <w:i/>
              </w:rPr>
              <w:t>50</w:t>
            </w:r>
          </w:p>
        </w:tc>
        <w:tc>
          <w:tcPr>
            <w:tcW w:w="370" w:type="pct"/>
            <w:shd w:val="clear" w:color="auto" w:fill="00B2A9" w:themeFill="text2"/>
            <w:noWrap/>
          </w:tcPr>
          <w:p w14:paraId="54DE56F3" w14:textId="77777777" w:rsidR="003643EE" w:rsidRDefault="003643EE" w:rsidP="00BF4E50">
            <w:pPr>
              <w:pStyle w:val="TableHeadingLeft"/>
              <w:jc w:val="center"/>
              <w:rPr>
                <w:i/>
              </w:rPr>
            </w:pPr>
            <w:r>
              <w:rPr>
                <w:i/>
              </w:rPr>
              <w:t>100</w:t>
            </w:r>
          </w:p>
        </w:tc>
        <w:tc>
          <w:tcPr>
            <w:tcW w:w="371" w:type="pct"/>
            <w:shd w:val="clear" w:color="auto" w:fill="00B2A9" w:themeFill="text2"/>
            <w:noWrap/>
          </w:tcPr>
          <w:p w14:paraId="70BA7E98" w14:textId="77777777" w:rsidR="003643EE" w:rsidRDefault="003643EE" w:rsidP="00BF4E50">
            <w:pPr>
              <w:pStyle w:val="TableHeadingLeft"/>
              <w:jc w:val="center"/>
              <w:rPr>
                <w:i/>
              </w:rPr>
            </w:pPr>
            <w:r>
              <w:rPr>
                <w:i/>
              </w:rPr>
              <w:t>200</w:t>
            </w:r>
          </w:p>
        </w:tc>
        <w:tc>
          <w:tcPr>
            <w:tcW w:w="370" w:type="pct"/>
            <w:shd w:val="clear" w:color="auto" w:fill="00B2A9" w:themeFill="text2"/>
          </w:tcPr>
          <w:p w14:paraId="3D9770A6" w14:textId="77777777" w:rsidR="003643EE" w:rsidRPr="00BA1217" w:rsidRDefault="003643EE" w:rsidP="00BF4E50">
            <w:pPr>
              <w:pStyle w:val="TableHeadingLeft"/>
              <w:jc w:val="center"/>
              <w:rPr>
                <w:i/>
              </w:rPr>
            </w:pPr>
            <w:r>
              <w:rPr>
                <w:i/>
              </w:rPr>
              <w:t>5</w:t>
            </w:r>
          </w:p>
        </w:tc>
        <w:tc>
          <w:tcPr>
            <w:tcW w:w="370" w:type="pct"/>
            <w:shd w:val="clear" w:color="auto" w:fill="00B2A9" w:themeFill="text2"/>
          </w:tcPr>
          <w:p w14:paraId="75C96BA4" w14:textId="77777777" w:rsidR="003643EE" w:rsidRPr="00BA1217" w:rsidRDefault="003643EE" w:rsidP="00BF4E50">
            <w:pPr>
              <w:pStyle w:val="TableHeadingLeft"/>
              <w:jc w:val="center"/>
              <w:rPr>
                <w:i/>
              </w:rPr>
            </w:pPr>
            <w:r>
              <w:rPr>
                <w:i/>
              </w:rPr>
              <w:t>10</w:t>
            </w:r>
          </w:p>
        </w:tc>
        <w:tc>
          <w:tcPr>
            <w:tcW w:w="370" w:type="pct"/>
            <w:shd w:val="clear" w:color="auto" w:fill="00B2A9" w:themeFill="text2"/>
          </w:tcPr>
          <w:p w14:paraId="4B335C87" w14:textId="77777777" w:rsidR="003643EE" w:rsidRPr="00BA1217" w:rsidRDefault="003643EE" w:rsidP="00BF4E50">
            <w:pPr>
              <w:pStyle w:val="TableHeadingLeft"/>
              <w:jc w:val="center"/>
              <w:rPr>
                <w:i/>
              </w:rPr>
            </w:pPr>
            <w:r>
              <w:rPr>
                <w:i/>
              </w:rPr>
              <w:t>20</w:t>
            </w:r>
          </w:p>
        </w:tc>
        <w:tc>
          <w:tcPr>
            <w:tcW w:w="370" w:type="pct"/>
            <w:shd w:val="clear" w:color="auto" w:fill="00B2A9" w:themeFill="text2"/>
          </w:tcPr>
          <w:p w14:paraId="0C717AE4" w14:textId="77777777" w:rsidR="003643EE" w:rsidRPr="00BA1217" w:rsidRDefault="003643EE" w:rsidP="00BF4E50">
            <w:pPr>
              <w:pStyle w:val="TableHeadingLeft"/>
              <w:jc w:val="center"/>
              <w:rPr>
                <w:i/>
              </w:rPr>
            </w:pPr>
            <w:r>
              <w:rPr>
                <w:i/>
              </w:rPr>
              <w:t>50</w:t>
            </w:r>
          </w:p>
        </w:tc>
        <w:tc>
          <w:tcPr>
            <w:tcW w:w="370" w:type="pct"/>
            <w:shd w:val="clear" w:color="auto" w:fill="00B2A9" w:themeFill="text2"/>
          </w:tcPr>
          <w:p w14:paraId="78843A1E" w14:textId="77777777" w:rsidR="003643EE" w:rsidRPr="00BA1217" w:rsidRDefault="003643EE" w:rsidP="00BF4E50">
            <w:pPr>
              <w:pStyle w:val="TableHeadingLeft"/>
              <w:jc w:val="center"/>
              <w:rPr>
                <w:i/>
              </w:rPr>
            </w:pPr>
            <w:r>
              <w:rPr>
                <w:i/>
              </w:rPr>
              <w:t>100</w:t>
            </w:r>
          </w:p>
        </w:tc>
        <w:tc>
          <w:tcPr>
            <w:tcW w:w="368" w:type="pct"/>
            <w:shd w:val="clear" w:color="auto" w:fill="00B2A9" w:themeFill="text2"/>
          </w:tcPr>
          <w:p w14:paraId="03B68112" w14:textId="77777777" w:rsidR="003643EE" w:rsidRPr="00BA1217" w:rsidRDefault="003643EE" w:rsidP="00BF4E50">
            <w:pPr>
              <w:pStyle w:val="TableHeadingLeft"/>
              <w:jc w:val="center"/>
              <w:rPr>
                <w:i/>
              </w:rPr>
            </w:pPr>
            <w:r>
              <w:rPr>
                <w:i/>
              </w:rPr>
              <w:t>200</w:t>
            </w:r>
          </w:p>
        </w:tc>
      </w:tr>
      <w:tr w:rsidR="003643EE" w:rsidRPr="00BA1217" w14:paraId="1D436FCB" w14:textId="77777777" w:rsidTr="00BF4E50">
        <w:trPr>
          <w:trHeight w:val="290"/>
        </w:trPr>
        <w:tc>
          <w:tcPr>
            <w:tcW w:w="561" w:type="pct"/>
            <w:shd w:val="clear" w:color="auto" w:fill="00B2A9" w:themeFill="text2"/>
            <w:noWrap/>
            <w:hideMark/>
          </w:tcPr>
          <w:p w14:paraId="1ED9078F" w14:textId="77777777" w:rsidR="003643EE" w:rsidRPr="00BA1217" w:rsidRDefault="003643EE" w:rsidP="00BF4E50">
            <w:pPr>
              <w:pStyle w:val="TableHeadingLeft"/>
              <w:rPr>
                <w:i/>
              </w:rPr>
            </w:pPr>
            <w:r>
              <w:rPr>
                <w:i/>
              </w:rPr>
              <w:t>Level (m)</w:t>
            </w:r>
          </w:p>
        </w:tc>
        <w:tc>
          <w:tcPr>
            <w:tcW w:w="370" w:type="pct"/>
            <w:shd w:val="clear" w:color="auto" w:fill="00B2A9" w:themeFill="text2"/>
            <w:noWrap/>
            <w:hideMark/>
          </w:tcPr>
          <w:p w14:paraId="0703BF9C" w14:textId="77777777" w:rsidR="003643EE" w:rsidRPr="00BA1217" w:rsidRDefault="003643EE" w:rsidP="00BF4E50">
            <w:pPr>
              <w:pStyle w:val="TableHeadingLeft"/>
              <w:jc w:val="center"/>
              <w:rPr>
                <w:i/>
              </w:rPr>
            </w:pPr>
            <w:r>
              <w:rPr>
                <w:i/>
              </w:rPr>
              <w:t>12.50</w:t>
            </w:r>
          </w:p>
        </w:tc>
        <w:tc>
          <w:tcPr>
            <w:tcW w:w="370" w:type="pct"/>
            <w:shd w:val="clear" w:color="auto" w:fill="00B2A9" w:themeFill="text2"/>
            <w:noWrap/>
            <w:hideMark/>
          </w:tcPr>
          <w:p w14:paraId="35DA822A" w14:textId="77777777" w:rsidR="003643EE" w:rsidRPr="00BA1217" w:rsidRDefault="003643EE" w:rsidP="00BF4E50">
            <w:pPr>
              <w:pStyle w:val="TableHeadingLeft"/>
              <w:jc w:val="center"/>
              <w:rPr>
                <w:i/>
              </w:rPr>
            </w:pPr>
            <w:r>
              <w:rPr>
                <w:i/>
              </w:rPr>
              <w:t>12.62</w:t>
            </w:r>
          </w:p>
        </w:tc>
        <w:tc>
          <w:tcPr>
            <w:tcW w:w="370" w:type="pct"/>
            <w:shd w:val="clear" w:color="auto" w:fill="00B2A9" w:themeFill="text2"/>
            <w:noWrap/>
            <w:hideMark/>
          </w:tcPr>
          <w:p w14:paraId="1AC04B78" w14:textId="77777777" w:rsidR="003643EE" w:rsidRPr="00BA1217" w:rsidRDefault="003643EE" w:rsidP="00BF4E50">
            <w:pPr>
              <w:pStyle w:val="TableHeadingLeft"/>
              <w:jc w:val="center"/>
              <w:rPr>
                <w:i/>
              </w:rPr>
            </w:pPr>
            <w:r>
              <w:rPr>
                <w:i/>
              </w:rPr>
              <w:t>12.71</w:t>
            </w:r>
          </w:p>
        </w:tc>
        <w:tc>
          <w:tcPr>
            <w:tcW w:w="370" w:type="pct"/>
            <w:shd w:val="clear" w:color="auto" w:fill="00B2A9" w:themeFill="text2"/>
            <w:noWrap/>
            <w:hideMark/>
          </w:tcPr>
          <w:p w14:paraId="5E1BF5A3" w14:textId="77777777" w:rsidR="003643EE" w:rsidRPr="00BA1217" w:rsidRDefault="003643EE" w:rsidP="00BF4E50">
            <w:pPr>
              <w:pStyle w:val="TableHeadingLeft"/>
              <w:jc w:val="center"/>
              <w:rPr>
                <w:i/>
              </w:rPr>
            </w:pPr>
            <w:r>
              <w:rPr>
                <w:i/>
              </w:rPr>
              <w:t>12.82</w:t>
            </w:r>
          </w:p>
        </w:tc>
        <w:tc>
          <w:tcPr>
            <w:tcW w:w="370" w:type="pct"/>
            <w:shd w:val="clear" w:color="auto" w:fill="00B2A9" w:themeFill="text2"/>
            <w:noWrap/>
            <w:hideMark/>
          </w:tcPr>
          <w:p w14:paraId="71AB4D25" w14:textId="77777777" w:rsidR="003643EE" w:rsidRPr="00BA1217" w:rsidRDefault="003643EE" w:rsidP="00BF4E50">
            <w:pPr>
              <w:pStyle w:val="TableHeadingLeft"/>
              <w:jc w:val="center"/>
              <w:rPr>
                <w:i/>
              </w:rPr>
            </w:pPr>
            <w:r>
              <w:rPr>
                <w:i/>
              </w:rPr>
              <w:t>12.92</w:t>
            </w:r>
          </w:p>
        </w:tc>
        <w:tc>
          <w:tcPr>
            <w:tcW w:w="371" w:type="pct"/>
            <w:shd w:val="clear" w:color="auto" w:fill="00B2A9" w:themeFill="text2"/>
            <w:noWrap/>
            <w:hideMark/>
          </w:tcPr>
          <w:p w14:paraId="53BB89F6" w14:textId="77777777" w:rsidR="003643EE" w:rsidRPr="00BA1217" w:rsidRDefault="003643EE" w:rsidP="00BF4E50">
            <w:pPr>
              <w:pStyle w:val="TableHeadingLeft"/>
              <w:jc w:val="center"/>
              <w:rPr>
                <w:i/>
              </w:rPr>
            </w:pPr>
            <w:r>
              <w:rPr>
                <w:i/>
              </w:rPr>
              <w:t>13.03</w:t>
            </w:r>
          </w:p>
        </w:tc>
        <w:tc>
          <w:tcPr>
            <w:tcW w:w="370" w:type="pct"/>
            <w:shd w:val="clear" w:color="auto" w:fill="00B2A9" w:themeFill="text2"/>
          </w:tcPr>
          <w:p w14:paraId="5CA89694" w14:textId="77777777" w:rsidR="003643EE" w:rsidRPr="00BA1217" w:rsidRDefault="003643EE" w:rsidP="00BF4E50">
            <w:pPr>
              <w:pStyle w:val="TableHeadingLeft"/>
              <w:jc w:val="center"/>
              <w:rPr>
                <w:i/>
              </w:rPr>
            </w:pPr>
            <w:r>
              <w:rPr>
                <w:i/>
              </w:rPr>
              <w:t>12.50</w:t>
            </w:r>
          </w:p>
        </w:tc>
        <w:tc>
          <w:tcPr>
            <w:tcW w:w="370" w:type="pct"/>
            <w:shd w:val="clear" w:color="auto" w:fill="00B2A9" w:themeFill="text2"/>
          </w:tcPr>
          <w:p w14:paraId="4AA5A167" w14:textId="77777777" w:rsidR="003643EE" w:rsidRPr="00BA1217" w:rsidRDefault="003643EE" w:rsidP="00BF4E50">
            <w:pPr>
              <w:pStyle w:val="TableHeadingLeft"/>
              <w:jc w:val="center"/>
              <w:rPr>
                <w:i/>
              </w:rPr>
            </w:pPr>
            <w:r>
              <w:rPr>
                <w:i/>
              </w:rPr>
              <w:t>12.62</w:t>
            </w:r>
          </w:p>
        </w:tc>
        <w:tc>
          <w:tcPr>
            <w:tcW w:w="370" w:type="pct"/>
            <w:shd w:val="clear" w:color="auto" w:fill="00B2A9" w:themeFill="text2"/>
          </w:tcPr>
          <w:p w14:paraId="4F2DCD00" w14:textId="77777777" w:rsidR="003643EE" w:rsidRPr="00BA1217" w:rsidRDefault="003643EE" w:rsidP="00BF4E50">
            <w:pPr>
              <w:pStyle w:val="TableHeadingLeft"/>
              <w:jc w:val="center"/>
              <w:rPr>
                <w:i/>
              </w:rPr>
            </w:pPr>
            <w:r>
              <w:rPr>
                <w:i/>
              </w:rPr>
              <w:t>12.71</w:t>
            </w:r>
          </w:p>
        </w:tc>
        <w:tc>
          <w:tcPr>
            <w:tcW w:w="370" w:type="pct"/>
            <w:shd w:val="clear" w:color="auto" w:fill="00B2A9" w:themeFill="text2"/>
          </w:tcPr>
          <w:p w14:paraId="2B1E5803" w14:textId="77777777" w:rsidR="003643EE" w:rsidRPr="00BA1217" w:rsidRDefault="003643EE" w:rsidP="00BF4E50">
            <w:pPr>
              <w:pStyle w:val="TableHeadingLeft"/>
              <w:jc w:val="center"/>
              <w:rPr>
                <w:i/>
              </w:rPr>
            </w:pPr>
            <w:r>
              <w:rPr>
                <w:i/>
              </w:rPr>
              <w:t>12.82</w:t>
            </w:r>
          </w:p>
        </w:tc>
        <w:tc>
          <w:tcPr>
            <w:tcW w:w="370" w:type="pct"/>
            <w:shd w:val="clear" w:color="auto" w:fill="00B2A9" w:themeFill="text2"/>
          </w:tcPr>
          <w:p w14:paraId="46232ADB" w14:textId="77777777" w:rsidR="003643EE" w:rsidRPr="00BA1217" w:rsidRDefault="003643EE" w:rsidP="00BF4E50">
            <w:pPr>
              <w:pStyle w:val="TableHeadingLeft"/>
              <w:jc w:val="center"/>
              <w:rPr>
                <w:i/>
              </w:rPr>
            </w:pPr>
            <w:r>
              <w:rPr>
                <w:i/>
              </w:rPr>
              <w:t>12.92</w:t>
            </w:r>
          </w:p>
        </w:tc>
        <w:tc>
          <w:tcPr>
            <w:tcW w:w="368" w:type="pct"/>
            <w:shd w:val="clear" w:color="auto" w:fill="00B2A9" w:themeFill="text2"/>
          </w:tcPr>
          <w:p w14:paraId="4E2FDD23" w14:textId="77777777" w:rsidR="003643EE" w:rsidRPr="00BA1217" w:rsidRDefault="003643EE" w:rsidP="00BF4E50">
            <w:pPr>
              <w:pStyle w:val="TableHeadingLeft"/>
              <w:jc w:val="center"/>
              <w:rPr>
                <w:i/>
              </w:rPr>
            </w:pPr>
            <w:r>
              <w:rPr>
                <w:i/>
              </w:rPr>
              <w:t>13.03</w:t>
            </w:r>
          </w:p>
        </w:tc>
      </w:tr>
      <w:tr w:rsidR="003643EE" w:rsidRPr="00236EE2" w14:paraId="14A4FC7D" w14:textId="77777777" w:rsidTr="00BF4E50">
        <w:trPr>
          <w:trHeight w:val="300"/>
        </w:trPr>
        <w:tc>
          <w:tcPr>
            <w:tcW w:w="561" w:type="pct"/>
            <w:noWrap/>
            <w:hideMark/>
          </w:tcPr>
          <w:p w14:paraId="3F247DB0" w14:textId="77777777" w:rsidR="003643EE" w:rsidRPr="00236EE2" w:rsidRDefault="003643EE" w:rsidP="00BF4E50">
            <w:pPr>
              <w:pStyle w:val="BodyText"/>
            </w:pPr>
            <w:r w:rsidRPr="00236EE2">
              <w:t>2008</w:t>
            </w:r>
          </w:p>
        </w:tc>
        <w:tc>
          <w:tcPr>
            <w:tcW w:w="370" w:type="pct"/>
            <w:shd w:val="clear" w:color="auto" w:fill="E0F5F4" w:themeFill="accent3" w:themeFillTint="33"/>
            <w:noWrap/>
            <w:hideMark/>
          </w:tcPr>
          <w:p w14:paraId="75F69297"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0F6299E7"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54B6EDE3"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08D0F56F"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5364603D" w14:textId="77777777" w:rsidR="003643EE" w:rsidRPr="00236EE2" w:rsidRDefault="003643EE" w:rsidP="00BF4E50">
            <w:pPr>
              <w:pStyle w:val="BodyText"/>
              <w:jc w:val="center"/>
            </w:pPr>
            <w:r>
              <w:t>-</w:t>
            </w:r>
          </w:p>
        </w:tc>
        <w:tc>
          <w:tcPr>
            <w:tcW w:w="371" w:type="pct"/>
            <w:shd w:val="clear" w:color="auto" w:fill="E0F5F4" w:themeFill="accent3" w:themeFillTint="33"/>
            <w:noWrap/>
            <w:hideMark/>
          </w:tcPr>
          <w:p w14:paraId="4CCCF7D9" w14:textId="77777777" w:rsidR="003643EE" w:rsidRPr="00236EE2" w:rsidRDefault="003643EE" w:rsidP="00BF4E50">
            <w:pPr>
              <w:pStyle w:val="BodyText"/>
              <w:jc w:val="center"/>
            </w:pPr>
            <w:r>
              <w:t>-</w:t>
            </w:r>
          </w:p>
        </w:tc>
        <w:tc>
          <w:tcPr>
            <w:tcW w:w="370" w:type="pct"/>
          </w:tcPr>
          <w:p w14:paraId="6E4D2B0D" w14:textId="77777777" w:rsidR="003643EE" w:rsidRPr="00236EE2" w:rsidRDefault="003643EE" w:rsidP="00BF4E50">
            <w:pPr>
              <w:pStyle w:val="BodyText"/>
              <w:jc w:val="center"/>
            </w:pPr>
            <w:r>
              <w:t>-</w:t>
            </w:r>
          </w:p>
        </w:tc>
        <w:tc>
          <w:tcPr>
            <w:tcW w:w="370" w:type="pct"/>
          </w:tcPr>
          <w:p w14:paraId="21798F28" w14:textId="77777777" w:rsidR="003643EE" w:rsidRPr="00236EE2" w:rsidRDefault="003643EE" w:rsidP="00BF4E50">
            <w:pPr>
              <w:pStyle w:val="BodyText"/>
              <w:jc w:val="center"/>
            </w:pPr>
            <w:r>
              <w:t>-</w:t>
            </w:r>
          </w:p>
        </w:tc>
        <w:tc>
          <w:tcPr>
            <w:tcW w:w="370" w:type="pct"/>
          </w:tcPr>
          <w:p w14:paraId="4F75A7B4" w14:textId="77777777" w:rsidR="003643EE" w:rsidRPr="00236EE2" w:rsidRDefault="003643EE" w:rsidP="00BF4E50">
            <w:pPr>
              <w:pStyle w:val="BodyText"/>
              <w:jc w:val="center"/>
            </w:pPr>
            <w:r>
              <w:t>-</w:t>
            </w:r>
          </w:p>
        </w:tc>
        <w:tc>
          <w:tcPr>
            <w:tcW w:w="370" w:type="pct"/>
          </w:tcPr>
          <w:p w14:paraId="6FAF8ABD" w14:textId="77777777" w:rsidR="003643EE" w:rsidRPr="00236EE2" w:rsidRDefault="003643EE" w:rsidP="00BF4E50">
            <w:pPr>
              <w:pStyle w:val="BodyText"/>
              <w:jc w:val="center"/>
            </w:pPr>
            <w:r>
              <w:t>-</w:t>
            </w:r>
          </w:p>
        </w:tc>
        <w:tc>
          <w:tcPr>
            <w:tcW w:w="370" w:type="pct"/>
          </w:tcPr>
          <w:p w14:paraId="3C6A7982" w14:textId="77777777" w:rsidR="003643EE" w:rsidRPr="00236EE2" w:rsidRDefault="003643EE" w:rsidP="00BF4E50">
            <w:pPr>
              <w:pStyle w:val="BodyText"/>
              <w:jc w:val="center"/>
            </w:pPr>
            <w:r>
              <w:t>-</w:t>
            </w:r>
          </w:p>
        </w:tc>
        <w:tc>
          <w:tcPr>
            <w:tcW w:w="368" w:type="pct"/>
          </w:tcPr>
          <w:p w14:paraId="5BC44C03" w14:textId="77777777" w:rsidR="003643EE" w:rsidRPr="00236EE2" w:rsidRDefault="003643EE" w:rsidP="00BF4E50">
            <w:pPr>
              <w:pStyle w:val="BodyText"/>
              <w:jc w:val="center"/>
            </w:pPr>
            <w:r>
              <w:t>-</w:t>
            </w:r>
          </w:p>
        </w:tc>
      </w:tr>
      <w:tr w:rsidR="003643EE" w:rsidRPr="00236EE2" w14:paraId="41367A5B" w14:textId="77777777" w:rsidTr="00BF4E50">
        <w:trPr>
          <w:trHeight w:val="290"/>
        </w:trPr>
        <w:tc>
          <w:tcPr>
            <w:tcW w:w="561" w:type="pct"/>
            <w:noWrap/>
            <w:hideMark/>
          </w:tcPr>
          <w:p w14:paraId="18770262" w14:textId="77777777" w:rsidR="003643EE" w:rsidRPr="00236EE2" w:rsidRDefault="003643EE" w:rsidP="00BF4E50">
            <w:pPr>
              <w:pStyle w:val="BodyText"/>
            </w:pPr>
            <w:r w:rsidRPr="00236EE2">
              <w:t>2009</w:t>
            </w:r>
          </w:p>
        </w:tc>
        <w:tc>
          <w:tcPr>
            <w:tcW w:w="370" w:type="pct"/>
            <w:shd w:val="clear" w:color="auto" w:fill="E0F5F4" w:themeFill="accent3" w:themeFillTint="33"/>
            <w:noWrap/>
            <w:hideMark/>
          </w:tcPr>
          <w:p w14:paraId="28A31B35"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14577D2C"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7B69CE4F"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251C97EC"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54FD0FE0" w14:textId="77777777" w:rsidR="003643EE" w:rsidRPr="00236EE2" w:rsidRDefault="003643EE" w:rsidP="00BF4E50">
            <w:pPr>
              <w:pStyle w:val="BodyText"/>
              <w:jc w:val="center"/>
            </w:pPr>
            <w:r>
              <w:t>-</w:t>
            </w:r>
          </w:p>
        </w:tc>
        <w:tc>
          <w:tcPr>
            <w:tcW w:w="371" w:type="pct"/>
            <w:shd w:val="clear" w:color="auto" w:fill="E0F5F4" w:themeFill="accent3" w:themeFillTint="33"/>
            <w:noWrap/>
            <w:hideMark/>
          </w:tcPr>
          <w:p w14:paraId="0B56E7BC" w14:textId="77777777" w:rsidR="003643EE" w:rsidRPr="00236EE2" w:rsidRDefault="003643EE" w:rsidP="00BF4E50">
            <w:pPr>
              <w:pStyle w:val="BodyText"/>
              <w:jc w:val="center"/>
            </w:pPr>
            <w:r>
              <w:t>-</w:t>
            </w:r>
          </w:p>
        </w:tc>
        <w:tc>
          <w:tcPr>
            <w:tcW w:w="370" w:type="pct"/>
          </w:tcPr>
          <w:p w14:paraId="2004C53B" w14:textId="77777777" w:rsidR="003643EE" w:rsidRPr="00236EE2" w:rsidRDefault="003643EE" w:rsidP="00BF4E50">
            <w:pPr>
              <w:pStyle w:val="BodyText"/>
              <w:jc w:val="center"/>
            </w:pPr>
            <w:r w:rsidRPr="002B7A2A">
              <w:t>1</w:t>
            </w:r>
          </w:p>
        </w:tc>
        <w:tc>
          <w:tcPr>
            <w:tcW w:w="370" w:type="pct"/>
          </w:tcPr>
          <w:p w14:paraId="720F292B" w14:textId="77777777" w:rsidR="003643EE" w:rsidRPr="00236EE2" w:rsidRDefault="003643EE" w:rsidP="00BF4E50">
            <w:pPr>
              <w:pStyle w:val="BodyText"/>
              <w:jc w:val="center"/>
            </w:pPr>
            <w:r>
              <w:t>-</w:t>
            </w:r>
          </w:p>
        </w:tc>
        <w:tc>
          <w:tcPr>
            <w:tcW w:w="370" w:type="pct"/>
          </w:tcPr>
          <w:p w14:paraId="4AAB546D" w14:textId="77777777" w:rsidR="003643EE" w:rsidRPr="00236EE2" w:rsidRDefault="003643EE" w:rsidP="00BF4E50">
            <w:pPr>
              <w:pStyle w:val="BodyText"/>
              <w:jc w:val="center"/>
            </w:pPr>
            <w:r>
              <w:t>-</w:t>
            </w:r>
          </w:p>
        </w:tc>
        <w:tc>
          <w:tcPr>
            <w:tcW w:w="370" w:type="pct"/>
          </w:tcPr>
          <w:p w14:paraId="29D2B28A" w14:textId="77777777" w:rsidR="003643EE" w:rsidRPr="00236EE2" w:rsidRDefault="003643EE" w:rsidP="00BF4E50">
            <w:pPr>
              <w:pStyle w:val="BodyText"/>
              <w:jc w:val="center"/>
            </w:pPr>
            <w:r>
              <w:t>-</w:t>
            </w:r>
          </w:p>
        </w:tc>
        <w:tc>
          <w:tcPr>
            <w:tcW w:w="370" w:type="pct"/>
          </w:tcPr>
          <w:p w14:paraId="131822EA" w14:textId="77777777" w:rsidR="003643EE" w:rsidRPr="00236EE2" w:rsidRDefault="003643EE" w:rsidP="00BF4E50">
            <w:pPr>
              <w:pStyle w:val="BodyText"/>
              <w:jc w:val="center"/>
            </w:pPr>
            <w:r>
              <w:t>-</w:t>
            </w:r>
          </w:p>
        </w:tc>
        <w:tc>
          <w:tcPr>
            <w:tcW w:w="368" w:type="pct"/>
          </w:tcPr>
          <w:p w14:paraId="20002920" w14:textId="77777777" w:rsidR="003643EE" w:rsidRPr="00236EE2" w:rsidRDefault="003643EE" w:rsidP="00BF4E50">
            <w:pPr>
              <w:pStyle w:val="BodyText"/>
              <w:jc w:val="center"/>
            </w:pPr>
            <w:r>
              <w:t>-</w:t>
            </w:r>
          </w:p>
        </w:tc>
      </w:tr>
      <w:tr w:rsidR="003643EE" w:rsidRPr="00236EE2" w14:paraId="2FC6991F" w14:textId="77777777" w:rsidTr="00BF4E50">
        <w:trPr>
          <w:trHeight w:val="290"/>
        </w:trPr>
        <w:tc>
          <w:tcPr>
            <w:tcW w:w="561" w:type="pct"/>
            <w:noWrap/>
            <w:hideMark/>
          </w:tcPr>
          <w:p w14:paraId="6200C4B5" w14:textId="77777777" w:rsidR="003643EE" w:rsidRPr="00236EE2" w:rsidRDefault="003643EE" w:rsidP="00BF4E50">
            <w:pPr>
              <w:pStyle w:val="BodyText"/>
            </w:pPr>
            <w:r w:rsidRPr="00236EE2">
              <w:t>2010</w:t>
            </w:r>
          </w:p>
        </w:tc>
        <w:tc>
          <w:tcPr>
            <w:tcW w:w="370" w:type="pct"/>
            <w:shd w:val="clear" w:color="auto" w:fill="E0F5F4" w:themeFill="accent3" w:themeFillTint="33"/>
            <w:noWrap/>
            <w:hideMark/>
          </w:tcPr>
          <w:p w14:paraId="528730D0" w14:textId="77777777" w:rsidR="003643EE" w:rsidRPr="00236EE2" w:rsidRDefault="003643EE" w:rsidP="00BF4E50">
            <w:pPr>
              <w:pStyle w:val="BodyText"/>
              <w:jc w:val="center"/>
            </w:pPr>
            <w:r w:rsidRPr="00236EE2">
              <w:t>2</w:t>
            </w:r>
          </w:p>
        </w:tc>
        <w:tc>
          <w:tcPr>
            <w:tcW w:w="370" w:type="pct"/>
            <w:shd w:val="clear" w:color="auto" w:fill="E0F5F4" w:themeFill="accent3" w:themeFillTint="33"/>
            <w:noWrap/>
            <w:hideMark/>
          </w:tcPr>
          <w:p w14:paraId="27688C55" w14:textId="77777777" w:rsidR="003643EE" w:rsidRPr="00236EE2" w:rsidRDefault="003643EE" w:rsidP="00BF4E50">
            <w:pPr>
              <w:pStyle w:val="BodyText"/>
              <w:jc w:val="center"/>
            </w:pPr>
            <w:r w:rsidRPr="00236EE2">
              <w:t>1</w:t>
            </w:r>
          </w:p>
        </w:tc>
        <w:tc>
          <w:tcPr>
            <w:tcW w:w="370" w:type="pct"/>
            <w:shd w:val="clear" w:color="auto" w:fill="E0F5F4" w:themeFill="accent3" w:themeFillTint="33"/>
            <w:noWrap/>
            <w:hideMark/>
          </w:tcPr>
          <w:p w14:paraId="70DC5A83" w14:textId="77777777" w:rsidR="003643EE" w:rsidRPr="00236EE2" w:rsidRDefault="003643EE" w:rsidP="00BF4E50">
            <w:pPr>
              <w:pStyle w:val="BodyText"/>
              <w:jc w:val="center"/>
            </w:pPr>
            <w:r w:rsidRPr="00236EE2">
              <w:t>2</w:t>
            </w:r>
          </w:p>
        </w:tc>
        <w:tc>
          <w:tcPr>
            <w:tcW w:w="370" w:type="pct"/>
            <w:shd w:val="clear" w:color="auto" w:fill="E0F5F4" w:themeFill="accent3" w:themeFillTint="33"/>
            <w:noWrap/>
            <w:hideMark/>
          </w:tcPr>
          <w:p w14:paraId="5089584A"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400CDCBC" w14:textId="77777777" w:rsidR="003643EE" w:rsidRPr="00236EE2" w:rsidRDefault="003643EE" w:rsidP="00BF4E50">
            <w:pPr>
              <w:pStyle w:val="BodyText"/>
              <w:jc w:val="center"/>
            </w:pPr>
            <w:r>
              <w:t>-</w:t>
            </w:r>
          </w:p>
        </w:tc>
        <w:tc>
          <w:tcPr>
            <w:tcW w:w="371" w:type="pct"/>
            <w:shd w:val="clear" w:color="auto" w:fill="E0F5F4" w:themeFill="accent3" w:themeFillTint="33"/>
            <w:noWrap/>
            <w:hideMark/>
          </w:tcPr>
          <w:p w14:paraId="487CE792" w14:textId="77777777" w:rsidR="003643EE" w:rsidRPr="00236EE2" w:rsidRDefault="003643EE" w:rsidP="00BF4E50">
            <w:pPr>
              <w:pStyle w:val="BodyText"/>
              <w:jc w:val="center"/>
            </w:pPr>
            <w:r>
              <w:t>-</w:t>
            </w:r>
          </w:p>
        </w:tc>
        <w:tc>
          <w:tcPr>
            <w:tcW w:w="370" w:type="pct"/>
          </w:tcPr>
          <w:p w14:paraId="7ACCAC9E" w14:textId="77777777" w:rsidR="003643EE" w:rsidRPr="00236EE2" w:rsidRDefault="003643EE" w:rsidP="00BF4E50">
            <w:pPr>
              <w:pStyle w:val="BodyText"/>
              <w:jc w:val="center"/>
            </w:pPr>
            <w:r w:rsidRPr="002B7A2A">
              <w:t>5</w:t>
            </w:r>
          </w:p>
        </w:tc>
        <w:tc>
          <w:tcPr>
            <w:tcW w:w="370" w:type="pct"/>
          </w:tcPr>
          <w:p w14:paraId="19072EC6" w14:textId="77777777" w:rsidR="003643EE" w:rsidRPr="00236EE2" w:rsidRDefault="003643EE" w:rsidP="00BF4E50">
            <w:pPr>
              <w:pStyle w:val="BodyText"/>
              <w:jc w:val="center"/>
            </w:pPr>
            <w:r w:rsidRPr="002B7A2A">
              <w:t>1</w:t>
            </w:r>
          </w:p>
        </w:tc>
        <w:tc>
          <w:tcPr>
            <w:tcW w:w="370" w:type="pct"/>
          </w:tcPr>
          <w:p w14:paraId="439A21B2" w14:textId="77777777" w:rsidR="003643EE" w:rsidRPr="00236EE2" w:rsidRDefault="003643EE" w:rsidP="00BF4E50">
            <w:pPr>
              <w:pStyle w:val="BodyText"/>
              <w:jc w:val="center"/>
            </w:pPr>
            <w:r>
              <w:t>-</w:t>
            </w:r>
          </w:p>
        </w:tc>
        <w:tc>
          <w:tcPr>
            <w:tcW w:w="370" w:type="pct"/>
          </w:tcPr>
          <w:p w14:paraId="0B0B733F" w14:textId="77777777" w:rsidR="003643EE" w:rsidRPr="00236EE2" w:rsidRDefault="003643EE" w:rsidP="00BF4E50">
            <w:pPr>
              <w:pStyle w:val="BodyText"/>
              <w:jc w:val="center"/>
            </w:pPr>
            <w:r w:rsidRPr="002B7A2A">
              <w:t>1</w:t>
            </w:r>
          </w:p>
        </w:tc>
        <w:tc>
          <w:tcPr>
            <w:tcW w:w="370" w:type="pct"/>
          </w:tcPr>
          <w:p w14:paraId="5150F999" w14:textId="77777777" w:rsidR="003643EE" w:rsidRPr="00236EE2" w:rsidRDefault="003643EE" w:rsidP="00BF4E50">
            <w:pPr>
              <w:pStyle w:val="BodyText"/>
              <w:jc w:val="center"/>
            </w:pPr>
            <w:r>
              <w:t>-</w:t>
            </w:r>
          </w:p>
        </w:tc>
        <w:tc>
          <w:tcPr>
            <w:tcW w:w="368" w:type="pct"/>
          </w:tcPr>
          <w:p w14:paraId="2A8447E3" w14:textId="77777777" w:rsidR="003643EE" w:rsidRPr="00236EE2" w:rsidRDefault="003643EE" w:rsidP="00BF4E50">
            <w:pPr>
              <w:pStyle w:val="BodyText"/>
              <w:jc w:val="center"/>
            </w:pPr>
            <w:r w:rsidRPr="002B7A2A">
              <w:t>1</w:t>
            </w:r>
          </w:p>
        </w:tc>
      </w:tr>
      <w:tr w:rsidR="003643EE" w:rsidRPr="00236EE2" w14:paraId="620722C8" w14:textId="77777777" w:rsidTr="00BF4E50">
        <w:trPr>
          <w:trHeight w:val="290"/>
        </w:trPr>
        <w:tc>
          <w:tcPr>
            <w:tcW w:w="561" w:type="pct"/>
            <w:noWrap/>
            <w:hideMark/>
          </w:tcPr>
          <w:p w14:paraId="70ED02F1" w14:textId="77777777" w:rsidR="003643EE" w:rsidRPr="00236EE2" w:rsidRDefault="003643EE" w:rsidP="00BF4E50">
            <w:pPr>
              <w:pStyle w:val="BodyText"/>
            </w:pPr>
            <w:r w:rsidRPr="00236EE2">
              <w:t>2011</w:t>
            </w:r>
          </w:p>
        </w:tc>
        <w:tc>
          <w:tcPr>
            <w:tcW w:w="370" w:type="pct"/>
            <w:shd w:val="clear" w:color="auto" w:fill="E0F5F4" w:themeFill="accent3" w:themeFillTint="33"/>
            <w:noWrap/>
            <w:hideMark/>
          </w:tcPr>
          <w:p w14:paraId="4F96B8BB"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6439CE66"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18B0118C"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359DF051"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07191FB5" w14:textId="77777777" w:rsidR="003643EE" w:rsidRPr="00236EE2" w:rsidRDefault="003643EE" w:rsidP="00BF4E50">
            <w:pPr>
              <w:pStyle w:val="BodyText"/>
              <w:jc w:val="center"/>
            </w:pPr>
            <w:r>
              <w:t>-</w:t>
            </w:r>
          </w:p>
        </w:tc>
        <w:tc>
          <w:tcPr>
            <w:tcW w:w="371" w:type="pct"/>
            <w:shd w:val="clear" w:color="auto" w:fill="E0F5F4" w:themeFill="accent3" w:themeFillTint="33"/>
            <w:noWrap/>
            <w:hideMark/>
          </w:tcPr>
          <w:p w14:paraId="69E212C8" w14:textId="77777777" w:rsidR="003643EE" w:rsidRPr="00236EE2" w:rsidRDefault="003643EE" w:rsidP="00BF4E50">
            <w:pPr>
              <w:pStyle w:val="BodyText"/>
              <w:jc w:val="center"/>
            </w:pPr>
            <w:r>
              <w:t>-</w:t>
            </w:r>
          </w:p>
        </w:tc>
        <w:tc>
          <w:tcPr>
            <w:tcW w:w="370" w:type="pct"/>
          </w:tcPr>
          <w:p w14:paraId="20F76D0F" w14:textId="77777777" w:rsidR="003643EE" w:rsidRPr="00236EE2" w:rsidRDefault="003643EE" w:rsidP="00BF4E50">
            <w:pPr>
              <w:pStyle w:val="BodyText"/>
              <w:jc w:val="center"/>
            </w:pPr>
            <w:r w:rsidRPr="002B7A2A">
              <w:t>2</w:t>
            </w:r>
          </w:p>
        </w:tc>
        <w:tc>
          <w:tcPr>
            <w:tcW w:w="370" w:type="pct"/>
          </w:tcPr>
          <w:p w14:paraId="4F1F893A" w14:textId="77777777" w:rsidR="003643EE" w:rsidRPr="00236EE2" w:rsidRDefault="003643EE" w:rsidP="00BF4E50">
            <w:pPr>
              <w:pStyle w:val="BodyText"/>
              <w:jc w:val="center"/>
            </w:pPr>
            <w:r>
              <w:t>-</w:t>
            </w:r>
          </w:p>
        </w:tc>
        <w:tc>
          <w:tcPr>
            <w:tcW w:w="370" w:type="pct"/>
          </w:tcPr>
          <w:p w14:paraId="07E0596E" w14:textId="77777777" w:rsidR="003643EE" w:rsidRPr="00236EE2" w:rsidRDefault="003643EE" w:rsidP="00BF4E50">
            <w:pPr>
              <w:pStyle w:val="BodyText"/>
              <w:jc w:val="center"/>
            </w:pPr>
            <w:r>
              <w:t>-</w:t>
            </w:r>
          </w:p>
        </w:tc>
        <w:tc>
          <w:tcPr>
            <w:tcW w:w="370" w:type="pct"/>
          </w:tcPr>
          <w:p w14:paraId="44D37EE4" w14:textId="77777777" w:rsidR="003643EE" w:rsidRPr="00236EE2" w:rsidRDefault="003643EE" w:rsidP="00BF4E50">
            <w:pPr>
              <w:pStyle w:val="BodyText"/>
              <w:jc w:val="center"/>
            </w:pPr>
            <w:r>
              <w:t>-</w:t>
            </w:r>
          </w:p>
        </w:tc>
        <w:tc>
          <w:tcPr>
            <w:tcW w:w="370" w:type="pct"/>
          </w:tcPr>
          <w:p w14:paraId="00B7D7EF" w14:textId="77777777" w:rsidR="003643EE" w:rsidRPr="00236EE2" w:rsidRDefault="003643EE" w:rsidP="00BF4E50">
            <w:pPr>
              <w:pStyle w:val="BodyText"/>
              <w:jc w:val="center"/>
            </w:pPr>
            <w:r>
              <w:t>-</w:t>
            </w:r>
          </w:p>
        </w:tc>
        <w:tc>
          <w:tcPr>
            <w:tcW w:w="368" w:type="pct"/>
          </w:tcPr>
          <w:p w14:paraId="27E39CE7" w14:textId="77777777" w:rsidR="003643EE" w:rsidRPr="00236EE2" w:rsidRDefault="003643EE" w:rsidP="00BF4E50">
            <w:pPr>
              <w:pStyle w:val="BodyText"/>
              <w:jc w:val="center"/>
            </w:pPr>
            <w:r w:rsidRPr="002B7A2A">
              <w:t>1</w:t>
            </w:r>
          </w:p>
        </w:tc>
      </w:tr>
      <w:tr w:rsidR="003643EE" w:rsidRPr="00236EE2" w14:paraId="1C0DC7C4" w14:textId="77777777" w:rsidTr="00BF4E50">
        <w:trPr>
          <w:trHeight w:val="290"/>
        </w:trPr>
        <w:tc>
          <w:tcPr>
            <w:tcW w:w="561" w:type="pct"/>
            <w:noWrap/>
            <w:hideMark/>
          </w:tcPr>
          <w:p w14:paraId="46CE4855" w14:textId="77777777" w:rsidR="003643EE" w:rsidRPr="00236EE2" w:rsidRDefault="003643EE" w:rsidP="00BF4E50">
            <w:pPr>
              <w:pStyle w:val="BodyText"/>
            </w:pPr>
            <w:r w:rsidRPr="00236EE2">
              <w:t>2012</w:t>
            </w:r>
          </w:p>
        </w:tc>
        <w:tc>
          <w:tcPr>
            <w:tcW w:w="370" w:type="pct"/>
            <w:shd w:val="clear" w:color="auto" w:fill="E0F5F4" w:themeFill="accent3" w:themeFillTint="33"/>
            <w:noWrap/>
            <w:hideMark/>
          </w:tcPr>
          <w:p w14:paraId="72B9B5CC"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598059E7"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2C05EA6E"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79FF4CEF"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523757E5" w14:textId="77777777" w:rsidR="003643EE" w:rsidRPr="00236EE2" w:rsidRDefault="003643EE" w:rsidP="00BF4E50">
            <w:pPr>
              <w:pStyle w:val="BodyText"/>
              <w:jc w:val="center"/>
            </w:pPr>
            <w:r>
              <w:t>-</w:t>
            </w:r>
          </w:p>
        </w:tc>
        <w:tc>
          <w:tcPr>
            <w:tcW w:w="371" w:type="pct"/>
            <w:shd w:val="clear" w:color="auto" w:fill="E0F5F4" w:themeFill="accent3" w:themeFillTint="33"/>
            <w:noWrap/>
            <w:hideMark/>
          </w:tcPr>
          <w:p w14:paraId="3033DBC3" w14:textId="77777777" w:rsidR="003643EE" w:rsidRPr="00236EE2" w:rsidRDefault="003643EE" w:rsidP="00BF4E50">
            <w:pPr>
              <w:pStyle w:val="BodyText"/>
              <w:jc w:val="center"/>
            </w:pPr>
            <w:r>
              <w:t>-</w:t>
            </w:r>
          </w:p>
        </w:tc>
        <w:tc>
          <w:tcPr>
            <w:tcW w:w="370" w:type="pct"/>
          </w:tcPr>
          <w:p w14:paraId="50828D13" w14:textId="77777777" w:rsidR="003643EE" w:rsidRPr="00236EE2" w:rsidRDefault="003643EE" w:rsidP="00BF4E50">
            <w:pPr>
              <w:pStyle w:val="BodyText"/>
              <w:jc w:val="center"/>
            </w:pPr>
            <w:r w:rsidRPr="002B7A2A">
              <w:t>5</w:t>
            </w:r>
          </w:p>
        </w:tc>
        <w:tc>
          <w:tcPr>
            <w:tcW w:w="370" w:type="pct"/>
          </w:tcPr>
          <w:p w14:paraId="3B6AE573" w14:textId="77777777" w:rsidR="003643EE" w:rsidRPr="00236EE2" w:rsidRDefault="003643EE" w:rsidP="00BF4E50">
            <w:pPr>
              <w:pStyle w:val="BodyText"/>
              <w:jc w:val="center"/>
            </w:pPr>
            <w:r>
              <w:t>-</w:t>
            </w:r>
          </w:p>
        </w:tc>
        <w:tc>
          <w:tcPr>
            <w:tcW w:w="370" w:type="pct"/>
          </w:tcPr>
          <w:p w14:paraId="0EF13490" w14:textId="77777777" w:rsidR="003643EE" w:rsidRPr="00236EE2" w:rsidRDefault="003643EE" w:rsidP="00BF4E50">
            <w:pPr>
              <w:pStyle w:val="BodyText"/>
              <w:jc w:val="center"/>
            </w:pPr>
            <w:r>
              <w:t>-</w:t>
            </w:r>
          </w:p>
        </w:tc>
        <w:tc>
          <w:tcPr>
            <w:tcW w:w="370" w:type="pct"/>
          </w:tcPr>
          <w:p w14:paraId="567A2C3D" w14:textId="77777777" w:rsidR="003643EE" w:rsidRPr="00236EE2" w:rsidRDefault="003643EE" w:rsidP="00BF4E50">
            <w:pPr>
              <w:pStyle w:val="BodyText"/>
              <w:jc w:val="center"/>
            </w:pPr>
            <w:r>
              <w:t>-</w:t>
            </w:r>
          </w:p>
        </w:tc>
        <w:tc>
          <w:tcPr>
            <w:tcW w:w="370" w:type="pct"/>
          </w:tcPr>
          <w:p w14:paraId="27FFF548" w14:textId="77777777" w:rsidR="003643EE" w:rsidRPr="00236EE2" w:rsidRDefault="003643EE" w:rsidP="00BF4E50">
            <w:pPr>
              <w:pStyle w:val="BodyText"/>
              <w:jc w:val="center"/>
            </w:pPr>
            <w:r>
              <w:t>-</w:t>
            </w:r>
          </w:p>
        </w:tc>
        <w:tc>
          <w:tcPr>
            <w:tcW w:w="368" w:type="pct"/>
          </w:tcPr>
          <w:p w14:paraId="21718BD2" w14:textId="77777777" w:rsidR="003643EE" w:rsidRPr="00236EE2" w:rsidRDefault="003643EE" w:rsidP="00BF4E50">
            <w:pPr>
              <w:pStyle w:val="BodyText"/>
              <w:jc w:val="center"/>
            </w:pPr>
            <w:r w:rsidRPr="002B7A2A">
              <w:t>2</w:t>
            </w:r>
          </w:p>
        </w:tc>
      </w:tr>
      <w:tr w:rsidR="003643EE" w:rsidRPr="00236EE2" w14:paraId="489FD29D" w14:textId="77777777" w:rsidTr="00BF4E50">
        <w:trPr>
          <w:trHeight w:val="290"/>
        </w:trPr>
        <w:tc>
          <w:tcPr>
            <w:tcW w:w="561" w:type="pct"/>
            <w:noWrap/>
            <w:hideMark/>
          </w:tcPr>
          <w:p w14:paraId="57B560D3" w14:textId="77777777" w:rsidR="003643EE" w:rsidRPr="00236EE2" w:rsidRDefault="003643EE" w:rsidP="00BF4E50">
            <w:pPr>
              <w:pStyle w:val="BodyText"/>
            </w:pPr>
            <w:r w:rsidRPr="00236EE2">
              <w:t>2013</w:t>
            </w:r>
          </w:p>
        </w:tc>
        <w:tc>
          <w:tcPr>
            <w:tcW w:w="370" w:type="pct"/>
            <w:shd w:val="clear" w:color="auto" w:fill="E0F5F4" w:themeFill="accent3" w:themeFillTint="33"/>
            <w:noWrap/>
            <w:hideMark/>
          </w:tcPr>
          <w:p w14:paraId="64506873"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7BC3EFE5"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26D72884"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273A2167"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7C2030E6" w14:textId="77777777" w:rsidR="003643EE" w:rsidRPr="00236EE2" w:rsidRDefault="003643EE" w:rsidP="00BF4E50">
            <w:pPr>
              <w:pStyle w:val="BodyText"/>
              <w:jc w:val="center"/>
            </w:pPr>
            <w:r>
              <w:t>-</w:t>
            </w:r>
          </w:p>
        </w:tc>
        <w:tc>
          <w:tcPr>
            <w:tcW w:w="371" w:type="pct"/>
            <w:shd w:val="clear" w:color="auto" w:fill="E0F5F4" w:themeFill="accent3" w:themeFillTint="33"/>
            <w:noWrap/>
            <w:hideMark/>
          </w:tcPr>
          <w:p w14:paraId="7A00E881" w14:textId="77777777" w:rsidR="003643EE" w:rsidRPr="00236EE2" w:rsidRDefault="003643EE" w:rsidP="00BF4E50">
            <w:pPr>
              <w:pStyle w:val="BodyText"/>
              <w:jc w:val="center"/>
            </w:pPr>
            <w:r>
              <w:t>-</w:t>
            </w:r>
          </w:p>
        </w:tc>
        <w:tc>
          <w:tcPr>
            <w:tcW w:w="370" w:type="pct"/>
          </w:tcPr>
          <w:p w14:paraId="0FE48DEF" w14:textId="77777777" w:rsidR="003643EE" w:rsidRPr="00236EE2" w:rsidRDefault="003643EE" w:rsidP="00BF4E50">
            <w:pPr>
              <w:pStyle w:val="BodyText"/>
              <w:jc w:val="center"/>
            </w:pPr>
            <w:r>
              <w:t>-</w:t>
            </w:r>
          </w:p>
        </w:tc>
        <w:tc>
          <w:tcPr>
            <w:tcW w:w="370" w:type="pct"/>
          </w:tcPr>
          <w:p w14:paraId="4E25C10C" w14:textId="77777777" w:rsidR="003643EE" w:rsidRPr="00236EE2" w:rsidRDefault="003643EE" w:rsidP="00BF4E50">
            <w:pPr>
              <w:pStyle w:val="BodyText"/>
              <w:jc w:val="center"/>
            </w:pPr>
            <w:r>
              <w:t>-</w:t>
            </w:r>
          </w:p>
        </w:tc>
        <w:tc>
          <w:tcPr>
            <w:tcW w:w="370" w:type="pct"/>
          </w:tcPr>
          <w:p w14:paraId="196BBE2E" w14:textId="77777777" w:rsidR="003643EE" w:rsidRPr="00236EE2" w:rsidRDefault="003643EE" w:rsidP="00BF4E50">
            <w:pPr>
              <w:pStyle w:val="BodyText"/>
              <w:jc w:val="center"/>
            </w:pPr>
            <w:r>
              <w:t>-</w:t>
            </w:r>
          </w:p>
        </w:tc>
        <w:tc>
          <w:tcPr>
            <w:tcW w:w="370" w:type="pct"/>
          </w:tcPr>
          <w:p w14:paraId="556BB5DD" w14:textId="77777777" w:rsidR="003643EE" w:rsidRPr="00236EE2" w:rsidRDefault="003643EE" w:rsidP="00BF4E50">
            <w:pPr>
              <w:pStyle w:val="BodyText"/>
              <w:jc w:val="center"/>
            </w:pPr>
            <w:r>
              <w:t>-</w:t>
            </w:r>
          </w:p>
        </w:tc>
        <w:tc>
          <w:tcPr>
            <w:tcW w:w="370" w:type="pct"/>
          </w:tcPr>
          <w:p w14:paraId="202CC03F" w14:textId="77777777" w:rsidR="003643EE" w:rsidRPr="00236EE2" w:rsidRDefault="003643EE" w:rsidP="00BF4E50">
            <w:pPr>
              <w:pStyle w:val="BodyText"/>
              <w:jc w:val="center"/>
            </w:pPr>
            <w:r>
              <w:t>-</w:t>
            </w:r>
          </w:p>
        </w:tc>
        <w:tc>
          <w:tcPr>
            <w:tcW w:w="368" w:type="pct"/>
          </w:tcPr>
          <w:p w14:paraId="6FD7E602" w14:textId="77777777" w:rsidR="003643EE" w:rsidRPr="00236EE2" w:rsidRDefault="003643EE" w:rsidP="00BF4E50">
            <w:pPr>
              <w:pStyle w:val="BodyText"/>
              <w:jc w:val="center"/>
            </w:pPr>
            <w:r>
              <w:t>-</w:t>
            </w:r>
          </w:p>
        </w:tc>
      </w:tr>
      <w:tr w:rsidR="003643EE" w:rsidRPr="00236EE2" w14:paraId="4491E17B" w14:textId="77777777" w:rsidTr="00BF4E50">
        <w:trPr>
          <w:trHeight w:val="290"/>
        </w:trPr>
        <w:tc>
          <w:tcPr>
            <w:tcW w:w="561" w:type="pct"/>
            <w:noWrap/>
            <w:hideMark/>
          </w:tcPr>
          <w:p w14:paraId="365F9C7D" w14:textId="77777777" w:rsidR="003643EE" w:rsidRPr="00236EE2" w:rsidRDefault="003643EE" w:rsidP="00BF4E50">
            <w:pPr>
              <w:pStyle w:val="BodyText"/>
            </w:pPr>
            <w:r w:rsidRPr="00236EE2">
              <w:t>2014</w:t>
            </w:r>
          </w:p>
        </w:tc>
        <w:tc>
          <w:tcPr>
            <w:tcW w:w="370" w:type="pct"/>
            <w:shd w:val="clear" w:color="auto" w:fill="E0F5F4" w:themeFill="accent3" w:themeFillTint="33"/>
            <w:noWrap/>
            <w:hideMark/>
          </w:tcPr>
          <w:p w14:paraId="0D033DE1"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5069ABBE"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00EE6B0C"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558D68BA"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2CF77858" w14:textId="77777777" w:rsidR="003643EE" w:rsidRPr="00236EE2" w:rsidRDefault="003643EE" w:rsidP="00BF4E50">
            <w:pPr>
              <w:pStyle w:val="BodyText"/>
              <w:jc w:val="center"/>
            </w:pPr>
            <w:r>
              <w:t>-</w:t>
            </w:r>
          </w:p>
        </w:tc>
        <w:tc>
          <w:tcPr>
            <w:tcW w:w="371" w:type="pct"/>
            <w:shd w:val="clear" w:color="auto" w:fill="E0F5F4" w:themeFill="accent3" w:themeFillTint="33"/>
            <w:noWrap/>
            <w:hideMark/>
          </w:tcPr>
          <w:p w14:paraId="2CD0A5EE" w14:textId="77777777" w:rsidR="003643EE" w:rsidRPr="00236EE2" w:rsidRDefault="003643EE" w:rsidP="00BF4E50">
            <w:pPr>
              <w:pStyle w:val="BodyText"/>
              <w:jc w:val="center"/>
            </w:pPr>
            <w:r>
              <w:t>-</w:t>
            </w:r>
          </w:p>
        </w:tc>
        <w:tc>
          <w:tcPr>
            <w:tcW w:w="370" w:type="pct"/>
          </w:tcPr>
          <w:p w14:paraId="5B7A6CC2" w14:textId="77777777" w:rsidR="003643EE" w:rsidRPr="00236EE2" w:rsidRDefault="003643EE" w:rsidP="00BF4E50">
            <w:pPr>
              <w:pStyle w:val="BodyText"/>
              <w:jc w:val="center"/>
            </w:pPr>
            <w:r>
              <w:t>-</w:t>
            </w:r>
          </w:p>
        </w:tc>
        <w:tc>
          <w:tcPr>
            <w:tcW w:w="370" w:type="pct"/>
          </w:tcPr>
          <w:p w14:paraId="02AB2B64" w14:textId="77777777" w:rsidR="003643EE" w:rsidRPr="00236EE2" w:rsidRDefault="003643EE" w:rsidP="00BF4E50">
            <w:pPr>
              <w:pStyle w:val="BodyText"/>
              <w:jc w:val="center"/>
            </w:pPr>
            <w:r>
              <w:t>-</w:t>
            </w:r>
          </w:p>
        </w:tc>
        <w:tc>
          <w:tcPr>
            <w:tcW w:w="370" w:type="pct"/>
          </w:tcPr>
          <w:p w14:paraId="7BAC57CB" w14:textId="77777777" w:rsidR="003643EE" w:rsidRPr="00236EE2" w:rsidRDefault="003643EE" w:rsidP="00BF4E50">
            <w:pPr>
              <w:pStyle w:val="BodyText"/>
              <w:jc w:val="center"/>
            </w:pPr>
            <w:r>
              <w:t>-</w:t>
            </w:r>
          </w:p>
        </w:tc>
        <w:tc>
          <w:tcPr>
            <w:tcW w:w="370" w:type="pct"/>
          </w:tcPr>
          <w:p w14:paraId="1DB0F6FE" w14:textId="77777777" w:rsidR="003643EE" w:rsidRPr="00236EE2" w:rsidRDefault="003643EE" w:rsidP="00BF4E50">
            <w:pPr>
              <w:pStyle w:val="BodyText"/>
              <w:jc w:val="center"/>
            </w:pPr>
            <w:r>
              <w:t>-</w:t>
            </w:r>
          </w:p>
        </w:tc>
        <w:tc>
          <w:tcPr>
            <w:tcW w:w="370" w:type="pct"/>
          </w:tcPr>
          <w:p w14:paraId="29003C93" w14:textId="77777777" w:rsidR="003643EE" w:rsidRPr="00236EE2" w:rsidRDefault="003643EE" w:rsidP="00BF4E50">
            <w:pPr>
              <w:pStyle w:val="BodyText"/>
              <w:jc w:val="center"/>
            </w:pPr>
            <w:r>
              <w:t>-</w:t>
            </w:r>
          </w:p>
        </w:tc>
        <w:tc>
          <w:tcPr>
            <w:tcW w:w="368" w:type="pct"/>
          </w:tcPr>
          <w:p w14:paraId="0920A620" w14:textId="77777777" w:rsidR="003643EE" w:rsidRPr="00236EE2" w:rsidRDefault="003643EE" w:rsidP="00BF4E50">
            <w:pPr>
              <w:pStyle w:val="BodyText"/>
              <w:jc w:val="center"/>
            </w:pPr>
            <w:r>
              <w:t>-</w:t>
            </w:r>
          </w:p>
        </w:tc>
      </w:tr>
      <w:tr w:rsidR="003643EE" w:rsidRPr="00236EE2" w14:paraId="59B68B30" w14:textId="77777777" w:rsidTr="00BF4E50">
        <w:trPr>
          <w:trHeight w:val="290"/>
        </w:trPr>
        <w:tc>
          <w:tcPr>
            <w:tcW w:w="561" w:type="pct"/>
            <w:noWrap/>
            <w:hideMark/>
          </w:tcPr>
          <w:p w14:paraId="2B840CF1" w14:textId="77777777" w:rsidR="003643EE" w:rsidRPr="00236EE2" w:rsidRDefault="003643EE" w:rsidP="00BF4E50">
            <w:pPr>
              <w:pStyle w:val="BodyText"/>
            </w:pPr>
            <w:r w:rsidRPr="00236EE2">
              <w:t>2015</w:t>
            </w:r>
          </w:p>
        </w:tc>
        <w:tc>
          <w:tcPr>
            <w:tcW w:w="370" w:type="pct"/>
            <w:shd w:val="clear" w:color="auto" w:fill="E0F5F4" w:themeFill="accent3" w:themeFillTint="33"/>
            <w:noWrap/>
            <w:hideMark/>
          </w:tcPr>
          <w:p w14:paraId="03F14A8D"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5AC5C442"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70070B4A"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594904A0"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614359F2" w14:textId="77777777" w:rsidR="003643EE" w:rsidRPr="00236EE2" w:rsidRDefault="003643EE" w:rsidP="00BF4E50">
            <w:pPr>
              <w:pStyle w:val="BodyText"/>
              <w:jc w:val="center"/>
            </w:pPr>
            <w:r>
              <w:t>-</w:t>
            </w:r>
          </w:p>
        </w:tc>
        <w:tc>
          <w:tcPr>
            <w:tcW w:w="371" w:type="pct"/>
            <w:shd w:val="clear" w:color="auto" w:fill="E0F5F4" w:themeFill="accent3" w:themeFillTint="33"/>
            <w:noWrap/>
            <w:hideMark/>
          </w:tcPr>
          <w:p w14:paraId="6FDE815D" w14:textId="77777777" w:rsidR="003643EE" w:rsidRPr="00236EE2" w:rsidRDefault="003643EE" w:rsidP="00BF4E50">
            <w:pPr>
              <w:pStyle w:val="BodyText"/>
              <w:jc w:val="center"/>
            </w:pPr>
            <w:r>
              <w:t>-</w:t>
            </w:r>
          </w:p>
        </w:tc>
        <w:tc>
          <w:tcPr>
            <w:tcW w:w="370" w:type="pct"/>
          </w:tcPr>
          <w:p w14:paraId="4615AE91" w14:textId="77777777" w:rsidR="003643EE" w:rsidRPr="00236EE2" w:rsidRDefault="003643EE" w:rsidP="00BF4E50">
            <w:pPr>
              <w:pStyle w:val="BodyText"/>
              <w:jc w:val="center"/>
            </w:pPr>
            <w:r w:rsidRPr="002B7A2A">
              <w:t>1</w:t>
            </w:r>
          </w:p>
        </w:tc>
        <w:tc>
          <w:tcPr>
            <w:tcW w:w="370" w:type="pct"/>
          </w:tcPr>
          <w:p w14:paraId="48D6CC2A" w14:textId="77777777" w:rsidR="003643EE" w:rsidRPr="00236EE2" w:rsidRDefault="003643EE" w:rsidP="00BF4E50">
            <w:pPr>
              <w:pStyle w:val="BodyText"/>
              <w:jc w:val="center"/>
            </w:pPr>
            <w:r>
              <w:t>-</w:t>
            </w:r>
          </w:p>
        </w:tc>
        <w:tc>
          <w:tcPr>
            <w:tcW w:w="370" w:type="pct"/>
          </w:tcPr>
          <w:p w14:paraId="736338C7" w14:textId="77777777" w:rsidR="003643EE" w:rsidRPr="00236EE2" w:rsidRDefault="003643EE" w:rsidP="00BF4E50">
            <w:pPr>
              <w:pStyle w:val="BodyText"/>
              <w:jc w:val="center"/>
            </w:pPr>
            <w:r>
              <w:t>-</w:t>
            </w:r>
          </w:p>
        </w:tc>
        <w:tc>
          <w:tcPr>
            <w:tcW w:w="370" w:type="pct"/>
          </w:tcPr>
          <w:p w14:paraId="40861C1C" w14:textId="77777777" w:rsidR="003643EE" w:rsidRPr="00236EE2" w:rsidRDefault="003643EE" w:rsidP="00BF4E50">
            <w:pPr>
              <w:pStyle w:val="BodyText"/>
              <w:jc w:val="center"/>
            </w:pPr>
            <w:r>
              <w:t>-</w:t>
            </w:r>
          </w:p>
        </w:tc>
        <w:tc>
          <w:tcPr>
            <w:tcW w:w="370" w:type="pct"/>
          </w:tcPr>
          <w:p w14:paraId="73F134B6" w14:textId="77777777" w:rsidR="003643EE" w:rsidRPr="00236EE2" w:rsidRDefault="003643EE" w:rsidP="00BF4E50">
            <w:pPr>
              <w:pStyle w:val="BodyText"/>
              <w:jc w:val="center"/>
            </w:pPr>
            <w:r>
              <w:t>-</w:t>
            </w:r>
          </w:p>
        </w:tc>
        <w:tc>
          <w:tcPr>
            <w:tcW w:w="368" w:type="pct"/>
          </w:tcPr>
          <w:p w14:paraId="07802275" w14:textId="77777777" w:rsidR="003643EE" w:rsidRPr="00236EE2" w:rsidRDefault="003643EE" w:rsidP="00BF4E50">
            <w:pPr>
              <w:pStyle w:val="BodyText"/>
              <w:jc w:val="center"/>
            </w:pPr>
            <w:r>
              <w:t>-</w:t>
            </w:r>
          </w:p>
        </w:tc>
      </w:tr>
      <w:tr w:rsidR="003643EE" w:rsidRPr="00236EE2" w14:paraId="6D4E331B" w14:textId="77777777" w:rsidTr="00BF4E50">
        <w:trPr>
          <w:trHeight w:val="290"/>
        </w:trPr>
        <w:tc>
          <w:tcPr>
            <w:tcW w:w="561" w:type="pct"/>
            <w:noWrap/>
            <w:hideMark/>
          </w:tcPr>
          <w:p w14:paraId="4B06A27A" w14:textId="77777777" w:rsidR="003643EE" w:rsidRPr="00236EE2" w:rsidRDefault="003643EE" w:rsidP="00BF4E50">
            <w:pPr>
              <w:pStyle w:val="BodyText"/>
            </w:pPr>
            <w:r w:rsidRPr="00236EE2">
              <w:t>2016</w:t>
            </w:r>
          </w:p>
        </w:tc>
        <w:tc>
          <w:tcPr>
            <w:tcW w:w="370" w:type="pct"/>
            <w:shd w:val="clear" w:color="auto" w:fill="E0F5F4" w:themeFill="accent3" w:themeFillTint="33"/>
            <w:noWrap/>
            <w:hideMark/>
          </w:tcPr>
          <w:p w14:paraId="58940DB1" w14:textId="77777777" w:rsidR="003643EE" w:rsidRPr="00236EE2" w:rsidRDefault="003643EE" w:rsidP="00BF4E50">
            <w:pPr>
              <w:pStyle w:val="BodyText"/>
              <w:jc w:val="center"/>
            </w:pPr>
            <w:r w:rsidRPr="00236EE2">
              <w:t>5</w:t>
            </w:r>
          </w:p>
        </w:tc>
        <w:tc>
          <w:tcPr>
            <w:tcW w:w="370" w:type="pct"/>
            <w:shd w:val="clear" w:color="auto" w:fill="E0F5F4" w:themeFill="accent3" w:themeFillTint="33"/>
            <w:noWrap/>
            <w:hideMark/>
          </w:tcPr>
          <w:p w14:paraId="42DE244E" w14:textId="77777777" w:rsidR="003643EE" w:rsidRPr="00236EE2" w:rsidRDefault="003643EE" w:rsidP="00BF4E50">
            <w:pPr>
              <w:pStyle w:val="BodyText"/>
              <w:jc w:val="center"/>
            </w:pPr>
            <w:r w:rsidRPr="00236EE2">
              <w:t>2</w:t>
            </w:r>
          </w:p>
        </w:tc>
        <w:tc>
          <w:tcPr>
            <w:tcW w:w="370" w:type="pct"/>
            <w:shd w:val="clear" w:color="auto" w:fill="E0F5F4" w:themeFill="accent3" w:themeFillTint="33"/>
            <w:noWrap/>
            <w:hideMark/>
          </w:tcPr>
          <w:p w14:paraId="5F23987B" w14:textId="77777777" w:rsidR="003643EE" w:rsidRPr="00236EE2" w:rsidRDefault="003643EE" w:rsidP="00BF4E50">
            <w:pPr>
              <w:pStyle w:val="BodyText"/>
              <w:jc w:val="center"/>
            </w:pPr>
            <w:r w:rsidRPr="00236EE2">
              <w:t>1</w:t>
            </w:r>
          </w:p>
        </w:tc>
        <w:tc>
          <w:tcPr>
            <w:tcW w:w="370" w:type="pct"/>
            <w:shd w:val="clear" w:color="auto" w:fill="E0F5F4" w:themeFill="accent3" w:themeFillTint="33"/>
            <w:noWrap/>
            <w:hideMark/>
          </w:tcPr>
          <w:p w14:paraId="739D7FD8"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7C3E8783" w14:textId="77777777" w:rsidR="003643EE" w:rsidRPr="00236EE2" w:rsidRDefault="003643EE" w:rsidP="00BF4E50">
            <w:pPr>
              <w:pStyle w:val="BodyText"/>
              <w:jc w:val="center"/>
            </w:pPr>
            <w:r>
              <w:t>-</w:t>
            </w:r>
          </w:p>
        </w:tc>
        <w:tc>
          <w:tcPr>
            <w:tcW w:w="371" w:type="pct"/>
            <w:shd w:val="clear" w:color="auto" w:fill="E0F5F4" w:themeFill="accent3" w:themeFillTint="33"/>
            <w:noWrap/>
            <w:hideMark/>
          </w:tcPr>
          <w:p w14:paraId="05E1AB26" w14:textId="77777777" w:rsidR="003643EE" w:rsidRPr="00236EE2" w:rsidRDefault="003643EE" w:rsidP="00BF4E50">
            <w:pPr>
              <w:pStyle w:val="BodyText"/>
              <w:jc w:val="center"/>
            </w:pPr>
            <w:r>
              <w:t>-</w:t>
            </w:r>
          </w:p>
        </w:tc>
        <w:tc>
          <w:tcPr>
            <w:tcW w:w="370" w:type="pct"/>
          </w:tcPr>
          <w:p w14:paraId="3D6F7C57" w14:textId="77777777" w:rsidR="003643EE" w:rsidRPr="00236EE2" w:rsidRDefault="003643EE" w:rsidP="00BF4E50">
            <w:pPr>
              <w:pStyle w:val="BodyText"/>
              <w:jc w:val="center"/>
            </w:pPr>
            <w:r w:rsidRPr="002B7A2A">
              <w:t>5</w:t>
            </w:r>
          </w:p>
        </w:tc>
        <w:tc>
          <w:tcPr>
            <w:tcW w:w="370" w:type="pct"/>
          </w:tcPr>
          <w:p w14:paraId="7901DD89" w14:textId="77777777" w:rsidR="003643EE" w:rsidRPr="00236EE2" w:rsidRDefault="003643EE" w:rsidP="00BF4E50">
            <w:pPr>
              <w:pStyle w:val="BodyText"/>
              <w:jc w:val="center"/>
            </w:pPr>
            <w:r>
              <w:t>-</w:t>
            </w:r>
          </w:p>
        </w:tc>
        <w:tc>
          <w:tcPr>
            <w:tcW w:w="370" w:type="pct"/>
          </w:tcPr>
          <w:p w14:paraId="579CB8FE" w14:textId="77777777" w:rsidR="003643EE" w:rsidRPr="00236EE2" w:rsidRDefault="003643EE" w:rsidP="00BF4E50">
            <w:pPr>
              <w:pStyle w:val="BodyText"/>
              <w:jc w:val="center"/>
            </w:pPr>
            <w:r>
              <w:t>-</w:t>
            </w:r>
          </w:p>
        </w:tc>
        <w:tc>
          <w:tcPr>
            <w:tcW w:w="370" w:type="pct"/>
          </w:tcPr>
          <w:p w14:paraId="3271DB97" w14:textId="77777777" w:rsidR="003643EE" w:rsidRPr="00236EE2" w:rsidRDefault="003643EE" w:rsidP="00BF4E50">
            <w:pPr>
              <w:pStyle w:val="BodyText"/>
              <w:jc w:val="center"/>
            </w:pPr>
            <w:r>
              <w:t>-</w:t>
            </w:r>
          </w:p>
        </w:tc>
        <w:tc>
          <w:tcPr>
            <w:tcW w:w="370" w:type="pct"/>
          </w:tcPr>
          <w:p w14:paraId="5501F83C" w14:textId="77777777" w:rsidR="003643EE" w:rsidRPr="00236EE2" w:rsidRDefault="003643EE" w:rsidP="00BF4E50">
            <w:pPr>
              <w:pStyle w:val="BodyText"/>
              <w:jc w:val="center"/>
            </w:pPr>
            <w:r>
              <w:t>-</w:t>
            </w:r>
          </w:p>
        </w:tc>
        <w:tc>
          <w:tcPr>
            <w:tcW w:w="368" w:type="pct"/>
          </w:tcPr>
          <w:p w14:paraId="479D0178" w14:textId="77777777" w:rsidR="003643EE" w:rsidRPr="00236EE2" w:rsidRDefault="003643EE" w:rsidP="00BF4E50">
            <w:pPr>
              <w:pStyle w:val="BodyText"/>
              <w:jc w:val="center"/>
            </w:pPr>
            <w:r>
              <w:t>-</w:t>
            </w:r>
          </w:p>
        </w:tc>
      </w:tr>
      <w:tr w:rsidR="003643EE" w:rsidRPr="00236EE2" w14:paraId="58BCA656" w14:textId="77777777" w:rsidTr="00BF4E50">
        <w:trPr>
          <w:trHeight w:val="290"/>
        </w:trPr>
        <w:tc>
          <w:tcPr>
            <w:tcW w:w="561" w:type="pct"/>
            <w:noWrap/>
            <w:hideMark/>
          </w:tcPr>
          <w:p w14:paraId="6C0B7CD4" w14:textId="77777777" w:rsidR="003643EE" w:rsidRPr="00236EE2" w:rsidRDefault="003643EE" w:rsidP="00BF4E50">
            <w:pPr>
              <w:pStyle w:val="BodyText"/>
            </w:pPr>
            <w:r w:rsidRPr="00236EE2">
              <w:t>2017</w:t>
            </w:r>
          </w:p>
        </w:tc>
        <w:tc>
          <w:tcPr>
            <w:tcW w:w="370" w:type="pct"/>
            <w:shd w:val="clear" w:color="auto" w:fill="E0F5F4" w:themeFill="accent3" w:themeFillTint="33"/>
            <w:noWrap/>
            <w:hideMark/>
          </w:tcPr>
          <w:p w14:paraId="0FC0D21F"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7349A189"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6AC70066"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6F673E2A"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66C8CDDD" w14:textId="77777777" w:rsidR="003643EE" w:rsidRPr="00236EE2" w:rsidRDefault="003643EE" w:rsidP="00BF4E50">
            <w:pPr>
              <w:pStyle w:val="BodyText"/>
              <w:jc w:val="center"/>
            </w:pPr>
            <w:r>
              <w:t>-</w:t>
            </w:r>
          </w:p>
        </w:tc>
        <w:tc>
          <w:tcPr>
            <w:tcW w:w="371" w:type="pct"/>
            <w:shd w:val="clear" w:color="auto" w:fill="E0F5F4" w:themeFill="accent3" w:themeFillTint="33"/>
            <w:noWrap/>
            <w:hideMark/>
          </w:tcPr>
          <w:p w14:paraId="408E73D2" w14:textId="77777777" w:rsidR="003643EE" w:rsidRPr="00236EE2" w:rsidRDefault="003643EE" w:rsidP="00BF4E50">
            <w:pPr>
              <w:pStyle w:val="BodyText"/>
              <w:jc w:val="center"/>
            </w:pPr>
            <w:r>
              <w:t>-</w:t>
            </w:r>
          </w:p>
        </w:tc>
        <w:tc>
          <w:tcPr>
            <w:tcW w:w="370" w:type="pct"/>
          </w:tcPr>
          <w:p w14:paraId="33FE25A4" w14:textId="77777777" w:rsidR="003643EE" w:rsidRPr="00236EE2" w:rsidRDefault="003643EE" w:rsidP="00BF4E50">
            <w:pPr>
              <w:pStyle w:val="BodyText"/>
              <w:jc w:val="center"/>
            </w:pPr>
            <w:r w:rsidRPr="002B7A2A">
              <w:t>2</w:t>
            </w:r>
          </w:p>
        </w:tc>
        <w:tc>
          <w:tcPr>
            <w:tcW w:w="370" w:type="pct"/>
          </w:tcPr>
          <w:p w14:paraId="37F6E310" w14:textId="77777777" w:rsidR="003643EE" w:rsidRPr="00236EE2" w:rsidRDefault="003643EE" w:rsidP="00BF4E50">
            <w:pPr>
              <w:pStyle w:val="BodyText"/>
              <w:jc w:val="center"/>
            </w:pPr>
            <w:r>
              <w:t>-</w:t>
            </w:r>
          </w:p>
        </w:tc>
        <w:tc>
          <w:tcPr>
            <w:tcW w:w="370" w:type="pct"/>
          </w:tcPr>
          <w:p w14:paraId="1571B887" w14:textId="77777777" w:rsidR="003643EE" w:rsidRPr="00236EE2" w:rsidRDefault="003643EE" w:rsidP="00BF4E50">
            <w:pPr>
              <w:pStyle w:val="BodyText"/>
              <w:jc w:val="center"/>
            </w:pPr>
            <w:r>
              <w:t>-</w:t>
            </w:r>
          </w:p>
        </w:tc>
        <w:tc>
          <w:tcPr>
            <w:tcW w:w="370" w:type="pct"/>
          </w:tcPr>
          <w:p w14:paraId="46C0D31B" w14:textId="77777777" w:rsidR="003643EE" w:rsidRPr="00236EE2" w:rsidRDefault="003643EE" w:rsidP="00BF4E50">
            <w:pPr>
              <w:pStyle w:val="BodyText"/>
              <w:jc w:val="center"/>
            </w:pPr>
            <w:r>
              <w:t>-</w:t>
            </w:r>
          </w:p>
        </w:tc>
        <w:tc>
          <w:tcPr>
            <w:tcW w:w="370" w:type="pct"/>
          </w:tcPr>
          <w:p w14:paraId="6E6F9842" w14:textId="77777777" w:rsidR="003643EE" w:rsidRPr="00236EE2" w:rsidRDefault="003643EE" w:rsidP="00BF4E50">
            <w:pPr>
              <w:pStyle w:val="BodyText"/>
              <w:jc w:val="center"/>
            </w:pPr>
            <w:r>
              <w:t>-</w:t>
            </w:r>
          </w:p>
        </w:tc>
        <w:tc>
          <w:tcPr>
            <w:tcW w:w="368" w:type="pct"/>
          </w:tcPr>
          <w:p w14:paraId="4A3119EE" w14:textId="77777777" w:rsidR="003643EE" w:rsidRPr="00236EE2" w:rsidRDefault="003643EE" w:rsidP="00BF4E50">
            <w:pPr>
              <w:pStyle w:val="BodyText"/>
              <w:jc w:val="center"/>
            </w:pPr>
            <w:r w:rsidRPr="002B7A2A">
              <w:t>1</w:t>
            </w:r>
          </w:p>
        </w:tc>
      </w:tr>
      <w:tr w:rsidR="003643EE" w:rsidRPr="00236EE2" w14:paraId="7F4BE343" w14:textId="77777777" w:rsidTr="00BF4E50">
        <w:trPr>
          <w:trHeight w:val="290"/>
        </w:trPr>
        <w:tc>
          <w:tcPr>
            <w:tcW w:w="561" w:type="pct"/>
            <w:noWrap/>
            <w:hideMark/>
          </w:tcPr>
          <w:p w14:paraId="58461A24" w14:textId="77777777" w:rsidR="003643EE" w:rsidRPr="00236EE2" w:rsidRDefault="003643EE" w:rsidP="00BF4E50">
            <w:pPr>
              <w:pStyle w:val="BodyText"/>
            </w:pPr>
            <w:r w:rsidRPr="00236EE2">
              <w:t>2018</w:t>
            </w:r>
          </w:p>
        </w:tc>
        <w:tc>
          <w:tcPr>
            <w:tcW w:w="370" w:type="pct"/>
            <w:shd w:val="clear" w:color="auto" w:fill="E0F5F4" w:themeFill="accent3" w:themeFillTint="33"/>
            <w:noWrap/>
            <w:hideMark/>
          </w:tcPr>
          <w:p w14:paraId="1465BC4F"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1DF5E563"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7D6DD3C3"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7961E702"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3BE82BA4" w14:textId="77777777" w:rsidR="003643EE" w:rsidRPr="00236EE2" w:rsidRDefault="003643EE" w:rsidP="00BF4E50">
            <w:pPr>
              <w:pStyle w:val="BodyText"/>
              <w:jc w:val="center"/>
            </w:pPr>
            <w:r>
              <w:t>-</w:t>
            </w:r>
          </w:p>
        </w:tc>
        <w:tc>
          <w:tcPr>
            <w:tcW w:w="371" w:type="pct"/>
            <w:shd w:val="clear" w:color="auto" w:fill="E0F5F4" w:themeFill="accent3" w:themeFillTint="33"/>
            <w:noWrap/>
            <w:hideMark/>
          </w:tcPr>
          <w:p w14:paraId="54DF0C6B" w14:textId="77777777" w:rsidR="003643EE" w:rsidRPr="00236EE2" w:rsidRDefault="003643EE" w:rsidP="00BF4E50">
            <w:pPr>
              <w:pStyle w:val="BodyText"/>
              <w:jc w:val="center"/>
            </w:pPr>
            <w:r>
              <w:t>-</w:t>
            </w:r>
          </w:p>
        </w:tc>
        <w:tc>
          <w:tcPr>
            <w:tcW w:w="370" w:type="pct"/>
          </w:tcPr>
          <w:p w14:paraId="0BEC368C" w14:textId="77777777" w:rsidR="003643EE" w:rsidRPr="00236EE2" w:rsidRDefault="003643EE" w:rsidP="00BF4E50">
            <w:pPr>
              <w:pStyle w:val="BodyText"/>
              <w:jc w:val="center"/>
            </w:pPr>
            <w:r w:rsidRPr="002B7A2A">
              <w:t>2</w:t>
            </w:r>
          </w:p>
        </w:tc>
        <w:tc>
          <w:tcPr>
            <w:tcW w:w="370" w:type="pct"/>
          </w:tcPr>
          <w:p w14:paraId="7FF54BE2" w14:textId="77777777" w:rsidR="003643EE" w:rsidRPr="00236EE2" w:rsidRDefault="003643EE" w:rsidP="00BF4E50">
            <w:pPr>
              <w:pStyle w:val="BodyText"/>
              <w:jc w:val="center"/>
            </w:pPr>
            <w:r>
              <w:t>-</w:t>
            </w:r>
          </w:p>
        </w:tc>
        <w:tc>
          <w:tcPr>
            <w:tcW w:w="370" w:type="pct"/>
          </w:tcPr>
          <w:p w14:paraId="006D11B2" w14:textId="77777777" w:rsidR="003643EE" w:rsidRPr="00236EE2" w:rsidRDefault="003643EE" w:rsidP="00BF4E50">
            <w:pPr>
              <w:pStyle w:val="BodyText"/>
              <w:jc w:val="center"/>
            </w:pPr>
            <w:r w:rsidRPr="002B7A2A">
              <w:t>2</w:t>
            </w:r>
          </w:p>
        </w:tc>
        <w:tc>
          <w:tcPr>
            <w:tcW w:w="370" w:type="pct"/>
          </w:tcPr>
          <w:p w14:paraId="734C7F0D" w14:textId="77777777" w:rsidR="003643EE" w:rsidRPr="00236EE2" w:rsidRDefault="003643EE" w:rsidP="00BF4E50">
            <w:pPr>
              <w:pStyle w:val="BodyText"/>
              <w:jc w:val="center"/>
            </w:pPr>
            <w:r>
              <w:t>-</w:t>
            </w:r>
          </w:p>
        </w:tc>
        <w:tc>
          <w:tcPr>
            <w:tcW w:w="370" w:type="pct"/>
          </w:tcPr>
          <w:p w14:paraId="58B30810" w14:textId="77777777" w:rsidR="003643EE" w:rsidRPr="00236EE2" w:rsidRDefault="003643EE" w:rsidP="00BF4E50">
            <w:pPr>
              <w:pStyle w:val="BodyText"/>
              <w:jc w:val="center"/>
            </w:pPr>
            <w:r w:rsidRPr="002B7A2A">
              <w:t>1</w:t>
            </w:r>
          </w:p>
        </w:tc>
        <w:tc>
          <w:tcPr>
            <w:tcW w:w="368" w:type="pct"/>
          </w:tcPr>
          <w:p w14:paraId="67493A3B" w14:textId="77777777" w:rsidR="003643EE" w:rsidRPr="00236EE2" w:rsidRDefault="003643EE" w:rsidP="00BF4E50">
            <w:pPr>
              <w:pStyle w:val="BodyText"/>
              <w:jc w:val="center"/>
            </w:pPr>
            <w:r>
              <w:t>-</w:t>
            </w:r>
          </w:p>
        </w:tc>
      </w:tr>
      <w:tr w:rsidR="003643EE" w:rsidRPr="00236EE2" w14:paraId="7CB89DBB" w14:textId="77777777" w:rsidTr="00BF4E50">
        <w:trPr>
          <w:trHeight w:val="290"/>
        </w:trPr>
        <w:tc>
          <w:tcPr>
            <w:tcW w:w="561" w:type="pct"/>
            <w:noWrap/>
            <w:hideMark/>
          </w:tcPr>
          <w:p w14:paraId="1D5A8EE2" w14:textId="77777777" w:rsidR="003643EE" w:rsidRPr="00236EE2" w:rsidRDefault="003643EE" w:rsidP="00BF4E50">
            <w:pPr>
              <w:pStyle w:val="BodyText"/>
            </w:pPr>
            <w:r>
              <w:t>Total</w:t>
            </w:r>
          </w:p>
        </w:tc>
        <w:tc>
          <w:tcPr>
            <w:tcW w:w="370" w:type="pct"/>
            <w:shd w:val="clear" w:color="auto" w:fill="E0F5F4" w:themeFill="accent3" w:themeFillTint="33"/>
            <w:noWrap/>
            <w:hideMark/>
          </w:tcPr>
          <w:p w14:paraId="36282C39" w14:textId="77777777" w:rsidR="003643EE" w:rsidRPr="00236EE2" w:rsidRDefault="003643EE" w:rsidP="00BF4E50">
            <w:pPr>
              <w:pStyle w:val="BodyText"/>
              <w:jc w:val="center"/>
            </w:pPr>
            <w:r w:rsidRPr="00236EE2">
              <w:t>7</w:t>
            </w:r>
          </w:p>
        </w:tc>
        <w:tc>
          <w:tcPr>
            <w:tcW w:w="370" w:type="pct"/>
            <w:shd w:val="clear" w:color="auto" w:fill="E0F5F4" w:themeFill="accent3" w:themeFillTint="33"/>
            <w:noWrap/>
            <w:hideMark/>
          </w:tcPr>
          <w:p w14:paraId="3E35626B" w14:textId="77777777" w:rsidR="003643EE" w:rsidRPr="00236EE2" w:rsidRDefault="003643EE" w:rsidP="00BF4E50">
            <w:pPr>
              <w:pStyle w:val="BodyText"/>
              <w:jc w:val="center"/>
            </w:pPr>
            <w:r w:rsidRPr="00236EE2">
              <w:t>3</w:t>
            </w:r>
          </w:p>
        </w:tc>
        <w:tc>
          <w:tcPr>
            <w:tcW w:w="370" w:type="pct"/>
            <w:shd w:val="clear" w:color="auto" w:fill="E0F5F4" w:themeFill="accent3" w:themeFillTint="33"/>
            <w:noWrap/>
            <w:hideMark/>
          </w:tcPr>
          <w:p w14:paraId="210D894D" w14:textId="77777777" w:rsidR="003643EE" w:rsidRPr="00236EE2" w:rsidRDefault="003643EE" w:rsidP="00BF4E50">
            <w:pPr>
              <w:pStyle w:val="BodyText"/>
              <w:jc w:val="center"/>
            </w:pPr>
            <w:r w:rsidRPr="00236EE2">
              <w:t>3</w:t>
            </w:r>
          </w:p>
        </w:tc>
        <w:tc>
          <w:tcPr>
            <w:tcW w:w="370" w:type="pct"/>
            <w:shd w:val="clear" w:color="auto" w:fill="E0F5F4" w:themeFill="accent3" w:themeFillTint="33"/>
            <w:noWrap/>
            <w:hideMark/>
          </w:tcPr>
          <w:p w14:paraId="1F590E11" w14:textId="77777777" w:rsidR="003643EE" w:rsidRPr="00236EE2" w:rsidRDefault="003643EE" w:rsidP="00BF4E50">
            <w:pPr>
              <w:pStyle w:val="BodyText"/>
              <w:jc w:val="center"/>
            </w:pPr>
            <w:r>
              <w:t>-</w:t>
            </w:r>
          </w:p>
        </w:tc>
        <w:tc>
          <w:tcPr>
            <w:tcW w:w="370" w:type="pct"/>
            <w:shd w:val="clear" w:color="auto" w:fill="E0F5F4" w:themeFill="accent3" w:themeFillTint="33"/>
            <w:noWrap/>
            <w:hideMark/>
          </w:tcPr>
          <w:p w14:paraId="367D5368" w14:textId="77777777" w:rsidR="003643EE" w:rsidRPr="00236EE2" w:rsidRDefault="003643EE" w:rsidP="00BF4E50">
            <w:pPr>
              <w:pStyle w:val="BodyText"/>
              <w:jc w:val="center"/>
            </w:pPr>
            <w:r>
              <w:t>-</w:t>
            </w:r>
          </w:p>
        </w:tc>
        <w:tc>
          <w:tcPr>
            <w:tcW w:w="371" w:type="pct"/>
            <w:shd w:val="clear" w:color="auto" w:fill="E0F5F4" w:themeFill="accent3" w:themeFillTint="33"/>
            <w:noWrap/>
            <w:hideMark/>
          </w:tcPr>
          <w:p w14:paraId="00F57D39" w14:textId="77777777" w:rsidR="003643EE" w:rsidRPr="00236EE2" w:rsidRDefault="003643EE" w:rsidP="00BF4E50">
            <w:pPr>
              <w:pStyle w:val="BodyText"/>
              <w:jc w:val="center"/>
            </w:pPr>
            <w:r>
              <w:t>-</w:t>
            </w:r>
          </w:p>
        </w:tc>
        <w:tc>
          <w:tcPr>
            <w:tcW w:w="370" w:type="pct"/>
          </w:tcPr>
          <w:p w14:paraId="64D1AF46" w14:textId="77777777" w:rsidR="003643EE" w:rsidRPr="00236EE2" w:rsidRDefault="003643EE" w:rsidP="00BF4E50">
            <w:pPr>
              <w:pStyle w:val="BodyText"/>
              <w:jc w:val="center"/>
            </w:pPr>
            <w:r w:rsidRPr="002B7A2A">
              <w:t>23</w:t>
            </w:r>
          </w:p>
        </w:tc>
        <w:tc>
          <w:tcPr>
            <w:tcW w:w="370" w:type="pct"/>
          </w:tcPr>
          <w:p w14:paraId="5B3DF9C7" w14:textId="77777777" w:rsidR="003643EE" w:rsidRPr="00236EE2" w:rsidRDefault="003643EE" w:rsidP="00BF4E50">
            <w:pPr>
              <w:pStyle w:val="BodyText"/>
              <w:jc w:val="center"/>
            </w:pPr>
            <w:r w:rsidRPr="002B7A2A">
              <w:t>1</w:t>
            </w:r>
          </w:p>
        </w:tc>
        <w:tc>
          <w:tcPr>
            <w:tcW w:w="370" w:type="pct"/>
          </w:tcPr>
          <w:p w14:paraId="73A43B6E" w14:textId="77777777" w:rsidR="003643EE" w:rsidRPr="00236EE2" w:rsidRDefault="003643EE" w:rsidP="00BF4E50">
            <w:pPr>
              <w:pStyle w:val="BodyText"/>
              <w:jc w:val="center"/>
            </w:pPr>
            <w:r w:rsidRPr="002B7A2A">
              <w:t>2</w:t>
            </w:r>
          </w:p>
        </w:tc>
        <w:tc>
          <w:tcPr>
            <w:tcW w:w="370" w:type="pct"/>
          </w:tcPr>
          <w:p w14:paraId="7E88D9A0" w14:textId="77777777" w:rsidR="003643EE" w:rsidRPr="00236EE2" w:rsidRDefault="003643EE" w:rsidP="00BF4E50">
            <w:pPr>
              <w:pStyle w:val="BodyText"/>
              <w:jc w:val="center"/>
            </w:pPr>
            <w:r w:rsidRPr="002B7A2A">
              <w:t>1</w:t>
            </w:r>
          </w:p>
        </w:tc>
        <w:tc>
          <w:tcPr>
            <w:tcW w:w="370" w:type="pct"/>
          </w:tcPr>
          <w:p w14:paraId="6311DA44" w14:textId="77777777" w:rsidR="003643EE" w:rsidRPr="00236EE2" w:rsidRDefault="003643EE" w:rsidP="00BF4E50">
            <w:pPr>
              <w:pStyle w:val="BodyText"/>
              <w:jc w:val="center"/>
            </w:pPr>
            <w:r w:rsidRPr="002B7A2A">
              <w:t>1</w:t>
            </w:r>
          </w:p>
        </w:tc>
        <w:tc>
          <w:tcPr>
            <w:tcW w:w="368" w:type="pct"/>
          </w:tcPr>
          <w:p w14:paraId="3EEF4862" w14:textId="77777777" w:rsidR="003643EE" w:rsidRPr="00236EE2" w:rsidRDefault="003643EE" w:rsidP="00BF4E50">
            <w:pPr>
              <w:pStyle w:val="BodyText"/>
              <w:jc w:val="center"/>
            </w:pPr>
            <w:r w:rsidRPr="002B7A2A">
              <w:t>5</w:t>
            </w:r>
          </w:p>
        </w:tc>
      </w:tr>
    </w:tbl>
    <w:p w14:paraId="75E32E17" w14:textId="130405E2" w:rsidR="003643EE" w:rsidRPr="003643EE" w:rsidRDefault="00273632" w:rsidP="00352E88">
      <w:pPr>
        <w:pStyle w:val="CaptionImageorFigure"/>
      </w:pPr>
      <w:r>
        <w:t>(a) </w:t>
      </w:r>
      <w:r w:rsidR="00EB6414">
        <w:t xml:space="preserve">Actual </w:t>
      </w:r>
      <w:r w:rsidR="007367E3">
        <w:t>recorded stream flow data</w:t>
      </w:r>
      <w:r>
        <w:t>.</w:t>
      </w:r>
      <w:r w:rsidR="003643EE">
        <w:br w:type="page"/>
      </w:r>
    </w:p>
    <w:p w14:paraId="1F118F66" w14:textId="5720BE1F" w:rsidR="003643EE" w:rsidRDefault="003643EE" w:rsidP="003643EE">
      <w:pPr>
        <w:pStyle w:val="Caption"/>
      </w:pPr>
      <w:bookmarkStart w:id="190" w:name="_Ref22466267"/>
      <w:r>
        <w:lastRenderedPageBreak/>
        <w:t xml:space="preserve">Table </w:t>
      </w:r>
      <w:r>
        <w:rPr>
          <w:noProof/>
        </w:rPr>
        <w:fldChar w:fldCharType="begin"/>
      </w:r>
      <w:r>
        <w:rPr>
          <w:noProof/>
        </w:rPr>
        <w:instrText xml:space="preserve"> SEQ Table \* ARABIC </w:instrText>
      </w:r>
      <w:r>
        <w:rPr>
          <w:noProof/>
        </w:rPr>
        <w:fldChar w:fldCharType="separate"/>
      </w:r>
      <w:r w:rsidR="002F0F23">
        <w:rPr>
          <w:noProof/>
        </w:rPr>
        <w:t>31</w:t>
      </w:r>
      <w:r>
        <w:rPr>
          <w:noProof/>
        </w:rPr>
        <w:fldChar w:fldCharType="end"/>
      </w:r>
      <w:bookmarkEnd w:id="190"/>
      <w:r>
        <w:t xml:space="preserve"> Number of days Ovens River at Wangaratta reaches gauge levels and corresponding flood class</w:t>
      </w:r>
    </w:p>
    <w:tbl>
      <w:tblPr>
        <w:tblStyle w:val="TableGrid"/>
        <w:tblW w:w="3751" w:type="pct"/>
        <w:tblLayout w:type="fixed"/>
        <w:tblLook w:val="04A0" w:firstRow="1" w:lastRow="0" w:firstColumn="1" w:lastColumn="0" w:noHBand="0" w:noVBand="1"/>
      </w:tblPr>
      <w:tblGrid>
        <w:gridCol w:w="1414"/>
        <w:gridCol w:w="1040"/>
        <w:gridCol w:w="1040"/>
        <w:gridCol w:w="1041"/>
        <w:gridCol w:w="1040"/>
        <w:gridCol w:w="1040"/>
        <w:gridCol w:w="1041"/>
      </w:tblGrid>
      <w:tr w:rsidR="003643EE" w:rsidRPr="00236EE2" w14:paraId="29B251D9" w14:textId="77777777" w:rsidTr="001139D4">
        <w:trPr>
          <w:cnfStyle w:val="100000000000" w:firstRow="1" w:lastRow="0" w:firstColumn="0" w:lastColumn="0" w:oddVBand="0" w:evenVBand="0" w:oddHBand="0" w:evenHBand="0" w:firstRowFirstColumn="0" w:firstRowLastColumn="0" w:lastRowFirstColumn="0" w:lastRowLastColumn="0"/>
          <w:trHeight w:val="290"/>
        </w:trPr>
        <w:tc>
          <w:tcPr>
            <w:cnfStyle w:val="000000000100" w:firstRow="0" w:lastRow="0" w:firstColumn="0" w:lastColumn="0" w:oddVBand="0" w:evenVBand="0" w:oddHBand="0" w:evenHBand="0" w:firstRowFirstColumn="1" w:firstRowLastColumn="0" w:lastRowFirstColumn="0" w:lastRowLastColumn="0"/>
            <w:tcW w:w="923" w:type="pct"/>
            <w:noWrap/>
            <w:hideMark/>
          </w:tcPr>
          <w:p w14:paraId="7FB70A5A" w14:textId="77777777" w:rsidR="003643EE" w:rsidRPr="00236EE2" w:rsidRDefault="003643EE" w:rsidP="00BF4E50">
            <w:pPr>
              <w:pStyle w:val="TableHeadingLeft"/>
            </w:pPr>
          </w:p>
        </w:tc>
        <w:tc>
          <w:tcPr>
            <w:tcW w:w="2038" w:type="pct"/>
            <w:gridSpan w:val="3"/>
            <w:noWrap/>
            <w:hideMark/>
          </w:tcPr>
          <w:p w14:paraId="2C1517C8" w14:textId="65DBF7F7" w:rsidR="003643EE" w:rsidRPr="00236EE2" w:rsidRDefault="003643EE" w:rsidP="00BF4E50">
            <w:pPr>
              <w:pStyle w:val="TableHeadingLeft"/>
              <w:jc w:val="center"/>
              <w:cnfStyle w:val="100000000000" w:firstRow="1" w:lastRow="0" w:firstColumn="0" w:lastColumn="0" w:oddVBand="0" w:evenVBand="0" w:oddHBand="0" w:evenHBand="0" w:firstRowFirstColumn="0" w:firstRowLastColumn="0" w:lastRowFirstColumn="0" w:lastRowLastColumn="0"/>
            </w:pPr>
            <w:r w:rsidRPr="00236EE2">
              <w:t>Forest</w:t>
            </w:r>
            <w:r>
              <w:t xml:space="preserve"> scenario</w:t>
            </w:r>
            <w:r w:rsidR="001139D4">
              <w:rPr>
                <w:vertAlign w:val="superscript"/>
              </w:rPr>
              <w:t>a</w:t>
            </w:r>
          </w:p>
        </w:tc>
        <w:tc>
          <w:tcPr>
            <w:tcW w:w="2038" w:type="pct"/>
            <w:gridSpan w:val="3"/>
          </w:tcPr>
          <w:p w14:paraId="403E1B83" w14:textId="77777777" w:rsidR="003643EE" w:rsidRPr="00236EE2" w:rsidRDefault="003643EE" w:rsidP="00BF4E50">
            <w:pPr>
              <w:pStyle w:val="TableHeadingLeft"/>
              <w:jc w:val="center"/>
              <w:cnfStyle w:val="100000000000" w:firstRow="1" w:lastRow="0" w:firstColumn="0" w:lastColumn="0" w:oddVBand="0" w:evenVBand="0" w:oddHBand="0" w:evenHBand="0" w:firstRowFirstColumn="0" w:firstRowLastColumn="0" w:lastRowFirstColumn="0" w:lastRowLastColumn="0"/>
            </w:pPr>
            <w:r>
              <w:t>No forest scenario</w:t>
            </w:r>
          </w:p>
        </w:tc>
      </w:tr>
      <w:tr w:rsidR="003643EE" w:rsidRPr="00BA1217" w14:paraId="34234197" w14:textId="77777777" w:rsidTr="001139D4">
        <w:trPr>
          <w:trHeight w:val="290"/>
        </w:trPr>
        <w:tc>
          <w:tcPr>
            <w:tcW w:w="923" w:type="pct"/>
            <w:shd w:val="clear" w:color="auto" w:fill="00B2A9" w:themeFill="text2"/>
            <w:noWrap/>
          </w:tcPr>
          <w:p w14:paraId="38FAC2D5" w14:textId="77777777" w:rsidR="003643EE" w:rsidRDefault="003643EE" w:rsidP="00BF4E50">
            <w:pPr>
              <w:pStyle w:val="TableHeadingLeft"/>
              <w:rPr>
                <w:i/>
              </w:rPr>
            </w:pPr>
            <w:r>
              <w:rPr>
                <w:i/>
              </w:rPr>
              <w:t>Flood class</w:t>
            </w:r>
          </w:p>
        </w:tc>
        <w:tc>
          <w:tcPr>
            <w:tcW w:w="679" w:type="pct"/>
            <w:shd w:val="clear" w:color="auto" w:fill="00B2A9" w:themeFill="text2"/>
            <w:noWrap/>
          </w:tcPr>
          <w:p w14:paraId="0711266C" w14:textId="77777777" w:rsidR="003643EE" w:rsidRDefault="003643EE" w:rsidP="00BF4E50">
            <w:pPr>
              <w:pStyle w:val="TableHeadingLeft"/>
              <w:jc w:val="center"/>
              <w:rPr>
                <w:i/>
              </w:rPr>
            </w:pPr>
            <w:r>
              <w:rPr>
                <w:i/>
              </w:rPr>
              <w:t>Minor</w:t>
            </w:r>
          </w:p>
        </w:tc>
        <w:tc>
          <w:tcPr>
            <w:tcW w:w="679" w:type="pct"/>
            <w:shd w:val="clear" w:color="auto" w:fill="00B2A9" w:themeFill="text2"/>
            <w:noWrap/>
          </w:tcPr>
          <w:p w14:paraId="37FBA3D3" w14:textId="77777777" w:rsidR="003643EE" w:rsidRDefault="003643EE" w:rsidP="00BF4E50">
            <w:pPr>
              <w:pStyle w:val="TableHeadingLeft"/>
              <w:jc w:val="center"/>
              <w:rPr>
                <w:i/>
              </w:rPr>
            </w:pPr>
            <w:r>
              <w:rPr>
                <w:i/>
              </w:rPr>
              <w:t>Moderate</w:t>
            </w:r>
          </w:p>
        </w:tc>
        <w:tc>
          <w:tcPr>
            <w:tcW w:w="680" w:type="pct"/>
            <w:shd w:val="clear" w:color="auto" w:fill="00B2A9" w:themeFill="text2"/>
            <w:noWrap/>
          </w:tcPr>
          <w:p w14:paraId="4BC89E08" w14:textId="77777777" w:rsidR="003643EE" w:rsidRDefault="003643EE" w:rsidP="00BF4E50">
            <w:pPr>
              <w:pStyle w:val="TableHeadingLeft"/>
              <w:jc w:val="center"/>
              <w:rPr>
                <w:i/>
              </w:rPr>
            </w:pPr>
            <w:r>
              <w:rPr>
                <w:i/>
              </w:rPr>
              <w:t>Major</w:t>
            </w:r>
          </w:p>
        </w:tc>
        <w:tc>
          <w:tcPr>
            <w:tcW w:w="679" w:type="pct"/>
            <w:shd w:val="clear" w:color="auto" w:fill="00B2A9" w:themeFill="text2"/>
          </w:tcPr>
          <w:p w14:paraId="6A638493" w14:textId="77777777" w:rsidR="003643EE" w:rsidRPr="00BA1217" w:rsidRDefault="003643EE" w:rsidP="00BF4E50">
            <w:pPr>
              <w:pStyle w:val="TableHeadingLeft"/>
              <w:jc w:val="center"/>
              <w:rPr>
                <w:i/>
              </w:rPr>
            </w:pPr>
            <w:r>
              <w:rPr>
                <w:i/>
              </w:rPr>
              <w:t>Minor</w:t>
            </w:r>
          </w:p>
        </w:tc>
        <w:tc>
          <w:tcPr>
            <w:tcW w:w="679" w:type="pct"/>
            <w:shd w:val="clear" w:color="auto" w:fill="00B2A9" w:themeFill="text2"/>
          </w:tcPr>
          <w:p w14:paraId="06E1FC48" w14:textId="77777777" w:rsidR="003643EE" w:rsidRPr="00BA1217" w:rsidRDefault="003643EE" w:rsidP="00BF4E50">
            <w:pPr>
              <w:pStyle w:val="TableHeadingLeft"/>
              <w:jc w:val="center"/>
              <w:rPr>
                <w:i/>
              </w:rPr>
            </w:pPr>
            <w:r>
              <w:rPr>
                <w:i/>
              </w:rPr>
              <w:t>Moderate</w:t>
            </w:r>
          </w:p>
        </w:tc>
        <w:tc>
          <w:tcPr>
            <w:tcW w:w="680" w:type="pct"/>
            <w:shd w:val="clear" w:color="auto" w:fill="00B2A9" w:themeFill="text2"/>
          </w:tcPr>
          <w:p w14:paraId="269819D2" w14:textId="77777777" w:rsidR="003643EE" w:rsidRPr="00BA1217" w:rsidRDefault="003643EE" w:rsidP="00BF4E50">
            <w:pPr>
              <w:pStyle w:val="TableHeadingLeft"/>
              <w:jc w:val="center"/>
              <w:rPr>
                <w:i/>
              </w:rPr>
            </w:pPr>
            <w:r>
              <w:rPr>
                <w:i/>
              </w:rPr>
              <w:t>Major</w:t>
            </w:r>
          </w:p>
        </w:tc>
      </w:tr>
      <w:tr w:rsidR="003643EE" w:rsidRPr="00BA1217" w14:paraId="42FDBF77" w14:textId="77777777" w:rsidTr="001139D4">
        <w:trPr>
          <w:trHeight w:val="290"/>
        </w:trPr>
        <w:tc>
          <w:tcPr>
            <w:tcW w:w="923" w:type="pct"/>
            <w:shd w:val="clear" w:color="auto" w:fill="00B2A9" w:themeFill="text2"/>
            <w:noWrap/>
            <w:hideMark/>
          </w:tcPr>
          <w:p w14:paraId="47980F74" w14:textId="77777777" w:rsidR="003643EE" w:rsidRPr="00BA1217" w:rsidRDefault="003643EE" w:rsidP="00BF4E50">
            <w:pPr>
              <w:pStyle w:val="TableHeadingLeft"/>
              <w:rPr>
                <w:i/>
              </w:rPr>
            </w:pPr>
            <w:r>
              <w:rPr>
                <w:i/>
              </w:rPr>
              <w:t>Level (m)</w:t>
            </w:r>
          </w:p>
        </w:tc>
        <w:tc>
          <w:tcPr>
            <w:tcW w:w="679" w:type="pct"/>
            <w:shd w:val="clear" w:color="auto" w:fill="00B2A9" w:themeFill="text2"/>
            <w:noWrap/>
            <w:hideMark/>
          </w:tcPr>
          <w:p w14:paraId="2F95A790" w14:textId="77777777" w:rsidR="003643EE" w:rsidRPr="00BA1217" w:rsidRDefault="003643EE" w:rsidP="00BF4E50">
            <w:pPr>
              <w:pStyle w:val="TableHeadingLeft"/>
              <w:jc w:val="center"/>
              <w:rPr>
                <w:i/>
              </w:rPr>
            </w:pPr>
            <w:r>
              <w:rPr>
                <w:i/>
              </w:rPr>
              <w:t>11.90</w:t>
            </w:r>
          </w:p>
        </w:tc>
        <w:tc>
          <w:tcPr>
            <w:tcW w:w="679" w:type="pct"/>
            <w:shd w:val="clear" w:color="auto" w:fill="00B2A9" w:themeFill="text2"/>
            <w:noWrap/>
            <w:hideMark/>
          </w:tcPr>
          <w:p w14:paraId="1B4A11A9" w14:textId="77777777" w:rsidR="003643EE" w:rsidRPr="00BA1217" w:rsidRDefault="003643EE" w:rsidP="00BF4E50">
            <w:pPr>
              <w:pStyle w:val="TableHeadingLeft"/>
              <w:jc w:val="center"/>
              <w:rPr>
                <w:i/>
              </w:rPr>
            </w:pPr>
            <w:r>
              <w:rPr>
                <w:i/>
              </w:rPr>
              <w:t>12.40</w:t>
            </w:r>
          </w:p>
        </w:tc>
        <w:tc>
          <w:tcPr>
            <w:tcW w:w="680" w:type="pct"/>
            <w:shd w:val="clear" w:color="auto" w:fill="00B2A9" w:themeFill="text2"/>
            <w:noWrap/>
            <w:hideMark/>
          </w:tcPr>
          <w:p w14:paraId="03944BC7" w14:textId="77777777" w:rsidR="003643EE" w:rsidRPr="00BA1217" w:rsidRDefault="003643EE" w:rsidP="00BF4E50">
            <w:pPr>
              <w:pStyle w:val="TableHeadingLeft"/>
              <w:jc w:val="center"/>
              <w:rPr>
                <w:i/>
              </w:rPr>
            </w:pPr>
            <w:r>
              <w:rPr>
                <w:i/>
              </w:rPr>
              <w:t>12.70</w:t>
            </w:r>
          </w:p>
        </w:tc>
        <w:tc>
          <w:tcPr>
            <w:tcW w:w="679" w:type="pct"/>
            <w:shd w:val="clear" w:color="auto" w:fill="00B2A9" w:themeFill="text2"/>
          </w:tcPr>
          <w:p w14:paraId="6B2BBA6D" w14:textId="77777777" w:rsidR="003643EE" w:rsidRPr="00BA1217" w:rsidRDefault="003643EE" w:rsidP="00BF4E50">
            <w:pPr>
              <w:pStyle w:val="TableHeadingLeft"/>
              <w:jc w:val="center"/>
              <w:rPr>
                <w:i/>
              </w:rPr>
            </w:pPr>
            <w:r>
              <w:rPr>
                <w:i/>
              </w:rPr>
              <w:t>11.90</w:t>
            </w:r>
          </w:p>
        </w:tc>
        <w:tc>
          <w:tcPr>
            <w:tcW w:w="679" w:type="pct"/>
            <w:shd w:val="clear" w:color="auto" w:fill="00B2A9" w:themeFill="text2"/>
          </w:tcPr>
          <w:p w14:paraId="079BDD17" w14:textId="77777777" w:rsidR="003643EE" w:rsidRPr="00BA1217" w:rsidRDefault="003643EE" w:rsidP="00BF4E50">
            <w:pPr>
              <w:pStyle w:val="TableHeadingLeft"/>
              <w:jc w:val="center"/>
              <w:rPr>
                <w:i/>
              </w:rPr>
            </w:pPr>
            <w:r>
              <w:rPr>
                <w:i/>
              </w:rPr>
              <w:t>12.40</w:t>
            </w:r>
          </w:p>
        </w:tc>
        <w:tc>
          <w:tcPr>
            <w:tcW w:w="680" w:type="pct"/>
            <w:shd w:val="clear" w:color="auto" w:fill="00B2A9" w:themeFill="text2"/>
          </w:tcPr>
          <w:p w14:paraId="017D67A4" w14:textId="77777777" w:rsidR="003643EE" w:rsidRPr="00BA1217" w:rsidRDefault="003643EE" w:rsidP="00BF4E50">
            <w:pPr>
              <w:pStyle w:val="TableHeadingLeft"/>
              <w:jc w:val="center"/>
              <w:rPr>
                <w:i/>
              </w:rPr>
            </w:pPr>
            <w:r>
              <w:rPr>
                <w:i/>
              </w:rPr>
              <w:t>12.70</w:t>
            </w:r>
          </w:p>
        </w:tc>
      </w:tr>
      <w:tr w:rsidR="003643EE" w:rsidRPr="00236EE2" w14:paraId="4F0D14AC" w14:textId="77777777" w:rsidTr="001139D4">
        <w:trPr>
          <w:trHeight w:val="300"/>
        </w:trPr>
        <w:tc>
          <w:tcPr>
            <w:tcW w:w="923" w:type="pct"/>
            <w:noWrap/>
            <w:hideMark/>
          </w:tcPr>
          <w:p w14:paraId="1BA71D9D" w14:textId="77777777" w:rsidR="003643EE" w:rsidRPr="00236EE2" w:rsidRDefault="003643EE" w:rsidP="00BF4E50">
            <w:pPr>
              <w:pStyle w:val="BodyText"/>
            </w:pPr>
            <w:r w:rsidRPr="00236EE2">
              <w:t>2008</w:t>
            </w:r>
          </w:p>
        </w:tc>
        <w:tc>
          <w:tcPr>
            <w:tcW w:w="679" w:type="pct"/>
            <w:shd w:val="clear" w:color="auto" w:fill="E0F5F4" w:themeFill="accent3" w:themeFillTint="33"/>
            <w:noWrap/>
            <w:hideMark/>
          </w:tcPr>
          <w:p w14:paraId="7527C5C1" w14:textId="77777777" w:rsidR="003643EE" w:rsidRPr="00236EE2" w:rsidRDefault="003643EE" w:rsidP="00BF4E50">
            <w:pPr>
              <w:pStyle w:val="BodyText"/>
              <w:jc w:val="center"/>
            </w:pPr>
            <w:r>
              <w:t>-</w:t>
            </w:r>
          </w:p>
        </w:tc>
        <w:tc>
          <w:tcPr>
            <w:tcW w:w="679" w:type="pct"/>
            <w:shd w:val="clear" w:color="auto" w:fill="E0F5F4" w:themeFill="accent3" w:themeFillTint="33"/>
            <w:noWrap/>
            <w:hideMark/>
          </w:tcPr>
          <w:p w14:paraId="11DA8663" w14:textId="77777777" w:rsidR="003643EE" w:rsidRPr="00236EE2" w:rsidRDefault="003643EE" w:rsidP="00BF4E50">
            <w:pPr>
              <w:pStyle w:val="BodyText"/>
              <w:jc w:val="center"/>
            </w:pPr>
            <w:r>
              <w:t>-</w:t>
            </w:r>
          </w:p>
        </w:tc>
        <w:tc>
          <w:tcPr>
            <w:tcW w:w="680" w:type="pct"/>
            <w:shd w:val="clear" w:color="auto" w:fill="E0F5F4" w:themeFill="accent3" w:themeFillTint="33"/>
            <w:noWrap/>
            <w:hideMark/>
          </w:tcPr>
          <w:p w14:paraId="07622E74" w14:textId="77777777" w:rsidR="003643EE" w:rsidRPr="00236EE2" w:rsidRDefault="003643EE" w:rsidP="00BF4E50">
            <w:pPr>
              <w:pStyle w:val="BodyText"/>
              <w:jc w:val="center"/>
            </w:pPr>
            <w:r>
              <w:t>-</w:t>
            </w:r>
          </w:p>
        </w:tc>
        <w:tc>
          <w:tcPr>
            <w:tcW w:w="679" w:type="pct"/>
          </w:tcPr>
          <w:p w14:paraId="5C9CCB3E" w14:textId="77777777" w:rsidR="003643EE" w:rsidRPr="00236EE2" w:rsidRDefault="003643EE" w:rsidP="00BF4E50">
            <w:pPr>
              <w:pStyle w:val="BodyText"/>
              <w:jc w:val="center"/>
            </w:pPr>
            <w:r>
              <w:t>-</w:t>
            </w:r>
          </w:p>
        </w:tc>
        <w:tc>
          <w:tcPr>
            <w:tcW w:w="679" w:type="pct"/>
          </w:tcPr>
          <w:p w14:paraId="062DDEB9" w14:textId="77777777" w:rsidR="003643EE" w:rsidRPr="00236EE2" w:rsidRDefault="003643EE" w:rsidP="00BF4E50">
            <w:pPr>
              <w:pStyle w:val="BodyText"/>
              <w:jc w:val="center"/>
            </w:pPr>
            <w:r>
              <w:t>-</w:t>
            </w:r>
          </w:p>
        </w:tc>
        <w:tc>
          <w:tcPr>
            <w:tcW w:w="680" w:type="pct"/>
          </w:tcPr>
          <w:p w14:paraId="28C6007A" w14:textId="77777777" w:rsidR="003643EE" w:rsidRPr="00236EE2" w:rsidRDefault="003643EE" w:rsidP="00BF4E50">
            <w:pPr>
              <w:pStyle w:val="BodyText"/>
              <w:jc w:val="center"/>
            </w:pPr>
            <w:r>
              <w:t>-</w:t>
            </w:r>
          </w:p>
        </w:tc>
      </w:tr>
      <w:tr w:rsidR="003643EE" w:rsidRPr="00236EE2" w14:paraId="4C9C1888" w14:textId="77777777" w:rsidTr="001139D4">
        <w:trPr>
          <w:trHeight w:val="290"/>
        </w:trPr>
        <w:tc>
          <w:tcPr>
            <w:tcW w:w="923" w:type="pct"/>
            <w:noWrap/>
            <w:hideMark/>
          </w:tcPr>
          <w:p w14:paraId="43DEE7D8" w14:textId="77777777" w:rsidR="003643EE" w:rsidRPr="00236EE2" w:rsidRDefault="003643EE" w:rsidP="00BF4E50">
            <w:pPr>
              <w:pStyle w:val="BodyText"/>
            </w:pPr>
            <w:r w:rsidRPr="00236EE2">
              <w:t>2009</w:t>
            </w:r>
          </w:p>
        </w:tc>
        <w:tc>
          <w:tcPr>
            <w:tcW w:w="679" w:type="pct"/>
            <w:shd w:val="clear" w:color="auto" w:fill="E0F5F4" w:themeFill="accent3" w:themeFillTint="33"/>
            <w:noWrap/>
            <w:hideMark/>
          </w:tcPr>
          <w:p w14:paraId="59712FBF" w14:textId="77777777" w:rsidR="003643EE" w:rsidRPr="00236EE2" w:rsidRDefault="003643EE" w:rsidP="00BF4E50">
            <w:pPr>
              <w:pStyle w:val="BodyText"/>
              <w:jc w:val="center"/>
            </w:pPr>
            <w:r>
              <w:t>-</w:t>
            </w:r>
          </w:p>
        </w:tc>
        <w:tc>
          <w:tcPr>
            <w:tcW w:w="679" w:type="pct"/>
            <w:shd w:val="clear" w:color="auto" w:fill="E0F5F4" w:themeFill="accent3" w:themeFillTint="33"/>
            <w:noWrap/>
            <w:hideMark/>
          </w:tcPr>
          <w:p w14:paraId="664189E7" w14:textId="77777777" w:rsidR="003643EE" w:rsidRPr="00236EE2" w:rsidRDefault="003643EE" w:rsidP="00BF4E50">
            <w:pPr>
              <w:pStyle w:val="BodyText"/>
              <w:jc w:val="center"/>
            </w:pPr>
            <w:r>
              <w:t>-</w:t>
            </w:r>
          </w:p>
        </w:tc>
        <w:tc>
          <w:tcPr>
            <w:tcW w:w="680" w:type="pct"/>
            <w:shd w:val="clear" w:color="auto" w:fill="E0F5F4" w:themeFill="accent3" w:themeFillTint="33"/>
            <w:noWrap/>
            <w:hideMark/>
          </w:tcPr>
          <w:p w14:paraId="7B5442BF" w14:textId="77777777" w:rsidR="003643EE" w:rsidRPr="00236EE2" w:rsidRDefault="003643EE" w:rsidP="00BF4E50">
            <w:pPr>
              <w:pStyle w:val="BodyText"/>
              <w:jc w:val="center"/>
            </w:pPr>
            <w:r>
              <w:t>-</w:t>
            </w:r>
          </w:p>
        </w:tc>
        <w:tc>
          <w:tcPr>
            <w:tcW w:w="679" w:type="pct"/>
          </w:tcPr>
          <w:p w14:paraId="6A91A5CD" w14:textId="77777777" w:rsidR="003643EE" w:rsidRPr="00236EE2" w:rsidRDefault="003643EE" w:rsidP="00BF4E50">
            <w:pPr>
              <w:pStyle w:val="BodyText"/>
              <w:jc w:val="center"/>
            </w:pPr>
            <w:r w:rsidRPr="00B10C72">
              <w:t>1</w:t>
            </w:r>
          </w:p>
        </w:tc>
        <w:tc>
          <w:tcPr>
            <w:tcW w:w="679" w:type="pct"/>
          </w:tcPr>
          <w:p w14:paraId="70929298" w14:textId="77777777" w:rsidR="003643EE" w:rsidRPr="00236EE2" w:rsidRDefault="003643EE" w:rsidP="00BF4E50">
            <w:pPr>
              <w:pStyle w:val="BodyText"/>
              <w:jc w:val="center"/>
            </w:pPr>
            <w:r w:rsidRPr="00B10C72">
              <w:t>1</w:t>
            </w:r>
          </w:p>
        </w:tc>
        <w:tc>
          <w:tcPr>
            <w:tcW w:w="680" w:type="pct"/>
          </w:tcPr>
          <w:p w14:paraId="420ECB5A" w14:textId="77777777" w:rsidR="003643EE" w:rsidRPr="00236EE2" w:rsidRDefault="003643EE" w:rsidP="00BF4E50">
            <w:pPr>
              <w:pStyle w:val="BodyText"/>
              <w:jc w:val="center"/>
            </w:pPr>
            <w:r>
              <w:t>-</w:t>
            </w:r>
          </w:p>
        </w:tc>
      </w:tr>
      <w:tr w:rsidR="003643EE" w:rsidRPr="00236EE2" w14:paraId="33D11FB4" w14:textId="77777777" w:rsidTr="001139D4">
        <w:trPr>
          <w:trHeight w:val="290"/>
        </w:trPr>
        <w:tc>
          <w:tcPr>
            <w:tcW w:w="923" w:type="pct"/>
            <w:noWrap/>
            <w:hideMark/>
          </w:tcPr>
          <w:p w14:paraId="1B65F545" w14:textId="77777777" w:rsidR="003643EE" w:rsidRPr="00236EE2" w:rsidRDefault="003643EE" w:rsidP="00BF4E50">
            <w:pPr>
              <w:pStyle w:val="BodyText"/>
            </w:pPr>
            <w:r w:rsidRPr="00236EE2">
              <w:t>2010</w:t>
            </w:r>
          </w:p>
        </w:tc>
        <w:tc>
          <w:tcPr>
            <w:tcW w:w="679" w:type="pct"/>
            <w:shd w:val="clear" w:color="auto" w:fill="E0F5F4" w:themeFill="accent3" w:themeFillTint="33"/>
            <w:noWrap/>
            <w:hideMark/>
          </w:tcPr>
          <w:p w14:paraId="317F2611" w14:textId="77777777" w:rsidR="003643EE" w:rsidRPr="00236EE2" w:rsidRDefault="003643EE" w:rsidP="00BF4E50">
            <w:pPr>
              <w:pStyle w:val="BodyText"/>
              <w:jc w:val="center"/>
            </w:pPr>
            <w:r w:rsidRPr="00055376">
              <w:t>9</w:t>
            </w:r>
          </w:p>
        </w:tc>
        <w:tc>
          <w:tcPr>
            <w:tcW w:w="679" w:type="pct"/>
            <w:shd w:val="clear" w:color="auto" w:fill="E0F5F4" w:themeFill="accent3" w:themeFillTint="33"/>
            <w:noWrap/>
            <w:hideMark/>
          </w:tcPr>
          <w:p w14:paraId="75E43762" w14:textId="77777777" w:rsidR="003643EE" w:rsidRPr="00236EE2" w:rsidRDefault="003643EE" w:rsidP="00BF4E50">
            <w:pPr>
              <w:pStyle w:val="BodyText"/>
              <w:jc w:val="center"/>
            </w:pPr>
            <w:r w:rsidRPr="00055376">
              <w:t>4</w:t>
            </w:r>
          </w:p>
        </w:tc>
        <w:tc>
          <w:tcPr>
            <w:tcW w:w="680" w:type="pct"/>
            <w:shd w:val="clear" w:color="auto" w:fill="E0F5F4" w:themeFill="accent3" w:themeFillTint="33"/>
            <w:noWrap/>
            <w:hideMark/>
          </w:tcPr>
          <w:p w14:paraId="4F2DA94E" w14:textId="77777777" w:rsidR="003643EE" w:rsidRPr="00236EE2" w:rsidRDefault="003643EE" w:rsidP="00BF4E50">
            <w:pPr>
              <w:pStyle w:val="BodyText"/>
              <w:jc w:val="center"/>
            </w:pPr>
            <w:r w:rsidRPr="00055376">
              <w:t>3</w:t>
            </w:r>
          </w:p>
        </w:tc>
        <w:tc>
          <w:tcPr>
            <w:tcW w:w="679" w:type="pct"/>
          </w:tcPr>
          <w:p w14:paraId="25C4F52C" w14:textId="77777777" w:rsidR="003643EE" w:rsidRPr="00236EE2" w:rsidRDefault="003643EE" w:rsidP="00BF4E50">
            <w:pPr>
              <w:pStyle w:val="BodyText"/>
              <w:jc w:val="center"/>
            </w:pPr>
            <w:r w:rsidRPr="00B10C72">
              <w:t>18</w:t>
            </w:r>
          </w:p>
        </w:tc>
        <w:tc>
          <w:tcPr>
            <w:tcW w:w="679" w:type="pct"/>
          </w:tcPr>
          <w:p w14:paraId="0FFE58AD" w14:textId="77777777" w:rsidR="003643EE" w:rsidRPr="00236EE2" w:rsidRDefault="003643EE" w:rsidP="00BF4E50">
            <w:pPr>
              <w:pStyle w:val="BodyText"/>
              <w:jc w:val="center"/>
            </w:pPr>
            <w:r w:rsidRPr="00B10C72">
              <w:t>7</w:t>
            </w:r>
          </w:p>
        </w:tc>
        <w:tc>
          <w:tcPr>
            <w:tcW w:w="680" w:type="pct"/>
          </w:tcPr>
          <w:p w14:paraId="2B9CA776" w14:textId="77777777" w:rsidR="003643EE" w:rsidRPr="00236EE2" w:rsidRDefault="003643EE" w:rsidP="00BF4E50">
            <w:pPr>
              <w:pStyle w:val="BodyText"/>
              <w:jc w:val="center"/>
            </w:pPr>
            <w:r w:rsidRPr="00B10C72">
              <w:t>2</w:t>
            </w:r>
          </w:p>
        </w:tc>
      </w:tr>
      <w:tr w:rsidR="003643EE" w:rsidRPr="00236EE2" w14:paraId="09F4C54B" w14:textId="77777777" w:rsidTr="001139D4">
        <w:trPr>
          <w:trHeight w:val="290"/>
        </w:trPr>
        <w:tc>
          <w:tcPr>
            <w:tcW w:w="923" w:type="pct"/>
            <w:noWrap/>
            <w:hideMark/>
          </w:tcPr>
          <w:p w14:paraId="78B9FAF4" w14:textId="77777777" w:rsidR="003643EE" w:rsidRPr="00236EE2" w:rsidRDefault="003643EE" w:rsidP="00BF4E50">
            <w:pPr>
              <w:pStyle w:val="BodyText"/>
            </w:pPr>
            <w:r w:rsidRPr="00236EE2">
              <w:t>2011</w:t>
            </w:r>
          </w:p>
        </w:tc>
        <w:tc>
          <w:tcPr>
            <w:tcW w:w="679" w:type="pct"/>
            <w:shd w:val="clear" w:color="auto" w:fill="E0F5F4" w:themeFill="accent3" w:themeFillTint="33"/>
            <w:noWrap/>
            <w:hideMark/>
          </w:tcPr>
          <w:p w14:paraId="11DD562F" w14:textId="77777777" w:rsidR="003643EE" w:rsidRPr="00236EE2" w:rsidRDefault="003643EE" w:rsidP="00BF4E50">
            <w:pPr>
              <w:pStyle w:val="BodyText"/>
              <w:jc w:val="center"/>
            </w:pPr>
            <w:r w:rsidRPr="00055376">
              <w:t>7</w:t>
            </w:r>
          </w:p>
        </w:tc>
        <w:tc>
          <w:tcPr>
            <w:tcW w:w="679" w:type="pct"/>
            <w:shd w:val="clear" w:color="auto" w:fill="E0F5F4" w:themeFill="accent3" w:themeFillTint="33"/>
            <w:noWrap/>
            <w:hideMark/>
          </w:tcPr>
          <w:p w14:paraId="73400025" w14:textId="77777777" w:rsidR="003643EE" w:rsidRPr="00236EE2" w:rsidRDefault="003643EE" w:rsidP="00BF4E50">
            <w:pPr>
              <w:pStyle w:val="BodyText"/>
              <w:jc w:val="center"/>
            </w:pPr>
            <w:r>
              <w:t>-</w:t>
            </w:r>
          </w:p>
        </w:tc>
        <w:tc>
          <w:tcPr>
            <w:tcW w:w="680" w:type="pct"/>
            <w:shd w:val="clear" w:color="auto" w:fill="E0F5F4" w:themeFill="accent3" w:themeFillTint="33"/>
            <w:noWrap/>
            <w:hideMark/>
          </w:tcPr>
          <w:p w14:paraId="795278AF" w14:textId="77777777" w:rsidR="003643EE" w:rsidRPr="00236EE2" w:rsidRDefault="003643EE" w:rsidP="00BF4E50">
            <w:pPr>
              <w:pStyle w:val="BodyText"/>
              <w:jc w:val="center"/>
            </w:pPr>
            <w:r>
              <w:t>-</w:t>
            </w:r>
          </w:p>
        </w:tc>
        <w:tc>
          <w:tcPr>
            <w:tcW w:w="679" w:type="pct"/>
          </w:tcPr>
          <w:p w14:paraId="6BECCB7B" w14:textId="77777777" w:rsidR="003643EE" w:rsidRPr="00236EE2" w:rsidRDefault="003643EE" w:rsidP="00BF4E50">
            <w:pPr>
              <w:pStyle w:val="BodyText"/>
              <w:jc w:val="center"/>
            </w:pPr>
            <w:r w:rsidRPr="00B10C72">
              <w:t>11</w:t>
            </w:r>
          </w:p>
        </w:tc>
        <w:tc>
          <w:tcPr>
            <w:tcW w:w="679" w:type="pct"/>
          </w:tcPr>
          <w:p w14:paraId="76471BE6" w14:textId="77777777" w:rsidR="003643EE" w:rsidRPr="00236EE2" w:rsidRDefault="003643EE" w:rsidP="00BF4E50">
            <w:pPr>
              <w:pStyle w:val="BodyText"/>
              <w:jc w:val="center"/>
            </w:pPr>
            <w:r w:rsidRPr="00B10C72">
              <w:t>6</w:t>
            </w:r>
          </w:p>
        </w:tc>
        <w:tc>
          <w:tcPr>
            <w:tcW w:w="680" w:type="pct"/>
          </w:tcPr>
          <w:p w14:paraId="21064E41" w14:textId="77777777" w:rsidR="003643EE" w:rsidRPr="00236EE2" w:rsidRDefault="003643EE" w:rsidP="00BF4E50">
            <w:pPr>
              <w:pStyle w:val="BodyText"/>
              <w:jc w:val="center"/>
            </w:pPr>
            <w:r w:rsidRPr="00B10C72">
              <w:t>1</w:t>
            </w:r>
          </w:p>
        </w:tc>
      </w:tr>
      <w:tr w:rsidR="003643EE" w:rsidRPr="00236EE2" w14:paraId="7040D6BD" w14:textId="77777777" w:rsidTr="001139D4">
        <w:trPr>
          <w:trHeight w:val="290"/>
        </w:trPr>
        <w:tc>
          <w:tcPr>
            <w:tcW w:w="923" w:type="pct"/>
            <w:noWrap/>
            <w:hideMark/>
          </w:tcPr>
          <w:p w14:paraId="0E419222" w14:textId="77777777" w:rsidR="003643EE" w:rsidRPr="00236EE2" w:rsidRDefault="003643EE" w:rsidP="00BF4E50">
            <w:pPr>
              <w:pStyle w:val="BodyText"/>
            </w:pPr>
            <w:r w:rsidRPr="00236EE2">
              <w:t>2012</w:t>
            </w:r>
          </w:p>
        </w:tc>
        <w:tc>
          <w:tcPr>
            <w:tcW w:w="679" w:type="pct"/>
            <w:shd w:val="clear" w:color="auto" w:fill="E0F5F4" w:themeFill="accent3" w:themeFillTint="33"/>
            <w:noWrap/>
            <w:hideMark/>
          </w:tcPr>
          <w:p w14:paraId="048FEB8F" w14:textId="77777777" w:rsidR="003643EE" w:rsidRPr="00236EE2" w:rsidRDefault="003643EE" w:rsidP="00BF4E50">
            <w:pPr>
              <w:pStyle w:val="BodyText"/>
              <w:jc w:val="center"/>
            </w:pPr>
            <w:r w:rsidRPr="00055376">
              <w:t>8</w:t>
            </w:r>
          </w:p>
        </w:tc>
        <w:tc>
          <w:tcPr>
            <w:tcW w:w="679" w:type="pct"/>
            <w:shd w:val="clear" w:color="auto" w:fill="E0F5F4" w:themeFill="accent3" w:themeFillTint="33"/>
            <w:noWrap/>
            <w:hideMark/>
          </w:tcPr>
          <w:p w14:paraId="204C922F" w14:textId="77777777" w:rsidR="003643EE" w:rsidRPr="00236EE2" w:rsidRDefault="003643EE" w:rsidP="00BF4E50">
            <w:pPr>
              <w:pStyle w:val="BodyText"/>
              <w:jc w:val="center"/>
            </w:pPr>
            <w:r w:rsidRPr="00055376">
              <w:t>1</w:t>
            </w:r>
          </w:p>
        </w:tc>
        <w:tc>
          <w:tcPr>
            <w:tcW w:w="680" w:type="pct"/>
            <w:shd w:val="clear" w:color="auto" w:fill="E0F5F4" w:themeFill="accent3" w:themeFillTint="33"/>
            <w:noWrap/>
            <w:hideMark/>
          </w:tcPr>
          <w:p w14:paraId="3490E89F" w14:textId="77777777" w:rsidR="003643EE" w:rsidRPr="00236EE2" w:rsidRDefault="003643EE" w:rsidP="00BF4E50">
            <w:pPr>
              <w:pStyle w:val="BodyText"/>
              <w:jc w:val="center"/>
            </w:pPr>
            <w:r>
              <w:t>-</w:t>
            </w:r>
          </w:p>
        </w:tc>
        <w:tc>
          <w:tcPr>
            <w:tcW w:w="679" w:type="pct"/>
          </w:tcPr>
          <w:p w14:paraId="3638E38B" w14:textId="77777777" w:rsidR="003643EE" w:rsidRPr="00236EE2" w:rsidRDefault="003643EE" w:rsidP="00BF4E50">
            <w:pPr>
              <w:pStyle w:val="BodyText"/>
              <w:jc w:val="center"/>
            </w:pPr>
            <w:r w:rsidRPr="00B10C72">
              <w:t>9</w:t>
            </w:r>
          </w:p>
        </w:tc>
        <w:tc>
          <w:tcPr>
            <w:tcW w:w="679" w:type="pct"/>
          </w:tcPr>
          <w:p w14:paraId="3F7E25C9" w14:textId="77777777" w:rsidR="003643EE" w:rsidRPr="00236EE2" w:rsidRDefault="003643EE" w:rsidP="00BF4E50">
            <w:pPr>
              <w:pStyle w:val="BodyText"/>
              <w:jc w:val="center"/>
            </w:pPr>
            <w:r w:rsidRPr="00B10C72">
              <w:t>8</w:t>
            </w:r>
          </w:p>
        </w:tc>
        <w:tc>
          <w:tcPr>
            <w:tcW w:w="680" w:type="pct"/>
          </w:tcPr>
          <w:p w14:paraId="657C6523" w14:textId="77777777" w:rsidR="003643EE" w:rsidRPr="00236EE2" w:rsidRDefault="003643EE" w:rsidP="00BF4E50">
            <w:pPr>
              <w:pStyle w:val="BodyText"/>
              <w:jc w:val="center"/>
            </w:pPr>
            <w:r w:rsidRPr="00B10C72">
              <w:t>2</w:t>
            </w:r>
          </w:p>
        </w:tc>
      </w:tr>
      <w:tr w:rsidR="003643EE" w:rsidRPr="00236EE2" w14:paraId="1E2119BD" w14:textId="77777777" w:rsidTr="001139D4">
        <w:trPr>
          <w:trHeight w:val="290"/>
        </w:trPr>
        <w:tc>
          <w:tcPr>
            <w:tcW w:w="923" w:type="pct"/>
            <w:noWrap/>
            <w:hideMark/>
          </w:tcPr>
          <w:p w14:paraId="027B0780" w14:textId="77777777" w:rsidR="003643EE" w:rsidRPr="00236EE2" w:rsidRDefault="003643EE" w:rsidP="00BF4E50">
            <w:pPr>
              <w:pStyle w:val="BodyText"/>
            </w:pPr>
            <w:r w:rsidRPr="00236EE2">
              <w:t>2013</w:t>
            </w:r>
          </w:p>
        </w:tc>
        <w:tc>
          <w:tcPr>
            <w:tcW w:w="679" w:type="pct"/>
            <w:shd w:val="clear" w:color="auto" w:fill="E0F5F4" w:themeFill="accent3" w:themeFillTint="33"/>
            <w:noWrap/>
            <w:hideMark/>
          </w:tcPr>
          <w:p w14:paraId="44DB7046" w14:textId="77777777" w:rsidR="003643EE" w:rsidRPr="00236EE2" w:rsidRDefault="003643EE" w:rsidP="00BF4E50">
            <w:pPr>
              <w:pStyle w:val="BodyText"/>
              <w:jc w:val="center"/>
            </w:pPr>
            <w:r w:rsidRPr="00055376">
              <w:t>10</w:t>
            </w:r>
          </w:p>
        </w:tc>
        <w:tc>
          <w:tcPr>
            <w:tcW w:w="679" w:type="pct"/>
            <w:shd w:val="clear" w:color="auto" w:fill="E0F5F4" w:themeFill="accent3" w:themeFillTint="33"/>
            <w:noWrap/>
            <w:hideMark/>
          </w:tcPr>
          <w:p w14:paraId="316EFECE" w14:textId="77777777" w:rsidR="003643EE" w:rsidRPr="00236EE2" w:rsidRDefault="003643EE" w:rsidP="00BF4E50">
            <w:pPr>
              <w:pStyle w:val="BodyText"/>
              <w:jc w:val="center"/>
            </w:pPr>
            <w:r>
              <w:t>-</w:t>
            </w:r>
          </w:p>
        </w:tc>
        <w:tc>
          <w:tcPr>
            <w:tcW w:w="680" w:type="pct"/>
            <w:shd w:val="clear" w:color="auto" w:fill="E0F5F4" w:themeFill="accent3" w:themeFillTint="33"/>
            <w:noWrap/>
            <w:hideMark/>
          </w:tcPr>
          <w:p w14:paraId="0A31F95C" w14:textId="77777777" w:rsidR="003643EE" w:rsidRPr="00236EE2" w:rsidRDefault="003643EE" w:rsidP="00BF4E50">
            <w:pPr>
              <w:pStyle w:val="BodyText"/>
              <w:jc w:val="center"/>
            </w:pPr>
            <w:r>
              <w:t>-</w:t>
            </w:r>
          </w:p>
        </w:tc>
        <w:tc>
          <w:tcPr>
            <w:tcW w:w="679" w:type="pct"/>
          </w:tcPr>
          <w:p w14:paraId="3A37EDB4" w14:textId="77777777" w:rsidR="003643EE" w:rsidRPr="00236EE2" w:rsidRDefault="003643EE" w:rsidP="00BF4E50">
            <w:pPr>
              <w:pStyle w:val="BodyText"/>
              <w:jc w:val="center"/>
            </w:pPr>
            <w:r w:rsidRPr="00B10C72">
              <w:t>9</w:t>
            </w:r>
          </w:p>
        </w:tc>
        <w:tc>
          <w:tcPr>
            <w:tcW w:w="679" w:type="pct"/>
          </w:tcPr>
          <w:p w14:paraId="0EA6DD79" w14:textId="77777777" w:rsidR="003643EE" w:rsidRPr="00236EE2" w:rsidRDefault="003643EE" w:rsidP="00BF4E50">
            <w:pPr>
              <w:pStyle w:val="BodyText"/>
              <w:jc w:val="center"/>
            </w:pPr>
            <w:r w:rsidRPr="00B10C72">
              <w:t>2</w:t>
            </w:r>
          </w:p>
        </w:tc>
        <w:tc>
          <w:tcPr>
            <w:tcW w:w="680" w:type="pct"/>
          </w:tcPr>
          <w:p w14:paraId="328B1E95" w14:textId="77777777" w:rsidR="003643EE" w:rsidRPr="00236EE2" w:rsidRDefault="003643EE" w:rsidP="00BF4E50">
            <w:pPr>
              <w:pStyle w:val="BodyText"/>
              <w:jc w:val="center"/>
            </w:pPr>
            <w:r>
              <w:t>-</w:t>
            </w:r>
          </w:p>
        </w:tc>
      </w:tr>
      <w:tr w:rsidR="003643EE" w:rsidRPr="00236EE2" w14:paraId="27A737A4" w14:textId="77777777" w:rsidTr="001139D4">
        <w:trPr>
          <w:trHeight w:val="290"/>
        </w:trPr>
        <w:tc>
          <w:tcPr>
            <w:tcW w:w="923" w:type="pct"/>
            <w:noWrap/>
            <w:hideMark/>
          </w:tcPr>
          <w:p w14:paraId="76E538CE" w14:textId="77777777" w:rsidR="003643EE" w:rsidRPr="00236EE2" w:rsidRDefault="003643EE" w:rsidP="00BF4E50">
            <w:pPr>
              <w:pStyle w:val="BodyText"/>
            </w:pPr>
            <w:r w:rsidRPr="00236EE2">
              <w:t>2014</w:t>
            </w:r>
          </w:p>
        </w:tc>
        <w:tc>
          <w:tcPr>
            <w:tcW w:w="679" w:type="pct"/>
            <w:shd w:val="clear" w:color="auto" w:fill="E0F5F4" w:themeFill="accent3" w:themeFillTint="33"/>
            <w:noWrap/>
            <w:hideMark/>
          </w:tcPr>
          <w:p w14:paraId="52C12C2C" w14:textId="77777777" w:rsidR="003643EE" w:rsidRPr="00236EE2" w:rsidRDefault="003643EE" w:rsidP="00BF4E50">
            <w:pPr>
              <w:pStyle w:val="BodyText"/>
              <w:jc w:val="center"/>
            </w:pPr>
            <w:r w:rsidRPr="00055376">
              <w:t>1</w:t>
            </w:r>
          </w:p>
        </w:tc>
        <w:tc>
          <w:tcPr>
            <w:tcW w:w="679" w:type="pct"/>
            <w:shd w:val="clear" w:color="auto" w:fill="E0F5F4" w:themeFill="accent3" w:themeFillTint="33"/>
            <w:noWrap/>
            <w:hideMark/>
          </w:tcPr>
          <w:p w14:paraId="57C87F35" w14:textId="77777777" w:rsidR="003643EE" w:rsidRPr="00236EE2" w:rsidRDefault="003643EE" w:rsidP="00BF4E50">
            <w:pPr>
              <w:pStyle w:val="BodyText"/>
              <w:jc w:val="center"/>
            </w:pPr>
            <w:r>
              <w:t>-</w:t>
            </w:r>
          </w:p>
        </w:tc>
        <w:tc>
          <w:tcPr>
            <w:tcW w:w="680" w:type="pct"/>
            <w:shd w:val="clear" w:color="auto" w:fill="E0F5F4" w:themeFill="accent3" w:themeFillTint="33"/>
            <w:noWrap/>
            <w:hideMark/>
          </w:tcPr>
          <w:p w14:paraId="41C4EB52" w14:textId="77777777" w:rsidR="003643EE" w:rsidRPr="00236EE2" w:rsidRDefault="003643EE" w:rsidP="00BF4E50">
            <w:pPr>
              <w:pStyle w:val="BodyText"/>
              <w:jc w:val="center"/>
            </w:pPr>
            <w:r>
              <w:t>-</w:t>
            </w:r>
          </w:p>
        </w:tc>
        <w:tc>
          <w:tcPr>
            <w:tcW w:w="679" w:type="pct"/>
          </w:tcPr>
          <w:p w14:paraId="3A84852D" w14:textId="77777777" w:rsidR="003643EE" w:rsidRPr="00236EE2" w:rsidRDefault="003643EE" w:rsidP="00BF4E50">
            <w:pPr>
              <w:pStyle w:val="BodyText"/>
              <w:jc w:val="center"/>
            </w:pPr>
            <w:r w:rsidRPr="00B10C72">
              <w:t>2</w:t>
            </w:r>
          </w:p>
        </w:tc>
        <w:tc>
          <w:tcPr>
            <w:tcW w:w="679" w:type="pct"/>
          </w:tcPr>
          <w:p w14:paraId="08F5E7C4" w14:textId="77777777" w:rsidR="003643EE" w:rsidRPr="00236EE2" w:rsidRDefault="003643EE" w:rsidP="00BF4E50">
            <w:pPr>
              <w:pStyle w:val="BodyText"/>
              <w:jc w:val="center"/>
            </w:pPr>
            <w:r>
              <w:t>-</w:t>
            </w:r>
          </w:p>
        </w:tc>
        <w:tc>
          <w:tcPr>
            <w:tcW w:w="680" w:type="pct"/>
          </w:tcPr>
          <w:p w14:paraId="5CC90A91" w14:textId="77777777" w:rsidR="003643EE" w:rsidRPr="00236EE2" w:rsidRDefault="003643EE" w:rsidP="00BF4E50">
            <w:pPr>
              <w:pStyle w:val="BodyText"/>
              <w:jc w:val="center"/>
            </w:pPr>
            <w:r>
              <w:t>-</w:t>
            </w:r>
          </w:p>
        </w:tc>
      </w:tr>
      <w:tr w:rsidR="003643EE" w:rsidRPr="00236EE2" w14:paraId="5188E468" w14:textId="77777777" w:rsidTr="001139D4">
        <w:trPr>
          <w:trHeight w:val="290"/>
        </w:trPr>
        <w:tc>
          <w:tcPr>
            <w:tcW w:w="923" w:type="pct"/>
            <w:noWrap/>
            <w:hideMark/>
          </w:tcPr>
          <w:p w14:paraId="550E55AF" w14:textId="77777777" w:rsidR="003643EE" w:rsidRPr="00236EE2" w:rsidRDefault="003643EE" w:rsidP="00BF4E50">
            <w:pPr>
              <w:pStyle w:val="BodyText"/>
            </w:pPr>
            <w:r w:rsidRPr="00236EE2">
              <w:t>2015</w:t>
            </w:r>
          </w:p>
        </w:tc>
        <w:tc>
          <w:tcPr>
            <w:tcW w:w="679" w:type="pct"/>
            <w:shd w:val="clear" w:color="auto" w:fill="E0F5F4" w:themeFill="accent3" w:themeFillTint="33"/>
            <w:noWrap/>
            <w:hideMark/>
          </w:tcPr>
          <w:p w14:paraId="21FA02E0" w14:textId="77777777" w:rsidR="003643EE" w:rsidRPr="00236EE2" w:rsidRDefault="003643EE" w:rsidP="00BF4E50">
            <w:pPr>
              <w:pStyle w:val="BodyText"/>
              <w:jc w:val="center"/>
            </w:pPr>
            <w:r>
              <w:t>-</w:t>
            </w:r>
          </w:p>
        </w:tc>
        <w:tc>
          <w:tcPr>
            <w:tcW w:w="679" w:type="pct"/>
            <w:shd w:val="clear" w:color="auto" w:fill="E0F5F4" w:themeFill="accent3" w:themeFillTint="33"/>
            <w:noWrap/>
            <w:hideMark/>
          </w:tcPr>
          <w:p w14:paraId="0F4D1F39" w14:textId="77777777" w:rsidR="003643EE" w:rsidRPr="00236EE2" w:rsidRDefault="003643EE" w:rsidP="00BF4E50">
            <w:pPr>
              <w:pStyle w:val="BodyText"/>
              <w:jc w:val="center"/>
            </w:pPr>
            <w:r>
              <w:t>-</w:t>
            </w:r>
          </w:p>
        </w:tc>
        <w:tc>
          <w:tcPr>
            <w:tcW w:w="680" w:type="pct"/>
            <w:shd w:val="clear" w:color="auto" w:fill="E0F5F4" w:themeFill="accent3" w:themeFillTint="33"/>
            <w:noWrap/>
            <w:hideMark/>
          </w:tcPr>
          <w:p w14:paraId="1CB38B00" w14:textId="77777777" w:rsidR="003643EE" w:rsidRPr="00236EE2" w:rsidRDefault="003643EE" w:rsidP="00BF4E50">
            <w:pPr>
              <w:pStyle w:val="BodyText"/>
              <w:jc w:val="center"/>
            </w:pPr>
            <w:r>
              <w:t>-</w:t>
            </w:r>
          </w:p>
        </w:tc>
        <w:tc>
          <w:tcPr>
            <w:tcW w:w="679" w:type="pct"/>
          </w:tcPr>
          <w:p w14:paraId="2EE848CE" w14:textId="77777777" w:rsidR="003643EE" w:rsidRPr="00236EE2" w:rsidRDefault="003643EE" w:rsidP="00BF4E50">
            <w:pPr>
              <w:pStyle w:val="BodyText"/>
              <w:jc w:val="center"/>
            </w:pPr>
            <w:r>
              <w:t>-</w:t>
            </w:r>
          </w:p>
        </w:tc>
        <w:tc>
          <w:tcPr>
            <w:tcW w:w="679" w:type="pct"/>
          </w:tcPr>
          <w:p w14:paraId="203DDD75" w14:textId="77777777" w:rsidR="003643EE" w:rsidRPr="00236EE2" w:rsidRDefault="003643EE" w:rsidP="00BF4E50">
            <w:pPr>
              <w:pStyle w:val="BodyText"/>
              <w:jc w:val="center"/>
            </w:pPr>
            <w:r w:rsidRPr="00B10C72">
              <w:t>1</w:t>
            </w:r>
          </w:p>
        </w:tc>
        <w:tc>
          <w:tcPr>
            <w:tcW w:w="680" w:type="pct"/>
          </w:tcPr>
          <w:p w14:paraId="00658416" w14:textId="77777777" w:rsidR="003643EE" w:rsidRPr="00236EE2" w:rsidRDefault="003643EE" w:rsidP="00BF4E50">
            <w:pPr>
              <w:pStyle w:val="BodyText"/>
              <w:jc w:val="center"/>
            </w:pPr>
            <w:r>
              <w:t>-</w:t>
            </w:r>
          </w:p>
        </w:tc>
      </w:tr>
      <w:tr w:rsidR="003643EE" w:rsidRPr="00236EE2" w14:paraId="1DF0DEA7" w14:textId="77777777" w:rsidTr="001139D4">
        <w:trPr>
          <w:trHeight w:val="290"/>
        </w:trPr>
        <w:tc>
          <w:tcPr>
            <w:tcW w:w="923" w:type="pct"/>
            <w:noWrap/>
            <w:hideMark/>
          </w:tcPr>
          <w:p w14:paraId="0BAF4E44" w14:textId="77777777" w:rsidR="003643EE" w:rsidRPr="00236EE2" w:rsidRDefault="003643EE" w:rsidP="00BF4E50">
            <w:pPr>
              <w:pStyle w:val="BodyText"/>
            </w:pPr>
            <w:r w:rsidRPr="00236EE2">
              <w:t>2016</w:t>
            </w:r>
          </w:p>
        </w:tc>
        <w:tc>
          <w:tcPr>
            <w:tcW w:w="679" w:type="pct"/>
            <w:shd w:val="clear" w:color="auto" w:fill="E0F5F4" w:themeFill="accent3" w:themeFillTint="33"/>
            <w:noWrap/>
            <w:hideMark/>
          </w:tcPr>
          <w:p w14:paraId="5F5A3874" w14:textId="77777777" w:rsidR="003643EE" w:rsidRPr="00236EE2" w:rsidRDefault="003643EE" w:rsidP="00BF4E50">
            <w:pPr>
              <w:pStyle w:val="BodyText"/>
              <w:jc w:val="center"/>
            </w:pPr>
            <w:r w:rsidRPr="00055376">
              <w:t>26</w:t>
            </w:r>
          </w:p>
        </w:tc>
        <w:tc>
          <w:tcPr>
            <w:tcW w:w="679" w:type="pct"/>
            <w:shd w:val="clear" w:color="auto" w:fill="E0F5F4" w:themeFill="accent3" w:themeFillTint="33"/>
            <w:noWrap/>
            <w:hideMark/>
          </w:tcPr>
          <w:p w14:paraId="2334AB5C" w14:textId="77777777" w:rsidR="003643EE" w:rsidRPr="00236EE2" w:rsidRDefault="003643EE" w:rsidP="00BF4E50">
            <w:pPr>
              <w:pStyle w:val="BodyText"/>
              <w:jc w:val="center"/>
            </w:pPr>
            <w:r w:rsidRPr="00055376">
              <w:t>10</w:t>
            </w:r>
          </w:p>
        </w:tc>
        <w:tc>
          <w:tcPr>
            <w:tcW w:w="680" w:type="pct"/>
            <w:shd w:val="clear" w:color="auto" w:fill="E0F5F4" w:themeFill="accent3" w:themeFillTint="33"/>
            <w:noWrap/>
            <w:hideMark/>
          </w:tcPr>
          <w:p w14:paraId="369EAD82" w14:textId="77777777" w:rsidR="003643EE" w:rsidRPr="00236EE2" w:rsidRDefault="003643EE" w:rsidP="00BF4E50">
            <w:pPr>
              <w:pStyle w:val="BodyText"/>
              <w:jc w:val="center"/>
            </w:pPr>
            <w:r w:rsidRPr="00055376">
              <w:t>1</w:t>
            </w:r>
          </w:p>
        </w:tc>
        <w:tc>
          <w:tcPr>
            <w:tcW w:w="679" w:type="pct"/>
          </w:tcPr>
          <w:p w14:paraId="007319D7" w14:textId="77777777" w:rsidR="003643EE" w:rsidRPr="00236EE2" w:rsidRDefault="003643EE" w:rsidP="00BF4E50">
            <w:pPr>
              <w:pStyle w:val="BodyText"/>
              <w:jc w:val="center"/>
            </w:pPr>
            <w:r w:rsidRPr="00B10C72">
              <w:t>20</w:t>
            </w:r>
          </w:p>
        </w:tc>
        <w:tc>
          <w:tcPr>
            <w:tcW w:w="679" w:type="pct"/>
          </w:tcPr>
          <w:p w14:paraId="5AB2F6C4" w14:textId="77777777" w:rsidR="003643EE" w:rsidRPr="00236EE2" w:rsidRDefault="003643EE" w:rsidP="00BF4E50">
            <w:pPr>
              <w:pStyle w:val="BodyText"/>
              <w:jc w:val="center"/>
            </w:pPr>
            <w:r w:rsidRPr="00B10C72">
              <w:t>14</w:t>
            </w:r>
          </w:p>
        </w:tc>
        <w:tc>
          <w:tcPr>
            <w:tcW w:w="680" w:type="pct"/>
          </w:tcPr>
          <w:p w14:paraId="1EB196BF" w14:textId="77777777" w:rsidR="003643EE" w:rsidRPr="00236EE2" w:rsidRDefault="003643EE" w:rsidP="00BF4E50">
            <w:pPr>
              <w:pStyle w:val="BodyText"/>
              <w:jc w:val="center"/>
            </w:pPr>
            <w:r>
              <w:t>-</w:t>
            </w:r>
          </w:p>
        </w:tc>
      </w:tr>
      <w:tr w:rsidR="003643EE" w:rsidRPr="00236EE2" w14:paraId="46E57C4E" w14:textId="77777777" w:rsidTr="001139D4">
        <w:trPr>
          <w:trHeight w:val="290"/>
        </w:trPr>
        <w:tc>
          <w:tcPr>
            <w:tcW w:w="923" w:type="pct"/>
            <w:noWrap/>
            <w:hideMark/>
          </w:tcPr>
          <w:p w14:paraId="3C9A6829" w14:textId="77777777" w:rsidR="003643EE" w:rsidRPr="00236EE2" w:rsidRDefault="003643EE" w:rsidP="00BF4E50">
            <w:pPr>
              <w:pStyle w:val="BodyText"/>
            </w:pPr>
            <w:r w:rsidRPr="00236EE2">
              <w:t>2017</w:t>
            </w:r>
          </w:p>
        </w:tc>
        <w:tc>
          <w:tcPr>
            <w:tcW w:w="679" w:type="pct"/>
            <w:shd w:val="clear" w:color="auto" w:fill="E0F5F4" w:themeFill="accent3" w:themeFillTint="33"/>
            <w:noWrap/>
            <w:hideMark/>
          </w:tcPr>
          <w:p w14:paraId="0A9ACF47" w14:textId="77777777" w:rsidR="003643EE" w:rsidRPr="00236EE2" w:rsidRDefault="003643EE" w:rsidP="00BF4E50">
            <w:pPr>
              <w:pStyle w:val="BodyText"/>
              <w:jc w:val="center"/>
            </w:pPr>
            <w:r w:rsidRPr="00055376">
              <w:t>4</w:t>
            </w:r>
          </w:p>
        </w:tc>
        <w:tc>
          <w:tcPr>
            <w:tcW w:w="679" w:type="pct"/>
            <w:shd w:val="clear" w:color="auto" w:fill="E0F5F4" w:themeFill="accent3" w:themeFillTint="33"/>
            <w:noWrap/>
            <w:hideMark/>
          </w:tcPr>
          <w:p w14:paraId="700E9D39" w14:textId="77777777" w:rsidR="003643EE" w:rsidRPr="00236EE2" w:rsidRDefault="003643EE" w:rsidP="00BF4E50">
            <w:pPr>
              <w:pStyle w:val="BodyText"/>
              <w:jc w:val="center"/>
            </w:pPr>
            <w:r>
              <w:t>-</w:t>
            </w:r>
          </w:p>
        </w:tc>
        <w:tc>
          <w:tcPr>
            <w:tcW w:w="680" w:type="pct"/>
            <w:shd w:val="clear" w:color="auto" w:fill="E0F5F4" w:themeFill="accent3" w:themeFillTint="33"/>
            <w:noWrap/>
            <w:hideMark/>
          </w:tcPr>
          <w:p w14:paraId="7BB28A04" w14:textId="77777777" w:rsidR="003643EE" w:rsidRPr="00236EE2" w:rsidRDefault="003643EE" w:rsidP="00BF4E50">
            <w:pPr>
              <w:pStyle w:val="BodyText"/>
              <w:jc w:val="center"/>
            </w:pPr>
            <w:r>
              <w:t>-</w:t>
            </w:r>
          </w:p>
        </w:tc>
        <w:tc>
          <w:tcPr>
            <w:tcW w:w="679" w:type="pct"/>
          </w:tcPr>
          <w:p w14:paraId="0B65B477" w14:textId="77777777" w:rsidR="003643EE" w:rsidRPr="00236EE2" w:rsidRDefault="003643EE" w:rsidP="00BF4E50">
            <w:pPr>
              <w:pStyle w:val="BodyText"/>
              <w:jc w:val="center"/>
            </w:pPr>
            <w:r w:rsidRPr="00B10C72">
              <w:t>8</w:t>
            </w:r>
          </w:p>
        </w:tc>
        <w:tc>
          <w:tcPr>
            <w:tcW w:w="679" w:type="pct"/>
          </w:tcPr>
          <w:p w14:paraId="57C8FA31" w14:textId="77777777" w:rsidR="003643EE" w:rsidRPr="00236EE2" w:rsidRDefault="003643EE" w:rsidP="00BF4E50">
            <w:pPr>
              <w:pStyle w:val="BodyText"/>
              <w:jc w:val="center"/>
            </w:pPr>
            <w:r w:rsidRPr="00B10C72">
              <w:t>2</w:t>
            </w:r>
          </w:p>
        </w:tc>
        <w:tc>
          <w:tcPr>
            <w:tcW w:w="680" w:type="pct"/>
          </w:tcPr>
          <w:p w14:paraId="54331625" w14:textId="77777777" w:rsidR="003643EE" w:rsidRPr="00236EE2" w:rsidRDefault="003643EE" w:rsidP="00BF4E50">
            <w:pPr>
              <w:pStyle w:val="BodyText"/>
              <w:jc w:val="center"/>
            </w:pPr>
            <w:r w:rsidRPr="00B10C72">
              <w:t>1</w:t>
            </w:r>
          </w:p>
        </w:tc>
      </w:tr>
      <w:tr w:rsidR="003643EE" w:rsidRPr="00236EE2" w14:paraId="644DA87E" w14:textId="77777777" w:rsidTr="001139D4">
        <w:trPr>
          <w:trHeight w:val="290"/>
        </w:trPr>
        <w:tc>
          <w:tcPr>
            <w:tcW w:w="923" w:type="pct"/>
            <w:noWrap/>
            <w:hideMark/>
          </w:tcPr>
          <w:p w14:paraId="6CDEA7A1" w14:textId="77777777" w:rsidR="003643EE" w:rsidRPr="00236EE2" w:rsidRDefault="003643EE" w:rsidP="00BF4E50">
            <w:pPr>
              <w:pStyle w:val="BodyText"/>
            </w:pPr>
            <w:r w:rsidRPr="00236EE2">
              <w:t>2018</w:t>
            </w:r>
          </w:p>
        </w:tc>
        <w:tc>
          <w:tcPr>
            <w:tcW w:w="679" w:type="pct"/>
            <w:shd w:val="clear" w:color="auto" w:fill="E0F5F4" w:themeFill="accent3" w:themeFillTint="33"/>
            <w:noWrap/>
            <w:hideMark/>
          </w:tcPr>
          <w:p w14:paraId="34D1CFE3" w14:textId="77777777" w:rsidR="003643EE" w:rsidRPr="00236EE2" w:rsidRDefault="003643EE" w:rsidP="00BF4E50">
            <w:pPr>
              <w:pStyle w:val="BodyText"/>
              <w:jc w:val="center"/>
            </w:pPr>
            <w:r>
              <w:t>-</w:t>
            </w:r>
          </w:p>
        </w:tc>
        <w:tc>
          <w:tcPr>
            <w:tcW w:w="679" w:type="pct"/>
            <w:shd w:val="clear" w:color="auto" w:fill="E0F5F4" w:themeFill="accent3" w:themeFillTint="33"/>
            <w:noWrap/>
            <w:hideMark/>
          </w:tcPr>
          <w:p w14:paraId="70210FCD" w14:textId="77777777" w:rsidR="003643EE" w:rsidRPr="00236EE2" w:rsidRDefault="003643EE" w:rsidP="00BF4E50">
            <w:pPr>
              <w:pStyle w:val="BodyText"/>
              <w:jc w:val="center"/>
            </w:pPr>
            <w:r>
              <w:t>-</w:t>
            </w:r>
          </w:p>
        </w:tc>
        <w:tc>
          <w:tcPr>
            <w:tcW w:w="680" w:type="pct"/>
            <w:shd w:val="clear" w:color="auto" w:fill="E0F5F4" w:themeFill="accent3" w:themeFillTint="33"/>
            <w:noWrap/>
            <w:hideMark/>
          </w:tcPr>
          <w:p w14:paraId="3F683198" w14:textId="77777777" w:rsidR="003643EE" w:rsidRPr="00236EE2" w:rsidRDefault="003643EE" w:rsidP="00BF4E50">
            <w:pPr>
              <w:pStyle w:val="BodyText"/>
              <w:jc w:val="center"/>
            </w:pPr>
            <w:r>
              <w:t>-</w:t>
            </w:r>
          </w:p>
        </w:tc>
        <w:tc>
          <w:tcPr>
            <w:tcW w:w="679" w:type="pct"/>
          </w:tcPr>
          <w:p w14:paraId="1B437375" w14:textId="77777777" w:rsidR="003643EE" w:rsidRPr="00236EE2" w:rsidRDefault="003643EE" w:rsidP="00BF4E50">
            <w:pPr>
              <w:pStyle w:val="BodyText"/>
              <w:jc w:val="center"/>
            </w:pPr>
            <w:r>
              <w:t>-</w:t>
            </w:r>
          </w:p>
        </w:tc>
        <w:tc>
          <w:tcPr>
            <w:tcW w:w="679" w:type="pct"/>
          </w:tcPr>
          <w:p w14:paraId="05B0FDD0" w14:textId="77777777" w:rsidR="003643EE" w:rsidRPr="00236EE2" w:rsidRDefault="003643EE" w:rsidP="00BF4E50">
            <w:pPr>
              <w:pStyle w:val="BodyText"/>
              <w:jc w:val="center"/>
            </w:pPr>
            <w:r w:rsidRPr="00B10C72">
              <w:t>2</w:t>
            </w:r>
          </w:p>
        </w:tc>
        <w:tc>
          <w:tcPr>
            <w:tcW w:w="680" w:type="pct"/>
          </w:tcPr>
          <w:p w14:paraId="7205D1C7" w14:textId="77777777" w:rsidR="003643EE" w:rsidRPr="00236EE2" w:rsidRDefault="003643EE" w:rsidP="00BF4E50">
            <w:pPr>
              <w:pStyle w:val="BodyText"/>
              <w:jc w:val="center"/>
            </w:pPr>
            <w:r w:rsidRPr="00B10C72">
              <w:t>3</w:t>
            </w:r>
          </w:p>
        </w:tc>
      </w:tr>
      <w:tr w:rsidR="003643EE" w:rsidRPr="00236EE2" w14:paraId="47893141" w14:textId="77777777" w:rsidTr="001139D4">
        <w:trPr>
          <w:trHeight w:val="290"/>
        </w:trPr>
        <w:tc>
          <w:tcPr>
            <w:tcW w:w="923" w:type="pct"/>
            <w:noWrap/>
            <w:hideMark/>
          </w:tcPr>
          <w:p w14:paraId="1245C484" w14:textId="77777777" w:rsidR="003643EE" w:rsidRPr="00236EE2" w:rsidRDefault="003643EE" w:rsidP="00BF4E50">
            <w:pPr>
              <w:pStyle w:val="BodyText"/>
            </w:pPr>
            <w:r>
              <w:t>Total</w:t>
            </w:r>
          </w:p>
        </w:tc>
        <w:tc>
          <w:tcPr>
            <w:tcW w:w="679" w:type="pct"/>
            <w:shd w:val="clear" w:color="auto" w:fill="E0F5F4" w:themeFill="accent3" w:themeFillTint="33"/>
            <w:noWrap/>
            <w:hideMark/>
          </w:tcPr>
          <w:p w14:paraId="1990AE28" w14:textId="77777777" w:rsidR="003643EE" w:rsidRPr="00236EE2" w:rsidRDefault="003643EE" w:rsidP="00BF4E50">
            <w:pPr>
              <w:pStyle w:val="BodyText"/>
              <w:jc w:val="center"/>
            </w:pPr>
            <w:r w:rsidRPr="00055376">
              <w:t>65</w:t>
            </w:r>
          </w:p>
        </w:tc>
        <w:tc>
          <w:tcPr>
            <w:tcW w:w="679" w:type="pct"/>
            <w:shd w:val="clear" w:color="auto" w:fill="E0F5F4" w:themeFill="accent3" w:themeFillTint="33"/>
            <w:noWrap/>
            <w:hideMark/>
          </w:tcPr>
          <w:p w14:paraId="5E7602D4" w14:textId="77777777" w:rsidR="003643EE" w:rsidRPr="00236EE2" w:rsidRDefault="003643EE" w:rsidP="00BF4E50">
            <w:pPr>
              <w:pStyle w:val="BodyText"/>
              <w:jc w:val="center"/>
            </w:pPr>
            <w:r w:rsidRPr="00055376">
              <w:t>15</w:t>
            </w:r>
          </w:p>
        </w:tc>
        <w:tc>
          <w:tcPr>
            <w:tcW w:w="680" w:type="pct"/>
            <w:shd w:val="clear" w:color="auto" w:fill="E0F5F4" w:themeFill="accent3" w:themeFillTint="33"/>
            <w:noWrap/>
            <w:hideMark/>
          </w:tcPr>
          <w:p w14:paraId="70577819" w14:textId="77777777" w:rsidR="003643EE" w:rsidRPr="00236EE2" w:rsidRDefault="003643EE" w:rsidP="00BF4E50">
            <w:pPr>
              <w:pStyle w:val="BodyText"/>
              <w:jc w:val="center"/>
            </w:pPr>
            <w:r w:rsidRPr="00055376">
              <w:t>4</w:t>
            </w:r>
          </w:p>
        </w:tc>
        <w:tc>
          <w:tcPr>
            <w:tcW w:w="679" w:type="pct"/>
          </w:tcPr>
          <w:p w14:paraId="66A7454D" w14:textId="77777777" w:rsidR="003643EE" w:rsidRPr="00236EE2" w:rsidRDefault="003643EE" w:rsidP="00BF4E50">
            <w:pPr>
              <w:pStyle w:val="BodyText"/>
              <w:jc w:val="center"/>
            </w:pPr>
            <w:r w:rsidRPr="00B10C72">
              <w:t>78</w:t>
            </w:r>
          </w:p>
        </w:tc>
        <w:tc>
          <w:tcPr>
            <w:tcW w:w="679" w:type="pct"/>
          </w:tcPr>
          <w:p w14:paraId="3A1A7C4E" w14:textId="77777777" w:rsidR="003643EE" w:rsidRPr="00236EE2" w:rsidRDefault="003643EE" w:rsidP="00BF4E50">
            <w:pPr>
              <w:pStyle w:val="BodyText"/>
              <w:jc w:val="center"/>
            </w:pPr>
            <w:r w:rsidRPr="00B10C72">
              <w:t>43</w:t>
            </w:r>
          </w:p>
        </w:tc>
        <w:tc>
          <w:tcPr>
            <w:tcW w:w="680" w:type="pct"/>
          </w:tcPr>
          <w:p w14:paraId="251F944E" w14:textId="77777777" w:rsidR="003643EE" w:rsidRPr="00236EE2" w:rsidRDefault="003643EE" w:rsidP="00BF4E50">
            <w:pPr>
              <w:pStyle w:val="BodyText"/>
              <w:jc w:val="center"/>
            </w:pPr>
            <w:r w:rsidRPr="00B10C72">
              <w:t>9</w:t>
            </w:r>
          </w:p>
        </w:tc>
      </w:tr>
    </w:tbl>
    <w:p w14:paraId="5381FB08" w14:textId="77777777" w:rsidR="001139D4" w:rsidRDefault="001139D4" w:rsidP="001139D4">
      <w:pPr>
        <w:pStyle w:val="CaptionImageorFigure"/>
      </w:pPr>
      <w:r>
        <w:t xml:space="preserve">(a) Actual recorded stream flow data. </w:t>
      </w:r>
    </w:p>
    <w:p w14:paraId="174099A1" w14:textId="77777777" w:rsidR="003643EE" w:rsidRDefault="003643EE" w:rsidP="003643EE">
      <w:pPr>
        <w:pStyle w:val="CaptionImageorFigure"/>
      </w:pPr>
      <w:r w:rsidRPr="005E1208">
        <w:t xml:space="preserve">Minor flooding: causes inconvenience. Low-lying areas next to watercourses are inundated. Minor roads may be closed and low-level bridges submerged. In urban areas inundation may affect some backyards and buildings below the floor level as well as bicycle and pedestrian paths. In rural areas removal of stock and equipment may be required.  </w:t>
      </w:r>
    </w:p>
    <w:p w14:paraId="2452667E" w14:textId="77777777" w:rsidR="003643EE" w:rsidRDefault="003643EE" w:rsidP="003643EE">
      <w:pPr>
        <w:pStyle w:val="CaptionImageorFigure"/>
      </w:pPr>
      <w:r w:rsidRPr="005E1208">
        <w:t>Moderate flooding: In addition to the above, the area of inundation is more substantial. Main traffic routes may be affected. Some buildings may be affected above the floor level. Evacuation of flood affected areas may be required. In rural areas removal of stock is required.</w:t>
      </w:r>
    </w:p>
    <w:p w14:paraId="0832C1AC" w14:textId="35CF6B00" w:rsidR="003643EE" w:rsidRDefault="003643EE" w:rsidP="003643EE">
      <w:pPr>
        <w:pStyle w:val="CaptionImageorFigure"/>
      </w:pPr>
      <w:r>
        <w:t>M</w:t>
      </w:r>
      <w:r w:rsidRPr="005E1208">
        <w:t>ajor flooding: In addition to the above, extensive rural areas and/or urban areas are inundated. Many buildings may be affected above the floor level. Properties and towns are likely to be isolated and major rail and traffic routes closed. Evacuation of flood affected areas may be required. Utility services may be impacted.</w:t>
      </w:r>
    </w:p>
    <w:p w14:paraId="7886F5D5" w14:textId="77777777" w:rsidR="003643EE" w:rsidRDefault="003643EE">
      <w:pPr>
        <w:rPr>
          <w:b/>
          <w:bCs/>
          <w:sz w:val="16"/>
        </w:rPr>
      </w:pPr>
      <w:r>
        <w:br w:type="page"/>
      </w:r>
    </w:p>
    <w:p w14:paraId="3AEED5C5" w14:textId="73044B18" w:rsidR="003643EE" w:rsidRDefault="003643EE" w:rsidP="003643EE">
      <w:pPr>
        <w:pStyle w:val="Caption"/>
      </w:pPr>
      <w:bookmarkStart w:id="191" w:name="_Ref22466364"/>
      <w:r>
        <w:lastRenderedPageBreak/>
        <w:t xml:space="preserve">Table </w:t>
      </w:r>
      <w:r>
        <w:rPr>
          <w:noProof/>
        </w:rPr>
        <w:fldChar w:fldCharType="begin"/>
      </w:r>
      <w:r>
        <w:rPr>
          <w:noProof/>
        </w:rPr>
        <w:instrText xml:space="preserve"> SEQ Table \* ARABIC </w:instrText>
      </w:r>
      <w:r>
        <w:rPr>
          <w:noProof/>
        </w:rPr>
        <w:fldChar w:fldCharType="separate"/>
      </w:r>
      <w:r w:rsidR="002F0F23">
        <w:rPr>
          <w:noProof/>
        </w:rPr>
        <w:t>32</w:t>
      </w:r>
      <w:r>
        <w:rPr>
          <w:noProof/>
        </w:rPr>
        <w:fldChar w:fldCharType="end"/>
      </w:r>
      <w:bookmarkEnd w:id="191"/>
      <w:r>
        <w:t xml:space="preserve"> Ovens River at Wangaratta – gauge level and corresponding flood class, ARI and estimated damage cost</w:t>
      </w:r>
    </w:p>
    <w:tbl>
      <w:tblPr>
        <w:tblStyle w:val="TableGrid"/>
        <w:tblW w:w="0" w:type="auto"/>
        <w:tblLook w:val="04A0" w:firstRow="1" w:lastRow="0" w:firstColumn="1" w:lastColumn="0" w:noHBand="0" w:noVBand="1"/>
      </w:tblPr>
      <w:tblGrid>
        <w:gridCol w:w="2730"/>
        <w:gridCol w:w="2437"/>
        <w:gridCol w:w="2465"/>
        <w:gridCol w:w="2465"/>
      </w:tblGrid>
      <w:tr w:rsidR="003643EE" w14:paraId="18AD17DC" w14:textId="77777777" w:rsidTr="00BF4E50">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730" w:type="dxa"/>
          </w:tcPr>
          <w:p w14:paraId="778BC6FF" w14:textId="77777777" w:rsidR="003643EE" w:rsidRDefault="003643EE" w:rsidP="00BF4E50">
            <w:pPr>
              <w:pStyle w:val="TableHeadingLeft"/>
              <w:jc w:val="center"/>
            </w:pPr>
            <w:r>
              <w:t>Gauge level (metres)</w:t>
            </w:r>
          </w:p>
        </w:tc>
        <w:tc>
          <w:tcPr>
            <w:tcW w:w="2437" w:type="dxa"/>
            <w:vAlign w:val="center"/>
          </w:tcPr>
          <w:p w14:paraId="485E1C12" w14:textId="77777777" w:rsidR="003643EE" w:rsidRDefault="003643EE" w:rsidP="00BF4E50">
            <w:pPr>
              <w:pStyle w:val="TableHeadingLeft"/>
              <w:jc w:val="center"/>
              <w:cnfStyle w:val="100000000000" w:firstRow="1" w:lastRow="0" w:firstColumn="0" w:lastColumn="0" w:oddVBand="0" w:evenVBand="0" w:oddHBand="0" w:evenHBand="0" w:firstRowFirstColumn="0" w:firstRowLastColumn="0" w:lastRowFirstColumn="0" w:lastRowLastColumn="0"/>
            </w:pPr>
            <w:r>
              <w:t>Flood class level</w:t>
            </w:r>
          </w:p>
        </w:tc>
        <w:tc>
          <w:tcPr>
            <w:tcW w:w="2465" w:type="dxa"/>
            <w:vAlign w:val="center"/>
          </w:tcPr>
          <w:p w14:paraId="5D67CD0F" w14:textId="77777777" w:rsidR="003643EE" w:rsidRDefault="003643EE" w:rsidP="00BF4E50">
            <w:pPr>
              <w:pStyle w:val="TableHeadingLeft"/>
              <w:jc w:val="center"/>
              <w:cnfStyle w:val="100000000000" w:firstRow="1" w:lastRow="0" w:firstColumn="0" w:lastColumn="0" w:oddVBand="0" w:evenVBand="0" w:oddHBand="0" w:evenHBand="0" w:firstRowFirstColumn="0" w:firstRowLastColumn="0" w:lastRowFirstColumn="0" w:lastRowLastColumn="0"/>
            </w:pPr>
            <w:r>
              <w:t>Average recurrent interval (ARI)</w:t>
            </w:r>
          </w:p>
        </w:tc>
        <w:tc>
          <w:tcPr>
            <w:tcW w:w="2465" w:type="dxa"/>
            <w:vAlign w:val="center"/>
          </w:tcPr>
          <w:p w14:paraId="72328F37" w14:textId="77777777" w:rsidR="003643EE" w:rsidRDefault="003643EE" w:rsidP="00BF4E50">
            <w:pPr>
              <w:pStyle w:val="TableHeadingLeft"/>
              <w:jc w:val="center"/>
              <w:cnfStyle w:val="100000000000" w:firstRow="1" w:lastRow="0" w:firstColumn="0" w:lastColumn="0" w:oddVBand="0" w:evenVBand="0" w:oddHBand="0" w:evenHBand="0" w:firstRowFirstColumn="0" w:firstRowLastColumn="0" w:lastRowFirstColumn="0" w:lastRowLastColumn="0"/>
            </w:pPr>
            <w:r>
              <w:t>Estimated damage cost</w:t>
            </w:r>
          </w:p>
        </w:tc>
      </w:tr>
      <w:tr w:rsidR="003643EE" w14:paraId="325F82A9" w14:textId="77777777" w:rsidTr="00BF4E50">
        <w:tc>
          <w:tcPr>
            <w:tcW w:w="2730" w:type="dxa"/>
            <w:shd w:val="clear" w:color="auto" w:fill="F2F2F2" w:themeFill="background1" w:themeFillShade="F2"/>
          </w:tcPr>
          <w:p w14:paraId="43791589" w14:textId="77777777" w:rsidR="003643EE" w:rsidRDefault="003643EE" w:rsidP="00BF4E50">
            <w:pPr>
              <w:pStyle w:val="BodyText"/>
              <w:jc w:val="center"/>
            </w:pPr>
            <w:r>
              <w:t>11.90</w:t>
            </w:r>
          </w:p>
        </w:tc>
        <w:tc>
          <w:tcPr>
            <w:tcW w:w="2437" w:type="dxa"/>
            <w:shd w:val="clear" w:color="auto" w:fill="F2F2F2" w:themeFill="background1" w:themeFillShade="F2"/>
          </w:tcPr>
          <w:p w14:paraId="173BEE9B" w14:textId="77777777" w:rsidR="003643EE" w:rsidRDefault="003643EE" w:rsidP="00BF4E50">
            <w:pPr>
              <w:pStyle w:val="BodyText"/>
              <w:jc w:val="center"/>
            </w:pPr>
            <w:r>
              <w:t>Minor</w:t>
            </w:r>
          </w:p>
        </w:tc>
        <w:tc>
          <w:tcPr>
            <w:tcW w:w="2465" w:type="dxa"/>
            <w:shd w:val="clear" w:color="auto" w:fill="F2F2F2" w:themeFill="background1" w:themeFillShade="F2"/>
          </w:tcPr>
          <w:p w14:paraId="713D6EDF" w14:textId="77777777" w:rsidR="003643EE" w:rsidRDefault="003643EE" w:rsidP="00BF4E50">
            <w:pPr>
              <w:pStyle w:val="BodyText"/>
              <w:jc w:val="center"/>
            </w:pPr>
          </w:p>
        </w:tc>
        <w:tc>
          <w:tcPr>
            <w:tcW w:w="2465" w:type="dxa"/>
            <w:shd w:val="clear" w:color="auto" w:fill="F2F2F2" w:themeFill="background1" w:themeFillShade="F2"/>
          </w:tcPr>
          <w:p w14:paraId="5CD3548D" w14:textId="77777777" w:rsidR="003643EE" w:rsidRDefault="003643EE" w:rsidP="00BF4E50">
            <w:pPr>
              <w:pStyle w:val="BodyText"/>
              <w:jc w:val="center"/>
            </w:pPr>
          </w:p>
        </w:tc>
      </w:tr>
      <w:tr w:rsidR="003643EE" w14:paraId="2120E254" w14:textId="77777777" w:rsidTr="00BF4E50">
        <w:tc>
          <w:tcPr>
            <w:tcW w:w="2730" w:type="dxa"/>
            <w:shd w:val="clear" w:color="auto" w:fill="F2F2F2" w:themeFill="background1" w:themeFillShade="F2"/>
          </w:tcPr>
          <w:p w14:paraId="15245448" w14:textId="77777777" w:rsidR="003643EE" w:rsidRDefault="003643EE" w:rsidP="00BF4E50">
            <w:pPr>
              <w:pStyle w:val="BodyText"/>
              <w:jc w:val="center"/>
            </w:pPr>
            <w:r>
              <w:t>12.40</w:t>
            </w:r>
          </w:p>
        </w:tc>
        <w:tc>
          <w:tcPr>
            <w:tcW w:w="2437" w:type="dxa"/>
            <w:shd w:val="clear" w:color="auto" w:fill="F2F2F2" w:themeFill="background1" w:themeFillShade="F2"/>
          </w:tcPr>
          <w:p w14:paraId="2DC1FB31" w14:textId="77777777" w:rsidR="003643EE" w:rsidRDefault="003643EE" w:rsidP="00BF4E50">
            <w:pPr>
              <w:pStyle w:val="BodyText"/>
              <w:jc w:val="center"/>
            </w:pPr>
            <w:r>
              <w:t>Moderate</w:t>
            </w:r>
          </w:p>
        </w:tc>
        <w:tc>
          <w:tcPr>
            <w:tcW w:w="2465" w:type="dxa"/>
            <w:shd w:val="clear" w:color="auto" w:fill="F2F2F2" w:themeFill="background1" w:themeFillShade="F2"/>
          </w:tcPr>
          <w:p w14:paraId="05CE40A6" w14:textId="77777777" w:rsidR="003643EE" w:rsidRDefault="003643EE" w:rsidP="00BF4E50">
            <w:pPr>
              <w:pStyle w:val="BodyText"/>
              <w:jc w:val="center"/>
            </w:pPr>
          </w:p>
        </w:tc>
        <w:tc>
          <w:tcPr>
            <w:tcW w:w="2465" w:type="dxa"/>
            <w:shd w:val="clear" w:color="auto" w:fill="F2F2F2" w:themeFill="background1" w:themeFillShade="F2"/>
          </w:tcPr>
          <w:p w14:paraId="5492DC79" w14:textId="77777777" w:rsidR="003643EE" w:rsidRDefault="003643EE" w:rsidP="00BF4E50">
            <w:pPr>
              <w:pStyle w:val="BodyText"/>
              <w:jc w:val="center"/>
            </w:pPr>
          </w:p>
        </w:tc>
      </w:tr>
      <w:tr w:rsidR="003643EE" w14:paraId="668B48B1" w14:textId="77777777" w:rsidTr="00BF4E50">
        <w:tc>
          <w:tcPr>
            <w:tcW w:w="2730" w:type="dxa"/>
          </w:tcPr>
          <w:p w14:paraId="0597783A" w14:textId="77777777" w:rsidR="003643EE" w:rsidRDefault="003643EE" w:rsidP="00BF4E50">
            <w:pPr>
              <w:pStyle w:val="BodyText"/>
              <w:jc w:val="center"/>
            </w:pPr>
            <w:r>
              <w:t>12.50</w:t>
            </w:r>
          </w:p>
        </w:tc>
        <w:tc>
          <w:tcPr>
            <w:tcW w:w="2437" w:type="dxa"/>
          </w:tcPr>
          <w:p w14:paraId="1EEBF608" w14:textId="77777777" w:rsidR="003643EE" w:rsidRDefault="003643EE" w:rsidP="00BF4E50">
            <w:pPr>
              <w:pStyle w:val="BodyText"/>
              <w:jc w:val="center"/>
            </w:pPr>
          </w:p>
        </w:tc>
        <w:tc>
          <w:tcPr>
            <w:tcW w:w="2465" w:type="dxa"/>
          </w:tcPr>
          <w:p w14:paraId="5D4A43C8" w14:textId="77777777" w:rsidR="003643EE" w:rsidRDefault="003643EE" w:rsidP="00BF4E50">
            <w:pPr>
              <w:pStyle w:val="BodyText"/>
              <w:jc w:val="center"/>
            </w:pPr>
            <w:r>
              <w:t>Once in 5 years</w:t>
            </w:r>
          </w:p>
        </w:tc>
        <w:tc>
          <w:tcPr>
            <w:tcW w:w="2465" w:type="dxa"/>
          </w:tcPr>
          <w:p w14:paraId="05173650" w14:textId="77777777" w:rsidR="003643EE" w:rsidRDefault="003643EE" w:rsidP="00BF4E50">
            <w:pPr>
              <w:pStyle w:val="BodyText"/>
              <w:jc w:val="center"/>
            </w:pPr>
            <w:r>
              <w:t>$1,630,106</w:t>
            </w:r>
          </w:p>
        </w:tc>
      </w:tr>
      <w:tr w:rsidR="003643EE" w14:paraId="76A4A00F" w14:textId="77777777" w:rsidTr="00BF4E50">
        <w:tc>
          <w:tcPr>
            <w:tcW w:w="2730" w:type="dxa"/>
          </w:tcPr>
          <w:p w14:paraId="08709FE5" w14:textId="77777777" w:rsidR="003643EE" w:rsidRDefault="003643EE" w:rsidP="00BF4E50">
            <w:pPr>
              <w:pStyle w:val="BodyText"/>
              <w:jc w:val="center"/>
            </w:pPr>
            <w:r>
              <w:t>12.62</w:t>
            </w:r>
          </w:p>
        </w:tc>
        <w:tc>
          <w:tcPr>
            <w:tcW w:w="2437" w:type="dxa"/>
          </w:tcPr>
          <w:p w14:paraId="63B2D5C0" w14:textId="77777777" w:rsidR="003643EE" w:rsidRDefault="003643EE" w:rsidP="00BF4E50">
            <w:pPr>
              <w:pStyle w:val="BodyText"/>
              <w:jc w:val="center"/>
            </w:pPr>
          </w:p>
        </w:tc>
        <w:tc>
          <w:tcPr>
            <w:tcW w:w="2465" w:type="dxa"/>
          </w:tcPr>
          <w:p w14:paraId="5EBF247A" w14:textId="77777777" w:rsidR="003643EE" w:rsidRDefault="003643EE" w:rsidP="00BF4E50">
            <w:pPr>
              <w:pStyle w:val="BodyText"/>
              <w:jc w:val="center"/>
            </w:pPr>
            <w:r>
              <w:t>Once in 10 years</w:t>
            </w:r>
          </w:p>
        </w:tc>
        <w:tc>
          <w:tcPr>
            <w:tcW w:w="2465" w:type="dxa"/>
          </w:tcPr>
          <w:p w14:paraId="65E75494" w14:textId="77777777" w:rsidR="003643EE" w:rsidRDefault="003643EE" w:rsidP="00BF4E50">
            <w:pPr>
              <w:pStyle w:val="BodyText"/>
              <w:jc w:val="center"/>
            </w:pPr>
            <w:r>
              <w:t>$2,160,821</w:t>
            </w:r>
          </w:p>
        </w:tc>
      </w:tr>
      <w:tr w:rsidR="003643EE" w14:paraId="00EAB12A" w14:textId="77777777" w:rsidTr="00BF4E50">
        <w:tc>
          <w:tcPr>
            <w:tcW w:w="2730" w:type="dxa"/>
            <w:shd w:val="clear" w:color="auto" w:fill="F2F2F2" w:themeFill="background1" w:themeFillShade="F2"/>
          </w:tcPr>
          <w:p w14:paraId="249D47AD" w14:textId="77777777" w:rsidR="003643EE" w:rsidRDefault="003643EE" w:rsidP="00BF4E50">
            <w:pPr>
              <w:pStyle w:val="BodyText"/>
              <w:jc w:val="center"/>
            </w:pPr>
            <w:r>
              <w:t>12.70</w:t>
            </w:r>
          </w:p>
        </w:tc>
        <w:tc>
          <w:tcPr>
            <w:tcW w:w="2437" w:type="dxa"/>
            <w:shd w:val="clear" w:color="auto" w:fill="F2F2F2" w:themeFill="background1" w:themeFillShade="F2"/>
          </w:tcPr>
          <w:p w14:paraId="40D384CD" w14:textId="77777777" w:rsidR="003643EE" w:rsidRDefault="003643EE" w:rsidP="00BF4E50">
            <w:pPr>
              <w:pStyle w:val="BodyText"/>
              <w:jc w:val="center"/>
            </w:pPr>
            <w:r>
              <w:t>Major</w:t>
            </w:r>
          </w:p>
        </w:tc>
        <w:tc>
          <w:tcPr>
            <w:tcW w:w="2465" w:type="dxa"/>
            <w:shd w:val="clear" w:color="auto" w:fill="F2F2F2" w:themeFill="background1" w:themeFillShade="F2"/>
          </w:tcPr>
          <w:p w14:paraId="0D9A74DB" w14:textId="77777777" w:rsidR="003643EE" w:rsidRDefault="003643EE" w:rsidP="00BF4E50">
            <w:pPr>
              <w:pStyle w:val="BodyText"/>
              <w:jc w:val="center"/>
            </w:pPr>
          </w:p>
        </w:tc>
        <w:tc>
          <w:tcPr>
            <w:tcW w:w="2465" w:type="dxa"/>
            <w:shd w:val="clear" w:color="auto" w:fill="F2F2F2" w:themeFill="background1" w:themeFillShade="F2"/>
          </w:tcPr>
          <w:p w14:paraId="7981BADD" w14:textId="77777777" w:rsidR="003643EE" w:rsidRDefault="003643EE" w:rsidP="00BF4E50">
            <w:pPr>
              <w:pStyle w:val="BodyText"/>
              <w:jc w:val="center"/>
            </w:pPr>
          </w:p>
        </w:tc>
      </w:tr>
      <w:tr w:rsidR="003643EE" w14:paraId="35E0C828" w14:textId="77777777" w:rsidTr="00BF4E50">
        <w:tc>
          <w:tcPr>
            <w:tcW w:w="2730" w:type="dxa"/>
          </w:tcPr>
          <w:p w14:paraId="469B5BEB" w14:textId="77777777" w:rsidR="003643EE" w:rsidRDefault="003643EE" w:rsidP="00BF4E50">
            <w:pPr>
              <w:pStyle w:val="BodyText"/>
              <w:jc w:val="center"/>
            </w:pPr>
            <w:r>
              <w:t>12.71</w:t>
            </w:r>
          </w:p>
        </w:tc>
        <w:tc>
          <w:tcPr>
            <w:tcW w:w="2437" w:type="dxa"/>
          </w:tcPr>
          <w:p w14:paraId="51222109" w14:textId="77777777" w:rsidR="003643EE" w:rsidRDefault="003643EE" w:rsidP="00BF4E50">
            <w:pPr>
              <w:pStyle w:val="BodyText"/>
              <w:jc w:val="center"/>
            </w:pPr>
          </w:p>
        </w:tc>
        <w:tc>
          <w:tcPr>
            <w:tcW w:w="2465" w:type="dxa"/>
          </w:tcPr>
          <w:p w14:paraId="255A3355" w14:textId="77777777" w:rsidR="003643EE" w:rsidRDefault="003643EE" w:rsidP="00BF4E50">
            <w:pPr>
              <w:pStyle w:val="BodyText"/>
              <w:jc w:val="center"/>
            </w:pPr>
            <w:r>
              <w:t>Once in 20 years</w:t>
            </w:r>
          </w:p>
        </w:tc>
        <w:tc>
          <w:tcPr>
            <w:tcW w:w="2465" w:type="dxa"/>
          </w:tcPr>
          <w:p w14:paraId="10700E49" w14:textId="77777777" w:rsidR="003643EE" w:rsidRDefault="003643EE" w:rsidP="00BF4E50">
            <w:pPr>
              <w:pStyle w:val="BodyText"/>
              <w:jc w:val="center"/>
            </w:pPr>
            <w:r>
              <w:t>$2,751,342</w:t>
            </w:r>
          </w:p>
        </w:tc>
      </w:tr>
      <w:tr w:rsidR="003643EE" w14:paraId="64D0CF65" w14:textId="77777777" w:rsidTr="00BF4E50">
        <w:tc>
          <w:tcPr>
            <w:tcW w:w="2730" w:type="dxa"/>
          </w:tcPr>
          <w:p w14:paraId="0B6B84DF" w14:textId="77777777" w:rsidR="003643EE" w:rsidRDefault="003643EE" w:rsidP="00BF4E50">
            <w:pPr>
              <w:pStyle w:val="BodyText"/>
              <w:jc w:val="center"/>
            </w:pPr>
            <w:r>
              <w:t>12.82</w:t>
            </w:r>
          </w:p>
        </w:tc>
        <w:tc>
          <w:tcPr>
            <w:tcW w:w="2437" w:type="dxa"/>
          </w:tcPr>
          <w:p w14:paraId="36D5066D" w14:textId="77777777" w:rsidR="003643EE" w:rsidRDefault="003643EE" w:rsidP="00BF4E50">
            <w:pPr>
              <w:pStyle w:val="BodyText"/>
              <w:jc w:val="center"/>
            </w:pPr>
          </w:p>
        </w:tc>
        <w:tc>
          <w:tcPr>
            <w:tcW w:w="2465" w:type="dxa"/>
          </w:tcPr>
          <w:p w14:paraId="25644BE8" w14:textId="77777777" w:rsidR="003643EE" w:rsidRDefault="003643EE" w:rsidP="00BF4E50">
            <w:pPr>
              <w:pStyle w:val="BodyText"/>
              <w:jc w:val="center"/>
            </w:pPr>
            <w:r>
              <w:t>Once in 50 years</w:t>
            </w:r>
          </w:p>
        </w:tc>
        <w:tc>
          <w:tcPr>
            <w:tcW w:w="2465" w:type="dxa"/>
          </w:tcPr>
          <w:p w14:paraId="13C0C1A0" w14:textId="77777777" w:rsidR="003643EE" w:rsidRDefault="003643EE" w:rsidP="00BF4E50">
            <w:pPr>
              <w:pStyle w:val="BodyText"/>
              <w:jc w:val="center"/>
            </w:pPr>
            <w:r>
              <w:t>$4,559,759</w:t>
            </w:r>
          </w:p>
        </w:tc>
      </w:tr>
      <w:tr w:rsidR="003643EE" w14:paraId="6FAD57A9" w14:textId="77777777" w:rsidTr="00BF4E50">
        <w:tc>
          <w:tcPr>
            <w:tcW w:w="2730" w:type="dxa"/>
          </w:tcPr>
          <w:p w14:paraId="39B13F57" w14:textId="77777777" w:rsidR="003643EE" w:rsidRDefault="003643EE" w:rsidP="00BF4E50">
            <w:pPr>
              <w:pStyle w:val="BodyText"/>
              <w:jc w:val="center"/>
            </w:pPr>
            <w:r>
              <w:t>12.92</w:t>
            </w:r>
          </w:p>
        </w:tc>
        <w:tc>
          <w:tcPr>
            <w:tcW w:w="2437" w:type="dxa"/>
          </w:tcPr>
          <w:p w14:paraId="5FD7CACA" w14:textId="77777777" w:rsidR="003643EE" w:rsidRDefault="003643EE" w:rsidP="00BF4E50">
            <w:pPr>
              <w:pStyle w:val="BodyText"/>
              <w:jc w:val="center"/>
            </w:pPr>
          </w:p>
        </w:tc>
        <w:tc>
          <w:tcPr>
            <w:tcW w:w="2465" w:type="dxa"/>
          </w:tcPr>
          <w:p w14:paraId="748B8D95" w14:textId="77777777" w:rsidR="003643EE" w:rsidRDefault="003643EE" w:rsidP="00BF4E50">
            <w:pPr>
              <w:pStyle w:val="BodyText"/>
              <w:jc w:val="center"/>
            </w:pPr>
            <w:r>
              <w:t>Once in 100 years</w:t>
            </w:r>
          </w:p>
        </w:tc>
        <w:tc>
          <w:tcPr>
            <w:tcW w:w="2465" w:type="dxa"/>
          </w:tcPr>
          <w:p w14:paraId="28C3840B" w14:textId="77777777" w:rsidR="003643EE" w:rsidRDefault="003643EE" w:rsidP="00BF4E50">
            <w:pPr>
              <w:pStyle w:val="BodyText"/>
              <w:jc w:val="center"/>
            </w:pPr>
            <w:r>
              <w:t>$6,181,440</w:t>
            </w:r>
          </w:p>
        </w:tc>
      </w:tr>
      <w:tr w:rsidR="003643EE" w14:paraId="63DBB5B4" w14:textId="77777777" w:rsidTr="00BF4E50">
        <w:tc>
          <w:tcPr>
            <w:tcW w:w="2730" w:type="dxa"/>
          </w:tcPr>
          <w:p w14:paraId="6808DB0A" w14:textId="77777777" w:rsidR="003643EE" w:rsidRDefault="003643EE" w:rsidP="00BF4E50">
            <w:pPr>
              <w:pStyle w:val="BodyText"/>
              <w:jc w:val="center"/>
            </w:pPr>
            <w:r>
              <w:t>13.03</w:t>
            </w:r>
          </w:p>
        </w:tc>
        <w:tc>
          <w:tcPr>
            <w:tcW w:w="2437" w:type="dxa"/>
          </w:tcPr>
          <w:p w14:paraId="36C7F729" w14:textId="77777777" w:rsidR="003643EE" w:rsidRDefault="003643EE" w:rsidP="00BF4E50">
            <w:pPr>
              <w:pStyle w:val="BodyText"/>
              <w:jc w:val="center"/>
            </w:pPr>
          </w:p>
        </w:tc>
        <w:tc>
          <w:tcPr>
            <w:tcW w:w="2465" w:type="dxa"/>
          </w:tcPr>
          <w:p w14:paraId="3061A248" w14:textId="77777777" w:rsidR="003643EE" w:rsidRDefault="003643EE" w:rsidP="00BF4E50">
            <w:pPr>
              <w:pStyle w:val="BodyText"/>
              <w:jc w:val="center"/>
            </w:pPr>
            <w:r>
              <w:t>Once in 200 years</w:t>
            </w:r>
          </w:p>
        </w:tc>
        <w:tc>
          <w:tcPr>
            <w:tcW w:w="2465" w:type="dxa"/>
          </w:tcPr>
          <w:p w14:paraId="2C9B7B73" w14:textId="77777777" w:rsidR="003643EE" w:rsidRDefault="003643EE" w:rsidP="00BF4E50">
            <w:pPr>
              <w:pStyle w:val="BodyText"/>
              <w:jc w:val="center"/>
            </w:pPr>
            <w:r>
              <w:t>$8,594,152</w:t>
            </w:r>
          </w:p>
        </w:tc>
      </w:tr>
    </w:tbl>
    <w:p w14:paraId="636882B8" w14:textId="77777777" w:rsidR="005C47C7" w:rsidRDefault="003643EE" w:rsidP="00E84958">
      <w:pPr>
        <w:pStyle w:val="CaptionImageorFigure"/>
      </w:pPr>
      <w:r>
        <w:t xml:space="preserve">Sources: Bureau of Meteorology, North East Catchment Management Authority. </w:t>
      </w:r>
    </w:p>
    <w:p w14:paraId="320A17AC" w14:textId="77777777" w:rsidR="009A19AB" w:rsidRDefault="009A19AB">
      <w:pPr>
        <w:spacing w:line="288" w:lineRule="auto"/>
        <w:rPr>
          <w:b/>
          <w:color w:val="494847"/>
        </w:rPr>
      </w:pPr>
      <w:r>
        <w:br w:type="page"/>
      </w:r>
    </w:p>
    <w:p w14:paraId="2DC24901" w14:textId="1214CFDB" w:rsidR="00E67B9D" w:rsidRDefault="00E67B9D" w:rsidP="00AE4B51">
      <w:pPr>
        <w:pStyle w:val="Heading3"/>
      </w:pPr>
      <w:bookmarkStart w:id="192" w:name="_Toc20846262"/>
      <w:bookmarkStart w:id="193" w:name="_Toc25932887"/>
      <w:r>
        <w:lastRenderedPageBreak/>
        <w:t>Soil retention</w:t>
      </w:r>
      <w:bookmarkEnd w:id="192"/>
      <w:bookmarkEnd w:id="193"/>
    </w:p>
    <w:p w14:paraId="4376C838" w14:textId="417138E9" w:rsidR="008B6D9F" w:rsidRPr="008B6D9F" w:rsidRDefault="008B6D9F" w:rsidP="00AE4B51">
      <w:pPr>
        <w:pStyle w:val="Heading4"/>
      </w:pPr>
      <w:r w:rsidRPr="008B6D9F">
        <w:t>Description of ecosystem service and users</w:t>
      </w:r>
    </w:p>
    <w:p w14:paraId="563F5E22" w14:textId="4D9E8621" w:rsidR="003F4382" w:rsidRDefault="00664110" w:rsidP="00664110">
      <w:pPr>
        <w:pStyle w:val="BodyText"/>
      </w:pPr>
      <w:r>
        <w:t xml:space="preserve">Forests </w:t>
      </w:r>
      <w:r w:rsidR="007B5F4A">
        <w:t xml:space="preserve">in RFA regions </w:t>
      </w:r>
      <w:r w:rsidR="006028EE">
        <w:t xml:space="preserve">provide soil retention services, </w:t>
      </w:r>
      <w:r w:rsidR="007F31BC">
        <w:t xml:space="preserve">as vegetation cover helps </w:t>
      </w:r>
      <w:r w:rsidR="00C4397F">
        <w:t>prevent</w:t>
      </w:r>
      <w:r w:rsidR="00D97F89">
        <w:t xml:space="preserve"> erosion</w:t>
      </w:r>
      <w:r w:rsidR="006B0910">
        <w:t xml:space="preserve">. </w:t>
      </w:r>
      <w:r w:rsidR="00A44F96">
        <w:t>Households, government and industry are all users of this service</w:t>
      </w:r>
      <w:r w:rsidR="003A3F60">
        <w:t>. For example, households</w:t>
      </w:r>
      <w:r w:rsidR="00D95C26">
        <w:t xml:space="preserve"> or businesses in areas </w:t>
      </w:r>
      <w:r w:rsidR="008A05F3">
        <w:t>adjacent to</w:t>
      </w:r>
      <w:r w:rsidR="00D95C26">
        <w:t xml:space="preserve"> forests</w:t>
      </w:r>
      <w:r w:rsidR="003A3F60">
        <w:t xml:space="preserve"> may benefit from the prevention of landslides</w:t>
      </w:r>
      <w:r w:rsidR="008A05F3">
        <w:t xml:space="preserve">. In particular, the water industry benefits from </w:t>
      </w:r>
      <w:r w:rsidR="003F4382">
        <w:t>avoided sediment erosion into water supply systems across the state</w:t>
      </w:r>
      <w:r w:rsidR="00F7040D">
        <w:t xml:space="preserve">. </w:t>
      </w:r>
    </w:p>
    <w:p w14:paraId="558C84EA" w14:textId="0694B9C3" w:rsidR="005B5669" w:rsidRDefault="005B5669" w:rsidP="00664110">
      <w:pPr>
        <w:pStyle w:val="BodyText"/>
      </w:pPr>
      <w:r>
        <w:t xml:space="preserve">This section focuses on how soil retention helps mitigate </w:t>
      </w:r>
      <w:r w:rsidR="00E85E29">
        <w:t>sedimentation of water supply systems</w:t>
      </w:r>
      <w:r>
        <w:t xml:space="preserve">. However, </w:t>
      </w:r>
      <w:r w:rsidR="00C804C9">
        <w:t>as noted above, soil retention</w:t>
      </w:r>
      <w:r>
        <w:t xml:space="preserve"> may </w:t>
      </w:r>
      <w:r w:rsidR="00C804C9">
        <w:t xml:space="preserve">contribute to other benefits such as </w:t>
      </w:r>
      <w:r w:rsidR="00CB72E8">
        <w:t>prevention of</w:t>
      </w:r>
      <w:r w:rsidR="00C804C9">
        <w:t xml:space="preserve"> landslides</w:t>
      </w:r>
      <w:r>
        <w:t xml:space="preserve">, meaning that the ecosystem service is only partially assessed and valued.  </w:t>
      </w:r>
      <w:r w:rsidRPr="001B046E">
        <w:t xml:space="preserve"> </w:t>
      </w:r>
    </w:p>
    <w:p w14:paraId="0915231E" w14:textId="703B0768" w:rsidR="00664110" w:rsidRPr="008B6D9F" w:rsidRDefault="00664110" w:rsidP="008B6D9F">
      <w:pPr>
        <w:pStyle w:val="Heading4"/>
      </w:pPr>
      <w:r w:rsidRPr="008B6D9F">
        <w:t xml:space="preserve">Quantification of </w:t>
      </w:r>
      <w:r w:rsidR="008B6D9F">
        <w:t xml:space="preserve">ecosystem </w:t>
      </w:r>
      <w:r w:rsidRPr="008B6D9F">
        <w:t>service</w:t>
      </w:r>
    </w:p>
    <w:p w14:paraId="7738EA8A" w14:textId="08AA94DB" w:rsidR="00F02661" w:rsidRDefault="00F02661" w:rsidP="00F02661">
      <w:pPr>
        <w:pStyle w:val="BodyText"/>
      </w:pPr>
      <w:r>
        <w:t xml:space="preserve">A counterfactual scenario is constructed to assess the reduction in soil erosion that can be attributed to forests. </w:t>
      </w:r>
      <w:r w:rsidR="00783C4E">
        <w:t>As for water flow regulation, t</w:t>
      </w:r>
      <w:r>
        <w:t xml:space="preserve">wo options are considered and modelled: one that replaces all forest cover with pasture and one that replaces all forest cover with bare earth. These counterfactual scenarios are modelled from 2008 to 2018 using BioSim, alongside the same </w:t>
      </w:r>
      <w:r w:rsidR="0013750F">
        <w:t xml:space="preserve">current </w:t>
      </w:r>
      <w:r w:rsidR="00CB72E8">
        <w:t xml:space="preserve">forest </w:t>
      </w:r>
      <w:r w:rsidR="0013750F">
        <w:t>extent</w:t>
      </w:r>
      <w:r>
        <w:t xml:space="preserve"> scenario </w:t>
      </w:r>
      <w:r w:rsidR="00ED3A14">
        <w:t xml:space="preserve">that is </w:t>
      </w:r>
      <w:r>
        <w:t>used to assess the ecosystem service of water provision</w:t>
      </w:r>
      <w:r w:rsidR="00CB72E8">
        <w:t xml:space="preserve"> </w:t>
      </w:r>
      <w:r w:rsidR="00E0769D">
        <w:t>and water flow regulation</w:t>
      </w:r>
      <w:r>
        <w:t xml:space="preserve">. </w:t>
      </w:r>
    </w:p>
    <w:p w14:paraId="3F44DC02" w14:textId="3DEC6DD6" w:rsidR="00F02661" w:rsidRDefault="00F02661" w:rsidP="00F02661">
      <w:pPr>
        <w:pStyle w:val="BodyText"/>
      </w:pPr>
      <w:r>
        <w:t>The pasture scenario is a similar approach to that used in 2015 to assess water-related services provided by Victoria’s parks.</w:t>
      </w:r>
      <w:r w:rsidR="009D27B0">
        <w:rPr>
          <w:rStyle w:val="FootnoteReference"/>
        </w:rPr>
        <w:footnoteReference w:id="97"/>
      </w:r>
      <w:r w:rsidR="00165B4B">
        <w:t xml:space="preserve"> </w:t>
      </w:r>
      <w:r w:rsidR="00093EC3">
        <w:t>However, the</w:t>
      </w:r>
      <w:r>
        <w:t xml:space="preserve"> bare earth scenario has been used in this study as it reflects emerging consensus in ecosystem accounting that ecosystem services should be assessed against a counterfactual of no vegetation cover, or bare earth.</w:t>
      </w:r>
      <w:r w:rsidR="00783C4E">
        <w:rPr>
          <w:rStyle w:val="FootnoteReference"/>
        </w:rPr>
        <w:footnoteReference w:id="98"/>
      </w:r>
      <w:r>
        <w:t xml:space="preserve">  Pasture, for example, is </w:t>
      </w:r>
      <w:r w:rsidR="00093EC3">
        <w:t xml:space="preserve">simply </w:t>
      </w:r>
      <w:r>
        <w:t xml:space="preserve">another type of ecosystem. </w:t>
      </w:r>
    </w:p>
    <w:p w14:paraId="297A1BFC" w14:textId="5DC83455" w:rsidR="00212470" w:rsidRDefault="007F30DF" w:rsidP="00664110">
      <w:pPr>
        <w:pStyle w:val="BodyText"/>
      </w:pPr>
      <w:r>
        <w:t>Total</w:t>
      </w:r>
      <w:r w:rsidR="00212470">
        <w:t xml:space="preserve"> soil erosion from</w:t>
      </w:r>
      <w:r w:rsidR="00EA3C55">
        <w:t xml:space="preserve"> grid cells of origin is </w:t>
      </w:r>
      <w:r w:rsidR="00D75318">
        <w:t xml:space="preserve">modelled under each scenario. However, the </w:t>
      </w:r>
      <w:r w:rsidR="003B5EA6">
        <w:t>quantity of soil that is discharged to major waterways</w:t>
      </w:r>
      <w:r>
        <w:t xml:space="preserve"> (which is a subset of total soil erosion)</w:t>
      </w:r>
      <w:r w:rsidR="003B5EA6">
        <w:t xml:space="preserve"> is calculated</w:t>
      </w:r>
      <w:r w:rsidR="0085766B">
        <w:t xml:space="preserve">, with </w:t>
      </w:r>
      <w:r w:rsidR="008B6D74">
        <w:t xml:space="preserve">82 per cent of soil assumed to be deposited </w:t>
      </w:r>
      <w:r w:rsidR="00891ABA">
        <w:t xml:space="preserve">in the catchment </w:t>
      </w:r>
      <w:r w:rsidR="008B6D74">
        <w:t>before reaching a major waterway.</w:t>
      </w:r>
      <w:r w:rsidR="004D5C05">
        <w:rPr>
          <w:rStyle w:val="FootnoteReference"/>
        </w:rPr>
        <w:footnoteReference w:id="99"/>
      </w:r>
      <w:r w:rsidR="008B6D74">
        <w:t xml:space="preserve"> </w:t>
      </w:r>
      <w:r w:rsidR="00940299">
        <w:t>Avoided</w:t>
      </w:r>
      <w:r w:rsidR="00891ABA">
        <w:t xml:space="preserve"> s</w:t>
      </w:r>
      <w:r w:rsidR="00212470">
        <w:t>oil erosion to major waterways is reported a</w:t>
      </w:r>
      <w:r w:rsidR="00065450">
        <w:t>s</w:t>
      </w:r>
      <w:r w:rsidR="00212470">
        <w:t xml:space="preserve"> the me</w:t>
      </w:r>
      <w:r w:rsidR="001107E2">
        <w:t>asure of the ecosystem service, as this has a</w:t>
      </w:r>
      <w:r w:rsidR="00940299">
        <w:t xml:space="preserve"> more clearly</w:t>
      </w:r>
      <w:r w:rsidR="00065450">
        <w:t xml:space="preserve"> </w:t>
      </w:r>
      <w:r w:rsidR="001107E2">
        <w:t>identified user (the water industry)</w:t>
      </w:r>
      <w:r w:rsidR="00940299">
        <w:t xml:space="preserve">. </w:t>
      </w:r>
      <w:r w:rsidR="008B6D74">
        <w:t xml:space="preserve">However, </w:t>
      </w:r>
      <w:r w:rsidR="00591340">
        <w:t xml:space="preserve">in an ecosystem accounting framework, </w:t>
      </w:r>
      <w:r w:rsidR="00507880">
        <w:t>soil erosion</w:t>
      </w:r>
      <w:r w:rsidR="008B6D74">
        <w:t xml:space="preserve"> that is deposited in catchment</w:t>
      </w:r>
      <w:r w:rsidR="00995A1E">
        <w:t xml:space="preserve">s </w:t>
      </w:r>
      <w:r w:rsidR="00591340">
        <w:t>still has an impact as</w:t>
      </w:r>
      <w:r w:rsidR="000158FE">
        <w:t xml:space="preserve"> i</w:t>
      </w:r>
      <w:r w:rsidR="00507880">
        <w:t xml:space="preserve">t would </w:t>
      </w:r>
      <w:r w:rsidR="00103D7F">
        <w:t>affect</w:t>
      </w:r>
      <w:r w:rsidR="00507880">
        <w:t xml:space="preserve"> the condition of ecosystem assets, and the ecosystem services these assets can </w:t>
      </w:r>
      <w:r w:rsidR="00093EC3">
        <w:t>generate</w:t>
      </w:r>
      <w:r w:rsidR="002F3FE8">
        <w:t>.</w:t>
      </w:r>
    </w:p>
    <w:p w14:paraId="2168983E" w14:textId="48DA1509" w:rsidR="00F37D2E" w:rsidRDefault="0062125D" w:rsidP="00F37D2E">
      <w:pPr>
        <w:spacing w:before="60" w:after="120"/>
      </w:pPr>
      <w:r>
        <w:fldChar w:fldCharType="begin"/>
      </w:r>
      <w:r>
        <w:instrText xml:space="preserve"> REF _Ref22474653 \h </w:instrText>
      </w:r>
      <w:r>
        <w:fldChar w:fldCharType="separate"/>
      </w:r>
      <w:r w:rsidR="002F0F23">
        <w:t xml:space="preserve">Figure </w:t>
      </w:r>
      <w:r w:rsidR="002F0F23">
        <w:rPr>
          <w:noProof/>
        </w:rPr>
        <w:t>29</w:t>
      </w:r>
      <w:r>
        <w:fldChar w:fldCharType="end"/>
      </w:r>
      <w:r>
        <w:t xml:space="preserve"> shows </w:t>
      </w:r>
      <w:r w:rsidR="00664110">
        <w:t>average annual erosion (for the modelled time period of 2008 to 2018) across RFA regions for both forest and non-forest areas. Yield ranges from less than 0.1 tonne of sediment per hectare per year in large parts of the state, to more than 5 tonnes per hectare per year (e.g. in parts of the North East RFA region).</w:t>
      </w:r>
    </w:p>
    <w:p w14:paraId="0E7C1B3C" w14:textId="68A73B04" w:rsidR="00FC17AF" w:rsidRDefault="00FC17AF" w:rsidP="00664110">
      <w:pPr>
        <w:spacing w:before="60" w:after="120"/>
        <w:rPr>
          <w:b/>
          <w:bCs/>
          <w:sz w:val="16"/>
        </w:rPr>
      </w:pPr>
      <w:r>
        <w:fldChar w:fldCharType="begin"/>
      </w:r>
      <w:r>
        <w:instrText xml:space="preserve"> REF _Ref25875560 \h </w:instrText>
      </w:r>
      <w:r>
        <w:fldChar w:fldCharType="separate"/>
      </w:r>
      <w:r w:rsidR="002F0F23">
        <w:t xml:space="preserve">Figure </w:t>
      </w:r>
      <w:r w:rsidR="002F0F23">
        <w:rPr>
          <w:noProof/>
        </w:rPr>
        <w:t>30</w:t>
      </w:r>
      <w:r>
        <w:fldChar w:fldCharType="end"/>
      </w:r>
      <w:r>
        <w:t xml:space="preserve"> </w:t>
      </w:r>
      <w:r w:rsidR="00BC3E25">
        <w:t>s</w:t>
      </w:r>
      <w:r w:rsidR="00664110">
        <w:t xml:space="preserve">hows the increase in average annual erosion that occurs under a counterfactual scenario where </w:t>
      </w:r>
      <w:r w:rsidR="004E5890">
        <w:t xml:space="preserve">current </w:t>
      </w:r>
      <w:r w:rsidR="00165FAF">
        <w:t>forest cover is replaced with pasture</w:t>
      </w:r>
      <w:r w:rsidR="00664110">
        <w:t xml:space="preserve">. The modelled increase in erosion ranges from 0 to more than 5 tonnes of sediment per hectare per year. There are significant increases in erosion in parts </w:t>
      </w:r>
      <w:r w:rsidR="00664110">
        <w:lastRenderedPageBreak/>
        <w:t xml:space="preserve">of the North East and Gippsland RFA regions (alpine area and Wilson’s Promontory) as well as the Central Highlands and East Gippsland RFA regions. </w:t>
      </w:r>
    </w:p>
    <w:p w14:paraId="54AFBE40" w14:textId="4861E2FB" w:rsidR="00165FAF" w:rsidRPr="00FC17AF" w:rsidRDefault="00FC17AF" w:rsidP="00664110">
      <w:pPr>
        <w:spacing w:before="60" w:after="120"/>
        <w:rPr>
          <w:b/>
          <w:bCs/>
          <w:sz w:val="16"/>
        </w:rPr>
      </w:pPr>
      <w:r>
        <w:rPr>
          <w:b/>
          <w:bCs/>
          <w:sz w:val="16"/>
        </w:rPr>
        <w:fldChar w:fldCharType="begin"/>
      </w:r>
      <w:r>
        <w:instrText xml:space="preserve"> REF _Ref25875583 \h </w:instrText>
      </w:r>
      <w:r>
        <w:rPr>
          <w:b/>
          <w:bCs/>
          <w:sz w:val="16"/>
        </w:rPr>
      </w:r>
      <w:r>
        <w:rPr>
          <w:b/>
          <w:bCs/>
          <w:sz w:val="16"/>
        </w:rPr>
        <w:fldChar w:fldCharType="separate"/>
      </w:r>
      <w:r w:rsidR="002F0F23">
        <w:t xml:space="preserve">Figure </w:t>
      </w:r>
      <w:r w:rsidR="002F0F23">
        <w:rPr>
          <w:noProof/>
        </w:rPr>
        <w:t>31</w:t>
      </w:r>
      <w:r>
        <w:rPr>
          <w:b/>
          <w:bCs/>
          <w:sz w:val="16"/>
        </w:rPr>
        <w:fldChar w:fldCharType="end"/>
      </w:r>
      <w:r>
        <w:rPr>
          <w:b/>
          <w:bCs/>
          <w:sz w:val="16"/>
        </w:rPr>
        <w:t xml:space="preserve"> </w:t>
      </w:r>
      <w:r w:rsidR="0062125D">
        <w:t>shows t</w:t>
      </w:r>
      <w:r w:rsidR="004007A1" w:rsidRPr="0062125D">
        <w:t>he</w:t>
      </w:r>
      <w:r w:rsidR="004007A1">
        <w:t xml:space="preserve"> increase in average annual erosion that occurs under a </w:t>
      </w:r>
      <w:r w:rsidR="000F0535">
        <w:t>counterfactual</w:t>
      </w:r>
      <w:r w:rsidR="004007A1">
        <w:t xml:space="preserve"> scenario where </w:t>
      </w:r>
      <w:r w:rsidR="002620A7">
        <w:t xml:space="preserve">current </w:t>
      </w:r>
      <w:r w:rsidR="007D613E">
        <w:t xml:space="preserve">forest cover is replaced with bare earth. The modelled increase in erosion ranges from </w:t>
      </w:r>
      <w:r w:rsidR="00CA5ECF" w:rsidRPr="00CA5ECF">
        <w:t>1</w:t>
      </w:r>
      <w:r w:rsidR="007D613E" w:rsidRPr="00CA5ECF">
        <w:t xml:space="preserve"> to more than </w:t>
      </w:r>
      <w:r w:rsidR="00825F7C" w:rsidRPr="00CA5ECF">
        <w:t>2</w:t>
      </w:r>
      <w:r w:rsidR="004E5890">
        <w:t>,</w:t>
      </w:r>
      <w:r w:rsidR="00825F7C" w:rsidRPr="00CA5ECF">
        <w:t>500</w:t>
      </w:r>
      <w:r w:rsidR="007D613E" w:rsidRPr="00CA5ECF">
        <w:t xml:space="preserve"> tonnes</w:t>
      </w:r>
      <w:r w:rsidR="007D613E">
        <w:t xml:space="preserve"> of sediment per hectare per year. The increase in erosion is significantly large</w:t>
      </w:r>
      <w:r w:rsidR="002777B3">
        <w:t>r</w:t>
      </w:r>
      <w:r w:rsidR="007D613E">
        <w:t xml:space="preserve"> under the bare earth </w:t>
      </w:r>
      <w:r w:rsidR="000F0535">
        <w:t>counterfactual</w:t>
      </w:r>
      <w:r w:rsidR="002777B3">
        <w:t xml:space="preserve"> (compared to</w:t>
      </w:r>
      <w:r w:rsidR="007666B9">
        <w:t xml:space="preserve"> under</w:t>
      </w:r>
      <w:r w:rsidR="002777B3">
        <w:t xml:space="preserve"> the pasture </w:t>
      </w:r>
      <w:r w:rsidR="00AB61A0">
        <w:t>counterfactual</w:t>
      </w:r>
      <w:r w:rsidR="002777B3">
        <w:t xml:space="preserve">). </w:t>
      </w:r>
      <w:r w:rsidR="00221D00">
        <w:t xml:space="preserve">While pasture may seem the most </w:t>
      </w:r>
      <w:r w:rsidR="007B5E2C" w:rsidRPr="004E5890">
        <w:rPr>
          <w:i/>
        </w:rPr>
        <w:t>realistic</w:t>
      </w:r>
      <w:r w:rsidR="00221D00">
        <w:t xml:space="preserve"> </w:t>
      </w:r>
      <w:r w:rsidR="007B5E2C">
        <w:t>counterfactual</w:t>
      </w:r>
      <w:r w:rsidR="00221D00">
        <w:t xml:space="preserve"> scenario, the bare earth </w:t>
      </w:r>
      <w:r w:rsidR="000F0535">
        <w:t>counterfactual</w:t>
      </w:r>
      <w:r w:rsidR="00221D00">
        <w:t xml:space="preserve"> is </w:t>
      </w:r>
      <w:r w:rsidR="008C481D">
        <w:t xml:space="preserve">used to estimate </w:t>
      </w:r>
      <w:r w:rsidR="007F06A7">
        <w:t xml:space="preserve">the </w:t>
      </w:r>
      <w:r w:rsidR="00CF32EC">
        <w:t>quantity of soil retention service</w:t>
      </w:r>
      <w:r w:rsidR="002624D1">
        <w:t>s</w:t>
      </w:r>
      <w:r w:rsidR="00CF32EC">
        <w:t xml:space="preserve"> provided by forests</w:t>
      </w:r>
      <w:r w:rsidR="002624D1">
        <w:t xml:space="preserve"> in this study</w:t>
      </w:r>
      <w:r w:rsidR="007666B9">
        <w:t xml:space="preserve">, as discussed above. </w:t>
      </w:r>
      <w:r w:rsidR="008C481D">
        <w:t xml:space="preserve"> </w:t>
      </w:r>
    </w:p>
    <w:p w14:paraId="7FDB93D1" w14:textId="7C3D9654" w:rsidR="00DA24D1" w:rsidRDefault="00664110" w:rsidP="00FA0BD1">
      <w:pPr>
        <w:pStyle w:val="BodyText"/>
      </w:pPr>
      <w:r>
        <w:t xml:space="preserve">Compared to a </w:t>
      </w:r>
      <w:r w:rsidR="004A3B55">
        <w:t>bare earth</w:t>
      </w:r>
      <w:r>
        <w:t xml:space="preserve"> </w:t>
      </w:r>
      <w:r w:rsidR="00092B87">
        <w:t xml:space="preserve">counterfactual </w:t>
      </w:r>
      <w:r>
        <w:t xml:space="preserve">scenario, forests in Victorian RFA regions prevent, on average, </w:t>
      </w:r>
      <w:r w:rsidR="00254627">
        <w:t>4</w:t>
      </w:r>
      <w:r w:rsidR="005D0A2F">
        <w:t>,</w:t>
      </w:r>
      <w:r w:rsidR="00254627">
        <w:t>344</w:t>
      </w:r>
      <w:r>
        <w:t xml:space="preserve"> million </w:t>
      </w:r>
      <w:r w:rsidR="00254627">
        <w:t>tonnes</w:t>
      </w:r>
      <w:r>
        <w:t xml:space="preserve"> of </w:t>
      </w:r>
      <w:r w:rsidR="005D0A2F">
        <w:t xml:space="preserve">total soil </w:t>
      </w:r>
      <w:r>
        <w:t xml:space="preserve">erosion per year. Forests prevent a portion of this </w:t>
      </w:r>
      <w:r w:rsidR="005C1BCC">
        <w:t>(</w:t>
      </w:r>
      <w:r w:rsidR="00254627">
        <w:t>782</w:t>
      </w:r>
      <w:r>
        <w:t xml:space="preserve"> million </w:t>
      </w:r>
      <w:r w:rsidR="00254627">
        <w:t>tonnes</w:t>
      </w:r>
      <w:r>
        <w:t xml:space="preserve"> per year</w:t>
      </w:r>
      <w:r w:rsidR="005C1BCC">
        <w:t xml:space="preserve">) </w:t>
      </w:r>
      <w:r>
        <w:t xml:space="preserve">from discharging into major </w:t>
      </w:r>
      <w:r w:rsidR="00FB2702">
        <w:t xml:space="preserve">waterways. </w:t>
      </w:r>
      <w:r w:rsidR="00FA0BD1">
        <w:t>Annual data over the time period modelled is presented in</w:t>
      </w:r>
      <w:r w:rsidR="00837944">
        <w:t xml:space="preserve"> </w:t>
      </w:r>
      <w:r w:rsidR="00837944">
        <w:fldChar w:fldCharType="begin"/>
      </w:r>
      <w:r w:rsidR="00837944">
        <w:instrText xml:space="preserve"> REF _Ref23148080 \h </w:instrText>
      </w:r>
      <w:r w:rsidR="00837944">
        <w:fldChar w:fldCharType="separate"/>
      </w:r>
      <w:r w:rsidR="002F0F23">
        <w:t xml:space="preserve">Table </w:t>
      </w:r>
      <w:r w:rsidR="002F0F23">
        <w:rPr>
          <w:noProof/>
        </w:rPr>
        <w:t>33</w:t>
      </w:r>
      <w:r w:rsidR="00837944">
        <w:fldChar w:fldCharType="end"/>
      </w:r>
      <w:r w:rsidR="00837944">
        <w:t xml:space="preserve"> and </w:t>
      </w:r>
      <w:r w:rsidR="00837944">
        <w:fldChar w:fldCharType="begin"/>
      </w:r>
      <w:r w:rsidR="00837944">
        <w:instrText xml:space="preserve"> REF _Ref23148145 \h </w:instrText>
      </w:r>
      <w:r w:rsidR="00837944">
        <w:fldChar w:fldCharType="separate"/>
      </w:r>
      <w:r w:rsidR="002F0F23">
        <w:t xml:space="preserve">Table </w:t>
      </w:r>
      <w:r w:rsidR="002F0F23">
        <w:rPr>
          <w:noProof/>
        </w:rPr>
        <w:t>34</w:t>
      </w:r>
      <w:r w:rsidR="00837944">
        <w:fldChar w:fldCharType="end"/>
      </w:r>
      <w:r w:rsidR="00837944">
        <w:t>.</w:t>
      </w:r>
    </w:p>
    <w:p w14:paraId="651B4F1F" w14:textId="51E96541" w:rsidR="00664110" w:rsidRDefault="00664110" w:rsidP="00664110">
      <w:pPr>
        <w:pStyle w:val="BodyText"/>
      </w:pPr>
      <w:r>
        <w:t xml:space="preserve">The volume of </w:t>
      </w:r>
      <w:r w:rsidR="00FA0BD1">
        <w:t xml:space="preserve">soil </w:t>
      </w:r>
      <w:r>
        <w:t xml:space="preserve">erosion </w:t>
      </w:r>
      <w:r w:rsidR="00FA0BD1">
        <w:t xml:space="preserve">prevented </w:t>
      </w:r>
      <w:r>
        <w:t xml:space="preserve">varies significantly from year to year, depending on the severity and timing of rainfall events. </w:t>
      </w:r>
      <w:r w:rsidRPr="00777B71">
        <w:t xml:space="preserve">On average, </w:t>
      </w:r>
      <w:r w:rsidR="00FA0BD1">
        <w:t>soil retention</w:t>
      </w:r>
      <w:r>
        <w:t xml:space="preserve"> by </w:t>
      </w:r>
      <w:r w:rsidRPr="00777B71">
        <w:t xml:space="preserve">forests </w:t>
      </w:r>
      <w:r>
        <w:t>is greatest in</w:t>
      </w:r>
      <w:r w:rsidRPr="00777B71">
        <w:t xml:space="preserve"> the North East RFA region</w:t>
      </w:r>
      <w:r>
        <w:t xml:space="preserve">, both in terms of total quantity of </w:t>
      </w:r>
      <w:r w:rsidR="00B34E75">
        <w:t xml:space="preserve">soil erosion prevented </w:t>
      </w:r>
      <w:r>
        <w:t xml:space="preserve">and </w:t>
      </w:r>
      <w:r w:rsidR="00B34E75">
        <w:t xml:space="preserve">the </w:t>
      </w:r>
      <w:r>
        <w:t xml:space="preserve">quantity per hectare. This is followed by the Gippsland and </w:t>
      </w:r>
      <w:r w:rsidR="00DF189D">
        <w:t xml:space="preserve">East </w:t>
      </w:r>
      <w:r w:rsidRPr="00777B71">
        <w:t>Gippsland</w:t>
      </w:r>
      <w:r>
        <w:t xml:space="preserve"> RFA regions</w:t>
      </w:r>
      <w:r w:rsidR="00DF189D">
        <w:t xml:space="preserve"> in terms of total quantity</w:t>
      </w:r>
      <w:r w:rsidRPr="00777B71">
        <w:t xml:space="preserve">. The total quantity of </w:t>
      </w:r>
      <w:r w:rsidR="005C1BCC">
        <w:t xml:space="preserve">soil </w:t>
      </w:r>
      <w:r w:rsidRPr="00777B71">
        <w:t xml:space="preserve">erosion prevented by forests in the Central Highlands </w:t>
      </w:r>
      <w:r>
        <w:t xml:space="preserve">RFA region </w:t>
      </w:r>
      <w:r w:rsidRPr="00777B71">
        <w:t>is lower</w:t>
      </w:r>
      <w:r>
        <w:t>,</w:t>
      </w:r>
      <w:r w:rsidRPr="00777B71">
        <w:t xml:space="preserve"> but is comparable with East Gippsland in per hectare terms.</w:t>
      </w:r>
      <w:r>
        <w:t xml:space="preserve"> The quantity of erosion prevented in the West RFA region is low in total quantity and </w:t>
      </w:r>
      <w:r w:rsidR="00A26361">
        <w:t xml:space="preserve">quantity </w:t>
      </w:r>
      <w:r>
        <w:t>per hectare</w:t>
      </w:r>
      <w:r w:rsidR="00A26361">
        <w:t xml:space="preserve"> </w:t>
      </w:r>
      <w:r>
        <w:t xml:space="preserve">– this is largely due to low relief terrain and less rainfall resulting in lower erosion rates </w:t>
      </w:r>
    </w:p>
    <w:p w14:paraId="25D320D6" w14:textId="4B08F9AE" w:rsidR="00664110" w:rsidRPr="008B6D9F" w:rsidRDefault="00664110" w:rsidP="008B6D9F">
      <w:pPr>
        <w:pStyle w:val="Heading4"/>
      </w:pPr>
      <w:r w:rsidRPr="008B6D9F">
        <w:t xml:space="preserve">Valuation of </w:t>
      </w:r>
      <w:r w:rsidR="008B6D9F" w:rsidRPr="008B6D9F">
        <w:t>ecosystem service</w:t>
      </w:r>
    </w:p>
    <w:p w14:paraId="37D47992" w14:textId="1DA2ADF1" w:rsidR="007D2CFA" w:rsidRDefault="00664110" w:rsidP="00664110">
      <w:pPr>
        <w:pStyle w:val="BodyText"/>
      </w:pPr>
      <w:r>
        <w:t>The ecosystem service of</w:t>
      </w:r>
      <w:r w:rsidR="008610D0">
        <w:t xml:space="preserve"> soil retention</w:t>
      </w:r>
      <w:r w:rsidR="00673E76">
        <w:t xml:space="preserve"> </w:t>
      </w:r>
      <w:r>
        <w:t xml:space="preserve">can be valued </w:t>
      </w:r>
      <w:r w:rsidR="00673E76">
        <w:t>based on the avoided cost of</w:t>
      </w:r>
      <w:r w:rsidR="00204ED9">
        <w:t xml:space="preserve"> repairing damages incurred </w:t>
      </w:r>
      <w:r w:rsidR="0083520F">
        <w:t xml:space="preserve">due </w:t>
      </w:r>
      <w:r w:rsidR="00673E76">
        <w:t>to soil erosion under the bare earth counterfactual scenario, such as the cost of dredging waterways to remove sediment</w:t>
      </w:r>
      <w:r w:rsidR="0083520F">
        <w:t>. This is among a</w:t>
      </w:r>
      <w:r w:rsidR="00C40296">
        <w:t xml:space="preserve"> number of approach</w:t>
      </w:r>
      <w:r w:rsidR="00723D93">
        <w:t>es</w:t>
      </w:r>
      <w:r w:rsidR="002A2405">
        <w:t xml:space="preserve"> for directly valuing soil retention services</w:t>
      </w:r>
      <w:r w:rsidR="00C40296">
        <w:t xml:space="preserve"> identified in a</w:t>
      </w:r>
      <w:r w:rsidR="00B513E4">
        <w:t xml:space="preserve"> recent </w:t>
      </w:r>
      <w:r w:rsidR="00E11B42">
        <w:t>discussion paper</w:t>
      </w:r>
      <w:r w:rsidR="00B513E4">
        <w:t xml:space="preserve"> for the SEEA revision process</w:t>
      </w:r>
      <w:r w:rsidR="00E11B42">
        <w:t>.</w:t>
      </w:r>
      <w:r w:rsidR="00E11B42">
        <w:rPr>
          <w:rStyle w:val="FootnoteReference"/>
        </w:rPr>
        <w:footnoteReference w:id="100"/>
      </w:r>
      <w:r w:rsidR="00E11B42">
        <w:t xml:space="preserve"> </w:t>
      </w:r>
      <w:r w:rsidR="00CB368A">
        <w:t>This approach requires clearly</w:t>
      </w:r>
      <w:r w:rsidR="00745CF6">
        <w:t xml:space="preserve"> identifying</w:t>
      </w:r>
      <w:r w:rsidR="00CB368A">
        <w:t xml:space="preserve"> users or</w:t>
      </w:r>
      <w:r w:rsidR="00745CF6">
        <w:t xml:space="preserve"> </w:t>
      </w:r>
      <w:r w:rsidR="007D2CFA">
        <w:t>beneficiaries</w:t>
      </w:r>
      <w:r w:rsidR="00CB368A">
        <w:t xml:space="preserve"> of the ecosystem service,</w:t>
      </w:r>
      <w:r w:rsidR="007D2CFA">
        <w:t xml:space="preserve"> and </w:t>
      </w:r>
      <w:r w:rsidR="00CB368A">
        <w:t>reasonable</w:t>
      </w:r>
      <w:r w:rsidR="007D2CFA">
        <w:t xml:space="preserve"> actions that could be used to repair damage caused by the loss </w:t>
      </w:r>
      <w:r w:rsidR="00C82640">
        <w:t>of</w:t>
      </w:r>
      <w:r w:rsidR="007D2CFA">
        <w:t xml:space="preserve"> soil retention</w:t>
      </w:r>
      <w:r w:rsidR="00CB368A">
        <w:t xml:space="preserve"> services</w:t>
      </w:r>
      <w:r w:rsidR="007D2CFA">
        <w:t xml:space="preserve">. </w:t>
      </w:r>
    </w:p>
    <w:p w14:paraId="5611A77F" w14:textId="4DCB212F" w:rsidR="00095D75" w:rsidRDefault="000F30CF" w:rsidP="00664110">
      <w:pPr>
        <w:pStyle w:val="BodyText"/>
      </w:pPr>
      <w:r>
        <w:t xml:space="preserve">There is limited information available on the cost of sediment removal from inland waterways. </w:t>
      </w:r>
      <w:r w:rsidR="00B36C25">
        <w:t>A cost estimate from 2007 and 2008 in Western Australia was $17 per tonne</w:t>
      </w:r>
      <w:r w:rsidR="00C82640">
        <w:t>.</w:t>
      </w:r>
      <w:r w:rsidR="006A401F">
        <w:rPr>
          <w:rStyle w:val="FootnoteReference"/>
        </w:rPr>
        <w:footnoteReference w:id="101"/>
      </w:r>
      <w:r w:rsidR="00C82640">
        <w:t xml:space="preserve"> </w:t>
      </w:r>
      <w:r w:rsidR="00447159">
        <w:t xml:space="preserve">This cost can be applied to the quantity of </w:t>
      </w:r>
      <w:r w:rsidR="00C82640">
        <w:t>soil</w:t>
      </w:r>
      <w:r w:rsidR="00447159">
        <w:t xml:space="preserve"> erosion to major waterways a</w:t>
      </w:r>
      <w:r w:rsidR="00095D75">
        <w:t>cross RFA regions.</w:t>
      </w:r>
      <w:r w:rsidR="00C82640">
        <w:t xml:space="preserve"> </w:t>
      </w:r>
      <w:r w:rsidR="00095D75">
        <w:t xml:space="preserve">A key limitation of this approach is that it assumes there is demand for the removal of all </w:t>
      </w:r>
      <w:r w:rsidR="00C82640">
        <w:t>of the increased sediment by artificial</w:t>
      </w:r>
      <w:r w:rsidR="00095D75">
        <w:t xml:space="preserve"> means. This is partly addressed by applying </w:t>
      </w:r>
      <w:r w:rsidR="00E5379B">
        <w:t xml:space="preserve">the cost estimate to </w:t>
      </w:r>
      <w:r w:rsidR="00150DDE">
        <w:t>soil</w:t>
      </w:r>
      <w:r w:rsidR="00E5379B">
        <w:t xml:space="preserve"> erosion to regulated water systems</w:t>
      </w:r>
      <w:r w:rsidR="00150DDE">
        <w:t xml:space="preserve"> (</w:t>
      </w:r>
      <w:r w:rsidR="00EB22D8">
        <w:t>systems that have water storages or weirs</w:t>
      </w:r>
      <w:r w:rsidR="00150DDE">
        <w:t>)</w:t>
      </w:r>
      <w:r w:rsidR="00EB22D8">
        <w:t xml:space="preserve"> to </w:t>
      </w:r>
      <w:r w:rsidR="00150DDE">
        <w:t>derive</w:t>
      </w:r>
      <w:r w:rsidR="00EB22D8">
        <w:t xml:space="preserve"> a lower bound value</w:t>
      </w:r>
      <w:r w:rsidR="00150DDE">
        <w:t xml:space="preserve">. </w:t>
      </w:r>
      <w:r w:rsidR="00BF14FF">
        <w:t xml:space="preserve">This does not mean that </w:t>
      </w:r>
      <w:r w:rsidR="00150DDE">
        <w:t>soil</w:t>
      </w:r>
      <w:r w:rsidR="00BF14FF">
        <w:t xml:space="preserve"> erosion to unregulated systems does not have a cost</w:t>
      </w:r>
      <w:r w:rsidR="007B5778">
        <w:t xml:space="preserve"> </w:t>
      </w:r>
      <w:r w:rsidR="007B5FC8">
        <w:t xml:space="preserve">– </w:t>
      </w:r>
      <w:r w:rsidR="007B5778">
        <w:t xml:space="preserve">it </w:t>
      </w:r>
      <w:r w:rsidR="00EF2664">
        <w:t>undoubtably</w:t>
      </w:r>
      <w:r w:rsidR="007B5778">
        <w:t xml:space="preserve"> has a direct or indirect impact on household</w:t>
      </w:r>
      <w:r w:rsidR="007B5FC8">
        <w:t>s and</w:t>
      </w:r>
      <w:r w:rsidR="007B5778">
        <w:t xml:space="preserve"> indust</w:t>
      </w:r>
      <w:r w:rsidR="007B5FC8">
        <w:t>ries</w:t>
      </w:r>
      <w:r w:rsidR="007B5778">
        <w:t xml:space="preserve"> (</w:t>
      </w:r>
      <w:r w:rsidR="00845954">
        <w:t>such as</w:t>
      </w:r>
      <w:r w:rsidR="007B5778">
        <w:t xml:space="preserve"> the agricultural industry)</w:t>
      </w:r>
      <w:r w:rsidR="007B5FC8">
        <w:t xml:space="preserve"> – b</w:t>
      </w:r>
      <w:r w:rsidR="00BF14FF">
        <w:t xml:space="preserve">ut rather that the level of demand for the ecosystem service is less established. </w:t>
      </w:r>
      <w:r w:rsidR="00F07A0D">
        <w:t xml:space="preserve">Consequently, an upper bound value </w:t>
      </w:r>
      <w:r w:rsidR="00845954">
        <w:t xml:space="preserve">is derived that </w:t>
      </w:r>
      <w:r w:rsidR="00F07A0D">
        <w:t xml:space="preserve">includes the cost of removing sediment from unregulated waterways. </w:t>
      </w:r>
    </w:p>
    <w:p w14:paraId="2DA8EA4E" w14:textId="4E31693F" w:rsidR="00D157E0" w:rsidRDefault="00EF2664" w:rsidP="00664110">
      <w:pPr>
        <w:pStyle w:val="BodyText"/>
      </w:pPr>
      <w:r>
        <w:lastRenderedPageBreak/>
        <w:fldChar w:fldCharType="begin"/>
      </w:r>
      <w:r>
        <w:instrText xml:space="preserve"> REF _Ref22549790 \h </w:instrText>
      </w:r>
      <w:r>
        <w:fldChar w:fldCharType="separate"/>
      </w:r>
      <w:r w:rsidR="002F0F23" w:rsidRPr="00B34DF4">
        <w:t xml:space="preserve">Table </w:t>
      </w:r>
      <w:r w:rsidR="002F0F23">
        <w:rPr>
          <w:noProof/>
        </w:rPr>
        <w:t>35</w:t>
      </w:r>
      <w:r>
        <w:fldChar w:fldCharType="end"/>
      </w:r>
      <w:r>
        <w:t xml:space="preserve"> and </w:t>
      </w:r>
      <w:r>
        <w:fldChar w:fldCharType="begin"/>
      </w:r>
      <w:r>
        <w:instrText xml:space="preserve"> REF _Ref22549796 \h </w:instrText>
      </w:r>
      <w:r>
        <w:fldChar w:fldCharType="separate"/>
      </w:r>
      <w:r w:rsidR="002F0F23" w:rsidRPr="00B34DF4">
        <w:t xml:space="preserve">Table </w:t>
      </w:r>
      <w:r w:rsidR="002F0F23">
        <w:rPr>
          <w:noProof/>
        </w:rPr>
        <w:t>36</w:t>
      </w:r>
      <w:r>
        <w:fldChar w:fldCharType="end"/>
      </w:r>
      <w:r>
        <w:t xml:space="preserve"> present the lower and upper bound </w:t>
      </w:r>
      <w:r w:rsidR="00664110">
        <w:t xml:space="preserve">valuation results. </w:t>
      </w:r>
      <w:r w:rsidR="00723D54">
        <w:t>The</w:t>
      </w:r>
      <w:r w:rsidR="00664110">
        <w:t xml:space="preserve"> value of </w:t>
      </w:r>
      <w:r w:rsidR="00723D54">
        <w:t>soil retention services</w:t>
      </w:r>
      <w:r w:rsidR="001B1E01">
        <w:t xml:space="preserve"> is most significant in the North East RFA region</w:t>
      </w:r>
      <w:r w:rsidR="002D3AA4">
        <w:t xml:space="preserve"> ($</w:t>
      </w:r>
      <w:r w:rsidR="002179DA">
        <w:t>1.8–2.8 billion in 2018)</w:t>
      </w:r>
      <w:r w:rsidR="001B1E01">
        <w:t xml:space="preserve">. </w:t>
      </w:r>
      <w:r w:rsidR="00495C64">
        <w:t xml:space="preserve">This is driven by the extent of forest in this region, the high relief terrain and </w:t>
      </w:r>
      <w:r w:rsidR="00197531">
        <w:t>the fact that forests prevent significant volumes of soil erosion</w:t>
      </w:r>
      <w:r w:rsidR="00D24D92">
        <w:t xml:space="preserve"> from being discharged</w:t>
      </w:r>
      <w:r w:rsidR="00197531">
        <w:t xml:space="preserve"> to regulated waterways.</w:t>
      </w:r>
      <w:r w:rsidR="002D3AA4">
        <w:t xml:space="preserve"> </w:t>
      </w:r>
      <w:r w:rsidR="008B4C6F">
        <w:t>T</w:t>
      </w:r>
      <w:r w:rsidR="002D3AA4">
        <w:t xml:space="preserve">he value of soil retention services provided by forests in the East Gippsland RFA region </w:t>
      </w:r>
      <w:r w:rsidR="002179DA">
        <w:t xml:space="preserve">is highly dependent on the value placed on avoided soil erosion of unregulated waterways. </w:t>
      </w:r>
      <w:r w:rsidR="008B4C6F">
        <w:t>The West RFA region has a comparatively low value of soil retention services ($</w:t>
      </w:r>
      <w:r w:rsidR="00D157E0">
        <w:t xml:space="preserve">179–568 million) largely due to the low relief terrain in this part of the state and </w:t>
      </w:r>
      <w:r w:rsidR="00FE523C">
        <w:t xml:space="preserve">the fact that forests prevent </w:t>
      </w:r>
      <w:r w:rsidR="00D157E0">
        <w:t>lower volumes of soil</w:t>
      </w:r>
      <w:r w:rsidR="008B4C6F">
        <w:t xml:space="preserve"> </w:t>
      </w:r>
      <w:r w:rsidR="00D157E0">
        <w:t xml:space="preserve">erosion </w:t>
      </w:r>
      <w:r w:rsidR="00FE523C">
        <w:t xml:space="preserve">from being discharged </w:t>
      </w:r>
      <w:r w:rsidR="00D157E0">
        <w:t xml:space="preserve">to </w:t>
      </w:r>
      <w:r w:rsidR="00124AC0">
        <w:t>regulated</w:t>
      </w:r>
      <w:r w:rsidR="00D157E0">
        <w:t xml:space="preserve"> waterways.</w:t>
      </w:r>
    </w:p>
    <w:p w14:paraId="05D7C6CA" w14:textId="769E3AD1" w:rsidR="00486F1A" w:rsidRDefault="00681F85" w:rsidP="00352E88">
      <w:pPr>
        <w:pStyle w:val="BodyText"/>
      </w:pPr>
      <w:r>
        <w:t xml:space="preserve">Given the difficultly in estimating </w:t>
      </w:r>
      <w:r w:rsidR="00891C09">
        <w:t xml:space="preserve">the level of demand for this ecosystem service, and the lack </w:t>
      </w:r>
      <w:r w:rsidR="004D5462">
        <w:t xml:space="preserve">of location specific </w:t>
      </w:r>
      <w:r w:rsidR="00891C09">
        <w:t xml:space="preserve">replacement or damage cost information, the value of soil retention services should be interpreted as an </w:t>
      </w:r>
      <w:r w:rsidR="000F0535">
        <w:t>indicative</w:t>
      </w:r>
      <w:r w:rsidR="00891C09">
        <w:t xml:space="preserve"> estimate only. </w:t>
      </w:r>
      <w:r w:rsidR="004D5462">
        <w:t xml:space="preserve">However, both the quantity of avoided soil erosion to major waterways and </w:t>
      </w:r>
      <w:r w:rsidR="000F0535">
        <w:t>indicative</w:t>
      </w:r>
      <w:r w:rsidR="004D5462">
        <w:t xml:space="preserve"> estimates</w:t>
      </w:r>
      <w:r w:rsidR="00E962ED">
        <w:t xml:space="preserve"> of</w:t>
      </w:r>
      <w:r w:rsidR="004D5462">
        <w:t xml:space="preserve"> the </w:t>
      </w:r>
      <w:r w:rsidR="00750097">
        <w:t xml:space="preserve">value of the </w:t>
      </w:r>
      <w:r w:rsidR="004D5462">
        <w:t xml:space="preserve">ecosystem service illustrate that soil retention is a </w:t>
      </w:r>
      <w:r w:rsidR="000F0535">
        <w:t>significant</w:t>
      </w:r>
      <w:r w:rsidR="004D5462">
        <w:t xml:space="preserve"> ecosystem service provided by forests across RFA regions</w:t>
      </w:r>
      <w:r w:rsidR="00486F1A">
        <w:t>.</w:t>
      </w:r>
    </w:p>
    <w:p w14:paraId="44153D17" w14:textId="30C9454D" w:rsidR="00486F1A" w:rsidRPr="00486F1A" w:rsidRDefault="00486F1A" w:rsidP="00486F1A">
      <w:pPr>
        <w:pStyle w:val="Caption"/>
        <w:keepLines/>
        <w:sectPr w:rsidR="00486F1A" w:rsidRPr="00486F1A" w:rsidSect="00E362AD">
          <w:pgSz w:w="11907" w:h="16840"/>
          <w:pgMar w:top="2211" w:right="851" w:bottom="1758" w:left="851" w:header="284" w:footer="284" w:gutter="0"/>
          <w:cols w:space="720"/>
        </w:sectPr>
      </w:pPr>
      <w:bookmarkStart w:id="194" w:name="_Ref22474653"/>
      <w:r>
        <w:rPr>
          <w:noProof/>
        </w:rPr>
        <w:drawing>
          <wp:anchor distT="0" distB="0" distL="114300" distR="114300" simplePos="0" relativeHeight="251658262" behindDoc="0" locked="0" layoutInCell="1" allowOverlap="1" wp14:anchorId="6F000790" wp14:editId="6F2F1B77">
            <wp:simplePos x="0" y="0"/>
            <wp:positionH relativeFrom="margin">
              <wp:posOffset>174625</wp:posOffset>
            </wp:positionH>
            <wp:positionV relativeFrom="paragraph">
              <wp:posOffset>577215</wp:posOffset>
            </wp:positionV>
            <wp:extent cx="6096000" cy="4288790"/>
            <wp:effectExtent l="0" t="0" r="0" b="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Erosion - average annual gross.jpg"/>
                    <pic:cNvPicPr/>
                  </pic:nvPicPr>
                  <pic:blipFill rotWithShape="1">
                    <a:blip r:embed="rId98" cstate="print">
                      <a:extLst>
                        <a:ext uri="{28A0092B-C50C-407E-A947-70E740481C1C}">
                          <a14:useLocalDpi xmlns:a14="http://schemas.microsoft.com/office/drawing/2010/main" val="0"/>
                        </a:ext>
                      </a:extLst>
                    </a:blip>
                    <a:srcRect l="3947" t="5582" r="7264" b="6036"/>
                    <a:stretch/>
                  </pic:blipFill>
                  <pic:spPr bwMode="auto">
                    <a:xfrm>
                      <a:off x="0" y="0"/>
                      <a:ext cx="6096000" cy="4288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Figure </w:t>
      </w:r>
      <w:fldSimple w:instr=" SEQ Figure \* ARABIC ">
        <w:r w:rsidR="002F0F23">
          <w:rPr>
            <w:noProof/>
          </w:rPr>
          <w:t>29</w:t>
        </w:r>
      </w:fldSimple>
      <w:bookmarkEnd w:id="194"/>
      <w:r>
        <w:t xml:space="preserve"> Average annual erosion across RFA regions</w:t>
      </w:r>
      <w:r w:rsidR="000D11E7">
        <w:t xml:space="preserve"> under the</w:t>
      </w:r>
      <w:r>
        <w:t xml:space="preserve"> forest scenario (2008–2018)</w:t>
      </w:r>
    </w:p>
    <w:p w14:paraId="4D81D328" w14:textId="77777777" w:rsidR="00CA5A80" w:rsidRDefault="00CA5A80" w:rsidP="00D32C06">
      <w:pPr>
        <w:pStyle w:val="Caption"/>
      </w:pPr>
      <w:bookmarkStart w:id="195" w:name="_Ref23243099"/>
      <w:bookmarkStart w:id="196" w:name="_Ref23245149"/>
      <w:bookmarkStart w:id="197" w:name="_Ref22474705"/>
    </w:p>
    <w:p w14:paraId="5C798DC4" w14:textId="60BD77F0" w:rsidR="00D32C06" w:rsidRDefault="00D32C06" w:rsidP="00D32C06">
      <w:pPr>
        <w:pStyle w:val="Caption"/>
      </w:pPr>
      <w:bookmarkStart w:id="198" w:name="_Ref25875560"/>
      <w:r>
        <w:t xml:space="preserve">Figure </w:t>
      </w:r>
      <w:fldSimple w:instr=" SEQ Figure \* ARABIC ">
        <w:r w:rsidR="002F0F23">
          <w:rPr>
            <w:noProof/>
          </w:rPr>
          <w:t>30</w:t>
        </w:r>
      </w:fldSimple>
      <w:bookmarkEnd w:id="195"/>
      <w:bookmarkEnd w:id="196"/>
      <w:bookmarkEnd w:id="198"/>
      <w:r>
        <w:t xml:space="preserve"> </w:t>
      </w:r>
      <w:r w:rsidRPr="00D32C06">
        <w:t xml:space="preserve">Increase in average annual erosion under </w:t>
      </w:r>
      <w:r w:rsidR="00BC3E25">
        <w:t xml:space="preserve">a </w:t>
      </w:r>
      <w:r w:rsidRPr="00D32C06">
        <w:t>pasture scenario</w:t>
      </w:r>
      <w:r w:rsidR="00C81C62">
        <w:t>,</w:t>
      </w:r>
      <w:r w:rsidR="00A730E5">
        <w:t xml:space="preserve"> compared to </w:t>
      </w:r>
      <w:r w:rsidR="00BC3E25">
        <w:t xml:space="preserve">the </w:t>
      </w:r>
      <w:r w:rsidR="00A730E5">
        <w:t xml:space="preserve">forest scenario </w:t>
      </w:r>
      <w:r w:rsidRPr="00D32C06">
        <w:t>(2008</w:t>
      </w:r>
      <w:r w:rsidR="00A730E5">
        <w:t>–</w:t>
      </w:r>
      <w:r w:rsidRPr="00D32C06">
        <w:t>2018</w:t>
      </w:r>
      <w:r w:rsidR="00A730E5">
        <w:t>)</w:t>
      </w:r>
    </w:p>
    <w:p w14:paraId="3E407F9B" w14:textId="77777777" w:rsidR="00D32C06" w:rsidRDefault="00D32C06" w:rsidP="00D32C06">
      <w:pPr>
        <w:pStyle w:val="BodyText"/>
        <w:jc w:val="center"/>
      </w:pPr>
      <w:r>
        <w:rPr>
          <w:noProof/>
        </w:rPr>
        <w:drawing>
          <wp:inline distT="0" distB="0" distL="0" distR="0" wp14:anchorId="5F6C1C77" wp14:editId="6CBF389A">
            <wp:extent cx="4599363" cy="335483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4599363" cy="3354830"/>
                    </a:xfrm>
                    <a:prstGeom prst="rect">
                      <a:avLst/>
                    </a:prstGeom>
                    <a:noFill/>
                    <a:ln>
                      <a:noFill/>
                    </a:ln>
                    <a:extLst>
                      <a:ext uri="{53640926-AAD7-44D8-BBD7-CCE9431645EC}">
                        <a14:shadowObscured xmlns:a14="http://schemas.microsoft.com/office/drawing/2010/main"/>
                      </a:ext>
                    </a:extLst>
                  </pic:spPr>
                </pic:pic>
              </a:graphicData>
            </a:graphic>
          </wp:inline>
        </w:drawing>
      </w:r>
    </w:p>
    <w:p w14:paraId="487CE923" w14:textId="77777777" w:rsidR="00CA5A80" w:rsidRDefault="00CA5A80" w:rsidP="00D32C06">
      <w:pPr>
        <w:pStyle w:val="Caption"/>
      </w:pPr>
      <w:bookmarkStart w:id="199" w:name="_Ref23243114"/>
    </w:p>
    <w:p w14:paraId="0F9E14B9" w14:textId="4A960220" w:rsidR="00D32C06" w:rsidRDefault="00D32C06" w:rsidP="00D32C06">
      <w:pPr>
        <w:pStyle w:val="Caption"/>
      </w:pPr>
      <w:bookmarkStart w:id="200" w:name="_Ref25875583"/>
      <w:r>
        <w:t xml:space="preserve">Figure </w:t>
      </w:r>
      <w:fldSimple w:instr=" SEQ Figure \* ARABIC ">
        <w:r w:rsidR="002F0F23">
          <w:rPr>
            <w:noProof/>
          </w:rPr>
          <w:t>31</w:t>
        </w:r>
      </w:fldSimple>
      <w:bookmarkEnd w:id="199"/>
      <w:bookmarkEnd w:id="200"/>
      <w:r>
        <w:t xml:space="preserve"> </w:t>
      </w:r>
      <w:r w:rsidRPr="00D32C06">
        <w:t>Increase in average annual erosion under</w:t>
      </w:r>
      <w:r w:rsidR="00A730E5">
        <w:t xml:space="preserve"> </w:t>
      </w:r>
      <w:r w:rsidR="00BC3E25">
        <w:t xml:space="preserve">a </w:t>
      </w:r>
      <w:r w:rsidRPr="00D32C06">
        <w:t>bare earth scenario</w:t>
      </w:r>
      <w:r w:rsidR="00C81C62">
        <w:t>,</w:t>
      </w:r>
      <w:r w:rsidR="00A730E5">
        <w:t xml:space="preserve"> </w:t>
      </w:r>
      <w:r w:rsidRPr="00D32C06">
        <w:t>compared to</w:t>
      </w:r>
      <w:r w:rsidR="00BC3E25">
        <w:t xml:space="preserve"> the</w:t>
      </w:r>
      <w:r w:rsidRPr="00D32C06">
        <w:t xml:space="preserve"> </w:t>
      </w:r>
      <w:r w:rsidR="00A730E5">
        <w:t>forest scenario</w:t>
      </w:r>
      <w:r w:rsidRPr="00D32C06">
        <w:t xml:space="preserve"> (2008</w:t>
      </w:r>
      <w:r w:rsidR="00A730E5">
        <w:t>–</w:t>
      </w:r>
      <w:r w:rsidRPr="00D32C06">
        <w:t>2018)</w:t>
      </w:r>
    </w:p>
    <w:p w14:paraId="64759766" w14:textId="3E8DC284" w:rsidR="00D32C06" w:rsidRDefault="00D32C06" w:rsidP="00D32C06">
      <w:pPr>
        <w:spacing w:after="200" w:line="288" w:lineRule="auto"/>
        <w:rPr>
          <w:b/>
          <w:bCs/>
          <w:sz w:val="16"/>
        </w:rPr>
      </w:pPr>
      <w:r>
        <w:rPr>
          <w:noProof/>
        </w:rPr>
        <w:drawing>
          <wp:inline distT="0" distB="0" distL="0" distR="0" wp14:anchorId="2629F747" wp14:editId="382B899E">
            <wp:extent cx="4683600" cy="3362898"/>
            <wp:effectExtent l="0" t="0" r="317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ncrease_water_yield_bare_v_current.jpg"/>
                    <pic:cNvPicPr/>
                  </pic:nvPicPr>
                  <pic:blipFill>
                    <a:blip r:embed="rId100">
                      <a:extLst>
                        <a:ext uri="{28A0092B-C50C-407E-A947-70E740481C1C}">
                          <a14:useLocalDpi xmlns:a14="http://schemas.microsoft.com/office/drawing/2010/main" val="0"/>
                        </a:ext>
                      </a:extLst>
                    </a:blip>
                    <a:stretch>
                      <a:fillRect/>
                    </a:stretch>
                  </pic:blipFill>
                  <pic:spPr bwMode="auto">
                    <a:xfrm>
                      <a:off x="0" y="0"/>
                      <a:ext cx="4683600" cy="3362898"/>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0543A376" w14:textId="77777777" w:rsidR="00D32C06" w:rsidRDefault="00D32C06" w:rsidP="0096471A">
      <w:pPr>
        <w:pStyle w:val="Caption"/>
      </w:pPr>
    </w:p>
    <w:p w14:paraId="63D9A179" w14:textId="0C8E805B" w:rsidR="0096471A" w:rsidRDefault="0096471A" w:rsidP="00D32C06">
      <w:pPr>
        <w:pStyle w:val="BodyText"/>
        <w:sectPr w:rsidR="0096471A" w:rsidSect="0096471A">
          <w:type w:val="continuous"/>
          <w:pgSz w:w="16840" w:h="11907" w:orient="landscape"/>
          <w:pgMar w:top="720" w:right="720" w:bottom="720" w:left="720" w:header="284" w:footer="284" w:gutter="0"/>
          <w:cols w:num="2" w:space="720"/>
          <w:docGrid w:linePitch="272"/>
        </w:sectPr>
      </w:pPr>
    </w:p>
    <w:p w14:paraId="24A1DDE5" w14:textId="0C086344" w:rsidR="00483C82" w:rsidRDefault="00483C82" w:rsidP="00D32C06">
      <w:pPr>
        <w:pStyle w:val="Caption"/>
        <w:ind w:left="-993"/>
      </w:pPr>
      <w:bookmarkStart w:id="201" w:name="_Ref23148080"/>
      <w:bookmarkEnd w:id="197"/>
      <w:r>
        <w:t xml:space="preserve">Table </w:t>
      </w:r>
      <w:r>
        <w:rPr>
          <w:noProof/>
        </w:rPr>
        <w:fldChar w:fldCharType="begin"/>
      </w:r>
      <w:r>
        <w:rPr>
          <w:noProof/>
        </w:rPr>
        <w:instrText xml:space="preserve"> SEQ Table \* ARABIC </w:instrText>
      </w:r>
      <w:r>
        <w:rPr>
          <w:noProof/>
        </w:rPr>
        <w:fldChar w:fldCharType="separate"/>
      </w:r>
      <w:r w:rsidR="002F0F23">
        <w:rPr>
          <w:noProof/>
        </w:rPr>
        <w:t>33</w:t>
      </w:r>
      <w:r>
        <w:rPr>
          <w:noProof/>
        </w:rPr>
        <w:fldChar w:fldCharType="end"/>
      </w:r>
      <w:bookmarkEnd w:id="201"/>
      <w:r w:rsidR="00837944">
        <w:t xml:space="preserve"> Total </w:t>
      </w:r>
      <w:r w:rsidR="00845954">
        <w:t xml:space="preserve">quantity of </w:t>
      </w:r>
      <w:r w:rsidR="00837944">
        <w:t>erosion prevention (soil retention)</w:t>
      </w:r>
      <w:r w:rsidR="001071C5">
        <w:t xml:space="preserve"> </w:t>
      </w:r>
      <w:r w:rsidR="00E62815">
        <w:t>by forest</w:t>
      </w:r>
      <w:r w:rsidR="00D7596E">
        <w:t xml:space="preserve">s </w:t>
      </w:r>
      <w:r w:rsidR="00837944">
        <w:t xml:space="preserve">in RFA regions, </w:t>
      </w:r>
      <w:r w:rsidR="00D7596E">
        <w:t>compared to a</w:t>
      </w:r>
      <w:r w:rsidR="00E62815">
        <w:t xml:space="preserve"> </w:t>
      </w:r>
      <w:r w:rsidR="00867F21">
        <w:t>bare earth</w:t>
      </w:r>
      <w:r w:rsidR="00D7596E">
        <w:t xml:space="preserve"> counterfactual</w:t>
      </w:r>
      <w:r w:rsidR="00837944">
        <w:t xml:space="preserve"> </w:t>
      </w:r>
      <w:r>
        <w:t>(</w:t>
      </w:r>
      <w:r w:rsidR="004508C0">
        <w:t>tonnes</w:t>
      </w:r>
      <w:r>
        <w:t>)</w:t>
      </w:r>
    </w:p>
    <w:tbl>
      <w:tblPr>
        <w:tblStyle w:val="TableGrid"/>
        <w:tblW w:w="15310" w:type="dxa"/>
        <w:tblInd w:w="-993" w:type="dxa"/>
        <w:tblLayout w:type="fixed"/>
        <w:tblLook w:val="04A0" w:firstRow="1" w:lastRow="0" w:firstColumn="1" w:lastColumn="0" w:noHBand="0" w:noVBand="1"/>
      </w:tblPr>
      <w:tblGrid>
        <w:gridCol w:w="1560"/>
        <w:gridCol w:w="1250"/>
        <w:gridCol w:w="1250"/>
        <w:gridCol w:w="1250"/>
        <w:gridCol w:w="1250"/>
        <w:gridCol w:w="1250"/>
        <w:gridCol w:w="1250"/>
        <w:gridCol w:w="1250"/>
        <w:gridCol w:w="1250"/>
        <w:gridCol w:w="1250"/>
        <w:gridCol w:w="1250"/>
        <w:gridCol w:w="1250"/>
      </w:tblGrid>
      <w:tr w:rsidR="00483C82" w:rsidRPr="004508C0" w14:paraId="0862EFE3" w14:textId="77777777" w:rsidTr="00352E88">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1560" w:type="dxa"/>
          </w:tcPr>
          <w:p w14:paraId="70CA5A7A" w14:textId="77777777" w:rsidR="00483C82" w:rsidRPr="004508C0" w:rsidRDefault="00483C82" w:rsidP="00E62815">
            <w:pPr>
              <w:pStyle w:val="TableHeadingLeft"/>
              <w:rPr>
                <w:sz w:val="16"/>
                <w:szCs w:val="16"/>
              </w:rPr>
            </w:pPr>
            <w:r w:rsidRPr="004508C0">
              <w:rPr>
                <w:sz w:val="16"/>
                <w:szCs w:val="16"/>
              </w:rPr>
              <w:t>RFA region</w:t>
            </w:r>
          </w:p>
        </w:tc>
        <w:tc>
          <w:tcPr>
            <w:tcW w:w="1250" w:type="dxa"/>
            <w:noWrap/>
            <w:hideMark/>
          </w:tcPr>
          <w:p w14:paraId="1DFDF4AE" w14:textId="77777777" w:rsidR="00483C82" w:rsidRPr="004508C0" w:rsidRDefault="00483C82" w:rsidP="00E62815">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4508C0">
              <w:rPr>
                <w:sz w:val="16"/>
                <w:szCs w:val="16"/>
              </w:rPr>
              <w:t>2008</w:t>
            </w:r>
          </w:p>
        </w:tc>
        <w:tc>
          <w:tcPr>
            <w:tcW w:w="1250" w:type="dxa"/>
            <w:noWrap/>
            <w:hideMark/>
          </w:tcPr>
          <w:p w14:paraId="32A08284" w14:textId="77777777" w:rsidR="00483C82" w:rsidRPr="004508C0" w:rsidRDefault="00483C82" w:rsidP="00E62815">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4508C0">
              <w:rPr>
                <w:sz w:val="16"/>
                <w:szCs w:val="16"/>
              </w:rPr>
              <w:t>2009</w:t>
            </w:r>
          </w:p>
        </w:tc>
        <w:tc>
          <w:tcPr>
            <w:tcW w:w="1250" w:type="dxa"/>
            <w:noWrap/>
            <w:hideMark/>
          </w:tcPr>
          <w:p w14:paraId="52BBCA7C" w14:textId="77777777" w:rsidR="00483C82" w:rsidRPr="004508C0" w:rsidRDefault="00483C82" w:rsidP="00E62815">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4508C0">
              <w:rPr>
                <w:sz w:val="16"/>
                <w:szCs w:val="16"/>
              </w:rPr>
              <w:t>2010</w:t>
            </w:r>
          </w:p>
        </w:tc>
        <w:tc>
          <w:tcPr>
            <w:tcW w:w="1250" w:type="dxa"/>
            <w:noWrap/>
            <w:hideMark/>
          </w:tcPr>
          <w:p w14:paraId="0953CA4C" w14:textId="77777777" w:rsidR="00483C82" w:rsidRPr="004508C0" w:rsidRDefault="00483C82" w:rsidP="00E62815">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4508C0">
              <w:rPr>
                <w:sz w:val="16"/>
                <w:szCs w:val="16"/>
              </w:rPr>
              <w:t>2011</w:t>
            </w:r>
          </w:p>
        </w:tc>
        <w:tc>
          <w:tcPr>
            <w:tcW w:w="1250" w:type="dxa"/>
            <w:noWrap/>
            <w:hideMark/>
          </w:tcPr>
          <w:p w14:paraId="6E847184" w14:textId="77777777" w:rsidR="00483C82" w:rsidRPr="004508C0" w:rsidRDefault="00483C82" w:rsidP="00E62815">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4508C0">
              <w:rPr>
                <w:sz w:val="16"/>
                <w:szCs w:val="16"/>
              </w:rPr>
              <w:t>2012</w:t>
            </w:r>
          </w:p>
        </w:tc>
        <w:tc>
          <w:tcPr>
            <w:tcW w:w="1250" w:type="dxa"/>
            <w:noWrap/>
            <w:hideMark/>
          </w:tcPr>
          <w:p w14:paraId="6A03BFB9" w14:textId="77777777" w:rsidR="00483C82" w:rsidRPr="004508C0" w:rsidRDefault="00483C82" w:rsidP="00E62815">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4508C0">
              <w:rPr>
                <w:sz w:val="16"/>
                <w:szCs w:val="16"/>
              </w:rPr>
              <w:t>2013</w:t>
            </w:r>
          </w:p>
        </w:tc>
        <w:tc>
          <w:tcPr>
            <w:tcW w:w="1250" w:type="dxa"/>
            <w:noWrap/>
            <w:hideMark/>
          </w:tcPr>
          <w:p w14:paraId="2CDF1644" w14:textId="77777777" w:rsidR="00483C82" w:rsidRPr="004508C0" w:rsidRDefault="00483C82" w:rsidP="00E62815">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4508C0">
              <w:rPr>
                <w:sz w:val="16"/>
                <w:szCs w:val="16"/>
              </w:rPr>
              <w:t>2014</w:t>
            </w:r>
          </w:p>
        </w:tc>
        <w:tc>
          <w:tcPr>
            <w:tcW w:w="1250" w:type="dxa"/>
            <w:noWrap/>
            <w:hideMark/>
          </w:tcPr>
          <w:p w14:paraId="0566046D" w14:textId="77777777" w:rsidR="00483C82" w:rsidRPr="004508C0" w:rsidRDefault="00483C82" w:rsidP="00E62815">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4508C0">
              <w:rPr>
                <w:sz w:val="16"/>
                <w:szCs w:val="16"/>
              </w:rPr>
              <w:t>2015</w:t>
            </w:r>
          </w:p>
        </w:tc>
        <w:tc>
          <w:tcPr>
            <w:tcW w:w="1250" w:type="dxa"/>
            <w:noWrap/>
            <w:hideMark/>
          </w:tcPr>
          <w:p w14:paraId="35C47548" w14:textId="77777777" w:rsidR="00483C82" w:rsidRPr="004508C0" w:rsidRDefault="00483C82" w:rsidP="00E62815">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4508C0">
              <w:rPr>
                <w:sz w:val="16"/>
                <w:szCs w:val="16"/>
              </w:rPr>
              <w:t>2016</w:t>
            </w:r>
          </w:p>
        </w:tc>
        <w:tc>
          <w:tcPr>
            <w:tcW w:w="1250" w:type="dxa"/>
            <w:noWrap/>
            <w:hideMark/>
          </w:tcPr>
          <w:p w14:paraId="4CD42106" w14:textId="77777777" w:rsidR="00483C82" w:rsidRPr="004508C0" w:rsidRDefault="00483C82" w:rsidP="00E62815">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4508C0">
              <w:rPr>
                <w:sz w:val="16"/>
                <w:szCs w:val="16"/>
              </w:rPr>
              <w:t>2017</w:t>
            </w:r>
          </w:p>
        </w:tc>
        <w:tc>
          <w:tcPr>
            <w:tcW w:w="1250" w:type="dxa"/>
            <w:noWrap/>
            <w:hideMark/>
          </w:tcPr>
          <w:p w14:paraId="0103C32B" w14:textId="77777777" w:rsidR="00483C82" w:rsidRPr="004508C0" w:rsidRDefault="00483C82" w:rsidP="00E62815">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4508C0">
              <w:rPr>
                <w:sz w:val="16"/>
                <w:szCs w:val="16"/>
              </w:rPr>
              <w:t>2018</w:t>
            </w:r>
          </w:p>
        </w:tc>
      </w:tr>
      <w:tr w:rsidR="004508C0" w:rsidRPr="004508C0" w14:paraId="64C77333" w14:textId="77777777" w:rsidTr="00352E88">
        <w:trPr>
          <w:trHeight w:val="20"/>
        </w:trPr>
        <w:tc>
          <w:tcPr>
            <w:tcW w:w="1560" w:type="dxa"/>
          </w:tcPr>
          <w:p w14:paraId="569991D6" w14:textId="77777777" w:rsidR="004508C0" w:rsidRPr="004508C0" w:rsidRDefault="004508C0" w:rsidP="004508C0">
            <w:pPr>
              <w:pStyle w:val="TableTextLeft"/>
              <w:rPr>
                <w:sz w:val="16"/>
                <w:szCs w:val="16"/>
              </w:rPr>
            </w:pPr>
            <w:r w:rsidRPr="004508C0">
              <w:rPr>
                <w:sz w:val="16"/>
                <w:szCs w:val="16"/>
              </w:rPr>
              <w:t>Central Highlands</w:t>
            </w:r>
          </w:p>
        </w:tc>
        <w:tc>
          <w:tcPr>
            <w:tcW w:w="1250" w:type="dxa"/>
            <w:noWrap/>
            <w:hideMark/>
          </w:tcPr>
          <w:p w14:paraId="5C7C90D3" w14:textId="2C090328" w:rsidR="004508C0" w:rsidRPr="004508C0" w:rsidRDefault="004508C0" w:rsidP="004508C0">
            <w:pPr>
              <w:pStyle w:val="TableTextLeft"/>
              <w:jc w:val="right"/>
              <w:rPr>
                <w:sz w:val="16"/>
                <w:szCs w:val="16"/>
              </w:rPr>
            </w:pPr>
            <w:r w:rsidRPr="004508C0">
              <w:rPr>
                <w:sz w:val="16"/>
                <w:szCs w:val="16"/>
              </w:rPr>
              <w:t xml:space="preserve"> 318,718,625 </w:t>
            </w:r>
          </w:p>
        </w:tc>
        <w:tc>
          <w:tcPr>
            <w:tcW w:w="1250" w:type="dxa"/>
            <w:noWrap/>
            <w:hideMark/>
          </w:tcPr>
          <w:p w14:paraId="31CCDB26" w14:textId="3006B275" w:rsidR="004508C0" w:rsidRPr="004508C0" w:rsidRDefault="004508C0" w:rsidP="004508C0">
            <w:pPr>
              <w:pStyle w:val="TableTextLeft"/>
              <w:jc w:val="right"/>
              <w:rPr>
                <w:sz w:val="16"/>
                <w:szCs w:val="16"/>
              </w:rPr>
            </w:pPr>
            <w:r w:rsidRPr="004508C0">
              <w:rPr>
                <w:sz w:val="16"/>
                <w:szCs w:val="16"/>
              </w:rPr>
              <w:t xml:space="preserve"> 382,001,135 </w:t>
            </w:r>
          </w:p>
        </w:tc>
        <w:tc>
          <w:tcPr>
            <w:tcW w:w="1250" w:type="dxa"/>
            <w:noWrap/>
            <w:hideMark/>
          </w:tcPr>
          <w:p w14:paraId="1B001B3F" w14:textId="6BE2A312" w:rsidR="004508C0" w:rsidRPr="004508C0" w:rsidRDefault="004508C0" w:rsidP="004508C0">
            <w:pPr>
              <w:pStyle w:val="TableTextLeft"/>
              <w:jc w:val="right"/>
              <w:rPr>
                <w:sz w:val="16"/>
                <w:szCs w:val="16"/>
              </w:rPr>
            </w:pPr>
            <w:r w:rsidRPr="004508C0">
              <w:rPr>
                <w:sz w:val="16"/>
                <w:szCs w:val="16"/>
              </w:rPr>
              <w:t xml:space="preserve"> 906,200,286 </w:t>
            </w:r>
          </w:p>
        </w:tc>
        <w:tc>
          <w:tcPr>
            <w:tcW w:w="1250" w:type="dxa"/>
            <w:noWrap/>
            <w:hideMark/>
          </w:tcPr>
          <w:p w14:paraId="6E21FC93" w14:textId="65B210E0" w:rsidR="004508C0" w:rsidRPr="004508C0" w:rsidRDefault="004508C0" w:rsidP="004508C0">
            <w:pPr>
              <w:pStyle w:val="TableTextLeft"/>
              <w:jc w:val="right"/>
              <w:rPr>
                <w:sz w:val="16"/>
                <w:szCs w:val="16"/>
              </w:rPr>
            </w:pPr>
            <w:r w:rsidRPr="004508C0">
              <w:rPr>
                <w:sz w:val="16"/>
                <w:szCs w:val="16"/>
              </w:rPr>
              <w:t xml:space="preserve"> 881,626,007 </w:t>
            </w:r>
          </w:p>
        </w:tc>
        <w:tc>
          <w:tcPr>
            <w:tcW w:w="1250" w:type="dxa"/>
            <w:noWrap/>
            <w:hideMark/>
          </w:tcPr>
          <w:p w14:paraId="28E3988D" w14:textId="214F522B" w:rsidR="004508C0" w:rsidRPr="004508C0" w:rsidRDefault="004508C0" w:rsidP="004508C0">
            <w:pPr>
              <w:pStyle w:val="TableTextLeft"/>
              <w:jc w:val="right"/>
              <w:rPr>
                <w:sz w:val="16"/>
                <w:szCs w:val="16"/>
              </w:rPr>
            </w:pPr>
            <w:r w:rsidRPr="004508C0">
              <w:rPr>
                <w:sz w:val="16"/>
                <w:szCs w:val="16"/>
              </w:rPr>
              <w:t xml:space="preserve"> 744,621,210 </w:t>
            </w:r>
          </w:p>
        </w:tc>
        <w:tc>
          <w:tcPr>
            <w:tcW w:w="1250" w:type="dxa"/>
            <w:noWrap/>
            <w:hideMark/>
          </w:tcPr>
          <w:p w14:paraId="3E602A85" w14:textId="2D8DE12B" w:rsidR="004508C0" w:rsidRPr="004508C0" w:rsidRDefault="004508C0" w:rsidP="004508C0">
            <w:pPr>
              <w:pStyle w:val="TableTextLeft"/>
              <w:jc w:val="right"/>
              <w:rPr>
                <w:sz w:val="16"/>
                <w:szCs w:val="16"/>
              </w:rPr>
            </w:pPr>
            <w:r w:rsidRPr="004508C0">
              <w:rPr>
                <w:sz w:val="16"/>
                <w:szCs w:val="16"/>
              </w:rPr>
              <w:t xml:space="preserve"> 566,962,582 </w:t>
            </w:r>
          </w:p>
        </w:tc>
        <w:tc>
          <w:tcPr>
            <w:tcW w:w="1250" w:type="dxa"/>
            <w:noWrap/>
            <w:hideMark/>
          </w:tcPr>
          <w:p w14:paraId="0A4C0D3B" w14:textId="2FDF72E3" w:rsidR="004508C0" w:rsidRPr="004508C0" w:rsidRDefault="004508C0" w:rsidP="004508C0">
            <w:pPr>
              <w:pStyle w:val="TableTextLeft"/>
              <w:jc w:val="right"/>
              <w:rPr>
                <w:sz w:val="16"/>
                <w:szCs w:val="16"/>
              </w:rPr>
            </w:pPr>
            <w:r w:rsidRPr="004508C0">
              <w:rPr>
                <w:sz w:val="16"/>
                <w:szCs w:val="16"/>
              </w:rPr>
              <w:t xml:space="preserve"> 419,028,742 </w:t>
            </w:r>
          </w:p>
        </w:tc>
        <w:tc>
          <w:tcPr>
            <w:tcW w:w="1250" w:type="dxa"/>
            <w:noWrap/>
            <w:hideMark/>
          </w:tcPr>
          <w:p w14:paraId="22A44CE7" w14:textId="094685B0" w:rsidR="004508C0" w:rsidRPr="004508C0" w:rsidRDefault="004508C0" w:rsidP="004508C0">
            <w:pPr>
              <w:pStyle w:val="TableTextLeft"/>
              <w:jc w:val="right"/>
              <w:rPr>
                <w:sz w:val="16"/>
                <w:szCs w:val="16"/>
              </w:rPr>
            </w:pPr>
            <w:r w:rsidRPr="004508C0">
              <w:rPr>
                <w:sz w:val="16"/>
                <w:szCs w:val="16"/>
              </w:rPr>
              <w:t xml:space="preserve"> 207,639,835 </w:t>
            </w:r>
          </w:p>
        </w:tc>
        <w:tc>
          <w:tcPr>
            <w:tcW w:w="1250" w:type="dxa"/>
            <w:noWrap/>
            <w:hideMark/>
          </w:tcPr>
          <w:p w14:paraId="142703CD" w14:textId="588D89BB" w:rsidR="004508C0" w:rsidRPr="004508C0" w:rsidRDefault="004508C0" w:rsidP="004508C0">
            <w:pPr>
              <w:pStyle w:val="TableTextLeft"/>
              <w:jc w:val="right"/>
              <w:rPr>
                <w:sz w:val="16"/>
                <w:szCs w:val="16"/>
              </w:rPr>
            </w:pPr>
            <w:r w:rsidRPr="004508C0">
              <w:rPr>
                <w:sz w:val="16"/>
                <w:szCs w:val="16"/>
              </w:rPr>
              <w:t xml:space="preserve"> 467,082,381 </w:t>
            </w:r>
          </w:p>
        </w:tc>
        <w:tc>
          <w:tcPr>
            <w:tcW w:w="1250" w:type="dxa"/>
            <w:noWrap/>
            <w:hideMark/>
          </w:tcPr>
          <w:p w14:paraId="37C986B2" w14:textId="4800FEFA" w:rsidR="004508C0" w:rsidRPr="004508C0" w:rsidRDefault="004508C0" w:rsidP="004508C0">
            <w:pPr>
              <w:pStyle w:val="TableTextLeft"/>
              <w:jc w:val="right"/>
              <w:rPr>
                <w:sz w:val="16"/>
                <w:szCs w:val="16"/>
              </w:rPr>
            </w:pPr>
            <w:r w:rsidRPr="004508C0">
              <w:rPr>
                <w:sz w:val="16"/>
                <w:szCs w:val="16"/>
              </w:rPr>
              <w:t xml:space="preserve"> 600,786,645 </w:t>
            </w:r>
          </w:p>
        </w:tc>
        <w:tc>
          <w:tcPr>
            <w:tcW w:w="1250" w:type="dxa"/>
            <w:noWrap/>
            <w:hideMark/>
          </w:tcPr>
          <w:p w14:paraId="49412F7C" w14:textId="3D9740AB" w:rsidR="004508C0" w:rsidRPr="004508C0" w:rsidRDefault="004508C0" w:rsidP="004508C0">
            <w:pPr>
              <w:pStyle w:val="TableTextLeft"/>
              <w:jc w:val="right"/>
              <w:rPr>
                <w:sz w:val="16"/>
                <w:szCs w:val="16"/>
              </w:rPr>
            </w:pPr>
            <w:r w:rsidRPr="004508C0">
              <w:rPr>
                <w:sz w:val="16"/>
                <w:szCs w:val="16"/>
              </w:rPr>
              <w:t xml:space="preserve"> 321,626,509 </w:t>
            </w:r>
          </w:p>
        </w:tc>
      </w:tr>
      <w:tr w:rsidR="004508C0" w:rsidRPr="004508C0" w14:paraId="1320D5E7" w14:textId="77777777" w:rsidTr="00352E88">
        <w:trPr>
          <w:trHeight w:val="20"/>
        </w:trPr>
        <w:tc>
          <w:tcPr>
            <w:tcW w:w="1560" w:type="dxa"/>
          </w:tcPr>
          <w:p w14:paraId="529B4C7C" w14:textId="77777777" w:rsidR="004508C0" w:rsidRPr="004508C0" w:rsidRDefault="004508C0" w:rsidP="004508C0">
            <w:pPr>
              <w:pStyle w:val="TableTextLeft"/>
              <w:rPr>
                <w:sz w:val="16"/>
                <w:szCs w:val="16"/>
              </w:rPr>
            </w:pPr>
            <w:r w:rsidRPr="004508C0">
              <w:rPr>
                <w:sz w:val="16"/>
                <w:szCs w:val="16"/>
              </w:rPr>
              <w:t>East Gippsland</w:t>
            </w:r>
          </w:p>
        </w:tc>
        <w:tc>
          <w:tcPr>
            <w:tcW w:w="1250" w:type="dxa"/>
            <w:noWrap/>
            <w:hideMark/>
          </w:tcPr>
          <w:p w14:paraId="2AD20C89" w14:textId="70C48AD6" w:rsidR="004508C0" w:rsidRPr="004508C0" w:rsidRDefault="004508C0" w:rsidP="004508C0">
            <w:pPr>
              <w:pStyle w:val="TableTextLeft"/>
              <w:jc w:val="right"/>
              <w:rPr>
                <w:sz w:val="16"/>
                <w:szCs w:val="16"/>
              </w:rPr>
            </w:pPr>
            <w:r w:rsidRPr="004508C0">
              <w:rPr>
                <w:sz w:val="16"/>
                <w:szCs w:val="16"/>
              </w:rPr>
              <w:t xml:space="preserve"> 604,750,326 </w:t>
            </w:r>
          </w:p>
        </w:tc>
        <w:tc>
          <w:tcPr>
            <w:tcW w:w="1250" w:type="dxa"/>
            <w:noWrap/>
            <w:hideMark/>
          </w:tcPr>
          <w:p w14:paraId="5737B54A" w14:textId="40CAD064" w:rsidR="004508C0" w:rsidRPr="004508C0" w:rsidRDefault="004508C0" w:rsidP="004508C0">
            <w:pPr>
              <w:pStyle w:val="TableTextLeft"/>
              <w:jc w:val="right"/>
              <w:rPr>
                <w:sz w:val="16"/>
                <w:szCs w:val="16"/>
              </w:rPr>
            </w:pPr>
            <w:r w:rsidRPr="004508C0">
              <w:rPr>
                <w:sz w:val="16"/>
                <w:szCs w:val="16"/>
              </w:rPr>
              <w:t xml:space="preserve"> 316,903,786 </w:t>
            </w:r>
          </w:p>
        </w:tc>
        <w:tc>
          <w:tcPr>
            <w:tcW w:w="1250" w:type="dxa"/>
            <w:noWrap/>
            <w:hideMark/>
          </w:tcPr>
          <w:p w14:paraId="0F32C9B4" w14:textId="618D681C" w:rsidR="004508C0" w:rsidRPr="004508C0" w:rsidRDefault="004508C0" w:rsidP="004508C0">
            <w:pPr>
              <w:pStyle w:val="TableTextLeft"/>
              <w:jc w:val="right"/>
              <w:rPr>
                <w:sz w:val="16"/>
                <w:szCs w:val="16"/>
              </w:rPr>
            </w:pPr>
            <w:r w:rsidRPr="004508C0">
              <w:rPr>
                <w:sz w:val="16"/>
                <w:szCs w:val="16"/>
              </w:rPr>
              <w:t xml:space="preserve"> 785,644,854 </w:t>
            </w:r>
          </w:p>
        </w:tc>
        <w:tc>
          <w:tcPr>
            <w:tcW w:w="1250" w:type="dxa"/>
            <w:noWrap/>
            <w:hideMark/>
          </w:tcPr>
          <w:p w14:paraId="2A70AE7F" w14:textId="7F9782C1" w:rsidR="004508C0" w:rsidRPr="004508C0" w:rsidRDefault="004508C0" w:rsidP="004508C0">
            <w:pPr>
              <w:pStyle w:val="TableTextLeft"/>
              <w:jc w:val="right"/>
              <w:rPr>
                <w:sz w:val="16"/>
                <w:szCs w:val="16"/>
              </w:rPr>
            </w:pPr>
            <w:r w:rsidRPr="004508C0">
              <w:rPr>
                <w:sz w:val="16"/>
                <w:szCs w:val="16"/>
              </w:rPr>
              <w:t xml:space="preserve">1,031,402,655 </w:t>
            </w:r>
          </w:p>
        </w:tc>
        <w:tc>
          <w:tcPr>
            <w:tcW w:w="1250" w:type="dxa"/>
            <w:noWrap/>
            <w:hideMark/>
          </w:tcPr>
          <w:p w14:paraId="3FE30924" w14:textId="72802E8E" w:rsidR="004508C0" w:rsidRPr="004508C0" w:rsidRDefault="004508C0" w:rsidP="004508C0">
            <w:pPr>
              <w:pStyle w:val="TableTextLeft"/>
              <w:jc w:val="right"/>
              <w:rPr>
                <w:sz w:val="16"/>
                <w:szCs w:val="16"/>
              </w:rPr>
            </w:pPr>
            <w:r w:rsidRPr="004508C0">
              <w:rPr>
                <w:sz w:val="16"/>
                <w:szCs w:val="16"/>
              </w:rPr>
              <w:t xml:space="preserve">1,384,628,792 </w:t>
            </w:r>
          </w:p>
        </w:tc>
        <w:tc>
          <w:tcPr>
            <w:tcW w:w="1250" w:type="dxa"/>
            <w:noWrap/>
            <w:hideMark/>
          </w:tcPr>
          <w:p w14:paraId="03E27D1A" w14:textId="3A86F4F3" w:rsidR="004508C0" w:rsidRPr="004508C0" w:rsidRDefault="004508C0" w:rsidP="004508C0">
            <w:pPr>
              <w:pStyle w:val="TableTextLeft"/>
              <w:jc w:val="right"/>
              <w:rPr>
                <w:sz w:val="16"/>
                <w:szCs w:val="16"/>
              </w:rPr>
            </w:pPr>
            <w:r w:rsidRPr="004508C0">
              <w:rPr>
                <w:sz w:val="16"/>
                <w:szCs w:val="16"/>
              </w:rPr>
              <w:t xml:space="preserve">1,127,114,787 </w:t>
            </w:r>
          </w:p>
        </w:tc>
        <w:tc>
          <w:tcPr>
            <w:tcW w:w="1250" w:type="dxa"/>
            <w:noWrap/>
            <w:hideMark/>
          </w:tcPr>
          <w:p w14:paraId="22E60BD0" w14:textId="666FCF63" w:rsidR="004508C0" w:rsidRPr="004508C0" w:rsidRDefault="004508C0" w:rsidP="004508C0">
            <w:pPr>
              <w:pStyle w:val="TableTextLeft"/>
              <w:jc w:val="right"/>
              <w:rPr>
                <w:sz w:val="16"/>
                <w:szCs w:val="16"/>
              </w:rPr>
            </w:pPr>
            <w:r w:rsidRPr="004508C0">
              <w:rPr>
                <w:sz w:val="16"/>
                <w:szCs w:val="16"/>
              </w:rPr>
              <w:t xml:space="preserve">1,270,884,630 </w:t>
            </w:r>
          </w:p>
        </w:tc>
        <w:tc>
          <w:tcPr>
            <w:tcW w:w="1250" w:type="dxa"/>
            <w:noWrap/>
            <w:hideMark/>
          </w:tcPr>
          <w:p w14:paraId="6E5FFB55" w14:textId="6A74033F" w:rsidR="004508C0" w:rsidRPr="004508C0" w:rsidRDefault="004508C0" w:rsidP="004508C0">
            <w:pPr>
              <w:pStyle w:val="TableTextLeft"/>
              <w:jc w:val="right"/>
              <w:rPr>
                <w:sz w:val="16"/>
                <w:szCs w:val="16"/>
              </w:rPr>
            </w:pPr>
            <w:r w:rsidRPr="004508C0">
              <w:rPr>
                <w:sz w:val="16"/>
                <w:szCs w:val="16"/>
              </w:rPr>
              <w:t xml:space="preserve">1,027,768,227 </w:t>
            </w:r>
          </w:p>
        </w:tc>
        <w:tc>
          <w:tcPr>
            <w:tcW w:w="1250" w:type="dxa"/>
            <w:noWrap/>
            <w:hideMark/>
          </w:tcPr>
          <w:p w14:paraId="7339E4BC" w14:textId="7FAD7282" w:rsidR="004508C0" w:rsidRPr="004508C0" w:rsidRDefault="004508C0" w:rsidP="004508C0">
            <w:pPr>
              <w:pStyle w:val="TableTextLeft"/>
              <w:jc w:val="right"/>
              <w:rPr>
                <w:sz w:val="16"/>
                <w:szCs w:val="16"/>
              </w:rPr>
            </w:pPr>
            <w:r w:rsidRPr="004508C0">
              <w:rPr>
                <w:sz w:val="16"/>
                <w:szCs w:val="16"/>
              </w:rPr>
              <w:t xml:space="preserve">1,143,102,994 </w:t>
            </w:r>
          </w:p>
        </w:tc>
        <w:tc>
          <w:tcPr>
            <w:tcW w:w="1250" w:type="dxa"/>
            <w:noWrap/>
            <w:hideMark/>
          </w:tcPr>
          <w:p w14:paraId="0F09000E" w14:textId="75000F55" w:rsidR="004508C0" w:rsidRPr="004508C0" w:rsidRDefault="004508C0" w:rsidP="004508C0">
            <w:pPr>
              <w:pStyle w:val="TableTextLeft"/>
              <w:jc w:val="right"/>
              <w:rPr>
                <w:sz w:val="16"/>
                <w:szCs w:val="16"/>
              </w:rPr>
            </w:pPr>
            <w:r w:rsidRPr="004508C0">
              <w:rPr>
                <w:sz w:val="16"/>
                <w:szCs w:val="16"/>
              </w:rPr>
              <w:t xml:space="preserve"> 277,046,503 </w:t>
            </w:r>
          </w:p>
        </w:tc>
        <w:tc>
          <w:tcPr>
            <w:tcW w:w="1250" w:type="dxa"/>
            <w:noWrap/>
            <w:hideMark/>
          </w:tcPr>
          <w:p w14:paraId="6753C105" w14:textId="5EB60607" w:rsidR="004508C0" w:rsidRPr="004508C0" w:rsidRDefault="004508C0" w:rsidP="004508C0">
            <w:pPr>
              <w:pStyle w:val="TableTextLeft"/>
              <w:jc w:val="right"/>
              <w:rPr>
                <w:sz w:val="16"/>
                <w:szCs w:val="16"/>
              </w:rPr>
            </w:pPr>
            <w:r w:rsidRPr="004508C0">
              <w:rPr>
                <w:sz w:val="16"/>
                <w:szCs w:val="16"/>
              </w:rPr>
              <w:t xml:space="preserve"> 459,201,611 </w:t>
            </w:r>
          </w:p>
        </w:tc>
      </w:tr>
      <w:tr w:rsidR="004508C0" w:rsidRPr="004508C0" w14:paraId="11FEC240" w14:textId="77777777" w:rsidTr="00352E88">
        <w:trPr>
          <w:trHeight w:val="20"/>
        </w:trPr>
        <w:tc>
          <w:tcPr>
            <w:tcW w:w="1560" w:type="dxa"/>
          </w:tcPr>
          <w:p w14:paraId="6DBAC6C6" w14:textId="77777777" w:rsidR="004508C0" w:rsidRPr="004508C0" w:rsidRDefault="004508C0" w:rsidP="004508C0">
            <w:pPr>
              <w:pStyle w:val="TableTextLeft"/>
              <w:rPr>
                <w:sz w:val="16"/>
                <w:szCs w:val="16"/>
              </w:rPr>
            </w:pPr>
            <w:r w:rsidRPr="004508C0">
              <w:rPr>
                <w:sz w:val="16"/>
                <w:szCs w:val="16"/>
              </w:rPr>
              <w:t>Gippsland</w:t>
            </w:r>
          </w:p>
        </w:tc>
        <w:tc>
          <w:tcPr>
            <w:tcW w:w="1250" w:type="dxa"/>
            <w:noWrap/>
            <w:hideMark/>
          </w:tcPr>
          <w:p w14:paraId="31687B30" w14:textId="399EDA06" w:rsidR="004508C0" w:rsidRPr="004508C0" w:rsidRDefault="004508C0" w:rsidP="004508C0">
            <w:pPr>
              <w:pStyle w:val="TableTextLeft"/>
              <w:jc w:val="right"/>
              <w:rPr>
                <w:sz w:val="16"/>
                <w:szCs w:val="16"/>
              </w:rPr>
            </w:pPr>
            <w:r w:rsidRPr="004508C0">
              <w:rPr>
                <w:sz w:val="16"/>
                <w:szCs w:val="16"/>
              </w:rPr>
              <w:t xml:space="preserve"> 618,803,216 </w:t>
            </w:r>
          </w:p>
        </w:tc>
        <w:tc>
          <w:tcPr>
            <w:tcW w:w="1250" w:type="dxa"/>
            <w:noWrap/>
            <w:hideMark/>
          </w:tcPr>
          <w:p w14:paraId="104AB197" w14:textId="22297328" w:rsidR="004508C0" w:rsidRPr="004508C0" w:rsidRDefault="004508C0" w:rsidP="004508C0">
            <w:pPr>
              <w:pStyle w:val="TableTextLeft"/>
              <w:jc w:val="right"/>
              <w:rPr>
                <w:sz w:val="16"/>
                <w:szCs w:val="16"/>
              </w:rPr>
            </w:pPr>
            <w:r w:rsidRPr="004508C0">
              <w:rPr>
                <w:sz w:val="16"/>
                <w:szCs w:val="16"/>
              </w:rPr>
              <w:t xml:space="preserve"> 450,145,364 </w:t>
            </w:r>
          </w:p>
        </w:tc>
        <w:tc>
          <w:tcPr>
            <w:tcW w:w="1250" w:type="dxa"/>
            <w:noWrap/>
            <w:hideMark/>
          </w:tcPr>
          <w:p w14:paraId="1C8B9678" w14:textId="3C0ED146" w:rsidR="004508C0" w:rsidRPr="004508C0" w:rsidRDefault="004508C0" w:rsidP="004508C0">
            <w:pPr>
              <w:pStyle w:val="TableTextLeft"/>
              <w:jc w:val="right"/>
              <w:rPr>
                <w:sz w:val="16"/>
                <w:szCs w:val="16"/>
              </w:rPr>
            </w:pPr>
            <w:r w:rsidRPr="004508C0">
              <w:rPr>
                <w:sz w:val="16"/>
                <w:szCs w:val="16"/>
              </w:rPr>
              <w:t xml:space="preserve">1,457,803,969 </w:t>
            </w:r>
          </w:p>
        </w:tc>
        <w:tc>
          <w:tcPr>
            <w:tcW w:w="1250" w:type="dxa"/>
            <w:noWrap/>
            <w:hideMark/>
          </w:tcPr>
          <w:p w14:paraId="32183E4E" w14:textId="1F7F4193" w:rsidR="004508C0" w:rsidRPr="004508C0" w:rsidRDefault="004508C0" w:rsidP="004508C0">
            <w:pPr>
              <w:pStyle w:val="TableTextLeft"/>
              <w:jc w:val="right"/>
              <w:rPr>
                <w:sz w:val="16"/>
                <w:szCs w:val="16"/>
              </w:rPr>
            </w:pPr>
            <w:r w:rsidRPr="004508C0">
              <w:rPr>
                <w:sz w:val="16"/>
                <w:szCs w:val="16"/>
              </w:rPr>
              <w:t xml:space="preserve">1,501,416,810 </w:t>
            </w:r>
          </w:p>
        </w:tc>
        <w:tc>
          <w:tcPr>
            <w:tcW w:w="1250" w:type="dxa"/>
            <w:noWrap/>
            <w:hideMark/>
          </w:tcPr>
          <w:p w14:paraId="671AFF77" w14:textId="70036164" w:rsidR="004508C0" w:rsidRPr="004508C0" w:rsidRDefault="004508C0" w:rsidP="004508C0">
            <w:pPr>
              <w:pStyle w:val="TableTextLeft"/>
              <w:jc w:val="right"/>
              <w:rPr>
                <w:sz w:val="16"/>
                <w:szCs w:val="16"/>
              </w:rPr>
            </w:pPr>
            <w:r w:rsidRPr="004508C0">
              <w:rPr>
                <w:sz w:val="16"/>
                <w:szCs w:val="16"/>
              </w:rPr>
              <w:t xml:space="preserve">2,086,857,861 </w:t>
            </w:r>
          </w:p>
        </w:tc>
        <w:tc>
          <w:tcPr>
            <w:tcW w:w="1250" w:type="dxa"/>
            <w:noWrap/>
            <w:hideMark/>
          </w:tcPr>
          <w:p w14:paraId="11C75CDD" w14:textId="4CBC33FC" w:rsidR="004508C0" w:rsidRPr="004508C0" w:rsidRDefault="004508C0" w:rsidP="004508C0">
            <w:pPr>
              <w:pStyle w:val="TableTextLeft"/>
              <w:jc w:val="right"/>
              <w:rPr>
                <w:sz w:val="16"/>
                <w:szCs w:val="16"/>
              </w:rPr>
            </w:pPr>
            <w:r w:rsidRPr="004508C0">
              <w:rPr>
                <w:sz w:val="16"/>
                <w:szCs w:val="16"/>
              </w:rPr>
              <w:t xml:space="preserve">1,288,665,458 </w:t>
            </w:r>
          </w:p>
        </w:tc>
        <w:tc>
          <w:tcPr>
            <w:tcW w:w="1250" w:type="dxa"/>
            <w:noWrap/>
            <w:hideMark/>
          </w:tcPr>
          <w:p w14:paraId="28423B97" w14:textId="6B2331B9" w:rsidR="004508C0" w:rsidRPr="004508C0" w:rsidRDefault="004508C0" w:rsidP="004508C0">
            <w:pPr>
              <w:pStyle w:val="TableTextLeft"/>
              <w:jc w:val="right"/>
              <w:rPr>
                <w:sz w:val="16"/>
                <w:szCs w:val="16"/>
              </w:rPr>
            </w:pPr>
            <w:r w:rsidRPr="004508C0">
              <w:rPr>
                <w:sz w:val="16"/>
                <w:szCs w:val="16"/>
              </w:rPr>
              <w:t xml:space="preserve">1,146,218,311 </w:t>
            </w:r>
          </w:p>
        </w:tc>
        <w:tc>
          <w:tcPr>
            <w:tcW w:w="1250" w:type="dxa"/>
            <w:noWrap/>
            <w:hideMark/>
          </w:tcPr>
          <w:p w14:paraId="0FF4D744" w14:textId="18C4FDE0" w:rsidR="004508C0" w:rsidRPr="004508C0" w:rsidRDefault="004508C0" w:rsidP="004508C0">
            <w:pPr>
              <w:pStyle w:val="TableTextLeft"/>
              <w:jc w:val="right"/>
              <w:rPr>
                <w:sz w:val="16"/>
                <w:szCs w:val="16"/>
              </w:rPr>
            </w:pPr>
            <w:r w:rsidRPr="004508C0">
              <w:rPr>
                <w:sz w:val="16"/>
                <w:szCs w:val="16"/>
              </w:rPr>
              <w:t xml:space="preserve"> 766,153,181 </w:t>
            </w:r>
          </w:p>
        </w:tc>
        <w:tc>
          <w:tcPr>
            <w:tcW w:w="1250" w:type="dxa"/>
            <w:noWrap/>
            <w:hideMark/>
          </w:tcPr>
          <w:p w14:paraId="3EF30327" w14:textId="4037649E" w:rsidR="004508C0" w:rsidRPr="004508C0" w:rsidRDefault="004508C0" w:rsidP="004508C0">
            <w:pPr>
              <w:pStyle w:val="TableTextLeft"/>
              <w:jc w:val="right"/>
              <w:rPr>
                <w:sz w:val="16"/>
                <w:szCs w:val="16"/>
              </w:rPr>
            </w:pPr>
            <w:r w:rsidRPr="004508C0">
              <w:rPr>
                <w:sz w:val="16"/>
                <w:szCs w:val="16"/>
              </w:rPr>
              <w:t xml:space="preserve">1,561,886,384 </w:t>
            </w:r>
          </w:p>
        </w:tc>
        <w:tc>
          <w:tcPr>
            <w:tcW w:w="1250" w:type="dxa"/>
            <w:noWrap/>
            <w:hideMark/>
          </w:tcPr>
          <w:p w14:paraId="0BCCB288" w14:textId="54342CE0" w:rsidR="004508C0" w:rsidRPr="004508C0" w:rsidRDefault="004508C0" w:rsidP="004508C0">
            <w:pPr>
              <w:pStyle w:val="TableTextLeft"/>
              <w:jc w:val="right"/>
              <w:rPr>
                <w:sz w:val="16"/>
                <w:szCs w:val="16"/>
              </w:rPr>
            </w:pPr>
            <w:r w:rsidRPr="004508C0">
              <w:rPr>
                <w:sz w:val="16"/>
                <w:szCs w:val="16"/>
              </w:rPr>
              <w:t xml:space="preserve"> 799,224,897 </w:t>
            </w:r>
          </w:p>
        </w:tc>
        <w:tc>
          <w:tcPr>
            <w:tcW w:w="1250" w:type="dxa"/>
            <w:noWrap/>
            <w:hideMark/>
          </w:tcPr>
          <w:p w14:paraId="46E9CA32" w14:textId="5803AF96" w:rsidR="004508C0" w:rsidRPr="004508C0" w:rsidRDefault="004508C0" w:rsidP="004508C0">
            <w:pPr>
              <w:pStyle w:val="TableTextLeft"/>
              <w:jc w:val="right"/>
              <w:rPr>
                <w:sz w:val="16"/>
                <w:szCs w:val="16"/>
              </w:rPr>
            </w:pPr>
            <w:r w:rsidRPr="004508C0">
              <w:rPr>
                <w:sz w:val="16"/>
                <w:szCs w:val="16"/>
              </w:rPr>
              <w:t xml:space="preserve"> 441,288,111 </w:t>
            </w:r>
          </w:p>
        </w:tc>
      </w:tr>
      <w:tr w:rsidR="004508C0" w:rsidRPr="004508C0" w14:paraId="4EC63DFB" w14:textId="77777777" w:rsidTr="00352E88">
        <w:trPr>
          <w:trHeight w:val="20"/>
        </w:trPr>
        <w:tc>
          <w:tcPr>
            <w:tcW w:w="1560" w:type="dxa"/>
          </w:tcPr>
          <w:p w14:paraId="756EBBCE" w14:textId="77777777" w:rsidR="004508C0" w:rsidRPr="004508C0" w:rsidRDefault="004508C0" w:rsidP="004508C0">
            <w:pPr>
              <w:pStyle w:val="TableTextLeft"/>
              <w:rPr>
                <w:sz w:val="16"/>
                <w:szCs w:val="16"/>
              </w:rPr>
            </w:pPr>
            <w:r w:rsidRPr="004508C0">
              <w:rPr>
                <w:sz w:val="16"/>
                <w:szCs w:val="16"/>
              </w:rPr>
              <w:t>North East</w:t>
            </w:r>
          </w:p>
        </w:tc>
        <w:tc>
          <w:tcPr>
            <w:tcW w:w="1250" w:type="dxa"/>
            <w:noWrap/>
            <w:hideMark/>
          </w:tcPr>
          <w:p w14:paraId="3427D4A2" w14:textId="1AC06B12" w:rsidR="004508C0" w:rsidRPr="004508C0" w:rsidRDefault="004508C0" w:rsidP="004508C0">
            <w:pPr>
              <w:pStyle w:val="TableTextLeft"/>
              <w:jc w:val="right"/>
              <w:rPr>
                <w:sz w:val="16"/>
                <w:szCs w:val="16"/>
              </w:rPr>
            </w:pPr>
            <w:r w:rsidRPr="004508C0">
              <w:rPr>
                <w:sz w:val="16"/>
                <w:szCs w:val="16"/>
              </w:rPr>
              <w:t xml:space="preserve"> 660,249,120 </w:t>
            </w:r>
          </w:p>
        </w:tc>
        <w:tc>
          <w:tcPr>
            <w:tcW w:w="1250" w:type="dxa"/>
            <w:noWrap/>
            <w:hideMark/>
          </w:tcPr>
          <w:p w14:paraId="77151BFF" w14:textId="1D9D3EF9" w:rsidR="004508C0" w:rsidRPr="004508C0" w:rsidRDefault="004508C0" w:rsidP="004508C0">
            <w:pPr>
              <w:pStyle w:val="TableTextLeft"/>
              <w:jc w:val="right"/>
              <w:rPr>
                <w:sz w:val="16"/>
                <w:szCs w:val="16"/>
              </w:rPr>
            </w:pPr>
            <w:r w:rsidRPr="004508C0">
              <w:rPr>
                <w:sz w:val="16"/>
                <w:szCs w:val="16"/>
              </w:rPr>
              <w:t xml:space="preserve"> 833,173,505 </w:t>
            </w:r>
          </w:p>
        </w:tc>
        <w:tc>
          <w:tcPr>
            <w:tcW w:w="1250" w:type="dxa"/>
            <w:noWrap/>
            <w:hideMark/>
          </w:tcPr>
          <w:p w14:paraId="7FDFFAF9" w14:textId="281BD625" w:rsidR="004508C0" w:rsidRPr="004508C0" w:rsidRDefault="004508C0" w:rsidP="004508C0">
            <w:pPr>
              <w:pStyle w:val="TableTextLeft"/>
              <w:jc w:val="right"/>
              <w:rPr>
                <w:sz w:val="16"/>
                <w:szCs w:val="16"/>
              </w:rPr>
            </w:pPr>
            <w:r w:rsidRPr="004508C0">
              <w:rPr>
                <w:sz w:val="16"/>
                <w:szCs w:val="16"/>
              </w:rPr>
              <w:t xml:space="preserve">3,728,245,907 </w:t>
            </w:r>
          </w:p>
        </w:tc>
        <w:tc>
          <w:tcPr>
            <w:tcW w:w="1250" w:type="dxa"/>
            <w:noWrap/>
            <w:hideMark/>
          </w:tcPr>
          <w:p w14:paraId="4EAC0DAE" w14:textId="4EF30DA0" w:rsidR="004508C0" w:rsidRPr="004508C0" w:rsidRDefault="004508C0" w:rsidP="004508C0">
            <w:pPr>
              <w:pStyle w:val="TableTextLeft"/>
              <w:jc w:val="right"/>
              <w:rPr>
                <w:sz w:val="16"/>
                <w:szCs w:val="16"/>
              </w:rPr>
            </w:pPr>
            <w:r w:rsidRPr="004508C0">
              <w:rPr>
                <w:sz w:val="16"/>
                <w:szCs w:val="16"/>
              </w:rPr>
              <w:t xml:space="preserve">2,161,520,537 </w:t>
            </w:r>
          </w:p>
        </w:tc>
        <w:tc>
          <w:tcPr>
            <w:tcW w:w="1250" w:type="dxa"/>
            <w:noWrap/>
            <w:hideMark/>
          </w:tcPr>
          <w:p w14:paraId="3995A35A" w14:textId="5D5E9834" w:rsidR="004508C0" w:rsidRPr="004508C0" w:rsidRDefault="004508C0" w:rsidP="004508C0">
            <w:pPr>
              <w:pStyle w:val="TableTextLeft"/>
              <w:jc w:val="right"/>
              <w:rPr>
                <w:sz w:val="16"/>
                <w:szCs w:val="16"/>
              </w:rPr>
            </w:pPr>
            <w:r w:rsidRPr="004508C0">
              <w:rPr>
                <w:sz w:val="16"/>
                <w:szCs w:val="16"/>
              </w:rPr>
              <w:t xml:space="preserve">2,286,719,079 </w:t>
            </w:r>
          </w:p>
        </w:tc>
        <w:tc>
          <w:tcPr>
            <w:tcW w:w="1250" w:type="dxa"/>
            <w:noWrap/>
            <w:hideMark/>
          </w:tcPr>
          <w:p w14:paraId="3CA8970D" w14:textId="1101DE02" w:rsidR="004508C0" w:rsidRPr="004508C0" w:rsidRDefault="004508C0" w:rsidP="004508C0">
            <w:pPr>
              <w:pStyle w:val="TableTextLeft"/>
              <w:jc w:val="right"/>
              <w:rPr>
                <w:sz w:val="16"/>
                <w:szCs w:val="16"/>
              </w:rPr>
            </w:pPr>
            <w:r w:rsidRPr="004508C0">
              <w:rPr>
                <w:sz w:val="16"/>
                <w:szCs w:val="16"/>
              </w:rPr>
              <w:t xml:space="preserve">1,522,165,199 </w:t>
            </w:r>
          </w:p>
        </w:tc>
        <w:tc>
          <w:tcPr>
            <w:tcW w:w="1250" w:type="dxa"/>
            <w:noWrap/>
            <w:hideMark/>
          </w:tcPr>
          <w:p w14:paraId="2AB7A205" w14:textId="0FAEA169" w:rsidR="004508C0" w:rsidRPr="004508C0" w:rsidRDefault="004508C0" w:rsidP="004508C0">
            <w:pPr>
              <w:pStyle w:val="TableTextLeft"/>
              <w:jc w:val="right"/>
              <w:rPr>
                <w:sz w:val="16"/>
                <w:szCs w:val="16"/>
              </w:rPr>
            </w:pPr>
            <w:r w:rsidRPr="004508C0">
              <w:rPr>
                <w:sz w:val="16"/>
                <w:szCs w:val="16"/>
              </w:rPr>
              <w:t xml:space="preserve">1,195,347,370 </w:t>
            </w:r>
          </w:p>
        </w:tc>
        <w:tc>
          <w:tcPr>
            <w:tcW w:w="1250" w:type="dxa"/>
            <w:noWrap/>
            <w:hideMark/>
          </w:tcPr>
          <w:p w14:paraId="61CF5A8D" w14:textId="0B8C537D" w:rsidR="004508C0" w:rsidRPr="004508C0" w:rsidRDefault="004508C0" w:rsidP="004508C0">
            <w:pPr>
              <w:pStyle w:val="TableTextLeft"/>
              <w:jc w:val="right"/>
              <w:rPr>
                <w:sz w:val="16"/>
                <w:szCs w:val="16"/>
              </w:rPr>
            </w:pPr>
            <w:r w:rsidRPr="004508C0">
              <w:rPr>
                <w:sz w:val="16"/>
                <w:szCs w:val="16"/>
              </w:rPr>
              <w:t xml:space="preserve"> 903,808,544 </w:t>
            </w:r>
          </w:p>
        </w:tc>
        <w:tc>
          <w:tcPr>
            <w:tcW w:w="1250" w:type="dxa"/>
            <w:noWrap/>
            <w:hideMark/>
          </w:tcPr>
          <w:p w14:paraId="6AD1D106" w14:textId="3972F2D7" w:rsidR="004508C0" w:rsidRPr="004508C0" w:rsidRDefault="004508C0" w:rsidP="004508C0">
            <w:pPr>
              <w:pStyle w:val="TableTextLeft"/>
              <w:jc w:val="right"/>
              <w:rPr>
                <w:sz w:val="16"/>
                <w:szCs w:val="16"/>
              </w:rPr>
            </w:pPr>
            <w:r w:rsidRPr="004508C0">
              <w:rPr>
                <w:sz w:val="16"/>
                <w:szCs w:val="16"/>
              </w:rPr>
              <w:t xml:space="preserve">2,504,337,308 </w:t>
            </w:r>
          </w:p>
        </w:tc>
        <w:tc>
          <w:tcPr>
            <w:tcW w:w="1250" w:type="dxa"/>
            <w:noWrap/>
            <w:hideMark/>
          </w:tcPr>
          <w:p w14:paraId="0E4CD269" w14:textId="09DAF6B4" w:rsidR="004508C0" w:rsidRPr="004508C0" w:rsidRDefault="004508C0" w:rsidP="004508C0">
            <w:pPr>
              <w:pStyle w:val="TableTextLeft"/>
              <w:jc w:val="right"/>
              <w:rPr>
                <w:sz w:val="16"/>
                <w:szCs w:val="16"/>
              </w:rPr>
            </w:pPr>
            <w:r w:rsidRPr="004508C0">
              <w:rPr>
                <w:sz w:val="16"/>
                <w:szCs w:val="16"/>
              </w:rPr>
              <w:t xml:space="preserve">1,738,890,697 </w:t>
            </w:r>
          </w:p>
        </w:tc>
        <w:tc>
          <w:tcPr>
            <w:tcW w:w="1250" w:type="dxa"/>
            <w:noWrap/>
            <w:hideMark/>
          </w:tcPr>
          <w:p w14:paraId="3430CA1B" w14:textId="7CC76B74" w:rsidR="004508C0" w:rsidRPr="004508C0" w:rsidRDefault="004508C0" w:rsidP="004508C0">
            <w:pPr>
              <w:pStyle w:val="TableTextLeft"/>
              <w:jc w:val="right"/>
              <w:rPr>
                <w:sz w:val="16"/>
                <w:szCs w:val="16"/>
              </w:rPr>
            </w:pPr>
            <w:r w:rsidRPr="004508C0">
              <w:rPr>
                <w:sz w:val="16"/>
                <w:szCs w:val="16"/>
              </w:rPr>
              <w:t xml:space="preserve"> 749,685,194 </w:t>
            </w:r>
          </w:p>
        </w:tc>
      </w:tr>
      <w:tr w:rsidR="004508C0" w:rsidRPr="004508C0" w14:paraId="656A7BD4" w14:textId="77777777" w:rsidTr="00352E88">
        <w:trPr>
          <w:trHeight w:val="20"/>
        </w:trPr>
        <w:tc>
          <w:tcPr>
            <w:tcW w:w="1560" w:type="dxa"/>
          </w:tcPr>
          <w:p w14:paraId="2644ADA9" w14:textId="77777777" w:rsidR="004508C0" w:rsidRPr="004508C0" w:rsidRDefault="004508C0" w:rsidP="004508C0">
            <w:pPr>
              <w:pStyle w:val="TableTextLeft"/>
              <w:rPr>
                <w:sz w:val="16"/>
                <w:szCs w:val="16"/>
              </w:rPr>
            </w:pPr>
            <w:r w:rsidRPr="004508C0">
              <w:rPr>
                <w:sz w:val="16"/>
                <w:szCs w:val="16"/>
              </w:rPr>
              <w:t>West</w:t>
            </w:r>
          </w:p>
        </w:tc>
        <w:tc>
          <w:tcPr>
            <w:tcW w:w="1250" w:type="dxa"/>
            <w:noWrap/>
            <w:hideMark/>
          </w:tcPr>
          <w:p w14:paraId="33C70051" w14:textId="7FB4998A" w:rsidR="004508C0" w:rsidRPr="004508C0" w:rsidRDefault="004508C0" w:rsidP="004508C0">
            <w:pPr>
              <w:pStyle w:val="TableTextLeft"/>
              <w:jc w:val="right"/>
              <w:rPr>
                <w:sz w:val="16"/>
                <w:szCs w:val="16"/>
              </w:rPr>
            </w:pPr>
            <w:r w:rsidRPr="004508C0">
              <w:rPr>
                <w:sz w:val="16"/>
                <w:szCs w:val="16"/>
              </w:rPr>
              <w:t xml:space="preserve"> 122,790,714 </w:t>
            </w:r>
          </w:p>
        </w:tc>
        <w:tc>
          <w:tcPr>
            <w:tcW w:w="1250" w:type="dxa"/>
            <w:noWrap/>
            <w:hideMark/>
          </w:tcPr>
          <w:p w14:paraId="7463E7AF" w14:textId="36303479" w:rsidR="004508C0" w:rsidRPr="004508C0" w:rsidRDefault="004508C0" w:rsidP="004508C0">
            <w:pPr>
              <w:pStyle w:val="TableTextLeft"/>
              <w:jc w:val="right"/>
              <w:rPr>
                <w:sz w:val="16"/>
                <w:szCs w:val="16"/>
              </w:rPr>
            </w:pPr>
            <w:r w:rsidRPr="004508C0">
              <w:rPr>
                <w:sz w:val="16"/>
                <w:szCs w:val="16"/>
              </w:rPr>
              <w:t xml:space="preserve"> 148,313,852 </w:t>
            </w:r>
          </w:p>
        </w:tc>
        <w:tc>
          <w:tcPr>
            <w:tcW w:w="1250" w:type="dxa"/>
            <w:noWrap/>
            <w:hideMark/>
          </w:tcPr>
          <w:p w14:paraId="37BC109F" w14:textId="791732E1" w:rsidR="004508C0" w:rsidRPr="004508C0" w:rsidRDefault="004508C0" w:rsidP="004508C0">
            <w:pPr>
              <w:pStyle w:val="TableTextLeft"/>
              <w:jc w:val="right"/>
              <w:rPr>
                <w:sz w:val="16"/>
                <w:szCs w:val="16"/>
              </w:rPr>
            </w:pPr>
            <w:r w:rsidRPr="004508C0">
              <w:rPr>
                <w:sz w:val="16"/>
                <w:szCs w:val="16"/>
              </w:rPr>
              <w:t xml:space="preserve"> 343,778,043 </w:t>
            </w:r>
          </w:p>
        </w:tc>
        <w:tc>
          <w:tcPr>
            <w:tcW w:w="1250" w:type="dxa"/>
            <w:noWrap/>
            <w:hideMark/>
          </w:tcPr>
          <w:p w14:paraId="44D67AE7" w14:textId="69460562" w:rsidR="004508C0" w:rsidRPr="004508C0" w:rsidRDefault="004508C0" w:rsidP="004508C0">
            <w:pPr>
              <w:pStyle w:val="TableTextLeft"/>
              <w:jc w:val="right"/>
              <w:rPr>
                <w:sz w:val="16"/>
                <w:szCs w:val="16"/>
              </w:rPr>
            </w:pPr>
            <w:r w:rsidRPr="004508C0">
              <w:rPr>
                <w:sz w:val="16"/>
                <w:szCs w:val="16"/>
              </w:rPr>
              <w:t xml:space="preserve"> 333,406,672 </w:t>
            </w:r>
          </w:p>
        </w:tc>
        <w:tc>
          <w:tcPr>
            <w:tcW w:w="1250" w:type="dxa"/>
            <w:noWrap/>
            <w:hideMark/>
          </w:tcPr>
          <w:p w14:paraId="7335D345" w14:textId="24ED8FDD" w:rsidR="004508C0" w:rsidRPr="004508C0" w:rsidRDefault="004508C0" w:rsidP="004508C0">
            <w:pPr>
              <w:pStyle w:val="TableTextLeft"/>
              <w:jc w:val="right"/>
              <w:rPr>
                <w:sz w:val="16"/>
                <w:szCs w:val="16"/>
              </w:rPr>
            </w:pPr>
            <w:r w:rsidRPr="004508C0">
              <w:rPr>
                <w:sz w:val="16"/>
                <w:szCs w:val="16"/>
              </w:rPr>
              <w:t xml:space="preserve"> 214,160,144 </w:t>
            </w:r>
          </w:p>
        </w:tc>
        <w:tc>
          <w:tcPr>
            <w:tcW w:w="1250" w:type="dxa"/>
            <w:noWrap/>
            <w:hideMark/>
          </w:tcPr>
          <w:p w14:paraId="72F6F8B9" w14:textId="5C8540A3" w:rsidR="004508C0" w:rsidRPr="004508C0" w:rsidRDefault="004508C0" w:rsidP="004508C0">
            <w:pPr>
              <w:pStyle w:val="TableTextLeft"/>
              <w:jc w:val="right"/>
              <w:rPr>
                <w:sz w:val="16"/>
                <w:szCs w:val="16"/>
              </w:rPr>
            </w:pPr>
            <w:r w:rsidRPr="004508C0">
              <w:rPr>
                <w:sz w:val="16"/>
                <w:szCs w:val="16"/>
              </w:rPr>
              <w:t xml:space="preserve"> 201,935,137 </w:t>
            </w:r>
          </w:p>
        </w:tc>
        <w:tc>
          <w:tcPr>
            <w:tcW w:w="1250" w:type="dxa"/>
            <w:noWrap/>
            <w:hideMark/>
          </w:tcPr>
          <w:p w14:paraId="07B0B863" w14:textId="4602CA3F" w:rsidR="004508C0" w:rsidRPr="004508C0" w:rsidRDefault="004508C0" w:rsidP="004508C0">
            <w:pPr>
              <w:pStyle w:val="TableTextLeft"/>
              <w:jc w:val="right"/>
              <w:rPr>
                <w:sz w:val="16"/>
                <w:szCs w:val="16"/>
              </w:rPr>
            </w:pPr>
            <w:r w:rsidRPr="004508C0">
              <w:rPr>
                <w:sz w:val="16"/>
                <w:szCs w:val="16"/>
              </w:rPr>
              <w:t xml:space="preserve"> 99,636,778 </w:t>
            </w:r>
          </w:p>
        </w:tc>
        <w:tc>
          <w:tcPr>
            <w:tcW w:w="1250" w:type="dxa"/>
            <w:noWrap/>
            <w:hideMark/>
          </w:tcPr>
          <w:p w14:paraId="219E6617" w14:textId="010890CB" w:rsidR="004508C0" w:rsidRPr="004508C0" w:rsidRDefault="004508C0" w:rsidP="004508C0">
            <w:pPr>
              <w:pStyle w:val="TableTextLeft"/>
              <w:jc w:val="right"/>
              <w:rPr>
                <w:sz w:val="16"/>
                <w:szCs w:val="16"/>
              </w:rPr>
            </w:pPr>
            <w:r w:rsidRPr="004508C0">
              <w:rPr>
                <w:sz w:val="16"/>
                <w:szCs w:val="16"/>
              </w:rPr>
              <w:t xml:space="preserve"> 102,121,911 </w:t>
            </w:r>
          </w:p>
        </w:tc>
        <w:tc>
          <w:tcPr>
            <w:tcW w:w="1250" w:type="dxa"/>
            <w:noWrap/>
            <w:hideMark/>
          </w:tcPr>
          <w:p w14:paraId="54BF35B4" w14:textId="74739795" w:rsidR="004508C0" w:rsidRPr="004508C0" w:rsidRDefault="004508C0" w:rsidP="004508C0">
            <w:pPr>
              <w:pStyle w:val="TableTextLeft"/>
              <w:jc w:val="right"/>
              <w:rPr>
                <w:sz w:val="16"/>
                <w:szCs w:val="16"/>
              </w:rPr>
            </w:pPr>
            <w:r w:rsidRPr="004508C0">
              <w:rPr>
                <w:sz w:val="16"/>
                <w:szCs w:val="16"/>
              </w:rPr>
              <w:t xml:space="preserve"> 235,692,721 </w:t>
            </w:r>
          </w:p>
        </w:tc>
        <w:tc>
          <w:tcPr>
            <w:tcW w:w="1250" w:type="dxa"/>
            <w:noWrap/>
            <w:hideMark/>
          </w:tcPr>
          <w:p w14:paraId="467C20D1" w14:textId="20E36163" w:rsidR="004508C0" w:rsidRPr="004508C0" w:rsidRDefault="004508C0" w:rsidP="004508C0">
            <w:pPr>
              <w:pStyle w:val="TableTextLeft"/>
              <w:jc w:val="right"/>
              <w:rPr>
                <w:sz w:val="16"/>
                <w:szCs w:val="16"/>
              </w:rPr>
            </w:pPr>
            <w:r w:rsidRPr="004508C0">
              <w:rPr>
                <w:sz w:val="16"/>
                <w:szCs w:val="16"/>
              </w:rPr>
              <w:t xml:space="preserve"> 180,826,155 </w:t>
            </w:r>
          </w:p>
        </w:tc>
        <w:tc>
          <w:tcPr>
            <w:tcW w:w="1250" w:type="dxa"/>
            <w:noWrap/>
            <w:hideMark/>
          </w:tcPr>
          <w:p w14:paraId="2303D761" w14:textId="1E72A25E" w:rsidR="004508C0" w:rsidRPr="004508C0" w:rsidRDefault="004508C0" w:rsidP="004508C0">
            <w:pPr>
              <w:pStyle w:val="TableTextLeft"/>
              <w:jc w:val="right"/>
              <w:rPr>
                <w:sz w:val="16"/>
                <w:szCs w:val="16"/>
              </w:rPr>
            </w:pPr>
            <w:r w:rsidRPr="004508C0">
              <w:rPr>
                <w:sz w:val="16"/>
                <w:szCs w:val="16"/>
              </w:rPr>
              <w:t xml:space="preserve"> 150,185,234 </w:t>
            </w:r>
          </w:p>
        </w:tc>
      </w:tr>
      <w:tr w:rsidR="004508C0" w:rsidRPr="004508C0" w14:paraId="05B3B0F3" w14:textId="77777777" w:rsidTr="00352E88">
        <w:trPr>
          <w:trHeight w:val="20"/>
        </w:trPr>
        <w:tc>
          <w:tcPr>
            <w:tcW w:w="1560" w:type="dxa"/>
          </w:tcPr>
          <w:p w14:paraId="411D5AD1" w14:textId="77777777" w:rsidR="004508C0" w:rsidRPr="004508C0" w:rsidRDefault="004508C0" w:rsidP="004508C0">
            <w:pPr>
              <w:pStyle w:val="TableTextLeft"/>
              <w:rPr>
                <w:sz w:val="16"/>
                <w:szCs w:val="16"/>
              </w:rPr>
            </w:pPr>
            <w:r w:rsidRPr="004508C0">
              <w:rPr>
                <w:sz w:val="16"/>
                <w:szCs w:val="16"/>
              </w:rPr>
              <w:t>Total</w:t>
            </w:r>
          </w:p>
        </w:tc>
        <w:tc>
          <w:tcPr>
            <w:tcW w:w="1250" w:type="dxa"/>
            <w:noWrap/>
            <w:hideMark/>
          </w:tcPr>
          <w:p w14:paraId="1E31E5DC" w14:textId="30370DA4" w:rsidR="004508C0" w:rsidRPr="004508C0" w:rsidRDefault="004508C0" w:rsidP="004508C0">
            <w:pPr>
              <w:pStyle w:val="TableTextLeft"/>
              <w:jc w:val="right"/>
              <w:rPr>
                <w:sz w:val="16"/>
                <w:szCs w:val="16"/>
              </w:rPr>
            </w:pPr>
            <w:r w:rsidRPr="004508C0">
              <w:rPr>
                <w:sz w:val="16"/>
                <w:szCs w:val="16"/>
              </w:rPr>
              <w:t xml:space="preserve">2,325,312,001 </w:t>
            </w:r>
          </w:p>
        </w:tc>
        <w:tc>
          <w:tcPr>
            <w:tcW w:w="1250" w:type="dxa"/>
            <w:noWrap/>
            <w:hideMark/>
          </w:tcPr>
          <w:p w14:paraId="7B4BEBE8" w14:textId="4B131389" w:rsidR="004508C0" w:rsidRPr="004508C0" w:rsidRDefault="004508C0" w:rsidP="004508C0">
            <w:pPr>
              <w:pStyle w:val="TableTextLeft"/>
              <w:jc w:val="right"/>
              <w:rPr>
                <w:sz w:val="16"/>
                <w:szCs w:val="16"/>
              </w:rPr>
            </w:pPr>
            <w:r w:rsidRPr="004508C0">
              <w:rPr>
                <w:sz w:val="16"/>
                <w:szCs w:val="16"/>
              </w:rPr>
              <w:t xml:space="preserve">2,130,537,642 </w:t>
            </w:r>
          </w:p>
        </w:tc>
        <w:tc>
          <w:tcPr>
            <w:tcW w:w="1250" w:type="dxa"/>
            <w:noWrap/>
            <w:hideMark/>
          </w:tcPr>
          <w:p w14:paraId="2AA60BF5" w14:textId="35E14922" w:rsidR="004508C0" w:rsidRPr="004508C0" w:rsidRDefault="004508C0" w:rsidP="004508C0">
            <w:pPr>
              <w:pStyle w:val="TableTextLeft"/>
              <w:jc w:val="right"/>
              <w:rPr>
                <w:sz w:val="16"/>
                <w:szCs w:val="16"/>
              </w:rPr>
            </w:pPr>
            <w:r w:rsidRPr="004508C0">
              <w:rPr>
                <w:sz w:val="16"/>
                <w:szCs w:val="16"/>
              </w:rPr>
              <w:t xml:space="preserve">7,221,673,059 </w:t>
            </w:r>
          </w:p>
        </w:tc>
        <w:tc>
          <w:tcPr>
            <w:tcW w:w="1250" w:type="dxa"/>
            <w:noWrap/>
            <w:hideMark/>
          </w:tcPr>
          <w:p w14:paraId="3F258667" w14:textId="1EBF7971" w:rsidR="004508C0" w:rsidRPr="004508C0" w:rsidRDefault="004508C0" w:rsidP="004508C0">
            <w:pPr>
              <w:pStyle w:val="TableTextLeft"/>
              <w:jc w:val="right"/>
              <w:rPr>
                <w:sz w:val="16"/>
                <w:szCs w:val="16"/>
              </w:rPr>
            </w:pPr>
            <w:r w:rsidRPr="004508C0">
              <w:rPr>
                <w:sz w:val="16"/>
                <w:szCs w:val="16"/>
              </w:rPr>
              <w:t xml:space="preserve">5,909,372,681 </w:t>
            </w:r>
          </w:p>
        </w:tc>
        <w:tc>
          <w:tcPr>
            <w:tcW w:w="1250" w:type="dxa"/>
            <w:noWrap/>
            <w:hideMark/>
          </w:tcPr>
          <w:p w14:paraId="1DA1F370" w14:textId="32A2A098" w:rsidR="004508C0" w:rsidRPr="004508C0" w:rsidRDefault="004508C0" w:rsidP="004508C0">
            <w:pPr>
              <w:pStyle w:val="TableTextLeft"/>
              <w:jc w:val="right"/>
              <w:rPr>
                <w:sz w:val="16"/>
                <w:szCs w:val="16"/>
              </w:rPr>
            </w:pPr>
            <w:r w:rsidRPr="004508C0">
              <w:rPr>
                <w:sz w:val="16"/>
                <w:szCs w:val="16"/>
              </w:rPr>
              <w:t xml:space="preserve">6,716,987,087 </w:t>
            </w:r>
          </w:p>
        </w:tc>
        <w:tc>
          <w:tcPr>
            <w:tcW w:w="1250" w:type="dxa"/>
            <w:noWrap/>
            <w:hideMark/>
          </w:tcPr>
          <w:p w14:paraId="6904D73E" w14:textId="23F7B812" w:rsidR="004508C0" w:rsidRPr="004508C0" w:rsidRDefault="004508C0" w:rsidP="004508C0">
            <w:pPr>
              <w:pStyle w:val="TableTextLeft"/>
              <w:jc w:val="right"/>
              <w:rPr>
                <w:sz w:val="16"/>
                <w:szCs w:val="16"/>
              </w:rPr>
            </w:pPr>
            <w:r w:rsidRPr="004508C0">
              <w:rPr>
                <w:sz w:val="16"/>
                <w:szCs w:val="16"/>
              </w:rPr>
              <w:t xml:space="preserve">4,706,843,162 </w:t>
            </w:r>
          </w:p>
        </w:tc>
        <w:tc>
          <w:tcPr>
            <w:tcW w:w="1250" w:type="dxa"/>
            <w:noWrap/>
            <w:hideMark/>
          </w:tcPr>
          <w:p w14:paraId="79C25144" w14:textId="715D3DA3" w:rsidR="004508C0" w:rsidRPr="004508C0" w:rsidRDefault="004508C0" w:rsidP="004508C0">
            <w:pPr>
              <w:pStyle w:val="TableTextLeft"/>
              <w:jc w:val="right"/>
              <w:rPr>
                <w:sz w:val="16"/>
                <w:szCs w:val="16"/>
              </w:rPr>
            </w:pPr>
            <w:r w:rsidRPr="004508C0">
              <w:rPr>
                <w:sz w:val="16"/>
                <w:szCs w:val="16"/>
              </w:rPr>
              <w:t xml:space="preserve">4,131,115,830 </w:t>
            </w:r>
          </w:p>
        </w:tc>
        <w:tc>
          <w:tcPr>
            <w:tcW w:w="1250" w:type="dxa"/>
            <w:noWrap/>
            <w:hideMark/>
          </w:tcPr>
          <w:p w14:paraId="2EB4A58D" w14:textId="211291C6" w:rsidR="004508C0" w:rsidRPr="004508C0" w:rsidRDefault="004508C0" w:rsidP="004508C0">
            <w:pPr>
              <w:pStyle w:val="TableTextLeft"/>
              <w:jc w:val="right"/>
              <w:rPr>
                <w:sz w:val="16"/>
                <w:szCs w:val="16"/>
              </w:rPr>
            </w:pPr>
            <w:r w:rsidRPr="004508C0">
              <w:rPr>
                <w:sz w:val="16"/>
                <w:szCs w:val="16"/>
              </w:rPr>
              <w:t xml:space="preserve">3,007,491,698 </w:t>
            </w:r>
          </w:p>
        </w:tc>
        <w:tc>
          <w:tcPr>
            <w:tcW w:w="1250" w:type="dxa"/>
            <w:noWrap/>
            <w:hideMark/>
          </w:tcPr>
          <w:p w14:paraId="633FD1D6" w14:textId="606F20A2" w:rsidR="004508C0" w:rsidRPr="004508C0" w:rsidRDefault="004508C0" w:rsidP="004508C0">
            <w:pPr>
              <w:pStyle w:val="TableTextLeft"/>
              <w:jc w:val="right"/>
              <w:rPr>
                <w:sz w:val="16"/>
                <w:szCs w:val="16"/>
              </w:rPr>
            </w:pPr>
            <w:r w:rsidRPr="004508C0">
              <w:rPr>
                <w:sz w:val="16"/>
                <w:szCs w:val="16"/>
              </w:rPr>
              <w:t xml:space="preserve">5,912,101,788 </w:t>
            </w:r>
          </w:p>
        </w:tc>
        <w:tc>
          <w:tcPr>
            <w:tcW w:w="1250" w:type="dxa"/>
            <w:noWrap/>
            <w:hideMark/>
          </w:tcPr>
          <w:p w14:paraId="2261E0C0" w14:textId="2243E08A" w:rsidR="004508C0" w:rsidRPr="004508C0" w:rsidRDefault="004508C0" w:rsidP="004508C0">
            <w:pPr>
              <w:pStyle w:val="TableTextLeft"/>
              <w:jc w:val="right"/>
              <w:rPr>
                <w:sz w:val="16"/>
                <w:szCs w:val="16"/>
              </w:rPr>
            </w:pPr>
            <w:r w:rsidRPr="004508C0">
              <w:rPr>
                <w:sz w:val="16"/>
                <w:szCs w:val="16"/>
              </w:rPr>
              <w:t xml:space="preserve">3,596,774,896 </w:t>
            </w:r>
          </w:p>
        </w:tc>
        <w:tc>
          <w:tcPr>
            <w:tcW w:w="1250" w:type="dxa"/>
            <w:noWrap/>
            <w:hideMark/>
          </w:tcPr>
          <w:p w14:paraId="1FF7EFB5" w14:textId="2109C103" w:rsidR="004508C0" w:rsidRPr="004508C0" w:rsidRDefault="004508C0" w:rsidP="004508C0">
            <w:pPr>
              <w:pStyle w:val="TableTextLeft"/>
              <w:jc w:val="right"/>
              <w:rPr>
                <w:sz w:val="16"/>
                <w:szCs w:val="16"/>
              </w:rPr>
            </w:pPr>
            <w:r w:rsidRPr="004508C0">
              <w:rPr>
                <w:sz w:val="16"/>
                <w:szCs w:val="16"/>
              </w:rPr>
              <w:t xml:space="preserve">2,121,986,658 </w:t>
            </w:r>
          </w:p>
        </w:tc>
      </w:tr>
    </w:tbl>
    <w:p w14:paraId="0547331D" w14:textId="081BF981" w:rsidR="00837944" w:rsidRDefault="00837944" w:rsidP="00837944">
      <w:pPr>
        <w:pStyle w:val="Caption"/>
        <w:ind w:left="-993"/>
      </w:pPr>
      <w:bookmarkStart w:id="202" w:name="_Ref23148145"/>
      <w:r>
        <w:t xml:space="preserve">Table </w:t>
      </w:r>
      <w:fldSimple w:instr=" SEQ Table \* ARABIC ">
        <w:r w:rsidR="002F0F23">
          <w:rPr>
            <w:noProof/>
          </w:rPr>
          <w:t>34</w:t>
        </w:r>
      </w:fldSimple>
      <w:bookmarkEnd w:id="202"/>
      <w:r w:rsidRPr="00837944">
        <w:t xml:space="preserve"> </w:t>
      </w:r>
      <w:r w:rsidR="00845954">
        <w:t>Quantity of e</w:t>
      </w:r>
      <w:r>
        <w:t>rosion prevention to major waterways by forests in RFA regions, compared to a bare earth counterfactual (tonnes)</w:t>
      </w:r>
    </w:p>
    <w:tbl>
      <w:tblPr>
        <w:tblStyle w:val="TableGrid"/>
        <w:tblW w:w="15310" w:type="dxa"/>
        <w:tblInd w:w="-993" w:type="dxa"/>
        <w:tblLayout w:type="fixed"/>
        <w:tblLook w:val="04A0" w:firstRow="1" w:lastRow="0" w:firstColumn="1" w:lastColumn="0" w:noHBand="0" w:noVBand="1"/>
      </w:tblPr>
      <w:tblGrid>
        <w:gridCol w:w="1560"/>
        <w:gridCol w:w="1250"/>
        <w:gridCol w:w="1250"/>
        <w:gridCol w:w="1250"/>
        <w:gridCol w:w="1250"/>
        <w:gridCol w:w="1250"/>
        <w:gridCol w:w="1250"/>
        <w:gridCol w:w="1250"/>
        <w:gridCol w:w="1250"/>
        <w:gridCol w:w="1250"/>
        <w:gridCol w:w="1250"/>
        <w:gridCol w:w="1250"/>
      </w:tblGrid>
      <w:tr w:rsidR="00664110" w:rsidRPr="00837944" w14:paraId="625635E3" w14:textId="77777777" w:rsidTr="00352E88">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1560" w:type="dxa"/>
          </w:tcPr>
          <w:p w14:paraId="000F3B93" w14:textId="77777777" w:rsidR="00664110" w:rsidRPr="00837944" w:rsidRDefault="00664110" w:rsidP="00BF4E50">
            <w:pPr>
              <w:pStyle w:val="TableHeadingLeft"/>
              <w:rPr>
                <w:sz w:val="16"/>
                <w:szCs w:val="16"/>
              </w:rPr>
            </w:pPr>
            <w:r w:rsidRPr="00837944">
              <w:rPr>
                <w:sz w:val="16"/>
                <w:szCs w:val="16"/>
              </w:rPr>
              <w:t>RFA region</w:t>
            </w:r>
          </w:p>
        </w:tc>
        <w:tc>
          <w:tcPr>
            <w:tcW w:w="1250" w:type="dxa"/>
            <w:noWrap/>
            <w:hideMark/>
          </w:tcPr>
          <w:p w14:paraId="636D2648" w14:textId="77777777" w:rsidR="00664110" w:rsidRPr="00837944" w:rsidRDefault="00664110" w:rsidP="00BF4E50">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837944">
              <w:rPr>
                <w:sz w:val="16"/>
                <w:szCs w:val="16"/>
              </w:rPr>
              <w:t>2008</w:t>
            </w:r>
          </w:p>
        </w:tc>
        <w:tc>
          <w:tcPr>
            <w:tcW w:w="1250" w:type="dxa"/>
            <w:noWrap/>
            <w:hideMark/>
          </w:tcPr>
          <w:p w14:paraId="6D62749E" w14:textId="77777777" w:rsidR="00664110" w:rsidRPr="00837944" w:rsidRDefault="00664110" w:rsidP="00BF4E50">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837944">
              <w:rPr>
                <w:sz w:val="16"/>
                <w:szCs w:val="16"/>
              </w:rPr>
              <w:t>2009</w:t>
            </w:r>
          </w:p>
        </w:tc>
        <w:tc>
          <w:tcPr>
            <w:tcW w:w="1250" w:type="dxa"/>
            <w:noWrap/>
            <w:hideMark/>
          </w:tcPr>
          <w:p w14:paraId="7520BE6B" w14:textId="77777777" w:rsidR="00664110" w:rsidRPr="00837944" w:rsidRDefault="00664110" w:rsidP="00BF4E50">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837944">
              <w:rPr>
                <w:sz w:val="16"/>
                <w:szCs w:val="16"/>
              </w:rPr>
              <w:t>2010</w:t>
            </w:r>
          </w:p>
        </w:tc>
        <w:tc>
          <w:tcPr>
            <w:tcW w:w="1250" w:type="dxa"/>
            <w:noWrap/>
            <w:hideMark/>
          </w:tcPr>
          <w:p w14:paraId="0435F3CE" w14:textId="77777777" w:rsidR="00664110" w:rsidRPr="00837944" w:rsidRDefault="00664110" w:rsidP="00BF4E50">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837944">
              <w:rPr>
                <w:sz w:val="16"/>
                <w:szCs w:val="16"/>
              </w:rPr>
              <w:t>2011</w:t>
            </w:r>
          </w:p>
        </w:tc>
        <w:tc>
          <w:tcPr>
            <w:tcW w:w="1250" w:type="dxa"/>
            <w:noWrap/>
            <w:hideMark/>
          </w:tcPr>
          <w:p w14:paraId="24D6CCBA" w14:textId="77777777" w:rsidR="00664110" w:rsidRPr="00837944" w:rsidRDefault="00664110" w:rsidP="00BF4E50">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837944">
              <w:rPr>
                <w:sz w:val="16"/>
                <w:szCs w:val="16"/>
              </w:rPr>
              <w:t>2012</w:t>
            </w:r>
          </w:p>
        </w:tc>
        <w:tc>
          <w:tcPr>
            <w:tcW w:w="1250" w:type="dxa"/>
            <w:noWrap/>
            <w:hideMark/>
          </w:tcPr>
          <w:p w14:paraId="5F78B976" w14:textId="77777777" w:rsidR="00664110" w:rsidRPr="00837944" w:rsidRDefault="00664110" w:rsidP="00BF4E50">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837944">
              <w:rPr>
                <w:sz w:val="16"/>
                <w:szCs w:val="16"/>
              </w:rPr>
              <w:t>2013</w:t>
            </w:r>
          </w:p>
        </w:tc>
        <w:tc>
          <w:tcPr>
            <w:tcW w:w="1250" w:type="dxa"/>
            <w:noWrap/>
            <w:hideMark/>
          </w:tcPr>
          <w:p w14:paraId="356FBF0E" w14:textId="77777777" w:rsidR="00664110" w:rsidRPr="00837944" w:rsidRDefault="00664110" w:rsidP="00BF4E50">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837944">
              <w:rPr>
                <w:sz w:val="16"/>
                <w:szCs w:val="16"/>
              </w:rPr>
              <w:t>2014</w:t>
            </w:r>
          </w:p>
        </w:tc>
        <w:tc>
          <w:tcPr>
            <w:tcW w:w="1250" w:type="dxa"/>
            <w:noWrap/>
            <w:hideMark/>
          </w:tcPr>
          <w:p w14:paraId="1B01581A" w14:textId="77777777" w:rsidR="00664110" w:rsidRPr="00837944" w:rsidRDefault="00664110" w:rsidP="00BF4E50">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837944">
              <w:rPr>
                <w:sz w:val="16"/>
                <w:szCs w:val="16"/>
              </w:rPr>
              <w:t>2015</w:t>
            </w:r>
          </w:p>
        </w:tc>
        <w:tc>
          <w:tcPr>
            <w:tcW w:w="1250" w:type="dxa"/>
            <w:noWrap/>
            <w:hideMark/>
          </w:tcPr>
          <w:p w14:paraId="1D9D9305" w14:textId="77777777" w:rsidR="00664110" w:rsidRPr="00837944" w:rsidRDefault="00664110" w:rsidP="00BF4E50">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837944">
              <w:rPr>
                <w:sz w:val="16"/>
                <w:szCs w:val="16"/>
              </w:rPr>
              <w:t>2016</w:t>
            </w:r>
          </w:p>
        </w:tc>
        <w:tc>
          <w:tcPr>
            <w:tcW w:w="1250" w:type="dxa"/>
            <w:noWrap/>
            <w:hideMark/>
          </w:tcPr>
          <w:p w14:paraId="411DFBC9" w14:textId="77777777" w:rsidR="00664110" w:rsidRPr="00837944" w:rsidRDefault="00664110" w:rsidP="00BF4E50">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837944">
              <w:rPr>
                <w:sz w:val="16"/>
                <w:szCs w:val="16"/>
              </w:rPr>
              <w:t>2017</w:t>
            </w:r>
          </w:p>
        </w:tc>
        <w:tc>
          <w:tcPr>
            <w:tcW w:w="1250" w:type="dxa"/>
            <w:noWrap/>
            <w:hideMark/>
          </w:tcPr>
          <w:p w14:paraId="3651271C" w14:textId="77777777" w:rsidR="00664110" w:rsidRPr="00837944" w:rsidRDefault="00664110" w:rsidP="00BF4E50">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837944">
              <w:rPr>
                <w:sz w:val="16"/>
                <w:szCs w:val="16"/>
              </w:rPr>
              <w:t>2018</w:t>
            </w:r>
          </w:p>
        </w:tc>
      </w:tr>
      <w:tr w:rsidR="00837944" w:rsidRPr="00837944" w14:paraId="23BD3ED7" w14:textId="77777777" w:rsidTr="00352E88">
        <w:trPr>
          <w:trHeight w:val="20"/>
        </w:trPr>
        <w:tc>
          <w:tcPr>
            <w:tcW w:w="1560" w:type="dxa"/>
          </w:tcPr>
          <w:p w14:paraId="205E21B4" w14:textId="77777777" w:rsidR="00837944" w:rsidRPr="00837944" w:rsidRDefault="00837944" w:rsidP="00837944">
            <w:pPr>
              <w:pStyle w:val="TableTextLeft"/>
              <w:rPr>
                <w:sz w:val="16"/>
                <w:szCs w:val="16"/>
              </w:rPr>
            </w:pPr>
            <w:r w:rsidRPr="00837944">
              <w:rPr>
                <w:sz w:val="16"/>
                <w:szCs w:val="16"/>
              </w:rPr>
              <w:t>Central Highlands</w:t>
            </w:r>
          </w:p>
        </w:tc>
        <w:tc>
          <w:tcPr>
            <w:tcW w:w="1250" w:type="dxa"/>
            <w:noWrap/>
            <w:hideMark/>
          </w:tcPr>
          <w:p w14:paraId="563FC0DE" w14:textId="763ACCC0" w:rsidR="00837944" w:rsidRPr="00837944" w:rsidRDefault="00837944" w:rsidP="00837944">
            <w:pPr>
              <w:pStyle w:val="TableTextLeft"/>
              <w:jc w:val="right"/>
              <w:rPr>
                <w:sz w:val="16"/>
                <w:szCs w:val="16"/>
              </w:rPr>
            </w:pPr>
            <w:r w:rsidRPr="00837944">
              <w:rPr>
                <w:sz w:val="16"/>
                <w:szCs w:val="16"/>
              </w:rPr>
              <w:t xml:space="preserve"> 57,369,353 </w:t>
            </w:r>
          </w:p>
        </w:tc>
        <w:tc>
          <w:tcPr>
            <w:tcW w:w="1250" w:type="dxa"/>
            <w:noWrap/>
            <w:hideMark/>
          </w:tcPr>
          <w:p w14:paraId="66D6F39D" w14:textId="1ACCFD23" w:rsidR="00837944" w:rsidRPr="00837944" w:rsidRDefault="00837944" w:rsidP="00837944">
            <w:pPr>
              <w:pStyle w:val="TableTextLeft"/>
              <w:jc w:val="right"/>
              <w:rPr>
                <w:sz w:val="16"/>
                <w:szCs w:val="16"/>
              </w:rPr>
            </w:pPr>
            <w:r w:rsidRPr="00837944">
              <w:rPr>
                <w:sz w:val="16"/>
                <w:szCs w:val="16"/>
              </w:rPr>
              <w:t xml:space="preserve"> 68,760,204 </w:t>
            </w:r>
          </w:p>
        </w:tc>
        <w:tc>
          <w:tcPr>
            <w:tcW w:w="1250" w:type="dxa"/>
            <w:noWrap/>
            <w:hideMark/>
          </w:tcPr>
          <w:p w14:paraId="5F4CCE9C" w14:textId="3E8BA09F" w:rsidR="00837944" w:rsidRPr="00837944" w:rsidRDefault="00837944" w:rsidP="00837944">
            <w:pPr>
              <w:pStyle w:val="TableTextLeft"/>
              <w:jc w:val="right"/>
              <w:rPr>
                <w:sz w:val="16"/>
                <w:szCs w:val="16"/>
              </w:rPr>
            </w:pPr>
            <w:r w:rsidRPr="00837944">
              <w:rPr>
                <w:sz w:val="16"/>
                <w:szCs w:val="16"/>
              </w:rPr>
              <w:t xml:space="preserve"> 163,116,051 </w:t>
            </w:r>
          </w:p>
        </w:tc>
        <w:tc>
          <w:tcPr>
            <w:tcW w:w="1250" w:type="dxa"/>
            <w:noWrap/>
            <w:hideMark/>
          </w:tcPr>
          <w:p w14:paraId="209F2B30" w14:textId="787E0EC8" w:rsidR="00837944" w:rsidRPr="00837944" w:rsidRDefault="00837944" w:rsidP="00837944">
            <w:pPr>
              <w:pStyle w:val="TableTextLeft"/>
              <w:jc w:val="right"/>
              <w:rPr>
                <w:sz w:val="16"/>
                <w:szCs w:val="16"/>
              </w:rPr>
            </w:pPr>
            <w:r w:rsidRPr="00837944">
              <w:rPr>
                <w:sz w:val="16"/>
                <w:szCs w:val="16"/>
              </w:rPr>
              <w:t xml:space="preserve"> 158,692,681 </w:t>
            </w:r>
          </w:p>
        </w:tc>
        <w:tc>
          <w:tcPr>
            <w:tcW w:w="1250" w:type="dxa"/>
            <w:noWrap/>
            <w:hideMark/>
          </w:tcPr>
          <w:p w14:paraId="15489539" w14:textId="748D6642" w:rsidR="00837944" w:rsidRPr="00837944" w:rsidRDefault="00837944" w:rsidP="00837944">
            <w:pPr>
              <w:pStyle w:val="TableTextLeft"/>
              <w:jc w:val="right"/>
              <w:rPr>
                <w:sz w:val="16"/>
                <w:szCs w:val="16"/>
              </w:rPr>
            </w:pPr>
            <w:r w:rsidRPr="00837944">
              <w:rPr>
                <w:sz w:val="16"/>
                <w:szCs w:val="16"/>
              </w:rPr>
              <w:t xml:space="preserve"> 134,031,818 </w:t>
            </w:r>
          </w:p>
        </w:tc>
        <w:tc>
          <w:tcPr>
            <w:tcW w:w="1250" w:type="dxa"/>
            <w:noWrap/>
            <w:hideMark/>
          </w:tcPr>
          <w:p w14:paraId="1C917BCF" w14:textId="5A2DB96B" w:rsidR="00837944" w:rsidRPr="00837944" w:rsidRDefault="00837944" w:rsidP="00837944">
            <w:pPr>
              <w:pStyle w:val="TableTextLeft"/>
              <w:jc w:val="right"/>
              <w:rPr>
                <w:sz w:val="16"/>
                <w:szCs w:val="16"/>
              </w:rPr>
            </w:pPr>
            <w:r w:rsidRPr="00837944">
              <w:rPr>
                <w:sz w:val="16"/>
                <w:szCs w:val="16"/>
              </w:rPr>
              <w:t xml:space="preserve"> 102,053,265 </w:t>
            </w:r>
          </w:p>
        </w:tc>
        <w:tc>
          <w:tcPr>
            <w:tcW w:w="1250" w:type="dxa"/>
            <w:noWrap/>
            <w:hideMark/>
          </w:tcPr>
          <w:p w14:paraId="14476E59" w14:textId="573CD54D" w:rsidR="00837944" w:rsidRPr="00837944" w:rsidRDefault="00837944" w:rsidP="00837944">
            <w:pPr>
              <w:pStyle w:val="TableTextLeft"/>
              <w:jc w:val="right"/>
              <w:rPr>
                <w:sz w:val="16"/>
                <w:szCs w:val="16"/>
              </w:rPr>
            </w:pPr>
            <w:r w:rsidRPr="00837944">
              <w:rPr>
                <w:sz w:val="16"/>
                <w:szCs w:val="16"/>
              </w:rPr>
              <w:t xml:space="preserve"> 75,425,174 </w:t>
            </w:r>
          </w:p>
        </w:tc>
        <w:tc>
          <w:tcPr>
            <w:tcW w:w="1250" w:type="dxa"/>
            <w:noWrap/>
            <w:hideMark/>
          </w:tcPr>
          <w:p w14:paraId="1360FE03" w14:textId="67985062" w:rsidR="00837944" w:rsidRPr="00837944" w:rsidRDefault="00837944" w:rsidP="00837944">
            <w:pPr>
              <w:pStyle w:val="TableTextLeft"/>
              <w:jc w:val="right"/>
              <w:rPr>
                <w:sz w:val="16"/>
                <w:szCs w:val="16"/>
              </w:rPr>
            </w:pPr>
            <w:r w:rsidRPr="00837944">
              <w:rPr>
                <w:sz w:val="16"/>
                <w:szCs w:val="16"/>
              </w:rPr>
              <w:t xml:space="preserve"> 37,375,170 </w:t>
            </w:r>
          </w:p>
        </w:tc>
        <w:tc>
          <w:tcPr>
            <w:tcW w:w="1250" w:type="dxa"/>
            <w:noWrap/>
            <w:hideMark/>
          </w:tcPr>
          <w:p w14:paraId="0AFD7CFA" w14:textId="0826272B" w:rsidR="00837944" w:rsidRPr="00837944" w:rsidRDefault="00837944" w:rsidP="00837944">
            <w:pPr>
              <w:pStyle w:val="TableTextLeft"/>
              <w:jc w:val="right"/>
              <w:rPr>
                <w:sz w:val="16"/>
                <w:szCs w:val="16"/>
              </w:rPr>
            </w:pPr>
            <w:r w:rsidRPr="00837944">
              <w:rPr>
                <w:sz w:val="16"/>
                <w:szCs w:val="16"/>
              </w:rPr>
              <w:t xml:space="preserve"> 84,074,829 </w:t>
            </w:r>
          </w:p>
        </w:tc>
        <w:tc>
          <w:tcPr>
            <w:tcW w:w="1250" w:type="dxa"/>
            <w:noWrap/>
            <w:hideMark/>
          </w:tcPr>
          <w:p w14:paraId="39B04C07" w14:textId="74144BCD" w:rsidR="00837944" w:rsidRPr="00837944" w:rsidRDefault="00837944" w:rsidP="00837944">
            <w:pPr>
              <w:pStyle w:val="TableTextLeft"/>
              <w:jc w:val="right"/>
              <w:rPr>
                <w:sz w:val="16"/>
                <w:szCs w:val="16"/>
              </w:rPr>
            </w:pPr>
            <w:r w:rsidRPr="00837944">
              <w:rPr>
                <w:sz w:val="16"/>
                <w:szCs w:val="16"/>
              </w:rPr>
              <w:t xml:space="preserve"> 108,141,596 </w:t>
            </w:r>
          </w:p>
        </w:tc>
        <w:tc>
          <w:tcPr>
            <w:tcW w:w="1250" w:type="dxa"/>
            <w:noWrap/>
            <w:hideMark/>
          </w:tcPr>
          <w:p w14:paraId="3B616DC7" w14:textId="09451504" w:rsidR="00837944" w:rsidRPr="00837944" w:rsidRDefault="00837944" w:rsidP="00837944">
            <w:pPr>
              <w:pStyle w:val="TableTextLeft"/>
              <w:jc w:val="right"/>
              <w:rPr>
                <w:sz w:val="16"/>
                <w:szCs w:val="16"/>
              </w:rPr>
            </w:pPr>
            <w:r w:rsidRPr="00837944">
              <w:rPr>
                <w:sz w:val="16"/>
                <w:szCs w:val="16"/>
              </w:rPr>
              <w:t xml:space="preserve"> 57,892,772 </w:t>
            </w:r>
          </w:p>
        </w:tc>
      </w:tr>
      <w:tr w:rsidR="00837944" w:rsidRPr="00837944" w14:paraId="67CDFB87" w14:textId="77777777" w:rsidTr="00352E88">
        <w:trPr>
          <w:trHeight w:val="20"/>
        </w:trPr>
        <w:tc>
          <w:tcPr>
            <w:tcW w:w="1560" w:type="dxa"/>
          </w:tcPr>
          <w:p w14:paraId="2E2085E3" w14:textId="77777777" w:rsidR="00837944" w:rsidRPr="00837944" w:rsidRDefault="00837944" w:rsidP="00837944">
            <w:pPr>
              <w:pStyle w:val="TableTextLeft"/>
              <w:rPr>
                <w:sz w:val="16"/>
                <w:szCs w:val="16"/>
              </w:rPr>
            </w:pPr>
            <w:r w:rsidRPr="00837944">
              <w:rPr>
                <w:sz w:val="16"/>
                <w:szCs w:val="16"/>
              </w:rPr>
              <w:t>East Gippsland</w:t>
            </w:r>
          </w:p>
        </w:tc>
        <w:tc>
          <w:tcPr>
            <w:tcW w:w="1250" w:type="dxa"/>
            <w:noWrap/>
            <w:hideMark/>
          </w:tcPr>
          <w:p w14:paraId="30BD2FC1" w14:textId="5AB838E2" w:rsidR="00837944" w:rsidRPr="00837944" w:rsidRDefault="00837944" w:rsidP="00837944">
            <w:pPr>
              <w:pStyle w:val="TableTextLeft"/>
              <w:jc w:val="right"/>
              <w:rPr>
                <w:sz w:val="16"/>
                <w:szCs w:val="16"/>
              </w:rPr>
            </w:pPr>
            <w:r w:rsidRPr="00837944">
              <w:rPr>
                <w:sz w:val="16"/>
                <w:szCs w:val="16"/>
              </w:rPr>
              <w:t xml:space="preserve"> 108,855,059 </w:t>
            </w:r>
          </w:p>
        </w:tc>
        <w:tc>
          <w:tcPr>
            <w:tcW w:w="1250" w:type="dxa"/>
            <w:noWrap/>
            <w:hideMark/>
          </w:tcPr>
          <w:p w14:paraId="64DDD43B" w14:textId="6EE7BB5E" w:rsidR="00837944" w:rsidRPr="00837944" w:rsidRDefault="00837944" w:rsidP="00837944">
            <w:pPr>
              <w:pStyle w:val="TableTextLeft"/>
              <w:jc w:val="right"/>
              <w:rPr>
                <w:sz w:val="16"/>
                <w:szCs w:val="16"/>
              </w:rPr>
            </w:pPr>
            <w:r w:rsidRPr="00837944">
              <w:rPr>
                <w:sz w:val="16"/>
                <w:szCs w:val="16"/>
              </w:rPr>
              <w:t xml:space="preserve"> 57,042,681 </w:t>
            </w:r>
          </w:p>
        </w:tc>
        <w:tc>
          <w:tcPr>
            <w:tcW w:w="1250" w:type="dxa"/>
            <w:noWrap/>
            <w:hideMark/>
          </w:tcPr>
          <w:p w14:paraId="2D23C276" w14:textId="23286E35" w:rsidR="00837944" w:rsidRPr="00837944" w:rsidRDefault="00837944" w:rsidP="00837944">
            <w:pPr>
              <w:pStyle w:val="TableTextLeft"/>
              <w:jc w:val="right"/>
              <w:rPr>
                <w:sz w:val="16"/>
                <w:szCs w:val="16"/>
              </w:rPr>
            </w:pPr>
            <w:r w:rsidRPr="00837944">
              <w:rPr>
                <w:sz w:val="16"/>
                <w:szCs w:val="16"/>
              </w:rPr>
              <w:t xml:space="preserve"> 141,416,074 </w:t>
            </w:r>
          </w:p>
        </w:tc>
        <w:tc>
          <w:tcPr>
            <w:tcW w:w="1250" w:type="dxa"/>
            <w:noWrap/>
            <w:hideMark/>
          </w:tcPr>
          <w:p w14:paraId="4FE7F957" w14:textId="08B560F2" w:rsidR="00837944" w:rsidRPr="00837944" w:rsidRDefault="00837944" w:rsidP="00837944">
            <w:pPr>
              <w:pStyle w:val="TableTextLeft"/>
              <w:jc w:val="right"/>
              <w:rPr>
                <w:sz w:val="16"/>
                <w:szCs w:val="16"/>
              </w:rPr>
            </w:pPr>
            <w:r w:rsidRPr="00837944">
              <w:rPr>
                <w:sz w:val="16"/>
                <w:szCs w:val="16"/>
              </w:rPr>
              <w:t xml:space="preserve"> 185,652,478 </w:t>
            </w:r>
          </w:p>
        </w:tc>
        <w:tc>
          <w:tcPr>
            <w:tcW w:w="1250" w:type="dxa"/>
            <w:noWrap/>
            <w:hideMark/>
          </w:tcPr>
          <w:p w14:paraId="11555B98" w14:textId="1DA456D7" w:rsidR="00837944" w:rsidRPr="00837944" w:rsidRDefault="00837944" w:rsidP="00837944">
            <w:pPr>
              <w:pStyle w:val="TableTextLeft"/>
              <w:jc w:val="right"/>
              <w:rPr>
                <w:sz w:val="16"/>
                <w:szCs w:val="16"/>
              </w:rPr>
            </w:pPr>
            <w:r w:rsidRPr="00837944">
              <w:rPr>
                <w:sz w:val="16"/>
                <w:szCs w:val="16"/>
              </w:rPr>
              <w:t xml:space="preserve"> 249,233,183 </w:t>
            </w:r>
          </w:p>
        </w:tc>
        <w:tc>
          <w:tcPr>
            <w:tcW w:w="1250" w:type="dxa"/>
            <w:noWrap/>
            <w:hideMark/>
          </w:tcPr>
          <w:p w14:paraId="12A799A8" w14:textId="6BA20ADB" w:rsidR="00837944" w:rsidRPr="00837944" w:rsidRDefault="00837944" w:rsidP="00837944">
            <w:pPr>
              <w:pStyle w:val="TableTextLeft"/>
              <w:jc w:val="right"/>
              <w:rPr>
                <w:sz w:val="16"/>
                <w:szCs w:val="16"/>
              </w:rPr>
            </w:pPr>
            <w:r w:rsidRPr="00837944">
              <w:rPr>
                <w:sz w:val="16"/>
                <w:szCs w:val="16"/>
              </w:rPr>
              <w:t xml:space="preserve"> 202,880,662 </w:t>
            </w:r>
          </w:p>
        </w:tc>
        <w:tc>
          <w:tcPr>
            <w:tcW w:w="1250" w:type="dxa"/>
            <w:noWrap/>
            <w:hideMark/>
          </w:tcPr>
          <w:p w14:paraId="42BE87CA" w14:textId="5E4ED598" w:rsidR="00837944" w:rsidRPr="00837944" w:rsidRDefault="00837944" w:rsidP="00837944">
            <w:pPr>
              <w:pStyle w:val="TableTextLeft"/>
              <w:jc w:val="right"/>
              <w:rPr>
                <w:sz w:val="16"/>
                <w:szCs w:val="16"/>
              </w:rPr>
            </w:pPr>
            <w:r w:rsidRPr="00837944">
              <w:rPr>
                <w:sz w:val="16"/>
                <w:szCs w:val="16"/>
              </w:rPr>
              <w:t xml:space="preserve"> 228,759,233 </w:t>
            </w:r>
          </w:p>
        </w:tc>
        <w:tc>
          <w:tcPr>
            <w:tcW w:w="1250" w:type="dxa"/>
            <w:noWrap/>
            <w:hideMark/>
          </w:tcPr>
          <w:p w14:paraId="226C2E58" w14:textId="6AD06DD6" w:rsidR="00837944" w:rsidRPr="00837944" w:rsidRDefault="00837944" w:rsidP="00837944">
            <w:pPr>
              <w:pStyle w:val="TableTextLeft"/>
              <w:jc w:val="right"/>
              <w:rPr>
                <w:sz w:val="16"/>
                <w:szCs w:val="16"/>
              </w:rPr>
            </w:pPr>
            <w:r w:rsidRPr="00837944">
              <w:rPr>
                <w:sz w:val="16"/>
                <w:szCs w:val="16"/>
              </w:rPr>
              <w:t xml:space="preserve"> 184,998,281 </w:t>
            </w:r>
          </w:p>
        </w:tc>
        <w:tc>
          <w:tcPr>
            <w:tcW w:w="1250" w:type="dxa"/>
            <w:noWrap/>
            <w:hideMark/>
          </w:tcPr>
          <w:p w14:paraId="2B3AB744" w14:textId="37DC69A3" w:rsidR="00837944" w:rsidRPr="00837944" w:rsidRDefault="00837944" w:rsidP="00837944">
            <w:pPr>
              <w:pStyle w:val="TableTextLeft"/>
              <w:jc w:val="right"/>
              <w:rPr>
                <w:sz w:val="16"/>
                <w:szCs w:val="16"/>
              </w:rPr>
            </w:pPr>
            <w:r w:rsidRPr="00837944">
              <w:rPr>
                <w:sz w:val="16"/>
                <w:szCs w:val="16"/>
              </w:rPr>
              <w:t xml:space="preserve"> 205,758,539 </w:t>
            </w:r>
          </w:p>
        </w:tc>
        <w:tc>
          <w:tcPr>
            <w:tcW w:w="1250" w:type="dxa"/>
            <w:noWrap/>
            <w:hideMark/>
          </w:tcPr>
          <w:p w14:paraId="0695889E" w14:textId="6A3063DB" w:rsidR="00837944" w:rsidRPr="00837944" w:rsidRDefault="00837944" w:rsidP="00837944">
            <w:pPr>
              <w:pStyle w:val="TableTextLeft"/>
              <w:jc w:val="right"/>
              <w:rPr>
                <w:sz w:val="16"/>
                <w:szCs w:val="16"/>
              </w:rPr>
            </w:pPr>
            <w:r w:rsidRPr="00837944">
              <w:rPr>
                <w:sz w:val="16"/>
                <w:szCs w:val="16"/>
              </w:rPr>
              <w:t xml:space="preserve"> 49,868,370 </w:t>
            </w:r>
          </w:p>
        </w:tc>
        <w:tc>
          <w:tcPr>
            <w:tcW w:w="1250" w:type="dxa"/>
            <w:noWrap/>
            <w:hideMark/>
          </w:tcPr>
          <w:p w14:paraId="31A6D1DE" w14:textId="3912CA40" w:rsidR="00837944" w:rsidRPr="00837944" w:rsidRDefault="00837944" w:rsidP="00837944">
            <w:pPr>
              <w:pStyle w:val="TableTextLeft"/>
              <w:jc w:val="right"/>
              <w:rPr>
                <w:sz w:val="16"/>
                <w:szCs w:val="16"/>
              </w:rPr>
            </w:pPr>
            <w:r w:rsidRPr="00837944">
              <w:rPr>
                <w:sz w:val="16"/>
                <w:szCs w:val="16"/>
              </w:rPr>
              <w:t xml:space="preserve"> 82,656,290 </w:t>
            </w:r>
          </w:p>
        </w:tc>
      </w:tr>
      <w:tr w:rsidR="00837944" w:rsidRPr="00837944" w14:paraId="6C876808" w14:textId="77777777" w:rsidTr="00352E88">
        <w:trPr>
          <w:trHeight w:val="20"/>
        </w:trPr>
        <w:tc>
          <w:tcPr>
            <w:tcW w:w="1560" w:type="dxa"/>
          </w:tcPr>
          <w:p w14:paraId="643747A0" w14:textId="77777777" w:rsidR="00837944" w:rsidRPr="00837944" w:rsidRDefault="00837944" w:rsidP="00837944">
            <w:pPr>
              <w:pStyle w:val="TableTextLeft"/>
              <w:rPr>
                <w:sz w:val="16"/>
                <w:szCs w:val="16"/>
              </w:rPr>
            </w:pPr>
            <w:r w:rsidRPr="00837944">
              <w:rPr>
                <w:sz w:val="16"/>
                <w:szCs w:val="16"/>
              </w:rPr>
              <w:t>Gippsland</w:t>
            </w:r>
          </w:p>
        </w:tc>
        <w:tc>
          <w:tcPr>
            <w:tcW w:w="1250" w:type="dxa"/>
            <w:noWrap/>
            <w:hideMark/>
          </w:tcPr>
          <w:p w14:paraId="37C3C04F" w14:textId="2D867805" w:rsidR="00837944" w:rsidRPr="00837944" w:rsidRDefault="00837944" w:rsidP="00837944">
            <w:pPr>
              <w:pStyle w:val="TableTextLeft"/>
              <w:jc w:val="right"/>
              <w:rPr>
                <w:sz w:val="16"/>
                <w:szCs w:val="16"/>
              </w:rPr>
            </w:pPr>
            <w:r w:rsidRPr="00837944">
              <w:rPr>
                <w:sz w:val="16"/>
                <w:szCs w:val="16"/>
              </w:rPr>
              <w:t xml:space="preserve"> 111,384,579 </w:t>
            </w:r>
          </w:p>
        </w:tc>
        <w:tc>
          <w:tcPr>
            <w:tcW w:w="1250" w:type="dxa"/>
            <w:noWrap/>
            <w:hideMark/>
          </w:tcPr>
          <w:p w14:paraId="6BB561DA" w14:textId="7C5B60DA" w:rsidR="00837944" w:rsidRPr="00837944" w:rsidRDefault="00837944" w:rsidP="00837944">
            <w:pPr>
              <w:pStyle w:val="TableTextLeft"/>
              <w:jc w:val="right"/>
              <w:rPr>
                <w:sz w:val="16"/>
                <w:szCs w:val="16"/>
              </w:rPr>
            </w:pPr>
            <w:r w:rsidRPr="00837944">
              <w:rPr>
                <w:sz w:val="16"/>
                <w:szCs w:val="16"/>
              </w:rPr>
              <w:t xml:space="preserve"> 81,026,166 </w:t>
            </w:r>
          </w:p>
        </w:tc>
        <w:tc>
          <w:tcPr>
            <w:tcW w:w="1250" w:type="dxa"/>
            <w:noWrap/>
            <w:hideMark/>
          </w:tcPr>
          <w:p w14:paraId="2877C928" w14:textId="7C7FB0B1" w:rsidR="00837944" w:rsidRPr="00837944" w:rsidRDefault="00837944" w:rsidP="00837944">
            <w:pPr>
              <w:pStyle w:val="TableTextLeft"/>
              <w:jc w:val="right"/>
              <w:rPr>
                <w:sz w:val="16"/>
                <w:szCs w:val="16"/>
              </w:rPr>
            </w:pPr>
            <w:r w:rsidRPr="00837944">
              <w:rPr>
                <w:sz w:val="16"/>
                <w:szCs w:val="16"/>
              </w:rPr>
              <w:t xml:space="preserve"> 262,404,714 </w:t>
            </w:r>
          </w:p>
        </w:tc>
        <w:tc>
          <w:tcPr>
            <w:tcW w:w="1250" w:type="dxa"/>
            <w:noWrap/>
            <w:hideMark/>
          </w:tcPr>
          <w:p w14:paraId="166CB8CF" w14:textId="29FBB6EC" w:rsidR="00837944" w:rsidRPr="00837944" w:rsidRDefault="00837944" w:rsidP="00837944">
            <w:pPr>
              <w:pStyle w:val="TableTextLeft"/>
              <w:jc w:val="right"/>
              <w:rPr>
                <w:sz w:val="16"/>
                <w:szCs w:val="16"/>
              </w:rPr>
            </w:pPr>
            <w:r w:rsidRPr="00837944">
              <w:rPr>
                <w:sz w:val="16"/>
                <w:szCs w:val="16"/>
              </w:rPr>
              <w:t xml:space="preserve"> 270,255,026 </w:t>
            </w:r>
          </w:p>
        </w:tc>
        <w:tc>
          <w:tcPr>
            <w:tcW w:w="1250" w:type="dxa"/>
            <w:noWrap/>
            <w:hideMark/>
          </w:tcPr>
          <w:p w14:paraId="63FA964B" w14:textId="36EDFB50" w:rsidR="00837944" w:rsidRPr="00837944" w:rsidRDefault="00837944" w:rsidP="00837944">
            <w:pPr>
              <w:pStyle w:val="TableTextLeft"/>
              <w:jc w:val="right"/>
              <w:rPr>
                <w:sz w:val="16"/>
                <w:szCs w:val="16"/>
              </w:rPr>
            </w:pPr>
            <w:r w:rsidRPr="00837944">
              <w:rPr>
                <w:sz w:val="16"/>
                <w:szCs w:val="16"/>
              </w:rPr>
              <w:t xml:space="preserve"> 375,634,415 </w:t>
            </w:r>
          </w:p>
        </w:tc>
        <w:tc>
          <w:tcPr>
            <w:tcW w:w="1250" w:type="dxa"/>
            <w:noWrap/>
            <w:hideMark/>
          </w:tcPr>
          <w:p w14:paraId="1F64A4D3" w14:textId="38CF3B5C" w:rsidR="00837944" w:rsidRPr="00837944" w:rsidRDefault="00837944" w:rsidP="00837944">
            <w:pPr>
              <w:pStyle w:val="TableTextLeft"/>
              <w:jc w:val="right"/>
              <w:rPr>
                <w:sz w:val="16"/>
                <w:szCs w:val="16"/>
              </w:rPr>
            </w:pPr>
            <w:r w:rsidRPr="00837944">
              <w:rPr>
                <w:sz w:val="16"/>
                <w:szCs w:val="16"/>
              </w:rPr>
              <w:t xml:space="preserve"> 231,959,783 </w:t>
            </w:r>
          </w:p>
        </w:tc>
        <w:tc>
          <w:tcPr>
            <w:tcW w:w="1250" w:type="dxa"/>
            <w:noWrap/>
            <w:hideMark/>
          </w:tcPr>
          <w:p w14:paraId="7313E381" w14:textId="0784F725" w:rsidR="00837944" w:rsidRPr="00837944" w:rsidRDefault="00837944" w:rsidP="00837944">
            <w:pPr>
              <w:pStyle w:val="TableTextLeft"/>
              <w:jc w:val="right"/>
              <w:rPr>
                <w:sz w:val="16"/>
                <w:szCs w:val="16"/>
              </w:rPr>
            </w:pPr>
            <w:r w:rsidRPr="00837944">
              <w:rPr>
                <w:sz w:val="16"/>
                <w:szCs w:val="16"/>
              </w:rPr>
              <w:t xml:space="preserve"> 206,319,296 </w:t>
            </w:r>
          </w:p>
        </w:tc>
        <w:tc>
          <w:tcPr>
            <w:tcW w:w="1250" w:type="dxa"/>
            <w:noWrap/>
            <w:hideMark/>
          </w:tcPr>
          <w:p w14:paraId="5D0BB62F" w14:textId="7EAC01BA" w:rsidR="00837944" w:rsidRPr="00837944" w:rsidRDefault="00837944" w:rsidP="00837944">
            <w:pPr>
              <w:pStyle w:val="TableTextLeft"/>
              <w:jc w:val="right"/>
              <w:rPr>
                <w:sz w:val="16"/>
                <w:szCs w:val="16"/>
              </w:rPr>
            </w:pPr>
            <w:r w:rsidRPr="00837944">
              <w:rPr>
                <w:sz w:val="16"/>
                <w:szCs w:val="16"/>
              </w:rPr>
              <w:t xml:space="preserve"> 137,907,573 </w:t>
            </w:r>
          </w:p>
        </w:tc>
        <w:tc>
          <w:tcPr>
            <w:tcW w:w="1250" w:type="dxa"/>
            <w:noWrap/>
            <w:hideMark/>
          </w:tcPr>
          <w:p w14:paraId="25591FB0" w14:textId="37C99D87" w:rsidR="00837944" w:rsidRPr="00837944" w:rsidRDefault="00837944" w:rsidP="00837944">
            <w:pPr>
              <w:pStyle w:val="TableTextLeft"/>
              <w:jc w:val="right"/>
              <w:rPr>
                <w:sz w:val="16"/>
                <w:szCs w:val="16"/>
              </w:rPr>
            </w:pPr>
            <w:r w:rsidRPr="00837944">
              <w:rPr>
                <w:sz w:val="16"/>
                <w:szCs w:val="16"/>
              </w:rPr>
              <w:t xml:space="preserve"> 281,139,549 </w:t>
            </w:r>
          </w:p>
        </w:tc>
        <w:tc>
          <w:tcPr>
            <w:tcW w:w="1250" w:type="dxa"/>
            <w:noWrap/>
            <w:hideMark/>
          </w:tcPr>
          <w:p w14:paraId="67216B04" w14:textId="27BC6026" w:rsidR="00837944" w:rsidRPr="00837944" w:rsidRDefault="00837944" w:rsidP="00837944">
            <w:pPr>
              <w:pStyle w:val="TableTextLeft"/>
              <w:jc w:val="right"/>
              <w:rPr>
                <w:sz w:val="16"/>
                <w:szCs w:val="16"/>
              </w:rPr>
            </w:pPr>
            <w:r w:rsidRPr="00837944">
              <w:rPr>
                <w:sz w:val="16"/>
                <w:szCs w:val="16"/>
              </w:rPr>
              <w:t xml:space="preserve"> 143,860,481 </w:t>
            </w:r>
          </w:p>
        </w:tc>
        <w:tc>
          <w:tcPr>
            <w:tcW w:w="1250" w:type="dxa"/>
            <w:noWrap/>
            <w:hideMark/>
          </w:tcPr>
          <w:p w14:paraId="08136E9E" w14:textId="122F8576" w:rsidR="00837944" w:rsidRPr="00837944" w:rsidRDefault="00837944" w:rsidP="00837944">
            <w:pPr>
              <w:pStyle w:val="TableTextLeft"/>
              <w:jc w:val="right"/>
              <w:rPr>
                <w:sz w:val="16"/>
                <w:szCs w:val="16"/>
              </w:rPr>
            </w:pPr>
            <w:r w:rsidRPr="00837944">
              <w:rPr>
                <w:sz w:val="16"/>
                <w:szCs w:val="16"/>
              </w:rPr>
              <w:t xml:space="preserve"> 79,431,860 </w:t>
            </w:r>
          </w:p>
        </w:tc>
      </w:tr>
      <w:tr w:rsidR="00837944" w:rsidRPr="00837944" w14:paraId="2048FEE7" w14:textId="77777777" w:rsidTr="00352E88">
        <w:trPr>
          <w:trHeight w:val="20"/>
        </w:trPr>
        <w:tc>
          <w:tcPr>
            <w:tcW w:w="1560" w:type="dxa"/>
          </w:tcPr>
          <w:p w14:paraId="21AEE36F" w14:textId="77777777" w:rsidR="00837944" w:rsidRPr="00837944" w:rsidRDefault="00837944" w:rsidP="00837944">
            <w:pPr>
              <w:pStyle w:val="TableTextLeft"/>
              <w:rPr>
                <w:sz w:val="16"/>
                <w:szCs w:val="16"/>
              </w:rPr>
            </w:pPr>
            <w:r w:rsidRPr="00837944">
              <w:rPr>
                <w:sz w:val="16"/>
                <w:szCs w:val="16"/>
              </w:rPr>
              <w:t>North East</w:t>
            </w:r>
          </w:p>
        </w:tc>
        <w:tc>
          <w:tcPr>
            <w:tcW w:w="1250" w:type="dxa"/>
            <w:noWrap/>
            <w:hideMark/>
          </w:tcPr>
          <w:p w14:paraId="4D57DBC9" w14:textId="0E69BD12" w:rsidR="00837944" w:rsidRPr="00837944" w:rsidRDefault="00837944" w:rsidP="00837944">
            <w:pPr>
              <w:pStyle w:val="TableTextLeft"/>
              <w:jc w:val="right"/>
              <w:rPr>
                <w:sz w:val="16"/>
                <w:szCs w:val="16"/>
              </w:rPr>
            </w:pPr>
            <w:r w:rsidRPr="00837944">
              <w:rPr>
                <w:sz w:val="16"/>
                <w:szCs w:val="16"/>
              </w:rPr>
              <w:t xml:space="preserve"> 118,844,842 </w:t>
            </w:r>
          </w:p>
        </w:tc>
        <w:tc>
          <w:tcPr>
            <w:tcW w:w="1250" w:type="dxa"/>
            <w:noWrap/>
            <w:hideMark/>
          </w:tcPr>
          <w:p w14:paraId="3E978C48" w14:textId="1C18CC7C" w:rsidR="00837944" w:rsidRPr="00837944" w:rsidRDefault="00837944" w:rsidP="00837944">
            <w:pPr>
              <w:pStyle w:val="TableTextLeft"/>
              <w:jc w:val="right"/>
              <w:rPr>
                <w:sz w:val="16"/>
                <w:szCs w:val="16"/>
              </w:rPr>
            </w:pPr>
            <w:r w:rsidRPr="00837944">
              <w:rPr>
                <w:sz w:val="16"/>
                <w:szCs w:val="16"/>
              </w:rPr>
              <w:t xml:space="preserve"> 149,971,231 </w:t>
            </w:r>
          </w:p>
        </w:tc>
        <w:tc>
          <w:tcPr>
            <w:tcW w:w="1250" w:type="dxa"/>
            <w:noWrap/>
            <w:hideMark/>
          </w:tcPr>
          <w:p w14:paraId="56ED6CF6" w14:textId="2BC0E02C" w:rsidR="00837944" w:rsidRPr="00837944" w:rsidRDefault="00837944" w:rsidP="00837944">
            <w:pPr>
              <w:pStyle w:val="TableTextLeft"/>
              <w:jc w:val="right"/>
              <w:rPr>
                <w:sz w:val="16"/>
                <w:szCs w:val="16"/>
              </w:rPr>
            </w:pPr>
            <w:r w:rsidRPr="00837944">
              <w:rPr>
                <w:sz w:val="16"/>
                <w:szCs w:val="16"/>
              </w:rPr>
              <w:t xml:space="preserve"> 671,084,263 </w:t>
            </w:r>
          </w:p>
        </w:tc>
        <w:tc>
          <w:tcPr>
            <w:tcW w:w="1250" w:type="dxa"/>
            <w:noWrap/>
            <w:hideMark/>
          </w:tcPr>
          <w:p w14:paraId="6D7A0C28" w14:textId="32CFA8F7" w:rsidR="00837944" w:rsidRPr="00837944" w:rsidRDefault="00837944" w:rsidP="00837944">
            <w:pPr>
              <w:pStyle w:val="TableTextLeft"/>
              <w:jc w:val="right"/>
              <w:rPr>
                <w:sz w:val="16"/>
                <w:szCs w:val="16"/>
              </w:rPr>
            </w:pPr>
            <w:r w:rsidRPr="00837944">
              <w:rPr>
                <w:sz w:val="16"/>
                <w:szCs w:val="16"/>
              </w:rPr>
              <w:t xml:space="preserve"> 389,073,697 </w:t>
            </w:r>
          </w:p>
        </w:tc>
        <w:tc>
          <w:tcPr>
            <w:tcW w:w="1250" w:type="dxa"/>
            <w:noWrap/>
            <w:hideMark/>
          </w:tcPr>
          <w:p w14:paraId="7E313EDB" w14:textId="6D26FA78" w:rsidR="00837944" w:rsidRPr="00837944" w:rsidRDefault="00837944" w:rsidP="00837944">
            <w:pPr>
              <w:pStyle w:val="TableTextLeft"/>
              <w:jc w:val="right"/>
              <w:rPr>
                <w:sz w:val="16"/>
                <w:szCs w:val="16"/>
              </w:rPr>
            </w:pPr>
            <w:r w:rsidRPr="00837944">
              <w:rPr>
                <w:sz w:val="16"/>
                <w:szCs w:val="16"/>
              </w:rPr>
              <w:t xml:space="preserve"> 411,609,434 </w:t>
            </w:r>
          </w:p>
        </w:tc>
        <w:tc>
          <w:tcPr>
            <w:tcW w:w="1250" w:type="dxa"/>
            <w:noWrap/>
            <w:hideMark/>
          </w:tcPr>
          <w:p w14:paraId="42456027" w14:textId="0E3FA3D8" w:rsidR="00837944" w:rsidRPr="00837944" w:rsidRDefault="00837944" w:rsidP="00837944">
            <w:pPr>
              <w:pStyle w:val="TableTextLeft"/>
              <w:jc w:val="right"/>
              <w:rPr>
                <w:sz w:val="16"/>
                <w:szCs w:val="16"/>
              </w:rPr>
            </w:pPr>
            <w:r w:rsidRPr="00837944">
              <w:rPr>
                <w:sz w:val="16"/>
                <w:szCs w:val="16"/>
              </w:rPr>
              <w:t xml:space="preserve"> 273,989,736 </w:t>
            </w:r>
          </w:p>
        </w:tc>
        <w:tc>
          <w:tcPr>
            <w:tcW w:w="1250" w:type="dxa"/>
            <w:noWrap/>
            <w:hideMark/>
          </w:tcPr>
          <w:p w14:paraId="7A869719" w14:textId="73391F86" w:rsidR="00837944" w:rsidRPr="00837944" w:rsidRDefault="00837944" w:rsidP="00837944">
            <w:pPr>
              <w:pStyle w:val="TableTextLeft"/>
              <w:jc w:val="right"/>
              <w:rPr>
                <w:sz w:val="16"/>
                <w:szCs w:val="16"/>
              </w:rPr>
            </w:pPr>
            <w:r w:rsidRPr="00837944">
              <w:rPr>
                <w:sz w:val="16"/>
                <w:szCs w:val="16"/>
              </w:rPr>
              <w:t xml:space="preserve"> 215,162,527 </w:t>
            </w:r>
          </w:p>
        </w:tc>
        <w:tc>
          <w:tcPr>
            <w:tcW w:w="1250" w:type="dxa"/>
            <w:noWrap/>
            <w:hideMark/>
          </w:tcPr>
          <w:p w14:paraId="185F9F9B" w14:textId="219A0570" w:rsidR="00837944" w:rsidRPr="00837944" w:rsidRDefault="00837944" w:rsidP="00837944">
            <w:pPr>
              <w:pStyle w:val="TableTextLeft"/>
              <w:jc w:val="right"/>
              <w:rPr>
                <w:sz w:val="16"/>
                <w:szCs w:val="16"/>
              </w:rPr>
            </w:pPr>
            <w:r w:rsidRPr="00837944">
              <w:rPr>
                <w:sz w:val="16"/>
                <w:szCs w:val="16"/>
              </w:rPr>
              <w:t xml:space="preserve"> 162,685,538 </w:t>
            </w:r>
          </w:p>
        </w:tc>
        <w:tc>
          <w:tcPr>
            <w:tcW w:w="1250" w:type="dxa"/>
            <w:noWrap/>
            <w:hideMark/>
          </w:tcPr>
          <w:p w14:paraId="277ACB29" w14:textId="29F7FD1A" w:rsidR="00837944" w:rsidRPr="00837944" w:rsidRDefault="00837944" w:rsidP="00837944">
            <w:pPr>
              <w:pStyle w:val="TableTextLeft"/>
              <w:jc w:val="right"/>
              <w:rPr>
                <w:sz w:val="16"/>
                <w:szCs w:val="16"/>
              </w:rPr>
            </w:pPr>
            <w:r w:rsidRPr="00837944">
              <w:rPr>
                <w:sz w:val="16"/>
                <w:szCs w:val="16"/>
              </w:rPr>
              <w:t xml:space="preserve"> 450,780,716 </w:t>
            </w:r>
          </w:p>
        </w:tc>
        <w:tc>
          <w:tcPr>
            <w:tcW w:w="1250" w:type="dxa"/>
            <w:noWrap/>
            <w:hideMark/>
          </w:tcPr>
          <w:p w14:paraId="2CD0B32C" w14:textId="355CB45A" w:rsidR="00837944" w:rsidRPr="00837944" w:rsidRDefault="00837944" w:rsidP="00837944">
            <w:pPr>
              <w:pStyle w:val="TableTextLeft"/>
              <w:jc w:val="right"/>
              <w:rPr>
                <w:sz w:val="16"/>
                <w:szCs w:val="16"/>
              </w:rPr>
            </w:pPr>
            <w:r w:rsidRPr="00837944">
              <w:rPr>
                <w:sz w:val="16"/>
                <w:szCs w:val="16"/>
              </w:rPr>
              <w:t xml:space="preserve"> 313,000,325 </w:t>
            </w:r>
          </w:p>
        </w:tc>
        <w:tc>
          <w:tcPr>
            <w:tcW w:w="1250" w:type="dxa"/>
            <w:noWrap/>
            <w:hideMark/>
          </w:tcPr>
          <w:p w14:paraId="5D765934" w14:textId="7F2F6AEC" w:rsidR="00837944" w:rsidRPr="00837944" w:rsidRDefault="00837944" w:rsidP="00837944">
            <w:pPr>
              <w:pStyle w:val="TableTextLeft"/>
              <w:jc w:val="right"/>
              <w:rPr>
                <w:sz w:val="16"/>
                <w:szCs w:val="16"/>
              </w:rPr>
            </w:pPr>
            <w:r w:rsidRPr="00837944">
              <w:rPr>
                <w:sz w:val="16"/>
                <w:szCs w:val="16"/>
              </w:rPr>
              <w:t xml:space="preserve"> 134,943,335 </w:t>
            </w:r>
          </w:p>
        </w:tc>
      </w:tr>
      <w:tr w:rsidR="00837944" w:rsidRPr="00837944" w14:paraId="4923A4D3" w14:textId="77777777" w:rsidTr="00352E88">
        <w:trPr>
          <w:trHeight w:val="20"/>
        </w:trPr>
        <w:tc>
          <w:tcPr>
            <w:tcW w:w="1560" w:type="dxa"/>
          </w:tcPr>
          <w:p w14:paraId="2B67A3AF" w14:textId="77777777" w:rsidR="00837944" w:rsidRPr="00837944" w:rsidRDefault="00837944" w:rsidP="00837944">
            <w:pPr>
              <w:pStyle w:val="TableTextLeft"/>
              <w:rPr>
                <w:sz w:val="16"/>
                <w:szCs w:val="16"/>
              </w:rPr>
            </w:pPr>
            <w:r w:rsidRPr="00837944">
              <w:rPr>
                <w:sz w:val="16"/>
                <w:szCs w:val="16"/>
              </w:rPr>
              <w:t>West</w:t>
            </w:r>
          </w:p>
        </w:tc>
        <w:tc>
          <w:tcPr>
            <w:tcW w:w="1250" w:type="dxa"/>
            <w:noWrap/>
            <w:hideMark/>
          </w:tcPr>
          <w:p w14:paraId="41FF3A27" w14:textId="1A83292A" w:rsidR="00837944" w:rsidRPr="00837944" w:rsidRDefault="00837944" w:rsidP="00837944">
            <w:pPr>
              <w:pStyle w:val="TableTextLeft"/>
              <w:jc w:val="right"/>
              <w:rPr>
                <w:sz w:val="16"/>
                <w:szCs w:val="16"/>
              </w:rPr>
            </w:pPr>
            <w:r w:rsidRPr="00837944">
              <w:rPr>
                <w:sz w:val="16"/>
                <w:szCs w:val="16"/>
              </w:rPr>
              <w:t xml:space="preserve"> 22,102,329 </w:t>
            </w:r>
          </w:p>
        </w:tc>
        <w:tc>
          <w:tcPr>
            <w:tcW w:w="1250" w:type="dxa"/>
            <w:noWrap/>
            <w:hideMark/>
          </w:tcPr>
          <w:p w14:paraId="7766D23E" w14:textId="0295B75B" w:rsidR="00837944" w:rsidRPr="00837944" w:rsidRDefault="00837944" w:rsidP="00837944">
            <w:pPr>
              <w:pStyle w:val="TableTextLeft"/>
              <w:jc w:val="right"/>
              <w:rPr>
                <w:sz w:val="16"/>
                <w:szCs w:val="16"/>
              </w:rPr>
            </w:pPr>
            <w:r w:rsidRPr="00837944">
              <w:rPr>
                <w:sz w:val="16"/>
                <w:szCs w:val="16"/>
              </w:rPr>
              <w:t xml:space="preserve"> 26,696,493 </w:t>
            </w:r>
          </w:p>
        </w:tc>
        <w:tc>
          <w:tcPr>
            <w:tcW w:w="1250" w:type="dxa"/>
            <w:noWrap/>
            <w:hideMark/>
          </w:tcPr>
          <w:p w14:paraId="3E9C79D4" w14:textId="775A4CB4" w:rsidR="00837944" w:rsidRPr="00837944" w:rsidRDefault="00837944" w:rsidP="00837944">
            <w:pPr>
              <w:pStyle w:val="TableTextLeft"/>
              <w:jc w:val="right"/>
              <w:rPr>
                <w:sz w:val="16"/>
                <w:szCs w:val="16"/>
              </w:rPr>
            </w:pPr>
            <w:r w:rsidRPr="00837944">
              <w:rPr>
                <w:sz w:val="16"/>
                <w:szCs w:val="16"/>
              </w:rPr>
              <w:t xml:space="preserve"> 61,880,048 </w:t>
            </w:r>
          </w:p>
        </w:tc>
        <w:tc>
          <w:tcPr>
            <w:tcW w:w="1250" w:type="dxa"/>
            <w:noWrap/>
            <w:hideMark/>
          </w:tcPr>
          <w:p w14:paraId="13FA83AC" w14:textId="7CD72BFF" w:rsidR="00837944" w:rsidRPr="00837944" w:rsidRDefault="00837944" w:rsidP="00837944">
            <w:pPr>
              <w:pStyle w:val="TableTextLeft"/>
              <w:jc w:val="right"/>
              <w:rPr>
                <w:sz w:val="16"/>
                <w:szCs w:val="16"/>
              </w:rPr>
            </w:pPr>
            <w:r w:rsidRPr="00837944">
              <w:rPr>
                <w:sz w:val="16"/>
                <w:szCs w:val="16"/>
              </w:rPr>
              <w:t xml:space="preserve"> 60,013,201 </w:t>
            </w:r>
          </w:p>
        </w:tc>
        <w:tc>
          <w:tcPr>
            <w:tcW w:w="1250" w:type="dxa"/>
            <w:noWrap/>
            <w:hideMark/>
          </w:tcPr>
          <w:p w14:paraId="0C9A262B" w14:textId="09002783" w:rsidR="00837944" w:rsidRPr="00837944" w:rsidRDefault="00837944" w:rsidP="00837944">
            <w:pPr>
              <w:pStyle w:val="TableTextLeft"/>
              <w:jc w:val="right"/>
              <w:rPr>
                <w:sz w:val="16"/>
                <w:szCs w:val="16"/>
              </w:rPr>
            </w:pPr>
            <w:r w:rsidRPr="00837944">
              <w:rPr>
                <w:sz w:val="16"/>
                <w:szCs w:val="16"/>
              </w:rPr>
              <w:t xml:space="preserve"> 38,548,826 </w:t>
            </w:r>
          </w:p>
        </w:tc>
        <w:tc>
          <w:tcPr>
            <w:tcW w:w="1250" w:type="dxa"/>
            <w:noWrap/>
            <w:hideMark/>
          </w:tcPr>
          <w:p w14:paraId="10B6FA71" w14:textId="09DCF7C6" w:rsidR="00837944" w:rsidRPr="00837944" w:rsidRDefault="00837944" w:rsidP="00837944">
            <w:pPr>
              <w:pStyle w:val="TableTextLeft"/>
              <w:jc w:val="right"/>
              <w:rPr>
                <w:sz w:val="16"/>
                <w:szCs w:val="16"/>
              </w:rPr>
            </w:pPr>
            <w:r w:rsidRPr="00837944">
              <w:rPr>
                <w:sz w:val="16"/>
                <w:szCs w:val="16"/>
              </w:rPr>
              <w:t xml:space="preserve"> 36,348,325 </w:t>
            </w:r>
          </w:p>
        </w:tc>
        <w:tc>
          <w:tcPr>
            <w:tcW w:w="1250" w:type="dxa"/>
            <w:noWrap/>
            <w:hideMark/>
          </w:tcPr>
          <w:p w14:paraId="56B28B14" w14:textId="6D1ABD76" w:rsidR="00837944" w:rsidRPr="00837944" w:rsidRDefault="00837944" w:rsidP="00837944">
            <w:pPr>
              <w:pStyle w:val="TableTextLeft"/>
              <w:jc w:val="right"/>
              <w:rPr>
                <w:sz w:val="16"/>
                <w:szCs w:val="16"/>
              </w:rPr>
            </w:pPr>
            <w:r w:rsidRPr="00837944">
              <w:rPr>
                <w:sz w:val="16"/>
                <w:szCs w:val="16"/>
              </w:rPr>
              <w:t xml:space="preserve"> 17,934,620 </w:t>
            </w:r>
          </w:p>
        </w:tc>
        <w:tc>
          <w:tcPr>
            <w:tcW w:w="1250" w:type="dxa"/>
            <w:noWrap/>
            <w:hideMark/>
          </w:tcPr>
          <w:p w14:paraId="1A8E69CA" w14:textId="69CE294A" w:rsidR="00837944" w:rsidRPr="00837944" w:rsidRDefault="00837944" w:rsidP="00837944">
            <w:pPr>
              <w:pStyle w:val="TableTextLeft"/>
              <w:jc w:val="right"/>
              <w:rPr>
                <w:sz w:val="16"/>
                <w:szCs w:val="16"/>
              </w:rPr>
            </w:pPr>
            <w:r w:rsidRPr="00837944">
              <w:rPr>
                <w:sz w:val="16"/>
                <w:szCs w:val="16"/>
              </w:rPr>
              <w:t xml:space="preserve"> 18,381,944 </w:t>
            </w:r>
          </w:p>
        </w:tc>
        <w:tc>
          <w:tcPr>
            <w:tcW w:w="1250" w:type="dxa"/>
            <w:noWrap/>
            <w:hideMark/>
          </w:tcPr>
          <w:p w14:paraId="647D36F5" w14:textId="61CB6747" w:rsidR="00837944" w:rsidRPr="00837944" w:rsidRDefault="00837944" w:rsidP="00837944">
            <w:pPr>
              <w:pStyle w:val="TableTextLeft"/>
              <w:jc w:val="right"/>
              <w:rPr>
                <w:sz w:val="16"/>
                <w:szCs w:val="16"/>
              </w:rPr>
            </w:pPr>
            <w:r w:rsidRPr="00837944">
              <w:rPr>
                <w:sz w:val="16"/>
                <w:szCs w:val="16"/>
              </w:rPr>
              <w:t xml:space="preserve"> 42,424,690 </w:t>
            </w:r>
          </w:p>
        </w:tc>
        <w:tc>
          <w:tcPr>
            <w:tcW w:w="1250" w:type="dxa"/>
            <w:noWrap/>
            <w:hideMark/>
          </w:tcPr>
          <w:p w14:paraId="32B24745" w14:textId="3F5B9999" w:rsidR="00837944" w:rsidRPr="00837944" w:rsidRDefault="00837944" w:rsidP="00837944">
            <w:pPr>
              <w:pStyle w:val="TableTextLeft"/>
              <w:jc w:val="right"/>
              <w:rPr>
                <w:sz w:val="16"/>
                <w:szCs w:val="16"/>
              </w:rPr>
            </w:pPr>
            <w:r w:rsidRPr="00837944">
              <w:rPr>
                <w:sz w:val="16"/>
                <w:szCs w:val="16"/>
              </w:rPr>
              <w:t xml:space="preserve"> 32,548,708 </w:t>
            </w:r>
          </w:p>
        </w:tc>
        <w:tc>
          <w:tcPr>
            <w:tcW w:w="1250" w:type="dxa"/>
            <w:noWrap/>
            <w:hideMark/>
          </w:tcPr>
          <w:p w14:paraId="7C64FBFA" w14:textId="4A89A3CC" w:rsidR="00837944" w:rsidRPr="00837944" w:rsidRDefault="00837944" w:rsidP="00837944">
            <w:pPr>
              <w:pStyle w:val="TableTextLeft"/>
              <w:jc w:val="right"/>
              <w:rPr>
                <w:sz w:val="16"/>
                <w:szCs w:val="16"/>
              </w:rPr>
            </w:pPr>
            <w:r w:rsidRPr="00837944">
              <w:rPr>
                <w:sz w:val="16"/>
                <w:szCs w:val="16"/>
              </w:rPr>
              <w:t xml:space="preserve"> 27,033,342 </w:t>
            </w:r>
          </w:p>
        </w:tc>
      </w:tr>
      <w:tr w:rsidR="00837944" w:rsidRPr="00837944" w14:paraId="24349FB9" w14:textId="77777777" w:rsidTr="00352E88">
        <w:trPr>
          <w:trHeight w:val="20"/>
        </w:trPr>
        <w:tc>
          <w:tcPr>
            <w:tcW w:w="1560" w:type="dxa"/>
          </w:tcPr>
          <w:p w14:paraId="777707FE" w14:textId="77777777" w:rsidR="00837944" w:rsidRPr="00837944" w:rsidRDefault="00837944" w:rsidP="00837944">
            <w:pPr>
              <w:pStyle w:val="TableTextLeft"/>
              <w:rPr>
                <w:sz w:val="16"/>
                <w:szCs w:val="16"/>
              </w:rPr>
            </w:pPr>
            <w:r w:rsidRPr="00837944">
              <w:rPr>
                <w:sz w:val="16"/>
                <w:szCs w:val="16"/>
              </w:rPr>
              <w:t>Total</w:t>
            </w:r>
          </w:p>
        </w:tc>
        <w:tc>
          <w:tcPr>
            <w:tcW w:w="1250" w:type="dxa"/>
            <w:noWrap/>
            <w:hideMark/>
          </w:tcPr>
          <w:p w14:paraId="2C7A9735" w14:textId="2C43F5D2" w:rsidR="00837944" w:rsidRPr="00837944" w:rsidRDefault="00837944" w:rsidP="00837944">
            <w:pPr>
              <w:pStyle w:val="TableTextLeft"/>
              <w:jc w:val="right"/>
              <w:rPr>
                <w:sz w:val="16"/>
                <w:szCs w:val="16"/>
              </w:rPr>
            </w:pPr>
            <w:r w:rsidRPr="00837944">
              <w:rPr>
                <w:sz w:val="16"/>
                <w:szCs w:val="16"/>
              </w:rPr>
              <w:t xml:space="preserve"> 418,556,160 </w:t>
            </w:r>
          </w:p>
        </w:tc>
        <w:tc>
          <w:tcPr>
            <w:tcW w:w="1250" w:type="dxa"/>
            <w:noWrap/>
            <w:hideMark/>
          </w:tcPr>
          <w:p w14:paraId="76079083" w14:textId="45E4928D" w:rsidR="00837944" w:rsidRPr="00837944" w:rsidRDefault="00837944" w:rsidP="00837944">
            <w:pPr>
              <w:pStyle w:val="TableTextLeft"/>
              <w:jc w:val="right"/>
              <w:rPr>
                <w:sz w:val="16"/>
                <w:szCs w:val="16"/>
              </w:rPr>
            </w:pPr>
            <w:r w:rsidRPr="00837944">
              <w:rPr>
                <w:sz w:val="16"/>
                <w:szCs w:val="16"/>
              </w:rPr>
              <w:t xml:space="preserve"> 383,496,776 </w:t>
            </w:r>
          </w:p>
        </w:tc>
        <w:tc>
          <w:tcPr>
            <w:tcW w:w="1250" w:type="dxa"/>
            <w:noWrap/>
            <w:hideMark/>
          </w:tcPr>
          <w:p w14:paraId="1B3FDDA4" w14:textId="5ECDFC71" w:rsidR="00837944" w:rsidRPr="00837944" w:rsidRDefault="00837944" w:rsidP="00837944">
            <w:pPr>
              <w:pStyle w:val="TableTextLeft"/>
              <w:jc w:val="right"/>
              <w:rPr>
                <w:sz w:val="16"/>
                <w:szCs w:val="16"/>
              </w:rPr>
            </w:pPr>
            <w:r w:rsidRPr="00837944">
              <w:rPr>
                <w:sz w:val="16"/>
                <w:szCs w:val="16"/>
              </w:rPr>
              <w:t xml:space="preserve">1,299,901,151 </w:t>
            </w:r>
          </w:p>
        </w:tc>
        <w:tc>
          <w:tcPr>
            <w:tcW w:w="1250" w:type="dxa"/>
            <w:noWrap/>
            <w:hideMark/>
          </w:tcPr>
          <w:p w14:paraId="7C268D5A" w14:textId="1F5A733D" w:rsidR="00837944" w:rsidRPr="00837944" w:rsidRDefault="00837944" w:rsidP="00837944">
            <w:pPr>
              <w:pStyle w:val="TableTextLeft"/>
              <w:jc w:val="right"/>
              <w:rPr>
                <w:sz w:val="16"/>
                <w:szCs w:val="16"/>
              </w:rPr>
            </w:pPr>
            <w:r w:rsidRPr="00837944">
              <w:rPr>
                <w:sz w:val="16"/>
                <w:szCs w:val="16"/>
              </w:rPr>
              <w:t xml:space="preserve">1,063,687,083 </w:t>
            </w:r>
          </w:p>
        </w:tc>
        <w:tc>
          <w:tcPr>
            <w:tcW w:w="1250" w:type="dxa"/>
            <w:noWrap/>
            <w:hideMark/>
          </w:tcPr>
          <w:p w14:paraId="6E09BF69" w14:textId="6C03AC1F" w:rsidR="00837944" w:rsidRPr="00837944" w:rsidRDefault="00837944" w:rsidP="00837944">
            <w:pPr>
              <w:pStyle w:val="TableTextLeft"/>
              <w:jc w:val="right"/>
              <w:rPr>
                <w:sz w:val="16"/>
                <w:szCs w:val="16"/>
              </w:rPr>
            </w:pPr>
            <w:r w:rsidRPr="00837944">
              <w:rPr>
                <w:sz w:val="16"/>
                <w:szCs w:val="16"/>
              </w:rPr>
              <w:t xml:space="preserve">1,209,057,676 </w:t>
            </w:r>
          </w:p>
        </w:tc>
        <w:tc>
          <w:tcPr>
            <w:tcW w:w="1250" w:type="dxa"/>
            <w:noWrap/>
            <w:hideMark/>
          </w:tcPr>
          <w:p w14:paraId="070119F5" w14:textId="1B261933" w:rsidR="00837944" w:rsidRPr="00837944" w:rsidRDefault="00837944" w:rsidP="00837944">
            <w:pPr>
              <w:pStyle w:val="TableTextLeft"/>
              <w:jc w:val="right"/>
              <w:rPr>
                <w:sz w:val="16"/>
                <w:szCs w:val="16"/>
              </w:rPr>
            </w:pPr>
            <w:r w:rsidRPr="00837944">
              <w:rPr>
                <w:sz w:val="16"/>
                <w:szCs w:val="16"/>
              </w:rPr>
              <w:t xml:space="preserve"> 847,231,769 </w:t>
            </w:r>
          </w:p>
        </w:tc>
        <w:tc>
          <w:tcPr>
            <w:tcW w:w="1250" w:type="dxa"/>
            <w:noWrap/>
            <w:hideMark/>
          </w:tcPr>
          <w:p w14:paraId="504D7464" w14:textId="115234D8" w:rsidR="00837944" w:rsidRPr="00837944" w:rsidRDefault="00837944" w:rsidP="00837944">
            <w:pPr>
              <w:pStyle w:val="TableTextLeft"/>
              <w:jc w:val="right"/>
              <w:rPr>
                <w:sz w:val="16"/>
                <w:szCs w:val="16"/>
              </w:rPr>
            </w:pPr>
            <w:r w:rsidRPr="00837944">
              <w:rPr>
                <w:sz w:val="16"/>
                <w:szCs w:val="16"/>
              </w:rPr>
              <w:t xml:space="preserve"> 743,600,849 </w:t>
            </w:r>
          </w:p>
        </w:tc>
        <w:tc>
          <w:tcPr>
            <w:tcW w:w="1250" w:type="dxa"/>
            <w:noWrap/>
            <w:hideMark/>
          </w:tcPr>
          <w:p w14:paraId="4676F67F" w14:textId="444C70D3" w:rsidR="00837944" w:rsidRPr="00837944" w:rsidRDefault="00837944" w:rsidP="00837944">
            <w:pPr>
              <w:pStyle w:val="TableTextLeft"/>
              <w:jc w:val="right"/>
              <w:rPr>
                <w:sz w:val="16"/>
                <w:szCs w:val="16"/>
              </w:rPr>
            </w:pPr>
            <w:r w:rsidRPr="00837944">
              <w:rPr>
                <w:sz w:val="16"/>
                <w:szCs w:val="16"/>
              </w:rPr>
              <w:t xml:space="preserve"> 541,348,506 </w:t>
            </w:r>
          </w:p>
        </w:tc>
        <w:tc>
          <w:tcPr>
            <w:tcW w:w="1250" w:type="dxa"/>
            <w:noWrap/>
            <w:hideMark/>
          </w:tcPr>
          <w:p w14:paraId="5CDB3BA1" w14:textId="63EF0D9B" w:rsidR="00837944" w:rsidRPr="00837944" w:rsidRDefault="00837944" w:rsidP="00837944">
            <w:pPr>
              <w:pStyle w:val="TableTextLeft"/>
              <w:jc w:val="right"/>
              <w:rPr>
                <w:sz w:val="16"/>
                <w:szCs w:val="16"/>
              </w:rPr>
            </w:pPr>
            <w:r w:rsidRPr="00837944">
              <w:rPr>
                <w:sz w:val="16"/>
                <w:szCs w:val="16"/>
              </w:rPr>
              <w:t xml:space="preserve">1,064,178,322 </w:t>
            </w:r>
          </w:p>
        </w:tc>
        <w:tc>
          <w:tcPr>
            <w:tcW w:w="1250" w:type="dxa"/>
            <w:noWrap/>
            <w:hideMark/>
          </w:tcPr>
          <w:p w14:paraId="618B72FE" w14:textId="57AAAEB9" w:rsidR="00837944" w:rsidRPr="00837944" w:rsidRDefault="00837944" w:rsidP="00837944">
            <w:pPr>
              <w:pStyle w:val="TableTextLeft"/>
              <w:jc w:val="right"/>
              <w:rPr>
                <w:sz w:val="16"/>
                <w:szCs w:val="16"/>
              </w:rPr>
            </w:pPr>
            <w:r w:rsidRPr="00837944">
              <w:rPr>
                <w:sz w:val="16"/>
                <w:szCs w:val="16"/>
              </w:rPr>
              <w:t xml:space="preserve"> 647,419,481 </w:t>
            </w:r>
          </w:p>
        </w:tc>
        <w:tc>
          <w:tcPr>
            <w:tcW w:w="1250" w:type="dxa"/>
            <w:noWrap/>
            <w:hideMark/>
          </w:tcPr>
          <w:p w14:paraId="3DC75C81" w14:textId="2AA045CE" w:rsidR="00837944" w:rsidRPr="00837944" w:rsidRDefault="00837944" w:rsidP="00837944">
            <w:pPr>
              <w:pStyle w:val="TableTextLeft"/>
              <w:jc w:val="right"/>
              <w:rPr>
                <w:sz w:val="16"/>
                <w:szCs w:val="16"/>
              </w:rPr>
            </w:pPr>
            <w:r w:rsidRPr="00837944">
              <w:rPr>
                <w:sz w:val="16"/>
                <w:szCs w:val="16"/>
              </w:rPr>
              <w:t xml:space="preserve"> 381,957,598 </w:t>
            </w:r>
          </w:p>
        </w:tc>
      </w:tr>
    </w:tbl>
    <w:p w14:paraId="0FC93B3D" w14:textId="77777777" w:rsidR="004533C0" w:rsidRDefault="004533C0" w:rsidP="00664110">
      <w:pPr>
        <w:pStyle w:val="Caption"/>
        <w:ind w:left="-993"/>
      </w:pPr>
    </w:p>
    <w:p w14:paraId="29CEF56D" w14:textId="77777777" w:rsidR="004533C0" w:rsidRDefault="004533C0">
      <w:pPr>
        <w:spacing w:line="288" w:lineRule="auto"/>
        <w:rPr>
          <w:b/>
          <w:bCs/>
          <w:sz w:val="16"/>
        </w:rPr>
      </w:pPr>
      <w:r>
        <w:br w:type="page"/>
      </w:r>
    </w:p>
    <w:p w14:paraId="0BA22E97" w14:textId="75027704" w:rsidR="0090384F" w:rsidRDefault="0090384F" w:rsidP="0090384F">
      <w:pPr>
        <w:pStyle w:val="Caption"/>
        <w:ind w:left="-993"/>
      </w:pPr>
      <w:bookmarkStart w:id="203" w:name="_Ref22549790"/>
      <w:r w:rsidRPr="00B34DF4">
        <w:lastRenderedPageBreak/>
        <w:t xml:space="preserve">Table </w:t>
      </w:r>
      <w:r w:rsidRPr="00B34DF4">
        <w:rPr>
          <w:noProof/>
        </w:rPr>
        <w:fldChar w:fldCharType="begin"/>
      </w:r>
      <w:r w:rsidRPr="00B34DF4">
        <w:rPr>
          <w:noProof/>
        </w:rPr>
        <w:instrText xml:space="preserve"> SEQ Table \* ARABIC </w:instrText>
      </w:r>
      <w:r w:rsidRPr="00B34DF4">
        <w:rPr>
          <w:noProof/>
        </w:rPr>
        <w:fldChar w:fldCharType="separate"/>
      </w:r>
      <w:r w:rsidR="002F0F23">
        <w:rPr>
          <w:noProof/>
        </w:rPr>
        <w:t>35</w:t>
      </w:r>
      <w:r w:rsidRPr="00B34DF4">
        <w:rPr>
          <w:noProof/>
        </w:rPr>
        <w:fldChar w:fldCharType="end"/>
      </w:r>
      <w:bookmarkEnd w:id="203"/>
      <w:r w:rsidRPr="00B34DF4">
        <w:t xml:space="preserve"> Value of erosion </w:t>
      </w:r>
      <w:r>
        <w:t xml:space="preserve">prevention </w:t>
      </w:r>
      <w:r w:rsidRPr="00B34DF4">
        <w:t xml:space="preserve">to major waterways by </w:t>
      </w:r>
      <w:r w:rsidR="00845954">
        <w:t xml:space="preserve">forests in </w:t>
      </w:r>
      <w:r w:rsidRPr="00B34DF4">
        <w:t>RFA region</w:t>
      </w:r>
      <w:r w:rsidR="00845954">
        <w:t>s</w:t>
      </w:r>
      <w:r>
        <w:t xml:space="preserve"> – lower bound</w:t>
      </w:r>
      <w:r w:rsidRPr="00B34DF4">
        <w:t xml:space="preserve"> ($)</w:t>
      </w:r>
    </w:p>
    <w:tbl>
      <w:tblPr>
        <w:tblStyle w:val="TableGrid"/>
        <w:tblW w:w="15310" w:type="dxa"/>
        <w:tblInd w:w="-993" w:type="dxa"/>
        <w:tblLayout w:type="fixed"/>
        <w:tblLook w:val="04A0" w:firstRow="1" w:lastRow="0" w:firstColumn="1" w:lastColumn="0" w:noHBand="0" w:noVBand="1"/>
      </w:tblPr>
      <w:tblGrid>
        <w:gridCol w:w="1702"/>
        <w:gridCol w:w="1237"/>
        <w:gridCol w:w="1237"/>
        <w:gridCol w:w="1237"/>
        <w:gridCol w:w="1237"/>
        <w:gridCol w:w="1237"/>
        <w:gridCol w:w="1237"/>
        <w:gridCol w:w="1237"/>
        <w:gridCol w:w="1237"/>
        <w:gridCol w:w="1237"/>
        <w:gridCol w:w="1237"/>
        <w:gridCol w:w="1238"/>
      </w:tblGrid>
      <w:tr w:rsidR="0090384F" w:rsidRPr="001667FD" w14:paraId="372AF21D" w14:textId="77777777" w:rsidTr="00F31F9A">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1702" w:type="dxa"/>
          </w:tcPr>
          <w:p w14:paraId="67E22048" w14:textId="77777777" w:rsidR="0090384F" w:rsidRPr="00352E88" w:rsidRDefault="0090384F" w:rsidP="00F31F9A">
            <w:pPr>
              <w:pStyle w:val="TableHeadingLeft"/>
              <w:rPr>
                <w:sz w:val="14"/>
                <w:szCs w:val="14"/>
              </w:rPr>
            </w:pPr>
            <w:r w:rsidRPr="00352E88">
              <w:rPr>
                <w:sz w:val="14"/>
                <w:szCs w:val="14"/>
              </w:rPr>
              <w:t>RFA region</w:t>
            </w:r>
          </w:p>
        </w:tc>
        <w:tc>
          <w:tcPr>
            <w:tcW w:w="1237" w:type="dxa"/>
            <w:noWrap/>
            <w:hideMark/>
          </w:tcPr>
          <w:p w14:paraId="68FD6AA8" w14:textId="77777777" w:rsidR="0090384F" w:rsidRPr="00352E88" w:rsidRDefault="0090384F" w:rsidP="00F31F9A">
            <w:pPr>
              <w:pStyle w:val="TableHeadingLeft"/>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2008</w:t>
            </w:r>
          </w:p>
        </w:tc>
        <w:tc>
          <w:tcPr>
            <w:tcW w:w="1237" w:type="dxa"/>
            <w:noWrap/>
            <w:hideMark/>
          </w:tcPr>
          <w:p w14:paraId="5CF19C93" w14:textId="77777777" w:rsidR="0090384F" w:rsidRPr="00352E88" w:rsidRDefault="0090384F" w:rsidP="00F31F9A">
            <w:pPr>
              <w:pStyle w:val="TableHeadingLeft"/>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2009</w:t>
            </w:r>
          </w:p>
        </w:tc>
        <w:tc>
          <w:tcPr>
            <w:tcW w:w="1237" w:type="dxa"/>
            <w:noWrap/>
            <w:hideMark/>
          </w:tcPr>
          <w:p w14:paraId="3C10A2AC" w14:textId="77777777" w:rsidR="0090384F" w:rsidRPr="00352E88" w:rsidRDefault="0090384F" w:rsidP="00F31F9A">
            <w:pPr>
              <w:pStyle w:val="TableHeadingLeft"/>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2010</w:t>
            </w:r>
          </w:p>
        </w:tc>
        <w:tc>
          <w:tcPr>
            <w:tcW w:w="1237" w:type="dxa"/>
            <w:noWrap/>
            <w:hideMark/>
          </w:tcPr>
          <w:p w14:paraId="653D7035" w14:textId="77777777" w:rsidR="0090384F" w:rsidRPr="00352E88" w:rsidRDefault="0090384F" w:rsidP="00F31F9A">
            <w:pPr>
              <w:pStyle w:val="TableHeadingLeft"/>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2011</w:t>
            </w:r>
          </w:p>
        </w:tc>
        <w:tc>
          <w:tcPr>
            <w:tcW w:w="1237" w:type="dxa"/>
            <w:noWrap/>
            <w:hideMark/>
          </w:tcPr>
          <w:p w14:paraId="0106854A" w14:textId="77777777" w:rsidR="0090384F" w:rsidRPr="00352E88" w:rsidRDefault="0090384F" w:rsidP="00F31F9A">
            <w:pPr>
              <w:pStyle w:val="TableHeadingLeft"/>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2012</w:t>
            </w:r>
          </w:p>
        </w:tc>
        <w:tc>
          <w:tcPr>
            <w:tcW w:w="1237" w:type="dxa"/>
            <w:noWrap/>
            <w:hideMark/>
          </w:tcPr>
          <w:p w14:paraId="723407CD" w14:textId="77777777" w:rsidR="0090384F" w:rsidRPr="00352E88" w:rsidRDefault="0090384F" w:rsidP="00F31F9A">
            <w:pPr>
              <w:pStyle w:val="TableHeadingLeft"/>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2013</w:t>
            </w:r>
          </w:p>
        </w:tc>
        <w:tc>
          <w:tcPr>
            <w:tcW w:w="1237" w:type="dxa"/>
            <w:noWrap/>
            <w:hideMark/>
          </w:tcPr>
          <w:p w14:paraId="511C2BD9" w14:textId="77777777" w:rsidR="0090384F" w:rsidRPr="00352E88" w:rsidRDefault="0090384F" w:rsidP="00F31F9A">
            <w:pPr>
              <w:pStyle w:val="TableHeadingLeft"/>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2014</w:t>
            </w:r>
          </w:p>
        </w:tc>
        <w:tc>
          <w:tcPr>
            <w:tcW w:w="1237" w:type="dxa"/>
            <w:noWrap/>
            <w:hideMark/>
          </w:tcPr>
          <w:p w14:paraId="40CB0A42" w14:textId="77777777" w:rsidR="0090384F" w:rsidRPr="00352E88" w:rsidRDefault="0090384F" w:rsidP="00F31F9A">
            <w:pPr>
              <w:pStyle w:val="TableHeadingLeft"/>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2015</w:t>
            </w:r>
          </w:p>
        </w:tc>
        <w:tc>
          <w:tcPr>
            <w:tcW w:w="1237" w:type="dxa"/>
            <w:noWrap/>
            <w:hideMark/>
          </w:tcPr>
          <w:p w14:paraId="48556B6E" w14:textId="77777777" w:rsidR="0090384F" w:rsidRPr="00352E88" w:rsidRDefault="0090384F" w:rsidP="00F31F9A">
            <w:pPr>
              <w:pStyle w:val="TableHeadingLeft"/>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2016</w:t>
            </w:r>
          </w:p>
        </w:tc>
        <w:tc>
          <w:tcPr>
            <w:tcW w:w="1237" w:type="dxa"/>
            <w:noWrap/>
            <w:hideMark/>
          </w:tcPr>
          <w:p w14:paraId="1007328E" w14:textId="77777777" w:rsidR="0090384F" w:rsidRPr="00352E88" w:rsidRDefault="0090384F" w:rsidP="00F31F9A">
            <w:pPr>
              <w:pStyle w:val="TableHeadingLeft"/>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2017</w:t>
            </w:r>
          </w:p>
        </w:tc>
        <w:tc>
          <w:tcPr>
            <w:tcW w:w="1238" w:type="dxa"/>
            <w:noWrap/>
            <w:hideMark/>
          </w:tcPr>
          <w:p w14:paraId="7F2B3205" w14:textId="77777777" w:rsidR="0090384F" w:rsidRPr="00352E88" w:rsidRDefault="0090384F" w:rsidP="00F31F9A">
            <w:pPr>
              <w:pStyle w:val="TableHeadingLeft"/>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2018</w:t>
            </w:r>
          </w:p>
        </w:tc>
      </w:tr>
      <w:tr w:rsidR="001667FD" w:rsidRPr="001667FD" w14:paraId="5AB71882" w14:textId="77777777" w:rsidTr="00F31F9A">
        <w:trPr>
          <w:trHeight w:val="20"/>
        </w:trPr>
        <w:tc>
          <w:tcPr>
            <w:tcW w:w="1702" w:type="dxa"/>
          </w:tcPr>
          <w:p w14:paraId="0597059A" w14:textId="77777777" w:rsidR="001667FD" w:rsidRPr="00352E88" w:rsidRDefault="001667FD" w:rsidP="001667FD">
            <w:pPr>
              <w:pStyle w:val="TableTextLeft"/>
              <w:rPr>
                <w:sz w:val="14"/>
                <w:szCs w:val="14"/>
              </w:rPr>
            </w:pPr>
            <w:r w:rsidRPr="00352E88">
              <w:rPr>
                <w:sz w:val="14"/>
                <w:szCs w:val="14"/>
              </w:rPr>
              <w:t>Central Highlands</w:t>
            </w:r>
          </w:p>
        </w:tc>
        <w:tc>
          <w:tcPr>
            <w:tcW w:w="1237" w:type="dxa"/>
            <w:noWrap/>
            <w:hideMark/>
          </w:tcPr>
          <w:p w14:paraId="0DBE87DE" w14:textId="31F51A8D" w:rsidR="001667FD" w:rsidRPr="00352E88" w:rsidRDefault="001667FD" w:rsidP="001667FD">
            <w:pPr>
              <w:pStyle w:val="TableTextLeft"/>
              <w:jc w:val="right"/>
              <w:rPr>
                <w:sz w:val="14"/>
                <w:szCs w:val="14"/>
              </w:rPr>
            </w:pPr>
            <w:r w:rsidRPr="00352E88">
              <w:rPr>
                <w:sz w:val="14"/>
                <w:szCs w:val="14"/>
              </w:rPr>
              <w:t xml:space="preserve"> 670,934,706 </w:t>
            </w:r>
          </w:p>
        </w:tc>
        <w:tc>
          <w:tcPr>
            <w:tcW w:w="1237" w:type="dxa"/>
            <w:noWrap/>
            <w:hideMark/>
          </w:tcPr>
          <w:p w14:paraId="616EF57C" w14:textId="17E4444E" w:rsidR="001667FD" w:rsidRPr="00352E88" w:rsidRDefault="001667FD" w:rsidP="001667FD">
            <w:pPr>
              <w:pStyle w:val="TableTextLeft"/>
              <w:jc w:val="right"/>
              <w:rPr>
                <w:sz w:val="14"/>
                <w:szCs w:val="14"/>
              </w:rPr>
            </w:pPr>
            <w:r w:rsidRPr="00352E88">
              <w:rPr>
                <w:sz w:val="14"/>
                <w:szCs w:val="14"/>
              </w:rPr>
              <w:t xml:space="preserve"> 859,598,572 </w:t>
            </w:r>
          </w:p>
        </w:tc>
        <w:tc>
          <w:tcPr>
            <w:tcW w:w="1237" w:type="dxa"/>
            <w:noWrap/>
            <w:hideMark/>
          </w:tcPr>
          <w:p w14:paraId="78CC8BD5" w14:textId="1A6E86F7" w:rsidR="001667FD" w:rsidRPr="00352E88" w:rsidRDefault="001667FD" w:rsidP="001667FD">
            <w:pPr>
              <w:pStyle w:val="TableTextLeft"/>
              <w:jc w:val="right"/>
              <w:rPr>
                <w:sz w:val="14"/>
                <w:szCs w:val="14"/>
              </w:rPr>
            </w:pPr>
            <w:r w:rsidRPr="00352E88">
              <w:rPr>
                <w:sz w:val="14"/>
                <w:szCs w:val="14"/>
              </w:rPr>
              <w:t xml:space="preserve"> 1,871,873,829 </w:t>
            </w:r>
          </w:p>
        </w:tc>
        <w:tc>
          <w:tcPr>
            <w:tcW w:w="1237" w:type="dxa"/>
            <w:noWrap/>
            <w:hideMark/>
          </w:tcPr>
          <w:p w14:paraId="5A1D58E6" w14:textId="315C8FEB" w:rsidR="001667FD" w:rsidRPr="00352E88" w:rsidRDefault="001667FD" w:rsidP="001667FD">
            <w:pPr>
              <w:pStyle w:val="TableTextLeft"/>
              <w:jc w:val="right"/>
              <w:rPr>
                <w:sz w:val="14"/>
                <w:szCs w:val="14"/>
              </w:rPr>
            </w:pPr>
            <w:r w:rsidRPr="00352E88">
              <w:rPr>
                <w:sz w:val="14"/>
                <w:szCs w:val="14"/>
              </w:rPr>
              <w:t xml:space="preserve"> 1,821,534,956 </w:t>
            </w:r>
          </w:p>
        </w:tc>
        <w:tc>
          <w:tcPr>
            <w:tcW w:w="1237" w:type="dxa"/>
            <w:noWrap/>
            <w:hideMark/>
          </w:tcPr>
          <w:p w14:paraId="32E84666" w14:textId="645953EB" w:rsidR="001667FD" w:rsidRPr="00352E88" w:rsidRDefault="001667FD" w:rsidP="001667FD">
            <w:pPr>
              <w:pStyle w:val="TableTextLeft"/>
              <w:jc w:val="right"/>
              <w:rPr>
                <w:sz w:val="14"/>
                <w:szCs w:val="14"/>
              </w:rPr>
            </w:pPr>
            <w:r w:rsidRPr="00352E88">
              <w:rPr>
                <w:sz w:val="14"/>
                <w:szCs w:val="14"/>
              </w:rPr>
              <w:t xml:space="preserve"> 1,808,805,224 </w:t>
            </w:r>
          </w:p>
        </w:tc>
        <w:tc>
          <w:tcPr>
            <w:tcW w:w="1237" w:type="dxa"/>
            <w:noWrap/>
            <w:hideMark/>
          </w:tcPr>
          <w:p w14:paraId="13E17E8A" w14:textId="4C00AD2C" w:rsidR="001667FD" w:rsidRPr="00352E88" w:rsidRDefault="001667FD" w:rsidP="001667FD">
            <w:pPr>
              <w:pStyle w:val="TableTextLeft"/>
              <w:jc w:val="right"/>
              <w:rPr>
                <w:sz w:val="14"/>
                <w:szCs w:val="14"/>
              </w:rPr>
            </w:pPr>
            <w:r w:rsidRPr="00352E88">
              <w:rPr>
                <w:sz w:val="14"/>
                <w:szCs w:val="14"/>
              </w:rPr>
              <w:t xml:space="preserve"> 1,267,146,762 </w:t>
            </w:r>
          </w:p>
        </w:tc>
        <w:tc>
          <w:tcPr>
            <w:tcW w:w="1237" w:type="dxa"/>
            <w:noWrap/>
            <w:hideMark/>
          </w:tcPr>
          <w:p w14:paraId="4CC0328C" w14:textId="1185C65F" w:rsidR="001667FD" w:rsidRPr="00352E88" w:rsidRDefault="001667FD" w:rsidP="001667FD">
            <w:pPr>
              <w:pStyle w:val="TableTextLeft"/>
              <w:jc w:val="right"/>
              <w:rPr>
                <w:sz w:val="14"/>
                <w:szCs w:val="14"/>
              </w:rPr>
            </w:pPr>
            <w:r w:rsidRPr="00352E88">
              <w:rPr>
                <w:sz w:val="14"/>
                <w:szCs w:val="14"/>
              </w:rPr>
              <w:t xml:space="preserve"> 892,054,854 </w:t>
            </w:r>
          </w:p>
        </w:tc>
        <w:tc>
          <w:tcPr>
            <w:tcW w:w="1237" w:type="dxa"/>
            <w:noWrap/>
            <w:hideMark/>
          </w:tcPr>
          <w:p w14:paraId="04600A77" w14:textId="3657FA4B" w:rsidR="001667FD" w:rsidRPr="00352E88" w:rsidRDefault="001667FD" w:rsidP="001667FD">
            <w:pPr>
              <w:pStyle w:val="TableTextLeft"/>
              <w:jc w:val="right"/>
              <w:rPr>
                <w:sz w:val="14"/>
                <w:szCs w:val="14"/>
              </w:rPr>
            </w:pPr>
            <w:r w:rsidRPr="00352E88">
              <w:rPr>
                <w:sz w:val="14"/>
                <w:szCs w:val="14"/>
              </w:rPr>
              <w:t xml:space="preserve"> 415,217,633 </w:t>
            </w:r>
          </w:p>
        </w:tc>
        <w:tc>
          <w:tcPr>
            <w:tcW w:w="1237" w:type="dxa"/>
            <w:noWrap/>
            <w:hideMark/>
          </w:tcPr>
          <w:p w14:paraId="737E3664" w14:textId="2A13ABD9" w:rsidR="001667FD" w:rsidRPr="00352E88" w:rsidRDefault="001667FD" w:rsidP="001667FD">
            <w:pPr>
              <w:pStyle w:val="TableTextLeft"/>
              <w:jc w:val="right"/>
              <w:rPr>
                <w:sz w:val="14"/>
                <w:szCs w:val="14"/>
              </w:rPr>
            </w:pPr>
            <w:r w:rsidRPr="00352E88">
              <w:rPr>
                <w:sz w:val="14"/>
                <w:szCs w:val="14"/>
              </w:rPr>
              <w:t xml:space="preserve"> 1,039,796,727 </w:t>
            </w:r>
          </w:p>
        </w:tc>
        <w:tc>
          <w:tcPr>
            <w:tcW w:w="1237" w:type="dxa"/>
            <w:noWrap/>
            <w:hideMark/>
          </w:tcPr>
          <w:p w14:paraId="4BF99F40" w14:textId="580FBAA2" w:rsidR="001667FD" w:rsidRPr="00352E88" w:rsidRDefault="001667FD" w:rsidP="001667FD">
            <w:pPr>
              <w:pStyle w:val="TableTextLeft"/>
              <w:jc w:val="right"/>
              <w:rPr>
                <w:sz w:val="14"/>
                <w:szCs w:val="14"/>
              </w:rPr>
            </w:pPr>
            <w:r w:rsidRPr="00352E88">
              <w:rPr>
                <w:sz w:val="14"/>
                <w:szCs w:val="14"/>
              </w:rPr>
              <w:t xml:space="preserve"> 1,310,320,203 </w:t>
            </w:r>
          </w:p>
        </w:tc>
        <w:tc>
          <w:tcPr>
            <w:tcW w:w="1238" w:type="dxa"/>
            <w:noWrap/>
            <w:hideMark/>
          </w:tcPr>
          <w:p w14:paraId="425F3D15" w14:textId="01EC5805" w:rsidR="001667FD" w:rsidRPr="00352E88" w:rsidRDefault="001667FD" w:rsidP="001667FD">
            <w:pPr>
              <w:pStyle w:val="TableTextLeft"/>
              <w:jc w:val="right"/>
              <w:rPr>
                <w:sz w:val="14"/>
                <w:szCs w:val="14"/>
              </w:rPr>
            </w:pPr>
            <w:r w:rsidRPr="00352E88">
              <w:rPr>
                <w:sz w:val="14"/>
                <w:szCs w:val="14"/>
              </w:rPr>
              <w:t xml:space="preserve"> 654,795,653 </w:t>
            </w:r>
          </w:p>
        </w:tc>
      </w:tr>
      <w:tr w:rsidR="001667FD" w:rsidRPr="001667FD" w14:paraId="355DA394" w14:textId="77777777" w:rsidTr="00F31F9A">
        <w:trPr>
          <w:trHeight w:val="20"/>
        </w:trPr>
        <w:tc>
          <w:tcPr>
            <w:tcW w:w="1702" w:type="dxa"/>
          </w:tcPr>
          <w:p w14:paraId="3D3410D0" w14:textId="77777777" w:rsidR="001667FD" w:rsidRPr="00352E88" w:rsidRDefault="001667FD" w:rsidP="001667FD">
            <w:pPr>
              <w:pStyle w:val="TableTextLeft"/>
              <w:rPr>
                <w:sz w:val="14"/>
                <w:szCs w:val="14"/>
              </w:rPr>
            </w:pPr>
            <w:r w:rsidRPr="00352E88">
              <w:rPr>
                <w:sz w:val="14"/>
                <w:szCs w:val="14"/>
              </w:rPr>
              <w:t>East Gippsland</w:t>
            </w:r>
          </w:p>
        </w:tc>
        <w:tc>
          <w:tcPr>
            <w:tcW w:w="1237" w:type="dxa"/>
            <w:noWrap/>
            <w:hideMark/>
          </w:tcPr>
          <w:p w14:paraId="1175D062" w14:textId="13F8008C" w:rsidR="001667FD" w:rsidRPr="00352E88" w:rsidRDefault="001667FD" w:rsidP="001667FD">
            <w:pPr>
              <w:pStyle w:val="TableTextLeft"/>
              <w:jc w:val="right"/>
              <w:rPr>
                <w:sz w:val="14"/>
                <w:szCs w:val="14"/>
              </w:rPr>
            </w:pPr>
            <w:r w:rsidRPr="00352E88">
              <w:rPr>
                <w:sz w:val="14"/>
                <w:szCs w:val="14"/>
              </w:rPr>
              <w:t xml:space="preserve"> 568,868 </w:t>
            </w:r>
          </w:p>
        </w:tc>
        <w:tc>
          <w:tcPr>
            <w:tcW w:w="1237" w:type="dxa"/>
            <w:noWrap/>
            <w:hideMark/>
          </w:tcPr>
          <w:p w14:paraId="6FC80AC1" w14:textId="3C35472A" w:rsidR="001667FD" w:rsidRPr="00352E88" w:rsidRDefault="001667FD" w:rsidP="001667FD">
            <w:pPr>
              <w:pStyle w:val="TableTextLeft"/>
              <w:jc w:val="right"/>
              <w:rPr>
                <w:sz w:val="14"/>
                <w:szCs w:val="14"/>
              </w:rPr>
            </w:pPr>
            <w:r w:rsidRPr="00352E88">
              <w:rPr>
                <w:sz w:val="14"/>
                <w:szCs w:val="14"/>
              </w:rPr>
              <w:t xml:space="preserve"> 329,651 </w:t>
            </w:r>
          </w:p>
        </w:tc>
        <w:tc>
          <w:tcPr>
            <w:tcW w:w="1237" w:type="dxa"/>
            <w:noWrap/>
            <w:hideMark/>
          </w:tcPr>
          <w:p w14:paraId="68516F12" w14:textId="5C07E929" w:rsidR="001667FD" w:rsidRPr="00352E88" w:rsidRDefault="001667FD" w:rsidP="001667FD">
            <w:pPr>
              <w:pStyle w:val="TableTextLeft"/>
              <w:jc w:val="right"/>
              <w:rPr>
                <w:sz w:val="14"/>
                <w:szCs w:val="14"/>
              </w:rPr>
            </w:pPr>
            <w:r w:rsidRPr="00352E88">
              <w:rPr>
                <w:sz w:val="14"/>
                <w:szCs w:val="14"/>
              </w:rPr>
              <w:t xml:space="preserve"> 1,189,281 </w:t>
            </w:r>
          </w:p>
        </w:tc>
        <w:tc>
          <w:tcPr>
            <w:tcW w:w="1237" w:type="dxa"/>
            <w:noWrap/>
            <w:hideMark/>
          </w:tcPr>
          <w:p w14:paraId="171EE12E" w14:textId="32D316E9" w:rsidR="001667FD" w:rsidRPr="00352E88" w:rsidRDefault="001667FD" w:rsidP="001667FD">
            <w:pPr>
              <w:pStyle w:val="TableTextLeft"/>
              <w:jc w:val="right"/>
              <w:rPr>
                <w:sz w:val="14"/>
                <w:szCs w:val="14"/>
              </w:rPr>
            </w:pPr>
            <w:r w:rsidRPr="00352E88">
              <w:rPr>
                <w:sz w:val="14"/>
                <w:szCs w:val="14"/>
              </w:rPr>
              <w:t xml:space="preserve"> 914,847 </w:t>
            </w:r>
          </w:p>
        </w:tc>
        <w:tc>
          <w:tcPr>
            <w:tcW w:w="1237" w:type="dxa"/>
            <w:noWrap/>
            <w:hideMark/>
          </w:tcPr>
          <w:p w14:paraId="16B15ACF" w14:textId="393E9B3B" w:rsidR="001667FD" w:rsidRPr="00352E88" w:rsidRDefault="001667FD" w:rsidP="001667FD">
            <w:pPr>
              <w:pStyle w:val="TableTextLeft"/>
              <w:jc w:val="right"/>
              <w:rPr>
                <w:sz w:val="14"/>
                <w:szCs w:val="14"/>
              </w:rPr>
            </w:pPr>
            <w:r w:rsidRPr="00352E88">
              <w:rPr>
                <w:sz w:val="14"/>
                <w:szCs w:val="14"/>
              </w:rPr>
              <w:t xml:space="preserve"> 1,341,695 </w:t>
            </w:r>
          </w:p>
        </w:tc>
        <w:tc>
          <w:tcPr>
            <w:tcW w:w="1237" w:type="dxa"/>
            <w:noWrap/>
            <w:hideMark/>
          </w:tcPr>
          <w:p w14:paraId="2CF57A69" w14:textId="79E3AE74" w:rsidR="001667FD" w:rsidRPr="00352E88" w:rsidRDefault="001667FD" w:rsidP="001667FD">
            <w:pPr>
              <w:pStyle w:val="TableTextLeft"/>
              <w:jc w:val="right"/>
              <w:rPr>
                <w:sz w:val="14"/>
                <w:szCs w:val="14"/>
              </w:rPr>
            </w:pPr>
            <w:r w:rsidRPr="00352E88">
              <w:rPr>
                <w:sz w:val="14"/>
                <w:szCs w:val="14"/>
              </w:rPr>
              <w:t xml:space="preserve"> 627,755 </w:t>
            </w:r>
          </w:p>
        </w:tc>
        <w:tc>
          <w:tcPr>
            <w:tcW w:w="1237" w:type="dxa"/>
            <w:noWrap/>
            <w:hideMark/>
          </w:tcPr>
          <w:p w14:paraId="6065E55C" w14:textId="11C17E22" w:rsidR="001667FD" w:rsidRPr="00352E88" w:rsidRDefault="001667FD" w:rsidP="001667FD">
            <w:pPr>
              <w:pStyle w:val="TableTextLeft"/>
              <w:jc w:val="right"/>
              <w:rPr>
                <w:sz w:val="14"/>
                <w:szCs w:val="14"/>
              </w:rPr>
            </w:pPr>
            <w:r w:rsidRPr="00352E88">
              <w:rPr>
                <w:sz w:val="14"/>
                <w:szCs w:val="14"/>
              </w:rPr>
              <w:t xml:space="preserve"> 1,219,299 </w:t>
            </w:r>
          </w:p>
        </w:tc>
        <w:tc>
          <w:tcPr>
            <w:tcW w:w="1237" w:type="dxa"/>
            <w:noWrap/>
            <w:hideMark/>
          </w:tcPr>
          <w:p w14:paraId="401CE4BF" w14:textId="64CDC01F" w:rsidR="001667FD" w:rsidRPr="00352E88" w:rsidRDefault="001667FD" w:rsidP="001667FD">
            <w:pPr>
              <w:pStyle w:val="TableTextLeft"/>
              <w:jc w:val="right"/>
              <w:rPr>
                <w:sz w:val="14"/>
                <w:szCs w:val="14"/>
              </w:rPr>
            </w:pPr>
            <w:r w:rsidRPr="00352E88">
              <w:rPr>
                <w:sz w:val="14"/>
                <w:szCs w:val="14"/>
              </w:rPr>
              <w:t xml:space="preserve"> 478,081 </w:t>
            </w:r>
          </w:p>
        </w:tc>
        <w:tc>
          <w:tcPr>
            <w:tcW w:w="1237" w:type="dxa"/>
            <w:noWrap/>
            <w:hideMark/>
          </w:tcPr>
          <w:p w14:paraId="2F804390" w14:textId="5823DC80" w:rsidR="001667FD" w:rsidRPr="00352E88" w:rsidRDefault="001667FD" w:rsidP="001667FD">
            <w:pPr>
              <w:pStyle w:val="TableTextLeft"/>
              <w:jc w:val="right"/>
              <w:rPr>
                <w:sz w:val="14"/>
                <w:szCs w:val="14"/>
              </w:rPr>
            </w:pPr>
            <w:r w:rsidRPr="00352E88">
              <w:rPr>
                <w:sz w:val="14"/>
                <w:szCs w:val="14"/>
              </w:rPr>
              <w:t xml:space="preserve"> 1,359,306 </w:t>
            </w:r>
          </w:p>
        </w:tc>
        <w:tc>
          <w:tcPr>
            <w:tcW w:w="1237" w:type="dxa"/>
            <w:noWrap/>
            <w:hideMark/>
          </w:tcPr>
          <w:p w14:paraId="66ACAC6C" w14:textId="0ABC858C" w:rsidR="001667FD" w:rsidRPr="00352E88" w:rsidRDefault="001667FD" w:rsidP="001667FD">
            <w:pPr>
              <w:pStyle w:val="TableTextLeft"/>
              <w:jc w:val="right"/>
              <w:rPr>
                <w:sz w:val="14"/>
                <w:szCs w:val="14"/>
              </w:rPr>
            </w:pPr>
            <w:r w:rsidRPr="00352E88">
              <w:rPr>
                <w:sz w:val="14"/>
                <w:szCs w:val="14"/>
              </w:rPr>
              <w:t xml:space="preserve"> 289,063 </w:t>
            </w:r>
          </w:p>
        </w:tc>
        <w:tc>
          <w:tcPr>
            <w:tcW w:w="1238" w:type="dxa"/>
            <w:noWrap/>
            <w:hideMark/>
          </w:tcPr>
          <w:p w14:paraId="095FA585" w14:textId="4B263185" w:rsidR="001667FD" w:rsidRPr="00352E88" w:rsidRDefault="001667FD" w:rsidP="001667FD">
            <w:pPr>
              <w:pStyle w:val="TableTextLeft"/>
              <w:jc w:val="right"/>
              <w:rPr>
                <w:sz w:val="14"/>
                <w:szCs w:val="14"/>
              </w:rPr>
            </w:pPr>
            <w:r w:rsidRPr="00352E88">
              <w:rPr>
                <w:sz w:val="14"/>
                <w:szCs w:val="14"/>
              </w:rPr>
              <w:t xml:space="preserve"> 430,565 </w:t>
            </w:r>
          </w:p>
        </w:tc>
      </w:tr>
      <w:tr w:rsidR="001667FD" w:rsidRPr="001667FD" w14:paraId="5A1C1EFA" w14:textId="77777777" w:rsidTr="00F31F9A">
        <w:trPr>
          <w:trHeight w:val="20"/>
        </w:trPr>
        <w:tc>
          <w:tcPr>
            <w:tcW w:w="1702" w:type="dxa"/>
          </w:tcPr>
          <w:p w14:paraId="64592A72" w14:textId="77777777" w:rsidR="001667FD" w:rsidRPr="00352E88" w:rsidRDefault="001667FD" w:rsidP="001667FD">
            <w:pPr>
              <w:pStyle w:val="TableTextLeft"/>
              <w:rPr>
                <w:sz w:val="14"/>
                <w:szCs w:val="14"/>
              </w:rPr>
            </w:pPr>
            <w:r w:rsidRPr="00352E88">
              <w:rPr>
                <w:sz w:val="14"/>
                <w:szCs w:val="14"/>
              </w:rPr>
              <w:t>Gippsland</w:t>
            </w:r>
          </w:p>
        </w:tc>
        <w:tc>
          <w:tcPr>
            <w:tcW w:w="1237" w:type="dxa"/>
            <w:noWrap/>
            <w:hideMark/>
          </w:tcPr>
          <w:p w14:paraId="4BBE54C5" w14:textId="17506023" w:rsidR="001667FD" w:rsidRPr="00352E88" w:rsidRDefault="001667FD" w:rsidP="001667FD">
            <w:pPr>
              <w:pStyle w:val="TableTextLeft"/>
              <w:jc w:val="right"/>
              <w:rPr>
                <w:sz w:val="14"/>
                <w:szCs w:val="14"/>
              </w:rPr>
            </w:pPr>
            <w:r w:rsidRPr="00352E88">
              <w:rPr>
                <w:sz w:val="14"/>
                <w:szCs w:val="14"/>
              </w:rPr>
              <w:t xml:space="preserve"> 598,737,470 </w:t>
            </w:r>
          </w:p>
        </w:tc>
        <w:tc>
          <w:tcPr>
            <w:tcW w:w="1237" w:type="dxa"/>
            <w:noWrap/>
            <w:hideMark/>
          </w:tcPr>
          <w:p w14:paraId="5FC6DEFC" w14:textId="5E66C025" w:rsidR="001667FD" w:rsidRPr="00352E88" w:rsidRDefault="001667FD" w:rsidP="001667FD">
            <w:pPr>
              <w:pStyle w:val="TableTextLeft"/>
              <w:jc w:val="right"/>
              <w:rPr>
                <w:sz w:val="14"/>
                <w:szCs w:val="14"/>
              </w:rPr>
            </w:pPr>
            <w:r w:rsidRPr="00352E88">
              <w:rPr>
                <w:sz w:val="14"/>
                <w:szCs w:val="14"/>
              </w:rPr>
              <w:t xml:space="preserve"> 596,822,926 </w:t>
            </w:r>
          </w:p>
        </w:tc>
        <w:tc>
          <w:tcPr>
            <w:tcW w:w="1237" w:type="dxa"/>
            <w:noWrap/>
            <w:hideMark/>
          </w:tcPr>
          <w:p w14:paraId="6B654615" w14:textId="6927F626" w:rsidR="001667FD" w:rsidRPr="00352E88" w:rsidRDefault="001667FD" w:rsidP="001667FD">
            <w:pPr>
              <w:pStyle w:val="TableTextLeft"/>
              <w:jc w:val="right"/>
              <w:rPr>
                <w:sz w:val="14"/>
                <w:szCs w:val="14"/>
              </w:rPr>
            </w:pPr>
            <w:r w:rsidRPr="00352E88">
              <w:rPr>
                <w:sz w:val="14"/>
                <w:szCs w:val="14"/>
              </w:rPr>
              <w:t xml:space="preserve"> 2,230,975,269 </w:t>
            </w:r>
          </w:p>
        </w:tc>
        <w:tc>
          <w:tcPr>
            <w:tcW w:w="1237" w:type="dxa"/>
            <w:noWrap/>
            <w:hideMark/>
          </w:tcPr>
          <w:p w14:paraId="273E79FC" w14:textId="4EEC34CF" w:rsidR="001667FD" w:rsidRPr="00352E88" w:rsidRDefault="001667FD" w:rsidP="001667FD">
            <w:pPr>
              <w:pStyle w:val="TableTextLeft"/>
              <w:jc w:val="right"/>
              <w:rPr>
                <w:sz w:val="14"/>
                <w:szCs w:val="14"/>
              </w:rPr>
            </w:pPr>
            <w:r w:rsidRPr="00352E88">
              <w:rPr>
                <w:sz w:val="14"/>
                <w:szCs w:val="14"/>
              </w:rPr>
              <w:t xml:space="preserve"> 1,487,535,315 </w:t>
            </w:r>
          </w:p>
        </w:tc>
        <w:tc>
          <w:tcPr>
            <w:tcW w:w="1237" w:type="dxa"/>
            <w:noWrap/>
            <w:hideMark/>
          </w:tcPr>
          <w:p w14:paraId="22DA70D2" w14:textId="22530F6B" w:rsidR="001667FD" w:rsidRPr="00352E88" w:rsidRDefault="001667FD" w:rsidP="001667FD">
            <w:pPr>
              <w:pStyle w:val="TableTextLeft"/>
              <w:jc w:val="right"/>
              <w:rPr>
                <w:sz w:val="14"/>
                <w:szCs w:val="14"/>
              </w:rPr>
            </w:pPr>
            <w:r w:rsidRPr="00352E88">
              <w:rPr>
                <w:sz w:val="14"/>
                <w:szCs w:val="14"/>
              </w:rPr>
              <w:t xml:space="preserve"> 2,302,644,584 </w:t>
            </w:r>
          </w:p>
        </w:tc>
        <w:tc>
          <w:tcPr>
            <w:tcW w:w="1237" w:type="dxa"/>
            <w:noWrap/>
            <w:hideMark/>
          </w:tcPr>
          <w:p w14:paraId="3126EB93" w14:textId="3E704A91" w:rsidR="001667FD" w:rsidRPr="00352E88" w:rsidRDefault="001667FD" w:rsidP="001667FD">
            <w:pPr>
              <w:pStyle w:val="TableTextLeft"/>
              <w:jc w:val="right"/>
              <w:rPr>
                <w:sz w:val="14"/>
                <w:szCs w:val="14"/>
              </w:rPr>
            </w:pPr>
            <w:r w:rsidRPr="00352E88">
              <w:rPr>
                <w:sz w:val="14"/>
                <w:szCs w:val="14"/>
              </w:rPr>
              <w:t xml:space="preserve"> 1,233,501,319 </w:t>
            </w:r>
          </w:p>
        </w:tc>
        <w:tc>
          <w:tcPr>
            <w:tcW w:w="1237" w:type="dxa"/>
            <w:noWrap/>
            <w:hideMark/>
          </w:tcPr>
          <w:p w14:paraId="3D284496" w14:textId="3C7CEBBA" w:rsidR="001667FD" w:rsidRPr="00352E88" w:rsidRDefault="001667FD" w:rsidP="001667FD">
            <w:pPr>
              <w:pStyle w:val="TableTextLeft"/>
              <w:jc w:val="right"/>
              <w:rPr>
                <w:sz w:val="14"/>
                <w:szCs w:val="14"/>
              </w:rPr>
            </w:pPr>
            <w:r w:rsidRPr="00352E88">
              <w:rPr>
                <w:sz w:val="14"/>
                <w:szCs w:val="14"/>
              </w:rPr>
              <w:t xml:space="preserve"> 1,033,897,332 </w:t>
            </w:r>
          </w:p>
        </w:tc>
        <w:tc>
          <w:tcPr>
            <w:tcW w:w="1237" w:type="dxa"/>
            <w:noWrap/>
            <w:hideMark/>
          </w:tcPr>
          <w:p w14:paraId="4CDC14B2" w14:textId="32776632" w:rsidR="001667FD" w:rsidRPr="00352E88" w:rsidRDefault="001667FD" w:rsidP="001667FD">
            <w:pPr>
              <w:pStyle w:val="TableTextLeft"/>
              <w:jc w:val="right"/>
              <w:rPr>
                <w:sz w:val="14"/>
                <w:szCs w:val="14"/>
              </w:rPr>
            </w:pPr>
            <w:r w:rsidRPr="00352E88">
              <w:rPr>
                <w:sz w:val="14"/>
                <w:szCs w:val="14"/>
              </w:rPr>
              <w:t xml:space="preserve"> 614,271,902 </w:t>
            </w:r>
          </w:p>
        </w:tc>
        <w:tc>
          <w:tcPr>
            <w:tcW w:w="1237" w:type="dxa"/>
            <w:noWrap/>
            <w:hideMark/>
          </w:tcPr>
          <w:p w14:paraId="3212C137" w14:textId="52359815" w:rsidR="001667FD" w:rsidRPr="00352E88" w:rsidRDefault="001667FD" w:rsidP="001667FD">
            <w:pPr>
              <w:pStyle w:val="TableTextLeft"/>
              <w:jc w:val="right"/>
              <w:rPr>
                <w:sz w:val="14"/>
                <w:szCs w:val="14"/>
              </w:rPr>
            </w:pPr>
            <w:r w:rsidRPr="00352E88">
              <w:rPr>
                <w:sz w:val="14"/>
                <w:szCs w:val="14"/>
              </w:rPr>
              <w:t xml:space="preserve"> 1,607,167,991 </w:t>
            </w:r>
          </w:p>
        </w:tc>
        <w:tc>
          <w:tcPr>
            <w:tcW w:w="1237" w:type="dxa"/>
            <w:noWrap/>
            <w:hideMark/>
          </w:tcPr>
          <w:p w14:paraId="148B1893" w14:textId="584DC326" w:rsidR="001667FD" w:rsidRPr="00352E88" w:rsidRDefault="001667FD" w:rsidP="001667FD">
            <w:pPr>
              <w:pStyle w:val="TableTextLeft"/>
              <w:jc w:val="right"/>
              <w:rPr>
                <w:sz w:val="14"/>
                <w:szCs w:val="14"/>
              </w:rPr>
            </w:pPr>
            <w:r w:rsidRPr="00352E88">
              <w:rPr>
                <w:sz w:val="14"/>
                <w:szCs w:val="14"/>
              </w:rPr>
              <w:t xml:space="preserve"> 1,049,167,776 </w:t>
            </w:r>
          </w:p>
        </w:tc>
        <w:tc>
          <w:tcPr>
            <w:tcW w:w="1238" w:type="dxa"/>
            <w:noWrap/>
            <w:hideMark/>
          </w:tcPr>
          <w:p w14:paraId="373A7EB8" w14:textId="6D74DB02" w:rsidR="001667FD" w:rsidRPr="00352E88" w:rsidRDefault="001667FD" w:rsidP="001667FD">
            <w:pPr>
              <w:pStyle w:val="TableTextLeft"/>
              <w:jc w:val="right"/>
              <w:rPr>
                <w:sz w:val="14"/>
                <w:szCs w:val="14"/>
              </w:rPr>
            </w:pPr>
            <w:r w:rsidRPr="00352E88">
              <w:rPr>
                <w:sz w:val="14"/>
                <w:szCs w:val="14"/>
              </w:rPr>
              <w:t xml:space="preserve"> 460,405,353 </w:t>
            </w:r>
          </w:p>
        </w:tc>
      </w:tr>
      <w:tr w:rsidR="001667FD" w:rsidRPr="001667FD" w14:paraId="03614F0B" w14:textId="77777777" w:rsidTr="00F31F9A">
        <w:trPr>
          <w:trHeight w:val="20"/>
        </w:trPr>
        <w:tc>
          <w:tcPr>
            <w:tcW w:w="1702" w:type="dxa"/>
          </w:tcPr>
          <w:p w14:paraId="03DD3743" w14:textId="77777777" w:rsidR="001667FD" w:rsidRPr="00352E88" w:rsidRDefault="001667FD" w:rsidP="001667FD">
            <w:pPr>
              <w:pStyle w:val="TableTextLeft"/>
              <w:rPr>
                <w:sz w:val="14"/>
                <w:szCs w:val="14"/>
              </w:rPr>
            </w:pPr>
            <w:r w:rsidRPr="00352E88">
              <w:rPr>
                <w:sz w:val="14"/>
                <w:szCs w:val="14"/>
              </w:rPr>
              <w:t>North East</w:t>
            </w:r>
          </w:p>
        </w:tc>
        <w:tc>
          <w:tcPr>
            <w:tcW w:w="1237" w:type="dxa"/>
            <w:noWrap/>
            <w:hideMark/>
          </w:tcPr>
          <w:p w14:paraId="589DC208" w14:textId="7F04C185" w:rsidR="001667FD" w:rsidRPr="00352E88" w:rsidRDefault="001667FD" w:rsidP="001667FD">
            <w:pPr>
              <w:pStyle w:val="TableTextLeft"/>
              <w:jc w:val="right"/>
              <w:rPr>
                <w:sz w:val="14"/>
                <w:szCs w:val="14"/>
              </w:rPr>
            </w:pPr>
            <w:r w:rsidRPr="00352E88">
              <w:rPr>
                <w:sz w:val="14"/>
                <w:szCs w:val="14"/>
              </w:rPr>
              <w:t xml:space="preserve"> 1,596,340,749 </w:t>
            </w:r>
          </w:p>
        </w:tc>
        <w:tc>
          <w:tcPr>
            <w:tcW w:w="1237" w:type="dxa"/>
            <w:noWrap/>
            <w:hideMark/>
          </w:tcPr>
          <w:p w14:paraId="37298BB1" w14:textId="174A4C21" w:rsidR="001667FD" w:rsidRPr="00352E88" w:rsidRDefault="001667FD" w:rsidP="001667FD">
            <w:pPr>
              <w:pStyle w:val="TableTextLeft"/>
              <w:jc w:val="right"/>
              <w:rPr>
                <w:sz w:val="14"/>
                <w:szCs w:val="14"/>
              </w:rPr>
            </w:pPr>
            <w:r w:rsidRPr="00352E88">
              <w:rPr>
                <w:sz w:val="14"/>
                <w:szCs w:val="14"/>
              </w:rPr>
              <w:t xml:space="preserve"> 2,017,220,408 </w:t>
            </w:r>
          </w:p>
        </w:tc>
        <w:tc>
          <w:tcPr>
            <w:tcW w:w="1237" w:type="dxa"/>
            <w:noWrap/>
            <w:hideMark/>
          </w:tcPr>
          <w:p w14:paraId="4FE0D686" w14:textId="69B31EA7" w:rsidR="001667FD" w:rsidRPr="00352E88" w:rsidRDefault="001667FD" w:rsidP="001667FD">
            <w:pPr>
              <w:pStyle w:val="TableTextLeft"/>
              <w:jc w:val="right"/>
              <w:rPr>
                <w:sz w:val="14"/>
                <w:szCs w:val="14"/>
              </w:rPr>
            </w:pPr>
            <w:r w:rsidRPr="00352E88">
              <w:rPr>
                <w:sz w:val="14"/>
                <w:szCs w:val="14"/>
              </w:rPr>
              <w:t xml:space="preserve"> 8,935,734,122 </w:t>
            </w:r>
          </w:p>
        </w:tc>
        <w:tc>
          <w:tcPr>
            <w:tcW w:w="1237" w:type="dxa"/>
            <w:noWrap/>
            <w:hideMark/>
          </w:tcPr>
          <w:p w14:paraId="7F92A89E" w14:textId="39F5B552" w:rsidR="001667FD" w:rsidRPr="00352E88" w:rsidRDefault="001667FD" w:rsidP="001667FD">
            <w:pPr>
              <w:pStyle w:val="TableTextLeft"/>
              <w:jc w:val="right"/>
              <w:rPr>
                <w:sz w:val="14"/>
                <w:szCs w:val="14"/>
              </w:rPr>
            </w:pPr>
            <w:r w:rsidRPr="00352E88">
              <w:rPr>
                <w:sz w:val="14"/>
                <w:szCs w:val="14"/>
              </w:rPr>
              <w:t xml:space="preserve"> 5,196,058,002 </w:t>
            </w:r>
          </w:p>
        </w:tc>
        <w:tc>
          <w:tcPr>
            <w:tcW w:w="1237" w:type="dxa"/>
            <w:noWrap/>
            <w:hideMark/>
          </w:tcPr>
          <w:p w14:paraId="385BC2B7" w14:textId="2324393B" w:rsidR="001667FD" w:rsidRPr="00352E88" w:rsidRDefault="001667FD" w:rsidP="001667FD">
            <w:pPr>
              <w:pStyle w:val="TableTextLeft"/>
              <w:jc w:val="right"/>
              <w:rPr>
                <w:sz w:val="14"/>
                <w:szCs w:val="14"/>
              </w:rPr>
            </w:pPr>
            <w:r w:rsidRPr="00352E88">
              <w:rPr>
                <w:sz w:val="14"/>
                <w:szCs w:val="14"/>
              </w:rPr>
              <w:t xml:space="preserve"> 5,518,918,317 </w:t>
            </w:r>
          </w:p>
        </w:tc>
        <w:tc>
          <w:tcPr>
            <w:tcW w:w="1237" w:type="dxa"/>
            <w:noWrap/>
            <w:hideMark/>
          </w:tcPr>
          <w:p w14:paraId="3349B023" w14:textId="026ECF07" w:rsidR="001667FD" w:rsidRPr="00352E88" w:rsidRDefault="001667FD" w:rsidP="001667FD">
            <w:pPr>
              <w:pStyle w:val="TableTextLeft"/>
              <w:jc w:val="right"/>
              <w:rPr>
                <w:sz w:val="14"/>
                <w:szCs w:val="14"/>
              </w:rPr>
            </w:pPr>
            <w:r w:rsidRPr="00352E88">
              <w:rPr>
                <w:sz w:val="14"/>
                <w:szCs w:val="14"/>
              </w:rPr>
              <w:t xml:space="preserve"> 3,692,491,273 </w:t>
            </w:r>
          </w:p>
        </w:tc>
        <w:tc>
          <w:tcPr>
            <w:tcW w:w="1237" w:type="dxa"/>
            <w:noWrap/>
            <w:hideMark/>
          </w:tcPr>
          <w:p w14:paraId="2CF6F766" w14:textId="1F3AFCB4" w:rsidR="001667FD" w:rsidRPr="00352E88" w:rsidRDefault="001667FD" w:rsidP="001667FD">
            <w:pPr>
              <w:pStyle w:val="TableTextLeft"/>
              <w:jc w:val="right"/>
              <w:rPr>
                <w:sz w:val="14"/>
                <w:szCs w:val="14"/>
              </w:rPr>
            </w:pPr>
            <w:r w:rsidRPr="00352E88">
              <w:rPr>
                <w:sz w:val="14"/>
                <w:szCs w:val="14"/>
              </w:rPr>
              <w:t xml:space="preserve"> 2,961,047,016 </w:t>
            </w:r>
          </w:p>
        </w:tc>
        <w:tc>
          <w:tcPr>
            <w:tcW w:w="1237" w:type="dxa"/>
            <w:noWrap/>
            <w:hideMark/>
          </w:tcPr>
          <w:p w14:paraId="197DBEE0" w14:textId="75528217" w:rsidR="001667FD" w:rsidRPr="00352E88" w:rsidRDefault="001667FD" w:rsidP="001667FD">
            <w:pPr>
              <w:pStyle w:val="TableTextLeft"/>
              <w:jc w:val="right"/>
              <w:rPr>
                <w:sz w:val="14"/>
                <w:szCs w:val="14"/>
              </w:rPr>
            </w:pPr>
            <w:r w:rsidRPr="00352E88">
              <w:rPr>
                <w:sz w:val="14"/>
                <w:szCs w:val="14"/>
              </w:rPr>
              <w:t xml:space="preserve"> 2,082,512,519 </w:t>
            </w:r>
          </w:p>
        </w:tc>
        <w:tc>
          <w:tcPr>
            <w:tcW w:w="1237" w:type="dxa"/>
            <w:noWrap/>
            <w:hideMark/>
          </w:tcPr>
          <w:p w14:paraId="08106168" w14:textId="6279ED5B" w:rsidR="001667FD" w:rsidRPr="00352E88" w:rsidRDefault="001667FD" w:rsidP="001667FD">
            <w:pPr>
              <w:pStyle w:val="TableTextLeft"/>
              <w:jc w:val="right"/>
              <w:rPr>
                <w:sz w:val="14"/>
                <w:szCs w:val="14"/>
              </w:rPr>
            </w:pPr>
            <w:r w:rsidRPr="00352E88">
              <w:rPr>
                <w:sz w:val="14"/>
                <w:szCs w:val="14"/>
              </w:rPr>
              <w:t xml:space="preserve"> 5,779,256,141 </w:t>
            </w:r>
          </w:p>
        </w:tc>
        <w:tc>
          <w:tcPr>
            <w:tcW w:w="1237" w:type="dxa"/>
            <w:noWrap/>
            <w:hideMark/>
          </w:tcPr>
          <w:p w14:paraId="777597F0" w14:textId="0D574E4C" w:rsidR="001667FD" w:rsidRPr="00352E88" w:rsidRDefault="001667FD" w:rsidP="001667FD">
            <w:pPr>
              <w:pStyle w:val="TableTextLeft"/>
              <w:jc w:val="right"/>
              <w:rPr>
                <w:sz w:val="14"/>
                <w:szCs w:val="14"/>
              </w:rPr>
            </w:pPr>
            <w:r w:rsidRPr="00352E88">
              <w:rPr>
                <w:sz w:val="14"/>
                <w:szCs w:val="14"/>
              </w:rPr>
              <w:t xml:space="preserve"> 4,002,743,201 </w:t>
            </w:r>
          </w:p>
        </w:tc>
        <w:tc>
          <w:tcPr>
            <w:tcW w:w="1238" w:type="dxa"/>
            <w:noWrap/>
            <w:hideMark/>
          </w:tcPr>
          <w:p w14:paraId="7552C520" w14:textId="252644A2" w:rsidR="001667FD" w:rsidRPr="00352E88" w:rsidRDefault="001667FD" w:rsidP="001667FD">
            <w:pPr>
              <w:pStyle w:val="TableTextLeft"/>
              <w:jc w:val="right"/>
              <w:rPr>
                <w:sz w:val="14"/>
                <w:szCs w:val="14"/>
              </w:rPr>
            </w:pPr>
            <w:r w:rsidRPr="00352E88">
              <w:rPr>
                <w:sz w:val="14"/>
                <w:szCs w:val="14"/>
              </w:rPr>
              <w:t xml:space="preserve"> 1,759,320,778 </w:t>
            </w:r>
          </w:p>
        </w:tc>
      </w:tr>
      <w:tr w:rsidR="001667FD" w:rsidRPr="001667FD" w14:paraId="7E70C9CE" w14:textId="77777777" w:rsidTr="00F31F9A">
        <w:trPr>
          <w:trHeight w:val="20"/>
        </w:trPr>
        <w:tc>
          <w:tcPr>
            <w:tcW w:w="1702" w:type="dxa"/>
          </w:tcPr>
          <w:p w14:paraId="47221A8F" w14:textId="77777777" w:rsidR="001667FD" w:rsidRPr="00352E88" w:rsidRDefault="001667FD" w:rsidP="001667FD">
            <w:pPr>
              <w:pStyle w:val="TableTextLeft"/>
              <w:rPr>
                <w:sz w:val="14"/>
                <w:szCs w:val="14"/>
              </w:rPr>
            </w:pPr>
            <w:r w:rsidRPr="00352E88">
              <w:rPr>
                <w:sz w:val="14"/>
                <w:szCs w:val="14"/>
              </w:rPr>
              <w:t>West</w:t>
            </w:r>
          </w:p>
        </w:tc>
        <w:tc>
          <w:tcPr>
            <w:tcW w:w="1237" w:type="dxa"/>
            <w:noWrap/>
            <w:hideMark/>
          </w:tcPr>
          <w:p w14:paraId="0261B752" w14:textId="1F47B722" w:rsidR="001667FD" w:rsidRPr="00352E88" w:rsidRDefault="001667FD" w:rsidP="001667FD">
            <w:pPr>
              <w:pStyle w:val="TableTextLeft"/>
              <w:jc w:val="right"/>
              <w:rPr>
                <w:sz w:val="14"/>
                <w:szCs w:val="14"/>
              </w:rPr>
            </w:pPr>
            <w:r w:rsidRPr="00352E88">
              <w:rPr>
                <w:sz w:val="14"/>
                <w:szCs w:val="14"/>
              </w:rPr>
              <w:t xml:space="preserve"> 141,575,040 </w:t>
            </w:r>
          </w:p>
        </w:tc>
        <w:tc>
          <w:tcPr>
            <w:tcW w:w="1237" w:type="dxa"/>
            <w:noWrap/>
            <w:hideMark/>
          </w:tcPr>
          <w:p w14:paraId="79C27052" w14:textId="2253E07A" w:rsidR="001667FD" w:rsidRPr="00352E88" w:rsidRDefault="001667FD" w:rsidP="001667FD">
            <w:pPr>
              <w:pStyle w:val="TableTextLeft"/>
              <w:jc w:val="right"/>
              <w:rPr>
                <w:sz w:val="14"/>
                <w:szCs w:val="14"/>
              </w:rPr>
            </w:pPr>
            <w:r w:rsidRPr="00352E88">
              <w:rPr>
                <w:sz w:val="14"/>
                <w:szCs w:val="14"/>
              </w:rPr>
              <w:t xml:space="preserve"> 227,485,863 </w:t>
            </w:r>
          </w:p>
        </w:tc>
        <w:tc>
          <w:tcPr>
            <w:tcW w:w="1237" w:type="dxa"/>
            <w:noWrap/>
            <w:hideMark/>
          </w:tcPr>
          <w:p w14:paraId="335BE816" w14:textId="1424F685" w:rsidR="001667FD" w:rsidRPr="00352E88" w:rsidRDefault="001667FD" w:rsidP="001667FD">
            <w:pPr>
              <w:pStyle w:val="TableTextLeft"/>
              <w:jc w:val="right"/>
              <w:rPr>
                <w:sz w:val="14"/>
                <w:szCs w:val="14"/>
              </w:rPr>
            </w:pPr>
            <w:r w:rsidRPr="00352E88">
              <w:rPr>
                <w:sz w:val="14"/>
                <w:szCs w:val="14"/>
              </w:rPr>
              <w:t xml:space="preserve"> 540,111,272 </w:t>
            </w:r>
          </w:p>
        </w:tc>
        <w:tc>
          <w:tcPr>
            <w:tcW w:w="1237" w:type="dxa"/>
            <w:noWrap/>
            <w:hideMark/>
          </w:tcPr>
          <w:p w14:paraId="67E36CEE" w14:textId="72276512" w:rsidR="001667FD" w:rsidRPr="00352E88" w:rsidRDefault="001667FD" w:rsidP="001667FD">
            <w:pPr>
              <w:pStyle w:val="TableTextLeft"/>
              <w:jc w:val="right"/>
              <w:rPr>
                <w:sz w:val="14"/>
                <w:szCs w:val="14"/>
              </w:rPr>
            </w:pPr>
            <w:r w:rsidRPr="00352E88">
              <w:rPr>
                <w:sz w:val="14"/>
                <w:szCs w:val="14"/>
              </w:rPr>
              <w:t xml:space="preserve"> 540,204,245 </w:t>
            </w:r>
          </w:p>
        </w:tc>
        <w:tc>
          <w:tcPr>
            <w:tcW w:w="1237" w:type="dxa"/>
            <w:noWrap/>
            <w:hideMark/>
          </w:tcPr>
          <w:p w14:paraId="1AD6D79B" w14:textId="54F38B57" w:rsidR="001667FD" w:rsidRPr="00352E88" w:rsidRDefault="001667FD" w:rsidP="001667FD">
            <w:pPr>
              <w:pStyle w:val="TableTextLeft"/>
              <w:jc w:val="right"/>
              <w:rPr>
                <w:sz w:val="14"/>
                <w:szCs w:val="14"/>
              </w:rPr>
            </w:pPr>
            <w:r w:rsidRPr="00352E88">
              <w:rPr>
                <w:sz w:val="14"/>
                <w:szCs w:val="14"/>
              </w:rPr>
              <w:t xml:space="preserve"> 265,434,926 </w:t>
            </w:r>
          </w:p>
        </w:tc>
        <w:tc>
          <w:tcPr>
            <w:tcW w:w="1237" w:type="dxa"/>
            <w:noWrap/>
            <w:hideMark/>
          </w:tcPr>
          <w:p w14:paraId="3F1A136D" w14:textId="01C0B912" w:rsidR="001667FD" w:rsidRPr="00352E88" w:rsidRDefault="001667FD" w:rsidP="001667FD">
            <w:pPr>
              <w:pStyle w:val="TableTextLeft"/>
              <w:jc w:val="right"/>
              <w:rPr>
                <w:sz w:val="14"/>
                <w:szCs w:val="14"/>
              </w:rPr>
            </w:pPr>
            <w:r w:rsidRPr="00352E88">
              <w:rPr>
                <w:sz w:val="14"/>
                <w:szCs w:val="14"/>
              </w:rPr>
              <w:t xml:space="preserve"> 234,645,390 </w:t>
            </w:r>
          </w:p>
        </w:tc>
        <w:tc>
          <w:tcPr>
            <w:tcW w:w="1237" w:type="dxa"/>
            <w:noWrap/>
            <w:hideMark/>
          </w:tcPr>
          <w:p w14:paraId="66680653" w14:textId="6A92A466" w:rsidR="001667FD" w:rsidRPr="00352E88" w:rsidRDefault="001667FD" w:rsidP="001667FD">
            <w:pPr>
              <w:pStyle w:val="TableTextLeft"/>
              <w:jc w:val="right"/>
              <w:rPr>
                <w:sz w:val="14"/>
                <w:szCs w:val="14"/>
              </w:rPr>
            </w:pPr>
            <w:r w:rsidRPr="00352E88">
              <w:rPr>
                <w:sz w:val="14"/>
                <w:szCs w:val="14"/>
              </w:rPr>
              <w:t xml:space="preserve"> 107,434,759 </w:t>
            </w:r>
          </w:p>
        </w:tc>
        <w:tc>
          <w:tcPr>
            <w:tcW w:w="1237" w:type="dxa"/>
            <w:noWrap/>
            <w:hideMark/>
          </w:tcPr>
          <w:p w14:paraId="3FC7942A" w14:textId="09B7CB64" w:rsidR="001667FD" w:rsidRPr="00352E88" w:rsidRDefault="001667FD" w:rsidP="001667FD">
            <w:pPr>
              <w:pStyle w:val="TableTextLeft"/>
              <w:jc w:val="right"/>
              <w:rPr>
                <w:sz w:val="14"/>
                <w:szCs w:val="14"/>
              </w:rPr>
            </w:pPr>
            <w:r w:rsidRPr="00352E88">
              <w:rPr>
                <w:sz w:val="14"/>
                <w:szCs w:val="14"/>
              </w:rPr>
              <w:t xml:space="preserve"> 139,098,538 </w:t>
            </w:r>
          </w:p>
        </w:tc>
        <w:tc>
          <w:tcPr>
            <w:tcW w:w="1237" w:type="dxa"/>
            <w:noWrap/>
            <w:hideMark/>
          </w:tcPr>
          <w:p w14:paraId="668BEC51" w14:textId="59B78B9B" w:rsidR="001667FD" w:rsidRPr="00352E88" w:rsidRDefault="001667FD" w:rsidP="001667FD">
            <w:pPr>
              <w:pStyle w:val="TableTextLeft"/>
              <w:jc w:val="right"/>
              <w:rPr>
                <w:sz w:val="14"/>
                <w:szCs w:val="14"/>
              </w:rPr>
            </w:pPr>
            <w:r w:rsidRPr="00352E88">
              <w:rPr>
                <w:sz w:val="14"/>
                <w:szCs w:val="14"/>
              </w:rPr>
              <w:t xml:space="preserve"> 352,980,352 </w:t>
            </w:r>
          </w:p>
        </w:tc>
        <w:tc>
          <w:tcPr>
            <w:tcW w:w="1237" w:type="dxa"/>
            <w:noWrap/>
            <w:hideMark/>
          </w:tcPr>
          <w:p w14:paraId="20F5D032" w14:textId="47E1778F" w:rsidR="001667FD" w:rsidRPr="00352E88" w:rsidRDefault="001667FD" w:rsidP="001667FD">
            <w:pPr>
              <w:pStyle w:val="TableTextLeft"/>
              <w:jc w:val="right"/>
              <w:rPr>
                <w:sz w:val="14"/>
                <w:szCs w:val="14"/>
              </w:rPr>
            </w:pPr>
            <w:r w:rsidRPr="00352E88">
              <w:rPr>
                <w:sz w:val="14"/>
                <w:szCs w:val="14"/>
              </w:rPr>
              <w:t xml:space="preserve"> 228,411,649 </w:t>
            </w:r>
          </w:p>
        </w:tc>
        <w:tc>
          <w:tcPr>
            <w:tcW w:w="1238" w:type="dxa"/>
            <w:noWrap/>
            <w:hideMark/>
          </w:tcPr>
          <w:p w14:paraId="1140CFCE" w14:textId="3CCABCE1" w:rsidR="001667FD" w:rsidRPr="00352E88" w:rsidRDefault="001667FD" w:rsidP="001667FD">
            <w:pPr>
              <w:pStyle w:val="TableTextLeft"/>
              <w:jc w:val="right"/>
              <w:rPr>
                <w:sz w:val="14"/>
                <w:szCs w:val="14"/>
              </w:rPr>
            </w:pPr>
            <w:r w:rsidRPr="00352E88">
              <w:rPr>
                <w:sz w:val="14"/>
                <w:szCs w:val="14"/>
              </w:rPr>
              <w:t xml:space="preserve"> 178,571,451 </w:t>
            </w:r>
          </w:p>
        </w:tc>
      </w:tr>
      <w:tr w:rsidR="001667FD" w:rsidRPr="001667FD" w14:paraId="350C5EB6" w14:textId="77777777" w:rsidTr="00F31F9A">
        <w:trPr>
          <w:trHeight w:val="20"/>
        </w:trPr>
        <w:tc>
          <w:tcPr>
            <w:tcW w:w="1702" w:type="dxa"/>
          </w:tcPr>
          <w:p w14:paraId="47FAD7FA" w14:textId="77777777" w:rsidR="001667FD" w:rsidRPr="00352E88" w:rsidRDefault="001667FD" w:rsidP="001667FD">
            <w:pPr>
              <w:pStyle w:val="TableTextLeft"/>
              <w:rPr>
                <w:sz w:val="14"/>
                <w:szCs w:val="14"/>
              </w:rPr>
            </w:pPr>
            <w:r w:rsidRPr="00352E88">
              <w:rPr>
                <w:sz w:val="14"/>
                <w:szCs w:val="14"/>
              </w:rPr>
              <w:t>Total</w:t>
            </w:r>
          </w:p>
        </w:tc>
        <w:tc>
          <w:tcPr>
            <w:tcW w:w="1237" w:type="dxa"/>
            <w:noWrap/>
            <w:hideMark/>
          </w:tcPr>
          <w:p w14:paraId="7D3C5A46" w14:textId="11E0792E" w:rsidR="001667FD" w:rsidRPr="00352E88" w:rsidRDefault="001667FD" w:rsidP="001667FD">
            <w:pPr>
              <w:pStyle w:val="TableTextLeft"/>
              <w:jc w:val="right"/>
              <w:rPr>
                <w:sz w:val="14"/>
                <w:szCs w:val="14"/>
              </w:rPr>
            </w:pPr>
            <w:r w:rsidRPr="00352E88">
              <w:rPr>
                <w:sz w:val="14"/>
                <w:szCs w:val="14"/>
              </w:rPr>
              <w:t xml:space="preserve"> 3,008,156,833 </w:t>
            </w:r>
          </w:p>
        </w:tc>
        <w:tc>
          <w:tcPr>
            <w:tcW w:w="1237" w:type="dxa"/>
            <w:noWrap/>
            <w:hideMark/>
          </w:tcPr>
          <w:p w14:paraId="0F602213" w14:textId="6522276A" w:rsidR="001667FD" w:rsidRPr="00352E88" w:rsidRDefault="001667FD" w:rsidP="001667FD">
            <w:pPr>
              <w:pStyle w:val="TableTextLeft"/>
              <w:jc w:val="right"/>
              <w:rPr>
                <w:sz w:val="14"/>
                <w:szCs w:val="14"/>
              </w:rPr>
            </w:pPr>
            <w:r w:rsidRPr="00352E88">
              <w:rPr>
                <w:sz w:val="14"/>
                <w:szCs w:val="14"/>
              </w:rPr>
              <w:t xml:space="preserve"> 3,701,457,420 </w:t>
            </w:r>
          </w:p>
        </w:tc>
        <w:tc>
          <w:tcPr>
            <w:tcW w:w="1237" w:type="dxa"/>
            <w:noWrap/>
            <w:hideMark/>
          </w:tcPr>
          <w:p w14:paraId="7607E314" w14:textId="136DE4B9" w:rsidR="001667FD" w:rsidRPr="00352E88" w:rsidRDefault="001667FD" w:rsidP="001667FD">
            <w:pPr>
              <w:pStyle w:val="TableTextLeft"/>
              <w:jc w:val="right"/>
              <w:rPr>
                <w:sz w:val="14"/>
                <w:szCs w:val="14"/>
              </w:rPr>
            </w:pPr>
            <w:r w:rsidRPr="00352E88">
              <w:rPr>
                <w:sz w:val="14"/>
                <w:szCs w:val="14"/>
              </w:rPr>
              <w:t xml:space="preserve">13,579,883,773 </w:t>
            </w:r>
          </w:p>
        </w:tc>
        <w:tc>
          <w:tcPr>
            <w:tcW w:w="1237" w:type="dxa"/>
            <w:noWrap/>
            <w:hideMark/>
          </w:tcPr>
          <w:p w14:paraId="279F6E9A" w14:textId="37A15BF4" w:rsidR="001667FD" w:rsidRPr="00352E88" w:rsidRDefault="001667FD" w:rsidP="001667FD">
            <w:pPr>
              <w:pStyle w:val="TableTextLeft"/>
              <w:jc w:val="right"/>
              <w:rPr>
                <w:sz w:val="14"/>
                <w:szCs w:val="14"/>
              </w:rPr>
            </w:pPr>
            <w:r w:rsidRPr="00352E88">
              <w:rPr>
                <w:sz w:val="14"/>
                <w:szCs w:val="14"/>
              </w:rPr>
              <w:t xml:space="preserve"> 9,046,247,365 </w:t>
            </w:r>
          </w:p>
        </w:tc>
        <w:tc>
          <w:tcPr>
            <w:tcW w:w="1237" w:type="dxa"/>
            <w:noWrap/>
            <w:hideMark/>
          </w:tcPr>
          <w:p w14:paraId="2A62D8FF" w14:textId="04A595BF" w:rsidR="001667FD" w:rsidRPr="00352E88" w:rsidRDefault="001667FD" w:rsidP="001667FD">
            <w:pPr>
              <w:pStyle w:val="TableTextLeft"/>
              <w:jc w:val="right"/>
              <w:rPr>
                <w:sz w:val="14"/>
                <w:szCs w:val="14"/>
              </w:rPr>
            </w:pPr>
            <w:r w:rsidRPr="00352E88">
              <w:rPr>
                <w:sz w:val="14"/>
                <w:szCs w:val="14"/>
              </w:rPr>
              <w:t xml:space="preserve"> 9,897,144,747 </w:t>
            </w:r>
          </w:p>
        </w:tc>
        <w:tc>
          <w:tcPr>
            <w:tcW w:w="1237" w:type="dxa"/>
            <w:noWrap/>
            <w:hideMark/>
          </w:tcPr>
          <w:p w14:paraId="2D2B7A51" w14:textId="2D28C265" w:rsidR="001667FD" w:rsidRPr="00352E88" w:rsidRDefault="001667FD" w:rsidP="001667FD">
            <w:pPr>
              <w:pStyle w:val="TableTextLeft"/>
              <w:jc w:val="right"/>
              <w:rPr>
                <w:sz w:val="14"/>
                <w:szCs w:val="14"/>
              </w:rPr>
            </w:pPr>
            <w:r w:rsidRPr="00352E88">
              <w:rPr>
                <w:sz w:val="14"/>
                <w:szCs w:val="14"/>
              </w:rPr>
              <w:t xml:space="preserve"> 6,428,412,499 </w:t>
            </w:r>
          </w:p>
        </w:tc>
        <w:tc>
          <w:tcPr>
            <w:tcW w:w="1237" w:type="dxa"/>
            <w:noWrap/>
            <w:hideMark/>
          </w:tcPr>
          <w:p w14:paraId="78003A6F" w14:textId="6566F728" w:rsidR="001667FD" w:rsidRPr="00352E88" w:rsidRDefault="001667FD" w:rsidP="001667FD">
            <w:pPr>
              <w:pStyle w:val="TableTextLeft"/>
              <w:jc w:val="right"/>
              <w:rPr>
                <w:sz w:val="14"/>
                <w:szCs w:val="14"/>
              </w:rPr>
            </w:pPr>
            <w:r w:rsidRPr="00352E88">
              <w:rPr>
                <w:sz w:val="14"/>
                <w:szCs w:val="14"/>
              </w:rPr>
              <w:t xml:space="preserve"> 4,995,653,260 </w:t>
            </w:r>
          </w:p>
        </w:tc>
        <w:tc>
          <w:tcPr>
            <w:tcW w:w="1237" w:type="dxa"/>
            <w:noWrap/>
            <w:hideMark/>
          </w:tcPr>
          <w:p w14:paraId="3BCE9954" w14:textId="286D12BA" w:rsidR="001667FD" w:rsidRPr="00352E88" w:rsidRDefault="001667FD" w:rsidP="001667FD">
            <w:pPr>
              <w:pStyle w:val="TableTextLeft"/>
              <w:jc w:val="right"/>
              <w:rPr>
                <w:sz w:val="14"/>
                <w:szCs w:val="14"/>
              </w:rPr>
            </w:pPr>
            <w:r w:rsidRPr="00352E88">
              <w:rPr>
                <w:sz w:val="14"/>
                <w:szCs w:val="14"/>
              </w:rPr>
              <w:t xml:space="preserve"> 3,251,578,673 </w:t>
            </w:r>
          </w:p>
        </w:tc>
        <w:tc>
          <w:tcPr>
            <w:tcW w:w="1237" w:type="dxa"/>
            <w:noWrap/>
            <w:hideMark/>
          </w:tcPr>
          <w:p w14:paraId="7FDCFFA8" w14:textId="35FD484F" w:rsidR="001667FD" w:rsidRPr="00352E88" w:rsidRDefault="001667FD" w:rsidP="001667FD">
            <w:pPr>
              <w:pStyle w:val="TableTextLeft"/>
              <w:jc w:val="right"/>
              <w:rPr>
                <w:sz w:val="14"/>
                <w:szCs w:val="14"/>
              </w:rPr>
            </w:pPr>
            <w:r w:rsidRPr="00352E88">
              <w:rPr>
                <w:sz w:val="14"/>
                <w:szCs w:val="14"/>
              </w:rPr>
              <w:t xml:space="preserve"> 8,780,560,517 </w:t>
            </w:r>
          </w:p>
        </w:tc>
        <w:tc>
          <w:tcPr>
            <w:tcW w:w="1237" w:type="dxa"/>
            <w:noWrap/>
            <w:hideMark/>
          </w:tcPr>
          <w:p w14:paraId="5C48CF8F" w14:textId="369DFF0C" w:rsidR="001667FD" w:rsidRPr="00352E88" w:rsidRDefault="001667FD" w:rsidP="001667FD">
            <w:pPr>
              <w:pStyle w:val="TableTextLeft"/>
              <w:jc w:val="right"/>
              <w:rPr>
                <w:sz w:val="14"/>
                <w:szCs w:val="14"/>
              </w:rPr>
            </w:pPr>
            <w:r w:rsidRPr="00352E88">
              <w:rPr>
                <w:sz w:val="14"/>
                <w:szCs w:val="14"/>
              </w:rPr>
              <w:t xml:space="preserve"> 6,590,931,891 </w:t>
            </w:r>
          </w:p>
        </w:tc>
        <w:tc>
          <w:tcPr>
            <w:tcW w:w="1238" w:type="dxa"/>
            <w:noWrap/>
            <w:hideMark/>
          </w:tcPr>
          <w:p w14:paraId="704F80C8" w14:textId="6460BAF0" w:rsidR="001667FD" w:rsidRPr="00352E88" w:rsidRDefault="001667FD" w:rsidP="001667FD">
            <w:pPr>
              <w:pStyle w:val="TableTextLeft"/>
              <w:jc w:val="right"/>
              <w:rPr>
                <w:sz w:val="14"/>
                <w:szCs w:val="14"/>
              </w:rPr>
            </w:pPr>
            <w:r w:rsidRPr="00352E88">
              <w:rPr>
                <w:sz w:val="14"/>
                <w:szCs w:val="14"/>
              </w:rPr>
              <w:t xml:space="preserve"> 3,053,523,799 </w:t>
            </w:r>
          </w:p>
        </w:tc>
      </w:tr>
    </w:tbl>
    <w:p w14:paraId="11E05467" w14:textId="2B277F68" w:rsidR="00664110" w:rsidRDefault="00664110" w:rsidP="00664110">
      <w:pPr>
        <w:pStyle w:val="Caption"/>
        <w:ind w:left="-993"/>
      </w:pPr>
      <w:bookmarkStart w:id="204" w:name="_Ref22549796"/>
      <w:r w:rsidRPr="00B34DF4">
        <w:t xml:space="preserve">Table </w:t>
      </w:r>
      <w:r w:rsidRPr="00B34DF4">
        <w:rPr>
          <w:noProof/>
        </w:rPr>
        <w:fldChar w:fldCharType="begin"/>
      </w:r>
      <w:r w:rsidRPr="00B34DF4">
        <w:rPr>
          <w:noProof/>
        </w:rPr>
        <w:instrText xml:space="preserve"> SEQ Table \* ARABIC </w:instrText>
      </w:r>
      <w:r w:rsidRPr="00B34DF4">
        <w:rPr>
          <w:noProof/>
        </w:rPr>
        <w:fldChar w:fldCharType="separate"/>
      </w:r>
      <w:r w:rsidR="002F0F23">
        <w:rPr>
          <w:noProof/>
        </w:rPr>
        <w:t>36</w:t>
      </w:r>
      <w:r w:rsidRPr="00B34DF4">
        <w:rPr>
          <w:noProof/>
        </w:rPr>
        <w:fldChar w:fldCharType="end"/>
      </w:r>
      <w:bookmarkEnd w:id="204"/>
      <w:r w:rsidRPr="00B34DF4">
        <w:t xml:space="preserve"> Value of erosion </w:t>
      </w:r>
      <w:r w:rsidR="0090384F">
        <w:t xml:space="preserve">prevention </w:t>
      </w:r>
      <w:r w:rsidRPr="00B34DF4">
        <w:t xml:space="preserve">to major waterways by </w:t>
      </w:r>
      <w:r w:rsidR="00845954">
        <w:t xml:space="preserve">forests in </w:t>
      </w:r>
      <w:r w:rsidRPr="00B34DF4">
        <w:t>RFA region</w:t>
      </w:r>
      <w:r w:rsidR="00845954">
        <w:t>s</w:t>
      </w:r>
      <w:r w:rsidR="0090384F">
        <w:t xml:space="preserve"> – upper bound</w:t>
      </w:r>
      <w:r w:rsidRPr="00B34DF4">
        <w:t xml:space="preserve"> ($)</w:t>
      </w:r>
    </w:p>
    <w:tbl>
      <w:tblPr>
        <w:tblStyle w:val="TableGrid"/>
        <w:tblW w:w="15310" w:type="dxa"/>
        <w:tblInd w:w="-993" w:type="dxa"/>
        <w:tblLayout w:type="fixed"/>
        <w:tblLook w:val="04A0" w:firstRow="1" w:lastRow="0" w:firstColumn="1" w:lastColumn="0" w:noHBand="0" w:noVBand="1"/>
      </w:tblPr>
      <w:tblGrid>
        <w:gridCol w:w="1702"/>
        <w:gridCol w:w="1237"/>
        <w:gridCol w:w="1237"/>
        <w:gridCol w:w="1237"/>
        <w:gridCol w:w="1237"/>
        <w:gridCol w:w="1237"/>
        <w:gridCol w:w="1237"/>
        <w:gridCol w:w="1237"/>
        <w:gridCol w:w="1237"/>
        <w:gridCol w:w="1237"/>
        <w:gridCol w:w="1237"/>
        <w:gridCol w:w="1238"/>
      </w:tblGrid>
      <w:tr w:rsidR="00664110" w:rsidRPr="00995D79" w14:paraId="2C070F72" w14:textId="77777777" w:rsidTr="00BF4E50">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1702" w:type="dxa"/>
          </w:tcPr>
          <w:p w14:paraId="66129EE0" w14:textId="77777777" w:rsidR="00664110" w:rsidRPr="00352E88" w:rsidRDefault="00664110" w:rsidP="00BF4E50">
            <w:pPr>
              <w:pStyle w:val="TableHeadingLeft"/>
              <w:rPr>
                <w:sz w:val="14"/>
                <w:szCs w:val="14"/>
              </w:rPr>
            </w:pPr>
            <w:r w:rsidRPr="00352E88">
              <w:rPr>
                <w:sz w:val="14"/>
                <w:szCs w:val="14"/>
              </w:rPr>
              <w:t>RFA region</w:t>
            </w:r>
          </w:p>
        </w:tc>
        <w:tc>
          <w:tcPr>
            <w:tcW w:w="1237" w:type="dxa"/>
            <w:noWrap/>
            <w:hideMark/>
          </w:tcPr>
          <w:p w14:paraId="7365DEB3" w14:textId="77777777" w:rsidR="00664110" w:rsidRPr="00352E88" w:rsidRDefault="00664110" w:rsidP="00BF4E50">
            <w:pPr>
              <w:pStyle w:val="TableHeadingLeft"/>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2008</w:t>
            </w:r>
          </w:p>
        </w:tc>
        <w:tc>
          <w:tcPr>
            <w:tcW w:w="1237" w:type="dxa"/>
            <w:noWrap/>
            <w:hideMark/>
          </w:tcPr>
          <w:p w14:paraId="261D6560" w14:textId="77777777" w:rsidR="00664110" w:rsidRPr="00352E88" w:rsidRDefault="00664110" w:rsidP="00BF4E50">
            <w:pPr>
              <w:pStyle w:val="TableHeadingLeft"/>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2009</w:t>
            </w:r>
          </w:p>
        </w:tc>
        <w:tc>
          <w:tcPr>
            <w:tcW w:w="1237" w:type="dxa"/>
            <w:noWrap/>
            <w:hideMark/>
          </w:tcPr>
          <w:p w14:paraId="50C6E087" w14:textId="77777777" w:rsidR="00664110" w:rsidRPr="00352E88" w:rsidRDefault="00664110" w:rsidP="00BF4E50">
            <w:pPr>
              <w:pStyle w:val="TableHeadingLeft"/>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2010</w:t>
            </w:r>
          </w:p>
        </w:tc>
        <w:tc>
          <w:tcPr>
            <w:tcW w:w="1237" w:type="dxa"/>
            <w:noWrap/>
            <w:hideMark/>
          </w:tcPr>
          <w:p w14:paraId="78A06DE9" w14:textId="77777777" w:rsidR="00664110" w:rsidRPr="00352E88" w:rsidRDefault="00664110" w:rsidP="00BF4E50">
            <w:pPr>
              <w:pStyle w:val="TableHeadingLeft"/>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2011</w:t>
            </w:r>
          </w:p>
        </w:tc>
        <w:tc>
          <w:tcPr>
            <w:tcW w:w="1237" w:type="dxa"/>
            <w:noWrap/>
            <w:hideMark/>
          </w:tcPr>
          <w:p w14:paraId="3DA57FCD" w14:textId="77777777" w:rsidR="00664110" w:rsidRPr="00352E88" w:rsidRDefault="00664110" w:rsidP="00BF4E50">
            <w:pPr>
              <w:pStyle w:val="TableHeadingLeft"/>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2012</w:t>
            </w:r>
          </w:p>
        </w:tc>
        <w:tc>
          <w:tcPr>
            <w:tcW w:w="1237" w:type="dxa"/>
            <w:noWrap/>
            <w:hideMark/>
          </w:tcPr>
          <w:p w14:paraId="1124B491" w14:textId="77777777" w:rsidR="00664110" w:rsidRPr="00352E88" w:rsidRDefault="00664110" w:rsidP="00BF4E50">
            <w:pPr>
              <w:pStyle w:val="TableHeadingLeft"/>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2013</w:t>
            </w:r>
          </w:p>
        </w:tc>
        <w:tc>
          <w:tcPr>
            <w:tcW w:w="1237" w:type="dxa"/>
            <w:noWrap/>
            <w:hideMark/>
          </w:tcPr>
          <w:p w14:paraId="482FD107" w14:textId="77777777" w:rsidR="00664110" w:rsidRPr="00352E88" w:rsidRDefault="00664110" w:rsidP="00BF4E50">
            <w:pPr>
              <w:pStyle w:val="TableHeadingLeft"/>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2014</w:t>
            </w:r>
          </w:p>
        </w:tc>
        <w:tc>
          <w:tcPr>
            <w:tcW w:w="1237" w:type="dxa"/>
            <w:noWrap/>
            <w:hideMark/>
          </w:tcPr>
          <w:p w14:paraId="6D72D5C7" w14:textId="77777777" w:rsidR="00664110" w:rsidRPr="00352E88" w:rsidRDefault="00664110" w:rsidP="00BF4E50">
            <w:pPr>
              <w:pStyle w:val="TableHeadingLeft"/>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2015</w:t>
            </w:r>
          </w:p>
        </w:tc>
        <w:tc>
          <w:tcPr>
            <w:tcW w:w="1237" w:type="dxa"/>
            <w:noWrap/>
            <w:hideMark/>
          </w:tcPr>
          <w:p w14:paraId="69802422" w14:textId="77777777" w:rsidR="00664110" w:rsidRPr="00352E88" w:rsidRDefault="00664110" w:rsidP="00BF4E50">
            <w:pPr>
              <w:pStyle w:val="TableHeadingLeft"/>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2016</w:t>
            </w:r>
          </w:p>
        </w:tc>
        <w:tc>
          <w:tcPr>
            <w:tcW w:w="1237" w:type="dxa"/>
            <w:noWrap/>
            <w:hideMark/>
          </w:tcPr>
          <w:p w14:paraId="73F71B78" w14:textId="77777777" w:rsidR="00664110" w:rsidRPr="00352E88" w:rsidRDefault="00664110" w:rsidP="00BF4E50">
            <w:pPr>
              <w:pStyle w:val="TableHeadingLeft"/>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2017</w:t>
            </w:r>
          </w:p>
        </w:tc>
        <w:tc>
          <w:tcPr>
            <w:tcW w:w="1238" w:type="dxa"/>
            <w:noWrap/>
            <w:hideMark/>
          </w:tcPr>
          <w:p w14:paraId="69E5B2BE" w14:textId="77777777" w:rsidR="00664110" w:rsidRPr="00352E88" w:rsidRDefault="00664110" w:rsidP="00BF4E50">
            <w:pPr>
              <w:pStyle w:val="TableHeadingLeft"/>
              <w:jc w:val="right"/>
              <w:cnfStyle w:val="100000000000" w:firstRow="1" w:lastRow="0" w:firstColumn="0" w:lastColumn="0" w:oddVBand="0" w:evenVBand="0" w:oddHBand="0" w:evenHBand="0" w:firstRowFirstColumn="0" w:firstRowLastColumn="0" w:lastRowFirstColumn="0" w:lastRowLastColumn="0"/>
              <w:rPr>
                <w:sz w:val="14"/>
                <w:szCs w:val="14"/>
              </w:rPr>
            </w:pPr>
            <w:r w:rsidRPr="00352E88">
              <w:rPr>
                <w:sz w:val="14"/>
                <w:szCs w:val="14"/>
              </w:rPr>
              <w:t>2018</w:t>
            </w:r>
          </w:p>
        </w:tc>
      </w:tr>
      <w:tr w:rsidR="00995D79" w:rsidRPr="00995D79" w14:paraId="522A71A8" w14:textId="77777777" w:rsidTr="00BF4E50">
        <w:trPr>
          <w:trHeight w:val="20"/>
        </w:trPr>
        <w:tc>
          <w:tcPr>
            <w:tcW w:w="1702" w:type="dxa"/>
          </w:tcPr>
          <w:p w14:paraId="25E85BE3" w14:textId="77777777" w:rsidR="00995D79" w:rsidRPr="00352E88" w:rsidRDefault="00995D79" w:rsidP="00995D79">
            <w:pPr>
              <w:pStyle w:val="TableTextLeft"/>
              <w:rPr>
                <w:sz w:val="14"/>
                <w:szCs w:val="14"/>
              </w:rPr>
            </w:pPr>
            <w:r w:rsidRPr="00352E88">
              <w:rPr>
                <w:sz w:val="14"/>
                <w:szCs w:val="14"/>
              </w:rPr>
              <w:t>Central Highlands</w:t>
            </w:r>
          </w:p>
        </w:tc>
        <w:tc>
          <w:tcPr>
            <w:tcW w:w="1237" w:type="dxa"/>
            <w:noWrap/>
            <w:hideMark/>
          </w:tcPr>
          <w:p w14:paraId="5E19D447" w14:textId="030AECF9" w:rsidR="00995D79" w:rsidRPr="00352E88" w:rsidRDefault="00995D79" w:rsidP="00995D79">
            <w:pPr>
              <w:pStyle w:val="TableTextLeft"/>
              <w:jc w:val="right"/>
              <w:rPr>
                <w:sz w:val="14"/>
                <w:szCs w:val="14"/>
              </w:rPr>
            </w:pPr>
            <w:r w:rsidRPr="00352E88">
              <w:rPr>
                <w:sz w:val="14"/>
                <w:szCs w:val="14"/>
              </w:rPr>
              <w:t xml:space="preserve"> 1,204,756,404 </w:t>
            </w:r>
          </w:p>
        </w:tc>
        <w:tc>
          <w:tcPr>
            <w:tcW w:w="1237" w:type="dxa"/>
            <w:noWrap/>
            <w:hideMark/>
          </w:tcPr>
          <w:p w14:paraId="1FF18634" w14:textId="5531C840" w:rsidR="00995D79" w:rsidRPr="00352E88" w:rsidRDefault="00995D79" w:rsidP="00995D79">
            <w:pPr>
              <w:pStyle w:val="TableTextLeft"/>
              <w:jc w:val="right"/>
              <w:rPr>
                <w:sz w:val="14"/>
                <w:szCs w:val="14"/>
              </w:rPr>
            </w:pPr>
            <w:r w:rsidRPr="00352E88">
              <w:rPr>
                <w:sz w:val="14"/>
                <w:szCs w:val="14"/>
              </w:rPr>
              <w:t xml:space="preserve"> 1,443,964,289 </w:t>
            </w:r>
          </w:p>
        </w:tc>
        <w:tc>
          <w:tcPr>
            <w:tcW w:w="1237" w:type="dxa"/>
            <w:noWrap/>
            <w:hideMark/>
          </w:tcPr>
          <w:p w14:paraId="0FB64DA3" w14:textId="71DC1724" w:rsidR="00995D79" w:rsidRPr="00352E88" w:rsidRDefault="00995D79" w:rsidP="00995D79">
            <w:pPr>
              <w:pStyle w:val="TableTextLeft"/>
              <w:jc w:val="right"/>
              <w:rPr>
                <w:sz w:val="14"/>
                <w:szCs w:val="14"/>
              </w:rPr>
            </w:pPr>
            <w:r w:rsidRPr="00352E88">
              <w:rPr>
                <w:sz w:val="14"/>
                <w:szCs w:val="14"/>
              </w:rPr>
              <w:t xml:space="preserve"> 3,425,437,080 </w:t>
            </w:r>
          </w:p>
        </w:tc>
        <w:tc>
          <w:tcPr>
            <w:tcW w:w="1237" w:type="dxa"/>
            <w:noWrap/>
            <w:hideMark/>
          </w:tcPr>
          <w:p w14:paraId="5FCD2A66" w14:textId="2370B365" w:rsidR="00995D79" w:rsidRPr="00352E88" w:rsidRDefault="00995D79" w:rsidP="00995D79">
            <w:pPr>
              <w:pStyle w:val="TableTextLeft"/>
              <w:jc w:val="right"/>
              <w:rPr>
                <w:sz w:val="14"/>
                <w:szCs w:val="14"/>
              </w:rPr>
            </w:pPr>
            <w:r w:rsidRPr="00352E88">
              <w:rPr>
                <w:sz w:val="14"/>
                <w:szCs w:val="14"/>
              </w:rPr>
              <w:t xml:space="preserve"> 3,332,546,307 </w:t>
            </w:r>
          </w:p>
        </w:tc>
        <w:tc>
          <w:tcPr>
            <w:tcW w:w="1237" w:type="dxa"/>
            <w:noWrap/>
            <w:hideMark/>
          </w:tcPr>
          <w:p w14:paraId="5CE07022" w14:textId="359EF226" w:rsidR="00995D79" w:rsidRPr="00352E88" w:rsidRDefault="00995D79" w:rsidP="00995D79">
            <w:pPr>
              <w:pStyle w:val="TableTextLeft"/>
              <w:jc w:val="right"/>
              <w:rPr>
                <w:sz w:val="14"/>
                <w:szCs w:val="14"/>
              </w:rPr>
            </w:pPr>
            <w:r w:rsidRPr="00352E88">
              <w:rPr>
                <w:sz w:val="14"/>
                <w:szCs w:val="14"/>
              </w:rPr>
              <w:t xml:space="preserve"> 2,814,668,174 </w:t>
            </w:r>
          </w:p>
        </w:tc>
        <w:tc>
          <w:tcPr>
            <w:tcW w:w="1237" w:type="dxa"/>
            <w:noWrap/>
            <w:hideMark/>
          </w:tcPr>
          <w:p w14:paraId="293AA377" w14:textId="2DBC6815" w:rsidR="00995D79" w:rsidRPr="00352E88" w:rsidRDefault="00995D79" w:rsidP="00995D79">
            <w:pPr>
              <w:pStyle w:val="TableTextLeft"/>
              <w:jc w:val="right"/>
              <w:rPr>
                <w:sz w:val="14"/>
                <w:szCs w:val="14"/>
              </w:rPr>
            </w:pPr>
            <w:r w:rsidRPr="00352E88">
              <w:rPr>
                <w:sz w:val="14"/>
                <w:szCs w:val="14"/>
              </w:rPr>
              <w:t xml:space="preserve"> 2,143,118,559 </w:t>
            </w:r>
          </w:p>
        </w:tc>
        <w:tc>
          <w:tcPr>
            <w:tcW w:w="1237" w:type="dxa"/>
            <w:noWrap/>
            <w:hideMark/>
          </w:tcPr>
          <w:p w14:paraId="499DE146" w14:textId="2FF1C406" w:rsidR="00995D79" w:rsidRPr="00352E88" w:rsidRDefault="00995D79" w:rsidP="00995D79">
            <w:pPr>
              <w:pStyle w:val="TableTextLeft"/>
              <w:jc w:val="right"/>
              <w:rPr>
                <w:sz w:val="14"/>
                <w:szCs w:val="14"/>
              </w:rPr>
            </w:pPr>
            <w:r w:rsidRPr="00352E88">
              <w:rPr>
                <w:sz w:val="14"/>
                <w:szCs w:val="14"/>
              </w:rPr>
              <w:t xml:space="preserve"> 1,583,928,645 </w:t>
            </w:r>
          </w:p>
        </w:tc>
        <w:tc>
          <w:tcPr>
            <w:tcW w:w="1237" w:type="dxa"/>
            <w:noWrap/>
            <w:hideMark/>
          </w:tcPr>
          <w:p w14:paraId="48D81A7D" w14:textId="68F9DE36" w:rsidR="00995D79" w:rsidRPr="00352E88" w:rsidRDefault="00995D79" w:rsidP="00995D79">
            <w:pPr>
              <w:pStyle w:val="TableTextLeft"/>
              <w:jc w:val="right"/>
              <w:rPr>
                <w:sz w:val="14"/>
                <w:szCs w:val="14"/>
              </w:rPr>
            </w:pPr>
            <w:r w:rsidRPr="00352E88">
              <w:rPr>
                <w:sz w:val="14"/>
                <w:szCs w:val="14"/>
              </w:rPr>
              <w:t xml:space="preserve"> 784,878,576 </w:t>
            </w:r>
          </w:p>
        </w:tc>
        <w:tc>
          <w:tcPr>
            <w:tcW w:w="1237" w:type="dxa"/>
            <w:noWrap/>
            <w:hideMark/>
          </w:tcPr>
          <w:p w14:paraId="257D0202" w14:textId="54CEBB1F" w:rsidR="00995D79" w:rsidRPr="00352E88" w:rsidRDefault="00995D79" w:rsidP="00995D79">
            <w:pPr>
              <w:pStyle w:val="TableTextLeft"/>
              <w:jc w:val="right"/>
              <w:rPr>
                <w:sz w:val="14"/>
                <w:szCs w:val="14"/>
              </w:rPr>
            </w:pPr>
            <w:r w:rsidRPr="00352E88">
              <w:rPr>
                <w:sz w:val="14"/>
                <w:szCs w:val="14"/>
              </w:rPr>
              <w:t xml:space="preserve"> 1,765,571,399 </w:t>
            </w:r>
          </w:p>
        </w:tc>
        <w:tc>
          <w:tcPr>
            <w:tcW w:w="1237" w:type="dxa"/>
            <w:noWrap/>
            <w:hideMark/>
          </w:tcPr>
          <w:p w14:paraId="47C2BCF9" w14:textId="19ED779F" w:rsidR="00995D79" w:rsidRPr="00352E88" w:rsidRDefault="00995D79" w:rsidP="00995D79">
            <w:pPr>
              <w:pStyle w:val="TableTextLeft"/>
              <w:jc w:val="right"/>
              <w:rPr>
                <w:sz w:val="14"/>
                <w:szCs w:val="14"/>
              </w:rPr>
            </w:pPr>
            <w:r w:rsidRPr="00352E88">
              <w:rPr>
                <w:sz w:val="14"/>
                <w:szCs w:val="14"/>
              </w:rPr>
              <w:t xml:space="preserve"> 2,270,973,518 </w:t>
            </w:r>
          </w:p>
        </w:tc>
        <w:tc>
          <w:tcPr>
            <w:tcW w:w="1238" w:type="dxa"/>
            <w:noWrap/>
            <w:hideMark/>
          </w:tcPr>
          <w:p w14:paraId="14D889C8" w14:textId="4612BCB1" w:rsidR="00995D79" w:rsidRPr="00352E88" w:rsidRDefault="00995D79" w:rsidP="00995D79">
            <w:pPr>
              <w:pStyle w:val="TableTextLeft"/>
              <w:jc w:val="right"/>
              <w:rPr>
                <w:sz w:val="14"/>
                <w:szCs w:val="14"/>
              </w:rPr>
            </w:pPr>
            <w:r w:rsidRPr="00352E88">
              <w:rPr>
                <w:sz w:val="14"/>
                <w:szCs w:val="14"/>
              </w:rPr>
              <w:t xml:space="preserve"> 1,215,748,204 </w:t>
            </w:r>
          </w:p>
        </w:tc>
      </w:tr>
      <w:tr w:rsidR="00995D79" w:rsidRPr="00995D79" w14:paraId="6287430E" w14:textId="77777777" w:rsidTr="00BF4E50">
        <w:trPr>
          <w:trHeight w:val="20"/>
        </w:trPr>
        <w:tc>
          <w:tcPr>
            <w:tcW w:w="1702" w:type="dxa"/>
          </w:tcPr>
          <w:p w14:paraId="4157161E" w14:textId="77777777" w:rsidR="00995D79" w:rsidRPr="00352E88" w:rsidRDefault="00995D79" w:rsidP="00995D79">
            <w:pPr>
              <w:pStyle w:val="TableTextLeft"/>
              <w:rPr>
                <w:sz w:val="14"/>
                <w:szCs w:val="14"/>
              </w:rPr>
            </w:pPr>
            <w:r w:rsidRPr="00352E88">
              <w:rPr>
                <w:sz w:val="14"/>
                <w:szCs w:val="14"/>
              </w:rPr>
              <w:t>East Gippsland</w:t>
            </w:r>
          </w:p>
        </w:tc>
        <w:tc>
          <w:tcPr>
            <w:tcW w:w="1237" w:type="dxa"/>
            <w:noWrap/>
            <w:hideMark/>
          </w:tcPr>
          <w:p w14:paraId="44F85FCE" w14:textId="57DDB967" w:rsidR="00995D79" w:rsidRPr="00352E88" w:rsidRDefault="00995D79" w:rsidP="00995D79">
            <w:pPr>
              <w:pStyle w:val="TableTextLeft"/>
              <w:jc w:val="right"/>
              <w:rPr>
                <w:sz w:val="14"/>
                <w:szCs w:val="14"/>
              </w:rPr>
            </w:pPr>
            <w:r w:rsidRPr="00352E88">
              <w:rPr>
                <w:sz w:val="14"/>
                <w:szCs w:val="14"/>
              </w:rPr>
              <w:t xml:space="preserve"> 2,285,956,232 </w:t>
            </w:r>
          </w:p>
        </w:tc>
        <w:tc>
          <w:tcPr>
            <w:tcW w:w="1237" w:type="dxa"/>
            <w:noWrap/>
            <w:hideMark/>
          </w:tcPr>
          <w:p w14:paraId="078032B0" w14:textId="701E7BDB" w:rsidR="00995D79" w:rsidRPr="00352E88" w:rsidRDefault="00995D79" w:rsidP="00995D79">
            <w:pPr>
              <w:pStyle w:val="TableTextLeft"/>
              <w:jc w:val="right"/>
              <w:rPr>
                <w:sz w:val="14"/>
                <w:szCs w:val="14"/>
              </w:rPr>
            </w:pPr>
            <w:r w:rsidRPr="00352E88">
              <w:rPr>
                <w:sz w:val="14"/>
                <w:szCs w:val="14"/>
              </w:rPr>
              <w:t xml:space="preserve"> 1,197,896,310 </w:t>
            </w:r>
          </w:p>
        </w:tc>
        <w:tc>
          <w:tcPr>
            <w:tcW w:w="1237" w:type="dxa"/>
            <w:noWrap/>
            <w:hideMark/>
          </w:tcPr>
          <w:p w14:paraId="5C253D0A" w14:textId="5C827FC9" w:rsidR="00995D79" w:rsidRPr="00352E88" w:rsidRDefault="00995D79" w:rsidP="00995D79">
            <w:pPr>
              <w:pStyle w:val="TableTextLeft"/>
              <w:jc w:val="right"/>
              <w:rPr>
                <w:sz w:val="14"/>
                <w:szCs w:val="14"/>
              </w:rPr>
            </w:pPr>
            <w:r w:rsidRPr="00352E88">
              <w:rPr>
                <w:sz w:val="14"/>
                <w:szCs w:val="14"/>
              </w:rPr>
              <w:t xml:space="preserve"> 2,969,737,547 </w:t>
            </w:r>
          </w:p>
        </w:tc>
        <w:tc>
          <w:tcPr>
            <w:tcW w:w="1237" w:type="dxa"/>
            <w:noWrap/>
            <w:hideMark/>
          </w:tcPr>
          <w:p w14:paraId="1BA37DD4" w14:textId="156D2C58" w:rsidR="00995D79" w:rsidRPr="00352E88" w:rsidRDefault="00995D79" w:rsidP="00995D79">
            <w:pPr>
              <w:pStyle w:val="TableTextLeft"/>
              <w:jc w:val="right"/>
              <w:rPr>
                <w:sz w:val="14"/>
                <w:szCs w:val="14"/>
              </w:rPr>
            </w:pPr>
            <w:r w:rsidRPr="00352E88">
              <w:rPr>
                <w:sz w:val="14"/>
                <w:szCs w:val="14"/>
              </w:rPr>
              <w:t xml:space="preserve"> 3,898,702,036 </w:t>
            </w:r>
          </w:p>
        </w:tc>
        <w:tc>
          <w:tcPr>
            <w:tcW w:w="1237" w:type="dxa"/>
            <w:noWrap/>
            <w:hideMark/>
          </w:tcPr>
          <w:p w14:paraId="6A1EF5A5" w14:textId="184AFC25" w:rsidR="00995D79" w:rsidRPr="00352E88" w:rsidRDefault="00995D79" w:rsidP="00995D79">
            <w:pPr>
              <w:pStyle w:val="TableTextLeft"/>
              <w:jc w:val="right"/>
              <w:rPr>
                <w:sz w:val="14"/>
                <w:szCs w:val="14"/>
              </w:rPr>
            </w:pPr>
            <w:r w:rsidRPr="00352E88">
              <w:rPr>
                <w:sz w:val="14"/>
                <w:szCs w:val="14"/>
              </w:rPr>
              <w:t xml:space="preserve"> 5,233,896,833 </w:t>
            </w:r>
          </w:p>
        </w:tc>
        <w:tc>
          <w:tcPr>
            <w:tcW w:w="1237" w:type="dxa"/>
            <w:noWrap/>
            <w:hideMark/>
          </w:tcPr>
          <w:p w14:paraId="40C2ADA8" w14:textId="0FB7D88F" w:rsidR="00995D79" w:rsidRPr="00352E88" w:rsidRDefault="00995D79" w:rsidP="00995D79">
            <w:pPr>
              <w:pStyle w:val="TableTextLeft"/>
              <w:jc w:val="right"/>
              <w:rPr>
                <w:sz w:val="14"/>
                <w:szCs w:val="14"/>
              </w:rPr>
            </w:pPr>
            <w:r w:rsidRPr="00352E88">
              <w:rPr>
                <w:sz w:val="14"/>
                <w:szCs w:val="14"/>
              </w:rPr>
              <w:t xml:space="preserve"> 4,260,493,894 </w:t>
            </w:r>
          </w:p>
        </w:tc>
        <w:tc>
          <w:tcPr>
            <w:tcW w:w="1237" w:type="dxa"/>
            <w:noWrap/>
            <w:hideMark/>
          </w:tcPr>
          <w:p w14:paraId="078CE365" w14:textId="1AFB9382" w:rsidR="00995D79" w:rsidRPr="00352E88" w:rsidRDefault="00995D79" w:rsidP="00995D79">
            <w:pPr>
              <w:pStyle w:val="TableTextLeft"/>
              <w:jc w:val="right"/>
              <w:rPr>
                <w:sz w:val="14"/>
                <w:szCs w:val="14"/>
              </w:rPr>
            </w:pPr>
            <w:r w:rsidRPr="00352E88">
              <w:rPr>
                <w:sz w:val="14"/>
                <w:szCs w:val="14"/>
              </w:rPr>
              <w:t xml:space="preserve"> 4,803,943,900 </w:t>
            </w:r>
          </w:p>
        </w:tc>
        <w:tc>
          <w:tcPr>
            <w:tcW w:w="1237" w:type="dxa"/>
            <w:noWrap/>
            <w:hideMark/>
          </w:tcPr>
          <w:p w14:paraId="42FC599B" w14:textId="4056A67D" w:rsidR="00995D79" w:rsidRPr="00352E88" w:rsidRDefault="00995D79" w:rsidP="00995D79">
            <w:pPr>
              <w:pStyle w:val="TableTextLeft"/>
              <w:jc w:val="right"/>
              <w:rPr>
                <w:sz w:val="14"/>
                <w:szCs w:val="14"/>
              </w:rPr>
            </w:pPr>
            <w:r w:rsidRPr="00352E88">
              <w:rPr>
                <w:sz w:val="14"/>
                <w:szCs w:val="14"/>
              </w:rPr>
              <w:t xml:space="preserve"> 3,884,963,900 </w:t>
            </w:r>
          </w:p>
        </w:tc>
        <w:tc>
          <w:tcPr>
            <w:tcW w:w="1237" w:type="dxa"/>
            <w:noWrap/>
            <w:hideMark/>
          </w:tcPr>
          <w:p w14:paraId="660666D3" w14:textId="573DCF18" w:rsidR="00995D79" w:rsidRPr="00352E88" w:rsidRDefault="00995D79" w:rsidP="00995D79">
            <w:pPr>
              <w:pStyle w:val="TableTextLeft"/>
              <w:jc w:val="right"/>
              <w:rPr>
                <w:sz w:val="14"/>
                <w:szCs w:val="14"/>
              </w:rPr>
            </w:pPr>
            <w:r w:rsidRPr="00352E88">
              <w:rPr>
                <w:sz w:val="14"/>
                <w:szCs w:val="14"/>
              </w:rPr>
              <w:t xml:space="preserve"> 4,320,929,317 </w:t>
            </w:r>
          </w:p>
        </w:tc>
        <w:tc>
          <w:tcPr>
            <w:tcW w:w="1237" w:type="dxa"/>
            <w:noWrap/>
            <w:hideMark/>
          </w:tcPr>
          <w:p w14:paraId="1EA38C7D" w14:textId="793EA2B5" w:rsidR="00995D79" w:rsidRPr="00352E88" w:rsidRDefault="00995D79" w:rsidP="00995D79">
            <w:pPr>
              <w:pStyle w:val="TableTextLeft"/>
              <w:jc w:val="right"/>
              <w:rPr>
                <w:sz w:val="14"/>
                <w:szCs w:val="14"/>
              </w:rPr>
            </w:pPr>
            <w:r w:rsidRPr="00352E88">
              <w:rPr>
                <w:sz w:val="14"/>
                <w:szCs w:val="14"/>
              </w:rPr>
              <w:t xml:space="preserve"> 1,047,235,780 </w:t>
            </w:r>
          </w:p>
        </w:tc>
        <w:tc>
          <w:tcPr>
            <w:tcW w:w="1238" w:type="dxa"/>
            <w:noWrap/>
            <w:hideMark/>
          </w:tcPr>
          <w:p w14:paraId="0351571A" w14:textId="72F4F588" w:rsidR="00995D79" w:rsidRPr="00352E88" w:rsidRDefault="00995D79" w:rsidP="00995D79">
            <w:pPr>
              <w:pStyle w:val="TableTextLeft"/>
              <w:jc w:val="right"/>
              <w:rPr>
                <w:sz w:val="14"/>
                <w:szCs w:val="14"/>
              </w:rPr>
            </w:pPr>
            <w:r w:rsidRPr="00352E88">
              <w:rPr>
                <w:sz w:val="14"/>
                <w:szCs w:val="14"/>
              </w:rPr>
              <w:t xml:space="preserve"> 1,735,782,088 </w:t>
            </w:r>
          </w:p>
        </w:tc>
      </w:tr>
      <w:tr w:rsidR="00995D79" w:rsidRPr="00995D79" w14:paraId="55E469DA" w14:textId="77777777" w:rsidTr="00BF4E50">
        <w:trPr>
          <w:trHeight w:val="20"/>
        </w:trPr>
        <w:tc>
          <w:tcPr>
            <w:tcW w:w="1702" w:type="dxa"/>
          </w:tcPr>
          <w:p w14:paraId="7A245C48" w14:textId="77777777" w:rsidR="00995D79" w:rsidRPr="00352E88" w:rsidRDefault="00995D79" w:rsidP="00995D79">
            <w:pPr>
              <w:pStyle w:val="TableTextLeft"/>
              <w:rPr>
                <w:sz w:val="14"/>
                <w:szCs w:val="14"/>
              </w:rPr>
            </w:pPr>
            <w:r w:rsidRPr="00352E88">
              <w:rPr>
                <w:sz w:val="14"/>
                <w:szCs w:val="14"/>
              </w:rPr>
              <w:t>Gippsland</w:t>
            </w:r>
          </w:p>
        </w:tc>
        <w:tc>
          <w:tcPr>
            <w:tcW w:w="1237" w:type="dxa"/>
            <w:noWrap/>
            <w:hideMark/>
          </w:tcPr>
          <w:p w14:paraId="5FF53216" w14:textId="3A7C654F" w:rsidR="00995D79" w:rsidRPr="00352E88" w:rsidRDefault="00995D79" w:rsidP="00995D79">
            <w:pPr>
              <w:pStyle w:val="TableTextLeft"/>
              <w:jc w:val="right"/>
              <w:rPr>
                <w:sz w:val="14"/>
                <w:szCs w:val="14"/>
              </w:rPr>
            </w:pPr>
            <w:r w:rsidRPr="00352E88">
              <w:rPr>
                <w:sz w:val="14"/>
                <w:szCs w:val="14"/>
              </w:rPr>
              <w:t xml:space="preserve"> 2,339,076,155 </w:t>
            </w:r>
          </w:p>
        </w:tc>
        <w:tc>
          <w:tcPr>
            <w:tcW w:w="1237" w:type="dxa"/>
            <w:noWrap/>
            <w:hideMark/>
          </w:tcPr>
          <w:p w14:paraId="5C8F609D" w14:textId="514747C3" w:rsidR="00995D79" w:rsidRPr="00352E88" w:rsidRDefault="00995D79" w:rsidP="00995D79">
            <w:pPr>
              <w:pStyle w:val="TableTextLeft"/>
              <w:jc w:val="right"/>
              <w:rPr>
                <w:sz w:val="14"/>
                <w:szCs w:val="14"/>
              </w:rPr>
            </w:pPr>
            <w:r w:rsidRPr="00352E88">
              <w:rPr>
                <w:sz w:val="14"/>
                <w:szCs w:val="14"/>
              </w:rPr>
              <w:t xml:space="preserve"> 1,701,549,476 </w:t>
            </w:r>
          </w:p>
        </w:tc>
        <w:tc>
          <w:tcPr>
            <w:tcW w:w="1237" w:type="dxa"/>
            <w:noWrap/>
            <w:hideMark/>
          </w:tcPr>
          <w:p w14:paraId="037A5316" w14:textId="3698E94B" w:rsidR="00995D79" w:rsidRPr="00352E88" w:rsidRDefault="00995D79" w:rsidP="00995D79">
            <w:pPr>
              <w:pStyle w:val="TableTextLeft"/>
              <w:jc w:val="right"/>
              <w:rPr>
                <w:sz w:val="14"/>
                <w:szCs w:val="14"/>
              </w:rPr>
            </w:pPr>
            <w:r w:rsidRPr="00352E88">
              <w:rPr>
                <w:sz w:val="14"/>
                <w:szCs w:val="14"/>
              </w:rPr>
              <w:t xml:space="preserve"> 5,510,499,004 </w:t>
            </w:r>
          </w:p>
        </w:tc>
        <w:tc>
          <w:tcPr>
            <w:tcW w:w="1237" w:type="dxa"/>
            <w:noWrap/>
            <w:hideMark/>
          </w:tcPr>
          <w:p w14:paraId="06D223A0" w14:textId="233AB9D7" w:rsidR="00995D79" w:rsidRPr="00352E88" w:rsidRDefault="00995D79" w:rsidP="00995D79">
            <w:pPr>
              <w:pStyle w:val="TableTextLeft"/>
              <w:jc w:val="right"/>
              <w:rPr>
                <w:sz w:val="14"/>
                <w:szCs w:val="14"/>
              </w:rPr>
            </w:pPr>
            <w:r w:rsidRPr="00352E88">
              <w:rPr>
                <w:sz w:val="14"/>
                <w:szCs w:val="14"/>
              </w:rPr>
              <w:t xml:space="preserve"> 5,675,355,541 </w:t>
            </w:r>
          </w:p>
        </w:tc>
        <w:tc>
          <w:tcPr>
            <w:tcW w:w="1237" w:type="dxa"/>
            <w:noWrap/>
            <w:hideMark/>
          </w:tcPr>
          <w:p w14:paraId="46AD602E" w14:textId="1EF82D8C" w:rsidR="00995D79" w:rsidRPr="00352E88" w:rsidRDefault="00995D79" w:rsidP="00995D79">
            <w:pPr>
              <w:pStyle w:val="TableTextLeft"/>
              <w:jc w:val="right"/>
              <w:rPr>
                <w:sz w:val="14"/>
                <w:szCs w:val="14"/>
              </w:rPr>
            </w:pPr>
            <w:r w:rsidRPr="00352E88">
              <w:rPr>
                <w:sz w:val="14"/>
                <w:szCs w:val="14"/>
              </w:rPr>
              <w:t xml:space="preserve"> 7,888,322,716 </w:t>
            </w:r>
          </w:p>
        </w:tc>
        <w:tc>
          <w:tcPr>
            <w:tcW w:w="1237" w:type="dxa"/>
            <w:noWrap/>
            <w:hideMark/>
          </w:tcPr>
          <w:p w14:paraId="044FA140" w14:textId="31F80F6E" w:rsidR="00995D79" w:rsidRPr="00352E88" w:rsidRDefault="00995D79" w:rsidP="00995D79">
            <w:pPr>
              <w:pStyle w:val="TableTextLeft"/>
              <w:jc w:val="right"/>
              <w:rPr>
                <w:sz w:val="14"/>
                <w:szCs w:val="14"/>
              </w:rPr>
            </w:pPr>
            <w:r w:rsidRPr="00352E88">
              <w:rPr>
                <w:sz w:val="14"/>
                <w:szCs w:val="14"/>
              </w:rPr>
              <w:t xml:space="preserve"> 4,871,155,433 </w:t>
            </w:r>
          </w:p>
        </w:tc>
        <w:tc>
          <w:tcPr>
            <w:tcW w:w="1237" w:type="dxa"/>
            <w:noWrap/>
            <w:hideMark/>
          </w:tcPr>
          <w:p w14:paraId="7DE9D43C" w14:textId="1474B1F3" w:rsidR="00995D79" w:rsidRPr="00352E88" w:rsidRDefault="00995D79" w:rsidP="00995D79">
            <w:pPr>
              <w:pStyle w:val="TableTextLeft"/>
              <w:jc w:val="right"/>
              <w:rPr>
                <w:sz w:val="14"/>
                <w:szCs w:val="14"/>
              </w:rPr>
            </w:pPr>
            <w:r w:rsidRPr="00352E88">
              <w:rPr>
                <w:sz w:val="14"/>
                <w:szCs w:val="14"/>
              </w:rPr>
              <w:t xml:space="preserve"> 4,332,705,215 </w:t>
            </w:r>
          </w:p>
        </w:tc>
        <w:tc>
          <w:tcPr>
            <w:tcW w:w="1237" w:type="dxa"/>
            <w:noWrap/>
            <w:hideMark/>
          </w:tcPr>
          <w:p w14:paraId="0E8006A6" w14:textId="5BDB7996" w:rsidR="00995D79" w:rsidRPr="00352E88" w:rsidRDefault="00995D79" w:rsidP="00995D79">
            <w:pPr>
              <w:pStyle w:val="TableTextLeft"/>
              <w:jc w:val="right"/>
              <w:rPr>
                <w:sz w:val="14"/>
                <w:szCs w:val="14"/>
              </w:rPr>
            </w:pPr>
            <w:r w:rsidRPr="00352E88">
              <w:rPr>
                <w:sz w:val="14"/>
                <w:szCs w:val="14"/>
              </w:rPr>
              <w:t xml:space="preserve"> 2,896,059,023 </w:t>
            </w:r>
          </w:p>
        </w:tc>
        <w:tc>
          <w:tcPr>
            <w:tcW w:w="1237" w:type="dxa"/>
            <w:noWrap/>
            <w:hideMark/>
          </w:tcPr>
          <w:p w14:paraId="608BC3BA" w14:textId="0DD4662F" w:rsidR="00995D79" w:rsidRPr="00352E88" w:rsidRDefault="00995D79" w:rsidP="00995D79">
            <w:pPr>
              <w:pStyle w:val="TableTextLeft"/>
              <w:jc w:val="right"/>
              <w:rPr>
                <w:sz w:val="14"/>
                <w:szCs w:val="14"/>
              </w:rPr>
            </w:pPr>
            <w:r w:rsidRPr="00352E88">
              <w:rPr>
                <w:sz w:val="14"/>
                <w:szCs w:val="14"/>
              </w:rPr>
              <w:t xml:space="preserve"> 5,903,930,532 </w:t>
            </w:r>
          </w:p>
        </w:tc>
        <w:tc>
          <w:tcPr>
            <w:tcW w:w="1237" w:type="dxa"/>
            <w:noWrap/>
            <w:hideMark/>
          </w:tcPr>
          <w:p w14:paraId="6CE0A3F7" w14:textId="2860C1C3" w:rsidR="00995D79" w:rsidRPr="00352E88" w:rsidRDefault="00995D79" w:rsidP="00995D79">
            <w:pPr>
              <w:pStyle w:val="TableTextLeft"/>
              <w:jc w:val="right"/>
              <w:rPr>
                <w:sz w:val="14"/>
                <w:szCs w:val="14"/>
              </w:rPr>
            </w:pPr>
            <w:r w:rsidRPr="00352E88">
              <w:rPr>
                <w:sz w:val="14"/>
                <w:szCs w:val="14"/>
              </w:rPr>
              <w:t xml:space="preserve"> 3,021,070,109 </w:t>
            </w:r>
          </w:p>
        </w:tc>
        <w:tc>
          <w:tcPr>
            <w:tcW w:w="1238" w:type="dxa"/>
            <w:noWrap/>
            <w:hideMark/>
          </w:tcPr>
          <w:p w14:paraId="00FF1C11" w14:textId="22F62185" w:rsidR="00995D79" w:rsidRPr="00352E88" w:rsidRDefault="00995D79" w:rsidP="00995D79">
            <w:pPr>
              <w:pStyle w:val="TableTextLeft"/>
              <w:jc w:val="right"/>
              <w:rPr>
                <w:sz w:val="14"/>
                <w:szCs w:val="14"/>
              </w:rPr>
            </w:pPr>
            <w:r w:rsidRPr="00352E88">
              <w:rPr>
                <w:sz w:val="14"/>
                <w:szCs w:val="14"/>
              </w:rPr>
              <w:t xml:space="preserve"> 1,668,069,060 </w:t>
            </w:r>
          </w:p>
        </w:tc>
      </w:tr>
      <w:tr w:rsidR="00995D79" w:rsidRPr="00995D79" w14:paraId="6B8919DA" w14:textId="77777777" w:rsidTr="00BF4E50">
        <w:trPr>
          <w:trHeight w:val="20"/>
        </w:trPr>
        <w:tc>
          <w:tcPr>
            <w:tcW w:w="1702" w:type="dxa"/>
          </w:tcPr>
          <w:p w14:paraId="36BDBA72" w14:textId="77777777" w:rsidR="00995D79" w:rsidRPr="00352E88" w:rsidRDefault="00995D79" w:rsidP="00995D79">
            <w:pPr>
              <w:pStyle w:val="TableTextLeft"/>
              <w:rPr>
                <w:sz w:val="14"/>
                <w:szCs w:val="14"/>
              </w:rPr>
            </w:pPr>
            <w:r w:rsidRPr="00352E88">
              <w:rPr>
                <w:sz w:val="14"/>
                <w:szCs w:val="14"/>
              </w:rPr>
              <w:t>North East</w:t>
            </w:r>
          </w:p>
        </w:tc>
        <w:tc>
          <w:tcPr>
            <w:tcW w:w="1237" w:type="dxa"/>
            <w:noWrap/>
            <w:hideMark/>
          </w:tcPr>
          <w:p w14:paraId="27A67C16" w14:textId="5770B053" w:rsidR="00995D79" w:rsidRPr="00352E88" w:rsidRDefault="00995D79" w:rsidP="00995D79">
            <w:pPr>
              <w:pStyle w:val="TableTextLeft"/>
              <w:jc w:val="right"/>
              <w:rPr>
                <w:sz w:val="14"/>
                <w:szCs w:val="14"/>
              </w:rPr>
            </w:pPr>
            <w:r w:rsidRPr="00352E88">
              <w:rPr>
                <w:sz w:val="14"/>
                <w:szCs w:val="14"/>
              </w:rPr>
              <w:t xml:space="preserve"> 2,495,741,675 </w:t>
            </w:r>
          </w:p>
        </w:tc>
        <w:tc>
          <w:tcPr>
            <w:tcW w:w="1237" w:type="dxa"/>
            <w:noWrap/>
            <w:hideMark/>
          </w:tcPr>
          <w:p w14:paraId="38F31536" w14:textId="19294529" w:rsidR="00995D79" w:rsidRPr="00352E88" w:rsidRDefault="00995D79" w:rsidP="00995D79">
            <w:pPr>
              <w:pStyle w:val="TableTextLeft"/>
              <w:jc w:val="right"/>
              <w:rPr>
                <w:sz w:val="14"/>
                <w:szCs w:val="14"/>
              </w:rPr>
            </w:pPr>
            <w:r w:rsidRPr="00352E88">
              <w:rPr>
                <w:sz w:val="14"/>
                <w:szCs w:val="14"/>
              </w:rPr>
              <w:t xml:space="preserve"> 3,149,395,850 </w:t>
            </w:r>
          </w:p>
        </w:tc>
        <w:tc>
          <w:tcPr>
            <w:tcW w:w="1237" w:type="dxa"/>
            <w:noWrap/>
            <w:hideMark/>
          </w:tcPr>
          <w:p w14:paraId="60817B74" w14:textId="5F4EE3AD" w:rsidR="00995D79" w:rsidRPr="00352E88" w:rsidRDefault="00995D79" w:rsidP="00995D79">
            <w:pPr>
              <w:pStyle w:val="TableTextLeft"/>
              <w:jc w:val="right"/>
              <w:rPr>
                <w:sz w:val="14"/>
                <w:szCs w:val="14"/>
              </w:rPr>
            </w:pPr>
            <w:r w:rsidRPr="00352E88">
              <w:rPr>
                <w:sz w:val="14"/>
                <w:szCs w:val="14"/>
              </w:rPr>
              <w:t xml:space="preserve">14,092,769,530 </w:t>
            </w:r>
          </w:p>
        </w:tc>
        <w:tc>
          <w:tcPr>
            <w:tcW w:w="1237" w:type="dxa"/>
            <w:noWrap/>
            <w:hideMark/>
          </w:tcPr>
          <w:p w14:paraId="6269EBE1" w14:textId="70813D02" w:rsidR="00995D79" w:rsidRPr="00352E88" w:rsidRDefault="00995D79" w:rsidP="00995D79">
            <w:pPr>
              <w:pStyle w:val="TableTextLeft"/>
              <w:jc w:val="right"/>
              <w:rPr>
                <w:sz w:val="14"/>
                <w:szCs w:val="14"/>
              </w:rPr>
            </w:pPr>
            <w:r w:rsidRPr="00352E88">
              <w:rPr>
                <w:sz w:val="14"/>
                <w:szCs w:val="14"/>
              </w:rPr>
              <w:t xml:space="preserve"> 8,170,547,631 </w:t>
            </w:r>
          </w:p>
        </w:tc>
        <w:tc>
          <w:tcPr>
            <w:tcW w:w="1237" w:type="dxa"/>
            <w:noWrap/>
            <w:hideMark/>
          </w:tcPr>
          <w:p w14:paraId="148AEF4E" w14:textId="290E7BC6" w:rsidR="00995D79" w:rsidRPr="00352E88" w:rsidRDefault="00995D79" w:rsidP="00995D79">
            <w:pPr>
              <w:pStyle w:val="TableTextLeft"/>
              <w:jc w:val="right"/>
              <w:rPr>
                <w:sz w:val="14"/>
                <w:szCs w:val="14"/>
              </w:rPr>
            </w:pPr>
            <w:r w:rsidRPr="00352E88">
              <w:rPr>
                <w:sz w:val="14"/>
                <w:szCs w:val="14"/>
              </w:rPr>
              <w:t xml:space="preserve"> 8,643,798,120 </w:t>
            </w:r>
          </w:p>
        </w:tc>
        <w:tc>
          <w:tcPr>
            <w:tcW w:w="1237" w:type="dxa"/>
            <w:noWrap/>
            <w:hideMark/>
          </w:tcPr>
          <w:p w14:paraId="310B51A3" w14:textId="2BAF331F" w:rsidR="00995D79" w:rsidRPr="00352E88" w:rsidRDefault="00995D79" w:rsidP="00995D79">
            <w:pPr>
              <w:pStyle w:val="TableTextLeft"/>
              <w:jc w:val="right"/>
              <w:rPr>
                <w:sz w:val="14"/>
                <w:szCs w:val="14"/>
              </w:rPr>
            </w:pPr>
            <w:r w:rsidRPr="00352E88">
              <w:rPr>
                <w:sz w:val="14"/>
                <w:szCs w:val="14"/>
              </w:rPr>
              <w:t xml:space="preserve"> 5,753,784,451 </w:t>
            </w:r>
          </w:p>
        </w:tc>
        <w:tc>
          <w:tcPr>
            <w:tcW w:w="1237" w:type="dxa"/>
            <w:noWrap/>
            <w:hideMark/>
          </w:tcPr>
          <w:p w14:paraId="1A47ACF0" w14:textId="7B48FE15" w:rsidR="00995D79" w:rsidRPr="00352E88" w:rsidRDefault="00995D79" w:rsidP="00995D79">
            <w:pPr>
              <w:pStyle w:val="TableTextLeft"/>
              <w:jc w:val="right"/>
              <w:rPr>
                <w:sz w:val="14"/>
                <w:szCs w:val="14"/>
              </w:rPr>
            </w:pPr>
            <w:r w:rsidRPr="00352E88">
              <w:rPr>
                <w:sz w:val="14"/>
                <w:szCs w:val="14"/>
              </w:rPr>
              <w:t xml:space="preserve"> 4,518,413,058 </w:t>
            </w:r>
          </w:p>
        </w:tc>
        <w:tc>
          <w:tcPr>
            <w:tcW w:w="1237" w:type="dxa"/>
            <w:noWrap/>
            <w:hideMark/>
          </w:tcPr>
          <w:p w14:paraId="4AC23B0B" w14:textId="3A4852F5" w:rsidR="00995D79" w:rsidRPr="00352E88" w:rsidRDefault="00995D79" w:rsidP="00995D79">
            <w:pPr>
              <w:pStyle w:val="TableTextLeft"/>
              <w:jc w:val="right"/>
              <w:rPr>
                <w:sz w:val="14"/>
                <w:szCs w:val="14"/>
              </w:rPr>
            </w:pPr>
            <w:r w:rsidRPr="00352E88">
              <w:rPr>
                <w:sz w:val="14"/>
                <w:szCs w:val="14"/>
              </w:rPr>
              <w:t xml:space="preserve"> 3,416,396,295 </w:t>
            </w:r>
          </w:p>
        </w:tc>
        <w:tc>
          <w:tcPr>
            <w:tcW w:w="1237" w:type="dxa"/>
            <w:noWrap/>
            <w:hideMark/>
          </w:tcPr>
          <w:p w14:paraId="185FF641" w14:textId="03A34711" w:rsidR="00995D79" w:rsidRPr="00352E88" w:rsidRDefault="00995D79" w:rsidP="00995D79">
            <w:pPr>
              <w:pStyle w:val="TableTextLeft"/>
              <w:jc w:val="right"/>
              <w:rPr>
                <w:sz w:val="14"/>
                <w:szCs w:val="14"/>
              </w:rPr>
            </w:pPr>
            <w:r w:rsidRPr="00352E88">
              <w:rPr>
                <w:sz w:val="14"/>
                <w:szCs w:val="14"/>
              </w:rPr>
              <w:t xml:space="preserve"> 9,466,395,026 </w:t>
            </w:r>
          </w:p>
        </w:tc>
        <w:tc>
          <w:tcPr>
            <w:tcW w:w="1237" w:type="dxa"/>
            <w:noWrap/>
            <w:hideMark/>
          </w:tcPr>
          <w:p w14:paraId="3476EC9D" w14:textId="29EA0449" w:rsidR="00995D79" w:rsidRPr="00352E88" w:rsidRDefault="00995D79" w:rsidP="00995D79">
            <w:pPr>
              <w:pStyle w:val="TableTextLeft"/>
              <w:jc w:val="right"/>
              <w:rPr>
                <w:sz w:val="14"/>
                <w:szCs w:val="14"/>
              </w:rPr>
            </w:pPr>
            <w:r w:rsidRPr="00352E88">
              <w:rPr>
                <w:sz w:val="14"/>
                <w:szCs w:val="14"/>
              </w:rPr>
              <w:t xml:space="preserve"> 6,573,006,834 </w:t>
            </w:r>
          </w:p>
        </w:tc>
        <w:tc>
          <w:tcPr>
            <w:tcW w:w="1238" w:type="dxa"/>
            <w:noWrap/>
            <w:hideMark/>
          </w:tcPr>
          <w:p w14:paraId="51600412" w14:textId="11B32556" w:rsidR="00995D79" w:rsidRPr="00352E88" w:rsidRDefault="00995D79" w:rsidP="00995D79">
            <w:pPr>
              <w:pStyle w:val="TableTextLeft"/>
              <w:jc w:val="right"/>
              <w:rPr>
                <w:sz w:val="14"/>
                <w:szCs w:val="14"/>
              </w:rPr>
            </w:pPr>
            <w:r w:rsidRPr="00352E88">
              <w:rPr>
                <w:sz w:val="14"/>
                <w:szCs w:val="14"/>
              </w:rPr>
              <w:t xml:space="preserve"> 2,833,810,032 </w:t>
            </w:r>
          </w:p>
        </w:tc>
      </w:tr>
      <w:tr w:rsidR="00995D79" w:rsidRPr="00995D79" w14:paraId="578985B0" w14:textId="77777777" w:rsidTr="00BF4E50">
        <w:trPr>
          <w:trHeight w:val="20"/>
        </w:trPr>
        <w:tc>
          <w:tcPr>
            <w:tcW w:w="1702" w:type="dxa"/>
          </w:tcPr>
          <w:p w14:paraId="05B1AEF1" w14:textId="77777777" w:rsidR="00995D79" w:rsidRPr="00352E88" w:rsidRDefault="00995D79" w:rsidP="00995D79">
            <w:pPr>
              <w:pStyle w:val="TableTextLeft"/>
              <w:rPr>
                <w:sz w:val="14"/>
                <w:szCs w:val="14"/>
              </w:rPr>
            </w:pPr>
            <w:r w:rsidRPr="00352E88">
              <w:rPr>
                <w:sz w:val="14"/>
                <w:szCs w:val="14"/>
              </w:rPr>
              <w:t>West</w:t>
            </w:r>
          </w:p>
        </w:tc>
        <w:tc>
          <w:tcPr>
            <w:tcW w:w="1237" w:type="dxa"/>
            <w:noWrap/>
            <w:hideMark/>
          </w:tcPr>
          <w:p w14:paraId="0C911903" w14:textId="20AC0C4A" w:rsidR="00995D79" w:rsidRPr="00352E88" w:rsidRDefault="00995D79" w:rsidP="00995D79">
            <w:pPr>
              <w:pStyle w:val="TableTextLeft"/>
              <w:jc w:val="right"/>
              <w:rPr>
                <w:sz w:val="14"/>
                <w:szCs w:val="14"/>
              </w:rPr>
            </w:pPr>
            <w:r w:rsidRPr="00352E88">
              <w:rPr>
                <w:sz w:val="14"/>
                <w:szCs w:val="14"/>
              </w:rPr>
              <w:t xml:space="preserve"> 464,148,899 </w:t>
            </w:r>
          </w:p>
        </w:tc>
        <w:tc>
          <w:tcPr>
            <w:tcW w:w="1237" w:type="dxa"/>
            <w:noWrap/>
            <w:hideMark/>
          </w:tcPr>
          <w:p w14:paraId="35794A2D" w14:textId="036047A1" w:rsidR="00995D79" w:rsidRPr="00352E88" w:rsidRDefault="00995D79" w:rsidP="00995D79">
            <w:pPr>
              <w:pStyle w:val="TableTextLeft"/>
              <w:jc w:val="right"/>
              <w:rPr>
                <w:sz w:val="14"/>
                <w:szCs w:val="14"/>
              </w:rPr>
            </w:pPr>
            <w:r w:rsidRPr="00352E88">
              <w:rPr>
                <w:sz w:val="14"/>
                <w:szCs w:val="14"/>
              </w:rPr>
              <w:t xml:space="preserve"> 560,626,361 </w:t>
            </w:r>
          </w:p>
        </w:tc>
        <w:tc>
          <w:tcPr>
            <w:tcW w:w="1237" w:type="dxa"/>
            <w:noWrap/>
            <w:hideMark/>
          </w:tcPr>
          <w:p w14:paraId="091F8222" w14:textId="1FA8AFAD" w:rsidR="00995D79" w:rsidRPr="00352E88" w:rsidRDefault="00995D79" w:rsidP="00995D79">
            <w:pPr>
              <w:pStyle w:val="TableTextLeft"/>
              <w:jc w:val="right"/>
              <w:rPr>
                <w:sz w:val="14"/>
                <w:szCs w:val="14"/>
              </w:rPr>
            </w:pPr>
            <w:r w:rsidRPr="00352E88">
              <w:rPr>
                <w:sz w:val="14"/>
                <w:szCs w:val="14"/>
              </w:rPr>
              <w:t xml:space="preserve"> 1,299,481,004 </w:t>
            </w:r>
          </w:p>
        </w:tc>
        <w:tc>
          <w:tcPr>
            <w:tcW w:w="1237" w:type="dxa"/>
            <w:noWrap/>
            <w:hideMark/>
          </w:tcPr>
          <w:p w14:paraId="18D00767" w14:textId="25683E91" w:rsidR="00995D79" w:rsidRPr="00352E88" w:rsidRDefault="00995D79" w:rsidP="00995D79">
            <w:pPr>
              <w:pStyle w:val="TableTextLeft"/>
              <w:jc w:val="right"/>
              <w:rPr>
                <w:sz w:val="14"/>
                <w:szCs w:val="14"/>
              </w:rPr>
            </w:pPr>
            <w:r w:rsidRPr="00352E88">
              <w:rPr>
                <w:sz w:val="14"/>
                <w:szCs w:val="14"/>
              </w:rPr>
              <w:t xml:space="preserve"> 1,260,277,219 </w:t>
            </w:r>
          </w:p>
        </w:tc>
        <w:tc>
          <w:tcPr>
            <w:tcW w:w="1237" w:type="dxa"/>
            <w:noWrap/>
            <w:hideMark/>
          </w:tcPr>
          <w:p w14:paraId="7FB8C4F8" w14:textId="2B34F56D" w:rsidR="00995D79" w:rsidRPr="00352E88" w:rsidRDefault="00995D79" w:rsidP="00995D79">
            <w:pPr>
              <w:pStyle w:val="TableTextLeft"/>
              <w:jc w:val="right"/>
              <w:rPr>
                <w:sz w:val="14"/>
                <w:szCs w:val="14"/>
              </w:rPr>
            </w:pPr>
            <w:r w:rsidRPr="00352E88">
              <w:rPr>
                <w:sz w:val="14"/>
                <w:szCs w:val="14"/>
              </w:rPr>
              <w:t xml:space="preserve"> 809,525,346 </w:t>
            </w:r>
          </w:p>
        </w:tc>
        <w:tc>
          <w:tcPr>
            <w:tcW w:w="1237" w:type="dxa"/>
            <w:noWrap/>
            <w:hideMark/>
          </w:tcPr>
          <w:p w14:paraId="6E695407" w14:textId="29B82BA5" w:rsidR="00995D79" w:rsidRPr="00352E88" w:rsidRDefault="00995D79" w:rsidP="00995D79">
            <w:pPr>
              <w:pStyle w:val="TableTextLeft"/>
              <w:jc w:val="right"/>
              <w:rPr>
                <w:sz w:val="14"/>
                <w:szCs w:val="14"/>
              </w:rPr>
            </w:pPr>
            <w:r w:rsidRPr="00352E88">
              <w:rPr>
                <w:sz w:val="14"/>
                <w:szCs w:val="14"/>
              </w:rPr>
              <w:t xml:space="preserve"> 763,314,818 </w:t>
            </w:r>
          </w:p>
        </w:tc>
        <w:tc>
          <w:tcPr>
            <w:tcW w:w="1237" w:type="dxa"/>
            <w:noWrap/>
            <w:hideMark/>
          </w:tcPr>
          <w:p w14:paraId="59C98D26" w14:textId="196F12A4" w:rsidR="00995D79" w:rsidRPr="00352E88" w:rsidRDefault="00995D79" w:rsidP="00995D79">
            <w:pPr>
              <w:pStyle w:val="TableTextLeft"/>
              <w:jc w:val="right"/>
              <w:rPr>
                <w:sz w:val="14"/>
                <w:szCs w:val="14"/>
              </w:rPr>
            </w:pPr>
            <w:r w:rsidRPr="00352E88">
              <w:rPr>
                <w:sz w:val="14"/>
                <w:szCs w:val="14"/>
              </w:rPr>
              <w:t xml:space="preserve"> 376,627,021 </w:t>
            </w:r>
          </w:p>
        </w:tc>
        <w:tc>
          <w:tcPr>
            <w:tcW w:w="1237" w:type="dxa"/>
            <w:noWrap/>
            <w:hideMark/>
          </w:tcPr>
          <w:p w14:paraId="2438C758" w14:textId="552ACBCF" w:rsidR="00995D79" w:rsidRPr="00352E88" w:rsidRDefault="00995D79" w:rsidP="00995D79">
            <w:pPr>
              <w:pStyle w:val="TableTextLeft"/>
              <w:jc w:val="right"/>
              <w:rPr>
                <w:sz w:val="14"/>
                <w:szCs w:val="14"/>
              </w:rPr>
            </w:pPr>
            <w:r w:rsidRPr="00352E88">
              <w:rPr>
                <w:sz w:val="14"/>
                <w:szCs w:val="14"/>
              </w:rPr>
              <w:t xml:space="preserve"> 386,020,825 </w:t>
            </w:r>
          </w:p>
        </w:tc>
        <w:tc>
          <w:tcPr>
            <w:tcW w:w="1237" w:type="dxa"/>
            <w:noWrap/>
            <w:hideMark/>
          </w:tcPr>
          <w:p w14:paraId="31443AF5" w14:textId="65D9A0CF" w:rsidR="00995D79" w:rsidRPr="00352E88" w:rsidRDefault="00995D79" w:rsidP="00995D79">
            <w:pPr>
              <w:pStyle w:val="TableTextLeft"/>
              <w:jc w:val="right"/>
              <w:rPr>
                <w:sz w:val="14"/>
                <w:szCs w:val="14"/>
              </w:rPr>
            </w:pPr>
            <w:r w:rsidRPr="00352E88">
              <w:rPr>
                <w:sz w:val="14"/>
                <w:szCs w:val="14"/>
              </w:rPr>
              <w:t xml:space="preserve"> 890,918,486 </w:t>
            </w:r>
          </w:p>
        </w:tc>
        <w:tc>
          <w:tcPr>
            <w:tcW w:w="1237" w:type="dxa"/>
            <w:noWrap/>
            <w:hideMark/>
          </w:tcPr>
          <w:p w14:paraId="2196A77E" w14:textId="68FB1284" w:rsidR="00995D79" w:rsidRPr="00352E88" w:rsidRDefault="00995D79" w:rsidP="00995D79">
            <w:pPr>
              <w:pStyle w:val="TableTextLeft"/>
              <w:jc w:val="right"/>
              <w:rPr>
                <w:sz w:val="14"/>
                <w:szCs w:val="14"/>
              </w:rPr>
            </w:pPr>
            <w:r w:rsidRPr="00352E88">
              <w:rPr>
                <w:sz w:val="14"/>
                <w:szCs w:val="14"/>
              </w:rPr>
              <w:t xml:space="preserve"> 683,522,865 </w:t>
            </w:r>
          </w:p>
        </w:tc>
        <w:tc>
          <w:tcPr>
            <w:tcW w:w="1238" w:type="dxa"/>
            <w:noWrap/>
            <w:hideMark/>
          </w:tcPr>
          <w:p w14:paraId="2BA44220" w14:textId="030252AF" w:rsidR="00995D79" w:rsidRPr="00352E88" w:rsidRDefault="00995D79" w:rsidP="00995D79">
            <w:pPr>
              <w:pStyle w:val="TableTextLeft"/>
              <w:jc w:val="right"/>
              <w:rPr>
                <w:sz w:val="14"/>
                <w:szCs w:val="14"/>
              </w:rPr>
            </w:pPr>
            <w:r w:rsidRPr="00352E88">
              <w:rPr>
                <w:sz w:val="14"/>
                <w:szCs w:val="14"/>
              </w:rPr>
              <w:t xml:space="preserve"> 567,700,183 </w:t>
            </w:r>
          </w:p>
        </w:tc>
      </w:tr>
      <w:tr w:rsidR="00995D79" w:rsidRPr="00995D79" w14:paraId="4EFE2E49" w14:textId="77777777" w:rsidTr="00BF4E50">
        <w:trPr>
          <w:trHeight w:val="20"/>
        </w:trPr>
        <w:tc>
          <w:tcPr>
            <w:tcW w:w="1702" w:type="dxa"/>
          </w:tcPr>
          <w:p w14:paraId="51DA9664" w14:textId="77777777" w:rsidR="00995D79" w:rsidRPr="00352E88" w:rsidRDefault="00995D79" w:rsidP="00995D79">
            <w:pPr>
              <w:pStyle w:val="TableTextLeft"/>
              <w:rPr>
                <w:sz w:val="14"/>
                <w:szCs w:val="14"/>
              </w:rPr>
            </w:pPr>
            <w:r w:rsidRPr="00352E88">
              <w:rPr>
                <w:sz w:val="14"/>
                <w:szCs w:val="14"/>
              </w:rPr>
              <w:t>Total</w:t>
            </w:r>
          </w:p>
        </w:tc>
        <w:tc>
          <w:tcPr>
            <w:tcW w:w="1237" w:type="dxa"/>
            <w:noWrap/>
            <w:hideMark/>
          </w:tcPr>
          <w:p w14:paraId="49C851EB" w14:textId="0B2AB94D" w:rsidR="00995D79" w:rsidRPr="00352E88" w:rsidRDefault="00995D79" w:rsidP="00995D79">
            <w:pPr>
              <w:pStyle w:val="TableTextLeft"/>
              <w:jc w:val="right"/>
              <w:rPr>
                <w:sz w:val="14"/>
                <w:szCs w:val="14"/>
              </w:rPr>
            </w:pPr>
            <w:r w:rsidRPr="00352E88">
              <w:rPr>
                <w:sz w:val="14"/>
                <w:szCs w:val="14"/>
              </w:rPr>
              <w:t xml:space="preserve"> 8,789,679,365 </w:t>
            </w:r>
          </w:p>
        </w:tc>
        <w:tc>
          <w:tcPr>
            <w:tcW w:w="1237" w:type="dxa"/>
            <w:noWrap/>
            <w:hideMark/>
          </w:tcPr>
          <w:p w14:paraId="24FB8B2D" w14:textId="01137B85" w:rsidR="00995D79" w:rsidRPr="00352E88" w:rsidRDefault="00995D79" w:rsidP="00995D79">
            <w:pPr>
              <w:pStyle w:val="TableTextLeft"/>
              <w:jc w:val="right"/>
              <w:rPr>
                <w:sz w:val="14"/>
                <w:szCs w:val="14"/>
              </w:rPr>
            </w:pPr>
            <w:r w:rsidRPr="00352E88">
              <w:rPr>
                <w:sz w:val="14"/>
                <w:szCs w:val="14"/>
              </w:rPr>
              <w:t xml:space="preserve"> 8,053,432,286 </w:t>
            </w:r>
          </w:p>
        </w:tc>
        <w:tc>
          <w:tcPr>
            <w:tcW w:w="1237" w:type="dxa"/>
            <w:noWrap/>
            <w:hideMark/>
          </w:tcPr>
          <w:p w14:paraId="6116F8EA" w14:textId="63765ECB" w:rsidR="00995D79" w:rsidRPr="00352E88" w:rsidRDefault="00995D79" w:rsidP="00995D79">
            <w:pPr>
              <w:pStyle w:val="TableTextLeft"/>
              <w:jc w:val="right"/>
              <w:rPr>
                <w:sz w:val="14"/>
                <w:szCs w:val="14"/>
              </w:rPr>
            </w:pPr>
            <w:r w:rsidRPr="00352E88">
              <w:rPr>
                <w:sz w:val="14"/>
                <w:szCs w:val="14"/>
              </w:rPr>
              <w:t xml:space="preserve">27,297,924,164 </w:t>
            </w:r>
          </w:p>
        </w:tc>
        <w:tc>
          <w:tcPr>
            <w:tcW w:w="1237" w:type="dxa"/>
            <w:noWrap/>
            <w:hideMark/>
          </w:tcPr>
          <w:p w14:paraId="4958125B" w14:textId="4F1F7940" w:rsidR="00995D79" w:rsidRPr="00352E88" w:rsidRDefault="00995D79" w:rsidP="00995D79">
            <w:pPr>
              <w:pStyle w:val="TableTextLeft"/>
              <w:jc w:val="right"/>
              <w:rPr>
                <w:sz w:val="14"/>
                <w:szCs w:val="14"/>
              </w:rPr>
            </w:pPr>
            <w:r w:rsidRPr="00352E88">
              <w:rPr>
                <w:sz w:val="14"/>
                <w:szCs w:val="14"/>
              </w:rPr>
              <w:t xml:space="preserve">22,337,428,734 </w:t>
            </w:r>
          </w:p>
        </w:tc>
        <w:tc>
          <w:tcPr>
            <w:tcW w:w="1237" w:type="dxa"/>
            <w:noWrap/>
            <w:hideMark/>
          </w:tcPr>
          <w:p w14:paraId="52C515BC" w14:textId="057B730E" w:rsidR="00995D79" w:rsidRPr="00352E88" w:rsidRDefault="00995D79" w:rsidP="00995D79">
            <w:pPr>
              <w:pStyle w:val="TableTextLeft"/>
              <w:jc w:val="right"/>
              <w:rPr>
                <w:sz w:val="14"/>
                <w:szCs w:val="14"/>
              </w:rPr>
            </w:pPr>
            <w:r w:rsidRPr="00352E88">
              <w:rPr>
                <w:sz w:val="14"/>
                <w:szCs w:val="14"/>
              </w:rPr>
              <w:t xml:space="preserve">25,390,211,189 </w:t>
            </w:r>
          </w:p>
        </w:tc>
        <w:tc>
          <w:tcPr>
            <w:tcW w:w="1237" w:type="dxa"/>
            <w:noWrap/>
            <w:hideMark/>
          </w:tcPr>
          <w:p w14:paraId="6DDF9D9E" w14:textId="6BF99BA7" w:rsidR="00995D79" w:rsidRPr="00352E88" w:rsidRDefault="00995D79" w:rsidP="00995D79">
            <w:pPr>
              <w:pStyle w:val="TableTextLeft"/>
              <w:jc w:val="right"/>
              <w:rPr>
                <w:sz w:val="14"/>
                <w:szCs w:val="14"/>
              </w:rPr>
            </w:pPr>
            <w:r w:rsidRPr="00352E88">
              <w:rPr>
                <w:sz w:val="14"/>
                <w:szCs w:val="14"/>
              </w:rPr>
              <w:t xml:space="preserve">17,791,867,154 </w:t>
            </w:r>
          </w:p>
        </w:tc>
        <w:tc>
          <w:tcPr>
            <w:tcW w:w="1237" w:type="dxa"/>
            <w:noWrap/>
            <w:hideMark/>
          </w:tcPr>
          <w:p w14:paraId="36AEABD0" w14:textId="61D53F04" w:rsidR="00995D79" w:rsidRPr="00352E88" w:rsidRDefault="00995D79" w:rsidP="00995D79">
            <w:pPr>
              <w:pStyle w:val="TableTextLeft"/>
              <w:jc w:val="right"/>
              <w:rPr>
                <w:sz w:val="14"/>
                <w:szCs w:val="14"/>
              </w:rPr>
            </w:pPr>
            <w:r w:rsidRPr="00352E88">
              <w:rPr>
                <w:sz w:val="14"/>
                <w:szCs w:val="14"/>
              </w:rPr>
              <w:t xml:space="preserve">15,615,617,839 </w:t>
            </w:r>
          </w:p>
        </w:tc>
        <w:tc>
          <w:tcPr>
            <w:tcW w:w="1237" w:type="dxa"/>
            <w:noWrap/>
            <w:hideMark/>
          </w:tcPr>
          <w:p w14:paraId="66021650" w14:textId="4CDF6547" w:rsidR="00995D79" w:rsidRPr="00352E88" w:rsidRDefault="00995D79" w:rsidP="00995D79">
            <w:pPr>
              <w:pStyle w:val="TableTextLeft"/>
              <w:jc w:val="right"/>
              <w:rPr>
                <w:sz w:val="14"/>
                <w:szCs w:val="14"/>
              </w:rPr>
            </w:pPr>
            <w:r w:rsidRPr="00352E88">
              <w:rPr>
                <w:sz w:val="14"/>
                <w:szCs w:val="14"/>
              </w:rPr>
              <w:t xml:space="preserve">11,368,318,619 </w:t>
            </w:r>
          </w:p>
        </w:tc>
        <w:tc>
          <w:tcPr>
            <w:tcW w:w="1237" w:type="dxa"/>
            <w:noWrap/>
            <w:hideMark/>
          </w:tcPr>
          <w:p w14:paraId="791EED66" w14:textId="313D330E" w:rsidR="00995D79" w:rsidRPr="00352E88" w:rsidRDefault="00995D79" w:rsidP="00995D79">
            <w:pPr>
              <w:pStyle w:val="TableTextLeft"/>
              <w:jc w:val="right"/>
              <w:rPr>
                <w:sz w:val="14"/>
                <w:szCs w:val="14"/>
              </w:rPr>
            </w:pPr>
            <w:r w:rsidRPr="00352E88">
              <w:rPr>
                <w:sz w:val="14"/>
                <w:szCs w:val="14"/>
              </w:rPr>
              <w:t xml:space="preserve">22,347,744,759 </w:t>
            </w:r>
          </w:p>
        </w:tc>
        <w:tc>
          <w:tcPr>
            <w:tcW w:w="1237" w:type="dxa"/>
            <w:noWrap/>
            <w:hideMark/>
          </w:tcPr>
          <w:p w14:paraId="3286694D" w14:textId="13DC66E5" w:rsidR="00995D79" w:rsidRPr="00352E88" w:rsidRDefault="00995D79" w:rsidP="00995D79">
            <w:pPr>
              <w:pStyle w:val="TableTextLeft"/>
              <w:jc w:val="right"/>
              <w:rPr>
                <w:sz w:val="14"/>
                <w:szCs w:val="14"/>
              </w:rPr>
            </w:pPr>
            <w:r w:rsidRPr="00352E88">
              <w:rPr>
                <w:sz w:val="14"/>
                <w:szCs w:val="14"/>
              </w:rPr>
              <w:t xml:space="preserve">13,595,809,108 </w:t>
            </w:r>
          </w:p>
        </w:tc>
        <w:tc>
          <w:tcPr>
            <w:tcW w:w="1238" w:type="dxa"/>
            <w:noWrap/>
            <w:hideMark/>
          </w:tcPr>
          <w:p w14:paraId="69828391" w14:textId="09642B9F" w:rsidR="00995D79" w:rsidRPr="00352E88" w:rsidRDefault="00995D79" w:rsidP="00995D79">
            <w:pPr>
              <w:pStyle w:val="TableTextLeft"/>
              <w:jc w:val="right"/>
              <w:rPr>
                <w:sz w:val="14"/>
                <w:szCs w:val="14"/>
              </w:rPr>
            </w:pPr>
            <w:r w:rsidRPr="00352E88">
              <w:rPr>
                <w:sz w:val="14"/>
                <w:szCs w:val="14"/>
              </w:rPr>
              <w:t xml:space="preserve"> 8,021,109,567 </w:t>
            </w:r>
          </w:p>
        </w:tc>
      </w:tr>
    </w:tbl>
    <w:p w14:paraId="38F16487" w14:textId="77777777" w:rsidR="00ED3C39" w:rsidRDefault="00ED3C39" w:rsidP="00352E88">
      <w:pPr>
        <w:pStyle w:val="BodyText"/>
      </w:pPr>
    </w:p>
    <w:p w14:paraId="6627C78D" w14:textId="77777777" w:rsidR="0090384F" w:rsidRPr="0090384F" w:rsidRDefault="0090384F" w:rsidP="0090384F"/>
    <w:p w14:paraId="0E599F48" w14:textId="77777777" w:rsidR="0090384F" w:rsidRDefault="0090384F" w:rsidP="0090384F"/>
    <w:p w14:paraId="2756B2EB" w14:textId="795759C0" w:rsidR="0090384F" w:rsidRDefault="0090384F" w:rsidP="00352E88">
      <w:pPr>
        <w:tabs>
          <w:tab w:val="left" w:pos="3546"/>
        </w:tabs>
      </w:pPr>
      <w:r>
        <w:tab/>
      </w:r>
    </w:p>
    <w:p w14:paraId="50A86A30" w14:textId="5892230C" w:rsidR="0090384F" w:rsidRPr="0090384F" w:rsidRDefault="0090384F" w:rsidP="00352E88">
      <w:pPr>
        <w:tabs>
          <w:tab w:val="left" w:pos="3546"/>
        </w:tabs>
        <w:sectPr w:rsidR="0090384F" w:rsidRPr="0090384F" w:rsidSect="006D2FC4">
          <w:type w:val="continuous"/>
          <w:pgSz w:w="16840" w:h="11907" w:orient="landscape" w:code="9"/>
          <w:pgMar w:top="851" w:right="2211" w:bottom="851" w:left="1758" w:header="284" w:footer="284" w:gutter="0"/>
          <w:cols w:space="284"/>
          <w:docGrid w:linePitch="360"/>
        </w:sectPr>
      </w:pPr>
      <w:r>
        <w:tab/>
      </w:r>
    </w:p>
    <w:p w14:paraId="5F3D7FD2" w14:textId="54F5D928" w:rsidR="00E67B9D" w:rsidRPr="008B6D9F" w:rsidRDefault="00D11A15" w:rsidP="00352E88">
      <w:pPr>
        <w:pStyle w:val="Heading3"/>
      </w:pPr>
      <w:bookmarkStart w:id="205" w:name="_Toc20846263"/>
      <w:bookmarkStart w:id="206" w:name="_Toc25932888"/>
      <w:r w:rsidRPr="008B6D9F">
        <w:lastRenderedPageBreak/>
        <w:t>Carbon sequestration and storage</w:t>
      </w:r>
      <w:bookmarkEnd w:id="205"/>
      <w:bookmarkEnd w:id="206"/>
    </w:p>
    <w:p w14:paraId="33A99BEF" w14:textId="7FDEFB2D" w:rsidR="008B6D9F" w:rsidRDefault="008B6D9F" w:rsidP="00352E88">
      <w:pPr>
        <w:pStyle w:val="Heading4"/>
      </w:pPr>
      <w:r>
        <w:t>Description of ecosystem service and users</w:t>
      </w:r>
    </w:p>
    <w:p w14:paraId="51599B9E" w14:textId="19756578" w:rsidR="00045E1C" w:rsidRDefault="00E67B9D" w:rsidP="00E67B9D">
      <w:pPr>
        <w:pStyle w:val="BodyText"/>
      </w:pPr>
      <w:r>
        <w:t>Forest</w:t>
      </w:r>
      <w:r w:rsidR="008818CB">
        <w:t>s</w:t>
      </w:r>
      <w:r>
        <w:t xml:space="preserve"> </w:t>
      </w:r>
      <w:r w:rsidR="006B490B">
        <w:t xml:space="preserve">in Victorian RFA regions </w:t>
      </w:r>
      <w:r>
        <w:t>sequester carbon dioxide from the atmosphere and store it as organic carbon in plant biomass (trunks, branches, foliage and roots) and soil. Carbon is emitted to the atmosphere from forest ecosystems due to disturbances such as fire or the degradation of vegetation and soils</w:t>
      </w:r>
      <w:r w:rsidRPr="00072C8A">
        <w:t>.</w:t>
      </w:r>
      <w:r>
        <w:t xml:space="preserve"> </w:t>
      </w:r>
      <w:r w:rsidRPr="00072C8A">
        <w:t>Carbon</w:t>
      </w:r>
      <w:r>
        <w:t xml:space="preserve"> is also removed from forest ecosystems when </w:t>
      </w:r>
      <w:r w:rsidR="006615A5">
        <w:t>biomass</w:t>
      </w:r>
      <w:r>
        <w:t xml:space="preserve"> is harvested or </w:t>
      </w:r>
      <w:r w:rsidR="00A26FB2">
        <w:t>collected</w:t>
      </w:r>
      <w:r w:rsidR="00B05207">
        <w:t>,</w:t>
      </w:r>
      <w:r w:rsidR="00A26FB2">
        <w:t xml:space="preserve"> and</w:t>
      </w:r>
      <w:r>
        <w:t xml:space="preserve"> is stored in wood products until burned or degraded.</w:t>
      </w:r>
      <w:r w:rsidR="00045E1C">
        <w:t xml:space="preserve"> </w:t>
      </w:r>
    </w:p>
    <w:p w14:paraId="6C143E50" w14:textId="37E8C507" w:rsidR="00BD566A" w:rsidRDefault="00E67B9D" w:rsidP="00E67B9D">
      <w:pPr>
        <w:pStyle w:val="BodyText"/>
      </w:pPr>
      <w:r>
        <w:t xml:space="preserve">Carbon stored in plant biomass and soils is a stock. The sequestration and emission (or removal) of carbon from forest ecosystems are flows. The change in carbon stock over time will be equal to the net balance of carbon sequestered and emitted/removed from a forest ecosystem. </w:t>
      </w:r>
    </w:p>
    <w:p w14:paraId="1732FE03" w14:textId="5D7C48CB" w:rsidR="00E67B9D" w:rsidRDefault="008B6D9F" w:rsidP="00E67B9D">
      <w:pPr>
        <w:pStyle w:val="BodyText"/>
      </w:pPr>
      <w:r>
        <w:t>Forests can sequester and store large amounts of carbon over long time periods, which plays a vital role in regulating the earth’s climate and mitigating climate change.</w:t>
      </w:r>
      <w:r w:rsidRPr="00BD566A">
        <w:t xml:space="preserve"> </w:t>
      </w:r>
      <w:r w:rsidR="00BD566A">
        <w:t xml:space="preserve">The </w:t>
      </w:r>
      <w:r w:rsidR="00FA6AF5">
        <w:t>user of carbon related ecosystem</w:t>
      </w:r>
      <w:r w:rsidR="00BD566A">
        <w:t xml:space="preserve"> service</w:t>
      </w:r>
      <w:r>
        <w:t>s</w:t>
      </w:r>
      <w:r w:rsidR="00BD566A">
        <w:t xml:space="preserve"> is the Victorian community, as well as the Australian and global communit</w:t>
      </w:r>
      <w:r w:rsidR="00965307">
        <w:t>ies</w:t>
      </w:r>
      <w:r w:rsidR="00BD566A">
        <w:t xml:space="preserve"> who benefit from reduced impacts of climate change.</w:t>
      </w:r>
    </w:p>
    <w:p w14:paraId="54EB2CF4" w14:textId="6D0C4DFB" w:rsidR="00630E83" w:rsidRPr="00ED4003" w:rsidRDefault="00630E83" w:rsidP="00630E83">
      <w:pPr>
        <w:pStyle w:val="Heading5"/>
      </w:pPr>
      <w:r>
        <w:t>Carbon sequestration</w:t>
      </w:r>
    </w:p>
    <w:p w14:paraId="5B6D2D49" w14:textId="1D796D71" w:rsidR="007A7A32" w:rsidRDefault="00700663" w:rsidP="00E67B9D">
      <w:pPr>
        <w:pStyle w:val="BodyText"/>
      </w:pPr>
      <w:r>
        <w:t>The</w:t>
      </w:r>
      <w:r w:rsidR="006E6204">
        <w:t xml:space="preserve"> definition</w:t>
      </w:r>
      <w:r w:rsidR="00FA6AF5">
        <w:t xml:space="preserve"> and measurement </w:t>
      </w:r>
      <w:r>
        <w:t xml:space="preserve">of </w:t>
      </w:r>
      <w:r w:rsidR="006E6204">
        <w:t xml:space="preserve">carbon related services </w:t>
      </w:r>
      <w:r w:rsidR="00743D66">
        <w:t>in ecosystem accounting is a complex</w:t>
      </w:r>
      <w:r w:rsidR="00687F70">
        <w:t xml:space="preserve"> and developing area</w:t>
      </w:r>
      <w:r w:rsidR="006F27B3">
        <w:t>.</w:t>
      </w:r>
      <w:r w:rsidR="00C34F43">
        <w:rPr>
          <w:rStyle w:val="FootnoteReference"/>
        </w:rPr>
        <w:footnoteReference w:id="102"/>
      </w:r>
      <w:r w:rsidR="006F27B3">
        <w:t xml:space="preserve"> </w:t>
      </w:r>
      <w:r w:rsidR="007A4AF5">
        <w:t xml:space="preserve">In this study, </w:t>
      </w:r>
      <w:r w:rsidR="002B2A4C">
        <w:t xml:space="preserve">carbon sequestration is defined as the </w:t>
      </w:r>
      <w:r w:rsidR="007A4AF5">
        <w:t>gross</w:t>
      </w:r>
      <w:r w:rsidR="002F26D6">
        <w:t xml:space="preserve"> addition to forest carbon stock</w:t>
      </w:r>
      <w:r w:rsidR="002B2A4C">
        <w:t xml:space="preserve">. That is, </w:t>
      </w:r>
      <w:r w:rsidR="002F26D6">
        <w:t>the removal of carbon from the atmo</w:t>
      </w:r>
      <w:r w:rsidR="007A7A32">
        <w:t xml:space="preserve">sphere and storage in </w:t>
      </w:r>
      <w:r w:rsidR="003841D4">
        <w:t>plant biomass</w:t>
      </w:r>
      <w:r w:rsidR="007A7A32">
        <w:t xml:space="preserve"> as an ecological function</w:t>
      </w:r>
      <w:r w:rsidR="002B2A4C">
        <w:t xml:space="preserve">. This definition of the ecosystem service aligns with </w:t>
      </w:r>
      <w:r w:rsidR="00575A68">
        <w:t>studies such as the experimental woodlands ecosystem accounts de</w:t>
      </w:r>
      <w:r w:rsidR="003841D4">
        <w:t>veloped by Defra in the United Kingdom.</w:t>
      </w:r>
      <w:r w:rsidR="003841D4">
        <w:rPr>
          <w:rStyle w:val="FootnoteReference"/>
        </w:rPr>
        <w:footnoteReference w:id="103"/>
      </w:r>
      <w:r w:rsidR="007A7A32">
        <w:t xml:space="preserve"> </w:t>
      </w:r>
      <w:r w:rsidR="002B2A4C">
        <w:t>However, other studies have focused on net change in carbon stock (known as net ecosystem carbon balance or NECB)</w:t>
      </w:r>
      <w:r w:rsidR="003C4CA1">
        <w:t>, such as the 2017 experimental ecosystem accounting study of the Central Highlands</w:t>
      </w:r>
      <w:r w:rsidR="002B2A4C">
        <w:t>.</w:t>
      </w:r>
      <w:r w:rsidR="003C4CA1">
        <w:rPr>
          <w:rStyle w:val="FootnoteReference"/>
        </w:rPr>
        <w:footnoteReference w:id="104"/>
      </w:r>
      <w:r w:rsidR="002B2A4C">
        <w:t xml:space="preserve"> </w:t>
      </w:r>
      <w:r w:rsidR="00696709">
        <w:t>NECB</w:t>
      </w:r>
      <w:r w:rsidR="009B25EF">
        <w:t xml:space="preserve"> equates to </w:t>
      </w:r>
      <w:r w:rsidR="0054216A">
        <w:t xml:space="preserve">all carbon sequestered </w:t>
      </w:r>
      <w:r w:rsidR="00E531E4">
        <w:t>by a</w:t>
      </w:r>
      <w:r w:rsidR="0054216A">
        <w:t xml:space="preserve"> forest ecosystem in a time period less all carbon </w:t>
      </w:r>
      <w:r w:rsidR="00570A50">
        <w:t>emitted/removed</w:t>
      </w:r>
      <w:r w:rsidR="0054216A">
        <w:t xml:space="preserve">, including carbon losses due </w:t>
      </w:r>
      <w:r w:rsidR="00570A50">
        <w:t xml:space="preserve">to disturbances such as fire and harvesting.  </w:t>
      </w:r>
      <w:r w:rsidR="0054216A">
        <w:t xml:space="preserve">  </w:t>
      </w:r>
      <w:r w:rsidR="009B25EF">
        <w:t xml:space="preserve"> </w:t>
      </w:r>
    </w:p>
    <w:p w14:paraId="663FF880" w14:textId="0D848B5A" w:rsidR="00226CEE" w:rsidRDefault="00CC10DB" w:rsidP="00E67B9D">
      <w:pPr>
        <w:pStyle w:val="BodyText"/>
      </w:pPr>
      <w:r>
        <w:t>B</w:t>
      </w:r>
      <w:r w:rsidR="003841D4">
        <w:t xml:space="preserve">oth </w:t>
      </w:r>
      <w:r>
        <w:t>NECB and carbon sequestration (</w:t>
      </w:r>
      <w:r w:rsidR="00570A50">
        <w:t xml:space="preserve">i.e. </w:t>
      </w:r>
      <w:r>
        <w:t>gross addition to carbon stock)</w:t>
      </w:r>
      <w:r w:rsidR="00226CEE">
        <w:t xml:space="preserve"> </w:t>
      </w:r>
      <w:r>
        <w:t xml:space="preserve">are </w:t>
      </w:r>
      <w:r w:rsidR="00570A50">
        <w:t xml:space="preserve">useful </w:t>
      </w:r>
      <w:r>
        <w:t xml:space="preserve">metrics that can inform policy and management decision making, and both are quantified and reported in this study. However, this study </w:t>
      </w:r>
      <w:r w:rsidR="00570A50">
        <w:t>defines the ecosystem service of</w:t>
      </w:r>
      <w:r w:rsidR="00696709">
        <w:t xml:space="preserve"> carbon sequestration as</w:t>
      </w:r>
      <w:r w:rsidR="00570A50">
        <w:t xml:space="preserve"> the gross addition to </w:t>
      </w:r>
      <w:r w:rsidR="00942FB4">
        <w:t>forest carbon stock as t</w:t>
      </w:r>
      <w:r w:rsidR="00305C81">
        <w:t xml:space="preserve">his maintains consistency with </w:t>
      </w:r>
      <w:r w:rsidR="00942FB4">
        <w:t xml:space="preserve">the conceptualisation of other </w:t>
      </w:r>
      <w:r w:rsidR="00305C81">
        <w:t>ecosystem service</w:t>
      </w:r>
      <w:r w:rsidR="005D48A0">
        <w:t>s</w:t>
      </w:r>
      <w:r w:rsidR="00942FB4">
        <w:t>,</w:t>
      </w:r>
      <w:r w:rsidR="00305C81">
        <w:t xml:space="preserve"> such as air filtration, which </w:t>
      </w:r>
      <w:r w:rsidR="00942FB4">
        <w:t>are</w:t>
      </w:r>
      <w:r w:rsidR="00305C81">
        <w:t xml:space="preserve"> typically measured as the </w:t>
      </w:r>
      <w:r w:rsidR="00E5122C">
        <w:t xml:space="preserve">gross </w:t>
      </w:r>
      <w:r w:rsidR="00780422">
        <w:t xml:space="preserve">accumulation of </w:t>
      </w:r>
      <w:r w:rsidR="00CD7624">
        <w:t>substances</w:t>
      </w:r>
      <w:r w:rsidR="00305C81">
        <w:t xml:space="preserve"> </w:t>
      </w:r>
      <w:r w:rsidR="00780422">
        <w:t>as an ecosystem function</w:t>
      </w:r>
      <w:r w:rsidR="00CD7624">
        <w:t>,</w:t>
      </w:r>
      <w:r w:rsidR="003F4094">
        <w:t xml:space="preserve"> rather than net.</w:t>
      </w:r>
    </w:p>
    <w:p w14:paraId="087CFD4F" w14:textId="06F20B87" w:rsidR="00630E83" w:rsidRDefault="00630E83" w:rsidP="00630E83">
      <w:pPr>
        <w:pStyle w:val="Heading5"/>
      </w:pPr>
      <w:r>
        <w:lastRenderedPageBreak/>
        <w:t>Carbon storage</w:t>
      </w:r>
    </w:p>
    <w:p w14:paraId="1E3B53FF" w14:textId="786C4F23" w:rsidR="00434223" w:rsidRDefault="00434223">
      <w:pPr>
        <w:pStyle w:val="BodyText"/>
      </w:pPr>
      <w:r>
        <w:t>In addition to carbon sequestration, carbon storage can be conceptualised as a distinct ecosystem service defined</w:t>
      </w:r>
      <w:r w:rsidRPr="00434223">
        <w:t xml:space="preserve"> as the avoided flow of carbon resulting from maintaining the stock of carbon sequestered in an ecosystem.</w:t>
      </w:r>
      <w:r>
        <w:rPr>
          <w:rStyle w:val="FootnoteReference"/>
        </w:rPr>
        <w:footnoteReference w:id="105"/>
      </w:r>
      <w:r w:rsidRPr="00434223">
        <w:t xml:space="preserve">  Measuring this ecosystem service </w:t>
      </w:r>
      <w:r>
        <w:t>would entail</w:t>
      </w:r>
      <w:r w:rsidRPr="00434223">
        <w:t xml:space="preserve"> estimating avoided carbon emissions</w:t>
      </w:r>
      <w:r w:rsidR="00D37243">
        <w:t>. T</w:t>
      </w:r>
      <w:r w:rsidRPr="00434223">
        <w:t xml:space="preserve">hat is, stored carbon that is at clear risk of being released in the short term. No service flow </w:t>
      </w:r>
      <w:r>
        <w:t xml:space="preserve">would be </w:t>
      </w:r>
      <w:r w:rsidRPr="00434223">
        <w:t>recorded i</w:t>
      </w:r>
      <w:r w:rsidR="00440342">
        <w:t>f</w:t>
      </w:r>
      <w:r w:rsidRPr="00434223">
        <w:t xml:space="preserve"> stocks at risk of being released are </w:t>
      </w:r>
      <w:r w:rsidR="0042036A">
        <w:t xml:space="preserve">actually </w:t>
      </w:r>
      <w:r w:rsidRPr="00434223">
        <w:t xml:space="preserve">released, but positive service flows </w:t>
      </w:r>
      <w:r w:rsidR="0042036A">
        <w:t>would be</w:t>
      </w:r>
      <w:r w:rsidRPr="00434223">
        <w:t xml:space="preserve"> recorded </w:t>
      </w:r>
      <w:r w:rsidR="006A5240">
        <w:t>if</w:t>
      </w:r>
      <w:r w:rsidRPr="00434223">
        <w:t xml:space="preserve"> stocks at risk remain in storage</w:t>
      </w:r>
      <w:r>
        <w:t xml:space="preserve">. </w:t>
      </w:r>
      <w:r w:rsidR="008F361C">
        <w:t xml:space="preserve">Carbon storage as an ecosystem service is not </w:t>
      </w:r>
      <w:r w:rsidR="006D2230">
        <w:t>quantified and valued</w:t>
      </w:r>
      <w:r w:rsidR="008F361C">
        <w:t xml:space="preserve"> in this study, however this</w:t>
      </w:r>
      <w:r>
        <w:t xml:space="preserve"> i</w:t>
      </w:r>
      <w:r w:rsidR="007D7593">
        <w:t>s</w:t>
      </w:r>
      <w:r>
        <w:t xml:space="preserve"> a potential area for future work in Victoria. </w:t>
      </w:r>
      <w:r w:rsidR="006D2230">
        <w:t>Forest carbon stock is</w:t>
      </w:r>
      <w:r w:rsidR="008F361C">
        <w:t xml:space="preserve"> reported </w:t>
      </w:r>
      <w:r w:rsidR="008F361C" w:rsidRPr="006D2230">
        <w:rPr>
          <w:i/>
        </w:rPr>
        <w:t>as an indicator</w:t>
      </w:r>
      <w:r w:rsidR="008F361C">
        <w:t xml:space="preserve"> of the ecosystem service of carbon storage. </w:t>
      </w:r>
      <w:r w:rsidR="006D2230">
        <w:t>However, t</w:t>
      </w:r>
      <w:r w:rsidR="008F361C">
        <w:t xml:space="preserve">his should not be confused </w:t>
      </w:r>
      <w:r w:rsidR="006D2230">
        <w:t xml:space="preserve">as an actual measure of the ecosystem service, as it does not take into account the risk of carbon being released. </w:t>
      </w:r>
    </w:p>
    <w:p w14:paraId="4455C33B" w14:textId="4EA098E0" w:rsidR="00E67B9D" w:rsidRDefault="00E67B9D" w:rsidP="00352E88">
      <w:pPr>
        <w:pStyle w:val="Heading4"/>
      </w:pPr>
      <w:r>
        <w:t xml:space="preserve">Quantification </w:t>
      </w:r>
      <w:r w:rsidR="008B6D9F">
        <w:t>of ecosystem service</w:t>
      </w:r>
    </w:p>
    <w:p w14:paraId="509D8524" w14:textId="0EF6B956" w:rsidR="00387EB2" w:rsidRPr="00387EB2" w:rsidRDefault="00387EB2" w:rsidP="00387EB2">
      <w:pPr>
        <w:pStyle w:val="Heading5"/>
      </w:pPr>
      <w:r>
        <w:t>Carbon stock (an indicator of the ecosystem service of carbon storage)</w:t>
      </w:r>
    </w:p>
    <w:p w14:paraId="292F8E58" w14:textId="4C70114C" w:rsidR="00E67B9D" w:rsidRDefault="00E67B9D" w:rsidP="00E67B9D">
      <w:pPr>
        <w:pStyle w:val="BodyText"/>
      </w:pPr>
      <w:r>
        <w:t>Biomass data has been used to calculate</w:t>
      </w:r>
      <w:r w:rsidR="00161DAA">
        <w:t xml:space="preserve"> the</w:t>
      </w:r>
      <w:r>
        <w:t xml:space="preserve"> stock of above</w:t>
      </w:r>
      <w:r w:rsidR="004A04A3">
        <w:t xml:space="preserve"> </w:t>
      </w:r>
      <w:r>
        <w:t xml:space="preserve">ground carbon </w:t>
      </w:r>
      <w:r w:rsidR="0029220F">
        <w:t xml:space="preserve">in forests across Victoria. </w:t>
      </w:r>
      <w:r>
        <w:t>This includes living and dead above</w:t>
      </w:r>
      <w:r w:rsidR="004A04A3">
        <w:t xml:space="preserve"> </w:t>
      </w:r>
      <w:r>
        <w:t>ground biomass, but not below-ground biomass (root systems) or soil carbon. Biomass data was supplied from the Victorian Forest Monitoring Program (VFMP) and was created by integrating Landsat satellite timeseries with Victoria’s forest monitoring and forecasting framework. A conversion factor of 0.47 is used to convert biomass to carbon.</w:t>
      </w:r>
      <w:r>
        <w:rPr>
          <w:rStyle w:val="FootnoteReference"/>
        </w:rPr>
        <w:footnoteReference w:id="106"/>
      </w:r>
    </w:p>
    <w:p w14:paraId="70F410D3" w14:textId="1050E2B2" w:rsidR="002005BC" w:rsidRDefault="00E67B9D" w:rsidP="00D766A7">
      <w:pPr>
        <w:pStyle w:val="BodyText"/>
      </w:pPr>
      <w:r>
        <w:t>In 2017, an estimated 1.1 billion tonnes of carbon was stored in above</w:t>
      </w:r>
      <w:r w:rsidR="004A04A3">
        <w:t xml:space="preserve"> </w:t>
      </w:r>
      <w:r>
        <w:t>ground biomass on public land across Victorian RFA regions,</w:t>
      </w:r>
      <w:r>
        <w:rPr>
          <w:rStyle w:val="FootnoteReference"/>
        </w:rPr>
        <w:footnoteReference w:id="107"/>
      </w:r>
      <w:r>
        <w:t xml:space="preserve"> which is around 4 billion tonnes of carbon dioxide equivalent (CO2e).</w:t>
      </w:r>
      <w:r>
        <w:rPr>
          <w:rStyle w:val="FootnoteReference"/>
        </w:rPr>
        <w:footnoteReference w:id="108"/>
      </w:r>
      <w:r>
        <w:t xml:space="preserve"> Carbon stocks fluctuate from year to year</w:t>
      </w:r>
      <w:r w:rsidR="006A5240">
        <w:t>, due to a range of factors including</w:t>
      </w:r>
      <w:r>
        <w:t xml:space="preserve"> bushfires. From 1988 carbon stocks have averaged 1 billion tonnes, with a high of 1,</w:t>
      </w:r>
      <w:r w:rsidR="0049420F">
        <w:t>091</w:t>
      </w:r>
      <w:r>
        <w:t xml:space="preserve"> million tonnes in 1989 and a low of </w:t>
      </w:r>
      <w:r w:rsidR="0049420F">
        <w:t>895</w:t>
      </w:r>
      <w:r>
        <w:t xml:space="preserve"> million tonnes in 2007</w:t>
      </w:r>
      <w:r w:rsidR="00D766A7">
        <w:t xml:space="preserve"> (see </w:t>
      </w:r>
      <w:r w:rsidR="00D766A7">
        <w:fldChar w:fldCharType="begin"/>
      </w:r>
      <w:r w:rsidR="00D766A7">
        <w:instrText xml:space="preserve"> REF _Ref22559655 \h </w:instrText>
      </w:r>
      <w:r w:rsidR="00D766A7">
        <w:fldChar w:fldCharType="separate"/>
      </w:r>
      <w:r w:rsidR="002F0F23">
        <w:t xml:space="preserve">Figure </w:t>
      </w:r>
      <w:r w:rsidR="002F0F23">
        <w:rPr>
          <w:noProof/>
        </w:rPr>
        <w:t>32</w:t>
      </w:r>
      <w:r w:rsidR="00D766A7">
        <w:fldChar w:fldCharType="end"/>
      </w:r>
      <w:r w:rsidR="00D766A7">
        <w:t xml:space="preserve"> and </w:t>
      </w:r>
      <w:r w:rsidR="00D766A7">
        <w:fldChar w:fldCharType="begin"/>
      </w:r>
      <w:r w:rsidR="00D766A7">
        <w:instrText xml:space="preserve"> REF _Ref23250455 \h </w:instrText>
      </w:r>
      <w:r w:rsidR="00D766A7">
        <w:fldChar w:fldCharType="separate"/>
      </w:r>
      <w:r w:rsidR="002F0F23">
        <w:t xml:space="preserve">Table </w:t>
      </w:r>
      <w:r w:rsidR="002F0F23">
        <w:rPr>
          <w:noProof/>
        </w:rPr>
        <w:t>38</w:t>
      </w:r>
      <w:r w:rsidR="00D766A7">
        <w:fldChar w:fldCharType="end"/>
      </w:r>
      <w:r w:rsidR="00D766A7">
        <w:t>).</w:t>
      </w:r>
      <w:r>
        <w:rPr>
          <w:rStyle w:val="FootnoteReference"/>
        </w:rPr>
        <w:footnoteReference w:id="109"/>
      </w:r>
      <w:r>
        <w:t xml:space="preserve"> There were significant bushfires in 2006</w:t>
      </w:r>
      <w:r w:rsidR="00646293">
        <w:t>–</w:t>
      </w:r>
      <w:r>
        <w:t xml:space="preserve">2007 which contributed to this reduction in carbon stocks, particularly in </w:t>
      </w:r>
      <w:r w:rsidR="00C17828">
        <w:t>the</w:t>
      </w:r>
      <w:r>
        <w:t xml:space="preserve"> Gippsland and North East</w:t>
      </w:r>
      <w:r w:rsidR="00C17828">
        <w:t xml:space="preserve"> RFA regions</w:t>
      </w:r>
      <w:r>
        <w:t xml:space="preserve">. The impact of other major bushfire seasons can be seen in the data, such as the 2003 bushfires in </w:t>
      </w:r>
      <w:r w:rsidR="00C17828">
        <w:t>the</w:t>
      </w:r>
      <w:r>
        <w:t xml:space="preserve"> Gippsland and North East</w:t>
      </w:r>
      <w:r w:rsidR="00C17828">
        <w:t xml:space="preserve"> RFA regions</w:t>
      </w:r>
      <w:r>
        <w:t xml:space="preserve">, the 2009 bushfires in the Central Highlands, and the 2014 bushfires in East Gippsland. There has been a steady increase in carbon stocks over the past decade, driven by increases in </w:t>
      </w:r>
      <w:r w:rsidR="00C17828">
        <w:t xml:space="preserve">the </w:t>
      </w:r>
      <w:r>
        <w:t>Gippsland and North East</w:t>
      </w:r>
      <w:r w:rsidR="00C17828">
        <w:t xml:space="preserve"> RFA regions</w:t>
      </w:r>
      <w:r>
        <w:t xml:space="preserve">. </w:t>
      </w:r>
    </w:p>
    <w:p w14:paraId="3DE1FA1B" w14:textId="660F3869" w:rsidR="002005BC" w:rsidRDefault="002005BC" w:rsidP="002005BC">
      <w:pPr>
        <w:pStyle w:val="BodyText"/>
      </w:pPr>
      <w:r>
        <w:t xml:space="preserve">The Gippsland RFA region has the largest carbon stock on public land (289 million tonnes in 2017), followed by North East and East Gippsland (both 242 million tonnes of carbon in 2017). However, </w:t>
      </w:r>
      <w:r>
        <w:lastRenderedPageBreak/>
        <w:t xml:space="preserve">Gippsland, East Gippsland and the North East RFA regions have larger areas of forests on public land than the Central Highlands and West RFA regions. </w:t>
      </w:r>
    </w:p>
    <w:p w14:paraId="2144C390" w14:textId="6E0C77EC" w:rsidR="002005BC" w:rsidRDefault="001F2F03" w:rsidP="002005BC">
      <w:pPr>
        <w:pStyle w:val="BodyText"/>
      </w:pPr>
      <w:r>
        <w:fldChar w:fldCharType="begin"/>
      </w:r>
      <w:r>
        <w:instrText xml:space="preserve"> REF _Ref23243886 \h </w:instrText>
      </w:r>
      <w:r>
        <w:fldChar w:fldCharType="separate"/>
      </w:r>
      <w:r w:rsidR="002F0F23">
        <w:t xml:space="preserve">Figure </w:t>
      </w:r>
      <w:r w:rsidR="002F0F23">
        <w:rPr>
          <w:noProof/>
        </w:rPr>
        <w:t>33</w:t>
      </w:r>
      <w:r>
        <w:fldChar w:fldCharType="end"/>
      </w:r>
      <w:r>
        <w:t xml:space="preserve"> sh</w:t>
      </w:r>
      <w:r w:rsidR="002005BC">
        <w:t xml:space="preserve">ows the distribution of above ground carbon stocks on public land across Victoria in 2017. It shows the significant density of carbon storage in forests in the east of the state, and in the Otway Ranges in the West RFA region, reaching more than 250 tonnes of carbon per hectare. </w:t>
      </w:r>
    </w:p>
    <w:p w14:paraId="20748CA1" w14:textId="67BA99E8" w:rsidR="00E67B9D" w:rsidRDefault="00E67B9D" w:rsidP="00E67B9D">
      <w:pPr>
        <w:pStyle w:val="BodyText"/>
      </w:pPr>
    </w:p>
    <w:p w14:paraId="5FCAA9B8" w14:textId="5B7698E6" w:rsidR="00F75594" w:rsidRDefault="00F75594" w:rsidP="00F75594">
      <w:pPr>
        <w:pStyle w:val="Caption"/>
      </w:pPr>
      <w:bookmarkStart w:id="207" w:name="_Ref22559655"/>
      <w:r>
        <w:lastRenderedPageBreak/>
        <w:t xml:space="preserve">Figure </w:t>
      </w:r>
      <w:fldSimple w:instr=" SEQ Figure \* ARABIC ">
        <w:r w:rsidR="002F0F23">
          <w:rPr>
            <w:noProof/>
          </w:rPr>
          <w:t>32</w:t>
        </w:r>
      </w:fldSimple>
      <w:bookmarkEnd w:id="207"/>
      <w:r>
        <w:t xml:space="preserve"> Above ground carbon stocks</w:t>
      </w:r>
      <w:r w:rsidR="00C966C6">
        <w:t xml:space="preserve"> in forests</w:t>
      </w:r>
      <w:r>
        <w:t xml:space="preserve"> on public land </w:t>
      </w:r>
      <w:r w:rsidR="00387EB2">
        <w:t>(</w:t>
      </w:r>
      <w:r>
        <w:t>1988</w:t>
      </w:r>
      <w:r w:rsidR="00387EB2">
        <w:t>–</w:t>
      </w:r>
      <w:r>
        <w:t>2017</w:t>
      </w:r>
      <w:r w:rsidR="00387EB2">
        <w:t>)</w:t>
      </w:r>
    </w:p>
    <w:p w14:paraId="7CDDF3EC" w14:textId="29085E02" w:rsidR="00F75594" w:rsidRDefault="00C7475C" w:rsidP="00F75594">
      <w:pPr>
        <w:pStyle w:val="CaptionImageorFigure"/>
      </w:pPr>
      <w:r>
        <w:rPr>
          <w:noProof/>
        </w:rPr>
        <w:drawing>
          <wp:inline distT="0" distB="0" distL="0" distR="0" wp14:anchorId="63EAA38C" wp14:editId="53363C5B">
            <wp:extent cx="6480175" cy="3228975"/>
            <wp:effectExtent l="0" t="0" r="0" b="0"/>
            <wp:docPr id="262" name="Chart 262">
              <a:extLst xmlns:a="http://schemas.openxmlformats.org/drawingml/2006/main">
                <a:ext uri="{FF2B5EF4-FFF2-40B4-BE49-F238E27FC236}">
                  <a16:creationId xmlns:a16="http://schemas.microsoft.com/office/drawing/2014/main" id="{A4A2CC55-A1F5-4169-8010-AA592680D4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05CC97D8" w14:textId="7E674295" w:rsidR="00B32103" w:rsidRDefault="00F75594" w:rsidP="002005BC">
      <w:pPr>
        <w:pStyle w:val="CaptionImageorFigure"/>
      </w:pPr>
      <w:r>
        <w:t>Note that data is not available for 1999-2002</w:t>
      </w:r>
      <w:r w:rsidR="0077660F">
        <w:t>.</w:t>
      </w:r>
      <w:r>
        <w:t xml:space="preserve"> </w:t>
      </w:r>
    </w:p>
    <w:p w14:paraId="538EDDF8" w14:textId="32E996C5" w:rsidR="001A5EAB" w:rsidRDefault="001A5EAB" w:rsidP="001A5EAB">
      <w:pPr>
        <w:pStyle w:val="Caption"/>
      </w:pPr>
      <w:bookmarkStart w:id="208" w:name="_Ref23243886"/>
      <w:r>
        <w:t xml:space="preserve">Figure </w:t>
      </w:r>
      <w:fldSimple w:instr=" SEQ Figure \* ARABIC ">
        <w:r w:rsidR="002F0F23">
          <w:rPr>
            <w:noProof/>
          </w:rPr>
          <w:t>33</w:t>
        </w:r>
      </w:fldSimple>
      <w:bookmarkEnd w:id="208"/>
      <w:r w:rsidRPr="001A5EAB">
        <w:t xml:space="preserve"> </w:t>
      </w:r>
      <w:r w:rsidRPr="00B32103">
        <w:t xml:space="preserve">Above ground carbon stock in </w:t>
      </w:r>
      <w:r w:rsidR="00196BCA">
        <w:t xml:space="preserve">forests on </w:t>
      </w:r>
      <w:r w:rsidRPr="00B32103">
        <w:t xml:space="preserve">public </w:t>
      </w:r>
      <w:r w:rsidR="00196BCA">
        <w:t>land</w:t>
      </w:r>
      <w:r w:rsidRPr="00B32103">
        <w:t xml:space="preserve"> (2017)</w:t>
      </w:r>
    </w:p>
    <w:p w14:paraId="3F7E4939" w14:textId="77777777" w:rsidR="005321F6" w:rsidRDefault="000F537E" w:rsidP="00EA10E7">
      <w:pPr>
        <w:pStyle w:val="BodyText"/>
        <w:jc w:val="center"/>
      </w:pPr>
      <w:r>
        <w:rPr>
          <w:noProof/>
        </w:rPr>
        <w:drawing>
          <wp:inline distT="0" distB="0" distL="0" distR="0" wp14:anchorId="53440174" wp14:editId="2E42A83B">
            <wp:extent cx="5337622" cy="386715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4315" t="5231" r="9540" b="6485"/>
                    <a:stretch/>
                  </pic:blipFill>
                  <pic:spPr bwMode="auto">
                    <a:xfrm>
                      <a:off x="0" y="0"/>
                      <a:ext cx="5367712" cy="3888950"/>
                    </a:xfrm>
                    <a:prstGeom prst="rect">
                      <a:avLst/>
                    </a:prstGeom>
                    <a:noFill/>
                    <a:ln>
                      <a:noFill/>
                    </a:ln>
                    <a:extLst>
                      <a:ext uri="{53640926-AAD7-44D8-BBD7-CCE9431645EC}">
                        <a14:shadowObscured xmlns:a14="http://schemas.microsoft.com/office/drawing/2010/main"/>
                      </a:ext>
                    </a:extLst>
                  </pic:spPr>
                </pic:pic>
              </a:graphicData>
            </a:graphic>
          </wp:inline>
        </w:drawing>
      </w:r>
    </w:p>
    <w:p w14:paraId="02F20DCE" w14:textId="7D84C102" w:rsidR="00B02418" w:rsidRDefault="005321F6" w:rsidP="00B9211D">
      <w:pPr>
        <w:pStyle w:val="BodyText"/>
      </w:pPr>
      <w:r>
        <w:lastRenderedPageBreak/>
        <w:fldChar w:fldCharType="begin"/>
      </w:r>
      <w:r>
        <w:instrText xml:space="preserve"> REF _Ref22906878 \h </w:instrText>
      </w:r>
      <w:r>
        <w:fldChar w:fldCharType="separate"/>
      </w:r>
      <w:r w:rsidR="002F0F23">
        <w:t xml:space="preserve">Figure </w:t>
      </w:r>
      <w:r w:rsidR="002F0F23">
        <w:rPr>
          <w:noProof/>
        </w:rPr>
        <w:t>34</w:t>
      </w:r>
      <w:r>
        <w:fldChar w:fldCharType="end"/>
      </w:r>
      <w:r>
        <w:t xml:space="preserve"> shows the change in carbon stocks between 2006 and 2007, a period of significant bushfire activity and loss of forest carbon stocks. The 2007 fire extent is also mapped. The reduction in carbon stocks from the 2007 Alpine fires in the east of the state is clearly evident. The map also shows carbon stocks recovering in the Grampians in the West RFA region from the 2006 fires.</w:t>
      </w:r>
    </w:p>
    <w:p w14:paraId="0632B277" w14:textId="3F5FD64A" w:rsidR="00601BE8" w:rsidRDefault="00601BE8" w:rsidP="00601BE8">
      <w:pPr>
        <w:pStyle w:val="Caption"/>
      </w:pPr>
      <w:bookmarkStart w:id="209" w:name="_Ref22906878"/>
      <w:r>
        <w:t xml:space="preserve">Figure </w:t>
      </w:r>
      <w:fldSimple w:instr=" SEQ Figure \* ARABIC ">
        <w:r w:rsidR="002F0F23">
          <w:rPr>
            <w:noProof/>
          </w:rPr>
          <w:t>34</w:t>
        </w:r>
      </w:fldSimple>
      <w:bookmarkEnd w:id="209"/>
      <w:r>
        <w:t xml:space="preserve"> Change in above ground carbon stock in forests </w:t>
      </w:r>
      <w:r w:rsidR="00196BCA">
        <w:t xml:space="preserve">on public land </w:t>
      </w:r>
      <w:r>
        <w:t>between 2006 and 2007</w:t>
      </w:r>
    </w:p>
    <w:p w14:paraId="195CF57B" w14:textId="7D2F32E5" w:rsidR="00601BE8" w:rsidRDefault="00601BE8" w:rsidP="00B9211D">
      <w:pPr>
        <w:pStyle w:val="BodyText"/>
      </w:pPr>
      <w:r>
        <w:rPr>
          <w:noProof/>
        </w:rPr>
        <w:drawing>
          <wp:inline distT="0" distB="0" distL="0" distR="0" wp14:anchorId="3D411ECA" wp14:editId="643412CB">
            <wp:extent cx="6138000" cy="4208400"/>
            <wp:effectExtent l="0" t="0" r="0" b="190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6138000" cy="4208400"/>
                    </a:xfrm>
                    <a:prstGeom prst="rect">
                      <a:avLst/>
                    </a:prstGeom>
                    <a:noFill/>
                    <a:ln>
                      <a:noFill/>
                    </a:ln>
                  </pic:spPr>
                </pic:pic>
              </a:graphicData>
            </a:graphic>
          </wp:inline>
        </w:drawing>
      </w:r>
    </w:p>
    <w:p w14:paraId="721876B9" w14:textId="76161DFD" w:rsidR="001F21BB" w:rsidRDefault="002005BC" w:rsidP="00FC17AF">
      <w:pPr>
        <w:pStyle w:val="BodyText"/>
      </w:pPr>
      <w:r>
        <w:rPr>
          <w:highlight w:val="yellow"/>
        </w:rPr>
        <w:fldChar w:fldCharType="begin"/>
      </w:r>
      <w:r>
        <w:instrText xml:space="preserve"> REF _Ref22566423 \h </w:instrText>
      </w:r>
      <w:r w:rsidR="00CC6C07">
        <w:rPr>
          <w:highlight w:val="yellow"/>
        </w:rPr>
        <w:instrText xml:space="preserve"> \* MERGEFORMAT </w:instrText>
      </w:r>
      <w:r>
        <w:rPr>
          <w:highlight w:val="yellow"/>
        </w:rPr>
      </w:r>
      <w:r>
        <w:rPr>
          <w:highlight w:val="yellow"/>
        </w:rPr>
        <w:fldChar w:fldCharType="separate"/>
      </w:r>
      <w:r w:rsidR="002F0F23">
        <w:t xml:space="preserve">Table </w:t>
      </w:r>
      <w:r w:rsidR="002F0F23">
        <w:rPr>
          <w:noProof/>
        </w:rPr>
        <w:t>37</w:t>
      </w:r>
      <w:r>
        <w:rPr>
          <w:highlight w:val="yellow"/>
        </w:rPr>
        <w:fldChar w:fldCharType="end"/>
      </w:r>
      <w:r>
        <w:t xml:space="preserve"> </w:t>
      </w:r>
      <w:r w:rsidR="006F77CB">
        <w:t xml:space="preserve">presents a carbon stock account for 2008 to 2009. </w:t>
      </w:r>
      <w:r w:rsidR="00837349">
        <w:t xml:space="preserve">This year was selected as </w:t>
      </w:r>
      <w:r w:rsidR="003A61D9">
        <w:t xml:space="preserve">an example of a year </w:t>
      </w:r>
      <w:r w:rsidR="008B1118">
        <w:t>where losses due to fire, timber harvesting and other</w:t>
      </w:r>
      <w:r w:rsidR="00C65A69">
        <w:t xml:space="preserve"> factors</w:t>
      </w:r>
      <w:r w:rsidR="008B1118">
        <w:t xml:space="preserve"> are clearly evident, with 2009 being a year of significant </w:t>
      </w:r>
      <w:r w:rsidR="004A1831">
        <w:t>bushfires.</w:t>
      </w:r>
      <w:r w:rsidR="00A04432">
        <w:t xml:space="preserve"> In 2009 there was a net loss in carbon stocks</w:t>
      </w:r>
      <w:r w:rsidR="002E0FD9">
        <w:t xml:space="preserve"> in forests on public land</w:t>
      </w:r>
      <w:r w:rsidR="00A27C48">
        <w:t xml:space="preserve"> across RFA regions</w:t>
      </w:r>
      <w:r w:rsidR="001F21BB">
        <w:t>, with carbon stocks increasing in subsequent years.</w:t>
      </w:r>
    </w:p>
    <w:p w14:paraId="0261E0B8" w14:textId="092809FD" w:rsidR="007D7DDC" w:rsidRDefault="001F21BB" w:rsidP="00FC17AF">
      <w:pPr>
        <w:pStyle w:val="BodyText"/>
      </w:pPr>
      <w:r>
        <w:t>The account</w:t>
      </w:r>
      <w:r w:rsidR="006F77CB">
        <w:t xml:space="preserve"> </w:t>
      </w:r>
      <w:r w:rsidR="003E0AC9">
        <w:t>shows</w:t>
      </w:r>
      <w:r w:rsidR="006F77CB">
        <w:t xml:space="preserve"> additions to carbon stock in each RFA region</w:t>
      </w:r>
      <w:r w:rsidR="004B0678">
        <w:t xml:space="preserve"> due to carbon sequestration as well as reductions to stock due </w:t>
      </w:r>
      <w:r w:rsidR="00FC05CC">
        <w:t xml:space="preserve">to </w:t>
      </w:r>
      <w:r w:rsidR="00205E0C">
        <w:t>bushfire</w:t>
      </w:r>
      <w:r w:rsidR="004B0678">
        <w:t>, harvesting and other</w:t>
      </w:r>
      <w:r w:rsidR="00FC05CC">
        <w:t xml:space="preserve"> factors</w:t>
      </w:r>
      <w:r w:rsidR="004B0678">
        <w:t>.</w:t>
      </w:r>
      <w:r w:rsidR="002F0EEC" w:rsidRPr="002F0EEC">
        <w:t xml:space="preserve"> </w:t>
      </w:r>
      <w:r w:rsidR="007D7DDC">
        <w:t>Significant reductions due to fire are evident in the Central Highlands RFA region, which corresponds with large fires in this region in this year, including the Black Saturday bushfires in February 2009 (see</w:t>
      </w:r>
      <w:r w:rsidR="002C626B">
        <w:t xml:space="preserve"> </w:t>
      </w:r>
      <w:r w:rsidR="002C626B">
        <w:fldChar w:fldCharType="begin"/>
      </w:r>
      <w:r w:rsidR="002C626B">
        <w:instrText xml:space="preserve"> REF _Ref25875644 \h </w:instrText>
      </w:r>
      <w:r w:rsidR="002C626B">
        <w:fldChar w:fldCharType="separate"/>
      </w:r>
      <w:r w:rsidR="002F0F23">
        <w:t xml:space="preserve">Figure </w:t>
      </w:r>
      <w:r w:rsidR="002F0F23">
        <w:rPr>
          <w:noProof/>
        </w:rPr>
        <w:t>36</w:t>
      </w:r>
      <w:r w:rsidR="002C626B">
        <w:fldChar w:fldCharType="end"/>
      </w:r>
      <w:r w:rsidR="002C626B">
        <w:t xml:space="preserve">). </w:t>
      </w:r>
      <w:r w:rsidR="007D7DDC">
        <w:t xml:space="preserve">In this time period, </w:t>
      </w:r>
      <w:r w:rsidR="00E37CF3">
        <w:t xml:space="preserve">there was a net loss in carbon stocks </w:t>
      </w:r>
      <w:r w:rsidR="006966F3">
        <w:t>in all</w:t>
      </w:r>
      <w:r w:rsidR="007D7DDC">
        <w:t xml:space="preserve"> RFA regions except for East Gippsland.</w:t>
      </w:r>
    </w:p>
    <w:p w14:paraId="15D0322F" w14:textId="1759EB4B" w:rsidR="007D7DDC" w:rsidRDefault="002F0EEC" w:rsidP="00CC6C07">
      <w:pPr>
        <w:pStyle w:val="BodyText"/>
      </w:pPr>
      <w:r>
        <w:t xml:space="preserve">To isolate annual gross reductions in carbon stock and attribute these losses to </w:t>
      </w:r>
      <w:r w:rsidR="00205E0C">
        <w:t>bushfire</w:t>
      </w:r>
      <w:r>
        <w:t xml:space="preserve"> or timber harvesting annual carbon stocks were subtracted from the proceeding year</w:t>
      </w:r>
      <w:r w:rsidR="00992772">
        <w:t>’</w:t>
      </w:r>
      <w:r>
        <w:t xml:space="preserve">s carbon stock to produce a dataset of annual carbon change. </w:t>
      </w:r>
      <w:r w:rsidR="00992772">
        <w:t>Timber harvesting</w:t>
      </w:r>
      <w:r>
        <w:t xml:space="preserve"> and fire history datasets for each corresponding year were then used to define carbon losses as either </w:t>
      </w:r>
      <w:r w:rsidR="00205E0C">
        <w:t>bushfire</w:t>
      </w:r>
      <w:r>
        <w:t>, harvesting or other (for further information refer to Appendix D).</w:t>
      </w:r>
      <w:r w:rsidR="008E44F9">
        <w:t xml:space="preserve"> </w:t>
      </w:r>
      <w:r w:rsidR="004B0678">
        <w:t xml:space="preserve">In some areas </w:t>
      </w:r>
      <w:r w:rsidR="00CD42AD">
        <w:t>where both harvesting and bushfire has occurred</w:t>
      </w:r>
      <w:r w:rsidR="0066512E">
        <w:t xml:space="preserve"> </w:t>
      </w:r>
      <w:r w:rsidR="00CD42AD">
        <w:t xml:space="preserve">it is </w:t>
      </w:r>
      <w:r w:rsidR="00CD42AD">
        <w:lastRenderedPageBreak/>
        <w:t>not know</w:t>
      </w:r>
      <w:r w:rsidR="0066512E">
        <w:t>n</w:t>
      </w:r>
      <w:r w:rsidR="00CD42AD">
        <w:t xml:space="preserve"> what proportion of the reduction in carbon stock can be attributed to each, and they are grouped together. </w:t>
      </w:r>
      <w:r w:rsidR="0066512E">
        <w:t>‘</w:t>
      </w:r>
      <w:r w:rsidR="00CD42AD">
        <w:t>Other</w:t>
      </w:r>
      <w:r w:rsidR="0066512E">
        <w:t>’</w:t>
      </w:r>
      <w:r w:rsidR="00CD42AD">
        <w:t xml:space="preserve"> includes reductions in carbon stock due to </w:t>
      </w:r>
      <w:bookmarkStart w:id="210" w:name="_Hlk25871347"/>
      <w:r w:rsidR="00CD42AD">
        <w:t xml:space="preserve">factors such as </w:t>
      </w:r>
      <w:r w:rsidR="00DF212D">
        <w:t xml:space="preserve">the </w:t>
      </w:r>
      <w:r w:rsidR="002D4590">
        <w:t xml:space="preserve">natural dynamics of the forest, natural disturbances such as dieback and storms, </w:t>
      </w:r>
      <w:r w:rsidR="00816DCC">
        <w:t xml:space="preserve">and </w:t>
      </w:r>
      <w:r w:rsidR="00046A46">
        <w:t>climatic factors such as</w:t>
      </w:r>
      <w:r w:rsidR="00816DCC">
        <w:t xml:space="preserve"> </w:t>
      </w:r>
      <w:r w:rsidR="00CD42AD">
        <w:t>drought</w:t>
      </w:r>
      <w:bookmarkEnd w:id="210"/>
      <w:r w:rsidR="00FE48A1">
        <w:t xml:space="preserve">. </w:t>
      </w:r>
      <w:r w:rsidR="00821043">
        <w:t xml:space="preserve">While the quantity of reductions in stock </w:t>
      </w:r>
      <w:r w:rsidR="008C3DD9">
        <w:t xml:space="preserve">due to other factors </w:t>
      </w:r>
      <w:r w:rsidR="00821043">
        <w:t xml:space="preserve">is significant, </w:t>
      </w:r>
      <w:r w:rsidR="00D02812">
        <w:t>reductions are reasonably evenly distributed across the landscape, while reductions due to fire or harvesting occur in concentrated areas.</w:t>
      </w:r>
      <w:r w:rsidR="00525E57">
        <w:t xml:space="preserve"> Significant reductions due to other factors correspond with significant additions </w:t>
      </w:r>
      <w:r w:rsidR="005E6158">
        <w:t>(carbon sequestration) across the RFA regions.</w:t>
      </w:r>
      <w:r w:rsidR="00746041">
        <w:t xml:space="preserve">  </w:t>
      </w:r>
    </w:p>
    <w:p w14:paraId="6C360EE7" w14:textId="3EE2D65A" w:rsidR="005321F6" w:rsidRDefault="00B9058E" w:rsidP="005321F6">
      <w:pPr>
        <w:pStyle w:val="BodyText"/>
      </w:pPr>
      <w:r>
        <w:t xml:space="preserve">Carbon losses </w:t>
      </w:r>
      <w:r w:rsidR="00A70504">
        <w:t xml:space="preserve">(reductions) </w:t>
      </w:r>
      <w:r>
        <w:t xml:space="preserve">in each RFA region in each year are presented in </w:t>
      </w:r>
      <w:r>
        <w:fldChar w:fldCharType="begin"/>
      </w:r>
      <w:r>
        <w:instrText xml:space="preserve"> REF _Ref22909015 \h </w:instrText>
      </w:r>
      <w:r>
        <w:fldChar w:fldCharType="separate"/>
      </w:r>
      <w:r w:rsidR="002F0F23">
        <w:t xml:space="preserve">Table </w:t>
      </w:r>
      <w:r w:rsidR="002F0F23">
        <w:rPr>
          <w:noProof/>
        </w:rPr>
        <w:t>39</w:t>
      </w:r>
      <w:r>
        <w:fldChar w:fldCharType="end"/>
      </w:r>
      <w:r>
        <w:t xml:space="preserve">, while carbon sequestration </w:t>
      </w:r>
      <w:r w:rsidR="00A70504">
        <w:t xml:space="preserve">(additions) </w:t>
      </w:r>
      <w:r>
        <w:t xml:space="preserve">in each RFA region in each year is presented in </w:t>
      </w:r>
      <w:r>
        <w:fldChar w:fldCharType="begin"/>
      </w:r>
      <w:r>
        <w:instrText xml:space="preserve"> REF _Ref22909041 \h </w:instrText>
      </w:r>
      <w:r>
        <w:fldChar w:fldCharType="separate"/>
      </w:r>
      <w:r w:rsidR="002F0F23">
        <w:t xml:space="preserve">Table </w:t>
      </w:r>
      <w:r w:rsidR="002F0F23">
        <w:rPr>
          <w:noProof/>
        </w:rPr>
        <w:t>40</w:t>
      </w:r>
      <w:r>
        <w:fldChar w:fldCharType="end"/>
      </w:r>
      <w:r>
        <w:t>.</w:t>
      </w:r>
      <w:r w:rsidR="002B27B2">
        <w:t xml:space="preserve"> </w:t>
      </w:r>
    </w:p>
    <w:p w14:paraId="0AC57124" w14:textId="125564AC" w:rsidR="00EB77CA" w:rsidRDefault="00EB77CA" w:rsidP="00EB77CA">
      <w:pPr>
        <w:pStyle w:val="Caption"/>
        <w:keepLines/>
      </w:pPr>
      <w:bookmarkStart w:id="211" w:name="_Ref22566423"/>
      <w:r>
        <w:t xml:space="preserve">Table </w:t>
      </w:r>
      <w:fldSimple w:instr=" SEQ Table \* ARABIC ">
        <w:r w:rsidR="002F0F23">
          <w:rPr>
            <w:noProof/>
          </w:rPr>
          <w:t>37</w:t>
        </w:r>
      </w:fldSimple>
      <w:bookmarkEnd w:id="211"/>
      <w:r>
        <w:t xml:space="preserve"> Carbon </w:t>
      </w:r>
      <w:r w:rsidR="00E6685F">
        <w:t>stocks</w:t>
      </w:r>
      <w:r w:rsidR="00271D97" w:rsidRPr="00352E88">
        <w:rPr>
          <w:vertAlign w:val="superscript"/>
        </w:rPr>
        <w:t>a</w:t>
      </w:r>
      <w:r w:rsidR="00E61812">
        <w:t xml:space="preserve"> in forests in </w:t>
      </w:r>
      <w:r>
        <w:t>Victorian RFA regions (</w:t>
      </w:r>
      <w:r w:rsidR="00A72DC0">
        <w:t xml:space="preserve">tonnes, </w:t>
      </w:r>
      <w:r>
        <w:t>20</w:t>
      </w:r>
      <w:r w:rsidR="00073970">
        <w:t>08</w:t>
      </w:r>
      <w:r w:rsidR="009A606A">
        <w:t>–</w:t>
      </w:r>
      <w:r>
        <w:t>20</w:t>
      </w:r>
      <w:r w:rsidR="00073970">
        <w:t>09</w:t>
      </w:r>
      <w:r>
        <w:t>)</w:t>
      </w:r>
    </w:p>
    <w:tbl>
      <w:tblPr>
        <w:tblStyle w:val="TableGrid"/>
        <w:tblW w:w="5000" w:type="pct"/>
        <w:tblLayout w:type="fixed"/>
        <w:tblLook w:val="04A0" w:firstRow="1" w:lastRow="0" w:firstColumn="1" w:lastColumn="0" w:noHBand="0" w:noVBand="1"/>
      </w:tblPr>
      <w:tblGrid>
        <w:gridCol w:w="2834"/>
        <w:gridCol w:w="1228"/>
        <w:gridCol w:w="1229"/>
        <w:gridCol w:w="1229"/>
        <w:gridCol w:w="1229"/>
        <w:gridCol w:w="1229"/>
        <w:gridCol w:w="1227"/>
      </w:tblGrid>
      <w:tr w:rsidR="00152D27" w:rsidRPr="00321327" w14:paraId="25B1336C" w14:textId="77777777" w:rsidTr="00352E88">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1389" w:type="pct"/>
            <w:noWrap/>
            <w:hideMark/>
          </w:tcPr>
          <w:p w14:paraId="53921AEA" w14:textId="77777777" w:rsidR="00EB77CA" w:rsidRPr="00352E88" w:rsidRDefault="00EB77CA" w:rsidP="00EB77CA">
            <w:pPr>
              <w:pStyle w:val="TableHeadingRight"/>
              <w:rPr>
                <w:sz w:val="16"/>
                <w:szCs w:val="16"/>
              </w:rPr>
            </w:pPr>
          </w:p>
        </w:tc>
        <w:tc>
          <w:tcPr>
            <w:tcW w:w="602" w:type="pct"/>
            <w:noWrap/>
            <w:vAlign w:val="center"/>
            <w:hideMark/>
          </w:tcPr>
          <w:p w14:paraId="271F5CA0" w14:textId="77777777" w:rsidR="00EB77CA" w:rsidRPr="00352E88" w:rsidRDefault="00EB77CA" w:rsidP="00257696">
            <w:pPr>
              <w:pStyle w:val="TableHeadingRight"/>
              <w:cnfStyle w:val="100000000000" w:firstRow="1" w:lastRow="0" w:firstColumn="0" w:lastColumn="0" w:oddVBand="0" w:evenVBand="0" w:oddHBand="0" w:evenHBand="0" w:firstRowFirstColumn="0" w:firstRowLastColumn="0" w:lastRowFirstColumn="0" w:lastRowLastColumn="0"/>
              <w:rPr>
                <w:sz w:val="16"/>
                <w:szCs w:val="16"/>
              </w:rPr>
            </w:pPr>
            <w:r w:rsidRPr="00352E88">
              <w:rPr>
                <w:sz w:val="16"/>
                <w:szCs w:val="16"/>
              </w:rPr>
              <w:t>Central Highlands</w:t>
            </w:r>
          </w:p>
        </w:tc>
        <w:tc>
          <w:tcPr>
            <w:tcW w:w="602" w:type="pct"/>
            <w:noWrap/>
            <w:vAlign w:val="center"/>
            <w:hideMark/>
          </w:tcPr>
          <w:p w14:paraId="793122E4" w14:textId="77777777" w:rsidR="00EB77CA" w:rsidRPr="00352E88" w:rsidRDefault="00EB77CA" w:rsidP="008E63C4">
            <w:pPr>
              <w:pStyle w:val="TableHeadingRight"/>
              <w:cnfStyle w:val="100000000000" w:firstRow="1" w:lastRow="0" w:firstColumn="0" w:lastColumn="0" w:oddVBand="0" w:evenVBand="0" w:oddHBand="0" w:evenHBand="0" w:firstRowFirstColumn="0" w:firstRowLastColumn="0" w:lastRowFirstColumn="0" w:lastRowLastColumn="0"/>
              <w:rPr>
                <w:sz w:val="16"/>
                <w:szCs w:val="16"/>
              </w:rPr>
            </w:pPr>
            <w:r w:rsidRPr="00352E88">
              <w:rPr>
                <w:sz w:val="16"/>
                <w:szCs w:val="16"/>
              </w:rPr>
              <w:t>East Gippsland</w:t>
            </w:r>
          </w:p>
        </w:tc>
        <w:tc>
          <w:tcPr>
            <w:tcW w:w="602" w:type="pct"/>
            <w:noWrap/>
            <w:vAlign w:val="center"/>
            <w:hideMark/>
          </w:tcPr>
          <w:p w14:paraId="6D146A94" w14:textId="77777777" w:rsidR="00EB77CA" w:rsidRPr="00352E88" w:rsidRDefault="00EB77CA">
            <w:pPr>
              <w:pStyle w:val="TableHeadingRight"/>
              <w:cnfStyle w:val="100000000000" w:firstRow="1" w:lastRow="0" w:firstColumn="0" w:lastColumn="0" w:oddVBand="0" w:evenVBand="0" w:oddHBand="0" w:evenHBand="0" w:firstRowFirstColumn="0" w:firstRowLastColumn="0" w:lastRowFirstColumn="0" w:lastRowLastColumn="0"/>
              <w:rPr>
                <w:sz w:val="16"/>
                <w:szCs w:val="16"/>
              </w:rPr>
            </w:pPr>
            <w:r w:rsidRPr="00352E88">
              <w:rPr>
                <w:sz w:val="16"/>
                <w:szCs w:val="16"/>
              </w:rPr>
              <w:t>Gippsland</w:t>
            </w:r>
          </w:p>
        </w:tc>
        <w:tc>
          <w:tcPr>
            <w:tcW w:w="602" w:type="pct"/>
            <w:noWrap/>
            <w:vAlign w:val="center"/>
            <w:hideMark/>
          </w:tcPr>
          <w:p w14:paraId="4349A361" w14:textId="77777777" w:rsidR="00EB77CA" w:rsidRPr="00352E88" w:rsidRDefault="00EB77CA">
            <w:pPr>
              <w:pStyle w:val="TableHeadingRight"/>
              <w:cnfStyle w:val="100000000000" w:firstRow="1" w:lastRow="0" w:firstColumn="0" w:lastColumn="0" w:oddVBand="0" w:evenVBand="0" w:oddHBand="0" w:evenHBand="0" w:firstRowFirstColumn="0" w:firstRowLastColumn="0" w:lastRowFirstColumn="0" w:lastRowLastColumn="0"/>
              <w:rPr>
                <w:sz w:val="16"/>
                <w:szCs w:val="16"/>
              </w:rPr>
            </w:pPr>
            <w:r w:rsidRPr="00352E88">
              <w:rPr>
                <w:sz w:val="16"/>
                <w:szCs w:val="16"/>
              </w:rPr>
              <w:t>North East</w:t>
            </w:r>
          </w:p>
        </w:tc>
        <w:tc>
          <w:tcPr>
            <w:tcW w:w="602" w:type="pct"/>
            <w:noWrap/>
            <w:vAlign w:val="center"/>
            <w:hideMark/>
          </w:tcPr>
          <w:p w14:paraId="7B0DA490" w14:textId="77777777" w:rsidR="00EB77CA" w:rsidRPr="00352E88" w:rsidRDefault="00EB77CA">
            <w:pPr>
              <w:pStyle w:val="TableHeadingRight"/>
              <w:cnfStyle w:val="100000000000" w:firstRow="1" w:lastRow="0" w:firstColumn="0" w:lastColumn="0" w:oddVBand="0" w:evenVBand="0" w:oddHBand="0" w:evenHBand="0" w:firstRowFirstColumn="0" w:firstRowLastColumn="0" w:lastRowFirstColumn="0" w:lastRowLastColumn="0"/>
              <w:rPr>
                <w:sz w:val="16"/>
                <w:szCs w:val="16"/>
              </w:rPr>
            </w:pPr>
            <w:r w:rsidRPr="00352E88">
              <w:rPr>
                <w:sz w:val="16"/>
                <w:szCs w:val="16"/>
              </w:rPr>
              <w:t>West</w:t>
            </w:r>
          </w:p>
        </w:tc>
        <w:tc>
          <w:tcPr>
            <w:tcW w:w="601" w:type="pct"/>
            <w:noWrap/>
            <w:vAlign w:val="center"/>
            <w:hideMark/>
          </w:tcPr>
          <w:p w14:paraId="556F30D5" w14:textId="77777777" w:rsidR="00EB77CA" w:rsidRPr="00352E88" w:rsidRDefault="00EB77CA">
            <w:pPr>
              <w:pStyle w:val="TableHeadingRight"/>
              <w:cnfStyle w:val="100000000000" w:firstRow="1" w:lastRow="0" w:firstColumn="0" w:lastColumn="0" w:oddVBand="0" w:evenVBand="0" w:oddHBand="0" w:evenHBand="0" w:firstRowFirstColumn="0" w:firstRowLastColumn="0" w:lastRowFirstColumn="0" w:lastRowLastColumn="0"/>
              <w:rPr>
                <w:sz w:val="16"/>
                <w:szCs w:val="16"/>
              </w:rPr>
            </w:pPr>
            <w:r w:rsidRPr="00352E88">
              <w:rPr>
                <w:sz w:val="16"/>
                <w:szCs w:val="16"/>
              </w:rPr>
              <w:t>Total</w:t>
            </w:r>
          </w:p>
        </w:tc>
      </w:tr>
      <w:tr w:rsidR="00152D27" w:rsidRPr="00321327" w14:paraId="2729D15E" w14:textId="77777777" w:rsidTr="00352E88">
        <w:trPr>
          <w:trHeight w:val="20"/>
        </w:trPr>
        <w:tc>
          <w:tcPr>
            <w:tcW w:w="1389" w:type="pct"/>
            <w:noWrap/>
            <w:hideMark/>
          </w:tcPr>
          <w:p w14:paraId="1A0E7A1F" w14:textId="2AA24D28" w:rsidR="0031188C" w:rsidRPr="00352E88" w:rsidRDefault="0031188C" w:rsidP="00352E88">
            <w:pPr>
              <w:pStyle w:val="TableTextLeft"/>
              <w:keepNext/>
              <w:keepLines/>
              <w:rPr>
                <w:sz w:val="16"/>
                <w:szCs w:val="16"/>
              </w:rPr>
            </w:pPr>
            <w:r w:rsidRPr="00352E88">
              <w:rPr>
                <w:sz w:val="16"/>
                <w:szCs w:val="16"/>
              </w:rPr>
              <w:t>Opening stock (</w:t>
            </w:r>
            <w:r w:rsidR="0086435A" w:rsidRPr="00352E88">
              <w:rPr>
                <w:sz w:val="16"/>
                <w:szCs w:val="16"/>
              </w:rPr>
              <w:t>2008</w:t>
            </w:r>
            <w:r w:rsidRPr="00352E88">
              <w:rPr>
                <w:sz w:val="16"/>
                <w:szCs w:val="16"/>
              </w:rPr>
              <w:t>)</w:t>
            </w:r>
          </w:p>
        </w:tc>
        <w:tc>
          <w:tcPr>
            <w:tcW w:w="602" w:type="pct"/>
            <w:noWrap/>
            <w:hideMark/>
          </w:tcPr>
          <w:p w14:paraId="386FC078" w14:textId="5BAB9F7D" w:rsidR="0031188C" w:rsidRPr="00352E88" w:rsidRDefault="0031188C" w:rsidP="00352E88">
            <w:pPr>
              <w:pStyle w:val="TableTextLeft"/>
              <w:keepNext/>
              <w:keepLines/>
              <w:jc w:val="right"/>
              <w:rPr>
                <w:sz w:val="16"/>
                <w:szCs w:val="16"/>
              </w:rPr>
            </w:pPr>
            <w:r w:rsidRPr="00352E88">
              <w:rPr>
                <w:sz w:val="16"/>
                <w:szCs w:val="16"/>
              </w:rPr>
              <w:t xml:space="preserve"> 153,259,847 </w:t>
            </w:r>
          </w:p>
        </w:tc>
        <w:tc>
          <w:tcPr>
            <w:tcW w:w="602" w:type="pct"/>
            <w:noWrap/>
            <w:hideMark/>
          </w:tcPr>
          <w:p w14:paraId="323780D4" w14:textId="741E28F0" w:rsidR="0031188C" w:rsidRPr="00352E88" w:rsidRDefault="0031188C" w:rsidP="00352E88">
            <w:pPr>
              <w:pStyle w:val="TableTextLeft"/>
              <w:keepNext/>
              <w:keepLines/>
              <w:jc w:val="right"/>
              <w:rPr>
                <w:b/>
                <w:sz w:val="16"/>
                <w:szCs w:val="16"/>
              </w:rPr>
            </w:pPr>
            <w:r w:rsidRPr="00352E88">
              <w:rPr>
                <w:sz w:val="16"/>
                <w:szCs w:val="16"/>
              </w:rPr>
              <w:t xml:space="preserve"> 229,433,638 </w:t>
            </w:r>
          </w:p>
        </w:tc>
        <w:tc>
          <w:tcPr>
            <w:tcW w:w="602" w:type="pct"/>
            <w:noWrap/>
            <w:hideMark/>
          </w:tcPr>
          <w:p w14:paraId="16561890" w14:textId="05BF885C" w:rsidR="0031188C" w:rsidRPr="00352E88" w:rsidRDefault="0031188C" w:rsidP="00352E88">
            <w:pPr>
              <w:pStyle w:val="TableTextLeft"/>
              <w:keepNext/>
              <w:keepLines/>
              <w:jc w:val="right"/>
              <w:rPr>
                <w:b/>
                <w:sz w:val="16"/>
                <w:szCs w:val="16"/>
              </w:rPr>
            </w:pPr>
            <w:r w:rsidRPr="00352E88">
              <w:rPr>
                <w:sz w:val="16"/>
                <w:szCs w:val="16"/>
              </w:rPr>
              <w:t xml:space="preserve"> 240,866,041 </w:t>
            </w:r>
          </w:p>
        </w:tc>
        <w:tc>
          <w:tcPr>
            <w:tcW w:w="602" w:type="pct"/>
            <w:noWrap/>
            <w:hideMark/>
          </w:tcPr>
          <w:p w14:paraId="7FF91417" w14:textId="4228DDF2" w:rsidR="0031188C" w:rsidRPr="00352E88" w:rsidRDefault="0031188C" w:rsidP="00352E88">
            <w:pPr>
              <w:pStyle w:val="TableTextLeft"/>
              <w:keepNext/>
              <w:keepLines/>
              <w:jc w:val="right"/>
              <w:rPr>
                <w:b/>
                <w:sz w:val="16"/>
                <w:szCs w:val="16"/>
              </w:rPr>
            </w:pPr>
            <w:r w:rsidRPr="00352E88">
              <w:rPr>
                <w:sz w:val="16"/>
                <w:szCs w:val="16"/>
              </w:rPr>
              <w:t xml:space="preserve"> 215,061,773 </w:t>
            </w:r>
          </w:p>
        </w:tc>
        <w:tc>
          <w:tcPr>
            <w:tcW w:w="602" w:type="pct"/>
            <w:noWrap/>
            <w:hideMark/>
          </w:tcPr>
          <w:p w14:paraId="1184B703" w14:textId="478220CB" w:rsidR="0031188C" w:rsidRPr="00352E88" w:rsidRDefault="0031188C" w:rsidP="00352E88">
            <w:pPr>
              <w:pStyle w:val="TableTextLeft"/>
              <w:keepNext/>
              <w:keepLines/>
              <w:jc w:val="right"/>
              <w:rPr>
                <w:b/>
                <w:sz w:val="16"/>
                <w:szCs w:val="16"/>
              </w:rPr>
            </w:pPr>
            <w:r w:rsidRPr="00352E88">
              <w:rPr>
                <w:sz w:val="16"/>
                <w:szCs w:val="16"/>
              </w:rPr>
              <w:t xml:space="preserve"> 129,373,641 </w:t>
            </w:r>
          </w:p>
        </w:tc>
        <w:tc>
          <w:tcPr>
            <w:tcW w:w="601" w:type="pct"/>
            <w:noWrap/>
            <w:hideMark/>
          </w:tcPr>
          <w:p w14:paraId="2B6D9CEC" w14:textId="7C12A69A" w:rsidR="0031188C" w:rsidRPr="00352E88" w:rsidRDefault="0031188C" w:rsidP="00352E88">
            <w:pPr>
              <w:pStyle w:val="TableTextLeft"/>
              <w:keepNext/>
              <w:keepLines/>
              <w:jc w:val="right"/>
              <w:rPr>
                <w:b/>
                <w:sz w:val="16"/>
                <w:szCs w:val="16"/>
              </w:rPr>
            </w:pPr>
            <w:r w:rsidRPr="00352E88">
              <w:rPr>
                <w:sz w:val="16"/>
                <w:szCs w:val="16"/>
              </w:rPr>
              <w:t xml:space="preserve"> 967,994,940 </w:t>
            </w:r>
          </w:p>
        </w:tc>
      </w:tr>
      <w:tr w:rsidR="00152D27" w:rsidRPr="00321327" w14:paraId="57CF52CC" w14:textId="77777777" w:rsidTr="00352E88">
        <w:trPr>
          <w:trHeight w:val="20"/>
        </w:trPr>
        <w:tc>
          <w:tcPr>
            <w:tcW w:w="1389" w:type="pct"/>
            <w:noWrap/>
            <w:hideMark/>
          </w:tcPr>
          <w:p w14:paraId="6D9D6A82" w14:textId="545A2E32" w:rsidR="00257696" w:rsidRPr="00352E88" w:rsidRDefault="0031188C" w:rsidP="00352E88">
            <w:pPr>
              <w:pStyle w:val="TableTextLeft"/>
              <w:keepNext/>
              <w:keepLines/>
              <w:rPr>
                <w:sz w:val="16"/>
                <w:szCs w:val="16"/>
              </w:rPr>
            </w:pPr>
            <w:r w:rsidRPr="00352E88">
              <w:rPr>
                <w:sz w:val="16"/>
                <w:szCs w:val="16"/>
              </w:rPr>
              <w:t>A</w:t>
            </w:r>
            <w:r w:rsidR="00257696" w:rsidRPr="00352E88">
              <w:rPr>
                <w:sz w:val="16"/>
                <w:szCs w:val="16"/>
              </w:rPr>
              <w:t>dditions to stock</w:t>
            </w:r>
          </w:p>
        </w:tc>
        <w:tc>
          <w:tcPr>
            <w:tcW w:w="602" w:type="pct"/>
            <w:noWrap/>
          </w:tcPr>
          <w:p w14:paraId="4B0BF1BD" w14:textId="1E3AAAE7" w:rsidR="00257696" w:rsidRPr="00352E88" w:rsidRDefault="00257696" w:rsidP="00352E88">
            <w:pPr>
              <w:pStyle w:val="TableTextLeft"/>
              <w:keepNext/>
              <w:keepLines/>
              <w:jc w:val="right"/>
              <w:rPr>
                <w:sz w:val="16"/>
                <w:szCs w:val="16"/>
              </w:rPr>
            </w:pPr>
          </w:p>
        </w:tc>
        <w:tc>
          <w:tcPr>
            <w:tcW w:w="602" w:type="pct"/>
            <w:noWrap/>
          </w:tcPr>
          <w:p w14:paraId="2445CAE2" w14:textId="4BBB1172" w:rsidR="00257696" w:rsidRPr="00352E88" w:rsidRDefault="00257696" w:rsidP="00352E88">
            <w:pPr>
              <w:pStyle w:val="TableTextLeft"/>
              <w:keepNext/>
              <w:keepLines/>
              <w:jc w:val="right"/>
              <w:rPr>
                <w:sz w:val="16"/>
                <w:szCs w:val="16"/>
              </w:rPr>
            </w:pPr>
          </w:p>
        </w:tc>
        <w:tc>
          <w:tcPr>
            <w:tcW w:w="602" w:type="pct"/>
            <w:noWrap/>
          </w:tcPr>
          <w:p w14:paraId="2485172C" w14:textId="62991EB9" w:rsidR="00257696" w:rsidRPr="00352E88" w:rsidRDefault="00257696" w:rsidP="00352E88">
            <w:pPr>
              <w:pStyle w:val="TableTextLeft"/>
              <w:keepNext/>
              <w:keepLines/>
              <w:jc w:val="right"/>
              <w:rPr>
                <w:sz w:val="16"/>
                <w:szCs w:val="16"/>
              </w:rPr>
            </w:pPr>
          </w:p>
        </w:tc>
        <w:tc>
          <w:tcPr>
            <w:tcW w:w="602" w:type="pct"/>
            <w:noWrap/>
          </w:tcPr>
          <w:p w14:paraId="20D6A903" w14:textId="273C9705" w:rsidR="00257696" w:rsidRPr="00352E88" w:rsidRDefault="00257696" w:rsidP="00352E88">
            <w:pPr>
              <w:pStyle w:val="TableTextLeft"/>
              <w:keepNext/>
              <w:keepLines/>
              <w:jc w:val="right"/>
              <w:rPr>
                <w:sz w:val="16"/>
                <w:szCs w:val="16"/>
              </w:rPr>
            </w:pPr>
          </w:p>
        </w:tc>
        <w:tc>
          <w:tcPr>
            <w:tcW w:w="602" w:type="pct"/>
            <w:noWrap/>
          </w:tcPr>
          <w:p w14:paraId="661E8A24" w14:textId="5A7A5F4D" w:rsidR="00257696" w:rsidRPr="00352E88" w:rsidRDefault="00257696" w:rsidP="00352E88">
            <w:pPr>
              <w:pStyle w:val="TableTextLeft"/>
              <w:keepNext/>
              <w:keepLines/>
              <w:jc w:val="right"/>
              <w:rPr>
                <w:sz w:val="16"/>
                <w:szCs w:val="16"/>
              </w:rPr>
            </w:pPr>
          </w:p>
        </w:tc>
        <w:tc>
          <w:tcPr>
            <w:tcW w:w="601" w:type="pct"/>
            <w:noWrap/>
          </w:tcPr>
          <w:p w14:paraId="3CA66DCE" w14:textId="23A6E790" w:rsidR="00257696" w:rsidRPr="00352E88" w:rsidRDefault="00257696" w:rsidP="00352E88">
            <w:pPr>
              <w:pStyle w:val="TableTextLeft"/>
              <w:keepNext/>
              <w:keepLines/>
              <w:jc w:val="right"/>
              <w:rPr>
                <w:sz w:val="16"/>
                <w:szCs w:val="16"/>
              </w:rPr>
            </w:pPr>
          </w:p>
        </w:tc>
      </w:tr>
      <w:tr w:rsidR="0086435A" w:rsidRPr="00321327" w14:paraId="41A4F099" w14:textId="77777777" w:rsidTr="00352E88">
        <w:trPr>
          <w:trHeight w:val="20"/>
        </w:trPr>
        <w:tc>
          <w:tcPr>
            <w:tcW w:w="1389" w:type="pct"/>
            <w:noWrap/>
          </w:tcPr>
          <w:p w14:paraId="7055C216" w14:textId="62A8B7D6" w:rsidR="0086435A" w:rsidRPr="00352E88" w:rsidRDefault="00073970" w:rsidP="008E63C4">
            <w:pPr>
              <w:pStyle w:val="TableTextLeft"/>
              <w:keepNext/>
              <w:keepLines/>
              <w:rPr>
                <w:sz w:val="16"/>
                <w:szCs w:val="16"/>
              </w:rPr>
            </w:pPr>
            <w:r>
              <w:rPr>
                <w:sz w:val="16"/>
                <w:szCs w:val="16"/>
              </w:rPr>
              <w:t xml:space="preserve">   </w:t>
            </w:r>
            <w:r w:rsidR="005321F6">
              <w:rPr>
                <w:sz w:val="16"/>
                <w:szCs w:val="16"/>
              </w:rPr>
              <w:t>Sequestration</w:t>
            </w:r>
          </w:p>
        </w:tc>
        <w:tc>
          <w:tcPr>
            <w:tcW w:w="602" w:type="pct"/>
            <w:noWrap/>
          </w:tcPr>
          <w:p w14:paraId="2503A77A" w14:textId="31CA2BC2" w:rsidR="0086435A" w:rsidRPr="00352E88" w:rsidRDefault="0086435A" w:rsidP="0086435A">
            <w:pPr>
              <w:pStyle w:val="TableTextLeft"/>
              <w:keepNext/>
              <w:keepLines/>
              <w:jc w:val="right"/>
              <w:rPr>
                <w:iCs/>
                <w:sz w:val="16"/>
                <w:szCs w:val="16"/>
              </w:rPr>
            </w:pPr>
            <w:r w:rsidRPr="00352E88">
              <w:rPr>
                <w:sz w:val="16"/>
                <w:szCs w:val="16"/>
              </w:rPr>
              <w:t xml:space="preserve"> 1,416,617 </w:t>
            </w:r>
          </w:p>
        </w:tc>
        <w:tc>
          <w:tcPr>
            <w:tcW w:w="602" w:type="pct"/>
            <w:noWrap/>
          </w:tcPr>
          <w:p w14:paraId="183CB2F0" w14:textId="1E5E108D" w:rsidR="0086435A" w:rsidRPr="00352E88" w:rsidRDefault="0086435A" w:rsidP="0086435A">
            <w:pPr>
              <w:pStyle w:val="TableTextLeft"/>
              <w:keepNext/>
              <w:keepLines/>
              <w:jc w:val="right"/>
              <w:rPr>
                <w:iCs/>
                <w:sz w:val="16"/>
                <w:szCs w:val="16"/>
              </w:rPr>
            </w:pPr>
            <w:r w:rsidRPr="00352E88">
              <w:rPr>
                <w:sz w:val="16"/>
                <w:szCs w:val="16"/>
              </w:rPr>
              <w:t xml:space="preserve"> 4,288,823 </w:t>
            </w:r>
          </w:p>
        </w:tc>
        <w:tc>
          <w:tcPr>
            <w:tcW w:w="602" w:type="pct"/>
            <w:noWrap/>
          </w:tcPr>
          <w:p w14:paraId="6BA95CD4" w14:textId="39264F93" w:rsidR="0086435A" w:rsidRPr="00352E88" w:rsidRDefault="0086435A" w:rsidP="0086435A">
            <w:pPr>
              <w:pStyle w:val="TableTextLeft"/>
              <w:keepNext/>
              <w:keepLines/>
              <w:jc w:val="right"/>
              <w:rPr>
                <w:iCs/>
                <w:sz w:val="16"/>
                <w:szCs w:val="16"/>
              </w:rPr>
            </w:pPr>
            <w:r w:rsidRPr="00352E88">
              <w:rPr>
                <w:sz w:val="16"/>
                <w:szCs w:val="16"/>
              </w:rPr>
              <w:t xml:space="preserve"> 5,864,214 </w:t>
            </w:r>
          </w:p>
        </w:tc>
        <w:tc>
          <w:tcPr>
            <w:tcW w:w="602" w:type="pct"/>
            <w:noWrap/>
          </w:tcPr>
          <w:p w14:paraId="5B5B2155" w14:textId="3B91EB94" w:rsidR="0086435A" w:rsidRPr="00352E88" w:rsidRDefault="0086435A" w:rsidP="0086435A">
            <w:pPr>
              <w:pStyle w:val="TableTextLeft"/>
              <w:keepNext/>
              <w:keepLines/>
              <w:jc w:val="right"/>
              <w:rPr>
                <w:iCs/>
                <w:sz w:val="16"/>
                <w:szCs w:val="16"/>
              </w:rPr>
            </w:pPr>
            <w:r w:rsidRPr="00352E88">
              <w:rPr>
                <w:sz w:val="16"/>
                <w:szCs w:val="16"/>
              </w:rPr>
              <w:t xml:space="preserve"> 2,547,184 </w:t>
            </w:r>
          </w:p>
        </w:tc>
        <w:tc>
          <w:tcPr>
            <w:tcW w:w="602" w:type="pct"/>
            <w:noWrap/>
          </w:tcPr>
          <w:p w14:paraId="521A9E82" w14:textId="7BC1FEF7" w:rsidR="0086435A" w:rsidRPr="00352E88" w:rsidRDefault="0086435A" w:rsidP="0086435A">
            <w:pPr>
              <w:pStyle w:val="TableTextLeft"/>
              <w:keepNext/>
              <w:keepLines/>
              <w:jc w:val="right"/>
              <w:rPr>
                <w:iCs/>
                <w:sz w:val="16"/>
                <w:szCs w:val="16"/>
              </w:rPr>
            </w:pPr>
            <w:r w:rsidRPr="00352E88">
              <w:rPr>
                <w:sz w:val="16"/>
                <w:szCs w:val="16"/>
              </w:rPr>
              <w:t xml:space="preserve"> 2,345,195 </w:t>
            </w:r>
          </w:p>
        </w:tc>
        <w:tc>
          <w:tcPr>
            <w:tcW w:w="601" w:type="pct"/>
            <w:noWrap/>
          </w:tcPr>
          <w:p w14:paraId="623FB8E4" w14:textId="4CFABAB6" w:rsidR="0086435A" w:rsidRPr="00352E88" w:rsidRDefault="0086435A" w:rsidP="0086435A">
            <w:pPr>
              <w:pStyle w:val="TableTextLeft"/>
              <w:keepNext/>
              <w:keepLines/>
              <w:jc w:val="right"/>
              <w:rPr>
                <w:iCs/>
                <w:sz w:val="16"/>
                <w:szCs w:val="16"/>
              </w:rPr>
            </w:pPr>
            <w:r w:rsidRPr="00352E88">
              <w:rPr>
                <w:sz w:val="16"/>
                <w:szCs w:val="16"/>
              </w:rPr>
              <w:t xml:space="preserve"> 16,462,032 </w:t>
            </w:r>
          </w:p>
        </w:tc>
      </w:tr>
      <w:tr w:rsidR="00152D27" w:rsidRPr="00321327" w14:paraId="42809AAB" w14:textId="77777777" w:rsidTr="00352E88">
        <w:trPr>
          <w:trHeight w:val="20"/>
        </w:trPr>
        <w:tc>
          <w:tcPr>
            <w:tcW w:w="1389" w:type="pct"/>
            <w:noWrap/>
            <w:hideMark/>
          </w:tcPr>
          <w:p w14:paraId="43FD77F4" w14:textId="02DA1D90" w:rsidR="0086435A" w:rsidRPr="00352E88" w:rsidRDefault="00073970" w:rsidP="00352E88">
            <w:pPr>
              <w:pStyle w:val="TableTextLeft"/>
              <w:keepNext/>
              <w:keepLines/>
              <w:rPr>
                <w:iCs/>
                <w:sz w:val="16"/>
                <w:szCs w:val="16"/>
              </w:rPr>
            </w:pPr>
            <w:r>
              <w:rPr>
                <w:iCs/>
                <w:sz w:val="16"/>
                <w:szCs w:val="16"/>
              </w:rPr>
              <w:t xml:space="preserve">   </w:t>
            </w:r>
            <w:r w:rsidR="0086435A" w:rsidRPr="00352E88">
              <w:rPr>
                <w:iCs/>
                <w:sz w:val="16"/>
                <w:szCs w:val="16"/>
              </w:rPr>
              <w:t>Total additions to stock</w:t>
            </w:r>
          </w:p>
        </w:tc>
        <w:tc>
          <w:tcPr>
            <w:tcW w:w="602" w:type="pct"/>
            <w:noWrap/>
          </w:tcPr>
          <w:p w14:paraId="6DEFAB5C" w14:textId="45864B40" w:rsidR="0086435A" w:rsidRPr="00352E88" w:rsidRDefault="0086435A" w:rsidP="00352E88">
            <w:pPr>
              <w:pStyle w:val="TableTextLeft"/>
              <w:keepNext/>
              <w:keepLines/>
              <w:jc w:val="right"/>
              <w:rPr>
                <w:iCs/>
                <w:sz w:val="16"/>
                <w:szCs w:val="16"/>
              </w:rPr>
            </w:pPr>
            <w:r w:rsidRPr="00352E88">
              <w:rPr>
                <w:sz w:val="16"/>
                <w:szCs w:val="16"/>
              </w:rPr>
              <w:t xml:space="preserve"> 1,416,617 </w:t>
            </w:r>
          </w:p>
        </w:tc>
        <w:tc>
          <w:tcPr>
            <w:tcW w:w="602" w:type="pct"/>
            <w:noWrap/>
          </w:tcPr>
          <w:p w14:paraId="1E8DD72B" w14:textId="4C01BE7A" w:rsidR="0086435A" w:rsidRPr="00352E88" w:rsidRDefault="0086435A" w:rsidP="00352E88">
            <w:pPr>
              <w:pStyle w:val="TableTextLeft"/>
              <w:keepNext/>
              <w:keepLines/>
              <w:jc w:val="right"/>
              <w:rPr>
                <w:iCs/>
                <w:sz w:val="16"/>
                <w:szCs w:val="16"/>
              </w:rPr>
            </w:pPr>
            <w:r w:rsidRPr="00352E88">
              <w:rPr>
                <w:sz w:val="16"/>
                <w:szCs w:val="16"/>
              </w:rPr>
              <w:t xml:space="preserve"> 4,288,823 </w:t>
            </w:r>
          </w:p>
        </w:tc>
        <w:tc>
          <w:tcPr>
            <w:tcW w:w="602" w:type="pct"/>
            <w:noWrap/>
          </w:tcPr>
          <w:p w14:paraId="42845214" w14:textId="550E49F1" w:rsidR="0086435A" w:rsidRPr="00352E88" w:rsidRDefault="0086435A" w:rsidP="00352E88">
            <w:pPr>
              <w:pStyle w:val="TableTextLeft"/>
              <w:keepNext/>
              <w:keepLines/>
              <w:jc w:val="right"/>
              <w:rPr>
                <w:iCs/>
                <w:sz w:val="16"/>
                <w:szCs w:val="16"/>
              </w:rPr>
            </w:pPr>
            <w:r w:rsidRPr="00352E88">
              <w:rPr>
                <w:sz w:val="16"/>
                <w:szCs w:val="16"/>
              </w:rPr>
              <w:t xml:space="preserve"> 5,864,214 </w:t>
            </w:r>
          </w:p>
        </w:tc>
        <w:tc>
          <w:tcPr>
            <w:tcW w:w="602" w:type="pct"/>
            <w:noWrap/>
          </w:tcPr>
          <w:p w14:paraId="694DB1B7" w14:textId="4B2134F0" w:rsidR="0086435A" w:rsidRPr="00352E88" w:rsidRDefault="0086435A" w:rsidP="00352E88">
            <w:pPr>
              <w:pStyle w:val="TableTextLeft"/>
              <w:keepNext/>
              <w:keepLines/>
              <w:jc w:val="right"/>
              <w:rPr>
                <w:iCs/>
                <w:sz w:val="16"/>
                <w:szCs w:val="16"/>
              </w:rPr>
            </w:pPr>
            <w:r w:rsidRPr="00352E88">
              <w:rPr>
                <w:sz w:val="16"/>
                <w:szCs w:val="16"/>
              </w:rPr>
              <w:t xml:space="preserve"> 2,547,184 </w:t>
            </w:r>
          </w:p>
        </w:tc>
        <w:tc>
          <w:tcPr>
            <w:tcW w:w="602" w:type="pct"/>
            <w:noWrap/>
          </w:tcPr>
          <w:p w14:paraId="64A79B43" w14:textId="53F8CB0E" w:rsidR="0086435A" w:rsidRPr="00352E88" w:rsidRDefault="0086435A" w:rsidP="00352E88">
            <w:pPr>
              <w:pStyle w:val="TableTextLeft"/>
              <w:keepNext/>
              <w:keepLines/>
              <w:jc w:val="right"/>
              <w:rPr>
                <w:iCs/>
                <w:sz w:val="16"/>
                <w:szCs w:val="16"/>
              </w:rPr>
            </w:pPr>
            <w:r w:rsidRPr="00352E88">
              <w:rPr>
                <w:sz w:val="16"/>
                <w:szCs w:val="16"/>
              </w:rPr>
              <w:t xml:space="preserve"> 2,345,195 </w:t>
            </w:r>
          </w:p>
        </w:tc>
        <w:tc>
          <w:tcPr>
            <w:tcW w:w="601" w:type="pct"/>
            <w:noWrap/>
          </w:tcPr>
          <w:p w14:paraId="0CFC34C1" w14:textId="0A92B932" w:rsidR="0086435A" w:rsidRPr="00352E88" w:rsidRDefault="0086435A" w:rsidP="00352E88">
            <w:pPr>
              <w:pStyle w:val="TableTextLeft"/>
              <w:keepNext/>
              <w:keepLines/>
              <w:jc w:val="right"/>
              <w:rPr>
                <w:iCs/>
                <w:sz w:val="16"/>
                <w:szCs w:val="16"/>
              </w:rPr>
            </w:pPr>
            <w:r w:rsidRPr="00352E88">
              <w:rPr>
                <w:sz w:val="16"/>
                <w:szCs w:val="16"/>
              </w:rPr>
              <w:t xml:space="preserve"> 16,462,032 </w:t>
            </w:r>
          </w:p>
        </w:tc>
      </w:tr>
      <w:tr w:rsidR="00152D27" w:rsidRPr="00321327" w14:paraId="37A57FAC" w14:textId="77777777" w:rsidTr="00352E88">
        <w:trPr>
          <w:trHeight w:val="20"/>
        </w:trPr>
        <w:tc>
          <w:tcPr>
            <w:tcW w:w="1389" w:type="pct"/>
            <w:noWrap/>
          </w:tcPr>
          <w:p w14:paraId="336C4A87" w14:textId="05CFD4D6" w:rsidR="0086435A" w:rsidRPr="00352E88" w:rsidRDefault="0086435A" w:rsidP="0086435A">
            <w:pPr>
              <w:pStyle w:val="TableTextLeft"/>
              <w:keepNext/>
              <w:keepLines/>
              <w:rPr>
                <w:iCs/>
                <w:sz w:val="16"/>
                <w:szCs w:val="16"/>
              </w:rPr>
            </w:pPr>
            <w:r w:rsidRPr="00352E88">
              <w:rPr>
                <w:iCs/>
                <w:sz w:val="16"/>
                <w:szCs w:val="16"/>
              </w:rPr>
              <w:t>Reductions to stock</w:t>
            </w:r>
          </w:p>
        </w:tc>
        <w:tc>
          <w:tcPr>
            <w:tcW w:w="602" w:type="pct"/>
            <w:noWrap/>
          </w:tcPr>
          <w:p w14:paraId="5C73E978" w14:textId="77777777" w:rsidR="0086435A" w:rsidRPr="00352E88" w:rsidRDefault="0086435A" w:rsidP="0086435A">
            <w:pPr>
              <w:pStyle w:val="TableTextLeft"/>
              <w:keepNext/>
              <w:keepLines/>
              <w:jc w:val="right"/>
              <w:rPr>
                <w:sz w:val="16"/>
                <w:szCs w:val="16"/>
              </w:rPr>
            </w:pPr>
          </w:p>
        </w:tc>
        <w:tc>
          <w:tcPr>
            <w:tcW w:w="602" w:type="pct"/>
            <w:noWrap/>
          </w:tcPr>
          <w:p w14:paraId="65D084EC" w14:textId="77777777" w:rsidR="0086435A" w:rsidRPr="00352E88" w:rsidRDefault="0086435A" w:rsidP="0086435A">
            <w:pPr>
              <w:pStyle w:val="TableTextLeft"/>
              <w:keepNext/>
              <w:keepLines/>
              <w:jc w:val="right"/>
              <w:rPr>
                <w:sz w:val="16"/>
                <w:szCs w:val="16"/>
              </w:rPr>
            </w:pPr>
          </w:p>
        </w:tc>
        <w:tc>
          <w:tcPr>
            <w:tcW w:w="602" w:type="pct"/>
            <w:noWrap/>
          </w:tcPr>
          <w:p w14:paraId="0B8833E5" w14:textId="77777777" w:rsidR="0086435A" w:rsidRPr="00352E88" w:rsidRDefault="0086435A" w:rsidP="0086435A">
            <w:pPr>
              <w:pStyle w:val="TableTextLeft"/>
              <w:keepNext/>
              <w:keepLines/>
              <w:jc w:val="right"/>
              <w:rPr>
                <w:sz w:val="16"/>
                <w:szCs w:val="16"/>
              </w:rPr>
            </w:pPr>
          </w:p>
        </w:tc>
        <w:tc>
          <w:tcPr>
            <w:tcW w:w="602" w:type="pct"/>
            <w:noWrap/>
          </w:tcPr>
          <w:p w14:paraId="033B89B9" w14:textId="77777777" w:rsidR="0086435A" w:rsidRPr="00352E88" w:rsidRDefault="0086435A" w:rsidP="0086435A">
            <w:pPr>
              <w:pStyle w:val="TableTextLeft"/>
              <w:keepNext/>
              <w:keepLines/>
              <w:jc w:val="right"/>
              <w:rPr>
                <w:sz w:val="16"/>
                <w:szCs w:val="16"/>
              </w:rPr>
            </w:pPr>
          </w:p>
        </w:tc>
        <w:tc>
          <w:tcPr>
            <w:tcW w:w="602" w:type="pct"/>
            <w:noWrap/>
          </w:tcPr>
          <w:p w14:paraId="1E1F3428" w14:textId="77777777" w:rsidR="0086435A" w:rsidRPr="00352E88" w:rsidRDefault="0086435A" w:rsidP="0086435A">
            <w:pPr>
              <w:pStyle w:val="TableTextLeft"/>
              <w:keepNext/>
              <w:keepLines/>
              <w:jc w:val="right"/>
              <w:rPr>
                <w:sz w:val="16"/>
                <w:szCs w:val="16"/>
              </w:rPr>
            </w:pPr>
          </w:p>
        </w:tc>
        <w:tc>
          <w:tcPr>
            <w:tcW w:w="601" w:type="pct"/>
            <w:noWrap/>
          </w:tcPr>
          <w:p w14:paraId="2E20B3FB" w14:textId="77777777" w:rsidR="0086435A" w:rsidRPr="00352E88" w:rsidRDefault="0086435A" w:rsidP="0086435A">
            <w:pPr>
              <w:pStyle w:val="TableTextLeft"/>
              <w:keepNext/>
              <w:keepLines/>
              <w:jc w:val="right"/>
              <w:rPr>
                <w:sz w:val="16"/>
                <w:szCs w:val="16"/>
              </w:rPr>
            </w:pPr>
          </w:p>
        </w:tc>
      </w:tr>
      <w:tr w:rsidR="003904ED" w:rsidRPr="00321327" w14:paraId="0A339096" w14:textId="77777777" w:rsidTr="00352E88">
        <w:trPr>
          <w:trHeight w:val="20"/>
        </w:trPr>
        <w:tc>
          <w:tcPr>
            <w:tcW w:w="1389" w:type="pct"/>
            <w:noWrap/>
            <w:hideMark/>
          </w:tcPr>
          <w:p w14:paraId="5ABA61B2" w14:textId="20377918" w:rsidR="003904ED" w:rsidRPr="00352E88" w:rsidRDefault="003904ED" w:rsidP="00352E88">
            <w:pPr>
              <w:pStyle w:val="TableTextLeft"/>
              <w:keepNext/>
              <w:keepLines/>
              <w:rPr>
                <w:sz w:val="16"/>
                <w:szCs w:val="16"/>
              </w:rPr>
            </w:pPr>
            <w:r>
              <w:rPr>
                <w:sz w:val="16"/>
                <w:szCs w:val="16"/>
              </w:rPr>
              <w:t xml:space="preserve">   Fire</w:t>
            </w:r>
          </w:p>
        </w:tc>
        <w:tc>
          <w:tcPr>
            <w:tcW w:w="602" w:type="pct"/>
            <w:noWrap/>
            <w:hideMark/>
          </w:tcPr>
          <w:p w14:paraId="3B42BFC2" w14:textId="0B2D5FB2" w:rsidR="003904ED" w:rsidRPr="00352E88" w:rsidRDefault="003904ED" w:rsidP="00352E88">
            <w:pPr>
              <w:pStyle w:val="TableTextLeft"/>
              <w:keepNext/>
              <w:keepLines/>
              <w:jc w:val="right"/>
              <w:rPr>
                <w:sz w:val="16"/>
                <w:szCs w:val="16"/>
              </w:rPr>
            </w:pPr>
            <w:r w:rsidRPr="00352E88">
              <w:rPr>
                <w:sz w:val="16"/>
                <w:szCs w:val="16"/>
              </w:rPr>
              <w:t xml:space="preserve"> 16,133,077 </w:t>
            </w:r>
          </w:p>
        </w:tc>
        <w:tc>
          <w:tcPr>
            <w:tcW w:w="602" w:type="pct"/>
            <w:noWrap/>
            <w:hideMark/>
          </w:tcPr>
          <w:p w14:paraId="0AC34401" w14:textId="66BCD833" w:rsidR="003904ED" w:rsidRPr="00352E88" w:rsidRDefault="003904ED" w:rsidP="00352E88">
            <w:pPr>
              <w:pStyle w:val="TableTextLeft"/>
              <w:keepNext/>
              <w:keepLines/>
              <w:jc w:val="right"/>
              <w:rPr>
                <w:sz w:val="16"/>
                <w:szCs w:val="16"/>
              </w:rPr>
            </w:pPr>
            <w:r w:rsidRPr="00352E88">
              <w:rPr>
                <w:sz w:val="16"/>
                <w:szCs w:val="16"/>
              </w:rPr>
              <w:t xml:space="preserve"> 57,160 </w:t>
            </w:r>
          </w:p>
        </w:tc>
        <w:tc>
          <w:tcPr>
            <w:tcW w:w="602" w:type="pct"/>
            <w:noWrap/>
            <w:hideMark/>
          </w:tcPr>
          <w:p w14:paraId="00149BA1" w14:textId="75BF00A1" w:rsidR="003904ED" w:rsidRPr="00352E88" w:rsidRDefault="003904ED" w:rsidP="00352E88">
            <w:pPr>
              <w:pStyle w:val="TableTextLeft"/>
              <w:keepNext/>
              <w:keepLines/>
              <w:jc w:val="right"/>
              <w:rPr>
                <w:sz w:val="16"/>
                <w:szCs w:val="16"/>
              </w:rPr>
            </w:pPr>
            <w:r w:rsidRPr="00352E88">
              <w:rPr>
                <w:sz w:val="16"/>
                <w:szCs w:val="16"/>
              </w:rPr>
              <w:t xml:space="preserve"> 1,933,425 </w:t>
            </w:r>
          </w:p>
        </w:tc>
        <w:tc>
          <w:tcPr>
            <w:tcW w:w="602" w:type="pct"/>
            <w:noWrap/>
            <w:hideMark/>
          </w:tcPr>
          <w:p w14:paraId="31A32AFC" w14:textId="3B88141A" w:rsidR="003904ED" w:rsidRPr="00352E88" w:rsidRDefault="003904ED" w:rsidP="00352E88">
            <w:pPr>
              <w:pStyle w:val="TableTextLeft"/>
              <w:keepNext/>
              <w:keepLines/>
              <w:jc w:val="right"/>
              <w:rPr>
                <w:sz w:val="16"/>
                <w:szCs w:val="16"/>
              </w:rPr>
            </w:pPr>
            <w:r w:rsidRPr="00352E88">
              <w:rPr>
                <w:sz w:val="16"/>
                <w:szCs w:val="16"/>
              </w:rPr>
              <w:t xml:space="preserve"> 934,298 </w:t>
            </w:r>
          </w:p>
        </w:tc>
        <w:tc>
          <w:tcPr>
            <w:tcW w:w="602" w:type="pct"/>
            <w:noWrap/>
            <w:hideMark/>
          </w:tcPr>
          <w:p w14:paraId="5BB4C191" w14:textId="6E780DC6" w:rsidR="003904ED" w:rsidRPr="00352E88" w:rsidRDefault="003904ED" w:rsidP="00352E88">
            <w:pPr>
              <w:pStyle w:val="TableTextLeft"/>
              <w:keepNext/>
              <w:keepLines/>
              <w:jc w:val="right"/>
              <w:rPr>
                <w:sz w:val="16"/>
                <w:szCs w:val="16"/>
              </w:rPr>
            </w:pPr>
            <w:r w:rsidRPr="00352E88">
              <w:rPr>
                <w:sz w:val="16"/>
                <w:szCs w:val="16"/>
              </w:rPr>
              <w:t xml:space="preserve"> 46,178 </w:t>
            </w:r>
          </w:p>
        </w:tc>
        <w:tc>
          <w:tcPr>
            <w:tcW w:w="601" w:type="pct"/>
            <w:noWrap/>
            <w:hideMark/>
          </w:tcPr>
          <w:p w14:paraId="4072ABBF" w14:textId="0EB54717" w:rsidR="003904ED" w:rsidRPr="00352E88" w:rsidRDefault="003904ED" w:rsidP="00352E88">
            <w:pPr>
              <w:pStyle w:val="TableTextLeft"/>
              <w:keepNext/>
              <w:keepLines/>
              <w:jc w:val="right"/>
              <w:rPr>
                <w:sz w:val="16"/>
                <w:szCs w:val="16"/>
              </w:rPr>
            </w:pPr>
            <w:r w:rsidRPr="00352E88">
              <w:rPr>
                <w:sz w:val="16"/>
                <w:szCs w:val="16"/>
              </w:rPr>
              <w:t xml:space="preserve"> 19,104,138 </w:t>
            </w:r>
          </w:p>
        </w:tc>
      </w:tr>
      <w:tr w:rsidR="003904ED" w:rsidRPr="00321327" w14:paraId="7029685D" w14:textId="77777777" w:rsidTr="00352E88">
        <w:trPr>
          <w:trHeight w:val="20"/>
        </w:trPr>
        <w:tc>
          <w:tcPr>
            <w:tcW w:w="1389" w:type="pct"/>
            <w:noWrap/>
          </w:tcPr>
          <w:p w14:paraId="30D0AE9A" w14:textId="75C07548" w:rsidR="003904ED" w:rsidRPr="00352E88" w:rsidDel="0086435A" w:rsidRDefault="003904ED" w:rsidP="003904ED">
            <w:pPr>
              <w:pStyle w:val="TableTextLeft"/>
              <w:keepNext/>
              <w:keepLines/>
              <w:rPr>
                <w:sz w:val="16"/>
                <w:szCs w:val="16"/>
              </w:rPr>
            </w:pPr>
            <w:r>
              <w:rPr>
                <w:sz w:val="16"/>
                <w:szCs w:val="16"/>
              </w:rPr>
              <w:t xml:space="preserve">   Harvesting</w:t>
            </w:r>
          </w:p>
        </w:tc>
        <w:tc>
          <w:tcPr>
            <w:tcW w:w="602" w:type="pct"/>
            <w:noWrap/>
          </w:tcPr>
          <w:p w14:paraId="50C7055D" w14:textId="1E53A841" w:rsidR="003904ED" w:rsidRPr="00352E88" w:rsidRDefault="003904ED" w:rsidP="003904ED">
            <w:pPr>
              <w:pStyle w:val="TableTextLeft"/>
              <w:keepNext/>
              <w:keepLines/>
              <w:jc w:val="right"/>
              <w:rPr>
                <w:sz w:val="16"/>
                <w:szCs w:val="16"/>
              </w:rPr>
            </w:pPr>
            <w:r w:rsidRPr="00352E88">
              <w:rPr>
                <w:sz w:val="16"/>
                <w:szCs w:val="16"/>
              </w:rPr>
              <w:t xml:space="preserve"> 1,546,055 </w:t>
            </w:r>
          </w:p>
        </w:tc>
        <w:tc>
          <w:tcPr>
            <w:tcW w:w="602" w:type="pct"/>
            <w:noWrap/>
          </w:tcPr>
          <w:p w14:paraId="7E259C32" w14:textId="0A6A82C2" w:rsidR="003904ED" w:rsidRPr="00352E88" w:rsidRDefault="003904ED" w:rsidP="003904ED">
            <w:pPr>
              <w:pStyle w:val="TableTextLeft"/>
              <w:keepNext/>
              <w:keepLines/>
              <w:jc w:val="right"/>
              <w:rPr>
                <w:sz w:val="16"/>
                <w:szCs w:val="16"/>
              </w:rPr>
            </w:pPr>
            <w:r w:rsidRPr="00352E88">
              <w:rPr>
                <w:sz w:val="16"/>
                <w:szCs w:val="16"/>
              </w:rPr>
              <w:t xml:space="preserve"> 210,535 </w:t>
            </w:r>
          </w:p>
        </w:tc>
        <w:tc>
          <w:tcPr>
            <w:tcW w:w="602" w:type="pct"/>
            <w:noWrap/>
          </w:tcPr>
          <w:p w14:paraId="03E61B16" w14:textId="33270858" w:rsidR="003904ED" w:rsidRPr="00352E88" w:rsidRDefault="003904ED" w:rsidP="003904ED">
            <w:pPr>
              <w:pStyle w:val="TableTextLeft"/>
              <w:keepNext/>
              <w:keepLines/>
              <w:jc w:val="right"/>
              <w:rPr>
                <w:sz w:val="16"/>
                <w:szCs w:val="16"/>
              </w:rPr>
            </w:pPr>
            <w:r w:rsidRPr="00352E88">
              <w:rPr>
                <w:sz w:val="16"/>
                <w:szCs w:val="16"/>
              </w:rPr>
              <w:t xml:space="preserve"> 76,845 </w:t>
            </w:r>
          </w:p>
        </w:tc>
        <w:tc>
          <w:tcPr>
            <w:tcW w:w="602" w:type="pct"/>
            <w:noWrap/>
          </w:tcPr>
          <w:p w14:paraId="2DA9C447" w14:textId="7B77F6D3" w:rsidR="003904ED" w:rsidRPr="00352E88" w:rsidRDefault="003904ED" w:rsidP="003904ED">
            <w:pPr>
              <w:pStyle w:val="TableTextLeft"/>
              <w:keepNext/>
              <w:keepLines/>
              <w:jc w:val="right"/>
              <w:rPr>
                <w:sz w:val="16"/>
                <w:szCs w:val="16"/>
              </w:rPr>
            </w:pPr>
            <w:r w:rsidRPr="00352E88">
              <w:rPr>
                <w:sz w:val="16"/>
                <w:szCs w:val="16"/>
              </w:rPr>
              <w:t xml:space="preserve"> 8,329 </w:t>
            </w:r>
          </w:p>
        </w:tc>
        <w:tc>
          <w:tcPr>
            <w:tcW w:w="602" w:type="pct"/>
            <w:noWrap/>
          </w:tcPr>
          <w:p w14:paraId="64DBB4DA" w14:textId="4444FB35" w:rsidR="003904ED" w:rsidRPr="00352E88" w:rsidRDefault="003904ED" w:rsidP="003904ED">
            <w:pPr>
              <w:pStyle w:val="TableTextLeft"/>
              <w:keepNext/>
              <w:keepLines/>
              <w:jc w:val="right"/>
              <w:rPr>
                <w:sz w:val="16"/>
                <w:szCs w:val="16"/>
              </w:rPr>
            </w:pPr>
            <w:r w:rsidRPr="00352E88">
              <w:rPr>
                <w:sz w:val="16"/>
                <w:szCs w:val="16"/>
              </w:rPr>
              <w:t xml:space="preserve"> 441 </w:t>
            </w:r>
          </w:p>
        </w:tc>
        <w:tc>
          <w:tcPr>
            <w:tcW w:w="601" w:type="pct"/>
            <w:noWrap/>
          </w:tcPr>
          <w:p w14:paraId="5BB5FFF6" w14:textId="2565F227" w:rsidR="003904ED" w:rsidRPr="00352E88" w:rsidRDefault="003904ED" w:rsidP="003904ED">
            <w:pPr>
              <w:pStyle w:val="TableTextLeft"/>
              <w:keepNext/>
              <w:keepLines/>
              <w:jc w:val="right"/>
              <w:rPr>
                <w:sz w:val="16"/>
                <w:szCs w:val="16"/>
              </w:rPr>
            </w:pPr>
            <w:r w:rsidRPr="00352E88">
              <w:rPr>
                <w:sz w:val="16"/>
                <w:szCs w:val="16"/>
              </w:rPr>
              <w:t xml:space="preserve"> 1,842,205 </w:t>
            </w:r>
          </w:p>
        </w:tc>
      </w:tr>
      <w:tr w:rsidR="003904ED" w:rsidRPr="00321327" w14:paraId="1ED4D0C6" w14:textId="77777777" w:rsidTr="003904ED">
        <w:trPr>
          <w:trHeight w:val="20"/>
        </w:trPr>
        <w:tc>
          <w:tcPr>
            <w:tcW w:w="1389" w:type="pct"/>
            <w:noWrap/>
          </w:tcPr>
          <w:p w14:paraId="014E200B" w14:textId="3117C47B" w:rsidR="003904ED" w:rsidRDefault="003904ED" w:rsidP="003904ED">
            <w:pPr>
              <w:pStyle w:val="TableTextLeft"/>
              <w:keepNext/>
              <w:keepLines/>
              <w:rPr>
                <w:sz w:val="16"/>
                <w:szCs w:val="16"/>
              </w:rPr>
            </w:pPr>
            <w:r>
              <w:rPr>
                <w:sz w:val="16"/>
                <w:szCs w:val="16"/>
              </w:rPr>
              <w:t xml:space="preserve">   Fire and harvesting</w:t>
            </w:r>
            <w:r w:rsidR="00E21CB0" w:rsidRPr="00352E88">
              <w:rPr>
                <w:sz w:val="16"/>
                <w:szCs w:val="16"/>
                <w:vertAlign w:val="superscript"/>
              </w:rPr>
              <w:t>b</w:t>
            </w:r>
            <w:r w:rsidRPr="00352E88">
              <w:rPr>
                <w:sz w:val="16"/>
                <w:szCs w:val="16"/>
                <w:vertAlign w:val="superscript"/>
              </w:rPr>
              <w:t xml:space="preserve"> </w:t>
            </w:r>
          </w:p>
        </w:tc>
        <w:tc>
          <w:tcPr>
            <w:tcW w:w="602" w:type="pct"/>
            <w:noWrap/>
          </w:tcPr>
          <w:p w14:paraId="2D2FF0A2" w14:textId="53078A19" w:rsidR="003904ED" w:rsidRPr="00DF3607" w:rsidRDefault="003904ED" w:rsidP="003904ED">
            <w:pPr>
              <w:pStyle w:val="TableTextLeft"/>
              <w:keepNext/>
              <w:keepLines/>
              <w:jc w:val="right"/>
              <w:rPr>
                <w:sz w:val="16"/>
                <w:szCs w:val="16"/>
              </w:rPr>
            </w:pPr>
            <w:r w:rsidRPr="00352E88">
              <w:rPr>
                <w:sz w:val="16"/>
                <w:szCs w:val="16"/>
              </w:rPr>
              <w:t xml:space="preserve"> 134,318 </w:t>
            </w:r>
          </w:p>
        </w:tc>
        <w:tc>
          <w:tcPr>
            <w:tcW w:w="602" w:type="pct"/>
            <w:noWrap/>
          </w:tcPr>
          <w:p w14:paraId="232F37E5" w14:textId="6349C94E" w:rsidR="003904ED" w:rsidRPr="00DF3607" w:rsidRDefault="003904ED" w:rsidP="003904ED">
            <w:pPr>
              <w:pStyle w:val="TableTextLeft"/>
              <w:keepNext/>
              <w:keepLines/>
              <w:jc w:val="right"/>
              <w:rPr>
                <w:sz w:val="16"/>
                <w:szCs w:val="16"/>
              </w:rPr>
            </w:pPr>
            <w:r w:rsidRPr="00352E88">
              <w:rPr>
                <w:sz w:val="16"/>
                <w:szCs w:val="16"/>
              </w:rPr>
              <w:t xml:space="preserve"> 10,156 </w:t>
            </w:r>
          </w:p>
        </w:tc>
        <w:tc>
          <w:tcPr>
            <w:tcW w:w="602" w:type="pct"/>
            <w:noWrap/>
          </w:tcPr>
          <w:p w14:paraId="657FFE47" w14:textId="20BCA894" w:rsidR="003904ED" w:rsidRPr="00DF3607" w:rsidRDefault="003904ED" w:rsidP="003904ED">
            <w:pPr>
              <w:pStyle w:val="TableTextLeft"/>
              <w:keepNext/>
              <w:keepLines/>
              <w:jc w:val="right"/>
              <w:rPr>
                <w:sz w:val="16"/>
                <w:szCs w:val="16"/>
              </w:rPr>
            </w:pPr>
            <w:r w:rsidRPr="00352E88">
              <w:rPr>
                <w:sz w:val="16"/>
                <w:szCs w:val="16"/>
              </w:rPr>
              <w:t xml:space="preserve"> -   </w:t>
            </w:r>
          </w:p>
        </w:tc>
        <w:tc>
          <w:tcPr>
            <w:tcW w:w="602" w:type="pct"/>
            <w:noWrap/>
          </w:tcPr>
          <w:p w14:paraId="7A4AE72F" w14:textId="009BF72F" w:rsidR="003904ED" w:rsidRPr="00DF3607" w:rsidRDefault="003904ED" w:rsidP="003904ED">
            <w:pPr>
              <w:pStyle w:val="TableTextLeft"/>
              <w:keepNext/>
              <w:keepLines/>
              <w:jc w:val="right"/>
              <w:rPr>
                <w:sz w:val="16"/>
                <w:szCs w:val="16"/>
              </w:rPr>
            </w:pPr>
            <w:r w:rsidRPr="00352E88">
              <w:rPr>
                <w:sz w:val="16"/>
                <w:szCs w:val="16"/>
              </w:rPr>
              <w:t xml:space="preserve"> -   </w:t>
            </w:r>
          </w:p>
        </w:tc>
        <w:tc>
          <w:tcPr>
            <w:tcW w:w="602" w:type="pct"/>
            <w:noWrap/>
          </w:tcPr>
          <w:p w14:paraId="2693E21F" w14:textId="7A666923" w:rsidR="003904ED" w:rsidRPr="00DF3607" w:rsidRDefault="003904ED" w:rsidP="003904ED">
            <w:pPr>
              <w:pStyle w:val="TableTextLeft"/>
              <w:keepNext/>
              <w:keepLines/>
              <w:jc w:val="right"/>
              <w:rPr>
                <w:sz w:val="16"/>
                <w:szCs w:val="16"/>
              </w:rPr>
            </w:pPr>
            <w:r w:rsidRPr="00352E88">
              <w:rPr>
                <w:sz w:val="16"/>
                <w:szCs w:val="16"/>
              </w:rPr>
              <w:t xml:space="preserve"> -   </w:t>
            </w:r>
          </w:p>
        </w:tc>
        <w:tc>
          <w:tcPr>
            <w:tcW w:w="601" w:type="pct"/>
            <w:noWrap/>
          </w:tcPr>
          <w:p w14:paraId="12569668" w14:textId="45DC6438" w:rsidR="003904ED" w:rsidRPr="00DF3607" w:rsidRDefault="003904ED" w:rsidP="003904ED">
            <w:pPr>
              <w:pStyle w:val="TableTextLeft"/>
              <w:keepNext/>
              <w:keepLines/>
              <w:jc w:val="right"/>
              <w:rPr>
                <w:sz w:val="16"/>
                <w:szCs w:val="16"/>
              </w:rPr>
            </w:pPr>
            <w:r w:rsidRPr="00352E88">
              <w:rPr>
                <w:sz w:val="16"/>
                <w:szCs w:val="16"/>
              </w:rPr>
              <w:t xml:space="preserve"> 144,475 </w:t>
            </w:r>
          </w:p>
        </w:tc>
      </w:tr>
      <w:tr w:rsidR="003904ED" w:rsidRPr="00321327" w14:paraId="0D894F88" w14:textId="77777777" w:rsidTr="00352E88">
        <w:trPr>
          <w:trHeight w:val="20"/>
        </w:trPr>
        <w:tc>
          <w:tcPr>
            <w:tcW w:w="1389" w:type="pct"/>
            <w:noWrap/>
            <w:hideMark/>
          </w:tcPr>
          <w:p w14:paraId="3C941354" w14:textId="77D95D46" w:rsidR="003904ED" w:rsidRPr="00352E88" w:rsidRDefault="003904ED" w:rsidP="00352E88">
            <w:pPr>
              <w:pStyle w:val="TableTextLeft"/>
              <w:keepNext/>
              <w:keepLines/>
              <w:rPr>
                <w:sz w:val="16"/>
                <w:szCs w:val="16"/>
              </w:rPr>
            </w:pPr>
            <w:r>
              <w:rPr>
                <w:sz w:val="16"/>
                <w:szCs w:val="16"/>
              </w:rPr>
              <w:t xml:space="preserve">   Other</w:t>
            </w:r>
            <w:r w:rsidR="00E21CB0" w:rsidRPr="00352E88">
              <w:rPr>
                <w:sz w:val="16"/>
                <w:szCs w:val="16"/>
                <w:vertAlign w:val="superscript"/>
              </w:rPr>
              <w:t>c</w:t>
            </w:r>
          </w:p>
        </w:tc>
        <w:tc>
          <w:tcPr>
            <w:tcW w:w="602" w:type="pct"/>
            <w:noWrap/>
            <w:hideMark/>
          </w:tcPr>
          <w:p w14:paraId="17B63FE8" w14:textId="32FD8B24" w:rsidR="003904ED" w:rsidRPr="00352E88" w:rsidRDefault="003904ED" w:rsidP="00352E88">
            <w:pPr>
              <w:pStyle w:val="TableTextLeft"/>
              <w:keepNext/>
              <w:keepLines/>
              <w:jc w:val="right"/>
              <w:rPr>
                <w:sz w:val="16"/>
                <w:szCs w:val="16"/>
              </w:rPr>
            </w:pPr>
            <w:r w:rsidRPr="00352E88">
              <w:rPr>
                <w:sz w:val="16"/>
                <w:szCs w:val="16"/>
              </w:rPr>
              <w:t xml:space="preserve"> 68,996 </w:t>
            </w:r>
          </w:p>
        </w:tc>
        <w:tc>
          <w:tcPr>
            <w:tcW w:w="602" w:type="pct"/>
            <w:noWrap/>
            <w:hideMark/>
          </w:tcPr>
          <w:p w14:paraId="45BE5836" w14:textId="43CFB2E7" w:rsidR="003904ED" w:rsidRPr="00352E88" w:rsidRDefault="003904ED" w:rsidP="00352E88">
            <w:pPr>
              <w:pStyle w:val="TableTextLeft"/>
              <w:keepNext/>
              <w:keepLines/>
              <w:jc w:val="right"/>
              <w:rPr>
                <w:sz w:val="16"/>
                <w:szCs w:val="16"/>
              </w:rPr>
            </w:pPr>
            <w:r w:rsidRPr="00352E88">
              <w:rPr>
                <w:sz w:val="16"/>
                <w:szCs w:val="16"/>
              </w:rPr>
              <w:t xml:space="preserve"> 3,140,272 </w:t>
            </w:r>
          </w:p>
        </w:tc>
        <w:tc>
          <w:tcPr>
            <w:tcW w:w="602" w:type="pct"/>
            <w:noWrap/>
            <w:hideMark/>
          </w:tcPr>
          <w:p w14:paraId="324ADA8C" w14:textId="120F250F" w:rsidR="003904ED" w:rsidRPr="00352E88" w:rsidRDefault="003904ED" w:rsidP="00352E88">
            <w:pPr>
              <w:pStyle w:val="TableTextLeft"/>
              <w:keepNext/>
              <w:keepLines/>
              <w:jc w:val="right"/>
              <w:rPr>
                <w:sz w:val="16"/>
                <w:szCs w:val="16"/>
              </w:rPr>
            </w:pPr>
            <w:r w:rsidRPr="00352E88">
              <w:rPr>
                <w:sz w:val="16"/>
                <w:szCs w:val="16"/>
              </w:rPr>
              <w:t xml:space="preserve"> 5,781,221 </w:t>
            </w:r>
          </w:p>
        </w:tc>
        <w:tc>
          <w:tcPr>
            <w:tcW w:w="602" w:type="pct"/>
            <w:noWrap/>
            <w:hideMark/>
          </w:tcPr>
          <w:p w14:paraId="7CAEF8E9" w14:textId="6A0D5B75" w:rsidR="003904ED" w:rsidRPr="00352E88" w:rsidRDefault="003904ED" w:rsidP="00352E88">
            <w:pPr>
              <w:pStyle w:val="TableTextLeft"/>
              <w:keepNext/>
              <w:keepLines/>
              <w:jc w:val="right"/>
              <w:rPr>
                <w:sz w:val="16"/>
                <w:szCs w:val="16"/>
              </w:rPr>
            </w:pPr>
            <w:r w:rsidRPr="00352E88">
              <w:rPr>
                <w:sz w:val="16"/>
                <w:szCs w:val="16"/>
              </w:rPr>
              <w:t xml:space="preserve"> 6,944,522 </w:t>
            </w:r>
          </w:p>
        </w:tc>
        <w:tc>
          <w:tcPr>
            <w:tcW w:w="602" w:type="pct"/>
            <w:noWrap/>
            <w:hideMark/>
          </w:tcPr>
          <w:p w14:paraId="5F8FEA7E" w14:textId="1D7A7B63" w:rsidR="003904ED" w:rsidRPr="00352E88" w:rsidRDefault="003904ED" w:rsidP="00352E88">
            <w:pPr>
              <w:pStyle w:val="TableTextLeft"/>
              <w:keepNext/>
              <w:keepLines/>
              <w:jc w:val="right"/>
              <w:rPr>
                <w:sz w:val="16"/>
                <w:szCs w:val="16"/>
              </w:rPr>
            </w:pPr>
            <w:r w:rsidRPr="00352E88">
              <w:rPr>
                <w:sz w:val="16"/>
                <w:szCs w:val="16"/>
              </w:rPr>
              <w:t xml:space="preserve"> 2,518,671 </w:t>
            </w:r>
          </w:p>
        </w:tc>
        <w:tc>
          <w:tcPr>
            <w:tcW w:w="601" w:type="pct"/>
            <w:noWrap/>
            <w:hideMark/>
          </w:tcPr>
          <w:p w14:paraId="2F23DAB0" w14:textId="7EDC3D4F" w:rsidR="003904ED" w:rsidRPr="00352E88" w:rsidRDefault="003904ED" w:rsidP="00352E88">
            <w:pPr>
              <w:pStyle w:val="TableTextLeft"/>
              <w:keepNext/>
              <w:keepLines/>
              <w:jc w:val="right"/>
              <w:rPr>
                <w:sz w:val="16"/>
                <w:szCs w:val="16"/>
              </w:rPr>
            </w:pPr>
            <w:r w:rsidRPr="00352E88">
              <w:rPr>
                <w:sz w:val="16"/>
                <w:szCs w:val="16"/>
              </w:rPr>
              <w:t xml:space="preserve"> 18,453,682 </w:t>
            </w:r>
          </w:p>
        </w:tc>
      </w:tr>
      <w:tr w:rsidR="00152D27" w:rsidRPr="00321327" w14:paraId="1A424213" w14:textId="77777777" w:rsidTr="00352E88">
        <w:trPr>
          <w:trHeight w:val="188"/>
        </w:trPr>
        <w:tc>
          <w:tcPr>
            <w:tcW w:w="1389" w:type="pct"/>
            <w:noWrap/>
          </w:tcPr>
          <w:p w14:paraId="69FE80A0" w14:textId="36F9E797" w:rsidR="00152D27" w:rsidRPr="00352E88" w:rsidRDefault="00073970" w:rsidP="00152D27">
            <w:pPr>
              <w:pStyle w:val="TableTextLeft"/>
              <w:keepNext/>
              <w:keepLines/>
              <w:rPr>
                <w:sz w:val="16"/>
                <w:szCs w:val="16"/>
              </w:rPr>
            </w:pPr>
            <w:r>
              <w:rPr>
                <w:sz w:val="16"/>
                <w:szCs w:val="16"/>
              </w:rPr>
              <w:t xml:space="preserve">   </w:t>
            </w:r>
            <w:r w:rsidR="00152D27" w:rsidRPr="00352E88">
              <w:rPr>
                <w:sz w:val="16"/>
                <w:szCs w:val="16"/>
              </w:rPr>
              <w:t>Total reductions to stock</w:t>
            </w:r>
          </w:p>
        </w:tc>
        <w:tc>
          <w:tcPr>
            <w:tcW w:w="602" w:type="pct"/>
            <w:noWrap/>
          </w:tcPr>
          <w:p w14:paraId="63995EFA" w14:textId="7749C525" w:rsidR="00152D27" w:rsidRPr="00352E88" w:rsidRDefault="00152D27" w:rsidP="00152D27">
            <w:pPr>
              <w:pStyle w:val="TableTextLeft"/>
              <w:keepNext/>
              <w:keepLines/>
              <w:jc w:val="right"/>
              <w:rPr>
                <w:sz w:val="16"/>
                <w:szCs w:val="16"/>
              </w:rPr>
            </w:pPr>
            <w:r w:rsidRPr="00352E88">
              <w:rPr>
                <w:sz w:val="16"/>
                <w:szCs w:val="16"/>
              </w:rPr>
              <w:t xml:space="preserve"> 17,882,447 </w:t>
            </w:r>
          </w:p>
        </w:tc>
        <w:tc>
          <w:tcPr>
            <w:tcW w:w="602" w:type="pct"/>
            <w:noWrap/>
          </w:tcPr>
          <w:p w14:paraId="0DDD8965" w14:textId="641D2675" w:rsidR="00152D27" w:rsidRPr="00352E88" w:rsidRDefault="00152D27" w:rsidP="00152D27">
            <w:pPr>
              <w:pStyle w:val="TableTextLeft"/>
              <w:keepNext/>
              <w:keepLines/>
              <w:jc w:val="right"/>
              <w:rPr>
                <w:sz w:val="16"/>
                <w:szCs w:val="16"/>
              </w:rPr>
            </w:pPr>
            <w:r w:rsidRPr="00352E88">
              <w:rPr>
                <w:sz w:val="16"/>
                <w:szCs w:val="16"/>
              </w:rPr>
              <w:t xml:space="preserve"> 3,418,123 </w:t>
            </w:r>
          </w:p>
        </w:tc>
        <w:tc>
          <w:tcPr>
            <w:tcW w:w="602" w:type="pct"/>
            <w:noWrap/>
          </w:tcPr>
          <w:p w14:paraId="06ECA2BD" w14:textId="4D5946D2" w:rsidR="00152D27" w:rsidRPr="00352E88" w:rsidRDefault="00152D27" w:rsidP="00152D27">
            <w:pPr>
              <w:pStyle w:val="TableTextLeft"/>
              <w:keepNext/>
              <w:keepLines/>
              <w:jc w:val="right"/>
              <w:rPr>
                <w:sz w:val="16"/>
                <w:szCs w:val="16"/>
              </w:rPr>
            </w:pPr>
            <w:r w:rsidRPr="00352E88">
              <w:rPr>
                <w:sz w:val="16"/>
                <w:szCs w:val="16"/>
              </w:rPr>
              <w:t xml:space="preserve"> 7,791,491 </w:t>
            </w:r>
          </w:p>
        </w:tc>
        <w:tc>
          <w:tcPr>
            <w:tcW w:w="602" w:type="pct"/>
            <w:noWrap/>
          </w:tcPr>
          <w:p w14:paraId="3F2BE53B" w14:textId="74FECAD7" w:rsidR="00152D27" w:rsidRPr="00352E88" w:rsidRDefault="00152D27" w:rsidP="00152D27">
            <w:pPr>
              <w:pStyle w:val="TableTextLeft"/>
              <w:keepNext/>
              <w:keepLines/>
              <w:jc w:val="right"/>
              <w:rPr>
                <w:sz w:val="16"/>
                <w:szCs w:val="16"/>
              </w:rPr>
            </w:pPr>
            <w:r w:rsidRPr="00352E88">
              <w:rPr>
                <w:sz w:val="16"/>
                <w:szCs w:val="16"/>
              </w:rPr>
              <w:t xml:space="preserve"> 7,887,149 </w:t>
            </w:r>
          </w:p>
        </w:tc>
        <w:tc>
          <w:tcPr>
            <w:tcW w:w="602" w:type="pct"/>
            <w:noWrap/>
          </w:tcPr>
          <w:p w14:paraId="1205E798" w14:textId="6DB8912A" w:rsidR="00152D27" w:rsidRPr="00352E88" w:rsidRDefault="00152D27" w:rsidP="00152D27">
            <w:pPr>
              <w:pStyle w:val="TableTextLeft"/>
              <w:keepNext/>
              <w:keepLines/>
              <w:jc w:val="right"/>
              <w:rPr>
                <w:sz w:val="16"/>
                <w:szCs w:val="16"/>
              </w:rPr>
            </w:pPr>
            <w:r w:rsidRPr="00352E88">
              <w:rPr>
                <w:sz w:val="16"/>
                <w:szCs w:val="16"/>
              </w:rPr>
              <w:t xml:space="preserve"> 2,565,290 </w:t>
            </w:r>
          </w:p>
        </w:tc>
        <w:tc>
          <w:tcPr>
            <w:tcW w:w="601" w:type="pct"/>
            <w:noWrap/>
          </w:tcPr>
          <w:p w14:paraId="07927FEC" w14:textId="5CA5EA39" w:rsidR="00152D27" w:rsidRPr="00352E88" w:rsidRDefault="00152D27" w:rsidP="00152D27">
            <w:pPr>
              <w:pStyle w:val="TableTextLeft"/>
              <w:keepNext/>
              <w:keepLines/>
              <w:jc w:val="right"/>
              <w:rPr>
                <w:sz w:val="16"/>
                <w:szCs w:val="16"/>
              </w:rPr>
            </w:pPr>
            <w:r w:rsidRPr="00352E88">
              <w:rPr>
                <w:sz w:val="16"/>
                <w:szCs w:val="16"/>
              </w:rPr>
              <w:t xml:space="preserve"> 39,544,500 </w:t>
            </w:r>
          </w:p>
        </w:tc>
      </w:tr>
      <w:tr w:rsidR="00321327" w:rsidRPr="00321327" w14:paraId="14D10A66" w14:textId="77777777" w:rsidTr="00352E88">
        <w:trPr>
          <w:trHeight w:val="20"/>
        </w:trPr>
        <w:tc>
          <w:tcPr>
            <w:tcW w:w="1389" w:type="pct"/>
            <w:noWrap/>
          </w:tcPr>
          <w:p w14:paraId="363D4205" w14:textId="7AEB886A" w:rsidR="00321327" w:rsidRPr="00352E88" w:rsidRDefault="00321327" w:rsidP="00321327">
            <w:pPr>
              <w:pStyle w:val="TableTextLeft"/>
              <w:keepNext/>
              <w:keepLines/>
              <w:rPr>
                <w:sz w:val="16"/>
                <w:szCs w:val="16"/>
              </w:rPr>
            </w:pPr>
            <w:r w:rsidRPr="00352E88">
              <w:rPr>
                <w:sz w:val="16"/>
                <w:szCs w:val="16"/>
              </w:rPr>
              <w:t>Closing stock (2009)</w:t>
            </w:r>
          </w:p>
        </w:tc>
        <w:tc>
          <w:tcPr>
            <w:tcW w:w="602" w:type="pct"/>
            <w:noWrap/>
          </w:tcPr>
          <w:p w14:paraId="671A77C8" w14:textId="4191FBFC" w:rsidR="00321327" w:rsidRPr="00352E88" w:rsidRDefault="00321327" w:rsidP="00321327">
            <w:pPr>
              <w:pStyle w:val="TableTextLeft"/>
              <w:keepNext/>
              <w:keepLines/>
              <w:jc w:val="right"/>
              <w:rPr>
                <w:sz w:val="16"/>
                <w:szCs w:val="16"/>
              </w:rPr>
            </w:pPr>
            <w:r w:rsidRPr="00352E88">
              <w:rPr>
                <w:sz w:val="16"/>
                <w:szCs w:val="16"/>
              </w:rPr>
              <w:t xml:space="preserve">136,794,017 </w:t>
            </w:r>
          </w:p>
        </w:tc>
        <w:tc>
          <w:tcPr>
            <w:tcW w:w="602" w:type="pct"/>
            <w:noWrap/>
          </w:tcPr>
          <w:p w14:paraId="7D7215CF" w14:textId="187CD66E" w:rsidR="00321327" w:rsidRPr="00352E88" w:rsidRDefault="00321327" w:rsidP="00321327">
            <w:pPr>
              <w:pStyle w:val="TableTextLeft"/>
              <w:keepNext/>
              <w:keepLines/>
              <w:jc w:val="right"/>
              <w:rPr>
                <w:sz w:val="16"/>
                <w:szCs w:val="16"/>
              </w:rPr>
            </w:pPr>
            <w:r w:rsidRPr="00352E88">
              <w:rPr>
                <w:sz w:val="16"/>
                <w:szCs w:val="16"/>
              </w:rPr>
              <w:t xml:space="preserve">230,304,338 </w:t>
            </w:r>
          </w:p>
        </w:tc>
        <w:tc>
          <w:tcPr>
            <w:tcW w:w="602" w:type="pct"/>
            <w:noWrap/>
          </w:tcPr>
          <w:p w14:paraId="1CBBA475" w14:textId="083AF250" w:rsidR="00321327" w:rsidRPr="00352E88" w:rsidRDefault="00321327" w:rsidP="00321327">
            <w:pPr>
              <w:pStyle w:val="TableTextLeft"/>
              <w:keepNext/>
              <w:keepLines/>
              <w:jc w:val="right"/>
              <w:rPr>
                <w:sz w:val="16"/>
                <w:szCs w:val="16"/>
              </w:rPr>
            </w:pPr>
            <w:r w:rsidRPr="00352E88">
              <w:rPr>
                <w:sz w:val="16"/>
                <w:szCs w:val="16"/>
              </w:rPr>
              <w:t xml:space="preserve">238,938,764 </w:t>
            </w:r>
          </w:p>
        </w:tc>
        <w:tc>
          <w:tcPr>
            <w:tcW w:w="602" w:type="pct"/>
            <w:noWrap/>
          </w:tcPr>
          <w:p w14:paraId="65A0D286" w14:textId="586E8AF4" w:rsidR="00321327" w:rsidRPr="00352E88" w:rsidRDefault="00321327" w:rsidP="00321327">
            <w:pPr>
              <w:pStyle w:val="TableTextLeft"/>
              <w:keepNext/>
              <w:keepLines/>
              <w:jc w:val="right"/>
              <w:rPr>
                <w:sz w:val="16"/>
                <w:szCs w:val="16"/>
              </w:rPr>
            </w:pPr>
            <w:r w:rsidRPr="00352E88">
              <w:rPr>
                <w:sz w:val="16"/>
                <w:szCs w:val="16"/>
              </w:rPr>
              <w:t xml:space="preserve">209,721,808 </w:t>
            </w:r>
          </w:p>
        </w:tc>
        <w:tc>
          <w:tcPr>
            <w:tcW w:w="602" w:type="pct"/>
            <w:noWrap/>
          </w:tcPr>
          <w:p w14:paraId="65B95D75" w14:textId="23D58CB5" w:rsidR="00321327" w:rsidRPr="00352E88" w:rsidRDefault="00321327" w:rsidP="00321327">
            <w:pPr>
              <w:pStyle w:val="TableTextLeft"/>
              <w:keepNext/>
              <w:keepLines/>
              <w:jc w:val="right"/>
              <w:rPr>
                <w:sz w:val="16"/>
                <w:szCs w:val="16"/>
              </w:rPr>
            </w:pPr>
            <w:r w:rsidRPr="00352E88">
              <w:rPr>
                <w:sz w:val="16"/>
                <w:szCs w:val="16"/>
              </w:rPr>
              <w:t xml:space="preserve">129,153,546 </w:t>
            </w:r>
          </w:p>
        </w:tc>
        <w:tc>
          <w:tcPr>
            <w:tcW w:w="601" w:type="pct"/>
            <w:noWrap/>
          </w:tcPr>
          <w:p w14:paraId="1343383C" w14:textId="5283BBF7" w:rsidR="00321327" w:rsidRPr="00352E88" w:rsidRDefault="00321327" w:rsidP="00352E88">
            <w:pPr>
              <w:pStyle w:val="TableTextLeft"/>
              <w:keepNext/>
              <w:keepLines/>
              <w:jc w:val="center"/>
              <w:rPr>
                <w:sz w:val="16"/>
                <w:szCs w:val="16"/>
              </w:rPr>
            </w:pPr>
            <w:r w:rsidRPr="00352E88">
              <w:rPr>
                <w:sz w:val="16"/>
                <w:szCs w:val="16"/>
              </w:rPr>
              <w:t xml:space="preserve">944,912,472 </w:t>
            </w:r>
          </w:p>
        </w:tc>
      </w:tr>
      <w:tr w:rsidR="00321327" w:rsidRPr="00321327" w14:paraId="12DFD4E4" w14:textId="77777777" w:rsidTr="00352E88">
        <w:trPr>
          <w:trHeight w:val="20"/>
        </w:trPr>
        <w:tc>
          <w:tcPr>
            <w:tcW w:w="1389" w:type="pct"/>
            <w:noWrap/>
          </w:tcPr>
          <w:p w14:paraId="0A08683B" w14:textId="61DE6D05" w:rsidR="00321327" w:rsidRPr="00352E88" w:rsidRDefault="00321327" w:rsidP="00321327">
            <w:pPr>
              <w:pStyle w:val="TableTextLeft"/>
              <w:keepNext/>
              <w:keepLines/>
              <w:rPr>
                <w:sz w:val="16"/>
                <w:szCs w:val="16"/>
              </w:rPr>
            </w:pPr>
            <w:r w:rsidRPr="00352E88">
              <w:rPr>
                <w:sz w:val="16"/>
                <w:szCs w:val="16"/>
              </w:rPr>
              <w:t>Net ecosystem carbon balance</w:t>
            </w:r>
          </w:p>
        </w:tc>
        <w:tc>
          <w:tcPr>
            <w:tcW w:w="602" w:type="pct"/>
            <w:noWrap/>
          </w:tcPr>
          <w:p w14:paraId="7F934545" w14:textId="10F5AB0B" w:rsidR="00321327" w:rsidRPr="00352E88" w:rsidRDefault="00321327" w:rsidP="00321327">
            <w:pPr>
              <w:pStyle w:val="TableTextLeft"/>
              <w:keepNext/>
              <w:keepLines/>
              <w:jc w:val="right"/>
              <w:rPr>
                <w:sz w:val="16"/>
                <w:szCs w:val="16"/>
              </w:rPr>
            </w:pPr>
            <w:r w:rsidRPr="00352E88">
              <w:rPr>
                <w:sz w:val="16"/>
                <w:szCs w:val="16"/>
              </w:rPr>
              <w:t xml:space="preserve">-16,465,830 </w:t>
            </w:r>
          </w:p>
        </w:tc>
        <w:tc>
          <w:tcPr>
            <w:tcW w:w="602" w:type="pct"/>
            <w:noWrap/>
          </w:tcPr>
          <w:p w14:paraId="4FD55DDA" w14:textId="3BAF8D61" w:rsidR="00321327" w:rsidRPr="00352E88" w:rsidRDefault="00321327" w:rsidP="00321327">
            <w:pPr>
              <w:pStyle w:val="TableTextLeft"/>
              <w:keepNext/>
              <w:keepLines/>
              <w:jc w:val="right"/>
              <w:rPr>
                <w:sz w:val="16"/>
                <w:szCs w:val="16"/>
              </w:rPr>
            </w:pPr>
            <w:r w:rsidRPr="00352E88">
              <w:rPr>
                <w:sz w:val="16"/>
                <w:szCs w:val="16"/>
              </w:rPr>
              <w:t xml:space="preserve"> 870,700 </w:t>
            </w:r>
          </w:p>
        </w:tc>
        <w:tc>
          <w:tcPr>
            <w:tcW w:w="602" w:type="pct"/>
            <w:noWrap/>
          </w:tcPr>
          <w:p w14:paraId="477E62B7" w14:textId="58CF878C" w:rsidR="00321327" w:rsidRPr="00352E88" w:rsidRDefault="00321327" w:rsidP="00321327">
            <w:pPr>
              <w:pStyle w:val="TableTextLeft"/>
              <w:keepNext/>
              <w:keepLines/>
              <w:jc w:val="right"/>
              <w:rPr>
                <w:sz w:val="16"/>
                <w:szCs w:val="16"/>
              </w:rPr>
            </w:pPr>
            <w:r w:rsidRPr="00352E88">
              <w:rPr>
                <w:sz w:val="16"/>
                <w:szCs w:val="16"/>
              </w:rPr>
              <w:t xml:space="preserve">-1,927,278 </w:t>
            </w:r>
          </w:p>
        </w:tc>
        <w:tc>
          <w:tcPr>
            <w:tcW w:w="602" w:type="pct"/>
            <w:noWrap/>
          </w:tcPr>
          <w:p w14:paraId="569DDD3F" w14:textId="2C8FE060" w:rsidR="00321327" w:rsidRPr="00352E88" w:rsidRDefault="00321327" w:rsidP="00321327">
            <w:pPr>
              <w:pStyle w:val="TableTextLeft"/>
              <w:keepNext/>
              <w:keepLines/>
              <w:jc w:val="right"/>
              <w:rPr>
                <w:sz w:val="16"/>
                <w:szCs w:val="16"/>
              </w:rPr>
            </w:pPr>
            <w:r w:rsidRPr="00352E88">
              <w:rPr>
                <w:sz w:val="16"/>
                <w:szCs w:val="16"/>
              </w:rPr>
              <w:t xml:space="preserve">-5,339,965 </w:t>
            </w:r>
          </w:p>
        </w:tc>
        <w:tc>
          <w:tcPr>
            <w:tcW w:w="602" w:type="pct"/>
            <w:noWrap/>
          </w:tcPr>
          <w:p w14:paraId="013DA0C4" w14:textId="269F868A" w:rsidR="00321327" w:rsidRPr="00352E88" w:rsidRDefault="00321327" w:rsidP="00321327">
            <w:pPr>
              <w:pStyle w:val="TableTextLeft"/>
              <w:keepNext/>
              <w:keepLines/>
              <w:jc w:val="right"/>
              <w:rPr>
                <w:sz w:val="16"/>
                <w:szCs w:val="16"/>
              </w:rPr>
            </w:pPr>
            <w:r w:rsidRPr="00352E88">
              <w:rPr>
                <w:sz w:val="16"/>
                <w:szCs w:val="16"/>
              </w:rPr>
              <w:t xml:space="preserve">-220,095 </w:t>
            </w:r>
          </w:p>
        </w:tc>
        <w:tc>
          <w:tcPr>
            <w:tcW w:w="601" w:type="pct"/>
            <w:noWrap/>
          </w:tcPr>
          <w:p w14:paraId="344D41BE" w14:textId="50F9106F" w:rsidR="00321327" w:rsidRPr="00352E88" w:rsidRDefault="00321327" w:rsidP="00321327">
            <w:pPr>
              <w:pStyle w:val="TableTextLeft"/>
              <w:keepNext/>
              <w:keepLines/>
              <w:jc w:val="right"/>
              <w:rPr>
                <w:sz w:val="16"/>
                <w:szCs w:val="16"/>
              </w:rPr>
            </w:pPr>
            <w:r w:rsidRPr="00352E88">
              <w:rPr>
                <w:sz w:val="16"/>
                <w:szCs w:val="16"/>
              </w:rPr>
              <w:t xml:space="preserve">-23,082,468 </w:t>
            </w:r>
          </w:p>
        </w:tc>
      </w:tr>
    </w:tbl>
    <w:p w14:paraId="3243BAFB" w14:textId="7EF46232" w:rsidR="00E67B9D" w:rsidRDefault="00CA4A74" w:rsidP="00601BE8">
      <w:pPr>
        <w:pStyle w:val="CaptionImageorFigure"/>
      </w:pPr>
      <w:r w:rsidRPr="009A606A">
        <w:t xml:space="preserve">(a) </w:t>
      </w:r>
      <w:r w:rsidR="00271D97" w:rsidRPr="009A606A">
        <w:t xml:space="preserve">Carbon </w:t>
      </w:r>
      <w:r w:rsidR="009A606A" w:rsidRPr="009A606A">
        <w:t>stocks</w:t>
      </w:r>
      <w:r w:rsidR="00271D97" w:rsidRPr="009A606A">
        <w:t xml:space="preserve"> in above ground biomass on public land only</w:t>
      </w:r>
      <w:r w:rsidR="00052D02" w:rsidRPr="009A606A">
        <w:t>.</w:t>
      </w:r>
      <w:r w:rsidRPr="009A606A">
        <w:t xml:space="preserve"> (b) Reductions </w:t>
      </w:r>
      <w:r w:rsidR="009A606A" w:rsidRPr="009A606A">
        <w:t>in</w:t>
      </w:r>
      <w:r w:rsidRPr="009A606A">
        <w:t xml:space="preserve"> stock </w:t>
      </w:r>
      <w:r w:rsidR="009A606A" w:rsidRPr="009A606A">
        <w:t xml:space="preserve">either </w:t>
      </w:r>
      <w:r w:rsidRPr="009A606A">
        <w:t xml:space="preserve">due to fire </w:t>
      </w:r>
      <w:r w:rsidR="009A606A" w:rsidRPr="009A606A">
        <w:t>or</w:t>
      </w:r>
      <w:r w:rsidRPr="009A606A">
        <w:t xml:space="preserve"> harvesting</w:t>
      </w:r>
      <w:r w:rsidR="009A606A" w:rsidRPr="009A606A">
        <w:t>, but cannot be attributed</w:t>
      </w:r>
      <w:r w:rsidRPr="009A606A">
        <w:t>. </w:t>
      </w:r>
      <w:r w:rsidR="00AE48C2" w:rsidRPr="009A606A">
        <w:t>(c) Other</w:t>
      </w:r>
      <w:r w:rsidR="009A606A" w:rsidRPr="009A606A">
        <w:t xml:space="preserve"> includes reductions in carbon stock due to factors such as </w:t>
      </w:r>
      <w:r w:rsidR="001B6FED" w:rsidRPr="001B6FED">
        <w:t>the natural dynamics of the forest, natural</w:t>
      </w:r>
      <w:r w:rsidR="00112A68">
        <w:t xml:space="preserve"> </w:t>
      </w:r>
      <w:r w:rsidR="001B6FED" w:rsidRPr="001B6FED">
        <w:t>disturbances such as dieback and storms, and climatic factors such as drought</w:t>
      </w:r>
      <w:r w:rsidR="00AE48C2" w:rsidRPr="009A606A">
        <w:t>.</w:t>
      </w:r>
      <w:r w:rsidR="00AE48C2">
        <w:t xml:space="preserve"> </w:t>
      </w:r>
    </w:p>
    <w:p w14:paraId="2E450C48" w14:textId="2B5D502E" w:rsidR="009A606A" w:rsidRDefault="009A606A" w:rsidP="009A606A">
      <w:pPr>
        <w:pStyle w:val="Heading5"/>
      </w:pPr>
      <w:r>
        <w:t>Carbon sequestration</w:t>
      </w:r>
    </w:p>
    <w:p w14:paraId="652E7196" w14:textId="46BB51A7" w:rsidR="0042258C" w:rsidRDefault="0042258C" w:rsidP="00CC6C07">
      <w:pPr>
        <w:pStyle w:val="BodyText"/>
      </w:pPr>
      <w:r>
        <w:t>To measure t</w:t>
      </w:r>
      <w:r w:rsidR="007710EE">
        <w:t>he</w:t>
      </w:r>
      <w:r>
        <w:t xml:space="preserve"> ecosystem service of carbon sequestration, </w:t>
      </w:r>
      <w:r w:rsidR="00C95E3B">
        <w:t xml:space="preserve">annual </w:t>
      </w:r>
      <w:r>
        <w:t xml:space="preserve">gross </w:t>
      </w:r>
      <w:r w:rsidR="009A606A">
        <w:t>additions to carbon stock are</w:t>
      </w:r>
      <w:r w:rsidR="001D0767">
        <w:t xml:space="preserve"> isolated</w:t>
      </w:r>
      <w:r w:rsidR="009A606A">
        <w:t xml:space="preserve"> and quantified</w:t>
      </w:r>
      <w:r w:rsidR="001D0767">
        <w:t>. This data is presented in</w:t>
      </w:r>
      <w:r w:rsidR="007710EE">
        <w:t xml:space="preserve"> </w:t>
      </w:r>
      <w:r w:rsidR="007710EE">
        <w:fldChar w:fldCharType="begin"/>
      </w:r>
      <w:r w:rsidR="007710EE">
        <w:instrText xml:space="preserve"> REF _Ref22909041 \h </w:instrText>
      </w:r>
      <w:r w:rsidR="00CC6C07">
        <w:instrText xml:space="preserve"> \* MERGEFORMAT </w:instrText>
      </w:r>
      <w:r w:rsidR="007710EE">
        <w:fldChar w:fldCharType="separate"/>
      </w:r>
      <w:r w:rsidR="002F0F23">
        <w:t xml:space="preserve">Table </w:t>
      </w:r>
      <w:r w:rsidR="002F0F23">
        <w:rPr>
          <w:noProof/>
        </w:rPr>
        <w:t>40</w:t>
      </w:r>
      <w:r w:rsidR="007710EE">
        <w:fldChar w:fldCharType="end"/>
      </w:r>
      <w:r w:rsidR="006400CA">
        <w:t xml:space="preserve">. </w:t>
      </w:r>
      <w:r w:rsidR="007710EE">
        <w:t>C</w:t>
      </w:r>
      <w:r w:rsidR="007F1801">
        <w:t xml:space="preserve">arbon sequestration </w:t>
      </w:r>
      <w:r w:rsidR="008F6EDF">
        <w:t>was 41 million tonnes across public forests in RFA regions in 2017.</w:t>
      </w:r>
      <w:r w:rsidR="00523694">
        <w:t xml:space="preserve"> </w:t>
      </w:r>
      <w:r w:rsidR="007710EE">
        <w:t>C</w:t>
      </w:r>
      <w:r w:rsidR="008F6EDF" w:rsidRPr="008F6EDF">
        <w:t>arbon sequestration can vary significantly from year to year, as the flow of this ecosystem service is related to disturbance events that impact on the condition of the ecosystem assets.</w:t>
      </w:r>
      <w:r w:rsidR="002C795A">
        <w:t xml:space="preserve"> For example, in 2009 </w:t>
      </w:r>
      <w:r w:rsidR="00D56762">
        <w:t xml:space="preserve">just </w:t>
      </w:r>
      <w:r w:rsidR="002C795A">
        <w:t>16 million tonnes was sequestered</w:t>
      </w:r>
      <w:r w:rsidR="00D56762">
        <w:t xml:space="preserve"> (</w:t>
      </w:r>
      <w:r w:rsidR="002C795A">
        <w:t xml:space="preserve">which aligns with </w:t>
      </w:r>
      <w:r w:rsidR="002D428B">
        <w:t>‘</w:t>
      </w:r>
      <w:r w:rsidR="0071071D">
        <w:t>additions to stock</w:t>
      </w:r>
      <w:r w:rsidR="002D428B">
        <w:t>’</w:t>
      </w:r>
      <w:r w:rsidR="0071071D">
        <w:t xml:space="preserve"> in </w:t>
      </w:r>
      <w:r w:rsidR="0071071D">
        <w:fldChar w:fldCharType="begin"/>
      </w:r>
      <w:r w:rsidR="0071071D">
        <w:instrText xml:space="preserve"> REF _Ref22566423 \h </w:instrText>
      </w:r>
      <w:r w:rsidR="00CC6C07">
        <w:instrText xml:space="preserve"> \* MERGEFORMAT </w:instrText>
      </w:r>
      <w:r w:rsidR="0071071D">
        <w:fldChar w:fldCharType="separate"/>
      </w:r>
      <w:r w:rsidR="002F0F23">
        <w:t xml:space="preserve">Table </w:t>
      </w:r>
      <w:r w:rsidR="002F0F23">
        <w:rPr>
          <w:noProof/>
        </w:rPr>
        <w:t>37</w:t>
      </w:r>
      <w:r w:rsidR="0071071D">
        <w:fldChar w:fldCharType="end"/>
      </w:r>
      <w:r w:rsidR="00D56762">
        <w:t>)</w:t>
      </w:r>
      <w:r w:rsidR="0071071D">
        <w:t xml:space="preserve">. </w:t>
      </w:r>
      <w:r w:rsidR="008F6EDF" w:rsidRPr="008F6EDF">
        <w:t>Forests will typically generate a higher ecosystem service flow after bushfires</w:t>
      </w:r>
      <w:r w:rsidR="002D428B">
        <w:t xml:space="preserve">, </w:t>
      </w:r>
      <w:r w:rsidR="008F6EDF" w:rsidRPr="008F6EDF">
        <w:t>harvesting</w:t>
      </w:r>
      <w:r w:rsidR="002D428B">
        <w:t xml:space="preserve"> or drought</w:t>
      </w:r>
      <w:r w:rsidR="008F6EDF" w:rsidRPr="008F6EDF">
        <w:t xml:space="preserve"> as vegetation regenerates. </w:t>
      </w:r>
      <w:r w:rsidR="00523694">
        <w:t xml:space="preserve">This can be seen in the data in 2008 </w:t>
      </w:r>
      <w:r w:rsidR="0071071D">
        <w:t>(see</w:t>
      </w:r>
      <w:r w:rsidR="00D56762">
        <w:t xml:space="preserve"> </w:t>
      </w:r>
      <w:r w:rsidR="00D56762">
        <w:fldChar w:fldCharType="begin"/>
      </w:r>
      <w:r w:rsidR="00D56762">
        <w:instrText xml:space="preserve"> REF _Ref22909041 \h </w:instrText>
      </w:r>
      <w:r w:rsidR="00CC6C07">
        <w:instrText xml:space="preserve"> \* MERGEFORMAT </w:instrText>
      </w:r>
      <w:r w:rsidR="00D56762">
        <w:fldChar w:fldCharType="separate"/>
      </w:r>
      <w:r w:rsidR="002F0F23">
        <w:t xml:space="preserve">Table </w:t>
      </w:r>
      <w:r w:rsidR="002F0F23">
        <w:rPr>
          <w:noProof/>
        </w:rPr>
        <w:t>40</w:t>
      </w:r>
      <w:r w:rsidR="00D56762">
        <w:fldChar w:fldCharType="end"/>
      </w:r>
      <w:r w:rsidR="00070B35">
        <w:t xml:space="preserve"> and</w:t>
      </w:r>
      <w:r w:rsidR="002C626B">
        <w:t xml:space="preserve"> </w:t>
      </w:r>
      <w:r w:rsidR="002C626B">
        <w:fldChar w:fldCharType="begin"/>
      </w:r>
      <w:r w:rsidR="002C626B">
        <w:instrText xml:space="preserve"> REF _Ref25875690 \h </w:instrText>
      </w:r>
      <w:r w:rsidR="002C626B">
        <w:fldChar w:fldCharType="separate"/>
      </w:r>
      <w:r w:rsidR="002F0F23">
        <w:t xml:space="preserve">Figure </w:t>
      </w:r>
      <w:r w:rsidR="002F0F23">
        <w:rPr>
          <w:noProof/>
        </w:rPr>
        <w:t>35</w:t>
      </w:r>
      <w:r w:rsidR="002C626B">
        <w:fldChar w:fldCharType="end"/>
      </w:r>
      <w:r w:rsidR="002C626B">
        <w:t xml:space="preserve">) </w:t>
      </w:r>
      <w:r w:rsidR="00523694">
        <w:t>where</w:t>
      </w:r>
      <w:r w:rsidR="004E651B">
        <w:t xml:space="preserve"> carbon sequestration is significant in the </w:t>
      </w:r>
      <w:r w:rsidR="00433121">
        <w:t>Gippsland</w:t>
      </w:r>
      <w:r w:rsidR="004E651B">
        <w:t xml:space="preserve"> and </w:t>
      </w:r>
      <w:r w:rsidR="00433121">
        <w:t>North East</w:t>
      </w:r>
      <w:r w:rsidR="004E651B">
        <w:t xml:space="preserve"> RFA regions</w:t>
      </w:r>
      <w:r w:rsidR="00C17CD8">
        <w:t xml:space="preserve"> (34 and 36 million tonnes of carbon sequestration</w:t>
      </w:r>
      <w:r w:rsidR="00DC3452">
        <w:t xml:space="preserve"> respectively</w:t>
      </w:r>
      <w:r w:rsidR="00C17CD8">
        <w:t>)</w:t>
      </w:r>
      <w:r w:rsidR="00DC3452">
        <w:t xml:space="preserve"> after large fires in these regions</w:t>
      </w:r>
      <w:r w:rsidR="002005BC">
        <w:t xml:space="preserve"> </w:t>
      </w:r>
      <w:r w:rsidR="00DC3452">
        <w:t>in 2006–2007</w:t>
      </w:r>
      <w:r w:rsidR="00C17CD8">
        <w:t xml:space="preserve">. </w:t>
      </w:r>
    </w:p>
    <w:p w14:paraId="2B3FD3C4" w14:textId="6384DCB9" w:rsidR="00E67B9D" w:rsidRPr="008D3648" w:rsidRDefault="00E67B9D" w:rsidP="00352E88">
      <w:pPr>
        <w:pStyle w:val="Heading4"/>
      </w:pPr>
      <w:r>
        <w:lastRenderedPageBreak/>
        <w:t xml:space="preserve">Valuation of </w:t>
      </w:r>
      <w:r w:rsidR="008B6D9F">
        <w:t>ecosystem service</w:t>
      </w:r>
    </w:p>
    <w:p w14:paraId="661C35D1" w14:textId="6AE9846F" w:rsidR="00DC3452" w:rsidRDefault="00DC3452" w:rsidP="00DC3452">
      <w:pPr>
        <w:pStyle w:val="Heading5"/>
      </w:pPr>
      <w:r>
        <w:t>Carbon sequestration</w:t>
      </w:r>
    </w:p>
    <w:p w14:paraId="4AABDE8B" w14:textId="7ADDB7F9" w:rsidR="00E67B9D" w:rsidRDefault="00DC3452" w:rsidP="00E67B9D">
      <w:pPr>
        <w:pStyle w:val="BodyText"/>
      </w:pPr>
      <w:r>
        <w:t>The ecosystem service of c</w:t>
      </w:r>
      <w:r w:rsidR="00E67B9D">
        <w:t xml:space="preserve">arbon </w:t>
      </w:r>
      <w:r>
        <w:t>sequestration</w:t>
      </w:r>
      <w:r w:rsidR="00E67B9D">
        <w:t xml:space="preserve"> can be valued by applying a dollar value to each tonne of carbon dioxide equivalent (CO2e). One tonne of carbon is equal to 3.664 tonnes of CO2e.</w:t>
      </w:r>
      <w:r w:rsidR="00E67B9D">
        <w:rPr>
          <w:rStyle w:val="FootnoteReference"/>
        </w:rPr>
        <w:footnoteReference w:id="110"/>
      </w:r>
      <w:r w:rsidR="00E67B9D">
        <w:t xml:space="preserve"> The values used in this analysis are:</w:t>
      </w:r>
    </w:p>
    <w:p w14:paraId="3E855A41" w14:textId="77777777" w:rsidR="00E67B9D" w:rsidRDefault="00E67B9D" w:rsidP="00E67B9D">
      <w:pPr>
        <w:pStyle w:val="ListBullet"/>
      </w:pPr>
      <w:r>
        <w:t>Lower bound - $12 per tonne of CO2e</w:t>
      </w:r>
    </w:p>
    <w:p w14:paraId="1CE44EB3" w14:textId="77777777" w:rsidR="00E67B9D" w:rsidRDefault="00E67B9D" w:rsidP="00E67B9D">
      <w:pPr>
        <w:pStyle w:val="ListBullet"/>
      </w:pPr>
      <w:r>
        <w:t>Central - $20 per tonne of CO2e</w:t>
      </w:r>
    </w:p>
    <w:p w14:paraId="7DABEFC2" w14:textId="77777777" w:rsidR="00E67B9D" w:rsidRPr="00DD523E" w:rsidRDefault="00E67B9D" w:rsidP="00E67B9D">
      <w:pPr>
        <w:pStyle w:val="ListBullet"/>
      </w:pPr>
      <w:r w:rsidRPr="00DD523E">
        <w:t>Upper bound - $59 per tonne of CO2e</w:t>
      </w:r>
    </w:p>
    <w:p w14:paraId="56E34EAA" w14:textId="57CBE07B" w:rsidR="00E72626" w:rsidRDefault="00E67B9D" w:rsidP="00E67B9D">
      <w:pPr>
        <w:pStyle w:val="BodyText"/>
      </w:pPr>
      <w:r>
        <w:t>In the absence of a clear carbon price in Australia, the central value has been derived from a median of existing international carbon market values</w:t>
      </w:r>
      <w:r w:rsidR="00605820">
        <w:t xml:space="preserve">, which </w:t>
      </w:r>
      <w:r>
        <w:t>were obtained from the World Bank Carbon Pricing Dashboard data.</w:t>
      </w:r>
      <w:r>
        <w:rPr>
          <w:rStyle w:val="FootnoteReference"/>
        </w:rPr>
        <w:footnoteReference w:id="111"/>
      </w:r>
      <w:r>
        <w:t xml:space="preserve">  Upper and lower bound values </w:t>
      </w:r>
      <w:r w:rsidR="00E72626">
        <w:t>can be</w:t>
      </w:r>
      <w:r>
        <w:t xml:space="preserve"> used for sensitivity testing. The upper bound value is equivalent to the 2018 social cost of carbon estimate derived by the US Environment Protection Agency.</w:t>
      </w:r>
      <w:r>
        <w:rPr>
          <w:rStyle w:val="FootnoteReference"/>
        </w:rPr>
        <w:footnoteReference w:id="112"/>
      </w:r>
      <w:r>
        <w:t xml:space="preserve"> </w:t>
      </w:r>
    </w:p>
    <w:p w14:paraId="4819D14C" w14:textId="02DBF721" w:rsidR="00E67B9D" w:rsidRDefault="00845100" w:rsidP="00E67B9D">
      <w:pPr>
        <w:pStyle w:val="BodyText"/>
      </w:pPr>
      <w:r>
        <w:t xml:space="preserve">The upper bound value represents a different </w:t>
      </w:r>
      <w:r w:rsidR="002C09E9">
        <w:t xml:space="preserve">method of valuing the ecosystem service of carbon sequestration, based on a </w:t>
      </w:r>
      <w:r w:rsidR="00E72626">
        <w:t>welfare value</w:t>
      </w:r>
      <w:r w:rsidR="00287AF3">
        <w:t>.</w:t>
      </w:r>
      <w:r w:rsidR="00E72626">
        <w:t xml:space="preserve"> This differs from exchange values which are used to value other ecosystem services in this study.</w:t>
      </w:r>
    </w:p>
    <w:p w14:paraId="217F3923" w14:textId="57EC72F8" w:rsidR="00E67B9D" w:rsidRDefault="009C25D1" w:rsidP="00E67B9D">
      <w:pPr>
        <w:pStyle w:val="BodyText"/>
      </w:pPr>
      <w:r>
        <w:t xml:space="preserve">In 2017, the value of the ecosystem service of carbon </w:t>
      </w:r>
      <w:r w:rsidR="00470F99">
        <w:t>sequestration</w:t>
      </w:r>
      <w:r>
        <w:t xml:space="preserve"> is estimated at $3 billion, with an upper and lower bound of </w:t>
      </w:r>
      <w:r w:rsidR="000B49BD">
        <w:t xml:space="preserve">$1.8 billion and $8.7 billion. </w:t>
      </w:r>
      <w:r w:rsidR="0071500A">
        <w:t>Annual valuation using the central value</w:t>
      </w:r>
      <w:r w:rsidR="00E72626">
        <w:t xml:space="preserve"> (which is</w:t>
      </w:r>
      <w:r w:rsidR="00A265F3">
        <w:t xml:space="preserve"> an exchange value)</w:t>
      </w:r>
      <w:r w:rsidR="0071500A">
        <w:t xml:space="preserve"> is presented in </w:t>
      </w:r>
      <w:r w:rsidR="00A265F3">
        <w:fldChar w:fldCharType="begin"/>
      </w:r>
      <w:r w:rsidR="00A265F3">
        <w:instrText xml:space="preserve"> REF _Ref22908090 \h </w:instrText>
      </w:r>
      <w:r w:rsidR="00A265F3">
        <w:fldChar w:fldCharType="separate"/>
      </w:r>
      <w:r w:rsidR="002F0F23">
        <w:t xml:space="preserve">Table </w:t>
      </w:r>
      <w:r w:rsidR="002F0F23">
        <w:rPr>
          <w:noProof/>
        </w:rPr>
        <w:t>41</w:t>
      </w:r>
      <w:r w:rsidR="00A265F3">
        <w:fldChar w:fldCharType="end"/>
      </w:r>
      <w:r w:rsidR="0071500A">
        <w:t>.</w:t>
      </w:r>
    </w:p>
    <w:p w14:paraId="4C52162A" w14:textId="77777777" w:rsidR="00614607" w:rsidRDefault="00614607">
      <w:pPr>
        <w:sectPr w:rsidR="00614607" w:rsidSect="006761DC">
          <w:pgSz w:w="11907" w:h="16840" w:code="9"/>
          <w:pgMar w:top="2211" w:right="851" w:bottom="1758" w:left="851" w:header="284" w:footer="284" w:gutter="0"/>
          <w:cols w:space="284"/>
          <w:docGrid w:linePitch="360"/>
        </w:sectPr>
      </w:pPr>
    </w:p>
    <w:p w14:paraId="4D6F5AE9" w14:textId="58FABF17" w:rsidR="00877BED" w:rsidRDefault="003C7F9B" w:rsidP="00877BED">
      <w:pPr>
        <w:pStyle w:val="Caption"/>
      </w:pPr>
      <w:bookmarkStart w:id="212" w:name="_Ref23169067"/>
      <w:bookmarkStart w:id="213" w:name="_Ref23252119"/>
      <w:bookmarkStart w:id="214" w:name="_Ref22908655"/>
      <w:bookmarkStart w:id="215" w:name="_Ref22573180"/>
      <w:r>
        <w:lastRenderedPageBreak/>
        <w:br/>
      </w:r>
      <w:r>
        <w:br/>
      </w:r>
      <w:bookmarkStart w:id="216" w:name="_Ref25875690"/>
      <w:r w:rsidR="00877BED">
        <w:t xml:space="preserve">Figure </w:t>
      </w:r>
      <w:fldSimple w:instr=" SEQ Figure \* ARABIC ">
        <w:r w:rsidR="002F0F23">
          <w:rPr>
            <w:noProof/>
          </w:rPr>
          <w:t>35</w:t>
        </w:r>
      </w:fldSimple>
      <w:bookmarkEnd w:id="212"/>
      <w:bookmarkEnd w:id="213"/>
      <w:bookmarkEnd w:id="216"/>
      <w:r w:rsidR="00877BED">
        <w:t xml:space="preserve"> Change in above ground carbon stock in forests</w:t>
      </w:r>
      <w:r>
        <w:t xml:space="preserve"> on public land</w:t>
      </w:r>
      <w:r w:rsidR="00877BED">
        <w:t xml:space="preserve"> 2008</w:t>
      </w:r>
    </w:p>
    <w:p w14:paraId="1EF245DA" w14:textId="77777777" w:rsidR="00CC6C07" w:rsidRDefault="00877BED" w:rsidP="00CC6C07">
      <w:pPr>
        <w:spacing w:after="200" w:line="288" w:lineRule="auto"/>
        <w:jc w:val="center"/>
      </w:pPr>
      <w:r>
        <w:rPr>
          <w:noProof/>
        </w:rPr>
        <w:drawing>
          <wp:inline distT="0" distB="0" distL="0" distR="0" wp14:anchorId="6B3B4C78" wp14:editId="5CF17D92">
            <wp:extent cx="4514400" cy="3153600"/>
            <wp:effectExtent l="0" t="0" r="635" b="889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carbon_change_2009.jpg"/>
                    <pic:cNvPicPr/>
                  </pic:nvPicPr>
                  <pic:blipFill rotWithShape="1">
                    <a:blip r:embed="rId104" cstate="print">
                      <a:extLst>
                        <a:ext uri="{28A0092B-C50C-407E-A947-70E740481C1C}">
                          <a14:useLocalDpi xmlns:a14="http://schemas.microsoft.com/office/drawing/2010/main" val="0"/>
                        </a:ext>
                      </a:extLst>
                    </a:blip>
                    <a:srcRect l="3422" t="5531" r="6799" b="5742"/>
                    <a:stretch/>
                  </pic:blipFill>
                  <pic:spPr bwMode="auto">
                    <a:xfrm>
                      <a:off x="0" y="0"/>
                      <a:ext cx="4514400" cy="3153600"/>
                    </a:xfrm>
                    <a:prstGeom prst="rect">
                      <a:avLst/>
                    </a:prstGeom>
                    <a:ln>
                      <a:noFill/>
                    </a:ln>
                    <a:extLst>
                      <a:ext uri="{53640926-AAD7-44D8-BBD7-CCE9431645EC}">
                        <a14:shadowObscured xmlns:a14="http://schemas.microsoft.com/office/drawing/2010/main"/>
                      </a:ext>
                    </a:extLst>
                  </pic:spPr>
                </pic:pic>
              </a:graphicData>
            </a:graphic>
          </wp:inline>
        </w:drawing>
      </w:r>
      <w:bookmarkStart w:id="217" w:name="_Ref23169478"/>
      <w:r>
        <w:br/>
      </w:r>
      <w:r w:rsidR="00CC6C07">
        <w:br/>
      </w:r>
    </w:p>
    <w:p w14:paraId="5DB5C903" w14:textId="77777777" w:rsidR="00CC6C07" w:rsidRDefault="00CC6C07" w:rsidP="00CC6C07">
      <w:pPr>
        <w:spacing w:after="200" w:line="288" w:lineRule="auto"/>
        <w:jc w:val="center"/>
      </w:pPr>
    </w:p>
    <w:p w14:paraId="2C0A7F7E" w14:textId="77777777" w:rsidR="00CC6C07" w:rsidRDefault="00CC6C07" w:rsidP="00CC6C07">
      <w:pPr>
        <w:spacing w:after="200" w:line="288" w:lineRule="auto"/>
        <w:jc w:val="center"/>
      </w:pPr>
    </w:p>
    <w:p w14:paraId="278AD024" w14:textId="21ED6A0F" w:rsidR="00CC6C07" w:rsidRDefault="00CC6C07" w:rsidP="00CC6C07">
      <w:pPr>
        <w:spacing w:after="200" w:line="288" w:lineRule="auto"/>
        <w:jc w:val="center"/>
      </w:pPr>
      <w:r>
        <w:br/>
      </w:r>
    </w:p>
    <w:p w14:paraId="2C24D7B4" w14:textId="77777777" w:rsidR="003C7F9B" w:rsidRDefault="00CC6C07" w:rsidP="00877BED">
      <w:pPr>
        <w:pStyle w:val="Caption"/>
      </w:pPr>
      <w:r>
        <w:br/>
      </w:r>
      <w:r>
        <w:br/>
      </w:r>
      <w:r>
        <w:br/>
      </w:r>
      <w:bookmarkStart w:id="218" w:name="_Ref23252058"/>
    </w:p>
    <w:p w14:paraId="5D1C6F4E" w14:textId="2F55BD75" w:rsidR="00877BED" w:rsidRDefault="00877BED" w:rsidP="00877BED">
      <w:pPr>
        <w:pStyle w:val="Caption"/>
      </w:pPr>
      <w:bookmarkStart w:id="219" w:name="_Ref25875644"/>
      <w:r>
        <w:t xml:space="preserve">Figure </w:t>
      </w:r>
      <w:fldSimple w:instr=" SEQ Figure \* ARABIC ">
        <w:r w:rsidR="002F0F23">
          <w:rPr>
            <w:noProof/>
          </w:rPr>
          <w:t>36</w:t>
        </w:r>
      </w:fldSimple>
      <w:bookmarkEnd w:id="217"/>
      <w:bookmarkEnd w:id="218"/>
      <w:bookmarkEnd w:id="219"/>
      <w:r>
        <w:t xml:space="preserve"> Change in above ground carbon stock in forests</w:t>
      </w:r>
      <w:r w:rsidR="003C7F9B">
        <w:t xml:space="preserve"> on public land</w:t>
      </w:r>
      <w:r>
        <w:t xml:space="preserve"> 2009</w:t>
      </w:r>
    </w:p>
    <w:p w14:paraId="26E6DA41" w14:textId="77777777" w:rsidR="00877BED" w:rsidRDefault="00877BED" w:rsidP="00877BED">
      <w:pPr>
        <w:spacing w:after="200" w:line="288" w:lineRule="auto"/>
        <w:jc w:val="center"/>
      </w:pPr>
      <w:r>
        <w:rPr>
          <w:noProof/>
        </w:rPr>
        <w:drawing>
          <wp:inline distT="0" distB="0" distL="0" distR="0" wp14:anchorId="376B37A9" wp14:editId="27431E45">
            <wp:extent cx="4510800" cy="3139200"/>
            <wp:effectExtent l="0" t="0" r="4445" b="444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carbon_change_2008.jpg"/>
                    <pic:cNvPicPr/>
                  </pic:nvPicPr>
                  <pic:blipFill rotWithShape="1">
                    <a:blip r:embed="rId105" cstate="print">
                      <a:extLst>
                        <a:ext uri="{28A0092B-C50C-407E-A947-70E740481C1C}">
                          <a14:useLocalDpi xmlns:a14="http://schemas.microsoft.com/office/drawing/2010/main" val="0"/>
                        </a:ext>
                      </a:extLst>
                    </a:blip>
                    <a:srcRect l="3607" t="5102" r="6873" b="6764"/>
                    <a:stretch/>
                  </pic:blipFill>
                  <pic:spPr bwMode="auto">
                    <a:xfrm>
                      <a:off x="0" y="0"/>
                      <a:ext cx="4510800" cy="313920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014FBE11" w14:textId="77777777" w:rsidR="00877BED" w:rsidRDefault="00877BED" w:rsidP="00877BED">
      <w:pPr>
        <w:pStyle w:val="Heading3"/>
        <w:sectPr w:rsidR="00877BED" w:rsidSect="00877BED">
          <w:pgSz w:w="16840" w:h="11907" w:orient="landscape" w:code="9"/>
          <w:pgMar w:top="851" w:right="2211" w:bottom="851" w:left="567" w:header="284" w:footer="284" w:gutter="0"/>
          <w:cols w:num="2" w:space="720"/>
          <w:docGrid w:linePitch="360"/>
        </w:sectPr>
      </w:pPr>
    </w:p>
    <w:p w14:paraId="50735B17" w14:textId="021C8A84" w:rsidR="00AD6508" w:rsidRPr="008E63C4" w:rsidRDefault="00AD6508" w:rsidP="00AD6508">
      <w:pPr>
        <w:pStyle w:val="Caption"/>
        <w:ind w:left="-993"/>
      </w:pPr>
      <w:bookmarkStart w:id="220" w:name="_Ref23250455"/>
      <w:r>
        <w:lastRenderedPageBreak/>
        <w:t xml:space="preserve">Table </w:t>
      </w:r>
      <w:r>
        <w:rPr>
          <w:noProof/>
        </w:rPr>
        <w:fldChar w:fldCharType="begin"/>
      </w:r>
      <w:r>
        <w:rPr>
          <w:noProof/>
        </w:rPr>
        <w:instrText xml:space="preserve"> SEQ Table \* ARABIC </w:instrText>
      </w:r>
      <w:r>
        <w:rPr>
          <w:noProof/>
        </w:rPr>
        <w:fldChar w:fldCharType="separate"/>
      </w:r>
      <w:r w:rsidR="002F0F23">
        <w:rPr>
          <w:noProof/>
        </w:rPr>
        <w:t>38</w:t>
      </w:r>
      <w:r>
        <w:rPr>
          <w:noProof/>
        </w:rPr>
        <w:fldChar w:fldCharType="end"/>
      </w:r>
      <w:bookmarkEnd w:id="214"/>
      <w:bookmarkEnd w:id="220"/>
      <w:r>
        <w:t xml:space="preserve"> </w:t>
      </w:r>
      <w:r w:rsidR="00DA1BBE">
        <w:t>Above ground c</w:t>
      </w:r>
      <w:r>
        <w:t>arbon stocks</w:t>
      </w:r>
      <w:r w:rsidRPr="00352E88">
        <w:rPr>
          <w:vertAlign w:val="superscript"/>
        </w:rPr>
        <w:t>a</w:t>
      </w:r>
      <w:r>
        <w:t xml:space="preserve"> in forests </w:t>
      </w:r>
      <w:r w:rsidR="00DA1BBE">
        <w:t xml:space="preserve">on public land </w:t>
      </w:r>
      <w:r>
        <w:t>in Victorian RFA regions (</w:t>
      </w:r>
      <w:r w:rsidR="00A72DC0">
        <w:t xml:space="preserve">tonnes, </w:t>
      </w:r>
      <w:r>
        <w:t>1998–2017)</w:t>
      </w:r>
      <w:r w:rsidR="00DA1BBE">
        <w:rPr>
          <w:vertAlign w:val="superscript"/>
        </w:rPr>
        <w:t>a</w:t>
      </w:r>
    </w:p>
    <w:tbl>
      <w:tblPr>
        <w:tblStyle w:val="TableGrid"/>
        <w:tblW w:w="14460" w:type="dxa"/>
        <w:tblInd w:w="-993" w:type="dxa"/>
        <w:tblLayout w:type="fixed"/>
        <w:tblLook w:val="04A0" w:firstRow="1" w:lastRow="0" w:firstColumn="1" w:lastColumn="0" w:noHBand="0" w:noVBand="1"/>
      </w:tblPr>
      <w:tblGrid>
        <w:gridCol w:w="1560"/>
        <w:gridCol w:w="1433"/>
        <w:gridCol w:w="1433"/>
        <w:gridCol w:w="1434"/>
        <w:gridCol w:w="1433"/>
        <w:gridCol w:w="1433"/>
        <w:gridCol w:w="1434"/>
        <w:gridCol w:w="1433"/>
        <w:gridCol w:w="1433"/>
        <w:gridCol w:w="1434"/>
      </w:tblGrid>
      <w:tr w:rsidR="00AD6508" w:rsidRPr="00321247" w14:paraId="1037C0BF" w14:textId="77777777" w:rsidTr="00D01BF2">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1560" w:type="dxa"/>
          </w:tcPr>
          <w:p w14:paraId="747A62E9" w14:textId="77777777" w:rsidR="00AD6508" w:rsidRPr="00321247" w:rsidRDefault="00AD6508" w:rsidP="00D01BF2">
            <w:pPr>
              <w:pStyle w:val="TableHeadingLeft"/>
              <w:rPr>
                <w:sz w:val="16"/>
                <w:szCs w:val="16"/>
              </w:rPr>
            </w:pPr>
            <w:r w:rsidRPr="00321247">
              <w:rPr>
                <w:sz w:val="16"/>
                <w:szCs w:val="16"/>
              </w:rPr>
              <w:t>RFA region</w:t>
            </w:r>
          </w:p>
        </w:tc>
        <w:tc>
          <w:tcPr>
            <w:tcW w:w="1433" w:type="dxa"/>
            <w:noWrap/>
            <w:hideMark/>
          </w:tcPr>
          <w:p w14:paraId="16317185"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3F5A36">
              <w:t>1988</w:t>
            </w:r>
          </w:p>
        </w:tc>
        <w:tc>
          <w:tcPr>
            <w:tcW w:w="1433" w:type="dxa"/>
            <w:noWrap/>
            <w:hideMark/>
          </w:tcPr>
          <w:p w14:paraId="01DCABF3"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3F5A36">
              <w:t>1989</w:t>
            </w:r>
          </w:p>
        </w:tc>
        <w:tc>
          <w:tcPr>
            <w:tcW w:w="1434" w:type="dxa"/>
            <w:noWrap/>
            <w:hideMark/>
          </w:tcPr>
          <w:p w14:paraId="09BD3856"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3F5A36">
              <w:t>1990</w:t>
            </w:r>
          </w:p>
        </w:tc>
        <w:tc>
          <w:tcPr>
            <w:tcW w:w="1433" w:type="dxa"/>
            <w:noWrap/>
            <w:hideMark/>
          </w:tcPr>
          <w:p w14:paraId="3B26F16B"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3F5A36">
              <w:t>1991</w:t>
            </w:r>
          </w:p>
        </w:tc>
        <w:tc>
          <w:tcPr>
            <w:tcW w:w="1433" w:type="dxa"/>
            <w:noWrap/>
            <w:hideMark/>
          </w:tcPr>
          <w:p w14:paraId="60086CDA"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3F5A36">
              <w:t>1992</w:t>
            </w:r>
          </w:p>
        </w:tc>
        <w:tc>
          <w:tcPr>
            <w:tcW w:w="1434" w:type="dxa"/>
            <w:noWrap/>
            <w:hideMark/>
          </w:tcPr>
          <w:p w14:paraId="3E44D3B1"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3F5A36">
              <w:t>1993</w:t>
            </w:r>
          </w:p>
        </w:tc>
        <w:tc>
          <w:tcPr>
            <w:tcW w:w="1433" w:type="dxa"/>
            <w:noWrap/>
            <w:hideMark/>
          </w:tcPr>
          <w:p w14:paraId="717A07BD"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3F5A36">
              <w:t>1994</w:t>
            </w:r>
          </w:p>
        </w:tc>
        <w:tc>
          <w:tcPr>
            <w:tcW w:w="1433" w:type="dxa"/>
            <w:noWrap/>
            <w:hideMark/>
          </w:tcPr>
          <w:p w14:paraId="7187C0B6"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3F5A36">
              <w:t>1995</w:t>
            </w:r>
          </w:p>
        </w:tc>
        <w:tc>
          <w:tcPr>
            <w:tcW w:w="1434" w:type="dxa"/>
            <w:noWrap/>
            <w:hideMark/>
          </w:tcPr>
          <w:p w14:paraId="7FF90B69"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3F5A36">
              <w:t>1996</w:t>
            </w:r>
          </w:p>
        </w:tc>
      </w:tr>
      <w:tr w:rsidR="00AD6508" w:rsidRPr="00321247" w14:paraId="7E212A0F" w14:textId="77777777" w:rsidTr="00D01BF2">
        <w:trPr>
          <w:trHeight w:val="20"/>
        </w:trPr>
        <w:tc>
          <w:tcPr>
            <w:tcW w:w="1560" w:type="dxa"/>
          </w:tcPr>
          <w:p w14:paraId="45EA0DC4" w14:textId="77777777" w:rsidR="00AD6508" w:rsidRPr="00321247" w:rsidRDefault="00AD6508" w:rsidP="00D01BF2">
            <w:pPr>
              <w:pStyle w:val="TableTextLeft"/>
              <w:rPr>
                <w:sz w:val="16"/>
                <w:szCs w:val="16"/>
              </w:rPr>
            </w:pPr>
            <w:r w:rsidRPr="00321247">
              <w:rPr>
                <w:sz w:val="16"/>
                <w:szCs w:val="16"/>
              </w:rPr>
              <w:t>Central Highlands</w:t>
            </w:r>
          </w:p>
        </w:tc>
        <w:tc>
          <w:tcPr>
            <w:tcW w:w="1433" w:type="dxa"/>
            <w:noWrap/>
            <w:hideMark/>
          </w:tcPr>
          <w:p w14:paraId="3F1F02C0" w14:textId="77777777" w:rsidR="00AD6508" w:rsidRPr="00321247" w:rsidRDefault="00AD6508" w:rsidP="00D01BF2">
            <w:pPr>
              <w:pStyle w:val="TableTextLeft"/>
              <w:jc w:val="right"/>
              <w:rPr>
                <w:sz w:val="16"/>
                <w:szCs w:val="16"/>
              </w:rPr>
            </w:pPr>
            <w:r w:rsidRPr="007A719C">
              <w:t xml:space="preserve">158,715,787 </w:t>
            </w:r>
          </w:p>
        </w:tc>
        <w:tc>
          <w:tcPr>
            <w:tcW w:w="1433" w:type="dxa"/>
            <w:noWrap/>
            <w:hideMark/>
          </w:tcPr>
          <w:p w14:paraId="23B964D5" w14:textId="77777777" w:rsidR="00AD6508" w:rsidRPr="00321247" w:rsidRDefault="00AD6508" w:rsidP="00D01BF2">
            <w:pPr>
              <w:pStyle w:val="TableTextLeft"/>
              <w:jc w:val="right"/>
              <w:rPr>
                <w:sz w:val="16"/>
                <w:szCs w:val="16"/>
              </w:rPr>
            </w:pPr>
            <w:r w:rsidRPr="007A719C">
              <w:t xml:space="preserve">159,921,446 </w:t>
            </w:r>
          </w:p>
        </w:tc>
        <w:tc>
          <w:tcPr>
            <w:tcW w:w="1434" w:type="dxa"/>
            <w:noWrap/>
            <w:hideMark/>
          </w:tcPr>
          <w:p w14:paraId="1A5DF422" w14:textId="77777777" w:rsidR="00AD6508" w:rsidRPr="00321247" w:rsidRDefault="00AD6508" w:rsidP="00D01BF2">
            <w:pPr>
              <w:pStyle w:val="TableTextLeft"/>
              <w:jc w:val="right"/>
              <w:rPr>
                <w:sz w:val="16"/>
                <w:szCs w:val="16"/>
              </w:rPr>
            </w:pPr>
            <w:r w:rsidRPr="007A719C">
              <w:t xml:space="preserve">159,508,373 </w:t>
            </w:r>
          </w:p>
        </w:tc>
        <w:tc>
          <w:tcPr>
            <w:tcW w:w="1433" w:type="dxa"/>
            <w:noWrap/>
            <w:hideMark/>
          </w:tcPr>
          <w:p w14:paraId="216B6B09" w14:textId="77777777" w:rsidR="00AD6508" w:rsidRPr="00321247" w:rsidRDefault="00AD6508" w:rsidP="00D01BF2">
            <w:pPr>
              <w:pStyle w:val="TableTextLeft"/>
              <w:jc w:val="right"/>
              <w:rPr>
                <w:sz w:val="16"/>
                <w:szCs w:val="16"/>
              </w:rPr>
            </w:pPr>
            <w:r w:rsidRPr="007A719C">
              <w:t xml:space="preserve">159,203,660 </w:t>
            </w:r>
          </w:p>
        </w:tc>
        <w:tc>
          <w:tcPr>
            <w:tcW w:w="1433" w:type="dxa"/>
            <w:noWrap/>
            <w:hideMark/>
          </w:tcPr>
          <w:p w14:paraId="30F5F1F7" w14:textId="77777777" w:rsidR="00AD6508" w:rsidRPr="00321247" w:rsidRDefault="00AD6508" w:rsidP="00D01BF2">
            <w:pPr>
              <w:pStyle w:val="TableTextLeft"/>
              <w:jc w:val="right"/>
              <w:rPr>
                <w:sz w:val="16"/>
                <w:szCs w:val="16"/>
              </w:rPr>
            </w:pPr>
            <w:r w:rsidRPr="007A719C">
              <w:t xml:space="preserve">159,369,321 </w:t>
            </w:r>
          </w:p>
        </w:tc>
        <w:tc>
          <w:tcPr>
            <w:tcW w:w="1434" w:type="dxa"/>
            <w:noWrap/>
            <w:hideMark/>
          </w:tcPr>
          <w:p w14:paraId="66506553" w14:textId="77777777" w:rsidR="00AD6508" w:rsidRPr="00321247" w:rsidRDefault="00AD6508" w:rsidP="00D01BF2">
            <w:pPr>
              <w:pStyle w:val="TableTextLeft"/>
              <w:jc w:val="right"/>
              <w:rPr>
                <w:sz w:val="16"/>
                <w:szCs w:val="16"/>
              </w:rPr>
            </w:pPr>
            <w:r w:rsidRPr="007A719C">
              <w:t xml:space="preserve">159,177,790 </w:t>
            </w:r>
          </w:p>
        </w:tc>
        <w:tc>
          <w:tcPr>
            <w:tcW w:w="1433" w:type="dxa"/>
            <w:noWrap/>
            <w:hideMark/>
          </w:tcPr>
          <w:p w14:paraId="354BFDC4" w14:textId="77777777" w:rsidR="00AD6508" w:rsidRPr="00321247" w:rsidRDefault="00AD6508" w:rsidP="00D01BF2">
            <w:pPr>
              <w:pStyle w:val="TableTextLeft"/>
              <w:jc w:val="right"/>
              <w:rPr>
                <w:sz w:val="16"/>
                <w:szCs w:val="16"/>
              </w:rPr>
            </w:pPr>
            <w:r w:rsidRPr="007A719C">
              <w:t xml:space="preserve">158,779,852 </w:t>
            </w:r>
          </w:p>
        </w:tc>
        <w:tc>
          <w:tcPr>
            <w:tcW w:w="1433" w:type="dxa"/>
            <w:noWrap/>
            <w:hideMark/>
          </w:tcPr>
          <w:p w14:paraId="3F530F29" w14:textId="77777777" w:rsidR="00AD6508" w:rsidRPr="00321247" w:rsidRDefault="00AD6508" w:rsidP="00D01BF2">
            <w:pPr>
              <w:pStyle w:val="TableTextLeft"/>
              <w:jc w:val="right"/>
              <w:rPr>
                <w:sz w:val="16"/>
                <w:szCs w:val="16"/>
              </w:rPr>
            </w:pPr>
            <w:r w:rsidRPr="007A719C">
              <w:t xml:space="preserve">158,178,543 </w:t>
            </w:r>
          </w:p>
        </w:tc>
        <w:tc>
          <w:tcPr>
            <w:tcW w:w="1434" w:type="dxa"/>
            <w:noWrap/>
            <w:hideMark/>
          </w:tcPr>
          <w:p w14:paraId="70797241" w14:textId="77777777" w:rsidR="00AD6508" w:rsidRPr="00321247" w:rsidRDefault="00AD6508" w:rsidP="00D01BF2">
            <w:pPr>
              <w:pStyle w:val="TableTextLeft"/>
              <w:jc w:val="right"/>
              <w:rPr>
                <w:sz w:val="16"/>
                <w:szCs w:val="16"/>
              </w:rPr>
            </w:pPr>
            <w:r w:rsidRPr="007A719C">
              <w:t xml:space="preserve">158,055,297 </w:t>
            </w:r>
          </w:p>
        </w:tc>
      </w:tr>
      <w:tr w:rsidR="00AD6508" w:rsidRPr="00321247" w14:paraId="40154B90" w14:textId="77777777" w:rsidTr="00D01BF2">
        <w:trPr>
          <w:trHeight w:val="20"/>
        </w:trPr>
        <w:tc>
          <w:tcPr>
            <w:tcW w:w="1560" w:type="dxa"/>
          </w:tcPr>
          <w:p w14:paraId="59578ACB" w14:textId="77777777" w:rsidR="00AD6508" w:rsidRPr="00321247" w:rsidRDefault="00AD6508" w:rsidP="00D01BF2">
            <w:pPr>
              <w:pStyle w:val="TableTextLeft"/>
              <w:rPr>
                <w:sz w:val="16"/>
                <w:szCs w:val="16"/>
              </w:rPr>
            </w:pPr>
            <w:r w:rsidRPr="00321247">
              <w:rPr>
                <w:sz w:val="16"/>
                <w:szCs w:val="16"/>
              </w:rPr>
              <w:t>East Gippsland</w:t>
            </w:r>
          </w:p>
        </w:tc>
        <w:tc>
          <w:tcPr>
            <w:tcW w:w="1433" w:type="dxa"/>
            <w:noWrap/>
            <w:hideMark/>
          </w:tcPr>
          <w:p w14:paraId="0E7465A4" w14:textId="77777777" w:rsidR="00AD6508" w:rsidRPr="00321247" w:rsidRDefault="00AD6508" w:rsidP="00D01BF2">
            <w:pPr>
              <w:pStyle w:val="TableTextLeft"/>
              <w:jc w:val="right"/>
              <w:rPr>
                <w:sz w:val="16"/>
                <w:szCs w:val="16"/>
              </w:rPr>
            </w:pPr>
            <w:r w:rsidRPr="007A719C">
              <w:t xml:space="preserve">233,124,542 </w:t>
            </w:r>
          </w:p>
        </w:tc>
        <w:tc>
          <w:tcPr>
            <w:tcW w:w="1433" w:type="dxa"/>
            <w:noWrap/>
            <w:hideMark/>
          </w:tcPr>
          <w:p w14:paraId="226BFA87" w14:textId="77777777" w:rsidR="00AD6508" w:rsidRPr="00321247" w:rsidRDefault="00AD6508" w:rsidP="00D01BF2">
            <w:pPr>
              <w:pStyle w:val="TableTextLeft"/>
              <w:jc w:val="right"/>
              <w:rPr>
                <w:sz w:val="16"/>
                <w:szCs w:val="16"/>
              </w:rPr>
            </w:pPr>
            <w:r w:rsidRPr="007A719C">
              <w:t xml:space="preserve">235,075,693 </w:t>
            </w:r>
          </w:p>
        </w:tc>
        <w:tc>
          <w:tcPr>
            <w:tcW w:w="1434" w:type="dxa"/>
            <w:noWrap/>
            <w:hideMark/>
          </w:tcPr>
          <w:p w14:paraId="2376DE7E" w14:textId="77777777" w:rsidR="00AD6508" w:rsidRPr="00321247" w:rsidRDefault="00AD6508" w:rsidP="00D01BF2">
            <w:pPr>
              <w:pStyle w:val="TableTextLeft"/>
              <w:jc w:val="right"/>
              <w:rPr>
                <w:sz w:val="16"/>
                <w:szCs w:val="16"/>
              </w:rPr>
            </w:pPr>
            <w:r w:rsidRPr="007A719C">
              <w:t xml:space="preserve">235,586,884 </w:t>
            </w:r>
          </w:p>
        </w:tc>
        <w:tc>
          <w:tcPr>
            <w:tcW w:w="1433" w:type="dxa"/>
            <w:noWrap/>
            <w:hideMark/>
          </w:tcPr>
          <w:p w14:paraId="22424C43" w14:textId="77777777" w:rsidR="00AD6508" w:rsidRPr="00321247" w:rsidRDefault="00AD6508" w:rsidP="00D01BF2">
            <w:pPr>
              <w:pStyle w:val="TableTextLeft"/>
              <w:jc w:val="right"/>
              <w:rPr>
                <w:sz w:val="16"/>
                <w:szCs w:val="16"/>
              </w:rPr>
            </w:pPr>
            <w:r w:rsidRPr="007A719C">
              <w:t xml:space="preserve">235,596,779 </w:t>
            </w:r>
          </w:p>
        </w:tc>
        <w:tc>
          <w:tcPr>
            <w:tcW w:w="1433" w:type="dxa"/>
            <w:noWrap/>
            <w:hideMark/>
          </w:tcPr>
          <w:p w14:paraId="64745A90" w14:textId="77777777" w:rsidR="00AD6508" w:rsidRPr="00321247" w:rsidRDefault="00AD6508" w:rsidP="00D01BF2">
            <w:pPr>
              <w:pStyle w:val="TableTextLeft"/>
              <w:jc w:val="right"/>
              <w:rPr>
                <w:sz w:val="16"/>
                <w:szCs w:val="16"/>
              </w:rPr>
            </w:pPr>
            <w:r w:rsidRPr="007A719C">
              <w:t xml:space="preserve">236,069,145 </w:t>
            </w:r>
          </w:p>
        </w:tc>
        <w:tc>
          <w:tcPr>
            <w:tcW w:w="1434" w:type="dxa"/>
            <w:noWrap/>
            <w:hideMark/>
          </w:tcPr>
          <w:p w14:paraId="5EC3374E" w14:textId="77777777" w:rsidR="00AD6508" w:rsidRPr="00321247" w:rsidRDefault="00AD6508" w:rsidP="00D01BF2">
            <w:pPr>
              <w:pStyle w:val="TableTextLeft"/>
              <w:jc w:val="right"/>
              <w:rPr>
                <w:sz w:val="16"/>
                <w:szCs w:val="16"/>
              </w:rPr>
            </w:pPr>
            <w:r w:rsidRPr="007A719C">
              <w:t xml:space="preserve">236,283,843 </w:t>
            </w:r>
          </w:p>
        </w:tc>
        <w:tc>
          <w:tcPr>
            <w:tcW w:w="1433" w:type="dxa"/>
            <w:noWrap/>
            <w:hideMark/>
          </w:tcPr>
          <w:p w14:paraId="022D81E2" w14:textId="77777777" w:rsidR="00AD6508" w:rsidRPr="00321247" w:rsidRDefault="00AD6508" w:rsidP="00D01BF2">
            <w:pPr>
              <w:pStyle w:val="TableTextLeft"/>
              <w:jc w:val="right"/>
              <w:rPr>
                <w:sz w:val="16"/>
                <w:szCs w:val="16"/>
              </w:rPr>
            </w:pPr>
            <w:r w:rsidRPr="007A719C">
              <w:t xml:space="preserve">236,045,009 </w:t>
            </w:r>
          </w:p>
        </w:tc>
        <w:tc>
          <w:tcPr>
            <w:tcW w:w="1433" w:type="dxa"/>
            <w:noWrap/>
            <w:hideMark/>
          </w:tcPr>
          <w:p w14:paraId="26DC66B6" w14:textId="77777777" w:rsidR="00AD6508" w:rsidRPr="00321247" w:rsidRDefault="00AD6508" w:rsidP="00D01BF2">
            <w:pPr>
              <w:pStyle w:val="TableTextLeft"/>
              <w:jc w:val="right"/>
              <w:rPr>
                <w:sz w:val="16"/>
                <w:szCs w:val="16"/>
              </w:rPr>
            </w:pPr>
            <w:r w:rsidRPr="007A719C">
              <w:t xml:space="preserve">235,922,025 </w:t>
            </w:r>
          </w:p>
        </w:tc>
        <w:tc>
          <w:tcPr>
            <w:tcW w:w="1434" w:type="dxa"/>
            <w:noWrap/>
            <w:hideMark/>
          </w:tcPr>
          <w:p w14:paraId="705D2304" w14:textId="77777777" w:rsidR="00AD6508" w:rsidRPr="00321247" w:rsidRDefault="00AD6508" w:rsidP="00D01BF2">
            <w:pPr>
              <w:pStyle w:val="TableTextLeft"/>
              <w:jc w:val="right"/>
              <w:rPr>
                <w:sz w:val="16"/>
                <w:szCs w:val="16"/>
              </w:rPr>
            </w:pPr>
            <w:r w:rsidRPr="007A719C">
              <w:t xml:space="preserve">235,944,144 </w:t>
            </w:r>
          </w:p>
        </w:tc>
      </w:tr>
      <w:tr w:rsidR="00AD6508" w:rsidRPr="00321247" w14:paraId="3A56DFDD" w14:textId="77777777" w:rsidTr="00D01BF2">
        <w:trPr>
          <w:trHeight w:val="20"/>
        </w:trPr>
        <w:tc>
          <w:tcPr>
            <w:tcW w:w="1560" w:type="dxa"/>
          </w:tcPr>
          <w:p w14:paraId="0C009793" w14:textId="77777777" w:rsidR="00AD6508" w:rsidRPr="00321247" w:rsidRDefault="00AD6508" w:rsidP="00D01BF2">
            <w:pPr>
              <w:pStyle w:val="TableTextLeft"/>
              <w:rPr>
                <w:sz w:val="16"/>
                <w:szCs w:val="16"/>
              </w:rPr>
            </w:pPr>
            <w:r w:rsidRPr="00321247">
              <w:rPr>
                <w:sz w:val="16"/>
                <w:szCs w:val="16"/>
              </w:rPr>
              <w:t>Gippsland</w:t>
            </w:r>
          </w:p>
        </w:tc>
        <w:tc>
          <w:tcPr>
            <w:tcW w:w="1433" w:type="dxa"/>
            <w:noWrap/>
            <w:hideMark/>
          </w:tcPr>
          <w:p w14:paraId="0DC3A817" w14:textId="77777777" w:rsidR="00AD6508" w:rsidRPr="00321247" w:rsidRDefault="00AD6508" w:rsidP="00D01BF2">
            <w:pPr>
              <w:pStyle w:val="TableTextLeft"/>
              <w:jc w:val="right"/>
              <w:rPr>
                <w:sz w:val="16"/>
                <w:szCs w:val="16"/>
              </w:rPr>
            </w:pPr>
            <w:r w:rsidRPr="007A719C">
              <w:t xml:space="preserve">292,500,069 </w:t>
            </w:r>
          </w:p>
        </w:tc>
        <w:tc>
          <w:tcPr>
            <w:tcW w:w="1433" w:type="dxa"/>
            <w:noWrap/>
            <w:hideMark/>
          </w:tcPr>
          <w:p w14:paraId="26142AFC" w14:textId="77777777" w:rsidR="00AD6508" w:rsidRPr="00321247" w:rsidRDefault="00AD6508" w:rsidP="00D01BF2">
            <w:pPr>
              <w:pStyle w:val="TableTextLeft"/>
              <w:jc w:val="right"/>
              <w:rPr>
                <w:sz w:val="16"/>
                <w:szCs w:val="16"/>
              </w:rPr>
            </w:pPr>
            <w:r w:rsidRPr="007A719C">
              <w:t xml:space="preserve">294,498,724 </w:t>
            </w:r>
          </w:p>
        </w:tc>
        <w:tc>
          <w:tcPr>
            <w:tcW w:w="1434" w:type="dxa"/>
            <w:noWrap/>
            <w:hideMark/>
          </w:tcPr>
          <w:p w14:paraId="6EC1DAF6" w14:textId="77777777" w:rsidR="00AD6508" w:rsidRPr="00321247" w:rsidRDefault="00AD6508" w:rsidP="00D01BF2">
            <w:pPr>
              <w:pStyle w:val="TableTextLeft"/>
              <w:jc w:val="right"/>
              <w:rPr>
                <w:sz w:val="16"/>
                <w:szCs w:val="16"/>
              </w:rPr>
            </w:pPr>
            <w:r w:rsidRPr="007A719C">
              <w:t xml:space="preserve">293,554,002 </w:t>
            </w:r>
          </w:p>
        </w:tc>
        <w:tc>
          <w:tcPr>
            <w:tcW w:w="1433" w:type="dxa"/>
            <w:noWrap/>
            <w:hideMark/>
          </w:tcPr>
          <w:p w14:paraId="1DFA1245" w14:textId="77777777" w:rsidR="00AD6508" w:rsidRPr="00321247" w:rsidRDefault="00AD6508" w:rsidP="00D01BF2">
            <w:pPr>
              <w:pStyle w:val="TableTextLeft"/>
              <w:jc w:val="right"/>
              <w:rPr>
                <w:sz w:val="16"/>
                <w:szCs w:val="16"/>
              </w:rPr>
            </w:pPr>
            <w:r w:rsidRPr="007A719C">
              <w:t xml:space="preserve">293,285,679 </w:t>
            </w:r>
          </w:p>
        </w:tc>
        <w:tc>
          <w:tcPr>
            <w:tcW w:w="1433" w:type="dxa"/>
            <w:noWrap/>
            <w:hideMark/>
          </w:tcPr>
          <w:p w14:paraId="1D9BA122" w14:textId="77777777" w:rsidR="00AD6508" w:rsidRPr="00321247" w:rsidRDefault="00AD6508" w:rsidP="00D01BF2">
            <w:pPr>
              <w:pStyle w:val="TableTextLeft"/>
              <w:jc w:val="right"/>
              <w:rPr>
                <w:sz w:val="16"/>
                <w:szCs w:val="16"/>
              </w:rPr>
            </w:pPr>
            <w:r w:rsidRPr="007A719C">
              <w:t xml:space="preserve">293,334,889 </w:t>
            </w:r>
          </w:p>
        </w:tc>
        <w:tc>
          <w:tcPr>
            <w:tcW w:w="1434" w:type="dxa"/>
            <w:noWrap/>
            <w:hideMark/>
          </w:tcPr>
          <w:p w14:paraId="76815470" w14:textId="77777777" w:rsidR="00AD6508" w:rsidRPr="00321247" w:rsidRDefault="00AD6508" w:rsidP="00D01BF2">
            <w:pPr>
              <w:pStyle w:val="TableTextLeft"/>
              <w:jc w:val="right"/>
              <w:rPr>
                <w:sz w:val="16"/>
                <w:szCs w:val="16"/>
              </w:rPr>
            </w:pPr>
            <w:r w:rsidRPr="007A719C">
              <w:t xml:space="preserve">293,034,543 </w:t>
            </w:r>
          </w:p>
        </w:tc>
        <w:tc>
          <w:tcPr>
            <w:tcW w:w="1433" w:type="dxa"/>
            <w:noWrap/>
            <w:hideMark/>
          </w:tcPr>
          <w:p w14:paraId="5A914AA4" w14:textId="77777777" w:rsidR="00AD6508" w:rsidRPr="00321247" w:rsidRDefault="00AD6508" w:rsidP="00D01BF2">
            <w:pPr>
              <w:pStyle w:val="TableTextLeft"/>
              <w:jc w:val="right"/>
              <w:rPr>
                <w:sz w:val="16"/>
                <w:szCs w:val="16"/>
              </w:rPr>
            </w:pPr>
            <w:r w:rsidRPr="007A719C">
              <w:t xml:space="preserve">291,892,212 </w:t>
            </w:r>
          </w:p>
        </w:tc>
        <w:tc>
          <w:tcPr>
            <w:tcW w:w="1433" w:type="dxa"/>
            <w:noWrap/>
            <w:hideMark/>
          </w:tcPr>
          <w:p w14:paraId="12E95C75" w14:textId="77777777" w:rsidR="00AD6508" w:rsidRPr="00321247" w:rsidRDefault="00AD6508" w:rsidP="00D01BF2">
            <w:pPr>
              <w:pStyle w:val="TableTextLeft"/>
              <w:jc w:val="right"/>
              <w:rPr>
                <w:sz w:val="16"/>
                <w:szCs w:val="16"/>
              </w:rPr>
            </w:pPr>
            <w:r w:rsidRPr="007A719C">
              <w:t xml:space="preserve">290,689,222 </w:t>
            </w:r>
          </w:p>
        </w:tc>
        <w:tc>
          <w:tcPr>
            <w:tcW w:w="1434" w:type="dxa"/>
            <w:noWrap/>
            <w:hideMark/>
          </w:tcPr>
          <w:p w14:paraId="1D8CB70B" w14:textId="77777777" w:rsidR="00AD6508" w:rsidRPr="00321247" w:rsidRDefault="00AD6508" w:rsidP="00D01BF2">
            <w:pPr>
              <w:pStyle w:val="TableTextLeft"/>
              <w:jc w:val="right"/>
              <w:rPr>
                <w:sz w:val="16"/>
                <w:szCs w:val="16"/>
              </w:rPr>
            </w:pPr>
            <w:r w:rsidRPr="007A719C">
              <w:t xml:space="preserve">290,500,860 </w:t>
            </w:r>
          </w:p>
        </w:tc>
      </w:tr>
      <w:tr w:rsidR="00AD6508" w:rsidRPr="00321247" w14:paraId="08353C24" w14:textId="77777777" w:rsidTr="00D01BF2">
        <w:trPr>
          <w:trHeight w:val="20"/>
        </w:trPr>
        <w:tc>
          <w:tcPr>
            <w:tcW w:w="1560" w:type="dxa"/>
          </w:tcPr>
          <w:p w14:paraId="31D6E3F9" w14:textId="77777777" w:rsidR="00AD6508" w:rsidRPr="00321247" w:rsidRDefault="00AD6508" w:rsidP="00D01BF2">
            <w:pPr>
              <w:pStyle w:val="TableTextLeft"/>
              <w:rPr>
                <w:sz w:val="16"/>
                <w:szCs w:val="16"/>
              </w:rPr>
            </w:pPr>
            <w:r w:rsidRPr="00321247">
              <w:rPr>
                <w:sz w:val="16"/>
                <w:szCs w:val="16"/>
              </w:rPr>
              <w:t>North East</w:t>
            </w:r>
          </w:p>
        </w:tc>
        <w:tc>
          <w:tcPr>
            <w:tcW w:w="1433" w:type="dxa"/>
            <w:noWrap/>
            <w:hideMark/>
          </w:tcPr>
          <w:p w14:paraId="1BF49443" w14:textId="77777777" w:rsidR="00AD6508" w:rsidRPr="00321247" w:rsidRDefault="00AD6508" w:rsidP="00D01BF2">
            <w:pPr>
              <w:pStyle w:val="TableTextLeft"/>
              <w:jc w:val="right"/>
              <w:rPr>
                <w:sz w:val="16"/>
                <w:szCs w:val="16"/>
              </w:rPr>
            </w:pPr>
            <w:r w:rsidRPr="007A719C">
              <w:t xml:space="preserve">259,063,722 </w:t>
            </w:r>
          </w:p>
        </w:tc>
        <w:tc>
          <w:tcPr>
            <w:tcW w:w="1433" w:type="dxa"/>
            <w:noWrap/>
            <w:hideMark/>
          </w:tcPr>
          <w:p w14:paraId="10E888CA" w14:textId="77777777" w:rsidR="00AD6508" w:rsidRPr="00321247" w:rsidRDefault="00AD6508" w:rsidP="00D01BF2">
            <w:pPr>
              <w:pStyle w:val="TableTextLeft"/>
              <w:jc w:val="right"/>
              <w:rPr>
                <w:sz w:val="16"/>
                <w:szCs w:val="16"/>
              </w:rPr>
            </w:pPr>
            <w:r w:rsidRPr="007A719C">
              <w:t xml:space="preserve">260,666,521 </w:t>
            </w:r>
          </w:p>
        </w:tc>
        <w:tc>
          <w:tcPr>
            <w:tcW w:w="1434" w:type="dxa"/>
            <w:noWrap/>
            <w:hideMark/>
          </w:tcPr>
          <w:p w14:paraId="43D45492" w14:textId="77777777" w:rsidR="00AD6508" w:rsidRPr="00321247" w:rsidRDefault="00AD6508" w:rsidP="00D01BF2">
            <w:pPr>
              <w:pStyle w:val="TableTextLeft"/>
              <w:jc w:val="right"/>
              <w:rPr>
                <w:sz w:val="16"/>
                <w:szCs w:val="16"/>
              </w:rPr>
            </w:pPr>
            <w:r w:rsidRPr="007A719C">
              <w:t xml:space="preserve">259,144,443 </w:t>
            </w:r>
          </w:p>
        </w:tc>
        <w:tc>
          <w:tcPr>
            <w:tcW w:w="1433" w:type="dxa"/>
            <w:noWrap/>
            <w:hideMark/>
          </w:tcPr>
          <w:p w14:paraId="43BD3ECE" w14:textId="77777777" w:rsidR="00AD6508" w:rsidRPr="00321247" w:rsidRDefault="00AD6508" w:rsidP="00D01BF2">
            <w:pPr>
              <w:pStyle w:val="TableTextLeft"/>
              <w:jc w:val="right"/>
              <w:rPr>
                <w:sz w:val="16"/>
                <w:szCs w:val="16"/>
              </w:rPr>
            </w:pPr>
            <w:r w:rsidRPr="007A719C">
              <w:t xml:space="preserve">258,439,268 </w:t>
            </w:r>
          </w:p>
        </w:tc>
        <w:tc>
          <w:tcPr>
            <w:tcW w:w="1433" w:type="dxa"/>
            <w:noWrap/>
            <w:hideMark/>
          </w:tcPr>
          <w:p w14:paraId="4E1F2F8A" w14:textId="77777777" w:rsidR="00AD6508" w:rsidRPr="00321247" w:rsidRDefault="00AD6508" w:rsidP="00D01BF2">
            <w:pPr>
              <w:pStyle w:val="TableTextLeft"/>
              <w:jc w:val="right"/>
              <w:rPr>
                <w:sz w:val="16"/>
                <w:szCs w:val="16"/>
              </w:rPr>
            </w:pPr>
            <w:r w:rsidRPr="007A719C">
              <w:t xml:space="preserve">257,406,708 </w:t>
            </w:r>
          </w:p>
        </w:tc>
        <w:tc>
          <w:tcPr>
            <w:tcW w:w="1434" w:type="dxa"/>
            <w:noWrap/>
            <w:hideMark/>
          </w:tcPr>
          <w:p w14:paraId="1D6F9EA5" w14:textId="77777777" w:rsidR="00AD6508" w:rsidRPr="00321247" w:rsidRDefault="00AD6508" w:rsidP="00D01BF2">
            <w:pPr>
              <w:pStyle w:val="TableTextLeft"/>
              <w:jc w:val="right"/>
              <w:rPr>
                <w:sz w:val="16"/>
                <w:szCs w:val="16"/>
              </w:rPr>
            </w:pPr>
            <w:r w:rsidRPr="007A719C">
              <w:t xml:space="preserve">257,050,674 </w:t>
            </w:r>
          </w:p>
        </w:tc>
        <w:tc>
          <w:tcPr>
            <w:tcW w:w="1433" w:type="dxa"/>
            <w:noWrap/>
            <w:hideMark/>
          </w:tcPr>
          <w:p w14:paraId="5E25EDCA" w14:textId="77777777" w:rsidR="00AD6508" w:rsidRPr="00321247" w:rsidRDefault="00AD6508" w:rsidP="00D01BF2">
            <w:pPr>
              <w:pStyle w:val="TableTextLeft"/>
              <w:jc w:val="right"/>
              <w:rPr>
                <w:sz w:val="16"/>
                <w:szCs w:val="16"/>
              </w:rPr>
            </w:pPr>
            <w:r w:rsidRPr="007A719C">
              <w:t xml:space="preserve">255,743,221 </w:t>
            </w:r>
          </w:p>
        </w:tc>
        <w:tc>
          <w:tcPr>
            <w:tcW w:w="1433" w:type="dxa"/>
            <w:noWrap/>
            <w:hideMark/>
          </w:tcPr>
          <w:p w14:paraId="70205405" w14:textId="77777777" w:rsidR="00AD6508" w:rsidRPr="00321247" w:rsidRDefault="00AD6508" w:rsidP="00D01BF2">
            <w:pPr>
              <w:pStyle w:val="TableTextLeft"/>
              <w:jc w:val="right"/>
              <w:rPr>
                <w:sz w:val="16"/>
                <w:szCs w:val="16"/>
              </w:rPr>
            </w:pPr>
            <w:r w:rsidRPr="007A719C">
              <w:t xml:space="preserve">253,897,885 </w:t>
            </w:r>
          </w:p>
        </w:tc>
        <w:tc>
          <w:tcPr>
            <w:tcW w:w="1434" w:type="dxa"/>
            <w:noWrap/>
            <w:hideMark/>
          </w:tcPr>
          <w:p w14:paraId="23442467" w14:textId="77777777" w:rsidR="00AD6508" w:rsidRPr="00321247" w:rsidRDefault="00AD6508" w:rsidP="00D01BF2">
            <w:pPr>
              <w:pStyle w:val="TableTextLeft"/>
              <w:jc w:val="right"/>
              <w:rPr>
                <w:sz w:val="16"/>
                <w:szCs w:val="16"/>
              </w:rPr>
            </w:pPr>
            <w:r w:rsidRPr="007A719C">
              <w:t xml:space="preserve">253,049,878 </w:t>
            </w:r>
          </w:p>
        </w:tc>
      </w:tr>
      <w:tr w:rsidR="00AD6508" w:rsidRPr="00321247" w14:paraId="2B2693C4" w14:textId="77777777" w:rsidTr="00D01BF2">
        <w:trPr>
          <w:trHeight w:val="20"/>
        </w:trPr>
        <w:tc>
          <w:tcPr>
            <w:tcW w:w="1560" w:type="dxa"/>
          </w:tcPr>
          <w:p w14:paraId="7D50F7CF" w14:textId="77777777" w:rsidR="00AD6508" w:rsidRPr="00321247" w:rsidRDefault="00AD6508" w:rsidP="00D01BF2">
            <w:pPr>
              <w:pStyle w:val="TableTextLeft"/>
              <w:rPr>
                <w:sz w:val="16"/>
                <w:szCs w:val="16"/>
              </w:rPr>
            </w:pPr>
            <w:r w:rsidRPr="00321247">
              <w:rPr>
                <w:sz w:val="16"/>
                <w:szCs w:val="16"/>
              </w:rPr>
              <w:t>West</w:t>
            </w:r>
          </w:p>
        </w:tc>
        <w:tc>
          <w:tcPr>
            <w:tcW w:w="1433" w:type="dxa"/>
            <w:noWrap/>
            <w:hideMark/>
          </w:tcPr>
          <w:p w14:paraId="263FAC06" w14:textId="77777777" w:rsidR="00AD6508" w:rsidRPr="00321247" w:rsidRDefault="00AD6508" w:rsidP="00D01BF2">
            <w:pPr>
              <w:pStyle w:val="TableTextLeft"/>
              <w:jc w:val="right"/>
              <w:rPr>
                <w:sz w:val="16"/>
                <w:szCs w:val="16"/>
              </w:rPr>
            </w:pPr>
            <w:r w:rsidRPr="007A719C">
              <w:t xml:space="preserve">140,538,846 </w:t>
            </w:r>
          </w:p>
        </w:tc>
        <w:tc>
          <w:tcPr>
            <w:tcW w:w="1433" w:type="dxa"/>
            <w:noWrap/>
            <w:hideMark/>
          </w:tcPr>
          <w:p w14:paraId="73B72457" w14:textId="77777777" w:rsidR="00AD6508" w:rsidRPr="00321247" w:rsidRDefault="00AD6508" w:rsidP="00D01BF2">
            <w:pPr>
              <w:pStyle w:val="TableTextLeft"/>
              <w:jc w:val="right"/>
              <w:rPr>
                <w:sz w:val="16"/>
                <w:szCs w:val="16"/>
              </w:rPr>
            </w:pPr>
            <w:r w:rsidRPr="007A719C">
              <w:t xml:space="preserve">140,921,414 </w:t>
            </w:r>
          </w:p>
        </w:tc>
        <w:tc>
          <w:tcPr>
            <w:tcW w:w="1434" w:type="dxa"/>
            <w:noWrap/>
            <w:hideMark/>
          </w:tcPr>
          <w:p w14:paraId="53FA065B" w14:textId="77777777" w:rsidR="00AD6508" w:rsidRPr="00321247" w:rsidRDefault="00AD6508" w:rsidP="00D01BF2">
            <w:pPr>
              <w:pStyle w:val="TableTextLeft"/>
              <w:jc w:val="right"/>
              <w:rPr>
                <w:sz w:val="16"/>
                <w:szCs w:val="16"/>
              </w:rPr>
            </w:pPr>
            <w:r w:rsidRPr="007A719C">
              <w:t xml:space="preserve">140,719,342 </w:t>
            </w:r>
          </w:p>
        </w:tc>
        <w:tc>
          <w:tcPr>
            <w:tcW w:w="1433" w:type="dxa"/>
            <w:noWrap/>
            <w:hideMark/>
          </w:tcPr>
          <w:p w14:paraId="39D2A880" w14:textId="77777777" w:rsidR="00AD6508" w:rsidRPr="00321247" w:rsidRDefault="00AD6508" w:rsidP="00D01BF2">
            <w:pPr>
              <w:pStyle w:val="TableTextLeft"/>
              <w:jc w:val="right"/>
              <w:rPr>
                <w:sz w:val="16"/>
                <w:szCs w:val="16"/>
              </w:rPr>
            </w:pPr>
            <w:r w:rsidRPr="007A719C">
              <w:t xml:space="preserve">139,921,469 </w:t>
            </w:r>
          </w:p>
        </w:tc>
        <w:tc>
          <w:tcPr>
            <w:tcW w:w="1433" w:type="dxa"/>
            <w:noWrap/>
            <w:hideMark/>
          </w:tcPr>
          <w:p w14:paraId="61970F5D" w14:textId="77777777" w:rsidR="00AD6508" w:rsidRPr="00321247" w:rsidRDefault="00AD6508" w:rsidP="00D01BF2">
            <w:pPr>
              <w:pStyle w:val="TableTextLeft"/>
              <w:jc w:val="right"/>
              <w:rPr>
                <w:sz w:val="16"/>
                <w:szCs w:val="16"/>
              </w:rPr>
            </w:pPr>
            <w:r w:rsidRPr="007A719C">
              <w:t xml:space="preserve">140,080,648 </w:t>
            </w:r>
          </w:p>
        </w:tc>
        <w:tc>
          <w:tcPr>
            <w:tcW w:w="1434" w:type="dxa"/>
            <w:noWrap/>
            <w:hideMark/>
          </w:tcPr>
          <w:p w14:paraId="7B354CF5" w14:textId="77777777" w:rsidR="00AD6508" w:rsidRPr="00321247" w:rsidRDefault="00AD6508" w:rsidP="00D01BF2">
            <w:pPr>
              <w:pStyle w:val="TableTextLeft"/>
              <w:jc w:val="right"/>
              <w:rPr>
                <w:sz w:val="16"/>
                <w:szCs w:val="16"/>
              </w:rPr>
            </w:pPr>
            <w:r w:rsidRPr="007A719C">
              <w:t xml:space="preserve">139,948,845 </w:t>
            </w:r>
          </w:p>
        </w:tc>
        <w:tc>
          <w:tcPr>
            <w:tcW w:w="1433" w:type="dxa"/>
            <w:noWrap/>
            <w:hideMark/>
          </w:tcPr>
          <w:p w14:paraId="46D63B9B" w14:textId="77777777" w:rsidR="00AD6508" w:rsidRPr="00321247" w:rsidRDefault="00AD6508" w:rsidP="00D01BF2">
            <w:pPr>
              <w:pStyle w:val="TableTextLeft"/>
              <w:jc w:val="right"/>
              <w:rPr>
                <w:sz w:val="16"/>
                <w:szCs w:val="16"/>
              </w:rPr>
            </w:pPr>
            <w:r w:rsidRPr="007A719C">
              <w:t xml:space="preserve">139,068,222 </w:t>
            </w:r>
          </w:p>
        </w:tc>
        <w:tc>
          <w:tcPr>
            <w:tcW w:w="1433" w:type="dxa"/>
            <w:noWrap/>
            <w:hideMark/>
          </w:tcPr>
          <w:p w14:paraId="23B972AA" w14:textId="77777777" w:rsidR="00AD6508" w:rsidRPr="00321247" w:rsidRDefault="00AD6508" w:rsidP="00D01BF2">
            <w:pPr>
              <w:pStyle w:val="TableTextLeft"/>
              <w:jc w:val="right"/>
              <w:rPr>
                <w:sz w:val="16"/>
                <w:szCs w:val="16"/>
              </w:rPr>
            </w:pPr>
            <w:r w:rsidRPr="007A719C">
              <w:t xml:space="preserve">137,054,994 </w:t>
            </w:r>
          </w:p>
        </w:tc>
        <w:tc>
          <w:tcPr>
            <w:tcW w:w="1434" w:type="dxa"/>
            <w:noWrap/>
            <w:hideMark/>
          </w:tcPr>
          <w:p w14:paraId="1C70B6EE" w14:textId="77777777" w:rsidR="00AD6508" w:rsidRPr="00321247" w:rsidRDefault="00AD6508" w:rsidP="00D01BF2">
            <w:pPr>
              <w:pStyle w:val="TableTextLeft"/>
              <w:jc w:val="right"/>
              <w:rPr>
                <w:sz w:val="16"/>
                <w:szCs w:val="16"/>
              </w:rPr>
            </w:pPr>
            <w:r w:rsidRPr="007A719C">
              <w:t xml:space="preserve">136,924,181 </w:t>
            </w:r>
          </w:p>
        </w:tc>
      </w:tr>
      <w:tr w:rsidR="00AD6508" w:rsidRPr="00321247" w14:paraId="5EB1BF86" w14:textId="77777777" w:rsidTr="00D01BF2">
        <w:trPr>
          <w:trHeight w:val="20"/>
        </w:trPr>
        <w:tc>
          <w:tcPr>
            <w:tcW w:w="1560" w:type="dxa"/>
          </w:tcPr>
          <w:p w14:paraId="01FF8EBD" w14:textId="77777777" w:rsidR="00AD6508" w:rsidRPr="00321247" w:rsidRDefault="00AD6508" w:rsidP="00D01BF2">
            <w:pPr>
              <w:pStyle w:val="TableTextLeft"/>
              <w:rPr>
                <w:sz w:val="16"/>
                <w:szCs w:val="16"/>
              </w:rPr>
            </w:pPr>
            <w:r w:rsidRPr="00321247">
              <w:rPr>
                <w:sz w:val="16"/>
                <w:szCs w:val="16"/>
              </w:rPr>
              <w:t>Total</w:t>
            </w:r>
          </w:p>
        </w:tc>
        <w:tc>
          <w:tcPr>
            <w:tcW w:w="1433" w:type="dxa"/>
            <w:noWrap/>
            <w:hideMark/>
          </w:tcPr>
          <w:p w14:paraId="4413958B" w14:textId="77777777" w:rsidR="00AD6508" w:rsidRPr="00321247" w:rsidRDefault="00AD6508" w:rsidP="00D01BF2">
            <w:pPr>
              <w:pStyle w:val="TableTextLeft"/>
              <w:jc w:val="right"/>
              <w:rPr>
                <w:sz w:val="16"/>
                <w:szCs w:val="16"/>
              </w:rPr>
            </w:pPr>
            <w:r w:rsidRPr="007A719C">
              <w:t xml:space="preserve">1,083,942,966 </w:t>
            </w:r>
          </w:p>
        </w:tc>
        <w:tc>
          <w:tcPr>
            <w:tcW w:w="1433" w:type="dxa"/>
            <w:noWrap/>
            <w:hideMark/>
          </w:tcPr>
          <w:p w14:paraId="3E5CC7C5" w14:textId="77777777" w:rsidR="00AD6508" w:rsidRPr="00321247" w:rsidRDefault="00AD6508" w:rsidP="00D01BF2">
            <w:pPr>
              <w:pStyle w:val="TableTextLeft"/>
              <w:jc w:val="right"/>
              <w:rPr>
                <w:sz w:val="16"/>
                <w:szCs w:val="16"/>
              </w:rPr>
            </w:pPr>
            <w:r w:rsidRPr="007A719C">
              <w:t xml:space="preserve">1,091,083,798 </w:t>
            </w:r>
          </w:p>
        </w:tc>
        <w:tc>
          <w:tcPr>
            <w:tcW w:w="1434" w:type="dxa"/>
            <w:noWrap/>
            <w:hideMark/>
          </w:tcPr>
          <w:p w14:paraId="0868ABFC" w14:textId="77777777" w:rsidR="00AD6508" w:rsidRPr="00321247" w:rsidRDefault="00AD6508" w:rsidP="00D01BF2">
            <w:pPr>
              <w:pStyle w:val="TableTextLeft"/>
              <w:jc w:val="right"/>
              <w:rPr>
                <w:sz w:val="16"/>
                <w:szCs w:val="16"/>
              </w:rPr>
            </w:pPr>
            <w:r w:rsidRPr="007A719C">
              <w:t xml:space="preserve">1,088,513,045 </w:t>
            </w:r>
          </w:p>
        </w:tc>
        <w:tc>
          <w:tcPr>
            <w:tcW w:w="1433" w:type="dxa"/>
            <w:noWrap/>
            <w:hideMark/>
          </w:tcPr>
          <w:p w14:paraId="329A86BD" w14:textId="77777777" w:rsidR="00AD6508" w:rsidRPr="00321247" w:rsidRDefault="00AD6508" w:rsidP="00D01BF2">
            <w:pPr>
              <w:pStyle w:val="TableTextLeft"/>
              <w:jc w:val="right"/>
              <w:rPr>
                <w:sz w:val="16"/>
                <w:szCs w:val="16"/>
              </w:rPr>
            </w:pPr>
            <w:r w:rsidRPr="007A719C">
              <w:t xml:space="preserve">1,086,446,856 </w:t>
            </w:r>
          </w:p>
        </w:tc>
        <w:tc>
          <w:tcPr>
            <w:tcW w:w="1433" w:type="dxa"/>
            <w:noWrap/>
            <w:hideMark/>
          </w:tcPr>
          <w:p w14:paraId="6D2FD03B" w14:textId="77777777" w:rsidR="00AD6508" w:rsidRPr="00321247" w:rsidRDefault="00AD6508" w:rsidP="00D01BF2">
            <w:pPr>
              <w:pStyle w:val="TableTextLeft"/>
              <w:jc w:val="right"/>
              <w:rPr>
                <w:sz w:val="16"/>
                <w:szCs w:val="16"/>
              </w:rPr>
            </w:pPr>
            <w:r w:rsidRPr="007A719C">
              <w:t xml:space="preserve">1,086,260,711 </w:t>
            </w:r>
          </w:p>
        </w:tc>
        <w:tc>
          <w:tcPr>
            <w:tcW w:w="1434" w:type="dxa"/>
            <w:noWrap/>
            <w:hideMark/>
          </w:tcPr>
          <w:p w14:paraId="5E5463E3" w14:textId="77777777" w:rsidR="00AD6508" w:rsidRPr="00321247" w:rsidRDefault="00AD6508" w:rsidP="00D01BF2">
            <w:pPr>
              <w:pStyle w:val="TableTextLeft"/>
              <w:jc w:val="right"/>
              <w:rPr>
                <w:sz w:val="16"/>
                <w:szCs w:val="16"/>
              </w:rPr>
            </w:pPr>
            <w:r w:rsidRPr="007A719C">
              <w:t xml:space="preserve">1,085,495,695 </w:t>
            </w:r>
          </w:p>
        </w:tc>
        <w:tc>
          <w:tcPr>
            <w:tcW w:w="1433" w:type="dxa"/>
            <w:noWrap/>
            <w:hideMark/>
          </w:tcPr>
          <w:p w14:paraId="6688F06D" w14:textId="77777777" w:rsidR="00AD6508" w:rsidRPr="00321247" w:rsidRDefault="00AD6508" w:rsidP="00D01BF2">
            <w:pPr>
              <w:pStyle w:val="TableTextLeft"/>
              <w:jc w:val="right"/>
              <w:rPr>
                <w:sz w:val="16"/>
                <w:szCs w:val="16"/>
              </w:rPr>
            </w:pPr>
            <w:r w:rsidRPr="007A719C">
              <w:t xml:space="preserve">1,081,528,516 </w:t>
            </w:r>
          </w:p>
        </w:tc>
        <w:tc>
          <w:tcPr>
            <w:tcW w:w="1433" w:type="dxa"/>
            <w:noWrap/>
            <w:hideMark/>
          </w:tcPr>
          <w:p w14:paraId="2E7C7431" w14:textId="77777777" w:rsidR="00AD6508" w:rsidRPr="00321247" w:rsidRDefault="00AD6508" w:rsidP="00D01BF2">
            <w:pPr>
              <w:pStyle w:val="TableTextLeft"/>
              <w:jc w:val="right"/>
              <w:rPr>
                <w:sz w:val="16"/>
                <w:szCs w:val="16"/>
              </w:rPr>
            </w:pPr>
            <w:r w:rsidRPr="007A719C">
              <w:t xml:space="preserve">1,075,742,669 </w:t>
            </w:r>
          </w:p>
        </w:tc>
        <w:tc>
          <w:tcPr>
            <w:tcW w:w="1434" w:type="dxa"/>
            <w:noWrap/>
            <w:hideMark/>
          </w:tcPr>
          <w:p w14:paraId="77825988" w14:textId="77777777" w:rsidR="00AD6508" w:rsidRPr="00321247" w:rsidRDefault="00AD6508" w:rsidP="00D01BF2">
            <w:pPr>
              <w:pStyle w:val="TableTextLeft"/>
              <w:jc w:val="right"/>
              <w:rPr>
                <w:sz w:val="16"/>
                <w:szCs w:val="16"/>
              </w:rPr>
            </w:pPr>
            <w:r w:rsidRPr="007A719C">
              <w:t xml:space="preserve">1,074,474,359 </w:t>
            </w:r>
          </w:p>
        </w:tc>
      </w:tr>
    </w:tbl>
    <w:p w14:paraId="640D611A" w14:textId="77777777" w:rsidR="00AD6508" w:rsidRDefault="00AD6508" w:rsidP="00AD6508">
      <w:pPr>
        <w:pStyle w:val="BodyText"/>
      </w:pPr>
    </w:p>
    <w:tbl>
      <w:tblPr>
        <w:tblStyle w:val="TableGrid"/>
        <w:tblW w:w="14460" w:type="dxa"/>
        <w:tblInd w:w="-993" w:type="dxa"/>
        <w:tblLayout w:type="fixed"/>
        <w:tblLook w:val="04A0" w:firstRow="1" w:lastRow="0" w:firstColumn="1" w:lastColumn="0" w:noHBand="0" w:noVBand="1"/>
      </w:tblPr>
      <w:tblGrid>
        <w:gridCol w:w="1560"/>
        <w:gridCol w:w="1433"/>
        <w:gridCol w:w="1433"/>
        <w:gridCol w:w="1434"/>
        <w:gridCol w:w="1433"/>
        <w:gridCol w:w="1433"/>
        <w:gridCol w:w="1434"/>
        <w:gridCol w:w="1433"/>
        <w:gridCol w:w="1433"/>
        <w:gridCol w:w="1434"/>
      </w:tblGrid>
      <w:tr w:rsidR="00AD6508" w:rsidRPr="00321247" w14:paraId="1E9F6546" w14:textId="77777777" w:rsidTr="00D01BF2">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1560" w:type="dxa"/>
          </w:tcPr>
          <w:p w14:paraId="70531216" w14:textId="77777777" w:rsidR="00AD6508" w:rsidRPr="00321247" w:rsidRDefault="00AD6508" w:rsidP="00D01BF2">
            <w:pPr>
              <w:pStyle w:val="TableHeadingLeft"/>
              <w:rPr>
                <w:sz w:val="16"/>
                <w:szCs w:val="16"/>
              </w:rPr>
            </w:pPr>
            <w:r w:rsidRPr="00321247">
              <w:rPr>
                <w:sz w:val="16"/>
                <w:szCs w:val="16"/>
              </w:rPr>
              <w:t>RFA region</w:t>
            </w:r>
          </w:p>
        </w:tc>
        <w:tc>
          <w:tcPr>
            <w:tcW w:w="1433" w:type="dxa"/>
            <w:noWrap/>
            <w:hideMark/>
          </w:tcPr>
          <w:p w14:paraId="3DE9C88F"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755D1C">
              <w:t>1997</w:t>
            </w:r>
          </w:p>
        </w:tc>
        <w:tc>
          <w:tcPr>
            <w:tcW w:w="1433" w:type="dxa"/>
            <w:noWrap/>
            <w:hideMark/>
          </w:tcPr>
          <w:p w14:paraId="4CBFE573"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755D1C">
              <w:t>1998</w:t>
            </w:r>
          </w:p>
        </w:tc>
        <w:tc>
          <w:tcPr>
            <w:tcW w:w="1434" w:type="dxa"/>
            <w:noWrap/>
            <w:hideMark/>
          </w:tcPr>
          <w:p w14:paraId="78D23BE6"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755D1C">
              <w:t>2003</w:t>
            </w:r>
          </w:p>
        </w:tc>
        <w:tc>
          <w:tcPr>
            <w:tcW w:w="1433" w:type="dxa"/>
            <w:noWrap/>
            <w:hideMark/>
          </w:tcPr>
          <w:p w14:paraId="3450DF91"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755D1C">
              <w:t>2004</w:t>
            </w:r>
          </w:p>
        </w:tc>
        <w:tc>
          <w:tcPr>
            <w:tcW w:w="1433" w:type="dxa"/>
            <w:noWrap/>
            <w:hideMark/>
          </w:tcPr>
          <w:p w14:paraId="1D9D7EA4"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755D1C">
              <w:t>2005</w:t>
            </w:r>
          </w:p>
        </w:tc>
        <w:tc>
          <w:tcPr>
            <w:tcW w:w="1434" w:type="dxa"/>
            <w:noWrap/>
            <w:hideMark/>
          </w:tcPr>
          <w:p w14:paraId="3E101F90"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755D1C">
              <w:t>2006</w:t>
            </w:r>
          </w:p>
        </w:tc>
        <w:tc>
          <w:tcPr>
            <w:tcW w:w="1433" w:type="dxa"/>
            <w:noWrap/>
            <w:hideMark/>
          </w:tcPr>
          <w:p w14:paraId="0B97A3D1"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755D1C">
              <w:t>2007</w:t>
            </w:r>
          </w:p>
        </w:tc>
        <w:tc>
          <w:tcPr>
            <w:tcW w:w="1433" w:type="dxa"/>
            <w:noWrap/>
            <w:hideMark/>
          </w:tcPr>
          <w:p w14:paraId="53744DDC"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755D1C">
              <w:t>2008</w:t>
            </w:r>
          </w:p>
        </w:tc>
        <w:tc>
          <w:tcPr>
            <w:tcW w:w="1434" w:type="dxa"/>
            <w:noWrap/>
            <w:hideMark/>
          </w:tcPr>
          <w:p w14:paraId="2FDBCEF5"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755D1C">
              <w:t>2009</w:t>
            </w:r>
          </w:p>
        </w:tc>
      </w:tr>
      <w:tr w:rsidR="00AD6508" w:rsidRPr="00321247" w14:paraId="781263B8" w14:textId="77777777" w:rsidTr="00D01BF2">
        <w:trPr>
          <w:trHeight w:val="20"/>
        </w:trPr>
        <w:tc>
          <w:tcPr>
            <w:tcW w:w="1560" w:type="dxa"/>
          </w:tcPr>
          <w:p w14:paraId="63FCE0DB" w14:textId="77777777" w:rsidR="00AD6508" w:rsidRPr="00321247" w:rsidRDefault="00AD6508" w:rsidP="00D01BF2">
            <w:pPr>
              <w:pStyle w:val="TableTextLeft"/>
              <w:rPr>
                <w:sz w:val="16"/>
                <w:szCs w:val="16"/>
              </w:rPr>
            </w:pPr>
            <w:r w:rsidRPr="00321247">
              <w:rPr>
                <w:sz w:val="16"/>
                <w:szCs w:val="16"/>
              </w:rPr>
              <w:t>Central Highlands</w:t>
            </w:r>
          </w:p>
        </w:tc>
        <w:tc>
          <w:tcPr>
            <w:tcW w:w="1433" w:type="dxa"/>
            <w:noWrap/>
            <w:hideMark/>
          </w:tcPr>
          <w:p w14:paraId="774B14C3" w14:textId="77777777" w:rsidR="00AD6508" w:rsidRPr="00321247" w:rsidRDefault="00AD6508" w:rsidP="00D01BF2">
            <w:pPr>
              <w:pStyle w:val="TableTextLeft"/>
              <w:jc w:val="right"/>
              <w:rPr>
                <w:sz w:val="16"/>
                <w:szCs w:val="16"/>
              </w:rPr>
            </w:pPr>
            <w:r w:rsidRPr="00F860D7">
              <w:t xml:space="preserve"> 157,531,427 </w:t>
            </w:r>
          </w:p>
        </w:tc>
        <w:tc>
          <w:tcPr>
            <w:tcW w:w="1433" w:type="dxa"/>
            <w:noWrap/>
            <w:hideMark/>
          </w:tcPr>
          <w:p w14:paraId="16686990" w14:textId="77777777" w:rsidR="00AD6508" w:rsidRPr="00321247" w:rsidRDefault="00AD6508" w:rsidP="00D01BF2">
            <w:pPr>
              <w:pStyle w:val="TableTextLeft"/>
              <w:jc w:val="right"/>
              <w:rPr>
                <w:sz w:val="16"/>
                <w:szCs w:val="16"/>
              </w:rPr>
            </w:pPr>
            <w:r w:rsidRPr="00F860D7">
              <w:t xml:space="preserve"> 157,067,744 </w:t>
            </w:r>
          </w:p>
        </w:tc>
        <w:tc>
          <w:tcPr>
            <w:tcW w:w="1434" w:type="dxa"/>
            <w:noWrap/>
            <w:hideMark/>
          </w:tcPr>
          <w:p w14:paraId="3EA6825E" w14:textId="77777777" w:rsidR="00AD6508" w:rsidRPr="00321247" w:rsidRDefault="00AD6508" w:rsidP="00D01BF2">
            <w:pPr>
              <w:pStyle w:val="TableTextLeft"/>
              <w:jc w:val="right"/>
              <w:rPr>
                <w:sz w:val="16"/>
                <w:szCs w:val="16"/>
              </w:rPr>
            </w:pPr>
            <w:r w:rsidRPr="00F860D7">
              <w:t xml:space="preserve"> 156,165,243 </w:t>
            </w:r>
          </w:p>
        </w:tc>
        <w:tc>
          <w:tcPr>
            <w:tcW w:w="1433" w:type="dxa"/>
            <w:noWrap/>
            <w:hideMark/>
          </w:tcPr>
          <w:p w14:paraId="14E42DD0" w14:textId="77777777" w:rsidR="00AD6508" w:rsidRPr="00321247" w:rsidRDefault="00AD6508" w:rsidP="00D01BF2">
            <w:pPr>
              <w:pStyle w:val="TableTextLeft"/>
              <w:jc w:val="right"/>
              <w:rPr>
                <w:sz w:val="16"/>
                <w:szCs w:val="16"/>
              </w:rPr>
            </w:pPr>
            <w:r w:rsidRPr="00F860D7">
              <w:t xml:space="preserve"> 157,180,983 </w:t>
            </w:r>
          </w:p>
        </w:tc>
        <w:tc>
          <w:tcPr>
            <w:tcW w:w="1433" w:type="dxa"/>
            <w:noWrap/>
            <w:hideMark/>
          </w:tcPr>
          <w:p w14:paraId="10BE39FD" w14:textId="77777777" w:rsidR="00AD6508" w:rsidRPr="00321247" w:rsidRDefault="00AD6508" w:rsidP="00D01BF2">
            <w:pPr>
              <w:pStyle w:val="TableTextLeft"/>
              <w:jc w:val="right"/>
              <w:rPr>
                <w:sz w:val="16"/>
                <w:szCs w:val="16"/>
              </w:rPr>
            </w:pPr>
            <w:r w:rsidRPr="00F860D7">
              <w:t xml:space="preserve"> 156,816,525 </w:t>
            </w:r>
          </w:p>
        </w:tc>
        <w:tc>
          <w:tcPr>
            <w:tcW w:w="1434" w:type="dxa"/>
            <w:noWrap/>
            <w:hideMark/>
          </w:tcPr>
          <w:p w14:paraId="6CC365F1" w14:textId="77777777" w:rsidR="00AD6508" w:rsidRPr="00321247" w:rsidRDefault="00AD6508" w:rsidP="00D01BF2">
            <w:pPr>
              <w:pStyle w:val="TableTextLeft"/>
              <w:jc w:val="right"/>
              <w:rPr>
                <w:sz w:val="16"/>
                <w:szCs w:val="16"/>
              </w:rPr>
            </w:pPr>
            <w:r w:rsidRPr="00F860D7">
              <w:t xml:space="preserve"> 155,383,285 </w:t>
            </w:r>
          </w:p>
        </w:tc>
        <w:tc>
          <w:tcPr>
            <w:tcW w:w="1433" w:type="dxa"/>
            <w:noWrap/>
            <w:hideMark/>
          </w:tcPr>
          <w:p w14:paraId="1F2AAFE3" w14:textId="77777777" w:rsidR="00AD6508" w:rsidRPr="00321247" w:rsidRDefault="00AD6508" w:rsidP="00D01BF2">
            <w:pPr>
              <w:pStyle w:val="TableTextLeft"/>
              <w:jc w:val="right"/>
              <w:rPr>
                <w:sz w:val="16"/>
                <w:szCs w:val="16"/>
              </w:rPr>
            </w:pPr>
            <w:r w:rsidRPr="00F860D7">
              <w:t xml:space="preserve"> 151,856,734 </w:t>
            </w:r>
          </w:p>
        </w:tc>
        <w:tc>
          <w:tcPr>
            <w:tcW w:w="1433" w:type="dxa"/>
            <w:noWrap/>
            <w:hideMark/>
          </w:tcPr>
          <w:p w14:paraId="43AA4924" w14:textId="77777777" w:rsidR="00AD6508" w:rsidRPr="00321247" w:rsidRDefault="00AD6508" w:rsidP="00D01BF2">
            <w:pPr>
              <w:pStyle w:val="TableTextLeft"/>
              <w:jc w:val="right"/>
              <w:rPr>
                <w:sz w:val="16"/>
                <w:szCs w:val="16"/>
              </w:rPr>
            </w:pPr>
            <w:r w:rsidRPr="00F860D7">
              <w:t xml:space="preserve"> 153,259,847 </w:t>
            </w:r>
          </w:p>
        </w:tc>
        <w:tc>
          <w:tcPr>
            <w:tcW w:w="1434" w:type="dxa"/>
            <w:noWrap/>
            <w:hideMark/>
          </w:tcPr>
          <w:p w14:paraId="76C4D453" w14:textId="77777777" w:rsidR="00AD6508" w:rsidRPr="00321247" w:rsidRDefault="00AD6508" w:rsidP="00D01BF2">
            <w:pPr>
              <w:pStyle w:val="TableTextLeft"/>
              <w:jc w:val="right"/>
              <w:rPr>
                <w:sz w:val="16"/>
                <w:szCs w:val="16"/>
              </w:rPr>
            </w:pPr>
            <w:r w:rsidRPr="00F860D7">
              <w:t xml:space="preserve"> 136,794,017 </w:t>
            </w:r>
          </w:p>
        </w:tc>
      </w:tr>
      <w:tr w:rsidR="00AD6508" w:rsidRPr="00321247" w14:paraId="269EBB5E" w14:textId="77777777" w:rsidTr="00D01BF2">
        <w:trPr>
          <w:trHeight w:val="20"/>
        </w:trPr>
        <w:tc>
          <w:tcPr>
            <w:tcW w:w="1560" w:type="dxa"/>
          </w:tcPr>
          <w:p w14:paraId="74887583" w14:textId="77777777" w:rsidR="00AD6508" w:rsidRPr="00321247" w:rsidRDefault="00AD6508" w:rsidP="00D01BF2">
            <w:pPr>
              <w:pStyle w:val="TableTextLeft"/>
              <w:rPr>
                <w:sz w:val="16"/>
                <w:szCs w:val="16"/>
              </w:rPr>
            </w:pPr>
            <w:r w:rsidRPr="00321247">
              <w:rPr>
                <w:sz w:val="16"/>
                <w:szCs w:val="16"/>
              </w:rPr>
              <w:t>East Gippsland</w:t>
            </w:r>
          </w:p>
        </w:tc>
        <w:tc>
          <w:tcPr>
            <w:tcW w:w="1433" w:type="dxa"/>
            <w:noWrap/>
            <w:hideMark/>
          </w:tcPr>
          <w:p w14:paraId="3211238B" w14:textId="77777777" w:rsidR="00AD6508" w:rsidRPr="00321247" w:rsidRDefault="00AD6508" w:rsidP="00D01BF2">
            <w:pPr>
              <w:pStyle w:val="TableTextLeft"/>
              <w:jc w:val="right"/>
              <w:rPr>
                <w:sz w:val="16"/>
                <w:szCs w:val="16"/>
              </w:rPr>
            </w:pPr>
            <w:r w:rsidRPr="00F860D7">
              <w:t xml:space="preserve"> 235,548,256 </w:t>
            </w:r>
          </w:p>
        </w:tc>
        <w:tc>
          <w:tcPr>
            <w:tcW w:w="1433" w:type="dxa"/>
            <w:noWrap/>
            <w:hideMark/>
          </w:tcPr>
          <w:p w14:paraId="568D5633" w14:textId="77777777" w:rsidR="00AD6508" w:rsidRPr="00321247" w:rsidRDefault="00AD6508" w:rsidP="00D01BF2">
            <w:pPr>
              <w:pStyle w:val="TableTextLeft"/>
              <w:jc w:val="right"/>
              <w:rPr>
                <w:sz w:val="16"/>
                <w:szCs w:val="16"/>
              </w:rPr>
            </w:pPr>
            <w:r w:rsidRPr="00F860D7">
              <w:t xml:space="preserve"> 231,178,795 </w:t>
            </w:r>
          </w:p>
        </w:tc>
        <w:tc>
          <w:tcPr>
            <w:tcW w:w="1434" w:type="dxa"/>
            <w:noWrap/>
            <w:hideMark/>
          </w:tcPr>
          <w:p w14:paraId="0730C00B" w14:textId="77777777" w:rsidR="00AD6508" w:rsidRPr="00321247" w:rsidRDefault="00AD6508" w:rsidP="00D01BF2">
            <w:pPr>
              <w:pStyle w:val="TableTextLeft"/>
              <w:jc w:val="right"/>
              <w:rPr>
                <w:sz w:val="16"/>
                <w:szCs w:val="16"/>
              </w:rPr>
            </w:pPr>
            <w:r w:rsidRPr="00F860D7">
              <w:t xml:space="preserve"> 224,436,545 </w:t>
            </w:r>
          </w:p>
        </w:tc>
        <w:tc>
          <w:tcPr>
            <w:tcW w:w="1433" w:type="dxa"/>
            <w:noWrap/>
            <w:hideMark/>
          </w:tcPr>
          <w:p w14:paraId="74440D7B" w14:textId="77777777" w:rsidR="00AD6508" w:rsidRPr="00321247" w:rsidRDefault="00AD6508" w:rsidP="00D01BF2">
            <w:pPr>
              <w:pStyle w:val="TableTextLeft"/>
              <w:jc w:val="right"/>
              <w:rPr>
                <w:sz w:val="16"/>
                <w:szCs w:val="16"/>
              </w:rPr>
            </w:pPr>
            <w:r w:rsidRPr="00F860D7">
              <w:t xml:space="preserve"> 227,821,677 </w:t>
            </w:r>
          </w:p>
        </w:tc>
        <w:tc>
          <w:tcPr>
            <w:tcW w:w="1433" w:type="dxa"/>
            <w:noWrap/>
            <w:hideMark/>
          </w:tcPr>
          <w:p w14:paraId="71C61D51" w14:textId="77777777" w:rsidR="00AD6508" w:rsidRPr="00321247" w:rsidRDefault="00AD6508" w:rsidP="00D01BF2">
            <w:pPr>
              <w:pStyle w:val="TableTextLeft"/>
              <w:jc w:val="right"/>
              <w:rPr>
                <w:sz w:val="16"/>
                <w:szCs w:val="16"/>
              </w:rPr>
            </w:pPr>
            <w:r w:rsidRPr="00F860D7">
              <w:t xml:space="preserve"> 228,569,454 </w:t>
            </w:r>
          </w:p>
        </w:tc>
        <w:tc>
          <w:tcPr>
            <w:tcW w:w="1434" w:type="dxa"/>
            <w:noWrap/>
            <w:hideMark/>
          </w:tcPr>
          <w:p w14:paraId="585FB385" w14:textId="77777777" w:rsidR="00AD6508" w:rsidRPr="00321247" w:rsidRDefault="00AD6508" w:rsidP="00D01BF2">
            <w:pPr>
              <w:pStyle w:val="TableTextLeft"/>
              <w:jc w:val="right"/>
              <w:rPr>
                <w:sz w:val="16"/>
                <w:szCs w:val="16"/>
              </w:rPr>
            </w:pPr>
            <w:r w:rsidRPr="00F860D7">
              <w:t xml:space="preserve"> 228,958,284 </w:t>
            </w:r>
          </w:p>
        </w:tc>
        <w:tc>
          <w:tcPr>
            <w:tcW w:w="1433" w:type="dxa"/>
            <w:noWrap/>
            <w:hideMark/>
          </w:tcPr>
          <w:p w14:paraId="6A76E256" w14:textId="77777777" w:rsidR="00AD6508" w:rsidRPr="00321247" w:rsidRDefault="00AD6508" w:rsidP="00D01BF2">
            <w:pPr>
              <w:pStyle w:val="TableTextLeft"/>
              <w:jc w:val="right"/>
              <w:rPr>
                <w:sz w:val="16"/>
                <w:szCs w:val="16"/>
              </w:rPr>
            </w:pPr>
            <w:r w:rsidRPr="00F860D7">
              <w:t xml:space="preserve"> 226,826,386 </w:t>
            </w:r>
          </w:p>
        </w:tc>
        <w:tc>
          <w:tcPr>
            <w:tcW w:w="1433" w:type="dxa"/>
            <w:noWrap/>
            <w:hideMark/>
          </w:tcPr>
          <w:p w14:paraId="6DD5E218" w14:textId="77777777" w:rsidR="00AD6508" w:rsidRPr="00321247" w:rsidRDefault="00AD6508" w:rsidP="00D01BF2">
            <w:pPr>
              <w:pStyle w:val="TableTextLeft"/>
              <w:jc w:val="right"/>
              <w:rPr>
                <w:sz w:val="16"/>
                <w:szCs w:val="16"/>
              </w:rPr>
            </w:pPr>
            <w:r w:rsidRPr="00F860D7">
              <w:t xml:space="preserve"> 229,433,638 </w:t>
            </w:r>
          </w:p>
        </w:tc>
        <w:tc>
          <w:tcPr>
            <w:tcW w:w="1434" w:type="dxa"/>
            <w:noWrap/>
            <w:hideMark/>
          </w:tcPr>
          <w:p w14:paraId="414F9F4A" w14:textId="77777777" w:rsidR="00AD6508" w:rsidRPr="00321247" w:rsidRDefault="00AD6508" w:rsidP="00D01BF2">
            <w:pPr>
              <w:pStyle w:val="TableTextLeft"/>
              <w:jc w:val="right"/>
              <w:rPr>
                <w:sz w:val="16"/>
                <w:szCs w:val="16"/>
              </w:rPr>
            </w:pPr>
            <w:r w:rsidRPr="00F860D7">
              <w:t xml:space="preserve"> 230,304,338 </w:t>
            </w:r>
          </w:p>
        </w:tc>
      </w:tr>
      <w:tr w:rsidR="00AD6508" w:rsidRPr="00321247" w14:paraId="338F384C" w14:textId="77777777" w:rsidTr="00D01BF2">
        <w:trPr>
          <w:trHeight w:val="20"/>
        </w:trPr>
        <w:tc>
          <w:tcPr>
            <w:tcW w:w="1560" w:type="dxa"/>
          </w:tcPr>
          <w:p w14:paraId="3286C4B0" w14:textId="77777777" w:rsidR="00AD6508" w:rsidRPr="00321247" w:rsidRDefault="00AD6508" w:rsidP="00D01BF2">
            <w:pPr>
              <w:pStyle w:val="TableTextLeft"/>
              <w:rPr>
                <w:sz w:val="16"/>
                <w:szCs w:val="16"/>
              </w:rPr>
            </w:pPr>
            <w:r w:rsidRPr="00321247">
              <w:rPr>
                <w:sz w:val="16"/>
                <w:szCs w:val="16"/>
              </w:rPr>
              <w:t>Gippsland</w:t>
            </w:r>
          </w:p>
        </w:tc>
        <w:tc>
          <w:tcPr>
            <w:tcW w:w="1433" w:type="dxa"/>
            <w:noWrap/>
            <w:hideMark/>
          </w:tcPr>
          <w:p w14:paraId="77346EF9" w14:textId="77777777" w:rsidR="00AD6508" w:rsidRPr="00321247" w:rsidRDefault="00AD6508" w:rsidP="00D01BF2">
            <w:pPr>
              <w:pStyle w:val="TableTextLeft"/>
              <w:jc w:val="right"/>
              <w:rPr>
                <w:sz w:val="16"/>
                <w:szCs w:val="16"/>
              </w:rPr>
            </w:pPr>
            <w:r w:rsidRPr="00F860D7">
              <w:t xml:space="preserve"> 289,318,839 </w:t>
            </w:r>
          </w:p>
        </w:tc>
        <w:tc>
          <w:tcPr>
            <w:tcW w:w="1433" w:type="dxa"/>
            <w:noWrap/>
            <w:hideMark/>
          </w:tcPr>
          <w:p w14:paraId="31923AE6" w14:textId="77777777" w:rsidR="00AD6508" w:rsidRPr="00321247" w:rsidRDefault="00AD6508" w:rsidP="00D01BF2">
            <w:pPr>
              <w:pStyle w:val="TableTextLeft"/>
              <w:jc w:val="right"/>
              <w:rPr>
                <w:sz w:val="16"/>
                <w:szCs w:val="16"/>
              </w:rPr>
            </w:pPr>
            <w:r w:rsidRPr="00F860D7">
              <w:t xml:space="preserve"> 271,561,547 </w:t>
            </w:r>
          </w:p>
        </w:tc>
        <w:tc>
          <w:tcPr>
            <w:tcW w:w="1434" w:type="dxa"/>
            <w:noWrap/>
            <w:hideMark/>
          </w:tcPr>
          <w:p w14:paraId="51EA4785" w14:textId="77777777" w:rsidR="00AD6508" w:rsidRPr="00321247" w:rsidRDefault="00AD6508" w:rsidP="00D01BF2">
            <w:pPr>
              <w:pStyle w:val="TableTextLeft"/>
              <w:jc w:val="right"/>
              <w:rPr>
                <w:sz w:val="16"/>
                <w:szCs w:val="16"/>
              </w:rPr>
            </w:pPr>
            <w:r w:rsidRPr="00F860D7">
              <w:t xml:space="preserve"> 250,148,807 </w:t>
            </w:r>
          </w:p>
        </w:tc>
        <w:tc>
          <w:tcPr>
            <w:tcW w:w="1433" w:type="dxa"/>
            <w:noWrap/>
            <w:hideMark/>
          </w:tcPr>
          <w:p w14:paraId="23C69B79" w14:textId="77777777" w:rsidR="00AD6508" w:rsidRPr="00321247" w:rsidRDefault="00AD6508" w:rsidP="00D01BF2">
            <w:pPr>
              <w:pStyle w:val="TableTextLeft"/>
              <w:jc w:val="right"/>
              <w:rPr>
                <w:sz w:val="16"/>
                <w:szCs w:val="16"/>
              </w:rPr>
            </w:pPr>
            <w:r w:rsidRPr="00F860D7">
              <w:t xml:space="preserve"> 258,770,674 </w:t>
            </w:r>
          </w:p>
        </w:tc>
        <w:tc>
          <w:tcPr>
            <w:tcW w:w="1433" w:type="dxa"/>
            <w:noWrap/>
            <w:hideMark/>
          </w:tcPr>
          <w:p w14:paraId="154748DA" w14:textId="77777777" w:rsidR="00AD6508" w:rsidRPr="00321247" w:rsidRDefault="00AD6508" w:rsidP="00D01BF2">
            <w:pPr>
              <w:pStyle w:val="TableTextLeft"/>
              <w:jc w:val="right"/>
              <w:rPr>
                <w:sz w:val="16"/>
                <w:szCs w:val="16"/>
              </w:rPr>
            </w:pPr>
            <w:r w:rsidRPr="00F860D7">
              <w:t xml:space="preserve"> 258,736,789 </w:t>
            </w:r>
          </w:p>
        </w:tc>
        <w:tc>
          <w:tcPr>
            <w:tcW w:w="1434" w:type="dxa"/>
            <w:noWrap/>
            <w:hideMark/>
          </w:tcPr>
          <w:p w14:paraId="6AC28924" w14:textId="77777777" w:rsidR="00AD6508" w:rsidRPr="00321247" w:rsidRDefault="00AD6508" w:rsidP="00D01BF2">
            <w:pPr>
              <w:pStyle w:val="TableTextLeft"/>
              <w:jc w:val="right"/>
              <w:rPr>
                <w:sz w:val="16"/>
                <w:szCs w:val="16"/>
              </w:rPr>
            </w:pPr>
            <w:r w:rsidRPr="00F860D7">
              <w:t xml:space="preserve"> 258,248,651 </w:t>
            </w:r>
          </w:p>
        </w:tc>
        <w:tc>
          <w:tcPr>
            <w:tcW w:w="1433" w:type="dxa"/>
            <w:noWrap/>
            <w:hideMark/>
          </w:tcPr>
          <w:p w14:paraId="441421E3" w14:textId="77777777" w:rsidR="00AD6508" w:rsidRPr="00321247" w:rsidRDefault="00AD6508" w:rsidP="00D01BF2">
            <w:pPr>
              <w:pStyle w:val="TableTextLeft"/>
              <w:jc w:val="right"/>
              <w:rPr>
                <w:sz w:val="16"/>
                <w:szCs w:val="16"/>
              </w:rPr>
            </w:pPr>
            <w:r w:rsidRPr="00F860D7">
              <w:t xml:space="preserve"> 209,795,154 </w:t>
            </w:r>
          </w:p>
        </w:tc>
        <w:tc>
          <w:tcPr>
            <w:tcW w:w="1433" w:type="dxa"/>
            <w:noWrap/>
            <w:hideMark/>
          </w:tcPr>
          <w:p w14:paraId="5364EC50" w14:textId="77777777" w:rsidR="00AD6508" w:rsidRPr="00321247" w:rsidRDefault="00AD6508" w:rsidP="00D01BF2">
            <w:pPr>
              <w:pStyle w:val="TableTextLeft"/>
              <w:jc w:val="right"/>
              <w:rPr>
                <w:sz w:val="16"/>
                <w:szCs w:val="16"/>
              </w:rPr>
            </w:pPr>
            <w:r w:rsidRPr="00F860D7">
              <w:t xml:space="preserve"> 240,866,041 </w:t>
            </w:r>
          </w:p>
        </w:tc>
        <w:tc>
          <w:tcPr>
            <w:tcW w:w="1434" w:type="dxa"/>
            <w:noWrap/>
            <w:hideMark/>
          </w:tcPr>
          <w:p w14:paraId="61CA93A6" w14:textId="77777777" w:rsidR="00AD6508" w:rsidRPr="00321247" w:rsidRDefault="00AD6508" w:rsidP="00D01BF2">
            <w:pPr>
              <w:pStyle w:val="TableTextLeft"/>
              <w:jc w:val="right"/>
              <w:rPr>
                <w:sz w:val="16"/>
                <w:szCs w:val="16"/>
              </w:rPr>
            </w:pPr>
            <w:r w:rsidRPr="00F860D7">
              <w:t xml:space="preserve"> 238,939,012 </w:t>
            </w:r>
          </w:p>
        </w:tc>
      </w:tr>
      <w:tr w:rsidR="00AD6508" w:rsidRPr="00321247" w14:paraId="4A1EB6A4" w14:textId="77777777" w:rsidTr="00D01BF2">
        <w:trPr>
          <w:trHeight w:val="20"/>
        </w:trPr>
        <w:tc>
          <w:tcPr>
            <w:tcW w:w="1560" w:type="dxa"/>
          </w:tcPr>
          <w:p w14:paraId="186F9227" w14:textId="77777777" w:rsidR="00AD6508" w:rsidRPr="00321247" w:rsidRDefault="00AD6508" w:rsidP="00D01BF2">
            <w:pPr>
              <w:pStyle w:val="TableTextLeft"/>
              <w:rPr>
                <w:sz w:val="16"/>
                <w:szCs w:val="16"/>
              </w:rPr>
            </w:pPr>
            <w:r w:rsidRPr="00321247">
              <w:rPr>
                <w:sz w:val="16"/>
                <w:szCs w:val="16"/>
              </w:rPr>
              <w:t>North East</w:t>
            </w:r>
          </w:p>
        </w:tc>
        <w:tc>
          <w:tcPr>
            <w:tcW w:w="1433" w:type="dxa"/>
            <w:noWrap/>
            <w:hideMark/>
          </w:tcPr>
          <w:p w14:paraId="0B46B425" w14:textId="77777777" w:rsidR="00AD6508" w:rsidRPr="00321247" w:rsidRDefault="00AD6508" w:rsidP="00D01BF2">
            <w:pPr>
              <w:pStyle w:val="TableTextLeft"/>
              <w:jc w:val="right"/>
              <w:rPr>
                <w:sz w:val="16"/>
                <w:szCs w:val="16"/>
              </w:rPr>
            </w:pPr>
            <w:r w:rsidRPr="00F860D7">
              <w:t xml:space="preserve"> 251,751,685 </w:t>
            </w:r>
          </w:p>
        </w:tc>
        <w:tc>
          <w:tcPr>
            <w:tcW w:w="1433" w:type="dxa"/>
            <w:noWrap/>
            <w:hideMark/>
          </w:tcPr>
          <w:p w14:paraId="327997FB" w14:textId="77777777" w:rsidR="00AD6508" w:rsidRPr="00321247" w:rsidRDefault="00AD6508" w:rsidP="00D01BF2">
            <w:pPr>
              <w:pStyle w:val="TableTextLeft"/>
              <w:jc w:val="right"/>
              <w:rPr>
                <w:sz w:val="16"/>
                <w:szCs w:val="16"/>
              </w:rPr>
            </w:pPr>
            <w:r w:rsidRPr="00F860D7">
              <w:t xml:space="preserve"> 250,198,341 </w:t>
            </w:r>
          </w:p>
        </w:tc>
        <w:tc>
          <w:tcPr>
            <w:tcW w:w="1434" w:type="dxa"/>
            <w:noWrap/>
            <w:hideMark/>
          </w:tcPr>
          <w:p w14:paraId="7DC835EC" w14:textId="77777777" w:rsidR="00AD6508" w:rsidRPr="00321247" w:rsidRDefault="00AD6508" w:rsidP="00D01BF2">
            <w:pPr>
              <w:pStyle w:val="TableTextLeft"/>
              <w:jc w:val="right"/>
              <w:rPr>
                <w:sz w:val="16"/>
                <w:szCs w:val="16"/>
              </w:rPr>
            </w:pPr>
            <w:r w:rsidRPr="00F860D7">
              <w:t xml:space="preserve"> 212,401,634 </w:t>
            </w:r>
          </w:p>
        </w:tc>
        <w:tc>
          <w:tcPr>
            <w:tcW w:w="1433" w:type="dxa"/>
            <w:noWrap/>
            <w:hideMark/>
          </w:tcPr>
          <w:p w14:paraId="04C9925A" w14:textId="77777777" w:rsidR="00AD6508" w:rsidRPr="00321247" w:rsidRDefault="00AD6508" w:rsidP="00D01BF2">
            <w:pPr>
              <w:pStyle w:val="TableTextLeft"/>
              <w:jc w:val="right"/>
              <w:rPr>
                <w:sz w:val="16"/>
                <w:szCs w:val="16"/>
              </w:rPr>
            </w:pPr>
            <w:r w:rsidRPr="00F860D7">
              <w:t xml:space="preserve"> 226,815,211 </w:t>
            </w:r>
          </w:p>
        </w:tc>
        <w:tc>
          <w:tcPr>
            <w:tcW w:w="1433" w:type="dxa"/>
            <w:noWrap/>
            <w:hideMark/>
          </w:tcPr>
          <w:p w14:paraId="440044A9" w14:textId="77777777" w:rsidR="00AD6508" w:rsidRPr="00321247" w:rsidRDefault="00AD6508" w:rsidP="00D01BF2">
            <w:pPr>
              <w:pStyle w:val="TableTextLeft"/>
              <w:jc w:val="right"/>
              <w:rPr>
                <w:sz w:val="16"/>
                <w:szCs w:val="16"/>
              </w:rPr>
            </w:pPr>
            <w:r w:rsidRPr="00F860D7">
              <w:t xml:space="preserve"> 226,367,716 </w:t>
            </w:r>
          </w:p>
        </w:tc>
        <w:tc>
          <w:tcPr>
            <w:tcW w:w="1434" w:type="dxa"/>
            <w:noWrap/>
            <w:hideMark/>
          </w:tcPr>
          <w:p w14:paraId="5956E98D" w14:textId="77777777" w:rsidR="00AD6508" w:rsidRPr="00321247" w:rsidRDefault="00AD6508" w:rsidP="00D01BF2">
            <w:pPr>
              <w:pStyle w:val="TableTextLeft"/>
              <w:jc w:val="right"/>
              <w:rPr>
                <w:sz w:val="16"/>
                <w:szCs w:val="16"/>
              </w:rPr>
            </w:pPr>
            <w:r w:rsidRPr="00F860D7">
              <w:t xml:space="preserve"> 226,656,948 </w:t>
            </w:r>
          </w:p>
        </w:tc>
        <w:tc>
          <w:tcPr>
            <w:tcW w:w="1433" w:type="dxa"/>
            <w:noWrap/>
            <w:hideMark/>
          </w:tcPr>
          <w:p w14:paraId="764A9E1C" w14:textId="77777777" w:rsidR="00AD6508" w:rsidRPr="00321247" w:rsidRDefault="00AD6508" w:rsidP="00D01BF2">
            <w:pPr>
              <w:pStyle w:val="TableTextLeft"/>
              <w:jc w:val="right"/>
              <w:rPr>
                <w:sz w:val="16"/>
                <w:szCs w:val="16"/>
              </w:rPr>
            </w:pPr>
            <w:r w:rsidRPr="00F860D7">
              <w:t xml:space="preserve"> 180,834,401 </w:t>
            </w:r>
          </w:p>
        </w:tc>
        <w:tc>
          <w:tcPr>
            <w:tcW w:w="1433" w:type="dxa"/>
            <w:noWrap/>
            <w:hideMark/>
          </w:tcPr>
          <w:p w14:paraId="27A09AD9" w14:textId="77777777" w:rsidR="00AD6508" w:rsidRPr="00321247" w:rsidRDefault="00AD6508" w:rsidP="00D01BF2">
            <w:pPr>
              <w:pStyle w:val="TableTextLeft"/>
              <w:jc w:val="right"/>
              <w:rPr>
                <w:sz w:val="16"/>
                <w:szCs w:val="16"/>
              </w:rPr>
            </w:pPr>
            <w:r w:rsidRPr="00F860D7">
              <w:t xml:space="preserve"> 215,061,773 </w:t>
            </w:r>
          </w:p>
        </w:tc>
        <w:tc>
          <w:tcPr>
            <w:tcW w:w="1434" w:type="dxa"/>
            <w:noWrap/>
            <w:hideMark/>
          </w:tcPr>
          <w:p w14:paraId="57614847" w14:textId="77777777" w:rsidR="00AD6508" w:rsidRPr="00321247" w:rsidRDefault="00AD6508" w:rsidP="00D01BF2">
            <w:pPr>
              <w:pStyle w:val="TableTextLeft"/>
              <w:jc w:val="right"/>
              <w:rPr>
                <w:sz w:val="16"/>
                <w:szCs w:val="16"/>
              </w:rPr>
            </w:pPr>
            <w:r w:rsidRPr="00F860D7">
              <w:t xml:space="preserve"> 209,722,374 </w:t>
            </w:r>
          </w:p>
        </w:tc>
      </w:tr>
      <w:tr w:rsidR="00AD6508" w:rsidRPr="00321247" w14:paraId="20F584C9" w14:textId="77777777" w:rsidTr="00D01BF2">
        <w:trPr>
          <w:trHeight w:val="20"/>
        </w:trPr>
        <w:tc>
          <w:tcPr>
            <w:tcW w:w="1560" w:type="dxa"/>
          </w:tcPr>
          <w:p w14:paraId="17518C2B" w14:textId="77777777" w:rsidR="00AD6508" w:rsidRPr="00321247" w:rsidRDefault="00AD6508" w:rsidP="00D01BF2">
            <w:pPr>
              <w:pStyle w:val="TableTextLeft"/>
              <w:rPr>
                <w:sz w:val="16"/>
                <w:szCs w:val="16"/>
              </w:rPr>
            </w:pPr>
            <w:r w:rsidRPr="00321247">
              <w:rPr>
                <w:sz w:val="16"/>
                <w:szCs w:val="16"/>
              </w:rPr>
              <w:t>West</w:t>
            </w:r>
          </w:p>
        </w:tc>
        <w:tc>
          <w:tcPr>
            <w:tcW w:w="1433" w:type="dxa"/>
            <w:noWrap/>
            <w:hideMark/>
          </w:tcPr>
          <w:p w14:paraId="2E7B1840" w14:textId="77777777" w:rsidR="00AD6508" w:rsidRPr="00321247" w:rsidRDefault="00AD6508" w:rsidP="00D01BF2">
            <w:pPr>
              <w:pStyle w:val="TableTextLeft"/>
              <w:jc w:val="right"/>
              <w:rPr>
                <w:sz w:val="16"/>
                <w:szCs w:val="16"/>
              </w:rPr>
            </w:pPr>
            <w:r w:rsidRPr="00F860D7">
              <w:t xml:space="preserve"> 136,143,224 </w:t>
            </w:r>
          </w:p>
        </w:tc>
        <w:tc>
          <w:tcPr>
            <w:tcW w:w="1433" w:type="dxa"/>
            <w:noWrap/>
            <w:hideMark/>
          </w:tcPr>
          <w:p w14:paraId="435E25CB" w14:textId="77777777" w:rsidR="00AD6508" w:rsidRPr="00321247" w:rsidRDefault="00AD6508" w:rsidP="00D01BF2">
            <w:pPr>
              <w:pStyle w:val="TableTextLeft"/>
              <w:jc w:val="right"/>
              <w:rPr>
                <w:sz w:val="16"/>
                <w:szCs w:val="16"/>
              </w:rPr>
            </w:pPr>
            <w:r w:rsidRPr="00F860D7">
              <w:t xml:space="preserve"> 135,376,046 </w:t>
            </w:r>
          </w:p>
        </w:tc>
        <w:tc>
          <w:tcPr>
            <w:tcW w:w="1434" w:type="dxa"/>
            <w:noWrap/>
            <w:hideMark/>
          </w:tcPr>
          <w:p w14:paraId="0DDCAEB9" w14:textId="77777777" w:rsidR="00AD6508" w:rsidRPr="00321247" w:rsidRDefault="00AD6508" w:rsidP="00D01BF2">
            <w:pPr>
              <w:pStyle w:val="TableTextLeft"/>
              <w:jc w:val="right"/>
              <w:rPr>
                <w:sz w:val="16"/>
                <w:szCs w:val="16"/>
              </w:rPr>
            </w:pPr>
            <w:r w:rsidRPr="00F860D7">
              <w:t xml:space="preserve"> 132,660,845 </w:t>
            </w:r>
          </w:p>
        </w:tc>
        <w:tc>
          <w:tcPr>
            <w:tcW w:w="1433" w:type="dxa"/>
            <w:noWrap/>
            <w:hideMark/>
          </w:tcPr>
          <w:p w14:paraId="662797BE" w14:textId="77777777" w:rsidR="00AD6508" w:rsidRPr="00321247" w:rsidRDefault="00AD6508" w:rsidP="00D01BF2">
            <w:pPr>
              <w:pStyle w:val="TableTextLeft"/>
              <w:jc w:val="right"/>
              <w:rPr>
                <w:sz w:val="16"/>
                <w:szCs w:val="16"/>
              </w:rPr>
            </w:pPr>
            <w:r w:rsidRPr="00F860D7">
              <w:t xml:space="preserve"> 132,608,740 </w:t>
            </w:r>
          </w:p>
        </w:tc>
        <w:tc>
          <w:tcPr>
            <w:tcW w:w="1433" w:type="dxa"/>
            <w:noWrap/>
            <w:hideMark/>
          </w:tcPr>
          <w:p w14:paraId="17F53821" w14:textId="77777777" w:rsidR="00AD6508" w:rsidRPr="00321247" w:rsidRDefault="00AD6508" w:rsidP="00D01BF2">
            <w:pPr>
              <w:pStyle w:val="TableTextLeft"/>
              <w:jc w:val="right"/>
              <w:rPr>
                <w:sz w:val="16"/>
                <w:szCs w:val="16"/>
              </w:rPr>
            </w:pPr>
            <w:r w:rsidRPr="00F860D7">
              <w:t xml:space="preserve"> 132,314,318 </w:t>
            </w:r>
          </w:p>
        </w:tc>
        <w:tc>
          <w:tcPr>
            <w:tcW w:w="1434" w:type="dxa"/>
            <w:noWrap/>
            <w:hideMark/>
          </w:tcPr>
          <w:p w14:paraId="3577173E" w14:textId="77777777" w:rsidR="00AD6508" w:rsidRPr="00321247" w:rsidRDefault="00AD6508" w:rsidP="00D01BF2">
            <w:pPr>
              <w:pStyle w:val="TableTextLeft"/>
              <w:jc w:val="right"/>
              <w:rPr>
                <w:sz w:val="16"/>
                <w:szCs w:val="16"/>
              </w:rPr>
            </w:pPr>
            <w:r w:rsidRPr="00F860D7">
              <w:t xml:space="preserve"> 126,363,660 </w:t>
            </w:r>
          </w:p>
        </w:tc>
        <w:tc>
          <w:tcPr>
            <w:tcW w:w="1433" w:type="dxa"/>
            <w:noWrap/>
            <w:hideMark/>
          </w:tcPr>
          <w:p w14:paraId="34C3636A" w14:textId="77777777" w:rsidR="00AD6508" w:rsidRPr="00321247" w:rsidRDefault="00AD6508" w:rsidP="00D01BF2">
            <w:pPr>
              <w:pStyle w:val="TableTextLeft"/>
              <w:jc w:val="right"/>
              <w:rPr>
                <w:sz w:val="16"/>
                <w:szCs w:val="16"/>
              </w:rPr>
            </w:pPr>
            <w:r w:rsidRPr="00F860D7">
              <w:t xml:space="preserve"> 125,981,478 </w:t>
            </w:r>
          </w:p>
        </w:tc>
        <w:tc>
          <w:tcPr>
            <w:tcW w:w="1433" w:type="dxa"/>
            <w:noWrap/>
            <w:hideMark/>
          </w:tcPr>
          <w:p w14:paraId="46C9B4B2" w14:textId="77777777" w:rsidR="00AD6508" w:rsidRPr="00321247" w:rsidRDefault="00AD6508" w:rsidP="00D01BF2">
            <w:pPr>
              <w:pStyle w:val="TableTextLeft"/>
              <w:jc w:val="right"/>
              <w:rPr>
                <w:sz w:val="16"/>
                <w:szCs w:val="16"/>
              </w:rPr>
            </w:pPr>
            <w:r w:rsidRPr="00F860D7">
              <w:t xml:space="preserve"> 129,373,641 </w:t>
            </w:r>
          </w:p>
        </w:tc>
        <w:tc>
          <w:tcPr>
            <w:tcW w:w="1434" w:type="dxa"/>
            <w:noWrap/>
            <w:hideMark/>
          </w:tcPr>
          <w:p w14:paraId="4325ECAD" w14:textId="77777777" w:rsidR="00AD6508" w:rsidRPr="00321247" w:rsidRDefault="00AD6508" w:rsidP="00D01BF2">
            <w:pPr>
              <w:pStyle w:val="TableTextLeft"/>
              <w:jc w:val="right"/>
              <w:rPr>
                <w:sz w:val="16"/>
                <w:szCs w:val="16"/>
              </w:rPr>
            </w:pPr>
            <w:r w:rsidRPr="00F860D7">
              <w:t xml:space="preserve"> 129,153,546 </w:t>
            </w:r>
          </w:p>
        </w:tc>
      </w:tr>
      <w:tr w:rsidR="00AD6508" w:rsidRPr="00321247" w14:paraId="4A1AABAC" w14:textId="77777777" w:rsidTr="00D01BF2">
        <w:trPr>
          <w:trHeight w:val="20"/>
        </w:trPr>
        <w:tc>
          <w:tcPr>
            <w:tcW w:w="1560" w:type="dxa"/>
          </w:tcPr>
          <w:p w14:paraId="05F3E7FE" w14:textId="77777777" w:rsidR="00AD6508" w:rsidRPr="00321247" w:rsidRDefault="00AD6508" w:rsidP="00D01BF2">
            <w:pPr>
              <w:pStyle w:val="TableTextLeft"/>
              <w:rPr>
                <w:sz w:val="16"/>
                <w:szCs w:val="16"/>
              </w:rPr>
            </w:pPr>
            <w:r w:rsidRPr="00321247">
              <w:rPr>
                <w:sz w:val="16"/>
                <w:szCs w:val="16"/>
              </w:rPr>
              <w:t>Total</w:t>
            </w:r>
          </w:p>
        </w:tc>
        <w:tc>
          <w:tcPr>
            <w:tcW w:w="1433" w:type="dxa"/>
            <w:noWrap/>
            <w:hideMark/>
          </w:tcPr>
          <w:p w14:paraId="7917ADFF" w14:textId="77777777" w:rsidR="00AD6508" w:rsidRPr="00321247" w:rsidRDefault="00AD6508" w:rsidP="00D01BF2">
            <w:pPr>
              <w:pStyle w:val="TableTextLeft"/>
              <w:jc w:val="right"/>
              <w:rPr>
                <w:sz w:val="16"/>
                <w:szCs w:val="16"/>
              </w:rPr>
            </w:pPr>
            <w:r w:rsidRPr="00F860D7">
              <w:t xml:space="preserve"> 1,070,293,431 </w:t>
            </w:r>
          </w:p>
        </w:tc>
        <w:tc>
          <w:tcPr>
            <w:tcW w:w="1433" w:type="dxa"/>
            <w:noWrap/>
            <w:hideMark/>
          </w:tcPr>
          <w:p w14:paraId="1C7B0EB8" w14:textId="77777777" w:rsidR="00AD6508" w:rsidRPr="00321247" w:rsidRDefault="00AD6508" w:rsidP="00D01BF2">
            <w:pPr>
              <w:pStyle w:val="TableTextLeft"/>
              <w:jc w:val="right"/>
              <w:rPr>
                <w:sz w:val="16"/>
                <w:szCs w:val="16"/>
              </w:rPr>
            </w:pPr>
            <w:r w:rsidRPr="00F860D7">
              <w:t xml:space="preserve"> 1,045,382,473 </w:t>
            </w:r>
          </w:p>
        </w:tc>
        <w:tc>
          <w:tcPr>
            <w:tcW w:w="1434" w:type="dxa"/>
            <w:noWrap/>
            <w:hideMark/>
          </w:tcPr>
          <w:p w14:paraId="37F05EB8" w14:textId="77777777" w:rsidR="00AD6508" w:rsidRPr="00321247" w:rsidRDefault="00AD6508" w:rsidP="00D01BF2">
            <w:pPr>
              <w:pStyle w:val="TableTextLeft"/>
              <w:jc w:val="right"/>
              <w:rPr>
                <w:sz w:val="16"/>
                <w:szCs w:val="16"/>
              </w:rPr>
            </w:pPr>
            <w:r w:rsidRPr="00F860D7">
              <w:t xml:space="preserve"> 975,813,074 </w:t>
            </w:r>
          </w:p>
        </w:tc>
        <w:tc>
          <w:tcPr>
            <w:tcW w:w="1433" w:type="dxa"/>
            <w:noWrap/>
            <w:hideMark/>
          </w:tcPr>
          <w:p w14:paraId="1B6E8353" w14:textId="77777777" w:rsidR="00AD6508" w:rsidRPr="00321247" w:rsidRDefault="00AD6508" w:rsidP="00D01BF2">
            <w:pPr>
              <w:pStyle w:val="TableTextLeft"/>
              <w:jc w:val="right"/>
              <w:rPr>
                <w:sz w:val="16"/>
                <w:szCs w:val="16"/>
              </w:rPr>
            </w:pPr>
            <w:r w:rsidRPr="00F860D7">
              <w:t xml:space="preserve"> 1,003,197,286 </w:t>
            </w:r>
          </w:p>
        </w:tc>
        <w:tc>
          <w:tcPr>
            <w:tcW w:w="1433" w:type="dxa"/>
            <w:noWrap/>
            <w:hideMark/>
          </w:tcPr>
          <w:p w14:paraId="79B0CFC1" w14:textId="77777777" w:rsidR="00AD6508" w:rsidRPr="00321247" w:rsidRDefault="00AD6508" w:rsidP="00D01BF2">
            <w:pPr>
              <w:pStyle w:val="TableTextLeft"/>
              <w:jc w:val="right"/>
              <w:rPr>
                <w:sz w:val="16"/>
                <w:szCs w:val="16"/>
              </w:rPr>
            </w:pPr>
            <w:r w:rsidRPr="00F860D7">
              <w:t xml:space="preserve"> 1,002,804,802 </w:t>
            </w:r>
          </w:p>
        </w:tc>
        <w:tc>
          <w:tcPr>
            <w:tcW w:w="1434" w:type="dxa"/>
            <w:noWrap/>
            <w:hideMark/>
          </w:tcPr>
          <w:p w14:paraId="0F1F1FB2" w14:textId="77777777" w:rsidR="00AD6508" w:rsidRPr="00321247" w:rsidRDefault="00AD6508" w:rsidP="00D01BF2">
            <w:pPr>
              <w:pStyle w:val="TableTextLeft"/>
              <w:jc w:val="right"/>
              <w:rPr>
                <w:sz w:val="16"/>
                <w:szCs w:val="16"/>
              </w:rPr>
            </w:pPr>
            <w:r w:rsidRPr="00F860D7">
              <w:t xml:space="preserve"> 995,610,826 </w:t>
            </w:r>
          </w:p>
        </w:tc>
        <w:tc>
          <w:tcPr>
            <w:tcW w:w="1433" w:type="dxa"/>
            <w:noWrap/>
            <w:hideMark/>
          </w:tcPr>
          <w:p w14:paraId="380F9774" w14:textId="77777777" w:rsidR="00AD6508" w:rsidRPr="00321247" w:rsidRDefault="00AD6508" w:rsidP="00D01BF2">
            <w:pPr>
              <w:pStyle w:val="TableTextLeft"/>
              <w:jc w:val="right"/>
              <w:rPr>
                <w:sz w:val="16"/>
                <w:szCs w:val="16"/>
              </w:rPr>
            </w:pPr>
            <w:r w:rsidRPr="00F860D7">
              <w:t xml:space="preserve"> 895,294,152 </w:t>
            </w:r>
          </w:p>
        </w:tc>
        <w:tc>
          <w:tcPr>
            <w:tcW w:w="1433" w:type="dxa"/>
            <w:noWrap/>
            <w:hideMark/>
          </w:tcPr>
          <w:p w14:paraId="493201ED" w14:textId="77777777" w:rsidR="00AD6508" w:rsidRPr="00321247" w:rsidRDefault="00AD6508" w:rsidP="00D01BF2">
            <w:pPr>
              <w:pStyle w:val="TableTextLeft"/>
              <w:jc w:val="right"/>
              <w:rPr>
                <w:sz w:val="16"/>
                <w:szCs w:val="16"/>
              </w:rPr>
            </w:pPr>
            <w:r w:rsidRPr="00F860D7">
              <w:t xml:space="preserve"> 967,994,940 </w:t>
            </w:r>
          </w:p>
        </w:tc>
        <w:tc>
          <w:tcPr>
            <w:tcW w:w="1434" w:type="dxa"/>
            <w:noWrap/>
            <w:hideMark/>
          </w:tcPr>
          <w:p w14:paraId="1E80B133" w14:textId="77777777" w:rsidR="00AD6508" w:rsidRPr="00321247" w:rsidRDefault="00AD6508" w:rsidP="00D01BF2">
            <w:pPr>
              <w:pStyle w:val="TableTextLeft"/>
              <w:jc w:val="right"/>
              <w:rPr>
                <w:sz w:val="16"/>
                <w:szCs w:val="16"/>
              </w:rPr>
            </w:pPr>
            <w:r w:rsidRPr="00F860D7">
              <w:t xml:space="preserve"> 944,913,286 </w:t>
            </w:r>
          </w:p>
        </w:tc>
      </w:tr>
    </w:tbl>
    <w:p w14:paraId="7C38BD86" w14:textId="77777777" w:rsidR="00AD6508" w:rsidRDefault="00AD6508" w:rsidP="00AD6508">
      <w:pPr>
        <w:pStyle w:val="BodyText"/>
      </w:pPr>
    </w:p>
    <w:tbl>
      <w:tblPr>
        <w:tblStyle w:val="TableGrid"/>
        <w:tblW w:w="13026" w:type="dxa"/>
        <w:tblInd w:w="-993" w:type="dxa"/>
        <w:tblLayout w:type="fixed"/>
        <w:tblLook w:val="04A0" w:firstRow="1" w:lastRow="0" w:firstColumn="1" w:lastColumn="0" w:noHBand="0" w:noVBand="1"/>
      </w:tblPr>
      <w:tblGrid>
        <w:gridCol w:w="1560"/>
        <w:gridCol w:w="1433"/>
        <w:gridCol w:w="1433"/>
        <w:gridCol w:w="1434"/>
        <w:gridCol w:w="1433"/>
        <w:gridCol w:w="1433"/>
        <w:gridCol w:w="1434"/>
        <w:gridCol w:w="1433"/>
        <w:gridCol w:w="1433"/>
      </w:tblGrid>
      <w:tr w:rsidR="00AD6508" w:rsidRPr="00321247" w14:paraId="7C43D41B" w14:textId="77777777" w:rsidTr="00D01BF2">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1560" w:type="dxa"/>
          </w:tcPr>
          <w:p w14:paraId="27CBA7EE" w14:textId="77777777" w:rsidR="00AD6508" w:rsidRPr="00321247" w:rsidRDefault="00AD6508" w:rsidP="00D01BF2">
            <w:pPr>
              <w:pStyle w:val="TableHeadingLeft"/>
              <w:rPr>
                <w:sz w:val="16"/>
                <w:szCs w:val="16"/>
              </w:rPr>
            </w:pPr>
            <w:r w:rsidRPr="00321247">
              <w:rPr>
                <w:sz w:val="16"/>
                <w:szCs w:val="16"/>
              </w:rPr>
              <w:t>RFA region</w:t>
            </w:r>
          </w:p>
        </w:tc>
        <w:tc>
          <w:tcPr>
            <w:tcW w:w="1433" w:type="dxa"/>
            <w:noWrap/>
            <w:hideMark/>
          </w:tcPr>
          <w:p w14:paraId="4AF61ED1"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195410">
              <w:t>2010</w:t>
            </w:r>
          </w:p>
        </w:tc>
        <w:tc>
          <w:tcPr>
            <w:tcW w:w="1433" w:type="dxa"/>
            <w:noWrap/>
            <w:hideMark/>
          </w:tcPr>
          <w:p w14:paraId="5F090B18"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195410">
              <w:t>2011</w:t>
            </w:r>
          </w:p>
        </w:tc>
        <w:tc>
          <w:tcPr>
            <w:tcW w:w="1434" w:type="dxa"/>
            <w:noWrap/>
            <w:hideMark/>
          </w:tcPr>
          <w:p w14:paraId="78FB8962"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195410">
              <w:t>2012</w:t>
            </w:r>
          </w:p>
        </w:tc>
        <w:tc>
          <w:tcPr>
            <w:tcW w:w="1433" w:type="dxa"/>
            <w:noWrap/>
            <w:hideMark/>
          </w:tcPr>
          <w:p w14:paraId="64D2637E"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195410">
              <w:t>2013</w:t>
            </w:r>
          </w:p>
        </w:tc>
        <w:tc>
          <w:tcPr>
            <w:tcW w:w="1433" w:type="dxa"/>
            <w:noWrap/>
            <w:hideMark/>
          </w:tcPr>
          <w:p w14:paraId="763FD261"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195410">
              <w:t>2014</w:t>
            </w:r>
          </w:p>
        </w:tc>
        <w:tc>
          <w:tcPr>
            <w:tcW w:w="1434" w:type="dxa"/>
            <w:noWrap/>
            <w:hideMark/>
          </w:tcPr>
          <w:p w14:paraId="0976CBE0"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195410">
              <w:t>2015</w:t>
            </w:r>
          </w:p>
        </w:tc>
        <w:tc>
          <w:tcPr>
            <w:tcW w:w="1433" w:type="dxa"/>
            <w:noWrap/>
            <w:hideMark/>
          </w:tcPr>
          <w:p w14:paraId="2D7814F0"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195410">
              <w:t>2016</w:t>
            </w:r>
          </w:p>
        </w:tc>
        <w:tc>
          <w:tcPr>
            <w:tcW w:w="1433" w:type="dxa"/>
            <w:noWrap/>
            <w:hideMark/>
          </w:tcPr>
          <w:p w14:paraId="72C7F661" w14:textId="77777777" w:rsidR="00AD6508" w:rsidRPr="00321247"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16"/>
                <w:szCs w:val="16"/>
              </w:rPr>
            </w:pPr>
            <w:r w:rsidRPr="00195410">
              <w:t>2017</w:t>
            </w:r>
          </w:p>
        </w:tc>
      </w:tr>
      <w:tr w:rsidR="00AD6508" w:rsidRPr="00321247" w14:paraId="7E24BCC7" w14:textId="77777777" w:rsidTr="00D01BF2">
        <w:trPr>
          <w:trHeight w:val="20"/>
        </w:trPr>
        <w:tc>
          <w:tcPr>
            <w:tcW w:w="1560" w:type="dxa"/>
          </w:tcPr>
          <w:p w14:paraId="512D0D2A" w14:textId="77777777" w:rsidR="00AD6508" w:rsidRPr="00321247" w:rsidRDefault="00AD6508" w:rsidP="00D01BF2">
            <w:pPr>
              <w:pStyle w:val="TableTextLeft"/>
              <w:rPr>
                <w:sz w:val="16"/>
                <w:szCs w:val="16"/>
              </w:rPr>
            </w:pPr>
            <w:r w:rsidRPr="00321247">
              <w:rPr>
                <w:sz w:val="16"/>
                <w:szCs w:val="16"/>
              </w:rPr>
              <w:t>Central Highlands</w:t>
            </w:r>
          </w:p>
        </w:tc>
        <w:tc>
          <w:tcPr>
            <w:tcW w:w="1433" w:type="dxa"/>
            <w:noWrap/>
            <w:hideMark/>
          </w:tcPr>
          <w:p w14:paraId="485ED9C0" w14:textId="77777777" w:rsidR="00AD6508" w:rsidRPr="00321247" w:rsidRDefault="00AD6508" w:rsidP="00D01BF2">
            <w:pPr>
              <w:pStyle w:val="TableTextLeft"/>
              <w:jc w:val="right"/>
              <w:rPr>
                <w:sz w:val="16"/>
                <w:szCs w:val="16"/>
              </w:rPr>
            </w:pPr>
            <w:r w:rsidRPr="00E315AE">
              <w:t xml:space="preserve"> 142,016,920 </w:t>
            </w:r>
          </w:p>
        </w:tc>
        <w:tc>
          <w:tcPr>
            <w:tcW w:w="1433" w:type="dxa"/>
            <w:noWrap/>
            <w:hideMark/>
          </w:tcPr>
          <w:p w14:paraId="79D47E40" w14:textId="77777777" w:rsidR="00AD6508" w:rsidRPr="00321247" w:rsidRDefault="00AD6508" w:rsidP="00D01BF2">
            <w:pPr>
              <w:pStyle w:val="TableTextLeft"/>
              <w:jc w:val="right"/>
              <w:rPr>
                <w:sz w:val="16"/>
                <w:szCs w:val="16"/>
              </w:rPr>
            </w:pPr>
            <w:r w:rsidRPr="00E315AE">
              <w:t xml:space="preserve"> 142,810,895 </w:t>
            </w:r>
          </w:p>
        </w:tc>
        <w:tc>
          <w:tcPr>
            <w:tcW w:w="1434" w:type="dxa"/>
            <w:noWrap/>
            <w:hideMark/>
          </w:tcPr>
          <w:p w14:paraId="67FC65D8" w14:textId="77777777" w:rsidR="00AD6508" w:rsidRPr="00321247" w:rsidRDefault="00AD6508" w:rsidP="00D01BF2">
            <w:pPr>
              <w:pStyle w:val="TableTextLeft"/>
              <w:jc w:val="right"/>
              <w:rPr>
                <w:sz w:val="16"/>
                <w:szCs w:val="16"/>
              </w:rPr>
            </w:pPr>
            <w:r w:rsidRPr="00E315AE">
              <w:t xml:space="preserve"> 143,829,791 </w:t>
            </w:r>
          </w:p>
        </w:tc>
        <w:tc>
          <w:tcPr>
            <w:tcW w:w="1433" w:type="dxa"/>
            <w:noWrap/>
            <w:hideMark/>
          </w:tcPr>
          <w:p w14:paraId="58DBEE67" w14:textId="77777777" w:rsidR="00AD6508" w:rsidRPr="00321247" w:rsidRDefault="00AD6508" w:rsidP="00D01BF2">
            <w:pPr>
              <w:pStyle w:val="TableTextLeft"/>
              <w:jc w:val="right"/>
              <w:rPr>
                <w:sz w:val="16"/>
                <w:szCs w:val="16"/>
              </w:rPr>
            </w:pPr>
            <w:r w:rsidRPr="00E315AE">
              <w:t xml:space="preserve"> 145,695,087 </w:t>
            </w:r>
          </w:p>
        </w:tc>
        <w:tc>
          <w:tcPr>
            <w:tcW w:w="1433" w:type="dxa"/>
            <w:noWrap/>
            <w:hideMark/>
          </w:tcPr>
          <w:p w14:paraId="0855C495" w14:textId="77777777" w:rsidR="00AD6508" w:rsidRPr="00321247" w:rsidRDefault="00AD6508" w:rsidP="00D01BF2">
            <w:pPr>
              <w:pStyle w:val="TableTextLeft"/>
              <w:jc w:val="right"/>
              <w:rPr>
                <w:sz w:val="16"/>
                <w:szCs w:val="16"/>
              </w:rPr>
            </w:pPr>
            <w:r w:rsidRPr="00E315AE">
              <w:t xml:space="preserve"> 146,434,798 </w:t>
            </w:r>
          </w:p>
        </w:tc>
        <w:tc>
          <w:tcPr>
            <w:tcW w:w="1434" w:type="dxa"/>
            <w:noWrap/>
            <w:hideMark/>
          </w:tcPr>
          <w:p w14:paraId="5D632F77" w14:textId="77777777" w:rsidR="00AD6508" w:rsidRPr="00321247" w:rsidRDefault="00AD6508" w:rsidP="00D01BF2">
            <w:pPr>
              <w:pStyle w:val="TableTextLeft"/>
              <w:jc w:val="right"/>
              <w:rPr>
                <w:sz w:val="16"/>
                <w:szCs w:val="16"/>
              </w:rPr>
            </w:pPr>
            <w:r w:rsidRPr="00E315AE">
              <w:t xml:space="preserve"> 148,031,688 </w:t>
            </w:r>
          </w:p>
        </w:tc>
        <w:tc>
          <w:tcPr>
            <w:tcW w:w="1433" w:type="dxa"/>
            <w:noWrap/>
            <w:hideMark/>
          </w:tcPr>
          <w:p w14:paraId="4120CFEE" w14:textId="77777777" w:rsidR="00AD6508" w:rsidRPr="00321247" w:rsidRDefault="00AD6508" w:rsidP="00D01BF2">
            <w:pPr>
              <w:pStyle w:val="TableTextLeft"/>
              <w:jc w:val="right"/>
              <w:rPr>
                <w:sz w:val="16"/>
                <w:szCs w:val="16"/>
              </w:rPr>
            </w:pPr>
            <w:r w:rsidRPr="00E315AE">
              <w:t xml:space="preserve"> 149,438,923 </w:t>
            </w:r>
          </w:p>
        </w:tc>
        <w:tc>
          <w:tcPr>
            <w:tcW w:w="1433" w:type="dxa"/>
            <w:noWrap/>
            <w:hideMark/>
          </w:tcPr>
          <w:p w14:paraId="22D5C64A" w14:textId="77777777" w:rsidR="00AD6508" w:rsidRPr="00321247" w:rsidRDefault="00AD6508" w:rsidP="00D01BF2">
            <w:pPr>
              <w:pStyle w:val="TableTextLeft"/>
              <w:jc w:val="right"/>
              <w:rPr>
                <w:sz w:val="16"/>
                <w:szCs w:val="16"/>
              </w:rPr>
            </w:pPr>
            <w:r w:rsidRPr="00E315AE">
              <w:t xml:space="preserve"> 152,161,090 </w:t>
            </w:r>
          </w:p>
        </w:tc>
      </w:tr>
      <w:tr w:rsidR="00AD6508" w:rsidRPr="00321247" w14:paraId="53D0F5EF" w14:textId="77777777" w:rsidTr="00D01BF2">
        <w:trPr>
          <w:trHeight w:val="20"/>
        </w:trPr>
        <w:tc>
          <w:tcPr>
            <w:tcW w:w="1560" w:type="dxa"/>
          </w:tcPr>
          <w:p w14:paraId="626B0B76" w14:textId="77777777" w:rsidR="00AD6508" w:rsidRPr="00321247" w:rsidRDefault="00AD6508" w:rsidP="00D01BF2">
            <w:pPr>
              <w:pStyle w:val="TableTextLeft"/>
              <w:rPr>
                <w:sz w:val="16"/>
                <w:szCs w:val="16"/>
              </w:rPr>
            </w:pPr>
            <w:r w:rsidRPr="00321247">
              <w:rPr>
                <w:sz w:val="16"/>
                <w:szCs w:val="16"/>
              </w:rPr>
              <w:t>East Gippsland</w:t>
            </w:r>
          </w:p>
        </w:tc>
        <w:tc>
          <w:tcPr>
            <w:tcW w:w="1433" w:type="dxa"/>
            <w:noWrap/>
            <w:hideMark/>
          </w:tcPr>
          <w:p w14:paraId="3FA3A0BC" w14:textId="77777777" w:rsidR="00AD6508" w:rsidRPr="00321247" w:rsidRDefault="00AD6508" w:rsidP="00D01BF2">
            <w:pPr>
              <w:pStyle w:val="TableTextLeft"/>
              <w:jc w:val="right"/>
              <w:rPr>
                <w:sz w:val="16"/>
                <w:szCs w:val="16"/>
              </w:rPr>
            </w:pPr>
            <w:r w:rsidRPr="00E315AE">
              <w:t xml:space="preserve"> 230,644,954 </w:t>
            </w:r>
          </w:p>
        </w:tc>
        <w:tc>
          <w:tcPr>
            <w:tcW w:w="1433" w:type="dxa"/>
            <w:noWrap/>
            <w:hideMark/>
          </w:tcPr>
          <w:p w14:paraId="035A113C" w14:textId="77777777" w:rsidR="00AD6508" w:rsidRPr="00321247" w:rsidRDefault="00AD6508" w:rsidP="00D01BF2">
            <w:pPr>
              <w:pStyle w:val="TableTextLeft"/>
              <w:jc w:val="right"/>
              <w:rPr>
                <w:sz w:val="16"/>
                <w:szCs w:val="16"/>
              </w:rPr>
            </w:pPr>
            <w:r w:rsidRPr="00E315AE">
              <w:t xml:space="preserve"> 232,262,354 </w:t>
            </w:r>
          </w:p>
        </w:tc>
        <w:tc>
          <w:tcPr>
            <w:tcW w:w="1434" w:type="dxa"/>
            <w:noWrap/>
            <w:hideMark/>
          </w:tcPr>
          <w:p w14:paraId="3153E278" w14:textId="77777777" w:rsidR="00AD6508" w:rsidRPr="00321247" w:rsidRDefault="00AD6508" w:rsidP="00D01BF2">
            <w:pPr>
              <w:pStyle w:val="TableTextLeft"/>
              <w:jc w:val="right"/>
              <w:rPr>
                <w:sz w:val="16"/>
                <w:szCs w:val="16"/>
              </w:rPr>
            </w:pPr>
            <w:r w:rsidRPr="00E315AE">
              <w:t xml:space="preserve"> 234,373,556 </w:t>
            </w:r>
          </w:p>
        </w:tc>
        <w:tc>
          <w:tcPr>
            <w:tcW w:w="1433" w:type="dxa"/>
            <w:noWrap/>
            <w:hideMark/>
          </w:tcPr>
          <w:p w14:paraId="7A23EDDB" w14:textId="77777777" w:rsidR="00AD6508" w:rsidRPr="00321247" w:rsidRDefault="00AD6508" w:rsidP="00D01BF2">
            <w:pPr>
              <w:pStyle w:val="TableTextLeft"/>
              <w:jc w:val="right"/>
              <w:rPr>
                <w:sz w:val="16"/>
                <w:szCs w:val="16"/>
              </w:rPr>
            </w:pPr>
            <w:r w:rsidRPr="00E315AE">
              <w:t xml:space="preserve"> 235,461,619 </w:t>
            </w:r>
          </w:p>
        </w:tc>
        <w:tc>
          <w:tcPr>
            <w:tcW w:w="1433" w:type="dxa"/>
            <w:noWrap/>
            <w:hideMark/>
          </w:tcPr>
          <w:p w14:paraId="4F68E9B6" w14:textId="77777777" w:rsidR="00AD6508" w:rsidRPr="00321247" w:rsidRDefault="00AD6508" w:rsidP="00D01BF2">
            <w:pPr>
              <w:pStyle w:val="TableTextLeft"/>
              <w:jc w:val="right"/>
              <w:rPr>
                <w:sz w:val="16"/>
                <w:szCs w:val="16"/>
              </w:rPr>
            </w:pPr>
            <w:r w:rsidRPr="00E315AE">
              <w:t xml:space="preserve"> 230,705,018 </w:t>
            </w:r>
          </w:p>
        </w:tc>
        <w:tc>
          <w:tcPr>
            <w:tcW w:w="1434" w:type="dxa"/>
            <w:noWrap/>
            <w:hideMark/>
          </w:tcPr>
          <w:p w14:paraId="06DACE67" w14:textId="77777777" w:rsidR="00AD6508" w:rsidRPr="00321247" w:rsidRDefault="00AD6508" w:rsidP="00D01BF2">
            <w:pPr>
              <w:pStyle w:val="TableTextLeft"/>
              <w:jc w:val="right"/>
              <w:rPr>
                <w:sz w:val="16"/>
                <w:szCs w:val="16"/>
              </w:rPr>
            </w:pPr>
            <w:r w:rsidRPr="00E315AE">
              <w:t xml:space="preserve"> 238,487,266 </w:t>
            </w:r>
          </w:p>
        </w:tc>
        <w:tc>
          <w:tcPr>
            <w:tcW w:w="1433" w:type="dxa"/>
            <w:noWrap/>
            <w:hideMark/>
          </w:tcPr>
          <w:p w14:paraId="132CEC62" w14:textId="77777777" w:rsidR="00AD6508" w:rsidRPr="00321247" w:rsidRDefault="00AD6508" w:rsidP="00D01BF2">
            <w:pPr>
              <w:pStyle w:val="TableTextLeft"/>
              <w:jc w:val="right"/>
              <w:rPr>
                <w:sz w:val="16"/>
                <w:szCs w:val="16"/>
              </w:rPr>
            </w:pPr>
            <w:r w:rsidRPr="00E315AE">
              <w:t xml:space="preserve"> 240,166,082 </w:t>
            </w:r>
          </w:p>
        </w:tc>
        <w:tc>
          <w:tcPr>
            <w:tcW w:w="1433" w:type="dxa"/>
            <w:noWrap/>
            <w:hideMark/>
          </w:tcPr>
          <w:p w14:paraId="3D753076" w14:textId="77777777" w:rsidR="00AD6508" w:rsidRPr="00321247" w:rsidRDefault="00AD6508" w:rsidP="00D01BF2">
            <w:pPr>
              <w:pStyle w:val="TableTextLeft"/>
              <w:jc w:val="right"/>
              <w:rPr>
                <w:sz w:val="16"/>
                <w:szCs w:val="16"/>
              </w:rPr>
            </w:pPr>
            <w:r w:rsidRPr="00E315AE">
              <w:t xml:space="preserve"> 241,730,001 </w:t>
            </w:r>
          </w:p>
        </w:tc>
      </w:tr>
      <w:tr w:rsidR="00AD6508" w:rsidRPr="00321247" w14:paraId="7D793ED8" w14:textId="77777777" w:rsidTr="00D01BF2">
        <w:trPr>
          <w:trHeight w:val="20"/>
        </w:trPr>
        <w:tc>
          <w:tcPr>
            <w:tcW w:w="1560" w:type="dxa"/>
          </w:tcPr>
          <w:p w14:paraId="1277AE37" w14:textId="77777777" w:rsidR="00AD6508" w:rsidRPr="00321247" w:rsidRDefault="00AD6508" w:rsidP="00D01BF2">
            <w:pPr>
              <w:pStyle w:val="TableTextLeft"/>
              <w:rPr>
                <w:sz w:val="16"/>
                <w:szCs w:val="16"/>
              </w:rPr>
            </w:pPr>
            <w:r w:rsidRPr="00321247">
              <w:rPr>
                <w:sz w:val="16"/>
                <w:szCs w:val="16"/>
              </w:rPr>
              <w:t>Gippsland</w:t>
            </w:r>
          </w:p>
        </w:tc>
        <w:tc>
          <w:tcPr>
            <w:tcW w:w="1433" w:type="dxa"/>
            <w:noWrap/>
            <w:hideMark/>
          </w:tcPr>
          <w:p w14:paraId="14632609" w14:textId="77777777" w:rsidR="00AD6508" w:rsidRPr="00321247" w:rsidRDefault="00AD6508" w:rsidP="00D01BF2">
            <w:pPr>
              <w:pStyle w:val="TableTextLeft"/>
              <w:jc w:val="right"/>
              <w:rPr>
                <w:sz w:val="16"/>
                <w:szCs w:val="16"/>
              </w:rPr>
            </w:pPr>
            <w:r w:rsidRPr="00E315AE">
              <w:t xml:space="preserve"> 242,623,116 </w:t>
            </w:r>
          </w:p>
        </w:tc>
        <w:tc>
          <w:tcPr>
            <w:tcW w:w="1433" w:type="dxa"/>
            <w:noWrap/>
            <w:hideMark/>
          </w:tcPr>
          <w:p w14:paraId="3AB6E7A2" w14:textId="77777777" w:rsidR="00AD6508" w:rsidRPr="00321247" w:rsidRDefault="00AD6508" w:rsidP="00D01BF2">
            <w:pPr>
              <w:pStyle w:val="TableTextLeft"/>
              <w:jc w:val="right"/>
              <w:rPr>
                <w:sz w:val="16"/>
                <w:szCs w:val="16"/>
              </w:rPr>
            </w:pPr>
            <w:r w:rsidRPr="00E315AE">
              <w:t xml:space="preserve"> 249,743,413 </w:t>
            </w:r>
          </w:p>
        </w:tc>
        <w:tc>
          <w:tcPr>
            <w:tcW w:w="1434" w:type="dxa"/>
            <w:noWrap/>
            <w:hideMark/>
          </w:tcPr>
          <w:p w14:paraId="15E10CD1" w14:textId="77777777" w:rsidR="00AD6508" w:rsidRPr="00321247" w:rsidRDefault="00AD6508" w:rsidP="00D01BF2">
            <w:pPr>
              <w:pStyle w:val="TableTextLeft"/>
              <w:jc w:val="right"/>
              <w:rPr>
                <w:sz w:val="16"/>
                <w:szCs w:val="16"/>
              </w:rPr>
            </w:pPr>
            <w:r w:rsidRPr="00E315AE">
              <w:t xml:space="preserve"> 254,789,115 </w:t>
            </w:r>
          </w:p>
        </w:tc>
        <w:tc>
          <w:tcPr>
            <w:tcW w:w="1433" w:type="dxa"/>
            <w:noWrap/>
            <w:hideMark/>
          </w:tcPr>
          <w:p w14:paraId="75B57508" w14:textId="77777777" w:rsidR="00AD6508" w:rsidRPr="00321247" w:rsidRDefault="00AD6508" w:rsidP="00D01BF2">
            <w:pPr>
              <w:pStyle w:val="TableTextLeft"/>
              <w:jc w:val="right"/>
              <w:rPr>
                <w:sz w:val="16"/>
                <w:szCs w:val="16"/>
              </w:rPr>
            </w:pPr>
            <w:r w:rsidRPr="00E315AE">
              <w:t xml:space="preserve"> 252,661,581 </w:t>
            </w:r>
          </w:p>
        </w:tc>
        <w:tc>
          <w:tcPr>
            <w:tcW w:w="1433" w:type="dxa"/>
            <w:noWrap/>
            <w:hideMark/>
          </w:tcPr>
          <w:p w14:paraId="4D579C35" w14:textId="77777777" w:rsidR="00AD6508" w:rsidRPr="00321247" w:rsidRDefault="00AD6508" w:rsidP="00D01BF2">
            <w:pPr>
              <w:pStyle w:val="TableTextLeft"/>
              <w:jc w:val="right"/>
              <w:rPr>
                <w:sz w:val="16"/>
                <w:szCs w:val="16"/>
              </w:rPr>
            </w:pPr>
            <w:r w:rsidRPr="00E315AE">
              <w:t xml:space="preserve"> 260,185,428 </w:t>
            </w:r>
          </w:p>
        </w:tc>
        <w:tc>
          <w:tcPr>
            <w:tcW w:w="1434" w:type="dxa"/>
            <w:noWrap/>
            <w:hideMark/>
          </w:tcPr>
          <w:p w14:paraId="3510711A" w14:textId="77777777" w:rsidR="00AD6508" w:rsidRPr="00321247" w:rsidRDefault="00AD6508" w:rsidP="00D01BF2">
            <w:pPr>
              <w:pStyle w:val="TableTextLeft"/>
              <w:jc w:val="right"/>
              <w:rPr>
                <w:sz w:val="16"/>
                <w:szCs w:val="16"/>
              </w:rPr>
            </w:pPr>
            <w:r w:rsidRPr="00E315AE">
              <w:t xml:space="preserve"> 270,443,530 </w:t>
            </w:r>
          </w:p>
        </w:tc>
        <w:tc>
          <w:tcPr>
            <w:tcW w:w="1433" w:type="dxa"/>
            <w:noWrap/>
            <w:hideMark/>
          </w:tcPr>
          <w:p w14:paraId="52CFAFBC" w14:textId="77777777" w:rsidR="00AD6508" w:rsidRPr="00321247" w:rsidRDefault="00AD6508" w:rsidP="00D01BF2">
            <w:pPr>
              <w:pStyle w:val="TableTextLeft"/>
              <w:jc w:val="right"/>
              <w:rPr>
                <w:sz w:val="16"/>
                <w:szCs w:val="16"/>
              </w:rPr>
            </w:pPr>
            <w:r w:rsidRPr="00E315AE">
              <w:t xml:space="preserve"> 279,086,586 </w:t>
            </w:r>
          </w:p>
        </w:tc>
        <w:tc>
          <w:tcPr>
            <w:tcW w:w="1433" w:type="dxa"/>
            <w:noWrap/>
            <w:hideMark/>
          </w:tcPr>
          <w:p w14:paraId="0495AF78" w14:textId="77777777" w:rsidR="00AD6508" w:rsidRPr="00321247" w:rsidRDefault="00AD6508" w:rsidP="00D01BF2">
            <w:pPr>
              <w:pStyle w:val="TableTextLeft"/>
              <w:jc w:val="right"/>
              <w:rPr>
                <w:sz w:val="16"/>
                <w:szCs w:val="16"/>
              </w:rPr>
            </w:pPr>
            <w:r w:rsidRPr="00E315AE">
              <w:t xml:space="preserve"> 289,052,292 </w:t>
            </w:r>
          </w:p>
        </w:tc>
      </w:tr>
      <w:tr w:rsidR="00AD6508" w:rsidRPr="00321247" w14:paraId="7EACED0F" w14:textId="77777777" w:rsidTr="00D01BF2">
        <w:trPr>
          <w:trHeight w:val="20"/>
        </w:trPr>
        <w:tc>
          <w:tcPr>
            <w:tcW w:w="1560" w:type="dxa"/>
          </w:tcPr>
          <w:p w14:paraId="2F6CE3C6" w14:textId="77777777" w:rsidR="00AD6508" w:rsidRPr="00321247" w:rsidRDefault="00AD6508" w:rsidP="00D01BF2">
            <w:pPr>
              <w:pStyle w:val="TableTextLeft"/>
              <w:rPr>
                <w:sz w:val="16"/>
                <w:szCs w:val="16"/>
              </w:rPr>
            </w:pPr>
            <w:r w:rsidRPr="00321247">
              <w:rPr>
                <w:sz w:val="16"/>
                <w:szCs w:val="16"/>
              </w:rPr>
              <w:t>North East</w:t>
            </w:r>
          </w:p>
        </w:tc>
        <w:tc>
          <w:tcPr>
            <w:tcW w:w="1433" w:type="dxa"/>
            <w:noWrap/>
            <w:hideMark/>
          </w:tcPr>
          <w:p w14:paraId="7F6AEDC8" w14:textId="77777777" w:rsidR="00AD6508" w:rsidRPr="00321247" w:rsidRDefault="00AD6508" w:rsidP="00D01BF2">
            <w:pPr>
              <w:pStyle w:val="TableTextLeft"/>
              <w:jc w:val="right"/>
              <w:rPr>
                <w:sz w:val="16"/>
                <w:szCs w:val="16"/>
              </w:rPr>
            </w:pPr>
            <w:r w:rsidRPr="00E315AE">
              <w:t xml:space="preserve"> 211,778,922 </w:t>
            </w:r>
          </w:p>
        </w:tc>
        <w:tc>
          <w:tcPr>
            <w:tcW w:w="1433" w:type="dxa"/>
            <w:noWrap/>
            <w:hideMark/>
          </w:tcPr>
          <w:p w14:paraId="4430FD1A" w14:textId="77777777" w:rsidR="00AD6508" w:rsidRPr="00321247" w:rsidRDefault="00AD6508" w:rsidP="00D01BF2">
            <w:pPr>
              <w:pStyle w:val="TableTextLeft"/>
              <w:jc w:val="right"/>
              <w:rPr>
                <w:sz w:val="16"/>
                <w:szCs w:val="16"/>
              </w:rPr>
            </w:pPr>
            <w:r w:rsidRPr="00E315AE">
              <w:t xml:space="preserve"> 217,682,218 </w:t>
            </w:r>
          </w:p>
        </w:tc>
        <w:tc>
          <w:tcPr>
            <w:tcW w:w="1434" w:type="dxa"/>
            <w:noWrap/>
            <w:hideMark/>
          </w:tcPr>
          <w:p w14:paraId="266ABA92" w14:textId="77777777" w:rsidR="00AD6508" w:rsidRPr="00321247" w:rsidRDefault="00AD6508" w:rsidP="00D01BF2">
            <w:pPr>
              <w:pStyle w:val="TableTextLeft"/>
              <w:jc w:val="right"/>
              <w:rPr>
                <w:sz w:val="16"/>
                <w:szCs w:val="16"/>
              </w:rPr>
            </w:pPr>
            <w:r w:rsidRPr="00E315AE">
              <w:t xml:space="preserve"> 219,390,644 </w:t>
            </w:r>
          </w:p>
        </w:tc>
        <w:tc>
          <w:tcPr>
            <w:tcW w:w="1433" w:type="dxa"/>
            <w:noWrap/>
            <w:hideMark/>
          </w:tcPr>
          <w:p w14:paraId="67842AA2" w14:textId="77777777" w:rsidR="00AD6508" w:rsidRPr="00321247" w:rsidRDefault="00AD6508" w:rsidP="00D01BF2">
            <w:pPr>
              <w:pStyle w:val="TableTextLeft"/>
              <w:jc w:val="right"/>
              <w:rPr>
                <w:sz w:val="16"/>
                <w:szCs w:val="16"/>
              </w:rPr>
            </w:pPr>
            <w:r w:rsidRPr="00E315AE">
              <w:t xml:space="preserve"> 219,117,749 </w:t>
            </w:r>
          </w:p>
        </w:tc>
        <w:tc>
          <w:tcPr>
            <w:tcW w:w="1433" w:type="dxa"/>
            <w:noWrap/>
            <w:hideMark/>
          </w:tcPr>
          <w:p w14:paraId="54648083" w14:textId="77777777" w:rsidR="00AD6508" w:rsidRPr="00321247" w:rsidRDefault="00AD6508" w:rsidP="00D01BF2">
            <w:pPr>
              <w:pStyle w:val="TableTextLeft"/>
              <w:jc w:val="right"/>
              <w:rPr>
                <w:sz w:val="16"/>
                <w:szCs w:val="16"/>
              </w:rPr>
            </w:pPr>
            <w:r w:rsidRPr="00E315AE">
              <w:t xml:space="preserve"> 223,382,085 </w:t>
            </w:r>
          </w:p>
        </w:tc>
        <w:tc>
          <w:tcPr>
            <w:tcW w:w="1434" w:type="dxa"/>
            <w:noWrap/>
            <w:hideMark/>
          </w:tcPr>
          <w:p w14:paraId="2EA2FE81" w14:textId="77777777" w:rsidR="00AD6508" w:rsidRPr="00321247" w:rsidRDefault="00AD6508" w:rsidP="00D01BF2">
            <w:pPr>
              <w:pStyle w:val="TableTextLeft"/>
              <w:jc w:val="right"/>
              <w:rPr>
                <w:sz w:val="16"/>
                <w:szCs w:val="16"/>
              </w:rPr>
            </w:pPr>
            <w:r w:rsidRPr="00E315AE">
              <w:t xml:space="preserve"> 230,726,349 </w:t>
            </w:r>
          </w:p>
        </w:tc>
        <w:tc>
          <w:tcPr>
            <w:tcW w:w="1433" w:type="dxa"/>
            <w:noWrap/>
            <w:hideMark/>
          </w:tcPr>
          <w:p w14:paraId="3E0A5755" w14:textId="77777777" w:rsidR="00AD6508" w:rsidRPr="00321247" w:rsidRDefault="00AD6508" w:rsidP="00D01BF2">
            <w:pPr>
              <w:pStyle w:val="TableTextLeft"/>
              <w:jc w:val="right"/>
              <w:rPr>
                <w:sz w:val="16"/>
                <w:szCs w:val="16"/>
              </w:rPr>
            </w:pPr>
            <w:r w:rsidRPr="00E315AE">
              <w:t xml:space="preserve"> 235,818,934 </w:t>
            </w:r>
          </w:p>
        </w:tc>
        <w:tc>
          <w:tcPr>
            <w:tcW w:w="1433" w:type="dxa"/>
            <w:noWrap/>
            <w:hideMark/>
          </w:tcPr>
          <w:p w14:paraId="2DC521C2" w14:textId="77777777" w:rsidR="00AD6508" w:rsidRPr="00321247" w:rsidRDefault="00AD6508" w:rsidP="00D01BF2">
            <w:pPr>
              <w:pStyle w:val="TableTextLeft"/>
              <w:jc w:val="right"/>
              <w:rPr>
                <w:sz w:val="16"/>
                <w:szCs w:val="16"/>
              </w:rPr>
            </w:pPr>
            <w:r w:rsidRPr="00E315AE">
              <w:t xml:space="preserve"> 242,279,663 </w:t>
            </w:r>
          </w:p>
        </w:tc>
      </w:tr>
      <w:tr w:rsidR="00AD6508" w:rsidRPr="00321247" w14:paraId="0A26425F" w14:textId="77777777" w:rsidTr="00D01BF2">
        <w:trPr>
          <w:trHeight w:val="20"/>
        </w:trPr>
        <w:tc>
          <w:tcPr>
            <w:tcW w:w="1560" w:type="dxa"/>
          </w:tcPr>
          <w:p w14:paraId="4B0F53A2" w14:textId="77777777" w:rsidR="00AD6508" w:rsidRPr="00321247" w:rsidRDefault="00AD6508" w:rsidP="00D01BF2">
            <w:pPr>
              <w:pStyle w:val="TableTextLeft"/>
              <w:rPr>
                <w:sz w:val="16"/>
                <w:szCs w:val="16"/>
              </w:rPr>
            </w:pPr>
            <w:r w:rsidRPr="00321247">
              <w:rPr>
                <w:sz w:val="16"/>
                <w:szCs w:val="16"/>
              </w:rPr>
              <w:t>West</w:t>
            </w:r>
          </w:p>
        </w:tc>
        <w:tc>
          <w:tcPr>
            <w:tcW w:w="1433" w:type="dxa"/>
            <w:noWrap/>
            <w:hideMark/>
          </w:tcPr>
          <w:p w14:paraId="26083902" w14:textId="77777777" w:rsidR="00AD6508" w:rsidRPr="00321247" w:rsidRDefault="00AD6508" w:rsidP="00D01BF2">
            <w:pPr>
              <w:pStyle w:val="TableTextLeft"/>
              <w:jc w:val="right"/>
              <w:rPr>
                <w:sz w:val="16"/>
                <w:szCs w:val="16"/>
              </w:rPr>
            </w:pPr>
            <w:r w:rsidRPr="00E315AE">
              <w:t xml:space="preserve"> 129,953,078 </w:t>
            </w:r>
          </w:p>
        </w:tc>
        <w:tc>
          <w:tcPr>
            <w:tcW w:w="1433" w:type="dxa"/>
            <w:noWrap/>
            <w:hideMark/>
          </w:tcPr>
          <w:p w14:paraId="247FBC53" w14:textId="77777777" w:rsidR="00AD6508" w:rsidRPr="00321247" w:rsidRDefault="00AD6508" w:rsidP="00D01BF2">
            <w:pPr>
              <w:pStyle w:val="TableTextLeft"/>
              <w:jc w:val="right"/>
              <w:rPr>
                <w:sz w:val="16"/>
                <w:szCs w:val="16"/>
              </w:rPr>
            </w:pPr>
            <w:r w:rsidRPr="00E315AE">
              <w:t xml:space="preserve"> 131,063,422 </w:t>
            </w:r>
          </w:p>
        </w:tc>
        <w:tc>
          <w:tcPr>
            <w:tcW w:w="1434" w:type="dxa"/>
            <w:noWrap/>
            <w:hideMark/>
          </w:tcPr>
          <w:p w14:paraId="53687147" w14:textId="77777777" w:rsidR="00AD6508" w:rsidRPr="00321247" w:rsidRDefault="00AD6508" w:rsidP="00D01BF2">
            <w:pPr>
              <w:pStyle w:val="TableTextLeft"/>
              <w:jc w:val="right"/>
              <w:rPr>
                <w:sz w:val="16"/>
                <w:szCs w:val="16"/>
              </w:rPr>
            </w:pPr>
            <w:r w:rsidRPr="00E315AE">
              <w:t xml:space="preserve"> 131,670,785 </w:t>
            </w:r>
          </w:p>
        </w:tc>
        <w:tc>
          <w:tcPr>
            <w:tcW w:w="1433" w:type="dxa"/>
            <w:noWrap/>
            <w:hideMark/>
          </w:tcPr>
          <w:p w14:paraId="68CE8250" w14:textId="77777777" w:rsidR="00AD6508" w:rsidRPr="00321247" w:rsidRDefault="00AD6508" w:rsidP="00D01BF2">
            <w:pPr>
              <w:pStyle w:val="TableTextLeft"/>
              <w:jc w:val="right"/>
              <w:rPr>
                <w:sz w:val="16"/>
                <w:szCs w:val="16"/>
              </w:rPr>
            </w:pPr>
            <w:r w:rsidRPr="00E315AE">
              <w:t xml:space="preserve"> 131,259,821 </w:t>
            </w:r>
          </w:p>
        </w:tc>
        <w:tc>
          <w:tcPr>
            <w:tcW w:w="1433" w:type="dxa"/>
            <w:noWrap/>
            <w:hideMark/>
          </w:tcPr>
          <w:p w14:paraId="556A28E1" w14:textId="77777777" w:rsidR="00AD6508" w:rsidRPr="00321247" w:rsidRDefault="00AD6508" w:rsidP="00D01BF2">
            <w:pPr>
              <w:pStyle w:val="TableTextLeft"/>
              <w:jc w:val="right"/>
              <w:rPr>
                <w:sz w:val="16"/>
                <w:szCs w:val="16"/>
              </w:rPr>
            </w:pPr>
            <w:r w:rsidRPr="00E315AE">
              <w:t xml:space="preserve"> 130,866,747 </w:t>
            </w:r>
          </w:p>
        </w:tc>
        <w:tc>
          <w:tcPr>
            <w:tcW w:w="1434" w:type="dxa"/>
            <w:noWrap/>
            <w:hideMark/>
          </w:tcPr>
          <w:p w14:paraId="64AF1634" w14:textId="77777777" w:rsidR="00AD6508" w:rsidRPr="00321247" w:rsidRDefault="00AD6508" w:rsidP="00D01BF2">
            <w:pPr>
              <w:pStyle w:val="TableTextLeft"/>
              <w:jc w:val="right"/>
              <w:rPr>
                <w:sz w:val="16"/>
                <w:szCs w:val="16"/>
              </w:rPr>
            </w:pPr>
            <w:r w:rsidRPr="00E315AE">
              <w:t xml:space="preserve"> 131,221,008 </w:t>
            </w:r>
          </w:p>
        </w:tc>
        <w:tc>
          <w:tcPr>
            <w:tcW w:w="1433" w:type="dxa"/>
            <w:noWrap/>
            <w:hideMark/>
          </w:tcPr>
          <w:p w14:paraId="2BF3BA42" w14:textId="77777777" w:rsidR="00AD6508" w:rsidRPr="00321247" w:rsidRDefault="00AD6508" w:rsidP="00D01BF2">
            <w:pPr>
              <w:pStyle w:val="TableTextLeft"/>
              <w:jc w:val="right"/>
              <w:rPr>
                <w:sz w:val="16"/>
                <w:szCs w:val="16"/>
              </w:rPr>
            </w:pPr>
            <w:r w:rsidRPr="00E315AE">
              <w:t xml:space="preserve"> 130,680,297 </w:t>
            </w:r>
          </w:p>
        </w:tc>
        <w:tc>
          <w:tcPr>
            <w:tcW w:w="1433" w:type="dxa"/>
            <w:noWrap/>
            <w:hideMark/>
          </w:tcPr>
          <w:p w14:paraId="403D48FF" w14:textId="77777777" w:rsidR="00AD6508" w:rsidRPr="00321247" w:rsidRDefault="00AD6508" w:rsidP="00D01BF2">
            <w:pPr>
              <w:pStyle w:val="TableTextLeft"/>
              <w:jc w:val="right"/>
              <w:rPr>
                <w:sz w:val="16"/>
                <w:szCs w:val="16"/>
              </w:rPr>
            </w:pPr>
            <w:r w:rsidRPr="00E315AE">
              <w:t xml:space="preserve"> 135,871,573 </w:t>
            </w:r>
          </w:p>
        </w:tc>
      </w:tr>
      <w:tr w:rsidR="00AD6508" w:rsidRPr="00321247" w14:paraId="17D8BBED" w14:textId="77777777" w:rsidTr="00D01BF2">
        <w:trPr>
          <w:trHeight w:val="20"/>
        </w:trPr>
        <w:tc>
          <w:tcPr>
            <w:tcW w:w="1560" w:type="dxa"/>
          </w:tcPr>
          <w:p w14:paraId="78CCE0EB" w14:textId="77777777" w:rsidR="00AD6508" w:rsidRPr="00321247" w:rsidRDefault="00AD6508" w:rsidP="00D01BF2">
            <w:pPr>
              <w:pStyle w:val="TableTextLeft"/>
              <w:rPr>
                <w:sz w:val="16"/>
                <w:szCs w:val="16"/>
              </w:rPr>
            </w:pPr>
            <w:r w:rsidRPr="00321247">
              <w:rPr>
                <w:sz w:val="16"/>
                <w:szCs w:val="16"/>
              </w:rPr>
              <w:t>Total</w:t>
            </w:r>
          </w:p>
        </w:tc>
        <w:tc>
          <w:tcPr>
            <w:tcW w:w="1433" w:type="dxa"/>
            <w:noWrap/>
            <w:hideMark/>
          </w:tcPr>
          <w:p w14:paraId="66DD903A" w14:textId="77777777" w:rsidR="00AD6508" w:rsidRPr="00321247" w:rsidRDefault="00AD6508" w:rsidP="00D01BF2">
            <w:pPr>
              <w:pStyle w:val="TableTextLeft"/>
              <w:jc w:val="right"/>
              <w:rPr>
                <w:sz w:val="16"/>
                <w:szCs w:val="16"/>
              </w:rPr>
            </w:pPr>
            <w:r w:rsidRPr="00E315AE">
              <w:t xml:space="preserve"> 957,016,991 </w:t>
            </w:r>
          </w:p>
        </w:tc>
        <w:tc>
          <w:tcPr>
            <w:tcW w:w="1433" w:type="dxa"/>
            <w:noWrap/>
            <w:hideMark/>
          </w:tcPr>
          <w:p w14:paraId="5CF300D2" w14:textId="77777777" w:rsidR="00AD6508" w:rsidRPr="00321247" w:rsidRDefault="00AD6508" w:rsidP="00D01BF2">
            <w:pPr>
              <w:pStyle w:val="TableTextLeft"/>
              <w:jc w:val="right"/>
              <w:rPr>
                <w:sz w:val="16"/>
                <w:szCs w:val="16"/>
              </w:rPr>
            </w:pPr>
            <w:r w:rsidRPr="00E315AE">
              <w:t xml:space="preserve"> 973,562,302 </w:t>
            </w:r>
          </w:p>
        </w:tc>
        <w:tc>
          <w:tcPr>
            <w:tcW w:w="1434" w:type="dxa"/>
            <w:noWrap/>
            <w:hideMark/>
          </w:tcPr>
          <w:p w14:paraId="71736CE0" w14:textId="77777777" w:rsidR="00AD6508" w:rsidRPr="00321247" w:rsidRDefault="00AD6508" w:rsidP="00D01BF2">
            <w:pPr>
              <w:pStyle w:val="TableTextLeft"/>
              <w:jc w:val="right"/>
              <w:rPr>
                <w:sz w:val="16"/>
                <w:szCs w:val="16"/>
              </w:rPr>
            </w:pPr>
            <w:r w:rsidRPr="00E315AE">
              <w:t xml:space="preserve"> 984,053,891 </w:t>
            </w:r>
          </w:p>
        </w:tc>
        <w:tc>
          <w:tcPr>
            <w:tcW w:w="1433" w:type="dxa"/>
            <w:noWrap/>
            <w:hideMark/>
          </w:tcPr>
          <w:p w14:paraId="7424BF7D" w14:textId="77777777" w:rsidR="00AD6508" w:rsidRPr="00321247" w:rsidRDefault="00AD6508" w:rsidP="00D01BF2">
            <w:pPr>
              <w:pStyle w:val="TableTextLeft"/>
              <w:jc w:val="right"/>
              <w:rPr>
                <w:sz w:val="16"/>
                <w:szCs w:val="16"/>
              </w:rPr>
            </w:pPr>
            <w:r w:rsidRPr="00E315AE">
              <w:t xml:space="preserve"> 984,195,856 </w:t>
            </w:r>
          </w:p>
        </w:tc>
        <w:tc>
          <w:tcPr>
            <w:tcW w:w="1433" w:type="dxa"/>
            <w:noWrap/>
            <w:hideMark/>
          </w:tcPr>
          <w:p w14:paraId="40D310D3" w14:textId="77777777" w:rsidR="00AD6508" w:rsidRPr="00321247" w:rsidRDefault="00AD6508" w:rsidP="00D01BF2">
            <w:pPr>
              <w:pStyle w:val="TableTextLeft"/>
              <w:jc w:val="right"/>
              <w:rPr>
                <w:sz w:val="16"/>
                <w:szCs w:val="16"/>
              </w:rPr>
            </w:pPr>
            <w:r w:rsidRPr="00E315AE">
              <w:t xml:space="preserve"> 991,574,076 </w:t>
            </w:r>
          </w:p>
        </w:tc>
        <w:tc>
          <w:tcPr>
            <w:tcW w:w="1434" w:type="dxa"/>
            <w:noWrap/>
            <w:hideMark/>
          </w:tcPr>
          <w:p w14:paraId="7C395693" w14:textId="77777777" w:rsidR="00AD6508" w:rsidRPr="00321247" w:rsidRDefault="00AD6508" w:rsidP="00D01BF2">
            <w:pPr>
              <w:pStyle w:val="TableTextLeft"/>
              <w:jc w:val="right"/>
              <w:rPr>
                <w:sz w:val="16"/>
                <w:szCs w:val="16"/>
              </w:rPr>
            </w:pPr>
            <w:r w:rsidRPr="00E315AE">
              <w:t xml:space="preserve"> 1,018,909,841 </w:t>
            </w:r>
          </w:p>
        </w:tc>
        <w:tc>
          <w:tcPr>
            <w:tcW w:w="1433" w:type="dxa"/>
            <w:noWrap/>
            <w:hideMark/>
          </w:tcPr>
          <w:p w14:paraId="3EBB4322" w14:textId="77777777" w:rsidR="00AD6508" w:rsidRPr="00321247" w:rsidRDefault="00AD6508" w:rsidP="00D01BF2">
            <w:pPr>
              <w:pStyle w:val="TableTextLeft"/>
              <w:jc w:val="right"/>
              <w:rPr>
                <w:sz w:val="16"/>
                <w:szCs w:val="16"/>
              </w:rPr>
            </w:pPr>
            <w:r w:rsidRPr="00E315AE">
              <w:t xml:space="preserve"> 1,035,190,823 </w:t>
            </w:r>
          </w:p>
        </w:tc>
        <w:tc>
          <w:tcPr>
            <w:tcW w:w="1433" w:type="dxa"/>
            <w:noWrap/>
            <w:hideMark/>
          </w:tcPr>
          <w:p w14:paraId="310B4166" w14:textId="77777777" w:rsidR="00AD6508" w:rsidRPr="00321247" w:rsidRDefault="00AD6508" w:rsidP="00D01BF2">
            <w:pPr>
              <w:pStyle w:val="TableTextLeft"/>
              <w:jc w:val="right"/>
              <w:rPr>
                <w:sz w:val="16"/>
                <w:szCs w:val="16"/>
              </w:rPr>
            </w:pPr>
            <w:r w:rsidRPr="00E315AE">
              <w:t xml:space="preserve"> 1,061,094,620 </w:t>
            </w:r>
          </w:p>
        </w:tc>
      </w:tr>
    </w:tbl>
    <w:p w14:paraId="70AE2CB7" w14:textId="317AF62C" w:rsidR="00AD6508" w:rsidRPr="00352E88" w:rsidRDefault="00AD6508" w:rsidP="00AD6508">
      <w:pPr>
        <w:pStyle w:val="CaptionImageorFigure"/>
        <w:ind w:left="-993"/>
      </w:pPr>
      <w:r>
        <w:t xml:space="preserve">(a) There is a gap in the data between 1998 and 2003. </w:t>
      </w:r>
      <w:r>
        <w:br w:type="page"/>
      </w:r>
    </w:p>
    <w:p w14:paraId="59BB9D8D" w14:textId="74432689" w:rsidR="00AD6508" w:rsidRDefault="00AD6508" w:rsidP="00AD6508">
      <w:pPr>
        <w:pStyle w:val="Caption"/>
        <w:ind w:left="-993"/>
      </w:pPr>
      <w:bookmarkStart w:id="221" w:name="_Ref22909015"/>
      <w:r>
        <w:lastRenderedPageBreak/>
        <w:t xml:space="preserve">Table </w:t>
      </w:r>
      <w:fldSimple w:instr=" SEQ Table \* ARABIC ">
        <w:r w:rsidR="002F0F23">
          <w:rPr>
            <w:noProof/>
          </w:rPr>
          <w:t>39</w:t>
        </w:r>
      </w:fldSimple>
      <w:bookmarkEnd w:id="221"/>
      <w:r>
        <w:t xml:space="preserve"> Carbon losses</w:t>
      </w:r>
      <w:r w:rsidR="00B95A35">
        <w:t xml:space="preserve"> (reductions)</w:t>
      </w:r>
      <w:r>
        <w:t xml:space="preserve"> from forests </w:t>
      </w:r>
      <w:r w:rsidR="00DA1BBE">
        <w:t xml:space="preserve">on public land </w:t>
      </w:r>
      <w:r>
        <w:t xml:space="preserve">in Victorian RFA regions (tonnes, 2008–2017)  </w:t>
      </w:r>
    </w:p>
    <w:tbl>
      <w:tblPr>
        <w:tblStyle w:val="TableGrid"/>
        <w:tblW w:w="15310" w:type="dxa"/>
        <w:tblInd w:w="-993" w:type="dxa"/>
        <w:tblLayout w:type="fixed"/>
        <w:tblLook w:val="04A0" w:firstRow="1" w:lastRow="0" w:firstColumn="1" w:lastColumn="0" w:noHBand="0" w:noVBand="1"/>
      </w:tblPr>
      <w:tblGrid>
        <w:gridCol w:w="1986"/>
        <w:gridCol w:w="1332"/>
        <w:gridCol w:w="1332"/>
        <w:gridCol w:w="1333"/>
        <w:gridCol w:w="1332"/>
        <w:gridCol w:w="1333"/>
        <w:gridCol w:w="1332"/>
        <w:gridCol w:w="1332"/>
        <w:gridCol w:w="1333"/>
        <w:gridCol w:w="1332"/>
        <w:gridCol w:w="1333"/>
      </w:tblGrid>
      <w:tr w:rsidR="00AD6508" w:rsidRPr="00BC5FAA" w14:paraId="671E069E" w14:textId="77777777" w:rsidTr="00D01BF2">
        <w:trPr>
          <w:cnfStyle w:val="100000000000" w:firstRow="1" w:lastRow="0" w:firstColumn="0" w:lastColumn="0" w:oddVBand="0" w:evenVBand="0" w:oddHBand="0" w:evenHBand="0" w:firstRowFirstColumn="0" w:firstRowLastColumn="0" w:lastRowFirstColumn="0" w:lastRowLastColumn="0"/>
          <w:trHeight w:val="20"/>
          <w:tblHeader/>
        </w:trPr>
        <w:tc>
          <w:tcPr>
            <w:cnfStyle w:val="000000000100" w:firstRow="0" w:lastRow="0" w:firstColumn="0" w:lastColumn="0" w:oddVBand="0" w:evenVBand="0" w:oddHBand="0" w:evenHBand="0" w:firstRowFirstColumn="1" w:firstRowLastColumn="0" w:lastRowFirstColumn="0" w:lastRowLastColumn="0"/>
            <w:tcW w:w="1986" w:type="dxa"/>
          </w:tcPr>
          <w:p w14:paraId="0D97FDB2" w14:textId="77777777" w:rsidR="00AD6508" w:rsidRPr="00352E88" w:rsidRDefault="00AD6508" w:rsidP="00D01BF2">
            <w:pPr>
              <w:pStyle w:val="TableHeadingLeft"/>
              <w:rPr>
                <w:sz w:val="20"/>
              </w:rPr>
            </w:pPr>
          </w:p>
        </w:tc>
        <w:tc>
          <w:tcPr>
            <w:tcW w:w="1332" w:type="dxa"/>
            <w:noWrap/>
            <w:hideMark/>
          </w:tcPr>
          <w:p w14:paraId="1AEC567B" w14:textId="77777777" w:rsidR="00AD6508" w:rsidRPr="00352E88"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20"/>
              </w:rPr>
            </w:pPr>
            <w:r w:rsidRPr="00352E88">
              <w:rPr>
                <w:sz w:val="20"/>
              </w:rPr>
              <w:t>2008</w:t>
            </w:r>
          </w:p>
        </w:tc>
        <w:tc>
          <w:tcPr>
            <w:tcW w:w="1332" w:type="dxa"/>
            <w:noWrap/>
            <w:hideMark/>
          </w:tcPr>
          <w:p w14:paraId="77BE64BA" w14:textId="77777777" w:rsidR="00AD6508" w:rsidRPr="00352E88"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20"/>
              </w:rPr>
            </w:pPr>
            <w:r w:rsidRPr="00352E88">
              <w:rPr>
                <w:sz w:val="20"/>
              </w:rPr>
              <w:t>2009</w:t>
            </w:r>
          </w:p>
        </w:tc>
        <w:tc>
          <w:tcPr>
            <w:tcW w:w="1333" w:type="dxa"/>
            <w:noWrap/>
            <w:hideMark/>
          </w:tcPr>
          <w:p w14:paraId="5E2B2EAD" w14:textId="77777777" w:rsidR="00AD6508" w:rsidRPr="00352E88"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20"/>
              </w:rPr>
            </w:pPr>
            <w:r w:rsidRPr="00352E88">
              <w:rPr>
                <w:sz w:val="20"/>
              </w:rPr>
              <w:t>2010</w:t>
            </w:r>
          </w:p>
        </w:tc>
        <w:tc>
          <w:tcPr>
            <w:tcW w:w="1332" w:type="dxa"/>
            <w:noWrap/>
            <w:hideMark/>
          </w:tcPr>
          <w:p w14:paraId="39AA8D79" w14:textId="77777777" w:rsidR="00AD6508" w:rsidRPr="00352E88"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20"/>
              </w:rPr>
            </w:pPr>
            <w:r w:rsidRPr="00352E88">
              <w:rPr>
                <w:sz w:val="20"/>
              </w:rPr>
              <w:t>2011</w:t>
            </w:r>
          </w:p>
        </w:tc>
        <w:tc>
          <w:tcPr>
            <w:tcW w:w="1333" w:type="dxa"/>
            <w:noWrap/>
            <w:hideMark/>
          </w:tcPr>
          <w:p w14:paraId="5F0220A4" w14:textId="77777777" w:rsidR="00AD6508" w:rsidRPr="00352E88"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20"/>
              </w:rPr>
            </w:pPr>
            <w:r w:rsidRPr="00352E88">
              <w:rPr>
                <w:sz w:val="20"/>
              </w:rPr>
              <w:t>2012</w:t>
            </w:r>
          </w:p>
        </w:tc>
        <w:tc>
          <w:tcPr>
            <w:tcW w:w="1332" w:type="dxa"/>
            <w:noWrap/>
            <w:hideMark/>
          </w:tcPr>
          <w:p w14:paraId="6FAB0A91" w14:textId="77777777" w:rsidR="00AD6508" w:rsidRPr="00352E88"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20"/>
              </w:rPr>
            </w:pPr>
            <w:r w:rsidRPr="00352E88">
              <w:rPr>
                <w:sz w:val="20"/>
              </w:rPr>
              <w:t>2013</w:t>
            </w:r>
          </w:p>
        </w:tc>
        <w:tc>
          <w:tcPr>
            <w:tcW w:w="1332" w:type="dxa"/>
            <w:noWrap/>
            <w:hideMark/>
          </w:tcPr>
          <w:p w14:paraId="0FC15876" w14:textId="77777777" w:rsidR="00AD6508" w:rsidRPr="00352E88"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20"/>
              </w:rPr>
            </w:pPr>
            <w:r w:rsidRPr="00352E88">
              <w:rPr>
                <w:sz w:val="20"/>
              </w:rPr>
              <w:t>2014</w:t>
            </w:r>
          </w:p>
        </w:tc>
        <w:tc>
          <w:tcPr>
            <w:tcW w:w="1333" w:type="dxa"/>
            <w:noWrap/>
            <w:hideMark/>
          </w:tcPr>
          <w:p w14:paraId="076B5D0B" w14:textId="77777777" w:rsidR="00AD6508" w:rsidRPr="00352E88"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20"/>
              </w:rPr>
            </w:pPr>
            <w:r w:rsidRPr="00352E88">
              <w:rPr>
                <w:sz w:val="20"/>
              </w:rPr>
              <w:t>2015</w:t>
            </w:r>
          </w:p>
        </w:tc>
        <w:tc>
          <w:tcPr>
            <w:tcW w:w="1332" w:type="dxa"/>
            <w:noWrap/>
            <w:hideMark/>
          </w:tcPr>
          <w:p w14:paraId="3CDD2EFC" w14:textId="77777777" w:rsidR="00AD6508" w:rsidRPr="00352E88"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20"/>
              </w:rPr>
            </w:pPr>
            <w:r w:rsidRPr="00352E88">
              <w:rPr>
                <w:sz w:val="20"/>
              </w:rPr>
              <w:t>2016</w:t>
            </w:r>
          </w:p>
        </w:tc>
        <w:tc>
          <w:tcPr>
            <w:tcW w:w="1333" w:type="dxa"/>
          </w:tcPr>
          <w:p w14:paraId="0C605809" w14:textId="77777777" w:rsidR="00AD6508" w:rsidRPr="00352E88" w:rsidRDefault="00AD6508" w:rsidP="00D01BF2">
            <w:pPr>
              <w:pStyle w:val="TableHeadingLeft"/>
              <w:jc w:val="right"/>
              <w:cnfStyle w:val="100000000000" w:firstRow="1" w:lastRow="0" w:firstColumn="0" w:lastColumn="0" w:oddVBand="0" w:evenVBand="0" w:oddHBand="0" w:evenHBand="0" w:firstRowFirstColumn="0" w:firstRowLastColumn="0" w:lastRowFirstColumn="0" w:lastRowLastColumn="0"/>
              <w:rPr>
                <w:sz w:val="20"/>
              </w:rPr>
            </w:pPr>
            <w:r w:rsidRPr="00352E88">
              <w:rPr>
                <w:sz w:val="20"/>
              </w:rPr>
              <w:t>2017</w:t>
            </w:r>
          </w:p>
        </w:tc>
      </w:tr>
      <w:tr w:rsidR="00AD6508" w:rsidRPr="00BC5FAA" w14:paraId="3CF7CAB4" w14:textId="77777777" w:rsidTr="00D01BF2">
        <w:trPr>
          <w:trHeight w:val="300"/>
        </w:trPr>
        <w:tc>
          <w:tcPr>
            <w:tcW w:w="0" w:type="dxa"/>
            <w:noWrap/>
            <w:hideMark/>
          </w:tcPr>
          <w:p w14:paraId="05F0C1D4" w14:textId="77777777" w:rsidR="00AD6508" w:rsidRPr="00352E88" w:rsidRDefault="00AD6508" w:rsidP="00D01BF2">
            <w:pPr>
              <w:spacing w:line="240" w:lineRule="auto"/>
              <w:rPr>
                <w:rFonts w:ascii="Calibri" w:hAnsi="Calibri"/>
                <w:b/>
                <w:color w:val="000000"/>
              </w:rPr>
            </w:pPr>
            <w:r w:rsidRPr="00352E88">
              <w:rPr>
                <w:rFonts w:ascii="Calibri" w:hAnsi="Calibri"/>
                <w:b/>
                <w:color w:val="000000"/>
              </w:rPr>
              <w:t>Central Highlands</w:t>
            </w:r>
          </w:p>
        </w:tc>
        <w:tc>
          <w:tcPr>
            <w:tcW w:w="1332" w:type="dxa"/>
            <w:noWrap/>
            <w:hideMark/>
          </w:tcPr>
          <w:p w14:paraId="0048A11C" w14:textId="77777777" w:rsidR="00AD6508" w:rsidRPr="00352E88" w:rsidRDefault="00AD6508" w:rsidP="00D01BF2">
            <w:pPr>
              <w:spacing w:line="240" w:lineRule="auto"/>
              <w:jc w:val="right"/>
              <w:rPr>
                <w:rFonts w:ascii="Calibri" w:hAnsi="Calibri"/>
                <w:b/>
                <w:color w:val="000000"/>
              </w:rPr>
            </w:pPr>
          </w:p>
        </w:tc>
        <w:tc>
          <w:tcPr>
            <w:tcW w:w="1332" w:type="dxa"/>
            <w:noWrap/>
            <w:hideMark/>
          </w:tcPr>
          <w:p w14:paraId="7D596065"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68D40FDB"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2A7134E1"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540659EE"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12B4D029"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3DA2806C"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1E258CAC"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2192695E"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08E10E8C" w14:textId="77777777" w:rsidR="00AD6508" w:rsidRPr="00BC5FAA" w:rsidRDefault="00AD6508" w:rsidP="00D01BF2">
            <w:pPr>
              <w:spacing w:line="240" w:lineRule="auto"/>
              <w:jc w:val="right"/>
              <w:rPr>
                <w:rFonts w:ascii="Times New Roman" w:hAnsi="Times New Roman"/>
                <w:color w:val="auto"/>
              </w:rPr>
            </w:pPr>
          </w:p>
        </w:tc>
      </w:tr>
      <w:tr w:rsidR="00AD6508" w:rsidRPr="00BC5FAA" w14:paraId="64560EAE" w14:textId="77777777" w:rsidTr="00D01BF2">
        <w:trPr>
          <w:trHeight w:val="300"/>
        </w:trPr>
        <w:tc>
          <w:tcPr>
            <w:tcW w:w="0" w:type="dxa"/>
            <w:noWrap/>
            <w:hideMark/>
          </w:tcPr>
          <w:p w14:paraId="09283DED"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Fire</w:t>
            </w:r>
          </w:p>
        </w:tc>
        <w:tc>
          <w:tcPr>
            <w:tcW w:w="1332" w:type="dxa"/>
            <w:noWrap/>
            <w:hideMark/>
          </w:tcPr>
          <w:p w14:paraId="67DC5B1A"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1,423 </w:t>
            </w:r>
          </w:p>
        </w:tc>
        <w:tc>
          <w:tcPr>
            <w:tcW w:w="1332" w:type="dxa"/>
            <w:noWrap/>
            <w:hideMark/>
          </w:tcPr>
          <w:p w14:paraId="0B9FE28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16,133,077 </w:t>
            </w:r>
          </w:p>
        </w:tc>
        <w:tc>
          <w:tcPr>
            <w:tcW w:w="1333" w:type="dxa"/>
            <w:noWrap/>
            <w:hideMark/>
          </w:tcPr>
          <w:p w14:paraId="0FC1B547"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1,358 </w:t>
            </w:r>
          </w:p>
        </w:tc>
        <w:tc>
          <w:tcPr>
            <w:tcW w:w="1332" w:type="dxa"/>
            <w:noWrap/>
            <w:hideMark/>
          </w:tcPr>
          <w:p w14:paraId="155417AC"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4 </w:t>
            </w:r>
          </w:p>
        </w:tc>
        <w:tc>
          <w:tcPr>
            <w:tcW w:w="1333" w:type="dxa"/>
            <w:noWrap/>
            <w:hideMark/>
          </w:tcPr>
          <w:p w14:paraId="561CE1C6"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 </w:t>
            </w:r>
          </w:p>
        </w:tc>
        <w:tc>
          <w:tcPr>
            <w:tcW w:w="1332" w:type="dxa"/>
            <w:noWrap/>
            <w:hideMark/>
          </w:tcPr>
          <w:p w14:paraId="2D0E3CED"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31,677 </w:t>
            </w:r>
          </w:p>
        </w:tc>
        <w:tc>
          <w:tcPr>
            <w:tcW w:w="1332" w:type="dxa"/>
            <w:noWrap/>
            <w:hideMark/>
          </w:tcPr>
          <w:p w14:paraId="16441B54"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14,146 </w:t>
            </w:r>
          </w:p>
        </w:tc>
        <w:tc>
          <w:tcPr>
            <w:tcW w:w="1333" w:type="dxa"/>
            <w:noWrap/>
            <w:hideMark/>
          </w:tcPr>
          <w:p w14:paraId="4DD92714"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313 </w:t>
            </w:r>
          </w:p>
        </w:tc>
        <w:tc>
          <w:tcPr>
            <w:tcW w:w="1332" w:type="dxa"/>
            <w:noWrap/>
            <w:hideMark/>
          </w:tcPr>
          <w:p w14:paraId="1EBD01A2"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7,962 </w:t>
            </w:r>
          </w:p>
        </w:tc>
        <w:tc>
          <w:tcPr>
            <w:tcW w:w="1333" w:type="dxa"/>
            <w:noWrap/>
            <w:hideMark/>
          </w:tcPr>
          <w:p w14:paraId="53F475BF"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86 </w:t>
            </w:r>
          </w:p>
        </w:tc>
      </w:tr>
      <w:tr w:rsidR="00AD6508" w:rsidRPr="00BC5FAA" w14:paraId="22F16839" w14:textId="77777777" w:rsidTr="00D01BF2">
        <w:trPr>
          <w:trHeight w:val="300"/>
        </w:trPr>
        <w:tc>
          <w:tcPr>
            <w:tcW w:w="0" w:type="dxa"/>
            <w:noWrap/>
            <w:hideMark/>
          </w:tcPr>
          <w:p w14:paraId="547E116F"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Harvesting</w:t>
            </w:r>
          </w:p>
        </w:tc>
        <w:tc>
          <w:tcPr>
            <w:tcW w:w="1332" w:type="dxa"/>
            <w:noWrap/>
            <w:hideMark/>
          </w:tcPr>
          <w:p w14:paraId="036FC291"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117,222 </w:t>
            </w:r>
          </w:p>
        </w:tc>
        <w:tc>
          <w:tcPr>
            <w:tcW w:w="1332" w:type="dxa"/>
            <w:noWrap/>
            <w:hideMark/>
          </w:tcPr>
          <w:p w14:paraId="7187F616"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68,996 </w:t>
            </w:r>
          </w:p>
        </w:tc>
        <w:tc>
          <w:tcPr>
            <w:tcW w:w="1333" w:type="dxa"/>
            <w:noWrap/>
            <w:hideMark/>
          </w:tcPr>
          <w:p w14:paraId="07F899CA"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84,389 </w:t>
            </w:r>
          </w:p>
        </w:tc>
        <w:tc>
          <w:tcPr>
            <w:tcW w:w="1332" w:type="dxa"/>
            <w:noWrap/>
            <w:hideMark/>
          </w:tcPr>
          <w:p w14:paraId="67308E2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62,500 </w:t>
            </w:r>
          </w:p>
        </w:tc>
        <w:tc>
          <w:tcPr>
            <w:tcW w:w="1333" w:type="dxa"/>
            <w:noWrap/>
            <w:hideMark/>
          </w:tcPr>
          <w:p w14:paraId="4CCA821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35,836 </w:t>
            </w:r>
          </w:p>
        </w:tc>
        <w:tc>
          <w:tcPr>
            <w:tcW w:w="1332" w:type="dxa"/>
            <w:noWrap/>
            <w:hideMark/>
          </w:tcPr>
          <w:p w14:paraId="0FED022D"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86,221 </w:t>
            </w:r>
          </w:p>
        </w:tc>
        <w:tc>
          <w:tcPr>
            <w:tcW w:w="1332" w:type="dxa"/>
            <w:noWrap/>
            <w:hideMark/>
          </w:tcPr>
          <w:p w14:paraId="127921B6"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80,151 </w:t>
            </w:r>
          </w:p>
        </w:tc>
        <w:tc>
          <w:tcPr>
            <w:tcW w:w="1333" w:type="dxa"/>
            <w:noWrap/>
            <w:hideMark/>
          </w:tcPr>
          <w:p w14:paraId="4C0F00C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166,739 </w:t>
            </w:r>
          </w:p>
        </w:tc>
        <w:tc>
          <w:tcPr>
            <w:tcW w:w="1332" w:type="dxa"/>
            <w:noWrap/>
            <w:hideMark/>
          </w:tcPr>
          <w:p w14:paraId="769DE54D"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176,451 </w:t>
            </w:r>
          </w:p>
        </w:tc>
        <w:tc>
          <w:tcPr>
            <w:tcW w:w="1333" w:type="dxa"/>
            <w:noWrap/>
            <w:hideMark/>
          </w:tcPr>
          <w:p w14:paraId="2272A35A"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38,257 </w:t>
            </w:r>
          </w:p>
        </w:tc>
      </w:tr>
      <w:tr w:rsidR="00AD6508" w:rsidRPr="00BC5FAA" w14:paraId="71E583F6" w14:textId="77777777" w:rsidTr="00D01BF2">
        <w:trPr>
          <w:trHeight w:val="300"/>
        </w:trPr>
        <w:tc>
          <w:tcPr>
            <w:tcW w:w="0" w:type="dxa"/>
            <w:noWrap/>
            <w:hideMark/>
          </w:tcPr>
          <w:p w14:paraId="223812D9"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Fire and harvesting</w:t>
            </w:r>
          </w:p>
        </w:tc>
        <w:tc>
          <w:tcPr>
            <w:tcW w:w="1332" w:type="dxa"/>
            <w:noWrap/>
            <w:hideMark/>
          </w:tcPr>
          <w:p w14:paraId="5C37D4E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2" w:type="dxa"/>
            <w:noWrap/>
            <w:hideMark/>
          </w:tcPr>
          <w:p w14:paraId="64EF024C"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134,318 </w:t>
            </w:r>
          </w:p>
        </w:tc>
        <w:tc>
          <w:tcPr>
            <w:tcW w:w="1333" w:type="dxa"/>
            <w:noWrap/>
            <w:hideMark/>
          </w:tcPr>
          <w:p w14:paraId="403804C9"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113 </w:t>
            </w:r>
          </w:p>
        </w:tc>
        <w:tc>
          <w:tcPr>
            <w:tcW w:w="1332" w:type="dxa"/>
            <w:noWrap/>
            <w:hideMark/>
          </w:tcPr>
          <w:p w14:paraId="401C716E"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3" w:type="dxa"/>
            <w:noWrap/>
            <w:hideMark/>
          </w:tcPr>
          <w:p w14:paraId="1E385DB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2" w:type="dxa"/>
            <w:noWrap/>
            <w:hideMark/>
          </w:tcPr>
          <w:p w14:paraId="736FACF0"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1,501 </w:t>
            </w:r>
          </w:p>
        </w:tc>
        <w:tc>
          <w:tcPr>
            <w:tcW w:w="1332" w:type="dxa"/>
            <w:noWrap/>
            <w:hideMark/>
          </w:tcPr>
          <w:p w14:paraId="1E4A584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758 </w:t>
            </w:r>
          </w:p>
        </w:tc>
        <w:tc>
          <w:tcPr>
            <w:tcW w:w="1333" w:type="dxa"/>
            <w:noWrap/>
            <w:hideMark/>
          </w:tcPr>
          <w:p w14:paraId="252903E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2" w:type="dxa"/>
            <w:noWrap/>
            <w:hideMark/>
          </w:tcPr>
          <w:p w14:paraId="31871DD7"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3" w:type="dxa"/>
            <w:noWrap/>
            <w:hideMark/>
          </w:tcPr>
          <w:p w14:paraId="27909D0B"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r>
      <w:tr w:rsidR="00AD6508" w:rsidRPr="00BC5FAA" w14:paraId="354EB6A8" w14:textId="77777777" w:rsidTr="00D01BF2">
        <w:trPr>
          <w:trHeight w:val="300"/>
        </w:trPr>
        <w:tc>
          <w:tcPr>
            <w:tcW w:w="0" w:type="dxa"/>
            <w:noWrap/>
            <w:hideMark/>
          </w:tcPr>
          <w:p w14:paraId="0D0473D3"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Other</w:t>
            </w:r>
          </w:p>
        </w:tc>
        <w:tc>
          <w:tcPr>
            <w:tcW w:w="1332" w:type="dxa"/>
            <w:noWrap/>
            <w:hideMark/>
          </w:tcPr>
          <w:p w14:paraId="7EDC181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2,418,074 </w:t>
            </w:r>
          </w:p>
        </w:tc>
        <w:tc>
          <w:tcPr>
            <w:tcW w:w="1332" w:type="dxa"/>
            <w:noWrap/>
            <w:hideMark/>
          </w:tcPr>
          <w:p w14:paraId="5C949A7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1,546,055 </w:t>
            </w:r>
          </w:p>
        </w:tc>
        <w:tc>
          <w:tcPr>
            <w:tcW w:w="1333" w:type="dxa"/>
            <w:noWrap/>
            <w:hideMark/>
          </w:tcPr>
          <w:p w14:paraId="4BF6DA50"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1,493,774 </w:t>
            </w:r>
          </w:p>
        </w:tc>
        <w:tc>
          <w:tcPr>
            <w:tcW w:w="1332" w:type="dxa"/>
            <w:noWrap/>
            <w:hideMark/>
          </w:tcPr>
          <w:p w14:paraId="58221E6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1,335,911 </w:t>
            </w:r>
          </w:p>
        </w:tc>
        <w:tc>
          <w:tcPr>
            <w:tcW w:w="1333" w:type="dxa"/>
            <w:noWrap/>
            <w:hideMark/>
          </w:tcPr>
          <w:p w14:paraId="2FF55279"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1,221,831 </w:t>
            </w:r>
          </w:p>
        </w:tc>
        <w:tc>
          <w:tcPr>
            <w:tcW w:w="1332" w:type="dxa"/>
            <w:noWrap/>
            <w:hideMark/>
          </w:tcPr>
          <w:p w14:paraId="7169CBDD"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1,753,237 </w:t>
            </w:r>
          </w:p>
        </w:tc>
        <w:tc>
          <w:tcPr>
            <w:tcW w:w="1332" w:type="dxa"/>
            <w:noWrap/>
            <w:hideMark/>
          </w:tcPr>
          <w:p w14:paraId="02BECA4F"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2,284,961 </w:t>
            </w:r>
          </w:p>
        </w:tc>
        <w:tc>
          <w:tcPr>
            <w:tcW w:w="1333" w:type="dxa"/>
            <w:noWrap/>
            <w:hideMark/>
          </w:tcPr>
          <w:p w14:paraId="6C63F74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1,603,349 </w:t>
            </w:r>
          </w:p>
        </w:tc>
        <w:tc>
          <w:tcPr>
            <w:tcW w:w="1332" w:type="dxa"/>
            <w:noWrap/>
            <w:hideMark/>
          </w:tcPr>
          <w:p w14:paraId="5211B8E1"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1,879,901 </w:t>
            </w:r>
          </w:p>
        </w:tc>
        <w:tc>
          <w:tcPr>
            <w:tcW w:w="1333" w:type="dxa"/>
            <w:noWrap/>
            <w:hideMark/>
          </w:tcPr>
          <w:p w14:paraId="0CEE841B"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2,095,373 </w:t>
            </w:r>
          </w:p>
        </w:tc>
      </w:tr>
      <w:tr w:rsidR="00AD6508" w:rsidRPr="00BC5FAA" w14:paraId="40B76A50" w14:textId="77777777" w:rsidTr="00D01BF2">
        <w:trPr>
          <w:trHeight w:val="300"/>
        </w:trPr>
        <w:tc>
          <w:tcPr>
            <w:tcW w:w="0" w:type="dxa"/>
            <w:noWrap/>
            <w:hideMark/>
          </w:tcPr>
          <w:p w14:paraId="27C22360"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Total</w:t>
            </w:r>
          </w:p>
        </w:tc>
        <w:tc>
          <w:tcPr>
            <w:tcW w:w="1332" w:type="dxa"/>
            <w:noWrap/>
            <w:hideMark/>
          </w:tcPr>
          <w:p w14:paraId="5DD3D34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2,536,719 </w:t>
            </w:r>
          </w:p>
        </w:tc>
        <w:tc>
          <w:tcPr>
            <w:tcW w:w="1332" w:type="dxa"/>
            <w:noWrap/>
            <w:hideMark/>
          </w:tcPr>
          <w:p w14:paraId="225CDD27"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17,882,447 </w:t>
            </w:r>
          </w:p>
        </w:tc>
        <w:tc>
          <w:tcPr>
            <w:tcW w:w="1333" w:type="dxa"/>
            <w:noWrap/>
            <w:hideMark/>
          </w:tcPr>
          <w:p w14:paraId="5F9CE7E6"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1,579,634 </w:t>
            </w:r>
          </w:p>
        </w:tc>
        <w:tc>
          <w:tcPr>
            <w:tcW w:w="1332" w:type="dxa"/>
            <w:noWrap/>
            <w:hideMark/>
          </w:tcPr>
          <w:p w14:paraId="21794E61"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1,398,414 </w:t>
            </w:r>
          </w:p>
        </w:tc>
        <w:tc>
          <w:tcPr>
            <w:tcW w:w="1333" w:type="dxa"/>
            <w:noWrap/>
            <w:hideMark/>
          </w:tcPr>
          <w:p w14:paraId="45C0A15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1,257,668 </w:t>
            </w:r>
          </w:p>
        </w:tc>
        <w:tc>
          <w:tcPr>
            <w:tcW w:w="1332" w:type="dxa"/>
            <w:noWrap/>
            <w:hideMark/>
          </w:tcPr>
          <w:p w14:paraId="09F9CEF0"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1,872,636 </w:t>
            </w:r>
          </w:p>
        </w:tc>
        <w:tc>
          <w:tcPr>
            <w:tcW w:w="1332" w:type="dxa"/>
            <w:noWrap/>
            <w:hideMark/>
          </w:tcPr>
          <w:p w14:paraId="4F84823C"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2,380,016 </w:t>
            </w:r>
          </w:p>
        </w:tc>
        <w:tc>
          <w:tcPr>
            <w:tcW w:w="1333" w:type="dxa"/>
            <w:noWrap/>
            <w:hideMark/>
          </w:tcPr>
          <w:p w14:paraId="298528B7"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1,770,401 </w:t>
            </w:r>
          </w:p>
        </w:tc>
        <w:tc>
          <w:tcPr>
            <w:tcW w:w="1332" w:type="dxa"/>
            <w:noWrap/>
            <w:hideMark/>
          </w:tcPr>
          <w:p w14:paraId="7477C40D"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2,064,314 </w:t>
            </w:r>
          </w:p>
        </w:tc>
        <w:tc>
          <w:tcPr>
            <w:tcW w:w="1333" w:type="dxa"/>
            <w:noWrap/>
            <w:hideMark/>
          </w:tcPr>
          <w:p w14:paraId="31A9232E"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2,133,716 </w:t>
            </w:r>
          </w:p>
        </w:tc>
      </w:tr>
      <w:tr w:rsidR="00AD6508" w:rsidRPr="00BC5FAA" w14:paraId="1DA374B3" w14:textId="77777777" w:rsidTr="00D01BF2">
        <w:trPr>
          <w:trHeight w:val="300"/>
        </w:trPr>
        <w:tc>
          <w:tcPr>
            <w:tcW w:w="0" w:type="dxa"/>
            <w:noWrap/>
            <w:hideMark/>
          </w:tcPr>
          <w:p w14:paraId="5776474B" w14:textId="77777777" w:rsidR="00AD6508" w:rsidRPr="00352E88" w:rsidRDefault="00AD6508" w:rsidP="00D01BF2">
            <w:pPr>
              <w:spacing w:line="240" w:lineRule="auto"/>
              <w:rPr>
                <w:rFonts w:ascii="Calibri" w:hAnsi="Calibri"/>
                <w:b/>
                <w:color w:val="000000"/>
              </w:rPr>
            </w:pPr>
            <w:r w:rsidRPr="00352E88">
              <w:rPr>
                <w:rFonts w:ascii="Calibri" w:hAnsi="Calibri"/>
                <w:b/>
                <w:color w:val="000000"/>
              </w:rPr>
              <w:t>East Gippsland</w:t>
            </w:r>
          </w:p>
        </w:tc>
        <w:tc>
          <w:tcPr>
            <w:tcW w:w="1332" w:type="dxa"/>
            <w:noWrap/>
            <w:hideMark/>
          </w:tcPr>
          <w:p w14:paraId="6F99E5FB" w14:textId="77777777" w:rsidR="00AD6508" w:rsidRPr="00352E88" w:rsidRDefault="00AD6508" w:rsidP="00D01BF2">
            <w:pPr>
              <w:spacing w:line="240" w:lineRule="auto"/>
              <w:jc w:val="right"/>
              <w:rPr>
                <w:rFonts w:ascii="Calibri" w:hAnsi="Calibri"/>
                <w:b/>
                <w:color w:val="000000"/>
              </w:rPr>
            </w:pPr>
          </w:p>
        </w:tc>
        <w:tc>
          <w:tcPr>
            <w:tcW w:w="1332" w:type="dxa"/>
            <w:noWrap/>
            <w:hideMark/>
          </w:tcPr>
          <w:p w14:paraId="7E18B0F0"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1448D09D"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4877E064"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39E82F80"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1B730CCE"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27BF035E"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65F10064"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69A8F4F6"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11CA6C25" w14:textId="77777777" w:rsidR="00AD6508" w:rsidRPr="00BC5FAA" w:rsidRDefault="00AD6508" w:rsidP="00D01BF2">
            <w:pPr>
              <w:spacing w:line="240" w:lineRule="auto"/>
              <w:jc w:val="right"/>
              <w:rPr>
                <w:rFonts w:ascii="Times New Roman" w:hAnsi="Times New Roman"/>
                <w:color w:val="auto"/>
              </w:rPr>
            </w:pPr>
          </w:p>
        </w:tc>
      </w:tr>
      <w:tr w:rsidR="00AD6508" w:rsidRPr="00BC5FAA" w14:paraId="460F9A8E" w14:textId="77777777" w:rsidTr="00D01BF2">
        <w:trPr>
          <w:trHeight w:val="300"/>
        </w:trPr>
        <w:tc>
          <w:tcPr>
            <w:tcW w:w="0" w:type="dxa"/>
            <w:noWrap/>
            <w:hideMark/>
          </w:tcPr>
          <w:p w14:paraId="22C0C5C7"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Fire</w:t>
            </w:r>
          </w:p>
        </w:tc>
        <w:tc>
          <w:tcPr>
            <w:tcW w:w="1332" w:type="dxa"/>
            <w:noWrap/>
            <w:hideMark/>
          </w:tcPr>
          <w:p w14:paraId="58703976"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30,045 </w:t>
            </w:r>
          </w:p>
        </w:tc>
        <w:tc>
          <w:tcPr>
            <w:tcW w:w="1332" w:type="dxa"/>
            <w:noWrap/>
            <w:hideMark/>
          </w:tcPr>
          <w:p w14:paraId="6459395C"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57,160 </w:t>
            </w:r>
          </w:p>
        </w:tc>
        <w:tc>
          <w:tcPr>
            <w:tcW w:w="1333" w:type="dxa"/>
            <w:noWrap/>
            <w:hideMark/>
          </w:tcPr>
          <w:p w14:paraId="4DFA61ED"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243,429 </w:t>
            </w:r>
          </w:p>
        </w:tc>
        <w:tc>
          <w:tcPr>
            <w:tcW w:w="1332" w:type="dxa"/>
            <w:noWrap/>
            <w:hideMark/>
          </w:tcPr>
          <w:p w14:paraId="198BA35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334,179 </w:t>
            </w:r>
          </w:p>
        </w:tc>
        <w:tc>
          <w:tcPr>
            <w:tcW w:w="1333" w:type="dxa"/>
            <w:noWrap/>
            <w:hideMark/>
          </w:tcPr>
          <w:p w14:paraId="1D05AC61"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13 </w:t>
            </w:r>
          </w:p>
        </w:tc>
        <w:tc>
          <w:tcPr>
            <w:tcW w:w="1332" w:type="dxa"/>
            <w:noWrap/>
            <w:hideMark/>
          </w:tcPr>
          <w:p w14:paraId="7DB2B710"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18,183 </w:t>
            </w:r>
          </w:p>
        </w:tc>
        <w:tc>
          <w:tcPr>
            <w:tcW w:w="1332" w:type="dxa"/>
            <w:noWrap/>
            <w:hideMark/>
          </w:tcPr>
          <w:p w14:paraId="4C25D8FF"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7,642,602 </w:t>
            </w:r>
          </w:p>
        </w:tc>
        <w:tc>
          <w:tcPr>
            <w:tcW w:w="1333" w:type="dxa"/>
            <w:noWrap/>
            <w:hideMark/>
          </w:tcPr>
          <w:p w14:paraId="630295F6"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126 </w:t>
            </w:r>
          </w:p>
        </w:tc>
        <w:tc>
          <w:tcPr>
            <w:tcW w:w="1332" w:type="dxa"/>
            <w:noWrap/>
            <w:hideMark/>
          </w:tcPr>
          <w:p w14:paraId="753FEAB6"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35,208 </w:t>
            </w:r>
          </w:p>
        </w:tc>
        <w:tc>
          <w:tcPr>
            <w:tcW w:w="1333" w:type="dxa"/>
            <w:noWrap/>
            <w:hideMark/>
          </w:tcPr>
          <w:p w14:paraId="301C3AFC"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20,557 </w:t>
            </w:r>
          </w:p>
        </w:tc>
      </w:tr>
      <w:tr w:rsidR="00AD6508" w:rsidRPr="00BC5FAA" w14:paraId="32BAAC85" w14:textId="77777777" w:rsidTr="00D01BF2">
        <w:trPr>
          <w:trHeight w:val="300"/>
        </w:trPr>
        <w:tc>
          <w:tcPr>
            <w:tcW w:w="0" w:type="dxa"/>
            <w:noWrap/>
            <w:hideMark/>
          </w:tcPr>
          <w:p w14:paraId="5FA91E96"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Harvesting</w:t>
            </w:r>
          </w:p>
        </w:tc>
        <w:tc>
          <w:tcPr>
            <w:tcW w:w="1332" w:type="dxa"/>
            <w:noWrap/>
            <w:hideMark/>
          </w:tcPr>
          <w:p w14:paraId="76075AFF"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214,498 </w:t>
            </w:r>
          </w:p>
        </w:tc>
        <w:tc>
          <w:tcPr>
            <w:tcW w:w="1332" w:type="dxa"/>
            <w:noWrap/>
            <w:hideMark/>
          </w:tcPr>
          <w:p w14:paraId="133AE82B"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210,535 </w:t>
            </w:r>
          </w:p>
        </w:tc>
        <w:tc>
          <w:tcPr>
            <w:tcW w:w="1333" w:type="dxa"/>
            <w:noWrap/>
            <w:hideMark/>
          </w:tcPr>
          <w:p w14:paraId="55E97317"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116,878 </w:t>
            </w:r>
          </w:p>
        </w:tc>
        <w:tc>
          <w:tcPr>
            <w:tcW w:w="1332" w:type="dxa"/>
            <w:noWrap/>
            <w:hideMark/>
          </w:tcPr>
          <w:p w14:paraId="77F11F6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156,901 </w:t>
            </w:r>
          </w:p>
        </w:tc>
        <w:tc>
          <w:tcPr>
            <w:tcW w:w="1333" w:type="dxa"/>
            <w:noWrap/>
            <w:hideMark/>
          </w:tcPr>
          <w:p w14:paraId="784EC1C1"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80,653 </w:t>
            </w:r>
          </w:p>
        </w:tc>
        <w:tc>
          <w:tcPr>
            <w:tcW w:w="1332" w:type="dxa"/>
            <w:noWrap/>
            <w:hideMark/>
          </w:tcPr>
          <w:p w14:paraId="006BF564"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66,549 </w:t>
            </w:r>
          </w:p>
        </w:tc>
        <w:tc>
          <w:tcPr>
            <w:tcW w:w="1332" w:type="dxa"/>
            <w:noWrap/>
            <w:hideMark/>
          </w:tcPr>
          <w:p w14:paraId="48B19C9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53,447 </w:t>
            </w:r>
          </w:p>
        </w:tc>
        <w:tc>
          <w:tcPr>
            <w:tcW w:w="1333" w:type="dxa"/>
            <w:noWrap/>
            <w:hideMark/>
          </w:tcPr>
          <w:p w14:paraId="60D0836D"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104,307 </w:t>
            </w:r>
          </w:p>
        </w:tc>
        <w:tc>
          <w:tcPr>
            <w:tcW w:w="1332" w:type="dxa"/>
            <w:noWrap/>
            <w:hideMark/>
          </w:tcPr>
          <w:p w14:paraId="3A4ED19A"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57,715 </w:t>
            </w:r>
          </w:p>
        </w:tc>
        <w:tc>
          <w:tcPr>
            <w:tcW w:w="1333" w:type="dxa"/>
            <w:noWrap/>
            <w:hideMark/>
          </w:tcPr>
          <w:p w14:paraId="7CCBD516"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22,346 </w:t>
            </w:r>
          </w:p>
        </w:tc>
      </w:tr>
      <w:tr w:rsidR="00AD6508" w:rsidRPr="00BC5FAA" w14:paraId="65BDFDEE" w14:textId="77777777" w:rsidTr="00D01BF2">
        <w:trPr>
          <w:trHeight w:val="300"/>
        </w:trPr>
        <w:tc>
          <w:tcPr>
            <w:tcW w:w="0" w:type="dxa"/>
            <w:noWrap/>
            <w:hideMark/>
          </w:tcPr>
          <w:p w14:paraId="3E794A26"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Fire and harvesting</w:t>
            </w:r>
          </w:p>
        </w:tc>
        <w:tc>
          <w:tcPr>
            <w:tcW w:w="1332" w:type="dxa"/>
            <w:noWrap/>
            <w:hideMark/>
          </w:tcPr>
          <w:p w14:paraId="4E1E79DB"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2" w:type="dxa"/>
            <w:noWrap/>
            <w:hideMark/>
          </w:tcPr>
          <w:p w14:paraId="0235AF8A"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10,156 </w:t>
            </w:r>
          </w:p>
        </w:tc>
        <w:tc>
          <w:tcPr>
            <w:tcW w:w="1333" w:type="dxa"/>
            <w:noWrap/>
            <w:hideMark/>
          </w:tcPr>
          <w:p w14:paraId="609BE09A"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34 </w:t>
            </w:r>
          </w:p>
        </w:tc>
        <w:tc>
          <w:tcPr>
            <w:tcW w:w="1332" w:type="dxa"/>
            <w:noWrap/>
            <w:hideMark/>
          </w:tcPr>
          <w:p w14:paraId="570458E0"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5,529 </w:t>
            </w:r>
          </w:p>
        </w:tc>
        <w:tc>
          <w:tcPr>
            <w:tcW w:w="1333" w:type="dxa"/>
            <w:noWrap/>
            <w:hideMark/>
          </w:tcPr>
          <w:p w14:paraId="5CD26D8D"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2" w:type="dxa"/>
            <w:noWrap/>
            <w:hideMark/>
          </w:tcPr>
          <w:p w14:paraId="0FC1B4CF"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2" w:type="dxa"/>
            <w:noWrap/>
            <w:hideMark/>
          </w:tcPr>
          <w:p w14:paraId="154222F9"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7,672 </w:t>
            </w:r>
          </w:p>
        </w:tc>
        <w:tc>
          <w:tcPr>
            <w:tcW w:w="1333" w:type="dxa"/>
            <w:noWrap/>
            <w:hideMark/>
          </w:tcPr>
          <w:p w14:paraId="25445FA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2" w:type="dxa"/>
            <w:noWrap/>
            <w:hideMark/>
          </w:tcPr>
          <w:p w14:paraId="4B16888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3" w:type="dxa"/>
            <w:noWrap/>
            <w:hideMark/>
          </w:tcPr>
          <w:p w14:paraId="3A80440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r>
      <w:tr w:rsidR="00AD6508" w:rsidRPr="00BC5FAA" w14:paraId="38CB9680" w14:textId="77777777" w:rsidTr="00D01BF2">
        <w:trPr>
          <w:trHeight w:val="300"/>
        </w:trPr>
        <w:tc>
          <w:tcPr>
            <w:tcW w:w="0" w:type="dxa"/>
            <w:noWrap/>
            <w:hideMark/>
          </w:tcPr>
          <w:p w14:paraId="44C3814E"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Other</w:t>
            </w:r>
          </w:p>
        </w:tc>
        <w:tc>
          <w:tcPr>
            <w:tcW w:w="1332" w:type="dxa"/>
            <w:noWrap/>
            <w:hideMark/>
          </w:tcPr>
          <w:p w14:paraId="1B44721E"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3,396,026 </w:t>
            </w:r>
          </w:p>
        </w:tc>
        <w:tc>
          <w:tcPr>
            <w:tcW w:w="1332" w:type="dxa"/>
            <w:noWrap/>
            <w:hideMark/>
          </w:tcPr>
          <w:p w14:paraId="2BDAA824"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3,140,272 </w:t>
            </w:r>
          </w:p>
        </w:tc>
        <w:tc>
          <w:tcPr>
            <w:tcW w:w="1333" w:type="dxa"/>
            <w:noWrap/>
            <w:hideMark/>
          </w:tcPr>
          <w:p w14:paraId="7E712C3D"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2,900,401 </w:t>
            </w:r>
          </w:p>
        </w:tc>
        <w:tc>
          <w:tcPr>
            <w:tcW w:w="1332" w:type="dxa"/>
            <w:noWrap/>
            <w:hideMark/>
          </w:tcPr>
          <w:p w14:paraId="56BB251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2,273,667 </w:t>
            </w:r>
          </w:p>
        </w:tc>
        <w:tc>
          <w:tcPr>
            <w:tcW w:w="1333" w:type="dxa"/>
            <w:noWrap/>
            <w:hideMark/>
          </w:tcPr>
          <w:p w14:paraId="648A797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2,083,746 </w:t>
            </w:r>
          </w:p>
        </w:tc>
        <w:tc>
          <w:tcPr>
            <w:tcW w:w="1332" w:type="dxa"/>
            <w:noWrap/>
            <w:hideMark/>
          </w:tcPr>
          <w:p w14:paraId="2F626DBF"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3,343,382 </w:t>
            </w:r>
          </w:p>
        </w:tc>
        <w:tc>
          <w:tcPr>
            <w:tcW w:w="1332" w:type="dxa"/>
            <w:noWrap/>
            <w:hideMark/>
          </w:tcPr>
          <w:p w14:paraId="6E1915F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2,066,282 </w:t>
            </w:r>
          </w:p>
        </w:tc>
        <w:tc>
          <w:tcPr>
            <w:tcW w:w="1333" w:type="dxa"/>
            <w:noWrap/>
            <w:hideMark/>
          </w:tcPr>
          <w:p w14:paraId="536CC646"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1,857,028 </w:t>
            </w:r>
          </w:p>
        </w:tc>
        <w:tc>
          <w:tcPr>
            <w:tcW w:w="1332" w:type="dxa"/>
            <w:noWrap/>
            <w:hideMark/>
          </w:tcPr>
          <w:p w14:paraId="0EFF5CF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2,856,859 </w:t>
            </w:r>
          </w:p>
        </w:tc>
        <w:tc>
          <w:tcPr>
            <w:tcW w:w="1333" w:type="dxa"/>
            <w:noWrap/>
            <w:hideMark/>
          </w:tcPr>
          <w:p w14:paraId="759D90DE"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3,832,168 </w:t>
            </w:r>
          </w:p>
        </w:tc>
      </w:tr>
      <w:tr w:rsidR="00AD6508" w:rsidRPr="00BC5FAA" w14:paraId="285C922E" w14:textId="77777777" w:rsidTr="00D01BF2">
        <w:trPr>
          <w:trHeight w:val="300"/>
        </w:trPr>
        <w:tc>
          <w:tcPr>
            <w:tcW w:w="0" w:type="dxa"/>
            <w:noWrap/>
            <w:hideMark/>
          </w:tcPr>
          <w:p w14:paraId="75597E18"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Total</w:t>
            </w:r>
          </w:p>
        </w:tc>
        <w:tc>
          <w:tcPr>
            <w:tcW w:w="1332" w:type="dxa"/>
            <w:noWrap/>
            <w:hideMark/>
          </w:tcPr>
          <w:p w14:paraId="05475782"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3,640,569 </w:t>
            </w:r>
          </w:p>
        </w:tc>
        <w:tc>
          <w:tcPr>
            <w:tcW w:w="1332" w:type="dxa"/>
            <w:noWrap/>
            <w:hideMark/>
          </w:tcPr>
          <w:p w14:paraId="1CF4C236"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3,418,123 </w:t>
            </w:r>
          </w:p>
        </w:tc>
        <w:tc>
          <w:tcPr>
            <w:tcW w:w="1333" w:type="dxa"/>
            <w:noWrap/>
            <w:hideMark/>
          </w:tcPr>
          <w:p w14:paraId="74CB5CFE"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3,260,742 </w:t>
            </w:r>
          </w:p>
        </w:tc>
        <w:tc>
          <w:tcPr>
            <w:tcW w:w="1332" w:type="dxa"/>
            <w:noWrap/>
            <w:hideMark/>
          </w:tcPr>
          <w:p w14:paraId="38BB722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2,770,276 </w:t>
            </w:r>
          </w:p>
        </w:tc>
        <w:tc>
          <w:tcPr>
            <w:tcW w:w="1333" w:type="dxa"/>
            <w:noWrap/>
            <w:hideMark/>
          </w:tcPr>
          <w:p w14:paraId="0A1677EB"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2,164,413 </w:t>
            </w:r>
          </w:p>
        </w:tc>
        <w:tc>
          <w:tcPr>
            <w:tcW w:w="1332" w:type="dxa"/>
            <w:noWrap/>
            <w:hideMark/>
          </w:tcPr>
          <w:p w14:paraId="1B0325A0"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3,428,114 </w:t>
            </w:r>
          </w:p>
        </w:tc>
        <w:tc>
          <w:tcPr>
            <w:tcW w:w="1332" w:type="dxa"/>
            <w:noWrap/>
            <w:hideMark/>
          </w:tcPr>
          <w:p w14:paraId="62C727E4"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9,770,003 </w:t>
            </w:r>
          </w:p>
        </w:tc>
        <w:tc>
          <w:tcPr>
            <w:tcW w:w="1333" w:type="dxa"/>
            <w:noWrap/>
            <w:hideMark/>
          </w:tcPr>
          <w:p w14:paraId="0D523B96"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1,961,461 </w:t>
            </w:r>
          </w:p>
        </w:tc>
        <w:tc>
          <w:tcPr>
            <w:tcW w:w="1332" w:type="dxa"/>
            <w:noWrap/>
            <w:hideMark/>
          </w:tcPr>
          <w:p w14:paraId="26C4903B"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2,949,782 </w:t>
            </w:r>
          </w:p>
        </w:tc>
        <w:tc>
          <w:tcPr>
            <w:tcW w:w="1333" w:type="dxa"/>
            <w:noWrap/>
            <w:hideMark/>
          </w:tcPr>
          <w:p w14:paraId="5DDDFDC0"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3,875,072 </w:t>
            </w:r>
          </w:p>
        </w:tc>
      </w:tr>
      <w:tr w:rsidR="00AD6508" w:rsidRPr="00BC5FAA" w14:paraId="35B4D3C4" w14:textId="77777777" w:rsidTr="00D01BF2">
        <w:trPr>
          <w:trHeight w:val="300"/>
        </w:trPr>
        <w:tc>
          <w:tcPr>
            <w:tcW w:w="0" w:type="dxa"/>
            <w:noWrap/>
            <w:hideMark/>
          </w:tcPr>
          <w:p w14:paraId="0260C9FA" w14:textId="77777777" w:rsidR="00AD6508" w:rsidRPr="00352E88" w:rsidRDefault="00AD6508" w:rsidP="00D01BF2">
            <w:pPr>
              <w:spacing w:line="240" w:lineRule="auto"/>
              <w:rPr>
                <w:rFonts w:ascii="Calibri" w:hAnsi="Calibri"/>
                <w:b/>
                <w:color w:val="000000"/>
              </w:rPr>
            </w:pPr>
            <w:r w:rsidRPr="00352E88">
              <w:rPr>
                <w:rFonts w:ascii="Calibri" w:hAnsi="Calibri"/>
                <w:b/>
                <w:color w:val="000000"/>
              </w:rPr>
              <w:t>Gippsland</w:t>
            </w:r>
          </w:p>
        </w:tc>
        <w:tc>
          <w:tcPr>
            <w:tcW w:w="1332" w:type="dxa"/>
            <w:noWrap/>
            <w:hideMark/>
          </w:tcPr>
          <w:p w14:paraId="56313870" w14:textId="77777777" w:rsidR="00AD6508" w:rsidRPr="00352E88" w:rsidRDefault="00AD6508" w:rsidP="00D01BF2">
            <w:pPr>
              <w:spacing w:line="240" w:lineRule="auto"/>
              <w:jc w:val="right"/>
              <w:rPr>
                <w:rFonts w:ascii="Calibri" w:hAnsi="Calibri"/>
                <w:b/>
                <w:color w:val="000000"/>
              </w:rPr>
            </w:pPr>
          </w:p>
        </w:tc>
        <w:tc>
          <w:tcPr>
            <w:tcW w:w="1332" w:type="dxa"/>
            <w:noWrap/>
            <w:hideMark/>
          </w:tcPr>
          <w:p w14:paraId="394EF882"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25A05936"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138B391F"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5F1B1F32"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2E889F33"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4A503FCB"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03AC278A"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7E7595F9"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00075E2F" w14:textId="77777777" w:rsidR="00AD6508" w:rsidRPr="00BC5FAA" w:rsidRDefault="00AD6508" w:rsidP="00D01BF2">
            <w:pPr>
              <w:spacing w:line="240" w:lineRule="auto"/>
              <w:jc w:val="right"/>
              <w:rPr>
                <w:rFonts w:ascii="Times New Roman" w:hAnsi="Times New Roman"/>
                <w:color w:val="auto"/>
              </w:rPr>
            </w:pPr>
          </w:p>
        </w:tc>
      </w:tr>
      <w:tr w:rsidR="00AD6508" w:rsidRPr="00BC5FAA" w14:paraId="21BE5CB7" w14:textId="77777777" w:rsidTr="00D01BF2">
        <w:trPr>
          <w:trHeight w:val="300"/>
        </w:trPr>
        <w:tc>
          <w:tcPr>
            <w:tcW w:w="0" w:type="dxa"/>
            <w:noWrap/>
            <w:hideMark/>
          </w:tcPr>
          <w:p w14:paraId="752CE3DD"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Fire</w:t>
            </w:r>
          </w:p>
        </w:tc>
        <w:tc>
          <w:tcPr>
            <w:tcW w:w="1332" w:type="dxa"/>
            <w:noWrap/>
            <w:hideMark/>
          </w:tcPr>
          <w:p w14:paraId="562E7EB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1,605 </w:t>
            </w:r>
          </w:p>
        </w:tc>
        <w:tc>
          <w:tcPr>
            <w:tcW w:w="1332" w:type="dxa"/>
            <w:noWrap/>
            <w:hideMark/>
          </w:tcPr>
          <w:p w14:paraId="50BFD579"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1,933,425 </w:t>
            </w:r>
          </w:p>
        </w:tc>
        <w:tc>
          <w:tcPr>
            <w:tcW w:w="1333" w:type="dxa"/>
            <w:noWrap/>
            <w:hideMark/>
          </w:tcPr>
          <w:p w14:paraId="6A6D5620"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333 </w:t>
            </w:r>
          </w:p>
        </w:tc>
        <w:tc>
          <w:tcPr>
            <w:tcW w:w="1332" w:type="dxa"/>
            <w:noWrap/>
            <w:hideMark/>
          </w:tcPr>
          <w:p w14:paraId="7F8DFB4A"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252 </w:t>
            </w:r>
          </w:p>
        </w:tc>
        <w:tc>
          <w:tcPr>
            <w:tcW w:w="1333" w:type="dxa"/>
            <w:noWrap/>
            <w:hideMark/>
          </w:tcPr>
          <w:p w14:paraId="04EE34C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33 </w:t>
            </w:r>
          </w:p>
        </w:tc>
        <w:tc>
          <w:tcPr>
            <w:tcW w:w="1332" w:type="dxa"/>
            <w:noWrap/>
            <w:hideMark/>
          </w:tcPr>
          <w:p w14:paraId="416B898A"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5,890,989 </w:t>
            </w:r>
          </w:p>
        </w:tc>
        <w:tc>
          <w:tcPr>
            <w:tcW w:w="1332" w:type="dxa"/>
            <w:noWrap/>
            <w:hideMark/>
          </w:tcPr>
          <w:p w14:paraId="55884567"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172,637 </w:t>
            </w:r>
          </w:p>
        </w:tc>
        <w:tc>
          <w:tcPr>
            <w:tcW w:w="1333" w:type="dxa"/>
            <w:noWrap/>
            <w:hideMark/>
          </w:tcPr>
          <w:p w14:paraId="67DB6B30"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7,371 </w:t>
            </w:r>
          </w:p>
        </w:tc>
        <w:tc>
          <w:tcPr>
            <w:tcW w:w="1332" w:type="dxa"/>
            <w:noWrap/>
            <w:hideMark/>
          </w:tcPr>
          <w:p w14:paraId="67AC0A6B"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525 </w:t>
            </w:r>
          </w:p>
        </w:tc>
        <w:tc>
          <w:tcPr>
            <w:tcW w:w="1333" w:type="dxa"/>
            <w:noWrap/>
            <w:hideMark/>
          </w:tcPr>
          <w:p w14:paraId="4E189FFC"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7,464 </w:t>
            </w:r>
          </w:p>
        </w:tc>
      </w:tr>
      <w:tr w:rsidR="00AD6508" w:rsidRPr="00BC5FAA" w14:paraId="7F2FA2CC" w14:textId="77777777" w:rsidTr="00D01BF2">
        <w:trPr>
          <w:trHeight w:val="300"/>
        </w:trPr>
        <w:tc>
          <w:tcPr>
            <w:tcW w:w="0" w:type="dxa"/>
            <w:noWrap/>
            <w:hideMark/>
          </w:tcPr>
          <w:p w14:paraId="1EF7ADFA"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Harvesting</w:t>
            </w:r>
          </w:p>
        </w:tc>
        <w:tc>
          <w:tcPr>
            <w:tcW w:w="1332" w:type="dxa"/>
            <w:noWrap/>
            <w:hideMark/>
          </w:tcPr>
          <w:p w14:paraId="1EDA0CF7"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72,612 </w:t>
            </w:r>
          </w:p>
        </w:tc>
        <w:tc>
          <w:tcPr>
            <w:tcW w:w="1332" w:type="dxa"/>
            <w:noWrap/>
            <w:hideMark/>
          </w:tcPr>
          <w:p w14:paraId="2E301B99"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76,845 </w:t>
            </w:r>
          </w:p>
        </w:tc>
        <w:tc>
          <w:tcPr>
            <w:tcW w:w="1333" w:type="dxa"/>
            <w:noWrap/>
            <w:hideMark/>
          </w:tcPr>
          <w:p w14:paraId="069F9B72"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9,912 </w:t>
            </w:r>
          </w:p>
        </w:tc>
        <w:tc>
          <w:tcPr>
            <w:tcW w:w="1332" w:type="dxa"/>
            <w:noWrap/>
            <w:hideMark/>
          </w:tcPr>
          <w:p w14:paraId="341B163E"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29,112 </w:t>
            </w:r>
          </w:p>
        </w:tc>
        <w:tc>
          <w:tcPr>
            <w:tcW w:w="1333" w:type="dxa"/>
            <w:noWrap/>
            <w:hideMark/>
          </w:tcPr>
          <w:p w14:paraId="0E311A59"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24,676 </w:t>
            </w:r>
          </w:p>
        </w:tc>
        <w:tc>
          <w:tcPr>
            <w:tcW w:w="1332" w:type="dxa"/>
            <w:noWrap/>
            <w:hideMark/>
          </w:tcPr>
          <w:p w14:paraId="0CCC894C"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18,296 </w:t>
            </w:r>
          </w:p>
        </w:tc>
        <w:tc>
          <w:tcPr>
            <w:tcW w:w="1332" w:type="dxa"/>
            <w:noWrap/>
            <w:hideMark/>
          </w:tcPr>
          <w:p w14:paraId="1DBBEE9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11,452 </w:t>
            </w:r>
          </w:p>
        </w:tc>
        <w:tc>
          <w:tcPr>
            <w:tcW w:w="1333" w:type="dxa"/>
            <w:noWrap/>
            <w:hideMark/>
          </w:tcPr>
          <w:p w14:paraId="4DBD09B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34,631 </w:t>
            </w:r>
          </w:p>
        </w:tc>
        <w:tc>
          <w:tcPr>
            <w:tcW w:w="1332" w:type="dxa"/>
            <w:noWrap/>
            <w:hideMark/>
          </w:tcPr>
          <w:p w14:paraId="682AC324"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32,620 </w:t>
            </w:r>
          </w:p>
        </w:tc>
        <w:tc>
          <w:tcPr>
            <w:tcW w:w="1333" w:type="dxa"/>
            <w:noWrap/>
            <w:hideMark/>
          </w:tcPr>
          <w:p w14:paraId="4B8D1A1D"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35,144 </w:t>
            </w:r>
          </w:p>
        </w:tc>
      </w:tr>
      <w:tr w:rsidR="00AD6508" w:rsidRPr="00BC5FAA" w14:paraId="6ABDD17A" w14:textId="77777777" w:rsidTr="00D01BF2">
        <w:trPr>
          <w:trHeight w:val="300"/>
        </w:trPr>
        <w:tc>
          <w:tcPr>
            <w:tcW w:w="0" w:type="dxa"/>
            <w:noWrap/>
            <w:hideMark/>
          </w:tcPr>
          <w:p w14:paraId="61856B43"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Fire and harvesting</w:t>
            </w:r>
          </w:p>
        </w:tc>
        <w:tc>
          <w:tcPr>
            <w:tcW w:w="1332" w:type="dxa"/>
            <w:noWrap/>
            <w:hideMark/>
          </w:tcPr>
          <w:p w14:paraId="5670CC9E"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 </w:t>
            </w:r>
          </w:p>
        </w:tc>
        <w:tc>
          <w:tcPr>
            <w:tcW w:w="1332" w:type="dxa"/>
            <w:noWrap/>
            <w:hideMark/>
          </w:tcPr>
          <w:p w14:paraId="4066BD17"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3" w:type="dxa"/>
            <w:noWrap/>
            <w:hideMark/>
          </w:tcPr>
          <w:p w14:paraId="4070E037"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2" w:type="dxa"/>
            <w:noWrap/>
            <w:hideMark/>
          </w:tcPr>
          <w:p w14:paraId="4556750C"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3" w:type="dxa"/>
            <w:noWrap/>
            <w:hideMark/>
          </w:tcPr>
          <w:p w14:paraId="20D529C0"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2" w:type="dxa"/>
            <w:noWrap/>
            <w:hideMark/>
          </w:tcPr>
          <w:p w14:paraId="2CAF5CCE"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1,553 </w:t>
            </w:r>
          </w:p>
        </w:tc>
        <w:tc>
          <w:tcPr>
            <w:tcW w:w="1332" w:type="dxa"/>
            <w:noWrap/>
            <w:hideMark/>
          </w:tcPr>
          <w:p w14:paraId="5E880B3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3" w:type="dxa"/>
            <w:noWrap/>
            <w:hideMark/>
          </w:tcPr>
          <w:p w14:paraId="24227E7E"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2" w:type="dxa"/>
            <w:noWrap/>
            <w:hideMark/>
          </w:tcPr>
          <w:p w14:paraId="5A5B6EE1"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3" w:type="dxa"/>
            <w:noWrap/>
            <w:hideMark/>
          </w:tcPr>
          <w:p w14:paraId="00B9960B"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r>
      <w:tr w:rsidR="00AD6508" w:rsidRPr="00BC5FAA" w14:paraId="53E0F395" w14:textId="77777777" w:rsidTr="00D01BF2">
        <w:trPr>
          <w:trHeight w:val="300"/>
        </w:trPr>
        <w:tc>
          <w:tcPr>
            <w:tcW w:w="0" w:type="dxa"/>
            <w:noWrap/>
            <w:hideMark/>
          </w:tcPr>
          <w:p w14:paraId="0F1A18FB" w14:textId="77777777" w:rsidR="00AD6508" w:rsidRPr="00BC5FAA" w:rsidRDefault="00AD6508" w:rsidP="00D01BF2">
            <w:pPr>
              <w:spacing w:line="240" w:lineRule="auto"/>
              <w:rPr>
                <w:rFonts w:ascii="Calibri" w:hAnsi="Calibri"/>
                <w:color w:val="000000"/>
              </w:rPr>
            </w:pPr>
            <w:r w:rsidRPr="00BC5FAA">
              <w:rPr>
                <w:rFonts w:ascii="Calibri" w:hAnsi="Calibri"/>
                <w:color w:val="000000"/>
              </w:rPr>
              <w:lastRenderedPageBreak/>
              <w:t xml:space="preserve">   Other</w:t>
            </w:r>
          </w:p>
        </w:tc>
        <w:tc>
          <w:tcPr>
            <w:tcW w:w="1332" w:type="dxa"/>
            <w:noWrap/>
            <w:hideMark/>
          </w:tcPr>
          <w:p w14:paraId="773D0416"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2,688,589 </w:t>
            </w:r>
          </w:p>
        </w:tc>
        <w:tc>
          <w:tcPr>
            <w:tcW w:w="1332" w:type="dxa"/>
            <w:noWrap/>
            <w:hideMark/>
          </w:tcPr>
          <w:p w14:paraId="7AD2B4F4"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5,781,221 </w:t>
            </w:r>
          </w:p>
        </w:tc>
        <w:tc>
          <w:tcPr>
            <w:tcW w:w="1333" w:type="dxa"/>
            <w:noWrap/>
            <w:hideMark/>
          </w:tcPr>
          <w:p w14:paraId="0074E350"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3,938,082 </w:t>
            </w:r>
          </w:p>
        </w:tc>
        <w:tc>
          <w:tcPr>
            <w:tcW w:w="1332" w:type="dxa"/>
            <w:noWrap/>
            <w:hideMark/>
          </w:tcPr>
          <w:p w14:paraId="1F41327B"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2,399,451 </w:t>
            </w:r>
          </w:p>
        </w:tc>
        <w:tc>
          <w:tcPr>
            <w:tcW w:w="1333" w:type="dxa"/>
            <w:noWrap/>
            <w:hideMark/>
          </w:tcPr>
          <w:p w14:paraId="233A57ED"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3,369,834 </w:t>
            </w:r>
          </w:p>
        </w:tc>
        <w:tc>
          <w:tcPr>
            <w:tcW w:w="1332" w:type="dxa"/>
            <w:noWrap/>
            <w:hideMark/>
          </w:tcPr>
          <w:p w14:paraId="104BE9C4"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4,252,286 </w:t>
            </w:r>
          </w:p>
        </w:tc>
        <w:tc>
          <w:tcPr>
            <w:tcW w:w="1332" w:type="dxa"/>
            <w:noWrap/>
            <w:hideMark/>
          </w:tcPr>
          <w:p w14:paraId="4B53CB0C"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4,196,301 </w:t>
            </w:r>
          </w:p>
        </w:tc>
        <w:tc>
          <w:tcPr>
            <w:tcW w:w="1333" w:type="dxa"/>
            <w:noWrap/>
            <w:hideMark/>
          </w:tcPr>
          <w:p w14:paraId="68A16E7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2,628,430 </w:t>
            </w:r>
          </w:p>
        </w:tc>
        <w:tc>
          <w:tcPr>
            <w:tcW w:w="1332" w:type="dxa"/>
            <w:noWrap/>
            <w:hideMark/>
          </w:tcPr>
          <w:p w14:paraId="1417274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3,614,426 </w:t>
            </w:r>
          </w:p>
        </w:tc>
        <w:tc>
          <w:tcPr>
            <w:tcW w:w="1333" w:type="dxa"/>
            <w:noWrap/>
            <w:hideMark/>
          </w:tcPr>
          <w:p w14:paraId="574A2E59"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3,895,597 </w:t>
            </w:r>
          </w:p>
        </w:tc>
      </w:tr>
      <w:tr w:rsidR="00AD6508" w:rsidRPr="00BC5FAA" w14:paraId="7FA836C1" w14:textId="77777777" w:rsidTr="00D01BF2">
        <w:trPr>
          <w:trHeight w:val="300"/>
        </w:trPr>
        <w:tc>
          <w:tcPr>
            <w:tcW w:w="0" w:type="dxa"/>
            <w:noWrap/>
            <w:hideMark/>
          </w:tcPr>
          <w:p w14:paraId="77ED8081"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Total</w:t>
            </w:r>
          </w:p>
        </w:tc>
        <w:tc>
          <w:tcPr>
            <w:tcW w:w="1332" w:type="dxa"/>
            <w:noWrap/>
            <w:hideMark/>
          </w:tcPr>
          <w:p w14:paraId="6D67CBD9"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2,762,810 </w:t>
            </w:r>
          </w:p>
        </w:tc>
        <w:tc>
          <w:tcPr>
            <w:tcW w:w="1332" w:type="dxa"/>
            <w:noWrap/>
            <w:hideMark/>
          </w:tcPr>
          <w:p w14:paraId="42042EC1"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7,791,491 </w:t>
            </w:r>
          </w:p>
        </w:tc>
        <w:tc>
          <w:tcPr>
            <w:tcW w:w="1333" w:type="dxa"/>
            <w:noWrap/>
            <w:hideMark/>
          </w:tcPr>
          <w:p w14:paraId="358283BF"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3,948,327 </w:t>
            </w:r>
          </w:p>
        </w:tc>
        <w:tc>
          <w:tcPr>
            <w:tcW w:w="1332" w:type="dxa"/>
            <w:noWrap/>
            <w:hideMark/>
          </w:tcPr>
          <w:p w14:paraId="6B0503DC"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2,428,815 </w:t>
            </w:r>
          </w:p>
        </w:tc>
        <w:tc>
          <w:tcPr>
            <w:tcW w:w="1333" w:type="dxa"/>
            <w:noWrap/>
            <w:hideMark/>
          </w:tcPr>
          <w:p w14:paraId="3A72081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3,394,544 </w:t>
            </w:r>
          </w:p>
        </w:tc>
        <w:tc>
          <w:tcPr>
            <w:tcW w:w="1332" w:type="dxa"/>
            <w:noWrap/>
            <w:hideMark/>
          </w:tcPr>
          <w:p w14:paraId="43ACDC87"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10,163,124 </w:t>
            </w:r>
          </w:p>
        </w:tc>
        <w:tc>
          <w:tcPr>
            <w:tcW w:w="1332" w:type="dxa"/>
            <w:noWrap/>
            <w:hideMark/>
          </w:tcPr>
          <w:p w14:paraId="59950B2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4,380,390 </w:t>
            </w:r>
          </w:p>
        </w:tc>
        <w:tc>
          <w:tcPr>
            <w:tcW w:w="1333" w:type="dxa"/>
            <w:noWrap/>
            <w:hideMark/>
          </w:tcPr>
          <w:p w14:paraId="45D97E0E"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2,670,432 </w:t>
            </w:r>
          </w:p>
        </w:tc>
        <w:tc>
          <w:tcPr>
            <w:tcW w:w="1332" w:type="dxa"/>
            <w:noWrap/>
            <w:hideMark/>
          </w:tcPr>
          <w:p w14:paraId="43C5C357"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3,647,571 </w:t>
            </w:r>
          </w:p>
        </w:tc>
        <w:tc>
          <w:tcPr>
            <w:tcW w:w="1333" w:type="dxa"/>
            <w:noWrap/>
            <w:hideMark/>
          </w:tcPr>
          <w:p w14:paraId="14E3BBCC"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3,938,204 </w:t>
            </w:r>
          </w:p>
        </w:tc>
      </w:tr>
      <w:tr w:rsidR="00AD6508" w:rsidRPr="00BC5FAA" w14:paraId="01772846" w14:textId="77777777" w:rsidTr="00D01BF2">
        <w:trPr>
          <w:trHeight w:val="300"/>
        </w:trPr>
        <w:tc>
          <w:tcPr>
            <w:tcW w:w="0" w:type="dxa"/>
            <w:noWrap/>
            <w:hideMark/>
          </w:tcPr>
          <w:p w14:paraId="73498C69" w14:textId="77777777" w:rsidR="00AD6508" w:rsidRPr="00352E88" w:rsidRDefault="00AD6508" w:rsidP="00D01BF2">
            <w:pPr>
              <w:spacing w:line="240" w:lineRule="auto"/>
              <w:rPr>
                <w:rFonts w:ascii="Calibri" w:hAnsi="Calibri"/>
                <w:b/>
                <w:color w:val="000000"/>
              </w:rPr>
            </w:pPr>
            <w:r w:rsidRPr="00352E88">
              <w:rPr>
                <w:rFonts w:ascii="Calibri" w:hAnsi="Calibri"/>
                <w:b/>
                <w:color w:val="000000"/>
              </w:rPr>
              <w:t>North East</w:t>
            </w:r>
          </w:p>
        </w:tc>
        <w:tc>
          <w:tcPr>
            <w:tcW w:w="1332" w:type="dxa"/>
            <w:noWrap/>
            <w:hideMark/>
          </w:tcPr>
          <w:p w14:paraId="679C938D" w14:textId="77777777" w:rsidR="00AD6508" w:rsidRPr="00352E88" w:rsidRDefault="00AD6508" w:rsidP="00D01BF2">
            <w:pPr>
              <w:spacing w:line="240" w:lineRule="auto"/>
              <w:jc w:val="right"/>
              <w:rPr>
                <w:rFonts w:ascii="Calibri" w:hAnsi="Calibri"/>
                <w:b/>
                <w:color w:val="000000"/>
              </w:rPr>
            </w:pPr>
          </w:p>
        </w:tc>
        <w:tc>
          <w:tcPr>
            <w:tcW w:w="1332" w:type="dxa"/>
            <w:noWrap/>
            <w:hideMark/>
          </w:tcPr>
          <w:p w14:paraId="7CD5685A"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221146A0"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0BCF1A68"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2334B6B0"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38514C8A"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21F2125E"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5EB75785"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3AA56C13"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772FD7CF" w14:textId="77777777" w:rsidR="00AD6508" w:rsidRPr="00BC5FAA" w:rsidRDefault="00AD6508" w:rsidP="00D01BF2">
            <w:pPr>
              <w:spacing w:line="240" w:lineRule="auto"/>
              <w:jc w:val="right"/>
              <w:rPr>
                <w:rFonts w:ascii="Times New Roman" w:hAnsi="Times New Roman"/>
                <w:color w:val="auto"/>
              </w:rPr>
            </w:pPr>
          </w:p>
        </w:tc>
      </w:tr>
      <w:tr w:rsidR="00AD6508" w:rsidRPr="00BC5FAA" w14:paraId="1CB694ED" w14:textId="77777777" w:rsidTr="00D01BF2">
        <w:trPr>
          <w:trHeight w:val="300"/>
        </w:trPr>
        <w:tc>
          <w:tcPr>
            <w:tcW w:w="0" w:type="dxa"/>
            <w:noWrap/>
            <w:hideMark/>
          </w:tcPr>
          <w:p w14:paraId="5350B382"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Fire</w:t>
            </w:r>
          </w:p>
        </w:tc>
        <w:tc>
          <w:tcPr>
            <w:tcW w:w="1332" w:type="dxa"/>
            <w:noWrap/>
            <w:hideMark/>
          </w:tcPr>
          <w:p w14:paraId="5A037744"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471 </w:t>
            </w:r>
          </w:p>
        </w:tc>
        <w:tc>
          <w:tcPr>
            <w:tcW w:w="1332" w:type="dxa"/>
            <w:noWrap/>
            <w:hideMark/>
          </w:tcPr>
          <w:p w14:paraId="5203465E"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934,298 </w:t>
            </w:r>
          </w:p>
        </w:tc>
        <w:tc>
          <w:tcPr>
            <w:tcW w:w="1333" w:type="dxa"/>
            <w:noWrap/>
            <w:hideMark/>
          </w:tcPr>
          <w:p w14:paraId="62AF55BE"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49 </w:t>
            </w:r>
          </w:p>
        </w:tc>
        <w:tc>
          <w:tcPr>
            <w:tcW w:w="1332" w:type="dxa"/>
            <w:noWrap/>
            <w:hideMark/>
          </w:tcPr>
          <w:p w14:paraId="7B7952CE"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3" w:type="dxa"/>
            <w:noWrap/>
            <w:hideMark/>
          </w:tcPr>
          <w:p w14:paraId="786AA18B"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127 </w:t>
            </w:r>
          </w:p>
        </w:tc>
        <w:tc>
          <w:tcPr>
            <w:tcW w:w="1332" w:type="dxa"/>
            <w:noWrap/>
            <w:hideMark/>
          </w:tcPr>
          <w:p w14:paraId="2DC44350"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1,030,906 </w:t>
            </w:r>
          </w:p>
        </w:tc>
        <w:tc>
          <w:tcPr>
            <w:tcW w:w="1332" w:type="dxa"/>
            <w:noWrap/>
            <w:hideMark/>
          </w:tcPr>
          <w:p w14:paraId="5D572A9A"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140,259 </w:t>
            </w:r>
          </w:p>
        </w:tc>
        <w:tc>
          <w:tcPr>
            <w:tcW w:w="1333" w:type="dxa"/>
            <w:noWrap/>
            <w:hideMark/>
          </w:tcPr>
          <w:p w14:paraId="740A4E47"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5,329 </w:t>
            </w:r>
          </w:p>
        </w:tc>
        <w:tc>
          <w:tcPr>
            <w:tcW w:w="1332" w:type="dxa"/>
            <w:noWrap/>
            <w:hideMark/>
          </w:tcPr>
          <w:p w14:paraId="4A69EF0E"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51,450 </w:t>
            </w:r>
          </w:p>
        </w:tc>
        <w:tc>
          <w:tcPr>
            <w:tcW w:w="1333" w:type="dxa"/>
            <w:noWrap/>
            <w:hideMark/>
          </w:tcPr>
          <w:p w14:paraId="5D04D04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13 </w:t>
            </w:r>
          </w:p>
        </w:tc>
      </w:tr>
      <w:tr w:rsidR="00AD6508" w:rsidRPr="00BC5FAA" w14:paraId="79890123" w14:textId="77777777" w:rsidTr="00D01BF2">
        <w:trPr>
          <w:trHeight w:val="300"/>
        </w:trPr>
        <w:tc>
          <w:tcPr>
            <w:tcW w:w="0" w:type="dxa"/>
            <w:noWrap/>
            <w:hideMark/>
          </w:tcPr>
          <w:p w14:paraId="237C01DF"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Harvesting</w:t>
            </w:r>
          </w:p>
        </w:tc>
        <w:tc>
          <w:tcPr>
            <w:tcW w:w="1332" w:type="dxa"/>
            <w:noWrap/>
            <w:hideMark/>
          </w:tcPr>
          <w:p w14:paraId="67607D3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16,367 </w:t>
            </w:r>
          </w:p>
        </w:tc>
        <w:tc>
          <w:tcPr>
            <w:tcW w:w="1332" w:type="dxa"/>
            <w:noWrap/>
            <w:hideMark/>
          </w:tcPr>
          <w:p w14:paraId="7BB0591B"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8,329 </w:t>
            </w:r>
          </w:p>
        </w:tc>
        <w:tc>
          <w:tcPr>
            <w:tcW w:w="1333" w:type="dxa"/>
            <w:noWrap/>
            <w:hideMark/>
          </w:tcPr>
          <w:p w14:paraId="37574E81"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3,000 </w:t>
            </w:r>
          </w:p>
        </w:tc>
        <w:tc>
          <w:tcPr>
            <w:tcW w:w="1332" w:type="dxa"/>
            <w:noWrap/>
            <w:hideMark/>
          </w:tcPr>
          <w:p w14:paraId="2B6B81B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1,434 </w:t>
            </w:r>
          </w:p>
        </w:tc>
        <w:tc>
          <w:tcPr>
            <w:tcW w:w="1333" w:type="dxa"/>
            <w:noWrap/>
            <w:hideMark/>
          </w:tcPr>
          <w:p w14:paraId="565BC43C"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2,268 </w:t>
            </w:r>
          </w:p>
        </w:tc>
        <w:tc>
          <w:tcPr>
            <w:tcW w:w="1332" w:type="dxa"/>
            <w:noWrap/>
            <w:hideMark/>
          </w:tcPr>
          <w:p w14:paraId="19841694"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4,618 </w:t>
            </w:r>
          </w:p>
        </w:tc>
        <w:tc>
          <w:tcPr>
            <w:tcW w:w="1332" w:type="dxa"/>
            <w:noWrap/>
            <w:hideMark/>
          </w:tcPr>
          <w:p w14:paraId="7B62EB00"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12,081 </w:t>
            </w:r>
          </w:p>
        </w:tc>
        <w:tc>
          <w:tcPr>
            <w:tcW w:w="1333" w:type="dxa"/>
            <w:noWrap/>
            <w:hideMark/>
          </w:tcPr>
          <w:p w14:paraId="1CDE6AE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8,414 </w:t>
            </w:r>
          </w:p>
        </w:tc>
        <w:tc>
          <w:tcPr>
            <w:tcW w:w="1332" w:type="dxa"/>
            <w:noWrap/>
            <w:hideMark/>
          </w:tcPr>
          <w:p w14:paraId="1BB78B77"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7,016 </w:t>
            </w:r>
          </w:p>
        </w:tc>
        <w:tc>
          <w:tcPr>
            <w:tcW w:w="1333" w:type="dxa"/>
            <w:noWrap/>
            <w:hideMark/>
          </w:tcPr>
          <w:p w14:paraId="6B6E1784"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7,770 </w:t>
            </w:r>
          </w:p>
        </w:tc>
      </w:tr>
      <w:tr w:rsidR="00AD6508" w:rsidRPr="00BC5FAA" w14:paraId="15428EDC" w14:textId="77777777" w:rsidTr="00D01BF2">
        <w:trPr>
          <w:trHeight w:val="300"/>
        </w:trPr>
        <w:tc>
          <w:tcPr>
            <w:tcW w:w="0" w:type="dxa"/>
            <w:noWrap/>
            <w:hideMark/>
          </w:tcPr>
          <w:p w14:paraId="17FD81FF"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Fire and harvesting</w:t>
            </w:r>
          </w:p>
        </w:tc>
        <w:tc>
          <w:tcPr>
            <w:tcW w:w="1332" w:type="dxa"/>
            <w:noWrap/>
            <w:hideMark/>
          </w:tcPr>
          <w:p w14:paraId="7370C4DD"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2" w:type="dxa"/>
            <w:noWrap/>
            <w:hideMark/>
          </w:tcPr>
          <w:p w14:paraId="483D3916"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3" w:type="dxa"/>
            <w:noWrap/>
            <w:hideMark/>
          </w:tcPr>
          <w:p w14:paraId="6FC3E2EC"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2" w:type="dxa"/>
            <w:noWrap/>
            <w:hideMark/>
          </w:tcPr>
          <w:p w14:paraId="48E5611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3" w:type="dxa"/>
            <w:noWrap/>
            <w:hideMark/>
          </w:tcPr>
          <w:p w14:paraId="22CA4B7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2" w:type="dxa"/>
            <w:noWrap/>
            <w:hideMark/>
          </w:tcPr>
          <w:p w14:paraId="45BD7F67"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2" w:type="dxa"/>
            <w:noWrap/>
            <w:hideMark/>
          </w:tcPr>
          <w:p w14:paraId="11CD593A"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3" w:type="dxa"/>
            <w:noWrap/>
            <w:hideMark/>
          </w:tcPr>
          <w:p w14:paraId="0DE4D280"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2" w:type="dxa"/>
            <w:noWrap/>
            <w:hideMark/>
          </w:tcPr>
          <w:p w14:paraId="1E6C367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3" w:type="dxa"/>
            <w:noWrap/>
            <w:hideMark/>
          </w:tcPr>
          <w:p w14:paraId="3872556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r>
      <w:tr w:rsidR="00AD6508" w:rsidRPr="00BC5FAA" w14:paraId="66DEE17C" w14:textId="77777777" w:rsidTr="00D01BF2">
        <w:trPr>
          <w:trHeight w:val="300"/>
        </w:trPr>
        <w:tc>
          <w:tcPr>
            <w:tcW w:w="0" w:type="dxa"/>
            <w:noWrap/>
            <w:hideMark/>
          </w:tcPr>
          <w:p w14:paraId="356F43DF"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Other</w:t>
            </w:r>
          </w:p>
        </w:tc>
        <w:tc>
          <w:tcPr>
            <w:tcW w:w="1332" w:type="dxa"/>
            <w:noWrap/>
            <w:hideMark/>
          </w:tcPr>
          <w:p w14:paraId="088B9376"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2,231,948 </w:t>
            </w:r>
          </w:p>
        </w:tc>
        <w:tc>
          <w:tcPr>
            <w:tcW w:w="1332" w:type="dxa"/>
            <w:noWrap/>
            <w:hideMark/>
          </w:tcPr>
          <w:p w14:paraId="6DA4DA59"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6,944,522 </w:t>
            </w:r>
          </w:p>
        </w:tc>
        <w:tc>
          <w:tcPr>
            <w:tcW w:w="1333" w:type="dxa"/>
            <w:noWrap/>
            <w:hideMark/>
          </w:tcPr>
          <w:p w14:paraId="6859894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2,649,255 </w:t>
            </w:r>
          </w:p>
        </w:tc>
        <w:tc>
          <w:tcPr>
            <w:tcW w:w="1332" w:type="dxa"/>
            <w:noWrap/>
            <w:hideMark/>
          </w:tcPr>
          <w:p w14:paraId="4DF48039"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1,382,194 </w:t>
            </w:r>
          </w:p>
        </w:tc>
        <w:tc>
          <w:tcPr>
            <w:tcW w:w="1333" w:type="dxa"/>
            <w:noWrap/>
            <w:hideMark/>
          </w:tcPr>
          <w:p w14:paraId="37E7E83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3,034,674 </w:t>
            </w:r>
          </w:p>
        </w:tc>
        <w:tc>
          <w:tcPr>
            <w:tcW w:w="1332" w:type="dxa"/>
            <w:noWrap/>
            <w:hideMark/>
          </w:tcPr>
          <w:p w14:paraId="56C47A31"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4,493,331 </w:t>
            </w:r>
          </w:p>
        </w:tc>
        <w:tc>
          <w:tcPr>
            <w:tcW w:w="1332" w:type="dxa"/>
            <w:noWrap/>
            <w:hideMark/>
          </w:tcPr>
          <w:p w14:paraId="4A909F70"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3,253,271 </w:t>
            </w:r>
          </w:p>
        </w:tc>
        <w:tc>
          <w:tcPr>
            <w:tcW w:w="1333" w:type="dxa"/>
            <w:noWrap/>
            <w:hideMark/>
          </w:tcPr>
          <w:p w14:paraId="29416C46"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2,060,825 </w:t>
            </w:r>
          </w:p>
        </w:tc>
        <w:tc>
          <w:tcPr>
            <w:tcW w:w="1332" w:type="dxa"/>
            <w:noWrap/>
            <w:hideMark/>
          </w:tcPr>
          <w:p w14:paraId="4DE3721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3,144,018 </w:t>
            </w:r>
          </w:p>
        </w:tc>
        <w:tc>
          <w:tcPr>
            <w:tcW w:w="1333" w:type="dxa"/>
            <w:noWrap/>
            <w:hideMark/>
          </w:tcPr>
          <w:p w14:paraId="299C290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3,141,039 </w:t>
            </w:r>
          </w:p>
        </w:tc>
      </w:tr>
      <w:tr w:rsidR="00AD6508" w:rsidRPr="00BC5FAA" w14:paraId="2C7D084A" w14:textId="77777777" w:rsidTr="00D01BF2">
        <w:trPr>
          <w:trHeight w:val="300"/>
        </w:trPr>
        <w:tc>
          <w:tcPr>
            <w:tcW w:w="0" w:type="dxa"/>
            <w:noWrap/>
            <w:hideMark/>
          </w:tcPr>
          <w:p w14:paraId="0F7D3A20"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Total</w:t>
            </w:r>
          </w:p>
        </w:tc>
        <w:tc>
          <w:tcPr>
            <w:tcW w:w="1332" w:type="dxa"/>
            <w:noWrap/>
            <w:hideMark/>
          </w:tcPr>
          <w:p w14:paraId="522B9C90"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2,248,786 </w:t>
            </w:r>
          </w:p>
        </w:tc>
        <w:tc>
          <w:tcPr>
            <w:tcW w:w="1332" w:type="dxa"/>
            <w:noWrap/>
            <w:hideMark/>
          </w:tcPr>
          <w:p w14:paraId="6E223054"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7,887,149 </w:t>
            </w:r>
          </w:p>
        </w:tc>
        <w:tc>
          <w:tcPr>
            <w:tcW w:w="1333" w:type="dxa"/>
            <w:noWrap/>
            <w:hideMark/>
          </w:tcPr>
          <w:p w14:paraId="30A4F590"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2,652,304 </w:t>
            </w:r>
          </w:p>
        </w:tc>
        <w:tc>
          <w:tcPr>
            <w:tcW w:w="1332" w:type="dxa"/>
            <w:noWrap/>
            <w:hideMark/>
          </w:tcPr>
          <w:p w14:paraId="436D504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1,383,628 </w:t>
            </w:r>
          </w:p>
        </w:tc>
        <w:tc>
          <w:tcPr>
            <w:tcW w:w="1333" w:type="dxa"/>
            <w:noWrap/>
            <w:hideMark/>
          </w:tcPr>
          <w:p w14:paraId="53ADB21F"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3,037,069 </w:t>
            </w:r>
          </w:p>
        </w:tc>
        <w:tc>
          <w:tcPr>
            <w:tcW w:w="1332" w:type="dxa"/>
            <w:noWrap/>
            <w:hideMark/>
          </w:tcPr>
          <w:p w14:paraId="4997328B"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5,528,855 </w:t>
            </w:r>
          </w:p>
        </w:tc>
        <w:tc>
          <w:tcPr>
            <w:tcW w:w="1332" w:type="dxa"/>
            <w:noWrap/>
            <w:hideMark/>
          </w:tcPr>
          <w:p w14:paraId="487ACBD2"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3,405,611 </w:t>
            </w:r>
          </w:p>
        </w:tc>
        <w:tc>
          <w:tcPr>
            <w:tcW w:w="1333" w:type="dxa"/>
            <w:noWrap/>
            <w:hideMark/>
          </w:tcPr>
          <w:p w14:paraId="29EA228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2,074,568 </w:t>
            </w:r>
          </w:p>
        </w:tc>
        <w:tc>
          <w:tcPr>
            <w:tcW w:w="1332" w:type="dxa"/>
            <w:noWrap/>
            <w:hideMark/>
          </w:tcPr>
          <w:p w14:paraId="163AD2A9"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3,202,484 </w:t>
            </w:r>
          </w:p>
        </w:tc>
        <w:tc>
          <w:tcPr>
            <w:tcW w:w="1333" w:type="dxa"/>
            <w:noWrap/>
            <w:hideMark/>
          </w:tcPr>
          <w:p w14:paraId="69B0536A"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3,148,821 </w:t>
            </w:r>
          </w:p>
        </w:tc>
      </w:tr>
      <w:tr w:rsidR="00AD6508" w:rsidRPr="00BC5FAA" w14:paraId="44605138" w14:textId="77777777" w:rsidTr="00D01BF2">
        <w:trPr>
          <w:trHeight w:val="300"/>
        </w:trPr>
        <w:tc>
          <w:tcPr>
            <w:tcW w:w="0" w:type="dxa"/>
            <w:noWrap/>
            <w:hideMark/>
          </w:tcPr>
          <w:p w14:paraId="53B3BF3F" w14:textId="77777777" w:rsidR="00AD6508" w:rsidRPr="00352E88" w:rsidRDefault="00AD6508" w:rsidP="00D01BF2">
            <w:pPr>
              <w:spacing w:line="240" w:lineRule="auto"/>
              <w:rPr>
                <w:rFonts w:ascii="Calibri" w:hAnsi="Calibri"/>
                <w:b/>
                <w:color w:val="000000"/>
              </w:rPr>
            </w:pPr>
            <w:r w:rsidRPr="00352E88">
              <w:rPr>
                <w:rFonts w:ascii="Calibri" w:hAnsi="Calibri"/>
                <w:b/>
                <w:color w:val="000000"/>
              </w:rPr>
              <w:t>West</w:t>
            </w:r>
          </w:p>
        </w:tc>
        <w:tc>
          <w:tcPr>
            <w:tcW w:w="1332" w:type="dxa"/>
            <w:noWrap/>
            <w:hideMark/>
          </w:tcPr>
          <w:p w14:paraId="31BCAEDA" w14:textId="77777777" w:rsidR="00AD6508" w:rsidRPr="00352E88" w:rsidRDefault="00AD6508" w:rsidP="00D01BF2">
            <w:pPr>
              <w:spacing w:line="240" w:lineRule="auto"/>
              <w:jc w:val="right"/>
              <w:rPr>
                <w:rFonts w:ascii="Calibri" w:hAnsi="Calibri"/>
                <w:b/>
                <w:color w:val="000000"/>
              </w:rPr>
            </w:pPr>
          </w:p>
        </w:tc>
        <w:tc>
          <w:tcPr>
            <w:tcW w:w="1332" w:type="dxa"/>
            <w:noWrap/>
            <w:hideMark/>
          </w:tcPr>
          <w:p w14:paraId="2E8CA84E"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65217A45"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505CA346"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0CF09816"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05074DCD"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044061BB"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34F1F583"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41646D5E"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44C493A1" w14:textId="77777777" w:rsidR="00AD6508" w:rsidRPr="00BC5FAA" w:rsidRDefault="00AD6508" w:rsidP="00D01BF2">
            <w:pPr>
              <w:spacing w:line="240" w:lineRule="auto"/>
              <w:jc w:val="right"/>
              <w:rPr>
                <w:rFonts w:ascii="Times New Roman" w:hAnsi="Times New Roman"/>
                <w:color w:val="auto"/>
              </w:rPr>
            </w:pPr>
          </w:p>
        </w:tc>
      </w:tr>
      <w:tr w:rsidR="00AD6508" w:rsidRPr="00BC5FAA" w14:paraId="2E05EAFF" w14:textId="77777777" w:rsidTr="00D01BF2">
        <w:trPr>
          <w:trHeight w:val="300"/>
        </w:trPr>
        <w:tc>
          <w:tcPr>
            <w:tcW w:w="0" w:type="dxa"/>
            <w:noWrap/>
            <w:hideMark/>
          </w:tcPr>
          <w:p w14:paraId="3E18A0FE"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Fire</w:t>
            </w:r>
          </w:p>
        </w:tc>
        <w:tc>
          <w:tcPr>
            <w:tcW w:w="1332" w:type="dxa"/>
            <w:noWrap/>
            <w:hideMark/>
          </w:tcPr>
          <w:p w14:paraId="51E50D5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41,663 </w:t>
            </w:r>
          </w:p>
        </w:tc>
        <w:tc>
          <w:tcPr>
            <w:tcW w:w="1332" w:type="dxa"/>
            <w:noWrap/>
            <w:hideMark/>
          </w:tcPr>
          <w:p w14:paraId="5B3D66A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46,178 </w:t>
            </w:r>
          </w:p>
        </w:tc>
        <w:tc>
          <w:tcPr>
            <w:tcW w:w="1333" w:type="dxa"/>
            <w:noWrap/>
            <w:hideMark/>
          </w:tcPr>
          <w:p w14:paraId="5D97AFF1"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81,474 </w:t>
            </w:r>
          </w:p>
        </w:tc>
        <w:tc>
          <w:tcPr>
            <w:tcW w:w="1332" w:type="dxa"/>
            <w:noWrap/>
            <w:hideMark/>
          </w:tcPr>
          <w:p w14:paraId="1F458EE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956 </w:t>
            </w:r>
          </w:p>
        </w:tc>
        <w:tc>
          <w:tcPr>
            <w:tcW w:w="1333" w:type="dxa"/>
            <w:noWrap/>
            <w:hideMark/>
          </w:tcPr>
          <w:p w14:paraId="4A87683D"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26,327 </w:t>
            </w:r>
          </w:p>
        </w:tc>
        <w:tc>
          <w:tcPr>
            <w:tcW w:w="1332" w:type="dxa"/>
            <w:noWrap/>
            <w:hideMark/>
          </w:tcPr>
          <w:p w14:paraId="47B6DAD4"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996,183 </w:t>
            </w:r>
          </w:p>
        </w:tc>
        <w:tc>
          <w:tcPr>
            <w:tcW w:w="1332" w:type="dxa"/>
            <w:noWrap/>
            <w:hideMark/>
          </w:tcPr>
          <w:p w14:paraId="4CF5DBB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2,014,816 </w:t>
            </w:r>
          </w:p>
        </w:tc>
        <w:tc>
          <w:tcPr>
            <w:tcW w:w="1333" w:type="dxa"/>
            <w:noWrap/>
            <w:hideMark/>
          </w:tcPr>
          <w:p w14:paraId="0EFB007B"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106,290 </w:t>
            </w:r>
          </w:p>
        </w:tc>
        <w:tc>
          <w:tcPr>
            <w:tcW w:w="1332" w:type="dxa"/>
            <w:noWrap/>
            <w:hideMark/>
          </w:tcPr>
          <w:p w14:paraId="4E4E31F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393,848 </w:t>
            </w:r>
          </w:p>
        </w:tc>
        <w:tc>
          <w:tcPr>
            <w:tcW w:w="1333" w:type="dxa"/>
            <w:noWrap/>
            <w:hideMark/>
          </w:tcPr>
          <w:p w14:paraId="28DFD54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702 </w:t>
            </w:r>
          </w:p>
        </w:tc>
      </w:tr>
      <w:tr w:rsidR="00AD6508" w:rsidRPr="00BC5FAA" w14:paraId="3F3F89A5" w14:textId="77777777" w:rsidTr="00D01BF2">
        <w:trPr>
          <w:trHeight w:val="300"/>
        </w:trPr>
        <w:tc>
          <w:tcPr>
            <w:tcW w:w="0" w:type="dxa"/>
            <w:noWrap/>
            <w:hideMark/>
          </w:tcPr>
          <w:p w14:paraId="34150930"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Harvesting</w:t>
            </w:r>
          </w:p>
        </w:tc>
        <w:tc>
          <w:tcPr>
            <w:tcW w:w="1332" w:type="dxa"/>
            <w:noWrap/>
            <w:hideMark/>
          </w:tcPr>
          <w:p w14:paraId="260E340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4,449 </w:t>
            </w:r>
          </w:p>
        </w:tc>
        <w:tc>
          <w:tcPr>
            <w:tcW w:w="1332" w:type="dxa"/>
            <w:noWrap/>
            <w:hideMark/>
          </w:tcPr>
          <w:p w14:paraId="09EED639"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441 </w:t>
            </w:r>
          </w:p>
        </w:tc>
        <w:tc>
          <w:tcPr>
            <w:tcW w:w="1333" w:type="dxa"/>
            <w:noWrap/>
            <w:hideMark/>
          </w:tcPr>
          <w:p w14:paraId="2A9D0ED7"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597 </w:t>
            </w:r>
          </w:p>
        </w:tc>
        <w:tc>
          <w:tcPr>
            <w:tcW w:w="1332" w:type="dxa"/>
            <w:noWrap/>
            <w:hideMark/>
          </w:tcPr>
          <w:p w14:paraId="664F288B"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2,577 </w:t>
            </w:r>
          </w:p>
        </w:tc>
        <w:tc>
          <w:tcPr>
            <w:tcW w:w="1333" w:type="dxa"/>
            <w:noWrap/>
            <w:hideMark/>
          </w:tcPr>
          <w:p w14:paraId="05D33F8E"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137 </w:t>
            </w:r>
          </w:p>
        </w:tc>
        <w:tc>
          <w:tcPr>
            <w:tcW w:w="1332" w:type="dxa"/>
            <w:noWrap/>
            <w:hideMark/>
          </w:tcPr>
          <w:p w14:paraId="1439E30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795 </w:t>
            </w:r>
          </w:p>
        </w:tc>
        <w:tc>
          <w:tcPr>
            <w:tcW w:w="1332" w:type="dxa"/>
            <w:noWrap/>
            <w:hideMark/>
          </w:tcPr>
          <w:p w14:paraId="0BC694F4"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374 </w:t>
            </w:r>
          </w:p>
        </w:tc>
        <w:tc>
          <w:tcPr>
            <w:tcW w:w="1333" w:type="dxa"/>
            <w:noWrap/>
            <w:hideMark/>
          </w:tcPr>
          <w:p w14:paraId="5C4D043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833 </w:t>
            </w:r>
          </w:p>
        </w:tc>
        <w:tc>
          <w:tcPr>
            <w:tcW w:w="1332" w:type="dxa"/>
            <w:noWrap/>
            <w:hideMark/>
          </w:tcPr>
          <w:p w14:paraId="11A7BF4C"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3,531 </w:t>
            </w:r>
          </w:p>
        </w:tc>
        <w:tc>
          <w:tcPr>
            <w:tcW w:w="1333" w:type="dxa"/>
            <w:noWrap/>
            <w:hideMark/>
          </w:tcPr>
          <w:p w14:paraId="6B62901D" w14:textId="33EA5E79"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376 </w:t>
            </w:r>
          </w:p>
        </w:tc>
      </w:tr>
      <w:tr w:rsidR="00AD6508" w:rsidRPr="00BC5FAA" w14:paraId="576B3F62" w14:textId="77777777" w:rsidTr="00D01BF2">
        <w:trPr>
          <w:trHeight w:val="300"/>
        </w:trPr>
        <w:tc>
          <w:tcPr>
            <w:tcW w:w="0" w:type="dxa"/>
            <w:noWrap/>
            <w:hideMark/>
          </w:tcPr>
          <w:p w14:paraId="03904202"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Fire and harvesting</w:t>
            </w:r>
          </w:p>
        </w:tc>
        <w:tc>
          <w:tcPr>
            <w:tcW w:w="1332" w:type="dxa"/>
            <w:noWrap/>
            <w:hideMark/>
          </w:tcPr>
          <w:p w14:paraId="5040E9A4"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2" w:type="dxa"/>
            <w:noWrap/>
            <w:hideMark/>
          </w:tcPr>
          <w:p w14:paraId="65502B24"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3" w:type="dxa"/>
            <w:noWrap/>
            <w:hideMark/>
          </w:tcPr>
          <w:p w14:paraId="4F93F9DD"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2" w:type="dxa"/>
            <w:noWrap/>
            <w:hideMark/>
          </w:tcPr>
          <w:p w14:paraId="7AE581CD"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3" w:type="dxa"/>
            <w:noWrap/>
            <w:hideMark/>
          </w:tcPr>
          <w:p w14:paraId="51B1929A"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2" w:type="dxa"/>
            <w:noWrap/>
            <w:hideMark/>
          </w:tcPr>
          <w:p w14:paraId="245204F9"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2" w:type="dxa"/>
            <w:noWrap/>
            <w:hideMark/>
          </w:tcPr>
          <w:p w14:paraId="799594ED"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3" w:type="dxa"/>
            <w:noWrap/>
            <w:hideMark/>
          </w:tcPr>
          <w:p w14:paraId="7A7F4B72"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2" w:type="dxa"/>
            <w:noWrap/>
            <w:hideMark/>
          </w:tcPr>
          <w:p w14:paraId="007E3E4B"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3" w:type="dxa"/>
            <w:noWrap/>
            <w:hideMark/>
          </w:tcPr>
          <w:p w14:paraId="062869B0"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r>
      <w:tr w:rsidR="00AD6508" w:rsidRPr="00BC5FAA" w14:paraId="137AF97A" w14:textId="77777777" w:rsidTr="00D01BF2">
        <w:trPr>
          <w:trHeight w:val="300"/>
        </w:trPr>
        <w:tc>
          <w:tcPr>
            <w:tcW w:w="0" w:type="dxa"/>
            <w:noWrap/>
            <w:hideMark/>
          </w:tcPr>
          <w:p w14:paraId="486B6BA6"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Other</w:t>
            </w:r>
          </w:p>
        </w:tc>
        <w:tc>
          <w:tcPr>
            <w:tcW w:w="1332" w:type="dxa"/>
            <w:noWrap/>
            <w:hideMark/>
          </w:tcPr>
          <w:p w14:paraId="5C0DA01C"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1,614,292 </w:t>
            </w:r>
          </w:p>
        </w:tc>
        <w:tc>
          <w:tcPr>
            <w:tcW w:w="1332" w:type="dxa"/>
            <w:noWrap/>
            <w:hideMark/>
          </w:tcPr>
          <w:p w14:paraId="11C44617"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2,518,671 </w:t>
            </w:r>
          </w:p>
        </w:tc>
        <w:tc>
          <w:tcPr>
            <w:tcW w:w="1333" w:type="dxa"/>
            <w:noWrap/>
            <w:hideMark/>
          </w:tcPr>
          <w:p w14:paraId="31C193C2"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1,495,524 </w:t>
            </w:r>
          </w:p>
        </w:tc>
        <w:tc>
          <w:tcPr>
            <w:tcW w:w="1332" w:type="dxa"/>
            <w:noWrap/>
            <w:hideMark/>
          </w:tcPr>
          <w:p w14:paraId="6A4E442E"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1,463,084 </w:t>
            </w:r>
          </w:p>
        </w:tc>
        <w:tc>
          <w:tcPr>
            <w:tcW w:w="1333" w:type="dxa"/>
            <w:noWrap/>
            <w:hideMark/>
          </w:tcPr>
          <w:p w14:paraId="579A763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1,787,096 </w:t>
            </w:r>
          </w:p>
        </w:tc>
        <w:tc>
          <w:tcPr>
            <w:tcW w:w="1332" w:type="dxa"/>
            <w:noWrap/>
            <w:hideMark/>
          </w:tcPr>
          <w:p w14:paraId="5BB6368E"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2,439,752 </w:t>
            </w:r>
          </w:p>
        </w:tc>
        <w:tc>
          <w:tcPr>
            <w:tcW w:w="1332" w:type="dxa"/>
            <w:noWrap/>
            <w:hideMark/>
          </w:tcPr>
          <w:p w14:paraId="7857DB3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2,466,718 </w:t>
            </w:r>
          </w:p>
        </w:tc>
        <w:tc>
          <w:tcPr>
            <w:tcW w:w="1333" w:type="dxa"/>
            <w:noWrap/>
            <w:hideMark/>
          </w:tcPr>
          <w:p w14:paraId="5D81FA4A"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2,468,393 </w:t>
            </w:r>
          </w:p>
        </w:tc>
        <w:tc>
          <w:tcPr>
            <w:tcW w:w="1332" w:type="dxa"/>
            <w:noWrap/>
            <w:hideMark/>
          </w:tcPr>
          <w:p w14:paraId="5E6BC7F7"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3,358,070 </w:t>
            </w:r>
          </w:p>
        </w:tc>
        <w:tc>
          <w:tcPr>
            <w:tcW w:w="1333" w:type="dxa"/>
            <w:noWrap/>
            <w:hideMark/>
          </w:tcPr>
          <w:p w14:paraId="67E33BD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2,012,767 </w:t>
            </w:r>
          </w:p>
        </w:tc>
      </w:tr>
      <w:tr w:rsidR="00AD6508" w:rsidRPr="00BC5FAA" w14:paraId="26DA96B7" w14:textId="77777777" w:rsidTr="00D01BF2">
        <w:trPr>
          <w:trHeight w:val="300"/>
        </w:trPr>
        <w:tc>
          <w:tcPr>
            <w:tcW w:w="0" w:type="dxa"/>
            <w:noWrap/>
            <w:hideMark/>
          </w:tcPr>
          <w:p w14:paraId="6FC17F68"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Total</w:t>
            </w:r>
          </w:p>
        </w:tc>
        <w:tc>
          <w:tcPr>
            <w:tcW w:w="1332" w:type="dxa"/>
            <w:noWrap/>
            <w:hideMark/>
          </w:tcPr>
          <w:p w14:paraId="6D419A8F"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1,660,404 </w:t>
            </w:r>
          </w:p>
        </w:tc>
        <w:tc>
          <w:tcPr>
            <w:tcW w:w="1332" w:type="dxa"/>
            <w:noWrap/>
            <w:hideMark/>
          </w:tcPr>
          <w:p w14:paraId="08D361CE"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2,565,290 </w:t>
            </w:r>
          </w:p>
        </w:tc>
        <w:tc>
          <w:tcPr>
            <w:tcW w:w="1333" w:type="dxa"/>
            <w:noWrap/>
            <w:hideMark/>
          </w:tcPr>
          <w:p w14:paraId="305BC712"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1,577,596 </w:t>
            </w:r>
          </w:p>
        </w:tc>
        <w:tc>
          <w:tcPr>
            <w:tcW w:w="1332" w:type="dxa"/>
            <w:noWrap/>
            <w:hideMark/>
          </w:tcPr>
          <w:p w14:paraId="4BF0CFF6"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1,466,617 </w:t>
            </w:r>
          </w:p>
        </w:tc>
        <w:tc>
          <w:tcPr>
            <w:tcW w:w="1333" w:type="dxa"/>
            <w:noWrap/>
            <w:hideMark/>
          </w:tcPr>
          <w:p w14:paraId="7066E2B6"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1,813,560 </w:t>
            </w:r>
          </w:p>
        </w:tc>
        <w:tc>
          <w:tcPr>
            <w:tcW w:w="1332" w:type="dxa"/>
            <w:noWrap/>
            <w:hideMark/>
          </w:tcPr>
          <w:p w14:paraId="361451DC"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3,436,730 </w:t>
            </w:r>
          </w:p>
        </w:tc>
        <w:tc>
          <w:tcPr>
            <w:tcW w:w="1332" w:type="dxa"/>
            <w:noWrap/>
            <w:hideMark/>
          </w:tcPr>
          <w:p w14:paraId="44953492"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4,481,909 </w:t>
            </w:r>
          </w:p>
        </w:tc>
        <w:tc>
          <w:tcPr>
            <w:tcW w:w="1333" w:type="dxa"/>
            <w:noWrap/>
            <w:hideMark/>
          </w:tcPr>
          <w:p w14:paraId="2B0EA21A"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2,575,516 </w:t>
            </w:r>
          </w:p>
        </w:tc>
        <w:tc>
          <w:tcPr>
            <w:tcW w:w="1332" w:type="dxa"/>
            <w:noWrap/>
            <w:hideMark/>
          </w:tcPr>
          <w:p w14:paraId="6B6D89D9"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3,755,449 </w:t>
            </w:r>
          </w:p>
        </w:tc>
        <w:tc>
          <w:tcPr>
            <w:tcW w:w="1333" w:type="dxa"/>
            <w:noWrap/>
            <w:hideMark/>
          </w:tcPr>
          <w:p w14:paraId="644E31D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2,013,844 </w:t>
            </w:r>
          </w:p>
        </w:tc>
      </w:tr>
      <w:tr w:rsidR="00AD6508" w:rsidRPr="00BC5FAA" w14:paraId="15F1337E" w14:textId="77777777" w:rsidTr="00D01BF2">
        <w:trPr>
          <w:trHeight w:val="300"/>
        </w:trPr>
        <w:tc>
          <w:tcPr>
            <w:tcW w:w="0" w:type="dxa"/>
            <w:noWrap/>
            <w:hideMark/>
          </w:tcPr>
          <w:p w14:paraId="2AD4B842" w14:textId="77777777" w:rsidR="00AD6508" w:rsidRPr="00352E88" w:rsidRDefault="00AD6508" w:rsidP="00D01BF2">
            <w:pPr>
              <w:spacing w:line="240" w:lineRule="auto"/>
              <w:rPr>
                <w:rFonts w:ascii="Calibri" w:hAnsi="Calibri"/>
                <w:b/>
                <w:color w:val="000000"/>
              </w:rPr>
            </w:pPr>
            <w:r w:rsidRPr="00352E88">
              <w:rPr>
                <w:rFonts w:ascii="Calibri" w:hAnsi="Calibri"/>
                <w:b/>
                <w:color w:val="000000"/>
              </w:rPr>
              <w:t>Total</w:t>
            </w:r>
          </w:p>
        </w:tc>
        <w:tc>
          <w:tcPr>
            <w:tcW w:w="1332" w:type="dxa"/>
            <w:noWrap/>
            <w:hideMark/>
          </w:tcPr>
          <w:p w14:paraId="3DAD8448" w14:textId="77777777" w:rsidR="00AD6508" w:rsidRPr="00352E88" w:rsidRDefault="00AD6508" w:rsidP="00D01BF2">
            <w:pPr>
              <w:spacing w:line="240" w:lineRule="auto"/>
              <w:jc w:val="right"/>
              <w:rPr>
                <w:rFonts w:ascii="Calibri" w:hAnsi="Calibri"/>
                <w:b/>
                <w:color w:val="000000"/>
              </w:rPr>
            </w:pPr>
          </w:p>
        </w:tc>
        <w:tc>
          <w:tcPr>
            <w:tcW w:w="1332" w:type="dxa"/>
            <w:noWrap/>
            <w:hideMark/>
          </w:tcPr>
          <w:p w14:paraId="44B8A2DC"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7A4CB08E"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6B1E213C"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7DEDD921"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28AFBB34"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78AD893D"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3476D0B6" w14:textId="77777777" w:rsidR="00AD6508" w:rsidRPr="00BC5FAA" w:rsidRDefault="00AD6508" w:rsidP="00D01BF2">
            <w:pPr>
              <w:spacing w:line="240" w:lineRule="auto"/>
              <w:jc w:val="right"/>
              <w:rPr>
                <w:rFonts w:ascii="Times New Roman" w:hAnsi="Times New Roman"/>
                <w:color w:val="auto"/>
              </w:rPr>
            </w:pPr>
          </w:p>
        </w:tc>
        <w:tc>
          <w:tcPr>
            <w:tcW w:w="1332" w:type="dxa"/>
            <w:noWrap/>
            <w:hideMark/>
          </w:tcPr>
          <w:p w14:paraId="4D31B128" w14:textId="77777777" w:rsidR="00AD6508" w:rsidRPr="00BC5FAA" w:rsidRDefault="00AD6508" w:rsidP="00D01BF2">
            <w:pPr>
              <w:spacing w:line="240" w:lineRule="auto"/>
              <w:jc w:val="right"/>
              <w:rPr>
                <w:rFonts w:ascii="Times New Roman" w:hAnsi="Times New Roman"/>
                <w:color w:val="auto"/>
              </w:rPr>
            </w:pPr>
          </w:p>
        </w:tc>
        <w:tc>
          <w:tcPr>
            <w:tcW w:w="1333" w:type="dxa"/>
            <w:noWrap/>
            <w:hideMark/>
          </w:tcPr>
          <w:p w14:paraId="0666199C" w14:textId="77777777" w:rsidR="00AD6508" w:rsidRPr="00BC5FAA" w:rsidRDefault="00AD6508" w:rsidP="00D01BF2">
            <w:pPr>
              <w:spacing w:line="240" w:lineRule="auto"/>
              <w:jc w:val="right"/>
              <w:rPr>
                <w:rFonts w:ascii="Times New Roman" w:hAnsi="Times New Roman"/>
                <w:color w:val="auto"/>
              </w:rPr>
            </w:pPr>
          </w:p>
        </w:tc>
      </w:tr>
      <w:tr w:rsidR="00AD6508" w:rsidRPr="00BC5FAA" w14:paraId="6268A49D" w14:textId="77777777" w:rsidTr="00D01BF2">
        <w:trPr>
          <w:trHeight w:val="300"/>
        </w:trPr>
        <w:tc>
          <w:tcPr>
            <w:tcW w:w="0" w:type="dxa"/>
            <w:noWrap/>
            <w:hideMark/>
          </w:tcPr>
          <w:p w14:paraId="615116A1"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Fire</w:t>
            </w:r>
          </w:p>
        </w:tc>
        <w:tc>
          <w:tcPr>
            <w:tcW w:w="1332" w:type="dxa"/>
            <w:noWrap/>
            <w:hideMark/>
          </w:tcPr>
          <w:p w14:paraId="7EDDFE9E"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75,207 </w:t>
            </w:r>
          </w:p>
        </w:tc>
        <w:tc>
          <w:tcPr>
            <w:tcW w:w="1332" w:type="dxa"/>
            <w:noWrap/>
            <w:hideMark/>
          </w:tcPr>
          <w:p w14:paraId="257DF55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19,104,138 </w:t>
            </w:r>
          </w:p>
        </w:tc>
        <w:tc>
          <w:tcPr>
            <w:tcW w:w="1333" w:type="dxa"/>
            <w:noWrap/>
            <w:hideMark/>
          </w:tcPr>
          <w:p w14:paraId="6C3949CA"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326,643 </w:t>
            </w:r>
          </w:p>
        </w:tc>
        <w:tc>
          <w:tcPr>
            <w:tcW w:w="1332" w:type="dxa"/>
            <w:noWrap/>
            <w:hideMark/>
          </w:tcPr>
          <w:p w14:paraId="6CD0C60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335,391 </w:t>
            </w:r>
          </w:p>
        </w:tc>
        <w:tc>
          <w:tcPr>
            <w:tcW w:w="1333" w:type="dxa"/>
            <w:noWrap/>
            <w:hideMark/>
          </w:tcPr>
          <w:p w14:paraId="20495634"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26,502 </w:t>
            </w:r>
          </w:p>
        </w:tc>
        <w:tc>
          <w:tcPr>
            <w:tcW w:w="1332" w:type="dxa"/>
            <w:noWrap/>
            <w:hideMark/>
          </w:tcPr>
          <w:p w14:paraId="387CDF22"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7,967,938 </w:t>
            </w:r>
          </w:p>
        </w:tc>
        <w:tc>
          <w:tcPr>
            <w:tcW w:w="1332" w:type="dxa"/>
            <w:noWrap/>
            <w:hideMark/>
          </w:tcPr>
          <w:p w14:paraId="2988F7D1"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9,984,460 </w:t>
            </w:r>
          </w:p>
        </w:tc>
        <w:tc>
          <w:tcPr>
            <w:tcW w:w="1333" w:type="dxa"/>
            <w:noWrap/>
            <w:hideMark/>
          </w:tcPr>
          <w:p w14:paraId="0697C5F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119,429 </w:t>
            </w:r>
          </w:p>
        </w:tc>
        <w:tc>
          <w:tcPr>
            <w:tcW w:w="1332" w:type="dxa"/>
            <w:noWrap/>
            <w:hideMark/>
          </w:tcPr>
          <w:p w14:paraId="0791B786"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488,992 </w:t>
            </w:r>
          </w:p>
        </w:tc>
        <w:tc>
          <w:tcPr>
            <w:tcW w:w="1333" w:type="dxa"/>
            <w:noWrap/>
            <w:hideMark/>
          </w:tcPr>
          <w:p w14:paraId="7C3A44A7"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28,822 </w:t>
            </w:r>
          </w:p>
        </w:tc>
      </w:tr>
      <w:tr w:rsidR="00AD6508" w:rsidRPr="00BC5FAA" w14:paraId="211DE828" w14:textId="77777777" w:rsidTr="00D01BF2">
        <w:trPr>
          <w:trHeight w:val="300"/>
        </w:trPr>
        <w:tc>
          <w:tcPr>
            <w:tcW w:w="0" w:type="dxa"/>
            <w:noWrap/>
            <w:hideMark/>
          </w:tcPr>
          <w:p w14:paraId="6380153E"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Harvesting</w:t>
            </w:r>
          </w:p>
        </w:tc>
        <w:tc>
          <w:tcPr>
            <w:tcW w:w="1332" w:type="dxa"/>
            <w:noWrap/>
            <w:hideMark/>
          </w:tcPr>
          <w:p w14:paraId="43BBCF2E"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425,148 </w:t>
            </w:r>
          </w:p>
        </w:tc>
        <w:tc>
          <w:tcPr>
            <w:tcW w:w="1332" w:type="dxa"/>
            <w:noWrap/>
            <w:hideMark/>
          </w:tcPr>
          <w:p w14:paraId="1707E18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365,146 </w:t>
            </w:r>
          </w:p>
        </w:tc>
        <w:tc>
          <w:tcPr>
            <w:tcW w:w="1333" w:type="dxa"/>
            <w:noWrap/>
            <w:hideMark/>
          </w:tcPr>
          <w:p w14:paraId="24635B92"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214,776 </w:t>
            </w:r>
          </w:p>
        </w:tc>
        <w:tc>
          <w:tcPr>
            <w:tcW w:w="1332" w:type="dxa"/>
            <w:noWrap/>
            <w:hideMark/>
          </w:tcPr>
          <w:p w14:paraId="12BCC8FB"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252,523 </w:t>
            </w:r>
          </w:p>
        </w:tc>
        <w:tc>
          <w:tcPr>
            <w:tcW w:w="1333" w:type="dxa"/>
            <w:noWrap/>
            <w:hideMark/>
          </w:tcPr>
          <w:p w14:paraId="6F770FF6"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143,570 </w:t>
            </w:r>
          </w:p>
        </w:tc>
        <w:tc>
          <w:tcPr>
            <w:tcW w:w="1332" w:type="dxa"/>
            <w:noWrap/>
            <w:hideMark/>
          </w:tcPr>
          <w:p w14:paraId="45AC34D9"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176,478 </w:t>
            </w:r>
          </w:p>
        </w:tc>
        <w:tc>
          <w:tcPr>
            <w:tcW w:w="1332" w:type="dxa"/>
            <w:noWrap/>
            <w:hideMark/>
          </w:tcPr>
          <w:p w14:paraId="7A7432A2"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157,505 </w:t>
            </w:r>
          </w:p>
        </w:tc>
        <w:tc>
          <w:tcPr>
            <w:tcW w:w="1333" w:type="dxa"/>
            <w:noWrap/>
            <w:hideMark/>
          </w:tcPr>
          <w:p w14:paraId="56C76DD5"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314,924 </w:t>
            </w:r>
          </w:p>
        </w:tc>
        <w:tc>
          <w:tcPr>
            <w:tcW w:w="1332" w:type="dxa"/>
            <w:noWrap/>
            <w:hideMark/>
          </w:tcPr>
          <w:p w14:paraId="3BCD5D52"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277,333 </w:t>
            </w:r>
          </w:p>
        </w:tc>
        <w:tc>
          <w:tcPr>
            <w:tcW w:w="1333" w:type="dxa"/>
            <w:noWrap/>
            <w:hideMark/>
          </w:tcPr>
          <w:p w14:paraId="5081DD91"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103,892 </w:t>
            </w:r>
          </w:p>
        </w:tc>
      </w:tr>
      <w:tr w:rsidR="00AD6508" w:rsidRPr="00BC5FAA" w14:paraId="4AB99305" w14:textId="77777777" w:rsidTr="00D01BF2">
        <w:trPr>
          <w:trHeight w:val="300"/>
        </w:trPr>
        <w:tc>
          <w:tcPr>
            <w:tcW w:w="0" w:type="dxa"/>
            <w:noWrap/>
            <w:hideMark/>
          </w:tcPr>
          <w:p w14:paraId="13601044" w14:textId="77777777" w:rsidR="00AD6508" w:rsidRPr="00BC5FAA" w:rsidRDefault="00AD6508" w:rsidP="00D01BF2">
            <w:pPr>
              <w:spacing w:line="240" w:lineRule="auto"/>
              <w:rPr>
                <w:rFonts w:ascii="Calibri" w:hAnsi="Calibri"/>
                <w:color w:val="000000"/>
              </w:rPr>
            </w:pPr>
            <w:r w:rsidRPr="00BC5FAA">
              <w:rPr>
                <w:rFonts w:ascii="Calibri" w:hAnsi="Calibri"/>
                <w:color w:val="000000"/>
              </w:rPr>
              <w:lastRenderedPageBreak/>
              <w:t xml:space="preserve">   Fire and harvesting</w:t>
            </w:r>
          </w:p>
        </w:tc>
        <w:tc>
          <w:tcPr>
            <w:tcW w:w="1332" w:type="dxa"/>
            <w:noWrap/>
            <w:hideMark/>
          </w:tcPr>
          <w:p w14:paraId="675CA9FD"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 </w:t>
            </w:r>
          </w:p>
        </w:tc>
        <w:tc>
          <w:tcPr>
            <w:tcW w:w="1332" w:type="dxa"/>
            <w:noWrap/>
            <w:hideMark/>
          </w:tcPr>
          <w:p w14:paraId="68F22BF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144,475 </w:t>
            </w:r>
          </w:p>
        </w:tc>
        <w:tc>
          <w:tcPr>
            <w:tcW w:w="1333" w:type="dxa"/>
            <w:noWrap/>
            <w:hideMark/>
          </w:tcPr>
          <w:p w14:paraId="2D8DB9DD"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147 </w:t>
            </w:r>
          </w:p>
        </w:tc>
        <w:tc>
          <w:tcPr>
            <w:tcW w:w="1332" w:type="dxa"/>
            <w:noWrap/>
            <w:hideMark/>
          </w:tcPr>
          <w:p w14:paraId="312014EC"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5,529 </w:t>
            </w:r>
          </w:p>
        </w:tc>
        <w:tc>
          <w:tcPr>
            <w:tcW w:w="1333" w:type="dxa"/>
            <w:noWrap/>
            <w:hideMark/>
          </w:tcPr>
          <w:p w14:paraId="36CF8012"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2" w:type="dxa"/>
            <w:noWrap/>
            <w:hideMark/>
          </w:tcPr>
          <w:p w14:paraId="51710050"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3,055 </w:t>
            </w:r>
          </w:p>
        </w:tc>
        <w:tc>
          <w:tcPr>
            <w:tcW w:w="1332" w:type="dxa"/>
            <w:noWrap/>
            <w:hideMark/>
          </w:tcPr>
          <w:p w14:paraId="7725EBBB"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8,430 </w:t>
            </w:r>
          </w:p>
        </w:tc>
        <w:tc>
          <w:tcPr>
            <w:tcW w:w="1333" w:type="dxa"/>
            <w:noWrap/>
            <w:hideMark/>
          </w:tcPr>
          <w:p w14:paraId="04D149A4" w14:textId="77777777" w:rsidR="00AD6508" w:rsidRPr="00BC5FAA" w:rsidRDefault="00AD6508" w:rsidP="00D01BF2">
            <w:pPr>
              <w:tabs>
                <w:tab w:val="center" w:pos="673"/>
                <w:tab w:val="right" w:pos="1233"/>
              </w:tabs>
              <w:spacing w:line="240" w:lineRule="auto"/>
              <w:rPr>
                <w:rFonts w:ascii="Calibri" w:hAnsi="Calibri"/>
                <w:color w:val="000000"/>
              </w:rPr>
            </w:pPr>
            <w:r w:rsidRPr="00352E88">
              <w:rPr>
                <w:rFonts w:ascii="Calibri" w:hAnsi="Calibri"/>
                <w:color w:val="000000"/>
              </w:rPr>
              <w:tab/>
            </w:r>
            <w:r w:rsidRPr="00352E88">
              <w:rPr>
                <w:rFonts w:ascii="Calibri" w:hAnsi="Calibri"/>
                <w:color w:val="000000"/>
              </w:rPr>
              <w:tab/>
            </w:r>
            <w:r w:rsidRPr="00BC5FAA">
              <w:rPr>
                <w:rFonts w:ascii="Calibri" w:hAnsi="Calibri"/>
                <w:color w:val="000000"/>
              </w:rPr>
              <w:t xml:space="preserve">-   </w:t>
            </w:r>
          </w:p>
        </w:tc>
        <w:tc>
          <w:tcPr>
            <w:tcW w:w="1332" w:type="dxa"/>
            <w:noWrap/>
            <w:hideMark/>
          </w:tcPr>
          <w:p w14:paraId="6C02D0D9"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c>
          <w:tcPr>
            <w:tcW w:w="1333" w:type="dxa"/>
            <w:noWrap/>
            <w:hideMark/>
          </w:tcPr>
          <w:p w14:paraId="4312FE7B"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   </w:t>
            </w:r>
          </w:p>
        </w:tc>
      </w:tr>
      <w:tr w:rsidR="00AD6508" w:rsidRPr="00BC5FAA" w14:paraId="57CFFFDC" w14:textId="77777777" w:rsidTr="00D01BF2">
        <w:trPr>
          <w:trHeight w:val="300"/>
        </w:trPr>
        <w:tc>
          <w:tcPr>
            <w:tcW w:w="0" w:type="dxa"/>
            <w:noWrap/>
            <w:hideMark/>
          </w:tcPr>
          <w:p w14:paraId="4C49F497"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Other</w:t>
            </w:r>
          </w:p>
        </w:tc>
        <w:tc>
          <w:tcPr>
            <w:tcW w:w="1332" w:type="dxa"/>
            <w:noWrap/>
            <w:hideMark/>
          </w:tcPr>
          <w:p w14:paraId="4C393386"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12,348,930 </w:t>
            </w:r>
          </w:p>
        </w:tc>
        <w:tc>
          <w:tcPr>
            <w:tcW w:w="1332" w:type="dxa"/>
            <w:noWrap/>
            <w:hideMark/>
          </w:tcPr>
          <w:p w14:paraId="497A8062"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19,930,741 </w:t>
            </w:r>
          </w:p>
        </w:tc>
        <w:tc>
          <w:tcPr>
            <w:tcW w:w="1333" w:type="dxa"/>
            <w:noWrap/>
            <w:hideMark/>
          </w:tcPr>
          <w:p w14:paraId="7B9C0E3C"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12,477,035 </w:t>
            </w:r>
          </w:p>
        </w:tc>
        <w:tc>
          <w:tcPr>
            <w:tcW w:w="1332" w:type="dxa"/>
            <w:noWrap/>
            <w:hideMark/>
          </w:tcPr>
          <w:p w14:paraId="2CDAFD7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8,854,306 </w:t>
            </w:r>
          </w:p>
        </w:tc>
        <w:tc>
          <w:tcPr>
            <w:tcW w:w="1333" w:type="dxa"/>
            <w:noWrap/>
            <w:hideMark/>
          </w:tcPr>
          <w:p w14:paraId="6839DCBF"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11,497,181 </w:t>
            </w:r>
          </w:p>
        </w:tc>
        <w:tc>
          <w:tcPr>
            <w:tcW w:w="1332" w:type="dxa"/>
            <w:noWrap/>
            <w:hideMark/>
          </w:tcPr>
          <w:p w14:paraId="0ED67F87"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16,281,988 </w:t>
            </w:r>
          </w:p>
        </w:tc>
        <w:tc>
          <w:tcPr>
            <w:tcW w:w="1332" w:type="dxa"/>
            <w:noWrap/>
            <w:hideMark/>
          </w:tcPr>
          <w:p w14:paraId="55E72659"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14,267,533 </w:t>
            </w:r>
          </w:p>
        </w:tc>
        <w:tc>
          <w:tcPr>
            <w:tcW w:w="1333" w:type="dxa"/>
            <w:noWrap/>
            <w:hideMark/>
          </w:tcPr>
          <w:p w14:paraId="1FB7090A"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10,618,025 </w:t>
            </w:r>
          </w:p>
        </w:tc>
        <w:tc>
          <w:tcPr>
            <w:tcW w:w="1332" w:type="dxa"/>
            <w:noWrap/>
            <w:hideMark/>
          </w:tcPr>
          <w:p w14:paraId="4BE27CE7"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14,853,274 </w:t>
            </w:r>
          </w:p>
        </w:tc>
        <w:tc>
          <w:tcPr>
            <w:tcW w:w="1333" w:type="dxa"/>
            <w:noWrap/>
            <w:hideMark/>
          </w:tcPr>
          <w:p w14:paraId="4ADE9391"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14,976,943 </w:t>
            </w:r>
          </w:p>
        </w:tc>
      </w:tr>
      <w:tr w:rsidR="00AD6508" w:rsidRPr="00BC5FAA" w14:paraId="2A636016" w14:textId="77777777" w:rsidTr="00D01BF2">
        <w:trPr>
          <w:trHeight w:val="300"/>
        </w:trPr>
        <w:tc>
          <w:tcPr>
            <w:tcW w:w="0" w:type="dxa"/>
            <w:noWrap/>
            <w:hideMark/>
          </w:tcPr>
          <w:p w14:paraId="6197811F" w14:textId="77777777" w:rsidR="00AD6508" w:rsidRPr="00BC5FAA" w:rsidRDefault="00AD6508" w:rsidP="00D01BF2">
            <w:pPr>
              <w:spacing w:line="240" w:lineRule="auto"/>
              <w:rPr>
                <w:rFonts w:ascii="Calibri" w:hAnsi="Calibri"/>
                <w:color w:val="000000"/>
              </w:rPr>
            </w:pPr>
            <w:r w:rsidRPr="00BC5FAA">
              <w:rPr>
                <w:rFonts w:ascii="Calibri" w:hAnsi="Calibri"/>
                <w:color w:val="000000"/>
              </w:rPr>
              <w:t xml:space="preserve">   Total</w:t>
            </w:r>
          </w:p>
        </w:tc>
        <w:tc>
          <w:tcPr>
            <w:tcW w:w="1332" w:type="dxa"/>
            <w:noWrap/>
            <w:hideMark/>
          </w:tcPr>
          <w:p w14:paraId="0C41792D"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12,849,288 </w:t>
            </w:r>
          </w:p>
        </w:tc>
        <w:tc>
          <w:tcPr>
            <w:tcW w:w="1332" w:type="dxa"/>
            <w:noWrap/>
            <w:hideMark/>
          </w:tcPr>
          <w:p w14:paraId="46D270F0"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39,544,500 </w:t>
            </w:r>
          </w:p>
        </w:tc>
        <w:tc>
          <w:tcPr>
            <w:tcW w:w="1333" w:type="dxa"/>
            <w:noWrap/>
            <w:hideMark/>
          </w:tcPr>
          <w:p w14:paraId="12438CDE"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13,018,601 </w:t>
            </w:r>
          </w:p>
        </w:tc>
        <w:tc>
          <w:tcPr>
            <w:tcW w:w="1332" w:type="dxa"/>
            <w:noWrap/>
            <w:hideMark/>
          </w:tcPr>
          <w:p w14:paraId="447FE6C8"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9,447,749 </w:t>
            </w:r>
          </w:p>
        </w:tc>
        <w:tc>
          <w:tcPr>
            <w:tcW w:w="1333" w:type="dxa"/>
            <w:noWrap/>
            <w:hideMark/>
          </w:tcPr>
          <w:p w14:paraId="79C56117"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11,667,253 </w:t>
            </w:r>
          </w:p>
        </w:tc>
        <w:tc>
          <w:tcPr>
            <w:tcW w:w="1332" w:type="dxa"/>
            <w:noWrap/>
            <w:hideMark/>
          </w:tcPr>
          <w:p w14:paraId="242AB8C7"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24,429,459 </w:t>
            </w:r>
          </w:p>
        </w:tc>
        <w:tc>
          <w:tcPr>
            <w:tcW w:w="1332" w:type="dxa"/>
            <w:noWrap/>
            <w:hideMark/>
          </w:tcPr>
          <w:p w14:paraId="15FF62DE"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24,417,929 </w:t>
            </w:r>
          </w:p>
        </w:tc>
        <w:tc>
          <w:tcPr>
            <w:tcW w:w="1333" w:type="dxa"/>
            <w:noWrap/>
            <w:hideMark/>
          </w:tcPr>
          <w:p w14:paraId="01809773"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11,052,379 </w:t>
            </w:r>
          </w:p>
        </w:tc>
        <w:tc>
          <w:tcPr>
            <w:tcW w:w="1332" w:type="dxa"/>
            <w:noWrap/>
            <w:hideMark/>
          </w:tcPr>
          <w:p w14:paraId="3D3EBE1D"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15,619,599 </w:t>
            </w:r>
          </w:p>
        </w:tc>
        <w:tc>
          <w:tcPr>
            <w:tcW w:w="1333" w:type="dxa"/>
            <w:noWrap/>
            <w:hideMark/>
          </w:tcPr>
          <w:p w14:paraId="2B10463D" w14:textId="77777777" w:rsidR="00AD6508" w:rsidRPr="00BC5FAA" w:rsidRDefault="00AD6508" w:rsidP="00D01BF2">
            <w:pPr>
              <w:spacing w:line="240" w:lineRule="auto"/>
              <w:jc w:val="right"/>
              <w:rPr>
                <w:rFonts w:ascii="Calibri" w:hAnsi="Calibri"/>
                <w:color w:val="000000"/>
              </w:rPr>
            </w:pPr>
            <w:r w:rsidRPr="00BC5FAA">
              <w:rPr>
                <w:rFonts w:ascii="Calibri" w:hAnsi="Calibri"/>
                <w:color w:val="000000"/>
              </w:rPr>
              <w:t xml:space="preserve">15,109,658 </w:t>
            </w:r>
          </w:p>
        </w:tc>
      </w:tr>
    </w:tbl>
    <w:p w14:paraId="032EA69B" w14:textId="37C936F6" w:rsidR="002F7E7F" w:rsidRPr="00DE55FD" w:rsidRDefault="002F7E7F" w:rsidP="002F7E7F">
      <w:pPr>
        <w:pStyle w:val="Caption"/>
        <w:ind w:left="-993"/>
      </w:pPr>
      <w:bookmarkStart w:id="222" w:name="_Ref22909041"/>
      <w:r>
        <w:t xml:space="preserve">Table </w:t>
      </w:r>
      <w:r>
        <w:rPr>
          <w:noProof/>
        </w:rPr>
        <w:fldChar w:fldCharType="begin"/>
      </w:r>
      <w:r>
        <w:rPr>
          <w:noProof/>
        </w:rPr>
        <w:instrText xml:space="preserve"> SEQ Table \* ARABIC </w:instrText>
      </w:r>
      <w:r>
        <w:rPr>
          <w:noProof/>
        </w:rPr>
        <w:fldChar w:fldCharType="separate"/>
      </w:r>
      <w:r w:rsidR="002F0F23">
        <w:rPr>
          <w:noProof/>
        </w:rPr>
        <w:t>40</w:t>
      </w:r>
      <w:r>
        <w:rPr>
          <w:noProof/>
        </w:rPr>
        <w:fldChar w:fldCharType="end"/>
      </w:r>
      <w:bookmarkEnd w:id="215"/>
      <w:bookmarkEnd w:id="222"/>
      <w:r>
        <w:t xml:space="preserve"> </w:t>
      </w:r>
      <w:r w:rsidR="00A265F3">
        <w:t>C</w:t>
      </w:r>
      <w:r>
        <w:t xml:space="preserve">arbon sequestration </w:t>
      </w:r>
      <w:r w:rsidR="00EE152C">
        <w:t xml:space="preserve">(additions) </w:t>
      </w:r>
      <w:r>
        <w:t>by forests</w:t>
      </w:r>
      <w:r w:rsidR="00DA1BBE">
        <w:t xml:space="preserve"> on public land</w:t>
      </w:r>
      <w:r>
        <w:t xml:space="preserve"> in Victorian RFA regions (</w:t>
      </w:r>
      <w:r w:rsidR="003E7641">
        <w:t xml:space="preserve">tonnes, </w:t>
      </w:r>
      <w:r>
        <w:t>2008–2017)</w:t>
      </w:r>
    </w:p>
    <w:tbl>
      <w:tblPr>
        <w:tblStyle w:val="TableGrid"/>
        <w:tblW w:w="15310" w:type="dxa"/>
        <w:tblInd w:w="-993" w:type="dxa"/>
        <w:tblLayout w:type="fixed"/>
        <w:tblLook w:val="04A0" w:firstRow="1" w:lastRow="0" w:firstColumn="1" w:lastColumn="0" w:noHBand="0" w:noVBand="1"/>
      </w:tblPr>
      <w:tblGrid>
        <w:gridCol w:w="1702"/>
        <w:gridCol w:w="1360"/>
        <w:gridCol w:w="1361"/>
        <w:gridCol w:w="1361"/>
        <w:gridCol w:w="1361"/>
        <w:gridCol w:w="1361"/>
        <w:gridCol w:w="1360"/>
        <w:gridCol w:w="1361"/>
        <w:gridCol w:w="1361"/>
        <w:gridCol w:w="1361"/>
        <w:gridCol w:w="1361"/>
      </w:tblGrid>
      <w:tr w:rsidR="002F7E7F" w:rsidRPr="0065144B" w14:paraId="67CAFDFC" w14:textId="6EA48DB3" w:rsidTr="00352E88">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1702" w:type="dxa"/>
          </w:tcPr>
          <w:p w14:paraId="2FBA453A" w14:textId="77777777" w:rsidR="002F7E7F" w:rsidRPr="00352E88" w:rsidRDefault="002F7E7F" w:rsidP="006C7F5A">
            <w:pPr>
              <w:pStyle w:val="TableHeadingLeft"/>
              <w:rPr>
                <w:szCs w:val="18"/>
              </w:rPr>
            </w:pPr>
            <w:r w:rsidRPr="00352E88">
              <w:rPr>
                <w:szCs w:val="18"/>
              </w:rPr>
              <w:t>RFA region</w:t>
            </w:r>
          </w:p>
        </w:tc>
        <w:tc>
          <w:tcPr>
            <w:tcW w:w="1360" w:type="dxa"/>
            <w:noWrap/>
            <w:hideMark/>
          </w:tcPr>
          <w:p w14:paraId="17FE8F67" w14:textId="7DC490E8" w:rsidR="002F7E7F" w:rsidRPr="00352E88" w:rsidRDefault="002F7E7F" w:rsidP="006C7F5A">
            <w:pPr>
              <w:pStyle w:val="TableHeadingLeft"/>
              <w:jc w:val="right"/>
              <w:cnfStyle w:val="100000000000" w:firstRow="1" w:lastRow="0" w:firstColumn="0" w:lastColumn="0" w:oddVBand="0" w:evenVBand="0" w:oddHBand="0" w:evenHBand="0" w:firstRowFirstColumn="0" w:firstRowLastColumn="0" w:lastRowFirstColumn="0" w:lastRowLastColumn="0"/>
              <w:rPr>
                <w:szCs w:val="18"/>
              </w:rPr>
            </w:pPr>
            <w:r w:rsidRPr="008E63C4">
              <w:rPr>
                <w:szCs w:val="18"/>
              </w:rPr>
              <w:t>2008</w:t>
            </w:r>
          </w:p>
        </w:tc>
        <w:tc>
          <w:tcPr>
            <w:tcW w:w="1361" w:type="dxa"/>
            <w:noWrap/>
            <w:hideMark/>
          </w:tcPr>
          <w:p w14:paraId="1BD017EB" w14:textId="46AD7F96" w:rsidR="002F7E7F" w:rsidRPr="00352E88" w:rsidRDefault="002F7E7F" w:rsidP="006C7F5A">
            <w:pPr>
              <w:pStyle w:val="TableHeadingLeft"/>
              <w:jc w:val="right"/>
              <w:cnfStyle w:val="100000000000" w:firstRow="1" w:lastRow="0" w:firstColumn="0" w:lastColumn="0" w:oddVBand="0" w:evenVBand="0" w:oddHBand="0" w:evenHBand="0" w:firstRowFirstColumn="0" w:firstRowLastColumn="0" w:lastRowFirstColumn="0" w:lastRowLastColumn="0"/>
              <w:rPr>
                <w:szCs w:val="18"/>
              </w:rPr>
            </w:pPr>
            <w:r w:rsidRPr="008E63C4">
              <w:rPr>
                <w:szCs w:val="18"/>
              </w:rPr>
              <w:t>2009</w:t>
            </w:r>
          </w:p>
        </w:tc>
        <w:tc>
          <w:tcPr>
            <w:tcW w:w="1361" w:type="dxa"/>
            <w:noWrap/>
            <w:hideMark/>
          </w:tcPr>
          <w:p w14:paraId="19326060" w14:textId="312587CD" w:rsidR="002F7E7F" w:rsidRPr="00352E88" w:rsidRDefault="002F7E7F" w:rsidP="006C7F5A">
            <w:pPr>
              <w:pStyle w:val="TableHeadingLeft"/>
              <w:jc w:val="right"/>
              <w:cnfStyle w:val="100000000000" w:firstRow="1" w:lastRow="0" w:firstColumn="0" w:lastColumn="0" w:oddVBand="0" w:evenVBand="0" w:oddHBand="0" w:evenHBand="0" w:firstRowFirstColumn="0" w:firstRowLastColumn="0" w:lastRowFirstColumn="0" w:lastRowLastColumn="0"/>
              <w:rPr>
                <w:szCs w:val="18"/>
              </w:rPr>
            </w:pPr>
            <w:r w:rsidRPr="008E63C4">
              <w:rPr>
                <w:szCs w:val="18"/>
              </w:rPr>
              <w:t>2010</w:t>
            </w:r>
          </w:p>
        </w:tc>
        <w:tc>
          <w:tcPr>
            <w:tcW w:w="1361" w:type="dxa"/>
            <w:noWrap/>
            <w:hideMark/>
          </w:tcPr>
          <w:p w14:paraId="3CA7F9B9" w14:textId="512E775A" w:rsidR="002F7E7F" w:rsidRPr="00352E88" w:rsidRDefault="002F7E7F" w:rsidP="006C7F5A">
            <w:pPr>
              <w:pStyle w:val="TableHeadingLeft"/>
              <w:jc w:val="right"/>
              <w:cnfStyle w:val="100000000000" w:firstRow="1" w:lastRow="0" w:firstColumn="0" w:lastColumn="0" w:oddVBand="0" w:evenVBand="0" w:oddHBand="0" w:evenHBand="0" w:firstRowFirstColumn="0" w:firstRowLastColumn="0" w:lastRowFirstColumn="0" w:lastRowLastColumn="0"/>
              <w:rPr>
                <w:szCs w:val="18"/>
              </w:rPr>
            </w:pPr>
            <w:r w:rsidRPr="008E63C4">
              <w:rPr>
                <w:szCs w:val="18"/>
              </w:rPr>
              <w:t>2011</w:t>
            </w:r>
          </w:p>
        </w:tc>
        <w:tc>
          <w:tcPr>
            <w:tcW w:w="1361" w:type="dxa"/>
            <w:noWrap/>
            <w:hideMark/>
          </w:tcPr>
          <w:p w14:paraId="1324068D" w14:textId="1566B19B" w:rsidR="002F7E7F" w:rsidRPr="00352E88" w:rsidRDefault="002F7E7F" w:rsidP="006C7F5A">
            <w:pPr>
              <w:pStyle w:val="TableHeadingLeft"/>
              <w:jc w:val="right"/>
              <w:cnfStyle w:val="100000000000" w:firstRow="1" w:lastRow="0" w:firstColumn="0" w:lastColumn="0" w:oddVBand="0" w:evenVBand="0" w:oddHBand="0" w:evenHBand="0" w:firstRowFirstColumn="0" w:firstRowLastColumn="0" w:lastRowFirstColumn="0" w:lastRowLastColumn="0"/>
              <w:rPr>
                <w:szCs w:val="18"/>
              </w:rPr>
            </w:pPr>
            <w:r w:rsidRPr="008E63C4">
              <w:rPr>
                <w:szCs w:val="18"/>
              </w:rPr>
              <w:t>2012</w:t>
            </w:r>
          </w:p>
        </w:tc>
        <w:tc>
          <w:tcPr>
            <w:tcW w:w="1360" w:type="dxa"/>
            <w:noWrap/>
            <w:hideMark/>
          </w:tcPr>
          <w:p w14:paraId="681C089E" w14:textId="654EC737" w:rsidR="002F7E7F" w:rsidRPr="00352E88" w:rsidRDefault="002F7E7F" w:rsidP="006C7F5A">
            <w:pPr>
              <w:pStyle w:val="TableHeadingLeft"/>
              <w:jc w:val="right"/>
              <w:cnfStyle w:val="100000000000" w:firstRow="1" w:lastRow="0" w:firstColumn="0" w:lastColumn="0" w:oddVBand="0" w:evenVBand="0" w:oddHBand="0" w:evenHBand="0" w:firstRowFirstColumn="0" w:firstRowLastColumn="0" w:lastRowFirstColumn="0" w:lastRowLastColumn="0"/>
              <w:rPr>
                <w:szCs w:val="18"/>
              </w:rPr>
            </w:pPr>
            <w:r w:rsidRPr="008E63C4">
              <w:rPr>
                <w:szCs w:val="18"/>
              </w:rPr>
              <w:t>2013</w:t>
            </w:r>
          </w:p>
        </w:tc>
        <w:tc>
          <w:tcPr>
            <w:tcW w:w="1361" w:type="dxa"/>
            <w:noWrap/>
            <w:hideMark/>
          </w:tcPr>
          <w:p w14:paraId="1683747C" w14:textId="7890156D" w:rsidR="002F7E7F" w:rsidRPr="00352E88" w:rsidRDefault="002F7E7F" w:rsidP="006C7F5A">
            <w:pPr>
              <w:pStyle w:val="TableHeadingLeft"/>
              <w:jc w:val="right"/>
              <w:cnfStyle w:val="100000000000" w:firstRow="1" w:lastRow="0" w:firstColumn="0" w:lastColumn="0" w:oddVBand="0" w:evenVBand="0" w:oddHBand="0" w:evenHBand="0" w:firstRowFirstColumn="0" w:firstRowLastColumn="0" w:lastRowFirstColumn="0" w:lastRowLastColumn="0"/>
              <w:rPr>
                <w:szCs w:val="18"/>
              </w:rPr>
            </w:pPr>
            <w:r w:rsidRPr="008E63C4">
              <w:rPr>
                <w:szCs w:val="18"/>
              </w:rPr>
              <w:t>2014</w:t>
            </w:r>
          </w:p>
        </w:tc>
        <w:tc>
          <w:tcPr>
            <w:tcW w:w="1361" w:type="dxa"/>
            <w:noWrap/>
            <w:hideMark/>
          </w:tcPr>
          <w:p w14:paraId="4C187FC7" w14:textId="5C4F792C" w:rsidR="002F7E7F" w:rsidRPr="00352E88" w:rsidRDefault="002F7E7F" w:rsidP="006C7F5A">
            <w:pPr>
              <w:pStyle w:val="TableHeadingLeft"/>
              <w:jc w:val="right"/>
              <w:cnfStyle w:val="100000000000" w:firstRow="1" w:lastRow="0" w:firstColumn="0" w:lastColumn="0" w:oddVBand="0" w:evenVBand="0" w:oddHBand="0" w:evenHBand="0" w:firstRowFirstColumn="0" w:firstRowLastColumn="0" w:lastRowFirstColumn="0" w:lastRowLastColumn="0"/>
              <w:rPr>
                <w:szCs w:val="18"/>
              </w:rPr>
            </w:pPr>
            <w:r w:rsidRPr="008E63C4">
              <w:rPr>
                <w:szCs w:val="18"/>
              </w:rPr>
              <w:t>2015</w:t>
            </w:r>
          </w:p>
        </w:tc>
        <w:tc>
          <w:tcPr>
            <w:tcW w:w="1361" w:type="dxa"/>
            <w:noWrap/>
            <w:hideMark/>
          </w:tcPr>
          <w:p w14:paraId="62EAE11D" w14:textId="06DCCA6A" w:rsidR="002F7E7F" w:rsidRPr="00352E88" w:rsidRDefault="002F7E7F" w:rsidP="006C7F5A">
            <w:pPr>
              <w:pStyle w:val="TableHeadingLeft"/>
              <w:jc w:val="right"/>
              <w:cnfStyle w:val="100000000000" w:firstRow="1" w:lastRow="0" w:firstColumn="0" w:lastColumn="0" w:oddVBand="0" w:evenVBand="0" w:oddHBand="0" w:evenHBand="0" w:firstRowFirstColumn="0" w:firstRowLastColumn="0" w:lastRowFirstColumn="0" w:lastRowLastColumn="0"/>
              <w:rPr>
                <w:szCs w:val="18"/>
              </w:rPr>
            </w:pPr>
            <w:r w:rsidRPr="008E63C4">
              <w:rPr>
                <w:szCs w:val="18"/>
              </w:rPr>
              <w:t>2016</w:t>
            </w:r>
          </w:p>
        </w:tc>
        <w:tc>
          <w:tcPr>
            <w:tcW w:w="1361" w:type="dxa"/>
          </w:tcPr>
          <w:p w14:paraId="39DCFBAC" w14:textId="7899C8CD" w:rsidR="002F7E7F" w:rsidRPr="008E63C4" w:rsidRDefault="002F7E7F" w:rsidP="006C7F5A">
            <w:pPr>
              <w:pStyle w:val="TableHeadingLeft"/>
              <w:jc w:val="right"/>
              <w:cnfStyle w:val="100000000000" w:firstRow="1" w:lastRow="0" w:firstColumn="0" w:lastColumn="0" w:oddVBand="0" w:evenVBand="0" w:oddHBand="0" w:evenHBand="0" w:firstRowFirstColumn="0" w:firstRowLastColumn="0" w:lastRowFirstColumn="0" w:lastRowLastColumn="0"/>
              <w:rPr>
                <w:szCs w:val="18"/>
              </w:rPr>
            </w:pPr>
            <w:r w:rsidRPr="008E63C4">
              <w:rPr>
                <w:szCs w:val="18"/>
              </w:rPr>
              <w:t>2017</w:t>
            </w:r>
          </w:p>
        </w:tc>
      </w:tr>
      <w:tr w:rsidR="0065144B" w:rsidRPr="0065144B" w14:paraId="4E233D18" w14:textId="055927E0" w:rsidTr="00352E88">
        <w:trPr>
          <w:trHeight w:val="20"/>
        </w:trPr>
        <w:tc>
          <w:tcPr>
            <w:tcW w:w="1702" w:type="dxa"/>
          </w:tcPr>
          <w:p w14:paraId="717E8E53" w14:textId="77777777" w:rsidR="0065144B" w:rsidRPr="00352E88" w:rsidRDefault="0065144B" w:rsidP="0065144B">
            <w:pPr>
              <w:pStyle w:val="TableTextLeft"/>
              <w:rPr>
                <w:szCs w:val="18"/>
              </w:rPr>
            </w:pPr>
            <w:r w:rsidRPr="00352E88">
              <w:rPr>
                <w:szCs w:val="18"/>
              </w:rPr>
              <w:t>Central Highlands</w:t>
            </w:r>
          </w:p>
        </w:tc>
        <w:tc>
          <w:tcPr>
            <w:tcW w:w="1360" w:type="dxa"/>
            <w:noWrap/>
            <w:hideMark/>
          </w:tcPr>
          <w:p w14:paraId="1F2707EE" w14:textId="287E61D9" w:rsidR="0065144B" w:rsidRPr="00352E88" w:rsidRDefault="0065144B" w:rsidP="0065144B">
            <w:pPr>
              <w:pStyle w:val="TableTextLeft"/>
              <w:jc w:val="right"/>
              <w:rPr>
                <w:szCs w:val="18"/>
              </w:rPr>
            </w:pPr>
            <w:r w:rsidRPr="008E63C4">
              <w:rPr>
                <w:szCs w:val="18"/>
              </w:rPr>
              <w:t xml:space="preserve"> 3,939,832 </w:t>
            </w:r>
          </w:p>
        </w:tc>
        <w:tc>
          <w:tcPr>
            <w:tcW w:w="1361" w:type="dxa"/>
            <w:noWrap/>
            <w:hideMark/>
          </w:tcPr>
          <w:p w14:paraId="37680004" w14:textId="2A50D67E" w:rsidR="0065144B" w:rsidRPr="00352E88" w:rsidRDefault="0065144B" w:rsidP="0065144B">
            <w:pPr>
              <w:pStyle w:val="TableTextLeft"/>
              <w:jc w:val="right"/>
              <w:rPr>
                <w:szCs w:val="18"/>
              </w:rPr>
            </w:pPr>
            <w:r w:rsidRPr="008E63C4">
              <w:rPr>
                <w:szCs w:val="18"/>
              </w:rPr>
              <w:t xml:space="preserve"> 1,416,617 </w:t>
            </w:r>
          </w:p>
        </w:tc>
        <w:tc>
          <w:tcPr>
            <w:tcW w:w="1361" w:type="dxa"/>
            <w:noWrap/>
            <w:hideMark/>
          </w:tcPr>
          <w:p w14:paraId="2BD56907" w14:textId="38E3FBBF" w:rsidR="0065144B" w:rsidRPr="00352E88" w:rsidRDefault="0065144B" w:rsidP="0065144B">
            <w:pPr>
              <w:pStyle w:val="TableTextLeft"/>
              <w:jc w:val="right"/>
              <w:rPr>
                <w:szCs w:val="18"/>
              </w:rPr>
            </w:pPr>
            <w:r w:rsidRPr="008E63C4">
              <w:rPr>
                <w:szCs w:val="18"/>
              </w:rPr>
              <w:t xml:space="preserve"> 6,802,537 </w:t>
            </w:r>
          </w:p>
        </w:tc>
        <w:tc>
          <w:tcPr>
            <w:tcW w:w="1361" w:type="dxa"/>
            <w:noWrap/>
            <w:hideMark/>
          </w:tcPr>
          <w:p w14:paraId="352B07A3" w14:textId="62C47B39" w:rsidR="0065144B" w:rsidRPr="00352E88" w:rsidRDefault="0065144B" w:rsidP="0065144B">
            <w:pPr>
              <w:pStyle w:val="TableTextLeft"/>
              <w:jc w:val="right"/>
              <w:rPr>
                <w:szCs w:val="18"/>
              </w:rPr>
            </w:pPr>
            <w:r w:rsidRPr="008E63C4">
              <w:rPr>
                <w:szCs w:val="18"/>
              </w:rPr>
              <w:t xml:space="preserve"> 2,192,389 </w:t>
            </w:r>
          </w:p>
        </w:tc>
        <w:tc>
          <w:tcPr>
            <w:tcW w:w="1361" w:type="dxa"/>
            <w:noWrap/>
            <w:hideMark/>
          </w:tcPr>
          <w:p w14:paraId="4ED0C6BD" w14:textId="7F626D10" w:rsidR="0065144B" w:rsidRPr="00352E88" w:rsidRDefault="0065144B" w:rsidP="0065144B">
            <w:pPr>
              <w:pStyle w:val="TableTextLeft"/>
              <w:jc w:val="right"/>
              <w:rPr>
                <w:szCs w:val="18"/>
              </w:rPr>
            </w:pPr>
            <w:r w:rsidRPr="008E63C4">
              <w:rPr>
                <w:szCs w:val="18"/>
              </w:rPr>
              <w:t xml:space="preserve"> 2,276,563 </w:t>
            </w:r>
          </w:p>
        </w:tc>
        <w:tc>
          <w:tcPr>
            <w:tcW w:w="1360" w:type="dxa"/>
            <w:noWrap/>
            <w:hideMark/>
          </w:tcPr>
          <w:p w14:paraId="3A652849" w14:textId="3856A78C" w:rsidR="0065144B" w:rsidRPr="00352E88" w:rsidRDefault="0065144B" w:rsidP="0065144B">
            <w:pPr>
              <w:pStyle w:val="TableTextLeft"/>
              <w:jc w:val="right"/>
              <w:rPr>
                <w:szCs w:val="18"/>
              </w:rPr>
            </w:pPr>
            <w:r w:rsidRPr="008E63C4">
              <w:rPr>
                <w:szCs w:val="18"/>
              </w:rPr>
              <w:t xml:space="preserve"> 3,737,932 </w:t>
            </w:r>
          </w:p>
        </w:tc>
        <w:tc>
          <w:tcPr>
            <w:tcW w:w="1361" w:type="dxa"/>
            <w:noWrap/>
            <w:hideMark/>
          </w:tcPr>
          <w:p w14:paraId="55C75A60" w14:textId="4B8B38B2" w:rsidR="0065144B" w:rsidRPr="00352E88" w:rsidRDefault="0065144B" w:rsidP="0065144B">
            <w:pPr>
              <w:pStyle w:val="TableTextLeft"/>
              <w:jc w:val="right"/>
              <w:rPr>
                <w:szCs w:val="18"/>
              </w:rPr>
            </w:pPr>
            <w:r w:rsidRPr="008E63C4">
              <w:rPr>
                <w:szCs w:val="18"/>
              </w:rPr>
              <w:t xml:space="preserve"> 3,119,727 </w:t>
            </w:r>
          </w:p>
        </w:tc>
        <w:tc>
          <w:tcPr>
            <w:tcW w:w="1361" w:type="dxa"/>
            <w:noWrap/>
            <w:hideMark/>
          </w:tcPr>
          <w:p w14:paraId="5BE2F741" w14:textId="3A14A95C" w:rsidR="0065144B" w:rsidRPr="00352E88" w:rsidRDefault="0065144B" w:rsidP="0065144B">
            <w:pPr>
              <w:pStyle w:val="TableTextLeft"/>
              <w:jc w:val="right"/>
              <w:rPr>
                <w:szCs w:val="18"/>
              </w:rPr>
            </w:pPr>
            <w:r w:rsidRPr="008E63C4">
              <w:rPr>
                <w:szCs w:val="18"/>
              </w:rPr>
              <w:t xml:space="preserve"> 3,367,291 </w:t>
            </w:r>
          </w:p>
        </w:tc>
        <w:tc>
          <w:tcPr>
            <w:tcW w:w="1361" w:type="dxa"/>
            <w:noWrap/>
            <w:hideMark/>
          </w:tcPr>
          <w:p w14:paraId="2D346569" w14:textId="58A09345" w:rsidR="0065144B" w:rsidRPr="00352E88" w:rsidRDefault="0065144B" w:rsidP="0065144B">
            <w:pPr>
              <w:pStyle w:val="TableTextLeft"/>
              <w:jc w:val="right"/>
              <w:rPr>
                <w:szCs w:val="18"/>
              </w:rPr>
            </w:pPr>
            <w:r w:rsidRPr="008E63C4">
              <w:rPr>
                <w:szCs w:val="18"/>
              </w:rPr>
              <w:t xml:space="preserve"> 3,471,549 </w:t>
            </w:r>
          </w:p>
        </w:tc>
        <w:tc>
          <w:tcPr>
            <w:tcW w:w="1361" w:type="dxa"/>
          </w:tcPr>
          <w:p w14:paraId="485B7B77" w14:textId="233EB162" w:rsidR="0065144B" w:rsidRPr="008E63C4" w:rsidRDefault="0065144B" w:rsidP="0065144B">
            <w:pPr>
              <w:pStyle w:val="TableTextLeft"/>
              <w:jc w:val="right"/>
              <w:rPr>
                <w:szCs w:val="18"/>
              </w:rPr>
            </w:pPr>
            <w:r w:rsidRPr="008E63C4">
              <w:rPr>
                <w:szCs w:val="18"/>
              </w:rPr>
              <w:t xml:space="preserve"> 4,855,883 </w:t>
            </w:r>
          </w:p>
        </w:tc>
      </w:tr>
      <w:tr w:rsidR="0065144B" w:rsidRPr="0065144B" w14:paraId="09E92A04" w14:textId="173B4A4A" w:rsidTr="00352E88">
        <w:trPr>
          <w:trHeight w:val="20"/>
        </w:trPr>
        <w:tc>
          <w:tcPr>
            <w:tcW w:w="1702" w:type="dxa"/>
          </w:tcPr>
          <w:p w14:paraId="38EB944A" w14:textId="77777777" w:rsidR="0065144B" w:rsidRPr="00352E88" w:rsidRDefault="0065144B" w:rsidP="0065144B">
            <w:pPr>
              <w:pStyle w:val="TableTextLeft"/>
              <w:rPr>
                <w:szCs w:val="18"/>
              </w:rPr>
            </w:pPr>
            <w:r w:rsidRPr="00352E88">
              <w:rPr>
                <w:szCs w:val="18"/>
              </w:rPr>
              <w:t>East Gippsland</w:t>
            </w:r>
          </w:p>
        </w:tc>
        <w:tc>
          <w:tcPr>
            <w:tcW w:w="1360" w:type="dxa"/>
            <w:noWrap/>
            <w:hideMark/>
          </w:tcPr>
          <w:p w14:paraId="40A4BB2A" w14:textId="0BBCBCDC" w:rsidR="0065144B" w:rsidRPr="00352E88" w:rsidRDefault="0065144B" w:rsidP="0065144B">
            <w:pPr>
              <w:pStyle w:val="TableTextLeft"/>
              <w:jc w:val="right"/>
              <w:rPr>
                <w:szCs w:val="18"/>
              </w:rPr>
            </w:pPr>
            <w:r w:rsidRPr="008E63C4">
              <w:rPr>
                <w:szCs w:val="18"/>
              </w:rPr>
              <w:t xml:space="preserve"> 6,247,821 </w:t>
            </w:r>
          </w:p>
        </w:tc>
        <w:tc>
          <w:tcPr>
            <w:tcW w:w="1361" w:type="dxa"/>
            <w:noWrap/>
            <w:hideMark/>
          </w:tcPr>
          <w:p w14:paraId="0AAD23C3" w14:textId="142AB491" w:rsidR="0065144B" w:rsidRPr="00352E88" w:rsidRDefault="0065144B" w:rsidP="0065144B">
            <w:pPr>
              <w:pStyle w:val="TableTextLeft"/>
              <w:jc w:val="right"/>
              <w:rPr>
                <w:szCs w:val="18"/>
              </w:rPr>
            </w:pPr>
            <w:r w:rsidRPr="008E63C4">
              <w:rPr>
                <w:szCs w:val="18"/>
              </w:rPr>
              <w:t xml:space="preserve"> 4,288,823 </w:t>
            </w:r>
          </w:p>
        </w:tc>
        <w:tc>
          <w:tcPr>
            <w:tcW w:w="1361" w:type="dxa"/>
            <w:noWrap/>
            <w:hideMark/>
          </w:tcPr>
          <w:p w14:paraId="2F4199BA" w14:textId="3B73926B" w:rsidR="0065144B" w:rsidRPr="00352E88" w:rsidRDefault="0065144B" w:rsidP="0065144B">
            <w:pPr>
              <w:pStyle w:val="TableTextLeft"/>
              <w:jc w:val="right"/>
              <w:rPr>
                <w:szCs w:val="18"/>
              </w:rPr>
            </w:pPr>
            <w:r w:rsidRPr="008E63C4">
              <w:rPr>
                <w:szCs w:val="18"/>
              </w:rPr>
              <w:t xml:space="preserve"> 3,601,358 </w:t>
            </w:r>
          </w:p>
        </w:tc>
        <w:tc>
          <w:tcPr>
            <w:tcW w:w="1361" w:type="dxa"/>
            <w:noWrap/>
            <w:hideMark/>
          </w:tcPr>
          <w:p w14:paraId="02B33CA8" w14:textId="2B9D4098" w:rsidR="0065144B" w:rsidRPr="00352E88" w:rsidRDefault="0065144B" w:rsidP="0065144B">
            <w:pPr>
              <w:pStyle w:val="TableTextLeft"/>
              <w:jc w:val="right"/>
              <w:rPr>
                <w:szCs w:val="18"/>
              </w:rPr>
            </w:pPr>
            <w:r w:rsidRPr="008E63C4">
              <w:rPr>
                <w:szCs w:val="18"/>
              </w:rPr>
              <w:t xml:space="preserve"> 4,387,676 </w:t>
            </w:r>
          </w:p>
        </w:tc>
        <w:tc>
          <w:tcPr>
            <w:tcW w:w="1361" w:type="dxa"/>
            <w:noWrap/>
            <w:hideMark/>
          </w:tcPr>
          <w:p w14:paraId="312AA278" w14:textId="55730714" w:rsidR="0065144B" w:rsidRPr="00352E88" w:rsidRDefault="0065144B" w:rsidP="0065144B">
            <w:pPr>
              <w:pStyle w:val="TableTextLeft"/>
              <w:jc w:val="right"/>
              <w:rPr>
                <w:szCs w:val="18"/>
              </w:rPr>
            </w:pPr>
            <w:r w:rsidRPr="008E63C4">
              <w:rPr>
                <w:szCs w:val="18"/>
              </w:rPr>
              <w:t xml:space="preserve"> 4,275,614 </w:t>
            </w:r>
          </w:p>
        </w:tc>
        <w:tc>
          <w:tcPr>
            <w:tcW w:w="1360" w:type="dxa"/>
            <w:noWrap/>
            <w:hideMark/>
          </w:tcPr>
          <w:p w14:paraId="4BA79A3B" w14:textId="0AA8E1C3" w:rsidR="0065144B" w:rsidRPr="00352E88" w:rsidRDefault="0065144B" w:rsidP="0065144B">
            <w:pPr>
              <w:pStyle w:val="TableTextLeft"/>
              <w:jc w:val="right"/>
              <w:rPr>
                <w:szCs w:val="18"/>
              </w:rPr>
            </w:pPr>
            <w:r w:rsidRPr="008E63C4">
              <w:rPr>
                <w:szCs w:val="18"/>
              </w:rPr>
              <w:t xml:space="preserve"> 4,516,177 </w:t>
            </w:r>
          </w:p>
        </w:tc>
        <w:tc>
          <w:tcPr>
            <w:tcW w:w="1361" w:type="dxa"/>
            <w:noWrap/>
            <w:hideMark/>
          </w:tcPr>
          <w:p w14:paraId="77D4A298" w14:textId="2013E2F3" w:rsidR="0065144B" w:rsidRPr="00352E88" w:rsidRDefault="0065144B" w:rsidP="0065144B">
            <w:pPr>
              <w:pStyle w:val="TableTextLeft"/>
              <w:jc w:val="right"/>
              <w:rPr>
                <w:szCs w:val="18"/>
              </w:rPr>
            </w:pPr>
            <w:r w:rsidRPr="008E63C4">
              <w:rPr>
                <w:szCs w:val="18"/>
              </w:rPr>
              <w:t xml:space="preserve"> 5,013,403 </w:t>
            </w:r>
          </w:p>
        </w:tc>
        <w:tc>
          <w:tcPr>
            <w:tcW w:w="1361" w:type="dxa"/>
            <w:noWrap/>
            <w:hideMark/>
          </w:tcPr>
          <w:p w14:paraId="336EA744" w14:textId="6A4DB7E0" w:rsidR="0065144B" w:rsidRPr="00352E88" w:rsidRDefault="0065144B" w:rsidP="0065144B">
            <w:pPr>
              <w:pStyle w:val="TableTextLeft"/>
              <w:jc w:val="right"/>
              <w:rPr>
                <w:szCs w:val="18"/>
              </w:rPr>
            </w:pPr>
            <w:r w:rsidRPr="008E63C4">
              <w:rPr>
                <w:szCs w:val="18"/>
              </w:rPr>
              <w:t xml:space="preserve"> 9,743,709 </w:t>
            </w:r>
          </w:p>
        </w:tc>
        <w:tc>
          <w:tcPr>
            <w:tcW w:w="1361" w:type="dxa"/>
            <w:noWrap/>
            <w:hideMark/>
          </w:tcPr>
          <w:p w14:paraId="3713B3E5" w14:textId="41CDBCCE" w:rsidR="0065144B" w:rsidRPr="00352E88" w:rsidRDefault="0065144B" w:rsidP="0065144B">
            <w:pPr>
              <w:pStyle w:val="TableTextLeft"/>
              <w:jc w:val="right"/>
              <w:rPr>
                <w:szCs w:val="18"/>
              </w:rPr>
            </w:pPr>
            <w:r w:rsidRPr="008E63C4">
              <w:rPr>
                <w:szCs w:val="18"/>
              </w:rPr>
              <w:t xml:space="preserve"> 4,628,598 </w:t>
            </w:r>
          </w:p>
        </w:tc>
        <w:tc>
          <w:tcPr>
            <w:tcW w:w="1361" w:type="dxa"/>
          </w:tcPr>
          <w:p w14:paraId="589DBBDE" w14:textId="0CD0F94A" w:rsidR="0065144B" w:rsidRPr="008E63C4" w:rsidRDefault="0065144B" w:rsidP="0065144B">
            <w:pPr>
              <w:pStyle w:val="TableTextLeft"/>
              <w:jc w:val="right"/>
              <w:rPr>
                <w:szCs w:val="18"/>
              </w:rPr>
            </w:pPr>
            <w:r w:rsidRPr="008E63C4">
              <w:rPr>
                <w:szCs w:val="18"/>
              </w:rPr>
              <w:t xml:space="preserve"> 5,438,991 </w:t>
            </w:r>
          </w:p>
        </w:tc>
      </w:tr>
      <w:tr w:rsidR="0065144B" w:rsidRPr="0065144B" w14:paraId="52B969B5" w14:textId="4A72535F" w:rsidTr="00352E88">
        <w:trPr>
          <w:trHeight w:val="20"/>
        </w:trPr>
        <w:tc>
          <w:tcPr>
            <w:tcW w:w="1702" w:type="dxa"/>
          </w:tcPr>
          <w:p w14:paraId="50FD9C6A" w14:textId="77777777" w:rsidR="0065144B" w:rsidRPr="00352E88" w:rsidRDefault="0065144B" w:rsidP="0065144B">
            <w:pPr>
              <w:pStyle w:val="TableTextLeft"/>
              <w:rPr>
                <w:szCs w:val="18"/>
              </w:rPr>
            </w:pPr>
            <w:r w:rsidRPr="00352E88">
              <w:rPr>
                <w:szCs w:val="18"/>
              </w:rPr>
              <w:t>Gippsland</w:t>
            </w:r>
          </w:p>
        </w:tc>
        <w:tc>
          <w:tcPr>
            <w:tcW w:w="1360" w:type="dxa"/>
            <w:noWrap/>
            <w:hideMark/>
          </w:tcPr>
          <w:p w14:paraId="2C667ADB" w14:textId="1AA91254" w:rsidR="0065144B" w:rsidRPr="00352E88" w:rsidRDefault="0065144B" w:rsidP="0065144B">
            <w:pPr>
              <w:pStyle w:val="TableTextLeft"/>
              <w:jc w:val="right"/>
              <w:rPr>
                <w:szCs w:val="18"/>
              </w:rPr>
            </w:pPr>
            <w:r w:rsidRPr="008E63C4">
              <w:rPr>
                <w:szCs w:val="18"/>
              </w:rPr>
              <w:t xml:space="preserve"> 33,833,820 </w:t>
            </w:r>
          </w:p>
        </w:tc>
        <w:tc>
          <w:tcPr>
            <w:tcW w:w="1361" w:type="dxa"/>
            <w:noWrap/>
            <w:hideMark/>
          </w:tcPr>
          <w:p w14:paraId="7283F00F" w14:textId="647ADAD9" w:rsidR="0065144B" w:rsidRPr="00352E88" w:rsidRDefault="0065144B" w:rsidP="0065144B">
            <w:pPr>
              <w:pStyle w:val="TableTextLeft"/>
              <w:jc w:val="right"/>
              <w:rPr>
                <w:szCs w:val="18"/>
              </w:rPr>
            </w:pPr>
            <w:r w:rsidRPr="008E63C4">
              <w:rPr>
                <w:szCs w:val="18"/>
              </w:rPr>
              <w:t xml:space="preserve"> 5,864,214 </w:t>
            </w:r>
          </w:p>
        </w:tc>
        <w:tc>
          <w:tcPr>
            <w:tcW w:w="1361" w:type="dxa"/>
            <w:noWrap/>
            <w:hideMark/>
          </w:tcPr>
          <w:p w14:paraId="4A9D5ABF" w14:textId="7597F5A9" w:rsidR="0065144B" w:rsidRPr="00352E88" w:rsidRDefault="0065144B" w:rsidP="0065144B">
            <w:pPr>
              <w:pStyle w:val="TableTextLeft"/>
              <w:jc w:val="right"/>
              <w:rPr>
                <w:szCs w:val="18"/>
              </w:rPr>
            </w:pPr>
            <w:r w:rsidRPr="008E63C4">
              <w:rPr>
                <w:szCs w:val="18"/>
              </w:rPr>
              <w:t xml:space="preserve"> 7,632,431 </w:t>
            </w:r>
          </w:p>
        </w:tc>
        <w:tc>
          <w:tcPr>
            <w:tcW w:w="1361" w:type="dxa"/>
            <w:noWrap/>
            <w:hideMark/>
          </w:tcPr>
          <w:p w14:paraId="11AF2F6D" w14:textId="756D3BF4" w:rsidR="0065144B" w:rsidRPr="00352E88" w:rsidRDefault="0065144B" w:rsidP="0065144B">
            <w:pPr>
              <w:pStyle w:val="TableTextLeft"/>
              <w:jc w:val="right"/>
              <w:rPr>
                <w:szCs w:val="18"/>
              </w:rPr>
            </w:pPr>
            <w:r w:rsidRPr="008E63C4">
              <w:rPr>
                <w:szCs w:val="18"/>
              </w:rPr>
              <w:t xml:space="preserve"> 9,549,112 </w:t>
            </w:r>
          </w:p>
        </w:tc>
        <w:tc>
          <w:tcPr>
            <w:tcW w:w="1361" w:type="dxa"/>
            <w:noWrap/>
            <w:hideMark/>
          </w:tcPr>
          <w:p w14:paraId="08BB1A81" w14:textId="31099403" w:rsidR="0065144B" w:rsidRPr="00352E88" w:rsidRDefault="0065144B" w:rsidP="0065144B">
            <w:pPr>
              <w:pStyle w:val="TableTextLeft"/>
              <w:jc w:val="right"/>
              <w:rPr>
                <w:szCs w:val="18"/>
              </w:rPr>
            </w:pPr>
            <w:r w:rsidRPr="008E63C4">
              <w:rPr>
                <w:szCs w:val="18"/>
              </w:rPr>
              <w:t xml:space="preserve"> 8,440,246 </w:t>
            </w:r>
          </w:p>
        </w:tc>
        <w:tc>
          <w:tcPr>
            <w:tcW w:w="1360" w:type="dxa"/>
            <w:noWrap/>
            <w:hideMark/>
          </w:tcPr>
          <w:p w14:paraId="0CF4794B" w14:textId="64646B2B" w:rsidR="0065144B" w:rsidRPr="00352E88" w:rsidRDefault="0065144B" w:rsidP="0065144B">
            <w:pPr>
              <w:pStyle w:val="TableTextLeft"/>
              <w:jc w:val="right"/>
              <w:rPr>
                <w:szCs w:val="18"/>
              </w:rPr>
            </w:pPr>
            <w:r w:rsidRPr="008E63C4">
              <w:rPr>
                <w:szCs w:val="18"/>
              </w:rPr>
              <w:t xml:space="preserve"> 8,035,590 </w:t>
            </w:r>
          </w:p>
        </w:tc>
        <w:tc>
          <w:tcPr>
            <w:tcW w:w="1361" w:type="dxa"/>
            <w:noWrap/>
            <w:hideMark/>
          </w:tcPr>
          <w:p w14:paraId="19DDEF17" w14:textId="1D864F96" w:rsidR="0065144B" w:rsidRPr="00352E88" w:rsidRDefault="0065144B" w:rsidP="0065144B">
            <w:pPr>
              <w:pStyle w:val="TableTextLeft"/>
              <w:jc w:val="right"/>
              <w:rPr>
                <w:szCs w:val="18"/>
              </w:rPr>
            </w:pPr>
            <w:r w:rsidRPr="008E63C4">
              <w:rPr>
                <w:szCs w:val="18"/>
              </w:rPr>
              <w:t xml:space="preserve"> 11,904,236 </w:t>
            </w:r>
          </w:p>
        </w:tc>
        <w:tc>
          <w:tcPr>
            <w:tcW w:w="1361" w:type="dxa"/>
            <w:noWrap/>
            <w:hideMark/>
          </w:tcPr>
          <w:p w14:paraId="722A0BB6" w14:textId="7B3FAFCB" w:rsidR="0065144B" w:rsidRPr="00352E88" w:rsidRDefault="0065144B" w:rsidP="0065144B">
            <w:pPr>
              <w:pStyle w:val="TableTextLeft"/>
              <w:jc w:val="right"/>
              <w:rPr>
                <w:szCs w:val="18"/>
              </w:rPr>
            </w:pPr>
            <w:r w:rsidRPr="008E63C4">
              <w:rPr>
                <w:szCs w:val="18"/>
              </w:rPr>
              <w:t xml:space="preserve"> 12,928,534 </w:t>
            </w:r>
          </w:p>
        </w:tc>
        <w:tc>
          <w:tcPr>
            <w:tcW w:w="1361" w:type="dxa"/>
            <w:noWrap/>
            <w:hideMark/>
          </w:tcPr>
          <w:p w14:paraId="52103476" w14:textId="42F8E576" w:rsidR="0065144B" w:rsidRPr="00352E88" w:rsidRDefault="0065144B" w:rsidP="0065144B">
            <w:pPr>
              <w:pStyle w:val="TableTextLeft"/>
              <w:jc w:val="right"/>
              <w:rPr>
                <w:szCs w:val="18"/>
              </w:rPr>
            </w:pPr>
            <w:r w:rsidRPr="008E63C4">
              <w:rPr>
                <w:szCs w:val="18"/>
              </w:rPr>
              <w:t xml:space="preserve"> 12,290,627 </w:t>
            </w:r>
          </w:p>
        </w:tc>
        <w:tc>
          <w:tcPr>
            <w:tcW w:w="1361" w:type="dxa"/>
          </w:tcPr>
          <w:p w14:paraId="1EF52F31" w14:textId="6187AA7E" w:rsidR="0065144B" w:rsidRPr="008E63C4" w:rsidRDefault="0065144B" w:rsidP="0065144B">
            <w:pPr>
              <w:pStyle w:val="TableTextLeft"/>
              <w:jc w:val="right"/>
              <w:rPr>
                <w:szCs w:val="18"/>
              </w:rPr>
            </w:pPr>
            <w:r w:rsidRPr="008E63C4">
              <w:rPr>
                <w:szCs w:val="18"/>
              </w:rPr>
              <w:t xml:space="preserve"> 13,903,910 </w:t>
            </w:r>
          </w:p>
        </w:tc>
      </w:tr>
      <w:tr w:rsidR="0065144B" w:rsidRPr="0065144B" w14:paraId="400F5DB6" w14:textId="62BC8809" w:rsidTr="00352E88">
        <w:trPr>
          <w:trHeight w:val="20"/>
        </w:trPr>
        <w:tc>
          <w:tcPr>
            <w:tcW w:w="1702" w:type="dxa"/>
          </w:tcPr>
          <w:p w14:paraId="2E19329A" w14:textId="77777777" w:rsidR="0065144B" w:rsidRPr="00352E88" w:rsidRDefault="0065144B" w:rsidP="0065144B">
            <w:pPr>
              <w:pStyle w:val="TableTextLeft"/>
              <w:rPr>
                <w:szCs w:val="18"/>
              </w:rPr>
            </w:pPr>
            <w:r w:rsidRPr="00352E88">
              <w:rPr>
                <w:szCs w:val="18"/>
              </w:rPr>
              <w:t>North East</w:t>
            </w:r>
          </w:p>
        </w:tc>
        <w:tc>
          <w:tcPr>
            <w:tcW w:w="1360" w:type="dxa"/>
            <w:noWrap/>
            <w:hideMark/>
          </w:tcPr>
          <w:p w14:paraId="17B6FC5D" w14:textId="42B5052F" w:rsidR="0065144B" w:rsidRPr="00352E88" w:rsidRDefault="0065144B" w:rsidP="0065144B">
            <w:pPr>
              <w:pStyle w:val="TableTextLeft"/>
              <w:jc w:val="right"/>
              <w:rPr>
                <w:szCs w:val="18"/>
              </w:rPr>
            </w:pPr>
            <w:r w:rsidRPr="008E63C4">
              <w:rPr>
                <w:szCs w:val="18"/>
              </w:rPr>
              <w:t xml:space="preserve"> 36,476,431 </w:t>
            </w:r>
          </w:p>
        </w:tc>
        <w:tc>
          <w:tcPr>
            <w:tcW w:w="1361" w:type="dxa"/>
            <w:noWrap/>
            <w:hideMark/>
          </w:tcPr>
          <w:p w14:paraId="61FC3B06" w14:textId="236FF690" w:rsidR="0065144B" w:rsidRPr="00352E88" w:rsidRDefault="0065144B" w:rsidP="0065144B">
            <w:pPr>
              <w:pStyle w:val="TableTextLeft"/>
              <w:jc w:val="right"/>
              <w:rPr>
                <w:szCs w:val="18"/>
              </w:rPr>
            </w:pPr>
            <w:r w:rsidRPr="008E63C4">
              <w:rPr>
                <w:szCs w:val="18"/>
              </w:rPr>
              <w:t xml:space="preserve"> 2,547,184 </w:t>
            </w:r>
          </w:p>
        </w:tc>
        <w:tc>
          <w:tcPr>
            <w:tcW w:w="1361" w:type="dxa"/>
            <w:noWrap/>
            <w:hideMark/>
          </w:tcPr>
          <w:p w14:paraId="24713AB6" w14:textId="168BDB92" w:rsidR="0065144B" w:rsidRPr="00352E88" w:rsidRDefault="0065144B" w:rsidP="0065144B">
            <w:pPr>
              <w:pStyle w:val="TableTextLeft"/>
              <w:jc w:val="right"/>
              <w:rPr>
                <w:szCs w:val="18"/>
              </w:rPr>
            </w:pPr>
            <w:r w:rsidRPr="008E63C4">
              <w:rPr>
                <w:szCs w:val="18"/>
              </w:rPr>
              <w:t xml:space="preserve"> 4,708,852 </w:t>
            </w:r>
          </w:p>
        </w:tc>
        <w:tc>
          <w:tcPr>
            <w:tcW w:w="1361" w:type="dxa"/>
            <w:noWrap/>
            <w:hideMark/>
          </w:tcPr>
          <w:p w14:paraId="26E61051" w14:textId="725A0E4B" w:rsidR="0065144B" w:rsidRPr="00352E88" w:rsidRDefault="0065144B" w:rsidP="0065144B">
            <w:pPr>
              <w:pStyle w:val="TableTextLeft"/>
              <w:jc w:val="right"/>
              <w:rPr>
                <w:szCs w:val="18"/>
              </w:rPr>
            </w:pPr>
            <w:r w:rsidRPr="008E63C4">
              <w:rPr>
                <w:szCs w:val="18"/>
              </w:rPr>
              <w:t xml:space="preserve"> 7,286,923 </w:t>
            </w:r>
          </w:p>
        </w:tc>
        <w:tc>
          <w:tcPr>
            <w:tcW w:w="1361" w:type="dxa"/>
            <w:noWrap/>
            <w:hideMark/>
          </w:tcPr>
          <w:p w14:paraId="630CAFBE" w14:textId="4355B0E7" w:rsidR="0065144B" w:rsidRPr="00352E88" w:rsidRDefault="0065144B" w:rsidP="0065144B">
            <w:pPr>
              <w:pStyle w:val="TableTextLeft"/>
              <w:jc w:val="right"/>
              <w:rPr>
                <w:szCs w:val="18"/>
              </w:rPr>
            </w:pPr>
            <w:r w:rsidRPr="008E63C4">
              <w:rPr>
                <w:szCs w:val="18"/>
              </w:rPr>
              <w:t xml:space="preserve"> 4,745,496 </w:t>
            </w:r>
          </w:p>
        </w:tc>
        <w:tc>
          <w:tcPr>
            <w:tcW w:w="1360" w:type="dxa"/>
            <w:noWrap/>
            <w:hideMark/>
          </w:tcPr>
          <w:p w14:paraId="78BEEE54" w14:textId="7937E469" w:rsidR="0065144B" w:rsidRPr="00352E88" w:rsidRDefault="0065144B" w:rsidP="0065144B">
            <w:pPr>
              <w:pStyle w:val="TableTextLeft"/>
              <w:jc w:val="right"/>
              <w:rPr>
                <w:szCs w:val="18"/>
              </w:rPr>
            </w:pPr>
            <w:r w:rsidRPr="008E63C4">
              <w:rPr>
                <w:szCs w:val="18"/>
              </w:rPr>
              <w:t xml:space="preserve"> 5,256,283 </w:t>
            </w:r>
          </w:p>
        </w:tc>
        <w:tc>
          <w:tcPr>
            <w:tcW w:w="1361" w:type="dxa"/>
            <w:noWrap/>
            <w:hideMark/>
          </w:tcPr>
          <w:p w14:paraId="4FC9F258" w14:textId="4512D338" w:rsidR="0065144B" w:rsidRPr="00352E88" w:rsidRDefault="0065144B" w:rsidP="0065144B">
            <w:pPr>
              <w:pStyle w:val="TableTextLeft"/>
              <w:jc w:val="right"/>
              <w:rPr>
                <w:szCs w:val="18"/>
              </w:rPr>
            </w:pPr>
            <w:r w:rsidRPr="008E63C4">
              <w:rPr>
                <w:szCs w:val="18"/>
              </w:rPr>
              <w:t xml:space="preserve"> 7,669,654 </w:t>
            </w:r>
          </w:p>
        </w:tc>
        <w:tc>
          <w:tcPr>
            <w:tcW w:w="1361" w:type="dxa"/>
            <w:noWrap/>
            <w:hideMark/>
          </w:tcPr>
          <w:p w14:paraId="1162EE1E" w14:textId="27A50CB7" w:rsidR="0065144B" w:rsidRPr="00352E88" w:rsidRDefault="0065144B" w:rsidP="0065144B">
            <w:pPr>
              <w:pStyle w:val="TableTextLeft"/>
              <w:jc w:val="right"/>
              <w:rPr>
                <w:szCs w:val="18"/>
              </w:rPr>
            </w:pPr>
            <w:r w:rsidRPr="008E63C4">
              <w:rPr>
                <w:szCs w:val="18"/>
              </w:rPr>
              <w:t xml:space="preserve"> 9,418,832 </w:t>
            </w:r>
          </w:p>
        </w:tc>
        <w:tc>
          <w:tcPr>
            <w:tcW w:w="1361" w:type="dxa"/>
            <w:noWrap/>
            <w:hideMark/>
          </w:tcPr>
          <w:p w14:paraId="1B55A7B4" w14:textId="5C94AEE1" w:rsidR="0065144B" w:rsidRPr="00352E88" w:rsidRDefault="0065144B" w:rsidP="0065144B">
            <w:pPr>
              <w:pStyle w:val="TableTextLeft"/>
              <w:jc w:val="right"/>
              <w:rPr>
                <w:szCs w:val="18"/>
              </w:rPr>
            </w:pPr>
            <w:r w:rsidRPr="008E63C4">
              <w:rPr>
                <w:szCs w:val="18"/>
              </w:rPr>
              <w:t xml:space="preserve"> 8,295,069 </w:t>
            </w:r>
          </w:p>
        </w:tc>
        <w:tc>
          <w:tcPr>
            <w:tcW w:w="1361" w:type="dxa"/>
          </w:tcPr>
          <w:p w14:paraId="75BB9A6E" w14:textId="4F05E1CE" w:rsidR="0065144B" w:rsidRPr="008E63C4" w:rsidRDefault="0065144B" w:rsidP="0065144B">
            <w:pPr>
              <w:pStyle w:val="TableTextLeft"/>
              <w:jc w:val="right"/>
              <w:rPr>
                <w:szCs w:val="18"/>
              </w:rPr>
            </w:pPr>
            <w:r w:rsidRPr="008E63C4">
              <w:rPr>
                <w:szCs w:val="18"/>
              </w:rPr>
              <w:t xml:space="preserve"> 9,609,551 </w:t>
            </w:r>
          </w:p>
        </w:tc>
      </w:tr>
      <w:tr w:rsidR="0065144B" w:rsidRPr="0065144B" w14:paraId="5DB7C107" w14:textId="3E6D3131" w:rsidTr="00352E88">
        <w:trPr>
          <w:trHeight w:val="20"/>
        </w:trPr>
        <w:tc>
          <w:tcPr>
            <w:tcW w:w="1702" w:type="dxa"/>
          </w:tcPr>
          <w:p w14:paraId="288AE73C" w14:textId="77777777" w:rsidR="0065144B" w:rsidRPr="00352E88" w:rsidRDefault="0065144B" w:rsidP="0065144B">
            <w:pPr>
              <w:pStyle w:val="TableTextLeft"/>
              <w:rPr>
                <w:szCs w:val="18"/>
              </w:rPr>
            </w:pPr>
            <w:r w:rsidRPr="00352E88">
              <w:rPr>
                <w:szCs w:val="18"/>
              </w:rPr>
              <w:t>West</w:t>
            </w:r>
          </w:p>
        </w:tc>
        <w:tc>
          <w:tcPr>
            <w:tcW w:w="1360" w:type="dxa"/>
            <w:noWrap/>
            <w:hideMark/>
          </w:tcPr>
          <w:p w14:paraId="73D5B3A6" w14:textId="38D9C21B" w:rsidR="0065144B" w:rsidRPr="00352E88" w:rsidRDefault="0065144B" w:rsidP="0065144B">
            <w:pPr>
              <w:pStyle w:val="TableTextLeft"/>
              <w:jc w:val="right"/>
              <w:rPr>
                <w:szCs w:val="18"/>
              </w:rPr>
            </w:pPr>
            <w:r w:rsidRPr="008E63C4">
              <w:rPr>
                <w:szCs w:val="18"/>
              </w:rPr>
              <w:t xml:space="preserve"> 5,052,567 </w:t>
            </w:r>
          </w:p>
        </w:tc>
        <w:tc>
          <w:tcPr>
            <w:tcW w:w="1361" w:type="dxa"/>
            <w:noWrap/>
            <w:hideMark/>
          </w:tcPr>
          <w:p w14:paraId="6859D2C0" w14:textId="18436BED" w:rsidR="0065144B" w:rsidRPr="00352E88" w:rsidRDefault="0065144B" w:rsidP="0065144B">
            <w:pPr>
              <w:pStyle w:val="TableTextLeft"/>
              <w:jc w:val="right"/>
              <w:rPr>
                <w:szCs w:val="18"/>
              </w:rPr>
            </w:pPr>
            <w:r w:rsidRPr="008E63C4">
              <w:rPr>
                <w:szCs w:val="18"/>
              </w:rPr>
              <w:t xml:space="preserve"> 2,345,195 </w:t>
            </w:r>
          </w:p>
        </w:tc>
        <w:tc>
          <w:tcPr>
            <w:tcW w:w="1361" w:type="dxa"/>
            <w:noWrap/>
            <w:hideMark/>
          </w:tcPr>
          <w:p w14:paraId="58F6FBDF" w14:textId="4E70B809" w:rsidR="0065144B" w:rsidRPr="00352E88" w:rsidRDefault="0065144B" w:rsidP="0065144B">
            <w:pPr>
              <w:pStyle w:val="TableTextLeft"/>
              <w:jc w:val="right"/>
              <w:rPr>
                <w:szCs w:val="18"/>
              </w:rPr>
            </w:pPr>
            <w:r w:rsidRPr="008E63C4">
              <w:rPr>
                <w:szCs w:val="18"/>
              </w:rPr>
              <w:t xml:space="preserve"> 2,377,128 </w:t>
            </w:r>
          </w:p>
        </w:tc>
        <w:tc>
          <w:tcPr>
            <w:tcW w:w="1361" w:type="dxa"/>
            <w:noWrap/>
            <w:hideMark/>
          </w:tcPr>
          <w:p w14:paraId="162977FA" w14:textId="225A74E1" w:rsidR="0065144B" w:rsidRPr="00352E88" w:rsidRDefault="0065144B" w:rsidP="0065144B">
            <w:pPr>
              <w:pStyle w:val="TableTextLeft"/>
              <w:jc w:val="right"/>
              <w:rPr>
                <w:szCs w:val="18"/>
              </w:rPr>
            </w:pPr>
            <w:r w:rsidRPr="008E63C4">
              <w:rPr>
                <w:szCs w:val="18"/>
              </w:rPr>
              <w:t xml:space="preserve"> 2,576,961 </w:t>
            </w:r>
          </w:p>
        </w:tc>
        <w:tc>
          <w:tcPr>
            <w:tcW w:w="1361" w:type="dxa"/>
            <w:noWrap/>
            <w:hideMark/>
          </w:tcPr>
          <w:p w14:paraId="4FEC5CC1" w14:textId="2DB6290C" w:rsidR="0065144B" w:rsidRPr="00352E88" w:rsidRDefault="0065144B" w:rsidP="0065144B">
            <w:pPr>
              <w:pStyle w:val="TableTextLeft"/>
              <w:jc w:val="right"/>
              <w:rPr>
                <w:szCs w:val="18"/>
              </w:rPr>
            </w:pPr>
            <w:r w:rsidRPr="008E63C4">
              <w:rPr>
                <w:szCs w:val="18"/>
              </w:rPr>
              <w:t xml:space="preserve"> 2,420,923 </w:t>
            </w:r>
          </w:p>
        </w:tc>
        <w:tc>
          <w:tcPr>
            <w:tcW w:w="1360" w:type="dxa"/>
            <w:noWrap/>
            <w:hideMark/>
          </w:tcPr>
          <w:p w14:paraId="39AF3506" w14:textId="11B81ED4" w:rsidR="0065144B" w:rsidRPr="00352E88" w:rsidRDefault="0065144B" w:rsidP="0065144B">
            <w:pPr>
              <w:pStyle w:val="TableTextLeft"/>
              <w:jc w:val="right"/>
              <w:rPr>
                <w:szCs w:val="18"/>
              </w:rPr>
            </w:pPr>
            <w:r w:rsidRPr="008E63C4">
              <w:rPr>
                <w:szCs w:val="18"/>
              </w:rPr>
              <w:t xml:space="preserve"> 3,025,855 </w:t>
            </w:r>
          </w:p>
        </w:tc>
        <w:tc>
          <w:tcPr>
            <w:tcW w:w="1361" w:type="dxa"/>
            <w:noWrap/>
            <w:hideMark/>
          </w:tcPr>
          <w:p w14:paraId="11920A03" w14:textId="4F11AAD5" w:rsidR="0065144B" w:rsidRPr="00352E88" w:rsidRDefault="0065144B" w:rsidP="0065144B">
            <w:pPr>
              <w:pStyle w:val="TableTextLeft"/>
              <w:jc w:val="right"/>
              <w:rPr>
                <w:szCs w:val="18"/>
              </w:rPr>
            </w:pPr>
            <w:r w:rsidRPr="008E63C4">
              <w:rPr>
                <w:szCs w:val="18"/>
              </w:rPr>
              <w:t xml:space="preserve"> 4,088,714 </w:t>
            </w:r>
          </w:p>
        </w:tc>
        <w:tc>
          <w:tcPr>
            <w:tcW w:w="1361" w:type="dxa"/>
            <w:noWrap/>
            <w:hideMark/>
          </w:tcPr>
          <w:p w14:paraId="2A96DEF9" w14:textId="41583656" w:rsidR="0065144B" w:rsidRPr="00352E88" w:rsidRDefault="0065144B" w:rsidP="0065144B">
            <w:pPr>
              <w:pStyle w:val="TableTextLeft"/>
              <w:jc w:val="right"/>
              <w:rPr>
                <w:szCs w:val="18"/>
              </w:rPr>
            </w:pPr>
            <w:r w:rsidRPr="008E63C4">
              <w:rPr>
                <w:szCs w:val="18"/>
              </w:rPr>
              <w:t xml:space="preserve"> 2,929,777 </w:t>
            </w:r>
          </w:p>
        </w:tc>
        <w:tc>
          <w:tcPr>
            <w:tcW w:w="1361" w:type="dxa"/>
            <w:noWrap/>
            <w:hideMark/>
          </w:tcPr>
          <w:p w14:paraId="78F4ADAD" w14:textId="7E52DDE4" w:rsidR="0065144B" w:rsidRPr="00352E88" w:rsidRDefault="0065144B" w:rsidP="0065144B">
            <w:pPr>
              <w:pStyle w:val="TableTextLeft"/>
              <w:jc w:val="right"/>
              <w:rPr>
                <w:szCs w:val="18"/>
              </w:rPr>
            </w:pPr>
            <w:r w:rsidRPr="008E63C4">
              <w:rPr>
                <w:szCs w:val="18"/>
              </w:rPr>
              <w:t xml:space="preserve"> 3,214,738 </w:t>
            </w:r>
          </w:p>
        </w:tc>
        <w:tc>
          <w:tcPr>
            <w:tcW w:w="1361" w:type="dxa"/>
          </w:tcPr>
          <w:p w14:paraId="7E050C20" w14:textId="4C177454" w:rsidR="0065144B" w:rsidRPr="008E63C4" w:rsidRDefault="0065144B" w:rsidP="0065144B">
            <w:pPr>
              <w:pStyle w:val="TableTextLeft"/>
              <w:jc w:val="right"/>
              <w:rPr>
                <w:szCs w:val="18"/>
              </w:rPr>
            </w:pPr>
            <w:r w:rsidRPr="008E63C4">
              <w:rPr>
                <w:szCs w:val="18"/>
              </w:rPr>
              <w:t xml:space="preserve"> 7,205,592 </w:t>
            </w:r>
          </w:p>
        </w:tc>
      </w:tr>
      <w:tr w:rsidR="0065144B" w:rsidRPr="0065144B" w14:paraId="78235D91" w14:textId="1610790C" w:rsidTr="00352E88">
        <w:trPr>
          <w:trHeight w:val="20"/>
        </w:trPr>
        <w:tc>
          <w:tcPr>
            <w:tcW w:w="1702" w:type="dxa"/>
          </w:tcPr>
          <w:p w14:paraId="6D751B0F" w14:textId="77777777" w:rsidR="0065144B" w:rsidRPr="00352E88" w:rsidRDefault="0065144B" w:rsidP="0065144B">
            <w:pPr>
              <w:pStyle w:val="TableTextLeft"/>
              <w:rPr>
                <w:szCs w:val="18"/>
              </w:rPr>
            </w:pPr>
            <w:r w:rsidRPr="00352E88">
              <w:rPr>
                <w:szCs w:val="18"/>
              </w:rPr>
              <w:t>Total</w:t>
            </w:r>
          </w:p>
        </w:tc>
        <w:tc>
          <w:tcPr>
            <w:tcW w:w="1360" w:type="dxa"/>
            <w:noWrap/>
            <w:hideMark/>
          </w:tcPr>
          <w:p w14:paraId="409BEF68" w14:textId="57FD1696" w:rsidR="0065144B" w:rsidRPr="00352E88" w:rsidRDefault="0065144B" w:rsidP="0065144B">
            <w:pPr>
              <w:pStyle w:val="TableTextLeft"/>
              <w:jc w:val="right"/>
              <w:rPr>
                <w:szCs w:val="18"/>
              </w:rPr>
            </w:pPr>
            <w:r w:rsidRPr="008E63C4">
              <w:rPr>
                <w:szCs w:val="18"/>
              </w:rPr>
              <w:t xml:space="preserve"> 85,550,472 </w:t>
            </w:r>
          </w:p>
        </w:tc>
        <w:tc>
          <w:tcPr>
            <w:tcW w:w="1361" w:type="dxa"/>
            <w:noWrap/>
            <w:hideMark/>
          </w:tcPr>
          <w:p w14:paraId="393C446B" w14:textId="11F8EEE9" w:rsidR="0065144B" w:rsidRPr="00352E88" w:rsidRDefault="0065144B" w:rsidP="0065144B">
            <w:pPr>
              <w:pStyle w:val="TableTextLeft"/>
              <w:jc w:val="right"/>
              <w:rPr>
                <w:szCs w:val="18"/>
              </w:rPr>
            </w:pPr>
            <w:r w:rsidRPr="008E63C4">
              <w:rPr>
                <w:szCs w:val="18"/>
              </w:rPr>
              <w:t xml:space="preserve"> 16,462,032 </w:t>
            </w:r>
          </w:p>
        </w:tc>
        <w:tc>
          <w:tcPr>
            <w:tcW w:w="1361" w:type="dxa"/>
            <w:noWrap/>
            <w:hideMark/>
          </w:tcPr>
          <w:p w14:paraId="58199C54" w14:textId="0545208E" w:rsidR="0065144B" w:rsidRPr="00352E88" w:rsidRDefault="0065144B" w:rsidP="0065144B">
            <w:pPr>
              <w:pStyle w:val="TableTextLeft"/>
              <w:jc w:val="right"/>
              <w:rPr>
                <w:szCs w:val="18"/>
              </w:rPr>
            </w:pPr>
            <w:r w:rsidRPr="008E63C4">
              <w:rPr>
                <w:szCs w:val="18"/>
              </w:rPr>
              <w:t xml:space="preserve"> 25,122,306 </w:t>
            </w:r>
          </w:p>
        </w:tc>
        <w:tc>
          <w:tcPr>
            <w:tcW w:w="1361" w:type="dxa"/>
            <w:noWrap/>
            <w:hideMark/>
          </w:tcPr>
          <w:p w14:paraId="698F2C16" w14:textId="0DFCC193" w:rsidR="0065144B" w:rsidRPr="00352E88" w:rsidRDefault="0065144B" w:rsidP="0065144B">
            <w:pPr>
              <w:pStyle w:val="TableTextLeft"/>
              <w:jc w:val="right"/>
              <w:rPr>
                <w:szCs w:val="18"/>
              </w:rPr>
            </w:pPr>
            <w:r w:rsidRPr="008E63C4">
              <w:rPr>
                <w:szCs w:val="18"/>
              </w:rPr>
              <w:t xml:space="preserve"> 25,993,061 </w:t>
            </w:r>
          </w:p>
        </w:tc>
        <w:tc>
          <w:tcPr>
            <w:tcW w:w="1361" w:type="dxa"/>
            <w:noWrap/>
            <w:hideMark/>
          </w:tcPr>
          <w:p w14:paraId="349B4593" w14:textId="32CEAA9E" w:rsidR="0065144B" w:rsidRPr="00352E88" w:rsidRDefault="0065144B" w:rsidP="0065144B">
            <w:pPr>
              <w:pStyle w:val="TableTextLeft"/>
              <w:jc w:val="right"/>
              <w:rPr>
                <w:szCs w:val="18"/>
              </w:rPr>
            </w:pPr>
            <w:r w:rsidRPr="008E63C4">
              <w:rPr>
                <w:szCs w:val="18"/>
              </w:rPr>
              <w:t xml:space="preserve"> 22,158,842 </w:t>
            </w:r>
          </w:p>
        </w:tc>
        <w:tc>
          <w:tcPr>
            <w:tcW w:w="1360" w:type="dxa"/>
            <w:noWrap/>
            <w:hideMark/>
          </w:tcPr>
          <w:p w14:paraId="43C8DC5D" w14:textId="31FF3143" w:rsidR="0065144B" w:rsidRPr="00352E88" w:rsidRDefault="0065144B" w:rsidP="0065144B">
            <w:pPr>
              <w:pStyle w:val="TableTextLeft"/>
              <w:jc w:val="right"/>
              <w:rPr>
                <w:szCs w:val="18"/>
              </w:rPr>
            </w:pPr>
            <w:r w:rsidRPr="008E63C4">
              <w:rPr>
                <w:szCs w:val="18"/>
              </w:rPr>
              <w:t xml:space="preserve"> 24,571,838 </w:t>
            </w:r>
          </w:p>
        </w:tc>
        <w:tc>
          <w:tcPr>
            <w:tcW w:w="1361" w:type="dxa"/>
            <w:noWrap/>
            <w:hideMark/>
          </w:tcPr>
          <w:p w14:paraId="0BBAABF6" w14:textId="100080CD" w:rsidR="0065144B" w:rsidRPr="00352E88" w:rsidRDefault="0065144B" w:rsidP="0065144B">
            <w:pPr>
              <w:pStyle w:val="TableTextLeft"/>
              <w:jc w:val="right"/>
              <w:rPr>
                <w:szCs w:val="18"/>
              </w:rPr>
            </w:pPr>
            <w:r w:rsidRPr="008E63C4">
              <w:rPr>
                <w:szCs w:val="18"/>
              </w:rPr>
              <w:t xml:space="preserve"> 31,795,734 </w:t>
            </w:r>
          </w:p>
        </w:tc>
        <w:tc>
          <w:tcPr>
            <w:tcW w:w="1361" w:type="dxa"/>
            <w:noWrap/>
            <w:hideMark/>
          </w:tcPr>
          <w:p w14:paraId="1363BD7C" w14:textId="59D1E58D" w:rsidR="0065144B" w:rsidRPr="00352E88" w:rsidRDefault="0065144B" w:rsidP="0065144B">
            <w:pPr>
              <w:pStyle w:val="TableTextLeft"/>
              <w:jc w:val="right"/>
              <w:rPr>
                <w:szCs w:val="18"/>
              </w:rPr>
            </w:pPr>
            <w:r w:rsidRPr="008E63C4">
              <w:rPr>
                <w:szCs w:val="18"/>
              </w:rPr>
              <w:t xml:space="preserve"> 38,388,143 </w:t>
            </w:r>
          </w:p>
        </w:tc>
        <w:tc>
          <w:tcPr>
            <w:tcW w:w="1361" w:type="dxa"/>
            <w:noWrap/>
            <w:hideMark/>
          </w:tcPr>
          <w:p w14:paraId="7468EB9A" w14:textId="1607B8D4" w:rsidR="0065144B" w:rsidRPr="00352E88" w:rsidRDefault="0065144B" w:rsidP="0065144B">
            <w:pPr>
              <w:pStyle w:val="TableTextLeft"/>
              <w:jc w:val="right"/>
              <w:rPr>
                <w:szCs w:val="18"/>
              </w:rPr>
            </w:pPr>
            <w:r w:rsidRPr="008E63C4">
              <w:rPr>
                <w:szCs w:val="18"/>
              </w:rPr>
              <w:t xml:space="preserve"> 31,900,581 </w:t>
            </w:r>
          </w:p>
        </w:tc>
        <w:tc>
          <w:tcPr>
            <w:tcW w:w="1361" w:type="dxa"/>
          </w:tcPr>
          <w:p w14:paraId="110070CB" w14:textId="414A6AA4" w:rsidR="0065144B" w:rsidRPr="008E63C4" w:rsidRDefault="0065144B" w:rsidP="0065144B">
            <w:pPr>
              <w:pStyle w:val="TableTextLeft"/>
              <w:jc w:val="right"/>
              <w:rPr>
                <w:szCs w:val="18"/>
              </w:rPr>
            </w:pPr>
            <w:r w:rsidRPr="008E63C4">
              <w:rPr>
                <w:szCs w:val="18"/>
              </w:rPr>
              <w:t xml:space="preserve"> 41,013,926 </w:t>
            </w:r>
          </w:p>
        </w:tc>
      </w:tr>
    </w:tbl>
    <w:p w14:paraId="78801490" w14:textId="72DF4F2B" w:rsidR="008E63C4" w:rsidRPr="00DE55FD" w:rsidRDefault="008E63C4" w:rsidP="00352E88">
      <w:pPr>
        <w:pStyle w:val="Caption"/>
        <w:ind w:left="-993"/>
      </w:pPr>
      <w:bookmarkStart w:id="223" w:name="_Ref22908090"/>
      <w:r>
        <w:t xml:space="preserve">Table </w:t>
      </w:r>
      <w:r>
        <w:rPr>
          <w:noProof/>
        </w:rPr>
        <w:fldChar w:fldCharType="begin"/>
      </w:r>
      <w:r>
        <w:rPr>
          <w:noProof/>
        </w:rPr>
        <w:instrText xml:space="preserve"> SEQ Table \* ARABIC </w:instrText>
      </w:r>
      <w:r>
        <w:rPr>
          <w:noProof/>
        </w:rPr>
        <w:fldChar w:fldCharType="separate"/>
      </w:r>
      <w:r w:rsidR="002F0F23">
        <w:rPr>
          <w:noProof/>
        </w:rPr>
        <w:t>41</w:t>
      </w:r>
      <w:r>
        <w:rPr>
          <w:noProof/>
        </w:rPr>
        <w:fldChar w:fldCharType="end"/>
      </w:r>
      <w:bookmarkEnd w:id="223"/>
      <w:r>
        <w:t xml:space="preserve"> </w:t>
      </w:r>
      <w:r w:rsidR="00CA4758">
        <w:t>Value of c</w:t>
      </w:r>
      <w:r>
        <w:t xml:space="preserve">arbon sequestration by forests </w:t>
      </w:r>
      <w:r w:rsidR="00DA1BBE">
        <w:t xml:space="preserve">on public land </w:t>
      </w:r>
      <w:r>
        <w:t>in Victorian RFA regions ($, 2008–2017)</w:t>
      </w:r>
    </w:p>
    <w:tbl>
      <w:tblPr>
        <w:tblStyle w:val="TableGrid"/>
        <w:tblW w:w="15310" w:type="dxa"/>
        <w:tblInd w:w="-993" w:type="dxa"/>
        <w:tblLayout w:type="fixed"/>
        <w:tblLook w:val="04A0" w:firstRow="1" w:lastRow="0" w:firstColumn="1" w:lastColumn="0" w:noHBand="0" w:noVBand="1"/>
      </w:tblPr>
      <w:tblGrid>
        <w:gridCol w:w="1702"/>
        <w:gridCol w:w="1360"/>
        <w:gridCol w:w="1361"/>
        <w:gridCol w:w="1361"/>
        <w:gridCol w:w="1361"/>
        <w:gridCol w:w="1361"/>
        <w:gridCol w:w="1360"/>
        <w:gridCol w:w="1361"/>
        <w:gridCol w:w="1361"/>
        <w:gridCol w:w="1361"/>
        <w:gridCol w:w="1361"/>
      </w:tblGrid>
      <w:tr w:rsidR="008E63C4" w:rsidRPr="002852AE" w14:paraId="5ADF318C" w14:textId="77777777" w:rsidTr="006C7F5A">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1702" w:type="dxa"/>
          </w:tcPr>
          <w:p w14:paraId="64A1D358" w14:textId="77777777" w:rsidR="008E63C4" w:rsidRPr="002852AE" w:rsidRDefault="008E63C4" w:rsidP="006C7F5A">
            <w:pPr>
              <w:pStyle w:val="TableHeadingLeft"/>
              <w:rPr>
                <w:szCs w:val="18"/>
              </w:rPr>
            </w:pPr>
            <w:r w:rsidRPr="008E63C4">
              <w:rPr>
                <w:szCs w:val="18"/>
              </w:rPr>
              <w:t>RFA region</w:t>
            </w:r>
          </w:p>
        </w:tc>
        <w:tc>
          <w:tcPr>
            <w:tcW w:w="1360" w:type="dxa"/>
            <w:noWrap/>
            <w:hideMark/>
          </w:tcPr>
          <w:p w14:paraId="2F35BAB3" w14:textId="77777777" w:rsidR="008E63C4" w:rsidRPr="002852AE" w:rsidRDefault="008E63C4" w:rsidP="006C7F5A">
            <w:pPr>
              <w:pStyle w:val="TableHeadingLeft"/>
              <w:jc w:val="right"/>
              <w:cnfStyle w:val="100000000000" w:firstRow="1" w:lastRow="0" w:firstColumn="0" w:lastColumn="0" w:oddVBand="0" w:evenVBand="0" w:oddHBand="0" w:evenHBand="0" w:firstRowFirstColumn="0" w:firstRowLastColumn="0" w:lastRowFirstColumn="0" w:lastRowLastColumn="0"/>
              <w:rPr>
                <w:szCs w:val="18"/>
              </w:rPr>
            </w:pPr>
            <w:r w:rsidRPr="002852AE">
              <w:rPr>
                <w:szCs w:val="18"/>
              </w:rPr>
              <w:t>2008</w:t>
            </w:r>
          </w:p>
        </w:tc>
        <w:tc>
          <w:tcPr>
            <w:tcW w:w="1361" w:type="dxa"/>
            <w:noWrap/>
            <w:hideMark/>
          </w:tcPr>
          <w:p w14:paraId="3B4835CD" w14:textId="77777777" w:rsidR="008E63C4" w:rsidRPr="002852AE" w:rsidRDefault="008E63C4" w:rsidP="006C7F5A">
            <w:pPr>
              <w:pStyle w:val="TableHeadingLeft"/>
              <w:jc w:val="right"/>
              <w:cnfStyle w:val="100000000000" w:firstRow="1" w:lastRow="0" w:firstColumn="0" w:lastColumn="0" w:oddVBand="0" w:evenVBand="0" w:oddHBand="0" w:evenHBand="0" w:firstRowFirstColumn="0" w:firstRowLastColumn="0" w:lastRowFirstColumn="0" w:lastRowLastColumn="0"/>
              <w:rPr>
                <w:szCs w:val="18"/>
              </w:rPr>
            </w:pPr>
            <w:r w:rsidRPr="002852AE">
              <w:rPr>
                <w:szCs w:val="18"/>
              </w:rPr>
              <w:t>2009</w:t>
            </w:r>
          </w:p>
        </w:tc>
        <w:tc>
          <w:tcPr>
            <w:tcW w:w="1361" w:type="dxa"/>
            <w:noWrap/>
            <w:hideMark/>
          </w:tcPr>
          <w:p w14:paraId="5C44CBF8" w14:textId="77777777" w:rsidR="008E63C4" w:rsidRPr="002852AE" w:rsidRDefault="008E63C4" w:rsidP="006C7F5A">
            <w:pPr>
              <w:pStyle w:val="TableHeadingLeft"/>
              <w:jc w:val="right"/>
              <w:cnfStyle w:val="100000000000" w:firstRow="1" w:lastRow="0" w:firstColumn="0" w:lastColumn="0" w:oddVBand="0" w:evenVBand="0" w:oddHBand="0" w:evenHBand="0" w:firstRowFirstColumn="0" w:firstRowLastColumn="0" w:lastRowFirstColumn="0" w:lastRowLastColumn="0"/>
              <w:rPr>
                <w:szCs w:val="18"/>
              </w:rPr>
            </w:pPr>
            <w:r w:rsidRPr="002852AE">
              <w:rPr>
                <w:szCs w:val="18"/>
              </w:rPr>
              <w:t>2010</w:t>
            </w:r>
          </w:p>
        </w:tc>
        <w:tc>
          <w:tcPr>
            <w:tcW w:w="1361" w:type="dxa"/>
            <w:noWrap/>
            <w:hideMark/>
          </w:tcPr>
          <w:p w14:paraId="5651C268" w14:textId="77777777" w:rsidR="008E63C4" w:rsidRPr="002852AE" w:rsidRDefault="008E63C4" w:rsidP="006C7F5A">
            <w:pPr>
              <w:pStyle w:val="TableHeadingLeft"/>
              <w:jc w:val="right"/>
              <w:cnfStyle w:val="100000000000" w:firstRow="1" w:lastRow="0" w:firstColumn="0" w:lastColumn="0" w:oddVBand="0" w:evenVBand="0" w:oddHBand="0" w:evenHBand="0" w:firstRowFirstColumn="0" w:firstRowLastColumn="0" w:lastRowFirstColumn="0" w:lastRowLastColumn="0"/>
              <w:rPr>
                <w:szCs w:val="18"/>
              </w:rPr>
            </w:pPr>
            <w:r w:rsidRPr="002852AE">
              <w:rPr>
                <w:szCs w:val="18"/>
              </w:rPr>
              <w:t>2011</w:t>
            </w:r>
          </w:p>
        </w:tc>
        <w:tc>
          <w:tcPr>
            <w:tcW w:w="1361" w:type="dxa"/>
            <w:noWrap/>
            <w:hideMark/>
          </w:tcPr>
          <w:p w14:paraId="199BFD67" w14:textId="77777777" w:rsidR="008E63C4" w:rsidRPr="002852AE" w:rsidRDefault="008E63C4" w:rsidP="006C7F5A">
            <w:pPr>
              <w:pStyle w:val="TableHeadingLeft"/>
              <w:jc w:val="right"/>
              <w:cnfStyle w:val="100000000000" w:firstRow="1" w:lastRow="0" w:firstColumn="0" w:lastColumn="0" w:oddVBand="0" w:evenVBand="0" w:oddHBand="0" w:evenHBand="0" w:firstRowFirstColumn="0" w:firstRowLastColumn="0" w:lastRowFirstColumn="0" w:lastRowLastColumn="0"/>
              <w:rPr>
                <w:szCs w:val="18"/>
              </w:rPr>
            </w:pPr>
            <w:r w:rsidRPr="002852AE">
              <w:rPr>
                <w:szCs w:val="18"/>
              </w:rPr>
              <w:t>2012</w:t>
            </w:r>
          </w:p>
        </w:tc>
        <w:tc>
          <w:tcPr>
            <w:tcW w:w="1360" w:type="dxa"/>
            <w:noWrap/>
            <w:hideMark/>
          </w:tcPr>
          <w:p w14:paraId="1055284B" w14:textId="77777777" w:rsidR="008E63C4" w:rsidRPr="002852AE" w:rsidRDefault="008E63C4" w:rsidP="006C7F5A">
            <w:pPr>
              <w:pStyle w:val="TableHeadingLeft"/>
              <w:jc w:val="right"/>
              <w:cnfStyle w:val="100000000000" w:firstRow="1" w:lastRow="0" w:firstColumn="0" w:lastColumn="0" w:oddVBand="0" w:evenVBand="0" w:oddHBand="0" w:evenHBand="0" w:firstRowFirstColumn="0" w:firstRowLastColumn="0" w:lastRowFirstColumn="0" w:lastRowLastColumn="0"/>
              <w:rPr>
                <w:szCs w:val="18"/>
              </w:rPr>
            </w:pPr>
            <w:r w:rsidRPr="002852AE">
              <w:rPr>
                <w:szCs w:val="18"/>
              </w:rPr>
              <w:t>2013</w:t>
            </w:r>
          </w:p>
        </w:tc>
        <w:tc>
          <w:tcPr>
            <w:tcW w:w="1361" w:type="dxa"/>
            <w:noWrap/>
            <w:hideMark/>
          </w:tcPr>
          <w:p w14:paraId="2DF790DA" w14:textId="77777777" w:rsidR="008E63C4" w:rsidRPr="002852AE" w:rsidRDefault="008E63C4" w:rsidP="006C7F5A">
            <w:pPr>
              <w:pStyle w:val="TableHeadingLeft"/>
              <w:jc w:val="right"/>
              <w:cnfStyle w:val="100000000000" w:firstRow="1" w:lastRow="0" w:firstColumn="0" w:lastColumn="0" w:oddVBand="0" w:evenVBand="0" w:oddHBand="0" w:evenHBand="0" w:firstRowFirstColumn="0" w:firstRowLastColumn="0" w:lastRowFirstColumn="0" w:lastRowLastColumn="0"/>
              <w:rPr>
                <w:szCs w:val="18"/>
              </w:rPr>
            </w:pPr>
            <w:r w:rsidRPr="002852AE">
              <w:rPr>
                <w:szCs w:val="18"/>
              </w:rPr>
              <w:t>2014</w:t>
            </w:r>
          </w:p>
        </w:tc>
        <w:tc>
          <w:tcPr>
            <w:tcW w:w="1361" w:type="dxa"/>
            <w:noWrap/>
            <w:hideMark/>
          </w:tcPr>
          <w:p w14:paraId="0D7CB93D" w14:textId="77777777" w:rsidR="008E63C4" w:rsidRPr="002852AE" w:rsidRDefault="008E63C4" w:rsidP="006C7F5A">
            <w:pPr>
              <w:pStyle w:val="TableHeadingLeft"/>
              <w:jc w:val="right"/>
              <w:cnfStyle w:val="100000000000" w:firstRow="1" w:lastRow="0" w:firstColumn="0" w:lastColumn="0" w:oddVBand="0" w:evenVBand="0" w:oddHBand="0" w:evenHBand="0" w:firstRowFirstColumn="0" w:firstRowLastColumn="0" w:lastRowFirstColumn="0" w:lastRowLastColumn="0"/>
              <w:rPr>
                <w:szCs w:val="18"/>
              </w:rPr>
            </w:pPr>
            <w:r w:rsidRPr="002852AE">
              <w:rPr>
                <w:szCs w:val="18"/>
              </w:rPr>
              <w:t>2015</w:t>
            </w:r>
          </w:p>
        </w:tc>
        <w:tc>
          <w:tcPr>
            <w:tcW w:w="1361" w:type="dxa"/>
            <w:noWrap/>
            <w:hideMark/>
          </w:tcPr>
          <w:p w14:paraId="04DB1BED" w14:textId="77777777" w:rsidR="008E63C4" w:rsidRPr="002852AE" w:rsidRDefault="008E63C4" w:rsidP="006C7F5A">
            <w:pPr>
              <w:pStyle w:val="TableHeadingLeft"/>
              <w:jc w:val="right"/>
              <w:cnfStyle w:val="100000000000" w:firstRow="1" w:lastRow="0" w:firstColumn="0" w:lastColumn="0" w:oddVBand="0" w:evenVBand="0" w:oddHBand="0" w:evenHBand="0" w:firstRowFirstColumn="0" w:firstRowLastColumn="0" w:lastRowFirstColumn="0" w:lastRowLastColumn="0"/>
              <w:rPr>
                <w:szCs w:val="18"/>
              </w:rPr>
            </w:pPr>
            <w:r w:rsidRPr="002852AE">
              <w:rPr>
                <w:szCs w:val="18"/>
              </w:rPr>
              <w:t>2016</w:t>
            </w:r>
          </w:p>
        </w:tc>
        <w:tc>
          <w:tcPr>
            <w:tcW w:w="1361" w:type="dxa"/>
          </w:tcPr>
          <w:p w14:paraId="64CB0081" w14:textId="77777777" w:rsidR="008E63C4" w:rsidRPr="002852AE" w:rsidRDefault="008E63C4" w:rsidP="006C7F5A">
            <w:pPr>
              <w:pStyle w:val="TableHeadingLeft"/>
              <w:jc w:val="right"/>
              <w:cnfStyle w:val="100000000000" w:firstRow="1" w:lastRow="0" w:firstColumn="0" w:lastColumn="0" w:oddVBand="0" w:evenVBand="0" w:oddHBand="0" w:evenHBand="0" w:firstRowFirstColumn="0" w:firstRowLastColumn="0" w:lastRowFirstColumn="0" w:lastRowLastColumn="0"/>
              <w:rPr>
                <w:szCs w:val="18"/>
              </w:rPr>
            </w:pPr>
            <w:r w:rsidRPr="002852AE">
              <w:rPr>
                <w:szCs w:val="18"/>
              </w:rPr>
              <w:t>2017</w:t>
            </w:r>
          </w:p>
        </w:tc>
      </w:tr>
      <w:tr w:rsidR="008E63C4" w:rsidRPr="002852AE" w14:paraId="73AB0ACE" w14:textId="77777777" w:rsidTr="006C7F5A">
        <w:trPr>
          <w:trHeight w:val="20"/>
        </w:trPr>
        <w:tc>
          <w:tcPr>
            <w:tcW w:w="1702" w:type="dxa"/>
          </w:tcPr>
          <w:p w14:paraId="3F7CBC26" w14:textId="77777777" w:rsidR="008E63C4" w:rsidRPr="002852AE" w:rsidRDefault="008E63C4" w:rsidP="006C7F5A">
            <w:pPr>
              <w:pStyle w:val="TableTextLeft"/>
              <w:rPr>
                <w:szCs w:val="18"/>
              </w:rPr>
            </w:pPr>
            <w:r w:rsidRPr="008E63C4">
              <w:rPr>
                <w:szCs w:val="18"/>
              </w:rPr>
              <w:t>Central Highlands</w:t>
            </w:r>
          </w:p>
        </w:tc>
        <w:tc>
          <w:tcPr>
            <w:tcW w:w="1360" w:type="dxa"/>
            <w:noWrap/>
            <w:hideMark/>
          </w:tcPr>
          <w:p w14:paraId="2F4AD40C" w14:textId="77777777" w:rsidR="008E63C4" w:rsidRPr="002852AE" w:rsidRDefault="008E63C4" w:rsidP="006C7F5A">
            <w:pPr>
              <w:pStyle w:val="TableTextLeft"/>
              <w:jc w:val="right"/>
              <w:rPr>
                <w:sz w:val="16"/>
                <w:szCs w:val="16"/>
              </w:rPr>
            </w:pPr>
            <w:r w:rsidRPr="002852AE">
              <w:rPr>
                <w:sz w:val="16"/>
                <w:szCs w:val="16"/>
              </w:rPr>
              <w:t xml:space="preserve"> 288,710,879 </w:t>
            </w:r>
          </w:p>
        </w:tc>
        <w:tc>
          <w:tcPr>
            <w:tcW w:w="1361" w:type="dxa"/>
            <w:noWrap/>
            <w:hideMark/>
          </w:tcPr>
          <w:p w14:paraId="64B5ACD2" w14:textId="77777777" w:rsidR="008E63C4" w:rsidRPr="002852AE" w:rsidRDefault="008E63C4" w:rsidP="006C7F5A">
            <w:pPr>
              <w:pStyle w:val="TableTextLeft"/>
              <w:jc w:val="right"/>
              <w:rPr>
                <w:sz w:val="16"/>
                <w:szCs w:val="16"/>
              </w:rPr>
            </w:pPr>
            <w:r w:rsidRPr="002852AE">
              <w:rPr>
                <w:sz w:val="16"/>
                <w:szCs w:val="16"/>
              </w:rPr>
              <w:t xml:space="preserve"> 103,809,669 </w:t>
            </w:r>
          </w:p>
        </w:tc>
        <w:tc>
          <w:tcPr>
            <w:tcW w:w="1361" w:type="dxa"/>
            <w:noWrap/>
            <w:hideMark/>
          </w:tcPr>
          <w:p w14:paraId="28B3D3AD" w14:textId="77777777" w:rsidR="008E63C4" w:rsidRPr="002852AE" w:rsidRDefault="008E63C4" w:rsidP="006C7F5A">
            <w:pPr>
              <w:pStyle w:val="TableTextLeft"/>
              <w:jc w:val="right"/>
              <w:rPr>
                <w:sz w:val="16"/>
                <w:szCs w:val="16"/>
              </w:rPr>
            </w:pPr>
            <w:r w:rsidRPr="002852AE">
              <w:rPr>
                <w:sz w:val="16"/>
                <w:szCs w:val="16"/>
              </w:rPr>
              <w:t xml:space="preserve"> 498,489,947 </w:t>
            </w:r>
          </w:p>
        </w:tc>
        <w:tc>
          <w:tcPr>
            <w:tcW w:w="1361" w:type="dxa"/>
            <w:noWrap/>
            <w:hideMark/>
          </w:tcPr>
          <w:p w14:paraId="15CC5018" w14:textId="77777777" w:rsidR="008E63C4" w:rsidRPr="002852AE" w:rsidRDefault="008E63C4" w:rsidP="006C7F5A">
            <w:pPr>
              <w:pStyle w:val="TableTextLeft"/>
              <w:jc w:val="right"/>
              <w:rPr>
                <w:sz w:val="16"/>
                <w:szCs w:val="16"/>
              </w:rPr>
            </w:pPr>
            <w:r w:rsidRPr="002852AE">
              <w:rPr>
                <w:sz w:val="16"/>
                <w:szCs w:val="16"/>
              </w:rPr>
              <w:t xml:space="preserve"> 160,658,285 </w:t>
            </w:r>
          </w:p>
        </w:tc>
        <w:tc>
          <w:tcPr>
            <w:tcW w:w="1361" w:type="dxa"/>
            <w:noWrap/>
            <w:hideMark/>
          </w:tcPr>
          <w:p w14:paraId="5A295DB1" w14:textId="77777777" w:rsidR="008E63C4" w:rsidRPr="002852AE" w:rsidRDefault="008E63C4" w:rsidP="006C7F5A">
            <w:pPr>
              <w:pStyle w:val="TableTextLeft"/>
              <w:jc w:val="right"/>
              <w:rPr>
                <w:sz w:val="16"/>
                <w:szCs w:val="16"/>
              </w:rPr>
            </w:pPr>
            <w:r w:rsidRPr="002852AE">
              <w:rPr>
                <w:sz w:val="16"/>
                <w:szCs w:val="16"/>
              </w:rPr>
              <w:t xml:space="preserve"> 166,826,569 </w:t>
            </w:r>
          </w:p>
        </w:tc>
        <w:tc>
          <w:tcPr>
            <w:tcW w:w="1360" w:type="dxa"/>
            <w:noWrap/>
            <w:hideMark/>
          </w:tcPr>
          <w:p w14:paraId="7FFC393F" w14:textId="77777777" w:rsidR="008E63C4" w:rsidRPr="002852AE" w:rsidRDefault="008E63C4" w:rsidP="006C7F5A">
            <w:pPr>
              <w:pStyle w:val="TableTextLeft"/>
              <w:jc w:val="right"/>
              <w:rPr>
                <w:sz w:val="16"/>
                <w:szCs w:val="16"/>
              </w:rPr>
            </w:pPr>
            <w:r w:rsidRPr="002852AE">
              <w:rPr>
                <w:sz w:val="16"/>
                <w:szCs w:val="16"/>
              </w:rPr>
              <w:t xml:space="preserve"> 273,915,664 </w:t>
            </w:r>
          </w:p>
        </w:tc>
        <w:tc>
          <w:tcPr>
            <w:tcW w:w="1361" w:type="dxa"/>
            <w:noWrap/>
            <w:hideMark/>
          </w:tcPr>
          <w:p w14:paraId="0A2D1FF3" w14:textId="77777777" w:rsidR="008E63C4" w:rsidRPr="002852AE" w:rsidRDefault="008E63C4" w:rsidP="006C7F5A">
            <w:pPr>
              <w:pStyle w:val="TableTextLeft"/>
              <w:jc w:val="right"/>
              <w:rPr>
                <w:sz w:val="16"/>
                <w:szCs w:val="16"/>
              </w:rPr>
            </w:pPr>
            <w:r w:rsidRPr="002852AE">
              <w:rPr>
                <w:sz w:val="16"/>
                <w:szCs w:val="16"/>
              </w:rPr>
              <w:t xml:space="preserve"> 228,613,594 </w:t>
            </w:r>
          </w:p>
        </w:tc>
        <w:tc>
          <w:tcPr>
            <w:tcW w:w="1361" w:type="dxa"/>
            <w:noWrap/>
            <w:hideMark/>
          </w:tcPr>
          <w:p w14:paraId="002F5CB6" w14:textId="77777777" w:rsidR="008E63C4" w:rsidRPr="002852AE" w:rsidRDefault="008E63C4" w:rsidP="006C7F5A">
            <w:pPr>
              <w:pStyle w:val="TableTextLeft"/>
              <w:jc w:val="right"/>
              <w:rPr>
                <w:sz w:val="16"/>
                <w:szCs w:val="16"/>
              </w:rPr>
            </w:pPr>
            <w:r w:rsidRPr="002852AE">
              <w:rPr>
                <w:sz w:val="16"/>
                <w:szCs w:val="16"/>
              </w:rPr>
              <w:t xml:space="preserve"> 246,755,087 </w:t>
            </w:r>
          </w:p>
        </w:tc>
        <w:tc>
          <w:tcPr>
            <w:tcW w:w="1361" w:type="dxa"/>
            <w:noWrap/>
            <w:hideMark/>
          </w:tcPr>
          <w:p w14:paraId="340464C5" w14:textId="77777777" w:rsidR="008E63C4" w:rsidRPr="002852AE" w:rsidRDefault="008E63C4" w:rsidP="006C7F5A">
            <w:pPr>
              <w:pStyle w:val="TableTextLeft"/>
              <w:jc w:val="right"/>
              <w:rPr>
                <w:sz w:val="16"/>
                <w:szCs w:val="16"/>
              </w:rPr>
            </w:pPr>
            <w:r w:rsidRPr="002852AE">
              <w:rPr>
                <w:sz w:val="16"/>
                <w:szCs w:val="16"/>
              </w:rPr>
              <w:t xml:space="preserve"> 254,395,129 </w:t>
            </w:r>
          </w:p>
        </w:tc>
        <w:tc>
          <w:tcPr>
            <w:tcW w:w="1361" w:type="dxa"/>
          </w:tcPr>
          <w:p w14:paraId="279AAB51" w14:textId="77777777" w:rsidR="008E63C4" w:rsidRPr="002852AE" w:rsidRDefault="008E63C4" w:rsidP="006C7F5A">
            <w:pPr>
              <w:pStyle w:val="TableTextLeft"/>
              <w:jc w:val="right"/>
              <w:rPr>
                <w:sz w:val="16"/>
                <w:szCs w:val="16"/>
              </w:rPr>
            </w:pPr>
            <w:r w:rsidRPr="002852AE">
              <w:rPr>
                <w:sz w:val="16"/>
                <w:szCs w:val="16"/>
              </w:rPr>
              <w:t xml:space="preserve"> 355,839,108 </w:t>
            </w:r>
          </w:p>
        </w:tc>
      </w:tr>
      <w:tr w:rsidR="008E63C4" w:rsidRPr="002852AE" w14:paraId="624747BD" w14:textId="77777777" w:rsidTr="006C7F5A">
        <w:trPr>
          <w:trHeight w:val="20"/>
        </w:trPr>
        <w:tc>
          <w:tcPr>
            <w:tcW w:w="1702" w:type="dxa"/>
          </w:tcPr>
          <w:p w14:paraId="03CA6C83" w14:textId="77777777" w:rsidR="008E63C4" w:rsidRPr="008E63C4" w:rsidRDefault="008E63C4" w:rsidP="006C7F5A">
            <w:pPr>
              <w:pStyle w:val="TableTextLeft"/>
              <w:rPr>
                <w:szCs w:val="18"/>
              </w:rPr>
            </w:pPr>
            <w:r w:rsidRPr="008E63C4">
              <w:rPr>
                <w:szCs w:val="18"/>
              </w:rPr>
              <w:t>East Gippsland</w:t>
            </w:r>
          </w:p>
        </w:tc>
        <w:tc>
          <w:tcPr>
            <w:tcW w:w="1360" w:type="dxa"/>
            <w:noWrap/>
            <w:hideMark/>
          </w:tcPr>
          <w:p w14:paraId="07B191D2" w14:textId="77777777" w:rsidR="008E63C4" w:rsidRPr="002852AE" w:rsidRDefault="008E63C4" w:rsidP="006C7F5A">
            <w:pPr>
              <w:pStyle w:val="TableTextLeft"/>
              <w:jc w:val="right"/>
              <w:rPr>
                <w:sz w:val="16"/>
                <w:szCs w:val="16"/>
              </w:rPr>
            </w:pPr>
            <w:r w:rsidRPr="002852AE">
              <w:rPr>
                <w:sz w:val="16"/>
                <w:szCs w:val="16"/>
              </w:rPr>
              <w:t xml:space="preserve"> 457,840,351 </w:t>
            </w:r>
          </w:p>
        </w:tc>
        <w:tc>
          <w:tcPr>
            <w:tcW w:w="1361" w:type="dxa"/>
            <w:noWrap/>
            <w:hideMark/>
          </w:tcPr>
          <w:p w14:paraId="4233C98E" w14:textId="77777777" w:rsidR="008E63C4" w:rsidRPr="002852AE" w:rsidRDefault="008E63C4" w:rsidP="006C7F5A">
            <w:pPr>
              <w:pStyle w:val="TableTextLeft"/>
              <w:jc w:val="right"/>
              <w:rPr>
                <w:sz w:val="16"/>
                <w:szCs w:val="16"/>
              </w:rPr>
            </w:pPr>
            <w:r w:rsidRPr="002852AE">
              <w:rPr>
                <w:sz w:val="16"/>
                <w:szCs w:val="16"/>
              </w:rPr>
              <w:t xml:space="preserve"> 314,284,973 </w:t>
            </w:r>
          </w:p>
        </w:tc>
        <w:tc>
          <w:tcPr>
            <w:tcW w:w="1361" w:type="dxa"/>
            <w:noWrap/>
            <w:hideMark/>
          </w:tcPr>
          <w:p w14:paraId="57C82321" w14:textId="77777777" w:rsidR="008E63C4" w:rsidRPr="002852AE" w:rsidRDefault="008E63C4" w:rsidP="006C7F5A">
            <w:pPr>
              <w:pStyle w:val="TableTextLeft"/>
              <w:jc w:val="right"/>
              <w:rPr>
                <w:sz w:val="16"/>
                <w:szCs w:val="16"/>
              </w:rPr>
            </w:pPr>
            <w:r w:rsidRPr="002852AE">
              <w:rPr>
                <w:sz w:val="16"/>
                <w:szCs w:val="16"/>
              </w:rPr>
              <w:t xml:space="preserve"> 263,907,520 </w:t>
            </w:r>
          </w:p>
        </w:tc>
        <w:tc>
          <w:tcPr>
            <w:tcW w:w="1361" w:type="dxa"/>
            <w:noWrap/>
            <w:hideMark/>
          </w:tcPr>
          <w:p w14:paraId="33F87AF6" w14:textId="77777777" w:rsidR="008E63C4" w:rsidRPr="002852AE" w:rsidRDefault="008E63C4" w:rsidP="006C7F5A">
            <w:pPr>
              <w:pStyle w:val="TableTextLeft"/>
              <w:jc w:val="right"/>
              <w:rPr>
                <w:sz w:val="16"/>
                <w:szCs w:val="16"/>
              </w:rPr>
            </w:pPr>
            <w:r w:rsidRPr="002852AE">
              <w:rPr>
                <w:sz w:val="16"/>
                <w:szCs w:val="16"/>
              </w:rPr>
              <w:t xml:space="preserve"> 321,528,902 </w:t>
            </w:r>
          </w:p>
        </w:tc>
        <w:tc>
          <w:tcPr>
            <w:tcW w:w="1361" w:type="dxa"/>
            <w:noWrap/>
            <w:hideMark/>
          </w:tcPr>
          <w:p w14:paraId="5E91FE44" w14:textId="77777777" w:rsidR="008E63C4" w:rsidRPr="002852AE" w:rsidRDefault="008E63C4" w:rsidP="006C7F5A">
            <w:pPr>
              <w:pStyle w:val="TableTextLeft"/>
              <w:jc w:val="right"/>
              <w:rPr>
                <w:sz w:val="16"/>
                <w:szCs w:val="16"/>
              </w:rPr>
            </w:pPr>
            <w:r w:rsidRPr="002852AE">
              <w:rPr>
                <w:sz w:val="16"/>
                <w:szCs w:val="16"/>
              </w:rPr>
              <w:t xml:space="preserve"> 313,316,992 </w:t>
            </w:r>
          </w:p>
        </w:tc>
        <w:tc>
          <w:tcPr>
            <w:tcW w:w="1360" w:type="dxa"/>
            <w:noWrap/>
            <w:hideMark/>
          </w:tcPr>
          <w:p w14:paraId="21D45ACF" w14:textId="77777777" w:rsidR="008E63C4" w:rsidRPr="002852AE" w:rsidRDefault="008E63C4" w:rsidP="006C7F5A">
            <w:pPr>
              <w:pStyle w:val="TableTextLeft"/>
              <w:jc w:val="right"/>
              <w:rPr>
                <w:sz w:val="16"/>
                <w:szCs w:val="16"/>
              </w:rPr>
            </w:pPr>
            <w:r w:rsidRPr="002852AE">
              <w:rPr>
                <w:sz w:val="16"/>
                <w:szCs w:val="16"/>
              </w:rPr>
              <w:t xml:space="preserve"> 330,945,477 </w:t>
            </w:r>
          </w:p>
        </w:tc>
        <w:tc>
          <w:tcPr>
            <w:tcW w:w="1361" w:type="dxa"/>
            <w:noWrap/>
            <w:hideMark/>
          </w:tcPr>
          <w:p w14:paraId="6AAC8473" w14:textId="77777777" w:rsidR="008E63C4" w:rsidRPr="002852AE" w:rsidRDefault="008E63C4" w:rsidP="006C7F5A">
            <w:pPr>
              <w:pStyle w:val="TableTextLeft"/>
              <w:jc w:val="right"/>
              <w:rPr>
                <w:sz w:val="16"/>
                <w:szCs w:val="16"/>
              </w:rPr>
            </w:pPr>
            <w:r w:rsidRPr="002852AE">
              <w:rPr>
                <w:sz w:val="16"/>
                <w:szCs w:val="16"/>
              </w:rPr>
              <w:t xml:space="preserve"> 367,382,141 </w:t>
            </w:r>
          </w:p>
        </w:tc>
        <w:tc>
          <w:tcPr>
            <w:tcW w:w="1361" w:type="dxa"/>
            <w:noWrap/>
            <w:hideMark/>
          </w:tcPr>
          <w:p w14:paraId="77621407" w14:textId="77777777" w:rsidR="008E63C4" w:rsidRPr="002852AE" w:rsidRDefault="008E63C4" w:rsidP="006C7F5A">
            <w:pPr>
              <w:pStyle w:val="TableTextLeft"/>
              <w:jc w:val="right"/>
              <w:rPr>
                <w:sz w:val="16"/>
                <w:szCs w:val="16"/>
              </w:rPr>
            </w:pPr>
            <w:r w:rsidRPr="002852AE">
              <w:rPr>
                <w:sz w:val="16"/>
                <w:szCs w:val="16"/>
              </w:rPr>
              <w:t xml:space="preserve"> 714,018,970 </w:t>
            </w:r>
          </w:p>
        </w:tc>
        <w:tc>
          <w:tcPr>
            <w:tcW w:w="1361" w:type="dxa"/>
            <w:noWrap/>
            <w:hideMark/>
          </w:tcPr>
          <w:p w14:paraId="08A75219" w14:textId="77777777" w:rsidR="008E63C4" w:rsidRPr="002852AE" w:rsidRDefault="008E63C4" w:rsidP="006C7F5A">
            <w:pPr>
              <w:pStyle w:val="TableTextLeft"/>
              <w:jc w:val="right"/>
              <w:rPr>
                <w:sz w:val="16"/>
                <w:szCs w:val="16"/>
              </w:rPr>
            </w:pPr>
            <w:r w:rsidRPr="002852AE">
              <w:rPr>
                <w:sz w:val="16"/>
                <w:szCs w:val="16"/>
              </w:rPr>
              <w:t xml:space="preserve"> 339,183,632 </w:t>
            </w:r>
          </w:p>
        </w:tc>
        <w:tc>
          <w:tcPr>
            <w:tcW w:w="1361" w:type="dxa"/>
          </w:tcPr>
          <w:p w14:paraId="16053ECF" w14:textId="77777777" w:rsidR="008E63C4" w:rsidRPr="002852AE" w:rsidRDefault="008E63C4" w:rsidP="006C7F5A">
            <w:pPr>
              <w:pStyle w:val="TableTextLeft"/>
              <w:jc w:val="right"/>
              <w:rPr>
                <w:sz w:val="16"/>
                <w:szCs w:val="16"/>
              </w:rPr>
            </w:pPr>
            <w:r w:rsidRPr="002852AE">
              <w:rPr>
                <w:sz w:val="16"/>
                <w:szCs w:val="16"/>
              </w:rPr>
              <w:t xml:space="preserve"> 398,569,251 </w:t>
            </w:r>
          </w:p>
        </w:tc>
      </w:tr>
      <w:tr w:rsidR="008E63C4" w:rsidRPr="002852AE" w14:paraId="769E9D38" w14:textId="77777777" w:rsidTr="006C7F5A">
        <w:trPr>
          <w:trHeight w:val="20"/>
        </w:trPr>
        <w:tc>
          <w:tcPr>
            <w:tcW w:w="1702" w:type="dxa"/>
          </w:tcPr>
          <w:p w14:paraId="639814DF" w14:textId="77777777" w:rsidR="008E63C4" w:rsidRPr="008E63C4" w:rsidRDefault="008E63C4" w:rsidP="006C7F5A">
            <w:pPr>
              <w:pStyle w:val="TableTextLeft"/>
              <w:rPr>
                <w:szCs w:val="18"/>
              </w:rPr>
            </w:pPr>
            <w:r w:rsidRPr="008E63C4">
              <w:rPr>
                <w:szCs w:val="18"/>
              </w:rPr>
              <w:t>Gippsland</w:t>
            </w:r>
          </w:p>
        </w:tc>
        <w:tc>
          <w:tcPr>
            <w:tcW w:w="1360" w:type="dxa"/>
            <w:noWrap/>
            <w:hideMark/>
          </w:tcPr>
          <w:p w14:paraId="5C65887A" w14:textId="77777777" w:rsidR="008E63C4" w:rsidRPr="002852AE" w:rsidRDefault="008E63C4" w:rsidP="006C7F5A">
            <w:pPr>
              <w:pStyle w:val="TableTextLeft"/>
              <w:jc w:val="right"/>
              <w:rPr>
                <w:sz w:val="16"/>
                <w:szCs w:val="16"/>
              </w:rPr>
            </w:pPr>
            <w:r w:rsidRPr="002852AE">
              <w:rPr>
                <w:sz w:val="16"/>
                <w:szCs w:val="16"/>
              </w:rPr>
              <w:t xml:space="preserve"> 2,479,342,362 </w:t>
            </w:r>
          </w:p>
        </w:tc>
        <w:tc>
          <w:tcPr>
            <w:tcW w:w="1361" w:type="dxa"/>
            <w:noWrap/>
            <w:hideMark/>
          </w:tcPr>
          <w:p w14:paraId="3E318584" w14:textId="77777777" w:rsidR="008E63C4" w:rsidRPr="002852AE" w:rsidRDefault="008E63C4" w:rsidP="006C7F5A">
            <w:pPr>
              <w:pStyle w:val="TableTextLeft"/>
              <w:jc w:val="right"/>
              <w:rPr>
                <w:sz w:val="16"/>
                <w:szCs w:val="16"/>
              </w:rPr>
            </w:pPr>
            <w:r w:rsidRPr="002852AE">
              <w:rPr>
                <w:sz w:val="16"/>
                <w:szCs w:val="16"/>
              </w:rPr>
              <w:t xml:space="preserve"> 429,729,565 </w:t>
            </w:r>
          </w:p>
        </w:tc>
        <w:tc>
          <w:tcPr>
            <w:tcW w:w="1361" w:type="dxa"/>
            <w:noWrap/>
            <w:hideMark/>
          </w:tcPr>
          <w:p w14:paraId="0CDBE097" w14:textId="77777777" w:rsidR="008E63C4" w:rsidRPr="002852AE" w:rsidRDefault="008E63C4" w:rsidP="006C7F5A">
            <w:pPr>
              <w:pStyle w:val="TableTextLeft"/>
              <w:jc w:val="right"/>
              <w:rPr>
                <w:sz w:val="16"/>
                <w:szCs w:val="16"/>
              </w:rPr>
            </w:pPr>
            <w:r w:rsidRPr="002852AE">
              <w:rPr>
                <w:sz w:val="16"/>
                <w:szCs w:val="16"/>
              </w:rPr>
              <w:t xml:space="preserve"> 559,304,513 </w:t>
            </w:r>
          </w:p>
        </w:tc>
        <w:tc>
          <w:tcPr>
            <w:tcW w:w="1361" w:type="dxa"/>
            <w:noWrap/>
            <w:hideMark/>
          </w:tcPr>
          <w:p w14:paraId="6A43A6D8" w14:textId="77777777" w:rsidR="008E63C4" w:rsidRPr="002852AE" w:rsidRDefault="008E63C4" w:rsidP="006C7F5A">
            <w:pPr>
              <w:pStyle w:val="TableTextLeft"/>
              <w:jc w:val="right"/>
              <w:rPr>
                <w:sz w:val="16"/>
                <w:szCs w:val="16"/>
              </w:rPr>
            </w:pPr>
            <w:r w:rsidRPr="002852AE">
              <w:rPr>
                <w:sz w:val="16"/>
                <w:szCs w:val="16"/>
              </w:rPr>
              <w:t xml:space="preserve"> 699,758,908 </w:t>
            </w:r>
          </w:p>
        </w:tc>
        <w:tc>
          <w:tcPr>
            <w:tcW w:w="1361" w:type="dxa"/>
            <w:noWrap/>
            <w:hideMark/>
          </w:tcPr>
          <w:p w14:paraId="406489D4" w14:textId="77777777" w:rsidR="008E63C4" w:rsidRPr="002852AE" w:rsidRDefault="008E63C4" w:rsidP="006C7F5A">
            <w:pPr>
              <w:pStyle w:val="TableTextLeft"/>
              <w:jc w:val="right"/>
              <w:rPr>
                <w:sz w:val="16"/>
                <w:szCs w:val="16"/>
              </w:rPr>
            </w:pPr>
            <w:r w:rsidRPr="002852AE">
              <w:rPr>
                <w:sz w:val="16"/>
                <w:szCs w:val="16"/>
              </w:rPr>
              <w:t xml:space="preserve"> 618,501,254 </w:t>
            </w:r>
          </w:p>
        </w:tc>
        <w:tc>
          <w:tcPr>
            <w:tcW w:w="1360" w:type="dxa"/>
            <w:noWrap/>
            <w:hideMark/>
          </w:tcPr>
          <w:p w14:paraId="6C08704A" w14:textId="77777777" w:rsidR="008E63C4" w:rsidRPr="002852AE" w:rsidRDefault="008E63C4" w:rsidP="006C7F5A">
            <w:pPr>
              <w:pStyle w:val="TableTextLeft"/>
              <w:jc w:val="right"/>
              <w:rPr>
                <w:sz w:val="16"/>
                <w:szCs w:val="16"/>
              </w:rPr>
            </w:pPr>
            <w:r w:rsidRPr="002852AE">
              <w:rPr>
                <w:sz w:val="16"/>
                <w:szCs w:val="16"/>
              </w:rPr>
              <w:t xml:space="preserve"> 588,848,035 </w:t>
            </w:r>
          </w:p>
        </w:tc>
        <w:tc>
          <w:tcPr>
            <w:tcW w:w="1361" w:type="dxa"/>
            <w:noWrap/>
            <w:hideMark/>
          </w:tcPr>
          <w:p w14:paraId="1AC8C4C4" w14:textId="77777777" w:rsidR="008E63C4" w:rsidRPr="002852AE" w:rsidRDefault="008E63C4" w:rsidP="006C7F5A">
            <w:pPr>
              <w:pStyle w:val="TableTextLeft"/>
              <w:jc w:val="right"/>
              <w:rPr>
                <w:sz w:val="16"/>
                <w:szCs w:val="16"/>
              </w:rPr>
            </w:pPr>
            <w:r w:rsidRPr="002852AE">
              <w:rPr>
                <w:sz w:val="16"/>
                <w:szCs w:val="16"/>
              </w:rPr>
              <w:t xml:space="preserve"> 872,342,424 </w:t>
            </w:r>
          </w:p>
        </w:tc>
        <w:tc>
          <w:tcPr>
            <w:tcW w:w="1361" w:type="dxa"/>
            <w:noWrap/>
            <w:hideMark/>
          </w:tcPr>
          <w:p w14:paraId="23314CAD" w14:textId="77777777" w:rsidR="008E63C4" w:rsidRPr="002852AE" w:rsidRDefault="008E63C4" w:rsidP="006C7F5A">
            <w:pPr>
              <w:pStyle w:val="TableTextLeft"/>
              <w:jc w:val="right"/>
              <w:rPr>
                <w:sz w:val="16"/>
                <w:szCs w:val="16"/>
              </w:rPr>
            </w:pPr>
            <w:r w:rsidRPr="002852AE">
              <w:rPr>
                <w:sz w:val="16"/>
                <w:szCs w:val="16"/>
              </w:rPr>
              <w:t xml:space="preserve"> 947,403,001 </w:t>
            </w:r>
          </w:p>
        </w:tc>
        <w:tc>
          <w:tcPr>
            <w:tcW w:w="1361" w:type="dxa"/>
            <w:noWrap/>
            <w:hideMark/>
          </w:tcPr>
          <w:p w14:paraId="3557488A" w14:textId="77777777" w:rsidR="008E63C4" w:rsidRPr="002852AE" w:rsidRDefault="008E63C4" w:rsidP="006C7F5A">
            <w:pPr>
              <w:pStyle w:val="TableTextLeft"/>
              <w:jc w:val="right"/>
              <w:rPr>
                <w:sz w:val="16"/>
                <w:szCs w:val="16"/>
              </w:rPr>
            </w:pPr>
            <w:r w:rsidRPr="002852AE">
              <w:rPr>
                <w:sz w:val="16"/>
                <w:szCs w:val="16"/>
              </w:rPr>
              <w:t xml:space="preserve"> 900,657,174 </w:t>
            </w:r>
          </w:p>
        </w:tc>
        <w:tc>
          <w:tcPr>
            <w:tcW w:w="1361" w:type="dxa"/>
          </w:tcPr>
          <w:p w14:paraId="708698BE" w14:textId="77777777" w:rsidR="008E63C4" w:rsidRPr="002852AE" w:rsidRDefault="008E63C4" w:rsidP="006C7F5A">
            <w:pPr>
              <w:pStyle w:val="TableTextLeft"/>
              <w:jc w:val="right"/>
              <w:rPr>
                <w:sz w:val="16"/>
                <w:szCs w:val="16"/>
              </w:rPr>
            </w:pPr>
            <w:r w:rsidRPr="002852AE">
              <w:rPr>
                <w:sz w:val="16"/>
                <w:szCs w:val="16"/>
              </w:rPr>
              <w:t xml:space="preserve"> 1,018,878,517 </w:t>
            </w:r>
          </w:p>
        </w:tc>
      </w:tr>
      <w:tr w:rsidR="008E63C4" w:rsidRPr="002852AE" w14:paraId="01036DA7" w14:textId="77777777" w:rsidTr="006C7F5A">
        <w:trPr>
          <w:trHeight w:val="20"/>
        </w:trPr>
        <w:tc>
          <w:tcPr>
            <w:tcW w:w="1702" w:type="dxa"/>
          </w:tcPr>
          <w:p w14:paraId="3E025246" w14:textId="77777777" w:rsidR="008E63C4" w:rsidRPr="008E63C4" w:rsidRDefault="008E63C4" w:rsidP="006C7F5A">
            <w:pPr>
              <w:pStyle w:val="TableTextLeft"/>
              <w:rPr>
                <w:szCs w:val="18"/>
              </w:rPr>
            </w:pPr>
            <w:r w:rsidRPr="008E63C4">
              <w:rPr>
                <w:szCs w:val="18"/>
              </w:rPr>
              <w:t>North East</w:t>
            </w:r>
          </w:p>
        </w:tc>
        <w:tc>
          <w:tcPr>
            <w:tcW w:w="1360" w:type="dxa"/>
            <w:noWrap/>
            <w:hideMark/>
          </w:tcPr>
          <w:p w14:paraId="7A1B14AD" w14:textId="77777777" w:rsidR="008E63C4" w:rsidRPr="002852AE" w:rsidRDefault="008E63C4" w:rsidP="006C7F5A">
            <w:pPr>
              <w:pStyle w:val="TableTextLeft"/>
              <w:jc w:val="right"/>
              <w:rPr>
                <w:sz w:val="16"/>
                <w:szCs w:val="16"/>
              </w:rPr>
            </w:pPr>
            <w:r w:rsidRPr="002852AE">
              <w:rPr>
                <w:sz w:val="16"/>
                <w:szCs w:val="16"/>
              </w:rPr>
              <w:t xml:space="preserve"> 2,672,992,875 </w:t>
            </w:r>
          </w:p>
        </w:tc>
        <w:tc>
          <w:tcPr>
            <w:tcW w:w="1361" w:type="dxa"/>
            <w:noWrap/>
            <w:hideMark/>
          </w:tcPr>
          <w:p w14:paraId="7BF53B76" w14:textId="77777777" w:rsidR="008E63C4" w:rsidRPr="002852AE" w:rsidRDefault="008E63C4" w:rsidP="006C7F5A">
            <w:pPr>
              <w:pStyle w:val="TableTextLeft"/>
              <w:jc w:val="right"/>
              <w:rPr>
                <w:sz w:val="16"/>
                <w:szCs w:val="16"/>
              </w:rPr>
            </w:pPr>
            <w:r w:rsidRPr="002852AE">
              <w:rPr>
                <w:sz w:val="16"/>
                <w:szCs w:val="16"/>
              </w:rPr>
              <w:t xml:space="preserve"> 186,657,629 </w:t>
            </w:r>
          </w:p>
        </w:tc>
        <w:tc>
          <w:tcPr>
            <w:tcW w:w="1361" w:type="dxa"/>
            <w:noWrap/>
            <w:hideMark/>
          </w:tcPr>
          <w:p w14:paraId="09F71F92" w14:textId="77777777" w:rsidR="008E63C4" w:rsidRPr="002852AE" w:rsidRDefault="008E63C4" w:rsidP="006C7F5A">
            <w:pPr>
              <w:pStyle w:val="TableTextLeft"/>
              <w:jc w:val="right"/>
              <w:rPr>
                <w:sz w:val="16"/>
                <w:szCs w:val="16"/>
              </w:rPr>
            </w:pPr>
            <w:r w:rsidRPr="002852AE">
              <w:rPr>
                <w:sz w:val="16"/>
                <w:szCs w:val="16"/>
              </w:rPr>
              <w:t xml:space="preserve"> 345,064,673 </w:t>
            </w:r>
          </w:p>
        </w:tc>
        <w:tc>
          <w:tcPr>
            <w:tcW w:w="1361" w:type="dxa"/>
            <w:noWrap/>
            <w:hideMark/>
          </w:tcPr>
          <w:p w14:paraId="6882E7B2" w14:textId="77777777" w:rsidR="008E63C4" w:rsidRPr="002852AE" w:rsidRDefault="008E63C4" w:rsidP="006C7F5A">
            <w:pPr>
              <w:pStyle w:val="TableTextLeft"/>
              <w:jc w:val="right"/>
              <w:rPr>
                <w:sz w:val="16"/>
                <w:szCs w:val="16"/>
              </w:rPr>
            </w:pPr>
            <w:r w:rsidRPr="002852AE">
              <w:rPr>
                <w:sz w:val="16"/>
                <w:szCs w:val="16"/>
              </w:rPr>
              <w:t xml:space="preserve"> 533,985,735 </w:t>
            </w:r>
          </w:p>
        </w:tc>
        <w:tc>
          <w:tcPr>
            <w:tcW w:w="1361" w:type="dxa"/>
            <w:noWrap/>
            <w:hideMark/>
          </w:tcPr>
          <w:p w14:paraId="00FF98B2" w14:textId="77777777" w:rsidR="008E63C4" w:rsidRPr="002852AE" w:rsidRDefault="008E63C4" w:rsidP="006C7F5A">
            <w:pPr>
              <w:pStyle w:val="TableTextLeft"/>
              <w:jc w:val="right"/>
              <w:rPr>
                <w:sz w:val="16"/>
                <w:szCs w:val="16"/>
              </w:rPr>
            </w:pPr>
            <w:r w:rsidRPr="002852AE">
              <w:rPr>
                <w:sz w:val="16"/>
                <w:szCs w:val="16"/>
              </w:rPr>
              <w:t xml:space="preserve"> 347,749,912 </w:t>
            </w:r>
          </w:p>
        </w:tc>
        <w:tc>
          <w:tcPr>
            <w:tcW w:w="1360" w:type="dxa"/>
            <w:noWrap/>
            <w:hideMark/>
          </w:tcPr>
          <w:p w14:paraId="68918FE5" w14:textId="77777777" w:rsidR="008E63C4" w:rsidRPr="002852AE" w:rsidRDefault="008E63C4" w:rsidP="006C7F5A">
            <w:pPr>
              <w:pStyle w:val="TableTextLeft"/>
              <w:jc w:val="right"/>
              <w:rPr>
                <w:sz w:val="16"/>
                <w:szCs w:val="16"/>
              </w:rPr>
            </w:pPr>
            <w:r w:rsidRPr="002852AE">
              <w:rPr>
                <w:sz w:val="16"/>
                <w:szCs w:val="16"/>
              </w:rPr>
              <w:t xml:space="preserve"> 385,180,423 </w:t>
            </w:r>
          </w:p>
        </w:tc>
        <w:tc>
          <w:tcPr>
            <w:tcW w:w="1361" w:type="dxa"/>
            <w:noWrap/>
            <w:hideMark/>
          </w:tcPr>
          <w:p w14:paraId="334A3CFA" w14:textId="77777777" w:rsidR="008E63C4" w:rsidRPr="002852AE" w:rsidRDefault="008E63C4" w:rsidP="006C7F5A">
            <w:pPr>
              <w:pStyle w:val="TableTextLeft"/>
              <w:jc w:val="right"/>
              <w:rPr>
                <w:sz w:val="16"/>
                <w:szCs w:val="16"/>
              </w:rPr>
            </w:pPr>
            <w:r w:rsidRPr="002852AE">
              <w:rPr>
                <w:sz w:val="16"/>
                <w:szCs w:val="16"/>
              </w:rPr>
              <w:t xml:space="preserve"> 562,032,253 </w:t>
            </w:r>
          </w:p>
        </w:tc>
        <w:tc>
          <w:tcPr>
            <w:tcW w:w="1361" w:type="dxa"/>
            <w:noWrap/>
            <w:hideMark/>
          </w:tcPr>
          <w:p w14:paraId="421220A1" w14:textId="77777777" w:rsidR="008E63C4" w:rsidRPr="002852AE" w:rsidRDefault="008E63C4" w:rsidP="006C7F5A">
            <w:pPr>
              <w:pStyle w:val="TableTextLeft"/>
              <w:jc w:val="right"/>
              <w:rPr>
                <w:sz w:val="16"/>
                <w:szCs w:val="16"/>
              </w:rPr>
            </w:pPr>
            <w:r w:rsidRPr="002852AE">
              <w:rPr>
                <w:sz w:val="16"/>
                <w:szCs w:val="16"/>
              </w:rPr>
              <w:t xml:space="preserve"> 690,212,006 </w:t>
            </w:r>
          </w:p>
        </w:tc>
        <w:tc>
          <w:tcPr>
            <w:tcW w:w="1361" w:type="dxa"/>
            <w:noWrap/>
            <w:hideMark/>
          </w:tcPr>
          <w:p w14:paraId="4C7AAA36" w14:textId="77777777" w:rsidR="008E63C4" w:rsidRPr="002852AE" w:rsidRDefault="008E63C4" w:rsidP="006C7F5A">
            <w:pPr>
              <w:pStyle w:val="TableTextLeft"/>
              <w:jc w:val="right"/>
              <w:rPr>
                <w:sz w:val="16"/>
                <w:szCs w:val="16"/>
              </w:rPr>
            </w:pPr>
            <w:r w:rsidRPr="002852AE">
              <w:rPr>
                <w:sz w:val="16"/>
                <w:szCs w:val="16"/>
              </w:rPr>
              <w:t xml:space="preserve"> 607,862,623 </w:t>
            </w:r>
          </w:p>
        </w:tc>
        <w:tc>
          <w:tcPr>
            <w:tcW w:w="1361" w:type="dxa"/>
          </w:tcPr>
          <w:p w14:paraId="18E0BEC6" w14:textId="77777777" w:rsidR="008E63C4" w:rsidRPr="002852AE" w:rsidRDefault="008E63C4" w:rsidP="006C7F5A">
            <w:pPr>
              <w:pStyle w:val="TableTextLeft"/>
              <w:jc w:val="right"/>
              <w:rPr>
                <w:sz w:val="16"/>
                <w:szCs w:val="16"/>
              </w:rPr>
            </w:pPr>
            <w:r w:rsidRPr="002852AE">
              <w:rPr>
                <w:sz w:val="16"/>
                <w:szCs w:val="16"/>
              </w:rPr>
              <w:t xml:space="preserve"> 704,187,891 </w:t>
            </w:r>
          </w:p>
        </w:tc>
      </w:tr>
      <w:tr w:rsidR="008E63C4" w:rsidRPr="002852AE" w14:paraId="2ECCEDD4" w14:textId="77777777" w:rsidTr="006C7F5A">
        <w:trPr>
          <w:trHeight w:val="20"/>
        </w:trPr>
        <w:tc>
          <w:tcPr>
            <w:tcW w:w="1702" w:type="dxa"/>
          </w:tcPr>
          <w:p w14:paraId="7B924A39" w14:textId="77777777" w:rsidR="008E63C4" w:rsidRPr="008E63C4" w:rsidRDefault="008E63C4" w:rsidP="006C7F5A">
            <w:pPr>
              <w:pStyle w:val="TableTextLeft"/>
              <w:rPr>
                <w:szCs w:val="18"/>
              </w:rPr>
            </w:pPr>
            <w:r w:rsidRPr="008E63C4">
              <w:rPr>
                <w:szCs w:val="18"/>
              </w:rPr>
              <w:t>West</w:t>
            </w:r>
          </w:p>
        </w:tc>
        <w:tc>
          <w:tcPr>
            <w:tcW w:w="1360" w:type="dxa"/>
            <w:noWrap/>
            <w:hideMark/>
          </w:tcPr>
          <w:p w14:paraId="36367381" w14:textId="77777777" w:rsidR="008E63C4" w:rsidRPr="002852AE" w:rsidRDefault="008E63C4" w:rsidP="006C7F5A">
            <w:pPr>
              <w:pStyle w:val="TableTextLeft"/>
              <w:jc w:val="right"/>
              <w:rPr>
                <w:sz w:val="16"/>
                <w:szCs w:val="16"/>
              </w:rPr>
            </w:pPr>
            <w:r w:rsidRPr="002852AE">
              <w:rPr>
                <w:sz w:val="16"/>
                <w:szCs w:val="16"/>
              </w:rPr>
              <w:t xml:space="preserve"> 370,252,091 </w:t>
            </w:r>
          </w:p>
        </w:tc>
        <w:tc>
          <w:tcPr>
            <w:tcW w:w="1361" w:type="dxa"/>
            <w:noWrap/>
            <w:hideMark/>
          </w:tcPr>
          <w:p w14:paraId="61F9F88C" w14:textId="77777777" w:rsidR="008E63C4" w:rsidRPr="002852AE" w:rsidRDefault="008E63C4" w:rsidP="006C7F5A">
            <w:pPr>
              <w:pStyle w:val="TableTextLeft"/>
              <w:jc w:val="right"/>
              <w:rPr>
                <w:sz w:val="16"/>
                <w:szCs w:val="16"/>
              </w:rPr>
            </w:pPr>
            <w:r w:rsidRPr="002852AE">
              <w:rPr>
                <w:sz w:val="16"/>
                <w:szCs w:val="16"/>
              </w:rPr>
              <w:t xml:space="preserve"> 171,855,904 </w:t>
            </w:r>
          </w:p>
        </w:tc>
        <w:tc>
          <w:tcPr>
            <w:tcW w:w="1361" w:type="dxa"/>
            <w:noWrap/>
            <w:hideMark/>
          </w:tcPr>
          <w:p w14:paraId="4DC10726" w14:textId="77777777" w:rsidR="008E63C4" w:rsidRPr="002852AE" w:rsidRDefault="008E63C4" w:rsidP="006C7F5A">
            <w:pPr>
              <w:pStyle w:val="TableTextLeft"/>
              <w:jc w:val="right"/>
              <w:rPr>
                <w:sz w:val="16"/>
                <w:szCs w:val="16"/>
              </w:rPr>
            </w:pPr>
            <w:r w:rsidRPr="002852AE">
              <w:rPr>
                <w:sz w:val="16"/>
                <w:szCs w:val="16"/>
              </w:rPr>
              <w:t xml:space="preserve"> 174,195,935 </w:t>
            </w:r>
          </w:p>
        </w:tc>
        <w:tc>
          <w:tcPr>
            <w:tcW w:w="1361" w:type="dxa"/>
            <w:noWrap/>
            <w:hideMark/>
          </w:tcPr>
          <w:p w14:paraId="013C130D" w14:textId="77777777" w:rsidR="008E63C4" w:rsidRPr="002852AE" w:rsidRDefault="008E63C4" w:rsidP="006C7F5A">
            <w:pPr>
              <w:pStyle w:val="TableTextLeft"/>
              <w:jc w:val="right"/>
              <w:rPr>
                <w:sz w:val="16"/>
                <w:szCs w:val="16"/>
              </w:rPr>
            </w:pPr>
            <w:r w:rsidRPr="002852AE">
              <w:rPr>
                <w:sz w:val="16"/>
                <w:szCs w:val="16"/>
              </w:rPr>
              <w:t xml:space="preserve"> 188,839,676 </w:t>
            </w:r>
          </w:p>
        </w:tc>
        <w:tc>
          <w:tcPr>
            <w:tcW w:w="1361" w:type="dxa"/>
            <w:noWrap/>
            <w:hideMark/>
          </w:tcPr>
          <w:p w14:paraId="78B38FD1" w14:textId="77777777" w:rsidR="008E63C4" w:rsidRPr="002852AE" w:rsidRDefault="008E63C4" w:rsidP="006C7F5A">
            <w:pPr>
              <w:pStyle w:val="TableTextLeft"/>
              <w:jc w:val="right"/>
              <w:rPr>
                <w:sz w:val="16"/>
                <w:szCs w:val="16"/>
              </w:rPr>
            </w:pPr>
            <w:r w:rsidRPr="002852AE">
              <w:rPr>
                <w:sz w:val="16"/>
                <w:szCs w:val="16"/>
              </w:rPr>
              <w:t xml:space="preserve"> 177,405,237 </w:t>
            </w:r>
          </w:p>
        </w:tc>
        <w:tc>
          <w:tcPr>
            <w:tcW w:w="1360" w:type="dxa"/>
            <w:noWrap/>
            <w:hideMark/>
          </w:tcPr>
          <w:p w14:paraId="1BA14AAD" w14:textId="77777777" w:rsidR="008E63C4" w:rsidRPr="002852AE" w:rsidRDefault="008E63C4" w:rsidP="006C7F5A">
            <w:pPr>
              <w:pStyle w:val="TableTextLeft"/>
              <w:jc w:val="right"/>
              <w:rPr>
                <w:sz w:val="16"/>
                <w:szCs w:val="16"/>
              </w:rPr>
            </w:pPr>
            <w:r w:rsidRPr="002852AE">
              <w:rPr>
                <w:sz w:val="16"/>
                <w:szCs w:val="16"/>
              </w:rPr>
              <w:t xml:space="preserve"> 221,734,676 </w:t>
            </w:r>
          </w:p>
        </w:tc>
        <w:tc>
          <w:tcPr>
            <w:tcW w:w="1361" w:type="dxa"/>
            <w:noWrap/>
            <w:hideMark/>
          </w:tcPr>
          <w:p w14:paraId="15BA96B5" w14:textId="77777777" w:rsidR="008E63C4" w:rsidRPr="002852AE" w:rsidRDefault="008E63C4" w:rsidP="006C7F5A">
            <w:pPr>
              <w:pStyle w:val="TableTextLeft"/>
              <w:jc w:val="right"/>
              <w:rPr>
                <w:sz w:val="16"/>
                <w:szCs w:val="16"/>
              </w:rPr>
            </w:pPr>
            <w:r w:rsidRPr="002852AE">
              <w:rPr>
                <w:sz w:val="16"/>
                <w:szCs w:val="16"/>
              </w:rPr>
              <w:t xml:space="preserve"> 299,620,945 </w:t>
            </w:r>
          </w:p>
        </w:tc>
        <w:tc>
          <w:tcPr>
            <w:tcW w:w="1361" w:type="dxa"/>
            <w:noWrap/>
            <w:hideMark/>
          </w:tcPr>
          <w:p w14:paraId="323458A6" w14:textId="77777777" w:rsidR="008E63C4" w:rsidRPr="002852AE" w:rsidRDefault="008E63C4" w:rsidP="006C7F5A">
            <w:pPr>
              <w:pStyle w:val="TableTextLeft"/>
              <w:jc w:val="right"/>
              <w:rPr>
                <w:sz w:val="16"/>
                <w:szCs w:val="16"/>
              </w:rPr>
            </w:pPr>
            <w:r w:rsidRPr="002852AE">
              <w:rPr>
                <w:sz w:val="16"/>
                <w:szCs w:val="16"/>
              </w:rPr>
              <w:t xml:space="preserve"> 214,694,090 </w:t>
            </w:r>
          </w:p>
        </w:tc>
        <w:tc>
          <w:tcPr>
            <w:tcW w:w="1361" w:type="dxa"/>
            <w:noWrap/>
            <w:hideMark/>
          </w:tcPr>
          <w:p w14:paraId="1D39A94E" w14:textId="77777777" w:rsidR="008E63C4" w:rsidRPr="002852AE" w:rsidRDefault="008E63C4" w:rsidP="006C7F5A">
            <w:pPr>
              <w:pStyle w:val="TableTextLeft"/>
              <w:jc w:val="right"/>
              <w:rPr>
                <w:sz w:val="16"/>
                <w:szCs w:val="16"/>
              </w:rPr>
            </w:pPr>
            <w:r w:rsidRPr="002852AE">
              <w:rPr>
                <w:sz w:val="16"/>
                <w:szCs w:val="16"/>
              </w:rPr>
              <w:t xml:space="preserve"> 235,576,032 </w:t>
            </w:r>
          </w:p>
        </w:tc>
        <w:tc>
          <w:tcPr>
            <w:tcW w:w="1361" w:type="dxa"/>
          </w:tcPr>
          <w:p w14:paraId="4820D660" w14:textId="77777777" w:rsidR="008E63C4" w:rsidRPr="002852AE" w:rsidRDefault="008E63C4" w:rsidP="006C7F5A">
            <w:pPr>
              <w:pStyle w:val="TableTextLeft"/>
              <w:jc w:val="right"/>
              <w:rPr>
                <w:sz w:val="16"/>
                <w:szCs w:val="16"/>
              </w:rPr>
            </w:pPr>
            <w:r w:rsidRPr="002852AE">
              <w:rPr>
                <w:sz w:val="16"/>
                <w:szCs w:val="16"/>
              </w:rPr>
              <w:t xml:space="preserve"> 528,025,754 </w:t>
            </w:r>
          </w:p>
        </w:tc>
      </w:tr>
      <w:tr w:rsidR="008E63C4" w:rsidRPr="002852AE" w14:paraId="3C3BF710" w14:textId="77777777" w:rsidTr="006C7F5A">
        <w:trPr>
          <w:trHeight w:val="20"/>
        </w:trPr>
        <w:tc>
          <w:tcPr>
            <w:tcW w:w="1702" w:type="dxa"/>
          </w:tcPr>
          <w:p w14:paraId="06CCA666" w14:textId="77777777" w:rsidR="008E63C4" w:rsidRPr="008E63C4" w:rsidRDefault="008E63C4" w:rsidP="006C7F5A">
            <w:pPr>
              <w:pStyle w:val="TableTextLeft"/>
              <w:rPr>
                <w:szCs w:val="18"/>
              </w:rPr>
            </w:pPr>
            <w:r w:rsidRPr="008E63C4">
              <w:rPr>
                <w:szCs w:val="18"/>
              </w:rPr>
              <w:t>Total</w:t>
            </w:r>
          </w:p>
        </w:tc>
        <w:tc>
          <w:tcPr>
            <w:tcW w:w="1360" w:type="dxa"/>
            <w:noWrap/>
            <w:hideMark/>
          </w:tcPr>
          <w:p w14:paraId="74185C5C" w14:textId="77777777" w:rsidR="008E63C4" w:rsidRPr="002852AE" w:rsidRDefault="008E63C4" w:rsidP="006C7F5A">
            <w:pPr>
              <w:pStyle w:val="TableTextLeft"/>
              <w:jc w:val="right"/>
              <w:rPr>
                <w:sz w:val="16"/>
                <w:szCs w:val="16"/>
              </w:rPr>
            </w:pPr>
            <w:r w:rsidRPr="002852AE">
              <w:rPr>
                <w:sz w:val="16"/>
                <w:szCs w:val="16"/>
              </w:rPr>
              <w:t xml:space="preserve"> 6,269,138,559 </w:t>
            </w:r>
          </w:p>
        </w:tc>
        <w:tc>
          <w:tcPr>
            <w:tcW w:w="1361" w:type="dxa"/>
            <w:noWrap/>
            <w:hideMark/>
          </w:tcPr>
          <w:p w14:paraId="659C364C" w14:textId="77777777" w:rsidR="008E63C4" w:rsidRPr="002852AE" w:rsidRDefault="008E63C4" w:rsidP="006C7F5A">
            <w:pPr>
              <w:pStyle w:val="TableTextLeft"/>
              <w:jc w:val="right"/>
              <w:rPr>
                <w:sz w:val="16"/>
                <w:szCs w:val="16"/>
              </w:rPr>
            </w:pPr>
            <w:r w:rsidRPr="002852AE">
              <w:rPr>
                <w:sz w:val="16"/>
                <w:szCs w:val="16"/>
              </w:rPr>
              <w:t xml:space="preserve"> 1,206,337,739 </w:t>
            </w:r>
          </w:p>
        </w:tc>
        <w:tc>
          <w:tcPr>
            <w:tcW w:w="1361" w:type="dxa"/>
            <w:noWrap/>
            <w:hideMark/>
          </w:tcPr>
          <w:p w14:paraId="34DBEBA2" w14:textId="77777777" w:rsidR="008E63C4" w:rsidRPr="002852AE" w:rsidRDefault="008E63C4" w:rsidP="006C7F5A">
            <w:pPr>
              <w:pStyle w:val="TableTextLeft"/>
              <w:jc w:val="right"/>
              <w:rPr>
                <w:sz w:val="16"/>
                <w:szCs w:val="16"/>
              </w:rPr>
            </w:pPr>
            <w:r w:rsidRPr="002852AE">
              <w:rPr>
                <w:sz w:val="16"/>
                <w:szCs w:val="16"/>
              </w:rPr>
              <w:t xml:space="preserve"> 1,840,962,587 </w:t>
            </w:r>
          </w:p>
        </w:tc>
        <w:tc>
          <w:tcPr>
            <w:tcW w:w="1361" w:type="dxa"/>
            <w:noWrap/>
            <w:hideMark/>
          </w:tcPr>
          <w:p w14:paraId="73EB8083" w14:textId="77777777" w:rsidR="008E63C4" w:rsidRPr="002852AE" w:rsidRDefault="008E63C4" w:rsidP="006C7F5A">
            <w:pPr>
              <w:pStyle w:val="TableTextLeft"/>
              <w:jc w:val="right"/>
              <w:rPr>
                <w:sz w:val="16"/>
                <w:szCs w:val="16"/>
              </w:rPr>
            </w:pPr>
            <w:r w:rsidRPr="002852AE">
              <w:rPr>
                <w:sz w:val="16"/>
                <w:szCs w:val="16"/>
              </w:rPr>
              <w:t xml:space="preserve"> 1,904,771,506 </w:t>
            </w:r>
          </w:p>
        </w:tc>
        <w:tc>
          <w:tcPr>
            <w:tcW w:w="1361" w:type="dxa"/>
            <w:noWrap/>
            <w:hideMark/>
          </w:tcPr>
          <w:p w14:paraId="2CAE198D" w14:textId="77777777" w:rsidR="008E63C4" w:rsidRPr="002852AE" w:rsidRDefault="008E63C4" w:rsidP="006C7F5A">
            <w:pPr>
              <w:pStyle w:val="TableTextLeft"/>
              <w:jc w:val="right"/>
              <w:rPr>
                <w:sz w:val="16"/>
                <w:szCs w:val="16"/>
              </w:rPr>
            </w:pPr>
            <w:r w:rsidRPr="002852AE">
              <w:rPr>
                <w:sz w:val="16"/>
                <w:szCs w:val="16"/>
              </w:rPr>
              <w:t xml:space="preserve"> 1,623,799,964 </w:t>
            </w:r>
          </w:p>
        </w:tc>
        <w:tc>
          <w:tcPr>
            <w:tcW w:w="1360" w:type="dxa"/>
            <w:noWrap/>
            <w:hideMark/>
          </w:tcPr>
          <w:p w14:paraId="2E1708B8" w14:textId="77777777" w:rsidR="008E63C4" w:rsidRPr="002852AE" w:rsidRDefault="008E63C4" w:rsidP="006C7F5A">
            <w:pPr>
              <w:pStyle w:val="TableTextLeft"/>
              <w:jc w:val="right"/>
              <w:rPr>
                <w:sz w:val="16"/>
                <w:szCs w:val="16"/>
              </w:rPr>
            </w:pPr>
            <w:r w:rsidRPr="002852AE">
              <w:rPr>
                <w:sz w:val="16"/>
                <w:szCs w:val="16"/>
              </w:rPr>
              <w:t xml:space="preserve"> 1,800,624,275 </w:t>
            </w:r>
          </w:p>
        </w:tc>
        <w:tc>
          <w:tcPr>
            <w:tcW w:w="1361" w:type="dxa"/>
            <w:noWrap/>
            <w:hideMark/>
          </w:tcPr>
          <w:p w14:paraId="44B65429" w14:textId="77777777" w:rsidR="008E63C4" w:rsidRPr="002852AE" w:rsidRDefault="008E63C4" w:rsidP="006C7F5A">
            <w:pPr>
              <w:pStyle w:val="TableTextLeft"/>
              <w:jc w:val="right"/>
              <w:rPr>
                <w:sz w:val="16"/>
                <w:szCs w:val="16"/>
              </w:rPr>
            </w:pPr>
            <w:r w:rsidRPr="002852AE">
              <w:rPr>
                <w:sz w:val="16"/>
                <w:szCs w:val="16"/>
              </w:rPr>
              <w:t xml:space="preserve"> 2,329,991,357 </w:t>
            </w:r>
          </w:p>
        </w:tc>
        <w:tc>
          <w:tcPr>
            <w:tcW w:w="1361" w:type="dxa"/>
            <w:noWrap/>
            <w:hideMark/>
          </w:tcPr>
          <w:p w14:paraId="21C77027" w14:textId="77777777" w:rsidR="008E63C4" w:rsidRPr="002852AE" w:rsidRDefault="008E63C4" w:rsidP="006C7F5A">
            <w:pPr>
              <w:pStyle w:val="TableTextLeft"/>
              <w:jc w:val="right"/>
              <w:rPr>
                <w:sz w:val="16"/>
                <w:szCs w:val="16"/>
              </w:rPr>
            </w:pPr>
            <w:r w:rsidRPr="002852AE">
              <w:rPr>
                <w:sz w:val="16"/>
                <w:szCs w:val="16"/>
              </w:rPr>
              <w:t xml:space="preserve"> 2,813,083,153 </w:t>
            </w:r>
          </w:p>
        </w:tc>
        <w:tc>
          <w:tcPr>
            <w:tcW w:w="1361" w:type="dxa"/>
            <w:noWrap/>
            <w:hideMark/>
          </w:tcPr>
          <w:p w14:paraId="7B26580A" w14:textId="77777777" w:rsidR="008E63C4" w:rsidRPr="002852AE" w:rsidRDefault="008E63C4" w:rsidP="006C7F5A">
            <w:pPr>
              <w:pStyle w:val="TableTextLeft"/>
              <w:jc w:val="right"/>
              <w:rPr>
                <w:sz w:val="16"/>
                <w:szCs w:val="16"/>
              </w:rPr>
            </w:pPr>
            <w:r w:rsidRPr="002852AE">
              <w:rPr>
                <w:sz w:val="16"/>
                <w:szCs w:val="16"/>
              </w:rPr>
              <w:t xml:space="preserve"> 2,337,674,590 </w:t>
            </w:r>
          </w:p>
        </w:tc>
        <w:tc>
          <w:tcPr>
            <w:tcW w:w="1361" w:type="dxa"/>
          </w:tcPr>
          <w:p w14:paraId="090C699A" w14:textId="77777777" w:rsidR="008E63C4" w:rsidRPr="002852AE" w:rsidRDefault="008E63C4" w:rsidP="006C7F5A">
            <w:pPr>
              <w:pStyle w:val="TableTextLeft"/>
              <w:jc w:val="right"/>
              <w:rPr>
                <w:sz w:val="16"/>
                <w:szCs w:val="16"/>
              </w:rPr>
            </w:pPr>
            <w:r w:rsidRPr="002852AE">
              <w:rPr>
                <w:sz w:val="16"/>
                <w:szCs w:val="16"/>
              </w:rPr>
              <w:t xml:space="preserve"> 3,005,500,520 </w:t>
            </w:r>
          </w:p>
        </w:tc>
      </w:tr>
    </w:tbl>
    <w:p w14:paraId="089CB7DA" w14:textId="376897FB" w:rsidR="00D11B19" w:rsidRPr="00AD6508" w:rsidRDefault="008E63C4" w:rsidP="00877BED">
      <w:pPr>
        <w:pStyle w:val="CaptionImageorFigure"/>
        <w:ind w:left="-851"/>
        <w:sectPr w:rsidR="00D11B19" w:rsidRPr="00AD6508" w:rsidSect="00614607">
          <w:pgSz w:w="16840" w:h="11907" w:orient="landscape" w:code="9"/>
          <w:pgMar w:top="851" w:right="2211" w:bottom="851" w:left="1758" w:header="284" w:footer="284" w:gutter="0"/>
          <w:cols w:space="284"/>
          <w:docGrid w:linePitch="360"/>
        </w:sectPr>
      </w:pPr>
      <w:r>
        <w:t xml:space="preserve"> </w:t>
      </w:r>
    </w:p>
    <w:p w14:paraId="31FB0708" w14:textId="5615D84C" w:rsidR="00137AD9" w:rsidRPr="00954A60" w:rsidRDefault="00137AD9" w:rsidP="00352E88">
      <w:pPr>
        <w:pStyle w:val="Heading3"/>
      </w:pPr>
      <w:bookmarkStart w:id="224" w:name="_Toc20846264"/>
      <w:bookmarkStart w:id="225" w:name="_Toc25932889"/>
      <w:r>
        <w:lastRenderedPageBreak/>
        <w:t>Pollination</w:t>
      </w:r>
      <w:bookmarkEnd w:id="224"/>
      <w:bookmarkEnd w:id="225"/>
    </w:p>
    <w:p w14:paraId="406688BE" w14:textId="29C409B7" w:rsidR="00137AD9" w:rsidRPr="008B6D9F" w:rsidRDefault="00137AD9" w:rsidP="00352E88">
      <w:pPr>
        <w:pStyle w:val="Heading4"/>
      </w:pPr>
      <w:r w:rsidRPr="008B6D9F">
        <w:t xml:space="preserve">Description of </w:t>
      </w:r>
      <w:r w:rsidR="008B6D9F" w:rsidRPr="008B6D9F">
        <w:t xml:space="preserve">ecosystem </w:t>
      </w:r>
      <w:r w:rsidRPr="008B6D9F">
        <w:t>service</w:t>
      </w:r>
      <w:r w:rsidR="0029110F" w:rsidRPr="008B6D9F">
        <w:t xml:space="preserve"> and </w:t>
      </w:r>
      <w:r w:rsidR="008B6D9F" w:rsidRPr="008B6D9F">
        <w:t>users</w:t>
      </w:r>
    </w:p>
    <w:p w14:paraId="3898A6B5" w14:textId="5BA896C5" w:rsidR="00137AD9" w:rsidRDefault="00266723" w:rsidP="00137AD9">
      <w:pPr>
        <w:pStyle w:val="BodyText"/>
      </w:pPr>
      <w:r>
        <w:t xml:space="preserve">Forests in </w:t>
      </w:r>
      <w:r w:rsidR="00DC14FD">
        <w:t xml:space="preserve">Victorian </w:t>
      </w:r>
      <w:r>
        <w:t>RFA regions support n</w:t>
      </w:r>
      <w:r w:rsidR="00137AD9">
        <w:t>ative and introduced pollinators</w:t>
      </w:r>
      <w:r>
        <w:t xml:space="preserve"> that provide pollination services to </w:t>
      </w:r>
      <w:r w:rsidR="00636F3D">
        <w:t>industries</w:t>
      </w:r>
      <w:r w:rsidR="00B32E3B">
        <w:t xml:space="preserve"> and</w:t>
      </w:r>
      <w:r w:rsidR="00636F3D">
        <w:t xml:space="preserve"> </w:t>
      </w:r>
      <w:r w:rsidR="00B32E3B">
        <w:t>households</w:t>
      </w:r>
      <w:r>
        <w:t xml:space="preserve">. </w:t>
      </w:r>
      <w:r w:rsidR="00636F3D" w:rsidRPr="00636F3D">
        <w:t xml:space="preserve">A direct user of this ecosystem service in the apiary industry which provides commercial pollination services to producers of pollination dependent crops. The agricultural industry and households are also direct users of wild pollination services. </w:t>
      </w:r>
      <w:r w:rsidR="00786540">
        <w:t>More broadly, businesses</w:t>
      </w:r>
      <w:r w:rsidR="00636F3D" w:rsidRPr="00636F3D">
        <w:t xml:space="preserve"> and households benefit from the production and consumption of pollination dependent crops.</w:t>
      </w:r>
      <w:r w:rsidR="00137AD9">
        <w:t xml:space="preserve"> </w:t>
      </w:r>
      <w:r w:rsidR="00CE3F75">
        <w:t xml:space="preserve">Pollination </w:t>
      </w:r>
      <w:r w:rsidR="00DC14FD">
        <w:t xml:space="preserve">is </w:t>
      </w:r>
      <w:r w:rsidR="00137AD9">
        <w:t xml:space="preserve">also </w:t>
      </w:r>
      <w:r w:rsidR="00CE3F75">
        <w:t xml:space="preserve">an important intra and inter-ecosystem flow which </w:t>
      </w:r>
      <w:r w:rsidR="00137AD9">
        <w:t>support</w:t>
      </w:r>
      <w:r w:rsidR="00CE3F75">
        <w:t>s</w:t>
      </w:r>
      <w:r w:rsidR="00137AD9">
        <w:t xml:space="preserve"> the maintenance </w:t>
      </w:r>
      <w:r w:rsidR="00D95678">
        <w:t xml:space="preserve">of </w:t>
      </w:r>
      <w:r w:rsidR="00137AD9">
        <w:t>forests and other</w:t>
      </w:r>
      <w:r w:rsidR="00CE3F75">
        <w:t xml:space="preserve"> types of</w:t>
      </w:r>
      <w:r w:rsidR="00137AD9">
        <w:t xml:space="preserve"> ecosystem</w:t>
      </w:r>
      <w:r w:rsidR="00CE3F75">
        <w:t>s.</w:t>
      </w:r>
      <w:r w:rsidR="00CD5E4A">
        <w:t xml:space="preserve"> This assessment focuses on the contribution of forest ecosystems to the apiary industry and to commercial pollination services, and consequently represents a lower bound</w:t>
      </w:r>
      <w:r w:rsidR="00C76DD4">
        <w:t xml:space="preserve"> estimate</w:t>
      </w:r>
      <w:r w:rsidR="004B0BFA">
        <w:t xml:space="preserve"> of the broader contribution of pollination </w:t>
      </w:r>
      <w:r w:rsidR="00C76DD4">
        <w:t xml:space="preserve">to households and industries. </w:t>
      </w:r>
      <w:r w:rsidR="004B0BFA">
        <w:t xml:space="preserve"> </w:t>
      </w:r>
    </w:p>
    <w:p w14:paraId="534044BF" w14:textId="77777777" w:rsidR="00137AD9" w:rsidRDefault="00137AD9" w:rsidP="00137AD9">
      <w:pPr>
        <w:pStyle w:val="BodyText"/>
      </w:pPr>
      <w:r>
        <w:t xml:space="preserve">Forest ecosystems support a range of pollinators such as insects, birds and bats that pollinate plants and are essential to producing fruits, vegetables and seeds for human use. European honeybees are the most common pollinators of agriculture in Australia, while other species, including native bees and other insects, also perform some agricultural pollination. </w:t>
      </w:r>
    </w:p>
    <w:p w14:paraId="639A28CE" w14:textId="7BA6A045" w:rsidR="00137AD9" w:rsidRDefault="00137AD9" w:rsidP="00137AD9">
      <w:pPr>
        <w:pStyle w:val="BodyText"/>
      </w:pPr>
      <w:r>
        <w:t>Pollinat</w:t>
      </w:r>
      <w:r w:rsidR="008D3385">
        <w:t>ors are</w:t>
      </w:r>
      <w:r>
        <w:t xml:space="preserve"> essential for </w:t>
      </w:r>
      <w:r w:rsidR="008D3385">
        <w:t xml:space="preserve">the production of </w:t>
      </w:r>
      <w:r>
        <w:t xml:space="preserve">some crops, while for others </w:t>
      </w:r>
      <w:r w:rsidR="008D3385">
        <w:t xml:space="preserve">they help </w:t>
      </w:r>
      <w:r>
        <w:t xml:space="preserve">raise </w:t>
      </w:r>
      <w:r w:rsidR="00767475">
        <w:t xml:space="preserve">crop </w:t>
      </w:r>
      <w:r>
        <w:t>yield</w:t>
      </w:r>
      <w:r w:rsidR="00767475">
        <w:t>s</w:t>
      </w:r>
      <w:r>
        <w:t>. The level of dependence on pollination varies, ranging from 10 per cent for peanuts to</w:t>
      </w:r>
      <w:r w:rsidR="00767475">
        <w:t xml:space="preserve"> 90 per cent for apples and</w:t>
      </w:r>
      <w:r>
        <w:t xml:space="preserve"> 100 per cent for almonds.</w:t>
      </w:r>
      <w:r>
        <w:rPr>
          <w:rStyle w:val="FootnoteReference"/>
        </w:rPr>
        <w:footnoteReference w:id="113"/>
      </w:r>
      <w:r>
        <w:t xml:space="preserve"> This means that the removal of pollination would lead to loss of all almond production</w:t>
      </w:r>
      <w:r w:rsidR="009174C7">
        <w:t xml:space="preserve"> and significant decline of apple production</w:t>
      </w:r>
      <w:r>
        <w:t>.</w:t>
      </w:r>
      <w:r w:rsidR="00604071">
        <w:t xml:space="preserve"> </w:t>
      </w:r>
      <w:r w:rsidR="007F2046">
        <w:t>A</w:t>
      </w:r>
      <w:r>
        <w:t>lthough there are technically feasible substitutes</w:t>
      </w:r>
      <w:r w:rsidR="00604071">
        <w:t xml:space="preserve"> for pollination by bees</w:t>
      </w:r>
      <w:r w:rsidR="00964176">
        <w:t xml:space="preserve"> and other insects</w:t>
      </w:r>
      <w:r>
        <w:t>, such as artificial pollination by people or</w:t>
      </w:r>
      <w:r w:rsidR="007F2046">
        <w:t xml:space="preserve"> </w:t>
      </w:r>
      <w:r>
        <w:t xml:space="preserve">technology, the cost would be higher. </w:t>
      </w:r>
    </w:p>
    <w:p w14:paraId="2C1C4360" w14:textId="69093FEA" w:rsidR="00137AD9" w:rsidRDefault="00137AD9" w:rsidP="00137AD9">
      <w:pPr>
        <w:pStyle w:val="BodyText"/>
      </w:pPr>
      <w:r>
        <w:t xml:space="preserve">Pollination of agricultural crops is highly dependent on access to native floral resources in forests. Providers of </w:t>
      </w:r>
      <w:r w:rsidR="005B3D3B">
        <w:t>commercial</w:t>
      </w:r>
      <w:r>
        <w:t xml:space="preserve"> pollination services typically </w:t>
      </w:r>
      <w:r w:rsidR="00964176">
        <w:t xml:space="preserve">store and </w:t>
      </w:r>
      <w:r>
        <w:t xml:space="preserve">strengthen bee colonies by placing hives in or </w:t>
      </w:r>
      <w:r w:rsidR="007F2046">
        <w:t>near</w:t>
      </w:r>
      <w:r>
        <w:t xml:space="preserve"> areas of native vegetation. Hives are then transported to agricultural areas to pollinate specific crops (such as Victoria’s almond orchards). There are also unpaid pollination services (incidental pollination)</w:t>
      </w:r>
      <w:r w:rsidR="009B7ACD">
        <w:t xml:space="preserve"> from wild pollinators or beekeeping activity. </w:t>
      </w:r>
    </w:p>
    <w:p w14:paraId="535179DD" w14:textId="1110655F" w:rsidR="00137AD9" w:rsidRDefault="00137AD9" w:rsidP="00352E88">
      <w:pPr>
        <w:pStyle w:val="Heading4"/>
      </w:pPr>
      <w:r>
        <w:t xml:space="preserve">Quantification of </w:t>
      </w:r>
      <w:r w:rsidR="008B6D9F">
        <w:t xml:space="preserve">ecosystem </w:t>
      </w:r>
      <w:r>
        <w:t>service</w:t>
      </w:r>
    </w:p>
    <w:p w14:paraId="77BCF1C4" w14:textId="77777777" w:rsidR="00137AD9" w:rsidRDefault="00137AD9" w:rsidP="008B6D9F">
      <w:pPr>
        <w:pStyle w:val="Heading5"/>
      </w:pPr>
      <w:r>
        <w:t>Habitat for bees and other pollinators</w:t>
      </w:r>
    </w:p>
    <w:p w14:paraId="2693EE48" w14:textId="6B935CBC" w:rsidR="00137AD9" w:rsidRDefault="00137AD9" w:rsidP="00137AD9">
      <w:pPr>
        <w:pStyle w:val="BodyText"/>
      </w:pPr>
      <w:r>
        <w:t>Forests provide habitat that supports bees and other pollinators. Forest ecosystem extent</w:t>
      </w:r>
      <w:r w:rsidR="001807A0">
        <w:t xml:space="preserve"> </w:t>
      </w:r>
      <w:r>
        <w:t>provides a broad indicator of provision of habitat for pollinators, including bees.</w:t>
      </w:r>
      <w:r w:rsidRPr="00153B52">
        <w:t xml:space="preserve"> </w:t>
      </w:r>
      <w:r>
        <w:t>The maintenance of forest ecosystem extent and condition is crucial to supporting pollinators and pollination services.</w:t>
      </w:r>
    </w:p>
    <w:p w14:paraId="08A5DA0C" w14:textId="77777777" w:rsidR="00137AD9" w:rsidRPr="000E5455" w:rsidRDefault="00137AD9" w:rsidP="000E5455">
      <w:pPr>
        <w:pStyle w:val="Heading5"/>
      </w:pPr>
      <w:r w:rsidRPr="000E5455">
        <w:t>Apiary sites</w:t>
      </w:r>
    </w:p>
    <w:p w14:paraId="36A9A689" w14:textId="403B179D" w:rsidR="00137AD9" w:rsidRDefault="00137AD9" w:rsidP="000E5455">
      <w:pPr>
        <w:pStyle w:val="BodyText"/>
      </w:pPr>
      <w:r>
        <w:t>There are 4,485 licensed apiary (beekeeping) sites on public land across Victoria.</w:t>
      </w:r>
      <w:r>
        <w:rPr>
          <w:rStyle w:val="FootnoteReference"/>
        </w:rPr>
        <w:footnoteReference w:id="114"/>
      </w:r>
      <w:r>
        <w:t xml:space="preserve"> Fifty-five per cent of sites are in RFA regions, with the largest number in the West RFA region (22 per cent of total sites) followed by Gippsland (13 per cent). Apiary sites are typically located in and around forests.</w:t>
      </w:r>
      <w:r w:rsidR="00EE21C1">
        <w:t xml:space="preserve"> Apiary sites are further discussed</w:t>
      </w:r>
      <w:r w:rsidR="000E5455">
        <w:t>, and maps provided,</w:t>
      </w:r>
      <w:r w:rsidR="00EE21C1">
        <w:t xml:space="preserve"> in the honey section </w:t>
      </w:r>
      <w:r w:rsidR="000E5455">
        <w:t xml:space="preserve">of Appendix A. </w:t>
      </w:r>
      <w:r w:rsidR="00EE21C1">
        <w:t xml:space="preserve"> </w:t>
      </w:r>
      <w:r>
        <w:t xml:space="preserve"> </w:t>
      </w:r>
    </w:p>
    <w:p w14:paraId="25669CF4" w14:textId="44F6C7A8" w:rsidR="00137AD9" w:rsidRPr="00DC6D09" w:rsidRDefault="005B3D3B" w:rsidP="000E5455">
      <w:pPr>
        <w:pStyle w:val="Heading5"/>
        <w:rPr>
          <w:i w:val="0"/>
        </w:rPr>
      </w:pPr>
      <w:r>
        <w:lastRenderedPageBreak/>
        <w:t>Commercial</w:t>
      </w:r>
      <w:r w:rsidR="00137AD9">
        <w:t xml:space="preserve"> pollination services</w:t>
      </w:r>
    </w:p>
    <w:p w14:paraId="6CA0058B" w14:textId="5F797021" w:rsidR="00137AD9" w:rsidRDefault="00137AD9" w:rsidP="00137AD9">
      <w:pPr>
        <w:pStyle w:val="BodyText"/>
      </w:pPr>
      <w:r>
        <w:t xml:space="preserve">Almonds are the most common crop that uses </w:t>
      </w:r>
      <w:r w:rsidR="005B3D3B">
        <w:t>commercial</w:t>
      </w:r>
      <w:r>
        <w:t xml:space="preserve"> pollination services in Victoria, with 94 per cent of pollination service providers supplying almond crops</w:t>
      </w:r>
      <w:r w:rsidR="005E0A2E">
        <w:t xml:space="preserve"> – see </w:t>
      </w:r>
      <w:r w:rsidR="005E0A2E">
        <w:fldChar w:fldCharType="begin"/>
      </w:r>
      <w:r w:rsidR="005E0A2E">
        <w:instrText xml:space="preserve"> REF _Ref4415726 \h </w:instrText>
      </w:r>
      <w:r w:rsidR="005E0A2E">
        <w:fldChar w:fldCharType="separate"/>
      </w:r>
      <w:r w:rsidR="002F0F23">
        <w:t xml:space="preserve">Table </w:t>
      </w:r>
      <w:r w:rsidR="002F0F23">
        <w:rPr>
          <w:noProof/>
        </w:rPr>
        <w:t>42</w:t>
      </w:r>
      <w:r w:rsidR="005E0A2E">
        <w:fldChar w:fldCharType="end"/>
      </w:r>
      <w:r w:rsidR="005E0A2E">
        <w:t xml:space="preserve">. </w:t>
      </w:r>
      <w:r>
        <w:t xml:space="preserve">Around 20 per cent of pollination service providers supply oilseed crops, and 10 per cent supply other fruit crops. </w:t>
      </w:r>
    </w:p>
    <w:p w14:paraId="70F998B4" w14:textId="57D34364" w:rsidR="007600FE" w:rsidRDefault="005B3D3B" w:rsidP="00137AD9">
      <w:pPr>
        <w:pStyle w:val="BodyText"/>
      </w:pPr>
      <w:r>
        <w:t>Commercial</w:t>
      </w:r>
      <w:r w:rsidR="00137AD9">
        <w:t xml:space="preserve"> pollination services have increased over the past decade with over 50 per cent of Victorian beekeepers providing </w:t>
      </w:r>
      <w:r w:rsidR="00DF27FB">
        <w:t>commercial</w:t>
      </w:r>
      <w:r w:rsidR="00137AD9">
        <w:t xml:space="preserve"> pollination services in 2014-15, up from under 40 per cent in 2006-07. Around 14 per cent of Victorian beekeeping businesses not offering </w:t>
      </w:r>
      <w:r w:rsidR="00DF27FB">
        <w:t>commercial</w:t>
      </w:r>
      <w:r w:rsidR="00137AD9">
        <w:t xml:space="preserve"> pollination services in 2014-15 planned to commence in the next five years, and over 55 per cent</w:t>
      </w:r>
      <w:r w:rsidR="00811503">
        <w:t xml:space="preserve"> of those</w:t>
      </w:r>
      <w:r w:rsidR="00137AD9">
        <w:t xml:space="preserve"> offering </w:t>
      </w:r>
      <w:r w:rsidR="00DF27FB">
        <w:t>commercial</w:t>
      </w:r>
      <w:r w:rsidR="00137AD9">
        <w:t xml:space="preserve"> pollination services planned to expand. </w:t>
      </w:r>
      <w:r w:rsidR="007600FE">
        <w:t xml:space="preserve">It </w:t>
      </w:r>
      <w:r w:rsidR="00772BD3">
        <w:t>is not clear what proportion of</w:t>
      </w:r>
      <w:r w:rsidR="007600FE">
        <w:t xml:space="preserve"> the increase in </w:t>
      </w:r>
      <w:r>
        <w:t>commercial</w:t>
      </w:r>
      <w:r w:rsidR="007600FE">
        <w:t xml:space="preserve"> pollination is due to a decline in wild pollination (requiring substitution </w:t>
      </w:r>
      <w:r w:rsidR="00B424CE">
        <w:t xml:space="preserve">with </w:t>
      </w:r>
      <w:r>
        <w:t>commercial</w:t>
      </w:r>
      <w:r w:rsidR="00B424CE">
        <w:t xml:space="preserve"> pollination) or an increase in crops requiring </w:t>
      </w:r>
      <w:r>
        <w:t>commercial</w:t>
      </w:r>
      <w:r w:rsidR="00B424CE">
        <w:t xml:space="preserve"> pollination. </w:t>
      </w:r>
      <w:r w:rsidR="002C66B0">
        <w:t>However</w:t>
      </w:r>
      <w:r w:rsidR="000C5144">
        <w:t>,</w:t>
      </w:r>
      <w:r w:rsidR="002C66B0">
        <w:t xml:space="preserve"> it is likely driven </w:t>
      </w:r>
      <w:r w:rsidR="000C5144">
        <w:t>in part</w:t>
      </w:r>
      <w:r w:rsidR="002C66B0">
        <w:t xml:space="preserve"> by </w:t>
      </w:r>
      <w:r w:rsidR="003775A8">
        <w:t>growth</w:t>
      </w:r>
      <w:r w:rsidR="002C66B0">
        <w:t xml:space="preserve"> </w:t>
      </w:r>
      <w:r w:rsidR="003775A8">
        <w:t>in</w:t>
      </w:r>
      <w:r w:rsidR="002C66B0">
        <w:t xml:space="preserve"> pollination </w:t>
      </w:r>
      <w:r w:rsidR="000C5144">
        <w:t>dependent</w:t>
      </w:r>
      <w:r w:rsidR="002C66B0">
        <w:t xml:space="preserve"> crops such as almonds</w:t>
      </w:r>
      <w:r w:rsidR="000C5144">
        <w:t>, where production has increased significantly in northern Victoria.</w:t>
      </w:r>
      <w:r w:rsidR="000C5144">
        <w:rPr>
          <w:rStyle w:val="FootnoteReference"/>
        </w:rPr>
        <w:footnoteReference w:id="115"/>
      </w:r>
    </w:p>
    <w:p w14:paraId="52019B95" w14:textId="33B1C708" w:rsidR="00137AD9" w:rsidRDefault="00137AD9" w:rsidP="00137AD9">
      <w:pPr>
        <w:pStyle w:val="BodyText"/>
      </w:pPr>
      <w:r>
        <w:t xml:space="preserve">Access to public land appears to be sufficient </w:t>
      </w:r>
      <w:r w:rsidR="00684B17">
        <w:t>for</w:t>
      </w:r>
      <w:r>
        <w:t xml:space="preserve"> many beekeepers, as this was not commonly cited as an impediment to commencing or expanding </w:t>
      </w:r>
      <w:r w:rsidR="00DF27FB">
        <w:t>commercial</w:t>
      </w:r>
      <w:r>
        <w:t xml:space="preserve"> pollination services</w:t>
      </w:r>
      <w:r w:rsidR="005A30B4">
        <w:t>. Around 10 per cent of Australian beekeepers surveyed in 2014-15 said public land availability was an impediment</w:t>
      </w:r>
      <w:r>
        <w:t>.</w:t>
      </w:r>
      <w:r>
        <w:rPr>
          <w:rStyle w:val="FootnoteReference"/>
        </w:rPr>
        <w:footnoteReference w:id="116"/>
      </w:r>
      <w:r>
        <w:t xml:space="preserve">  </w:t>
      </w:r>
    </w:p>
    <w:p w14:paraId="22BA8729" w14:textId="62ACE35E" w:rsidR="00137AD9" w:rsidRDefault="005A30B4" w:rsidP="00137AD9">
      <w:pPr>
        <w:pStyle w:val="BodyText"/>
      </w:pPr>
      <w:r>
        <w:t xml:space="preserve">Beekeepers are willing to travel significant distances to deliver </w:t>
      </w:r>
      <w:r w:rsidR="00DF27FB">
        <w:t>commercial</w:t>
      </w:r>
      <w:r>
        <w:t xml:space="preserve"> pollination services, demonstrating that forests (where bee colonies are </w:t>
      </w:r>
      <w:r w:rsidR="00783118">
        <w:t xml:space="preserve">stored and </w:t>
      </w:r>
      <w:r>
        <w:t xml:space="preserve">strengthened) play a role in supporting agricultural production even when crops are not located near forests. </w:t>
      </w:r>
      <w:r w:rsidR="00137AD9">
        <w:t xml:space="preserve">Nationally, the average distance travelled by beekeepers to deliver </w:t>
      </w:r>
      <w:r w:rsidR="00DF27FB">
        <w:t>commercial</w:t>
      </w:r>
      <w:r w:rsidR="00137AD9">
        <w:t xml:space="preserve"> pollination services </w:t>
      </w:r>
      <w:r w:rsidR="00783118">
        <w:t xml:space="preserve">in 2014-15 </w:t>
      </w:r>
      <w:r w:rsidR="00137AD9">
        <w:t>was 310 kilometres, with 50 per cent of beekeepers travelling between 85 and 400 kilometres.</w:t>
      </w:r>
      <w:r w:rsidR="00137AD9">
        <w:rPr>
          <w:rStyle w:val="FootnoteReference"/>
        </w:rPr>
        <w:footnoteReference w:id="117"/>
      </w:r>
      <w:r w:rsidR="00137AD9">
        <w:t xml:space="preserve"> It’s likely that average distances travelled in Victoria would be lower, due to the density of population and </w:t>
      </w:r>
      <w:r w:rsidR="00DF6CE3">
        <w:t xml:space="preserve">crop </w:t>
      </w:r>
      <w:r w:rsidR="00137AD9">
        <w:t xml:space="preserve">production in the state. </w:t>
      </w:r>
    </w:p>
    <w:p w14:paraId="074F30A7" w14:textId="66E7CEF6" w:rsidR="00B84310" w:rsidRDefault="00B84310" w:rsidP="00B84310">
      <w:pPr>
        <w:pStyle w:val="Caption"/>
      </w:pPr>
      <w:bookmarkStart w:id="227" w:name="_Ref4415726"/>
      <w:r>
        <w:t xml:space="preserve">Table </w:t>
      </w:r>
      <w:r>
        <w:rPr>
          <w:noProof/>
        </w:rPr>
        <w:fldChar w:fldCharType="begin"/>
      </w:r>
      <w:r>
        <w:rPr>
          <w:noProof/>
        </w:rPr>
        <w:instrText xml:space="preserve"> SEQ Table \* ARABIC </w:instrText>
      </w:r>
      <w:r>
        <w:rPr>
          <w:noProof/>
        </w:rPr>
        <w:fldChar w:fldCharType="separate"/>
      </w:r>
      <w:r w:rsidR="002F0F23">
        <w:rPr>
          <w:noProof/>
        </w:rPr>
        <w:t>42</w:t>
      </w:r>
      <w:r>
        <w:rPr>
          <w:noProof/>
        </w:rPr>
        <w:fldChar w:fldCharType="end"/>
      </w:r>
      <w:bookmarkEnd w:id="227"/>
      <w:r>
        <w:t xml:space="preserve"> Types of crops pollinated by </w:t>
      </w:r>
      <w:r w:rsidR="00DF27FB">
        <w:t>commercial</w:t>
      </w:r>
      <w:r>
        <w:t xml:space="preserve"> pollination service providers, Victoria</w:t>
      </w:r>
      <w:r w:rsidR="005E0A2E">
        <w:t>,</w:t>
      </w:r>
      <w:r>
        <w:t xml:space="preserve"> 2014-15</w:t>
      </w:r>
    </w:p>
    <w:tbl>
      <w:tblPr>
        <w:tblStyle w:val="TableGrid"/>
        <w:tblW w:w="0" w:type="auto"/>
        <w:tblLook w:val="04A0" w:firstRow="1" w:lastRow="0" w:firstColumn="1" w:lastColumn="0" w:noHBand="0" w:noVBand="1"/>
      </w:tblPr>
      <w:tblGrid>
        <w:gridCol w:w="1137"/>
        <w:gridCol w:w="4533"/>
      </w:tblGrid>
      <w:tr w:rsidR="00B84310" w14:paraId="16B48B75" w14:textId="77777777" w:rsidTr="00D5746E">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670" w:type="dxa"/>
            <w:gridSpan w:val="2"/>
          </w:tcPr>
          <w:p w14:paraId="040A3589" w14:textId="77777777" w:rsidR="00B84310" w:rsidRDefault="00B84310" w:rsidP="008F62D4">
            <w:pPr>
              <w:pStyle w:val="TableHeadingLeft"/>
            </w:pPr>
            <w:r>
              <w:t>Proportion of pollination service providers pollinating crop (%)</w:t>
            </w:r>
          </w:p>
        </w:tc>
      </w:tr>
      <w:tr w:rsidR="00B84310" w14:paraId="423579FE" w14:textId="77777777" w:rsidTr="00D5746E">
        <w:tc>
          <w:tcPr>
            <w:tcW w:w="0" w:type="auto"/>
          </w:tcPr>
          <w:p w14:paraId="2756D44F" w14:textId="77777777" w:rsidR="00B84310" w:rsidRDefault="00B84310" w:rsidP="008F62D4">
            <w:pPr>
              <w:pStyle w:val="TableTextLeft"/>
            </w:pPr>
            <w:r w:rsidRPr="00D56E7B">
              <w:t>Almonds</w:t>
            </w:r>
          </w:p>
        </w:tc>
        <w:tc>
          <w:tcPr>
            <w:tcW w:w="4533" w:type="dxa"/>
          </w:tcPr>
          <w:p w14:paraId="491B9525" w14:textId="77777777" w:rsidR="00B84310" w:rsidRDefault="00B84310" w:rsidP="008F62D4">
            <w:pPr>
              <w:pStyle w:val="TableTextLeft"/>
              <w:jc w:val="right"/>
            </w:pPr>
            <w:r w:rsidRPr="00D56E7B">
              <w:t>94</w:t>
            </w:r>
          </w:p>
        </w:tc>
      </w:tr>
      <w:tr w:rsidR="00B84310" w14:paraId="6295B9C0" w14:textId="77777777" w:rsidTr="00D5746E">
        <w:tc>
          <w:tcPr>
            <w:tcW w:w="0" w:type="auto"/>
          </w:tcPr>
          <w:p w14:paraId="1895DF0A" w14:textId="77777777" w:rsidR="00B84310" w:rsidRDefault="00B84310" w:rsidP="008F62D4">
            <w:pPr>
              <w:pStyle w:val="TableTextLeft"/>
            </w:pPr>
            <w:r w:rsidRPr="00D56E7B">
              <w:t>Cherries</w:t>
            </w:r>
          </w:p>
        </w:tc>
        <w:tc>
          <w:tcPr>
            <w:tcW w:w="4533" w:type="dxa"/>
          </w:tcPr>
          <w:p w14:paraId="489A4D56" w14:textId="77777777" w:rsidR="00B84310" w:rsidRDefault="00B84310" w:rsidP="008F62D4">
            <w:pPr>
              <w:pStyle w:val="TableTextLeft"/>
              <w:jc w:val="right"/>
            </w:pPr>
            <w:r w:rsidRPr="00D56E7B">
              <w:t>4</w:t>
            </w:r>
          </w:p>
        </w:tc>
      </w:tr>
      <w:tr w:rsidR="00B84310" w14:paraId="6A448BF2" w14:textId="77777777" w:rsidTr="00D5746E">
        <w:tc>
          <w:tcPr>
            <w:tcW w:w="0" w:type="auto"/>
          </w:tcPr>
          <w:p w14:paraId="2503EEF7" w14:textId="77777777" w:rsidR="00B84310" w:rsidRDefault="00B84310" w:rsidP="008F62D4">
            <w:pPr>
              <w:pStyle w:val="TableTextLeft"/>
            </w:pPr>
            <w:r w:rsidRPr="00D56E7B">
              <w:t>Pome fruits</w:t>
            </w:r>
          </w:p>
        </w:tc>
        <w:tc>
          <w:tcPr>
            <w:tcW w:w="4533" w:type="dxa"/>
          </w:tcPr>
          <w:p w14:paraId="22F34902" w14:textId="77777777" w:rsidR="00B84310" w:rsidRDefault="00B84310" w:rsidP="008F62D4">
            <w:pPr>
              <w:pStyle w:val="TableTextLeft"/>
              <w:jc w:val="right"/>
            </w:pPr>
            <w:r w:rsidRPr="00D56E7B">
              <w:t>7</w:t>
            </w:r>
          </w:p>
        </w:tc>
      </w:tr>
      <w:tr w:rsidR="00B84310" w14:paraId="5444A7DD" w14:textId="77777777" w:rsidTr="00D5746E">
        <w:tc>
          <w:tcPr>
            <w:tcW w:w="0" w:type="auto"/>
          </w:tcPr>
          <w:p w14:paraId="62B9A1EC" w14:textId="77777777" w:rsidR="00B84310" w:rsidRDefault="00B84310" w:rsidP="008F62D4">
            <w:pPr>
              <w:pStyle w:val="TableTextLeft"/>
            </w:pPr>
            <w:r w:rsidRPr="00D56E7B">
              <w:t>Other fruit</w:t>
            </w:r>
          </w:p>
        </w:tc>
        <w:tc>
          <w:tcPr>
            <w:tcW w:w="4533" w:type="dxa"/>
          </w:tcPr>
          <w:p w14:paraId="0685C0DE" w14:textId="77777777" w:rsidR="00B84310" w:rsidRDefault="00B84310" w:rsidP="008F62D4">
            <w:pPr>
              <w:pStyle w:val="TableTextLeft"/>
              <w:jc w:val="right"/>
            </w:pPr>
            <w:r w:rsidRPr="00D56E7B">
              <w:t>11</w:t>
            </w:r>
          </w:p>
        </w:tc>
      </w:tr>
      <w:tr w:rsidR="00B84310" w14:paraId="220DD83A" w14:textId="77777777" w:rsidTr="00D5746E">
        <w:tc>
          <w:tcPr>
            <w:tcW w:w="0" w:type="auto"/>
          </w:tcPr>
          <w:p w14:paraId="68E8B15C" w14:textId="77777777" w:rsidR="00B84310" w:rsidRDefault="00B84310" w:rsidP="008F62D4">
            <w:pPr>
              <w:pStyle w:val="TableTextLeft"/>
            </w:pPr>
            <w:r w:rsidRPr="00D56E7B">
              <w:t>Oilseeds</w:t>
            </w:r>
          </w:p>
        </w:tc>
        <w:tc>
          <w:tcPr>
            <w:tcW w:w="4533" w:type="dxa"/>
          </w:tcPr>
          <w:p w14:paraId="41E8FBBA" w14:textId="77777777" w:rsidR="00B84310" w:rsidRDefault="00B84310" w:rsidP="008F62D4">
            <w:pPr>
              <w:pStyle w:val="TableTextLeft"/>
              <w:jc w:val="right"/>
            </w:pPr>
            <w:r w:rsidRPr="00D56E7B">
              <w:t>18</w:t>
            </w:r>
          </w:p>
        </w:tc>
      </w:tr>
      <w:tr w:rsidR="00B84310" w14:paraId="102C21DB" w14:textId="77777777" w:rsidTr="00D5746E">
        <w:tc>
          <w:tcPr>
            <w:tcW w:w="0" w:type="auto"/>
          </w:tcPr>
          <w:p w14:paraId="082CF1C1" w14:textId="77777777" w:rsidR="00B84310" w:rsidRDefault="00B84310" w:rsidP="008F62D4">
            <w:pPr>
              <w:pStyle w:val="TableTextLeft"/>
            </w:pPr>
            <w:r w:rsidRPr="00D56E7B">
              <w:t>Vegetables</w:t>
            </w:r>
          </w:p>
        </w:tc>
        <w:tc>
          <w:tcPr>
            <w:tcW w:w="4533" w:type="dxa"/>
          </w:tcPr>
          <w:p w14:paraId="3F4333EF" w14:textId="77777777" w:rsidR="00B84310" w:rsidRDefault="00B84310" w:rsidP="008F62D4">
            <w:pPr>
              <w:pStyle w:val="TableTextLeft"/>
              <w:jc w:val="right"/>
            </w:pPr>
            <w:r w:rsidRPr="00D56E7B">
              <w:t>4</w:t>
            </w:r>
          </w:p>
        </w:tc>
      </w:tr>
      <w:tr w:rsidR="00B84310" w14:paraId="5D0EE923" w14:textId="77777777" w:rsidTr="00D5746E">
        <w:tc>
          <w:tcPr>
            <w:tcW w:w="0" w:type="auto"/>
          </w:tcPr>
          <w:p w14:paraId="081B93B9" w14:textId="77777777" w:rsidR="00B84310" w:rsidRDefault="00B84310" w:rsidP="008F62D4">
            <w:pPr>
              <w:pStyle w:val="TableTextLeft"/>
            </w:pPr>
            <w:r w:rsidRPr="00D56E7B">
              <w:t>Other</w:t>
            </w:r>
          </w:p>
        </w:tc>
        <w:tc>
          <w:tcPr>
            <w:tcW w:w="4533" w:type="dxa"/>
          </w:tcPr>
          <w:p w14:paraId="24FEC66C" w14:textId="77777777" w:rsidR="00B84310" w:rsidRDefault="00B84310" w:rsidP="008F62D4">
            <w:pPr>
              <w:pStyle w:val="TableTextLeft"/>
              <w:jc w:val="right"/>
            </w:pPr>
            <w:r w:rsidRPr="00D56E7B">
              <w:t>6</w:t>
            </w:r>
          </w:p>
        </w:tc>
      </w:tr>
    </w:tbl>
    <w:p w14:paraId="2012BDA2" w14:textId="77777777" w:rsidR="00B84310" w:rsidRDefault="00B84310" w:rsidP="00B84310">
      <w:pPr>
        <w:pStyle w:val="CaptionImageorFigure"/>
      </w:pPr>
      <w:r>
        <w:lastRenderedPageBreak/>
        <w:t xml:space="preserve">Note: Beekeeping businesses can pollinate multiple types of crops throughout a given year. </w:t>
      </w:r>
    </w:p>
    <w:p w14:paraId="0A01A222" w14:textId="5B43E398" w:rsidR="00B84310" w:rsidRDefault="00B84310" w:rsidP="00B84310">
      <w:pPr>
        <w:pStyle w:val="CaptionImageorFigure"/>
      </w:pPr>
      <w:r>
        <w:t>Source: ABARES</w:t>
      </w:r>
    </w:p>
    <w:p w14:paraId="68DFF62D" w14:textId="1EB204E5" w:rsidR="00137AD9" w:rsidRDefault="00137AD9" w:rsidP="00352E88">
      <w:pPr>
        <w:pStyle w:val="Heading4"/>
      </w:pPr>
      <w:r>
        <w:t xml:space="preserve">Valuation of </w:t>
      </w:r>
      <w:r w:rsidR="008B6D9F">
        <w:t xml:space="preserve">ecosystem </w:t>
      </w:r>
      <w:r>
        <w:t>service</w:t>
      </w:r>
    </w:p>
    <w:p w14:paraId="72F404B8" w14:textId="196CA626" w:rsidR="00137AD9" w:rsidRDefault="00DF27FB" w:rsidP="008B6D9F">
      <w:pPr>
        <w:pStyle w:val="Heading5"/>
      </w:pPr>
      <w:r>
        <w:t>Commercial</w:t>
      </w:r>
      <w:r w:rsidR="00137AD9">
        <w:t xml:space="preserve"> pollination services</w:t>
      </w:r>
    </w:p>
    <w:p w14:paraId="16660806" w14:textId="36261853" w:rsidR="00137AD9" w:rsidRDefault="00137AD9" w:rsidP="00137AD9">
      <w:pPr>
        <w:pStyle w:val="BodyText"/>
      </w:pPr>
      <w:r>
        <w:t xml:space="preserve">The contribution of forests to </w:t>
      </w:r>
      <w:r w:rsidR="00DF27FB">
        <w:t>commercial</w:t>
      </w:r>
      <w:r>
        <w:t xml:space="preserve"> pollination services can be valued using market information reported by ABARES. In 2014-15, Victorian beekeepers receive</w:t>
      </w:r>
      <w:r w:rsidR="00824730">
        <w:t>d</w:t>
      </w:r>
      <w:r>
        <w:t xml:space="preserve"> an average of $27,000 for </w:t>
      </w:r>
      <w:r w:rsidR="00DF27FB">
        <w:t>commercial</w:t>
      </w:r>
      <w:r>
        <w:t xml:space="preserve"> pollination services.</w:t>
      </w:r>
      <w:r w:rsidR="00594927">
        <w:t xml:space="preserve"> </w:t>
      </w:r>
      <w:r>
        <w:t xml:space="preserve">This suggests an average payment of around $70 per hive (as beekeepers reported an average of 380 hives). Although, as not all beekeepers offer </w:t>
      </w:r>
      <w:r w:rsidR="00DF27FB">
        <w:t>commercial</w:t>
      </w:r>
      <w:r>
        <w:t xml:space="preserve"> pollination services, the average payment per hive used for </w:t>
      </w:r>
      <w:r w:rsidR="00DF27FB">
        <w:t>commercial</w:t>
      </w:r>
      <w:r>
        <w:t xml:space="preserve"> pollination services would be higher. </w:t>
      </w:r>
    </w:p>
    <w:p w14:paraId="627A0A08" w14:textId="11ABF752" w:rsidR="004C15ED" w:rsidRDefault="005A30B4" w:rsidP="00137AD9">
      <w:pPr>
        <w:pStyle w:val="BodyText"/>
      </w:pPr>
      <w:r>
        <w:t>The average annual cash costs per beekeeping business in Victoria are $109,500</w:t>
      </w:r>
      <w:r w:rsidR="00A87D4F">
        <w:t>.</w:t>
      </w:r>
      <w:r w:rsidR="00A87D4F">
        <w:rPr>
          <w:rStyle w:val="FootnoteReference"/>
        </w:rPr>
        <w:footnoteReference w:id="118"/>
      </w:r>
      <w:r w:rsidR="004E7576">
        <w:t xml:space="preserve"> Attributing a portion of these costs to pollination services, in line with the proportion of average cash receipts that are for pollination services (13 per cent)</w:t>
      </w:r>
      <w:r w:rsidR="003715DE">
        <w:t>,</w:t>
      </w:r>
      <w:r w:rsidR="004E7576">
        <w:t xml:space="preserve"> suggests average </w:t>
      </w:r>
      <w:r w:rsidR="00FD4598">
        <w:t xml:space="preserve">annual cash costs for pollination services of around $15,000 per business. This results in an average cash profit (cash receipts less cash costs) of $12,000 per business. Applying this to the number of </w:t>
      </w:r>
      <w:r w:rsidR="00B614FF">
        <w:t>commercial beekeeping businesses in Victoria (220)</w:t>
      </w:r>
      <w:r w:rsidR="00B614FF">
        <w:rPr>
          <w:rStyle w:val="FootnoteReference"/>
        </w:rPr>
        <w:footnoteReference w:id="119"/>
      </w:r>
      <w:r w:rsidR="004D0D28">
        <w:t xml:space="preserve">, the reliance of beekeeping businesses on forested areas (50-70 per cent – see </w:t>
      </w:r>
      <w:r w:rsidR="00381F3B">
        <w:fldChar w:fldCharType="begin"/>
      </w:r>
      <w:r w:rsidR="00381F3B">
        <w:instrText xml:space="preserve"> REF _Ref4166742 \h </w:instrText>
      </w:r>
      <w:r w:rsidR="00381F3B">
        <w:fldChar w:fldCharType="separate"/>
      </w:r>
      <w:r w:rsidR="002F0F23">
        <w:t xml:space="preserve">Table </w:t>
      </w:r>
      <w:r w:rsidR="002F0F23">
        <w:rPr>
          <w:noProof/>
        </w:rPr>
        <w:t>25</w:t>
      </w:r>
      <w:r w:rsidR="00381F3B">
        <w:fldChar w:fldCharType="end"/>
      </w:r>
      <w:r w:rsidR="00381F3B">
        <w:t xml:space="preserve">) and the proportion of apiary sites in RFA regions (55 per cent), the value contributed to </w:t>
      </w:r>
      <w:r w:rsidR="004C15ED">
        <w:t>commercial</w:t>
      </w:r>
      <w:r w:rsidR="00381F3B">
        <w:t xml:space="preserve"> pollination services by state forests in RFA regions is estimated at around $750,000 to </w:t>
      </w:r>
      <w:r w:rsidR="005357ED">
        <w:t xml:space="preserve">$1,050,000 per year. </w:t>
      </w:r>
    </w:p>
    <w:p w14:paraId="56AB51E0" w14:textId="28454298" w:rsidR="00137AD9" w:rsidRDefault="005357ED" w:rsidP="00137AD9">
      <w:pPr>
        <w:pStyle w:val="BodyText"/>
      </w:pPr>
      <w:r>
        <w:t>Given the extrapolation of data and assumptions made around the use of apiary sites in RFA regions, confidence in the precision of this estimate is low, and it should be considered an indicative estimate only.</w:t>
      </w:r>
      <w:r w:rsidR="00CD5E4A">
        <w:t xml:space="preserve"> </w:t>
      </w:r>
      <w:r w:rsidR="004C15ED">
        <w:t>However, t</w:t>
      </w:r>
      <w:r w:rsidR="00137AD9">
        <w:t xml:space="preserve">his represents a lower bound estimate of the value of pollination services, as it is based on the market value of </w:t>
      </w:r>
      <w:r w:rsidR="004C15ED">
        <w:t>commercial</w:t>
      </w:r>
      <w:r w:rsidR="00137AD9">
        <w:t xml:space="preserve"> pollination services, rather than the benefit pollination (both commercial and wild) provides to producers and consumers of agricultural products. </w:t>
      </w:r>
    </w:p>
    <w:p w14:paraId="0570D179" w14:textId="77777777" w:rsidR="00137AD9" w:rsidRDefault="00137AD9" w:rsidP="008B6D9F">
      <w:pPr>
        <w:pStyle w:val="Heading5"/>
      </w:pPr>
      <w:r>
        <w:t>Agricultural production</w:t>
      </w:r>
    </w:p>
    <w:p w14:paraId="5420D34A" w14:textId="4C322643" w:rsidR="00137AD9" w:rsidRDefault="00137AD9" w:rsidP="00137AD9">
      <w:pPr>
        <w:pStyle w:val="BodyText"/>
      </w:pPr>
      <w:r>
        <w:t>Studies have attempted to derive the economic value of pollination by modelling the loss of producer and consumer surplus (welfare value) that would occur if there was a shock to supply of honeybee pollination dependent</w:t>
      </w:r>
      <w:r w:rsidR="00B56E8B">
        <w:t xml:space="preserve"> </w:t>
      </w:r>
      <w:r>
        <w:t>agricultural crops.</w:t>
      </w:r>
    </w:p>
    <w:p w14:paraId="0A56B0E7" w14:textId="338169F1" w:rsidR="00137AD9" w:rsidRDefault="00137AD9" w:rsidP="00137AD9">
      <w:pPr>
        <w:pStyle w:val="BodyText"/>
      </w:pPr>
      <w:r>
        <w:t>A 2003 study estimated the value of pollination across Australia to be over $1.7 billion per year.</w:t>
      </w:r>
      <w:r>
        <w:rPr>
          <w:rStyle w:val="FootnoteReference"/>
        </w:rPr>
        <w:footnoteReference w:id="120"/>
      </w:r>
      <w:r>
        <w:t xml:space="preserve"> This included producer surplus value of $877 million and consumer surplus value of $839 million, as without pollination reduced supply </w:t>
      </w:r>
      <w:r w:rsidR="00C76DD4">
        <w:t>of</w:t>
      </w:r>
      <w:r>
        <w:t xml:space="preserve"> some agricultural products would drive higher prices</w:t>
      </w:r>
      <w:r w:rsidR="002B4C78">
        <w:t xml:space="preserve"> for consumers</w:t>
      </w:r>
      <w:r w:rsidR="00C76DD4">
        <w:t>,</w:t>
      </w:r>
      <w:r>
        <w:t xml:space="preserve"> or certain products would not be available.   </w:t>
      </w:r>
    </w:p>
    <w:p w14:paraId="3ACD3A6D" w14:textId="6E566F95" w:rsidR="00137AD9" w:rsidRDefault="00137AD9" w:rsidP="00137AD9">
      <w:pPr>
        <w:pStyle w:val="BodyText"/>
      </w:pPr>
      <w:r>
        <w:lastRenderedPageBreak/>
        <w:t>A 2018 study by Curtin University academics is the most recent attempt to estimate the economic value of pollination.</w:t>
      </w:r>
      <w:r>
        <w:rPr>
          <w:rStyle w:val="FootnoteReference"/>
        </w:rPr>
        <w:footnoteReference w:id="121"/>
      </w:r>
      <w:r>
        <w:t xml:space="preserve"> It is also the first research to report values for states and territories: previous studies derived a single economic value of pollination for Australia.</w:t>
      </w:r>
      <w:r>
        <w:rPr>
          <w:rStyle w:val="FootnoteReference"/>
        </w:rPr>
        <w:footnoteReference w:id="122"/>
      </w:r>
      <w:r>
        <w:t xml:space="preserve"> The study modelled the impact of a supply shock (due to the absence of pollination) on 53 honeybee pollination dependent agricultural crops, and estimated the </w:t>
      </w:r>
      <w:r w:rsidR="001C4B01">
        <w:t>economic</w:t>
      </w:r>
      <w:r>
        <w:t xml:space="preserve"> value of pollination in Victoria as between $3.2 billion to $9.0 billion. This is the highest estimate of all states and territories</w:t>
      </w:r>
      <w:r w:rsidR="00C149D6">
        <w:t>,</w:t>
      </w:r>
      <w:r>
        <w:t xml:space="preserve"> </w:t>
      </w:r>
      <w:r w:rsidR="001C4B01">
        <w:t>which likely represents</w:t>
      </w:r>
      <w:r>
        <w:t xml:space="preserve"> the composition of agricultural crops grown in Victoria (such as almonds), and the volume and </w:t>
      </w:r>
      <w:r w:rsidR="00C149D6">
        <w:t>value</w:t>
      </w:r>
      <w:r>
        <w:t xml:space="preserve"> of agricultural production</w:t>
      </w:r>
      <w:r w:rsidR="00C149D6">
        <w:t xml:space="preserve"> in Victoria</w:t>
      </w:r>
      <w:r>
        <w:t xml:space="preserve">. </w:t>
      </w:r>
    </w:p>
    <w:p w14:paraId="59A9AF6B" w14:textId="4600AEB4" w:rsidR="0005646A" w:rsidRDefault="00137AD9" w:rsidP="00ED3C39">
      <w:pPr>
        <w:pStyle w:val="BodyText"/>
        <w:rPr>
          <w:b/>
          <w:bCs/>
          <w:iCs/>
          <w:color w:val="00B2A9" w:themeColor="text2"/>
          <w:kern w:val="20"/>
          <w:sz w:val="24"/>
          <w:szCs w:val="28"/>
        </w:rPr>
      </w:pPr>
      <w:r>
        <w:t>This is likely an upper bound estimate of the value of pollination, as it is based on the sudden loss of crops due to the absence of pollination. It assumes low elasticity in demand for pollination dependent agricultural products (limited substitute products) and does not account for alternatives to honeybee pollination that may be used, such as artificial pollination. Nonetheless, forests are crucial to supporting healthy bee populations, and reductions in the extent of forest ecosystems would likely have a</w:t>
      </w:r>
      <w:r w:rsidR="00C200E0">
        <w:t xml:space="preserve"> significant</w:t>
      </w:r>
      <w:r>
        <w:t xml:space="preserve"> impact on commercial and wild pollination services and the benefits these provide to producers and consumers of agricultural products.</w:t>
      </w:r>
      <w:r w:rsidR="0005646A">
        <w:br w:type="page"/>
      </w:r>
    </w:p>
    <w:p w14:paraId="511121EC" w14:textId="08D9AF15" w:rsidR="002E04FB" w:rsidRPr="00077488" w:rsidRDefault="00D71E66" w:rsidP="00352E88">
      <w:pPr>
        <w:pStyle w:val="Heading3"/>
      </w:pPr>
      <w:bookmarkStart w:id="228" w:name="_Toc20846265"/>
      <w:bookmarkStart w:id="229" w:name="_Toc25932890"/>
      <w:r w:rsidRPr="00077488">
        <w:lastRenderedPageBreak/>
        <w:t>Habitat</w:t>
      </w:r>
      <w:r w:rsidR="00226F79" w:rsidRPr="00077488">
        <w:t xml:space="preserve"> for species</w:t>
      </w:r>
      <w:bookmarkEnd w:id="228"/>
      <w:bookmarkEnd w:id="229"/>
    </w:p>
    <w:p w14:paraId="51F64B0F" w14:textId="281F138F" w:rsidR="00D71E66" w:rsidRDefault="00D71E66" w:rsidP="00352E88">
      <w:pPr>
        <w:pStyle w:val="Heading4"/>
      </w:pPr>
      <w:r>
        <w:t xml:space="preserve">Description of </w:t>
      </w:r>
      <w:r w:rsidR="00147464">
        <w:t xml:space="preserve">ecosystem </w:t>
      </w:r>
      <w:r>
        <w:t xml:space="preserve">service and </w:t>
      </w:r>
      <w:r w:rsidR="00147464">
        <w:t>users</w:t>
      </w:r>
    </w:p>
    <w:p w14:paraId="76E00F25" w14:textId="0F9FE64B" w:rsidR="00CF7FBC" w:rsidRPr="00406078" w:rsidRDefault="00D71E66" w:rsidP="00D71E66">
      <w:pPr>
        <w:pStyle w:val="BodyText"/>
      </w:pPr>
      <w:r>
        <w:t>Forest</w:t>
      </w:r>
      <w:r w:rsidR="0018518C">
        <w:t>s in Victorian RFA regions</w:t>
      </w:r>
      <w:r>
        <w:t xml:space="preserve"> provide </w:t>
      </w:r>
      <w:r w:rsidR="00095527">
        <w:t>habitat</w:t>
      </w:r>
      <w:r>
        <w:t xml:space="preserve"> for plants and animals and support the maintenance of </w:t>
      </w:r>
      <w:r w:rsidR="003E36EC">
        <w:t>biodiversity</w:t>
      </w:r>
      <w:r>
        <w:t>.</w:t>
      </w:r>
      <w:r w:rsidR="00A33366">
        <w:t xml:space="preserve"> </w:t>
      </w:r>
      <w:r w:rsidR="00CF7FBC">
        <w:t>I</w:t>
      </w:r>
      <w:r w:rsidR="00A33366">
        <w:t>t is important to capture measures of habitat and biodiversity i</w:t>
      </w:r>
      <w:r w:rsidR="00CF7FBC">
        <w:t>n an ecosystem accounting framework</w:t>
      </w:r>
      <w:r w:rsidR="00A33366">
        <w:t xml:space="preserve">. Ecosystems </w:t>
      </w:r>
      <w:r w:rsidR="00CF7FBC">
        <w:t xml:space="preserve">have unique intrinsic </w:t>
      </w:r>
      <w:r w:rsidR="009445FD">
        <w:t xml:space="preserve">(non-anthropocentric) </w:t>
      </w:r>
      <w:r w:rsidR="00CF7FBC">
        <w:t>value, but we also know that people value the existence of healthy ecosystems,</w:t>
      </w:r>
      <w:r w:rsidR="00A33366">
        <w:t xml:space="preserve"> species and</w:t>
      </w:r>
      <w:r w:rsidR="00CF7FBC">
        <w:t xml:space="preserve"> biodiversity. Including provision of habitat for species ensures that this is represented and communicated</w:t>
      </w:r>
      <w:r w:rsidR="009445FD">
        <w:t xml:space="preserve"> </w:t>
      </w:r>
      <w:r w:rsidR="00CF7FBC">
        <w:t>alongside other ecosystem services</w:t>
      </w:r>
      <w:r w:rsidR="009445FD">
        <w:t xml:space="preserve"> that are more tangibly used (such as water). </w:t>
      </w:r>
      <w:r w:rsidR="00A33366">
        <w:t xml:space="preserve">Habitat is also strongly linked to </w:t>
      </w:r>
      <w:r w:rsidR="009445FD">
        <w:t>some</w:t>
      </w:r>
      <w:r w:rsidR="00A33366">
        <w:t xml:space="preserve"> ecosystem services such as opportunities for recreation and tourism, as people may visit a forest to </w:t>
      </w:r>
      <w:r w:rsidR="00A33366" w:rsidRPr="00406078">
        <w:t>see</w:t>
      </w:r>
      <w:r w:rsidR="00A33366">
        <w:t xml:space="preserve"> </w:t>
      </w:r>
      <w:r w:rsidR="00A33366" w:rsidRPr="00406078">
        <w:t>certain species.</w:t>
      </w:r>
    </w:p>
    <w:p w14:paraId="475C604F" w14:textId="045275A9" w:rsidR="009D3E7A" w:rsidRPr="00406078" w:rsidRDefault="009D3E7A" w:rsidP="00D71E66">
      <w:pPr>
        <w:pStyle w:val="BodyText"/>
      </w:pPr>
      <w:r w:rsidRPr="00406078">
        <w:t xml:space="preserve">Fauna and flora species have different habitat requirements. They need a place to live and </w:t>
      </w:r>
      <w:r w:rsidR="005A68E4" w:rsidRPr="00406078">
        <w:t>reproduce and</w:t>
      </w:r>
      <w:r w:rsidR="00F96FCE" w:rsidRPr="00406078">
        <w:t xml:space="preserve"> need to tolerate changes in the weather as well as flood and fire disturbances. Because of these different needs, species are found in different locations across </w:t>
      </w:r>
      <w:r w:rsidR="00075BB8" w:rsidRPr="00406078">
        <w:t xml:space="preserve">forest landscapes. Some species have highly specific </w:t>
      </w:r>
      <w:r w:rsidR="0033028B" w:rsidRPr="00406078">
        <w:t>habitat</w:t>
      </w:r>
      <w:r w:rsidR="00075BB8" w:rsidRPr="00406078">
        <w:t xml:space="preserve"> requirements (such as hollow-dependent </w:t>
      </w:r>
      <w:r w:rsidR="0033028B" w:rsidRPr="00406078">
        <w:t>arboreal</w:t>
      </w:r>
      <w:r w:rsidR="00075BB8" w:rsidRPr="00406078">
        <w:t xml:space="preserve"> mar</w:t>
      </w:r>
      <w:r w:rsidR="00C7323D" w:rsidRPr="00406078">
        <w:t xml:space="preserve">supials that are present only in limited parts of mountain and alpine ash forests that support hollow-bearing trees), while other species can thrive in many different habitat types. </w:t>
      </w:r>
    </w:p>
    <w:p w14:paraId="21F8737B" w14:textId="135B5C32" w:rsidR="004E40B1" w:rsidRDefault="00ED5EDF" w:rsidP="00A4407E">
      <w:pPr>
        <w:pStyle w:val="BodyText"/>
      </w:pPr>
      <w:r w:rsidRPr="00406078">
        <w:t>Provision of</w:t>
      </w:r>
      <w:r w:rsidR="00D71E66" w:rsidRPr="00406078">
        <w:t xml:space="preserve"> </w:t>
      </w:r>
      <w:r w:rsidRPr="00406078">
        <w:t>habitat has</w:t>
      </w:r>
      <w:r w:rsidR="00D71E66" w:rsidRPr="00406078">
        <w:t xml:space="preserve"> not been </w:t>
      </w:r>
      <w:r w:rsidR="00781D76" w:rsidRPr="00406078">
        <w:t>valued</w:t>
      </w:r>
      <w:r w:rsidR="00D71E66" w:rsidRPr="00406078">
        <w:t xml:space="preserve"> in monetary terms</w:t>
      </w:r>
      <w:r w:rsidR="003E5DCC" w:rsidRPr="00406078">
        <w:t xml:space="preserve"> for this study</w:t>
      </w:r>
      <w:r w:rsidR="00D71E66" w:rsidRPr="00406078">
        <w:t xml:space="preserve">. </w:t>
      </w:r>
      <w:r w:rsidR="00C64BD1" w:rsidRPr="00406078">
        <w:t>State</w:t>
      </w:r>
      <w:r w:rsidR="003E5DCC" w:rsidRPr="00406078">
        <w:t>d</w:t>
      </w:r>
      <w:r w:rsidR="00C64BD1" w:rsidRPr="00406078">
        <w:t xml:space="preserve"> preference</w:t>
      </w:r>
      <w:r w:rsidR="003E5DCC" w:rsidRPr="00406078">
        <w:t xml:space="preserve"> techniques </w:t>
      </w:r>
      <w:r w:rsidR="00347A73">
        <w:t>are commonly used to es</w:t>
      </w:r>
      <w:r w:rsidR="00D32FB8">
        <w:t xml:space="preserve">timate </w:t>
      </w:r>
      <w:r w:rsidR="00347A73">
        <w:t xml:space="preserve">existence values and </w:t>
      </w:r>
      <w:r w:rsidR="000C2A20" w:rsidRPr="00406078">
        <w:t>could be used to derive Victorian</w:t>
      </w:r>
      <w:r w:rsidR="003E5DCC" w:rsidRPr="00406078">
        <w:t xml:space="preserve"> willingness to pay </w:t>
      </w:r>
      <w:r w:rsidR="006D1A46" w:rsidRPr="00406078">
        <w:t>for the existence of forests</w:t>
      </w:r>
      <w:r w:rsidR="00F17BD3" w:rsidRPr="00406078">
        <w:t xml:space="preserve"> (</w:t>
      </w:r>
      <w:r w:rsidR="00D32FB8">
        <w:t xml:space="preserve">e.g. </w:t>
      </w:r>
      <w:r w:rsidR="006D1A46" w:rsidRPr="00406078">
        <w:t>conservation of habitat and species</w:t>
      </w:r>
      <w:r w:rsidR="00F17BD3" w:rsidRPr="00406078">
        <w:t>)</w:t>
      </w:r>
      <w:r w:rsidR="006D1A46" w:rsidRPr="00406078">
        <w:t>.</w:t>
      </w:r>
      <w:r w:rsidR="0073264E" w:rsidRPr="00406078">
        <w:t xml:space="preserve"> </w:t>
      </w:r>
      <w:r w:rsidR="00D32FB8">
        <w:t>These types of studies require careful design</w:t>
      </w:r>
      <w:r w:rsidR="00FA4C8B">
        <w:t xml:space="preserve"> and implementation</w:t>
      </w:r>
      <w:r w:rsidR="00D32FB8">
        <w:t xml:space="preserve"> to elicit robust </w:t>
      </w:r>
      <w:r w:rsidR="004B23BE">
        <w:t xml:space="preserve">and meaningful </w:t>
      </w:r>
      <w:r w:rsidR="00D32FB8">
        <w:t>results</w:t>
      </w:r>
      <w:r w:rsidR="004E40B1">
        <w:t xml:space="preserve">. </w:t>
      </w:r>
    </w:p>
    <w:p w14:paraId="1774CD1D" w14:textId="19F8AA6D" w:rsidR="00A4407E" w:rsidRDefault="004E40B1" w:rsidP="00A4407E">
      <w:pPr>
        <w:pStyle w:val="BodyText"/>
      </w:pPr>
      <w:r>
        <w:t>Examples of the application of stated preference techniques in the Victorian context include</w:t>
      </w:r>
      <w:r w:rsidR="004B23BE">
        <w:t xml:space="preserve"> </w:t>
      </w:r>
      <w:r w:rsidR="00374B13" w:rsidRPr="00406078">
        <w:t>a 200</w:t>
      </w:r>
      <w:r w:rsidR="0001295B" w:rsidRPr="00406078">
        <w:t>7</w:t>
      </w:r>
      <w:r w:rsidR="00374B13" w:rsidRPr="00406078">
        <w:t xml:space="preserve"> study </w:t>
      </w:r>
      <w:r w:rsidR="0001295B" w:rsidRPr="00406078">
        <w:t>undertaken for the Victorian Environmental Assessment Council</w:t>
      </w:r>
      <w:r w:rsidR="004B23BE">
        <w:t>.</w:t>
      </w:r>
      <w:r w:rsidR="0073264E" w:rsidRPr="00406078">
        <w:rPr>
          <w:rStyle w:val="FootnoteReference"/>
        </w:rPr>
        <w:footnoteReference w:id="123"/>
      </w:r>
      <w:r w:rsidR="0001295B" w:rsidRPr="00406078">
        <w:t xml:space="preserve"> </w:t>
      </w:r>
      <w:r w:rsidR="004B23BE">
        <w:t xml:space="preserve">This study </w:t>
      </w:r>
      <w:r w:rsidR="00AB1CF3" w:rsidRPr="00406078">
        <w:t xml:space="preserve">found that </w:t>
      </w:r>
      <w:r w:rsidR="00B71453" w:rsidRPr="00406078">
        <w:t>households</w:t>
      </w:r>
      <w:r w:rsidR="00AB1CF3" w:rsidRPr="00406078">
        <w:t xml:space="preserve"> in </w:t>
      </w:r>
      <w:r w:rsidR="00544606" w:rsidRPr="00406078">
        <w:t>Melbourne</w:t>
      </w:r>
      <w:r w:rsidR="00AB1CF3" w:rsidRPr="00406078">
        <w:t xml:space="preserve"> and </w:t>
      </w:r>
      <w:r w:rsidR="00544606" w:rsidRPr="00406078">
        <w:t>Bairnsdale</w:t>
      </w:r>
      <w:r w:rsidR="00AB1CF3" w:rsidRPr="00406078">
        <w:t xml:space="preserve"> were willing to pay </w:t>
      </w:r>
      <w:r w:rsidR="00544606" w:rsidRPr="00406078">
        <w:t xml:space="preserve">$1.45 and </w:t>
      </w:r>
      <w:r w:rsidR="00AB1CF3" w:rsidRPr="00406078">
        <w:t>$3.</w:t>
      </w:r>
      <w:r w:rsidR="00B71453" w:rsidRPr="00406078">
        <w:t>29 respectively</w:t>
      </w:r>
      <w:r w:rsidR="00EF02B3" w:rsidRPr="00406078">
        <w:t xml:space="preserve"> per year </w:t>
      </w:r>
      <w:r w:rsidR="003D15FC" w:rsidRPr="00406078">
        <w:t>for</w:t>
      </w:r>
      <w:r w:rsidR="00EF02B3" w:rsidRPr="00406078">
        <w:t xml:space="preserve"> 20 years</w:t>
      </w:r>
      <w:r w:rsidR="00B71453" w:rsidRPr="00406078">
        <w:t xml:space="preserve"> for a 1,000 hectare increase in area of healthy </w:t>
      </w:r>
      <w:r w:rsidR="006430BB" w:rsidRPr="00406078">
        <w:t>Murray River Red G</w:t>
      </w:r>
      <w:r w:rsidR="00A4407E" w:rsidRPr="00406078">
        <w:t>u</w:t>
      </w:r>
      <w:r w:rsidR="006430BB" w:rsidRPr="00406078">
        <w:t>m forest. The same study found that households in</w:t>
      </w:r>
      <w:r w:rsidR="00544606" w:rsidRPr="00406078">
        <w:t xml:space="preserve"> Melbourne and Bairnsdale were willing to pay </w:t>
      </w:r>
      <w:r w:rsidR="00017E02" w:rsidRPr="00406078">
        <w:t>$</w:t>
      </w:r>
      <w:r w:rsidR="00544606" w:rsidRPr="00406078">
        <w:t>11.16</w:t>
      </w:r>
      <w:r w:rsidR="00017E02" w:rsidRPr="00406078">
        <w:t xml:space="preserve"> and $8.10 respectively per year for 20 years for a 1,000 hectare increase in area of</w:t>
      </w:r>
      <w:r w:rsidR="00526EDA" w:rsidRPr="00406078">
        <w:t xml:space="preserve"> protected</w:t>
      </w:r>
      <w:r w:rsidR="00017E02" w:rsidRPr="00406078">
        <w:t xml:space="preserve"> rainforest, and </w:t>
      </w:r>
      <w:r w:rsidR="006B3F7B" w:rsidRPr="00406078">
        <w:t xml:space="preserve">65 cents and 33 cents respectively for a 1,000 hectare increase in area of </w:t>
      </w:r>
      <w:r w:rsidR="00526EDA" w:rsidRPr="00406078">
        <w:t xml:space="preserve">protected </w:t>
      </w:r>
      <w:r w:rsidR="006B3F7B" w:rsidRPr="00406078">
        <w:t xml:space="preserve">old growth forest. </w:t>
      </w:r>
      <w:r w:rsidR="00DF0E23" w:rsidRPr="00406078">
        <w:t>This does not mean that particular communities should bear financial responsibility for habitat conservation, but rather demonstrates that different communities (and people within communities) may place greater value o</w:t>
      </w:r>
      <w:r w:rsidR="00601265">
        <w:t>n</w:t>
      </w:r>
      <w:r w:rsidR="00DF0E23" w:rsidRPr="00406078">
        <w:t xml:space="preserve"> certain </w:t>
      </w:r>
      <w:r w:rsidR="004B23BE">
        <w:t>attributes or areas of</w:t>
      </w:r>
      <w:r w:rsidR="00DF0E23" w:rsidRPr="00406078">
        <w:t xml:space="preserve"> forest</w:t>
      </w:r>
      <w:r w:rsidR="004B23BE">
        <w:t>s</w:t>
      </w:r>
      <w:r w:rsidR="00DF0E23" w:rsidRPr="00406078">
        <w:t xml:space="preserve">. </w:t>
      </w:r>
    </w:p>
    <w:p w14:paraId="2B95B38C" w14:textId="6E93061F" w:rsidR="00CE5A6B" w:rsidRDefault="00CE5A6B" w:rsidP="00352E88">
      <w:pPr>
        <w:pStyle w:val="Heading4"/>
      </w:pPr>
      <w:r>
        <w:t xml:space="preserve">Quantification of </w:t>
      </w:r>
      <w:r w:rsidR="00E87AA6">
        <w:t>ecosyste</w:t>
      </w:r>
      <w:r w:rsidR="00077488">
        <w:t xml:space="preserve">m </w:t>
      </w:r>
      <w:r>
        <w:t>service</w:t>
      </w:r>
    </w:p>
    <w:p w14:paraId="5E64C081" w14:textId="5C176BE0" w:rsidR="00062361" w:rsidRDefault="007E6839" w:rsidP="00062361">
      <w:pPr>
        <w:pStyle w:val="BodyText"/>
      </w:pPr>
      <w:bookmarkStart w:id="231" w:name="_Hlk15854215"/>
      <w:r>
        <w:t>While this study does not attempt to value habitat for species in monetary terms (as discussed</w:t>
      </w:r>
      <w:r w:rsidR="00EC46D1">
        <w:t xml:space="preserve"> above</w:t>
      </w:r>
      <w:r>
        <w:t xml:space="preserve">), </w:t>
      </w:r>
      <w:r w:rsidR="00CF7FBC">
        <w:t>habitat metrics are presented.</w:t>
      </w:r>
      <w:r>
        <w:t xml:space="preserve"> </w:t>
      </w:r>
      <w:bookmarkEnd w:id="231"/>
      <w:r w:rsidR="00062361">
        <w:t xml:space="preserve">This analysis </w:t>
      </w:r>
      <w:r w:rsidR="009445FD">
        <w:t>draws on</w:t>
      </w:r>
      <w:r w:rsidR="00062361">
        <w:t xml:space="preserve"> the ‘range size corrected richness’ dataset created as part of the Integrated Biodiversity Values Model (IBVM) developed by the Arthur Rylah Institute. The dataset takes into account the extent and quality of habitat available for 35 terrestrial threatened species that are expected to be acutely affected by timber harvesting. The value of each (75 m</w:t>
      </w:r>
      <w:r w:rsidR="00EC46D1">
        <w:t>etre</w:t>
      </w:r>
      <w:r w:rsidR="00062361">
        <w:t xml:space="preserve"> x 75 m</w:t>
      </w:r>
      <w:r w:rsidR="00EC46D1">
        <w:t>etre</w:t>
      </w:r>
      <w:r w:rsidR="00062361">
        <w:t xml:space="preserve">) grid cell is a sum over all species of the proportion of their distribution that is covered by the grid cell. </w:t>
      </w:r>
      <w:r w:rsidR="00062361" w:rsidRPr="001D6167">
        <w:t>Distributions take forest age into account when the species prefers the architectural elements of older forests, such as hollows.</w:t>
      </w:r>
      <w:r w:rsidR="00062361">
        <w:t xml:space="preserve"> </w:t>
      </w:r>
    </w:p>
    <w:p w14:paraId="5A3A0B06" w14:textId="632D54F6" w:rsidR="00062361" w:rsidRPr="00233E56" w:rsidRDefault="00062361" w:rsidP="00062361">
      <w:pPr>
        <w:pStyle w:val="BodyText"/>
      </w:pPr>
      <w:r>
        <w:t xml:space="preserve">High values indicate a location that supports multiple species with relatively restricted distributions, or even a single species with an extremely restricted distribution. This provides an indication of areas that </w:t>
      </w:r>
      <w:r>
        <w:lastRenderedPageBreak/>
        <w:t>may provide significant habitat services. For example, the high value area in the south east corner of the Central Highlands RFA region</w:t>
      </w:r>
      <w:r w:rsidR="00F430F6">
        <w:t xml:space="preserve"> (see </w:t>
      </w:r>
      <w:r w:rsidR="00F430F6">
        <w:fldChar w:fldCharType="begin"/>
      </w:r>
      <w:r w:rsidR="00F430F6">
        <w:instrText xml:space="preserve"> REF _Ref23244218 \h </w:instrText>
      </w:r>
      <w:r w:rsidR="00F430F6">
        <w:fldChar w:fldCharType="separate"/>
      </w:r>
      <w:r w:rsidR="002F0F23">
        <w:t xml:space="preserve">Figure </w:t>
      </w:r>
      <w:r w:rsidR="002F0F23">
        <w:rPr>
          <w:noProof/>
        </w:rPr>
        <w:t>37</w:t>
      </w:r>
      <w:r w:rsidR="00F430F6">
        <w:fldChar w:fldCharType="end"/>
      </w:r>
      <w:r w:rsidR="00F430F6">
        <w:t xml:space="preserve">) is </w:t>
      </w:r>
      <w:r>
        <w:t>the Baw Baw plateau. The distribution of the critically endangered Baw Baw frog (</w:t>
      </w:r>
      <w:r>
        <w:rPr>
          <w:i/>
        </w:rPr>
        <w:t>Philoria frosti</w:t>
      </w:r>
      <w:r>
        <w:t>), which is restricted entirely to this small area, generates its high value. The Baw Baw plateau is also thought to be relatively important habitat for the Leadbeater’s possum (</w:t>
      </w:r>
      <w:r>
        <w:rPr>
          <w:i/>
        </w:rPr>
        <w:t>Gymnobelideus leadbeateri</w:t>
      </w:r>
      <w:r>
        <w:t>), Serpent Heath (</w:t>
      </w:r>
      <w:r w:rsidRPr="00754C89">
        <w:rPr>
          <w:i/>
        </w:rPr>
        <w:t>Richea victoriana</w:t>
      </w:r>
      <w:r>
        <w:t>) and the Baw Baw berry (</w:t>
      </w:r>
      <w:r>
        <w:rPr>
          <w:i/>
        </w:rPr>
        <w:t>Wittsteinia vacciniacea</w:t>
      </w:r>
      <w:r>
        <w:t xml:space="preserve">). </w:t>
      </w:r>
    </w:p>
    <w:p w14:paraId="366BD3FA" w14:textId="79174EB1" w:rsidR="00A476F6" w:rsidRDefault="00062361" w:rsidP="00062361">
      <w:pPr>
        <w:pStyle w:val="BodyText"/>
      </w:pPr>
      <w:r>
        <w:t xml:space="preserve">Differences can be seen across RFA regions. On average, woody vegetation (forests) in the Central Highlands and East Gippsland </w:t>
      </w:r>
      <w:r w:rsidR="00C83414">
        <w:t>RFA regions</w:t>
      </w:r>
      <w:r>
        <w:t xml:space="preserve"> provide high proportions of habitat per spatial unit for threatened species that are acutely affected by timber harvesting, compared to the West. On average, forests in </w:t>
      </w:r>
      <w:r w:rsidR="007740E5">
        <w:t xml:space="preserve">the </w:t>
      </w:r>
      <w:r>
        <w:t xml:space="preserve">Gippsland and North East </w:t>
      </w:r>
      <w:r w:rsidR="00C83414">
        <w:t xml:space="preserve">RFA regions </w:t>
      </w:r>
      <w:r>
        <w:t xml:space="preserve">provide high proportions of habitat per spatial unit </w:t>
      </w:r>
      <w:r w:rsidRPr="002F2EB9">
        <w:t xml:space="preserve">compared to the West, but low proportions compared to the Central Highlands and </w:t>
      </w:r>
      <w:r w:rsidR="007740E5">
        <w:t xml:space="preserve">East </w:t>
      </w:r>
      <w:r w:rsidRPr="002F2EB9">
        <w:t>Gippsland</w:t>
      </w:r>
      <w:r w:rsidR="00F430F6">
        <w:t xml:space="preserve"> (see </w:t>
      </w:r>
      <w:r w:rsidR="00F430F6">
        <w:fldChar w:fldCharType="begin"/>
      </w:r>
      <w:r w:rsidR="00F430F6">
        <w:instrText xml:space="preserve"> REF _Ref23244218 \h </w:instrText>
      </w:r>
      <w:r w:rsidR="00F430F6">
        <w:fldChar w:fldCharType="separate"/>
      </w:r>
      <w:r w:rsidR="002F0F23">
        <w:t xml:space="preserve">Figure </w:t>
      </w:r>
      <w:r w:rsidR="002F0F23">
        <w:rPr>
          <w:noProof/>
        </w:rPr>
        <w:t>37</w:t>
      </w:r>
      <w:r w:rsidR="00F430F6">
        <w:fldChar w:fldCharType="end"/>
      </w:r>
      <w:r w:rsidR="00F430F6">
        <w:t xml:space="preserve"> and </w:t>
      </w:r>
      <w:r w:rsidR="00F430F6">
        <w:fldChar w:fldCharType="begin"/>
      </w:r>
      <w:r w:rsidR="00F430F6">
        <w:instrText xml:space="preserve"> REF _Ref14391798 \h </w:instrText>
      </w:r>
      <w:r w:rsidR="00F430F6">
        <w:fldChar w:fldCharType="separate"/>
      </w:r>
      <w:r w:rsidR="002F0F23">
        <w:t xml:space="preserve">Table </w:t>
      </w:r>
      <w:r w:rsidR="002F0F23">
        <w:rPr>
          <w:noProof/>
        </w:rPr>
        <w:t>43</w:t>
      </w:r>
      <w:r w:rsidR="00F430F6">
        <w:fldChar w:fldCharType="end"/>
      </w:r>
      <w:r w:rsidR="00F430F6">
        <w:t xml:space="preserve">). </w:t>
      </w:r>
      <w:r w:rsidRPr="002F2EB9">
        <w:t>Difference can also be seen across different tenure types. On average, forests in national parks and state forests provides high proportions of habitat for species per spatial unit, compared to private land and other public land</w:t>
      </w:r>
      <w:r w:rsidR="00F430F6">
        <w:t xml:space="preserve"> (see </w:t>
      </w:r>
      <w:r w:rsidR="00F430F6">
        <w:fldChar w:fldCharType="begin"/>
      </w:r>
      <w:r w:rsidR="00F430F6">
        <w:instrText xml:space="preserve"> REF _Ref23244312 \h </w:instrText>
      </w:r>
      <w:r w:rsidR="00F430F6">
        <w:fldChar w:fldCharType="separate"/>
      </w:r>
      <w:r w:rsidR="002F0F23">
        <w:t xml:space="preserve">Table </w:t>
      </w:r>
      <w:r w:rsidR="002F0F23">
        <w:rPr>
          <w:noProof/>
        </w:rPr>
        <w:t>44</w:t>
      </w:r>
      <w:r w:rsidR="00F430F6">
        <w:fldChar w:fldCharType="end"/>
      </w:r>
      <w:r w:rsidR="00F430F6">
        <w:t xml:space="preserve">). </w:t>
      </w:r>
    </w:p>
    <w:p w14:paraId="68D5F1D6" w14:textId="6A13D854" w:rsidR="00062361" w:rsidRDefault="00062361" w:rsidP="00062361">
      <w:pPr>
        <w:pStyle w:val="BodyText"/>
      </w:pPr>
      <w:r w:rsidRPr="002F2EB9">
        <w:t>On average, plantation tenure areas provide low proportions of habitat for species per spatial unit, compared to national parks and state forests.</w:t>
      </w:r>
      <w:r>
        <w:rPr>
          <w:rStyle w:val="FootnoteReference"/>
        </w:rPr>
        <w:footnoteReference w:id="124"/>
      </w:r>
      <w:r w:rsidRPr="002F2EB9">
        <w:t xml:space="preserve"> However, in </w:t>
      </w:r>
      <w:r w:rsidR="003E52E3">
        <w:t>the</w:t>
      </w:r>
      <w:r w:rsidRPr="002F2EB9">
        <w:t xml:space="preserve"> Gippsland</w:t>
      </w:r>
      <w:r w:rsidR="003E52E3">
        <w:t xml:space="preserve"> RFA region</w:t>
      </w:r>
      <w:r w:rsidRPr="002F2EB9">
        <w:t>, plantation tenure areas provide a high proportion of habitat for species per spatial unit, compared to other RFA regions</w:t>
      </w:r>
      <w:r w:rsidR="00F430F6">
        <w:t xml:space="preserve"> (see </w:t>
      </w:r>
      <w:r w:rsidR="00F430F6">
        <w:fldChar w:fldCharType="begin"/>
      </w:r>
      <w:r w:rsidR="00F430F6">
        <w:instrText xml:space="preserve"> REF _Ref23244312 \h </w:instrText>
      </w:r>
      <w:r w:rsidR="00F430F6">
        <w:fldChar w:fldCharType="separate"/>
      </w:r>
      <w:r w:rsidR="002F0F23">
        <w:t xml:space="preserve">Table </w:t>
      </w:r>
      <w:r w:rsidR="002F0F23">
        <w:rPr>
          <w:noProof/>
        </w:rPr>
        <w:t>44</w:t>
      </w:r>
      <w:r w:rsidR="00F430F6">
        <w:fldChar w:fldCharType="end"/>
      </w:r>
      <w:r w:rsidR="00F430F6">
        <w:t xml:space="preserve">). </w:t>
      </w:r>
      <w:r w:rsidRPr="002F2EB9">
        <w:t xml:space="preserve">This may point to the importance of remnant woody vegetation in plantation tenure areas in providing habitat for species in </w:t>
      </w:r>
      <w:r w:rsidR="003E52E3">
        <w:t xml:space="preserve">the </w:t>
      </w:r>
      <w:r w:rsidRPr="002F2EB9">
        <w:t>Gippsland</w:t>
      </w:r>
      <w:r w:rsidR="003E52E3">
        <w:t xml:space="preserve"> RFA region</w:t>
      </w:r>
      <w:r w:rsidRPr="002F2EB9">
        <w:t>.</w:t>
      </w:r>
      <w:r>
        <w:t xml:space="preserve">  </w:t>
      </w:r>
    </w:p>
    <w:p w14:paraId="72AB7D00" w14:textId="77777777" w:rsidR="00062361" w:rsidRDefault="00062361" w:rsidP="00062361">
      <w:pPr>
        <w:pStyle w:val="BodyText"/>
      </w:pPr>
      <w:r>
        <w:t>It should be noted that habitat distribution models (HDMs) underpin this dataset and analysis and, while representing the best available information, it is likely that true species distributions differ from the HDM predictions. Differences are more likely for declining species and those with limited distributions. Species distributions also respond dynamically to disturbances such as fire and timber harvesting.</w:t>
      </w:r>
    </w:p>
    <w:p w14:paraId="612D2BEC" w14:textId="59981E1B" w:rsidR="003533FD" w:rsidRPr="004E6F41" w:rsidRDefault="003533FD" w:rsidP="003533FD">
      <w:pPr>
        <w:pStyle w:val="BodyText"/>
        <w:rPr>
          <w:b/>
          <w:i/>
          <w:iCs/>
          <w:color w:val="00B2A9" w:themeColor="text2"/>
          <w:sz w:val="16"/>
          <w:szCs w:val="16"/>
        </w:rPr>
      </w:pPr>
      <w:bookmarkStart w:id="232" w:name="_Ref14387616"/>
      <w:r>
        <w:t>The IBVM ‘range size corrected richness’ dataset is just one approach to reporting on provision of habitat for species</w:t>
      </w:r>
      <w:r w:rsidR="000D620F">
        <w:t xml:space="preserve">, and it brings species range and species richness </w:t>
      </w:r>
      <w:r w:rsidR="00B54BA6">
        <w:t xml:space="preserve">together </w:t>
      </w:r>
      <w:r w:rsidR="000D620F">
        <w:t xml:space="preserve">in one metric. While this is </w:t>
      </w:r>
      <w:r w:rsidR="00B54BA6">
        <w:t>useful</w:t>
      </w:r>
      <w:r w:rsidR="000D620F">
        <w:t xml:space="preserve"> for some reporting purposes, these aspects (range and richness) could also be reported separately in an accounting framework. </w:t>
      </w:r>
      <w:r>
        <w:t xml:space="preserve"> </w:t>
      </w:r>
    </w:p>
    <w:p w14:paraId="37E7562C" w14:textId="75409F10" w:rsidR="00062361" w:rsidRDefault="00062361" w:rsidP="00062361">
      <w:pPr>
        <w:pStyle w:val="Caption"/>
      </w:pPr>
      <w:bookmarkStart w:id="233" w:name="_Ref23244218"/>
      <w:r>
        <w:lastRenderedPageBreak/>
        <w:t xml:space="preserve">Figure </w:t>
      </w:r>
      <w:fldSimple w:instr=" SEQ Figure \* ARABIC ">
        <w:r w:rsidR="002F0F23">
          <w:rPr>
            <w:noProof/>
          </w:rPr>
          <w:t>37</w:t>
        </w:r>
      </w:fldSimple>
      <w:bookmarkEnd w:id="232"/>
      <w:bookmarkEnd w:id="233"/>
      <w:r>
        <w:t xml:space="preserve"> Range weighted species richness across Victoria</w:t>
      </w:r>
    </w:p>
    <w:p w14:paraId="40E1A27D" w14:textId="77777777" w:rsidR="00062361" w:rsidRDefault="00062361" w:rsidP="00070B35">
      <w:pPr>
        <w:jc w:val="center"/>
      </w:pPr>
      <w:r w:rsidRPr="005B4F10">
        <w:rPr>
          <w:noProof/>
        </w:rPr>
        <w:drawing>
          <wp:inline distT="0" distB="0" distL="0" distR="0" wp14:anchorId="579D755B" wp14:editId="50FAF563">
            <wp:extent cx="5770731" cy="4038600"/>
            <wp:effectExtent l="0" t="0" r="1905" b="0"/>
            <wp:docPr id="54" name="Picture 2">
              <a:extLst xmlns:a="http://schemas.openxmlformats.org/drawingml/2006/main">
                <a:ext uri="{FF2B5EF4-FFF2-40B4-BE49-F238E27FC236}">
                  <a16:creationId xmlns:a16="http://schemas.microsoft.com/office/drawing/2014/main" id="{FD0FE2A4-82AA-4980-87AD-297F729F8F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D0FE2A4-82AA-4980-87AD-297F729F8F31}"/>
                        </a:ext>
                      </a:extLst>
                    </pic:cNvPr>
                    <pic:cNvPicPr>
                      <a:picLocks noChangeAspect="1"/>
                    </pic:cNvPicPr>
                  </pic:nvPicPr>
                  <pic:blipFill rotWithShape="1">
                    <a:blip r:embed="rId106" cstate="print">
                      <a:extLst>
                        <a:ext uri="{28A0092B-C50C-407E-A947-70E740481C1C}">
                          <a14:useLocalDpi xmlns:a14="http://schemas.microsoft.com/office/drawing/2010/main" val="0"/>
                        </a:ext>
                      </a:extLst>
                    </a:blip>
                    <a:srcRect l="3303" t="7396" r="9592" b="6375"/>
                    <a:stretch/>
                  </pic:blipFill>
                  <pic:spPr bwMode="auto">
                    <a:xfrm>
                      <a:off x="0" y="0"/>
                      <a:ext cx="5778902" cy="4044318"/>
                    </a:xfrm>
                    <a:prstGeom prst="rect">
                      <a:avLst/>
                    </a:prstGeom>
                    <a:ln>
                      <a:noFill/>
                    </a:ln>
                    <a:extLst>
                      <a:ext uri="{53640926-AAD7-44D8-BBD7-CCE9431645EC}">
                        <a14:shadowObscured xmlns:a14="http://schemas.microsoft.com/office/drawing/2010/main"/>
                      </a:ext>
                    </a:extLst>
                  </pic:spPr>
                </pic:pic>
              </a:graphicData>
            </a:graphic>
          </wp:inline>
        </w:drawing>
      </w:r>
    </w:p>
    <w:p w14:paraId="064DC002" w14:textId="77777777" w:rsidR="00062361" w:rsidRDefault="00062361" w:rsidP="00062361"/>
    <w:p w14:paraId="6FCBBEA0" w14:textId="2E576AA7" w:rsidR="00062361" w:rsidRPr="00F86AD3" w:rsidRDefault="00062361" w:rsidP="00AE2233">
      <w:pPr>
        <w:pStyle w:val="Caption"/>
        <w:keepLines/>
      </w:pPr>
      <w:bookmarkStart w:id="234" w:name="_Ref14391798"/>
      <w:r>
        <w:t xml:space="preserve">Table </w:t>
      </w:r>
      <w:r>
        <w:rPr>
          <w:noProof/>
        </w:rPr>
        <w:fldChar w:fldCharType="begin"/>
      </w:r>
      <w:r>
        <w:rPr>
          <w:noProof/>
        </w:rPr>
        <w:instrText xml:space="preserve"> SEQ Table \* ARABIC </w:instrText>
      </w:r>
      <w:r>
        <w:rPr>
          <w:noProof/>
        </w:rPr>
        <w:fldChar w:fldCharType="separate"/>
      </w:r>
      <w:r w:rsidR="002F0F23">
        <w:rPr>
          <w:noProof/>
        </w:rPr>
        <w:t>43</w:t>
      </w:r>
      <w:r>
        <w:rPr>
          <w:noProof/>
        </w:rPr>
        <w:fldChar w:fldCharType="end"/>
      </w:r>
      <w:bookmarkEnd w:id="234"/>
      <w:r>
        <w:t xml:space="preserve"> Percent of a species’ habitat occurring per 10,000 km</w:t>
      </w:r>
      <w:r>
        <w:rPr>
          <w:vertAlign w:val="superscript"/>
        </w:rPr>
        <w:t>2</w:t>
      </w:r>
      <w:r>
        <w:t xml:space="preserve"> of forest (woody vegetation) in each RFA region </w:t>
      </w:r>
    </w:p>
    <w:tbl>
      <w:tblPr>
        <w:tblStyle w:val="TableGrid"/>
        <w:tblW w:w="0" w:type="auto"/>
        <w:tblLook w:val="04A0" w:firstRow="1" w:lastRow="0" w:firstColumn="1" w:lastColumn="0" w:noHBand="0" w:noVBand="1"/>
      </w:tblPr>
      <w:tblGrid>
        <w:gridCol w:w="1975"/>
        <w:gridCol w:w="2603"/>
        <w:gridCol w:w="2976"/>
      </w:tblGrid>
      <w:tr w:rsidR="00062361" w:rsidRPr="00F35FE1" w14:paraId="4398C42A" w14:textId="77777777" w:rsidTr="00517432">
        <w:trPr>
          <w:cnfStyle w:val="100000000000" w:firstRow="1" w:lastRow="0" w:firstColumn="0" w:lastColumn="0" w:oddVBand="0" w:evenVBand="0" w:oddHBand="0" w:evenHBand="0" w:firstRowFirstColumn="0" w:firstRowLastColumn="0" w:lastRowFirstColumn="0" w:lastRowLastColumn="0"/>
          <w:trHeight w:val="300"/>
        </w:trPr>
        <w:tc>
          <w:tcPr>
            <w:cnfStyle w:val="000000000100" w:firstRow="0" w:lastRow="0" w:firstColumn="0" w:lastColumn="0" w:oddVBand="0" w:evenVBand="0" w:oddHBand="0" w:evenHBand="0" w:firstRowFirstColumn="1" w:firstRowLastColumn="0" w:lastRowFirstColumn="0" w:lastRowLastColumn="0"/>
            <w:tcW w:w="0" w:type="auto"/>
            <w:noWrap/>
            <w:hideMark/>
          </w:tcPr>
          <w:p w14:paraId="765CFF46" w14:textId="77777777" w:rsidR="00062361" w:rsidRPr="00F35FE1" w:rsidRDefault="00062361" w:rsidP="00AE2233">
            <w:pPr>
              <w:pStyle w:val="TableHeadingLeft"/>
            </w:pPr>
            <w:bookmarkStart w:id="235" w:name="_Ref14390310"/>
            <w:r>
              <w:t>RFA region</w:t>
            </w:r>
          </w:p>
        </w:tc>
        <w:tc>
          <w:tcPr>
            <w:tcW w:w="2595" w:type="dxa"/>
            <w:noWrap/>
            <w:hideMark/>
          </w:tcPr>
          <w:p w14:paraId="68BA2A12" w14:textId="77777777" w:rsidR="00062361" w:rsidRPr="00F35FE1" w:rsidRDefault="00062361" w:rsidP="00AE2233">
            <w:pPr>
              <w:pStyle w:val="TableHeadingLeft"/>
              <w:jc w:val="right"/>
              <w:cnfStyle w:val="100000000000" w:firstRow="1" w:lastRow="0" w:firstColumn="0" w:lastColumn="0" w:oddVBand="0" w:evenVBand="0" w:oddHBand="0" w:evenHBand="0" w:firstRowFirstColumn="0" w:firstRowLastColumn="0" w:lastRowFirstColumn="0" w:lastRowLastColumn="0"/>
            </w:pPr>
            <w:r w:rsidRPr="00F35FE1">
              <w:t>Area</w:t>
            </w:r>
            <w:r>
              <w:t xml:space="preserve"> of woody vegetation</w:t>
            </w:r>
            <w:r w:rsidRPr="00F35FE1">
              <w:t xml:space="preserve"> (</w:t>
            </w:r>
            <w:r>
              <w:t>10,000 km</w:t>
            </w:r>
            <w:r>
              <w:rPr>
                <w:vertAlign w:val="superscript"/>
              </w:rPr>
              <w:t>2</w:t>
            </w:r>
            <w:r w:rsidRPr="00F35FE1">
              <w:t>)</w:t>
            </w:r>
          </w:p>
        </w:tc>
        <w:tc>
          <w:tcPr>
            <w:tcW w:w="2976" w:type="dxa"/>
          </w:tcPr>
          <w:p w14:paraId="48ECE84E" w14:textId="77777777" w:rsidR="00062361" w:rsidRPr="00F35FE1" w:rsidRDefault="00062361" w:rsidP="00AE2233">
            <w:pPr>
              <w:pStyle w:val="TableHeadingLeft"/>
              <w:jc w:val="right"/>
              <w:cnfStyle w:val="100000000000" w:firstRow="1" w:lastRow="0" w:firstColumn="0" w:lastColumn="0" w:oddVBand="0" w:evenVBand="0" w:oddHBand="0" w:evenHBand="0" w:firstRowFirstColumn="0" w:firstRowLastColumn="0" w:lastRowFirstColumn="0" w:lastRowLastColumn="0"/>
            </w:pPr>
            <w:r>
              <w:t>% of species habitat occurring per 10,000 km</w:t>
            </w:r>
            <w:r>
              <w:rPr>
                <w:vertAlign w:val="superscript"/>
              </w:rPr>
              <w:t>2</w:t>
            </w:r>
            <w:r>
              <w:t xml:space="preserve"> (on average)</w:t>
            </w:r>
          </w:p>
        </w:tc>
      </w:tr>
      <w:tr w:rsidR="00062361" w14:paraId="094AAE70" w14:textId="77777777" w:rsidTr="00517432">
        <w:trPr>
          <w:trHeight w:val="300"/>
        </w:trPr>
        <w:tc>
          <w:tcPr>
            <w:tcW w:w="0" w:type="auto"/>
            <w:noWrap/>
            <w:hideMark/>
          </w:tcPr>
          <w:p w14:paraId="56AA5234" w14:textId="77777777" w:rsidR="00062361" w:rsidRPr="004E6F41" w:rsidRDefault="00062361" w:rsidP="00AE2233">
            <w:pPr>
              <w:keepNext/>
              <w:keepLines/>
              <w:rPr>
                <w:rFonts w:cstheme="minorHAnsi"/>
                <w:color w:val="000000"/>
              </w:rPr>
            </w:pPr>
            <w:r w:rsidRPr="004E6F41">
              <w:rPr>
                <w:rFonts w:cstheme="minorHAnsi"/>
                <w:color w:val="000000"/>
              </w:rPr>
              <w:t>Central Highlands</w:t>
            </w:r>
          </w:p>
        </w:tc>
        <w:tc>
          <w:tcPr>
            <w:tcW w:w="2595" w:type="dxa"/>
            <w:noWrap/>
            <w:hideMark/>
          </w:tcPr>
          <w:p w14:paraId="5F2071A6" w14:textId="77777777" w:rsidR="00062361" w:rsidRPr="00DD05E0" w:rsidRDefault="00062361" w:rsidP="00AE2233">
            <w:pPr>
              <w:keepNext/>
              <w:keepLines/>
              <w:jc w:val="right"/>
            </w:pPr>
            <w:r w:rsidRPr="00DD05E0">
              <w:t xml:space="preserve"> 0.76 </w:t>
            </w:r>
          </w:p>
        </w:tc>
        <w:tc>
          <w:tcPr>
            <w:tcW w:w="2976" w:type="dxa"/>
          </w:tcPr>
          <w:p w14:paraId="7AB4E88F" w14:textId="77777777" w:rsidR="00062361" w:rsidRPr="00C44744" w:rsidRDefault="00062361" w:rsidP="00AE2233">
            <w:pPr>
              <w:keepNext/>
              <w:keepLines/>
              <w:jc w:val="right"/>
            </w:pPr>
            <w:r w:rsidRPr="00C44744">
              <w:t xml:space="preserve"> 25 </w:t>
            </w:r>
          </w:p>
        </w:tc>
      </w:tr>
      <w:tr w:rsidR="00062361" w14:paraId="1B460E89" w14:textId="77777777" w:rsidTr="00517432">
        <w:trPr>
          <w:trHeight w:val="300"/>
        </w:trPr>
        <w:tc>
          <w:tcPr>
            <w:tcW w:w="0" w:type="auto"/>
            <w:noWrap/>
            <w:vAlign w:val="bottom"/>
            <w:hideMark/>
          </w:tcPr>
          <w:p w14:paraId="1112B52A" w14:textId="77777777" w:rsidR="00062361" w:rsidRPr="004E6F41" w:rsidRDefault="00062361" w:rsidP="00AE2233">
            <w:pPr>
              <w:keepNext/>
              <w:keepLines/>
              <w:rPr>
                <w:rFonts w:cstheme="minorHAnsi"/>
                <w:color w:val="000000"/>
              </w:rPr>
            </w:pPr>
            <w:r w:rsidRPr="004E6F41">
              <w:rPr>
                <w:rFonts w:cstheme="minorHAnsi"/>
                <w:color w:val="000000"/>
              </w:rPr>
              <w:t>East Gippsland</w:t>
            </w:r>
          </w:p>
        </w:tc>
        <w:tc>
          <w:tcPr>
            <w:tcW w:w="2595" w:type="dxa"/>
            <w:noWrap/>
            <w:hideMark/>
          </w:tcPr>
          <w:p w14:paraId="15BCC1C2" w14:textId="77777777" w:rsidR="00062361" w:rsidRPr="00DD05E0" w:rsidRDefault="00062361" w:rsidP="00AE2233">
            <w:pPr>
              <w:keepNext/>
              <w:keepLines/>
              <w:jc w:val="right"/>
            </w:pPr>
            <w:r w:rsidRPr="00DD05E0">
              <w:t xml:space="preserve"> 1.12 </w:t>
            </w:r>
          </w:p>
        </w:tc>
        <w:tc>
          <w:tcPr>
            <w:tcW w:w="2976" w:type="dxa"/>
          </w:tcPr>
          <w:p w14:paraId="0561FD7B" w14:textId="77777777" w:rsidR="00062361" w:rsidRPr="00C44744" w:rsidRDefault="00062361" w:rsidP="00AE2233">
            <w:pPr>
              <w:keepNext/>
              <w:keepLines/>
              <w:jc w:val="right"/>
            </w:pPr>
            <w:r w:rsidRPr="00C44744">
              <w:t xml:space="preserve"> 24 </w:t>
            </w:r>
          </w:p>
        </w:tc>
      </w:tr>
      <w:tr w:rsidR="00062361" w14:paraId="0EE6C5DB" w14:textId="77777777" w:rsidTr="00517432">
        <w:trPr>
          <w:trHeight w:val="300"/>
        </w:trPr>
        <w:tc>
          <w:tcPr>
            <w:tcW w:w="0" w:type="auto"/>
            <w:noWrap/>
            <w:vAlign w:val="bottom"/>
            <w:hideMark/>
          </w:tcPr>
          <w:p w14:paraId="69A84FBF" w14:textId="77777777" w:rsidR="00062361" w:rsidRPr="004E6F41" w:rsidRDefault="00062361" w:rsidP="00AE2233">
            <w:pPr>
              <w:keepNext/>
              <w:keepLines/>
              <w:rPr>
                <w:rFonts w:cstheme="minorHAnsi"/>
                <w:color w:val="000000"/>
              </w:rPr>
            </w:pPr>
            <w:r w:rsidRPr="004E6F41">
              <w:rPr>
                <w:rFonts w:cstheme="minorHAnsi"/>
                <w:color w:val="000000"/>
              </w:rPr>
              <w:t>Gippsland</w:t>
            </w:r>
          </w:p>
        </w:tc>
        <w:tc>
          <w:tcPr>
            <w:tcW w:w="2595" w:type="dxa"/>
            <w:noWrap/>
            <w:hideMark/>
          </w:tcPr>
          <w:p w14:paraId="79083224" w14:textId="77777777" w:rsidR="00062361" w:rsidRPr="00DD05E0" w:rsidRDefault="00062361" w:rsidP="00AE2233">
            <w:pPr>
              <w:keepNext/>
              <w:keepLines/>
              <w:jc w:val="right"/>
            </w:pPr>
            <w:r w:rsidRPr="00DD05E0">
              <w:t xml:space="preserve"> 1.59 </w:t>
            </w:r>
          </w:p>
        </w:tc>
        <w:tc>
          <w:tcPr>
            <w:tcW w:w="2976" w:type="dxa"/>
          </w:tcPr>
          <w:p w14:paraId="4A789486" w14:textId="77777777" w:rsidR="00062361" w:rsidRPr="00C44744" w:rsidRDefault="00062361" w:rsidP="00AE2233">
            <w:pPr>
              <w:keepNext/>
              <w:keepLines/>
              <w:jc w:val="right"/>
            </w:pPr>
            <w:r w:rsidRPr="00C44744">
              <w:t xml:space="preserve"> 13 </w:t>
            </w:r>
          </w:p>
        </w:tc>
      </w:tr>
      <w:tr w:rsidR="00062361" w14:paraId="55B89D7B" w14:textId="77777777" w:rsidTr="00517432">
        <w:trPr>
          <w:trHeight w:val="300"/>
        </w:trPr>
        <w:tc>
          <w:tcPr>
            <w:tcW w:w="0" w:type="auto"/>
            <w:noWrap/>
            <w:vAlign w:val="bottom"/>
            <w:hideMark/>
          </w:tcPr>
          <w:p w14:paraId="4641089F" w14:textId="77777777" w:rsidR="00062361" w:rsidRPr="004E6F41" w:rsidRDefault="00062361" w:rsidP="00AE2233">
            <w:pPr>
              <w:keepNext/>
              <w:keepLines/>
              <w:rPr>
                <w:rFonts w:cstheme="minorHAnsi"/>
                <w:color w:val="000000"/>
              </w:rPr>
            </w:pPr>
            <w:r w:rsidRPr="004E6F41">
              <w:rPr>
                <w:rFonts w:cstheme="minorHAnsi"/>
                <w:color w:val="000000"/>
              </w:rPr>
              <w:t>North East</w:t>
            </w:r>
          </w:p>
        </w:tc>
        <w:tc>
          <w:tcPr>
            <w:tcW w:w="2595" w:type="dxa"/>
            <w:noWrap/>
            <w:hideMark/>
          </w:tcPr>
          <w:p w14:paraId="47F4A017" w14:textId="77777777" w:rsidR="00062361" w:rsidRPr="00DD05E0" w:rsidRDefault="00062361" w:rsidP="00AE2233">
            <w:pPr>
              <w:keepNext/>
              <w:keepLines/>
              <w:jc w:val="right"/>
            </w:pPr>
            <w:r w:rsidRPr="00DD05E0">
              <w:t xml:space="preserve"> 1.37 </w:t>
            </w:r>
          </w:p>
        </w:tc>
        <w:tc>
          <w:tcPr>
            <w:tcW w:w="2976" w:type="dxa"/>
          </w:tcPr>
          <w:p w14:paraId="0EAE7484" w14:textId="77777777" w:rsidR="00062361" w:rsidRPr="00C44744" w:rsidRDefault="00062361" w:rsidP="00AE2233">
            <w:pPr>
              <w:keepNext/>
              <w:keepLines/>
              <w:jc w:val="right"/>
            </w:pPr>
            <w:r w:rsidRPr="00C44744">
              <w:t xml:space="preserve"> 13 </w:t>
            </w:r>
          </w:p>
        </w:tc>
      </w:tr>
      <w:tr w:rsidR="00062361" w14:paraId="2C9DD9E9" w14:textId="77777777" w:rsidTr="00517432">
        <w:trPr>
          <w:trHeight w:val="300"/>
        </w:trPr>
        <w:tc>
          <w:tcPr>
            <w:tcW w:w="0" w:type="auto"/>
            <w:noWrap/>
            <w:vAlign w:val="bottom"/>
            <w:hideMark/>
          </w:tcPr>
          <w:p w14:paraId="267E53FF" w14:textId="77777777" w:rsidR="00062361" w:rsidRPr="004E6F41" w:rsidRDefault="00062361" w:rsidP="00AE2233">
            <w:pPr>
              <w:keepNext/>
              <w:keepLines/>
              <w:rPr>
                <w:rFonts w:cstheme="minorHAnsi"/>
                <w:color w:val="000000"/>
              </w:rPr>
            </w:pPr>
            <w:r w:rsidRPr="004E6F41">
              <w:rPr>
                <w:rFonts w:cstheme="minorHAnsi"/>
                <w:color w:val="000000"/>
              </w:rPr>
              <w:t>West</w:t>
            </w:r>
          </w:p>
        </w:tc>
        <w:tc>
          <w:tcPr>
            <w:tcW w:w="2595" w:type="dxa"/>
            <w:noWrap/>
            <w:hideMark/>
          </w:tcPr>
          <w:p w14:paraId="57692F15" w14:textId="77777777" w:rsidR="00062361" w:rsidRDefault="00062361" w:rsidP="00AE2233">
            <w:pPr>
              <w:keepNext/>
              <w:keepLines/>
              <w:jc w:val="right"/>
            </w:pPr>
            <w:r w:rsidRPr="00DD05E0">
              <w:t xml:space="preserve"> 1.24</w:t>
            </w:r>
          </w:p>
        </w:tc>
        <w:tc>
          <w:tcPr>
            <w:tcW w:w="2976" w:type="dxa"/>
          </w:tcPr>
          <w:p w14:paraId="79402379" w14:textId="77777777" w:rsidR="00062361" w:rsidRDefault="00062361" w:rsidP="00AE2233">
            <w:pPr>
              <w:keepNext/>
              <w:keepLines/>
              <w:jc w:val="right"/>
            </w:pPr>
            <w:r w:rsidRPr="00C44744">
              <w:t xml:space="preserve"> 6 </w:t>
            </w:r>
          </w:p>
        </w:tc>
      </w:tr>
    </w:tbl>
    <w:p w14:paraId="59966A7F" w14:textId="77777777" w:rsidR="00631176" w:rsidRDefault="00062361" w:rsidP="00AE2233">
      <w:pPr>
        <w:keepNext/>
        <w:keepLines/>
        <w:rPr>
          <w:b/>
          <w:sz w:val="16"/>
          <w:szCs w:val="16"/>
        </w:rPr>
      </w:pPr>
      <w:r w:rsidRPr="004E6F41">
        <w:rPr>
          <w:b/>
          <w:sz w:val="16"/>
          <w:szCs w:val="16"/>
        </w:rPr>
        <w:t>The data in this table can be interpreted as: “On average, 24 per cent of a species’ habitat occurs per 10,000 km</w:t>
      </w:r>
      <w:r w:rsidRPr="004E6F41">
        <w:rPr>
          <w:b/>
          <w:sz w:val="16"/>
          <w:szCs w:val="16"/>
          <w:vertAlign w:val="superscript"/>
        </w:rPr>
        <w:t>2</w:t>
      </w:r>
      <w:r w:rsidRPr="004E6F41">
        <w:rPr>
          <w:b/>
          <w:sz w:val="16"/>
          <w:szCs w:val="16"/>
        </w:rPr>
        <w:t xml:space="preserve"> of woody vegetation in East Gippsland.”</w:t>
      </w:r>
    </w:p>
    <w:p w14:paraId="7D256090" w14:textId="77777777" w:rsidR="00631176" w:rsidRDefault="00631176" w:rsidP="00AE2233">
      <w:pPr>
        <w:keepNext/>
        <w:keepLines/>
      </w:pPr>
    </w:p>
    <w:p w14:paraId="41A3FA93" w14:textId="77777777" w:rsidR="003533FD" w:rsidRDefault="003533FD">
      <w:pPr>
        <w:spacing w:after="200" w:line="288" w:lineRule="auto"/>
        <w:rPr>
          <w:b/>
          <w:bCs/>
          <w:sz w:val="16"/>
        </w:rPr>
      </w:pPr>
      <w:bookmarkStart w:id="236" w:name="_Ref14391802"/>
      <w:r>
        <w:br w:type="page"/>
      </w:r>
    </w:p>
    <w:p w14:paraId="087155D9" w14:textId="342BA3D3" w:rsidR="00062361" w:rsidRDefault="00062361" w:rsidP="003533FD">
      <w:pPr>
        <w:pStyle w:val="Caption"/>
        <w:keepLines/>
      </w:pPr>
      <w:bookmarkStart w:id="237" w:name="_Ref23244312"/>
      <w:r>
        <w:lastRenderedPageBreak/>
        <w:t xml:space="preserve">Table </w:t>
      </w:r>
      <w:r>
        <w:rPr>
          <w:noProof/>
        </w:rPr>
        <w:fldChar w:fldCharType="begin"/>
      </w:r>
      <w:r>
        <w:rPr>
          <w:noProof/>
        </w:rPr>
        <w:instrText xml:space="preserve"> SEQ Table \* ARABIC </w:instrText>
      </w:r>
      <w:r>
        <w:rPr>
          <w:noProof/>
        </w:rPr>
        <w:fldChar w:fldCharType="separate"/>
      </w:r>
      <w:r w:rsidR="002F0F23">
        <w:rPr>
          <w:noProof/>
        </w:rPr>
        <w:t>44</w:t>
      </w:r>
      <w:r>
        <w:rPr>
          <w:noProof/>
        </w:rPr>
        <w:fldChar w:fldCharType="end"/>
      </w:r>
      <w:bookmarkEnd w:id="235"/>
      <w:bookmarkEnd w:id="236"/>
      <w:bookmarkEnd w:id="237"/>
      <w:r>
        <w:t xml:space="preserve"> Percent of a species’ habitat occurring per 10,000 km</w:t>
      </w:r>
      <w:r>
        <w:rPr>
          <w:vertAlign w:val="superscript"/>
        </w:rPr>
        <w:t>2</w:t>
      </w:r>
      <w:r>
        <w:t xml:space="preserve"> of forest (woody vegetation) in each RFA region by tenure</w:t>
      </w:r>
    </w:p>
    <w:tbl>
      <w:tblPr>
        <w:tblStyle w:val="TableGrid"/>
        <w:tblW w:w="5000" w:type="pct"/>
        <w:tblLayout w:type="fixed"/>
        <w:tblLook w:val="04A0" w:firstRow="1" w:lastRow="0" w:firstColumn="1" w:lastColumn="0" w:noHBand="0" w:noVBand="1"/>
      </w:tblPr>
      <w:tblGrid>
        <w:gridCol w:w="1759"/>
        <w:gridCol w:w="2245"/>
        <w:gridCol w:w="2731"/>
        <w:gridCol w:w="3470"/>
      </w:tblGrid>
      <w:tr w:rsidR="00062361" w:rsidRPr="00F35FE1" w14:paraId="24A4FA16" w14:textId="77777777" w:rsidTr="00517432">
        <w:trPr>
          <w:cnfStyle w:val="100000000000" w:firstRow="1" w:lastRow="0" w:firstColumn="0" w:lastColumn="0" w:oddVBand="0" w:evenVBand="0" w:oddHBand="0" w:evenHBand="0" w:firstRowFirstColumn="0" w:firstRowLastColumn="0" w:lastRowFirstColumn="0" w:lastRowLastColumn="0"/>
          <w:trHeight w:val="300"/>
        </w:trPr>
        <w:tc>
          <w:tcPr>
            <w:cnfStyle w:val="000000000100" w:firstRow="0" w:lastRow="0" w:firstColumn="0" w:lastColumn="0" w:oddVBand="0" w:evenVBand="0" w:oddHBand="0" w:evenHBand="0" w:firstRowFirstColumn="1" w:firstRowLastColumn="0" w:lastRowFirstColumn="0" w:lastRowLastColumn="0"/>
            <w:tcW w:w="862" w:type="pct"/>
            <w:noWrap/>
            <w:hideMark/>
          </w:tcPr>
          <w:p w14:paraId="7EF70D51" w14:textId="77777777" w:rsidR="00062361" w:rsidRPr="00F35FE1" w:rsidRDefault="00062361" w:rsidP="003533FD">
            <w:pPr>
              <w:pStyle w:val="TableHeadingLeft"/>
            </w:pPr>
            <w:r>
              <w:t>RFA region</w:t>
            </w:r>
          </w:p>
        </w:tc>
        <w:tc>
          <w:tcPr>
            <w:tcW w:w="1100" w:type="pct"/>
            <w:noWrap/>
            <w:hideMark/>
          </w:tcPr>
          <w:p w14:paraId="66C6D210" w14:textId="77777777" w:rsidR="00062361" w:rsidRPr="00F35FE1" w:rsidRDefault="00062361" w:rsidP="003533FD">
            <w:pPr>
              <w:pStyle w:val="TableHeadingLeft"/>
              <w:cnfStyle w:val="100000000000" w:firstRow="1" w:lastRow="0" w:firstColumn="0" w:lastColumn="0" w:oddVBand="0" w:evenVBand="0" w:oddHBand="0" w:evenHBand="0" w:firstRowFirstColumn="0" w:firstRowLastColumn="0" w:lastRowFirstColumn="0" w:lastRowLastColumn="0"/>
            </w:pPr>
            <w:r>
              <w:t>Tenure</w:t>
            </w:r>
          </w:p>
        </w:tc>
        <w:tc>
          <w:tcPr>
            <w:tcW w:w="1338" w:type="pct"/>
            <w:noWrap/>
            <w:hideMark/>
          </w:tcPr>
          <w:p w14:paraId="7475908B" w14:textId="77777777" w:rsidR="00062361" w:rsidRPr="00F35FE1" w:rsidRDefault="00062361" w:rsidP="003533FD">
            <w:pPr>
              <w:pStyle w:val="TableHeadingLeft"/>
              <w:jc w:val="right"/>
              <w:cnfStyle w:val="100000000000" w:firstRow="1" w:lastRow="0" w:firstColumn="0" w:lastColumn="0" w:oddVBand="0" w:evenVBand="0" w:oddHBand="0" w:evenHBand="0" w:firstRowFirstColumn="0" w:firstRowLastColumn="0" w:lastRowFirstColumn="0" w:lastRowLastColumn="0"/>
            </w:pPr>
            <w:r w:rsidRPr="00F35FE1">
              <w:t>Area</w:t>
            </w:r>
            <w:r>
              <w:t xml:space="preserve"> of woody vegetation</w:t>
            </w:r>
            <w:r w:rsidRPr="00F35FE1">
              <w:t xml:space="preserve"> (</w:t>
            </w:r>
            <w:r>
              <w:t>10,000 km</w:t>
            </w:r>
            <w:r>
              <w:rPr>
                <w:vertAlign w:val="superscript"/>
              </w:rPr>
              <w:t>2</w:t>
            </w:r>
            <w:r w:rsidRPr="00F35FE1">
              <w:t>)</w:t>
            </w:r>
          </w:p>
        </w:tc>
        <w:tc>
          <w:tcPr>
            <w:tcW w:w="1700" w:type="pct"/>
          </w:tcPr>
          <w:p w14:paraId="5D371171" w14:textId="77777777" w:rsidR="00062361" w:rsidRPr="00F35FE1" w:rsidRDefault="00062361" w:rsidP="003533FD">
            <w:pPr>
              <w:pStyle w:val="TableHeadingLeft"/>
              <w:jc w:val="right"/>
              <w:cnfStyle w:val="100000000000" w:firstRow="1" w:lastRow="0" w:firstColumn="0" w:lastColumn="0" w:oddVBand="0" w:evenVBand="0" w:oddHBand="0" w:evenHBand="0" w:firstRowFirstColumn="0" w:firstRowLastColumn="0" w:lastRowFirstColumn="0" w:lastRowLastColumn="0"/>
            </w:pPr>
            <w:r>
              <w:t>% of species habitat occurring per 10,000 km</w:t>
            </w:r>
            <w:r>
              <w:rPr>
                <w:vertAlign w:val="superscript"/>
              </w:rPr>
              <w:t>2</w:t>
            </w:r>
            <w:r>
              <w:t xml:space="preserve"> (on average)</w:t>
            </w:r>
          </w:p>
        </w:tc>
      </w:tr>
      <w:tr w:rsidR="00062361" w:rsidRPr="00F35FE1" w14:paraId="23B65FB4" w14:textId="77777777" w:rsidTr="00517432">
        <w:trPr>
          <w:trHeight w:val="300"/>
        </w:trPr>
        <w:tc>
          <w:tcPr>
            <w:tcW w:w="862" w:type="pct"/>
            <w:vMerge w:val="restart"/>
            <w:noWrap/>
            <w:hideMark/>
          </w:tcPr>
          <w:p w14:paraId="681AF641" w14:textId="77777777" w:rsidR="00062361" w:rsidRDefault="00062361" w:rsidP="003533FD">
            <w:pPr>
              <w:pStyle w:val="TableTextLeft"/>
              <w:keepNext/>
              <w:keepLines/>
            </w:pPr>
            <w:r>
              <w:t>Central Highlands</w:t>
            </w:r>
          </w:p>
          <w:p w14:paraId="6D661AC4" w14:textId="77777777" w:rsidR="00062361" w:rsidRDefault="00062361" w:rsidP="003533FD">
            <w:pPr>
              <w:pStyle w:val="TableTextLeft"/>
              <w:keepNext/>
              <w:keepLines/>
            </w:pPr>
          </w:p>
        </w:tc>
        <w:tc>
          <w:tcPr>
            <w:tcW w:w="1100" w:type="pct"/>
            <w:noWrap/>
            <w:vAlign w:val="bottom"/>
            <w:hideMark/>
          </w:tcPr>
          <w:p w14:paraId="011DB46A" w14:textId="77777777" w:rsidR="00062361" w:rsidRDefault="00062361" w:rsidP="003533FD">
            <w:pPr>
              <w:pStyle w:val="TableTextLeft"/>
              <w:keepNext/>
              <w:keepLines/>
            </w:pPr>
            <w:r>
              <w:t>National park</w:t>
            </w:r>
          </w:p>
        </w:tc>
        <w:tc>
          <w:tcPr>
            <w:tcW w:w="1338" w:type="pct"/>
            <w:noWrap/>
            <w:hideMark/>
          </w:tcPr>
          <w:p w14:paraId="6B9EE680" w14:textId="77777777" w:rsidR="00062361" w:rsidRPr="00C74152" w:rsidRDefault="00062361" w:rsidP="003533FD">
            <w:pPr>
              <w:pStyle w:val="TableTextLeft"/>
              <w:keepNext/>
              <w:keepLines/>
              <w:jc w:val="right"/>
            </w:pPr>
            <w:r w:rsidRPr="00C74152">
              <w:t xml:space="preserve"> 0.19 </w:t>
            </w:r>
          </w:p>
        </w:tc>
        <w:tc>
          <w:tcPr>
            <w:tcW w:w="1700" w:type="pct"/>
            <w:vAlign w:val="bottom"/>
          </w:tcPr>
          <w:p w14:paraId="49FDABD8" w14:textId="77777777" w:rsidR="00062361" w:rsidRDefault="00062361" w:rsidP="003533FD">
            <w:pPr>
              <w:pStyle w:val="TableTextLeft"/>
              <w:keepNext/>
              <w:keepLines/>
              <w:jc w:val="right"/>
            </w:pPr>
            <w:r>
              <w:t>31</w:t>
            </w:r>
          </w:p>
        </w:tc>
      </w:tr>
      <w:tr w:rsidR="00062361" w:rsidRPr="00F35FE1" w14:paraId="68B812A9" w14:textId="77777777" w:rsidTr="00517432">
        <w:trPr>
          <w:trHeight w:val="300"/>
        </w:trPr>
        <w:tc>
          <w:tcPr>
            <w:tcW w:w="862" w:type="pct"/>
            <w:vMerge/>
            <w:noWrap/>
            <w:vAlign w:val="bottom"/>
            <w:hideMark/>
          </w:tcPr>
          <w:p w14:paraId="268234E3" w14:textId="77777777" w:rsidR="00062361" w:rsidRDefault="00062361" w:rsidP="003533FD">
            <w:pPr>
              <w:pStyle w:val="TableTextLeft"/>
              <w:keepNext/>
              <w:keepLines/>
            </w:pPr>
          </w:p>
        </w:tc>
        <w:tc>
          <w:tcPr>
            <w:tcW w:w="1100" w:type="pct"/>
            <w:noWrap/>
            <w:vAlign w:val="bottom"/>
            <w:hideMark/>
          </w:tcPr>
          <w:p w14:paraId="6C33C0A7" w14:textId="77777777" w:rsidR="00062361" w:rsidRDefault="00062361" w:rsidP="003533FD">
            <w:pPr>
              <w:pStyle w:val="TableTextLeft"/>
              <w:keepNext/>
              <w:keepLines/>
            </w:pPr>
            <w:r>
              <w:t>State forest</w:t>
            </w:r>
          </w:p>
        </w:tc>
        <w:tc>
          <w:tcPr>
            <w:tcW w:w="1338" w:type="pct"/>
            <w:noWrap/>
            <w:hideMark/>
          </w:tcPr>
          <w:p w14:paraId="1872BEDB" w14:textId="77777777" w:rsidR="00062361" w:rsidRPr="00C74152" w:rsidRDefault="00062361" w:rsidP="003533FD">
            <w:pPr>
              <w:pStyle w:val="TableTextLeft"/>
              <w:keepNext/>
              <w:keepLines/>
              <w:jc w:val="right"/>
            </w:pPr>
            <w:r w:rsidRPr="00C74152">
              <w:t xml:space="preserve"> 0.39 </w:t>
            </w:r>
          </w:p>
        </w:tc>
        <w:tc>
          <w:tcPr>
            <w:tcW w:w="1700" w:type="pct"/>
            <w:vAlign w:val="bottom"/>
          </w:tcPr>
          <w:p w14:paraId="05109886" w14:textId="77777777" w:rsidR="00062361" w:rsidRDefault="00062361" w:rsidP="003533FD">
            <w:pPr>
              <w:pStyle w:val="TableTextLeft"/>
              <w:keepNext/>
              <w:keepLines/>
              <w:jc w:val="right"/>
            </w:pPr>
            <w:r>
              <w:t>28</w:t>
            </w:r>
          </w:p>
        </w:tc>
      </w:tr>
      <w:tr w:rsidR="00062361" w:rsidRPr="00F35FE1" w14:paraId="0DAC07EE" w14:textId="77777777" w:rsidTr="00517432">
        <w:trPr>
          <w:trHeight w:val="300"/>
        </w:trPr>
        <w:tc>
          <w:tcPr>
            <w:tcW w:w="862" w:type="pct"/>
            <w:vMerge/>
            <w:noWrap/>
            <w:vAlign w:val="bottom"/>
            <w:hideMark/>
          </w:tcPr>
          <w:p w14:paraId="78B0D042" w14:textId="77777777" w:rsidR="00062361" w:rsidRDefault="00062361" w:rsidP="003533FD">
            <w:pPr>
              <w:pStyle w:val="TableTextLeft"/>
              <w:keepNext/>
              <w:keepLines/>
            </w:pPr>
          </w:p>
        </w:tc>
        <w:tc>
          <w:tcPr>
            <w:tcW w:w="1100" w:type="pct"/>
            <w:noWrap/>
            <w:vAlign w:val="bottom"/>
            <w:hideMark/>
          </w:tcPr>
          <w:p w14:paraId="32325F46" w14:textId="7C69D53B" w:rsidR="00062361" w:rsidRPr="00631176" w:rsidRDefault="00062361" w:rsidP="003533FD">
            <w:pPr>
              <w:pStyle w:val="TableTextLeft"/>
              <w:keepNext/>
              <w:keepLines/>
            </w:pPr>
            <w:r>
              <w:t>Plantation</w:t>
            </w:r>
            <w:r w:rsidR="00631176">
              <w:rPr>
                <w:vertAlign w:val="superscript"/>
              </w:rPr>
              <w:t>a</w:t>
            </w:r>
          </w:p>
        </w:tc>
        <w:tc>
          <w:tcPr>
            <w:tcW w:w="1338" w:type="pct"/>
            <w:noWrap/>
            <w:hideMark/>
          </w:tcPr>
          <w:p w14:paraId="517DDE77" w14:textId="77777777" w:rsidR="00062361" w:rsidRPr="00C74152" w:rsidRDefault="00062361" w:rsidP="003533FD">
            <w:pPr>
              <w:pStyle w:val="TableTextLeft"/>
              <w:keepNext/>
              <w:keepLines/>
              <w:jc w:val="right"/>
            </w:pPr>
            <w:r w:rsidRPr="00C74152">
              <w:t xml:space="preserve"> 0.00 </w:t>
            </w:r>
          </w:p>
        </w:tc>
        <w:tc>
          <w:tcPr>
            <w:tcW w:w="1700" w:type="pct"/>
            <w:vAlign w:val="bottom"/>
          </w:tcPr>
          <w:p w14:paraId="64CC537E" w14:textId="77777777" w:rsidR="00062361" w:rsidRDefault="00062361" w:rsidP="003533FD">
            <w:pPr>
              <w:pStyle w:val="TableTextLeft"/>
              <w:keepNext/>
              <w:keepLines/>
              <w:jc w:val="right"/>
            </w:pPr>
            <w:r>
              <w:t>15</w:t>
            </w:r>
          </w:p>
        </w:tc>
      </w:tr>
      <w:tr w:rsidR="00062361" w:rsidRPr="00F35FE1" w14:paraId="7A8C33D5" w14:textId="77777777" w:rsidTr="00517432">
        <w:trPr>
          <w:trHeight w:val="300"/>
        </w:trPr>
        <w:tc>
          <w:tcPr>
            <w:tcW w:w="862" w:type="pct"/>
            <w:vMerge/>
            <w:noWrap/>
            <w:vAlign w:val="bottom"/>
            <w:hideMark/>
          </w:tcPr>
          <w:p w14:paraId="1BB8F24E" w14:textId="77777777" w:rsidR="00062361" w:rsidRDefault="00062361" w:rsidP="003533FD">
            <w:pPr>
              <w:pStyle w:val="TableTextLeft"/>
              <w:keepNext/>
              <w:keepLines/>
            </w:pPr>
          </w:p>
        </w:tc>
        <w:tc>
          <w:tcPr>
            <w:tcW w:w="1100" w:type="pct"/>
            <w:noWrap/>
            <w:vAlign w:val="bottom"/>
            <w:hideMark/>
          </w:tcPr>
          <w:p w14:paraId="213460B2" w14:textId="77777777" w:rsidR="00062361" w:rsidRDefault="00062361" w:rsidP="003533FD">
            <w:pPr>
              <w:pStyle w:val="TableTextLeft"/>
              <w:keepNext/>
              <w:keepLines/>
            </w:pPr>
            <w:r>
              <w:t>Other public land</w:t>
            </w:r>
          </w:p>
        </w:tc>
        <w:tc>
          <w:tcPr>
            <w:tcW w:w="1338" w:type="pct"/>
            <w:noWrap/>
            <w:hideMark/>
          </w:tcPr>
          <w:p w14:paraId="716E55A4" w14:textId="77777777" w:rsidR="00062361" w:rsidRPr="00C74152" w:rsidRDefault="00062361" w:rsidP="003533FD">
            <w:pPr>
              <w:pStyle w:val="TableTextLeft"/>
              <w:keepNext/>
              <w:keepLines/>
              <w:jc w:val="right"/>
            </w:pPr>
            <w:r w:rsidRPr="00C74152">
              <w:t xml:space="preserve"> 0.02 </w:t>
            </w:r>
          </w:p>
        </w:tc>
        <w:tc>
          <w:tcPr>
            <w:tcW w:w="1700" w:type="pct"/>
            <w:vAlign w:val="bottom"/>
          </w:tcPr>
          <w:p w14:paraId="30D871A2" w14:textId="77777777" w:rsidR="00062361" w:rsidRDefault="00062361" w:rsidP="003533FD">
            <w:pPr>
              <w:pStyle w:val="TableTextLeft"/>
              <w:keepNext/>
              <w:keepLines/>
              <w:jc w:val="right"/>
            </w:pPr>
            <w:r>
              <w:t>11</w:t>
            </w:r>
          </w:p>
        </w:tc>
      </w:tr>
      <w:tr w:rsidR="00062361" w:rsidRPr="00F35FE1" w14:paraId="61061616" w14:textId="77777777" w:rsidTr="00517432">
        <w:trPr>
          <w:trHeight w:val="300"/>
        </w:trPr>
        <w:tc>
          <w:tcPr>
            <w:tcW w:w="862" w:type="pct"/>
            <w:vMerge/>
            <w:noWrap/>
            <w:vAlign w:val="bottom"/>
            <w:hideMark/>
          </w:tcPr>
          <w:p w14:paraId="6FAD665E" w14:textId="77777777" w:rsidR="00062361" w:rsidRDefault="00062361" w:rsidP="003533FD">
            <w:pPr>
              <w:pStyle w:val="TableTextLeft"/>
              <w:keepNext/>
              <w:keepLines/>
            </w:pPr>
          </w:p>
        </w:tc>
        <w:tc>
          <w:tcPr>
            <w:tcW w:w="1100" w:type="pct"/>
            <w:noWrap/>
            <w:vAlign w:val="bottom"/>
            <w:hideMark/>
          </w:tcPr>
          <w:p w14:paraId="6A3D04E1" w14:textId="77777777" w:rsidR="00062361" w:rsidRDefault="00062361" w:rsidP="003533FD">
            <w:pPr>
              <w:pStyle w:val="TableTextLeft"/>
              <w:keepNext/>
              <w:keepLines/>
            </w:pPr>
            <w:r>
              <w:t>Private land</w:t>
            </w:r>
          </w:p>
        </w:tc>
        <w:tc>
          <w:tcPr>
            <w:tcW w:w="1338" w:type="pct"/>
            <w:noWrap/>
            <w:hideMark/>
          </w:tcPr>
          <w:p w14:paraId="41F118C2" w14:textId="77777777" w:rsidR="00062361" w:rsidRPr="00C74152" w:rsidRDefault="00062361" w:rsidP="003533FD">
            <w:pPr>
              <w:pStyle w:val="TableTextLeft"/>
              <w:keepNext/>
              <w:keepLines/>
              <w:jc w:val="right"/>
            </w:pPr>
            <w:r w:rsidRPr="00C74152">
              <w:t xml:space="preserve"> 0.16 </w:t>
            </w:r>
          </w:p>
        </w:tc>
        <w:tc>
          <w:tcPr>
            <w:tcW w:w="1700" w:type="pct"/>
            <w:vAlign w:val="bottom"/>
          </w:tcPr>
          <w:p w14:paraId="594FAF54" w14:textId="77777777" w:rsidR="00062361" w:rsidRDefault="00062361" w:rsidP="003533FD">
            <w:pPr>
              <w:pStyle w:val="TableTextLeft"/>
              <w:keepNext/>
              <w:keepLines/>
              <w:jc w:val="right"/>
            </w:pPr>
            <w:r>
              <w:t>11</w:t>
            </w:r>
          </w:p>
        </w:tc>
      </w:tr>
      <w:tr w:rsidR="00062361" w:rsidRPr="00F35FE1" w14:paraId="593AC687" w14:textId="77777777" w:rsidTr="00517432">
        <w:trPr>
          <w:trHeight w:val="300"/>
        </w:trPr>
        <w:tc>
          <w:tcPr>
            <w:tcW w:w="862" w:type="pct"/>
            <w:vMerge w:val="restart"/>
            <w:noWrap/>
            <w:hideMark/>
          </w:tcPr>
          <w:p w14:paraId="418A2B66" w14:textId="77777777" w:rsidR="00062361" w:rsidRDefault="00062361" w:rsidP="003533FD">
            <w:pPr>
              <w:pStyle w:val="TableTextLeft"/>
              <w:keepNext/>
              <w:keepLines/>
            </w:pPr>
            <w:r>
              <w:t>East Gippsland</w:t>
            </w:r>
          </w:p>
          <w:p w14:paraId="6CAFC6FD" w14:textId="77777777" w:rsidR="00062361" w:rsidRDefault="00062361" w:rsidP="003533FD">
            <w:pPr>
              <w:pStyle w:val="TableTextLeft"/>
              <w:keepNext/>
              <w:keepLines/>
            </w:pPr>
          </w:p>
        </w:tc>
        <w:tc>
          <w:tcPr>
            <w:tcW w:w="1100" w:type="pct"/>
            <w:noWrap/>
            <w:vAlign w:val="bottom"/>
            <w:hideMark/>
          </w:tcPr>
          <w:p w14:paraId="2E71B712" w14:textId="77777777" w:rsidR="00062361" w:rsidRDefault="00062361" w:rsidP="003533FD">
            <w:pPr>
              <w:pStyle w:val="TableTextLeft"/>
              <w:keepNext/>
              <w:keepLines/>
            </w:pPr>
            <w:r>
              <w:t>National park</w:t>
            </w:r>
          </w:p>
        </w:tc>
        <w:tc>
          <w:tcPr>
            <w:tcW w:w="1338" w:type="pct"/>
            <w:noWrap/>
            <w:hideMark/>
          </w:tcPr>
          <w:p w14:paraId="5B88FB63" w14:textId="77777777" w:rsidR="00062361" w:rsidRPr="00C74152" w:rsidRDefault="00062361" w:rsidP="003533FD">
            <w:pPr>
              <w:pStyle w:val="TableTextLeft"/>
              <w:keepNext/>
              <w:keepLines/>
              <w:jc w:val="right"/>
            </w:pPr>
            <w:r w:rsidRPr="00C74152">
              <w:t xml:space="preserve"> 0.46 </w:t>
            </w:r>
          </w:p>
        </w:tc>
        <w:tc>
          <w:tcPr>
            <w:tcW w:w="1700" w:type="pct"/>
            <w:vAlign w:val="bottom"/>
          </w:tcPr>
          <w:p w14:paraId="3120FA9A" w14:textId="77777777" w:rsidR="00062361" w:rsidRDefault="00062361" w:rsidP="003533FD">
            <w:pPr>
              <w:pStyle w:val="TableTextLeft"/>
              <w:keepNext/>
              <w:keepLines/>
              <w:jc w:val="right"/>
            </w:pPr>
            <w:r>
              <w:t>24</w:t>
            </w:r>
          </w:p>
        </w:tc>
      </w:tr>
      <w:tr w:rsidR="00062361" w:rsidRPr="00F35FE1" w14:paraId="7528A3AA" w14:textId="77777777" w:rsidTr="00517432">
        <w:trPr>
          <w:trHeight w:val="300"/>
        </w:trPr>
        <w:tc>
          <w:tcPr>
            <w:tcW w:w="862" w:type="pct"/>
            <w:vMerge/>
            <w:noWrap/>
            <w:vAlign w:val="bottom"/>
            <w:hideMark/>
          </w:tcPr>
          <w:p w14:paraId="3EDF080D" w14:textId="77777777" w:rsidR="00062361" w:rsidRDefault="00062361" w:rsidP="003533FD">
            <w:pPr>
              <w:pStyle w:val="TableTextLeft"/>
              <w:keepNext/>
              <w:keepLines/>
            </w:pPr>
          </w:p>
        </w:tc>
        <w:tc>
          <w:tcPr>
            <w:tcW w:w="1100" w:type="pct"/>
            <w:noWrap/>
            <w:vAlign w:val="bottom"/>
            <w:hideMark/>
          </w:tcPr>
          <w:p w14:paraId="0D44C0DA" w14:textId="77777777" w:rsidR="00062361" w:rsidRDefault="00062361" w:rsidP="003533FD">
            <w:pPr>
              <w:pStyle w:val="TableTextLeft"/>
              <w:keepNext/>
              <w:keepLines/>
            </w:pPr>
            <w:r>
              <w:t>State forest</w:t>
            </w:r>
          </w:p>
        </w:tc>
        <w:tc>
          <w:tcPr>
            <w:tcW w:w="1338" w:type="pct"/>
            <w:noWrap/>
            <w:hideMark/>
          </w:tcPr>
          <w:p w14:paraId="21A734C7" w14:textId="77777777" w:rsidR="00062361" w:rsidRPr="00C74152" w:rsidRDefault="00062361" w:rsidP="003533FD">
            <w:pPr>
              <w:pStyle w:val="TableTextLeft"/>
              <w:keepNext/>
              <w:keepLines/>
              <w:jc w:val="right"/>
            </w:pPr>
            <w:r w:rsidRPr="00C74152">
              <w:t xml:space="preserve"> 0.58 </w:t>
            </w:r>
          </w:p>
        </w:tc>
        <w:tc>
          <w:tcPr>
            <w:tcW w:w="1700" w:type="pct"/>
            <w:vAlign w:val="bottom"/>
          </w:tcPr>
          <w:p w14:paraId="26A07802" w14:textId="77777777" w:rsidR="00062361" w:rsidRDefault="00062361" w:rsidP="003533FD">
            <w:pPr>
              <w:pStyle w:val="TableTextLeft"/>
              <w:keepNext/>
              <w:keepLines/>
              <w:jc w:val="right"/>
            </w:pPr>
            <w:r>
              <w:t>26</w:t>
            </w:r>
          </w:p>
        </w:tc>
      </w:tr>
      <w:tr w:rsidR="00062361" w:rsidRPr="00F35FE1" w14:paraId="13795A09" w14:textId="77777777" w:rsidTr="00517432">
        <w:trPr>
          <w:trHeight w:val="300"/>
        </w:trPr>
        <w:tc>
          <w:tcPr>
            <w:tcW w:w="862" w:type="pct"/>
            <w:vMerge/>
            <w:noWrap/>
            <w:vAlign w:val="bottom"/>
            <w:hideMark/>
          </w:tcPr>
          <w:p w14:paraId="331BA0C7" w14:textId="77777777" w:rsidR="00062361" w:rsidRDefault="00062361" w:rsidP="003533FD">
            <w:pPr>
              <w:pStyle w:val="TableTextLeft"/>
              <w:keepNext/>
              <w:keepLines/>
            </w:pPr>
          </w:p>
        </w:tc>
        <w:tc>
          <w:tcPr>
            <w:tcW w:w="1100" w:type="pct"/>
            <w:noWrap/>
            <w:vAlign w:val="bottom"/>
            <w:hideMark/>
          </w:tcPr>
          <w:p w14:paraId="45F3BB0C" w14:textId="77777777" w:rsidR="00062361" w:rsidRDefault="00062361" w:rsidP="003533FD">
            <w:pPr>
              <w:pStyle w:val="TableTextLeft"/>
              <w:keepNext/>
              <w:keepLines/>
            </w:pPr>
            <w:r>
              <w:t>Other public land</w:t>
            </w:r>
          </w:p>
        </w:tc>
        <w:tc>
          <w:tcPr>
            <w:tcW w:w="1338" w:type="pct"/>
            <w:noWrap/>
            <w:hideMark/>
          </w:tcPr>
          <w:p w14:paraId="325BA383" w14:textId="77777777" w:rsidR="00062361" w:rsidRPr="00C74152" w:rsidRDefault="00062361" w:rsidP="003533FD">
            <w:pPr>
              <w:pStyle w:val="TableTextLeft"/>
              <w:keepNext/>
              <w:keepLines/>
              <w:jc w:val="right"/>
            </w:pPr>
            <w:r w:rsidRPr="00C74152">
              <w:t xml:space="preserve"> 0.01 </w:t>
            </w:r>
          </w:p>
        </w:tc>
        <w:tc>
          <w:tcPr>
            <w:tcW w:w="1700" w:type="pct"/>
            <w:vAlign w:val="bottom"/>
          </w:tcPr>
          <w:p w14:paraId="009C9E81" w14:textId="77777777" w:rsidR="00062361" w:rsidRDefault="00062361" w:rsidP="003533FD">
            <w:pPr>
              <w:pStyle w:val="TableTextLeft"/>
              <w:keepNext/>
              <w:keepLines/>
              <w:jc w:val="right"/>
            </w:pPr>
            <w:r>
              <w:t>15</w:t>
            </w:r>
          </w:p>
        </w:tc>
      </w:tr>
      <w:tr w:rsidR="00062361" w:rsidRPr="00F35FE1" w14:paraId="3DF24307" w14:textId="77777777" w:rsidTr="00517432">
        <w:trPr>
          <w:trHeight w:val="300"/>
        </w:trPr>
        <w:tc>
          <w:tcPr>
            <w:tcW w:w="862" w:type="pct"/>
            <w:vMerge/>
            <w:noWrap/>
            <w:vAlign w:val="bottom"/>
            <w:hideMark/>
          </w:tcPr>
          <w:p w14:paraId="317FD454" w14:textId="77777777" w:rsidR="00062361" w:rsidRDefault="00062361" w:rsidP="003533FD">
            <w:pPr>
              <w:pStyle w:val="TableTextLeft"/>
              <w:keepNext/>
              <w:keepLines/>
            </w:pPr>
          </w:p>
        </w:tc>
        <w:tc>
          <w:tcPr>
            <w:tcW w:w="1100" w:type="pct"/>
            <w:noWrap/>
            <w:vAlign w:val="bottom"/>
            <w:hideMark/>
          </w:tcPr>
          <w:p w14:paraId="10015D51" w14:textId="77777777" w:rsidR="00062361" w:rsidRDefault="00062361" w:rsidP="003533FD">
            <w:pPr>
              <w:pStyle w:val="TableTextLeft"/>
              <w:keepNext/>
              <w:keepLines/>
            </w:pPr>
            <w:r>
              <w:t>Private land</w:t>
            </w:r>
          </w:p>
        </w:tc>
        <w:tc>
          <w:tcPr>
            <w:tcW w:w="1338" w:type="pct"/>
            <w:noWrap/>
            <w:hideMark/>
          </w:tcPr>
          <w:p w14:paraId="1F65B080" w14:textId="77777777" w:rsidR="00062361" w:rsidRPr="00C74152" w:rsidRDefault="00062361" w:rsidP="003533FD">
            <w:pPr>
              <w:pStyle w:val="TableTextLeft"/>
              <w:keepNext/>
              <w:keepLines/>
              <w:jc w:val="right"/>
            </w:pPr>
            <w:r w:rsidRPr="00C74152">
              <w:t xml:space="preserve"> 0.08 </w:t>
            </w:r>
          </w:p>
        </w:tc>
        <w:tc>
          <w:tcPr>
            <w:tcW w:w="1700" w:type="pct"/>
            <w:vAlign w:val="bottom"/>
          </w:tcPr>
          <w:p w14:paraId="1B30E5F2" w14:textId="77777777" w:rsidR="00062361" w:rsidRDefault="00062361" w:rsidP="003533FD">
            <w:pPr>
              <w:pStyle w:val="TableTextLeft"/>
              <w:keepNext/>
              <w:keepLines/>
              <w:jc w:val="right"/>
            </w:pPr>
            <w:r>
              <w:t>15</w:t>
            </w:r>
          </w:p>
        </w:tc>
      </w:tr>
      <w:tr w:rsidR="00062361" w:rsidRPr="00F35FE1" w14:paraId="7B850F20" w14:textId="77777777" w:rsidTr="00517432">
        <w:trPr>
          <w:trHeight w:val="300"/>
        </w:trPr>
        <w:tc>
          <w:tcPr>
            <w:tcW w:w="862" w:type="pct"/>
            <w:vMerge w:val="restart"/>
            <w:noWrap/>
            <w:hideMark/>
          </w:tcPr>
          <w:p w14:paraId="12023807" w14:textId="77777777" w:rsidR="00062361" w:rsidRDefault="00062361" w:rsidP="003533FD">
            <w:pPr>
              <w:pStyle w:val="TableTextLeft"/>
              <w:keepNext/>
              <w:keepLines/>
            </w:pPr>
            <w:r>
              <w:t>Gippsland</w:t>
            </w:r>
          </w:p>
          <w:p w14:paraId="7A2C237B" w14:textId="77777777" w:rsidR="00062361" w:rsidRDefault="00062361" w:rsidP="003533FD">
            <w:pPr>
              <w:pStyle w:val="TableTextLeft"/>
              <w:keepNext/>
              <w:keepLines/>
            </w:pPr>
          </w:p>
        </w:tc>
        <w:tc>
          <w:tcPr>
            <w:tcW w:w="1100" w:type="pct"/>
            <w:noWrap/>
            <w:vAlign w:val="bottom"/>
            <w:hideMark/>
          </w:tcPr>
          <w:p w14:paraId="0A5A15B4" w14:textId="77777777" w:rsidR="00062361" w:rsidRDefault="00062361" w:rsidP="003533FD">
            <w:pPr>
              <w:pStyle w:val="TableTextLeft"/>
              <w:keepNext/>
              <w:keepLines/>
            </w:pPr>
            <w:r>
              <w:t>National park</w:t>
            </w:r>
          </w:p>
        </w:tc>
        <w:tc>
          <w:tcPr>
            <w:tcW w:w="1338" w:type="pct"/>
            <w:noWrap/>
            <w:hideMark/>
          </w:tcPr>
          <w:p w14:paraId="3CFF6326" w14:textId="77777777" w:rsidR="00062361" w:rsidRPr="00C74152" w:rsidRDefault="00062361" w:rsidP="003533FD">
            <w:pPr>
              <w:pStyle w:val="TableTextLeft"/>
              <w:keepNext/>
              <w:keepLines/>
              <w:jc w:val="right"/>
            </w:pPr>
            <w:r w:rsidRPr="00C74152">
              <w:t xml:space="preserve"> 0.52 </w:t>
            </w:r>
          </w:p>
        </w:tc>
        <w:tc>
          <w:tcPr>
            <w:tcW w:w="1700" w:type="pct"/>
            <w:vAlign w:val="bottom"/>
          </w:tcPr>
          <w:p w14:paraId="2C8B6A98" w14:textId="77777777" w:rsidR="00062361" w:rsidRDefault="00062361" w:rsidP="003533FD">
            <w:pPr>
              <w:pStyle w:val="TableTextLeft"/>
              <w:keepNext/>
              <w:keepLines/>
              <w:jc w:val="right"/>
            </w:pPr>
            <w:r>
              <w:t>14</w:t>
            </w:r>
          </w:p>
        </w:tc>
      </w:tr>
      <w:tr w:rsidR="00062361" w:rsidRPr="00F35FE1" w14:paraId="6652A898" w14:textId="77777777" w:rsidTr="00517432">
        <w:trPr>
          <w:trHeight w:val="300"/>
        </w:trPr>
        <w:tc>
          <w:tcPr>
            <w:tcW w:w="862" w:type="pct"/>
            <w:vMerge/>
            <w:noWrap/>
            <w:vAlign w:val="bottom"/>
            <w:hideMark/>
          </w:tcPr>
          <w:p w14:paraId="3AA22A86" w14:textId="77777777" w:rsidR="00062361" w:rsidRDefault="00062361" w:rsidP="003533FD">
            <w:pPr>
              <w:pStyle w:val="TableTextLeft"/>
              <w:keepNext/>
              <w:keepLines/>
            </w:pPr>
          </w:p>
        </w:tc>
        <w:tc>
          <w:tcPr>
            <w:tcW w:w="1100" w:type="pct"/>
            <w:noWrap/>
            <w:vAlign w:val="bottom"/>
            <w:hideMark/>
          </w:tcPr>
          <w:p w14:paraId="7A461FBB" w14:textId="77777777" w:rsidR="00062361" w:rsidRDefault="00062361" w:rsidP="003533FD">
            <w:pPr>
              <w:pStyle w:val="TableTextLeft"/>
              <w:keepNext/>
              <w:keepLines/>
            </w:pPr>
            <w:r>
              <w:t>State forest</w:t>
            </w:r>
          </w:p>
        </w:tc>
        <w:tc>
          <w:tcPr>
            <w:tcW w:w="1338" w:type="pct"/>
            <w:noWrap/>
            <w:hideMark/>
          </w:tcPr>
          <w:p w14:paraId="6F3C4CF4" w14:textId="77777777" w:rsidR="00062361" w:rsidRPr="00C74152" w:rsidRDefault="00062361" w:rsidP="003533FD">
            <w:pPr>
              <w:pStyle w:val="TableTextLeft"/>
              <w:keepNext/>
              <w:keepLines/>
              <w:jc w:val="right"/>
            </w:pPr>
            <w:r w:rsidRPr="00C74152">
              <w:t xml:space="preserve"> 0.81 </w:t>
            </w:r>
          </w:p>
        </w:tc>
        <w:tc>
          <w:tcPr>
            <w:tcW w:w="1700" w:type="pct"/>
            <w:vAlign w:val="bottom"/>
          </w:tcPr>
          <w:p w14:paraId="77612EF0" w14:textId="77777777" w:rsidR="00062361" w:rsidRDefault="00062361" w:rsidP="003533FD">
            <w:pPr>
              <w:pStyle w:val="TableTextLeft"/>
              <w:keepNext/>
              <w:keepLines/>
              <w:jc w:val="right"/>
            </w:pPr>
            <w:r>
              <w:t>13</w:t>
            </w:r>
          </w:p>
        </w:tc>
      </w:tr>
      <w:tr w:rsidR="00062361" w:rsidRPr="00F35FE1" w14:paraId="7A46E7CF" w14:textId="77777777" w:rsidTr="00517432">
        <w:trPr>
          <w:trHeight w:val="300"/>
        </w:trPr>
        <w:tc>
          <w:tcPr>
            <w:tcW w:w="862" w:type="pct"/>
            <w:vMerge/>
            <w:noWrap/>
            <w:vAlign w:val="bottom"/>
            <w:hideMark/>
          </w:tcPr>
          <w:p w14:paraId="0C1AAF5B" w14:textId="77777777" w:rsidR="00062361" w:rsidRDefault="00062361" w:rsidP="003533FD">
            <w:pPr>
              <w:pStyle w:val="TableTextLeft"/>
              <w:keepNext/>
              <w:keepLines/>
            </w:pPr>
          </w:p>
        </w:tc>
        <w:tc>
          <w:tcPr>
            <w:tcW w:w="1100" w:type="pct"/>
            <w:noWrap/>
            <w:vAlign w:val="bottom"/>
            <w:hideMark/>
          </w:tcPr>
          <w:p w14:paraId="76C5EB41" w14:textId="6DFB4414" w:rsidR="00062361" w:rsidRPr="00631176" w:rsidRDefault="00062361" w:rsidP="003533FD">
            <w:pPr>
              <w:pStyle w:val="TableTextLeft"/>
              <w:keepNext/>
              <w:keepLines/>
            </w:pPr>
            <w:r>
              <w:t>Plantation</w:t>
            </w:r>
            <w:r w:rsidR="00631176">
              <w:rPr>
                <w:vertAlign w:val="superscript"/>
              </w:rPr>
              <w:t>a</w:t>
            </w:r>
          </w:p>
        </w:tc>
        <w:tc>
          <w:tcPr>
            <w:tcW w:w="1338" w:type="pct"/>
            <w:noWrap/>
            <w:hideMark/>
          </w:tcPr>
          <w:p w14:paraId="21DF1B78" w14:textId="77777777" w:rsidR="00062361" w:rsidRPr="00C74152" w:rsidRDefault="00062361" w:rsidP="003533FD">
            <w:pPr>
              <w:pStyle w:val="TableTextLeft"/>
              <w:keepNext/>
              <w:keepLines/>
              <w:jc w:val="right"/>
            </w:pPr>
            <w:r w:rsidRPr="00C74152">
              <w:t xml:space="preserve"> 0.03 </w:t>
            </w:r>
          </w:p>
        </w:tc>
        <w:tc>
          <w:tcPr>
            <w:tcW w:w="1700" w:type="pct"/>
            <w:vAlign w:val="bottom"/>
          </w:tcPr>
          <w:p w14:paraId="072D9201" w14:textId="77777777" w:rsidR="00062361" w:rsidRDefault="00062361" w:rsidP="003533FD">
            <w:pPr>
              <w:pStyle w:val="TableTextLeft"/>
              <w:keepNext/>
              <w:keepLines/>
              <w:jc w:val="right"/>
            </w:pPr>
            <w:r>
              <w:t>21</w:t>
            </w:r>
          </w:p>
        </w:tc>
      </w:tr>
      <w:tr w:rsidR="00062361" w:rsidRPr="00F35FE1" w14:paraId="13E8F14B" w14:textId="77777777" w:rsidTr="00517432">
        <w:trPr>
          <w:trHeight w:val="300"/>
        </w:trPr>
        <w:tc>
          <w:tcPr>
            <w:tcW w:w="862" w:type="pct"/>
            <w:vMerge/>
            <w:noWrap/>
            <w:vAlign w:val="bottom"/>
            <w:hideMark/>
          </w:tcPr>
          <w:p w14:paraId="0D37D9ED" w14:textId="77777777" w:rsidR="00062361" w:rsidRDefault="00062361" w:rsidP="003533FD">
            <w:pPr>
              <w:pStyle w:val="TableTextLeft"/>
              <w:keepNext/>
              <w:keepLines/>
            </w:pPr>
          </w:p>
        </w:tc>
        <w:tc>
          <w:tcPr>
            <w:tcW w:w="1100" w:type="pct"/>
            <w:noWrap/>
            <w:vAlign w:val="bottom"/>
            <w:hideMark/>
          </w:tcPr>
          <w:p w14:paraId="32B017F7" w14:textId="77777777" w:rsidR="00062361" w:rsidRDefault="00062361" w:rsidP="003533FD">
            <w:pPr>
              <w:pStyle w:val="TableTextLeft"/>
              <w:keepNext/>
              <w:keepLines/>
            </w:pPr>
            <w:r>
              <w:t>Other public land</w:t>
            </w:r>
          </w:p>
        </w:tc>
        <w:tc>
          <w:tcPr>
            <w:tcW w:w="1338" w:type="pct"/>
            <w:noWrap/>
            <w:hideMark/>
          </w:tcPr>
          <w:p w14:paraId="2894216B" w14:textId="77777777" w:rsidR="00062361" w:rsidRPr="00C74152" w:rsidRDefault="00062361" w:rsidP="003533FD">
            <w:pPr>
              <w:pStyle w:val="TableTextLeft"/>
              <w:keepNext/>
              <w:keepLines/>
              <w:jc w:val="right"/>
            </w:pPr>
            <w:r w:rsidRPr="00C74152">
              <w:t xml:space="preserve"> 0.02 </w:t>
            </w:r>
          </w:p>
        </w:tc>
        <w:tc>
          <w:tcPr>
            <w:tcW w:w="1700" w:type="pct"/>
            <w:vAlign w:val="bottom"/>
          </w:tcPr>
          <w:p w14:paraId="55D2D2AC" w14:textId="77777777" w:rsidR="00062361" w:rsidRDefault="00062361" w:rsidP="003533FD">
            <w:pPr>
              <w:pStyle w:val="TableTextLeft"/>
              <w:keepNext/>
              <w:keepLines/>
              <w:jc w:val="right"/>
            </w:pPr>
            <w:r>
              <w:t>6</w:t>
            </w:r>
          </w:p>
        </w:tc>
      </w:tr>
      <w:tr w:rsidR="00062361" w:rsidRPr="00F35FE1" w14:paraId="7CA50603" w14:textId="77777777" w:rsidTr="00517432">
        <w:trPr>
          <w:trHeight w:val="300"/>
        </w:trPr>
        <w:tc>
          <w:tcPr>
            <w:tcW w:w="862" w:type="pct"/>
            <w:vMerge/>
            <w:noWrap/>
            <w:vAlign w:val="bottom"/>
            <w:hideMark/>
          </w:tcPr>
          <w:p w14:paraId="6A7D97CB" w14:textId="77777777" w:rsidR="00062361" w:rsidRDefault="00062361" w:rsidP="003533FD">
            <w:pPr>
              <w:pStyle w:val="TableTextLeft"/>
              <w:keepNext/>
              <w:keepLines/>
            </w:pPr>
          </w:p>
        </w:tc>
        <w:tc>
          <w:tcPr>
            <w:tcW w:w="1100" w:type="pct"/>
            <w:noWrap/>
            <w:vAlign w:val="bottom"/>
            <w:hideMark/>
          </w:tcPr>
          <w:p w14:paraId="6F3546DF" w14:textId="77777777" w:rsidR="00062361" w:rsidRDefault="00062361" w:rsidP="003533FD">
            <w:pPr>
              <w:pStyle w:val="TableTextLeft"/>
              <w:keepNext/>
              <w:keepLines/>
            </w:pPr>
            <w:r>
              <w:t>Private land</w:t>
            </w:r>
          </w:p>
        </w:tc>
        <w:tc>
          <w:tcPr>
            <w:tcW w:w="1338" w:type="pct"/>
            <w:noWrap/>
            <w:hideMark/>
          </w:tcPr>
          <w:p w14:paraId="69ECCA14" w14:textId="77777777" w:rsidR="00062361" w:rsidRPr="00C74152" w:rsidRDefault="00062361" w:rsidP="003533FD">
            <w:pPr>
              <w:pStyle w:val="TableTextLeft"/>
              <w:keepNext/>
              <w:keepLines/>
              <w:jc w:val="right"/>
            </w:pPr>
            <w:r w:rsidRPr="00C74152">
              <w:t xml:space="preserve"> 0.21 </w:t>
            </w:r>
          </w:p>
        </w:tc>
        <w:tc>
          <w:tcPr>
            <w:tcW w:w="1700" w:type="pct"/>
            <w:vAlign w:val="bottom"/>
          </w:tcPr>
          <w:p w14:paraId="3C113EDA" w14:textId="77777777" w:rsidR="00062361" w:rsidRDefault="00062361" w:rsidP="003533FD">
            <w:pPr>
              <w:pStyle w:val="TableTextLeft"/>
              <w:keepNext/>
              <w:keepLines/>
              <w:jc w:val="right"/>
            </w:pPr>
            <w:r>
              <w:t>8</w:t>
            </w:r>
          </w:p>
        </w:tc>
      </w:tr>
      <w:tr w:rsidR="00062361" w:rsidRPr="00F35FE1" w14:paraId="28C7F926" w14:textId="77777777" w:rsidTr="00517432">
        <w:trPr>
          <w:trHeight w:val="300"/>
        </w:trPr>
        <w:tc>
          <w:tcPr>
            <w:tcW w:w="862" w:type="pct"/>
            <w:vMerge w:val="restart"/>
            <w:noWrap/>
            <w:hideMark/>
          </w:tcPr>
          <w:p w14:paraId="61E4929B" w14:textId="77777777" w:rsidR="00062361" w:rsidRDefault="00062361" w:rsidP="003533FD">
            <w:pPr>
              <w:pStyle w:val="TableTextLeft"/>
              <w:keepNext/>
              <w:keepLines/>
            </w:pPr>
            <w:r>
              <w:t>North East</w:t>
            </w:r>
          </w:p>
          <w:p w14:paraId="18D92558" w14:textId="77777777" w:rsidR="00062361" w:rsidRDefault="00062361" w:rsidP="003533FD">
            <w:pPr>
              <w:pStyle w:val="TableTextLeft"/>
              <w:keepNext/>
              <w:keepLines/>
            </w:pPr>
          </w:p>
        </w:tc>
        <w:tc>
          <w:tcPr>
            <w:tcW w:w="1100" w:type="pct"/>
            <w:noWrap/>
            <w:vAlign w:val="bottom"/>
            <w:hideMark/>
          </w:tcPr>
          <w:p w14:paraId="5D7A5D0F" w14:textId="77777777" w:rsidR="00062361" w:rsidRDefault="00062361" w:rsidP="003533FD">
            <w:pPr>
              <w:pStyle w:val="TableTextLeft"/>
              <w:keepNext/>
              <w:keepLines/>
            </w:pPr>
            <w:r>
              <w:t>National park</w:t>
            </w:r>
          </w:p>
        </w:tc>
        <w:tc>
          <w:tcPr>
            <w:tcW w:w="1338" w:type="pct"/>
            <w:noWrap/>
            <w:hideMark/>
          </w:tcPr>
          <w:p w14:paraId="3A50FC37" w14:textId="77777777" w:rsidR="00062361" w:rsidRPr="00C74152" w:rsidRDefault="00062361" w:rsidP="003533FD">
            <w:pPr>
              <w:pStyle w:val="TableTextLeft"/>
              <w:keepNext/>
              <w:keepLines/>
              <w:jc w:val="right"/>
            </w:pPr>
            <w:r w:rsidRPr="00C74152">
              <w:t xml:space="preserve"> 0.40 </w:t>
            </w:r>
          </w:p>
        </w:tc>
        <w:tc>
          <w:tcPr>
            <w:tcW w:w="1700" w:type="pct"/>
            <w:vAlign w:val="bottom"/>
          </w:tcPr>
          <w:p w14:paraId="4FE895CF" w14:textId="77777777" w:rsidR="00062361" w:rsidRDefault="00062361" w:rsidP="003533FD">
            <w:pPr>
              <w:pStyle w:val="TableTextLeft"/>
              <w:keepNext/>
              <w:keepLines/>
              <w:jc w:val="right"/>
            </w:pPr>
            <w:r>
              <w:t>16</w:t>
            </w:r>
          </w:p>
        </w:tc>
      </w:tr>
      <w:tr w:rsidR="00062361" w:rsidRPr="00F35FE1" w14:paraId="0A974AE0" w14:textId="77777777" w:rsidTr="00517432">
        <w:trPr>
          <w:trHeight w:val="300"/>
        </w:trPr>
        <w:tc>
          <w:tcPr>
            <w:tcW w:w="862" w:type="pct"/>
            <w:vMerge/>
            <w:noWrap/>
            <w:vAlign w:val="bottom"/>
            <w:hideMark/>
          </w:tcPr>
          <w:p w14:paraId="1AADDD35" w14:textId="77777777" w:rsidR="00062361" w:rsidRDefault="00062361" w:rsidP="003533FD">
            <w:pPr>
              <w:pStyle w:val="TableTextLeft"/>
              <w:keepNext/>
              <w:keepLines/>
            </w:pPr>
          </w:p>
        </w:tc>
        <w:tc>
          <w:tcPr>
            <w:tcW w:w="1100" w:type="pct"/>
            <w:noWrap/>
            <w:vAlign w:val="bottom"/>
            <w:hideMark/>
          </w:tcPr>
          <w:p w14:paraId="1B0BE8C9" w14:textId="77777777" w:rsidR="00062361" w:rsidRDefault="00062361" w:rsidP="003533FD">
            <w:pPr>
              <w:pStyle w:val="TableTextLeft"/>
              <w:keepNext/>
              <w:keepLines/>
            </w:pPr>
            <w:r>
              <w:t>State forest</w:t>
            </w:r>
          </w:p>
        </w:tc>
        <w:tc>
          <w:tcPr>
            <w:tcW w:w="1338" w:type="pct"/>
            <w:noWrap/>
            <w:hideMark/>
          </w:tcPr>
          <w:p w14:paraId="32EE3924" w14:textId="77777777" w:rsidR="00062361" w:rsidRPr="00C74152" w:rsidRDefault="00062361" w:rsidP="003533FD">
            <w:pPr>
              <w:pStyle w:val="TableTextLeft"/>
              <w:keepNext/>
              <w:keepLines/>
              <w:jc w:val="right"/>
            </w:pPr>
            <w:r w:rsidRPr="00C74152">
              <w:t xml:space="preserve"> 0.72 </w:t>
            </w:r>
          </w:p>
        </w:tc>
        <w:tc>
          <w:tcPr>
            <w:tcW w:w="1700" w:type="pct"/>
            <w:vAlign w:val="bottom"/>
          </w:tcPr>
          <w:p w14:paraId="7812F6E9" w14:textId="77777777" w:rsidR="00062361" w:rsidRDefault="00062361" w:rsidP="003533FD">
            <w:pPr>
              <w:pStyle w:val="TableTextLeft"/>
              <w:keepNext/>
              <w:keepLines/>
              <w:jc w:val="right"/>
            </w:pPr>
            <w:r>
              <w:t>14</w:t>
            </w:r>
          </w:p>
        </w:tc>
      </w:tr>
      <w:tr w:rsidR="00062361" w:rsidRPr="00F35FE1" w14:paraId="11727F1D" w14:textId="77777777" w:rsidTr="00517432">
        <w:trPr>
          <w:trHeight w:val="300"/>
        </w:trPr>
        <w:tc>
          <w:tcPr>
            <w:tcW w:w="862" w:type="pct"/>
            <w:vMerge/>
            <w:noWrap/>
            <w:vAlign w:val="bottom"/>
            <w:hideMark/>
          </w:tcPr>
          <w:p w14:paraId="69201B29" w14:textId="77777777" w:rsidR="00062361" w:rsidRDefault="00062361" w:rsidP="003533FD">
            <w:pPr>
              <w:pStyle w:val="TableTextLeft"/>
              <w:keepNext/>
              <w:keepLines/>
            </w:pPr>
          </w:p>
        </w:tc>
        <w:tc>
          <w:tcPr>
            <w:tcW w:w="1100" w:type="pct"/>
            <w:noWrap/>
            <w:vAlign w:val="bottom"/>
            <w:hideMark/>
          </w:tcPr>
          <w:p w14:paraId="0FBEDF0C" w14:textId="6450ED5B" w:rsidR="00062361" w:rsidRPr="00631176" w:rsidRDefault="00062361" w:rsidP="003533FD">
            <w:pPr>
              <w:pStyle w:val="TableTextLeft"/>
              <w:keepNext/>
              <w:keepLines/>
            </w:pPr>
            <w:r>
              <w:t>Plantation</w:t>
            </w:r>
            <w:r w:rsidR="00631176">
              <w:rPr>
                <w:vertAlign w:val="superscript"/>
              </w:rPr>
              <w:t>a</w:t>
            </w:r>
          </w:p>
        </w:tc>
        <w:tc>
          <w:tcPr>
            <w:tcW w:w="1338" w:type="pct"/>
            <w:noWrap/>
            <w:hideMark/>
          </w:tcPr>
          <w:p w14:paraId="287F7919" w14:textId="77777777" w:rsidR="00062361" w:rsidRPr="00C74152" w:rsidRDefault="00062361" w:rsidP="003533FD">
            <w:pPr>
              <w:pStyle w:val="TableTextLeft"/>
              <w:keepNext/>
              <w:keepLines/>
              <w:jc w:val="right"/>
            </w:pPr>
            <w:r w:rsidRPr="00C74152">
              <w:t xml:space="preserve"> 0.01 </w:t>
            </w:r>
          </w:p>
        </w:tc>
        <w:tc>
          <w:tcPr>
            <w:tcW w:w="1700" w:type="pct"/>
            <w:vAlign w:val="bottom"/>
          </w:tcPr>
          <w:p w14:paraId="3D556E3A" w14:textId="77777777" w:rsidR="00062361" w:rsidRDefault="00062361" w:rsidP="003533FD">
            <w:pPr>
              <w:pStyle w:val="TableTextLeft"/>
              <w:keepNext/>
              <w:keepLines/>
              <w:jc w:val="right"/>
            </w:pPr>
            <w:r>
              <w:t>6</w:t>
            </w:r>
          </w:p>
        </w:tc>
      </w:tr>
      <w:tr w:rsidR="00062361" w:rsidRPr="00F35FE1" w14:paraId="07196CCC" w14:textId="77777777" w:rsidTr="00517432">
        <w:trPr>
          <w:trHeight w:val="300"/>
        </w:trPr>
        <w:tc>
          <w:tcPr>
            <w:tcW w:w="862" w:type="pct"/>
            <w:vMerge/>
            <w:noWrap/>
            <w:vAlign w:val="bottom"/>
            <w:hideMark/>
          </w:tcPr>
          <w:p w14:paraId="70833F6B" w14:textId="77777777" w:rsidR="00062361" w:rsidRDefault="00062361" w:rsidP="003533FD">
            <w:pPr>
              <w:pStyle w:val="TableTextLeft"/>
              <w:keepNext/>
              <w:keepLines/>
            </w:pPr>
          </w:p>
        </w:tc>
        <w:tc>
          <w:tcPr>
            <w:tcW w:w="1100" w:type="pct"/>
            <w:noWrap/>
            <w:vAlign w:val="bottom"/>
            <w:hideMark/>
          </w:tcPr>
          <w:p w14:paraId="7624DB70" w14:textId="77777777" w:rsidR="00062361" w:rsidRDefault="00062361" w:rsidP="003533FD">
            <w:pPr>
              <w:pStyle w:val="TableTextLeft"/>
              <w:keepNext/>
              <w:keepLines/>
            </w:pPr>
            <w:r>
              <w:t>Other public land</w:t>
            </w:r>
          </w:p>
        </w:tc>
        <w:tc>
          <w:tcPr>
            <w:tcW w:w="1338" w:type="pct"/>
            <w:noWrap/>
            <w:hideMark/>
          </w:tcPr>
          <w:p w14:paraId="7F03435B" w14:textId="77777777" w:rsidR="00062361" w:rsidRPr="00C74152" w:rsidRDefault="00062361" w:rsidP="003533FD">
            <w:pPr>
              <w:pStyle w:val="TableTextLeft"/>
              <w:keepNext/>
              <w:keepLines/>
              <w:jc w:val="right"/>
            </w:pPr>
            <w:r w:rsidRPr="00C74152">
              <w:t xml:space="preserve"> 0.02 </w:t>
            </w:r>
          </w:p>
        </w:tc>
        <w:tc>
          <w:tcPr>
            <w:tcW w:w="1700" w:type="pct"/>
            <w:vAlign w:val="bottom"/>
          </w:tcPr>
          <w:p w14:paraId="3B3BFB03" w14:textId="77777777" w:rsidR="00062361" w:rsidRDefault="00062361" w:rsidP="003533FD">
            <w:pPr>
              <w:pStyle w:val="TableTextLeft"/>
              <w:keepNext/>
              <w:keepLines/>
              <w:jc w:val="right"/>
            </w:pPr>
            <w:r>
              <w:t>4</w:t>
            </w:r>
          </w:p>
        </w:tc>
      </w:tr>
      <w:tr w:rsidR="00062361" w:rsidRPr="00F35FE1" w14:paraId="1E501722" w14:textId="77777777" w:rsidTr="00517432">
        <w:trPr>
          <w:trHeight w:val="300"/>
        </w:trPr>
        <w:tc>
          <w:tcPr>
            <w:tcW w:w="862" w:type="pct"/>
            <w:vMerge/>
            <w:noWrap/>
            <w:vAlign w:val="bottom"/>
            <w:hideMark/>
          </w:tcPr>
          <w:p w14:paraId="756F8541" w14:textId="77777777" w:rsidR="00062361" w:rsidRDefault="00062361" w:rsidP="003533FD">
            <w:pPr>
              <w:pStyle w:val="TableTextLeft"/>
              <w:keepNext/>
              <w:keepLines/>
            </w:pPr>
          </w:p>
        </w:tc>
        <w:tc>
          <w:tcPr>
            <w:tcW w:w="1100" w:type="pct"/>
            <w:noWrap/>
            <w:vAlign w:val="bottom"/>
            <w:hideMark/>
          </w:tcPr>
          <w:p w14:paraId="525802D4" w14:textId="77777777" w:rsidR="00062361" w:rsidRDefault="00062361" w:rsidP="003533FD">
            <w:pPr>
              <w:pStyle w:val="TableTextLeft"/>
              <w:keepNext/>
              <w:keepLines/>
            </w:pPr>
            <w:r>
              <w:t>Private land</w:t>
            </w:r>
          </w:p>
        </w:tc>
        <w:tc>
          <w:tcPr>
            <w:tcW w:w="1338" w:type="pct"/>
            <w:noWrap/>
            <w:hideMark/>
          </w:tcPr>
          <w:p w14:paraId="15714E5E" w14:textId="77777777" w:rsidR="00062361" w:rsidRPr="00C74152" w:rsidRDefault="00062361" w:rsidP="003533FD">
            <w:pPr>
              <w:pStyle w:val="TableTextLeft"/>
              <w:keepNext/>
              <w:keepLines/>
              <w:jc w:val="right"/>
            </w:pPr>
            <w:r w:rsidRPr="00C74152">
              <w:t xml:space="preserve"> 0.21 </w:t>
            </w:r>
          </w:p>
        </w:tc>
        <w:tc>
          <w:tcPr>
            <w:tcW w:w="1700" w:type="pct"/>
            <w:vAlign w:val="bottom"/>
          </w:tcPr>
          <w:p w14:paraId="36D82D56" w14:textId="77777777" w:rsidR="00062361" w:rsidRDefault="00062361" w:rsidP="003533FD">
            <w:pPr>
              <w:pStyle w:val="TableTextLeft"/>
              <w:keepNext/>
              <w:keepLines/>
              <w:jc w:val="right"/>
            </w:pPr>
            <w:r>
              <w:t>4</w:t>
            </w:r>
          </w:p>
        </w:tc>
      </w:tr>
      <w:tr w:rsidR="00062361" w:rsidRPr="00F35FE1" w14:paraId="0C4EB753" w14:textId="77777777" w:rsidTr="00517432">
        <w:trPr>
          <w:trHeight w:val="300"/>
        </w:trPr>
        <w:tc>
          <w:tcPr>
            <w:tcW w:w="862" w:type="pct"/>
            <w:vMerge w:val="restart"/>
            <w:noWrap/>
            <w:hideMark/>
          </w:tcPr>
          <w:p w14:paraId="0194337F" w14:textId="77777777" w:rsidR="00062361" w:rsidRDefault="00062361" w:rsidP="003533FD">
            <w:pPr>
              <w:pStyle w:val="TableTextLeft"/>
              <w:keepNext/>
              <w:keepLines/>
            </w:pPr>
            <w:r>
              <w:t>West</w:t>
            </w:r>
          </w:p>
        </w:tc>
        <w:tc>
          <w:tcPr>
            <w:tcW w:w="1100" w:type="pct"/>
            <w:noWrap/>
            <w:vAlign w:val="bottom"/>
            <w:hideMark/>
          </w:tcPr>
          <w:p w14:paraId="2D882ED5" w14:textId="77777777" w:rsidR="00062361" w:rsidRDefault="00062361" w:rsidP="003533FD">
            <w:pPr>
              <w:pStyle w:val="TableTextLeft"/>
              <w:keepNext/>
              <w:keepLines/>
            </w:pPr>
            <w:r>
              <w:t>National park</w:t>
            </w:r>
          </w:p>
        </w:tc>
        <w:tc>
          <w:tcPr>
            <w:tcW w:w="1338" w:type="pct"/>
            <w:noWrap/>
            <w:hideMark/>
          </w:tcPr>
          <w:p w14:paraId="5C7974D9" w14:textId="77777777" w:rsidR="00062361" w:rsidRPr="00C74152" w:rsidRDefault="00062361" w:rsidP="003533FD">
            <w:pPr>
              <w:pStyle w:val="TableTextLeft"/>
              <w:keepNext/>
              <w:keepLines/>
              <w:jc w:val="right"/>
            </w:pPr>
            <w:r w:rsidRPr="00C74152">
              <w:t xml:space="preserve"> 0.50 </w:t>
            </w:r>
          </w:p>
        </w:tc>
        <w:tc>
          <w:tcPr>
            <w:tcW w:w="1700" w:type="pct"/>
            <w:vAlign w:val="bottom"/>
          </w:tcPr>
          <w:p w14:paraId="3A849B83" w14:textId="77777777" w:rsidR="00062361" w:rsidRDefault="00062361" w:rsidP="003533FD">
            <w:pPr>
              <w:pStyle w:val="TableTextLeft"/>
              <w:keepNext/>
              <w:keepLines/>
              <w:jc w:val="right"/>
            </w:pPr>
            <w:r>
              <w:t>8</w:t>
            </w:r>
          </w:p>
        </w:tc>
      </w:tr>
      <w:tr w:rsidR="00062361" w:rsidRPr="00F35FE1" w14:paraId="05DD8B2B" w14:textId="77777777" w:rsidTr="00517432">
        <w:trPr>
          <w:trHeight w:val="300"/>
        </w:trPr>
        <w:tc>
          <w:tcPr>
            <w:tcW w:w="862" w:type="pct"/>
            <w:vMerge/>
            <w:noWrap/>
            <w:vAlign w:val="bottom"/>
            <w:hideMark/>
          </w:tcPr>
          <w:p w14:paraId="42DBB09C" w14:textId="77777777" w:rsidR="00062361" w:rsidRDefault="00062361" w:rsidP="003533FD">
            <w:pPr>
              <w:pStyle w:val="TableTextLeft"/>
              <w:keepNext/>
              <w:keepLines/>
            </w:pPr>
          </w:p>
        </w:tc>
        <w:tc>
          <w:tcPr>
            <w:tcW w:w="1100" w:type="pct"/>
            <w:noWrap/>
            <w:vAlign w:val="bottom"/>
            <w:hideMark/>
          </w:tcPr>
          <w:p w14:paraId="01133920" w14:textId="77777777" w:rsidR="00062361" w:rsidRDefault="00062361" w:rsidP="003533FD">
            <w:pPr>
              <w:pStyle w:val="TableTextLeft"/>
              <w:keepNext/>
              <w:keepLines/>
            </w:pPr>
            <w:r>
              <w:t>State forest</w:t>
            </w:r>
          </w:p>
        </w:tc>
        <w:tc>
          <w:tcPr>
            <w:tcW w:w="1338" w:type="pct"/>
            <w:noWrap/>
            <w:hideMark/>
          </w:tcPr>
          <w:p w14:paraId="59833C0B" w14:textId="77777777" w:rsidR="00062361" w:rsidRPr="00C74152" w:rsidRDefault="00062361" w:rsidP="003533FD">
            <w:pPr>
              <w:pStyle w:val="TableTextLeft"/>
              <w:keepNext/>
              <w:keepLines/>
              <w:jc w:val="right"/>
            </w:pPr>
            <w:r w:rsidRPr="00C74152">
              <w:t xml:space="preserve"> 0.30 </w:t>
            </w:r>
          </w:p>
        </w:tc>
        <w:tc>
          <w:tcPr>
            <w:tcW w:w="1700" w:type="pct"/>
            <w:vAlign w:val="bottom"/>
          </w:tcPr>
          <w:p w14:paraId="1AA34D6A" w14:textId="77777777" w:rsidR="00062361" w:rsidRDefault="00062361" w:rsidP="003533FD">
            <w:pPr>
              <w:pStyle w:val="TableTextLeft"/>
              <w:keepNext/>
              <w:keepLines/>
              <w:jc w:val="right"/>
            </w:pPr>
            <w:r>
              <w:t>5</w:t>
            </w:r>
          </w:p>
        </w:tc>
      </w:tr>
      <w:tr w:rsidR="00062361" w:rsidRPr="00F35FE1" w14:paraId="3F631013" w14:textId="77777777" w:rsidTr="00517432">
        <w:trPr>
          <w:trHeight w:val="300"/>
        </w:trPr>
        <w:tc>
          <w:tcPr>
            <w:tcW w:w="862" w:type="pct"/>
            <w:vMerge/>
            <w:noWrap/>
            <w:vAlign w:val="bottom"/>
            <w:hideMark/>
          </w:tcPr>
          <w:p w14:paraId="1F3091D1" w14:textId="77777777" w:rsidR="00062361" w:rsidRDefault="00062361" w:rsidP="003533FD">
            <w:pPr>
              <w:pStyle w:val="TableTextLeft"/>
              <w:keepNext/>
              <w:keepLines/>
            </w:pPr>
          </w:p>
        </w:tc>
        <w:tc>
          <w:tcPr>
            <w:tcW w:w="1100" w:type="pct"/>
            <w:noWrap/>
            <w:vAlign w:val="bottom"/>
            <w:hideMark/>
          </w:tcPr>
          <w:p w14:paraId="2556C450" w14:textId="38CA7DF1" w:rsidR="00062361" w:rsidRPr="00631176" w:rsidRDefault="00062361" w:rsidP="003533FD">
            <w:pPr>
              <w:pStyle w:val="TableTextLeft"/>
              <w:keepNext/>
              <w:keepLines/>
            </w:pPr>
            <w:r>
              <w:t>Plantation</w:t>
            </w:r>
            <w:r w:rsidR="00631176">
              <w:rPr>
                <w:vertAlign w:val="superscript"/>
              </w:rPr>
              <w:t>a</w:t>
            </w:r>
          </w:p>
        </w:tc>
        <w:tc>
          <w:tcPr>
            <w:tcW w:w="1338" w:type="pct"/>
            <w:noWrap/>
            <w:hideMark/>
          </w:tcPr>
          <w:p w14:paraId="0CB5EC2F" w14:textId="77777777" w:rsidR="00062361" w:rsidRPr="00C74152" w:rsidRDefault="00062361" w:rsidP="003533FD">
            <w:pPr>
              <w:pStyle w:val="TableTextLeft"/>
              <w:keepNext/>
              <w:keepLines/>
              <w:jc w:val="right"/>
            </w:pPr>
            <w:r w:rsidRPr="00C74152">
              <w:t xml:space="preserve"> 0.01 </w:t>
            </w:r>
          </w:p>
        </w:tc>
        <w:tc>
          <w:tcPr>
            <w:tcW w:w="1700" w:type="pct"/>
            <w:vAlign w:val="bottom"/>
          </w:tcPr>
          <w:p w14:paraId="3A32869D" w14:textId="77777777" w:rsidR="00062361" w:rsidRDefault="00062361" w:rsidP="003533FD">
            <w:pPr>
              <w:pStyle w:val="TableTextLeft"/>
              <w:keepNext/>
              <w:keepLines/>
              <w:jc w:val="right"/>
            </w:pPr>
            <w:r>
              <w:t>7</w:t>
            </w:r>
          </w:p>
        </w:tc>
      </w:tr>
      <w:tr w:rsidR="00062361" w:rsidRPr="00F35FE1" w14:paraId="4DA168F5" w14:textId="77777777" w:rsidTr="00517432">
        <w:trPr>
          <w:trHeight w:val="300"/>
        </w:trPr>
        <w:tc>
          <w:tcPr>
            <w:tcW w:w="862" w:type="pct"/>
            <w:vMerge/>
            <w:noWrap/>
            <w:vAlign w:val="bottom"/>
            <w:hideMark/>
          </w:tcPr>
          <w:p w14:paraId="566C76FA" w14:textId="77777777" w:rsidR="00062361" w:rsidRDefault="00062361" w:rsidP="003533FD">
            <w:pPr>
              <w:pStyle w:val="TableTextLeft"/>
              <w:keepNext/>
              <w:keepLines/>
            </w:pPr>
          </w:p>
        </w:tc>
        <w:tc>
          <w:tcPr>
            <w:tcW w:w="1100" w:type="pct"/>
            <w:noWrap/>
            <w:vAlign w:val="bottom"/>
            <w:hideMark/>
          </w:tcPr>
          <w:p w14:paraId="1A1D3901" w14:textId="77777777" w:rsidR="00062361" w:rsidRDefault="00062361" w:rsidP="003533FD">
            <w:pPr>
              <w:pStyle w:val="TableTextLeft"/>
              <w:keepNext/>
              <w:keepLines/>
            </w:pPr>
            <w:r>
              <w:t>Other public land</w:t>
            </w:r>
          </w:p>
        </w:tc>
        <w:tc>
          <w:tcPr>
            <w:tcW w:w="1338" w:type="pct"/>
            <w:noWrap/>
            <w:hideMark/>
          </w:tcPr>
          <w:p w14:paraId="6E208938" w14:textId="77777777" w:rsidR="00062361" w:rsidRPr="00C74152" w:rsidRDefault="00062361" w:rsidP="003533FD">
            <w:pPr>
              <w:pStyle w:val="TableTextLeft"/>
              <w:keepNext/>
              <w:keepLines/>
              <w:jc w:val="right"/>
            </w:pPr>
            <w:r w:rsidRPr="00C74152">
              <w:t xml:space="preserve"> 0.04 </w:t>
            </w:r>
          </w:p>
        </w:tc>
        <w:tc>
          <w:tcPr>
            <w:tcW w:w="1700" w:type="pct"/>
            <w:vAlign w:val="bottom"/>
          </w:tcPr>
          <w:p w14:paraId="713D0979" w14:textId="77777777" w:rsidR="00062361" w:rsidRDefault="00062361" w:rsidP="003533FD">
            <w:pPr>
              <w:pStyle w:val="TableTextLeft"/>
              <w:keepNext/>
              <w:keepLines/>
              <w:jc w:val="right"/>
            </w:pPr>
            <w:r>
              <w:t>3</w:t>
            </w:r>
          </w:p>
        </w:tc>
      </w:tr>
      <w:tr w:rsidR="00062361" w:rsidRPr="00F35FE1" w14:paraId="1A9FAF16" w14:textId="77777777" w:rsidTr="00517432">
        <w:trPr>
          <w:trHeight w:val="300"/>
        </w:trPr>
        <w:tc>
          <w:tcPr>
            <w:tcW w:w="862" w:type="pct"/>
            <w:vMerge/>
            <w:noWrap/>
            <w:vAlign w:val="bottom"/>
            <w:hideMark/>
          </w:tcPr>
          <w:p w14:paraId="44445E8A" w14:textId="77777777" w:rsidR="00062361" w:rsidRDefault="00062361" w:rsidP="003533FD">
            <w:pPr>
              <w:pStyle w:val="TableTextLeft"/>
              <w:keepNext/>
              <w:keepLines/>
            </w:pPr>
          </w:p>
        </w:tc>
        <w:tc>
          <w:tcPr>
            <w:tcW w:w="1100" w:type="pct"/>
            <w:noWrap/>
            <w:vAlign w:val="bottom"/>
            <w:hideMark/>
          </w:tcPr>
          <w:p w14:paraId="0DEB9E51" w14:textId="77777777" w:rsidR="00062361" w:rsidRDefault="00062361" w:rsidP="003533FD">
            <w:pPr>
              <w:pStyle w:val="TableTextLeft"/>
              <w:keepNext/>
              <w:keepLines/>
            </w:pPr>
            <w:r>
              <w:t>Private land</w:t>
            </w:r>
          </w:p>
        </w:tc>
        <w:tc>
          <w:tcPr>
            <w:tcW w:w="1338" w:type="pct"/>
            <w:noWrap/>
            <w:hideMark/>
          </w:tcPr>
          <w:p w14:paraId="23253629" w14:textId="77777777" w:rsidR="00062361" w:rsidRDefault="00062361" w:rsidP="003533FD">
            <w:pPr>
              <w:pStyle w:val="TableTextLeft"/>
              <w:keepNext/>
              <w:keepLines/>
              <w:jc w:val="right"/>
            </w:pPr>
            <w:r w:rsidRPr="00C74152">
              <w:t xml:space="preserve"> 0.39 </w:t>
            </w:r>
          </w:p>
        </w:tc>
        <w:tc>
          <w:tcPr>
            <w:tcW w:w="1700" w:type="pct"/>
            <w:vAlign w:val="bottom"/>
          </w:tcPr>
          <w:p w14:paraId="659B873A" w14:textId="77777777" w:rsidR="00062361" w:rsidRDefault="00062361" w:rsidP="003533FD">
            <w:pPr>
              <w:pStyle w:val="TableTextLeft"/>
              <w:keepNext/>
              <w:keepLines/>
              <w:jc w:val="right"/>
            </w:pPr>
            <w:r>
              <w:t>4</w:t>
            </w:r>
          </w:p>
        </w:tc>
      </w:tr>
    </w:tbl>
    <w:p w14:paraId="7B0CB1DC" w14:textId="27559EF8" w:rsidR="00062361" w:rsidRPr="004E6F41" w:rsidRDefault="00062361" w:rsidP="003533FD">
      <w:pPr>
        <w:keepNext/>
        <w:keepLines/>
        <w:rPr>
          <w:b/>
          <w:sz w:val="16"/>
          <w:szCs w:val="16"/>
        </w:rPr>
      </w:pPr>
      <w:r w:rsidRPr="004E6F41">
        <w:rPr>
          <w:b/>
          <w:sz w:val="16"/>
          <w:szCs w:val="16"/>
        </w:rPr>
        <w:t>The data in this table can be interpreted as: “On average, 31 per cent of a species’ habitat occurs per 10,000 km</w:t>
      </w:r>
      <w:r w:rsidRPr="004E6F41">
        <w:rPr>
          <w:b/>
          <w:sz w:val="16"/>
          <w:szCs w:val="16"/>
          <w:vertAlign w:val="superscript"/>
        </w:rPr>
        <w:t>2</w:t>
      </w:r>
      <w:r w:rsidRPr="004E6F41">
        <w:rPr>
          <w:b/>
          <w:sz w:val="16"/>
          <w:szCs w:val="16"/>
        </w:rPr>
        <w:t xml:space="preserve"> of national park in the Central Highlands.”</w:t>
      </w:r>
      <w:r w:rsidRPr="004E6F41">
        <w:rPr>
          <w:b/>
          <w:sz w:val="16"/>
          <w:szCs w:val="16"/>
        </w:rPr>
        <w:br/>
      </w:r>
      <w:r w:rsidR="00631176">
        <w:rPr>
          <w:b/>
          <w:sz w:val="16"/>
          <w:szCs w:val="16"/>
        </w:rPr>
        <w:t>(a) </w:t>
      </w:r>
      <w:r w:rsidRPr="004E6F41">
        <w:rPr>
          <w:b/>
          <w:sz w:val="16"/>
          <w:szCs w:val="16"/>
        </w:rPr>
        <w:t xml:space="preserve">Plantation is the area of woody vegetation on plantation </w:t>
      </w:r>
      <w:r w:rsidRPr="004E6F41">
        <w:rPr>
          <w:b/>
          <w:i/>
          <w:sz w:val="16"/>
          <w:szCs w:val="16"/>
        </w:rPr>
        <w:t>tenure</w:t>
      </w:r>
      <w:r w:rsidRPr="004E6F41">
        <w:rPr>
          <w:b/>
          <w:sz w:val="16"/>
          <w:szCs w:val="16"/>
        </w:rPr>
        <w:t xml:space="preserve"> land, once area of plantation forest has been removed. That is, it represents areas of native vegetation remaining in plantations. </w:t>
      </w:r>
    </w:p>
    <w:p w14:paraId="31104114" w14:textId="77777777" w:rsidR="00062361" w:rsidRPr="00F35FE1" w:rsidRDefault="00062361" w:rsidP="00062361">
      <w:r>
        <w:t xml:space="preserve"> </w:t>
      </w:r>
    </w:p>
    <w:p w14:paraId="7FC4E572" w14:textId="7B3783B9" w:rsidR="00D71E66" w:rsidRPr="003F47A4" w:rsidRDefault="00D71E66" w:rsidP="00A4407E">
      <w:pPr>
        <w:pStyle w:val="BodyText"/>
      </w:pPr>
      <w:r>
        <w:br w:type="page"/>
      </w:r>
    </w:p>
    <w:p w14:paraId="786CE786" w14:textId="11C87E74" w:rsidR="005A4D37" w:rsidRDefault="005A4D37" w:rsidP="00352E88">
      <w:pPr>
        <w:pStyle w:val="Heading3"/>
      </w:pPr>
      <w:bookmarkStart w:id="238" w:name="_Toc20846266"/>
      <w:bookmarkStart w:id="239" w:name="_Toc25932891"/>
      <w:r>
        <w:lastRenderedPageBreak/>
        <w:t xml:space="preserve">Air </w:t>
      </w:r>
      <w:bookmarkEnd w:id="238"/>
      <w:r w:rsidR="00E80DBB">
        <w:t>filtration</w:t>
      </w:r>
      <w:bookmarkEnd w:id="239"/>
    </w:p>
    <w:p w14:paraId="67E53E4A" w14:textId="2315B675" w:rsidR="00644188" w:rsidRDefault="00F66AB7" w:rsidP="00352E88">
      <w:pPr>
        <w:pStyle w:val="Heading4"/>
      </w:pPr>
      <w:r>
        <w:t xml:space="preserve">Description of </w:t>
      </w:r>
      <w:r w:rsidR="00E87AA6">
        <w:t xml:space="preserve">ecosystem </w:t>
      </w:r>
      <w:r>
        <w:t>service</w:t>
      </w:r>
      <w:r w:rsidR="00450AF2">
        <w:t xml:space="preserve"> and </w:t>
      </w:r>
      <w:r w:rsidR="00E87AA6">
        <w:t>user</w:t>
      </w:r>
      <w:r w:rsidR="00077488">
        <w:t>s</w:t>
      </w:r>
    </w:p>
    <w:p w14:paraId="640DF1F4" w14:textId="77777777" w:rsidR="0093548B" w:rsidRDefault="00544FC5" w:rsidP="00FE08DC">
      <w:pPr>
        <w:pStyle w:val="BodyText"/>
      </w:pPr>
      <w:r>
        <w:t>Forest</w:t>
      </w:r>
      <w:r w:rsidR="00B54BA6">
        <w:t>s in Victorian RFA regions</w:t>
      </w:r>
      <w:r>
        <w:t xml:space="preserve"> provide </w:t>
      </w:r>
      <w:r w:rsidR="0036272A">
        <w:t xml:space="preserve">an air filtration service. </w:t>
      </w:r>
      <w:r w:rsidR="0036272A" w:rsidRPr="000F7D6C">
        <w:t xml:space="preserve">Trees and other native vegetation </w:t>
      </w:r>
      <w:r w:rsidR="0036272A">
        <w:t>help</w:t>
      </w:r>
      <w:r w:rsidR="0036272A" w:rsidRPr="000F7D6C">
        <w:t xml:space="preserve"> filter </w:t>
      </w:r>
      <w:r w:rsidR="0036272A">
        <w:t>a number of</w:t>
      </w:r>
      <w:r w:rsidR="0036272A" w:rsidRPr="000F7D6C">
        <w:t xml:space="preserve"> air pollutant</w:t>
      </w:r>
      <w:r w:rsidR="0036272A">
        <w:t xml:space="preserve">s. They </w:t>
      </w:r>
      <w:r w:rsidR="0036272A" w:rsidRPr="000F7D6C">
        <w:t>intercept</w:t>
      </w:r>
      <w:r w:rsidR="0036272A">
        <w:t xml:space="preserve"> and trap </w:t>
      </w:r>
      <w:r w:rsidR="0036272A" w:rsidRPr="000F7D6C">
        <w:t xml:space="preserve">airborne </w:t>
      </w:r>
      <w:r w:rsidR="0036272A">
        <w:t>particles and</w:t>
      </w:r>
      <w:r w:rsidR="0036272A" w:rsidRPr="000F7D6C">
        <w:t xml:space="preserve"> </w:t>
      </w:r>
      <w:r w:rsidR="0036272A">
        <w:t>absorb</w:t>
      </w:r>
      <w:r w:rsidR="0036272A" w:rsidRPr="000F7D6C">
        <w:t xml:space="preserve"> other pollutants such as carbon monoxide, sulfur dioxide, and nitrogen dioxide</w:t>
      </w:r>
      <w:r w:rsidR="0036272A">
        <w:t xml:space="preserve">. This </w:t>
      </w:r>
      <w:r w:rsidR="0093548B">
        <w:t>ecosystem</w:t>
      </w:r>
      <w:r w:rsidR="0036272A">
        <w:t xml:space="preserve"> service is used by communities who benefit from improve</w:t>
      </w:r>
      <w:r w:rsidR="0093548B">
        <w:t>d</w:t>
      </w:r>
      <w:r w:rsidR="0036272A">
        <w:t xml:space="preserve"> air quality</w:t>
      </w:r>
      <w:r w:rsidR="0093548B">
        <w:t xml:space="preserve"> through improved amenity and health outcomes. </w:t>
      </w:r>
    </w:p>
    <w:p w14:paraId="661503FB" w14:textId="3AC9A00D" w:rsidR="0036272A" w:rsidRDefault="0093548B" w:rsidP="00FE08DC">
      <w:pPr>
        <w:pStyle w:val="BodyText"/>
      </w:pPr>
      <w:r>
        <w:t>The links between air quality, population exposure and health are an increasing focus for research and policy development, and there is an increasing body of evidence demonstrating that air pollution is associated with adverse health effects.</w:t>
      </w:r>
      <w:r w:rsidRPr="0014079D">
        <w:t xml:space="preserve"> </w:t>
      </w:r>
      <w:r>
        <w:t>The strongest evidence relates to premature mortality and effects on the cardiovascular and respiratory systems.</w:t>
      </w:r>
      <w:r>
        <w:rPr>
          <w:rStyle w:val="FootnoteReference"/>
        </w:rPr>
        <w:footnoteReference w:id="125"/>
      </w:r>
    </w:p>
    <w:p w14:paraId="6EA0E05C" w14:textId="46C9E8A2" w:rsidR="00F66AB7" w:rsidRPr="000F7D6C" w:rsidRDefault="00D76A4B" w:rsidP="000F7D6C">
      <w:pPr>
        <w:pStyle w:val="BodyText"/>
      </w:pPr>
      <w:r>
        <w:t xml:space="preserve">It should be </w:t>
      </w:r>
      <w:r w:rsidR="00206EEC">
        <w:t>recognised</w:t>
      </w:r>
      <w:r>
        <w:t xml:space="preserve"> that </w:t>
      </w:r>
      <w:r w:rsidR="002052E1">
        <w:t xml:space="preserve">forest ecosystems also </w:t>
      </w:r>
      <w:r w:rsidR="007B6212">
        <w:t xml:space="preserve">emit air pollutants </w:t>
      </w:r>
      <w:r w:rsidR="002052E1">
        <w:t>in the form of</w:t>
      </w:r>
      <w:r w:rsidR="000F7D6C" w:rsidRPr="000F7D6C">
        <w:t xml:space="preserve"> </w:t>
      </w:r>
      <w:r w:rsidR="006216D1">
        <w:t>v</w:t>
      </w:r>
      <w:r w:rsidR="000F7D6C" w:rsidRPr="000F7D6C">
        <w:t xml:space="preserve">olatile </w:t>
      </w:r>
      <w:r w:rsidR="006216D1">
        <w:t>o</w:t>
      </w:r>
      <w:r w:rsidR="000F7D6C" w:rsidRPr="000F7D6C">
        <w:t xml:space="preserve">rganic </w:t>
      </w:r>
      <w:r w:rsidR="006216D1">
        <w:t>c</w:t>
      </w:r>
      <w:r w:rsidR="000F7D6C" w:rsidRPr="000F7D6C">
        <w:t xml:space="preserve">ompounds from eucalypt vegetation, which can </w:t>
      </w:r>
      <w:r w:rsidR="0037655B">
        <w:t>increase</w:t>
      </w:r>
      <w:r w:rsidR="006A08EE">
        <w:t xml:space="preserve"> the level of </w:t>
      </w:r>
      <w:r w:rsidR="0037655B">
        <w:t>ozone and particle pollution</w:t>
      </w:r>
      <w:r w:rsidR="009E6309">
        <w:t xml:space="preserve">, and </w:t>
      </w:r>
      <w:r w:rsidR="007B6212">
        <w:t xml:space="preserve">smoke from bushfires and planned burns. </w:t>
      </w:r>
      <w:r w:rsidR="00385604">
        <w:t>Dis</w:t>
      </w:r>
      <w:r w:rsidR="00572224">
        <w:t xml:space="preserve">services </w:t>
      </w:r>
      <w:r w:rsidR="00AD34AF">
        <w:t>from the environment to the economy are generally</w:t>
      </w:r>
      <w:r w:rsidR="00385604">
        <w:t xml:space="preserve"> not included </w:t>
      </w:r>
      <w:r w:rsidR="005E5809">
        <w:t>in</w:t>
      </w:r>
      <w:r w:rsidR="00385604">
        <w:t xml:space="preserve"> </w:t>
      </w:r>
      <w:r w:rsidR="006E0C9D">
        <w:t>ecosystem</w:t>
      </w:r>
      <w:r w:rsidR="00385604">
        <w:t xml:space="preserve"> accounting frameworks, </w:t>
      </w:r>
      <w:r w:rsidR="0072068B">
        <w:t>although this continues to be an area of research and discussion</w:t>
      </w:r>
      <w:r w:rsidR="00EA2D31">
        <w:t>.</w:t>
      </w:r>
      <w:r w:rsidR="0072068B">
        <w:rPr>
          <w:rStyle w:val="FootnoteReference"/>
        </w:rPr>
        <w:footnoteReference w:id="126"/>
      </w:r>
      <w:r w:rsidR="00EA2D31">
        <w:t xml:space="preserve"> </w:t>
      </w:r>
      <w:r w:rsidR="00CC0E82">
        <w:t>Ecosystem</w:t>
      </w:r>
      <w:r w:rsidR="00572224">
        <w:t xml:space="preserve"> d</w:t>
      </w:r>
      <w:r w:rsidR="00523292">
        <w:t>is</w:t>
      </w:r>
      <w:r w:rsidR="00572224">
        <w:t>services may impact on the condition of ecosystem assets</w:t>
      </w:r>
      <w:r w:rsidR="00987745">
        <w:t xml:space="preserve">, </w:t>
      </w:r>
      <w:r w:rsidR="00CC0E82">
        <w:t>which in turn affects</w:t>
      </w:r>
      <w:r w:rsidR="00ED3D96">
        <w:t xml:space="preserve"> </w:t>
      </w:r>
      <w:r w:rsidR="007C1516">
        <w:t>flows of ecosystem services</w:t>
      </w:r>
      <w:r w:rsidR="00CC0E82">
        <w:t xml:space="preserve"> from these assets</w:t>
      </w:r>
      <w:r w:rsidR="007C1516">
        <w:t>.</w:t>
      </w:r>
      <w:r w:rsidR="00B47529">
        <w:t xml:space="preserve"> For example, particle pollution </w:t>
      </w:r>
      <w:r w:rsidR="00F013E3">
        <w:t>can adversely impact the health of ecosystems, as well</w:t>
      </w:r>
      <w:r w:rsidR="00ED3D96">
        <w:t xml:space="preserve"> as </w:t>
      </w:r>
      <w:r w:rsidR="00F013E3">
        <w:t xml:space="preserve">human health. </w:t>
      </w:r>
    </w:p>
    <w:p w14:paraId="3BA8BB71" w14:textId="576DD6D9" w:rsidR="00EC47CB" w:rsidRDefault="00540F3E" w:rsidP="00EC47CB">
      <w:pPr>
        <w:pStyle w:val="BodyText"/>
      </w:pPr>
      <w:r>
        <w:t xml:space="preserve">The quantity of </w:t>
      </w:r>
      <w:r w:rsidR="00EC47CB">
        <w:t>pollutants filtered by forest ecosystems and the</w:t>
      </w:r>
      <w:r>
        <w:t xml:space="preserve"> value of </w:t>
      </w:r>
      <w:r w:rsidR="00BD6348">
        <w:t>this ecosystem service</w:t>
      </w:r>
      <w:r>
        <w:t xml:space="preserve"> have not be</w:t>
      </w:r>
      <w:r w:rsidR="003F3A8A">
        <w:t>en</w:t>
      </w:r>
      <w:r>
        <w:t xml:space="preserve"> estimated for this study due to </w:t>
      </w:r>
      <w:r w:rsidR="0095541E">
        <w:t>the absence of data</w:t>
      </w:r>
      <w:r w:rsidR="0088067F">
        <w:t xml:space="preserve">. </w:t>
      </w:r>
      <w:r w:rsidR="00EC47CB">
        <w:t xml:space="preserve">While estimates </w:t>
      </w:r>
      <w:r w:rsidR="006E0C9D">
        <w:t>of the quantity of certain</w:t>
      </w:r>
      <w:r w:rsidR="00EC47CB">
        <w:t xml:space="preserve"> </w:t>
      </w:r>
      <w:r w:rsidR="0088067F">
        <w:t xml:space="preserve">pollutants emitted to the atmosphere </w:t>
      </w:r>
      <w:r w:rsidR="00EC47CB">
        <w:t xml:space="preserve">are available for </w:t>
      </w:r>
      <w:r w:rsidR="005F40C8">
        <w:t>Victoria</w:t>
      </w:r>
      <w:r w:rsidR="00EC47CB">
        <w:t>,</w:t>
      </w:r>
      <w:r w:rsidR="008542B2">
        <w:rPr>
          <w:rStyle w:val="FootnoteReference"/>
        </w:rPr>
        <w:footnoteReference w:id="127"/>
      </w:r>
      <w:r w:rsidR="00EC47CB">
        <w:t xml:space="preserve"> </w:t>
      </w:r>
      <w:r w:rsidR="00B23DEA">
        <w:t>data on the</w:t>
      </w:r>
      <w:r w:rsidR="00246949">
        <w:t xml:space="preserve"> quantity of pollutants </w:t>
      </w:r>
      <w:r w:rsidR="00B23DEA">
        <w:t>removed from the atmosphere</w:t>
      </w:r>
      <w:r w:rsidR="00246949">
        <w:t xml:space="preserve"> by</w:t>
      </w:r>
      <w:r w:rsidR="009F38A7">
        <w:t xml:space="preserve"> forest</w:t>
      </w:r>
      <w:r w:rsidR="0088067F">
        <w:t>s</w:t>
      </w:r>
      <w:r w:rsidR="00B23DEA">
        <w:t xml:space="preserve"> is not available</w:t>
      </w:r>
      <w:r w:rsidR="009F38A7">
        <w:t xml:space="preserve">.  </w:t>
      </w:r>
    </w:p>
    <w:p w14:paraId="42B6D622" w14:textId="3BC7D0F8" w:rsidR="00D10BED" w:rsidRDefault="000A5B3C" w:rsidP="00EC47CB">
      <w:pPr>
        <w:pStyle w:val="BodyText"/>
      </w:pPr>
      <w:r>
        <w:t xml:space="preserve">Higher </w:t>
      </w:r>
      <w:r w:rsidR="0041442E">
        <w:t xml:space="preserve">levels of pollution </w:t>
      </w:r>
      <w:r w:rsidR="00100B2C">
        <w:t xml:space="preserve">often </w:t>
      </w:r>
      <w:r w:rsidR="0041442E">
        <w:t>occur in more densely populated urban areas</w:t>
      </w:r>
      <w:r w:rsidR="002A5D32">
        <w:t xml:space="preserve">, such as Melbourne, </w:t>
      </w:r>
      <w:r w:rsidR="008C7225">
        <w:t xml:space="preserve">where there are significant emissions from </w:t>
      </w:r>
      <w:r w:rsidR="00226499">
        <w:t xml:space="preserve">motor vehicles, industrial facilities and domestic activities. </w:t>
      </w:r>
      <w:r w:rsidR="00337C04">
        <w:t xml:space="preserve">The magnitude of air quality regulation services provided by forests is dependent on </w:t>
      </w:r>
      <w:r w:rsidR="00100B2C">
        <w:t xml:space="preserve">a combination of complex </w:t>
      </w:r>
      <w:r w:rsidR="00337C04">
        <w:t xml:space="preserve">factors including </w:t>
      </w:r>
      <w:r w:rsidR="000329C5">
        <w:t>topographic and airshed (atmospheric) characteristics</w:t>
      </w:r>
      <w:r w:rsidR="00AF09BA">
        <w:t>; t</w:t>
      </w:r>
      <w:r w:rsidR="000329C5">
        <w:t>he amount, type and location of vegetation in relation to pollution sources and populations</w:t>
      </w:r>
      <w:r w:rsidR="00AF09BA">
        <w:t>; and population density</w:t>
      </w:r>
      <w:r w:rsidR="00A119A9">
        <w:t>. There are often</w:t>
      </w:r>
      <w:r w:rsidR="00AF09BA">
        <w:t xml:space="preserve"> greater </w:t>
      </w:r>
      <w:r w:rsidR="00A119A9">
        <w:t xml:space="preserve">aggregate </w:t>
      </w:r>
      <w:r w:rsidR="00AF09BA">
        <w:t>benefits</w:t>
      </w:r>
      <w:r w:rsidR="00A119A9">
        <w:t xml:space="preserve"> to people</w:t>
      </w:r>
      <w:r w:rsidR="00AF09BA">
        <w:t xml:space="preserve"> in </w:t>
      </w:r>
      <w:r w:rsidR="007E2ABB">
        <w:t>higher</w:t>
      </w:r>
      <w:r w:rsidR="008B6A78">
        <w:t xml:space="preserve"> </w:t>
      </w:r>
      <w:r w:rsidR="007E2ABB">
        <w:t>density areas</w:t>
      </w:r>
      <w:r w:rsidR="008B6A78">
        <w:t xml:space="preserve"> where more people benefit</w:t>
      </w:r>
      <w:r w:rsidR="007E2ABB">
        <w:t xml:space="preserve"> from improvements in air quality. </w:t>
      </w:r>
      <w:r w:rsidR="00D10BED">
        <w:t xml:space="preserve">However, </w:t>
      </w:r>
      <w:r w:rsidR="00FA4F4A">
        <w:t xml:space="preserve">forest ecosystems in </w:t>
      </w:r>
      <w:r w:rsidR="00A119A9">
        <w:t>less populated</w:t>
      </w:r>
      <w:r w:rsidR="00FA4F4A">
        <w:t xml:space="preserve"> areas</w:t>
      </w:r>
      <w:r w:rsidR="00D10BED">
        <w:t xml:space="preserve"> may provide</w:t>
      </w:r>
      <w:r w:rsidR="00A333D3">
        <w:t xml:space="preserve"> </w:t>
      </w:r>
      <w:r w:rsidR="00A119A9">
        <w:t xml:space="preserve">important </w:t>
      </w:r>
      <w:r w:rsidR="00FA4F4A">
        <w:t xml:space="preserve">localised </w:t>
      </w:r>
      <w:r w:rsidR="00D10BED">
        <w:t>benefits to communities.</w:t>
      </w:r>
    </w:p>
    <w:p w14:paraId="61C1038B" w14:textId="772E83F8" w:rsidR="0040272A" w:rsidRPr="00FA4F4A" w:rsidRDefault="009D32BC" w:rsidP="00FA4F4A">
      <w:pPr>
        <w:pStyle w:val="BodyText"/>
      </w:pPr>
      <w:r>
        <w:t xml:space="preserve">The ecosystem service of air filtration could be </w:t>
      </w:r>
      <w:r w:rsidR="00EF0B5A">
        <w:t xml:space="preserve">valued </w:t>
      </w:r>
      <w:r w:rsidR="004D60E5">
        <w:t>based on</w:t>
      </w:r>
      <w:r w:rsidR="00EF0B5A">
        <w:t xml:space="preserve"> avoided health </w:t>
      </w:r>
      <w:r w:rsidR="004D60E5">
        <w:t xml:space="preserve">impacts, </w:t>
      </w:r>
      <w:r w:rsidR="002D1501">
        <w:t xml:space="preserve">such as the </w:t>
      </w:r>
      <w:r w:rsidR="004D60E5">
        <w:t xml:space="preserve">avoided </w:t>
      </w:r>
      <w:r w:rsidR="002D1501">
        <w:t xml:space="preserve">cost of </w:t>
      </w:r>
      <w:r w:rsidR="004D60E5">
        <w:t>medical treatmen</w:t>
      </w:r>
      <w:r w:rsidR="00A575A0">
        <w:t>t</w:t>
      </w:r>
      <w:r w:rsidR="003E0869">
        <w:t>.</w:t>
      </w:r>
      <w:r w:rsidR="00EF0B5A">
        <w:t xml:space="preserve"> This would require </w:t>
      </w:r>
      <w:r w:rsidR="003E0869">
        <w:t xml:space="preserve">information on the quantity </w:t>
      </w:r>
      <w:r w:rsidR="00C24172">
        <w:t>of pollutants filtered by forests</w:t>
      </w:r>
      <w:r w:rsidR="000F6A6A">
        <w:t xml:space="preserve"> and the </w:t>
      </w:r>
      <w:r w:rsidR="00804B2E">
        <w:t>avoided</w:t>
      </w:r>
      <w:r w:rsidR="000F6A6A">
        <w:t xml:space="preserve"> health impacts associated with this. </w:t>
      </w:r>
      <w:r w:rsidR="0040272A">
        <w:br w:type="page"/>
      </w:r>
    </w:p>
    <w:p w14:paraId="0720E34E" w14:textId="674A18DC" w:rsidR="009A40F0" w:rsidRDefault="005A4D37" w:rsidP="00352E88">
      <w:pPr>
        <w:pStyle w:val="Heading3"/>
      </w:pPr>
      <w:bookmarkStart w:id="241" w:name="_Toc20846267"/>
      <w:bookmarkStart w:id="242" w:name="_Toc25932892"/>
      <w:r>
        <w:lastRenderedPageBreak/>
        <w:t>Pest and disease control</w:t>
      </w:r>
      <w:bookmarkEnd w:id="241"/>
      <w:bookmarkEnd w:id="242"/>
    </w:p>
    <w:p w14:paraId="28099052" w14:textId="5F436147" w:rsidR="009A40F0" w:rsidRDefault="009A40F0" w:rsidP="00352E88">
      <w:pPr>
        <w:pStyle w:val="Heading4"/>
      </w:pPr>
      <w:r>
        <w:t xml:space="preserve">Description of </w:t>
      </w:r>
      <w:r w:rsidR="00077488">
        <w:t xml:space="preserve">ecosystem </w:t>
      </w:r>
      <w:r>
        <w:t xml:space="preserve">service and </w:t>
      </w:r>
      <w:r w:rsidR="00077488">
        <w:t>users</w:t>
      </w:r>
    </w:p>
    <w:p w14:paraId="6B5149B7" w14:textId="2B029C9B" w:rsidR="00225BB3" w:rsidRDefault="00225BB3" w:rsidP="00225BB3">
      <w:pPr>
        <w:pStyle w:val="BodyText"/>
      </w:pPr>
      <w:r>
        <w:t>Forest</w:t>
      </w:r>
      <w:r w:rsidR="009D32BC">
        <w:t xml:space="preserve"> in Victorian RFA regions</w:t>
      </w:r>
      <w:r>
        <w:t xml:space="preserve"> provide the ecosystem service </w:t>
      </w:r>
      <w:r w:rsidR="000048FE">
        <w:t xml:space="preserve">of </w:t>
      </w:r>
      <w:r>
        <w:t>pest and disease control</w:t>
      </w:r>
      <w:r w:rsidR="009D32BC">
        <w:t>. Ecosystems support the</w:t>
      </w:r>
      <w:r w:rsidR="004E1461">
        <w:t xml:space="preserve"> control </w:t>
      </w:r>
      <w:r w:rsidR="009D32BC">
        <w:t xml:space="preserve">of </w:t>
      </w:r>
      <w:r w:rsidR="004E1461">
        <w:t>pests and disease</w:t>
      </w:r>
      <w:r w:rsidR="00991B33">
        <w:t>s</w:t>
      </w:r>
      <w:r w:rsidR="002E54DC">
        <w:t xml:space="preserve"> due to genetic variation of plants and animals making them less disease-prone and </w:t>
      </w:r>
      <w:r w:rsidR="00717B5C">
        <w:t>by providing habitats for species that help control pests</w:t>
      </w:r>
      <w:r w:rsidR="009D32BC">
        <w:t xml:space="preserve"> (natural predators)</w:t>
      </w:r>
      <w:r w:rsidR="002E54DC">
        <w:t xml:space="preserve">. </w:t>
      </w:r>
    </w:p>
    <w:p w14:paraId="3DF9B5E1" w14:textId="372B5195" w:rsidR="006C5567" w:rsidRDefault="0077381F" w:rsidP="009A40F0">
      <w:pPr>
        <w:pStyle w:val="BodyText"/>
      </w:pPr>
      <w:r>
        <w:t>Forest</w:t>
      </w:r>
      <w:r w:rsidR="000E0320">
        <w:t xml:space="preserve">s </w:t>
      </w:r>
      <w:r w:rsidR="003670F8">
        <w:t>can be degraded</w:t>
      </w:r>
      <w:r w:rsidR="00EB20A4">
        <w:t xml:space="preserve"> </w:t>
      </w:r>
      <w:r w:rsidR="003670F8">
        <w:t>by</w:t>
      </w:r>
      <w:r w:rsidR="00A917FE">
        <w:t xml:space="preserve"> pests and disease, which can reduce the</w:t>
      </w:r>
      <w:r w:rsidR="00EB20A4">
        <w:t xml:space="preserve"> extent or</w:t>
      </w:r>
      <w:r w:rsidR="00A917FE">
        <w:t xml:space="preserve"> condition of </w:t>
      </w:r>
      <w:r w:rsidR="00684606">
        <w:t xml:space="preserve">forest </w:t>
      </w:r>
      <w:r w:rsidR="00A917FE">
        <w:t>ecosystems. However</w:t>
      </w:r>
      <w:r w:rsidR="00200836">
        <w:t>,</w:t>
      </w:r>
      <w:r w:rsidR="00A917FE">
        <w:t xml:space="preserve"> f</w:t>
      </w:r>
      <w:r w:rsidR="009A40F0">
        <w:t>orests</w:t>
      </w:r>
      <w:r w:rsidR="00A917FE">
        <w:t xml:space="preserve"> also</w:t>
      </w:r>
      <w:r w:rsidR="009A40F0">
        <w:t xml:space="preserve"> provide </w:t>
      </w:r>
      <w:r w:rsidR="002E2452">
        <w:t xml:space="preserve">habitat for </w:t>
      </w:r>
      <w:r w:rsidR="0072622A">
        <w:t xml:space="preserve">native </w:t>
      </w:r>
      <w:r w:rsidR="002E2452">
        <w:t>species</w:t>
      </w:r>
      <w:r w:rsidR="00200836">
        <w:t xml:space="preserve"> </w:t>
      </w:r>
      <w:r w:rsidR="0000030E">
        <w:t>(</w:t>
      </w:r>
      <w:r w:rsidR="005052BC">
        <w:t>such as birds and bats</w:t>
      </w:r>
      <w:r w:rsidR="0000030E">
        <w:t>)</w:t>
      </w:r>
      <w:r w:rsidR="002E2452">
        <w:t xml:space="preserve"> that </w:t>
      </w:r>
      <w:r w:rsidR="005052BC">
        <w:t>a</w:t>
      </w:r>
      <w:r w:rsidR="00200836">
        <w:t>re</w:t>
      </w:r>
      <w:r w:rsidR="005052BC">
        <w:t xml:space="preserve"> major predators</w:t>
      </w:r>
      <w:r w:rsidR="00E00AE3">
        <w:t xml:space="preserve"> of insects and can help in controlling pests. </w:t>
      </w:r>
      <w:r w:rsidR="00534443">
        <w:t>Th</w:t>
      </w:r>
      <w:r w:rsidR="008C4305">
        <w:t xml:space="preserve">e agriculture industry is a user of this ecosystem service, which </w:t>
      </w:r>
      <w:r w:rsidR="00534443">
        <w:t>provides benefits to producers and consumers of agricultural products that would otherwise be impacted by</w:t>
      </w:r>
      <w:r w:rsidR="00275C3A">
        <w:t xml:space="preserve"> pests</w:t>
      </w:r>
      <w:r w:rsidR="003670F8">
        <w:t xml:space="preserve">. </w:t>
      </w:r>
      <w:r w:rsidR="009C1D2F">
        <w:t xml:space="preserve">CSIRO research has found that native vegetation </w:t>
      </w:r>
      <w:r w:rsidR="00253C15">
        <w:t xml:space="preserve">provides habitat for species that are natural enemies of </w:t>
      </w:r>
      <w:r w:rsidR="00206604">
        <w:t>insects</w:t>
      </w:r>
      <w:r w:rsidR="00253C15">
        <w:t xml:space="preserve"> </w:t>
      </w:r>
      <w:r w:rsidR="00206604">
        <w:t>and have the potential to suppress pest populations in crops.</w:t>
      </w:r>
      <w:r w:rsidR="00206604">
        <w:rPr>
          <w:rStyle w:val="FootnoteReference"/>
        </w:rPr>
        <w:footnoteReference w:id="128"/>
      </w:r>
      <w:r w:rsidR="00206604">
        <w:t xml:space="preserve"> </w:t>
      </w:r>
    </w:p>
    <w:p w14:paraId="0F9F4D82" w14:textId="17AACD3F" w:rsidR="00590FDB" w:rsidRDefault="003C48AB" w:rsidP="00892639">
      <w:pPr>
        <w:pStyle w:val="BodyText"/>
      </w:pPr>
      <w:r>
        <w:t>The Victorian</w:t>
      </w:r>
      <w:r w:rsidR="00590FDB">
        <w:t xml:space="preserve"> parks network</w:t>
      </w:r>
      <w:r w:rsidR="003670F8">
        <w:t xml:space="preserve">, which contains half </w:t>
      </w:r>
      <w:r w:rsidR="0099481F">
        <w:t>of the state’s</w:t>
      </w:r>
      <w:r w:rsidR="003670F8">
        <w:t xml:space="preserve"> public forests,</w:t>
      </w:r>
      <w:r w:rsidR="00590FDB">
        <w:t xml:space="preserve"> provides suitable habitats for 20</w:t>
      </w:r>
      <w:r w:rsidR="0099481F">
        <w:t> </w:t>
      </w:r>
      <w:r w:rsidR="00590FDB">
        <w:t>species of insectivorous bats and more than 120 species of insectivorous birds</w:t>
      </w:r>
      <w:r w:rsidR="009F1238">
        <w:t>,</w:t>
      </w:r>
      <w:r w:rsidR="00590FDB">
        <w:t xml:space="preserve"> as well as many other insect eating species such as spiders, reptiles and mammals.</w:t>
      </w:r>
      <w:r w:rsidR="00062557">
        <w:rPr>
          <w:rStyle w:val="FootnoteReference"/>
        </w:rPr>
        <w:footnoteReference w:id="129"/>
      </w:r>
      <w:r w:rsidR="00590FDB">
        <w:t xml:space="preserve"> These native species consume millions of insects each year and act as natural controllers of pests and diseases on agricultural land to improve productivity. For example, bats can significantly reduce insects that are harmful to crops and</w:t>
      </w:r>
      <w:r w:rsidR="00A44F43">
        <w:t xml:space="preserve"> it</w:t>
      </w:r>
      <w:r w:rsidR="00590FDB">
        <w:t xml:space="preserve"> is estimated that a group of </w:t>
      </w:r>
      <w:r w:rsidR="00F37179">
        <w:t>a thousand</w:t>
      </w:r>
      <w:r w:rsidR="00590FDB">
        <w:t xml:space="preserve"> bats can eat 5</w:t>
      </w:r>
      <w:r w:rsidR="00927698">
        <w:t xml:space="preserve"> kilograms</w:t>
      </w:r>
      <w:r w:rsidR="00590FDB">
        <w:t xml:space="preserve"> or more of insects per night.</w:t>
      </w:r>
      <w:r w:rsidR="008011ED">
        <w:t xml:space="preserve"> </w:t>
      </w:r>
      <w:r w:rsidR="00892639">
        <w:t xml:space="preserve">The </w:t>
      </w:r>
      <w:r w:rsidR="00590FDB">
        <w:t xml:space="preserve">parks </w:t>
      </w:r>
      <w:r w:rsidR="008011ED">
        <w:t xml:space="preserve">network </w:t>
      </w:r>
      <w:r w:rsidR="00A333B4">
        <w:t xml:space="preserve">also </w:t>
      </w:r>
      <w:r w:rsidR="00590FDB">
        <w:t>provide</w:t>
      </w:r>
      <w:r w:rsidR="008011ED">
        <w:t>s</w:t>
      </w:r>
      <w:r w:rsidR="00590FDB">
        <w:t xml:space="preserve"> habitats for 25 native birds of prey, which can contribute to the management of overabundant pest species such as rabbits and mice. </w:t>
      </w:r>
    </w:p>
    <w:p w14:paraId="25193130" w14:textId="6816AC2F" w:rsidR="009A40F0" w:rsidRPr="000F7D6C" w:rsidRDefault="001F2DA2" w:rsidP="00590FDB">
      <w:pPr>
        <w:pStyle w:val="BodyText"/>
      </w:pPr>
      <w:r>
        <w:t>While</w:t>
      </w:r>
      <w:r w:rsidR="00590FDB">
        <w:t xml:space="preserve"> many </w:t>
      </w:r>
      <w:r w:rsidR="004D539B">
        <w:t xml:space="preserve">native </w:t>
      </w:r>
      <w:r w:rsidR="00590FDB">
        <w:t xml:space="preserve">birds, bats and other species provide </w:t>
      </w:r>
      <w:r w:rsidR="004D539B">
        <w:t>a</w:t>
      </w:r>
      <w:r w:rsidR="00590FDB">
        <w:t xml:space="preserve"> service </w:t>
      </w:r>
      <w:r w:rsidR="004D539B">
        <w:t>that</w:t>
      </w:r>
      <w:r w:rsidR="00590FDB">
        <w:t xml:space="preserve"> benefit</w:t>
      </w:r>
      <w:r w:rsidR="004D539B">
        <w:t>s</w:t>
      </w:r>
      <w:r w:rsidR="00590FDB">
        <w:t xml:space="preserve"> agriculture, some species (</w:t>
      </w:r>
      <w:r w:rsidR="004D539B">
        <w:t>such as</w:t>
      </w:r>
      <w:r w:rsidR="00590FDB">
        <w:t xml:space="preserve"> galah</w:t>
      </w:r>
      <w:r w:rsidR="004D539B">
        <w:t>s</w:t>
      </w:r>
      <w:r w:rsidR="00590FDB">
        <w:t>, corella</w:t>
      </w:r>
      <w:r w:rsidR="004D539B">
        <w:t>s</w:t>
      </w:r>
      <w:r w:rsidR="00590FDB">
        <w:t>, flying fox</w:t>
      </w:r>
      <w:r w:rsidR="004D539B">
        <w:t>es and</w:t>
      </w:r>
      <w:r w:rsidR="00590FDB">
        <w:t xml:space="preserve"> kangaroo</w:t>
      </w:r>
      <w:r w:rsidR="004D539B">
        <w:t>s</w:t>
      </w:r>
      <w:r w:rsidR="00590FDB">
        <w:t>) can be considered a pest.</w:t>
      </w:r>
      <w:r w:rsidR="004D539B" w:rsidRPr="004D539B">
        <w:t xml:space="preserve"> </w:t>
      </w:r>
      <w:r w:rsidR="00A333B4">
        <w:t>Disservices</w:t>
      </w:r>
      <w:r w:rsidR="004D539B" w:rsidRPr="004D539B">
        <w:t xml:space="preserve"> from the environment to the economy are generally not included in </w:t>
      </w:r>
      <w:r w:rsidR="00A333B4">
        <w:t>ecosystem accounting</w:t>
      </w:r>
      <w:r w:rsidR="004D539B" w:rsidRPr="004D539B">
        <w:t xml:space="preserve"> frameworks, however they are important considerations for policy and </w:t>
      </w:r>
      <w:r w:rsidR="00A333B4">
        <w:t>management</w:t>
      </w:r>
      <w:r w:rsidR="004D539B" w:rsidRPr="004D539B">
        <w:t xml:space="preserve"> decision-making.</w:t>
      </w:r>
    </w:p>
    <w:p w14:paraId="4D63E287" w14:textId="2F39F0B3" w:rsidR="00B03A82" w:rsidRDefault="00C2206D" w:rsidP="00B03A82">
      <w:pPr>
        <w:pStyle w:val="BodyText"/>
      </w:pPr>
      <w:r>
        <w:t>There is a lack of</w:t>
      </w:r>
      <w:r w:rsidR="0016488C">
        <w:t xml:space="preserve"> </w:t>
      </w:r>
      <w:r w:rsidR="0016488C" w:rsidRPr="002F3588">
        <w:t xml:space="preserve">Australian </w:t>
      </w:r>
      <w:r w:rsidR="0016488C">
        <w:t xml:space="preserve">or Victorian </w:t>
      </w:r>
      <w:r w:rsidR="008A05D4">
        <w:t>studies that could be used to quantify</w:t>
      </w:r>
      <w:r w:rsidR="0016488C" w:rsidRPr="002F3588">
        <w:t xml:space="preserve"> </w:t>
      </w:r>
      <w:r w:rsidR="00A333B4">
        <w:t xml:space="preserve">and value </w:t>
      </w:r>
      <w:r w:rsidR="0016488C">
        <w:t>pest</w:t>
      </w:r>
      <w:r w:rsidR="0016488C" w:rsidRPr="002F3588">
        <w:t xml:space="preserve"> and disease control services. </w:t>
      </w:r>
      <w:r w:rsidR="00A333B4">
        <w:t>Natural</w:t>
      </w:r>
      <w:r w:rsidR="001B3046">
        <w:t xml:space="preserve"> pest and disease control </w:t>
      </w:r>
      <w:r w:rsidR="00A333B4">
        <w:t>could</w:t>
      </w:r>
      <w:r w:rsidR="001B3046">
        <w:t xml:space="preserve"> be valued based on</w:t>
      </w:r>
      <w:r w:rsidR="0016488C">
        <w:t xml:space="preserve"> the costs avoided by having </w:t>
      </w:r>
      <w:r w:rsidR="002F3664">
        <w:t xml:space="preserve">predators (such as </w:t>
      </w:r>
      <w:r w:rsidR="0016488C">
        <w:t>birds or bats</w:t>
      </w:r>
      <w:r w:rsidR="002F3664">
        <w:t>)</w:t>
      </w:r>
      <w:r w:rsidR="0016488C">
        <w:t xml:space="preserve"> suppress pests instead of pesticides.</w:t>
      </w:r>
      <w:r w:rsidR="002852AB">
        <w:t xml:space="preserve"> </w:t>
      </w:r>
      <w:r w:rsidR="002F3588" w:rsidRPr="002F3588">
        <w:t xml:space="preserve">The proportion of birds or bats for which </w:t>
      </w:r>
      <w:r w:rsidR="002852AB">
        <w:t>forests</w:t>
      </w:r>
      <w:r w:rsidR="002F3588" w:rsidRPr="002F3588">
        <w:t xml:space="preserve"> provide a suitable habitat could be used to attribute the total benefits from this ecosystem service to </w:t>
      </w:r>
      <w:r w:rsidR="002852AB">
        <w:t>forests</w:t>
      </w:r>
      <w:r w:rsidR="002F3588" w:rsidRPr="002F3588">
        <w:t xml:space="preserve">. </w:t>
      </w:r>
    </w:p>
    <w:p w14:paraId="404C238E" w14:textId="4C21FA35" w:rsidR="00E43202" w:rsidRPr="001F2DA2" w:rsidRDefault="000F3387" w:rsidP="001F2DA2">
      <w:pPr>
        <w:pStyle w:val="BodyText"/>
      </w:pPr>
      <w:r>
        <w:t>International examples include</w:t>
      </w:r>
      <w:r w:rsidR="005276C7">
        <w:t xml:space="preserve"> a</w:t>
      </w:r>
      <w:r w:rsidR="00B03A82">
        <w:t xml:space="preserve"> 2011 study </w:t>
      </w:r>
      <w:r>
        <w:t xml:space="preserve">that </w:t>
      </w:r>
      <w:r w:rsidR="00B03A82">
        <w:t>estimated the value of bats to the north American agricultural industry at US$23 billion per year, with a range of US$3.7 billion to US$53 billion per year.</w:t>
      </w:r>
      <w:r w:rsidR="00B03A82">
        <w:rPr>
          <w:rStyle w:val="FootnoteReference"/>
        </w:rPr>
        <w:footnoteReference w:id="130"/>
      </w:r>
      <w:r w:rsidR="00B03A82">
        <w:t xml:space="preserve">  Another study estimated the</w:t>
      </w:r>
      <w:r>
        <w:t xml:space="preserve"> total</w:t>
      </w:r>
      <w:r w:rsidR="00B03A82">
        <w:t xml:space="preserve"> value of insects in providing ecological services in the United States to be at least US$57 billion per year (including US$0.38 billion for dung burial, US$3.07 billion for pollination, US$4.49 billion for pest control of native herbivores and US$49.96 billion for recreation).</w:t>
      </w:r>
      <w:r w:rsidR="00B03A82">
        <w:rPr>
          <w:rStyle w:val="FootnoteReference"/>
        </w:rPr>
        <w:footnoteReference w:id="131"/>
      </w:r>
      <w:r w:rsidR="00B03A82">
        <w:t xml:space="preserve">  </w:t>
      </w:r>
    </w:p>
    <w:p w14:paraId="17D7A3C1" w14:textId="77777777" w:rsidR="00F8104A" w:rsidRDefault="00F8104A">
      <w:pPr>
        <w:spacing w:line="288" w:lineRule="auto"/>
        <w:rPr>
          <w:b/>
          <w:bCs/>
          <w:iCs/>
          <w:color w:val="00B2A9" w:themeColor="text2"/>
          <w:kern w:val="20"/>
          <w:sz w:val="24"/>
          <w:szCs w:val="28"/>
        </w:rPr>
      </w:pPr>
      <w:bookmarkStart w:id="243" w:name="_Toc20845977"/>
      <w:bookmarkStart w:id="244" w:name="_Toc20846268"/>
      <w:r>
        <w:br w:type="page"/>
      </w:r>
    </w:p>
    <w:p w14:paraId="591E1F20" w14:textId="5FCB5DBA" w:rsidR="00E67B9D" w:rsidRDefault="00E67B9D" w:rsidP="005A4D37">
      <w:pPr>
        <w:pStyle w:val="Heading2"/>
      </w:pPr>
      <w:bookmarkStart w:id="245" w:name="_Toc25932893"/>
      <w:r>
        <w:lastRenderedPageBreak/>
        <w:t>Cultural services</w:t>
      </w:r>
      <w:bookmarkEnd w:id="243"/>
      <w:bookmarkEnd w:id="244"/>
      <w:bookmarkEnd w:id="245"/>
    </w:p>
    <w:p w14:paraId="234E5451" w14:textId="22D6011C" w:rsidR="005A4D37" w:rsidRDefault="00807C27" w:rsidP="00352E88">
      <w:pPr>
        <w:pStyle w:val="Heading3"/>
      </w:pPr>
      <w:bookmarkStart w:id="246" w:name="_Toc25932894"/>
      <w:bookmarkStart w:id="247" w:name="_Toc20846269"/>
      <w:r>
        <w:t>Opportunities</w:t>
      </w:r>
      <w:r w:rsidR="00F8104A">
        <w:t xml:space="preserve"> for recreation</w:t>
      </w:r>
      <w:r w:rsidR="00595C88">
        <w:t xml:space="preserve"> and tourism</w:t>
      </w:r>
      <w:bookmarkEnd w:id="246"/>
      <w:r w:rsidR="00F8104A">
        <w:t xml:space="preserve"> </w:t>
      </w:r>
      <w:bookmarkEnd w:id="247"/>
    </w:p>
    <w:p w14:paraId="4E06FAE8" w14:textId="0702F917" w:rsidR="00D02646" w:rsidRDefault="00D02646" w:rsidP="00352E88">
      <w:pPr>
        <w:pStyle w:val="Heading4"/>
      </w:pPr>
      <w:r>
        <w:t xml:space="preserve">Description of </w:t>
      </w:r>
      <w:r w:rsidR="00F8104A">
        <w:t xml:space="preserve">ecosystem </w:t>
      </w:r>
      <w:r>
        <w:t xml:space="preserve">service and </w:t>
      </w:r>
      <w:r w:rsidR="00F8104A">
        <w:t>users</w:t>
      </w:r>
    </w:p>
    <w:p w14:paraId="7D2D679E" w14:textId="69D856DD" w:rsidR="003C0616" w:rsidRDefault="00807C27" w:rsidP="00C77453">
      <w:pPr>
        <w:pStyle w:val="BodyText"/>
      </w:pPr>
      <w:r>
        <w:t>F</w:t>
      </w:r>
      <w:r w:rsidR="00C77453">
        <w:t xml:space="preserve">orests </w:t>
      </w:r>
      <w:r>
        <w:t>in</w:t>
      </w:r>
      <w:r w:rsidR="00F34F17">
        <w:t xml:space="preserve"> Victorian</w:t>
      </w:r>
      <w:r>
        <w:t xml:space="preserve"> RFA regions </w:t>
      </w:r>
      <w:r w:rsidR="00C77453">
        <w:t xml:space="preserve">provide diverse opportunities for </w:t>
      </w:r>
      <w:r>
        <w:t>recreation and sightseeing</w:t>
      </w:r>
      <w:r w:rsidR="00C77453">
        <w:t>.</w:t>
      </w:r>
      <w:r>
        <w:t xml:space="preserve"> The user of th</w:t>
      </w:r>
      <w:r w:rsidR="003C0616">
        <w:t>is ecosystem service is the Victorian community (households) as well as interstate and international visitors.</w:t>
      </w:r>
      <w:r w:rsidR="00C77453">
        <w:t xml:space="preserve"> </w:t>
      </w:r>
      <w:r w:rsidR="003C0616">
        <w:t>The tourism industry may also directly use this ecosystem service as a</w:t>
      </w:r>
      <w:r w:rsidR="00B36FE4">
        <w:t>n</w:t>
      </w:r>
      <w:r w:rsidR="003C0616">
        <w:t xml:space="preserve"> input to tour operations in parks and state forests.</w:t>
      </w:r>
      <w:r w:rsidR="007B5DC8">
        <w:t xml:space="preserve"> </w:t>
      </w:r>
    </w:p>
    <w:p w14:paraId="01B2D1C7" w14:textId="75AF2E7B" w:rsidR="00E04655" w:rsidRDefault="00C77453" w:rsidP="00406078">
      <w:pPr>
        <w:pStyle w:val="BodyText"/>
      </w:pPr>
      <w:r>
        <w:t xml:space="preserve">People visit forests for a wide range of experiences that are supported or enhanced by the environmental amenities </w:t>
      </w:r>
      <w:r w:rsidR="002E1D7D">
        <w:t xml:space="preserve">that </w:t>
      </w:r>
      <w:r>
        <w:t>forests provide.</w:t>
      </w:r>
      <w:r w:rsidR="00B50C1C">
        <w:t xml:space="preserve"> </w:t>
      </w:r>
      <w:r w:rsidR="0016449E">
        <w:t xml:space="preserve">That is, forest ecosystems contribute to the </w:t>
      </w:r>
      <w:r w:rsidR="00E04655">
        <w:t>benefit visitors receive</w:t>
      </w:r>
      <w:r w:rsidR="0016449E">
        <w:t xml:space="preserve"> along with non-environmental amenities such as walk</w:t>
      </w:r>
      <w:r w:rsidR="002E1D7D">
        <w:t>ing</w:t>
      </w:r>
      <w:r w:rsidR="0016449E">
        <w:t xml:space="preserve"> tracks or picnic facilities. </w:t>
      </w:r>
    </w:p>
    <w:p w14:paraId="072C68B1" w14:textId="098E7D7D" w:rsidR="00E04655" w:rsidRDefault="00B50C1C" w:rsidP="00406078">
      <w:pPr>
        <w:pStyle w:val="BodyText"/>
      </w:pPr>
      <w:r>
        <w:t xml:space="preserve">People gain benefits from visiting forests, such as enjoyment and improved health and wellbeing. </w:t>
      </w:r>
      <w:r w:rsidR="005E13E4">
        <w:t>Enjoyment benefits</w:t>
      </w:r>
      <w:r w:rsidR="005E13E4" w:rsidRPr="006357A8">
        <w:t xml:space="preserve"> include escaping the urban environment, </w:t>
      </w:r>
      <w:r w:rsidR="003B1FD6">
        <w:t>experiencing nature</w:t>
      </w:r>
      <w:r w:rsidR="005E13E4" w:rsidRPr="006357A8">
        <w:t>, culture and heritage, experiencing adventure and self-reliance, having fun, socialising with friends and family</w:t>
      </w:r>
      <w:r w:rsidR="00A61CD3">
        <w:t>,</w:t>
      </w:r>
      <w:r w:rsidR="005E13E4" w:rsidRPr="006357A8">
        <w:t xml:space="preserve"> or </w:t>
      </w:r>
      <w:r w:rsidR="007F5C18">
        <w:t>relaxing and unwinding</w:t>
      </w:r>
      <w:r w:rsidR="005E13E4">
        <w:t xml:space="preserve">. </w:t>
      </w:r>
      <w:r w:rsidR="005E13E4" w:rsidRPr="00FB3879">
        <w:t xml:space="preserve">There is a large and increasing body of evidence showing that contact with nature and </w:t>
      </w:r>
      <w:r w:rsidR="005E13E4">
        <w:t>forests</w:t>
      </w:r>
      <w:r w:rsidR="005E13E4" w:rsidRPr="00FB3879">
        <w:t xml:space="preserve"> provide</w:t>
      </w:r>
      <w:r w:rsidR="005E13E4">
        <w:t>s</w:t>
      </w:r>
      <w:r w:rsidR="005E13E4" w:rsidRPr="00FB3879">
        <w:t xml:space="preserve"> a wide range of physical and mental health benefits</w:t>
      </w:r>
      <w:r w:rsidR="005E13E4">
        <w:t>, both from physical activity and passive experience of forests</w:t>
      </w:r>
      <w:r w:rsidR="005E13E4" w:rsidRPr="00FB3879">
        <w:t>.</w:t>
      </w:r>
    </w:p>
    <w:p w14:paraId="4BE2A59F" w14:textId="3EAB5561" w:rsidR="00406078" w:rsidRDefault="00C77453" w:rsidP="00406078">
      <w:pPr>
        <w:pStyle w:val="BodyText"/>
      </w:pPr>
      <w:r>
        <w:t>Activities undertaken in forests</w:t>
      </w:r>
      <w:r w:rsidR="005E13E4">
        <w:t xml:space="preserve"> in Victoria</w:t>
      </w:r>
      <w:r>
        <w:t xml:space="preserve"> (including parks and state forests) </w:t>
      </w:r>
      <w:r w:rsidR="00406078">
        <w:t>include:</w:t>
      </w:r>
    </w:p>
    <w:p w14:paraId="17FBD31A" w14:textId="77777777" w:rsidR="00406078" w:rsidRDefault="00406078" w:rsidP="00406078">
      <w:pPr>
        <w:pStyle w:val="BodyText"/>
        <w:sectPr w:rsidR="00406078" w:rsidSect="00147464">
          <w:pgSz w:w="11907" w:h="16840" w:code="9"/>
          <w:pgMar w:top="2211" w:right="851" w:bottom="1758" w:left="851" w:header="284" w:footer="284" w:gutter="0"/>
          <w:cols w:space="720"/>
          <w:docGrid w:linePitch="360"/>
        </w:sectPr>
      </w:pPr>
    </w:p>
    <w:p w14:paraId="7422EAA8" w14:textId="5AF584FD" w:rsidR="00406078" w:rsidRDefault="00406078" w:rsidP="00406078">
      <w:pPr>
        <w:pStyle w:val="BodyText"/>
      </w:pPr>
      <w:r>
        <w:t>•</w:t>
      </w:r>
      <w:r>
        <w:tab/>
        <w:t>Walking</w:t>
      </w:r>
    </w:p>
    <w:p w14:paraId="7A911E5F" w14:textId="77777777" w:rsidR="00406078" w:rsidRDefault="00406078" w:rsidP="00406078">
      <w:pPr>
        <w:pStyle w:val="BodyText"/>
      </w:pPr>
      <w:r>
        <w:t>•</w:t>
      </w:r>
      <w:r>
        <w:tab/>
        <w:t>Sightseeing</w:t>
      </w:r>
    </w:p>
    <w:p w14:paraId="2C471FB8" w14:textId="77777777" w:rsidR="00406078" w:rsidRDefault="00406078" w:rsidP="00406078">
      <w:pPr>
        <w:pStyle w:val="BodyText"/>
      </w:pPr>
      <w:r>
        <w:t>•</w:t>
      </w:r>
      <w:r>
        <w:tab/>
        <w:t>Birdwatching</w:t>
      </w:r>
    </w:p>
    <w:p w14:paraId="3F989D67" w14:textId="77777777" w:rsidR="00406078" w:rsidRDefault="00406078" w:rsidP="00406078">
      <w:pPr>
        <w:pStyle w:val="BodyText"/>
      </w:pPr>
      <w:r>
        <w:t>•</w:t>
      </w:r>
      <w:r>
        <w:tab/>
        <w:t>Photography</w:t>
      </w:r>
    </w:p>
    <w:p w14:paraId="5CDB3DCD" w14:textId="77777777" w:rsidR="00406078" w:rsidRDefault="00406078" w:rsidP="00406078">
      <w:pPr>
        <w:pStyle w:val="BodyText"/>
      </w:pPr>
      <w:r>
        <w:t>•</w:t>
      </w:r>
      <w:r>
        <w:tab/>
        <w:t>Picnicking</w:t>
      </w:r>
    </w:p>
    <w:p w14:paraId="61DEC2F4" w14:textId="77777777" w:rsidR="00406078" w:rsidRDefault="00406078" w:rsidP="00406078">
      <w:pPr>
        <w:pStyle w:val="BodyText"/>
      </w:pPr>
      <w:r>
        <w:t>•</w:t>
      </w:r>
      <w:r>
        <w:tab/>
        <w:t>Camping</w:t>
      </w:r>
    </w:p>
    <w:p w14:paraId="39E9F08B" w14:textId="77777777" w:rsidR="00406078" w:rsidRDefault="00406078" w:rsidP="00406078">
      <w:pPr>
        <w:pStyle w:val="BodyText"/>
      </w:pPr>
      <w:r>
        <w:t>•</w:t>
      </w:r>
      <w:r>
        <w:tab/>
        <w:t>Mountain biking</w:t>
      </w:r>
    </w:p>
    <w:p w14:paraId="5EBDDF88" w14:textId="639C97F0" w:rsidR="00406078" w:rsidRDefault="00406078" w:rsidP="00406078">
      <w:pPr>
        <w:pStyle w:val="BodyText"/>
      </w:pPr>
      <w:r>
        <w:t>•</w:t>
      </w:r>
      <w:r>
        <w:tab/>
        <w:t xml:space="preserve">Trail bike </w:t>
      </w:r>
      <w:r w:rsidR="002E1D7D">
        <w:t xml:space="preserve">(motorcycle) </w:t>
      </w:r>
      <w:r>
        <w:t>riding</w:t>
      </w:r>
    </w:p>
    <w:p w14:paraId="353558D9" w14:textId="77777777" w:rsidR="00406078" w:rsidRDefault="00406078" w:rsidP="00406078">
      <w:pPr>
        <w:pStyle w:val="BodyText"/>
      </w:pPr>
      <w:r>
        <w:t>•</w:t>
      </w:r>
      <w:r>
        <w:tab/>
        <w:t>Four-wheel driving</w:t>
      </w:r>
    </w:p>
    <w:p w14:paraId="5F6476EA" w14:textId="033CC687" w:rsidR="00406078" w:rsidRDefault="00406078" w:rsidP="00406078">
      <w:pPr>
        <w:pStyle w:val="BodyText"/>
      </w:pPr>
      <w:r>
        <w:t>•</w:t>
      </w:r>
      <w:r>
        <w:tab/>
        <w:t>Hunting and fishing</w:t>
      </w:r>
    </w:p>
    <w:p w14:paraId="13C58CB8" w14:textId="77777777" w:rsidR="00406078" w:rsidRDefault="00406078" w:rsidP="00406078">
      <w:pPr>
        <w:pStyle w:val="BodyText"/>
        <w:sectPr w:rsidR="00406078" w:rsidSect="00147464">
          <w:type w:val="continuous"/>
          <w:pgSz w:w="11907" w:h="16840" w:code="9"/>
          <w:pgMar w:top="2211" w:right="851" w:bottom="1758" w:left="851" w:header="284" w:footer="284" w:gutter="0"/>
          <w:cols w:num="2" w:space="720"/>
          <w:docGrid w:linePitch="360"/>
        </w:sectPr>
      </w:pPr>
    </w:p>
    <w:p w14:paraId="712CC54F" w14:textId="56BD55E5" w:rsidR="007D228A" w:rsidRDefault="00C67BB9" w:rsidP="00352E88">
      <w:pPr>
        <w:pStyle w:val="Heading4"/>
      </w:pPr>
      <w:r>
        <w:t xml:space="preserve">Quantification of </w:t>
      </w:r>
      <w:r w:rsidR="00C97CBE">
        <w:t>ecosystem service</w:t>
      </w:r>
    </w:p>
    <w:p w14:paraId="16E8F74A" w14:textId="2E0AD50B" w:rsidR="009A0F4D" w:rsidRDefault="00C42676" w:rsidP="004C3146">
      <w:pPr>
        <w:pStyle w:val="BodyText"/>
      </w:pPr>
      <w:r>
        <w:t xml:space="preserve">The number of visits </w:t>
      </w:r>
      <w:r w:rsidR="00556DA6">
        <w:t xml:space="preserve">to forests can be used as a measure of the ecosystem service. While data on visits </w:t>
      </w:r>
      <w:r w:rsidR="006100F8">
        <w:t>to</w:t>
      </w:r>
      <w:r w:rsidR="00556DA6">
        <w:t xml:space="preserve"> forest</w:t>
      </w:r>
      <w:r w:rsidR="006100F8">
        <w:t xml:space="preserve"> ecosystems</w:t>
      </w:r>
      <w:r w:rsidR="00556DA6">
        <w:t xml:space="preserve"> is not specifically available, data is available on</w:t>
      </w:r>
      <w:r w:rsidR="009A0F4D">
        <w:t xml:space="preserve"> visits to parks and state forests, which can be extrapolated to estimate the number of visits to public forests in RFA regions.</w:t>
      </w:r>
    </w:p>
    <w:p w14:paraId="327E5516" w14:textId="3467F7C0" w:rsidR="00FE3972" w:rsidRDefault="00FE3972" w:rsidP="004C3146">
      <w:pPr>
        <w:pStyle w:val="BodyText"/>
      </w:pPr>
      <w:r>
        <w:t xml:space="preserve">There were over </w:t>
      </w:r>
      <w:r w:rsidR="00C52A86">
        <w:t>42</w:t>
      </w:r>
      <w:r w:rsidR="00465358">
        <w:t>.3</w:t>
      </w:r>
      <w:r w:rsidR="00C52A86">
        <w:t xml:space="preserve"> million visits to state and national parks </w:t>
      </w:r>
      <w:r w:rsidR="009A0F4D">
        <w:t xml:space="preserve">across Victoria </w:t>
      </w:r>
      <w:r w:rsidR="00C52A86">
        <w:t>in 2016-17.</w:t>
      </w:r>
      <w:r w:rsidR="0038482E">
        <w:rPr>
          <w:rStyle w:val="FootnoteReference"/>
        </w:rPr>
        <w:footnoteReference w:id="132"/>
      </w:r>
      <w:r w:rsidR="00C52A86">
        <w:t xml:space="preserve"> Th</w:t>
      </w:r>
      <w:r w:rsidR="002A351F">
        <w:t xml:space="preserve">is includes </w:t>
      </w:r>
      <w:r w:rsidR="00F02FEB">
        <w:br/>
      </w:r>
      <w:r w:rsidR="002A351F">
        <w:t>25.5</w:t>
      </w:r>
      <w:r w:rsidR="00082354">
        <w:t>2</w:t>
      </w:r>
      <w:r w:rsidR="002A351F">
        <w:t xml:space="preserve"> million </w:t>
      </w:r>
      <w:r w:rsidR="0038482E">
        <w:t>visits from Melbourne residents, 14.31 million visits from regional Victorian</w:t>
      </w:r>
      <w:r w:rsidR="008F565B">
        <w:t>s</w:t>
      </w:r>
      <w:r w:rsidR="0038482E">
        <w:t>, 1.4 million from interstate travellers and 660,000 from international visitors.</w:t>
      </w:r>
      <w:r w:rsidR="002D776F">
        <w:t xml:space="preserve"> </w:t>
      </w:r>
      <w:r w:rsidR="002D776F">
        <w:fldChar w:fldCharType="begin"/>
      </w:r>
      <w:r w:rsidR="002D776F">
        <w:instrText xml:space="preserve"> REF _Ref15854439 \h </w:instrText>
      </w:r>
      <w:r w:rsidR="002D776F">
        <w:fldChar w:fldCharType="separate"/>
      </w:r>
      <w:r w:rsidR="002F0F23">
        <w:t xml:space="preserve">Figure </w:t>
      </w:r>
      <w:r w:rsidR="002F0F23">
        <w:rPr>
          <w:noProof/>
        </w:rPr>
        <w:t>38</w:t>
      </w:r>
      <w:r w:rsidR="002D776F">
        <w:fldChar w:fldCharType="end"/>
      </w:r>
      <w:r w:rsidR="00F87150">
        <w:t xml:space="preserve"> shows </w:t>
      </w:r>
      <w:r w:rsidR="000A37C9">
        <w:t xml:space="preserve">the number of annual </w:t>
      </w:r>
      <w:r w:rsidR="00F87150">
        <w:t>visits to</w:t>
      </w:r>
      <w:r w:rsidR="000A37C9">
        <w:t xml:space="preserve"> different parks across Victoria.</w:t>
      </w:r>
      <w:r w:rsidR="002C2DE1">
        <w:t xml:space="preserve"> (Note this map is based on </w:t>
      </w:r>
      <w:r w:rsidR="00B80032">
        <w:t>visitor estimates</w:t>
      </w:r>
      <w:r w:rsidR="002C2DE1">
        <w:t xml:space="preserve"> from </w:t>
      </w:r>
      <w:r w:rsidR="00B80032">
        <w:t>2014</w:t>
      </w:r>
      <w:r w:rsidR="002C2DE1">
        <w:t xml:space="preserve">). It </w:t>
      </w:r>
      <w:r w:rsidR="00B80032">
        <w:t>shows</w:t>
      </w:r>
      <w:r w:rsidR="002C2DE1">
        <w:t xml:space="preserve"> the high number of visits to forested parks with</w:t>
      </w:r>
      <w:r w:rsidR="00B80032">
        <w:t>in</w:t>
      </w:r>
      <w:r w:rsidR="002C2DE1">
        <w:t xml:space="preserve"> RFA regions</w:t>
      </w:r>
      <w:r w:rsidR="00B80032">
        <w:t>.</w:t>
      </w:r>
      <w:r w:rsidR="002C2DE1">
        <w:t xml:space="preserve"> </w:t>
      </w:r>
      <w:r w:rsidR="00B80032">
        <w:t>T</w:t>
      </w:r>
      <w:r w:rsidR="002C2DE1">
        <w:t>here are over a million visits</w:t>
      </w:r>
      <w:r w:rsidR="00D20181">
        <w:t xml:space="preserve"> each</w:t>
      </w:r>
      <w:r w:rsidR="002C2DE1">
        <w:t xml:space="preserve"> </w:t>
      </w:r>
      <w:r w:rsidR="00D20181">
        <w:t xml:space="preserve">per year to the </w:t>
      </w:r>
      <w:r w:rsidR="002C2DE1">
        <w:t>Grampians</w:t>
      </w:r>
      <w:r w:rsidR="00E460D7">
        <w:t xml:space="preserve"> National Par</w:t>
      </w:r>
      <w:r w:rsidR="00CB0A17">
        <w:t>k</w:t>
      </w:r>
      <w:r w:rsidR="006501C2">
        <w:t xml:space="preserve"> and</w:t>
      </w:r>
      <w:r w:rsidR="00CB0A17">
        <w:t xml:space="preserve"> </w:t>
      </w:r>
      <w:r w:rsidR="00D77F54">
        <w:t>the</w:t>
      </w:r>
      <w:r w:rsidR="002C2DE1">
        <w:t xml:space="preserve"> </w:t>
      </w:r>
      <w:r w:rsidR="00555446">
        <w:t xml:space="preserve">Great Otway </w:t>
      </w:r>
      <w:r w:rsidR="00E460D7">
        <w:t>N</w:t>
      </w:r>
      <w:r w:rsidR="002C2DE1">
        <w:t xml:space="preserve">ational </w:t>
      </w:r>
      <w:r w:rsidR="00E460D7">
        <w:t>P</w:t>
      </w:r>
      <w:r w:rsidR="002C2DE1">
        <w:t>ar</w:t>
      </w:r>
      <w:r w:rsidR="00874F67">
        <w:t>k</w:t>
      </w:r>
      <w:r w:rsidR="006501C2">
        <w:t xml:space="preserve"> in </w:t>
      </w:r>
      <w:r w:rsidR="002C2DE1">
        <w:t>the West RFA region</w:t>
      </w:r>
      <w:r w:rsidR="00E460D7">
        <w:t xml:space="preserve">, as well as to the </w:t>
      </w:r>
      <w:r w:rsidR="00555446">
        <w:t>Alpine</w:t>
      </w:r>
      <w:r w:rsidR="00E460D7">
        <w:t xml:space="preserve"> National Park</w:t>
      </w:r>
      <w:r w:rsidR="00874F67">
        <w:t xml:space="preserve"> in the east of the state. </w:t>
      </w:r>
    </w:p>
    <w:p w14:paraId="73F23667" w14:textId="163E3816" w:rsidR="00A37EF8" w:rsidRDefault="00656BEA" w:rsidP="004C3146">
      <w:pPr>
        <w:pStyle w:val="BodyText"/>
      </w:pPr>
      <w:r>
        <w:lastRenderedPageBreak/>
        <w:t xml:space="preserve">There were </w:t>
      </w:r>
      <w:r w:rsidR="009124FD">
        <w:t>6</w:t>
      </w:r>
      <w:r w:rsidR="005C32F7">
        <w:t>.7 million visits to state forests in the six months between February and July 2019.</w:t>
      </w:r>
      <w:r w:rsidR="00A62995">
        <w:rPr>
          <w:rStyle w:val="FootnoteReference"/>
        </w:rPr>
        <w:footnoteReference w:id="133"/>
      </w:r>
      <w:r w:rsidR="005C32F7">
        <w:t xml:space="preserve"> Doubling this </w:t>
      </w:r>
      <w:r w:rsidR="004D27F2">
        <w:t xml:space="preserve">gives an estimate of 13.3 million visits per year. This may be a conservative estimate of annual visits as it does not include summer months of December and January which are likely to have a high number of visits. </w:t>
      </w:r>
      <w:r w:rsidR="00B4363C">
        <w:t xml:space="preserve">Gippsland </w:t>
      </w:r>
      <w:r w:rsidR="00FC6747">
        <w:t>(roughly aligning with the</w:t>
      </w:r>
      <w:r w:rsidR="00B4363C">
        <w:t xml:space="preserve"> Gippsland and East Gippsland</w:t>
      </w:r>
      <w:r w:rsidR="00FC6747">
        <w:t xml:space="preserve"> RFA regions</w:t>
      </w:r>
      <w:r w:rsidR="00B4363C">
        <w:t xml:space="preserve">) was the most popular </w:t>
      </w:r>
      <w:r w:rsidR="007F5C18">
        <w:t>DELWP region</w:t>
      </w:r>
      <w:r w:rsidR="00FC6747">
        <w:t xml:space="preserve"> for state forest visitation, followed by Hume (roughly aligning with the North East RFA region) and Grampians</w:t>
      </w:r>
      <w:r w:rsidR="007F5C18">
        <w:t xml:space="preserve"> </w:t>
      </w:r>
      <w:r w:rsidR="003B1FD6">
        <w:t>(</w:t>
      </w:r>
      <w:r w:rsidR="007F5C18">
        <w:t xml:space="preserve">which is </w:t>
      </w:r>
      <w:r w:rsidR="003B1FD6">
        <w:t xml:space="preserve">included in the West RFA region). </w:t>
      </w:r>
      <w:r w:rsidR="00FC6747">
        <w:t xml:space="preserve"> </w:t>
      </w:r>
    </w:p>
    <w:p w14:paraId="50CD550D" w14:textId="5D8638C3" w:rsidR="00656BEA" w:rsidRDefault="00D12BA0" w:rsidP="004C3146">
      <w:pPr>
        <w:pStyle w:val="BodyText"/>
      </w:pPr>
      <w:r>
        <w:t>The number of visit</w:t>
      </w:r>
      <w:r w:rsidR="00F94138">
        <w:t>s</w:t>
      </w:r>
      <w:r>
        <w:t xml:space="preserve"> </w:t>
      </w:r>
      <w:r w:rsidR="00F361A0">
        <w:t>to</w:t>
      </w:r>
      <w:r w:rsidR="00A37EF8">
        <w:t xml:space="preserve"> parks is significantly higher than to state forests. This is likely due to high visitation </w:t>
      </w:r>
      <w:r w:rsidR="00F361A0">
        <w:t>to</w:t>
      </w:r>
      <w:r w:rsidR="00A37EF8">
        <w:t xml:space="preserve"> iconic parks in close proximity to Melbourne such as the Dandenong Ranges National Park, and international tourism to the Port Campbell National Park on the Great Ocean Road.</w:t>
      </w:r>
      <w:r w:rsidR="00196B04">
        <w:t xml:space="preserve"> It should be noted that visitation estimates for parks and state forests have been derived from different studies</w:t>
      </w:r>
      <w:r w:rsidR="00F361A0">
        <w:t xml:space="preserve"> and may not be directly comparable. </w:t>
      </w:r>
      <w:r w:rsidR="00A37EF8">
        <w:t xml:space="preserve">  </w:t>
      </w:r>
    </w:p>
    <w:p w14:paraId="5C85199B" w14:textId="3E06EAC1" w:rsidR="00891CFD" w:rsidRPr="00352E88" w:rsidRDefault="00891CFD" w:rsidP="00B91DAD">
      <w:pPr>
        <w:pStyle w:val="BodyText"/>
      </w:pPr>
      <w:r>
        <w:t xml:space="preserve">The total number of visits to parks and state forests </w:t>
      </w:r>
      <w:r w:rsidR="00B02CDE">
        <w:t xml:space="preserve">in Victoria </w:t>
      </w:r>
      <w:r>
        <w:t>(</w:t>
      </w:r>
      <w:r w:rsidR="00B02CDE">
        <w:t xml:space="preserve">around </w:t>
      </w:r>
      <w:r>
        <w:t xml:space="preserve">55.6 million) can be </w:t>
      </w:r>
      <w:r w:rsidR="00EF38F9">
        <w:t xml:space="preserve">disaggregated based on the area of parks and state forests that is forest </w:t>
      </w:r>
      <w:r w:rsidR="00B02CDE">
        <w:t>within</w:t>
      </w:r>
      <w:r w:rsidR="00EF38F9">
        <w:t xml:space="preserve"> RFA regions</w:t>
      </w:r>
      <w:r w:rsidR="007B1B73">
        <w:t xml:space="preserve"> (53 per cent of parks and 86 per cent of state forests)</w:t>
      </w:r>
      <w:r w:rsidR="00EF38F9">
        <w:t xml:space="preserve">. </w:t>
      </w:r>
      <w:r w:rsidR="00B353DF" w:rsidRPr="00B353DF">
        <w:t xml:space="preserve">This gives an indicative estimate of </w:t>
      </w:r>
      <w:r w:rsidR="007B1B73">
        <w:t xml:space="preserve">the number of visits to forests in RFA </w:t>
      </w:r>
      <w:r w:rsidR="00A01AD2">
        <w:t>regions</w:t>
      </w:r>
      <w:r w:rsidR="007B1B73">
        <w:t xml:space="preserve"> of </w:t>
      </w:r>
      <w:r w:rsidR="00B91DAD">
        <w:t>34.1 million visits per year</w:t>
      </w:r>
      <w:r w:rsidR="00B353DF" w:rsidRPr="00B353DF">
        <w:t xml:space="preserve">. It should be noted that this top-down </w:t>
      </w:r>
      <w:r w:rsidR="00B02CDE">
        <w:t>disaggregation</w:t>
      </w:r>
      <w:r w:rsidR="00B353DF" w:rsidRPr="00B353DF">
        <w:t xml:space="preserve"> based on area does not account for differences in visitation to different parts of the state </w:t>
      </w:r>
      <w:r w:rsidR="00B353DF" w:rsidRPr="00352E88">
        <w:t xml:space="preserve">(i.e. that some areas of parks and state forests are more heavily visited than others). For this reason, further </w:t>
      </w:r>
      <w:r w:rsidR="00E436ED" w:rsidRPr="00352E88">
        <w:t>disaggregation</w:t>
      </w:r>
      <w:r w:rsidR="00B353DF" w:rsidRPr="00352E88">
        <w:t xml:space="preserve"> to individual RFA regions has not been undertaken.</w:t>
      </w:r>
    </w:p>
    <w:p w14:paraId="3C668C40" w14:textId="31CCB070" w:rsidR="00B91DAD" w:rsidRPr="00352E88" w:rsidRDefault="00B91DAD" w:rsidP="00B91DAD">
      <w:pPr>
        <w:pStyle w:val="BodyText"/>
      </w:pPr>
      <w:r>
        <w:t xml:space="preserve">The number of visits </w:t>
      </w:r>
      <w:r w:rsidRPr="00617A13">
        <w:t xml:space="preserve">to forest on private land is </w:t>
      </w:r>
      <w:r>
        <w:t>unknown but expected</w:t>
      </w:r>
      <w:r w:rsidRPr="00617A13">
        <w:t xml:space="preserve"> to be minimal relative to parks and stat</w:t>
      </w:r>
      <w:r w:rsidRPr="00FE5600">
        <w:t xml:space="preserve">e forests, as access to forest on private land is generally restricted and there are limited visitation opportunities. However, there would be some </w:t>
      </w:r>
      <w:r>
        <w:t>visitation associated with</w:t>
      </w:r>
      <w:r w:rsidRPr="00617A13">
        <w:t xml:space="preserve"> private properties such as eco-lodges and camps</w:t>
      </w:r>
      <w:r w:rsidRPr="00B91DAD">
        <w:t>.</w:t>
      </w:r>
    </w:p>
    <w:p w14:paraId="3ECA6879" w14:textId="52A46421" w:rsidR="00035AD7" w:rsidRDefault="00035AD7" w:rsidP="00035AD7">
      <w:pPr>
        <w:pStyle w:val="Caption"/>
      </w:pPr>
      <w:bookmarkStart w:id="249" w:name="_Ref15854439"/>
      <w:r>
        <w:lastRenderedPageBreak/>
        <w:t xml:space="preserve">Figure </w:t>
      </w:r>
      <w:fldSimple w:instr=" SEQ Figure \* ARABIC ">
        <w:r w:rsidR="002F0F23">
          <w:rPr>
            <w:noProof/>
          </w:rPr>
          <w:t>38</w:t>
        </w:r>
      </w:fldSimple>
      <w:bookmarkEnd w:id="249"/>
      <w:r>
        <w:t xml:space="preserve"> Annual visits to </w:t>
      </w:r>
      <w:r w:rsidR="002D776F">
        <w:t>parks</w:t>
      </w:r>
    </w:p>
    <w:p w14:paraId="3AB902D2" w14:textId="66AE10FF" w:rsidR="00035AD7" w:rsidRDefault="00035AD7" w:rsidP="004C3146">
      <w:pPr>
        <w:pStyle w:val="BodyText"/>
      </w:pPr>
      <w:r w:rsidRPr="009842AB">
        <w:rPr>
          <w:noProof/>
        </w:rPr>
        <w:drawing>
          <wp:inline distT="0" distB="0" distL="0" distR="0" wp14:anchorId="3ECEF741" wp14:editId="24F052AE">
            <wp:extent cx="6010275" cy="4464860"/>
            <wp:effectExtent l="0" t="0" r="0" b="0"/>
            <wp:docPr id="212" name="Picture 7" descr="W:\me00\Parks Victoria\map\annual visits.jpg">
              <a:extLst xmlns:a="http://schemas.openxmlformats.org/drawingml/2006/main">
                <a:ext uri="{FF2B5EF4-FFF2-40B4-BE49-F238E27FC236}">
                  <a16:creationId xmlns:a16="http://schemas.microsoft.com/office/drawing/2014/main" id="{40190709-65EF-4ED1-A5BC-4AC1068B0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W:\me00\Parks Victoria\map\annual visits.jpg">
                      <a:extLst>
                        <a:ext uri="{FF2B5EF4-FFF2-40B4-BE49-F238E27FC236}">
                          <a16:creationId xmlns:a16="http://schemas.microsoft.com/office/drawing/2014/main" id="{40190709-65EF-4ED1-A5BC-4AC1068B08DC}"/>
                        </a:ext>
                      </a:extLst>
                    </pic:cNvPr>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013521" cy="4467271"/>
                    </a:xfrm>
                    <a:prstGeom prst="rect">
                      <a:avLst/>
                    </a:prstGeom>
                    <a:noFill/>
                    <a:ln>
                      <a:noFill/>
                    </a:ln>
                  </pic:spPr>
                </pic:pic>
              </a:graphicData>
            </a:graphic>
          </wp:inline>
        </w:drawing>
      </w:r>
    </w:p>
    <w:p w14:paraId="6FCEDCF2" w14:textId="79068DD6" w:rsidR="00B91DAD" w:rsidRDefault="00B91DAD" w:rsidP="00352E88">
      <w:pPr>
        <w:pStyle w:val="CaptionImageorFigure"/>
      </w:pPr>
      <w:r>
        <w:t>Source: DELWP</w:t>
      </w:r>
      <w:r w:rsidR="00A62995">
        <w:t xml:space="preserve"> and Parks Victoria</w:t>
      </w:r>
      <w:r>
        <w:t xml:space="preserve"> 2015</w:t>
      </w:r>
    </w:p>
    <w:p w14:paraId="5D1C6CF1" w14:textId="77777777" w:rsidR="00F27D2E" w:rsidRPr="00DE1462" w:rsidRDefault="00F27D2E" w:rsidP="00F27D2E">
      <w:pPr>
        <w:pStyle w:val="BodyText"/>
      </w:pPr>
    </w:p>
    <w:p w14:paraId="53E0F43E" w14:textId="15388FC8" w:rsidR="00575AD5" w:rsidRDefault="00C97CBE" w:rsidP="00352E88">
      <w:pPr>
        <w:pStyle w:val="Heading4"/>
      </w:pPr>
      <w:r>
        <w:t>Valuation of ecosystem service</w:t>
      </w:r>
    </w:p>
    <w:p w14:paraId="0262A4F1" w14:textId="73B2F069" w:rsidR="00C97CBE" w:rsidRDefault="005738F4" w:rsidP="00C97CBE">
      <w:pPr>
        <w:pStyle w:val="BodyText"/>
      </w:pPr>
      <w:r>
        <w:t xml:space="preserve">Opportunities for recreation can be valued using an indirect market price </w:t>
      </w:r>
      <w:r w:rsidR="00637D31">
        <w:t xml:space="preserve">approach, based on observed purchases of goods and services that are directly related to </w:t>
      </w:r>
      <w:r w:rsidR="00A031EC">
        <w:t>visiting and recreating in forests.</w:t>
      </w:r>
      <w:r w:rsidR="00D3346E">
        <w:rPr>
          <w:rStyle w:val="FootnoteReference"/>
        </w:rPr>
        <w:footnoteReference w:id="134"/>
      </w:r>
      <w:r w:rsidR="00A031EC">
        <w:t xml:space="preserve"> </w:t>
      </w:r>
      <w:r w:rsidR="005D1826">
        <w:t xml:space="preserve">The </w:t>
      </w:r>
      <w:r w:rsidR="00A031EC">
        <w:t>benefit people</w:t>
      </w:r>
      <w:r w:rsidR="005D1826">
        <w:t xml:space="preserve"> </w:t>
      </w:r>
      <w:r w:rsidR="00A031EC">
        <w:t>obtain from</w:t>
      </w:r>
      <w:r w:rsidR="005D1826">
        <w:t xml:space="preserve"> visiting a </w:t>
      </w:r>
      <w:r w:rsidR="00A031EC">
        <w:t>forest</w:t>
      </w:r>
      <w:r w:rsidR="005D1826">
        <w:t xml:space="preserve"> can be estimated by understanding the deman</w:t>
      </w:r>
      <w:r w:rsidR="000C2BA5">
        <w:t>d</w:t>
      </w:r>
      <w:r w:rsidR="005D1826">
        <w:t xml:space="preserve"> for associated goods and services</w:t>
      </w:r>
      <w:r w:rsidR="000D4A80">
        <w:t>. The more people use equipment to undertake activities (e.g. hiking and camping gear) and the more people spend time and energy to travel to a</w:t>
      </w:r>
      <w:r w:rsidR="00EC05D9">
        <w:t xml:space="preserve"> </w:t>
      </w:r>
      <w:r w:rsidR="000D4A80">
        <w:t>location, the higher the value of the recreation service provided by that</w:t>
      </w:r>
      <w:r w:rsidR="00EC05D9">
        <w:t xml:space="preserve"> area</w:t>
      </w:r>
      <w:r w:rsidR="000D4A80">
        <w:t xml:space="preserve"> </w:t>
      </w:r>
      <w:r w:rsidR="00EC05D9">
        <w:t>forest</w:t>
      </w:r>
      <w:r w:rsidR="000D4A80">
        <w:t xml:space="preserve">. </w:t>
      </w:r>
      <w:r>
        <w:t xml:space="preserve"> </w:t>
      </w:r>
    </w:p>
    <w:p w14:paraId="5CBE245B" w14:textId="0D96668E" w:rsidR="00575AD5" w:rsidRDefault="00575AD5" w:rsidP="00C97CBE">
      <w:pPr>
        <w:pStyle w:val="BodyText"/>
      </w:pPr>
      <w:r>
        <w:t>In Victoria, there</w:t>
      </w:r>
      <w:r w:rsidR="000C7BDE">
        <w:t xml:space="preserve"> are fees to access facilities in some </w:t>
      </w:r>
      <w:r w:rsidR="00EC05D9">
        <w:t>forests.</w:t>
      </w:r>
      <w:r w:rsidR="000C7BDE">
        <w:t xml:space="preserve"> However, fees are </w:t>
      </w:r>
      <w:r w:rsidR="004447B6">
        <w:t xml:space="preserve">typically charged to cover the cost of </w:t>
      </w:r>
      <w:r w:rsidR="000A15EE">
        <w:t>maintenance and operations</w:t>
      </w:r>
      <w:r w:rsidR="000A430D">
        <w:t xml:space="preserve"> </w:t>
      </w:r>
      <w:r w:rsidR="004447B6">
        <w:t xml:space="preserve">and do not represent the value contributed by the ecosystem. </w:t>
      </w:r>
      <w:r w:rsidR="005C462D">
        <w:t xml:space="preserve">These fees are regulated and are not determined by the market. </w:t>
      </w:r>
    </w:p>
    <w:p w14:paraId="1F81FC98" w14:textId="467D77B1" w:rsidR="009423D2" w:rsidRDefault="009423D2" w:rsidP="00C97CBE">
      <w:pPr>
        <w:pStyle w:val="BodyText"/>
      </w:pPr>
      <w:r>
        <w:lastRenderedPageBreak/>
        <w:t xml:space="preserve">This analysis draws on two studies </w:t>
      </w:r>
      <w:r w:rsidR="00FD20DD">
        <w:t xml:space="preserve">undertaken </w:t>
      </w:r>
      <w:r>
        <w:t xml:space="preserve">to estimate the tourism expenditure associated with </w:t>
      </w:r>
      <w:r w:rsidR="007F4458">
        <w:t>visitation</w:t>
      </w:r>
      <w:r>
        <w:t xml:space="preserve"> o</w:t>
      </w:r>
      <w:r w:rsidR="007F4458">
        <w:t>f</w:t>
      </w:r>
      <w:r>
        <w:t xml:space="preserve"> parks and state forests. It should be noted that these studies were undertake</w:t>
      </w:r>
      <w:r w:rsidR="007F4458">
        <w:t>n</w:t>
      </w:r>
      <w:r>
        <w:t xml:space="preserve"> at different times and using slightly different methodologies. However, they</w:t>
      </w:r>
      <w:r w:rsidR="00DE7A1A">
        <w:t xml:space="preserve"> are broadly comparable and represent </w:t>
      </w:r>
      <w:r>
        <w:t>the best available information.</w:t>
      </w:r>
    </w:p>
    <w:p w14:paraId="03A28CB0" w14:textId="70BF42AA" w:rsidR="009423D2" w:rsidRDefault="009423D2" w:rsidP="00C97CBE">
      <w:pPr>
        <w:pStyle w:val="BodyText"/>
      </w:pPr>
      <w:r>
        <w:t xml:space="preserve">In 2014, it was estimated that tourism </w:t>
      </w:r>
      <w:r w:rsidR="00533A4E">
        <w:t>associated with Victorian parks directly contributed $491 million to gross state product in 2010-11</w:t>
      </w:r>
      <w:r w:rsidR="00DE7A1A">
        <w:t xml:space="preserve"> (</w:t>
      </w:r>
      <w:r w:rsidR="008C5CC5">
        <w:t>or $</w:t>
      </w:r>
      <w:r w:rsidR="00A55FAE">
        <w:t>579</w:t>
      </w:r>
      <w:r w:rsidR="008C5CC5">
        <w:t xml:space="preserve"> million in 2018 </w:t>
      </w:r>
      <w:r w:rsidR="00DE7A1A">
        <w:t>dollars)</w:t>
      </w:r>
      <w:r w:rsidR="00533A4E">
        <w:t>.</w:t>
      </w:r>
      <w:r w:rsidR="00DE7A1A">
        <w:rPr>
          <w:rStyle w:val="FootnoteReference"/>
        </w:rPr>
        <w:footnoteReference w:id="135"/>
      </w:r>
      <w:r w:rsidR="00533A4E">
        <w:t xml:space="preserve"> </w:t>
      </w:r>
      <w:r w:rsidR="005826CA">
        <w:t xml:space="preserve">In 2019, it was estimated that tourism associated with state forests directly contributed </w:t>
      </w:r>
      <w:r w:rsidR="008C5CC5">
        <w:t xml:space="preserve">$345.5 million to gross state product between February and July 2019. </w:t>
      </w:r>
      <w:r w:rsidR="006B7E9D">
        <w:t xml:space="preserve">This figure is doubled to provide a 12-month estimate of $691 million, although this may be a conservative estimate </w:t>
      </w:r>
      <w:r w:rsidR="00150030">
        <w:t xml:space="preserve">as </w:t>
      </w:r>
      <w:r w:rsidR="006B7E9D">
        <w:t xml:space="preserve">tourism </w:t>
      </w:r>
      <w:r w:rsidR="00874500">
        <w:t>may be</w:t>
      </w:r>
      <w:r w:rsidR="006B7E9D">
        <w:t xml:space="preserve"> greater over the summer months.</w:t>
      </w:r>
      <w:r w:rsidR="007B3255">
        <w:t xml:space="preserve"> </w:t>
      </w:r>
    </w:p>
    <w:p w14:paraId="3ECBF37A" w14:textId="5DE901C1" w:rsidR="00DA7E31" w:rsidRPr="00617A13" w:rsidRDefault="007B3255" w:rsidP="00352E88">
      <w:pPr>
        <w:pStyle w:val="BodyText"/>
      </w:pPr>
      <w:r>
        <w:t>These estimates are for</w:t>
      </w:r>
      <w:r w:rsidR="00BF62ED">
        <w:t xml:space="preserve"> tourism associated with parks and state forests across the whole of Victoria. Weighted to the proportion of parks and state forests that is </w:t>
      </w:r>
      <w:r w:rsidR="00874500">
        <w:t>forest</w:t>
      </w:r>
      <w:r w:rsidR="000D489A">
        <w:t xml:space="preserve"> within RFA regions, the estimated </w:t>
      </w:r>
      <w:r w:rsidR="00A95E17">
        <w:t>contribution</w:t>
      </w:r>
      <w:r w:rsidR="000D489A">
        <w:t xml:space="preserve"> of tourism associated with public forests in RFA </w:t>
      </w:r>
      <w:r w:rsidR="009E248F">
        <w:t>regions</w:t>
      </w:r>
      <w:r w:rsidR="000D489A">
        <w:t xml:space="preserve"> is $905 million. </w:t>
      </w:r>
      <w:r w:rsidR="00A6042A">
        <w:t xml:space="preserve">This gives an </w:t>
      </w:r>
      <w:r w:rsidR="009E248F">
        <w:t>indicative</w:t>
      </w:r>
      <w:r w:rsidR="00A6042A">
        <w:t xml:space="preserve"> estimate of the value of this ecosystem service. It should be noted that this top-down </w:t>
      </w:r>
      <w:r w:rsidR="00A95E17">
        <w:t>disaggregation</w:t>
      </w:r>
      <w:r w:rsidR="000F193D">
        <w:t xml:space="preserve"> based on area</w:t>
      </w:r>
      <w:r w:rsidR="00A6042A">
        <w:t xml:space="preserve"> does not account for differences in </w:t>
      </w:r>
      <w:r w:rsidR="00A95E17">
        <w:t>tourism</w:t>
      </w:r>
      <w:r w:rsidR="008D1D13">
        <w:t xml:space="preserve"> </w:t>
      </w:r>
      <w:r w:rsidR="000F193D">
        <w:t xml:space="preserve">to different parts of the </w:t>
      </w:r>
      <w:r w:rsidR="008D1D13">
        <w:t>state</w:t>
      </w:r>
      <w:r w:rsidR="00A95E17">
        <w:t xml:space="preserve">. </w:t>
      </w:r>
      <w:r w:rsidR="00D028CE">
        <w:t>For this reason, further di</w:t>
      </w:r>
      <w:r w:rsidR="00A216BC">
        <w:t>s</w:t>
      </w:r>
      <w:r w:rsidR="00D028CE">
        <w:t>aggregation to individual RFA regions has not been undertaken.</w:t>
      </w:r>
    </w:p>
    <w:p w14:paraId="02CF0B88" w14:textId="67E3C8F8" w:rsidR="00E23013" w:rsidRPr="00617A13" w:rsidRDefault="00E23013" w:rsidP="00352E88">
      <w:pPr>
        <w:pStyle w:val="BodyText"/>
      </w:pPr>
      <w:r>
        <w:t xml:space="preserve">This estimate may overstate the direct contribution of the ecosystem, as people gain value from infrastructure that enhances tourism and recreational experiences such as signage, picnic and camping facilities and walking and mountain biking trails. The ecosystem and built assets function together to deliver value in the economy and community. </w:t>
      </w:r>
    </w:p>
    <w:p w14:paraId="7941EBF7" w14:textId="3C389FAE" w:rsidR="00521B34" w:rsidRDefault="00A95E17" w:rsidP="00753C2C">
      <w:pPr>
        <w:pStyle w:val="Heading5"/>
      </w:pPr>
      <w:r>
        <w:t>Health and wellbeing</w:t>
      </w:r>
    </w:p>
    <w:p w14:paraId="278B9CF9" w14:textId="2B5EB23F" w:rsidR="00A95E17" w:rsidRDefault="00A95E17" w:rsidP="00A95E17">
      <w:pPr>
        <w:pStyle w:val="BodyText"/>
        <w:rPr>
          <w:lang w:eastAsia="en-AU"/>
        </w:rPr>
      </w:pPr>
      <w:r>
        <w:rPr>
          <w:lang w:eastAsia="en-AU"/>
        </w:rPr>
        <w:t>This assessment of recreation in parks and state forests does not account for the health and wellbeing benefits people gain from recreating</w:t>
      </w:r>
      <w:r w:rsidR="00413751">
        <w:rPr>
          <w:lang w:eastAsia="en-AU"/>
        </w:rPr>
        <w:t xml:space="preserve"> and spending time</w:t>
      </w:r>
      <w:r>
        <w:rPr>
          <w:lang w:eastAsia="en-AU"/>
        </w:rPr>
        <w:t xml:space="preserve"> in forests</w:t>
      </w:r>
      <w:r w:rsidR="00753C2C">
        <w:rPr>
          <w:lang w:eastAsia="en-AU"/>
        </w:rPr>
        <w:t>, which may be additional to the value estimated above</w:t>
      </w:r>
      <w:r>
        <w:rPr>
          <w:lang w:eastAsia="en-AU"/>
        </w:rPr>
        <w:t xml:space="preserve">. </w:t>
      </w:r>
    </w:p>
    <w:p w14:paraId="78329DA1" w14:textId="59C27235" w:rsidR="00A95E17" w:rsidRPr="00A95E17" w:rsidRDefault="00413751" w:rsidP="00A95E17">
      <w:pPr>
        <w:pStyle w:val="BodyText"/>
        <w:rPr>
          <w:lang w:eastAsia="en-AU"/>
        </w:rPr>
      </w:pPr>
      <w:r>
        <w:rPr>
          <w:lang w:eastAsia="en-AU"/>
        </w:rPr>
        <w:t>For example, i</w:t>
      </w:r>
      <w:r w:rsidR="00A95E17">
        <w:rPr>
          <w:lang w:eastAsia="en-AU"/>
        </w:rPr>
        <w:t>n a 2015 study of Victoria’s parks network, it was estimated that over 750,000 people visit state and national parks each year specifically to do physical exercise. Based on the avoided healthcare costs and productivity impacts associated with physical activity, the value of health and wellbeing benefits was estimated at $118 million year.</w:t>
      </w:r>
      <w:r>
        <w:rPr>
          <w:rStyle w:val="FootnoteReference"/>
          <w:lang w:eastAsia="en-AU"/>
        </w:rPr>
        <w:footnoteReference w:id="136"/>
      </w:r>
    </w:p>
    <w:p w14:paraId="047ED21E" w14:textId="07867BB0" w:rsidR="00A95E17" w:rsidRDefault="00A95E17">
      <w:pPr>
        <w:spacing w:after="200" w:line="288" w:lineRule="auto"/>
        <w:rPr>
          <w:b/>
          <w:color w:val="494847"/>
        </w:rPr>
      </w:pPr>
      <w:bookmarkStart w:id="250" w:name="_Toc20846270"/>
      <w:r>
        <w:br w:type="page"/>
      </w:r>
    </w:p>
    <w:p w14:paraId="60ECF277" w14:textId="2674359F" w:rsidR="00226F79" w:rsidRDefault="001E3A9F" w:rsidP="00352E88">
      <w:pPr>
        <w:pStyle w:val="Heading3"/>
      </w:pPr>
      <w:bookmarkStart w:id="251" w:name="_Toc25932895"/>
      <w:r>
        <w:lastRenderedPageBreak/>
        <w:t>Opportunities for s</w:t>
      </w:r>
      <w:r w:rsidR="00226F79">
        <w:t xml:space="preserve">ocial and community </w:t>
      </w:r>
      <w:bookmarkEnd w:id="250"/>
      <w:r w:rsidR="009136A5">
        <w:t>connection</w:t>
      </w:r>
      <w:bookmarkEnd w:id="251"/>
    </w:p>
    <w:p w14:paraId="67C20C6E" w14:textId="28558ED3" w:rsidR="00226F79" w:rsidRDefault="00226F79">
      <w:pPr>
        <w:pStyle w:val="Heading4"/>
      </w:pPr>
      <w:r>
        <w:t xml:space="preserve">Description of </w:t>
      </w:r>
      <w:r w:rsidR="009136A5">
        <w:t xml:space="preserve">ecosystem </w:t>
      </w:r>
      <w:r>
        <w:t>service</w:t>
      </w:r>
    </w:p>
    <w:p w14:paraId="3AFEE6F2" w14:textId="46553A75" w:rsidR="00F1729D" w:rsidRDefault="008B36A2" w:rsidP="00352E88">
      <w:pPr>
        <w:pStyle w:val="BodyText"/>
      </w:pPr>
      <w:r w:rsidRPr="008B36A2">
        <w:t xml:space="preserve">In addition to providing opportunities for recreation and </w:t>
      </w:r>
      <w:r w:rsidR="00F256C6" w:rsidRPr="008B36A2">
        <w:t>sightseeing</w:t>
      </w:r>
      <w:r w:rsidRPr="008B36A2">
        <w:t>, forests provide opportunities for</w:t>
      </w:r>
      <w:r w:rsidR="00B638C5">
        <w:t xml:space="preserve"> social and community connection and </w:t>
      </w:r>
      <w:r w:rsidR="00AC38FF">
        <w:t>contribution</w:t>
      </w:r>
      <w:r w:rsidRPr="008B36A2">
        <w:t>.</w:t>
      </w:r>
      <w:r w:rsidR="00F1729D">
        <w:t xml:space="preserve"> Forests in Victorian RFA regions provide opportunities for people to </w:t>
      </w:r>
      <w:r w:rsidR="00F56B58">
        <w:t>connect</w:t>
      </w:r>
      <w:r w:rsidR="00F1729D">
        <w:t xml:space="preserve"> and participate </w:t>
      </w:r>
      <w:r w:rsidR="00284ED5">
        <w:t>in</w:t>
      </w:r>
      <w:r w:rsidR="00F1729D">
        <w:t xml:space="preserve"> social and community activities. This is similar to (and may overlap with) opportunities for recreation, but specifically relates to </w:t>
      </w:r>
      <w:r w:rsidR="00F56B58">
        <w:t>people forming social connections or</w:t>
      </w:r>
      <w:r w:rsidR="00F1729D">
        <w:t xml:space="preserve"> </w:t>
      </w:r>
      <w:r w:rsidR="00F56B58">
        <w:t>contributing</w:t>
      </w:r>
      <w:r w:rsidR="00F1729D">
        <w:t xml:space="preserve"> to the community. </w:t>
      </w:r>
      <w:r w:rsidR="00595C88">
        <w:t>These experiences are</w:t>
      </w:r>
      <w:r w:rsidR="00F1729D" w:rsidRPr="00F1729D">
        <w:t xml:space="preserve"> supported or enhanced by the environmental amenities that forests provide</w:t>
      </w:r>
      <w:r w:rsidR="0052094F">
        <w:t>, although it is difficult to isolate the contribution of the ecosystem itself</w:t>
      </w:r>
      <w:r w:rsidR="00F1729D" w:rsidRPr="00F1729D">
        <w:t xml:space="preserve">. </w:t>
      </w:r>
    </w:p>
    <w:p w14:paraId="13B0D9E1" w14:textId="77777777" w:rsidR="002E6992" w:rsidRDefault="00595C88" w:rsidP="00226F79">
      <w:pPr>
        <w:pStyle w:val="BodyText"/>
      </w:pPr>
      <w:r>
        <w:t xml:space="preserve">One indicator of this ecosystem service is the time people spend volunteering </w:t>
      </w:r>
      <w:r w:rsidR="0052094F">
        <w:t xml:space="preserve">or participating in community activities </w:t>
      </w:r>
      <w:r>
        <w:t xml:space="preserve">in forests. </w:t>
      </w:r>
      <w:r w:rsidRPr="008B36A2">
        <w:t xml:space="preserve">People may gain physical and mental health benefits from </w:t>
      </w:r>
      <w:r w:rsidR="0052094F">
        <w:t>participating in these types of activities</w:t>
      </w:r>
      <w:r w:rsidRPr="008B36A2">
        <w:t>, as well as a sense of satisfaction and enjoyment from contributing to the environment and community.</w:t>
      </w:r>
      <w:r w:rsidR="002E6992">
        <w:t xml:space="preserve"> </w:t>
      </w:r>
      <w:r w:rsidR="00226F79">
        <w:t xml:space="preserve">Volunteering and community participation is </w:t>
      </w:r>
      <w:r w:rsidR="002E6992">
        <w:t xml:space="preserve">also </w:t>
      </w:r>
      <w:r w:rsidR="00226F79">
        <w:t xml:space="preserve">an important avenue through which land managers and the community collaborate in the conservation </w:t>
      </w:r>
      <w:r w:rsidR="00F56B58">
        <w:t xml:space="preserve">and management </w:t>
      </w:r>
      <w:r w:rsidR="00226F79">
        <w:t>of state forests and parks.</w:t>
      </w:r>
      <w:r w:rsidR="002E6992">
        <w:t xml:space="preserve"> </w:t>
      </w:r>
    </w:p>
    <w:p w14:paraId="25839EE9" w14:textId="4810D04A" w:rsidR="00226F79" w:rsidRDefault="00226F79" w:rsidP="00226F79">
      <w:pPr>
        <w:pStyle w:val="BodyText"/>
      </w:pPr>
      <w:r>
        <w:t xml:space="preserve">The quality of data on volunteering </w:t>
      </w:r>
      <w:r w:rsidR="002E6992">
        <w:t xml:space="preserve">and community activities </w:t>
      </w:r>
      <w:r>
        <w:t>varies, with good data in some areas and poor data in others. Across Victoria, an estimated 100,000 people participate in environmental volunteering each year.</w:t>
      </w:r>
      <w:r>
        <w:rPr>
          <w:rStyle w:val="FootnoteReference"/>
        </w:rPr>
        <w:footnoteReference w:id="137"/>
      </w:r>
      <w:r w:rsidR="002128C1">
        <w:t xml:space="preserve"> </w:t>
      </w:r>
      <w:r>
        <w:t xml:space="preserve">Formal volunteering programs that </w:t>
      </w:r>
      <w:r w:rsidR="002128C1">
        <w:t>encompass</w:t>
      </w:r>
      <w:r>
        <w:t xml:space="preserve"> forest areas on public and private land include:</w:t>
      </w:r>
    </w:p>
    <w:p w14:paraId="45741AD3" w14:textId="77777777" w:rsidR="00226F79" w:rsidRDefault="00226F79" w:rsidP="00226F79">
      <w:pPr>
        <w:pStyle w:val="ListBullet"/>
      </w:pPr>
      <w:r>
        <w:t xml:space="preserve">Committees of Management – there are approximately 1,200 volunteer committees of management that work on behalf of the Minister for Energy, Environment and Climate Change to manage 1,500 crown land reserves across Victoria. </w:t>
      </w:r>
    </w:p>
    <w:p w14:paraId="1235E3C0" w14:textId="2FC558BE" w:rsidR="00226F79" w:rsidRDefault="00226F79" w:rsidP="00226F79">
      <w:pPr>
        <w:pStyle w:val="ListBullet"/>
      </w:pPr>
      <w:r>
        <w:t>Landcare – Victoria has around 600 Landcare groups and 64 Landcare networks, and more than 500 other community-based natural resource management groups. Victoria’s Landcare and other environmental volunteer groups have around 60,000 members and an additional 45,000 volunteers who contribute their time and energy each year to help care for natural resources. While Landcare has traditionally worked on private land, some groups and networks also work collaboratively with public land managers to undertake projects on public land. Landcare groups cover 52 per cent of the state</w:t>
      </w:r>
      <w:r w:rsidR="00AC38FF">
        <w:t>, including</w:t>
      </w:r>
      <w:r>
        <w:t xml:space="preserve"> 68 per cent of private land and 21 per cent of public land. </w:t>
      </w:r>
    </w:p>
    <w:p w14:paraId="386F0116" w14:textId="0775D5F3" w:rsidR="00226F79" w:rsidRDefault="00226F79" w:rsidP="00226F79">
      <w:pPr>
        <w:pStyle w:val="ListBullet"/>
      </w:pPr>
      <w:r>
        <w:t>Land for W</w:t>
      </w:r>
      <w:r w:rsidRPr="0081552A">
        <w:t>ildlife</w:t>
      </w:r>
      <w:r w:rsidRPr="0081552A">
        <w:rPr>
          <w:rFonts w:asciiTheme="majorHAnsi" w:eastAsiaTheme="majorEastAsia" w:hAnsiTheme="majorHAnsi" w:cstheme="majorBidi"/>
          <w:color w:val="494847"/>
        </w:rPr>
        <w:t xml:space="preserve"> – </w:t>
      </w:r>
      <w:r w:rsidRPr="0081552A">
        <w:t>a government</w:t>
      </w:r>
      <w:r>
        <w:t xml:space="preserve"> program supporting private landholders or managers who provide habitat for native wildlife on their land. Over 12,500 people contribute to native biodiversity conservation through membership with Land for Wildlife. They are actively involved in protecting habitat o</w:t>
      </w:r>
      <w:r w:rsidR="00FA58AE">
        <w:t>r</w:t>
      </w:r>
      <w:r>
        <w:t xml:space="preserve"> restoring habitats on their own land. Approximately 5,000 properties covering more than 530,000 hectares of private land are currently registered throughout Victoria. </w:t>
      </w:r>
    </w:p>
    <w:p w14:paraId="158975A6" w14:textId="77777777" w:rsidR="00226F79" w:rsidRDefault="00226F79" w:rsidP="00226F79">
      <w:pPr>
        <w:pStyle w:val="ListBullet"/>
      </w:pPr>
      <w:r>
        <w:t xml:space="preserve">Trust for Nature – develops conservation covenants to protect native plants and wildlife on private land. </w:t>
      </w:r>
    </w:p>
    <w:p w14:paraId="55730DD0" w14:textId="2923B3BD" w:rsidR="00226F79" w:rsidRDefault="00226F79" w:rsidP="00226F79">
      <w:pPr>
        <w:pStyle w:val="ListBullet"/>
      </w:pPr>
      <w:r>
        <w:t xml:space="preserve">Recreational user groups – such as four-wheel drive clubs, bushwalkers, mountain bike clubs and shooting associations </w:t>
      </w:r>
      <w:r w:rsidR="00AC38FF">
        <w:t xml:space="preserve">often </w:t>
      </w:r>
      <w:r>
        <w:t xml:space="preserve">work to protect local environments. </w:t>
      </w:r>
    </w:p>
    <w:p w14:paraId="39E5BA5B" w14:textId="77777777" w:rsidR="00226F79" w:rsidRDefault="00226F79" w:rsidP="00226F79">
      <w:pPr>
        <w:pStyle w:val="ListBullet"/>
      </w:pPr>
      <w:r>
        <w:t xml:space="preserve">Citizen science – typically involves volunteers collaborating with scientists to enhance knowledge and support management of biodiversity. </w:t>
      </w:r>
    </w:p>
    <w:p w14:paraId="07A2C660" w14:textId="77777777" w:rsidR="00BC3E25" w:rsidRDefault="00BC3E25">
      <w:pPr>
        <w:spacing w:after="200" w:line="288" w:lineRule="auto"/>
        <w:rPr>
          <w:rFonts w:asciiTheme="majorHAnsi" w:eastAsiaTheme="majorEastAsia" w:hAnsiTheme="majorHAnsi" w:cstheme="majorBidi"/>
          <w:i/>
          <w:color w:val="494847"/>
        </w:rPr>
      </w:pPr>
      <w:r>
        <w:lastRenderedPageBreak/>
        <w:br w:type="page"/>
      </w:r>
    </w:p>
    <w:p w14:paraId="09226595" w14:textId="4E3CA56B" w:rsidR="00F509BD" w:rsidRDefault="00F509BD" w:rsidP="00F509BD">
      <w:pPr>
        <w:pStyle w:val="Heading5"/>
      </w:pPr>
      <w:r>
        <w:lastRenderedPageBreak/>
        <w:t>Valuing volunteering in Victoria’s parks</w:t>
      </w:r>
    </w:p>
    <w:p w14:paraId="3100A056" w14:textId="77777777" w:rsidR="006135DC" w:rsidRDefault="00C2396F" w:rsidP="00226F79">
      <w:pPr>
        <w:pStyle w:val="BodyText"/>
      </w:pPr>
      <w:r>
        <w:rPr>
          <w:lang w:eastAsia="en-AU"/>
        </w:rPr>
        <w:t xml:space="preserve">A </w:t>
      </w:r>
      <w:r w:rsidR="00F509BD">
        <w:rPr>
          <w:lang w:eastAsia="en-AU"/>
        </w:rPr>
        <w:t>2015</w:t>
      </w:r>
      <w:r>
        <w:rPr>
          <w:lang w:eastAsia="en-AU"/>
        </w:rPr>
        <w:t xml:space="preserve"> study estimated</w:t>
      </w:r>
      <w:r w:rsidR="00F509BD">
        <w:rPr>
          <w:lang w:eastAsia="en-AU"/>
        </w:rPr>
        <w:t xml:space="preserve"> the value of volunteering in Victoria’s parks</w:t>
      </w:r>
      <w:r>
        <w:rPr>
          <w:lang w:eastAsia="en-AU"/>
        </w:rPr>
        <w:t>.</w:t>
      </w:r>
      <w:r w:rsidR="00F509BD">
        <w:rPr>
          <w:lang w:eastAsia="en-AU"/>
        </w:rPr>
        <w:t xml:space="preserve"> </w:t>
      </w:r>
      <w:r w:rsidR="00360761">
        <w:t>Over</w:t>
      </w:r>
      <w:r>
        <w:t xml:space="preserve"> 210,000 </w:t>
      </w:r>
      <w:r w:rsidR="00226F79">
        <w:t xml:space="preserve">hours </w:t>
      </w:r>
      <w:r>
        <w:t>are</w:t>
      </w:r>
      <w:r w:rsidR="00226F79">
        <w:t xml:space="preserve"> spent volunteering in parks</w:t>
      </w:r>
      <w:r>
        <w:t xml:space="preserve"> each year</w:t>
      </w:r>
      <w:r w:rsidR="00226F79">
        <w:t>, which is equivalent to more than 100 full time employees.</w:t>
      </w:r>
      <w:r w:rsidR="00226F79">
        <w:rPr>
          <w:rStyle w:val="FootnoteReference"/>
        </w:rPr>
        <w:footnoteReference w:id="138"/>
      </w:r>
      <w:r w:rsidR="00226F79">
        <w:t xml:space="preserve"> Volunteer hours </w:t>
      </w:r>
      <w:r w:rsidR="006135DC">
        <w:t>were</w:t>
      </w:r>
      <w:r w:rsidR="00226F79">
        <w:t xml:space="preserve"> valued using the opportunity cost of the time that people doing unpaid work could have obtained if they had spent the time in paid work.</w:t>
      </w:r>
      <w:r w:rsidR="006135DC">
        <w:t xml:space="preserve"> </w:t>
      </w:r>
    </w:p>
    <w:p w14:paraId="37C7C0A6" w14:textId="7656CBCC" w:rsidR="00226F79" w:rsidRDefault="00226F79" w:rsidP="00226F79">
      <w:pPr>
        <w:pStyle w:val="BodyText"/>
      </w:pPr>
      <w:r>
        <w:t>E</w:t>
      </w:r>
      <w:r w:rsidRPr="00BB30D1">
        <w:t xml:space="preserve">stimates </w:t>
      </w:r>
      <w:r>
        <w:t>of gross opportunity cost wage rates for volunteers</w:t>
      </w:r>
      <w:r w:rsidRPr="00BB30D1">
        <w:t xml:space="preserve"> </w:t>
      </w:r>
      <w:r>
        <w:t>were</w:t>
      </w:r>
      <w:r w:rsidRPr="00BB30D1">
        <w:t xml:space="preserve"> calculated between 1992 and 2006,</w:t>
      </w:r>
      <w:r>
        <w:rPr>
          <w:rStyle w:val="FootnoteReference"/>
        </w:rPr>
        <w:footnoteReference w:id="139"/>
      </w:r>
      <w:r w:rsidRPr="00BB30D1">
        <w:t xml:space="preserve"> based on earlier work by the A</w:t>
      </w:r>
      <w:r>
        <w:t xml:space="preserve">ustralian </w:t>
      </w:r>
      <w:r w:rsidRPr="00BB30D1">
        <w:t>B</w:t>
      </w:r>
      <w:r>
        <w:t xml:space="preserve">ureau of </w:t>
      </w:r>
      <w:r w:rsidRPr="00BB30D1">
        <w:t>S</w:t>
      </w:r>
      <w:r>
        <w:t>tatistics</w:t>
      </w:r>
      <w:r w:rsidR="00F03E18">
        <w:t>.</w:t>
      </w:r>
      <w:r>
        <w:rPr>
          <w:rStyle w:val="FootnoteReference"/>
        </w:rPr>
        <w:footnoteReference w:id="140"/>
      </w:r>
      <w:r>
        <w:t xml:space="preserve"> The gross opportunity wage rate was estimated at $24.09 per hour in 2006. Adjusting for inflation, the volunteer hours </w:t>
      </w:r>
      <w:r w:rsidR="00360761">
        <w:t xml:space="preserve">were valued at </w:t>
      </w:r>
      <w:r>
        <w:t>$6 million per year</w:t>
      </w:r>
      <w:r w:rsidR="00360761">
        <w:t xml:space="preserve"> in 2015</w:t>
      </w:r>
      <w:r>
        <w:t xml:space="preserve">. </w:t>
      </w:r>
    </w:p>
    <w:p w14:paraId="16F2C3DD" w14:textId="644A7E53" w:rsidR="00226F79" w:rsidRDefault="00226F79" w:rsidP="00226F79">
      <w:pPr>
        <w:pStyle w:val="BodyText"/>
      </w:pPr>
      <w:r>
        <w:t>While this</w:t>
      </w:r>
      <w:r w:rsidR="005851A9">
        <w:t xml:space="preserve"> analysis does not isolate the contribution of ecosystem</w:t>
      </w:r>
      <w:r w:rsidR="004A23A8">
        <w:t>s</w:t>
      </w:r>
      <w:r w:rsidR="005851A9">
        <w:t xml:space="preserve">, it </w:t>
      </w:r>
      <w:r>
        <w:t xml:space="preserve">likely </w:t>
      </w:r>
      <w:r w:rsidR="005851A9">
        <w:t xml:space="preserve">underestimated the broader benefits of volunteering in parks, as the valuation is </w:t>
      </w:r>
      <w:r>
        <w:t xml:space="preserve">limited to financial opportunity cost. The health and community benefits of volunteering </w:t>
      </w:r>
      <w:r w:rsidR="005851A9">
        <w:t>in forests and other ecosystems</w:t>
      </w:r>
      <w:r w:rsidR="006135DC">
        <w:t xml:space="preserve"> </w:t>
      </w:r>
      <w:r>
        <w:t xml:space="preserve">have not been </w:t>
      </w:r>
      <w:r w:rsidR="005851A9">
        <w:t>estimated</w:t>
      </w:r>
      <w:r>
        <w:t xml:space="preserve"> and is a</w:t>
      </w:r>
      <w:r w:rsidR="006135DC">
        <w:t xml:space="preserve"> potential</w:t>
      </w:r>
      <w:r>
        <w:t xml:space="preserve"> area for further research. </w:t>
      </w:r>
    </w:p>
    <w:p w14:paraId="7A50C169" w14:textId="77777777" w:rsidR="00226F79" w:rsidRDefault="00226F79" w:rsidP="00226F79">
      <w:pPr>
        <w:pStyle w:val="BodyText"/>
        <w:sectPr w:rsidR="00226F79" w:rsidSect="00147464">
          <w:type w:val="continuous"/>
          <w:pgSz w:w="11907" w:h="16840" w:code="9"/>
          <w:pgMar w:top="2211" w:right="851" w:bottom="1758" w:left="851" w:header="284" w:footer="284" w:gutter="0"/>
          <w:cols w:space="720"/>
          <w:docGrid w:linePitch="360"/>
        </w:sectPr>
      </w:pPr>
    </w:p>
    <w:p w14:paraId="78333416" w14:textId="4F692E7E" w:rsidR="00226F79" w:rsidRDefault="00EB0798" w:rsidP="00352E88">
      <w:pPr>
        <w:pStyle w:val="Heading3"/>
      </w:pPr>
      <w:bookmarkStart w:id="252" w:name="_Toc20846271"/>
      <w:bookmarkStart w:id="253" w:name="_Toc25932896"/>
      <w:r>
        <w:lastRenderedPageBreak/>
        <w:t>Opportunities for cultural heritage connection</w:t>
      </w:r>
      <w:bookmarkEnd w:id="252"/>
      <w:bookmarkEnd w:id="253"/>
    </w:p>
    <w:p w14:paraId="009E6F0D" w14:textId="5811AC5D" w:rsidR="00226F79" w:rsidRDefault="00226F79" w:rsidP="00352E88">
      <w:pPr>
        <w:pStyle w:val="Heading4"/>
      </w:pPr>
      <w:r>
        <w:t xml:space="preserve">Description of </w:t>
      </w:r>
      <w:r w:rsidR="00E678E0">
        <w:t xml:space="preserve">ecosystem </w:t>
      </w:r>
      <w:r>
        <w:t>service</w:t>
      </w:r>
    </w:p>
    <w:p w14:paraId="1750A09A" w14:textId="050213CC" w:rsidR="007F20B9" w:rsidRDefault="00226F79" w:rsidP="00226F79">
      <w:pPr>
        <w:pStyle w:val="BodyText"/>
      </w:pPr>
      <w:r>
        <w:t xml:space="preserve">Forests </w:t>
      </w:r>
      <w:r w:rsidR="00B10E75">
        <w:t xml:space="preserve">in Victorian RFA regions encompass landscapes and </w:t>
      </w:r>
      <w:r>
        <w:t>site</w:t>
      </w:r>
      <w:r w:rsidR="009F2116">
        <w:t>s</w:t>
      </w:r>
      <w:r>
        <w:t xml:space="preserve"> of </w:t>
      </w:r>
      <w:r w:rsidR="00B10E75">
        <w:t xml:space="preserve">cultural and </w:t>
      </w:r>
      <w:r>
        <w:t xml:space="preserve">historical significance </w:t>
      </w:r>
      <w:r w:rsidRPr="00542D9D">
        <w:t xml:space="preserve">that Victorian, </w:t>
      </w:r>
      <w:r>
        <w:t>Australian</w:t>
      </w:r>
      <w:r w:rsidRPr="00542D9D">
        <w:t xml:space="preserve"> and global communities value as part of their heritage.</w:t>
      </w:r>
      <w:r>
        <w:t xml:space="preserve"> Forests provide immense value to Traditional Owners and Aboriginal communities, as well as providing heritage value to non-Aboriginal Victorians.</w:t>
      </w:r>
    </w:p>
    <w:p w14:paraId="55D4633D" w14:textId="156194A6" w:rsidR="003A3C2D" w:rsidRDefault="007F20B9" w:rsidP="00226F79">
      <w:pPr>
        <w:pStyle w:val="BodyText"/>
      </w:pPr>
      <w:r>
        <w:t>Opportunities for cultural heritage</w:t>
      </w:r>
      <w:r w:rsidR="00EF601D">
        <w:t xml:space="preserve"> connection</w:t>
      </w:r>
      <w:r>
        <w:t xml:space="preserve"> are not always provided solely by </w:t>
      </w:r>
      <w:r w:rsidR="00B10E75">
        <w:t>ecosystems</w:t>
      </w:r>
      <w:r w:rsidR="00573997">
        <w:t>: f</w:t>
      </w:r>
      <w:r w:rsidR="003A3C2D">
        <w:t xml:space="preserve">orest ecosystems combine with other </w:t>
      </w:r>
      <w:r w:rsidR="00EF601D">
        <w:t>attributes</w:t>
      </w:r>
      <w:r>
        <w:t xml:space="preserve"> (such as </w:t>
      </w:r>
      <w:r w:rsidR="00993BB7">
        <w:t>historic structure</w:t>
      </w:r>
      <w:r w:rsidR="00B10E75">
        <w:t>s</w:t>
      </w:r>
      <w:r w:rsidR="00993BB7">
        <w:t xml:space="preserve"> and artefacts)</w:t>
      </w:r>
      <w:r w:rsidR="003A3C2D">
        <w:t xml:space="preserve"> to deliver benefit</w:t>
      </w:r>
      <w:r w:rsidR="00EF601D">
        <w:t>s</w:t>
      </w:r>
      <w:r w:rsidR="004F12DC">
        <w:t xml:space="preserve"> in the form of opportunities</w:t>
      </w:r>
      <w:r w:rsidR="00A132A0">
        <w:t xml:space="preserve"> to connect </w:t>
      </w:r>
      <w:r w:rsidR="004F12DC">
        <w:t>with culture and heritage</w:t>
      </w:r>
      <w:r w:rsidR="00993BB7">
        <w:t>.</w:t>
      </w:r>
      <w:r w:rsidR="00786B2A">
        <w:t xml:space="preserve"> However, forest ecosystems </w:t>
      </w:r>
      <w:r w:rsidR="00EF601D">
        <w:t>support and</w:t>
      </w:r>
      <w:r w:rsidR="00786B2A">
        <w:t xml:space="preserve"> </w:t>
      </w:r>
      <w:r w:rsidR="00EF601D">
        <w:t>enhance</w:t>
      </w:r>
      <w:r w:rsidR="00573997">
        <w:t xml:space="preserve"> </w:t>
      </w:r>
      <w:r w:rsidR="00A132A0">
        <w:t>connection</w:t>
      </w:r>
      <w:r w:rsidR="00573997">
        <w:t>s</w:t>
      </w:r>
      <w:r w:rsidR="00786B2A">
        <w:t xml:space="preserve">, allowing </w:t>
      </w:r>
      <w:r w:rsidR="00A132A0">
        <w:t>place-based experiences rather</w:t>
      </w:r>
      <w:r w:rsidR="001B4BDB">
        <w:t xml:space="preserve"> than </w:t>
      </w:r>
      <w:r w:rsidR="00A132A0">
        <w:t>preservation in</w:t>
      </w:r>
      <w:r w:rsidR="001B4BDB">
        <w:t xml:space="preserve"> museum</w:t>
      </w:r>
      <w:r w:rsidR="00A132A0">
        <w:t>s</w:t>
      </w:r>
      <w:r w:rsidR="001B4BDB">
        <w:t xml:space="preserve"> or other context</w:t>
      </w:r>
      <w:r w:rsidR="00A132A0">
        <w:t>s</w:t>
      </w:r>
      <w:r w:rsidR="001B4BDB">
        <w:t xml:space="preserve">. </w:t>
      </w:r>
    </w:p>
    <w:p w14:paraId="1E5980E3" w14:textId="403594B9" w:rsidR="00640097" w:rsidRDefault="0034696E" w:rsidP="00573997">
      <w:pPr>
        <w:pStyle w:val="Heading5"/>
      </w:pPr>
      <w:r>
        <w:t>Aboriginal cultural heritage</w:t>
      </w:r>
      <w:r w:rsidR="00AE4397">
        <w:t xml:space="preserve"> places</w:t>
      </w:r>
    </w:p>
    <w:p w14:paraId="50310F68" w14:textId="49034041" w:rsidR="0034696E" w:rsidRPr="009044B1" w:rsidRDefault="0034696E" w:rsidP="009044B1">
      <w:pPr>
        <w:pStyle w:val="BodyText"/>
      </w:pPr>
      <w:r>
        <w:t xml:space="preserve">In 2017 there were over </w:t>
      </w:r>
      <w:r w:rsidR="008805EA">
        <w:t xml:space="preserve">12,000 registered Aboriginal cultural heritage places in Victorian public forests and other crown land. This </w:t>
      </w:r>
      <w:r w:rsidR="00373AC4">
        <w:t>includes</w:t>
      </w:r>
      <w:r w:rsidR="008805EA">
        <w:t xml:space="preserve"> 8,</w:t>
      </w:r>
      <w:r w:rsidR="009044B1">
        <w:t>138</w:t>
      </w:r>
      <w:r w:rsidR="008805EA">
        <w:t xml:space="preserve"> registered heritage place</w:t>
      </w:r>
      <w:r w:rsidR="00373AC4">
        <w:t>s in parks and conservation reserves, over 1,2</w:t>
      </w:r>
      <w:r w:rsidR="009044B1">
        <w:t>87 in state forests and 2,712 on other Crown land.</w:t>
      </w:r>
      <w:r w:rsidR="009044B1">
        <w:rPr>
          <w:rStyle w:val="FootnoteReference"/>
        </w:rPr>
        <w:footnoteReference w:id="141"/>
      </w:r>
      <w:r w:rsidR="007659D7">
        <w:t xml:space="preserve"> Th</w:t>
      </w:r>
      <w:r w:rsidR="00D65FBD">
        <w:t xml:space="preserve">e number of registered sites has been increasing over time, with a </w:t>
      </w:r>
      <w:r w:rsidR="00AC43D7">
        <w:br/>
      </w:r>
      <w:r w:rsidR="00D65FBD">
        <w:t xml:space="preserve">5 per cent increase between 2012 and 2017. </w:t>
      </w:r>
      <w:r w:rsidR="00796DB3">
        <w:t xml:space="preserve">Common </w:t>
      </w:r>
      <w:r w:rsidR="009C1452">
        <w:t>components of places</w:t>
      </w:r>
      <w:r w:rsidR="00796DB3">
        <w:t xml:space="preserve"> include </w:t>
      </w:r>
      <w:r w:rsidR="005B5D3C">
        <w:t xml:space="preserve">artefact distribution, </w:t>
      </w:r>
      <w:r w:rsidR="00D91656">
        <w:t xml:space="preserve">scarred trees and hearths. </w:t>
      </w:r>
    </w:p>
    <w:p w14:paraId="2575A10C" w14:textId="63AC7A8B" w:rsidR="00393DD8" w:rsidRDefault="00226F79" w:rsidP="00640097">
      <w:pPr>
        <w:pStyle w:val="BodyText"/>
      </w:pPr>
      <w:r>
        <w:t xml:space="preserve">The value of forests to Traditional Owners and Aboriginal communities is not </w:t>
      </w:r>
      <w:r w:rsidR="00835FD5">
        <w:t>assessed</w:t>
      </w:r>
      <w:r>
        <w:t xml:space="preserve"> in this study</w:t>
      </w:r>
      <w:r w:rsidR="00835FD5">
        <w:t xml:space="preserve">. </w:t>
      </w:r>
      <w:r w:rsidR="000F3755">
        <w:t xml:space="preserve">Different types of ecosystem services can individually or collectively deliver cultural and economic value to Aboriginal communities. </w:t>
      </w:r>
      <w:r w:rsidRPr="00E32BF8">
        <w:t xml:space="preserve">The </w:t>
      </w:r>
      <w:r w:rsidR="009F3025">
        <w:t>Victorian Government’s forest</w:t>
      </w:r>
      <w:r w:rsidRPr="00E32BF8">
        <w:t xml:space="preserve"> modernisation program is partnering with Traditional Owners, as the original custodians of Victoria’s land and waters, to support and facilitate Traditional Owners to capture information about their values (including tangible and intangible values)</w:t>
      </w:r>
      <w:r>
        <w:t xml:space="preserve">. Ecosystem accounting is a developing field, and there is </w:t>
      </w:r>
      <w:r w:rsidR="007F2857">
        <w:t>potential</w:t>
      </w:r>
      <w:r>
        <w:t xml:space="preserve"> for cultural values to be incorporated into ecosystem accounting frameworks in Victoria in</w:t>
      </w:r>
      <w:r w:rsidR="00812857">
        <w:t xml:space="preserve"> the</w:t>
      </w:r>
      <w:r>
        <w:t xml:space="preserve"> </w:t>
      </w:r>
      <w:r w:rsidR="00E745FB">
        <w:t>future</w:t>
      </w:r>
      <w:r>
        <w:t>.</w:t>
      </w:r>
    </w:p>
    <w:p w14:paraId="04A73537" w14:textId="62975EB0" w:rsidR="00AE4397" w:rsidRDefault="00AE4397" w:rsidP="00573997">
      <w:pPr>
        <w:pStyle w:val="Heading5"/>
      </w:pPr>
      <w:r w:rsidRPr="00352E88">
        <w:t>Non-Aboriginal cultural heritage places</w:t>
      </w:r>
    </w:p>
    <w:p w14:paraId="4F7C5B5E" w14:textId="77777777" w:rsidR="0096208A" w:rsidRDefault="0096208A" w:rsidP="0096208A">
      <w:pPr>
        <w:pStyle w:val="BodyText"/>
      </w:pPr>
      <w:r>
        <w:t>As of 2017, there were over 3,600 non-Aboriginal heritage components (artefacts that exist at a particular place) at over 1,800 places in state forests and parks and conservation reserves.</w:t>
      </w:r>
      <w:r>
        <w:rPr>
          <w:rStyle w:val="FootnoteReference"/>
        </w:rPr>
        <w:footnoteReference w:id="142"/>
      </w:r>
      <w:r>
        <w:t xml:space="preserve"> The most common are components associated with mining and mineral processing with over 1,900 in parks and reserves and 950 in state forests. Forestry and timber industry components are the second most common, with 134 components in parks and reserves and 162 in state forests. </w:t>
      </w:r>
    </w:p>
    <w:p w14:paraId="5502EF72" w14:textId="6818622B" w:rsidR="00535955" w:rsidRDefault="00535955" w:rsidP="00535955">
      <w:pPr>
        <w:pStyle w:val="BodyText"/>
        <w:rPr>
          <w:lang w:eastAsia="en-AU"/>
        </w:rPr>
      </w:pPr>
      <w:r>
        <w:rPr>
          <w:lang w:eastAsia="en-AU"/>
        </w:rPr>
        <w:t>Non-Aboriginal heritage value has previously been estimated for Victoria’s parks.</w:t>
      </w:r>
      <w:r>
        <w:rPr>
          <w:rStyle w:val="FootnoteReference"/>
          <w:lang w:eastAsia="en-AU"/>
        </w:rPr>
        <w:footnoteReference w:id="143"/>
      </w:r>
      <w:r>
        <w:rPr>
          <w:lang w:eastAsia="en-AU"/>
        </w:rPr>
        <w:t xml:space="preserve"> Historic heritage is the primary purpose for a significant number of visitors to Victorian parks. This is reflected in the </w:t>
      </w:r>
      <w:r>
        <w:rPr>
          <w:lang w:eastAsia="en-AU"/>
        </w:rPr>
        <w:lastRenderedPageBreak/>
        <w:t xml:space="preserve">activities undertaken by visitors to parks, including visiting historic places. In 2009, 55 per cent of the population had visited a heritage place managed by Parks Victoria within the previous 12 months. </w:t>
      </w:r>
    </w:p>
    <w:p w14:paraId="340027C2" w14:textId="6E3695BE" w:rsidR="00CF3E68" w:rsidRPr="00CF3E68" w:rsidRDefault="00535955" w:rsidP="00CF3E68">
      <w:pPr>
        <w:pStyle w:val="BodyText"/>
        <w:rPr>
          <w:rStyle w:val="Heading3Char"/>
          <w:rFonts w:eastAsiaTheme="minorHAnsi" w:cs="Times New Roman"/>
          <w:b w:val="0"/>
          <w:color w:val="363534" w:themeColor="text1"/>
          <w:lang w:eastAsia="en-AU"/>
        </w:rPr>
      </w:pPr>
      <w:r>
        <w:rPr>
          <w:lang w:eastAsia="en-AU"/>
        </w:rPr>
        <w:t>A 2009 survey found that 60 per cent of Victorian households would support a yearly charge to maintain heritage places in parks.</w:t>
      </w:r>
      <w:r>
        <w:rPr>
          <w:rStyle w:val="FootnoteReference"/>
          <w:lang w:eastAsia="en-AU"/>
        </w:rPr>
        <w:footnoteReference w:id="144"/>
      </w:r>
      <w:r>
        <w:rPr>
          <w:lang w:eastAsia="en-AU"/>
        </w:rPr>
        <w:t xml:space="preserve"> These survey results have been used to estimate a value range for the maintenance of park-related heritage of $6-23 million per year. These estimates are thought to be a lower bound of the value people place on park-related heritage, as survey participants were only asked their willingness to pay $5, $10 or $20 once, rather than presenting higher bid values iteratively.</w:t>
      </w:r>
      <w:r w:rsidR="00405D16">
        <w:rPr>
          <w:lang w:eastAsia="en-AU"/>
        </w:rPr>
        <w:t xml:space="preserve"> However, i</w:t>
      </w:r>
      <w:r>
        <w:rPr>
          <w:lang w:eastAsia="en-AU"/>
        </w:rPr>
        <w:t xml:space="preserve">t is </w:t>
      </w:r>
      <w:r w:rsidR="006135EA">
        <w:rPr>
          <w:lang w:eastAsia="en-AU"/>
        </w:rPr>
        <w:t xml:space="preserve">also </w:t>
      </w:r>
      <w:r>
        <w:rPr>
          <w:lang w:eastAsia="en-AU"/>
        </w:rPr>
        <w:t>not clear whether the survey was designed to elicit a value for specific or generic historic heritage sites, whether the technical requirements for a robust stated preference method were met, or whether the participating households or respondents were representative of the Victorian population in order to extrapolate the results.</w:t>
      </w:r>
    </w:p>
    <w:p w14:paraId="77D6A214" w14:textId="1BD0CAC8" w:rsidR="00CF3E68" w:rsidRPr="00CF3E68" w:rsidRDefault="00CF3E68" w:rsidP="00CF3E68">
      <w:pPr>
        <w:pStyle w:val="Heading3"/>
        <w:rPr>
          <w:rStyle w:val="Heading3Char"/>
          <w:rFonts w:eastAsiaTheme="minorHAnsi"/>
          <w:b/>
        </w:rPr>
      </w:pPr>
      <w:bookmarkStart w:id="254" w:name="_Toc25932897"/>
      <w:r>
        <w:rPr>
          <w:rStyle w:val="Heading3Char"/>
          <w:rFonts w:eastAsiaTheme="minorHAnsi" w:cs="Times New Roman"/>
          <w:b/>
          <w:color w:val="363534" w:themeColor="text1"/>
        </w:rPr>
        <w:t>Amenity</w:t>
      </w:r>
      <w:bookmarkEnd w:id="254"/>
    </w:p>
    <w:p w14:paraId="5F463898" w14:textId="390E4553" w:rsidR="005416DC" w:rsidRDefault="005416DC" w:rsidP="00CF3E68">
      <w:pPr>
        <w:pStyle w:val="Heading4"/>
      </w:pPr>
      <w:r>
        <w:t xml:space="preserve">Description of </w:t>
      </w:r>
      <w:r w:rsidR="00E678E0">
        <w:t xml:space="preserve">ecosystem </w:t>
      </w:r>
      <w:r>
        <w:t>service</w:t>
      </w:r>
    </w:p>
    <w:p w14:paraId="54089E40" w14:textId="48A4FB99" w:rsidR="00BC6A04" w:rsidRPr="00B6057B" w:rsidRDefault="00A82CA2" w:rsidP="00BC6A04">
      <w:pPr>
        <w:pStyle w:val="BodyText"/>
      </w:pPr>
      <w:r>
        <w:t>Forests in Victorian RFA regions</w:t>
      </w:r>
      <w:r w:rsidR="00463E3A" w:rsidRPr="00B6057B">
        <w:t xml:space="preserve"> provide </w:t>
      </w:r>
      <w:r w:rsidR="00E37613" w:rsidRPr="00B6057B">
        <w:t xml:space="preserve">amenity </w:t>
      </w:r>
      <w:r w:rsidR="008871BD" w:rsidRPr="00B6057B">
        <w:t>services to surrounding residents, enabling a range of personal and community benefits. This include</w:t>
      </w:r>
      <w:r w:rsidR="00696B43">
        <w:t>s</w:t>
      </w:r>
      <w:r w:rsidR="008871BD" w:rsidRPr="00B6057B">
        <w:t xml:space="preserve"> both use value from having closer proximity to access forests</w:t>
      </w:r>
      <w:r w:rsidR="00B6057B">
        <w:t xml:space="preserve"> or</w:t>
      </w:r>
      <w:r w:rsidR="008871BD" w:rsidRPr="00B6057B">
        <w:t xml:space="preserve"> gaining health and enjoyment benefits from viewing forests, as well as non-use value </w:t>
      </w:r>
      <w:r w:rsidR="004A095E" w:rsidRPr="00B6057B">
        <w:t xml:space="preserve">from knowing that forest ecosystems are nearby. </w:t>
      </w:r>
      <w:r w:rsidR="008871BD" w:rsidRPr="00B6057B">
        <w:t xml:space="preserve"> </w:t>
      </w:r>
    </w:p>
    <w:p w14:paraId="7F508B92" w14:textId="5143773C" w:rsidR="00BC6A04" w:rsidRPr="00BC6A04" w:rsidRDefault="004A095E" w:rsidP="00BC6A04">
      <w:pPr>
        <w:pStyle w:val="BodyText"/>
      </w:pPr>
      <w:r w:rsidRPr="00B6057B">
        <w:t>I</w:t>
      </w:r>
      <w:r w:rsidR="00BF666A">
        <w:t xml:space="preserve">n some cases, </w:t>
      </w:r>
      <w:r w:rsidR="00CB7281" w:rsidRPr="00B6057B">
        <w:t xml:space="preserve">ecosystems </w:t>
      </w:r>
      <w:r w:rsidR="00BF666A">
        <w:t xml:space="preserve">may </w:t>
      </w:r>
      <w:r w:rsidR="00BC2B40">
        <w:t>also generate</w:t>
      </w:r>
      <w:r w:rsidR="00CB7281" w:rsidRPr="00B6057B">
        <w:t xml:space="preserve"> </w:t>
      </w:r>
      <w:r w:rsidR="00CC6CD5" w:rsidRPr="00B6057B">
        <w:t>dis-</w:t>
      </w:r>
      <w:r w:rsidR="005B45FC" w:rsidRPr="00B6057B">
        <w:t xml:space="preserve">amenity </w:t>
      </w:r>
      <w:r w:rsidR="00BC2B40">
        <w:t xml:space="preserve">for </w:t>
      </w:r>
      <w:r w:rsidR="00CC6CD5" w:rsidRPr="00B6057B">
        <w:t>surrounding residents</w:t>
      </w:r>
      <w:r w:rsidR="005B45FC" w:rsidRPr="00B6057B">
        <w:t>.</w:t>
      </w:r>
      <w:r w:rsidR="00E72A32" w:rsidRPr="00B6057B">
        <w:t xml:space="preserve"> This occur</w:t>
      </w:r>
      <w:r w:rsidR="00B6057B" w:rsidRPr="00B6057B">
        <w:t>s</w:t>
      </w:r>
      <w:r w:rsidR="00E72A32" w:rsidRPr="00B6057B">
        <w:t xml:space="preserve"> when </w:t>
      </w:r>
      <w:r w:rsidR="00B6057B" w:rsidRPr="00B6057B">
        <w:t>there are negative externalities associated with the ecosystem</w:t>
      </w:r>
      <w:r w:rsidR="00875477">
        <w:t xml:space="preserve"> or human interaction with an ecosystem</w:t>
      </w:r>
      <w:r w:rsidR="00B6057B" w:rsidRPr="00B6057B">
        <w:t>. For example, congestion associated with visitation to a popular area of forest could reduce amenity for surrounding residents</w:t>
      </w:r>
      <w:r w:rsidR="00232169">
        <w:t>,</w:t>
      </w:r>
      <w:r w:rsidR="00D31B23">
        <w:rPr>
          <w:rStyle w:val="FootnoteReference"/>
        </w:rPr>
        <w:footnoteReference w:id="145"/>
      </w:r>
      <w:r w:rsidR="00232169">
        <w:t xml:space="preserve"> as could an abundance of particular species such as mosquitos</w:t>
      </w:r>
      <w:r w:rsidR="00B6057B" w:rsidRPr="00B6057B">
        <w:t>.</w:t>
      </w:r>
      <w:r w:rsidR="007F2B3D">
        <w:t xml:space="preserve"> This is why </w:t>
      </w:r>
      <w:r w:rsidR="00006C0B">
        <w:t>valuation methods</w:t>
      </w:r>
      <w:r w:rsidR="00C92D9B">
        <w:t>,</w:t>
      </w:r>
      <w:r w:rsidR="00006C0B">
        <w:t xml:space="preserve"> </w:t>
      </w:r>
      <w:r w:rsidR="00C92D9B">
        <w:t xml:space="preserve">such as hedonic modelling (discussed further below), </w:t>
      </w:r>
      <w:r w:rsidR="00F97737">
        <w:t xml:space="preserve">may generate negative values for ecosystem amenity. </w:t>
      </w:r>
    </w:p>
    <w:p w14:paraId="01EC400F" w14:textId="367B4FD0" w:rsidR="00B25ED5" w:rsidRPr="0047488B" w:rsidRDefault="0047488B" w:rsidP="00A02327">
      <w:pPr>
        <w:pStyle w:val="BodyText"/>
      </w:pPr>
      <w:r w:rsidRPr="0047488B">
        <w:t>In 2013,</w:t>
      </w:r>
      <w:r>
        <w:t xml:space="preserve"> there were 38,000 immediate neighbours </w:t>
      </w:r>
      <w:r w:rsidR="00DC043E">
        <w:t>to national and state parks and 47,000 immediate neighbours to conservation reserves</w:t>
      </w:r>
      <w:r w:rsidR="002A69FB">
        <w:t xml:space="preserve"> – a total of 85,000 immediate neighbours.</w:t>
      </w:r>
      <w:r w:rsidR="002A69FB">
        <w:rPr>
          <w:rStyle w:val="FootnoteReference"/>
        </w:rPr>
        <w:footnoteReference w:id="146"/>
      </w:r>
      <w:r w:rsidR="00A05934">
        <w:t xml:space="preserve"> Much of the </w:t>
      </w:r>
      <w:r w:rsidR="00FA268F">
        <w:t xml:space="preserve">area of </w:t>
      </w:r>
      <w:r w:rsidR="00A05934">
        <w:t xml:space="preserve">parks and conservation reserves adjacent to properties </w:t>
      </w:r>
      <w:r w:rsidR="00FA268F">
        <w:t>is</w:t>
      </w:r>
      <w:r w:rsidR="00A05934">
        <w:t xml:space="preserve"> forested. </w:t>
      </w:r>
      <w:r w:rsidR="00560319">
        <w:t xml:space="preserve">The number of immediate neighbours to state forests or forest on private land </w:t>
      </w:r>
      <w:r w:rsidR="002D688C">
        <w:t xml:space="preserve">has not been quantified. </w:t>
      </w:r>
    </w:p>
    <w:p w14:paraId="6AD633A4" w14:textId="1A2A562D" w:rsidR="00C76A0D" w:rsidRDefault="00C76A0D" w:rsidP="00B25ED5">
      <w:pPr>
        <w:pStyle w:val="BodyText"/>
      </w:pPr>
      <w:r>
        <w:t xml:space="preserve">The value of amenity benefits from forests has not been estimated for this study. However, </w:t>
      </w:r>
      <w:r w:rsidR="00B1747F">
        <w:t xml:space="preserve">potential valuation approaches and </w:t>
      </w:r>
      <w:r w:rsidR="00745DF8">
        <w:t>related</w:t>
      </w:r>
      <w:r w:rsidR="00B1747F">
        <w:t xml:space="preserve"> studies are discussed below.</w:t>
      </w:r>
      <w:r w:rsidR="00FA268F" w:rsidRPr="00FA268F">
        <w:t xml:space="preserve"> </w:t>
      </w:r>
      <w:r w:rsidR="00745DF8">
        <w:t xml:space="preserve">This is a potential area for future research. </w:t>
      </w:r>
      <w:r w:rsidR="00B1747F">
        <w:t xml:space="preserve"> </w:t>
      </w:r>
    </w:p>
    <w:p w14:paraId="5F621E3E" w14:textId="1022BE84" w:rsidR="00B25ED5" w:rsidRDefault="00103789" w:rsidP="00B25ED5">
      <w:pPr>
        <w:pStyle w:val="BodyText"/>
      </w:pPr>
      <w:r>
        <w:t>A common</w:t>
      </w:r>
      <w:r w:rsidR="00B25ED5" w:rsidRPr="00BC6A04">
        <w:t xml:space="preserve"> </w:t>
      </w:r>
      <w:r w:rsidR="00397917">
        <w:t xml:space="preserve">revealed preference technique </w:t>
      </w:r>
      <w:r>
        <w:t>for valuing</w:t>
      </w:r>
      <w:r w:rsidR="00B25ED5" w:rsidRPr="00BC6A04">
        <w:t xml:space="preserve"> amenity is hedonic </w:t>
      </w:r>
      <w:r w:rsidR="00415251">
        <w:t>modelling</w:t>
      </w:r>
      <w:r w:rsidR="00B25ED5">
        <w:t xml:space="preserve">. Hedonic modelling exploits the fact that some market goods </w:t>
      </w:r>
      <w:r w:rsidR="00BD3213">
        <w:t xml:space="preserve">(such as houses) </w:t>
      </w:r>
      <w:r w:rsidR="00B25ED5">
        <w:t>comprise a number of attributes that include non-market elements.</w:t>
      </w:r>
      <w:r w:rsidR="00B25ED5">
        <w:rPr>
          <w:rStyle w:val="FootnoteReference"/>
        </w:rPr>
        <w:footnoteReference w:id="147"/>
      </w:r>
      <w:r w:rsidR="0089252A">
        <w:t xml:space="preserve"> </w:t>
      </w:r>
      <w:r w:rsidR="00415251">
        <w:t>Hedonic modelling</w:t>
      </w:r>
      <w:r w:rsidR="0089252A">
        <w:t xml:space="preserve"> </w:t>
      </w:r>
      <w:r w:rsidR="00B25ED5" w:rsidRPr="00BC6A04">
        <w:t xml:space="preserve">compares </w:t>
      </w:r>
      <w:r w:rsidR="00BD3213">
        <w:t xml:space="preserve">property </w:t>
      </w:r>
      <w:r w:rsidR="00B25ED5" w:rsidRPr="00BC6A04">
        <w:t>price</w:t>
      </w:r>
      <w:r w:rsidR="00415251">
        <w:t>s</w:t>
      </w:r>
      <w:r w:rsidR="00BD3213">
        <w:t xml:space="preserve"> or land value</w:t>
      </w:r>
      <w:r w:rsidR="00B25ED5" w:rsidRPr="00BC6A04">
        <w:t xml:space="preserve"> between </w:t>
      </w:r>
      <w:r w:rsidR="00BD3213">
        <w:t>properties</w:t>
      </w:r>
      <w:r w:rsidR="00B25ED5" w:rsidRPr="00BC6A04">
        <w:t xml:space="preserve"> that are in close proximity to </w:t>
      </w:r>
      <w:r w:rsidR="0089252A">
        <w:t>an attribute (such as a forest)</w:t>
      </w:r>
      <w:r w:rsidR="00B25ED5" w:rsidRPr="00BC6A04">
        <w:t xml:space="preserve"> </w:t>
      </w:r>
      <w:r w:rsidR="00BD3213">
        <w:t>and</w:t>
      </w:r>
      <w:r w:rsidR="00B25ED5" w:rsidRPr="00BC6A04">
        <w:t xml:space="preserve"> those that are not, </w:t>
      </w:r>
      <w:r w:rsidR="008B18CB">
        <w:t>controlling for</w:t>
      </w:r>
      <w:r w:rsidR="00B25ED5" w:rsidRPr="00BC6A04">
        <w:t xml:space="preserve"> other </w:t>
      </w:r>
      <w:r w:rsidR="00B25ED5" w:rsidRPr="00BC6A04">
        <w:lastRenderedPageBreak/>
        <w:t>factors</w:t>
      </w:r>
      <w:r w:rsidR="00BD3213">
        <w:t xml:space="preserve"> </w:t>
      </w:r>
      <w:r w:rsidR="00B25ED5" w:rsidRPr="00BC6A04">
        <w:t xml:space="preserve">such as </w:t>
      </w:r>
      <w:r w:rsidR="00BD3213">
        <w:t>dwelling and property</w:t>
      </w:r>
      <w:r w:rsidR="00B25ED5" w:rsidRPr="00BC6A04">
        <w:t xml:space="preserve"> features, transport, schools and other influences on </w:t>
      </w:r>
      <w:r w:rsidR="0089252A">
        <w:t>house</w:t>
      </w:r>
      <w:r w:rsidR="00B25ED5" w:rsidRPr="00BC6A04">
        <w:t xml:space="preserve"> price. </w:t>
      </w:r>
      <w:r w:rsidR="0089252A">
        <w:t xml:space="preserve">The </w:t>
      </w:r>
      <w:r w:rsidR="00C76A0D">
        <w:t xml:space="preserve">price </w:t>
      </w:r>
      <w:r w:rsidR="0089252A">
        <w:t>difference</w:t>
      </w:r>
      <w:r w:rsidR="00C76A0D">
        <w:t xml:space="preserve"> </w:t>
      </w:r>
      <w:r w:rsidR="0089252A">
        <w:t xml:space="preserve">represents the </w:t>
      </w:r>
      <w:r w:rsidR="00C76A0D">
        <w:t xml:space="preserve">amenity </w:t>
      </w:r>
      <w:r w:rsidR="0089252A">
        <w:t xml:space="preserve">value </w:t>
      </w:r>
      <w:r w:rsidR="00BD3213">
        <w:t>of</w:t>
      </w:r>
      <w:r w:rsidR="00C76A0D">
        <w:t xml:space="preserve"> living </w:t>
      </w:r>
      <w:r w:rsidR="00BD3213">
        <w:t>closer to</w:t>
      </w:r>
      <w:r w:rsidR="00C76A0D">
        <w:t xml:space="preserve"> a forest. </w:t>
      </w:r>
    </w:p>
    <w:p w14:paraId="49ED962E" w14:textId="77777777" w:rsidR="00BD3213" w:rsidRDefault="00397917" w:rsidP="00A02327">
      <w:pPr>
        <w:pStyle w:val="BodyText"/>
      </w:pPr>
      <w:r>
        <w:t xml:space="preserve">Stated preference techniques (such as willingness to pay studies) could also be used to estimate amenity value. However, revealed preference techniques are generally considered more objective and are preferred where feasible.  </w:t>
      </w:r>
    </w:p>
    <w:p w14:paraId="5CB8A5F7" w14:textId="66C6281C" w:rsidR="003F740E" w:rsidRDefault="00C33B52" w:rsidP="00A02327">
      <w:pPr>
        <w:pStyle w:val="BodyText"/>
      </w:pPr>
      <w:r>
        <w:t xml:space="preserve">Because amenity value </w:t>
      </w:r>
      <w:r w:rsidR="002967CF">
        <w:t>is likely to vary by location, Australia</w:t>
      </w:r>
      <w:r w:rsidR="00924F79">
        <w:t>n (</w:t>
      </w:r>
      <w:r w:rsidR="00103789">
        <w:t xml:space="preserve">and </w:t>
      </w:r>
      <w:r w:rsidR="00924F79">
        <w:t>preferably Victorian)</w:t>
      </w:r>
      <w:r w:rsidR="002967CF">
        <w:t xml:space="preserve"> </w:t>
      </w:r>
      <w:r w:rsidR="00883909">
        <w:t xml:space="preserve">estimates are needed. </w:t>
      </w:r>
      <w:r w:rsidR="00924F79">
        <w:t>Several</w:t>
      </w:r>
      <w:r w:rsidR="00883909">
        <w:t xml:space="preserve"> studies have estimated the amenity value of </w:t>
      </w:r>
      <w:r w:rsidR="00924F79">
        <w:t xml:space="preserve">household </w:t>
      </w:r>
      <w:r w:rsidR="00883909">
        <w:t>proximity to parks or forests</w:t>
      </w:r>
      <w:r w:rsidR="00924F79">
        <w:t xml:space="preserve"> in Victoria</w:t>
      </w:r>
      <w:r w:rsidR="00883909">
        <w:t>.</w:t>
      </w:r>
      <w:r w:rsidR="00E23A65">
        <w:t xml:space="preserve"> Although studies have yielded mixed results, on the whole they suggest there is some positive amenity benefit from living near forests. </w:t>
      </w:r>
    </w:p>
    <w:p w14:paraId="218CAAB4" w14:textId="04DBAE39" w:rsidR="00146C35" w:rsidRDefault="00D907BB" w:rsidP="00A02327">
      <w:pPr>
        <w:pStyle w:val="ListBullet"/>
      </w:pPr>
      <w:r>
        <w:t>A</w:t>
      </w:r>
      <w:r w:rsidR="00146C35">
        <w:t xml:space="preserve"> 2013</w:t>
      </w:r>
      <w:r>
        <w:t xml:space="preserve"> study estimated that, for lifestyle properties</w:t>
      </w:r>
      <w:r w:rsidR="00F72AE1">
        <w:t xml:space="preserve"> in central Victoria</w:t>
      </w:r>
      <w:r w:rsidR="006721EA">
        <w:t>,</w:t>
      </w:r>
      <w:r w:rsidR="00F72AE1">
        <w:rPr>
          <w:rStyle w:val="FootnoteReference"/>
        </w:rPr>
        <w:footnoteReference w:id="148"/>
      </w:r>
      <w:r w:rsidR="00ED6A5E">
        <w:t xml:space="preserve"> moving 1 kilometre closer to </w:t>
      </w:r>
      <w:r w:rsidR="00D80CB8">
        <w:t>a national</w:t>
      </w:r>
      <w:r w:rsidR="0017525C">
        <w:t xml:space="preserve">, </w:t>
      </w:r>
      <w:r w:rsidR="00D80CB8">
        <w:t>state</w:t>
      </w:r>
      <w:r w:rsidR="00ED6A5E">
        <w:t xml:space="preserve"> </w:t>
      </w:r>
      <w:r w:rsidR="0017525C">
        <w:t xml:space="preserve">or regional </w:t>
      </w:r>
      <w:r w:rsidR="00ED6A5E">
        <w:t xml:space="preserve">park increases the </w:t>
      </w:r>
      <w:r w:rsidR="005F3A99">
        <w:t xml:space="preserve">value of a median property </w:t>
      </w:r>
      <w:r w:rsidR="009F735A">
        <w:t xml:space="preserve">by </w:t>
      </w:r>
      <w:r w:rsidR="00EB1CE8">
        <w:t>$3,535</w:t>
      </w:r>
      <w:r w:rsidR="00232287">
        <w:t xml:space="preserve"> per hectare</w:t>
      </w:r>
      <w:r w:rsidR="00D9044C">
        <w:t>.</w:t>
      </w:r>
      <w:r w:rsidR="00D9044C">
        <w:rPr>
          <w:rStyle w:val="FootnoteReference"/>
        </w:rPr>
        <w:footnoteReference w:id="149"/>
      </w:r>
    </w:p>
    <w:p w14:paraId="241F93BA" w14:textId="2986D00E" w:rsidR="005C15A8" w:rsidRDefault="008569F5" w:rsidP="00556960">
      <w:pPr>
        <w:pStyle w:val="ListBullet"/>
      </w:pPr>
      <w:r>
        <w:t>A</w:t>
      </w:r>
      <w:r w:rsidR="00505F06">
        <w:t xml:space="preserve"> 201</w:t>
      </w:r>
      <w:r w:rsidR="00001841">
        <w:t>5</w:t>
      </w:r>
      <w:r>
        <w:t xml:space="preserve"> study found that</w:t>
      </w:r>
      <w:r w:rsidR="00505F06">
        <w:t>,</w:t>
      </w:r>
      <w:r w:rsidR="00584174">
        <w:t xml:space="preserve"> for lifestyle and farming properties in central Victoria</w:t>
      </w:r>
      <w:r w:rsidR="00D80CB8">
        <w:t xml:space="preserve">, </w:t>
      </w:r>
      <w:r w:rsidR="00851901">
        <w:t>distance to a national, state o</w:t>
      </w:r>
      <w:r w:rsidR="00D1680B">
        <w:t>r</w:t>
      </w:r>
      <w:r w:rsidR="00851901">
        <w:t xml:space="preserve"> region</w:t>
      </w:r>
      <w:r w:rsidR="00D1680B">
        <w:t>al</w:t>
      </w:r>
      <w:r w:rsidR="00851901">
        <w:t xml:space="preserve"> park has no effect on property value. </w:t>
      </w:r>
      <w:r w:rsidR="00556960">
        <w:t>Th</w:t>
      </w:r>
      <w:r w:rsidR="00D1680B">
        <w:t>is finding was unexpected, and the</w:t>
      </w:r>
      <w:r w:rsidR="00556960">
        <w:t xml:space="preserve"> study speculated that this could be because </w:t>
      </w:r>
      <w:r w:rsidR="00851901">
        <w:t xml:space="preserve">parks are </w:t>
      </w:r>
      <w:r w:rsidR="00D1680B">
        <w:t xml:space="preserve">often </w:t>
      </w:r>
      <w:r w:rsidR="00851901">
        <w:t>located on rise, hill,</w:t>
      </w:r>
      <w:r w:rsidR="00556960">
        <w:t xml:space="preserve"> </w:t>
      </w:r>
      <w:r w:rsidR="00851901">
        <w:t>or mountain landforms</w:t>
      </w:r>
      <w:r w:rsidR="00556960">
        <w:t xml:space="preserve">, </w:t>
      </w:r>
      <w:r w:rsidR="00851901">
        <w:t>and the effect of landform is already</w:t>
      </w:r>
      <w:r w:rsidR="00556960">
        <w:t xml:space="preserve"> </w:t>
      </w:r>
      <w:r w:rsidR="00851901">
        <w:t>incorporated into the model.</w:t>
      </w:r>
      <w:r w:rsidR="00001841">
        <w:rPr>
          <w:rStyle w:val="FootnoteReference"/>
        </w:rPr>
        <w:footnoteReference w:id="150"/>
      </w:r>
    </w:p>
    <w:p w14:paraId="29AF32CD" w14:textId="33E86747" w:rsidR="005C15A8" w:rsidRDefault="00CF2890" w:rsidP="00A02327">
      <w:pPr>
        <w:pStyle w:val="ListBullet"/>
      </w:pPr>
      <w:r>
        <w:t xml:space="preserve">In 2015, a study of the Barmah-Millewa </w:t>
      </w:r>
      <w:r w:rsidR="00C432AB">
        <w:t>forest found that, for an average property 10 kil</w:t>
      </w:r>
      <w:r w:rsidR="000F229C">
        <w:t>o</w:t>
      </w:r>
      <w:r w:rsidR="00C432AB">
        <w:t>metres away from a f</w:t>
      </w:r>
      <w:r w:rsidR="00002C9D">
        <w:t>orest</w:t>
      </w:r>
      <w:r w:rsidR="00227E64">
        <w:t>, moving 1 kilometre closer increases the property price by $2,000.</w:t>
      </w:r>
      <w:r w:rsidR="005C15A8">
        <w:rPr>
          <w:rStyle w:val="FootnoteReference"/>
        </w:rPr>
        <w:footnoteReference w:id="151"/>
      </w:r>
      <w:r w:rsidR="00227E64">
        <w:t xml:space="preserve"> </w:t>
      </w:r>
    </w:p>
    <w:p w14:paraId="0C9C00A2" w14:textId="7343A066" w:rsidR="005A2E86" w:rsidRDefault="00924F79" w:rsidP="005A2E86">
      <w:pPr>
        <w:pStyle w:val="ListBullet"/>
      </w:pPr>
      <w:r>
        <w:t xml:space="preserve">In 2015, a DELWP and Parks Victoria study </w:t>
      </w:r>
      <w:r w:rsidR="00C41CFF">
        <w:t>estimated the amenity value of Melbourne’s urban and peri-urban parks</w:t>
      </w:r>
      <w:r w:rsidR="00A06A51">
        <w:t xml:space="preserve"> at </w:t>
      </w:r>
      <w:r w:rsidR="00C41CFF">
        <w:t>$326</w:t>
      </w:r>
      <w:r w:rsidR="004342A1">
        <w:t xml:space="preserve"> million to </w:t>
      </w:r>
      <w:r w:rsidR="00A860D1">
        <w:t>$</w:t>
      </w:r>
      <w:r w:rsidR="00C41CFF">
        <w:t>438 million</w:t>
      </w:r>
      <w:r w:rsidR="00A06A51">
        <w:t>, or $21</w:t>
      </w:r>
      <w:r w:rsidR="004342A1">
        <w:t xml:space="preserve"> million to $</w:t>
      </w:r>
      <w:r w:rsidR="00A06A51">
        <w:t xml:space="preserve">28 million per year. The study also suggested </w:t>
      </w:r>
      <w:r w:rsidR="006C4C7B">
        <w:t>the amenity value associated with the Greater Bendigo National Park could be around $17 million.</w:t>
      </w:r>
      <w:r w:rsidR="006C4C7B">
        <w:rPr>
          <w:rStyle w:val="FootnoteReference"/>
        </w:rPr>
        <w:footnoteReference w:id="152"/>
      </w:r>
      <w:r w:rsidR="006C4C7B">
        <w:t xml:space="preserve"> </w:t>
      </w:r>
    </w:p>
    <w:p w14:paraId="31C97DBE" w14:textId="1DBD8E8D" w:rsidR="0065613B" w:rsidRDefault="00D82555" w:rsidP="005A2E86">
      <w:pPr>
        <w:pStyle w:val="ListBullet"/>
      </w:pPr>
      <w:r>
        <w:t xml:space="preserve">In 2018, </w:t>
      </w:r>
      <w:r w:rsidR="005A06AC">
        <w:t>a</w:t>
      </w:r>
      <w:r w:rsidR="006C4C7B">
        <w:t>n</w:t>
      </w:r>
      <w:r w:rsidR="005A06AC">
        <w:t xml:space="preserve"> </w:t>
      </w:r>
      <w:r>
        <w:t xml:space="preserve">Infrastructure Victoria </w:t>
      </w:r>
      <w:r w:rsidR="006C4C7B">
        <w:t xml:space="preserve">study </w:t>
      </w:r>
      <w:r w:rsidR="005A06AC">
        <w:t>found</w:t>
      </w:r>
      <w:r w:rsidR="0081452C">
        <w:t xml:space="preserve"> that, in regional areas, proximity to all types of parks has a positive impact on house prices.</w:t>
      </w:r>
      <w:r w:rsidR="0081452C">
        <w:rPr>
          <w:rStyle w:val="FootnoteReference"/>
        </w:rPr>
        <w:footnoteReference w:id="153"/>
      </w:r>
      <w:r w:rsidR="0081452C">
        <w:t xml:space="preserve"> Although regional, state and national parks (which would contain forests) have less amenity value than community and cultural parks.</w:t>
      </w:r>
      <w:r w:rsidR="0086483D">
        <w:t xml:space="preserve"> </w:t>
      </w:r>
      <w:r w:rsidR="00244B0D">
        <w:t>The average difference in prices between houses close to a park (first percentile distance) to further away (median distance) ranges from $8,000 to $86,000.</w:t>
      </w:r>
      <w:r w:rsidR="0065613B">
        <w:t xml:space="preserve"> </w:t>
      </w:r>
    </w:p>
    <w:p w14:paraId="74DAFD1C" w14:textId="77777777" w:rsidR="00A02327" w:rsidRPr="003B30FB" w:rsidRDefault="00A02327" w:rsidP="00A02327">
      <w:pPr>
        <w:pStyle w:val="BodyText"/>
      </w:pPr>
    </w:p>
    <w:p w14:paraId="407C3AB2" w14:textId="77777777" w:rsidR="00A02327" w:rsidRDefault="00A02327">
      <w:pPr>
        <w:rPr>
          <w:b/>
          <w:bCs/>
          <w:iCs/>
          <w:color w:val="00B2A9" w:themeColor="text2"/>
          <w:kern w:val="20"/>
          <w:sz w:val="24"/>
          <w:szCs w:val="28"/>
        </w:rPr>
      </w:pPr>
      <w:r>
        <w:br w:type="page"/>
      </w:r>
    </w:p>
    <w:p w14:paraId="4664BA7E" w14:textId="19BB86E5" w:rsidR="00D71E66" w:rsidRDefault="00D71E66" w:rsidP="00352E88">
      <w:pPr>
        <w:pStyle w:val="Heading3"/>
      </w:pPr>
      <w:bookmarkStart w:id="256" w:name="_Toc20846273"/>
      <w:bookmarkStart w:id="257" w:name="_Toc25932898"/>
      <w:r>
        <w:lastRenderedPageBreak/>
        <w:t xml:space="preserve">Education and </w:t>
      </w:r>
      <w:r w:rsidR="00226F79">
        <w:t>knowledge</w:t>
      </w:r>
      <w:bookmarkEnd w:id="256"/>
      <w:bookmarkEnd w:id="257"/>
    </w:p>
    <w:p w14:paraId="5E3569F3" w14:textId="34E5F63A" w:rsidR="00D71E66" w:rsidRDefault="00D71E66" w:rsidP="00352E88">
      <w:pPr>
        <w:pStyle w:val="Heading4"/>
      </w:pPr>
      <w:r>
        <w:t xml:space="preserve">Description of </w:t>
      </w:r>
      <w:r w:rsidR="00E678E0">
        <w:t>ecosystem service</w:t>
      </w:r>
    </w:p>
    <w:p w14:paraId="422E8298" w14:textId="76729AB4" w:rsidR="00D71E66" w:rsidRPr="006D488B" w:rsidRDefault="00372CB5" w:rsidP="00D71E66">
      <w:pPr>
        <w:pStyle w:val="BodyText"/>
      </w:pPr>
      <w:r>
        <w:t>F</w:t>
      </w:r>
      <w:r w:rsidR="00D43577">
        <w:t>orests</w:t>
      </w:r>
      <w:r>
        <w:t xml:space="preserve"> in Victorian RFA regions</w:t>
      </w:r>
      <w:r w:rsidR="00D71E66" w:rsidRPr="006D488B">
        <w:t xml:space="preserve"> provide unique ecosystems </w:t>
      </w:r>
      <w:r>
        <w:t xml:space="preserve">that are inputs </w:t>
      </w:r>
      <w:r w:rsidR="00D71E66" w:rsidRPr="006D488B">
        <w:t>to research and education activities</w:t>
      </w:r>
      <w:r w:rsidR="00D43577">
        <w:t xml:space="preserve">. </w:t>
      </w:r>
      <w:r w:rsidR="00184B65">
        <w:t>This</w:t>
      </w:r>
      <w:r>
        <w:t xml:space="preserve"> is used by the education and research sectors, and</w:t>
      </w:r>
      <w:r w:rsidR="00D43577">
        <w:t xml:space="preserve"> directly benefit</w:t>
      </w:r>
      <w:r w:rsidR="00F12309">
        <w:t>s</w:t>
      </w:r>
      <w:r w:rsidR="00D43577">
        <w:t xml:space="preserve"> people who vi</w:t>
      </w:r>
      <w:r w:rsidR="00184B65">
        <w:t>sit or study forests for education and research purposes</w:t>
      </w:r>
      <w:r w:rsidR="00100BE7">
        <w:t>.</w:t>
      </w:r>
      <w:r w:rsidR="00D71E66" w:rsidRPr="006D488B">
        <w:t xml:space="preserve"> Victorian, </w:t>
      </w:r>
      <w:r w:rsidR="00F12309">
        <w:t>Australian</w:t>
      </w:r>
      <w:r w:rsidR="00D71E66" w:rsidRPr="006D488B">
        <w:t xml:space="preserve"> and global communities benefit from</w:t>
      </w:r>
      <w:r w:rsidR="00F12309">
        <w:t xml:space="preserve"> education and</w:t>
      </w:r>
      <w:r w:rsidR="00D71E66" w:rsidRPr="006D488B">
        <w:t xml:space="preserve"> research outcomes (through progress in knowledge or </w:t>
      </w:r>
      <w:r w:rsidR="00F12309">
        <w:t>technology</w:t>
      </w:r>
      <w:r w:rsidR="00D71E66" w:rsidRPr="006D488B">
        <w:t>).</w:t>
      </w:r>
    </w:p>
    <w:p w14:paraId="0D54C99A" w14:textId="11CD6CDC" w:rsidR="00D71E66" w:rsidRDefault="00F12309" w:rsidP="00D71E66">
      <w:pPr>
        <w:pStyle w:val="BodyText"/>
      </w:pPr>
      <w:r>
        <w:t>Forests</w:t>
      </w:r>
      <w:r w:rsidR="00D71E66">
        <w:t xml:space="preserve"> provide a wide range of opportunities for research</w:t>
      </w:r>
      <w:r w:rsidR="00100BE7">
        <w:t>,</w:t>
      </w:r>
      <w:r w:rsidR="00D71E66">
        <w:t xml:space="preserve"> and the knowledge gained from </w:t>
      </w:r>
      <w:r>
        <w:t>forests</w:t>
      </w:r>
      <w:r w:rsidR="00D71E66">
        <w:t xml:space="preserve"> contributes to the broader knowledge of the community about nature</w:t>
      </w:r>
      <w:r w:rsidR="006A63BA">
        <w:t>, culture and heritage</w:t>
      </w:r>
      <w:r w:rsidR="00D71E66">
        <w:t xml:space="preserve">. </w:t>
      </w:r>
      <w:r w:rsidR="00FE41B1">
        <w:t>Land managers, such as DELWP and Parks Victoria</w:t>
      </w:r>
      <w:r>
        <w:t xml:space="preserve">, </w:t>
      </w:r>
      <w:r w:rsidR="00D71E66">
        <w:t>recognis</w:t>
      </w:r>
      <w:r>
        <w:t>e</w:t>
      </w:r>
      <w:r w:rsidR="00D71E66">
        <w:t xml:space="preserve"> the importance of research in </w:t>
      </w:r>
      <w:r>
        <w:t>forests</w:t>
      </w:r>
      <w:r w:rsidR="00D71E66">
        <w:t xml:space="preserve"> to ensure that management is informed by science and evidence. </w:t>
      </w:r>
    </w:p>
    <w:p w14:paraId="3EBE436D" w14:textId="75200C24" w:rsidR="00D71E66" w:rsidRDefault="00F12309" w:rsidP="002E5775">
      <w:pPr>
        <w:pStyle w:val="BodyText"/>
      </w:pPr>
      <w:r>
        <w:t>Forests provide</w:t>
      </w:r>
      <w:r w:rsidR="00D71E66">
        <w:t xml:space="preserve"> opportunities for</w:t>
      </w:r>
      <w:r w:rsidR="00316ACF">
        <w:t xml:space="preserve"> school</w:t>
      </w:r>
      <w:r w:rsidR="00C40401">
        <w:t xml:space="preserve">s, tertiary institutions </w:t>
      </w:r>
      <w:r w:rsidR="00316ACF">
        <w:t>and</w:t>
      </w:r>
      <w:r w:rsidR="00D71E66">
        <w:t xml:space="preserve"> the community to gain a greater appreciation</w:t>
      </w:r>
      <w:r w:rsidR="002E5775">
        <w:t xml:space="preserve"> and understanding</w:t>
      </w:r>
      <w:r w:rsidR="00D71E66">
        <w:t xml:space="preserve"> of nature</w:t>
      </w:r>
      <w:r w:rsidR="00AB5805">
        <w:t>, culture</w:t>
      </w:r>
      <w:r w:rsidR="00D71E66">
        <w:t xml:space="preserve"> and heritage through formal and informal programs. </w:t>
      </w:r>
      <w:r w:rsidR="00316ACF">
        <w:t>For ex</w:t>
      </w:r>
      <w:r w:rsidR="00C40401">
        <w:t xml:space="preserve">ample, </w:t>
      </w:r>
      <w:r w:rsidR="00D71E66">
        <w:t>Parks Victoria’s Research Partners Program</w:t>
      </w:r>
      <w:r w:rsidR="00356D73">
        <w:t xml:space="preserve"> </w:t>
      </w:r>
      <w:r w:rsidR="00D71E66">
        <w:t>encourages research to be undertaken in parks through collaboration with universities and other research institutions.</w:t>
      </w:r>
      <w:r w:rsidR="00520C8D">
        <w:rPr>
          <w:rStyle w:val="FootnoteReference"/>
        </w:rPr>
        <w:footnoteReference w:id="154"/>
      </w:r>
      <w:r w:rsidR="00D71E66">
        <w:t xml:space="preserve"> </w:t>
      </w:r>
    </w:p>
    <w:p w14:paraId="242D73DB" w14:textId="63EEBBB5" w:rsidR="00D71E66" w:rsidRDefault="00D71E66" w:rsidP="00D71E66">
      <w:pPr>
        <w:pStyle w:val="BodyText"/>
      </w:pPr>
      <w:r>
        <w:t xml:space="preserve">A wide range of formal and informal education and interpretation programs are undertaken in </w:t>
      </w:r>
      <w:r w:rsidR="002E5775">
        <w:t>forests</w:t>
      </w:r>
      <w:r>
        <w:t xml:space="preserve"> to inspire and educate visitors about nature</w:t>
      </w:r>
      <w:r w:rsidR="00E21EC6">
        <w:t xml:space="preserve">, </w:t>
      </w:r>
      <w:r w:rsidR="002E5775">
        <w:t>forests</w:t>
      </w:r>
      <w:r w:rsidR="005E332B">
        <w:t>, cultur</w:t>
      </w:r>
      <w:r w:rsidR="00E21EC6">
        <w:t>e</w:t>
      </w:r>
      <w:r w:rsidR="005E332B">
        <w:t xml:space="preserve"> and heritage</w:t>
      </w:r>
      <w:r w:rsidR="002E5775">
        <w:t xml:space="preserve">. </w:t>
      </w:r>
    </w:p>
    <w:p w14:paraId="6D1B7104" w14:textId="77777777" w:rsidR="00495A6B" w:rsidRDefault="00C56662" w:rsidP="005A02EF">
      <w:pPr>
        <w:pStyle w:val="BodyText"/>
      </w:pPr>
      <w:r>
        <w:t>Data on education and research is more prev</w:t>
      </w:r>
      <w:r w:rsidR="003D344F">
        <w:t>alent for parks than for state forests. On</w:t>
      </w:r>
      <w:r w:rsidR="00D71E66" w:rsidRPr="00DF3FC2">
        <w:t xml:space="preserve"> average 215 research permits are issued in parks </w:t>
      </w:r>
      <w:r w:rsidR="003D344F">
        <w:t>each</w:t>
      </w:r>
      <w:r w:rsidR="00D71E66" w:rsidRPr="00DF3FC2">
        <w:t xml:space="preserve"> year and 183,000 people participate in parks related education programs</w:t>
      </w:r>
      <w:r w:rsidR="003D344F">
        <w:t>.</w:t>
      </w:r>
      <w:r w:rsidR="003D344F">
        <w:rPr>
          <w:rStyle w:val="FootnoteReference"/>
        </w:rPr>
        <w:footnoteReference w:id="155"/>
      </w:r>
      <w:bookmarkStart w:id="258" w:name="_Toc394064624"/>
      <w:r w:rsidR="005A02EF">
        <w:t xml:space="preserve"> </w:t>
      </w:r>
    </w:p>
    <w:p w14:paraId="395CEFF7" w14:textId="4ECF05EC" w:rsidR="005A02EF" w:rsidRPr="006D488B" w:rsidRDefault="005A02EF" w:rsidP="005A02EF">
      <w:pPr>
        <w:pStyle w:val="BodyText"/>
      </w:pPr>
      <w:r w:rsidRPr="006D488B">
        <w:t>In a</w:t>
      </w:r>
      <w:r>
        <w:t xml:space="preserve">n </w:t>
      </w:r>
      <w:r w:rsidRPr="006D488B">
        <w:t>assessment of Parks Victoria’s Research Partners Program</w:t>
      </w:r>
      <w:r>
        <w:t xml:space="preserve"> </w:t>
      </w:r>
      <w:r w:rsidRPr="006D488B">
        <w:t xml:space="preserve">it was determined that each dollar of Parks Victoria research funding resulted in approximately six dollars of leveraged research funding from partners. </w:t>
      </w:r>
      <w:r w:rsidR="00047153">
        <w:t>However, t</w:t>
      </w:r>
      <w:r w:rsidRPr="006D488B">
        <w:t xml:space="preserve">his </w:t>
      </w:r>
      <w:r w:rsidR="00D34862">
        <w:t>represents</w:t>
      </w:r>
      <w:r w:rsidRPr="006D488B">
        <w:t xml:space="preserve"> cost</w:t>
      </w:r>
      <w:r w:rsidR="0086483D">
        <w:t>s</w:t>
      </w:r>
      <w:r w:rsidRPr="006D488B">
        <w:t xml:space="preserve"> </w:t>
      </w:r>
      <w:r>
        <w:t>of conducting research</w:t>
      </w:r>
      <w:r w:rsidRPr="006D488B">
        <w:t xml:space="preserve"> and</w:t>
      </w:r>
      <w:r>
        <w:t xml:space="preserve"> </w:t>
      </w:r>
      <w:r w:rsidR="00DF2744">
        <w:t>not</w:t>
      </w:r>
      <w:r w:rsidRPr="006D488B">
        <w:t xml:space="preserve"> the actual benefits created in society or the economy from the knowledge, materials or technologies obtained from research once they have been adopted. Some of these benefits could include productivity or efficiency gains in the management of native species or development of genetic material for medical research. </w:t>
      </w:r>
    </w:p>
    <w:bookmarkEnd w:id="258"/>
    <w:p w14:paraId="1967C218" w14:textId="484FE3D7" w:rsidR="00961A71" w:rsidRDefault="00961A71" w:rsidP="00D71E66">
      <w:pPr>
        <w:pStyle w:val="BodyText"/>
      </w:pPr>
      <w:r>
        <w:t xml:space="preserve">The value of education and research benefits from forests has not been estimated for this study. However, potential valuation approaches </w:t>
      </w:r>
      <w:r w:rsidR="0080434F">
        <w:t>that could be undertaken in the future include:</w:t>
      </w:r>
    </w:p>
    <w:p w14:paraId="350CA52B" w14:textId="55F9E43C" w:rsidR="0080434F" w:rsidRDefault="0080434F" w:rsidP="00D71E66">
      <w:pPr>
        <w:pStyle w:val="ListBullet"/>
      </w:pPr>
      <w:r>
        <w:t>Valuation</w:t>
      </w:r>
      <w:r w:rsidR="00961A71">
        <w:t xml:space="preserve"> using the </w:t>
      </w:r>
      <w:r w:rsidR="00D71E66" w:rsidRPr="006D488B">
        <w:t xml:space="preserve">productivity method, </w:t>
      </w:r>
      <w:r w:rsidR="00C0464B">
        <w:t>based</w:t>
      </w:r>
      <w:r w:rsidR="00D71E66" w:rsidRPr="006D488B">
        <w:t xml:space="preserve"> on the </w:t>
      </w:r>
      <w:r w:rsidR="00C0464B" w:rsidRPr="006D488B">
        <w:t>lon</w:t>
      </w:r>
      <w:r w:rsidR="00C0464B">
        <w:t>g-term</w:t>
      </w:r>
      <w:r w:rsidR="00D71E66" w:rsidRPr="006D488B">
        <w:t xml:space="preserve"> impact of research </w:t>
      </w:r>
      <w:r w:rsidR="00C0464B">
        <w:t xml:space="preserve">and education </w:t>
      </w:r>
      <w:r w:rsidR="00D71E66" w:rsidRPr="006D488B">
        <w:t xml:space="preserve">in </w:t>
      </w:r>
      <w:r w:rsidR="00E17CD5">
        <w:t>society and the economy</w:t>
      </w:r>
      <w:r w:rsidR="00D71E66" w:rsidRPr="006D488B">
        <w:t>. Th</w:t>
      </w:r>
      <w:r w:rsidR="00C0464B">
        <w:t>is would greatly depend on the</w:t>
      </w:r>
      <w:r w:rsidR="00D71E66" w:rsidRPr="006D488B">
        <w:t xml:space="preserve"> </w:t>
      </w:r>
      <w:r w:rsidR="00C0464B">
        <w:t>type of</w:t>
      </w:r>
      <w:r w:rsidR="00D71E66" w:rsidRPr="006D488B">
        <w:t xml:space="preserve"> research being undertaken and may require a selection of case studies. </w:t>
      </w:r>
    </w:p>
    <w:p w14:paraId="6EB5AB2F" w14:textId="065DFD34" w:rsidR="00780E78" w:rsidRDefault="00134C52" w:rsidP="00FD688E">
      <w:pPr>
        <w:pStyle w:val="ListBullet"/>
      </w:pPr>
      <w:r>
        <w:t>T</w:t>
      </w:r>
      <w:r w:rsidR="00780E78">
        <w:t>he</w:t>
      </w:r>
      <w:r>
        <w:t xml:space="preserve"> financial</w:t>
      </w:r>
      <w:r w:rsidR="00780E78">
        <w:t xml:space="preserve"> cost </w:t>
      </w:r>
      <w:r>
        <w:t xml:space="preserve">to individuals or institutions </w:t>
      </w:r>
      <w:r w:rsidR="00780E78">
        <w:t>of undertaking research</w:t>
      </w:r>
      <w:r>
        <w:t xml:space="preserve"> could be used</w:t>
      </w:r>
      <w:r w:rsidR="00C0475A">
        <w:t xml:space="preserve"> as a lower bound estimate of the </w:t>
      </w:r>
      <w:r w:rsidR="00E65D74">
        <w:t>benefits expected by</w:t>
      </w:r>
      <w:r w:rsidR="00C0475A">
        <w:t xml:space="preserve"> </w:t>
      </w:r>
      <w:r w:rsidR="00E65D74">
        <w:t xml:space="preserve">research and education partners from access to state forests and parks. </w:t>
      </w:r>
      <w:r w:rsidR="00FD688E">
        <w:t>Net financial income to</w:t>
      </w:r>
      <w:r w:rsidR="00D96093">
        <w:t xml:space="preserve"> land managers (</w:t>
      </w:r>
      <w:r w:rsidR="00FD688E">
        <w:t>DELWP and Parks Victoria</w:t>
      </w:r>
      <w:r w:rsidR="00D96093">
        <w:t>)</w:t>
      </w:r>
      <w:r w:rsidR="00FD688E">
        <w:t xml:space="preserve"> from research activity could also be used, however there is generally no fee for the </w:t>
      </w:r>
      <w:r w:rsidR="00E65D74">
        <w:t>issue of research permits</w:t>
      </w:r>
      <w:r w:rsidR="00FD688E">
        <w:t>.</w:t>
      </w:r>
      <w:r w:rsidR="00E65D74">
        <w:t xml:space="preserve">  </w:t>
      </w:r>
    </w:p>
    <w:p w14:paraId="0DCB41BA" w14:textId="5944513F" w:rsidR="007E501C" w:rsidRPr="00577EF0" w:rsidRDefault="007E501C" w:rsidP="00352E88">
      <w:pPr>
        <w:pStyle w:val="Heading1"/>
        <w:rPr>
          <w:rFonts w:cs="Times New Roman"/>
        </w:rPr>
      </w:pPr>
      <w:r>
        <w:br w:type="page"/>
      </w:r>
      <w:bookmarkStart w:id="259" w:name="_Toc20845978"/>
      <w:bookmarkStart w:id="260" w:name="_Toc20846274"/>
      <w:bookmarkStart w:id="261" w:name="_Toc25932899"/>
      <w:r w:rsidR="00167D95">
        <w:lastRenderedPageBreak/>
        <w:t xml:space="preserve">Appendix </w:t>
      </w:r>
      <w:r w:rsidR="0076136A">
        <w:t>B</w:t>
      </w:r>
      <w:r w:rsidR="00167D95">
        <w:t xml:space="preserve">: </w:t>
      </w:r>
      <w:r w:rsidR="003614E9">
        <w:t>Assessment of a</w:t>
      </w:r>
      <w:r w:rsidR="00300F76">
        <w:t>biotic</w:t>
      </w:r>
      <w:r w:rsidR="00167D95">
        <w:t xml:space="preserve"> services from forest areas</w:t>
      </w:r>
      <w:bookmarkEnd w:id="259"/>
      <w:bookmarkEnd w:id="260"/>
      <w:bookmarkEnd w:id="261"/>
    </w:p>
    <w:p w14:paraId="64F50447" w14:textId="46973FF2" w:rsidR="00031EFC" w:rsidRDefault="00031EFC" w:rsidP="00031EFC">
      <w:pPr>
        <w:pStyle w:val="Heading2"/>
      </w:pPr>
      <w:bookmarkStart w:id="262" w:name="_Toc20845979"/>
      <w:bookmarkStart w:id="263" w:name="_Toc20846275"/>
      <w:bookmarkStart w:id="264" w:name="_Toc25932900"/>
      <w:r>
        <w:t>Abiotic services</w:t>
      </w:r>
      <w:bookmarkEnd w:id="262"/>
      <w:bookmarkEnd w:id="263"/>
      <w:bookmarkEnd w:id="264"/>
    </w:p>
    <w:p w14:paraId="65F6EC39" w14:textId="7345E516" w:rsidR="006367AD" w:rsidRDefault="00D247CD" w:rsidP="006C344A">
      <w:pPr>
        <w:pStyle w:val="BodyText"/>
      </w:pPr>
      <w:r>
        <w:t>Ecosystem services do not represent the complete set of flows from the environment that contribute to economic and other human acti</w:t>
      </w:r>
      <w:r w:rsidR="009135C7">
        <w:t>vity.</w:t>
      </w:r>
      <w:r w:rsidR="00683CD2">
        <w:rPr>
          <w:rStyle w:val="FootnoteReference"/>
        </w:rPr>
        <w:footnoteReference w:id="156"/>
      </w:r>
      <w:r w:rsidR="009135C7">
        <w:t xml:space="preserve"> Other flows include the extraction of mineral and energy resources</w:t>
      </w:r>
      <w:r w:rsidR="0030608D">
        <w:t xml:space="preserve">, harnessing of energy from the sun for growing crops and use as a renewable energy source, and the movement of wind and tides which can be captured to </w:t>
      </w:r>
      <w:r w:rsidR="00BE4E15">
        <w:t>serve</w:t>
      </w:r>
      <w:r w:rsidR="0030608D">
        <w:t xml:space="preserve"> as sources of </w:t>
      </w:r>
      <w:r w:rsidR="00172BCC">
        <w:t xml:space="preserve">energy. </w:t>
      </w:r>
      <w:r w:rsidR="002566BA">
        <w:t>T</w:t>
      </w:r>
      <w:r w:rsidR="00172BCC">
        <w:t xml:space="preserve">he environment provides the space in which economic and other human activity takes place and the provision of space </w:t>
      </w:r>
      <w:r w:rsidR="00C62BE1">
        <w:t xml:space="preserve">can </w:t>
      </w:r>
      <w:r w:rsidR="00172BCC">
        <w:t>be conceptualised as a</w:t>
      </w:r>
      <w:r w:rsidR="00C62BE1">
        <w:t xml:space="preserve"> </w:t>
      </w:r>
      <w:r w:rsidR="00172BCC">
        <w:t>flow.</w:t>
      </w:r>
      <w:r w:rsidR="00111736">
        <w:rPr>
          <w:rStyle w:val="FootnoteReference"/>
        </w:rPr>
        <w:footnoteReference w:id="157"/>
      </w:r>
      <w:r w:rsidR="00172BCC">
        <w:t xml:space="preserve"> Collective</w:t>
      </w:r>
      <w:r w:rsidR="00C62BE1">
        <w:t>ly</w:t>
      </w:r>
      <w:r w:rsidR="00172BCC">
        <w:t>, these other flows from the environment are referred to as abiotic services</w:t>
      </w:r>
      <w:r w:rsidR="00F309E1">
        <w:t>.</w:t>
      </w:r>
    </w:p>
    <w:p w14:paraId="0D526FA9" w14:textId="77777777" w:rsidR="00BB1EC5" w:rsidRDefault="00F63CFB" w:rsidP="006C344A">
      <w:pPr>
        <w:pStyle w:val="BodyText"/>
      </w:pPr>
      <w:r>
        <w:t>Information on abiotic services is often</w:t>
      </w:r>
      <w:r w:rsidR="008E032F">
        <w:t xml:space="preserve"> </w:t>
      </w:r>
      <w:r w:rsidR="00A770EA">
        <w:t>present</w:t>
      </w:r>
      <w:r>
        <w:t>ed</w:t>
      </w:r>
      <w:r w:rsidR="00A770EA">
        <w:t xml:space="preserve"> alongside ecosystem services</w:t>
      </w:r>
      <w:r w:rsidR="0041609D">
        <w:t xml:space="preserve">. </w:t>
      </w:r>
      <w:r w:rsidR="00A369AC">
        <w:t>This is useful because e</w:t>
      </w:r>
      <w:r>
        <w:t xml:space="preserve">cosystem accounting </w:t>
      </w:r>
      <w:r w:rsidR="00896A34">
        <w:t>can be</w:t>
      </w:r>
      <w:r w:rsidR="00BC4DBD">
        <w:t xml:space="preserve"> used to organise information for assessing alternative </w:t>
      </w:r>
      <w:r w:rsidR="008653D9">
        <w:t>uses of land</w:t>
      </w:r>
      <w:r w:rsidR="0041609D">
        <w:t xml:space="preserve">, and </w:t>
      </w:r>
      <w:r w:rsidR="0063042C">
        <w:t>o</w:t>
      </w:r>
      <w:r w:rsidR="00542FDD">
        <w:t>ften there are</w:t>
      </w:r>
      <w:r w:rsidR="001D4249">
        <w:t xml:space="preserve"> trade-offs between </w:t>
      </w:r>
      <w:r w:rsidR="00216632">
        <w:t>combinations</w:t>
      </w:r>
      <w:r w:rsidR="001D4249">
        <w:t xml:space="preserve"> of ecosystem and abiotic services that stem from alternative land uses.</w:t>
      </w:r>
    </w:p>
    <w:p w14:paraId="6F74B6C0" w14:textId="4F1E156B" w:rsidR="00573F1B" w:rsidRPr="00031EFC" w:rsidRDefault="00BB1EC5" w:rsidP="00BB1EC5">
      <w:pPr>
        <w:pStyle w:val="BodyText"/>
      </w:pPr>
      <w:r>
        <w:t xml:space="preserve">Mineral resources </w:t>
      </w:r>
      <w:r w:rsidR="006E3D1E">
        <w:t>i</w:t>
      </w:r>
      <w:r w:rsidR="001F5ECF">
        <w:t>s</w:t>
      </w:r>
      <w:r w:rsidR="006E3D1E">
        <w:t xml:space="preserve"> a key a</w:t>
      </w:r>
      <w:r w:rsidR="001B511F">
        <w:t>biotic service</w:t>
      </w:r>
      <w:r w:rsidR="006E3D1E">
        <w:t xml:space="preserve"> that </w:t>
      </w:r>
      <w:r w:rsidR="001B511F">
        <w:t>flow</w:t>
      </w:r>
      <w:r w:rsidR="006E3D1E">
        <w:t>s</w:t>
      </w:r>
      <w:r w:rsidR="001B511F">
        <w:t xml:space="preserve"> </w:t>
      </w:r>
      <w:r w:rsidR="00316D8C">
        <w:t>from</w:t>
      </w:r>
      <w:r w:rsidR="001B511F">
        <w:t xml:space="preserve"> </w:t>
      </w:r>
      <w:r w:rsidR="00BD4F62">
        <w:t>within</w:t>
      </w:r>
      <w:r w:rsidR="001B511F">
        <w:t xml:space="preserve"> </w:t>
      </w:r>
      <w:r w:rsidR="00316D8C">
        <w:t xml:space="preserve">forest areas in Victoria. </w:t>
      </w:r>
    </w:p>
    <w:p w14:paraId="2D4E9970" w14:textId="50FD023A" w:rsidR="00167D95" w:rsidRDefault="00167D95" w:rsidP="00352E88">
      <w:pPr>
        <w:pStyle w:val="Heading3"/>
      </w:pPr>
      <w:bookmarkStart w:id="265" w:name="_Toc20846276"/>
      <w:bookmarkStart w:id="266" w:name="_Toc25932901"/>
      <w:r>
        <w:t>Mineral</w:t>
      </w:r>
      <w:r w:rsidR="005523BA">
        <w:t xml:space="preserve"> resources</w:t>
      </w:r>
      <w:bookmarkEnd w:id="265"/>
      <w:bookmarkEnd w:id="266"/>
    </w:p>
    <w:p w14:paraId="36656A33" w14:textId="7E26F743" w:rsidR="00167D95" w:rsidRDefault="00167D95" w:rsidP="00352E88">
      <w:pPr>
        <w:pStyle w:val="Heading4"/>
      </w:pPr>
      <w:r>
        <w:t xml:space="preserve">Description of </w:t>
      </w:r>
      <w:bookmarkStart w:id="267" w:name="_Toc20846277"/>
      <w:r>
        <w:t>service</w:t>
      </w:r>
      <w:bookmarkEnd w:id="267"/>
    </w:p>
    <w:p w14:paraId="6BA80802" w14:textId="363E725C" w:rsidR="00167D95" w:rsidRDefault="00167D95" w:rsidP="00167D95">
      <w:pPr>
        <w:pStyle w:val="BodyText"/>
      </w:pPr>
      <w:r>
        <w:t xml:space="preserve">In Victoria, forest areas often surround mineral resource deposits. Consequently, forests are important for </w:t>
      </w:r>
      <w:r w:rsidR="00D3137B">
        <w:t>industry</w:t>
      </w:r>
      <w:r>
        <w:t xml:space="preserve"> or public access to mineral resources. </w:t>
      </w:r>
      <w:r w:rsidR="004155B0">
        <w:t>The users of th</w:t>
      </w:r>
      <w:r w:rsidR="00504DE1">
        <w:t xml:space="preserve">is </w:t>
      </w:r>
      <w:r w:rsidR="004155B0">
        <w:t>abiotic service are the mining industry and households undertaking recreational prospecting and fossicking.</w:t>
      </w:r>
      <w:r>
        <w:t xml:space="preserve">  </w:t>
      </w:r>
    </w:p>
    <w:p w14:paraId="28481AA1" w14:textId="0120915F" w:rsidR="00167D95" w:rsidRPr="000F7D6C" w:rsidRDefault="00167D95" w:rsidP="00167D95">
      <w:pPr>
        <w:pStyle w:val="BodyText"/>
      </w:pPr>
      <w:r>
        <w:t xml:space="preserve">There is also a strong link between mineral resources and cultural heritage. Of non-Aboriginal cultural heritage </w:t>
      </w:r>
      <w:r w:rsidR="00160C80">
        <w:t>artefacts</w:t>
      </w:r>
      <w:r>
        <w:t xml:space="preserve"> in forests, mining and mineral processing </w:t>
      </w:r>
      <w:r w:rsidR="007318DA">
        <w:t>artefacts</w:t>
      </w:r>
      <w:r>
        <w:t xml:space="preserve"> are the most common, with almost 3,000 </w:t>
      </w:r>
      <w:r w:rsidR="007318DA">
        <w:t>artefacts</w:t>
      </w:r>
      <w:r>
        <w:t xml:space="preserve"> within parks and state forests.</w:t>
      </w:r>
      <w:r w:rsidR="002008C1">
        <w:rPr>
          <w:rStyle w:val="FootnoteReference"/>
        </w:rPr>
        <w:footnoteReference w:id="158"/>
      </w:r>
      <w:r>
        <w:t xml:space="preserve"> </w:t>
      </w:r>
    </w:p>
    <w:p w14:paraId="71326D86" w14:textId="0286AB0F" w:rsidR="00167D95" w:rsidRDefault="00167D95" w:rsidP="00352E88">
      <w:pPr>
        <w:pStyle w:val="Heading4"/>
      </w:pPr>
      <w:bookmarkStart w:id="268" w:name="_Toc20846278"/>
      <w:r>
        <w:t>Quantification of service</w:t>
      </w:r>
      <w:bookmarkEnd w:id="268"/>
      <w:r>
        <w:t xml:space="preserve"> </w:t>
      </w:r>
    </w:p>
    <w:p w14:paraId="219D0445" w14:textId="75CCD16B" w:rsidR="006C6848" w:rsidRDefault="006C6848" w:rsidP="006C6848">
      <w:pPr>
        <w:pStyle w:val="BodyText"/>
      </w:pPr>
      <w:r>
        <w:t>Ideally, this service would be measured as the quantity of mineral resources extracted from areas of land within forests</w:t>
      </w:r>
      <w:r w:rsidR="00897DCB">
        <w:t>.</w:t>
      </w:r>
      <w:r>
        <w:t xml:space="preserve"> </w:t>
      </w:r>
      <w:r w:rsidR="00040225">
        <w:t xml:space="preserve">However, </w:t>
      </w:r>
      <w:r>
        <w:t xml:space="preserve">this data is not </w:t>
      </w:r>
      <w:r w:rsidR="00AC779A">
        <w:t xml:space="preserve">readily </w:t>
      </w:r>
      <w:r>
        <w:t xml:space="preserve">available and cannot be reliably estimated for </w:t>
      </w:r>
      <w:r w:rsidR="00897DCB">
        <w:t>forest area</w:t>
      </w:r>
      <w:r w:rsidR="00546AE8">
        <w:t>s in RFA regions</w:t>
      </w:r>
      <w:r>
        <w:t xml:space="preserve">.  </w:t>
      </w:r>
    </w:p>
    <w:p w14:paraId="68E07E3D" w14:textId="76D17AC0" w:rsidR="00254816" w:rsidRDefault="006C6848" w:rsidP="00254816">
      <w:pPr>
        <w:pStyle w:val="BodyText"/>
      </w:pPr>
      <w:r>
        <w:t xml:space="preserve">In the absence of information on </w:t>
      </w:r>
      <w:r w:rsidR="00CC2FFB">
        <w:t>mineral extraction</w:t>
      </w:r>
      <w:r>
        <w:t xml:space="preserve">, opportunities for </w:t>
      </w:r>
      <w:r w:rsidR="00862731">
        <w:t>mining within</w:t>
      </w:r>
      <w:r>
        <w:t xml:space="preserve"> forest</w:t>
      </w:r>
      <w:r w:rsidR="00862731">
        <w:t xml:space="preserve"> areas</w:t>
      </w:r>
      <w:r>
        <w:t xml:space="preserve"> in RFA regions has been mapped using spatial data on</w:t>
      </w:r>
      <w:r w:rsidR="00040225">
        <w:t xml:space="preserve"> mining</w:t>
      </w:r>
      <w:r>
        <w:t xml:space="preserve"> licenses</w:t>
      </w:r>
      <w:r w:rsidR="00040225">
        <w:t>.</w:t>
      </w:r>
      <w:r w:rsidR="00254816">
        <w:t xml:space="preserve"> </w:t>
      </w:r>
      <w:r w:rsidR="00167D95">
        <w:t>There are 227 mining licenses across Victoria,</w:t>
      </w:r>
      <w:r w:rsidR="00167D95">
        <w:rPr>
          <w:rStyle w:val="FootnoteReference"/>
        </w:rPr>
        <w:footnoteReference w:id="159"/>
      </w:r>
      <w:r w:rsidR="00167D95">
        <w:t xml:space="preserve"> covering around 65,000 hectares – see</w:t>
      </w:r>
      <w:r w:rsidR="00117805">
        <w:t xml:space="preserve"> </w:t>
      </w:r>
      <w:r w:rsidR="00117805">
        <w:fldChar w:fldCharType="begin"/>
      </w:r>
      <w:r w:rsidR="00117805">
        <w:instrText xml:space="preserve"> REF _Ref22244409 \h </w:instrText>
      </w:r>
      <w:r w:rsidR="00117805">
        <w:fldChar w:fldCharType="separate"/>
      </w:r>
      <w:r w:rsidR="002F0F23">
        <w:t xml:space="preserve">Table </w:t>
      </w:r>
      <w:r w:rsidR="002F0F23">
        <w:rPr>
          <w:noProof/>
        </w:rPr>
        <w:t>45</w:t>
      </w:r>
      <w:r w:rsidR="00117805">
        <w:fldChar w:fldCharType="end"/>
      </w:r>
      <w:r w:rsidR="00167D95">
        <w:t xml:space="preserve">. Just under half (44 per cent) are within RFA regions and </w:t>
      </w:r>
      <w:r w:rsidR="00C06686">
        <w:br/>
      </w:r>
      <w:r w:rsidR="00167D95">
        <w:t xml:space="preserve">37 per cent are within, or intersect with, forest areas in RFA regions. </w:t>
      </w:r>
      <w:r w:rsidR="00B628F6">
        <w:t xml:space="preserve">The </w:t>
      </w:r>
      <w:r w:rsidR="00167D95">
        <w:t xml:space="preserve">Gippsland </w:t>
      </w:r>
      <w:r w:rsidR="00B628F6">
        <w:t>RFA region</w:t>
      </w:r>
      <w:r w:rsidR="00167D95">
        <w:t xml:space="preserve"> has the highest number of licenses that intersect with forests (35</w:t>
      </w:r>
      <w:r w:rsidR="00C57529">
        <w:t xml:space="preserve"> </w:t>
      </w:r>
      <w:r w:rsidR="001E63C8">
        <w:t>licenses</w:t>
      </w:r>
      <w:r w:rsidR="00167D95">
        <w:t xml:space="preserve">), covering over 6,600 hectares of </w:t>
      </w:r>
      <w:r w:rsidR="00167D95">
        <w:lastRenderedPageBreak/>
        <w:t xml:space="preserve">forest. The West RFA region has 27 licenses that intersect with forest, covering over 6,300 hectares of forest. </w:t>
      </w:r>
    </w:p>
    <w:p w14:paraId="36A5B77C" w14:textId="32654F6C" w:rsidR="00254816" w:rsidRDefault="00254816" w:rsidP="00254816">
      <w:pPr>
        <w:pStyle w:val="BodyText"/>
      </w:pPr>
      <w:r>
        <w:t>Recreational prospecting and fossicking is permitted in state forests and in certain parks. Recreational prospectors and fossickers must purchase a Miner’s Right, which allows the holder the right to remove and keep minerals discovered on Crown land or private land (where the landowner has given permission).</w:t>
      </w:r>
    </w:p>
    <w:p w14:paraId="5ED1BC3A" w14:textId="5BDB9101" w:rsidR="00167D95" w:rsidRDefault="00167D95" w:rsidP="00783BC5">
      <w:pPr>
        <w:pStyle w:val="Caption"/>
        <w:keepLines/>
      </w:pPr>
      <w:bookmarkStart w:id="269" w:name="_Ref22244409"/>
      <w:r>
        <w:t xml:space="preserve">Table </w:t>
      </w:r>
      <w:r>
        <w:rPr>
          <w:noProof/>
        </w:rPr>
        <w:fldChar w:fldCharType="begin"/>
      </w:r>
      <w:r>
        <w:rPr>
          <w:noProof/>
        </w:rPr>
        <w:instrText xml:space="preserve"> SEQ Table \* ARABIC </w:instrText>
      </w:r>
      <w:r>
        <w:rPr>
          <w:noProof/>
        </w:rPr>
        <w:fldChar w:fldCharType="separate"/>
      </w:r>
      <w:r w:rsidR="002F0F23">
        <w:rPr>
          <w:noProof/>
        </w:rPr>
        <w:t>45</w:t>
      </w:r>
      <w:r>
        <w:rPr>
          <w:noProof/>
        </w:rPr>
        <w:fldChar w:fldCharType="end"/>
      </w:r>
      <w:bookmarkEnd w:id="269"/>
      <w:r>
        <w:t xml:space="preserve"> </w:t>
      </w:r>
      <w:r w:rsidR="00F443F2">
        <w:t>M</w:t>
      </w:r>
      <w:r>
        <w:t>ining licenses</w:t>
      </w:r>
      <w:r w:rsidR="00B13EC7">
        <w:t xml:space="preserve"> in Victoria</w:t>
      </w:r>
    </w:p>
    <w:tbl>
      <w:tblPr>
        <w:tblStyle w:val="TableGrid"/>
        <w:tblW w:w="0" w:type="auto"/>
        <w:tblLayout w:type="fixed"/>
        <w:tblLook w:val="04A0" w:firstRow="1" w:lastRow="0" w:firstColumn="1" w:lastColumn="0" w:noHBand="0" w:noVBand="1"/>
      </w:tblPr>
      <w:tblGrid>
        <w:gridCol w:w="1701"/>
        <w:gridCol w:w="1417"/>
        <w:gridCol w:w="1417"/>
        <w:gridCol w:w="1418"/>
        <w:gridCol w:w="1417"/>
        <w:gridCol w:w="1417"/>
        <w:gridCol w:w="1418"/>
      </w:tblGrid>
      <w:tr w:rsidR="00167D95" w14:paraId="53022585" w14:textId="77777777" w:rsidTr="00BF4E50">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701" w:type="dxa"/>
          </w:tcPr>
          <w:p w14:paraId="2F2ED4F6" w14:textId="77777777" w:rsidR="00167D95" w:rsidRDefault="00167D95" w:rsidP="00783BC5">
            <w:pPr>
              <w:pStyle w:val="TableHeadingLeft"/>
            </w:pPr>
            <w:r>
              <w:t>RFA region</w:t>
            </w:r>
          </w:p>
        </w:tc>
        <w:tc>
          <w:tcPr>
            <w:tcW w:w="1417" w:type="dxa"/>
            <w:vAlign w:val="bottom"/>
          </w:tcPr>
          <w:p w14:paraId="32ACBDAE" w14:textId="77777777" w:rsidR="00167D95" w:rsidRDefault="00167D95" w:rsidP="00783BC5">
            <w:pPr>
              <w:pStyle w:val="TableHeadingLeft"/>
              <w:jc w:val="right"/>
              <w:cnfStyle w:val="100000000000" w:firstRow="1" w:lastRow="0" w:firstColumn="0" w:lastColumn="0" w:oddVBand="0" w:evenVBand="0" w:oddHBand="0" w:evenHBand="0" w:firstRowFirstColumn="0" w:firstRowLastColumn="0" w:lastRowFirstColumn="0" w:lastRowLastColumn="0"/>
            </w:pPr>
            <w:r w:rsidRPr="004E1415">
              <w:t xml:space="preserve">Total number of </w:t>
            </w:r>
            <w:r>
              <w:t>licenses</w:t>
            </w:r>
          </w:p>
        </w:tc>
        <w:tc>
          <w:tcPr>
            <w:tcW w:w="1417" w:type="dxa"/>
            <w:vAlign w:val="bottom"/>
          </w:tcPr>
          <w:p w14:paraId="27F58DA9" w14:textId="77777777" w:rsidR="00167D95" w:rsidRDefault="00167D95" w:rsidP="00783BC5">
            <w:pPr>
              <w:pStyle w:val="TableHeadingLeft"/>
              <w:jc w:val="right"/>
              <w:cnfStyle w:val="100000000000" w:firstRow="1" w:lastRow="0" w:firstColumn="0" w:lastColumn="0" w:oddVBand="0" w:evenVBand="0" w:oddHBand="0" w:evenHBand="0" w:firstRowFirstColumn="0" w:firstRowLastColumn="0" w:lastRowFirstColumn="0" w:lastRowLastColumn="0"/>
            </w:pPr>
            <w:r w:rsidRPr="004E1415">
              <w:t xml:space="preserve">Total area </w:t>
            </w:r>
            <w:r>
              <w:t>licensed</w:t>
            </w:r>
            <w:r w:rsidRPr="004E1415">
              <w:t xml:space="preserve"> (</w:t>
            </w:r>
            <w:r>
              <w:t>ha</w:t>
            </w:r>
            <w:r w:rsidRPr="004E1415">
              <w:t>)</w:t>
            </w:r>
          </w:p>
        </w:tc>
        <w:tc>
          <w:tcPr>
            <w:tcW w:w="1418" w:type="dxa"/>
            <w:vAlign w:val="bottom"/>
          </w:tcPr>
          <w:p w14:paraId="124850E2" w14:textId="22B306CA" w:rsidR="00167D95" w:rsidRDefault="00167D95" w:rsidP="00783BC5">
            <w:pPr>
              <w:pStyle w:val="TableHeadingLeft"/>
              <w:jc w:val="right"/>
              <w:cnfStyle w:val="100000000000" w:firstRow="1" w:lastRow="0" w:firstColumn="0" w:lastColumn="0" w:oddVBand="0" w:evenVBand="0" w:oddHBand="0" w:evenHBand="0" w:firstRowFirstColumn="0" w:firstRowLastColumn="0" w:lastRowFirstColumn="0" w:lastRowLastColumn="0"/>
            </w:pPr>
            <w:r w:rsidRPr="004E1415">
              <w:t xml:space="preserve">Number of </w:t>
            </w:r>
            <w:r>
              <w:t>licenses</w:t>
            </w:r>
            <w:r w:rsidRPr="004E1415">
              <w:t xml:space="preserve"> </w:t>
            </w:r>
            <w:r w:rsidR="00DF7F05">
              <w:t>that intersect with</w:t>
            </w:r>
            <w:r w:rsidRPr="004E1415">
              <w:t xml:space="preserve"> forests</w:t>
            </w:r>
          </w:p>
        </w:tc>
        <w:tc>
          <w:tcPr>
            <w:tcW w:w="1417" w:type="dxa"/>
            <w:vAlign w:val="bottom"/>
          </w:tcPr>
          <w:p w14:paraId="7B53A253" w14:textId="77777777" w:rsidR="00167D95" w:rsidRDefault="00167D95" w:rsidP="00783BC5">
            <w:pPr>
              <w:pStyle w:val="TableHeadingLeft"/>
              <w:jc w:val="right"/>
              <w:cnfStyle w:val="100000000000" w:firstRow="1" w:lastRow="0" w:firstColumn="0" w:lastColumn="0" w:oddVBand="0" w:evenVBand="0" w:oddHBand="0" w:evenHBand="0" w:firstRowFirstColumn="0" w:firstRowLastColumn="0" w:lastRowFirstColumn="0" w:lastRowLastColumn="0"/>
            </w:pPr>
            <w:r w:rsidRPr="004E1415">
              <w:t>Area</w:t>
            </w:r>
            <w:r>
              <w:t xml:space="preserve"> of forest</w:t>
            </w:r>
            <w:r w:rsidRPr="004E1415">
              <w:t xml:space="preserve"> </w:t>
            </w:r>
            <w:r>
              <w:t xml:space="preserve">licensed </w:t>
            </w:r>
            <w:r w:rsidRPr="004E1415">
              <w:t>(</w:t>
            </w:r>
            <w:r>
              <w:t>ha</w:t>
            </w:r>
            <w:r w:rsidRPr="004E1415">
              <w:t>)</w:t>
            </w:r>
          </w:p>
        </w:tc>
        <w:tc>
          <w:tcPr>
            <w:tcW w:w="1417" w:type="dxa"/>
            <w:vAlign w:val="bottom"/>
          </w:tcPr>
          <w:p w14:paraId="52873B25" w14:textId="49183CF6" w:rsidR="00167D95" w:rsidRDefault="00167D95" w:rsidP="00783BC5">
            <w:pPr>
              <w:pStyle w:val="TableHeadingLeft"/>
              <w:jc w:val="right"/>
              <w:cnfStyle w:val="100000000000" w:firstRow="1" w:lastRow="0" w:firstColumn="0" w:lastColumn="0" w:oddVBand="0" w:evenVBand="0" w:oddHBand="0" w:evenHBand="0" w:firstRowFirstColumn="0" w:firstRowLastColumn="0" w:lastRowFirstColumn="0" w:lastRowLastColumn="0"/>
            </w:pPr>
            <w:r>
              <w:t>%</w:t>
            </w:r>
            <w:r w:rsidRPr="004E1415">
              <w:t xml:space="preserve"> total </w:t>
            </w:r>
            <w:r>
              <w:t>licenses</w:t>
            </w:r>
            <w:r w:rsidRPr="004E1415">
              <w:t xml:space="preserve"> </w:t>
            </w:r>
            <w:r w:rsidR="00DF7F05">
              <w:t>that intersect with</w:t>
            </w:r>
            <w:r w:rsidRPr="004E1415">
              <w:t xml:space="preserve"> forests</w:t>
            </w:r>
          </w:p>
        </w:tc>
        <w:tc>
          <w:tcPr>
            <w:tcW w:w="1418" w:type="dxa"/>
            <w:vAlign w:val="bottom"/>
          </w:tcPr>
          <w:p w14:paraId="28F4D0FC" w14:textId="77777777" w:rsidR="00167D95" w:rsidRDefault="00167D95" w:rsidP="00783BC5">
            <w:pPr>
              <w:pStyle w:val="TableHeadingLeft"/>
              <w:jc w:val="right"/>
              <w:cnfStyle w:val="100000000000" w:firstRow="1" w:lastRow="0" w:firstColumn="0" w:lastColumn="0" w:oddVBand="0" w:evenVBand="0" w:oddHBand="0" w:evenHBand="0" w:firstRowFirstColumn="0" w:firstRowLastColumn="0" w:lastRowFirstColumn="0" w:lastRowLastColumn="0"/>
            </w:pPr>
            <w:r>
              <w:t>%</w:t>
            </w:r>
            <w:r w:rsidRPr="004E1415">
              <w:t xml:space="preserve"> total area </w:t>
            </w:r>
            <w:r>
              <w:t>licensed</w:t>
            </w:r>
            <w:r w:rsidRPr="004E1415">
              <w:t xml:space="preserve"> </w:t>
            </w:r>
            <w:r>
              <w:t>that is in</w:t>
            </w:r>
            <w:r w:rsidRPr="004E1415">
              <w:t xml:space="preserve"> forests </w:t>
            </w:r>
          </w:p>
        </w:tc>
      </w:tr>
      <w:tr w:rsidR="00167D95" w14:paraId="3F0596EA" w14:textId="77777777" w:rsidTr="00BF4E50">
        <w:tc>
          <w:tcPr>
            <w:tcW w:w="1701" w:type="dxa"/>
          </w:tcPr>
          <w:p w14:paraId="14662E38" w14:textId="77777777" w:rsidR="00167D95" w:rsidRDefault="00167D95" w:rsidP="00783BC5">
            <w:pPr>
              <w:pStyle w:val="TableTextLeft"/>
              <w:keepNext/>
              <w:keepLines/>
            </w:pPr>
            <w:r>
              <w:t>Central Highlands</w:t>
            </w:r>
          </w:p>
        </w:tc>
        <w:tc>
          <w:tcPr>
            <w:tcW w:w="1417" w:type="dxa"/>
          </w:tcPr>
          <w:p w14:paraId="2F07D816" w14:textId="77777777" w:rsidR="00167D95" w:rsidRDefault="00167D95" w:rsidP="00783BC5">
            <w:pPr>
              <w:pStyle w:val="TableTextRight"/>
              <w:keepNext/>
              <w:keepLines/>
            </w:pPr>
            <w:r w:rsidRPr="0053151A">
              <w:t xml:space="preserve"> 10 </w:t>
            </w:r>
          </w:p>
        </w:tc>
        <w:tc>
          <w:tcPr>
            <w:tcW w:w="1417" w:type="dxa"/>
          </w:tcPr>
          <w:p w14:paraId="5AF9913E" w14:textId="77777777" w:rsidR="00167D95" w:rsidRDefault="00167D95" w:rsidP="00783BC5">
            <w:pPr>
              <w:pStyle w:val="TableTextRight"/>
              <w:keepNext/>
              <w:keepLines/>
            </w:pPr>
            <w:r w:rsidRPr="0053151A">
              <w:t xml:space="preserve"> 1,031 </w:t>
            </w:r>
          </w:p>
        </w:tc>
        <w:tc>
          <w:tcPr>
            <w:tcW w:w="1418" w:type="dxa"/>
          </w:tcPr>
          <w:p w14:paraId="3345DBC7" w14:textId="77777777" w:rsidR="00167D95" w:rsidRPr="00507E63" w:rsidRDefault="00167D95" w:rsidP="00783BC5">
            <w:pPr>
              <w:pStyle w:val="TableTextRight"/>
              <w:keepNext/>
              <w:keepLines/>
            </w:pPr>
            <w:r w:rsidRPr="0053151A">
              <w:t xml:space="preserve"> 9 </w:t>
            </w:r>
          </w:p>
        </w:tc>
        <w:tc>
          <w:tcPr>
            <w:tcW w:w="1417" w:type="dxa"/>
          </w:tcPr>
          <w:p w14:paraId="1A0D3C7C" w14:textId="77777777" w:rsidR="00167D95" w:rsidRPr="00507E63" w:rsidRDefault="00167D95" w:rsidP="00783BC5">
            <w:pPr>
              <w:pStyle w:val="TableTextRight"/>
              <w:keepNext/>
              <w:keepLines/>
            </w:pPr>
            <w:r w:rsidRPr="0053151A">
              <w:t xml:space="preserve"> 1,009 </w:t>
            </w:r>
          </w:p>
        </w:tc>
        <w:tc>
          <w:tcPr>
            <w:tcW w:w="1417" w:type="dxa"/>
          </w:tcPr>
          <w:p w14:paraId="08D616B3" w14:textId="77777777" w:rsidR="00167D95" w:rsidRPr="00507E63" w:rsidRDefault="00167D95" w:rsidP="00783BC5">
            <w:pPr>
              <w:pStyle w:val="TableTextRight"/>
              <w:keepNext/>
              <w:keepLines/>
            </w:pPr>
            <w:r w:rsidRPr="0053151A">
              <w:t>90</w:t>
            </w:r>
          </w:p>
        </w:tc>
        <w:tc>
          <w:tcPr>
            <w:tcW w:w="1418" w:type="dxa"/>
          </w:tcPr>
          <w:p w14:paraId="1831869B" w14:textId="77777777" w:rsidR="00167D95" w:rsidRPr="00507E63" w:rsidRDefault="00167D95" w:rsidP="00783BC5">
            <w:pPr>
              <w:pStyle w:val="TableTextRight"/>
              <w:keepNext/>
              <w:keepLines/>
            </w:pPr>
            <w:r w:rsidRPr="0053151A">
              <w:t>98</w:t>
            </w:r>
          </w:p>
        </w:tc>
      </w:tr>
      <w:tr w:rsidR="00167D95" w14:paraId="22E69D62" w14:textId="77777777" w:rsidTr="00BF4E50">
        <w:tc>
          <w:tcPr>
            <w:tcW w:w="1701" w:type="dxa"/>
          </w:tcPr>
          <w:p w14:paraId="547B6819" w14:textId="77777777" w:rsidR="00167D95" w:rsidRDefault="00167D95" w:rsidP="00783BC5">
            <w:pPr>
              <w:pStyle w:val="TableTextLeft"/>
              <w:keepNext/>
              <w:keepLines/>
            </w:pPr>
            <w:r>
              <w:t>East Gippsland</w:t>
            </w:r>
          </w:p>
        </w:tc>
        <w:tc>
          <w:tcPr>
            <w:tcW w:w="1417" w:type="dxa"/>
          </w:tcPr>
          <w:p w14:paraId="1D555FCD" w14:textId="77777777" w:rsidR="00167D95" w:rsidRDefault="00167D95" w:rsidP="00783BC5">
            <w:pPr>
              <w:pStyle w:val="TableTextRight"/>
              <w:keepNext/>
              <w:keepLines/>
            </w:pPr>
            <w:r w:rsidRPr="0053151A">
              <w:t xml:space="preserve"> 1 </w:t>
            </w:r>
          </w:p>
        </w:tc>
        <w:tc>
          <w:tcPr>
            <w:tcW w:w="1417" w:type="dxa"/>
          </w:tcPr>
          <w:p w14:paraId="6F48F158" w14:textId="77777777" w:rsidR="00167D95" w:rsidRDefault="00167D95" w:rsidP="00783BC5">
            <w:pPr>
              <w:pStyle w:val="TableTextRight"/>
              <w:keepNext/>
              <w:keepLines/>
            </w:pPr>
            <w:r w:rsidRPr="0053151A">
              <w:t xml:space="preserve"> 2 </w:t>
            </w:r>
          </w:p>
        </w:tc>
        <w:tc>
          <w:tcPr>
            <w:tcW w:w="1418" w:type="dxa"/>
          </w:tcPr>
          <w:p w14:paraId="5C5FADCF" w14:textId="77777777" w:rsidR="00167D95" w:rsidRPr="00507E63" w:rsidRDefault="00167D95" w:rsidP="00783BC5">
            <w:pPr>
              <w:pStyle w:val="TableTextRight"/>
              <w:keepNext/>
              <w:keepLines/>
            </w:pPr>
            <w:r w:rsidRPr="0053151A">
              <w:t xml:space="preserve"> 1 </w:t>
            </w:r>
          </w:p>
        </w:tc>
        <w:tc>
          <w:tcPr>
            <w:tcW w:w="1417" w:type="dxa"/>
          </w:tcPr>
          <w:p w14:paraId="5D9BCD51" w14:textId="77777777" w:rsidR="00167D95" w:rsidRPr="00507E63" w:rsidRDefault="00167D95" w:rsidP="00783BC5">
            <w:pPr>
              <w:pStyle w:val="TableTextRight"/>
              <w:keepNext/>
              <w:keepLines/>
            </w:pPr>
            <w:r w:rsidRPr="0053151A">
              <w:t xml:space="preserve"> 2 </w:t>
            </w:r>
          </w:p>
        </w:tc>
        <w:tc>
          <w:tcPr>
            <w:tcW w:w="1417" w:type="dxa"/>
          </w:tcPr>
          <w:p w14:paraId="3D208494" w14:textId="77777777" w:rsidR="00167D95" w:rsidRPr="00507E63" w:rsidRDefault="00167D95" w:rsidP="00783BC5">
            <w:pPr>
              <w:pStyle w:val="TableTextRight"/>
              <w:keepNext/>
              <w:keepLines/>
            </w:pPr>
            <w:r w:rsidRPr="0053151A">
              <w:t>100</w:t>
            </w:r>
          </w:p>
        </w:tc>
        <w:tc>
          <w:tcPr>
            <w:tcW w:w="1418" w:type="dxa"/>
          </w:tcPr>
          <w:p w14:paraId="238AE7AD" w14:textId="77777777" w:rsidR="00167D95" w:rsidRPr="00507E63" w:rsidRDefault="00167D95" w:rsidP="00783BC5">
            <w:pPr>
              <w:pStyle w:val="TableTextRight"/>
              <w:keepNext/>
              <w:keepLines/>
            </w:pPr>
            <w:r w:rsidRPr="0053151A">
              <w:t>100</w:t>
            </w:r>
          </w:p>
        </w:tc>
      </w:tr>
      <w:tr w:rsidR="00167D95" w14:paraId="412C2ACB" w14:textId="77777777" w:rsidTr="00BF4E50">
        <w:tc>
          <w:tcPr>
            <w:tcW w:w="1701" w:type="dxa"/>
          </w:tcPr>
          <w:p w14:paraId="043081A9" w14:textId="77777777" w:rsidR="00167D95" w:rsidRDefault="00167D95" w:rsidP="00783BC5">
            <w:pPr>
              <w:pStyle w:val="TableTextLeft"/>
              <w:keepNext/>
              <w:keepLines/>
            </w:pPr>
            <w:r>
              <w:t>Gippsland</w:t>
            </w:r>
          </w:p>
        </w:tc>
        <w:tc>
          <w:tcPr>
            <w:tcW w:w="1417" w:type="dxa"/>
          </w:tcPr>
          <w:p w14:paraId="53EAE7B1" w14:textId="77777777" w:rsidR="00167D95" w:rsidRDefault="00167D95" w:rsidP="00783BC5">
            <w:pPr>
              <w:pStyle w:val="TableTextRight"/>
              <w:keepNext/>
              <w:keepLines/>
            </w:pPr>
            <w:r w:rsidRPr="0053151A">
              <w:t xml:space="preserve"> 43 </w:t>
            </w:r>
          </w:p>
        </w:tc>
        <w:tc>
          <w:tcPr>
            <w:tcW w:w="1417" w:type="dxa"/>
          </w:tcPr>
          <w:p w14:paraId="75C74D16" w14:textId="77777777" w:rsidR="00167D95" w:rsidRDefault="00167D95" w:rsidP="00783BC5">
            <w:pPr>
              <w:pStyle w:val="TableTextRight"/>
              <w:keepNext/>
              <w:keepLines/>
            </w:pPr>
            <w:r w:rsidRPr="0053151A">
              <w:t xml:space="preserve"> 20,820 </w:t>
            </w:r>
          </w:p>
        </w:tc>
        <w:tc>
          <w:tcPr>
            <w:tcW w:w="1418" w:type="dxa"/>
          </w:tcPr>
          <w:p w14:paraId="79E53262" w14:textId="77777777" w:rsidR="00167D95" w:rsidRDefault="00167D95" w:rsidP="00783BC5">
            <w:pPr>
              <w:pStyle w:val="TableTextRight"/>
              <w:keepNext/>
              <w:keepLines/>
            </w:pPr>
            <w:r w:rsidRPr="0053151A">
              <w:t xml:space="preserve"> 35 </w:t>
            </w:r>
          </w:p>
        </w:tc>
        <w:tc>
          <w:tcPr>
            <w:tcW w:w="1417" w:type="dxa"/>
          </w:tcPr>
          <w:p w14:paraId="68CAE14B" w14:textId="77777777" w:rsidR="00167D95" w:rsidRDefault="00167D95" w:rsidP="00783BC5">
            <w:pPr>
              <w:pStyle w:val="TableTextRight"/>
              <w:keepNext/>
              <w:keepLines/>
            </w:pPr>
            <w:r w:rsidRPr="0053151A">
              <w:t xml:space="preserve"> 6,723 </w:t>
            </w:r>
          </w:p>
        </w:tc>
        <w:tc>
          <w:tcPr>
            <w:tcW w:w="1417" w:type="dxa"/>
          </w:tcPr>
          <w:p w14:paraId="4A31F8A6" w14:textId="77777777" w:rsidR="00167D95" w:rsidRDefault="00167D95" w:rsidP="00783BC5">
            <w:pPr>
              <w:pStyle w:val="TableTextRight"/>
              <w:keepNext/>
              <w:keepLines/>
            </w:pPr>
            <w:r w:rsidRPr="0053151A">
              <w:t>81</w:t>
            </w:r>
          </w:p>
        </w:tc>
        <w:tc>
          <w:tcPr>
            <w:tcW w:w="1418" w:type="dxa"/>
          </w:tcPr>
          <w:p w14:paraId="7A1CE28D" w14:textId="77777777" w:rsidR="00167D95" w:rsidRDefault="00167D95" w:rsidP="00783BC5">
            <w:pPr>
              <w:pStyle w:val="TableTextRight"/>
              <w:keepNext/>
              <w:keepLines/>
            </w:pPr>
            <w:r w:rsidRPr="0053151A">
              <w:t>32</w:t>
            </w:r>
          </w:p>
        </w:tc>
      </w:tr>
      <w:tr w:rsidR="00167D95" w14:paraId="4A093905" w14:textId="77777777" w:rsidTr="00BF4E50">
        <w:tc>
          <w:tcPr>
            <w:tcW w:w="1701" w:type="dxa"/>
          </w:tcPr>
          <w:p w14:paraId="5672730E" w14:textId="77777777" w:rsidR="00167D95" w:rsidRDefault="00167D95" w:rsidP="00783BC5">
            <w:pPr>
              <w:pStyle w:val="TableTextLeft"/>
              <w:keepNext/>
              <w:keepLines/>
            </w:pPr>
            <w:r>
              <w:t>North East</w:t>
            </w:r>
          </w:p>
        </w:tc>
        <w:tc>
          <w:tcPr>
            <w:tcW w:w="1417" w:type="dxa"/>
          </w:tcPr>
          <w:p w14:paraId="7FB4BA99" w14:textId="77777777" w:rsidR="00167D95" w:rsidRDefault="00167D95" w:rsidP="00783BC5">
            <w:pPr>
              <w:pStyle w:val="TableTextRight"/>
              <w:keepNext/>
              <w:keepLines/>
            </w:pPr>
            <w:r w:rsidRPr="0053151A">
              <w:t xml:space="preserve"> 14 </w:t>
            </w:r>
          </w:p>
        </w:tc>
        <w:tc>
          <w:tcPr>
            <w:tcW w:w="1417" w:type="dxa"/>
          </w:tcPr>
          <w:p w14:paraId="5367699B" w14:textId="77777777" w:rsidR="00167D95" w:rsidRDefault="00167D95" w:rsidP="00783BC5">
            <w:pPr>
              <w:pStyle w:val="TableTextRight"/>
              <w:keepNext/>
              <w:keepLines/>
            </w:pPr>
            <w:r w:rsidRPr="0053151A">
              <w:t xml:space="preserve"> 720 </w:t>
            </w:r>
          </w:p>
        </w:tc>
        <w:tc>
          <w:tcPr>
            <w:tcW w:w="1418" w:type="dxa"/>
          </w:tcPr>
          <w:p w14:paraId="414B3A0C" w14:textId="77777777" w:rsidR="00167D95" w:rsidRPr="00507E63" w:rsidRDefault="00167D95" w:rsidP="00783BC5">
            <w:pPr>
              <w:pStyle w:val="TableTextRight"/>
              <w:keepNext/>
              <w:keepLines/>
            </w:pPr>
            <w:r w:rsidRPr="0053151A">
              <w:t xml:space="preserve"> 13 </w:t>
            </w:r>
          </w:p>
        </w:tc>
        <w:tc>
          <w:tcPr>
            <w:tcW w:w="1417" w:type="dxa"/>
          </w:tcPr>
          <w:p w14:paraId="7DFEB6EC" w14:textId="77777777" w:rsidR="00167D95" w:rsidRPr="00507E63" w:rsidRDefault="00167D95" w:rsidP="00783BC5">
            <w:pPr>
              <w:pStyle w:val="TableTextRight"/>
              <w:keepNext/>
              <w:keepLines/>
            </w:pPr>
            <w:r w:rsidRPr="0053151A">
              <w:t xml:space="preserve"> 642 </w:t>
            </w:r>
          </w:p>
        </w:tc>
        <w:tc>
          <w:tcPr>
            <w:tcW w:w="1417" w:type="dxa"/>
          </w:tcPr>
          <w:p w14:paraId="2FBC7066" w14:textId="77777777" w:rsidR="00167D95" w:rsidRPr="00507E63" w:rsidRDefault="00167D95" w:rsidP="00783BC5">
            <w:pPr>
              <w:pStyle w:val="TableTextRight"/>
              <w:keepNext/>
              <w:keepLines/>
            </w:pPr>
            <w:r w:rsidRPr="0053151A">
              <w:t>93</w:t>
            </w:r>
          </w:p>
        </w:tc>
        <w:tc>
          <w:tcPr>
            <w:tcW w:w="1418" w:type="dxa"/>
          </w:tcPr>
          <w:p w14:paraId="6B30CBD9" w14:textId="77777777" w:rsidR="00167D95" w:rsidRPr="00507E63" w:rsidRDefault="00167D95" w:rsidP="00783BC5">
            <w:pPr>
              <w:pStyle w:val="TableTextRight"/>
              <w:keepNext/>
              <w:keepLines/>
            </w:pPr>
            <w:r w:rsidRPr="0053151A">
              <w:t>89</w:t>
            </w:r>
          </w:p>
        </w:tc>
      </w:tr>
      <w:tr w:rsidR="00167D95" w14:paraId="16B0092D" w14:textId="77777777" w:rsidTr="00BF4E50">
        <w:tc>
          <w:tcPr>
            <w:tcW w:w="1701" w:type="dxa"/>
          </w:tcPr>
          <w:p w14:paraId="5EDD51F3" w14:textId="77777777" w:rsidR="00167D95" w:rsidRDefault="00167D95" w:rsidP="00783BC5">
            <w:pPr>
              <w:pStyle w:val="TableTextLeft"/>
              <w:keepNext/>
              <w:keepLines/>
            </w:pPr>
            <w:r>
              <w:t>West</w:t>
            </w:r>
          </w:p>
        </w:tc>
        <w:tc>
          <w:tcPr>
            <w:tcW w:w="1417" w:type="dxa"/>
          </w:tcPr>
          <w:p w14:paraId="6B9DCF03" w14:textId="77777777" w:rsidR="00167D95" w:rsidRDefault="00167D95" w:rsidP="00783BC5">
            <w:pPr>
              <w:pStyle w:val="TableTextRight"/>
              <w:keepNext/>
              <w:keepLines/>
            </w:pPr>
            <w:r w:rsidRPr="0053151A">
              <w:t xml:space="preserve"> 33 </w:t>
            </w:r>
          </w:p>
        </w:tc>
        <w:tc>
          <w:tcPr>
            <w:tcW w:w="1417" w:type="dxa"/>
          </w:tcPr>
          <w:p w14:paraId="201B89F9" w14:textId="77777777" w:rsidR="00167D95" w:rsidRDefault="00167D95" w:rsidP="00783BC5">
            <w:pPr>
              <w:pStyle w:val="TableTextRight"/>
              <w:keepNext/>
              <w:keepLines/>
            </w:pPr>
            <w:r w:rsidRPr="0053151A">
              <w:t xml:space="preserve"> 15,177 </w:t>
            </w:r>
          </w:p>
        </w:tc>
        <w:tc>
          <w:tcPr>
            <w:tcW w:w="1418" w:type="dxa"/>
          </w:tcPr>
          <w:p w14:paraId="5B88CDE0" w14:textId="77777777" w:rsidR="00167D95" w:rsidRPr="00507E63" w:rsidRDefault="00167D95" w:rsidP="00783BC5">
            <w:pPr>
              <w:pStyle w:val="TableTextRight"/>
              <w:keepNext/>
              <w:keepLines/>
            </w:pPr>
            <w:r w:rsidRPr="0053151A">
              <w:t xml:space="preserve"> 27 </w:t>
            </w:r>
          </w:p>
        </w:tc>
        <w:tc>
          <w:tcPr>
            <w:tcW w:w="1417" w:type="dxa"/>
          </w:tcPr>
          <w:p w14:paraId="2A4F01F6" w14:textId="77777777" w:rsidR="00167D95" w:rsidRPr="00507E63" w:rsidRDefault="00167D95" w:rsidP="00783BC5">
            <w:pPr>
              <w:pStyle w:val="TableTextRight"/>
              <w:keepNext/>
              <w:keepLines/>
            </w:pPr>
            <w:r w:rsidRPr="0053151A">
              <w:t xml:space="preserve"> 6,364 </w:t>
            </w:r>
          </w:p>
        </w:tc>
        <w:tc>
          <w:tcPr>
            <w:tcW w:w="1417" w:type="dxa"/>
          </w:tcPr>
          <w:p w14:paraId="340B1050" w14:textId="77777777" w:rsidR="00167D95" w:rsidRPr="00507E63" w:rsidRDefault="00167D95" w:rsidP="00783BC5">
            <w:pPr>
              <w:pStyle w:val="TableTextRight"/>
              <w:keepNext/>
              <w:keepLines/>
            </w:pPr>
            <w:r w:rsidRPr="0053151A">
              <w:t>82</w:t>
            </w:r>
          </w:p>
        </w:tc>
        <w:tc>
          <w:tcPr>
            <w:tcW w:w="1418" w:type="dxa"/>
          </w:tcPr>
          <w:p w14:paraId="277D8DA7" w14:textId="77777777" w:rsidR="00167D95" w:rsidRPr="00507E63" w:rsidRDefault="00167D95" w:rsidP="00783BC5">
            <w:pPr>
              <w:pStyle w:val="TableTextRight"/>
              <w:keepNext/>
              <w:keepLines/>
            </w:pPr>
            <w:r w:rsidRPr="0053151A">
              <w:t>42</w:t>
            </w:r>
          </w:p>
        </w:tc>
      </w:tr>
      <w:tr w:rsidR="00167D95" w14:paraId="5C137C0D" w14:textId="77777777" w:rsidTr="00BF4E50">
        <w:tc>
          <w:tcPr>
            <w:tcW w:w="1701" w:type="dxa"/>
          </w:tcPr>
          <w:p w14:paraId="7A5CBE17" w14:textId="77777777" w:rsidR="00167D95" w:rsidRDefault="00167D95" w:rsidP="00783BC5">
            <w:pPr>
              <w:pStyle w:val="TableTextLeft"/>
              <w:keepNext/>
              <w:keepLines/>
            </w:pPr>
            <w:r>
              <w:t>Non-RFA</w:t>
            </w:r>
          </w:p>
        </w:tc>
        <w:tc>
          <w:tcPr>
            <w:tcW w:w="1417" w:type="dxa"/>
          </w:tcPr>
          <w:p w14:paraId="52F561C7" w14:textId="77777777" w:rsidR="00167D95" w:rsidRDefault="00167D95" w:rsidP="00783BC5">
            <w:pPr>
              <w:pStyle w:val="TableTextRight"/>
              <w:keepNext/>
              <w:keepLines/>
            </w:pPr>
            <w:r w:rsidRPr="0053151A">
              <w:t xml:space="preserve"> 126 </w:t>
            </w:r>
          </w:p>
        </w:tc>
        <w:tc>
          <w:tcPr>
            <w:tcW w:w="1417" w:type="dxa"/>
          </w:tcPr>
          <w:p w14:paraId="2AB4FF03" w14:textId="77777777" w:rsidR="00167D95" w:rsidRDefault="00167D95" w:rsidP="00783BC5">
            <w:pPr>
              <w:pStyle w:val="TableTextRight"/>
              <w:keepNext/>
              <w:keepLines/>
            </w:pPr>
            <w:r w:rsidRPr="0053151A">
              <w:t xml:space="preserve"> 27,027 </w:t>
            </w:r>
          </w:p>
        </w:tc>
        <w:tc>
          <w:tcPr>
            <w:tcW w:w="1418" w:type="dxa"/>
          </w:tcPr>
          <w:p w14:paraId="7CA7E942" w14:textId="77777777" w:rsidR="00167D95" w:rsidRDefault="00167D95" w:rsidP="00783BC5">
            <w:pPr>
              <w:pStyle w:val="TableTextRight"/>
              <w:keepNext/>
              <w:keepLines/>
            </w:pPr>
            <w:r w:rsidRPr="0053151A">
              <w:t xml:space="preserve"> 70 </w:t>
            </w:r>
          </w:p>
        </w:tc>
        <w:tc>
          <w:tcPr>
            <w:tcW w:w="1417" w:type="dxa"/>
          </w:tcPr>
          <w:p w14:paraId="50AC7AA4" w14:textId="77777777" w:rsidR="00167D95" w:rsidRDefault="00167D95" w:rsidP="00783BC5">
            <w:pPr>
              <w:pStyle w:val="TableTextRight"/>
              <w:keepNext/>
              <w:keepLines/>
            </w:pPr>
            <w:r w:rsidRPr="0053151A">
              <w:t xml:space="preserve"> 4,866 </w:t>
            </w:r>
          </w:p>
        </w:tc>
        <w:tc>
          <w:tcPr>
            <w:tcW w:w="1417" w:type="dxa"/>
          </w:tcPr>
          <w:p w14:paraId="03E9D48D" w14:textId="77777777" w:rsidR="00167D95" w:rsidRDefault="00167D95" w:rsidP="00783BC5">
            <w:pPr>
              <w:pStyle w:val="TableTextRight"/>
              <w:keepNext/>
              <w:keepLines/>
            </w:pPr>
            <w:r w:rsidRPr="0053151A">
              <w:t>56</w:t>
            </w:r>
          </w:p>
        </w:tc>
        <w:tc>
          <w:tcPr>
            <w:tcW w:w="1418" w:type="dxa"/>
          </w:tcPr>
          <w:p w14:paraId="3C8BD913" w14:textId="77777777" w:rsidR="00167D95" w:rsidRDefault="00167D95" w:rsidP="00783BC5">
            <w:pPr>
              <w:pStyle w:val="TableTextRight"/>
              <w:keepNext/>
              <w:keepLines/>
            </w:pPr>
            <w:r w:rsidRPr="0053151A">
              <w:t>18</w:t>
            </w:r>
          </w:p>
        </w:tc>
      </w:tr>
      <w:tr w:rsidR="00167D95" w14:paraId="73B3AD6F" w14:textId="77777777" w:rsidTr="00BF4E50">
        <w:tc>
          <w:tcPr>
            <w:tcW w:w="1701" w:type="dxa"/>
          </w:tcPr>
          <w:p w14:paraId="728AE9DE" w14:textId="77777777" w:rsidR="00167D95" w:rsidRDefault="00167D95" w:rsidP="00783BC5">
            <w:pPr>
              <w:pStyle w:val="TableTextLeft"/>
              <w:keepNext/>
              <w:keepLines/>
            </w:pPr>
            <w:r>
              <w:t>Total RFA</w:t>
            </w:r>
          </w:p>
        </w:tc>
        <w:tc>
          <w:tcPr>
            <w:tcW w:w="1417" w:type="dxa"/>
          </w:tcPr>
          <w:p w14:paraId="563AE01C" w14:textId="77777777" w:rsidR="00167D95" w:rsidRDefault="00167D95" w:rsidP="00783BC5">
            <w:pPr>
              <w:pStyle w:val="TableTextRight"/>
              <w:keepNext/>
              <w:keepLines/>
            </w:pPr>
            <w:r w:rsidRPr="0053151A">
              <w:t xml:space="preserve"> 101 </w:t>
            </w:r>
          </w:p>
        </w:tc>
        <w:tc>
          <w:tcPr>
            <w:tcW w:w="1417" w:type="dxa"/>
          </w:tcPr>
          <w:p w14:paraId="2BB472C2" w14:textId="77777777" w:rsidR="00167D95" w:rsidRDefault="00167D95" w:rsidP="00783BC5">
            <w:pPr>
              <w:pStyle w:val="TableTextRight"/>
              <w:keepNext/>
              <w:keepLines/>
            </w:pPr>
            <w:r w:rsidRPr="0053151A">
              <w:t xml:space="preserve"> 37,749 </w:t>
            </w:r>
          </w:p>
        </w:tc>
        <w:tc>
          <w:tcPr>
            <w:tcW w:w="1418" w:type="dxa"/>
          </w:tcPr>
          <w:p w14:paraId="44A3351F" w14:textId="77777777" w:rsidR="00167D95" w:rsidRPr="00507E63" w:rsidRDefault="00167D95" w:rsidP="00783BC5">
            <w:pPr>
              <w:pStyle w:val="TableTextRight"/>
              <w:keepNext/>
              <w:keepLines/>
            </w:pPr>
            <w:r w:rsidRPr="0053151A">
              <w:t xml:space="preserve"> 85 </w:t>
            </w:r>
          </w:p>
        </w:tc>
        <w:tc>
          <w:tcPr>
            <w:tcW w:w="1417" w:type="dxa"/>
          </w:tcPr>
          <w:p w14:paraId="4439CC64" w14:textId="77777777" w:rsidR="00167D95" w:rsidRPr="00507E63" w:rsidRDefault="00167D95" w:rsidP="00783BC5">
            <w:pPr>
              <w:pStyle w:val="TableTextRight"/>
              <w:keepNext/>
              <w:keepLines/>
            </w:pPr>
            <w:r w:rsidRPr="0053151A">
              <w:t xml:space="preserve"> 14,738 </w:t>
            </w:r>
          </w:p>
        </w:tc>
        <w:tc>
          <w:tcPr>
            <w:tcW w:w="1417" w:type="dxa"/>
          </w:tcPr>
          <w:p w14:paraId="7862E1E8" w14:textId="77777777" w:rsidR="00167D95" w:rsidRPr="00507E63" w:rsidRDefault="00167D95" w:rsidP="00783BC5">
            <w:pPr>
              <w:pStyle w:val="TableTextRight"/>
              <w:keepNext/>
              <w:keepLines/>
            </w:pPr>
            <w:r w:rsidRPr="0053151A">
              <w:t>84</w:t>
            </w:r>
          </w:p>
        </w:tc>
        <w:tc>
          <w:tcPr>
            <w:tcW w:w="1418" w:type="dxa"/>
          </w:tcPr>
          <w:p w14:paraId="0481695C" w14:textId="77777777" w:rsidR="00167D95" w:rsidRPr="00507E63" w:rsidRDefault="00167D95" w:rsidP="00783BC5">
            <w:pPr>
              <w:pStyle w:val="TableTextRight"/>
              <w:keepNext/>
              <w:keepLines/>
            </w:pPr>
            <w:r w:rsidRPr="0053151A">
              <w:t>39</w:t>
            </w:r>
          </w:p>
        </w:tc>
      </w:tr>
      <w:tr w:rsidR="00167D95" w14:paraId="1AB791AE" w14:textId="77777777" w:rsidTr="00BF4E50">
        <w:tc>
          <w:tcPr>
            <w:tcW w:w="1701" w:type="dxa"/>
          </w:tcPr>
          <w:p w14:paraId="4F11724F" w14:textId="77777777" w:rsidR="00167D95" w:rsidRDefault="00167D95" w:rsidP="00783BC5">
            <w:pPr>
              <w:pStyle w:val="TableTextLeft"/>
              <w:keepNext/>
              <w:keepLines/>
            </w:pPr>
            <w:r>
              <w:t>Total Victoria</w:t>
            </w:r>
          </w:p>
        </w:tc>
        <w:tc>
          <w:tcPr>
            <w:tcW w:w="1417" w:type="dxa"/>
          </w:tcPr>
          <w:p w14:paraId="6B5B2B9F" w14:textId="77777777" w:rsidR="00167D95" w:rsidRDefault="00167D95" w:rsidP="00783BC5">
            <w:pPr>
              <w:pStyle w:val="TableTextRight"/>
              <w:keepNext/>
              <w:keepLines/>
            </w:pPr>
            <w:r w:rsidRPr="0053151A">
              <w:t xml:space="preserve"> 227 </w:t>
            </w:r>
          </w:p>
        </w:tc>
        <w:tc>
          <w:tcPr>
            <w:tcW w:w="1417" w:type="dxa"/>
          </w:tcPr>
          <w:p w14:paraId="23A55452" w14:textId="77777777" w:rsidR="00167D95" w:rsidRDefault="00167D95" w:rsidP="00783BC5">
            <w:pPr>
              <w:pStyle w:val="TableTextRight"/>
              <w:keepNext/>
              <w:keepLines/>
            </w:pPr>
            <w:r w:rsidRPr="0053151A">
              <w:t xml:space="preserve"> 64,776 </w:t>
            </w:r>
          </w:p>
        </w:tc>
        <w:tc>
          <w:tcPr>
            <w:tcW w:w="1418" w:type="dxa"/>
          </w:tcPr>
          <w:p w14:paraId="18A09473" w14:textId="77777777" w:rsidR="00167D95" w:rsidRPr="00507E63" w:rsidRDefault="00167D95" w:rsidP="00783BC5">
            <w:pPr>
              <w:pStyle w:val="TableTextRight"/>
              <w:keepNext/>
              <w:keepLines/>
            </w:pPr>
            <w:r w:rsidRPr="0053151A">
              <w:t xml:space="preserve"> 155 </w:t>
            </w:r>
          </w:p>
        </w:tc>
        <w:tc>
          <w:tcPr>
            <w:tcW w:w="1417" w:type="dxa"/>
          </w:tcPr>
          <w:p w14:paraId="636BBE44" w14:textId="77777777" w:rsidR="00167D95" w:rsidRPr="00507E63" w:rsidRDefault="00167D95" w:rsidP="00783BC5">
            <w:pPr>
              <w:pStyle w:val="TableTextRight"/>
              <w:keepNext/>
              <w:keepLines/>
            </w:pPr>
            <w:r w:rsidRPr="0053151A">
              <w:t xml:space="preserve"> 19,604 </w:t>
            </w:r>
          </w:p>
        </w:tc>
        <w:tc>
          <w:tcPr>
            <w:tcW w:w="1417" w:type="dxa"/>
          </w:tcPr>
          <w:p w14:paraId="376F2346" w14:textId="77777777" w:rsidR="00167D95" w:rsidRPr="00507E63" w:rsidRDefault="00167D95" w:rsidP="00783BC5">
            <w:pPr>
              <w:pStyle w:val="TableTextRight"/>
              <w:keepNext/>
              <w:keepLines/>
            </w:pPr>
            <w:r w:rsidRPr="0053151A">
              <w:t>68</w:t>
            </w:r>
          </w:p>
        </w:tc>
        <w:tc>
          <w:tcPr>
            <w:tcW w:w="1418" w:type="dxa"/>
          </w:tcPr>
          <w:p w14:paraId="3DA915D6" w14:textId="77777777" w:rsidR="00167D95" w:rsidRPr="00507E63" w:rsidRDefault="00167D95" w:rsidP="00783BC5">
            <w:pPr>
              <w:pStyle w:val="TableTextRight"/>
              <w:keepNext/>
              <w:keepLines/>
            </w:pPr>
            <w:r w:rsidRPr="0053151A">
              <w:t>30</w:t>
            </w:r>
          </w:p>
        </w:tc>
      </w:tr>
    </w:tbl>
    <w:p w14:paraId="0F5C7903" w14:textId="7278F337" w:rsidR="00167D95" w:rsidRDefault="00167D95" w:rsidP="00783BC5">
      <w:pPr>
        <w:pStyle w:val="CaptionImageorFigure"/>
        <w:keepLines/>
      </w:pPr>
      <w:r>
        <w:t xml:space="preserve">Source: </w:t>
      </w:r>
      <w:r w:rsidR="0029179D">
        <w:t>Department of Jobs, Precincts and Regions</w:t>
      </w:r>
    </w:p>
    <w:p w14:paraId="6E82DC69" w14:textId="77777777" w:rsidR="00167D95" w:rsidRPr="00352E88" w:rsidRDefault="00167D95" w:rsidP="00167D95">
      <w:pPr>
        <w:pStyle w:val="BodyText"/>
      </w:pPr>
    </w:p>
    <w:p w14:paraId="2789B51D" w14:textId="77777777" w:rsidR="00167D95" w:rsidRDefault="00167D95" w:rsidP="00BD4893">
      <w:pPr>
        <w:pStyle w:val="Heading1TopofPage"/>
        <w:framePr w:w="0" w:hRule="auto" w:hSpace="0" w:wrap="auto" w:vAnchor="margin" w:hAnchor="text" w:yAlign="inline"/>
        <w:ind w:left="0"/>
        <w:sectPr w:rsidR="00167D95" w:rsidSect="00117805">
          <w:pgSz w:w="11907" w:h="16840"/>
          <w:pgMar w:top="2211" w:right="851" w:bottom="1758" w:left="851" w:header="284" w:footer="284" w:gutter="0"/>
          <w:cols w:space="720"/>
          <w:docGrid w:linePitch="272"/>
        </w:sectPr>
      </w:pPr>
    </w:p>
    <w:p w14:paraId="21570A71" w14:textId="73258000" w:rsidR="00BD4893" w:rsidRPr="000A65CE" w:rsidRDefault="00BD4893" w:rsidP="00352E88">
      <w:pPr>
        <w:pStyle w:val="Heading1"/>
      </w:pPr>
      <w:bookmarkStart w:id="270" w:name="_Toc20845980"/>
      <w:bookmarkStart w:id="271" w:name="_Toc20846279"/>
      <w:bookmarkStart w:id="272" w:name="_Toc25932902"/>
      <w:r w:rsidRPr="00352E88">
        <w:rPr>
          <w:rStyle w:val="Heading1Char"/>
          <w:rFonts w:eastAsiaTheme="minorHAnsi"/>
          <w:b/>
        </w:rPr>
        <w:lastRenderedPageBreak/>
        <w:t xml:space="preserve">Appendix </w:t>
      </w:r>
      <w:r w:rsidR="0076136A" w:rsidRPr="00352E88">
        <w:rPr>
          <w:rStyle w:val="Heading1Char"/>
          <w:rFonts w:eastAsiaTheme="minorHAnsi"/>
          <w:b/>
        </w:rPr>
        <w:t>C</w:t>
      </w:r>
      <w:r w:rsidRPr="00352E88">
        <w:rPr>
          <w:rStyle w:val="Heading1Char"/>
          <w:rFonts w:eastAsiaTheme="minorHAnsi"/>
          <w:b/>
        </w:rPr>
        <w:t xml:space="preserve">: Classification of ecosystem </w:t>
      </w:r>
      <w:r w:rsidR="00167D95" w:rsidRPr="00352E88">
        <w:rPr>
          <w:rStyle w:val="Heading1Char"/>
          <w:rFonts w:eastAsiaTheme="minorHAnsi"/>
          <w:b/>
        </w:rPr>
        <w:t>and</w:t>
      </w:r>
      <w:r w:rsidR="00167D95" w:rsidRPr="000A65CE">
        <w:t xml:space="preserve"> abiotic </w:t>
      </w:r>
      <w:r w:rsidRPr="000A65CE">
        <w:t>services</w:t>
      </w:r>
      <w:bookmarkEnd w:id="270"/>
      <w:bookmarkEnd w:id="271"/>
      <w:bookmarkEnd w:id="272"/>
    </w:p>
    <w:p w14:paraId="233864E6" w14:textId="731EE974" w:rsidR="00BD4893" w:rsidRDefault="00573BB6" w:rsidP="00BD4893">
      <w:pPr>
        <w:pStyle w:val="BodyText"/>
      </w:pPr>
      <w:r>
        <w:fldChar w:fldCharType="begin"/>
      </w:r>
      <w:r>
        <w:instrText xml:space="preserve"> REF _Ref22208721 \h </w:instrText>
      </w:r>
      <w:r>
        <w:fldChar w:fldCharType="separate"/>
      </w:r>
      <w:r w:rsidR="002F0F23">
        <w:t xml:space="preserve">Table </w:t>
      </w:r>
      <w:r w:rsidR="002F0F23">
        <w:rPr>
          <w:noProof/>
        </w:rPr>
        <w:t>46</w:t>
      </w:r>
      <w:r>
        <w:fldChar w:fldCharType="end"/>
      </w:r>
      <w:r>
        <w:t xml:space="preserve"> </w:t>
      </w:r>
      <w:r w:rsidR="00BD4893" w:rsidRPr="00F22341">
        <w:t>outlines</w:t>
      </w:r>
      <w:r w:rsidR="00BD4893">
        <w:t xml:space="preserve"> ecosystem </w:t>
      </w:r>
      <w:r w:rsidR="00E253CD">
        <w:t xml:space="preserve">and abiotic services </w:t>
      </w:r>
      <w:r w:rsidR="00263A04">
        <w:t>included</w:t>
      </w:r>
      <w:r w:rsidR="00E253CD">
        <w:t xml:space="preserve"> in this stud</w:t>
      </w:r>
      <w:r w:rsidR="00E67F33">
        <w:t xml:space="preserve">y and </w:t>
      </w:r>
      <w:r w:rsidR="004E7A78">
        <w:t>how they</w:t>
      </w:r>
      <w:r w:rsidR="00E67F33">
        <w:t xml:space="preserve"> relat</w:t>
      </w:r>
      <w:r w:rsidR="004E7A78">
        <w:t>e</w:t>
      </w:r>
      <w:r w:rsidR="00E67F33">
        <w:t xml:space="preserve"> to </w:t>
      </w:r>
      <w:r w:rsidR="00BD4893">
        <w:t xml:space="preserve">the Common International Classification of Ecosystem Services (CICES). </w:t>
      </w:r>
      <w:r w:rsidR="00263A04">
        <w:t>S</w:t>
      </w:r>
      <w:r w:rsidR="001D4E42">
        <w:t xml:space="preserve">ervices we selected for inclusion in this study based on review of </w:t>
      </w:r>
      <w:r>
        <w:t>existing forest ecosystem accounting studies</w:t>
      </w:r>
      <w:r w:rsidR="00024CDE">
        <w:t xml:space="preserve"> in Victoria and other jurisdictions</w:t>
      </w:r>
      <w:r>
        <w:t>, relevance</w:t>
      </w:r>
      <w:r w:rsidR="00024CDE">
        <w:t xml:space="preserve"> </w:t>
      </w:r>
      <w:r w:rsidR="00B937BD">
        <w:t>to</w:t>
      </w:r>
      <w:r>
        <w:t xml:space="preserve"> Victoria, and </w:t>
      </w:r>
      <w:r w:rsidR="001D4E42">
        <w:t>correlation with CICES</w:t>
      </w:r>
      <w:r>
        <w:t xml:space="preserve">. </w:t>
      </w:r>
    </w:p>
    <w:p w14:paraId="458388D9" w14:textId="0A01057D" w:rsidR="00BD4893" w:rsidRDefault="00BD4893" w:rsidP="00BD4893">
      <w:pPr>
        <w:pStyle w:val="Caption"/>
      </w:pPr>
      <w:bookmarkStart w:id="273" w:name="_Ref22208721"/>
      <w:r>
        <w:t xml:space="preserve">Table </w:t>
      </w:r>
      <w:r>
        <w:rPr>
          <w:noProof/>
        </w:rPr>
        <w:fldChar w:fldCharType="begin"/>
      </w:r>
      <w:r>
        <w:rPr>
          <w:noProof/>
        </w:rPr>
        <w:instrText xml:space="preserve"> SEQ Table \* ARABIC </w:instrText>
      </w:r>
      <w:r>
        <w:rPr>
          <w:noProof/>
        </w:rPr>
        <w:fldChar w:fldCharType="separate"/>
      </w:r>
      <w:r w:rsidR="002F0F23">
        <w:rPr>
          <w:noProof/>
        </w:rPr>
        <w:t>46</w:t>
      </w:r>
      <w:r>
        <w:rPr>
          <w:noProof/>
        </w:rPr>
        <w:fldChar w:fldCharType="end"/>
      </w:r>
      <w:bookmarkEnd w:id="273"/>
      <w:r>
        <w:t xml:space="preserve"> Classification of ecosystem</w:t>
      </w:r>
      <w:r w:rsidR="00B937BD">
        <w:t xml:space="preserve"> and abiotic</w:t>
      </w:r>
      <w:r>
        <w:t xml:space="preserve"> services under CICES</w:t>
      </w:r>
    </w:p>
    <w:tbl>
      <w:tblPr>
        <w:tblStyle w:val="TableGrid"/>
        <w:tblW w:w="0" w:type="auto"/>
        <w:jc w:val="center"/>
        <w:tblLook w:val="04A0" w:firstRow="1" w:lastRow="0" w:firstColumn="1" w:lastColumn="0" w:noHBand="0" w:noVBand="1"/>
      </w:tblPr>
      <w:tblGrid>
        <w:gridCol w:w="1390"/>
        <w:gridCol w:w="1250"/>
        <w:gridCol w:w="1889"/>
        <w:gridCol w:w="1662"/>
        <w:gridCol w:w="4013"/>
      </w:tblGrid>
      <w:tr w:rsidR="00E80DBB" w:rsidRPr="007D3BF9" w14:paraId="30A20152" w14:textId="77777777" w:rsidTr="005F3B8D">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0000000100" w:firstRow="0" w:lastRow="0" w:firstColumn="0" w:lastColumn="0" w:oddVBand="0" w:evenVBand="0" w:oddHBand="0" w:evenHBand="0" w:firstRowFirstColumn="1" w:firstRowLastColumn="0" w:lastRowFirstColumn="0" w:lastRowLastColumn="0"/>
            <w:tcW w:w="0" w:type="auto"/>
            <w:vMerge w:val="restart"/>
            <w:tcBorders>
              <w:right w:val="single" w:sz="8" w:space="0" w:color="00B2A9" w:themeColor="text2"/>
            </w:tcBorders>
          </w:tcPr>
          <w:p w14:paraId="6225B6A2" w14:textId="36780559" w:rsidR="00BD4893" w:rsidRPr="007D3BF9" w:rsidRDefault="00B937BD" w:rsidP="00BF4E50">
            <w:pPr>
              <w:pStyle w:val="TableHeadingLeft"/>
              <w:rPr>
                <w:sz w:val="16"/>
                <w:szCs w:val="16"/>
              </w:rPr>
            </w:pPr>
            <w:r>
              <w:rPr>
                <w:sz w:val="16"/>
                <w:szCs w:val="16"/>
              </w:rPr>
              <w:t xml:space="preserve">Service included in </w:t>
            </w:r>
            <w:r w:rsidR="005F3B8D">
              <w:rPr>
                <w:sz w:val="16"/>
                <w:szCs w:val="16"/>
              </w:rPr>
              <w:t xml:space="preserve">this </w:t>
            </w:r>
            <w:r>
              <w:rPr>
                <w:sz w:val="16"/>
                <w:szCs w:val="16"/>
              </w:rPr>
              <w:t>study</w:t>
            </w:r>
          </w:p>
        </w:tc>
        <w:tc>
          <w:tcPr>
            <w:tcW w:w="0" w:type="auto"/>
            <w:gridSpan w:val="4"/>
            <w:tcBorders>
              <w:left w:val="single" w:sz="8" w:space="0" w:color="00B2A9" w:themeColor="text2"/>
            </w:tcBorders>
          </w:tcPr>
          <w:p w14:paraId="5BDC61D5" w14:textId="5F43C146" w:rsidR="00BD4893" w:rsidRPr="007D3BF9" w:rsidRDefault="00BD4893" w:rsidP="00BF4E50">
            <w:pPr>
              <w:pStyle w:val="TableHeadingLeft"/>
              <w:cnfStyle w:val="100000000000" w:firstRow="1" w:lastRow="0" w:firstColumn="0" w:lastColumn="0" w:oddVBand="0" w:evenVBand="0" w:oddHBand="0" w:evenHBand="0" w:firstRowFirstColumn="0" w:firstRowLastColumn="0" w:lastRowFirstColumn="0" w:lastRowLastColumn="0"/>
              <w:rPr>
                <w:sz w:val="16"/>
                <w:szCs w:val="16"/>
              </w:rPr>
            </w:pPr>
            <w:r w:rsidRPr="007D3BF9">
              <w:rPr>
                <w:sz w:val="16"/>
                <w:szCs w:val="16"/>
              </w:rPr>
              <w:t>CICES</w:t>
            </w:r>
            <w:r>
              <w:rPr>
                <w:sz w:val="16"/>
                <w:szCs w:val="16"/>
              </w:rPr>
              <w:t xml:space="preserve"> </w:t>
            </w:r>
            <w:r w:rsidR="00545BD4">
              <w:rPr>
                <w:sz w:val="16"/>
                <w:szCs w:val="16"/>
              </w:rPr>
              <w:t xml:space="preserve">version </w:t>
            </w:r>
            <w:r>
              <w:rPr>
                <w:sz w:val="16"/>
                <w:szCs w:val="16"/>
              </w:rPr>
              <w:t>5.1</w:t>
            </w:r>
          </w:p>
        </w:tc>
      </w:tr>
      <w:tr w:rsidR="00E80DBB" w:rsidRPr="007D3BF9" w14:paraId="0F91BDDD" w14:textId="77777777" w:rsidTr="005F3B8D">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0000000100" w:firstRow="0" w:lastRow="0" w:firstColumn="0" w:lastColumn="0" w:oddVBand="0" w:evenVBand="0" w:oddHBand="0" w:evenHBand="0" w:firstRowFirstColumn="1" w:firstRowLastColumn="0" w:lastRowFirstColumn="0" w:lastRowLastColumn="0"/>
            <w:tcW w:w="0" w:type="auto"/>
            <w:vMerge/>
            <w:tcBorders>
              <w:right w:val="single" w:sz="8" w:space="0" w:color="00B2A9" w:themeColor="text2"/>
            </w:tcBorders>
            <w:shd w:val="clear" w:color="auto" w:fill="00B2A9" w:themeFill="accent1"/>
          </w:tcPr>
          <w:p w14:paraId="52197191" w14:textId="77777777" w:rsidR="00BD4893" w:rsidRPr="007D3BF9" w:rsidRDefault="00BD4893" w:rsidP="00BF4E50">
            <w:pPr>
              <w:pStyle w:val="TableHeadingLeft"/>
              <w:rPr>
                <w:sz w:val="16"/>
                <w:szCs w:val="16"/>
              </w:rPr>
            </w:pPr>
          </w:p>
        </w:tc>
        <w:tc>
          <w:tcPr>
            <w:tcW w:w="0" w:type="auto"/>
            <w:tcBorders>
              <w:left w:val="single" w:sz="8" w:space="0" w:color="00B2A9" w:themeColor="text2"/>
            </w:tcBorders>
            <w:shd w:val="clear" w:color="auto" w:fill="00B2A9" w:themeFill="accent1"/>
          </w:tcPr>
          <w:p w14:paraId="3526AC28" w14:textId="77777777" w:rsidR="00BD4893" w:rsidRPr="007D3BF9" w:rsidRDefault="00BD4893" w:rsidP="00BF4E50">
            <w:pPr>
              <w:pStyle w:val="TableHeadingLeft"/>
              <w:cnfStyle w:val="100000000000" w:firstRow="1" w:lastRow="0" w:firstColumn="0" w:lastColumn="0" w:oddVBand="0" w:evenVBand="0" w:oddHBand="0" w:evenHBand="0" w:firstRowFirstColumn="0" w:firstRowLastColumn="0" w:lastRowFirstColumn="0" w:lastRowLastColumn="0"/>
              <w:rPr>
                <w:sz w:val="16"/>
                <w:szCs w:val="16"/>
              </w:rPr>
            </w:pPr>
            <w:r w:rsidRPr="007D3BF9">
              <w:rPr>
                <w:sz w:val="16"/>
                <w:szCs w:val="16"/>
              </w:rPr>
              <w:t>Section</w:t>
            </w:r>
          </w:p>
        </w:tc>
        <w:tc>
          <w:tcPr>
            <w:tcW w:w="0" w:type="auto"/>
            <w:shd w:val="clear" w:color="auto" w:fill="00B2A9" w:themeFill="accent1"/>
          </w:tcPr>
          <w:p w14:paraId="27A74443" w14:textId="77777777" w:rsidR="00BD4893" w:rsidRPr="007D3BF9" w:rsidRDefault="00BD4893" w:rsidP="00BF4E50">
            <w:pPr>
              <w:pStyle w:val="TableHeadingLeft"/>
              <w:cnfStyle w:val="100000000000" w:firstRow="1" w:lastRow="0" w:firstColumn="0" w:lastColumn="0" w:oddVBand="0" w:evenVBand="0" w:oddHBand="0" w:evenHBand="0" w:firstRowFirstColumn="0" w:firstRowLastColumn="0" w:lastRowFirstColumn="0" w:lastRowLastColumn="0"/>
              <w:rPr>
                <w:sz w:val="16"/>
                <w:szCs w:val="16"/>
              </w:rPr>
            </w:pPr>
            <w:r w:rsidRPr="007D3BF9">
              <w:rPr>
                <w:sz w:val="16"/>
                <w:szCs w:val="16"/>
              </w:rPr>
              <w:t>Division</w:t>
            </w:r>
          </w:p>
        </w:tc>
        <w:tc>
          <w:tcPr>
            <w:tcW w:w="0" w:type="auto"/>
            <w:shd w:val="clear" w:color="auto" w:fill="00B2A9" w:themeFill="accent1"/>
          </w:tcPr>
          <w:p w14:paraId="56F28DFD" w14:textId="77777777" w:rsidR="00BD4893" w:rsidRPr="007D3BF9" w:rsidRDefault="00BD4893" w:rsidP="00BF4E50">
            <w:pPr>
              <w:pStyle w:val="TableHeadingLeft"/>
              <w:cnfStyle w:val="100000000000" w:firstRow="1" w:lastRow="0" w:firstColumn="0" w:lastColumn="0" w:oddVBand="0" w:evenVBand="0" w:oddHBand="0" w:evenHBand="0" w:firstRowFirstColumn="0" w:firstRowLastColumn="0" w:lastRowFirstColumn="0" w:lastRowLastColumn="0"/>
              <w:rPr>
                <w:sz w:val="16"/>
                <w:szCs w:val="16"/>
              </w:rPr>
            </w:pPr>
            <w:r w:rsidRPr="007D3BF9">
              <w:rPr>
                <w:sz w:val="16"/>
                <w:szCs w:val="16"/>
              </w:rPr>
              <w:t>Group</w:t>
            </w:r>
          </w:p>
        </w:tc>
        <w:tc>
          <w:tcPr>
            <w:tcW w:w="0" w:type="auto"/>
            <w:shd w:val="clear" w:color="auto" w:fill="00B2A9" w:themeFill="accent1"/>
          </w:tcPr>
          <w:p w14:paraId="323DFFF9" w14:textId="77777777" w:rsidR="00BD4893" w:rsidRPr="007D3BF9" w:rsidRDefault="00BD4893" w:rsidP="00BF4E50">
            <w:pPr>
              <w:pStyle w:val="TableHeadingLeft"/>
              <w:cnfStyle w:val="100000000000" w:firstRow="1" w:lastRow="0" w:firstColumn="0" w:lastColumn="0" w:oddVBand="0" w:evenVBand="0" w:oddHBand="0" w:evenHBand="0" w:firstRowFirstColumn="0" w:firstRowLastColumn="0" w:lastRowFirstColumn="0" w:lastRowLastColumn="0"/>
              <w:rPr>
                <w:sz w:val="16"/>
                <w:szCs w:val="16"/>
              </w:rPr>
            </w:pPr>
            <w:r w:rsidRPr="007D3BF9">
              <w:rPr>
                <w:sz w:val="16"/>
                <w:szCs w:val="16"/>
              </w:rPr>
              <w:t>Class</w:t>
            </w:r>
          </w:p>
        </w:tc>
      </w:tr>
      <w:tr w:rsidR="00B937BD" w:rsidRPr="007D3BF9" w14:paraId="622E28CF" w14:textId="77777777" w:rsidTr="005F3B8D">
        <w:trPr>
          <w:trHeight w:val="20"/>
          <w:jc w:val="center"/>
        </w:trPr>
        <w:tc>
          <w:tcPr>
            <w:tcW w:w="0" w:type="auto"/>
            <w:gridSpan w:val="5"/>
            <w:shd w:val="clear" w:color="auto" w:fill="F2F2F2" w:themeFill="background1" w:themeFillShade="F2"/>
          </w:tcPr>
          <w:p w14:paraId="2EDCA838" w14:textId="5CDF1325" w:rsidR="00B937BD" w:rsidRPr="007D3BF9" w:rsidRDefault="00B937BD" w:rsidP="00BF4E50">
            <w:pPr>
              <w:pStyle w:val="TableTextLeft"/>
              <w:rPr>
                <w:sz w:val="16"/>
                <w:szCs w:val="16"/>
              </w:rPr>
            </w:pPr>
            <w:r w:rsidRPr="00B937BD">
              <w:rPr>
                <w:b/>
                <w:sz w:val="16"/>
                <w:szCs w:val="16"/>
              </w:rPr>
              <w:t>Ecosystem services</w:t>
            </w:r>
          </w:p>
        </w:tc>
      </w:tr>
      <w:tr w:rsidR="00E80DBB" w:rsidRPr="007D3BF9" w14:paraId="55A734D9" w14:textId="77777777" w:rsidTr="005F3B8D">
        <w:trPr>
          <w:trHeight w:val="20"/>
          <w:jc w:val="center"/>
        </w:trPr>
        <w:tc>
          <w:tcPr>
            <w:tcW w:w="0" w:type="auto"/>
            <w:vMerge w:val="restart"/>
            <w:tcBorders>
              <w:right w:val="single" w:sz="8" w:space="0" w:color="00B2A9" w:themeColor="text2"/>
            </w:tcBorders>
          </w:tcPr>
          <w:p w14:paraId="652D88EC" w14:textId="77777777" w:rsidR="00BD4893" w:rsidRPr="007D3BF9" w:rsidRDefault="00BD4893" w:rsidP="00BF4E50">
            <w:pPr>
              <w:pStyle w:val="TableTextLeft"/>
              <w:rPr>
                <w:sz w:val="16"/>
                <w:szCs w:val="16"/>
              </w:rPr>
            </w:pPr>
            <w:r w:rsidRPr="007D3BF9">
              <w:rPr>
                <w:sz w:val="16"/>
                <w:szCs w:val="16"/>
              </w:rPr>
              <w:t>Water provision</w:t>
            </w:r>
          </w:p>
        </w:tc>
        <w:tc>
          <w:tcPr>
            <w:tcW w:w="0" w:type="auto"/>
            <w:vMerge w:val="restart"/>
            <w:tcBorders>
              <w:left w:val="single" w:sz="8" w:space="0" w:color="00B2A9" w:themeColor="text2"/>
            </w:tcBorders>
          </w:tcPr>
          <w:p w14:paraId="1EEAA412" w14:textId="77777777" w:rsidR="00BD4893" w:rsidRPr="007D3BF9" w:rsidRDefault="00BD4893" w:rsidP="00BF4E50">
            <w:pPr>
              <w:pStyle w:val="TableTextLeft"/>
              <w:rPr>
                <w:sz w:val="16"/>
                <w:szCs w:val="16"/>
              </w:rPr>
            </w:pPr>
            <w:r w:rsidRPr="007D3BF9">
              <w:rPr>
                <w:sz w:val="16"/>
                <w:szCs w:val="16"/>
              </w:rPr>
              <w:t>Provisioning</w:t>
            </w:r>
          </w:p>
        </w:tc>
        <w:tc>
          <w:tcPr>
            <w:tcW w:w="0" w:type="auto"/>
            <w:vMerge w:val="restart"/>
          </w:tcPr>
          <w:p w14:paraId="2AA51451" w14:textId="77777777" w:rsidR="00BD4893" w:rsidRPr="007D3BF9" w:rsidRDefault="00BD4893" w:rsidP="00BF4E50">
            <w:pPr>
              <w:pStyle w:val="TableTextLeft"/>
              <w:rPr>
                <w:sz w:val="16"/>
                <w:szCs w:val="16"/>
              </w:rPr>
            </w:pPr>
            <w:r w:rsidRPr="007D3BF9">
              <w:rPr>
                <w:sz w:val="16"/>
                <w:szCs w:val="16"/>
              </w:rPr>
              <w:t>Water</w:t>
            </w:r>
          </w:p>
        </w:tc>
        <w:tc>
          <w:tcPr>
            <w:tcW w:w="0" w:type="auto"/>
            <w:vMerge w:val="restart"/>
          </w:tcPr>
          <w:p w14:paraId="1A092FBC" w14:textId="77777777" w:rsidR="00BD4893" w:rsidRPr="007D3BF9" w:rsidRDefault="00BD4893" w:rsidP="00BF4E50">
            <w:pPr>
              <w:pStyle w:val="TableTextLeft"/>
              <w:rPr>
                <w:sz w:val="16"/>
                <w:szCs w:val="16"/>
              </w:rPr>
            </w:pPr>
            <w:r w:rsidRPr="007D3BF9">
              <w:rPr>
                <w:sz w:val="16"/>
                <w:szCs w:val="16"/>
              </w:rPr>
              <w:t>Surface water used for nutrition, materials or energy</w:t>
            </w:r>
          </w:p>
        </w:tc>
        <w:tc>
          <w:tcPr>
            <w:tcW w:w="0" w:type="auto"/>
          </w:tcPr>
          <w:p w14:paraId="6D78FDA3" w14:textId="77777777" w:rsidR="00BD4893" w:rsidRPr="007D3BF9" w:rsidRDefault="00BD4893" w:rsidP="00BF4E50">
            <w:pPr>
              <w:pStyle w:val="TableTextLeft"/>
              <w:rPr>
                <w:sz w:val="16"/>
                <w:szCs w:val="16"/>
              </w:rPr>
            </w:pPr>
            <w:r w:rsidRPr="007D3BF9">
              <w:rPr>
                <w:sz w:val="16"/>
                <w:szCs w:val="16"/>
              </w:rPr>
              <w:t>Surface water for drinking</w:t>
            </w:r>
          </w:p>
        </w:tc>
      </w:tr>
      <w:tr w:rsidR="00E80DBB" w:rsidRPr="007D3BF9" w14:paraId="0D0E6668" w14:textId="77777777" w:rsidTr="005F3B8D">
        <w:trPr>
          <w:trHeight w:val="20"/>
          <w:jc w:val="center"/>
        </w:trPr>
        <w:tc>
          <w:tcPr>
            <w:tcW w:w="0" w:type="auto"/>
            <w:vMerge/>
            <w:tcBorders>
              <w:right w:val="single" w:sz="8" w:space="0" w:color="00B2A9" w:themeColor="text2"/>
            </w:tcBorders>
          </w:tcPr>
          <w:p w14:paraId="0AA3528F" w14:textId="77777777" w:rsidR="00BD4893" w:rsidRPr="007D3BF9" w:rsidRDefault="00BD4893" w:rsidP="00BF4E50">
            <w:pPr>
              <w:pStyle w:val="TableTextLeft"/>
              <w:rPr>
                <w:sz w:val="16"/>
                <w:szCs w:val="16"/>
              </w:rPr>
            </w:pPr>
          </w:p>
        </w:tc>
        <w:tc>
          <w:tcPr>
            <w:tcW w:w="0" w:type="auto"/>
            <w:vMerge/>
            <w:tcBorders>
              <w:left w:val="single" w:sz="8" w:space="0" w:color="00B2A9" w:themeColor="text2"/>
            </w:tcBorders>
          </w:tcPr>
          <w:p w14:paraId="36A2F6BD" w14:textId="77777777" w:rsidR="00BD4893" w:rsidRPr="007D3BF9" w:rsidRDefault="00BD4893" w:rsidP="00BF4E50">
            <w:pPr>
              <w:pStyle w:val="TableTextLeft"/>
              <w:rPr>
                <w:sz w:val="16"/>
                <w:szCs w:val="16"/>
              </w:rPr>
            </w:pPr>
          </w:p>
        </w:tc>
        <w:tc>
          <w:tcPr>
            <w:tcW w:w="0" w:type="auto"/>
            <w:vMerge/>
          </w:tcPr>
          <w:p w14:paraId="24E092BE" w14:textId="77777777" w:rsidR="00BD4893" w:rsidRPr="007D3BF9" w:rsidRDefault="00BD4893" w:rsidP="00BF4E50">
            <w:pPr>
              <w:pStyle w:val="TableTextLeft"/>
              <w:rPr>
                <w:sz w:val="16"/>
                <w:szCs w:val="16"/>
              </w:rPr>
            </w:pPr>
          </w:p>
        </w:tc>
        <w:tc>
          <w:tcPr>
            <w:tcW w:w="0" w:type="auto"/>
            <w:vMerge/>
          </w:tcPr>
          <w:p w14:paraId="566A53F2" w14:textId="77777777" w:rsidR="00BD4893" w:rsidRPr="007D3BF9" w:rsidRDefault="00BD4893" w:rsidP="00BF4E50">
            <w:pPr>
              <w:pStyle w:val="TableTextLeft"/>
              <w:rPr>
                <w:sz w:val="16"/>
                <w:szCs w:val="16"/>
              </w:rPr>
            </w:pPr>
          </w:p>
        </w:tc>
        <w:tc>
          <w:tcPr>
            <w:tcW w:w="0" w:type="auto"/>
          </w:tcPr>
          <w:p w14:paraId="48234B59" w14:textId="77777777" w:rsidR="00BD4893" w:rsidRPr="007D3BF9" w:rsidRDefault="00BD4893" w:rsidP="00BF4E50">
            <w:pPr>
              <w:pStyle w:val="TableTextLeft"/>
              <w:rPr>
                <w:sz w:val="16"/>
                <w:szCs w:val="16"/>
              </w:rPr>
            </w:pPr>
            <w:r w:rsidRPr="007D3BF9">
              <w:rPr>
                <w:sz w:val="16"/>
                <w:szCs w:val="16"/>
              </w:rPr>
              <w:t>Surface water used as a material (non-drinking purposes)</w:t>
            </w:r>
          </w:p>
        </w:tc>
      </w:tr>
      <w:tr w:rsidR="00E80DBB" w:rsidRPr="007D3BF9" w14:paraId="3DEFD179" w14:textId="77777777" w:rsidTr="005F3B8D">
        <w:trPr>
          <w:trHeight w:val="20"/>
          <w:jc w:val="center"/>
        </w:trPr>
        <w:tc>
          <w:tcPr>
            <w:tcW w:w="0" w:type="auto"/>
            <w:vMerge/>
            <w:tcBorders>
              <w:right w:val="single" w:sz="8" w:space="0" w:color="00B2A9" w:themeColor="text2"/>
            </w:tcBorders>
          </w:tcPr>
          <w:p w14:paraId="7C7B6BC9" w14:textId="77777777" w:rsidR="00BD4893" w:rsidRPr="007D3BF9" w:rsidRDefault="00BD4893" w:rsidP="00BF4E50">
            <w:pPr>
              <w:pStyle w:val="TableTextLeft"/>
              <w:rPr>
                <w:sz w:val="16"/>
                <w:szCs w:val="16"/>
              </w:rPr>
            </w:pPr>
          </w:p>
        </w:tc>
        <w:tc>
          <w:tcPr>
            <w:tcW w:w="0" w:type="auto"/>
            <w:vMerge/>
            <w:tcBorders>
              <w:left w:val="single" w:sz="8" w:space="0" w:color="00B2A9" w:themeColor="text2"/>
            </w:tcBorders>
          </w:tcPr>
          <w:p w14:paraId="25E2ED37" w14:textId="77777777" w:rsidR="00BD4893" w:rsidRPr="007D3BF9" w:rsidRDefault="00BD4893" w:rsidP="00BF4E50">
            <w:pPr>
              <w:pStyle w:val="TableTextLeft"/>
              <w:rPr>
                <w:sz w:val="16"/>
                <w:szCs w:val="16"/>
              </w:rPr>
            </w:pPr>
          </w:p>
        </w:tc>
        <w:tc>
          <w:tcPr>
            <w:tcW w:w="0" w:type="auto"/>
            <w:vMerge/>
          </w:tcPr>
          <w:p w14:paraId="0DB31FBD" w14:textId="77777777" w:rsidR="00BD4893" w:rsidRPr="007D3BF9" w:rsidRDefault="00BD4893" w:rsidP="00BF4E50">
            <w:pPr>
              <w:pStyle w:val="TableTextLeft"/>
              <w:rPr>
                <w:sz w:val="16"/>
                <w:szCs w:val="16"/>
              </w:rPr>
            </w:pPr>
          </w:p>
        </w:tc>
        <w:tc>
          <w:tcPr>
            <w:tcW w:w="0" w:type="auto"/>
            <w:vMerge/>
          </w:tcPr>
          <w:p w14:paraId="2BD55773" w14:textId="77777777" w:rsidR="00BD4893" w:rsidRPr="007D3BF9" w:rsidRDefault="00BD4893" w:rsidP="00BF4E50">
            <w:pPr>
              <w:pStyle w:val="TableTextLeft"/>
              <w:rPr>
                <w:sz w:val="16"/>
                <w:szCs w:val="16"/>
              </w:rPr>
            </w:pPr>
          </w:p>
        </w:tc>
        <w:tc>
          <w:tcPr>
            <w:tcW w:w="0" w:type="auto"/>
          </w:tcPr>
          <w:p w14:paraId="32889CB0" w14:textId="77777777" w:rsidR="00BD4893" w:rsidRPr="007D3BF9" w:rsidRDefault="00BD4893" w:rsidP="00BF4E50">
            <w:pPr>
              <w:pStyle w:val="TableTextLeft"/>
              <w:rPr>
                <w:sz w:val="16"/>
                <w:szCs w:val="16"/>
              </w:rPr>
            </w:pPr>
            <w:r w:rsidRPr="007D3BF9">
              <w:rPr>
                <w:sz w:val="16"/>
                <w:szCs w:val="16"/>
              </w:rPr>
              <w:t>Freshwater surface water used as an energy source</w:t>
            </w:r>
          </w:p>
        </w:tc>
      </w:tr>
      <w:tr w:rsidR="00E80DBB" w:rsidRPr="007D3BF9" w14:paraId="4C5DBEE5" w14:textId="77777777" w:rsidTr="005F3B8D">
        <w:trPr>
          <w:trHeight w:val="20"/>
          <w:jc w:val="center"/>
        </w:trPr>
        <w:tc>
          <w:tcPr>
            <w:tcW w:w="0" w:type="auto"/>
            <w:vMerge/>
            <w:tcBorders>
              <w:right w:val="single" w:sz="8" w:space="0" w:color="00B2A9" w:themeColor="text2"/>
            </w:tcBorders>
          </w:tcPr>
          <w:p w14:paraId="3443D803" w14:textId="77777777" w:rsidR="00BD4893" w:rsidRPr="007D3BF9" w:rsidRDefault="00BD4893" w:rsidP="00BF4E50">
            <w:pPr>
              <w:pStyle w:val="TableTextLeft"/>
              <w:rPr>
                <w:sz w:val="16"/>
                <w:szCs w:val="16"/>
              </w:rPr>
            </w:pPr>
          </w:p>
        </w:tc>
        <w:tc>
          <w:tcPr>
            <w:tcW w:w="0" w:type="auto"/>
            <w:vMerge/>
            <w:tcBorders>
              <w:left w:val="single" w:sz="8" w:space="0" w:color="00B2A9" w:themeColor="text2"/>
            </w:tcBorders>
          </w:tcPr>
          <w:p w14:paraId="29C2C8C0" w14:textId="77777777" w:rsidR="00BD4893" w:rsidRPr="007D3BF9" w:rsidRDefault="00BD4893" w:rsidP="00BF4E50">
            <w:pPr>
              <w:pStyle w:val="TableTextLeft"/>
              <w:rPr>
                <w:sz w:val="16"/>
                <w:szCs w:val="16"/>
              </w:rPr>
            </w:pPr>
          </w:p>
        </w:tc>
        <w:tc>
          <w:tcPr>
            <w:tcW w:w="0" w:type="auto"/>
            <w:vMerge/>
          </w:tcPr>
          <w:p w14:paraId="309C498A" w14:textId="77777777" w:rsidR="00BD4893" w:rsidRPr="007D3BF9" w:rsidRDefault="00BD4893" w:rsidP="00BF4E50">
            <w:pPr>
              <w:pStyle w:val="TableTextLeft"/>
              <w:rPr>
                <w:sz w:val="16"/>
                <w:szCs w:val="16"/>
              </w:rPr>
            </w:pPr>
          </w:p>
        </w:tc>
        <w:tc>
          <w:tcPr>
            <w:tcW w:w="0" w:type="auto"/>
            <w:vMerge w:val="restart"/>
          </w:tcPr>
          <w:p w14:paraId="76BDFA29" w14:textId="77777777" w:rsidR="00BD4893" w:rsidRPr="007D3BF9" w:rsidRDefault="00BD4893" w:rsidP="00BF4E50">
            <w:pPr>
              <w:pStyle w:val="TableTextLeft"/>
              <w:rPr>
                <w:sz w:val="16"/>
                <w:szCs w:val="16"/>
              </w:rPr>
            </w:pPr>
            <w:r w:rsidRPr="007D3BF9">
              <w:rPr>
                <w:sz w:val="16"/>
                <w:szCs w:val="16"/>
              </w:rPr>
              <w:t>Ground water used for nutrition, materials or energy</w:t>
            </w:r>
          </w:p>
        </w:tc>
        <w:tc>
          <w:tcPr>
            <w:tcW w:w="0" w:type="auto"/>
          </w:tcPr>
          <w:p w14:paraId="7132FE96" w14:textId="77777777" w:rsidR="00BD4893" w:rsidRPr="007D3BF9" w:rsidRDefault="00BD4893" w:rsidP="00BF4E50">
            <w:pPr>
              <w:pStyle w:val="TableTextLeft"/>
              <w:rPr>
                <w:sz w:val="16"/>
                <w:szCs w:val="16"/>
              </w:rPr>
            </w:pPr>
            <w:r w:rsidRPr="007D3BF9">
              <w:rPr>
                <w:sz w:val="16"/>
                <w:szCs w:val="16"/>
              </w:rPr>
              <w:t>Ground (and subsurface) water for drinking</w:t>
            </w:r>
          </w:p>
        </w:tc>
      </w:tr>
      <w:tr w:rsidR="00E80DBB" w:rsidRPr="007D3BF9" w14:paraId="6EC022B7" w14:textId="77777777" w:rsidTr="005F3B8D">
        <w:trPr>
          <w:trHeight w:val="20"/>
          <w:jc w:val="center"/>
        </w:trPr>
        <w:tc>
          <w:tcPr>
            <w:tcW w:w="0" w:type="auto"/>
            <w:vMerge/>
            <w:tcBorders>
              <w:right w:val="single" w:sz="8" w:space="0" w:color="00B2A9" w:themeColor="text2"/>
            </w:tcBorders>
          </w:tcPr>
          <w:p w14:paraId="43714184" w14:textId="77777777" w:rsidR="00BD4893" w:rsidRPr="007D3BF9" w:rsidRDefault="00BD4893" w:rsidP="00BF4E50">
            <w:pPr>
              <w:pStyle w:val="TableTextLeft"/>
              <w:rPr>
                <w:sz w:val="16"/>
                <w:szCs w:val="16"/>
              </w:rPr>
            </w:pPr>
          </w:p>
        </w:tc>
        <w:tc>
          <w:tcPr>
            <w:tcW w:w="0" w:type="auto"/>
            <w:vMerge/>
            <w:tcBorders>
              <w:left w:val="single" w:sz="8" w:space="0" w:color="00B2A9" w:themeColor="text2"/>
            </w:tcBorders>
          </w:tcPr>
          <w:p w14:paraId="6AEB3520" w14:textId="77777777" w:rsidR="00BD4893" w:rsidRPr="007D3BF9" w:rsidRDefault="00BD4893" w:rsidP="00BF4E50">
            <w:pPr>
              <w:pStyle w:val="TableTextLeft"/>
              <w:rPr>
                <w:sz w:val="16"/>
                <w:szCs w:val="16"/>
              </w:rPr>
            </w:pPr>
          </w:p>
        </w:tc>
        <w:tc>
          <w:tcPr>
            <w:tcW w:w="0" w:type="auto"/>
            <w:vMerge/>
          </w:tcPr>
          <w:p w14:paraId="5C61F419" w14:textId="77777777" w:rsidR="00BD4893" w:rsidRPr="007D3BF9" w:rsidRDefault="00BD4893" w:rsidP="00BF4E50">
            <w:pPr>
              <w:pStyle w:val="TableTextLeft"/>
              <w:rPr>
                <w:sz w:val="16"/>
                <w:szCs w:val="16"/>
              </w:rPr>
            </w:pPr>
          </w:p>
        </w:tc>
        <w:tc>
          <w:tcPr>
            <w:tcW w:w="0" w:type="auto"/>
            <w:vMerge/>
          </w:tcPr>
          <w:p w14:paraId="34DE5D71" w14:textId="77777777" w:rsidR="00BD4893" w:rsidRPr="007D3BF9" w:rsidRDefault="00BD4893" w:rsidP="00BF4E50">
            <w:pPr>
              <w:pStyle w:val="TableTextLeft"/>
              <w:rPr>
                <w:sz w:val="16"/>
                <w:szCs w:val="16"/>
              </w:rPr>
            </w:pPr>
          </w:p>
        </w:tc>
        <w:tc>
          <w:tcPr>
            <w:tcW w:w="0" w:type="auto"/>
          </w:tcPr>
          <w:p w14:paraId="51B38347" w14:textId="77777777" w:rsidR="00BD4893" w:rsidRPr="007D3BF9" w:rsidRDefault="00BD4893" w:rsidP="00BF4E50">
            <w:pPr>
              <w:pStyle w:val="TableTextLeft"/>
              <w:rPr>
                <w:sz w:val="16"/>
                <w:szCs w:val="16"/>
              </w:rPr>
            </w:pPr>
            <w:r w:rsidRPr="007D3BF9">
              <w:rPr>
                <w:sz w:val="16"/>
                <w:szCs w:val="16"/>
              </w:rPr>
              <w:t>Ground (and subsurface) water used as a material (non-drinking purposes)</w:t>
            </w:r>
          </w:p>
        </w:tc>
      </w:tr>
      <w:tr w:rsidR="00E80DBB" w:rsidRPr="007D3BF9" w14:paraId="4E0177D7" w14:textId="77777777" w:rsidTr="005F3B8D">
        <w:trPr>
          <w:trHeight w:val="20"/>
          <w:jc w:val="center"/>
        </w:trPr>
        <w:tc>
          <w:tcPr>
            <w:tcW w:w="0" w:type="auto"/>
            <w:vMerge/>
            <w:tcBorders>
              <w:right w:val="single" w:sz="8" w:space="0" w:color="00B2A9" w:themeColor="text2"/>
            </w:tcBorders>
          </w:tcPr>
          <w:p w14:paraId="5C00C435" w14:textId="77777777" w:rsidR="00BD4893" w:rsidRPr="007D3BF9" w:rsidRDefault="00BD4893" w:rsidP="00BF4E50">
            <w:pPr>
              <w:pStyle w:val="TableTextLeft"/>
              <w:rPr>
                <w:sz w:val="16"/>
                <w:szCs w:val="16"/>
              </w:rPr>
            </w:pPr>
          </w:p>
        </w:tc>
        <w:tc>
          <w:tcPr>
            <w:tcW w:w="0" w:type="auto"/>
            <w:vMerge/>
            <w:tcBorders>
              <w:left w:val="single" w:sz="8" w:space="0" w:color="00B2A9" w:themeColor="text2"/>
            </w:tcBorders>
          </w:tcPr>
          <w:p w14:paraId="24741DAA" w14:textId="77777777" w:rsidR="00BD4893" w:rsidRPr="007D3BF9" w:rsidRDefault="00BD4893" w:rsidP="00BF4E50">
            <w:pPr>
              <w:pStyle w:val="TableTextLeft"/>
              <w:rPr>
                <w:sz w:val="16"/>
                <w:szCs w:val="16"/>
              </w:rPr>
            </w:pPr>
          </w:p>
        </w:tc>
        <w:tc>
          <w:tcPr>
            <w:tcW w:w="0" w:type="auto"/>
            <w:vMerge/>
          </w:tcPr>
          <w:p w14:paraId="15A2D8A1" w14:textId="77777777" w:rsidR="00BD4893" w:rsidRPr="007D3BF9" w:rsidRDefault="00BD4893" w:rsidP="00BF4E50">
            <w:pPr>
              <w:pStyle w:val="TableTextLeft"/>
              <w:rPr>
                <w:sz w:val="16"/>
                <w:szCs w:val="16"/>
              </w:rPr>
            </w:pPr>
          </w:p>
        </w:tc>
        <w:tc>
          <w:tcPr>
            <w:tcW w:w="0" w:type="auto"/>
            <w:vMerge/>
          </w:tcPr>
          <w:p w14:paraId="235D521C" w14:textId="77777777" w:rsidR="00BD4893" w:rsidRPr="007D3BF9" w:rsidRDefault="00BD4893" w:rsidP="00BF4E50">
            <w:pPr>
              <w:pStyle w:val="TableTextLeft"/>
              <w:rPr>
                <w:sz w:val="16"/>
                <w:szCs w:val="16"/>
              </w:rPr>
            </w:pPr>
          </w:p>
        </w:tc>
        <w:tc>
          <w:tcPr>
            <w:tcW w:w="0" w:type="auto"/>
          </w:tcPr>
          <w:p w14:paraId="4E23C9CC" w14:textId="77777777" w:rsidR="00BD4893" w:rsidRPr="007D3BF9" w:rsidRDefault="00BD4893" w:rsidP="00BF4E50">
            <w:pPr>
              <w:pStyle w:val="TableTextLeft"/>
              <w:rPr>
                <w:sz w:val="16"/>
                <w:szCs w:val="16"/>
              </w:rPr>
            </w:pPr>
            <w:r w:rsidRPr="007D3BF9">
              <w:rPr>
                <w:sz w:val="16"/>
                <w:szCs w:val="16"/>
              </w:rPr>
              <w:t>Ground (and subsurface) water used as an energy source</w:t>
            </w:r>
          </w:p>
        </w:tc>
      </w:tr>
      <w:tr w:rsidR="00E80DBB" w:rsidRPr="007D3BF9" w14:paraId="03708E31" w14:textId="77777777" w:rsidTr="005F3B8D">
        <w:trPr>
          <w:trHeight w:val="20"/>
          <w:jc w:val="center"/>
        </w:trPr>
        <w:tc>
          <w:tcPr>
            <w:tcW w:w="0" w:type="auto"/>
            <w:vMerge w:val="restart"/>
            <w:tcBorders>
              <w:right w:val="single" w:sz="8" w:space="0" w:color="00B2A9" w:themeColor="text2"/>
            </w:tcBorders>
          </w:tcPr>
          <w:p w14:paraId="295F600E" w14:textId="7330A203" w:rsidR="00BD4893" w:rsidRPr="007D3BF9" w:rsidRDefault="005F3B8D" w:rsidP="00BF4E50">
            <w:pPr>
              <w:pStyle w:val="TableTextLeft"/>
              <w:rPr>
                <w:sz w:val="16"/>
                <w:szCs w:val="16"/>
              </w:rPr>
            </w:pPr>
            <w:r>
              <w:rPr>
                <w:sz w:val="16"/>
                <w:szCs w:val="16"/>
              </w:rPr>
              <w:t>Biomass for timber</w:t>
            </w:r>
            <w:r w:rsidR="00BD4893" w:rsidRPr="007D3BF9">
              <w:rPr>
                <w:sz w:val="16"/>
                <w:szCs w:val="16"/>
              </w:rPr>
              <w:t xml:space="preserve"> </w:t>
            </w:r>
          </w:p>
        </w:tc>
        <w:tc>
          <w:tcPr>
            <w:tcW w:w="0" w:type="auto"/>
            <w:vMerge w:val="restart"/>
            <w:tcBorders>
              <w:left w:val="single" w:sz="8" w:space="0" w:color="00B2A9" w:themeColor="text2"/>
            </w:tcBorders>
          </w:tcPr>
          <w:p w14:paraId="4AF4B09C" w14:textId="77777777" w:rsidR="00BD4893" w:rsidRPr="007D3BF9" w:rsidRDefault="00BD4893" w:rsidP="00BF4E50">
            <w:pPr>
              <w:pStyle w:val="TableTextLeft"/>
              <w:rPr>
                <w:sz w:val="16"/>
                <w:szCs w:val="16"/>
              </w:rPr>
            </w:pPr>
            <w:r w:rsidRPr="007D3BF9">
              <w:rPr>
                <w:sz w:val="16"/>
                <w:szCs w:val="16"/>
              </w:rPr>
              <w:t xml:space="preserve">Provisioning </w:t>
            </w:r>
          </w:p>
        </w:tc>
        <w:tc>
          <w:tcPr>
            <w:tcW w:w="0" w:type="auto"/>
            <w:vMerge w:val="restart"/>
          </w:tcPr>
          <w:p w14:paraId="28281B01" w14:textId="77777777" w:rsidR="00BD4893" w:rsidRPr="007D3BF9" w:rsidRDefault="00BD4893" w:rsidP="00BF4E50">
            <w:pPr>
              <w:pStyle w:val="TableTextLeft"/>
              <w:rPr>
                <w:sz w:val="16"/>
                <w:szCs w:val="16"/>
              </w:rPr>
            </w:pPr>
            <w:r w:rsidRPr="007D3BF9">
              <w:rPr>
                <w:sz w:val="16"/>
                <w:szCs w:val="16"/>
              </w:rPr>
              <w:t>Biomass</w:t>
            </w:r>
          </w:p>
        </w:tc>
        <w:tc>
          <w:tcPr>
            <w:tcW w:w="0" w:type="auto"/>
          </w:tcPr>
          <w:p w14:paraId="25A0B009" w14:textId="77777777" w:rsidR="00BD4893" w:rsidRPr="007D3BF9" w:rsidRDefault="00BD4893" w:rsidP="00BF4E50">
            <w:pPr>
              <w:pStyle w:val="TableTextLeft"/>
              <w:rPr>
                <w:sz w:val="16"/>
                <w:szCs w:val="16"/>
              </w:rPr>
            </w:pPr>
            <w:r w:rsidRPr="007D3BF9">
              <w:rPr>
                <w:sz w:val="16"/>
                <w:szCs w:val="16"/>
              </w:rPr>
              <w:t>Cultivated terrestrial plants for nutrition, materials or energy</w:t>
            </w:r>
          </w:p>
        </w:tc>
        <w:tc>
          <w:tcPr>
            <w:tcW w:w="0" w:type="auto"/>
          </w:tcPr>
          <w:p w14:paraId="208E055D" w14:textId="77777777" w:rsidR="00BD4893" w:rsidRPr="007D3BF9" w:rsidRDefault="00BD4893" w:rsidP="00BF4E50">
            <w:pPr>
              <w:pStyle w:val="TableTextLeft"/>
              <w:rPr>
                <w:sz w:val="16"/>
                <w:szCs w:val="16"/>
              </w:rPr>
            </w:pPr>
            <w:r w:rsidRPr="007D3BF9">
              <w:rPr>
                <w:sz w:val="16"/>
                <w:szCs w:val="16"/>
              </w:rPr>
              <w:t>Fibres and other materials from cultivated plants, fungi, algae and bacteria for direct use or processing (excluding genetic materials)</w:t>
            </w:r>
          </w:p>
        </w:tc>
      </w:tr>
      <w:tr w:rsidR="00E80DBB" w:rsidRPr="007D3BF9" w14:paraId="051F883C" w14:textId="77777777" w:rsidTr="005F3B8D">
        <w:trPr>
          <w:trHeight w:val="20"/>
          <w:jc w:val="center"/>
        </w:trPr>
        <w:tc>
          <w:tcPr>
            <w:tcW w:w="0" w:type="auto"/>
            <w:vMerge/>
            <w:tcBorders>
              <w:right w:val="single" w:sz="8" w:space="0" w:color="00B2A9" w:themeColor="text2"/>
            </w:tcBorders>
          </w:tcPr>
          <w:p w14:paraId="100B9345" w14:textId="77777777" w:rsidR="00BD4893" w:rsidRPr="007D3BF9" w:rsidRDefault="00BD4893" w:rsidP="00BF4E50">
            <w:pPr>
              <w:pStyle w:val="TableTextLeft"/>
              <w:rPr>
                <w:sz w:val="16"/>
                <w:szCs w:val="16"/>
              </w:rPr>
            </w:pPr>
          </w:p>
        </w:tc>
        <w:tc>
          <w:tcPr>
            <w:tcW w:w="0" w:type="auto"/>
            <w:vMerge/>
            <w:tcBorders>
              <w:left w:val="single" w:sz="8" w:space="0" w:color="00B2A9" w:themeColor="text2"/>
            </w:tcBorders>
          </w:tcPr>
          <w:p w14:paraId="271D6AA7" w14:textId="77777777" w:rsidR="00BD4893" w:rsidRPr="007D3BF9" w:rsidRDefault="00BD4893" w:rsidP="00BF4E50">
            <w:pPr>
              <w:pStyle w:val="TableTextLeft"/>
              <w:rPr>
                <w:sz w:val="16"/>
                <w:szCs w:val="16"/>
              </w:rPr>
            </w:pPr>
          </w:p>
        </w:tc>
        <w:tc>
          <w:tcPr>
            <w:tcW w:w="0" w:type="auto"/>
            <w:vMerge/>
          </w:tcPr>
          <w:p w14:paraId="2E913F11" w14:textId="77777777" w:rsidR="00BD4893" w:rsidRPr="007D3BF9" w:rsidRDefault="00BD4893" w:rsidP="00BF4E50">
            <w:pPr>
              <w:pStyle w:val="TableTextLeft"/>
              <w:rPr>
                <w:sz w:val="16"/>
                <w:szCs w:val="16"/>
              </w:rPr>
            </w:pPr>
          </w:p>
        </w:tc>
        <w:tc>
          <w:tcPr>
            <w:tcW w:w="0" w:type="auto"/>
          </w:tcPr>
          <w:p w14:paraId="152D4413" w14:textId="77777777" w:rsidR="00BD4893" w:rsidRPr="007D3BF9" w:rsidRDefault="00BD4893" w:rsidP="00BF4E50">
            <w:pPr>
              <w:pStyle w:val="TableTextLeft"/>
              <w:rPr>
                <w:sz w:val="16"/>
                <w:szCs w:val="16"/>
              </w:rPr>
            </w:pPr>
            <w:r w:rsidRPr="007D3BF9">
              <w:rPr>
                <w:sz w:val="16"/>
                <w:szCs w:val="16"/>
              </w:rPr>
              <w:t xml:space="preserve">Wild plants (terrestrial and aquatic) for nutrition, materials or energy   </w:t>
            </w:r>
          </w:p>
        </w:tc>
        <w:tc>
          <w:tcPr>
            <w:tcW w:w="0" w:type="auto"/>
          </w:tcPr>
          <w:p w14:paraId="049938AA" w14:textId="77777777" w:rsidR="00BD4893" w:rsidRPr="007D3BF9" w:rsidRDefault="00BD4893" w:rsidP="00BF4E50">
            <w:pPr>
              <w:pStyle w:val="TableTextLeft"/>
              <w:rPr>
                <w:sz w:val="16"/>
                <w:szCs w:val="16"/>
              </w:rPr>
            </w:pPr>
            <w:r w:rsidRPr="007D3BF9">
              <w:rPr>
                <w:sz w:val="16"/>
                <w:szCs w:val="16"/>
              </w:rPr>
              <w:t>Fibres and other materials from wild plants for direct use or processing (excluding genetic materials)</w:t>
            </w:r>
          </w:p>
        </w:tc>
      </w:tr>
      <w:tr w:rsidR="00E80DBB" w:rsidRPr="007D3BF9" w14:paraId="0B91D170" w14:textId="77777777" w:rsidTr="005F3B8D">
        <w:trPr>
          <w:trHeight w:val="20"/>
          <w:jc w:val="center"/>
        </w:trPr>
        <w:tc>
          <w:tcPr>
            <w:tcW w:w="0" w:type="auto"/>
            <w:vMerge w:val="restart"/>
            <w:tcBorders>
              <w:right w:val="single" w:sz="8" w:space="0" w:color="00B2A9" w:themeColor="text2"/>
            </w:tcBorders>
          </w:tcPr>
          <w:p w14:paraId="25BA1B4C" w14:textId="73210E62" w:rsidR="00BD4893" w:rsidRPr="007D3BF9" w:rsidRDefault="005F3B8D" w:rsidP="00BF4E50">
            <w:pPr>
              <w:pStyle w:val="TableTextLeft"/>
              <w:rPr>
                <w:sz w:val="16"/>
                <w:szCs w:val="16"/>
              </w:rPr>
            </w:pPr>
            <w:r>
              <w:rPr>
                <w:sz w:val="16"/>
                <w:szCs w:val="16"/>
              </w:rPr>
              <w:t>Biomass for firewood</w:t>
            </w:r>
            <w:r w:rsidR="00BD4893">
              <w:rPr>
                <w:sz w:val="16"/>
                <w:szCs w:val="16"/>
              </w:rPr>
              <w:t xml:space="preserve"> </w:t>
            </w:r>
          </w:p>
        </w:tc>
        <w:tc>
          <w:tcPr>
            <w:tcW w:w="0" w:type="auto"/>
            <w:vMerge w:val="restart"/>
            <w:tcBorders>
              <w:left w:val="single" w:sz="8" w:space="0" w:color="00B2A9" w:themeColor="text2"/>
            </w:tcBorders>
          </w:tcPr>
          <w:p w14:paraId="6FB6009B" w14:textId="77777777" w:rsidR="00BD4893" w:rsidRPr="007D3BF9" w:rsidRDefault="00BD4893" w:rsidP="00BF4E50">
            <w:pPr>
              <w:pStyle w:val="TableTextLeft"/>
              <w:rPr>
                <w:sz w:val="16"/>
                <w:szCs w:val="16"/>
              </w:rPr>
            </w:pPr>
            <w:r w:rsidRPr="007D3BF9">
              <w:rPr>
                <w:sz w:val="16"/>
                <w:szCs w:val="16"/>
              </w:rPr>
              <w:t xml:space="preserve">Provisioning </w:t>
            </w:r>
          </w:p>
        </w:tc>
        <w:tc>
          <w:tcPr>
            <w:tcW w:w="0" w:type="auto"/>
            <w:vMerge w:val="restart"/>
          </w:tcPr>
          <w:p w14:paraId="34423DE2" w14:textId="77777777" w:rsidR="00BD4893" w:rsidRPr="007D3BF9" w:rsidRDefault="00BD4893" w:rsidP="00BF4E50">
            <w:pPr>
              <w:pStyle w:val="TableTextLeft"/>
              <w:rPr>
                <w:sz w:val="16"/>
                <w:szCs w:val="16"/>
              </w:rPr>
            </w:pPr>
            <w:r w:rsidRPr="007D3BF9">
              <w:rPr>
                <w:sz w:val="16"/>
                <w:szCs w:val="16"/>
              </w:rPr>
              <w:t>Biomass</w:t>
            </w:r>
          </w:p>
        </w:tc>
        <w:tc>
          <w:tcPr>
            <w:tcW w:w="0" w:type="auto"/>
          </w:tcPr>
          <w:p w14:paraId="6C4CDF71" w14:textId="77777777" w:rsidR="00BD4893" w:rsidRPr="007D3BF9" w:rsidRDefault="00BD4893" w:rsidP="00BF4E50">
            <w:pPr>
              <w:pStyle w:val="TableTextLeft"/>
              <w:rPr>
                <w:sz w:val="16"/>
                <w:szCs w:val="16"/>
              </w:rPr>
            </w:pPr>
            <w:r w:rsidRPr="007D3BF9">
              <w:rPr>
                <w:sz w:val="16"/>
                <w:szCs w:val="16"/>
              </w:rPr>
              <w:t>Cultivated terrestrial plants for nutrition, materials or energy</w:t>
            </w:r>
          </w:p>
        </w:tc>
        <w:tc>
          <w:tcPr>
            <w:tcW w:w="0" w:type="auto"/>
          </w:tcPr>
          <w:p w14:paraId="5C24D1CF" w14:textId="77777777" w:rsidR="00BD4893" w:rsidRPr="007D3BF9" w:rsidRDefault="00BD4893" w:rsidP="00BF4E50">
            <w:pPr>
              <w:pStyle w:val="TableTextLeft"/>
              <w:rPr>
                <w:sz w:val="16"/>
                <w:szCs w:val="16"/>
              </w:rPr>
            </w:pPr>
            <w:r w:rsidRPr="007D3BF9">
              <w:rPr>
                <w:sz w:val="16"/>
                <w:szCs w:val="16"/>
              </w:rPr>
              <w:t>Cultivated plants (including fungi, algae) grown as a source of energy</w:t>
            </w:r>
          </w:p>
        </w:tc>
      </w:tr>
      <w:tr w:rsidR="00E80DBB" w:rsidRPr="007D3BF9" w14:paraId="5F53FBBD" w14:textId="77777777" w:rsidTr="005F3B8D">
        <w:trPr>
          <w:trHeight w:val="20"/>
          <w:jc w:val="center"/>
        </w:trPr>
        <w:tc>
          <w:tcPr>
            <w:tcW w:w="0" w:type="auto"/>
            <w:vMerge/>
            <w:tcBorders>
              <w:right w:val="single" w:sz="8" w:space="0" w:color="00B2A9" w:themeColor="text2"/>
            </w:tcBorders>
          </w:tcPr>
          <w:p w14:paraId="741C63FE" w14:textId="77777777" w:rsidR="00BD4893" w:rsidRPr="007D3BF9" w:rsidRDefault="00BD4893" w:rsidP="00BF4E50">
            <w:pPr>
              <w:pStyle w:val="TableTextLeft"/>
              <w:rPr>
                <w:sz w:val="16"/>
                <w:szCs w:val="16"/>
              </w:rPr>
            </w:pPr>
          </w:p>
        </w:tc>
        <w:tc>
          <w:tcPr>
            <w:tcW w:w="0" w:type="auto"/>
            <w:vMerge/>
            <w:tcBorders>
              <w:left w:val="single" w:sz="8" w:space="0" w:color="00B2A9" w:themeColor="text2"/>
            </w:tcBorders>
          </w:tcPr>
          <w:p w14:paraId="0034EADB" w14:textId="77777777" w:rsidR="00BD4893" w:rsidRPr="007D3BF9" w:rsidRDefault="00BD4893" w:rsidP="00BF4E50">
            <w:pPr>
              <w:pStyle w:val="TableTextLeft"/>
              <w:rPr>
                <w:sz w:val="16"/>
                <w:szCs w:val="16"/>
              </w:rPr>
            </w:pPr>
          </w:p>
        </w:tc>
        <w:tc>
          <w:tcPr>
            <w:tcW w:w="0" w:type="auto"/>
            <w:vMerge/>
          </w:tcPr>
          <w:p w14:paraId="09229679" w14:textId="77777777" w:rsidR="00BD4893" w:rsidRPr="007D3BF9" w:rsidRDefault="00BD4893" w:rsidP="00BF4E50">
            <w:pPr>
              <w:pStyle w:val="TableTextLeft"/>
              <w:rPr>
                <w:sz w:val="16"/>
                <w:szCs w:val="16"/>
              </w:rPr>
            </w:pPr>
          </w:p>
        </w:tc>
        <w:tc>
          <w:tcPr>
            <w:tcW w:w="0" w:type="auto"/>
          </w:tcPr>
          <w:p w14:paraId="0EF35B4E" w14:textId="77777777" w:rsidR="00BD4893" w:rsidRPr="007D3BF9" w:rsidRDefault="00BD4893" w:rsidP="00BF4E50">
            <w:pPr>
              <w:pStyle w:val="TableTextLeft"/>
              <w:rPr>
                <w:sz w:val="16"/>
                <w:szCs w:val="16"/>
              </w:rPr>
            </w:pPr>
            <w:r w:rsidRPr="007D3BF9">
              <w:rPr>
                <w:sz w:val="16"/>
                <w:szCs w:val="16"/>
              </w:rPr>
              <w:t xml:space="preserve">Wild plants (terrestrial and aquatic) for nutrition, materials or energy   </w:t>
            </w:r>
          </w:p>
        </w:tc>
        <w:tc>
          <w:tcPr>
            <w:tcW w:w="0" w:type="auto"/>
          </w:tcPr>
          <w:p w14:paraId="29027BCC" w14:textId="77777777" w:rsidR="00BD4893" w:rsidRPr="007D3BF9" w:rsidRDefault="00BD4893" w:rsidP="00BF4E50">
            <w:pPr>
              <w:pStyle w:val="TableTextLeft"/>
              <w:rPr>
                <w:sz w:val="16"/>
                <w:szCs w:val="16"/>
              </w:rPr>
            </w:pPr>
            <w:r w:rsidRPr="007D3BF9">
              <w:rPr>
                <w:sz w:val="16"/>
                <w:szCs w:val="16"/>
              </w:rPr>
              <w:t>Wild plants (terrestrial and aquatic, including fungi, algae) used as a source of energy</w:t>
            </w:r>
          </w:p>
        </w:tc>
      </w:tr>
      <w:tr w:rsidR="00E80DBB" w:rsidRPr="007D3BF9" w14:paraId="329B0E09" w14:textId="77777777" w:rsidTr="005F3B8D">
        <w:trPr>
          <w:trHeight w:val="20"/>
          <w:jc w:val="center"/>
        </w:trPr>
        <w:tc>
          <w:tcPr>
            <w:tcW w:w="0" w:type="auto"/>
            <w:vMerge w:val="restart"/>
            <w:tcBorders>
              <w:right w:val="single" w:sz="8" w:space="0" w:color="00B2A9" w:themeColor="text2"/>
            </w:tcBorders>
          </w:tcPr>
          <w:p w14:paraId="33ED73D1" w14:textId="77777777" w:rsidR="00BD4893" w:rsidRPr="007D3BF9" w:rsidRDefault="00BD4893" w:rsidP="00BF4E50">
            <w:pPr>
              <w:pStyle w:val="TableTextLeft"/>
              <w:rPr>
                <w:sz w:val="16"/>
                <w:szCs w:val="16"/>
              </w:rPr>
            </w:pPr>
            <w:r w:rsidRPr="007D3BF9">
              <w:rPr>
                <w:sz w:val="16"/>
                <w:szCs w:val="16"/>
              </w:rPr>
              <w:t xml:space="preserve">Honey </w:t>
            </w:r>
          </w:p>
        </w:tc>
        <w:tc>
          <w:tcPr>
            <w:tcW w:w="0" w:type="auto"/>
            <w:vMerge w:val="restart"/>
            <w:tcBorders>
              <w:left w:val="single" w:sz="8" w:space="0" w:color="00B2A9" w:themeColor="text2"/>
            </w:tcBorders>
          </w:tcPr>
          <w:p w14:paraId="3780D52B" w14:textId="77777777" w:rsidR="00BD4893" w:rsidRPr="007D3BF9" w:rsidRDefault="00BD4893" w:rsidP="00BF4E50">
            <w:pPr>
              <w:pStyle w:val="TableTextLeft"/>
              <w:rPr>
                <w:sz w:val="16"/>
                <w:szCs w:val="16"/>
              </w:rPr>
            </w:pPr>
            <w:r w:rsidRPr="007D3BF9">
              <w:rPr>
                <w:sz w:val="16"/>
                <w:szCs w:val="16"/>
              </w:rPr>
              <w:t xml:space="preserve">Provisioning </w:t>
            </w:r>
          </w:p>
        </w:tc>
        <w:tc>
          <w:tcPr>
            <w:tcW w:w="0" w:type="auto"/>
            <w:vMerge w:val="restart"/>
          </w:tcPr>
          <w:p w14:paraId="647EADF5" w14:textId="77777777" w:rsidR="00BD4893" w:rsidRPr="007D3BF9" w:rsidRDefault="00BD4893" w:rsidP="00BF4E50">
            <w:pPr>
              <w:pStyle w:val="TableTextLeft"/>
              <w:rPr>
                <w:sz w:val="16"/>
                <w:szCs w:val="16"/>
              </w:rPr>
            </w:pPr>
            <w:r w:rsidRPr="007D3BF9">
              <w:rPr>
                <w:sz w:val="16"/>
                <w:szCs w:val="16"/>
              </w:rPr>
              <w:t>Biomass</w:t>
            </w:r>
          </w:p>
        </w:tc>
        <w:tc>
          <w:tcPr>
            <w:tcW w:w="0" w:type="auto"/>
          </w:tcPr>
          <w:p w14:paraId="6AE479F3" w14:textId="77777777" w:rsidR="00BD4893" w:rsidRPr="007D3BF9" w:rsidRDefault="00BD4893" w:rsidP="00BF4E50">
            <w:pPr>
              <w:pStyle w:val="TableTextLeft"/>
              <w:rPr>
                <w:sz w:val="16"/>
                <w:szCs w:val="16"/>
              </w:rPr>
            </w:pPr>
            <w:r w:rsidRPr="007D3BF9">
              <w:rPr>
                <w:sz w:val="16"/>
                <w:szCs w:val="16"/>
              </w:rPr>
              <w:t>Cultivated terrestrial plants for nutrition, materials or energy</w:t>
            </w:r>
          </w:p>
        </w:tc>
        <w:tc>
          <w:tcPr>
            <w:tcW w:w="0" w:type="auto"/>
          </w:tcPr>
          <w:p w14:paraId="5A275956" w14:textId="77777777" w:rsidR="00BD4893" w:rsidRPr="007D3BF9" w:rsidRDefault="00BD4893" w:rsidP="00BF4E50">
            <w:pPr>
              <w:pStyle w:val="TableTextLeft"/>
              <w:rPr>
                <w:sz w:val="16"/>
                <w:szCs w:val="16"/>
              </w:rPr>
            </w:pPr>
            <w:r w:rsidRPr="007D3BF9">
              <w:rPr>
                <w:sz w:val="16"/>
                <w:szCs w:val="16"/>
              </w:rPr>
              <w:t>Cultivated plants (including fungi, algae) grown as a source of energy</w:t>
            </w:r>
          </w:p>
        </w:tc>
      </w:tr>
      <w:tr w:rsidR="00E80DBB" w:rsidRPr="007D3BF9" w14:paraId="6569D22C" w14:textId="77777777" w:rsidTr="005F3B8D">
        <w:trPr>
          <w:trHeight w:val="20"/>
          <w:jc w:val="center"/>
        </w:trPr>
        <w:tc>
          <w:tcPr>
            <w:tcW w:w="0" w:type="auto"/>
            <w:vMerge/>
            <w:tcBorders>
              <w:right w:val="single" w:sz="8" w:space="0" w:color="00B2A9" w:themeColor="text2"/>
            </w:tcBorders>
          </w:tcPr>
          <w:p w14:paraId="0176484A" w14:textId="77777777" w:rsidR="00BD4893" w:rsidRPr="007D3BF9" w:rsidRDefault="00BD4893" w:rsidP="00BF4E50">
            <w:pPr>
              <w:pStyle w:val="TableTextLeft"/>
              <w:rPr>
                <w:sz w:val="16"/>
                <w:szCs w:val="16"/>
              </w:rPr>
            </w:pPr>
          </w:p>
        </w:tc>
        <w:tc>
          <w:tcPr>
            <w:tcW w:w="0" w:type="auto"/>
            <w:vMerge/>
            <w:tcBorders>
              <w:left w:val="single" w:sz="8" w:space="0" w:color="00B2A9" w:themeColor="text2"/>
            </w:tcBorders>
          </w:tcPr>
          <w:p w14:paraId="31BFEA44" w14:textId="77777777" w:rsidR="00BD4893" w:rsidRPr="007D3BF9" w:rsidRDefault="00BD4893" w:rsidP="00BF4E50">
            <w:pPr>
              <w:pStyle w:val="TableTextLeft"/>
              <w:rPr>
                <w:sz w:val="16"/>
                <w:szCs w:val="16"/>
              </w:rPr>
            </w:pPr>
          </w:p>
        </w:tc>
        <w:tc>
          <w:tcPr>
            <w:tcW w:w="0" w:type="auto"/>
            <w:vMerge/>
          </w:tcPr>
          <w:p w14:paraId="2A8B1310" w14:textId="77777777" w:rsidR="00BD4893" w:rsidRPr="007D3BF9" w:rsidRDefault="00BD4893" w:rsidP="00BF4E50">
            <w:pPr>
              <w:pStyle w:val="TableTextLeft"/>
              <w:rPr>
                <w:sz w:val="16"/>
                <w:szCs w:val="16"/>
              </w:rPr>
            </w:pPr>
          </w:p>
        </w:tc>
        <w:tc>
          <w:tcPr>
            <w:tcW w:w="0" w:type="auto"/>
          </w:tcPr>
          <w:p w14:paraId="3467226B" w14:textId="77777777" w:rsidR="00BD4893" w:rsidRPr="007D3BF9" w:rsidRDefault="00BD4893" w:rsidP="00BF4E50">
            <w:pPr>
              <w:pStyle w:val="TableTextLeft"/>
              <w:rPr>
                <w:sz w:val="16"/>
                <w:szCs w:val="16"/>
              </w:rPr>
            </w:pPr>
            <w:r w:rsidRPr="007D3BF9">
              <w:rPr>
                <w:sz w:val="16"/>
                <w:szCs w:val="16"/>
              </w:rPr>
              <w:t xml:space="preserve">Wild plants (terrestrial and aquatic) for </w:t>
            </w:r>
            <w:r w:rsidRPr="007D3BF9">
              <w:rPr>
                <w:sz w:val="16"/>
                <w:szCs w:val="16"/>
              </w:rPr>
              <w:lastRenderedPageBreak/>
              <w:t xml:space="preserve">nutrition, materials or energy   </w:t>
            </w:r>
          </w:p>
        </w:tc>
        <w:tc>
          <w:tcPr>
            <w:tcW w:w="0" w:type="auto"/>
          </w:tcPr>
          <w:p w14:paraId="73A03DA5" w14:textId="77777777" w:rsidR="00BD4893" w:rsidRPr="007D3BF9" w:rsidRDefault="00BD4893" w:rsidP="00BF4E50">
            <w:pPr>
              <w:pStyle w:val="TableTextLeft"/>
              <w:rPr>
                <w:sz w:val="16"/>
                <w:szCs w:val="16"/>
              </w:rPr>
            </w:pPr>
            <w:r w:rsidRPr="007D3BF9">
              <w:rPr>
                <w:sz w:val="16"/>
                <w:szCs w:val="16"/>
              </w:rPr>
              <w:lastRenderedPageBreak/>
              <w:t>Wild plants (terrestrial and aquatic, including fungi, algae) used as a source of energy</w:t>
            </w:r>
          </w:p>
        </w:tc>
      </w:tr>
      <w:tr w:rsidR="00E80DBB" w:rsidRPr="007D3BF9" w14:paraId="20AEA83C" w14:textId="77777777" w:rsidTr="005F3B8D">
        <w:trPr>
          <w:trHeight w:val="20"/>
          <w:jc w:val="center"/>
        </w:trPr>
        <w:tc>
          <w:tcPr>
            <w:tcW w:w="0" w:type="auto"/>
            <w:vMerge w:val="restart"/>
            <w:tcBorders>
              <w:right w:val="single" w:sz="8" w:space="0" w:color="00B2A9" w:themeColor="text2"/>
            </w:tcBorders>
          </w:tcPr>
          <w:p w14:paraId="27B0C185" w14:textId="49339563" w:rsidR="00BD4893" w:rsidRPr="007D3BF9" w:rsidRDefault="005F3B8D" w:rsidP="00BF4E50">
            <w:pPr>
              <w:pStyle w:val="TableTextLeft"/>
              <w:rPr>
                <w:sz w:val="16"/>
                <w:szCs w:val="16"/>
              </w:rPr>
            </w:pPr>
            <w:r>
              <w:rPr>
                <w:sz w:val="16"/>
                <w:szCs w:val="16"/>
              </w:rPr>
              <w:t>Fodder</w:t>
            </w:r>
          </w:p>
        </w:tc>
        <w:tc>
          <w:tcPr>
            <w:tcW w:w="0" w:type="auto"/>
            <w:vMerge w:val="restart"/>
            <w:tcBorders>
              <w:left w:val="single" w:sz="8" w:space="0" w:color="00B2A9" w:themeColor="text2"/>
            </w:tcBorders>
          </w:tcPr>
          <w:p w14:paraId="42FCD57F" w14:textId="77777777" w:rsidR="00BD4893" w:rsidRPr="007D3BF9" w:rsidRDefault="00BD4893" w:rsidP="00BF4E50">
            <w:pPr>
              <w:pStyle w:val="TableTextLeft"/>
              <w:rPr>
                <w:sz w:val="16"/>
                <w:szCs w:val="16"/>
              </w:rPr>
            </w:pPr>
            <w:r w:rsidRPr="007D3BF9">
              <w:rPr>
                <w:sz w:val="16"/>
                <w:szCs w:val="16"/>
              </w:rPr>
              <w:t xml:space="preserve">Provisioning </w:t>
            </w:r>
          </w:p>
        </w:tc>
        <w:tc>
          <w:tcPr>
            <w:tcW w:w="0" w:type="auto"/>
            <w:vMerge w:val="restart"/>
          </w:tcPr>
          <w:p w14:paraId="78973C3B" w14:textId="77777777" w:rsidR="00BD4893" w:rsidRPr="007D3BF9" w:rsidRDefault="00BD4893" w:rsidP="00BF4E50">
            <w:pPr>
              <w:pStyle w:val="TableTextLeft"/>
              <w:rPr>
                <w:sz w:val="16"/>
                <w:szCs w:val="16"/>
              </w:rPr>
            </w:pPr>
            <w:r w:rsidRPr="007D3BF9">
              <w:rPr>
                <w:sz w:val="16"/>
                <w:szCs w:val="16"/>
              </w:rPr>
              <w:t>Biomass</w:t>
            </w:r>
          </w:p>
        </w:tc>
        <w:tc>
          <w:tcPr>
            <w:tcW w:w="0" w:type="auto"/>
          </w:tcPr>
          <w:p w14:paraId="5CEE8E21" w14:textId="77777777" w:rsidR="00BD4893" w:rsidRPr="007D3BF9" w:rsidRDefault="00BD4893" w:rsidP="00BF4E50">
            <w:pPr>
              <w:pStyle w:val="TableTextLeft"/>
              <w:rPr>
                <w:sz w:val="16"/>
                <w:szCs w:val="16"/>
              </w:rPr>
            </w:pPr>
            <w:r w:rsidRPr="007D3BF9">
              <w:rPr>
                <w:sz w:val="16"/>
                <w:szCs w:val="16"/>
              </w:rPr>
              <w:t>Cultivated terrestrial plants for nutrition, materials or energy</w:t>
            </w:r>
          </w:p>
        </w:tc>
        <w:tc>
          <w:tcPr>
            <w:tcW w:w="0" w:type="auto"/>
          </w:tcPr>
          <w:p w14:paraId="46CF7B01" w14:textId="77777777" w:rsidR="00BD4893" w:rsidRPr="007D3BF9" w:rsidRDefault="00BD4893" w:rsidP="00BF4E50">
            <w:pPr>
              <w:pStyle w:val="TableTextLeft"/>
              <w:rPr>
                <w:sz w:val="16"/>
                <w:szCs w:val="16"/>
              </w:rPr>
            </w:pPr>
            <w:r w:rsidRPr="007D3BF9">
              <w:rPr>
                <w:sz w:val="16"/>
                <w:szCs w:val="16"/>
              </w:rPr>
              <w:t>Cultivated plants (including fungi, algae) grown as a source of energy</w:t>
            </w:r>
          </w:p>
        </w:tc>
      </w:tr>
      <w:tr w:rsidR="00E80DBB" w:rsidRPr="007D3BF9" w14:paraId="0AB695F6" w14:textId="77777777" w:rsidTr="005F3B8D">
        <w:trPr>
          <w:trHeight w:val="20"/>
          <w:jc w:val="center"/>
        </w:trPr>
        <w:tc>
          <w:tcPr>
            <w:tcW w:w="0" w:type="auto"/>
            <w:vMerge/>
            <w:tcBorders>
              <w:right w:val="single" w:sz="8" w:space="0" w:color="00B2A9" w:themeColor="text2"/>
            </w:tcBorders>
          </w:tcPr>
          <w:p w14:paraId="6778DB96" w14:textId="77777777" w:rsidR="00BD4893" w:rsidRPr="007D3BF9" w:rsidRDefault="00BD4893" w:rsidP="00BF4E50">
            <w:pPr>
              <w:pStyle w:val="TableTextLeft"/>
              <w:rPr>
                <w:sz w:val="16"/>
                <w:szCs w:val="16"/>
              </w:rPr>
            </w:pPr>
          </w:p>
        </w:tc>
        <w:tc>
          <w:tcPr>
            <w:tcW w:w="0" w:type="auto"/>
            <w:vMerge/>
            <w:tcBorders>
              <w:left w:val="single" w:sz="8" w:space="0" w:color="00B2A9" w:themeColor="text2"/>
            </w:tcBorders>
          </w:tcPr>
          <w:p w14:paraId="228D08DF" w14:textId="77777777" w:rsidR="00BD4893" w:rsidRPr="007D3BF9" w:rsidRDefault="00BD4893" w:rsidP="00BF4E50">
            <w:pPr>
              <w:pStyle w:val="TableTextLeft"/>
              <w:rPr>
                <w:sz w:val="16"/>
                <w:szCs w:val="16"/>
              </w:rPr>
            </w:pPr>
          </w:p>
        </w:tc>
        <w:tc>
          <w:tcPr>
            <w:tcW w:w="0" w:type="auto"/>
            <w:vMerge/>
          </w:tcPr>
          <w:p w14:paraId="179A24C3" w14:textId="77777777" w:rsidR="00BD4893" w:rsidRPr="007D3BF9" w:rsidRDefault="00BD4893" w:rsidP="00BF4E50">
            <w:pPr>
              <w:pStyle w:val="TableTextLeft"/>
              <w:rPr>
                <w:sz w:val="16"/>
                <w:szCs w:val="16"/>
              </w:rPr>
            </w:pPr>
          </w:p>
        </w:tc>
        <w:tc>
          <w:tcPr>
            <w:tcW w:w="0" w:type="auto"/>
          </w:tcPr>
          <w:p w14:paraId="0F8106D6" w14:textId="77777777" w:rsidR="00BD4893" w:rsidRPr="007D3BF9" w:rsidRDefault="00BD4893" w:rsidP="00BF4E50">
            <w:pPr>
              <w:pStyle w:val="TableTextLeft"/>
              <w:rPr>
                <w:sz w:val="16"/>
                <w:szCs w:val="16"/>
              </w:rPr>
            </w:pPr>
            <w:r w:rsidRPr="007D3BF9">
              <w:rPr>
                <w:sz w:val="16"/>
                <w:szCs w:val="16"/>
              </w:rPr>
              <w:t xml:space="preserve">Wild plants (terrestrial and aquatic) for nutrition, materials or energy   </w:t>
            </w:r>
          </w:p>
        </w:tc>
        <w:tc>
          <w:tcPr>
            <w:tcW w:w="0" w:type="auto"/>
          </w:tcPr>
          <w:p w14:paraId="63F009D8" w14:textId="77777777" w:rsidR="00BD4893" w:rsidRPr="007D3BF9" w:rsidRDefault="00BD4893" w:rsidP="00BF4E50">
            <w:pPr>
              <w:pStyle w:val="TableTextLeft"/>
              <w:rPr>
                <w:sz w:val="16"/>
                <w:szCs w:val="16"/>
              </w:rPr>
            </w:pPr>
            <w:r w:rsidRPr="007D3BF9">
              <w:rPr>
                <w:sz w:val="16"/>
                <w:szCs w:val="16"/>
              </w:rPr>
              <w:t>Wild plants (terrestrial and aquatic, including fungi, algae) used as a source of energy</w:t>
            </w:r>
          </w:p>
        </w:tc>
      </w:tr>
      <w:tr w:rsidR="00545BD4" w:rsidRPr="007D3BF9" w14:paraId="17B07DB4" w14:textId="77777777" w:rsidTr="00B34DF4">
        <w:trPr>
          <w:trHeight w:val="20"/>
          <w:jc w:val="center"/>
        </w:trPr>
        <w:tc>
          <w:tcPr>
            <w:tcW w:w="0" w:type="auto"/>
            <w:tcBorders>
              <w:right w:val="single" w:sz="8" w:space="0" w:color="00B2A9" w:themeColor="text2"/>
            </w:tcBorders>
          </w:tcPr>
          <w:p w14:paraId="40E41670" w14:textId="77777777" w:rsidR="00E80DBB" w:rsidRPr="007D3BF9" w:rsidRDefault="00E80DBB" w:rsidP="00B34DF4">
            <w:pPr>
              <w:pStyle w:val="TableTextLeft"/>
              <w:rPr>
                <w:sz w:val="16"/>
                <w:szCs w:val="16"/>
              </w:rPr>
            </w:pPr>
            <w:r>
              <w:rPr>
                <w:sz w:val="16"/>
                <w:szCs w:val="16"/>
              </w:rPr>
              <w:t>Water flow</w:t>
            </w:r>
            <w:r w:rsidRPr="007D3BF9">
              <w:rPr>
                <w:sz w:val="16"/>
                <w:szCs w:val="16"/>
              </w:rPr>
              <w:t xml:space="preserve"> regulation</w:t>
            </w:r>
          </w:p>
        </w:tc>
        <w:tc>
          <w:tcPr>
            <w:tcW w:w="0" w:type="auto"/>
            <w:tcBorders>
              <w:left w:val="single" w:sz="8" w:space="0" w:color="00B2A9" w:themeColor="text2"/>
            </w:tcBorders>
          </w:tcPr>
          <w:p w14:paraId="093DA82C" w14:textId="77777777" w:rsidR="00E80DBB" w:rsidRPr="007D3BF9" w:rsidRDefault="00E80DBB" w:rsidP="00B34DF4">
            <w:pPr>
              <w:pStyle w:val="TableTextLeft"/>
              <w:rPr>
                <w:sz w:val="16"/>
                <w:szCs w:val="16"/>
              </w:rPr>
            </w:pPr>
            <w:r w:rsidRPr="007D3BF9">
              <w:rPr>
                <w:sz w:val="16"/>
                <w:szCs w:val="16"/>
              </w:rPr>
              <w:t>Regulation and maintenance</w:t>
            </w:r>
          </w:p>
        </w:tc>
        <w:tc>
          <w:tcPr>
            <w:tcW w:w="0" w:type="auto"/>
          </w:tcPr>
          <w:p w14:paraId="1D695F87" w14:textId="77777777" w:rsidR="00E80DBB" w:rsidRPr="007D3BF9" w:rsidRDefault="00E80DBB" w:rsidP="00B34DF4">
            <w:pPr>
              <w:pStyle w:val="TableTextLeft"/>
              <w:rPr>
                <w:sz w:val="16"/>
                <w:szCs w:val="16"/>
              </w:rPr>
            </w:pPr>
            <w:r w:rsidRPr="007D3BF9">
              <w:rPr>
                <w:sz w:val="16"/>
                <w:szCs w:val="16"/>
              </w:rPr>
              <w:t>Regulation of physical, chemical, biological conditions</w:t>
            </w:r>
          </w:p>
        </w:tc>
        <w:tc>
          <w:tcPr>
            <w:tcW w:w="0" w:type="auto"/>
          </w:tcPr>
          <w:p w14:paraId="6E8272B7" w14:textId="77777777" w:rsidR="00E80DBB" w:rsidRPr="007D3BF9" w:rsidRDefault="00E80DBB" w:rsidP="00B34DF4">
            <w:pPr>
              <w:pStyle w:val="TableTextLeft"/>
              <w:rPr>
                <w:sz w:val="16"/>
                <w:szCs w:val="16"/>
              </w:rPr>
            </w:pPr>
            <w:r w:rsidRPr="007D3BF9">
              <w:rPr>
                <w:sz w:val="16"/>
                <w:szCs w:val="16"/>
              </w:rPr>
              <w:t>Regulation of baseline flows and extreme events</w:t>
            </w:r>
          </w:p>
        </w:tc>
        <w:tc>
          <w:tcPr>
            <w:tcW w:w="0" w:type="auto"/>
          </w:tcPr>
          <w:p w14:paraId="1D77CAEC" w14:textId="77777777" w:rsidR="00E80DBB" w:rsidRPr="007D3BF9" w:rsidRDefault="00E80DBB" w:rsidP="00B34DF4">
            <w:pPr>
              <w:pStyle w:val="TableTextLeft"/>
              <w:rPr>
                <w:sz w:val="16"/>
                <w:szCs w:val="16"/>
              </w:rPr>
            </w:pPr>
            <w:r w:rsidRPr="007D3BF9">
              <w:rPr>
                <w:sz w:val="16"/>
                <w:szCs w:val="16"/>
              </w:rPr>
              <w:t>Hydrological cycle and water flow regulatio</w:t>
            </w:r>
            <w:r>
              <w:rPr>
                <w:sz w:val="16"/>
                <w:szCs w:val="16"/>
              </w:rPr>
              <w:t>n (i</w:t>
            </w:r>
            <w:r w:rsidRPr="007D3BF9">
              <w:rPr>
                <w:sz w:val="16"/>
                <w:szCs w:val="16"/>
              </w:rPr>
              <w:t>ncluding flood control and coastal protection)</w:t>
            </w:r>
          </w:p>
        </w:tc>
      </w:tr>
      <w:tr w:rsidR="00E80DBB" w:rsidRPr="007D3BF9" w14:paraId="1FDEF9AE" w14:textId="77777777" w:rsidTr="005F3B8D">
        <w:trPr>
          <w:trHeight w:val="20"/>
          <w:jc w:val="center"/>
        </w:trPr>
        <w:tc>
          <w:tcPr>
            <w:tcW w:w="0" w:type="auto"/>
            <w:tcBorders>
              <w:right w:val="single" w:sz="8" w:space="0" w:color="00B2A9" w:themeColor="text2"/>
            </w:tcBorders>
          </w:tcPr>
          <w:p w14:paraId="05DC5F24" w14:textId="55B6AD4F" w:rsidR="00BD4893" w:rsidRPr="007D3BF9" w:rsidRDefault="00E80DBB" w:rsidP="00BF4E50">
            <w:pPr>
              <w:pStyle w:val="TableTextLeft"/>
              <w:rPr>
                <w:sz w:val="16"/>
                <w:szCs w:val="16"/>
              </w:rPr>
            </w:pPr>
            <w:r>
              <w:rPr>
                <w:sz w:val="16"/>
                <w:szCs w:val="16"/>
              </w:rPr>
              <w:t>Soil retention (e</w:t>
            </w:r>
            <w:r w:rsidR="00BD4893">
              <w:rPr>
                <w:sz w:val="16"/>
                <w:szCs w:val="16"/>
              </w:rPr>
              <w:t xml:space="preserve">rosion </w:t>
            </w:r>
            <w:r>
              <w:rPr>
                <w:sz w:val="16"/>
                <w:szCs w:val="16"/>
              </w:rPr>
              <w:t>prevention)</w:t>
            </w:r>
          </w:p>
        </w:tc>
        <w:tc>
          <w:tcPr>
            <w:tcW w:w="0" w:type="auto"/>
            <w:tcBorders>
              <w:left w:val="single" w:sz="8" w:space="0" w:color="00B2A9" w:themeColor="text2"/>
            </w:tcBorders>
          </w:tcPr>
          <w:p w14:paraId="723A94E2" w14:textId="77777777" w:rsidR="00BD4893" w:rsidRPr="007D3BF9" w:rsidRDefault="00BD4893" w:rsidP="00BF4E50">
            <w:pPr>
              <w:pStyle w:val="TableTextLeft"/>
              <w:rPr>
                <w:sz w:val="16"/>
                <w:szCs w:val="16"/>
              </w:rPr>
            </w:pPr>
            <w:r w:rsidRPr="007D3BF9">
              <w:rPr>
                <w:sz w:val="16"/>
                <w:szCs w:val="16"/>
              </w:rPr>
              <w:t xml:space="preserve">Regulation and maintenance </w:t>
            </w:r>
          </w:p>
        </w:tc>
        <w:tc>
          <w:tcPr>
            <w:tcW w:w="0" w:type="auto"/>
          </w:tcPr>
          <w:p w14:paraId="4C6E93C4" w14:textId="77777777" w:rsidR="00BD4893" w:rsidRPr="007D3BF9" w:rsidRDefault="00BD4893" w:rsidP="00BF4E50">
            <w:pPr>
              <w:pStyle w:val="TableTextLeft"/>
              <w:rPr>
                <w:sz w:val="16"/>
                <w:szCs w:val="16"/>
              </w:rPr>
            </w:pPr>
            <w:r w:rsidRPr="007D3BF9">
              <w:rPr>
                <w:sz w:val="16"/>
                <w:szCs w:val="16"/>
              </w:rPr>
              <w:t>Regulation of physical, chemical, biological conditions</w:t>
            </w:r>
          </w:p>
        </w:tc>
        <w:tc>
          <w:tcPr>
            <w:tcW w:w="0" w:type="auto"/>
          </w:tcPr>
          <w:p w14:paraId="4927B52C" w14:textId="77777777" w:rsidR="00BD4893" w:rsidRPr="007D3BF9" w:rsidRDefault="00BD4893" w:rsidP="00BF4E50">
            <w:pPr>
              <w:pStyle w:val="TableTextLeft"/>
              <w:rPr>
                <w:sz w:val="16"/>
                <w:szCs w:val="16"/>
              </w:rPr>
            </w:pPr>
            <w:r w:rsidRPr="007D3BF9">
              <w:rPr>
                <w:sz w:val="16"/>
                <w:szCs w:val="16"/>
              </w:rPr>
              <w:t>Regulation of baseline flows and extreme events</w:t>
            </w:r>
          </w:p>
        </w:tc>
        <w:tc>
          <w:tcPr>
            <w:tcW w:w="0" w:type="auto"/>
          </w:tcPr>
          <w:p w14:paraId="135E3333" w14:textId="77777777" w:rsidR="00BD4893" w:rsidRPr="007D3BF9" w:rsidRDefault="00BD4893" w:rsidP="00BF4E50">
            <w:pPr>
              <w:pStyle w:val="TableTextLeft"/>
              <w:rPr>
                <w:sz w:val="16"/>
                <w:szCs w:val="16"/>
              </w:rPr>
            </w:pPr>
            <w:r w:rsidRPr="007D3BF9">
              <w:rPr>
                <w:sz w:val="16"/>
                <w:szCs w:val="16"/>
              </w:rPr>
              <w:t>Control of erosion rates</w:t>
            </w:r>
          </w:p>
        </w:tc>
      </w:tr>
      <w:tr w:rsidR="00E80DBB" w:rsidRPr="007D3BF9" w14:paraId="5AACEA51" w14:textId="77777777" w:rsidTr="005F3B8D">
        <w:trPr>
          <w:trHeight w:val="20"/>
          <w:jc w:val="center"/>
        </w:trPr>
        <w:tc>
          <w:tcPr>
            <w:tcW w:w="0" w:type="auto"/>
            <w:tcBorders>
              <w:right w:val="single" w:sz="8" w:space="0" w:color="00B2A9" w:themeColor="text2"/>
            </w:tcBorders>
          </w:tcPr>
          <w:p w14:paraId="49564B9D" w14:textId="028842EA" w:rsidR="00BD4893" w:rsidRPr="007D3BF9" w:rsidRDefault="00E80DBB" w:rsidP="00BF4E50">
            <w:pPr>
              <w:pStyle w:val="TableTextLeft"/>
              <w:rPr>
                <w:sz w:val="16"/>
                <w:szCs w:val="16"/>
              </w:rPr>
            </w:pPr>
            <w:r>
              <w:rPr>
                <w:sz w:val="16"/>
                <w:szCs w:val="16"/>
              </w:rPr>
              <w:t>Carbon sequestration and storage</w:t>
            </w:r>
          </w:p>
        </w:tc>
        <w:tc>
          <w:tcPr>
            <w:tcW w:w="0" w:type="auto"/>
            <w:tcBorders>
              <w:left w:val="single" w:sz="8" w:space="0" w:color="00B2A9" w:themeColor="text2"/>
            </w:tcBorders>
          </w:tcPr>
          <w:p w14:paraId="0E9FA83B" w14:textId="77777777" w:rsidR="00BD4893" w:rsidRPr="007D3BF9" w:rsidRDefault="00BD4893" w:rsidP="00BF4E50">
            <w:pPr>
              <w:pStyle w:val="TableTextLeft"/>
              <w:rPr>
                <w:sz w:val="16"/>
                <w:szCs w:val="16"/>
              </w:rPr>
            </w:pPr>
            <w:r w:rsidRPr="007D3BF9">
              <w:rPr>
                <w:sz w:val="16"/>
                <w:szCs w:val="16"/>
              </w:rPr>
              <w:t xml:space="preserve">Regulation and maintenance </w:t>
            </w:r>
          </w:p>
        </w:tc>
        <w:tc>
          <w:tcPr>
            <w:tcW w:w="0" w:type="auto"/>
          </w:tcPr>
          <w:p w14:paraId="1E05A7AB" w14:textId="77777777" w:rsidR="00BD4893" w:rsidRPr="007D3BF9" w:rsidRDefault="00BD4893" w:rsidP="00BF4E50">
            <w:pPr>
              <w:pStyle w:val="TableTextLeft"/>
              <w:rPr>
                <w:sz w:val="16"/>
                <w:szCs w:val="16"/>
              </w:rPr>
            </w:pPr>
            <w:r w:rsidRPr="007D3BF9">
              <w:rPr>
                <w:sz w:val="16"/>
                <w:szCs w:val="16"/>
              </w:rPr>
              <w:t>Regulation of physical, chemical, biological conditions</w:t>
            </w:r>
          </w:p>
        </w:tc>
        <w:tc>
          <w:tcPr>
            <w:tcW w:w="0" w:type="auto"/>
          </w:tcPr>
          <w:p w14:paraId="59FE027E" w14:textId="77777777" w:rsidR="00BD4893" w:rsidRPr="007D3BF9" w:rsidRDefault="00BD4893" w:rsidP="00BF4E50">
            <w:pPr>
              <w:pStyle w:val="TableTextLeft"/>
              <w:rPr>
                <w:sz w:val="16"/>
                <w:szCs w:val="16"/>
              </w:rPr>
            </w:pPr>
            <w:r w:rsidRPr="007D3BF9">
              <w:rPr>
                <w:sz w:val="16"/>
                <w:szCs w:val="16"/>
              </w:rPr>
              <w:t>Atmospheric composition and conditions</w:t>
            </w:r>
          </w:p>
        </w:tc>
        <w:tc>
          <w:tcPr>
            <w:tcW w:w="0" w:type="auto"/>
          </w:tcPr>
          <w:p w14:paraId="00B27E88" w14:textId="77777777" w:rsidR="00BD4893" w:rsidRPr="007D3BF9" w:rsidRDefault="00BD4893" w:rsidP="00BF4E50">
            <w:pPr>
              <w:pStyle w:val="TableTextLeft"/>
              <w:rPr>
                <w:sz w:val="16"/>
                <w:szCs w:val="16"/>
              </w:rPr>
            </w:pPr>
            <w:r w:rsidRPr="007D3BF9">
              <w:rPr>
                <w:sz w:val="16"/>
                <w:szCs w:val="16"/>
              </w:rPr>
              <w:t>Regulation of chemical composition of atmosphere and oceans</w:t>
            </w:r>
          </w:p>
        </w:tc>
      </w:tr>
      <w:tr w:rsidR="00E80DBB" w:rsidRPr="007D3BF9" w14:paraId="48C95FAA" w14:textId="77777777" w:rsidTr="005F3B8D">
        <w:trPr>
          <w:trHeight w:val="20"/>
          <w:jc w:val="center"/>
        </w:trPr>
        <w:tc>
          <w:tcPr>
            <w:tcW w:w="0" w:type="auto"/>
            <w:tcBorders>
              <w:right w:val="single" w:sz="8" w:space="0" w:color="00B2A9" w:themeColor="text2"/>
            </w:tcBorders>
          </w:tcPr>
          <w:p w14:paraId="36A60722" w14:textId="77777777" w:rsidR="00BD4893" w:rsidRPr="007D3BF9" w:rsidRDefault="00BD4893" w:rsidP="00BF4E50">
            <w:pPr>
              <w:pStyle w:val="TableTextLeft"/>
              <w:rPr>
                <w:sz w:val="16"/>
                <w:szCs w:val="16"/>
              </w:rPr>
            </w:pPr>
            <w:r w:rsidRPr="007D3BF9">
              <w:rPr>
                <w:sz w:val="16"/>
                <w:szCs w:val="16"/>
              </w:rPr>
              <w:t>Pollination</w:t>
            </w:r>
          </w:p>
        </w:tc>
        <w:tc>
          <w:tcPr>
            <w:tcW w:w="0" w:type="auto"/>
            <w:tcBorders>
              <w:left w:val="single" w:sz="8" w:space="0" w:color="00B2A9" w:themeColor="text2"/>
            </w:tcBorders>
          </w:tcPr>
          <w:p w14:paraId="1A6C8343" w14:textId="77777777" w:rsidR="00BD4893" w:rsidRPr="007D3BF9" w:rsidRDefault="00BD4893" w:rsidP="00BF4E50">
            <w:pPr>
              <w:pStyle w:val="TableTextLeft"/>
              <w:rPr>
                <w:sz w:val="16"/>
                <w:szCs w:val="16"/>
              </w:rPr>
            </w:pPr>
            <w:r w:rsidRPr="007D3BF9">
              <w:rPr>
                <w:sz w:val="16"/>
                <w:szCs w:val="16"/>
              </w:rPr>
              <w:t xml:space="preserve">Regulation and maintenance </w:t>
            </w:r>
          </w:p>
        </w:tc>
        <w:tc>
          <w:tcPr>
            <w:tcW w:w="0" w:type="auto"/>
          </w:tcPr>
          <w:p w14:paraId="4FF467FF" w14:textId="77777777" w:rsidR="00BD4893" w:rsidRPr="007D3BF9" w:rsidRDefault="00BD4893" w:rsidP="00BF4E50">
            <w:pPr>
              <w:pStyle w:val="TableTextLeft"/>
              <w:rPr>
                <w:sz w:val="16"/>
                <w:szCs w:val="16"/>
              </w:rPr>
            </w:pPr>
            <w:r w:rsidRPr="007D3BF9">
              <w:rPr>
                <w:sz w:val="16"/>
                <w:szCs w:val="16"/>
              </w:rPr>
              <w:t>Regulation of physical, chemical, biological conditions</w:t>
            </w:r>
          </w:p>
        </w:tc>
        <w:tc>
          <w:tcPr>
            <w:tcW w:w="0" w:type="auto"/>
          </w:tcPr>
          <w:p w14:paraId="6E46867D" w14:textId="77777777" w:rsidR="00BD4893" w:rsidRPr="007D3BF9" w:rsidRDefault="00BD4893" w:rsidP="00BF4E50">
            <w:pPr>
              <w:pStyle w:val="TableTextLeft"/>
              <w:rPr>
                <w:sz w:val="16"/>
                <w:szCs w:val="16"/>
              </w:rPr>
            </w:pPr>
            <w:r w:rsidRPr="007D3BF9">
              <w:rPr>
                <w:sz w:val="16"/>
                <w:szCs w:val="16"/>
              </w:rPr>
              <w:t>Lifecycle maintenance, habitat and gene pool protection</w:t>
            </w:r>
          </w:p>
        </w:tc>
        <w:tc>
          <w:tcPr>
            <w:tcW w:w="0" w:type="auto"/>
          </w:tcPr>
          <w:p w14:paraId="22A255FC" w14:textId="77777777" w:rsidR="00BD4893" w:rsidRPr="007D3BF9" w:rsidRDefault="00BD4893" w:rsidP="00BF4E50">
            <w:pPr>
              <w:pStyle w:val="TableTextLeft"/>
              <w:rPr>
                <w:sz w:val="16"/>
                <w:szCs w:val="16"/>
              </w:rPr>
            </w:pPr>
            <w:r w:rsidRPr="007D3BF9">
              <w:rPr>
                <w:sz w:val="16"/>
                <w:szCs w:val="16"/>
              </w:rPr>
              <w:t>Pollination (or 'gamete' dispersal in a marine context)</w:t>
            </w:r>
          </w:p>
        </w:tc>
      </w:tr>
      <w:tr w:rsidR="00E80DBB" w:rsidRPr="007D3BF9" w14:paraId="6FB060C9" w14:textId="77777777" w:rsidTr="005F3B8D">
        <w:trPr>
          <w:trHeight w:val="20"/>
          <w:jc w:val="center"/>
        </w:trPr>
        <w:tc>
          <w:tcPr>
            <w:tcW w:w="0" w:type="auto"/>
            <w:tcBorders>
              <w:right w:val="single" w:sz="8" w:space="0" w:color="00B2A9" w:themeColor="text2"/>
            </w:tcBorders>
          </w:tcPr>
          <w:p w14:paraId="7067E2A8" w14:textId="77777777" w:rsidR="00BD4893" w:rsidRPr="007D3BF9" w:rsidRDefault="00BD4893" w:rsidP="00BF4E50">
            <w:pPr>
              <w:pStyle w:val="TableTextLeft"/>
              <w:rPr>
                <w:sz w:val="16"/>
                <w:szCs w:val="16"/>
              </w:rPr>
            </w:pPr>
            <w:r>
              <w:rPr>
                <w:sz w:val="16"/>
                <w:szCs w:val="16"/>
              </w:rPr>
              <w:t>Habitats for species</w:t>
            </w:r>
          </w:p>
        </w:tc>
        <w:tc>
          <w:tcPr>
            <w:tcW w:w="0" w:type="auto"/>
            <w:tcBorders>
              <w:left w:val="single" w:sz="8" w:space="0" w:color="00B2A9" w:themeColor="text2"/>
            </w:tcBorders>
          </w:tcPr>
          <w:p w14:paraId="5C6F486E" w14:textId="77777777" w:rsidR="00BD4893" w:rsidRPr="007D3BF9" w:rsidRDefault="00BD4893" w:rsidP="00BF4E50">
            <w:pPr>
              <w:pStyle w:val="TableTextLeft"/>
              <w:rPr>
                <w:sz w:val="16"/>
                <w:szCs w:val="16"/>
              </w:rPr>
            </w:pPr>
            <w:r w:rsidRPr="007D3BF9">
              <w:rPr>
                <w:sz w:val="16"/>
                <w:szCs w:val="16"/>
              </w:rPr>
              <w:t xml:space="preserve">Regulation and maintenance </w:t>
            </w:r>
          </w:p>
        </w:tc>
        <w:tc>
          <w:tcPr>
            <w:tcW w:w="0" w:type="auto"/>
          </w:tcPr>
          <w:p w14:paraId="343A987A" w14:textId="77777777" w:rsidR="00BD4893" w:rsidRPr="007D3BF9" w:rsidRDefault="00BD4893" w:rsidP="00BF4E50">
            <w:pPr>
              <w:pStyle w:val="TableTextLeft"/>
              <w:rPr>
                <w:sz w:val="16"/>
                <w:szCs w:val="16"/>
              </w:rPr>
            </w:pPr>
            <w:r w:rsidRPr="007D3BF9">
              <w:rPr>
                <w:sz w:val="16"/>
                <w:szCs w:val="16"/>
              </w:rPr>
              <w:t>Regulation of physical, chemical, biological conditions</w:t>
            </w:r>
          </w:p>
        </w:tc>
        <w:tc>
          <w:tcPr>
            <w:tcW w:w="0" w:type="auto"/>
          </w:tcPr>
          <w:p w14:paraId="46F8451B" w14:textId="77777777" w:rsidR="00BD4893" w:rsidRPr="007D3BF9" w:rsidRDefault="00BD4893" w:rsidP="00BF4E50">
            <w:pPr>
              <w:pStyle w:val="TableTextLeft"/>
              <w:rPr>
                <w:sz w:val="16"/>
                <w:szCs w:val="16"/>
              </w:rPr>
            </w:pPr>
            <w:r w:rsidRPr="007D3BF9">
              <w:rPr>
                <w:sz w:val="16"/>
                <w:szCs w:val="16"/>
              </w:rPr>
              <w:t>Lifecycle maintenance, habitat and gene pool protection</w:t>
            </w:r>
          </w:p>
        </w:tc>
        <w:tc>
          <w:tcPr>
            <w:tcW w:w="0" w:type="auto"/>
          </w:tcPr>
          <w:p w14:paraId="3D7FECE8" w14:textId="77777777" w:rsidR="00BD4893" w:rsidRPr="007D3BF9" w:rsidRDefault="00BD4893" w:rsidP="00BF4E50">
            <w:pPr>
              <w:pStyle w:val="TableTextLeft"/>
              <w:rPr>
                <w:sz w:val="16"/>
                <w:szCs w:val="16"/>
              </w:rPr>
            </w:pPr>
            <w:r w:rsidRPr="007D3BF9">
              <w:rPr>
                <w:sz w:val="16"/>
                <w:szCs w:val="16"/>
              </w:rPr>
              <w:t>Maintaining nursery populations and habitats (including gene pool protection)</w:t>
            </w:r>
          </w:p>
        </w:tc>
      </w:tr>
      <w:tr w:rsidR="00E80DBB" w:rsidRPr="007D3BF9" w14:paraId="3437AA64" w14:textId="77777777" w:rsidTr="005F3B8D">
        <w:trPr>
          <w:trHeight w:val="20"/>
          <w:jc w:val="center"/>
        </w:trPr>
        <w:tc>
          <w:tcPr>
            <w:tcW w:w="0" w:type="auto"/>
            <w:tcBorders>
              <w:right w:val="single" w:sz="8" w:space="0" w:color="00B2A9" w:themeColor="text2"/>
            </w:tcBorders>
          </w:tcPr>
          <w:p w14:paraId="5C7DFD6C" w14:textId="086E9A8E" w:rsidR="00BD4893" w:rsidRPr="007D3BF9" w:rsidRDefault="00BD4893" w:rsidP="00BF4E50">
            <w:pPr>
              <w:pStyle w:val="TableTextLeft"/>
              <w:rPr>
                <w:sz w:val="16"/>
                <w:szCs w:val="16"/>
              </w:rPr>
            </w:pPr>
            <w:r w:rsidRPr="007D3BF9">
              <w:rPr>
                <w:sz w:val="16"/>
                <w:szCs w:val="16"/>
              </w:rPr>
              <w:t xml:space="preserve">Air </w:t>
            </w:r>
            <w:r w:rsidR="00E80DBB">
              <w:rPr>
                <w:sz w:val="16"/>
                <w:szCs w:val="16"/>
              </w:rPr>
              <w:t>filtration</w:t>
            </w:r>
          </w:p>
        </w:tc>
        <w:tc>
          <w:tcPr>
            <w:tcW w:w="0" w:type="auto"/>
            <w:tcBorders>
              <w:left w:val="single" w:sz="8" w:space="0" w:color="00B2A9" w:themeColor="text2"/>
            </w:tcBorders>
          </w:tcPr>
          <w:p w14:paraId="6870028E" w14:textId="77777777" w:rsidR="00BD4893" w:rsidRPr="007D3BF9" w:rsidRDefault="00BD4893" w:rsidP="00BF4E50">
            <w:pPr>
              <w:pStyle w:val="TableTextLeft"/>
              <w:rPr>
                <w:sz w:val="16"/>
                <w:szCs w:val="16"/>
              </w:rPr>
            </w:pPr>
            <w:r w:rsidRPr="007D3BF9">
              <w:rPr>
                <w:sz w:val="16"/>
                <w:szCs w:val="16"/>
              </w:rPr>
              <w:t xml:space="preserve">Regulation and maintenance </w:t>
            </w:r>
          </w:p>
        </w:tc>
        <w:tc>
          <w:tcPr>
            <w:tcW w:w="0" w:type="auto"/>
          </w:tcPr>
          <w:p w14:paraId="2C1EF820" w14:textId="77777777" w:rsidR="00BD4893" w:rsidRPr="007D3BF9" w:rsidRDefault="00BD4893" w:rsidP="00BF4E50">
            <w:pPr>
              <w:pStyle w:val="TableTextLeft"/>
              <w:rPr>
                <w:sz w:val="16"/>
                <w:szCs w:val="16"/>
              </w:rPr>
            </w:pPr>
            <w:r w:rsidRPr="007D3BF9">
              <w:rPr>
                <w:sz w:val="16"/>
                <w:szCs w:val="16"/>
              </w:rPr>
              <w:t>Transformation of biochemical or physical inputs to ecosystems</w:t>
            </w:r>
          </w:p>
        </w:tc>
        <w:tc>
          <w:tcPr>
            <w:tcW w:w="0" w:type="auto"/>
          </w:tcPr>
          <w:p w14:paraId="3B21A4BD" w14:textId="77777777" w:rsidR="00BD4893" w:rsidRPr="007D3BF9" w:rsidRDefault="00BD4893" w:rsidP="00BF4E50">
            <w:pPr>
              <w:pStyle w:val="TableTextLeft"/>
              <w:rPr>
                <w:sz w:val="16"/>
                <w:szCs w:val="16"/>
              </w:rPr>
            </w:pPr>
            <w:r w:rsidRPr="007D3BF9">
              <w:rPr>
                <w:sz w:val="16"/>
                <w:szCs w:val="16"/>
              </w:rPr>
              <w:t>Mediation of wastes or toxic substances of anthropogenic origin by living processes</w:t>
            </w:r>
          </w:p>
        </w:tc>
        <w:tc>
          <w:tcPr>
            <w:tcW w:w="0" w:type="auto"/>
          </w:tcPr>
          <w:p w14:paraId="14B9BA95" w14:textId="77777777" w:rsidR="00BD4893" w:rsidRPr="007D3BF9" w:rsidRDefault="00BD4893" w:rsidP="00BF4E50">
            <w:pPr>
              <w:pStyle w:val="TableTextLeft"/>
              <w:rPr>
                <w:sz w:val="16"/>
                <w:szCs w:val="16"/>
              </w:rPr>
            </w:pPr>
            <w:r w:rsidRPr="007D3BF9">
              <w:rPr>
                <w:sz w:val="16"/>
                <w:szCs w:val="16"/>
              </w:rPr>
              <w:t>Filtration/sequestration/storage/accumulation by micro-organisms, algae, plants, and animals</w:t>
            </w:r>
          </w:p>
        </w:tc>
      </w:tr>
      <w:tr w:rsidR="00E80DBB" w:rsidRPr="007D3BF9" w14:paraId="7777572A" w14:textId="77777777" w:rsidTr="005F3B8D">
        <w:trPr>
          <w:trHeight w:val="20"/>
          <w:jc w:val="center"/>
        </w:trPr>
        <w:tc>
          <w:tcPr>
            <w:tcW w:w="0" w:type="auto"/>
            <w:tcBorders>
              <w:right w:val="single" w:sz="8" w:space="0" w:color="00B2A9" w:themeColor="text2"/>
            </w:tcBorders>
          </w:tcPr>
          <w:p w14:paraId="56908403" w14:textId="77777777" w:rsidR="00BD4893" w:rsidRPr="007D3BF9" w:rsidRDefault="00BD4893" w:rsidP="00BF4E50">
            <w:pPr>
              <w:pStyle w:val="TableTextLeft"/>
              <w:rPr>
                <w:sz w:val="16"/>
                <w:szCs w:val="16"/>
              </w:rPr>
            </w:pPr>
            <w:r w:rsidRPr="007D3BF9">
              <w:rPr>
                <w:sz w:val="16"/>
                <w:szCs w:val="16"/>
              </w:rPr>
              <w:t>Pest and disease control</w:t>
            </w:r>
          </w:p>
        </w:tc>
        <w:tc>
          <w:tcPr>
            <w:tcW w:w="0" w:type="auto"/>
            <w:tcBorders>
              <w:left w:val="single" w:sz="8" w:space="0" w:color="00B2A9" w:themeColor="text2"/>
            </w:tcBorders>
          </w:tcPr>
          <w:p w14:paraId="01253E16" w14:textId="77777777" w:rsidR="00BD4893" w:rsidRPr="007D3BF9" w:rsidRDefault="00BD4893" w:rsidP="00BF4E50">
            <w:pPr>
              <w:pStyle w:val="TableTextLeft"/>
              <w:rPr>
                <w:sz w:val="16"/>
                <w:szCs w:val="16"/>
              </w:rPr>
            </w:pPr>
            <w:r w:rsidRPr="007D3BF9">
              <w:rPr>
                <w:sz w:val="16"/>
                <w:szCs w:val="16"/>
              </w:rPr>
              <w:t xml:space="preserve">Regulation and maintenance </w:t>
            </w:r>
          </w:p>
        </w:tc>
        <w:tc>
          <w:tcPr>
            <w:tcW w:w="0" w:type="auto"/>
          </w:tcPr>
          <w:p w14:paraId="0CCB810D" w14:textId="77777777" w:rsidR="00BD4893" w:rsidRPr="007D3BF9" w:rsidRDefault="00BD4893" w:rsidP="00BF4E50">
            <w:pPr>
              <w:pStyle w:val="TableTextLeft"/>
              <w:rPr>
                <w:sz w:val="16"/>
                <w:szCs w:val="16"/>
              </w:rPr>
            </w:pPr>
            <w:r w:rsidRPr="007D3BF9">
              <w:rPr>
                <w:sz w:val="16"/>
                <w:szCs w:val="16"/>
              </w:rPr>
              <w:t>Regulation of physical, chemical, biological conditions</w:t>
            </w:r>
          </w:p>
        </w:tc>
        <w:tc>
          <w:tcPr>
            <w:tcW w:w="0" w:type="auto"/>
          </w:tcPr>
          <w:p w14:paraId="762285E5" w14:textId="77777777" w:rsidR="00BD4893" w:rsidRPr="007D3BF9" w:rsidRDefault="00BD4893" w:rsidP="00BF4E50">
            <w:pPr>
              <w:pStyle w:val="TableTextLeft"/>
              <w:rPr>
                <w:sz w:val="16"/>
                <w:szCs w:val="16"/>
              </w:rPr>
            </w:pPr>
            <w:r w:rsidRPr="007D3BF9">
              <w:rPr>
                <w:sz w:val="16"/>
                <w:szCs w:val="16"/>
              </w:rPr>
              <w:t>Pest and disease control</w:t>
            </w:r>
          </w:p>
        </w:tc>
        <w:tc>
          <w:tcPr>
            <w:tcW w:w="0" w:type="auto"/>
          </w:tcPr>
          <w:p w14:paraId="2577940C" w14:textId="77777777" w:rsidR="00BD4893" w:rsidRPr="007D3BF9" w:rsidRDefault="00BD4893" w:rsidP="00BF4E50">
            <w:pPr>
              <w:pStyle w:val="TableTextLeft"/>
              <w:rPr>
                <w:sz w:val="16"/>
                <w:szCs w:val="16"/>
              </w:rPr>
            </w:pPr>
            <w:r w:rsidRPr="007D3BF9">
              <w:rPr>
                <w:sz w:val="16"/>
                <w:szCs w:val="16"/>
              </w:rPr>
              <w:t>Pest control (including invasive species)</w:t>
            </w:r>
          </w:p>
        </w:tc>
      </w:tr>
      <w:tr w:rsidR="00E80DBB" w:rsidRPr="007D3BF9" w14:paraId="0EAE2FFF" w14:textId="77777777" w:rsidTr="005F3B8D">
        <w:trPr>
          <w:trHeight w:val="20"/>
          <w:jc w:val="center"/>
        </w:trPr>
        <w:tc>
          <w:tcPr>
            <w:tcW w:w="0" w:type="auto"/>
            <w:vMerge w:val="restart"/>
            <w:tcBorders>
              <w:right w:val="single" w:sz="8" w:space="0" w:color="00B2A9" w:themeColor="text2"/>
            </w:tcBorders>
          </w:tcPr>
          <w:p w14:paraId="3857D90C" w14:textId="025979B4" w:rsidR="00BD4893" w:rsidRPr="007D3BF9" w:rsidRDefault="00BD4893" w:rsidP="00BF4E50">
            <w:pPr>
              <w:pStyle w:val="TableTextLeft"/>
              <w:rPr>
                <w:sz w:val="16"/>
                <w:szCs w:val="16"/>
              </w:rPr>
            </w:pPr>
            <w:r>
              <w:rPr>
                <w:sz w:val="16"/>
                <w:szCs w:val="16"/>
              </w:rPr>
              <w:t>Recreation</w:t>
            </w:r>
            <w:r w:rsidR="00545BD4">
              <w:rPr>
                <w:sz w:val="16"/>
                <w:szCs w:val="16"/>
              </w:rPr>
              <w:t xml:space="preserve"> and tourism, health and wellbeing</w:t>
            </w:r>
          </w:p>
        </w:tc>
        <w:tc>
          <w:tcPr>
            <w:tcW w:w="0" w:type="auto"/>
            <w:vMerge w:val="restart"/>
            <w:tcBorders>
              <w:left w:val="single" w:sz="8" w:space="0" w:color="00B2A9" w:themeColor="text2"/>
            </w:tcBorders>
          </w:tcPr>
          <w:p w14:paraId="1D2E85B1" w14:textId="77777777" w:rsidR="00BD4893" w:rsidRPr="007D3BF9" w:rsidRDefault="00BD4893" w:rsidP="00BF4E50">
            <w:pPr>
              <w:pStyle w:val="TableTextLeft"/>
              <w:rPr>
                <w:sz w:val="16"/>
                <w:szCs w:val="16"/>
              </w:rPr>
            </w:pPr>
            <w:r w:rsidRPr="007D3BF9">
              <w:rPr>
                <w:sz w:val="16"/>
                <w:szCs w:val="16"/>
              </w:rPr>
              <w:t>Cultural</w:t>
            </w:r>
          </w:p>
        </w:tc>
        <w:tc>
          <w:tcPr>
            <w:tcW w:w="0" w:type="auto"/>
            <w:vMerge w:val="restart"/>
          </w:tcPr>
          <w:p w14:paraId="1CCB9319" w14:textId="77777777" w:rsidR="00BD4893" w:rsidRPr="007D3BF9" w:rsidRDefault="00BD4893" w:rsidP="00BF4E50">
            <w:pPr>
              <w:pStyle w:val="TableTextLeft"/>
              <w:rPr>
                <w:sz w:val="16"/>
                <w:szCs w:val="16"/>
              </w:rPr>
            </w:pPr>
            <w:r w:rsidRPr="007D3BF9">
              <w:rPr>
                <w:sz w:val="16"/>
                <w:szCs w:val="16"/>
              </w:rPr>
              <w:t>Direct, in-situ and outdoor interactions with living systems that depend on presence in the environmental setting</w:t>
            </w:r>
          </w:p>
        </w:tc>
        <w:tc>
          <w:tcPr>
            <w:tcW w:w="0" w:type="auto"/>
            <w:vMerge w:val="restart"/>
          </w:tcPr>
          <w:p w14:paraId="48D6D79C" w14:textId="77777777" w:rsidR="00BD4893" w:rsidRPr="007D3BF9" w:rsidRDefault="00BD4893" w:rsidP="00BF4E50">
            <w:pPr>
              <w:pStyle w:val="TableTextLeft"/>
              <w:rPr>
                <w:sz w:val="16"/>
                <w:szCs w:val="16"/>
              </w:rPr>
            </w:pPr>
            <w:r w:rsidRPr="007D3BF9">
              <w:rPr>
                <w:sz w:val="16"/>
                <w:szCs w:val="16"/>
              </w:rPr>
              <w:t>Physical and experiential interactions with natural environment</w:t>
            </w:r>
          </w:p>
        </w:tc>
        <w:tc>
          <w:tcPr>
            <w:tcW w:w="0" w:type="auto"/>
          </w:tcPr>
          <w:p w14:paraId="751A57FB" w14:textId="77777777" w:rsidR="00BD4893" w:rsidRPr="007D3BF9" w:rsidRDefault="00BD4893" w:rsidP="00BF4E50">
            <w:pPr>
              <w:pStyle w:val="TableTextLeft"/>
              <w:rPr>
                <w:sz w:val="16"/>
                <w:szCs w:val="16"/>
              </w:rPr>
            </w:pPr>
            <w:r w:rsidRPr="007D3BF9">
              <w:rPr>
                <w:sz w:val="16"/>
                <w:szCs w:val="16"/>
              </w:rPr>
              <w:t>Characteristics of living systems that that enable activities promoting health, recuperation or enjoyment through active or immersive interactions</w:t>
            </w:r>
          </w:p>
        </w:tc>
      </w:tr>
      <w:tr w:rsidR="00E80DBB" w:rsidRPr="007D3BF9" w14:paraId="47682B85" w14:textId="77777777" w:rsidTr="005F3B8D">
        <w:trPr>
          <w:trHeight w:val="20"/>
          <w:jc w:val="center"/>
        </w:trPr>
        <w:tc>
          <w:tcPr>
            <w:tcW w:w="0" w:type="auto"/>
            <w:vMerge/>
            <w:tcBorders>
              <w:right w:val="single" w:sz="8" w:space="0" w:color="00B2A9" w:themeColor="text2"/>
            </w:tcBorders>
          </w:tcPr>
          <w:p w14:paraId="4B740E32" w14:textId="77777777" w:rsidR="00BD4893" w:rsidRDefault="00BD4893" w:rsidP="00BF4E50">
            <w:pPr>
              <w:pStyle w:val="TableTextLeft"/>
              <w:rPr>
                <w:sz w:val="16"/>
                <w:szCs w:val="16"/>
              </w:rPr>
            </w:pPr>
          </w:p>
        </w:tc>
        <w:tc>
          <w:tcPr>
            <w:tcW w:w="0" w:type="auto"/>
            <w:vMerge/>
            <w:tcBorders>
              <w:left w:val="single" w:sz="8" w:space="0" w:color="00B2A9" w:themeColor="text2"/>
            </w:tcBorders>
          </w:tcPr>
          <w:p w14:paraId="3E5175B9" w14:textId="77777777" w:rsidR="00BD4893" w:rsidRPr="007D3BF9" w:rsidRDefault="00BD4893" w:rsidP="00BF4E50">
            <w:pPr>
              <w:pStyle w:val="TableTextLeft"/>
              <w:rPr>
                <w:sz w:val="16"/>
                <w:szCs w:val="16"/>
              </w:rPr>
            </w:pPr>
          </w:p>
        </w:tc>
        <w:tc>
          <w:tcPr>
            <w:tcW w:w="0" w:type="auto"/>
            <w:vMerge/>
          </w:tcPr>
          <w:p w14:paraId="561E00B7" w14:textId="77777777" w:rsidR="00BD4893" w:rsidRPr="007D3BF9" w:rsidRDefault="00BD4893" w:rsidP="00BF4E50">
            <w:pPr>
              <w:pStyle w:val="TableTextLeft"/>
              <w:rPr>
                <w:sz w:val="16"/>
                <w:szCs w:val="16"/>
              </w:rPr>
            </w:pPr>
          </w:p>
        </w:tc>
        <w:tc>
          <w:tcPr>
            <w:tcW w:w="0" w:type="auto"/>
            <w:vMerge/>
          </w:tcPr>
          <w:p w14:paraId="580E4365" w14:textId="77777777" w:rsidR="00BD4893" w:rsidRPr="006750E8" w:rsidRDefault="00BD4893" w:rsidP="00BF4E50">
            <w:pPr>
              <w:pStyle w:val="TableTextLeft"/>
              <w:rPr>
                <w:sz w:val="16"/>
                <w:szCs w:val="16"/>
              </w:rPr>
            </w:pPr>
          </w:p>
        </w:tc>
        <w:tc>
          <w:tcPr>
            <w:tcW w:w="0" w:type="auto"/>
          </w:tcPr>
          <w:p w14:paraId="363C6E81" w14:textId="77777777" w:rsidR="00BD4893" w:rsidRPr="007D3BF9" w:rsidRDefault="00BD4893" w:rsidP="00BF4E50">
            <w:pPr>
              <w:pStyle w:val="TableTextLeft"/>
              <w:rPr>
                <w:sz w:val="16"/>
                <w:szCs w:val="16"/>
              </w:rPr>
            </w:pPr>
            <w:r w:rsidRPr="007D3BF9">
              <w:rPr>
                <w:sz w:val="16"/>
                <w:szCs w:val="16"/>
              </w:rPr>
              <w:t>Characteristics of living systems that enable activities promoting health, recuperation or enjoyment through passive or observational interactions</w:t>
            </w:r>
          </w:p>
        </w:tc>
      </w:tr>
      <w:tr w:rsidR="00E80DBB" w:rsidRPr="007D3BF9" w14:paraId="43290842" w14:textId="77777777" w:rsidTr="005F3B8D">
        <w:trPr>
          <w:trHeight w:val="20"/>
          <w:jc w:val="center"/>
        </w:trPr>
        <w:tc>
          <w:tcPr>
            <w:tcW w:w="0" w:type="auto"/>
            <w:tcBorders>
              <w:right w:val="single" w:sz="8" w:space="0" w:color="00B2A9" w:themeColor="text2"/>
            </w:tcBorders>
          </w:tcPr>
          <w:p w14:paraId="025A734C" w14:textId="05EB2152" w:rsidR="00BD4893" w:rsidRPr="000C6990" w:rsidRDefault="00BD4893" w:rsidP="00BF4E50">
            <w:pPr>
              <w:pStyle w:val="TableTextLeft"/>
              <w:rPr>
                <w:sz w:val="16"/>
                <w:szCs w:val="16"/>
              </w:rPr>
            </w:pPr>
            <w:r w:rsidRPr="000C6990">
              <w:rPr>
                <w:sz w:val="16"/>
                <w:szCs w:val="16"/>
              </w:rPr>
              <w:t xml:space="preserve">Social and community </w:t>
            </w:r>
            <w:r w:rsidR="00545BD4">
              <w:rPr>
                <w:sz w:val="16"/>
                <w:szCs w:val="16"/>
              </w:rPr>
              <w:t>connection</w:t>
            </w:r>
          </w:p>
        </w:tc>
        <w:tc>
          <w:tcPr>
            <w:tcW w:w="0" w:type="auto"/>
            <w:tcBorders>
              <w:left w:val="single" w:sz="8" w:space="0" w:color="00B2A9" w:themeColor="text2"/>
            </w:tcBorders>
          </w:tcPr>
          <w:p w14:paraId="6305E640" w14:textId="77777777" w:rsidR="00BD4893" w:rsidRPr="000C6990" w:rsidRDefault="00BD4893" w:rsidP="00BF4E50">
            <w:pPr>
              <w:pStyle w:val="TableTextLeft"/>
              <w:rPr>
                <w:sz w:val="16"/>
                <w:szCs w:val="16"/>
              </w:rPr>
            </w:pPr>
            <w:r w:rsidRPr="000C6990">
              <w:rPr>
                <w:sz w:val="16"/>
                <w:szCs w:val="16"/>
              </w:rPr>
              <w:t>Cultural</w:t>
            </w:r>
          </w:p>
        </w:tc>
        <w:tc>
          <w:tcPr>
            <w:tcW w:w="0" w:type="auto"/>
          </w:tcPr>
          <w:p w14:paraId="745F1591" w14:textId="77777777" w:rsidR="00BD4893" w:rsidRPr="000C6990" w:rsidRDefault="00BD4893" w:rsidP="00BF4E50">
            <w:pPr>
              <w:pStyle w:val="TableTextLeft"/>
              <w:rPr>
                <w:sz w:val="16"/>
                <w:szCs w:val="16"/>
              </w:rPr>
            </w:pPr>
            <w:r w:rsidRPr="000C6990">
              <w:rPr>
                <w:sz w:val="16"/>
                <w:szCs w:val="16"/>
              </w:rPr>
              <w:t xml:space="preserve">Direct, in-situ and outdoor interactions with living systems that depend on presence in </w:t>
            </w:r>
            <w:r w:rsidRPr="000C6990">
              <w:rPr>
                <w:sz w:val="16"/>
                <w:szCs w:val="16"/>
              </w:rPr>
              <w:lastRenderedPageBreak/>
              <w:t>the environmental setting</w:t>
            </w:r>
          </w:p>
        </w:tc>
        <w:tc>
          <w:tcPr>
            <w:tcW w:w="0" w:type="auto"/>
          </w:tcPr>
          <w:p w14:paraId="7ECB573B" w14:textId="77777777" w:rsidR="00BD4893" w:rsidRPr="000C6990" w:rsidRDefault="00BD4893" w:rsidP="00BF4E50">
            <w:pPr>
              <w:pStyle w:val="TableTextLeft"/>
              <w:rPr>
                <w:sz w:val="16"/>
                <w:szCs w:val="16"/>
              </w:rPr>
            </w:pPr>
            <w:r w:rsidRPr="000C6990">
              <w:rPr>
                <w:sz w:val="16"/>
                <w:szCs w:val="16"/>
              </w:rPr>
              <w:lastRenderedPageBreak/>
              <w:t>Physical and experiential interactions with natural environment</w:t>
            </w:r>
          </w:p>
        </w:tc>
        <w:tc>
          <w:tcPr>
            <w:tcW w:w="0" w:type="auto"/>
          </w:tcPr>
          <w:p w14:paraId="59DE6081" w14:textId="77777777" w:rsidR="00BD4893" w:rsidRPr="000C6990" w:rsidRDefault="00BD4893" w:rsidP="00BF4E50">
            <w:pPr>
              <w:pStyle w:val="TableTextLeft"/>
              <w:rPr>
                <w:sz w:val="16"/>
                <w:szCs w:val="16"/>
              </w:rPr>
            </w:pPr>
            <w:r w:rsidRPr="000C6990">
              <w:rPr>
                <w:sz w:val="16"/>
                <w:szCs w:val="16"/>
              </w:rPr>
              <w:t>Characteristics of living systems that that enable activities promoting health, recuperation or enjoyment through active or immersive interactions</w:t>
            </w:r>
          </w:p>
        </w:tc>
      </w:tr>
      <w:tr w:rsidR="00E80DBB" w:rsidRPr="007D3BF9" w14:paraId="51532A8A" w14:textId="77777777" w:rsidTr="005F3B8D">
        <w:trPr>
          <w:trHeight w:val="20"/>
          <w:jc w:val="center"/>
        </w:trPr>
        <w:tc>
          <w:tcPr>
            <w:tcW w:w="0" w:type="auto"/>
            <w:tcBorders>
              <w:right w:val="single" w:sz="8" w:space="0" w:color="00B2A9" w:themeColor="text2"/>
            </w:tcBorders>
          </w:tcPr>
          <w:p w14:paraId="182EAC30" w14:textId="2F8CE123" w:rsidR="00BD4893" w:rsidRPr="007D3BF9" w:rsidRDefault="00545BD4" w:rsidP="00BF4E50">
            <w:pPr>
              <w:pStyle w:val="TableTextLeft"/>
              <w:rPr>
                <w:sz w:val="16"/>
                <w:szCs w:val="16"/>
              </w:rPr>
            </w:pPr>
            <w:r>
              <w:rPr>
                <w:sz w:val="16"/>
                <w:szCs w:val="16"/>
              </w:rPr>
              <w:t>Cultural heritage connection</w:t>
            </w:r>
          </w:p>
        </w:tc>
        <w:tc>
          <w:tcPr>
            <w:tcW w:w="0" w:type="auto"/>
            <w:tcBorders>
              <w:left w:val="single" w:sz="8" w:space="0" w:color="00B2A9" w:themeColor="text2"/>
            </w:tcBorders>
          </w:tcPr>
          <w:p w14:paraId="5190699B" w14:textId="77777777" w:rsidR="00BD4893" w:rsidRPr="007D3BF9" w:rsidRDefault="00BD4893" w:rsidP="00BF4E50">
            <w:pPr>
              <w:pStyle w:val="TableTextLeft"/>
              <w:rPr>
                <w:sz w:val="16"/>
                <w:szCs w:val="16"/>
              </w:rPr>
            </w:pPr>
            <w:r w:rsidRPr="007D3BF9">
              <w:rPr>
                <w:sz w:val="16"/>
                <w:szCs w:val="16"/>
              </w:rPr>
              <w:t>Cultural</w:t>
            </w:r>
          </w:p>
        </w:tc>
        <w:tc>
          <w:tcPr>
            <w:tcW w:w="0" w:type="auto"/>
          </w:tcPr>
          <w:p w14:paraId="2C3033AE" w14:textId="77777777" w:rsidR="00BD4893" w:rsidRPr="007D3BF9" w:rsidRDefault="00BD4893" w:rsidP="00BF4E50">
            <w:pPr>
              <w:pStyle w:val="TableTextLeft"/>
              <w:rPr>
                <w:sz w:val="16"/>
                <w:szCs w:val="16"/>
              </w:rPr>
            </w:pPr>
            <w:r w:rsidRPr="007D3BF9">
              <w:rPr>
                <w:sz w:val="16"/>
                <w:szCs w:val="16"/>
              </w:rPr>
              <w:t>Direct, in-situ and outdoor interactions with living systems that depend on presence in the environmental setting</w:t>
            </w:r>
          </w:p>
        </w:tc>
        <w:tc>
          <w:tcPr>
            <w:tcW w:w="0" w:type="auto"/>
          </w:tcPr>
          <w:p w14:paraId="503B61EB" w14:textId="77777777" w:rsidR="00BD4893" w:rsidRPr="007D3BF9" w:rsidRDefault="00BD4893" w:rsidP="00BF4E50">
            <w:pPr>
              <w:pStyle w:val="TableTextLeft"/>
              <w:rPr>
                <w:sz w:val="16"/>
                <w:szCs w:val="16"/>
              </w:rPr>
            </w:pPr>
            <w:r w:rsidRPr="007D3BF9">
              <w:rPr>
                <w:sz w:val="16"/>
                <w:szCs w:val="16"/>
              </w:rPr>
              <w:t>Intellectual and representative interactions with natural environment</w:t>
            </w:r>
          </w:p>
        </w:tc>
        <w:tc>
          <w:tcPr>
            <w:tcW w:w="0" w:type="auto"/>
          </w:tcPr>
          <w:p w14:paraId="112847B2" w14:textId="77777777" w:rsidR="00BD4893" w:rsidRPr="007D3BF9" w:rsidRDefault="00BD4893" w:rsidP="00BF4E50">
            <w:pPr>
              <w:pStyle w:val="TableTextLeft"/>
              <w:rPr>
                <w:sz w:val="16"/>
                <w:szCs w:val="16"/>
              </w:rPr>
            </w:pPr>
            <w:r w:rsidRPr="007D3BF9">
              <w:rPr>
                <w:sz w:val="16"/>
                <w:szCs w:val="16"/>
              </w:rPr>
              <w:t>Characteristics of living systems that are resonant in terms of culture or heritage</w:t>
            </w:r>
          </w:p>
        </w:tc>
      </w:tr>
      <w:tr w:rsidR="00E80DBB" w:rsidRPr="007D3BF9" w14:paraId="7459CDBA" w14:textId="77777777" w:rsidTr="005F3B8D">
        <w:trPr>
          <w:trHeight w:val="20"/>
          <w:jc w:val="center"/>
        </w:trPr>
        <w:tc>
          <w:tcPr>
            <w:tcW w:w="0" w:type="auto"/>
            <w:tcBorders>
              <w:right w:val="single" w:sz="8" w:space="0" w:color="00B2A9" w:themeColor="text2"/>
            </w:tcBorders>
          </w:tcPr>
          <w:p w14:paraId="7E93D6C8" w14:textId="1D6F91BD" w:rsidR="00BD4893" w:rsidRPr="007D3BF9" w:rsidRDefault="00545BD4" w:rsidP="00BF4E50">
            <w:pPr>
              <w:pStyle w:val="TableTextLeft"/>
              <w:rPr>
                <w:sz w:val="16"/>
                <w:szCs w:val="16"/>
              </w:rPr>
            </w:pPr>
            <w:r>
              <w:rPr>
                <w:sz w:val="16"/>
                <w:szCs w:val="16"/>
              </w:rPr>
              <w:t>A</w:t>
            </w:r>
            <w:r w:rsidR="00BD4893" w:rsidRPr="007D3BF9">
              <w:rPr>
                <w:sz w:val="16"/>
                <w:szCs w:val="16"/>
              </w:rPr>
              <w:t>menity</w:t>
            </w:r>
          </w:p>
        </w:tc>
        <w:tc>
          <w:tcPr>
            <w:tcW w:w="0" w:type="auto"/>
            <w:tcBorders>
              <w:left w:val="single" w:sz="8" w:space="0" w:color="00B2A9" w:themeColor="text2"/>
            </w:tcBorders>
          </w:tcPr>
          <w:p w14:paraId="08A3B105" w14:textId="77777777" w:rsidR="00BD4893" w:rsidRPr="007D3BF9" w:rsidRDefault="00BD4893" w:rsidP="00BF4E50">
            <w:pPr>
              <w:pStyle w:val="TableTextLeft"/>
              <w:rPr>
                <w:sz w:val="16"/>
                <w:szCs w:val="16"/>
              </w:rPr>
            </w:pPr>
            <w:r w:rsidRPr="007D3BF9">
              <w:rPr>
                <w:sz w:val="16"/>
                <w:szCs w:val="16"/>
              </w:rPr>
              <w:t>Cultural</w:t>
            </w:r>
          </w:p>
        </w:tc>
        <w:tc>
          <w:tcPr>
            <w:tcW w:w="0" w:type="auto"/>
          </w:tcPr>
          <w:p w14:paraId="0ACAB1C2" w14:textId="77777777" w:rsidR="00BD4893" w:rsidRPr="007D3BF9" w:rsidRDefault="00BD4893" w:rsidP="00BF4E50">
            <w:pPr>
              <w:pStyle w:val="TableTextLeft"/>
              <w:rPr>
                <w:sz w:val="16"/>
                <w:szCs w:val="16"/>
              </w:rPr>
            </w:pPr>
            <w:r w:rsidRPr="007D3BF9">
              <w:rPr>
                <w:sz w:val="16"/>
                <w:szCs w:val="16"/>
              </w:rPr>
              <w:t>Direct, in-situ and outdoor interactions with living systems that depend on presence in the environmental setting</w:t>
            </w:r>
          </w:p>
        </w:tc>
        <w:tc>
          <w:tcPr>
            <w:tcW w:w="0" w:type="auto"/>
          </w:tcPr>
          <w:p w14:paraId="1D122802" w14:textId="77777777" w:rsidR="00BD4893" w:rsidRPr="007D3BF9" w:rsidRDefault="00BD4893" w:rsidP="00BF4E50">
            <w:pPr>
              <w:pStyle w:val="TableTextLeft"/>
              <w:rPr>
                <w:sz w:val="16"/>
                <w:szCs w:val="16"/>
              </w:rPr>
            </w:pPr>
            <w:r w:rsidRPr="006750E8">
              <w:rPr>
                <w:sz w:val="16"/>
                <w:szCs w:val="16"/>
              </w:rPr>
              <w:t>Intellectual and representative interactions with natural environment</w:t>
            </w:r>
          </w:p>
        </w:tc>
        <w:tc>
          <w:tcPr>
            <w:tcW w:w="0" w:type="auto"/>
          </w:tcPr>
          <w:p w14:paraId="5C95A7F8" w14:textId="77777777" w:rsidR="00BD4893" w:rsidRPr="007D3BF9" w:rsidRDefault="00BD4893" w:rsidP="00BF4E50">
            <w:pPr>
              <w:pStyle w:val="TableTextLeft"/>
              <w:rPr>
                <w:sz w:val="16"/>
                <w:szCs w:val="16"/>
              </w:rPr>
            </w:pPr>
            <w:r w:rsidRPr="006750E8">
              <w:rPr>
                <w:sz w:val="16"/>
                <w:szCs w:val="16"/>
              </w:rPr>
              <w:t>Characteristics of living systems that enable aesthetic experiences</w:t>
            </w:r>
          </w:p>
        </w:tc>
      </w:tr>
      <w:tr w:rsidR="00E80DBB" w:rsidRPr="007D3BF9" w14:paraId="5DD3A470" w14:textId="77777777" w:rsidTr="005F3B8D">
        <w:trPr>
          <w:trHeight w:val="20"/>
          <w:jc w:val="center"/>
        </w:trPr>
        <w:tc>
          <w:tcPr>
            <w:tcW w:w="0" w:type="auto"/>
            <w:vMerge w:val="restart"/>
            <w:tcBorders>
              <w:right w:val="single" w:sz="8" w:space="0" w:color="00B2A9" w:themeColor="text2"/>
            </w:tcBorders>
          </w:tcPr>
          <w:p w14:paraId="34364358" w14:textId="77777777" w:rsidR="00BD4893" w:rsidRPr="007D3BF9" w:rsidRDefault="00BD4893" w:rsidP="00BF4E50">
            <w:pPr>
              <w:pStyle w:val="TableTextLeft"/>
              <w:rPr>
                <w:sz w:val="16"/>
                <w:szCs w:val="16"/>
              </w:rPr>
            </w:pPr>
            <w:r w:rsidRPr="007D3BF9">
              <w:rPr>
                <w:sz w:val="16"/>
                <w:szCs w:val="16"/>
              </w:rPr>
              <w:t>Education and knowledge</w:t>
            </w:r>
          </w:p>
        </w:tc>
        <w:tc>
          <w:tcPr>
            <w:tcW w:w="0" w:type="auto"/>
            <w:vMerge w:val="restart"/>
            <w:tcBorders>
              <w:left w:val="single" w:sz="8" w:space="0" w:color="00B2A9" w:themeColor="text2"/>
            </w:tcBorders>
          </w:tcPr>
          <w:p w14:paraId="20C25AAA" w14:textId="77777777" w:rsidR="00BD4893" w:rsidRPr="007D3BF9" w:rsidRDefault="00BD4893" w:rsidP="00BF4E50">
            <w:pPr>
              <w:pStyle w:val="TableTextLeft"/>
              <w:rPr>
                <w:sz w:val="16"/>
                <w:szCs w:val="16"/>
              </w:rPr>
            </w:pPr>
            <w:r w:rsidRPr="007D3BF9">
              <w:rPr>
                <w:sz w:val="16"/>
                <w:szCs w:val="16"/>
              </w:rPr>
              <w:t>Cultural</w:t>
            </w:r>
          </w:p>
        </w:tc>
        <w:tc>
          <w:tcPr>
            <w:tcW w:w="0" w:type="auto"/>
            <w:vMerge w:val="restart"/>
          </w:tcPr>
          <w:p w14:paraId="5B1D0179" w14:textId="77777777" w:rsidR="00BD4893" w:rsidRPr="007D3BF9" w:rsidRDefault="00BD4893" w:rsidP="00BF4E50">
            <w:pPr>
              <w:pStyle w:val="TableTextLeft"/>
              <w:rPr>
                <w:sz w:val="16"/>
                <w:szCs w:val="16"/>
              </w:rPr>
            </w:pPr>
            <w:r w:rsidRPr="007D3BF9">
              <w:rPr>
                <w:sz w:val="16"/>
                <w:szCs w:val="16"/>
              </w:rPr>
              <w:t>Direct, in-situ and outdoor interactions with living systems that depend on presence in the environmental setting</w:t>
            </w:r>
          </w:p>
        </w:tc>
        <w:tc>
          <w:tcPr>
            <w:tcW w:w="0" w:type="auto"/>
            <w:vMerge w:val="restart"/>
          </w:tcPr>
          <w:p w14:paraId="02CE775F" w14:textId="77777777" w:rsidR="00BD4893" w:rsidRPr="007D3BF9" w:rsidRDefault="00BD4893" w:rsidP="00BF4E50">
            <w:pPr>
              <w:pStyle w:val="TableTextLeft"/>
              <w:rPr>
                <w:sz w:val="16"/>
                <w:szCs w:val="16"/>
              </w:rPr>
            </w:pPr>
            <w:r w:rsidRPr="007D3BF9">
              <w:rPr>
                <w:sz w:val="16"/>
                <w:szCs w:val="16"/>
              </w:rPr>
              <w:t>Intellectual and representative interactions with natural environment</w:t>
            </w:r>
          </w:p>
        </w:tc>
        <w:tc>
          <w:tcPr>
            <w:tcW w:w="0" w:type="auto"/>
          </w:tcPr>
          <w:p w14:paraId="45C62704" w14:textId="77777777" w:rsidR="00BD4893" w:rsidRPr="007D3BF9" w:rsidRDefault="00BD4893" w:rsidP="00BF4E50">
            <w:pPr>
              <w:pStyle w:val="TableTextLeft"/>
              <w:rPr>
                <w:sz w:val="16"/>
                <w:szCs w:val="16"/>
              </w:rPr>
            </w:pPr>
            <w:r w:rsidRPr="007D3BF9">
              <w:rPr>
                <w:sz w:val="16"/>
                <w:szCs w:val="16"/>
              </w:rPr>
              <w:t>Characteristics of living systems that enable scientific investigation or the creation of traditional ecological knowledge</w:t>
            </w:r>
          </w:p>
        </w:tc>
      </w:tr>
      <w:tr w:rsidR="00E80DBB" w:rsidRPr="007D3BF9" w14:paraId="06593684" w14:textId="77777777" w:rsidTr="005F3B8D">
        <w:trPr>
          <w:trHeight w:val="20"/>
          <w:jc w:val="center"/>
        </w:trPr>
        <w:tc>
          <w:tcPr>
            <w:tcW w:w="0" w:type="auto"/>
            <w:vMerge/>
            <w:tcBorders>
              <w:right w:val="single" w:sz="8" w:space="0" w:color="00B2A9" w:themeColor="text2"/>
            </w:tcBorders>
          </w:tcPr>
          <w:p w14:paraId="1B584152" w14:textId="77777777" w:rsidR="00BD4893" w:rsidRPr="007D3BF9" w:rsidRDefault="00BD4893" w:rsidP="00BF4E50">
            <w:pPr>
              <w:pStyle w:val="TableTextLeft"/>
              <w:rPr>
                <w:sz w:val="16"/>
                <w:szCs w:val="16"/>
              </w:rPr>
            </w:pPr>
          </w:p>
        </w:tc>
        <w:tc>
          <w:tcPr>
            <w:tcW w:w="0" w:type="auto"/>
            <w:vMerge/>
            <w:tcBorders>
              <w:left w:val="single" w:sz="8" w:space="0" w:color="00B2A9" w:themeColor="text2"/>
            </w:tcBorders>
          </w:tcPr>
          <w:p w14:paraId="23CE9818" w14:textId="77777777" w:rsidR="00BD4893" w:rsidRPr="007D3BF9" w:rsidRDefault="00BD4893" w:rsidP="00BF4E50">
            <w:pPr>
              <w:pStyle w:val="TableTextLeft"/>
              <w:rPr>
                <w:sz w:val="16"/>
                <w:szCs w:val="16"/>
              </w:rPr>
            </w:pPr>
          </w:p>
        </w:tc>
        <w:tc>
          <w:tcPr>
            <w:tcW w:w="0" w:type="auto"/>
            <w:vMerge/>
          </w:tcPr>
          <w:p w14:paraId="47AD9820" w14:textId="77777777" w:rsidR="00BD4893" w:rsidRPr="007D3BF9" w:rsidRDefault="00BD4893" w:rsidP="00BF4E50">
            <w:pPr>
              <w:pStyle w:val="TableTextLeft"/>
              <w:rPr>
                <w:sz w:val="16"/>
                <w:szCs w:val="16"/>
              </w:rPr>
            </w:pPr>
          </w:p>
        </w:tc>
        <w:tc>
          <w:tcPr>
            <w:tcW w:w="0" w:type="auto"/>
            <w:vMerge/>
          </w:tcPr>
          <w:p w14:paraId="69B1E16F" w14:textId="77777777" w:rsidR="00BD4893" w:rsidRPr="007D3BF9" w:rsidRDefault="00BD4893" w:rsidP="00BF4E50">
            <w:pPr>
              <w:pStyle w:val="TableTextLeft"/>
              <w:rPr>
                <w:sz w:val="16"/>
                <w:szCs w:val="16"/>
              </w:rPr>
            </w:pPr>
          </w:p>
        </w:tc>
        <w:tc>
          <w:tcPr>
            <w:tcW w:w="0" w:type="auto"/>
          </w:tcPr>
          <w:p w14:paraId="6822490C" w14:textId="77777777" w:rsidR="00BD4893" w:rsidRPr="007D3BF9" w:rsidRDefault="00BD4893" w:rsidP="00BF4E50">
            <w:pPr>
              <w:pStyle w:val="TableTextLeft"/>
              <w:rPr>
                <w:sz w:val="16"/>
                <w:szCs w:val="16"/>
              </w:rPr>
            </w:pPr>
            <w:r w:rsidRPr="007D3BF9">
              <w:rPr>
                <w:sz w:val="16"/>
                <w:szCs w:val="16"/>
              </w:rPr>
              <w:t>Characteristics of living systems that enable education and training</w:t>
            </w:r>
          </w:p>
        </w:tc>
      </w:tr>
      <w:tr w:rsidR="005F3B8D" w:rsidRPr="005F3B8D" w14:paraId="1AB47156" w14:textId="77777777" w:rsidTr="005F3B8D">
        <w:trPr>
          <w:trHeight w:val="20"/>
          <w:jc w:val="center"/>
        </w:trPr>
        <w:tc>
          <w:tcPr>
            <w:tcW w:w="0" w:type="auto"/>
            <w:gridSpan w:val="5"/>
            <w:shd w:val="clear" w:color="auto" w:fill="F2F2F2" w:themeFill="background1" w:themeFillShade="F2"/>
          </w:tcPr>
          <w:p w14:paraId="382FBEB8" w14:textId="36A24A90" w:rsidR="005F3B8D" w:rsidRPr="005F3B8D" w:rsidRDefault="005F3B8D" w:rsidP="005F3B8D">
            <w:pPr>
              <w:pStyle w:val="TableTextLeft"/>
              <w:rPr>
                <w:b/>
                <w:sz w:val="16"/>
                <w:szCs w:val="16"/>
              </w:rPr>
            </w:pPr>
            <w:r w:rsidRPr="005F3B8D">
              <w:rPr>
                <w:b/>
                <w:sz w:val="16"/>
                <w:szCs w:val="16"/>
              </w:rPr>
              <w:t>Abiotic services</w:t>
            </w:r>
          </w:p>
        </w:tc>
      </w:tr>
      <w:tr w:rsidR="005F3B8D" w:rsidRPr="007D3BF9" w14:paraId="5F483418" w14:textId="77777777" w:rsidTr="005F3B8D">
        <w:trPr>
          <w:trHeight w:val="20"/>
          <w:jc w:val="center"/>
        </w:trPr>
        <w:tc>
          <w:tcPr>
            <w:tcW w:w="0" w:type="auto"/>
            <w:vMerge w:val="restart"/>
            <w:tcBorders>
              <w:right w:val="single" w:sz="8" w:space="0" w:color="00B2A9" w:themeColor="text2"/>
            </w:tcBorders>
          </w:tcPr>
          <w:p w14:paraId="5CB81572" w14:textId="5FE16A82" w:rsidR="005F3B8D" w:rsidRPr="007D3BF9" w:rsidRDefault="005F3B8D" w:rsidP="005F3B8D">
            <w:pPr>
              <w:pStyle w:val="TableTextLeft"/>
              <w:rPr>
                <w:sz w:val="16"/>
                <w:szCs w:val="16"/>
              </w:rPr>
            </w:pPr>
            <w:r>
              <w:rPr>
                <w:sz w:val="16"/>
                <w:szCs w:val="16"/>
              </w:rPr>
              <w:t>Minerals</w:t>
            </w:r>
          </w:p>
        </w:tc>
        <w:tc>
          <w:tcPr>
            <w:tcW w:w="0" w:type="auto"/>
            <w:vMerge w:val="restart"/>
            <w:tcBorders>
              <w:left w:val="single" w:sz="8" w:space="0" w:color="00B2A9" w:themeColor="text2"/>
            </w:tcBorders>
          </w:tcPr>
          <w:p w14:paraId="1D1BAAB5" w14:textId="65BFE6B9" w:rsidR="005F3B8D" w:rsidRPr="007D3BF9" w:rsidRDefault="005F3B8D" w:rsidP="005F3B8D">
            <w:pPr>
              <w:pStyle w:val="TableTextLeft"/>
              <w:rPr>
                <w:sz w:val="16"/>
                <w:szCs w:val="16"/>
              </w:rPr>
            </w:pPr>
            <w:r w:rsidRPr="007D3BF9">
              <w:rPr>
                <w:sz w:val="16"/>
                <w:szCs w:val="16"/>
              </w:rPr>
              <w:t>Provisioning</w:t>
            </w:r>
          </w:p>
        </w:tc>
        <w:tc>
          <w:tcPr>
            <w:tcW w:w="0" w:type="auto"/>
            <w:vMerge w:val="restart"/>
          </w:tcPr>
          <w:p w14:paraId="497091A2" w14:textId="0E033DD2" w:rsidR="005F3B8D" w:rsidRPr="007D3BF9" w:rsidRDefault="005F3B8D" w:rsidP="005F3B8D">
            <w:pPr>
              <w:pStyle w:val="TableTextLeft"/>
              <w:rPr>
                <w:sz w:val="16"/>
                <w:szCs w:val="16"/>
              </w:rPr>
            </w:pPr>
            <w:r w:rsidRPr="007D3BF9">
              <w:rPr>
                <w:sz w:val="16"/>
                <w:szCs w:val="16"/>
              </w:rPr>
              <w:t>Non-aqueous natural abiotic ecosystem outputs</w:t>
            </w:r>
          </w:p>
        </w:tc>
        <w:tc>
          <w:tcPr>
            <w:tcW w:w="0" w:type="auto"/>
            <w:vMerge w:val="restart"/>
          </w:tcPr>
          <w:p w14:paraId="7E8FD04F" w14:textId="2D67695F" w:rsidR="005F3B8D" w:rsidRPr="007D3BF9" w:rsidRDefault="005F3B8D" w:rsidP="005F3B8D">
            <w:pPr>
              <w:pStyle w:val="TableTextLeft"/>
              <w:rPr>
                <w:sz w:val="16"/>
                <w:szCs w:val="16"/>
              </w:rPr>
            </w:pPr>
            <w:r w:rsidRPr="007D3BF9">
              <w:rPr>
                <w:sz w:val="16"/>
                <w:szCs w:val="16"/>
              </w:rPr>
              <w:t xml:space="preserve">Mineral substances used for nutrition, materials or energy  </w:t>
            </w:r>
          </w:p>
        </w:tc>
        <w:tc>
          <w:tcPr>
            <w:tcW w:w="0" w:type="auto"/>
          </w:tcPr>
          <w:p w14:paraId="6E376C72" w14:textId="7342314F" w:rsidR="005F3B8D" w:rsidRPr="007D3BF9" w:rsidRDefault="005F3B8D" w:rsidP="005F3B8D">
            <w:pPr>
              <w:pStyle w:val="TableTextLeft"/>
              <w:rPr>
                <w:sz w:val="16"/>
                <w:szCs w:val="16"/>
              </w:rPr>
            </w:pPr>
            <w:r w:rsidRPr="007D3BF9">
              <w:rPr>
                <w:sz w:val="16"/>
                <w:szCs w:val="16"/>
              </w:rPr>
              <w:t>Mineral substances used for material purposes</w:t>
            </w:r>
          </w:p>
        </w:tc>
      </w:tr>
      <w:tr w:rsidR="005F3B8D" w:rsidRPr="007D3BF9" w14:paraId="6E1E79F4" w14:textId="77777777" w:rsidTr="005F3B8D">
        <w:trPr>
          <w:trHeight w:val="20"/>
          <w:jc w:val="center"/>
        </w:trPr>
        <w:tc>
          <w:tcPr>
            <w:tcW w:w="0" w:type="auto"/>
            <w:vMerge/>
            <w:tcBorders>
              <w:right w:val="single" w:sz="8" w:space="0" w:color="00B2A9" w:themeColor="text2"/>
            </w:tcBorders>
          </w:tcPr>
          <w:p w14:paraId="241240FD" w14:textId="77777777" w:rsidR="005F3B8D" w:rsidRDefault="005F3B8D" w:rsidP="005F3B8D">
            <w:pPr>
              <w:pStyle w:val="TableTextLeft"/>
              <w:rPr>
                <w:sz w:val="16"/>
                <w:szCs w:val="16"/>
              </w:rPr>
            </w:pPr>
          </w:p>
        </w:tc>
        <w:tc>
          <w:tcPr>
            <w:tcW w:w="0" w:type="auto"/>
            <w:vMerge/>
            <w:tcBorders>
              <w:left w:val="single" w:sz="8" w:space="0" w:color="00B2A9" w:themeColor="text2"/>
            </w:tcBorders>
          </w:tcPr>
          <w:p w14:paraId="6B540266" w14:textId="77777777" w:rsidR="005F3B8D" w:rsidRPr="007D3BF9" w:rsidRDefault="005F3B8D" w:rsidP="005F3B8D">
            <w:pPr>
              <w:pStyle w:val="TableTextLeft"/>
              <w:rPr>
                <w:sz w:val="16"/>
                <w:szCs w:val="16"/>
              </w:rPr>
            </w:pPr>
          </w:p>
        </w:tc>
        <w:tc>
          <w:tcPr>
            <w:tcW w:w="0" w:type="auto"/>
            <w:vMerge/>
          </w:tcPr>
          <w:p w14:paraId="10ECF0C1" w14:textId="77777777" w:rsidR="005F3B8D" w:rsidRPr="007D3BF9" w:rsidRDefault="005F3B8D" w:rsidP="005F3B8D">
            <w:pPr>
              <w:pStyle w:val="TableTextLeft"/>
              <w:rPr>
                <w:sz w:val="16"/>
                <w:szCs w:val="16"/>
              </w:rPr>
            </w:pPr>
          </w:p>
        </w:tc>
        <w:tc>
          <w:tcPr>
            <w:tcW w:w="0" w:type="auto"/>
            <w:vMerge/>
          </w:tcPr>
          <w:p w14:paraId="6CDCCC97" w14:textId="77777777" w:rsidR="005F3B8D" w:rsidRPr="007D3BF9" w:rsidRDefault="005F3B8D" w:rsidP="005F3B8D">
            <w:pPr>
              <w:pStyle w:val="TableTextLeft"/>
              <w:rPr>
                <w:sz w:val="16"/>
                <w:szCs w:val="16"/>
              </w:rPr>
            </w:pPr>
          </w:p>
        </w:tc>
        <w:tc>
          <w:tcPr>
            <w:tcW w:w="0" w:type="auto"/>
          </w:tcPr>
          <w:p w14:paraId="6DA1AAB3" w14:textId="7E1E753C" w:rsidR="005F3B8D" w:rsidRPr="007D3BF9" w:rsidRDefault="005F3B8D" w:rsidP="005F3B8D">
            <w:pPr>
              <w:pStyle w:val="TableTextLeft"/>
              <w:rPr>
                <w:sz w:val="16"/>
                <w:szCs w:val="16"/>
              </w:rPr>
            </w:pPr>
            <w:r w:rsidRPr="007D3BF9">
              <w:rPr>
                <w:sz w:val="16"/>
                <w:szCs w:val="16"/>
              </w:rPr>
              <w:t>Mineral substances used as an energy source</w:t>
            </w:r>
          </w:p>
        </w:tc>
      </w:tr>
    </w:tbl>
    <w:p w14:paraId="18A16301" w14:textId="77777777" w:rsidR="00115E3C" w:rsidRDefault="00115E3C" w:rsidP="00E80DBB">
      <w:pPr>
        <w:pStyle w:val="BodyText"/>
      </w:pPr>
      <w:bookmarkStart w:id="274" w:name="_Toc20845981"/>
      <w:bookmarkStart w:id="275" w:name="_Toc20846280"/>
    </w:p>
    <w:p w14:paraId="312C1628" w14:textId="77777777" w:rsidR="00115E3C" w:rsidRDefault="00115E3C">
      <w:pPr>
        <w:spacing w:line="288" w:lineRule="auto"/>
        <w:rPr>
          <w:b/>
          <w:bCs/>
          <w:color w:val="00B2A9" w:themeColor="text2"/>
          <w:kern w:val="32"/>
          <w:sz w:val="40"/>
          <w:szCs w:val="32"/>
        </w:rPr>
      </w:pPr>
      <w:r>
        <w:br w:type="page"/>
      </w:r>
    </w:p>
    <w:p w14:paraId="14FDA6D5" w14:textId="665F643E" w:rsidR="00CC0D6E" w:rsidRDefault="00E371F3" w:rsidP="00CC0D6E">
      <w:pPr>
        <w:pStyle w:val="Heading1"/>
      </w:pPr>
      <w:bookmarkStart w:id="276" w:name="_Toc25932903"/>
      <w:r>
        <w:lastRenderedPageBreak/>
        <w:t xml:space="preserve">Appendix </w:t>
      </w:r>
      <w:r w:rsidR="0076136A">
        <w:t>D</w:t>
      </w:r>
      <w:r>
        <w:t xml:space="preserve">: </w:t>
      </w:r>
      <w:r w:rsidR="003438F8">
        <w:t>Technical summary of b</w:t>
      </w:r>
      <w:r>
        <w:t>iophysical modelling and spatial data analysis</w:t>
      </w:r>
      <w:bookmarkEnd w:id="274"/>
      <w:bookmarkEnd w:id="275"/>
      <w:bookmarkEnd w:id="276"/>
    </w:p>
    <w:p w14:paraId="62255D3A" w14:textId="4B4DD796" w:rsidR="00E371F3" w:rsidRPr="00970AAA" w:rsidRDefault="00E371F3" w:rsidP="00970AAA">
      <w:pPr>
        <w:pStyle w:val="BodyText"/>
      </w:pPr>
      <w:r w:rsidRPr="00970AAA">
        <w:t>Th</w:t>
      </w:r>
      <w:r w:rsidR="00CC0D6E" w:rsidRPr="00970AAA">
        <w:t>is</w:t>
      </w:r>
      <w:r w:rsidRPr="00970AAA">
        <w:t xml:space="preserve"> </w:t>
      </w:r>
      <w:r w:rsidR="00CC0D6E" w:rsidRPr="00970AAA">
        <w:t>appendix</w:t>
      </w:r>
      <w:r w:rsidRPr="00970AAA">
        <w:t xml:space="preserve"> outlines the biophysical modelling and spatial data analysis approaches undertaken and datasets used to deliver </w:t>
      </w:r>
      <w:r w:rsidR="002430B3" w:rsidRPr="00970AAA">
        <w:t>this study</w:t>
      </w:r>
      <w:r w:rsidR="004A73CE" w:rsidRPr="00970AAA">
        <w:t xml:space="preserve"> of ecosystem services from</w:t>
      </w:r>
      <w:r w:rsidR="00316D8C">
        <w:t xml:space="preserve"> forests in Victoria</w:t>
      </w:r>
      <w:r w:rsidR="009A3124">
        <w:t>n RFA regions</w:t>
      </w:r>
      <w:r w:rsidR="00316D8C">
        <w:t xml:space="preserve">. </w:t>
      </w:r>
      <w:r w:rsidRPr="00970AAA">
        <w:t xml:space="preserve">Only </w:t>
      </w:r>
      <w:r w:rsidR="001D2894" w:rsidRPr="00970AAA">
        <w:t xml:space="preserve">the </w:t>
      </w:r>
      <w:r w:rsidRPr="00970AAA">
        <w:t>services that required biophysical modelling and/or spatial analysis are detailed</w:t>
      </w:r>
      <w:r w:rsidR="00970AAA" w:rsidRPr="00970AAA">
        <w:t xml:space="preserve"> in this appendix</w:t>
      </w:r>
      <w:r w:rsidRPr="00970AAA">
        <w:t>.</w:t>
      </w:r>
    </w:p>
    <w:p w14:paraId="4E766D16" w14:textId="77777777" w:rsidR="00E371F3" w:rsidRDefault="00E371F3" w:rsidP="00E371F3">
      <w:pPr>
        <w:pStyle w:val="Heading2"/>
      </w:pPr>
      <w:bookmarkStart w:id="277" w:name="_Toc20845982"/>
      <w:bookmarkStart w:id="278" w:name="_Toc20846281"/>
      <w:bookmarkStart w:id="279" w:name="_Toc25932904"/>
      <w:r>
        <w:t>Background</w:t>
      </w:r>
      <w:bookmarkEnd w:id="277"/>
      <w:bookmarkEnd w:id="278"/>
      <w:bookmarkEnd w:id="279"/>
    </w:p>
    <w:p w14:paraId="7842C848" w14:textId="43F08CB7" w:rsidR="00970AAA" w:rsidRDefault="00E371F3" w:rsidP="00970AAA">
      <w:pPr>
        <w:pStyle w:val="BodyText"/>
      </w:pPr>
      <w:r>
        <w:t xml:space="preserve">The objective of the </w:t>
      </w:r>
      <w:bookmarkStart w:id="280" w:name="_Hlk15390961"/>
      <w:r>
        <w:t xml:space="preserve">biophysical modelling and spatial data analysis undertaken </w:t>
      </w:r>
      <w:bookmarkEnd w:id="280"/>
      <w:r>
        <w:t xml:space="preserve">was to provide collated data by either </w:t>
      </w:r>
      <w:r w:rsidR="009A3124">
        <w:t>RFA</w:t>
      </w:r>
      <w:r>
        <w:t xml:space="preserve"> </w:t>
      </w:r>
      <w:r w:rsidR="00A60DB8">
        <w:t>region</w:t>
      </w:r>
      <w:r>
        <w:t>, land tenure, land cover class or catchment type which then enabled</w:t>
      </w:r>
      <w:r w:rsidR="009A3124">
        <w:t xml:space="preserve"> quantification and</w:t>
      </w:r>
      <w:r>
        <w:t xml:space="preserve"> valuation</w:t>
      </w:r>
      <w:r w:rsidR="00970AAA">
        <w:t xml:space="preserve"> of ecosystem services </w:t>
      </w:r>
      <w:r>
        <w:t>to be undertaken.</w:t>
      </w:r>
      <w:r w:rsidR="00970AAA">
        <w:t xml:space="preserve"> </w:t>
      </w:r>
    </w:p>
    <w:p w14:paraId="30F16F14" w14:textId="128F490D" w:rsidR="00E371F3" w:rsidRDefault="00E371F3" w:rsidP="00970AAA">
      <w:pPr>
        <w:pStyle w:val="BodyText"/>
      </w:pPr>
      <w:r>
        <w:t xml:space="preserve">The ecosystem services that required biophysical modelling and/or spatial data analysis, the software used to produce the output and the output generated are detailed in </w:t>
      </w:r>
      <w:r w:rsidR="00CE6490">
        <w:fldChar w:fldCharType="begin"/>
      </w:r>
      <w:r w:rsidR="00CE6490">
        <w:instrText xml:space="preserve"> REF _Ref15765609 \h </w:instrText>
      </w:r>
      <w:r w:rsidR="00CE6490">
        <w:fldChar w:fldCharType="separate"/>
      </w:r>
      <w:r w:rsidR="002F0F23">
        <w:t xml:space="preserve">Table </w:t>
      </w:r>
      <w:r w:rsidR="002F0F23">
        <w:rPr>
          <w:noProof/>
        </w:rPr>
        <w:t>47</w:t>
      </w:r>
      <w:r w:rsidR="00CE6490">
        <w:fldChar w:fldCharType="end"/>
      </w:r>
      <w:r w:rsidR="00CE6490">
        <w:t>.</w:t>
      </w:r>
    </w:p>
    <w:p w14:paraId="4337F144" w14:textId="77777777" w:rsidR="00E371F3" w:rsidRDefault="00E371F3" w:rsidP="00E371F3">
      <w:pPr>
        <w:sectPr w:rsidR="00E371F3" w:rsidSect="000A65CE">
          <w:pgSz w:w="11906" w:h="16838"/>
          <w:pgMar w:top="2211" w:right="851" w:bottom="1758" w:left="851" w:header="708" w:footer="708" w:gutter="0"/>
          <w:cols w:space="708"/>
          <w:docGrid w:linePitch="360"/>
        </w:sectPr>
      </w:pPr>
    </w:p>
    <w:p w14:paraId="013BDBC4" w14:textId="00DBA4FC" w:rsidR="00363338" w:rsidRDefault="00363338" w:rsidP="00363338">
      <w:pPr>
        <w:pStyle w:val="Caption"/>
      </w:pPr>
      <w:bookmarkStart w:id="281" w:name="_Ref15765609"/>
      <w:r>
        <w:lastRenderedPageBreak/>
        <w:t xml:space="preserve">Table </w:t>
      </w:r>
      <w:fldSimple w:instr=" SEQ Table \* ARABIC ">
        <w:r w:rsidR="002F0F23">
          <w:rPr>
            <w:noProof/>
          </w:rPr>
          <w:t>47</w:t>
        </w:r>
      </w:fldSimple>
      <w:bookmarkEnd w:id="281"/>
      <w:r>
        <w:t xml:space="preserve"> </w:t>
      </w:r>
      <w:r w:rsidR="00A60C27" w:rsidRPr="00A60C27">
        <w:t xml:space="preserve">Ecosystem </w:t>
      </w:r>
      <w:r w:rsidR="004D6F84">
        <w:t xml:space="preserve">and abiotic </w:t>
      </w:r>
      <w:r w:rsidR="00A60C27" w:rsidRPr="00A60C27">
        <w:t>services requiring biophysical modelling and/or spatial data analysis, dataset and software utilised and output generated</w:t>
      </w:r>
    </w:p>
    <w:tbl>
      <w:tblPr>
        <w:tblStyle w:val="TableGrid10"/>
        <w:tblW w:w="0" w:type="auto"/>
        <w:tblLook w:val="04A0" w:firstRow="1" w:lastRow="0" w:firstColumn="1" w:lastColumn="0" w:noHBand="0" w:noVBand="1"/>
      </w:tblPr>
      <w:tblGrid>
        <w:gridCol w:w="1963"/>
        <w:gridCol w:w="5879"/>
        <w:gridCol w:w="1323"/>
        <w:gridCol w:w="1181"/>
        <w:gridCol w:w="5052"/>
      </w:tblGrid>
      <w:tr w:rsidR="004A4B20" w14:paraId="469D37BE" w14:textId="77777777" w:rsidTr="004D6F84">
        <w:trPr>
          <w:cnfStyle w:val="100000000000" w:firstRow="1" w:lastRow="0" w:firstColumn="0" w:lastColumn="0" w:oddVBand="0" w:evenVBand="0" w:oddHBand="0" w:evenHBand="0" w:firstRowFirstColumn="0" w:firstRowLastColumn="0" w:lastRowFirstColumn="0" w:lastRowLastColumn="0"/>
          <w:tblHeader/>
        </w:trPr>
        <w:tc>
          <w:tcPr>
            <w:cnfStyle w:val="000000000100" w:firstRow="0" w:lastRow="0" w:firstColumn="0" w:lastColumn="0" w:oddVBand="0" w:evenVBand="0" w:oddHBand="0" w:evenHBand="0" w:firstRowFirstColumn="1" w:firstRowLastColumn="0" w:lastRowFirstColumn="0" w:lastRowLastColumn="0"/>
            <w:tcW w:w="0" w:type="auto"/>
          </w:tcPr>
          <w:p w14:paraId="542F937F" w14:textId="6005D971" w:rsidR="00E371F3" w:rsidRDefault="004D6F84" w:rsidP="004D6F84">
            <w:pPr>
              <w:pStyle w:val="TableHeadingLeft"/>
            </w:pPr>
            <w:r>
              <w:t>Service</w:t>
            </w:r>
          </w:p>
        </w:tc>
        <w:tc>
          <w:tcPr>
            <w:tcW w:w="0" w:type="auto"/>
            <w:vAlign w:val="center"/>
          </w:tcPr>
          <w:p w14:paraId="403A4827" w14:textId="77777777" w:rsidR="00E371F3" w:rsidRDefault="00E371F3" w:rsidP="004D6F84">
            <w:pPr>
              <w:pStyle w:val="TableHeadingLeft"/>
              <w:cnfStyle w:val="100000000000" w:firstRow="1" w:lastRow="0" w:firstColumn="0" w:lastColumn="0" w:oddVBand="0" w:evenVBand="0" w:oddHBand="0" w:evenHBand="0" w:firstRowFirstColumn="0" w:firstRowLastColumn="0" w:lastRowFirstColumn="0" w:lastRowLastColumn="0"/>
            </w:pPr>
            <w:r>
              <w:t>Spatial and temporal datasets used, file name and source</w:t>
            </w:r>
          </w:p>
        </w:tc>
        <w:tc>
          <w:tcPr>
            <w:tcW w:w="0" w:type="auto"/>
            <w:vAlign w:val="center"/>
          </w:tcPr>
          <w:p w14:paraId="16EED1EB" w14:textId="77777777" w:rsidR="00E371F3" w:rsidRDefault="00E371F3" w:rsidP="004D6F84">
            <w:pPr>
              <w:pStyle w:val="TableHeadingLeft"/>
              <w:cnfStyle w:val="100000000000" w:firstRow="1" w:lastRow="0" w:firstColumn="0" w:lastColumn="0" w:oddVBand="0" w:evenVBand="0" w:oddHBand="0" w:evenHBand="0" w:firstRowFirstColumn="0" w:firstRowLastColumn="0" w:lastRowFirstColumn="0" w:lastRowLastColumn="0"/>
            </w:pPr>
            <w:r>
              <w:t>Software used</w:t>
            </w:r>
          </w:p>
        </w:tc>
        <w:tc>
          <w:tcPr>
            <w:tcW w:w="0" w:type="auto"/>
            <w:vAlign w:val="center"/>
          </w:tcPr>
          <w:p w14:paraId="62F7DE5D" w14:textId="77777777" w:rsidR="00E371F3" w:rsidRDefault="00E371F3" w:rsidP="004D6F84">
            <w:pPr>
              <w:pStyle w:val="TableHeadingLeft"/>
              <w:cnfStyle w:val="100000000000" w:firstRow="1" w:lastRow="0" w:firstColumn="0" w:lastColumn="0" w:oddVBand="0" w:evenVBand="0" w:oddHBand="0" w:evenHBand="0" w:firstRowFirstColumn="0" w:firstRowLastColumn="0" w:lastRowFirstColumn="0" w:lastRowLastColumn="0"/>
            </w:pPr>
            <w:r>
              <w:t>Raster or vector analysis</w:t>
            </w:r>
          </w:p>
        </w:tc>
        <w:tc>
          <w:tcPr>
            <w:tcW w:w="0" w:type="auto"/>
            <w:vAlign w:val="center"/>
          </w:tcPr>
          <w:p w14:paraId="5A1A8640" w14:textId="77777777" w:rsidR="00E371F3" w:rsidRDefault="00E371F3" w:rsidP="004D6F84">
            <w:pPr>
              <w:pStyle w:val="TableHeadingLeft"/>
              <w:cnfStyle w:val="100000000000" w:firstRow="1" w:lastRow="0" w:firstColumn="0" w:lastColumn="0" w:oddVBand="0" w:evenVBand="0" w:oddHBand="0" w:evenHBand="0" w:firstRowFirstColumn="0" w:firstRowLastColumn="0" w:lastRowFirstColumn="0" w:lastRowLastColumn="0"/>
            </w:pPr>
            <w:r>
              <w:t>Output generated</w:t>
            </w:r>
          </w:p>
        </w:tc>
      </w:tr>
      <w:tr w:rsidR="004A4B20" w14:paraId="283BFAFC" w14:textId="77777777" w:rsidTr="00BC3E25">
        <w:tc>
          <w:tcPr>
            <w:tcW w:w="0" w:type="auto"/>
          </w:tcPr>
          <w:p w14:paraId="18703C7B" w14:textId="668A0FEC" w:rsidR="00E371F3" w:rsidRDefault="00E371F3" w:rsidP="00517432">
            <w:r>
              <w:t xml:space="preserve">Water </w:t>
            </w:r>
            <w:r w:rsidR="00A60C27">
              <w:t>provision</w:t>
            </w:r>
          </w:p>
        </w:tc>
        <w:tc>
          <w:tcPr>
            <w:tcW w:w="0" w:type="auto"/>
          </w:tcPr>
          <w:p w14:paraId="24CD06F6" w14:textId="77777777" w:rsidR="00E371F3" w:rsidRDefault="00E371F3" w:rsidP="00E371F3">
            <w:pPr>
              <w:pStyle w:val="ListParagraph"/>
              <w:numPr>
                <w:ilvl w:val="0"/>
                <w:numId w:val="24"/>
              </w:numPr>
              <w:spacing w:after="200" w:line="240" w:lineRule="auto"/>
              <w:ind w:left="372"/>
            </w:pPr>
            <w:r>
              <w:t xml:space="preserve">Designated Water Supply Catchments, </w:t>
            </w:r>
            <w:r w:rsidRPr="009752B3">
              <w:t>PWSC100</w:t>
            </w:r>
            <w:r>
              <w:t xml:space="preserve"> (CSDL)</w:t>
            </w:r>
          </w:p>
          <w:p w14:paraId="6890E1C2" w14:textId="77777777" w:rsidR="00E371F3" w:rsidRDefault="00E371F3" w:rsidP="00E371F3">
            <w:pPr>
              <w:pStyle w:val="ListParagraph"/>
              <w:numPr>
                <w:ilvl w:val="0"/>
                <w:numId w:val="24"/>
              </w:numPr>
              <w:spacing w:after="200" w:line="240" w:lineRule="auto"/>
              <w:ind w:left="372"/>
            </w:pPr>
            <w:r>
              <w:t>Melbourne Water Catchments (Melbourne Water)</w:t>
            </w:r>
          </w:p>
          <w:p w14:paraId="1931B9E1" w14:textId="2B43D064" w:rsidR="00E371F3" w:rsidRDefault="00E371F3" w:rsidP="00E371F3">
            <w:pPr>
              <w:pStyle w:val="ListParagraph"/>
              <w:numPr>
                <w:ilvl w:val="0"/>
                <w:numId w:val="24"/>
              </w:numPr>
              <w:spacing w:after="200" w:line="240" w:lineRule="auto"/>
              <w:ind w:left="372"/>
            </w:pPr>
            <w:r>
              <w:t>Public Land Management, PLM25 (CSDL)</w:t>
            </w:r>
          </w:p>
          <w:p w14:paraId="23B49D85" w14:textId="34B015A2" w:rsidR="00E371F3" w:rsidRDefault="00E371F3" w:rsidP="00E371F3">
            <w:pPr>
              <w:pStyle w:val="ListParagraph"/>
              <w:numPr>
                <w:ilvl w:val="0"/>
                <w:numId w:val="24"/>
              </w:numPr>
              <w:spacing w:after="200" w:line="240" w:lineRule="auto"/>
              <w:ind w:left="372"/>
            </w:pPr>
            <w:r>
              <w:t xml:space="preserve">Sustainable </w:t>
            </w:r>
            <w:r w:rsidR="00665B6A">
              <w:t>D</w:t>
            </w:r>
            <w:r>
              <w:t xml:space="preserve">iversion </w:t>
            </w:r>
            <w:r w:rsidR="00665B6A">
              <w:t>L</w:t>
            </w:r>
            <w:r>
              <w:t>imit catchments, SDL_catch (CSDL)</w:t>
            </w:r>
          </w:p>
          <w:p w14:paraId="630BB44E" w14:textId="77777777" w:rsidR="00E371F3" w:rsidRDefault="00E371F3" w:rsidP="00E371F3">
            <w:pPr>
              <w:pStyle w:val="ListParagraph"/>
              <w:numPr>
                <w:ilvl w:val="0"/>
                <w:numId w:val="24"/>
              </w:numPr>
              <w:spacing w:after="200" w:line="240" w:lineRule="auto"/>
              <w:ind w:left="372"/>
            </w:pPr>
            <w:r>
              <w:t>Ecological Vegetation Class, NV1750_EVC (CSDL)</w:t>
            </w:r>
          </w:p>
          <w:p w14:paraId="53110EFE" w14:textId="255309CC" w:rsidR="00E371F3" w:rsidRDefault="00E371F3" w:rsidP="00E371F3">
            <w:pPr>
              <w:pStyle w:val="ListParagraph"/>
              <w:numPr>
                <w:ilvl w:val="0"/>
                <w:numId w:val="24"/>
              </w:numPr>
              <w:spacing w:after="200" w:line="240" w:lineRule="auto"/>
              <w:ind w:left="372"/>
            </w:pPr>
            <w:r>
              <w:t xml:space="preserve">Regional Forest Agreement </w:t>
            </w:r>
            <w:r w:rsidR="00404DCF">
              <w:t>regions</w:t>
            </w:r>
            <w:r>
              <w:t>, RFA100 (CSDL)</w:t>
            </w:r>
          </w:p>
          <w:p w14:paraId="50790D60" w14:textId="77777777" w:rsidR="00E371F3" w:rsidRDefault="00E371F3" w:rsidP="00E371F3">
            <w:pPr>
              <w:pStyle w:val="ListParagraph"/>
              <w:numPr>
                <w:ilvl w:val="0"/>
                <w:numId w:val="24"/>
              </w:numPr>
              <w:spacing w:after="200" w:line="240" w:lineRule="auto"/>
              <w:ind w:left="372"/>
            </w:pPr>
            <w:r>
              <w:t>Forest Extent, Forest_mask_13 (VFMP)</w:t>
            </w:r>
          </w:p>
          <w:p w14:paraId="4F02F351" w14:textId="77777777" w:rsidR="00E371F3" w:rsidRDefault="00E371F3" w:rsidP="00E371F3">
            <w:pPr>
              <w:pStyle w:val="ListParagraph"/>
              <w:numPr>
                <w:ilvl w:val="0"/>
                <w:numId w:val="24"/>
              </w:numPr>
              <w:spacing w:after="200" w:line="240" w:lineRule="auto"/>
              <w:ind w:left="372"/>
            </w:pPr>
            <w:r>
              <w:t>Victorian Digital Elevation Model, DEM25 (CSDL)</w:t>
            </w:r>
          </w:p>
          <w:p w14:paraId="3F3D434B" w14:textId="77777777" w:rsidR="00E371F3" w:rsidRDefault="00E371F3" w:rsidP="00E371F3">
            <w:pPr>
              <w:pStyle w:val="ListParagraph"/>
              <w:numPr>
                <w:ilvl w:val="0"/>
                <w:numId w:val="24"/>
              </w:numPr>
              <w:spacing w:after="200" w:line="240" w:lineRule="auto"/>
              <w:ind w:left="372"/>
            </w:pPr>
            <w:r>
              <w:t>Victorian Water Storages (CSDL)</w:t>
            </w:r>
          </w:p>
          <w:p w14:paraId="2C4B580F" w14:textId="77777777" w:rsidR="00E371F3" w:rsidRDefault="00E371F3" w:rsidP="00E371F3">
            <w:pPr>
              <w:pStyle w:val="ListParagraph"/>
              <w:numPr>
                <w:ilvl w:val="0"/>
                <w:numId w:val="24"/>
              </w:numPr>
              <w:spacing w:after="200" w:line="240" w:lineRule="auto"/>
              <w:ind w:left="372"/>
            </w:pPr>
            <w:r>
              <w:t>Patched Point Climate Data (SILO)</w:t>
            </w:r>
          </w:p>
          <w:p w14:paraId="617DF9AF" w14:textId="77777777" w:rsidR="00E371F3" w:rsidRDefault="00E371F3" w:rsidP="00E371F3">
            <w:pPr>
              <w:pStyle w:val="ListParagraph"/>
              <w:numPr>
                <w:ilvl w:val="0"/>
                <w:numId w:val="24"/>
              </w:numPr>
              <w:spacing w:after="200" w:line="240" w:lineRule="auto"/>
              <w:ind w:left="372"/>
            </w:pPr>
            <w:r>
              <w:t>Victorian Landsystems, Landsystem250 (CSDL)</w:t>
            </w:r>
          </w:p>
          <w:p w14:paraId="38E09E4B" w14:textId="77777777" w:rsidR="00E371F3" w:rsidRPr="00C33844" w:rsidRDefault="00E371F3" w:rsidP="00E371F3">
            <w:pPr>
              <w:pStyle w:val="ListParagraph"/>
              <w:numPr>
                <w:ilvl w:val="0"/>
                <w:numId w:val="24"/>
              </w:numPr>
              <w:spacing w:after="200" w:line="240" w:lineRule="auto"/>
              <w:ind w:left="372"/>
            </w:pPr>
            <w:r>
              <w:t>Water Trading Zones for Victorian Declared Water Systems (Victorian Water Register)</w:t>
            </w:r>
          </w:p>
        </w:tc>
        <w:tc>
          <w:tcPr>
            <w:tcW w:w="0" w:type="auto"/>
          </w:tcPr>
          <w:p w14:paraId="1C25766B" w14:textId="275BA6F5" w:rsidR="00E371F3" w:rsidRDefault="00E371F3" w:rsidP="00517432">
            <w:r>
              <w:t>Bio</w:t>
            </w:r>
            <w:r w:rsidR="00BB7F63">
              <w:t>S</w:t>
            </w:r>
            <w:r>
              <w:t>im, En</w:t>
            </w:r>
            <w:r w:rsidR="00BB7F63">
              <w:t>S</w:t>
            </w:r>
            <w:r>
              <w:t>ym and ArcGIS</w:t>
            </w:r>
          </w:p>
        </w:tc>
        <w:tc>
          <w:tcPr>
            <w:tcW w:w="0" w:type="auto"/>
          </w:tcPr>
          <w:p w14:paraId="643CB22C" w14:textId="77777777" w:rsidR="00E371F3" w:rsidRDefault="00E371F3" w:rsidP="00517432">
            <w:r>
              <w:t>Raster</w:t>
            </w:r>
          </w:p>
        </w:tc>
        <w:tc>
          <w:tcPr>
            <w:tcW w:w="0" w:type="auto"/>
          </w:tcPr>
          <w:p w14:paraId="078C30E2" w14:textId="2C099105" w:rsidR="00E371F3" w:rsidRDefault="00E371F3" w:rsidP="00517432">
            <w:r>
              <w:t>Average annual and annual recharge, surface runoff and lateral sub-surface flow ML/</w:t>
            </w:r>
            <w:r w:rsidR="006B5786">
              <w:t>h</w:t>
            </w:r>
            <w:r>
              <w:t xml:space="preserve">a (2008-2018) per RFA </w:t>
            </w:r>
            <w:r w:rsidR="00AE4AA4">
              <w:t>region</w:t>
            </w:r>
            <w:r>
              <w:t>, catchment zone, tenure and land cover class.</w:t>
            </w:r>
          </w:p>
        </w:tc>
      </w:tr>
      <w:tr w:rsidR="004A4B20" w14:paraId="436F19FF" w14:textId="77777777" w:rsidTr="00BC3E25">
        <w:tc>
          <w:tcPr>
            <w:tcW w:w="0" w:type="auto"/>
          </w:tcPr>
          <w:p w14:paraId="201867D2" w14:textId="2242BBB3" w:rsidR="00E371F3" w:rsidRDefault="00CA231D" w:rsidP="00517432">
            <w:r>
              <w:t>Biomass for timber</w:t>
            </w:r>
          </w:p>
        </w:tc>
        <w:tc>
          <w:tcPr>
            <w:tcW w:w="0" w:type="auto"/>
          </w:tcPr>
          <w:p w14:paraId="6353A7B2" w14:textId="77777777" w:rsidR="00E371F3" w:rsidRDefault="00E371F3" w:rsidP="00E371F3">
            <w:pPr>
              <w:pStyle w:val="ListParagraph"/>
              <w:numPr>
                <w:ilvl w:val="0"/>
                <w:numId w:val="24"/>
              </w:numPr>
              <w:spacing w:after="200" w:line="240" w:lineRule="auto"/>
              <w:ind w:left="372"/>
            </w:pPr>
            <w:r>
              <w:t xml:space="preserve">Victorian Plantation, </w:t>
            </w:r>
            <w:r w:rsidRPr="00883253">
              <w:t>VMVEG_plantation</w:t>
            </w:r>
            <w:r>
              <w:t xml:space="preserve"> (CSDL)</w:t>
            </w:r>
          </w:p>
          <w:p w14:paraId="1B5551A6" w14:textId="7D32F7D0" w:rsidR="00E371F3" w:rsidRDefault="00E371F3" w:rsidP="00E371F3">
            <w:pPr>
              <w:pStyle w:val="ListParagraph"/>
              <w:numPr>
                <w:ilvl w:val="0"/>
                <w:numId w:val="24"/>
              </w:numPr>
              <w:spacing w:after="200" w:line="240" w:lineRule="auto"/>
              <w:ind w:left="372"/>
            </w:pPr>
            <w:r>
              <w:t xml:space="preserve">Regional Forest Agreement </w:t>
            </w:r>
            <w:r w:rsidR="00404DCF">
              <w:t>regions</w:t>
            </w:r>
            <w:r>
              <w:t>, RFA100 (CSDL)</w:t>
            </w:r>
          </w:p>
          <w:p w14:paraId="332A1C0E" w14:textId="77777777" w:rsidR="00E371F3" w:rsidRDefault="00E371F3" w:rsidP="00E371F3">
            <w:pPr>
              <w:pStyle w:val="ListParagraph"/>
              <w:numPr>
                <w:ilvl w:val="0"/>
                <w:numId w:val="24"/>
              </w:numPr>
              <w:spacing w:after="200" w:line="240" w:lineRule="auto"/>
              <w:ind w:left="372"/>
            </w:pPr>
            <w:r>
              <w:t>Forest Extent, Forest_mask_13 (VFMP)</w:t>
            </w:r>
          </w:p>
          <w:p w14:paraId="71831B40" w14:textId="77777777" w:rsidR="00E371F3" w:rsidRPr="00031C5E" w:rsidRDefault="00E371F3" w:rsidP="00E371F3">
            <w:pPr>
              <w:pStyle w:val="ListParagraph"/>
              <w:numPr>
                <w:ilvl w:val="0"/>
                <w:numId w:val="24"/>
              </w:numPr>
              <w:spacing w:after="200" w:line="240" w:lineRule="auto"/>
              <w:ind w:left="372"/>
            </w:pPr>
            <w:r>
              <w:t>Public Land Management, PLM25 (CSDL)</w:t>
            </w:r>
          </w:p>
        </w:tc>
        <w:tc>
          <w:tcPr>
            <w:tcW w:w="0" w:type="auto"/>
          </w:tcPr>
          <w:p w14:paraId="4DB9621B" w14:textId="77777777" w:rsidR="00E371F3" w:rsidRDefault="00E371F3" w:rsidP="00517432">
            <w:r>
              <w:t>ArcGIS</w:t>
            </w:r>
          </w:p>
        </w:tc>
        <w:tc>
          <w:tcPr>
            <w:tcW w:w="0" w:type="auto"/>
          </w:tcPr>
          <w:p w14:paraId="5BF58963" w14:textId="77777777" w:rsidR="00E371F3" w:rsidRDefault="00E371F3" w:rsidP="00517432">
            <w:r>
              <w:t>Vector</w:t>
            </w:r>
          </w:p>
        </w:tc>
        <w:tc>
          <w:tcPr>
            <w:tcW w:w="0" w:type="auto"/>
          </w:tcPr>
          <w:p w14:paraId="75A48429" w14:textId="43E9C8E5" w:rsidR="00E371F3" w:rsidRDefault="00E371F3" w:rsidP="00517432">
            <w:r>
              <w:t>Area (</w:t>
            </w:r>
            <w:r w:rsidR="0018096C">
              <w:t>h</w:t>
            </w:r>
            <w:r>
              <w:t xml:space="preserve">a) of mapped plantation and plantation tenure per RFA </w:t>
            </w:r>
            <w:r w:rsidR="00CA231D">
              <w:t>region</w:t>
            </w:r>
            <w:r>
              <w:t>, tenure and land cover class.</w:t>
            </w:r>
          </w:p>
        </w:tc>
      </w:tr>
      <w:tr w:rsidR="004A4B20" w14:paraId="50C1E963" w14:textId="77777777" w:rsidTr="00BC3E25">
        <w:tc>
          <w:tcPr>
            <w:tcW w:w="0" w:type="auto"/>
          </w:tcPr>
          <w:p w14:paraId="18452448" w14:textId="268FF2E5" w:rsidR="00E371F3" w:rsidRPr="00A351D5" w:rsidRDefault="004A5EB7" w:rsidP="00517432">
            <w:pPr>
              <w:rPr>
                <w:i/>
                <w:iCs/>
              </w:rPr>
            </w:pPr>
            <w:r>
              <w:t>Fodder</w:t>
            </w:r>
          </w:p>
        </w:tc>
        <w:tc>
          <w:tcPr>
            <w:tcW w:w="0" w:type="auto"/>
          </w:tcPr>
          <w:p w14:paraId="2F8D8D10" w14:textId="77777777" w:rsidR="00E371F3" w:rsidRDefault="00E371F3" w:rsidP="00E371F3">
            <w:pPr>
              <w:pStyle w:val="ListParagraph"/>
              <w:numPr>
                <w:ilvl w:val="0"/>
                <w:numId w:val="24"/>
              </w:numPr>
              <w:spacing w:after="200" w:line="240" w:lineRule="auto"/>
              <w:ind w:left="372"/>
            </w:pPr>
            <w:r>
              <w:t>Public Land Management, PLM25 (CSDL)</w:t>
            </w:r>
          </w:p>
          <w:p w14:paraId="64696D69" w14:textId="5015F5DB" w:rsidR="00E371F3" w:rsidRDefault="00E371F3" w:rsidP="00E371F3">
            <w:pPr>
              <w:pStyle w:val="ListParagraph"/>
              <w:numPr>
                <w:ilvl w:val="0"/>
                <w:numId w:val="24"/>
              </w:numPr>
              <w:spacing w:after="200" w:line="240" w:lineRule="auto"/>
              <w:ind w:left="372"/>
            </w:pPr>
            <w:r>
              <w:t xml:space="preserve">Regional Forest Agreement </w:t>
            </w:r>
            <w:r w:rsidR="00404DCF">
              <w:t>regions</w:t>
            </w:r>
            <w:r>
              <w:t>, RFA100 (CSDL)</w:t>
            </w:r>
          </w:p>
          <w:p w14:paraId="3B9743BD" w14:textId="77777777" w:rsidR="00E371F3" w:rsidRDefault="00E371F3" w:rsidP="00E371F3">
            <w:pPr>
              <w:pStyle w:val="ListParagraph"/>
              <w:numPr>
                <w:ilvl w:val="0"/>
                <w:numId w:val="24"/>
              </w:numPr>
              <w:spacing w:after="200" w:line="240" w:lineRule="auto"/>
              <w:ind w:left="372"/>
            </w:pPr>
            <w:r>
              <w:t>Forest Extent, Forest_mask_13 (VFMP)</w:t>
            </w:r>
          </w:p>
          <w:p w14:paraId="350E8765" w14:textId="77777777" w:rsidR="00E371F3" w:rsidRPr="00FE0151" w:rsidRDefault="00E371F3" w:rsidP="00E371F3">
            <w:pPr>
              <w:pStyle w:val="ListParagraph"/>
              <w:numPr>
                <w:ilvl w:val="0"/>
                <w:numId w:val="24"/>
              </w:numPr>
              <w:spacing w:after="200" w:line="240" w:lineRule="auto"/>
              <w:ind w:left="372"/>
            </w:pPr>
            <w:r>
              <w:t>Ecological Vegetation Class, NV1750_EVC (CSDL)</w:t>
            </w:r>
          </w:p>
        </w:tc>
        <w:tc>
          <w:tcPr>
            <w:tcW w:w="0" w:type="auto"/>
          </w:tcPr>
          <w:p w14:paraId="096D1073" w14:textId="77777777" w:rsidR="00E371F3" w:rsidRDefault="00E371F3" w:rsidP="00517432">
            <w:r>
              <w:t>ArcGIS</w:t>
            </w:r>
          </w:p>
        </w:tc>
        <w:tc>
          <w:tcPr>
            <w:tcW w:w="0" w:type="auto"/>
          </w:tcPr>
          <w:p w14:paraId="381CCEB0" w14:textId="77777777" w:rsidR="00E371F3" w:rsidRDefault="00E371F3" w:rsidP="00517432">
            <w:r>
              <w:t>Vector</w:t>
            </w:r>
          </w:p>
        </w:tc>
        <w:tc>
          <w:tcPr>
            <w:tcW w:w="0" w:type="auto"/>
          </w:tcPr>
          <w:p w14:paraId="443217A5" w14:textId="3260777E" w:rsidR="00E371F3" w:rsidRDefault="00E371F3" w:rsidP="00517432">
            <w:r>
              <w:t>Area (</w:t>
            </w:r>
            <w:r w:rsidR="0018096C">
              <w:t>h</w:t>
            </w:r>
            <w:r>
              <w:t xml:space="preserve">a) of agricultural licensed/leased land per RFA </w:t>
            </w:r>
            <w:r w:rsidR="004A5EB7">
              <w:t>region</w:t>
            </w:r>
            <w:r>
              <w:t xml:space="preserve"> and license/lease type.</w:t>
            </w:r>
          </w:p>
        </w:tc>
      </w:tr>
      <w:tr w:rsidR="004A4B20" w14:paraId="4A250A6D" w14:textId="77777777" w:rsidTr="00BC3E25">
        <w:tc>
          <w:tcPr>
            <w:tcW w:w="0" w:type="auto"/>
          </w:tcPr>
          <w:p w14:paraId="3A2349A4" w14:textId="1C253534" w:rsidR="00E371F3" w:rsidRDefault="00D06DE7" w:rsidP="00517432">
            <w:r>
              <w:t>Minerals</w:t>
            </w:r>
          </w:p>
        </w:tc>
        <w:tc>
          <w:tcPr>
            <w:tcW w:w="0" w:type="auto"/>
          </w:tcPr>
          <w:p w14:paraId="76CCE7C6" w14:textId="77777777" w:rsidR="00E371F3" w:rsidRDefault="00E371F3" w:rsidP="00E371F3">
            <w:pPr>
              <w:pStyle w:val="ListParagraph"/>
              <w:numPr>
                <w:ilvl w:val="0"/>
                <w:numId w:val="24"/>
              </w:numPr>
              <w:spacing w:after="200" w:line="240" w:lineRule="auto"/>
              <w:ind w:left="372"/>
            </w:pPr>
            <w:r>
              <w:t>Current Mining Licences and Leases, MIN (CSDL)</w:t>
            </w:r>
          </w:p>
          <w:p w14:paraId="2DE496E9" w14:textId="77777777" w:rsidR="00E371F3" w:rsidRDefault="00E371F3" w:rsidP="00E371F3">
            <w:pPr>
              <w:pStyle w:val="ListParagraph"/>
              <w:numPr>
                <w:ilvl w:val="0"/>
                <w:numId w:val="24"/>
              </w:numPr>
              <w:spacing w:after="200" w:line="240" w:lineRule="auto"/>
              <w:ind w:left="372"/>
            </w:pPr>
            <w:r>
              <w:t>Public Land Management, PLM25, (CSDL)</w:t>
            </w:r>
          </w:p>
          <w:p w14:paraId="357E256A" w14:textId="3A605D9C" w:rsidR="00E371F3" w:rsidRDefault="00E371F3" w:rsidP="00E371F3">
            <w:pPr>
              <w:pStyle w:val="ListParagraph"/>
              <w:numPr>
                <w:ilvl w:val="0"/>
                <w:numId w:val="24"/>
              </w:numPr>
              <w:spacing w:after="200" w:line="240" w:lineRule="auto"/>
              <w:ind w:left="372"/>
            </w:pPr>
            <w:r>
              <w:t xml:space="preserve">Regional Forest Agreement </w:t>
            </w:r>
            <w:r w:rsidR="00404DCF">
              <w:t>regions</w:t>
            </w:r>
            <w:r>
              <w:t>, RFA100 (CSDL)</w:t>
            </w:r>
          </w:p>
          <w:p w14:paraId="436E12E6" w14:textId="77777777" w:rsidR="00E371F3" w:rsidRDefault="00E371F3" w:rsidP="00E371F3">
            <w:pPr>
              <w:pStyle w:val="ListParagraph"/>
              <w:numPr>
                <w:ilvl w:val="0"/>
                <w:numId w:val="24"/>
              </w:numPr>
              <w:spacing w:after="200" w:line="240" w:lineRule="auto"/>
              <w:ind w:left="372"/>
            </w:pPr>
            <w:r>
              <w:t>Forest Extent, Forest_mask_13 (VFMP)</w:t>
            </w:r>
          </w:p>
          <w:p w14:paraId="70D7CEA7" w14:textId="77777777" w:rsidR="00E371F3" w:rsidRPr="00FE0151" w:rsidRDefault="00E371F3" w:rsidP="00E371F3">
            <w:pPr>
              <w:pStyle w:val="ListParagraph"/>
              <w:numPr>
                <w:ilvl w:val="0"/>
                <w:numId w:val="24"/>
              </w:numPr>
              <w:spacing w:after="200" w:line="240" w:lineRule="auto"/>
              <w:ind w:left="372"/>
            </w:pPr>
            <w:r>
              <w:lastRenderedPageBreak/>
              <w:t>Ecological Vegetation Class, NV1750_EVC (CSDL)</w:t>
            </w:r>
          </w:p>
        </w:tc>
        <w:tc>
          <w:tcPr>
            <w:tcW w:w="0" w:type="auto"/>
          </w:tcPr>
          <w:p w14:paraId="221FD95A" w14:textId="77777777" w:rsidR="00E371F3" w:rsidRDefault="00E371F3" w:rsidP="00517432">
            <w:r>
              <w:lastRenderedPageBreak/>
              <w:t>ArcGIS</w:t>
            </w:r>
          </w:p>
        </w:tc>
        <w:tc>
          <w:tcPr>
            <w:tcW w:w="0" w:type="auto"/>
          </w:tcPr>
          <w:p w14:paraId="3AE20EC3" w14:textId="77777777" w:rsidR="00E371F3" w:rsidRDefault="00E371F3" w:rsidP="00517432">
            <w:r>
              <w:t>Vector</w:t>
            </w:r>
          </w:p>
        </w:tc>
        <w:tc>
          <w:tcPr>
            <w:tcW w:w="0" w:type="auto"/>
          </w:tcPr>
          <w:p w14:paraId="0D5D2A1B" w14:textId="700E4AEB" w:rsidR="00E371F3" w:rsidRDefault="00E371F3" w:rsidP="00517432">
            <w:r>
              <w:t>Area (</w:t>
            </w:r>
            <w:r w:rsidR="0018096C">
              <w:t>h</w:t>
            </w:r>
            <w:r>
              <w:t xml:space="preserve">a) and number (count) of mining leases per RFA </w:t>
            </w:r>
            <w:r w:rsidR="0096245B">
              <w:t>region</w:t>
            </w:r>
            <w:r>
              <w:t xml:space="preserve"> and tenure class.</w:t>
            </w:r>
          </w:p>
        </w:tc>
      </w:tr>
      <w:tr w:rsidR="004A4B20" w14:paraId="07CFDAC9" w14:textId="77777777" w:rsidTr="00BC3E25">
        <w:tc>
          <w:tcPr>
            <w:tcW w:w="0" w:type="auto"/>
          </w:tcPr>
          <w:p w14:paraId="0A0DCF6B" w14:textId="0D162C49" w:rsidR="00E371F3" w:rsidRDefault="004A4B20" w:rsidP="00517432">
            <w:r>
              <w:t>Soil retention (e</w:t>
            </w:r>
            <w:r w:rsidR="00BB7F63">
              <w:t>rosion prevention</w:t>
            </w:r>
            <w:r>
              <w:t>)</w:t>
            </w:r>
          </w:p>
        </w:tc>
        <w:tc>
          <w:tcPr>
            <w:tcW w:w="0" w:type="auto"/>
          </w:tcPr>
          <w:p w14:paraId="4EDAEADA" w14:textId="77777777" w:rsidR="00E371F3" w:rsidRDefault="00E371F3" w:rsidP="00E371F3">
            <w:pPr>
              <w:pStyle w:val="ListParagraph"/>
              <w:numPr>
                <w:ilvl w:val="0"/>
                <w:numId w:val="24"/>
              </w:numPr>
              <w:spacing w:after="200" w:line="240" w:lineRule="auto"/>
              <w:ind w:left="372"/>
            </w:pPr>
            <w:r>
              <w:t xml:space="preserve">Designated Water Supply Catchments, </w:t>
            </w:r>
            <w:r w:rsidRPr="009752B3">
              <w:t>PWSC100</w:t>
            </w:r>
            <w:r>
              <w:t xml:space="preserve"> (CSDL)</w:t>
            </w:r>
          </w:p>
          <w:p w14:paraId="3F7082C4" w14:textId="77777777" w:rsidR="00E371F3" w:rsidRDefault="00E371F3" w:rsidP="00E371F3">
            <w:pPr>
              <w:pStyle w:val="ListParagraph"/>
              <w:numPr>
                <w:ilvl w:val="0"/>
                <w:numId w:val="24"/>
              </w:numPr>
              <w:spacing w:after="200" w:line="240" w:lineRule="auto"/>
              <w:ind w:left="372"/>
            </w:pPr>
            <w:r>
              <w:t>Melbourne Water Catchments (Melbourne Water)</w:t>
            </w:r>
          </w:p>
          <w:p w14:paraId="5A555D50" w14:textId="77777777" w:rsidR="00E371F3" w:rsidRDefault="00E371F3" w:rsidP="00E371F3">
            <w:pPr>
              <w:pStyle w:val="ListParagraph"/>
              <w:numPr>
                <w:ilvl w:val="0"/>
                <w:numId w:val="24"/>
              </w:numPr>
              <w:spacing w:after="200" w:line="240" w:lineRule="auto"/>
              <w:ind w:left="372"/>
            </w:pPr>
            <w:r>
              <w:t>Public Land Management, PLM25 (CSDL).</w:t>
            </w:r>
          </w:p>
          <w:p w14:paraId="17E9A42D" w14:textId="77777777" w:rsidR="00E371F3" w:rsidRDefault="00E371F3" w:rsidP="00E371F3">
            <w:pPr>
              <w:pStyle w:val="ListParagraph"/>
              <w:numPr>
                <w:ilvl w:val="0"/>
                <w:numId w:val="24"/>
              </w:numPr>
              <w:spacing w:after="200" w:line="240" w:lineRule="auto"/>
              <w:ind w:left="372"/>
            </w:pPr>
            <w:r>
              <w:t>Sustainable diversion limit catchments, SDL_catch (CSDL)</w:t>
            </w:r>
          </w:p>
          <w:p w14:paraId="794C0B37" w14:textId="77777777" w:rsidR="00E371F3" w:rsidRDefault="00E371F3" w:rsidP="00E371F3">
            <w:pPr>
              <w:pStyle w:val="ListParagraph"/>
              <w:numPr>
                <w:ilvl w:val="0"/>
                <w:numId w:val="24"/>
              </w:numPr>
              <w:spacing w:after="200" w:line="240" w:lineRule="auto"/>
              <w:ind w:left="372" w:hanging="380"/>
            </w:pPr>
            <w:r>
              <w:t>Ecological Vegetation Class, NV1750_EVC (CSDL)</w:t>
            </w:r>
          </w:p>
          <w:p w14:paraId="75573803" w14:textId="369BFA3A" w:rsidR="00E371F3" w:rsidRDefault="00E371F3" w:rsidP="00E371F3">
            <w:pPr>
              <w:pStyle w:val="ListParagraph"/>
              <w:numPr>
                <w:ilvl w:val="0"/>
                <w:numId w:val="24"/>
              </w:numPr>
              <w:spacing w:after="200" w:line="240" w:lineRule="auto"/>
              <w:ind w:left="372"/>
            </w:pPr>
            <w:r w:rsidRPr="009301BC">
              <w:t xml:space="preserve">Regional Forest Agreement </w:t>
            </w:r>
            <w:r w:rsidR="00404DCF">
              <w:t>regions</w:t>
            </w:r>
            <w:r w:rsidRPr="009301BC">
              <w:t>, RFA100 (CSDL)</w:t>
            </w:r>
          </w:p>
          <w:p w14:paraId="2E0CAED2" w14:textId="77777777" w:rsidR="00E371F3" w:rsidRDefault="00E371F3" w:rsidP="00E371F3">
            <w:pPr>
              <w:pStyle w:val="ListParagraph"/>
              <w:numPr>
                <w:ilvl w:val="0"/>
                <w:numId w:val="24"/>
              </w:numPr>
              <w:spacing w:after="200" w:line="240" w:lineRule="auto"/>
              <w:ind w:left="372"/>
            </w:pPr>
            <w:r w:rsidRPr="005022FF">
              <w:t>Soil and Landscape Grid National Soil Attribute Maps - Bulk Density</w:t>
            </w:r>
            <w:r>
              <w:t>, (CSIRO)</w:t>
            </w:r>
          </w:p>
          <w:p w14:paraId="379B7F23" w14:textId="77777777" w:rsidR="00E371F3" w:rsidRDefault="00E371F3" w:rsidP="00E371F3">
            <w:pPr>
              <w:pStyle w:val="ListParagraph"/>
              <w:numPr>
                <w:ilvl w:val="0"/>
                <w:numId w:val="24"/>
              </w:numPr>
              <w:spacing w:after="200" w:line="240" w:lineRule="auto"/>
              <w:ind w:left="372"/>
            </w:pPr>
            <w:r>
              <w:t>Patched Point Climate Data (SILO)</w:t>
            </w:r>
          </w:p>
          <w:p w14:paraId="63693B2D" w14:textId="77777777" w:rsidR="00E371F3" w:rsidRPr="009301BC" w:rsidRDefault="00E371F3" w:rsidP="00E371F3">
            <w:pPr>
              <w:pStyle w:val="ListParagraph"/>
              <w:numPr>
                <w:ilvl w:val="0"/>
                <w:numId w:val="24"/>
              </w:numPr>
              <w:spacing w:after="200" w:line="240" w:lineRule="auto"/>
              <w:ind w:left="372"/>
            </w:pPr>
            <w:r>
              <w:t>Victorian Landsystems, Landsystem250 (CSDL)</w:t>
            </w:r>
          </w:p>
        </w:tc>
        <w:tc>
          <w:tcPr>
            <w:tcW w:w="0" w:type="auto"/>
          </w:tcPr>
          <w:p w14:paraId="571028E7" w14:textId="63ED5EF0" w:rsidR="00E371F3" w:rsidRDefault="00E371F3" w:rsidP="00517432">
            <w:r>
              <w:t>Bio</w:t>
            </w:r>
            <w:r w:rsidR="00BB7F63">
              <w:t>S</w:t>
            </w:r>
            <w:r>
              <w:t>im, En</w:t>
            </w:r>
            <w:r w:rsidR="00BB7F63">
              <w:t>S</w:t>
            </w:r>
            <w:r>
              <w:t>ym and ArcGIS</w:t>
            </w:r>
          </w:p>
        </w:tc>
        <w:tc>
          <w:tcPr>
            <w:tcW w:w="0" w:type="auto"/>
          </w:tcPr>
          <w:p w14:paraId="21FE13EA" w14:textId="77777777" w:rsidR="00E371F3" w:rsidRDefault="00E371F3" w:rsidP="00517432">
            <w:r>
              <w:t>Raster</w:t>
            </w:r>
          </w:p>
        </w:tc>
        <w:tc>
          <w:tcPr>
            <w:tcW w:w="0" w:type="auto"/>
          </w:tcPr>
          <w:p w14:paraId="2B4EC45D" w14:textId="096F69E6" w:rsidR="00E371F3" w:rsidRDefault="00E371F3" w:rsidP="00517432">
            <w:r>
              <w:t>Gross and net annual erosion (m</w:t>
            </w:r>
            <w:r w:rsidRPr="00B73118">
              <w:rPr>
                <w:vertAlign w:val="superscript"/>
              </w:rPr>
              <w:t>3</w:t>
            </w:r>
            <w:r>
              <w:t xml:space="preserve"> and t) per RFA</w:t>
            </w:r>
            <w:r w:rsidR="004A4B20">
              <w:t xml:space="preserve"> region</w:t>
            </w:r>
            <w:r>
              <w:t>, PWSC and catch</w:t>
            </w:r>
            <w:r w:rsidR="00C0572C">
              <w:t>ment</w:t>
            </w:r>
            <w:r>
              <w:t xml:space="preserve"> zone (2008</w:t>
            </w:r>
            <w:r w:rsidR="00C0572C">
              <w:t>-</w:t>
            </w:r>
            <w:r>
              <w:t>2018)</w:t>
            </w:r>
            <w:r w:rsidR="004A4B20">
              <w:t>.</w:t>
            </w:r>
          </w:p>
        </w:tc>
      </w:tr>
      <w:tr w:rsidR="004A4B20" w14:paraId="733A29F3" w14:textId="77777777" w:rsidTr="00BC3E25">
        <w:tc>
          <w:tcPr>
            <w:tcW w:w="0" w:type="auto"/>
          </w:tcPr>
          <w:p w14:paraId="4C0910EF" w14:textId="3FE620AD" w:rsidR="00E371F3" w:rsidRDefault="004A4B20" w:rsidP="00517432">
            <w:r>
              <w:t>Water flow regulation (f</w:t>
            </w:r>
            <w:r w:rsidR="00E371F3">
              <w:t xml:space="preserve">lood </w:t>
            </w:r>
            <w:r>
              <w:t>mitigation)</w:t>
            </w:r>
          </w:p>
        </w:tc>
        <w:tc>
          <w:tcPr>
            <w:tcW w:w="0" w:type="auto"/>
          </w:tcPr>
          <w:p w14:paraId="12DB7858" w14:textId="77777777" w:rsidR="00E371F3" w:rsidRDefault="00E371F3" w:rsidP="00E371F3">
            <w:pPr>
              <w:pStyle w:val="ListParagraph"/>
              <w:numPr>
                <w:ilvl w:val="0"/>
                <w:numId w:val="24"/>
              </w:numPr>
              <w:spacing w:after="200" w:line="240" w:lineRule="auto"/>
              <w:ind w:left="372"/>
            </w:pPr>
            <w:r>
              <w:t>Public Land Management, PLM25 (CSDL)</w:t>
            </w:r>
          </w:p>
          <w:p w14:paraId="08A48171" w14:textId="77777777" w:rsidR="00E371F3" w:rsidRDefault="00E371F3" w:rsidP="00E371F3">
            <w:pPr>
              <w:pStyle w:val="ListParagraph"/>
              <w:numPr>
                <w:ilvl w:val="0"/>
                <w:numId w:val="24"/>
              </w:numPr>
              <w:spacing w:after="200" w:line="240" w:lineRule="auto"/>
              <w:ind w:left="372"/>
            </w:pPr>
            <w:r>
              <w:t>Ecological Vegetation Class, NV1750_EVC (CSDL)</w:t>
            </w:r>
          </w:p>
          <w:p w14:paraId="2A068BBE" w14:textId="309F7E4E" w:rsidR="00E371F3" w:rsidRDefault="00E371F3" w:rsidP="00E371F3">
            <w:pPr>
              <w:pStyle w:val="ListParagraph"/>
              <w:numPr>
                <w:ilvl w:val="0"/>
                <w:numId w:val="24"/>
              </w:numPr>
              <w:spacing w:after="200" w:line="240" w:lineRule="auto"/>
              <w:ind w:left="372"/>
            </w:pPr>
            <w:r w:rsidRPr="009A26E7">
              <w:t xml:space="preserve">Regional Forest Agreement </w:t>
            </w:r>
            <w:r w:rsidR="00404DCF">
              <w:t>regions</w:t>
            </w:r>
            <w:r w:rsidRPr="009A26E7">
              <w:t>, RFA100 (CSDL)</w:t>
            </w:r>
          </w:p>
          <w:p w14:paraId="582BBAA2" w14:textId="77777777" w:rsidR="00E371F3" w:rsidRDefault="00E371F3" w:rsidP="00E371F3">
            <w:pPr>
              <w:pStyle w:val="ListParagraph"/>
              <w:numPr>
                <w:ilvl w:val="0"/>
                <w:numId w:val="24"/>
              </w:numPr>
              <w:spacing w:after="200" w:line="240" w:lineRule="auto"/>
              <w:ind w:left="372"/>
            </w:pPr>
            <w:r>
              <w:t>Forest Extent, Forest_mask_13 (VFMP)</w:t>
            </w:r>
          </w:p>
          <w:p w14:paraId="20A3C50D" w14:textId="77777777" w:rsidR="00E371F3" w:rsidRDefault="00E371F3" w:rsidP="00E371F3">
            <w:pPr>
              <w:pStyle w:val="ListParagraph"/>
              <w:numPr>
                <w:ilvl w:val="0"/>
                <w:numId w:val="24"/>
              </w:numPr>
              <w:spacing w:after="200" w:line="240" w:lineRule="auto"/>
              <w:ind w:left="372"/>
            </w:pPr>
            <w:r>
              <w:t>Patched Point Climate Data (SILO)</w:t>
            </w:r>
          </w:p>
          <w:p w14:paraId="45CB424A" w14:textId="77777777" w:rsidR="00E371F3" w:rsidRDefault="00E371F3" w:rsidP="00E371F3">
            <w:pPr>
              <w:pStyle w:val="ListParagraph"/>
              <w:numPr>
                <w:ilvl w:val="0"/>
                <w:numId w:val="24"/>
              </w:numPr>
              <w:spacing w:after="200" w:line="240" w:lineRule="auto"/>
              <w:ind w:left="372"/>
            </w:pPr>
            <w:r>
              <w:t>Victorian Land-systems, Landsystem250 (CSDL)</w:t>
            </w:r>
          </w:p>
          <w:p w14:paraId="63C5244E" w14:textId="77777777" w:rsidR="00E371F3" w:rsidRDefault="00E371F3" w:rsidP="0018096C">
            <w:pPr>
              <w:pStyle w:val="ListParagraph"/>
              <w:numPr>
                <w:ilvl w:val="0"/>
                <w:numId w:val="24"/>
              </w:numPr>
              <w:spacing w:after="200" w:line="240" w:lineRule="auto"/>
              <w:ind w:left="372"/>
            </w:pPr>
            <w:r>
              <w:t xml:space="preserve">Streamflow data Wangaratta gauge, 403200.csv </w:t>
            </w:r>
            <w:r w:rsidRPr="004939F6">
              <w:t>(Victorian Water Monitoring Data Portal)</w:t>
            </w:r>
          </w:p>
          <w:p w14:paraId="2274F746" w14:textId="77777777" w:rsidR="00404DCF" w:rsidRDefault="00404DCF" w:rsidP="00404DCF">
            <w:pPr>
              <w:pStyle w:val="ListParagraph"/>
              <w:numPr>
                <w:ilvl w:val="0"/>
                <w:numId w:val="24"/>
              </w:numPr>
              <w:spacing w:after="200" w:line="240" w:lineRule="auto"/>
              <w:ind w:left="372"/>
            </w:pPr>
            <w:r>
              <w:t>Victorian Digital Elevation Model, DEM25 (CSDL)</w:t>
            </w:r>
          </w:p>
          <w:p w14:paraId="1DF08795" w14:textId="617057E8" w:rsidR="00404DCF" w:rsidRDefault="003439F7" w:rsidP="00404DCF">
            <w:pPr>
              <w:pStyle w:val="ListParagraph"/>
              <w:numPr>
                <w:ilvl w:val="0"/>
                <w:numId w:val="24"/>
              </w:numPr>
              <w:spacing w:after="200" w:line="240" w:lineRule="auto"/>
              <w:ind w:left="372"/>
            </w:pPr>
            <w:r>
              <w:t>Locality Boundaries (CSDL)</w:t>
            </w:r>
          </w:p>
          <w:p w14:paraId="673B6C31" w14:textId="1BA1777C" w:rsidR="003439F7" w:rsidRDefault="003439F7" w:rsidP="00404DCF">
            <w:pPr>
              <w:pStyle w:val="ListParagraph"/>
              <w:numPr>
                <w:ilvl w:val="0"/>
                <w:numId w:val="24"/>
              </w:numPr>
              <w:spacing w:after="200" w:line="240" w:lineRule="auto"/>
              <w:ind w:left="372"/>
            </w:pPr>
            <w:r>
              <w:t>Victorian Landuse Information System (CSDL)</w:t>
            </w:r>
          </w:p>
          <w:p w14:paraId="4C14233A" w14:textId="281C8693" w:rsidR="003439F7" w:rsidRDefault="001A6082" w:rsidP="00404DCF">
            <w:pPr>
              <w:pStyle w:val="ListParagraph"/>
              <w:numPr>
                <w:ilvl w:val="0"/>
                <w:numId w:val="24"/>
              </w:numPr>
              <w:spacing w:after="200" w:line="240" w:lineRule="auto"/>
              <w:ind w:left="372"/>
            </w:pPr>
            <w:r>
              <w:t>1 in 100 Year Flood Extent (CSDL)</w:t>
            </w:r>
          </w:p>
          <w:p w14:paraId="18E5C2BD" w14:textId="325E3933" w:rsidR="00E371F3" w:rsidRPr="0018096C" w:rsidRDefault="00E371F3" w:rsidP="00404DCF">
            <w:pPr>
              <w:pStyle w:val="ListParagraph"/>
              <w:spacing w:after="200" w:line="240" w:lineRule="auto"/>
              <w:ind w:left="372"/>
            </w:pPr>
          </w:p>
        </w:tc>
        <w:tc>
          <w:tcPr>
            <w:tcW w:w="0" w:type="auto"/>
          </w:tcPr>
          <w:p w14:paraId="416C859B" w14:textId="60EFA402" w:rsidR="00E371F3" w:rsidRDefault="00E371F3" w:rsidP="00517432">
            <w:r>
              <w:t>Bio</w:t>
            </w:r>
            <w:r w:rsidR="00BB7F63">
              <w:t>S</w:t>
            </w:r>
            <w:r>
              <w:t>im, En</w:t>
            </w:r>
            <w:r w:rsidR="00BB7F63">
              <w:t>S</w:t>
            </w:r>
            <w:r>
              <w:t>ym and ArcGIS</w:t>
            </w:r>
          </w:p>
        </w:tc>
        <w:tc>
          <w:tcPr>
            <w:tcW w:w="0" w:type="auto"/>
          </w:tcPr>
          <w:p w14:paraId="7B4E66F1" w14:textId="77777777" w:rsidR="00E371F3" w:rsidRDefault="00E371F3" w:rsidP="00517432">
            <w:r>
              <w:t>Raster</w:t>
            </w:r>
          </w:p>
        </w:tc>
        <w:tc>
          <w:tcPr>
            <w:tcW w:w="0" w:type="auto"/>
          </w:tcPr>
          <w:p w14:paraId="09D03160" w14:textId="5AAA967C" w:rsidR="00E371F3" w:rsidRDefault="00E371F3" w:rsidP="00517432">
            <w:r>
              <w:t>Daily stage heights (m) and flow (ML) of the Ovens River at the Wangaratta gauge (#403200) for current land</w:t>
            </w:r>
            <w:r w:rsidR="00BE0330">
              <w:t xml:space="preserve"> </w:t>
            </w:r>
            <w:r>
              <w:t>use and counterfactual scenario</w:t>
            </w:r>
            <w:r w:rsidR="001A6082">
              <w:t>s</w:t>
            </w:r>
            <w:r>
              <w:t xml:space="preserve"> (2008</w:t>
            </w:r>
            <w:r w:rsidR="00C0572C">
              <w:t>-</w:t>
            </w:r>
            <w:r>
              <w:t>2018)</w:t>
            </w:r>
            <w:r w:rsidR="00C0572C">
              <w:t>.</w:t>
            </w:r>
          </w:p>
          <w:p w14:paraId="74C417CE" w14:textId="77777777" w:rsidR="00E371F3" w:rsidRDefault="00E371F3" w:rsidP="00517432">
            <w:r>
              <w:t>Average annual and annual recharge, surface runoff and lateral sub-surface flow ML/</w:t>
            </w:r>
            <w:r w:rsidR="00C0572C">
              <w:t>h</w:t>
            </w:r>
            <w:r>
              <w:t xml:space="preserve">a (2008-2018) per RFA </w:t>
            </w:r>
            <w:r w:rsidR="001A6082">
              <w:t>region</w:t>
            </w:r>
            <w:r>
              <w:t>, and catchment zone for current land cover and counterfactual land</w:t>
            </w:r>
            <w:r w:rsidR="00204A22">
              <w:t xml:space="preserve"> </w:t>
            </w:r>
            <w:r>
              <w:t>cover</w:t>
            </w:r>
            <w:r w:rsidR="001A6082">
              <w:t>s</w:t>
            </w:r>
            <w:r>
              <w:t xml:space="preserve"> (pasture</w:t>
            </w:r>
            <w:r w:rsidR="001A6082">
              <w:t xml:space="preserve"> &amp; bare earth)</w:t>
            </w:r>
            <w:r>
              <w:t>.</w:t>
            </w:r>
          </w:p>
          <w:p w14:paraId="1302F33D" w14:textId="105EC3A2" w:rsidR="00E371F3" w:rsidRDefault="001A6082" w:rsidP="00517432">
            <w:r>
              <w:t xml:space="preserve">Number of </w:t>
            </w:r>
            <w:r w:rsidR="00357D4C">
              <w:t xml:space="preserve">localities </w:t>
            </w:r>
            <w:r w:rsidR="00BC02C5">
              <w:t xml:space="preserve">benefiting from water flow regulation services. </w:t>
            </w:r>
          </w:p>
        </w:tc>
      </w:tr>
      <w:tr w:rsidR="004A4B20" w14:paraId="2CFCDC90" w14:textId="77777777" w:rsidTr="00BC3E25">
        <w:tc>
          <w:tcPr>
            <w:tcW w:w="0" w:type="auto"/>
          </w:tcPr>
          <w:p w14:paraId="1968315C" w14:textId="15DBA69B" w:rsidR="00E371F3" w:rsidRDefault="00C51778" w:rsidP="00517432">
            <w:r>
              <w:t>Carbon sequestration and storage</w:t>
            </w:r>
          </w:p>
        </w:tc>
        <w:tc>
          <w:tcPr>
            <w:tcW w:w="0" w:type="auto"/>
          </w:tcPr>
          <w:p w14:paraId="4D3A676B" w14:textId="77777777" w:rsidR="00E371F3" w:rsidRPr="0018096C" w:rsidRDefault="00E371F3" w:rsidP="0018096C">
            <w:pPr>
              <w:pStyle w:val="ListParagraph"/>
              <w:numPr>
                <w:ilvl w:val="0"/>
                <w:numId w:val="28"/>
              </w:numPr>
              <w:spacing w:after="200" w:line="240" w:lineRule="auto"/>
            </w:pPr>
            <w:r w:rsidRPr="0018096C">
              <w:t>Above Ground Forest Biomass, Forest AGB (VFMP, Landfor)</w:t>
            </w:r>
          </w:p>
          <w:p w14:paraId="549E5B45" w14:textId="77777777" w:rsidR="00E371F3" w:rsidRPr="0018096C" w:rsidRDefault="00E371F3" w:rsidP="0018096C">
            <w:pPr>
              <w:pStyle w:val="ListParagraph"/>
              <w:numPr>
                <w:ilvl w:val="0"/>
                <w:numId w:val="28"/>
              </w:numPr>
              <w:spacing w:after="200" w:line="240" w:lineRule="auto"/>
            </w:pPr>
            <w:r w:rsidRPr="0018096C">
              <w:t>Public Land Management, PLM25 (CSDL)</w:t>
            </w:r>
          </w:p>
          <w:p w14:paraId="09033F5E" w14:textId="77777777" w:rsidR="00E371F3" w:rsidRDefault="00E371F3" w:rsidP="0018096C">
            <w:pPr>
              <w:pStyle w:val="ListParagraph"/>
              <w:numPr>
                <w:ilvl w:val="0"/>
                <w:numId w:val="28"/>
              </w:numPr>
              <w:spacing w:after="200" w:line="240" w:lineRule="auto"/>
            </w:pPr>
            <w:r w:rsidRPr="0018096C">
              <w:t xml:space="preserve">Regional Forest Agreement </w:t>
            </w:r>
            <w:r w:rsidR="00404DCF">
              <w:t>regions</w:t>
            </w:r>
            <w:r w:rsidRPr="0018096C">
              <w:t>, RFA100 (CSDL)</w:t>
            </w:r>
          </w:p>
          <w:p w14:paraId="157CE211" w14:textId="77777777" w:rsidR="009922B2" w:rsidRDefault="009922B2" w:rsidP="0018096C">
            <w:pPr>
              <w:pStyle w:val="ListParagraph"/>
              <w:numPr>
                <w:ilvl w:val="0"/>
                <w:numId w:val="28"/>
              </w:numPr>
              <w:spacing w:after="200" w:line="240" w:lineRule="auto"/>
            </w:pPr>
            <w:r>
              <w:lastRenderedPageBreak/>
              <w:t>Lastlog25 (CSDL)</w:t>
            </w:r>
          </w:p>
          <w:p w14:paraId="5A205961" w14:textId="6719DB3F" w:rsidR="00E371F3" w:rsidRPr="0018096C" w:rsidRDefault="009922B2" w:rsidP="0018096C">
            <w:pPr>
              <w:pStyle w:val="ListParagraph"/>
              <w:numPr>
                <w:ilvl w:val="0"/>
                <w:numId w:val="28"/>
              </w:numPr>
              <w:spacing w:after="200" w:line="240" w:lineRule="auto"/>
            </w:pPr>
            <w:r>
              <w:t>Fire_History (CSDL)</w:t>
            </w:r>
          </w:p>
        </w:tc>
        <w:tc>
          <w:tcPr>
            <w:tcW w:w="0" w:type="auto"/>
          </w:tcPr>
          <w:p w14:paraId="2611CCFC" w14:textId="491F0373" w:rsidR="00E371F3" w:rsidRDefault="00E371F3" w:rsidP="00517432">
            <w:r>
              <w:lastRenderedPageBreak/>
              <w:t>En</w:t>
            </w:r>
            <w:r w:rsidR="00BB7F63">
              <w:t>S</w:t>
            </w:r>
            <w:r>
              <w:t>ym and ArcGIS</w:t>
            </w:r>
          </w:p>
        </w:tc>
        <w:tc>
          <w:tcPr>
            <w:tcW w:w="0" w:type="auto"/>
          </w:tcPr>
          <w:p w14:paraId="13F1A4DC" w14:textId="77777777" w:rsidR="00E371F3" w:rsidRDefault="00E371F3" w:rsidP="00517432">
            <w:r>
              <w:t>Raster</w:t>
            </w:r>
          </w:p>
        </w:tc>
        <w:tc>
          <w:tcPr>
            <w:tcW w:w="0" w:type="auto"/>
          </w:tcPr>
          <w:p w14:paraId="342D58B8" w14:textId="13753031" w:rsidR="00E371F3" w:rsidRDefault="00E371F3" w:rsidP="00517432">
            <w:r>
              <w:t>Annual above ground biomass and carbon (t/</w:t>
            </w:r>
            <w:r w:rsidR="00BC02C5">
              <w:t>h</w:t>
            </w:r>
            <w:r>
              <w:t xml:space="preserve">a) per RFA </w:t>
            </w:r>
            <w:r w:rsidR="00357D4C">
              <w:t>region</w:t>
            </w:r>
            <w:r>
              <w:t>, tenure and land cover classes (1980</w:t>
            </w:r>
            <w:r w:rsidR="00C0572C">
              <w:t>-</w:t>
            </w:r>
            <w:r>
              <w:t>2017)</w:t>
            </w:r>
            <w:r w:rsidR="00C51778">
              <w:t>.</w:t>
            </w:r>
          </w:p>
          <w:p w14:paraId="384E4013" w14:textId="06DAB044" w:rsidR="00E371F3" w:rsidRDefault="009922B2" w:rsidP="00517432">
            <w:r>
              <w:lastRenderedPageBreak/>
              <w:t>Annual change in above ground biomass and carbon (t/</w:t>
            </w:r>
            <w:r w:rsidR="00C51778">
              <w:t>h</w:t>
            </w:r>
            <w:r>
              <w:t>a) per RFA region and tenure (2008</w:t>
            </w:r>
            <w:r w:rsidR="00C51778">
              <w:t>-</w:t>
            </w:r>
            <w:r>
              <w:t>2018) and losses classified as</w:t>
            </w:r>
            <w:r w:rsidR="005335CC">
              <w:t xml:space="preserve"> </w:t>
            </w:r>
            <w:r w:rsidR="00205E0C">
              <w:t>bush</w:t>
            </w:r>
            <w:r>
              <w:t xml:space="preserve">fire, </w:t>
            </w:r>
            <w:r w:rsidR="00205E0C">
              <w:t>timber</w:t>
            </w:r>
            <w:r>
              <w:t xml:space="preserve"> harvesting or other</w:t>
            </w:r>
            <w:r w:rsidR="00C51778">
              <w:t>.</w:t>
            </w:r>
          </w:p>
        </w:tc>
      </w:tr>
      <w:tr w:rsidR="004A4B20" w14:paraId="28A84F16" w14:textId="77777777" w:rsidTr="00BC3E25">
        <w:tc>
          <w:tcPr>
            <w:tcW w:w="0" w:type="auto"/>
          </w:tcPr>
          <w:p w14:paraId="7BA65AF9" w14:textId="19AD8567" w:rsidR="00E371F3" w:rsidRDefault="00BB7F63" w:rsidP="00517432">
            <w:r>
              <w:lastRenderedPageBreak/>
              <w:t>Honey and p</w:t>
            </w:r>
            <w:r w:rsidR="00E371F3">
              <w:t>ollination</w:t>
            </w:r>
          </w:p>
        </w:tc>
        <w:tc>
          <w:tcPr>
            <w:tcW w:w="0" w:type="auto"/>
          </w:tcPr>
          <w:p w14:paraId="37FCFA6B" w14:textId="77777777" w:rsidR="00E371F3" w:rsidRDefault="00E371F3" w:rsidP="00E371F3">
            <w:pPr>
              <w:pStyle w:val="ListParagraph"/>
              <w:numPr>
                <w:ilvl w:val="0"/>
                <w:numId w:val="24"/>
              </w:numPr>
              <w:spacing w:after="200" w:line="240" w:lineRule="auto"/>
              <w:ind w:left="276" w:hanging="284"/>
            </w:pPr>
            <w:r>
              <w:t>Victorian a</w:t>
            </w:r>
            <w:r w:rsidRPr="00100D3B">
              <w:t>piary</w:t>
            </w:r>
            <w:r>
              <w:t xml:space="preserve"> sites, Apiary (CSDL)</w:t>
            </w:r>
          </w:p>
          <w:p w14:paraId="7F6ABC7D" w14:textId="3427665D" w:rsidR="0018096C" w:rsidRDefault="00E371F3" w:rsidP="0018096C">
            <w:pPr>
              <w:pStyle w:val="ListParagraph"/>
              <w:numPr>
                <w:ilvl w:val="0"/>
                <w:numId w:val="24"/>
              </w:numPr>
              <w:spacing w:after="200" w:line="240" w:lineRule="auto"/>
              <w:ind w:left="276" w:hanging="284"/>
            </w:pPr>
            <w:r w:rsidRPr="009A26E7">
              <w:t xml:space="preserve">Regional Forestry Agreement </w:t>
            </w:r>
            <w:r w:rsidR="00404DCF">
              <w:t>regions</w:t>
            </w:r>
            <w:r w:rsidRPr="009A26E7">
              <w:t>, RFA100 (CSDL)</w:t>
            </w:r>
          </w:p>
          <w:p w14:paraId="38F9447D" w14:textId="6717042B" w:rsidR="00E371F3" w:rsidRPr="0018096C" w:rsidRDefault="00E371F3" w:rsidP="0018096C">
            <w:pPr>
              <w:pStyle w:val="ListParagraph"/>
              <w:numPr>
                <w:ilvl w:val="0"/>
                <w:numId w:val="24"/>
              </w:numPr>
              <w:spacing w:after="200" w:line="240" w:lineRule="auto"/>
              <w:ind w:left="276" w:hanging="284"/>
            </w:pPr>
            <w:r w:rsidRPr="0018096C">
              <w:t>Public Land Management, PLM25 (CSDL)</w:t>
            </w:r>
          </w:p>
        </w:tc>
        <w:tc>
          <w:tcPr>
            <w:tcW w:w="0" w:type="auto"/>
          </w:tcPr>
          <w:p w14:paraId="4DC53F5C" w14:textId="77777777" w:rsidR="00E371F3" w:rsidRDefault="00E371F3" w:rsidP="00517432">
            <w:r>
              <w:t>ArcGIS</w:t>
            </w:r>
          </w:p>
        </w:tc>
        <w:tc>
          <w:tcPr>
            <w:tcW w:w="0" w:type="auto"/>
          </w:tcPr>
          <w:p w14:paraId="231C7EFF" w14:textId="77777777" w:rsidR="00E371F3" w:rsidRDefault="00E371F3" w:rsidP="00517432">
            <w:r>
              <w:t>Vector</w:t>
            </w:r>
          </w:p>
        </w:tc>
        <w:tc>
          <w:tcPr>
            <w:tcW w:w="0" w:type="auto"/>
          </w:tcPr>
          <w:p w14:paraId="1740B68F" w14:textId="1485D28F" w:rsidR="00E371F3" w:rsidRDefault="00E371F3" w:rsidP="00517432">
            <w:r>
              <w:t xml:space="preserve">Number of apiary sites (count) and average distance from apiary site to forested area (m) per RFA </w:t>
            </w:r>
            <w:r w:rsidR="00357D4C">
              <w:t>region</w:t>
            </w:r>
            <w:r>
              <w:t>, and tenure class</w:t>
            </w:r>
            <w:r w:rsidR="00C0572C">
              <w:t>.</w:t>
            </w:r>
          </w:p>
        </w:tc>
      </w:tr>
      <w:tr w:rsidR="004A4B20" w14:paraId="50DE802F" w14:textId="77777777" w:rsidTr="00BC3E25">
        <w:tc>
          <w:tcPr>
            <w:tcW w:w="0" w:type="auto"/>
          </w:tcPr>
          <w:p w14:paraId="5BEECF3D" w14:textId="77A85CC5" w:rsidR="00E371F3" w:rsidRDefault="00E371F3" w:rsidP="00517432">
            <w:r>
              <w:t>Habitat for species</w:t>
            </w:r>
          </w:p>
        </w:tc>
        <w:tc>
          <w:tcPr>
            <w:tcW w:w="0" w:type="auto"/>
          </w:tcPr>
          <w:p w14:paraId="4B61CAFC" w14:textId="77777777" w:rsidR="0018096C" w:rsidRDefault="00E371F3" w:rsidP="0018096C">
            <w:pPr>
              <w:pStyle w:val="ListParagraph"/>
              <w:numPr>
                <w:ilvl w:val="0"/>
                <w:numId w:val="24"/>
              </w:numPr>
              <w:spacing w:after="200" w:line="240" w:lineRule="auto"/>
              <w:ind w:left="276" w:hanging="284"/>
            </w:pPr>
            <w:r>
              <w:t>Range Weighted Species Richness,</w:t>
            </w:r>
            <w:r w:rsidR="0018096C">
              <w:t xml:space="preserve"> </w:t>
            </w:r>
            <w:r w:rsidRPr="00783700">
              <w:t>01_RangeWeightedSpeciesRichness_w_quoll.tif</w:t>
            </w:r>
            <w:r>
              <w:t xml:space="preserve"> (IBVM)</w:t>
            </w:r>
          </w:p>
          <w:p w14:paraId="2B5CA3A7" w14:textId="77777777" w:rsidR="0018096C" w:rsidRDefault="00E371F3" w:rsidP="0018096C">
            <w:pPr>
              <w:pStyle w:val="ListParagraph"/>
              <w:numPr>
                <w:ilvl w:val="0"/>
                <w:numId w:val="24"/>
              </w:numPr>
              <w:spacing w:after="200" w:line="240" w:lineRule="auto"/>
              <w:ind w:left="276" w:hanging="284"/>
            </w:pPr>
            <w:r w:rsidRPr="0018096C">
              <w:t>Public Land Management, PLM25 (CSDL)</w:t>
            </w:r>
          </w:p>
          <w:p w14:paraId="18E1AF4A" w14:textId="0CBCF74C" w:rsidR="0018096C" w:rsidRDefault="00E371F3" w:rsidP="0018096C">
            <w:pPr>
              <w:pStyle w:val="ListParagraph"/>
              <w:numPr>
                <w:ilvl w:val="0"/>
                <w:numId w:val="24"/>
              </w:numPr>
              <w:spacing w:after="200" w:line="240" w:lineRule="auto"/>
              <w:ind w:left="276" w:hanging="284"/>
            </w:pPr>
            <w:r w:rsidRPr="0018096C">
              <w:t xml:space="preserve">Regional Forest Agreement </w:t>
            </w:r>
            <w:r w:rsidR="00404DCF">
              <w:t>regions</w:t>
            </w:r>
            <w:r w:rsidRPr="0018096C">
              <w:t>, RFA100 (CSDL)</w:t>
            </w:r>
          </w:p>
          <w:p w14:paraId="1344D69B" w14:textId="77777777" w:rsidR="0018096C" w:rsidRDefault="00E371F3" w:rsidP="0018096C">
            <w:pPr>
              <w:pStyle w:val="ListParagraph"/>
              <w:numPr>
                <w:ilvl w:val="0"/>
                <w:numId w:val="24"/>
              </w:numPr>
              <w:spacing w:after="200" w:line="240" w:lineRule="auto"/>
              <w:ind w:left="276" w:hanging="284"/>
            </w:pPr>
            <w:r w:rsidRPr="0018096C">
              <w:t>Ecological Vegetation Class, NV1750_EVCBCS (CSDL)</w:t>
            </w:r>
          </w:p>
          <w:p w14:paraId="11A21411" w14:textId="61B90D6C" w:rsidR="00E371F3" w:rsidRPr="0018096C" w:rsidRDefault="00E371F3" w:rsidP="0018096C">
            <w:pPr>
              <w:pStyle w:val="ListParagraph"/>
              <w:numPr>
                <w:ilvl w:val="0"/>
                <w:numId w:val="24"/>
              </w:numPr>
              <w:spacing w:after="200" w:line="240" w:lineRule="auto"/>
              <w:ind w:left="276" w:hanging="284"/>
            </w:pPr>
            <w:r w:rsidRPr="0018096C">
              <w:t>Public Land Management, PLM25 (CSDL)</w:t>
            </w:r>
          </w:p>
        </w:tc>
        <w:tc>
          <w:tcPr>
            <w:tcW w:w="0" w:type="auto"/>
          </w:tcPr>
          <w:p w14:paraId="11E8818F" w14:textId="75B5529B" w:rsidR="00E371F3" w:rsidRDefault="00E371F3" w:rsidP="00517432">
            <w:r>
              <w:t>En</w:t>
            </w:r>
            <w:r w:rsidR="00BB7F63">
              <w:t>S</w:t>
            </w:r>
            <w:r>
              <w:t>ym and ArcGIS</w:t>
            </w:r>
          </w:p>
        </w:tc>
        <w:tc>
          <w:tcPr>
            <w:tcW w:w="0" w:type="auto"/>
          </w:tcPr>
          <w:p w14:paraId="1FBEF2F7" w14:textId="77777777" w:rsidR="00E371F3" w:rsidRDefault="00E371F3" w:rsidP="00517432">
            <w:r>
              <w:t>Raster</w:t>
            </w:r>
          </w:p>
        </w:tc>
        <w:tc>
          <w:tcPr>
            <w:tcW w:w="0" w:type="auto"/>
          </w:tcPr>
          <w:p w14:paraId="7B7BA10E" w14:textId="2F302EC4" w:rsidR="00E371F3" w:rsidRDefault="00E371F3" w:rsidP="00517432">
            <w:r>
              <w:t xml:space="preserve">Range </w:t>
            </w:r>
            <w:r w:rsidR="000A67D9">
              <w:t>w</w:t>
            </w:r>
            <w:r>
              <w:t xml:space="preserve">eighted </w:t>
            </w:r>
            <w:r w:rsidR="000A67D9">
              <w:t>s</w:t>
            </w:r>
            <w:r>
              <w:t xml:space="preserve">pecies </w:t>
            </w:r>
            <w:r w:rsidR="000A67D9">
              <w:t>r</w:t>
            </w:r>
            <w:r>
              <w:t xml:space="preserve">ichness and </w:t>
            </w:r>
            <w:r w:rsidR="000A67D9">
              <w:t>b</w:t>
            </w:r>
            <w:r>
              <w:t xml:space="preserve">ioregional </w:t>
            </w:r>
            <w:r w:rsidR="000A67D9">
              <w:t>c</w:t>
            </w:r>
            <w:r>
              <w:t xml:space="preserve">ondition </w:t>
            </w:r>
            <w:r w:rsidR="000A67D9">
              <w:t>s</w:t>
            </w:r>
            <w:r>
              <w:t xml:space="preserve">core per RFA </w:t>
            </w:r>
            <w:r w:rsidR="000A67D9">
              <w:t>region</w:t>
            </w:r>
            <w:r w:rsidR="00C0572C">
              <w:t xml:space="preserve"> </w:t>
            </w:r>
            <w:r>
              <w:t>and land tenure class</w:t>
            </w:r>
            <w:r w:rsidR="00C0572C">
              <w:t>.</w:t>
            </w:r>
          </w:p>
        </w:tc>
      </w:tr>
      <w:tr w:rsidR="004A4B20" w14:paraId="1A962356" w14:textId="77777777" w:rsidTr="00BC3E25">
        <w:tc>
          <w:tcPr>
            <w:tcW w:w="0" w:type="auto"/>
          </w:tcPr>
          <w:p w14:paraId="194225FD" w14:textId="21EB3082" w:rsidR="00A57377" w:rsidRDefault="00A57377" w:rsidP="004E7C0A">
            <w:r>
              <w:t xml:space="preserve">Forest extent </w:t>
            </w:r>
            <w:r w:rsidR="00AD474D">
              <w:t>and</w:t>
            </w:r>
            <w:r>
              <w:t xml:space="preserve"> condition</w:t>
            </w:r>
          </w:p>
        </w:tc>
        <w:tc>
          <w:tcPr>
            <w:tcW w:w="0" w:type="auto"/>
          </w:tcPr>
          <w:p w14:paraId="620D9933" w14:textId="77777777" w:rsidR="00A57377" w:rsidRDefault="00A57377" w:rsidP="004E7C0A">
            <w:pPr>
              <w:pStyle w:val="ListParagraph"/>
              <w:numPr>
                <w:ilvl w:val="0"/>
                <w:numId w:val="24"/>
              </w:numPr>
              <w:spacing w:after="200" w:line="240" w:lineRule="auto"/>
              <w:ind w:left="276" w:hanging="284"/>
            </w:pPr>
            <w:r>
              <w:t>Native Vegetation Regulation Condition (CSDL)</w:t>
            </w:r>
          </w:p>
          <w:p w14:paraId="26E9EB9C" w14:textId="41698B5F" w:rsidR="00653788" w:rsidRDefault="00727738" w:rsidP="00D56813">
            <w:pPr>
              <w:pStyle w:val="ListParagraph"/>
              <w:numPr>
                <w:ilvl w:val="0"/>
                <w:numId w:val="24"/>
              </w:numPr>
              <w:spacing w:after="200" w:line="240" w:lineRule="auto"/>
              <w:ind w:left="276" w:hanging="284"/>
            </w:pPr>
            <w:r>
              <w:t>F_cover_09_2013</w:t>
            </w:r>
            <w:r w:rsidR="00335845">
              <w:t xml:space="preserve"> (VFMP)</w:t>
            </w:r>
          </w:p>
          <w:p w14:paraId="19B80A7E" w14:textId="5082EC45" w:rsidR="00653788" w:rsidRDefault="00727738" w:rsidP="004E7C0A">
            <w:pPr>
              <w:pStyle w:val="ListParagraph"/>
              <w:numPr>
                <w:ilvl w:val="0"/>
                <w:numId w:val="24"/>
              </w:numPr>
              <w:spacing w:after="200" w:line="240" w:lineRule="auto"/>
              <w:ind w:left="276" w:hanging="284"/>
            </w:pPr>
            <w:r>
              <w:t>F_cover_13_2018</w:t>
            </w:r>
            <w:r w:rsidR="00335845">
              <w:t xml:space="preserve"> (VFMP)</w:t>
            </w:r>
          </w:p>
        </w:tc>
        <w:tc>
          <w:tcPr>
            <w:tcW w:w="0" w:type="auto"/>
          </w:tcPr>
          <w:p w14:paraId="4477445D" w14:textId="30DC9475" w:rsidR="00A57377" w:rsidRDefault="00A57377" w:rsidP="004E7C0A">
            <w:r>
              <w:t>Ensym</w:t>
            </w:r>
          </w:p>
        </w:tc>
        <w:tc>
          <w:tcPr>
            <w:tcW w:w="0" w:type="auto"/>
          </w:tcPr>
          <w:p w14:paraId="2E866D4B" w14:textId="166A48FF" w:rsidR="00A57377" w:rsidRDefault="00A57377" w:rsidP="004E7C0A">
            <w:r>
              <w:t>Raster</w:t>
            </w:r>
          </w:p>
        </w:tc>
        <w:tc>
          <w:tcPr>
            <w:tcW w:w="0" w:type="auto"/>
          </w:tcPr>
          <w:p w14:paraId="5511457B" w14:textId="77777777" w:rsidR="00A57377" w:rsidRDefault="00653788" w:rsidP="00D56813">
            <w:r>
              <w:t>Area weighted vegetation condition score per RFA region and tenure class.</w:t>
            </w:r>
          </w:p>
          <w:p w14:paraId="761B90FD" w14:textId="2726BF6A" w:rsidR="00A57377" w:rsidRDefault="00335845" w:rsidP="004E7C0A">
            <w:r>
              <w:t>Forest extent per RFA region, tenure and landcover 2013 and 2018</w:t>
            </w:r>
            <w:r w:rsidR="00AD474D">
              <w:t>.</w:t>
            </w:r>
          </w:p>
        </w:tc>
      </w:tr>
    </w:tbl>
    <w:p w14:paraId="3298F808" w14:textId="26E1E349" w:rsidR="00FB325E" w:rsidRPr="00A60C27" w:rsidRDefault="00A60C27" w:rsidP="00A60C27">
      <w:pPr>
        <w:pStyle w:val="CaptionImageorFigure"/>
      </w:pPr>
      <w:r>
        <w:t xml:space="preserve">CSDL = DELWP Corporate </w:t>
      </w:r>
      <w:r w:rsidR="00FB325E">
        <w:t>Spatial</w:t>
      </w:r>
      <w:r>
        <w:t xml:space="preserve"> Data Library</w:t>
      </w:r>
      <w:r w:rsidR="00FB325E">
        <w:br/>
        <w:t xml:space="preserve">CSIRO = </w:t>
      </w:r>
      <w:r w:rsidR="000A0A20">
        <w:t>Commonwealth Scientific and Industrial Research Organisation</w:t>
      </w:r>
      <w:r w:rsidR="00FB325E">
        <w:br/>
      </w:r>
      <w:r w:rsidR="00DB2326">
        <w:t>EVC = Ecological vegetation class</w:t>
      </w:r>
      <w:r w:rsidR="00DB2326">
        <w:br/>
      </w:r>
      <w:r w:rsidR="00F30B4B">
        <w:t xml:space="preserve">IBVM = DELWP Integrated Biodiversity Values Model </w:t>
      </w:r>
      <w:r w:rsidR="000A0A20">
        <w:br/>
      </w:r>
      <w:r w:rsidR="00A85AC4">
        <w:t xml:space="preserve">SILO = </w:t>
      </w:r>
      <w:r w:rsidR="008A3B08">
        <w:t>Database of Australian climate data</w:t>
      </w:r>
      <w:r w:rsidR="00370CBD">
        <w:t xml:space="preserve"> hosted by the Queensland Department of Environment and Science</w:t>
      </w:r>
      <w:r w:rsidR="00A12B4F">
        <w:br/>
      </w:r>
      <w:r w:rsidR="000A0A20">
        <w:t>VFMP = DELWP Victorian Forest Monitoring Program</w:t>
      </w:r>
    </w:p>
    <w:p w14:paraId="59FD8F3B" w14:textId="20CAB5E4" w:rsidR="000A0A20" w:rsidRPr="000A0A20" w:rsidRDefault="000A0A20" w:rsidP="000A0A20">
      <w:pPr>
        <w:pStyle w:val="BodyText"/>
        <w:sectPr w:rsidR="000A0A20" w:rsidRPr="000A0A20" w:rsidSect="00BC3E25">
          <w:pgSz w:w="16838" w:h="11906" w:orient="landscape"/>
          <w:pgMar w:top="720" w:right="720" w:bottom="720" w:left="720" w:header="708" w:footer="708" w:gutter="0"/>
          <w:cols w:space="708"/>
          <w:docGrid w:linePitch="360"/>
        </w:sectPr>
      </w:pPr>
    </w:p>
    <w:p w14:paraId="37B2CE69" w14:textId="517CC5A4" w:rsidR="00E371F3" w:rsidRDefault="00E371F3" w:rsidP="00CF21A5">
      <w:pPr>
        <w:pStyle w:val="Heading2"/>
      </w:pPr>
      <w:bookmarkStart w:id="282" w:name="_Toc20845983"/>
      <w:bookmarkStart w:id="283" w:name="_Toc20846282"/>
      <w:bookmarkStart w:id="284" w:name="_Toc25932905"/>
      <w:r>
        <w:lastRenderedPageBreak/>
        <w:t>General descriptions o</w:t>
      </w:r>
      <w:r w:rsidR="001223BA">
        <w:t>f</w:t>
      </w:r>
      <w:r>
        <w:t xml:space="preserve"> models and datasets</w:t>
      </w:r>
      <w:bookmarkEnd w:id="282"/>
      <w:bookmarkEnd w:id="283"/>
      <w:bookmarkEnd w:id="284"/>
    </w:p>
    <w:p w14:paraId="61A5647D" w14:textId="77777777" w:rsidR="00E371F3" w:rsidRDefault="00E371F3" w:rsidP="00352E88">
      <w:pPr>
        <w:pStyle w:val="Heading4"/>
      </w:pPr>
      <w:bookmarkStart w:id="285" w:name="_Toc20846283"/>
      <w:r>
        <w:t>Forest extent</w:t>
      </w:r>
      <w:bookmarkEnd w:id="285"/>
    </w:p>
    <w:p w14:paraId="210D0127" w14:textId="2C9CF45B" w:rsidR="00E371F3" w:rsidRPr="00B57655" w:rsidRDefault="00E371F3" w:rsidP="00466AE9">
      <w:pPr>
        <w:pStyle w:val="BodyText"/>
      </w:pPr>
      <w:r>
        <w:t>V</w:t>
      </w:r>
      <w:r w:rsidR="00CF21A5">
        <w:t>ictorian Forest Monitoring Program (V</w:t>
      </w:r>
      <w:r>
        <w:t>FMP</w:t>
      </w:r>
      <w:r w:rsidR="00CF21A5">
        <w:t>)</w:t>
      </w:r>
      <w:r>
        <w:t xml:space="preserve"> </w:t>
      </w:r>
      <w:r w:rsidR="009922B2">
        <w:t xml:space="preserve">baseline </w:t>
      </w:r>
      <w:r>
        <w:t xml:space="preserve">forest </w:t>
      </w:r>
      <w:r w:rsidR="009922B2">
        <w:t>extent</w:t>
      </w:r>
      <w:r>
        <w:t xml:space="preserve"> data was used to define the extent of forested areas for all ecosystem services assessed spatially</w:t>
      </w:r>
      <w:r w:rsidR="001223BA">
        <w:t>,</w:t>
      </w:r>
      <w:r>
        <w:t xml:space="preserve"> bar the assessment of habitat provision which uses a </w:t>
      </w:r>
      <w:r w:rsidR="00521EA1">
        <w:t xml:space="preserve">separate </w:t>
      </w:r>
      <w:r>
        <w:t xml:space="preserve">woody vegetation extent dataset developed as part of the </w:t>
      </w:r>
      <w:r w:rsidR="00971586">
        <w:t xml:space="preserve">Integrated </w:t>
      </w:r>
      <w:r>
        <w:t>B</w:t>
      </w:r>
      <w:r w:rsidR="00971586">
        <w:t xml:space="preserve">iodiversity </w:t>
      </w:r>
      <w:r>
        <w:t>V</w:t>
      </w:r>
      <w:r w:rsidR="00971586">
        <w:t xml:space="preserve">alues </w:t>
      </w:r>
      <w:r>
        <w:t>M</w:t>
      </w:r>
      <w:r w:rsidR="00971586">
        <w:t>odel (IBVM)</w:t>
      </w:r>
      <w:r>
        <w:t xml:space="preserve"> which was produced by the Arthur R</w:t>
      </w:r>
      <w:r w:rsidR="00466AE9">
        <w:t>ylah</w:t>
      </w:r>
      <w:r>
        <w:t xml:space="preserve"> Institute. </w:t>
      </w:r>
      <w:r w:rsidR="00521EA1">
        <w:t xml:space="preserve"> </w:t>
      </w:r>
    </w:p>
    <w:p w14:paraId="0AF204AC" w14:textId="77777777" w:rsidR="00E371F3" w:rsidRDefault="00E371F3" w:rsidP="00466AE9">
      <w:pPr>
        <w:pStyle w:val="BodyText"/>
      </w:pPr>
      <w:r w:rsidRPr="00B57655">
        <w:t>Areas on public land mapped as shrubland, grassland or wetland by EVC group classification, were also included in the assessment, knowing they were likely areas of native vegetation albeit not ‘forested’ vegetation, that were still capable of providing ecosystem services.</w:t>
      </w:r>
    </w:p>
    <w:p w14:paraId="79685200" w14:textId="6C343952" w:rsidR="009922B2" w:rsidRDefault="009922B2" w:rsidP="00466AE9">
      <w:pPr>
        <w:pStyle w:val="BodyText"/>
      </w:pPr>
      <w:r>
        <w:t xml:space="preserve">EVC data was not used to define forest extent, it was used to define forest class </w:t>
      </w:r>
      <w:r w:rsidR="00521EA1">
        <w:t xml:space="preserve">information </w:t>
      </w:r>
      <w:r>
        <w:t>to the VFMP forest extent data</w:t>
      </w:r>
      <w:r w:rsidR="00521EA1">
        <w:t xml:space="preserve"> only</w:t>
      </w:r>
      <w:r>
        <w:t>.</w:t>
      </w:r>
    </w:p>
    <w:p w14:paraId="01A9E340" w14:textId="77777777" w:rsidR="00E371F3" w:rsidRPr="006314F0" w:rsidRDefault="00E371F3" w:rsidP="00352E88">
      <w:pPr>
        <w:pStyle w:val="Heading4"/>
      </w:pPr>
      <w:bookmarkStart w:id="286" w:name="_Toc20846284"/>
      <w:r w:rsidRPr="006314F0">
        <w:t>Tenure</w:t>
      </w:r>
      <w:bookmarkEnd w:id="286"/>
    </w:p>
    <w:p w14:paraId="6D7FBA88" w14:textId="3829444A" w:rsidR="00E371F3" w:rsidRDefault="00E371F3" w:rsidP="006314F0">
      <w:pPr>
        <w:pStyle w:val="BodyText"/>
      </w:pPr>
      <w:r>
        <w:t xml:space="preserve">For </w:t>
      </w:r>
      <w:r w:rsidR="000D1864">
        <w:t>C</w:t>
      </w:r>
      <w:r>
        <w:t>rown land areas, data is provided from the PLM25 dataset and classified using the MMTGEN field. The following field attributes have been aggregated for clearer reporting:</w:t>
      </w:r>
    </w:p>
    <w:p w14:paraId="5823DAA8" w14:textId="77777777" w:rsidR="00E371F3" w:rsidRPr="00E442A5" w:rsidRDefault="00E371F3" w:rsidP="00B72CCB">
      <w:pPr>
        <w:pStyle w:val="ListBullet"/>
      </w:pPr>
      <w:r w:rsidRPr="00E442A5">
        <w:t>Commonwealth Land, Other Public Land, Not Classified or unattributed = Other public land</w:t>
      </w:r>
    </w:p>
    <w:p w14:paraId="72884FF2" w14:textId="48384B5E" w:rsidR="00E371F3" w:rsidRPr="00E442A5" w:rsidRDefault="00E371F3" w:rsidP="00B72CCB">
      <w:pPr>
        <w:pStyle w:val="ListBullet"/>
      </w:pPr>
      <w:r w:rsidRPr="00E442A5">
        <w:t xml:space="preserve">Other Conservation Reserves &amp; National Parks Act and Nature Conservation Reserves = National </w:t>
      </w:r>
      <w:r w:rsidR="000D1864">
        <w:t>p</w:t>
      </w:r>
      <w:r w:rsidRPr="00E442A5">
        <w:t>ark</w:t>
      </w:r>
    </w:p>
    <w:p w14:paraId="726FECD9" w14:textId="77777777" w:rsidR="00E371F3" w:rsidRDefault="00E371F3" w:rsidP="00B72CCB">
      <w:pPr>
        <w:pStyle w:val="BodyText"/>
      </w:pPr>
      <w:r>
        <w:t>Tenure classification is therefore reported as:</w:t>
      </w:r>
    </w:p>
    <w:p w14:paraId="4ADE3D70" w14:textId="77777777" w:rsidR="00E371F3" w:rsidRDefault="00E371F3" w:rsidP="00B72CCB">
      <w:pPr>
        <w:pStyle w:val="ListBullet"/>
      </w:pPr>
      <w:r>
        <w:t>National park</w:t>
      </w:r>
    </w:p>
    <w:p w14:paraId="4AE7CE39" w14:textId="77777777" w:rsidR="00E371F3" w:rsidRDefault="00E371F3" w:rsidP="00B72CCB">
      <w:pPr>
        <w:pStyle w:val="ListBullet"/>
      </w:pPr>
      <w:r>
        <w:t>State forest</w:t>
      </w:r>
    </w:p>
    <w:p w14:paraId="39DF470F" w14:textId="77777777" w:rsidR="00E371F3" w:rsidRDefault="00E371F3" w:rsidP="00B72CCB">
      <w:pPr>
        <w:pStyle w:val="ListBullet"/>
      </w:pPr>
      <w:r>
        <w:t>Plantation (note this is plantation tenure on crown land, many parts of this tenure type support native vegetation, road infrastructure and fallow areas not necessarily planted to plantation timber)</w:t>
      </w:r>
    </w:p>
    <w:p w14:paraId="45B5E8EF" w14:textId="214F863D" w:rsidR="00E371F3" w:rsidRDefault="00E371F3" w:rsidP="00B72CCB">
      <w:pPr>
        <w:pStyle w:val="ListBullet"/>
      </w:pPr>
      <w:r>
        <w:t>Other public land</w:t>
      </w:r>
    </w:p>
    <w:p w14:paraId="6EB5F489" w14:textId="77777777" w:rsidR="00E371F3" w:rsidRDefault="00E371F3" w:rsidP="00B72CCB">
      <w:pPr>
        <w:pStyle w:val="ListBullet"/>
      </w:pPr>
      <w:r>
        <w:t>Private land</w:t>
      </w:r>
    </w:p>
    <w:p w14:paraId="3A8DEDB1" w14:textId="2FA5A10A" w:rsidR="00E371F3" w:rsidRDefault="00E371F3" w:rsidP="00352E88">
      <w:pPr>
        <w:pStyle w:val="Heading4"/>
      </w:pPr>
      <w:bookmarkStart w:id="287" w:name="_Toc20846285"/>
      <w:r>
        <w:t>Land</w:t>
      </w:r>
      <w:r w:rsidR="00204A22">
        <w:t xml:space="preserve"> </w:t>
      </w:r>
      <w:r>
        <w:t>cover mapping</w:t>
      </w:r>
      <w:bookmarkEnd w:id="287"/>
    </w:p>
    <w:p w14:paraId="71E47DDC" w14:textId="4ACF5E32" w:rsidR="00E371F3" w:rsidRDefault="00E371F3" w:rsidP="00B72CCB">
      <w:pPr>
        <w:pStyle w:val="BodyText"/>
      </w:pPr>
      <w:r>
        <w:t>A suite of aggregated data was generalised to form a customised land</w:t>
      </w:r>
      <w:r w:rsidR="00204A22">
        <w:t xml:space="preserve"> </w:t>
      </w:r>
      <w:r>
        <w:t>cover map for this project. The whole state of Victoria was divided into the following four broad land</w:t>
      </w:r>
      <w:r w:rsidR="00204A22">
        <w:t xml:space="preserve"> </w:t>
      </w:r>
      <w:r>
        <w:t>cover classifications</w:t>
      </w:r>
      <w:r w:rsidR="007F5DA0">
        <w:t xml:space="preserve"> (r</w:t>
      </w:r>
      <w:r>
        <w:t>efer t</w:t>
      </w:r>
      <w:r w:rsidR="003D2ABF">
        <w:t xml:space="preserve">o </w:t>
      </w:r>
      <w:r w:rsidR="003D2ABF">
        <w:fldChar w:fldCharType="begin"/>
      </w:r>
      <w:r w:rsidR="003D2ABF">
        <w:instrText xml:space="preserve"> REF _Ref15765663 \h </w:instrText>
      </w:r>
      <w:r w:rsidR="003D2ABF">
        <w:fldChar w:fldCharType="separate"/>
      </w:r>
      <w:r w:rsidR="002F0F23">
        <w:t xml:space="preserve">Figure </w:t>
      </w:r>
      <w:r w:rsidR="002F0F23">
        <w:rPr>
          <w:noProof/>
        </w:rPr>
        <w:t>39</w:t>
      </w:r>
      <w:r w:rsidR="003D2ABF">
        <w:fldChar w:fldCharType="end"/>
      </w:r>
      <w:r w:rsidR="007F5DA0">
        <w:t>)</w:t>
      </w:r>
      <w:r>
        <w:t>.</w:t>
      </w:r>
    </w:p>
    <w:p w14:paraId="65BD439A" w14:textId="592355F0" w:rsidR="00E371F3" w:rsidRDefault="00E371F3" w:rsidP="00A83B87">
      <w:pPr>
        <w:pStyle w:val="ListBullet"/>
      </w:pPr>
      <w:r>
        <w:t>Forest</w:t>
      </w:r>
      <w:r w:rsidR="00A83B87">
        <w:t xml:space="preserve"> – f</w:t>
      </w:r>
      <w:r>
        <w:t xml:space="preserve">orest extent mapping from VFMP determined forested areas, the ‘EVC1750’ dataset then disaggregated the forest areas into detailed forest types. </w:t>
      </w:r>
    </w:p>
    <w:p w14:paraId="28D74D54" w14:textId="1946E7EE" w:rsidR="00E371F3" w:rsidRDefault="00E371F3" w:rsidP="00A83B87">
      <w:pPr>
        <w:pStyle w:val="ListBullet"/>
      </w:pPr>
      <w:r>
        <w:t>Grassland/shrubland/wetland</w:t>
      </w:r>
      <w:r w:rsidR="00A83B87">
        <w:t xml:space="preserve"> –</w:t>
      </w:r>
      <w:r>
        <w:t xml:space="preserve"> for public land areas based on EVC group classification</w:t>
      </w:r>
      <w:r w:rsidR="00A83B87">
        <w:t>.</w:t>
      </w:r>
    </w:p>
    <w:p w14:paraId="66BE55F2" w14:textId="503C5E84" w:rsidR="00E371F3" w:rsidRDefault="00E371F3" w:rsidP="00A83B87">
      <w:pPr>
        <w:pStyle w:val="ListBullet"/>
      </w:pPr>
      <w:r>
        <w:t xml:space="preserve">Plantation </w:t>
      </w:r>
      <w:r w:rsidR="00A83B87">
        <w:t>– m</w:t>
      </w:r>
      <w:r>
        <w:t>apped plantation areas using the ‘</w:t>
      </w:r>
      <w:r w:rsidRPr="00883253">
        <w:t>VMVEG_plantation</w:t>
      </w:r>
      <w:r>
        <w:t>’ dataset that were coincident with the VFMP forest extent mapping were designated as plantation</w:t>
      </w:r>
      <w:r w:rsidR="00A83B87">
        <w:t>.</w:t>
      </w:r>
    </w:p>
    <w:p w14:paraId="2EF41B3A" w14:textId="77191BA8" w:rsidR="00E371F3" w:rsidRDefault="00E371F3" w:rsidP="00A83B87">
      <w:pPr>
        <w:pStyle w:val="ListBullet"/>
      </w:pPr>
      <w:r>
        <w:t xml:space="preserve">Pasture </w:t>
      </w:r>
      <w:r w:rsidR="00A83B87">
        <w:t>– a</w:t>
      </w:r>
      <w:r>
        <w:t>ll other areas are assumed to be pasture/cropping.</w:t>
      </w:r>
    </w:p>
    <w:p w14:paraId="65C552A4" w14:textId="77496F67" w:rsidR="00E371F3" w:rsidRDefault="00E371F3" w:rsidP="007F5212">
      <w:pPr>
        <w:pStyle w:val="BodyText"/>
      </w:pPr>
      <w:r>
        <w:t>Although this methodology excludes land</w:t>
      </w:r>
      <w:r w:rsidR="007F5212">
        <w:t xml:space="preserve"> </w:t>
      </w:r>
      <w:r>
        <w:t>uses such as urban, industrial</w:t>
      </w:r>
      <w:r w:rsidR="00700CD4">
        <w:t xml:space="preserve"> and</w:t>
      </w:r>
      <w:r>
        <w:t xml:space="preserve"> roading</w:t>
      </w:r>
      <w:r w:rsidR="00700CD4">
        <w:t xml:space="preserve">, </w:t>
      </w:r>
      <w:r>
        <w:t>for the scale at which this assessment was undertaken it was deemed that including such land</w:t>
      </w:r>
      <w:r w:rsidR="007F5212">
        <w:t xml:space="preserve"> </w:t>
      </w:r>
      <w:r>
        <w:t xml:space="preserve">uses would have added </w:t>
      </w:r>
      <w:r>
        <w:lastRenderedPageBreak/>
        <w:t>extra complexity to the model and lengthened the model run times whilst not contributing any further clarity to the required output, that being the quantification of hydrological forest ecosystem services.</w:t>
      </w:r>
    </w:p>
    <w:p w14:paraId="7B862DCB" w14:textId="0BDF232A" w:rsidR="00700CD4" w:rsidRDefault="00700CD4" w:rsidP="00700CD4">
      <w:pPr>
        <w:pStyle w:val="Caption"/>
      </w:pPr>
      <w:bookmarkStart w:id="288" w:name="_Ref15765663"/>
      <w:r>
        <w:t xml:space="preserve">Figure </w:t>
      </w:r>
      <w:fldSimple w:instr=" SEQ Figure \* ARABIC ">
        <w:r w:rsidR="002F0F23">
          <w:rPr>
            <w:noProof/>
          </w:rPr>
          <w:t>39</w:t>
        </w:r>
      </w:fldSimple>
      <w:bookmarkEnd w:id="288"/>
      <w:r>
        <w:t xml:space="preserve"> </w:t>
      </w:r>
      <w:r w:rsidRPr="00700CD4">
        <w:t>Aggregated land</w:t>
      </w:r>
      <w:r w:rsidR="00204A22">
        <w:t xml:space="preserve"> </w:t>
      </w:r>
      <w:r w:rsidRPr="00700CD4">
        <w:t>cover mapping classes</w:t>
      </w:r>
    </w:p>
    <w:p w14:paraId="5E003DDC" w14:textId="7914D47A" w:rsidR="00E371F3" w:rsidRDefault="00E371F3" w:rsidP="00F04565">
      <w:pPr>
        <w:jc w:val="center"/>
      </w:pPr>
      <w:r>
        <w:rPr>
          <w:noProof/>
        </w:rPr>
        <w:drawing>
          <wp:inline distT="0" distB="0" distL="0" distR="0" wp14:anchorId="7827A3A1" wp14:editId="1E264161">
            <wp:extent cx="6203196" cy="4336724"/>
            <wp:effectExtent l="0" t="0" r="7620"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andcover.jpg"/>
                    <pic:cNvPicPr/>
                  </pic:nvPicPr>
                  <pic:blipFill rotWithShape="1">
                    <a:blip r:embed="rId108" cstate="print">
                      <a:extLst>
                        <a:ext uri="{28A0092B-C50C-407E-A947-70E740481C1C}">
                          <a14:useLocalDpi xmlns:a14="http://schemas.microsoft.com/office/drawing/2010/main" val="0"/>
                        </a:ext>
                      </a:extLst>
                    </a:blip>
                    <a:srcRect l="3816" t="7774" r="9901" b="6911"/>
                    <a:stretch/>
                  </pic:blipFill>
                  <pic:spPr bwMode="auto">
                    <a:xfrm>
                      <a:off x="0" y="0"/>
                      <a:ext cx="6221303" cy="4349382"/>
                    </a:xfrm>
                    <a:prstGeom prst="rect">
                      <a:avLst/>
                    </a:prstGeom>
                    <a:ln>
                      <a:noFill/>
                    </a:ln>
                    <a:extLst>
                      <a:ext uri="{53640926-AAD7-44D8-BBD7-CCE9431645EC}">
                        <a14:shadowObscured xmlns:a14="http://schemas.microsoft.com/office/drawing/2010/main"/>
                      </a:ext>
                    </a:extLst>
                  </pic:spPr>
                </pic:pic>
              </a:graphicData>
            </a:graphic>
          </wp:inline>
        </w:drawing>
      </w:r>
    </w:p>
    <w:p w14:paraId="244DDA21" w14:textId="496F83F7" w:rsidR="00E371F3" w:rsidRDefault="00E371F3" w:rsidP="00352E88">
      <w:pPr>
        <w:pStyle w:val="Heading4"/>
      </w:pPr>
      <w:bookmarkStart w:id="289" w:name="_Toc20846286"/>
      <w:r>
        <w:t>En</w:t>
      </w:r>
      <w:r w:rsidR="00700CD4">
        <w:t>S</w:t>
      </w:r>
      <w:r>
        <w:t>ym</w:t>
      </w:r>
      <w:bookmarkEnd w:id="289"/>
    </w:p>
    <w:p w14:paraId="59B5F3C9" w14:textId="5080E8A0" w:rsidR="00E371F3" w:rsidRDefault="00E371F3" w:rsidP="00700CD4">
      <w:pPr>
        <w:pStyle w:val="BodyText"/>
      </w:pPr>
      <w:r>
        <w:t xml:space="preserve">EnSym is a modular software platform that facilitates the use of a suite of environmental modelling tools. It enables easy and rapid evaluation of environmental outcomes due to changes in land management and climatic conditions. It contains a number of toolboxes that deal with different aspects of the environment including land based biophysical process, groundwater dynamics, spatial and contextual connectivity and finally a set of tools for systematic spatial and temporal reporting. </w:t>
      </w:r>
      <w:r w:rsidR="00700CD4">
        <w:t>EnSym</w:t>
      </w:r>
      <w:r>
        <w:t xml:space="preserve"> has been developed by the Victorian Government.</w:t>
      </w:r>
    </w:p>
    <w:p w14:paraId="34565105" w14:textId="1A88BD33" w:rsidR="00E371F3" w:rsidRDefault="00E371F3" w:rsidP="00352E88">
      <w:pPr>
        <w:pStyle w:val="Heading4"/>
      </w:pPr>
      <w:bookmarkStart w:id="290" w:name="_Toc20846287"/>
      <w:r>
        <w:t>Bio</w:t>
      </w:r>
      <w:r w:rsidR="00700CD4">
        <w:t>S</w:t>
      </w:r>
      <w:r>
        <w:t>im</w:t>
      </w:r>
      <w:bookmarkEnd w:id="290"/>
    </w:p>
    <w:p w14:paraId="30D2D592" w14:textId="7089CE81" w:rsidR="00E371F3" w:rsidRPr="0037590D" w:rsidRDefault="00E371F3" w:rsidP="0037590D">
      <w:pPr>
        <w:pStyle w:val="BodyText"/>
      </w:pPr>
      <w:r>
        <w:t>Bio</w:t>
      </w:r>
      <w:r w:rsidR="00700CD4">
        <w:t>S</w:t>
      </w:r>
      <w:r>
        <w:t>im is the biophysical modelling toolbox of En</w:t>
      </w:r>
      <w:r w:rsidR="00700CD4">
        <w:t>S</w:t>
      </w:r>
      <w:r>
        <w:t xml:space="preserve">ym, designed to simulate all major </w:t>
      </w:r>
      <w:r w:rsidR="00700CD4">
        <w:t>biophysical components</w:t>
      </w:r>
      <w:r>
        <w:t xml:space="preserve">. </w:t>
      </w:r>
      <w:r w:rsidRPr="00605E2A">
        <w:t>Bio</w:t>
      </w:r>
      <w:r w:rsidR="00700CD4">
        <w:t>S</w:t>
      </w:r>
      <w:r w:rsidRPr="00605E2A">
        <w:t>im simulates daily soil/water/plant interactions, overland water flow process, soil loss</w:t>
      </w:r>
      <w:r>
        <w:t xml:space="preserve"> and</w:t>
      </w:r>
      <w:r w:rsidRPr="00605E2A">
        <w:t xml:space="preserve"> carbon sequestration</w:t>
      </w:r>
      <w:r>
        <w:t>. Bio</w:t>
      </w:r>
      <w:r w:rsidR="00700CD4">
        <w:t>S</w:t>
      </w:r>
      <w:r>
        <w:t>im</w:t>
      </w:r>
      <w:r w:rsidRPr="00605E2A">
        <w:t xml:space="preserve"> can be applied to any combination of soil type, climate, topography </w:t>
      </w:r>
      <w:r w:rsidRPr="00605E2A">
        <w:lastRenderedPageBreak/>
        <w:t>and land practice.</w:t>
      </w:r>
      <w:r>
        <w:t xml:space="preserve"> Bio</w:t>
      </w:r>
      <w:r w:rsidR="00700CD4">
        <w:t>S</w:t>
      </w:r>
      <w:r>
        <w:t>im has been developed</w:t>
      </w:r>
      <w:r w:rsidR="0037590D">
        <w:t xml:space="preserve"> and used</w:t>
      </w:r>
      <w:r>
        <w:t xml:space="preserve"> by DELWP and preceding departments since 2000</w:t>
      </w:r>
      <w:r w:rsidR="0037590D">
        <w:t>.</w:t>
      </w:r>
      <w:r>
        <w:rPr>
          <w:rStyle w:val="FootnoteReference"/>
        </w:rPr>
        <w:footnoteReference w:id="160"/>
      </w:r>
    </w:p>
    <w:p w14:paraId="018F5823" w14:textId="77777777" w:rsidR="0037590D" w:rsidRDefault="0037590D">
      <w:pPr>
        <w:rPr>
          <w:b/>
          <w:bCs/>
          <w:iCs/>
          <w:color w:val="00B2A9" w:themeColor="text2"/>
          <w:kern w:val="20"/>
          <w:sz w:val="24"/>
          <w:szCs w:val="28"/>
        </w:rPr>
      </w:pPr>
      <w:r>
        <w:br w:type="page"/>
      </w:r>
    </w:p>
    <w:p w14:paraId="05D65C8D" w14:textId="68D639A8" w:rsidR="00E371F3" w:rsidRPr="007A2692" w:rsidRDefault="00E371F3" w:rsidP="0037590D">
      <w:pPr>
        <w:pStyle w:val="Heading2"/>
      </w:pPr>
      <w:bookmarkStart w:id="291" w:name="_Toc20845984"/>
      <w:bookmarkStart w:id="292" w:name="_Toc20846288"/>
      <w:bookmarkStart w:id="293" w:name="_Toc25932906"/>
      <w:r>
        <w:lastRenderedPageBreak/>
        <w:t>Details, limitations and assumptions o</w:t>
      </w:r>
      <w:r w:rsidR="009806C9">
        <w:t>f</w:t>
      </w:r>
      <w:r>
        <w:t xml:space="preserve"> modelling approach and spatial data analysis</w:t>
      </w:r>
      <w:bookmarkEnd w:id="291"/>
      <w:bookmarkEnd w:id="292"/>
      <w:bookmarkEnd w:id="293"/>
    </w:p>
    <w:p w14:paraId="0BA95109" w14:textId="1A31581C" w:rsidR="00E371F3" w:rsidRDefault="00E371F3" w:rsidP="00352E88">
      <w:pPr>
        <w:pStyle w:val="Heading4"/>
      </w:pPr>
      <w:bookmarkStart w:id="294" w:name="_Toc20846289"/>
      <w:r>
        <w:t xml:space="preserve">Water </w:t>
      </w:r>
      <w:r w:rsidR="00FD752B">
        <w:t>provision</w:t>
      </w:r>
      <w:bookmarkEnd w:id="294"/>
    </w:p>
    <w:p w14:paraId="79968881" w14:textId="1E0B204D" w:rsidR="00E371F3" w:rsidRDefault="00E371F3" w:rsidP="0037590D">
      <w:pPr>
        <w:pStyle w:val="BodyText"/>
      </w:pPr>
      <w:r>
        <w:t xml:space="preserve">Catchment water yield is defined </w:t>
      </w:r>
      <w:r w:rsidRPr="00573F26">
        <w:t xml:space="preserve">as </w:t>
      </w:r>
      <w:r>
        <w:t>t</w:t>
      </w:r>
      <w:r w:rsidRPr="00573F26">
        <w:t>he quantity of water derived from a unit area of watershed.</w:t>
      </w:r>
      <w:r>
        <w:t xml:space="preserve"> For this project water yield </w:t>
      </w:r>
      <w:r w:rsidR="00EA39A6">
        <w:t xml:space="preserve">is reported </w:t>
      </w:r>
      <w:r>
        <w:t>as available megalitres of flow per day from a given water catchment. Catchment water yield has been modelled using the Bio</w:t>
      </w:r>
      <w:r w:rsidR="00EA39A6">
        <w:t>S</w:t>
      </w:r>
      <w:r>
        <w:t>im model within the En</w:t>
      </w:r>
      <w:r w:rsidR="00EA39A6">
        <w:t>S</w:t>
      </w:r>
      <w:r>
        <w:t>ym modelling framework. Modelled daily surface runoff, lateral subsurface flow and a proportion of recharge have been summed to give total annual catchment water yield. This study has used 60</w:t>
      </w:r>
      <w:r w:rsidR="00EA39A6">
        <w:t xml:space="preserve"> per cent</w:t>
      </w:r>
      <w:r>
        <w:t xml:space="preserve"> of recharge as a calculated estimate of groundwater flow that discharges to stream (baseflow)</w:t>
      </w:r>
      <w:r w:rsidR="009806C9">
        <w:t>,</w:t>
      </w:r>
      <w:r>
        <w:t xml:space="preserve"> the remaining 40</w:t>
      </w:r>
      <w:r w:rsidR="00EA39A6">
        <w:t xml:space="preserve"> per cent</w:t>
      </w:r>
      <w:r>
        <w:t xml:space="preserve"> is lost to evapotranspiration and groundwater throughflow. The </w:t>
      </w:r>
      <w:r w:rsidR="001B3496">
        <w:br/>
      </w:r>
      <w:r>
        <w:t>6</w:t>
      </w:r>
      <w:r w:rsidR="00EA39A6">
        <w:t>0 per cent</w:t>
      </w:r>
      <w:r>
        <w:t xml:space="preserve"> groundwater flow discharge rate is based on a calibrated </w:t>
      </w:r>
      <w:r w:rsidR="00EA39A6">
        <w:t>BioSim</w:t>
      </w:r>
      <w:r>
        <w:t xml:space="preserve"> surface water model at the Bright gauge (403205), which is a similar environment (local groundwater flow system) to the state</w:t>
      </w:r>
      <w:r w:rsidR="00EA39A6">
        <w:t>’</w:t>
      </w:r>
      <w:r>
        <w:t xml:space="preserve">s upland RFA regions. </w:t>
      </w:r>
    </w:p>
    <w:p w14:paraId="1EFFAC95" w14:textId="0AD53AEF" w:rsidR="00E371F3" w:rsidRDefault="00E371F3" w:rsidP="0037590D">
      <w:pPr>
        <w:pStyle w:val="BodyText"/>
      </w:pPr>
      <w:r>
        <w:t xml:space="preserve">For catchment water yield valuation purposes, RFA </w:t>
      </w:r>
      <w:r w:rsidR="00512358">
        <w:t>regions</w:t>
      </w:r>
      <w:r>
        <w:t xml:space="preserve"> were divided into the following catchment zones</w:t>
      </w:r>
      <w:r w:rsidR="005873D9">
        <w:t xml:space="preserve"> (see </w:t>
      </w:r>
      <w:r w:rsidR="005873D9">
        <w:fldChar w:fldCharType="begin"/>
      </w:r>
      <w:r w:rsidR="005873D9">
        <w:instrText xml:space="preserve"> REF _Ref15394804 \h </w:instrText>
      </w:r>
      <w:r w:rsidR="005873D9">
        <w:fldChar w:fldCharType="separate"/>
      </w:r>
      <w:r w:rsidR="002F0F23">
        <w:t xml:space="preserve">Figure </w:t>
      </w:r>
      <w:r w:rsidR="002F0F23">
        <w:rPr>
          <w:noProof/>
        </w:rPr>
        <w:t>40</w:t>
      </w:r>
      <w:r w:rsidR="005873D9">
        <w:fldChar w:fldCharType="end"/>
      </w:r>
      <w:r w:rsidR="005873D9">
        <w:t>)</w:t>
      </w:r>
      <w:r>
        <w:t>:</w:t>
      </w:r>
    </w:p>
    <w:p w14:paraId="518CA360" w14:textId="77777777" w:rsidR="00E371F3" w:rsidRDefault="00E371F3" w:rsidP="00512358">
      <w:pPr>
        <w:pStyle w:val="ListBullet"/>
      </w:pPr>
      <w:r>
        <w:t>Regulated catchments (catchment areas supplying reservoirs)</w:t>
      </w:r>
    </w:p>
    <w:p w14:paraId="1B646C26" w14:textId="77777777" w:rsidR="00E371F3" w:rsidRDefault="00E371F3" w:rsidP="00512358">
      <w:pPr>
        <w:pStyle w:val="ListBullet2"/>
      </w:pPr>
      <w:r>
        <w:t>Melbourne Water catchments</w:t>
      </w:r>
    </w:p>
    <w:p w14:paraId="7695B236" w14:textId="79D668D4" w:rsidR="00E371F3" w:rsidRDefault="00E371F3" w:rsidP="00512358">
      <w:pPr>
        <w:pStyle w:val="ListBullet2"/>
      </w:pPr>
      <w:r>
        <w:t xml:space="preserve">Irrigation zone supply catchments (supply to trading zones, refer to </w:t>
      </w:r>
      <w:r>
        <w:fldChar w:fldCharType="begin"/>
      </w:r>
      <w:r>
        <w:instrText xml:space="preserve"> REF _Ref14758473 \h </w:instrText>
      </w:r>
      <w:r w:rsidR="00512358">
        <w:instrText xml:space="preserve"> \* MERGEFORMAT </w:instrText>
      </w:r>
      <w:r>
        <w:fldChar w:fldCharType="separate"/>
      </w:r>
      <w:r w:rsidR="002F0F23">
        <w:t xml:space="preserve">Figure </w:t>
      </w:r>
      <w:r w:rsidR="002F0F23">
        <w:rPr>
          <w:noProof/>
        </w:rPr>
        <w:t>41</w:t>
      </w:r>
      <w:r>
        <w:fldChar w:fldCharType="end"/>
      </w:r>
      <w:r>
        <w:t>)</w:t>
      </w:r>
    </w:p>
    <w:p w14:paraId="67E2BB99" w14:textId="77777777" w:rsidR="00E371F3" w:rsidRDefault="00E371F3" w:rsidP="00512358">
      <w:pPr>
        <w:pStyle w:val="ListBullet2"/>
      </w:pPr>
      <w:r>
        <w:t>Other regulated catchments (non-trading zones)</w:t>
      </w:r>
    </w:p>
    <w:p w14:paraId="0043D1B3" w14:textId="34ACEF5A" w:rsidR="00E371F3" w:rsidRDefault="00E371F3" w:rsidP="00512358">
      <w:pPr>
        <w:pStyle w:val="ListBullet"/>
      </w:pPr>
      <w:r>
        <w:t>Unregulated catchments</w:t>
      </w:r>
    </w:p>
    <w:p w14:paraId="44D06FD5" w14:textId="01B76EE2" w:rsidR="00E371F3" w:rsidRDefault="009A288B" w:rsidP="00512358">
      <w:pPr>
        <w:pStyle w:val="ListBullet2"/>
      </w:pPr>
      <w:r>
        <w:t>Sustainable diversion limit (SLD)</w:t>
      </w:r>
      <w:r w:rsidR="00E371F3">
        <w:t xml:space="preserve"> catchments</w:t>
      </w:r>
    </w:p>
    <w:p w14:paraId="0B5F13E1" w14:textId="77777777" w:rsidR="00E371F3" w:rsidRDefault="00E371F3" w:rsidP="00512358">
      <w:pPr>
        <w:pStyle w:val="ListBullet2"/>
      </w:pPr>
      <w:r>
        <w:t>Non-SDL catchments</w:t>
      </w:r>
    </w:p>
    <w:p w14:paraId="598A43E7" w14:textId="030EA7FC" w:rsidR="00E371F3" w:rsidRDefault="00E371F3" w:rsidP="0037590D">
      <w:pPr>
        <w:pStyle w:val="BodyText"/>
      </w:pPr>
      <w:r>
        <w:t xml:space="preserve">Contributing areas to reservoirs were either calculated using ArcGIS hydro tools or sourced using SDL, </w:t>
      </w:r>
      <w:r w:rsidR="009C050E">
        <w:t>P</w:t>
      </w:r>
      <w:r w:rsidR="003E0208">
        <w:t>roclaimed</w:t>
      </w:r>
      <w:r w:rsidR="009A288B">
        <w:t xml:space="preserve"> </w:t>
      </w:r>
      <w:r w:rsidR="009C050E">
        <w:t>W</w:t>
      </w:r>
      <w:r w:rsidR="009A288B">
        <w:t xml:space="preserve">ater </w:t>
      </w:r>
      <w:r w:rsidR="009C050E">
        <w:t>S</w:t>
      </w:r>
      <w:r w:rsidR="009A288B">
        <w:t xml:space="preserve">upply </w:t>
      </w:r>
      <w:r w:rsidR="009C050E">
        <w:t>C</w:t>
      </w:r>
      <w:r w:rsidR="009A288B">
        <w:t>atchment (</w:t>
      </w:r>
      <w:r>
        <w:t>PWSC</w:t>
      </w:r>
      <w:r w:rsidR="009A288B">
        <w:t>)</w:t>
      </w:r>
      <w:r>
        <w:t xml:space="preserve"> or </w:t>
      </w:r>
      <w:r w:rsidR="006245E7">
        <w:t xml:space="preserve">Australian </w:t>
      </w:r>
      <w:r w:rsidR="009C050E">
        <w:t>H</w:t>
      </w:r>
      <w:r w:rsidR="006245E7">
        <w:t xml:space="preserve">ydrological </w:t>
      </w:r>
      <w:r w:rsidR="009C050E">
        <w:t>G</w:t>
      </w:r>
      <w:r w:rsidR="006245E7">
        <w:t xml:space="preserve">eospatial </w:t>
      </w:r>
      <w:r w:rsidR="009C050E">
        <w:t>F</w:t>
      </w:r>
      <w:r w:rsidR="006245E7">
        <w:t>abric (</w:t>
      </w:r>
      <w:r>
        <w:t>AHGF</w:t>
      </w:r>
      <w:r w:rsidR="006245E7">
        <w:t>)</w:t>
      </w:r>
      <w:r>
        <w:t xml:space="preserve"> pre-determined catchment boundaries.</w:t>
      </w:r>
    </w:p>
    <w:p w14:paraId="1C88512F" w14:textId="30D35D8E" w:rsidR="00EA39A6" w:rsidRDefault="00EA39A6" w:rsidP="00EA39A6">
      <w:pPr>
        <w:pStyle w:val="Caption"/>
      </w:pPr>
      <w:bookmarkStart w:id="295" w:name="_Ref15394804"/>
      <w:r>
        <w:lastRenderedPageBreak/>
        <w:t xml:space="preserve">Figure </w:t>
      </w:r>
      <w:fldSimple w:instr=" SEQ Figure \* ARABIC ">
        <w:r w:rsidR="002F0F23">
          <w:rPr>
            <w:noProof/>
          </w:rPr>
          <w:t>40</w:t>
        </w:r>
      </w:fldSimple>
      <w:bookmarkEnd w:id="295"/>
      <w:r>
        <w:t xml:space="preserve"> Water yield catchment valuation zones</w:t>
      </w:r>
    </w:p>
    <w:p w14:paraId="285BD25B" w14:textId="2F2848B4" w:rsidR="00E371F3" w:rsidRDefault="00E371F3" w:rsidP="00AF6A23">
      <w:pPr>
        <w:jc w:val="center"/>
      </w:pPr>
      <w:r>
        <w:rPr>
          <w:noProof/>
        </w:rPr>
        <w:drawing>
          <wp:inline distT="0" distB="0" distL="0" distR="0" wp14:anchorId="2F3F27FB" wp14:editId="5F1A3166">
            <wp:extent cx="4883179" cy="340774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ater_valuation_catchments.jpg"/>
                    <pic:cNvPicPr/>
                  </pic:nvPicPr>
                  <pic:blipFill rotWithShape="1">
                    <a:blip r:embed="rId109" cstate="print">
                      <a:extLst>
                        <a:ext uri="{28A0092B-C50C-407E-A947-70E740481C1C}">
                          <a14:useLocalDpi xmlns:a14="http://schemas.microsoft.com/office/drawing/2010/main" val="0"/>
                        </a:ext>
                      </a:extLst>
                    </a:blip>
                    <a:srcRect l="3163" t="5056" r="7184" b="6456"/>
                    <a:stretch/>
                  </pic:blipFill>
                  <pic:spPr bwMode="auto">
                    <a:xfrm>
                      <a:off x="0" y="0"/>
                      <a:ext cx="4894632" cy="3415733"/>
                    </a:xfrm>
                    <a:prstGeom prst="rect">
                      <a:avLst/>
                    </a:prstGeom>
                    <a:ln>
                      <a:noFill/>
                    </a:ln>
                    <a:extLst>
                      <a:ext uri="{53640926-AAD7-44D8-BBD7-CCE9431645EC}">
                        <a14:shadowObscured xmlns:a14="http://schemas.microsoft.com/office/drawing/2010/main"/>
                      </a:ext>
                    </a:extLst>
                  </pic:spPr>
                </pic:pic>
              </a:graphicData>
            </a:graphic>
          </wp:inline>
        </w:drawing>
      </w:r>
    </w:p>
    <w:p w14:paraId="766A98CA" w14:textId="4A0D18F8" w:rsidR="005873D9" w:rsidRPr="00D6641F" w:rsidRDefault="005873D9" w:rsidP="005873D9">
      <w:pPr>
        <w:pStyle w:val="Caption"/>
      </w:pPr>
      <w:bookmarkStart w:id="296" w:name="_Ref14758473"/>
      <w:r>
        <w:lastRenderedPageBreak/>
        <w:t xml:space="preserve">Figure </w:t>
      </w:r>
      <w:fldSimple w:instr=" SEQ Figure \* ARABIC ">
        <w:r w:rsidR="002F0F23">
          <w:rPr>
            <w:noProof/>
          </w:rPr>
          <w:t>41</w:t>
        </w:r>
      </w:fldSimple>
      <w:bookmarkEnd w:id="296"/>
      <w:r>
        <w:t xml:space="preserve"> Registered trading zone</w:t>
      </w:r>
      <w:r w:rsidR="00EA44E0">
        <w:t>s</w:t>
      </w:r>
      <w:r w:rsidR="00EA44E0">
        <w:rPr>
          <w:rStyle w:val="FootnoteReference"/>
        </w:rPr>
        <w:footnoteReference w:id="161"/>
      </w:r>
    </w:p>
    <w:p w14:paraId="0780F7F3" w14:textId="77777777" w:rsidR="00E371F3" w:rsidRDefault="00E371F3" w:rsidP="00E371F3">
      <w:r>
        <w:rPr>
          <w:noProof/>
        </w:rPr>
        <w:drawing>
          <wp:anchor distT="0" distB="0" distL="114300" distR="114300" simplePos="0" relativeHeight="251658244" behindDoc="0" locked="0" layoutInCell="1" allowOverlap="1" wp14:anchorId="498D8773" wp14:editId="55921DD8">
            <wp:simplePos x="0" y="0"/>
            <wp:positionH relativeFrom="column">
              <wp:posOffset>2790825</wp:posOffset>
            </wp:positionH>
            <wp:positionV relativeFrom="paragraph">
              <wp:posOffset>634365</wp:posOffset>
            </wp:positionV>
            <wp:extent cx="2465333" cy="2647950"/>
            <wp:effectExtent l="0" t="0" r="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2465333" cy="264795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18FC3DB" wp14:editId="6ED96FD8">
            <wp:extent cx="2262233" cy="3590925"/>
            <wp:effectExtent l="0" t="0" r="508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262233" cy="3590925"/>
                    </a:xfrm>
                    <a:prstGeom prst="rect">
                      <a:avLst/>
                    </a:prstGeom>
                  </pic:spPr>
                </pic:pic>
              </a:graphicData>
            </a:graphic>
          </wp:inline>
        </w:drawing>
      </w:r>
    </w:p>
    <w:p w14:paraId="2AE08ACB" w14:textId="0FD46113" w:rsidR="00E371F3" w:rsidRPr="006E3939" w:rsidRDefault="00C14094" w:rsidP="00352E88">
      <w:pPr>
        <w:pStyle w:val="Heading4"/>
      </w:pPr>
      <w:r>
        <w:t>Biomass for timber</w:t>
      </w:r>
    </w:p>
    <w:p w14:paraId="03396232" w14:textId="78410857" w:rsidR="00E371F3" w:rsidRDefault="00E371F3" w:rsidP="00295094">
      <w:pPr>
        <w:pStyle w:val="BodyText"/>
      </w:pPr>
      <w:r>
        <w:t>Plantation areas were defined using the ‘Plantation’ dataset from the CSDL ‘VMVEG’ feature data class which provides a statewide view of hardwood and softwood plantation areas from across Victoria. From the supplied metadata, this dataset sources information under a cooperative agreement with DELWP, the CFA and the major plantation owners/managers and is refreshed yearly. Not all small plantation estates are included</w:t>
      </w:r>
      <w:r w:rsidR="005E0171">
        <w:t>,</w:t>
      </w:r>
      <w:r>
        <w:t xml:space="preserve"> and these are noted to be added overtime on an ad hoc basis. Thus the Victorian data will underestimate total plantation area. </w:t>
      </w:r>
      <w:r w:rsidR="000A3149">
        <w:t>T</w:t>
      </w:r>
      <w:r>
        <w:t>he Victorian plantation dataset</w:t>
      </w:r>
      <w:r w:rsidR="000A3149">
        <w:t xml:space="preserve"> was compared</w:t>
      </w:r>
      <w:r>
        <w:t xml:space="preserve"> to the </w:t>
      </w:r>
      <w:r w:rsidR="000A3149">
        <w:t>Commonwealth</w:t>
      </w:r>
      <w:r>
        <w:t xml:space="preserve"> </w:t>
      </w:r>
      <w:r w:rsidR="000A3149">
        <w:t>G</w:t>
      </w:r>
      <w:r>
        <w:t>overnment ABARES</w:t>
      </w:r>
      <w:r w:rsidR="0058339F">
        <w:t xml:space="preserve"> </w:t>
      </w:r>
      <w:r>
        <w:t>Australia’s Plantations 2016 dataset</w:t>
      </w:r>
      <w:r w:rsidR="0058339F">
        <w:rPr>
          <w:rStyle w:val="FootnoteReference"/>
        </w:rPr>
        <w:footnoteReference w:id="162"/>
      </w:r>
      <w:r w:rsidR="0058339F">
        <w:t xml:space="preserve"> </w:t>
      </w:r>
      <w:r>
        <w:t>which produces higher plantation area values than the Victorian dataset. This is due to the above stated reason and</w:t>
      </w:r>
      <w:r w:rsidR="00504014">
        <w:t>,</w:t>
      </w:r>
      <w:r>
        <w:t xml:space="preserve"> on investigation by comparing aerial imagery in </w:t>
      </w:r>
      <w:r w:rsidR="00504014">
        <w:t>n</w:t>
      </w:r>
      <w:r>
        <w:t>orth</w:t>
      </w:r>
      <w:r w:rsidR="00504014">
        <w:t>e</w:t>
      </w:r>
      <w:r>
        <w:t xml:space="preserve">ast Victoria, </w:t>
      </w:r>
      <w:r w:rsidR="00881BA1">
        <w:t xml:space="preserve">it was </w:t>
      </w:r>
      <w:r>
        <w:t xml:space="preserve">found </w:t>
      </w:r>
      <w:r w:rsidR="00881BA1">
        <w:t xml:space="preserve">that </w:t>
      </w:r>
      <w:r>
        <w:t>numerous areas stated as plantation in the ABARES dataset</w:t>
      </w:r>
      <w:r w:rsidR="00881BA1">
        <w:t xml:space="preserve"> </w:t>
      </w:r>
      <w:r>
        <w:t>were not</w:t>
      </w:r>
      <w:r w:rsidR="00D869FF">
        <w:t xml:space="preserve"> actually plantation areas</w:t>
      </w:r>
      <w:r>
        <w:t xml:space="preserve">. </w:t>
      </w:r>
      <w:r w:rsidR="00887AE4">
        <w:t>I</w:t>
      </w:r>
      <w:r>
        <w:t>t could also be a factor that the ABARES dataset overestimate</w:t>
      </w:r>
      <w:r w:rsidR="00887AE4">
        <w:t>s</w:t>
      </w:r>
      <w:r>
        <w:t xml:space="preserve"> plantation area, thus the correct area could be somewhere in the middle of the ABARES and Victorian Government data. </w:t>
      </w:r>
    </w:p>
    <w:p w14:paraId="727CD785" w14:textId="63A2D137" w:rsidR="00E371F3" w:rsidRPr="00560F69" w:rsidRDefault="00C14094" w:rsidP="00352E88">
      <w:pPr>
        <w:pStyle w:val="Heading4"/>
      </w:pPr>
      <w:r>
        <w:t>Fodder</w:t>
      </w:r>
    </w:p>
    <w:p w14:paraId="3A64F9EF" w14:textId="189F58EC" w:rsidR="00E371F3" w:rsidRPr="00295094" w:rsidRDefault="00E371F3" w:rsidP="00295094">
      <w:pPr>
        <w:pStyle w:val="BodyText"/>
      </w:pPr>
      <w:r w:rsidRPr="00295094">
        <w:t>Information on agricultural grazing licenses/leases on public land were sourced from the ‘PLM25’ dataset which is housed within the CSDL.</w:t>
      </w:r>
      <w:r w:rsidR="009F319E">
        <w:t xml:space="preserve"> </w:t>
      </w:r>
      <w:r w:rsidRPr="00295094">
        <w:t xml:space="preserve">The number of agricultural grazing licenses/leases intersecting with </w:t>
      </w:r>
      <w:r w:rsidRPr="00295094">
        <w:lastRenderedPageBreak/>
        <w:t>each tenure type has been calculated using ArcGIS. Only licenses and leases that contain forested areas were included in the assessment. Any non-forest areas of agricultural licenses or leases are excluded. Forested areas were defined using the VFMP forest extent dataset. The following PLM25 tenure classes are classified as ‘agricultural’ and included in the assessment.</w:t>
      </w:r>
      <w:r w:rsidRPr="00295094">
        <w:rPr>
          <w:rStyle w:val="FootnoteReference"/>
        </w:rPr>
        <w:footnoteReference w:id="163"/>
      </w:r>
    </w:p>
    <w:tbl>
      <w:tblPr>
        <w:tblW w:w="6140" w:type="dxa"/>
        <w:tblLook w:val="04A0" w:firstRow="1" w:lastRow="0" w:firstColumn="1" w:lastColumn="0" w:noHBand="0" w:noVBand="1"/>
      </w:tblPr>
      <w:tblGrid>
        <w:gridCol w:w="6140"/>
      </w:tblGrid>
      <w:tr w:rsidR="00E371F3" w:rsidRPr="00FC0D8F" w14:paraId="61380DE9" w14:textId="77777777" w:rsidTr="00517432">
        <w:trPr>
          <w:trHeight w:val="288"/>
        </w:trPr>
        <w:tc>
          <w:tcPr>
            <w:tcW w:w="6140" w:type="dxa"/>
            <w:tcBorders>
              <w:top w:val="nil"/>
              <w:left w:val="nil"/>
              <w:bottom w:val="nil"/>
              <w:right w:val="nil"/>
            </w:tcBorders>
            <w:shd w:val="clear" w:color="auto" w:fill="auto"/>
            <w:noWrap/>
            <w:vAlign w:val="bottom"/>
            <w:hideMark/>
          </w:tcPr>
          <w:p w14:paraId="4ED51FF6" w14:textId="77777777" w:rsidR="00E371F3" w:rsidRPr="00FC0D8F" w:rsidRDefault="00E371F3" w:rsidP="00295094">
            <w:pPr>
              <w:pStyle w:val="TableTextLeft"/>
            </w:pPr>
            <w:r w:rsidRPr="00FC0D8F">
              <w:t>ALPINE CONTIGUOUS GRAZING</w:t>
            </w:r>
          </w:p>
        </w:tc>
      </w:tr>
      <w:tr w:rsidR="00E371F3" w:rsidRPr="00FC0D8F" w14:paraId="7F62EABA" w14:textId="77777777" w:rsidTr="00517432">
        <w:trPr>
          <w:trHeight w:val="288"/>
        </w:trPr>
        <w:tc>
          <w:tcPr>
            <w:tcW w:w="6140" w:type="dxa"/>
            <w:tcBorders>
              <w:top w:val="nil"/>
              <w:left w:val="nil"/>
              <w:bottom w:val="nil"/>
              <w:right w:val="nil"/>
            </w:tcBorders>
            <w:shd w:val="clear" w:color="auto" w:fill="auto"/>
            <w:noWrap/>
            <w:vAlign w:val="bottom"/>
            <w:hideMark/>
          </w:tcPr>
          <w:p w14:paraId="3E7A92EA" w14:textId="77777777" w:rsidR="00E371F3" w:rsidRPr="00FC0D8F" w:rsidRDefault="00E371F3" w:rsidP="00295094">
            <w:pPr>
              <w:pStyle w:val="TableTextLeft"/>
            </w:pPr>
            <w:r w:rsidRPr="00FC0D8F">
              <w:t>ALPINE GRAZING LICENCE</w:t>
            </w:r>
          </w:p>
        </w:tc>
      </w:tr>
      <w:tr w:rsidR="00E371F3" w:rsidRPr="00FC0D8F" w14:paraId="2D102917" w14:textId="77777777" w:rsidTr="00517432">
        <w:trPr>
          <w:trHeight w:val="288"/>
        </w:trPr>
        <w:tc>
          <w:tcPr>
            <w:tcW w:w="6140" w:type="dxa"/>
            <w:tcBorders>
              <w:top w:val="nil"/>
              <w:left w:val="nil"/>
              <w:bottom w:val="nil"/>
              <w:right w:val="nil"/>
            </w:tcBorders>
            <w:shd w:val="clear" w:color="auto" w:fill="auto"/>
            <w:noWrap/>
            <w:vAlign w:val="bottom"/>
            <w:hideMark/>
          </w:tcPr>
          <w:p w14:paraId="10D3EBF7" w14:textId="77777777" w:rsidR="00E371F3" w:rsidRPr="00FC0D8F" w:rsidRDefault="00E371F3" w:rsidP="00295094">
            <w:pPr>
              <w:pStyle w:val="TableTextLeft"/>
            </w:pPr>
            <w:r w:rsidRPr="00FC0D8F">
              <w:t>BUSH GRAZING - SEASONAL</w:t>
            </w:r>
          </w:p>
        </w:tc>
      </w:tr>
      <w:tr w:rsidR="00E371F3" w:rsidRPr="00FC0D8F" w14:paraId="3FB659EF" w14:textId="77777777" w:rsidTr="00517432">
        <w:trPr>
          <w:trHeight w:val="288"/>
        </w:trPr>
        <w:tc>
          <w:tcPr>
            <w:tcW w:w="6140" w:type="dxa"/>
            <w:tcBorders>
              <w:top w:val="nil"/>
              <w:left w:val="nil"/>
              <w:bottom w:val="nil"/>
              <w:right w:val="nil"/>
            </w:tcBorders>
            <w:shd w:val="clear" w:color="auto" w:fill="auto"/>
            <w:noWrap/>
            <w:vAlign w:val="bottom"/>
            <w:hideMark/>
          </w:tcPr>
          <w:p w14:paraId="60052056" w14:textId="77777777" w:rsidR="00E371F3" w:rsidRPr="00FC0D8F" w:rsidRDefault="00E371F3" w:rsidP="00295094">
            <w:pPr>
              <w:pStyle w:val="TableTextLeft"/>
            </w:pPr>
            <w:r w:rsidRPr="00FC0D8F">
              <w:t>CONSERVATION LICENCE - WF</w:t>
            </w:r>
          </w:p>
        </w:tc>
      </w:tr>
      <w:tr w:rsidR="00E371F3" w:rsidRPr="00FC0D8F" w14:paraId="42D9C3F4" w14:textId="77777777" w:rsidTr="00517432">
        <w:trPr>
          <w:trHeight w:val="288"/>
        </w:trPr>
        <w:tc>
          <w:tcPr>
            <w:tcW w:w="6140" w:type="dxa"/>
            <w:tcBorders>
              <w:top w:val="nil"/>
              <w:left w:val="nil"/>
              <w:bottom w:val="nil"/>
              <w:right w:val="nil"/>
            </w:tcBorders>
            <w:shd w:val="clear" w:color="auto" w:fill="auto"/>
            <w:noWrap/>
            <w:vAlign w:val="bottom"/>
            <w:hideMark/>
          </w:tcPr>
          <w:p w14:paraId="51A505BB" w14:textId="77777777" w:rsidR="00E371F3" w:rsidRPr="00FC0D8F" w:rsidRDefault="00E371F3" w:rsidP="00295094">
            <w:pPr>
              <w:pStyle w:val="TableTextLeft"/>
            </w:pPr>
            <w:r w:rsidRPr="00FC0D8F">
              <w:t>CULTIVATION/GARDEN LICENCE</w:t>
            </w:r>
          </w:p>
        </w:tc>
      </w:tr>
      <w:tr w:rsidR="00E371F3" w:rsidRPr="00FC0D8F" w14:paraId="12666A59" w14:textId="77777777" w:rsidTr="00517432">
        <w:trPr>
          <w:trHeight w:val="288"/>
        </w:trPr>
        <w:tc>
          <w:tcPr>
            <w:tcW w:w="6140" w:type="dxa"/>
            <w:tcBorders>
              <w:top w:val="nil"/>
              <w:left w:val="nil"/>
              <w:bottom w:val="nil"/>
              <w:right w:val="nil"/>
            </w:tcBorders>
            <w:shd w:val="clear" w:color="auto" w:fill="auto"/>
            <w:noWrap/>
            <w:vAlign w:val="bottom"/>
            <w:hideMark/>
          </w:tcPr>
          <w:p w14:paraId="373F4C7F" w14:textId="77777777" w:rsidR="00E371F3" w:rsidRPr="00FC0D8F" w:rsidRDefault="00E371F3" w:rsidP="00295094">
            <w:pPr>
              <w:pStyle w:val="TableTextLeft"/>
            </w:pPr>
            <w:r w:rsidRPr="00FC0D8F">
              <w:t>GRAZING - SOFTWOOD PLANTATION OPS</w:t>
            </w:r>
          </w:p>
        </w:tc>
      </w:tr>
      <w:tr w:rsidR="00E371F3" w:rsidRPr="00FC0D8F" w14:paraId="76C4A8CE" w14:textId="77777777" w:rsidTr="00517432">
        <w:trPr>
          <w:trHeight w:val="288"/>
        </w:trPr>
        <w:tc>
          <w:tcPr>
            <w:tcW w:w="6140" w:type="dxa"/>
            <w:tcBorders>
              <w:top w:val="nil"/>
              <w:left w:val="nil"/>
              <w:bottom w:val="nil"/>
              <w:right w:val="nil"/>
            </w:tcBorders>
            <w:shd w:val="clear" w:color="auto" w:fill="auto"/>
            <w:noWrap/>
            <w:vAlign w:val="bottom"/>
            <w:hideMark/>
          </w:tcPr>
          <w:p w14:paraId="7E0A935F" w14:textId="77777777" w:rsidR="00E371F3" w:rsidRPr="00FC0D8F" w:rsidRDefault="00E371F3" w:rsidP="00295094">
            <w:pPr>
              <w:pStyle w:val="TableTextLeft"/>
            </w:pPr>
            <w:r w:rsidRPr="00FC0D8F">
              <w:t>GRAZING LICENCE</w:t>
            </w:r>
          </w:p>
        </w:tc>
      </w:tr>
      <w:tr w:rsidR="00E371F3" w:rsidRPr="00FC0D8F" w14:paraId="46573311" w14:textId="77777777" w:rsidTr="00517432">
        <w:trPr>
          <w:trHeight w:val="288"/>
        </w:trPr>
        <w:tc>
          <w:tcPr>
            <w:tcW w:w="6140" w:type="dxa"/>
            <w:tcBorders>
              <w:top w:val="nil"/>
              <w:left w:val="nil"/>
              <w:bottom w:val="nil"/>
              <w:right w:val="nil"/>
            </w:tcBorders>
            <w:shd w:val="clear" w:color="auto" w:fill="auto"/>
            <w:noWrap/>
            <w:vAlign w:val="bottom"/>
            <w:hideMark/>
          </w:tcPr>
          <w:p w14:paraId="718CEC6E" w14:textId="77777777" w:rsidR="00E371F3" w:rsidRPr="00FC0D8F" w:rsidRDefault="00E371F3" w:rsidP="00295094">
            <w:pPr>
              <w:pStyle w:val="TableTextLeft"/>
            </w:pPr>
            <w:r w:rsidRPr="00FC0D8F">
              <w:t>GRAZING LICENCE - NON PRIM PRODUCERS</w:t>
            </w:r>
          </w:p>
        </w:tc>
      </w:tr>
      <w:tr w:rsidR="00E371F3" w:rsidRPr="00FC0D8F" w14:paraId="636B6727" w14:textId="77777777" w:rsidTr="00517432">
        <w:trPr>
          <w:trHeight w:val="288"/>
        </w:trPr>
        <w:tc>
          <w:tcPr>
            <w:tcW w:w="6140" w:type="dxa"/>
            <w:tcBorders>
              <w:top w:val="nil"/>
              <w:left w:val="nil"/>
              <w:bottom w:val="nil"/>
              <w:right w:val="nil"/>
            </w:tcBorders>
            <w:shd w:val="clear" w:color="auto" w:fill="auto"/>
            <w:noWrap/>
            <w:vAlign w:val="bottom"/>
            <w:hideMark/>
          </w:tcPr>
          <w:p w14:paraId="1A4EFDCD" w14:textId="77777777" w:rsidR="00E371F3" w:rsidRPr="00FC0D8F" w:rsidRDefault="00E371F3" w:rsidP="00295094">
            <w:pPr>
              <w:pStyle w:val="TableTextLeft"/>
            </w:pPr>
            <w:r w:rsidRPr="00FC0D8F">
              <w:t>GRAZING LICENCE (CROPPING APPROVED)</w:t>
            </w:r>
          </w:p>
        </w:tc>
      </w:tr>
      <w:tr w:rsidR="00E371F3" w:rsidRPr="00FC0D8F" w14:paraId="6FF52A18" w14:textId="77777777" w:rsidTr="00517432">
        <w:trPr>
          <w:trHeight w:val="288"/>
        </w:trPr>
        <w:tc>
          <w:tcPr>
            <w:tcW w:w="6140" w:type="dxa"/>
            <w:tcBorders>
              <w:top w:val="nil"/>
              <w:left w:val="nil"/>
              <w:bottom w:val="nil"/>
              <w:right w:val="nil"/>
            </w:tcBorders>
            <w:shd w:val="clear" w:color="auto" w:fill="auto"/>
            <w:noWrap/>
            <w:vAlign w:val="bottom"/>
            <w:hideMark/>
          </w:tcPr>
          <w:p w14:paraId="2A614086" w14:textId="77777777" w:rsidR="00E371F3" w:rsidRPr="00FC0D8F" w:rsidRDefault="00E371F3" w:rsidP="00295094">
            <w:pPr>
              <w:pStyle w:val="TableTextLeft"/>
            </w:pPr>
            <w:r w:rsidRPr="00FC0D8F">
              <w:t>GRAZING LICENCE (W)</w:t>
            </w:r>
          </w:p>
        </w:tc>
      </w:tr>
      <w:tr w:rsidR="00E371F3" w:rsidRPr="00FC0D8F" w14:paraId="24AEDCD4" w14:textId="77777777" w:rsidTr="00517432">
        <w:trPr>
          <w:trHeight w:val="288"/>
        </w:trPr>
        <w:tc>
          <w:tcPr>
            <w:tcW w:w="6140" w:type="dxa"/>
            <w:tcBorders>
              <w:top w:val="nil"/>
              <w:left w:val="nil"/>
              <w:bottom w:val="nil"/>
              <w:right w:val="nil"/>
            </w:tcBorders>
            <w:shd w:val="clear" w:color="auto" w:fill="auto"/>
            <w:noWrap/>
            <w:vAlign w:val="bottom"/>
            <w:hideMark/>
          </w:tcPr>
          <w:p w14:paraId="2B5CDD9F" w14:textId="77777777" w:rsidR="00E371F3" w:rsidRPr="00FC0D8F" w:rsidRDefault="00E371F3" w:rsidP="00295094">
            <w:pPr>
              <w:pStyle w:val="TableTextLeft"/>
            </w:pPr>
            <w:r w:rsidRPr="00FC0D8F">
              <w:t>INDUSTRIAL/COMMERCIAL LICENCE</w:t>
            </w:r>
          </w:p>
        </w:tc>
      </w:tr>
      <w:tr w:rsidR="00E371F3" w:rsidRPr="00FC0D8F" w14:paraId="1F8B9367" w14:textId="77777777" w:rsidTr="00517432">
        <w:trPr>
          <w:trHeight w:val="288"/>
        </w:trPr>
        <w:tc>
          <w:tcPr>
            <w:tcW w:w="6140" w:type="dxa"/>
            <w:tcBorders>
              <w:top w:val="nil"/>
              <w:left w:val="nil"/>
              <w:bottom w:val="nil"/>
              <w:right w:val="nil"/>
            </w:tcBorders>
            <w:shd w:val="clear" w:color="auto" w:fill="auto"/>
            <w:noWrap/>
            <w:vAlign w:val="bottom"/>
            <w:hideMark/>
          </w:tcPr>
          <w:p w14:paraId="635A701A" w14:textId="77777777" w:rsidR="00E371F3" w:rsidRPr="00FC0D8F" w:rsidRDefault="00E371F3" w:rsidP="00295094">
            <w:pPr>
              <w:pStyle w:val="TableTextLeft"/>
            </w:pPr>
            <w:r w:rsidRPr="00FC0D8F">
              <w:t>MISCELLANEOUS (GENERAL) LICENCE</w:t>
            </w:r>
          </w:p>
        </w:tc>
      </w:tr>
      <w:tr w:rsidR="00E371F3" w:rsidRPr="00FC0D8F" w14:paraId="2082317E" w14:textId="77777777" w:rsidTr="00517432">
        <w:trPr>
          <w:trHeight w:val="288"/>
        </w:trPr>
        <w:tc>
          <w:tcPr>
            <w:tcW w:w="6140" w:type="dxa"/>
            <w:tcBorders>
              <w:top w:val="nil"/>
              <w:left w:val="nil"/>
              <w:bottom w:val="nil"/>
              <w:right w:val="nil"/>
            </w:tcBorders>
            <w:shd w:val="clear" w:color="auto" w:fill="auto"/>
            <w:noWrap/>
            <w:vAlign w:val="bottom"/>
            <w:hideMark/>
          </w:tcPr>
          <w:p w14:paraId="48A296DB" w14:textId="77777777" w:rsidR="00E371F3" w:rsidRPr="00FC0D8F" w:rsidRDefault="00E371F3" w:rsidP="00295094">
            <w:pPr>
              <w:pStyle w:val="TableTextLeft"/>
            </w:pPr>
            <w:r w:rsidRPr="00FC0D8F">
              <w:t>RECREATION/AMUSEMENT LICENCE</w:t>
            </w:r>
          </w:p>
        </w:tc>
      </w:tr>
      <w:tr w:rsidR="00E371F3" w:rsidRPr="00FC0D8F" w14:paraId="5B660826" w14:textId="77777777" w:rsidTr="00517432">
        <w:trPr>
          <w:trHeight w:val="288"/>
        </w:trPr>
        <w:tc>
          <w:tcPr>
            <w:tcW w:w="6140" w:type="dxa"/>
            <w:tcBorders>
              <w:top w:val="nil"/>
              <w:left w:val="nil"/>
              <w:bottom w:val="nil"/>
              <w:right w:val="nil"/>
            </w:tcBorders>
            <w:shd w:val="clear" w:color="auto" w:fill="auto"/>
            <w:noWrap/>
            <w:vAlign w:val="bottom"/>
            <w:hideMark/>
          </w:tcPr>
          <w:p w14:paraId="3DB171C3" w14:textId="77777777" w:rsidR="00E371F3" w:rsidRPr="00FC0D8F" w:rsidRDefault="00E371F3" w:rsidP="00295094">
            <w:pPr>
              <w:pStyle w:val="TableTextLeft"/>
            </w:pPr>
            <w:r w:rsidRPr="00FC0D8F">
              <w:t>RESERVE (DIR MGT) BUSHLAND</w:t>
            </w:r>
          </w:p>
        </w:tc>
      </w:tr>
      <w:tr w:rsidR="00E371F3" w:rsidRPr="00FC0D8F" w14:paraId="44DB00D3" w14:textId="77777777" w:rsidTr="00517432">
        <w:trPr>
          <w:trHeight w:val="288"/>
        </w:trPr>
        <w:tc>
          <w:tcPr>
            <w:tcW w:w="6140" w:type="dxa"/>
            <w:tcBorders>
              <w:top w:val="nil"/>
              <w:left w:val="nil"/>
              <w:bottom w:val="nil"/>
              <w:right w:val="nil"/>
            </w:tcBorders>
            <w:shd w:val="clear" w:color="auto" w:fill="auto"/>
            <w:noWrap/>
            <w:vAlign w:val="bottom"/>
            <w:hideMark/>
          </w:tcPr>
          <w:p w14:paraId="7453907D" w14:textId="77777777" w:rsidR="00E371F3" w:rsidRPr="00FC0D8F" w:rsidRDefault="00E371F3" w:rsidP="00295094">
            <w:pPr>
              <w:pStyle w:val="TableTextLeft"/>
            </w:pPr>
            <w:r w:rsidRPr="00FC0D8F">
              <w:t>RESERVE SEC 17D (NOT EXTRACTIVE)</w:t>
            </w:r>
          </w:p>
        </w:tc>
      </w:tr>
      <w:tr w:rsidR="00E371F3" w:rsidRPr="00FC0D8F" w14:paraId="50EDE3C2" w14:textId="77777777" w:rsidTr="00517432">
        <w:trPr>
          <w:trHeight w:val="288"/>
        </w:trPr>
        <w:tc>
          <w:tcPr>
            <w:tcW w:w="6140" w:type="dxa"/>
            <w:tcBorders>
              <w:top w:val="nil"/>
              <w:left w:val="nil"/>
              <w:bottom w:val="nil"/>
              <w:right w:val="nil"/>
            </w:tcBorders>
            <w:shd w:val="clear" w:color="auto" w:fill="auto"/>
            <w:noWrap/>
            <w:vAlign w:val="bottom"/>
            <w:hideMark/>
          </w:tcPr>
          <w:p w14:paraId="20BB6A68" w14:textId="77777777" w:rsidR="00E371F3" w:rsidRPr="00FC0D8F" w:rsidRDefault="00E371F3" w:rsidP="00295094">
            <w:pPr>
              <w:pStyle w:val="TableTextLeft"/>
            </w:pPr>
            <w:r w:rsidRPr="00FC0D8F">
              <w:t>RIPARIAN MANAGEMENT LICENCE</w:t>
            </w:r>
          </w:p>
        </w:tc>
      </w:tr>
      <w:tr w:rsidR="00E371F3" w:rsidRPr="00FC0D8F" w14:paraId="3BC81FF1" w14:textId="77777777" w:rsidTr="00517432">
        <w:trPr>
          <w:trHeight w:val="288"/>
        </w:trPr>
        <w:tc>
          <w:tcPr>
            <w:tcW w:w="6140" w:type="dxa"/>
            <w:tcBorders>
              <w:top w:val="nil"/>
              <w:left w:val="nil"/>
              <w:bottom w:val="nil"/>
              <w:right w:val="nil"/>
            </w:tcBorders>
            <w:shd w:val="clear" w:color="auto" w:fill="auto"/>
            <w:noWrap/>
            <w:vAlign w:val="bottom"/>
            <w:hideMark/>
          </w:tcPr>
          <w:p w14:paraId="51476A5C" w14:textId="77777777" w:rsidR="00E371F3" w:rsidRPr="00FC0D8F" w:rsidRDefault="00E371F3" w:rsidP="00295094">
            <w:pPr>
              <w:pStyle w:val="TableTextLeft"/>
            </w:pPr>
            <w:r w:rsidRPr="00FC0D8F">
              <w:t>UNUSED ROAD LIC. - BLUE GUM PLANTATION</w:t>
            </w:r>
          </w:p>
        </w:tc>
      </w:tr>
      <w:tr w:rsidR="00E371F3" w:rsidRPr="00FC0D8F" w14:paraId="0FF1E73F" w14:textId="77777777" w:rsidTr="00517432">
        <w:trPr>
          <w:trHeight w:val="288"/>
        </w:trPr>
        <w:tc>
          <w:tcPr>
            <w:tcW w:w="6140" w:type="dxa"/>
            <w:tcBorders>
              <w:top w:val="nil"/>
              <w:left w:val="nil"/>
              <w:bottom w:val="nil"/>
              <w:right w:val="nil"/>
            </w:tcBorders>
            <w:shd w:val="clear" w:color="auto" w:fill="auto"/>
            <w:noWrap/>
            <w:vAlign w:val="bottom"/>
            <w:hideMark/>
          </w:tcPr>
          <w:p w14:paraId="077E3633" w14:textId="77777777" w:rsidR="00E371F3" w:rsidRPr="00FC0D8F" w:rsidRDefault="00E371F3" w:rsidP="00295094">
            <w:pPr>
              <w:pStyle w:val="TableTextLeft"/>
            </w:pPr>
            <w:r w:rsidRPr="00FC0D8F">
              <w:t>UNUSED ROAD LICENCE - AFFORESTATION</w:t>
            </w:r>
          </w:p>
        </w:tc>
      </w:tr>
      <w:tr w:rsidR="00E371F3" w:rsidRPr="00FC0D8F" w14:paraId="30FCF433" w14:textId="77777777" w:rsidTr="00517432">
        <w:trPr>
          <w:trHeight w:val="288"/>
        </w:trPr>
        <w:tc>
          <w:tcPr>
            <w:tcW w:w="6140" w:type="dxa"/>
            <w:tcBorders>
              <w:top w:val="nil"/>
              <w:left w:val="nil"/>
              <w:bottom w:val="nil"/>
              <w:right w:val="nil"/>
            </w:tcBorders>
            <w:shd w:val="clear" w:color="auto" w:fill="auto"/>
            <w:noWrap/>
            <w:vAlign w:val="bottom"/>
            <w:hideMark/>
          </w:tcPr>
          <w:p w14:paraId="4E410F83" w14:textId="77777777" w:rsidR="00E371F3" w:rsidRPr="00FC0D8F" w:rsidRDefault="00E371F3" w:rsidP="00295094">
            <w:pPr>
              <w:pStyle w:val="TableTextLeft"/>
            </w:pPr>
            <w:r w:rsidRPr="00FC0D8F">
              <w:t>UNUSED ROAD LICENCE - NON PRIM PROD</w:t>
            </w:r>
          </w:p>
        </w:tc>
      </w:tr>
      <w:tr w:rsidR="00E371F3" w:rsidRPr="00FC0D8F" w14:paraId="3DB2D0D3" w14:textId="77777777" w:rsidTr="00517432">
        <w:trPr>
          <w:trHeight w:val="288"/>
        </w:trPr>
        <w:tc>
          <w:tcPr>
            <w:tcW w:w="6140" w:type="dxa"/>
            <w:tcBorders>
              <w:top w:val="nil"/>
              <w:left w:val="nil"/>
              <w:bottom w:val="nil"/>
              <w:right w:val="nil"/>
            </w:tcBorders>
            <w:shd w:val="clear" w:color="auto" w:fill="auto"/>
            <w:noWrap/>
            <w:vAlign w:val="bottom"/>
            <w:hideMark/>
          </w:tcPr>
          <w:p w14:paraId="733119AC" w14:textId="77777777" w:rsidR="00E371F3" w:rsidRPr="00FC0D8F" w:rsidRDefault="00E371F3" w:rsidP="00295094">
            <w:pPr>
              <w:pStyle w:val="TableTextLeft"/>
            </w:pPr>
            <w:r w:rsidRPr="00FC0D8F">
              <w:t>UNUSED ROAD LICENCE - NON PRODUCTIVE</w:t>
            </w:r>
          </w:p>
        </w:tc>
      </w:tr>
      <w:tr w:rsidR="00E371F3" w:rsidRPr="00FC0D8F" w14:paraId="35E7BFA8" w14:textId="77777777" w:rsidTr="00517432">
        <w:trPr>
          <w:trHeight w:val="288"/>
        </w:trPr>
        <w:tc>
          <w:tcPr>
            <w:tcW w:w="6140" w:type="dxa"/>
            <w:tcBorders>
              <w:top w:val="nil"/>
              <w:left w:val="nil"/>
              <w:bottom w:val="nil"/>
              <w:right w:val="nil"/>
            </w:tcBorders>
            <w:shd w:val="clear" w:color="auto" w:fill="auto"/>
            <w:noWrap/>
            <w:vAlign w:val="bottom"/>
            <w:hideMark/>
          </w:tcPr>
          <w:p w14:paraId="1001F384" w14:textId="77777777" w:rsidR="00E371F3" w:rsidRPr="00FC0D8F" w:rsidRDefault="00E371F3" w:rsidP="00295094">
            <w:pPr>
              <w:pStyle w:val="TableTextLeft"/>
            </w:pPr>
            <w:r w:rsidRPr="00FC0D8F">
              <w:t>UNUSED ROAD LICENCE - PRIMARY PROD</w:t>
            </w:r>
          </w:p>
        </w:tc>
      </w:tr>
      <w:tr w:rsidR="00E371F3" w:rsidRPr="00FC0D8F" w14:paraId="093C1D4A" w14:textId="77777777" w:rsidTr="00517432">
        <w:trPr>
          <w:trHeight w:val="288"/>
        </w:trPr>
        <w:tc>
          <w:tcPr>
            <w:tcW w:w="6140" w:type="dxa"/>
            <w:tcBorders>
              <w:top w:val="nil"/>
              <w:left w:val="nil"/>
              <w:bottom w:val="nil"/>
              <w:right w:val="nil"/>
            </w:tcBorders>
            <w:shd w:val="clear" w:color="auto" w:fill="auto"/>
            <w:noWrap/>
            <w:vAlign w:val="bottom"/>
            <w:hideMark/>
          </w:tcPr>
          <w:p w14:paraId="16B06C6C" w14:textId="77777777" w:rsidR="00E371F3" w:rsidRPr="00FC0D8F" w:rsidRDefault="00E371F3" w:rsidP="00295094">
            <w:pPr>
              <w:pStyle w:val="TableTextLeft"/>
            </w:pPr>
            <w:r w:rsidRPr="00FC0D8F">
              <w:t>WATER FRONTAGE LICENCE - BOX IRON BARK</w:t>
            </w:r>
          </w:p>
        </w:tc>
      </w:tr>
      <w:tr w:rsidR="00E371F3" w:rsidRPr="00FC0D8F" w14:paraId="41452BDA" w14:textId="77777777" w:rsidTr="00517432">
        <w:trPr>
          <w:trHeight w:val="288"/>
        </w:trPr>
        <w:tc>
          <w:tcPr>
            <w:tcW w:w="6140" w:type="dxa"/>
            <w:tcBorders>
              <w:top w:val="nil"/>
              <w:left w:val="nil"/>
              <w:bottom w:val="nil"/>
              <w:right w:val="nil"/>
            </w:tcBorders>
            <w:shd w:val="clear" w:color="auto" w:fill="auto"/>
            <w:noWrap/>
            <w:vAlign w:val="bottom"/>
            <w:hideMark/>
          </w:tcPr>
          <w:p w14:paraId="623C603F" w14:textId="77777777" w:rsidR="00E371F3" w:rsidRPr="00FC0D8F" w:rsidRDefault="00E371F3" w:rsidP="00295094">
            <w:pPr>
              <w:pStyle w:val="TableTextLeft"/>
            </w:pPr>
            <w:r w:rsidRPr="00FC0D8F">
              <w:t>WATER FRONTAGE LICENCE - NON PROD</w:t>
            </w:r>
          </w:p>
        </w:tc>
      </w:tr>
      <w:tr w:rsidR="00E371F3" w:rsidRPr="00FC0D8F" w14:paraId="1E949F46" w14:textId="77777777" w:rsidTr="00517432">
        <w:trPr>
          <w:trHeight w:val="288"/>
        </w:trPr>
        <w:tc>
          <w:tcPr>
            <w:tcW w:w="6140" w:type="dxa"/>
            <w:tcBorders>
              <w:top w:val="nil"/>
              <w:left w:val="nil"/>
              <w:bottom w:val="nil"/>
              <w:right w:val="nil"/>
            </w:tcBorders>
            <w:shd w:val="clear" w:color="auto" w:fill="auto"/>
            <w:noWrap/>
            <w:vAlign w:val="bottom"/>
            <w:hideMark/>
          </w:tcPr>
          <w:p w14:paraId="15B0114E" w14:textId="77777777" w:rsidR="00E371F3" w:rsidRPr="00FC0D8F" w:rsidRDefault="00E371F3" w:rsidP="00295094">
            <w:pPr>
              <w:pStyle w:val="TableTextLeft"/>
            </w:pPr>
            <w:r w:rsidRPr="00FC0D8F">
              <w:t>WATER FRONTAGE LICENCE - PRIM PROD</w:t>
            </w:r>
          </w:p>
        </w:tc>
      </w:tr>
      <w:tr w:rsidR="00E371F3" w:rsidRPr="00FC0D8F" w14:paraId="45A9A516" w14:textId="77777777" w:rsidTr="00517432">
        <w:trPr>
          <w:trHeight w:val="288"/>
        </w:trPr>
        <w:tc>
          <w:tcPr>
            <w:tcW w:w="6140" w:type="dxa"/>
            <w:tcBorders>
              <w:top w:val="nil"/>
              <w:left w:val="nil"/>
              <w:bottom w:val="nil"/>
              <w:right w:val="nil"/>
            </w:tcBorders>
            <w:shd w:val="clear" w:color="auto" w:fill="auto"/>
            <w:noWrap/>
            <w:vAlign w:val="bottom"/>
            <w:hideMark/>
          </w:tcPr>
          <w:p w14:paraId="46AF1446" w14:textId="77777777" w:rsidR="00E371F3" w:rsidRPr="00FC0D8F" w:rsidRDefault="00E371F3" w:rsidP="00295094">
            <w:pPr>
              <w:pStyle w:val="TableTextLeft"/>
            </w:pPr>
            <w:r w:rsidRPr="00FC0D8F">
              <w:t>WATER FRONTAGE LICENCE - RECREATION</w:t>
            </w:r>
          </w:p>
        </w:tc>
      </w:tr>
    </w:tbl>
    <w:p w14:paraId="182F06CD" w14:textId="77777777" w:rsidR="00E371F3" w:rsidRPr="00BF4604" w:rsidRDefault="00E371F3" w:rsidP="00E371F3">
      <w:pPr>
        <w:rPr>
          <w:rFonts w:ascii="Calibri" w:hAnsi="Calibri" w:cs="Calibri"/>
          <w:color w:val="000000"/>
        </w:rPr>
      </w:pPr>
    </w:p>
    <w:p w14:paraId="5F2496BA" w14:textId="77777777" w:rsidR="00E371F3" w:rsidRPr="00295094" w:rsidRDefault="00E371F3" w:rsidP="00352E88">
      <w:pPr>
        <w:pStyle w:val="Heading4"/>
      </w:pPr>
      <w:bookmarkStart w:id="297" w:name="_Toc20846292"/>
      <w:r w:rsidRPr="00295094">
        <w:t>Mining</w:t>
      </w:r>
      <w:bookmarkEnd w:id="297"/>
    </w:p>
    <w:p w14:paraId="19B73683" w14:textId="77777777" w:rsidR="00E371F3" w:rsidRDefault="00E371F3" w:rsidP="00295094">
      <w:pPr>
        <w:pStyle w:val="BodyText"/>
      </w:pPr>
      <w:r>
        <w:t xml:space="preserve">Information on current mining licences was sourced from the ‘MIN’ feature dataset which is housed within the CSDL. </w:t>
      </w:r>
    </w:p>
    <w:p w14:paraId="03A19CA2" w14:textId="2DD0A754" w:rsidR="00E371F3" w:rsidRPr="00560F69" w:rsidRDefault="00E371F3" w:rsidP="00295094">
      <w:pPr>
        <w:pStyle w:val="BodyText"/>
      </w:pPr>
      <w:r>
        <w:t>The n</w:t>
      </w:r>
      <w:r w:rsidRPr="000E3621">
        <w:t>umber of mining leases intersecting with each tenure type</w:t>
      </w:r>
      <w:r>
        <w:t xml:space="preserve"> has been calculated using ArcGIS. N</w:t>
      </w:r>
      <w:r w:rsidRPr="000E3621">
        <w:t>ote that one mining l</w:t>
      </w:r>
      <w:r>
        <w:t>icence</w:t>
      </w:r>
      <w:r w:rsidRPr="000E3621">
        <w:t xml:space="preserve"> could intersect with multiple tenures so this isn't a total count of l</w:t>
      </w:r>
      <w:r>
        <w:t>icences</w:t>
      </w:r>
      <w:r w:rsidRPr="000E3621">
        <w:t xml:space="preserve"> rather just a count of intersection between l</w:t>
      </w:r>
      <w:r>
        <w:t>icence</w:t>
      </w:r>
      <w:r w:rsidRPr="000E3621">
        <w:t xml:space="preserve"> areas and tenure types within each RFA assessment area.</w:t>
      </w:r>
      <w:r>
        <w:t xml:space="preserve"> </w:t>
      </w:r>
    </w:p>
    <w:p w14:paraId="6A029637" w14:textId="41551A87" w:rsidR="00E371F3" w:rsidRDefault="00CE29A1" w:rsidP="00352E88">
      <w:pPr>
        <w:pStyle w:val="Heading4"/>
      </w:pPr>
      <w:bookmarkStart w:id="298" w:name="_Toc20846293"/>
      <w:r>
        <w:lastRenderedPageBreak/>
        <w:t>Soil retention</w:t>
      </w:r>
      <w:r w:rsidR="00295094">
        <w:t xml:space="preserve"> (erosion </w:t>
      </w:r>
      <w:r w:rsidR="00FD752B">
        <w:t>control</w:t>
      </w:r>
      <w:r w:rsidR="00295094">
        <w:t>)</w:t>
      </w:r>
      <w:bookmarkEnd w:id="298"/>
    </w:p>
    <w:p w14:paraId="0049B1FF" w14:textId="0200BA61" w:rsidR="00E371F3" w:rsidRDefault="00E371F3" w:rsidP="00295094">
      <w:pPr>
        <w:pStyle w:val="BodyText"/>
      </w:pPr>
      <w:r>
        <w:t>Sediment discharge in mass/time is calculated as a metric for water quality. Bio</w:t>
      </w:r>
      <w:r w:rsidR="00295094">
        <w:t>S</w:t>
      </w:r>
      <w:r>
        <w:t>im was used to calculate gross daily sediment discharge rates per catchment and then an appropriate sediment delivery ratio (SDR) was applied to derive net annual sediment discharge values per catchment which were converted to net sediment discharge in volume/time.</w:t>
      </w:r>
    </w:p>
    <w:p w14:paraId="263E3A56" w14:textId="607087F6" w:rsidR="00E371F3" w:rsidRDefault="00295094" w:rsidP="00295094">
      <w:pPr>
        <w:pStyle w:val="BodyText"/>
      </w:pPr>
      <w:r>
        <w:t>BioSim</w:t>
      </w:r>
      <w:r w:rsidR="00E371F3">
        <w:t xml:space="preserve"> calculates erosion rates for every solution cell in the modelling domain which</w:t>
      </w:r>
      <w:r w:rsidR="00DC5988">
        <w:t>,</w:t>
      </w:r>
      <w:r w:rsidR="00E371F3">
        <w:t xml:space="preserve"> if summed</w:t>
      </w:r>
      <w:r w:rsidR="00DC5988">
        <w:t>,</w:t>
      </w:r>
      <w:r w:rsidR="00E371F3">
        <w:t xml:space="preserve"> provide a modelled value of gross sediment catchment yield (t/</w:t>
      </w:r>
      <w:r>
        <w:t>h</w:t>
      </w:r>
      <w:r w:rsidR="00E371F3">
        <w:t>a). Bio</w:t>
      </w:r>
      <w:r>
        <w:t>S</w:t>
      </w:r>
      <w:r w:rsidR="00E371F3">
        <w:t>im does not model sediment attenuation processes such as in stream sediment storage and deposition processes prior to the catchment discharge point</w:t>
      </w:r>
      <w:r w:rsidR="00976473">
        <w:t>,</w:t>
      </w:r>
      <w:r w:rsidR="00E371F3">
        <w:t xml:space="preserve"> thus a net sediment delivery ratio (SDR) of 0.18</w:t>
      </w:r>
      <w:r w:rsidR="00E371F3">
        <w:rPr>
          <w:rStyle w:val="FootnoteReference"/>
        </w:rPr>
        <w:footnoteReference w:id="164"/>
      </w:r>
      <w:r w:rsidR="00E371F3">
        <w:t xml:space="preserve"> has been applied to the gross annual catchment yield. SDR is defined as the ratio of sediment delivered at the catchment outlet (or some other defined location in a catchment) to gross erosion within the catchment, to take account of the sediment storage on route to a catchment outlet. This approach is in line with the hydrological analysis undertaken by Alluvium for the Valuing Victoria’s Parks project</w:t>
      </w:r>
      <w:r w:rsidR="00EE2891">
        <w:t>.</w:t>
      </w:r>
      <w:r w:rsidR="00980659">
        <w:rPr>
          <w:rStyle w:val="FootnoteReference"/>
        </w:rPr>
        <w:footnoteReference w:id="165"/>
      </w:r>
    </w:p>
    <w:p w14:paraId="0953570F" w14:textId="67EFC8D5" w:rsidR="00E371F3" w:rsidRDefault="00295094" w:rsidP="00295094">
      <w:pPr>
        <w:pStyle w:val="BodyText"/>
      </w:pPr>
      <w:r>
        <w:t>EnSym</w:t>
      </w:r>
      <w:r w:rsidR="00E371F3">
        <w:t xml:space="preserve"> calculates gross erosion in mass (tonnes) on a daily timestep. To convert from a mass (tonnes) to a volume (m</w:t>
      </w:r>
      <w:r w:rsidR="00E371F3" w:rsidRPr="00BD6A1B">
        <w:rPr>
          <w:vertAlign w:val="superscript"/>
        </w:rPr>
        <w:t>3</w:t>
      </w:r>
      <w:r w:rsidR="00E371F3">
        <w:t>), estimates need to be made on the average particle bulk density. The Soil and Landscape Grid of Australia</w:t>
      </w:r>
      <w:r w:rsidR="00E371F3">
        <w:rPr>
          <w:rStyle w:val="FootnoteReference"/>
        </w:rPr>
        <w:footnoteReference w:id="166"/>
      </w:r>
      <w:r w:rsidR="00E371F3">
        <w:t xml:space="preserve"> bulk density dataset was used to calculate average bulk density for each RFA </w:t>
      </w:r>
      <w:r w:rsidR="00EE2891">
        <w:t>region</w:t>
      </w:r>
      <w:r w:rsidR="00E371F3">
        <w:t xml:space="preserve"> (</w:t>
      </w:r>
      <w:r w:rsidR="00EE2891">
        <w:t>see</w:t>
      </w:r>
      <w:r w:rsidR="003D2ABF">
        <w:t xml:space="preserve"> </w:t>
      </w:r>
      <w:r w:rsidR="003D2ABF">
        <w:fldChar w:fldCharType="begin"/>
      </w:r>
      <w:r w:rsidR="003D2ABF">
        <w:instrText xml:space="preserve"> REF _Ref15765694 \h </w:instrText>
      </w:r>
      <w:r w:rsidR="003D2ABF">
        <w:fldChar w:fldCharType="separate"/>
      </w:r>
      <w:r w:rsidR="002F0F23">
        <w:t xml:space="preserve">Table </w:t>
      </w:r>
      <w:r w:rsidR="002F0F23">
        <w:rPr>
          <w:noProof/>
        </w:rPr>
        <w:t>48</w:t>
      </w:r>
      <w:r w:rsidR="003D2ABF">
        <w:fldChar w:fldCharType="end"/>
      </w:r>
      <w:r w:rsidR="00E371F3">
        <w:t>).</w:t>
      </w:r>
      <w:r w:rsidR="00E371F3" w:rsidRPr="00525D47">
        <w:rPr>
          <w:rStyle w:val="FootnoteReference"/>
        </w:rPr>
        <w:t xml:space="preserve"> </w:t>
      </w:r>
      <w:r w:rsidR="00D473C2">
        <w:t xml:space="preserve">Bulk density varies spatially based on </w:t>
      </w:r>
      <w:r w:rsidR="00652BB0">
        <w:t>the mineral composition of</w:t>
      </w:r>
      <w:r w:rsidR="000C1C36">
        <w:t xml:space="preserve"> </w:t>
      </w:r>
      <w:r w:rsidR="00230DA6">
        <w:t xml:space="preserve">different </w:t>
      </w:r>
      <w:r w:rsidR="00D473C2">
        <w:t>geolo</w:t>
      </w:r>
      <w:r w:rsidR="00230DA6">
        <w:t>gies</w:t>
      </w:r>
      <w:r w:rsidR="00AA556E">
        <w:t xml:space="preserve"> and </w:t>
      </w:r>
      <w:r w:rsidR="002577D2">
        <w:t xml:space="preserve">thus </w:t>
      </w:r>
      <w:r w:rsidR="00AA556E">
        <w:t>soil type</w:t>
      </w:r>
      <w:r w:rsidR="00230DA6">
        <w:t>s</w:t>
      </w:r>
      <w:r w:rsidR="00AA556E">
        <w:t>.</w:t>
      </w:r>
    </w:p>
    <w:p w14:paraId="04AAEBD1" w14:textId="63396CC2" w:rsidR="00295094" w:rsidRDefault="00295094" w:rsidP="00295094">
      <w:pPr>
        <w:pStyle w:val="Caption"/>
      </w:pPr>
      <w:bookmarkStart w:id="299" w:name="_Ref15765694"/>
      <w:r>
        <w:t xml:space="preserve">Table </w:t>
      </w:r>
      <w:fldSimple w:instr=" SEQ Table \* ARABIC ">
        <w:r w:rsidR="002F0F23">
          <w:rPr>
            <w:noProof/>
          </w:rPr>
          <w:t>48</w:t>
        </w:r>
      </w:fldSimple>
      <w:bookmarkEnd w:id="299"/>
      <w:r w:rsidRPr="00295094">
        <w:t xml:space="preserve"> </w:t>
      </w:r>
      <w:r>
        <w:t xml:space="preserve">Mean bulk density values </w:t>
      </w:r>
      <w:r w:rsidR="00EE2891">
        <w:t>for each</w:t>
      </w:r>
      <w:r>
        <w:t xml:space="preserve"> RFA </w:t>
      </w:r>
      <w:r w:rsidR="00EE2891">
        <w:t>region</w:t>
      </w:r>
    </w:p>
    <w:tbl>
      <w:tblPr>
        <w:tblStyle w:val="TableGrid10"/>
        <w:tblW w:w="0" w:type="auto"/>
        <w:tblLook w:val="04A0" w:firstRow="1" w:lastRow="0" w:firstColumn="1" w:lastColumn="0" w:noHBand="0" w:noVBand="1"/>
      </w:tblPr>
      <w:tblGrid>
        <w:gridCol w:w="2547"/>
        <w:gridCol w:w="2835"/>
      </w:tblGrid>
      <w:tr w:rsidR="00E371F3" w:rsidRPr="00EA6035" w14:paraId="599603C0" w14:textId="77777777" w:rsidTr="00295094">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547" w:type="dxa"/>
          </w:tcPr>
          <w:p w14:paraId="5D3F903F" w14:textId="45E5E5A5" w:rsidR="00E371F3" w:rsidRPr="00221C17" w:rsidRDefault="00E371F3" w:rsidP="00295094">
            <w:pPr>
              <w:pStyle w:val="TableHeadingLeft"/>
            </w:pPr>
            <w:r w:rsidRPr="00221C17">
              <w:t>RFA</w:t>
            </w:r>
            <w:r w:rsidR="00EE2891">
              <w:t xml:space="preserve"> region</w:t>
            </w:r>
          </w:p>
        </w:tc>
        <w:tc>
          <w:tcPr>
            <w:tcW w:w="2835" w:type="dxa"/>
          </w:tcPr>
          <w:p w14:paraId="6A8DB642" w14:textId="055440BB" w:rsidR="00E371F3" w:rsidRPr="00221C17" w:rsidRDefault="00295094" w:rsidP="00295094">
            <w:pPr>
              <w:pStyle w:val="TableHeadingLeft"/>
              <w:cnfStyle w:val="100000000000" w:firstRow="1" w:lastRow="0" w:firstColumn="0" w:lastColumn="0" w:oddVBand="0" w:evenVBand="0" w:oddHBand="0" w:evenHBand="0" w:firstRowFirstColumn="0" w:firstRowLastColumn="0" w:lastRowFirstColumn="0" w:lastRowLastColumn="0"/>
            </w:pPr>
            <w:r>
              <w:t>Mean</w:t>
            </w:r>
            <w:r w:rsidR="00E371F3" w:rsidRPr="00221C17">
              <w:t xml:space="preserve"> </w:t>
            </w:r>
            <w:r>
              <w:t>bulk density</w:t>
            </w:r>
            <w:r w:rsidR="00E371F3" w:rsidRPr="00221C17">
              <w:t xml:space="preserve"> (gm/cm</w:t>
            </w:r>
            <w:r w:rsidR="00E371F3" w:rsidRPr="00221C17">
              <w:rPr>
                <w:vertAlign w:val="superscript"/>
              </w:rPr>
              <w:t>3</w:t>
            </w:r>
            <w:r w:rsidR="00E371F3" w:rsidRPr="00221C17">
              <w:t>)</w:t>
            </w:r>
          </w:p>
        </w:tc>
      </w:tr>
      <w:tr w:rsidR="00EE2891" w:rsidRPr="00EA6035" w14:paraId="2642917C" w14:textId="77777777" w:rsidTr="00517432">
        <w:tc>
          <w:tcPr>
            <w:tcW w:w="2547" w:type="dxa"/>
          </w:tcPr>
          <w:p w14:paraId="1F267EDC" w14:textId="47B6C32F" w:rsidR="00EE2891" w:rsidRPr="00EA6035" w:rsidRDefault="00EE2891" w:rsidP="00517432">
            <w:r>
              <w:t>Central Highlands</w:t>
            </w:r>
          </w:p>
        </w:tc>
        <w:tc>
          <w:tcPr>
            <w:tcW w:w="2835" w:type="dxa"/>
          </w:tcPr>
          <w:p w14:paraId="22DD7E4A" w14:textId="4A3D2A26" w:rsidR="00EE2891" w:rsidRPr="00EA6035" w:rsidRDefault="00EE2891" w:rsidP="00517432">
            <w:r w:rsidRPr="00EA6035">
              <w:t>1.084</w:t>
            </w:r>
          </w:p>
        </w:tc>
      </w:tr>
      <w:tr w:rsidR="00E371F3" w:rsidRPr="00EA6035" w14:paraId="00FBCAE9" w14:textId="77777777" w:rsidTr="00295094">
        <w:tc>
          <w:tcPr>
            <w:tcW w:w="2547" w:type="dxa"/>
          </w:tcPr>
          <w:p w14:paraId="6B1ACDAA" w14:textId="48673C78" w:rsidR="00E371F3" w:rsidRPr="00EA6035" w:rsidRDefault="00EE2891" w:rsidP="00517432">
            <w:r>
              <w:t>East Gippsland</w:t>
            </w:r>
          </w:p>
        </w:tc>
        <w:tc>
          <w:tcPr>
            <w:tcW w:w="2835" w:type="dxa"/>
          </w:tcPr>
          <w:p w14:paraId="7E50E8B1" w14:textId="2FD68638" w:rsidR="00E371F3" w:rsidRPr="00EA6035" w:rsidRDefault="00E371F3" w:rsidP="00517432">
            <w:r w:rsidRPr="00EA6035">
              <w:t>1.10</w:t>
            </w:r>
            <w:r w:rsidR="00AB317B">
              <w:t>4</w:t>
            </w:r>
          </w:p>
        </w:tc>
      </w:tr>
      <w:tr w:rsidR="00E371F3" w:rsidRPr="00EA6035" w14:paraId="7AE30123" w14:textId="77777777" w:rsidTr="00295094">
        <w:tc>
          <w:tcPr>
            <w:tcW w:w="2547" w:type="dxa"/>
          </w:tcPr>
          <w:p w14:paraId="2D7987DF" w14:textId="6CAC4DF9" w:rsidR="00E371F3" w:rsidRPr="00EA6035" w:rsidRDefault="00EE2891" w:rsidP="00517432">
            <w:r>
              <w:t>Gippsland</w:t>
            </w:r>
          </w:p>
        </w:tc>
        <w:tc>
          <w:tcPr>
            <w:tcW w:w="2835" w:type="dxa"/>
          </w:tcPr>
          <w:p w14:paraId="2A5E334E" w14:textId="76130A11" w:rsidR="00E371F3" w:rsidRPr="00EA6035" w:rsidRDefault="00E371F3" w:rsidP="00517432">
            <w:r w:rsidRPr="00EA6035">
              <w:t>1.12</w:t>
            </w:r>
            <w:r w:rsidR="00AB317B">
              <w:t>8</w:t>
            </w:r>
          </w:p>
        </w:tc>
      </w:tr>
      <w:tr w:rsidR="00EE2891" w:rsidRPr="00EA6035" w14:paraId="7DE4A3D3" w14:textId="77777777" w:rsidTr="00517432">
        <w:tc>
          <w:tcPr>
            <w:tcW w:w="2547" w:type="dxa"/>
          </w:tcPr>
          <w:p w14:paraId="220B62AE" w14:textId="1E472887" w:rsidR="00EE2891" w:rsidRPr="00EA6035" w:rsidRDefault="00EE2891" w:rsidP="00517432">
            <w:r>
              <w:t>North East</w:t>
            </w:r>
          </w:p>
        </w:tc>
        <w:tc>
          <w:tcPr>
            <w:tcW w:w="2835" w:type="dxa"/>
          </w:tcPr>
          <w:p w14:paraId="29D57B37" w14:textId="217BEFD9" w:rsidR="00EE2891" w:rsidRPr="00EA6035" w:rsidRDefault="00EE2891" w:rsidP="00517432">
            <w:r w:rsidRPr="00EA6035">
              <w:t>1.11</w:t>
            </w:r>
            <w:r w:rsidR="00AB317B">
              <w:t>4</w:t>
            </w:r>
          </w:p>
        </w:tc>
      </w:tr>
      <w:tr w:rsidR="00E371F3" w:rsidRPr="00EA6035" w14:paraId="2453AE2A" w14:textId="77777777" w:rsidTr="00295094">
        <w:tc>
          <w:tcPr>
            <w:tcW w:w="2547" w:type="dxa"/>
          </w:tcPr>
          <w:p w14:paraId="71AF98B1" w14:textId="1CD1ED4E" w:rsidR="00E371F3" w:rsidRPr="00EA6035" w:rsidRDefault="00EE2891" w:rsidP="00517432">
            <w:r>
              <w:t>West</w:t>
            </w:r>
          </w:p>
        </w:tc>
        <w:tc>
          <w:tcPr>
            <w:tcW w:w="2835" w:type="dxa"/>
          </w:tcPr>
          <w:p w14:paraId="7881BD9A" w14:textId="77777777" w:rsidR="00E371F3" w:rsidRPr="00EA6035" w:rsidRDefault="00E371F3" w:rsidP="00517432">
            <w:r w:rsidRPr="00EA6035">
              <w:t>1.28175</w:t>
            </w:r>
          </w:p>
        </w:tc>
      </w:tr>
    </w:tbl>
    <w:p w14:paraId="6E9D9078" w14:textId="13B4EB45" w:rsidR="00E371F3" w:rsidRPr="00295094" w:rsidRDefault="00CB0589" w:rsidP="00352E88">
      <w:pPr>
        <w:pStyle w:val="Heading4"/>
      </w:pPr>
      <w:r>
        <w:t>Water flow regulation (flood mitigation)</w:t>
      </w:r>
    </w:p>
    <w:p w14:paraId="2DBC4F35" w14:textId="50BE9002" w:rsidR="00E371F3" w:rsidRPr="00672C5E" w:rsidRDefault="00CB0589" w:rsidP="00672C5E">
      <w:pPr>
        <w:pStyle w:val="BodyText"/>
      </w:pPr>
      <w:r w:rsidRPr="00672C5E">
        <w:t>Water flow</w:t>
      </w:r>
      <w:r w:rsidR="00E371F3" w:rsidRPr="00672C5E">
        <w:t xml:space="preserve"> regulation services have been modelled with </w:t>
      </w:r>
      <w:r w:rsidR="00EE2891" w:rsidRPr="00672C5E">
        <w:t>BioSim</w:t>
      </w:r>
      <w:r w:rsidR="00E371F3" w:rsidRPr="00672C5E">
        <w:t xml:space="preserve"> by comparing water yield under a current land</w:t>
      </w:r>
      <w:r w:rsidR="00204A22" w:rsidRPr="00672C5E">
        <w:t xml:space="preserve"> </w:t>
      </w:r>
      <w:r w:rsidR="00E371F3" w:rsidRPr="00672C5E">
        <w:t>cover scenario to a counterfactual scenario where all trees are removed and 100</w:t>
      </w:r>
      <w:r w:rsidR="00EE2891" w:rsidRPr="00672C5E">
        <w:t xml:space="preserve"> per cent</w:t>
      </w:r>
      <w:r w:rsidR="00E371F3" w:rsidRPr="00672C5E">
        <w:t xml:space="preserve"> of the catchment is modelled as pasture. </w:t>
      </w:r>
    </w:p>
    <w:p w14:paraId="2C376D03" w14:textId="6E16C7A2" w:rsidR="00E371F3" w:rsidRPr="00672C5E" w:rsidRDefault="00E371F3" w:rsidP="00672C5E">
      <w:pPr>
        <w:pStyle w:val="BodyText"/>
      </w:pPr>
      <w:r w:rsidRPr="00672C5E">
        <w:t>For the Wangaratta flood mitigation case study</w:t>
      </w:r>
      <w:r w:rsidR="001C6D00" w:rsidRPr="00672C5E">
        <w:t>,</w:t>
      </w:r>
      <w:r w:rsidRPr="00672C5E">
        <w:t xml:space="preserve"> modelled daily surface runoff and lateral subsurface flow have been summed to give an estimate of peak catchment flow. Recharge has not been included in the peak flow calculation as groundwater flows typically peak later than surface and subsurface lateral runoff </w:t>
      </w:r>
      <w:r w:rsidRPr="00672C5E">
        <w:lastRenderedPageBreak/>
        <w:t>that create peak flood events. This will result in underestimating non-peak flows at the Wangaratta gauge</w:t>
      </w:r>
      <w:r w:rsidR="00096767" w:rsidRPr="00672C5E">
        <w:t>,</w:t>
      </w:r>
      <w:r w:rsidRPr="00672C5E">
        <w:t xml:space="preserve"> however will also result in not including groundwater baseflow volumes in the peak flows which would result in overestimating flood heights and flow volumes.</w:t>
      </w:r>
    </w:p>
    <w:p w14:paraId="655DCDE0" w14:textId="1CDA0AC0" w:rsidR="00E371F3" w:rsidRPr="00672C5E" w:rsidRDefault="00E371F3" w:rsidP="00672C5E">
      <w:pPr>
        <w:pStyle w:val="BodyText"/>
      </w:pPr>
      <w:r w:rsidRPr="00672C5E">
        <w:t xml:space="preserve">Using </w:t>
      </w:r>
      <w:r w:rsidR="00EE2891" w:rsidRPr="00672C5E">
        <w:t>BioSim</w:t>
      </w:r>
      <w:r w:rsidR="00096767" w:rsidRPr="00672C5E">
        <w:t>,</w:t>
      </w:r>
      <w:r w:rsidRPr="00672C5E">
        <w:t xml:space="preserve"> daily flow volumes in megalitres were modelled for the Ovens River at the Wangaratta gauge (</w:t>
      </w:r>
      <w:r w:rsidR="00EE2891" w:rsidRPr="00672C5E">
        <w:t xml:space="preserve">number </w:t>
      </w:r>
      <w:r w:rsidRPr="00672C5E">
        <w:t>403200) for current land</w:t>
      </w:r>
      <w:r w:rsidR="00EE2891" w:rsidRPr="00672C5E">
        <w:t xml:space="preserve"> </w:t>
      </w:r>
      <w:r w:rsidRPr="00672C5E">
        <w:t>use and counterfactual scenario (2008</w:t>
      </w:r>
      <w:r w:rsidR="00EE2891" w:rsidRPr="00672C5E">
        <w:t>-</w:t>
      </w:r>
      <w:r w:rsidRPr="00672C5E">
        <w:t>2018). Daily peak flow volumes were calculated by summing surface runoff and lateral subsurface flows for all contributing model cells upstream of the gauge 403200. Daily flow was retarded by 2 days to reflect the general travel time taken for flood events to arrive at Wangaratta post peak rainfall events. This is obviously a generalisation and such timing would be variable based on the location of the heaviest rainfall. As mentioned previously</w:t>
      </w:r>
      <w:r w:rsidR="00672C5E" w:rsidRPr="00672C5E">
        <w:t>,</w:t>
      </w:r>
      <w:r w:rsidRPr="00672C5E">
        <w:t xml:space="preserve"> </w:t>
      </w:r>
      <w:r w:rsidR="00EE2891" w:rsidRPr="00672C5E">
        <w:t>BioSim</w:t>
      </w:r>
      <w:r w:rsidRPr="00672C5E">
        <w:t xml:space="preserve"> does</w:t>
      </w:r>
      <w:r w:rsidR="00672C5E" w:rsidRPr="00672C5E">
        <w:t xml:space="preserve"> not</w:t>
      </w:r>
      <w:r w:rsidRPr="00672C5E">
        <w:t xml:space="preserve"> model any instream dynamics</w:t>
      </w:r>
      <w:r w:rsidR="00DC2404" w:rsidRPr="00672C5E">
        <w:t>,</w:t>
      </w:r>
      <w:r w:rsidRPr="00672C5E">
        <w:t xml:space="preserve"> thus the incorporation of a river flow model would improve the timing and quantity and peak flow volumes. </w:t>
      </w:r>
    </w:p>
    <w:p w14:paraId="2B9603D7" w14:textId="39D4E073" w:rsidR="00E371F3" w:rsidRPr="00672C5E" w:rsidRDefault="00E371F3" w:rsidP="00672C5E">
      <w:pPr>
        <w:pStyle w:val="BodyText"/>
      </w:pPr>
      <w:r w:rsidRPr="00672C5E">
        <w:t>The proportional change in modelled flow volumes between the current land cover and the counterfactual scenario with no trees was then applied to recorded stream flow values at the 403200 Wangaratta gauge, which were sourced from the Victorian Water Data Information System</w:t>
      </w:r>
      <w:r w:rsidRPr="00672C5E">
        <w:rPr>
          <w:rStyle w:val="FootnoteReference"/>
          <w:vertAlign w:val="baseline"/>
        </w:rPr>
        <w:footnoteReference w:id="167"/>
      </w:r>
      <w:r w:rsidRPr="00672C5E">
        <w:t>. Daily stage heights in met</w:t>
      </w:r>
      <w:r w:rsidR="00096767" w:rsidRPr="00672C5E">
        <w:t>res</w:t>
      </w:r>
      <w:r w:rsidRPr="00672C5E">
        <w:t xml:space="preserve"> were calculated from daily flow volumes using a flow rating curve (</w:t>
      </w:r>
      <w:r w:rsidR="00DA4A58" w:rsidRPr="00672C5E">
        <w:t xml:space="preserve">refer </w:t>
      </w:r>
      <w:r w:rsidR="00EA580C">
        <w:t xml:space="preserve">to </w:t>
      </w:r>
      <w:r w:rsidR="00226F79" w:rsidRPr="00672C5E">
        <w:fldChar w:fldCharType="begin"/>
      </w:r>
      <w:r w:rsidR="00226F79" w:rsidRPr="00672C5E">
        <w:instrText xml:space="preserve"> REF _Ref15765840 \h </w:instrText>
      </w:r>
      <w:r w:rsidR="00672C5E">
        <w:instrText xml:space="preserve"> \* MERGEFORMAT </w:instrText>
      </w:r>
      <w:r w:rsidR="00226F79" w:rsidRPr="00672C5E">
        <w:fldChar w:fldCharType="separate"/>
      </w:r>
      <w:r w:rsidR="002F0F23">
        <w:t>Figure 42</w:t>
      </w:r>
      <w:r w:rsidR="00226F79" w:rsidRPr="00672C5E">
        <w:fldChar w:fldCharType="end"/>
      </w:r>
      <w:r w:rsidRPr="00672C5E">
        <w:t>) for the 403200 Wangaratta gauge. Stage heights for peak flood events then allowed for correlation to flood classes (minor, moderate and major) for valuation purposes.</w:t>
      </w:r>
    </w:p>
    <w:p w14:paraId="345B2991" w14:textId="6D6813D8" w:rsidR="00963185" w:rsidRDefault="00963185" w:rsidP="00963185">
      <w:pPr>
        <w:pStyle w:val="Caption"/>
      </w:pPr>
      <w:bookmarkStart w:id="300" w:name="_Ref15765840"/>
      <w:r>
        <w:t xml:space="preserve">Figure </w:t>
      </w:r>
      <w:fldSimple w:instr=" SEQ Figure \* ARABIC ">
        <w:r w:rsidR="002F0F23">
          <w:rPr>
            <w:noProof/>
          </w:rPr>
          <w:t>42</w:t>
        </w:r>
      </w:fldSimple>
      <w:bookmarkEnd w:id="300"/>
      <w:r w:rsidR="00F01561">
        <w:t xml:space="preserve"> </w:t>
      </w:r>
      <w:r>
        <w:t>Rating curve – stage height (vertical axis) and water flow (horizontal axis) relationship for the 403200 Wangaratta gauge</w:t>
      </w:r>
    </w:p>
    <w:p w14:paraId="351E1829" w14:textId="1683F27A" w:rsidR="00B86AC9" w:rsidRPr="00B86AC9" w:rsidRDefault="00E371F3" w:rsidP="00B86AC9">
      <w:pPr>
        <w:jc w:val="center"/>
      </w:pPr>
      <w:r>
        <w:rPr>
          <w:noProof/>
        </w:rPr>
        <w:drawing>
          <wp:inline distT="0" distB="0" distL="0" distR="0" wp14:anchorId="7BB5B72E" wp14:editId="0541610B">
            <wp:extent cx="5340350" cy="3005455"/>
            <wp:effectExtent l="0" t="0" r="0" b="444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40350" cy="3005455"/>
                    </a:xfrm>
                    <a:prstGeom prst="rect">
                      <a:avLst/>
                    </a:prstGeom>
                    <a:noFill/>
                  </pic:spPr>
                </pic:pic>
              </a:graphicData>
            </a:graphic>
          </wp:inline>
        </w:drawing>
      </w:r>
    </w:p>
    <w:p w14:paraId="2BD48828" w14:textId="77777777" w:rsidR="00044149" w:rsidRDefault="00044149" w:rsidP="00B14342"/>
    <w:p w14:paraId="7860ACBF" w14:textId="77777777" w:rsidR="00672C5E" w:rsidRDefault="00672C5E" w:rsidP="00B14342"/>
    <w:p w14:paraId="5F4ECFB3" w14:textId="77777777" w:rsidR="00672C5E" w:rsidRDefault="00672C5E" w:rsidP="00B14342"/>
    <w:p w14:paraId="533D1D84" w14:textId="77777777" w:rsidR="00672C5E" w:rsidRDefault="00672C5E" w:rsidP="00B14342"/>
    <w:p w14:paraId="02B0E29D" w14:textId="6D82EFF9" w:rsidR="00DB11AB" w:rsidRDefault="00DB11AB" w:rsidP="00672C5E">
      <w:pPr>
        <w:pStyle w:val="BodyText"/>
      </w:pPr>
      <w:r>
        <w:t>To extrapolate the Wangaratta data across the following steps were undertaken:</w:t>
      </w:r>
    </w:p>
    <w:p w14:paraId="0AD8CCDA" w14:textId="563886F5" w:rsidR="00044149" w:rsidRDefault="00186C32" w:rsidP="00672C5E">
      <w:pPr>
        <w:pStyle w:val="ListBullet"/>
      </w:pPr>
      <w:r>
        <w:t>From the VLUIS data ‘built up areas’ were defined using residential, commercial and industrial classified parcels</w:t>
      </w:r>
      <w:r w:rsidR="00037350">
        <w:t xml:space="preserve"> along with areas classified as ‘urban void’</w:t>
      </w:r>
      <w:r>
        <w:t xml:space="preserve">. </w:t>
      </w:r>
      <w:r w:rsidR="00037350">
        <w:t xml:space="preserve">Of those any </w:t>
      </w:r>
      <w:r w:rsidR="00A23362">
        <w:t xml:space="preserve">were removed that had </w:t>
      </w:r>
      <w:r w:rsidR="00037350">
        <w:t xml:space="preserve">agricultural </w:t>
      </w:r>
      <w:r w:rsidR="00A23362">
        <w:t>landcover classification</w:t>
      </w:r>
      <w:r w:rsidR="00037350">
        <w:t>s or separate curtilage.</w:t>
      </w:r>
      <w:r w:rsidR="00B14342">
        <w:t xml:space="preserve"> </w:t>
      </w:r>
    </w:p>
    <w:p w14:paraId="0537617A" w14:textId="36E1B6CA" w:rsidR="00037350" w:rsidRDefault="00037350" w:rsidP="00672C5E">
      <w:pPr>
        <w:pStyle w:val="ListBullet"/>
      </w:pPr>
      <w:r>
        <w:t>‘Built up areas’ were then intersected with the 1 in 100</w:t>
      </w:r>
      <w:r w:rsidR="008F67C2">
        <w:t>-</w:t>
      </w:r>
      <w:r>
        <w:t>year flood</w:t>
      </w:r>
      <w:r w:rsidR="003A7C65">
        <w:t xml:space="preserve"> and locality polygons</w:t>
      </w:r>
      <w:r w:rsidR="00583B86">
        <w:t xml:space="preserve">, this then created a layer that effectively provided information on all ‘built up areas’ within the 1 in </w:t>
      </w:r>
      <w:r w:rsidR="008F67C2">
        <w:t>100-year</w:t>
      </w:r>
      <w:r w:rsidR="00583B86">
        <w:t xml:space="preserve"> flood zone identified with locality name.</w:t>
      </w:r>
    </w:p>
    <w:p w14:paraId="3BE275A3" w14:textId="30489D96" w:rsidR="00044149" w:rsidRDefault="00583B86" w:rsidP="00672C5E">
      <w:pPr>
        <w:pStyle w:val="ListBullet"/>
      </w:pPr>
      <w:r>
        <w:t>The centroid of each localities ‘built area’ within the 1 in 100</w:t>
      </w:r>
      <w:r w:rsidR="008F67C2">
        <w:t>-</w:t>
      </w:r>
      <w:r>
        <w:t>year flood zone was snapped to the close</w:t>
      </w:r>
      <w:r w:rsidR="004563D4">
        <w:t>st major hydrology line. This point was then used to build an upst</w:t>
      </w:r>
      <w:r w:rsidR="008F67C2">
        <w:t>r</w:t>
      </w:r>
      <w:r w:rsidR="004563D4">
        <w:t>eam contributing area using Atc</w:t>
      </w:r>
      <w:r w:rsidR="008F67C2">
        <w:t xml:space="preserve"> </w:t>
      </w:r>
      <w:r w:rsidR="004563D4">
        <w:t>Hydro tools and a 250</w:t>
      </w:r>
      <w:r w:rsidR="00694B63">
        <w:t xml:space="preserve"> </w:t>
      </w:r>
      <w:r w:rsidR="004563D4">
        <w:t>m</w:t>
      </w:r>
      <w:r w:rsidR="00694B63">
        <w:t>etre</w:t>
      </w:r>
      <w:r w:rsidR="004563D4">
        <w:t xml:space="preserve"> digital elevation model resampled to 250</w:t>
      </w:r>
      <w:r w:rsidR="00694B63">
        <w:t xml:space="preserve"> </w:t>
      </w:r>
      <w:r w:rsidR="004563D4">
        <w:t>m</w:t>
      </w:r>
      <w:r w:rsidR="00694B63">
        <w:t>etre</w:t>
      </w:r>
      <w:r w:rsidR="004563D4">
        <w:t>.</w:t>
      </w:r>
    </w:p>
    <w:p w14:paraId="2470EAE9" w14:textId="7F18F1F1" w:rsidR="00E371F3" w:rsidRPr="00E61532" w:rsidRDefault="00CE29A1" w:rsidP="00352E88">
      <w:pPr>
        <w:pStyle w:val="Heading4"/>
      </w:pPr>
      <w:r>
        <w:t xml:space="preserve">Carbon sequestration and storage </w:t>
      </w:r>
    </w:p>
    <w:p w14:paraId="1AF0A79E" w14:textId="77777777" w:rsidR="00E371F3" w:rsidRDefault="00E371F3" w:rsidP="00963185">
      <w:pPr>
        <w:pStyle w:val="BodyText"/>
      </w:pPr>
      <w:r>
        <w:t>Above ground biomass data has been used to calculate stock of above ground carbon across Victoria’s public land estate. The biomass data was produced through a joint DELWP-RMIT</w:t>
      </w:r>
      <w:r>
        <w:rPr>
          <w:rStyle w:val="FootnoteReference"/>
        </w:rPr>
        <w:footnoteReference w:id="168"/>
      </w:r>
      <w:r>
        <w:t xml:space="preserve"> project that integrated 30 years of Landsat satellite imagery with VFMP forest monitoring data. </w:t>
      </w:r>
    </w:p>
    <w:p w14:paraId="1D5B0A01" w14:textId="63D8B1EC" w:rsidR="00E371F3" w:rsidRDefault="00E371F3" w:rsidP="00963185">
      <w:pPr>
        <w:pStyle w:val="BodyText"/>
      </w:pPr>
      <w:r>
        <w:t>T</w:t>
      </w:r>
      <w:r w:rsidRPr="00E230E8">
        <w:t>his dataset only reports biomass on the public estate</w:t>
      </w:r>
      <w:r w:rsidR="00CB454C">
        <w:t>,</w:t>
      </w:r>
      <w:r w:rsidRPr="00E230E8">
        <w:t xml:space="preserve"> </w:t>
      </w:r>
      <w:r w:rsidR="00CB454C">
        <w:t>thus</w:t>
      </w:r>
      <w:r w:rsidRPr="00E230E8">
        <w:t xml:space="preserve"> carbon stocks on any forested private land </w:t>
      </w:r>
      <w:r>
        <w:t>are not included</w:t>
      </w:r>
      <w:r w:rsidRPr="00E230E8">
        <w:t>.</w:t>
      </w:r>
    </w:p>
    <w:p w14:paraId="489B8548" w14:textId="01866E15" w:rsidR="00E371F3" w:rsidRDefault="00E371F3" w:rsidP="00963185">
      <w:pPr>
        <w:pStyle w:val="BodyText"/>
      </w:pPr>
      <w:r>
        <w:t>This dataset only reports above ground biomass so excludes below ground biomass stored in living root systems and in within soil carbon. Below ground biomass accounts for approximately 20</w:t>
      </w:r>
      <w:r w:rsidR="00963185">
        <w:t xml:space="preserve"> per cent</w:t>
      </w:r>
      <w:r>
        <w:t xml:space="preserve"> of total biomass</w:t>
      </w:r>
      <w:r w:rsidR="00963185">
        <w:t>.</w:t>
      </w:r>
      <w:r>
        <w:rPr>
          <w:rStyle w:val="FootnoteReference"/>
        </w:rPr>
        <w:footnoteReference w:id="169"/>
      </w:r>
      <w:r>
        <w:t xml:space="preserve"> </w:t>
      </w:r>
    </w:p>
    <w:p w14:paraId="1154E87C" w14:textId="4C9A36AA" w:rsidR="00E371F3" w:rsidRDefault="00E371F3" w:rsidP="00963185">
      <w:pPr>
        <w:pStyle w:val="BodyText"/>
      </w:pPr>
      <w:r>
        <w:t xml:space="preserve">To convert biomass to carbon a </w:t>
      </w:r>
      <w:r w:rsidRPr="002826C5">
        <w:t>factor</w:t>
      </w:r>
      <w:r>
        <w:t xml:space="preserve"> of 0.47 has been used. This is the value reported by the Australian Greenhouse Office as the mean across 19 eastern Australian native tress species for </w:t>
      </w:r>
      <w:r w:rsidR="00B823A7">
        <w:t>the percent</w:t>
      </w:r>
      <w:r>
        <w:t xml:space="preserve"> </w:t>
      </w:r>
      <w:r w:rsidR="00B823A7">
        <w:t xml:space="preserve">of </w:t>
      </w:r>
      <w:r>
        <w:t>carbon content in tree branches</w:t>
      </w:r>
      <w:r w:rsidR="00B823A7">
        <w:t>.</w:t>
      </w:r>
      <w:r w:rsidR="009B5F38">
        <w:rPr>
          <w:rStyle w:val="FootnoteReference"/>
        </w:rPr>
        <w:footnoteReference w:id="170"/>
      </w:r>
    </w:p>
    <w:p w14:paraId="0167A1E9" w14:textId="45649E71" w:rsidR="00E371F3" w:rsidRPr="002826C5" w:rsidRDefault="00E371F3" w:rsidP="00963185">
      <w:pPr>
        <w:pStyle w:val="BodyText"/>
      </w:pPr>
      <w:r>
        <w:t>The biomass data provided by the VFMP contained 26 geotiff raster files in 30</w:t>
      </w:r>
      <w:r w:rsidR="00B823A7">
        <w:t xml:space="preserve"> </w:t>
      </w:r>
      <w:r>
        <w:t>m</w:t>
      </w:r>
      <w:r w:rsidR="00B823A7">
        <w:t>etre</w:t>
      </w:r>
      <w:r>
        <w:t xml:space="preserve"> resolution. Only 26 of the 30 years of data (1988</w:t>
      </w:r>
      <w:r w:rsidR="00B823A7">
        <w:t>-</w:t>
      </w:r>
      <w:r>
        <w:t xml:space="preserve">2017) were provided </w:t>
      </w:r>
      <w:r w:rsidR="0030470B">
        <w:t>– d</w:t>
      </w:r>
      <w:r>
        <w:t>ata for 1999</w:t>
      </w:r>
      <w:r w:rsidR="009B5F38">
        <w:t>-</w:t>
      </w:r>
      <w:r>
        <w:t>2002 was not available, however is understood to have been produced</w:t>
      </w:r>
      <w:r w:rsidR="009B5F38">
        <w:t>.</w:t>
      </w:r>
      <w:r>
        <w:rPr>
          <w:rStyle w:val="FootnoteReference"/>
        </w:rPr>
        <w:footnoteReference w:id="171"/>
      </w:r>
      <w:r w:rsidR="009B5F38">
        <w:t xml:space="preserve"> </w:t>
      </w:r>
      <w:r>
        <w:t>The data was resampled to 100</w:t>
      </w:r>
      <w:r w:rsidR="009B5F38">
        <w:t xml:space="preserve"> </w:t>
      </w:r>
      <w:r>
        <w:t>m</w:t>
      </w:r>
      <w:r w:rsidR="009B5F38">
        <w:t>etre</w:t>
      </w:r>
      <w:r>
        <w:t xml:space="preserve"> resolution in ArcGIS to enable faster processing and then all 26 rasters were imported to </w:t>
      </w:r>
      <w:r w:rsidR="009B5F38">
        <w:t>EnSym</w:t>
      </w:r>
      <w:r>
        <w:t xml:space="preserve"> for analysis.</w:t>
      </w:r>
    </w:p>
    <w:p w14:paraId="7FBB1858" w14:textId="22368CC5" w:rsidR="00E371F3" w:rsidRDefault="006F5B7F" w:rsidP="00352E88">
      <w:pPr>
        <w:pStyle w:val="Heading4"/>
      </w:pPr>
      <w:bookmarkStart w:id="301" w:name="_Toc20846296"/>
      <w:r>
        <w:t>Honey and p</w:t>
      </w:r>
      <w:r w:rsidR="00E371F3">
        <w:t>ollination</w:t>
      </w:r>
      <w:bookmarkEnd w:id="301"/>
    </w:p>
    <w:p w14:paraId="47A1EAB8" w14:textId="401F24DA" w:rsidR="00E371F3" w:rsidRDefault="00E371F3" w:rsidP="009B5F38">
      <w:pPr>
        <w:pStyle w:val="BodyText"/>
      </w:pPr>
      <w:r>
        <w:t>Using the Victorian a</w:t>
      </w:r>
      <w:r w:rsidRPr="00100D3B">
        <w:t>piary</w:t>
      </w:r>
      <w:r>
        <w:t xml:space="preserve"> sites dataset from the CSDL the number of apiary sites and average distance from apiary site to forested extent area per RFA </w:t>
      </w:r>
      <w:r w:rsidR="009B5F38">
        <w:t>regions</w:t>
      </w:r>
      <w:r>
        <w:t xml:space="preserve"> and tenure class has been calculated. This dataset records licenced apiary sites on public land only, it does not include hive sites located on private land. In some locations the closest mapped forest extent to a licenced public land apiary site is on private land. </w:t>
      </w:r>
    </w:p>
    <w:p w14:paraId="29B678E0" w14:textId="77777777" w:rsidR="00E371F3" w:rsidRDefault="00E371F3" w:rsidP="009B5F38">
      <w:pPr>
        <w:pStyle w:val="BodyText"/>
      </w:pPr>
      <w:r>
        <w:lastRenderedPageBreak/>
        <w:t>ArcGIS was used to calculate the distance, from each point within Victorian a</w:t>
      </w:r>
      <w:r w:rsidRPr="00100D3B">
        <w:t>piary</w:t>
      </w:r>
      <w:r>
        <w:t xml:space="preserve"> sites dataset, to the nearest polygon of mapped forest extent and was also used to calculate the count of Victorian a</w:t>
      </w:r>
      <w:r w:rsidRPr="00100D3B">
        <w:t>piary</w:t>
      </w:r>
      <w:r>
        <w:t xml:space="preserve"> site points within each tenure class.</w:t>
      </w:r>
    </w:p>
    <w:p w14:paraId="5AC1E868" w14:textId="4034BF71" w:rsidR="00E371F3" w:rsidRDefault="00E371F3" w:rsidP="00352E88">
      <w:pPr>
        <w:pStyle w:val="Heading4"/>
      </w:pPr>
      <w:bookmarkStart w:id="302" w:name="_Toc20846297"/>
      <w:r>
        <w:t xml:space="preserve">Habitat for </w:t>
      </w:r>
      <w:r w:rsidR="00690EFB">
        <w:t>s</w:t>
      </w:r>
      <w:r>
        <w:t>pecies</w:t>
      </w:r>
      <w:bookmarkEnd w:id="302"/>
    </w:p>
    <w:p w14:paraId="5BFDB898" w14:textId="16266614" w:rsidR="00E371F3" w:rsidRDefault="00E371F3" w:rsidP="00690EFB">
      <w:pPr>
        <w:pStyle w:val="BodyText"/>
      </w:pPr>
      <w:r>
        <w:t xml:space="preserve">The range weighted species richness data sourced from the Arthur </w:t>
      </w:r>
      <w:r w:rsidR="00690EFB">
        <w:t>Rylah</w:t>
      </w:r>
      <w:r>
        <w:t xml:space="preserve"> Institute’</w:t>
      </w:r>
      <w:r w:rsidR="00163D8C">
        <w:t>s</w:t>
      </w:r>
      <w:r>
        <w:t xml:space="preserve"> Integrated Biodiversity Values Model </w:t>
      </w:r>
      <w:r w:rsidR="00163D8C">
        <w:t xml:space="preserve">(IBVM) </w:t>
      </w:r>
      <w:r>
        <w:t>is a raster dataset at 75</w:t>
      </w:r>
      <w:r w:rsidR="00163D8C">
        <w:t xml:space="preserve"> </w:t>
      </w:r>
      <w:r>
        <w:t>m</w:t>
      </w:r>
      <w:r w:rsidR="00163D8C">
        <w:t>etre</w:t>
      </w:r>
      <w:r>
        <w:t xml:space="preserve"> grid cell resolution. The value in each cell is a sum of the proportion of species’ distribution covered by that grid cell for 35 terrestrial threatened species that are expected to be acutely affected by timber harvesting.</w:t>
      </w:r>
    </w:p>
    <w:p w14:paraId="2F9F7EC1" w14:textId="27C8F78F" w:rsidR="00E371F3" w:rsidRDefault="00E371F3" w:rsidP="00690EFB">
      <w:pPr>
        <w:pStyle w:val="BodyText"/>
      </w:pPr>
      <w:r>
        <w:t xml:space="preserve">For each RFA </w:t>
      </w:r>
      <w:r w:rsidR="00294768">
        <w:t>region</w:t>
      </w:r>
      <w:r>
        <w:t xml:space="preserve"> and tenure combination the grid cell values were summed then divided by the area of that RFA </w:t>
      </w:r>
      <w:r w:rsidR="00115EB2">
        <w:t>region</w:t>
      </w:r>
      <w:r>
        <w:t xml:space="preserve"> and tenure combination then divided by 35 (being the number of species). This provides a mean value of the proportion of a species’ habitat that occurs, per hectare, within each RFA </w:t>
      </w:r>
      <w:r w:rsidR="00115EB2">
        <w:t>region</w:t>
      </w:r>
      <w:r>
        <w:t xml:space="preserve"> and tenure combination (for the 35 terrestrial threatened species that are expected to be acutely affected by timber harvesting). To make these numbers more meaningful and easier to interpret they were then multiplied to report the proportion of a species’ habitat that occurs per 10,000</w:t>
      </w:r>
      <w:r w:rsidR="00163D8C">
        <w:t xml:space="preserve"> </w:t>
      </w:r>
      <w:r>
        <w:t>km</w:t>
      </w:r>
      <w:r w:rsidRPr="00163D8C">
        <w:rPr>
          <w:vertAlign w:val="superscript"/>
        </w:rPr>
        <w:t>2</w:t>
      </w:r>
      <w:r>
        <w:t xml:space="preserve"> within each RFA </w:t>
      </w:r>
      <w:r w:rsidR="00115EB2">
        <w:t>region</w:t>
      </w:r>
      <w:r w:rsidR="00163D8C">
        <w:t xml:space="preserve"> </w:t>
      </w:r>
      <w:r>
        <w:t>and tenure combination. ArcGIS was used to undertake this analysis.</w:t>
      </w:r>
    </w:p>
    <w:p w14:paraId="14CE7C4C" w14:textId="77777777" w:rsidR="00E371F3" w:rsidRDefault="00E371F3" w:rsidP="00690EFB">
      <w:pPr>
        <w:pStyle w:val="BodyText"/>
      </w:pPr>
      <w:r>
        <w:t xml:space="preserve">Note that the IBVM project utilised their own </w:t>
      </w:r>
      <w:r w:rsidRPr="00292CAF">
        <w:t xml:space="preserve">'woody vegetation' </w:t>
      </w:r>
      <w:r>
        <w:t xml:space="preserve">extent mapping. </w:t>
      </w:r>
      <w:r w:rsidRPr="00292CAF">
        <w:t xml:space="preserve">This differs from the forest extent mapping used in other areas of </w:t>
      </w:r>
      <w:r>
        <w:t>this assessment</w:t>
      </w:r>
      <w:r w:rsidRPr="00292CAF">
        <w:t>.</w:t>
      </w:r>
    </w:p>
    <w:p w14:paraId="50831C57" w14:textId="450F4DD1" w:rsidR="00E371F3" w:rsidRPr="00006E81" w:rsidRDefault="00E371F3" w:rsidP="00E371F3">
      <w:pPr>
        <w:pStyle w:val="Heading2"/>
      </w:pPr>
      <w:bookmarkStart w:id="303" w:name="_Toc20845985"/>
      <w:bookmarkStart w:id="304" w:name="_Toc20846298"/>
      <w:bookmarkStart w:id="305" w:name="_Toc25932907"/>
      <w:r>
        <w:t xml:space="preserve">General </w:t>
      </w:r>
      <w:r w:rsidR="008F0660">
        <w:t>li</w:t>
      </w:r>
      <w:r>
        <w:t>mitations</w:t>
      </w:r>
      <w:bookmarkEnd w:id="303"/>
      <w:bookmarkEnd w:id="304"/>
      <w:bookmarkEnd w:id="305"/>
    </w:p>
    <w:p w14:paraId="50E3204D" w14:textId="6817C54D" w:rsidR="00E371F3" w:rsidRDefault="00E371F3" w:rsidP="00163D8C">
      <w:pPr>
        <w:pStyle w:val="BodyText"/>
      </w:pPr>
      <w:r>
        <w:t xml:space="preserve">Although each of the </w:t>
      </w:r>
      <w:r w:rsidR="00163D8C">
        <w:t>EnSym</w:t>
      </w:r>
      <w:r>
        <w:t xml:space="preserve"> modules have undergone extensive testing and calibration and proved their capabilities, </w:t>
      </w:r>
      <w:r w:rsidR="00163D8C">
        <w:t>BioSim</w:t>
      </w:r>
      <w:r>
        <w:t xml:space="preserve"> has not been specifically calibrated for this project. The outputs created are useful for catchment scale, relative assessment. For more detailed site-specific data where absolute val</w:t>
      </w:r>
      <w:r w:rsidR="002D37DD">
        <w:t>u</w:t>
      </w:r>
      <w:r>
        <w:t>es</w:t>
      </w:r>
      <w:r w:rsidR="002D37DD">
        <w:t xml:space="preserve"> are important,</w:t>
      </w:r>
      <w:r>
        <w:t xml:space="preserve"> calibration and validation should be a priority.</w:t>
      </w:r>
    </w:p>
    <w:p w14:paraId="47B61673" w14:textId="6B2F448A" w:rsidR="00E371F3" w:rsidRDefault="00E371F3" w:rsidP="00163D8C">
      <w:pPr>
        <w:pStyle w:val="BodyText"/>
      </w:pPr>
      <w:r>
        <w:t>The water yield modelling outputs are made on the assumption that 60</w:t>
      </w:r>
      <w:r w:rsidR="002D37DD">
        <w:t xml:space="preserve"> per cent</w:t>
      </w:r>
      <w:r>
        <w:t xml:space="preserve"> of recharge returns to stream as baseflow</w:t>
      </w:r>
      <w:r w:rsidR="00D4728E">
        <w:t>.</w:t>
      </w:r>
      <w:r>
        <w:t xml:space="preserve"> </w:t>
      </w:r>
      <w:r w:rsidR="00D4728E">
        <w:t>T</w:t>
      </w:r>
      <w:r>
        <w:t>his will be more accurate in the highland areas where groundwater flow systems are short and relatively shallow</w:t>
      </w:r>
      <w:r w:rsidR="00984C7A">
        <w:t>,</w:t>
      </w:r>
      <w:r>
        <w:t xml:space="preserve"> however less accurate in lower relief areas where groundwater flow systems are much larger and it would be expected that larger volumes of groundwater would leave the catchment by discharge into other aquifers. Linking </w:t>
      </w:r>
      <w:r w:rsidR="002D37DD">
        <w:t>EnSym</w:t>
      </w:r>
      <w:r>
        <w:t xml:space="preserve"> to a groundwater flow model such as Modflow would alleviate this issue</w:t>
      </w:r>
      <w:r w:rsidR="0071524E">
        <w:t>,</w:t>
      </w:r>
      <w:r>
        <w:t xml:space="preserve"> however adds an extra level of complexity and time commitment.</w:t>
      </w:r>
    </w:p>
    <w:p w14:paraId="2F8812CB" w14:textId="77777777" w:rsidR="00E371F3" w:rsidRDefault="00E371F3" w:rsidP="00E371F3"/>
    <w:p w14:paraId="1245C77F" w14:textId="77777777" w:rsidR="00E371F3" w:rsidRDefault="00E371F3" w:rsidP="00E371F3"/>
    <w:p w14:paraId="1A030D22" w14:textId="77777777" w:rsidR="00E371F3" w:rsidRPr="007216D6" w:rsidRDefault="00E371F3" w:rsidP="00E371F3">
      <w:r>
        <w:t xml:space="preserve"> </w:t>
      </w:r>
    </w:p>
    <w:p w14:paraId="021B9B76" w14:textId="77777777" w:rsidR="00E371F3" w:rsidRPr="007216D6" w:rsidRDefault="00E371F3" w:rsidP="00E371F3">
      <w:r>
        <w:t xml:space="preserve"> </w:t>
      </w:r>
    </w:p>
    <w:p w14:paraId="187DDBE2" w14:textId="0F06E69A" w:rsidR="00A74102" w:rsidRDefault="00A74102" w:rsidP="00A74102">
      <w:pPr>
        <w:pStyle w:val="BodyText"/>
      </w:pPr>
    </w:p>
    <w:p w14:paraId="16C95B0B" w14:textId="0CE15943" w:rsidR="00B44534" w:rsidRDefault="00BD3DF8" w:rsidP="00BD3DF8">
      <w:pPr>
        <w:tabs>
          <w:tab w:val="left" w:pos="5372"/>
        </w:tabs>
      </w:pPr>
      <w:r>
        <w:tab/>
      </w:r>
    </w:p>
    <w:p w14:paraId="3C2A0AB9" w14:textId="77777777" w:rsidR="00B44534" w:rsidRDefault="00B44534">
      <w:pPr>
        <w:spacing w:after="200" w:line="288" w:lineRule="auto"/>
      </w:pPr>
      <w:r>
        <w:br w:type="page"/>
      </w:r>
    </w:p>
    <w:p w14:paraId="6D3E5F77" w14:textId="77777777" w:rsidR="00BD3DF8" w:rsidRDefault="00BD3DF8" w:rsidP="00BD3DF8">
      <w:pPr>
        <w:tabs>
          <w:tab w:val="left" w:pos="5372"/>
        </w:tabs>
      </w:pPr>
    </w:p>
    <w:p w14:paraId="6B85460F" w14:textId="15D1DE6A" w:rsidR="000D1EE6" w:rsidRPr="00BD3DF8" w:rsidRDefault="000D1EE6" w:rsidP="000D1EE6">
      <w:pPr>
        <w:pStyle w:val="BodyText"/>
      </w:pPr>
      <w:r>
        <w:rPr>
          <w:noProof/>
          <w:lang w:eastAsia="en-AU"/>
        </w:rPr>
        <w:lastRenderedPageBreak/>
        <mc:AlternateContent>
          <mc:Choice Requires="wpc">
            <w:drawing>
              <wp:anchor distT="0" distB="0" distL="114300" distR="114300" simplePos="0" relativeHeight="251658263" behindDoc="0" locked="0" layoutInCell="1" allowOverlap="1" wp14:anchorId="2F4E4DE5" wp14:editId="6A0F054F">
                <wp:simplePos x="0" y="0"/>
                <wp:positionH relativeFrom="page">
                  <wp:posOffset>0</wp:posOffset>
                </wp:positionH>
                <wp:positionV relativeFrom="page">
                  <wp:posOffset>0</wp:posOffset>
                </wp:positionV>
                <wp:extent cx="7563600" cy="10688400"/>
                <wp:effectExtent l="0" t="0" r="0" b="0"/>
                <wp:wrapTopAndBottom/>
                <wp:docPr id="48" name="BackCoverPortrait"/>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chemeClr val="bg1"/>
                        </a:solidFill>
                      </wpc:bg>
                      <wpc:whole>
                        <a:ln>
                          <a:noFill/>
                        </a:ln>
                      </wpc:whole>
                      <wps:wsp>
                        <wps:cNvPr id="45" name="DELWPRectangle"/>
                        <wps:cNvSpPr>
                          <a:spLocks noChangeArrowheads="1"/>
                        </wps:cNvSpPr>
                        <wps:spPr bwMode="auto">
                          <a:xfrm>
                            <a:off x="358775" y="360045"/>
                            <a:ext cx="6840000" cy="9972000"/>
                          </a:xfrm>
                          <a:prstGeom prst="rect">
                            <a:avLst/>
                          </a:prstGeom>
                          <a:solidFill>
                            <a:srgbClr val="201547"/>
                          </a:solidFill>
                          <a:ln>
                            <a:noFill/>
                          </a:ln>
                        </wps:spPr>
                        <wps:bodyPr rot="0" vert="horz" wrap="square" lIns="91440" tIns="45720" rIns="91440" bIns="45720" anchor="t" anchorCtr="0" upright="1">
                          <a:noAutofit/>
                        </wps:bodyPr>
                      </wps:wsp>
                      <wps:wsp>
                        <wps:cNvPr id="46" name="Text Box 46"/>
                        <wps:cNvSpPr txBox="1"/>
                        <wps:spPr>
                          <a:xfrm>
                            <a:off x="720090" y="9757410"/>
                            <a:ext cx="2383200" cy="57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DD9CCA" w14:textId="368427FC" w:rsidR="000D1EE6" w:rsidRPr="00CF26F1" w:rsidRDefault="000D1EE6" w:rsidP="00DD3141">
                              <w:pPr>
                                <w:pStyle w:val="xWeb"/>
                              </w:pPr>
                              <w:r>
                                <w:t>delwp.vic.gov.au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2F4E4DE5" id="BackCoverPortrait" o:spid="_x0000_s1032" editas="canvas" style="position:absolute;margin-left:0;margin-top:0;width:595.55pt;height:841.6pt;z-index:251658263;mso-position-horizontal-relative:page;mso-position-vertical-relative:page" coordsize="75634,106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width:75634;height:106883;visibility:visible;mso-wrap-style:square" filled="t" fillcolor="white [3212]">
                  <v:fill o:detectmouseclick="t"/>
                  <v:path o:connecttype="none"/>
                </v:shape>
                <v:rect id="DELWPRectangle" o:spid="_x0000_s1034" style="position:absolute;left:3587;top:3600;width:68400;height:99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" fillcolor="#201547" stroked="f"/>
                <v:shape id="Text Box 46" o:spid="_x0000_s1035" type="#_x0000_t202" style="position:absolute;left:7200;top:97574;width:23832;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" filled="f" stroked="f" strokeweight=".5pt">
                  <v:textbox inset="0,0,0,0">
                    <w:txbxContent>
                      <w:p w14:paraId="72DD9CCA" w14:textId="368427FC" w:rsidR="000D1EE6" w:rsidRPr="00CF26F1" w:rsidRDefault="000D1EE6" w:rsidP="00DD3141">
                        <w:pPr>
                          <w:pStyle w:val="xWeb"/>
                        </w:pPr>
                        <w:r>
                          <w:t>delwp.vic.gov.au</w:t>
                        </w:r>
                      </w:p>
                    </w:txbxContent>
                  </v:textbox>
                </v:shape>
                <w10:wrap type="topAndBottom" anchorx="page" anchory="page"/>
              </v:group>
            </w:pict>
          </mc:Fallback>
        </mc:AlternateContent>
      </w:r>
    </w:p>
    <w:sectPr w:rsidR="000D1EE6" w:rsidRPr="00BD3DF8" w:rsidSect="00BC3E25">
      <w:pgSz w:w="11906" w:h="16838"/>
      <w:pgMar w:top="2211" w:right="851" w:bottom="1758" w:left="85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AC7F12" w14:textId="77777777" w:rsidR="00DD3141" w:rsidRDefault="00DD3141">
      <w:r>
        <w:separator/>
      </w:r>
    </w:p>
    <w:p w14:paraId="4E939261" w14:textId="77777777" w:rsidR="00DD3141" w:rsidRDefault="00DD3141"/>
  </w:endnote>
  <w:endnote w:type="continuationSeparator" w:id="0">
    <w:p w14:paraId="1A30C95A" w14:textId="77777777" w:rsidR="00DD3141" w:rsidRDefault="00DD3141">
      <w:r>
        <w:continuationSeparator/>
      </w:r>
    </w:p>
    <w:p w14:paraId="5CA93206" w14:textId="77777777" w:rsidR="00DD3141" w:rsidRDefault="00DD3141"/>
  </w:endnote>
  <w:endnote w:type="continuationNotice" w:id="1">
    <w:p w14:paraId="73376903" w14:textId="77777777" w:rsidR="00DD3141" w:rsidRDefault="00DD3141">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Webdings">
    <w:panose1 w:val="05030102010509060703"/>
    <w:charset w:val="02"/>
    <w:family w:val="roman"/>
    <w:pitch w:val="variable"/>
    <w:sig w:usb0="00000000" w:usb1="10000000" w:usb2="00000000" w:usb3="00000000" w:csb0="80000000" w:csb1="00000000"/>
  </w:font>
  <w:font w:name="PMingLiU">
    <w:altName w:val="新細明體"/>
    <w:panose1 w:val="02010601000101010101"/>
    <w:charset w:val="88"/>
    <w:family w:val="roman"/>
    <w:pitch w:val="variable"/>
    <w:sig w:usb0="A00002FF" w:usb1="28CFFCFA" w:usb2="00000016" w:usb3="00000000" w:csb0="00100001"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YSpec="bottom"/>
      <w:tblW w:w="8504" w:type="dxa"/>
      <w:tblLayout w:type="fixed"/>
      <w:tblCellMar>
        <w:bottom w:w="284" w:type="dxa"/>
      </w:tblCellMar>
      <w:tblLook w:val="04A0" w:firstRow="1" w:lastRow="0" w:firstColumn="1" w:lastColumn="0" w:noHBand="0" w:noVBand="1"/>
    </w:tblPr>
    <w:tblGrid>
      <w:gridCol w:w="340"/>
      <w:gridCol w:w="8164"/>
    </w:tblGrid>
    <w:tr w:rsidR="00C857C3" w14:paraId="3866AC4D" w14:textId="77777777" w:rsidTr="00D83BD4">
      <w:trPr>
        <w:trHeight w:val="397"/>
      </w:trPr>
      <w:tc>
        <w:tcPr>
          <w:tcW w:w="340" w:type="dxa"/>
        </w:tcPr>
        <w:p w14:paraId="1A53F72A" w14:textId="77777777" w:rsidR="00C857C3" w:rsidRPr="00D55628" w:rsidRDefault="00C857C3" w:rsidP="00D55628">
          <w:pPr>
            <w:pStyle w:val="FooterEven"/>
          </w:pPr>
          <w:r w:rsidRPr="00D55628">
            <w:fldChar w:fldCharType="begin"/>
          </w:r>
          <w:r w:rsidRPr="00D55628">
            <w:instrText xml:space="preserve"> PAGE   \* MERGEFORMAT </w:instrText>
          </w:r>
          <w:r w:rsidRPr="00D55628">
            <w:fldChar w:fldCharType="separate"/>
          </w:r>
          <w:r>
            <w:rPr>
              <w:noProof/>
            </w:rPr>
            <w:t>3</w:t>
          </w:r>
          <w:r w:rsidRPr="00D55628">
            <w:fldChar w:fldCharType="end"/>
          </w:r>
        </w:p>
      </w:tc>
      <w:tc>
        <w:tcPr>
          <w:tcW w:w="8164" w:type="dxa"/>
        </w:tcPr>
        <w:p w14:paraId="223DD024" w14:textId="77777777" w:rsidR="00C857C3" w:rsidRPr="00D55628" w:rsidRDefault="00C857C3" w:rsidP="00D55628">
          <w:pPr>
            <w:pStyle w:val="FooterEven"/>
          </w:pPr>
          <w:r w:rsidRPr="000A15E4">
            <w:rPr>
              <w:rStyle w:val="Bold"/>
            </w:rPr>
            <w:t>Title of document</w:t>
          </w:r>
          <w:r w:rsidRPr="00D55628">
            <w:t xml:space="preserve"> Subtitle</w:t>
          </w:r>
        </w:p>
      </w:tc>
    </w:tr>
  </w:tbl>
  <w:p w14:paraId="55ECDACA" w14:textId="77777777" w:rsidR="00C857C3" w:rsidRPr="008B6D45" w:rsidRDefault="00C857C3" w:rsidP="005949B0">
    <w:pPr>
      <w:pStyle w:val="FooterEven"/>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CF2083" w14:textId="77777777" w:rsidR="00C857C3" w:rsidRDefault="00C857C3">
    <w:pPr>
      <w:pStyle w:val="Footer"/>
    </w:pPr>
    <w:r w:rsidRPr="00D55628">
      <w:rPr>
        <w:noProof/>
      </w:rPr>
      <mc:AlternateContent>
        <mc:Choice Requires="wps">
          <w:drawing>
            <wp:anchor distT="0" distB="0" distL="114300" distR="114300" simplePos="0" relativeHeight="251658244" behindDoc="1" locked="1" layoutInCell="1" allowOverlap="1" wp14:anchorId="573698C7" wp14:editId="648FF6DD">
              <wp:simplePos x="0" y="0"/>
              <wp:positionH relativeFrom="page">
                <wp:align>center</wp:align>
              </wp:positionH>
              <wp:positionV relativeFrom="page">
                <wp:align>center</wp:align>
              </wp:positionV>
              <wp:extent cx="7560000" cy="1796400"/>
              <wp:effectExtent l="0" t="0" r="0" b="0"/>
              <wp:wrapNone/>
              <wp:docPr id="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ECF105" w14:textId="5B8E2D1A" w:rsidR="00C857C3" w:rsidRPr="0001226A" w:rsidRDefault="00C857C3"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3698C7" id="_x0000_t202" coordsize="21600,21600" o:spt="202" path="m,l,21600r21600,l21600,xe">
              <v:stroke joinstyle="miter"/>
              <v:path gradientshapeok="t" o:connecttype="rect"/>
            </v:shapetype>
            <v:shape id="Text Box 224" o:spid="_x0000_s1036" type="#_x0000_t202" alt="Title: Background Watermark Image" style="position:absolute;margin-left:0;margin-top:0;width:595.3pt;height:141.45pt;z-index:-25165823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" filled="f" stroked="f">
              <v:textbox>
                <w:txbxContent>
                  <w:p w14:paraId="40ECF105" w14:textId="5B8E2D1A" w:rsidR="00C857C3" w:rsidRPr="0001226A" w:rsidRDefault="00C857C3"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6E1F1D3A" w14:textId="77777777" w:rsidR="00C857C3" w:rsidRDefault="00C857C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2D39C5" w14:textId="59D6BCAF" w:rsidR="00C857C3" w:rsidRDefault="00C857C3">
    <w:pPr>
      <w:pStyle w:val="Footer"/>
    </w:pPr>
    <w:r>
      <w:rPr>
        <w:noProof/>
      </w:rPr>
      <w:drawing>
        <wp:anchor distT="0" distB="0" distL="114300" distR="114300" simplePos="0" relativeHeight="251658247" behindDoc="1" locked="1" layoutInCell="1" allowOverlap="1" wp14:anchorId="1E115C92" wp14:editId="1B18FC19">
          <wp:simplePos x="0" y="0"/>
          <wp:positionH relativeFrom="page">
            <wp:align>left</wp:align>
          </wp:positionH>
          <wp:positionV relativeFrom="page">
            <wp:align>bottom</wp:align>
          </wp:positionV>
          <wp:extent cx="2008800" cy="950400"/>
          <wp:effectExtent l="0" t="0" r="0" b="2540"/>
          <wp:wrapNone/>
          <wp:docPr id="124" name="SolarVicLog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olVic-GradientColour_MSWord.jpg"/>
                  <pic:cNvPicPr/>
                </pic:nvPicPr>
                <pic:blipFill>
                  <a:blip r:embed="rId1">
                    <a:extLst>
                      <a:ext uri="{28A0092B-C50C-407E-A947-70E740481C1C}">
                        <a14:useLocalDpi xmlns:a14="http://schemas.microsoft.com/office/drawing/2010/main" val="0"/>
                      </a:ext>
                    </a:extLst>
                  </a:blip>
                  <a:stretch>
                    <a:fillRect/>
                  </a:stretch>
                </pic:blipFill>
                <pic:spPr>
                  <a:xfrm>
                    <a:off x="0" y="0"/>
                    <a:ext cx="2008800" cy="950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6" behindDoc="1" locked="1" layoutInCell="1" allowOverlap="1" wp14:anchorId="01FE5DB2" wp14:editId="1E1900F8">
          <wp:simplePos x="0" y="0"/>
          <wp:positionH relativeFrom="page">
            <wp:align>right</wp:align>
          </wp:positionH>
          <wp:positionV relativeFrom="page">
            <wp:align>bottom</wp:align>
          </wp:positionV>
          <wp:extent cx="2527200" cy="1057955"/>
          <wp:effectExtent l="0" t="0" r="0" b="0"/>
          <wp:wrapNone/>
          <wp:docPr id="251" name="Logo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2">
                    <a:extLst>
                      <a:ext uri="{28A0092B-C50C-407E-A947-70E740481C1C}">
                        <a14:useLocalDpi xmlns:a14="http://schemas.microsoft.com/office/drawing/2010/main" val="0"/>
                      </a:ext>
                    </a:extLst>
                  </a:blip>
                  <a:srcRect r="-15043" b="-16667"/>
                  <a:stretch>
                    <a:fillRect/>
                  </a:stretch>
                </pic:blipFill>
                <pic:spPr bwMode="auto">
                  <a:xfrm>
                    <a:off x="0" y="0"/>
                    <a:ext cx="2525576" cy="1057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5628">
      <w:rPr>
        <w:noProof/>
      </w:rPr>
      <w:drawing>
        <wp:anchor distT="0" distB="0" distL="114300" distR="114300" simplePos="0" relativeHeight="251658242" behindDoc="1" locked="1" layoutInCell="1" allowOverlap="1" wp14:anchorId="0FC392F6" wp14:editId="288C0142">
          <wp:simplePos x="0" y="0"/>
          <wp:positionH relativeFrom="page">
            <wp:align>right</wp:align>
          </wp:positionH>
          <wp:positionV relativeFrom="page">
            <wp:align>bottom</wp:align>
          </wp:positionV>
          <wp:extent cx="2520000" cy="1062000"/>
          <wp:effectExtent l="0" t="0" r="0" b="0"/>
          <wp:wrapNone/>
          <wp:docPr id="252"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I_541_RGB_right (w 1cm margin).emf"/>
                  <pic:cNvPicPr/>
                </pic:nvPicPr>
                <pic:blipFill>
                  <a:blip r:embed="rId3">
                    <a:extLst>
                      <a:ext uri="{28A0092B-C50C-407E-A947-70E740481C1C}">
                        <a14:useLocalDpi xmlns:a14="http://schemas.microsoft.com/office/drawing/2010/main" val="0"/>
                      </a:ext>
                    </a:extLst>
                  </a:blip>
                  <a:srcRect r="-37744" b="-93793"/>
                  <a:stretch>
                    <a:fillRect/>
                  </a:stretch>
                </pic:blipFill>
                <pic:spPr bwMode="auto">
                  <a:xfrm>
                    <a:off x="0" y="0"/>
                    <a:ext cx="2520000" cy="106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7FC86F" w14:textId="77777777" w:rsidR="00C857C3" w:rsidRPr="00124E8F" w:rsidRDefault="00C857C3" w:rsidP="00124E8F">
    <w:pPr>
      <w:pStyle w:val="Footer"/>
    </w:pPr>
    <w:r w:rsidRPr="00D55628">
      <w:rPr>
        <w:noProof/>
      </w:rPr>
      <mc:AlternateContent>
        <mc:Choice Requires="wps">
          <w:drawing>
            <wp:anchor distT="0" distB="0" distL="114300" distR="114300" simplePos="0" relativeHeight="251658245" behindDoc="1" locked="1" layoutInCell="1" allowOverlap="1" wp14:anchorId="38FC8E27" wp14:editId="4BE646E2">
              <wp:simplePos x="0" y="0"/>
              <wp:positionH relativeFrom="page">
                <wp:align>center</wp:align>
              </wp:positionH>
              <wp:positionV relativeFrom="page">
                <wp:align>center</wp:align>
              </wp:positionV>
              <wp:extent cx="7560000" cy="1796400"/>
              <wp:effectExtent l="0" t="0" r="0" b="0"/>
              <wp:wrapNone/>
              <wp:docPr id="27"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0AA979" w14:textId="5C1BFAC4" w:rsidR="00C857C3" w:rsidRPr="0001226A" w:rsidRDefault="00C857C3"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FC8E27" id="_x0000_t202" coordsize="21600,21600" o:spt="202" path="m,l,21600r21600,l21600,xe">
              <v:stroke joinstyle="miter"/>
              <v:path gradientshapeok="t" o:connecttype="rect"/>
            </v:shapetype>
            <v:shape id="Text Box 225" o:spid="_x0000_s1037" type="#_x0000_t202" style="position:absolute;margin-left:0;margin-top:0;width:595.3pt;height:141.45pt;z-index:-251658235;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" filled="f" stroked="f">
              <v:textbox>
                <w:txbxContent>
                  <w:p w14:paraId="2B0AA979" w14:textId="5C1BFAC4" w:rsidR="00C857C3" w:rsidRPr="0001226A" w:rsidRDefault="00C857C3"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4BF891" w14:textId="77777777" w:rsidR="00C857C3" w:rsidRDefault="00C857C3">
    <w:pPr>
      <w:pStyle w:val="Footer"/>
    </w:pPr>
    <w:r w:rsidRPr="00D55628">
      <w:rPr>
        <w:noProof/>
      </w:rPr>
      <mc:AlternateContent>
        <mc:Choice Requires="wps">
          <w:drawing>
            <wp:anchor distT="0" distB="0" distL="114300" distR="114300" simplePos="0" relativeHeight="251658243" behindDoc="1" locked="1" layoutInCell="1" allowOverlap="1" wp14:anchorId="5C3A2856" wp14:editId="3E2A5C16">
              <wp:simplePos x="0" y="0"/>
              <wp:positionH relativeFrom="page">
                <wp:align>center</wp:align>
              </wp:positionH>
              <wp:positionV relativeFrom="page">
                <wp:align>center</wp:align>
              </wp:positionV>
              <wp:extent cx="7560000" cy="1796400"/>
              <wp:effectExtent l="0" t="0" r="0" b="0"/>
              <wp:wrapNone/>
              <wp:docPr id="14" name="Text Box 225"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D011F3" w14:textId="3CBDBE2B" w:rsidR="00C857C3" w:rsidRPr="0001226A" w:rsidRDefault="00C857C3"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3A2856" id="_x0000_t202" coordsize="21600,21600" o:spt="202" path="m,l,21600r21600,l21600,xe">
              <v:stroke joinstyle="miter"/>
              <v:path gradientshapeok="t" o:connecttype="rect"/>
            </v:shapetype>
            <v:shape id="_x0000_s1038" type="#_x0000_t202" alt="Title: Background Watermark Image" style="position:absolute;margin-left:0;margin-top:0;width:595.3pt;height:141.45pt;z-index:-251658237;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" filled="f" stroked="f">
              <v:textbox>
                <w:txbxContent>
                  <w:p w14:paraId="4BD011F3" w14:textId="3CBDBE2B" w:rsidR="00C857C3" w:rsidRPr="0001226A" w:rsidRDefault="00C857C3"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p w14:paraId="188BB6B5" w14:textId="77777777" w:rsidR="00C857C3" w:rsidRDefault="00C857C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C857C3" w14:paraId="2055A1D1" w14:textId="77777777" w:rsidTr="00DD7238">
      <w:trPr>
        <w:trHeight w:val="397"/>
      </w:trPr>
      <w:tc>
        <w:tcPr>
          <w:tcW w:w="340" w:type="dxa"/>
        </w:tcPr>
        <w:p w14:paraId="3DF5EDC7" w14:textId="0F0248CE" w:rsidR="00C857C3" w:rsidRPr="00D55628" w:rsidRDefault="00C857C3" w:rsidP="006C52D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1EAFB7F2" w14:textId="1091CDB4" w:rsidR="00C857C3" w:rsidRDefault="00C857C3" w:rsidP="00810C40">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2F0F23">
            <w:rPr>
              <w:rStyle w:val="Bold"/>
            </w:rPr>
            <w:t>Ecosystem services from forests in Victoria</w:t>
          </w:r>
          <w:r>
            <w:rPr>
              <w:rStyle w:val="Bold"/>
            </w:rPr>
            <w:fldChar w:fldCharType="end"/>
          </w:r>
        </w:p>
        <w:p w14:paraId="563091C9" w14:textId="77F2304C" w:rsidR="00C857C3" w:rsidRPr="00810C40" w:rsidRDefault="00DD3141" w:rsidP="00810C40">
          <w:pPr>
            <w:pStyle w:val="FooterEven"/>
          </w:pPr>
          <w:fldSimple w:instr=" DOCPROPERTY  xFooterSubtitle  \* MERGEFORMAT ">
            <w:r w:rsidR="002F0F23">
              <w:t>Assessment of Regional Forest Agreement regions</w:t>
            </w:r>
          </w:fldSimple>
        </w:p>
      </w:tc>
    </w:tr>
  </w:tbl>
  <w:p w14:paraId="102D8195" w14:textId="77777777" w:rsidR="00C857C3" w:rsidRDefault="00C857C3" w:rsidP="005949B0">
    <w:pPr>
      <w:pStyle w:val="FooterEven"/>
    </w:pPr>
    <w:r w:rsidRPr="00D55628">
      <w:rPr>
        <w:noProof/>
      </w:rPr>
      <mc:AlternateContent>
        <mc:Choice Requires="wps">
          <w:drawing>
            <wp:anchor distT="0" distB="0" distL="114300" distR="114300" simplePos="0" relativeHeight="251658241" behindDoc="1" locked="1" layoutInCell="1" allowOverlap="1" wp14:anchorId="0C2147CD" wp14:editId="73CC2B42">
              <wp:simplePos x="0" y="0"/>
              <wp:positionH relativeFrom="page">
                <wp:align>center</wp:align>
              </wp:positionH>
              <wp:positionV relativeFrom="page">
                <wp:align>center</wp:align>
              </wp:positionV>
              <wp:extent cx="7560000" cy="1796400"/>
              <wp:effectExtent l="0" t="0" r="0" b="0"/>
              <wp:wrapNone/>
              <wp:docPr id="6"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EAA733" w14:textId="57C4DF0E" w:rsidR="00C857C3" w:rsidRPr="0001226A" w:rsidRDefault="00C857C3"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2147CD" id="_x0000_t202" coordsize="21600,21600" o:spt="202" path="m,l,21600r21600,l21600,xe">
              <v:stroke joinstyle="miter"/>
              <v:path gradientshapeok="t" o:connecttype="rect"/>
            </v:shapetype>
            <v:shape id="_x0000_s1039" type="#_x0000_t202" alt="Title: Background Watermark Image" style="position:absolute;margin-left:0;margin-top:0;width:595.3pt;height:141.45pt;z-index:-25165823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" filled="f" stroked="f">
              <v:textbox>
                <w:txbxContent>
                  <w:p w14:paraId="1FEAA733" w14:textId="57C4DF0E" w:rsidR="00C857C3" w:rsidRPr="0001226A" w:rsidRDefault="00C857C3"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3CD0DC83" w14:textId="77777777" w:rsidR="00C857C3" w:rsidRPr="00B5221E" w:rsidRDefault="00C857C3" w:rsidP="00B5221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C857C3" w14:paraId="43D7329B" w14:textId="77777777" w:rsidTr="00DD7238">
      <w:trPr>
        <w:trHeight w:val="397"/>
      </w:trPr>
      <w:tc>
        <w:tcPr>
          <w:tcW w:w="9071" w:type="dxa"/>
        </w:tcPr>
        <w:p w14:paraId="5F8ECD61" w14:textId="44731058" w:rsidR="00C857C3" w:rsidRDefault="00C857C3" w:rsidP="00810C40">
          <w:pPr>
            <w:pStyle w:val="FooterOdd"/>
            <w:rPr>
              <w:rStyle w:val="Bold"/>
            </w:rPr>
          </w:pPr>
          <w:r>
            <w:rPr>
              <w:rStyle w:val="Bold"/>
            </w:rPr>
            <w:t>Ecosystem services from forests in Victoria</w:t>
          </w:r>
        </w:p>
        <w:p w14:paraId="0469F4BC" w14:textId="5FAE319C" w:rsidR="00C857C3" w:rsidRPr="00CB1FB7" w:rsidRDefault="00C857C3" w:rsidP="00810C40">
          <w:pPr>
            <w:pStyle w:val="FooterOdd"/>
            <w:rPr>
              <w:b/>
            </w:rPr>
          </w:pPr>
          <w:r>
            <w:t>Assessment of Regional Forest Agreement regions</w:t>
          </w:r>
        </w:p>
      </w:tc>
      <w:tc>
        <w:tcPr>
          <w:tcW w:w="340" w:type="dxa"/>
        </w:tcPr>
        <w:p w14:paraId="6FDE7263" w14:textId="77777777" w:rsidR="00C857C3" w:rsidRPr="00D55628" w:rsidRDefault="00C857C3" w:rsidP="00D5562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31BD3ADA" w14:textId="77777777" w:rsidR="00C857C3" w:rsidRDefault="00C857C3">
    <w:pPr>
      <w:pStyle w:val="Footer"/>
    </w:pPr>
    <w:r w:rsidRPr="00D55628">
      <w:rPr>
        <w:noProof/>
      </w:rPr>
      <mc:AlternateContent>
        <mc:Choice Requires="wps">
          <w:drawing>
            <wp:anchor distT="0" distB="0" distL="114300" distR="114300" simplePos="0" relativeHeight="251658240" behindDoc="1" locked="1" layoutInCell="1" allowOverlap="1" wp14:anchorId="7AA46E1F" wp14:editId="112191E0">
              <wp:simplePos x="0" y="0"/>
              <wp:positionH relativeFrom="page">
                <wp:align>center</wp:align>
              </wp:positionH>
              <wp:positionV relativeFrom="page">
                <wp:align>center</wp:align>
              </wp:positionV>
              <wp:extent cx="7560000" cy="1796400"/>
              <wp:effectExtent l="0" t="0" r="0" b="0"/>
              <wp:wrapNone/>
              <wp:docPr id="7"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5C1443" w14:textId="4A81199D" w:rsidR="00C857C3" w:rsidRPr="0001226A" w:rsidRDefault="00C857C3"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A46E1F" id="_x0000_t202" coordsize="21600,21600" o:spt="202" path="m,l,21600r21600,l21600,xe">
              <v:stroke joinstyle="miter"/>
              <v:path gradientshapeok="t" o:connecttype="rect"/>
            </v:shapetype>
            <v:shape id="_x0000_s1040" type="#_x0000_t202" alt="Title: Background Watermark Image" style="position:absolute;margin-left:0;margin-top:0;width:595.3pt;height:141.45pt;z-index:-2516582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" filled="f" stroked="f">
              <v:textbox>
                <w:txbxContent>
                  <w:p w14:paraId="5E5C1443" w14:textId="4A81199D" w:rsidR="00C857C3" w:rsidRPr="0001226A" w:rsidRDefault="00C857C3"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43878F2B" w14:textId="77777777" w:rsidR="00C857C3" w:rsidRDefault="00C857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838F6D" w14:textId="77777777" w:rsidR="00DD3141" w:rsidRPr="008F5280" w:rsidRDefault="00DD3141" w:rsidP="008F5280">
      <w:pPr>
        <w:pStyle w:val="FootnoteSeparator"/>
      </w:pPr>
    </w:p>
  </w:footnote>
  <w:footnote w:type="continuationSeparator" w:id="0">
    <w:p w14:paraId="095B5D4A" w14:textId="77777777" w:rsidR="00DD3141" w:rsidRDefault="00DD3141" w:rsidP="008F5280">
      <w:pPr>
        <w:pStyle w:val="FootnoteSeparator"/>
      </w:pPr>
    </w:p>
    <w:p w14:paraId="1116A5DE" w14:textId="77777777" w:rsidR="00DD3141" w:rsidRDefault="00DD3141"/>
  </w:footnote>
  <w:footnote w:type="continuationNotice" w:id="1">
    <w:p w14:paraId="0EED571B" w14:textId="77777777" w:rsidR="00DD3141" w:rsidRDefault="00DD3141" w:rsidP="00D55628"/>
    <w:p w14:paraId="42335E7B" w14:textId="77777777" w:rsidR="00DD3141" w:rsidRDefault="00DD3141"/>
  </w:footnote>
  <w:footnote w:id="2">
    <w:p w14:paraId="072F968B" w14:textId="0FB642FC" w:rsidR="00C857C3" w:rsidRDefault="00C857C3" w:rsidP="00F64F73">
      <w:pPr>
        <w:pStyle w:val="FootnoteText"/>
      </w:pPr>
      <w:r w:rsidRPr="00A907D3">
        <w:footnoteRef/>
      </w:r>
      <w:r>
        <w:t>.</w:t>
      </w:r>
      <w:r>
        <w:tab/>
        <w:t xml:space="preserve">See Department of Sustainability and Environment 2013, </w:t>
      </w:r>
      <w:r>
        <w:rPr>
          <w:i/>
        </w:rPr>
        <w:t>Victorian experimental ecosystem accounts</w:t>
      </w:r>
      <w:r>
        <w:t xml:space="preserve">, State of Victoria, Melbourne; Department of Environment, Land, Water and Planning &amp; Parks Victoria 2015, </w:t>
      </w:r>
      <w:r>
        <w:rPr>
          <w:i/>
        </w:rPr>
        <w:t>Valuing Victoria’s Parks: Accounting for ecosystems and valuing their benefits</w:t>
      </w:r>
      <w:r>
        <w:t xml:space="preserve">, State of Victoria, Melbourne; and Department of Environment, Land, Water and Planning 2016, </w:t>
      </w:r>
      <w:r>
        <w:rPr>
          <w:i/>
        </w:rPr>
        <w:t>Marine and coastal ecosystem accounting: Port Phillip Bay</w:t>
      </w:r>
      <w:r>
        <w:t xml:space="preserve">, State of Victoria, Melbourne. </w:t>
      </w:r>
    </w:p>
    <w:p w14:paraId="5E348361" w14:textId="1D4DBA08" w:rsidR="00816E67" w:rsidRPr="00CC07B8" w:rsidRDefault="00816E67" w:rsidP="00F64F73">
      <w:pPr>
        <w:pStyle w:val="FootnoteText"/>
      </w:pPr>
      <w:r>
        <w:tab/>
        <w:t>More information on</w:t>
      </w:r>
      <w:r w:rsidR="007F68D0">
        <w:t xml:space="preserve"> </w:t>
      </w:r>
      <w:r w:rsidR="00294829">
        <w:t>environmental-economic accounting at the</w:t>
      </w:r>
      <w:r w:rsidR="007F68D0">
        <w:t xml:space="preserve"> Department of Environment, Land. Water and Planning</w:t>
      </w:r>
      <w:r w:rsidR="00684200">
        <w:t xml:space="preserve"> (DELWP)</w:t>
      </w:r>
      <w:r w:rsidR="00294829">
        <w:t xml:space="preserve"> </w:t>
      </w:r>
      <w:r>
        <w:t xml:space="preserve">is available at: </w:t>
      </w:r>
      <w:hyperlink r:id="rId1" w:history="1">
        <w:r w:rsidRPr="00CB0ABE">
          <w:rPr>
            <w:rStyle w:val="Hyperlink"/>
          </w:rPr>
          <w:t>www.environment.vic.gov.au/accounting-for-the-environment</w:t>
        </w:r>
      </w:hyperlink>
      <w:r>
        <w:t xml:space="preserve">  </w:t>
      </w:r>
    </w:p>
  </w:footnote>
  <w:footnote w:id="3">
    <w:p w14:paraId="66B324E3" w14:textId="0B1E2ECA" w:rsidR="00C857C3" w:rsidRPr="003374D1" w:rsidRDefault="00C857C3" w:rsidP="008B4B8D">
      <w:pPr>
        <w:pStyle w:val="FootnoteText"/>
      </w:pPr>
      <w:r w:rsidRPr="00623AC9">
        <w:footnoteRef/>
      </w:r>
      <w:r>
        <w:t>.</w:t>
      </w:r>
      <w:r>
        <w:tab/>
        <w:t xml:space="preserve">Department of Environment and Energy 2018, </w:t>
      </w:r>
      <w:r>
        <w:rPr>
          <w:i/>
        </w:rPr>
        <w:t>Environmental economic accounting: A common national approach strategy and action plan</w:t>
      </w:r>
      <w:r>
        <w:t xml:space="preserve">, Commonwealth of Australia, Canberra. </w:t>
      </w:r>
    </w:p>
  </w:footnote>
  <w:footnote w:id="4">
    <w:p w14:paraId="6033CF5A" w14:textId="771CB9CD" w:rsidR="00C857C3" w:rsidRPr="00B06257" w:rsidRDefault="00C857C3">
      <w:pPr>
        <w:pStyle w:val="FootnoteText"/>
        <w:rPr>
          <w:highlight w:val="yellow"/>
        </w:rPr>
      </w:pPr>
      <w:r w:rsidRPr="0015269E">
        <w:footnoteRef/>
      </w:r>
      <w:r w:rsidRPr="0015269E">
        <w:t>.</w:t>
      </w:r>
      <w:r w:rsidRPr="0015269E">
        <w:tab/>
      </w:r>
      <w:bookmarkStart w:id="18" w:name="_Hlk22764894"/>
      <w:r>
        <w:t xml:space="preserve">Department of Environment, Land, Water and Planning 2015, </w:t>
      </w:r>
      <w:r>
        <w:rPr>
          <w:i/>
        </w:rPr>
        <w:t>Valuing and accounting for Victoria’s environment: Strategic plan 2015–2020</w:t>
      </w:r>
      <w:r>
        <w:t xml:space="preserve">, State of Victoria, Melbourne. </w:t>
      </w:r>
      <w:bookmarkEnd w:id="18"/>
    </w:p>
  </w:footnote>
  <w:footnote w:id="5">
    <w:p w14:paraId="4D7B8767" w14:textId="3E508B87" w:rsidR="00C857C3" w:rsidRPr="007356B5" w:rsidRDefault="00C857C3">
      <w:pPr>
        <w:pStyle w:val="FootnoteText"/>
      </w:pPr>
      <w:r w:rsidRPr="008E6D26">
        <w:footnoteRef/>
      </w:r>
      <w:r w:rsidRPr="008E6D26">
        <w:t>.</w:t>
      </w:r>
      <w:r w:rsidRPr="008E6D26">
        <w:tab/>
      </w:r>
      <w:bookmarkStart w:id="19" w:name="_Hlk22765045"/>
      <w:r w:rsidRPr="008E6D26">
        <w:t xml:space="preserve">Commissioner for Environmental Sustainability Victoria 2015, </w:t>
      </w:r>
      <w:r w:rsidRPr="008E6D26">
        <w:rPr>
          <w:i/>
        </w:rPr>
        <w:t>Framework for the Victorian 2018 state of the environment report: State and benefit</w:t>
      </w:r>
      <w:r w:rsidRPr="008E6D26">
        <w:t>, State of Victoria, Melbourne.</w:t>
      </w:r>
      <w:r>
        <w:t xml:space="preserve"> </w:t>
      </w:r>
      <w:bookmarkEnd w:id="19"/>
    </w:p>
  </w:footnote>
  <w:footnote w:id="6">
    <w:p w14:paraId="6C73BB88" w14:textId="7FB85F9D" w:rsidR="00C857C3" w:rsidRPr="008B7440" w:rsidRDefault="00C857C3" w:rsidP="00200AAE">
      <w:pPr>
        <w:pStyle w:val="FootnoteText"/>
      </w:pPr>
      <w:r w:rsidRPr="008E6D26">
        <w:footnoteRef/>
      </w:r>
      <w:r w:rsidRPr="008E6D26">
        <w:t>.</w:t>
      </w:r>
      <w:r w:rsidRPr="008E6D26">
        <w:tab/>
      </w:r>
      <w:r>
        <w:t xml:space="preserve">Keith, H, Vardon, M, Stein, J, Stein J &amp; Lindenmayer, D 2017a, </w:t>
      </w:r>
      <w:r>
        <w:rPr>
          <w:i/>
        </w:rPr>
        <w:t>Experimental ecosystem accounts for the Central Highlands of Victoria: Final report</w:t>
      </w:r>
      <w:r>
        <w:t xml:space="preserve">, Australian National University Fenner School of Environment and Society, Canberra; Keith, H, Vardon, M, Stein, J, Stein J &amp; Lindenmayer, D 2017b, </w:t>
      </w:r>
      <w:r>
        <w:rPr>
          <w:i/>
        </w:rPr>
        <w:t>Experimental ecosystem accounts for the Central Highlands of Victoria: Appendices</w:t>
      </w:r>
      <w:r>
        <w:t xml:space="preserve">, Australian National University Fenner School of Environment and Society, Canberra. </w:t>
      </w:r>
    </w:p>
  </w:footnote>
  <w:footnote w:id="7">
    <w:p w14:paraId="4C45730B" w14:textId="08938683" w:rsidR="00C857C3" w:rsidRPr="005E6013" w:rsidRDefault="00C857C3">
      <w:pPr>
        <w:pStyle w:val="FootnoteText"/>
      </w:pPr>
      <w:r w:rsidRPr="008E6D26">
        <w:footnoteRef/>
      </w:r>
      <w:r w:rsidRPr="008E6D26">
        <w:t>.</w:t>
      </w:r>
      <w:r w:rsidRPr="008E6D26">
        <w:tab/>
      </w:r>
      <w:bookmarkStart w:id="20" w:name="_Hlk22765209"/>
      <w:r w:rsidRPr="008E6D26">
        <w:t>Forico</w:t>
      </w:r>
      <w:r>
        <w:t xml:space="preserve"> &amp; IDEEA Group 2018, </w:t>
      </w:r>
      <w:r>
        <w:rPr>
          <w:i/>
        </w:rPr>
        <w:t>Making every hectare count: Environmental-economic accounting for Forico’s Surry Hills Estate, Tasmania</w:t>
      </w:r>
      <w:r>
        <w:t xml:space="preserve">. </w:t>
      </w:r>
      <w:bookmarkEnd w:id="20"/>
    </w:p>
  </w:footnote>
  <w:footnote w:id="8">
    <w:p w14:paraId="6D81BED1" w14:textId="77777777" w:rsidR="00C857C3" w:rsidRPr="005E589D" w:rsidRDefault="00C857C3" w:rsidP="008F52F0">
      <w:pPr>
        <w:pStyle w:val="FootnoteText"/>
      </w:pPr>
      <w:r w:rsidRPr="005E589D">
        <w:rPr>
          <w:rStyle w:val="FootnoteReference"/>
          <w:vertAlign w:val="baseline"/>
        </w:rPr>
        <w:footnoteRef/>
      </w:r>
      <w:r>
        <w:t xml:space="preserve">. </w:t>
      </w:r>
      <w:r>
        <w:tab/>
      </w:r>
      <w:r w:rsidRPr="00FD7A0B">
        <w:t>United Nations 2014</w:t>
      </w:r>
      <w:r>
        <w:t>,</w:t>
      </w:r>
      <w:r w:rsidRPr="00FD7A0B">
        <w:t xml:space="preserve"> </w:t>
      </w:r>
      <w:r w:rsidRPr="00FD7A0B">
        <w:rPr>
          <w:i/>
        </w:rPr>
        <w:t xml:space="preserve">System of </w:t>
      </w:r>
      <w:r>
        <w:rPr>
          <w:i/>
        </w:rPr>
        <w:t>e</w:t>
      </w:r>
      <w:r w:rsidRPr="00FD7A0B">
        <w:rPr>
          <w:i/>
        </w:rPr>
        <w:t>nvironmental-</w:t>
      </w:r>
      <w:r>
        <w:rPr>
          <w:i/>
        </w:rPr>
        <w:t>e</w:t>
      </w:r>
      <w:r w:rsidRPr="00FD7A0B">
        <w:rPr>
          <w:i/>
        </w:rPr>
        <w:t xml:space="preserve">conomic </w:t>
      </w:r>
      <w:r>
        <w:rPr>
          <w:i/>
        </w:rPr>
        <w:t>a</w:t>
      </w:r>
      <w:r w:rsidRPr="00FD7A0B">
        <w:rPr>
          <w:i/>
        </w:rPr>
        <w:t xml:space="preserve">ccounting 2012: Central </w:t>
      </w:r>
      <w:r>
        <w:rPr>
          <w:i/>
        </w:rPr>
        <w:t>f</w:t>
      </w:r>
      <w:r w:rsidRPr="00FD7A0B">
        <w:rPr>
          <w:i/>
        </w:rPr>
        <w:t>ramework,</w:t>
      </w:r>
      <w:r w:rsidRPr="00FD7A0B">
        <w:t xml:space="preserve"> </w:t>
      </w:r>
      <w:r>
        <w:t xml:space="preserve">United Nations, </w:t>
      </w:r>
      <w:r w:rsidRPr="00FD7A0B">
        <w:t>New York, p. 14.</w:t>
      </w:r>
    </w:p>
  </w:footnote>
  <w:footnote w:id="9">
    <w:p w14:paraId="25823E34" w14:textId="49E68053" w:rsidR="00C857C3" w:rsidRPr="006179DC" w:rsidRDefault="00C857C3" w:rsidP="008F52F0">
      <w:pPr>
        <w:pStyle w:val="FootnoteText"/>
      </w:pPr>
      <w:r w:rsidRPr="006179DC">
        <w:rPr>
          <w:rStyle w:val="FootnoteReference"/>
          <w:vertAlign w:val="baseline"/>
        </w:rPr>
        <w:footnoteRef/>
      </w:r>
      <w:r>
        <w:t>.</w:t>
      </w:r>
      <w:r>
        <w:tab/>
      </w:r>
      <w:bookmarkStart w:id="23" w:name="_Hlk22765765"/>
      <w:r>
        <w:t xml:space="preserve">European Environment Agency 2019, ‘CICES: Towards a common classification of ecosystem services’, version 5.1, access October 2019 at </w:t>
      </w:r>
      <w:hyperlink r:id="rId2" w:history="1">
        <w:r w:rsidRPr="004D7807">
          <w:rPr>
            <w:rStyle w:val="Hyperlink"/>
          </w:rPr>
          <w:t>https://cices.eu/</w:t>
        </w:r>
      </w:hyperlink>
      <w:r>
        <w:t xml:space="preserve"> </w:t>
      </w:r>
      <w:r w:rsidRPr="006179DC">
        <w:t xml:space="preserve"> </w:t>
      </w:r>
      <w:bookmarkEnd w:id="23"/>
    </w:p>
  </w:footnote>
  <w:footnote w:id="10">
    <w:p w14:paraId="1099287C" w14:textId="77777777" w:rsidR="00C857C3" w:rsidRPr="003E12C9" w:rsidRDefault="00C857C3" w:rsidP="008F52F0">
      <w:pPr>
        <w:pStyle w:val="FootnoteText"/>
      </w:pPr>
      <w:r w:rsidRPr="003E12C9">
        <w:rPr>
          <w:rStyle w:val="FootnoteReference"/>
          <w:vertAlign w:val="baseline"/>
        </w:rPr>
        <w:footnoteRef/>
      </w:r>
      <w:r>
        <w:t>.</w:t>
      </w:r>
      <w:r>
        <w:tab/>
        <w:t xml:space="preserve">Haines-Young, R &amp; Potschin, M 2018, </w:t>
      </w:r>
      <w:r>
        <w:rPr>
          <w:i/>
        </w:rPr>
        <w:t>Common International Classification of Ecosystem Services (CICES) V5.1: Guidance on the application of the revised structure</w:t>
      </w:r>
      <w:r>
        <w:t xml:space="preserve">, Fabis Consulting, Nottingham, p. 4. </w:t>
      </w:r>
    </w:p>
  </w:footnote>
  <w:footnote w:id="11">
    <w:p w14:paraId="3968265F" w14:textId="48D77EF1" w:rsidR="00C857C3" w:rsidRDefault="00C857C3">
      <w:pPr>
        <w:pStyle w:val="FootnoteText"/>
      </w:pPr>
      <w:r w:rsidRPr="00487E5D">
        <w:rPr>
          <w:rStyle w:val="FootnoteReference"/>
          <w:vertAlign w:val="baseline"/>
        </w:rPr>
        <w:footnoteRef/>
      </w:r>
      <w:r>
        <w:t>.</w:t>
      </w:r>
      <w:r>
        <w:tab/>
        <w:t xml:space="preserve">Keith, H, Vardon, M, Stein, J, Stein J &amp; Lindenmayer, D 2017a, </w:t>
      </w:r>
      <w:r>
        <w:rPr>
          <w:i/>
        </w:rPr>
        <w:t>Experimental ecosystem accounts for the Central Highlands of Victoria: Final report</w:t>
      </w:r>
      <w:r>
        <w:t xml:space="preserve">, Australian National University Fenner School of Environment and Society, Canberra; Keith, H, Vardon, M, Stein, J, Stein J &amp; Lindenmayer, D 2017b, </w:t>
      </w:r>
      <w:r>
        <w:rPr>
          <w:i/>
        </w:rPr>
        <w:t>Experimental ecosystem accounts for the Central Highlands of Victoria: Appendices</w:t>
      </w:r>
      <w:r>
        <w:t>, Australian National University Fenner School of Environment and Society, Canberra.</w:t>
      </w:r>
    </w:p>
  </w:footnote>
  <w:footnote w:id="12">
    <w:p w14:paraId="75EF757C" w14:textId="21FB9404" w:rsidR="00C857C3" w:rsidRDefault="00C857C3">
      <w:pPr>
        <w:pStyle w:val="FootnoteText"/>
      </w:pPr>
      <w:r w:rsidRPr="00487E5D">
        <w:rPr>
          <w:rStyle w:val="FootnoteReference"/>
          <w:vertAlign w:val="baseline"/>
        </w:rPr>
        <w:footnoteRef/>
      </w:r>
      <w:r>
        <w:t>.</w:t>
      </w:r>
      <w:r>
        <w:tab/>
      </w:r>
      <w:r w:rsidRPr="009606FB">
        <w:t xml:space="preserve">Department of Environment, Land, Water and Planning &amp; Parks Victoria 2015, </w:t>
      </w:r>
      <w:r w:rsidRPr="009606FB">
        <w:rPr>
          <w:i/>
        </w:rPr>
        <w:t>Valuing Victoria’s Parks: Accounting for ecosystems and valuing their benefits</w:t>
      </w:r>
      <w:r w:rsidRPr="009606FB">
        <w:t>, State of Victoria, Melbourne</w:t>
      </w:r>
    </w:p>
  </w:footnote>
  <w:footnote w:id="13">
    <w:p w14:paraId="15976AD8" w14:textId="7A1E78CA" w:rsidR="00C857C3" w:rsidRPr="00A0617F" w:rsidRDefault="00C857C3">
      <w:pPr>
        <w:pStyle w:val="FootnoteText"/>
      </w:pPr>
      <w:r w:rsidRPr="00487E5D">
        <w:rPr>
          <w:rStyle w:val="FootnoteReference"/>
          <w:vertAlign w:val="baseline"/>
        </w:rPr>
        <w:footnoteRef/>
      </w:r>
      <w:r>
        <w:t>.</w:t>
      </w:r>
      <w:r>
        <w:tab/>
        <w:t xml:space="preserve">Eftec 2015, </w:t>
      </w:r>
      <w:r>
        <w:rPr>
          <w:i/>
        </w:rPr>
        <w:t>Developing UK natural capital accounts: Woodland ecosystem accounts</w:t>
      </w:r>
      <w:r>
        <w:t>, report prepared for the Department for Environment, Food and Rural Affairs</w:t>
      </w:r>
      <w:r>
        <w:rPr>
          <w:i/>
        </w:rPr>
        <w:t xml:space="preserve">, </w:t>
      </w:r>
      <w:r>
        <w:t xml:space="preserve">London. </w:t>
      </w:r>
    </w:p>
  </w:footnote>
  <w:footnote w:id="14">
    <w:p w14:paraId="13AA3CDE" w14:textId="7FA6440F" w:rsidR="00C857C3" w:rsidRPr="00AF42ED" w:rsidRDefault="00C857C3" w:rsidP="00786573">
      <w:pPr>
        <w:pStyle w:val="FootnoteText"/>
      </w:pPr>
      <w:r w:rsidRPr="00AF42ED">
        <w:footnoteRef/>
      </w:r>
      <w:r>
        <w:t>.</w:t>
      </w:r>
      <w:r>
        <w:tab/>
      </w:r>
      <w:bookmarkStart w:id="28" w:name="_Hlk22765995"/>
      <w:r>
        <w:t xml:space="preserve">Remme, R, Lof, M, de Jongh, L, Hein, L, Schenau, S, de Jong, R &amp; Bogaart, P 2018, </w:t>
      </w:r>
      <w:r>
        <w:rPr>
          <w:i/>
        </w:rPr>
        <w:t>The SEEA EEA biophysical ecosystem service supply-use account for the Netherlands</w:t>
      </w:r>
      <w:r>
        <w:t xml:space="preserve">, Statistics Netherlands. </w:t>
      </w:r>
      <w:bookmarkEnd w:id="28"/>
    </w:p>
  </w:footnote>
  <w:footnote w:id="15">
    <w:p w14:paraId="2F88D224" w14:textId="2AD5CB91" w:rsidR="00C857C3" w:rsidRDefault="00C857C3" w:rsidP="008D368F">
      <w:pPr>
        <w:pStyle w:val="FootnoteText"/>
      </w:pPr>
      <w:r w:rsidRPr="00347E15">
        <w:rPr>
          <w:rStyle w:val="FootnoteReference"/>
          <w:vertAlign w:val="baseline"/>
        </w:rPr>
        <w:footnoteRef/>
      </w:r>
      <w:r>
        <w:t>.</w:t>
      </w:r>
      <w:r>
        <w:tab/>
        <w:t xml:space="preserve">See </w:t>
      </w:r>
      <w:hyperlink r:id="rId3" w:history="1">
        <w:r w:rsidRPr="00007EB9">
          <w:rPr>
            <w:rStyle w:val="Hyperlink"/>
          </w:rPr>
          <w:t>https://www2.delwp.vic.gov.au/maps/spatial-data/victorian-spatial-data</w:t>
        </w:r>
      </w:hyperlink>
      <w:r>
        <w:t xml:space="preserve"> </w:t>
      </w:r>
    </w:p>
  </w:footnote>
  <w:footnote w:id="16">
    <w:p w14:paraId="1D0086E5" w14:textId="66EF443A" w:rsidR="00C857C3" w:rsidRDefault="00C857C3">
      <w:pPr>
        <w:pStyle w:val="FootnoteText"/>
      </w:pPr>
      <w:r w:rsidRPr="00347E15">
        <w:rPr>
          <w:rStyle w:val="FootnoteReference"/>
          <w:vertAlign w:val="baseline"/>
        </w:rPr>
        <w:footnoteRef/>
      </w:r>
      <w:r>
        <w:t>.</w:t>
      </w:r>
      <w:r>
        <w:tab/>
        <w:t xml:space="preserve">See </w:t>
      </w:r>
      <w:hyperlink r:id="rId4" w:history="1">
        <w:r w:rsidRPr="00007EB9">
          <w:rPr>
            <w:rStyle w:val="Hyperlink"/>
          </w:rPr>
          <w:t>https://waterregister.vic.gov.au/</w:t>
        </w:r>
      </w:hyperlink>
    </w:p>
  </w:footnote>
  <w:footnote w:id="17">
    <w:p w14:paraId="5B28DAD7" w14:textId="04195B03" w:rsidR="00C857C3" w:rsidRDefault="00C857C3">
      <w:pPr>
        <w:pStyle w:val="FootnoteText"/>
      </w:pPr>
      <w:r w:rsidRPr="00347E15">
        <w:rPr>
          <w:rStyle w:val="FootnoteReference"/>
          <w:vertAlign w:val="baseline"/>
        </w:rPr>
        <w:footnoteRef/>
      </w:r>
      <w:r>
        <w:t>.</w:t>
      </w:r>
      <w:r>
        <w:tab/>
        <w:t xml:space="preserve">See </w:t>
      </w:r>
      <w:hyperlink r:id="rId5" w:history="1">
        <w:r>
          <w:rPr>
            <w:rStyle w:val="Hyperlink"/>
          </w:rPr>
          <w:t>https://www.longpaddock.qld.gov.au/silo/</w:t>
        </w:r>
      </w:hyperlink>
    </w:p>
  </w:footnote>
  <w:footnote w:id="18">
    <w:p w14:paraId="083F36B2" w14:textId="5BC531D1" w:rsidR="00C857C3" w:rsidRDefault="00C857C3">
      <w:pPr>
        <w:pStyle w:val="FootnoteText"/>
      </w:pPr>
      <w:r w:rsidRPr="00347E15">
        <w:rPr>
          <w:rStyle w:val="FootnoteReference"/>
          <w:vertAlign w:val="baseline"/>
        </w:rPr>
        <w:footnoteRef/>
      </w:r>
      <w:r>
        <w:t>.</w:t>
      </w:r>
      <w:r>
        <w:tab/>
        <w:t xml:space="preserve">See </w:t>
      </w:r>
      <w:hyperlink r:id="rId6" w:history="1">
        <w:r w:rsidRPr="00484450">
          <w:rPr>
            <w:rStyle w:val="Hyperlink"/>
          </w:rPr>
          <w:t>https://www.clw.csiro.au/aclep/soilandlandscapegrid/</w:t>
        </w:r>
      </w:hyperlink>
    </w:p>
  </w:footnote>
  <w:footnote w:id="19">
    <w:p w14:paraId="034CCCFC" w14:textId="2716FC8B" w:rsidR="00C857C3" w:rsidRPr="009038C6" w:rsidRDefault="00C857C3" w:rsidP="0091460F">
      <w:pPr>
        <w:pStyle w:val="FootnoteText"/>
      </w:pPr>
      <w:r w:rsidRPr="00B554D3">
        <w:footnoteRef/>
      </w:r>
      <w:r>
        <w:t>.</w:t>
      </w:r>
      <w:r>
        <w:tab/>
        <w:t xml:space="preserve">Ozdemiroglu, E &amp; Hails, R (eds) 2016, </w:t>
      </w:r>
      <w:r w:rsidRPr="00392DCA">
        <w:rPr>
          <w:i/>
        </w:rPr>
        <w:t>Demystifying economic valuation</w:t>
      </w:r>
      <w:r>
        <w:t xml:space="preserve">, Valuing nature paper VNP04.  </w:t>
      </w:r>
    </w:p>
  </w:footnote>
  <w:footnote w:id="20">
    <w:p w14:paraId="1E705061" w14:textId="371513D1" w:rsidR="00C857C3" w:rsidRPr="00FB61BB" w:rsidRDefault="00C857C3">
      <w:pPr>
        <w:pStyle w:val="FootnoteText"/>
      </w:pPr>
      <w:r w:rsidRPr="00FB61BB">
        <w:footnoteRef/>
      </w:r>
      <w:r>
        <w:t>.</w:t>
      </w:r>
      <w:r>
        <w:tab/>
        <w:t xml:space="preserve">See </w:t>
      </w:r>
      <w:hyperlink r:id="rId7" w:history="1">
        <w:r w:rsidRPr="007D023A">
          <w:rPr>
            <w:rStyle w:val="Hyperlink"/>
          </w:rPr>
          <w:t>http://www.agriculture.gov.au/abares/forestsaustralia/australias-national-forest-inventory</w:t>
        </w:r>
      </w:hyperlink>
      <w:r>
        <w:t xml:space="preserve"> </w:t>
      </w:r>
    </w:p>
  </w:footnote>
  <w:footnote w:id="21">
    <w:p w14:paraId="2BBCC3AE" w14:textId="3EA5FA30" w:rsidR="00C857C3" w:rsidRDefault="00C857C3">
      <w:pPr>
        <w:pStyle w:val="FootnoteText"/>
      </w:pPr>
      <w:r w:rsidRPr="00347E15">
        <w:rPr>
          <w:rStyle w:val="FootnoteReference"/>
          <w:vertAlign w:val="baseline"/>
        </w:rPr>
        <w:footnoteRef/>
      </w:r>
      <w:r>
        <w:t>.</w:t>
      </w:r>
      <w:r>
        <w:tab/>
        <w:t xml:space="preserve">See </w:t>
      </w:r>
      <w:hyperlink r:id="rId8" w:history="1">
        <w:r>
          <w:rPr>
            <w:rStyle w:val="Hyperlink"/>
          </w:rPr>
          <w:t>https://data.gov.au/data/dataset/forests-of-australia-2018</w:t>
        </w:r>
      </w:hyperlink>
    </w:p>
  </w:footnote>
  <w:footnote w:id="22">
    <w:p w14:paraId="3A602E05" w14:textId="7D045F6C" w:rsidR="00C857C3" w:rsidRDefault="00C857C3">
      <w:pPr>
        <w:pStyle w:val="FootnoteText"/>
      </w:pPr>
      <w:r w:rsidRPr="00347E15">
        <w:rPr>
          <w:rStyle w:val="FootnoteReference"/>
          <w:vertAlign w:val="baseline"/>
        </w:rPr>
        <w:footnoteRef/>
      </w:r>
      <w:r>
        <w:t>.</w:t>
      </w:r>
      <w:r>
        <w:tab/>
        <w:t xml:space="preserve">See </w:t>
      </w:r>
      <w:bookmarkStart w:id="49" w:name="_Hlk22766856"/>
      <w:r>
        <w:t>Newell, G, White, M, Griffioen, P, Conroy, M 2006, ‘Vegetation condition mapping at a landscape-scale across Victoria’,</w:t>
      </w:r>
      <w:r>
        <w:rPr>
          <w:i/>
        </w:rPr>
        <w:t xml:space="preserve"> Ecological management &amp; restoration</w:t>
      </w:r>
      <w:r>
        <w:t xml:space="preserve">, volume 7, issue s1, pp. 65-68. </w:t>
      </w:r>
      <w:bookmarkEnd w:id="49"/>
    </w:p>
  </w:footnote>
  <w:footnote w:id="23">
    <w:p w14:paraId="59ED751D" w14:textId="77777777" w:rsidR="00C857C3" w:rsidRPr="00D766A7" w:rsidRDefault="00C857C3" w:rsidP="00D766A7">
      <w:pPr>
        <w:pStyle w:val="FootnoteText"/>
      </w:pPr>
      <w:r w:rsidRPr="00D766A7">
        <w:footnoteRef/>
      </w:r>
      <w:r>
        <w:t>.</w:t>
      </w:r>
      <w:r>
        <w:tab/>
        <w:t xml:space="preserve">Eftec 2015, </w:t>
      </w:r>
      <w:r>
        <w:rPr>
          <w:i/>
        </w:rPr>
        <w:t>Developing UK natural capital accounts: Woodland ecosystem accounts</w:t>
      </w:r>
      <w:r>
        <w:t>, report prepared for the Department for Environment, Food and Rural Affairs</w:t>
      </w:r>
      <w:r>
        <w:rPr>
          <w:i/>
        </w:rPr>
        <w:t xml:space="preserve">, </w:t>
      </w:r>
      <w:r>
        <w:t xml:space="preserve">London, p. 29. </w:t>
      </w:r>
    </w:p>
  </w:footnote>
  <w:footnote w:id="24">
    <w:p w14:paraId="0FF3C16F" w14:textId="6EEAE784" w:rsidR="0026562A" w:rsidRPr="0026562A" w:rsidRDefault="0026562A">
      <w:pPr>
        <w:pStyle w:val="FootnoteText"/>
      </w:pPr>
      <w:r w:rsidRPr="0026562A">
        <w:footnoteRef/>
      </w:r>
      <w:r>
        <w:t>.</w:t>
      </w:r>
      <w:r>
        <w:tab/>
      </w:r>
      <w:r w:rsidR="005E00A8">
        <w:t>In this study, p</w:t>
      </w:r>
      <w:r w:rsidRPr="0026562A">
        <w:t>rovision of water from forests to water supply systems has not been matched with abstractions for consumptive use</w:t>
      </w:r>
      <w:r w:rsidR="00696D19">
        <w:t xml:space="preserve">, which </w:t>
      </w:r>
      <w:r w:rsidR="0056399C">
        <w:t>will typically be less than water yield over a sufficient time period</w:t>
      </w:r>
      <w:r w:rsidR="000A198F">
        <w:t xml:space="preserve"> under sustainable management</w:t>
      </w:r>
      <w:r w:rsidRPr="0026562A">
        <w:t>.</w:t>
      </w:r>
      <w:r>
        <w:t xml:space="preserve"> This is a potential area for future work</w:t>
      </w:r>
      <w:r w:rsidR="002C26C8">
        <w:t xml:space="preserve"> in Victoria</w:t>
      </w:r>
      <w:r w:rsidR="00D93ACE">
        <w:t xml:space="preserve">. </w:t>
      </w:r>
      <w:r w:rsidRPr="0026562A">
        <w:t xml:space="preserve"> </w:t>
      </w:r>
    </w:p>
  </w:footnote>
  <w:footnote w:id="25">
    <w:p w14:paraId="60E77CCA" w14:textId="007BE54C" w:rsidR="00C857C3" w:rsidRPr="00B90837" w:rsidRDefault="00C857C3">
      <w:pPr>
        <w:pStyle w:val="FootnoteText"/>
      </w:pPr>
      <w:r w:rsidRPr="00B90837">
        <w:footnoteRef/>
      </w:r>
      <w:r w:rsidRPr="00B90837">
        <w:t>.</w:t>
      </w:r>
      <w:r>
        <w:tab/>
        <w:t xml:space="preserve">Bureau of Meteorology 2019, ‘Victorian in 2016: A wet and warm year’, accessed October 2019 at </w:t>
      </w:r>
      <w:hyperlink r:id="rId9" w:history="1">
        <w:r w:rsidRPr="00007EB9">
          <w:rPr>
            <w:rStyle w:val="Hyperlink"/>
          </w:rPr>
          <w:t>http://www.bom.gov.au/climate/current/annual/vic/archive/2016.summary.shtml</w:t>
        </w:r>
      </w:hyperlink>
      <w:r>
        <w:t xml:space="preserve"> </w:t>
      </w:r>
    </w:p>
  </w:footnote>
  <w:footnote w:id="26">
    <w:p w14:paraId="7A4EA550" w14:textId="6F70EEE3" w:rsidR="00E72065" w:rsidRPr="00E72065" w:rsidRDefault="00E72065">
      <w:pPr>
        <w:pStyle w:val="FootnoteText"/>
      </w:pPr>
      <w:r w:rsidRPr="00E72065">
        <w:rPr>
          <w:rStyle w:val="FootnoteReference"/>
          <w:vertAlign w:val="baseline"/>
        </w:rPr>
        <w:footnoteRef/>
      </w:r>
      <w:r>
        <w:t>.</w:t>
      </w:r>
      <w:r>
        <w:tab/>
      </w:r>
      <w:r w:rsidRPr="00E72065">
        <w:t>VicForests is the state-owned business responsible for the harvest and sale of timber from state forests</w:t>
      </w:r>
      <w:r>
        <w:t xml:space="preserve">. </w:t>
      </w:r>
    </w:p>
  </w:footnote>
  <w:footnote w:id="27">
    <w:p w14:paraId="7674DE17" w14:textId="717D1FE6" w:rsidR="00C857C3" w:rsidRPr="002D04B1" w:rsidRDefault="00C857C3" w:rsidP="004C4073">
      <w:pPr>
        <w:pStyle w:val="FootnoteText"/>
      </w:pPr>
      <w:r w:rsidRPr="00CC08E8">
        <w:footnoteRef/>
      </w:r>
      <w:r>
        <w:t>.</w:t>
      </w:r>
      <w:r>
        <w:tab/>
        <w:t xml:space="preserve">VicForests 2018, </w:t>
      </w:r>
      <w:r>
        <w:rPr>
          <w:i/>
        </w:rPr>
        <w:t>VicForests annual report 2017-18</w:t>
      </w:r>
      <w:r>
        <w:t xml:space="preserve">, Melbourne, p. 13. </w:t>
      </w:r>
    </w:p>
  </w:footnote>
  <w:footnote w:id="28">
    <w:p w14:paraId="31886965" w14:textId="3536463D" w:rsidR="00C857C3" w:rsidRPr="00694090" w:rsidRDefault="00C857C3">
      <w:pPr>
        <w:pStyle w:val="FootnoteText"/>
      </w:pPr>
      <w:r w:rsidRPr="00B06257">
        <w:footnoteRef/>
      </w:r>
      <w:r>
        <w:t>.</w:t>
      </w:r>
      <w:r>
        <w:tab/>
        <w:t xml:space="preserve">Under this counterfactual scenario soil erosion across the landscape is significant. It should be noted that other ecosystem types (such as grasslands) will also provide significant soil retention services. </w:t>
      </w:r>
    </w:p>
  </w:footnote>
  <w:footnote w:id="29">
    <w:p w14:paraId="1C35A7CC" w14:textId="2C1850A1" w:rsidR="00C857C3" w:rsidRPr="00B90837" w:rsidRDefault="00C857C3" w:rsidP="007914E7">
      <w:pPr>
        <w:pStyle w:val="FootnoteText"/>
      </w:pPr>
      <w:r w:rsidRPr="00B90837">
        <w:footnoteRef/>
      </w:r>
      <w:r w:rsidRPr="00B90837">
        <w:t>.</w:t>
      </w:r>
      <w:r>
        <w:tab/>
        <w:t xml:space="preserve">Bureau of Meteorology 2019, ‘Victorian in 2016: A wet and warm year’, accessed October 2019 at </w:t>
      </w:r>
      <w:hyperlink r:id="rId10" w:history="1">
        <w:r w:rsidRPr="00007EB9">
          <w:rPr>
            <w:rStyle w:val="Hyperlink"/>
          </w:rPr>
          <w:t>http://www.bom.gov.au/climate/current/annual/vic/archive/2016.summary.shtml</w:t>
        </w:r>
      </w:hyperlink>
      <w:r>
        <w:t xml:space="preserve"> </w:t>
      </w:r>
    </w:p>
  </w:footnote>
  <w:footnote w:id="30">
    <w:p w14:paraId="7A8378BF" w14:textId="3D01C3C8" w:rsidR="00C857C3" w:rsidRPr="00574E6E" w:rsidRDefault="00C857C3" w:rsidP="002B103F">
      <w:pPr>
        <w:pStyle w:val="FootnoteText"/>
      </w:pPr>
      <w:r w:rsidRPr="00B06257">
        <w:footnoteRef/>
      </w:r>
      <w:r w:rsidRPr="003B1803">
        <w:t>.</w:t>
      </w:r>
      <w:r w:rsidRPr="003B1803">
        <w:tab/>
      </w:r>
      <w:r w:rsidRPr="0032256C">
        <w:t>United Nations 201</w:t>
      </w:r>
      <w:r>
        <w:t xml:space="preserve">4, </w:t>
      </w:r>
      <w:r>
        <w:rPr>
          <w:i/>
        </w:rPr>
        <w:t>System of Environmental-Economic Accounting 2012: Experimental ecosystem accounting</w:t>
      </w:r>
      <w:r>
        <w:t xml:space="preserve">, United Nations, New York, p. 65. </w:t>
      </w:r>
    </w:p>
  </w:footnote>
  <w:footnote w:id="31">
    <w:p w14:paraId="42C84152" w14:textId="2BCDB56F" w:rsidR="00C857C3" w:rsidRDefault="00C857C3">
      <w:pPr>
        <w:pStyle w:val="FootnoteText"/>
      </w:pPr>
      <w:r w:rsidRPr="00347E15">
        <w:rPr>
          <w:rStyle w:val="FootnoteReference"/>
          <w:vertAlign w:val="baseline"/>
        </w:rPr>
        <w:footnoteRef/>
      </w:r>
      <w:r>
        <w:t>.</w:t>
      </w:r>
      <w:r>
        <w:tab/>
      </w:r>
      <w:r w:rsidRPr="008419C5">
        <w:t xml:space="preserve">Karasinski, J 2018, </w:t>
      </w:r>
      <w:r w:rsidRPr="001C7D34">
        <w:rPr>
          <w:i/>
        </w:rPr>
        <w:t>The economic valuation of Australian managed and wild honey bee pollinators in 2014-15</w:t>
      </w:r>
      <w:r w:rsidRPr="008419C5">
        <w:t>, Curtin University, Perth.</w:t>
      </w:r>
    </w:p>
  </w:footnote>
  <w:footnote w:id="32">
    <w:p w14:paraId="441AFB5D" w14:textId="43F39580" w:rsidR="00C857C3" w:rsidRPr="00E25B2B" w:rsidRDefault="00C857C3">
      <w:pPr>
        <w:pStyle w:val="FootnoteText"/>
      </w:pPr>
      <w:r w:rsidRPr="00E25B2B">
        <w:footnoteRef/>
      </w:r>
      <w:r>
        <w:t>.</w:t>
      </w:r>
      <w:r>
        <w:tab/>
        <w:t>Arthur Rylah Institute Integrated Biodiversity Values Model.</w:t>
      </w:r>
      <w:r w:rsidR="00C1771C">
        <w:t xml:space="preserve"> See Appendix A for further discussion. </w:t>
      </w:r>
      <w:r>
        <w:t xml:space="preserve"> </w:t>
      </w:r>
    </w:p>
  </w:footnote>
  <w:footnote w:id="33">
    <w:p w14:paraId="2559CA5C" w14:textId="6AFEAA6B" w:rsidR="00C857C3" w:rsidRDefault="00C857C3">
      <w:pPr>
        <w:pStyle w:val="FootnoteText"/>
      </w:pPr>
      <w:r w:rsidRPr="00347E15">
        <w:rPr>
          <w:rStyle w:val="FootnoteReference"/>
          <w:vertAlign w:val="baseline"/>
        </w:rPr>
        <w:footnoteRef/>
      </w:r>
      <w:r>
        <w:t>.</w:t>
      </w:r>
      <w:r>
        <w:tab/>
      </w:r>
      <w:r w:rsidRPr="009606FB">
        <w:t xml:space="preserve">Department of Environment, Land, Water and Planning &amp; Parks Victoria 2015, </w:t>
      </w:r>
      <w:r w:rsidRPr="009606FB">
        <w:rPr>
          <w:i/>
        </w:rPr>
        <w:t>Valuing Victoria’s Parks: Accounting for ecosystems and valuing their benefits</w:t>
      </w:r>
      <w:r w:rsidRPr="009606FB">
        <w:t>, State of Victoria, Melbourne</w:t>
      </w:r>
      <w:r>
        <w:t xml:space="preserve">, pp. 103-111. </w:t>
      </w:r>
    </w:p>
  </w:footnote>
  <w:footnote w:id="34">
    <w:p w14:paraId="58799748" w14:textId="77777777" w:rsidR="00E11C85" w:rsidRDefault="00E11C85" w:rsidP="00E11C85">
      <w:pPr>
        <w:pStyle w:val="FootnoteText"/>
      </w:pPr>
      <w:r w:rsidRPr="00093E58">
        <w:rPr>
          <w:rStyle w:val="FootnoteReference"/>
          <w:vertAlign w:val="baseline"/>
        </w:rPr>
        <w:footnoteRef/>
      </w:r>
      <w:r>
        <w:t>.</w:t>
      </w:r>
      <w:r>
        <w:tab/>
      </w:r>
      <w:r w:rsidRPr="00093E58">
        <w:t>Department</w:t>
      </w:r>
      <w:r w:rsidRPr="009606FB">
        <w:t xml:space="preserve"> of Environment, Land, Water and Planning &amp; Parks Victoria 2015, </w:t>
      </w:r>
      <w:r w:rsidRPr="009606FB">
        <w:rPr>
          <w:i/>
        </w:rPr>
        <w:t>Valuing Victoria’s Parks: Accounting for ecosystems and valuing their benefits</w:t>
      </w:r>
      <w:r w:rsidRPr="009606FB">
        <w:t>, State of Victoria, Melbourne</w:t>
      </w:r>
      <w:r>
        <w:t>, pp. 114-115.</w:t>
      </w:r>
    </w:p>
  </w:footnote>
  <w:footnote w:id="35">
    <w:p w14:paraId="5B475D08" w14:textId="77777777" w:rsidR="00E11C85" w:rsidRDefault="00E11C85" w:rsidP="00E11C85">
      <w:pPr>
        <w:pStyle w:val="FootnoteText"/>
      </w:pPr>
      <w:r w:rsidRPr="00093E58">
        <w:rPr>
          <w:rStyle w:val="FootnoteReference"/>
          <w:vertAlign w:val="baseline"/>
        </w:rPr>
        <w:footnoteRef/>
      </w:r>
      <w:r>
        <w:t>.</w:t>
      </w:r>
      <w:r>
        <w:tab/>
      </w:r>
      <w:r w:rsidRPr="009606FB">
        <w:t xml:space="preserve">Department of Environment, Land, Water and Planning &amp; Parks Victoria 2015, </w:t>
      </w:r>
      <w:r w:rsidRPr="009606FB">
        <w:rPr>
          <w:i/>
        </w:rPr>
        <w:t>Valuing Victoria’s Parks: Accounting for ecosystems and valuing their benefits</w:t>
      </w:r>
      <w:r w:rsidRPr="009606FB">
        <w:t>, State of Victoria, Melbourne</w:t>
      </w:r>
      <w:r>
        <w:t>, pp. 118-119.</w:t>
      </w:r>
    </w:p>
  </w:footnote>
  <w:footnote w:id="36">
    <w:p w14:paraId="5FC26A04" w14:textId="56215220" w:rsidR="00425AA0" w:rsidRPr="00425AA0" w:rsidRDefault="00425AA0">
      <w:pPr>
        <w:pStyle w:val="FootnoteText"/>
      </w:pPr>
      <w:r w:rsidRPr="00425AA0">
        <w:footnoteRef/>
      </w:r>
      <w:r>
        <w:t>.</w:t>
      </w:r>
      <w:r>
        <w:tab/>
        <w:t xml:space="preserve">Department of Environment, Land, Water and Planning and Parks Victoria 2015, </w:t>
      </w:r>
      <w:r>
        <w:rPr>
          <w:i/>
        </w:rPr>
        <w:t>Valuing Victoria’s parks: Accounting for ecosystems and valuing their benefits</w:t>
      </w:r>
      <w:r>
        <w:t>, State of Victoria, Melbourne. p. 113-4.</w:t>
      </w:r>
    </w:p>
  </w:footnote>
  <w:footnote w:id="37">
    <w:p w14:paraId="42DEAEDD" w14:textId="05FC67FD" w:rsidR="00C857C3" w:rsidRPr="007506E3" w:rsidRDefault="00C857C3" w:rsidP="000E186D">
      <w:pPr>
        <w:pStyle w:val="FootnoteText"/>
      </w:pPr>
      <w:r w:rsidRPr="007506E3">
        <w:rPr>
          <w:rStyle w:val="FootnoteReference"/>
          <w:vertAlign w:val="baseline"/>
        </w:rPr>
        <w:footnoteRef/>
      </w:r>
      <w:r>
        <w:t>.</w:t>
      </w:r>
      <w:r>
        <w:tab/>
      </w:r>
      <w:r w:rsidRPr="007506E3">
        <w:t xml:space="preserve">Schirmer, J, Mylek, M, Magnusson, A, Yabsley, B &amp; Morison, J, 2018 </w:t>
      </w:r>
      <w:r w:rsidRPr="007506E3">
        <w:rPr>
          <w:i/>
        </w:rPr>
        <w:t>Socio-economic impacts of the forest industry – Victoria (exc. the Green Triangle)</w:t>
      </w:r>
      <w:r w:rsidRPr="007506E3">
        <w:t xml:space="preserve">, University of Canberra, Canberra, p. 3. </w:t>
      </w:r>
    </w:p>
  </w:footnote>
  <w:footnote w:id="38">
    <w:p w14:paraId="73E73444" w14:textId="5E2CD862" w:rsidR="00C857C3" w:rsidRPr="007506E3" w:rsidRDefault="00C857C3" w:rsidP="000E186D">
      <w:pPr>
        <w:pStyle w:val="FootnoteText"/>
      </w:pPr>
      <w:r w:rsidRPr="007506E3">
        <w:rPr>
          <w:rStyle w:val="FootnoteReference"/>
          <w:vertAlign w:val="baseline"/>
        </w:rPr>
        <w:footnoteRef/>
      </w:r>
      <w:r>
        <w:t>.</w:t>
      </w:r>
      <w:r>
        <w:tab/>
      </w:r>
      <w:r w:rsidRPr="007506E3">
        <w:t xml:space="preserve">Schirmer, J, Mylek, M, Magnusson, A, Yabsley, B &amp; Morison, J, 2017, </w:t>
      </w:r>
      <w:r w:rsidRPr="007506E3">
        <w:rPr>
          <w:i/>
        </w:rPr>
        <w:t>Socio-economic impacts of the forest industry – Green Triangle</w:t>
      </w:r>
      <w:r w:rsidRPr="007506E3">
        <w:t>, University of Canberra, Canberra</w:t>
      </w:r>
      <w:r>
        <w:t xml:space="preserve">; </w:t>
      </w:r>
      <w:r w:rsidRPr="007506E3">
        <w:t xml:space="preserve">Schirmer, J, Mylek, M, Magnusson, A, Yabsley, B &amp; Morison, J, 2018, </w:t>
      </w:r>
      <w:r w:rsidRPr="007506E3">
        <w:rPr>
          <w:i/>
        </w:rPr>
        <w:t>Socio-economic impacts of the forest industry – Victoria (exc. the Green Triangle)</w:t>
      </w:r>
      <w:r w:rsidRPr="007506E3">
        <w:t>, University of Canberra, Canberra</w:t>
      </w:r>
      <w:r>
        <w:t>.</w:t>
      </w:r>
      <w:r w:rsidRPr="007506E3">
        <w:t xml:space="preserve"> </w:t>
      </w:r>
    </w:p>
  </w:footnote>
  <w:footnote w:id="39">
    <w:p w14:paraId="0126249A" w14:textId="1A6F035B" w:rsidR="00C857C3" w:rsidRPr="001E73F6" w:rsidRDefault="00C857C3" w:rsidP="00071514">
      <w:pPr>
        <w:pStyle w:val="FootnoteText"/>
      </w:pPr>
      <w:r w:rsidRPr="001B6A5A">
        <w:rPr>
          <w:rStyle w:val="FootnoteReference"/>
          <w:vertAlign w:val="baseline"/>
        </w:rPr>
        <w:footnoteRef/>
      </w:r>
      <w:r>
        <w:t xml:space="preserve">. </w:t>
      </w:r>
      <w:r>
        <w:tab/>
        <w:t xml:space="preserve">The forest industry survey was conducted between February 2017 and May 2017 and surveyed forest industry businesses operating in Victoria. Of 156 key businesses (including nurseries, plantation management businesses, silvicultural contractors, harvest and haulage contractors, and wood and paper processors), 62 per cent (96 businesses) completed the survey. Of those businesses, 32 businesses completed every question, including most large businesses operating in the industry, and 64 completed a shorter version over the phone. Most non-participants (60 businesses) managed smaller businesses, particularly contracting businesses, with data on these businesses gathered from industry experts, other businesses, and publicly available information. One limitation of the forest industry survey is the small number of businesses that completed the full survey, at only 32 out of 156 key businesses (21 per cent). However, these 32 businesses included most of the large businesses operating in the industry. Data from the forest industry survey have reasonable consistency with ABS </w:t>
      </w:r>
      <w:r w:rsidRPr="000E186D">
        <w:rPr>
          <w:rFonts w:cs="Times New Roman"/>
        </w:rPr>
        <w:t>Census of Population and Housing data</w:t>
      </w:r>
    </w:p>
  </w:footnote>
  <w:footnote w:id="40">
    <w:p w14:paraId="546D788D" w14:textId="77777777" w:rsidR="00C857C3" w:rsidRPr="00D74E63" w:rsidRDefault="00C857C3" w:rsidP="00645D73">
      <w:pPr>
        <w:pStyle w:val="FootnoteText"/>
      </w:pPr>
      <w:r w:rsidRPr="00D74E63">
        <w:rPr>
          <w:rStyle w:val="FootnoteReference"/>
          <w:vertAlign w:val="baseline"/>
        </w:rPr>
        <w:footnoteRef/>
      </w:r>
      <w:r>
        <w:t xml:space="preserve">. The ‘Green Triangle’ region spans the border between Victoria and South Australia. </w:t>
      </w:r>
      <w:r w:rsidRPr="00D74E63">
        <w:t xml:space="preserve"> </w:t>
      </w:r>
    </w:p>
  </w:footnote>
  <w:footnote w:id="41">
    <w:p w14:paraId="524AD7E8" w14:textId="77777777" w:rsidR="00C857C3" w:rsidRPr="003949EC" w:rsidRDefault="00C857C3" w:rsidP="007A66A5">
      <w:pPr>
        <w:pStyle w:val="FootnoteText"/>
      </w:pPr>
      <w:r w:rsidRPr="003949EC">
        <w:rPr>
          <w:rStyle w:val="FootnoteReference"/>
          <w:vertAlign w:val="baseline"/>
        </w:rPr>
        <w:footnoteRef/>
      </w:r>
      <w:r>
        <w:t>.</w:t>
      </w:r>
      <w:r>
        <w:tab/>
      </w:r>
      <w:r w:rsidRPr="007506E3">
        <w:t xml:space="preserve">Schirmer, J, Mylek, M, Magnusson, A, Yabsley, B &amp; Morison, J, 2018, </w:t>
      </w:r>
      <w:r w:rsidRPr="007506E3">
        <w:rPr>
          <w:i/>
        </w:rPr>
        <w:t>Socio-economic impacts of the forest industry – Victoria (exc. the Green Triangle)</w:t>
      </w:r>
      <w:r w:rsidRPr="007506E3">
        <w:t>, University of Canberra, Canberra</w:t>
      </w:r>
      <w:r>
        <w:t xml:space="preserve">, p. 19. </w:t>
      </w:r>
      <w:r w:rsidRPr="003949EC">
        <w:t xml:space="preserve"> </w:t>
      </w:r>
    </w:p>
  </w:footnote>
  <w:footnote w:id="42">
    <w:p w14:paraId="46B37854" w14:textId="06ED6CCF" w:rsidR="00C857C3" w:rsidRPr="00746EDE" w:rsidRDefault="00C857C3" w:rsidP="004D6AC2">
      <w:pPr>
        <w:pStyle w:val="FootnoteText"/>
      </w:pPr>
      <w:r w:rsidRPr="00746EDE">
        <w:rPr>
          <w:rStyle w:val="FootnoteReference"/>
          <w:vertAlign w:val="baseline"/>
        </w:rPr>
        <w:footnoteRef/>
      </w:r>
      <w:r>
        <w:t xml:space="preserve">. </w:t>
      </w:r>
      <w:r w:rsidRPr="00746EDE">
        <w:t xml:space="preserve"> </w:t>
      </w:r>
      <w:r w:rsidRPr="007506E3">
        <w:t xml:space="preserve">Schirmer, J, Mylek, M, Magnusson, A, Yabsley, B &amp; Morison, J 2018, </w:t>
      </w:r>
      <w:r w:rsidRPr="007506E3">
        <w:rPr>
          <w:i/>
        </w:rPr>
        <w:t>Socio-economic impacts of the forest industry – Victoria (exc. the Green Triangle)</w:t>
      </w:r>
      <w:r w:rsidRPr="007506E3">
        <w:t>, University of Canberra, Canberra</w:t>
      </w:r>
      <w:r>
        <w:t xml:space="preserve">, p. 18. </w:t>
      </w:r>
    </w:p>
  </w:footnote>
  <w:footnote w:id="43">
    <w:p w14:paraId="6E1C10E5" w14:textId="77777777" w:rsidR="00C857C3" w:rsidRPr="000D1080" w:rsidRDefault="00C857C3" w:rsidP="004D6AC2">
      <w:pPr>
        <w:pStyle w:val="FootnoteText"/>
      </w:pPr>
      <w:r w:rsidRPr="00746EDE">
        <w:rPr>
          <w:rStyle w:val="FootnoteReference"/>
          <w:vertAlign w:val="baseline"/>
        </w:rPr>
        <w:footnoteRef/>
      </w:r>
      <w:r>
        <w:t xml:space="preserve">. </w:t>
      </w:r>
      <w:r w:rsidRPr="00746EDE">
        <w:t xml:space="preserve"> </w:t>
      </w:r>
      <w:r w:rsidRPr="000D1080">
        <w:t xml:space="preserve">The </w:t>
      </w:r>
      <w:r>
        <w:t>F</w:t>
      </w:r>
      <w:r w:rsidRPr="000D1080">
        <w:t>orestry sector is defined as the workforce employed in Forestry and Logging, Forestry Support Services, Wood Product Manufacturing, and Pulp and Paper Product Manufacturing, and excludes jobs in timber wholesaling.</w:t>
      </w:r>
    </w:p>
  </w:footnote>
  <w:footnote w:id="44">
    <w:p w14:paraId="67AA7365" w14:textId="24B35CF3" w:rsidR="00C857C3" w:rsidRPr="00067C64" w:rsidRDefault="00C857C3">
      <w:pPr>
        <w:pStyle w:val="FootnoteText"/>
      </w:pPr>
      <w:r w:rsidRPr="00B91C1F">
        <w:rPr>
          <w:rStyle w:val="FootnoteReference"/>
          <w:vertAlign w:val="baseline"/>
        </w:rPr>
        <w:footnoteRef/>
      </w:r>
      <w:r>
        <w:t>.</w:t>
      </w:r>
      <w:r>
        <w:tab/>
      </w:r>
      <w:r w:rsidRPr="00B91C1F">
        <w:t xml:space="preserve">Department of Economic Development, Jobs, Transport and Resources 2018, </w:t>
      </w:r>
      <w:r w:rsidRPr="00B91C1F">
        <w:rPr>
          <w:i/>
        </w:rPr>
        <w:t>Economic contribution of tourism in Victoria 2016-17</w:t>
      </w:r>
      <w:r w:rsidRPr="00B91C1F">
        <w:t>, State of Victoria, Melbourne.</w:t>
      </w:r>
    </w:p>
  </w:footnote>
  <w:footnote w:id="45">
    <w:p w14:paraId="059B1098" w14:textId="611DEB71" w:rsidR="00C857C3" w:rsidRPr="00C230E6" w:rsidRDefault="00C857C3">
      <w:pPr>
        <w:pStyle w:val="FootnoteText"/>
      </w:pPr>
      <w:r w:rsidRPr="0083527C">
        <w:rPr>
          <w:rStyle w:val="FootnoteReference"/>
          <w:vertAlign w:val="baseline"/>
        </w:rPr>
        <w:footnoteRef/>
      </w:r>
      <w:r>
        <w:t>.</w:t>
      </w:r>
      <w:r>
        <w:tab/>
      </w:r>
      <w:r w:rsidR="006E368E">
        <w:t xml:space="preserve">Deloitte 2014, </w:t>
      </w:r>
      <w:r w:rsidR="006E368E">
        <w:rPr>
          <w:i/>
        </w:rPr>
        <w:t>The economic contribution of tourist visitation to Victorian parks: Valuing the tourism services provided by Victorian parks</w:t>
      </w:r>
      <w:r w:rsidR="006E368E">
        <w:t xml:space="preserve">, report prepared for Parks Victoria. </w:t>
      </w:r>
    </w:p>
  </w:footnote>
  <w:footnote w:id="46">
    <w:p w14:paraId="5B10637B" w14:textId="192F93FB" w:rsidR="006E368E" w:rsidRPr="006E368E" w:rsidRDefault="006E368E">
      <w:pPr>
        <w:pStyle w:val="FootnoteText"/>
      </w:pPr>
      <w:r w:rsidRPr="006E368E">
        <w:footnoteRef/>
      </w:r>
      <w:r>
        <w:t>.</w:t>
      </w:r>
      <w:r>
        <w:tab/>
        <w:t xml:space="preserve">Quantum Market Research 2019, </w:t>
      </w:r>
      <w:r>
        <w:rPr>
          <w:i/>
        </w:rPr>
        <w:t>Understanding state forest visitation and tourism</w:t>
      </w:r>
      <w:r>
        <w:t>, report prepared for the Department of Environment, Land, Water and Planning.</w:t>
      </w:r>
    </w:p>
  </w:footnote>
  <w:footnote w:id="47">
    <w:p w14:paraId="7677944D" w14:textId="743E1A18" w:rsidR="00C857C3" w:rsidRPr="003612D6" w:rsidRDefault="00C857C3">
      <w:pPr>
        <w:pStyle w:val="FootnoteText"/>
      </w:pPr>
      <w:r w:rsidRPr="003612D6">
        <w:footnoteRef/>
      </w:r>
      <w:r>
        <w:t>.</w:t>
      </w:r>
      <w:r>
        <w:tab/>
        <w:t>REMPLAN Economy</w:t>
      </w:r>
      <w:r w:rsidR="006E368E">
        <w:t xml:space="preserve"> 2019. </w:t>
      </w:r>
    </w:p>
  </w:footnote>
  <w:footnote w:id="48">
    <w:p w14:paraId="52F65F9C" w14:textId="2DCEF789" w:rsidR="00C857C3" w:rsidRPr="00B633CC" w:rsidRDefault="00C857C3">
      <w:pPr>
        <w:pStyle w:val="FootnoteText"/>
      </w:pPr>
      <w:r w:rsidRPr="00B633CC">
        <w:footnoteRef/>
      </w:r>
      <w:r>
        <w:t>.</w:t>
      </w:r>
      <w:r>
        <w:tab/>
        <w:t>REMPLAN Economy</w:t>
      </w:r>
      <w:r w:rsidR="006E368E">
        <w:t xml:space="preserve"> 2019</w:t>
      </w:r>
      <w:r>
        <w:t xml:space="preserve">. </w:t>
      </w:r>
    </w:p>
  </w:footnote>
  <w:footnote w:id="49">
    <w:p w14:paraId="3C4AB152" w14:textId="6B684658" w:rsidR="00C857C3" w:rsidRPr="003577CB" w:rsidRDefault="00C857C3">
      <w:pPr>
        <w:pStyle w:val="FootnoteText"/>
      </w:pPr>
      <w:r w:rsidRPr="003577CB">
        <w:footnoteRef/>
      </w:r>
      <w:r>
        <w:t>.</w:t>
      </w:r>
      <w:r>
        <w:tab/>
        <w:t>REMPLAN Economy</w:t>
      </w:r>
      <w:r w:rsidR="006E368E">
        <w:t xml:space="preserve"> 2019</w:t>
      </w:r>
      <w:r>
        <w:t xml:space="preserve">. </w:t>
      </w:r>
    </w:p>
  </w:footnote>
  <w:footnote w:id="50">
    <w:p w14:paraId="1AEFFFEA" w14:textId="77777777" w:rsidR="00C857C3" w:rsidRPr="00E5299E" w:rsidRDefault="00C857C3" w:rsidP="0058652D">
      <w:pPr>
        <w:pStyle w:val="FootnoteText"/>
      </w:pPr>
      <w:r w:rsidRPr="00D2740E">
        <w:footnoteRef/>
      </w:r>
      <w:r>
        <w:t>.</w:t>
      </w:r>
      <w:r>
        <w:tab/>
      </w:r>
      <w:bookmarkStart w:id="112" w:name="_Hlk25913941"/>
      <w:r w:rsidRPr="00E5299E">
        <w:t>Regulated systems are water systems where the flow of the river is regulated through the operation of major storages or weirs to secure water supplies. Unregulated systems are river systems where no major dams or weir structures have been built to regulate the supply, or extraction, of water for consumptive use.</w:t>
      </w:r>
      <w:bookmarkEnd w:id="112"/>
    </w:p>
  </w:footnote>
  <w:footnote w:id="51">
    <w:p w14:paraId="2AB6BC56" w14:textId="0DB63F44" w:rsidR="00C857C3" w:rsidRPr="00A56ECB" w:rsidRDefault="00C857C3">
      <w:pPr>
        <w:pStyle w:val="FootnoteText"/>
      </w:pPr>
      <w:r w:rsidRPr="00352E88">
        <w:footnoteRef/>
      </w:r>
      <w:r>
        <w:t>.</w:t>
      </w:r>
      <w:r>
        <w:tab/>
        <w:t xml:space="preserve">Vardon, M, Keith, H &amp; Lindenmayer, D 2019, ‘Accounting and valuing the ecosystem services related to water supply in the Central Highlands of Victoria, Australia’, </w:t>
      </w:r>
      <w:r>
        <w:rPr>
          <w:i/>
        </w:rPr>
        <w:t>Ecosystem Services</w:t>
      </w:r>
      <w:r>
        <w:t xml:space="preserve">, volume 39. </w:t>
      </w:r>
    </w:p>
  </w:footnote>
  <w:footnote w:id="52">
    <w:p w14:paraId="3CC3B5C5" w14:textId="5093BC0A" w:rsidR="00C857C3" w:rsidRDefault="00C857C3" w:rsidP="00C87D72">
      <w:pPr>
        <w:pStyle w:val="FootnoteText"/>
      </w:pPr>
      <w:r w:rsidRPr="00D96EEC">
        <w:rPr>
          <w:rStyle w:val="FootnoteReference"/>
          <w:vertAlign w:val="baseline"/>
        </w:rPr>
        <w:footnoteRef/>
      </w:r>
      <w:r>
        <w:t>.</w:t>
      </w:r>
      <w:r>
        <w:tab/>
        <w:t>Yield for water provision comprises modelled surface runoff, sub-surface lateral flow and 60 per cent of recharge.</w:t>
      </w:r>
    </w:p>
  </w:footnote>
  <w:footnote w:id="53">
    <w:p w14:paraId="4BE48F3D" w14:textId="58B5833B" w:rsidR="00C857C3" w:rsidRPr="00EA37DF" w:rsidRDefault="00C857C3">
      <w:pPr>
        <w:pStyle w:val="FootnoteText"/>
      </w:pPr>
      <w:r w:rsidRPr="00D96EEC">
        <w:rPr>
          <w:rStyle w:val="FootnoteReference"/>
          <w:vertAlign w:val="baseline"/>
        </w:rPr>
        <w:footnoteRef/>
      </w:r>
      <w:r>
        <w:t>.</w:t>
      </w:r>
      <w:r>
        <w:tab/>
      </w:r>
      <w:r w:rsidRPr="00BF5EA5">
        <w:t>Beverly, C 2007</w:t>
      </w:r>
      <w:r>
        <w:t>,</w:t>
      </w:r>
      <w:r w:rsidRPr="00BF5EA5">
        <w:t xml:space="preserve"> </w:t>
      </w:r>
      <w:r w:rsidRPr="003A19CC">
        <w:rPr>
          <w:i/>
        </w:rPr>
        <w:t xml:space="preserve">Technical </w:t>
      </w:r>
      <w:r>
        <w:rPr>
          <w:i/>
        </w:rPr>
        <w:t>m</w:t>
      </w:r>
      <w:r w:rsidRPr="003A19CC">
        <w:rPr>
          <w:i/>
        </w:rPr>
        <w:t xml:space="preserve">anual </w:t>
      </w:r>
      <w:r>
        <w:rPr>
          <w:i/>
        </w:rPr>
        <w:t>–</w:t>
      </w:r>
      <w:r w:rsidRPr="003A19CC">
        <w:rPr>
          <w:i/>
        </w:rPr>
        <w:t xml:space="preserve"> </w:t>
      </w:r>
      <w:r>
        <w:rPr>
          <w:i/>
        </w:rPr>
        <w:t>m</w:t>
      </w:r>
      <w:r w:rsidRPr="003A19CC">
        <w:rPr>
          <w:i/>
        </w:rPr>
        <w:t xml:space="preserve">odels of the </w:t>
      </w:r>
      <w:r>
        <w:rPr>
          <w:i/>
        </w:rPr>
        <w:t>c</w:t>
      </w:r>
      <w:r w:rsidRPr="003A19CC">
        <w:rPr>
          <w:i/>
        </w:rPr>
        <w:t xml:space="preserve">atchment </w:t>
      </w:r>
      <w:r>
        <w:rPr>
          <w:i/>
        </w:rPr>
        <w:t>a</w:t>
      </w:r>
      <w:r w:rsidRPr="003A19CC">
        <w:rPr>
          <w:i/>
        </w:rPr>
        <w:t xml:space="preserve">nalysis </w:t>
      </w:r>
      <w:r>
        <w:rPr>
          <w:i/>
        </w:rPr>
        <w:t>t</w:t>
      </w:r>
      <w:r w:rsidRPr="003A19CC">
        <w:rPr>
          <w:i/>
        </w:rPr>
        <w:t>ool</w:t>
      </w:r>
      <w:r>
        <w:t>,</w:t>
      </w:r>
      <w:r w:rsidRPr="00BF5EA5">
        <w:t xml:space="preserve"> Department of Sustainability and Environment</w:t>
      </w:r>
      <w:r>
        <w:t xml:space="preserve">, State of Victoria, Melbourne. </w:t>
      </w:r>
    </w:p>
  </w:footnote>
  <w:footnote w:id="54">
    <w:p w14:paraId="56583326" w14:textId="3BD9F6EC" w:rsidR="00C857C3" w:rsidRPr="00BA069C" w:rsidRDefault="00C857C3" w:rsidP="005E7270">
      <w:pPr>
        <w:pStyle w:val="FootnoteText"/>
      </w:pPr>
      <w:r w:rsidRPr="00AC1983">
        <w:rPr>
          <w:rStyle w:val="FootnoteReference"/>
          <w:vertAlign w:val="baseline"/>
        </w:rPr>
        <w:footnoteRef/>
      </w:r>
      <w:r>
        <w:t>.</w:t>
      </w:r>
      <w:r>
        <w:tab/>
        <w:t xml:space="preserve">Victorian Water Register 2019, ‘About water entitlements: Delivery shares’, accessed October 2019 at </w:t>
      </w:r>
      <w:hyperlink r:id="rId11" w:history="1">
        <w:r w:rsidRPr="000A30C2">
          <w:rPr>
            <w:rStyle w:val="Hyperlink"/>
          </w:rPr>
          <w:t>https://waterregister.vic.gov.au/water-entitlements/about-entitlements/delivery-shares</w:t>
        </w:r>
      </w:hyperlink>
      <w:r>
        <w:t xml:space="preserve"> </w:t>
      </w:r>
      <w:r w:rsidRPr="00BA069C">
        <w:t xml:space="preserve"> </w:t>
      </w:r>
    </w:p>
  </w:footnote>
  <w:footnote w:id="55">
    <w:p w14:paraId="10AF168B" w14:textId="6C54F68A" w:rsidR="00C857C3" w:rsidRPr="006009B6" w:rsidRDefault="00C857C3" w:rsidP="005E7270">
      <w:pPr>
        <w:pStyle w:val="FootnoteText"/>
      </w:pPr>
      <w:r w:rsidRPr="006009B6">
        <w:rPr>
          <w:rStyle w:val="FootnoteReference"/>
          <w:vertAlign w:val="baseline"/>
        </w:rPr>
        <w:footnoteRef/>
      </w:r>
      <w:r>
        <w:t>.</w:t>
      </w:r>
      <w:r>
        <w:tab/>
      </w:r>
      <w:bookmarkStart w:id="118" w:name="_Hlk22827975"/>
      <w:r>
        <w:t xml:space="preserve">Productivity Commission 2011, </w:t>
      </w:r>
      <w:r>
        <w:rPr>
          <w:i/>
        </w:rPr>
        <w:t>Australia’s urban water sector – Final inquiry report</w:t>
      </w:r>
      <w:r>
        <w:t>, report no. 55, Commonwealth of Australia, Canberra,</w:t>
      </w:r>
      <w:bookmarkEnd w:id="118"/>
      <w:r>
        <w:t xml:space="preserve"> p. 29.</w:t>
      </w:r>
    </w:p>
  </w:footnote>
  <w:footnote w:id="56">
    <w:p w14:paraId="28008EE4" w14:textId="22C5CBB7" w:rsidR="00C857C3" w:rsidRPr="00CA2156" w:rsidRDefault="00C857C3" w:rsidP="005E7270">
      <w:pPr>
        <w:pStyle w:val="FootnoteText"/>
      </w:pPr>
      <w:r w:rsidRPr="00CA2156">
        <w:rPr>
          <w:rStyle w:val="FootnoteReference"/>
          <w:vertAlign w:val="baseline"/>
        </w:rPr>
        <w:footnoteRef/>
      </w:r>
      <w:r>
        <w:t>.</w:t>
      </w:r>
      <w:r>
        <w:tab/>
        <w:t xml:space="preserve">Western, A, Taylor, N, Langford, J &amp; Azmi, M 2017, </w:t>
      </w:r>
      <w:r>
        <w:rPr>
          <w:i/>
        </w:rPr>
        <w:t>The economic value of water storage</w:t>
      </w:r>
      <w:r>
        <w:t xml:space="preserve">, The University of Melbourne, Melbourne, p. 11. </w:t>
      </w:r>
      <w:r w:rsidRPr="00CA2156">
        <w:t xml:space="preserve"> </w:t>
      </w:r>
    </w:p>
  </w:footnote>
  <w:footnote w:id="57">
    <w:p w14:paraId="387683BD" w14:textId="1BA7CDBA" w:rsidR="00C857C3" w:rsidRPr="004C7E68" w:rsidRDefault="00C857C3" w:rsidP="005E7270">
      <w:pPr>
        <w:pStyle w:val="FootnoteText"/>
      </w:pPr>
      <w:r w:rsidRPr="00AC1983">
        <w:rPr>
          <w:rStyle w:val="FootnoteReference"/>
          <w:vertAlign w:val="baseline"/>
        </w:rPr>
        <w:footnoteRef/>
      </w:r>
      <w:r>
        <w:t>.</w:t>
      </w:r>
      <w:r>
        <w:tab/>
        <w:t xml:space="preserve">Department of Treasury and Finance 2009, </w:t>
      </w:r>
      <w:r w:rsidRPr="00AC1983">
        <w:rPr>
          <w:i/>
        </w:rPr>
        <w:t>Partnerships Victoria</w:t>
      </w:r>
      <w:r>
        <w:rPr>
          <w:i/>
        </w:rPr>
        <w:t>: Victorian desalination plant</w:t>
      </w:r>
      <w:r>
        <w:t xml:space="preserve">, State of Victoria, Melbourne, p. 10. </w:t>
      </w:r>
      <w:r w:rsidRPr="004C7E68">
        <w:t xml:space="preserve"> </w:t>
      </w:r>
    </w:p>
  </w:footnote>
  <w:footnote w:id="58">
    <w:p w14:paraId="3B1367EA" w14:textId="0CD89AE0" w:rsidR="00C857C3" w:rsidRPr="00B6534B" w:rsidRDefault="00C857C3">
      <w:pPr>
        <w:pStyle w:val="FootnoteText"/>
      </w:pPr>
      <w:r w:rsidRPr="00B6534B">
        <w:footnoteRef/>
      </w:r>
      <w:r>
        <w:t>.</w:t>
      </w:r>
      <w:r>
        <w:tab/>
      </w:r>
      <w:r w:rsidRPr="001020F1">
        <w:t>Department of Environment, Land, Water and Planning &amp; Parks Victoria 2015, Valuing Victoria’s Parks: Accounting for ecosystems and valuing their benefits, State of Victoria, Melbourne</w:t>
      </w:r>
      <w:r>
        <w:t>.</w:t>
      </w:r>
    </w:p>
  </w:footnote>
  <w:footnote w:id="59">
    <w:p w14:paraId="3693904E" w14:textId="1DB86D46" w:rsidR="00C857C3" w:rsidRPr="00A56ECB" w:rsidRDefault="00C857C3">
      <w:pPr>
        <w:pStyle w:val="FootnoteText"/>
      </w:pPr>
      <w:r w:rsidRPr="00C623F2">
        <w:footnoteRef/>
      </w:r>
      <w:r w:rsidRPr="00C623F2">
        <w:t>.</w:t>
      </w:r>
      <w:r w:rsidRPr="00C623F2">
        <w:tab/>
      </w:r>
      <w:r>
        <w:t>Keith, H, Vardon, M, Stein, J, Stein J &amp; Lindenmayer, D 2017a, Experimental ecosystem accounts for the Central Highlands of Victoria: Final report, Australian National University Fenner School of Environment and Society, Canberra; Keith, H, Vardon, M, Stein, J, Stein J &amp; Lindenmayer, D 2017b, Experimental ecosystem accounts for the Central Highlands of Victoria: Appendices, Australian National University Fenner School of Environment and Society, Canberra.</w:t>
      </w:r>
    </w:p>
  </w:footnote>
  <w:footnote w:id="60">
    <w:p w14:paraId="278EA998" w14:textId="77777777" w:rsidR="00C857C3" w:rsidRPr="009606AF" w:rsidRDefault="00C857C3" w:rsidP="005E7270">
      <w:pPr>
        <w:pStyle w:val="FootnoteText"/>
      </w:pPr>
      <w:r w:rsidRPr="009606AF">
        <w:rPr>
          <w:rStyle w:val="FootnoteReference"/>
          <w:vertAlign w:val="baseline"/>
        </w:rPr>
        <w:footnoteRef/>
      </w:r>
      <w:r>
        <w:t>.</w:t>
      </w:r>
      <w:r>
        <w:tab/>
        <w:t xml:space="preserve">Sustainable diversion limits (SLDs) provide an indication of the sustainable volume of water than can be diverted from a system without causing detrimental environmental impact. SDLs are used to determine upper limits on diversion from unregulated systems across Victoria. </w:t>
      </w:r>
    </w:p>
  </w:footnote>
  <w:footnote w:id="61">
    <w:p w14:paraId="14332226" w14:textId="4C9DE2AA" w:rsidR="00C857C3" w:rsidRPr="000A3225" w:rsidRDefault="00C857C3">
      <w:pPr>
        <w:pStyle w:val="FootnoteText"/>
      </w:pPr>
      <w:r w:rsidRPr="00352E88">
        <w:footnoteRef/>
      </w:r>
      <w:r>
        <w:t>.</w:t>
      </w:r>
      <w:r>
        <w:tab/>
        <w:t xml:space="preserve">Farm forestry </w:t>
      </w:r>
      <w:r w:rsidRPr="000A3225">
        <w:t>is the incorporation of commercial tree growing into farming systems</w:t>
      </w:r>
      <w:r>
        <w:t xml:space="preserve"> such as cropping or livestock.</w:t>
      </w:r>
      <w:r w:rsidRPr="0028024A">
        <w:t xml:space="preserve"> It can take many forms, including timber belts, alleys and widespread tree plantings.</w:t>
      </w:r>
      <w:r>
        <w:t xml:space="preserve"> Farm forestry plantations are typically of a smaller scale than industrial plantations. </w:t>
      </w:r>
    </w:p>
  </w:footnote>
  <w:footnote w:id="62">
    <w:p w14:paraId="1049269F" w14:textId="2D6A5432" w:rsidR="00C857C3" w:rsidRPr="00CA1596" w:rsidRDefault="00C857C3">
      <w:pPr>
        <w:pStyle w:val="FootnoteText"/>
      </w:pPr>
      <w:r w:rsidRPr="00CA1596">
        <w:footnoteRef/>
      </w:r>
      <w:r>
        <w:t>.</w:t>
      </w:r>
      <w:r>
        <w:tab/>
      </w:r>
      <w:r w:rsidRPr="00962BFB">
        <w:t>Victorian Environmental Assessment Council 2017</w:t>
      </w:r>
      <w:r>
        <w:t>,</w:t>
      </w:r>
      <w:r w:rsidRPr="00962BFB">
        <w:t xml:space="preserve"> </w:t>
      </w:r>
      <w:r w:rsidRPr="00BE45C0">
        <w:rPr>
          <w:i/>
        </w:rPr>
        <w:t>Fibre and wood supply: Assessment report</w:t>
      </w:r>
      <w:r w:rsidRPr="00962BFB">
        <w:t xml:space="preserve">, </w:t>
      </w:r>
      <w:r>
        <w:t xml:space="preserve">State of Victoria, </w:t>
      </w:r>
      <w:r w:rsidRPr="00962BFB">
        <w:t>East Melbourne, p. 20.</w:t>
      </w:r>
    </w:p>
  </w:footnote>
  <w:footnote w:id="63">
    <w:p w14:paraId="11FEB904" w14:textId="07208AAE" w:rsidR="00C857C3" w:rsidRPr="003176E9" w:rsidRDefault="00C857C3">
      <w:pPr>
        <w:pStyle w:val="FootnoteText"/>
      </w:pPr>
      <w:r w:rsidRPr="003176E9">
        <w:footnoteRef/>
      </w:r>
      <w:r>
        <w:t>.</w:t>
      </w:r>
      <w:r>
        <w:tab/>
      </w:r>
      <w:r w:rsidRPr="00961DED">
        <w:t>Victorian Environmental Assessment Council 2017</w:t>
      </w:r>
      <w:r>
        <w:t>,</w:t>
      </w:r>
      <w:r w:rsidRPr="00961DED">
        <w:t xml:space="preserve"> </w:t>
      </w:r>
      <w:r w:rsidRPr="00BE45C0">
        <w:rPr>
          <w:i/>
        </w:rPr>
        <w:t>Fibre and wood supply: Assessment report</w:t>
      </w:r>
      <w:r w:rsidRPr="00961DED">
        <w:t xml:space="preserve">, </w:t>
      </w:r>
      <w:r>
        <w:t xml:space="preserve">State of Victoria, </w:t>
      </w:r>
      <w:r w:rsidRPr="00961DED">
        <w:t>East Melbourne, p. 19.</w:t>
      </w:r>
    </w:p>
  </w:footnote>
  <w:footnote w:id="64">
    <w:p w14:paraId="6FD58AEB" w14:textId="14743A47" w:rsidR="00C857C3" w:rsidRPr="001F6887" w:rsidRDefault="00C857C3">
      <w:pPr>
        <w:pStyle w:val="FootnoteText"/>
      </w:pPr>
      <w:r w:rsidRPr="00352E88">
        <w:footnoteRef/>
      </w:r>
      <w:r>
        <w:t>.</w:t>
      </w:r>
      <w:r>
        <w:tab/>
      </w:r>
      <w:r w:rsidRPr="001F6887">
        <w:t>DELWP Corporate Spatial Data Library: Victorian plantation, VMVEG_plantation</w:t>
      </w:r>
    </w:p>
  </w:footnote>
  <w:footnote w:id="65">
    <w:p w14:paraId="5E9173C8" w14:textId="33E2972F" w:rsidR="00C857C3" w:rsidRPr="001F3579" w:rsidRDefault="00C857C3" w:rsidP="001F1A32">
      <w:pPr>
        <w:pStyle w:val="FootnoteText"/>
      </w:pPr>
      <w:r w:rsidRPr="001F3579">
        <w:footnoteRef/>
      </w:r>
      <w:r>
        <w:t>.</w:t>
      </w:r>
      <w:r>
        <w:tab/>
      </w:r>
      <w:r w:rsidRPr="00293FD0">
        <w:t>Australian Bureau of Agricultural and Resource Economic</w:t>
      </w:r>
      <w:r>
        <w:t>s and Sciences</w:t>
      </w:r>
      <w:r w:rsidRPr="00293FD0">
        <w:t xml:space="preserve"> (ABARES), Australian forest and wood product statistics</w:t>
      </w:r>
      <w:r>
        <w:t xml:space="preserve">, accessed October 2019 at </w:t>
      </w:r>
      <w:hyperlink r:id="rId12" w:history="1">
        <w:r w:rsidRPr="002E490A">
          <w:rPr>
            <w:rStyle w:val="Hyperlink"/>
          </w:rPr>
          <w:t>http://www.agriculture.gov.au/abares/forestsaustralia/australian-forest-and-wood-products-statistics</w:t>
        </w:r>
      </w:hyperlink>
      <w:r>
        <w:t xml:space="preserve"> </w:t>
      </w:r>
    </w:p>
  </w:footnote>
  <w:footnote w:id="66">
    <w:p w14:paraId="41B66E99" w14:textId="01718159" w:rsidR="00C857C3" w:rsidRPr="0057613E" w:rsidRDefault="00C857C3" w:rsidP="00035DB8">
      <w:pPr>
        <w:pStyle w:val="FootnoteText"/>
      </w:pPr>
      <w:r w:rsidRPr="0057613E">
        <w:footnoteRef/>
      </w:r>
      <w:r>
        <w:t>.</w:t>
      </w:r>
      <w:r>
        <w:tab/>
      </w:r>
      <w:r w:rsidRPr="0057613E">
        <w:t xml:space="preserve">Note that harvest volumes in a year </w:t>
      </w:r>
      <w:r>
        <w:t>may</w:t>
      </w:r>
      <w:r w:rsidRPr="0057613E">
        <w:t xml:space="preserve"> not align with sales volumes and therefore stumpage revenue in any year due to the influence of placing timber in storage for later sale.</w:t>
      </w:r>
    </w:p>
  </w:footnote>
  <w:footnote w:id="67">
    <w:p w14:paraId="20A58392" w14:textId="77777777" w:rsidR="00C857C3" w:rsidRPr="00092A25" w:rsidRDefault="00C857C3" w:rsidP="00035DB8">
      <w:pPr>
        <w:pStyle w:val="FootnoteText"/>
      </w:pPr>
      <w:r w:rsidRPr="00092A25">
        <w:rPr>
          <w:rStyle w:val="FootnoteReference"/>
          <w:vertAlign w:val="baseline"/>
        </w:rPr>
        <w:footnoteRef/>
      </w:r>
      <w:r>
        <w:t>.</w:t>
      </w:r>
      <w:r>
        <w:tab/>
      </w:r>
      <w:r w:rsidRPr="001118CF">
        <w:t xml:space="preserve">Schirmer, J, Mylek, M, Magnusson, A, Yabsley, B &amp; Morison, J 2017 </w:t>
      </w:r>
      <w:r w:rsidRPr="000C4446">
        <w:rPr>
          <w:i/>
        </w:rPr>
        <w:t>Socio-economic impacts of the forest industry – Green Triangle</w:t>
      </w:r>
      <w:r w:rsidRPr="001118CF">
        <w:t xml:space="preserve">, University of Canberra, Canberra, p. 12; Schirmer, J, Mylek, M, Magnusson, A, Yabsley, B &amp; Morison, J 2018 </w:t>
      </w:r>
      <w:r w:rsidRPr="000C4446">
        <w:rPr>
          <w:i/>
        </w:rPr>
        <w:t>Socio-economic impacts of the forest industry – Victoria</w:t>
      </w:r>
      <w:r w:rsidRPr="001118CF">
        <w:t xml:space="preserve"> (exc. the Green Triangle), University of Canberra, Canberra, p. 14.</w:t>
      </w:r>
    </w:p>
  </w:footnote>
  <w:footnote w:id="68">
    <w:p w14:paraId="08B54751" w14:textId="16CEC755" w:rsidR="00C857C3" w:rsidRDefault="00C857C3" w:rsidP="00035DB8">
      <w:pPr>
        <w:pStyle w:val="FootnoteText"/>
      </w:pPr>
      <w:r w:rsidRPr="00092A25">
        <w:rPr>
          <w:rStyle w:val="FootnoteReference"/>
          <w:vertAlign w:val="baseline"/>
        </w:rPr>
        <w:footnoteRef/>
      </w:r>
      <w:r>
        <w:t>.</w:t>
      </w:r>
      <w:r>
        <w:tab/>
      </w:r>
      <w:r w:rsidRPr="00886D43">
        <w:t>Australian Bureau of Agricultural and Resource Economic</w:t>
      </w:r>
      <w:r>
        <w:t>s and Sciences</w:t>
      </w:r>
      <w:r w:rsidRPr="00886D43">
        <w:t xml:space="preserve"> (ABARES), Australian forest and wood product statistics</w:t>
      </w:r>
      <w:r>
        <w:t xml:space="preserve">, accessed October 2019 at </w:t>
      </w:r>
      <w:hyperlink r:id="rId13" w:history="1">
        <w:r w:rsidRPr="002E490A">
          <w:rPr>
            <w:rStyle w:val="Hyperlink"/>
          </w:rPr>
          <w:t>http://www.agriculture.gov.au/abares/forestsaustralia/australian-forest-and-wood-products-statistics</w:t>
        </w:r>
      </w:hyperlink>
      <w:r>
        <w:t xml:space="preserve"> </w:t>
      </w:r>
    </w:p>
  </w:footnote>
  <w:footnote w:id="69">
    <w:p w14:paraId="242F2BE1" w14:textId="15C1D8E1" w:rsidR="00C857C3" w:rsidRPr="002F0712" w:rsidRDefault="00C857C3">
      <w:pPr>
        <w:pStyle w:val="FootnoteText"/>
      </w:pPr>
      <w:r w:rsidRPr="002F0712">
        <w:footnoteRef/>
      </w:r>
      <w:r>
        <w:t>.</w:t>
      </w:r>
      <w:r>
        <w:tab/>
        <w:t xml:space="preserve">VicForests ‘Fact sheet: Commercial firewood sales’, accessed October 2019 at </w:t>
      </w:r>
      <w:hyperlink r:id="rId14" w:history="1">
        <w:r w:rsidRPr="00837F10">
          <w:rPr>
            <w:rStyle w:val="Hyperlink"/>
          </w:rPr>
          <w:t>http://www.vicforests.com.au/static/uploads/files/vicforests-firewood-fact-sheet-wfjpybkftntp.pdf</w:t>
        </w:r>
      </w:hyperlink>
      <w:r>
        <w:t xml:space="preserve"> </w:t>
      </w:r>
    </w:p>
  </w:footnote>
  <w:footnote w:id="70">
    <w:p w14:paraId="5B2B73DF" w14:textId="77777777" w:rsidR="00C857C3" w:rsidRPr="00AC46CE" w:rsidRDefault="00C857C3" w:rsidP="004A67C8">
      <w:pPr>
        <w:pStyle w:val="FootnoteText"/>
      </w:pPr>
      <w:r w:rsidRPr="00C560AD">
        <w:rPr>
          <w:rStyle w:val="FootnoteReference"/>
          <w:vertAlign w:val="baseline"/>
        </w:rPr>
        <w:footnoteRef/>
      </w:r>
      <w:r>
        <w:t>.</w:t>
      </w:r>
      <w:r>
        <w:tab/>
      </w:r>
      <w:r w:rsidRPr="00AC46CE">
        <w:t>Department of Sustainability and Environment 2010</w:t>
      </w:r>
      <w:r>
        <w:t>,</w:t>
      </w:r>
      <w:r w:rsidRPr="00AC46CE">
        <w:t xml:space="preserve"> </w:t>
      </w:r>
      <w:r w:rsidRPr="00AC46CE">
        <w:rPr>
          <w:i/>
        </w:rPr>
        <w:t>Victoria’s firewood strategy for public land</w:t>
      </w:r>
      <w:r w:rsidRPr="00AC46CE">
        <w:t>,</w:t>
      </w:r>
      <w:r>
        <w:t xml:space="preserve"> State of Victoria, Melbourne,</w:t>
      </w:r>
      <w:r w:rsidRPr="00AC46CE">
        <w:t xml:space="preserve"> p. 1-3. </w:t>
      </w:r>
    </w:p>
  </w:footnote>
  <w:footnote w:id="71">
    <w:p w14:paraId="2D090A21" w14:textId="77777777" w:rsidR="00C857C3" w:rsidRPr="00764A25" w:rsidRDefault="00C857C3" w:rsidP="004A67C8">
      <w:pPr>
        <w:pStyle w:val="FootnoteText"/>
      </w:pPr>
      <w:r w:rsidRPr="002E3B02">
        <w:rPr>
          <w:rStyle w:val="FootnoteReference"/>
          <w:vertAlign w:val="baseline"/>
        </w:rPr>
        <w:footnoteRef/>
      </w:r>
      <w:r>
        <w:t>.</w:t>
      </w:r>
      <w:r>
        <w:tab/>
        <w:t xml:space="preserve">A survey of households conducted in 2000 found that around 45 per cent of firewood used by Victorian households was purchased and around 40 per cent was collected from private land. Driscoll, D, Milkovits, G, Freudenberger, D 2000, </w:t>
      </w:r>
      <w:r>
        <w:rPr>
          <w:i/>
        </w:rPr>
        <w:t>Impact and use of firewood in Australia</w:t>
      </w:r>
      <w:r>
        <w:t xml:space="preserve">, CSIRO Publishing. </w:t>
      </w:r>
    </w:p>
  </w:footnote>
  <w:footnote w:id="72">
    <w:p w14:paraId="4ED65ED7" w14:textId="77777777" w:rsidR="00C857C3" w:rsidRPr="00AC46CE" w:rsidRDefault="00C857C3" w:rsidP="004A67C8">
      <w:pPr>
        <w:pStyle w:val="FootnoteText"/>
      </w:pPr>
      <w:r w:rsidRPr="00C560AD">
        <w:rPr>
          <w:rStyle w:val="FootnoteReference"/>
          <w:vertAlign w:val="baseline"/>
        </w:rPr>
        <w:footnoteRef/>
      </w:r>
      <w:r>
        <w:t>.</w:t>
      </w:r>
      <w:r>
        <w:tab/>
      </w:r>
      <w:r w:rsidRPr="00AC46CE">
        <w:t>Department of Sustainability and Environment 2010</w:t>
      </w:r>
      <w:r>
        <w:t>,</w:t>
      </w:r>
      <w:r w:rsidRPr="00AC46CE">
        <w:t xml:space="preserve"> </w:t>
      </w:r>
      <w:r w:rsidRPr="00AC46CE">
        <w:rPr>
          <w:i/>
        </w:rPr>
        <w:t>Victoria’s firewood strategy for public land</w:t>
      </w:r>
      <w:r w:rsidRPr="00AC46CE">
        <w:t xml:space="preserve">, </w:t>
      </w:r>
      <w:r>
        <w:t xml:space="preserve">State of Victoria, Melbourne, </w:t>
      </w:r>
      <w:r w:rsidRPr="00AC46CE">
        <w:t xml:space="preserve">p. 3. </w:t>
      </w:r>
    </w:p>
  </w:footnote>
  <w:footnote w:id="73">
    <w:p w14:paraId="510FF16A" w14:textId="076048FE" w:rsidR="00C857C3" w:rsidRPr="00AC46CE" w:rsidRDefault="00C857C3" w:rsidP="0096413C">
      <w:pPr>
        <w:pStyle w:val="FootnoteText"/>
      </w:pPr>
      <w:r w:rsidRPr="00C560AD">
        <w:rPr>
          <w:rStyle w:val="FootnoteReference"/>
          <w:vertAlign w:val="baseline"/>
        </w:rPr>
        <w:footnoteRef/>
      </w:r>
      <w:r>
        <w:t>.</w:t>
      </w:r>
      <w:r>
        <w:tab/>
        <w:t>Australian Bureau of Statistics</w:t>
      </w:r>
      <w:r w:rsidRPr="00AC46CE">
        <w:t xml:space="preserve"> Cat</w:t>
      </w:r>
      <w:r>
        <w:t>alogue</w:t>
      </w:r>
      <w:r w:rsidRPr="00AC46CE">
        <w:t xml:space="preserve"> </w:t>
      </w:r>
      <w:bookmarkStart w:id="148" w:name="_Hlk7887840"/>
      <w:r w:rsidRPr="00AC46CE">
        <w:t xml:space="preserve">4602.0.55.001 </w:t>
      </w:r>
      <w:bookmarkEnd w:id="148"/>
      <w:r w:rsidRPr="00AC46CE">
        <w:t>- Environmental Issues: Energy Use and Conservation, Mar 2014</w:t>
      </w:r>
      <w:r>
        <w:t>.</w:t>
      </w:r>
    </w:p>
  </w:footnote>
  <w:footnote w:id="74">
    <w:p w14:paraId="1208F430" w14:textId="13DCEA1B" w:rsidR="00C857C3" w:rsidRPr="000C6836" w:rsidRDefault="00C857C3">
      <w:pPr>
        <w:pStyle w:val="FootnoteText"/>
      </w:pPr>
      <w:r w:rsidRPr="000C6836">
        <w:rPr>
          <w:rStyle w:val="FootnoteReference"/>
          <w:vertAlign w:val="baseline"/>
        </w:rPr>
        <w:footnoteRef/>
      </w:r>
      <w:r>
        <w:t>.</w:t>
      </w:r>
      <w:r>
        <w:tab/>
        <w:t>Australian Bureau of Statistics Catalogue 4602.0.55.001 - Environmental Issues: Energy Use and Conservation, Mar 2008.</w:t>
      </w:r>
      <w:r w:rsidRPr="000C6836">
        <w:t xml:space="preserve"> </w:t>
      </w:r>
    </w:p>
  </w:footnote>
  <w:footnote w:id="75">
    <w:p w14:paraId="6133A9D8" w14:textId="30BEBCA8" w:rsidR="00C857C3" w:rsidRPr="00C92C45" w:rsidRDefault="00C857C3">
      <w:pPr>
        <w:pStyle w:val="FootnoteText"/>
      </w:pPr>
      <w:r w:rsidRPr="00C92C45">
        <w:rPr>
          <w:rStyle w:val="FootnoteReference"/>
          <w:vertAlign w:val="baseline"/>
        </w:rPr>
        <w:footnoteRef/>
      </w:r>
      <w:r>
        <w:t>.</w:t>
      </w:r>
      <w:r>
        <w:tab/>
        <w:t xml:space="preserve">Department of Environment, Land, Water and Planning, unpublished. </w:t>
      </w:r>
    </w:p>
  </w:footnote>
  <w:footnote w:id="76">
    <w:p w14:paraId="59FC6D28" w14:textId="1A335D03" w:rsidR="00C857C3" w:rsidRPr="00293053" w:rsidRDefault="00C857C3">
      <w:pPr>
        <w:pStyle w:val="FootnoteText"/>
      </w:pPr>
      <w:r w:rsidRPr="00C560AD">
        <w:rPr>
          <w:rStyle w:val="FootnoteReference"/>
          <w:vertAlign w:val="baseline"/>
        </w:rPr>
        <w:footnoteRef/>
      </w:r>
      <w:r>
        <w:t>.</w:t>
      </w:r>
      <w:r>
        <w:tab/>
      </w:r>
      <w:bookmarkStart w:id="150" w:name="_Hlk15839023"/>
      <w:r w:rsidRPr="00293053">
        <w:t>Department of Environment, Land, Water and Planning 2018</w:t>
      </w:r>
      <w:r>
        <w:t>,</w:t>
      </w:r>
      <w:r w:rsidRPr="00293053">
        <w:t xml:space="preserve"> </w:t>
      </w:r>
      <w:r w:rsidRPr="00293053">
        <w:rPr>
          <w:i/>
        </w:rPr>
        <w:t>Northern Victoria firewood and home heating project: Final recommendations</w:t>
      </w:r>
      <w:r>
        <w:t xml:space="preserve">, State of Victoria, Melbourne. </w:t>
      </w:r>
    </w:p>
    <w:bookmarkEnd w:id="150"/>
  </w:footnote>
  <w:footnote w:id="77">
    <w:p w14:paraId="68705F81" w14:textId="3FB2D8FC" w:rsidR="00C857C3" w:rsidRPr="002D04B1" w:rsidRDefault="00C857C3" w:rsidP="005C484F">
      <w:pPr>
        <w:pStyle w:val="FootnoteText"/>
      </w:pPr>
      <w:r w:rsidRPr="00CC08E8">
        <w:footnoteRef/>
      </w:r>
      <w:r>
        <w:t>.</w:t>
      </w:r>
      <w:r>
        <w:tab/>
        <w:t xml:space="preserve">VicForests 2018, </w:t>
      </w:r>
      <w:r>
        <w:rPr>
          <w:i/>
        </w:rPr>
        <w:t>VicForests annual report 2017-18</w:t>
      </w:r>
      <w:r>
        <w:t xml:space="preserve">, Melbourne, p. 13. </w:t>
      </w:r>
    </w:p>
  </w:footnote>
  <w:footnote w:id="78">
    <w:p w14:paraId="338CB64C" w14:textId="16B3620D" w:rsidR="00C857C3" w:rsidRPr="00642745" w:rsidRDefault="00C857C3">
      <w:pPr>
        <w:pStyle w:val="FootnoteText"/>
      </w:pPr>
      <w:r w:rsidRPr="00642745">
        <w:footnoteRef/>
      </w:r>
      <w:r>
        <w:t>.</w:t>
      </w:r>
      <w:r>
        <w:tab/>
      </w:r>
      <w:r w:rsidRPr="00293053">
        <w:t>Department of Environment, Land, Water and Planning 2018</w:t>
      </w:r>
      <w:r>
        <w:t>,</w:t>
      </w:r>
      <w:r w:rsidRPr="00293053">
        <w:t xml:space="preserve"> </w:t>
      </w:r>
      <w:r w:rsidRPr="00293053">
        <w:rPr>
          <w:i/>
        </w:rPr>
        <w:t>Northern Victoria firewood and home heating project: Final recommendations</w:t>
      </w:r>
      <w:r>
        <w:t>, State of Victoria, Melbourne.</w:t>
      </w:r>
    </w:p>
  </w:footnote>
  <w:footnote w:id="79">
    <w:p w14:paraId="05325858" w14:textId="3849C758" w:rsidR="00C857C3" w:rsidRPr="00AC46CE" w:rsidRDefault="00C857C3">
      <w:pPr>
        <w:pStyle w:val="FootnoteText"/>
      </w:pPr>
      <w:r w:rsidRPr="00C560AD">
        <w:rPr>
          <w:rStyle w:val="FootnoteReference"/>
          <w:vertAlign w:val="baseline"/>
        </w:rPr>
        <w:footnoteRef/>
      </w:r>
      <w:r>
        <w:t>.</w:t>
      </w:r>
      <w:r>
        <w:tab/>
      </w:r>
      <w:r w:rsidRPr="00293053">
        <w:t>Department of Environment, Land, Water and Planning 2018</w:t>
      </w:r>
      <w:r>
        <w:t>,</w:t>
      </w:r>
      <w:r w:rsidRPr="00293053">
        <w:t xml:space="preserve"> </w:t>
      </w:r>
      <w:r w:rsidRPr="00293053">
        <w:rPr>
          <w:i/>
        </w:rPr>
        <w:t>Northern Victoria firewood and home heating project: Final recommendations</w:t>
      </w:r>
      <w:r>
        <w:t>, State of Victoria, Melbourne.</w:t>
      </w:r>
    </w:p>
  </w:footnote>
  <w:footnote w:id="80">
    <w:p w14:paraId="13C0E605" w14:textId="58A35D46" w:rsidR="00C857C3" w:rsidRPr="008F07C9" w:rsidRDefault="00C857C3" w:rsidP="00137AD9">
      <w:pPr>
        <w:pStyle w:val="FootnoteText"/>
      </w:pPr>
      <w:r w:rsidRPr="00443C39">
        <w:footnoteRef/>
      </w:r>
      <w:r w:rsidRPr="00443C39">
        <w:t>.</w:t>
      </w:r>
      <w:r w:rsidRPr="00443C39">
        <w:tab/>
        <w:t xml:space="preserve">Gibbs, </w:t>
      </w:r>
      <w:r>
        <w:t>D,</w:t>
      </w:r>
      <w:r w:rsidRPr="00443C39">
        <w:t xml:space="preserve"> &amp; Muirhead</w:t>
      </w:r>
      <w:r>
        <w:t>, I</w:t>
      </w:r>
      <w:r w:rsidRPr="00443C39">
        <w:t xml:space="preserve"> 1998</w:t>
      </w:r>
      <w:r>
        <w:t>,</w:t>
      </w:r>
      <w:r w:rsidRPr="00443C39">
        <w:t xml:space="preserve"> </w:t>
      </w:r>
      <w:r w:rsidRPr="00443C39">
        <w:rPr>
          <w:i/>
        </w:rPr>
        <w:t>The economic value and environmental impact of the Australian beekeeping industry</w:t>
      </w:r>
      <w:r w:rsidRPr="00443C39">
        <w:t xml:space="preserve">, </w:t>
      </w:r>
      <w:r>
        <w:t xml:space="preserve">report prepared for the Australian beekeeping industry, </w:t>
      </w:r>
      <w:r w:rsidRPr="00443C39">
        <w:t xml:space="preserve">p. 37. </w:t>
      </w:r>
    </w:p>
  </w:footnote>
  <w:footnote w:id="81">
    <w:p w14:paraId="6A44FB4C" w14:textId="79E153C1" w:rsidR="00C857C3" w:rsidRPr="007752CD" w:rsidRDefault="00C857C3" w:rsidP="00137AD9">
      <w:pPr>
        <w:pStyle w:val="FootnoteText"/>
      </w:pPr>
      <w:r w:rsidRPr="00264975">
        <w:footnoteRef/>
      </w:r>
      <w:r w:rsidRPr="00264975">
        <w:t>.</w:t>
      </w:r>
      <w:r w:rsidRPr="00264975">
        <w:tab/>
      </w:r>
      <w:r w:rsidRPr="00D95678">
        <w:t>Department of Environment, Land, Water and Planning</w:t>
      </w:r>
      <w:r>
        <w:t xml:space="preserve"> d</w:t>
      </w:r>
      <w:r w:rsidRPr="00D95678">
        <w:t>ataset: Apiary rights and bee farm and range licenses</w:t>
      </w:r>
      <w:r>
        <w:t>.</w:t>
      </w:r>
      <w:r w:rsidRPr="00D95678">
        <w:t xml:space="preserve">  </w:t>
      </w:r>
    </w:p>
  </w:footnote>
  <w:footnote w:id="82">
    <w:p w14:paraId="73697643" w14:textId="7C18AB31" w:rsidR="00C857C3" w:rsidRPr="00097EF7" w:rsidRDefault="00C857C3" w:rsidP="00137AD9">
      <w:pPr>
        <w:pStyle w:val="FootnoteText"/>
      </w:pPr>
      <w:r w:rsidRPr="00097EF7">
        <w:rPr>
          <w:rStyle w:val="FootnoteReference"/>
          <w:vertAlign w:val="baseline"/>
        </w:rPr>
        <w:footnoteRef/>
      </w:r>
      <w:r>
        <w:t>.</w:t>
      </w:r>
      <w:r>
        <w:tab/>
      </w:r>
      <w:r w:rsidRPr="00097EF7">
        <w:t xml:space="preserve">The Victorian Government’s </w:t>
      </w:r>
      <w:r w:rsidRPr="00097EF7">
        <w:rPr>
          <w:i/>
        </w:rPr>
        <w:t>Apiculture (beekeeping) on public land standard operating procedure</w:t>
      </w:r>
      <w:r w:rsidRPr="00097EF7">
        <w:t xml:space="preserve"> suggests bee range diameter is 1.6 to 3.2 k</w:t>
      </w:r>
      <w:r>
        <w:t>ilometres</w:t>
      </w:r>
      <w:r w:rsidRPr="00097EF7">
        <w:t xml:space="preserve">.    </w:t>
      </w:r>
    </w:p>
  </w:footnote>
  <w:footnote w:id="83">
    <w:p w14:paraId="2FEAD882" w14:textId="73DE67E2" w:rsidR="00C857C3" w:rsidRPr="00097EF7" w:rsidRDefault="00C857C3" w:rsidP="00137AD9">
      <w:pPr>
        <w:pStyle w:val="FootnoteText"/>
      </w:pPr>
      <w:r w:rsidRPr="00097EF7">
        <w:footnoteRef/>
      </w:r>
      <w:r w:rsidRPr="00097EF7">
        <w:t>.</w:t>
      </w:r>
      <w:r w:rsidRPr="00097EF7">
        <w:tab/>
        <w:t xml:space="preserve">Centre for International Economics 2005 </w:t>
      </w:r>
      <w:r w:rsidRPr="00097EF7">
        <w:rPr>
          <w:i/>
        </w:rPr>
        <w:t>Future directions for the Australian honeybee industry</w:t>
      </w:r>
      <w:r w:rsidRPr="00097EF7">
        <w:t xml:space="preserve">, </w:t>
      </w:r>
      <w:r>
        <w:t>report prepared for the Department of Agriculture, Fisheries and Forestry</w:t>
      </w:r>
      <w:r w:rsidRPr="00097EF7">
        <w:t xml:space="preserve">, p. 141. </w:t>
      </w:r>
    </w:p>
  </w:footnote>
  <w:footnote w:id="84">
    <w:p w14:paraId="552762E6" w14:textId="3DFF578A" w:rsidR="00C857C3" w:rsidRPr="00097EF7" w:rsidRDefault="00C857C3" w:rsidP="00500EBA">
      <w:pPr>
        <w:pStyle w:val="FootnoteText"/>
      </w:pPr>
      <w:r w:rsidRPr="00097EF7">
        <w:rPr>
          <w:rStyle w:val="FootnoteReference"/>
          <w:vertAlign w:val="baseline"/>
        </w:rPr>
        <w:footnoteRef/>
      </w:r>
      <w:r>
        <w:t>.</w:t>
      </w:r>
      <w:r>
        <w:tab/>
      </w:r>
      <w:r w:rsidRPr="00635A6A">
        <w:t>Australian Bureau of Agricultural and Resource Economic</w:t>
      </w:r>
      <w:r>
        <w:t>s and Sciences</w:t>
      </w:r>
      <w:r w:rsidRPr="00635A6A">
        <w:t xml:space="preserve"> 2016</w:t>
      </w:r>
      <w:r>
        <w:t>,</w:t>
      </w:r>
      <w:r w:rsidRPr="00635A6A">
        <w:t xml:space="preserve"> </w:t>
      </w:r>
      <w:r w:rsidRPr="00635A6A">
        <w:rPr>
          <w:i/>
        </w:rPr>
        <w:t>Australian honey bee industry: 2014-15 survey results</w:t>
      </w:r>
      <w:r w:rsidRPr="00635A6A">
        <w:t>, Commonwealth of Australia</w:t>
      </w:r>
      <w:r>
        <w:t>, Canberra.</w:t>
      </w:r>
    </w:p>
  </w:footnote>
  <w:footnote w:id="85">
    <w:p w14:paraId="42F587D1" w14:textId="7A15CF75" w:rsidR="00C857C3" w:rsidRPr="000B6B11" w:rsidRDefault="00C857C3">
      <w:pPr>
        <w:pStyle w:val="FootnoteText"/>
      </w:pPr>
      <w:r w:rsidRPr="000B6B11">
        <w:rPr>
          <w:rStyle w:val="FootnoteReference"/>
          <w:vertAlign w:val="baseline"/>
        </w:rPr>
        <w:footnoteRef/>
      </w:r>
      <w:r>
        <w:t>.</w:t>
      </w:r>
      <w:r>
        <w:tab/>
      </w:r>
      <w:r w:rsidRPr="00A9059C">
        <w:t xml:space="preserve">Department of Environment, Land, Water and Planning and Parks Victoria 2015, </w:t>
      </w:r>
      <w:r w:rsidRPr="00A9059C">
        <w:rPr>
          <w:i/>
        </w:rPr>
        <w:t>Valuing Victoria’s parks: Accounting for ecosystems and valuing their benefits</w:t>
      </w:r>
      <w:r w:rsidRPr="00A9059C">
        <w:t xml:space="preserve">, State of Victoria, Melbourne. p. 73; Department of Sustainability and Environment 2012, </w:t>
      </w:r>
      <w:r w:rsidRPr="00A9059C">
        <w:rPr>
          <w:i/>
        </w:rPr>
        <w:t>Putting the buzz back in agriculture: Background issues paper</w:t>
      </w:r>
      <w:r>
        <w:t xml:space="preserve">, State of Victoria, Melbourne. </w:t>
      </w:r>
    </w:p>
  </w:footnote>
  <w:footnote w:id="86">
    <w:p w14:paraId="6A230842" w14:textId="31C4B99C" w:rsidR="00C857C3" w:rsidRPr="00FB2652" w:rsidRDefault="00C857C3" w:rsidP="004532C8">
      <w:pPr>
        <w:pStyle w:val="FootnoteText"/>
      </w:pPr>
      <w:r w:rsidRPr="00FB2652">
        <w:footnoteRef/>
      </w:r>
      <w:r>
        <w:t>.</w:t>
      </w:r>
      <w:r>
        <w:tab/>
        <w:t xml:space="preserve">Department of Environment, Land, Water and Planning dataset: </w:t>
      </w:r>
      <w:r w:rsidRPr="00A132B1">
        <w:t xml:space="preserve">Crown </w:t>
      </w:r>
      <w:r>
        <w:t>l</w:t>
      </w:r>
      <w:r w:rsidRPr="00A132B1">
        <w:t xml:space="preserve">and </w:t>
      </w:r>
      <w:r>
        <w:t>t</w:t>
      </w:r>
      <w:r w:rsidRPr="00A132B1">
        <w:t xml:space="preserve">enure - </w:t>
      </w:r>
      <w:r>
        <w:t>g</w:t>
      </w:r>
      <w:r w:rsidRPr="00A132B1">
        <w:t xml:space="preserve">eneral </w:t>
      </w:r>
      <w:r>
        <w:t>l</w:t>
      </w:r>
      <w:r w:rsidRPr="00A132B1">
        <w:t>icences</w:t>
      </w:r>
      <w:r>
        <w:t>.</w:t>
      </w:r>
    </w:p>
  </w:footnote>
  <w:footnote w:id="87">
    <w:p w14:paraId="02D53DAB" w14:textId="01F12661" w:rsidR="00C857C3" w:rsidRPr="00FE2B27" w:rsidRDefault="00C857C3">
      <w:pPr>
        <w:pStyle w:val="FootnoteText"/>
      </w:pPr>
      <w:r w:rsidRPr="00352E88">
        <w:footnoteRef/>
      </w:r>
      <w:r>
        <w:t>.</w:t>
      </w:r>
      <w:r>
        <w:tab/>
        <w:t xml:space="preserve">Crossman, N, Nedkov, S, Brander, L 2019, </w:t>
      </w:r>
      <w:r w:rsidRPr="00FC3D44">
        <w:rPr>
          <w:i/>
        </w:rPr>
        <w:t xml:space="preserve">Discussion paper 7: Water flow </w:t>
      </w:r>
      <w:r>
        <w:rPr>
          <w:i/>
        </w:rPr>
        <w:t>r</w:t>
      </w:r>
      <w:r w:rsidRPr="00FC3D44">
        <w:rPr>
          <w:i/>
        </w:rPr>
        <w:t>egulation for mitigating river and coastal flooding</w:t>
      </w:r>
      <w:r>
        <w:t>, paper submitted to the Expert Meeting on Advancing the Measurement of Ecosystem Services for Ecosystem Accounting, New York 22-24 January 2019 and subsequently revised, version of 1 April 2019, p. 4.</w:t>
      </w:r>
    </w:p>
  </w:footnote>
  <w:footnote w:id="88">
    <w:p w14:paraId="3083FFFC" w14:textId="1B90BFB7" w:rsidR="00C857C3" w:rsidRPr="006D0A21" w:rsidRDefault="00C857C3">
      <w:pPr>
        <w:pStyle w:val="FootnoteText"/>
      </w:pPr>
      <w:r w:rsidRPr="006D0A21">
        <w:footnoteRef/>
      </w:r>
      <w:r>
        <w:t>.</w:t>
      </w:r>
      <w:r>
        <w:tab/>
        <w:t xml:space="preserve">Department of Environment, Land, Water and Planning and Parks Victoria 2015, </w:t>
      </w:r>
      <w:r>
        <w:rPr>
          <w:i/>
        </w:rPr>
        <w:t>Valuing Victoria’s parks: Accounting for ecosystems and valuing their benefits</w:t>
      </w:r>
      <w:r>
        <w:t>, State of Victoria, Melbourne.</w:t>
      </w:r>
    </w:p>
  </w:footnote>
  <w:footnote w:id="89">
    <w:p w14:paraId="70F1DF3E" w14:textId="12A9E42F" w:rsidR="00C857C3" w:rsidRPr="00561395" w:rsidRDefault="00C857C3">
      <w:pPr>
        <w:pStyle w:val="FootnoteText"/>
      </w:pPr>
      <w:r w:rsidRPr="009E67AD">
        <w:footnoteRef/>
      </w:r>
      <w:r>
        <w:t>.</w:t>
      </w:r>
      <w:r>
        <w:tab/>
        <w:t xml:space="preserve">For example see discussion in </w:t>
      </w:r>
      <w:bookmarkStart w:id="176" w:name="_Hlk23111118"/>
      <w:r>
        <w:t xml:space="preserve">Harris, R, Portela, R, Alam, M, Dvarskas, A, Ometto Bezerra, M, Hein, L, Chaplin-Kramer, B, Burkhard, B, Crossman, N, Obst, C &amp; Barton, DN 2019, </w:t>
      </w:r>
      <w:r w:rsidRPr="00F27D2E">
        <w:rPr>
          <w:i/>
        </w:rPr>
        <w:t>Ecosystem services cross-cutting issues: Summary paper</w:t>
      </w:r>
      <w:r>
        <w:t xml:space="preserve">, prepared for the 2019 Forum of Experts in SEEA Experimental Ecosystem Accounting, 26-27 June 2019, Glen Cove, New York, version of 14 June 2019. </w:t>
      </w:r>
      <w:bookmarkEnd w:id="176"/>
    </w:p>
  </w:footnote>
  <w:footnote w:id="90">
    <w:p w14:paraId="1734F051" w14:textId="411C1B98" w:rsidR="00C857C3" w:rsidRDefault="00C857C3">
      <w:pPr>
        <w:pStyle w:val="FootnoteText"/>
      </w:pPr>
      <w:r w:rsidRPr="00083014">
        <w:rPr>
          <w:rStyle w:val="FootnoteReference"/>
          <w:rFonts w:cstheme="minorHAnsi"/>
          <w:vertAlign w:val="baseline"/>
        </w:rPr>
        <w:footnoteRef/>
      </w:r>
      <w:r>
        <w:t xml:space="preserve">. </w:t>
      </w:r>
      <w:r>
        <w:tab/>
        <w:t>A locality is a statewide standardised boundary registered by the Registrar of Geographic Names. In urban areas locality is analogous to suburb.</w:t>
      </w:r>
    </w:p>
  </w:footnote>
  <w:footnote w:id="91">
    <w:p w14:paraId="584F065F" w14:textId="50E9C83E" w:rsidR="00C857C3" w:rsidRDefault="00C857C3">
      <w:pPr>
        <w:pStyle w:val="FootnoteText"/>
      </w:pPr>
      <w:r w:rsidRPr="008F67C2">
        <w:rPr>
          <w:rStyle w:val="FootnoteReference"/>
          <w:vertAlign w:val="baseline"/>
        </w:rPr>
        <w:footnoteRef/>
      </w:r>
      <w:r>
        <w:t xml:space="preserve"> </w:t>
      </w:r>
      <w:r>
        <w:tab/>
        <w:t>As defined by VLUIS land use mapping.</w:t>
      </w:r>
    </w:p>
  </w:footnote>
  <w:footnote w:id="92">
    <w:p w14:paraId="547C6546" w14:textId="48A9F0C7" w:rsidR="00C857C3" w:rsidRPr="00304087" w:rsidRDefault="00C857C3">
      <w:pPr>
        <w:pStyle w:val="FootnoteText"/>
      </w:pPr>
      <w:r w:rsidRPr="00520A8B">
        <w:footnoteRef/>
      </w:r>
      <w:r w:rsidRPr="00520A8B">
        <w:t>.</w:t>
      </w:r>
      <w:r w:rsidRPr="00520A8B">
        <w:tab/>
      </w:r>
      <w:r w:rsidRPr="00520A8B">
        <w:rPr>
          <w:rFonts w:cstheme="minorHAnsi"/>
          <w:szCs w:val="14"/>
        </w:rPr>
        <w:t xml:space="preserve">The 1 in 100 year flood zone </w:t>
      </w:r>
      <w:r w:rsidRPr="00520A8B">
        <w:rPr>
          <w:rFonts w:cstheme="minorHAnsi"/>
          <w:color w:val="000000"/>
          <w:szCs w:val="14"/>
        </w:rPr>
        <w:t>delineat</w:t>
      </w:r>
      <w:r>
        <w:rPr>
          <w:rFonts w:cstheme="minorHAnsi"/>
          <w:color w:val="000000"/>
          <w:szCs w:val="14"/>
        </w:rPr>
        <w:t>es</w:t>
      </w:r>
      <w:r w:rsidRPr="00520A8B">
        <w:rPr>
          <w:rFonts w:cstheme="minorHAnsi"/>
          <w:color w:val="000000"/>
          <w:szCs w:val="14"/>
        </w:rPr>
        <w:t xml:space="preserve"> modelled statistical flood extent</w:t>
      </w:r>
      <w:r>
        <w:rPr>
          <w:rFonts w:cstheme="minorHAnsi"/>
          <w:color w:val="000000"/>
          <w:szCs w:val="14"/>
        </w:rPr>
        <w:t>s</w:t>
      </w:r>
      <w:r w:rsidRPr="00520A8B">
        <w:rPr>
          <w:rFonts w:cstheme="minorHAnsi"/>
          <w:color w:val="000000"/>
          <w:szCs w:val="14"/>
        </w:rPr>
        <w:t xml:space="preserve"> with an </w:t>
      </w:r>
      <w:r>
        <w:rPr>
          <w:rFonts w:cstheme="minorHAnsi"/>
          <w:color w:val="000000"/>
          <w:szCs w:val="14"/>
        </w:rPr>
        <w:t>a</w:t>
      </w:r>
      <w:r w:rsidRPr="00520A8B">
        <w:rPr>
          <w:rFonts w:cstheme="minorHAnsi"/>
          <w:color w:val="000000"/>
          <w:szCs w:val="14"/>
        </w:rPr>
        <w:t xml:space="preserve">verage </w:t>
      </w:r>
      <w:r>
        <w:rPr>
          <w:rFonts w:cstheme="minorHAnsi"/>
          <w:color w:val="000000"/>
          <w:szCs w:val="14"/>
        </w:rPr>
        <w:t>r</w:t>
      </w:r>
      <w:r w:rsidRPr="00520A8B">
        <w:rPr>
          <w:rFonts w:cstheme="minorHAnsi"/>
          <w:color w:val="000000"/>
          <w:szCs w:val="14"/>
        </w:rPr>
        <w:t xml:space="preserve">ecurrence </w:t>
      </w:r>
      <w:r>
        <w:rPr>
          <w:rFonts w:cstheme="minorHAnsi"/>
          <w:color w:val="000000"/>
          <w:szCs w:val="14"/>
        </w:rPr>
        <w:t>i</w:t>
      </w:r>
      <w:r w:rsidRPr="00520A8B">
        <w:rPr>
          <w:rFonts w:cstheme="minorHAnsi"/>
          <w:color w:val="000000"/>
          <w:szCs w:val="14"/>
        </w:rPr>
        <w:t>nterval (ARI) of 100 years</w:t>
      </w:r>
      <w:r>
        <w:rPr>
          <w:rFonts w:cstheme="minorHAnsi"/>
          <w:color w:val="000000"/>
          <w:szCs w:val="14"/>
        </w:rPr>
        <w:t xml:space="preserve">, for further information see </w:t>
      </w:r>
      <w:hyperlink r:id="rId15" w:history="1">
        <w:r>
          <w:rPr>
            <w:rStyle w:val="Hyperlink"/>
          </w:rPr>
          <w:t>https://discover.data.vic.gov.au/dataset/1-in-100-year-flood-extent</w:t>
        </w:r>
      </w:hyperlink>
    </w:p>
  </w:footnote>
  <w:footnote w:id="93">
    <w:p w14:paraId="78A43AC3" w14:textId="6E5B7EE4" w:rsidR="00C857C3" w:rsidRPr="00030BC8" w:rsidRDefault="00C857C3">
      <w:pPr>
        <w:pStyle w:val="FootnoteText"/>
      </w:pPr>
      <w:r w:rsidRPr="00352E88">
        <w:footnoteRef/>
      </w:r>
      <w:r>
        <w:t>.</w:t>
      </w:r>
      <w:r>
        <w:tab/>
        <w:t xml:space="preserve">Note that a counterfactual where forest cover is replaced with bare earth is not used for this case study due to EnSym being unable to generate daily output data when there is no plant/crop.  </w:t>
      </w:r>
    </w:p>
  </w:footnote>
  <w:footnote w:id="94">
    <w:p w14:paraId="0D741F0C" w14:textId="14D76702" w:rsidR="00C857C3" w:rsidRDefault="00C857C3" w:rsidP="00664110">
      <w:pPr>
        <w:pStyle w:val="FootnoteText"/>
      </w:pPr>
      <w:r w:rsidRPr="00F073E9">
        <w:rPr>
          <w:rStyle w:val="FootnoteReference"/>
          <w:vertAlign w:val="baseline"/>
        </w:rPr>
        <w:footnoteRef/>
      </w:r>
      <w:r>
        <w:t>.</w:t>
      </w:r>
      <w:r>
        <w:tab/>
        <w:t>For this Wangaratta scenario catchment water yield comprises modelled surface runoff and sub-surface lateral flow, groundwater recharge is not included. For further discussion refer to Appendix D.</w:t>
      </w:r>
    </w:p>
  </w:footnote>
  <w:footnote w:id="95">
    <w:p w14:paraId="6A9CB00A" w14:textId="77777777" w:rsidR="00C857C3" w:rsidRPr="009B3442" w:rsidRDefault="00C857C3" w:rsidP="002A74C2">
      <w:pPr>
        <w:pStyle w:val="FootnoteText"/>
      </w:pPr>
      <w:r w:rsidRPr="009B3442">
        <w:rPr>
          <w:rStyle w:val="FootnoteReference"/>
          <w:vertAlign w:val="baseline"/>
        </w:rPr>
        <w:footnoteRef/>
      </w:r>
      <w:r>
        <w:t>.</w:t>
      </w:r>
      <w:r>
        <w:tab/>
        <w:t xml:space="preserve">Water Technology 2017, </w:t>
      </w:r>
      <w:r>
        <w:rPr>
          <w:i/>
        </w:rPr>
        <w:t>Wangaratta urban waterways flood investigation: Study report</w:t>
      </w:r>
      <w:r>
        <w:t>, report</w:t>
      </w:r>
      <w:r>
        <w:rPr>
          <w:i/>
        </w:rPr>
        <w:t xml:space="preserve"> </w:t>
      </w:r>
      <w:r>
        <w:t xml:space="preserve">prepared for the North East Catchment Management Authority. </w:t>
      </w:r>
      <w:r>
        <w:rPr>
          <w:i/>
        </w:rPr>
        <w:t xml:space="preserve"> </w:t>
      </w:r>
    </w:p>
  </w:footnote>
  <w:footnote w:id="96">
    <w:p w14:paraId="723CB5DD" w14:textId="5891F99C" w:rsidR="00C857C3" w:rsidRPr="00505B7F" w:rsidRDefault="00C857C3">
      <w:pPr>
        <w:pStyle w:val="FootnoteText"/>
      </w:pPr>
      <w:r w:rsidRPr="00DE06FC">
        <w:footnoteRef/>
      </w:r>
      <w:r w:rsidRPr="00DE06FC">
        <w:t>.</w:t>
      </w:r>
      <w:r w:rsidRPr="00DE06FC">
        <w:tab/>
        <w:t>Deloitte</w:t>
      </w:r>
      <w:r>
        <w:t xml:space="preserve"> 2017, </w:t>
      </w:r>
      <w:r>
        <w:rPr>
          <w:i/>
        </w:rPr>
        <w:t>Building resilience to natural disasters in our states and territories</w:t>
      </w:r>
      <w:r>
        <w:t>, report prepared for the Australian Business Roundtable for Disaster Resilience and Safer Communities,</w:t>
      </w:r>
      <w:r w:rsidRPr="00DE06FC">
        <w:t xml:space="preserve"> p. 107.</w:t>
      </w:r>
      <w:r>
        <w:t xml:space="preserve"> </w:t>
      </w:r>
    </w:p>
  </w:footnote>
  <w:footnote w:id="97">
    <w:p w14:paraId="0743D552" w14:textId="26E23EB7" w:rsidR="00C857C3" w:rsidRDefault="00C857C3" w:rsidP="00783C4E">
      <w:pPr>
        <w:pStyle w:val="FootnoteText"/>
      </w:pPr>
      <w:r w:rsidRPr="009D40DF">
        <w:rPr>
          <w:rStyle w:val="FootnoteReference"/>
          <w:vertAlign w:val="baseline"/>
        </w:rPr>
        <w:footnoteRef/>
      </w:r>
      <w:r>
        <w:t>.</w:t>
      </w:r>
      <w:r>
        <w:tab/>
        <w:t>Department of Environment, Land, Water and Planning and Parks Victoria 2015, Valuing Victoria’s parks: Accounting for ecosystems and valuing their benefits, State of Victoria, Melbourne.</w:t>
      </w:r>
    </w:p>
  </w:footnote>
  <w:footnote w:id="98">
    <w:p w14:paraId="2F59A747" w14:textId="11CF4AAA" w:rsidR="00C857C3" w:rsidRPr="00783C4E" w:rsidRDefault="00C857C3">
      <w:pPr>
        <w:pStyle w:val="FootnoteText"/>
      </w:pPr>
      <w:r w:rsidRPr="00783C4E">
        <w:footnoteRef/>
      </w:r>
      <w:r>
        <w:t>.</w:t>
      </w:r>
      <w:r>
        <w:tab/>
        <w:t xml:space="preserve">For example see discussion in Harris, R, Portela, R, Alam, M, Dvarskas, A, Ometto Bezerra, M, Hein, L, Chaplin-Kramer, B, Burkhard, B, Crossman, N, Obst, C &amp; Barton, DN 2019, </w:t>
      </w:r>
      <w:r w:rsidRPr="00F27D2E">
        <w:rPr>
          <w:i/>
        </w:rPr>
        <w:t>Ecosystem services cross-cutting issues: Summary paper</w:t>
      </w:r>
      <w:r>
        <w:t>, prepared for the 2019 Forum of Experts in SEEA Experimental Ecosystem Accounting, 26-27 June 2019, Glen Cove, New York, version of 14 June 2019.</w:t>
      </w:r>
    </w:p>
  </w:footnote>
  <w:footnote w:id="99">
    <w:p w14:paraId="4F246CE1" w14:textId="454FB182" w:rsidR="00C857C3" w:rsidRPr="004D5C05" w:rsidRDefault="00C857C3">
      <w:pPr>
        <w:pStyle w:val="FootnoteText"/>
      </w:pPr>
      <w:r w:rsidRPr="004D5C05">
        <w:footnoteRef/>
      </w:r>
      <w:r>
        <w:t>.</w:t>
      </w:r>
      <w:r>
        <w:tab/>
      </w:r>
      <w:r w:rsidRPr="004D5C05">
        <w:t>This approach is in line with the hydrological analysis undertaken by Alluvium for the Valuing Victoria’s Parks project</w:t>
      </w:r>
      <w:r>
        <w:t>.</w:t>
      </w:r>
      <w:r w:rsidRPr="00A4518E">
        <w:t xml:space="preserve"> Marsden Jacob Associates 2014</w:t>
      </w:r>
      <w:r w:rsidRPr="00187356">
        <w:rPr>
          <w:i/>
        </w:rPr>
        <w:t>, Valuing the water services provided by Victorian parks</w:t>
      </w:r>
      <w:r w:rsidRPr="00A4518E">
        <w:t>, report prepared for Parks Victoria, Annexure C.</w:t>
      </w:r>
    </w:p>
  </w:footnote>
  <w:footnote w:id="100">
    <w:p w14:paraId="0FC1A9AF" w14:textId="08716470" w:rsidR="00C857C3" w:rsidRPr="00E11B42" w:rsidRDefault="00C857C3">
      <w:pPr>
        <w:pStyle w:val="FootnoteText"/>
      </w:pPr>
      <w:r w:rsidRPr="003D31E3">
        <w:footnoteRef/>
      </w:r>
      <w:r w:rsidRPr="003D31E3">
        <w:t>.</w:t>
      </w:r>
      <w:r w:rsidRPr="003D31E3">
        <w:tab/>
      </w:r>
      <w:r>
        <w:t xml:space="preserve">Burkahrd, B, Guerra, CA &amp; Davidsdottir, B 2019, </w:t>
      </w:r>
      <w:r>
        <w:rPr>
          <w:i/>
        </w:rPr>
        <w:t>Discussion paper 3: Soil retention (regulating) ecosystem services</w:t>
      </w:r>
      <w:r>
        <w:t xml:space="preserve">, paper submitted to the Expert Meeting on Advancing the Measurement of Ecosystem Services for Ecosystem Accounting, New York, 22-24 January 2019 and subsequently revised, version of 15 April 2019.  </w:t>
      </w:r>
    </w:p>
  </w:footnote>
  <w:footnote w:id="101">
    <w:p w14:paraId="37043C56" w14:textId="1DB7BDCB" w:rsidR="00C857C3" w:rsidRPr="006A401F" w:rsidRDefault="00C857C3">
      <w:pPr>
        <w:pStyle w:val="FootnoteText"/>
      </w:pPr>
      <w:r w:rsidRPr="005625A0">
        <w:footnoteRef/>
      </w:r>
      <w:r w:rsidRPr="005625A0">
        <w:t>.</w:t>
      </w:r>
      <w:r w:rsidRPr="005625A0">
        <w:tab/>
      </w:r>
      <w:r>
        <w:t xml:space="preserve">Department of Water 2009, </w:t>
      </w:r>
      <w:r>
        <w:rPr>
          <w:i/>
        </w:rPr>
        <w:t>Water notes for river management: Advisory notes for land managers on river and wetland restoration</w:t>
      </w:r>
      <w:r>
        <w:t xml:space="preserve">, WN38 February 2009, Government of Western Australia, Perth. </w:t>
      </w:r>
    </w:p>
  </w:footnote>
  <w:footnote w:id="102">
    <w:p w14:paraId="0F594B51" w14:textId="1F60B6AF" w:rsidR="00C857C3" w:rsidRPr="00C34F43" w:rsidRDefault="00C857C3">
      <w:pPr>
        <w:pStyle w:val="FootnoteText"/>
      </w:pPr>
      <w:r w:rsidRPr="005F235A">
        <w:footnoteRef/>
      </w:r>
      <w:r w:rsidRPr="005F235A">
        <w:t>.</w:t>
      </w:r>
      <w:r w:rsidRPr="005F235A">
        <w:tab/>
      </w:r>
      <w:r>
        <w:t xml:space="preserve">For example see recent discussion paper developed to inform the SEEA revision process: </w:t>
      </w:r>
      <w:r w:rsidRPr="005F235A">
        <w:t xml:space="preserve">Edens, B, Elsasser, P, Ivanov, E 2019, </w:t>
      </w:r>
      <w:r w:rsidRPr="005F235A">
        <w:rPr>
          <w:i/>
        </w:rPr>
        <w:t>Discussion paper 6: Defining and valuing carbon related services in the SEEA EEA</w:t>
      </w:r>
      <w:r w:rsidRPr="005F235A">
        <w:t xml:space="preserve">, paper submitted to the Expert Meeting on Advancing the Measurement of Ecosystem Services for Ecosystem Accounting, New York, 22-24 January 2019 and subsequently revised, version </w:t>
      </w:r>
      <w:r w:rsidRPr="00F01ACA">
        <w:t xml:space="preserve">of 15 March 2019. </w:t>
      </w:r>
    </w:p>
  </w:footnote>
  <w:footnote w:id="103">
    <w:p w14:paraId="53BDAF61" w14:textId="1576EED0" w:rsidR="00C857C3" w:rsidRPr="003841D4" w:rsidRDefault="00C857C3">
      <w:pPr>
        <w:pStyle w:val="FootnoteText"/>
      </w:pPr>
      <w:r w:rsidRPr="003841D4">
        <w:footnoteRef/>
      </w:r>
      <w:r>
        <w:t>.</w:t>
      </w:r>
      <w:r>
        <w:tab/>
      </w:r>
      <w:r w:rsidRPr="003841D4">
        <w:t xml:space="preserve">Eftec 2015, </w:t>
      </w:r>
      <w:r w:rsidRPr="003841D4">
        <w:rPr>
          <w:i/>
        </w:rPr>
        <w:t>Developing UK natural capital accounts: Woodland ecosystem accounts</w:t>
      </w:r>
      <w:r w:rsidRPr="003841D4">
        <w:t>, report prepared for the Department for Environment, Food and Rural Affairs, London.</w:t>
      </w:r>
    </w:p>
  </w:footnote>
  <w:footnote w:id="104">
    <w:p w14:paraId="019F3AE9" w14:textId="41191D7C" w:rsidR="00C857C3" w:rsidRPr="003C4CA1" w:rsidRDefault="00C857C3" w:rsidP="00B85911">
      <w:pPr>
        <w:pStyle w:val="FootnoteText"/>
      </w:pPr>
      <w:r w:rsidRPr="003C4CA1">
        <w:footnoteRef/>
      </w:r>
      <w:r>
        <w:t>.</w:t>
      </w:r>
      <w:r>
        <w:tab/>
        <w:t xml:space="preserve">Keith, H, Vardon, M, Stein, J, Stein J &amp; Lindenmayer, D 2017a, </w:t>
      </w:r>
      <w:r w:rsidRPr="003841D4">
        <w:rPr>
          <w:i/>
        </w:rPr>
        <w:t>Experimental ecosystem accounts for the Central Highlands of Victoria: Final report</w:t>
      </w:r>
      <w:r>
        <w:t xml:space="preserve">, Australian National University Fenner School of Environment and Society, Canberra; Keith, H, Vardon, M, Stein, J, Stein J &amp; Lindenmayer, D 2017b, </w:t>
      </w:r>
      <w:r w:rsidRPr="003841D4">
        <w:rPr>
          <w:i/>
        </w:rPr>
        <w:t>Experimental ecosystem accounts for the Central Highlands of Victoria: Appendices</w:t>
      </w:r>
      <w:r>
        <w:t>, Australian National University Fenner School of Environment and Society, Canberra.</w:t>
      </w:r>
    </w:p>
  </w:footnote>
  <w:footnote w:id="105">
    <w:p w14:paraId="45C60355" w14:textId="4A0DD804" w:rsidR="00C857C3" w:rsidRPr="00434223" w:rsidRDefault="00C857C3">
      <w:pPr>
        <w:pStyle w:val="FootnoteText"/>
      </w:pPr>
      <w:r w:rsidRPr="00F01ACA">
        <w:footnoteRef/>
      </w:r>
      <w:r w:rsidRPr="00F01ACA">
        <w:t>.</w:t>
      </w:r>
      <w:r w:rsidRPr="00F01ACA">
        <w:tab/>
      </w:r>
      <w:r>
        <w:t xml:space="preserve">There are divergent views on whether carbon storage is a distinct ecosystem service. A discussion paper prepared for the SEEA revision process proposes that carbon storage should not be seen as a distinct ecosystem service. However, the current SEEA framework defines the ecosystem service of carbon storage as ‘the avoided flow of carbon resulting from maintaining the stock of above- and below-ground carbon sequestered in the ecosystem’, where ‘avoided emissions relate only to the part of the stored carbon that is at clear risk of being released in the short term’. See </w:t>
      </w:r>
      <w:r w:rsidRPr="002114C7">
        <w:t>Edens, B, Elsasser, P, Ivanov, E 2019, Discussion paper 6: Defining and valuing carbon related services in the SEEA EEA, paper submitted to the Expert Meeting on Advancing the Measurement of Ecosystem Services for Ecosystem Accounting, New York, 22-24 January 2019 and subsequently revised, version of 15 March 2019</w:t>
      </w:r>
      <w:r>
        <w:t xml:space="preserve">; </w:t>
      </w:r>
      <w:r w:rsidRPr="002114C7">
        <w:t>United Nations 2014, System of environmental-economic accounting 2012: Experimental ecosystem accounting, United Nations, New York</w:t>
      </w:r>
      <w:r>
        <w:t>, pp. 65-66.</w:t>
      </w:r>
    </w:p>
  </w:footnote>
  <w:footnote w:id="106">
    <w:p w14:paraId="1EB6486A" w14:textId="77777777" w:rsidR="00C857C3" w:rsidRPr="00FC4E9E" w:rsidRDefault="00C857C3" w:rsidP="00E67B9D">
      <w:pPr>
        <w:pStyle w:val="FootnoteText"/>
      </w:pPr>
      <w:r w:rsidRPr="00FC4E9E">
        <w:rPr>
          <w:rStyle w:val="FootnoteReference"/>
          <w:vertAlign w:val="baseline"/>
        </w:rPr>
        <w:footnoteRef/>
      </w:r>
      <w:r>
        <w:t>.</w:t>
      </w:r>
      <w:r>
        <w:tab/>
      </w:r>
      <w:r w:rsidRPr="419D7BA2">
        <w:t>Gifford</w:t>
      </w:r>
      <w:r>
        <w:t>,</w:t>
      </w:r>
      <w:r w:rsidRPr="419D7BA2">
        <w:t xml:space="preserve"> </w:t>
      </w:r>
      <w:r>
        <w:t xml:space="preserve">R </w:t>
      </w:r>
      <w:r w:rsidRPr="419D7BA2">
        <w:t>2000</w:t>
      </w:r>
      <w:r>
        <w:t>,</w:t>
      </w:r>
      <w:r w:rsidRPr="419D7BA2">
        <w:t xml:space="preserve"> </w:t>
      </w:r>
      <w:r w:rsidRPr="00FE095B">
        <w:rPr>
          <w:i/>
        </w:rPr>
        <w:t>Carbon contents of above-ground tissues of forest and woodland trees</w:t>
      </w:r>
      <w:r>
        <w:t>,</w:t>
      </w:r>
      <w:r w:rsidRPr="419D7BA2">
        <w:t xml:space="preserve"> National Carbon Accounting System</w:t>
      </w:r>
      <w:r>
        <w:t xml:space="preserve"> </w:t>
      </w:r>
      <w:r w:rsidRPr="419D7BA2">
        <w:t>Technical Report No. 22, Australian Greenhouse Office</w:t>
      </w:r>
      <w:r>
        <w:t>,</w:t>
      </w:r>
      <w:r w:rsidRPr="419D7BA2">
        <w:t xml:space="preserve"> </w:t>
      </w:r>
      <w:r>
        <w:t xml:space="preserve">Canberra, p. 24. </w:t>
      </w:r>
      <w:r>
        <w:tab/>
      </w:r>
    </w:p>
  </w:footnote>
  <w:footnote w:id="107">
    <w:p w14:paraId="5204C673" w14:textId="77777777" w:rsidR="00C857C3" w:rsidRPr="00FC4E9E" w:rsidRDefault="00C857C3" w:rsidP="00E67B9D">
      <w:pPr>
        <w:pStyle w:val="FootnoteText"/>
      </w:pPr>
      <w:r w:rsidRPr="00FC4E9E">
        <w:rPr>
          <w:rStyle w:val="FootnoteReference"/>
          <w:vertAlign w:val="baseline"/>
        </w:rPr>
        <w:footnoteRef/>
      </w:r>
      <w:r>
        <w:t>.</w:t>
      </w:r>
      <w:r>
        <w:tab/>
      </w:r>
      <w:r w:rsidRPr="00FC4E9E">
        <w:t xml:space="preserve">Includes carbon stored in forest on public land, and other vegetation (shrubland, grassland and wetland) on public land. The proportion stored in other vegetation (shrubland, grassland and wetland) on public land is less than </w:t>
      </w:r>
      <w:r>
        <w:t>4</w:t>
      </w:r>
      <w:r w:rsidRPr="00FC4E9E">
        <w:t xml:space="preserve"> per cent. </w:t>
      </w:r>
    </w:p>
  </w:footnote>
  <w:footnote w:id="108">
    <w:p w14:paraId="1C3E0F9B" w14:textId="77777777" w:rsidR="00C857C3" w:rsidRPr="009E2FC4" w:rsidRDefault="00C857C3" w:rsidP="00E67B9D">
      <w:pPr>
        <w:pStyle w:val="FootnoteText"/>
      </w:pPr>
      <w:r w:rsidRPr="00FC4E9E">
        <w:rPr>
          <w:rStyle w:val="FootnoteReference"/>
          <w:vertAlign w:val="baseline"/>
        </w:rPr>
        <w:footnoteRef/>
      </w:r>
      <w:r>
        <w:t>.</w:t>
      </w:r>
      <w:r>
        <w:tab/>
      </w:r>
      <w:r w:rsidRPr="00FC4E9E">
        <w:t xml:space="preserve">1 tonne of carbon = 3.664 tonnes of carbon dioxide equivalent. See Department of the Environment and Energy 2017, </w:t>
      </w:r>
      <w:r w:rsidRPr="00FC4E9E">
        <w:rPr>
          <w:i/>
        </w:rPr>
        <w:t>National greenhouse accounts factors: Australian</w:t>
      </w:r>
      <w:r>
        <w:rPr>
          <w:i/>
        </w:rPr>
        <w:t xml:space="preserve"> national greenhouse accounts</w:t>
      </w:r>
      <w:r>
        <w:t xml:space="preserve">, Commonwealth of Australia, Canberra. </w:t>
      </w:r>
    </w:p>
  </w:footnote>
  <w:footnote w:id="109">
    <w:p w14:paraId="13E98162" w14:textId="77777777" w:rsidR="00C857C3" w:rsidRPr="00C95DCB" w:rsidRDefault="00C857C3" w:rsidP="00E67B9D">
      <w:pPr>
        <w:pStyle w:val="FootnoteText"/>
      </w:pPr>
      <w:r w:rsidRPr="00B473DA">
        <w:rPr>
          <w:rStyle w:val="FootnoteReference"/>
          <w:vertAlign w:val="baseline"/>
        </w:rPr>
        <w:footnoteRef/>
      </w:r>
      <w:r>
        <w:t xml:space="preserve">.  Note that there is a gap in the dataset, with data unavailable for 1999, 2000, 2001 and 2002. </w:t>
      </w:r>
      <w:r w:rsidRPr="00C95DCB">
        <w:t xml:space="preserve"> </w:t>
      </w:r>
    </w:p>
  </w:footnote>
  <w:footnote w:id="110">
    <w:p w14:paraId="00153870" w14:textId="77777777" w:rsidR="00C857C3" w:rsidRPr="000D28E3" w:rsidRDefault="00C857C3" w:rsidP="00E67B9D">
      <w:pPr>
        <w:pStyle w:val="FootnoteText"/>
      </w:pPr>
      <w:r w:rsidRPr="000D28E3">
        <w:rPr>
          <w:rStyle w:val="FootnoteReference"/>
          <w:vertAlign w:val="baseline"/>
        </w:rPr>
        <w:footnoteRef/>
      </w:r>
      <w:r>
        <w:t>.</w:t>
      </w:r>
      <w:r>
        <w:tab/>
      </w:r>
      <w:r w:rsidRPr="000D28E3">
        <w:t xml:space="preserve">Department of the Environment and Energy 2017, </w:t>
      </w:r>
      <w:r w:rsidRPr="000D28E3">
        <w:rPr>
          <w:i/>
        </w:rPr>
        <w:t>National greenhouse accounts factors: Australian national greenhouse accounts</w:t>
      </w:r>
      <w:r>
        <w:t xml:space="preserve">, Commonwealth of Australia, Canberra. </w:t>
      </w:r>
    </w:p>
  </w:footnote>
  <w:footnote w:id="111">
    <w:p w14:paraId="4922DE21" w14:textId="3A86CF3F" w:rsidR="00C857C3" w:rsidRPr="003E25A5" w:rsidRDefault="00C857C3" w:rsidP="00E67B9D">
      <w:pPr>
        <w:pStyle w:val="FootnoteText"/>
      </w:pPr>
      <w:r w:rsidRPr="003E25A5">
        <w:rPr>
          <w:rStyle w:val="FootnoteReference"/>
          <w:vertAlign w:val="baseline"/>
        </w:rPr>
        <w:footnoteRef/>
      </w:r>
      <w:r>
        <w:t>.</w:t>
      </w:r>
      <w:r>
        <w:tab/>
        <w:t xml:space="preserve">World Bank’s Carbon Pricing Dashboard: </w:t>
      </w:r>
      <w:hyperlink r:id="rId16" w:history="1">
        <w:r w:rsidRPr="00F06F4D">
          <w:rPr>
            <w:rStyle w:val="Hyperlink"/>
          </w:rPr>
          <w:t>http://carbonpricingdashboard.worldbank.org/map_data</w:t>
        </w:r>
      </w:hyperlink>
      <w:r>
        <w:t xml:space="preserve"> </w:t>
      </w:r>
    </w:p>
  </w:footnote>
  <w:footnote w:id="112">
    <w:p w14:paraId="59B06FBB" w14:textId="4ED2DFB8" w:rsidR="00C857C3" w:rsidRPr="001E05F2" w:rsidRDefault="00C857C3" w:rsidP="00E67B9D">
      <w:pPr>
        <w:pStyle w:val="FootnoteText"/>
      </w:pPr>
      <w:r w:rsidRPr="00862AF0">
        <w:rPr>
          <w:rStyle w:val="FootnoteReference"/>
          <w:vertAlign w:val="baseline"/>
        </w:rPr>
        <w:footnoteRef/>
      </w:r>
      <w:r>
        <w:t>.</w:t>
      </w:r>
      <w:r>
        <w:tab/>
        <w:t xml:space="preserve">Interagency Working Group on Social Cost of Greenhouse Gases 2016, </w:t>
      </w:r>
      <w:r w:rsidRPr="001E05F2">
        <w:rPr>
          <w:i/>
        </w:rPr>
        <w:t xml:space="preserve">Technical </w:t>
      </w:r>
      <w:r w:rsidRPr="006776FA">
        <w:rPr>
          <w:i/>
        </w:rPr>
        <w:t>support document: Technical</w:t>
      </w:r>
      <w:r w:rsidRPr="001E05F2">
        <w:rPr>
          <w:i/>
        </w:rPr>
        <w:t xml:space="preserve"> update of the social cost of carbon for regulatory impact analysis</w:t>
      </w:r>
      <w:r>
        <w:rPr>
          <w:i/>
        </w:rPr>
        <w:t xml:space="preserve"> – Under Executive Order 12866</w:t>
      </w:r>
      <w:r>
        <w:t xml:space="preserve">, United States Government. </w:t>
      </w:r>
    </w:p>
  </w:footnote>
  <w:footnote w:id="113">
    <w:p w14:paraId="6ACF1C47" w14:textId="47131572" w:rsidR="00C857C3" w:rsidRPr="00E251F5" w:rsidRDefault="00C857C3" w:rsidP="00137AD9">
      <w:pPr>
        <w:pStyle w:val="FootnoteText"/>
      </w:pPr>
      <w:r w:rsidRPr="00E251F5">
        <w:footnoteRef/>
      </w:r>
      <w:r>
        <w:t>.</w:t>
      </w:r>
      <w:r>
        <w:tab/>
      </w:r>
      <w:r w:rsidRPr="00D12459">
        <w:t xml:space="preserve">Gordon, J &amp; Davis, L 2003, </w:t>
      </w:r>
      <w:r w:rsidRPr="009A5BB4">
        <w:rPr>
          <w:i/>
        </w:rPr>
        <w:t>Valuing honeybee pollination</w:t>
      </w:r>
      <w:r w:rsidRPr="00D12459">
        <w:t xml:space="preserve">, Centre for International Economics, </w:t>
      </w:r>
      <w:r>
        <w:t xml:space="preserve">report </w:t>
      </w:r>
      <w:r w:rsidRPr="00D12459">
        <w:t>prepared for the Rural Industries Research and Development Corporation, p 7.</w:t>
      </w:r>
    </w:p>
  </w:footnote>
  <w:footnote w:id="114">
    <w:p w14:paraId="267CBCD1" w14:textId="358B63CF" w:rsidR="00C857C3" w:rsidRPr="00D95678" w:rsidRDefault="00C857C3" w:rsidP="00137AD9">
      <w:pPr>
        <w:pStyle w:val="FootnoteText"/>
      </w:pPr>
      <w:r w:rsidRPr="00D95678">
        <w:footnoteRef/>
      </w:r>
      <w:r w:rsidRPr="00D95678">
        <w:t>.</w:t>
      </w:r>
      <w:r w:rsidRPr="00D95678">
        <w:tab/>
        <w:t>Department of Environment, Land, Water and Planning</w:t>
      </w:r>
      <w:r>
        <w:t xml:space="preserve"> d</w:t>
      </w:r>
      <w:r w:rsidRPr="00D95678">
        <w:t xml:space="preserve">ataset: Apiary rights and bee farm and range licenses </w:t>
      </w:r>
    </w:p>
  </w:footnote>
  <w:footnote w:id="115">
    <w:p w14:paraId="46409943" w14:textId="60C96C44" w:rsidR="00C857C3" w:rsidRPr="000C5144" w:rsidRDefault="00C857C3">
      <w:pPr>
        <w:pStyle w:val="FootnoteText"/>
      </w:pPr>
      <w:r w:rsidRPr="00352E88">
        <w:rPr>
          <w:rStyle w:val="FootnoteReference"/>
          <w:vertAlign w:val="baseline"/>
        </w:rPr>
        <w:footnoteRef/>
      </w:r>
      <w:r>
        <w:t>.</w:t>
      </w:r>
      <w:r>
        <w:tab/>
        <w:t>The Age 2019, ‘</w:t>
      </w:r>
      <w:r w:rsidRPr="000C5144">
        <w:t>Almond growers prepare for record harvest but more bees needed to keep industry buzzing</w:t>
      </w:r>
      <w:r>
        <w:t xml:space="preserve">’, accessed October 2019 at </w:t>
      </w:r>
      <w:hyperlink r:id="rId17" w:history="1">
        <w:r w:rsidRPr="000F08DF">
          <w:rPr>
            <w:rStyle w:val="Hyperlink"/>
          </w:rPr>
          <w:t>https://www.abc.net.au/news/rural/2019-01-21/almond-industry-booming-but-more-bees-needed/10724074</w:t>
        </w:r>
      </w:hyperlink>
      <w:r>
        <w:t xml:space="preserve"> </w:t>
      </w:r>
    </w:p>
  </w:footnote>
  <w:footnote w:id="116">
    <w:p w14:paraId="1E3FB991" w14:textId="117B4DF4" w:rsidR="00C857C3" w:rsidRPr="00D95678" w:rsidRDefault="00C857C3" w:rsidP="00137AD9">
      <w:pPr>
        <w:pStyle w:val="FootnoteText"/>
      </w:pPr>
      <w:r w:rsidRPr="00D95678">
        <w:rPr>
          <w:rStyle w:val="FootnoteReference"/>
          <w:vertAlign w:val="baseline"/>
        </w:rPr>
        <w:footnoteRef/>
      </w:r>
      <w:r>
        <w:t>.</w:t>
      </w:r>
      <w:r>
        <w:tab/>
      </w:r>
      <w:r w:rsidRPr="00D95678">
        <w:t xml:space="preserve">Australian Bureau of Agricultural and Resource Economics </w:t>
      </w:r>
      <w:r>
        <w:t xml:space="preserve">and Sciences </w:t>
      </w:r>
      <w:r w:rsidRPr="00D95678">
        <w:t>2016</w:t>
      </w:r>
      <w:r>
        <w:t>,</w:t>
      </w:r>
      <w:r w:rsidRPr="00D95678">
        <w:t xml:space="preserve"> </w:t>
      </w:r>
      <w:r w:rsidRPr="00D95678">
        <w:rPr>
          <w:i/>
        </w:rPr>
        <w:t>Australian honey bee industry: 2014-15 survey results</w:t>
      </w:r>
      <w:r w:rsidRPr="00D95678">
        <w:t xml:space="preserve">, </w:t>
      </w:r>
      <w:r>
        <w:t xml:space="preserve">Commonwealth of Australia, Canberra, </w:t>
      </w:r>
      <w:r w:rsidRPr="00D95678">
        <w:t xml:space="preserve">p. 17. </w:t>
      </w:r>
    </w:p>
  </w:footnote>
  <w:footnote w:id="117">
    <w:p w14:paraId="0DBEA8A0" w14:textId="490BACA6" w:rsidR="00C857C3" w:rsidRPr="00D95678" w:rsidRDefault="00C857C3" w:rsidP="00137AD9">
      <w:pPr>
        <w:pStyle w:val="FootnoteText"/>
      </w:pPr>
      <w:r w:rsidRPr="00D95678">
        <w:rPr>
          <w:rStyle w:val="FootnoteReference"/>
          <w:vertAlign w:val="baseline"/>
        </w:rPr>
        <w:footnoteRef/>
      </w:r>
      <w:r>
        <w:t>.</w:t>
      </w:r>
      <w:r>
        <w:tab/>
      </w:r>
      <w:bookmarkStart w:id="226" w:name="_Hlk10057736"/>
      <w:r w:rsidRPr="00D95678">
        <w:t xml:space="preserve">Australian Bureau of Agricultural and Resource Economics </w:t>
      </w:r>
      <w:r>
        <w:t xml:space="preserve">and Sciences </w:t>
      </w:r>
      <w:r w:rsidRPr="00D95678">
        <w:t>2016</w:t>
      </w:r>
      <w:r>
        <w:t>,</w:t>
      </w:r>
      <w:r w:rsidRPr="00D95678">
        <w:t xml:space="preserve"> </w:t>
      </w:r>
      <w:r w:rsidRPr="00D95678">
        <w:rPr>
          <w:i/>
        </w:rPr>
        <w:t>Australian honey bee industry: 2014-15 survey results</w:t>
      </w:r>
      <w:r w:rsidRPr="00D95678">
        <w:t xml:space="preserve">, </w:t>
      </w:r>
      <w:r>
        <w:t xml:space="preserve">Commonwealth of Australia, Canberra, </w:t>
      </w:r>
      <w:r w:rsidRPr="00D95678">
        <w:t xml:space="preserve">p. 16. </w:t>
      </w:r>
      <w:bookmarkEnd w:id="226"/>
    </w:p>
  </w:footnote>
  <w:footnote w:id="118">
    <w:p w14:paraId="490F18F3" w14:textId="18E22FDF" w:rsidR="00C857C3" w:rsidRPr="00A87D4F" w:rsidRDefault="00C857C3">
      <w:pPr>
        <w:pStyle w:val="FootnoteText"/>
      </w:pPr>
      <w:r w:rsidRPr="00A87D4F">
        <w:rPr>
          <w:rStyle w:val="FootnoteReference"/>
          <w:vertAlign w:val="baseline"/>
        </w:rPr>
        <w:footnoteRef/>
      </w:r>
      <w:r>
        <w:t>.</w:t>
      </w:r>
      <w:r>
        <w:tab/>
      </w:r>
      <w:r w:rsidRPr="004E7576">
        <w:t>Australian Bureau of Agricultural and Resource Economics</w:t>
      </w:r>
      <w:r>
        <w:t xml:space="preserve"> and Sciences</w:t>
      </w:r>
      <w:r w:rsidRPr="004E7576">
        <w:t xml:space="preserve"> 2016</w:t>
      </w:r>
      <w:r>
        <w:t>,</w:t>
      </w:r>
      <w:r w:rsidRPr="004E7576">
        <w:t xml:space="preserve"> </w:t>
      </w:r>
      <w:r w:rsidRPr="00A33C20">
        <w:rPr>
          <w:i/>
        </w:rPr>
        <w:t>Australian honey bee industry: 2014-15 survey results</w:t>
      </w:r>
      <w:r w:rsidRPr="004E7576">
        <w:t xml:space="preserve">, Commonwealth of Australia, </w:t>
      </w:r>
      <w:r>
        <w:t>Canberra,</w:t>
      </w:r>
      <w:r w:rsidRPr="004E7576">
        <w:t xml:space="preserve"> p. 32.</w:t>
      </w:r>
    </w:p>
  </w:footnote>
  <w:footnote w:id="119">
    <w:p w14:paraId="2D1A8FAF" w14:textId="5FADA72D" w:rsidR="00C857C3" w:rsidRPr="00B614FF" w:rsidRDefault="00C857C3">
      <w:pPr>
        <w:pStyle w:val="FootnoteText"/>
      </w:pPr>
      <w:r w:rsidRPr="00B614FF">
        <w:rPr>
          <w:rStyle w:val="FootnoteReference"/>
          <w:vertAlign w:val="baseline"/>
        </w:rPr>
        <w:footnoteRef/>
      </w:r>
      <w:r>
        <w:t>.</w:t>
      </w:r>
      <w:r>
        <w:tab/>
      </w:r>
      <w:r w:rsidRPr="004D0D28">
        <w:t>Australian Bureau of Agricultural and Resource Economics</w:t>
      </w:r>
      <w:r>
        <w:t xml:space="preserve"> and Sciences</w:t>
      </w:r>
      <w:r w:rsidRPr="004D0D28">
        <w:t xml:space="preserve"> 2016</w:t>
      </w:r>
      <w:r>
        <w:t>,</w:t>
      </w:r>
      <w:r w:rsidRPr="004D0D28">
        <w:t xml:space="preserve"> </w:t>
      </w:r>
      <w:r w:rsidRPr="00A33C20">
        <w:rPr>
          <w:i/>
        </w:rPr>
        <w:t>Australian honey bee industry: 2014-15 survey results</w:t>
      </w:r>
      <w:r w:rsidRPr="004D0D28">
        <w:t xml:space="preserve">, Commonwealth of Australia, </w:t>
      </w:r>
      <w:r>
        <w:t xml:space="preserve">Canberra, </w:t>
      </w:r>
      <w:r w:rsidRPr="004D0D28">
        <w:t>p. 3.</w:t>
      </w:r>
    </w:p>
  </w:footnote>
  <w:footnote w:id="120">
    <w:p w14:paraId="4E23A383" w14:textId="23F36608" w:rsidR="00C857C3" w:rsidRPr="0031667D" w:rsidRDefault="00C857C3" w:rsidP="00137AD9">
      <w:pPr>
        <w:pStyle w:val="FootnoteText"/>
      </w:pPr>
      <w:r w:rsidRPr="0031667D">
        <w:rPr>
          <w:rStyle w:val="FootnoteReference"/>
          <w:vertAlign w:val="baseline"/>
        </w:rPr>
        <w:footnoteRef/>
      </w:r>
      <w:r>
        <w:t>.</w:t>
      </w:r>
      <w:r>
        <w:tab/>
      </w:r>
      <w:r w:rsidRPr="00D12459">
        <w:t xml:space="preserve">Gordon, J &amp; Davis, L 2003, </w:t>
      </w:r>
      <w:r w:rsidRPr="009A5BB4">
        <w:rPr>
          <w:i/>
        </w:rPr>
        <w:t>Valuing honeybee pollination</w:t>
      </w:r>
      <w:r w:rsidRPr="00D12459">
        <w:t xml:space="preserve">, Centre for International Economics, </w:t>
      </w:r>
      <w:r>
        <w:t xml:space="preserve">report </w:t>
      </w:r>
      <w:r w:rsidRPr="00D12459">
        <w:t>prepared for the Rural Industries Research and Development Corporation</w:t>
      </w:r>
      <w:r>
        <w:t>.</w:t>
      </w:r>
    </w:p>
  </w:footnote>
  <w:footnote w:id="121">
    <w:p w14:paraId="4844C22A" w14:textId="7C606067" w:rsidR="00C857C3" w:rsidRPr="0031667D" w:rsidRDefault="00C857C3" w:rsidP="0031667D">
      <w:pPr>
        <w:pStyle w:val="FootnoteText"/>
        <w:tabs>
          <w:tab w:val="left" w:pos="8617"/>
        </w:tabs>
      </w:pPr>
      <w:r w:rsidRPr="0031667D">
        <w:rPr>
          <w:rStyle w:val="FootnoteReference"/>
          <w:vertAlign w:val="baseline"/>
        </w:rPr>
        <w:footnoteRef/>
      </w:r>
      <w:r>
        <w:t>.</w:t>
      </w:r>
      <w:r>
        <w:tab/>
      </w:r>
      <w:r w:rsidRPr="0031667D">
        <w:t>Karasinski, J</w:t>
      </w:r>
      <w:r>
        <w:t xml:space="preserve"> </w:t>
      </w:r>
      <w:r w:rsidRPr="0031667D">
        <w:t xml:space="preserve">2018, </w:t>
      </w:r>
      <w:r w:rsidRPr="0031667D">
        <w:rPr>
          <w:i/>
        </w:rPr>
        <w:t>The economic valuation of Australian managed and wild honey bee pollinators in 2014-15</w:t>
      </w:r>
      <w:r w:rsidRPr="0031667D">
        <w:t>, Curtin University</w:t>
      </w:r>
      <w:r>
        <w:t xml:space="preserve">, Perth. </w:t>
      </w:r>
    </w:p>
  </w:footnote>
  <w:footnote w:id="122">
    <w:p w14:paraId="10D99C7A" w14:textId="1048D931" w:rsidR="00C857C3" w:rsidRDefault="00C857C3" w:rsidP="00137AD9">
      <w:pPr>
        <w:pStyle w:val="FootnoteText"/>
      </w:pPr>
      <w:r w:rsidRPr="0031667D">
        <w:rPr>
          <w:rStyle w:val="FootnoteReference"/>
          <w:vertAlign w:val="baseline"/>
        </w:rPr>
        <w:footnoteRef/>
      </w:r>
      <w:r>
        <w:t>.</w:t>
      </w:r>
      <w:r>
        <w:tab/>
      </w:r>
      <w:r w:rsidRPr="0031667D">
        <w:t xml:space="preserve">Gill, R 1991, ‘The value of honeybee pollination to society’, </w:t>
      </w:r>
      <w:r w:rsidRPr="0031667D">
        <w:rPr>
          <w:i/>
        </w:rPr>
        <w:t>Apiacta</w:t>
      </w:r>
      <w:r w:rsidRPr="0031667D">
        <w:t>, 4</w:t>
      </w:r>
      <w:r>
        <w:t>, pp. 97-105</w:t>
      </w:r>
      <w:r w:rsidRPr="0031667D">
        <w:t xml:space="preserve">; </w:t>
      </w:r>
      <w:r w:rsidRPr="00D12459">
        <w:t>Gordon, J &amp; Davis, L</w:t>
      </w:r>
      <w:r>
        <w:t>,</w:t>
      </w:r>
      <w:r w:rsidRPr="00D12459">
        <w:t xml:space="preserve"> 2003, </w:t>
      </w:r>
      <w:r w:rsidRPr="009A5BB4">
        <w:rPr>
          <w:i/>
        </w:rPr>
        <w:t>Valuing honeybee pollination</w:t>
      </w:r>
      <w:r w:rsidRPr="00D12459">
        <w:t xml:space="preserve">, Centre for International Economics, </w:t>
      </w:r>
      <w:r>
        <w:t xml:space="preserve">report </w:t>
      </w:r>
      <w:r w:rsidRPr="00D12459">
        <w:t>prepared for the Rural Industries Research and Development Corporation</w:t>
      </w:r>
      <w:r>
        <w:t>.</w:t>
      </w:r>
    </w:p>
  </w:footnote>
  <w:footnote w:id="123">
    <w:p w14:paraId="1465F49A" w14:textId="29F37C12" w:rsidR="00C857C3" w:rsidRPr="0073264E" w:rsidRDefault="00C857C3">
      <w:pPr>
        <w:pStyle w:val="FootnoteText"/>
      </w:pPr>
      <w:r w:rsidRPr="0073264E">
        <w:rPr>
          <w:rStyle w:val="FootnoteReference"/>
          <w:vertAlign w:val="baseline"/>
        </w:rPr>
        <w:footnoteRef/>
      </w:r>
      <w:r>
        <w:t>.</w:t>
      </w:r>
      <w:bookmarkStart w:id="230" w:name="_Hlk10045469"/>
      <w:r>
        <w:tab/>
        <w:t xml:space="preserve">URS 2007, </w:t>
      </w:r>
      <w:r>
        <w:rPr>
          <w:i/>
        </w:rPr>
        <w:t>Non-use values of Victorian public land: Case studies of River Red Gum and East Gippsland forests</w:t>
      </w:r>
      <w:r>
        <w:t xml:space="preserve">, report prepared for the Victorian Environmental Assessment Council. </w:t>
      </w:r>
      <w:r w:rsidRPr="0073264E">
        <w:t xml:space="preserve"> </w:t>
      </w:r>
      <w:bookmarkEnd w:id="230"/>
    </w:p>
  </w:footnote>
  <w:footnote w:id="124">
    <w:p w14:paraId="370D142B" w14:textId="39BD22A5" w:rsidR="00C857C3" w:rsidRDefault="00C857C3" w:rsidP="00062361">
      <w:pPr>
        <w:pStyle w:val="FootnoteText"/>
      </w:pPr>
      <w:r w:rsidRPr="00D74D08">
        <w:rPr>
          <w:rStyle w:val="FootnoteReference"/>
          <w:vertAlign w:val="baseline"/>
        </w:rPr>
        <w:footnoteRef/>
      </w:r>
      <w:r>
        <w:t>.</w:t>
      </w:r>
      <w:r>
        <w:tab/>
      </w:r>
      <w:r w:rsidRPr="00713F4F">
        <w:t>Note that in this analysis plantation tenure areas are not plantation forest, but rather native woody vegetation on plantation tenure land.</w:t>
      </w:r>
    </w:p>
  </w:footnote>
  <w:footnote w:id="125">
    <w:p w14:paraId="6A42367A" w14:textId="77777777" w:rsidR="00C857C3" w:rsidRPr="00E624C2" w:rsidRDefault="00C857C3" w:rsidP="0093548B">
      <w:pPr>
        <w:pStyle w:val="FootnoteText"/>
      </w:pPr>
      <w:r w:rsidRPr="00E624C2">
        <w:footnoteRef/>
      </w:r>
      <w:r>
        <w:t>.</w:t>
      </w:r>
      <w:r>
        <w:tab/>
        <w:t xml:space="preserve">Environment Protection Authority 2018, </w:t>
      </w:r>
      <w:r w:rsidRPr="0014079D">
        <w:rPr>
          <w:i/>
        </w:rPr>
        <w:t>Air pollution in Victoria: A summary of the state of knowledge</w:t>
      </w:r>
      <w:r>
        <w:t xml:space="preserve">, State of Victoria, Melbourne. </w:t>
      </w:r>
    </w:p>
  </w:footnote>
  <w:footnote w:id="126">
    <w:p w14:paraId="76D59E1F" w14:textId="3578BC17" w:rsidR="00C857C3" w:rsidRPr="00764A25" w:rsidRDefault="00C857C3">
      <w:pPr>
        <w:pStyle w:val="FootnoteText"/>
      </w:pPr>
      <w:r w:rsidRPr="00352E88">
        <w:rPr>
          <w:rStyle w:val="FootnoteReference"/>
          <w:vertAlign w:val="baseline"/>
        </w:rPr>
        <w:footnoteRef/>
      </w:r>
      <w:r>
        <w:t>.</w:t>
      </w:r>
      <w:r>
        <w:tab/>
        <w:t xml:space="preserve">See discussion in </w:t>
      </w:r>
      <w:bookmarkStart w:id="240" w:name="_Hlk20134731"/>
      <w:r w:rsidRPr="007347B7">
        <w:t>Barton</w:t>
      </w:r>
      <w:r>
        <w:t>,</w:t>
      </w:r>
      <w:r w:rsidRPr="007347B7">
        <w:t xml:space="preserve"> DN, Caparró</w:t>
      </w:r>
      <w:r>
        <w:t>s,</w:t>
      </w:r>
      <w:r w:rsidRPr="007347B7">
        <w:t xml:space="preserve"> A, Conner</w:t>
      </w:r>
      <w:r>
        <w:t>,</w:t>
      </w:r>
      <w:r w:rsidRPr="007347B7">
        <w:t xml:space="preserve"> N, Edens</w:t>
      </w:r>
      <w:r>
        <w:t>,</w:t>
      </w:r>
      <w:r w:rsidRPr="007347B7">
        <w:t xml:space="preserve"> B, Piaggio</w:t>
      </w:r>
      <w:r>
        <w:t>,</w:t>
      </w:r>
      <w:r w:rsidRPr="007347B7">
        <w:t xml:space="preserve"> M, Turpie</w:t>
      </w:r>
      <w:r>
        <w:t>,</w:t>
      </w:r>
      <w:r w:rsidRPr="007347B7">
        <w:t xml:space="preserve"> J 2019</w:t>
      </w:r>
      <w:r>
        <w:t>,</w:t>
      </w:r>
      <w:r w:rsidRPr="007347B7">
        <w:t xml:space="preserve"> </w:t>
      </w:r>
      <w:r w:rsidRPr="00352E88">
        <w:rPr>
          <w:i/>
        </w:rPr>
        <w:t>Discussion paper 5.1: Defining exchange and welfare values, articulating institutional arrangements and establishing the valuation context for ecosystem accounting</w:t>
      </w:r>
      <w:r>
        <w:t>,</w:t>
      </w:r>
      <w:r w:rsidRPr="007347B7">
        <w:t xml:space="preserve"> </w:t>
      </w:r>
      <w:r>
        <w:t>p</w:t>
      </w:r>
      <w:r w:rsidRPr="007347B7">
        <w:t>aper drafted as input into the revision of the System on Environmental-Economic Accounting 2012</w:t>
      </w:r>
      <w:r>
        <w:t xml:space="preserve"> – </w:t>
      </w:r>
      <w:r w:rsidRPr="007347B7">
        <w:t>Experimental Ecosystem Accounting</w:t>
      </w:r>
      <w:r>
        <w:t>,</w:t>
      </w:r>
      <w:r w:rsidRPr="007347B7">
        <w:t xml:space="preserve"> </w:t>
      </w:r>
      <w:r>
        <w:t>v</w:t>
      </w:r>
      <w:r w:rsidRPr="007347B7">
        <w:t>ersion of 25 July 2019</w:t>
      </w:r>
      <w:bookmarkEnd w:id="240"/>
      <w:r>
        <w:t>, p. 85.</w:t>
      </w:r>
      <w:r w:rsidRPr="00305E8A">
        <w:t xml:space="preserve"> </w:t>
      </w:r>
    </w:p>
  </w:footnote>
  <w:footnote w:id="127">
    <w:p w14:paraId="0D730AAF" w14:textId="69830F92" w:rsidR="00C857C3" w:rsidRPr="008542B2" w:rsidRDefault="00C857C3">
      <w:pPr>
        <w:pStyle w:val="FootnoteText"/>
      </w:pPr>
      <w:r w:rsidRPr="008542B2">
        <w:footnoteRef/>
      </w:r>
      <w:r>
        <w:t>.</w:t>
      </w:r>
      <w:r>
        <w:tab/>
        <w:t xml:space="preserve">The Commonwealth Department of the Environment and Energy publishes National Pollution Inventory data which includes emissions to the atmosphere.   </w:t>
      </w:r>
    </w:p>
  </w:footnote>
  <w:footnote w:id="128">
    <w:p w14:paraId="756E8051" w14:textId="69A737FF" w:rsidR="00C857C3" w:rsidRPr="00C021B6" w:rsidRDefault="00C857C3">
      <w:pPr>
        <w:pStyle w:val="FootnoteText"/>
      </w:pPr>
      <w:r w:rsidRPr="00206604">
        <w:footnoteRef/>
      </w:r>
      <w:r>
        <w:t>.</w:t>
      </w:r>
      <w:r>
        <w:tab/>
        <w:t xml:space="preserve">See Gagic, V, Paull, C &amp; Schellhorn, N 2018, ‘Ecosystem service of biological pest control in Australia: the role of non-crop habitats within landscapes’, </w:t>
      </w:r>
      <w:r>
        <w:rPr>
          <w:i/>
        </w:rPr>
        <w:t>Austral Entomology</w:t>
      </w:r>
      <w:r>
        <w:t xml:space="preserve">, volume 57, issue 2, pp. 194-206; Bianchi, F, Schellhorn, N &amp; Cunningham, S 2013, ‘Habitat functionality for the ecosystem service of pest control: reproduction and feeding site of pests and natural enemies’, </w:t>
      </w:r>
      <w:r>
        <w:rPr>
          <w:i/>
        </w:rPr>
        <w:t>Agricultural and Forest Entomology</w:t>
      </w:r>
      <w:r>
        <w:t>, volume 15, issue 1, pp. 12-23.</w:t>
      </w:r>
    </w:p>
  </w:footnote>
  <w:footnote w:id="129">
    <w:p w14:paraId="2211C23B" w14:textId="0041E7EB" w:rsidR="00C857C3" w:rsidRPr="00062557" w:rsidRDefault="00C857C3">
      <w:pPr>
        <w:pStyle w:val="FootnoteText"/>
      </w:pPr>
      <w:r w:rsidRPr="00062557">
        <w:footnoteRef/>
      </w:r>
      <w:r>
        <w:t>.</w:t>
      </w:r>
      <w:r>
        <w:tab/>
        <w:t xml:space="preserve">Department of Environment, Land, Water and Planning and Parks Victoria 2015, </w:t>
      </w:r>
      <w:r>
        <w:rPr>
          <w:i/>
        </w:rPr>
        <w:t>Valuing Victoria’s parks: Accounting for ecosystems and valuing their benefits</w:t>
      </w:r>
      <w:r>
        <w:t xml:space="preserve">, State of Victoria, Melbourne. p. 100. </w:t>
      </w:r>
    </w:p>
  </w:footnote>
  <w:footnote w:id="130">
    <w:p w14:paraId="3F898B1A" w14:textId="5CEB0E50" w:rsidR="00C857C3" w:rsidRPr="008B2174" w:rsidRDefault="00C857C3" w:rsidP="00B03A82">
      <w:pPr>
        <w:pStyle w:val="FootnoteText"/>
      </w:pPr>
      <w:r w:rsidRPr="008B2174">
        <w:footnoteRef/>
      </w:r>
      <w:r>
        <w:t>.</w:t>
      </w:r>
      <w:r>
        <w:tab/>
      </w:r>
      <w:r w:rsidRPr="008B2174">
        <w:t>Boyle</w:t>
      </w:r>
      <w:r>
        <w:t>,</w:t>
      </w:r>
      <w:r w:rsidRPr="008B2174">
        <w:t xml:space="preserve"> J, Cryan P, McCracken G </w:t>
      </w:r>
      <w:r>
        <w:t>&amp;</w:t>
      </w:r>
      <w:r w:rsidRPr="008B2174">
        <w:t xml:space="preserve"> Kunz</w:t>
      </w:r>
      <w:r>
        <w:t>,</w:t>
      </w:r>
      <w:r w:rsidRPr="008B2174">
        <w:t xml:space="preserve"> T 2011</w:t>
      </w:r>
      <w:r>
        <w:t>,</w:t>
      </w:r>
      <w:r w:rsidRPr="008B2174">
        <w:t xml:space="preserve"> </w:t>
      </w:r>
      <w:r>
        <w:t>‘</w:t>
      </w:r>
      <w:r w:rsidRPr="008B2174">
        <w:t xml:space="preserve">Economic </w:t>
      </w:r>
      <w:r>
        <w:t>i</w:t>
      </w:r>
      <w:r w:rsidRPr="008B2174">
        <w:t xml:space="preserve">mportance of </w:t>
      </w:r>
      <w:r>
        <w:t>b</w:t>
      </w:r>
      <w:r w:rsidRPr="008B2174">
        <w:t xml:space="preserve">ats in </w:t>
      </w:r>
      <w:r>
        <w:t>a</w:t>
      </w:r>
      <w:r w:rsidRPr="008B2174">
        <w:t>griculture</w:t>
      </w:r>
      <w:r>
        <w:t>’</w:t>
      </w:r>
      <w:r w:rsidRPr="008B2174">
        <w:t xml:space="preserve">, </w:t>
      </w:r>
      <w:r w:rsidRPr="00456854">
        <w:rPr>
          <w:i/>
        </w:rPr>
        <w:t>Science</w:t>
      </w:r>
      <w:r>
        <w:t>,</w:t>
      </w:r>
      <w:r w:rsidRPr="008B2174">
        <w:t xml:space="preserve"> </w:t>
      </w:r>
      <w:r>
        <w:t xml:space="preserve">volume </w:t>
      </w:r>
      <w:r w:rsidRPr="008B2174">
        <w:t>332, pp. 41-42</w:t>
      </w:r>
      <w:r>
        <w:t>.</w:t>
      </w:r>
    </w:p>
  </w:footnote>
  <w:footnote w:id="131">
    <w:p w14:paraId="1AAA3525" w14:textId="4090FE6F" w:rsidR="00C857C3" w:rsidRPr="008B2174" w:rsidRDefault="00C857C3" w:rsidP="00B03A82">
      <w:pPr>
        <w:pStyle w:val="FootnoteText"/>
      </w:pPr>
      <w:r w:rsidRPr="008B2174">
        <w:footnoteRef/>
      </w:r>
      <w:r>
        <w:t>.</w:t>
      </w:r>
      <w:r>
        <w:tab/>
      </w:r>
      <w:r w:rsidRPr="00414725">
        <w:t>Losey</w:t>
      </w:r>
      <w:r>
        <w:t xml:space="preserve">, </w:t>
      </w:r>
      <w:r w:rsidRPr="00414725">
        <w:t xml:space="preserve">J </w:t>
      </w:r>
      <w:r>
        <w:t>&amp;</w:t>
      </w:r>
      <w:r w:rsidRPr="00414725">
        <w:t xml:space="preserve"> Vaughan</w:t>
      </w:r>
      <w:r>
        <w:t xml:space="preserve">, </w:t>
      </w:r>
      <w:r w:rsidRPr="00414725">
        <w:t>M 2006</w:t>
      </w:r>
      <w:r>
        <w:t>,</w:t>
      </w:r>
      <w:r w:rsidRPr="00414725">
        <w:t xml:space="preserve"> ‘The </w:t>
      </w:r>
      <w:r>
        <w:t>e</w:t>
      </w:r>
      <w:r w:rsidRPr="00414725">
        <w:t xml:space="preserve">conomic </w:t>
      </w:r>
      <w:r>
        <w:t>v</w:t>
      </w:r>
      <w:r w:rsidRPr="00414725">
        <w:t xml:space="preserve">alue of </w:t>
      </w:r>
      <w:r>
        <w:t>e</w:t>
      </w:r>
      <w:r w:rsidRPr="00414725">
        <w:t xml:space="preserve">cological </w:t>
      </w:r>
      <w:r>
        <w:t>s</w:t>
      </w:r>
      <w:r w:rsidRPr="00414725">
        <w:t xml:space="preserve">ervices </w:t>
      </w:r>
      <w:r>
        <w:t>p</w:t>
      </w:r>
      <w:r w:rsidRPr="00414725">
        <w:t xml:space="preserve">rovided by </w:t>
      </w:r>
      <w:r>
        <w:t>i</w:t>
      </w:r>
      <w:r w:rsidRPr="00414725">
        <w:t>nsects’</w:t>
      </w:r>
      <w:r>
        <w:t>,</w:t>
      </w:r>
      <w:r w:rsidRPr="00414725">
        <w:t xml:space="preserve"> </w:t>
      </w:r>
      <w:r w:rsidRPr="00456854">
        <w:rPr>
          <w:i/>
        </w:rPr>
        <w:t>BioScience</w:t>
      </w:r>
      <w:r>
        <w:t>,</w:t>
      </w:r>
      <w:r w:rsidRPr="00414725">
        <w:t xml:space="preserve"> </w:t>
      </w:r>
      <w:r>
        <w:t xml:space="preserve">volume </w:t>
      </w:r>
      <w:r w:rsidRPr="00414725">
        <w:t>56</w:t>
      </w:r>
      <w:r>
        <w:t>,</w:t>
      </w:r>
      <w:r w:rsidRPr="00414725">
        <w:t xml:space="preserve"> </w:t>
      </w:r>
      <w:r>
        <w:t>issue</w:t>
      </w:r>
      <w:r w:rsidRPr="00414725">
        <w:t xml:space="preserve"> 4</w:t>
      </w:r>
      <w:r>
        <w:t xml:space="preserve">, pp. 311-323. </w:t>
      </w:r>
    </w:p>
  </w:footnote>
  <w:footnote w:id="132">
    <w:p w14:paraId="4D0EC0F4" w14:textId="76747468" w:rsidR="00C857C3" w:rsidRPr="00180EEC" w:rsidRDefault="00C857C3">
      <w:pPr>
        <w:pStyle w:val="FootnoteText"/>
      </w:pPr>
      <w:r w:rsidRPr="0038482E">
        <w:rPr>
          <w:rStyle w:val="FootnoteReference"/>
          <w:vertAlign w:val="baseline"/>
        </w:rPr>
        <w:footnoteRef/>
      </w:r>
      <w:r>
        <w:t>.</w:t>
      </w:r>
      <w:r>
        <w:tab/>
        <w:t xml:space="preserve">Parks Victoria </w:t>
      </w:r>
      <w:r w:rsidRPr="009B537E">
        <w:t>visitor number monitor 2016-17</w:t>
      </w:r>
      <w:r>
        <w:t>.</w:t>
      </w:r>
    </w:p>
  </w:footnote>
  <w:footnote w:id="133">
    <w:p w14:paraId="3AFD901B" w14:textId="05F6FE24" w:rsidR="00C857C3" w:rsidRPr="0032626D" w:rsidRDefault="00C857C3">
      <w:pPr>
        <w:pStyle w:val="FootnoteText"/>
      </w:pPr>
      <w:r w:rsidRPr="00A62995">
        <w:footnoteRef/>
      </w:r>
      <w:r>
        <w:t>.</w:t>
      </w:r>
      <w:r>
        <w:tab/>
      </w:r>
      <w:bookmarkStart w:id="248" w:name="_Hlk23159753"/>
      <w:r>
        <w:t xml:space="preserve">Quantum Market Research 2019, </w:t>
      </w:r>
      <w:r>
        <w:rPr>
          <w:i/>
        </w:rPr>
        <w:t>Understanding state forest visitation and tourism</w:t>
      </w:r>
      <w:r>
        <w:t xml:space="preserve">, report prepared for the Department of Environment, Land, Water and Planning. </w:t>
      </w:r>
      <w:bookmarkEnd w:id="248"/>
    </w:p>
  </w:footnote>
  <w:footnote w:id="134">
    <w:p w14:paraId="433EE435" w14:textId="4A6900C6" w:rsidR="00C857C3" w:rsidRPr="00D3346E" w:rsidRDefault="00C857C3">
      <w:pPr>
        <w:pStyle w:val="FootnoteText"/>
      </w:pPr>
      <w:r w:rsidRPr="00D3346E">
        <w:footnoteRef/>
      </w:r>
      <w:r>
        <w:t>.</w:t>
      </w:r>
      <w:r>
        <w:tab/>
        <w:t xml:space="preserve">This approach is outlined in Barton, DN, Obst, C, Day, B, Caparros, A, Dadvand, P, Fenichel, E, Havinga, I, Hein, L, McPhearson, T, Randrup, T &amp; Zulian, G 2019, ‘Discussion paper 10: Recreation services from ecosystems’, paper submitted to the Expert Meeting on Advancing the Measurement of Ecosystem Services for Ecosystem Accounting, New York, 22-24 January 2019 and subsequently revised, version of 25 March 2019. </w:t>
      </w:r>
    </w:p>
  </w:footnote>
  <w:footnote w:id="135">
    <w:p w14:paraId="69372B04" w14:textId="17C856A2" w:rsidR="00C857C3" w:rsidRPr="00DE7A1A" w:rsidRDefault="00C857C3">
      <w:pPr>
        <w:pStyle w:val="FootnoteText"/>
      </w:pPr>
      <w:r w:rsidRPr="00DE7A1A">
        <w:footnoteRef/>
      </w:r>
      <w:r>
        <w:t>.</w:t>
      </w:r>
      <w:r>
        <w:tab/>
        <w:t xml:space="preserve">Deloitte 2014, </w:t>
      </w:r>
      <w:r>
        <w:rPr>
          <w:i/>
        </w:rPr>
        <w:t>The economic contribution of tourist visitation to Victorian parks: Valuing the tourism services provided by Victorian parks</w:t>
      </w:r>
      <w:r>
        <w:t xml:space="preserve">, report prepared for Parks Victoria, pp. 103-111. </w:t>
      </w:r>
    </w:p>
  </w:footnote>
  <w:footnote w:id="136">
    <w:p w14:paraId="13A4303A" w14:textId="0DA13089" w:rsidR="00C857C3" w:rsidRPr="00413751" w:rsidRDefault="00C857C3">
      <w:pPr>
        <w:pStyle w:val="FootnoteText"/>
      </w:pPr>
      <w:r w:rsidRPr="00413751">
        <w:footnoteRef/>
      </w:r>
      <w:r>
        <w:t>.</w:t>
      </w:r>
      <w:r>
        <w:tab/>
        <w:t xml:space="preserve">Department of Environment, Land, Water and Planning and Parks Victoria 2015, </w:t>
      </w:r>
      <w:r>
        <w:rPr>
          <w:i/>
        </w:rPr>
        <w:t>Valuing Victoria’s parks: Accounting for ecosystems and valuing their benefits</w:t>
      </w:r>
      <w:r>
        <w:t>, State of Victoria, Melbourne, p. 119.</w:t>
      </w:r>
    </w:p>
  </w:footnote>
  <w:footnote w:id="137">
    <w:p w14:paraId="5CBC1B15" w14:textId="77777777" w:rsidR="00C857C3" w:rsidRPr="00D50260" w:rsidRDefault="00C857C3" w:rsidP="00226F79">
      <w:pPr>
        <w:pStyle w:val="FootnoteText"/>
      </w:pPr>
      <w:r w:rsidRPr="00D50260">
        <w:footnoteRef/>
      </w:r>
      <w:r>
        <w:t>.</w:t>
      </w:r>
      <w:r>
        <w:tab/>
        <w:t xml:space="preserve">Department of Environment, Land, Water and Planning 2018, </w:t>
      </w:r>
      <w:r>
        <w:rPr>
          <w:i/>
        </w:rPr>
        <w:t>Victorians volunteering for nature: Environmental volunteering plan</w:t>
      </w:r>
      <w:r>
        <w:t xml:space="preserve">, State of Victoria, Melbourne, p. 9. </w:t>
      </w:r>
    </w:p>
  </w:footnote>
  <w:footnote w:id="138">
    <w:p w14:paraId="3767D1FE" w14:textId="13BC4830" w:rsidR="00C857C3" w:rsidRPr="00004CFF" w:rsidRDefault="00C857C3" w:rsidP="00226F79">
      <w:pPr>
        <w:pStyle w:val="FootnoteText"/>
      </w:pPr>
      <w:r w:rsidRPr="00004CFF">
        <w:footnoteRef/>
      </w:r>
      <w:r>
        <w:t>.</w:t>
      </w:r>
      <w:r>
        <w:tab/>
      </w:r>
      <w:r w:rsidRPr="007700FB">
        <w:t>Parks Victoria</w:t>
      </w:r>
      <w:r>
        <w:t xml:space="preserve">, unpublished. </w:t>
      </w:r>
      <w:r w:rsidRPr="007700FB">
        <w:t xml:space="preserve"> </w:t>
      </w:r>
    </w:p>
  </w:footnote>
  <w:footnote w:id="139">
    <w:p w14:paraId="24EFBD30" w14:textId="2E99201D" w:rsidR="00C857C3" w:rsidRPr="00BD1D21" w:rsidRDefault="00C857C3" w:rsidP="00226F79">
      <w:pPr>
        <w:pStyle w:val="FootnoteText"/>
      </w:pPr>
      <w:r w:rsidRPr="0015695E">
        <w:rPr>
          <w:rStyle w:val="FootnoteReference"/>
          <w:vertAlign w:val="baseline"/>
        </w:rPr>
        <w:footnoteRef/>
      </w:r>
      <w:r>
        <w:t>.</w:t>
      </w:r>
      <w:r>
        <w:tab/>
        <w:t xml:space="preserve">Ironmonger, D 2012, </w:t>
      </w:r>
      <w:r>
        <w:rPr>
          <w:i/>
        </w:rPr>
        <w:t>The economic value of volunteering in Victoria</w:t>
      </w:r>
      <w:r>
        <w:t xml:space="preserve">, report prepared for the Victorian Department of Community Development.   </w:t>
      </w:r>
    </w:p>
  </w:footnote>
  <w:footnote w:id="140">
    <w:p w14:paraId="1C39B1F5" w14:textId="77777777" w:rsidR="00C857C3" w:rsidRPr="001247E4" w:rsidRDefault="00C857C3" w:rsidP="00226F79">
      <w:pPr>
        <w:pStyle w:val="FootnoteText"/>
      </w:pPr>
      <w:r w:rsidRPr="007E4E3F">
        <w:footnoteRef/>
      </w:r>
      <w:r>
        <w:t>.</w:t>
      </w:r>
      <w:r>
        <w:tab/>
        <w:t xml:space="preserve">Australian Bureau of Statistics 2000, </w:t>
      </w:r>
      <w:r>
        <w:rPr>
          <w:i/>
        </w:rPr>
        <w:t>Unpaid work and the Australian Economy</w:t>
      </w:r>
      <w:r>
        <w:t xml:space="preserve">, Commonwealth of Australia, Canberra. </w:t>
      </w:r>
    </w:p>
  </w:footnote>
  <w:footnote w:id="141">
    <w:p w14:paraId="4FE674AF" w14:textId="1B13164E" w:rsidR="00C857C3" w:rsidRPr="009044B1" w:rsidRDefault="00C857C3">
      <w:pPr>
        <w:pStyle w:val="FootnoteText"/>
      </w:pPr>
      <w:r w:rsidRPr="00903E4F">
        <w:footnoteRef/>
      </w:r>
      <w:r w:rsidRPr="00903E4F">
        <w:t>.</w:t>
      </w:r>
      <w:r>
        <w:tab/>
        <w:t xml:space="preserve">Commissioner for Environmental Sustainability 2018, </w:t>
      </w:r>
      <w:r w:rsidRPr="000E0ADA">
        <w:rPr>
          <w:i/>
        </w:rPr>
        <w:t>State of the Forests 2018</w:t>
      </w:r>
      <w:r w:rsidRPr="00903E4F">
        <w:t xml:space="preserve">, </w:t>
      </w:r>
      <w:r>
        <w:t xml:space="preserve">State of Victoria, Melbourne, </w:t>
      </w:r>
      <w:r w:rsidRPr="00903E4F">
        <w:t>p. 187.</w:t>
      </w:r>
    </w:p>
  </w:footnote>
  <w:footnote w:id="142">
    <w:p w14:paraId="70CA002F" w14:textId="77777777" w:rsidR="00C857C3" w:rsidRPr="0087644D" w:rsidRDefault="00C857C3" w:rsidP="0096208A">
      <w:pPr>
        <w:pStyle w:val="FootnoteText"/>
      </w:pPr>
      <w:r w:rsidRPr="00352E88">
        <w:footnoteRef/>
      </w:r>
      <w:r w:rsidRPr="00903E4F">
        <w:t>.</w:t>
      </w:r>
      <w:r>
        <w:tab/>
        <w:t xml:space="preserve">Commissioner for Environmental Sustainability 2018, </w:t>
      </w:r>
      <w:r w:rsidRPr="000E0ADA">
        <w:rPr>
          <w:i/>
        </w:rPr>
        <w:t>State of the Forests 2018</w:t>
      </w:r>
      <w:r w:rsidRPr="00903E4F">
        <w:t xml:space="preserve">, </w:t>
      </w:r>
      <w:r>
        <w:t>State of Victoria, Melbourne,</w:t>
      </w:r>
      <w:r w:rsidRPr="00903E4F">
        <w:t xml:space="preserve"> p. 187-</w:t>
      </w:r>
      <w:r>
        <w:t>18</w:t>
      </w:r>
      <w:r w:rsidRPr="00903E4F">
        <w:t>8.</w:t>
      </w:r>
    </w:p>
  </w:footnote>
  <w:footnote w:id="143">
    <w:p w14:paraId="0A7AF952" w14:textId="7A5ABAE8" w:rsidR="00C857C3" w:rsidRPr="00535955" w:rsidRDefault="00C857C3">
      <w:pPr>
        <w:pStyle w:val="FootnoteText"/>
      </w:pPr>
      <w:r w:rsidRPr="00535955">
        <w:footnoteRef/>
      </w:r>
      <w:r>
        <w:t>.</w:t>
      </w:r>
      <w:r>
        <w:tab/>
        <w:t xml:space="preserve">Department of Environment, Land, Water and Planning and Parks Victoria 2015, </w:t>
      </w:r>
      <w:r>
        <w:rPr>
          <w:i/>
        </w:rPr>
        <w:t>Valuing Victoria’s parks: Accounting for ecosystems and valuing their benefits</w:t>
      </w:r>
      <w:r>
        <w:t>, State of Victoria, Melbourne, p. 119.</w:t>
      </w:r>
    </w:p>
  </w:footnote>
  <w:footnote w:id="144">
    <w:p w14:paraId="6EE845DC" w14:textId="696D95CF" w:rsidR="00C857C3" w:rsidRPr="00535955" w:rsidRDefault="00C857C3">
      <w:pPr>
        <w:pStyle w:val="FootnoteText"/>
      </w:pPr>
      <w:r w:rsidRPr="00535955">
        <w:footnoteRef/>
      </w:r>
      <w:r>
        <w:t>.</w:t>
      </w:r>
      <w:r>
        <w:tab/>
      </w:r>
      <w:r w:rsidRPr="00847BC8">
        <w:t xml:space="preserve">Market Solutions 2009, </w:t>
      </w:r>
      <w:r w:rsidRPr="0083527C">
        <w:rPr>
          <w:i/>
        </w:rPr>
        <w:t>Community perception of heritage management in parks</w:t>
      </w:r>
      <w:r>
        <w:t>.</w:t>
      </w:r>
    </w:p>
  </w:footnote>
  <w:footnote w:id="145">
    <w:p w14:paraId="0CC99285" w14:textId="1DA48D63" w:rsidR="00C857C3" w:rsidRPr="00305E8A" w:rsidRDefault="00C857C3">
      <w:pPr>
        <w:pStyle w:val="FootnoteText"/>
      </w:pPr>
      <w:r w:rsidRPr="00352E88">
        <w:rPr>
          <w:rStyle w:val="FootnoteReference"/>
          <w:vertAlign w:val="baseline"/>
        </w:rPr>
        <w:footnoteRef/>
      </w:r>
      <w:r>
        <w:t>.</w:t>
      </w:r>
      <w:r>
        <w:tab/>
        <w:t xml:space="preserve">A 2018 study by Infrastructure Victoria found that there was a negative relationship between house prices and proximity to certain types of parks in Melbourne. The study hypothesised that this is due to congestion or other park-related activities with negative externalities. This suggests there can be trade-offs between the contribution of different cultural ecosystem services such as recreation and amenity. Evangelio, R, Hone, S, Lee, M &amp; Prentice, D 2018, </w:t>
      </w:r>
      <w:r>
        <w:rPr>
          <w:i/>
        </w:rPr>
        <w:t>What makes a locality attractive? Estimates of the amenity value of parks for Victoria</w:t>
      </w:r>
      <w:r>
        <w:t xml:space="preserve">, Technical paper no. 4/18, Infrastructure Victoria, Melbourne, p. 2. </w:t>
      </w:r>
    </w:p>
  </w:footnote>
  <w:footnote w:id="146">
    <w:p w14:paraId="41FEFE8E" w14:textId="747950A0" w:rsidR="00C857C3" w:rsidRPr="002A69FB" w:rsidRDefault="00C857C3">
      <w:pPr>
        <w:pStyle w:val="FootnoteText"/>
      </w:pPr>
      <w:r w:rsidRPr="002A69FB">
        <w:footnoteRef/>
      </w:r>
      <w:r>
        <w:t>.</w:t>
      </w:r>
      <w:r>
        <w:tab/>
      </w:r>
      <w:bookmarkStart w:id="255" w:name="_Hlk10032267"/>
      <w:r>
        <w:t xml:space="preserve">Department of Environment, Land, Water and Planning and Parks Victoria 2015, </w:t>
      </w:r>
      <w:r>
        <w:rPr>
          <w:i/>
        </w:rPr>
        <w:t>Valuing Victoria’s parks: Accounting for ecosystems and valuing their benefits</w:t>
      </w:r>
      <w:r>
        <w:t xml:space="preserve">, State of Victoria, Melbourne. p. 113-4. </w:t>
      </w:r>
      <w:bookmarkEnd w:id="255"/>
    </w:p>
  </w:footnote>
  <w:footnote w:id="147">
    <w:p w14:paraId="0E280957" w14:textId="599BCB09" w:rsidR="00C857C3" w:rsidRPr="00861BF3" w:rsidRDefault="00C857C3" w:rsidP="00B25ED5">
      <w:pPr>
        <w:pStyle w:val="FootnoteText"/>
        <w:rPr>
          <w:szCs w:val="14"/>
        </w:rPr>
      </w:pPr>
      <w:r w:rsidRPr="00861BF3">
        <w:rPr>
          <w:szCs w:val="14"/>
        </w:rPr>
        <w:footnoteRef/>
      </w:r>
      <w:r w:rsidRPr="00861BF3">
        <w:rPr>
          <w:szCs w:val="14"/>
        </w:rPr>
        <w:t>.</w:t>
      </w:r>
      <w:r w:rsidRPr="00861BF3">
        <w:rPr>
          <w:szCs w:val="14"/>
        </w:rPr>
        <w:tab/>
        <w:t xml:space="preserve">Productivity Commission </w:t>
      </w:r>
      <w:r>
        <w:rPr>
          <w:szCs w:val="14"/>
        </w:rPr>
        <w:t xml:space="preserve">2014, </w:t>
      </w:r>
      <w:r>
        <w:rPr>
          <w:i/>
          <w:szCs w:val="14"/>
        </w:rPr>
        <w:t xml:space="preserve">Environmental policy analysis: </w:t>
      </w:r>
      <w:r w:rsidRPr="00861BF3">
        <w:rPr>
          <w:i/>
          <w:szCs w:val="14"/>
        </w:rPr>
        <w:t>A guide to non-market valuation</w:t>
      </w:r>
      <w:r w:rsidRPr="00861BF3">
        <w:rPr>
          <w:szCs w:val="14"/>
        </w:rPr>
        <w:t xml:space="preserve">, </w:t>
      </w:r>
      <w:r>
        <w:rPr>
          <w:szCs w:val="14"/>
        </w:rPr>
        <w:t xml:space="preserve">Commonwealth of Australia, Canberra, </w:t>
      </w:r>
      <w:r w:rsidRPr="00861BF3">
        <w:rPr>
          <w:szCs w:val="14"/>
        </w:rPr>
        <w:t>p. 28</w:t>
      </w:r>
      <w:r>
        <w:rPr>
          <w:szCs w:val="14"/>
        </w:rPr>
        <w:t>.</w:t>
      </w:r>
    </w:p>
  </w:footnote>
  <w:footnote w:id="148">
    <w:p w14:paraId="60CAB2C0" w14:textId="53DE56A8" w:rsidR="00C857C3" w:rsidRPr="00F72AE1" w:rsidRDefault="00C857C3">
      <w:pPr>
        <w:pStyle w:val="FootnoteText"/>
      </w:pPr>
      <w:r w:rsidRPr="00F72AE1">
        <w:footnoteRef/>
      </w:r>
      <w:r>
        <w:t>.</w:t>
      </w:r>
      <w:r>
        <w:tab/>
        <w:t xml:space="preserve">Lifestyle properties are defined as rural properties where land use (agriculture) is not the primary source of income for owners. The study area includes the local government areas of Greater Bendigo, Mount Alexander, Hepburn, Macedon Ranges and Mitchel. </w:t>
      </w:r>
    </w:p>
  </w:footnote>
  <w:footnote w:id="149">
    <w:p w14:paraId="23DFAAE3" w14:textId="41961401" w:rsidR="00C857C3" w:rsidRPr="00D9044C" w:rsidRDefault="00C857C3">
      <w:pPr>
        <w:pStyle w:val="FootnoteText"/>
      </w:pPr>
      <w:r w:rsidRPr="00D9044C">
        <w:footnoteRef/>
      </w:r>
      <w:r>
        <w:t>.</w:t>
      </w:r>
      <w:r>
        <w:tab/>
        <w:t xml:space="preserve">Polyakov, M, Pannell, DJ, Pandit, R, Tapsuwan, S &amp; Park, G 2013, ‘Valuing environmental assets on rural lifestyle properties’, </w:t>
      </w:r>
      <w:r>
        <w:rPr>
          <w:i/>
        </w:rPr>
        <w:t>Agricultural and Resource Economics Review</w:t>
      </w:r>
      <w:r>
        <w:t>, volume 42, pp. 159-175.</w:t>
      </w:r>
    </w:p>
  </w:footnote>
  <w:footnote w:id="150">
    <w:p w14:paraId="34FDBFE8" w14:textId="58E45AFE" w:rsidR="00C857C3" w:rsidRPr="00146C35" w:rsidRDefault="00C857C3">
      <w:pPr>
        <w:pStyle w:val="FootnoteText"/>
      </w:pPr>
      <w:r w:rsidRPr="00001841">
        <w:footnoteRef/>
      </w:r>
      <w:r>
        <w:t>.</w:t>
      </w:r>
      <w:r>
        <w:tab/>
        <w:t xml:space="preserve">Polyakov, M, Pannell, DJ, Pandit, R, Tapsuwan, S &amp; Park, G 2015, ‘Capitalized amenity value of native vegetation in a multifunctional rural landscape’, </w:t>
      </w:r>
      <w:r>
        <w:rPr>
          <w:i/>
        </w:rPr>
        <w:t>American Journal of Agricultural Economics</w:t>
      </w:r>
      <w:r>
        <w:t xml:space="preserve">, volume 97, pp. 299-314. </w:t>
      </w:r>
    </w:p>
  </w:footnote>
  <w:footnote w:id="151">
    <w:p w14:paraId="525617A1" w14:textId="44D68637" w:rsidR="00C857C3" w:rsidRPr="006E1F31" w:rsidRDefault="00C857C3">
      <w:pPr>
        <w:pStyle w:val="FootnoteText"/>
      </w:pPr>
      <w:r w:rsidRPr="005C15A8">
        <w:footnoteRef/>
      </w:r>
      <w:r>
        <w:t>.</w:t>
      </w:r>
      <w:r>
        <w:tab/>
        <w:t>Tapsuwan, S, Polyakov, M, Bark, R &amp; Nolan, M 2015, ‘</w:t>
      </w:r>
      <w:r w:rsidRPr="006E1F31">
        <w:t>Valuing the Barmah-Millewa forest and in stream river flows: A spatial heteroscedasticity and autocorrelation consistent (SHAC) approach</w:t>
      </w:r>
      <w:r>
        <w:t xml:space="preserve">’, </w:t>
      </w:r>
      <w:r w:rsidRPr="006E1F31">
        <w:rPr>
          <w:i/>
        </w:rPr>
        <w:t>Ecological Economics</w:t>
      </w:r>
      <w:r>
        <w:t>, volume 111, pp. 98-105.</w:t>
      </w:r>
    </w:p>
  </w:footnote>
  <w:footnote w:id="152">
    <w:p w14:paraId="788B25C1" w14:textId="060DD971" w:rsidR="00C857C3" w:rsidRPr="001A0FD6" w:rsidRDefault="00C857C3">
      <w:pPr>
        <w:pStyle w:val="FootnoteText"/>
      </w:pPr>
      <w:r w:rsidRPr="006C4C7B">
        <w:footnoteRef/>
      </w:r>
      <w:r>
        <w:t>.</w:t>
      </w:r>
      <w:r>
        <w:tab/>
        <w:t xml:space="preserve">Department of Environment, Land, Water and Planning and Parks Victoria 2015, </w:t>
      </w:r>
      <w:r>
        <w:rPr>
          <w:i/>
        </w:rPr>
        <w:t>Valuing Victoria’s parks: Accounting for ecosystems and valuing their benefits</w:t>
      </w:r>
      <w:r>
        <w:t>, State of Victoria, Melbourne. p. 113-4.</w:t>
      </w:r>
    </w:p>
  </w:footnote>
  <w:footnote w:id="153">
    <w:p w14:paraId="63B19349" w14:textId="6C614734" w:rsidR="00C857C3" w:rsidRPr="000A723F" w:rsidRDefault="00C857C3" w:rsidP="0081452C">
      <w:pPr>
        <w:pStyle w:val="FootnoteText"/>
      </w:pPr>
      <w:r w:rsidRPr="00BA4693">
        <w:footnoteRef/>
      </w:r>
      <w:r>
        <w:t>.</w:t>
      </w:r>
      <w:r>
        <w:tab/>
        <w:t xml:space="preserve">Evangelio, R, Hone, S, Lee, M &amp; Prentice, D 2018, </w:t>
      </w:r>
      <w:r>
        <w:rPr>
          <w:i/>
        </w:rPr>
        <w:t>What makes a locality attractive? Estimates of the amenity value of parks for Victoria</w:t>
      </w:r>
      <w:r>
        <w:t>, Technical paper no. 4/18, Infrastructure Victoria, Melbourne</w:t>
      </w:r>
    </w:p>
  </w:footnote>
  <w:footnote w:id="154">
    <w:p w14:paraId="0FE03CF3" w14:textId="2A4B5860" w:rsidR="00C857C3" w:rsidRPr="00520C8D" w:rsidRDefault="00C857C3">
      <w:pPr>
        <w:pStyle w:val="FootnoteText"/>
      </w:pPr>
      <w:r w:rsidRPr="00520C8D">
        <w:rPr>
          <w:rStyle w:val="FootnoteReference"/>
          <w:vertAlign w:val="baseline"/>
        </w:rPr>
        <w:footnoteRef/>
      </w:r>
      <w:r>
        <w:t>.</w:t>
      </w:r>
      <w:r>
        <w:tab/>
        <w:t xml:space="preserve">See </w:t>
      </w:r>
      <w:hyperlink r:id="rId18" w:history="1">
        <w:r w:rsidRPr="00E53E56">
          <w:rPr>
            <w:rStyle w:val="Hyperlink"/>
          </w:rPr>
          <w:t>https://parkweb.vic.gov.au/park-management/environment/research-and-scientific-management/research/research-partners-program</w:t>
        </w:r>
      </w:hyperlink>
      <w:r>
        <w:t xml:space="preserve"> </w:t>
      </w:r>
    </w:p>
  </w:footnote>
  <w:footnote w:id="155">
    <w:p w14:paraId="2635C6DC" w14:textId="5B3076CC" w:rsidR="00C857C3" w:rsidRPr="003D344F" w:rsidRDefault="00C857C3">
      <w:pPr>
        <w:pStyle w:val="FootnoteText"/>
      </w:pPr>
      <w:r w:rsidRPr="003D344F">
        <w:footnoteRef/>
      </w:r>
      <w:r>
        <w:t>.</w:t>
      </w:r>
      <w:r>
        <w:tab/>
        <w:t xml:space="preserve">Department of Environment, Land, Water and Planning and Parks Victoria 2015, </w:t>
      </w:r>
      <w:r>
        <w:rPr>
          <w:i/>
        </w:rPr>
        <w:t>Valuing Victoria’s parks: Accounting for ecosystems and valuing their benefits</w:t>
      </w:r>
      <w:r>
        <w:t xml:space="preserve">, State of Victoria, Melbourne, p. 117. </w:t>
      </w:r>
    </w:p>
  </w:footnote>
  <w:footnote w:id="156">
    <w:p w14:paraId="5035D4C0" w14:textId="2628F9E5" w:rsidR="00C857C3" w:rsidRPr="00111736" w:rsidRDefault="00C857C3">
      <w:pPr>
        <w:pStyle w:val="FootnoteText"/>
      </w:pPr>
      <w:r w:rsidRPr="00352E88">
        <w:rPr>
          <w:rStyle w:val="FootnoteReference"/>
          <w:vertAlign w:val="baseline"/>
        </w:rPr>
        <w:footnoteRef/>
      </w:r>
      <w:r>
        <w:t>.</w:t>
      </w:r>
      <w:r>
        <w:tab/>
        <w:t xml:space="preserve">United </w:t>
      </w:r>
      <w:r w:rsidRPr="00111736">
        <w:t xml:space="preserve">Nations 2014, </w:t>
      </w:r>
      <w:r w:rsidRPr="00352E88">
        <w:rPr>
          <w:i/>
        </w:rPr>
        <w:t>System of environmental-economic accounting</w:t>
      </w:r>
      <w:r>
        <w:rPr>
          <w:i/>
        </w:rPr>
        <w:t xml:space="preserve"> 2012</w:t>
      </w:r>
      <w:r w:rsidRPr="00352E88">
        <w:rPr>
          <w:i/>
        </w:rPr>
        <w:t>: Experimental ecosystem accounting</w:t>
      </w:r>
      <w:r w:rsidRPr="00111736">
        <w:t>, United Nations, New York</w:t>
      </w:r>
      <w:r>
        <w:t xml:space="preserve">, pp. 44. </w:t>
      </w:r>
    </w:p>
  </w:footnote>
  <w:footnote w:id="157">
    <w:p w14:paraId="24F351E4" w14:textId="4B1F0868" w:rsidR="00C857C3" w:rsidRPr="009A5FEC" w:rsidRDefault="00C857C3">
      <w:pPr>
        <w:pStyle w:val="FootnoteText"/>
      </w:pPr>
      <w:r w:rsidRPr="00352E88">
        <w:rPr>
          <w:rStyle w:val="FootnoteReference"/>
          <w:vertAlign w:val="baseline"/>
        </w:rPr>
        <w:footnoteRef/>
      </w:r>
      <w:r>
        <w:t>.</w:t>
      </w:r>
      <w:r>
        <w:tab/>
        <w:t xml:space="preserve">United </w:t>
      </w:r>
      <w:r w:rsidRPr="00111736">
        <w:t xml:space="preserve">Nations 2014, </w:t>
      </w:r>
      <w:r w:rsidRPr="00BA57AD">
        <w:rPr>
          <w:i/>
        </w:rPr>
        <w:t>System of environmental-economic accounting</w:t>
      </w:r>
      <w:r>
        <w:rPr>
          <w:i/>
        </w:rPr>
        <w:t xml:space="preserve"> 2012</w:t>
      </w:r>
      <w:r w:rsidRPr="00BA57AD">
        <w:rPr>
          <w:i/>
        </w:rPr>
        <w:t>: Experimental ecosystem accounting</w:t>
      </w:r>
      <w:r w:rsidRPr="00111736">
        <w:t>, United Nations, New York</w:t>
      </w:r>
      <w:r>
        <w:t>, pp. 44-45.</w:t>
      </w:r>
    </w:p>
  </w:footnote>
  <w:footnote w:id="158">
    <w:p w14:paraId="19454F33" w14:textId="498D2131" w:rsidR="00C857C3" w:rsidRPr="002008C1" w:rsidRDefault="00C857C3" w:rsidP="002008C1">
      <w:pPr>
        <w:pStyle w:val="FootnoteText"/>
      </w:pPr>
      <w:r w:rsidRPr="002008C1">
        <w:footnoteRef/>
      </w:r>
      <w:r>
        <w:t>.</w:t>
      </w:r>
      <w:r>
        <w:tab/>
        <w:t xml:space="preserve">Commissioner for Environmental Sustainability 2018, </w:t>
      </w:r>
      <w:r w:rsidRPr="000E0ADA">
        <w:rPr>
          <w:i/>
        </w:rPr>
        <w:t>State of the Forests 2018</w:t>
      </w:r>
      <w:r w:rsidRPr="00903E4F">
        <w:t xml:space="preserve">, </w:t>
      </w:r>
      <w:r>
        <w:t xml:space="preserve">State of Victoria, Melbourne, </w:t>
      </w:r>
      <w:r w:rsidRPr="00903E4F">
        <w:t>p. 18</w:t>
      </w:r>
      <w:r>
        <w:t>8</w:t>
      </w:r>
      <w:r w:rsidRPr="00903E4F">
        <w:t>.</w:t>
      </w:r>
    </w:p>
  </w:footnote>
  <w:footnote w:id="159">
    <w:p w14:paraId="699B0F6D" w14:textId="77777777" w:rsidR="00C857C3" w:rsidRPr="00307F6A" w:rsidRDefault="00C857C3" w:rsidP="00167D95">
      <w:pPr>
        <w:pStyle w:val="FootnoteText"/>
      </w:pPr>
      <w:r w:rsidRPr="00307F6A">
        <w:rPr>
          <w:rStyle w:val="FootnoteReference"/>
          <w:vertAlign w:val="baseline"/>
        </w:rPr>
        <w:footnoteRef/>
      </w:r>
      <w:r>
        <w:t>.</w:t>
      </w:r>
      <w:r>
        <w:tab/>
      </w:r>
      <w:r w:rsidRPr="003F6CE5">
        <w:t>The purpose of a mining licence is to undertake mining and activities leading to or ancillary to mining. While exploration can be undertaken on a mining licence, "exploration only" will only be permitted in very limited circumstances. These circumstances include a temporary mine closure, during which further exploration is undertaken to identify mineral resources required to recommence mining.</w:t>
      </w:r>
    </w:p>
  </w:footnote>
  <w:footnote w:id="160">
    <w:p w14:paraId="51B491B3" w14:textId="516E2AD3" w:rsidR="00C857C3" w:rsidRDefault="00C857C3" w:rsidP="0083527C">
      <w:pPr>
        <w:pStyle w:val="FootnoteText"/>
        <w:ind w:left="0" w:firstLine="0"/>
      </w:pPr>
      <w:r w:rsidRPr="00700CD4">
        <w:rPr>
          <w:rStyle w:val="FootnoteReference"/>
          <w:vertAlign w:val="baseline"/>
        </w:rPr>
        <w:footnoteRef/>
      </w:r>
      <w:r>
        <w:t>.</w:t>
      </w:r>
      <w:r>
        <w:tab/>
      </w:r>
      <w:r w:rsidRPr="0057233D">
        <w:t xml:space="preserve">Beverly, C 2007, </w:t>
      </w:r>
      <w:r w:rsidRPr="008E57CF">
        <w:rPr>
          <w:i/>
        </w:rPr>
        <w:t>Technical manual – models of the catchment analysis tool</w:t>
      </w:r>
      <w:r w:rsidRPr="0057233D">
        <w:t>, Department of Sustainability and Environment, State of Victoria, Melbourne.</w:t>
      </w:r>
    </w:p>
  </w:footnote>
  <w:footnote w:id="161">
    <w:p w14:paraId="2BE4A7D5" w14:textId="7129850F" w:rsidR="00C857C3" w:rsidRPr="00EA44E0" w:rsidRDefault="00C857C3">
      <w:pPr>
        <w:pStyle w:val="FootnoteText"/>
      </w:pPr>
      <w:r w:rsidRPr="00EA44E0">
        <w:rPr>
          <w:rStyle w:val="FootnoteReference"/>
          <w:vertAlign w:val="baseline"/>
        </w:rPr>
        <w:footnoteRef/>
      </w:r>
      <w:r>
        <w:t>.</w:t>
      </w:r>
      <w:r>
        <w:tab/>
        <w:t>Victorian Water Register</w:t>
      </w:r>
      <w:r w:rsidRPr="00EA44E0">
        <w:t xml:space="preserve"> </w:t>
      </w:r>
    </w:p>
  </w:footnote>
  <w:footnote w:id="162">
    <w:p w14:paraId="6FD0C065" w14:textId="278A3564" w:rsidR="00C857C3" w:rsidRPr="005873D9" w:rsidRDefault="00C857C3" w:rsidP="0058339F">
      <w:pPr>
        <w:pStyle w:val="FootnoteText"/>
        <w:rPr>
          <w:szCs w:val="14"/>
        </w:rPr>
      </w:pPr>
      <w:r w:rsidRPr="00EA44E0">
        <w:rPr>
          <w:rStyle w:val="FootnoteReference"/>
          <w:szCs w:val="14"/>
          <w:vertAlign w:val="baseline"/>
        </w:rPr>
        <w:footnoteRef/>
      </w:r>
      <w:r>
        <w:rPr>
          <w:szCs w:val="14"/>
        </w:rPr>
        <w:t>.</w:t>
      </w:r>
      <w:r>
        <w:rPr>
          <w:szCs w:val="14"/>
        </w:rPr>
        <w:tab/>
        <w:t xml:space="preserve">Available at </w:t>
      </w:r>
      <w:hyperlink r:id="rId19" w:anchor="australian-plantation-statistics" w:history="1">
        <w:r w:rsidRPr="00F06F4D">
          <w:rPr>
            <w:rStyle w:val="Hyperlink"/>
            <w:szCs w:val="14"/>
          </w:rPr>
          <w:t>http://www.agriculture.gov.au/abares/research-topics/forests/forest-data#australian-plantation-statistics</w:t>
        </w:r>
      </w:hyperlink>
    </w:p>
  </w:footnote>
  <w:footnote w:id="163">
    <w:p w14:paraId="60B94E3A" w14:textId="7C2F00FC" w:rsidR="00C857C3" w:rsidRDefault="00C857C3" w:rsidP="00E371F3">
      <w:pPr>
        <w:pStyle w:val="FootnoteText"/>
      </w:pPr>
      <w:r w:rsidRPr="00EA44E0">
        <w:rPr>
          <w:rStyle w:val="FootnoteReference"/>
          <w:vertAlign w:val="baseline"/>
        </w:rPr>
        <w:footnoteRef/>
      </w:r>
      <w:r>
        <w:t xml:space="preserve">.Available at </w:t>
      </w:r>
      <w:hyperlink r:id="rId20" w:history="1">
        <w:r w:rsidRPr="00F06F4D">
          <w:rPr>
            <w:rStyle w:val="Hyperlink"/>
          </w:rPr>
          <w:t>https://discover.data.vic.gov.au/dataset/public-land-management-plm25</w:t>
        </w:r>
      </w:hyperlink>
    </w:p>
  </w:footnote>
  <w:footnote w:id="164">
    <w:p w14:paraId="3FFAE3C2" w14:textId="31A0EDD4" w:rsidR="00C857C3" w:rsidRPr="00EE2891" w:rsidRDefault="00C857C3" w:rsidP="00E371F3">
      <w:pPr>
        <w:pStyle w:val="FootnoteText"/>
        <w:rPr>
          <w:rFonts w:cstheme="minorHAnsi"/>
          <w:szCs w:val="14"/>
        </w:rPr>
      </w:pPr>
      <w:r w:rsidRPr="00EE2891">
        <w:rPr>
          <w:rStyle w:val="FootnoteReference"/>
          <w:rFonts w:cstheme="minorHAnsi"/>
          <w:szCs w:val="14"/>
          <w:vertAlign w:val="baseline"/>
        </w:rPr>
        <w:footnoteRef/>
      </w:r>
      <w:r>
        <w:rPr>
          <w:rFonts w:cstheme="minorHAnsi"/>
          <w:szCs w:val="14"/>
        </w:rPr>
        <w:t>.</w:t>
      </w:r>
      <w:r>
        <w:rPr>
          <w:rFonts w:cstheme="minorHAnsi"/>
          <w:szCs w:val="14"/>
        </w:rPr>
        <w:tab/>
      </w:r>
      <w:r w:rsidRPr="0083527C">
        <w:t xml:space="preserve">Vanoni, V 1975, </w:t>
      </w:r>
      <w:r w:rsidRPr="001F7A95">
        <w:rPr>
          <w:i/>
        </w:rPr>
        <w:t xml:space="preserve">Sedimentation </w:t>
      </w:r>
      <w:r>
        <w:rPr>
          <w:i/>
        </w:rPr>
        <w:t>e</w:t>
      </w:r>
      <w:r w:rsidRPr="001F7A95">
        <w:rPr>
          <w:i/>
        </w:rPr>
        <w:t xml:space="preserve">ngineering </w:t>
      </w:r>
      <w:r>
        <w:rPr>
          <w:i/>
        </w:rPr>
        <w:t>p</w:t>
      </w:r>
      <w:r w:rsidRPr="001F7A95">
        <w:rPr>
          <w:i/>
        </w:rPr>
        <w:t>ractice</w:t>
      </w:r>
      <w:r>
        <w:t>,</w:t>
      </w:r>
      <w:r w:rsidRPr="0083527C">
        <w:t xml:space="preserve"> American Society of Civil Engineers, </w:t>
      </w:r>
      <w:r>
        <w:t>m</w:t>
      </w:r>
      <w:r w:rsidRPr="0083527C">
        <w:t xml:space="preserve">anuals and </w:t>
      </w:r>
      <w:r>
        <w:t>r</w:t>
      </w:r>
      <w:r w:rsidRPr="0083527C">
        <w:t xml:space="preserve">eports on </w:t>
      </w:r>
      <w:r>
        <w:t>e</w:t>
      </w:r>
      <w:r w:rsidRPr="0083527C">
        <w:t xml:space="preserve">ngineering </w:t>
      </w:r>
      <w:r>
        <w:t>p</w:t>
      </w:r>
      <w:r w:rsidRPr="0083527C">
        <w:t xml:space="preserve">ractice, </w:t>
      </w:r>
      <w:r>
        <w:t>n</w:t>
      </w:r>
      <w:r w:rsidRPr="0083527C">
        <w:t>o. 54, p. 745.</w:t>
      </w:r>
    </w:p>
  </w:footnote>
  <w:footnote w:id="165">
    <w:p w14:paraId="2B54E903" w14:textId="174CA073" w:rsidR="00C857C3" w:rsidRPr="00980659" w:rsidRDefault="00C857C3">
      <w:pPr>
        <w:pStyle w:val="FootnoteText"/>
      </w:pPr>
      <w:r w:rsidRPr="00980659">
        <w:rPr>
          <w:rStyle w:val="FootnoteReference"/>
          <w:vertAlign w:val="baseline"/>
        </w:rPr>
        <w:footnoteRef/>
      </w:r>
      <w:r>
        <w:t>.</w:t>
      </w:r>
      <w:r>
        <w:tab/>
      </w:r>
      <w:r w:rsidRPr="00980659">
        <w:t>Marsden Jacob Associates 2014</w:t>
      </w:r>
      <w:r>
        <w:t>,</w:t>
      </w:r>
      <w:r w:rsidRPr="00980659">
        <w:t xml:space="preserve"> </w:t>
      </w:r>
      <w:r w:rsidRPr="00980659">
        <w:rPr>
          <w:i/>
        </w:rPr>
        <w:t xml:space="preserve">Valuing the water services provided by Victorian </w:t>
      </w:r>
      <w:r>
        <w:rPr>
          <w:i/>
        </w:rPr>
        <w:t>p</w:t>
      </w:r>
      <w:r w:rsidRPr="00980659">
        <w:rPr>
          <w:i/>
        </w:rPr>
        <w:t>arks</w:t>
      </w:r>
      <w:r w:rsidRPr="00980659">
        <w:t xml:space="preserve">, </w:t>
      </w:r>
      <w:r>
        <w:t xml:space="preserve">report </w:t>
      </w:r>
      <w:r w:rsidRPr="00980659">
        <w:t>prepared for Parks Victoria</w:t>
      </w:r>
      <w:r>
        <w:t xml:space="preserve">, </w:t>
      </w:r>
      <w:r w:rsidRPr="00980659">
        <w:t>Annexure C</w:t>
      </w:r>
      <w:r>
        <w:t xml:space="preserve">. </w:t>
      </w:r>
    </w:p>
  </w:footnote>
  <w:footnote w:id="166">
    <w:p w14:paraId="0325E0AA" w14:textId="3245C493" w:rsidR="00C857C3" w:rsidRPr="00004C49" w:rsidRDefault="00C857C3" w:rsidP="00E371F3">
      <w:pPr>
        <w:pStyle w:val="FootnoteText"/>
        <w:rPr>
          <w:rFonts w:cstheme="minorHAnsi"/>
          <w:szCs w:val="14"/>
        </w:rPr>
      </w:pPr>
      <w:r w:rsidRPr="004F4345">
        <w:rPr>
          <w:rFonts w:cstheme="minorHAnsi"/>
          <w:szCs w:val="14"/>
        </w:rPr>
        <w:footnoteRef/>
      </w:r>
      <w:r>
        <w:rPr>
          <w:rFonts w:cstheme="minorHAnsi"/>
          <w:szCs w:val="14"/>
        </w:rPr>
        <w:t>.</w:t>
      </w:r>
      <w:r>
        <w:rPr>
          <w:rFonts w:cstheme="minorHAnsi"/>
          <w:szCs w:val="14"/>
        </w:rPr>
        <w:tab/>
      </w:r>
      <w:r w:rsidRPr="00A504EC">
        <w:rPr>
          <w:rFonts w:cstheme="minorHAnsi"/>
          <w:szCs w:val="14"/>
        </w:rPr>
        <w:t xml:space="preserve">Viscarra Rossel, R, Chen, C, Grundy, M, Searle, R, Clifford, D, Odgers, N, Holmes, K, Griffin, T, Liddicoat, C &amp; Kidd, D 2014, Soil and Landscape Grid National Soil Attribute Maps - Bulk Density - Whole Earth (3" resolution), Release 1, Version 5, CSIRO. </w:t>
      </w:r>
      <w:r>
        <w:rPr>
          <w:rFonts w:cstheme="minorHAnsi"/>
          <w:szCs w:val="14"/>
          <w:shd w:val="clear" w:color="auto" w:fill="FAF6F6"/>
        </w:rPr>
        <w:t>Available at</w:t>
      </w:r>
      <w:r w:rsidRPr="00004C49">
        <w:rPr>
          <w:rFonts w:cstheme="minorHAnsi"/>
          <w:szCs w:val="14"/>
        </w:rPr>
        <w:t xml:space="preserve"> </w:t>
      </w:r>
      <w:hyperlink r:id="rId21" w:history="1">
        <w:r w:rsidRPr="00004C49">
          <w:rPr>
            <w:rStyle w:val="Hyperlink"/>
            <w:rFonts w:cstheme="minorHAnsi"/>
            <w:szCs w:val="14"/>
          </w:rPr>
          <w:t>http://www.clw.csiro.au/aclep/soilandlandscapegrid/index.html</w:t>
        </w:r>
      </w:hyperlink>
    </w:p>
  </w:footnote>
  <w:footnote w:id="167">
    <w:p w14:paraId="5F288FDB" w14:textId="39930D26" w:rsidR="00C857C3" w:rsidRPr="00004C49" w:rsidRDefault="00C857C3" w:rsidP="00E371F3">
      <w:pPr>
        <w:pStyle w:val="FootnoteText"/>
        <w:rPr>
          <w:rFonts w:cstheme="minorHAnsi"/>
          <w:szCs w:val="14"/>
        </w:rPr>
      </w:pPr>
      <w:r w:rsidRPr="004F4345">
        <w:rPr>
          <w:rStyle w:val="FootnoteReference"/>
          <w:rFonts w:cstheme="minorHAnsi"/>
          <w:szCs w:val="14"/>
          <w:vertAlign w:val="baseline"/>
        </w:rPr>
        <w:footnoteRef/>
      </w:r>
      <w:r>
        <w:rPr>
          <w:rFonts w:cstheme="minorHAnsi"/>
          <w:szCs w:val="14"/>
        </w:rPr>
        <w:t>.</w:t>
      </w:r>
      <w:r>
        <w:rPr>
          <w:rFonts w:cstheme="minorHAnsi"/>
          <w:szCs w:val="14"/>
        </w:rPr>
        <w:tab/>
        <w:t xml:space="preserve">Available at </w:t>
      </w:r>
      <w:hyperlink r:id="rId22" w:history="1">
        <w:r w:rsidRPr="00F06F4D">
          <w:rPr>
            <w:rStyle w:val="Hyperlink"/>
            <w:rFonts w:cstheme="minorHAnsi"/>
            <w:szCs w:val="14"/>
          </w:rPr>
          <w:t>http://data.water.vic.gov.au/</w:t>
        </w:r>
      </w:hyperlink>
    </w:p>
  </w:footnote>
  <w:footnote w:id="168">
    <w:p w14:paraId="3223A3F2" w14:textId="7F22F7DF" w:rsidR="00C857C3" w:rsidRPr="009B5F38" w:rsidRDefault="00C857C3" w:rsidP="00E371F3">
      <w:pPr>
        <w:pStyle w:val="FootnoteText"/>
        <w:rPr>
          <w:rFonts w:cstheme="minorHAnsi"/>
          <w:szCs w:val="14"/>
        </w:rPr>
      </w:pPr>
      <w:r w:rsidRPr="009B5F38">
        <w:rPr>
          <w:rStyle w:val="FootnoteReference"/>
          <w:rFonts w:cstheme="minorHAnsi"/>
          <w:vertAlign w:val="baseline"/>
        </w:rPr>
        <w:footnoteRef/>
      </w:r>
      <w:r>
        <w:rPr>
          <w:rFonts w:cstheme="minorHAnsi"/>
        </w:rPr>
        <w:t>.</w:t>
      </w:r>
      <w:r>
        <w:rPr>
          <w:rFonts w:cstheme="minorHAnsi"/>
        </w:rPr>
        <w:tab/>
      </w:r>
      <w:r w:rsidRPr="009B5F38">
        <w:rPr>
          <w:rFonts w:cstheme="minorHAnsi"/>
        </w:rPr>
        <w:t>Nguyen</w:t>
      </w:r>
      <w:r>
        <w:rPr>
          <w:rFonts w:cstheme="minorHAnsi"/>
        </w:rPr>
        <w:t>, T,</w:t>
      </w:r>
      <w:r w:rsidRPr="009B5F38">
        <w:rPr>
          <w:rFonts w:cstheme="minorHAnsi"/>
        </w:rPr>
        <w:t xml:space="preserve"> Jones, </w:t>
      </w:r>
      <w:r>
        <w:rPr>
          <w:rFonts w:cstheme="minorHAnsi"/>
        </w:rPr>
        <w:t xml:space="preserve">S, </w:t>
      </w:r>
      <w:r w:rsidRPr="009B5F38">
        <w:rPr>
          <w:rFonts w:cstheme="minorHAnsi"/>
        </w:rPr>
        <w:t xml:space="preserve">Soto-Berelov, </w:t>
      </w:r>
      <w:r>
        <w:rPr>
          <w:rFonts w:cstheme="minorHAnsi"/>
        </w:rPr>
        <w:t xml:space="preserve">M, </w:t>
      </w:r>
      <w:r w:rsidRPr="009B5F38">
        <w:rPr>
          <w:rFonts w:cstheme="minorHAnsi"/>
        </w:rPr>
        <w:t>Haywood,</w:t>
      </w:r>
      <w:r>
        <w:rPr>
          <w:rFonts w:cstheme="minorHAnsi"/>
        </w:rPr>
        <w:t xml:space="preserve"> A, </w:t>
      </w:r>
      <w:r w:rsidRPr="009B5F38">
        <w:rPr>
          <w:rFonts w:cstheme="minorHAnsi"/>
        </w:rPr>
        <w:t>Hislop</w:t>
      </w:r>
      <w:r>
        <w:rPr>
          <w:rFonts w:cstheme="minorHAnsi"/>
        </w:rPr>
        <w:t>, S (2018, in review)</w:t>
      </w:r>
      <w:r w:rsidRPr="009B5F38">
        <w:rPr>
          <w:rFonts w:cstheme="minorHAnsi"/>
        </w:rPr>
        <w:t xml:space="preserve"> </w:t>
      </w:r>
      <w:r>
        <w:rPr>
          <w:rFonts w:cstheme="minorHAnsi"/>
        </w:rPr>
        <w:t>‘</w:t>
      </w:r>
      <w:r w:rsidRPr="009B5F38">
        <w:rPr>
          <w:rFonts w:cstheme="minorHAnsi"/>
        </w:rPr>
        <w:t xml:space="preserve">A comparison of imputation approaches for </w:t>
      </w:r>
      <w:r w:rsidRPr="009B5F38">
        <w:rPr>
          <w:rFonts w:cstheme="minorHAnsi"/>
          <w:szCs w:val="14"/>
        </w:rPr>
        <w:t>estimating forest biomass using Landsat time-series and inventory data</w:t>
      </w:r>
      <w:r>
        <w:rPr>
          <w:rFonts w:cstheme="minorHAnsi"/>
          <w:szCs w:val="14"/>
        </w:rPr>
        <w:t>’,</w:t>
      </w:r>
      <w:r w:rsidRPr="009B5F38">
        <w:rPr>
          <w:rFonts w:cstheme="minorHAnsi"/>
          <w:szCs w:val="14"/>
        </w:rPr>
        <w:t xml:space="preserve"> </w:t>
      </w:r>
      <w:r w:rsidRPr="00303C39">
        <w:rPr>
          <w:rFonts w:cstheme="minorHAnsi"/>
          <w:i/>
          <w:szCs w:val="14"/>
        </w:rPr>
        <w:t>Remote Sensing</w:t>
      </w:r>
      <w:r w:rsidRPr="009B5F38">
        <w:rPr>
          <w:rFonts w:cstheme="minorHAnsi"/>
          <w:szCs w:val="14"/>
        </w:rPr>
        <w:t>, 2018, in review.</w:t>
      </w:r>
    </w:p>
  </w:footnote>
  <w:footnote w:id="169">
    <w:p w14:paraId="1C554E29" w14:textId="6B81F085" w:rsidR="00C857C3" w:rsidRPr="009B5F38" w:rsidRDefault="00C857C3" w:rsidP="009B5F38">
      <w:pPr>
        <w:pStyle w:val="FootnoteText"/>
        <w:rPr>
          <w:rFonts w:cstheme="minorHAnsi"/>
          <w:szCs w:val="14"/>
        </w:rPr>
      </w:pPr>
      <w:r w:rsidRPr="009B5F38">
        <w:rPr>
          <w:rStyle w:val="FootnoteReference"/>
          <w:rFonts w:cstheme="minorHAnsi"/>
          <w:szCs w:val="14"/>
          <w:vertAlign w:val="baseline"/>
        </w:rPr>
        <w:footnoteRef/>
      </w:r>
      <w:r>
        <w:rPr>
          <w:rFonts w:cstheme="minorHAnsi"/>
          <w:szCs w:val="14"/>
        </w:rPr>
        <w:t>.</w:t>
      </w:r>
      <w:r>
        <w:rPr>
          <w:rFonts w:cstheme="minorHAnsi"/>
          <w:szCs w:val="14"/>
        </w:rPr>
        <w:tab/>
        <w:t xml:space="preserve">Ravindranath, N &amp; Ostwald, M </w:t>
      </w:r>
      <w:r w:rsidRPr="009B5F38">
        <w:rPr>
          <w:rFonts w:cstheme="minorHAnsi"/>
          <w:szCs w:val="14"/>
        </w:rPr>
        <w:t>2008</w:t>
      </w:r>
      <w:r>
        <w:rPr>
          <w:rFonts w:cstheme="minorHAnsi"/>
          <w:szCs w:val="14"/>
        </w:rPr>
        <w:t>,</w:t>
      </w:r>
      <w:r w:rsidRPr="009B5F38">
        <w:rPr>
          <w:rFonts w:cstheme="minorHAnsi"/>
          <w:szCs w:val="14"/>
        </w:rPr>
        <w:t xml:space="preserve"> </w:t>
      </w:r>
      <w:r>
        <w:rPr>
          <w:rFonts w:cstheme="minorHAnsi"/>
          <w:szCs w:val="14"/>
        </w:rPr>
        <w:t>‘</w:t>
      </w:r>
      <w:r w:rsidRPr="009B5F38">
        <w:rPr>
          <w:rFonts w:cstheme="minorHAnsi"/>
          <w:szCs w:val="14"/>
        </w:rPr>
        <w:t xml:space="preserve">Methods for </w:t>
      </w:r>
      <w:r>
        <w:rPr>
          <w:rFonts w:cstheme="minorHAnsi"/>
          <w:szCs w:val="14"/>
        </w:rPr>
        <w:t>b</w:t>
      </w:r>
      <w:r w:rsidRPr="009B5F38">
        <w:rPr>
          <w:rFonts w:cstheme="minorHAnsi"/>
          <w:szCs w:val="14"/>
        </w:rPr>
        <w:t>elow-</w:t>
      </w:r>
      <w:r>
        <w:rPr>
          <w:rFonts w:cstheme="minorHAnsi"/>
          <w:szCs w:val="14"/>
        </w:rPr>
        <w:t>g</w:t>
      </w:r>
      <w:r w:rsidRPr="009B5F38">
        <w:rPr>
          <w:rFonts w:cstheme="minorHAnsi"/>
          <w:szCs w:val="14"/>
        </w:rPr>
        <w:t xml:space="preserve">round </w:t>
      </w:r>
      <w:r>
        <w:rPr>
          <w:rFonts w:cstheme="minorHAnsi"/>
          <w:szCs w:val="14"/>
        </w:rPr>
        <w:t>b</w:t>
      </w:r>
      <w:r w:rsidRPr="009B5F38">
        <w:rPr>
          <w:rFonts w:cstheme="minorHAnsi"/>
          <w:szCs w:val="14"/>
        </w:rPr>
        <w:t>iomass</w:t>
      </w:r>
      <w:r>
        <w:rPr>
          <w:rFonts w:cstheme="minorHAnsi"/>
          <w:szCs w:val="14"/>
        </w:rPr>
        <w:t>’ in</w:t>
      </w:r>
      <w:r w:rsidRPr="009B5F38">
        <w:rPr>
          <w:rFonts w:cstheme="minorHAnsi"/>
          <w:szCs w:val="14"/>
        </w:rPr>
        <w:t xml:space="preserve"> </w:t>
      </w:r>
      <w:r w:rsidRPr="00371F9F">
        <w:rPr>
          <w:rFonts w:cstheme="minorHAnsi"/>
          <w:i/>
          <w:szCs w:val="14"/>
        </w:rPr>
        <w:t xml:space="preserve">Carbon </w:t>
      </w:r>
      <w:r>
        <w:rPr>
          <w:rFonts w:cstheme="minorHAnsi"/>
          <w:i/>
          <w:szCs w:val="14"/>
        </w:rPr>
        <w:t>i</w:t>
      </w:r>
      <w:r w:rsidRPr="00371F9F">
        <w:rPr>
          <w:rFonts w:cstheme="minorHAnsi"/>
          <w:i/>
          <w:szCs w:val="14"/>
        </w:rPr>
        <w:t xml:space="preserve">nventory </w:t>
      </w:r>
      <w:r>
        <w:rPr>
          <w:rFonts w:cstheme="minorHAnsi"/>
          <w:i/>
          <w:szCs w:val="14"/>
        </w:rPr>
        <w:t>m</w:t>
      </w:r>
      <w:r w:rsidRPr="00371F9F">
        <w:rPr>
          <w:rFonts w:cstheme="minorHAnsi"/>
          <w:i/>
          <w:szCs w:val="14"/>
        </w:rPr>
        <w:t xml:space="preserve">ethods </w:t>
      </w:r>
      <w:r>
        <w:rPr>
          <w:rFonts w:cstheme="minorHAnsi"/>
          <w:i/>
          <w:szCs w:val="14"/>
        </w:rPr>
        <w:t>h</w:t>
      </w:r>
      <w:r w:rsidRPr="00371F9F">
        <w:rPr>
          <w:rFonts w:cstheme="minorHAnsi"/>
          <w:i/>
          <w:szCs w:val="14"/>
        </w:rPr>
        <w:t xml:space="preserve">andbook for </w:t>
      </w:r>
      <w:r>
        <w:rPr>
          <w:rFonts w:cstheme="minorHAnsi"/>
          <w:i/>
          <w:szCs w:val="14"/>
        </w:rPr>
        <w:t>g</w:t>
      </w:r>
      <w:r w:rsidRPr="00371F9F">
        <w:rPr>
          <w:rFonts w:cstheme="minorHAnsi"/>
          <w:i/>
          <w:szCs w:val="14"/>
        </w:rPr>
        <w:t xml:space="preserve">reenhouse </w:t>
      </w:r>
      <w:r>
        <w:rPr>
          <w:rFonts w:cstheme="minorHAnsi"/>
          <w:i/>
          <w:szCs w:val="14"/>
        </w:rPr>
        <w:t>g</w:t>
      </w:r>
      <w:r w:rsidRPr="00371F9F">
        <w:rPr>
          <w:rFonts w:cstheme="minorHAnsi"/>
          <w:i/>
          <w:szCs w:val="14"/>
        </w:rPr>
        <w:t xml:space="preserve">as </w:t>
      </w:r>
      <w:r>
        <w:rPr>
          <w:rFonts w:cstheme="minorHAnsi"/>
          <w:i/>
          <w:szCs w:val="14"/>
        </w:rPr>
        <w:t>i</w:t>
      </w:r>
      <w:r w:rsidRPr="00371F9F">
        <w:rPr>
          <w:rFonts w:cstheme="minorHAnsi"/>
          <w:i/>
          <w:szCs w:val="14"/>
        </w:rPr>
        <w:t xml:space="preserve">nventory, </w:t>
      </w:r>
      <w:r>
        <w:rPr>
          <w:rFonts w:cstheme="minorHAnsi"/>
          <w:i/>
          <w:szCs w:val="14"/>
        </w:rPr>
        <w:t>c</w:t>
      </w:r>
      <w:r w:rsidRPr="00371F9F">
        <w:rPr>
          <w:rFonts w:cstheme="minorHAnsi"/>
          <w:i/>
          <w:szCs w:val="14"/>
        </w:rPr>
        <w:t xml:space="preserve">arbon </w:t>
      </w:r>
      <w:r>
        <w:rPr>
          <w:rFonts w:cstheme="minorHAnsi"/>
          <w:i/>
          <w:szCs w:val="14"/>
        </w:rPr>
        <w:t>m</w:t>
      </w:r>
      <w:r w:rsidRPr="00371F9F">
        <w:rPr>
          <w:rFonts w:cstheme="minorHAnsi"/>
          <w:i/>
          <w:szCs w:val="14"/>
        </w:rPr>
        <w:t xml:space="preserve">itigation and </w:t>
      </w:r>
      <w:r>
        <w:rPr>
          <w:rFonts w:cstheme="minorHAnsi"/>
          <w:i/>
          <w:szCs w:val="14"/>
        </w:rPr>
        <w:t>r</w:t>
      </w:r>
      <w:r w:rsidRPr="00371F9F">
        <w:rPr>
          <w:rFonts w:cstheme="minorHAnsi"/>
          <w:i/>
          <w:szCs w:val="14"/>
        </w:rPr>
        <w:t xml:space="preserve">oundwood </w:t>
      </w:r>
      <w:r>
        <w:rPr>
          <w:rFonts w:cstheme="minorHAnsi"/>
          <w:i/>
          <w:szCs w:val="14"/>
        </w:rPr>
        <w:t>p</w:t>
      </w:r>
      <w:r w:rsidRPr="00371F9F">
        <w:rPr>
          <w:rFonts w:cstheme="minorHAnsi"/>
          <w:i/>
          <w:szCs w:val="14"/>
        </w:rPr>
        <w:t xml:space="preserve">roduction </w:t>
      </w:r>
      <w:r w:rsidRPr="006B5781">
        <w:rPr>
          <w:rFonts w:cstheme="minorHAnsi"/>
          <w:i/>
          <w:szCs w:val="14"/>
        </w:rPr>
        <w:t>projects</w:t>
      </w:r>
      <w:r>
        <w:rPr>
          <w:rFonts w:cstheme="minorHAnsi"/>
          <w:i/>
          <w:szCs w:val="14"/>
        </w:rPr>
        <w:t>,</w:t>
      </w:r>
      <w:r>
        <w:rPr>
          <w:rFonts w:cstheme="minorHAnsi"/>
          <w:szCs w:val="14"/>
        </w:rPr>
        <w:t xml:space="preserve"> A</w:t>
      </w:r>
      <w:r w:rsidRPr="006B5781">
        <w:rPr>
          <w:rFonts w:cstheme="minorHAnsi"/>
          <w:szCs w:val="14"/>
        </w:rPr>
        <w:t>dvances</w:t>
      </w:r>
      <w:r w:rsidRPr="009B5F38">
        <w:rPr>
          <w:rFonts w:cstheme="minorHAnsi"/>
          <w:szCs w:val="14"/>
        </w:rPr>
        <w:t xml:space="preserve"> in Global Change Research,</w:t>
      </w:r>
      <w:r>
        <w:rPr>
          <w:rFonts w:cstheme="minorHAnsi"/>
          <w:szCs w:val="14"/>
        </w:rPr>
        <w:t xml:space="preserve"> volume</w:t>
      </w:r>
      <w:r w:rsidRPr="009B5F38">
        <w:rPr>
          <w:rFonts w:cstheme="minorHAnsi"/>
          <w:szCs w:val="14"/>
        </w:rPr>
        <w:t xml:space="preserve"> 29</w:t>
      </w:r>
      <w:r>
        <w:rPr>
          <w:rFonts w:cstheme="minorHAnsi"/>
          <w:szCs w:val="14"/>
        </w:rPr>
        <w:t>,</w:t>
      </w:r>
      <w:r w:rsidRPr="009B5F38">
        <w:rPr>
          <w:rFonts w:cstheme="minorHAnsi"/>
          <w:szCs w:val="14"/>
        </w:rPr>
        <w:t xml:space="preserve"> Springer, Dordrecht</w:t>
      </w:r>
      <w:r>
        <w:rPr>
          <w:rFonts w:cstheme="minorHAnsi"/>
          <w:szCs w:val="14"/>
        </w:rPr>
        <w:t>.</w:t>
      </w:r>
    </w:p>
  </w:footnote>
  <w:footnote w:id="170">
    <w:p w14:paraId="532FF09F" w14:textId="0E832615" w:rsidR="00C857C3" w:rsidRPr="009B5F38" w:rsidRDefault="00C857C3">
      <w:pPr>
        <w:pStyle w:val="FootnoteText"/>
      </w:pPr>
      <w:r w:rsidRPr="009B5F38">
        <w:rPr>
          <w:rStyle w:val="FootnoteReference"/>
          <w:vertAlign w:val="baseline"/>
        </w:rPr>
        <w:footnoteRef/>
      </w:r>
      <w:r>
        <w:t>.</w:t>
      </w:r>
      <w:r>
        <w:tab/>
      </w:r>
      <w:r w:rsidRPr="009B5F38">
        <w:t>Gifford</w:t>
      </w:r>
      <w:r>
        <w:t>,</w:t>
      </w:r>
      <w:r w:rsidRPr="009B5F38">
        <w:t xml:space="preserve"> RM 2000</w:t>
      </w:r>
      <w:r>
        <w:t>,</w:t>
      </w:r>
      <w:r w:rsidRPr="009B5F38">
        <w:t xml:space="preserve"> </w:t>
      </w:r>
      <w:r w:rsidRPr="00D030FD">
        <w:rPr>
          <w:i/>
        </w:rPr>
        <w:t>Carbon contents of above-ground tissues of forest and woodland trees</w:t>
      </w:r>
      <w:r>
        <w:t>,</w:t>
      </w:r>
      <w:r w:rsidRPr="009B5F38">
        <w:t xml:space="preserve"> National Carbon Accounting System</w:t>
      </w:r>
      <w:r>
        <w:t xml:space="preserve"> t</w:t>
      </w:r>
      <w:r w:rsidRPr="009B5F38">
        <w:t>echnical Report No. 22, Australian Greenhouse Office</w:t>
      </w:r>
      <w:r>
        <w:t>, Canberra, p. 24</w:t>
      </w:r>
      <w:r w:rsidRPr="009B5F38">
        <w:t>.</w:t>
      </w:r>
    </w:p>
  </w:footnote>
  <w:footnote w:id="171">
    <w:p w14:paraId="52E61987" w14:textId="11FAD2E3" w:rsidR="00C857C3" w:rsidRPr="009B5F38" w:rsidRDefault="00C857C3" w:rsidP="00E371F3">
      <w:pPr>
        <w:pStyle w:val="FootnoteText"/>
        <w:rPr>
          <w:rFonts w:cstheme="minorHAnsi"/>
          <w:szCs w:val="14"/>
        </w:rPr>
      </w:pPr>
      <w:r w:rsidRPr="009B5F38">
        <w:rPr>
          <w:rStyle w:val="FootnoteReference"/>
          <w:rFonts w:cstheme="minorHAnsi"/>
          <w:szCs w:val="14"/>
          <w:vertAlign w:val="baseline"/>
        </w:rPr>
        <w:footnoteRef/>
      </w:r>
      <w:r>
        <w:rPr>
          <w:rFonts w:cstheme="minorHAnsi"/>
          <w:szCs w:val="14"/>
        </w:rPr>
        <w:t>.</w:t>
      </w:r>
      <w:r>
        <w:rPr>
          <w:rFonts w:cstheme="minorHAnsi"/>
          <w:szCs w:val="14"/>
        </w:rPr>
        <w:tab/>
      </w:r>
      <w:r w:rsidRPr="009B5F38">
        <w:rPr>
          <w:rFonts w:cstheme="minorHAnsi"/>
          <w:szCs w:val="14"/>
        </w:rPr>
        <w:t>Salahuddin Ah</w:t>
      </w:r>
      <w:r>
        <w:rPr>
          <w:rFonts w:cstheme="minorHAnsi"/>
          <w:szCs w:val="14"/>
        </w:rPr>
        <w:t>m</w:t>
      </w:r>
      <w:r w:rsidRPr="009B5F38">
        <w:rPr>
          <w:rFonts w:cstheme="minorHAnsi"/>
          <w:szCs w:val="14"/>
        </w:rPr>
        <w:t>ad pers. comm.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35CCDF" w14:textId="77777777" w:rsidR="00C857C3" w:rsidRDefault="00C857C3" w:rsidP="009C64FA">
    <w:pPr>
      <w:pStyle w:val="Header"/>
    </w:pPr>
  </w:p>
  <w:p w14:paraId="7E017740" w14:textId="77777777" w:rsidR="00C857C3" w:rsidRPr="00393205" w:rsidRDefault="00C857C3" w:rsidP="0039320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23FA23" w14:textId="77777777" w:rsidR="00C857C3" w:rsidRDefault="00C857C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DCE011" w14:textId="30B46792" w:rsidR="00C857C3" w:rsidRPr="009248FD" w:rsidRDefault="00C857C3" w:rsidP="009248FD">
    <w:pPr>
      <w:pStyle w:val="Header"/>
      <w:jc w:val="center"/>
      <w:rPr>
        <w:b/>
        <w:color w:val="FF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C0B5A6" w14:textId="77777777" w:rsidR="00C857C3" w:rsidRDefault="00C857C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67267B" w14:textId="4EE48AFA" w:rsidR="00C857C3" w:rsidRPr="00393205" w:rsidRDefault="00C857C3" w:rsidP="009248FD">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C1CC411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CAEE1CE"/>
    <w:lvl w:ilvl="0">
      <w:start w:val="1"/>
      <w:numFmt w:val="decimal"/>
      <w:lvlText w:val="%1."/>
      <w:lvlJc w:val="left"/>
      <w:pPr>
        <w:tabs>
          <w:tab w:val="num" w:pos="1209"/>
        </w:tabs>
        <w:ind w:left="1209" w:hanging="360"/>
      </w:pPr>
    </w:lvl>
  </w:abstractNum>
  <w:abstractNum w:abstractNumId="2" w15:restartNumberingAfterBreak="0">
    <w:nsid w:val="FFFFFF80"/>
    <w:multiLevelType w:val="singleLevel"/>
    <w:tmpl w:val="AF34F184"/>
    <w:lvl w:ilvl="0">
      <w:start w:val="1"/>
      <w:numFmt w:val="bullet"/>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02B4EBE4"/>
    <w:lvl w:ilvl="0">
      <w:start w:val="1"/>
      <w:numFmt w:val="bullet"/>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FF9A5C76"/>
    <w:lvl w:ilvl="0">
      <w:start w:val="1"/>
      <w:numFmt w:val="bullet"/>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6FEE6776"/>
    <w:lvl w:ilvl="0">
      <w:start w:val="1"/>
      <w:numFmt w:val="bullet"/>
      <w:lvlText w:val=""/>
      <w:lvlJc w:val="left"/>
      <w:pPr>
        <w:tabs>
          <w:tab w:val="num" w:pos="643"/>
        </w:tabs>
        <w:ind w:left="643" w:hanging="360"/>
      </w:pPr>
      <w:rPr>
        <w:rFonts w:ascii="Symbol" w:hAnsi="Symbol" w:hint="default"/>
      </w:rPr>
    </w:lvl>
  </w:abstractNum>
  <w:abstractNum w:abstractNumId="6" w15:restartNumberingAfterBreak="0">
    <w:nsid w:val="FFFFFF88"/>
    <w:multiLevelType w:val="singleLevel"/>
    <w:tmpl w:val="2EF260E8"/>
    <w:lvl w:ilvl="0">
      <w:start w:val="1"/>
      <w:numFmt w:val="decimal"/>
      <w:lvlText w:val="%1."/>
      <w:lvlJc w:val="left"/>
      <w:pPr>
        <w:tabs>
          <w:tab w:val="num" w:pos="360"/>
        </w:tabs>
        <w:ind w:left="360" w:hanging="360"/>
      </w:pPr>
    </w:lvl>
  </w:abstractNum>
  <w:abstractNum w:abstractNumId="7" w15:restartNumberingAfterBreak="0">
    <w:nsid w:val="FFFFFF89"/>
    <w:multiLevelType w:val="singleLevel"/>
    <w:tmpl w:val="1CF2E472"/>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3A33C26"/>
    <w:multiLevelType w:val="hybridMultilevel"/>
    <w:tmpl w:val="241C8B26"/>
    <w:lvl w:ilvl="0" w:tplc="257C5200">
      <w:start w:val="14"/>
      <w:numFmt w:val="bullet"/>
      <w:lvlText w:val="-"/>
      <w:lvlJc w:val="left"/>
      <w:pPr>
        <w:ind w:left="473" w:hanging="360"/>
      </w:pPr>
      <w:rPr>
        <w:rFonts w:ascii="Arial" w:eastAsia="Times New Roman" w:hAnsi="Arial" w:cs="Arial" w:hint="default"/>
      </w:rPr>
    </w:lvl>
    <w:lvl w:ilvl="1" w:tplc="0C090003" w:tentative="1">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9" w15:restartNumberingAfterBreak="0">
    <w:nsid w:val="060A635D"/>
    <w:multiLevelType w:val="hybridMultilevel"/>
    <w:tmpl w:val="B7E2025C"/>
    <w:lvl w:ilvl="0" w:tplc="14E054BA">
      <w:start w:val="3"/>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68B37FE"/>
    <w:multiLevelType w:val="multilevel"/>
    <w:tmpl w:val="A2EE2272"/>
    <w:name w:val="DEPIListBullets"/>
    <w:lvl w:ilvl="0">
      <w:start w:val="1"/>
      <w:numFmt w:val="bullet"/>
      <w:pStyle w:val="ListBullet"/>
      <w:lvlText w:val="•"/>
      <w:lvlJc w:val="left"/>
      <w:pPr>
        <w:tabs>
          <w:tab w:val="num" w:pos="170"/>
        </w:tabs>
        <w:ind w:left="170" w:hanging="170"/>
      </w:pPr>
      <w:rPr>
        <w:rFonts w:ascii="Times New Roman" w:hAnsi="Times New Roman" w:cs="Times New Roman" w:hint="default"/>
        <w:b w:val="0"/>
        <w:i w:val="0"/>
        <w:color w:val="363534" w:themeColor="text1"/>
        <w:position w:val="0"/>
        <w:sz w:val="20"/>
      </w:rPr>
    </w:lvl>
    <w:lvl w:ilvl="1">
      <w:start w:val="1"/>
      <w:numFmt w:val="bullet"/>
      <w:pStyle w:val="ListBullet2"/>
      <w:lvlText w:val="–"/>
      <w:lvlJc w:val="left"/>
      <w:pPr>
        <w:tabs>
          <w:tab w:val="num" w:pos="340"/>
        </w:tabs>
        <w:ind w:left="340" w:hanging="170"/>
      </w:pPr>
      <w:rPr>
        <w:rFonts w:asciiTheme="minorHAnsi" w:hAnsiTheme="minorHAnsi" w:hint="default"/>
        <w:b w:val="0"/>
        <w:i w:val="0"/>
        <w:color w:val="auto"/>
        <w:position w:val="2"/>
        <w:sz w:val="20"/>
      </w:rPr>
    </w:lvl>
    <w:lvl w:ilvl="2">
      <w:start w:val="1"/>
      <w:numFmt w:val="bullet"/>
      <w:pStyle w:val="ListBullet3"/>
      <w:lvlText w:val="&gt;"/>
      <w:lvlJc w:val="left"/>
      <w:pPr>
        <w:tabs>
          <w:tab w:val="num" w:pos="510"/>
        </w:tabs>
        <w:ind w:left="510"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11" w15:restartNumberingAfterBreak="0">
    <w:nsid w:val="093039D3"/>
    <w:multiLevelType w:val="hybridMultilevel"/>
    <w:tmpl w:val="A9443E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C351215"/>
    <w:multiLevelType w:val="multilevel"/>
    <w:tmpl w:val="3FDEBA7A"/>
    <w:name w:val="DELWPHeadings"/>
    <w:lvl w:ilvl="0">
      <w:start w:val="1"/>
      <w:numFmt w:val="none"/>
      <w:lvlRestart w:val="0"/>
      <w:suff w:val="nothing"/>
      <w:lvlText w:val=""/>
      <w:lvlJc w:val="left"/>
      <w:pPr>
        <w:ind w:left="0" w:firstLine="0"/>
      </w:pPr>
      <w:rPr>
        <w:rFonts w:hint="default"/>
        <w:color w:val="00B2A9"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13"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14" w15:restartNumberingAfterBreak="0">
    <w:nsid w:val="164E75DE"/>
    <w:multiLevelType w:val="hybridMultilevel"/>
    <w:tmpl w:val="46323C7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194A695C"/>
    <w:multiLevelType w:val="multilevel"/>
    <w:tmpl w:val="75CA4D72"/>
    <w:name w:val="DEPITableBullets"/>
    <w:lvl w:ilvl="0">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16"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7" w15:restartNumberingAfterBreak="0">
    <w:nsid w:val="25515B0C"/>
    <w:multiLevelType w:val="hybridMultilevel"/>
    <w:tmpl w:val="63261E22"/>
    <w:lvl w:ilvl="0" w:tplc="A6268B52">
      <w:start w:val="17"/>
      <w:numFmt w:val="bullet"/>
      <w:lvlText w:val="-"/>
      <w:lvlJc w:val="left"/>
      <w:pPr>
        <w:ind w:left="768" w:hanging="360"/>
      </w:pPr>
      <w:rPr>
        <w:rFonts w:ascii="Calibri" w:eastAsiaTheme="minorHAnsi" w:hAnsi="Calibri" w:cs="Calibri" w:hint="default"/>
      </w:rPr>
    </w:lvl>
    <w:lvl w:ilvl="1" w:tplc="0C090003" w:tentative="1">
      <w:start w:val="1"/>
      <w:numFmt w:val="bullet"/>
      <w:lvlText w:val="o"/>
      <w:lvlJc w:val="left"/>
      <w:pPr>
        <w:ind w:left="1488" w:hanging="360"/>
      </w:pPr>
      <w:rPr>
        <w:rFonts w:ascii="Courier New" w:hAnsi="Courier New" w:cs="Courier New" w:hint="default"/>
      </w:rPr>
    </w:lvl>
    <w:lvl w:ilvl="2" w:tplc="0C090005" w:tentative="1">
      <w:start w:val="1"/>
      <w:numFmt w:val="bullet"/>
      <w:lvlText w:val=""/>
      <w:lvlJc w:val="left"/>
      <w:pPr>
        <w:ind w:left="2208" w:hanging="360"/>
      </w:pPr>
      <w:rPr>
        <w:rFonts w:ascii="Wingdings" w:hAnsi="Wingdings" w:hint="default"/>
      </w:rPr>
    </w:lvl>
    <w:lvl w:ilvl="3" w:tplc="0C090001" w:tentative="1">
      <w:start w:val="1"/>
      <w:numFmt w:val="bullet"/>
      <w:lvlText w:val=""/>
      <w:lvlJc w:val="left"/>
      <w:pPr>
        <w:ind w:left="2928" w:hanging="360"/>
      </w:pPr>
      <w:rPr>
        <w:rFonts w:ascii="Symbol" w:hAnsi="Symbol" w:hint="default"/>
      </w:rPr>
    </w:lvl>
    <w:lvl w:ilvl="4" w:tplc="0C090003" w:tentative="1">
      <w:start w:val="1"/>
      <w:numFmt w:val="bullet"/>
      <w:lvlText w:val="o"/>
      <w:lvlJc w:val="left"/>
      <w:pPr>
        <w:ind w:left="3648" w:hanging="360"/>
      </w:pPr>
      <w:rPr>
        <w:rFonts w:ascii="Courier New" w:hAnsi="Courier New" w:cs="Courier New" w:hint="default"/>
      </w:rPr>
    </w:lvl>
    <w:lvl w:ilvl="5" w:tplc="0C090005" w:tentative="1">
      <w:start w:val="1"/>
      <w:numFmt w:val="bullet"/>
      <w:lvlText w:val=""/>
      <w:lvlJc w:val="left"/>
      <w:pPr>
        <w:ind w:left="4368" w:hanging="360"/>
      </w:pPr>
      <w:rPr>
        <w:rFonts w:ascii="Wingdings" w:hAnsi="Wingdings" w:hint="default"/>
      </w:rPr>
    </w:lvl>
    <w:lvl w:ilvl="6" w:tplc="0C090001" w:tentative="1">
      <w:start w:val="1"/>
      <w:numFmt w:val="bullet"/>
      <w:lvlText w:val=""/>
      <w:lvlJc w:val="left"/>
      <w:pPr>
        <w:ind w:left="5088" w:hanging="360"/>
      </w:pPr>
      <w:rPr>
        <w:rFonts w:ascii="Symbol" w:hAnsi="Symbol" w:hint="default"/>
      </w:rPr>
    </w:lvl>
    <w:lvl w:ilvl="7" w:tplc="0C090003" w:tentative="1">
      <w:start w:val="1"/>
      <w:numFmt w:val="bullet"/>
      <w:lvlText w:val="o"/>
      <w:lvlJc w:val="left"/>
      <w:pPr>
        <w:ind w:left="5808" w:hanging="360"/>
      </w:pPr>
      <w:rPr>
        <w:rFonts w:ascii="Courier New" w:hAnsi="Courier New" w:cs="Courier New" w:hint="default"/>
      </w:rPr>
    </w:lvl>
    <w:lvl w:ilvl="8" w:tplc="0C090005" w:tentative="1">
      <w:start w:val="1"/>
      <w:numFmt w:val="bullet"/>
      <w:lvlText w:val=""/>
      <w:lvlJc w:val="left"/>
      <w:pPr>
        <w:ind w:left="6528" w:hanging="360"/>
      </w:pPr>
      <w:rPr>
        <w:rFonts w:ascii="Wingdings" w:hAnsi="Wingdings" w:hint="default"/>
      </w:rPr>
    </w:lvl>
  </w:abstractNum>
  <w:abstractNum w:abstractNumId="18" w15:restartNumberingAfterBreak="0">
    <w:nsid w:val="2656794A"/>
    <w:multiLevelType w:val="hybridMultilevel"/>
    <w:tmpl w:val="D5BAE540"/>
    <w:lvl w:ilvl="0" w:tplc="C484AEF6">
      <w:start w:val="13"/>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0" w15:restartNumberingAfterBreak="0">
    <w:nsid w:val="2CCC3C4F"/>
    <w:multiLevelType w:val="hybridMultilevel"/>
    <w:tmpl w:val="D2C0BE5E"/>
    <w:lvl w:ilvl="0" w:tplc="0C090001">
      <w:start w:val="1"/>
      <w:numFmt w:val="bullet"/>
      <w:lvlText w:val=""/>
      <w:lvlJc w:val="left"/>
      <w:pPr>
        <w:ind w:left="679" w:hanging="360"/>
      </w:pPr>
      <w:rPr>
        <w:rFonts w:ascii="Symbol" w:hAnsi="Symbol" w:hint="default"/>
      </w:rPr>
    </w:lvl>
    <w:lvl w:ilvl="1" w:tplc="0C090003" w:tentative="1">
      <w:start w:val="1"/>
      <w:numFmt w:val="bullet"/>
      <w:lvlText w:val="o"/>
      <w:lvlJc w:val="left"/>
      <w:pPr>
        <w:ind w:left="1399" w:hanging="360"/>
      </w:pPr>
      <w:rPr>
        <w:rFonts w:ascii="Courier New" w:hAnsi="Courier New" w:cs="Courier New" w:hint="default"/>
      </w:rPr>
    </w:lvl>
    <w:lvl w:ilvl="2" w:tplc="0C090005" w:tentative="1">
      <w:start w:val="1"/>
      <w:numFmt w:val="bullet"/>
      <w:lvlText w:val=""/>
      <w:lvlJc w:val="left"/>
      <w:pPr>
        <w:ind w:left="2119" w:hanging="360"/>
      </w:pPr>
      <w:rPr>
        <w:rFonts w:ascii="Wingdings" w:hAnsi="Wingdings" w:hint="default"/>
      </w:rPr>
    </w:lvl>
    <w:lvl w:ilvl="3" w:tplc="0C090001" w:tentative="1">
      <w:start w:val="1"/>
      <w:numFmt w:val="bullet"/>
      <w:lvlText w:val=""/>
      <w:lvlJc w:val="left"/>
      <w:pPr>
        <w:ind w:left="2839" w:hanging="360"/>
      </w:pPr>
      <w:rPr>
        <w:rFonts w:ascii="Symbol" w:hAnsi="Symbol" w:hint="default"/>
      </w:rPr>
    </w:lvl>
    <w:lvl w:ilvl="4" w:tplc="0C090003" w:tentative="1">
      <w:start w:val="1"/>
      <w:numFmt w:val="bullet"/>
      <w:lvlText w:val="o"/>
      <w:lvlJc w:val="left"/>
      <w:pPr>
        <w:ind w:left="3559" w:hanging="360"/>
      </w:pPr>
      <w:rPr>
        <w:rFonts w:ascii="Courier New" w:hAnsi="Courier New" w:cs="Courier New" w:hint="default"/>
      </w:rPr>
    </w:lvl>
    <w:lvl w:ilvl="5" w:tplc="0C090005" w:tentative="1">
      <w:start w:val="1"/>
      <w:numFmt w:val="bullet"/>
      <w:lvlText w:val=""/>
      <w:lvlJc w:val="left"/>
      <w:pPr>
        <w:ind w:left="4279" w:hanging="360"/>
      </w:pPr>
      <w:rPr>
        <w:rFonts w:ascii="Wingdings" w:hAnsi="Wingdings" w:hint="default"/>
      </w:rPr>
    </w:lvl>
    <w:lvl w:ilvl="6" w:tplc="0C090001" w:tentative="1">
      <w:start w:val="1"/>
      <w:numFmt w:val="bullet"/>
      <w:lvlText w:val=""/>
      <w:lvlJc w:val="left"/>
      <w:pPr>
        <w:ind w:left="4999" w:hanging="360"/>
      </w:pPr>
      <w:rPr>
        <w:rFonts w:ascii="Symbol" w:hAnsi="Symbol" w:hint="default"/>
      </w:rPr>
    </w:lvl>
    <w:lvl w:ilvl="7" w:tplc="0C090003" w:tentative="1">
      <w:start w:val="1"/>
      <w:numFmt w:val="bullet"/>
      <w:lvlText w:val="o"/>
      <w:lvlJc w:val="left"/>
      <w:pPr>
        <w:ind w:left="5719" w:hanging="360"/>
      </w:pPr>
      <w:rPr>
        <w:rFonts w:ascii="Courier New" w:hAnsi="Courier New" w:cs="Courier New" w:hint="default"/>
      </w:rPr>
    </w:lvl>
    <w:lvl w:ilvl="8" w:tplc="0C090005" w:tentative="1">
      <w:start w:val="1"/>
      <w:numFmt w:val="bullet"/>
      <w:lvlText w:val=""/>
      <w:lvlJc w:val="left"/>
      <w:pPr>
        <w:ind w:left="6439" w:hanging="360"/>
      </w:pPr>
      <w:rPr>
        <w:rFonts w:ascii="Wingdings" w:hAnsi="Wingdings" w:hint="default"/>
      </w:rPr>
    </w:lvl>
  </w:abstractNum>
  <w:abstractNum w:abstractNumId="21" w15:restartNumberingAfterBreak="0">
    <w:nsid w:val="358272F3"/>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38723AD4"/>
    <w:multiLevelType w:val="multilevel"/>
    <w:tmpl w:val="C3FC21F4"/>
    <w:name w:val="DEPIPullOutBoxBullets"/>
    <w:lvl w:ilvl="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3"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4"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363534"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43FC6CE6"/>
    <w:multiLevelType w:val="hybridMultilevel"/>
    <w:tmpl w:val="520E37A8"/>
    <w:lvl w:ilvl="0" w:tplc="013A55A6">
      <w:start w:val="1"/>
      <w:numFmt w:val="decimal"/>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27" w15:restartNumberingAfterBreak="0">
    <w:nsid w:val="452E288C"/>
    <w:multiLevelType w:val="hybridMultilevel"/>
    <w:tmpl w:val="B24A625E"/>
    <w:lvl w:ilvl="0" w:tplc="C99A8BB2">
      <w:start w:val="4"/>
      <w:numFmt w:val="bullet"/>
      <w:lvlText w:val="-"/>
      <w:lvlJc w:val="left"/>
      <w:pPr>
        <w:ind w:left="473" w:hanging="360"/>
      </w:pPr>
      <w:rPr>
        <w:rFonts w:ascii="Arial" w:eastAsia="Times New Roman" w:hAnsi="Arial" w:cs="Arial" w:hint="default"/>
      </w:rPr>
    </w:lvl>
    <w:lvl w:ilvl="1" w:tplc="0C090003" w:tentative="1">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28" w15:restartNumberingAfterBreak="0">
    <w:nsid w:val="4A584DF1"/>
    <w:multiLevelType w:val="hybridMultilevel"/>
    <w:tmpl w:val="5BF8B902"/>
    <w:lvl w:ilvl="0" w:tplc="A6268B52">
      <w:start w:val="17"/>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D545EC4"/>
    <w:multiLevelType w:val="multilevel"/>
    <w:tmpl w:val="CF2C6746"/>
    <w:name w:val="HighlightBoxBullet"/>
    <w:lvl w:ilvl="0">
      <w:start w:val="1"/>
      <w:numFmt w:val="bullet"/>
      <w:lvlRestart w:val="0"/>
      <w:pStyle w:val="HighlightBoxBullet"/>
      <w:lvlText w:val="•"/>
      <w:lvlJc w:val="left"/>
      <w:pPr>
        <w:ind w:left="454" w:hanging="227"/>
      </w:pPr>
      <w:rPr>
        <w:rFonts w:ascii="Arial" w:hAnsi="Arial" w:cs="Arial"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30"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31"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32" w15:restartNumberingAfterBreak="0">
    <w:nsid w:val="53650E12"/>
    <w:multiLevelType w:val="hybridMultilevel"/>
    <w:tmpl w:val="47944B7A"/>
    <w:lvl w:ilvl="0" w:tplc="10222A8A">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34" w15:restartNumberingAfterBreak="0">
    <w:nsid w:val="605C7579"/>
    <w:multiLevelType w:val="hybridMultilevel"/>
    <w:tmpl w:val="8E862B4A"/>
    <w:lvl w:ilvl="0" w:tplc="C484AEF6">
      <w:start w:val="13"/>
      <w:numFmt w:val="bullet"/>
      <w:lvlText w:val="-"/>
      <w:lvlJc w:val="left"/>
      <w:pPr>
        <w:ind w:left="833" w:hanging="360"/>
      </w:pPr>
      <w:rPr>
        <w:rFonts w:ascii="Arial" w:eastAsia="Times New Roman" w:hAnsi="Arial" w:cs="Arial"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35"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36" w15:restartNumberingAfterBreak="0">
    <w:nsid w:val="67962A4D"/>
    <w:multiLevelType w:val="multilevel"/>
    <w:tmpl w:val="D58626A6"/>
    <w:lvl w:ilvl="0">
      <w:start w:val="1"/>
      <w:numFmt w:val="bullet"/>
      <w:lvlText w:val="•"/>
      <w:lvlJc w:val="left"/>
      <w:pPr>
        <w:tabs>
          <w:tab w:val="num" w:pos="567"/>
        </w:tabs>
        <w:ind w:left="312" w:hanging="170"/>
      </w:pPr>
      <w:rPr>
        <w:rFonts w:ascii="Calibri" w:hAnsi="Calibri" w:hint="default"/>
        <w:color w:val="auto"/>
        <w:sz w:val="20"/>
      </w:rPr>
    </w:lvl>
    <w:lvl w:ilvl="1">
      <w:start w:val="1"/>
      <w:numFmt w:val="bullet"/>
      <w:lvlText w:val="–"/>
      <w:lvlJc w:val="left"/>
      <w:pPr>
        <w:tabs>
          <w:tab w:val="num" w:pos="851"/>
        </w:tabs>
        <w:ind w:left="482" w:hanging="170"/>
      </w:pPr>
      <w:rPr>
        <w:rFonts w:ascii="Calibri" w:hAnsi="Calibri" w:cs="Times New Roman" w:hint="default"/>
        <w:b w:val="0"/>
        <w:i w:val="0"/>
        <w:color w:val="auto"/>
        <w:position w:val="2"/>
        <w:sz w:val="20"/>
      </w:rPr>
    </w:lvl>
    <w:lvl w:ilvl="2">
      <w:start w:val="1"/>
      <w:numFmt w:val="bullet"/>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7" w15:restartNumberingAfterBreak="0">
    <w:nsid w:val="6A7260AA"/>
    <w:multiLevelType w:val="hybridMultilevel"/>
    <w:tmpl w:val="39246168"/>
    <w:lvl w:ilvl="0" w:tplc="4EA68420">
      <w:start w:val="1"/>
      <w:numFmt w:val="lowerLetter"/>
      <w:lvlText w:val="(%1)"/>
      <w:lvlJc w:val="left"/>
      <w:pPr>
        <w:ind w:left="-633" w:hanging="360"/>
      </w:pPr>
      <w:rPr>
        <w:rFonts w:hint="default"/>
      </w:rPr>
    </w:lvl>
    <w:lvl w:ilvl="1" w:tplc="0C090019" w:tentative="1">
      <w:start w:val="1"/>
      <w:numFmt w:val="lowerLetter"/>
      <w:lvlText w:val="%2."/>
      <w:lvlJc w:val="left"/>
      <w:pPr>
        <w:ind w:left="87" w:hanging="360"/>
      </w:pPr>
    </w:lvl>
    <w:lvl w:ilvl="2" w:tplc="0C09001B" w:tentative="1">
      <w:start w:val="1"/>
      <w:numFmt w:val="lowerRoman"/>
      <w:lvlText w:val="%3."/>
      <w:lvlJc w:val="right"/>
      <w:pPr>
        <w:ind w:left="807" w:hanging="180"/>
      </w:pPr>
    </w:lvl>
    <w:lvl w:ilvl="3" w:tplc="0C09000F" w:tentative="1">
      <w:start w:val="1"/>
      <w:numFmt w:val="decimal"/>
      <w:lvlText w:val="%4."/>
      <w:lvlJc w:val="left"/>
      <w:pPr>
        <w:ind w:left="1527" w:hanging="360"/>
      </w:pPr>
    </w:lvl>
    <w:lvl w:ilvl="4" w:tplc="0C090019" w:tentative="1">
      <w:start w:val="1"/>
      <w:numFmt w:val="lowerLetter"/>
      <w:lvlText w:val="%5."/>
      <w:lvlJc w:val="left"/>
      <w:pPr>
        <w:ind w:left="2247" w:hanging="360"/>
      </w:pPr>
    </w:lvl>
    <w:lvl w:ilvl="5" w:tplc="0C09001B" w:tentative="1">
      <w:start w:val="1"/>
      <w:numFmt w:val="lowerRoman"/>
      <w:lvlText w:val="%6."/>
      <w:lvlJc w:val="right"/>
      <w:pPr>
        <w:ind w:left="2967" w:hanging="180"/>
      </w:pPr>
    </w:lvl>
    <w:lvl w:ilvl="6" w:tplc="0C09000F" w:tentative="1">
      <w:start w:val="1"/>
      <w:numFmt w:val="decimal"/>
      <w:lvlText w:val="%7."/>
      <w:lvlJc w:val="left"/>
      <w:pPr>
        <w:ind w:left="3687" w:hanging="360"/>
      </w:pPr>
    </w:lvl>
    <w:lvl w:ilvl="7" w:tplc="0C090019" w:tentative="1">
      <w:start w:val="1"/>
      <w:numFmt w:val="lowerLetter"/>
      <w:lvlText w:val="%8."/>
      <w:lvlJc w:val="left"/>
      <w:pPr>
        <w:ind w:left="4407" w:hanging="360"/>
      </w:pPr>
    </w:lvl>
    <w:lvl w:ilvl="8" w:tplc="0C09001B" w:tentative="1">
      <w:start w:val="1"/>
      <w:numFmt w:val="lowerRoman"/>
      <w:lvlText w:val="%9."/>
      <w:lvlJc w:val="right"/>
      <w:pPr>
        <w:ind w:left="5127" w:hanging="180"/>
      </w:pPr>
    </w:lvl>
  </w:abstractNum>
  <w:abstractNum w:abstractNumId="38"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39"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00B2A9"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40" w15:restartNumberingAfterBreak="0">
    <w:nsid w:val="71EB164A"/>
    <w:multiLevelType w:val="hybridMultilevel"/>
    <w:tmpl w:val="4AF28CBC"/>
    <w:lvl w:ilvl="0" w:tplc="8968C62E">
      <w:start w:val="1"/>
      <w:numFmt w:val="decimal"/>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41" w15:restartNumberingAfterBreak="0">
    <w:nsid w:val="72795C80"/>
    <w:multiLevelType w:val="hybridMultilevel"/>
    <w:tmpl w:val="B6F6A4A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15:restartNumberingAfterBreak="0">
    <w:nsid w:val="727F4964"/>
    <w:multiLevelType w:val="multilevel"/>
    <w:tmpl w:val="B0509158"/>
    <w:lvl w:ilvl="0">
      <w:start w:val="1"/>
      <w:numFmt w:val="decimal"/>
      <w:lvlText w:val="%1."/>
      <w:lvlJc w:val="left"/>
      <w:pPr>
        <w:tabs>
          <w:tab w:val="num" w:pos="340"/>
        </w:tabs>
        <w:ind w:left="340" w:hanging="340"/>
      </w:pPr>
      <w:rPr>
        <w:rFonts w:hint="default"/>
        <w:color w:val="363534" w:themeColor="text1"/>
        <w:spacing w:val="0"/>
        <w:sz w:val="22"/>
      </w:rPr>
    </w:lvl>
    <w:lvl w:ilvl="1">
      <w:start w:val="1"/>
      <w:numFmt w:val="lowerLetter"/>
      <w:lvlText w:val="%2."/>
      <w:lvlJc w:val="left"/>
      <w:pPr>
        <w:tabs>
          <w:tab w:val="num" w:pos="680"/>
        </w:tabs>
        <w:ind w:left="680" w:hanging="340"/>
      </w:pPr>
      <w:rPr>
        <w:rFonts w:hint="default"/>
        <w:color w:val="363534" w:themeColor="text1"/>
        <w:spacing w:val="0"/>
        <w:sz w:val="22"/>
      </w:rPr>
    </w:lvl>
    <w:lvl w:ilvl="2">
      <w:start w:val="1"/>
      <w:numFmt w:val="lowerRoman"/>
      <w:lvlText w:val="%3."/>
      <w:lvlJc w:val="left"/>
      <w:pPr>
        <w:tabs>
          <w:tab w:val="num" w:pos="1049"/>
        </w:tabs>
        <w:ind w:left="1049" w:hanging="369"/>
      </w:pPr>
      <w:rPr>
        <w:rFonts w:hint="default"/>
        <w:color w:val="363534" w:themeColor="text1"/>
        <w:spacing w:val="0"/>
        <w:position w:val="0"/>
        <w:sz w:val="22"/>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43" w15:restartNumberingAfterBreak="0">
    <w:nsid w:val="73F12C63"/>
    <w:multiLevelType w:val="hybridMultilevel"/>
    <w:tmpl w:val="C1FEAE22"/>
    <w:lvl w:ilvl="0" w:tplc="07362070">
      <w:start w:val="1"/>
      <w:numFmt w:val="bullet"/>
      <w:lvlText w:val="•"/>
      <w:lvlJc w:val="left"/>
      <w:pPr>
        <w:ind w:left="587" w:hanging="360"/>
      </w:pPr>
      <w:rPr>
        <w:rFonts w:ascii="Arial" w:hAnsi="Arial" w:hint="default"/>
        <w:color w:val="FFFFFF"/>
        <w:sz w:val="22"/>
        <w:szCs w:val="18"/>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44" w15:restartNumberingAfterBreak="0">
    <w:nsid w:val="742D37DF"/>
    <w:multiLevelType w:val="hybridMultilevel"/>
    <w:tmpl w:val="268075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7925CFB"/>
    <w:multiLevelType w:val="multilevel"/>
    <w:tmpl w:val="0C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46" w15:restartNumberingAfterBreak="0">
    <w:nsid w:val="7839021E"/>
    <w:multiLevelType w:val="multilevel"/>
    <w:tmpl w:val="E0E09B5E"/>
    <w:name w:val="DEPIListNumbering"/>
    <w:lvl w:ilvl="0">
      <w:start w:val="1"/>
      <w:numFmt w:val="decimal"/>
      <w:pStyle w:val="ListNumber"/>
      <w:lvlText w:val="%1."/>
      <w:lvlJc w:val="left"/>
      <w:pPr>
        <w:tabs>
          <w:tab w:val="num" w:pos="340"/>
        </w:tabs>
        <w:ind w:left="340" w:hanging="340"/>
      </w:pPr>
      <w:rPr>
        <w:rFonts w:hint="default"/>
        <w:color w:val="363534" w:themeColor="text1"/>
        <w:spacing w:val="0"/>
        <w:sz w:val="20"/>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47" w15:restartNumberingAfterBreak="0">
    <w:nsid w:val="7AD51834"/>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4"/>
  </w:num>
  <w:num w:numId="2">
    <w:abstractNumId w:val="38"/>
  </w:num>
  <w:num w:numId="3">
    <w:abstractNumId w:val="33"/>
  </w:num>
  <w:num w:numId="4">
    <w:abstractNumId w:val="46"/>
  </w:num>
  <w:num w:numId="5">
    <w:abstractNumId w:val="19"/>
  </w:num>
  <w:num w:numId="6">
    <w:abstractNumId w:val="13"/>
  </w:num>
  <w:num w:numId="7">
    <w:abstractNumId w:val="12"/>
  </w:num>
  <w:num w:numId="8">
    <w:abstractNumId w:val="10"/>
  </w:num>
  <w:num w:numId="9">
    <w:abstractNumId w:val="39"/>
  </w:num>
  <w:num w:numId="10">
    <w:abstractNumId w:val="15"/>
  </w:num>
  <w:num w:numId="11">
    <w:abstractNumId w:val="22"/>
  </w:num>
  <w:num w:numId="12">
    <w:abstractNumId w:val="16"/>
  </w:num>
  <w:num w:numId="13">
    <w:abstractNumId w:val="25"/>
  </w:num>
  <w:num w:numId="14">
    <w:abstractNumId w:val="29"/>
  </w:num>
  <w:num w:numId="15">
    <w:abstractNumId w:val="41"/>
  </w:num>
  <w:num w:numId="16">
    <w:abstractNumId w:val="9"/>
  </w:num>
  <w:num w:numId="17">
    <w:abstractNumId w:val="7"/>
  </w:num>
  <w:num w:numId="18">
    <w:abstractNumId w:val="44"/>
  </w:num>
  <w:num w:numId="19">
    <w:abstractNumId w:val="40"/>
  </w:num>
  <w:num w:numId="20">
    <w:abstractNumId w:val="26"/>
  </w:num>
  <w:num w:numId="21">
    <w:abstractNumId w:val="27"/>
  </w:num>
  <w:num w:numId="22">
    <w:abstractNumId w:val="8"/>
  </w:num>
  <w:num w:numId="23">
    <w:abstractNumId w:val="34"/>
  </w:num>
  <w:num w:numId="24">
    <w:abstractNumId w:val="28"/>
  </w:num>
  <w:num w:numId="25">
    <w:abstractNumId w:val="11"/>
  </w:num>
  <w:num w:numId="26">
    <w:abstractNumId w:val="17"/>
  </w:num>
  <w:num w:numId="27">
    <w:abstractNumId w:val="20"/>
  </w:num>
  <w:num w:numId="28">
    <w:abstractNumId w:val="18"/>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2"/>
  </w:num>
  <w:num w:numId="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3"/>
  </w:num>
  <w:num w:numId="44">
    <w:abstractNumId w:val="43"/>
    <w:lvlOverride w:ilvl="0">
      <w:startOverride w:val="1"/>
    </w:lvlOverride>
  </w:num>
  <w:num w:numId="45">
    <w:abstractNumId w:val="42"/>
  </w:num>
  <w:num w:numId="46">
    <w:abstractNumId w:val="6"/>
  </w:num>
  <w:num w:numId="47">
    <w:abstractNumId w:val="36"/>
  </w:num>
  <w:num w:numId="48">
    <w:abstractNumId w:val="5"/>
  </w:num>
  <w:num w:numId="49">
    <w:abstractNumId w:val="4"/>
  </w:num>
  <w:num w:numId="50">
    <w:abstractNumId w:val="3"/>
  </w:num>
  <w:num w:numId="51">
    <w:abstractNumId w:val="2"/>
  </w:num>
  <w:num w:numId="52">
    <w:abstractNumId w:val="1"/>
  </w:num>
  <w:num w:numId="53">
    <w:abstractNumId w:val="0"/>
  </w:num>
  <w:num w:numId="54">
    <w:abstractNumId w:val="21"/>
  </w:num>
  <w:num w:numId="55">
    <w:abstractNumId w:val="47"/>
  </w:num>
  <w:num w:numId="56">
    <w:abstractNumId w:val="45"/>
  </w:num>
  <w:num w:numId="57">
    <w:abstractNumId w:val="46"/>
  </w:num>
  <w:num w:numId="58">
    <w:abstractNumId w:val="37"/>
  </w:num>
  <w:num w:numId="59">
    <w:abstractNumId w:val="14"/>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activeWritingStyle w:appName="MSWord" w:lang="es-MX" w:vendorID="64" w:dllVersion="0" w:nlCheck="1" w:checkStyle="0"/>
  <w:activeWritingStyle w:appName="MSWord" w:lang="en-US" w:vendorID="64" w:dllVersion="0" w:nlCheck="1" w:checkStyle="0"/>
  <w:linkStyles/>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hdrShapeDefaults>
    <o:shapedefaults v:ext="edit" spidmax="3074" style="mso-position-horizontal-relative:page;mso-position-vertical-relative:page" stroke="f">
      <v:stroke on="f"/>
    </o:shapedefaults>
  </w:hdrShapeDefaults>
  <w:footnotePr>
    <w:footnote w:id="-1"/>
    <w:footnote w:id="0"/>
    <w:footnote w:id="1"/>
  </w:footnotePr>
  <w:endnotePr>
    <w:endnote w:id="-1"/>
    <w:endnote w:id="0"/>
    <w:endnote w:id="1"/>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ppendixName" w:val="Appendix"/>
    <w:docVar w:name="Audience" w:val="External"/>
    <w:docVar w:name="CoBrandNumber" w:val="0"/>
    <w:docVar w:name="ContentiousSubject" w:val="False"/>
    <w:docVar w:name="CoverCoBranded" w:val="False"/>
    <w:docVar w:name="CoverLayout" w:val="Single"/>
    <w:docVar w:name="CoverProjectBar" w:val="False"/>
    <w:docVar w:name="CoverWebAddress" w:val="False"/>
    <w:docVar w:name="FooterTextAuto" w:val="False"/>
    <w:docVar w:name="Heading1Numbered" w:val="False"/>
    <w:docVar w:name="Heading2Numbered" w:val="False"/>
    <w:docVar w:name="Heading3Numbered" w:val="False"/>
    <w:docVar w:name="Heading4Numbered" w:val="False"/>
    <w:docVar w:name="PageSetup" w:val="Single"/>
    <w:docVar w:name="Theme Color" w:val="CorporateServices"/>
    <w:docVar w:name="TOC" w:val="True"/>
    <w:docVar w:name="TOCNew" w:val="False"/>
    <w:docVar w:name="Version" w:val="2"/>
  </w:docVars>
  <w:rsids>
    <w:rsidRoot w:val="0013020D"/>
    <w:rsid w:val="0000017F"/>
    <w:rsid w:val="0000019F"/>
    <w:rsid w:val="00000279"/>
    <w:rsid w:val="0000030E"/>
    <w:rsid w:val="000004BD"/>
    <w:rsid w:val="000008D2"/>
    <w:rsid w:val="000009B8"/>
    <w:rsid w:val="00000B7A"/>
    <w:rsid w:val="00000C89"/>
    <w:rsid w:val="00000E4D"/>
    <w:rsid w:val="00000FEB"/>
    <w:rsid w:val="000010F6"/>
    <w:rsid w:val="000012BE"/>
    <w:rsid w:val="000015ED"/>
    <w:rsid w:val="000016AA"/>
    <w:rsid w:val="00001841"/>
    <w:rsid w:val="000018B6"/>
    <w:rsid w:val="000018FB"/>
    <w:rsid w:val="0000199B"/>
    <w:rsid w:val="00001F76"/>
    <w:rsid w:val="000024EB"/>
    <w:rsid w:val="00002508"/>
    <w:rsid w:val="0000279C"/>
    <w:rsid w:val="000028B4"/>
    <w:rsid w:val="00002C9D"/>
    <w:rsid w:val="00002DE1"/>
    <w:rsid w:val="00002E65"/>
    <w:rsid w:val="00002FE8"/>
    <w:rsid w:val="00003025"/>
    <w:rsid w:val="00003960"/>
    <w:rsid w:val="00003AEF"/>
    <w:rsid w:val="00003E1E"/>
    <w:rsid w:val="00003FC3"/>
    <w:rsid w:val="00004082"/>
    <w:rsid w:val="000041AE"/>
    <w:rsid w:val="00004237"/>
    <w:rsid w:val="000043ED"/>
    <w:rsid w:val="0000456E"/>
    <w:rsid w:val="0000463D"/>
    <w:rsid w:val="00004641"/>
    <w:rsid w:val="000047C7"/>
    <w:rsid w:val="00004853"/>
    <w:rsid w:val="000048FE"/>
    <w:rsid w:val="0000491E"/>
    <w:rsid w:val="00004AC0"/>
    <w:rsid w:val="00004C49"/>
    <w:rsid w:val="00004C7D"/>
    <w:rsid w:val="00004CA4"/>
    <w:rsid w:val="00004CFF"/>
    <w:rsid w:val="00005051"/>
    <w:rsid w:val="00005085"/>
    <w:rsid w:val="00005198"/>
    <w:rsid w:val="00005261"/>
    <w:rsid w:val="000052A8"/>
    <w:rsid w:val="0000533C"/>
    <w:rsid w:val="000054A5"/>
    <w:rsid w:val="00005647"/>
    <w:rsid w:val="0000591C"/>
    <w:rsid w:val="00005D24"/>
    <w:rsid w:val="00005F77"/>
    <w:rsid w:val="00006000"/>
    <w:rsid w:val="00006004"/>
    <w:rsid w:val="00006035"/>
    <w:rsid w:val="000060CA"/>
    <w:rsid w:val="0000645C"/>
    <w:rsid w:val="000064A5"/>
    <w:rsid w:val="00006658"/>
    <w:rsid w:val="00006769"/>
    <w:rsid w:val="000068D4"/>
    <w:rsid w:val="00006A12"/>
    <w:rsid w:val="00006A2C"/>
    <w:rsid w:val="00006C0B"/>
    <w:rsid w:val="00006CA8"/>
    <w:rsid w:val="00006DAD"/>
    <w:rsid w:val="00006F08"/>
    <w:rsid w:val="00007136"/>
    <w:rsid w:val="0000752F"/>
    <w:rsid w:val="00007794"/>
    <w:rsid w:val="00007926"/>
    <w:rsid w:val="000079BC"/>
    <w:rsid w:val="00007EC8"/>
    <w:rsid w:val="00007F24"/>
    <w:rsid w:val="00010066"/>
    <w:rsid w:val="00010109"/>
    <w:rsid w:val="00010499"/>
    <w:rsid w:val="000104F5"/>
    <w:rsid w:val="00010529"/>
    <w:rsid w:val="00010591"/>
    <w:rsid w:val="0001094C"/>
    <w:rsid w:val="000109ED"/>
    <w:rsid w:val="00010A57"/>
    <w:rsid w:val="00010AAD"/>
    <w:rsid w:val="00010E3F"/>
    <w:rsid w:val="00010FAD"/>
    <w:rsid w:val="00010FF8"/>
    <w:rsid w:val="0001107C"/>
    <w:rsid w:val="00011191"/>
    <w:rsid w:val="000112B5"/>
    <w:rsid w:val="00011470"/>
    <w:rsid w:val="000114BD"/>
    <w:rsid w:val="000118FD"/>
    <w:rsid w:val="00011A12"/>
    <w:rsid w:val="00011F39"/>
    <w:rsid w:val="00011FE8"/>
    <w:rsid w:val="0001209B"/>
    <w:rsid w:val="000120D0"/>
    <w:rsid w:val="0001226A"/>
    <w:rsid w:val="00012550"/>
    <w:rsid w:val="0001259E"/>
    <w:rsid w:val="00012710"/>
    <w:rsid w:val="00012895"/>
    <w:rsid w:val="0001295B"/>
    <w:rsid w:val="00012B94"/>
    <w:rsid w:val="00012E66"/>
    <w:rsid w:val="00012E6C"/>
    <w:rsid w:val="00012EC2"/>
    <w:rsid w:val="00013360"/>
    <w:rsid w:val="0001362A"/>
    <w:rsid w:val="0001389C"/>
    <w:rsid w:val="000138B6"/>
    <w:rsid w:val="0001393A"/>
    <w:rsid w:val="00013BAE"/>
    <w:rsid w:val="00013DC6"/>
    <w:rsid w:val="00013E17"/>
    <w:rsid w:val="0001406D"/>
    <w:rsid w:val="000140BE"/>
    <w:rsid w:val="000140C1"/>
    <w:rsid w:val="000145A9"/>
    <w:rsid w:val="000145F5"/>
    <w:rsid w:val="0001466C"/>
    <w:rsid w:val="000146E5"/>
    <w:rsid w:val="00014791"/>
    <w:rsid w:val="0001483B"/>
    <w:rsid w:val="00014A5A"/>
    <w:rsid w:val="00014CF9"/>
    <w:rsid w:val="00014E03"/>
    <w:rsid w:val="00014E15"/>
    <w:rsid w:val="00014EF8"/>
    <w:rsid w:val="0001501A"/>
    <w:rsid w:val="000152EC"/>
    <w:rsid w:val="00015533"/>
    <w:rsid w:val="000158FE"/>
    <w:rsid w:val="00015A57"/>
    <w:rsid w:val="00015BB6"/>
    <w:rsid w:val="00015C54"/>
    <w:rsid w:val="00015CB1"/>
    <w:rsid w:val="00015CDE"/>
    <w:rsid w:val="00015CFB"/>
    <w:rsid w:val="00015D1A"/>
    <w:rsid w:val="00015F6D"/>
    <w:rsid w:val="0001600B"/>
    <w:rsid w:val="000162E2"/>
    <w:rsid w:val="0001633D"/>
    <w:rsid w:val="00016478"/>
    <w:rsid w:val="00016B3A"/>
    <w:rsid w:val="00016C60"/>
    <w:rsid w:val="00016D57"/>
    <w:rsid w:val="00016EC4"/>
    <w:rsid w:val="000171F8"/>
    <w:rsid w:val="000171FD"/>
    <w:rsid w:val="000175C3"/>
    <w:rsid w:val="00017669"/>
    <w:rsid w:val="00017680"/>
    <w:rsid w:val="0001768D"/>
    <w:rsid w:val="00017D91"/>
    <w:rsid w:val="00017DF9"/>
    <w:rsid w:val="00017E02"/>
    <w:rsid w:val="00017E5E"/>
    <w:rsid w:val="00020016"/>
    <w:rsid w:val="000202A0"/>
    <w:rsid w:val="000202CF"/>
    <w:rsid w:val="0002039C"/>
    <w:rsid w:val="000206B2"/>
    <w:rsid w:val="0002078A"/>
    <w:rsid w:val="00020838"/>
    <w:rsid w:val="00020B23"/>
    <w:rsid w:val="00020DB2"/>
    <w:rsid w:val="00020DFF"/>
    <w:rsid w:val="00020F97"/>
    <w:rsid w:val="00021089"/>
    <w:rsid w:val="000213BC"/>
    <w:rsid w:val="000215BC"/>
    <w:rsid w:val="00021A33"/>
    <w:rsid w:val="00021CF5"/>
    <w:rsid w:val="00021F21"/>
    <w:rsid w:val="00021F3A"/>
    <w:rsid w:val="0002213D"/>
    <w:rsid w:val="00022159"/>
    <w:rsid w:val="000222F7"/>
    <w:rsid w:val="0002261E"/>
    <w:rsid w:val="000226F2"/>
    <w:rsid w:val="000227DA"/>
    <w:rsid w:val="000229F2"/>
    <w:rsid w:val="000229F6"/>
    <w:rsid w:val="00022A07"/>
    <w:rsid w:val="00022A61"/>
    <w:rsid w:val="00022F51"/>
    <w:rsid w:val="000230FD"/>
    <w:rsid w:val="000231C8"/>
    <w:rsid w:val="0002325E"/>
    <w:rsid w:val="00023536"/>
    <w:rsid w:val="00023618"/>
    <w:rsid w:val="000236AE"/>
    <w:rsid w:val="000239DE"/>
    <w:rsid w:val="00023ABB"/>
    <w:rsid w:val="00023AFB"/>
    <w:rsid w:val="00023B94"/>
    <w:rsid w:val="00023DBF"/>
    <w:rsid w:val="00023F44"/>
    <w:rsid w:val="00023FA4"/>
    <w:rsid w:val="00023FFF"/>
    <w:rsid w:val="0002404B"/>
    <w:rsid w:val="000242B8"/>
    <w:rsid w:val="00024436"/>
    <w:rsid w:val="00024440"/>
    <w:rsid w:val="00024572"/>
    <w:rsid w:val="00024574"/>
    <w:rsid w:val="00024637"/>
    <w:rsid w:val="00024657"/>
    <w:rsid w:val="00024873"/>
    <w:rsid w:val="00024896"/>
    <w:rsid w:val="00024990"/>
    <w:rsid w:val="00024CC0"/>
    <w:rsid w:val="00024CDE"/>
    <w:rsid w:val="00024D8E"/>
    <w:rsid w:val="00024D99"/>
    <w:rsid w:val="00024F59"/>
    <w:rsid w:val="00025173"/>
    <w:rsid w:val="000251A2"/>
    <w:rsid w:val="000251A3"/>
    <w:rsid w:val="00025217"/>
    <w:rsid w:val="00025257"/>
    <w:rsid w:val="000252E6"/>
    <w:rsid w:val="0002541A"/>
    <w:rsid w:val="0002541C"/>
    <w:rsid w:val="00025482"/>
    <w:rsid w:val="000254DE"/>
    <w:rsid w:val="00025676"/>
    <w:rsid w:val="0002578E"/>
    <w:rsid w:val="00025848"/>
    <w:rsid w:val="000258C8"/>
    <w:rsid w:val="000258D1"/>
    <w:rsid w:val="00025A62"/>
    <w:rsid w:val="00025ADB"/>
    <w:rsid w:val="00025F39"/>
    <w:rsid w:val="00025F6C"/>
    <w:rsid w:val="00026290"/>
    <w:rsid w:val="000263AA"/>
    <w:rsid w:val="00026700"/>
    <w:rsid w:val="00026706"/>
    <w:rsid w:val="00026719"/>
    <w:rsid w:val="00026739"/>
    <w:rsid w:val="0002674C"/>
    <w:rsid w:val="000268F7"/>
    <w:rsid w:val="00026AC5"/>
    <w:rsid w:val="0002719A"/>
    <w:rsid w:val="000273FB"/>
    <w:rsid w:val="00027412"/>
    <w:rsid w:val="0002752C"/>
    <w:rsid w:val="00027755"/>
    <w:rsid w:val="00027779"/>
    <w:rsid w:val="00027A38"/>
    <w:rsid w:val="00027D1E"/>
    <w:rsid w:val="00027DF2"/>
    <w:rsid w:val="00027E13"/>
    <w:rsid w:val="00027EED"/>
    <w:rsid w:val="00027F13"/>
    <w:rsid w:val="00027FC0"/>
    <w:rsid w:val="00030378"/>
    <w:rsid w:val="000303AC"/>
    <w:rsid w:val="00030500"/>
    <w:rsid w:val="00030648"/>
    <w:rsid w:val="00030670"/>
    <w:rsid w:val="00030692"/>
    <w:rsid w:val="000309B8"/>
    <w:rsid w:val="00030BC8"/>
    <w:rsid w:val="00030D76"/>
    <w:rsid w:val="0003108C"/>
    <w:rsid w:val="00031106"/>
    <w:rsid w:val="00031190"/>
    <w:rsid w:val="000312CC"/>
    <w:rsid w:val="000312E9"/>
    <w:rsid w:val="000315BD"/>
    <w:rsid w:val="00031677"/>
    <w:rsid w:val="0003176C"/>
    <w:rsid w:val="00031EE9"/>
    <w:rsid w:val="00031EFC"/>
    <w:rsid w:val="00031F2C"/>
    <w:rsid w:val="000322E3"/>
    <w:rsid w:val="00032336"/>
    <w:rsid w:val="000323E0"/>
    <w:rsid w:val="000323EF"/>
    <w:rsid w:val="0003294B"/>
    <w:rsid w:val="00032965"/>
    <w:rsid w:val="000329C5"/>
    <w:rsid w:val="00032BE8"/>
    <w:rsid w:val="00032D71"/>
    <w:rsid w:val="00032F22"/>
    <w:rsid w:val="00032F84"/>
    <w:rsid w:val="00033137"/>
    <w:rsid w:val="00033178"/>
    <w:rsid w:val="000332BD"/>
    <w:rsid w:val="00033331"/>
    <w:rsid w:val="00033388"/>
    <w:rsid w:val="00033877"/>
    <w:rsid w:val="00033A8A"/>
    <w:rsid w:val="00033C51"/>
    <w:rsid w:val="00033E15"/>
    <w:rsid w:val="0003418D"/>
    <w:rsid w:val="0003435B"/>
    <w:rsid w:val="000343FB"/>
    <w:rsid w:val="00034408"/>
    <w:rsid w:val="0003444E"/>
    <w:rsid w:val="00034485"/>
    <w:rsid w:val="0003451C"/>
    <w:rsid w:val="00034645"/>
    <w:rsid w:val="0003476B"/>
    <w:rsid w:val="00034877"/>
    <w:rsid w:val="00034E24"/>
    <w:rsid w:val="00034E46"/>
    <w:rsid w:val="00035139"/>
    <w:rsid w:val="00035163"/>
    <w:rsid w:val="000351EF"/>
    <w:rsid w:val="00035284"/>
    <w:rsid w:val="000354AD"/>
    <w:rsid w:val="00035594"/>
    <w:rsid w:val="000357C6"/>
    <w:rsid w:val="0003583D"/>
    <w:rsid w:val="00035AD7"/>
    <w:rsid w:val="00035B4E"/>
    <w:rsid w:val="00035BAD"/>
    <w:rsid w:val="00035DB8"/>
    <w:rsid w:val="00035F3A"/>
    <w:rsid w:val="00035F72"/>
    <w:rsid w:val="00035FD9"/>
    <w:rsid w:val="0003629D"/>
    <w:rsid w:val="000362D6"/>
    <w:rsid w:val="0003633B"/>
    <w:rsid w:val="00036587"/>
    <w:rsid w:val="00036695"/>
    <w:rsid w:val="000366CE"/>
    <w:rsid w:val="00036908"/>
    <w:rsid w:val="00036A62"/>
    <w:rsid w:val="00036A70"/>
    <w:rsid w:val="00036B5C"/>
    <w:rsid w:val="00036DDB"/>
    <w:rsid w:val="00036E76"/>
    <w:rsid w:val="00036FBD"/>
    <w:rsid w:val="00037072"/>
    <w:rsid w:val="00037350"/>
    <w:rsid w:val="0003767E"/>
    <w:rsid w:val="00037700"/>
    <w:rsid w:val="00037881"/>
    <w:rsid w:val="000378D1"/>
    <w:rsid w:val="00037CE2"/>
    <w:rsid w:val="00037F49"/>
    <w:rsid w:val="00037F81"/>
    <w:rsid w:val="0004010C"/>
    <w:rsid w:val="0004019E"/>
    <w:rsid w:val="00040225"/>
    <w:rsid w:val="000402CE"/>
    <w:rsid w:val="000404EB"/>
    <w:rsid w:val="00040507"/>
    <w:rsid w:val="00040627"/>
    <w:rsid w:val="000407DF"/>
    <w:rsid w:val="00040B9A"/>
    <w:rsid w:val="00040BDB"/>
    <w:rsid w:val="00040DDF"/>
    <w:rsid w:val="00040E66"/>
    <w:rsid w:val="00040EF3"/>
    <w:rsid w:val="00041059"/>
    <w:rsid w:val="0004122D"/>
    <w:rsid w:val="000416D6"/>
    <w:rsid w:val="0004176C"/>
    <w:rsid w:val="00041797"/>
    <w:rsid w:val="00041903"/>
    <w:rsid w:val="0004196D"/>
    <w:rsid w:val="00041A18"/>
    <w:rsid w:val="00041C5B"/>
    <w:rsid w:val="00041D37"/>
    <w:rsid w:val="00041D4A"/>
    <w:rsid w:val="00041D52"/>
    <w:rsid w:val="00041FBF"/>
    <w:rsid w:val="00042132"/>
    <w:rsid w:val="000421D0"/>
    <w:rsid w:val="00042341"/>
    <w:rsid w:val="000424EF"/>
    <w:rsid w:val="0004263E"/>
    <w:rsid w:val="00042653"/>
    <w:rsid w:val="0004277A"/>
    <w:rsid w:val="00042934"/>
    <w:rsid w:val="000429A0"/>
    <w:rsid w:val="00042B58"/>
    <w:rsid w:val="00042CD7"/>
    <w:rsid w:val="00042F82"/>
    <w:rsid w:val="00042F91"/>
    <w:rsid w:val="000430CC"/>
    <w:rsid w:val="000430E6"/>
    <w:rsid w:val="00043119"/>
    <w:rsid w:val="0004327E"/>
    <w:rsid w:val="00043650"/>
    <w:rsid w:val="00043929"/>
    <w:rsid w:val="00043A19"/>
    <w:rsid w:val="00043BC5"/>
    <w:rsid w:val="00043C0D"/>
    <w:rsid w:val="00043D63"/>
    <w:rsid w:val="00043D6A"/>
    <w:rsid w:val="00043E65"/>
    <w:rsid w:val="00044130"/>
    <w:rsid w:val="00044149"/>
    <w:rsid w:val="000441FC"/>
    <w:rsid w:val="000443BF"/>
    <w:rsid w:val="0004443B"/>
    <w:rsid w:val="0004454A"/>
    <w:rsid w:val="0004461A"/>
    <w:rsid w:val="00044692"/>
    <w:rsid w:val="00044827"/>
    <w:rsid w:val="00044882"/>
    <w:rsid w:val="000449B4"/>
    <w:rsid w:val="000449C9"/>
    <w:rsid w:val="00044B60"/>
    <w:rsid w:val="00044B96"/>
    <w:rsid w:val="00044BDC"/>
    <w:rsid w:val="00044DD8"/>
    <w:rsid w:val="000452AA"/>
    <w:rsid w:val="000455E1"/>
    <w:rsid w:val="000456CE"/>
    <w:rsid w:val="000458DA"/>
    <w:rsid w:val="00045AA1"/>
    <w:rsid w:val="00045E1C"/>
    <w:rsid w:val="00046041"/>
    <w:rsid w:val="0004622F"/>
    <w:rsid w:val="00046864"/>
    <w:rsid w:val="00046978"/>
    <w:rsid w:val="00046A46"/>
    <w:rsid w:val="00046E5B"/>
    <w:rsid w:val="00046EE3"/>
    <w:rsid w:val="00046F3D"/>
    <w:rsid w:val="00047153"/>
    <w:rsid w:val="000471FF"/>
    <w:rsid w:val="000472BE"/>
    <w:rsid w:val="000473A1"/>
    <w:rsid w:val="000475BC"/>
    <w:rsid w:val="0004761D"/>
    <w:rsid w:val="00047645"/>
    <w:rsid w:val="0004770A"/>
    <w:rsid w:val="0004774D"/>
    <w:rsid w:val="000478A1"/>
    <w:rsid w:val="00047C72"/>
    <w:rsid w:val="00047CE9"/>
    <w:rsid w:val="00047CFF"/>
    <w:rsid w:val="00047DD2"/>
    <w:rsid w:val="00047EAB"/>
    <w:rsid w:val="0005001A"/>
    <w:rsid w:val="000501BC"/>
    <w:rsid w:val="000501F1"/>
    <w:rsid w:val="00050257"/>
    <w:rsid w:val="00050487"/>
    <w:rsid w:val="000504A5"/>
    <w:rsid w:val="000507C3"/>
    <w:rsid w:val="00050879"/>
    <w:rsid w:val="00050925"/>
    <w:rsid w:val="00050A7A"/>
    <w:rsid w:val="00050E66"/>
    <w:rsid w:val="00050FF6"/>
    <w:rsid w:val="00051331"/>
    <w:rsid w:val="00051375"/>
    <w:rsid w:val="0005140B"/>
    <w:rsid w:val="00051502"/>
    <w:rsid w:val="0005153E"/>
    <w:rsid w:val="0005158A"/>
    <w:rsid w:val="0005198F"/>
    <w:rsid w:val="00051994"/>
    <w:rsid w:val="00051B0B"/>
    <w:rsid w:val="00052008"/>
    <w:rsid w:val="00052158"/>
    <w:rsid w:val="0005219F"/>
    <w:rsid w:val="00052234"/>
    <w:rsid w:val="000522BF"/>
    <w:rsid w:val="00052591"/>
    <w:rsid w:val="000525A9"/>
    <w:rsid w:val="00052630"/>
    <w:rsid w:val="000526F6"/>
    <w:rsid w:val="00052825"/>
    <w:rsid w:val="00052830"/>
    <w:rsid w:val="00052B0D"/>
    <w:rsid w:val="00052B2A"/>
    <w:rsid w:val="00052C61"/>
    <w:rsid w:val="00052D02"/>
    <w:rsid w:val="00052DB8"/>
    <w:rsid w:val="0005307B"/>
    <w:rsid w:val="000531FE"/>
    <w:rsid w:val="00053244"/>
    <w:rsid w:val="0005326B"/>
    <w:rsid w:val="00053282"/>
    <w:rsid w:val="000532B1"/>
    <w:rsid w:val="000536CB"/>
    <w:rsid w:val="00053991"/>
    <w:rsid w:val="00053A83"/>
    <w:rsid w:val="00053C43"/>
    <w:rsid w:val="00053DBD"/>
    <w:rsid w:val="00053EC0"/>
    <w:rsid w:val="00054127"/>
    <w:rsid w:val="0005431D"/>
    <w:rsid w:val="0005434E"/>
    <w:rsid w:val="00054379"/>
    <w:rsid w:val="000544EA"/>
    <w:rsid w:val="0005472E"/>
    <w:rsid w:val="000547C6"/>
    <w:rsid w:val="000548C5"/>
    <w:rsid w:val="00054920"/>
    <w:rsid w:val="00054995"/>
    <w:rsid w:val="00054AD4"/>
    <w:rsid w:val="00054B25"/>
    <w:rsid w:val="00054B40"/>
    <w:rsid w:val="00054C3D"/>
    <w:rsid w:val="00054FC5"/>
    <w:rsid w:val="00055016"/>
    <w:rsid w:val="00055546"/>
    <w:rsid w:val="0005568C"/>
    <w:rsid w:val="000557B4"/>
    <w:rsid w:val="000557FB"/>
    <w:rsid w:val="00055860"/>
    <w:rsid w:val="00055968"/>
    <w:rsid w:val="00055A37"/>
    <w:rsid w:val="00055AE7"/>
    <w:rsid w:val="00055C38"/>
    <w:rsid w:val="00055D0B"/>
    <w:rsid w:val="000560BA"/>
    <w:rsid w:val="000560EC"/>
    <w:rsid w:val="0005621F"/>
    <w:rsid w:val="00056340"/>
    <w:rsid w:val="0005646A"/>
    <w:rsid w:val="00056713"/>
    <w:rsid w:val="0005676D"/>
    <w:rsid w:val="00056A28"/>
    <w:rsid w:val="000570E5"/>
    <w:rsid w:val="0005719F"/>
    <w:rsid w:val="00057426"/>
    <w:rsid w:val="0005743A"/>
    <w:rsid w:val="000574F6"/>
    <w:rsid w:val="00057572"/>
    <w:rsid w:val="000579E1"/>
    <w:rsid w:val="00057EB2"/>
    <w:rsid w:val="0006006C"/>
    <w:rsid w:val="0006013C"/>
    <w:rsid w:val="00060538"/>
    <w:rsid w:val="00060722"/>
    <w:rsid w:val="00060A91"/>
    <w:rsid w:val="00060EE0"/>
    <w:rsid w:val="00060FD9"/>
    <w:rsid w:val="00061033"/>
    <w:rsid w:val="0006106C"/>
    <w:rsid w:val="0006134E"/>
    <w:rsid w:val="00061408"/>
    <w:rsid w:val="00061573"/>
    <w:rsid w:val="000617D7"/>
    <w:rsid w:val="00061FE5"/>
    <w:rsid w:val="00061FE7"/>
    <w:rsid w:val="000620DA"/>
    <w:rsid w:val="0006235D"/>
    <w:rsid w:val="00062361"/>
    <w:rsid w:val="00062557"/>
    <w:rsid w:val="000626EE"/>
    <w:rsid w:val="00062787"/>
    <w:rsid w:val="00062973"/>
    <w:rsid w:val="00062985"/>
    <w:rsid w:val="000629CF"/>
    <w:rsid w:val="00062FD2"/>
    <w:rsid w:val="00063144"/>
    <w:rsid w:val="00063220"/>
    <w:rsid w:val="0006333D"/>
    <w:rsid w:val="00063623"/>
    <w:rsid w:val="000638FB"/>
    <w:rsid w:val="00063BC9"/>
    <w:rsid w:val="00063C41"/>
    <w:rsid w:val="00063E71"/>
    <w:rsid w:val="00063F13"/>
    <w:rsid w:val="000640A9"/>
    <w:rsid w:val="000641E6"/>
    <w:rsid w:val="0006422E"/>
    <w:rsid w:val="00064265"/>
    <w:rsid w:val="00064489"/>
    <w:rsid w:val="000647FD"/>
    <w:rsid w:val="00064B47"/>
    <w:rsid w:val="00064C5A"/>
    <w:rsid w:val="00064D8D"/>
    <w:rsid w:val="00064D97"/>
    <w:rsid w:val="00064EE3"/>
    <w:rsid w:val="00065085"/>
    <w:rsid w:val="00065224"/>
    <w:rsid w:val="00065227"/>
    <w:rsid w:val="00065450"/>
    <w:rsid w:val="00065584"/>
    <w:rsid w:val="000655FD"/>
    <w:rsid w:val="000656BC"/>
    <w:rsid w:val="00065A24"/>
    <w:rsid w:val="00065A52"/>
    <w:rsid w:val="00065A67"/>
    <w:rsid w:val="00065CCB"/>
    <w:rsid w:val="00065E7A"/>
    <w:rsid w:val="00065EB2"/>
    <w:rsid w:val="00065F90"/>
    <w:rsid w:val="000660C5"/>
    <w:rsid w:val="00066193"/>
    <w:rsid w:val="000663F2"/>
    <w:rsid w:val="000664B0"/>
    <w:rsid w:val="000667D3"/>
    <w:rsid w:val="00066941"/>
    <w:rsid w:val="00066955"/>
    <w:rsid w:val="00066A7A"/>
    <w:rsid w:val="00066ABF"/>
    <w:rsid w:val="00066F02"/>
    <w:rsid w:val="00067098"/>
    <w:rsid w:val="0006742D"/>
    <w:rsid w:val="00067679"/>
    <w:rsid w:val="000676C9"/>
    <w:rsid w:val="000676F8"/>
    <w:rsid w:val="00067769"/>
    <w:rsid w:val="00067827"/>
    <w:rsid w:val="00067A42"/>
    <w:rsid w:val="00067C64"/>
    <w:rsid w:val="000700C3"/>
    <w:rsid w:val="0007025C"/>
    <w:rsid w:val="000704F3"/>
    <w:rsid w:val="00070AE7"/>
    <w:rsid w:val="00070B35"/>
    <w:rsid w:val="00070BA4"/>
    <w:rsid w:val="00070C97"/>
    <w:rsid w:val="000710C4"/>
    <w:rsid w:val="0007112E"/>
    <w:rsid w:val="0007115B"/>
    <w:rsid w:val="000712A3"/>
    <w:rsid w:val="000712EA"/>
    <w:rsid w:val="00071514"/>
    <w:rsid w:val="00071712"/>
    <w:rsid w:val="0007187C"/>
    <w:rsid w:val="00071AAC"/>
    <w:rsid w:val="00071B67"/>
    <w:rsid w:val="00071BA6"/>
    <w:rsid w:val="00071C0A"/>
    <w:rsid w:val="00071CA4"/>
    <w:rsid w:val="00071DE2"/>
    <w:rsid w:val="00072074"/>
    <w:rsid w:val="0007227B"/>
    <w:rsid w:val="00072288"/>
    <w:rsid w:val="00072733"/>
    <w:rsid w:val="00072783"/>
    <w:rsid w:val="000727AA"/>
    <w:rsid w:val="000727D4"/>
    <w:rsid w:val="00072C8A"/>
    <w:rsid w:val="00072E02"/>
    <w:rsid w:val="000731E6"/>
    <w:rsid w:val="000731F5"/>
    <w:rsid w:val="00073203"/>
    <w:rsid w:val="000732D4"/>
    <w:rsid w:val="00073536"/>
    <w:rsid w:val="00073546"/>
    <w:rsid w:val="00073685"/>
    <w:rsid w:val="000736CC"/>
    <w:rsid w:val="000736CE"/>
    <w:rsid w:val="0007373B"/>
    <w:rsid w:val="0007374D"/>
    <w:rsid w:val="00073956"/>
    <w:rsid w:val="00073963"/>
    <w:rsid w:val="00073970"/>
    <w:rsid w:val="000739CC"/>
    <w:rsid w:val="00073A61"/>
    <w:rsid w:val="00073A9B"/>
    <w:rsid w:val="00073BBA"/>
    <w:rsid w:val="00073EA0"/>
    <w:rsid w:val="00073F07"/>
    <w:rsid w:val="00073F9C"/>
    <w:rsid w:val="00074009"/>
    <w:rsid w:val="0007408D"/>
    <w:rsid w:val="000741CB"/>
    <w:rsid w:val="000742AF"/>
    <w:rsid w:val="000743EE"/>
    <w:rsid w:val="00074430"/>
    <w:rsid w:val="00074479"/>
    <w:rsid w:val="0007488F"/>
    <w:rsid w:val="00074A1F"/>
    <w:rsid w:val="00074B5D"/>
    <w:rsid w:val="00074BFF"/>
    <w:rsid w:val="00074C2B"/>
    <w:rsid w:val="00074D96"/>
    <w:rsid w:val="000750B3"/>
    <w:rsid w:val="000752FC"/>
    <w:rsid w:val="000758E3"/>
    <w:rsid w:val="000759EB"/>
    <w:rsid w:val="00075A69"/>
    <w:rsid w:val="00075BB8"/>
    <w:rsid w:val="0007627B"/>
    <w:rsid w:val="00076421"/>
    <w:rsid w:val="000765D5"/>
    <w:rsid w:val="000767F1"/>
    <w:rsid w:val="000768B5"/>
    <w:rsid w:val="00076B41"/>
    <w:rsid w:val="00076E49"/>
    <w:rsid w:val="0007704D"/>
    <w:rsid w:val="00077085"/>
    <w:rsid w:val="000771C3"/>
    <w:rsid w:val="000772F6"/>
    <w:rsid w:val="00077342"/>
    <w:rsid w:val="00077488"/>
    <w:rsid w:val="00077651"/>
    <w:rsid w:val="00077673"/>
    <w:rsid w:val="00077A9C"/>
    <w:rsid w:val="00077CB3"/>
    <w:rsid w:val="00077D79"/>
    <w:rsid w:val="0008006E"/>
    <w:rsid w:val="00080195"/>
    <w:rsid w:val="0008022C"/>
    <w:rsid w:val="0008023F"/>
    <w:rsid w:val="000802A9"/>
    <w:rsid w:val="0008061A"/>
    <w:rsid w:val="00080745"/>
    <w:rsid w:val="000807B8"/>
    <w:rsid w:val="000807CA"/>
    <w:rsid w:val="0008083D"/>
    <w:rsid w:val="00080A6B"/>
    <w:rsid w:val="00080C89"/>
    <w:rsid w:val="0008129B"/>
    <w:rsid w:val="000816AD"/>
    <w:rsid w:val="0008180C"/>
    <w:rsid w:val="00081A0F"/>
    <w:rsid w:val="00081BA1"/>
    <w:rsid w:val="00081E54"/>
    <w:rsid w:val="000820B5"/>
    <w:rsid w:val="000821C9"/>
    <w:rsid w:val="0008221A"/>
    <w:rsid w:val="00082224"/>
    <w:rsid w:val="00082354"/>
    <w:rsid w:val="0008243D"/>
    <w:rsid w:val="0008252E"/>
    <w:rsid w:val="00082889"/>
    <w:rsid w:val="00082914"/>
    <w:rsid w:val="00082DAC"/>
    <w:rsid w:val="00082E32"/>
    <w:rsid w:val="00082EBC"/>
    <w:rsid w:val="00083014"/>
    <w:rsid w:val="0008309F"/>
    <w:rsid w:val="00083304"/>
    <w:rsid w:val="00083439"/>
    <w:rsid w:val="00083813"/>
    <w:rsid w:val="000838A2"/>
    <w:rsid w:val="00083917"/>
    <w:rsid w:val="00083CD6"/>
    <w:rsid w:val="00083EF6"/>
    <w:rsid w:val="00084023"/>
    <w:rsid w:val="00084187"/>
    <w:rsid w:val="000841CB"/>
    <w:rsid w:val="000844EC"/>
    <w:rsid w:val="00084CB1"/>
    <w:rsid w:val="00084CD8"/>
    <w:rsid w:val="00085246"/>
    <w:rsid w:val="00085689"/>
    <w:rsid w:val="0008568F"/>
    <w:rsid w:val="0008594F"/>
    <w:rsid w:val="00085D89"/>
    <w:rsid w:val="00085FD2"/>
    <w:rsid w:val="00086131"/>
    <w:rsid w:val="0008664B"/>
    <w:rsid w:val="0008693D"/>
    <w:rsid w:val="00086A8E"/>
    <w:rsid w:val="00086C06"/>
    <w:rsid w:val="00086C57"/>
    <w:rsid w:val="00086D22"/>
    <w:rsid w:val="00086FD0"/>
    <w:rsid w:val="000870AE"/>
    <w:rsid w:val="0008745F"/>
    <w:rsid w:val="00087A55"/>
    <w:rsid w:val="00087D35"/>
    <w:rsid w:val="00087EBC"/>
    <w:rsid w:val="00087FD5"/>
    <w:rsid w:val="0009053A"/>
    <w:rsid w:val="000905CE"/>
    <w:rsid w:val="000908B1"/>
    <w:rsid w:val="000908D6"/>
    <w:rsid w:val="00090AEB"/>
    <w:rsid w:val="00090C1D"/>
    <w:rsid w:val="00090C47"/>
    <w:rsid w:val="00090FB2"/>
    <w:rsid w:val="000910B8"/>
    <w:rsid w:val="000910C1"/>
    <w:rsid w:val="00091151"/>
    <w:rsid w:val="0009119E"/>
    <w:rsid w:val="0009125C"/>
    <w:rsid w:val="000913AD"/>
    <w:rsid w:val="000916DE"/>
    <w:rsid w:val="00091BA5"/>
    <w:rsid w:val="00091D79"/>
    <w:rsid w:val="00091E4D"/>
    <w:rsid w:val="00091E9D"/>
    <w:rsid w:val="00091F49"/>
    <w:rsid w:val="00092043"/>
    <w:rsid w:val="0009214D"/>
    <w:rsid w:val="00092199"/>
    <w:rsid w:val="0009238C"/>
    <w:rsid w:val="0009239E"/>
    <w:rsid w:val="000924FD"/>
    <w:rsid w:val="00092699"/>
    <w:rsid w:val="00092A25"/>
    <w:rsid w:val="00092B87"/>
    <w:rsid w:val="00092CBF"/>
    <w:rsid w:val="00092D3C"/>
    <w:rsid w:val="00092D40"/>
    <w:rsid w:val="00092D93"/>
    <w:rsid w:val="00093051"/>
    <w:rsid w:val="000930A9"/>
    <w:rsid w:val="000931D1"/>
    <w:rsid w:val="0009343B"/>
    <w:rsid w:val="000935F8"/>
    <w:rsid w:val="000938C5"/>
    <w:rsid w:val="00093A0D"/>
    <w:rsid w:val="00093A9D"/>
    <w:rsid w:val="00093ADF"/>
    <w:rsid w:val="00093B92"/>
    <w:rsid w:val="00093BFA"/>
    <w:rsid w:val="00093C5B"/>
    <w:rsid w:val="00093E58"/>
    <w:rsid w:val="00093EC3"/>
    <w:rsid w:val="00093EEF"/>
    <w:rsid w:val="00093F02"/>
    <w:rsid w:val="00093FA6"/>
    <w:rsid w:val="0009409C"/>
    <w:rsid w:val="000943DA"/>
    <w:rsid w:val="000944D2"/>
    <w:rsid w:val="0009463A"/>
    <w:rsid w:val="0009475A"/>
    <w:rsid w:val="0009487B"/>
    <w:rsid w:val="000948CF"/>
    <w:rsid w:val="00094929"/>
    <w:rsid w:val="00094A84"/>
    <w:rsid w:val="00094B81"/>
    <w:rsid w:val="00094C33"/>
    <w:rsid w:val="00094F27"/>
    <w:rsid w:val="00095189"/>
    <w:rsid w:val="0009521E"/>
    <w:rsid w:val="000953C5"/>
    <w:rsid w:val="00095527"/>
    <w:rsid w:val="000957FE"/>
    <w:rsid w:val="00095D75"/>
    <w:rsid w:val="00095E8A"/>
    <w:rsid w:val="00096001"/>
    <w:rsid w:val="00096039"/>
    <w:rsid w:val="00096627"/>
    <w:rsid w:val="00096757"/>
    <w:rsid w:val="00096767"/>
    <w:rsid w:val="00096930"/>
    <w:rsid w:val="000969E8"/>
    <w:rsid w:val="00096A21"/>
    <w:rsid w:val="00096B2D"/>
    <w:rsid w:val="00096B35"/>
    <w:rsid w:val="00096FD3"/>
    <w:rsid w:val="00097170"/>
    <w:rsid w:val="00097458"/>
    <w:rsid w:val="00097538"/>
    <w:rsid w:val="000975FC"/>
    <w:rsid w:val="0009767F"/>
    <w:rsid w:val="000976F3"/>
    <w:rsid w:val="00097727"/>
    <w:rsid w:val="00097763"/>
    <w:rsid w:val="000978FF"/>
    <w:rsid w:val="000979B3"/>
    <w:rsid w:val="00097BCF"/>
    <w:rsid w:val="00097C1B"/>
    <w:rsid w:val="00097E07"/>
    <w:rsid w:val="00097EF7"/>
    <w:rsid w:val="00097F5B"/>
    <w:rsid w:val="000A0179"/>
    <w:rsid w:val="000A04AD"/>
    <w:rsid w:val="000A04B4"/>
    <w:rsid w:val="000A055B"/>
    <w:rsid w:val="000A059B"/>
    <w:rsid w:val="000A05D6"/>
    <w:rsid w:val="000A08E8"/>
    <w:rsid w:val="000A098C"/>
    <w:rsid w:val="000A09AD"/>
    <w:rsid w:val="000A0A20"/>
    <w:rsid w:val="000A0B95"/>
    <w:rsid w:val="000A0C17"/>
    <w:rsid w:val="000A0D74"/>
    <w:rsid w:val="000A0EAA"/>
    <w:rsid w:val="000A0F85"/>
    <w:rsid w:val="000A1512"/>
    <w:rsid w:val="000A15E4"/>
    <w:rsid w:val="000A15EE"/>
    <w:rsid w:val="000A16B0"/>
    <w:rsid w:val="000A1711"/>
    <w:rsid w:val="000A1717"/>
    <w:rsid w:val="000A1793"/>
    <w:rsid w:val="000A1861"/>
    <w:rsid w:val="000A198F"/>
    <w:rsid w:val="000A1AA5"/>
    <w:rsid w:val="000A1BAA"/>
    <w:rsid w:val="000A2217"/>
    <w:rsid w:val="000A2302"/>
    <w:rsid w:val="000A2311"/>
    <w:rsid w:val="000A2315"/>
    <w:rsid w:val="000A2573"/>
    <w:rsid w:val="000A257C"/>
    <w:rsid w:val="000A27FE"/>
    <w:rsid w:val="000A28BD"/>
    <w:rsid w:val="000A2A90"/>
    <w:rsid w:val="000A2AFD"/>
    <w:rsid w:val="000A2B96"/>
    <w:rsid w:val="000A2C62"/>
    <w:rsid w:val="000A2E96"/>
    <w:rsid w:val="000A30F9"/>
    <w:rsid w:val="000A3149"/>
    <w:rsid w:val="000A3225"/>
    <w:rsid w:val="000A32AF"/>
    <w:rsid w:val="000A32F6"/>
    <w:rsid w:val="000A36C3"/>
    <w:rsid w:val="000A3721"/>
    <w:rsid w:val="000A37C9"/>
    <w:rsid w:val="000A3841"/>
    <w:rsid w:val="000A3A15"/>
    <w:rsid w:val="000A3AE1"/>
    <w:rsid w:val="000A3B01"/>
    <w:rsid w:val="000A3C69"/>
    <w:rsid w:val="000A3CC2"/>
    <w:rsid w:val="000A414B"/>
    <w:rsid w:val="000A4293"/>
    <w:rsid w:val="000A430D"/>
    <w:rsid w:val="000A4663"/>
    <w:rsid w:val="000A4679"/>
    <w:rsid w:val="000A470C"/>
    <w:rsid w:val="000A4744"/>
    <w:rsid w:val="000A4FAC"/>
    <w:rsid w:val="000A51F3"/>
    <w:rsid w:val="000A55DE"/>
    <w:rsid w:val="000A5639"/>
    <w:rsid w:val="000A576E"/>
    <w:rsid w:val="000A57B6"/>
    <w:rsid w:val="000A5989"/>
    <w:rsid w:val="000A5B1E"/>
    <w:rsid w:val="000A5B3C"/>
    <w:rsid w:val="000A5D2D"/>
    <w:rsid w:val="000A5E11"/>
    <w:rsid w:val="000A5E48"/>
    <w:rsid w:val="000A5E67"/>
    <w:rsid w:val="000A5EBD"/>
    <w:rsid w:val="000A5F9E"/>
    <w:rsid w:val="000A5FAC"/>
    <w:rsid w:val="000A5FD0"/>
    <w:rsid w:val="000A6267"/>
    <w:rsid w:val="000A62B3"/>
    <w:rsid w:val="000A639E"/>
    <w:rsid w:val="000A63E2"/>
    <w:rsid w:val="000A6494"/>
    <w:rsid w:val="000A6592"/>
    <w:rsid w:val="000A65CE"/>
    <w:rsid w:val="000A67D9"/>
    <w:rsid w:val="000A67F5"/>
    <w:rsid w:val="000A6C38"/>
    <w:rsid w:val="000A6C89"/>
    <w:rsid w:val="000A6EDD"/>
    <w:rsid w:val="000A6F73"/>
    <w:rsid w:val="000A719A"/>
    <w:rsid w:val="000A723F"/>
    <w:rsid w:val="000A73D0"/>
    <w:rsid w:val="000A73DC"/>
    <w:rsid w:val="000A7418"/>
    <w:rsid w:val="000A75EE"/>
    <w:rsid w:val="000A7694"/>
    <w:rsid w:val="000A76EC"/>
    <w:rsid w:val="000A783A"/>
    <w:rsid w:val="000A7985"/>
    <w:rsid w:val="000A7E08"/>
    <w:rsid w:val="000B00B4"/>
    <w:rsid w:val="000B012B"/>
    <w:rsid w:val="000B02FE"/>
    <w:rsid w:val="000B0365"/>
    <w:rsid w:val="000B0475"/>
    <w:rsid w:val="000B0536"/>
    <w:rsid w:val="000B05E1"/>
    <w:rsid w:val="000B0686"/>
    <w:rsid w:val="000B06A6"/>
    <w:rsid w:val="000B0959"/>
    <w:rsid w:val="000B0A6B"/>
    <w:rsid w:val="000B0B43"/>
    <w:rsid w:val="000B0B7F"/>
    <w:rsid w:val="000B0D12"/>
    <w:rsid w:val="000B0E40"/>
    <w:rsid w:val="000B0E7E"/>
    <w:rsid w:val="000B11F1"/>
    <w:rsid w:val="000B126D"/>
    <w:rsid w:val="000B133E"/>
    <w:rsid w:val="000B1465"/>
    <w:rsid w:val="000B14F8"/>
    <w:rsid w:val="000B15F0"/>
    <w:rsid w:val="000B167B"/>
    <w:rsid w:val="000B16B4"/>
    <w:rsid w:val="000B1B4D"/>
    <w:rsid w:val="000B1B52"/>
    <w:rsid w:val="000B1C83"/>
    <w:rsid w:val="000B1C85"/>
    <w:rsid w:val="000B1CB5"/>
    <w:rsid w:val="000B1CD8"/>
    <w:rsid w:val="000B1E26"/>
    <w:rsid w:val="000B20BF"/>
    <w:rsid w:val="000B22C0"/>
    <w:rsid w:val="000B23F0"/>
    <w:rsid w:val="000B241A"/>
    <w:rsid w:val="000B2568"/>
    <w:rsid w:val="000B271B"/>
    <w:rsid w:val="000B28EA"/>
    <w:rsid w:val="000B2ADC"/>
    <w:rsid w:val="000B2C85"/>
    <w:rsid w:val="000B2D18"/>
    <w:rsid w:val="000B2D62"/>
    <w:rsid w:val="000B2DE7"/>
    <w:rsid w:val="000B2F8A"/>
    <w:rsid w:val="000B300A"/>
    <w:rsid w:val="000B30BD"/>
    <w:rsid w:val="000B33D0"/>
    <w:rsid w:val="000B3831"/>
    <w:rsid w:val="000B3DC1"/>
    <w:rsid w:val="000B3F84"/>
    <w:rsid w:val="000B3FB5"/>
    <w:rsid w:val="000B3FB6"/>
    <w:rsid w:val="000B402E"/>
    <w:rsid w:val="000B40D6"/>
    <w:rsid w:val="000B41B8"/>
    <w:rsid w:val="000B42D5"/>
    <w:rsid w:val="000B44D9"/>
    <w:rsid w:val="000B4528"/>
    <w:rsid w:val="000B4580"/>
    <w:rsid w:val="000B46C3"/>
    <w:rsid w:val="000B4730"/>
    <w:rsid w:val="000B480A"/>
    <w:rsid w:val="000B49BD"/>
    <w:rsid w:val="000B49C2"/>
    <w:rsid w:val="000B4CFC"/>
    <w:rsid w:val="000B4D6D"/>
    <w:rsid w:val="000B4E88"/>
    <w:rsid w:val="000B4FF3"/>
    <w:rsid w:val="000B5144"/>
    <w:rsid w:val="000B5240"/>
    <w:rsid w:val="000B547C"/>
    <w:rsid w:val="000B5504"/>
    <w:rsid w:val="000B55A4"/>
    <w:rsid w:val="000B561E"/>
    <w:rsid w:val="000B5997"/>
    <w:rsid w:val="000B5C53"/>
    <w:rsid w:val="000B5D56"/>
    <w:rsid w:val="000B5DF3"/>
    <w:rsid w:val="000B5EA3"/>
    <w:rsid w:val="000B60C7"/>
    <w:rsid w:val="000B60DA"/>
    <w:rsid w:val="000B62D2"/>
    <w:rsid w:val="000B64D8"/>
    <w:rsid w:val="000B669C"/>
    <w:rsid w:val="000B6777"/>
    <w:rsid w:val="000B69CC"/>
    <w:rsid w:val="000B6A70"/>
    <w:rsid w:val="000B6B11"/>
    <w:rsid w:val="000B6BA4"/>
    <w:rsid w:val="000B6BF6"/>
    <w:rsid w:val="000B6C85"/>
    <w:rsid w:val="000B6FEF"/>
    <w:rsid w:val="000B70F9"/>
    <w:rsid w:val="000B7247"/>
    <w:rsid w:val="000B72A1"/>
    <w:rsid w:val="000B7423"/>
    <w:rsid w:val="000B7451"/>
    <w:rsid w:val="000B77B3"/>
    <w:rsid w:val="000B78FA"/>
    <w:rsid w:val="000B79AA"/>
    <w:rsid w:val="000B7AC0"/>
    <w:rsid w:val="000B7C06"/>
    <w:rsid w:val="000B7CAB"/>
    <w:rsid w:val="000B7CC2"/>
    <w:rsid w:val="000C005D"/>
    <w:rsid w:val="000C015B"/>
    <w:rsid w:val="000C020D"/>
    <w:rsid w:val="000C02EE"/>
    <w:rsid w:val="000C0411"/>
    <w:rsid w:val="000C055E"/>
    <w:rsid w:val="000C0941"/>
    <w:rsid w:val="000C096D"/>
    <w:rsid w:val="000C0A3E"/>
    <w:rsid w:val="000C0CC8"/>
    <w:rsid w:val="000C10F9"/>
    <w:rsid w:val="000C1730"/>
    <w:rsid w:val="000C1802"/>
    <w:rsid w:val="000C19F3"/>
    <w:rsid w:val="000C1A70"/>
    <w:rsid w:val="000C1BB8"/>
    <w:rsid w:val="000C1C36"/>
    <w:rsid w:val="000C1C5C"/>
    <w:rsid w:val="000C22AB"/>
    <w:rsid w:val="000C22F7"/>
    <w:rsid w:val="000C2612"/>
    <w:rsid w:val="000C26FC"/>
    <w:rsid w:val="000C27FF"/>
    <w:rsid w:val="000C2888"/>
    <w:rsid w:val="000C2A20"/>
    <w:rsid w:val="000C2A8E"/>
    <w:rsid w:val="000C2AC4"/>
    <w:rsid w:val="000C2B6C"/>
    <w:rsid w:val="000C2BA5"/>
    <w:rsid w:val="000C2CCC"/>
    <w:rsid w:val="000C2CD8"/>
    <w:rsid w:val="000C2DE8"/>
    <w:rsid w:val="000C30D2"/>
    <w:rsid w:val="000C311D"/>
    <w:rsid w:val="000C324B"/>
    <w:rsid w:val="000C33EB"/>
    <w:rsid w:val="000C37B3"/>
    <w:rsid w:val="000C3917"/>
    <w:rsid w:val="000C3B79"/>
    <w:rsid w:val="000C3C38"/>
    <w:rsid w:val="000C3D05"/>
    <w:rsid w:val="000C3E34"/>
    <w:rsid w:val="000C3FCA"/>
    <w:rsid w:val="000C41E0"/>
    <w:rsid w:val="000C41F9"/>
    <w:rsid w:val="000C4231"/>
    <w:rsid w:val="000C436A"/>
    <w:rsid w:val="000C443E"/>
    <w:rsid w:val="000C4446"/>
    <w:rsid w:val="000C45FF"/>
    <w:rsid w:val="000C4882"/>
    <w:rsid w:val="000C4BA9"/>
    <w:rsid w:val="000C4D94"/>
    <w:rsid w:val="000C4E6D"/>
    <w:rsid w:val="000C5144"/>
    <w:rsid w:val="000C5457"/>
    <w:rsid w:val="000C5471"/>
    <w:rsid w:val="000C55BE"/>
    <w:rsid w:val="000C57F2"/>
    <w:rsid w:val="000C5A0E"/>
    <w:rsid w:val="000C6231"/>
    <w:rsid w:val="000C6836"/>
    <w:rsid w:val="000C6849"/>
    <w:rsid w:val="000C6990"/>
    <w:rsid w:val="000C6B28"/>
    <w:rsid w:val="000C6EAE"/>
    <w:rsid w:val="000C707C"/>
    <w:rsid w:val="000C7292"/>
    <w:rsid w:val="000C7356"/>
    <w:rsid w:val="000C743D"/>
    <w:rsid w:val="000C7460"/>
    <w:rsid w:val="000C7611"/>
    <w:rsid w:val="000C7B27"/>
    <w:rsid w:val="000C7BDE"/>
    <w:rsid w:val="000C7D29"/>
    <w:rsid w:val="000C7DB2"/>
    <w:rsid w:val="000C7FFD"/>
    <w:rsid w:val="000D0031"/>
    <w:rsid w:val="000D0310"/>
    <w:rsid w:val="000D0367"/>
    <w:rsid w:val="000D050A"/>
    <w:rsid w:val="000D0526"/>
    <w:rsid w:val="000D0545"/>
    <w:rsid w:val="000D06EA"/>
    <w:rsid w:val="000D0836"/>
    <w:rsid w:val="000D09E0"/>
    <w:rsid w:val="000D0CA4"/>
    <w:rsid w:val="000D0D47"/>
    <w:rsid w:val="000D0E75"/>
    <w:rsid w:val="000D1042"/>
    <w:rsid w:val="000D105D"/>
    <w:rsid w:val="000D1080"/>
    <w:rsid w:val="000D11E7"/>
    <w:rsid w:val="000D127C"/>
    <w:rsid w:val="000D12BA"/>
    <w:rsid w:val="000D15FD"/>
    <w:rsid w:val="000D1785"/>
    <w:rsid w:val="000D1864"/>
    <w:rsid w:val="000D1A7B"/>
    <w:rsid w:val="000D1B4F"/>
    <w:rsid w:val="000D1E7B"/>
    <w:rsid w:val="000D1E80"/>
    <w:rsid w:val="000D1E83"/>
    <w:rsid w:val="000D1EE6"/>
    <w:rsid w:val="000D2275"/>
    <w:rsid w:val="000D2340"/>
    <w:rsid w:val="000D236F"/>
    <w:rsid w:val="000D2491"/>
    <w:rsid w:val="000D2526"/>
    <w:rsid w:val="000D2813"/>
    <w:rsid w:val="000D28E3"/>
    <w:rsid w:val="000D2EA1"/>
    <w:rsid w:val="000D3104"/>
    <w:rsid w:val="000D3159"/>
    <w:rsid w:val="000D3282"/>
    <w:rsid w:val="000D32E4"/>
    <w:rsid w:val="000D3344"/>
    <w:rsid w:val="000D3762"/>
    <w:rsid w:val="000D3A31"/>
    <w:rsid w:val="000D3AE8"/>
    <w:rsid w:val="000D3B59"/>
    <w:rsid w:val="000D3B5D"/>
    <w:rsid w:val="000D3D33"/>
    <w:rsid w:val="000D3E39"/>
    <w:rsid w:val="000D3F7B"/>
    <w:rsid w:val="000D3FBC"/>
    <w:rsid w:val="000D42D6"/>
    <w:rsid w:val="000D431C"/>
    <w:rsid w:val="000D464F"/>
    <w:rsid w:val="000D47EB"/>
    <w:rsid w:val="000D489A"/>
    <w:rsid w:val="000D4A80"/>
    <w:rsid w:val="000D4C26"/>
    <w:rsid w:val="000D4C4A"/>
    <w:rsid w:val="000D4DEB"/>
    <w:rsid w:val="000D4E94"/>
    <w:rsid w:val="000D4EC1"/>
    <w:rsid w:val="000D537A"/>
    <w:rsid w:val="000D5755"/>
    <w:rsid w:val="000D59BA"/>
    <w:rsid w:val="000D5D40"/>
    <w:rsid w:val="000D6201"/>
    <w:rsid w:val="000D620F"/>
    <w:rsid w:val="000D63E3"/>
    <w:rsid w:val="000D63F3"/>
    <w:rsid w:val="000D6463"/>
    <w:rsid w:val="000D67D8"/>
    <w:rsid w:val="000D6B96"/>
    <w:rsid w:val="000D6DC7"/>
    <w:rsid w:val="000D6EAB"/>
    <w:rsid w:val="000D6F63"/>
    <w:rsid w:val="000D703A"/>
    <w:rsid w:val="000D7202"/>
    <w:rsid w:val="000D7482"/>
    <w:rsid w:val="000D74CE"/>
    <w:rsid w:val="000D7540"/>
    <w:rsid w:val="000D76D9"/>
    <w:rsid w:val="000D781E"/>
    <w:rsid w:val="000D7891"/>
    <w:rsid w:val="000D78E6"/>
    <w:rsid w:val="000D7C27"/>
    <w:rsid w:val="000D7C6D"/>
    <w:rsid w:val="000D7D6D"/>
    <w:rsid w:val="000D7DA0"/>
    <w:rsid w:val="000D7E1F"/>
    <w:rsid w:val="000D7FF0"/>
    <w:rsid w:val="000E0084"/>
    <w:rsid w:val="000E015E"/>
    <w:rsid w:val="000E01C1"/>
    <w:rsid w:val="000E01D0"/>
    <w:rsid w:val="000E02D4"/>
    <w:rsid w:val="000E0320"/>
    <w:rsid w:val="000E04E3"/>
    <w:rsid w:val="000E0876"/>
    <w:rsid w:val="000E08D6"/>
    <w:rsid w:val="000E0ADA"/>
    <w:rsid w:val="000E0D49"/>
    <w:rsid w:val="000E1014"/>
    <w:rsid w:val="000E107D"/>
    <w:rsid w:val="000E1779"/>
    <w:rsid w:val="000E186D"/>
    <w:rsid w:val="000E195E"/>
    <w:rsid w:val="000E1973"/>
    <w:rsid w:val="000E1BEC"/>
    <w:rsid w:val="000E1E2A"/>
    <w:rsid w:val="000E1E8E"/>
    <w:rsid w:val="000E1EED"/>
    <w:rsid w:val="000E1F1D"/>
    <w:rsid w:val="000E21E5"/>
    <w:rsid w:val="000E2207"/>
    <w:rsid w:val="000E231F"/>
    <w:rsid w:val="000E24E1"/>
    <w:rsid w:val="000E2553"/>
    <w:rsid w:val="000E25A9"/>
    <w:rsid w:val="000E27B6"/>
    <w:rsid w:val="000E2AA6"/>
    <w:rsid w:val="000E2B89"/>
    <w:rsid w:val="000E2CA4"/>
    <w:rsid w:val="000E2CE7"/>
    <w:rsid w:val="000E3000"/>
    <w:rsid w:val="000E33C8"/>
    <w:rsid w:val="000E35C7"/>
    <w:rsid w:val="000E3675"/>
    <w:rsid w:val="000E38FD"/>
    <w:rsid w:val="000E392E"/>
    <w:rsid w:val="000E3AF5"/>
    <w:rsid w:val="000E3B96"/>
    <w:rsid w:val="000E3C23"/>
    <w:rsid w:val="000E3E4C"/>
    <w:rsid w:val="000E3FD5"/>
    <w:rsid w:val="000E45C0"/>
    <w:rsid w:val="000E47B1"/>
    <w:rsid w:val="000E4A85"/>
    <w:rsid w:val="000E4AEC"/>
    <w:rsid w:val="000E4B54"/>
    <w:rsid w:val="000E4C58"/>
    <w:rsid w:val="000E4D53"/>
    <w:rsid w:val="000E4F57"/>
    <w:rsid w:val="000E529E"/>
    <w:rsid w:val="000E53BD"/>
    <w:rsid w:val="000E5455"/>
    <w:rsid w:val="000E55A2"/>
    <w:rsid w:val="000E560C"/>
    <w:rsid w:val="000E5913"/>
    <w:rsid w:val="000E5945"/>
    <w:rsid w:val="000E5BA3"/>
    <w:rsid w:val="000E5D8E"/>
    <w:rsid w:val="000E5F4E"/>
    <w:rsid w:val="000E5FE6"/>
    <w:rsid w:val="000E62BD"/>
    <w:rsid w:val="000E641B"/>
    <w:rsid w:val="000E6648"/>
    <w:rsid w:val="000E6684"/>
    <w:rsid w:val="000E6720"/>
    <w:rsid w:val="000E6777"/>
    <w:rsid w:val="000E67E6"/>
    <w:rsid w:val="000E6960"/>
    <w:rsid w:val="000E6D5A"/>
    <w:rsid w:val="000E7284"/>
    <w:rsid w:val="000E72B8"/>
    <w:rsid w:val="000E72C1"/>
    <w:rsid w:val="000E7410"/>
    <w:rsid w:val="000E7733"/>
    <w:rsid w:val="000E77BD"/>
    <w:rsid w:val="000E7936"/>
    <w:rsid w:val="000E7A7A"/>
    <w:rsid w:val="000E7CA5"/>
    <w:rsid w:val="000E7D40"/>
    <w:rsid w:val="000E7F02"/>
    <w:rsid w:val="000F03BC"/>
    <w:rsid w:val="000F03E4"/>
    <w:rsid w:val="000F0459"/>
    <w:rsid w:val="000F0535"/>
    <w:rsid w:val="000F05F5"/>
    <w:rsid w:val="000F0600"/>
    <w:rsid w:val="000F0798"/>
    <w:rsid w:val="000F07B0"/>
    <w:rsid w:val="000F09F7"/>
    <w:rsid w:val="000F0A47"/>
    <w:rsid w:val="000F0C42"/>
    <w:rsid w:val="000F0D60"/>
    <w:rsid w:val="000F0E96"/>
    <w:rsid w:val="000F0F05"/>
    <w:rsid w:val="000F147D"/>
    <w:rsid w:val="000F15F1"/>
    <w:rsid w:val="000F188C"/>
    <w:rsid w:val="000F193D"/>
    <w:rsid w:val="000F1A03"/>
    <w:rsid w:val="000F1A3A"/>
    <w:rsid w:val="000F1A53"/>
    <w:rsid w:val="000F1A5A"/>
    <w:rsid w:val="000F1B26"/>
    <w:rsid w:val="000F1D45"/>
    <w:rsid w:val="000F1FA4"/>
    <w:rsid w:val="000F2014"/>
    <w:rsid w:val="000F2109"/>
    <w:rsid w:val="000F2194"/>
    <w:rsid w:val="000F229C"/>
    <w:rsid w:val="000F22C8"/>
    <w:rsid w:val="000F22DF"/>
    <w:rsid w:val="000F2358"/>
    <w:rsid w:val="000F24B2"/>
    <w:rsid w:val="000F251D"/>
    <w:rsid w:val="000F28BB"/>
    <w:rsid w:val="000F2C94"/>
    <w:rsid w:val="000F2E50"/>
    <w:rsid w:val="000F2ECD"/>
    <w:rsid w:val="000F2FDE"/>
    <w:rsid w:val="000F306B"/>
    <w:rsid w:val="000F30AB"/>
    <w:rsid w:val="000F30CF"/>
    <w:rsid w:val="000F3195"/>
    <w:rsid w:val="000F31D9"/>
    <w:rsid w:val="000F3201"/>
    <w:rsid w:val="000F32B5"/>
    <w:rsid w:val="000F3380"/>
    <w:rsid w:val="000F3387"/>
    <w:rsid w:val="000F33A6"/>
    <w:rsid w:val="000F3684"/>
    <w:rsid w:val="000F3755"/>
    <w:rsid w:val="000F376A"/>
    <w:rsid w:val="000F376E"/>
    <w:rsid w:val="000F3D07"/>
    <w:rsid w:val="000F3FC7"/>
    <w:rsid w:val="000F40C5"/>
    <w:rsid w:val="000F411B"/>
    <w:rsid w:val="000F414C"/>
    <w:rsid w:val="000F420E"/>
    <w:rsid w:val="000F4225"/>
    <w:rsid w:val="000F44C6"/>
    <w:rsid w:val="000F4A13"/>
    <w:rsid w:val="000F4CD5"/>
    <w:rsid w:val="000F4E02"/>
    <w:rsid w:val="000F4FEF"/>
    <w:rsid w:val="000F5080"/>
    <w:rsid w:val="000F51B2"/>
    <w:rsid w:val="000F51DE"/>
    <w:rsid w:val="000F5216"/>
    <w:rsid w:val="000F52FC"/>
    <w:rsid w:val="000F537E"/>
    <w:rsid w:val="000F549D"/>
    <w:rsid w:val="000F54E7"/>
    <w:rsid w:val="000F567F"/>
    <w:rsid w:val="000F5A78"/>
    <w:rsid w:val="000F5B99"/>
    <w:rsid w:val="000F5E34"/>
    <w:rsid w:val="000F5E5F"/>
    <w:rsid w:val="000F5E67"/>
    <w:rsid w:val="000F5E8C"/>
    <w:rsid w:val="000F60AA"/>
    <w:rsid w:val="000F61D4"/>
    <w:rsid w:val="000F61D7"/>
    <w:rsid w:val="000F6801"/>
    <w:rsid w:val="000F6803"/>
    <w:rsid w:val="000F6A6A"/>
    <w:rsid w:val="000F6B9E"/>
    <w:rsid w:val="000F6D60"/>
    <w:rsid w:val="000F6D6B"/>
    <w:rsid w:val="000F6F9F"/>
    <w:rsid w:val="000F7249"/>
    <w:rsid w:val="000F7657"/>
    <w:rsid w:val="000F794E"/>
    <w:rsid w:val="000F7A4B"/>
    <w:rsid w:val="000F7AB1"/>
    <w:rsid w:val="000F7ACA"/>
    <w:rsid w:val="000F7D6C"/>
    <w:rsid w:val="000F7D8D"/>
    <w:rsid w:val="000F7E2D"/>
    <w:rsid w:val="000F7E2E"/>
    <w:rsid w:val="000F7F8C"/>
    <w:rsid w:val="0010001F"/>
    <w:rsid w:val="0010004A"/>
    <w:rsid w:val="001000DA"/>
    <w:rsid w:val="001001EF"/>
    <w:rsid w:val="00100354"/>
    <w:rsid w:val="001003F5"/>
    <w:rsid w:val="00100611"/>
    <w:rsid w:val="001006AD"/>
    <w:rsid w:val="001006FF"/>
    <w:rsid w:val="0010072A"/>
    <w:rsid w:val="00100785"/>
    <w:rsid w:val="001008FD"/>
    <w:rsid w:val="001009C2"/>
    <w:rsid w:val="001009C3"/>
    <w:rsid w:val="00100B2C"/>
    <w:rsid w:val="00100B5E"/>
    <w:rsid w:val="00100BE7"/>
    <w:rsid w:val="00100E28"/>
    <w:rsid w:val="00101435"/>
    <w:rsid w:val="00101451"/>
    <w:rsid w:val="00101468"/>
    <w:rsid w:val="00101742"/>
    <w:rsid w:val="001017FC"/>
    <w:rsid w:val="00101A58"/>
    <w:rsid w:val="00101B9A"/>
    <w:rsid w:val="00101D48"/>
    <w:rsid w:val="0010201C"/>
    <w:rsid w:val="00102091"/>
    <w:rsid w:val="001020F1"/>
    <w:rsid w:val="001023D9"/>
    <w:rsid w:val="001026FC"/>
    <w:rsid w:val="00102802"/>
    <w:rsid w:val="00102CB9"/>
    <w:rsid w:val="00102FCB"/>
    <w:rsid w:val="0010306F"/>
    <w:rsid w:val="00103089"/>
    <w:rsid w:val="001030A6"/>
    <w:rsid w:val="001031FC"/>
    <w:rsid w:val="001035FB"/>
    <w:rsid w:val="00103643"/>
    <w:rsid w:val="00103728"/>
    <w:rsid w:val="00103789"/>
    <w:rsid w:val="00103793"/>
    <w:rsid w:val="0010384A"/>
    <w:rsid w:val="00103933"/>
    <w:rsid w:val="00103C2D"/>
    <w:rsid w:val="00103C52"/>
    <w:rsid w:val="00103D73"/>
    <w:rsid w:val="00103D7F"/>
    <w:rsid w:val="00103DFB"/>
    <w:rsid w:val="00103EF2"/>
    <w:rsid w:val="00103F0F"/>
    <w:rsid w:val="00104194"/>
    <w:rsid w:val="00104371"/>
    <w:rsid w:val="00104413"/>
    <w:rsid w:val="001044C3"/>
    <w:rsid w:val="00104574"/>
    <w:rsid w:val="00104622"/>
    <w:rsid w:val="001047D4"/>
    <w:rsid w:val="00104B12"/>
    <w:rsid w:val="00104B97"/>
    <w:rsid w:val="00104F66"/>
    <w:rsid w:val="00105196"/>
    <w:rsid w:val="001054A3"/>
    <w:rsid w:val="0010559C"/>
    <w:rsid w:val="00105930"/>
    <w:rsid w:val="00105AE2"/>
    <w:rsid w:val="00105C32"/>
    <w:rsid w:val="00105C98"/>
    <w:rsid w:val="0010606F"/>
    <w:rsid w:val="001061B9"/>
    <w:rsid w:val="0010632A"/>
    <w:rsid w:val="0010632E"/>
    <w:rsid w:val="00106386"/>
    <w:rsid w:val="001063C4"/>
    <w:rsid w:val="00106738"/>
    <w:rsid w:val="00106A2A"/>
    <w:rsid w:val="00106A7E"/>
    <w:rsid w:val="00106A81"/>
    <w:rsid w:val="00106B89"/>
    <w:rsid w:val="00106CA2"/>
    <w:rsid w:val="00106DBE"/>
    <w:rsid w:val="00106E5A"/>
    <w:rsid w:val="00106E6F"/>
    <w:rsid w:val="001071C5"/>
    <w:rsid w:val="0010725A"/>
    <w:rsid w:val="00107311"/>
    <w:rsid w:val="00107727"/>
    <w:rsid w:val="00107E94"/>
    <w:rsid w:val="00107FDA"/>
    <w:rsid w:val="00110408"/>
    <w:rsid w:val="00110523"/>
    <w:rsid w:val="001107E2"/>
    <w:rsid w:val="001108B2"/>
    <w:rsid w:val="00110A24"/>
    <w:rsid w:val="00110A62"/>
    <w:rsid w:val="00110A6B"/>
    <w:rsid w:val="00110B1B"/>
    <w:rsid w:val="00110B31"/>
    <w:rsid w:val="00110B5D"/>
    <w:rsid w:val="00110FB9"/>
    <w:rsid w:val="0011105B"/>
    <w:rsid w:val="00111081"/>
    <w:rsid w:val="001110BA"/>
    <w:rsid w:val="0011111B"/>
    <w:rsid w:val="00111397"/>
    <w:rsid w:val="00111429"/>
    <w:rsid w:val="00111483"/>
    <w:rsid w:val="001115D2"/>
    <w:rsid w:val="001116CC"/>
    <w:rsid w:val="00111736"/>
    <w:rsid w:val="00111819"/>
    <w:rsid w:val="00111886"/>
    <w:rsid w:val="001118CF"/>
    <w:rsid w:val="00111CE1"/>
    <w:rsid w:val="00111E66"/>
    <w:rsid w:val="0011215F"/>
    <w:rsid w:val="00112259"/>
    <w:rsid w:val="001122F9"/>
    <w:rsid w:val="00112614"/>
    <w:rsid w:val="0011267E"/>
    <w:rsid w:val="0011271A"/>
    <w:rsid w:val="001127CB"/>
    <w:rsid w:val="001129FB"/>
    <w:rsid w:val="00112A68"/>
    <w:rsid w:val="00112D35"/>
    <w:rsid w:val="00112E38"/>
    <w:rsid w:val="00112FBB"/>
    <w:rsid w:val="001131AA"/>
    <w:rsid w:val="001136CB"/>
    <w:rsid w:val="00113774"/>
    <w:rsid w:val="00113781"/>
    <w:rsid w:val="001137CE"/>
    <w:rsid w:val="0011388C"/>
    <w:rsid w:val="001139D4"/>
    <w:rsid w:val="00113C4C"/>
    <w:rsid w:val="00113C9E"/>
    <w:rsid w:val="00113CDC"/>
    <w:rsid w:val="00113DD9"/>
    <w:rsid w:val="00113E15"/>
    <w:rsid w:val="001143AF"/>
    <w:rsid w:val="0011467A"/>
    <w:rsid w:val="00114751"/>
    <w:rsid w:val="00114762"/>
    <w:rsid w:val="00114833"/>
    <w:rsid w:val="0011484F"/>
    <w:rsid w:val="001148DA"/>
    <w:rsid w:val="001148EC"/>
    <w:rsid w:val="00114BEB"/>
    <w:rsid w:val="00114F21"/>
    <w:rsid w:val="00114F4E"/>
    <w:rsid w:val="00114FFB"/>
    <w:rsid w:val="00115310"/>
    <w:rsid w:val="00115710"/>
    <w:rsid w:val="001159D4"/>
    <w:rsid w:val="00115E3C"/>
    <w:rsid w:val="00115E3D"/>
    <w:rsid w:val="00115EB2"/>
    <w:rsid w:val="00115EEC"/>
    <w:rsid w:val="0011622F"/>
    <w:rsid w:val="00116300"/>
    <w:rsid w:val="00116DBF"/>
    <w:rsid w:val="00116EC9"/>
    <w:rsid w:val="0011715D"/>
    <w:rsid w:val="001172B3"/>
    <w:rsid w:val="001172B9"/>
    <w:rsid w:val="001172F2"/>
    <w:rsid w:val="00117309"/>
    <w:rsid w:val="0011736E"/>
    <w:rsid w:val="00117611"/>
    <w:rsid w:val="001176FA"/>
    <w:rsid w:val="00117738"/>
    <w:rsid w:val="001177A2"/>
    <w:rsid w:val="00117805"/>
    <w:rsid w:val="00117819"/>
    <w:rsid w:val="001179D3"/>
    <w:rsid w:val="00117AA0"/>
    <w:rsid w:val="00117B21"/>
    <w:rsid w:val="00117CFE"/>
    <w:rsid w:val="00117D7F"/>
    <w:rsid w:val="00117DD6"/>
    <w:rsid w:val="00117E3E"/>
    <w:rsid w:val="00117E42"/>
    <w:rsid w:val="00117E71"/>
    <w:rsid w:val="00117F77"/>
    <w:rsid w:val="00117FA6"/>
    <w:rsid w:val="00117FB8"/>
    <w:rsid w:val="00117FDC"/>
    <w:rsid w:val="001202B1"/>
    <w:rsid w:val="001203C0"/>
    <w:rsid w:val="001204D7"/>
    <w:rsid w:val="0012093F"/>
    <w:rsid w:val="001209CE"/>
    <w:rsid w:val="00120B5D"/>
    <w:rsid w:val="00120B9A"/>
    <w:rsid w:val="00120D61"/>
    <w:rsid w:val="00121005"/>
    <w:rsid w:val="001210F1"/>
    <w:rsid w:val="00121248"/>
    <w:rsid w:val="00121266"/>
    <w:rsid w:val="00121268"/>
    <w:rsid w:val="00121285"/>
    <w:rsid w:val="001217C3"/>
    <w:rsid w:val="001217ED"/>
    <w:rsid w:val="001219CD"/>
    <w:rsid w:val="00121BD0"/>
    <w:rsid w:val="00121DE3"/>
    <w:rsid w:val="00121E65"/>
    <w:rsid w:val="00121E66"/>
    <w:rsid w:val="00121EDD"/>
    <w:rsid w:val="001220A3"/>
    <w:rsid w:val="00122238"/>
    <w:rsid w:val="00122355"/>
    <w:rsid w:val="00122358"/>
    <w:rsid w:val="001223BA"/>
    <w:rsid w:val="001226AD"/>
    <w:rsid w:val="0012270D"/>
    <w:rsid w:val="001228CD"/>
    <w:rsid w:val="00122A3C"/>
    <w:rsid w:val="00122AE8"/>
    <w:rsid w:val="00122BB7"/>
    <w:rsid w:val="00122C40"/>
    <w:rsid w:val="00122C72"/>
    <w:rsid w:val="00122E8A"/>
    <w:rsid w:val="00122EDF"/>
    <w:rsid w:val="001230A5"/>
    <w:rsid w:val="00123195"/>
    <w:rsid w:val="001234D3"/>
    <w:rsid w:val="001234E6"/>
    <w:rsid w:val="00123733"/>
    <w:rsid w:val="00123760"/>
    <w:rsid w:val="00123932"/>
    <w:rsid w:val="00123936"/>
    <w:rsid w:val="00123985"/>
    <w:rsid w:val="001239FD"/>
    <w:rsid w:val="00123ACC"/>
    <w:rsid w:val="00123B76"/>
    <w:rsid w:val="00123C4B"/>
    <w:rsid w:val="00123E16"/>
    <w:rsid w:val="00123EF0"/>
    <w:rsid w:val="00123FDE"/>
    <w:rsid w:val="0012403B"/>
    <w:rsid w:val="0012431E"/>
    <w:rsid w:val="00124441"/>
    <w:rsid w:val="00124482"/>
    <w:rsid w:val="00124611"/>
    <w:rsid w:val="001246C2"/>
    <w:rsid w:val="001246C4"/>
    <w:rsid w:val="00124797"/>
    <w:rsid w:val="001247E4"/>
    <w:rsid w:val="0012488C"/>
    <w:rsid w:val="00124A79"/>
    <w:rsid w:val="00124AC0"/>
    <w:rsid w:val="00124B9D"/>
    <w:rsid w:val="00124C3D"/>
    <w:rsid w:val="00124D82"/>
    <w:rsid w:val="00124E0A"/>
    <w:rsid w:val="00124E8F"/>
    <w:rsid w:val="001250AF"/>
    <w:rsid w:val="00125162"/>
    <w:rsid w:val="00125272"/>
    <w:rsid w:val="001253D5"/>
    <w:rsid w:val="00125A6C"/>
    <w:rsid w:val="00125C50"/>
    <w:rsid w:val="00125D3B"/>
    <w:rsid w:val="00125F99"/>
    <w:rsid w:val="001262FB"/>
    <w:rsid w:val="00126566"/>
    <w:rsid w:val="001265D2"/>
    <w:rsid w:val="001265F0"/>
    <w:rsid w:val="001266B1"/>
    <w:rsid w:val="001267B7"/>
    <w:rsid w:val="00126891"/>
    <w:rsid w:val="00126909"/>
    <w:rsid w:val="001269E0"/>
    <w:rsid w:val="00126B2F"/>
    <w:rsid w:val="00126D4F"/>
    <w:rsid w:val="00126F0D"/>
    <w:rsid w:val="001270B7"/>
    <w:rsid w:val="0012733C"/>
    <w:rsid w:val="00127385"/>
    <w:rsid w:val="00127410"/>
    <w:rsid w:val="0012741A"/>
    <w:rsid w:val="00127532"/>
    <w:rsid w:val="00127879"/>
    <w:rsid w:val="001278A6"/>
    <w:rsid w:val="001278AB"/>
    <w:rsid w:val="001279E5"/>
    <w:rsid w:val="00127AA7"/>
    <w:rsid w:val="00127C56"/>
    <w:rsid w:val="00127D30"/>
    <w:rsid w:val="00127F2F"/>
    <w:rsid w:val="001300CB"/>
    <w:rsid w:val="0013020D"/>
    <w:rsid w:val="001303CF"/>
    <w:rsid w:val="00130592"/>
    <w:rsid w:val="001307F1"/>
    <w:rsid w:val="0013089F"/>
    <w:rsid w:val="00130B47"/>
    <w:rsid w:val="00130D12"/>
    <w:rsid w:val="00130DD3"/>
    <w:rsid w:val="00131183"/>
    <w:rsid w:val="00131311"/>
    <w:rsid w:val="001314EF"/>
    <w:rsid w:val="001315CE"/>
    <w:rsid w:val="00131781"/>
    <w:rsid w:val="0013191D"/>
    <w:rsid w:val="00131A85"/>
    <w:rsid w:val="00131EC4"/>
    <w:rsid w:val="00131FCD"/>
    <w:rsid w:val="00131FE8"/>
    <w:rsid w:val="00132035"/>
    <w:rsid w:val="00132261"/>
    <w:rsid w:val="0013248A"/>
    <w:rsid w:val="001325D7"/>
    <w:rsid w:val="00132744"/>
    <w:rsid w:val="00132777"/>
    <w:rsid w:val="0013297E"/>
    <w:rsid w:val="001329F0"/>
    <w:rsid w:val="00132A7D"/>
    <w:rsid w:val="00132DA2"/>
    <w:rsid w:val="00132E31"/>
    <w:rsid w:val="00133112"/>
    <w:rsid w:val="001335EC"/>
    <w:rsid w:val="00133770"/>
    <w:rsid w:val="001338BA"/>
    <w:rsid w:val="001339C8"/>
    <w:rsid w:val="00133A4B"/>
    <w:rsid w:val="00133A9C"/>
    <w:rsid w:val="00133D25"/>
    <w:rsid w:val="00133DB6"/>
    <w:rsid w:val="00133E3D"/>
    <w:rsid w:val="00133FCF"/>
    <w:rsid w:val="0013436B"/>
    <w:rsid w:val="001343EA"/>
    <w:rsid w:val="0013448B"/>
    <w:rsid w:val="001344D2"/>
    <w:rsid w:val="00134634"/>
    <w:rsid w:val="001346B4"/>
    <w:rsid w:val="00134811"/>
    <w:rsid w:val="0013484E"/>
    <w:rsid w:val="0013486D"/>
    <w:rsid w:val="00134898"/>
    <w:rsid w:val="00134B03"/>
    <w:rsid w:val="00134B8D"/>
    <w:rsid w:val="00134C52"/>
    <w:rsid w:val="00134D08"/>
    <w:rsid w:val="00134E87"/>
    <w:rsid w:val="00135120"/>
    <w:rsid w:val="0013519F"/>
    <w:rsid w:val="0013522B"/>
    <w:rsid w:val="00135426"/>
    <w:rsid w:val="001355F2"/>
    <w:rsid w:val="00135898"/>
    <w:rsid w:val="00135957"/>
    <w:rsid w:val="00135A18"/>
    <w:rsid w:val="00135BEC"/>
    <w:rsid w:val="00135C68"/>
    <w:rsid w:val="00135D3F"/>
    <w:rsid w:val="00135DC5"/>
    <w:rsid w:val="001360D1"/>
    <w:rsid w:val="001363B3"/>
    <w:rsid w:val="001365B9"/>
    <w:rsid w:val="00136666"/>
    <w:rsid w:val="00136CE3"/>
    <w:rsid w:val="00136D49"/>
    <w:rsid w:val="00136D91"/>
    <w:rsid w:val="00136DC2"/>
    <w:rsid w:val="00136EBF"/>
    <w:rsid w:val="00136F66"/>
    <w:rsid w:val="00136FBC"/>
    <w:rsid w:val="001370FF"/>
    <w:rsid w:val="00137207"/>
    <w:rsid w:val="001372F5"/>
    <w:rsid w:val="00137371"/>
    <w:rsid w:val="0013737A"/>
    <w:rsid w:val="00137405"/>
    <w:rsid w:val="001374EB"/>
    <w:rsid w:val="0013750F"/>
    <w:rsid w:val="0013757A"/>
    <w:rsid w:val="0013762B"/>
    <w:rsid w:val="001376E5"/>
    <w:rsid w:val="00137829"/>
    <w:rsid w:val="001378CC"/>
    <w:rsid w:val="00137915"/>
    <w:rsid w:val="0013799D"/>
    <w:rsid w:val="00137AD9"/>
    <w:rsid w:val="00137D3F"/>
    <w:rsid w:val="00137FEF"/>
    <w:rsid w:val="0014019B"/>
    <w:rsid w:val="00140201"/>
    <w:rsid w:val="00140262"/>
    <w:rsid w:val="0014065D"/>
    <w:rsid w:val="0014079D"/>
    <w:rsid w:val="001407E0"/>
    <w:rsid w:val="001408BD"/>
    <w:rsid w:val="001408FB"/>
    <w:rsid w:val="001409BA"/>
    <w:rsid w:val="001409C8"/>
    <w:rsid w:val="00140AE9"/>
    <w:rsid w:val="00140B0D"/>
    <w:rsid w:val="00140EA6"/>
    <w:rsid w:val="001411B0"/>
    <w:rsid w:val="001416BF"/>
    <w:rsid w:val="00141752"/>
    <w:rsid w:val="001418BB"/>
    <w:rsid w:val="001419F5"/>
    <w:rsid w:val="001419F7"/>
    <w:rsid w:val="00141BEE"/>
    <w:rsid w:val="00141ECD"/>
    <w:rsid w:val="00141F9F"/>
    <w:rsid w:val="001422E5"/>
    <w:rsid w:val="00142630"/>
    <w:rsid w:val="00142992"/>
    <w:rsid w:val="00142AFE"/>
    <w:rsid w:val="00142B85"/>
    <w:rsid w:val="00142C15"/>
    <w:rsid w:val="00142C6C"/>
    <w:rsid w:val="00142C8F"/>
    <w:rsid w:val="00142DFF"/>
    <w:rsid w:val="00142E13"/>
    <w:rsid w:val="0014301B"/>
    <w:rsid w:val="0014351C"/>
    <w:rsid w:val="0014360F"/>
    <w:rsid w:val="0014395E"/>
    <w:rsid w:val="001439C8"/>
    <w:rsid w:val="00143B42"/>
    <w:rsid w:val="00143CD8"/>
    <w:rsid w:val="00143CF9"/>
    <w:rsid w:val="00143D13"/>
    <w:rsid w:val="00143D4C"/>
    <w:rsid w:val="00143D95"/>
    <w:rsid w:val="00143E6D"/>
    <w:rsid w:val="00143FE4"/>
    <w:rsid w:val="00144104"/>
    <w:rsid w:val="00144226"/>
    <w:rsid w:val="001443D1"/>
    <w:rsid w:val="00144413"/>
    <w:rsid w:val="00144714"/>
    <w:rsid w:val="00144715"/>
    <w:rsid w:val="00144766"/>
    <w:rsid w:val="001447E1"/>
    <w:rsid w:val="00144A55"/>
    <w:rsid w:val="00144C02"/>
    <w:rsid w:val="00144F1C"/>
    <w:rsid w:val="00145430"/>
    <w:rsid w:val="0014548E"/>
    <w:rsid w:val="00145514"/>
    <w:rsid w:val="00145711"/>
    <w:rsid w:val="00145727"/>
    <w:rsid w:val="0014576E"/>
    <w:rsid w:val="001457F6"/>
    <w:rsid w:val="001459D7"/>
    <w:rsid w:val="00145BB5"/>
    <w:rsid w:val="00145BFC"/>
    <w:rsid w:val="00145CA1"/>
    <w:rsid w:val="00146136"/>
    <w:rsid w:val="00146228"/>
    <w:rsid w:val="00146273"/>
    <w:rsid w:val="00146339"/>
    <w:rsid w:val="00146517"/>
    <w:rsid w:val="00146728"/>
    <w:rsid w:val="00146802"/>
    <w:rsid w:val="00146A6E"/>
    <w:rsid w:val="00146B88"/>
    <w:rsid w:val="00146C35"/>
    <w:rsid w:val="00146C95"/>
    <w:rsid w:val="00146CDE"/>
    <w:rsid w:val="00146D99"/>
    <w:rsid w:val="00146FD7"/>
    <w:rsid w:val="0014701F"/>
    <w:rsid w:val="001470F1"/>
    <w:rsid w:val="00147464"/>
    <w:rsid w:val="001474AE"/>
    <w:rsid w:val="001474D5"/>
    <w:rsid w:val="00147A67"/>
    <w:rsid w:val="00147B75"/>
    <w:rsid w:val="00147B9C"/>
    <w:rsid w:val="00147C4D"/>
    <w:rsid w:val="00147E8F"/>
    <w:rsid w:val="00147EAE"/>
    <w:rsid w:val="00147EC2"/>
    <w:rsid w:val="00150030"/>
    <w:rsid w:val="00150172"/>
    <w:rsid w:val="001501A0"/>
    <w:rsid w:val="0015020C"/>
    <w:rsid w:val="0015022A"/>
    <w:rsid w:val="001506EE"/>
    <w:rsid w:val="00150BC2"/>
    <w:rsid w:val="00150C8A"/>
    <w:rsid w:val="00150D1E"/>
    <w:rsid w:val="00150DDE"/>
    <w:rsid w:val="00150E45"/>
    <w:rsid w:val="00150E62"/>
    <w:rsid w:val="00150FAE"/>
    <w:rsid w:val="00150FF2"/>
    <w:rsid w:val="001510A2"/>
    <w:rsid w:val="0015111D"/>
    <w:rsid w:val="0015124C"/>
    <w:rsid w:val="00151589"/>
    <w:rsid w:val="00151626"/>
    <w:rsid w:val="001517B6"/>
    <w:rsid w:val="00151B81"/>
    <w:rsid w:val="00151BFE"/>
    <w:rsid w:val="00151C40"/>
    <w:rsid w:val="00151D0E"/>
    <w:rsid w:val="00151DB1"/>
    <w:rsid w:val="00152156"/>
    <w:rsid w:val="001521C4"/>
    <w:rsid w:val="001522A3"/>
    <w:rsid w:val="0015269E"/>
    <w:rsid w:val="00152971"/>
    <w:rsid w:val="00152C79"/>
    <w:rsid w:val="00152D27"/>
    <w:rsid w:val="00152DA7"/>
    <w:rsid w:val="00152E16"/>
    <w:rsid w:val="00152F06"/>
    <w:rsid w:val="00152FC8"/>
    <w:rsid w:val="001531CB"/>
    <w:rsid w:val="001532FA"/>
    <w:rsid w:val="00153334"/>
    <w:rsid w:val="00153543"/>
    <w:rsid w:val="001536EA"/>
    <w:rsid w:val="0015375B"/>
    <w:rsid w:val="00153780"/>
    <w:rsid w:val="0015388E"/>
    <w:rsid w:val="00153911"/>
    <w:rsid w:val="00153C3A"/>
    <w:rsid w:val="00153CBF"/>
    <w:rsid w:val="00153D79"/>
    <w:rsid w:val="00153FD1"/>
    <w:rsid w:val="00153FDB"/>
    <w:rsid w:val="001541A8"/>
    <w:rsid w:val="001544A7"/>
    <w:rsid w:val="00154503"/>
    <w:rsid w:val="0015452B"/>
    <w:rsid w:val="00154986"/>
    <w:rsid w:val="001549D0"/>
    <w:rsid w:val="00154B6C"/>
    <w:rsid w:val="00154C0E"/>
    <w:rsid w:val="00154E55"/>
    <w:rsid w:val="00154F44"/>
    <w:rsid w:val="00155093"/>
    <w:rsid w:val="0015534F"/>
    <w:rsid w:val="0015564C"/>
    <w:rsid w:val="00155B6F"/>
    <w:rsid w:val="00155F26"/>
    <w:rsid w:val="001562D9"/>
    <w:rsid w:val="001562F2"/>
    <w:rsid w:val="0015661D"/>
    <w:rsid w:val="001568CE"/>
    <w:rsid w:val="0015695E"/>
    <w:rsid w:val="00156A64"/>
    <w:rsid w:val="00156A81"/>
    <w:rsid w:val="00156F4A"/>
    <w:rsid w:val="0015764E"/>
    <w:rsid w:val="001576FA"/>
    <w:rsid w:val="001577DF"/>
    <w:rsid w:val="00157839"/>
    <w:rsid w:val="00157869"/>
    <w:rsid w:val="00157919"/>
    <w:rsid w:val="00157DB0"/>
    <w:rsid w:val="00157E61"/>
    <w:rsid w:val="00157E78"/>
    <w:rsid w:val="00157EF8"/>
    <w:rsid w:val="00157FF5"/>
    <w:rsid w:val="001601C2"/>
    <w:rsid w:val="00160486"/>
    <w:rsid w:val="00160490"/>
    <w:rsid w:val="0016090F"/>
    <w:rsid w:val="00160A87"/>
    <w:rsid w:val="00160C7F"/>
    <w:rsid w:val="00160C80"/>
    <w:rsid w:val="00160ED7"/>
    <w:rsid w:val="001610A6"/>
    <w:rsid w:val="001610FE"/>
    <w:rsid w:val="00161421"/>
    <w:rsid w:val="001618EB"/>
    <w:rsid w:val="001619E0"/>
    <w:rsid w:val="00161A46"/>
    <w:rsid w:val="00161DAA"/>
    <w:rsid w:val="00161DF3"/>
    <w:rsid w:val="00161E1A"/>
    <w:rsid w:val="00161E60"/>
    <w:rsid w:val="00162815"/>
    <w:rsid w:val="0016292A"/>
    <w:rsid w:val="00162AA7"/>
    <w:rsid w:val="00162B86"/>
    <w:rsid w:val="00162E29"/>
    <w:rsid w:val="0016301C"/>
    <w:rsid w:val="0016306D"/>
    <w:rsid w:val="0016310E"/>
    <w:rsid w:val="00163128"/>
    <w:rsid w:val="0016326A"/>
    <w:rsid w:val="001632AF"/>
    <w:rsid w:val="00163349"/>
    <w:rsid w:val="0016334C"/>
    <w:rsid w:val="0016338F"/>
    <w:rsid w:val="0016345C"/>
    <w:rsid w:val="00163536"/>
    <w:rsid w:val="001635A6"/>
    <w:rsid w:val="001636DF"/>
    <w:rsid w:val="00163A36"/>
    <w:rsid w:val="00163D5A"/>
    <w:rsid w:val="00163D8C"/>
    <w:rsid w:val="00163DD1"/>
    <w:rsid w:val="00163DD9"/>
    <w:rsid w:val="00163E14"/>
    <w:rsid w:val="00163F41"/>
    <w:rsid w:val="00164055"/>
    <w:rsid w:val="00164450"/>
    <w:rsid w:val="0016449E"/>
    <w:rsid w:val="001646A6"/>
    <w:rsid w:val="001647C0"/>
    <w:rsid w:val="0016488C"/>
    <w:rsid w:val="00164B4C"/>
    <w:rsid w:val="00164B79"/>
    <w:rsid w:val="00164D40"/>
    <w:rsid w:val="0016502A"/>
    <w:rsid w:val="0016509E"/>
    <w:rsid w:val="0016521F"/>
    <w:rsid w:val="00165296"/>
    <w:rsid w:val="00165678"/>
    <w:rsid w:val="001656EC"/>
    <w:rsid w:val="00165754"/>
    <w:rsid w:val="00165766"/>
    <w:rsid w:val="0016579F"/>
    <w:rsid w:val="001658FA"/>
    <w:rsid w:val="00165AD6"/>
    <w:rsid w:val="00165B3A"/>
    <w:rsid w:val="00165B4B"/>
    <w:rsid w:val="00165B5E"/>
    <w:rsid w:val="00165C9F"/>
    <w:rsid w:val="00165D27"/>
    <w:rsid w:val="00165D74"/>
    <w:rsid w:val="00165FAF"/>
    <w:rsid w:val="0016649A"/>
    <w:rsid w:val="001664DC"/>
    <w:rsid w:val="001664F3"/>
    <w:rsid w:val="001667FD"/>
    <w:rsid w:val="00166B17"/>
    <w:rsid w:val="00166B33"/>
    <w:rsid w:val="00166F15"/>
    <w:rsid w:val="00166FEF"/>
    <w:rsid w:val="0016705F"/>
    <w:rsid w:val="0016707B"/>
    <w:rsid w:val="001671CC"/>
    <w:rsid w:val="00167222"/>
    <w:rsid w:val="00167241"/>
    <w:rsid w:val="001672B3"/>
    <w:rsid w:val="00167355"/>
    <w:rsid w:val="00167413"/>
    <w:rsid w:val="001674D1"/>
    <w:rsid w:val="001676F4"/>
    <w:rsid w:val="001677D7"/>
    <w:rsid w:val="00167865"/>
    <w:rsid w:val="0016794A"/>
    <w:rsid w:val="00167B4C"/>
    <w:rsid w:val="00167D95"/>
    <w:rsid w:val="00167DCC"/>
    <w:rsid w:val="001700E6"/>
    <w:rsid w:val="001704DA"/>
    <w:rsid w:val="00170673"/>
    <w:rsid w:val="00170704"/>
    <w:rsid w:val="00170713"/>
    <w:rsid w:val="001708B8"/>
    <w:rsid w:val="00170929"/>
    <w:rsid w:val="00170BBB"/>
    <w:rsid w:val="00170F85"/>
    <w:rsid w:val="001711D2"/>
    <w:rsid w:val="0017120E"/>
    <w:rsid w:val="001712FF"/>
    <w:rsid w:val="001714E1"/>
    <w:rsid w:val="001715D8"/>
    <w:rsid w:val="0017161B"/>
    <w:rsid w:val="0017179D"/>
    <w:rsid w:val="00171D0A"/>
    <w:rsid w:val="00171ED3"/>
    <w:rsid w:val="00171F6B"/>
    <w:rsid w:val="00171FD1"/>
    <w:rsid w:val="00171FEC"/>
    <w:rsid w:val="00172031"/>
    <w:rsid w:val="001721CE"/>
    <w:rsid w:val="0017246B"/>
    <w:rsid w:val="00172796"/>
    <w:rsid w:val="00172AC8"/>
    <w:rsid w:val="00172BCC"/>
    <w:rsid w:val="00172DA4"/>
    <w:rsid w:val="001731B3"/>
    <w:rsid w:val="001732A9"/>
    <w:rsid w:val="0017384B"/>
    <w:rsid w:val="00173A06"/>
    <w:rsid w:val="00173AAD"/>
    <w:rsid w:val="00173F6E"/>
    <w:rsid w:val="001740F4"/>
    <w:rsid w:val="00174654"/>
    <w:rsid w:val="001748A0"/>
    <w:rsid w:val="00174EBB"/>
    <w:rsid w:val="00175059"/>
    <w:rsid w:val="0017525C"/>
    <w:rsid w:val="001756B6"/>
    <w:rsid w:val="0017570D"/>
    <w:rsid w:val="00175826"/>
    <w:rsid w:val="0017584F"/>
    <w:rsid w:val="001758E6"/>
    <w:rsid w:val="0017593D"/>
    <w:rsid w:val="00175A09"/>
    <w:rsid w:val="00175A9C"/>
    <w:rsid w:val="00175B81"/>
    <w:rsid w:val="00175BE7"/>
    <w:rsid w:val="00175BFB"/>
    <w:rsid w:val="00175C26"/>
    <w:rsid w:val="00175E2D"/>
    <w:rsid w:val="001760E9"/>
    <w:rsid w:val="00176238"/>
    <w:rsid w:val="00176368"/>
    <w:rsid w:val="001763BC"/>
    <w:rsid w:val="00176542"/>
    <w:rsid w:val="00176575"/>
    <w:rsid w:val="00176A24"/>
    <w:rsid w:val="00176B25"/>
    <w:rsid w:val="00176BCE"/>
    <w:rsid w:val="00176DBD"/>
    <w:rsid w:val="00176DF9"/>
    <w:rsid w:val="0017720A"/>
    <w:rsid w:val="00177361"/>
    <w:rsid w:val="00177367"/>
    <w:rsid w:val="001773CF"/>
    <w:rsid w:val="00177415"/>
    <w:rsid w:val="001777BD"/>
    <w:rsid w:val="001777C6"/>
    <w:rsid w:val="00177AC3"/>
    <w:rsid w:val="00177B82"/>
    <w:rsid w:val="00177C0C"/>
    <w:rsid w:val="00177FCA"/>
    <w:rsid w:val="00177FF5"/>
    <w:rsid w:val="00180234"/>
    <w:rsid w:val="001802C4"/>
    <w:rsid w:val="001802F2"/>
    <w:rsid w:val="0018045F"/>
    <w:rsid w:val="001806AF"/>
    <w:rsid w:val="00180794"/>
    <w:rsid w:val="001807A0"/>
    <w:rsid w:val="001808CF"/>
    <w:rsid w:val="0018096C"/>
    <w:rsid w:val="00180CDB"/>
    <w:rsid w:val="00180D23"/>
    <w:rsid w:val="00180EEC"/>
    <w:rsid w:val="00180F91"/>
    <w:rsid w:val="001811ED"/>
    <w:rsid w:val="00181365"/>
    <w:rsid w:val="0018138B"/>
    <w:rsid w:val="0018157F"/>
    <w:rsid w:val="00181878"/>
    <w:rsid w:val="001818AF"/>
    <w:rsid w:val="00181BAE"/>
    <w:rsid w:val="00181D06"/>
    <w:rsid w:val="00181D85"/>
    <w:rsid w:val="00181D8C"/>
    <w:rsid w:val="001822FC"/>
    <w:rsid w:val="0018234A"/>
    <w:rsid w:val="001826EA"/>
    <w:rsid w:val="00182759"/>
    <w:rsid w:val="0018296A"/>
    <w:rsid w:val="00182986"/>
    <w:rsid w:val="001830F7"/>
    <w:rsid w:val="00183265"/>
    <w:rsid w:val="0018350C"/>
    <w:rsid w:val="001837AF"/>
    <w:rsid w:val="00183B47"/>
    <w:rsid w:val="00183BE4"/>
    <w:rsid w:val="00183DC3"/>
    <w:rsid w:val="00183E66"/>
    <w:rsid w:val="00183F0D"/>
    <w:rsid w:val="00183FB3"/>
    <w:rsid w:val="0018400C"/>
    <w:rsid w:val="00184062"/>
    <w:rsid w:val="001844FA"/>
    <w:rsid w:val="00184661"/>
    <w:rsid w:val="001848FE"/>
    <w:rsid w:val="00184956"/>
    <w:rsid w:val="00184B65"/>
    <w:rsid w:val="00184D8A"/>
    <w:rsid w:val="00184E43"/>
    <w:rsid w:val="00184F93"/>
    <w:rsid w:val="00184FE9"/>
    <w:rsid w:val="00185004"/>
    <w:rsid w:val="00185015"/>
    <w:rsid w:val="0018517E"/>
    <w:rsid w:val="0018518C"/>
    <w:rsid w:val="001851ED"/>
    <w:rsid w:val="001853C1"/>
    <w:rsid w:val="001855AF"/>
    <w:rsid w:val="001856A2"/>
    <w:rsid w:val="001858CE"/>
    <w:rsid w:val="0018593D"/>
    <w:rsid w:val="0018597D"/>
    <w:rsid w:val="001859DF"/>
    <w:rsid w:val="00185D75"/>
    <w:rsid w:val="00185EB9"/>
    <w:rsid w:val="00185F35"/>
    <w:rsid w:val="00185F4B"/>
    <w:rsid w:val="0018600C"/>
    <w:rsid w:val="00186117"/>
    <w:rsid w:val="0018616D"/>
    <w:rsid w:val="00186561"/>
    <w:rsid w:val="00186700"/>
    <w:rsid w:val="00186805"/>
    <w:rsid w:val="001868A5"/>
    <w:rsid w:val="00186C25"/>
    <w:rsid w:val="00186C32"/>
    <w:rsid w:val="00186C3D"/>
    <w:rsid w:val="00186DA9"/>
    <w:rsid w:val="00186DEB"/>
    <w:rsid w:val="00186ECA"/>
    <w:rsid w:val="00187062"/>
    <w:rsid w:val="00187356"/>
    <w:rsid w:val="00187485"/>
    <w:rsid w:val="00187860"/>
    <w:rsid w:val="00187A09"/>
    <w:rsid w:val="00187A24"/>
    <w:rsid w:val="00187BFE"/>
    <w:rsid w:val="00187DDB"/>
    <w:rsid w:val="00187F1D"/>
    <w:rsid w:val="00190073"/>
    <w:rsid w:val="001900EB"/>
    <w:rsid w:val="00190118"/>
    <w:rsid w:val="00190242"/>
    <w:rsid w:val="001902E7"/>
    <w:rsid w:val="00190694"/>
    <w:rsid w:val="0019095F"/>
    <w:rsid w:val="00190AA7"/>
    <w:rsid w:val="00190BBC"/>
    <w:rsid w:val="00190E3E"/>
    <w:rsid w:val="00190F6F"/>
    <w:rsid w:val="001911C7"/>
    <w:rsid w:val="001911F6"/>
    <w:rsid w:val="00191236"/>
    <w:rsid w:val="0019138F"/>
    <w:rsid w:val="001915F4"/>
    <w:rsid w:val="00191652"/>
    <w:rsid w:val="00191688"/>
    <w:rsid w:val="0019189A"/>
    <w:rsid w:val="001918AA"/>
    <w:rsid w:val="0019194F"/>
    <w:rsid w:val="00191957"/>
    <w:rsid w:val="00191BA9"/>
    <w:rsid w:val="00191D9C"/>
    <w:rsid w:val="00191F60"/>
    <w:rsid w:val="00192009"/>
    <w:rsid w:val="00192054"/>
    <w:rsid w:val="00192093"/>
    <w:rsid w:val="001922D0"/>
    <w:rsid w:val="00192396"/>
    <w:rsid w:val="001924D8"/>
    <w:rsid w:val="001925AD"/>
    <w:rsid w:val="00192793"/>
    <w:rsid w:val="00192989"/>
    <w:rsid w:val="001929A8"/>
    <w:rsid w:val="00192D3D"/>
    <w:rsid w:val="001932CF"/>
    <w:rsid w:val="0019337F"/>
    <w:rsid w:val="00193894"/>
    <w:rsid w:val="001938A7"/>
    <w:rsid w:val="00193BEE"/>
    <w:rsid w:val="00193C4F"/>
    <w:rsid w:val="00193E3C"/>
    <w:rsid w:val="00193E72"/>
    <w:rsid w:val="001940BC"/>
    <w:rsid w:val="001942B8"/>
    <w:rsid w:val="00194361"/>
    <w:rsid w:val="00194471"/>
    <w:rsid w:val="001945BA"/>
    <w:rsid w:val="00194875"/>
    <w:rsid w:val="00194AE0"/>
    <w:rsid w:val="00194C55"/>
    <w:rsid w:val="00194CF5"/>
    <w:rsid w:val="00194F5C"/>
    <w:rsid w:val="0019502C"/>
    <w:rsid w:val="00195086"/>
    <w:rsid w:val="001952E8"/>
    <w:rsid w:val="001954F4"/>
    <w:rsid w:val="00195756"/>
    <w:rsid w:val="001958EB"/>
    <w:rsid w:val="00195A44"/>
    <w:rsid w:val="00195A78"/>
    <w:rsid w:val="00195AEE"/>
    <w:rsid w:val="00195C47"/>
    <w:rsid w:val="00195E4C"/>
    <w:rsid w:val="00195EAE"/>
    <w:rsid w:val="00195EBD"/>
    <w:rsid w:val="00196007"/>
    <w:rsid w:val="00196016"/>
    <w:rsid w:val="00196165"/>
    <w:rsid w:val="00196393"/>
    <w:rsid w:val="00196667"/>
    <w:rsid w:val="001966C9"/>
    <w:rsid w:val="0019679A"/>
    <w:rsid w:val="00196B04"/>
    <w:rsid w:val="00196BCA"/>
    <w:rsid w:val="00196C53"/>
    <w:rsid w:val="00196CF3"/>
    <w:rsid w:val="00196FCE"/>
    <w:rsid w:val="00197033"/>
    <w:rsid w:val="0019725F"/>
    <w:rsid w:val="00197531"/>
    <w:rsid w:val="00197590"/>
    <w:rsid w:val="001976B9"/>
    <w:rsid w:val="001976BC"/>
    <w:rsid w:val="00197717"/>
    <w:rsid w:val="001977C0"/>
    <w:rsid w:val="00197AED"/>
    <w:rsid w:val="00197AF1"/>
    <w:rsid w:val="00197CE2"/>
    <w:rsid w:val="00197EB9"/>
    <w:rsid w:val="00197F7F"/>
    <w:rsid w:val="001A00CF"/>
    <w:rsid w:val="001A016B"/>
    <w:rsid w:val="001A03D3"/>
    <w:rsid w:val="001A0460"/>
    <w:rsid w:val="001A06F5"/>
    <w:rsid w:val="001A0827"/>
    <w:rsid w:val="001A0994"/>
    <w:rsid w:val="001A0DCD"/>
    <w:rsid w:val="001A0DE1"/>
    <w:rsid w:val="001A0EF8"/>
    <w:rsid w:val="001A0FD6"/>
    <w:rsid w:val="001A0FF5"/>
    <w:rsid w:val="001A1004"/>
    <w:rsid w:val="001A13E9"/>
    <w:rsid w:val="001A150E"/>
    <w:rsid w:val="001A1808"/>
    <w:rsid w:val="001A18D2"/>
    <w:rsid w:val="001A1B6A"/>
    <w:rsid w:val="001A1E98"/>
    <w:rsid w:val="001A2016"/>
    <w:rsid w:val="001A2271"/>
    <w:rsid w:val="001A22BD"/>
    <w:rsid w:val="001A245B"/>
    <w:rsid w:val="001A25AC"/>
    <w:rsid w:val="001A277B"/>
    <w:rsid w:val="001A27D5"/>
    <w:rsid w:val="001A282E"/>
    <w:rsid w:val="001A28AE"/>
    <w:rsid w:val="001A2A03"/>
    <w:rsid w:val="001A2A29"/>
    <w:rsid w:val="001A2C23"/>
    <w:rsid w:val="001A3053"/>
    <w:rsid w:val="001A3073"/>
    <w:rsid w:val="001A3101"/>
    <w:rsid w:val="001A31CA"/>
    <w:rsid w:val="001A37A6"/>
    <w:rsid w:val="001A37FC"/>
    <w:rsid w:val="001A3A99"/>
    <w:rsid w:val="001A3B9F"/>
    <w:rsid w:val="001A3CD5"/>
    <w:rsid w:val="001A3E73"/>
    <w:rsid w:val="001A4061"/>
    <w:rsid w:val="001A40C2"/>
    <w:rsid w:val="001A4197"/>
    <w:rsid w:val="001A4199"/>
    <w:rsid w:val="001A41DC"/>
    <w:rsid w:val="001A45A0"/>
    <w:rsid w:val="001A45C5"/>
    <w:rsid w:val="001A4BB8"/>
    <w:rsid w:val="001A4FE2"/>
    <w:rsid w:val="001A50A5"/>
    <w:rsid w:val="001A544A"/>
    <w:rsid w:val="001A548E"/>
    <w:rsid w:val="001A5625"/>
    <w:rsid w:val="001A568C"/>
    <w:rsid w:val="001A5AF4"/>
    <w:rsid w:val="001A5B22"/>
    <w:rsid w:val="001A5B5F"/>
    <w:rsid w:val="001A5DA1"/>
    <w:rsid w:val="001A5E71"/>
    <w:rsid w:val="001A5EAB"/>
    <w:rsid w:val="001A6082"/>
    <w:rsid w:val="001A6212"/>
    <w:rsid w:val="001A635E"/>
    <w:rsid w:val="001A6474"/>
    <w:rsid w:val="001A6518"/>
    <w:rsid w:val="001A65AF"/>
    <w:rsid w:val="001A6643"/>
    <w:rsid w:val="001A66E1"/>
    <w:rsid w:val="001A675E"/>
    <w:rsid w:val="001A68CA"/>
    <w:rsid w:val="001A6B3D"/>
    <w:rsid w:val="001A6E79"/>
    <w:rsid w:val="001A6E96"/>
    <w:rsid w:val="001A6E97"/>
    <w:rsid w:val="001A70E4"/>
    <w:rsid w:val="001A712A"/>
    <w:rsid w:val="001A716F"/>
    <w:rsid w:val="001A71B8"/>
    <w:rsid w:val="001A72DC"/>
    <w:rsid w:val="001A7616"/>
    <w:rsid w:val="001A77A5"/>
    <w:rsid w:val="001A788D"/>
    <w:rsid w:val="001A7B61"/>
    <w:rsid w:val="001A7D53"/>
    <w:rsid w:val="001A7E5F"/>
    <w:rsid w:val="001A7E65"/>
    <w:rsid w:val="001A7F0C"/>
    <w:rsid w:val="001B025E"/>
    <w:rsid w:val="001B031C"/>
    <w:rsid w:val="001B046E"/>
    <w:rsid w:val="001B0693"/>
    <w:rsid w:val="001B0706"/>
    <w:rsid w:val="001B0807"/>
    <w:rsid w:val="001B0824"/>
    <w:rsid w:val="001B0A21"/>
    <w:rsid w:val="001B0B92"/>
    <w:rsid w:val="001B0E28"/>
    <w:rsid w:val="001B0EE3"/>
    <w:rsid w:val="001B0F9E"/>
    <w:rsid w:val="001B101F"/>
    <w:rsid w:val="001B10B9"/>
    <w:rsid w:val="001B136D"/>
    <w:rsid w:val="001B1442"/>
    <w:rsid w:val="001B1470"/>
    <w:rsid w:val="001B1973"/>
    <w:rsid w:val="001B1A06"/>
    <w:rsid w:val="001B1B8B"/>
    <w:rsid w:val="001B1C97"/>
    <w:rsid w:val="001B1DB6"/>
    <w:rsid w:val="001B1E01"/>
    <w:rsid w:val="001B1F30"/>
    <w:rsid w:val="001B200D"/>
    <w:rsid w:val="001B2547"/>
    <w:rsid w:val="001B26BA"/>
    <w:rsid w:val="001B274D"/>
    <w:rsid w:val="001B2AC1"/>
    <w:rsid w:val="001B2BCC"/>
    <w:rsid w:val="001B2CD8"/>
    <w:rsid w:val="001B302D"/>
    <w:rsid w:val="001B3046"/>
    <w:rsid w:val="001B3085"/>
    <w:rsid w:val="001B30D8"/>
    <w:rsid w:val="001B3496"/>
    <w:rsid w:val="001B35CF"/>
    <w:rsid w:val="001B36AD"/>
    <w:rsid w:val="001B36B4"/>
    <w:rsid w:val="001B38A3"/>
    <w:rsid w:val="001B38B7"/>
    <w:rsid w:val="001B390A"/>
    <w:rsid w:val="001B39AE"/>
    <w:rsid w:val="001B3E5C"/>
    <w:rsid w:val="001B3F1D"/>
    <w:rsid w:val="001B3F23"/>
    <w:rsid w:val="001B3F7F"/>
    <w:rsid w:val="001B411F"/>
    <w:rsid w:val="001B4200"/>
    <w:rsid w:val="001B4653"/>
    <w:rsid w:val="001B4692"/>
    <w:rsid w:val="001B484E"/>
    <w:rsid w:val="001B48A2"/>
    <w:rsid w:val="001B4A22"/>
    <w:rsid w:val="001B4A40"/>
    <w:rsid w:val="001B4B66"/>
    <w:rsid w:val="001B4BDB"/>
    <w:rsid w:val="001B4C75"/>
    <w:rsid w:val="001B4DAA"/>
    <w:rsid w:val="001B4E08"/>
    <w:rsid w:val="001B4E2A"/>
    <w:rsid w:val="001B4F1E"/>
    <w:rsid w:val="001B511F"/>
    <w:rsid w:val="001B524D"/>
    <w:rsid w:val="001B52F3"/>
    <w:rsid w:val="001B5743"/>
    <w:rsid w:val="001B58BC"/>
    <w:rsid w:val="001B5BE3"/>
    <w:rsid w:val="001B5DDB"/>
    <w:rsid w:val="001B5DDE"/>
    <w:rsid w:val="001B5E7A"/>
    <w:rsid w:val="001B6139"/>
    <w:rsid w:val="001B68A4"/>
    <w:rsid w:val="001B6912"/>
    <w:rsid w:val="001B6A17"/>
    <w:rsid w:val="001B6A5A"/>
    <w:rsid w:val="001B6FED"/>
    <w:rsid w:val="001B758A"/>
    <w:rsid w:val="001B7723"/>
    <w:rsid w:val="001B7979"/>
    <w:rsid w:val="001B79B5"/>
    <w:rsid w:val="001B7DE4"/>
    <w:rsid w:val="001B7E6D"/>
    <w:rsid w:val="001B7FB3"/>
    <w:rsid w:val="001B7FBD"/>
    <w:rsid w:val="001C02CF"/>
    <w:rsid w:val="001C03D1"/>
    <w:rsid w:val="001C0432"/>
    <w:rsid w:val="001C0554"/>
    <w:rsid w:val="001C096F"/>
    <w:rsid w:val="001C0AC9"/>
    <w:rsid w:val="001C0ECA"/>
    <w:rsid w:val="001C118E"/>
    <w:rsid w:val="001C14F8"/>
    <w:rsid w:val="001C1553"/>
    <w:rsid w:val="001C1735"/>
    <w:rsid w:val="001C1769"/>
    <w:rsid w:val="001C1BCB"/>
    <w:rsid w:val="001C1C28"/>
    <w:rsid w:val="001C1F82"/>
    <w:rsid w:val="001C207C"/>
    <w:rsid w:val="001C2125"/>
    <w:rsid w:val="001C21A0"/>
    <w:rsid w:val="001C2301"/>
    <w:rsid w:val="001C24BB"/>
    <w:rsid w:val="001C259D"/>
    <w:rsid w:val="001C2A75"/>
    <w:rsid w:val="001C2AAB"/>
    <w:rsid w:val="001C2B70"/>
    <w:rsid w:val="001C2DBB"/>
    <w:rsid w:val="001C2F70"/>
    <w:rsid w:val="001C343E"/>
    <w:rsid w:val="001C3480"/>
    <w:rsid w:val="001C3683"/>
    <w:rsid w:val="001C3715"/>
    <w:rsid w:val="001C37E7"/>
    <w:rsid w:val="001C383D"/>
    <w:rsid w:val="001C3851"/>
    <w:rsid w:val="001C3A70"/>
    <w:rsid w:val="001C3AB9"/>
    <w:rsid w:val="001C3AC1"/>
    <w:rsid w:val="001C3BAA"/>
    <w:rsid w:val="001C3D54"/>
    <w:rsid w:val="001C3FF0"/>
    <w:rsid w:val="001C4149"/>
    <w:rsid w:val="001C4188"/>
    <w:rsid w:val="001C41A2"/>
    <w:rsid w:val="001C4284"/>
    <w:rsid w:val="001C4299"/>
    <w:rsid w:val="001C4360"/>
    <w:rsid w:val="001C43F5"/>
    <w:rsid w:val="001C44D3"/>
    <w:rsid w:val="001C4921"/>
    <w:rsid w:val="001C4B01"/>
    <w:rsid w:val="001C4D04"/>
    <w:rsid w:val="001C51B6"/>
    <w:rsid w:val="001C5239"/>
    <w:rsid w:val="001C5501"/>
    <w:rsid w:val="001C558D"/>
    <w:rsid w:val="001C5597"/>
    <w:rsid w:val="001C56EF"/>
    <w:rsid w:val="001C58FF"/>
    <w:rsid w:val="001C591F"/>
    <w:rsid w:val="001C5BDA"/>
    <w:rsid w:val="001C5CD1"/>
    <w:rsid w:val="001C5DA0"/>
    <w:rsid w:val="001C5DAB"/>
    <w:rsid w:val="001C6006"/>
    <w:rsid w:val="001C6027"/>
    <w:rsid w:val="001C616A"/>
    <w:rsid w:val="001C6244"/>
    <w:rsid w:val="001C63D2"/>
    <w:rsid w:val="001C6526"/>
    <w:rsid w:val="001C65FF"/>
    <w:rsid w:val="001C6707"/>
    <w:rsid w:val="001C674F"/>
    <w:rsid w:val="001C6879"/>
    <w:rsid w:val="001C693B"/>
    <w:rsid w:val="001C6A87"/>
    <w:rsid w:val="001C6BAF"/>
    <w:rsid w:val="001C6D00"/>
    <w:rsid w:val="001C6E3A"/>
    <w:rsid w:val="001C7078"/>
    <w:rsid w:val="001C7079"/>
    <w:rsid w:val="001C709B"/>
    <w:rsid w:val="001C7408"/>
    <w:rsid w:val="001C7553"/>
    <w:rsid w:val="001C7813"/>
    <w:rsid w:val="001C7BB9"/>
    <w:rsid w:val="001C7D34"/>
    <w:rsid w:val="001C7D72"/>
    <w:rsid w:val="001C7F55"/>
    <w:rsid w:val="001C7F61"/>
    <w:rsid w:val="001C7FE5"/>
    <w:rsid w:val="001D018B"/>
    <w:rsid w:val="001D0767"/>
    <w:rsid w:val="001D0787"/>
    <w:rsid w:val="001D0850"/>
    <w:rsid w:val="001D08AF"/>
    <w:rsid w:val="001D08E2"/>
    <w:rsid w:val="001D0964"/>
    <w:rsid w:val="001D0AF4"/>
    <w:rsid w:val="001D0C98"/>
    <w:rsid w:val="001D0CD8"/>
    <w:rsid w:val="001D0DE6"/>
    <w:rsid w:val="001D0E5A"/>
    <w:rsid w:val="001D0E8F"/>
    <w:rsid w:val="001D0F16"/>
    <w:rsid w:val="001D1032"/>
    <w:rsid w:val="001D1174"/>
    <w:rsid w:val="001D1211"/>
    <w:rsid w:val="001D1503"/>
    <w:rsid w:val="001D15FB"/>
    <w:rsid w:val="001D1792"/>
    <w:rsid w:val="001D1799"/>
    <w:rsid w:val="001D1E1F"/>
    <w:rsid w:val="001D1F44"/>
    <w:rsid w:val="001D24E8"/>
    <w:rsid w:val="001D2509"/>
    <w:rsid w:val="001D259F"/>
    <w:rsid w:val="001D25DB"/>
    <w:rsid w:val="001D2894"/>
    <w:rsid w:val="001D2B7E"/>
    <w:rsid w:val="001D2DA8"/>
    <w:rsid w:val="001D2DD4"/>
    <w:rsid w:val="001D2DE5"/>
    <w:rsid w:val="001D3116"/>
    <w:rsid w:val="001D3140"/>
    <w:rsid w:val="001D347F"/>
    <w:rsid w:val="001D3839"/>
    <w:rsid w:val="001D3B9E"/>
    <w:rsid w:val="001D3CC2"/>
    <w:rsid w:val="001D3DA7"/>
    <w:rsid w:val="001D3E83"/>
    <w:rsid w:val="001D3F6F"/>
    <w:rsid w:val="001D4087"/>
    <w:rsid w:val="001D4249"/>
    <w:rsid w:val="001D4708"/>
    <w:rsid w:val="001D48A1"/>
    <w:rsid w:val="001D4A29"/>
    <w:rsid w:val="001D4B89"/>
    <w:rsid w:val="001D4E42"/>
    <w:rsid w:val="001D4F43"/>
    <w:rsid w:val="001D4F9A"/>
    <w:rsid w:val="001D5102"/>
    <w:rsid w:val="001D5114"/>
    <w:rsid w:val="001D55F2"/>
    <w:rsid w:val="001D562E"/>
    <w:rsid w:val="001D5851"/>
    <w:rsid w:val="001D58DC"/>
    <w:rsid w:val="001D5A30"/>
    <w:rsid w:val="001D5A5A"/>
    <w:rsid w:val="001D5A8C"/>
    <w:rsid w:val="001D5C0F"/>
    <w:rsid w:val="001D5EA2"/>
    <w:rsid w:val="001D5F7D"/>
    <w:rsid w:val="001D5FAC"/>
    <w:rsid w:val="001D5FEB"/>
    <w:rsid w:val="001D601E"/>
    <w:rsid w:val="001D6195"/>
    <w:rsid w:val="001D6504"/>
    <w:rsid w:val="001D6553"/>
    <w:rsid w:val="001D65FF"/>
    <w:rsid w:val="001D686B"/>
    <w:rsid w:val="001D68CD"/>
    <w:rsid w:val="001D69FE"/>
    <w:rsid w:val="001D6D1D"/>
    <w:rsid w:val="001D70F5"/>
    <w:rsid w:val="001D71E1"/>
    <w:rsid w:val="001D729D"/>
    <w:rsid w:val="001D736D"/>
    <w:rsid w:val="001D74DB"/>
    <w:rsid w:val="001D78F0"/>
    <w:rsid w:val="001D7DDE"/>
    <w:rsid w:val="001E00AD"/>
    <w:rsid w:val="001E0190"/>
    <w:rsid w:val="001E0203"/>
    <w:rsid w:val="001E041B"/>
    <w:rsid w:val="001E05F2"/>
    <w:rsid w:val="001E0734"/>
    <w:rsid w:val="001E0A93"/>
    <w:rsid w:val="001E0ACF"/>
    <w:rsid w:val="001E0ADE"/>
    <w:rsid w:val="001E0B61"/>
    <w:rsid w:val="001E0DA5"/>
    <w:rsid w:val="001E1098"/>
    <w:rsid w:val="001E10C3"/>
    <w:rsid w:val="001E10D9"/>
    <w:rsid w:val="001E116F"/>
    <w:rsid w:val="001E1196"/>
    <w:rsid w:val="001E1512"/>
    <w:rsid w:val="001E16F1"/>
    <w:rsid w:val="001E1731"/>
    <w:rsid w:val="001E1A15"/>
    <w:rsid w:val="001E1B05"/>
    <w:rsid w:val="001E1B82"/>
    <w:rsid w:val="001E1E96"/>
    <w:rsid w:val="001E248D"/>
    <w:rsid w:val="001E24D4"/>
    <w:rsid w:val="001E24E0"/>
    <w:rsid w:val="001E25C4"/>
    <w:rsid w:val="001E2758"/>
    <w:rsid w:val="001E2CED"/>
    <w:rsid w:val="001E2D14"/>
    <w:rsid w:val="001E2E6F"/>
    <w:rsid w:val="001E2E79"/>
    <w:rsid w:val="001E3236"/>
    <w:rsid w:val="001E333A"/>
    <w:rsid w:val="001E335B"/>
    <w:rsid w:val="001E3511"/>
    <w:rsid w:val="001E3642"/>
    <w:rsid w:val="001E3668"/>
    <w:rsid w:val="001E3963"/>
    <w:rsid w:val="001E3A8B"/>
    <w:rsid w:val="001E3A9F"/>
    <w:rsid w:val="001E3DBD"/>
    <w:rsid w:val="001E3EBF"/>
    <w:rsid w:val="001E3FA9"/>
    <w:rsid w:val="001E3FD5"/>
    <w:rsid w:val="001E400B"/>
    <w:rsid w:val="001E45B7"/>
    <w:rsid w:val="001E45FE"/>
    <w:rsid w:val="001E463B"/>
    <w:rsid w:val="001E4751"/>
    <w:rsid w:val="001E47FC"/>
    <w:rsid w:val="001E481E"/>
    <w:rsid w:val="001E4938"/>
    <w:rsid w:val="001E4AB6"/>
    <w:rsid w:val="001E4C1A"/>
    <w:rsid w:val="001E4C76"/>
    <w:rsid w:val="001E4CAC"/>
    <w:rsid w:val="001E4CD8"/>
    <w:rsid w:val="001E4D1F"/>
    <w:rsid w:val="001E4E78"/>
    <w:rsid w:val="001E4FB6"/>
    <w:rsid w:val="001E522F"/>
    <w:rsid w:val="001E53A9"/>
    <w:rsid w:val="001E5460"/>
    <w:rsid w:val="001E54CD"/>
    <w:rsid w:val="001E55D5"/>
    <w:rsid w:val="001E5730"/>
    <w:rsid w:val="001E57FA"/>
    <w:rsid w:val="001E57FF"/>
    <w:rsid w:val="001E589C"/>
    <w:rsid w:val="001E5964"/>
    <w:rsid w:val="001E5E1A"/>
    <w:rsid w:val="001E60B5"/>
    <w:rsid w:val="001E60EA"/>
    <w:rsid w:val="001E61DE"/>
    <w:rsid w:val="001E62C9"/>
    <w:rsid w:val="001E63C8"/>
    <w:rsid w:val="001E64C1"/>
    <w:rsid w:val="001E65A6"/>
    <w:rsid w:val="001E6920"/>
    <w:rsid w:val="001E693A"/>
    <w:rsid w:val="001E6BBF"/>
    <w:rsid w:val="001E6D13"/>
    <w:rsid w:val="001E6E49"/>
    <w:rsid w:val="001E6EC8"/>
    <w:rsid w:val="001E71F5"/>
    <w:rsid w:val="001E733D"/>
    <w:rsid w:val="001E73F6"/>
    <w:rsid w:val="001E7815"/>
    <w:rsid w:val="001E7905"/>
    <w:rsid w:val="001E798D"/>
    <w:rsid w:val="001E79BE"/>
    <w:rsid w:val="001E7EA1"/>
    <w:rsid w:val="001F0190"/>
    <w:rsid w:val="001F026F"/>
    <w:rsid w:val="001F02FB"/>
    <w:rsid w:val="001F0355"/>
    <w:rsid w:val="001F0576"/>
    <w:rsid w:val="001F05CC"/>
    <w:rsid w:val="001F0832"/>
    <w:rsid w:val="001F0858"/>
    <w:rsid w:val="001F0883"/>
    <w:rsid w:val="001F08A4"/>
    <w:rsid w:val="001F09D9"/>
    <w:rsid w:val="001F0A0A"/>
    <w:rsid w:val="001F0A1D"/>
    <w:rsid w:val="001F0ABD"/>
    <w:rsid w:val="001F0B61"/>
    <w:rsid w:val="001F0C2E"/>
    <w:rsid w:val="001F0DCF"/>
    <w:rsid w:val="001F0EC6"/>
    <w:rsid w:val="001F0F00"/>
    <w:rsid w:val="001F11A7"/>
    <w:rsid w:val="001F11E2"/>
    <w:rsid w:val="001F141F"/>
    <w:rsid w:val="001F14F2"/>
    <w:rsid w:val="001F15B1"/>
    <w:rsid w:val="001F1A32"/>
    <w:rsid w:val="001F1BAB"/>
    <w:rsid w:val="001F1C8F"/>
    <w:rsid w:val="001F1E2E"/>
    <w:rsid w:val="001F1E62"/>
    <w:rsid w:val="001F1EEE"/>
    <w:rsid w:val="001F203C"/>
    <w:rsid w:val="001F2108"/>
    <w:rsid w:val="001F21BB"/>
    <w:rsid w:val="001F2245"/>
    <w:rsid w:val="001F2634"/>
    <w:rsid w:val="001F2725"/>
    <w:rsid w:val="001F2A4D"/>
    <w:rsid w:val="001F2BB2"/>
    <w:rsid w:val="001F2BD3"/>
    <w:rsid w:val="001F2DA2"/>
    <w:rsid w:val="001F2EA1"/>
    <w:rsid w:val="001F2F03"/>
    <w:rsid w:val="001F2F89"/>
    <w:rsid w:val="001F3029"/>
    <w:rsid w:val="001F30D9"/>
    <w:rsid w:val="001F32FE"/>
    <w:rsid w:val="001F337E"/>
    <w:rsid w:val="001F353A"/>
    <w:rsid w:val="001F3579"/>
    <w:rsid w:val="001F3603"/>
    <w:rsid w:val="001F3719"/>
    <w:rsid w:val="001F386B"/>
    <w:rsid w:val="001F3D89"/>
    <w:rsid w:val="001F3E13"/>
    <w:rsid w:val="001F4052"/>
    <w:rsid w:val="001F409F"/>
    <w:rsid w:val="001F442B"/>
    <w:rsid w:val="001F4435"/>
    <w:rsid w:val="001F465E"/>
    <w:rsid w:val="001F49EE"/>
    <w:rsid w:val="001F4A7F"/>
    <w:rsid w:val="001F4FA9"/>
    <w:rsid w:val="001F5324"/>
    <w:rsid w:val="001F548A"/>
    <w:rsid w:val="001F56CB"/>
    <w:rsid w:val="001F5706"/>
    <w:rsid w:val="001F579C"/>
    <w:rsid w:val="001F58E7"/>
    <w:rsid w:val="001F5946"/>
    <w:rsid w:val="001F59F0"/>
    <w:rsid w:val="001F5A49"/>
    <w:rsid w:val="001F5C40"/>
    <w:rsid w:val="001F5D92"/>
    <w:rsid w:val="001F5E15"/>
    <w:rsid w:val="001F5ECF"/>
    <w:rsid w:val="001F5F13"/>
    <w:rsid w:val="001F6162"/>
    <w:rsid w:val="001F6193"/>
    <w:rsid w:val="001F6627"/>
    <w:rsid w:val="001F668A"/>
    <w:rsid w:val="001F66ED"/>
    <w:rsid w:val="001F6887"/>
    <w:rsid w:val="001F6AB6"/>
    <w:rsid w:val="001F6B5B"/>
    <w:rsid w:val="001F6D64"/>
    <w:rsid w:val="001F6DE5"/>
    <w:rsid w:val="001F7045"/>
    <w:rsid w:val="001F7305"/>
    <w:rsid w:val="001F7387"/>
    <w:rsid w:val="001F765B"/>
    <w:rsid w:val="001F770A"/>
    <w:rsid w:val="001F783F"/>
    <w:rsid w:val="001F7A95"/>
    <w:rsid w:val="001F7BBC"/>
    <w:rsid w:val="001F7D08"/>
    <w:rsid w:val="001F7F9C"/>
    <w:rsid w:val="002005BC"/>
    <w:rsid w:val="00200836"/>
    <w:rsid w:val="002008C1"/>
    <w:rsid w:val="00200A16"/>
    <w:rsid w:val="00200A9D"/>
    <w:rsid w:val="00200AAE"/>
    <w:rsid w:val="00200B2E"/>
    <w:rsid w:val="00200D37"/>
    <w:rsid w:val="00201162"/>
    <w:rsid w:val="00201324"/>
    <w:rsid w:val="002015D0"/>
    <w:rsid w:val="00201841"/>
    <w:rsid w:val="0020194C"/>
    <w:rsid w:val="002019E2"/>
    <w:rsid w:val="00201A8D"/>
    <w:rsid w:val="00201ECB"/>
    <w:rsid w:val="0020205B"/>
    <w:rsid w:val="002023F5"/>
    <w:rsid w:val="002024B3"/>
    <w:rsid w:val="00202602"/>
    <w:rsid w:val="00202652"/>
    <w:rsid w:val="0020278D"/>
    <w:rsid w:val="002027A3"/>
    <w:rsid w:val="00202C45"/>
    <w:rsid w:val="00202CFB"/>
    <w:rsid w:val="00202E4A"/>
    <w:rsid w:val="00202FC3"/>
    <w:rsid w:val="00203011"/>
    <w:rsid w:val="00203053"/>
    <w:rsid w:val="002031FC"/>
    <w:rsid w:val="0020332E"/>
    <w:rsid w:val="00203382"/>
    <w:rsid w:val="00203420"/>
    <w:rsid w:val="002034E2"/>
    <w:rsid w:val="00203733"/>
    <w:rsid w:val="00203765"/>
    <w:rsid w:val="0020390A"/>
    <w:rsid w:val="00203A4C"/>
    <w:rsid w:val="00203ACE"/>
    <w:rsid w:val="00203AF1"/>
    <w:rsid w:val="00203C3D"/>
    <w:rsid w:val="00203C85"/>
    <w:rsid w:val="00203E2C"/>
    <w:rsid w:val="002041DB"/>
    <w:rsid w:val="002044CA"/>
    <w:rsid w:val="0020460C"/>
    <w:rsid w:val="002048BD"/>
    <w:rsid w:val="00204966"/>
    <w:rsid w:val="00204A22"/>
    <w:rsid w:val="00204B95"/>
    <w:rsid w:val="00204CF7"/>
    <w:rsid w:val="00204ED9"/>
    <w:rsid w:val="00205153"/>
    <w:rsid w:val="002052E1"/>
    <w:rsid w:val="00205553"/>
    <w:rsid w:val="0020587F"/>
    <w:rsid w:val="002059C8"/>
    <w:rsid w:val="00205E0C"/>
    <w:rsid w:val="00206005"/>
    <w:rsid w:val="002060D4"/>
    <w:rsid w:val="002064A3"/>
    <w:rsid w:val="00206604"/>
    <w:rsid w:val="00206850"/>
    <w:rsid w:val="00206928"/>
    <w:rsid w:val="00206948"/>
    <w:rsid w:val="00206C16"/>
    <w:rsid w:val="00206E82"/>
    <w:rsid w:val="00206EEC"/>
    <w:rsid w:val="00206FF7"/>
    <w:rsid w:val="0020726F"/>
    <w:rsid w:val="002073CA"/>
    <w:rsid w:val="00207531"/>
    <w:rsid w:val="002076FD"/>
    <w:rsid w:val="0020771C"/>
    <w:rsid w:val="0020775A"/>
    <w:rsid w:val="0020777E"/>
    <w:rsid w:val="0020778C"/>
    <w:rsid w:val="0020795F"/>
    <w:rsid w:val="00207960"/>
    <w:rsid w:val="00207B18"/>
    <w:rsid w:val="00207D4E"/>
    <w:rsid w:val="00207ED2"/>
    <w:rsid w:val="00207F49"/>
    <w:rsid w:val="00207F8D"/>
    <w:rsid w:val="00210216"/>
    <w:rsid w:val="002103E2"/>
    <w:rsid w:val="00210464"/>
    <w:rsid w:val="002104A5"/>
    <w:rsid w:val="002104FF"/>
    <w:rsid w:val="00210803"/>
    <w:rsid w:val="00210A86"/>
    <w:rsid w:val="00210B1F"/>
    <w:rsid w:val="00210D74"/>
    <w:rsid w:val="00210DD7"/>
    <w:rsid w:val="00210E3E"/>
    <w:rsid w:val="00211014"/>
    <w:rsid w:val="00211046"/>
    <w:rsid w:val="0021125A"/>
    <w:rsid w:val="002112B2"/>
    <w:rsid w:val="00211339"/>
    <w:rsid w:val="002114A6"/>
    <w:rsid w:val="002114C7"/>
    <w:rsid w:val="002115F9"/>
    <w:rsid w:val="00211667"/>
    <w:rsid w:val="002117E6"/>
    <w:rsid w:val="00211A8B"/>
    <w:rsid w:val="00211AE6"/>
    <w:rsid w:val="00211F19"/>
    <w:rsid w:val="00211FE8"/>
    <w:rsid w:val="002121B2"/>
    <w:rsid w:val="00212228"/>
    <w:rsid w:val="002123E6"/>
    <w:rsid w:val="00212470"/>
    <w:rsid w:val="002124D9"/>
    <w:rsid w:val="0021258C"/>
    <w:rsid w:val="0021265E"/>
    <w:rsid w:val="00212873"/>
    <w:rsid w:val="002128AD"/>
    <w:rsid w:val="002128BC"/>
    <w:rsid w:val="002128C1"/>
    <w:rsid w:val="002129BB"/>
    <w:rsid w:val="00212CB6"/>
    <w:rsid w:val="00212DA6"/>
    <w:rsid w:val="00213289"/>
    <w:rsid w:val="002132D7"/>
    <w:rsid w:val="00213364"/>
    <w:rsid w:val="00213695"/>
    <w:rsid w:val="002139D9"/>
    <w:rsid w:val="00213B45"/>
    <w:rsid w:val="00213D47"/>
    <w:rsid w:val="00213E1F"/>
    <w:rsid w:val="00213E4F"/>
    <w:rsid w:val="002141E8"/>
    <w:rsid w:val="0021428F"/>
    <w:rsid w:val="00214761"/>
    <w:rsid w:val="00214787"/>
    <w:rsid w:val="002147CA"/>
    <w:rsid w:val="00214853"/>
    <w:rsid w:val="00214DFC"/>
    <w:rsid w:val="00214E10"/>
    <w:rsid w:val="00214F01"/>
    <w:rsid w:val="00214F78"/>
    <w:rsid w:val="00214F86"/>
    <w:rsid w:val="002150E0"/>
    <w:rsid w:val="0021511B"/>
    <w:rsid w:val="00215315"/>
    <w:rsid w:val="002154DF"/>
    <w:rsid w:val="002156A7"/>
    <w:rsid w:val="002157DF"/>
    <w:rsid w:val="00215817"/>
    <w:rsid w:val="00215833"/>
    <w:rsid w:val="002158A2"/>
    <w:rsid w:val="00215A4F"/>
    <w:rsid w:val="00215AEB"/>
    <w:rsid w:val="00215CE4"/>
    <w:rsid w:val="00215D3D"/>
    <w:rsid w:val="00215E20"/>
    <w:rsid w:val="00215FA3"/>
    <w:rsid w:val="00216044"/>
    <w:rsid w:val="0021610D"/>
    <w:rsid w:val="002163BD"/>
    <w:rsid w:val="00216521"/>
    <w:rsid w:val="002165AB"/>
    <w:rsid w:val="002165C1"/>
    <w:rsid w:val="00216632"/>
    <w:rsid w:val="0021684D"/>
    <w:rsid w:val="00216A8E"/>
    <w:rsid w:val="00216C88"/>
    <w:rsid w:val="00216D0D"/>
    <w:rsid w:val="00217210"/>
    <w:rsid w:val="00217538"/>
    <w:rsid w:val="00217563"/>
    <w:rsid w:val="002176BD"/>
    <w:rsid w:val="00217998"/>
    <w:rsid w:val="002179DA"/>
    <w:rsid w:val="00217DA5"/>
    <w:rsid w:val="00217EC2"/>
    <w:rsid w:val="002200C8"/>
    <w:rsid w:val="00220201"/>
    <w:rsid w:val="00220268"/>
    <w:rsid w:val="00220311"/>
    <w:rsid w:val="00220888"/>
    <w:rsid w:val="00220B8F"/>
    <w:rsid w:val="00220D47"/>
    <w:rsid w:val="00220E04"/>
    <w:rsid w:val="00220ED6"/>
    <w:rsid w:val="002210B9"/>
    <w:rsid w:val="00221203"/>
    <w:rsid w:val="002212D4"/>
    <w:rsid w:val="00221397"/>
    <w:rsid w:val="00221747"/>
    <w:rsid w:val="00221BC7"/>
    <w:rsid w:val="00221D00"/>
    <w:rsid w:val="00221F7B"/>
    <w:rsid w:val="00221FB0"/>
    <w:rsid w:val="00221FB1"/>
    <w:rsid w:val="00222034"/>
    <w:rsid w:val="002222BB"/>
    <w:rsid w:val="0022236B"/>
    <w:rsid w:val="00222411"/>
    <w:rsid w:val="0022251D"/>
    <w:rsid w:val="0022253A"/>
    <w:rsid w:val="002228E0"/>
    <w:rsid w:val="00222A79"/>
    <w:rsid w:val="00222ACC"/>
    <w:rsid w:val="00222D23"/>
    <w:rsid w:val="00222D46"/>
    <w:rsid w:val="00222EE2"/>
    <w:rsid w:val="0022329E"/>
    <w:rsid w:val="00223612"/>
    <w:rsid w:val="0022387F"/>
    <w:rsid w:val="00223A77"/>
    <w:rsid w:val="00223B9B"/>
    <w:rsid w:val="00223E41"/>
    <w:rsid w:val="00223EC7"/>
    <w:rsid w:val="00223F2E"/>
    <w:rsid w:val="00224037"/>
    <w:rsid w:val="002240AD"/>
    <w:rsid w:val="002241F7"/>
    <w:rsid w:val="00224234"/>
    <w:rsid w:val="0022427F"/>
    <w:rsid w:val="002242F0"/>
    <w:rsid w:val="002244BC"/>
    <w:rsid w:val="0022452B"/>
    <w:rsid w:val="002247D3"/>
    <w:rsid w:val="00224B2B"/>
    <w:rsid w:val="00224D7D"/>
    <w:rsid w:val="00224EDC"/>
    <w:rsid w:val="00224F1D"/>
    <w:rsid w:val="00225059"/>
    <w:rsid w:val="00225696"/>
    <w:rsid w:val="002258F2"/>
    <w:rsid w:val="00225BB3"/>
    <w:rsid w:val="00225BDB"/>
    <w:rsid w:val="00225CB2"/>
    <w:rsid w:val="00225DB4"/>
    <w:rsid w:val="00225F60"/>
    <w:rsid w:val="002262A7"/>
    <w:rsid w:val="002263C0"/>
    <w:rsid w:val="00226499"/>
    <w:rsid w:val="00226551"/>
    <w:rsid w:val="002266BC"/>
    <w:rsid w:val="00226883"/>
    <w:rsid w:val="00226AE0"/>
    <w:rsid w:val="00226BC1"/>
    <w:rsid w:val="00226CEE"/>
    <w:rsid w:val="00226D0B"/>
    <w:rsid w:val="00226F24"/>
    <w:rsid w:val="00226F37"/>
    <w:rsid w:val="00226F57"/>
    <w:rsid w:val="00226F66"/>
    <w:rsid w:val="00226F79"/>
    <w:rsid w:val="0022721E"/>
    <w:rsid w:val="002273B5"/>
    <w:rsid w:val="002273F1"/>
    <w:rsid w:val="002273FE"/>
    <w:rsid w:val="002276B2"/>
    <w:rsid w:val="0022799D"/>
    <w:rsid w:val="00227B32"/>
    <w:rsid w:val="00227D18"/>
    <w:rsid w:val="00227E64"/>
    <w:rsid w:val="0023007D"/>
    <w:rsid w:val="002300F6"/>
    <w:rsid w:val="002302F5"/>
    <w:rsid w:val="00230478"/>
    <w:rsid w:val="00230838"/>
    <w:rsid w:val="0023084B"/>
    <w:rsid w:val="00230A4A"/>
    <w:rsid w:val="00230C51"/>
    <w:rsid w:val="00230D96"/>
    <w:rsid w:val="00230DA6"/>
    <w:rsid w:val="002311D1"/>
    <w:rsid w:val="00231311"/>
    <w:rsid w:val="0023151E"/>
    <w:rsid w:val="00231579"/>
    <w:rsid w:val="00231979"/>
    <w:rsid w:val="00232169"/>
    <w:rsid w:val="0023219B"/>
    <w:rsid w:val="00232287"/>
    <w:rsid w:val="0023230E"/>
    <w:rsid w:val="0023282F"/>
    <w:rsid w:val="00232CCB"/>
    <w:rsid w:val="00232E2E"/>
    <w:rsid w:val="00232E42"/>
    <w:rsid w:val="00232EC0"/>
    <w:rsid w:val="0023326A"/>
    <w:rsid w:val="00233385"/>
    <w:rsid w:val="00233443"/>
    <w:rsid w:val="00233567"/>
    <w:rsid w:val="00233827"/>
    <w:rsid w:val="002338A9"/>
    <w:rsid w:val="00233946"/>
    <w:rsid w:val="00233ACB"/>
    <w:rsid w:val="00233DCA"/>
    <w:rsid w:val="00233EB7"/>
    <w:rsid w:val="00233F42"/>
    <w:rsid w:val="00233FA8"/>
    <w:rsid w:val="00233FBC"/>
    <w:rsid w:val="00234272"/>
    <w:rsid w:val="0023432E"/>
    <w:rsid w:val="00234442"/>
    <w:rsid w:val="002344B6"/>
    <w:rsid w:val="002346F8"/>
    <w:rsid w:val="002347C3"/>
    <w:rsid w:val="002347DE"/>
    <w:rsid w:val="00234809"/>
    <w:rsid w:val="00234856"/>
    <w:rsid w:val="002349BE"/>
    <w:rsid w:val="00234BF9"/>
    <w:rsid w:val="00235450"/>
    <w:rsid w:val="00235754"/>
    <w:rsid w:val="00235859"/>
    <w:rsid w:val="00235955"/>
    <w:rsid w:val="002359C3"/>
    <w:rsid w:val="00235A65"/>
    <w:rsid w:val="00235ABC"/>
    <w:rsid w:val="00235C2D"/>
    <w:rsid w:val="00235CBD"/>
    <w:rsid w:val="00235DB0"/>
    <w:rsid w:val="002360B2"/>
    <w:rsid w:val="002365FF"/>
    <w:rsid w:val="0023670F"/>
    <w:rsid w:val="00236737"/>
    <w:rsid w:val="00236778"/>
    <w:rsid w:val="0023683B"/>
    <w:rsid w:val="00236885"/>
    <w:rsid w:val="00236E1C"/>
    <w:rsid w:val="00236E5B"/>
    <w:rsid w:val="00236EE2"/>
    <w:rsid w:val="00236F25"/>
    <w:rsid w:val="002371A2"/>
    <w:rsid w:val="002372BC"/>
    <w:rsid w:val="0023749F"/>
    <w:rsid w:val="002374E8"/>
    <w:rsid w:val="002374F6"/>
    <w:rsid w:val="002375F5"/>
    <w:rsid w:val="0023766E"/>
    <w:rsid w:val="002379EA"/>
    <w:rsid w:val="00237ACA"/>
    <w:rsid w:val="00237B1A"/>
    <w:rsid w:val="00237BD5"/>
    <w:rsid w:val="00237D72"/>
    <w:rsid w:val="00237EDD"/>
    <w:rsid w:val="00240104"/>
    <w:rsid w:val="00240237"/>
    <w:rsid w:val="0024023C"/>
    <w:rsid w:val="002404F4"/>
    <w:rsid w:val="002405F4"/>
    <w:rsid w:val="002407F1"/>
    <w:rsid w:val="002408BA"/>
    <w:rsid w:val="00240AE1"/>
    <w:rsid w:val="00240B01"/>
    <w:rsid w:val="00240BAA"/>
    <w:rsid w:val="00240ED3"/>
    <w:rsid w:val="002412A2"/>
    <w:rsid w:val="00241301"/>
    <w:rsid w:val="00241717"/>
    <w:rsid w:val="00241740"/>
    <w:rsid w:val="002417E3"/>
    <w:rsid w:val="00241810"/>
    <w:rsid w:val="00242176"/>
    <w:rsid w:val="002423FF"/>
    <w:rsid w:val="00242AB5"/>
    <w:rsid w:val="00242B4A"/>
    <w:rsid w:val="00242B83"/>
    <w:rsid w:val="00242C05"/>
    <w:rsid w:val="00242C54"/>
    <w:rsid w:val="00242CFC"/>
    <w:rsid w:val="00242E04"/>
    <w:rsid w:val="002430B3"/>
    <w:rsid w:val="002430F5"/>
    <w:rsid w:val="002430F9"/>
    <w:rsid w:val="002432E0"/>
    <w:rsid w:val="0024331A"/>
    <w:rsid w:val="0024353F"/>
    <w:rsid w:val="00243622"/>
    <w:rsid w:val="00243688"/>
    <w:rsid w:val="002436B2"/>
    <w:rsid w:val="00243D2B"/>
    <w:rsid w:val="00243E8D"/>
    <w:rsid w:val="00243EAD"/>
    <w:rsid w:val="00243ECE"/>
    <w:rsid w:val="00244224"/>
    <w:rsid w:val="002442CB"/>
    <w:rsid w:val="0024441C"/>
    <w:rsid w:val="002445B6"/>
    <w:rsid w:val="00244924"/>
    <w:rsid w:val="00244B0D"/>
    <w:rsid w:val="00244B6B"/>
    <w:rsid w:val="00244C79"/>
    <w:rsid w:val="00244DA3"/>
    <w:rsid w:val="00245078"/>
    <w:rsid w:val="00245410"/>
    <w:rsid w:val="0024544C"/>
    <w:rsid w:val="002454C8"/>
    <w:rsid w:val="00245790"/>
    <w:rsid w:val="0024588E"/>
    <w:rsid w:val="00245959"/>
    <w:rsid w:val="00245971"/>
    <w:rsid w:val="00245B3C"/>
    <w:rsid w:val="00245B5A"/>
    <w:rsid w:val="00245CE9"/>
    <w:rsid w:val="00245DF4"/>
    <w:rsid w:val="00245E00"/>
    <w:rsid w:val="00245FAF"/>
    <w:rsid w:val="00246012"/>
    <w:rsid w:val="00246041"/>
    <w:rsid w:val="002461AC"/>
    <w:rsid w:val="0024644C"/>
    <w:rsid w:val="00246472"/>
    <w:rsid w:val="002467DC"/>
    <w:rsid w:val="00246949"/>
    <w:rsid w:val="00246B22"/>
    <w:rsid w:val="00246C5A"/>
    <w:rsid w:val="00246C77"/>
    <w:rsid w:val="00246CBE"/>
    <w:rsid w:val="0024716E"/>
    <w:rsid w:val="002476E2"/>
    <w:rsid w:val="00247B52"/>
    <w:rsid w:val="00247B87"/>
    <w:rsid w:val="00247D74"/>
    <w:rsid w:val="00247E49"/>
    <w:rsid w:val="00247EB2"/>
    <w:rsid w:val="00250064"/>
    <w:rsid w:val="00250405"/>
    <w:rsid w:val="002504B2"/>
    <w:rsid w:val="00250568"/>
    <w:rsid w:val="0025070E"/>
    <w:rsid w:val="00250722"/>
    <w:rsid w:val="002507C7"/>
    <w:rsid w:val="00250A32"/>
    <w:rsid w:val="00250E36"/>
    <w:rsid w:val="0025112B"/>
    <w:rsid w:val="002511AF"/>
    <w:rsid w:val="00251288"/>
    <w:rsid w:val="00251909"/>
    <w:rsid w:val="00251AF9"/>
    <w:rsid w:val="00251BF4"/>
    <w:rsid w:val="00251C30"/>
    <w:rsid w:val="00251D0E"/>
    <w:rsid w:val="00251DC0"/>
    <w:rsid w:val="00252146"/>
    <w:rsid w:val="002523A5"/>
    <w:rsid w:val="002524F8"/>
    <w:rsid w:val="002525B9"/>
    <w:rsid w:val="00252B3D"/>
    <w:rsid w:val="00252BA5"/>
    <w:rsid w:val="00252F20"/>
    <w:rsid w:val="0025300A"/>
    <w:rsid w:val="00253077"/>
    <w:rsid w:val="0025330A"/>
    <w:rsid w:val="00253368"/>
    <w:rsid w:val="0025343A"/>
    <w:rsid w:val="002534BA"/>
    <w:rsid w:val="002534D0"/>
    <w:rsid w:val="00253529"/>
    <w:rsid w:val="0025372E"/>
    <w:rsid w:val="00253754"/>
    <w:rsid w:val="00253889"/>
    <w:rsid w:val="00253949"/>
    <w:rsid w:val="00253B97"/>
    <w:rsid w:val="00253C15"/>
    <w:rsid w:val="00253DBF"/>
    <w:rsid w:val="00253DF7"/>
    <w:rsid w:val="00253E82"/>
    <w:rsid w:val="00254116"/>
    <w:rsid w:val="0025411A"/>
    <w:rsid w:val="002543D2"/>
    <w:rsid w:val="002544DE"/>
    <w:rsid w:val="002544FC"/>
    <w:rsid w:val="00254627"/>
    <w:rsid w:val="0025463F"/>
    <w:rsid w:val="002546D3"/>
    <w:rsid w:val="00254816"/>
    <w:rsid w:val="0025487E"/>
    <w:rsid w:val="00254AB4"/>
    <w:rsid w:val="00254CA1"/>
    <w:rsid w:val="00254D73"/>
    <w:rsid w:val="00254DE3"/>
    <w:rsid w:val="0025505F"/>
    <w:rsid w:val="002550FF"/>
    <w:rsid w:val="0025516B"/>
    <w:rsid w:val="0025523C"/>
    <w:rsid w:val="002554B6"/>
    <w:rsid w:val="002557E2"/>
    <w:rsid w:val="00255D02"/>
    <w:rsid w:val="00255D7F"/>
    <w:rsid w:val="00255DD3"/>
    <w:rsid w:val="00255E07"/>
    <w:rsid w:val="00256057"/>
    <w:rsid w:val="002560F7"/>
    <w:rsid w:val="00256139"/>
    <w:rsid w:val="002562A3"/>
    <w:rsid w:val="002566BA"/>
    <w:rsid w:val="002568FE"/>
    <w:rsid w:val="002569BD"/>
    <w:rsid w:val="00256D14"/>
    <w:rsid w:val="00256D57"/>
    <w:rsid w:val="0025742B"/>
    <w:rsid w:val="00257696"/>
    <w:rsid w:val="0025775A"/>
    <w:rsid w:val="002577D2"/>
    <w:rsid w:val="002578D4"/>
    <w:rsid w:val="002579C1"/>
    <w:rsid w:val="002579F0"/>
    <w:rsid w:val="00257D14"/>
    <w:rsid w:val="00257D45"/>
    <w:rsid w:val="00260183"/>
    <w:rsid w:val="00260419"/>
    <w:rsid w:val="002604DA"/>
    <w:rsid w:val="0026057E"/>
    <w:rsid w:val="00260781"/>
    <w:rsid w:val="00260992"/>
    <w:rsid w:val="00260A76"/>
    <w:rsid w:val="00260C2D"/>
    <w:rsid w:val="00260D17"/>
    <w:rsid w:val="00260FC1"/>
    <w:rsid w:val="002611D2"/>
    <w:rsid w:val="00261368"/>
    <w:rsid w:val="00261407"/>
    <w:rsid w:val="002614DA"/>
    <w:rsid w:val="00261A52"/>
    <w:rsid w:val="00261BDD"/>
    <w:rsid w:val="00261C51"/>
    <w:rsid w:val="00261DCD"/>
    <w:rsid w:val="00261F41"/>
    <w:rsid w:val="00261F6B"/>
    <w:rsid w:val="002620A7"/>
    <w:rsid w:val="002620CC"/>
    <w:rsid w:val="002620CD"/>
    <w:rsid w:val="002624D1"/>
    <w:rsid w:val="0026259D"/>
    <w:rsid w:val="002625A1"/>
    <w:rsid w:val="002625C2"/>
    <w:rsid w:val="0026285F"/>
    <w:rsid w:val="00262874"/>
    <w:rsid w:val="0026288F"/>
    <w:rsid w:val="0026291D"/>
    <w:rsid w:val="00262E05"/>
    <w:rsid w:val="00262E69"/>
    <w:rsid w:val="00263144"/>
    <w:rsid w:val="00263173"/>
    <w:rsid w:val="00263401"/>
    <w:rsid w:val="0026369F"/>
    <w:rsid w:val="002636AB"/>
    <w:rsid w:val="002636EC"/>
    <w:rsid w:val="0026373B"/>
    <w:rsid w:val="00263866"/>
    <w:rsid w:val="002638F5"/>
    <w:rsid w:val="00263A04"/>
    <w:rsid w:val="00263BE7"/>
    <w:rsid w:val="00263DC4"/>
    <w:rsid w:val="0026430F"/>
    <w:rsid w:val="00264677"/>
    <w:rsid w:val="002648D2"/>
    <w:rsid w:val="0026497D"/>
    <w:rsid w:val="00264A62"/>
    <w:rsid w:val="00264A8D"/>
    <w:rsid w:val="00264C8F"/>
    <w:rsid w:val="00265045"/>
    <w:rsid w:val="00265096"/>
    <w:rsid w:val="0026562A"/>
    <w:rsid w:val="0026589E"/>
    <w:rsid w:val="002659C1"/>
    <w:rsid w:val="0026605A"/>
    <w:rsid w:val="002660D5"/>
    <w:rsid w:val="002662BA"/>
    <w:rsid w:val="00266723"/>
    <w:rsid w:val="0026679E"/>
    <w:rsid w:val="002667FE"/>
    <w:rsid w:val="002668DC"/>
    <w:rsid w:val="00266D78"/>
    <w:rsid w:val="00266EB3"/>
    <w:rsid w:val="00267307"/>
    <w:rsid w:val="00267340"/>
    <w:rsid w:val="00267693"/>
    <w:rsid w:val="00267941"/>
    <w:rsid w:val="00267962"/>
    <w:rsid w:val="00267CB6"/>
    <w:rsid w:val="00267EEB"/>
    <w:rsid w:val="00267EF8"/>
    <w:rsid w:val="0027025C"/>
    <w:rsid w:val="00270881"/>
    <w:rsid w:val="002708AE"/>
    <w:rsid w:val="00270AC9"/>
    <w:rsid w:val="00270C23"/>
    <w:rsid w:val="00270CFC"/>
    <w:rsid w:val="00270FCA"/>
    <w:rsid w:val="002713CC"/>
    <w:rsid w:val="002715A5"/>
    <w:rsid w:val="00271AC2"/>
    <w:rsid w:val="00271ADD"/>
    <w:rsid w:val="00271AFF"/>
    <w:rsid w:val="00271B90"/>
    <w:rsid w:val="00271BC9"/>
    <w:rsid w:val="00271D97"/>
    <w:rsid w:val="00271E01"/>
    <w:rsid w:val="00271FCA"/>
    <w:rsid w:val="00272039"/>
    <w:rsid w:val="00272184"/>
    <w:rsid w:val="00272283"/>
    <w:rsid w:val="00272348"/>
    <w:rsid w:val="002723AF"/>
    <w:rsid w:val="0027244F"/>
    <w:rsid w:val="002726BA"/>
    <w:rsid w:val="002726D8"/>
    <w:rsid w:val="00272923"/>
    <w:rsid w:val="00272BCD"/>
    <w:rsid w:val="00272D16"/>
    <w:rsid w:val="00272ECF"/>
    <w:rsid w:val="00272FBE"/>
    <w:rsid w:val="0027300A"/>
    <w:rsid w:val="002730D8"/>
    <w:rsid w:val="0027314A"/>
    <w:rsid w:val="00273277"/>
    <w:rsid w:val="002733FF"/>
    <w:rsid w:val="00273632"/>
    <w:rsid w:val="00273651"/>
    <w:rsid w:val="0027369B"/>
    <w:rsid w:val="0027393A"/>
    <w:rsid w:val="00273A7D"/>
    <w:rsid w:val="00273DB4"/>
    <w:rsid w:val="00273FD5"/>
    <w:rsid w:val="00273FDB"/>
    <w:rsid w:val="0027409B"/>
    <w:rsid w:val="002740EA"/>
    <w:rsid w:val="002746FD"/>
    <w:rsid w:val="002747FE"/>
    <w:rsid w:val="0027492F"/>
    <w:rsid w:val="00274ADD"/>
    <w:rsid w:val="00274F3B"/>
    <w:rsid w:val="002753C1"/>
    <w:rsid w:val="00275624"/>
    <w:rsid w:val="0027562D"/>
    <w:rsid w:val="0027569F"/>
    <w:rsid w:val="00275708"/>
    <w:rsid w:val="002757AB"/>
    <w:rsid w:val="0027598E"/>
    <w:rsid w:val="00275AC3"/>
    <w:rsid w:val="00275ADF"/>
    <w:rsid w:val="00275B33"/>
    <w:rsid w:val="00275BCE"/>
    <w:rsid w:val="00275C3A"/>
    <w:rsid w:val="00275C47"/>
    <w:rsid w:val="002760B0"/>
    <w:rsid w:val="002760F8"/>
    <w:rsid w:val="002761E8"/>
    <w:rsid w:val="0027632F"/>
    <w:rsid w:val="00276380"/>
    <w:rsid w:val="002766CD"/>
    <w:rsid w:val="0027678A"/>
    <w:rsid w:val="00276AB3"/>
    <w:rsid w:val="00276B80"/>
    <w:rsid w:val="00276BA1"/>
    <w:rsid w:val="00276F54"/>
    <w:rsid w:val="002770AD"/>
    <w:rsid w:val="00277171"/>
    <w:rsid w:val="00277203"/>
    <w:rsid w:val="00277607"/>
    <w:rsid w:val="002777B3"/>
    <w:rsid w:val="00277999"/>
    <w:rsid w:val="002779C6"/>
    <w:rsid w:val="002779C7"/>
    <w:rsid w:val="00277A11"/>
    <w:rsid w:val="00277B3D"/>
    <w:rsid w:val="00277BAB"/>
    <w:rsid w:val="00277E69"/>
    <w:rsid w:val="00277F64"/>
    <w:rsid w:val="00277FCF"/>
    <w:rsid w:val="00280113"/>
    <w:rsid w:val="0028024A"/>
    <w:rsid w:val="0028044C"/>
    <w:rsid w:val="0028048B"/>
    <w:rsid w:val="00280562"/>
    <w:rsid w:val="00280604"/>
    <w:rsid w:val="002806D9"/>
    <w:rsid w:val="0028091B"/>
    <w:rsid w:val="00280A91"/>
    <w:rsid w:val="00280AE4"/>
    <w:rsid w:val="00280B77"/>
    <w:rsid w:val="00280B9B"/>
    <w:rsid w:val="00280D12"/>
    <w:rsid w:val="00281113"/>
    <w:rsid w:val="0028111A"/>
    <w:rsid w:val="0028122B"/>
    <w:rsid w:val="0028157D"/>
    <w:rsid w:val="002815BC"/>
    <w:rsid w:val="002815F0"/>
    <w:rsid w:val="0028165D"/>
    <w:rsid w:val="002817E8"/>
    <w:rsid w:val="002817EC"/>
    <w:rsid w:val="00281845"/>
    <w:rsid w:val="0028199D"/>
    <w:rsid w:val="00281A43"/>
    <w:rsid w:val="00281DA1"/>
    <w:rsid w:val="00281F5E"/>
    <w:rsid w:val="00282679"/>
    <w:rsid w:val="00282916"/>
    <w:rsid w:val="00282A11"/>
    <w:rsid w:val="00282B56"/>
    <w:rsid w:val="00282B79"/>
    <w:rsid w:val="00282F67"/>
    <w:rsid w:val="00283161"/>
    <w:rsid w:val="002832EF"/>
    <w:rsid w:val="00283592"/>
    <w:rsid w:val="0028363C"/>
    <w:rsid w:val="00283670"/>
    <w:rsid w:val="002839BF"/>
    <w:rsid w:val="00283B2E"/>
    <w:rsid w:val="00283B68"/>
    <w:rsid w:val="00283D4B"/>
    <w:rsid w:val="00283E4F"/>
    <w:rsid w:val="00283EB5"/>
    <w:rsid w:val="00283FA3"/>
    <w:rsid w:val="00284404"/>
    <w:rsid w:val="00284485"/>
    <w:rsid w:val="002845AC"/>
    <w:rsid w:val="002847AC"/>
    <w:rsid w:val="002847EC"/>
    <w:rsid w:val="00284B07"/>
    <w:rsid w:val="00284B54"/>
    <w:rsid w:val="00284E38"/>
    <w:rsid w:val="00284ED5"/>
    <w:rsid w:val="00284FB8"/>
    <w:rsid w:val="002852AB"/>
    <w:rsid w:val="00285381"/>
    <w:rsid w:val="00285A5B"/>
    <w:rsid w:val="00285C44"/>
    <w:rsid w:val="00285E6C"/>
    <w:rsid w:val="00285F04"/>
    <w:rsid w:val="00285F1B"/>
    <w:rsid w:val="00286689"/>
    <w:rsid w:val="002866B0"/>
    <w:rsid w:val="002868CB"/>
    <w:rsid w:val="00286B09"/>
    <w:rsid w:val="00286BA3"/>
    <w:rsid w:val="00286C19"/>
    <w:rsid w:val="00286CF5"/>
    <w:rsid w:val="00286F99"/>
    <w:rsid w:val="00286FB2"/>
    <w:rsid w:val="00287075"/>
    <w:rsid w:val="0028709B"/>
    <w:rsid w:val="002870F4"/>
    <w:rsid w:val="00287146"/>
    <w:rsid w:val="00287474"/>
    <w:rsid w:val="00287609"/>
    <w:rsid w:val="002876F6"/>
    <w:rsid w:val="002878A6"/>
    <w:rsid w:val="00287AF3"/>
    <w:rsid w:val="00287B03"/>
    <w:rsid w:val="00287B94"/>
    <w:rsid w:val="00287B99"/>
    <w:rsid w:val="00287BA1"/>
    <w:rsid w:val="00287D08"/>
    <w:rsid w:val="00287D28"/>
    <w:rsid w:val="0028B131"/>
    <w:rsid w:val="0029009C"/>
    <w:rsid w:val="00290136"/>
    <w:rsid w:val="002903D1"/>
    <w:rsid w:val="0029046B"/>
    <w:rsid w:val="002905D9"/>
    <w:rsid w:val="002906D6"/>
    <w:rsid w:val="0029089E"/>
    <w:rsid w:val="00290935"/>
    <w:rsid w:val="00290DE6"/>
    <w:rsid w:val="00290ED1"/>
    <w:rsid w:val="0029103F"/>
    <w:rsid w:val="0029110F"/>
    <w:rsid w:val="002913B5"/>
    <w:rsid w:val="002913D6"/>
    <w:rsid w:val="002913FD"/>
    <w:rsid w:val="002914D3"/>
    <w:rsid w:val="00291543"/>
    <w:rsid w:val="0029158C"/>
    <w:rsid w:val="0029179D"/>
    <w:rsid w:val="0029196F"/>
    <w:rsid w:val="00291B03"/>
    <w:rsid w:val="00291BB4"/>
    <w:rsid w:val="00291DAC"/>
    <w:rsid w:val="0029205B"/>
    <w:rsid w:val="0029220F"/>
    <w:rsid w:val="0029221C"/>
    <w:rsid w:val="00292455"/>
    <w:rsid w:val="002924A0"/>
    <w:rsid w:val="002925DE"/>
    <w:rsid w:val="002926CC"/>
    <w:rsid w:val="00292974"/>
    <w:rsid w:val="00292B34"/>
    <w:rsid w:val="00292C66"/>
    <w:rsid w:val="00292D17"/>
    <w:rsid w:val="00293053"/>
    <w:rsid w:val="0029318B"/>
    <w:rsid w:val="00293241"/>
    <w:rsid w:val="00293463"/>
    <w:rsid w:val="0029346E"/>
    <w:rsid w:val="002934E9"/>
    <w:rsid w:val="002934FE"/>
    <w:rsid w:val="00293680"/>
    <w:rsid w:val="00293B0F"/>
    <w:rsid w:val="00293B9E"/>
    <w:rsid w:val="00293E2C"/>
    <w:rsid w:val="00293EDC"/>
    <w:rsid w:val="00293F49"/>
    <w:rsid w:val="00293FD0"/>
    <w:rsid w:val="0029401D"/>
    <w:rsid w:val="0029407F"/>
    <w:rsid w:val="002940DF"/>
    <w:rsid w:val="002941DB"/>
    <w:rsid w:val="002942A8"/>
    <w:rsid w:val="002942D4"/>
    <w:rsid w:val="00294497"/>
    <w:rsid w:val="0029457A"/>
    <w:rsid w:val="00294700"/>
    <w:rsid w:val="00294768"/>
    <w:rsid w:val="00294829"/>
    <w:rsid w:val="00294B47"/>
    <w:rsid w:val="00294BC0"/>
    <w:rsid w:val="00294C41"/>
    <w:rsid w:val="00294F45"/>
    <w:rsid w:val="0029505A"/>
    <w:rsid w:val="00295094"/>
    <w:rsid w:val="002958B8"/>
    <w:rsid w:val="00295D8D"/>
    <w:rsid w:val="00295F12"/>
    <w:rsid w:val="00295F2A"/>
    <w:rsid w:val="00295F44"/>
    <w:rsid w:val="00295F82"/>
    <w:rsid w:val="002963F3"/>
    <w:rsid w:val="002965E7"/>
    <w:rsid w:val="00296613"/>
    <w:rsid w:val="002967CF"/>
    <w:rsid w:val="0029680F"/>
    <w:rsid w:val="00296865"/>
    <w:rsid w:val="00296A1A"/>
    <w:rsid w:val="00296AB4"/>
    <w:rsid w:val="00296D37"/>
    <w:rsid w:val="00296DB0"/>
    <w:rsid w:val="002970AE"/>
    <w:rsid w:val="002971FF"/>
    <w:rsid w:val="002972FC"/>
    <w:rsid w:val="00297462"/>
    <w:rsid w:val="002977DF"/>
    <w:rsid w:val="00297B64"/>
    <w:rsid w:val="00297CA9"/>
    <w:rsid w:val="00297EC6"/>
    <w:rsid w:val="00297FF6"/>
    <w:rsid w:val="002A0053"/>
    <w:rsid w:val="002A0060"/>
    <w:rsid w:val="002A0373"/>
    <w:rsid w:val="002A0AED"/>
    <w:rsid w:val="002A0F10"/>
    <w:rsid w:val="002A0F11"/>
    <w:rsid w:val="002A0F5F"/>
    <w:rsid w:val="002A115C"/>
    <w:rsid w:val="002A118E"/>
    <w:rsid w:val="002A1232"/>
    <w:rsid w:val="002A12E6"/>
    <w:rsid w:val="002A13AD"/>
    <w:rsid w:val="002A14CC"/>
    <w:rsid w:val="002A1B2B"/>
    <w:rsid w:val="002A1D1A"/>
    <w:rsid w:val="002A2405"/>
    <w:rsid w:val="002A2674"/>
    <w:rsid w:val="002A26B5"/>
    <w:rsid w:val="002A2735"/>
    <w:rsid w:val="002A2754"/>
    <w:rsid w:val="002A289B"/>
    <w:rsid w:val="002A297F"/>
    <w:rsid w:val="002A299F"/>
    <w:rsid w:val="002A307B"/>
    <w:rsid w:val="002A3146"/>
    <w:rsid w:val="002A314B"/>
    <w:rsid w:val="002A31B0"/>
    <w:rsid w:val="002A32E5"/>
    <w:rsid w:val="002A34BE"/>
    <w:rsid w:val="002A351F"/>
    <w:rsid w:val="002A367C"/>
    <w:rsid w:val="002A368F"/>
    <w:rsid w:val="002A36DE"/>
    <w:rsid w:val="002A3717"/>
    <w:rsid w:val="002A3805"/>
    <w:rsid w:val="002A38F1"/>
    <w:rsid w:val="002A3A6B"/>
    <w:rsid w:val="002A3C3A"/>
    <w:rsid w:val="002A3DA4"/>
    <w:rsid w:val="002A4235"/>
    <w:rsid w:val="002A4489"/>
    <w:rsid w:val="002A48AB"/>
    <w:rsid w:val="002A48F6"/>
    <w:rsid w:val="002A49D6"/>
    <w:rsid w:val="002A4AC7"/>
    <w:rsid w:val="002A4B40"/>
    <w:rsid w:val="002A4CF9"/>
    <w:rsid w:val="002A4DF9"/>
    <w:rsid w:val="002A4F9A"/>
    <w:rsid w:val="002A5358"/>
    <w:rsid w:val="002A56CE"/>
    <w:rsid w:val="002A59A5"/>
    <w:rsid w:val="002A5C41"/>
    <w:rsid w:val="002A5D32"/>
    <w:rsid w:val="002A5D84"/>
    <w:rsid w:val="002A5D8B"/>
    <w:rsid w:val="002A6195"/>
    <w:rsid w:val="002A621E"/>
    <w:rsid w:val="002A6373"/>
    <w:rsid w:val="002A6430"/>
    <w:rsid w:val="002A67CE"/>
    <w:rsid w:val="002A6829"/>
    <w:rsid w:val="002A68AF"/>
    <w:rsid w:val="002A69A0"/>
    <w:rsid w:val="002A69FB"/>
    <w:rsid w:val="002A6C11"/>
    <w:rsid w:val="002A6C41"/>
    <w:rsid w:val="002A6CDD"/>
    <w:rsid w:val="002A6D03"/>
    <w:rsid w:val="002A6D46"/>
    <w:rsid w:val="002A6F9E"/>
    <w:rsid w:val="002A6FC7"/>
    <w:rsid w:val="002A7026"/>
    <w:rsid w:val="002A7217"/>
    <w:rsid w:val="002A741E"/>
    <w:rsid w:val="002A74C2"/>
    <w:rsid w:val="002A7760"/>
    <w:rsid w:val="002A7772"/>
    <w:rsid w:val="002A783B"/>
    <w:rsid w:val="002A79B4"/>
    <w:rsid w:val="002A7AC5"/>
    <w:rsid w:val="002A7AE8"/>
    <w:rsid w:val="002A7AF4"/>
    <w:rsid w:val="002A7DF3"/>
    <w:rsid w:val="002B001C"/>
    <w:rsid w:val="002B007A"/>
    <w:rsid w:val="002B00B5"/>
    <w:rsid w:val="002B0292"/>
    <w:rsid w:val="002B0521"/>
    <w:rsid w:val="002B05FD"/>
    <w:rsid w:val="002B06B2"/>
    <w:rsid w:val="002B08FD"/>
    <w:rsid w:val="002B0948"/>
    <w:rsid w:val="002B094E"/>
    <w:rsid w:val="002B0CC1"/>
    <w:rsid w:val="002B0CFA"/>
    <w:rsid w:val="002B103F"/>
    <w:rsid w:val="002B1045"/>
    <w:rsid w:val="002B116D"/>
    <w:rsid w:val="002B12A9"/>
    <w:rsid w:val="002B152D"/>
    <w:rsid w:val="002B1536"/>
    <w:rsid w:val="002B162E"/>
    <w:rsid w:val="002B171F"/>
    <w:rsid w:val="002B17B3"/>
    <w:rsid w:val="002B19BB"/>
    <w:rsid w:val="002B1C2D"/>
    <w:rsid w:val="002B1DB7"/>
    <w:rsid w:val="002B1DE7"/>
    <w:rsid w:val="002B1E01"/>
    <w:rsid w:val="002B1E25"/>
    <w:rsid w:val="002B1F25"/>
    <w:rsid w:val="002B2011"/>
    <w:rsid w:val="002B22BB"/>
    <w:rsid w:val="002B2336"/>
    <w:rsid w:val="002B234F"/>
    <w:rsid w:val="002B23BD"/>
    <w:rsid w:val="002B254C"/>
    <w:rsid w:val="002B2563"/>
    <w:rsid w:val="002B25C0"/>
    <w:rsid w:val="002B2615"/>
    <w:rsid w:val="002B272B"/>
    <w:rsid w:val="002B27B2"/>
    <w:rsid w:val="002B2977"/>
    <w:rsid w:val="002B2A4C"/>
    <w:rsid w:val="002B2A9A"/>
    <w:rsid w:val="002B2AC2"/>
    <w:rsid w:val="002B2AEE"/>
    <w:rsid w:val="002B2D82"/>
    <w:rsid w:val="002B2FCD"/>
    <w:rsid w:val="002B2FF1"/>
    <w:rsid w:val="002B2FFC"/>
    <w:rsid w:val="002B3178"/>
    <w:rsid w:val="002B32A8"/>
    <w:rsid w:val="002B3396"/>
    <w:rsid w:val="002B3565"/>
    <w:rsid w:val="002B35C2"/>
    <w:rsid w:val="002B38F3"/>
    <w:rsid w:val="002B3A3B"/>
    <w:rsid w:val="002B3D4F"/>
    <w:rsid w:val="002B3FE6"/>
    <w:rsid w:val="002B407B"/>
    <w:rsid w:val="002B407C"/>
    <w:rsid w:val="002B4114"/>
    <w:rsid w:val="002B43F5"/>
    <w:rsid w:val="002B478A"/>
    <w:rsid w:val="002B489C"/>
    <w:rsid w:val="002B48AC"/>
    <w:rsid w:val="002B496C"/>
    <w:rsid w:val="002B4AC7"/>
    <w:rsid w:val="002B4C46"/>
    <w:rsid w:val="002B4C78"/>
    <w:rsid w:val="002B4CA0"/>
    <w:rsid w:val="002B4CAF"/>
    <w:rsid w:val="002B4E52"/>
    <w:rsid w:val="002B4FFE"/>
    <w:rsid w:val="002B509A"/>
    <w:rsid w:val="002B514A"/>
    <w:rsid w:val="002B5185"/>
    <w:rsid w:val="002B553B"/>
    <w:rsid w:val="002B587D"/>
    <w:rsid w:val="002B58A9"/>
    <w:rsid w:val="002B58C3"/>
    <w:rsid w:val="002B5B0B"/>
    <w:rsid w:val="002B60C6"/>
    <w:rsid w:val="002B61B6"/>
    <w:rsid w:val="002B622D"/>
    <w:rsid w:val="002B62FA"/>
    <w:rsid w:val="002B646C"/>
    <w:rsid w:val="002B6684"/>
    <w:rsid w:val="002B693B"/>
    <w:rsid w:val="002B6973"/>
    <w:rsid w:val="002B6986"/>
    <w:rsid w:val="002B6A07"/>
    <w:rsid w:val="002B6AE7"/>
    <w:rsid w:val="002B6B68"/>
    <w:rsid w:val="002B6C6B"/>
    <w:rsid w:val="002B6CEA"/>
    <w:rsid w:val="002B6E9B"/>
    <w:rsid w:val="002B7092"/>
    <w:rsid w:val="002B72F5"/>
    <w:rsid w:val="002B737D"/>
    <w:rsid w:val="002B74BE"/>
    <w:rsid w:val="002B75D5"/>
    <w:rsid w:val="002B76BC"/>
    <w:rsid w:val="002B76FF"/>
    <w:rsid w:val="002B77C4"/>
    <w:rsid w:val="002B77DD"/>
    <w:rsid w:val="002B780E"/>
    <w:rsid w:val="002B78F7"/>
    <w:rsid w:val="002B7951"/>
    <w:rsid w:val="002B7AF2"/>
    <w:rsid w:val="002B7D49"/>
    <w:rsid w:val="002B7D71"/>
    <w:rsid w:val="002B7DBF"/>
    <w:rsid w:val="002B7E31"/>
    <w:rsid w:val="002B7EE4"/>
    <w:rsid w:val="002B7FC2"/>
    <w:rsid w:val="002B7FF4"/>
    <w:rsid w:val="002C043E"/>
    <w:rsid w:val="002C0480"/>
    <w:rsid w:val="002C04C2"/>
    <w:rsid w:val="002C0806"/>
    <w:rsid w:val="002C09A2"/>
    <w:rsid w:val="002C09E9"/>
    <w:rsid w:val="002C0B46"/>
    <w:rsid w:val="002C13EA"/>
    <w:rsid w:val="002C14C2"/>
    <w:rsid w:val="002C1547"/>
    <w:rsid w:val="002C15E2"/>
    <w:rsid w:val="002C1650"/>
    <w:rsid w:val="002C168C"/>
    <w:rsid w:val="002C193B"/>
    <w:rsid w:val="002C1969"/>
    <w:rsid w:val="002C1A5C"/>
    <w:rsid w:val="002C1E27"/>
    <w:rsid w:val="002C1EA4"/>
    <w:rsid w:val="002C1F4D"/>
    <w:rsid w:val="002C21B8"/>
    <w:rsid w:val="002C223F"/>
    <w:rsid w:val="002C25A0"/>
    <w:rsid w:val="002C26C8"/>
    <w:rsid w:val="002C2715"/>
    <w:rsid w:val="002C282D"/>
    <w:rsid w:val="002C2848"/>
    <w:rsid w:val="002C296E"/>
    <w:rsid w:val="002C2A0A"/>
    <w:rsid w:val="002C2DE1"/>
    <w:rsid w:val="002C2E8E"/>
    <w:rsid w:val="002C311A"/>
    <w:rsid w:val="002C31BE"/>
    <w:rsid w:val="002C31CE"/>
    <w:rsid w:val="002C31E1"/>
    <w:rsid w:val="002C321C"/>
    <w:rsid w:val="002C3384"/>
    <w:rsid w:val="002C345E"/>
    <w:rsid w:val="002C3560"/>
    <w:rsid w:val="002C35DF"/>
    <w:rsid w:val="002C35FF"/>
    <w:rsid w:val="002C36FE"/>
    <w:rsid w:val="002C3784"/>
    <w:rsid w:val="002C38CF"/>
    <w:rsid w:val="002C3A6C"/>
    <w:rsid w:val="002C3BAB"/>
    <w:rsid w:val="002C3E54"/>
    <w:rsid w:val="002C3EFD"/>
    <w:rsid w:val="002C4529"/>
    <w:rsid w:val="002C4606"/>
    <w:rsid w:val="002C47CE"/>
    <w:rsid w:val="002C4BA7"/>
    <w:rsid w:val="002C4DA6"/>
    <w:rsid w:val="002C4FEB"/>
    <w:rsid w:val="002C5235"/>
    <w:rsid w:val="002C536C"/>
    <w:rsid w:val="002C543B"/>
    <w:rsid w:val="002C555C"/>
    <w:rsid w:val="002C55B6"/>
    <w:rsid w:val="002C57FB"/>
    <w:rsid w:val="002C5995"/>
    <w:rsid w:val="002C5C34"/>
    <w:rsid w:val="002C5DB1"/>
    <w:rsid w:val="002C5F6C"/>
    <w:rsid w:val="002C6002"/>
    <w:rsid w:val="002C626B"/>
    <w:rsid w:val="002C6609"/>
    <w:rsid w:val="002C6693"/>
    <w:rsid w:val="002C66B0"/>
    <w:rsid w:val="002C67B8"/>
    <w:rsid w:val="002C6929"/>
    <w:rsid w:val="002C6F9E"/>
    <w:rsid w:val="002C6FC6"/>
    <w:rsid w:val="002C703C"/>
    <w:rsid w:val="002C7140"/>
    <w:rsid w:val="002C729B"/>
    <w:rsid w:val="002C73EA"/>
    <w:rsid w:val="002C7782"/>
    <w:rsid w:val="002C78BE"/>
    <w:rsid w:val="002C795A"/>
    <w:rsid w:val="002C7ADD"/>
    <w:rsid w:val="002C7F15"/>
    <w:rsid w:val="002C7F47"/>
    <w:rsid w:val="002C7FEF"/>
    <w:rsid w:val="002D04B1"/>
    <w:rsid w:val="002D04B2"/>
    <w:rsid w:val="002D06AC"/>
    <w:rsid w:val="002D072B"/>
    <w:rsid w:val="002D0770"/>
    <w:rsid w:val="002D08DB"/>
    <w:rsid w:val="002D0A8B"/>
    <w:rsid w:val="002D0A8D"/>
    <w:rsid w:val="002D0D19"/>
    <w:rsid w:val="002D0D78"/>
    <w:rsid w:val="002D0EA4"/>
    <w:rsid w:val="002D1038"/>
    <w:rsid w:val="002D107E"/>
    <w:rsid w:val="002D10F3"/>
    <w:rsid w:val="002D12C5"/>
    <w:rsid w:val="002D13B0"/>
    <w:rsid w:val="002D1423"/>
    <w:rsid w:val="002D1501"/>
    <w:rsid w:val="002D17F8"/>
    <w:rsid w:val="002D1BAC"/>
    <w:rsid w:val="002D1D09"/>
    <w:rsid w:val="002D1D0E"/>
    <w:rsid w:val="002D1E0C"/>
    <w:rsid w:val="002D1EEC"/>
    <w:rsid w:val="002D1F22"/>
    <w:rsid w:val="002D1F56"/>
    <w:rsid w:val="002D20D2"/>
    <w:rsid w:val="002D2110"/>
    <w:rsid w:val="002D212B"/>
    <w:rsid w:val="002D21C5"/>
    <w:rsid w:val="002D23E1"/>
    <w:rsid w:val="002D23FC"/>
    <w:rsid w:val="002D24A7"/>
    <w:rsid w:val="002D27CA"/>
    <w:rsid w:val="002D2B3C"/>
    <w:rsid w:val="002D2EE9"/>
    <w:rsid w:val="002D315B"/>
    <w:rsid w:val="002D3225"/>
    <w:rsid w:val="002D3273"/>
    <w:rsid w:val="002D327C"/>
    <w:rsid w:val="002D32A0"/>
    <w:rsid w:val="002D3314"/>
    <w:rsid w:val="002D3447"/>
    <w:rsid w:val="002D374D"/>
    <w:rsid w:val="002D37DD"/>
    <w:rsid w:val="002D3852"/>
    <w:rsid w:val="002D3AA4"/>
    <w:rsid w:val="002D3B57"/>
    <w:rsid w:val="002D3D31"/>
    <w:rsid w:val="002D3E00"/>
    <w:rsid w:val="002D3EAD"/>
    <w:rsid w:val="002D3F88"/>
    <w:rsid w:val="002D4193"/>
    <w:rsid w:val="002D428B"/>
    <w:rsid w:val="002D4531"/>
    <w:rsid w:val="002D4590"/>
    <w:rsid w:val="002D45C9"/>
    <w:rsid w:val="002D45D0"/>
    <w:rsid w:val="002D4607"/>
    <w:rsid w:val="002D47E6"/>
    <w:rsid w:val="002D487C"/>
    <w:rsid w:val="002D4B26"/>
    <w:rsid w:val="002D4B67"/>
    <w:rsid w:val="002D4DBA"/>
    <w:rsid w:val="002D4FC3"/>
    <w:rsid w:val="002D5165"/>
    <w:rsid w:val="002D517F"/>
    <w:rsid w:val="002D5353"/>
    <w:rsid w:val="002D5398"/>
    <w:rsid w:val="002D5584"/>
    <w:rsid w:val="002D5767"/>
    <w:rsid w:val="002D5919"/>
    <w:rsid w:val="002D5C45"/>
    <w:rsid w:val="002D5CD6"/>
    <w:rsid w:val="002D5FCC"/>
    <w:rsid w:val="002D6227"/>
    <w:rsid w:val="002D65F7"/>
    <w:rsid w:val="002D66B2"/>
    <w:rsid w:val="002D66F5"/>
    <w:rsid w:val="002D6793"/>
    <w:rsid w:val="002D688C"/>
    <w:rsid w:val="002D68C4"/>
    <w:rsid w:val="002D6A84"/>
    <w:rsid w:val="002D6B9C"/>
    <w:rsid w:val="002D6C05"/>
    <w:rsid w:val="002D6DBC"/>
    <w:rsid w:val="002D6DE4"/>
    <w:rsid w:val="002D6F35"/>
    <w:rsid w:val="002D6FA2"/>
    <w:rsid w:val="002D709F"/>
    <w:rsid w:val="002D70B7"/>
    <w:rsid w:val="002D70BF"/>
    <w:rsid w:val="002D72EE"/>
    <w:rsid w:val="002D7404"/>
    <w:rsid w:val="002D7712"/>
    <w:rsid w:val="002D776F"/>
    <w:rsid w:val="002D77C7"/>
    <w:rsid w:val="002D793B"/>
    <w:rsid w:val="002D79CB"/>
    <w:rsid w:val="002D7C5A"/>
    <w:rsid w:val="002D7FBF"/>
    <w:rsid w:val="002E0210"/>
    <w:rsid w:val="002E0280"/>
    <w:rsid w:val="002E04D4"/>
    <w:rsid w:val="002E04FB"/>
    <w:rsid w:val="002E0666"/>
    <w:rsid w:val="002E0A2B"/>
    <w:rsid w:val="002E0CE5"/>
    <w:rsid w:val="002E0FD9"/>
    <w:rsid w:val="002E115C"/>
    <w:rsid w:val="002E1200"/>
    <w:rsid w:val="002E188B"/>
    <w:rsid w:val="002E18B5"/>
    <w:rsid w:val="002E18FF"/>
    <w:rsid w:val="002E1B4E"/>
    <w:rsid w:val="002E1D66"/>
    <w:rsid w:val="002E1D7D"/>
    <w:rsid w:val="002E1DEF"/>
    <w:rsid w:val="002E2163"/>
    <w:rsid w:val="002E21FB"/>
    <w:rsid w:val="002E228E"/>
    <w:rsid w:val="002E2335"/>
    <w:rsid w:val="002E23C3"/>
    <w:rsid w:val="002E2452"/>
    <w:rsid w:val="002E24D3"/>
    <w:rsid w:val="002E266C"/>
    <w:rsid w:val="002E282B"/>
    <w:rsid w:val="002E2C71"/>
    <w:rsid w:val="002E2CB1"/>
    <w:rsid w:val="002E2D80"/>
    <w:rsid w:val="002E2DE2"/>
    <w:rsid w:val="002E2FCE"/>
    <w:rsid w:val="002E32F9"/>
    <w:rsid w:val="002E3600"/>
    <w:rsid w:val="002E37F7"/>
    <w:rsid w:val="002E3891"/>
    <w:rsid w:val="002E3909"/>
    <w:rsid w:val="002E3B26"/>
    <w:rsid w:val="002E3E90"/>
    <w:rsid w:val="002E3F63"/>
    <w:rsid w:val="002E3F9E"/>
    <w:rsid w:val="002E429F"/>
    <w:rsid w:val="002E4545"/>
    <w:rsid w:val="002E479B"/>
    <w:rsid w:val="002E4927"/>
    <w:rsid w:val="002E4943"/>
    <w:rsid w:val="002E49CB"/>
    <w:rsid w:val="002E4D83"/>
    <w:rsid w:val="002E4E56"/>
    <w:rsid w:val="002E52CC"/>
    <w:rsid w:val="002E5417"/>
    <w:rsid w:val="002E54DC"/>
    <w:rsid w:val="002E5507"/>
    <w:rsid w:val="002E5775"/>
    <w:rsid w:val="002E5808"/>
    <w:rsid w:val="002E5809"/>
    <w:rsid w:val="002E584F"/>
    <w:rsid w:val="002E58C5"/>
    <w:rsid w:val="002E59DF"/>
    <w:rsid w:val="002E5B9E"/>
    <w:rsid w:val="002E5BD8"/>
    <w:rsid w:val="002E6362"/>
    <w:rsid w:val="002E6740"/>
    <w:rsid w:val="002E6830"/>
    <w:rsid w:val="002E6992"/>
    <w:rsid w:val="002E69BA"/>
    <w:rsid w:val="002E6B7A"/>
    <w:rsid w:val="002E6CE1"/>
    <w:rsid w:val="002E6CE8"/>
    <w:rsid w:val="002E6CE9"/>
    <w:rsid w:val="002E6DC0"/>
    <w:rsid w:val="002E6E47"/>
    <w:rsid w:val="002E6F78"/>
    <w:rsid w:val="002E7001"/>
    <w:rsid w:val="002E7030"/>
    <w:rsid w:val="002E7335"/>
    <w:rsid w:val="002E7349"/>
    <w:rsid w:val="002E740B"/>
    <w:rsid w:val="002E7551"/>
    <w:rsid w:val="002E7689"/>
    <w:rsid w:val="002E7991"/>
    <w:rsid w:val="002E79C5"/>
    <w:rsid w:val="002E7A32"/>
    <w:rsid w:val="002E7C38"/>
    <w:rsid w:val="002E7C82"/>
    <w:rsid w:val="002E7CDA"/>
    <w:rsid w:val="002E7ECB"/>
    <w:rsid w:val="002E7EE9"/>
    <w:rsid w:val="002E7F47"/>
    <w:rsid w:val="002F04E8"/>
    <w:rsid w:val="002F051B"/>
    <w:rsid w:val="002F0712"/>
    <w:rsid w:val="002F0747"/>
    <w:rsid w:val="002F0779"/>
    <w:rsid w:val="002F091D"/>
    <w:rsid w:val="002F0A6E"/>
    <w:rsid w:val="002F0BF3"/>
    <w:rsid w:val="002F0BF5"/>
    <w:rsid w:val="002F0DE9"/>
    <w:rsid w:val="002F0EEC"/>
    <w:rsid w:val="002F0F23"/>
    <w:rsid w:val="002F0F45"/>
    <w:rsid w:val="002F1287"/>
    <w:rsid w:val="002F14B8"/>
    <w:rsid w:val="002F16B8"/>
    <w:rsid w:val="002F17B8"/>
    <w:rsid w:val="002F1877"/>
    <w:rsid w:val="002F1A35"/>
    <w:rsid w:val="002F1D44"/>
    <w:rsid w:val="002F1ECC"/>
    <w:rsid w:val="002F2097"/>
    <w:rsid w:val="002F2373"/>
    <w:rsid w:val="002F25E9"/>
    <w:rsid w:val="002F26D6"/>
    <w:rsid w:val="002F26F0"/>
    <w:rsid w:val="002F27BA"/>
    <w:rsid w:val="002F2E69"/>
    <w:rsid w:val="002F2EE7"/>
    <w:rsid w:val="002F2F2E"/>
    <w:rsid w:val="002F2FC1"/>
    <w:rsid w:val="002F3317"/>
    <w:rsid w:val="002F3405"/>
    <w:rsid w:val="002F3588"/>
    <w:rsid w:val="002F35EE"/>
    <w:rsid w:val="002F3664"/>
    <w:rsid w:val="002F37CB"/>
    <w:rsid w:val="002F38F1"/>
    <w:rsid w:val="002F3A1F"/>
    <w:rsid w:val="002F3A4D"/>
    <w:rsid w:val="002F3C75"/>
    <w:rsid w:val="002F3E23"/>
    <w:rsid w:val="002F3FE8"/>
    <w:rsid w:val="002F414B"/>
    <w:rsid w:val="002F4165"/>
    <w:rsid w:val="002F41D6"/>
    <w:rsid w:val="002F44C2"/>
    <w:rsid w:val="002F47CA"/>
    <w:rsid w:val="002F47DC"/>
    <w:rsid w:val="002F4916"/>
    <w:rsid w:val="002F495E"/>
    <w:rsid w:val="002F4B98"/>
    <w:rsid w:val="002F4D91"/>
    <w:rsid w:val="002F4FB6"/>
    <w:rsid w:val="002F50AA"/>
    <w:rsid w:val="002F50BE"/>
    <w:rsid w:val="002F5306"/>
    <w:rsid w:val="002F57C5"/>
    <w:rsid w:val="002F57C9"/>
    <w:rsid w:val="002F59C9"/>
    <w:rsid w:val="002F5A31"/>
    <w:rsid w:val="002F5A32"/>
    <w:rsid w:val="002F5A49"/>
    <w:rsid w:val="002F5CA3"/>
    <w:rsid w:val="002F5DE3"/>
    <w:rsid w:val="002F5EFF"/>
    <w:rsid w:val="002F610E"/>
    <w:rsid w:val="002F631D"/>
    <w:rsid w:val="002F64D3"/>
    <w:rsid w:val="002F6632"/>
    <w:rsid w:val="002F68E5"/>
    <w:rsid w:val="002F6A05"/>
    <w:rsid w:val="002F6AE7"/>
    <w:rsid w:val="002F6C77"/>
    <w:rsid w:val="002F6C8D"/>
    <w:rsid w:val="002F6D9D"/>
    <w:rsid w:val="002F6E1C"/>
    <w:rsid w:val="002F71D3"/>
    <w:rsid w:val="002F7537"/>
    <w:rsid w:val="002F76E9"/>
    <w:rsid w:val="002F78F9"/>
    <w:rsid w:val="002F7964"/>
    <w:rsid w:val="002F7E42"/>
    <w:rsid w:val="002F7E7F"/>
    <w:rsid w:val="002F7F6A"/>
    <w:rsid w:val="00300224"/>
    <w:rsid w:val="003002D2"/>
    <w:rsid w:val="00300332"/>
    <w:rsid w:val="003003B9"/>
    <w:rsid w:val="003003E2"/>
    <w:rsid w:val="003003E8"/>
    <w:rsid w:val="003004B6"/>
    <w:rsid w:val="00300640"/>
    <w:rsid w:val="00300778"/>
    <w:rsid w:val="00300A2B"/>
    <w:rsid w:val="00300B22"/>
    <w:rsid w:val="00300BF1"/>
    <w:rsid w:val="00300D87"/>
    <w:rsid w:val="00300F76"/>
    <w:rsid w:val="003011C2"/>
    <w:rsid w:val="003011D7"/>
    <w:rsid w:val="0030152A"/>
    <w:rsid w:val="0030153A"/>
    <w:rsid w:val="003015B7"/>
    <w:rsid w:val="003017BE"/>
    <w:rsid w:val="003018E6"/>
    <w:rsid w:val="00301B40"/>
    <w:rsid w:val="00301C03"/>
    <w:rsid w:val="00301CD4"/>
    <w:rsid w:val="00301E65"/>
    <w:rsid w:val="00301EAE"/>
    <w:rsid w:val="00301ECF"/>
    <w:rsid w:val="0030201A"/>
    <w:rsid w:val="00302426"/>
    <w:rsid w:val="00302572"/>
    <w:rsid w:val="0030273D"/>
    <w:rsid w:val="003027A8"/>
    <w:rsid w:val="0030296C"/>
    <w:rsid w:val="00302A79"/>
    <w:rsid w:val="00302C18"/>
    <w:rsid w:val="00302C1B"/>
    <w:rsid w:val="00302C7C"/>
    <w:rsid w:val="00302D36"/>
    <w:rsid w:val="00303076"/>
    <w:rsid w:val="0030329F"/>
    <w:rsid w:val="003033D9"/>
    <w:rsid w:val="00303661"/>
    <w:rsid w:val="00303736"/>
    <w:rsid w:val="00303961"/>
    <w:rsid w:val="00303BD5"/>
    <w:rsid w:val="00303C39"/>
    <w:rsid w:val="00303CCE"/>
    <w:rsid w:val="00303E3A"/>
    <w:rsid w:val="00303E4B"/>
    <w:rsid w:val="00303FC4"/>
    <w:rsid w:val="00304087"/>
    <w:rsid w:val="00304249"/>
    <w:rsid w:val="003043D2"/>
    <w:rsid w:val="00304463"/>
    <w:rsid w:val="003044A7"/>
    <w:rsid w:val="003044B5"/>
    <w:rsid w:val="0030460C"/>
    <w:rsid w:val="0030465C"/>
    <w:rsid w:val="0030470B"/>
    <w:rsid w:val="00304BF8"/>
    <w:rsid w:val="00304C10"/>
    <w:rsid w:val="00304DD9"/>
    <w:rsid w:val="00304FC3"/>
    <w:rsid w:val="0030512C"/>
    <w:rsid w:val="00305298"/>
    <w:rsid w:val="003058AA"/>
    <w:rsid w:val="00305AF5"/>
    <w:rsid w:val="00305C06"/>
    <w:rsid w:val="00305C81"/>
    <w:rsid w:val="00305E8A"/>
    <w:rsid w:val="00306030"/>
    <w:rsid w:val="0030608D"/>
    <w:rsid w:val="0030653F"/>
    <w:rsid w:val="00306780"/>
    <w:rsid w:val="00306796"/>
    <w:rsid w:val="00306945"/>
    <w:rsid w:val="00306B0C"/>
    <w:rsid w:val="00306D5E"/>
    <w:rsid w:val="00306E90"/>
    <w:rsid w:val="00306FE6"/>
    <w:rsid w:val="00306FFB"/>
    <w:rsid w:val="00307282"/>
    <w:rsid w:val="0030738E"/>
    <w:rsid w:val="00307581"/>
    <w:rsid w:val="003078C0"/>
    <w:rsid w:val="00307B19"/>
    <w:rsid w:val="00307C37"/>
    <w:rsid w:val="00307DE3"/>
    <w:rsid w:val="00307EE7"/>
    <w:rsid w:val="00307F6A"/>
    <w:rsid w:val="003101F1"/>
    <w:rsid w:val="003102D5"/>
    <w:rsid w:val="003104C2"/>
    <w:rsid w:val="00310942"/>
    <w:rsid w:val="00310A21"/>
    <w:rsid w:val="00310A6E"/>
    <w:rsid w:val="00310A81"/>
    <w:rsid w:val="00310BB6"/>
    <w:rsid w:val="00310D2A"/>
    <w:rsid w:val="00310F51"/>
    <w:rsid w:val="0031109D"/>
    <w:rsid w:val="0031116D"/>
    <w:rsid w:val="0031126C"/>
    <w:rsid w:val="003114B3"/>
    <w:rsid w:val="0031188C"/>
    <w:rsid w:val="00311AEC"/>
    <w:rsid w:val="00311F5B"/>
    <w:rsid w:val="00312073"/>
    <w:rsid w:val="00312274"/>
    <w:rsid w:val="00312320"/>
    <w:rsid w:val="003125EC"/>
    <w:rsid w:val="003128C2"/>
    <w:rsid w:val="00312916"/>
    <w:rsid w:val="00312A2E"/>
    <w:rsid w:val="00312CD9"/>
    <w:rsid w:val="00313087"/>
    <w:rsid w:val="0031314C"/>
    <w:rsid w:val="00313432"/>
    <w:rsid w:val="00313587"/>
    <w:rsid w:val="00313AA4"/>
    <w:rsid w:val="00313CE4"/>
    <w:rsid w:val="003140E6"/>
    <w:rsid w:val="0031428C"/>
    <w:rsid w:val="003143E6"/>
    <w:rsid w:val="0031442B"/>
    <w:rsid w:val="00314485"/>
    <w:rsid w:val="003144A6"/>
    <w:rsid w:val="0031450D"/>
    <w:rsid w:val="003145C4"/>
    <w:rsid w:val="003146DB"/>
    <w:rsid w:val="00314775"/>
    <w:rsid w:val="003147E5"/>
    <w:rsid w:val="00314834"/>
    <w:rsid w:val="00314AC8"/>
    <w:rsid w:val="00314BBB"/>
    <w:rsid w:val="00314BC5"/>
    <w:rsid w:val="00314D61"/>
    <w:rsid w:val="00314EA8"/>
    <w:rsid w:val="00314EBC"/>
    <w:rsid w:val="00314F95"/>
    <w:rsid w:val="00315133"/>
    <w:rsid w:val="00315229"/>
    <w:rsid w:val="0031528F"/>
    <w:rsid w:val="0031535C"/>
    <w:rsid w:val="0031546D"/>
    <w:rsid w:val="00315585"/>
    <w:rsid w:val="00315622"/>
    <w:rsid w:val="00315806"/>
    <w:rsid w:val="00315855"/>
    <w:rsid w:val="00315A9D"/>
    <w:rsid w:val="00315BB9"/>
    <w:rsid w:val="00315C1A"/>
    <w:rsid w:val="00315CD5"/>
    <w:rsid w:val="00315CFC"/>
    <w:rsid w:val="00315E47"/>
    <w:rsid w:val="00315F65"/>
    <w:rsid w:val="00315FE9"/>
    <w:rsid w:val="0031667D"/>
    <w:rsid w:val="00316874"/>
    <w:rsid w:val="00316879"/>
    <w:rsid w:val="00316ACF"/>
    <w:rsid w:val="00316D8C"/>
    <w:rsid w:val="00316E15"/>
    <w:rsid w:val="00316EE5"/>
    <w:rsid w:val="00316EF5"/>
    <w:rsid w:val="00316F88"/>
    <w:rsid w:val="00317032"/>
    <w:rsid w:val="00317047"/>
    <w:rsid w:val="003170BA"/>
    <w:rsid w:val="003176E9"/>
    <w:rsid w:val="00317710"/>
    <w:rsid w:val="003177C7"/>
    <w:rsid w:val="00317843"/>
    <w:rsid w:val="00317B03"/>
    <w:rsid w:val="00317B57"/>
    <w:rsid w:val="00317B60"/>
    <w:rsid w:val="00320392"/>
    <w:rsid w:val="003203BF"/>
    <w:rsid w:val="00320462"/>
    <w:rsid w:val="003206E2"/>
    <w:rsid w:val="00320C87"/>
    <w:rsid w:val="00320D1D"/>
    <w:rsid w:val="00320D9E"/>
    <w:rsid w:val="00320E0A"/>
    <w:rsid w:val="00321131"/>
    <w:rsid w:val="00321137"/>
    <w:rsid w:val="00321138"/>
    <w:rsid w:val="003211CC"/>
    <w:rsid w:val="00321247"/>
    <w:rsid w:val="00321327"/>
    <w:rsid w:val="003216C9"/>
    <w:rsid w:val="003217EF"/>
    <w:rsid w:val="00321955"/>
    <w:rsid w:val="00321A98"/>
    <w:rsid w:val="00321B8E"/>
    <w:rsid w:val="00321CFB"/>
    <w:rsid w:val="00321D42"/>
    <w:rsid w:val="003220B1"/>
    <w:rsid w:val="003220CA"/>
    <w:rsid w:val="003221EE"/>
    <w:rsid w:val="00322327"/>
    <w:rsid w:val="0032238F"/>
    <w:rsid w:val="0032256C"/>
    <w:rsid w:val="003225F5"/>
    <w:rsid w:val="00322616"/>
    <w:rsid w:val="0032277B"/>
    <w:rsid w:val="003229CA"/>
    <w:rsid w:val="00322D1D"/>
    <w:rsid w:val="00322D5C"/>
    <w:rsid w:val="00323063"/>
    <w:rsid w:val="003234E6"/>
    <w:rsid w:val="00323593"/>
    <w:rsid w:val="0032370F"/>
    <w:rsid w:val="0032380A"/>
    <w:rsid w:val="0032383D"/>
    <w:rsid w:val="00323894"/>
    <w:rsid w:val="00323975"/>
    <w:rsid w:val="003239A4"/>
    <w:rsid w:val="00323DB7"/>
    <w:rsid w:val="00323F52"/>
    <w:rsid w:val="00323FB2"/>
    <w:rsid w:val="0032407D"/>
    <w:rsid w:val="0032425D"/>
    <w:rsid w:val="00324308"/>
    <w:rsid w:val="00324330"/>
    <w:rsid w:val="00324361"/>
    <w:rsid w:val="003243D5"/>
    <w:rsid w:val="0032461B"/>
    <w:rsid w:val="003247E5"/>
    <w:rsid w:val="0032488C"/>
    <w:rsid w:val="0032492D"/>
    <w:rsid w:val="003249B2"/>
    <w:rsid w:val="003249F5"/>
    <w:rsid w:val="00324B3B"/>
    <w:rsid w:val="00324C65"/>
    <w:rsid w:val="00324E02"/>
    <w:rsid w:val="003251B3"/>
    <w:rsid w:val="003251E1"/>
    <w:rsid w:val="00325554"/>
    <w:rsid w:val="0032594E"/>
    <w:rsid w:val="00325B4F"/>
    <w:rsid w:val="00325C0C"/>
    <w:rsid w:val="00325ED0"/>
    <w:rsid w:val="00325FDA"/>
    <w:rsid w:val="0032606F"/>
    <w:rsid w:val="003260D0"/>
    <w:rsid w:val="0032626D"/>
    <w:rsid w:val="0032673B"/>
    <w:rsid w:val="00326A36"/>
    <w:rsid w:val="00326C3C"/>
    <w:rsid w:val="00326CBE"/>
    <w:rsid w:val="00326E3B"/>
    <w:rsid w:val="00326E87"/>
    <w:rsid w:val="00327052"/>
    <w:rsid w:val="0032710A"/>
    <w:rsid w:val="00327450"/>
    <w:rsid w:val="00327485"/>
    <w:rsid w:val="003274B6"/>
    <w:rsid w:val="00327B35"/>
    <w:rsid w:val="00327B78"/>
    <w:rsid w:val="00327FD3"/>
    <w:rsid w:val="0033013A"/>
    <w:rsid w:val="003301C8"/>
    <w:rsid w:val="0033028B"/>
    <w:rsid w:val="00330302"/>
    <w:rsid w:val="003303C0"/>
    <w:rsid w:val="00330504"/>
    <w:rsid w:val="00330A2D"/>
    <w:rsid w:val="00330A9E"/>
    <w:rsid w:val="00330F4E"/>
    <w:rsid w:val="00330F50"/>
    <w:rsid w:val="00330F53"/>
    <w:rsid w:val="00330FBB"/>
    <w:rsid w:val="003310FF"/>
    <w:rsid w:val="003313D7"/>
    <w:rsid w:val="00331509"/>
    <w:rsid w:val="003316FD"/>
    <w:rsid w:val="00331705"/>
    <w:rsid w:val="003319CC"/>
    <w:rsid w:val="00331AE0"/>
    <w:rsid w:val="00331FC8"/>
    <w:rsid w:val="0033201A"/>
    <w:rsid w:val="00332131"/>
    <w:rsid w:val="0033220C"/>
    <w:rsid w:val="00332539"/>
    <w:rsid w:val="003326B0"/>
    <w:rsid w:val="003326EB"/>
    <w:rsid w:val="003327A3"/>
    <w:rsid w:val="003329DB"/>
    <w:rsid w:val="00332B70"/>
    <w:rsid w:val="00332C52"/>
    <w:rsid w:val="00332CA3"/>
    <w:rsid w:val="00332CF8"/>
    <w:rsid w:val="003331F6"/>
    <w:rsid w:val="00333430"/>
    <w:rsid w:val="003334C7"/>
    <w:rsid w:val="00333531"/>
    <w:rsid w:val="0033357D"/>
    <w:rsid w:val="003335F7"/>
    <w:rsid w:val="0033364B"/>
    <w:rsid w:val="003336C5"/>
    <w:rsid w:val="00333800"/>
    <w:rsid w:val="003339B7"/>
    <w:rsid w:val="00333B28"/>
    <w:rsid w:val="00333B8F"/>
    <w:rsid w:val="00333B9E"/>
    <w:rsid w:val="00333CD7"/>
    <w:rsid w:val="00334389"/>
    <w:rsid w:val="00334451"/>
    <w:rsid w:val="00334532"/>
    <w:rsid w:val="00334614"/>
    <w:rsid w:val="00334736"/>
    <w:rsid w:val="00334747"/>
    <w:rsid w:val="0033474E"/>
    <w:rsid w:val="003348F4"/>
    <w:rsid w:val="00334955"/>
    <w:rsid w:val="00334BC7"/>
    <w:rsid w:val="00334D5A"/>
    <w:rsid w:val="00334ED7"/>
    <w:rsid w:val="003352CE"/>
    <w:rsid w:val="0033536C"/>
    <w:rsid w:val="00335514"/>
    <w:rsid w:val="00335845"/>
    <w:rsid w:val="00335A0C"/>
    <w:rsid w:val="00335E10"/>
    <w:rsid w:val="00336154"/>
    <w:rsid w:val="003361CD"/>
    <w:rsid w:val="003361FF"/>
    <w:rsid w:val="003363DA"/>
    <w:rsid w:val="0033649B"/>
    <w:rsid w:val="003365F6"/>
    <w:rsid w:val="00336657"/>
    <w:rsid w:val="003367F0"/>
    <w:rsid w:val="003368F1"/>
    <w:rsid w:val="00336909"/>
    <w:rsid w:val="00336997"/>
    <w:rsid w:val="00336A3D"/>
    <w:rsid w:val="00336C5E"/>
    <w:rsid w:val="00336C89"/>
    <w:rsid w:val="00336F65"/>
    <w:rsid w:val="0033702F"/>
    <w:rsid w:val="003370FB"/>
    <w:rsid w:val="003374D1"/>
    <w:rsid w:val="00337582"/>
    <w:rsid w:val="003375D4"/>
    <w:rsid w:val="00337752"/>
    <w:rsid w:val="00337957"/>
    <w:rsid w:val="00337980"/>
    <w:rsid w:val="00337989"/>
    <w:rsid w:val="003379EE"/>
    <w:rsid w:val="00337C04"/>
    <w:rsid w:val="0034028F"/>
    <w:rsid w:val="00340321"/>
    <w:rsid w:val="00340644"/>
    <w:rsid w:val="0034068A"/>
    <w:rsid w:val="0034071C"/>
    <w:rsid w:val="00340773"/>
    <w:rsid w:val="00340970"/>
    <w:rsid w:val="00340C4D"/>
    <w:rsid w:val="00340DF7"/>
    <w:rsid w:val="0034103E"/>
    <w:rsid w:val="003411F7"/>
    <w:rsid w:val="003414A0"/>
    <w:rsid w:val="003414A6"/>
    <w:rsid w:val="00341550"/>
    <w:rsid w:val="003416B3"/>
    <w:rsid w:val="00341807"/>
    <w:rsid w:val="00341984"/>
    <w:rsid w:val="00341B20"/>
    <w:rsid w:val="00341C30"/>
    <w:rsid w:val="00341C61"/>
    <w:rsid w:val="00341D08"/>
    <w:rsid w:val="00341DE0"/>
    <w:rsid w:val="00341EC0"/>
    <w:rsid w:val="003420E0"/>
    <w:rsid w:val="00342173"/>
    <w:rsid w:val="00342416"/>
    <w:rsid w:val="00342444"/>
    <w:rsid w:val="00342549"/>
    <w:rsid w:val="003428F3"/>
    <w:rsid w:val="00342C49"/>
    <w:rsid w:val="00342D06"/>
    <w:rsid w:val="00342DEC"/>
    <w:rsid w:val="00342F3D"/>
    <w:rsid w:val="0034304D"/>
    <w:rsid w:val="003431B7"/>
    <w:rsid w:val="003433B9"/>
    <w:rsid w:val="00343426"/>
    <w:rsid w:val="003437B8"/>
    <w:rsid w:val="003438F8"/>
    <w:rsid w:val="003439F7"/>
    <w:rsid w:val="00343B7B"/>
    <w:rsid w:val="003440C8"/>
    <w:rsid w:val="003440FE"/>
    <w:rsid w:val="00344262"/>
    <w:rsid w:val="003446A9"/>
    <w:rsid w:val="003447F2"/>
    <w:rsid w:val="00344949"/>
    <w:rsid w:val="00344C80"/>
    <w:rsid w:val="00344D5B"/>
    <w:rsid w:val="00344FFD"/>
    <w:rsid w:val="00345177"/>
    <w:rsid w:val="0034536D"/>
    <w:rsid w:val="003456D5"/>
    <w:rsid w:val="0034574D"/>
    <w:rsid w:val="003457A1"/>
    <w:rsid w:val="00345819"/>
    <w:rsid w:val="003459AD"/>
    <w:rsid w:val="00345B5F"/>
    <w:rsid w:val="00345BE3"/>
    <w:rsid w:val="00345BFC"/>
    <w:rsid w:val="00345E5C"/>
    <w:rsid w:val="003461B2"/>
    <w:rsid w:val="0034646F"/>
    <w:rsid w:val="003468E9"/>
    <w:rsid w:val="003468F1"/>
    <w:rsid w:val="0034694C"/>
    <w:rsid w:val="0034696E"/>
    <w:rsid w:val="003469A1"/>
    <w:rsid w:val="003469B7"/>
    <w:rsid w:val="00346A5A"/>
    <w:rsid w:val="00346A89"/>
    <w:rsid w:val="00346B3F"/>
    <w:rsid w:val="00346C0D"/>
    <w:rsid w:val="00346E03"/>
    <w:rsid w:val="00346E59"/>
    <w:rsid w:val="00346E7C"/>
    <w:rsid w:val="00346F16"/>
    <w:rsid w:val="00346F99"/>
    <w:rsid w:val="0034737B"/>
    <w:rsid w:val="0034750A"/>
    <w:rsid w:val="00347802"/>
    <w:rsid w:val="0034787C"/>
    <w:rsid w:val="003478A1"/>
    <w:rsid w:val="00347A73"/>
    <w:rsid w:val="00347B1A"/>
    <w:rsid w:val="00347BA8"/>
    <w:rsid w:val="00347C36"/>
    <w:rsid w:val="00347CAC"/>
    <w:rsid w:val="00347E15"/>
    <w:rsid w:val="0035022B"/>
    <w:rsid w:val="0035057E"/>
    <w:rsid w:val="00350964"/>
    <w:rsid w:val="00350AF8"/>
    <w:rsid w:val="00350B3C"/>
    <w:rsid w:val="00350B3D"/>
    <w:rsid w:val="00350C48"/>
    <w:rsid w:val="00350E09"/>
    <w:rsid w:val="00350E83"/>
    <w:rsid w:val="00350F68"/>
    <w:rsid w:val="00351051"/>
    <w:rsid w:val="003511D3"/>
    <w:rsid w:val="003512E7"/>
    <w:rsid w:val="00351374"/>
    <w:rsid w:val="0035168E"/>
    <w:rsid w:val="003517C3"/>
    <w:rsid w:val="00351A13"/>
    <w:rsid w:val="00351B24"/>
    <w:rsid w:val="00351CE3"/>
    <w:rsid w:val="00351F35"/>
    <w:rsid w:val="0035200E"/>
    <w:rsid w:val="00352130"/>
    <w:rsid w:val="00352289"/>
    <w:rsid w:val="003522FE"/>
    <w:rsid w:val="00352350"/>
    <w:rsid w:val="003523C6"/>
    <w:rsid w:val="0035258F"/>
    <w:rsid w:val="0035259A"/>
    <w:rsid w:val="00352686"/>
    <w:rsid w:val="0035297F"/>
    <w:rsid w:val="00352B3B"/>
    <w:rsid w:val="00352C21"/>
    <w:rsid w:val="00352E88"/>
    <w:rsid w:val="00352F7D"/>
    <w:rsid w:val="0035308C"/>
    <w:rsid w:val="003533FD"/>
    <w:rsid w:val="00353573"/>
    <w:rsid w:val="00353707"/>
    <w:rsid w:val="0035379E"/>
    <w:rsid w:val="003538DD"/>
    <w:rsid w:val="00354262"/>
    <w:rsid w:val="00354841"/>
    <w:rsid w:val="00354A4A"/>
    <w:rsid w:val="00354D18"/>
    <w:rsid w:val="00354EFD"/>
    <w:rsid w:val="00354F0A"/>
    <w:rsid w:val="003553A8"/>
    <w:rsid w:val="003554EA"/>
    <w:rsid w:val="003555CC"/>
    <w:rsid w:val="00355621"/>
    <w:rsid w:val="003557AC"/>
    <w:rsid w:val="00355B9C"/>
    <w:rsid w:val="00355ECF"/>
    <w:rsid w:val="00355F84"/>
    <w:rsid w:val="003560B9"/>
    <w:rsid w:val="003560E2"/>
    <w:rsid w:val="003561B4"/>
    <w:rsid w:val="00356535"/>
    <w:rsid w:val="00356562"/>
    <w:rsid w:val="00356941"/>
    <w:rsid w:val="00356D73"/>
    <w:rsid w:val="00357127"/>
    <w:rsid w:val="00357220"/>
    <w:rsid w:val="003573F5"/>
    <w:rsid w:val="003574ED"/>
    <w:rsid w:val="003575A9"/>
    <w:rsid w:val="003576A7"/>
    <w:rsid w:val="003576D0"/>
    <w:rsid w:val="003576FA"/>
    <w:rsid w:val="003577CB"/>
    <w:rsid w:val="00357861"/>
    <w:rsid w:val="00357B42"/>
    <w:rsid w:val="00357D4C"/>
    <w:rsid w:val="003601A5"/>
    <w:rsid w:val="00360460"/>
    <w:rsid w:val="0036053F"/>
    <w:rsid w:val="003605EE"/>
    <w:rsid w:val="00360761"/>
    <w:rsid w:val="0036096A"/>
    <w:rsid w:val="003609F7"/>
    <w:rsid w:val="00360B61"/>
    <w:rsid w:val="00360C3E"/>
    <w:rsid w:val="00360D85"/>
    <w:rsid w:val="00360ED0"/>
    <w:rsid w:val="00360F3F"/>
    <w:rsid w:val="00361287"/>
    <w:rsid w:val="003612D6"/>
    <w:rsid w:val="0036145D"/>
    <w:rsid w:val="003614E9"/>
    <w:rsid w:val="003614FD"/>
    <w:rsid w:val="00361DCF"/>
    <w:rsid w:val="00361F2F"/>
    <w:rsid w:val="00361FBC"/>
    <w:rsid w:val="003622D4"/>
    <w:rsid w:val="0036272A"/>
    <w:rsid w:val="003628F9"/>
    <w:rsid w:val="00362D3F"/>
    <w:rsid w:val="00362E3A"/>
    <w:rsid w:val="00362E56"/>
    <w:rsid w:val="00362EDD"/>
    <w:rsid w:val="00362F0C"/>
    <w:rsid w:val="0036308C"/>
    <w:rsid w:val="003630B0"/>
    <w:rsid w:val="00363120"/>
    <w:rsid w:val="00363338"/>
    <w:rsid w:val="00363532"/>
    <w:rsid w:val="0036367C"/>
    <w:rsid w:val="003636EA"/>
    <w:rsid w:val="00363763"/>
    <w:rsid w:val="00363B6A"/>
    <w:rsid w:val="00363BBC"/>
    <w:rsid w:val="00363CF5"/>
    <w:rsid w:val="00363DDF"/>
    <w:rsid w:val="00363EF8"/>
    <w:rsid w:val="003640B3"/>
    <w:rsid w:val="00364154"/>
    <w:rsid w:val="003643EE"/>
    <w:rsid w:val="00364406"/>
    <w:rsid w:val="003647EC"/>
    <w:rsid w:val="003649FB"/>
    <w:rsid w:val="00364A21"/>
    <w:rsid w:val="00364CA5"/>
    <w:rsid w:val="00364E2E"/>
    <w:rsid w:val="00364E65"/>
    <w:rsid w:val="00364E68"/>
    <w:rsid w:val="00364E7A"/>
    <w:rsid w:val="00365340"/>
    <w:rsid w:val="0036552D"/>
    <w:rsid w:val="0036593B"/>
    <w:rsid w:val="00365D80"/>
    <w:rsid w:val="00365E14"/>
    <w:rsid w:val="00365E4B"/>
    <w:rsid w:val="00365F9E"/>
    <w:rsid w:val="0036613B"/>
    <w:rsid w:val="003661A4"/>
    <w:rsid w:val="003661AD"/>
    <w:rsid w:val="00366470"/>
    <w:rsid w:val="003664CB"/>
    <w:rsid w:val="003669E5"/>
    <w:rsid w:val="00366A6F"/>
    <w:rsid w:val="00366C32"/>
    <w:rsid w:val="003670F8"/>
    <w:rsid w:val="00367556"/>
    <w:rsid w:val="00367673"/>
    <w:rsid w:val="00367727"/>
    <w:rsid w:val="00367B07"/>
    <w:rsid w:val="00367C4B"/>
    <w:rsid w:val="00367F89"/>
    <w:rsid w:val="00370067"/>
    <w:rsid w:val="00370290"/>
    <w:rsid w:val="00370617"/>
    <w:rsid w:val="003706DF"/>
    <w:rsid w:val="00370901"/>
    <w:rsid w:val="003709D8"/>
    <w:rsid w:val="00370A7B"/>
    <w:rsid w:val="00370CBD"/>
    <w:rsid w:val="00370D02"/>
    <w:rsid w:val="00370E8C"/>
    <w:rsid w:val="00370F27"/>
    <w:rsid w:val="0037105E"/>
    <w:rsid w:val="00371079"/>
    <w:rsid w:val="003715CE"/>
    <w:rsid w:val="003715DE"/>
    <w:rsid w:val="00371656"/>
    <w:rsid w:val="00371ADB"/>
    <w:rsid w:val="00371C1B"/>
    <w:rsid w:val="00371D63"/>
    <w:rsid w:val="00371E40"/>
    <w:rsid w:val="00371F9F"/>
    <w:rsid w:val="003723E1"/>
    <w:rsid w:val="003724D1"/>
    <w:rsid w:val="003728DE"/>
    <w:rsid w:val="00372A47"/>
    <w:rsid w:val="00372ADE"/>
    <w:rsid w:val="00372CB5"/>
    <w:rsid w:val="00372D10"/>
    <w:rsid w:val="00372E0D"/>
    <w:rsid w:val="0037328B"/>
    <w:rsid w:val="00373317"/>
    <w:rsid w:val="0037344B"/>
    <w:rsid w:val="0037377A"/>
    <w:rsid w:val="003737B1"/>
    <w:rsid w:val="003738A0"/>
    <w:rsid w:val="0037391A"/>
    <w:rsid w:val="00373986"/>
    <w:rsid w:val="00373994"/>
    <w:rsid w:val="00373A4D"/>
    <w:rsid w:val="00373AC4"/>
    <w:rsid w:val="00373B24"/>
    <w:rsid w:val="00373D12"/>
    <w:rsid w:val="00373E52"/>
    <w:rsid w:val="00374140"/>
    <w:rsid w:val="00374298"/>
    <w:rsid w:val="00374418"/>
    <w:rsid w:val="0037483F"/>
    <w:rsid w:val="00374904"/>
    <w:rsid w:val="00374985"/>
    <w:rsid w:val="00374998"/>
    <w:rsid w:val="00374AD2"/>
    <w:rsid w:val="00374B13"/>
    <w:rsid w:val="00374D76"/>
    <w:rsid w:val="0037511C"/>
    <w:rsid w:val="003751ED"/>
    <w:rsid w:val="003752C3"/>
    <w:rsid w:val="003752DA"/>
    <w:rsid w:val="003752E2"/>
    <w:rsid w:val="0037563B"/>
    <w:rsid w:val="00375798"/>
    <w:rsid w:val="0037590D"/>
    <w:rsid w:val="00375984"/>
    <w:rsid w:val="00375B4A"/>
    <w:rsid w:val="00375B6E"/>
    <w:rsid w:val="00375E30"/>
    <w:rsid w:val="00375EC5"/>
    <w:rsid w:val="00375F00"/>
    <w:rsid w:val="00375F9B"/>
    <w:rsid w:val="0037615F"/>
    <w:rsid w:val="00376307"/>
    <w:rsid w:val="0037653F"/>
    <w:rsid w:val="0037655B"/>
    <w:rsid w:val="003765AD"/>
    <w:rsid w:val="00376688"/>
    <w:rsid w:val="00376979"/>
    <w:rsid w:val="003769DF"/>
    <w:rsid w:val="00376C85"/>
    <w:rsid w:val="00376D4D"/>
    <w:rsid w:val="00376E02"/>
    <w:rsid w:val="00376F32"/>
    <w:rsid w:val="00377171"/>
    <w:rsid w:val="00377493"/>
    <w:rsid w:val="003775A8"/>
    <w:rsid w:val="0037763B"/>
    <w:rsid w:val="00377690"/>
    <w:rsid w:val="00377848"/>
    <w:rsid w:val="00377A51"/>
    <w:rsid w:val="00377BD9"/>
    <w:rsid w:val="00377CBD"/>
    <w:rsid w:val="00377E6C"/>
    <w:rsid w:val="00377F1B"/>
    <w:rsid w:val="00380130"/>
    <w:rsid w:val="00380131"/>
    <w:rsid w:val="00380486"/>
    <w:rsid w:val="00380750"/>
    <w:rsid w:val="00380759"/>
    <w:rsid w:val="003807EF"/>
    <w:rsid w:val="00380901"/>
    <w:rsid w:val="00380984"/>
    <w:rsid w:val="00380A99"/>
    <w:rsid w:val="00380BA7"/>
    <w:rsid w:val="00380F21"/>
    <w:rsid w:val="003810BB"/>
    <w:rsid w:val="003810CC"/>
    <w:rsid w:val="00381113"/>
    <w:rsid w:val="00381204"/>
    <w:rsid w:val="0038125D"/>
    <w:rsid w:val="00381327"/>
    <w:rsid w:val="00381337"/>
    <w:rsid w:val="0038133B"/>
    <w:rsid w:val="0038140A"/>
    <w:rsid w:val="0038141D"/>
    <w:rsid w:val="003815B8"/>
    <w:rsid w:val="0038160C"/>
    <w:rsid w:val="00381A34"/>
    <w:rsid w:val="00381D36"/>
    <w:rsid w:val="00381F3B"/>
    <w:rsid w:val="00382150"/>
    <w:rsid w:val="0038220C"/>
    <w:rsid w:val="00382225"/>
    <w:rsid w:val="003823DC"/>
    <w:rsid w:val="00382832"/>
    <w:rsid w:val="00382AFC"/>
    <w:rsid w:val="00382B44"/>
    <w:rsid w:val="0038300B"/>
    <w:rsid w:val="003832A8"/>
    <w:rsid w:val="003833EC"/>
    <w:rsid w:val="00383499"/>
    <w:rsid w:val="00383533"/>
    <w:rsid w:val="0038375F"/>
    <w:rsid w:val="003839C4"/>
    <w:rsid w:val="00383B15"/>
    <w:rsid w:val="00383B55"/>
    <w:rsid w:val="00383D60"/>
    <w:rsid w:val="00383FA3"/>
    <w:rsid w:val="003841D4"/>
    <w:rsid w:val="0038434D"/>
    <w:rsid w:val="003844C8"/>
    <w:rsid w:val="003845A7"/>
    <w:rsid w:val="003845EE"/>
    <w:rsid w:val="003846E5"/>
    <w:rsid w:val="0038482E"/>
    <w:rsid w:val="0038493B"/>
    <w:rsid w:val="00384EC5"/>
    <w:rsid w:val="003851E9"/>
    <w:rsid w:val="003854E7"/>
    <w:rsid w:val="00385604"/>
    <w:rsid w:val="00385675"/>
    <w:rsid w:val="003857BF"/>
    <w:rsid w:val="003858A8"/>
    <w:rsid w:val="00385BE2"/>
    <w:rsid w:val="00385D38"/>
    <w:rsid w:val="00385D46"/>
    <w:rsid w:val="00385DC0"/>
    <w:rsid w:val="00385F64"/>
    <w:rsid w:val="003861E7"/>
    <w:rsid w:val="00386244"/>
    <w:rsid w:val="003864C4"/>
    <w:rsid w:val="00386526"/>
    <w:rsid w:val="00386661"/>
    <w:rsid w:val="003866A9"/>
    <w:rsid w:val="0038674E"/>
    <w:rsid w:val="003868F9"/>
    <w:rsid w:val="00386C52"/>
    <w:rsid w:val="00386CB8"/>
    <w:rsid w:val="00386DDA"/>
    <w:rsid w:val="00386DE5"/>
    <w:rsid w:val="00386ED9"/>
    <w:rsid w:val="003870F1"/>
    <w:rsid w:val="003872F6"/>
    <w:rsid w:val="00387387"/>
    <w:rsid w:val="003873D4"/>
    <w:rsid w:val="00387499"/>
    <w:rsid w:val="00387788"/>
    <w:rsid w:val="003877C0"/>
    <w:rsid w:val="00387A50"/>
    <w:rsid w:val="00387A82"/>
    <w:rsid w:val="00387AF3"/>
    <w:rsid w:val="00387B23"/>
    <w:rsid w:val="00387C5E"/>
    <w:rsid w:val="00387E43"/>
    <w:rsid w:val="00387EB2"/>
    <w:rsid w:val="00387F59"/>
    <w:rsid w:val="003901B7"/>
    <w:rsid w:val="003902F6"/>
    <w:rsid w:val="003902F7"/>
    <w:rsid w:val="003904A9"/>
    <w:rsid w:val="003904ED"/>
    <w:rsid w:val="003909A3"/>
    <w:rsid w:val="00390E54"/>
    <w:rsid w:val="00390F45"/>
    <w:rsid w:val="00391137"/>
    <w:rsid w:val="003911C3"/>
    <w:rsid w:val="00391236"/>
    <w:rsid w:val="0039179C"/>
    <w:rsid w:val="0039186D"/>
    <w:rsid w:val="00391890"/>
    <w:rsid w:val="00391A4A"/>
    <w:rsid w:val="00391DDE"/>
    <w:rsid w:val="00391E78"/>
    <w:rsid w:val="00391F27"/>
    <w:rsid w:val="003920B2"/>
    <w:rsid w:val="0039251A"/>
    <w:rsid w:val="00392532"/>
    <w:rsid w:val="00392732"/>
    <w:rsid w:val="0039278E"/>
    <w:rsid w:val="003927A1"/>
    <w:rsid w:val="00392B9D"/>
    <w:rsid w:val="00392D9C"/>
    <w:rsid w:val="00392DCA"/>
    <w:rsid w:val="00392E40"/>
    <w:rsid w:val="0039303B"/>
    <w:rsid w:val="0039318E"/>
    <w:rsid w:val="00393205"/>
    <w:rsid w:val="0039358A"/>
    <w:rsid w:val="003936BA"/>
    <w:rsid w:val="003936CD"/>
    <w:rsid w:val="003938BA"/>
    <w:rsid w:val="0039396D"/>
    <w:rsid w:val="00393C5C"/>
    <w:rsid w:val="00393C99"/>
    <w:rsid w:val="00393DD8"/>
    <w:rsid w:val="00393EA9"/>
    <w:rsid w:val="0039405A"/>
    <w:rsid w:val="00394109"/>
    <w:rsid w:val="003942AB"/>
    <w:rsid w:val="003942FD"/>
    <w:rsid w:val="003947B8"/>
    <w:rsid w:val="00394855"/>
    <w:rsid w:val="0039492C"/>
    <w:rsid w:val="0039493F"/>
    <w:rsid w:val="00394A70"/>
    <w:rsid w:val="00394B94"/>
    <w:rsid w:val="00394C52"/>
    <w:rsid w:val="00394D4E"/>
    <w:rsid w:val="00394FA4"/>
    <w:rsid w:val="00395181"/>
    <w:rsid w:val="0039547B"/>
    <w:rsid w:val="00395670"/>
    <w:rsid w:val="00395688"/>
    <w:rsid w:val="003959E6"/>
    <w:rsid w:val="00395BBB"/>
    <w:rsid w:val="00395C0E"/>
    <w:rsid w:val="00395E7A"/>
    <w:rsid w:val="003960AD"/>
    <w:rsid w:val="0039610E"/>
    <w:rsid w:val="0039616D"/>
    <w:rsid w:val="00396185"/>
    <w:rsid w:val="003962DE"/>
    <w:rsid w:val="003963F7"/>
    <w:rsid w:val="003964CC"/>
    <w:rsid w:val="00396652"/>
    <w:rsid w:val="0039668F"/>
    <w:rsid w:val="0039686E"/>
    <w:rsid w:val="00396A59"/>
    <w:rsid w:val="00396BBA"/>
    <w:rsid w:val="0039720E"/>
    <w:rsid w:val="003972DB"/>
    <w:rsid w:val="0039738D"/>
    <w:rsid w:val="003973A1"/>
    <w:rsid w:val="00397594"/>
    <w:rsid w:val="00397703"/>
    <w:rsid w:val="00397917"/>
    <w:rsid w:val="0039796C"/>
    <w:rsid w:val="00397BE1"/>
    <w:rsid w:val="00397D7B"/>
    <w:rsid w:val="00397E67"/>
    <w:rsid w:val="00397ED5"/>
    <w:rsid w:val="00397F27"/>
    <w:rsid w:val="003A003C"/>
    <w:rsid w:val="003A0227"/>
    <w:rsid w:val="003A024F"/>
    <w:rsid w:val="003A036C"/>
    <w:rsid w:val="003A038B"/>
    <w:rsid w:val="003A0469"/>
    <w:rsid w:val="003A0511"/>
    <w:rsid w:val="003A054A"/>
    <w:rsid w:val="003A058B"/>
    <w:rsid w:val="003A07AC"/>
    <w:rsid w:val="003A092B"/>
    <w:rsid w:val="003A095B"/>
    <w:rsid w:val="003A0E76"/>
    <w:rsid w:val="003A0E7C"/>
    <w:rsid w:val="003A0F0C"/>
    <w:rsid w:val="003A0F29"/>
    <w:rsid w:val="003A10ED"/>
    <w:rsid w:val="003A11D4"/>
    <w:rsid w:val="003A1252"/>
    <w:rsid w:val="003A13C5"/>
    <w:rsid w:val="003A1625"/>
    <w:rsid w:val="003A1689"/>
    <w:rsid w:val="003A1988"/>
    <w:rsid w:val="003A19CC"/>
    <w:rsid w:val="003A1C98"/>
    <w:rsid w:val="003A1D87"/>
    <w:rsid w:val="003A1DAA"/>
    <w:rsid w:val="003A1F80"/>
    <w:rsid w:val="003A1FBF"/>
    <w:rsid w:val="003A233C"/>
    <w:rsid w:val="003A23C0"/>
    <w:rsid w:val="003A23FF"/>
    <w:rsid w:val="003A2436"/>
    <w:rsid w:val="003A2A7D"/>
    <w:rsid w:val="003A2A8A"/>
    <w:rsid w:val="003A2A8F"/>
    <w:rsid w:val="003A2B1C"/>
    <w:rsid w:val="003A2B94"/>
    <w:rsid w:val="003A2BFD"/>
    <w:rsid w:val="003A2D2C"/>
    <w:rsid w:val="003A2FBC"/>
    <w:rsid w:val="003A335C"/>
    <w:rsid w:val="003A3473"/>
    <w:rsid w:val="003A34C6"/>
    <w:rsid w:val="003A3609"/>
    <w:rsid w:val="003A371A"/>
    <w:rsid w:val="003A37BF"/>
    <w:rsid w:val="003A397F"/>
    <w:rsid w:val="003A3AE7"/>
    <w:rsid w:val="003A3B9B"/>
    <w:rsid w:val="003A3C2D"/>
    <w:rsid w:val="003A3CAE"/>
    <w:rsid w:val="003A3D74"/>
    <w:rsid w:val="003A3F60"/>
    <w:rsid w:val="003A402B"/>
    <w:rsid w:val="003A41EC"/>
    <w:rsid w:val="003A4272"/>
    <w:rsid w:val="003A443F"/>
    <w:rsid w:val="003A444D"/>
    <w:rsid w:val="003A4505"/>
    <w:rsid w:val="003A4675"/>
    <w:rsid w:val="003A4755"/>
    <w:rsid w:val="003A4973"/>
    <w:rsid w:val="003A4AA2"/>
    <w:rsid w:val="003A4FFE"/>
    <w:rsid w:val="003A508A"/>
    <w:rsid w:val="003A50DE"/>
    <w:rsid w:val="003A5236"/>
    <w:rsid w:val="003A5365"/>
    <w:rsid w:val="003A546D"/>
    <w:rsid w:val="003A561F"/>
    <w:rsid w:val="003A5770"/>
    <w:rsid w:val="003A5A63"/>
    <w:rsid w:val="003A5C7E"/>
    <w:rsid w:val="003A5D7B"/>
    <w:rsid w:val="003A60EB"/>
    <w:rsid w:val="003A61D9"/>
    <w:rsid w:val="003A6286"/>
    <w:rsid w:val="003A634F"/>
    <w:rsid w:val="003A6465"/>
    <w:rsid w:val="003A64FA"/>
    <w:rsid w:val="003A6754"/>
    <w:rsid w:val="003A6A13"/>
    <w:rsid w:val="003A6B09"/>
    <w:rsid w:val="003A6BD0"/>
    <w:rsid w:val="003A6C67"/>
    <w:rsid w:val="003A6CE9"/>
    <w:rsid w:val="003A6D48"/>
    <w:rsid w:val="003A6E8C"/>
    <w:rsid w:val="003A6FF9"/>
    <w:rsid w:val="003A7054"/>
    <w:rsid w:val="003A7294"/>
    <w:rsid w:val="003A73BE"/>
    <w:rsid w:val="003A73E2"/>
    <w:rsid w:val="003A74D7"/>
    <w:rsid w:val="003A772A"/>
    <w:rsid w:val="003A7875"/>
    <w:rsid w:val="003A78CE"/>
    <w:rsid w:val="003A7910"/>
    <w:rsid w:val="003A79F1"/>
    <w:rsid w:val="003A7AA6"/>
    <w:rsid w:val="003A7C65"/>
    <w:rsid w:val="003A7C9F"/>
    <w:rsid w:val="003A7D28"/>
    <w:rsid w:val="003A7D9F"/>
    <w:rsid w:val="003B0013"/>
    <w:rsid w:val="003B0339"/>
    <w:rsid w:val="003B0406"/>
    <w:rsid w:val="003B05FA"/>
    <w:rsid w:val="003B061E"/>
    <w:rsid w:val="003B06BF"/>
    <w:rsid w:val="003B071D"/>
    <w:rsid w:val="003B0724"/>
    <w:rsid w:val="003B0CCE"/>
    <w:rsid w:val="003B0DDD"/>
    <w:rsid w:val="003B0E96"/>
    <w:rsid w:val="003B0F68"/>
    <w:rsid w:val="003B1004"/>
    <w:rsid w:val="003B11C8"/>
    <w:rsid w:val="003B12B7"/>
    <w:rsid w:val="003B148C"/>
    <w:rsid w:val="003B168F"/>
    <w:rsid w:val="003B1774"/>
    <w:rsid w:val="003B178C"/>
    <w:rsid w:val="003B1803"/>
    <w:rsid w:val="003B1BE4"/>
    <w:rsid w:val="003B1C21"/>
    <w:rsid w:val="003B1F2B"/>
    <w:rsid w:val="003B1FD6"/>
    <w:rsid w:val="003B2042"/>
    <w:rsid w:val="003B22D9"/>
    <w:rsid w:val="003B2880"/>
    <w:rsid w:val="003B2A89"/>
    <w:rsid w:val="003B2E3A"/>
    <w:rsid w:val="003B2F19"/>
    <w:rsid w:val="003B2F6F"/>
    <w:rsid w:val="003B3047"/>
    <w:rsid w:val="003B30FB"/>
    <w:rsid w:val="003B31E2"/>
    <w:rsid w:val="003B32F7"/>
    <w:rsid w:val="003B34FD"/>
    <w:rsid w:val="003B3557"/>
    <w:rsid w:val="003B356B"/>
    <w:rsid w:val="003B365D"/>
    <w:rsid w:val="003B3734"/>
    <w:rsid w:val="003B3DB2"/>
    <w:rsid w:val="003B3E59"/>
    <w:rsid w:val="003B4010"/>
    <w:rsid w:val="003B41CC"/>
    <w:rsid w:val="003B41CF"/>
    <w:rsid w:val="003B42E8"/>
    <w:rsid w:val="003B430A"/>
    <w:rsid w:val="003B43FB"/>
    <w:rsid w:val="003B4465"/>
    <w:rsid w:val="003B47B2"/>
    <w:rsid w:val="003B482F"/>
    <w:rsid w:val="003B4BE8"/>
    <w:rsid w:val="003B4D59"/>
    <w:rsid w:val="003B4D72"/>
    <w:rsid w:val="003B4E07"/>
    <w:rsid w:val="003B4EB5"/>
    <w:rsid w:val="003B4FFF"/>
    <w:rsid w:val="003B5119"/>
    <w:rsid w:val="003B5150"/>
    <w:rsid w:val="003B530D"/>
    <w:rsid w:val="003B5334"/>
    <w:rsid w:val="003B53AB"/>
    <w:rsid w:val="003B53CC"/>
    <w:rsid w:val="003B564A"/>
    <w:rsid w:val="003B57F9"/>
    <w:rsid w:val="003B5ACA"/>
    <w:rsid w:val="003B5AD3"/>
    <w:rsid w:val="003B5DE9"/>
    <w:rsid w:val="003B5EA6"/>
    <w:rsid w:val="003B5F24"/>
    <w:rsid w:val="003B5FA4"/>
    <w:rsid w:val="003B61E9"/>
    <w:rsid w:val="003B6345"/>
    <w:rsid w:val="003B644F"/>
    <w:rsid w:val="003B6539"/>
    <w:rsid w:val="003B6A1E"/>
    <w:rsid w:val="003B6C9B"/>
    <w:rsid w:val="003B6D78"/>
    <w:rsid w:val="003B6F54"/>
    <w:rsid w:val="003B712E"/>
    <w:rsid w:val="003B735C"/>
    <w:rsid w:val="003B7380"/>
    <w:rsid w:val="003B7430"/>
    <w:rsid w:val="003B775B"/>
    <w:rsid w:val="003B7ACC"/>
    <w:rsid w:val="003B7EC7"/>
    <w:rsid w:val="003B7FE0"/>
    <w:rsid w:val="003C0073"/>
    <w:rsid w:val="003C02B6"/>
    <w:rsid w:val="003C0417"/>
    <w:rsid w:val="003C043D"/>
    <w:rsid w:val="003C0482"/>
    <w:rsid w:val="003C05CC"/>
    <w:rsid w:val="003C0616"/>
    <w:rsid w:val="003C0618"/>
    <w:rsid w:val="003C0737"/>
    <w:rsid w:val="003C07C1"/>
    <w:rsid w:val="003C091E"/>
    <w:rsid w:val="003C09E7"/>
    <w:rsid w:val="003C0BED"/>
    <w:rsid w:val="003C0C7F"/>
    <w:rsid w:val="003C0F16"/>
    <w:rsid w:val="003C0FAD"/>
    <w:rsid w:val="003C11C8"/>
    <w:rsid w:val="003C147C"/>
    <w:rsid w:val="003C1650"/>
    <w:rsid w:val="003C16C4"/>
    <w:rsid w:val="003C1704"/>
    <w:rsid w:val="003C18AD"/>
    <w:rsid w:val="003C1A4C"/>
    <w:rsid w:val="003C1AEA"/>
    <w:rsid w:val="003C1CE0"/>
    <w:rsid w:val="003C20D3"/>
    <w:rsid w:val="003C217F"/>
    <w:rsid w:val="003C219F"/>
    <w:rsid w:val="003C2217"/>
    <w:rsid w:val="003C28BB"/>
    <w:rsid w:val="003C2AA7"/>
    <w:rsid w:val="003C2DDD"/>
    <w:rsid w:val="003C2E9B"/>
    <w:rsid w:val="003C3189"/>
    <w:rsid w:val="003C31FA"/>
    <w:rsid w:val="003C31FE"/>
    <w:rsid w:val="003C32FF"/>
    <w:rsid w:val="003C3368"/>
    <w:rsid w:val="003C3426"/>
    <w:rsid w:val="003C34B3"/>
    <w:rsid w:val="003C34F4"/>
    <w:rsid w:val="003C34F9"/>
    <w:rsid w:val="003C3700"/>
    <w:rsid w:val="003C3704"/>
    <w:rsid w:val="003C3758"/>
    <w:rsid w:val="003C386F"/>
    <w:rsid w:val="003C387A"/>
    <w:rsid w:val="003C38BD"/>
    <w:rsid w:val="003C38E8"/>
    <w:rsid w:val="003C3A14"/>
    <w:rsid w:val="003C3BC2"/>
    <w:rsid w:val="003C3BCD"/>
    <w:rsid w:val="003C3C33"/>
    <w:rsid w:val="003C3D3B"/>
    <w:rsid w:val="003C3EDA"/>
    <w:rsid w:val="003C3F27"/>
    <w:rsid w:val="003C4209"/>
    <w:rsid w:val="003C445C"/>
    <w:rsid w:val="003C474B"/>
    <w:rsid w:val="003C48AB"/>
    <w:rsid w:val="003C4CA1"/>
    <w:rsid w:val="003C5099"/>
    <w:rsid w:val="003C50AA"/>
    <w:rsid w:val="003C510E"/>
    <w:rsid w:val="003C514D"/>
    <w:rsid w:val="003C5188"/>
    <w:rsid w:val="003C5500"/>
    <w:rsid w:val="003C56CE"/>
    <w:rsid w:val="003C5AF6"/>
    <w:rsid w:val="003C5B72"/>
    <w:rsid w:val="003C5BE7"/>
    <w:rsid w:val="003C5C56"/>
    <w:rsid w:val="003C5F8A"/>
    <w:rsid w:val="003C6100"/>
    <w:rsid w:val="003C6146"/>
    <w:rsid w:val="003C61F7"/>
    <w:rsid w:val="003C62BC"/>
    <w:rsid w:val="003C62D6"/>
    <w:rsid w:val="003C62D8"/>
    <w:rsid w:val="003C66A0"/>
    <w:rsid w:val="003C673F"/>
    <w:rsid w:val="003C6762"/>
    <w:rsid w:val="003C6801"/>
    <w:rsid w:val="003C688D"/>
    <w:rsid w:val="003C6B6A"/>
    <w:rsid w:val="003C6B7E"/>
    <w:rsid w:val="003C6BD1"/>
    <w:rsid w:val="003C6DEC"/>
    <w:rsid w:val="003C6FF4"/>
    <w:rsid w:val="003C70FF"/>
    <w:rsid w:val="003C71FE"/>
    <w:rsid w:val="003C743C"/>
    <w:rsid w:val="003C774A"/>
    <w:rsid w:val="003C7A8E"/>
    <w:rsid w:val="003C7B87"/>
    <w:rsid w:val="003C7BA2"/>
    <w:rsid w:val="003C7F9B"/>
    <w:rsid w:val="003D02E6"/>
    <w:rsid w:val="003D0360"/>
    <w:rsid w:val="003D05D0"/>
    <w:rsid w:val="003D075B"/>
    <w:rsid w:val="003D07D1"/>
    <w:rsid w:val="003D0C95"/>
    <w:rsid w:val="003D0CA7"/>
    <w:rsid w:val="003D1230"/>
    <w:rsid w:val="003D1242"/>
    <w:rsid w:val="003D1288"/>
    <w:rsid w:val="003D12AE"/>
    <w:rsid w:val="003D142B"/>
    <w:rsid w:val="003D15D2"/>
    <w:rsid w:val="003D15FC"/>
    <w:rsid w:val="003D1AD4"/>
    <w:rsid w:val="003D1B3D"/>
    <w:rsid w:val="003D1C0F"/>
    <w:rsid w:val="003D1C72"/>
    <w:rsid w:val="003D1E04"/>
    <w:rsid w:val="003D2254"/>
    <w:rsid w:val="003D25C4"/>
    <w:rsid w:val="003D2778"/>
    <w:rsid w:val="003D2ABF"/>
    <w:rsid w:val="003D2C4D"/>
    <w:rsid w:val="003D2C4F"/>
    <w:rsid w:val="003D31E3"/>
    <w:rsid w:val="003D337F"/>
    <w:rsid w:val="003D3447"/>
    <w:rsid w:val="003D344F"/>
    <w:rsid w:val="003D3468"/>
    <w:rsid w:val="003D3572"/>
    <w:rsid w:val="003D357E"/>
    <w:rsid w:val="003D3623"/>
    <w:rsid w:val="003D3695"/>
    <w:rsid w:val="003D3906"/>
    <w:rsid w:val="003D39B8"/>
    <w:rsid w:val="003D39C4"/>
    <w:rsid w:val="003D3F0D"/>
    <w:rsid w:val="003D4055"/>
    <w:rsid w:val="003D40B8"/>
    <w:rsid w:val="003D43C9"/>
    <w:rsid w:val="003D4483"/>
    <w:rsid w:val="003D4C15"/>
    <w:rsid w:val="003D4DC8"/>
    <w:rsid w:val="003D4DF5"/>
    <w:rsid w:val="003D4EB7"/>
    <w:rsid w:val="003D4F16"/>
    <w:rsid w:val="003D545B"/>
    <w:rsid w:val="003D5476"/>
    <w:rsid w:val="003D56A4"/>
    <w:rsid w:val="003D5A45"/>
    <w:rsid w:val="003D5E6F"/>
    <w:rsid w:val="003D5EA3"/>
    <w:rsid w:val="003D6113"/>
    <w:rsid w:val="003D6245"/>
    <w:rsid w:val="003D64A2"/>
    <w:rsid w:val="003D64D7"/>
    <w:rsid w:val="003D6A16"/>
    <w:rsid w:val="003D6AA6"/>
    <w:rsid w:val="003D6D11"/>
    <w:rsid w:val="003D6EAA"/>
    <w:rsid w:val="003D6FD0"/>
    <w:rsid w:val="003D7067"/>
    <w:rsid w:val="003D72E8"/>
    <w:rsid w:val="003D75A3"/>
    <w:rsid w:val="003D7644"/>
    <w:rsid w:val="003D76D7"/>
    <w:rsid w:val="003D7E78"/>
    <w:rsid w:val="003D7ECF"/>
    <w:rsid w:val="003D7EE9"/>
    <w:rsid w:val="003D7F3F"/>
    <w:rsid w:val="003E0067"/>
    <w:rsid w:val="003E009C"/>
    <w:rsid w:val="003E0208"/>
    <w:rsid w:val="003E0869"/>
    <w:rsid w:val="003E0A08"/>
    <w:rsid w:val="003E0AC9"/>
    <w:rsid w:val="003E0B36"/>
    <w:rsid w:val="003E0CF4"/>
    <w:rsid w:val="003E0D40"/>
    <w:rsid w:val="003E0D69"/>
    <w:rsid w:val="003E0E29"/>
    <w:rsid w:val="003E0F0F"/>
    <w:rsid w:val="003E106A"/>
    <w:rsid w:val="003E12C9"/>
    <w:rsid w:val="003E1345"/>
    <w:rsid w:val="003E13A8"/>
    <w:rsid w:val="003E16DB"/>
    <w:rsid w:val="003E1B3B"/>
    <w:rsid w:val="003E1E9A"/>
    <w:rsid w:val="003E1FB9"/>
    <w:rsid w:val="003E2270"/>
    <w:rsid w:val="003E22D4"/>
    <w:rsid w:val="003E2484"/>
    <w:rsid w:val="003E24BD"/>
    <w:rsid w:val="003E25A5"/>
    <w:rsid w:val="003E27CB"/>
    <w:rsid w:val="003E2A26"/>
    <w:rsid w:val="003E2A50"/>
    <w:rsid w:val="003E2BF5"/>
    <w:rsid w:val="003E2C4B"/>
    <w:rsid w:val="003E313F"/>
    <w:rsid w:val="003E31BE"/>
    <w:rsid w:val="003E32D8"/>
    <w:rsid w:val="003E3643"/>
    <w:rsid w:val="003E36EC"/>
    <w:rsid w:val="003E37F7"/>
    <w:rsid w:val="003E39F6"/>
    <w:rsid w:val="003E3A1E"/>
    <w:rsid w:val="003E3B87"/>
    <w:rsid w:val="003E3DE3"/>
    <w:rsid w:val="003E3E59"/>
    <w:rsid w:val="003E4147"/>
    <w:rsid w:val="003E430A"/>
    <w:rsid w:val="003E4332"/>
    <w:rsid w:val="003E44B3"/>
    <w:rsid w:val="003E49B3"/>
    <w:rsid w:val="003E4B6F"/>
    <w:rsid w:val="003E4F66"/>
    <w:rsid w:val="003E514F"/>
    <w:rsid w:val="003E52E3"/>
    <w:rsid w:val="003E52F6"/>
    <w:rsid w:val="003E5442"/>
    <w:rsid w:val="003E5AAB"/>
    <w:rsid w:val="003E5C52"/>
    <w:rsid w:val="003E5DB2"/>
    <w:rsid w:val="003E5DB6"/>
    <w:rsid w:val="003E5DCC"/>
    <w:rsid w:val="003E6066"/>
    <w:rsid w:val="003E60B4"/>
    <w:rsid w:val="003E60CA"/>
    <w:rsid w:val="003E6176"/>
    <w:rsid w:val="003E6458"/>
    <w:rsid w:val="003E64BD"/>
    <w:rsid w:val="003E68CD"/>
    <w:rsid w:val="003E68FA"/>
    <w:rsid w:val="003E690B"/>
    <w:rsid w:val="003E6917"/>
    <w:rsid w:val="003E6A4C"/>
    <w:rsid w:val="003E6C5A"/>
    <w:rsid w:val="003E6CA0"/>
    <w:rsid w:val="003E6D2C"/>
    <w:rsid w:val="003E6DD5"/>
    <w:rsid w:val="003E6E06"/>
    <w:rsid w:val="003E724B"/>
    <w:rsid w:val="003E7618"/>
    <w:rsid w:val="003E7641"/>
    <w:rsid w:val="003E7784"/>
    <w:rsid w:val="003E77B0"/>
    <w:rsid w:val="003E77CA"/>
    <w:rsid w:val="003E799C"/>
    <w:rsid w:val="003E79B7"/>
    <w:rsid w:val="003E7A57"/>
    <w:rsid w:val="003E7A9F"/>
    <w:rsid w:val="003E7BAF"/>
    <w:rsid w:val="003E7E78"/>
    <w:rsid w:val="003E7E8D"/>
    <w:rsid w:val="003E7F3D"/>
    <w:rsid w:val="003F0109"/>
    <w:rsid w:val="003F0354"/>
    <w:rsid w:val="003F0989"/>
    <w:rsid w:val="003F0B4E"/>
    <w:rsid w:val="003F0C86"/>
    <w:rsid w:val="003F1131"/>
    <w:rsid w:val="003F13AC"/>
    <w:rsid w:val="003F1523"/>
    <w:rsid w:val="003F162F"/>
    <w:rsid w:val="003F168A"/>
    <w:rsid w:val="003F1748"/>
    <w:rsid w:val="003F183B"/>
    <w:rsid w:val="003F1886"/>
    <w:rsid w:val="003F19DB"/>
    <w:rsid w:val="003F1A89"/>
    <w:rsid w:val="003F1AF8"/>
    <w:rsid w:val="003F1C36"/>
    <w:rsid w:val="003F1C68"/>
    <w:rsid w:val="003F1DCE"/>
    <w:rsid w:val="003F23C5"/>
    <w:rsid w:val="003F2872"/>
    <w:rsid w:val="003F2934"/>
    <w:rsid w:val="003F2937"/>
    <w:rsid w:val="003F2D3A"/>
    <w:rsid w:val="003F2ECC"/>
    <w:rsid w:val="003F2EDD"/>
    <w:rsid w:val="003F31BF"/>
    <w:rsid w:val="003F33F4"/>
    <w:rsid w:val="003F3619"/>
    <w:rsid w:val="003F363F"/>
    <w:rsid w:val="003F36B9"/>
    <w:rsid w:val="003F3773"/>
    <w:rsid w:val="003F385A"/>
    <w:rsid w:val="003F3912"/>
    <w:rsid w:val="003F3A8A"/>
    <w:rsid w:val="003F3B65"/>
    <w:rsid w:val="003F3F00"/>
    <w:rsid w:val="003F4094"/>
    <w:rsid w:val="003F4113"/>
    <w:rsid w:val="003F4382"/>
    <w:rsid w:val="003F44F5"/>
    <w:rsid w:val="003F479D"/>
    <w:rsid w:val="003F47A4"/>
    <w:rsid w:val="003F4854"/>
    <w:rsid w:val="003F48B4"/>
    <w:rsid w:val="003F4A93"/>
    <w:rsid w:val="003F4AFB"/>
    <w:rsid w:val="003F4DE2"/>
    <w:rsid w:val="003F4E45"/>
    <w:rsid w:val="003F4E79"/>
    <w:rsid w:val="003F524E"/>
    <w:rsid w:val="003F5375"/>
    <w:rsid w:val="003F5483"/>
    <w:rsid w:val="003F5644"/>
    <w:rsid w:val="003F5720"/>
    <w:rsid w:val="003F5A37"/>
    <w:rsid w:val="003F5AAB"/>
    <w:rsid w:val="003F5C95"/>
    <w:rsid w:val="003F5DB6"/>
    <w:rsid w:val="003F5F17"/>
    <w:rsid w:val="003F6017"/>
    <w:rsid w:val="003F622C"/>
    <w:rsid w:val="003F635B"/>
    <w:rsid w:val="003F63AF"/>
    <w:rsid w:val="003F65C8"/>
    <w:rsid w:val="003F6842"/>
    <w:rsid w:val="003F6B4D"/>
    <w:rsid w:val="003F6B79"/>
    <w:rsid w:val="003F6CE5"/>
    <w:rsid w:val="003F6E4F"/>
    <w:rsid w:val="003F6E96"/>
    <w:rsid w:val="003F6F01"/>
    <w:rsid w:val="003F6FB3"/>
    <w:rsid w:val="003F740E"/>
    <w:rsid w:val="003F75F8"/>
    <w:rsid w:val="003F76FD"/>
    <w:rsid w:val="003F77A2"/>
    <w:rsid w:val="003F7913"/>
    <w:rsid w:val="003F7B68"/>
    <w:rsid w:val="003F7E66"/>
    <w:rsid w:val="003F7F61"/>
    <w:rsid w:val="004000D6"/>
    <w:rsid w:val="004002A8"/>
    <w:rsid w:val="00400348"/>
    <w:rsid w:val="004005E3"/>
    <w:rsid w:val="00400760"/>
    <w:rsid w:val="004007A1"/>
    <w:rsid w:val="004007A5"/>
    <w:rsid w:val="004008E7"/>
    <w:rsid w:val="00400A90"/>
    <w:rsid w:val="00400DA2"/>
    <w:rsid w:val="00400F1E"/>
    <w:rsid w:val="0040102D"/>
    <w:rsid w:val="00401041"/>
    <w:rsid w:val="004010B3"/>
    <w:rsid w:val="004010E5"/>
    <w:rsid w:val="00401133"/>
    <w:rsid w:val="00401358"/>
    <w:rsid w:val="00401413"/>
    <w:rsid w:val="00401465"/>
    <w:rsid w:val="00401A2B"/>
    <w:rsid w:val="00401B4A"/>
    <w:rsid w:val="00401B7C"/>
    <w:rsid w:val="00401CEF"/>
    <w:rsid w:val="00401D26"/>
    <w:rsid w:val="00401E9C"/>
    <w:rsid w:val="00402188"/>
    <w:rsid w:val="004025EF"/>
    <w:rsid w:val="0040272A"/>
    <w:rsid w:val="0040281F"/>
    <w:rsid w:val="004029BA"/>
    <w:rsid w:val="00402AAA"/>
    <w:rsid w:val="00402F90"/>
    <w:rsid w:val="00403185"/>
    <w:rsid w:val="00403263"/>
    <w:rsid w:val="00403657"/>
    <w:rsid w:val="00403792"/>
    <w:rsid w:val="00403A8F"/>
    <w:rsid w:val="00403CC2"/>
    <w:rsid w:val="00403D38"/>
    <w:rsid w:val="00404353"/>
    <w:rsid w:val="00404498"/>
    <w:rsid w:val="00404586"/>
    <w:rsid w:val="004047BE"/>
    <w:rsid w:val="00404840"/>
    <w:rsid w:val="00404DCF"/>
    <w:rsid w:val="00404F28"/>
    <w:rsid w:val="00404F87"/>
    <w:rsid w:val="004050A4"/>
    <w:rsid w:val="00405110"/>
    <w:rsid w:val="00405163"/>
    <w:rsid w:val="004051A0"/>
    <w:rsid w:val="0040527B"/>
    <w:rsid w:val="00405324"/>
    <w:rsid w:val="004053B7"/>
    <w:rsid w:val="00405440"/>
    <w:rsid w:val="00405498"/>
    <w:rsid w:val="004056E9"/>
    <w:rsid w:val="0040572F"/>
    <w:rsid w:val="00405974"/>
    <w:rsid w:val="0040599E"/>
    <w:rsid w:val="00405A41"/>
    <w:rsid w:val="00405BA7"/>
    <w:rsid w:val="00405BAA"/>
    <w:rsid w:val="00405C10"/>
    <w:rsid w:val="00405C84"/>
    <w:rsid w:val="00405D16"/>
    <w:rsid w:val="00406078"/>
    <w:rsid w:val="004062FF"/>
    <w:rsid w:val="0040631B"/>
    <w:rsid w:val="004063C0"/>
    <w:rsid w:val="00406554"/>
    <w:rsid w:val="00406603"/>
    <w:rsid w:val="00406619"/>
    <w:rsid w:val="004066D2"/>
    <w:rsid w:val="0040672F"/>
    <w:rsid w:val="004068A4"/>
    <w:rsid w:val="004068E8"/>
    <w:rsid w:val="00406A6F"/>
    <w:rsid w:val="00406C2B"/>
    <w:rsid w:val="00406DBC"/>
    <w:rsid w:val="00406E30"/>
    <w:rsid w:val="00406E88"/>
    <w:rsid w:val="00407029"/>
    <w:rsid w:val="004070DD"/>
    <w:rsid w:val="00407173"/>
    <w:rsid w:val="00407290"/>
    <w:rsid w:val="004072DB"/>
    <w:rsid w:val="0040753A"/>
    <w:rsid w:val="0040757B"/>
    <w:rsid w:val="004077AF"/>
    <w:rsid w:val="004077EE"/>
    <w:rsid w:val="00407A43"/>
    <w:rsid w:val="00407A8B"/>
    <w:rsid w:val="00407C06"/>
    <w:rsid w:val="00407C9B"/>
    <w:rsid w:val="0041001A"/>
    <w:rsid w:val="00410504"/>
    <w:rsid w:val="004105C9"/>
    <w:rsid w:val="00410A0B"/>
    <w:rsid w:val="00410A0F"/>
    <w:rsid w:val="00410AD1"/>
    <w:rsid w:val="00410BB0"/>
    <w:rsid w:val="00410C66"/>
    <w:rsid w:val="00410D28"/>
    <w:rsid w:val="00410DCB"/>
    <w:rsid w:val="00410E71"/>
    <w:rsid w:val="004110C5"/>
    <w:rsid w:val="004113E2"/>
    <w:rsid w:val="0041166A"/>
    <w:rsid w:val="00411756"/>
    <w:rsid w:val="0041181F"/>
    <w:rsid w:val="00411F52"/>
    <w:rsid w:val="00411F76"/>
    <w:rsid w:val="00412083"/>
    <w:rsid w:val="00412245"/>
    <w:rsid w:val="004122D4"/>
    <w:rsid w:val="004122E2"/>
    <w:rsid w:val="0041246A"/>
    <w:rsid w:val="004126FB"/>
    <w:rsid w:val="0041287F"/>
    <w:rsid w:val="00412AC6"/>
    <w:rsid w:val="00412B6D"/>
    <w:rsid w:val="00412BDF"/>
    <w:rsid w:val="00412DE8"/>
    <w:rsid w:val="004130C6"/>
    <w:rsid w:val="00413316"/>
    <w:rsid w:val="004133CE"/>
    <w:rsid w:val="004134DF"/>
    <w:rsid w:val="004135AA"/>
    <w:rsid w:val="0041360B"/>
    <w:rsid w:val="0041369F"/>
    <w:rsid w:val="0041371D"/>
    <w:rsid w:val="00413751"/>
    <w:rsid w:val="004137F8"/>
    <w:rsid w:val="00413A72"/>
    <w:rsid w:val="00413E19"/>
    <w:rsid w:val="004140E7"/>
    <w:rsid w:val="00414235"/>
    <w:rsid w:val="0041432B"/>
    <w:rsid w:val="0041437A"/>
    <w:rsid w:val="004143E5"/>
    <w:rsid w:val="004143FB"/>
    <w:rsid w:val="0041442E"/>
    <w:rsid w:val="004145F8"/>
    <w:rsid w:val="0041469A"/>
    <w:rsid w:val="00414725"/>
    <w:rsid w:val="0041481E"/>
    <w:rsid w:val="0041487C"/>
    <w:rsid w:val="004148A3"/>
    <w:rsid w:val="0041497A"/>
    <w:rsid w:val="00414D50"/>
    <w:rsid w:val="00415124"/>
    <w:rsid w:val="00415251"/>
    <w:rsid w:val="0041533F"/>
    <w:rsid w:val="004153E5"/>
    <w:rsid w:val="004155B0"/>
    <w:rsid w:val="00415979"/>
    <w:rsid w:val="004159D3"/>
    <w:rsid w:val="00415A65"/>
    <w:rsid w:val="00415A7D"/>
    <w:rsid w:val="00415B72"/>
    <w:rsid w:val="00415C01"/>
    <w:rsid w:val="00415D24"/>
    <w:rsid w:val="00415F6C"/>
    <w:rsid w:val="00415FBA"/>
    <w:rsid w:val="0041609D"/>
    <w:rsid w:val="004162A1"/>
    <w:rsid w:val="004162D7"/>
    <w:rsid w:val="004164E0"/>
    <w:rsid w:val="004165E5"/>
    <w:rsid w:val="004166A0"/>
    <w:rsid w:val="0041692C"/>
    <w:rsid w:val="0041697D"/>
    <w:rsid w:val="00416A2C"/>
    <w:rsid w:val="00416A93"/>
    <w:rsid w:val="00416BD8"/>
    <w:rsid w:val="00416D11"/>
    <w:rsid w:val="00416D4D"/>
    <w:rsid w:val="00417241"/>
    <w:rsid w:val="00417454"/>
    <w:rsid w:val="00417889"/>
    <w:rsid w:val="004179D0"/>
    <w:rsid w:val="004179E5"/>
    <w:rsid w:val="00417A6D"/>
    <w:rsid w:val="00417A72"/>
    <w:rsid w:val="00417A9E"/>
    <w:rsid w:val="00417DA3"/>
    <w:rsid w:val="00417E24"/>
    <w:rsid w:val="004200B0"/>
    <w:rsid w:val="0042017F"/>
    <w:rsid w:val="0042036A"/>
    <w:rsid w:val="00420664"/>
    <w:rsid w:val="00420A17"/>
    <w:rsid w:val="00420A87"/>
    <w:rsid w:val="00420B15"/>
    <w:rsid w:val="00420C24"/>
    <w:rsid w:val="00420C7E"/>
    <w:rsid w:val="00420CC6"/>
    <w:rsid w:val="00420DCE"/>
    <w:rsid w:val="00420DCF"/>
    <w:rsid w:val="00420E5E"/>
    <w:rsid w:val="004211FE"/>
    <w:rsid w:val="004212F0"/>
    <w:rsid w:val="00421678"/>
    <w:rsid w:val="00421799"/>
    <w:rsid w:val="00421875"/>
    <w:rsid w:val="0042191F"/>
    <w:rsid w:val="00421E02"/>
    <w:rsid w:val="00421EE6"/>
    <w:rsid w:val="00421F78"/>
    <w:rsid w:val="00422267"/>
    <w:rsid w:val="0042227F"/>
    <w:rsid w:val="004222CC"/>
    <w:rsid w:val="00422492"/>
    <w:rsid w:val="00422504"/>
    <w:rsid w:val="0042258C"/>
    <w:rsid w:val="00422B23"/>
    <w:rsid w:val="00422D3D"/>
    <w:rsid w:val="00422E51"/>
    <w:rsid w:val="0042303A"/>
    <w:rsid w:val="0042317C"/>
    <w:rsid w:val="0042357A"/>
    <w:rsid w:val="004238BF"/>
    <w:rsid w:val="00423925"/>
    <w:rsid w:val="00423CEF"/>
    <w:rsid w:val="00423F52"/>
    <w:rsid w:val="00423FEB"/>
    <w:rsid w:val="0042400E"/>
    <w:rsid w:val="0042405F"/>
    <w:rsid w:val="00424802"/>
    <w:rsid w:val="00424A25"/>
    <w:rsid w:val="00424C79"/>
    <w:rsid w:val="00424EEC"/>
    <w:rsid w:val="004250A5"/>
    <w:rsid w:val="00425288"/>
    <w:rsid w:val="004252FB"/>
    <w:rsid w:val="00425416"/>
    <w:rsid w:val="00425716"/>
    <w:rsid w:val="00425786"/>
    <w:rsid w:val="00425AA0"/>
    <w:rsid w:val="00425CF9"/>
    <w:rsid w:val="00425E76"/>
    <w:rsid w:val="00425FF4"/>
    <w:rsid w:val="00426045"/>
    <w:rsid w:val="00426196"/>
    <w:rsid w:val="0042629F"/>
    <w:rsid w:val="0042654A"/>
    <w:rsid w:val="00426581"/>
    <w:rsid w:val="004266FF"/>
    <w:rsid w:val="00426930"/>
    <w:rsid w:val="004269D5"/>
    <w:rsid w:val="00426ADD"/>
    <w:rsid w:val="00426CF0"/>
    <w:rsid w:val="00426D01"/>
    <w:rsid w:val="0042706D"/>
    <w:rsid w:val="004270FD"/>
    <w:rsid w:val="00427165"/>
    <w:rsid w:val="004271D5"/>
    <w:rsid w:val="00427261"/>
    <w:rsid w:val="004272B9"/>
    <w:rsid w:val="004273F5"/>
    <w:rsid w:val="0042747C"/>
    <w:rsid w:val="004276AD"/>
    <w:rsid w:val="004277BC"/>
    <w:rsid w:val="00427818"/>
    <w:rsid w:val="00427822"/>
    <w:rsid w:val="00427915"/>
    <w:rsid w:val="004279F1"/>
    <w:rsid w:val="00427F9C"/>
    <w:rsid w:val="00427FB8"/>
    <w:rsid w:val="0043018D"/>
    <w:rsid w:val="00430190"/>
    <w:rsid w:val="00430275"/>
    <w:rsid w:val="004308E9"/>
    <w:rsid w:val="00430AF9"/>
    <w:rsid w:val="00431066"/>
    <w:rsid w:val="00431076"/>
    <w:rsid w:val="004311F9"/>
    <w:rsid w:val="00431217"/>
    <w:rsid w:val="004313EF"/>
    <w:rsid w:val="00431441"/>
    <w:rsid w:val="004317D7"/>
    <w:rsid w:val="00431C3D"/>
    <w:rsid w:val="00431F16"/>
    <w:rsid w:val="00432296"/>
    <w:rsid w:val="00432468"/>
    <w:rsid w:val="0043262D"/>
    <w:rsid w:val="0043280D"/>
    <w:rsid w:val="004328E5"/>
    <w:rsid w:val="0043293C"/>
    <w:rsid w:val="00432996"/>
    <w:rsid w:val="00432AB1"/>
    <w:rsid w:val="004330AE"/>
    <w:rsid w:val="00433121"/>
    <w:rsid w:val="00433465"/>
    <w:rsid w:val="0043381F"/>
    <w:rsid w:val="0043383B"/>
    <w:rsid w:val="0043384A"/>
    <w:rsid w:val="004339B7"/>
    <w:rsid w:val="00433B89"/>
    <w:rsid w:val="00433C3F"/>
    <w:rsid w:val="00433CB8"/>
    <w:rsid w:val="00433EF9"/>
    <w:rsid w:val="00433F44"/>
    <w:rsid w:val="00433F6B"/>
    <w:rsid w:val="0043415C"/>
    <w:rsid w:val="004341CB"/>
    <w:rsid w:val="00434223"/>
    <w:rsid w:val="004342A1"/>
    <w:rsid w:val="0043439B"/>
    <w:rsid w:val="0043497B"/>
    <w:rsid w:val="00434A7B"/>
    <w:rsid w:val="00434B0F"/>
    <w:rsid w:val="00434B87"/>
    <w:rsid w:val="00434C04"/>
    <w:rsid w:val="00434C3B"/>
    <w:rsid w:val="00434C4D"/>
    <w:rsid w:val="00434C70"/>
    <w:rsid w:val="00434D69"/>
    <w:rsid w:val="004351A1"/>
    <w:rsid w:val="004351B7"/>
    <w:rsid w:val="004352F3"/>
    <w:rsid w:val="0043533B"/>
    <w:rsid w:val="004356E2"/>
    <w:rsid w:val="00435AC3"/>
    <w:rsid w:val="00435AD0"/>
    <w:rsid w:val="00435C2C"/>
    <w:rsid w:val="00435CDF"/>
    <w:rsid w:val="00435D9E"/>
    <w:rsid w:val="00435EC6"/>
    <w:rsid w:val="00436000"/>
    <w:rsid w:val="00436079"/>
    <w:rsid w:val="0043611F"/>
    <w:rsid w:val="004361BB"/>
    <w:rsid w:val="00436251"/>
    <w:rsid w:val="00436277"/>
    <w:rsid w:val="0043690B"/>
    <w:rsid w:val="00436A6D"/>
    <w:rsid w:val="00436A86"/>
    <w:rsid w:val="00436A8A"/>
    <w:rsid w:val="00436B62"/>
    <w:rsid w:val="00436BD5"/>
    <w:rsid w:val="00436C0B"/>
    <w:rsid w:val="00436F1A"/>
    <w:rsid w:val="00436FF9"/>
    <w:rsid w:val="004370FD"/>
    <w:rsid w:val="004373A7"/>
    <w:rsid w:val="00437402"/>
    <w:rsid w:val="004374CC"/>
    <w:rsid w:val="00437560"/>
    <w:rsid w:val="0043756C"/>
    <w:rsid w:val="0043764E"/>
    <w:rsid w:val="004378AE"/>
    <w:rsid w:val="00437960"/>
    <w:rsid w:val="00437972"/>
    <w:rsid w:val="004379D8"/>
    <w:rsid w:val="00437A5E"/>
    <w:rsid w:val="00437B2F"/>
    <w:rsid w:val="004400E7"/>
    <w:rsid w:val="004400F1"/>
    <w:rsid w:val="0044019A"/>
    <w:rsid w:val="004401CB"/>
    <w:rsid w:val="00440342"/>
    <w:rsid w:val="004403B8"/>
    <w:rsid w:val="00440475"/>
    <w:rsid w:val="00440734"/>
    <w:rsid w:val="0044075E"/>
    <w:rsid w:val="0044086D"/>
    <w:rsid w:val="00440870"/>
    <w:rsid w:val="004409EC"/>
    <w:rsid w:val="00440B9F"/>
    <w:rsid w:val="00440C61"/>
    <w:rsid w:val="00440D3F"/>
    <w:rsid w:val="00440E10"/>
    <w:rsid w:val="0044120E"/>
    <w:rsid w:val="00441366"/>
    <w:rsid w:val="0044147B"/>
    <w:rsid w:val="00441569"/>
    <w:rsid w:val="0044160C"/>
    <w:rsid w:val="0044166D"/>
    <w:rsid w:val="0044170E"/>
    <w:rsid w:val="004418DE"/>
    <w:rsid w:val="00441A0D"/>
    <w:rsid w:val="00441A91"/>
    <w:rsid w:val="00441B87"/>
    <w:rsid w:val="00441C2B"/>
    <w:rsid w:val="00441ECA"/>
    <w:rsid w:val="00441EEB"/>
    <w:rsid w:val="00442274"/>
    <w:rsid w:val="004422DF"/>
    <w:rsid w:val="00442647"/>
    <w:rsid w:val="00442839"/>
    <w:rsid w:val="004428DF"/>
    <w:rsid w:val="00442927"/>
    <w:rsid w:val="00442BAA"/>
    <w:rsid w:val="00442CB5"/>
    <w:rsid w:val="00442D95"/>
    <w:rsid w:val="00442E54"/>
    <w:rsid w:val="00442FB4"/>
    <w:rsid w:val="00443002"/>
    <w:rsid w:val="004430B1"/>
    <w:rsid w:val="00443176"/>
    <w:rsid w:val="00443310"/>
    <w:rsid w:val="00443463"/>
    <w:rsid w:val="0044367E"/>
    <w:rsid w:val="00443AC9"/>
    <w:rsid w:val="00443EFE"/>
    <w:rsid w:val="0044407B"/>
    <w:rsid w:val="004440B1"/>
    <w:rsid w:val="00444704"/>
    <w:rsid w:val="004447B6"/>
    <w:rsid w:val="00444902"/>
    <w:rsid w:val="00444A89"/>
    <w:rsid w:val="00444D63"/>
    <w:rsid w:val="00444EC9"/>
    <w:rsid w:val="00444FE3"/>
    <w:rsid w:val="0044517A"/>
    <w:rsid w:val="0044519D"/>
    <w:rsid w:val="004451B4"/>
    <w:rsid w:val="00445209"/>
    <w:rsid w:val="004454C2"/>
    <w:rsid w:val="00445CA0"/>
    <w:rsid w:val="00445F01"/>
    <w:rsid w:val="00446176"/>
    <w:rsid w:val="0044618B"/>
    <w:rsid w:val="00446390"/>
    <w:rsid w:val="004464A2"/>
    <w:rsid w:val="00446920"/>
    <w:rsid w:val="00446C36"/>
    <w:rsid w:val="00446C93"/>
    <w:rsid w:val="00446D41"/>
    <w:rsid w:val="00446F7B"/>
    <w:rsid w:val="00447159"/>
    <w:rsid w:val="0044720A"/>
    <w:rsid w:val="004472CB"/>
    <w:rsid w:val="00447351"/>
    <w:rsid w:val="0044745D"/>
    <w:rsid w:val="00447465"/>
    <w:rsid w:val="00447B50"/>
    <w:rsid w:val="00447BD5"/>
    <w:rsid w:val="00447C55"/>
    <w:rsid w:val="00447FCF"/>
    <w:rsid w:val="0045004D"/>
    <w:rsid w:val="0045005C"/>
    <w:rsid w:val="004501F0"/>
    <w:rsid w:val="00450261"/>
    <w:rsid w:val="0045048C"/>
    <w:rsid w:val="00450636"/>
    <w:rsid w:val="004508C0"/>
    <w:rsid w:val="00450AF2"/>
    <w:rsid w:val="00450B09"/>
    <w:rsid w:val="00450BFC"/>
    <w:rsid w:val="00450C2B"/>
    <w:rsid w:val="00450E1B"/>
    <w:rsid w:val="00450EC3"/>
    <w:rsid w:val="00450EE6"/>
    <w:rsid w:val="0045102F"/>
    <w:rsid w:val="004510E1"/>
    <w:rsid w:val="004512D8"/>
    <w:rsid w:val="0045153F"/>
    <w:rsid w:val="0045163E"/>
    <w:rsid w:val="004516DB"/>
    <w:rsid w:val="004516FC"/>
    <w:rsid w:val="00451B45"/>
    <w:rsid w:val="00451D03"/>
    <w:rsid w:val="00451D52"/>
    <w:rsid w:val="00451DF6"/>
    <w:rsid w:val="00451DFE"/>
    <w:rsid w:val="00451FEF"/>
    <w:rsid w:val="0045216E"/>
    <w:rsid w:val="00452268"/>
    <w:rsid w:val="0045230A"/>
    <w:rsid w:val="00452367"/>
    <w:rsid w:val="004526C0"/>
    <w:rsid w:val="00452ACF"/>
    <w:rsid w:val="00452AEA"/>
    <w:rsid w:val="00452BE1"/>
    <w:rsid w:val="00452D17"/>
    <w:rsid w:val="00452E0B"/>
    <w:rsid w:val="00452E92"/>
    <w:rsid w:val="004532C8"/>
    <w:rsid w:val="004533C0"/>
    <w:rsid w:val="00453663"/>
    <w:rsid w:val="004538BB"/>
    <w:rsid w:val="0045395E"/>
    <w:rsid w:val="00453AA3"/>
    <w:rsid w:val="00453E76"/>
    <w:rsid w:val="00453F26"/>
    <w:rsid w:val="00453FE9"/>
    <w:rsid w:val="0045400B"/>
    <w:rsid w:val="0045406B"/>
    <w:rsid w:val="0045426D"/>
    <w:rsid w:val="004548CC"/>
    <w:rsid w:val="004548FD"/>
    <w:rsid w:val="00454FD5"/>
    <w:rsid w:val="00455047"/>
    <w:rsid w:val="0045510B"/>
    <w:rsid w:val="00455183"/>
    <w:rsid w:val="00455385"/>
    <w:rsid w:val="004556CC"/>
    <w:rsid w:val="0045598B"/>
    <w:rsid w:val="00455A7E"/>
    <w:rsid w:val="00455B5D"/>
    <w:rsid w:val="00455BCE"/>
    <w:rsid w:val="00455D69"/>
    <w:rsid w:val="00455D78"/>
    <w:rsid w:val="00455F17"/>
    <w:rsid w:val="00455FF6"/>
    <w:rsid w:val="0045613F"/>
    <w:rsid w:val="004561AE"/>
    <w:rsid w:val="004561E6"/>
    <w:rsid w:val="0045626E"/>
    <w:rsid w:val="004563D4"/>
    <w:rsid w:val="00456804"/>
    <w:rsid w:val="00456845"/>
    <w:rsid w:val="00456854"/>
    <w:rsid w:val="00456ACE"/>
    <w:rsid w:val="00456E36"/>
    <w:rsid w:val="00456FE1"/>
    <w:rsid w:val="0045701C"/>
    <w:rsid w:val="004570A5"/>
    <w:rsid w:val="004570F5"/>
    <w:rsid w:val="00457135"/>
    <w:rsid w:val="00457147"/>
    <w:rsid w:val="0045714E"/>
    <w:rsid w:val="0045724E"/>
    <w:rsid w:val="00457505"/>
    <w:rsid w:val="004575A6"/>
    <w:rsid w:val="004575B9"/>
    <w:rsid w:val="0045761C"/>
    <w:rsid w:val="004576B7"/>
    <w:rsid w:val="004578A8"/>
    <w:rsid w:val="00457C4D"/>
    <w:rsid w:val="00457CD9"/>
    <w:rsid w:val="00457E4C"/>
    <w:rsid w:val="00460164"/>
    <w:rsid w:val="004601CC"/>
    <w:rsid w:val="004603F0"/>
    <w:rsid w:val="00460430"/>
    <w:rsid w:val="004604C7"/>
    <w:rsid w:val="004606CB"/>
    <w:rsid w:val="00460977"/>
    <w:rsid w:val="0046109E"/>
    <w:rsid w:val="00461293"/>
    <w:rsid w:val="004613BF"/>
    <w:rsid w:val="004613ED"/>
    <w:rsid w:val="004614C6"/>
    <w:rsid w:val="004615D2"/>
    <w:rsid w:val="004616A8"/>
    <w:rsid w:val="00461DF2"/>
    <w:rsid w:val="00461E66"/>
    <w:rsid w:val="00461FA7"/>
    <w:rsid w:val="00461FC2"/>
    <w:rsid w:val="0046203F"/>
    <w:rsid w:val="004621F0"/>
    <w:rsid w:val="0046227F"/>
    <w:rsid w:val="004623BF"/>
    <w:rsid w:val="004627AB"/>
    <w:rsid w:val="0046283F"/>
    <w:rsid w:val="00462B9B"/>
    <w:rsid w:val="00462E3E"/>
    <w:rsid w:val="00462E6B"/>
    <w:rsid w:val="00462EDE"/>
    <w:rsid w:val="00462F2F"/>
    <w:rsid w:val="004631BC"/>
    <w:rsid w:val="004634CE"/>
    <w:rsid w:val="004635A7"/>
    <w:rsid w:val="00463645"/>
    <w:rsid w:val="004638D1"/>
    <w:rsid w:val="00463BC7"/>
    <w:rsid w:val="00463E3A"/>
    <w:rsid w:val="00463E97"/>
    <w:rsid w:val="0046404B"/>
    <w:rsid w:val="004642FE"/>
    <w:rsid w:val="0046451F"/>
    <w:rsid w:val="00464541"/>
    <w:rsid w:val="004648B3"/>
    <w:rsid w:val="004649D9"/>
    <w:rsid w:val="00464D36"/>
    <w:rsid w:val="00464F86"/>
    <w:rsid w:val="00464FB3"/>
    <w:rsid w:val="0046503A"/>
    <w:rsid w:val="0046528E"/>
    <w:rsid w:val="004652D7"/>
    <w:rsid w:val="00465358"/>
    <w:rsid w:val="004656E8"/>
    <w:rsid w:val="00465713"/>
    <w:rsid w:val="0046576E"/>
    <w:rsid w:val="004659BD"/>
    <w:rsid w:val="00465B00"/>
    <w:rsid w:val="00465F2A"/>
    <w:rsid w:val="00466137"/>
    <w:rsid w:val="00466779"/>
    <w:rsid w:val="0046684C"/>
    <w:rsid w:val="004668C7"/>
    <w:rsid w:val="0046695B"/>
    <w:rsid w:val="00466A35"/>
    <w:rsid w:val="00466A37"/>
    <w:rsid w:val="00466AE9"/>
    <w:rsid w:val="00466B5B"/>
    <w:rsid w:val="00466DF2"/>
    <w:rsid w:val="00466E27"/>
    <w:rsid w:val="0046700B"/>
    <w:rsid w:val="00467167"/>
    <w:rsid w:val="004674B9"/>
    <w:rsid w:val="00467668"/>
    <w:rsid w:val="00467695"/>
    <w:rsid w:val="00467962"/>
    <w:rsid w:val="00467B17"/>
    <w:rsid w:val="00467BDF"/>
    <w:rsid w:val="00467C4E"/>
    <w:rsid w:val="00467E71"/>
    <w:rsid w:val="00467FA5"/>
    <w:rsid w:val="00470727"/>
    <w:rsid w:val="00470B4B"/>
    <w:rsid w:val="00470C8C"/>
    <w:rsid w:val="00470D63"/>
    <w:rsid w:val="00470F43"/>
    <w:rsid w:val="00470F99"/>
    <w:rsid w:val="0047108C"/>
    <w:rsid w:val="004711D1"/>
    <w:rsid w:val="0047135E"/>
    <w:rsid w:val="00471473"/>
    <w:rsid w:val="00471496"/>
    <w:rsid w:val="004715A5"/>
    <w:rsid w:val="004715B6"/>
    <w:rsid w:val="0047165D"/>
    <w:rsid w:val="0047188C"/>
    <w:rsid w:val="0047195A"/>
    <w:rsid w:val="00471D90"/>
    <w:rsid w:val="00472066"/>
    <w:rsid w:val="00472154"/>
    <w:rsid w:val="004721A2"/>
    <w:rsid w:val="0047238C"/>
    <w:rsid w:val="004724B2"/>
    <w:rsid w:val="0047251D"/>
    <w:rsid w:val="0047253C"/>
    <w:rsid w:val="00472648"/>
    <w:rsid w:val="004726BB"/>
    <w:rsid w:val="0047291F"/>
    <w:rsid w:val="00472B32"/>
    <w:rsid w:val="00472C33"/>
    <w:rsid w:val="00472D29"/>
    <w:rsid w:val="00472D5F"/>
    <w:rsid w:val="0047354F"/>
    <w:rsid w:val="00473915"/>
    <w:rsid w:val="00473C18"/>
    <w:rsid w:val="00473D42"/>
    <w:rsid w:val="00473E72"/>
    <w:rsid w:val="00474170"/>
    <w:rsid w:val="004741FF"/>
    <w:rsid w:val="0047431D"/>
    <w:rsid w:val="00474492"/>
    <w:rsid w:val="00474537"/>
    <w:rsid w:val="00474723"/>
    <w:rsid w:val="0047488B"/>
    <w:rsid w:val="00474924"/>
    <w:rsid w:val="004749BC"/>
    <w:rsid w:val="004749D0"/>
    <w:rsid w:val="00474A1B"/>
    <w:rsid w:val="00474AB4"/>
    <w:rsid w:val="00474AC2"/>
    <w:rsid w:val="00474C65"/>
    <w:rsid w:val="004752E0"/>
    <w:rsid w:val="0047533C"/>
    <w:rsid w:val="00475575"/>
    <w:rsid w:val="004755F6"/>
    <w:rsid w:val="00475996"/>
    <w:rsid w:val="00475B8C"/>
    <w:rsid w:val="00475DC7"/>
    <w:rsid w:val="00475E92"/>
    <w:rsid w:val="004760D3"/>
    <w:rsid w:val="0047612E"/>
    <w:rsid w:val="00476187"/>
    <w:rsid w:val="004761CE"/>
    <w:rsid w:val="004761EA"/>
    <w:rsid w:val="0047632D"/>
    <w:rsid w:val="00476590"/>
    <w:rsid w:val="00476647"/>
    <w:rsid w:val="0047677F"/>
    <w:rsid w:val="00476B13"/>
    <w:rsid w:val="00476B1A"/>
    <w:rsid w:val="00476D9E"/>
    <w:rsid w:val="00477146"/>
    <w:rsid w:val="004772B4"/>
    <w:rsid w:val="004773A2"/>
    <w:rsid w:val="0047744E"/>
    <w:rsid w:val="0047745D"/>
    <w:rsid w:val="004775DC"/>
    <w:rsid w:val="00477713"/>
    <w:rsid w:val="004778C7"/>
    <w:rsid w:val="00477921"/>
    <w:rsid w:val="00477A42"/>
    <w:rsid w:val="00477ADE"/>
    <w:rsid w:val="00477C1A"/>
    <w:rsid w:val="0048018C"/>
    <w:rsid w:val="004801F0"/>
    <w:rsid w:val="00480412"/>
    <w:rsid w:val="0048066C"/>
    <w:rsid w:val="0048072B"/>
    <w:rsid w:val="0048078C"/>
    <w:rsid w:val="0048087A"/>
    <w:rsid w:val="00480A0F"/>
    <w:rsid w:val="00480A9E"/>
    <w:rsid w:val="00480DA7"/>
    <w:rsid w:val="00480FDF"/>
    <w:rsid w:val="0048109E"/>
    <w:rsid w:val="004814F7"/>
    <w:rsid w:val="0048154D"/>
    <w:rsid w:val="0048157D"/>
    <w:rsid w:val="00481732"/>
    <w:rsid w:val="00481768"/>
    <w:rsid w:val="0048179C"/>
    <w:rsid w:val="00481916"/>
    <w:rsid w:val="004819D5"/>
    <w:rsid w:val="00481A57"/>
    <w:rsid w:val="00481AD7"/>
    <w:rsid w:val="00481DE8"/>
    <w:rsid w:val="00481FED"/>
    <w:rsid w:val="00482024"/>
    <w:rsid w:val="00482064"/>
    <w:rsid w:val="004825B9"/>
    <w:rsid w:val="00482630"/>
    <w:rsid w:val="00482700"/>
    <w:rsid w:val="00482890"/>
    <w:rsid w:val="00482A70"/>
    <w:rsid w:val="00482C93"/>
    <w:rsid w:val="00482D20"/>
    <w:rsid w:val="00482D46"/>
    <w:rsid w:val="004830E0"/>
    <w:rsid w:val="004831D6"/>
    <w:rsid w:val="0048328C"/>
    <w:rsid w:val="00483326"/>
    <w:rsid w:val="004833F0"/>
    <w:rsid w:val="004834A7"/>
    <w:rsid w:val="004836CB"/>
    <w:rsid w:val="00483A3A"/>
    <w:rsid w:val="00483A51"/>
    <w:rsid w:val="00483B54"/>
    <w:rsid w:val="00483B71"/>
    <w:rsid w:val="00483C82"/>
    <w:rsid w:val="00483CD2"/>
    <w:rsid w:val="00483D92"/>
    <w:rsid w:val="00483FCE"/>
    <w:rsid w:val="0048408A"/>
    <w:rsid w:val="004842EB"/>
    <w:rsid w:val="0048430C"/>
    <w:rsid w:val="004843D3"/>
    <w:rsid w:val="004844F1"/>
    <w:rsid w:val="0048452F"/>
    <w:rsid w:val="004845F0"/>
    <w:rsid w:val="004845F7"/>
    <w:rsid w:val="004846CB"/>
    <w:rsid w:val="00484746"/>
    <w:rsid w:val="00485087"/>
    <w:rsid w:val="00485100"/>
    <w:rsid w:val="0048519F"/>
    <w:rsid w:val="00485501"/>
    <w:rsid w:val="00485533"/>
    <w:rsid w:val="00485534"/>
    <w:rsid w:val="0048558F"/>
    <w:rsid w:val="0048566B"/>
    <w:rsid w:val="00485759"/>
    <w:rsid w:val="004859E8"/>
    <w:rsid w:val="00485B65"/>
    <w:rsid w:val="00485BB7"/>
    <w:rsid w:val="00485BCA"/>
    <w:rsid w:val="00485CA2"/>
    <w:rsid w:val="00485CD7"/>
    <w:rsid w:val="00485D2C"/>
    <w:rsid w:val="00485DBB"/>
    <w:rsid w:val="00485DBF"/>
    <w:rsid w:val="004860C7"/>
    <w:rsid w:val="004861BF"/>
    <w:rsid w:val="004863F0"/>
    <w:rsid w:val="00486430"/>
    <w:rsid w:val="00486751"/>
    <w:rsid w:val="0048677F"/>
    <w:rsid w:val="004867E7"/>
    <w:rsid w:val="00486AF4"/>
    <w:rsid w:val="00486B9D"/>
    <w:rsid w:val="00486F1A"/>
    <w:rsid w:val="00486F4D"/>
    <w:rsid w:val="0048712D"/>
    <w:rsid w:val="004872EB"/>
    <w:rsid w:val="004873DA"/>
    <w:rsid w:val="0048764A"/>
    <w:rsid w:val="00487851"/>
    <w:rsid w:val="004879B6"/>
    <w:rsid w:val="00487A11"/>
    <w:rsid w:val="00487E5D"/>
    <w:rsid w:val="00487EC0"/>
    <w:rsid w:val="00487EC7"/>
    <w:rsid w:val="004901D1"/>
    <w:rsid w:val="00490360"/>
    <w:rsid w:val="0049055F"/>
    <w:rsid w:val="0049056D"/>
    <w:rsid w:val="00490695"/>
    <w:rsid w:val="00490720"/>
    <w:rsid w:val="00490F61"/>
    <w:rsid w:val="00490F9B"/>
    <w:rsid w:val="00491035"/>
    <w:rsid w:val="00491465"/>
    <w:rsid w:val="0049165E"/>
    <w:rsid w:val="0049180E"/>
    <w:rsid w:val="00491A11"/>
    <w:rsid w:val="00491C2A"/>
    <w:rsid w:val="004920E4"/>
    <w:rsid w:val="004921EE"/>
    <w:rsid w:val="004922A5"/>
    <w:rsid w:val="00492331"/>
    <w:rsid w:val="00492335"/>
    <w:rsid w:val="004923FF"/>
    <w:rsid w:val="00492420"/>
    <w:rsid w:val="00492483"/>
    <w:rsid w:val="00492512"/>
    <w:rsid w:val="004925EC"/>
    <w:rsid w:val="00492635"/>
    <w:rsid w:val="00492938"/>
    <w:rsid w:val="00492A20"/>
    <w:rsid w:val="00492C0D"/>
    <w:rsid w:val="00492CD9"/>
    <w:rsid w:val="00492F9C"/>
    <w:rsid w:val="004931A5"/>
    <w:rsid w:val="0049336C"/>
    <w:rsid w:val="004934C0"/>
    <w:rsid w:val="00493551"/>
    <w:rsid w:val="00493952"/>
    <w:rsid w:val="00493A1E"/>
    <w:rsid w:val="00493E30"/>
    <w:rsid w:val="00493F0F"/>
    <w:rsid w:val="0049412F"/>
    <w:rsid w:val="00494187"/>
    <w:rsid w:val="00494209"/>
    <w:rsid w:val="0049420F"/>
    <w:rsid w:val="0049449C"/>
    <w:rsid w:val="00494637"/>
    <w:rsid w:val="0049473E"/>
    <w:rsid w:val="00494742"/>
    <w:rsid w:val="0049493E"/>
    <w:rsid w:val="004949D9"/>
    <w:rsid w:val="00495242"/>
    <w:rsid w:val="00495306"/>
    <w:rsid w:val="00495378"/>
    <w:rsid w:val="0049539D"/>
    <w:rsid w:val="004953B4"/>
    <w:rsid w:val="004954C0"/>
    <w:rsid w:val="004956B2"/>
    <w:rsid w:val="004956B5"/>
    <w:rsid w:val="00495729"/>
    <w:rsid w:val="004957AE"/>
    <w:rsid w:val="0049587E"/>
    <w:rsid w:val="00495986"/>
    <w:rsid w:val="004959E1"/>
    <w:rsid w:val="00495A6B"/>
    <w:rsid w:val="00495A83"/>
    <w:rsid w:val="00495AE8"/>
    <w:rsid w:val="00495C64"/>
    <w:rsid w:val="00495EE6"/>
    <w:rsid w:val="00495F49"/>
    <w:rsid w:val="004960F7"/>
    <w:rsid w:val="00496372"/>
    <w:rsid w:val="00496446"/>
    <w:rsid w:val="00496465"/>
    <w:rsid w:val="004968C8"/>
    <w:rsid w:val="00496982"/>
    <w:rsid w:val="00496AA8"/>
    <w:rsid w:val="00496C3E"/>
    <w:rsid w:val="0049713E"/>
    <w:rsid w:val="004971F7"/>
    <w:rsid w:val="004972C6"/>
    <w:rsid w:val="0049757F"/>
    <w:rsid w:val="00497A05"/>
    <w:rsid w:val="00497A82"/>
    <w:rsid w:val="00497ABB"/>
    <w:rsid w:val="00497C68"/>
    <w:rsid w:val="004A04A3"/>
    <w:rsid w:val="004A052D"/>
    <w:rsid w:val="004A0535"/>
    <w:rsid w:val="004A0717"/>
    <w:rsid w:val="004A07E7"/>
    <w:rsid w:val="004A095E"/>
    <w:rsid w:val="004A0AC7"/>
    <w:rsid w:val="004A0D32"/>
    <w:rsid w:val="004A0E8E"/>
    <w:rsid w:val="004A0EC1"/>
    <w:rsid w:val="004A0FF6"/>
    <w:rsid w:val="004A1241"/>
    <w:rsid w:val="004A1320"/>
    <w:rsid w:val="004A142F"/>
    <w:rsid w:val="004A1831"/>
    <w:rsid w:val="004A1E67"/>
    <w:rsid w:val="004A200E"/>
    <w:rsid w:val="004A2164"/>
    <w:rsid w:val="004A219F"/>
    <w:rsid w:val="004A21BA"/>
    <w:rsid w:val="004A23A8"/>
    <w:rsid w:val="004A242C"/>
    <w:rsid w:val="004A2515"/>
    <w:rsid w:val="004A2719"/>
    <w:rsid w:val="004A27EE"/>
    <w:rsid w:val="004A280D"/>
    <w:rsid w:val="004A2B54"/>
    <w:rsid w:val="004A2C65"/>
    <w:rsid w:val="004A2E41"/>
    <w:rsid w:val="004A2EA5"/>
    <w:rsid w:val="004A30FA"/>
    <w:rsid w:val="004A3165"/>
    <w:rsid w:val="004A324F"/>
    <w:rsid w:val="004A3357"/>
    <w:rsid w:val="004A33C0"/>
    <w:rsid w:val="004A35BE"/>
    <w:rsid w:val="004A38E3"/>
    <w:rsid w:val="004A39FD"/>
    <w:rsid w:val="004A3A68"/>
    <w:rsid w:val="004A3B55"/>
    <w:rsid w:val="004A3B92"/>
    <w:rsid w:val="004A3CAA"/>
    <w:rsid w:val="004A3CF0"/>
    <w:rsid w:val="004A3D29"/>
    <w:rsid w:val="004A3DE9"/>
    <w:rsid w:val="004A3EB2"/>
    <w:rsid w:val="004A41F9"/>
    <w:rsid w:val="004A4494"/>
    <w:rsid w:val="004A45E4"/>
    <w:rsid w:val="004A4674"/>
    <w:rsid w:val="004A48E2"/>
    <w:rsid w:val="004A4A85"/>
    <w:rsid w:val="004A4B20"/>
    <w:rsid w:val="004A4D43"/>
    <w:rsid w:val="004A4DDD"/>
    <w:rsid w:val="004A4F5F"/>
    <w:rsid w:val="004A50E4"/>
    <w:rsid w:val="004A5107"/>
    <w:rsid w:val="004A5164"/>
    <w:rsid w:val="004A5343"/>
    <w:rsid w:val="004A5391"/>
    <w:rsid w:val="004A53E4"/>
    <w:rsid w:val="004A54AB"/>
    <w:rsid w:val="004A5619"/>
    <w:rsid w:val="004A5897"/>
    <w:rsid w:val="004A593E"/>
    <w:rsid w:val="004A5B3B"/>
    <w:rsid w:val="004A5D61"/>
    <w:rsid w:val="004A5DCC"/>
    <w:rsid w:val="004A5EB7"/>
    <w:rsid w:val="004A6271"/>
    <w:rsid w:val="004A63A2"/>
    <w:rsid w:val="004A641C"/>
    <w:rsid w:val="004A64AB"/>
    <w:rsid w:val="004A650C"/>
    <w:rsid w:val="004A6598"/>
    <w:rsid w:val="004A66AB"/>
    <w:rsid w:val="004A6794"/>
    <w:rsid w:val="004A67C8"/>
    <w:rsid w:val="004A67DF"/>
    <w:rsid w:val="004A69C8"/>
    <w:rsid w:val="004A69D6"/>
    <w:rsid w:val="004A6C97"/>
    <w:rsid w:val="004A7037"/>
    <w:rsid w:val="004A73CE"/>
    <w:rsid w:val="004A74D4"/>
    <w:rsid w:val="004A75F1"/>
    <w:rsid w:val="004A7660"/>
    <w:rsid w:val="004A780A"/>
    <w:rsid w:val="004A79D7"/>
    <w:rsid w:val="004A7AA8"/>
    <w:rsid w:val="004A7CAD"/>
    <w:rsid w:val="004A7CFC"/>
    <w:rsid w:val="004A7EA6"/>
    <w:rsid w:val="004A7F29"/>
    <w:rsid w:val="004B010F"/>
    <w:rsid w:val="004B03BF"/>
    <w:rsid w:val="004B0596"/>
    <w:rsid w:val="004B0678"/>
    <w:rsid w:val="004B0796"/>
    <w:rsid w:val="004B096C"/>
    <w:rsid w:val="004B09F7"/>
    <w:rsid w:val="004B0AAA"/>
    <w:rsid w:val="004B0BFA"/>
    <w:rsid w:val="004B0D77"/>
    <w:rsid w:val="004B0E07"/>
    <w:rsid w:val="004B0E0B"/>
    <w:rsid w:val="004B0E1F"/>
    <w:rsid w:val="004B0F3D"/>
    <w:rsid w:val="004B0F6C"/>
    <w:rsid w:val="004B10EC"/>
    <w:rsid w:val="004B1112"/>
    <w:rsid w:val="004B13DD"/>
    <w:rsid w:val="004B141F"/>
    <w:rsid w:val="004B1491"/>
    <w:rsid w:val="004B16B0"/>
    <w:rsid w:val="004B16BA"/>
    <w:rsid w:val="004B1E8C"/>
    <w:rsid w:val="004B2167"/>
    <w:rsid w:val="004B21A5"/>
    <w:rsid w:val="004B2221"/>
    <w:rsid w:val="004B23BE"/>
    <w:rsid w:val="004B282D"/>
    <w:rsid w:val="004B2869"/>
    <w:rsid w:val="004B286C"/>
    <w:rsid w:val="004B2A1D"/>
    <w:rsid w:val="004B2CB5"/>
    <w:rsid w:val="004B2EB4"/>
    <w:rsid w:val="004B3110"/>
    <w:rsid w:val="004B3621"/>
    <w:rsid w:val="004B3987"/>
    <w:rsid w:val="004B39B3"/>
    <w:rsid w:val="004B3A3E"/>
    <w:rsid w:val="004B3A9B"/>
    <w:rsid w:val="004B3B8C"/>
    <w:rsid w:val="004B3C6B"/>
    <w:rsid w:val="004B3C9E"/>
    <w:rsid w:val="004B3D7F"/>
    <w:rsid w:val="004B3FED"/>
    <w:rsid w:val="004B422D"/>
    <w:rsid w:val="004B441C"/>
    <w:rsid w:val="004B44C5"/>
    <w:rsid w:val="004B4505"/>
    <w:rsid w:val="004B4509"/>
    <w:rsid w:val="004B45A5"/>
    <w:rsid w:val="004B493A"/>
    <w:rsid w:val="004B49CC"/>
    <w:rsid w:val="004B4B76"/>
    <w:rsid w:val="004B4B80"/>
    <w:rsid w:val="004B4FC7"/>
    <w:rsid w:val="004B5014"/>
    <w:rsid w:val="004B52A7"/>
    <w:rsid w:val="004B547C"/>
    <w:rsid w:val="004B549B"/>
    <w:rsid w:val="004B55B4"/>
    <w:rsid w:val="004B55DC"/>
    <w:rsid w:val="004B5A97"/>
    <w:rsid w:val="004B5DCB"/>
    <w:rsid w:val="004B6274"/>
    <w:rsid w:val="004B638C"/>
    <w:rsid w:val="004B64A6"/>
    <w:rsid w:val="004B664B"/>
    <w:rsid w:val="004B67CB"/>
    <w:rsid w:val="004B6896"/>
    <w:rsid w:val="004B6A5A"/>
    <w:rsid w:val="004B6BBF"/>
    <w:rsid w:val="004B6ED9"/>
    <w:rsid w:val="004B6F30"/>
    <w:rsid w:val="004B6FD3"/>
    <w:rsid w:val="004B7316"/>
    <w:rsid w:val="004B73F9"/>
    <w:rsid w:val="004B74FB"/>
    <w:rsid w:val="004B76D5"/>
    <w:rsid w:val="004B7BCE"/>
    <w:rsid w:val="004B7FA5"/>
    <w:rsid w:val="004C0002"/>
    <w:rsid w:val="004C0346"/>
    <w:rsid w:val="004C03B5"/>
    <w:rsid w:val="004C0479"/>
    <w:rsid w:val="004C05DB"/>
    <w:rsid w:val="004C07D1"/>
    <w:rsid w:val="004C0884"/>
    <w:rsid w:val="004C089B"/>
    <w:rsid w:val="004C0A38"/>
    <w:rsid w:val="004C0BDC"/>
    <w:rsid w:val="004C0BFC"/>
    <w:rsid w:val="004C0C56"/>
    <w:rsid w:val="004C0EC8"/>
    <w:rsid w:val="004C1076"/>
    <w:rsid w:val="004C112B"/>
    <w:rsid w:val="004C1280"/>
    <w:rsid w:val="004C12BA"/>
    <w:rsid w:val="004C1408"/>
    <w:rsid w:val="004C15ED"/>
    <w:rsid w:val="004C1649"/>
    <w:rsid w:val="004C1731"/>
    <w:rsid w:val="004C178C"/>
    <w:rsid w:val="004C187F"/>
    <w:rsid w:val="004C18CE"/>
    <w:rsid w:val="004C1934"/>
    <w:rsid w:val="004C1A1C"/>
    <w:rsid w:val="004C1AD1"/>
    <w:rsid w:val="004C1B8C"/>
    <w:rsid w:val="004C1DBC"/>
    <w:rsid w:val="004C1FAF"/>
    <w:rsid w:val="004C205C"/>
    <w:rsid w:val="004C216D"/>
    <w:rsid w:val="004C234B"/>
    <w:rsid w:val="004C2710"/>
    <w:rsid w:val="004C29F8"/>
    <w:rsid w:val="004C2B12"/>
    <w:rsid w:val="004C2BAF"/>
    <w:rsid w:val="004C2D8A"/>
    <w:rsid w:val="004C2DCC"/>
    <w:rsid w:val="004C2EAF"/>
    <w:rsid w:val="004C30BB"/>
    <w:rsid w:val="004C3146"/>
    <w:rsid w:val="004C32BE"/>
    <w:rsid w:val="004C342A"/>
    <w:rsid w:val="004C343A"/>
    <w:rsid w:val="004C363A"/>
    <w:rsid w:val="004C37B2"/>
    <w:rsid w:val="004C3855"/>
    <w:rsid w:val="004C38CA"/>
    <w:rsid w:val="004C398D"/>
    <w:rsid w:val="004C3ACD"/>
    <w:rsid w:val="004C3C46"/>
    <w:rsid w:val="004C402B"/>
    <w:rsid w:val="004C4073"/>
    <w:rsid w:val="004C417C"/>
    <w:rsid w:val="004C41A6"/>
    <w:rsid w:val="004C4255"/>
    <w:rsid w:val="004C4495"/>
    <w:rsid w:val="004C4781"/>
    <w:rsid w:val="004C49D5"/>
    <w:rsid w:val="004C4B94"/>
    <w:rsid w:val="004C4C8A"/>
    <w:rsid w:val="004C4EE4"/>
    <w:rsid w:val="004C5066"/>
    <w:rsid w:val="004C50C2"/>
    <w:rsid w:val="004C511D"/>
    <w:rsid w:val="004C5315"/>
    <w:rsid w:val="004C53E3"/>
    <w:rsid w:val="004C577C"/>
    <w:rsid w:val="004C581E"/>
    <w:rsid w:val="004C5AC3"/>
    <w:rsid w:val="004C5CEB"/>
    <w:rsid w:val="004C611C"/>
    <w:rsid w:val="004C672B"/>
    <w:rsid w:val="004C686F"/>
    <w:rsid w:val="004C6A62"/>
    <w:rsid w:val="004C6C3C"/>
    <w:rsid w:val="004C6CD9"/>
    <w:rsid w:val="004C6E19"/>
    <w:rsid w:val="004C7235"/>
    <w:rsid w:val="004C72EE"/>
    <w:rsid w:val="004C7366"/>
    <w:rsid w:val="004C73B8"/>
    <w:rsid w:val="004C74F2"/>
    <w:rsid w:val="004C77E1"/>
    <w:rsid w:val="004C79EE"/>
    <w:rsid w:val="004C7E68"/>
    <w:rsid w:val="004C7F52"/>
    <w:rsid w:val="004C7F8E"/>
    <w:rsid w:val="004D0374"/>
    <w:rsid w:val="004D03AF"/>
    <w:rsid w:val="004D03F0"/>
    <w:rsid w:val="004D0714"/>
    <w:rsid w:val="004D078E"/>
    <w:rsid w:val="004D082D"/>
    <w:rsid w:val="004D09B3"/>
    <w:rsid w:val="004D0BB5"/>
    <w:rsid w:val="004D0D28"/>
    <w:rsid w:val="004D0D4F"/>
    <w:rsid w:val="004D0E8D"/>
    <w:rsid w:val="004D0ED6"/>
    <w:rsid w:val="004D0F1F"/>
    <w:rsid w:val="004D1061"/>
    <w:rsid w:val="004D1259"/>
    <w:rsid w:val="004D1265"/>
    <w:rsid w:val="004D152E"/>
    <w:rsid w:val="004D18DF"/>
    <w:rsid w:val="004D1E13"/>
    <w:rsid w:val="004D1F64"/>
    <w:rsid w:val="004D24CB"/>
    <w:rsid w:val="004D24EF"/>
    <w:rsid w:val="004D2530"/>
    <w:rsid w:val="004D2591"/>
    <w:rsid w:val="004D27F2"/>
    <w:rsid w:val="004D2824"/>
    <w:rsid w:val="004D2A12"/>
    <w:rsid w:val="004D2A5A"/>
    <w:rsid w:val="004D2B7A"/>
    <w:rsid w:val="004D2F0B"/>
    <w:rsid w:val="004D2FA9"/>
    <w:rsid w:val="004D30A8"/>
    <w:rsid w:val="004D36AE"/>
    <w:rsid w:val="004D3827"/>
    <w:rsid w:val="004D39D8"/>
    <w:rsid w:val="004D39FB"/>
    <w:rsid w:val="004D3A69"/>
    <w:rsid w:val="004D3AF6"/>
    <w:rsid w:val="004D3FFE"/>
    <w:rsid w:val="004D4063"/>
    <w:rsid w:val="004D4140"/>
    <w:rsid w:val="004D4440"/>
    <w:rsid w:val="004D44DB"/>
    <w:rsid w:val="004D47D2"/>
    <w:rsid w:val="004D4ADF"/>
    <w:rsid w:val="004D4BEE"/>
    <w:rsid w:val="004D4CF4"/>
    <w:rsid w:val="004D4E5B"/>
    <w:rsid w:val="004D514B"/>
    <w:rsid w:val="004D528E"/>
    <w:rsid w:val="004D539B"/>
    <w:rsid w:val="004D5462"/>
    <w:rsid w:val="004D55FF"/>
    <w:rsid w:val="004D584C"/>
    <w:rsid w:val="004D5994"/>
    <w:rsid w:val="004D5A45"/>
    <w:rsid w:val="004D5B4D"/>
    <w:rsid w:val="004D5BFF"/>
    <w:rsid w:val="004D5C05"/>
    <w:rsid w:val="004D5C16"/>
    <w:rsid w:val="004D5C49"/>
    <w:rsid w:val="004D60E5"/>
    <w:rsid w:val="004D62AD"/>
    <w:rsid w:val="004D6506"/>
    <w:rsid w:val="004D6AC2"/>
    <w:rsid w:val="004D6AF5"/>
    <w:rsid w:val="004D6BC9"/>
    <w:rsid w:val="004D6C28"/>
    <w:rsid w:val="004D6F84"/>
    <w:rsid w:val="004D6FAF"/>
    <w:rsid w:val="004D705B"/>
    <w:rsid w:val="004D70A6"/>
    <w:rsid w:val="004D70F9"/>
    <w:rsid w:val="004D7161"/>
    <w:rsid w:val="004D73A1"/>
    <w:rsid w:val="004D796E"/>
    <w:rsid w:val="004D7FA5"/>
    <w:rsid w:val="004D7FC4"/>
    <w:rsid w:val="004E0044"/>
    <w:rsid w:val="004E00AC"/>
    <w:rsid w:val="004E015B"/>
    <w:rsid w:val="004E033B"/>
    <w:rsid w:val="004E033D"/>
    <w:rsid w:val="004E0367"/>
    <w:rsid w:val="004E046E"/>
    <w:rsid w:val="004E058C"/>
    <w:rsid w:val="004E05B6"/>
    <w:rsid w:val="004E0731"/>
    <w:rsid w:val="004E0897"/>
    <w:rsid w:val="004E0A2C"/>
    <w:rsid w:val="004E0F6C"/>
    <w:rsid w:val="004E12DF"/>
    <w:rsid w:val="004E1461"/>
    <w:rsid w:val="004E1600"/>
    <w:rsid w:val="004E1760"/>
    <w:rsid w:val="004E18C2"/>
    <w:rsid w:val="004E1964"/>
    <w:rsid w:val="004E1A4E"/>
    <w:rsid w:val="004E1BB8"/>
    <w:rsid w:val="004E1C8E"/>
    <w:rsid w:val="004E1D08"/>
    <w:rsid w:val="004E1D14"/>
    <w:rsid w:val="004E1F2E"/>
    <w:rsid w:val="004E2125"/>
    <w:rsid w:val="004E21C9"/>
    <w:rsid w:val="004E2475"/>
    <w:rsid w:val="004E2566"/>
    <w:rsid w:val="004E268B"/>
    <w:rsid w:val="004E2712"/>
    <w:rsid w:val="004E2AB6"/>
    <w:rsid w:val="004E2BEE"/>
    <w:rsid w:val="004E2CF7"/>
    <w:rsid w:val="004E2EEB"/>
    <w:rsid w:val="004E303F"/>
    <w:rsid w:val="004E313A"/>
    <w:rsid w:val="004E3234"/>
    <w:rsid w:val="004E3349"/>
    <w:rsid w:val="004E35B2"/>
    <w:rsid w:val="004E398B"/>
    <w:rsid w:val="004E3C09"/>
    <w:rsid w:val="004E3C1F"/>
    <w:rsid w:val="004E3CC5"/>
    <w:rsid w:val="004E3F91"/>
    <w:rsid w:val="004E40B1"/>
    <w:rsid w:val="004E4475"/>
    <w:rsid w:val="004E471C"/>
    <w:rsid w:val="004E474D"/>
    <w:rsid w:val="004E4B5E"/>
    <w:rsid w:val="004E4B77"/>
    <w:rsid w:val="004E4CBD"/>
    <w:rsid w:val="004E4D58"/>
    <w:rsid w:val="004E4DDB"/>
    <w:rsid w:val="004E4FD3"/>
    <w:rsid w:val="004E51CC"/>
    <w:rsid w:val="004E51CD"/>
    <w:rsid w:val="004E51E3"/>
    <w:rsid w:val="004E5203"/>
    <w:rsid w:val="004E52B6"/>
    <w:rsid w:val="004E53E9"/>
    <w:rsid w:val="004E54FF"/>
    <w:rsid w:val="004E5612"/>
    <w:rsid w:val="004E5635"/>
    <w:rsid w:val="004E565A"/>
    <w:rsid w:val="004E5778"/>
    <w:rsid w:val="004E57DD"/>
    <w:rsid w:val="004E5890"/>
    <w:rsid w:val="004E5B9E"/>
    <w:rsid w:val="004E5C12"/>
    <w:rsid w:val="004E5EA7"/>
    <w:rsid w:val="004E5F36"/>
    <w:rsid w:val="004E60CA"/>
    <w:rsid w:val="004E6153"/>
    <w:rsid w:val="004E6172"/>
    <w:rsid w:val="004E62B0"/>
    <w:rsid w:val="004E63C7"/>
    <w:rsid w:val="004E6424"/>
    <w:rsid w:val="004E6426"/>
    <w:rsid w:val="004E651B"/>
    <w:rsid w:val="004E657B"/>
    <w:rsid w:val="004E67B9"/>
    <w:rsid w:val="004E6F41"/>
    <w:rsid w:val="004E6F7C"/>
    <w:rsid w:val="004E7018"/>
    <w:rsid w:val="004E74A4"/>
    <w:rsid w:val="004E74BD"/>
    <w:rsid w:val="004E7576"/>
    <w:rsid w:val="004E75EB"/>
    <w:rsid w:val="004E78C3"/>
    <w:rsid w:val="004E78D9"/>
    <w:rsid w:val="004E7952"/>
    <w:rsid w:val="004E7A48"/>
    <w:rsid w:val="004E7A78"/>
    <w:rsid w:val="004E7C0A"/>
    <w:rsid w:val="004E7C88"/>
    <w:rsid w:val="004E7CCE"/>
    <w:rsid w:val="004E7F3B"/>
    <w:rsid w:val="004F0183"/>
    <w:rsid w:val="004F01B1"/>
    <w:rsid w:val="004F025F"/>
    <w:rsid w:val="004F049C"/>
    <w:rsid w:val="004F0567"/>
    <w:rsid w:val="004F0701"/>
    <w:rsid w:val="004F07F4"/>
    <w:rsid w:val="004F0890"/>
    <w:rsid w:val="004F091D"/>
    <w:rsid w:val="004F0A66"/>
    <w:rsid w:val="004F0B22"/>
    <w:rsid w:val="004F0C25"/>
    <w:rsid w:val="004F0D15"/>
    <w:rsid w:val="004F0D52"/>
    <w:rsid w:val="004F0DD8"/>
    <w:rsid w:val="004F0E7D"/>
    <w:rsid w:val="004F1002"/>
    <w:rsid w:val="004F11A9"/>
    <w:rsid w:val="004F11EB"/>
    <w:rsid w:val="004F12DC"/>
    <w:rsid w:val="004F1382"/>
    <w:rsid w:val="004F1875"/>
    <w:rsid w:val="004F18DB"/>
    <w:rsid w:val="004F1923"/>
    <w:rsid w:val="004F1964"/>
    <w:rsid w:val="004F1B1E"/>
    <w:rsid w:val="004F1C9E"/>
    <w:rsid w:val="004F1D34"/>
    <w:rsid w:val="004F1D72"/>
    <w:rsid w:val="004F1E25"/>
    <w:rsid w:val="004F1ED6"/>
    <w:rsid w:val="004F204F"/>
    <w:rsid w:val="004F21E9"/>
    <w:rsid w:val="004F240B"/>
    <w:rsid w:val="004F2724"/>
    <w:rsid w:val="004F2B44"/>
    <w:rsid w:val="004F2BB4"/>
    <w:rsid w:val="004F2CE3"/>
    <w:rsid w:val="004F2DAE"/>
    <w:rsid w:val="004F2DB8"/>
    <w:rsid w:val="004F2F3D"/>
    <w:rsid w:val="004F3126"/>
    <w:rsid w:val="004F35E0"/>
    <w:rsid w:val="004F35EE"/>
    <w:rsid w:val="004F386D"/>
    <w:rsid w:val="004F3A12"/>
    <w:rsid w:val="004F3D42"/>
    <w:rsid w:val="004F3E62"/>
    <w:rsid w:val="004F3ED5"/>
    <w:rsid w:val="004F40B3"/>
    <w:rsid w:val="004F40F4"/>
    <w:rsid w:val="004F4182"/>
    <w:rsid w:val="004F4338"/>
    <w:rsid w:val="004F4345"/>
    <w:rsid w:val="004F43A1"/>
    <w:rsid w:val="004F45D7"/>
    <w:rsid w:val="004F45E2"/>
    <w:rsid w:val="004F4722"/>
    <w:rsid w:val="004F472A"/>
    <w:rsid w:val="004F4995"/>
    <w:rsid w:val="004F4BA2"/>
    <w:rsid w:val="004F4BBC"/>
    <w:rsid w:val="004F4BCF"/>
    <w:rsid w:val="004F4D77"/>
    <w:rsid w:val="004F5160"/>
    <w:rsid w:val="004F52F1"/>
    <w:rsid w:val="004F58BA"/>
    <w:rsid w:val="004F59BA"/>
    <w:rsid w:val="004F59E5"/>
    <w:rsid w:val="004F5AE1"/>
    <w:rsid w:val="004F5D45"/>
    <w:rsid w:val="004F5FAD"/>
    <w:rsid w:val="004F6025"/>
    <w:rsid w:val="004F6035"/>
    <w:rsid w:val="004F612E"/>
    <w:rsid w:val="004F65B3"/>
    <w:rsid w:val="004F6690"/>
    <w:rsid w:val="004F6926"/>
    <w:rsid w:val="004F698A"/>
    <w:rsid w:val="004F6BF1"/>
    <w:rsid w:val="004F6C3C"/>
    <w:rsid w:val="004F6CC8"/>
    <w:rsid w:val="004F6F1D"/>
    <w:rsid w:val="004F6F43"/>
    <w:rsid w:val="004F6F5E"/>
    <w:rsid w:val="004F7367"/>
    <w:rsid w:val="004F739E"/>
    <w:rsid w:val="004F74CA"/>
    <w:rsid w:val="004F750C"/>
    <w:rsid w:val="004F7596"/>
    <w:rsid w:val="004F7787"/>
    <w:rsid w:val="004F79B1"/>
    <w:rsid w:val="004F7CC3"/>
    <w:rsid w:val="004F7D13"/>
    <w:rsid w:val="004F7D83"/>
    <w:rsid w:val="004F7DAC"/>
    <w:rsid w:val="004F7EDF"/>
    <w:rsid w:val="0050004C"/>
    <w:rsid w:val="00500110"/>
    <w:rsid w:val="005001E5"/>
    <w:rsid w:val="005002E5"/>
    <w:rsid w:val="0050046D"/>
    <w:rsid w:val="00500799"/>
    <w:rsid w:val="00500DC9"/>
    <w:rsid w:val="00500DE8"/>
    <w:rsid w:val="00500EBA"/>
    <w:rsid w:val="00500F5D"/>
    <w:rsid w:val="00501064"/>
    <w:rsid w:val="005012F5"/>
    <w:rsid w:val="0050136B"/>
    <w:rsid w:val="00501468"/>
    <w:rsid w:val="005014FC"/>
    <w:rsid w:val="005015EE"/>
    <w:rsid w:val="00501868"/>
    <w:rsid w:val="005019B5"/>
    <w:rsid w:val="005019C0"/>
    <w:rsid w:val="00501B9F"/>
    <w:rsid w:val="00501BDD"/>
    <w:rsid w:val="00501C12"/>
    <w:rsid w:val="00501F64"/>
    <w:rsid w:val="00502035"/>
    <w:rsid w:val="0050225A"/>
    <w:rsid w:val="005022E5"/>
    <w:rsid w:val="0050252A"/>
    <w:rsid w:val="0050270B"/>
    <w:rsid w:val="005028D0"/>
    <w:rsid w:val="00502917"/>
    <w:rsid w:val="00502A7E"/>
    <w:rsid w:val="00502D81"/>
    <w:rsid w:val="00502D90"/>
    <w:rsid w:val="00502DAD"/>
    <w:rsid w:val="00502E1D"/>
    <w:rsid w:val="00502F97"/>
    <w:rsid w:val="005031CC"/>
    <w:rsid w:val="00503352"/>
    <w:rsid w:val="005033D8"/>
    <w:rsid w:val="00503552"/>
    <w:rsid w:val="00503662"/>
    <w:rsid w:val="00503893"/>
    <w:rsid w:val="00503A25"/>
    <w:rsid w:val="00503BF6"/>
    <w:rsid w:val="00503C27"/>
    <w:rsid w:val="00503CED"/>
    <w:rsid w:val="00503CF7"/>
    <w:rsid w:val="00503E06"/>
    <w:rsid w:val="00503E24"/>
    <w:rsid w:val="00503E32"/>
    <w:rsid w:val="00503F00"/>
    <w:rsid w:val="00504014"/>
    <w:rsid w:val="00504271"/>
    <w:rsid w:val="005042D3"/>
    <w:rsid w:val="005042E6"/>
    <w:rsid w:val="00504346"/>
    <w:rsid w:val="00504849"/>
    <w:rsid w:val="00504A30"/>
    <w:rsid w:val="00504A6A"/>
    <w:rsid w:val="00504DE1"/>
    <w:rsid w:val="0050502A"/>
    <w:rsid w:val="0050504C"/>
    <w:rsid w:val="005052BC"/>
    <w:rsid w:val="005053A3"/>
    <w:rsid w:val="00505460"/>
    <w:rsid w:val="00505608"/>
    <w:rsid w:val="005059A6"/>
    <w:rsid w:val="00505AE9"/>
    <w:rsid w:val="00505B7F"/>
    <w:rsid w:val="00505BE4"/>
    <w:rsid w:val="00505CE1"/>
    <w:rsid w:val="00505E12"/>
    <w:rsid w:val="00505F06"/>
    <w:rsid w:val="00506058"/>
    <w:rsid w:val="00506259"/>
    <w:rsid w:val="005062DD"/>
    <w:rsid w:val="00506306"/>
    <w:rsid w:val="00506446"/>
    <w:rsid w:val="0050649B"/>
    <w:rsid w:val="00506500"/>
    <w:rsid w:val="0050661C"/>
    <w:rsid w:val="00506875"/>
    <w:rsid w:val="005068E7"/>
    <w:rsid w:val="005069AD"/>
    <w:rsid w:val="00506A1F"/>
    <w:rsid w:val="00506FF5"/>
    <w:rsid w:val="00507027"/>
    <w:rsid w:val="005071A3"/>
    <w:rsid w:val="0050738C"/>
    <w:rsid w:val="00507494"/>
    <w:rsid w:val="0050768B"/>
    <w:rsid w:val="005076B0"/>
    <w:rsid w:val="005077C6"/>
    <w:rsid w:val="005077D8"/>
    <w:rsid w:val="00507880"/>
    <w:rsid w:val="00507A3A"/>
    <w:rsid w:val="00507CBA"/>
    <w:rsid w:val="00507CFB"/>
    <w:rsid w:val="00507F62"/>
    <w:rsid w:val="00510245"/>
    <w:rsid w:val="0051067C"/>
    <w:rsid w:val="005107A0"/>
    <w:rsid w:val="00510833"/>
    <w:rsid w:val="0051089A"/>
    <w:rsid w:val="005108B0"/>
    <w:rsid w:val="005108DA"/>
    <w:rsid w:val="005108EF"/>
    <w:rsid w:val="00510A01"/>
    <w:rsid w:val="00510AE7"/>
    <w:rsid w:val="00510CAE"/>
    <w:rsid w:val="00510F3D"/>
    <w:rsid w:val="00511120"/>
    <w:rsid w:val="00511156"/>
    <w:rsid w:val="0051118C"/>
    <w:rsid w:val="00511373"/>
    <w:rsid w:val="0051137C"/>
    <w:rsid w:val="0051138B"/>
    <w:rsid w:val="00511A4E"/>
    <w:rsid w:val="00511A66"/>
    <w:rsid w:val="00511AA2"/>
    <w:rsid w:val="00511F1B"/>
    <w:rsid w:val="00512000"/>
    <w:rsid w:val="00512229"/>
    <w:rsid w:val="00512358"/>
    <w:rsid w:val="005123BA"/>
    <w:rsid w:val="00512721"/>
    <w:rsid w:val="00512778"/>
    <w:rsid w:val="00512906"/>
    <w:rsid w:val="00512D2E"/>
    <w:rsid w:val="00512DFB"/>
    <w:rsid w:val="00512E08"/>
    <w:rsid w:val="00512E14"/>
    <w:rsid w:val="00512EC9"/>
    <w:rsid w:val="00513063"/>
    <w:rsid w:val="0051323F"/>
    <w:rsid w:val="0051329A"/>
    <w:rsid w:val="00513410"/>
    <w:rsid w:val="00513461"/>
    <w:rsid w:val="0051346A"/>
    <w:rsid w:val="005135E4"/>
    <w:rsid w:val="00513C6C"/>
    <w:rsid w:val="00513C7F"/>
    <w:rsid w:val="00513D25"/>
    <w:rsid w:val="00513EDA"/>
    <w:rsid w:val="00513F6B"/>
    <w:rsid w:val="00513F9D"/>
    <w:rsid w:val="00514145"/>
    <w:rsid w:val="005142A8"/>
    <w:rsid w:val="00514425"/>
    <w:rsid w:val="00514477"/>
    <w:rsid w:val="005145B5"/>
    <w:rsid w:val="0051461D"/>
    <w:rsid w:val="00514622"/>
    <w:rsid w:val="00514C49"/>
    <w:rsid w:val="00514C74"/>
    <w:rsid w:val="00514CBC"/>
    <w:rsid w:val="00514CE6"/>
    <w:rsid w:val="00514DB6"/>
    <w:rsid w:val="00514E2D"/>
    <w:rsid w:val="00514E7B"/>
    <w:rsid w:val="00514EB3"/>
    <w:rsid w:val="00514ECF"/>
    <w:rsid w:val="00514F91"/>
    <w:rsid w:val="00514FF4"/>
    <w:rsid w:val="00515345"/>
    <w:rsid w:val="005154B7"/>
    <w:rsid w:val="00515640"/>
    <w:rsid w:val="005156A8"/>
    <w:rsid w:val="00515703"/>
    <w:rsid w:val="005159C6"/>
    <w:rsid w:val="005159C8"/>
    <w:rsid w:val="00515A65"/>
    <w:rsid w:val="00515B23"/>
    <w:rsid w:val="00515C39"/>
    <w:rsid w:val="00516381"/>
    <w:rsid w:val="00516487"/>
    <w:rsid w:val="00516BFF"/>
    <w:rsid w:val="00516C58"/>
    <w:rsid w:val="00516C81"/>
    <w:rsid w:val="00516C89"/>
    <w:rsid w:val="00516F55"/>
    <w:rsid w:val="00517024"/>
    <w:rsid w:val="00517274"/>
    <w:rsid w:val="00517345"/>
    <w:rsid w:val="005173C0"/>
    <w:rsid w:val="00517432"/>
    <w:rsid w:val="00517471"/>
    <w:rsid w:val="00517738"/>
    <w:rsid w:val="00517B21"/>
    <w:rsid w:val="00517E3C"/>
    <w:rsid w:val="00517F4D"/>
    <w:rsid w:val="00520044"/>
    <w:rsid w:val="00520299"/>
    <w:rsid w:val="00520415"/>
    <w:rsid w:val="005204AE"/>
    <w:rsid w:val="005206E2"/>
    <w:rsid w:val="005207D5"/>
    <w:rsid w:val="0052094F"/>
    <w:rsid w:val="00520A17"/>
    <w:rsid w:val="00520A40"/>
    <w:rsid w:val="00520A59"/>
    <w:rsid w:val="00520A8B"/>
    <w:rsid w:val="00520BA6"/>
    <w:rsid w:val="00520C35"/>
    <w:rsid w:val="00520C8D"/>
    <w:rsid w:val="00520EEA"/>
    <w:rsid w:val="00520FC1"/>
    <w:rsid w:val="005211CD"/>
    <w:rsid w:val="00521232"/>
    <w:rsid w:val="00521244"/>
    <w:rsid w:val="005212C4"/>
    <w:rsid w:val="005212DC"/>
    <w:rsid w:val="0052133A"/>
    <w:rsid w:val="005213C4"/>
    <w:rsid w:val="00521506"/>
    <w:rsid w:val="0052165E"/>
    <w:rsid w:val="00521709"/>
    <w:rsid w:val="0052196C"/>
    <w:rsid w:val="005219CA"/>
    <w:rsid w:val="00521B34"/>
    <w:rsid w:val="00521BFD"/>
    <w:rsid w:val="00521DB5"/>
    <w:rsid w:val="00521EA1"/>
    <w:rsid w:val="00521F63"/>
    <w:rsid w:val="00522198"/>
    <w:rsid w:val="0052239B"/>
    <w:rsid w:val="005223E2"/>
    <w:rsid w:val="00522779"/>
    <w:rsid w:val="005228A7"/>
    <w:rsid w:val="00522AAA"/>
    <w:rsid w:val="00522B13"/>
    <w:rsid w:val="00522B30"/>
    <w:rsid w:val="00522C03"/>
    <w:rsid w:val="005230D7"/>
    <w:rsid w:val="005231E3"/>
    <w:rsid w:val="00523292"/>
    <w:rsid w:val="005232B3"/>
    <w:rsid w:val="005233A5"/>
    <w:rsid w:val="00523601"/>
    <w:rsid w:val="00523694"/>
    <w:rsid w:val="005236AA"/>
    <w:rsid w:val="0052391D"/>
    <w:rsid w:val="00523C38"/>
    <w:rsid w:val="00524073"/>
    <w:rsid w:val="00524154"/>
    <w:rsid w:val="0052438E"/>
    <w:rsid w:val="0052447C"/>
    <w:rsid w:val="005245EB"/>
    <w:rsid w:val="005246A8"/>
    <w:rsid w:val="0052485E"/>
    <w:rsid w:val="005248D3"/>
    <w:rsid w:val="005248FB"/>
    <w:rsid w:val="00524A52"/>
    <w:rsid w:val="00524E25"/>
    <w:rsid w:val="00524F06"/>
    <w:rsid w:val="0052508B"/>
    <w:rsid w:val="00525395"/>
    <w:rsid w:val="0052540C"/>
    <w:rsid w:val="00525800"/>
    <w:rsid w:val="0052587E"/>
    <w:rsid w:val="00525B0A"/>
    <w:rsid w:val="00525C68"/>
    <w:rsid w:val="00525D32"/>
    <w:rsid w:val="00525DBA"/>
    <w:rsid w:val="00525E57"/>
    <w:rsid w:val="00526020"/>
    <w:rsid w:val="0052617C"/>
    <w:rsid w:val="0052624A"/>
    <w:rsid w:val="00526266"/>
    <w:rsid w:val="005262A2"/>
    <w:rsid w:val="00526493"/>
    <w:rsid w:val="0052655A"/>
    <w:rsid w:val="00526929"/>
    <w:rsid w:val="00526A07"/>
    <w:rsid w:val="00526A2E"/>
    <w:rsid w:val="00526C2C"/>
    <w:rsid w:val="00526DB7"/>
    <w:rsid w:val="00526EBE"/>
    <w:rsid w:val="00526EDA"/>
    <w:rsid w:val="00526F2D"/>
    <w:rsid w:val="00526F58"/>
    <w:rsid w:val="00526F6C"/>
    <w:rsid w:val="005270CA"/>
    <w:rsid w:val="005276C4"/>
    <w:rsid w:val="005276C7"/>
    <w:rsid w:val="00527709"/>
    <w:rsid w:val="00527730"/>
    <w:rsid w:val="00527830"/>
    <w:rsid w:val="00527862"/>
    <w:rsid w:val="005278C9"/>
    <w:rsid w:val="00527959"/>
    <w:rsid w:val="00527A91"/>
    <w:rsid w:val="00527CDB"/>
    <w:rsid w:val="005302CE"/>
    <w:rsid w:val="005304E2"/>
    <w:rsid w:val="005309E7"/>
    <w:rsid w:val="00530BC0"/>
    <w:rsid w:val="00530C7E"/>
    <w:rsid w:val="00530E90"/>
    <w:rsid w:val="00530FDD"/>
    <w:rsid w:val="005310F3"/>
    <w:rsid w:val="0053118B"/>
    <w:rsid w:val="00531197"/>
    <w:rsid w:val="00531282"/>
    <w:rsid w:val="005312FA"/>
    <w:rsid w:val="00531431"/>
    <w:rsid w:val="0053160A"/>
    <w:rsid w:val="00531614"/>
    <w:rsid w:val="005316BA"/>
    <w:rsid w:val="005316CD"/>
    <w:rsid w:val="005319CA"/>
    <w:rsid w:val="00531A3D"/>
    <w:rsid w:val="00531AB0"/>
    <w:rsid w:val="00531C54"/>
    <w:rsid w:val="00531DE9"/>
    <w:rsid w:val="00531F4B"/>
    <w:rsid w:val="0053210F"/>
    <w:rsid w:val="005321F6"/>
    <w:rsid w:val="005322BD"/>
    <w:rsid w:val="00532367"/>
    <w:rsid w:val="00532582"/>
    <w:rsid w:val="0053272A"/>
    <w:rsid w:val="005329A8"/>
    <w:rsid w:val="00532B0C"/>
    <w:rsid w:val="00532D8A"/>
    <w:rsid w:val="00532E9E"/>
    <w:rsid w:val="00532EAC"/>
    <w:rsid w:val="00533007"/>
    <w:rsid w:val="00533256"/>
    <w:rsid w:val="005333C0"/>
    <w:rsid w:val="0053349A"/>
    <w:rsid w:val="005334AF"/>
    <w:rsid w:val="005335CC"/>
    <w:rsid w:val="005335EE"/>
    <w:rsid w:val="00533652"/>
    <w:rsid w:val="005336D9"/>
    <w:rsid w:val="00533A4E"/>
    <w:rsid w:val="00533DD7"/>
    <w:rsid w:val="0053401A"/>
    <w:rsid w:val="00534175"/>
    <w:rsid w:val="0053426F"/>
    <w:rsid w:val="005342B2"/>
    <w:rsid w:val="005342DD"/>
    <w:rsid w:val="00534378"/>
    <w:rsid w:val="00534443"/>
    <w:rsid w:val="00534527"/>
    <w:rsid w:val="0053497F"/>
    <w:rsid w:val="00534DA3"/>
    <w:rsid w:val="00534DD6"/>
    <w:rsid w:val="00535525"/>
    <w:rsid w:val="005357ED"/>
    <w:rsid w:val="00535955"/>
    <w:rsid w:val="005359FD"/>
    <w:rsid w:val="00535D43"/>
    <w:rsid w:val="00535DDB"/>
    <w:rsid w:val="00535E1F"/>
    <w:rsid w:val="005361F4"/>
    <w:rsid w:val="00536235"/>
    <w:rsid w:val="00536480"/>
    <w:rsid w:val="0053665B"/>
    <w:rsid w:val="00536848"/>
    <w:rsid w:val="00536908"/>
    <w:rsid w:val="00536B82"/>
    <w:rsid w:val="00536BED"/>
    <w:rsid w:val="00536D5D"/>
    <w:rsid w:val="00536DA1"/>
    <w:rsid w:val="00536E94"/>
    <w:rsid w:val="00537024"/>
    <w:rsid w:val="0053708A"/>
    <w:rsid w:val="00537261"/>
    <w:rsid w:val="005372F1"/>
    <w:rsid w:val="0053770A"/>
    <w:rsid w:val="00537885"/>
    <w:rsid w:val="005378B7"/>
    <w:rsid w:val="005379C2"/>
    <w:rsid w:val="00537ABD"/>
    <w:rsid w:val="00537C06"/>
    <w:rsid w:val="00537C6F"/>
    <w:rsid w:val="00537C7A"/>
    <w:rsid w:val="00537D4F"/>
    <w:rsid w:val="00537E54"/>
    <w:rsid w:val="00537E60"/>
    <w:rsid w:val="0054010B"/>
    <w:rsid w:val="00540268"/>
    <w:rsid w:val="005402B2"/>
    <w:rsid w:val="0054043D"/>
    <w:rsid w:val="005404BA"/>
    <w:rsid w:val="00540758"/>
    <w:rsid w:val="00540776"/>
    <w:rsid w:val="00540796"/>
    <w:rsid w:val="005407D4"/>
    <w:rsid w:val="005408D8"/>
    <w:rsid w:val="005409B2"/>
    <w:rsid w:val="00540CDB"/>
    <w:rsid w:val="00540D14"/>
    <w:rsid w:val="00540F3E"/>
    <w:rsid w:val="00540F74"/>
    <w:rsid w:val="00541120"/>
    <w:rsid w:val="0054118F"/>
    <w:rsid w:val="00541353"/>
    <w:rsid w:val="00541371"/>
    <w:rsid w:val="0054146B"/>
    <w:rsid w:val="005414E2"/>
    <w:rsid w:val="00541601"/>
    <w:rsid w:val="0054160D"/>
    <w:rsid w:val="00541676"/>
    <w:rsid w:val="005416A2"/>
    <w:rsid w:val="005416DC"/>
    <w:rsid w:val="005418E6"/>
    <w:rsid w:val="00541EB7"/>
    <w:rsid w:val="00541F0E"/>
    <w:rsid w:val="0054216A"/>
    <w:rsid w:val="0054236E"/>
    <w:rsid w:val="005423C5"/>
    <w:rsid w:val="005425D4"/>
    <w:rsid w:val="0054266C"/>
    <w:rsid w:val="005427F4"/>
    <w:rsid w:val="00542945"/>
    <w:rsid w:val="00542995"/>
    <w:rsid w:val="005429BD"/>
    <w:rsid w:val="00542A8F"/>
    <w:rsid w:val="00542AD5"/>
    <w:rsid w:val="00542B3F"/>
    <w:rsid w:val="00542D9D"/>
    <w:rsid w:val="00542DE5"/>
    <w:rsid w:val="00542EDE"/>
    <w:rsid w:val="00542FDD"/>
    <w:rsid w:val="0054341E"/>
    <w:rsid w:val="00543803"/>
    <w:rsid w:val="00543D14"/>
    <w:rsid w:val="00543FC2"/>
    <w:rsid w:val="00543FD6"/>
    <w:rsid w:val="00544088"/>
    <w:rsid w:val="005440FE"/>
    <w:rsid w:val="005441E4"/>
    <w:rsid w:val="00544205"/>
    <w:rsid w:val="0054433B"/>
    <w:rsid w:val="00544606"/>
    <w:rsid w:val="0054469E"/>
    <w:rsid w:val="00544A89"/>
    <w:rsid w:val="00544AD7"/>
    <w:rsid w:val="00544BE2"/>
    <w:rsid w:val="00544C20"/>
    <w:rsid w:val="00544FC5"/>
    <w:rsid w:val="005452DF"/>
    <w:rsid w:val="00545484"/>
    <w:rsid w:val="00545491"/>
    <w:rsid w:val="0054551D"/>
    <w:rsid w:val="00545680"/>
    <w:rsid w:val="0054585E"/>
    <w:rsid w:val="00545870"/>
    <w:rsid w:val="00545B76"/>
    <w:rsid w:val="00545BD4"/>
    <w:rsid w:val="00545F38"/>
    <w:rsid w:val="0054601E"/>
    <w:rsid w:val="00546073"/>
    <w:rsid w:val="005464E1"/>
    <w:rsid w:val="0054672A"/>
    <w:rsid w:val="00546871"/>
    <w:rsid w:val="00546AE8"/>
    <w:rsid w:val="00546CFB"/>
    <w:rsid w:val="0054736B"/>
    <w:rsid w:val="005474B0"/>
    <w:rsid w:val="00547624"/>
    <w:rsid w:val="00547866"/>
    <w:rsid w:val="005478BB"/>
    <w:rsid w:val="00547BC4"/>
    <w:rsid w:val="00547CCD"/>
    <w:rsid w:val="00547F35"/>
    <w:rsid w:val="00547FB4"/>
    <w:rsid w:val="00547FBF"/>
    <w:rsid w:val="00547FD7"/>
    <w:rsid w:val="005507C8"/>
    <w:rsid w:val="00550882"/>
    <w:rsid w:val="00550B38"/>
    <w:rsid w:val="00550BE8"/>
    <w:rsid w:val="00550C69"/>
    <w:rsid w:val="00550D2C"/>
    <w:rsid w:val="00551052"/>
    <w:rsid w:val="00551229"/>
    <w:rsid w:val="00551287"/>
    <w:rsid w:val="005512CE"/>
    <w:rsid w:val="0055146D"/>
    <w:rsid w:val="00551607"/>
    <w:rsid w:val="005516C6"/>
    <w:rsid w:val="00551A7D"/>
    <w:rsid w:val="00551AA1"/>
    <w:rsid w:val="00551AAD"/>
    <w:rsid w:val="00551ADD"/>
    <w:rsid w:val="00551D9D"/>
    <w:rsid w:val="00551FAF"/>
    <w:rsid w:val="005523BA"/>
    <w:rsid w:val="00552423"/>
    <w:rsid w:val="005525FE"/>
    <w:rsid w:val="00552849"/>
    <w:rsid w:val="00552B53"/>
    <w:rsid w:val="00552BCB"/>
    <w:rsid w:val="005532E2"/>
    <w:rsid w:val="005534BB"/>
    <w:rsid w:val="005535F4"/>
    <w:rsid w:val="00553651"/>
    <w:rsid w:val="0055365C"/>
    <w:rsid w:val="00553668"/>
    <w:rsid w:val="0055394B"/>
    <w:rsid w:val="00553A08"/>
    <w:rsid w:val="00553ADF"/>
    <w:rsid w:val="005541D4"/>
    <w:rsid w:val="00554220"/>
    <w:rsid w:val="0055470D"/>
    <w:rsid w:val="00554A10"/>
    <w:rsid w:val="00554A14"/>
    <w:rsid w:val="00554A4B"/>
    <w:rsid w:val="00554B27"/>
    <w:rsid w:val="00554B44"/>
    <w:rsid w:val="00554C26"/>
    <w:rsid w:val="00554FD5"/>
    <w:rsid w:val="00555075"/>
    <w:rsid w:val="005550AC"/>
    <w:rsid w:val="0055517E"/>
    <w:rsid w:val="00555446"/>
    <w:rsid w:val="00555491"/>
    <w:rsid w:val="00555509"/>
    <w:rsid w:val="00555987"/>
    <w:rsid w:val="0055598C"/>
    <w:rsid w:val="00555B8D"/>
    <w:rsid w:val="00555C1C"/>
    <w:rsid w:val="00555DB0"/>
    <w:rsid w:val="00555E77"/>
    <w:rsid w:val="00555F1E"/>
    <w:rsid w:val="00556092"/>
    <w:rsid w:val="00556579"/>
    <w:rsid w:val="005565AB"/>
    <w:rsid w:val="00556960"/>
    <w:rsid w:val="00556A21"/>
    <w:rsid w:val="00556A36"/>
    <w:rsid w:val="00556C19"/>
    <w:rsid w:val="00556D51"/>
    <w:rsid w:val="00556DA6"/>
    <w:rsid w:val="00556E29"/>
    <w:rsid w:val="00556E6B"/>
    <w:rsid w:val="00556EE7"/>
    <w:rsid w:val="00556F0E"/>
    <w:rsid w:val="00557146"/>
    <w:rsid w:val="00557246"/>
    <w:rsid w:val="00557583"/>
    <w:rsid w:val="005576EC"/>
    <w:rsid w:val="00557944"/>
    <w:rsid w:val="00557C60"/>
    <w:rsid w:val="00557CE6"/>
    <w:rsid w:val="00557EB1"/>
    <w:rsid w:val="00557EFB"/>
    <w:rsid w:val="00557F90"/>
    <w:rsid w:val="00560012"/>
    <w:rsid w:val="00560319"/>
    <w:rsid w:val="005603D2"/>
    <w:rsid w:val="00560480"/>
    <w:rsid w:val="005604B9"/>
    <w:rsid w:val="0056060F"/>
    <w:rsid w:val="00560728"/>
    <w:rsid w:val="0056093C"/>
    <w:rsid w:val="0056096D"/>
    <w:rsid w:val="00560E21"/>
    <w:rsid w:val="00560EE5"/>
    <w:rsid w:val="00561395"/>
    <w:rsid w:val="005613E8"/>
    <w:rsid w:val="005614F0"/>
    <w:rsid w:val="0056158C"/>
    <w:rsid w:val="00561596"/>
    <w:rsid w:val="00561622"/>
    <w:rsid w:val="005616A3"/>
    <w:rsid w:val="005616EA"/>
    <w:rsid w:val="00561816"/>
    <w:rsid w:val="005619B2"/>
    <w:rsid w:val="00561AAB"/>
    <w:rsid w:val="00561B67"/>
    <w:rsid w:val="00561C27"/>
    <w:rsid w:val="00561E90"/>
    <w:rsid w:val="00561F0A"/>
    <w:rsid w:val="0056225F"/>
    <w:rsid w:val="0056239C"/>
    <w:rsid w:val="005623B7"/>
    <w:rsid w:val="00562414"/>
    <w:rsid w:val="0056255F"/>
    <w:rsid w:val="005625A0"/>
    <w:rsid w:val="0056269B"/>
    <w:rsid w:val="005626A1"/>
    <w:rsid w:val="005626C5"/>
    <w:rsid w:val="0056298E"/>
    <w:rsid w:val="00562C72"/>
    <w:rsid w:val="00562C8B"/>
    <w:rsid w:val="00562CB7"/>
    <w:rsid w:val="00563107"/>
    <w:rsid w:val="005634CC"/>
    <w:rsid w:val="00563627"/>
    <w:rsid w:val="005637FB"/>
    <w:rsid w:val="0056391F"/>
    <w:rsid w:val="0056396A"/>
    <w:rsid w:val="0056399C"/>
    <w:rsid w:val="00563E7E"/>
    <w:rsid w:val="005640F1"/>
    <w:rsid w:val="005641CA"/>
    <w:rsid w:val="00564478"/>
    <w:rsid w:val="005647F9"/>
    <w:rsid w:val="0056494B"/>
    <w:rsid w:val="00564AA1"/>
    <w:rsid w:val="00564C19"/>
    <w:rsid w:val="00564CE1"/>
    <w:rsid w:val="00564D88"/>
    <w:rsid w:val="0056510D"/>
    <w:rsid w:val="00565127"/>
    <w:rsid w:val="00565182"/>
    <w:rsid w:val="00565395"/>
    <w:rsid w:val="0056579F"/>
    <w:rsid w:val="0056595D"/>
    <w:rsid w:val="00565B57"/>
    <w:rsid w:val="00565E8F"/>
    <w:rsid w:val="00565F19"/>
    <w:rsid w:val="00565F98"/>
    <w:rsid w:val="00565FD7"/>
    <w:rsid w:val="00566251"/>
    <w:rsid w:val="00566323"/>
    <w:rsid w:val="0056633B"/>
    <w:rsid w:val="00566561"/>
    <w:rsid w:val="00566671"/>
    <w:rsid w:val="005666E7"/>
    <w:rsid w:val="005669AE"/>
    <w:rsid w:val="00566B63"/>
    <w:rsid w:val="00566CA8"/>
    <w:rsid w:val="00566DAC"/>
    <w:rsid w:val="00566ECB"/>
    <w:rsid w:val="00566FEA"/>
    <w:rsid w:val="005672B4"/>
    <w:rsid w:val="00567389"/>
    <w:rsid w:val="00567588"/>
    <w:rsid w:val="005675EE"/>
    <w:rsid w:val="005676F5"/>
    <w:rsid w:val="00567884"/>
    <w:rsid w:val="005678DC"/>
    <w:rsid w:val="00567C79"/>
    <w:rsid w:val="00570012"/>
    <w:rsid w:val="00570018"/>
    <w:rsid w:val="00570271"/>
    <w:rsid w:val="005704B3"/>
    <w:rsid w:val="005705A3"/>
    <w:rsid w:val="0057087D"/>
    <w:rsid w:val="00570A50"/>
    <w:rsid w:val="0057102E"/>
    <w:rsid w:val="005713BD"/>
    <w:rsid w:val="005715BD"/>
    <w:rsid w:val="0057161D"/>
    <w:rsid w:val="005718CA"/>
    <w:rsid w:val="00571BF4"/>
    <w:rsid w:val="00571E5B"/>
    <w:rsid w:val="00572224"/>
    <w:rsid w:val="005722F4"/>
    <w:rsid w:val="0057233D"/>
    <w:rsid w:val="00572375"/>
    <w:rsid w:val="00572430"/>
    <w:rsid w:val="00572C10"/>
    <w:rsid w:val="00572C70"/>
    <w:rsid w:val="00572E6E"/>
    <w:rsid w:val="00572F4F"/>
    <w:rsid w:val="00572F71"/>
    <w:rsid w:val="00572FD2"/>
    <w:rsid w:val="00573026"/>
    <w:rsid w:val="0057345D"/>
    <w:rsid w:val="0057353F"/>
    <w:rsid w:val="005735B1"/>
    <w:rsid w:val="005735B8"/>
    <w:rsid w:val="005735BB"/>
    <w:rsid w:val="005738F4"/>
    <w:rsid w:val="00573997"/>
    <w:rsid w:val="005739FA"/>
    <w:rsid w:val="00573ABC"/>
    <w:rsid w:val="00573BB6"/>
    <w:rsid w:val="00573EC6"/>
    <w:rsid w:val="00573F1B"/>
    <w:rsid w:val="00573F32"/>
    <w:rsid w:val="0057401C"/>
    <w:rsid w:val="005740AE"/>
    <w:rsid w:val="005740BA"/>
    <w:rsid w:val="00574129"/>
    <w:rsid w:val="0057416F"/>
    <w:rsid w:val="00574342"/>
    <w:rsid w:val="0057440E"/>
    <w:rsid w:val="005746CB"/>
    <w:rsid w:val="005748EF"/>
    <w:rsid w:val="00574923"/>
    <w:rsid w:val="00574A48"/>
    <w:rsid w:val="00574A5F"/>
    <w:rsid w:val="00574B80"/>
    <w:rsid w:val="00574C1C"/>
    <w:rsid w:val="00574CD0"/>
    <w:rsid w:val="00574D00"/>
    <w:rsid w:val="00574E66"/>
    <w:rsid w:val="00574E6E"/>
    <w:rsid w:val="0057519B"/>
    <w:rsid w:val="0057556A"/>
    <w:rsid w:val="00575690"/>
    <w:rsid w:val="00575769"/>
    <w:rsid w:val="005759A1"/>
    <w:rsid w:val="00575A68"/>
    <w:rsid w:val="00575AD5"/>
    <w:rsid w:val="00575CFA"/>
    <w:rsid w:val="00575ECD"/>
    <w:rsid w:val="00575FB3"/>
    <w:rsid w:val="005760F7"/>
    <w:rsid w:val="0057613E"/>
    <w:rsid w:val="00576192"/>
    <w:rsid w:val="005761FD"/>
    <w:rsid w:val="005763A8"/>
    <w:rsid w:val="005763C2"/>
    <w:rsid w:val="005767A5"/>
    <w:rsid w:val="0057683A"/>
    <w:rsid w:val="00576A48"/>
    <w:rsid w:val="00576A9C"/>
    <w:rsid w:val="00576D4B"/>
    <w:rsid w:val="00576EC9"/>
    <w:rsid w:val="00577198"/>
    <w:rsid w:val="00577396"/>
    <w:rsid w:val="0057744C"/>
    <w:rsid w:val="00577475"/>
    <w:rsid w:val="005774FE"/>
    <w:rsid w:val="005775D9"/>
    <w:rsid w:val="00577878"/>
    <w:rsid w:val="005779AD"/>
    <w:rsid w:val="00577D17"/>
    <w:rsid w:val="00577DD6"/>
    <w:rsid w:val="00577EF0"/>
    <w:rsid w:val="00577F44"/>
    <w:rsid w:val="00577F58"/>
    <w:rsid w:val="00577FA9"/>
    <w:rsid w:val="0058016F"/>
    <w:rsid w:val="00580227"/>
    <w:rsid w:val="005802F0"/>
    <w:rsid w:val="005803B7"/>
    <w:rsid w:val="005803D0"/>
    <w:rsid w:val="00580422"/>
    <w:rsid w:val="0058050A"/>
    <w:rsid w:val="005805A4"/>
    <w:rsid w:val="00580751"/>
    <w:rsid w:val="00580A0D"/>
    <w:rsid w:val="00580A8D"/>
    <w:rsid w:val="00580AF4"/>
    <w:rsid w:val="00580DC0"/>
    <w:rsid w:val="00580DDE"/>
    <w:rsid w:val="00580E10"/>
    <w:rsid w:val="00580EA8"/>
    <w:rsid w:val="00580ED7"/>
    <w:rsid w:val="00580FA6"/>
    <w:rsid w:val="00580FB4"/>
    <w:rsid w:val="00581199"/>
    <w:rsid w:val="005811D1"/>
    <w:rsid w:val="005812BA"/>
    <w:rsid w:val="00581415"/>
    <w:rsid w:val="00581505"/>
    <w:rsid w:val="005815D9"/>
    <w:rsid w:val="0058168F"/>
    <w:rsid w:val="00581885"/>
    <w:rsid w:val="0058191D"/>
    <w:rsid w:val="00581978"/>
    <w:rsid w:val="00581B5F"/>
    <w:rsid w:val="00581BFA"/>
    <w:rsid w:val="00581C2A"/>
    <w:rsid w:val="00581CB1"/>
    <w:rsid w:val="00581DB1"/>
    <w:rsid w:val="00581FFE"/>
    <w:rsid w:val="0058204D"/>
    <w:rsid w:val="0058206E"/>
    <w:rsid w:val="005823F6"/>
    <w:rsid w:val="005823F8"/>
    <w:rsid w:val="0058252A"/>
    <w:rsid w:val="005826CA"/>
    <w:rsid w:val="005827EA"/>
    <w:rsid w:val="00582A9D"/>
    <w:rsid w:val="00582B2F"/>
    <w:rsid w:val="00582B72"/>
    <w:rsid w:val="00582C5B"/>
    <w:rsid w:val="00582EE0"/>
    <w:rsid w:val="00582F18"/>
    <w:rsid w:val="00582FAD"/>
    <w:rsid w:val="00583129"/>
    <w:rsid w:val="005832C6"/>
    <w:rsid w:val="0058339F"/>
    <w:rsid w:val="0058355D"/>
    <w:rsid w:val="005835F6"/>
    <w:rsid w:val="0058378D"/>
    <w:rsid w:val="00583B86"/>
    <w:rsid w:val="00583C34"/>
    <w:rsid w:val="00583CA2"/>
    <w:rsid w:val="00583D40"/>
    <w:rsid w:val="00583E1E"/>
    <w:rsid w:val="00583E2B"/>
    <w:rsid w:val="00583E96"/>
    <w:rsid w:val="005840D6"/>
    <w:rsid w:val="00584113"/>
    <w:rsid w:val="00584174"/>
    <w:rsid w:val="00584203"/>
    <w:rsid w:val="005843B3"/>
    <w:rsid w:val="0058458E"/>
    <w:rsid w:val="00584687"/>
    <w:rsid w:val="00584781"/>
    <w:rsid w:val="00584B8F"/>
    <w:rsid w:val="00584BF7"/>
    <w:rsid w:val="00584E2A"/>
    <w:rsid w:val="00584E40"/>
    <w:rsid w:val="005851A9"/>
    <w:rsid w:val="005851EA"/>
    <w:rsid w:val="005851F3"/>
    <w:rsid w:val="0058551B"/>
    <w:rsid w:val="00585703"/>
    <w:rsid w:val="0058572E"/>
    <w:rsid w:val="00585BFB"/>
    <w:rsid w:val="00585C73"/>
    <w:rsid w:val="00585E3C"/>
    <w:rsid w:val="00585E71"/>
    <w:rsid w:val="00586167"/>
    <w:rsid w:val="00586339"/>
    <w:rsid w:val="0058652D"/>
    <w:rsid w:val="0058658E"/>
    <w:rsid w:val="005867AE"/>
    <w:rsid w:val="00586C9B"/>
    <w:rsid w:val="00586D77"/>
    <w:rsid w:val="00586ECD"/>
    <w:rsid w:val="00586F7D"/>
    <w:rsid w:val="0058712F"/>
    <w:rsid w:val="00587351"/>
    <w:rsid w:val="005873D9"/>
    <w:rsid w:val="00587490"/>
    <w:rsid w:val="0058784B"/>
    <w:rsid w:val="00587A9A"/>
    <w:rsid w:val="00587EA8"/>
    <w:rsid w:val="00587F6A"/>
    <w:rsid w:val="00587FAB"/>
    <w:rsid w:val="0059000F"/>
    <w:rsid w:val="005900AB"/>
    <w:rsid w:val="005900D6"/>
    <w:rsid w:val="005900E6"/>
    <w:rsid w:val="00590350"/>
    <w:rsid w:val="005904D4"/>
    <w:rsid w:val="0059071B"/>
    <w:rsid w:val="00590803"/>
    <w:rsid w:val="00590854"/>
    <w:rsid w:val="00590903"/>
    <w:rsid w:val="00590B1F"/>
    <w:rsid w:val="00590B89"/>
    <w:rsid w:val="00590CC9"/>
    <w:rsid w:val="00590EB3"/>
    <w:rsid w:val="00590FDB"/>
    <w:rsid w:val="00591296"/>
    <w:rsid w:val="00591309"/>
    <w:rsid w:val="00591340"/>
    <w:rsid w:val="0059140A"/>
    <w:rsid w:val="00591420"/>
    <w:rsid w:val="005914C4"/>
    <w:rsid w:val="005915F9"/>
    <w:rsid w:val="00591AFE"/>
    <w:rsid w:val="00591CE2"/>
    <w:rsid w:val="0059200A"/>
    <w:rsid w:val="00592026"/>
    <w:rsid w:val="005922AA"/>
    <w:rsid w:val="005925F5"/>
    <w:rsid w:val="00592A04"/>
    <w:rsid w:val="00592D66"/>
    <w:rsid w:val="00592E64"/>
    <w:rsid w:val="00593021"/>
    <w:rsid w:val="005930BC"/>
    <w:rsid w:val="005931B7"/>
    <w:rsid w:val="0059337B"/>
    <w:rsid w:val="005935D9"/>
    <w:rsid w:val="005938B0"/>
    <w:rsid w:val="005938B8"/>
    <w:rsid w:val="00593B9B"/>
    <w:rsid w:val="00594003"/>
    <w:rsid w:val="00594040"/>
    <w:rsid w:val="0059421B"/>
    <w:rsid w:val="0059423B"/>
    <w:rsid w:val="00594571"/>
    <w:rsid w:val="00594595"/>
    <w:rsid w:val="005945E4"/>
    <w:rsid w:val="00594662"/>
    <w:rsid w:val="00594764"/>
    <w:rsid w:val="0059485F"/>
    <w:rsid w:val="00594927"/>
    <w:rsid w:val="005949B0"/>
    <w:rsid w:val="00594AAB"/>
    <w:rsid w:val="00594BA6"/>
    <w:rsid w:val="00594C95"/>
    <w:rsid w:val="005950F8"/>
    <w:rsid w:val="00595433"/>
    <w:rsid w:val="005955A2"/>
    <w:rsid w:val="005955FB"/>
    <w:rsid w:val="00595627"/>
    <w:rsid w:val="005956DB"/>
    <w:rsid w:val="005956DD"/>
    <w:rsid w:val="00595834"/>
    <w:rsid w:val="0059590E"/>
    <w:rsid w:val="00595C88"/>
    <w:rsid w:val="00595F3B"/>
    <w:rsid w:val="0059613A"/>
    <w:rsid w:val="00596161"/>
    <w:rsid w:val="0059627F"/>
    <w:rsid w:val="00596303"/>
    <w:rsid w:val="005964E5"/>
    <w:rsid w:val="0059661A"/>
    <w:rsid w:val="00596900"/>
    <w:rsid w:val="005969F6"/>
    <w:rsid w:val="00596AB0"/>
    <w:rsid w:val="00596BBD"/>
    <w:rsid w:val="00596E66"/>
    <w:rsid w:val="00596EBB"/>
    <w:rsid w:val="00597041"/>
    <w:rsid w:val="005970DC"/>
    <w:rsid w:val="0059717E"/>
    <w:rsid w:val="00597286"/>
    <w:rsid w:val="00597359"/>
    <w:rsid w:val="00597441"/>
    <w:rsid w:val="0059767F"/>
    <w:rsid w:val="00597751"/>
    <w:rsid w:val="0059789E"/>
    <w:rsid w:val="00597B84"/>
    <w:rsid w:val="00597BB9"/>
    <w:rsid w:val="00597C8C"/>
    <w:rsid w:val="00597D3A"/>
    <w:rsid w:val="00597D63"/>
    <w:rsid w:val="005A019E"/>
    <w:rsid w:val="005A02B2"/>
    <w:rsid w:val="005A02EF"/>
    <w:rsid w:val="005A0352"/>
    <w:rsid w:val="005A04A5"/>
    <w:rsid w:val="005A04E8"/>
    <w:rsid w:val="005A0542"/>
    <w:rsid w:val="005A05FB"/>
    <w:rsid w:val="005A06AC"/>
    <w:rsid w:val="005A099D"/>
    <w:rsid w:val="005A0CE2"/>
    <w:rsid w:val="005A0E19"/>
    <w:rsid w:val="005A0E75"/>
    <w:rsid w:val="005A0EFC"/>
    <w:rsid w:val="005A1075"/>
    <w:rsid w:val="005A1078"/>
    <w:rsid w:val="005A1351"/>
    <w:rsid w:val="005A1360"/>
    <w:rsid w:val="005A1526"/>
    <w:rsid w:val="005A15BB"/>
    <w:rsid w:val="005A15E6"/>
    <w:rsid w:val="005A194E"/>
    <w:rsid w:val="005A19F6"/>
    <w:rsid w:val="005A1C96"/>
    <w:rsid w:val="005A1EB5"/>
    <w:rsid w:val="005A1FAE"/>
    <w:rsid w:val="005A2142"/>
    <w:rsid w:val="005A21FA"/>
    <w:rsid w:val="005A223E"/>
    <w:rsid w:val="005A249A"/>
    <w:rsid w:val="005A24B9"/>
    <w:rsid w:val="005A2744"/>
    <w:rsid w:val="005A274F"/>
    <w:rsid w:val="005A2951"/>
    <w:rsid w:val="005A29A5"/>
    <w:rsid w:val="005A29AC"/>
    <w:rsid w:val="005A2A5D"/>
    <w:rsid w:val="005A2BA6"/>
    <w:rsid w:val="005A2CB7"/>
    <w:rsid w:val="005A2E86"/>
    <w:rsid w:val="005A3006"/>
    <w:rsid w:val="005A30B4"/>
    <w:rsid w:val="005A3174"/>
    <w:rsid w:val="005A31C0"/>
    <w:rsid w:val="005A3212"/>
    <w:rsid w:val="005A3279"/>
    <w:rsid w:val="005A3636"/>
    <w:rsid w:val="005A369B"/>
    <w:rsid w:val="005A36B8"/>
    <w:rsid w:val="005A395C"/>
    <w:rsid w:val="005A3D67"/>
    <w:rsid w:val="005A3E48"/>
    <w:rsid w:val="005A413B"/>
    <w:rsid w:val="005A4144"/>
    <w:rsid w:val="005A42D6"/>
    <w:rsid w:val="005A44BF"/>
    <w:rsid w:val="005A44DD"/>
    <w:rsid w:val="005A479E"/>
    <w:rsid w:val="005A4804"/>
    <w:rsid w:val="005A4CAE"/>
    <w:rsid w:val="005A4D37"/>
    <w:rsid w:val="005A4E7B"/>
    <w:rsid w:val="005A4E82"/>
    <w:rsid w:val="005A4F65"/>
    <w:rsid w:val="005A5248"/>
    <w:rsid w:val="005A5389"/>
    <w:rsid w:val="005A57A4"/>
    <w:rsid w:val="005A5845"/>
    <w:rsid w:val="005A591E"/>
    <w:rsid w:val="005A5F46"/>
    <w:rsid w:val="005A5F60"/>
    <w:rsid w:val="005A673A"/>
    <w:rsid w:val="005A68E4"/>
    <w:rsid w:val="005A6C0E"/>
    <w:rsid w:val="005A6E78"/>
    <w:rsid w:val="005A7264"/>
    <w:rsid w:val="005A74DB"/>
    <w:rsid w:val="005A74EC"/>
    <w:rsid w:val="005A78AE"/>
    <w:rsid w:val="005A78C7"/>
    <w:rsid w:val="005A7E99"/>
    <w:rsid w:val="005B02F4"/>
    <w:rsid w:val="005B07F8"/>
    <w:rsid w:val="005B0841"/>
    <w:rsid w:val="005B0981"/>
    <w:rsid w:val="005B09B0"/>
    <w:rsid w:val="005B0AA6"/>
    <w:rsid w:val="005B1133"/>
    <w:rsid w:val="005B116A"/>
    <w:rsid w:val="005B1263"/>
    <w:rsid w:val="005B17E8"/>
    <w:rsid w:val="005B18AD"/>
    <w:rsid w:val="005B1914"/>
    <w:rsid w:val="005B1BCC"/>
    <w:rsid w:val="005B1C39"/>
    <w:rsid w:val="005B1DA4"/>
    <w:rsid w:val="005B1FBB"/>
    <w:rsid w:val="005B2054"/>
    <w:rsid w:val="005B2177"/>
    <w:rsid w:val="005B24D1"/>
    <w:rsid w:val="005B25B5"/>
    <w:rsid w:val="005B29DE"/>
    <w:rsid w:val="005B2B32"/>
    <w:rsid w:val="005B2B47"/>
    <w:rsid w:val="005B2B48"/>
    <w:rsid w:val="005B2B9E"/>
    <w:rsid w:val="005B2EBA"/>
    <w:rsid w:val="005B3144"/>
    <w:rsid w:val="005B3285"/>
    <w:rsid w:val="005B3497"/>
    <w:rsid w:val="005B34F3"/>
    <w:rsid w:val="005B3604"/>
    <w:rsid w:val="005B3C1F"/>
    <w:rsid w:val="005B3CA8"/>
    <w:rsid w:val="005B3D17"/>
    <w:rsid w:val="005B3D3B"/>
    <w:rsid w:val="005B3DA2"/>
    <w:rsid w:val="005B406E"/>
    <w:rsid w:val="005B4074"/>
    <w:rsid w:val="005B4201"/>
    <w:rsid w:val="005B4230"/>
    <w:rsid w:val="005B44AB"/>
    <w:rsid w:val="005B45D0"/>
    <w:rsid w:val="005B45FC"/>
    <w:rsid w:val="005B4708"/>
    <w:rsid w:val="005B481D"/>
    <w:rsid w:val="005B4997"/>
    <w:rsid w:val="005B49D3"/>
    <w:rsid w:val="005B4A7A"/>
    <w:rsid w:val="005B4C64"/>
    <w:rsid w:val="005B4CFC"/>
    <w:rsid w:val="005B509C"/>
    <w:rsid w:val="005B515B"/>
    <w:rsid w:val="005B5324"/>
    <w:rsid w:val="005B544F"/>
    <w:rsid w:val="005B5462"/>
    <w:rsid w:val="005B5639"/>
    <w:rsid w:val="005B5669"/>
    <w:rsid w:val="005B57B5"/>
    <w:rsid w:val="005B587D"/>
    <w:rsid w:val="005B5A69"/>
    <w:rsid w:val="005B5B4B"/>
    <w:rsid w:val="005B5D3C"/>
    <w:rsid w:val="005B5DCD"/>
    <w:rsid w:val="005B5ED9"/>
    <w:rsid w:val="005B600C"/>
    <w:rsid w:val="005B6242"/>
    <w:rsid w:val="005B637D"/>
    <w:rsid w:val="005B6583"/>
    <w:rsid w:val="005B6606"/>
    <w:rsid w:val="005B6707"/>
    <w:rsid w:val="005B674C"/>
    <w:rsid w:val="005B685C"/>
    <w:rsid w:val="005B6BDB"/>
    <w:rsid w:val="005B6CE4"/>
    <w:rsid w:val="005B6DEA"/>
    <w:rsid w:val="005B6E2E"/>
    <w:rsid w:val="005B6F7A"/>
    <w:rsid w:val="005B7044"/>
    <w:rsid w:val="005B7056"/>
    <w:rsid w:val="005B7246"/>
    <w:rsid w:val="005B72B3"/>
    <w:rsid w:val="005B7339"/>
    <w:rsid w:val="005B73CE"/>
    <w:rsid w:val="005B778D"/>
    <w:rsid w:val="005B79F9"/>
    <w:rsid w:val="005C0280"/>
    <w:rsid w:val="005C03BD"/>
    <w:rsid w:val="005C04BA"/>
    <w:rsid w:val="005C05A5"/>
    <w:rsid w:val="005C0642"/>
    <w:rsid w:val="005C07A1"/>
    <w:rsid w:val="005C0B73"/>
    <w:rsid w:val="005C0BF4"/>
    <w:rsid w:val="005C0C1B"/>
    <w:rsid w:val="005C0F25"/>
    <w:rsid w:val="005C0F80"/>
    <w:rsid w:val="005C0FC8"/>
    <w:rsid w:val="005C104B"/>
    <w:rsid w:val="005C12BA"/>
    <w:rsid w:val="005C1374"/>
    <w:rsid w:val="005C1423"/>
    <w:rsid w:val="005C15A8"/>
    <w:rsid w:val="005C1B18"/>
    <w:rsid w:val="005C1B27"/>
    <w:rsid w:val="005C1BCC"/>
    <w:rsid w:val="005C1E51"/>
    <w:rsid w:val="005C1F12"/>
    <w:rsid w:val="005C22DB"/>
    <w:rsid w:val="005C23E4"/>
    <w:rsid w:val="005C2463"/>
    <w:rsid w:val="005C246E"/>
    <w:rsid w:val="005C2571"/>
    <w:rsid w:val="005C2763"/>
    <w:rsid w:val="005C28E9"/>
    <w:rsid w:val="005C295B"/>
    <w:rsid w:val="005C2AAF"/>
    <w:rsid w:val="005C2C15"/>
    <w:rsid w:val="005C2C1D"/>
    <w:rsid w:val="005C2DC8"/>
    <w:rsid w:val="005C2E3C"/>
    <w:rsid w:val="005C2F90"/>
    <w:rsid w:val="005C304A"/>
    <w:rsid w:val="005C32F7"/>
    <w:rsid w:val="005C34FA"/>
    <w:rsid w:val="005C382F"/>
    <w:rsid w:val="005C391E"/>
    <w:rsid w:val="005C3977"/>
    <w:rsid w:val="005C3D75"/>
    <w:rsid w:val="005C3E92"/>
    <w:rsid w:val="005C421C"/>
    <w:rsid w:val="005C43F7"/>
    <w:rsid w:val="005C4461"/>
    <w:rsid w:val="005C4530"/>
    <w:rsid w:val="005C462D"/>
    <w:rsid w:val="005C4631"/>
    <w:rsid w:val="005C47C7"/>
    <w:rsid w:val="005C484F"/>
    <w:rsid w:val="005C497F"/>
    <w:rsid w:val="005C4BC2"/>
    <w:rsid w:val="005C5186"/>
    <w:rsid w:val="005C5402"/>
    <w:rsid w:val="005C5793"/>
    <w:rsid w:val="005C5A22"/>
    <w:rsid w:val="005C5DEF"/>
    <w:rsid w:val="005C5ECE"/>
    <w:rsid w:val="005C5ED9"/>
    <w:rsid w:val="005C6825"/>
    <w:rsid w:val="005C68A6"/>
    <w:rsid w:val="005C6AED"/>
    <w:rsid w:val="005C6B70"/>
    <w:rsid w:val="005C6B73"/>
    <w:rsid w:val="005C6BE2"/>
    <w:rsid w:val="005C6C85"/>
    <w:rsid w:val="005C710A"/>
    <w:rsid w:val="005C71AB"/>
    <w:rsid w:val="005C731C"/>
    <w:rsid w:val="005C75AC"/>
    <w:rsid w:val="005C7661"/>
    <w:rsid w:val="005C7682"/>
    <w:rsid w:val="005C7868"/>
    <w:rsid w:val="005C796E"/>
    <w:rsid w:val="005C7A53"/>
    <w:rsid w:val="005C7A7A"/>
    <w:rsid w:val="005C7B98"/>
    <w:rsid w:val="005C7C39"/>
    <w:rsid w:val="005D0251"/>
    <w:rsid w:val="005D0397"/>
    <w:rsid w:val="005D0565"/>
    <w:rsid w:val="005D057D"/>
    <w:rsid w:val="005D0638"/>
    <w:rsid w:val="005D071D"/>
    <w:rsid w:val="005D09B4"/>
    <w:rsid w:val="005D09B8"/>
    <w:rsid w:val="005D0A2F"/>
    <w:rsid w:val="005D0CA2"/>
    <w:rsid w:val="005D0E1C"/>
    <w:rsid w:val="005D1075"/>
    <w:rsid w:val="005D1248"/>
    <w:rsid w:val="005D1255"/>
    <w:rsid w:val="005D12C4"/>
    <w:rsid w:val="005D1396"/>
    <w:rsid w:val="005D141F"/>
    <w:rsid w:val="005D147D"/>
    <w:rsid w:val="005D1494"/>
    <w:rsid w:val="005D15FF"/>
    <w:rsid w:val="005D1826"/>
    <w:rsid w:val="005D199A"/>
    <w:rsid w:val="005D1C5E"/>
    <w:rsid w:val="005D1FD0"/>
    <w:rsid w:val="005D2102"/>
    <w:rsid w:val="005D2688"/>
    <w:rsid w:val="005D272E"/>
    <w:rsid w:val="005D2879"/>
    <w:rsid w:val="005D2885"/>
    <w:rsid w:val="005D29E3"/>
    <w:rsid w:val="005D2BE5"/>
    <w:rsid w:val="005D2C5E"/>
    <w:rsid w:val="005D31DC"/>
    <w:rsid w:val="005D3478"/>
    <w:rsid w:val="005D360E"/>
    <w:rsid w:val="005D395A"/>
    <w:rsid w:val="005D3992"/>
    <w:rsid w:val="005D3C94"/>
    <w:rsid w:val="005D3D92"/>
    <w:rsid w:val="005D3E1D"/>
    <w:rsid w:val="005D3E48"/>
    <w:rsid w:val="005D3E8D"/>
    <w:rsid w:val="005D40F9"/>
    <w:rsid w:val="005D4326"/>
    <w:rsid w:val="005D48A0"/>
    <w:rsid w:val="005D48A2"/>
    <w:rsid w:val="005D48D7"/>
    <w:rsid w:val="005D497A"/>
    <w:rsid w:val="005D4A49"/>
    <w:rsid w:val="005D4AA8"/>
    <w:rsid w:val="005D4B06"/>
    <w:rsid w:val="005D51BE"/>
    <w:rsid w:val="005D51EC"/>
    <w:rsid w:val="005D53AD"/>
    <w:rsid w:val="005D5876"/>
    <w:rsid w:val="005D5B34"/>
    <w:rsid w:val="005D5D31"/>
    <w:rsid w:val="005D5D90"/>
    <w:rsid w:val="005D60EA"/>
    <w:rsid w:val="005D612F"/>
    <w:rsid w:val="005D614A"/>
    <w:rsid w:val="005D6210"/>
    <w:rsid w:val="005D62B3"/>
    <w:rsid w:val="005D655F"/>
    <w:rsid w:val="005D6BB5"/>
    <w:rsid w:val="005D6C32"/>
    <w:rsid w:val="005D6C53"/>
    <w:rsid w:val="005D6C80"/>
    <w:rsid w:val="005D6CC4"/>
    <w:rsid w:val="005D6CC9"/>
    <w:rsid w:val="005D6D54"/>
    <w:rsid w:val="005D6D7E"/>
    <w:rsid w:val="005D7103"/>
    <w:rsid w:val="005D7292"/>
    <w:rsid w:val="005D73C6"/>
    <w:rsid w:val="005D7514"/>
    <w:rsid w:val="005D764B"/>
    <w:rsid w:val="005D773B"/>
    <w:rsid w:val="005D7D97"/>
    <w:rsid w:val="005E007A"/>
    <w:rsid w:val="005E00A8"/>
    <w:rsid w:val="005E00B6"/>
    <w:rsid w:val="005E0160"/>
    <w:rsid w:val="005E0171"/>
    <w:rsid w:val="005E03CB"/>
    <w:rsid w:val="005E0761"/>
    <w:rsid w:val="005E0821"/>
    <w:rsid w:val="005E08B4"/>
    <w:rsid w:val="005E0992"/>
    <w:rsid w:val="005E0A2E"/>
    <w:rsid w:val="005E0A98"/>
    <w:rsid w:val="005E0D20"/>
    <w:rsid w:val="005E0FDC"/>
    <w:rsid w:val="005E104B"/>
    <w:rsid w:val="005E1059"/>
    <w:rsid w:val="005E109D"/>
    <w:rsid w:val="005E116B"/>
    <w:rsid w:val="005E1208"/>
    <w:rsid w:val="005E125D"/>
    <w:rsid w:val="005E13E0"/>
    <w:rsid w:val="005E13E4"/>
    <w:rsid w:val="005E16C9"/>
    <w:rsid w:val="005E1961"/>
    <w:rsid w:val="005E199C"/>
    <w:rsid w:val="005E2204"/>
    <w:rsid w:val="005E2466"/>
    <w:rsid w:val="005E25C1"/>
    <w:rsid w:val="005E25C9"/>
    <w:rsid w:val="005E2661"/>
    <w:rsid w:val="005E2ABD"/>
    <w:rsid w:val="005E2E9A"/>
    <w:rsid w:val="005E3110"/>
    <w:rsid w:val="005E3167"/>
    <w:rsid w:val="005E31EB"/>
    <w:rsid w:val="005E332B"/>
    <w:rsid w:val="005E36CC"/>
    <w:rsid w:val="005E3CB4"/>
    <w:rsid w:val="005E3E05"/>
    <w:rsid w:val="005E3E2D"/>
    <w:rsid w:val="005E3E52"/>
    <w:rsid w:val="005E3F75"/>
    <w:rsid w:val="005E43AE"/>
    <w:rsid w:val="005E462C"/>
    <w:rsid w:val="005E46FA"/>
    <w:rsid w:val="005E47D9"/>
    <w:rsid w:val="005E4816"/>
    <w:rsid w:val="005E4903"/>
    <w:rsid w:val="005E4A10"/>
    <w:rsid w:val="005E4A77"/>
    <w:rsid w:val="005E4DDF"/>
    <w:rsid w:val="005E50D9"/>
    <w:rsid w:val="005E52F3"/>
    <w:rsid w:val="005E5351"/>
    <w:rsid w:val="005E542C"/>
    <w:rsid w:val="005E5809"/>
    <w:rsid w:val="005E589D"/>
    <w:rsid w:val="005E58D2"/>
    <w:rsid w:val="005E59CF"/>
    <w:rsid w:val="005E5A5A"/>
    <w:rsid w:val="005E5AE9"/>
    <w:rsid w:val="005E6013"/>
    <w:rsid w:val="005E6158"/>
    <w:rsid w:val="005E64E2"/>
    <w:rsid w:val="005E651B"/>
    <w:rsid w:val="005E688E"/>
    <w:rsid w:val="005E6A00"/>
    <w:rsid w:val="005E6DD2"/>
    <w:rsid w:val="005E6DE5"/>
    <w:rsid w:val="005E6EB5"/>
    <w:rsid w:val="005E6FA8"/>
    <w:rsid w:val="005E701E"/>
    <w:rsid w:val="005E7078"/>
    <w:rsid w:val="005E71F8"/>
    <w:rsid w:val="005E7270"/>
    <w:rsid w:val="005E7313"/>
    <w:rsid w:val="005E748F"/>
    <w:rsid w:val="005E74A0"/>
    <w:rsid w:val="005E78FC"/>
    <w:rsid w:val="005E7D9F"/>
    <w:rsid w:val="005E7E2C"/>
    <w:rsid w:val="005E7ECE"/>
    <w:rsid w:val="005E7F0C"/>
    <w:rsid w:val="005E7FAB"/>
    <w:rsid w:val="005F031C"/>
    <w:rsid w:val="005F0A35"/>
    <w:rsid w:val="005F0BB2"/>
    <w:rsid w:val="005F0C54"/>
    <w:rsid w:val="005F0C5A"/>
    <w:rsid w:val="005F0D01"/>
    <w:rsid w:val="005F0FF7"/>
    <w:rsid w:val="005F106A"/>
    <w:rsid w:val="005F15F9"/>
    <w:rsid w:val="005F1B13"/>
    <w:rsid w:val="005F1B40"/>
    <w:rsid w:val="005F1D6F"/>
    <w:rsid w:val="005F1F06"/>
    <w:rsid w:val="005F2030"/>
    <w:rsid w:val="005F204B"/>
    <w:rsid w:val="005F2059"/>
    <w:rsid w:val="005F2104"/>
    <w:rsid w:val="005F224A"/>
    <w:rsid w:val="005F235A"/>
    <w:rsid w:val="005F2738"/>
    <w:rsid w:val="005F2C57"/>
    <w:rsid w:val="005F2CD9"/>
    <w:rsid w:val="005F2DD4"/>
    <w:rsid w:val="005F30BC"/>
    <w:rsid w:val="005F33B1"/>
    <w:rsid w:val="005F3419"/>
    <w:rsid w:val="005F35C6"/>
    <w:rsid w:val="005F3A6B"/>
    <w:rsid w:val="005F3A99"/>
    <w:rsid w:val="005F3B64"/>
    <w:rsid w:val="005F3B8D"/>
    <w:rsid w:val="005F3BAD"/>
    <w:rsid w:val="005F3CAA"/>
    <w:rsid w:val="005F4044"/>
    <w:rsid w:val="005F40BB"/>
    <w:rsid w:val="005F40C8"/>
    <w:rsid w:val="005F457F"/>
    <w:rsid w:val="005F46BD"/>
    <w:rsid w:val="005F4A71"/>
    <w:rsid w:val="005F4AE3"/>
    <w:rsid w:val="005F4B99"/>
    <w:rsid w:val="005F4CC2"/>
    <w:rsid w:val="005F4DE7"/>
    <w:rsid w:val="005F4F0D"/>
    <w:rsid w:val="005F4F5E"/>
    <w:rsid w:val="005F4FED"/>
    <w:rsid w:val="005F50C9"/>
    <w:rsid w:val="005F53A5"/>
    <w:rsid w:val="005F54B9"/>
    <w:rsid w:val="005F551C"/>
    <w:rsid w:val="005F5CE7"/>
    <w:rsid w:val="005F5CF5"/>
    <w:rsid w:val="005F5D33"/>
    <w:rsid w:val="005F5D79"/>
    <w:rsid w:val="005F5F36"/>
    <w:rsid w:val="005F5FDE"/>
    <w:rsid w:val="005F6130"/>
    <w:rsid w:val="005F618D"/>
    <w:rsid w:val="005F61F0"/>
    <w:rsid w:val="005F671C"/>
    <w:rsid w:val="005F67D3"/>
    <w:rsid w:val="005F6B4F"/>
    <w:rsid w:val="005F6BA1"/>
    <w:rsid w:val="005F6DF2"/>
    <w:rsid w:val="005F6F53"/>
    <w:rsid w:val="005F73D0"/>
    <w:rsid w:val="005F74F6"/>
    <w:rsid w:val="005F755F"/>
    <w:rsid w:val="005F756E"/>
    <w:rsid w:val="005F767B"/>
    <w:rsid w:val="005F7770"/>
    <w:rsid w:val="005F77AA"/>
    <w:rsid w:val="005F77E8"/>
    <w:rsid w:val="005F7B87"/>
    <w:rsid w:val="005F7BA5"/>
    <w:rsid w:val="005F7C8F"/>
    <w:rsid w:val="005F7D88"/>
    <w:rsid w:val="0060043D"/>
    <w:rsid w:val="0060058E"/>
    <w:rsid w:val="0060060E"/>
    <w:rsid w:val="00600697"/>
    <w:rsid w:val="0060079E"/>
    <w:rsid w:val="006008D1"/>
    <w:rsid w:val="006009A8"/>
    <w:rsid w:val="006009B6"/>
    <w:rsid w:val="00600A7A"/>
    <w:rsid w:val="00600F15"/>
    <w:rsid w:val="00600F84"/>
    <w:rsid w:val="00601265"/>
    <w:rsid w:val="0060128F"/>
    <w:rsid w:val="006015D7"/>
    <w:rsid w:val="00601BE8"/>
    <w:rsid w:val="00601DE9"/>
    <w:rsid w:val="00601ECC"/>
    <w:rsid w:val="0060214A"/>
    <w:rsid w:val="0060221D"/>
    <w:rsid w:val="0060235D"/>
    <w:rsid w:val="006023D9"/>
    <w:rsid w:val="006024E0"/>
    <w:rsid w:val="00602626"/>
    <w:rsid w:val="0060269A"/>
    <w:rsid w:val="00602739"/>
    <w:rsid w:val="006028EE"/>
    <w:rsid w:val="00602916"/>
    <w:rsid w:val="00602979"/>
    <w:rsid w:val="00602C0C"/>
    <w:rsid w:val="00602D0E"/>
    <w:rsid w:val="00602E34"/>
    <w:rsid w:val="00602FD9"/>
    <w:rsid w:val="00603049"/>
    <w:rsid w:val="00603085"/>
    <w:rsid w:val="00603238"/>
    <w:rsid w:val="0060328D"/>
    <w:rsid w:val="006033BC"/>
    <w:rsid w:val="006033D7"/>
    <w:rsid w:val="0060352D"/>
    <w:rsid w:val="00603699"/>
    <w:rsid w:val="00603830"/>
    <w:rsid w:val="00603997"/>
    <w:rsid w:val="006039AE"/>
    <w:rsid w:val="006039C8"/>
    <w:rsid w:val="00603AFC"/>
    <w:rsid w:val="00604071"/>
    <w:rsid w:val="006040D0"/>
    <w:rsid w:val="00604247"/>
    <w:rsid w:val="006044B6"/>
    <w:rsid w:val="00604691"/>
    <w:rsid w:val="00604976"/>
    <w:rsid w:val="00604A64"/>
    <w:rsid w:val="00604E9A"/>
    <w:rsid w:val="00604F9B"/>
    <w:rsid w:val="00605000"/>
    <w:rsid w:val="00605207"/>
    <w:rsid w:val="0060533B"/>
    <w:rsid w:val="00605383"/>
    <w:rsid w:val="006054C9"/>
    <w:rsid w:val="00605531"/>
    <w:rsid w:val="00605792"/>
    <w:rsid w:val="00605820"/>
    <w:rsid w:val="00605B53"/>
    <w:rsid w:val="00605DA1"/>
    <w:rsid w:val="00605E88"/>
    <w:rsid w:val="00605F4C"/>
    <w:rsid w:val="00605F62"/>
    <w:rsid w:val="00605F85"/>
    <w:rsid w:val="0060615A"/>
    <w:rsid w:val="00606290"/>
    <w:rsid w:val="006063AE"/>
    <w:rsid w:val="00606402"/>
    <w:rsid w:val="00606440"/>
    <w:rsid w:val="0060644E"/>
    <w:rsid w:val="00606505"/>
    <w:rsid w:val="0060655A"/>
    <w:rsid w:val="00606671"/>
    <w:rsid w:val="00606818"/>
    <w:rsid w:val="00606886"/>
    <w:rsid w:val="00606951"/>
    <w:rsid w:val="00606BAB"/>
    <w:rsid w:val="00606CA1"/>
    <w:rsid w:val="00606CC0"/>
    <w:rsid w:val="00606CDD"/>
    <w:rsid w:val="00606D75"/>
    <w:rsid w:val="00606DCC"/>
    <w:rsid w:val="00606F7F"/>
    <w:rsid w:val="006071A6"/>
    <w:rsid w:val="006071AD"/>
    <w:rsid w:val="00607235"/>
    <w:rsid w:val="006072AD"/>
    <w:rsid w:val="006073F1"/>
    <w:rsid w:val="006075AC"/>
    <w:rsid w:val="006076B5"/>
    <w:rsid w:val="00607702"/>
    <w:rsid w:val="0060793A"/>
    <w:rsid w:val="00607988"/>
    <w:rsid w:val="006100F8"/>
    <w:rsid w:val="0061050A"/>
    <w:rsid w:val="006105AB"/>
    <w:rsid w:val="00610620"/>
    <w:rsid w:val="00610E90"/>
    <w:rsid w:val="00610E92"/>
    <w:rsid w:val="0061110A"/>
    <w:rsid w:val="006112CD"/>
    <w:rsid w:val="006114E2"/>
    <w:rsid w:val="00611583"/>
    <w:rsid w:val="006116A1"/>
    <w:rsid w:val="006116B5"/>
    <w:rsid w:val="00611882"/>
    <w:rsid w:val="006118D1"/>
    <w:rsid w:val="00611A36"/>
    <w:rsid w:val="00611A84"/>
    <w:rsid w:val="00611ACC"/>
    <w:rsid w:val="00611AEA"/>
    <w:rsid w:val="00611B10"/>
    <w:rsid w:val="00611BF7"/>
    <w:rsid w:val="00611D72"/>
    <w:rsid w:val="00611DA4"/>
    <w:rsid w:val="00611ED0"/>
    <w:rsid w:val="00611F3D"/>
    <w:rsid w:val="0061201A"/>
    <w:rsid w:val="006120DB"/>
    <w:rsid w:val="00612230"/>
    <w:rsid w:val="006122B6"/>
    <w:rsid w:val="00612722"/>
    <w:rsid w:val="00612DE6"/>
    <w:rsid w:val="00612EAE"/>
    <w:rsid w:val="0061302D"/>
    <w:rsid w:val="00613183"/>
    <w:rsid w:val="006132DF"/>
    <w:rsid w:val="0061341B"/>
    <w:rsid w:val="006135DC"/>
    <w:rsid w:val="006135EA"/>
    <w:rsid w:val="006136D2"/>
    <w:rsid w:val="00613953"/>
    <w:rsid w:val="00613A36"/>
    <w:rsid w:val="00613A96"/>
    <w:rsid w:val="00613B4D"/>
    <w:rsid w:val="00613BEE"/>
    <w:rsid w:val="00613D67"/>
    <w:rsid w:val="00613EC1"/>
    <w:rsid w:val="00614254"/>
    <w:rsid w:val="006142DD"/>
    <w:rsid w:val="00614317"/>
    <w:rsid w:val="0061433C"/>
    <w:rsid w:val="006143BD"/>
    <w:rsid w:val="0061440E"/>
    <w:rsid w:val="0061445B"/>
    <w:rsid w:val="00614607"/>
    <w:rsid w:val="00614763"/>
    <w:rsid w:val="00614AB1"/>
    <w:rsid w:val="00614B8C"/>
    <w:rsid w:val="00614C53"/>
    <w:rsid w:val="00615134"/>
    <w:rsid w:val="00615179"/>
    <w:rsid w:val="00615263"/>
    <w:rsid w:val="0061593E"/>
    <w:rsid w:val="0061599C"/>
    <w:rsid w:val="00615AD4"/>
    <w:rsid w:val="00615B8A"/>
    <w:rsid w:val="00615DE9"/>
    <w:rsid w:val="00615FEA"/>
    <w:rsid w:val="0061619C"/>
    <w:rsid w:val="0061636B"/>
    <w:rsid w:val="006166E0"/>
    <w:rsid w:val="00616BCB"/>
    <w:rsid w:val="00616BFE"/>
    <w:rsid w:val="006174F1"/>
    <w:rsid w:val="00617567"/>
    <w:rsid w:val="006179DC"/>
    <w:rsid w:val="00617A13"/>
    <w:rsid w:val="00617A52"/>
    <w:rsid w:val="00617A80"/>
    <w:rsid w:val="00617C5A"/>
    <w:rsid w:val="00617D36"/>
    <w:rsid w:val="00617E8B"/>
    <w:rsid w:val="00617FA5"/>
    <w:rsid w:val="006201CE"/>
    <w:rsid w:val="006202EE"/>
    <w:rsid w:val="0062032D"/>
    <w:rsid w:val="006207C6"/>
    <w:rsid w:val="00620951"/>
    <w:rsid w:val="00620A4C"/>
    <w:rsid w:val="00620A75"/>
    <w:rsid w:val="00620BE1"/>
    <w:rsid w:val="00620CB3"/>
    <w:rsid w:val="00620DBD"/>
    <w:rsid w:val="00621089"/>
    <w:rsid w:val="0062125D"/>
    <w:rsid w:val="00621407"/>
    <w:rsid w:val="0062154C"/>
    <w:rsid w:val="006216D1"/>
    <w:rsid w:val="00621747"/>
    <w:rsid w:val="00621757"/>
    <w:rsid w:val="00621790"/>
    <w:rsid w:val="0062185B"/>
    <w:rsid w:val="00621C72"/>
    <w:rsid w:val="00621CE9"/>
    <w:rsid w:val="00621D27"/>
    <w:rsid w:val="00621D58"/>
    <w:rsid w:val="00621F60"/>
    <w:rsid w:val="00621FC4"/>
    <w:rsid w:val="00622218"/>
    <w:rsid w:val="006224E0"/>
    <w:rsid w:val="006228F0"/>
    <w:rsid w:val="0062292D"/>
    <w:rsid w:val="00622B92"/>
    <w:rsid w:val="00622CC0"/>
    <w:rsid w:val="00622DA1"/>
    <w:rsid w:val="00622E33"/>
    <w:rsid w:val="00622FA2"/>
    <w:rsid w:val="00622FB0"/>
    <w:rsid w:val="00622FC5"/>
    <w:rsid w:val="0062307F"/>
    <w:rsid w:val="006230E7"/>
    <w:rsid w:val="006234B7"/>
    <w:rsid w:val="006236BD"/>
    <w:rsid w:val="006236E9"/>
    <w:rsid w:val="0062398A"/>
    <w:rsid w:val="00623AC9"/>
    <w:rsid w:val="00623C20"/>
    <w:rsid w:val="00623CB3"/>
    <w:rsid w:val="00623E56"/>
    <w:rsid w:val="0062413E"/>
    <w:rsid w:val="00624186"/>
    <w:rsid w:val="006242EE"/>
    <w:rsid w:val="006243D6"/>
    <w:rsid w:val="0062447D"/>
    <w:rsid w:val="006245E7"/>
    <w:rsid w:val="006246CA"/>
    <w:rsid w:val="00624A25"/>
    <w:rsid w:val="00624D1D"/>
    <w:rsid w:val="00624E7F"/>
    <w:rsid w:val="00624F04"/>
    <w:rsid w:val="00624F49"/>
    <w:rsid w:val="00624FB0"/>
    <w:rsid w:val="00624FFB"/>
    <w:rsid w:val="00625439"/>
    <w:rsid w:val="006254B4"/>
    <w:rsid w:val="006254FD"/>
    <w:rsid w:val="00625D78"/>
    <w:rsid w:val="00626005"/>
    <w:rsid w:val="006262CF"/>
    <w:rsid w:val="006263AA"/>
    <w:rsid w:val="006266D4"/>
    <w:rsid w:val="006266E1"/>
    <w:rsid w:val="006266FA"/>
    <w:rsid w:val="006269D1"/>
    <w:rsid w:val="00626FE8"/>
    <w:rsid w:val="00627067"/>
    <w:rsid w:val="0062728C"/>
    <w:rsid w:val="00627697"/>
    <w:rsid w:val="0062771C"/>
    <w:rsid w:val="006277C8"/>
    <w:rsid w:val="006277F2"/>
    <w:rsid w:val="006278D7"/>
    <w:rsid w:val="0062796E"/>
    <w:rsid w:val="006300D0"/>
    <w:rsid w:val="00630294"/>
    <w:rsid w:val="006302E0"/>
    <w:rsid w:val="0063042C"/>
    <w:rsid w:val="00630611"/>
    <w:rsid w:val="00630767"/>
    <w:rsid w:val="006307CD"/>
    <w:rsid w:val="00630816"/>
    <w:rsid w:val="00630A04"/>
    <w:rsid w:val="00630CE1"/>
    <w:rsid w:val="00630CFC"/>
    <w:rsid w:val="00630E39"/>
    <w:rsid w:val="00630E83"/>
    <w:rsid w:val="00630EFF"/>
    <w:rsid w:val="0063103F"/>
    <w:rsid w:val="006310C1"/>
    <w:rsid w:val="00631176"/>
    <w:rsid w:val="0063133D"/>
    <w:rsid w:val="00631368"/>
    <w:rsid w:val="006314F0"/>
    <w:rsid w:val="0063189D"/>
    <w:rsid w:val="00631925"/>
    <w:rsid w:val="00631A60"/>
    <w:rsid w:val="00631D9A"/>
    <w:rsid w:val="00631F8D"/>
    <w:rsid w:val="00632030"/>
    <w:rsid w:val="0063269A"/>
    <w:rsid w:val="006326EA"/>
    <w:rsid w:val="00632733"/>
    <w:rsid w:val="006327DD"/>
    <w:rsid w:val="006329A9"/>
    <w:rsid w:val="00632B80"/>
    <w:rsid w:val="00632BB2"/>
    <w:rsid w:val="00632DDE"/>
    <w:rsid w:val="006330C8"/>
    <w:rsid w:val="006331BD"/>
    <w:rsid w:val="006331E8"/>
    <w:rsid w:val="0063327A"/>
    <w:rsid w:val="00633361"/>
    <w:rsid w:val="006333A4"/>
    <w:rsid w:val="00633424"/>
    <w:rsid w:val="006336B1"/>
    <w:rsid w:val="0063398E"/>
    <w:rsid w:val="00633D49"/>
    <w:rsid w:val="00633D4A"/>
    <w:rsid w:val="00633D4D"/>
    <w:rsid w:val="0063413A"/>
    <w:rsid w:val="00634481"/>
    <w:rsid w:val="0063466B"/>
    <w:rsid w:val="00634813"/>
    <w:rsid w:val="006349B9"/>
    <w:rsid w:val="00634E22"/>
    <w:rsid w:val="00635357"/>
    <w:rsid w:val="006353B2"/>
    <w:rsid w:val="00635471"/>
    <w:rsid w:val="006355BD"/>
    <w:rsid w:val="0063566F"/>
    <w:rsid w:val="006357A8"/>
    <w:rsid w:val="006357F6"/>
    <w:rsid w:val="00635802"/>
    <w:rsid w:val="00635893"/>
    <w:rsid w:val="00635A6A"/>
    <w:rsid w:val="00635A9E"/>
    <w:rsid w:val="00635C17"/>
    <w:rsid w:val="00635C61"/>
    <w:rsid w:val="00635F0B"/>
    <w:rsid w:val="00635FEF"/>
    <w:rsid w:val="00636152"/>
    <w:rsid w:val="00636354"/>
    <w:rsid w:val="006363CA"/>
    <w:rsid w:val="00636447"/>
    <w:rsid w:val="006367AD"/>
    <w:rsid w:val="0063691E"/>
    <w:rsid w:val="00636998"/>
    <w:rsid w:val="00636A17"/>
    <w:rsid w:val="00636BB3"/>
    <w:rsid w:val="00636CE0"/>
    <w:rsid w:val="00636D16"/>
    <w:rsid w:val="00636F08"/>
    <w:rsid w:val="00636F3D"/>
    <w:rsid w:val="0063703B"/>
    <w:rsid w:val="006378C4"/>
    <w:rsid w:val="00637D31"/>
    <w:rsid w:val="00637DC8"/>
    <w:rsid w:val="00637DD6"/>
    <w:rsid w:val="00640097"/>
    <w:rsid w:val="006400CA"/>
    <w:rsid w:val="0064015F"/>
    <w:rsid w:val="00640745"/>
    <w:rsid w:val="0064082A"/>
    <w:rsid w:val="00640B05"/>
    <w:rsid w:val="00640D2D"/>
    <w:rsid w:val="00640D36"/>
    <w:rsid w:val="00640E50"/>
    <w:rsid w:val="00640EC7"/>
    <w:rsid w:val="006418A3"/>
    <w:rsid w:val="00641975"/>
    <w:rsid w:val="00641FE4"/>
    <w:rsid w:val="006421A8"/>
    <w:rsid w:val="00642290"/>
    <w:rsid w:val="00642305"/>
    <w:rsid w:val="006423EC"/>
    <w:rsid w:val="006426F0"/>
    <w:rsid w:val="00642745"/>
    <w:rsid w:val="006427EB"/>
    <w:rsid w:val="00642B49"/>
    <w:rsid w:val="00642E73"/>
    <w:rsid w:val="00643061"/>
    <w:rsid w:val="006430BB"/>
    <w:rsid w:val="006430E4"/>
    <w:rsid w:val="00643461"/>
    <w:rsid w:val="006434B7"/>
    <w:rsid w:val="006434FB"/>
    <w:rsid w:val="00643521"/>
    <w:rsid w:val="00643BDC"/>
    <w:rsid w:val="00644027"/>
    <w:rsid w:val="00644069"/>
    <w:rsid w:val="0064414A"/>
    <w:rsid w:val="00644188"/>
    <w:rsid w:val="0064420A"/>
    <w:rsid w:val="0064428A"/>
    <w:rsid w:val="006442B9"/>
    <w:rsid w:val="006442DC"/>
    <w:rsid w:val="0064433E"/>
    <w:rsid w:val="00644375"/>
    <w:rsid w:val="006444A0"/>
    <w:rsid w:val="00644556"/>
    <w:rsid w:val="006445F9"/>
    <w:rsid w:val="0064481A"/>
    <w:rsid w:val="00644976"/>
    <w:rsid w:val="0064497D"/>
    <w:rsid w:val="00644C3A"/>
    <w:rsid w:val="00644D13"/>
    <w:rsid w:val="00645089"/>
    <w:rsid w:val="00645262"/>
    <w:rsid w:val="00645547"/>
    <w:rsid w:val="00645553"/>
    <w:rsid w:val="00645637"/>
    <w:rsid w:val="0064565A"/>
    <w:rsid w:val="0064580C"/>
    <w:rsid w:val="006458BC"/>
    <w:rsid w:val="0064591A"/>
    <w:rsid w:val="00645A70"/>
    <w:rsid w:val="00645A8E"/>
    <w:rsid w:val="00645D07"/>
    <w:rsid w:val="00645D73"/>
    <w:rsid w:val="00645E86"/>
    <w:rsid w:val="006461A8"/>
    <w:rsid w:val="0064628F"/>
    <w:rsid w:val="00646293"/>
    <w:rsid w:val="0064640C"/>
    <w:rsid w:val="00646768"/>
    <w:rsid w:val="00646934"/>
    <w:rsid w:val="00646C6C"/>
    <w:rsid w:val="00646C8A"/>
    <w:rsid w:val="00646CC9"/>
    <w:rsid w:val="00646DDF"/>
    <w:rsid w:val="006470B8"/>
    <w:rsid w:val="006472C3"/>
    <w:rsid w:val="00647305"/>
    <w:rsid w:val="0064759D"/>
    <w:rsid w:val="006475FA"/>
    <w:rsid w:val="006476A9"/>
    <w:rsid w:val="00647777"/>
    <w:rsid w:val="006478C7"/>
    <w:rsid w:val="0064792E"/>
    <w:rsid w:val="00647AB3"/>
    <w:rsid w:val="00647AD8"/>
    <w:rsid w:val="00647D86"/>
    <w:rsid w:val="00647DA3"/>
    <w:rsid w:val="00647F57"/>
    <w:rsid w:val="00647F59"/>
    <w:rsid w:val="006501C2"/>
    <w:rsid w:val="00650226"/>
    <w:rsid w:val="006502CF"/>
    <w:rsid w:val="00650342"/>
    <w:rsid w:val="006504E2"/>
    <w:rsid w:val="006505D0"/>
    <w:rsid w:val="00650640"/>
    <w:rsid w:val="00650913"/>
    <w:rsid w:val="00650D59"/>
    <w:rsid w:val="00650DF0"/>
    <w:rsid w:val="00650F92"/>
    <w:rsid w:val="00651335"/>
    <w:rsid w:val="0065144B"/>
    <w:rsid w:val="006515CE"/>
    <w:rsid w:val="006515DD"/>
    <w:rsid w:val="006516FC"/>
    <w:rsid w:val="00651888"/>
    <w:rsid w:val="00651901"/>
    <w:rsid w:val="00651983"/>
    <w:rsid w:val="00651B85"/>
    <w:rsid w:val="00651BA3"/>
    <w:rsid w:val="00651C96"/>
    <w:rsid w:val="00651DC3"/>
    <w:rsid w:val="0065203F"/>
    <w:rsid w:val="006520DD"/>
    <w:rsid w:val="00652183"/>
    <w:rsid w:val="00652455"/>
    <w:rsid w:val="0065246D"/>
    <w:rsid w:val="0065268F"/>
    <w:rsid w:val="00652794"/>
    <w:rsid w:val="0065282E"/>
    <w:rsid w:val="00652840"/>
    <w:rsid w:val="00652858"/>
    <w:rsid w:val="00652AE6"/>
    <w:rsid w:val="00652B9A"/>
    <w:rsid w:val="00652BB0"/>
    <w:rsid w:val="00652C32"/>
    <w:rsid w:val="00652EC9"/>
    <w:rsid w:val="00652F67"/>
    <w:rsid w:val="00652F80"/>
    <w:rsid w:val="00653313"/>
    <w:rsid w:val="0065347E"/>
    <w:rsid w:val="00653638"/>
    <w:rsid w:val="00653788"/>
    <w:rsid w:val="0065399C"/>
    <w:rsid w:val="00653C98"/>
    <w:rsid w:val="00653DCF"/>
    <w:rsid w:val="00653E58"/>
    <w:rsid w:val="00653F71"/>
    <w:rsid w:val="00654093"/>
    <w:rsid w:val="006542DF"/>
    <w:rsid w:val="00654335"/>
    <w:rsid w:val="00654502"/>
    <w:rsid w:val="0065456D"/>
    <w:rsid w:val="006545A2"/>
    <w:rsid w:val="00654605"/>
    <w:rsid w:val="0065474D"/>
    <w:rsid w:val="00654AB9"/>
    <w:rsid w:val="00654C98"/>
    <w:rsid w:val="00654D67"/>
    <w:rsid w:val="00654F06"/>
    <w:rsid w:val="0065532B"/>
    <w:rsid w:val="00655363"/>
    <w:rsid w:val="00655501"/>
    <w:rsid w:val="006556BA"/>
    <w:rsid w:val="006557CC"/>
    <w:rsid w:val="0065591E"/>
    <w:rsid w:val="00655BFD"/>
    <w:rsid w:val="00655E3E"/>
    <w:rsid w:val="00655F1F"/>
    <w:rsid w:val="00655F4D"/>
    <w:rsid w:val="0065613B"/>
    <w:rsid w:val="006561B4"/>
    <w:rsid w:val="006561D6"/>
    <w:rsid w:val="0065632F"/>
    <w:rsid w:val="00656450"/>
    <w:rsid w:val="00656718"/>
    <w:rsid w:val="00656744"/>
    <w:rsid w:val="00656BAC"/>
    <w:rsid w:val="00656BEA"/>
    <w:rsid w:val="00656DDD"/>
    <w:rsid w:val="00657194"/>
    <w:rsid w:val="006579EE"/>
    <w:rsid w:val="00657A05"/>
    <w:rsid w:val="00657ADB"/>
    <w:rsid w:val="00657C1F"/>
    <w:rsid w:val="00657C24"/>
    <w:rsid w:val="00657CDA"/>
    <w:rsid w:val="00657E2B"/>
    <w:rsid w:val="00660133"/>
    <w:rsid w:val="0066033F"/>
    <w:rsid w:val="006603A8"/>
    <w:rsid w:val="006603BD"/>
    <w:rsid w:val="006603CA"/>
    <w:rsid w:val="00660830"/>
    <w:rsid w:val="00660A40"/>
    <w:rsid w:val="00660AE9"/>
    <w:rsid w:val="00660D0C"/>
    <w:rsid w:val="00660E25"/>
    <w:rsid w:val="00660EEB"/>
    <w:rsid w:val="00660F4D"/>
    <w:rsid w:val="0066106E"/>
    <w:rsid w:val="00661178"/>
    <w:rsid w:val="006611D6"/>
    <w:rsid w:val="006614FF"/>
    <w:rsid w:val="006615A5"/>
    <w:rsid w:val="0066162E"/>
    <w:rsid w:val="0066180C"/>
    <w:rsid w:val="006619AD"/>
    <w:rsid w:val="006619D2"/>
    <w:rsid w:val="00661C62"/>
    <w:rsid w:val="00661D3E"/>
    <w:rsid w:val="00661F8F"/>
    <w:rsid w:val="00661FB3"/>
    <w:rsid w:val="0066220E"/>
    <w:rsid w:val="00662259"/>
    <w:rsid w:val="00662307"/>
    <w:rsid w:val="006623B5"/>
    <w:rsid w:val="0066247E"/>
    <w:rsid w:val="006626C8"/>
    <w:rsid w:val="0066283C"/>
    <w:rsid w:val="00662952"/>
    <w:rsid w:val="00662C4C"/>
    <w:rsid w:val="00662C57"/>
    <w:rsid w:val="00662DAF"/>
    <w:rsid w:val="00662F7D"/>
    <w:rsid w:val="00663058"/>
    <w:rsid w:val="006630C9"/>
    <w:rsid w:val="006632B0"/>
    <w:rsid w:val="006637E3"/>
    <w:rsid w:val="006637FC"/>
    <w:rsid w:val="006638C7"/>
    <w:rsid w:val="00663AD3"/>
    <w:rsid w:val="00663B1B"/>
    <w:rsid w:val="00663B58"/>
    <w:rsid w:val="00663C4B"/>
    <w:rsid w:val="00663F4D"/>
    <w:rsid w:val="00664110"/>
    <w:rsid w:val="00664914"/>
    <w:rsid w:val="00664973"/>
    <w:rsid w:val="00664BAD"/>
    <w:rsid w:val="00664BF0"/>
    <w:rsid w:val="00664C0B"/>
    <w:rsid w:val="0066512E"/>
    <w:rsid w:val="00665168"/>
    <w:rsid w:val="0066522A"/>
    <w:rsid w:val="0066558C"/>
    <w:rsid w:val="00665624"/>
    <w:rsid w:val="006658C4"/>
    <w:rsid w:val="00665A3C"/>
    <w:rsid w:val="00665B0A"/>
    <w:rsid w:val="00665B6A"/>
    <w:rsid w:val="00665D0D"/>
    <w:rsid w:val="00665DE4"/>
    <w:rsid w:val="00665E16"/>
    <w:rsid w:val="00665F65"/>
    <w:rsid w:val="006660C5"/>
    <w:rsid w:val="006662EB"/>
    <w:rsid w:val="0066635F"/>
    <w:rsid w:val="00666367"/>
    <w:rsid w:val="00666438"/>
    <w:rsid w:val="006665E8"/>
    <w:rsid w:val="006667CF"/>
    <w:rsid w:val="0066690F"/>
    <w:rsid w:val="0066692D"/>
    <w:rsid w:val="006669FB"/>
    <w:rsid w:val="00666AAC"/>
    <w:rsid w:val="00666DFB"/>
    <w:rsid w:val="006670FE"/>
    <w:rsid w:val="006672D6"/>
    <w:rsid w:val="0066740E"/>
    <w:rsid w:val="00667433"/>
    <w:rsid w:val="006674D0"/>
    <w:rsid w:val="00667750"/>
    <w:rsid w:val="0066784E"/>
    <w:rsid w:val="006679B3"/>
    <w:rsid w:val="00667C5D"/>
    <w:rsid w:val="00667C9A"/>
    <w:rsid w:val="00667D52"/>
    <w:rsid w:val="0067002D"/>
    <w:rsid w:val="0067011C"/>
    <w:rsid w:val="0067042F"/>
    <w:rsid w:val="00670924"/>
    <w:rsid w:val="006709B0"/>
    <w:rsid w:val="00670C77"/>
    <w:rsid w:val="00670F64"/>
    <w:rsid w:val="00671089"/>
    <w:rsid w:val="00671260"/>
    <w:rsid w:val="006712C2"/>
    <w:rsid w:val="006713DD"/>
    <w:rsid w:val="00671492"/>
    <w:rsid w:val="006714E9"/>
    <w:rsid w:val="006716B8"/>
    <w:rsid w:val="006716C0"/>
    <w:rsid w:val="0067177B"/>
    <w:rsid w:val="0067178D"/>
    <w:rsid w:val="006717E1"/>
    <w:rsid w:val="006719AF"/>
    <w:rsid w:val="00671D89"/>
    <w:rsid w:val="00671E2F"/>
    <w:rsid w:val="00671ECF"/>
    <w:rsid w:val="00671FFF"/>
    <w:rsid w:val="0067212B"/>
    <w:rsid w:val="006721EA"/>
    <w:rsid w:val="00672399"/>
    <w:rsid w:val="006727DB"/>
    <w:rsid w:val="006727EB"/>
    <w:rsid w:val="00672862"/>
    <w:rsid w:val="006728B7"/>
    <w:rsid w:val="0067295F"/>
    <w:rsid w:val="00672AA4"/>
    <w:rsid w:val="00672BB1"/>
    <w:rsid w:val="00672BE2"/>
    <w:rsid w:val="00672C2E"/>
    <w:rsid w:val="00672C5E"/>
    <w:rsid w:val="00672D08"/>
    <w:rsid w:val="00672DAB"/>
    <w:rsid w:val="00672F31"/>
    <w:rsid w:val="0067330E"/>
    <w:rsid w:val="0067394A"/>
    <w:rsid w:val="00673B0F"/>
    <w:rsid w:val="00673B43"/>
    <w:rsid w:val="00673B51"/>
    <w:rsid w:val="00673B90"/>
    <w:rsid w:val="00673DAA"/>
    <w:rsid w:val="00673E76"/>
    <w:rsid w:val="00673F70"/>
    <w:rsid w:val="0067404F"/>
    <w:rsid w:val="00674196"/>
    <w:rsid w:val="006741F2"/>
    <w:rsid w:val="0067450F"/>
    <w:rsid w:val="00674525"/>
    <w:rsid w:val="006745A6"/>
    <w:rsid w:val="00674720"/>
    <w:rsid w:val="00674784"/>
    <w:rsid w:val="00674C30"/>
    <w:rsid w:val="00674E36"/>
    <w:rsid w:val="00674F6B"/>
    <w:rsid w:val="006750E8"/>
    <w:rsid w:val="00675187"/>
    <w:rsid w:val="00675203"/>
    <w:rsid w:val="006752A8"/>
    <w:rsid w:val="006754DA"/>
    <w:rsid w:val="00675620"/>
    <w:rsid w:val="0067567C"/>
    <w:rsid w:val="006758B8"/>
    <w:rsid w:val="00675E8D"/>
    <w:rsid w:val="00675F3A"/>
    <w:rsid w:val="00675F3E"/>
    <w:rsid w:val="006760A1"/>
    <w:rsid w:val="006760DB"/>
    <w:rsid w:val="006761DC"/>
    <w:rsid w:val="006761E0"/>
    <w:rsid w:val="00676391"/>
    <w:rsid w:val="00676812"/>
    <w:rsid w:val="00676B02"/>
    <w:rsid w:val="00676C23"/>
    <w:rsid w:val="00676D0C"/>
    <w:rsid w:val="00676DA3"/>
    <w:rsid w:val="00676E7A"/>
    <w:rsid w:val="0067701F"/>
    <w:rsid w:val="006770D4"/>
    <w:rsid w:val="006771F6"/>
    <w:rsid w:val="0067736E"/>
    <w:rsid w:val="006773B8"/>
    <w:rsid w:val="006773E8"/>
    <w:rsid w:val="006776FA"/>
    <w:rsid w:val="006777C3"/>
    <w:rsid w:val="00677A76"/>
    <w:rsid w:val="00677CFC"/>
    <w:rsid w:val="00677D3D"/>
    <w:rsid w:val="00677DE9"/>
    <w:rsid w:val="0068033F"/>
    <w:rsid w:val="0068061B"/>
    <w:rsid w:val="006807E4"/>
    <w:rsid w:val="00680CBA"/>
    <w:rsid w:val="00680F20"/>
    <w:rsid w:val="00680F95"/>
    <w:rsid w:val="006813E6"/>
    <w:rsid w:val="006813EB"/>
    <w:rsid w:val="006814C8"/>
    <w:rsid w:val="00681603"/>
    <w:rsid w:val="00681646"/>
    <w:rsid w:val="006817C4"/>
    <w:rsid w:val="0068198F"/>
    <w:rsid w:val="006819A9"/>
    <w:rsid w:val="00681A36"/>
    <w:rsid w:val="00681B85"/>
    <w:rsid w:val="00681E17"/>
    <w:rsid w:val="00681F85"/>
    <w:rsid w:val="006821E2"/>
    <w:rsid w:val="00682292"/>
    <w:rsid w:val="006822FB"/>
    <w:rsid w:val="00682478"/>
    <w:rsid w:val="00682538"/>
    <w:rsid w:val="0068274F"/>
    <w:rsid w:val="006829E9"/>
    <w:rsid w:val="00682A59"/>
    <w:rsid w:val="00682B79"/>
    <w:rsid w:val="00682BD8"/>
    <w:rsid w:val="00682D3D"/>
    <w:rsid w:val="00682E0B"/>
    <w:rsid w:val="00682E4F"/>
    <w:rsid w:val="0068306F"/>
    <w:rsid w:val="0068323C"/>
    <w:rsid w:val="006832BC"/>
    <w:rsid w:val="0068345F"/>
    <w:rsid w:val="00683AD9"/>
    <w:rsid w:val="00683C97"/>
    <w:rsid w:val="00683CD2"/>
    <w:rsid w:val="00683D2E"/>
    <w:rsid w:val="00683DC3"/>
    <w:rsid w:val="00683E63"/>
    <w:rsid w:val="00683F25"/>
    <w:rsid w:val="00683F42"/>
    <w:rsid w:val="0068415D"/>
    <w:rsid w:val="00684200"/>
    <w:rsid w:val="00684263"/>
    <w:rsid w:val="0068458E"/>
    <w:rsid w:val="00684606"/>
    <w:rsid w:val="0068463F"/>
    <w:rsid w:val="006848E7"/>
    <w:rsid w:val="00684969"/>
    <w:rsid w:val="006849B4"/>
    <w:rsid w:val="00684B17"/>
    <w:rsid w:val="006850FB"/>
    <w:rsid w:val="006852CE"/>
    <w:rsid w:val="006856DE"/>
    <w:rsid w:val="0068588E"/>
    <w:rsid w:val="0068595B"/>
    <w:rsid w:val="00685B39"/>
    <w:rsid w:val="00685EA4"/>
    <w:rsid w:val="006860EB"/>
    <w:rsid w:val="00686417"/>
    <w:rsid w:val="0068648D"/>
    <w:rsid w:val="00686561"/>
    <w:rsid w:val="0068664E"/>
    <w:rsid w:val="00686997"/>
    <w:rsid w:val="00686B14"/>
    <w:rsid w:val="00686BAD"/>
    <w:rsid w:val="00686C07"/>
    <w:rsid w:val="00686C6D"/>
    <w:rsid w:val="00686D61"/>
    <w:rsid w:val="006870CB"/>
    <w:rsid w:val="00687233"/>
    <w:rsid w:val="0068730B"/>
    <w:rsid w:val="00687382"/>
    <w:rsid w:val="006873BE"/>
    <w:rsid w:val="006874F3"/>
    <w:rsid w:val="00687507"/>
    <w:rsid w:val="006876AA"/>
    <w:rsid w:val="006879B4"/>
    <w:rsid w:val="00687E7B"/>
    <w:rsid w:val="00687F41"/>
    <w:rsid w:val="00687F70"/>
    <w:rsid w:val="00690158"/>
    <w:rsid w:val="00690318"/>
    <w:rsid w:val="006903C0"/>
    <w:rsid w:val="0069052A"/>
    <w:rsid w:val="006909B7"/>
    <w:rsid w:val="00690BA0"/>
    <w:rsid w:val="00690C76"/>
    <w:rsid w:val="00690E18"/>
    <w:rsid w:val="00690E1A"/>
    <w:rsid w:val="00690E7A"/>
    <w:rsid w:val="00690EFB"/>
    <w:rsid w:val="00690F48"/>
    <w:rsid w:val="006912E6"/>
    <w:rsid w:val="00691664"/>
    <w:rsid w:val="0069186E"/>
    <w:rsid w:val="00691960"/>
    <w:rsid w:val="00691983"/>
    <w:rsid w:val="00691BD2"/>
    <w:rsid w:val="0069208D"/>
    <w:rsid w:val="0069210E"/>
    <w:rsid w:val="0069277C"/>
    <w:rsid w:val="00692877"/>
    <w:rsid w:val="00692CBE"/>
    <w:rsid w:val="00692E72"/>
    <w:rsid w:val="00692E84"/>
    <w:rsid w:val="006930DF"/>
    <w:rsid w:val="00693285"/>
    <w:rsid w:val="006934CF"/>
    <w:rsid w:val="00693738"/>
    <w:rsid w:val="00693825"/>
    <w:rsid w:val="00693963"/>
    <w:rsid w:val="006939DA"/>
    <w:rsid w:val="00693ACB"/>
    <w:rsid w:val="00693C50"/>
    <w:rsid w:val="00693D4E"/>
    <w:rsid w:val="00693FCA"/>
    <w:rsid w:val="00694090"/>
    <w:rsid w:val="006945EA"/>
    <w:rsid w:val="006946A2"/>
    <w:rsid w:val="006947BD"/>
    <w:rsid w:val="006947C5"/>
    <w:rsid w:val="006947E2"/>
    <w:rsid w:val="00694A77"/>
    <w:rsid w:val="00694B63"/>
    <w:rsid w:val="00694D4F"/>
    <w:rsid w:val="00694EFB"/>
    <w:rsid w:val="0069533C"/>
    <w:rsid w:val="0069540B"/>
    <w:rsid w:val="006954A8"/>
    <w:rsid w:val="006955CD"/>
    <w:rsid w:val="006957D4"/>
    <w:rsid w:val="0069594B"/>
    <w:rsid w:val="00695CE8"/>
    <w:rsid w:val="00695D12"/>
    <w:rsid w:val="00695EA5"/>
    <w:rsid w:val="00696236"/>
    <w:rsid w:val="0069629D"/>
    <w:rsid w:val="006963B4"/>
    <w:rsid w:val="006964CE"/>
    <w:rsid w:val="00696530"/>
    <w:rsid w:val="006965A1"/>
    <w:rsid w:val="006966F3"/>
    <w:rsid w:val="00696709"/>
    <w:rsid w:val="006967A1"/>
    <w:rsid w:val="006968EE"/>
    <w:rsid w:val="00696A1D"/>
    <w:rsid w:val="00696B43"/>
    <w:rsid w:val="00696CB4"/>
    <w:rsid w:val="00696D19"/>
    <w:rsid w:val="00696D1D"/>
    <w:rsid w:val="00696FC6"/>
    <w:rsid w:val="00696FF9"/>
    <w:rsid w:val="00697332"/>
    <w:rsid w:val="0069734F"/>
    <w:rsid w:val="0069749C"/>
    <w:rsid w:val="0069754B"/>
    <w:rsid w:val="00697592"/>
    <w:rsid w:val="006978D3"/>
    <w:rsid w:val="006979E4"/>
    <w:rsid w:val="00697AB9"/>
    <w:rsid w:val="00697AD4"/>
    <w:rsid w:val="00697DD7"/>
    <w:rsid w:val="00697EA6"/>
    <w:rsid w:val="006A0425"/>
    <w:rsid w:val="006A08EE"/>
    <w:rsid w:val="006A09E1"/>
    <w:rsid w:val="006A0A33"/>
    <w:rsid w:val="006A0C12"/>
    <w:rsid w:val="006A0FAB"/>
    <w:rsid w:val="006A1003"/>
    <w:rsid w:val="006A10A6"/>
    <w:rsid w:val="006A14B6"/>
    <w:rsid w:val="006A1A20"/>
    <w:rsid w:val="006A1D3A"/>
    <w:rsid w:val="006A1FF7"/>
    <w:rsid w:val="006A200D"/>
    <w:rsid w:val="006A24ED"/>
    <w:rsid w:val="006A2598"/>
    <w:rsid w:val="006A2635"/>
    <w:rsid w:val="006A2763"/>
    <w:rsid w:val="006A290F"/>
    <w:rsid w:val="006A2BC5"/>
    <w:rsid w:val="006A2D25"/>
    <w:rsid w:val="006A2DEE"/>
    <w:rsid w:val="006A2FDF"/>
    <w:rsid w:val="006A30B7"/>
    <w:rsid w:val="006A31A2"/>
    <w:rsid w:val="006A3363"/>
    <w:rsid w:val="006A3398"/>
    <w:rsid w:val="006A340A"/>
    <w:rsid w:val="006A354E"/>
    <w:rsid w:val="006A37CC"/>
    <w:rsid w:val="006A3855"/>
    <w:rsid w:val="006A396B"/>
    <w:rsid w:val="006A3A4C"/>
    <w:rsid w:val="006A3A96"/>
    <w:rsid w:val="006A3B3E"/>
    <w:rsid w:val="006A3E04"/>
    <w:rsid w:val="006A401F"/>
    <w:rsid w:val="006A4025"/>
    <w:rsid w:val="006A40D7"/>
    <w:rsid w:val="006A4262"/>
    <w:rsid w:val="006A454A"/>
    <w:rsid w:val="006A4700"/>
    <w:rsid w:val="006A47FD"/>
    <w:rsid w:val="006A48CF"/>
    <w:rsid w:val="006A4B8C"/>
    <w:rsid w:val="006A4C45"/>
    <w:rsid w:val="006A4CE2"/>
    <w:rsid w:val="006A4D08"/>
    <w:rsid w:val="006A4D41"/>
    <w:rsid w:val="006A4F24"/>
    <w:rsid w:val="006A5240"/>
    <w:rsid w:val="006A52C6"/>
    <w:rsid w:val="006A5365"/>
    <w:rsid w:val="006A576C"/>
    <w:rsid w:val="006A5AFF"/>
    <w:rsid w:val="006A5CDC"/>
    <w:rsid w:val="006A5D3E"/>
    <w:rsid w:val="006A5ECE"/>
    <w:rsid w:val="006A5FDC"/>
    <w:rsid w:val="006A615C"/>
    <w:rsid w:val="006A62A4"/>
    <w:rsid w:val="006A63BA"/>
    <w:rsid w:val="006A66B0"/>
    <w:rsid w:val="006A69DD"/>
    <w:rsid w:val="006A6A19"/>
    <w:rsid w:val="006A6A87"/>
    <w:rsid w:val="006A6A94"/>
    <w:rsid w:val="006A6AAD"/>
    <w:rsid w:val="006A6D52"/>
    <w:rsid w:val="006A6DF1"/>
    <w:rsid w:val="006A73C4"/>
    <w:rsid w:val="006A78D9"/>
    <w:rsid w:val="006A7949"/>
    <w:rsid w:val="006A7BC9"/>
    <w:rsid w:val="006A7E44"/>
    <w:rsid w:val="006A7E7A"/>
    <w:rsid w:val="006A7F67"/>
    <w:rsid w:val="006B00A9"/>
    <w:rsid w:val="006B00FF"/>
    <w:rsid w:val="006B0144"/>
    <w:rsid w:val="006B0264"/>
    <w:rsid w:val="006B04EB"/>
    <w:rsid w:val="006B05D3"/>
    <w:rsid w:val="006B0910"/>
    <w:rsid w:val="006B0918"/>
    <w:rsid w:val="006B0D60"/>
    <w:rsid w:val="006B0F4B"/>
    <w:rsid w:val="006B124E"/>
    <w:rsid w:val="006B13BB"/>
    <w:rsid w:val="006B1455"/>
    <w:rsid w:val="006B14CC"/>
    <w:rsid w:val="006B14EB"/>
    <w:rsid w:val="006B158C"/>
    <w:rsid w:val="006B1623"/>
    <w:rsid w:val="006B16AB"/>
    <w:rsid w:val="006B1919"/>
    <w:rsid w:val="006B19D9"/>
    <w:rsid w:val="006B1B43"/>
    <w:rsid w:val="006B1C34"/>
    <w:rsid w:val="006B1D86"/>
    <w:rsid w:val="006B1E8E"/>
    <w:rsid w:val="006B1FF4"/>
    <w:rsid w:val="006B207A"/>
    <w:rsid w:val="006B20A1"/>
    <w:rsid w:val="006B2219"/>
    <w:rsid w:val="006B2847"/>
    <w:rsid w:val="006B28D8"/>
    <w:rsid w:val="006B2957"/>
    <w:rsid w:val="006B2961"/>
    <w:rsid w:val="006B29E1"/>
    <w:rsid w:val="006B2C90"/>
    <w:rsid w:val="006B2E05"/>
    <w:rsid w:val="006B30E7"/>
    <w:rsid w:val="006B3157"/>
    <w:rsid w:val="006B31D8"/>
    <w:rsid w:val="006B328B"/>
    <w:rsid w:val="006B3320"/>
    <w:rsid w:val="006B3369"/>
    <w:rsid w:val="006B353D"/>
    <w:rsid w:val="006B35BB"/>
    <w:rsid w:val="006B36E4"/>
    <w:rsid w:val="006B370A"/>
    <w:rsid w:val="006B3A47"/>
    <w:rsid w:val="006B3CF9"/>
    <w:rsid w:val="006B3E68"/>
    <w:rsid w:val="006B3E92"/>
    <w:rsid w:val="006B3EA0"/>
    <w:rsid w:val="006B3F7B"/>
    <w:rsid w:val="006B41FB"/>
    <w:rsid w:val="006B43C4"/>
    <w:rsid w:val="006B4549"/>
    <w:rsid w:val="006B4566"/>
    <w:rsid w:val="006B460D"/>
    <w:rsid w:val="006B460E"/>
    <w:rsid w:val="006B46AE"/>
    <w:rsid w:val="006B46FF"/>
    <w:rsid w:val="006B4726"/>
    <w:rsid w:val="006B47A4"/>
    <w:rsid w:val="006B47DA"/>
    <w:rsid w:val="006B490B"/>
    <w:rsid w:val="006B4C2C"/>
    <w:rsid w:val="006B4CF9"/>
    <w:rsid w:val="006B4F31"/>
    <w:rsid w:val="006B536F"/>
    <w:rsid w:val="006B5460"/>
    <w:rsid w:val="006B550D"/>
    <w:rsid w:val="006B561D"/>
    <w:rsid w:val="006B5781"/>
    <w:rsid w:val="006B5786"/>
    <w:rsid w:val="006B57EE"/>
    <w:rsid w:val="006B59D1"/>
    <w:rsid w:val="006B5C95"/>
    <w:rsid w:val="006B5CB2"/>
    <w:rsid w:val="006B5CB9"/>
    <w:rsid w:val="006B5DF0"/>
    <w:rsid w:val="006B5E16"/>
    <w:rsid w:val="006B5EBF"/>
    <w:rsid w:val="006B5F4E"/>
    <w:rsid w:val="006B60F8"/>
    <w:rsid w:val="006B61C8"/>
    <w:rsid w:val="006B622F"/>
    <w:rsid w:val="006B62DD"/>
    <w:rsid w:val="006B62E9"/>
    <w:rsid w:val="006B6340"/>
    <w:rsid w:val="006B638A"/>
    <w:rsid w:val="006B65FD"/>
    <w:rsid w:val="006B65FF"/>
    <w:rsid w:val="006B6755"/>
    <w:rsid w:val="006B6908"/>
    <w:rsid w:val="006B6D7C"/>
    <w:rsid w:val="006B6D9D"/>
    <w:rsid w:val="006B6E0E"/>
    <w:rsid w:val="006B6E21"/>
    <w:rsid w:val="006B6EA5"/>
    <w:rsid w:val="006B6F5A"/>
    <w:rsid w:val="006B70FB"/>
    <w:rsid w:val="006B715E"/>
    <w:rsid w:val="006B7163"/>
    <w:rsid w:val="006B7228"/>
    <w:rsid w:val="006B7260"/>
    <w:rsid w:val="006B749F"/>
    <w:rsid w:val="006B77B4"/>
    <w:rsid w:val="006B77B7"/>
    <w:rsid w:val="006B7B9C"/>
    <w:rsid w:val="006B7CA1"/>
    <w:rsid w:val="006B7DAC"/>
    <w:rsid w:val="006B7E9D"/>
    <w:rsid w:val="006C00F6"/>
    <w:rsid w:val="006C04FB"/>
    <w:rsid w:val="006C0804"/>
    <w:rsid w:val="006C08AE"/>
    <w:rsid w:val="006C08EF"/>
    <w:rsid w:val="006C0932"/>
    <w:rsid w:val="006C097B"/>
    <w:rsid w:val="006C0BAF"/>
    <w:rsid w:val="006C0C3D"/>
    <w:rsid w:val="006C112C"/>
    <w:rsid w:val="006C1465"/>
    <w:rsid w:val="006C15C1"/>
    <w:rsid w:val="006C162F"/>
    <w:rsid w:val="006C16EE"/>
    <w:rsid w:val="006C1C93"/>
    <w:rsid w:val="006C1E72"/>
    <w:rsid w:val="006C21CD"/>
    <w:rsid w:val="006C228B"/>
    <w:rsid w:val="006C2524"/>
    <w:rsid w:val="006C2583"/>
    <w:rsid w:val="006C26A7"/>
    <w:rsid w:val="006C272F"/>
    <w:rsid w:val="006C2A36"/>
    <w:rsid w:val="006C2A37"/>
    <w:rsid w:val="006C2A63"/>
    <w:rsid w:val="006C2AA5"/>
    <w:rsid w:val="006C2AF1"/>
    <w:rsid w:val="006C2B1D"/>
    <w:rsid w:val="006C2CEA"/>
    <w:rsid w:val="006C2E24"/>
    <w:rsid w:val="006C301E"/>
    <w:rsid w:val="006C307C"/>
    <w:rsid w:val="006C30E6"/>
    <w:rsid w:val="006C310B"/>
    <w:rsid w:val="006C3273"/>
    <w:rsid w:val="006C344A"/>
    <w:rsid w:val="006C35D7"/>
    <w:rsid w:val="006C3B7C"/>
    <w:rsid w:val="006C3D2F"/>
    <w:rsid w:val="006C3EDA"/>
    <w:rsid w:val="006C3F11"/>
    <w:rsid w:val="006C404B"/>
    <w:rsid w:val="006C4481"/>
    <w:rsid w:val="006C457A"/>
    <w:rsid w:val="006C45E9"/>
    <w:rsid w:val="006C49E6"/>
    <w:rsid w:val="006C4A2E"/>
    <w:rsid w:val="006C4C76"/>
    <w:rsid w:val="006C4C7B"/>
    <w:rsid w:val="006C52DE"/>
    <w:rsid w:val="006C5567"/>
    <w:rsid w:val="006C55AB"/>
    <w:rsid w:val="006C577B"/>
    <w:rsid w:val="006C5857"/>
    <w:rsid w:val="006C59BE"/>
    <w:rsid w:val="006C5DF4"/>
    <w:rsid w:val="006C5F96"/>
    <w:rsid w:val="006C6312"/>
    <w:rsid w:val="006C63E9"/>
    <w:rsid w:val="006C660C"/>
    <w:rsid w:val="006C66D5"/>
    <w:rsid w:val="006C6710"/>
    <w:rsid w:val="006C6848"/>
    <w:rsid w:val="006C686A"/>
    <w:rsid w:val="006C68C1"/>
    <w:rsid w:val="006C68CD"/>
    <w:rsid w:val="006C6A18"/>
    <w:rsid w:val="006C6D5E"/>
    <w:rsid w:val="006C6DE8"/>
    <w:rsid w:val="006C6F8F"/>
    <w:rsid w:val="006C6FEE"/>
    <w:rsid w:val="006C71AB"/>
    <w:rsid w:val="006C7490"/>
    <w:rsid w:val="006C7970"/>
    <w:rsid w:val="006C79A9"/>
    <w:rsid w:val="006C79B5"/>
    <w:rsid w:val="006C7F5A"/>
    <w:rsid w:val="006C7F8F"/>
    <w:rsid w:val="006D025C"/>
    <w:rsid w:val="006D0741"/>
    <w:rsid w:val="006D07AD"/>
    <w:rsid w:val="006D0A00"/>
    <w:rsid w:val="006D0A21"/>
    <w:rsid w:val="006D0A6F"/>
    <w:rsid w:val="006D0AA2"/>
    <w:rsid w:val="006D0D95"/>
    <w:rsid w:val="006D0E5A"/>
    <w:rsid w:val="006D0EC4"/>
    <w:rsid w:val="006D0F75"/>
    <w:rsid w:val="006D10DA"/>
    <w:rsid w:val="006D10E8"/>
    <w:rsid w:val="006D119C"/>
    <w:rsid w:val="006D12A2"/>
    <w:rsid w:val="006D1A46"/>
    <w:rsid w:val="006D1EC6"/>
    <w:rsid w:val="006D1F7A"/>
    <w:rsid w:val="006D1F88"/>
    <w:rsid w:val="006D2216"/>
    <w:rsid w:val="006D2230"/>
    <w:rsid w:val="006D235F"/>
    <w:rsid w:val="006D269F"/>
    <w:rsid w:val="006D27E6"/>
    <w:rsid w:val="006D2854"/>
    <w:rsid w:val="006D2A33"/>
    <w:rsid w:val="006D2CCE"/>
    <w:rsid w:val="006D2EB2"/>
    <w:rsid w:val="006D2FC4"/>
    <w:rsid w:val="006D3250"/>
    <w:rsid w:val="006D3267"/>
    <w:rsid w:val="006D3354"/>
    <w:rsid w:val="006D3855"/>
    <w:rsid w:val="006D3ACA"/>
    <w:rsid w:val="006D3E0B"/>
    <w:rsid w:val="006D3E2D"/>
    <w:rsid w:val="006D3E6B"/>
    <w:rsid w:val="006D4020"/>
    <w:rsid w:val="006D4070"/>
    <w:rsid w:val="006D43C9"/>
    <w:rsid w:val="006D44E9"/>
    <w:rsid w:val="006D479B"/>
    <w:rsid w:val="006D4804"/>
    <w:rsid w:val="006D49D7"/>
    <w:rsid w:val="006D4ECE"/>
    <w:rsid w:val="006D4FD7"/>
    <w:rsid w:val="006D503C"/>
    <w:rsid w:val="006D52E5"/>
    <w:rsid w:val="006D5414"/>
    <w:rsid w:val="006D5453"/>
    <w:rsid w:val="006D5473"/>
    <w:rsid w:val="006D5654"/>
    <w:rsid w:val="006D565C"/>
    <w:rsid w:val="006D576A"/>
    <w:rsid w:val="006D57D8"/>
    <w:rsid w:val="006D58B9"/>
    <w:rsid w:val="006D5B8A"/>
    <w:rsid w:val="006D5FE1"/>
    <w:rsid w:val="006D620C"/>
    <w:rsid w:val="006D6516"/>
    <w:rsid w:val="006D6720"/>
    <w:rsid w:val="006D680E"/>
    <w:rsid w:val="006D6905"/>
    <w:rsid w:val="006D6AA8"/>
    <w:rsid w:val="006D6BA6"/>
    <w:rsid w:val="006D6C20"/>
    <w:rsid w:val="006D6D63"/>
    <w:rsid w:val="006D6DEF"/>
    <w:rsid w:val="006D706D"/>
    <w:rsid w:val="006D71A0"/>
    <w:rsid w:val="006D71B0"/>
    <w:rsid w:val="006D746F"/>
    <w:rsid w:val="006D756A"/>
    <w:rsid w:val="006D78FD"/>
    <w:rsid w:val="006D79FD"/>
    <w:rsid w:val="006D7AD4"/>
    <w:rsid w:val="006D7C46"/>
    <w:rsid w:val="006D7C50"/>
    <w:rsid w:val="006D7D09"/>
    <w:rsid w:val="006D7E64"/>
    <w:rsid w:val="006D7F4A"/>
    <w:rsid w:val="006E0006"/>
    <w:rsid w:val="006E01B1"/>
    <w:rsid w:val="006E01C0"/>
    <w:rsid w:val="006E035D"/>
    <w:rsid w:val="006E042F"/>
    <w:rsid w:val="006E083A"/>
    <w:rsid w:val="006E0857"/>
    <w:rsid w:val="006E0861"/>
    <w:rsid w:val="006E0970"/>
    <w:rsid w:val="006E0A58"/>
    <w:rsid w:val="006E0C9D"/>
    <w:rsid w:val="006E0CB9"/>
    <w:rsid w:val="006E0E25"/>
    <w:rsid w:val="006E0F43"/>
    <w:rsid w:val="006E10BA"/>
    <w:rsid w:val="006E1253"/>
    <w:rsid w:val="006E1305"/>
    <w:rsid w:val="006E152E"/>
    <w:rsid w:val="006E15B6"/>
    <w:rsid w:val="006E1659"/>
    <w:rsid w:val="006E1887"/>
    <w:rsid w:val="006E1999"/>
    <w:rsid w:val="006E1EDA"/>
    <w:rsid w:val="006E1F31"/>
    <w:rsid w:val="006E218E"/>
    <w:rsid w:val="006E2242"/>
    <w:rsid w:val="006E227F"/>
    <w:rsid w:val="006E2539"/>
    <w:rsid w:val="006E262F"/>
    <w:rsid w:val="006E27AF"/>
    <w:rsid w:val="006E29C7"/>
    <w:rsid w:val="006E2A46"/>
    <w:rsid w:val="006E2A62"/>
    <w:rsid w:val="006E2B20"/>
    <w:rsid w:val="006E3256"/>
    <w:rsid w:val="006E35AC"/>
    <w:rsid w:val="006E367E"/>
    <w:rsid w:val="006E368E"/>
    <w:rsid w:val="006E3887"/>
    <w:rsid w:val="006E3ACC"/>
    <w:rsid w:val="006E3BE9"/>
    <w:rsid w:val="006E3C01"/>
    <w:rsid w:val="006E3C7B"/>
    <w:rsid w:val="006E3D1E"/>
    <w:rsid w:val="006E3DCD"/>
    <w:rsid w:val="006E3F7A"/>
    <w:rsid w:val="006E3F9F"/>
    <w:rsid w:val="006E4056"/>
    <w:rsid w:val="006E4181"/>
    <w:rsid w:val="006E443A"/>
    <w:rsid w:val="006E4474"/>
    <w:rsid w:val="006E4856"/>
    <w:rsid w:val="006E494B"/>
    <w:rsid w:val="006E4979"/>
    <w:rsid w:val="006E4D73"/>
    <w:rsid w:val="006E4F85"/>
    <w:rsid w:val="006E50C6"/>
    <w:rsid w:val="006E534A"/>
    <w:rsid w:val="006E5453"/>
    <w:rsid w:val="006E5475"/>
    <w:rsid w:val="006E57D3"/>
    <w:rsid w:val="006E5932"/>
    <w:rsid w:val="006E5A11"/>
    <w:rsid w:val="006E5B0F"/>
    <w:rsid w:val="006E5E33"/>
    <w:rsid w:val="006E5FC9"/>
    <w:rsid w:val="006E6204"/>
    <w:rsid w:val="006E62DF"/>
    <w:rsid w:val="006E6334"/>
    <w:rsid w:val="006E641E"/>
    <w:rsid w:val="006E64A9"/>
    <w:rsid w:val="006E6625"/>
    <w:rsid w:val="006E68F2"/>
    <w:rsid w:val="006E69AF"/>
    <w:rsid w:val="006E6A31"/>
    <w:rsid w:val="006E6AA2"/>
    <w:rsid w:val="006E6C8C"/>
    <w:rsid w:val="006E6CF3"/>
    <w:rsid w:val="006E7019"/>
    <w:rsid w:val="006E711E"/>
    <w:rsid w:val="006E71FE"/>
    <w:rsid w:val="006E726C"/>
    <w:rsid w:val="006E7335"/>
    <w:rsid w:val="006E7482"/>
    <w:rsid w:val="006E7624"/>
    <w:rsid w:val="006E7679"/>
    <w:rsid w:val="006E769E"/>
    <w:rsid w:val="006E77DE"/>
    <w:rsid w:val="006E77E2"/>
    <w:rsid w:val="006E7867"/>
    <w:rsid w:val="006E7900"/>
    <w:rsid w:val="006E7D6C"/>
    <w:rsid w:val="006F0310"/>
    <w:rsid w:val="006F06E8"/>
    <w:rsid w:val="006F08C0"/>
    <w:rsid w:val="006F08EF"/>
    <w:rsid w:val="006F0AA8"/>
    <w:rsid w:val="006F0C18"/>
    <w:rsid w:val="006F0D9F"/>
    <w:rsid w:val="006F0ED7"/>
    <w:rsid w:val="006F0FB9"/>
    <w:rsid w:val="006F0FD3"/>
    <w:rsid w:val="006F11D3"/>
    <w:rsid w:val="006F11D8"/>
    <w:rsid w:val="006F13F8"/>
    <w:rsid w:val="006F1631"/>
    <w:rsid w:val="006F16AC"/>
    <w:rsid w:val="006F174E"/>
    <w:rsid w:val="006F1794"/>
    <w:rsid w:val="006F1795"/>
    <w:rsid w:val="006F17CE"/>
    <w:rsid w:val="006F1955"/>
    <w:rsid w:val="006F1C41"/>
    <w:rsid w:val="006F1D85"/>
    <w:rsid w:val="006F1E76"/>
    <w:rsid w:val="006F1F9F"/>
    <w:rsid w:val="006F226C"/>
    <w:rsid w:val="006F231D"/>
    <w:rsid w:val="006F277E"/>
    <w:rsid w:val="006F27B3"/>
    <w:rsid w:val="006F2852"/>
    <w:rsid w:val="006F2B68"/>
    <w:rsid w:val="006F2D32"/>
    <w:rsid w:val="006F2F98"/>
    <w:rsid w:val="006F30F2"/>
    <w:rsid w:val="006F31D9"/>
    <w:rsid w:val="006F345F"/>
    <w:rsid w:val="006F34A5"/>
    <w:rsid w:val="006F34BB"/>
    <w:rsid w:val="006F3678"/>
    <w:rsid w:val="006F3881"/>
    <w:rsid w:val="006F3B0E"/>
    <w:rsid w:val="006F3B19"/>
    <w:rsid w:val="006F3CFC"/>
    <w:rsid w:val="006F3D32"/>
    <w:rsid w:val="006F3D39"/>
    <w:rsid w:val="006F3F70"/>
    <w:rsid w:val="006F3FCA"/>
    <w:rsid w:val="006F404A"/>
    <w:rsid w:val="006F4250"/>
    <w:rsid w:val="006F447B"/>
    <w:rsid w:val="006F45A8"/>
    <w:rsid w:val="006F4633"/>
    <w:rsid w:val="006F46BD"/>
    <w:rsid w:val="006F471B"/>
    <w:rsid w:val="006F4752"/>
    <w:rsid w:val="006F4ADB"/>
    <w:rsid w:val="006F4B1A"/>
    <w:rsid w:val="006F4BC8"/>
    <w:rsid w:val="006F4C3C"/>
    <w:rsid w:val="006F4D2D"/>
    <w:rsid w:val="006F4D3F"/>
    <w:rsid w:val="006F4DE0"/>
    <w:rsid w:val="006F4E26"/>
    <w:rsid w:val="006F4EEF"/>
    <w:rsid w:val="006F4FC1"/>
    <w:rsid w:val="006F5020"/>
    <w:rsid w:val="006F50D4"/>
    <w:rsid w:val="006F511B"/>
    <w:rsid w:val="006F536D"/>
    <w:rsid w:val="006F54DB"/>
    <w:rsid w:val="006F5534"/>
    <w:rsid w:val="006F55BB"/>
    <w:rsid w:val="006F56E3"/>
    <w:rsid w:val="006F5872"/>
    <w:rsid w:val="006F58AF"/>
    <w:rsid w:val="006F58D3"/>
    <w:rsid w:val="006F592D"/>
    <w:rsid w:val="006F5AF2"/>
    <w:rsid w:val="006F5B7F"/>
    <w:rsid w:val="006F5DBB"/>
    <w:rsid w:val="006F5EBE"/>
    <w:rsid w:val="006F5FE5"/>
    <w:rsid w:val="006F611F"/>
    <w:rsid w:val="006F62EF"/>
    <w:rsid w:val="006F64D1"/>
    <w:rsid w:val="006F650B"/>
    <w:rsid w:val="006F650C"/>
    <w:rsid w:val="006F65F8"/>
    <w:rsid w:val="006F6977"/>
    <w:rsid w:val="006F6B47"/>
    <w:rsid w:val="006F6DCE"/>
    <w:rsid w:val="006F7047"/>
    <w:rsid w:val="006F708D"/>
    <w:rsid w:val="006F70C4"/>
    <w:rsid w:val="006F722A"/>
    <w:rsid w:val="006F737D"/>
    <w:rsid w:val="006F747F"/>
    <w:rsid w:val="006F752A"/>
    <w:rsid w:val="006F77CB"/>
    <w:rsid w:val="006F7A1D"/>
    <w:rsid w:val="006F7B80"/>
    <w:rsid w:val="0070005F"/>
    <w:rsid w:val="007001E1"/>
    <w:rsid w:val="00700663"/>
    <w:rsid w:val="007007AF"/>
    <w:rsid w:val="0070083B"/>
    <w:rsid w:val="0070087C"/>
    <w:rsid w:val="00700A72"/>
    <w:rsid w:val="00700B84"/>
    <w:rsid w:val="00700C18"/>
    <w:rsid w:val="00700CD4"/>
    <w:rsid w:val="00700E61"/>
    <w:rsid w:val="007010C5"/>
    <w:rsid w:val="007011AB"/>
    <w:rsid w:val="007012A7"/>
    <w:rsid w:val="0070145A"/>
    <w:rsid w:val="00701595"/>
    <w:rsid w:val="0070169B"/>
    <w:rsid w:val="0070195C"/>
    <w:rsid w:val="00701BC0"/>
    <w:rsid w:val="00701EA0"/>
    <w:rsid w:val="00701F5E"/>
    <w:rsid w:val="00701F7C"/>
    <w:rsid w:val="007022E1"/>
    <w:rsid w:val="007023F5"/>
    <w:rsid w:val="0070257A"/>
    <w:rsid w:val="00702B0E"/>
    <w:rsid w:val="00702B3C"/>
    <w:rsid w:val="00702B73"/>
    <w:rsid w:val="00702D08"/>
    <w:rsid w:val="00702D28"/>
    <w:rsid w:val="0070330C"/>
    <w:rsid w:val="007033C0"/>
    <w:rsid w:val="00703673"/>
    <w:rsid w:val="0070374F"/>
    <w:rsid w:val="00703986"/>
    <w:rsid w:val="00703AF1"/>
    <w:rsid w:val="00703BC5"/>
    <w:rsid w:val="00703D08"/>
    <w:rsid w:val="00703EE8"/>
    <w:rsid w:val="00703FA5"/>
    <w:rsid w:val="00704077"/>
    <w:rsid w:val="00704255"/>
    <w:rsid w:val="007042D5"/>
    <w:rsid w:val="007042F2"/>
    <w:rsid w:val="0070437C"/>
    <w:rsid w:val="00704477"/>
    <w:rsid w:val="00704482"/>
    <w:rsid w:val="0070472D"/>
    <w:rsid w:val="007048D5"/>
    <w:rsid w:val="0070493A"/>
    <w:rsid w:val="00704C93"/>
    <w:rsid w:val="00704D0F"/>
    <w:rsid w:val="00704E53"/>
    <w:rsid w:val="00704F59"/>
    <w:rsid w:val="007050F5"/>
    <w:rsid w:val="007051B2"/>
    <w:rsid w:val="00705752"/>
    <w:rsid w:val="00705820"/>
    <w:rsid w:val="007058BD"/>
    <w:rsid w:val="00705CBC"/>
    <w:rsid w:val="00706342"/>
    <w:rsid w:val="00706347"/>
    <w:rsid w:val="0070635B"/>
    <w:rsid w:val="0070663E"/>
    <w:rsid w:val="007066A4"/>
    <w:rsid w:val="00706747"/>
    <w:rsid w:val="00706B94"/>
    <w:rsid w:val="00706C79"/>
    <w:rsid w:val="00706F9F"/>
    <w:rsid w:val="007070EE"/>
    <w:rsid w:val="00707264"/>
    <w:rsid w:val="00707373"/>
    <w:rsid w:val="007074DF"/>
    <w:rsid w:val="007076AA"/>
    <w:rsid w:val="007078D3"/>
    <w:rsid w:val="00707975"/>
    <w:rsid w:val="00707B50"/>
    <w:rsid w:val="00707CA6"/>
    <w:rsid w:val="007101B7"/>
    <w:rsid w:val="00710240"/>
    <w:rsid w:val="00710617"/>
    <w:rsid w:val="0071071D"/>
    <w:rsid w:val="00710B83"/>
    <w:rsid w:val="00710B8F"/>
    <w:rsid w:val="00710C71"/>
    <w:rsid w:val="00710D01"/>
    <w:rsid w:val="0071108E"/>
    <w:rsid w:val="007111FB"/>
    <w:rsid w:val="007112F3"/>
    <w:rsid w:val="007112FA"/>
    <w:rsid w:val="007114A6"/>
    <w:rsid w:val="0071172A"/>
    <w:rsid w:val="00711736"/>
    <w:rsid w:val="00711868"/>
    <w:rsid w:val="0071198A"/>
    <w:rsid w:val="00711AD9"/>
    <w:rsid w:val="00711B95"/>
    <w:rsid w:val="00711D2D"/>
    <w:rsid w:val="00711F73"/>
    <w:rsid w:val="007120C9"/>
    <w:rsid w:val="007124C7"/>
    <w:rsid w:val="007124DD"/>
    <w:rsid w:val="0071253A"/>
    <w:rsid w:val="007125B8"/>
    <w:rsid w:val="00712625"/>
    <w:rsid w:val="00712832"/>
    <w:rsid w:val="00712B0B"/>
    <w:rsid w:val="00712B26"/>
    <w:rsid w:val="00712C92"/>
    <w:rsid w:val="0071329F"/>
    <w:rsid w:val="00713313"/>
    <w:rsid w:val="00713855"/>
    <w:rsid w:val="00713861"/>
    <w:rsid w:val="00713906"/>
    <w:rsid w:val="00713B45"/>
    <w:rsid w:val="00713BAB"/>
    <w:rsid w:val="00713D98"/>
    <w:rsid w:val="00713DA1"/>
    <w:rsid w:val="00713F04"/>
    <w:rsid w:val="007140C3"/>
    <w:rsid w:val="007144EE"/>
    <w:rsid w:val="00714F16"/>
    <w:rsid w:val="00714FD3"/>
    <w:rsid w:val="0071500A"/>
    <w:rsid w:val="0071500E"/>
    <w:rsid w:val="0071504E"/>
    <w:rsid w:val="0071518E"/>
    <w:rsid w:val="0071524E"/>
    <w:rsid w:val="007152E9"/>
    <w:rsid w:val="0071530E"/>
    <w:rsid w:val="00715836"/>
    <w:rsid w:val="007158F3"/>
    <w:rsid w:val="00715952"/>
    <w:rsid w:val="00715C37"/>
    <w:rsid w:val="00715E50"/>
    <w:rsid w:val="00715EE8"/>
    <w:rsid w:val="00716795"/>
    <w:rsid w:val="007169A1"/>
    <w:rsid w:val="00716AA2"/>
    <w:rsid w:val="00716B20"/>
    <w:rsid w:val="00716CA0"/>
    <w:rsid w:val="0071713E"/>
    <w:rsid w:val="007172B7"/>
    <w:rsid w:val="0071769A"/>
    <w:rsid w:val="007176D2"/>
    <w:rsid w:val="007178CC"/>
    <w:rsid w:val="00717B5C"/>
    <w:rsid w:val="00717B69"/>
    <w:rsid w:val="00717B97"/>
    <w:rsid w:val="00717C99"/>
    <w:rsid w:val="00717DD6"/>
    <w:rsid w:val="00717FE5"/>
    <w:rsid w:val="00717FE9"/>
    <w:rsid w:val="00720154"/>
    <w:rsid w:val="007202E0"/>
    <w:rsid w:val="0072068B"/>
    <w:rsid w:val="00720693"/>
    <w:rsid w:val="007209C2"/>
    <w:rsid w:val="00720CF3"/>
    <w:rsid w:val="00720D32"/>
    <w:rsid w:val="00720D3D"/>
    <w:rsid w:val="00720E70"/>
    <w:rsid w:val="00720EF3"/>
    <w:rsid w:val="0072162B"/>
    <w:rsid w:val="00721672"/>
    <w:rsid w:val="007216D8"/>
    <w:rsid w:val="00721763"/>
    <w:rsid w:val="00721873"/>
    <w:rsid w:val="007219AA"/>
    <w:rsid w:val="007219FD"/>
    <w:rsid w:val="00721A9C"/>
    <w:rsid w:val="00721B31"/>
    <w:rsid w:val="00721D77"/>
    <w:rsid w:val="00721DB2"/>
    <w:rsid w:val="00721EE5"/>
    <w:rsid w:val="00721FAA"/>
    <w:rsid w:val="0072212E"/>
    <w:rsid w:val="00722149"/>
    <w:rsid w:val="007221FA"/>
    <w:rsid w:val="0072239F"/>
    <w:rsid w:val="0072260B"/>
    <w:rsid w:val="0072273A"/>
    <w:rsid w:val="0072293B"/>
    <w:rsid w:val="007229D1"/>
    <w:rsid w:val="00722A0A"/>
    <w:rsid w:val="00722D16"/>
    <w:rsid w:val="00722D4A"/>
    <w:rsid w:val="00722F1B"/>
    <w:rsid w:val="00723048"/>
    <w:rsid w:val="007230B8"/>
    <w:rsid w:val="007230CD"/>
    <w:rsid w:val="007230EC"/>
    <w:rsid w:val="00723379"/>
    <w:rsid w:val="0072340A"/>
    <w:rsid w:val="0072389F"/>
    <w:rsid w:val="007238D4"/>
    <w:rsid w:val="007238FA"/>
    <w:rsid w:val="007239D7"/>
    <w:rsid w:val="00723AD3"/>
    <w:rsid w:val="00723C12"/>
    <w:rsid w:val="00723CAA"/>
    <w:rsid w:val="00723D54"/>
    <w:rsid w:val="00723D93"/>
    <w:rsid w:val="00723FB4"/>
    <w:rsid w:val="007244C5"/>
    <w:rsid w:val="00724536"/>
    <w:rsid w:val="0072462C"/>
    <w:rsid w:val="00724640"/>
    <w:rsid w:val="00724A15"/>
    <w:rsid w:val="00724C68"/>
    <w:rsid w:val="00724CBF"/>
    <w:rsid w:val="007252DB"/>
    <w:rsid w:val="00725301"/>
    <w:rsid w:val="007253F3"/>
    <w:rsid w:val="0072570C"/>
    <w:rsid w:val="00725BC7"/>
    <w:rsid w:val="007261D2"/>
    <w:rsid w:val="0072622A"/>
    <w:rsid w:val="007264F3"/>
    <w:rsid w:val="0072664C"/>
    <w:rsid w:val="007268EF"/>
    <w:rsid w:val="00726A4B"/>
    <w:rsid w:val="00726B3C"/>
    <w:rsid w:val="00726B50"/>
    <w:rsid w:val="00726E5A"/>
    <w:rsid w:val="007270EF"/>
    <w:rsid w:val="007271FB"/>
    <w:rsid w:val="00727255"/>
    <w:rsid w:val="00727294"/>
    <w:rsid w:val="007272DF"/>
    <w:rsid w:val="00727346"/>
    <w:rsid w:val="007275BE"/>
    <w:rsid w:val="0072762D"/>
    <w:rsid w:val="007276EC"/>
    <w:rsid w:val="0072771D"/>
    <w:rsid w:val="00727738"/>
    <w:rsid w:val="00727BAA"/>
    <w:rsid w:val="00727BF4"/>
    <w:rsid w:val="00727D59"/>
    <w:rsid w:val="007304C5"/>
    <w:rsid w:val="0073051A"/>
    <w:rsid w:val="0073063C"/>
    <w:rsid w:val="00730BCF"/>
    <w:rsid w:val="00730D41"/>
    <w:rsid w:val="00730F1F"/>
    <w:rsid w:val="007312FD"/>
    <w:rsid w:val="00731305"/>
    <w:rsid w:val="0073154D"/>
    <w:rsid w:val="0073161A"/>
    <w:rsid w:val="007316BD"/>
    <w:rsid w:val="007316BF"/>
    <w:rsid w:val="007316E1"/>
    <w:rsid w:val="00731798"/>
    <w:rsid w:val="00731871"/>
    <w:rsid w:val="007318DA"/>
    <w:rsid w:val="00731C90"/>
    <w:rsid w:val="00731F7B"/>
    <w:rsid w:val="00732190"/>
    <w:rsid w:val="007322E8"/>
    <w:rsid w:val="007322F9"/>
    <w:rsid w:val="00732314"/>
    <w:rsid w:val="007323F2"/>
    <w:rsid w:val="0073255C"/>
    <w:rsid w:val="0073257C"/>
    <w:rsid w:val="0073264E"/>
    <w:rsid w:val="0073266B"/>
    <w:rsid w:val="00732B3E"/>
    <w:rsid w:val="00732B4D"/>
    <w:rsid w:val="00732CD2"/>
    <w:rsid w:val="0073302E"/>
    <w:rsid w:val="00733361"/>
    <w:rsid w:val="007333EE"/>
    <w:rsid w:val="007334AC"/>
    <w:rsid w:val="00733881"/>
    <w:rsid w:val="00733A7A"/>
    <w:rsid w:val="00733AA2"/>
    <w:rsid w:val="00733AB8"/>
    <w:rsid w:val="00733B2B"/>
    <w:rsid w:val="00733BAD"/>
    <w:rsid w:val="00733CAD"/>
    <w:rsid w:val="00733CF2"/>
    <w:rsid w:val="00733DB9"/>
    <w:rsid w:val="00733DE8"/>
    <w:rsid w:val="00733E36"/>
    <w:rsid w:val="00733F76"/>
    <w:rsid w:val="00733FAF"/>
    <w:rsid w:val="00733FC4"/>
    <w:rsid w:val="007340A4"/>
    <w:rsid w:val="00734269"/>
    <w:rsid w:val="00734329"/>
    <w:rsid w:val="0073449B"/>
    <w:rsid w:val="00734514"/>
    <w:rsid w:val="007345A1"/>
    <w:rsid w:val="00734617"/>
    <w:rsid w:val="007346AC"/>
    <w:rsid w:val="007347B7"/>
    <w:rsid w:val="007347E0"/>
    <w:rsid w:val="0073485C"/>
    <w:rsid w:val="0073488A"/>
    <w:rsid w:val="00734B53"/>
    <w:rsid w:val="00734BE3"/>
    <w:rsid w:val="00734BF0"/>
    <w:rsid w:val="00734C0B"/>
    <w:rsid w:val="00734C82"/>
    <w:rsid w:val="00734D06"/>
    <w:rsid w:val="00734D4A"/>
    <w:rsid w:val="0073501E"/>
    <w:rsid w:val="00735374"/>
    <w:rsid w:val="007354D4"/>
    <w:rsid w:val="007356B5"/>
    <w:rsid w:val="00735711"/>
    <w:rsid w:val="007359DA"/>
    <w:rsid w:val="00735B6D"/>
    <w:rsid w:val="00735C7A"/>
    <w:rsid w:val="00735CBD"/>
    <w:rsid w:val="00735FEC"/>
    <w:rsid w:val="00736189"/>
    <w:rsid w:val="0073651E"/>
    <w:rsid w:val="00736637"/>
    <w:rsid w:val="007367E3"/>
    <w:rsid w:val="0073690A"/>
    <w:rsid w:val="00736ED4"/>
    <w:rsid w:val="00737041"/>
    <w:rsid w:val="00737046"/>
    <w:rsid w:val="00737070"/>
    <w:rsid w:val="007370B4"/>
    <w:rsid w:val="0073717C"/>
    <w:rsid w:val="0073732D"/>
    <w:rsid w:val="0073737D"/>
    <w:rsid w:val="007374BF"/>
    <w:rsid w:val="0073787F"/>
    <w:rsid w:val="00737B8E"/>
    <w:rsid w:val="00737BEC"/>
    <w:rsid w:val="00737D06"/>
    <w:rsid w:val="00737E2B"/>
    <w:rsid w:val="00737F6F"/>
    <w:rsid w:val="007401C4"/>
    <w:rsid w:val="00740239"/>
    <w:rsid w:val="00740255"/>
    <w:rsid w:val="007402B9"/>
    <w:rsid w:val="007402C4"/>
    <w:rsid w:val="007402EF"/>
    <w:rsid w:val="007407ED"/>
    <w:rsid w:val="007408FA"/>
    <w:rsid w:val="007408FC"/>
    <w:rsid w:val="00740B52"/>
    <w:rsid w:val="00740EE0"/>
    <w:rsid w:val="00740FBA"/>
    <w:rsid w:val="00741124"/>
    <w:rsid w:val="00741183"/>
    <w:rsid w:val="007411F1"/>
    <w:rsid w:val="007413E6"/>
    <w:rsid w:val="0074145A"/>
    <w:rsid w:val="00741475"/>
    <w:rsid w:val="0074153D"/>
    <w:rsid w:val="0074162C"/>
    <w:rsid w:val="007418C9"/>
    <w:rsid w:val="00741AC9"/>
    <w:rsid w:val="00741B02"/>
    <w:rsid w:val="00741C65"/>
    <w:rsid w:val="00741E47"/>
    <w:rsid w:val="00741EA3"/>
    <w:rsid w:val="00741FE3"/>
    <w:rsid w:val="007420BB"/>
    <w:rsid w:val="0074211D"/>
    <w:rsid w:val="007423AB"/>
    <w:rsid w:val="00742476"/>
    <w:rsid w:val="0074286B"/>
    <w:rsid w:val="00742974"/>
    <w:rsid w:val="00742D0C"/>
    <w:rsid w:val="00742E83"/>
    <w:rsid w:val="0074321E"/>
    <w:rsid w:val="00743263"/>
    <w:rsid w:val="00743779"/>
    <w:rsid w:val="00743795"/>
    <w:rsid w:val="00743C5A"/>
    <w:rsid w:val="00743CCD"/>
    <w:rsid w:val="00743D5D"/>
    <w:rsid w:val="00743D66"/>
    <w:rsid w:val="00743E88"/>
    <w:rsid w:val="00744256"/>
    <w:rsid w:val="007442C6"/>
    <w:rsid w:val="007444C1"/>
    <w:rsid w:val="0074458B"/>
    <w:rsid w:val="007445DB"/>
    <w:rsid w:val="007445E8"/>
    <w:rsid w:val="0074479B"/>
    <w:rsid w:val="00744921"/>
    <w:rsid w:val="00744B24"/>
    <w:rsid w:val="007451C0"/>
    <w:rsid w:val="0074545B"/>
    <w:rsid w:val="00745510"/>
    <w:rsid w:val="00745643"/>
    <w:rsid w:val="00745682"/>
    <w:rsid w:val="007457D6"/>
    <w:rsid w:val="007458C6"/>
    <w:rsid w:val="007459A9"/>
    <w:rsid w:val="00745AE8"/>
    <w:rsid w:val="00745B76"/>
    <w:rsid w:val="00745CF6"/>
    <w:rsid w:val="00745DF8"/>
    <w:rsid w:val="00745DFB"/>
    <w:rsid w:val="00745F40"/>
    <w:rsid w:val="00746041"/>
    <w:rsid w:val="00746166"/>
    <w:rsid w:val="007461F9"/>
    <w:rsid w:val="00746362"/>
    <w:rsid w:val="00746592"/>
    <w:rsid w:val="0074663B"/>
    <w:rsid w:val="00746962"/>
    <w:rsid w:val="00746AB6"/>
    <w:rsid w:val="00746C8C"/>
    <w:rsid w:val="00746DCD"/>
    <w:rsid w:val="00746DF6"/>
    <w:rsid w:val="007474E3"/>
    <w:rsid w:val="007476B7"/>
    <w:rsid w:val="007477CB"/>
    <w:rsid w:val="00747825"/>
    <w:rsid w:val="007478C7"/>
    <w:rsid w:val="007478E8"/>
    <w:rsid w:val="00747AB0"/>
    <w:rsid w:val="00747C19"/>
    <w:rsid w:val="00750097"/>
    <w:rsid w:val="0075022D"/>
    <w:rsid w:val="00750319"/>
    <w:rsid w:val="0075038E"/>
    <w:rsid w:val="007506E3"/>
    <w:rsid w:val="0075075D"/>
    <w:rsid w:val="00750760"/>
    <w:rsid w:val="00750A4E"/>
    <w:rsid w:val="00750BC4"/>
    <w:rsid w:val="00750D2B"/>
    <w:rsid w:val="00750DDB"/>
    <w:rsid w:val="00750EA2"/>
    <w:rsid w:val="00750EE8"/>
    <w:rsid w:val="00750F60"/>
    <w:rsid w:val="00750FCA"/>
    <w:rsid w:val="0075155B"/>
    <w:rsid w:val="00751D91"/>
    <w:rsid w:val="00751DF7"/>
    <w:rsid w:val="00751F10"/>
    <w:rsid w:val="00751FC6"/>
    <w:rsid w:val="00752085"/>
    <w:rsid w:val="007521BD"/>
    <w:rsid w:val="0075233D"/>
    <w:rsid w:val="00752524"/>
    <w:rsid w:val="007525FC"/>
    <w:rsid w:val="00752726"/>
    <w:rsid w:val="007527C5"/>
    <w:rsid w:val="0075295B"/>
    <w:rsid w:val="00752AB6"/>
    <w:rsid w:val="00752EC2"/>
    <w:rsid w:val="00753229"/>
    <w:rsid w:val="007532F6"/>
    <w:rsid w:val="00753414"/>
    <w:rsid w:val="00753449"/>
    <w:rsid w:val="00753458"/>
    <w:rsid w:val="0075357D"/>
    <w:rsid w:val="007535AA"/>
    <w:rsid w:val="007535DA"/>
    <w:rsid w:val="0075373B"/>
    <w:rsid w:val="00753877"/>
    <w:rsid w:val="00753AE8"/>
    <w:rsid w:val="00753C2C"/>
    <w:rsid w:val="00753E07"/>
    <w:rsid w:val="00753E92"/>
    <w:rsid w:val="00753E9C"/>
    <w:rsid w:val="00753FA3"/>
    <w:rsid w:val="007543A1"/>
    <w:rsid w:val="00754402"/>
    <w:rsid w:val="00754805"/>
    <w:rsid w:val="00754891"/>
    <w:rsid w:val="0075494D"/>
    <w:rsid w:val="00754AED"/>
    <w:rsid w:val="00754BEB"/>
    <w:rsid w:val="00754D6D"/>
    <w:rsid w:val="00754DF0"/>
    <w:rsid w:val="00754F62"/>
    <w:rsid w:val="007554D1"/>
    <w:rsid w:val="00755955"/>
    <w:rsid w:val="00755A06"/>
    <w:rsid w:val="00755B35"/>
    <w:rsid w:val="00755CC8"/>
    <w:rsid w:val="00755D84"/>
    <w:rsid w:val="00755DDB"/>
    <w:rsid w:val="00755EE9"/>
    <w:rsid w:val="00755F37"/>
    <w:rsid w:val="00755F55"/>
    <w:rsid w:val="00756137"/>
    <w:rsid w:val="0075627C"/>
    <w:rsid w:val="00756497"/>
    <w:rsid w:val="00756507"/>
    <w:rsid w:val="00756552"/>
    <w:rsid w:val="007566EB"/>
    <w:rsid w:val="007567C0"/>
    <w:rsid w:val="00756EB0"/>
    <w:rsid w:val="00756F57"/>
    <w:rsid w:val="00756FFA"/>
    <w:rsid w:val="007575DE"/>
    <w:rsid w:val="007575F0"/>
    <w:rsid w:val="007577A3"/>
    <w:rsid w:val="00757922"/>
    <w:rsid w:val="007579AE"/>
    <w:rsid w:val="007579E2"/>
    <w:rsid w:val="00757ADE"/>
    <w:rsid w:val="00757B61"/>
    <w:rsid w:val="007600FE"/>
    <w:rsid w:val="007604B3"/>
    <w:rsid w:val="007604B6"/>
    <w:rsid w:val="00760543"/>
    <w:rsid w:val="00760556"/>
    <w:rsid w:val="007606FE"/>
    <w:rsid w:val="007607C5"/>
    <w:rsid w:val="007608FB"/>
    <w:rsid w:val="00760950"/>
    <w:rsid w:val="0076096D"/>
    <w:rsid w:val="00760CBE"/>
    <w:rsid w:val="00760DB8"/>
    <w:rsid w:val="007611B0"/>
    <w:rsid w:val="007611B8"/>
    <w:rsid w:val="00761233"/>
    <w:rsid w:val="0076126B"/>
    <w:rsid w:val="0076136A"/>
    <w:rsid w:val="007616A6"/>
    <w:rsid w:val="00761940"/>
    <w:rsid w:val="00761AFD"/>
    <w:rsid w:val="00762050"/>
    <w:rsid w:val="007621E9"/>
    <w:rsid w:val="00762267"/>
    <w:rsid w:val="00762316"/>
    <w:rsid w:val="007625E9"/>
    <w:rsid w:val="0076264F"/>
    <w:rsid w:val="00762CFB"/>
    <w:rsid w:val="00762D06"/>
    <w:rsid w:val="00762D0E"/>
    <w:rsid w:val="00762F45"/>
    <w:rsid w:val="0076394F"/>
    <w:rsid w:val="00763BE3"/>
    <w:rsid w:val="00763FBC"/>
    <w:rsid w:val="00764042"/>
    <w:rsid w:val="0076407E"/>
    <w:rsid w:val="00764110"/>
    <w:rsid w:val="0076411C"/>
    <w:rsid w:val="00764456"/>
    <w:rsid w:val="007645F8"/>
    <w:rsid w:val="0076466E"/>
    <w:rsid w:val="0076467C"/>
    <w:rsid w:val="0076480B"/>
    <w:rsid w:val="007648FC"/>
    <w:rsid w:val="00764A25"/>
    <w:rsid w:val="00764A26"/>
    <w:rsid w:val="00764D23"/>
    <w:rsid w:val="00764E15"/>
    <w:rsid w:val="00764EAC"/>
    <w:rsid w:val="007650C8"/>
    <w:rsid w:val="007650F0"/>
    <w:rsid w:val="007652F2"/>
    <w:rsid w:val="0076546D"/>
    <w:rsid w:val="00765548"/>
    <w:rsid w:val="007656F5"/>
    <w:rsid w:val="00765855"/>
    <w:rsid w:val="007659D7"/>
    <w:rsid w:val="00765F3F"/>
    <w:rsid w:val="00765F41"/>
    <w:rsid w:val="00765F49"/>
    <w:rsid w:val="0076602C"/>
    <w:rsid w:val="007660D7"/>
    <w:rsid w:val="007660F9"/>
    <w:rsid w:val="007666B9"/>
    <w:rsid w:val="007667D9"/>
    <w:rsid w:val="0076686F"/>
    <w:rsid w:val="00766982"/>
    <w:rsid w:val="00766AEE"/>
    <w:rsid w:val="00766B4D"/>
    <w:rsid w:val="00766CAA"/>
    <w:rsid w:val="00766CF8"/>
    <w:rsid w:val="00766E9D"/>
    <w:rsid w:val="00767166"/>
    <w:rsid w:val="00767176"/>
    <w:rsid w:val="00767205"/>
    <w:rsid w:val="007673BD"/>
    <w:rsid w:val="007673EA"/>
    <w:rsid w:val="00767475"/>
    <w:rsid w:val="007674BB"/>
    <w:rsid w:val="0076760C"/>
    <w:rsid w:val="0076773C"/>
    <w:rsid w:val="00767852"/>
    <w:rsid w:val="00767D34"/>
    <w:rsid w:val="00767E80"/>
    <w:rsid w:val="00767EED"/>
    <w:rsid w:val="007700FB"/>
    <w:rsid w:val="0077027C"/>
    <w:rsid w:val="00770429"/>
    <w:rsid w:val="0077067E"/>
    <w:rsid w:val="00770A18"/>
    <w:rsid w:val="00770C2E"/>
    <w:rsid w:val="00770C7D"/>
    <w:rsid w:val="00770D11"/>
    <w:rsid w:val="00770D7D"/>
    <w:rsid w:val="00771065"/>
    <w:rsid w:val="007710EE"/>
    <w:rsid w:val="00771166"/>
    <w:rsid w:val="007712BF"/>
    <w:rsid w:val="007715BD"/>
    <w:rsid w:val="0077170E"/>
    <w:rsid w:val="0077181F"/>
    <w:rsid w:val="0077186C"/>
    <w:rsid w:val="007718CC"/>
    <w:rsid w:val="00771B20"/>
    <w:rsid w:val="00771F80"/>
    <w:rsid w:val="00771FA7"/>
    <w:rsid w:val="0077215A"/>
    <w:rsid w:val="007721F8"/>
    <w:rsid w:val="0077220B"/>
    <w:rsid w:val="00772312"/>
    <w:rsid w:val="007723D8"/>
    <w:rsid w:val="00772411"/>
    <w:rsid w:val="007724D0"/>
    <w:rsid w:val="0077257E"/>
    <w:rsid w:val="0077274C"/>
    <w:rsid w:val="00772910"/>
    <w:rsid w:val="00772A08"/>
    <w:rsid w:val="00772BA3"/>
    <w:rsid w:val="00772BD3"/>
    <w:rsid w:val="00772C6B"/>
    <w:rsid w:val="00773089"/>
    <w:rsid w:val="00773376"/>
    <w:rsid w:val="007735C4"/>
    <w:rsid w:val="0077367F"/>
    <w:rsid w:val="00773724"/>
    <w:rsid w:val="0077381F"/>
    <w:rsid w:val="0077392D"/>
    <w:rsid w:val="00773A64"/>
    <w:rsid w:val="00773AD1"/>
    <w:rsid w:val="00773B32"/>
    <w:rsid w:val="00773C1F"/>
    <w:rsid w:val="00773C98"/>
    <w:rsid w:val="00773E3E"/>
    <w:rsid w:val="007740E5"/>
    <w:rsid w:val="0077421B"/>
    <w:rsid w:val="007747C0"/>
    <w:rsid w:val="00774B06"/>
    <w:rsid w:val="00774DE7"/>
    <w:rsid w:val="00774E78"/>
    <w:rsid w:val="00774EEB"/>
    <w:rsid w:val="00774F47"/>
    <w:rsid w:val="00775096"/>
    <w:rsid w:val="00775349"/>
    <w:rsid w:val="007753D6"/>
    <w:rsid w:val="007753EE"/>
    <w:rsid w:val="007755A5"/>
    <w:rsid w:val="00775690"/>
    <w:rsid w:val="0077571D"/>
    <w:rsid w:val="00775783"/>
    <w:rsid w:val="007759C3"/>
    <w:rsid w:val="007759CB"/>
    <w:rsid w:val="00775E7F"/>
    <w:rsid w:val="007763B8"/>
    <w:rsid w:val="0077641A"/>
    <w:rsid w:val="0077642C"/>
    <w:rsid w:val="0077660F"/>
    <w:rsid w:val="0077676C"/>
    <w:rsid w:val="00776796"/>
    <w:rsid w:val="00776819"/>
    <w:rsid w:val="00776A64"/>
    <w:rsid w:val="00776ADF"/>
    <w:rsid w:val="00776C58"/>
    <w:rsid w:val="00776CF0"/>
    <w:rsid w:val="00777036"/>
    <w:rsid w:val="00777103"/>
    <w:rsid w:val="0077710D"/>
    <w:rsid w:val="007771B2"/>
    <w:rsid w:val="007771D1"/>
    <w:rsid w:val="0077753E"/>
    <w:rsid w:val="00777559"/>
    <w:rsid w:val="007778FA"/>
    <w:rsid w:val="00777B71"/>
    <w:rsid w:val="00777DA8"/>
    <w:rsid w:val="00777DD4"/>
    <w:rsid w:val="00777FE0"/>
    <w:rsid w:val="0078005C"/>
    <w:rsid w:val="007800E5"/>
    <w:rsid w:val="0078013B"/>
    <w:rsid w:val="007801ED"/>
    <w:rsid w:val="00780241"/>
    <w:rsid w:val="00780422"/>
    <w:rsid w:val="00780521"/>
    <w:rsid w:val="00780C6A"/>
    <w:rsid w:val="00780D49"/>
    <w:rsid w:val="00780E0F"/>
    <w:rsid w:val="00780E1D"/>
    <w:rsid w:val="00780E78"/>
    <w:rsid w:val="007811C8"/>
    <w:rsid w:val="007812DE"/>
    <w:rsid w:val="00781566"/>
    <w:rsid w:val="00781795"/>
    <w:rsid w:val="00781A63"/>
    <w:rsid w:val="00781CA5"/>
    <w:rsid w:val="00781D40"/>
    <w:rsid w:val="00781D76"/>
    <w:rsid w:val="00781FA0"/>
    <w:rsid w:val="00782053"/>
    <w:rsid w:val="007820C9"/>
    <w:rsid w:val="0078228D"/>
    <w:rsid w:val="0078243F"/>
    <w:rsid w:val="0078248E"/>
    <w:rsid w:val="00782F4B"/>
    <w:rsid w:val="00783118"/>
    <w:rsid w:val="00783249"/>
    <w:rsid w:val="0078329D"/>
    <w:rsid w:val="007832C4"/>
    <w:rsid w:val="0078343F"/>
    <w:rsid w:val="0078363C"/>
    <w:rsid w:val="00783690"/>
    <w:rsid w:val="0078371F"/>
    <w:rsid w:val="007837D9"/>
    <w:rsid w:val="00783801"/>
    <w:rsid w:val="007838B7"/>
    <w:rsid w:val="007838D6"/>
    <w:rsid w:val="00783B1E"/>
    <w:rsid w:val="00783BB2"/>
    <w:rsid w:val="00783BC5"/>
    <w:rsid w:val="00783C09"/>
    <w:rsid w:val="00783C4E"/>
    <w:rsid w:val="00783F49"/>
    <w:rsid w:val="00783F50"/>
    <w:rsid w:val="0078403E"/>
    <w:rsid w:val="0078408B"/>
    <w:rsid w:val="00784156"/>
    <w:rsid w:val="00784228"/>
    <w:rsid w:val="007843F4"/>
    <w:rsid w:val="0078440E"/>
    <w:rsid w:val="007844E0"/>
    <w:rsid w:val="0078450A"/>
    <w:rsid w:val="00784A45"/>
    <w:rsid w:val="00784B72"/>
    <w:rsid w:val="00784B91"/>
    <w:rsid w:val="00784E14"/>
    <w:rsid w:val="00784E65"/>
    <w:rsid w:val="00785089"/>
    <w:rsid w:val="007851C0"/>
    <w:rsid w:val="007851E1"/>
    <w:rsid w:val="00785300"/>
    <w:rsid w:val="00785349"/>
    <w:rsid w:val="0078568D"/>
    <w:rsid w:val="007858BC"/>
    <w:rsid w:val="00785938"/>
    <w:rsid w:val="00785952"/>
    <w:rsid w:val="00785A12"/>
    <w:rsid w:val="00785AA2"/>
    <w:rsid w:val="00785AEE"/>
    <w:rsid w:val="00785D6A"/>
    <w:rsid w:val="00785F4E"/>
    <w:rsid w:val="00785FCA"/>
    <w:rsid w:val="00786086"/>
    <w:rsid w:val="007860F7"/>
    <w:rsid w:val="007861EC"/>
    <w:rsid w:val="007862E6"/>
    <w:rsid w:val="00786379"/>
    <w:rsid w:val="00786413"/>
    <w:rsid w:val="007864F2"/>
    <w:rsid w:val="00786540"/>
    <w:rsid w:val="00786573"/>
    <w:rsid w:val="00786675"/>
    <w:rsid w:val="007866E8"/>
    <w:rsid w:val="007867FB"/>
    <w:rsid w:val="00786862"/>
    <w:rsid w:val="00786B21"/>
    <w:rsid w:val="00786B2A"/>
    <w:rsid w:val="00786BE7"/>
    <w:rsid w:val="00787084"/>
    <w:rsid w:val="00787178"/>
    <w:rsid w:val="00787525"/>
    <w:rsid w:val="007875DF"/>
    <w:rsid w:val="00787867"/>
    <w:rsid w:val="007878A3"/>
    <w:rsid w:val="007879D1"/>
    <w:rsid w:val="00787AC4"/>
    <w:rsid w:val="00787C50"/>
    <w:rsid w:val="00787CB9"/>
    <w:rsid w:val="00787E1F"/>
    <w:rsid w:val="00790088"/>
    <w:rsid w:val="007900FB"/>
    <w:rsid w:val="0079025C"/>
    <w:rsid w:val="007902D0"/>
    <w:rsid w:val="0079048F"/>
    <w:rsid w:val="0079056D"/>
    <w:rsid w:val="00790618"/>
    <w:rsid w:val="00790660"/>
    <w:rsid w:val="007906F0"/>
    <w:rsid w:val="00790791"/>
    <w:rsid w:val="00790A0B"/>
    <w:rsid w:val="00790B01"/>
    <w:rsid w:val="00790C4F"/>
    <w:rsid w:val="00790CF2"/>
    <w:rsid w:val="00790DE9"/>
    <w:rsid w:val="00790E28"/>
    <w:rsid w:val="00790E9E"/>
    <w:rsid w:val="00790EEA"/>
    <w:rsid w:val="00790FAA"/>
    <w:rsid w:val="0079134C"/>
    <w:rsid w:val="00791401"/>
    <w:rsid w:val="007914E7"/>
    <w:rsid w:val="00791C82"/>
    <w:rsid w:val="00791C97"/>
    <w:rsid w:val="00791D47"/>
    <w:rsid w:val="00791E2F"/>
    <w:rsid w:val="00791EF1"/>
    <w:rsid w:val="00791FBF"/>
    <w:rsid w:val="00791FC1"/>
    <w:rsid w:val="00792055"/>
    <w:rsid w:val="00792161"/>
    <w:rsid w:val="007922A0"/>
    <w:rsid w:val="007922F4"/>
    <w:rsid w:val="0079245C"/>
    <w:rsid w:val="00792699"/>
    <w:rsid w:val="007926F0"/>
    <w:rsid w:val="00792757"/>
    <w:rsid w:val="0079279B"/>
    <w:rsid w:val="00792A52"/>
    <w:rsid w:val="00792B02"/>
    <w:rsid w:val="00792BEF"/>
    <w:rsid w:val="00792E00"/>
    <w:rsid w:val="00793018"/>
    <w:rsid w:val="00793107"/>
    <w:rsid w:val="007933F8"/>
    <w:rsid w:val="00793503"/>
    <w:rsid w:val="00793602"/>
    <w:rsid w:val="007937C7"/>
    <w:rsid w:val="007938A2"/>
    <w:rsid w:val="007939F0"/>
    <w:rsid w:val="00793A35"/>
    <w:rsid w:val="00793B15"/>
    <w:rsid w:val="00793D3D"/>
    <w:rsid w:val="00793E09"/>
    <w:rsid w:val="00794208"/>
    <w:rsid w:val="007943AF"/>
    <w:rsid w:val="007943FB"/>
    <w:rsid w:val="0079454C"/>
    <w:rsid w:val="0079466F"/>
    <w:rsid w:val="007947CB"/>
    <w:rsid w:val="00794808"/>
    <w:rsid w:val="00794B7C"/>
    <w:rsid w:val="00794DF3"/>
    <w:rsid w:val="00795064"/>
    <w:rsid w:val="007950E8"/>
    <w:rsid w:val="0079521E"/>
    <w:rsid w:val="00795366"/>
    <w:rsid w:val="00795370"/>
    <w:rsid w:val="007953AA"/>
    <w:rsid w:val="00795442"/>
    <w:rsid w:val="00795505"/>
    <w:rsid w:val="007955AC"/>
    <w:rsid w:val="00795609"/>
    <w:rsid w:val="007956AC"/>
    <w:rsid w:val="0079574E"/>
    <w:rsid w:val="0079581E"/>
    <w:rsid w:val="00795A5B"/>
    <w:rsid w:val="00795C03"/>
    <w:rsid w:val="00795C30"/>
    <w:rsid w:val="00795EC4"/>
    <w:rsid w:val="007961B8"/>
    <w:rsid w:val="0079648D"/>
    <w:rsid w:val="007965D8"/>
    <w:rsid w:val="0079675D"/>
    <w:rsid w:val="0079687A"/>
    <w:rsid w:val="007969A2"/>
    <w:rsid w:val="00796C23"/>
    <w:rsid w:val="00796C84"/>
    <w:rsid w:val="00796DB3"/>
    <w:rsid w:val="00796E4C"/>
    <w:rsid w:val="00796EA4"/>
    <w:rsid w:val="00796ED4"/>
    <w:rsid w:val="00796EEA"/>
    <w:rsid w:val="00796F34"/>
    <w:rsid w:val="00797148"/>
    <w:rsid w:val="00797153"/>
    <w:rsid w:val="00797272"/>
    <w:rsid w:val="007972D8"/>
    <w:rsid w:val="007975E9"/>
    <w:rsid w:val="007976B1"/>
    <w:rsid w:val="00797A54"/>
    <w:rsid w:val="00797BC5"/>
    <w:rsid w:val="00797D2E"/>
    <w:rsid w:val="00797ED1"/>
    <w:rsid w:val="007A01A6"/>
    <w:rsid w:val="007A03F5"/>
    <w:rsid w:val="007A05FD"/>
    <w:rsid w:val="007A08CC"/>
    <w:rsid w:val="007A097F"/>
    <w:rsid w:val="007A09E6"/>
    <w:rsid w:val="007A0CD0"/>
    <w:rsid w:val="007A0DF8"/>
    <w:rsid w:val="007A0F18"/>
    <w:rsid w:val="007A1097"/>
    <w:rsid w:val="007A121D"/>
    <w:rsid w:val="007A13E4"/>
    <w:rsid w:val="007A146A"/>
    <w:rsid w:val="007A147B"/>
    <w:rsid w:val="007A17D7"/>
    <w:rsid w:val="007A1853"/>
    <w:rsid w:val="007A18A2"/>
    <w:rsid w:val="007A18D9"/>
    <w:rsid w:val="007A1A56"/>
    <w:rsid w:val="007A1C5A"/>
    <w:rsid w:val="007A1CB7"/>
    <w:rsid w:val="007A1E98"/>
    <w:rsid w:val="007A2208"/>
    <w:rsid w:val="007A22B8"/>
    <w:rsid w:val="007A254A"/>
    <w:rsid w:val="007A2603"/>
    <w:rsid w:val="007A28A0"/>
    <w:rsid w:val="007A291B"/>
    <w:rsid w:val="007A2A15"/>
    <w:rsid w:val="007A2A64"/>
    <w:rsid w:val="007A2AE8"/>
    <w:rsid w:val="007A2B39"/>
    <w:rsid w:val="007A2C14"/>
    <w:rsid w:val="007A2C47"/>
    <w:rsid w:val="007A2FFC"/>
    <w:rsid w:val="007A3320"/>
    <w:rsid w:val="007A3453"/>
    <w:rsid w:val="007A3485"/>
    <w:rsid w:val="007A350E"/>
    <w:rsid w:val="007A38DD"/>
    <w:rsid w:val="007A3903"/>
    <w:rsid w:val="007A3B3F"/>
    <w:rsid w:val="007A3BB8"/>
    <w:rsid w:val="007A3CDC"/>
    <w:rsid w:val="007A402E"/>
    <w:rsid w:val="007A424F"/>
    <w:rsid w:val="007A4262"/>
    <w:rsid w:val="007A44B1"/>
    <w:rsid w:val="007A4730"/>
    <w:rsid w:val="007A47C6"/>
    <w:rsid w:val="007A480F"/>
    <w:rsid w:val="007A495F"/>
    <w:rsid w:val="007A4AF5"/>
    <w:rsid w:val="007A4B65"/>
    <w:rsid w:val="007A4BA3"/>
    <w:rsid w:val="007A4C6F"/>
    <w:rsid w:val="007A4D8D"/>
    <w:rsid w:val="007A4DE7"/>
    <w:rsid w:val="007A4E1C"/>
    <w:rsid w:val="007A5016"/>
    <w:rsid w:val="007A5137"/>
    <w:rsid w:val="007A5147"/>
    <w:rsid w:val="007A5758"/>
    <w:rsid w:val="007A59C2"/>
    <w:rsid w:val="007A5C19"/>
    <w:rsid w:val="007A5C5B"/>
    <w:rsid w:val="007A5E1C"/>
    <w:rsid w:val="007A61F9"/>
    <w:rsid w:val="007A63BF"/>
    <w:rsid w:val="007A6488"/>
    <w:rsid w:val="007A66A5"/>
    <w:rsid w:val="007A66B5"/>
    <w:rsid w:val="007A67A0"/>
    <w:rsid w:val="007A6887"/>
    <w:rsid w:val="007A68C4"/>
    <w:rsid w:val="007A6D5C"/>
    <w:rsid w:val="007A6D83"/>
    <w:rsid w:val="007A6ECE"/>
    <w:rsid w:val="007A7172"/>
    <w:rsid w:val="007A71E7"/>
    <w:rsid w:val="007A7278"/>
    <w:rsid w:val="007A729F"/>
    <w:rsid w:val="007A7488"/>
    <w:rsid w:val="007A75E9"/>
    <w:rsid w:val="007A766B"/>
    <w:rsid w:val="007A77B8"/>
    <w:rsid w:val="007A7A32"/>
    <w:rsid w:val="007A7A5E"/>
    <w:rsid w:val="007A7A7B"/>
    <w:rsid w:val="007A7AF9"/>
    <w:rsid w:val="007A7AFF"/>
    <w:rsid w:val="007A7CB4"/>
    <w:rsid w:val="007A7DED"/>
    <w:rsid w:val="007A7DF2"/>
    <w:rsid w:val="007A7F91"/>
    <w:rsid w:val="007B00D1"/>
    <w:rsid w:val="007B0256"/>
    <w:rsid w:val="007B03D2"/>
    <w:rsid w:val="007B04FA"/>
    <w:rsid w:val="007B083E"/>
    <w:rsid w:val="007B0B6E"/>
    <w:rsid w:val="007B0DA2"/>
    <w:rsid w:val="007B0F02"/>
    <w:rsid w:val="007B10E8"/>
    <w:rsid w:val="007B1164"/>
    <w:rsid w:val="007B12B9"/>
    <w:rsid w:val="007B140D"/>
    <w:rsid w:val="007B1467"/>
    <w:rsid w:val="007B153E"/>
    <w:rsid w:val="007B197C"/>
    <w:rsid w:val="007B1B73"/>
    <w:rsid w:val="007B1BB8"/>
    <w:rsid w:val="007B1E8E"/>
    <w:rsid w:val="007B1F76"/>
    <w:rsid w:val="007B224D"/>
    <w:rsid w:val="007B24BC"/>
    <w:rsid w:val="007B2526"/>
    <w:rsid w:val="007B26A3"/>
    <w:rsid w:val="007B27B4"/>
    <w:rsid w:val="007B2802"/>
    <w:rsid w:val="007B293F"/>
    <w:rsid w:val="007B2953"/>
    <w:rsid w:val="007B3032"/>
    <w:rsid w:val="007B31EA"/>
    <w:rsid w:val="007B3255"/>
    <w:rsid w:val="007B3314"/>
    <w:rsid w:val="007B3428"/>
    <w:rsid w:val="007B384D"/>
    <w:rsid w:val="007B393F"/>
    <w:rsid w:val="007B3A87"/>
    <w:rsid w:val="007B3B9E"/>
    <w:rsid w:val="007B3BA0"/>
    <w:rsid w:val="007B4113"/>
    <w:rsid w:val="007B411B"/>
    <w:rsid w:val="007B42A1"/>
    <w:rsid w:val="007B4317"/>
    <w:rsid w:val="007B431B"/>
    <w:rsid w:val="007B4412"/>
    <w:rsid w:val="007B44E7"/>
    <w:rsid w:val="007B47D4"/>
    <w:rsid w:val="007B4823"/>
    <w:rsid w:val="007B4B53"/>
    <w:rsid w:val="007B4C53"/>
    <w:rsid w:val="007B4DC9"/>
    <w:rsid w:val="007B4EC0"/>
    <w:rsid w:val="007B50B0"/>
    <w:rsid w:val="007B5135"/>
    <w:rsid w:val="007B5174"/>
    <w:rsid w:val="007B51F1"/>
    <w:rsid w:val="007B5370"/>
    <w:rsid w:val="007B5418"/>
    <w:rsid w:val="007B541D"/>
    <w:rsid w:val="007B552E"/>
    <w:rsid w:val="007B5778"/>
    <w:rsid w:val="007B5837"/>
    <w:rsid w:val="007B592D"/>
    <w:rsid w:val="007B5B4D"/>
    <w:rsid w:val="007B5B6A"/>
    <w:rsid w:val="007B5BC4"/>
    <w:rsid w:val="007B5DC8"/>
    <w:rsid w:val="007B5E2C"/>
    <w:rsid w:val="007B5EFC"/>
    <w:rsid w:val="007B5F3F"/>
    <w:rsid w:val="007B5F4A"/>
    <w:rsid w:val="007B5FC8"/>
    <w:rsid w:val="007B5FFA"/>
    <w:rsid w:val="007B606B"/>
    <w:rsid w:val="007B608C"/>
    <w:rsid w:val="007B61E2"/>
    <w:rsid w:val="007B6212"/>
    <w:rsid w:val="007B6535"/>
    <w:rsid w:val="007B679A"/>
    <w:rsid w:val="007B6811"/>
    <w:rsid w:val="007B6996"/>
    <w:rsid w:val="007B6A58"/>
    <w:rsid w:val="007B6CE7"/>
    <w:rsid w:val="007B6D2E"/>
    <w:rsid w:val="007B6D7A"/>
    <w:rsid w:val="007B6D8F"/>
    <w:rsid w:val="007B6F79"/>
    <w:rsid w:val="007B7122"/>
    <w:rsid w:val="007B7124"/>
    <w:rsid w:val="007B71B7"/>
    <w:rsid w:val="007B72D7"/>
    <w:rsid w:val="007B7407"/>
    <w:rsid w:val="007B74AD"/>
    <w:rsid w:val="007B74C4"/>
    <w:rsid w:val="007B7559"/>
    <w:rsid w:val="007B761E"/>
    <w:rsid w:val="007B7655"/>
    <w:rsid w:val="007B76C3"/>
    <w:rsid w:val="007B76F2"/>
    <w:rsid w:val="007B7751"/>
    <w:rsid w:val="007B7931"/>
    <w:rsid w:val="007B7A2B"/>
    <w:rsid w:val="007B7C17"/>
    <w:rsid w:val="007B7D98"/>
    <w:rsid w:val="007B7FCB"/>
    <w:rsid w:val="007C0039"/>
    <w:rsid w:val="007C0079"/>
    <w:rsid w:val="007C0516"/>
    <w:rsid w:val="007C0775"/>
    <w:rsid w:val="007C0ACC"/>
    <w:rsid w:val="007C0B81"/>
    <w:rsid w:val="007C0B97"/>
    <w:rsid w:val="007C0E71"/>
    <w:rsid w:val="007C0F6E"/>
    <w:rsid w:val="007C1100"/>
    <w:rsid w:val="007C11ED"/>
    <w:rsid w:val="007C1254"/>
    <w:rsid w:val="007C1516"/>
    <w:rsid w:val="007C16BF"/>
    <w:rsid w:val="007C16FA"/>
    <w:rsid w:val="007C177D"/>
    <w:rsid w:val="007C1A65"/>
    <w:rsid w:val="007C1ABF"/>
    <w:rsid w:val="007C1D9E"/>
    <w:rsid w:val="007C1ED6"/>
    <w:rsid w:val="007C2272"/>
    <w:rsid w:val="007C22CA"/>
    <w:rsid w:val="007C24D4"/>
    <w:rsid w:val="007C263F"/>
    <w:rsid w:val="007C2698"/>
    <w:rsid w:val="007C27BC"/>
    <w:rsid w:val="007C2A32"/>
    <w:rsid w:val="007C2A69"/>
    <w:rsid w:val="007C2AAC"/>
    <w:rsid w:val="007C2CCA"/>
    <w:rsid w:val="007C2E53"/>
    <w:rsid w:val="007C3061"/>
    <w:rsid w:val="007C30CE"/>
    <w:rsid w:val="007C3122"/>
    <w:rsid w:val="007C332B"/>
    <w:rsid w:val="007C33A4"/>
    <w:rsid w:val="007C348B"/>
    <w:rsid w:val="007C3580"/>
    <w:rsid w:val="007C3641"/>
    <w:rsid w:val="007C364B"/>
    <w:rsid w:val="007C365F"/>
    <w:rsid w:val="007C36CA"/>
    <w:rsid w:val="007C39D2"/>
    <w:rsid w:val="007C3BDD"/>
    <w:rsid w:val="007C3F38"/>
    <w:rsid w:val="007C3F76"/>
    <w:rsid w:val="007C4180"/>
    <w:rsid w:val="007C4181"/>
    <w:rsid w:val="007C472A"/>
    <w:rsid w:val="007C477E"/>
    <w:rsid w:val="007C48F9"/>
    <w:rsid w:val="007C4A6B"/>
    <w:rsid w:val="007C4BCE"/>
    <w:rsid w:val="007C4EA8"/>
    <w:rsid w:val="007C4EF0"/>
    <w:rsid w:val="007C4F1B"/>
    <w:rsid w:val="007C5105"/>
    <w:rsid w:val="007C518E"/>
    <w:rsid w:val="007C5400"/>
    <w:rsid w:val="007C54AF"/>
    <w:rsid w:val="007C550B"/>
    <w:rsid w:val="007C5554"/>
    <w:rsid w:val="007C57D5"/>
    <w:rsid w:val="007C5A19"/>
    <w:rsid w:val="007C5CDC"/>
    <w:rsid w:val="007C5F57"/>
    <w:rsid w:val="007C5FCC"/>
    <w:rsid w:val="007C6362"/>
    <w:rsid w:val="007C63B2"/>
    <w:rsid w:val="007C6481"/>
    <w:rsid w:val="007C6523"/>
    <w:rsid w:val="007C6706"/>
    <w:rsid w:val="007C6777"/>
    <w:rsid w:val="007C6A20"/>
    <w:rsid w:val="007C6AA2"/>
    <w:rsid w:val="007C6EB3"/>
    <w:rsid w:val="007C6ECA"/>
    <w:rsid w:val="007C70D3"/>
    <w:rsid w:val="007C7317"/>
    <w:rsid w:val="007C731C"/>
    <w:rsid w:val="007C746D"/>
    <w:rsid w:val="007C781F"/>
    <w:rsid w:val="007C7AA5"/>
    <w:rsid w:val="007C7BDE"/>
    <w:rsid w:val="007C7E1E"/>
    <w:rsid w:val="007D00DF"/>
    <w:rsid w:val="007D02A3"/>
    <w:rsid w:val="007D03A4"/>
    <w:rsid w:val="007D0435"/>
    <w:rsid w:val="007D0603"/>
    <w:rsid w:val="007D082B"/>
    <w:rsid w:val="007D0C23"/>
    <w:rsid w:val="007D0EDC"/>
    <w:rsid w:val="007D1452"/>
    <w:rsid w:val="007D1854"/>
    <w:rsid w:val="007D18D3"/>
    <w:rsid w:val="007D18EA"/>
    <w:rsid w:val="007D1A22"/>
    <w:rsid w:val="007D1BA9"/>
    <w:rsid w:val="007D1C3A"/>
    <w:rsid w:val="007D1C4B"/>
    <w:rsid w:val="007D1D35"/>
    <w:rsid w:val="007D1D3B"/>
    <w:rsid w:val="007D1DAD"/>
    <w:rsid w:val="007D1F9B"/>
    <w:rsid w:val="007D2187"/>
    <w:rsid w:val="007D21D4"/>
    <w:rsid w:val="007D228A"/>
    <w:rsid w:val="007D229D"/>
    <w:rsid w:val="007D22A8"/>
    <w:rsid w:val="007D25BC"/>
    <w:rsid w:val="007D27A5"/>
    <w:rsid w:val="007D282A"/>
    <w:rsid w:val="007D28CC"/>
    <w:rsid w:val="007D29CE"/>
    <w:rsid w:val="007D2A85"/>
    <w:rsid w:val="007D2CFA"/>
    <w:rsid w:val="007D2D7A"/>
    <w:rsid w:val="007D2E29"/>
    <w:rsid w:val="007D2EA9"/>
    <w:rsid w:val="007D2F8D"/>
    <w:rsid w:val="007D30D0"/>
    <w:rsid w:val="007D32CB"/>
    <w:rsid w:val="007D3339"/>
    <w:rsid w:val="007D335D"/>
    <w:rsid w:val="007D371C"/>
    <w:rsid w:val="007D3AA6"/>
    <w:rsid w:val="007D3B8E"/>
    <w:rsid w:val="007D3BF9"/>
    <w:rsid w:val="007D3D62"/>
    <w:rsid w:val="007D3FFD"/>
    <w:rsid w:val="007D45FF"/>
    <w:rsid w:val="007D46CC"/>
    <w:rsid w:val="007D494B"/>
    <w:rsid w:val="007D4A0F"/>
    <w:rsid w:val="007D4AB6"/>
    <w:rsid w:val="007D4B22"/>
    <w:rsid w:val="007D4E91"/>
    <w:rsid w:val="007D4EE3"/>
    <w:rsid w:val="007D50FD"/>
    <w:rsid w:val="007D5363"/>
    <w:rsid w:val="007D5449"/>
    <w:rsid w:val="007D5534"/>
    <w:rsid w:val="007D5571"/>
    <w:rsid w:val="007D55C0"/>
    <w:rsid w:val="007D5758"/>
    <w:rsid w:val="007D57C3"/>
    <w:rsid w:val="007D5923"/>
    <w:rsid w:val="007D5A97"/>
    <w:rsid w:val="007D5C33"/>
    <w:rsid w:val="007D5CE9"/>
    <w:rsid w:val="007D5F26"/>
    <w:rsid w:val="007D605B"/>
    <w:rsid w:val="007D6103"/>
    <w:rsid w:val="007D613E"/>
    <w:rsid w:val="007D6204"/>
    <w:rsid w:val="007D6457"/>
    <w:rsid w:val="007D64A9"/>
    <w:rsid w:val="007D65B9"/>
    <w:rsid w:val="007D6988"/>
    <w:rsid w:val="007D70DD"/>
    <w:rsid w:val="007D7593"/>
    <w:rsid w:val="007D77F0"/>
    <w:rsid w:val="007D7A26"/>
    <w:rsid w:val="007D7B77"/>
    <w:rsid w:val="007D7C8A"/>
    <w:rsid w:val="007D7DDC"/>
    <w:rsid w:val="007D7DE0"/>
    <w:rsid w:val="007D7E88"/>
    <w:rsid w:val="007D7FEE"/>
    <w:rsid w:val="007E0104"/>
    <w:rsid w:val="007E0123"/>
    <w:rsid w:val="007E028E"/>
    <w:rsid w:val="007E08CF"/>
    <w:rsid w:val="007E0AF4"/>
    <w:rsid w:val="007E0B6F"/>
    <w:rsid w:val="007E0BCB"/>
    <w:rsid w:val="007E0DC6"/>
    <w:rsid w:val="007E0E33"/>
    <w:rsid w:val="007E1092"/>
    <w:rsid w:val="007E11FC"/>
    <w:rsid w:val="007E146A"/>
    <w:rsid w:val="007E1677"/>
    <w:rsid w:val="007E16CC"/>
    <w:rsid w:val="007E1775"/>
    <w:rsid w:val="007E1820"/>
    <w:rsid w:val="007E18F3"/>
    <w:rsid w:val="007E1919"/>
    <w:rsid w:val="007E199E"/>
    <w:rsid w:val="007E1C6B"/>
    <w:rsid w:val="007E1F19"/>
    <w:rsid w:val="007E1F8C"/>
    <w:rsid w:val="007E21DF"/>
    <w:rsid w:val="007E224B"/>
    <w:rsid w:val="007E22DB"/>
    <w:rsid w:val="007E2398"/>
    <w:rsid w:val="007E24AF"/>
    <w:rsid w:val="007E26CE"/>
    <w:rsid w:val="007E28D9"/>
    <w:rsid w:val="007E2959"/>
    <w:rsid w:val="007E2A36"/>
    <w:rsid w:val="007E2ABB"/>
    <w:rsid w:val="007E2CB4"/>
    <w:rsid w:val="007E3055"/>
    <w:rsid w:val="007E329C"/>
    <w:rsid w:val="007E3507"/>
    <w:rsid w:val="007E35F2"/>
    <w:rsid w:val="007E3890"/>
    <w:rsid w:val="007E399D"/>
    <w:rsid w:val="007E3C54"/>
    <w:rsid w:val="007E3D2B"/>
    <w:rsid w:val="007E3F5A"/>
    <w:rsid w:val="007E4014"/>
    <w:rsid w:val="007E43B9"/>
    <w:rsid w:val="007E441A"/>
    <w:rsid w:val="007E48A3"/>
    <w:rsid w:val="007E48E2"/>
    <w:rsid w:val="007E4CCA"/>
    <w:rsid w:val="007E4E3F"/>
    <w:rsid w:val="007E4EAA"/>
    <w:rsid w:val="007E501C"/>
    <w:rsid w:val="007E51A1"/>
    <w:rsid w:val="007E5278"/>
    <w:rsid w:val="007E536E"/>
    <w:rsid w:val="007E553E"/>
    <w:rsid w:val="007E57DC"/>
    <w:rsid w:val="007E580E"/>
    <w:rsid w:val="007E5874"/>
    <w:rsid w:val="007E5AAE"/>
    <w:rsid w:val="007E5C43"/>
    <w:rsid w:val="007E5D63"/>
    <w:rsid w:val="007E5DAB"/>
    <w:rsid w:val="007E5F8D"/>
    <w:rsid w:val="007E5FF3"/>
    <w:rsid w:val="007E6716"/>
    <w:rsid w:val="007E6735"/>
    <w:rsid w:val="007E679C"/>
    <w:rsid w:val="007E6818"/>
    <w:rsid w:val="007E6819"/>
    <w:rsid w:val="007E6839"/>
    <w:rsid w:val="007E6DC2"/>
    <w:rsid w:val="007E6F77"/>
    <w:rsid w:val="007E7609"/>
    <w:rsid w:val="007E76B7"/>
    <w:rsid w:val="007E772B"/>
    <w:rsid w:val="007E799D"/>
    <w:rsid w:val="007E7B22"/>
    <w:rsid w:val="007E7BF2"/>
    <w:rsid w:val="007E7C8A"/>
    <w:rsid w:val="007E7DA3"/>
    <w:rsid w:val="007E7E4B"/>
    <w:rsid w:val="007E7F34"/>
    <w:rsid w:val="007F0082"/>
    <w:rsid w:val="007F0307"/>
    <w:rsid w:val="007F03BD"/>
    <w:rsid w:val="007F05AE"/>
    <w:rsid w:val="007F06A7"/>
    <w:rsid w:val="007F0A66"/>
    <w:rsid w:val="007F0C93"/>
    <w:rsid w:val="007F1000"/>
    <w:rsid w:val="007F143D"/>
    <w:rsid w:val="007F1801"/>
    <w:rsid w:val="007F1A6B"/>
    <w:rsid w:val="007F1AB3"/>
    <w:rsid w:val="007F1D4B"/>
    <w:rsid w:val="007F1D7C"/>
    <w:rsid w:val="007F1D89"/>
    <w:rsid w:val="007F1F6C"/>
    <w:rsid w:val="007F2046"/>
    <w:rsid w:val="007F20B9"/>
    <w:rsid w:val="007F224B"/>
    <w:rsid w:val="007F240A"/>
    <w:rsid w:val="007F2509"/>
    <w:rsid w:val="007F2545"/>
    <w:rsid w:val="007F25B2"/>
    <w:rsid w:val="007F26D5"/>
    <w:rsid w:val="007F2857"/>
    <w:rsid w:val="007F297D"/>
    <w:rsid w:val="007F2B3D"/>
    <w:rsid w:val="007F2BA6"/>
    <w:rsid w:val="007F3088"/>
    <w:rsid w:val="007F30C0"/>
    <w:rsid w:val="007F30DF"/>
    <w:rsid w:val="007F3164"/>
    <w:rsid w:val="007F31BC"/>
    <w:rsid w:val="007F3248"/>
    <w:rsid w:val="007F32C9"/>
    <w:rsid w:val="007F35A0"/>
    <w:rsid w:val="007F3798"/>
    <w:rsid w:val="007F3AD1"/>
    <w:rsid w:val="007F3CA3"/>
    <w:rsid w:val="007F3F28"/>
    <w:rsid w:val="007F3F52"/>
    <w:rsid w:val="007F4249"/>
    <w:rsid w:val="007F4458"/>
    <w:rsid w:val="007F459F"/>
    <w:rsid w:val="007F4643"/>
    <w:rsid w:val="007F46F4"/>
    <w:rsid w:val="007F4C28"/>
    <w:rsid w:val="007F4E75"/>
    <w:rsid w:val="007F5114"/>
    <w:rsid w:val="007F5212"/>
    <w:rsid w:val="007F5246"/>
    <w:rsid w:val="007F52F1"/>
    <w:rsid w:val="007F5476"/>
    <w:rsid w:val="007F54A3"/>
    <w:rsid w:val="007F54A7"/>
    <w:rsid w:val="007F5B9D"/>
    <w:rsid w:val="007F5C18"/>
    <w:rsid w:val="007F5C60"/>
    <w:rsid w:val="007F5DA0"/>
    <w:rsid w:val="007F5E2A"/>
    <w:rsid w:val="007F5FEF"/>
    <w:rsid w:val="007F6294"/>
    <w:rsid w:val="007F65DC"/>
    <w:rsid w:val="007F65F9"/>
    <w:rsid w:val="007F66D7"/>
    <w:rsid w:val="007F68B8"/>
    <w:rsid w:val="007F68D0"/>
    <w:rsid w:val="007F6C1E"/>
    <w:rsid w:val="007F6F7A"/>
    <w:rsid w:val="007F7420"/>
    <w:rsid w:val="007F75BE"/>
    <w:rsid w:val="007F7789"/>
    <w:rsid w:val="007F77A6"/>
    <w:rsid w:val="007F7AA3"/>
    <w:rsid w:val="007F7B44"/>
    <w:rsid w:val="007F7FB2"/>
    <w:rsid w:val="008000C5"/>
    <w:rsid w:val="0080029F"/>
    <w:rsid w:val="00800513"/>
    <w:rsid w:val="00800745"/>
    <w:rsid w:val="0080079F"/>
    <w:rsid w:val="008008EC"/>
    <w:rsid w:val="00800ACD"/>
    <w:rsid w:val="00800E39"/>
    <w:rsid w:val="008011ED"/>
    <w:rsid w:val="0080125A"/>
    <w:rsid w:val="0080133B"/>
    <w:rsid w:val="00801416"/>
    <w:rsid w:val="00801529"/>
    <w:rsid w:val="00801A90"/>
    <w:rsid w:val="00801D99"/>
    <w:rsid w:val="00801F39"/>
    <w:rsid w:val="008021F8"/>
    <w:rsid w:val="00802397"/>
    <w:rsid w:val="008024DC"/>
    <w:rsid w:val="00802528"/>
    <w:rsid w:val="00802595"/>
    <w:rsid w:val="00802698"/>
    <w:rsid w:val="00802711"/>
    <w:rsid w:val="00802A6A"/>
    <w:rsid w:val="00803081"/>
    <w:rsid w:val="008033E0"/>
    <w:rsid w:val="00803536"/>
    <w:rsid w:val="008035D1"/>
    <w:rsid w:val="00803604"/>
    <w:rsid w:val="00803783"/>
    <w:rsid w:val="008037C4"/>
    <w:rsid w:val="0080394D"/>
    <w:rsid w:val="00803C37"/>
    <w:rsid w:val="00803DC9"/>
    <w:rsid w:val="00803E7F"/>
    <w:rsid w:val="00804202"/>
    <w:rsid w:val="0080434F"/>
    <w:rsid w:val="00804395"/>
    <w:rsid w:val="00804583"/>
    <w:rsid w:val="0080475D"/>
    <w:rsid w:val="008049A7"/>
    <w:rsid w:val="008049DA"/>
    <w:rsid w:val="00804A8C"/>
    <w:rsid w:val="00804AB5"/>
    <w:rsid w:val="00804B2E"/>
    <w:rsid w:val="00804B47"/>
    <w:rsid w:val="00804B7B"/>
    <w:rsid w:val="00804EA5"/>
    <w:rsid w:val="00804FAD"/>
    <w:rsid w:val="008050A2"/>
    <w:rsid w:val="00805563"/>
    <w:rsid w:val="008056EE"/>
    <w:rsid w:val="0080584C"/>
    <w:rsid w:val="008059A9"/>
    <w:rsid w:val="00805A3D"/>
    <w:rsid w:val="00805CE8"/>
    <w:rsid w:val="00805D15"/>
    <w:rsid w:val="00805E38"/>
    <w:rsid w:val="008062F0"/>
    <w:rsid w:val="00806388"/>
    <w:rsid w:val="0080638B"/>
    <w:rsid w:val="00806CE4"/>
    <w:rsid w:val="00806D72"/>
    <w:rsid w:val="00806F08"/>
    <w:rsid w:val="00806FDF"/>
    <w:rsid w:val="00807076"/>
    <w:rsid w:val="0080709E"/>
    <w:rsid w:val="008071C8"/>
    <w:rsid w:val="0080764C"/>
    <w:rsid w:val="00807662"/>
    <w:rsid w:val="00807809"/>
    <w:rsid w:val="008078C4"/>
    <w:rsid w:val="00807AA5"/>
    <w:rsid w:val="00807C27"/>
    <w:rsid w:val="00807EA8"/>
    <w:rsid w:val="00807FD2"/>
    <w:rsid w:val="0081025F"/>
    <w:rsid w:val="008102BD"/>
    <w:rsid w:val="008102DA"/>
    <w:rsid w:val="00810394"/>
    <w:rsid w:val="0081045A"/>
    <w:rsid w:val="0081049E"/>
    <w:rsid w:val="00810516"/>
    <w:rsid w:val="0081053C"/>
    <w:rsid w:val="00810559"/>
    <w:rsid w:val="00810583"/>
    <w:rsid w:val="00810594"/>
    <w:rsid w:val="008105D9"/>
    <w:rsid w:val="00810782"/>
    <w:rsid w:val="00810ABB"/>
    <w:rsid w:val="00810B65"/>
    <w:rsid w:val="00810B9B"/>
    <w:rsid w:val="00810C28"/>
    <w:rsid w:val="00810C40"/>
    <w:rsid w:val="00810C97"/>
    <w:rsid w:val="00810CD5"/>
    <w:rsid w:val="00810DB7"/>
    <w:rsid w:val="00810DBD"/>
    <w:rsid w:val="00810E91"/>
    <w:rsid w:val="008112AE"/>
    <w:rsid w:val="00811304"/>
    <w:rsid w:val="0081130A"/>
    <w:rsid w:val="00811318"/>
    <w:rsid w:val="00811321"/>
    <w:rsid w:val="008113A3"/>
    <w:rsid w:val="00811409"/>
    <w:rsid w:val="008114B8"/>
    <w:rsid w:val="00811503"/>
    <w:rsid w:val="0081152B"/>
    <w:rsid w:val="00811656"/>
    <w:rsid w:val="0081168C"/>
    <w:rsid w:val="008116F1"/>
    <w:rsid w:val="00811BE4"/>
    <w:rsid w:val="00811C1B"/>
    <w:rsid w:val="00811E69"/>
    <w:rsid w:val="00811F8D"/>
    <w:rsid w:val="0081206E"/>
    <w:rsid w:val="00812471"/>
    <w:rsid w:val="008125FD"/>
    <w:rsid w:val="00812815"/>
    <w:rsid w:val="00812857"/>
    <w:rsid w:val="00812942"/>
    <w:rsid w:val="008129F7"/>
    <w:rsid w:val="00812A2A"/>
    <w:rsid w:val="00812CCA"/>
    <w:rsid w:val="00812D11"/>
    <w:rsid w:val="00812D81"/>
    <w:rsid w:val="00812ED0"/>
    <w:rsid w:val="008130E7"/>
    <w:rsid w:val="0081326A"/>
    <w:rsid w:val="008134B1"/>
    <w:rsid w:val="008134CB"/>
    <w:rsid w:val="0081365B"/>
    <w:rsid w:val="0081377E"/>
    <w:rsid w:val="00813897"/>
    <w:rsid w:val="00813A1A"/>
    <w:rsid w:val="00813B7A"/>
    <w:rsid w:val="00813E15"/>
    <w:rsid w:val="00813EFC"/>
    <w:rsid w:val="008141F0"/>
    <w:rsid w:val="008144C5"/>
    <w:rsid w:val="0081452C"/>
    <w:rsid w:val="00814976"/>
    <w:rsid w:val="008149DE"/>
    <w:rsid w:val="0081521B"/>
    <w:rsid w:val="00815479"/>
    <w:rsid w:val="008154FB"/>
    <w:rsid w:val="00815526"/>
    <w:rsid w:val="0081552A"/>
    <w:rsid w:val="0081553F"/>
    <w:rsid w:val="008157C7"/>
    <w:rsid w:val="008159AF"/>
    <w:rsid w:val="00815A5C"/>
    <w:rsid w:val="00815BDC"/>
    <w:rsid w:val="00815C96"/>
    <w:rsid w:val="00815D53"/>
    <w:rsid w:val="008166C8"/>
    <w:rsid w:val="0081698C"/>
    <w:rsid w:val="00816A79"/>
    <w:rsid w:val="00816ABA"/>
    <w:rsid w:val="00816BF7"/>
    <w:rsid w:val="00816BF8"/>
    <w:rsid w:val="00816C33"/>
    <w:rsid w:val="00816CE1"/>
    <w:rsid w:val="00816D1B"/>
    <w:rsid w:val="00816DCC"/>
    <w:rsid w:val="00816E67"/>
    <w:rsid w:val="00816E7C"/>
    <w:rsid w:val="00816FDA"/>
    <w:rsid w:val="00817083"/>
    <w:rsid w:val="00817192"/>
    <w:rsid w:val="00817873"/>
    <w:rsid w:val="008178C9"/>
    <w:rsid w:val="00817AB3"/>
    <w:rsid w:val="00817D01"/>
    <w:rsid w:val="00817D0D"/>
    <w:rsid w:val="00817DA3"/>
    <w:rsid w:val="00817E1C"/>
    <w:rsid w:val="0082000B"/>
    <w:rsid w:val="00820051"/>
    <w:rsid w:val="008202A5"/>
    <w:rsid w:val="008202B7"/>
    <w:rsid w:val="00820451"/>
    <w:rsid w:val="00820568"/>
    <w:rsid w:val="00820585"/>
    <w:rsid w:val="0082065F"/>
    <w:rsid w:val="008207F6"/>
    <w:rsid w:val="00820CF6"/>
    <w:rsid w:val="00820F1C"/>
    <w:rsid w:val="00820F74"/>
    <w:rsid w:val="00821043"/>
    <w:rsid w:val="00821262"/>
    <w:rsid w:val="00821275"/>
    <w:rsid w:val="008212D6"/>
    <w:rsid w:val="008212DD"/>
    <w:rsid w:val="00821533"/>
    <w:rsid w:val="008219D1"/>
    <w:rsid w:val="00821AA7"/>
    <w:rsid w:val="00821B73"/>
    <w:rsid w:val="00821DC5"/>
    <w:rsid w:val="00821DD8"/>
    <w:rsid w:val="00821EBB"/>
    <w:rsid w:val="00821EEC"/>
    <w:rsid w:val="008226F0"/>
    <w:rsid w:val="00822772"/>
    <w:rsid w:val="00822798"/>
    <w:rsid w:val="008227BC"/>
    <w:rsid w:val="00822988"/>
    <w:rsid w:val="00822AEC"/>
    <w:rsid w:val="00822EB8"/>
    <w:rsid w:val="0082302A"/>
    <w:rsid w:val="008230D6"/>
    <w:rsid w:val="00823238"/>
    <w:rsid w:val="00823534"/>
    <w:rsid w:val="00823544"/>
    <w:rsid w:val="00823550"/>
    <w:rsid w:val="00823620"/>
    <w:rsid w:val="008236C5"/>
    <w:rsid w:val="00823847"/>
    <w:rsid w:val="00823866"/>
    <w:rsid w:val="00823A55"/>
    <w:rsid w:val="00823AEC"/>
    <w:rsid w:val="00823E8E"/>
    <w:rsid w:val="00823EAA"/>
    <w:rsid w:val="00823F98"/>
    <w:rsid w:val="00824011"/>
    <w:rsid w:val="00824033"/>
    <w:rsid w:val="00824150"/>
    <w:rsid w:val="00824171"/>
    <w:rsid w:val="00824270"/>
    <w:rsid w:val="0082438E"/>
    <w:rsid w:val="008243ED"/>
    <w:rsid w:val="00824523"/>
    <w:rsid w:val="0082471B"/>
    <w:rsid w:val="00824730"/>
    <w:rsid w:val="00824756"/>
    <w:rsid w:val="00824819"/>
    <w:rsid w:val="0082493E"/>
    <w:rsid w:val="00824A45"/>
    <w:rsid w:val="00824E40"/>
    <w:rsid w:val="00824EDE"/>
    <w:rsid w:val="00824EFA"/>
    <w:rsid w:val="008253C4"/>
    <w:rsid w:val="0082544B"/>
    <w:rsid w:val="0082545D"/>
    <w:rsid w:val="00825489"/>
    <w:rsid w:val="00825983"/>
    <w:rsid w:val="00825C51"/>
    <w:rsid w:val="00825D71"/>
    <w:rsid w:val="00825DF1"/>
    <w:rsid w:val="00825E1A"/>
    <w:rsid w:val="00825E3C"/>
    <w:rsid w:val="00825F6B"/>
    <w:rsid w:val="00825F7C"/>
    <w:rsid w:val="00826302"/>
    <w:rsid w:val="0082647E"/>
    <w:rsid w:val="00826570"/>
    <w:rsid w:val="0082677C"/>
    <w:rsid w:val="00826828"/>
    <w:rsid w:val="0082698B"/>
    <w:rsid w:val="00826E61"/>
    <w:rsid w:val="00826FF7"/>
    <w:rsid w:val="0082709C"/>
    <w:rsid w:val="008271D2"/>
    <w:rsid w:val="008273E7"/>
    <w:rsid w:val="00827566"/>
    <w:rsid w:val="00827625"/>
    <w:rsid w:val="008276EA"/>
    <w:rsid w:val="00827834"/>
    <w:rsid w:val="00827871"/>
    <w:rsid w:val="00827B8F"/>
    <w:rsid w:val="00827CEB"/>
    <w:rsid w:val="00827DC6"/>
    <w:rsid w:val="00830017"/>
    <w:rsid w:val="00830023"/>
    <w:rsid w:val="008300F0"/>
    <w:rsid w:val="008303BE"/>
    <w:rsid w:val="008303F1"/>
    <w:rsid w:val="00830404"/>
    <w:rsid w:val="008304A4"/>
    <w:rsid w:val="008304B0"/>
    <w:rsid w:val="0083074C"/>
    <w:rsid w:val="008307A6"/>
    <w:rsid w:val="00830B7E"/>
    <w:rsid w:val="00830D22"/>
    <w:rsid w:val="00830FB7"/>
    <w:rsid w:val="00830FE0"/>
    <w:rsid w:val="008310F7"/>
    <w:rsid w:val="0083118D"/>
    <w:rsid w:val="008312AC"/>
    <w:rsid w:val="008312C3"/>
    <w:rsid w:val="008313B0"/>
    <w:rsid w:val="00831538"/>
    <w:rsid w:val="008317B0"/>
    <w:rsid w:val="00831A63"/>
    <w:rsid w:val="00831A66"/>
    <w:rsid w:val="00831A6B"/>
    <w:rsid w:val="00831B7F"/>
    <w:rsid w:val="00831BB2"/>
    <w:rsid w:val="00831F08"/>
    <w:rsid w:val="00831F50"/>
    <w:rsid w:val="0083202F"/>
    <w:rsid w:val="0083212F"/>
    <w:rsid w:val="008321FA"/>
    <w:rsid w:val="00832698"/>
    <w:rsid w:val="00832993"/>
    <w:rsid w:val="008329DB"/>
    <w:rsid w:val="00832C97"/>
    <w:rsid w:val="0083319D"/>
    <w:rsid w:val="008332B4"/>
    <w:rsid w:val="008334B7"/>
    <w:rsid w:val="008336FF"/>
    <w:rsid w:val="008338C7"/>
    <w:rsid w:val="00833940"/>
    <w:rsid w:val="008339A2"/>
    <w:rsid w:val="00833D6B"/>
    <w:rsid w:val="00833DD1"/>
    <w:rsid w:val="00833E86"/>
    <w:rsid w:val="00834246"/>
    <w:rsid w:val="008343BF"/>
    <w:rsid w:val="00834526"/>
    <w:rsid w:val="00834719"/>
    <w:rsid w:val="00834A61"/>
    <w:rsid w:val="00834B75"/>
    <w:rsid w:val="00834E08"/>
    <w:rsid w:val="00834EBF"/>
    <w:rsid w:val="00834F77"/>
    <w:rsid w:val="0083520F"/>
    <w:rsid w:val="0083527C"/>
    <w:rsid w:val="008352BE"/>
    <w:rsid w:val="00835484"/>
    <w:rsid w:val="008356CA"/>
    <w:rsid w:val="008358E4"/>
    <w:rsid w:val="008358EF"/>
    <w:rsid w:val="0083594F"/>
    <w:rsid w:val="00835988"/>
    <w:rsid w:val="00835C93"/>
    <w:rsid w:val="00835E4F"/>
    <w:rsid w:val="00835FD5"/>
    <w:rsid w:val="008361EF"/>
    <w:rsid w:val="0083644E"/>
    <w:rsid w:val="008366AF"/>
    <w:rsid w:val="008366DA"/>
    <w:rsid w:val="00836702"/>
    <w:rsid w:val="00836A4F"/>
    <w:rsid w:val="00836DDA"/>
    <w:rsid w:val="00836EF0"/>
    <w:rsid w:val="00836F1C"/>
    <w:rsid w:val="00836F33"/>
    <w:rsid w:val="00836F42"/>
    <w:rsid w:val="008370A9"/>
    <w:rsid w:val="00837142"/>
    <w:rsid w:val="0083714B"/>
    <w:rsid w:val="008371DB"/>
    <w:rsid w:val="00837349"/>
    <w:rsid w:val="0083758C"/>
    <w:rsid w:val="00837694"/>
    <w:rsid w:val="008376BC"/>
    <w:rsid w:val="0083775B"/>
    <w:rsid w:val="00837944"/>
    <w:rsid w:val="00837A2F"/>
    <w:rsid w:val="00837AF6"/>
    <w:rsid w:val="00837C72"/>
    <w:rsid w:val="00837C76"/>
    <w:rsid w:val="0084017F"/>
    <w:rsid w:val="00840898"/>
    <w:rsid w:val="00840957"/>
    <w:rsid w:val="00840B0D"/>
    <w:rsid w:val="00840D81"/>
    <w:rsid w:val="00840DC7"/>
    <w:rsid w:val="00840DFB"/>
    <w:rsid w:val="00840EEC"/>
    <w:rsid w:val="008411FB"/>
    <w:rsid w:val="00841202"/>
    <w:rsid w:val="00841303"/>
    <w:rsid w:val="00841469"/>
    <w:rsid w:val="00841654"/>
    <w:rsid w:val="00841715"/>
    <w:rsid w:val="008419C5"/>
    <w:rsid w:val="00841B30"/>
    <w:rsid w:val="00841F95"/>
    <w:rsid w:val="00842269"/>
    <w:rsid w:val="008423CE"/>
    <w:rsid w:val="0084260E"/>
    <w:rsid w:val="008427E0"/>
    <w:rsid w:val="0084291E"/>
    <w:rsid w:val="0084293F"/>
    <w:rsid w:val="00842D21"/>
    <w:rsid w:val="00842E73"/>
    <w:rsid w:val="00842EC4"/>
    <w:rsid w:val="00842F95"/>
    <w:rsid w:val="00843072"/>
    <w:rsid w:val="008432D3"/>
    <w:rsid w:val="00843366"/>
    <w:rsid w:val="008436A2"/>
    <w:rsid w:val="00843A5F"/>
    <w:rsid w:val="00843E17"/>
    <w:rsid w:val="0084439B"/>
    <w:rsid w:val="0084451F"/>
    <w:rsid w:val="008445F6"/>
    <w:rsid w:val="008446D5"/>
    <w:rsid w:val="008447D2"/>
    <w:rsid w:val="00844875"/>
    <w:rsid w:val="008448E9"/>
    <w:rsid w:val="00844B28"/>
    <w:rsid w:val="00844B85"/>
    <w:rsid w:val="00844C44"/>
    <w:rsid w:val="00844F28"/>
    <w:rsid w:val="00845010"/>
    <w:rsid w:val="0084503F"/>
    <w:rsid w:val="00845100"/>
    <w:rsid w:val="00845272"/>
    <w:rsid w:val="0084535A"/>
    <w:rsid w:val="00845433"/>
    <w:rsid w:val="0084576D"/>
    <w:rsid w:val="0084589F"/>
    <w:rsid w:val="008458E0"/>
    <w:rsid w:val="00845954"/>
    <w:rsid w:val="00845A04"/>
    <w:rsid w:val="00845C63"/>
    <w:rsid w:val="00845E44"/>
    <w:rsid w:val="008463C3"/>
    <w:rsid w:val="0084645D"/>
    <w:rsid w:val="0084654E"/>
    <w:rsid w:val="00846560"/>
    <w:rsid w:val="008465C0"/>
    <w:rsid w:val="008467C3"/>
    <w:rsid w:val="00846B16"/>
    <w:rsid w:val="00846CDC"/>
    <w:rsid w:val="00846D95"/>
    <w:rsid w:val="00846F12"/>
    <w:rsid w:val="00846F26"/>
    <w:rsid w:val="00847067"/>
    <w:rsid w:val="008472C8"/>
    <w:rsid w:val="008475F7"/>
    <w:rsid w:val="00847833"/>
    <w:rsid w:val="0084786E"/>
    <w:rsid w:val="00847962"/>
    <w:rsid w:val="008479FE"/>
    <w:rsid w:val="008479FF"/>
    <w:rsid w:val="00847A09"/>
    <w:rsid w:val="00847A28"/>
    <w:rsid w:val="00847BAC"/>
    <w:rsid w:val="00847BC8"/>
    <w:rsid w:val="00847BEB"/>
    <w:rsid w:val="00847F19"/>
    <w:rsid w:val="00850090"/>
    <w:rsid w:val="008500A9"/>
    <w:rsid w:val="008503FA"/>
    <w:rsid w:val="00850490"/>
    <w:rsid w:val="0085059E"/>
    <w:rsid w:val="00850766"/>
    <w:rsid w:val="00850A21"/>
    <w:rsid w:val="00850A6C"/>
    <w:rsid w:val="00850ABD"/>
    <w:rsid w:val="00850BF9"/>
    <w:rsid w:val="00850CAB"/>
    <w:rsid w:val="00850DE6"/>
    <w:rsid w:val="0085127E"/>
    <w:rsid w:val="0085155B"/>
    <w:rsid w:val="008517B5"/>
    <w:rsid w:val="00851901"/>
    <w:rsid w:val="00851B42"/>
    <w:rsid w:val="00851B69"/>
    <w:rsid w:val="00851D52"/>
    <w:rsid w:val="0085205A"/>
    <w:rsid w:val="0085232C"/>
    <w:rsid w:val="00852345"/>
    <w:rsid w:val="008523A7"/>
    <w:rsid w:val="008523D6"/>
    <w:rsid w:val="00852465"/>
    <w:rsid w:val="00852545"/>
    <w:rsid w:val="00852744"/>
    <w:rsid w:val="00852952"/>
    <w:rsid w:val="00852AFC"/>
    <w:rsid w:val="00852C4A"/>
    <w:rsid w:val="00852C8B"/>
    <w:rsid w:val="00853053"/>
    <w:rsid w:val="00853117"/>
    <w:rsid w:val="0085362D"/>
    <w:rsid w:val="008536DA"/>
    <w:rsid w:val="0085375C"/>
    <w:rsid w:val="008538C4"/>
    <w:rsid w:val="008538DB"/>
    <w:rsid w:val="008538FF"/>
    <w:rsid w:val="00853987"/>
    <w:rsid w:val="00853A44"/>
    <w:rsid w:val="00853B92"/>
    <w:rsid w:val="00853F06"/>
    <w:rsid w:val="00854179"/>
    <w:rsid w:val="00854226"/>
    <w:rsid w:val="008542B2"/>
    <w:rsid w:val="008543F5"/>
    <w:rsid w:val="00854775"/>
    <w:rsid w:val="008548AE"/>
    <w:rsid w:val="00854A92"/>
    <w:rsid w:val="00854AFC"/>
    <w:rsid w:val="00854E25"/>
    <w:rsid w:val="00855003"/>
    <w:rsid w:val="0085504D"/>
    <w:rsid w:val="00855234"/>
    <w:rsid w:val="0085527C"/>
    <w:rsid w:val="00855409"/>
    <w:rsid w:val="00855425"/>
    <w:rsid w:val="008554FA"/>
    <w:rsid w:val="0085565E"/>
    <w:rsid w:val="00855A27"/>
    <w:rsid w:val="00855AB9"/>
    <w:rsid w:val="00855D27"/>
    <w:rsid w:val="00855DDE"/>
    <w:rsid w:val="00855E27"/>
    <w:rsid w:val="00855EA3"/>
    <w:rsid w:val="00855EC0"/>
    <w:rsid w:val="00856305"/>
    <w:rsid w:val="0085655A"/>
    <w:rsid w:val="00856840"/>
    <w:rsid w:val="0085688F"/>
    <w:rsid w:val="008568A0"/>
    <w:rsid w:val="008569F5"/>
    <w:rsid w:val="00856A3F"/>
    <w:rsid w:val="00856AD4"/>
    <w:rsid w:val="00856B69"/>
    <w:rsid w:val="00856CA3"/>
    <w:rsid w:val="00856D40"/>
    <w:rsid w:val="008571B1"/>
    <w:rsid w:val="0085766B"/>
    <w:rsid w:val="00857675"/>
    <w:rsid w:val="008577AF"/>
    <w:rsid w:val="008579A6"/>
    <w:rsid w:val="008579A9"/>
    <w:rsid w:val="008579C9"/>
    <w:rsid w:val="0086000C"/>
    <w:rsid w:val="00860138"/>
    <w:rsid w:val="00860155"/>
    <w:rsid w:val="008601F2"/>
    <w:rsid w:val="008602BB"/>
    <w:rsid w:val="00860874"/>
    <w:rsid w:val="008608C1"/>
    <w:rsid w:val="00860A20"/>
    <w:rsid w:val="00860A82"/>
    <w:rsid w:val="00860E89"/>
    <w:rsid w:val="00860EA0"/>
    <w:rsid w:val="00860FAB"/>
    <w:rsid w:val="008610D0"/>
    <w:rsid w:val="00861101"/>
    <w:rsid w:val="008612E5"/>
    <w:rsid w:val="00861311"/>
    <w:rsid w:val="00861332"/>
    <w:rsid w:val="008614B5"/>
    <w:rsid w:val="0086164B"/>
    <w:rsid w:val="00861667"/>
    <w:rsid w:val="00861AF5"/>
    <w:rsid w:val="00861BF3"/>
    <w:rsid w:val="00861D01"/>
    <w:rsid w:val="00861F04"/>
    <w:rsid w:val="0086233C"/>
    <w:rsid w:val="0086247A"/>
    <w:rsid w:val="00862618"/>
    <w:rsid w:val="00862731"/>
    <w:rsid w:val="0086285E"/>
    <w:rsid w:val="00862AF0"/>
    <w:rsid w:val="008637EB"/>
    <w:rsid w:val="00863896"/>
    <w:rsid w:val="008638D3"/>
    <w:rsid w:val="00863AA4"/>
    <w:rsid w:val="00863B21"/>
    <w:rsid w:val="00863B77"/>
    <w:rsid w:val="00863B8B"/>
    <w:rsid w:val="00863BB9"/>
    <w:rsid w:val="00864087"/>
    <w:rsid w:val="008641E8"/>
    <w:rsid w:val="0086429F"/>
    <w:rsid w:val="00864302"/>
    <w:rsid w:val="00864309"/>
    <w:rsid w:val="0086435A"/>
    <w:rsid w:val="0086438F"/>
    <w:rsid w:val="00864474"/>
    <w:rsid w:val="0086451D"/>
    <w:rsid w:val="008646D9"/>
    <w:rsid w:val="0086483B"/>
    <w:rsid w:val="0086483D"/>
    <w:rsid w:val="008648A3"/>
    <w:rsid w:val="008649C0"/>
    <w:rsid w:val="00864B25"/>
    <w:rsid w:val="00864BC8"/>
    <w:rsid w:val="00864D11"/>
    <w:rsid w:val="00864DAF"/>
    <w:rsid w:val="00864E4E"/>
    <w:rsid w:val="00865097"/>
    <w:rsid w:val="008651EB"/>
    <w:rsid w:val="00865210"/>
    <w:rsid w:val="008652B7"/>
    <w:rsid w:val="008653D9"/>
    <w:rsid w:val="00865445"/>
    <w:rsid w:val="008654EC"/>
    <w:rsid w:val="008654FC"/>
    <w:rsid w:val="00865502"/>
    <w:rsid w:val="00865535"/>
    <w:rsid w:val="008657E3"/>
    <w:rsid w:val="00865AB5"/>
    <w:rsid w:val="00865EE9"/>
    <w:rsid w:val="00865F70"/>
    <w:rsid w:val="00866189"/>
    <w:rsid w:val="0086636C"/>
    <w:rsid w:val="00866511"/>
    <w:rsid w:val="0086666B"/>
    <w:rsid w:val="008666A0"/>
    <w:rsid w:val="008667A7"/>
    <w:rsid w:val="0086687A"/>
    <w:rsid w:val="0086699F"/>
    <w:rsid w:val="00866B22"/>
    <w:rsid w:val="00866C7C"/>
    <w:rsid w:val="00867115"/>
    <w:rsid w:val="008671AA"/>
    <w:rsid w:val="008671BA"/>
    <w:rsid w:val="008672B9"/>
    <w:rsid w:val="0086734F"/>
    <w:rsid w:val="00867462"/>
    <w:rsid w:val="00867573"/>
    <w:rsid w:val="0086771E"/>
    <w:rsid w:val="00867831"/>
    <w:rsid w:val="00867877"/>
    <w:rsid w:val="008678A1"/>
    <w:rsid w:val="008678D0"/>
    <w:rsid w:val="00867908"/>
    <w:rsid w:val="008679A2"/>
    <w:rsid w:val="00867B62"/>
    <w:rsid w:val="00867C64"/>
    <w:rsid w:val="00867D22"/>
    <w:rsid w:val="00867F21"/>
    <w:rsid w:val="00870045"/>
    <w:rsid w:val="008702CA"/>
    <w:rsid w:val="008704DF"/>
    <w:rsid w:val="0087061A"/>
    <w:rsid w:val="00870707"/>
    <w:rsid w:val="00870765"/>
    <w:rsid w:val="00870899"/>
    <w:rsid w:val="008708E6"/>
    <w:rsid w:val="00870D3F"/>
    <w:rsid w:val="00870DDC"/>
    <w:rsid w:val="00870DE0"/>
    <w:rsid w:val="00870F09"/>
    <w:rsid w:val="00870F1D"/>
    <w:rsid w:val="00871061"/>
    <w:rsid w:val="0087112F"/>
    <w:rsid w:val="0087146D"/>
    <w:rsid w:val="0087151B"/>
    <w:rsid w:val="008715CB"/>
    <w:rsid w:val="008715D2"/>
    <w:rsid w:val="0087172F"/>
    <w:rsid w:val="008717EF"/>
    <w:rsid w:val="00871925"/>
    <w:rsid w:val="00871C20"/>
    <w:rsid w:val="00872148"/>
    <w:rsid w:val="008721A0"/>
    <w:rsid w:val="008724A3"/>
    <w:rsid w:val="008727CD"/>
    <w:rsid w:val="008727D8"/>
    <w:rsid w:val="008728CA"/>
    <w:rsid w:val="008729D5"/>
    <w:rsid w:val="00872ABD"/>
    <w:rsid w:val="00872B1F"/>
    <w:rsid w:val="008730AA"/>
    <w:rsid w:val="00873281"/>
    <w:rsid w:val="008732E8"/>
    <w:rsid w:val="008732FF"/>
    <w:rsid w:val="00873328"/>
    <w:rsid w:val="0087348D"/>
    <w:rsid w:val="00873770"/>
    <w:rsid w:val="008739F3"/>
    <w:rsid w:val="00873B3E"/>
    <w:rsid w:val="00873C9E"/>
    <w:rsid w:val="00873EB9"/>
    <w:rsid w:val="00873FF3"/>
    <w:rsid w:val="00874193"/>
    <w:rsid w:val="0087428C"/>
    <w:rsid w:val="008742AF"/>
    <w:rsid w:val="00874500"/>
    <w:rsid w:val="00874601"/>
    <w:rsid w:val="0087479F"/>
    <w:rsid w:val="008747EA"/>
    <w:rsid w:val="00874A5A"/>
    <w:rsid w:val="00874B42"/>
    <w:rsid w:val="00874CF2"/>
    <w:rsid w:val="00874D0E"/>
    <w:rsid w:val="00874D8C"/>
    <w:rsid w:val="00874F67"/>
    <w:rsid w:val="0087502A"/>
    <w:rsid w:val="00875201"/>
    <w:rsid w:val="00875382"/>
    <w:rsid w:val="00875477"/>
    <w:rsid w:val="008758A0"/>
    <w:rsid w:val="008759AC"/>
    <w:rsid w:val="00875A2E"/>
    <w:rsid w:val="00875C31"/>
    <w:rsid w:val="00875CD3"/>
    <w:rsid w:val="00875D63"/>
    <w:rsid w:val="00875F1D"/>
    <w:rsid w:val="00876199"/>
    <w:rsid w:val="008762A2"/>
    <w:rsid w:val="008763AB"/>
    <w:rsid w:val="0087644D"/>
    <w:rsid w:val="00876587"/>
    <w:rsid w:val="008766BF"/>
    <w:rsid w:val="00876A0A"/>
    <w:rsid w:val="00876A70"/>
    <w:rsid w:val="00876BC7"/>
    <w:rsid w:val="00876BD0"/>
    <w:rsid w:val="00876BF4"/>
    <w:rsid w:val="00876E03"/>
    <w:rsid w:val="00876EAC"/>
    <w:rsid w:val="00876F7F"/>
    <w:rsid w:val="0087709B"/>
    <w:rsid w:val="008771B0"/>
    <w:rsid w:val="008775D7"/>
    <w:rsid w:val="008777B9"/>
    <w:rsid w:val="00877975"/>
    <w:rsid w:val="00877B45"/>
    <w:rsid w:val="00877BED"/>
    <w:rsid w:val="00880030"/>
    <w:rsid w:val="00880031"/>
    <w:rsid w:val="0088022F"/>
    <w:rsid w:val="0088024A"/>
    <w:rsid w:val="008805EA"/>
    <w:rsid w:val="00880672"/>
    <w:rsid w:val="0088067F"/>
    <w:rsid w:val="00880758"/>
    <w:rsid w:val="008807BD"/>
    <w:rsid w:val="00880C57"/>
    <w:rsid w:val="00880CB4"/>
    <w:rsid w:val="00881064"/>
    <w:rsid w:val="00881095"/>
    <w:rsid w:val="008810A3"/>
    <w:rsid w:val="008810A5"/>
    <w:rsid w:val="008811B0"/>
    <w:rsid w:val="00881253"/>
    <w:rsid w:val="008812BB"/>
    <w:rsid w:val="00881365"/>
    <w:rsid w:val="008814CC"/>
    <w:rsid w:val="008816DB"/>
    <w:rsid w:val="008818CB"/>
    <w:rsid w:val="00881BA1"/>
    <w:rsid w:val="00881BB3"/>
    <w:rsid w:val="00881C82"/>
    <w:rsid w:val="00881F0A"/>
    <w:rsid w:val="008820FA"/>
    <w:rsid w:val="00882424"/>
    <w:rsid w:val="008824D6"/>
    <w:rsid w:val="008826E8"/>
    <w:rsid w:val="00882900"/>
    <w:rsid w:val="00882A32"/>
    <w:rsid w:val="00883304"/>
    <w:rsid w:val="00883406"/>
    <w:rsid w:val="0088342A"/>
    <w:rsid w:val="0088371E"/>
    <w:rsid w:val="00883909"/>
    <w:rsid w:val="008839B9"/>
    <w:rsid w:val="00883B58"/>
    <w:rsid w:val="00883C4A"/>
    <w:rsid w:val="00883C7D"/>
    <w:rsid w:val="00883F73"/>
    <w:rsid w:val="00883FCF"/>
    <w:rsid w:val="0088420E"/>
    <w:rsid w:val="0088426E"/>
    <w:rsid w:val="00884348"/>
    <w:rsid w:val="0088476D"/>
    <w:rsid w:val="00884C3F"/>
    <w:rsid w:val="00884D2F"/>
    <w:rsid w:val="00884D82"/>
    <w:rsid w:val="00884DA4"/>
    <w:rsid w:val="00884F08"/>
    <w:rsid w:val="00885159"/>
    <w:rsid w:val="00885267"/>
    <w:rsid w:val="008854C4"/>
    <w:rsid w:val="0088579A"/>
    <w:rsid w:val="0088582C"/>
    <w:rsid w:val="008858A3"/>
    <w:rsid w:val="00885968"/>
    <w:rsid w:val="00885BBF"/>
    <w:rsid w:val="00885DB7"/>
    <w:rsid w:val="00885EB1"/>
    <w:rsid w:val="0088601F"/>
    <w:rsid w:val="008861D3"/>
    <w:rsid w:val="0088648F"/>
    <w:rsid w:val="00886B6E"/>
    <w:rsid w:val="00886BDE"/>
    <w:rsid w:val="00886CDA"/>
    <w:rsid w:val="00886D43"/>
    <w:rsid w:val="00886E96"/>
    <w:rsid w:val="008871BD"/>
    <w:rsid w:val="0088731A"/>
    <w:rsid w:val="008874D0"/>
    <w:rsid w:val="008878F4"/>
    <w:rsid w:val="00887939"/>
    <w:rsid w:val="00887AE4"/>
    <w:rsid w:val="00887CC1"/>
    <w:rsid w:val="00887D0A"/>
    <w:rsid w:val="00887ED2"/>
    <w:rsid w:val="008901CC"/>
    <w:rsid w:val="0089021B"/>
    <w:rsid w:val="0089049E"/>
    <w:rsid w:val="008904D7"/>
    <w:rsid w:val="00890598"/>
    <w:rsid w:val="00890795"/>
    <w:rsid w:val="00890838"/>
    <w:rsid w:val="008908E5"/>
    <w:rsid w:val="0089091A"/>
    <w:rsid w:val="0089091D"/>
    <w:rsid w:val="00890D2C"/>
    <w:rsid w:val="00890F1F"/>
    <w:rsid w:val="00891276"/>
    <w:rsid w:val="0089131D"/>
    <w:rsid w:val="00891463"/>
    <w:rsid w:val="0089152A"/>
    <w:rsid w:val="00891664"/>
    <w:rsid w:val="0089182B"/>
    <w:rsid w:val="00891ABA"/>
    <w:rsid w:val="00891C09"/>
    <w:rsid w:val="00891CB9"/>
    <w:rsid w:val="00891CBC"/>
    <w:rsid w:val="00891CFD"/>
    <w:rsid w:val="00891EDA"/>
    <w:rsid w:val="00891FB0"/>
    <w:rsid w:val="00892072"/>
    <w:rsid w:val="0089215E"/>
    <w:rsid w:val="00892183"/>
    <w:rsid w:val="008924C1"/>
    <w:rsid w:val="008924C4"/>
    <w:rsid w:val="0089252A"/>
    <w:rsid w:val="00892639"/>
    <w:rsid w:val="0089267F"/>
    <w:rsid w:val="0089285A"/>
    <w:rsid w:val="00892864"/>
    <w:rsid w:val="00892A95"/>
    <w:rsid w:val="00892AE3"/>
    <w:rsid w:val="00892F57"/>
    <w:rsid w:val="00893106"/>
    <w:rsid w:val="00893297"/>
    <w:rsid w:val="008932FF"/>
    <w:rsid w:val="008933FC"/>
    <w:rsid w:val="008934CA"/>
    <w:rsid w:val="00893540"/>
    <w:rsid w:val="00893649"/>
    <w:rsid w:val="008936D1"/>
    <w:rsid w:val="008937B3"/>
    <w:rsid w:val="00893B14"/>
    <w:rsid w:val="00893B43"/>
    <w:rsid w:val="00893E62"/>
    <w:rsid w:val="00893FDB"/>
    <w:rsid w:val="00894071"/>
    <w:rsid w:val="008944D0"/>
    <w:rsid w:val="0089468F"/>
    <w:rsid w:val="008948B8"/>
    <w:rsid w:val="00894A57"/>
    <w:rsid w:val="00894C8F"/>
    <w:rsid w:val="00894E2B"/>
    <w:rsid w:val="00895015"/>
    <w:rsid w:val="008953BB"/>
    <w:rsid w:val="008953E0"/>
    <w:rsid w:val="0089550A"/>
    <w:rsid w:val="00895588"/>
    <w:rsid w:val="0089576D"/>
    <w:rsid w:val="008959E1"/>
    <w:rsid w:val="00895BF7"/>
    <w:rsid w:val="00895CBD"/>
    <w:rsid w:val="00895DD3"/>
    <w:rsid w:val="008962A2"/>
    <w:rsid w:val="00896414"/>
    <w:rsid w:val="0089659E"/>
    <w:rsid w:val="008965A9"/>
    <w:rsid w:val="00896A34"/>
    <w:rsid w:val="00896C3B"/>
    <w:rsid w:val="00896D3B"/>
    <w:rsid w:val="0089725B"/>
    <w:rsid w:val="008973B5"/>
    <w:rsid w:val="008974C3"/>
    <w:rsid w:val="008977A0"/>
    <w:rsid w:val="008978A8"/>
    <w:rsid w:val="00897A8F"/>
    <w:rsid w:val="00897B08"/>
    <w:rsid w:val="00897DCB"/>
    <w:rsid w:val="00897E11"/>
    <w:rsid w:val="00897E3F"/>
    <w:rsid w:val="00897E51"/>
    <w:rsid w:val="00897EE1"/>
    <w:rsid w:val="008A01EF"/>
    <w:rsid w:val="008A02A2"/>
    <w:rsid w:val="008A0394"/>
    <w:rsid w:val="008A0590"/>
    <w:rsid w:val="008A05D4"/>
    <w:rsid w:val="008A05F3"/>
    <w:rsid w:val="008A0686"/>
    <w:rsid w:val="008A0825"/>
    <w:rsid w:val="008A0839"/>
    <w:rsid w:val="008A0964"/>
    <w:rsid w:val="008A0A66"/>
    <w:rsid w:val="008A0AED"/>
    <w:rsid w:val="008A0B8A"/>
    <w:rsid w:val="008A0C32"/>
    <w:rsid w:val="008A0D6A"/>
    <w:rsid w:val="008A0EF7"/>
    <w:rsid w:val="008A0F3A"/>
    <w:rsid w:val="008A0F6C"/>
    <w:rsid w:val="008A1043"/>
    <w:rsid w:val="008A1066"/>
    <w:rsid w:val="008A10B9"/>
    <w:rsid w:val="008A1199"/>
    <w:rsid w:val="008A125A"/>
    <w:rsid w:val="008A125C"/>
    <w:rsid w:val="008A12C6"/>
    <w:rsid w:val="008A1462"/>
    <w:rsid w:val="008A169D"/>
    <w:rsid w:val="008A19D3"/>
    <w:rsid w:val="008A1C1A"/>
    <w:rsid w:val="008A1C6F"/>
    <w:rsid w:val="008A1DFB"/>
    <w:rsid w:val="008A1E71"/>
    <w:rsid w:val="008A216D"/>
    <w:rsid w:val="008A2452"/>
    <w:rsid w:val="008A247F"/>
    <w:rsid w:val="008A24E1"/>
    <w:rsid w:val="008A2616"/>
    <w:rsid w:val="008A2903"/>
    <w:rsid w:val="008A2952"/>
    <w:rsid w:val="008A2A8E"/>
    <w:rsid w:val="008A2D04"/>
    <w:rsid w:val="008A2E46"/>
    <w:rsid w:val="008A2F29"/>
    <w:rsid w:val="008A2F47"/>
    <w:rsid w:val="008A300B"/>
    <w:rsid w:val="008A3042"/>
    <w:rsid w:val="008A3148"/>
    <w:rsid w:val="008A3159"/>
    <w:rsid w:val="008A31E8"/>
    <w:rsid w:val="008A31F7"/>
    <w:rsid w:val="008A3450"/>
    <w:rsid w:val="008A3730"/>
    <w:rsid w:val="008A375D"/>
    <w:rsid w:val="008A38F2"/>
    <w:rsid w:val="008A3A97"/>
    <w:rsid w:val="008A3B08"/>
    <w:rsid w:val="008A3B88"/>
    <w:rsid w:val="008A3C72"/>
    <w:rsid w:val="008A3D89"/>
    <w:rsid w:val="008A3EB6"/>
    <w:rsid w:val="008A3FB3"/>
    <w:rsid w:val="008A404A"/>
    <w:rsid w:val="008A4065"/>
    <w:rsid w:val="008A4191"/>
    <w:rsid w:val="008A4229"/>
    <w:rsid w:val="008A431B"/>
    <w:rsid w:val="008A43D8"/>
    <w:rsid w:val="008A44B6"/>
    <w:rsid w:val="008A4612"/>
    <w:rsid w:val="008A4977"/>
    <w:rsid w:val="008A4B67"/>
    <w:rsid w:val="008A4D7D"/>
    <w:rsid w:val="008A4F6F"/>
    <w:rsid w:val="008A4FA4"/>
    <w:rsid w:val="008A4FF4"/>
    <w:rsid w:val="008A5077"/>
    <w:rsid w:val="008A53E6"/>
    <w:rsid w:val="008A545B"/>
    <w:rsid w:val="008A5719"/>
    <w:rsid w:val="008A5805"/>
    <w:rsid w:val="008A5BEF"/>
    <w:rsid w:val="008A5C0C"/>
    <w:rsid w:val="008A5C16"/>
    <w:rsid w:val="008A5CB2"/>
    <w:rsid w:val="008A5E23"/>
    <w:rsid w:val="008A615E"/>
    <w:rsid w:val="008A625B"/>
    <w:rsid w:val="008A626A"/>
    <w:rsid w:val="008A635B"/>
    <w:rsid w:val="008A6396"/>
    <w:rsid w:val="008A6687"/>
    <w:rsid w:val="008A681F"/>
    <w:rsid w:val="008A682E"/>
    <w:rsid w:val="008A68EF"/>
    <w:rsid w:val="008A6926"/>
    <w:rsid w:val="008A6A68"/>
    <w:rsid w:val="008A6A80"/>
    <w:rsid w:val="008A6BDD"/>
    <w:rsid w:val="008A6D25"/>
    <w:rsid w:val="008A6D93"/>
    <w:rsid w:val="008A7031"/>
    <w:rsid w:val="008A7039"/>
    <w:rsid w:val="008A71B3"/>
    <w:rsid w:val="008A759D"/>
    <w:rsid w:val="008A769C"/>
    <w:rsid w:val="008A78BB"/>
    <w:rsid w:val="008A79F0"/>
    <w:rsid w:val="008A7B37"/>
    <w:rsid w:val="008A7C31"/>
    <w:rsid w:val="008A7D3F"/>
    <w:rsid w:val="008B0618"/>
    <w:rsid w:val="008B0642"/>
    <w:rsid w:val="008B0773"/>
    <w:rsid w:val="008B09CB"/>
    <w:rsid w:val="008B09F3"/>
    <w:rsid w:val="008B0C16"/>
    <w:rsid w:val="008B0C62"/>
    <w:rsid w:val="008B0C6C"/>
    <w:rsid w:val="008B1118"/>
    <w:rsid w:val="008B1190"/>
    <w:rsid w:val="008B12AF"/>
    <w:rsid w:val="008B140D"/>
    <w:rsid w:val="008B172B"/>
    <w:rsid w:val="008B1836"/>
    <w:rsid w:val="008B18CB"/>
    <w:rsid w:val="008B1A1D"/>
    <w:rsid w:val="008B1B28"/>
    <w:rsid w:val="008B1B3C"/>
    <w:rsid w:val="008B1C92"/>
    <w:rsid w:val="008B1F69"/>
    <w:rsid w:val="008B1FC0"/>
    <w:rsid w:val="008B1FE1"/>
    <w:rsid w:val="008B1FE2"/>
    <w:rsid w:val="008B2035"/>
    <w:rsid w:val="008B2174"/>
    <w:rsid w:val="008B23F7"/>
    <w:rsid w:val="008B245B"/>
    <w:rsid w:val="008B2488"/>
    <w:rsid w:val="008B249B"/>
    <w:rsid w:val="008B2610"/>
    <w:rsid w:val="008B2909"/>
    <w:rsid w:val="008B2C33"/>
    <w:rsid w:val="008B321D"/>
    <w:rsid w:val="008B3557"/>
    <w:rsid w:val="008B3687"/>
    <w:rsid w:val="008B36A2"/>
    <w:rsid w:val="008B3968"/>
    <w:rsid w:val="008B3A9A"/>
    <w:rsid w:val="008B3D61"/>
    <w:rsid w:val="008B3D7B"/>
    <w:rsid w:val="008B3EB8"/>
    <w:rsid w:val="008B3F10"/>
    <w:rsid w:val="008B43D4"/>
    <w:rsid w:val="008B43EC"/>
    <w:rsid w:val="008B44C4"/>
    <w:rsid w:val="008B453E"/>
    <w:rsid w:val="008B4600"/>
    <w:rsid w:val="008B4650"/>
    <w:rsid w:val="008B46B8"/>
    <w:rsid w:val="008B46D1"/>
    <w:rsid w:val="008B473C"/>
    <w:rsid w:val="008B485A"/>
    <w:rsid w:val="008B4B8D"/>
    <w:rsid w:val="008B4C6F"/>
    <w:rsid w:val="008B4D0A"/>
    <w:rsid w:val="008B4D8B"/>
    <w:rsid w:val="008B4DD0"/>
    <w:rsid w:val="008B4FF4"/>
    <w:rsid w:val="008B4FF9"/>
    <w:rsid w:val="008B5243"/>
    <w:rsid w:val="008B583B"/>
    <w:rsid w:val="008B5950"/>
    <w:rsid w:val="008B5989"/>
    <w:rsid w:val="008B5AA5"/>
    <w:rsid w:val="008B5BFA"/>
    <w:rsid w:val="008B5E5B"/>
    <w:rsid w:val="008B5ED1"/>
    <w:rsid w:val="008B60F2"/>
    <w:rsid w:val="008B619D"/>
    <w:rsid w:val="008B61AB"/>
    <w:rsid w:val="008B6359"/>
    <w:rsid w:val="008B64BF"/>
    <w:rsid w:val="008B65D8"/>
    <w:rsid w:val="008B6A78"/>
    <w:rsid w:val="008B6D74"/>
    <w:rsid w:val="008B6D9F"/>
    <w:rsid w:val="008B6F4B"/>
    <w:rsid w:val="008B7302"/>
    <w:rsid w:val="008B7440"/>
    <w:rsid w:val="008B7479"/>
    <w:rsid w:val="008B7607"/>
    <w:rsid w:val="008B7781"/>
    <w:rsid w:val="008B7DD3"/>
    <w:rsid w:val="008B7E47"/>
    <w:rsid w:val="008B7EEF"/>
    <w:rsid w:val="008C007A"/>
    <w:rsid w:val="008C01E9"/>
    <w:rsid w:val="008C06D4"/>
    <w:rsid w:val="008C07EB"/>
    <w:rsid w:val="008C0821"/>
    <w:rsid w:val="008C0969"/>
    <w:rsid w:val="008C09CD"/>
    <w:rsid w:val="008C0A56"/>
    <w:rsid w:val="008C0A62"/>
    <w:rsid w:val="008C0A89"/>
    <w:rsid w:val="008C0C22"/>
    <w:rsid w:val="008C0D6C"/>
    <w:rsid w:val="008C0D84"/>
    <w:rsid w:val="008C0DDC"/>
    <w:rsid w:val="008C0E2F"/>
    <w:rsid w:val="008C1155"/>
    <w:rsid w:val="008C120F"/>
    <w:rsid w:val="008C143D"/>
    <w:rsid w:val="008C14EA"/>
    <w:rsid w:val="008C17E1"/>
    <w:rsid w:val="008C18B2"/>
    <w:rsid w:val="008C18E6"/>
    <w:rsid w:val="008C1A6B"/>
    <w:rsid w:val="008C1E98"/>
    <w:rsid w:val="008C20C8"/>
    <w:rsid w:val="008C2156"/>
    <w:rsid w:val="008C24F1"/>
    <w:rsid w:val="008C2625"/>
    <w:rsid w:val="008C27BC"/>
    <w:rsid w:val="008C2A77"/>
    <w:rsid w:val="008C2A9C"/>
    <w:rsid w:val="008C2B05"/>
    <w:rsid w:val="008C2B8E"/>
    <w:rsid w:val="008C2C9E"/>
    <w:rsid w:val="008C2D6D"/>
    <w:rsid w:val="008C2E6A"/>
    <w:rsid w:val="008C2F6D"/>
    <w:rsid w:val="008C302B"/>
    <w:rsid w:val="008C3038"/>
    <w:rsid w:val="008C3460"/>
    <w:rsid w:val="008C37AD"/>
    <w:rsid w:val="008C37F7"/>
    <w:rsid w:val="008C3811"/>
    <w:rsid w:val="008C39C5"/>
    <w:rsid w:val="008C3BFB"/>
    <w:rsid w:val="008C3C77"/>
    <w:rsid w:val="008C3CF1"/>
    <w:rsid w:val="008C3DC5"/>
    <w:rsid w:val="008C3DD9"/>
    <w:rsid w:val="008C3E7C"/>
    <w:rsid w:val="008C3F09"/>
    <w:rsid w:val="008C404E"/>
    <w:rsid w:val="008C4305"/>
    <w:rsid w:val="008C44D9"/>
    <w:rsid w:val="008C4536"/>
    <w:rsid w:val="008C4692"/>
    <w:rsid w:val="008C481D"/>
    <w:rsid w:val="008C4CC5"/>
    <w:rsid w:val="008C4D46"/>
    <w:rsid w:val="008C4DE2"/>
    <w:rsid w:val="008C4FA6"/>
    <w:rsid w:val="008C4FB4"/>
    <w:rsid w:val="008C513F"/>
    <w:rsid w:val="008C51E3"/>
    <w:rsid w:val="008C52DE"/>
    <w:rsid w:val="008C53EB"/>
    <w:rsid w:val="008C5665"/>
    <w:rsid w:val="008C5778"/>
    <w:rsid w:val="008C5947"/>
    <w:rsid w:val="008C59E5"/>
    <w:rsid w:val="008C5CC5"/>
    <w:rsid w:val="008C5E9A"/>
    <w:rsid w:val="008C612B"/>
    <w:rsid w:val="008C6168"/>
    <w:rsid w:val="008C650B"/>
    <w:rsid w:val="008C66C7"/>
    <w:rsid w:val="008C6FCB"/>
    <w:rsid w:val="008C70E5"/>
    <w:rsid w:val="008C7225"/>
    <w:rsid w:val="008C7376"/>
    <w:rsid w:val="008C7448"/>
    <w:rsid w:val="008C749C"/>
    <w:rsid w:val="008C77CB"/>
    <w:rsid w:val="008C77F9"/>
    <w:rsid w:val="008C787C"/>
    <w:rsid w:val="008C793C"/>
    <w:rsid w:val="008C7AD4"/>
    <w:rsid w:val="008C7B4F"/>
    <w:rsid w:val="008C7BFE"/>
    <w:rsid w:val="008C7EC0"/>
    <w:rsid w:val="008C7F06"/>
    <w:rsid w:val="008D0197"/>
    <w:rsid w:val="008D019B"/>
    <w:rsid w:val="008D0260"/>
    <w:rsid w:val="008D0359"/>
    <w:rsid w:val="008D0497"/>
    <w:rsid w:val="008D0562"/>
    <w:rsid w:val="008D06AA"/>
    <w:rsid w:val="008D07A2"/>
    <w:rsid w:val="008D07B8"/>
    <w:rsid w:val="008D07E8"/>
    <w:rsid w:val="008D0A50"/>
    <w:rsid w:val="008D0A84"/>
    <w:rsid w:val="008D0C26"/>
    <w:rsid w:val="008D0E70"/>
    <w:rsid w:val="008D1098"/>
    <w:rsid w:val="008D115F"/>
    <w:rsid w:val="008D165F"/>
    <w:rsid w:val="008D1844"/>
    <w:rsid w:val="008D19A7"/>
    <w:rsid w:val="008D1C95"/>
    <w:rsid w:val="008D1C99"/>
    <w:rsid w:val="008D1D13"/>
    <w:rsid w:val="008D20BF"/>
    <w:rsid w:val="008D20E8"/>
    <w:rsid w:val="008D2172"/>
    <w:rsid w:val="008D2349"/>
    <w:rsid w:val="008D26CC"/>
    <w:rsid w:val="008D2747"/>
    <w:rsid w:val="008D2D9C"/>
    <w:rsid w:val="008D2E4D"/>
    <w:rsid w:val="008D30FD"/>
    <w:rsid w:val="008D3196"/>
    <w:rsid w:val="008D32E0"/>
    <w:rsid w:val="008D3324"/>
    <w:rsid w:val="008D3385"/>
    <w:rsid w:val="008D3406"/>
    <w:rsid w:val="008D368F"/>
    <w:rsid w:val="008D3726"/>
    <w:rsid w:val="008D3D69"/>
    <w:rsid w:val="008D4268"/>
    <w:rsid w:val="008D4368"/>
    <w:rsid w:val="008D43E8"/>
    <w:rsid w:val="008D4518"/>
    <w:rsid w:val="008D4907"/>
    <w:rsid w:val="008D4A26"/>
    <w:rsid w:val="008D4C1D"/>
    <w:rsid w:val="008D4DAD"/>
    <w:rsid w:val="008D5044"/>
    <w:rsid w:val="008D5164"/>
    <w:rsid w:val="008D53C7"/>
    <w:rsid w:val="008D53EE"/>
    <w:rsid w:val="008D5465"/>
    <w:rsid w:val="008D5511"/>
    <w:rsid w:val="008D557A"/>
    <w:rsid w:val="008D5930"/>
    <w:rsid w:val="008D5A5C"/>
    <w:rsid w:val="008D6084"/>
    <w:rsid w:val="008D6324"/>
    <w:rsid w:val="008D6485"/>
    <w:rsid w:val="008D6611"/>
    <w:rsid w:val="008D6735"/>
    <w:rsid w:val="008D6740"/>
    <w:rsid w:val="008D67ED"/>
    <w:rsid w:val="008D6D9B"/>
    <w:rsid w:val="008D6E00"/>
    <w:rsid w:val="008D6E08"/>
    <w:rsid w:val="008D6EE1"/>
    <w:rsid w:val="008D6F0E"/>
    <w:rsid w:val="008D6F10"/>
    <w:rsid w:val="008D6F6E"/>
    <w:rsid w:val="008D72E6"/>
    <w:rsid w:val="008D72F5"/>
    <w:rsid w:val="008D72F7"/>
    <w:rsid w:val="008D76A9"/>
    <w:rsid w:val="008D76DF"/>
    <w:rsid w:val="008D779A"/>
    <w:rsid w:val="008D7C5A"/>
    <w:rsid w:val="008D7E6D"/>
    <w:rsid w:val="008D7EB6"/>
    <w:rsid w:val="008D7F16"/>
    <w:rsid w:val="008E00D0"/>
    <w:rsid w:val="008E01BA"/>
    <w:rsid w:val="008E023F"/>
    <w:rsid w:val="008E032F"/>
    <w:rsid w:val="008E033F"/>
    <w:rsid w:val="008E051A"/>
    <w:rsid w:val="008E066C"/>
    <w:rsid w:val="008E06C4"/>
    <w:rsid w:val="008E0928"/>
    <w:rsid w:val="008E0B3D"/>
    <w:rsid w:val="008E0D2C"/>
    <w:rsid w:val="008E0DFE"/>
    <w:rsid w:val="008E0ED9"/>
    <w:rsid w:val="008E1084"/>
    <w:rsid w:val="008E12A9"/>
    <w:rsid w:val="008E1403"/>
    <w:rsid w:val="008E155C"/>
    <w:rsid w:val="008E16FE"/>
    <w:rsid w:val="008E18F6"/>
    <w:rsid w:val="008E1A1F"/>
    <w:rsid w:val="008E1A29"/>
    <w:rsid w:val="008E1A64"/>
    <w:rsid w:val="008E1C25"/>
    <w:rsid w:val="008E1E73"/>
    <w:rsid w:val="008E1ED6"/>
    <w:rsid w:val="008E1FE4"/>
    <w:rsid w:val="008E20A8"/>
    <w:rsid w:val="008E21F8"/>
    <w:rsid w:val="008E2797"/>
    <w:rsid w:val="008E2910"/>
    <w:rsid w:val="008E2B5F"/>
    <w:rsid w:val="008E2C0F"/>
    <w:rsid w:val="008E2CCE"/>
    <w:rsid w:val="008E2DC0"/>
    <w:rsid w:val="008E2F4F"/>
    <w:rsid w:val="008E2FC6"/>
    <w:rsid w:val="008E311A"/>
    <w:rsid w:val="008E3389"/>
    <w:rsid w:val="008E3558"/>
    <w:rsid w:val="008E35BF"/>
    <w:rsid w:val="008E36E0"/>
    <w:rsid w:val="008E3730"/>
    <w:rsid w:val="008E3756"/>
    <w:rsid w:val="008E3806"/>
    <w:rsid w:val="008E3F4C"/>
    <w:rsid w:val="008E4124"/>
    <w:rsid w:val="008E431A"/>
    <w:rsid w:val="008E436A"/>
    <w:rsid w:val="008E43E0"/>
    <w:rsid w:val="008E44F9"/>
    <w:rsid w:val="008E46B3"/>
    <w:rsid w:val="008E46FA"/>
    <w:rsid w:val="008E49D2"/>
    <w:rsid w:val="008E4B98"/>
    <w:rsid w:val="008E4BCA"/>
    <w:rsid w:val="008E4D12"/>
    <w:rsid w:val="008E4E16"/>
    <w:rsid w:val="008E4EA8"/>
    <w:rsid w:val="008E53FF"/>
    <w:rsid w:val="008E547F"/>
    <w:rsid w:val="008E54A3"/>
    <w:rsid w:val="008E55E1"/>
    <w:rsid w:val="008E57CF"/>
    <w:rsid w:val="008E5841"/>
    <w:rsid w:val="008E5D7A"/>
    <w:rsid w:val="008E5E9C"/>
    <w:rsid w:val="008E5F99"/>
    <w:rsid w:val="008E62DD"/>
    <w:rsid w:val="008E63C4"/>
    <w:rsid w:val="008E6477"/>
    <w:rsid w:val="008E64F1"/>
    <w:rsid w:val="008E68EA"/>
    <w:rsid w:val="008E6A1D"/>
    <w:rsid w:val="008E6A3D"/>
    <w:rsid w:val="008E6AE3"/>
    <w:rsid w:val="008E6B33"/>
    <w:rsid w:val="008E6D26"/>
    <w:rsid w:val="008E6D8A"/>
    <w:rsid w:val="008E70DB"/>
    <w:rsid w:val="008E72B9"/>
    <w:rsid w:val="008E7468"/>
    <w:rsid w:val="008E767D"/>
    <w:rsid w:val="008E77A1"/>
    <w:rsid w:val="008E78E9"/>
    <w:rsid w:val="008E7BC4"/>
    <w:rsid w:val="008E7C9D"/>
    <w:rsid w:val="008E7DDF"/>
    <w:rsid w:val="008F0186"/>
    <w:rsid w:val="008F0215"/>
    <w:rsid w:val="008F0554"/>
    <w:rsid w:val="008F05E2"/>
    <w:rsid w:val="008F0640"/>
    <w:rsid w:val="008F0660"/>
    <w:rsid w:val="008F06A2"/>
    <w:rsid w:val="008F0759"/>
    <w:rsid w:val="008F0789"/>
    <w:rsid w:val="008F07AA"/>
    <w:rsid w:val="008F07BE"/>
    <w:rsid w:val="008F09A6"/>
    <w:rsid w:val="008F09AF"/>
    <w:rsid w:val="008F0A90"/>
    <w:rsid w:val="008F0B33"/>
    <w:rsid w:val="008F0BFD"/>
    <w:rsid w:val="008F0CD7"/>
    <w:rsid w:val="008F0D5D"/>
    <w:rsid w:val="008F0E56"/>
    <w:rsid w:val="008F0E60"/>
    <w:rsid w:val="008F108C"/>
    <w:rsid w:val="008F10CE"/>
    <w:rsid w:val="008F15E4"/>
    <w:rsid w:val="008F15EA"/>
    <w:rsid w:val="008F1668"/>
    <w:rsid w:val="008F16D5"/>
    <w:rsid w:val="008F1777"/>
    <w:rsid w:val="008F1A8E"/>
    <w:rsid w:val="008F1D79"/>
    <w:rsid w:val="008F1E1F"/>
    <w:rsid w:val="008F1E41"/>
    <w:rsid w:val="008F2195"/>
    <w:rsid w:val="008F2499"/>
    <w:rsid w:val="008F257C"/>
    <w:rsid w:val="008F2582"/>
    <w:rsid w:val="008F2791"/>
    <w:rsid w:val="008F27C7"/>
    <w:rsid w:val="008F286B"/>
    <w:rsid w:val="008F286D"/>
    <w:rsid w:val="008F31FD"/>
    <w:rsid w:val="008F32B0"/>
    <w:rsid w:val="008F3452"/>
    <w:rsid w:val="008F361C"/>
    <w:rsid w:val="008F38CC"/>
    <w:rsid w:val="008F390C"/>
    <w:rsid w:val="008F3A2F"/>
    <w:rsid w:val="008F3AD8"/>
    <w:rsid w:val="008F3DCC"/>
    <w:rsid w:val="008F4234"/>
    <w:rsid w:val="008F45F4"/>
    <w:rsid w:val="008F4787"/>
    <w:rsid w:val="008F4A0F"/>
    <w:rsid w:val="008F4A2F"/>
    <w:rsid w:val="008F4C6F"/>
    <w:rsid w:val="008F4D3D"/>
    <w:rsid w:val="008F4E79"/>
    <w:rsid w:val="008F4E88"/>
    <w:rsid w:val="008F4FA4"/>
    <w:rsid w:val="008F4FEF"/>
    <w:rsid w:val="008F50A6"/>
    <w:rsid w:val="008F51FC"/>
    <w:rsid w:val="008F5280"/>
    <w:rsid w:val="008F52F0"/>
    <w:rsid w:val="008F52FD"/>
    <w:rsid w:val="008F54C2"/>
    <w:rsid w:val="008F55AE"/>
    <w:rsid w:val="008F565B"/>
    <w:rsid w:val="008F5832"/>
    <w:rsid w:val="008F5A1D"/>
    <w:rsid w:val="008F5C10"/>
    <w:rsid w:val="008F5CA9"/>
    <w:rsid w:val="008F5E88"/>
    <w:rsid w:val="008F5E93"/>
    <w:rsid w:val="008F5E9D"/>
    <w:rsid w:val="008F62D4"/>
    <w:rsid w:val="008F64A9"/>
    <w:rsid w:val="008F677C"/>
    <w:rsid w:val="008F67C2"/>
    <w:rsid w:val="008F68C6"/>
    <w:rsid w:val="008F68FE"/>
    <w:rsid w:val="008F6979"/>
    <w:rsid w:val="008F6B9C"/>
    <w:rsid w:val="008F6BD3"/>
    <w:rsid w:val="008F6E57"/>
    <w:rsid w:val="008F6EDF"/>
    <w:rsid w:val="008F7054"/>
    <w:rsid w:val="008F71DC"/>
    <w:rsid w:val="008F7250"/>
    <w:rsid w:val="008F7297"/>
    <w:rsid w:val="008F74DF"/>
    <w:rsid w:val="008F759F"/>
    <w:rsid w:val="008F791D"/>
    <w:rsid w:val="008F7D26"/>
    <w:rsid w:val="008F7FF9"/>
    <w:rsid w:val="00900081"/>
    <w:rsid w:val="009001F7"/>
    <w:rsid w:val="0090044F"/>
    <w:rsid w:val="00900792"/>
    <w:rsid w:val="009007AE"/>
    <w:rsid w:val="00900AA9"/>
    <w:rsid w:val="00900D1F"/>
    <w:rsid w:val="00900D72"/>
    <w:rsid w:val="009010CD"/>
    <w:rsid w:val="00901254"/>
    <w:rsid w:val="0090133E"/>
    <w:rsid w:val="00901348"/>
    <w:rsid w:val="009013C9"/>
    <w:rsid w:val="00901540"/>
    <w:rsid w:val="0090177D"/>
    <w:rsid w:val="00901A42"/>
    <w:rsid w:val="00901C8E"/>
    <w:rsid w:val="00901CD1"/>
    <w:rsid w:val="00901D90"/>
    <w:rsid w:val="00901E57"/>
    <w:rsid w:val="00901EF9"/>
    <w:rsid w:val="00901FE7"/>
    <w:rsid w:val="009020DE"/>
    <w:rsid w:val="00902153"/>
    <w:rsid w:val="009021DB"/>
    <w:rsid w:val="009026C9"/>
    <w:rsid w:val="00902810"/>
    <w:rsid w:val="00902C8D"/>
    <w:rsid w:val="00902DB3"/>
    <w:rsid w:val="00902E01"/>
    <w:rsid w:val="009031E8"/>
    <w:rsid w:val="009033F5"/>
    <w:rsid w:val="0090384F"/>
    <w:rsid w:val="009038C6"/>
    <w:rsid w:val="0090393C"/>
    <w:rsid w:val="00903B1A"/>
    <w:rsid w:val="00903C4E"/>
    <w:rsid w:val="00903C84"/>
    <w:rsid w:val="00903E4F"/>
    <w:rsid w:val="009040AA"/>
    <w:rsid w:val="0090410A"/>
    <w:rsid w:val="009044B1"/>
    <w:rsid w:val="00904906"/>
    <w:rsid w:val="0090497E"/>
    <w:rsid w:val="00904A22"/>
    <w:rsid w:val="00904A6E"/>
    <w:rsid w:val="00904D07"/>
    <w:rsid w:val="00904E84"/>
    <w:rsid w:val="00904F14"/>
    <w:rsid w:val="00905031"/>
    <w:rsid w:val="009052C0"/>
    <w:rsid w:val="00905460"/>
    <w:rsid w:val="009055D7"/>
    <w:rsid w:val="0090567B"/>
    <w:rsid w:val="00905730"/>
    <w:rsid w:val="0090575B"/>
    <w:rsid w:val="00905BEE"/>
    <w:rsid w:val="00905E28"/>
    <w:rsid w:val="00905E72"/>
    <w:rsid w:val="00906229"/>
    <w:rsid w:val="009062E9"/>
    <w:rsid w:val="0090692F"/>
    <w:rsid w:val="00906C3D"/>
    <w:rsid w:val="00906FCC"/>
    <w:rsid w:val="0090704B"/>
    <w:rsid w:val="0090708D"/>
    <w:rsid w:val="009072A5"/>
    <w:rsid w:val="0090749A"/>
    <w:rsid w:val="009076CC"/>
    <w:rsid w:val="0090773C"/>
    <w:rsid w:val="00907749"/>
    <w:rsid w:val="00907968"/>
    <w:rsid w:val="00907A52"/>
    <w:rsid w:val="00907A5B"/>
    <w:rsid w:val="00907CB7"/>
    <w:rsid w:val="00910527"/>
    <w:rsid w:val="00910543"/>
    <w:rsid w:val="009105E3"/>
    <w:rsid w:val="00910707"/>
    <w:rsid w:val="00910716"/>
    <w:rsid w:val="00910751"/>
    <w:rsid w:val="0091079A"/>
    <w:rsid w:val="009107CA"/>
    <w:rsid w:val="00910818"/>
    <w:rsid w:val="0091088F"/>
    <w:rsid w:val="00910990"/>
    <w:rsid w:val="00910A50"/>
    <w:rsid w:val="00910EEE"/>
    <w:rsid w:val="00911170"/>
    <w:rsid w:val="00911361"/>
    <w:rsid w:val="009116AD"/>
    <w:rsid w:val="009116DB"/>
    <w:rsid w:val="0091182F"/>
    <w:rsid w:val="009118A4"/>
    <w:rsid w:val="0091198C"/>
    <w:rsid w:val="00911A16"/>
    <w:rsid w:val="00911A45"/>
    <w:rsid w:val="00911B2D"/>
    <w:rsid w:val="00911D99"/>
    <w:rsid w:val="00911F63"/>
    <w:rsid w:val="00912068"/>
    <w:rsid w:val="00912244"/>
    <w:rsid w:val="009122B8"/>
    <w:rsid w:val="0091234F"/>
    <w:rsid w:val="00912471"/>
    <w:rsid w:val="009124FD"/>
    <w:rsid w:val="00912536"/>
    <w:rsid w:val="0091276D"/>
    <w:rsid w:val="009127A1"/>
    <w:rsid w:val="00912881"/>
    <w:rsid w:val="00912AB7"/>
    <w:rsid w:val="00912AD2"/>
    <w:rsid w:val="00912B89"/>
    <w:rsid w:val="00912D89"/>
    <w:rsid w:val="009131EE"/>
    <w:rsid w:val="00913263"/>
    <w:rsid w:val="009132D4"/>
    <w:rsid w:val="009133D7"/>
    <w:rsid w:val="009133EF"/>
    <w:rsid w:val="009135C7"/>
    <w:rsid w:val="009136A5"/>
    <w:rsid w:val="00913889"/>
    <w:rsid w:val="009138D8"/>
    <w:rsid w:val="00913A6B"/>
    <w:rsid w:val="00913AD8"/>
    <w:rsid w:val="00913D0E"/>
    <w:rsid w:val="00913E77"/>
    <w:rsid w:val="0091460F"/>
    <w:rsid w:val="009147CF"/>
    <w:rsid w:val="00914862"/>
    <w:rsid w:val="00914E1D"/>
    <w:rsid w:val="00914E31"/>
    <w:rsid w:val="00914E8E"/>
    <w:rsid w:val="0091515A"/>
    <w:rsid w:val="009152CB"/>
    <w:rsid w:val="00915790"/>
    <w:rsid w:val="0091580F"/>
    <w:rsid w:val="009158DF"/>
    <w:rsid w:val="00915D97"/>
    <w:rsid w:val="00915F80"/>
    <w:rsid w:val="0091619F"/>
    <w:rsid w:val="00916382"/>
    <w:rsid w:val="00916534"/>
    <w:rsid w:val="00916905"/>
    <w:rsid w:val="009169D1"/>
    <w:rsid w:val="00916A44"/>
    <w:rsid w:val="00916BCF"/>
    <w:rsid w:val="0091707E"/>
    <w:rsid w:val="009170D3"/>
    <w:rsid w:val="00917112"/>
    <w:rsid w:val="00917241"/>
    <w:rsid w:val="0091727B"/>
    <w:rsid w:val="0091745D"/>
    <w:rsid w:val="009174C7"/>
    <w:rsid w:val="009174CA"/>
    <w:rsid w:val="00917535"/>
    <w:rsid w:val="009176A2"/>
    <w:rsid w:val="009177B9"/>
    <w:rsid w:val="009178AD"/>
    <w:rsid w:val="00917913"/>
    <w:rsid w:val="00917B5E"/>
    <w:rsid w:val="00920113"/>
    <w:rsid w:val="009202A2"/>
    <w:rsid w:val="009202FF"/>
    <w:rsid w:val="00920477"/>
    <w:rsid w:val="00920700"/>
    <w:rsid w:val="00920F57"/>
    <w:rsid w:val="00921094"/>
    <w:rsid w:val="0092112F"/>
    <w:rsid w:val="0092113F"/>
    <w:rsid w:val="0092139D"/>
    <w:rsid w:val="009213F3"/>
    <w:rsid w:val="00921411"/>
    <w:rsid w:val="00921440"/>
    <w:rsid w:val="00921449"/>
    <w:rsid w:val="009218F4"/>
    <w:rsid w:val="00921A6A"/>
    <w:rsid w:val="00921B1C"/>
    <w:rsid w:val="00921B66"/>
    <w:rsid w:val="00921C2C"/>
    <w:rsid w:val="00921DE6"/>
    <w:rsid w:val="00921E43"/>
    <w:rsid w:val="00921E53"/>
    <w:rsid w:val="00921E9F"/>
    <w:rsid w:val="00921F13"/>
    <w:rsid w:val="00922379"/>
    <w:rsid w:val="00922550"/>
    <w:rsid w:val="00922660"/>
    <w:rsid w:val="00922800"/>
    <w:rsid w:val="00922B08"/>
    <w:rsid w:val="00922C1B"/>
    <w:rsid w:val="00922D06"/>
    <w:rsid w:val="009232EC"/>
    <w:rsid w:val="0092333C"/>
    <w:rsid w:val="00923921"/>
    <w:rsid w:val="00923981"/>
    <w:rsid w:val="00923BF8"/>
    <w:rsid w:val="00923D6D"/>
    <w:rsid w:val="009241E5"/>
    <w:rsid w:val="009242DD"/>
    <w:rsid w:val="009243E9"/>
    <w:rsid w:val="00924426"/>
    <w:rsid w:val="00924733"/>
    <w:rsid w:val="00924773"/>
    <w:rsid w:val="009247D8"/>
    <w:rsid w:val="009248FD"/>
    <w:rsid w:val="00924986"/>
    <w:rsid w:val="00924A29"/>
    <w:rsid w:val="00924BB6"/>
    <w:rsid w:val="00924C08"/>
    <w:rsid w:val="00924D79"/>
    <w:rsid w:val="00924D8E"/>
    <w:rsid w:val="00924DFE"/>
    <w:rsid w:val="00924E0D"/>
    <w:rsid w:val="00924F22"/>
    <w:rsid w:val="00924F79"/>
    <w:rsid w:val="00925007"/>
    <w:rsid w:val="00925286"/>
    <w:rsid w:val="00925552"/>
    <w:rsid w:val="009255EB"/>
    <w:rsid w:val="00925652"/>
    <w:rsid w:val="00925DEE"/>
    <w:rsid w:val="00925EA0"/>
    <w:rsid w:val="00925ED9"/>
    <w:rsid w:val="00925F79"/>
    <w:rsid w:val="009260F5"/>
    <w:rsid w:val="009260FA"/>
    <w:rsid w:val="0092611A"/>
    <w:rsid w:val="00926150"/>
    <w:rsid w:val="00926221"/>
    <w:rsid w:val="009264E8"/>
    <w:rsid w:val="00926507"/>
    <w:rsid w:val="0092699E"/>
    <w:rsid w:val="00926B1B"/>
    <w:rsid w:val="00926ED3"/>
    <w:rsid w:val="0092706C"/>
    <w:rsid w:val="009270F0"/>
    <w:rsid w:val="0092736D"/>
    <w:rsid w:val="00927698"/>
    <w:rsid w:val="009277E9"/>
    <w:rsid w:val="009277FD"/>
    <w:rsid w:val="00927832"/>
    <w:rsid w:val="00927A7F"/>
    <w:rsid w:val="00927A83"/>
    <w:rsid w:val="00927ABF"/>
    <w:rsid w:val="00927BF4"/>
    <w:rsid w:val="00927C36"/>
    <w:rsid w:val="00927C4D"/>
    <w:rsid w:val="009301DB"/>
    <w:rsid w:val="00930297"/>
    <w:rsid w:val="00930413"/>
    <w:rsid w:val="009304ED"/>
    <w:rsid w:val="00930643"/>
    <w:rsid w:val="0093064D"/>
    <w:rsid w:val="009306AD"/>
    <w:rsid w:val="009307B8"/>
    <w:rsid w:val="0093082A"/>
    <w:rsid w:val="00930AE0"/>
    <w:rsid w:val="00930CD3"/>
    <w:rsid w:val="00930E33"/>
    <w:rsid w:val="00930F37"/>
    <w:rsid w:val="00931101"/>
    <w:rsid w:val="00931750"/>
    <w:rsid w:val="0093179C"/>
    <w:rsid w:val="0093183F"/>
    <w:rsid w:val="00931850"/>
    <w:rsid w:val="00931B37"/>
    <w:rsid w:val="00931B5B"/>
    <w:rsid w:val="00931DC4"/>
    <w:rsid w:val="009320F7"/>
    <w:rsid w:val="00932113"/>
    <w:rsid w:val="009321EF"/>
    <w:rsid w:val="0093220A"/>
    <w:rsid w:val="0093229A"/>
    <w:rsid w:val="00932326"/>
    <w:rsid w:val="0093234A"/>
    <w:rsid w:val="0093260D"/>
    <w:rsid w:val="0093279B"/>
    <w:rsid w:val="009329E0"/>
    <w:rsid w:val="009329EE"/>
    <w:rsid w:val="00932B0C"/>
    <w:rsid w:val="00932C08"/>
    <w:rsid w:val="00932D7E"/>
    <w:rsid w:val="00932DED"/>
    <w:rsid w:val="00932E12"/>
    <w:rsid w:val="00932E14"/>
    <w:rsid w:val="00932E1E"/>
    <w:rsid w:val="00932E22"/>
    <w:rsid w:val="00933046"/>
    <w:rsid w:val="009331EA"/>
    <w:rsid w:val="0093344F"/>
    <w:rsid w:val="0093350E"/>
    <w:rsid w:val="00933525"/>
    <w:rsid w:val="009336CF"/>
    <w:rsid w:val="00933732"/>
    <w:rsid w:val="009337C6"/>
    <w:rsid w:val="009339CD"/>
    <w:rsid w:val="00933A96"/>
    <w:rsid w:val="00933BEE"/>
    <w:rsid w:val="00933CC4"/>
    <w:rsid w:val="00933E18"/>
    <w:rsid w:val="00934111"/>
    <w:rsid w:val="0093434D"/>
    <w:rsid w:val="00934640"/>
    <w:rsid w:val="009347B4"/>
    <w:rsid w:val="0093491F"/>
    <w:rsid w:val="00934A58"/>
    <w:rsid w:val="00934B93"/>
    <w:rsid w:val="00934E7D"/>
    <w:rsid w:val="00934EB8"/>
    <w:rsid w:val="00935265"/>
    <w:rsid w:val="009353E8"/>
    <w:rsid w:val="0093548B"/>
    <w:rsid w:val="0093566C"/>
    <w:rsid w:val="00935830"/>
    <w:rsid w:val="009358BE"/>
    <w:rsid w:val="009359C0"/>
    <w:rsid w:val="00935A91"/>
    <w:rsid w:val="00935BEE"/>
    <w:rsid w:val="009362EE"/>
    <w:rsid w:val="009363B5"/>
    <w:rsid w:val="00936498"/>
    <w:rsid w:val="009364C1"/>
    <w:rsid w:val="009364F7"/>
    <w:rsid w:val="00936592"/>
    <w:rsid w:val="00936853"/>
    <w:rsid w:val="009368A6"/>
    <w:rsid w:val="0093697A"/>
    <w:rsid w:val="00936A6C"/>
    <w:rsid w:val="00936AD8"/>
    <w:rsid w:val="00936BD4"/>
    <w:rsid w:val="00936BF1"/>
    <w:rsid w:val="00936E6C"/>
    <w:rsid w:val="00937056"/>
    <w:rsid w:val="009370BD"/>
    <w:rsid w:val="009372FC"/>
    <w:rsid w:val="00937332"/>
    <w:rsid w:val="0093735E"/>
    <w:rsid w:val="0093736F"/>
    <w:rsid w:val="0093741E"/>
    <w:rsid w:val="009375DD"/>
    <w:rsid w:val="009376D1"/>
    <w:rsid w:val="009376E8"/>
    <w:rsid w:val="00937712"/>
    <w:rsid w:val="00937A0E"/>
    <w:rsid w:val="00937CFB"/>
    <w:rsid w:val="00940006"/>
    <w:rsid w:val="00940079"/>
    <w:rsid w:val="009400A4"/>
    <w:rsid w:val="009401A3"/>
    <w:rsid w:val="009401D3"/>
    <w:rsid w:val="00940299"/>
    <w:rsid w:val="0094047F"/>
    <w:rsid w:val="009404AB"/>
    <w:rsid w:val="00940702"/>
    <w:rsid w:val="009407C5"/>
    <w:rsid w:val="00940944"/>
    <w:rsid w:val="00940A91"/>
    <w:rsid w:val="00940AF7"/>
    <w:rsid w:val="00941074"/>
    <w:rsid w:val="009413A7"/>
    <w:rsid w:val="009413D2"/>
    <w:rsid w:val="009413E9"/>
    <w:rsid w:val="0094155E"/>
    <w:rsid w:val="00941868"/>
    <w:rsid w:val="0094191A"/>
    <w:rsid w:val="009419CE"/>
    <w:rsid w:val="00941AD5"/>
    <w:rsid w:val="00941B9F"/>
    <w:rsid w:val="00941D41"/>
    <w:rsid w:val="00942003"/>
    <w:rsid w:val="00942017"/>
    <w:rsid w:val="00942081"/>
    <w:rsid w:val="0094228A"/>
    <w:rsid w:val="009422D7"/>
    <w:rsid w:val="009423D2"/>
    <w:rsid w:val="0094266F"/>
    <w:rsid w:val="0094287B"/>
    <w:rsid w:val="009428B5"/>
    <w:rsid w:val="009428BE"/>
    <w:rsid w:val="00942D75"/>
    <w:rsid w:val="00942F07"/>
    <w:rsid w:val="00942FB4"/>
    <w:rsid w:val="00943105"/>
    <w:rsid w:val="00943388"/>
    <w:rsid w:val="009433DB"/>
    <w:rsid w:val="00943625"/>
    <w:rsid w:val="009437A1"/>
    <w:rsid w:val="00943C31"/>
    <w:rsid w:val="00944072"/>
    <w:rsid w:val="009444FB"/>
    <w:rsid w:val="009445BE"/>
    <w:rsid w:val="009445E0"/>
    <w:rsid w:val="009445FD"/>
    <w:rsid w:val="00944B4D"/>
    <w:rsid w:val="00944B8F"/>
    <w:rsid w:val="00944F33"/>
    <w:rsid w:val="00944FA0"/>
    <w:rsid w:val="00945059"/>
    <w:rsid w:val="0094513E"/>
    <w:rsid w:val="009453B8"/>
    <w:rsid w:val="0094554E"/>
    <w:rsid w:val="0094568E"/>
    <w:rsid w:val="009457AD"/>
    <w:rsid w:val="00945A11"/>
    <w:rsid w:val="00945A5C"/>
    <w:rsid w:val="00945E56"/>
    <w:rsid w:val="00945F87"/>
    <w:rsid w:val="009460E8"/>
    <w:rsid w:val="00946141"/>
    <w:rsid w:val="0094690E"/>
    <w:rsid w:val="00946C43"/>
    <w:rsid w:val="00946DC1"/>
    <w:rsid w:val="00946E93"/>
    <w:rsid w:val="00946ECF"/>
    <w:rsid w:val="00946F1D"/>
    <w:rsid w:val="0094707D"/>
    <w:rsid w:val="009471D5"/>
    <w:rsid w:val="00947228"/>
    <w:rsid w:val="009472D7"/>
    <w:rsid w:val="009476F2"/>
    <w:rsid w:val="00947B3D"/>
    <w:rsid w:val="0095023B"/>
    <w:rsid w:val="00950477"/>
    <w:rsid w:val="0095055C"/>
    <w:rsid w:val="009506F2"/>
    <w:rsid w:val="00950766"/>
    <w:rsid w:val="00950923"/>
    <w:rsid w:val="00950984"/>
    <w:rsid w:val="009509CB"/>
    <w:rsid w:val="00950BE1"/>
    <w:rsid w:val="00950EE9"/>
    <w:rsid w:val="009510E7"/>
    <w:rsid w:val="00951160"/>
    <w:rsid w:val="0095142B"/>
    <w:rsid w:val="00951434"/>
    <w:rsid w:val="00951494"/>
    <w:rsid w:val="00951756"/>
    <w:rsid w:val="00951782"/>
    <w:rsid w:val="009517F4"/>
    <w:rsid w:val="00951BF2"/>
    <w:rsid w:val="00951C5B"/>
    <w:rsid w:val="00951CE6"/>
    <w:rsid w:val="00951D98"/>
    <w:rsid w:val="009521F0"/>
    <w:rsid w:val="009522DF"/>
    <w:rsid w:val="009523EA"/>
    <w:rsid w:val="00952474"/>
    <w:rsid w:val="0095261A"/>
    <w:rsid w:val="0095266F"/>
    <w:rsid w:val="00952891"/>
    <w:rsid w:val="00952A56"/>
    <w:rsid w:val="00952E59"/>
    <w:rsid w:val="00952EF9"/>
    <w:rsid w:val="00953048"/>
    <w:rsid w:val="00953625"/>
    <w:rsid w:val="009536CB"/>
    <w:rsid w:val="009538DF"/>
    <w:rsid w:val="00953CB0"/>
    <w:rsid w:val="00953E72"/>
    <w:rsid w:val="00953ED2"/>
    <w:rsid w:val="00953EE4"/>
    <w:rsid w:val="00953F59"/>
    <w:rsid w:val="00954021"/>
    <w:rsid w:val="00954569"/>
    <w:rsid w:val="009545ED"/>
    <w:rsid w:val="00954751"/>
    <w:rsid w:val="009547AC"/>
    <w:rsid w:val="009548CC"/>
    <w:rsid w:val="00954AD6"/>
    <w:rsid w:val="00954CD6"/>
    <w:rsid w:val="00954D1C"/>
    <w:rsid w:val="00954D42"/>
    <w:rsid w:val="00954E80"/>
    <w:rsid w:val="00954ED4"/>
    <w:rsid w:val="0095541E"/>
    <w:rsid w:val="009556C0"/>
    <w:rsid w:val="0095578C"/>
    <w:rsid w:val="009557CE"/>
    <w:rsid w:val="0095591B"/>
    <w:rsid w:val="00955B2B"/>
    <w:rsid w:val="00955DFD"/>
    <w:rsid w:val="00955E90"/>
    <w:rsid w:val="0095613D"/>
    <w:rsid w:val="00956153"/>
    <w:rsid w:val="0095655D"/>
    <w:rsid w:val="0095689D"/>
    <w:rsid w:val="00956B43"/>
    <w:rsid w:val="00956D8F"/>
    <w:rsid w:val="0095705C"/>
    <w:rsid w:val="009570F3"/>
    <w:rsid w:val="009573A0"/>
    <w:rsid w:val="00957483"/>
    <w:rsid w:val="0095767B"/>
    <w:rsid w:val="009576CB"/>
    <w:rsid w:val="0095779A"/>
    <w:rsid w:val="0095780F"/>
    <w:rsid w:val="00957A5D"/>
    <w:rsid w:val="00957B5F"/>
    <w:rsid w:val="00957C63"/>
    <w:rsid w:val="00957C98"/>
    <w:rsid w:val="00957CDF"/>
    <w:rsid w:val="00957D10"/>
    <w:rsid w:val="00957E7F"/>
    <w:rsid w:val="0096015E"/>
    <w:rsid w:val="0096023C"/>
    <w:rsid w:val="009602AB"/>
    <w:rsid w:val="00960449"/>
    <w:rsid w:val="009606AF"/>
    <w:rsid w:val="009606DC"/>
    <w:rsid w:val="009606FB"/>
    <w:rsid w:val="009607FD"/>
    <w:rsid w:val="00960900"/>
    <w:rsid w:val="00960947"/>
    <w:rsid w:val="0096096B"/>
    <w:rsid w:val="00960A74"/>
    <w:rsid w:val="00960E04"/>
    <w:rsid w:val="00961017"/>
    <w:rsid w:val="00961169"/>
    <w:rsid w:val="00961250"/>
    <w:rsid w:val="009612CF"/>
    <w:rsid w:val="0096163B"/>
    <w:rsid w:val="009616C2"/>
    <w:rsid w:val="00961754"/>
    <w:rsid w:val="0096192F"/>
    <w:rsid w:val="0096193E"/>
    <w:rsid w:val="00961A1A"/>
    <w:rsid w:val="00961A4C"/>
    <w:rsid w:val="00961A71"/>
    <w:rsid w:val="00961BF2"/>
    <w:rsid w:val="00961DED"/>
    <w:rsid w:val="00961F8C"/>
    <w:rsid w:val="0096208A"/>
    <w:rsid w:val="009620B0"/>
    <w:rsid w:val="009621A5"/>
    <w:rsid w:val="00962239"/>
    <w:rsid w:val="0096224E"/>
    <w:rsid w:val="009623CA"/>
    <w:rsid w:val="0096245B"/>
    <w:rsid w:val="0096287B"/>
    <w:rsid w:val="009628F7"/>
    <w:rsid w:val="00962BFB"/>
    <w:rsid w:val="00962C1D"/>
    <w:rsid w:val="00963185"/>
    <w:rsid w:val="00963772"/>
    <w:rsid w:val="009637FD"/>
    <w:rsid w:val="009638C5"/>
    <w:rsid w:val="00963A58"/>
    <w:rsid w:val="00963A62"/>
    <w:rsid w:val="00963A67"/>
    <w:rsid w:val="00963AB8"/>
    <w:rsid w:val="00963BB7"/>
    <w:rsid w:val="00963C90"/>
    <w:rsid w:val="00963D12"/>
    <w:rsid w:val="00963DD1"/>
    <w:rsid w:val="00964117"/>
    <w:rsid w:val="0096411E"/>
    <w:rsid w:val="0096413C"/>
    <w:rsid w:val="0096416C"/>
    <w:rsid w:val="00964176"/>
    <w:rsid w:val="009643B4"/>
    <w:rsid w:val="0096471A"/>
    <w:rsid w:val="00964AAD"/>
    <w:rsid w:val="00964C29"/>
    <w:rsid w:val="00964EF3"/>
    <w:rsid w:val="009650C0"/>
    <w:rsid w:val="00965307"/>
    <w:rsid w:val="0096535C"/>
    <w:rsid w:val="00965670"/>
    <w:rsid w:val="009656A7"/>
    <w:rsid w:val="00965706"/>
    <w:rsid w:val="009658AB"/>
    <w:rsid w:val="00965984"/>
    <w:rsid w:val="00965BB5"/>
    <w:rsid w:val="00965BD5"/>
    <w:rsid w:val="00965C0C"/>
    <w:rsid w:val="00965C39"/>
    <w:rsid w:val="00965CE0"/>
    <w:rsid w:val="00965E31"/>
    <w:rsid w:val="00965EC7"/>
    <w:rsid w:val="0096638D"/>
    <w:rsid w:val="009663C9"/>
    <w:rsid w:val="00966A50"/>
    <w:rsid w:val="00966BAE"/>
    <w:rsid w:val="00966BE0"/>
    <w:rsid w:val="00966C7F"/>
    <w:rsid w:val="00966CA6"/>
    <w:rsid w:val="00966ED7"/>
    <w:rsid w:val="009670A0"/>
    <w:rsid w:val="00967378"/>
    <w:rsid w:val="00967438"/>
    <w:rsid w:val="009678EF"/>
    <w:rsid w:val="00967A68"/>
    <w:rsid w:val="00967ADB"/>
    <w:rsid w:val="00967CBE"/>
    <w:rsid w:val="00967D0D"/>
    <w:rsid w:val="00967FAE"/>
    <w:rsid w:val="0097010A"/>
    <w:rsid w:val="009701EC"/>
    <w:rsid w:val="009702D8"/>
    <w:rsid w:val="00970434"/>
    <w:rsid w:val="009706D4"/>
    <w:rsid w:val="009706F1"/>
    <w:rsid w:val="00970952"/>
    <w:rsid w:val="00970AAA"/>
    <w:rsid w:val="00970B6A"/>
    <w:rsid w:val="00970CC4"/>
    <w:rsid w:val="00970D7B"/>
    <w:rsid w:val="009713F1"/>
    <w:rsid w:val="0097143C"/>
    <w:rsid w:val="00971586"/>
    <w:rsid w:val="00971666"/>
    <w:rsid w:val="0097186A"/>
    <w:rsid w:val="00971A8D"/>
    <w:rsid w:val="00971CD8"/>
    <w:rsid w:val="00971DC3"/>
    <w:rsid w:val="00971E3B"/>
    <w:rsid w:val="00972107"/>
    <w:rsid w:val="00972361"/>
    <w:rsid w:val="0097244D"/>
    <w:rsid w:val="0097266B"/>
    <w:rsid w:val="00972956"/>
    <w:rsid w:val="009729AB"/>
    <w:rsid w:val="00972AF0"/>
    <w:rsid w:val="00972B1E"/>
    <w:rsid w:val="00972B93"/>
    <w:rsid w:val="00972C5B"/>
    <w:rsid w:val="00972F49"/>
    <w:rsid w:val="009731F6"/>
    <w:rsid w:val="009735AA"/>
    <w:rsid w:val="009736A6"/>
    <w:rsid w:val="009736AF"/>
    <w:rsid w:val="00973700"/>
    <w:rsid w:val="009738C9"/>
    <w:rsid w:val="00973960"/>
    <w:rsid w:val="00973A0A"/>
    <w:rsid w:val="00973B8C"/>
    <w:rsid w:val="00973C50"/>
    <w:rsid w:val="00973DD5"/>
    <w:rsid w:val="00973E8F"/>
    <w:rsid w:val="00973E9B"/>
    <w:rsid w:val="00974032"/>
    <w:rsid w:val="00974072"/>
    <w:rsid w:val="0097422B"/>
    <w:rsid w:val="0097425D"/>
    <w:rsid w:val="009743AF"/>
    <w:rsid w:val="00974596"/>
    <w:rsid w:val="00974E5F"/>
    <w:rsid w:val="00974FB5"/>
    <w:rsid w:val="009751C6"/>
    <w:rsid w:val="009751D7"/>
    <w:rsid w:val="0097520E"/>
    <w:rsid w:val="0097539B"/>
    <w:rsid w:val="00975417"/>
    <w:rsid w:val="00975825"/>
    <w:rsid w:val="0097583E"/>
    <w:rsid w:val="00975896"/>
    <w:rsid w:val="00975C91"/>
    <w:rsid w:val="00975CFA"/>
    <w:rsid w:val="00975D60"/>
    <w:rsid w:val="00975D72"/>
    <w:rsid w:val="009761DF"/>
    <w:rsid w:val="00976473"/>
    <w:rsid w:val="009765EA"/>
    <w:rsid w:val="00976618"/>
    <w:rsid w:val="00976764"/>
    <w:rsid w:val="009768F9"/>
    <w:rsid w:val="00976A1D"/>
    <w:rsid w:val="00976B89"/>
    <w:rsid w:val="00977033"/>
    <w:rsid w:val="00977318"/>
    <w:rsid w:val="0097757C"/>
    <w:rsid w:val="009778F2"/>
    <w:rsid w:val="00977C88"/>
    <w:rsid w:val="00977CD4"/>
    <w:rsid w:val="00977FB6"/>
    <w:rsid w:val="0098053B"/>
    <w:rsid w:val="00980659"/>
    <w:rsid w:val="009806C9"/>
    <w:rsid w:val="009807C6"/>
    <w:rsid w:val="00980ACA"/>
    <w:rsid w:val="00980C42"/>
    <w:rsid w:val="00980EDE"/>
    <w:rsid w:val="00980F14"/>
    <w:rsid w:val="0098103C"/>
    <w:rsid w:val="00981115"/>
    <w:rsid w:val="0098125C"/>
    <w:rsid w:val="0098146B"/>
    <w:rsid w:val="009814C7"/>
    <w:rsid w:val="00981877"/>
    <w:rsid w:val="00981D66"/>
    <w:rsid w:val="00982007"/>
    <w:rsid w:val="00982054"/>
    <w:rsid w:val="00982098"/>
    <w:rsid w:val="00982264"/>
    <w:rsid w:val="0098235E"/>
    <w:rsid w:val="00982717"/>
    <w:rsid w:val="00982725"/>
    <w:rsid w:val="009828BD"/>
    <w:rsid w:val="009829FD"/>
    <w:rsid w:val="00982A63"/>
    <w:rsid w:val="00982A6F"/>
    <w:rsid w:val="00982D17"/>
    <w:rsid w:val="00982F90"/>
    <w:rsid w:val="00983296"/>
    <w:rsid w:val="00983309"/>
    <w:rsid w:val="00983984"/>
    <w:rsid w:val="00983B87"/>
    <w:rsid w:val="00983BA8"/>
    <w:rsid w:val="00983C3B"/>
    <w:rsid w:val="00983D45"/>
    <w:rsid w:val="00984090"/>
    <w:rsid w:val="00984115"/>
    <w:rsid w:val="00984136"/>
    <w:rsid w:val="00984195"/>
    <w:rsid w:val="009841F7"/>
    <w:rsid w:val="009842AB"/>
    <w:rsid w:val="009843A8"/>
    <w:rsid w:val="0098447C"/>
    <w:rsid w:val="00984686"/>
    <w:rsid w:val="00984740"/>
    <w:rsid w:val="009848D0"/>
    <w:rsid w:val="009848EB"/>
    <w:rsid w:val="00984930"/>
    <w:rsid w:val="00984AA0"/>
    <w:rsid w:val="00984AB5"/>
    <w:rsid w:val="00984C7A"/>
    <w:rsid w:val="00984DC5"/>
    <w:rsid w:val="00984DFF"/>
    <w:rsid w:val="009851F0"/>
    <w:rsid w:val="0098555E"/>
    <w:rsid w:val="00985689"/>
    <w:rsid w:val="009856E1"/>
    <w:rsid w:val="009857FB"/>
    <w:rsid w:val="00985870"/>
    <w:rsid w:val="009859A9"/>
    <w:rsid w:val="00985A19"/>
    <w:rsid w:val="00985BA3"/>
    <w:rsid w:val="00985CCB"/>
    <w:rsid w:val="009860E5"/>
    <w:rsid w:val="00986423"/>
    <w:rsid w:val="009866B2"/>
    <w:rsid w:val="009866FD"/>
    <w:rsid w:val="00986880"/>
    <w:rsid w:val="00986B33"/>
    <w:rsid w:val="00986D0E"/>
    <w:rsid w:val="00986D7A"/>
    <w:rsid w:val="00986D88"/>
    <w:rsid w:val="00986E15"/>
    <w:rsid w:val="009871C5"/>
    <w:rsid w:val="00987366"/>
    <w:rsid w:val="0098742C"/>
    <w:rsid w:val="0098765F"/>
    <w:rsid w:val="00987688"/>
    <w:rsid w:val="00987745"/>
    <w:rsid w:val="009877A1"/>
    <w:rsid w:val="0098793A"/>
    <w:rsid w:val="00987A47"/>
    <w:rsid w:val="00987DFA"/>
    <w:rsid w:val="00987E56"/>
    <w:rsid w:val="0099006C"/>
    <w:rsid w:val="009900E6"/>
    <w:rsid w:val="009901F5"/>
    <w:rsid w:val="00990555"/>
    <w:rsid w:val="009905CA"/>
    <w:rsid w:val="00990B6D"/>
    <w:rsid w:val="00990CBC"/>
    <w:rsid w:val="00990D60"/>
    <w:rsid w:val="00990D8B"/>
    <w:rsid w:val="00990DDE"/>
    <w:rsid w:val="00990EB3"/>
    <w:rsid w:val="00991123"/>
    <w:rsid w:val="0099117B"/>
    <w:rsid w:val="009911F3"/>
    <w:rsid w:val="0099126F"/>
    <w:rsid w:val="0099128C"/>
    <w:rsid w:val="00991550"/>
    <w:rsid w:val="0099181B"/>
    <w:rsid w:val="0099195E"/>
    <w:rsid w:val="00991B33"/>
    <w:rsid w:val="00991D0E"/>
    <w:rsid w:val="00991E6A"/>
    <w:rsid w:val="0099217E"/>
    <w:rsid w:val="009922B2"/>
    <w:rsid w:val="00992315"/>
    <w:rsid w:val="00992772"/>
    <w:rsid w:val="009928BF"/>
    <w:rsid w:val="009928FB"/>
    <w:rsid w:val="00992B12"/>
    <w:rsid w:val="00992F63"/>
    <w:rsid w:val="0099310C"/>
    <w:rsid w:val="00993293"/>
    <w:rsid w:val="00993513"/>
    <w:rsid w:val="00993756"/>
    <w:rsid w:val="0099389C"/>
    <w:rsid w:val="00993ACA"/>
    <w:rsid w:val="00993BB7"/>
    <w:rsid w:val="00993DAE"/>
    <w:rsid w:val="00993F53"/>
    <w:rsid w:val="009942BA"/>
    <w:rsid w:val="009943E1"/>
    <w:rsid w:val="009944C8"/>
    <w:rsid w:val="0099462D"/>
    <w:rsid w:val="009947A7"/>
    <w:rsid w:val="0099481F"/>
    <w:rsid w:val="00994B04"/>
    <w:rsid w:val="00994BA3"/>
    <w:rsid w:val="00994D40"/>
    <w:rsid w:val="00994EAF"/>
    <w:rsid w:val="00995139"/>
    <w:rsid w:val="00995331"/>
    <w:rsid w:val="009953FE"/>
    <w:rsid w:val="00995671"/>
    <w:rsid w:val="00995727"/>
    <w:rsid w:val="00995897"/>
    <w:rsid w:val="00995939"/>
    <w:rsid w:val="00995986"/>
    <w:rsid w:val="009959E3"/>
    <w:rsid w:val="00995A1E"/>
    <w:rsid w:val="00995D79"/>
    <w:rsid w:val="00995D7F"/>
    <w:rsid w:val="0099603B"/>
    <w:rsid w:val="00996305"/>
    <w:rsid w:val="0099633F"/>
    <w:rsid w:val="00996446"/>
    <w:rsid w:val="009966C0"/>
    <w:rsid w:val="00996A8E"/>
    <w:rsid w:val="00996B5A"/>
    <w:rsid w:val="00996CD8"/>
    <w:rsid w:val="00996F1A"/>
    <w:rsid w:val="00996FB0"/>
    <w:rsid w:val="00997028"/>
    <w:rsid w:val="00997040"/>
    <w:rsid w:val="009970D0"/>
    <w:rsid w:val="009970FD"/>
    <w:rsid w:val="00997184"/>
    <w:rsid w:val="0099721E"/>
    <w:rsid w:val="00997271"/>
    <w:rsid w:val="00997461"/>
    <w:rsid w:val="00997839"/>
    <w:rsid w:val="00997A4A"/>
    <w:rsid w:val="009A020C"/>
    <w:rsid w:val="009A0324"/>
    <w:rsid w:val="009A044E"/>
    <w:rsid w:val="009A058A"/>
    <w:rsid w:val="009A09D5"/>
    <w:rsid w:val="009A0AF8"/>
    <w:rsid w:val="009A0B18"/>
    <w:rsid w:val="009A0B30"/>
    <w:rsid w:val="009A0B77"/>
    <w:rsid w:val="009A0F1A"/>
    <w:rsid w:val="009A0F4D"/>
    <w:rsid w:val="009A0FBA"/>
    <w:rsid w:val="009A1141"/>
    <w:rsid w:val="009A122A"/>
    <w:rsid w:val="009A126B"/>
    <w:rsid w:val="009A12B6"/>
    <w:rsid w:val="009A12F3"/>
    <w:rsid w:val="009A166C"/>
    <w:rsid w:val="009A1781"/>
    <w:rsid w:val="009A1853"/>
    <w:rsid w:val="009A19AB"/>
    <w:rsid w:val="009A19D0"/>
    <w:rsid w:val="009A1A8F"/>
    <w:rsid w:val="009A1C97"/>
    <w:rsid w:val="009A1D26"/>
    <w:rsid w:val="009A1DFB"/>
    <w:rsid w:val="009A1E37"/>
    <w:rsid w:val="009A2131"/>
    <w:rsid w:val="009A2189"/>
    <w:rsid w:val="009A228A"/>
    <w:rsid w:val="009A253C"/>
    <w:rsid w:val="009A25BA"/>
    <w:rsid w:val="009A25E3"/>
    <w:rsid w:val="009A25ED"/>
    <w:rsid w:val="009A2627"/>
    <w:rsid w:val="009A287A"/>
    <w:rsid w:val="009A288B"/>
    <w:rsid w:val="009A28F9"/>
    <w:rsid w:val="009A2956"/>
    <w:rsid w:val="009A2999"/>
    <w:rsid w:val="009A29BE"/>
    <w:rsid w:val="009A2E7A"/>
    <w:rsid w:val="009A2F7F"/>
    <w:rsid w:val="009A30EA"/>
    <w:rsid w:val="009A3124"/>
    <w:rsid w:val="009A330A"/>
    <w:rsid w:val="009A332E"/>
    <w:rsid w:val="009A347B"/>
    <w:rsid w:val="009A38F3"/>
    <w:rsid w:val="009A39B3"/>
    <w:rsid w:val="009A3A46"/>
    <w:rsid w:val="009A4038"/>
    <w:rsid w:val="009A40F0"/>
    <w:rsid w:val="009A47EC"/>
    <w:rsid w:val="009A4841"/>
    <w:rsid w:val="009A499A"/>
    <w:rsid w:val="009A4B71"/>
    <w:rsid w:val="009A50EC"/>
    <w:rsid w:val="009A516D"/>
    <w:rsid w:val="009A5178"/>
    <w:rsid w:val="009A5445"/>
    <w:rsid w:val="009A5451"/>
    <w:rsid w:val="009A580A"/>
    <w:rsid w:val="009A5977"/>
    <w:rsid w:val="009A5BB4"/>
    <w:rsid w:val="009A5D79"/>
    <w:rsid w:val="009A5F63"/>
    <w:rsid w:val="009A5FEC"/>
    <w:rsid w:val="009A606A"/>
    <w:rsid w:val="009A608A"/>
    <w:rsid w:val="009A6096"/>
    <w:rsid w:val="009A62E0"/>
    <w:rsid w:val="009A6354"/>
    <w:rsid w:val="009A6491"/>
    <w:rsid w:val="009A64BF"/>
    <w:rsid w:val="009A67CE"/>
    <w:rsid w:val="009A693E"/>
    <w:rsid w:val="009A69D0"/>
    <w:rsid w:val="009A6B9B"/>
    <w:rsid w:val="009A6BD5"/>
    <w:rsid w:val="009A6C6D"/>
    <w:rsid w:val="009A6DE2"/>
    <w:rsid w:val="009A6E4C"/>
    <w:rsid w:val="009A6EF7"/>
    <w:rsid w:val="009A70D0"/>
    <w:rsid w:val="009A74C3"/>
    <w:rsid w:val="009A766B"/>
    <w:rsid w:val="009A7777"/>
    <w:rsid w:val="009A79B1"/>
    <w:rsid w:val="009A7AE6"/>
    <w:rsid w:val="009A7D1C"/>
    <w:rsid w:val="009A7E7B"/>
    <w:rsid w:val="009B00A5"/>
    <w:rsid w:val="009B0580"/>
    <w:rsid w:val="009B0701"/>
    <w:rsid w:val="009B0714"/>
    <w:rsid w:val="009B0722"/>
    <w:rsid w:val="009B0971"/>
    <w:rsid w:val="009B0A08"/>
    <w:rsid w:val="009B0D42"/>
    <w:rsid w:val="009B0ED2"/>
    <w:rsid w:val="009B0F6A"/>
    <w:rsid w:val="009B1229"/>
    <w:rsid w:val="009B129D"/>
    <w:rsid w:val="009B12DB"/>
    <w:rsid w:val="009B1335"/>
    <w:rsid w:val="009B14D3"/>
    <w:rsid w:val="009B14D7"/>
    <w:rsid w:val="009B1653"/>
    <w:rsid w:val="009B1665"/>
    <w:rsid w:val="009B188C"/>
    <w:rsid w:val="009B18A0"/>
    <w:rsid w:val="009B1BBE"/>
    <w:rsid w:val="009B1C4A"/>
    <w:rsid w:val="009B2199"/>
    <w:rsid w:val="009B241F"/>
    <w:rsid w:val="009B248F"/>
    <w:rsid w:val="009B25EF"/>
    <w:rsid w:val="009B27B5"/>
    <w:rsid w:val="009B27CC"/>
    <w:rsid w:val="009B287B"/>
    <w:rsid w:val="009B2961"/>
    <w:rsid w:val="009B2B9B"/>
    <w:rsid w:val="009B2D3C"/>
    <w:rsid w:val="009B2F6E"/>
    <w:rsid w:val="009B3022"/>
    <w:rsid w:val="009B31D6"/>
    <w:rsid w:val="009B3255"/>
    <w:rsid w:val="009B337D"/>
    <w:rsid w:val="009B3405"/>
    <w:rsid w:val="009B3437"/>
    <w:rsid w:val="009B3442"/>
    <w:rsid w:val="009B3485"/>
    <w:rsid w:val="009B36C2"/>
    <w:rsid w:val="009B385E"/>
    <w:rsid w:val="009B38C2"/>
    <w:rsid w:val="009B38DF"/>
    <w:rsid w:val="009B3AE9"/>
    <w:rsid w:val="009B3B07"/>
    <w:rsid w:val="009B3D1F"/>
    <w:rsid w:val="009B3DA3"/>
    <w:rsid w:val="009B3E3F"/>
    <w:rsid w:val="009B3EEB"/>
    <w:rsid w:val="009B3F17"/>
    <w:rsid w:val="009B4456"/>
    <w:rsid w:val="009B4501"/>
    <w:rsid w:val="009B4534"/>
    <w:rsid w:val="009B47FF"/>
    <w:rsid w:val="009B4A30"/>
    <w:rsid w:val="009B4CAC"/>
    <w:rsid w:val="009B4D5B"/>
    <w:rsid w:val="009B4E07"/>
    <w:rsid w:val="009B4F14"/>
    <w:rsid w:val="009B5265"/>
    <w:rsid w:val="009B528B"/>
    <w:rsid w:val="009B532B"/>
    <w:rsid w:val="009B537E"/>
    <w:rsid w:val="009B5422"/>
    <w:rsid w:val="009B5663"/>
    <w:rsid w:val="009B5750"/>
    <w:rsid w:val="009B57D5"/>
    <w:rsid w:val="009B587B"/>
    <w:rsid w:val="009B5886"/>
    <w:rsid w:val="009B5978"/>
    <w:rsid w:val="009B5B3D"/>
    <w:rsid w:val="009B5C61"/>
    <w:rsid w:val="009B5CA5"/>
    <w:rsid w:val="009B5DBD"/>
    <w:rsid w:val="009B5EB0"/>
    <w:rsid w:val="009B5F38"/>
    <w:rsid w:val="009B5F86"/>
    <w:rsid w:val="009B649A"/>
    <w:rsid w:val="009B658E"/>
    <w:rsid w:val="009B665B"/>
    <w:rsid w:val="009B66A3"/>
    <w:rsid w:val="009B68A3"/>
    <w:rsid w:val="009B69D6"/>
    <w:rsid w:val="009B69F5"/>
    <w:rsid w:val="009B6A27"/>
    <w:rsid w:val="009B6AAC"/>
    <w:rsid w:val="009B6F45"/>
    <w:rsid w:val="009B6F5B"/>
    <w:rsid w:val="009B6FEA"/>
    <w:rsid w:val="009B702A"/>
    <w:rsid w:val="009B74D6"/>
    <w:rsid w:val="009B75B5"/>
    <w:rsid w:val="009B7950"/>
    <w:rsid w:val="009B7AB0"/>
    <w:rsid w:val="009B7ACD"/>
    <w:rsid w:val="009B7DEF"/>
    <w:rsid w:val="009C01C3"/>
    <w:rsid w:val="009C01F0"/>
    <w:rsid w:val="009C0292"/>
    <w:rsid w:val="009C0303"/>
    <w:rsid w:val="009C050E"/>
    <w:rsid w:val="009C0525"/>
    <w:rsid w:val="009C0693"/>
    <w:rsid w:val="009C0753"/>
    <w:rsid w:val="009C0874"/>
    <w:rsid w:val="009C0B69"/>
    <w:rsid w:val="009C0C68"/>
    <w:rsid w:val="009C0E41"/>
    <w:rsid w:val="009C13DC"/>
    <w:rsid w:val="009C13ED"/>
    <w:rsid w:val="009C1452"/>
    <w:rsid w:val="009C17A7"/>
    <w:rsid w:val="009C18BB"/>
    <w:rsid w:val="009C1904"/>
    <w:rsid w:val="009C1A62"/>
    <w:rsid w:val="009C1AD8"/>
    <w:rsid w:val="009C1D2F"/>
    <w:rsid w:val="009C1DA9"/>
    <w:rsid w:val="009C1E7C"/>
    <w:rsid w:val="009C1FBF"/>
    <w:rsid w:val="009C1FD9"/>
    <w:rsid w:val="009C21E0"/>
    <w:rsid w:val="009C2209"/>
    <w:rsid w:val="009C22B9"/>
    <w:rsid w:val="009C247C"/>
    <w:rsid w:val="009C248A"/>
    <w:rsid w:val="009C256D"/>
    <w:rsid w:val="009C25D1"/>
    <w:rsid w:val="009C28FD"/>
    <w:rsid w:val="009C29FC"/>
    <w:rsid w:val="009C2AB1"/>
    <w:rsid w:val="009C2CF6"/>
    <w:rsid w:val="009C2FE6"/>
    <w:rsid w:val="009C3555"/>
    <w:rsid w:val="009C3562"/>
    <w:rsid w:val="009C3605"/>
    <w:rsid w:val="009C367F"/>
    <w:rsid w:val="009C379A"/>
    <w:rsid w:val="009C37C7"/>
    <w:rsid w:val="009C38A5"/>
    <w:rsid w:val="009C3936"/>
    <w:rsid w:val="009C3969"/>
    <w:rsid w:val="009C3AC3"/>
    <w:rsid w:val="009C3BAE"/>
    <w:rsid w:val="009C4055"/>
    <w:rsid w:val="009C4080"/>
    <w:rsid w:val="009C40BA"/>
    <w:rsid w:val="009C443B"/>
    <w:rsid w:val="009C473C"/>
    <w:rsid w:val="009C483E"/>
    <w:rsid w:val="009C499D"/>
    <w:rsid w:val="009C4CC8"/>
    <w:rsid w:val="009C4D16"/>
    <w:rsid w:val="009C4D48"/>
    <w:rsid w:val="009C4F42"/>
    <w:rsid w:val="009C4F4D"/>
    <w:rsid w:val="009C4FC4"/>
    <w:rsid w:val="009C50E9"/>
    <w:rsid w:val="009C51DE"/>
    <w:rsid w:val="009C5224"/>
    <w:rsid w:val="009C52B1"/>
    <w:rsid w:val="009C5325"/>
    <w:rsid w:val="009C5419"/>
    <w:rsid w:val="009C56DA"/>
    <w:rsid w:val="009C5BEB"/>
    <w:rsid w:val="009C5DD8"/>
    <w:rsid w:val="009C5E15"/>
    <w:rsid w:val="009C5E27"/>
    <w:rsid w:val="009C6087"/>
    <w:rsid w:val="009C60C5"/>
    <w:rsid w:val="009C6151"/>
    <w:rsid w:val="009C61B9"/>
    <w:rsid w:val="009C62E3"/>
    <w:rsid w:val="009C63AC"/>
    <w:rsid w:val="009C6426"/>
    <w:rsid w:val="009C64FA"/>
    <w:rsid w:val="009C6677"/>
    <w:rsid w:val="009C683B"/>
    <w:rsid w:val="009C68A8"/>
    <w:rsid w:val="009C6998"/>
    <w:rsid w:val="009C6A3D"/>
    <w:rsid w:val="009C6AE2"/>
    <w:rsid w:val="009C6C1D"/>
    <w:rsid w:val="009C6EDB"/>
    <w:rsid w:val="009C7147"/>
    <w:rsid w:val="009C72AF"/>
    <w:rsid w:val="009C73F2"/>
    <w:rsid w:val="009C748A"/>
    <w:rsid w:val="009C7497"/>
    <w:rsid w:val="009C769B"/>
    <w:rsid w:val="009C76E4"/>
    <w:rsid w:val="009C77C5"/>
    <w:rsid w:val="009C79A8"/>
    <w:rsid w:val="009C79F7"/>
    <w:rsid w:val="009C7B3D"/>
    <w:rsid w:val="009C7BA4"/>
    <w:rsid w:val="009C7C47"/>
    <w:rsid w:val="009C7CAF"/>
    <w:rsid w:val="009C7CC4"/>
    <w:rsid w:val="009C7CE6"/>
    <w:rsid w:val="009C7CEF"/>
    <w:rsid w:val="009C7D59"/>
    <w:rsid w:val="009C7F1E"/>
    <w:rsid w:val="009D02AF"/>
    <w:rsid w:val="009D046D"/>
    <w:rsid w:val="009D0517"/>
    <w:rsid w:val="009D052B"/>
    <w:rsid w:val="009D075B"/>
    <w:rsid w:val="009D089E"/>
    <w:rsid w:val="009D09AD"/>
    <w:rsid w:val="009D0A0D"/>
    <w:rsid w:val="009D0AFD"/>
    <w:rsid w:val="009D0E38"/>
    <w:rsid w:val="009D0E99"/>
    <w:rsid w:val="009D0EC6"/>
    <w:rsid w:val="009D0F7A"/>
    <w:rsid w:val="009D1241"/>
    <w:rsid w:val="009D127E"/>
    <w:rsid w:val="009D140C"/>
    <w:rsid w:val="009D1640"/>
    <w:rsid w:val="009D189F"/>
    <w:rsid w:val="009D1A2B"/>
    <w:rsid w:val="009D233E"/>
    <w:rsid w:val="009D2365"/>
    <w:rsid w:val="009D244A"/>
    <w:rsid w:val="009D265F"/>
    <w:rsid w:val="009D2720"/>
    <w:rsid w:val="009D27B0"/>
    <w:rsid w:val="009D27D6"/>
    <w:rsid w:val="009D2A17"/>
    <w:rsid w:val="009D2AD6"/>
    <w:rsid w:val="009D2E97"/>
    <w:rsid w:val="009D2FDB"/>
    <w:rsid w:val="009D3179"/>
    <w:rsid w:val="009D318D"/>
    <w:rsid w:val="009D3295"/>
    <w:rsid w:val="009D32BC"/>
    <w:rsid w:val="009D340F"/>
    <w:rsid w:val="009D3554"/>
    <w:rsid w:val="009D3697"/>
    <w:rsid w:val="009D37EA"/>
    <w:rsid w:val="009D385C"/>
    <w:rsid w:val="009D3A48"/>
    <w:rsid w:val="009D3C64"/>
    <w:rsid w:val="009D3D4C"/>
    <w:rsid w:val="009D3E7A"/>
    <w:rsid w:val="009D3F97"/>
    <w:rsid w:val="009D40DF"/>
    <w:rsid w:val="009D40F7"/>
    <w:rsid w:val="009D4157"/>
    <w:rsid w:val="009D434D"/>
    <w:rsid w:val="009D438F"/>
    <w:rsid w:val="009D4394"/>
    <w:rsid w:val="009D45AE"/>
    <w:rsid w:val="009D48B5"/>
    <w:rsid w:val="009D4B45"/>
    <w:rsid w:val="009D4BCE"/>
    <w:rsid w:val="009D4EBA"/>
    <w:rsid w:val="009D4F1A"/>
    <w:rsid w:val="009D4F2D"/>
    <w:rsid w:val="009D4FF8"/>
    <w:rsid w:val="009D50B3"/>
    <w:rsid w:val="009D53C5"/>
    <w:rsid w:val="009D549E"/>
    <w:rsid w:val="009D5549"/>
    <w:rsid w:val="009D5668"/>
    <w:rsid w:val="009D5AA8"/>
    <w:rsid w:val="009D5C59"/>
    <w:rsid w:val="009D5CB5"/>
    <w:rsid w:val="009D5E43"/>
    <w:rsid w:val="009D65C2"/>
    <w:rsid w:val="009D66F1"/>
    <w:rsid w:val="009D670F"/>
    <w:rsid w:val="009D67B3"/>
    <w:rsid w:val="009D68AE"/>
    <w:rsid w:val="009D691C"/>
    <w:rsid w:val="009D6B60"/>
    <w:rsid w:val="009D6B90"/>
    <w:rsid w:val="009D6D2A"/>
    <w:rsid w:val="009D6EE2"/>
    <w:rsid w:val="009D6F6C"/>
    <w:rsid w:val="009D714B"/>
    <w:rsid w:val="009D71BD"/>
    <w:rsid w:val="009D756C"/>
    <w:rsid w:val="009D789F"/>
    <w:rsid w:val="009D79DF"/>
    <w:rsid w:val="009D7C0D"/>
    <w:rsid w:val="009D7CEC"/>
    <w:rsid w:val="009D7D08"/>
    <w:rsid w:val="009D7D4D"/>
    <w:rsid w:val="009D7DD5"/>
    <w:rsid w:val="009D7DF7"/>
    <w:rsid w:val="009E040D"/>
    <w:rsid w:val="009E0564"/>
    <w:rsid w:val="009E059C"/>
    <w:rsid w:val="009E063C"/>
    <w:rsid w:val="009E0728"/>
    <w:rsid w:val="009E07C9"/>
    <w:rsid w:val="009E0A32"/>
    <w:rsid w:val="009E0B37"/>
    <w:rsid w:val="009E0BF0"/>
    <w:rsid w:val="009E0C93"/>
    <w:rsid w:val="009E0D59"/>
    <w:rsid w:val="009E0F8F"/>
    <w:rsid w:val="009E0FC0"/>
    <w:rsid w:val="009E1066"/>
    <w:rsid w:val="009E1078"/>
    <w:rsid w:val="009E1387"/>
    <w:rsid w:val="009E13E5"/>
    <w:rsid w:val="009E141D"/>
    <w:rsid w:val="009E1853"/>
    <w:rsid w:val="009E19D7"/>
    <w:rsid w:val="009E19F1"/>
    <w:rsid w:val="009E1B18"/>
    <w:rsid w:val="009E1B1B"/>
    <w:rsid w:val="009E1CCF"/>
    <w:rsid w:val="009E1EAC"/>
    <w:rsid w:val="009E1EFB"/>
    <w:rsid w:val="009E1F6A"/>
    <w:rsid w:val="009E1FC8"/>
    <w:rsid w:val="009E22EE"/>
    <w:rsid w:val="009E23BE"/>
    <w:rsid w:val="009E248F"/>
    <w:rsid w:val="009E251C"/>
    <w:rsid w:val="009E251E"/>
    <w:rsid w:val="009E2E04"/>
    <w:rsid w:val="009E2F3B"/>
    <w:rsid w:val="009E3088"/>
    <w:rsid w:val="009E3141"/>
    <w:rsid w:val="009E3169"/>
    <w:rsid w:val="009E31B3"/>
    <w:rsid w:val="009E333A"/>
    <w:rsid w:val="009E3354"/>
    <w:rsid w:val="009E3359"/>
    <w:rsid w:val="009E3419"/>
    <w:rsid w:val="009E3528"/>
    <w:rsid w:val="009E3789"/>
    <w:rsid w:val="009E388A"/>
    <w:rsid w:val="009E396E"/>
    <w:rsid w:val="009E3986"/>
    <w:rsid w:val="009E3B07"/>
    <w:rsid w:val="009E3B52"/>
    <w:rsid w:val="009E3B61"/>
    <w:rsid w:val="009E3BBC"/>
    <w:rsid w:val="009E3C18"/>
    <w:rsid w:val="009E3C3B"/>
    <w:rsid w:val="009E3D3F"/>
    <w:rsid w:val="009E45BF"/>
    <w:rsid w:val="009E4675"/>
    <w:rsid w:val="009E4848"/>
    <w:rsid w:val="009E4863"/>
    <w:rsid w:val="009E4BE4"/>
    <w:rsid w:val="009E4D3F"/>
    <w:rsid w:val="009E4F96"/>
    <w:rsid w:val="009E5181"/>
    <w:rsid w:val="009E520E"/>
    <w:rsid w:val="009E54A0"/>
    <w:rsid w:val="009E5513"/>
    <w:rsid w:val="009E574B"/>
    <w:rsid w:val="009E591F"/>
    <w:rsid w:val="009E5A1A"/>
    <w:rsid w:val="009E5A52"/>
    <w:rsid w:val="009E5AAE"/>
    <w:rsid w:val="009E5D41"/>
    <w:rsid w:val="009E6018"/>
    <w:rsid w:val="009E602F"/>
    <w:rsid w:val="009E6070"/>
    <w:rsid w:val="009E6309"/>
    <w:rsid w:val="009E6533"/>
    <w:rsid w:val="009E6606"/>
    <w:rsid w:val="009E67AD"/>
    <w:rsid w:val="009E681A"/>
    <w:rsid w:val="009E6F7C"/>
    <w:rsid w:val="009E7028"/>
    <w:rsid w:val="009E7150"/>
    <w:rsid w:val="009E719E"/>
    <w:rsid w:val="009E7577"/>
    <w:rsid w:val="009E765C"/>
    <w:rsid w:val="009E7671"/>
    <w:rsid w:val="009E76AC"/>
    <w:rsid w:val="009E775C"/>
    <w:rsid w:val="009E77D2"/>
    <w:rsid w:val="009F08E5"/>
    <w:rsid w:val="009F0EC0"/>
    <w:rsid w:val="009F0F39"/>
    <w:rsid w:val="009F1136"/>
    <w:rsid w:val="009F1238"/>
    <w:rsid w:val="009F12E1"/>
    <w:rsid w:val="009F1401"/>
    <w:rsid w:val="009F1416"/>
    <w:rsid w:val="009F1508"/>
    <w:rsid w:val="009F1681"/>
    <w:rsid w:val="009F1986"/>
    <w:rsid w:val="009F1A18"/>
    <w:rsid w:val="009F1DAB"/>
    <w:rsid w:val="009F1E33"/>
    <w:rsid w:val="009F2075"/>
    <w:rsid w:val="009F20AA"/>
    <w:rsid w:val="009F20ED"/>
    <w:rsid w:val="009F2116"/>
    <w:rsid w:val="009F2336"/>
    <w:rsid w:val="009F2421"/>
    <w:rsid w:val="009F246D"/>
    <w:rsid w:val="009F24FC"/>
    <w:rsid w:val="009F2595"/>
    <w:rsid w:val="009F26D5"/>
    <w:rsid w:val="009F26F4"/>
    <w:rsid w:val="009F28C7"/>
    <w:rsid w:val="009F2912"/>
    <w:rsid w:val="009F2E33"/>
    <w:rsid w:val="009F2EFB"/>
    <w:rsid w:val="009F3025"/>
    <w:rsid w:val="009F307D"/>
    <w:rsid w:val="009F30F1"/>
    <w:rsid w:val="009F319E"/>
    <w:rsid w:val="009F3246"/>
    <w:rsid w:val="009F3315"/>
    <w:rsid w:val="009F3452"/>
    <w:rsid w:val="009F3538"/>
    <w:rsid w:val="009F37C8"/>
    <w:rsid w:val="009F3846"/>
    <w:rsid w:val="009F38A7"/>
    <w:rsid w:val="009F39CE"/>
    <w:rsid w:val="009F3CCC"/>
    <w:rsid w:val="009F3EA4"/>
    <w:rsid w:val="009F3EBC"/>
    <w:rsid w:val="009F40DE"/>
    <w:rsid w:val="009F4174"/>
    <w:rsid w:val="009F4304"/>
    <w:rsid w:val="009F454A"/>
    <w:rsid w:val="009F4633"/>
    <w:rsid w:val="009F471B"/>
    <w:rsid w:val="009F47AB"/>
    <w:rsid w:val="009F483F"/>
    <w:rsid w:val="009F4840"/>
    <w:rsid w:val="009F4B7F"/>
    <w:rsid w:val="009F4EA8"/>
    <w:rsid w:val="009F555E"/>
    <w:rsid w:val="009F55AF"/>
    <w:rsid w:val="009F5944"/>
    <w:rsid w:val="009F5A6F"/>
    <w:rsid w:val="009F5AD9"/>
    <w:rsid w:val="009F5CF0"/>
    <w:rsid w:val="009F5E97"/>
    <w:rsid w:val="009F61A9"/>
    <w:rsid w:val="009F631E"/>
    <w:rsid w:val="009F6446"/>
    <w:rsid w:val="009F66BC"/>
    <w:rsid w:val="009F68BB"/>
    <w:rsid w:val="009F69B2"/>
    <w:rsid w:val="009F69E2"/>
    <w:rsid w:val="009F6A15"/>
    <w:rsid w:val="009F6B79"/>
    <w:rsid w:val="009F6D83"/>
    <w:rsid w:val="009F6DF3"/>
    <w:rsid w:val="009F6E82"/>
    <w:rsid w:val="009F6F55"/>
    <w:rsid w:val="009F7093"/>
    <w:rsid w:val="009F71DE"/>
    <w:rsid w:val="009F7316"/>
    <w:rsid w:val="009F735A"/>
    <w:rsid w:val="009F73B7"/>
    <w:rsid w:val="009F7423"/>
    <w:rsid w:val="009F74D4"/>
    <w:rsid w:val="009F77CC"/>
    <w:rsid w:val="009F7B97"/>
    <w:rsid w:val="009F7D15"/>
    <w:rsid w:val="009F7E41"/>
    <w:rsid w:val="009F7F1F"/>
    <w:rsid w:val="00A000FB"/>
    <w:rsid w:val="00A00189"/>
    <w:rsid w:val="00A00374"/>
    <w:rsid w:val="00A00395"/>
    <w:rsid w:val="00A00531"/>
    <w:rsid w:val="00A009EE"/>
    <w:rsid w:val="00A00B46"/>
    <w:rsid w:val="00A00B72"/>
    <w:rsid w:val="00A0112A"/>
    <w:rsid w:val="00A014C6"/>
    <w:rsid w:val="00A0168E"/>
    <w:rsid w:val="00A0194A"/>
    <w:rsid w:val="00A01AD2"/>
    <w:rsid w:val="00A01B62"/>
    <w:rsid w:val="00A01C40"/>
    <w:rsid w:val="00A01F90"/>
    <w:rsid w:val="00A02048"/>
    <w:rsid w:val="00A02327"/>
    <w:rsid w:val="00A02454"/>
    <w:rsid w:val="00A025B3"/>
    <w:rsid w:val="00A0276E"/>
    <w:rsid w:val="00A02784"/>
    <w:rsid w:val="00A028C3"/>
    <w:rsid w:val="00A02BC1"/>
    <w:rsid w:val="00A0310E"/>
    <w:rsid w:val="00A031EC"/>
    <w:rsid w:val="00A036C6"/>
    <w:rsid w:val="00A03898"/>
    <w:rsid w:val="00A038AA"/>
    <w:rsid w:val="00A03B28"/>
    <w:rsid w:val="00A03F9D"/>
    <w:rsid w:val="00A0412B"/>
    <w:rsid w:val="00A0424C"/>
    <w:rsid w:val="00A0442D"/>
    <w:rsid w:val="00A04432"/>
    <w:rsid w:val="00A044B1"/>
    <w:rsid w:val="00A044E4"/>
    <w:rsid w:val="00A04979"/>
    <w:rsid w:val="00A049A4"/>
    <w:rsid w:val="00A049CA"/>
    <w:rsid w:val="00A04A55"/>
    <w:rsid w:val="00A04BB9"/>
    <w:rsid w:val="00A04EA2"/>
    <w:rsid w:val="00A050CB"/>
    <w:rsid w:val="00A0514E"/>
    <w:rsid w:val="00A05269"/>
    <w:rsid w:val="00A053CC"/>
    <w:rsid w:val="00A0540D"/>
    <w:rsid w:val="00A05934"/>
    <w:rsid w:val="00A05AFC"/>
    <w:rsid w:val="00A05B01"/>
    <w:rsid w:val="00A05DA3"/>
    <w:rsid w:val="00A05F57"/>
    <w:rsid w:val="00A0617F"/>
    <w:rsid w:val="00A06676"/>
    <w:rsid w:val="00A06781"/>
    <w:rsid w:val="00A068B4"/>
    <w:rsid w:val="00A06A21"/>
    <w:rsid w:val="00A06A25"/>
    <w:rsid w:val="00A06A51"/>
    <w:rsid w:val="00A06AB1"/>
    <w:rsid w:val="00A06D45"/>
    <w:rsid w:val="00A06D75"/>
    <w:rsid w:val="00A06D92"/>
    <w:rsid w:val="00A06E37"/>
    <w:rsid w:val="00A07034"/>
    <w:rsid w:val="00A07207"/>
    <w:rsid w:val="00A075E7"/>
    <w:rsid w:val="00A077EE"/>
    <w:rsid w:val="00A0782F"/>
    <w:rsid w:val="00A07F76"/>
    <w:rsid w:val="00A07FBE"/>
    <w:rsid w:val="00A10084"/>
    <w:rsid w:val="00A103A2"/>
    <w:rsid w:val="00A10472"/>
    <w:rsid w:val="00A10495"/>
    <w:rsid w:val="00A10579"/>
    <w:rsid w:val="00A10634"/>
    <w:rsid w:val="00A10656"/>
    <w:rsid w:val="00A10666"/>
    <w:rsid w:val="00A107DB"/>
    <w:rsid w:val="00A10897"/>
    <w:rsid w:val="00A10C8A"/>
    <w:rsid w:val="00A10F59"/>
    <w:rsid w:val="00A11022"/>
    <w:rsid w:val="00A11044"/>
    <w:rsid w:val="00A11111"/>
    <w:rsid w:val="00A112C0"/>
    <w:rsid w:val="00A1155A"/>
    <w:rsid w:val="00A118A4"/>
    <w:rsid w:val="00A119A9"/>
    <w:rsid w:val="00A11A02"/>
    <w:rsid w:val="00A11C70"/>
    <w:rsid w:val="00A11CCB"/>
    <w:rsid w:val="00A11D78"/>
    <w:rsid w:val="00A11F87"/>
    <w:rsid w:val="00A124A0"/>
    <w:rsid w:val="00A12785"/>
    <w:rsid w:val="00A12847"/>
    <w:rsid w:val="00A128AF"/>
    <w:rsid w:val="00A12933"/>
    <w:rsid w:val="00A12996"/>
    <w:rsid w:val="00A12A98"/>
    <w:rsid w:val="00A12B4F"/>
    <w:rsid w:val="00A12C1A"/>
    <w:rsid w:val="00A12C3B"/>
    <w:rsid w:val="00A12DB1"/>
    <w:rsid w:val="00A12DC8"/>
    <w:rsid w:val="00A1303C"/>
    <w:rsid w:val="00A132A0"/>
    <w:rsid w:val="00A132B1"/>
    <w:rsid w:val="00A13568"/>
    <w:rsid w:val="00A139AC"/>
    <w:rsid w:val="00A13A42"/>
    <w:rsid w:val="00A13CCD"/>
    <w:rsid w:val="00A13CE0"/>
    <w:rsid w:val="00A13DE9"/>
    <w:rsid w:val="00A13E63"/>
    <w:rsid w:val="00A13F3B"/>
    <w:rsid w:val="00A140C7"/>
    <w:rsid w:val="00A14154"/>
    <w:rsid w:val="00A1416B"/>
    <w:rsid w:val="00A142D7"/>
    <w:rsid w:val="00A1431F"/>
    <w:rsid w:val="00A14725"/>
    <w:rsid w:val="00A14733"/>
    <w:rsid w:val="00A14B13"/>
    <w:rsid w:val="00A14B4E"/>
    <w:rsid w:val="00A14C73"/>
    <w:rsid w:val="00A14C76"/>
    <w:rsid w:val="00A14D10"/>
    <w:rsid w:val="00A14EAC"/>
    <w:rsid w:val="00A14EF6"/>
    <w:rsid w:val="00A1531C"/>
    <w:rsid w:val="00A15330"/>
    <w:rsid w:val="00A15676"/>
    <w:rsid w:val="00A157E2"/>
    <w:rsid w:val="00A159CE"/>
    <w:rsid w:val="00A15AE3"/>
    <w:rsid w:val="00A15F7B"/>
    <w:rsid w:val="00A16110"/>
    <w:rsid w:val="00A1613C"/>
    <w:rsid w:val="00A161E9"/>
    <w:rsid w:val="00A163A2"/>
    <w:rsid w:val="00A1669C"/>
    <w:rsid w:val="00A1670B"/>
    <w:rsid w:val="00A16714"/>
    <w:rsid w:val="00A168EF"/>
    <w:rsid w:val="00A16AB7"/>
    <w:rsid w:val="00A16B92"/>
    <w:rsid w:val="00A16CC6"/>
    <w:rsid w:val="00A16D13"/>
    <w:rsid w:val="00A16F58"/>
    <w:rsid w:val="00A1701C"/>
    <w:rsid w:val="00A170BE"/>
    <w:rsid w:val="00A17248"/>
    <w:rsid w:val="00A172DA"/>
    <w:rsid w:val="00A173A7"/>
    <w:rsid w:val="00A1747D"/>
    <w:rsid w:val="00A1787B"/>
    <w:rsid w:val="00A17AB7"/>
    <w:rsid w:val="00A17CDF"/>
    <w:rsid w:val="00A17D56"/>
    <w:rsid w:val="00A17DD5"/>
    <w:rsid w:val="00A17DF0"/>
    <w:rsid w:val="00A17E44"/>
    <w:rsid w:val="00A17F37"/>
    <w:rsid w:val="00A2021D"/>
    <w:rsid w:val="00A20871"/>
    <w:rsid w:val="00A20898"/>
    <w:rsid w:val="00A208AA"/>
    <w:rsid w:val="00A208B0"/>
    <w:rsid w:val="00A20981"/>
    <w:rsid w:val="00A209AC"/>
    <w:rsid w:val="00A20A98"/>
    <w:rsid w:val="00A20BC1"/>
    <w:rsid w:val="00A20F5C"/>
    <w:rsid w:val="00A20FFB"/>
    <w:rsid w:val="00A2103D"/>
    <w:rsid w:val="00A2118E"/>
    <w:rsid w:val="00A21346"/>
    <w:rsid w:val="00A2167F"/>
    <w:rsid w:val="00A216BC"/>
    <w:rsid w:val="00A218CA"/>
    <w:rsid w:val="00A219E9"/>
    <w:rsid w:val="00A219F9"/>
    <w:rsid w:val="00A21F5E"/>
    <w:rsid w:val="00A21F9F"/>
    <w:rsid w:val="00A224E7"/>
    <w:rsid w:val="00A226CA"/>
    <w:rsid w:val="00A229D0"/>
    <w:rsid w:val="00A22A79"/>
    <w:rsid w:val="00A22AF8"/>
    <w:rsid w:val="00A22B57"/>
    <w:rsid w:val="00A22EDF"/>
    <w:rsid w:val="00A23067"/>
    <w:rsid w:val="00A23238"/>
    <w:rsid w:val="00A232F4"/>
    <w:rsid w:val="00A23362"/>
    <w:rsid w:val="00A23383"/>
    <w:rsid w:val="00A2342A"/>
    <w:rsid w:val="00A236C2"/>
    <w:rsid w:val="00A2376F"/>
    <w:rsid w:val="00A237DD"/>
    <w:rsid w:val="00A2384F"/>
    <w:rsid w:val="00A2391C"/>
    <w:rsid w:val="00A23947"/>
    <w:rsid w:val="00A23BE5"/>
    <w:rsid w:val="00A23CA5"/>
    <w:rsid w:val="00A23E1F"/>
    <w:rsid w:val="00A23E4C"/>
    <w:rsid w:val="00A23F11"/>
    <w:rsid w:val="00A2431B"/>
    <w:rsid w:val="00A24374"/>
    <w:rsid w:val="00A24624"/>
    <w:rsid w:val="00A246C2"/>
    <w:rsid w:val="00A246E5"/>
    <w:rsid w:val="00A2472D"/>
    <w:rsid w:val="00A247FD"/>
    <w:rsid w:val="00A24B37"/>
    <w:rsid w:val="00A24C2B"/>
    <w:rsid w:val="00A24DD7"/>
    <w:rsid w:val="00A24E69"/>
    <w:rsid w:val="00A24EF6"/>
    <w:rsid w:val="00A24F5C"/>
    <w:rsid w:val="00A2512F"/>
    <w:rsid w:val="00A25195"/>
    <w:rsid w:val="00A2520C"/>
    <w:rsid w:val="00A253D5"/>
    <w:rsid w:val="00A255EC"/>
    <w:rsid w:val="00A2573B"/>
    <w:rsid w:val="00A257A2"/>
    <w:rsid w:val="00A257FD"/>
    <w:rsid w:val="00A25844"/>
    <w:rsid w:val="00A258CC"/>
    <w:rsid w:val="00A25939"/>
    <w:rsid w:val="00A25972"/>
    <w:rsid w:val="00A25A01"/>
    <w:rsid w:val="00A25B4B"/>
    <w:rsid w:val="00A25D15"/>
    <w:rsid w:val="00A25DB9"/>
    <w:rsid w:val="00A25DBC"/>
    <w:rsid w:val="00A25FF6"/>
    <w:rsid w:val="00A260D7"/>
    <w:rsid w:val="00A2611B"/>
    <w:rsid w:val="00A26164"/>
    <w:rsid w:val="00A262BB"/>
    <w:rsid w:val="00A26355"/>
    <w:rsid w:val="00A26361"/>
    <w:rsid w:val="00A265F3"/>
    <w:rsid w:val="00A26603"/>
    <w:rsid w:val="00A269D4"/>
    <w:rsid w:val="00A269F9"/>
    <w:rsid w:val="00A26AF5"/>
    <w:rsid w:val="00A26BCA"/>
    <w:rsid w:val="00A26E4A"/>
    <w:rsid w:val="00A26FB2"/>
    <w:rsid w:val="00A273D3"/>
    <w:rsid w:val="00A274C2"/>
    <w:rsid w:val="00A27513"/>
    <w:rsid w:val="00A275DF"/>
    <w:rsid w:val="00A2778B"/>
    <w:rsid w:val="00A277A3"/>
    <w:rsid w:val="00A27872"/>
    <w:rsid w:val="00A278A4"/>
    <w:rsid w:val="00A27A41"/>
    <w:rsid w:val="00A27BAF"/>
    <w:rsid w:val="00A27C48"/>
    <w:rsid w:val="00A27F57"/>
    <w:rsid w:val="00A3009A"/>
    <w:rsid w:val="00A3029C"/>
    <w:rsid w:val="00A30660"/>
    <w:rsid w:val="00A3084E"/>
    <w:rsid w:val="00A30995"/>
    <w:rsid w:val="00A30ABB"/>
    <w:rsid w:val="00A30ADC"/>
    <w:rsid w:val="00A30B39"/>
    <w:rsid w:val="00A30D71"/>
    <w:rsid w:val="00A30D93"/>
    <w:rsid w:val="00A30FD3"/>
    <w:rsid w:val="00A30FDC"/>
    <w:rsid w:val="00A31059"/>
    <w:rsid w:val="00A310AB"/>
    <w:rsid w:val="00A311E7"/>
    <w:rsid w:val="00A3137B"/>
    <w:rsid w:val="00A31534"/>
    <w:rsid w:val="00A316E9"/>
    <w:rsid w:val="00A31BA7"/>
    <w:rsid w:val="00A31E01"/>
    <w:rsid w:val="00A31E7D"/>
    <w:rsid w:val="00A31F44"/>
    <w:rsid w:val="00A31FAA"/>
    <w:rsid w:val="00A31FF7"/>
    <w:rsid w:val="00A32241"/>
    <w:rsid w:val="00A32357"/>
    <w:rsid w:val="00A3235A"/>
    <w:rsid w:val="00A323EC"/>
    <w:rsid w:val="00A3243D"/>
    <w:rsid w:val="00A324D5"/>
    <w:rsid w:val="00A3254C"/>
    <w:rsid w:val="00A3277A"/>
    <w:rsid w:val="00A328A2"/>
    <w:rsid w:val="00A32BEE"/>
    <w:rsid w:val="00A33169"/>
    <w:rsid w:val="00A33366"/>
    <w:rsid w:val="00A333B4"/>
    <w:rsid w:val="00A333D3"/>
    <w:rsid w:val="00A33823"/>
    <w:rsid w:val="00A33AF9"/>
    <w:rsid w:val="00A33B2D"/>
    <w:rsid w:val="00A33BC4"/>
    <w:rsid w:val="00A33C20"/>
    <w:rsid w:val="00A33C62"/>
    <w:rsid w:val="00A33E25"/>
    <w:rsid w:val="00A33F26"/>
    <w:rsid w:val="00A33FE6"/>
    <w:rsid w:val="00A34055"/>
    <w:rsid w:val="00A3438C"/>
    <w:rsid w:val="00A3463A"/>
    <w:rsid w:val="00A34864"/>
    <w:rsid w:val="00A348E4"/>
    <w:rsid w:val="00A34921"/>
    <w:rsid w:val="00A3497E"/>
    <w:rsid w:val="00A34BDC"/>
    <w:rsid w:val="00A34C8F"/>
    <w:rsid w:val="00A34DD3"/>
    <w:rsid w:val="00A34F19"/>
    <w:rsid w:val="00A351ED"/>
    <w:rsid w:val="00A357B2"/>
    <w:rsid w:val="00A357C3"/>
    <w:rsid w:val="00A3594D"/>
    <w:rsid w:val="00A359E3"/>
    <w:rsid w:val="00A35B40"/>
    <w:rsid w:val="00A35B83"/>
    <w:rsid w:val="00A35C69"/>
    <w:rsid w:val="00A35C9E"/>
    <w:rsid w:val="00A35CF8"/>
    <w:rsid w:val="00A35E11"/>
    <w:rsid w:val="00A35EDB"/>
    <w:rsid w:val="00A36578"/>
    <w:rsid w:val="00A36813"/>
    <w:rsid w:val="00A369AC"/>
    <w:rsid w:val="00A36B36"/>
    <w:rsid w:val="00A36C2A"/>
    <w:rsid w:val="00A36EC4"/>
    <w:rsid w:val="00A36FD3"/>
    <w:rsid w:val="00A3731C"/>
    <w:rsid w:val="00A373E0"/>
    <w:rsid w:val="00A37493"/>
    <w:rsid w:val="00A37724"/>
    <w:rsid w:val="00A3798C"/>
    <w:rsid w:val="00A37B11"/>
    <w:rsid w:val="00A37D20"/>
    <w:rsid w:val="00A37E13"/>
    <w:rsid w:val="00A37EF8"/>
    <w:rsid w:val="00A40257"/>
    <w:rsid w:val="00A40325"/>
    <w:rsid w:val="00A40509"/>
    <w:rsid w:val="00A4054D"/>
    <w:rsid w:val="00A4067F"/>
    <w:rsid w:val="00A40861"/>
    <w:rsid w:val="00A40952"/>
    <w:rsid w:val="00A4098A"/>
    <w:rsid w:val="00A40ADC"/>
    <w:rsid w:val="00A40BE2"/>
    <w:rsid w:val="00A40CF6"/>
    <w:rsid w:val="00A40D45"/>
    <w:rsid w:val="00A40E37"/>
    <w:rsid w:val="00A411CA"/>
    <w:rsid w:val="00A4126D"/>
    <w:rsid w:val="00A41907"/>
    <w:rsid w:val="00A41996"/>
    <w:rsid w:val="00A419E7"/>
    <w:rsid w:val="00A41AE6"/>
    <w:rsid w:val="00A41C3C"/>
    <w:rsid w:val="00A41CA3"/>
    <w:rsid w:val="00A420FE"/>
    <w:rsid w:val="00A42B8E"/>
    <w:rsid w:val="00A42DF0"/>
    <w:rsid w:val="00A42FF3"/>
    <w:rsid w:val="00A43557"/>
    <w:rsid w:val="00A43611"/>
    <w:rsid w:val="00A4361D"/>
    <w:rsid w:val="00A436C3"/>
    <w:rsid w:val="00A436C4"/>
    <w:rsid w:val="00A43736"/>
    <w:rsid w:val="00A43902"/>
    <w:rsid w:val="00A4399E"/>
    <w:rsid w:val="00A43A2E"/>
    <w:rsid w:val="00A43AC9"/>
    <w:rsid w:val="00A43C5F"/>
    <w:rsid w:val="00A43FAF"/>
    <w:rsid w:val="00A43FE9"/>
    <w:rsid w:val="00A4407E"/>
    <w:rsid w:val="00A44135"/>
    <w:rsid w:val="00A441E4"/>
    <w:rsid w:val="00A44276"/>
    <w:rsid w:val="00A44343"/>
    <w:rsid w:val="00A4454A"/>
    <w:rsid w:val="00A44747"/>
    <w:rsid w:val="00A44B1D"/>
    <w:rsid w:val="00A44BCA"/>
    <w:rsid w:val="00A44E9B"/>
    <w:rsid w:val="00A44EE8"/>
    <w:rsid w:val="00A44F43"/>
    <w:rsid w:val="00A44F96"/>
    <w:rsid w:val="00A45080"/>
    <w:rsid w:val="00A45099"/>
    <w:rsid w:val="00A4518E"/>
    <w:rsid w:val="00A453B7"/>
    <w:rsid w:val="00A45732"/>
    <w:rsid w:val="00A45858"/>
    <w:rsid w:val="00A458DD"/>
    <w:rsid w:val="00A45B72"/>
    <w:rsid w:val="00A45C37"/>
    <w:rsid w:val="00A45D29"/>
    <w:rsid w:val="00A45EA1"/>
    <w:rsid w:val="00A45FF5"/>
    <w:rsid w:val="00A4608E"/>
    <w:rsid w:val="00A46419"/>
    <w:rsid w:val="00A464C3"/>
    <w:rsid w:val="00A46577"/>
    <w:rsid w:val="00A466D0"/>
    <w:rsid w:val="00A4684E"/>
    <w:rsid w:val="00A4685C"/>
    <w:rsid w:val="00A46A6B"/>
    <w:rsid w:val="00A46B64"/>
    <w:rsid w:val="00A46BCD"/>
    <w:rsid w:val="00A46D28"/>
    <w:rsid w:val="00A46D59"/>
    <w:rsid w:val="00A46E27"/>
    <w:rsid w:val="00A472EE"/>
    <w:rsid w:val="00A473EF"/>
    <w:rsid w:val="00A475C0"/>
    <w:rsid w:val="00A476F3"/>
    <w:rsid w:val="00A476F6"/>
    <w:rsid w:val="00A47718"/>
    <w:rsid w:val="00A4778B"/>
    <w:rsid w:val="00A477B0"/>
    <w:rsid w:val="00A4791D"/>
    <w:rsid w:val="00A479BA"/>
    <w:rsid w:val="00A47A85"/>
    <w:rsid w:val="00A47C92"/>
    <w:rsid w:val="00A47D12"/>
    <w:rsid w:val="00A47E96"/>
    <w:rsid w:val="00A47EBD"/>
    <w:rsid w:val="00A47F57"/>
    <w:rsid w:val="00A5011A"/>
    <w:rsid w:val="00A50164"/>
    <w:rsid w:val="00A502B0"/>
    <w:rsid w:val="00A502CB"/>
    <w:rsid w:val="00A502CF"/>
    <w:rsid w:val="00A503C6"/>
    <w:rsid w:val="00A504EC"/>
    <w:rsid w:val="00A504F2"/>
    <w:rsid w:val="00A505EE"/>
    <w:rsid w:val="00A50616"/>
    <w:rsid w:val="00A50733"/>
    <w:rsid w:val="00A509B0"/>
    <w:rsid w:val="00A50BC8"/>
    <w:rsid w:val="00A50D3A"/>
    <w:rsid w:val="00A50E25"/>
    <w:rsid w:val="00A50EDC"/>
    <w:rsid w:val="00A51144"/>
    <w:rsid w:val="00A51166"/>
    <w:rsid w:val="00A51329"/>
    <w:rsid w:val="00A51361"/>
    <w:rsid w:val="00A51637"/>
    <w:rsid w:val="00A517B8"/>
    <w:rsid w:val="00A51868"/>
    <w:rsid w:val="00A51872"/>
    <w:rsid w:val="00A51A9F"/>
    <w:rsid w:val="00A51B5C"/>
    <w:rsid w:val="00A51D3F"/>
    <w:rsid w:val="00A52470"/>
    <w:rsid w:val="00A5258C"/>
    <w:rsid w:val="00A52673"/>
    <w:rsid w:val="00A5269C"/>
    <w:rsid w:val="00A526B7"/>
    <w:rsid w:val="00A52760"/>
    <w:rsid w:val="00A5290F"/>
    <w:rsid w:val="00A52DDA"/>
    <w:rsid w:val="00A52E7D"/>
    <w:rsid w:val="00A52E9C"/>
    <w:rsid w:val="00A53095"/>
    <w:rsid w:val="00A5321D"/>
    <w:rsid w:val="00A5386C"/>
    <w:rsid w:val="00A53BA0"/>
    <w:rsid w:val="00A53CEB"/>
    <w:rsid w:val="00A53E52"/>
    <w:rsid w:val="00A53EAB"/>
    <w:rsid w:val="00A5405D"/>
    <w:rsid w:val="00A540F4"/>
    <w:rsid w:val="00A540F9"/>
    <w:rsid w:val="00A54248"/>
    <w:rsid w:val="00A54401"/>
    <w:rsid w:val="00A545B7"/>
    <w:rsid w:val="00A545F5"/>
    <w:rsid w:val="00A547F5"/>
    <w:rsid w:val="00A54815"/>
    <w:rsid w:val="00A54895"/>
    <w:rsid w:val="00A54972"/>
    <w:rsid w:val="00A54AC7"/>
    <w:rsid w:val="00A54C4A"/>
    <w:rsid w:val="00A54CCD"/>
    <w:rsid w:val="00A55099"/>
    <w:rsid w:val="00A551BD"/>
    <w:rsid w:val="00A55312"/>
    <w:rsid w:val="00A553C8"/>
    <w:rsid w:val="00A553E0"/>
    <w:rsid w:val="00A55727"/>
    <w:rsid w:val="00A5581C"/>
    <w:rsid w:val="00A55886"/>
    <w:rsid w:val="00A559E1"/>
    <w:rsid w:val="00A55B8C"/>
    <w:rsid w:val="00A55C79"/>
    <w:rsid w:val="00A55C8E"/>
    <w:rsid w:val="00A55F09"/>
    <w:rsid w:val="00A55FAE"/>
    <w:rsid w:val="00A55FC9"/>
    <w:rsid w:val="00A562C4"/>
    <w:rsid w:val="00A5631C"/>
    <w:rsid w:val="00A563DB"/>
    <w:rsid w:val="00A5668F"/>
    <w:rsid w:val="00A568FA"/>
    <w:rsid w:val="00A568FF"/>
    <w:rsid w:val="00A56B1E"/>
    <w:rsid w:val="00A56B38"/>
    <w:rsid w:val="00A56BAC"/>
    <w:rsid w:val="00A56D5C"/>
    <w:rsid w:val="00A56D6F"/>
    <w:rsid w:val="00A56E27"/>
    <w:rsid w:val="00A56E85"/>
    <w:rsid w:val="00A56ECB"/>
    <w:rsid w:val="00A56EEF"/>
    <w:rsid w:val="00A57289"/>
    <w:rsid w:val="00A57377"/>
    <w:rsid w:val="00A57420"/>
    <w:rsid w:val="00A575A0"/>
    <w:rsid w:val="00A575DB"/>
    <w:rsid w:val="00A57793"/>
    <w:rsid w:val="00A577AD"/>
    <w:rsid w:val="00A577F3"/>
    <w:rsid w:val="00A57929"/>
    <w:rsid w:val="00A57B08"/>
    <w:rsid w:val="00A57E0D"/>
    <w:rsid w:val="00A57FE3"/>
    <w:rsid w:val="00A60011"/>
    <w:rsid w:val="00A60160"/>
    <w:rsid w:val="00A601DA"/>
    <w:rsid w:val="00A602FB"/>
    <w:rsid w:val="00A6042A"/>
    <w:rsid w:val="00A6046E"/>
    <w:rsid w:val="00A6054F"/>
    <w:rsid w:val="00A608E2"/>
    <w:rsid w:val="00A609E4"/>
    <w:rsid w:val="00A60ADB"/>
    <w:rsid w:val="00A60C0B"/>
    <w:rsid w:val="00A60C27"/>
    <w:rsid w:val="00A60CB5"/>
    <w:rsid w:val="00A60CB7"/>
    <w:rsid w:val="00A60DA9"/>
    <w:rsid w:val="00A60DB8"/>
    <w:rsid w:val="00A60E19"/>
    <w:rsid w:val="00A60FCD"/>
    <w:rsid w:val="00A6117C"/>
    <w:rsid w:val="00A6127B"/>
    <w:rsid w:val="00A613D9"/>
    <w:rsid w:val="00A61413"/>
    <w:rsid w:val="00A614C2"/>
    <w:rsid w:val="00A61530"/>
    <w:rsid w:val="00A61580"/>
    <w:rsid w:val="00A61654"/>
    <w:rsid w:val="00A61787"/>
    <w:rsid w:val="00A61994"/>
    <w:rsid w:val="00A61B2C"/>
    <w:rsid w:val="00A61B81"/>
    <w:rsid w:val="00A61C47"/>
    <w:rsid w:val="00A61CBC"/>
    <w:rsid w:val="00A61CD3"/>
    <w:rsid w:val="00A61DDD"/>
    <w:rsid w:val="00A61FE7"/>
    <w:rsid w:val="00A62101"/>
    <w:rsid w:val="00A6213C"/>
    <w:rsid w:val="00A62322"/>
    <w:rsid w:val="00A62386"/>
    <w:rsid w:val="00A623DC"/>
    <w:rsid w:val="00A624B9"/>
    <w:rsid w:val="00A62811"/>
    <w:rsid w:val="00A628AF"/>
    <w:rsid w:val="00A62995"/>
    <w:rsid w:val="00A62A60"/>
    <w:rsid w:val="00A62AC8"/>
    <w:rsid w:val="00A62DE7"/>
    <w:rsid w:val="00A62EFC"/>
    <w:rsid w:val="00A630B5"/>
    <w:rsid w:val="00A631C8"/>
    <w:rsid w:val="00A63473"/>
    <w:rsid w:val="00A634B5"/>
    <w:rsid w:val="00A63714"/>
    <w:rsid w:val="00A63BBB"/>
    <w:rsid w:val="00A63DFA"/>
    <w:rsid w:val="00A63E8C"/>
    <w:rsid w:val="00A63EEE"/>
    <w:rsid w:val="00A63FAF"/>
    <w:rsid w:val="00A641B7"/>
    <w:rsid w:val="00A64417"/>
    <w:rsid w:val="00A645E5"/>
    <w:rsid w:val="00A6475C"/>
    <w:rsid w:val="00A64883"/>
    <w:rsid w:val="00A648FB"/>
    <w:rsid w:val="00A64BE5"/>
    <w:rsid w:val="00A64C9F"/>
    <w:rsid w:val="00A6511B"/>
    <w:rsid w:val="00A65227"/>
    <w:rsid w:val="00A6529B"/>
    <w:rsid w:val="00A653F3"/>
    <w:rsid w:val="00A65415"/>
    <w:rsid w:val="00A65437"/>
    <w:rsid w:val="00A65AD7"/>
    <w:rsid w:val="00A65BB3"/>
    <w:rsid w:val="00A65BB9"/>
    <w:rsid w:val="00A662DF"/>
    <w:rsid w:val="00A66479"/>
    <w:rsid w:val="00A665C7"/>
    <w:rsid w:val="00A6663D"/>
    <w:rsid w:val="00A666A9"/>
    <w:rsid w:val="00A668A3"/>
    <w:rsid w:val="00A66A65"/>
    <w:rsid w:val="00A66C13"/>
    <w:rsid w:val="00A66C93"/>
    <w:rsid w:val="00A66D15"/>
    <w:rsid w:val="00A66EB1"/>
    <w:rsid w:val="00A66F00"/>
    <w:rsid w:val="00A66FE6"/>
    <w:rsid w:val="00A66FFE"/>
    <w:rsid w:val="00A6701C"/>
    <w:rsid w:val="00A67139"/>
    <w:rsid w:val="00A67702"/>
    <w:rsid w:val="00A67E3F"/>
    <w:rsid w:val="00A67F3A"/>
    <w:rsid w:val="00A701BB"/>
    <w:rsid w:val="00A70504"/>
    <w:rsid w:val="00A709AA"/>
    <w:rsid w:val="00A70B19"/>
    <w:rsid w:val="00A70CDB"/>
    <w:rsid w:val="00A70DE5"/>
    <w:rsid w:val="00A70ECB"/>
    <w:rsid w:val="00A70F74"/>
    <w:rsid w:val="00A70FE7"/>
    <w:rsid w:val="00A71147"/>
    <w:rsid w:val="00A712F7"/>
    <w:rsid w:val="00A71414"/>
    <w:rsid w:val="00A71437"/>
    <w:rsid w:val="00A71838"/>
    <w:rsid w:val="00A718E5"/>
    <w:rsid w:val="00A71B27"/>
    <w:rsid w:val="00A71B55"/>
    <w:rsid w:val="00A71F5B"/>
    <w:rsid w:val="00A722E0"/>
    <w:rsid w:val="00A7235A"/>
    <w:rsid w:val="00A72531"/>
    <w:rsid w:val="00A726DB"/>
    <w:rsid w:val="00A72885"/>
    <w:rsid w:val="00A72B4A"/>
    <w:rsid w:val="00A72B7A"/>
    <w:rsid w:val="00A72DC0"/>
    <w:rsid w:val="00A7303D"/>
    <w:rsid w:val="00A730E5"/>
    <w:rsid w:val="00A7321E"/>
    <w:rsid w:val="00A73291"/>
    <w:rsid w:val="00A73346"/>
    <w:rsid w:val="00A7334C"/>
    <w:rsid w:val="00A73467"/>
    <w:rsid w:val="00A73759"/>
    <w:rsid w:val="00A737A4"/>
    <w:rsid w:val="00A73809"/>
    <w:rsid w:val="00A73A43"/>
    <w:rsid w:val="00A73A77"/>
    <w:rsid w:val="00A73CFF"/>
    <w:rsid w:val="00A73D3B"/>
    <w:rsid w:val="00A73E27"/>
    <w:rsid w:val="00A74102"/>
    <w:rsid w:val="00A7415E"/>
    <w:rsid w:val="00A74300"/>
    <w:rsid w:val="00A74385"/>
    <w:rsid w:val="00A7467A"/>
    <w:rsid w:val="00A7482A"/>
    <w:rsid w:val="00A7486E"/>
    <w:rsid w:val="00A74A4E"/>
    <w:rsid w:val="00A74AAC"/>
    <w:rsid w:val="00A74AB9"/>
    <w:rsid w:val="00A74C30"/>
    <w:rsid w:val="00A74E3C"/>
    <w:rsid w:val="00A74F54"/>
    <w:rsid w:val="00A74FA8"/>
    <w:rsid w:val="00A75016"/>
    <w:rsid w:val="00A750A4"/>
    <w:rsid w:val="00A75302"/>
    <w:rsid w:val="00A75345"/>
    <w:rsid w:val="00A7542B"/>
    <w:rsid w:val="00A7545C"/>
    <w:rsid w:val="00A754ED"/>
    <w:rsid w:val="00A75526"/>
    <w:rsid w:val="00A756AD"/>
    <w:rsid w:val="00A75C13"/>
    <w:rsid w:val="00A75C7D"/>
    <w:rsid w:val="00A75D81"/>
    <w:rsid w:val="00A75F4B"/>
    <w:rsid w:val="00A75F57"/>
    <w:rsid w:val="00A7609D"/>
    <w:rsid w:val="00A76110"/>
    <w:rsid w:val="00A762AC"/>
    <w:rsid w:val="00A7645D"/>
    <w:rsid w:val="00A7655A"/>
    <w:rsid w:val="00A76983"/>
    <w:rsid w:val="00A769C4"/>
    <w:rsid w:val="00A76AE1"/>
    <w:rsid w:val="00A76EC8"/>
    <w:rsid w:val="00A770EA"/>
    <w:rsid w:val="00A77120"/>
    <w:rsid w:val="00A77466"/>
    <w:rsid w:val="00A774B8"/>
    <w:rsid w:val="00A775A3"/>
    <w:rsid w:val="00A77AF8"/>
    <w:rsid w:val="00A77C0D"/>
    <w:rsid w:val="00A77D51"/>
    <w:rsid w:val="00A77E21"/>
    <w:rsid w:val="00A77F52"/>
    <w:rsid w:val="00A77FED"/>
    <w:rsid w:val="00A8009F"/>
    <w:rsid w:val="00A800DE"/>
    <w:rsid w:val="00A8032B"/>
    <w:rsid w:val="00A8050C"/>
    <w:rsid w:val="00A8061B"/>
    <w:rsid w:val="00A80727"/>
    <w:rsid w:val="00A807CD"/>
    <w:rsid w:val="00A80817"/>
    <w:rsid w:val="00A80967"/>
    <w:rsid w:val="00A80976"/>
    <w:rsid w:val="00A809BE"/>
    <w:rsid w:val="00A80B1C"/>
    <w:rsid w:val="00A80B21"/>
    <w:rsid w:val="00A80E34"/>
    <w:rsid w:val="00A80F38"/>
    <w:rsid w:val="00A8103B"/>
    <w:rsid w:val="00A81139"/>
    <w:rsid w:val="00A8115E"/>
    <w:rsid w:val="00A813D5"/>
    <w:rsid w:val="00A81615"/>
    <w:rsid w:val="00A816A2"/>
    <w:rsid w:val="00A816A4"/>
    <w:rsid w:val="00A818C4"/>
    <w:rsid w:val="00A81B79"/>
    <w:rsid w:val="00A81BF1"/>
    <w:rsid w:val="00A8205F"/>
    <w:rsid w:val="00A8206A"/>
    <w:rsid w:val="00A820AE"/>
    <w:rsid w:val="00A82148"/>
    <w:rsid w:val="00A822B2"/>
    <w:rsid w:val="00A825F5"/>
    <w:rsid w:val="00A8262B"/>
    <w:rsid w:val="00A828B4"/>
    <w:rsid w:val="00A828E7"/>
    <w:rsid w:val="00A829EC"/>
    <w:rsid w:val="00A82AF4"/>
    <w:rsid w:val="00A82CA2"/>
    <w:rsid w:val="00A82E29"/>
    <w:rsid w:val="00A82E32"/>
    <w:rsid w:val="00A82E84"/>
    <w:rsid w:val="00A83042"/>
    <w:rsid w:val="00A830D3"/>
    <w:rsid w:val="00A8316F"/>
    <w:rsid w:val="00A83517"/>
    <w:rsid w:val="00A8379A"/>
    <w:rsid w:val="00A83AC9"/>
    <w:rsid w:val="00A83B87"/>
    <w:rsid w:val="00A83FDD"/>
    <w:rsid w:val="00A842B9"/>
    <w:rsid w:val="00A84657"/>
    <w:rsid w:val="00A848FD"/>
    <w:rsid w:val="00A84AB7"/>
    <w:rsid w:val="00A84AFE"/>
    <w:rsid w:val="00A84B85"/>
    <w:rsid w:val="00A84FBB"/>
    <w:rsid w:val="00A8500C"/>
    <w:rsid w:val="00A85143"/>
    <w:rsid w:val="00A85365"/>
    <w:rsid w:val="00A853C7"/>
    <w:rsid w:val="00A857DC"/>
    <w:rsid w:val="00A859EE"/>
    <w:rsid w:val="00A85AC4"/>
    <w:rsid w:val="00A85DB0"/>
    <w:rsid w:val="00A85F86"/>
    <w:rsid w:val="00A860D1"/>
    <w:rsid w:val="00A860F9"/>
    <w:rsid w:val="00A86135"/>
    <w:rsid w:val="00A86220"/>
    <w:rsid w:val="00A86289"/>
    <w:rsid w:val="00A862A8"/>
    <w:rsid w:val="00A8674C"/>
    <w:rsid w:val="00A868CC"/>
    <w:rsid w:val="00A869D2"/>
    <w:rsid w:val="00A86B00"/>
    <w:rsid w:val="00A86DAC"/>
    <w:rsid w:val="00A86F44"/>
    <w:rsid w:val="00A87080"/>
    <w:rsid w:val="00A8747A"/>
    <w:rsid w:val="00A874FF"/>
    <w:rsid w:val="00A876D0"/>
    <w:rsid w:val="00A87708"/>
    <w:rsid w:val="00A87B67"/>
    <w:rsid w:val="00A87D4F"/>
    <w:rsid w:val="00A87E21"/>
    <w:rsid w:val="00A9000D"/>
    <w:rsid w:val="00A90052"/>
    <w:rsid w:val="00A901DF"/>
    <w:rsid w:val="00A9021B"/>
    <w:rsid w:val="00A9028A"/>
    <w:rsid w:val="00A9043C"/>
    <w:rsid w:val="00A9059C"/>
    <w:rsid w:val="00A907D3"/>
    <w:rsid w:val="00A907F7"/>
    <w:rsid w:val="00A908EC"/>
    <w:rsid w:val="00A90962"/>
    <w:rsid w:val="00A909B6"/>
    <w:rsid w:val="00A90AC0"/>
    <w:rsid w:val="00A90AFB"/>
    <w:rsid w:val="00A90B68"/>
    <w:rsid w:val="00A90BD8"/>
    <w:rsid w:val="00A90D4E"/>
    <w:rsid w:val="00A90F91"/>
    <w:rsid w:val="00A90FB1"/>
    <w:rsid w:val="00A910DA"/>
    <w:rsid w:val="00A91254"/>
    <w:rsid w:val="00A91384"/>
    <w:rsid w:val="00A9157E"/>
    <w:rsid w:val="00A915DE"/>
    <w:rsid w:val="00A917FE"/>
    <w:rsid w:val="00A918FB"/>
    <w:rsid w:val="00A919D6"/>
    <w:rsid w:val="00A91ABC"/>
    <w:rsid w:val="00A91B07"/>
    <w:rsid w:val="00A91DA2"/>
    <w:rsid w:val="00A91DA5"/>
    <w:rsid w:val="00A92200"/>
    <w:rsid w:val="00A923F7"/>
    <w:rsid w:val="00A92CB2"/>
    <w:rsid w:val="00A930E4"/>
    <w:rsid w:val="00A9384A"/>
    <w:rsid w:val="00A9389A"/>
    <w:rsid w:val="00A9389C"/>
    <w:rsid w:val="00A93932"/>
    <w:rsid w:val="00A93B9F"/>
    <w:rsid w:val="00A93BD3"/>
    <w:rsid w:val="00A93E28"/>
    <w:rsid w:val="00A93F4B"/>
    <w:rsid w:val="00A93FC2"/>
    <w:rsid w:val="00A94141"/>
    <w:rsid w:val="00A942BA"/>
    <w:rsid w:val="00A945D2"/>
    <w:rsid w:val="00A947FA"/>
    <w:rsid w:val="00A9483A"/>
    <w:rsid w:val="00A949D2"/>
    <w:rsid w:val="00A94AD3"/>
    <w:rsid w:val="00A95016"/>
    <w:rsid w:val="00A9520A"/>
    <w:rsid w:val="00A9559C"/>
    <w:rsid w:val="00A9559D"/>
    <w:rsid w:val="00A955CE"/>
    <w:rsid w:val="00A95734"/>
    <w:rsid w:val="00A957E6"/>
    <w:rsid w:val="00A959AD"/>
    <w:rsid w:val="00A95A9F"/>
    <w:rsid w:val="00A95B1D"/>
    <w:rsid w:val="00A95DD5"/>
    <w:rsid w:val="00A95E17"/>
    <w:rsid w:val="00A95F92"/>
    <w:rsid w:val="00A961F8"/>
    <w:rsid w:val="00A964D5"/>
    <w:rsid w:val="00A9664E"/>
    <w:rsid w:val="00A96670"/>
    <w:rsid w:val="00A967E8"/>
    <w:rsid w:val="00A968EE"/>
    <w:rsid w:val="00A969AE"/>
    <w:rsid w:val="00A969D4"/>
    <w:rsid w:val="00A96A4E"/>
    <w:rsid w:val="00A96BD1"/>
    <w:rsid w:val="00A96C49"/>
    <w:rsid w:val="00A96F1B"/>
    <w:rsid w:val="00A96FF0"/>
    <w:rsid w:val="00A97244"/>
    <w:rsid w:val="00A97528"/>
    <w:rsid w:val="00A97593"/>
    <w:rsid w:val="00A976C8"/>
    <w:rsid w:val="00A977A0"/>
    <w:rsid w:val="00A9784B"/>
    <w:rsid w:val="00A97938"/>
    <w:rsid w:val="00A9798F"/>
    <w:rsid w:val="00A97A93"/>
    <w:rsid w:val="00A97B06"/>
    <w:rsid w:val="00A97C74"/>
    <w:rsid w:val="00A97C92"/>
    <w:rsid w:val="00A97CA5"/>
    <w:rsid w:val="00A97CB6"/>
    <w:rsid w:val="00A97D4C"/>
    <w:rsid w:val="00A97F82"/>
    <w:rsid w:val="00AA0181"/>
    <w:rsid w:val="00AA019F"/>
    <w:rsid w:val="00AA02EC"/>
    <w:rsid w:val="00AA046B"/>
    <w:rsid w:val="00AA0632"/>
    <w:rsid w:val="00AA06C5"/>
    <w:rsid w:val="00AA094A"/>
    <w:rsid w:val="00AA09F6"/>
    <w:rsid w:val="00AA0A4A"/>
    <w:rsid w:val="00AA0A52"/>
    <w:rsid w:val="00AA0B93"/>
    <w:rsid w:val="00AA0DED"/>
    <w:rsid w:val="00AA0E6D"/>
    <w:rsid w:val="00AA12CB"/>
    <w:rsid w:val="00AA1768"/>
    <w:rsid w:val="00AA17B0"/>
    <w:rsid w:val="00AA17E6"/>
    <w:rsid w:val="00AA1A73"/>
    <w:rsid w:val="00AA1AA6"/>
    <w:rsid w:val="00AA1AAC"/>
    <w:rsid w:val="00AA1C25"/>
    <w:rsid w:val="00AA1C53"/>
    <w:rsid w:val="00AA1CE3"/>
    <w:rsid w:val="00AA1E7C"/>
    <w:rsid w:val="00AA1F09"/>
    <w:rsid w:val="00AA211D"/>
    <w:rsid w:val="00AA21C0"/>
    <w:rsid w:val="00AA22D2"/>
    <w:rsid w:val="00AA235A"/>
    <w:rsid w:val="00AA23E2"/>
    <w:rsid w:val="00AA2424"/>
    <w:rsid w:val="00AA24BA"/>
    <w:rsid w:val="00AA257C"/>
    <w:rsid w:val="00AA25E9"/>
    <w:rsid w:val="00AA2864"/>
    <w:rsid w:val="00AA28E7"/>
    <w:rsid w:val="00AA29FF"/>
    <w:rsid w:val="00AA2B8F"/>
    <w:rsid w:val="00AA2C5F"/>
    <w:rsid w:val="00AA2C74"/>
    <w:rsid w:val="00AA2D08"/>
    <w:rsid w:val="00AA2DDC"/>
    <w:rsid w:val="00AA3122"/>
    <w:rsid w:val="00AA31F8"/>
    <w:rsid w:val="00AA34CA"/>
    <w:rsid w:val="00AA34D7"/>
    <w:rsid w:val="00AA34E3"/>
    <w:rsid w:val="00AA35DF"/>
    <w:rsid w:val="00AA3625"/>
    <w:rsid w:val="00AA3821"/>
    <w:rsid w:val="00AA3C21"/>
    <w:rsid w:val="00AA3CB0"/>
    <w:rsid w:val="00AA3D09"/>
    <w:rsid w:val="00AA3DD9"/>
    <w:rsid w:val="00AA3E19"/>
    <w:rsid w:val="00AA4173"/>
    <w:rsid w:val="00AA4186"/>
    <w:rsid w:val="00AA4306"/>
    <w:rsid w:val="00AA432B"/>
    <w:rsid w:val="00AA43E8"/>
    <w:rsid w:val="00AA44B1"/>
    <w:rsid w:val="00AA4540"/>
    <w:rsid w:val="00AA4832"/>
    <w:rsid w:val="00AA48D8"/>
    <w:rsid w:val="00AA4A49"/>
    <w:rsid w:val="00AA4BE4"/>
    <w:rsid w:val="00AA53B8"/>
    <w:rsid w:val="00AA556E"/>
    <w:rsid w:val="00AA57DA"/>
    <w:rsid w:val="00AA58B9"/>
    <w:rsid w:val="00AA5BCC"/>
    <w:rsid w:val="00AA5D47"/>
    <w:rsid w:val="00AA5D79"/>
    <w:rsid w:val="00AA5FC6"/>
    <w:rsid w:val="00AA63C9"/>
    <w:rsid w:val="00AA67E8"/>
    <w:rsid w:val="00AA68B3"/>
    <w:rsid w:val="00AA692E"/>
    <w:rsid w:val="00AA6991"/>
    <w:rsid w:val="00AA6B56"/>
    <w:rsid w:val="00AA6C22"/>
    <w:rsid w:val="00AA6C49"/>
    <w:rsid w:val="00AA6C65"/>
    <w:rsid w:val="00AA6D64"/>
    <w:rsid w:val="00AA6DE3"/>
    <w:rsid w:val="00AA741E"/>
    <w:rsid w:val="00AA74EC"/>
    <w:rsid w:val="00AA759B"/>
    <w:rsid w:val="00AA76B9"/>
    <w:rsid w:val="00AA7C65"/>
    <w:rsid w:val="00AA7CD2"/>
    <w:rsid w:val="00AA7D10"/>
    <w:rsid w:val="00AA7F2F"/>
    <w:rsid w:val="00AA7FA7"/>
    <w:rsid w:val="00AB0085"/>
    <w:rsid w:val="00AB020E"/>
    <w:rsid w:val="00AB0323"/>
    <w:rsid w:val="00AB0831"/>
    <w:rsid w:val="00AB0A66"/>
    <w:rsid w:val="00AB0CCC"/>
    <w:rsid w:val="00AB0CE9"/>
    <w:rsid w:val="00AB14B9"/>
    <w:rsid w:val="00AB16D5"/>
    <w:rsid w:val="00AB1879"/>
    <w:rsid w:val="00AB19F7"/>
    <w:rsid w:val="00AB1B58"/>
    <w:rsid w:val="00AB1BC5"/>
    <w:rsid w:val="00AB1CF3"/>
    <w:rsid w:val="00AB1F1C"/>
    <w:rsid w:val="00AB204D"/>
    <w:rsid w:val="00AB2106"/>
    <w:rsid w:val="00AB225D"/>
    <w:rsid w:val="00AB22C0"/>
    <w:rsid w:val="00AB2453"/>
    <w:rsid w:val="00AB24B9"/>
    <w:rsid w:val="00AB2526"/>
    <w:rsid w:val="00AB2532"/>
    <w:rsid w:val="00AB271D"/>
    <w:rsid w:val="00AB275F"/>
    <w:rsid w:val="00AB27EA"/>
    <w:rsid w:val="00AB28DE"/>
    <w:rsid w:val="00AB2BEA"/>
    <w:rsid w:val="00AB2C69"/>
    <w:rsid w:val="00AB2D6B"/>
    <w:rsid w:val="00AB2D7A"/>
    <w:rsid w:val="00AB2EB2"/>
    <w:rsid w:val="00AB317B"/>
    <w:rsid w:val="00AB325D"/>
    <w:rsid w:val="00AB33C4"/>
    <w:rsid w:val="00AB363A"/>
    <w:rsid w:val="00AB3846"/>
    <w:rsid w:val="00AB384C"/>
    <w:rsid w:val="00AB3877"/>
    <w:rsid w:val="00AB3BD5"/>
    <w:rsid w:val="00AB3C26"/>
    <w:rsid w:val="00AB4154"/>
    <w:rsid w:val="00AB4171"/>
    <w:rsid w:val="00AB4610"/>
    <w:rsid w:val="00AB48D3"/>
    <w:rsid w:val="00AB4978"/>
    <w:rsid w:val="00AB4979"/>
    <w:rsid w:val="00AB4A5C"/>
    <w:rsid w:val="00AB4BFA"/>
    <w:rsid w:val="00AB4E35"/>
    <w:rsid w:val="00AB52DB"/>
    <w:rsid w:val="00AB5365"/>
    <w:rsid w:val="00AB57C4"/>
    <w:rsid w:val="00AB5805"/>
    <w:rsid w:val="00AB5AAB"/>
    <w:rsid w:val="00AB5AAC"/>
    <w:rsid w:val="00AB5AFF"/>
    <w:rsid w:val="00AB5BF9"/>
    <w:rsid w:val="00AB5C7E"/>
    <w:rsid w:val="00AB5CAE"/>
    <w:rsid w:val="00AB5E33"/>
    <w:rsid w:val="00AB5EC3"/>
    <w:rsid w:val="00AB5FCA"/>
    <w:rsid w:val="00AB61A0"/>
    <w:rsid w:val="00AB61F0"/>
    <w:rsid w:val="00AB626F"/>
    <w:rsid w:val="00AB62DB"/>
    <w:rsid w:val="00AB631D"/>
    <w:rsid w:val="00AB644B"/>
    <w:rsid w:val="00AB6470"/>
    <w:rsid w:val="00AB6560"/>
    <w:rsid w:val="00AB66FB"/>
    <w:rsid w:val="00AB6775"/>
    <w:rsid w:val="00AB67BD"/>
    <w:rsid w:val="00AB6879"/>
    <w:rsid w:val="00AB6EE9"/>
    <w:rsid w:val="00AB7089"/>
    <w:rsid w:val="00AB747C"/>
    <w:rsid w:val="00AB7519"/>
    <w:rsid w:val="00AB7534"/>
    <w:rsid w:val="00AB75FC"/>
    <w:rsid w:val="00AB767A"/>
    <w:rsid w:val="00AB780B"/>
    <w:rsid w:val="00AB7F96"/>
    <w:rsid w:val="00AB7FB1"/>
    <w:rsid w:val="00AC0148"/>
    <w:rsid w:val="00AC0287"/>
    <w:rsid w:val="00AC0641"/>
    <w:rsid w:val="00AC0A16"/>
    <w:rsid w:val="00AC0A57"/>
    <w:rsid w:val="00AC0D80"/>
    <w:rsid w:val="00AC0D8B"/>
    <w:rsid w:val="00AC0D9C"/>
    <w:rsid w:val="00AC0E37"/>
    <w:rsid w:val="00AC0E6B"/>
    <w:rsid w:val="00AC0EAC"/>
    <w:rsid w:val="00AC138D"/>
    <w:rsid w:val="00AC1466"/>
    <w:rsid w:val="00AC15D8"/>
    <w:rsid w:val="00AC17A3"/>
    <w:rsid w:val="00AC17EA"/>
    <w:rsid w:val="00AC19F7"/>
    <w:rsid w:val="00AC1C36"/>
    <w:rsid w:val="00AC1D18"/>
    <w:rsid w:val="00AC1FFA"/>
    <w:rsid w:val="00AC2014"/>
    <w:rsid w:val="00AC216A"/>
    <w:rsid w:val="00AC22E1"/>
    <w:rsid w:val="00AC22F9"/>
    <w:rsid w:val="00AC2370"/>
    <w:rsid w:val="00AC28FE"/>
    <w:rsid w:val="00AC2964"/>
    <w:rsid w:val="00AC297B"/>
    <w:rsid w:val="00AC318E"/>
    <w:rsid w:val="00AC31B9"/>
    <w:rsid w:val="00AC3862"/>
    <w:rsid w:val="00AC38FF"/>
    <w:rsid w:val="00AC3944"/>
    <w:rsid w:val="00AC39AD"/>
    <w:rsid w:val="00AC3B5E"/>
    <w:rsid w:val="00AC4123"/>
    <w:rsid w:val="00AC4324"/>
    <w:rsid w:val="00AC43D7"/>
    <w:rsid w:val="00AC4440"/>
    <w:rsid w:val="00AC451A"/>
    <w:rsid w:val="00AC46CE"/>
    <w:rsid w:val="00AC478F"/>
    <w:rsid w:val="00AC4798"/>
    <w:rsid w:val="00AC4C2C"/>
    <w:rsid w:val="00AC4C57"/>
    <w:rsid w:val="00AC4DB0"/>
    <w:rsid w:val="00AC4DE1"/>
    <w:rsid w:val="00AC4E1C"/>
    <w:rsid w:val="00AC4E5D"/>
    <w:rsid w:val="00AC4ECE"/>
    <w:rsid w:val="00AC4FC3"/>
    <w:rsid w:val="00AC5003"/>
    <w:rsid w:val="00AC537D"/>
    <w:rsid w:val="00AC552C"/>
    <w:rsid w:val="00AC5A04"/>
    <w:rsid w:val="00AC5B6A"/>
    <w:rsid w:val="00AC5D7A"/>
    <w:rsid w:val="00AC60CE"/>
    <w:rsid w:val="00AC6444"/>
    <w:rsid w:val="00AC6452"/>
    <w:rsid w:val="00AC6457"/>
    <w:rsid w:val="00AC650B"/>
    <w:rsid w:val="00AC652C"/>
    <w:rsid w:val="00AC6554"/>
    <w:rsid w:val="00AC68D7"/>
    <w:rsid w:val="00AC68F6"/>
    <w:rsid w:val="00AC68FF"/>
    <w:rsid w:val="00AC6987"/>
    <w:rsid w:val="00AC6B78"/>
    <w:rsid w:val="00AC6D0B"/>
    <w:rsid w:val="00AC6D19"/>
    <w:rsid w:val="00AC6D32"/>
    <w:rsid w:val="00AC6D61"/>
    <w:rsid w:val="00AC6F5D"/>
    <w:rsid w:val="00AC70C0"/>
    <w:rsid w:val="00AC7130"/>
    <w:rsid w:val="00AC71AF"/>
    <w:rsid w:val="00AC779A"/>
    <w:rsid w:val="00AC78CA"/>
    <w:rsid w:val="00AC7CD3"/>
    <w:rsid w:val="00AC7EAF"/>
    <w:rsid w:val="00AD0082"/>
    <w:rsid w:val="00AD02B7"/>
    <w:rsid w:val="00AD03D6"/>
    <w:rsid w:val="00AD04F5"/>
    <w:rsid w:val="00AD0527"/>
    <w:rsid w:val="00AD0593"/>
    <w:rsid w:val="00AD05B0"/>
    <w:rsid w:val="00AD07DC"/>
    <w:rsid w:val="00AD07EA"/>
    <w:rsid w:val="00AD0A3C"/>
    <w:rsid w:val="00AD0A4C"/>
    <w:rsid w:val="00AD0B66"/>
    <w:rsid w:val="00AD0E00"/>
    <w:rsid w:val="00AD0E81"/>
    <w:rsid w:val="00AD10F2"/>
    <w:rsid w:val="00AD135F"/>
    <w:rsid w:val="00AD13BC"/>
    <w:rsid w:val="00AD1593"/>
    <w:rsid w:val="00AD1614"/>
    <w:rsid w:val="00AD1831"/>
    <w:rsid w:val="00AD18EE"/>
    <w:rsid w:val="00AD2045"/>
    <w:rsid w:val="00AD216C"/>
    <w:rsid w:val="00AD2470"/>
    <w:rsid w:val="00AD265E"/>
    <w:rsid w:val="00AD26D1"/>
    <w:rsid w:val="00AD2747"/>
    <w:rsid w:val="00AD2C5E"/>
    <w:rsid w:val="00AD3037"/>
    <w:rsid w:val="00AD31E4"/>
    <w:rsid w:val="00AD3296"/>
    <w:rsid w:val="00AD32F1"/>
    <w:rsid w:val="00AD33BC"/>
    <w:rsid w:val="00AD34AF"/>
    <w:rsid w:val="00AD36F2"/>
    <w:rsid w:val="00AD391C"/>
    <w:rsid w:val="00AD3AC0"/>
    <w:rsid w:val="00AD3C53"/>
    <w:rsid w:val="00AD40CF"/>
    <w:rsid w:val="00AD42E8"/>
    <w:rsid w:val="00AD4354"/>
    <w:rsid w:val="00AD474D"/>
    <w:rsid w:val="00AD485B"/>
    <w:rsid w:val="00AD49FA"/>
    <w:rsid w:val="00AD4A41"/>
    <w:rsid w:val="00AD4C26"/>
    <w:rsid w:val="00AD4E40"/>
    <w:rsid w:val="00AD5118"/>
    <w:rsid w:val="00AD52BD"/>
    <w:rsid w:val="00AD55CB"/>
    <w:rsid w:val="00AD5A1F"/>
    <w:rsid w:val="00AD5B8E"/>
    <w:rsid w:val="00AD5DB5"/>
    <w:rsid w:val="00AD608F"/>
    <w:rsid w:val="00AD60A6"/>
    <w:rsid w:val="00AD62A1"/>
    <w:rsid w:val="00AD62C1"/>
    <w:rsid w:val="00AD6508"/>
    <w:rsid w:val="00AD66F9"/>
    <w:rsid w:val="00AD67D6"/>
    <w:rsid w:val="00AD696E"/>
    <w:rsid w:val="00AD6B3E"/>
    <w:rsid w:val="00AD6FDE"/>
    <w:rsid w:val="00AD70E2"/>
    <w:rsid w:val="00AD71C1"/>
    <w:rsid w:val="00AD7588"/>
    <w:rsid w:val="00AD75A8"/>
    <w:rsid w:val="00AD7813"/>
    <w:rsid w:val="00AD78A0"/>
    <w:rsid w:val="00AD78D2"/>
    <w:rsid w:val="00AD7C28"/>
    <w:rsid w:val="00AD7C88"/>
    <w:rsid w:val="00AE0007"/>
    <w:rsid w:val="00AE0196"/>
    <w:rsid w:val="00AE01AA"/>
    <w:rsid w:val="00AE0590"/>
    <w:rsid w:val="00AE0751"/>
    <w:rsid w:val="00AE0962"/>
    <w:rsid w:val="00AE0A91"/>
    <w:rsid w:val="00AE0B8A"/>
    <w:rsid w:val="00AE0EA0"/>
    <w:rsid w:val="00AE0FCB"/>
    <w:rsid w:val="00AE1188"/>
    <w:rsid w:val="00AE163C"/>
    <w:rsid w:val="00AE1644"/>
    <w:rsid w:val="00AE174F"/>
    <w:rsid w:val="00AE1B7D"/>
    <w:rsid w:val="00AE1C38"/>
    <w:rsid w:val="00AE1D85"/>
    <w:rsid w:val="00AE1D95"/>
    <w:rsid w:val="00AE1E9F"/>
    <w:rsid w:val="00AE2233"/>
    <w:rsid w:val="00AE2C29"/>
    <w:rsid w:val="00AE2DCA"/>
    <w:rsid w:val="00AE2FBA"/>
    <w:rsid w:val="00AE30C0"/>
    <w:rsid w:val="00AE3242"/>
    <w:rsid w:val="00AE3298"/>
    <w:rsid w:val="00AE36B4"/>
    <w:rsid w:val="00AE36D4"/>
    <w:rsid w:val="00AE382A"/>
    <w:rsid w:val="00AE38F7"/>
    <w:rsid w:val="00AE3CF0"/>
    <w:rsid w:val="00AE404C"/>
    <w:rsid w:val="00AE4091"/>
    <w:rsid w:val="00AE4098"/>
    <w:rsid w:val="00AE40FE"/>
    <w:rsid w:val="00AE41D2"/>
    <w:rsid w:val="00AE4226"/>
    <w:rsid w:val="00AE427E"/>
    <w:rsid w:val="00AE4397"/>
    <w:rsid w:val="00AE4479"/>
    <w:rsid w:val="00AE45B2"/>
    <w:rsid w:val="00AE45B7"/>
    <w:rsid w:val="00AE460A"/>
    <w:rsid w:val="00AE469A"/>
    <w:rsid w:val="00AE48C2"/>
    <w:rsid w:val="00AE4A9E"/>
    <w:rsid w:val="00AE4AA4"/>
    <w:rsid w:val="00AE4B51"/>
    <w:rsid w:val="00AE4CD3"/>
    <w:rsid w:val="00AE4D8A"/>
    <w:rsid w:val="00AE4F2B"/>
    <w:rsid w:val="00AE5016"/>
    <w:rsid w:val="00AE53B1"/>
    <w:rsid w:val="00AE56F5"/>
    <w:rsid w:val="00AE5A7C"/>
    <w:rsid w:val="00AE5DD3"/>
    <w:rsid w:val="00AE6090"/>
    <w:rsid w:val="00AE6236"/>
    <w:rsid w:val="00AE6583"/>
    <w:rsid w:val="00AE6630"/>
    <w:rsid w:val="00AE671E"/>
    <w:rsid w:val="00AE6724"/>
    <w:rsid w:val="00AE6BCD"/>
    <w:rsid w:val="00AE6C55"/>
    <w:rsid w:val="00AE6E9F"/>
    <w:rsid w:val="00AE70D6"/>
    <w:rsid w:val="00AE710C"/>
    <w:rsid w:val="00AE71B5"/>
    <w:rsid w:val="00AE724F"/>
    <w:rsid w:val="00AE7375"/>
    <w:rsid w:val="00AE7684"/>
    <w:rsid w:val="00AE76F3"/>
    <w:rsid w:val="00AE77D6"/>
    <w:rsid w:val="00AE7813"/>
    <w:rsid w:val="00AE7BCC"/>
    <w:rsid w:val="00AE7C39"/>
    <w:rsid w:val="00AE7EAD"/>
    <w:rsid w:val="00AE7FC0"/>
    <w:rsid w:val="00AF0002"/>
    <w:rsid w:val="00AF022B"/>
    <w:rsid w:val="00AF02A0"/>
    <w:rsid w:val="00AF041E"/>
    <w:rsid w:val="00AF0481"/>
    <w:rsid w:val="00AF0904"/>
    <w:rsid w:val="00AF09BA"/>
    <w:rsid w:val="00AF0A6F"/>
    <w:rsid w:val="00AF0AAF"/>
    <w:rsid w:val="00AF0AEB"/>
    <w:rsid w:val="00AF0C58"/>
    <w:rsid w:val="00AF1079"/>
    <w:rsid w:val="00AF1179"/>
    <w:rsid w:val="00AF132C"/>
    <w:rsid w:val="00AF1345"/>
    <w:rsid w:val="00AF158A"/>
    <w:rsid w:val="00AF1673"/>
    <w:rsid w:val="00AF18BF"/>
    <w:rsid w:val="00AF194A"/>
    <w:rsid w:val="00AF19DA"/>
    <w:rsid w:val="00AF1A61"/>
    <w:rsid w:val="00AF1B96"/>
    <w:rsid w:val="00AF1D5E"/>
    <w:rsid w:val="00AF1E9B"/>
    <w:rsid w:val="00AF1EB6"/>
    <w:rsid w:val="00AF2037"/>
    <w:rsid w:val="00AF203B"/>
    <w:rsid w:val="00AF20A2"/>
    <w:rsid w:val="00AF2484"/>
    <w:rsid w:val="00AF26AD"/>
    <w:rsid w:val="00AF28E9"/>
    <w:rsid w:val="00AF2A99"/>
    <w:rsid w:val="00AF2B60"/>
    <w:rsid w:val="00AF2BC0"/>
    <w:rsid w:val="00AF2DED"/>
    <w:rsid w:val="00AF2F68"/>
    <w:rsid w:val="00AF31E6"/>
    <w:rsid w:val="00AF32CC"/>
    <w:rsid w:val="00AF348E"/>
    <w:rsid w:val="00AF36BA"/>
    <w:rsid w:val="00AF3700"/>
    <w:rsid w:val="00AF37C7"/>
    <w:rsid w:val="00AF3AEC"/>
    <w:rsid w:val="00AF3B39"/>
    <w:rsid w:val="00AF3C95"/>
    <w:rsid w:val="00AF3F48"/>
    <w:rsid w:val="00AF41A9"/>
    <w:rsid w:val="00AF4332"/>
    <w:rsid w:val="00AF4446"/>
    <w:rsid w:val="00AF4608"/>
    <w:rsid w:val="00AF46F8"/>
    <w:rsid w:val="00AF486D"/>
    <w:rsid w:val="00AF4875"/>
    <w:rsid w:val="00AF4887"/>
    <w:rsid w:val="00AF49EA"/>
    <w:rsid w:val="00AF4AFA"/>
    <w:rsid w:val="00AF4BA2"/>
    <w:rsid w:val="00AF4CED"/>
    <w:rsid w:val="00AF4F20"/>
    <w:rsid w:val="00AF4F66"/>
    <w:rsid w:val="00AF5020"/>
    <w:rsid w:val="00AF51FD"/>
    <w:rsid w:val="00AF523D"/>
    <w:rsid w:val="00AF5290"/>
    <w:rsid w:val="00AF52F6"/>
    <w:rsid w:val="00AF551F"/>
    <w:rsid w:val="00AF55E6"/>
    <w:rsid w:val="00AF5647"/>
    <w:rsid w:val="00AF56B7"/>
    <w:rsid w:val="00AF59AA"/>
    <w:rsid w:val="00AF5AFE"/>
    <w:rsid w:val="00AF5B7D"/>
    <w:rsid w:val="00AF5CF0"/>
    <w:rsid w:val="00AF5F65"/>
    <w:rsid w:val="00AF6055"/>
    <w:rsid w:val="00AF61BC"/>
    <w:rsid w:val="00AF64E8"/>
    <w:rsid w:val="00AF6513"/>
    <w:rsid w:val="00AF666D"/>
    <w:rsid w:val="00AF6804"/>
    <w:rsid w:val="00AF6818"/>
    <w:rsid w:val="00AF6A23"/>
    <w:rsid w:val="00AF6AA5"/>
    <w:rsid w:val="00AF6AB0"/>
    <w:rsid w:val="00AF6BC9"/>
    <w:rsid w:val="00AF6DE2"/>
    <w:rsid w:val="00AF720C"/>
    <w:rsid w:val="00AF7210"/>
    <w:rsid w:val="00AF7230"/>
    <w:rsid w:val="00AF72E1"/>
    <w:rsid w:val="00AF7502"/>
    <w:rsid w:val="00AF7582"/>
    <w:rsid w:val="00AF7792"/>
    <w:rsid w:val="00AF77DC"/>
    <w:rsid w:val="00AF7804"/>
    <w:rsid w:val="00AF7C4E"/>
    <w:rsid w:val="00AF7E5A"/>
    <w:rsid w:val="00B00036"/>
    <w:rsid w:val="00B00084"/>
    <w:rsid w:val="00B0015C"/>
    <w:rsid w:val="00B001A1"/>
    <w:rsid w:val="00B00286"/>
    <w:rsid w:val="00B002D6"/>
    <w:rsid w:val="00B00433"/>
    <w:rsid w:val="00B004AC"/>
    <w:rsid w:val="00B0078B"/>
    <w:rsid w:val="00B00A0E"/>
    <w:rsid w:val="00B00AFA"/>
    <w:rsid w:val="00B00BA5"/>
    <w:rsid w:val="00B00C38"/>
    <w:rsid w:val="00B00C4B"/>
    <w:rsid w:val="00B00DAE"/>
    <w:rsid w:val="00B00EC4"/>
    <w:rsid w:val="00B00FD1"/>
    <w:rsid w:val="00B01012"/>
    <w:rsid w:val="00B01309"/>
    <w:rsid w:val="00B01484"/>
    <w:rsid w:val="00B014CD"/>
    <w:rsid w:val="00B01772"/>
    <w:rsid w:val="00B017D8"/>
    <w:rsid w:val="00B01A56"/>
    <w:rsid w:val="00B01C0B"/>
    <w:rsid w:val="00B01E50"/>
    <w:rsid w:val="00B01E99"/>
    <w:rsid w:val="00B01F24"/>
    <w:rsid w:val="00B02271"/>
    <w:rsid w:val="00B0239A"/>
    <w:rsid w:val="00B02418"/>
    <w:rsid w:val="00B025A5"/>
    <w:rsid w:val="00B02CDE"/>
    <w:rsid w:val="00B031A7"/>
    <w:rsid w:val="00B0333E"/>
    <w:rsid w:val="00B03357"/>
    <w:rsid w:val="00B03373"/>
    <w:rsid w:val="00B033ED"/>
    <w:rsid w:val="00B0351F"/>
    <w:rsid w:val="00B0383E"/>
    <w:rsid w:val="00B03852"/>
    <w:rsid w:val="00B03A82"/>
    <w:rsid w:val="00B03AED"/>
    <w:rsid w:val="00B03B76"/>
    <w:rsid w:val="00B03C53"/>
    <w:rsid w:val="00B03D71"/>
    <w:rsid w:val="00B03F3D"/>
    <w:rsid w:val="00B0412E"/>
    <w:rsid w:val="00B04865"/>
    <w:rsid w:val="00B04E30"/>
    <w:rsid w:val="00B04FF3"/>
    <w:rsid w:val="00B05062"/>
    <w:rsid w:val="00B05207"/>
    <w:rsid w:val="00B055A0"/>
    <w:rsid w:val="00B055C8"/>
    <w:rsid w:val="00B05A7F"/>
    <w:rsid w:val="00B05AD9"/>
    <w:rsid w:val="00B05C0B"/>
    <w:rsid w:val="00B05CB3"/>
    <w:rsid w:val="00B05D27"/>
    <w:rsid w:val="00B05D7E"/>
    <w:rsid w:val="00B05DAC"/>
    <w:rsid w:val="00B05DB0"/>
    <w:rsid w:val="00B06098"/>
    <w:rsid w:val="00B06117"/>
    <w:rsid w:val="00B06257"/>
    <w:rsid w:val="00B06278"/>
    <w:rsid w:val="00B064E5"/>
    <w:rsid w:val="00B06803"/>
    <w:rsid w:val="00B069A8"/>
    <w:rsid w:val="00B06ADB"/>
    <w:rsid w:val="00B06B08"/>
    <w:rsid w:val="00B06CC6"/>
    <w:rsid w:val="00B06E1B"/>
    <w:rsid w:val="00B0705E"/>
    <w:rsid w:val="00B070B9"/>
    <w:rsid w:val="00B0719D"/>
    <w:rsid w:val="00B072AA"/>
    <w:rsid w:val="00B074DD"/>
    <w:rsid w:val="00B0752D"/>
    <w:rsid w:val="00B075AD"/>
    <w:rsid w:val="00B075F1"/>
    <w:rsid w:val="00B0764B"/>
    <w:rsid w:val="00B0787B"/>
    <w:rsid w:val="00B07891"/>
    <w:rsid w:val="00B07980"/>
    <w:rsid w:val="00B07B63"/>
    <w:rsid w:val="00B07BC0"/>
    <w:rsid w:val="00B07DA6"/>
    <w:rsid w:val="00B100EA"/>
    <w:rsid w:val="00B1039A"/>
    <w:rsid w:val="00B105C3"/>
    <w:rsid w:val="00B10795"/>
    <w:rsid w:val="00B10956"/>
    <w:rsid w:val="00B10A62"/>
    <w:rsid w:val="00B10AC9"/>
    <w:rsid w:val="00B10D9C"/>
    <w:rsid w:val="00B10DE3"/>
    <w:rsid w:val="00B10E0B"/>
    <w:rsid w:val="00B10E75"/>
    <w:rsid w:val="00B10E83"/>
    <w:rsid w:val="00B10FB3"/>
    <w:rsid w:val="00B1164F"/>
    <w:rsid w:val="00B11876"/>
    <w:rsid w:val="00B119C4"/>
    <w:rsid w:val="00B11A1A"/>
    <w:rsid w:val="00B120C0"/>
    <w:rsid w:val="00B1224E"/>
    <w:rsid w:val="00B124BB"/>
    <w:rsid w:val="00B1256A"/>
    <w:rsid w:val="00B12647"/>
    <w:rsid w:val="00B1287F"/>
    <w:rsid w:val="00B12922"/>
    <w:rsid w:val="00B12BBF"/>
    <w:rsid w:val="00B12BDD"/>
    <w:rsid w:val="00B12CBB"/>
    <w:rsid w:val="00B12CCB"/>
    <w:rsid w:val="00B12E4C"/>
    <w:rsid w:val="00B12EF3"/>
    <w:rsid w:val="00B12F5A"/>
    <w:rsid w:val="00B12F72"/>
    <w:rsid w:val="00B13187"/>
    <w:rsid w:val="00B1378B"/>
    <w:rsid w:val="00B1392B"/>
    <w:rsid w:val="00B139C3"/>
    <w:rsid w:val="00B13AF4"/>
    <w:rsid w:val="00B13AFA"/>
    <w:rsid w:val="00B13EC7"/>
    <w:rsid w:val="00B13F63"/>
    <w:rsid w:val="00B14196"/>
    <w:rsid w:val="00B14231"/>
    <w:rsid w:val="00B14342"/>
    <w:rsid w:val="00B143B6"/>
    <w:rsid w:val="00B1459C"/>
    <w:rsid w:val="00B147AB"/>
    <w:rsid w:val="00B1487F"/>
    <w:rsid w:val="00B14921"/>
    <w:rsid w:val="00B14974"/>
    <w:rsid w:val="00B14E80"/>
    <w:rsid w:val="00B14EC1"/>
    <w:rsid w:val="00B1501A"/>
    <w:rsid w:val="00B150D5"/>
    <w:rsid w:val="00B151E3"/>
    <w:rsid w:val="00B1520D"/>
    <w:rsid w:val="00B15217"/>
    <w:rsid w:val="00B1550C"/>
    <w:rsid w:val="00B15683"/>
    <w:rsid w:val="00B15759"/>
    <w:rsid w:val="00B15852"/>
    <w:rsid w:val="00B158D7"/>
    <w:rsid w:val="00B15A8B"/>
    <w:rsid w:val="00B15B7C"/>
    <w:rsid w:val="00B15C36"/>
    <w:rsid w:val="00B15C7C"/>
    <w:rsid w:val="00B15EDE"/>
    <w:rsid w:val="00B160BA"/>
    <w:rsid w:val="00B1651F"/>
    <w:rsid w:val="00B16564"/>
    <w:rsid w:val="00B166BB"/>
    <w:rsid w:val="00B166D4"/>
    <w:rsid w:val="00B16745"/>
    <w:rsid w:val="00B1692B"/>
    <w:rsid w:val="00B17353"/>
    <w:rsid w:val="00B1747F"/>
    <w:rsid w:val="00B175E1"/>
    <w:rsid w:val="00B175E2"/>
    <w:rsid w:val="00B1762F"/>
    <w:rsid w:val="00B17807"/>
    <w:rsid w:val="00B17922"/>
    <w:rsid w:val="00B179BB"/>
    <w:rsid w:val="00B17AEC"/>
    <w:rsid w:val="00B17E84"/>
    <w:rsid w:val="00B17FB5"/>
    <w:rsid w:val="00B20132"/>
    <w:rsid w:val="00B201ED"/>
    <w:rsid w:val="00B202C9"/>
    <w:rsid w:val="00B2039A"/>
    <w:rsid w:val="00B206CE"/>
    <w:rsid w:val="00B208C2"/>
    <w:rsid w:val="00B20AC9"/>
    <w:rsid w:val="00B20D83"/>
    <w:rsid w:val="00B20DA0"/>
    <w:rsid w:val="00B20DB6"/>
    <w:rsid w:val="00B21417"/>
    <w:rsid w:val="00B21420"/>
    <w:rsid w:val="00B2149A"/>
    <w:rsid w:val="00B2158E"/>
    <w:rsid w:val="00B21B6E"/>
    <w:rsid w:val="00B21E23"/>
    <w:rsid w:val="00B21FAC"/>
    <w:rsid w:val="00B220CF"/>
    <w:rsid w:val="00B2231F"/>
    <w:rsid w:val="00B223DF"/>
    <w:rsid w:val="00B22444"/>
    <w:rsid w:val="00B22493"/>
    <w:rsid w:val="00B224A8"/>
    <w:rsid w:val="00B227FF"/>
    <w:rsid w:val="00B22950"/>
    <w:rsid w:val="00B229B0"/>
    <w:rsid w:val="00B229BB"/>
    <w:rsid w:val="00B22B89"/>
    <w:rsid w:val="00B22B9F"/>
    <w:rsid w:val="00B22C11"/>
    <w:rsid w:val="00B22C35"/>
    <w:rsid w:val="00B22C57"/>
    <w:rsid w:val="00B22ED5"/>
    <w:rsid w:val="00B23142"/>
    <w:rsid w:val="00B2320E"/>
    <w:rsid w:val="00B2360C"/>
    <w:rsid w:val="00B23832"/>
    <w:rsid w:val="00B23963"/>
    <w:rsid w:val="00B239AF"/>
    <w:rsid w:val="00B23B13"/>
    <w:rsid w:val="00B23D8B"/>
    <w:rsid w:val="00B23DAB"/>
    <w:rsid w:val="00B23DEA"/>
    <w:rsid w:val="00B23EFF"/>
    <w:rsid w:val="00B23FE2"/>
    <w:rsid w:val="00B23FF7"/>
    <w:rsid w:val="00B24019"/>
    <w:rsid w:val="00B24176"/>
    <w:rsid w:val="00B2441B"/>
    <w:rsid w:val="00B244B4"/>
    <w:rsid w:val="00B245CF"/>
    <w:rsid w:val="00B246FC"/>
    <w:rsid w:val="00B24765"/>
    <w:rsid w:val="00B24AD8"/>
    <w:rsid w:val="00B24E60"/>
    <w:rsid w:val="00B24FBC"/>
    <w:rsid w:val="00B24FEA"/>
    <w:rsid w:val="00B2509F"/>
    <w:rsid w:val="00B250BF"/>
    <w:rsid w:val="00B251F4"/>
    <w:rsid w:val="00B2520D"/>
    <w:rsid w:val="00B2547A"/>
    <w:rsid w:val="00B2548C"/>
    <w:rsid w:val="00B25682"/>
    <w:rsid w:val="00B259F5"/>
    <w:rsid w:val="00B25A0F"/>
    <w:rsid w:val="00B25A79"/>
    <w:rsid w:val="00B25AB2"/>
    <w:rsid w:val="00B25C84"/>
    <w:rsid w:val="00B25ED5"/>
    <w:rsid w:val="00B25F5F"/>
    <w:rsid w:val="00B26305"/>
    <w:rsid w:val="00B264AA"/>
    <w:rsid w:val="00B265C0"/>
    <w:rsid w:val="00B268C5"/>
    <w:rsid w:val="00B26A62"/>
    <w:rsid w:val="00B26AD4"/>
    <w:rsid w:val="00B26C04"/>
    <w:rsid w:val="00B26E98"/>
    <w:rsid w:val="00B26F6D"/>
    <w:rsid w:val="00B26F77"/>
    <w:rsid w:val="00B27011"/>
    <w:rsid w:val="00B270F6"/>
    <w:rsid w:val="00B27141"/>
    <w:rsid w:val="00B27331"/>
    <w:rsid w:val="00B2745F"/>
    <w:rsid w:val="00B27582"/>
    <w:rsid w:val="00B2767E"/>
    <w:rsid w:val="00B27922"/>
    <w:rsid w:val="00B27A17"/>
    <w:rsid w:val="00B27ACE"/>
    <w:rsid w:val="00B27DC8"/>
    <w:rsid w:val="00B27E2F"/>
    <w:rsid w:val="00B27E34"/>
    <w:rsid w:val="00B301BA"/>
    <w:rsid w:val="00B30238"/>
    <w:rsid w:val="00B302F2"/>
    <w:rsid w:val="00B303B6"/>
    <w:rsid w:val="00B3044D"/>
    <w:rsid w:val="00B3050B"/>
    <w:rsid w:val="00B30541"/>
    <w:rsid w:val="00B305CF"/>
    <w:rsid w:val="00B3077B"/>
    <w:rsid w:val="00B307F2"/>
    <w:rsid w:val="00B3082A"/>
    <w:rsid w:val="00B3084E"/>
    <w:rsid w:val="00B3086C"/>
    <w:rsid w:val="00B308E7"/>
    <w:rsid w:val="00B30A60"/>
    <w:rsid w:val="00B30B20"/>
    <w:rsid w:val="00B30B67"/>
    <w:rsid w:val="00B30D54"/>
    <w:rsid w:val="00B30D73"/>
    <w:rsid w:val="00B30EA5"/>
    <w:rsid w:val="00B310F8"/>
    <w:rsid w:val="00B31374"/>
    <w:rsid w:val="00B3144F"/>
    <w:rsid w:val="00B31459"/>
    <w:rsid w:val="00B314D1"/>
    <w:rsid w:val="00B314EF"/>
    <w:rsid w:val="00B31748"/>
    <w:rsid w:val="00B31C36"/>
    <w:rsid w:val="00B31C6B"/>
    <w:rsid w:val="00B31D68"/>
    <w:rsid w:val="00B31D77"/>
    <w:rsid w:val="00B31F3C"/>
    <w:rsid w:val="00B31FED"/>
    <w:rsid w:val="00B32103"/>
    <w:rsid w:val="00B323AB"/>
    <w:rsid w:val="00B324BC"/>
    <w:rsid w:val="00B32C2F"/>
    <w:rsid w:val="00B32E3B"/>
    <w:rsid w:val="00B33139"/>
    <w:rsid w:val="00B33407"/>
    <w:rsid w:val="00B33626"/>
    <w:rsid w:val="00B336C5"/>
    <w:rsid w:val="00B33B3A"/>
    <w:rsid w:val="00B33D84"/>
    <w:rsid w:val="00B34027"/>
    <w:rsid w:val="00B34227"/>
    <w:rsid w:val="00B34280"/>
    <w:rsid w:val="00B3429A"/>
    <w:rsid w:val="00B3448A"/>
    <w:rsid w:val="00B3450B"/>
    <w:rsid w:val="00B3495B"/>
    <w:rsid w:val="00B349AC"/>
    <w:rsid w:val="00B34A79"/>
    <w:rsid w:val="00B34B7A"/>
    <w:rsid w:val="00B34CD8"/>
    <w:rsid w:val="00B34DF4"/>
    <w:rsid w:val="00B34E4D"/>
    <w:rsid w:val="00B34E75"/>
    <w:rsid w:val="00B3514A"/>
    <w:rsid w:val="00B352A6"/>
    <w:rsid w:val="00B353BF"/>
    <w:rsid w:val="00B353DF"/>
    <w:rsid w:val="00B354CE"/>
    <w:rsid w:val="00B35656"/>
    <w:rsid w:val="00B35937"/>
    <w:rsid w:val="00B35957"/>
    <w:rsid w:val="00B35C30"/>
    <w:rsid w:val="00B35C47"/>
    <w:rsid w:val="00B35C73"/>
    <w:rsid w:val="00B35E16"/>
    <w:rsid w:val="00B35F37"/>
    <w:rsid w:val="00B35FCB"/>
    <w:rsid w:val="00B36009"/>
    <w:rsid w:val="00B3632F"/>
    <w:rsid w:val="00B36423"/>
    <w:rsid w:val="00B3655F"/>
    <w:rsid w:val="00B36620"/>
    <w:rsid w:val="00B36684"/>
    <w:rsid w:val="00B36771"/>
    <w:rsid w:val="00B36C25"/>
    <w:rsid w:val="00B36DC2"/>
    <w:rsid w:val="00B36F8A"/>
    <w:rsid w:val="00B36FB0"/>
    <w:rsid w:val="00B36FC7"/>
    <w:rsid w:val="00B36FE4"/>
    <w:rsid w:val="00B37033"/>
    <w:rsid w:val="00B370F3"/>
    <w:rsid w:val="00B37101"/>
    <w:rsid w:val="00B375B9"/>
    <w:rsid w:val="00B37B74"/>
    <w:rsid w:val="00B37BA4"/>
    <w:rsid w:val="00B37C31"/>
    <w:rsid w:val="00B402A7"/>
    <w:rsid w:val="00B4034D"/>
    <w:rsid w:val="00B404CA"/>
    <w:rsid w:val="00B4056E"/>
    <w:rsid w:val="00B40704"/>
    <w:rsid w:val="00B4072C"/>
    <w:rsid w:val="00B40811"/>
    <w:rsid w:val="00B408FC"/>
    <w:rsid w:val="00B40920"/>
    <w:rsid w:val="00B4095A"/>
    <w:rsid w:val="00B40A08"/>
    <w:rsid w:val="00B40BBE"/>
    <w:rsid w:val="00B40CAF"/>
    <w:rsid w:val="00B40D2F"/>
    <w:rsid w:val="00B40D9E"/>
    <w:rsid w:val="00B411C6"/>
    <w:rsid w:val="00B4139F"/>
    <w:rsid w:val="00B41579"/>
    <w:rsid w:val="00B41729"/>
    <w:rsid w:val="00B417F7"/>
    <w:rsid w:val="00B41AC4"/>
    <w:rsid w:val="00B42106"/>
    <w:rsid w:val="00B4243D"/>
    <w:rsid w:val="00B4247E"/>
    <w:rsid w:val="00B424CE"/>
    <w:rsid w:val="00B42625"/>
    <w:rsid w:val="00B427F9"/>
    <w:rsid w:val="00B428E8"/>
    <w:rsid w:val="00B429BA"/>
    <w:rsid w:val="00B42C6C"/>
    <w:rsid w:val="00B42D85"/>
    <w:rsid w:val="00B42E79"/>
    <w:rsid w:val="00B42F91"/>
    <w:rsid w:val="00B430F5"/>
    <w:rsid w:val="00B4318D"/>
    <w:rsid w:val="00B433DE"/>
    <w:rsid w:val="00B4363C"/>
    <w:rsid w:val="00B4369C"/>
    <w:rsid w:val="00B437BB"/>
    <w:rsid w:val="00B437E1"/>
    <w:rsid w:val="00B43CBE"/>
    <w:rsid w:val="00B43FB2"/>
    <w:rsid w:val="00B43FCB"/>
    <w:rsid w:val="00B4410E"/>
    <w:rsid w:val="00B44444"/>
    <w:rsid w:val="00B44534"/>
    <w:rsid w:val="00B44737"/>
    <w:rsid w:val="00B4495D"/>
    <w:rsid w:val="00B449B3"/>
    <w:rsid w:val="00B44A2B"/>
    <w:rsid w:val="00B44C76"/>
    <w:rsid w:val="00B4516E"/>
    <w:rsid w:val="00B45288"/>
    <w:rsid w:val="00B4530B"/>
    <w:rsid w:val="00B45389"/>
    <w:rsid w:val="00B453B9"/>
    <w:rsid w:val="00B454F5"/>
    <w:rsid w:val="00B4560C"/>
    <w:rsid w:val="00B457E2"/>
    <w:rsid w:val="00B458C2"/>
    <w:rsid w:val="00B45B09"/>
    <w:rsid w:val="00B45F2F"/>
    <w:rsid w:val="00B4604F"/>
    <w:rsid w:val="00B460DF"/>
    <w:rsid w:val="00B46216"/>
    <w:rsid w:val="00B4636C"/>
    <w:rsid w:val="00B463E2"/>
    <w:rsid w:val="00B4661D"/>
    <w:rsid w:val="00B4690A"/>
    <w:rsid w:val="00B46A40"/>
    <w:rsid w:val="00B46D55"/>
    <w:rsid w:val="00B46E53"/>
    <w:rsid w:val="00B47024"/>
    <w:rsid w:val="00B4717F"/>
    <w:rsid w:val="00B473DA"/>
    <w:rsid w:val="00B47529"/>
    <w:rsid w:val="00B476BE"/>
    <w:rsid w:val="00B4780B"/>
    <w:rsid w:val="00B478B6"/>
    <w:rsid w:val="00B479D7"/>
    <w:rsid w:val="00B47AF6"/>
    <w:rsid w:val="00B47C33"/>
    <w:rsid w:val="00B47D3E"/>
    <w:rsid w:val="00B47E7A"/>
    <w:rsid w:val="00B50389"/>
    <w:rsid w:val="00B508EB"/>
    <w:rsid w:val="00B50C1C"/>
    <w:rsid w:val="00B50DA3"/>
    <w:rsid w:val="00B50F32"/>
    <w:rsid w:val="00B510FE"/>
    <w:rsid w:val="00B512C9"/>
    <w:rsid w:val="00B513E4"/>
    <w:rsid w:val="00B51417"/>
    <w:rsid w:val="00B514EE"/>
    <w:rsid w:val="00B516BB"/>
    <w:rsid w:val="00B519B9"/>
    <w:rsid w:val="00B51AD0"/>
    <w:rsid w:val="00B51B37"/>
    <w:rsid w:val="00B51FF0"/>
    <w:rsid w:val="00B52035"/>
    <w:rsid w:val="00B52051"/>
    <w:rsid w:val="00B5214E"/>
    <w:rsid w:val="00B5221E"/>
    <w:rsid w:val="00B52225"/>
    <w:rsid w:val="00B52321"/>
    <w:rsid w:val="00B523DA"/>
    <w:rsid w:val="00B5248C"/>
    <w:rsid w:val="00B525F4"/>
    <w:rsid w:val="00B526A3"/>
    <w:rsid w:val="00B526F1"/>
    <w:rsid w:val="00B52912"/>
    <w:rsid w:val="00B52A58"/>
    <w:rsid w:val="00B52A95"/>
    <w:rsid w:val="00B52D5A"/>
    <w:rsid w:val="00B52D73"/>
    <w:rsid w:val="00B52E68"/>
    <w:rsid w:val="00B53061"/>
    <w:rsid w:val="00B53063"/>
    <w:rsid w:val="00B53081"/>
    <w:rsid w:val="00B5336C"/>
    <w:rsid w:val="00B533C7"/>
    <w:rsid w:val="00B5361C"/>
    <w:rsid w:val="00B53682"/>
    <w:rsid w:val="00B538B9"/>
    <w:rsid w:val="00B53A30"/>
    <w:rsid w:val="00B53A69"/>
    <w:rsid w:val="00B53B27"/>
    <w:rsid w:val="00B53E64"/>
    <w:rsid w:val="00B53EE2"/>
    <w:rsid w:val="00B541E8"/>
    <w:rsid w:val="00B54457"/>
    <w:rsid w:val="00B544D3"/>
    <w:rsid w:val="00B54531"/>
    <w:rsid w:val="00B5455E"/>
    <w:rsid w:val="00B547F6"/>
    <w:rsid w:val="00B54842"/>
    <w:rsid w:val="00B54A46"/>
    <w:rsid w:val="00B54B1A"/>
    <w:rsid w:val="00B54B57"/>
    <w:rsid w:val="00B54BA6"/>
    <w:rsid w:val="00B54CC2"/>
    <w:rsid w:val="00B54CCD"/>
    <w:rsid w:val="00B54DF5"/>
    <w:rsid w:val="00B54F31"/>
    <w:rsid w:val="00B54FAF"/>
    <w:rsid w:val="00B55189"/>
    <w:rsid w:val="00B55347"/>
    <w:rsid w:val="00B554D3"/>
    <w:rsid w:val="00B55530"/>
    <w:rsid w:val="00B55780"/>
    <w:rsid w:val="00B559CD"/>
    <w:rsid w:val="00B559F5"/>
    <w:rsid w:val="00B55A37"/>
    <w:rsid w:val="00B55AB6"/>
    <w:rsid w:val="00B55C94"/>
    <w:rsid w:val="00B55E1C"/>
    <w:rsid w:val="00B55F5F"/>
    <w:rsid w:val="00B56271"/>
    <w:rsid w:val="00B562A3"/>
    <w:rsid w:val="00B56445"/>
    <w:rsid w:val="00B56676"/>
    <w:rsid w:val="00B5668E"/>
    <w:rsid w:val="00B56CB8"/>
    <w:rsid w:val="00B56D3B"/>
    <w:rsid w:val="00B56D5E"/>
    <w:rsid w:val="00B56E05"/>
    <w:rsid w:val="00B56E41"/>
    <w:rsid w:val="00B56E85"/>
    <w:rsid w:val="00B56E8B"/>
    <w:rsid w:val="00B56E94"/>
    <w:rsid w:val="00B56FB8"/>
    <w:rsid w:val="00B5726E"/>
    <w:rsid w:val="00B57606"/>
    <w:rsid w:val="00B57655"/>
    <w:rsid w:val="00B57893"/>
    <w:rsid w:val="00B57901"/>
    <w:rsid w:val="00B5798D"/>
    <w:rsid w:val="00B57AF4"/>
    <w:rsid w:val="00B57B00"/>
    <w:rsid w:val="00B57B0D"/>
    <w:rsid w:val="00B57BDF"/>
    <w:rsid w:val="00B57D88"/>
    <w:rsid w:val="00B57E69"/>
    <w:rsid w:val="00B601AA"/>
    <w:rsid w:val="00B602F6"/>
    <w:rsid w:val="00B60377"/>
    <w:rsid w:val="00B6050F"/>
    <w:rsid w:val="00B6054B"/>
    <w:rsid w:val="00B6057B"/>
    <w:rsid w:val="00B605A4"/>
    <w:rsid w:val="00B60C53"/>
    <w:rsid w:val="00B60DC1"/>
    <w:rsid w:val="00B60F9D"/>
    <w:rsid w:val="00B61141"/>
    <w:rsid w:val="00B614FF"/>
    <w:rsid w:val="00B6190A"/>
    <w:rsid w:val="00B61AF1"/>
    <w:rsid w:val="00B61B16"/>
    <w:rsid w:val="00B61BC6"/>
    <w:rsid w:val="00B61BEA"/>
    <w:rsid w:val="00B61E58"/>
    <w:rsid w:val="00B61EB2"/>
    <w:rsid w:val="00B61F39"/>
    <w:rsid w:val="00B62003"/>
    <w:rsid w:val="00B62110"/>
    <w:rsid w:val="00B62425"/>
    <w:rsid w:val="00B625D8"/>
    <w:rsid w:val="00B628F6"/>
    <w:rsid w:val="00B62BAF"/>
    <w:rsid w:val="00B62F21"/>
    <w:rsid w:val="00B631D2"/>
    <w:rsid w:val="00B631D3"/>
    <w:rsid w:val="00B631D4"/>
    <w:rsid w:val="00B633CC"/>
    <w:rsid w:val="00B63887"/>
    <w:rsid w:val="00B638C5"/>
    <w:rsid w:val="00B6393C"/>
    <w:rsid w:val="00B63B96"/>
    <w:rsid w:val="00B63F44"/>
    <w:rsid w:val="00B6404F"/>
    <w:rsid w:val="00B64C6A"/>
    <w:rsid w:val="00B64CD9"/>
    <w:rsid w:val="00B64ED9"/>
    <w:rsid w:val="00B64F07"/>
    <w:rsid w:val="00B64F16"/>
    <w:rsid w:val="00B64FA3"/>
    <w:rsid w:val="00B65160"/>
    <w:rsid w:val="00B6534B"/>
    <w:rsid w:val="00B6549C"/>
    <w:rsid w:val="00B6553F"/>
    <w:rsid w:val="00B6561B"/>
    <w:rsid w:val="00B6566B"/>
    <w:rsid w:val="00B65B6A"/>
    <w:rsid w:val="00B65BA7"/>
    <w:rsid w:val="00B65C8D"/>
    <w:rsid w:val="00B65DA8"/>
    <w:rsid w:val="00B65EFE"/>
    <w:rsid w:val="00B6607E"/>
    <w:rsid w:val="00B661AA"/>
    <w:rsid w:val="00B66448"/>
    <w:rsid w:val="00B664F2"/>
    <w:rsid w:val="00B66A33"/>
    <w:rsid w:val="00B66B90"/>
    <w:rsid w:val="00B66EBC"/>
    <w:rsid w:val="00B670BF"/>
    <w:rsid w:val="00B670E1"/>
    <w:rsid w:val="00B67338"/>
    <w:rsid w:val="00B673C0"/>
    <w:rsid w:val="00B674B6"/>
    <w:rsid w:val="00B6771E"/>
    <w:rsid w:val="00B677C4"/>
    <w:rsid w:val="00B67A58"/>
    <w:rsid w:val="00B67B25"/>
    <w:rsid w:val="00B700BE"/>
    <w:rsid w:val="00B701D7"/>
    <w:rsid w:val="00B7023B"/>
    <w:rsid w:val="00B702FF"/>
    <w:rsid w:val="00B70354"/>
    <w:rsid w:val="00B70436"/>
    <w:rsid w:val="00B70562"/>
    <w:rsid w:val="00B708AF"/>
    <w:rsid w:val="00B70D3B"/>
    <w:rsid w:val="00B71104"/>
    <w:rsid w:val="00B711B1"/>
    <w:rsid w:val="00B71320"/>
    <w:rsid w:val="00B71453"/>
    <w:rsid w:val="00B7150D"/>
    <w:rsid w:val="00B71649"/>
    <w:rsid w:val="00B7170A"/>
    <w:rsid w:val="00B71742"/>
    <w:rsid w:val="00B71807"/>
    <w:rsid w:val="00B71A99"/>
    <w:rsid w:val="00B71B3E"/>
    <w:rsid w:val="00B71BB3"/>
    <w:rsid w:val="00B71CCA"/>
    <w:rsid w:val="00B71CDC"/>
    <w:rsid w:val="00B71DFF"/>
    <w:rsid w:val="00B71EF5"/>
    <w:rsid w:val="00B7210F"/>
    <w:rsid w:val="00B7218D"/>
    <w:rsid w:val="00B72376"/>
    <w:rsid w:val="00B72791"/>
    <w:rsid w:val="00B72CCB"/>
    <w:rsid w:val="00B72D54"/>
    <w:rsid w:val="00B73397"/>
    <w:rsid w:val="00B7377D"/>
    <w:rsid w:val="00B739CC"/>
    <w:rsid w:val="00B73CA6"/>
    <w:rsid w:val="00B73D4B"/>
    <w:rsid w:val="00B73E25"/>
    <w:rsid w:val="00B73EF4"/>
    <w:rsid w:val="00B73EFB"/>
    <w:rsid w:val="00B740EF"/>
    <w:rsid w:val="00B74251"/>
    <w:rsid w:val="00B74861"/>
    <w:rsid w:val="00B749DA"/>
    <w:rsid w:val="00B74B2A"/>
    <w:rsid w:val="00B74B7A"/>
    <w:rsid w:val="00B74B7C"/>
    <w:rsid w:val="00B74BF0"/>
    <w:rsid w:val="00B74EE2"/>
    <w:rsid w:val="00B74FD0"/>
    <w:rsid w:val="00B75123"/>
    <w:rsid w:val="00B7562B"/>
    <w:rsid w:val="00B75805"/>
    <w:rsid w:val="00B7597F"/>
    <w:rsid w:val="00B75988"/>
    <w:rsid w:val="00B75A06"/>
    <w:rsid w:val="00B75B80"/>
    <w:rsid w:val="00B75C14"/>
    <w:rsid w:val="00B75C9E"/>
    <w:rsid w:val="00B75D1F"/>
    <w:rsid w:val="00B75E59"/>
    <w:rsid w:val="00B76070"/>
    <w:rsid w:val="00B763E7"/>
    <w:rsid w:val="00B7643A"/>
    <w:rsid w:val="00B76499"/>
    <w:rsid w:val="00B765CC"/>
    <w:rsid w:val="00B766C0"/>
    <w:rsid w:val="00B767AE"/>
    <w:rsid w:val="00B768E5"/>
    <w:rsid w:val="00B76A5F"/>
    <w:rsid w:val="00B76A62"/>
    <w:rsid w:val="00B76FAE"/>
    <w:rsid w:val="00B7707E"/>
    <w:rsid w:val="00B77100"/>
    <w:rsid w:val="00B7732A"/>
    <w:rsid w:val="00B77603"/>
    <w:rsid w:val="00B777E6"/>
    <w:rsid w:val="00B77B2D"/>
    <w:rsid w:val="00B77C75"/>
    <w:rsid w:val="00B77E44"/>
    <w:rsid w:val="00B77F09"/>
    <w:rsid w:val="00B80032"/>
    <w:rsid w:val="00B8027E"/>
    <w:rsid w:val="00B80545"/>
    <w:rsid w:val="00B8068C"/>
    <w:rsid w:val="00B80704"/>
    <w:rsid w:val="00B8086F"/>
    <w:rsid w:val="00B80ABA"/>
    <w:rsid w:val="00B80BE4"/>
    <w:rsid w:val="00B80C8C"/>
    <w:rsid w:val="00B80CD3"/>
    <w:rsid w:val="00B8102A"/>
    <w:rsid w:val="00B8105B"/>
    <w:rsid w:val="00B8109D"/>
    <w:rsid w:val="00B81116"/>
    <w:rsid w:val="00B81181"/>
    <w:rsid w:val="00B8136F"/>
    <w:rsid w:val="00B8165E"/>
    <w:rsid w:val="00B816FA"/>
    <w:rsid w:val="00B81AA9"/>
    <w:rsid w:val="00B81E46"/>
    <w:rsid w:val="00B81EA8"/>
    <w:rsid w:val="00B81EC8"/>
    <w:rsid w:val="00B82061"/>
    <w:rsid w:val="00B821D2"/>
    <w:rsid w:val="00B8220A"/>
    <w:rsid w:val="00B823A7"/>
    <w:rsid w:val="00B8248A"/>
    <w:rsid w:val="00B824B6"/>
    <w:rsid w:val="00B82664"/>
    <w:rsid w:val="00B82928"/>
    <w:rsid w:val="00B82A0A"/>
    <w:rsid w:val="00B82B26"/>
    <w:rsid w:val="00B82EA0"/>
    <w:rsid w:val="00B83024"/>
    <w:rsid w:val="00B8307A"/>
    <w:rsid w:val="00B83163"/>
    <w:rsid w:val="00B835C5"/>
    <w:rsid w:val="00B836F9"/>
    <w:rsid w:val="00B83730"/>
    <w:rsid w:val="00B83743"/>
    <w:rsid w:val="00B8374F"/>
    <w:rsid w:val="00B83A13"/>
    <w:rsid w:val="00B83A4F"/>
    <w:rsid w:val="00B83BCF"/>
    <w:rsid w:val="00B83E0A"/>
    <w:rsid w:val="00B83ECF"/>
    <w:rsid w:val="00B84081"/>
    <w:rsid w:val="00B84310"/>
    <w:rsid w:val="00B8439E"/>
    <w:rsid w:val="00B8442D"/>
    <w:rsid w:val="00B8467B"/>
    <w:rsid w:val="00B84698"/>
    <w:rsid w:val="00B847CA"/>
    <w:rsid w:val="00B84996"/>
    <w:rsid w:val="00B8504C"/>
    <w:rsid w:val="00B85087"/>
    <w:rsid w:val="00B85911"/>
    <w:rsid w:val="00B85A10"/>
    <w:rsid w:val="00B85ACB"/>
    <w:rsid w:val="00B85AEE"/>
    <w:rsid w:val="00B85AF0"/>
    <w:rsid w:val="00B85FF5"/>
    <w:rsid w:val="00B860E8"/>
    <w:rsid w:val="00B861EB"/>
    <w:rsid w:val="00B862EF"/>
    <w:rsid w:val="00B8637E"/>
    <w:rsid w:val="00B86500"/>
    <w:rsid w:val="00B867E5"/>
    <w:rsid w:val="00B8691D"/>
    <w:rsid w:val="00B86AC9"/>
    <w:rsid w:val="00B86CCE"/>
    <w:rsid w:val="00B86E99"/>
    <w:rsid w:val="00B870F1"/>
    <w:rsid w:val="00B87236"/>
    <w:rsid w:val="00B8741D"/>
    <w:rsid w:val="00B8743A"/>
    <w:rsid w:val="00B8751C"/>
    <w:rsid w:val="00B875C6"/>
    <w:rsid w:val="00B876CB"/>
    <w:rsid w:val="00B8775E"/>
    <w:rsid w:val="00B877F4"/>
    <w:rsid w:val="00B87800"/>
    <w:rsid w:val="00B8799C"/>
    <w:rsid w:val="00B87D1A"/>
    <w:rsid w:val="00B87F2A"/>
    <w:rsid w:val="00B9026A"/>
    <w:rsid w:val="00B90286"/>
    <w:rsid w:val="00B902C1"/>
    <w:rsid w:val="00B904BD"/>
    <w:rsid w:val="00B904CD"/>
    <w:rsid w:val="00B904D6"/>
    <w:rsid w:val="00B9058E"/>
    <w:rsid w:val="00B90768"/>
    <w:rsid w:val="00B90837"/>
    <w:rsid w:val="00B90893"/>
    <w:rsid w:val="00B90DBF"/>
    <w:rsid w:val="00B90EB9"/>
    <w:rsid w:val="00B9104E"/>
    <w:rsid w:val="00B91326"/>
    <w:rsid w:val="00B9135B"/>
    <w:rsid w:val="00B91657"/>
    <w:rsid w:val="00B9168D"/>
    <w:rsid w:val="00B9172A"/>
    <w:rsid w:val="00B91888"/>
    <w:rsid w:val="00B91993"/>
    <w:rsid w:val="00B91C07"/>
    <w:rsid w:val="00B91C1F"/>
    <w:rsid w:val="00B91DAD"/>
    <w:rsid w:val="00B91F8D"/>
    <w:rsid w:val="00B9201D"/>
    <w:rsid w:val="00B9211D"/>
    <w:rsid w:val="00B92215"/>
    <w:rsid w:val="00B927B5"/>
    <w:rsid w:val="00B9297D"/>
    <w:rsid w:val="00B929B2"/>
    <w:rsid w:val="00B92A23"/>
    <w:rsid w:val="00B92BD6"/>
    <w:rsid w:val="00B92BF0"/>
    <w:rsid w:val="00B9359C"/>
    <w:rsid w:val="00B935C3"/>
    <w:rsid w:val="00B937BD"/>
    <w:rsid w:val="00B93856"/>
    <w:rsid w:val="00B93B79"/>
    <w:rsid w:val="00B93D0B"/>
    <w:rsid w:val="00B93EE8"/>
    <w:rsid w:val="00B93FEB"/>
    <w:rsid w:val="00B942BD"/>
    <w:rsid w:val="00B94515"/>
    <w:rsid w:val="00B94807"/>
    <w:rsid w:val="00B94A33"/>
    <w:rsid w:val="00B94DFB"/>
    <w:rsid w:val="00B94F63"/>
    <w:rsid w:val="00B9521C"/>
    <w:rsid w:val="00B95327"/>
    <w:rsid w:val="00B95572"/>
    <w:rsid w:val="00B956F6"/>
    <w:rsid w:val="00B95A35"/>
    <w:rsid w:val="00B95B7D"/>
    <w:rsid w:val="00B95D29"/>
    <w:rsid w:val="00B95D37"/>
    <w:rsid w:val="00B9611C"/>
    <w:rsid w:val="00B9628D"/>
    <w:rsid w:val="00B962EA"/>
    <w:rsid w:val="00B9644C"/>
    <w:rsid w:val="00B9667C"/>
    <w:rsid w:val="00B966A1"/>
    <w:rsid w:val="00B9686F"/>
    <w:rsid w:val="00B968D3"/>
    <w:rsid w:val="00B96AAD"/>
    <w:rsid w:val="00B970F6"/>
    <w:rsid w:val="00B972D9"/>
    <w:rsid w:val="00B97493"/>
    <w:rsid w:val="00B9762E"/>
    <w:rsid w:val="00B97650"/>
    <w:rsid w:val="00B97831"/>
    <w:rsid w:val="00B97A26"/>
    <w:rsid w:val="00B97B8F"/>
    <w:rsid w:val="00B97BAB"/>
    <w:rsid w:val="00B97C5F"/>
    <w:rsid w:val="00B97D69"/>
    <w:rsid w:val="00BA0200"/>
    <w:rsid w:val="00BA025D"/>
    <w:rsid w:val="00BA0307"/>
    <w:rsid w:val="00BA049F"/>
    <w:rsid w:val="00BA04E2"/>
    <w:rsid w:val="00BA056A"/>
    <w:rsid w:val="00BA0612"/>
    <w:rsid w:val="00BA069C"/>
    <w:rsid w:val="00BA0760"/>
    <w:rsid w:val="00BA084B"/>
    <w:rsid w:val="00BA0D1D"/>
    <w:rsid w:val="00BA0D90"/>
    <w:rsid w:val="00BA0E6D"/>
    <w:rsid w:val="00BA1061"/>
    <w:rsid w:val="00BA1131"/>
    <w:rsid w:val="00BA1217"/>
    <w:rsid w:val="00BA12BF"/>
    <w:rsid w:val="00BA1490"/>
    <w:rsid w:val="00BA156B"/>
    <w:rsid w:val="00BA1605"/>
    <w:rsid w:val="00BA18D0"/>
    <w:rsid w:val="00BA1910"/>
    <w:rsid w:val="00BA1A84"/>
    <w:rsid w:val="00BA2074"/>
    <w:rsid w:val="00BA287A"/>
    <w:rsid w:val="00BA2A44"/>
    <w:rsid w:val="00BA2B37"/>
    <w:rsid w:val="00BA2C0D"/>
    <w:rsid w:val="00BA2C5F"/>
    <w:rsid w:val="00BA2DDF"/>
    <w:rsid w:val="00BA2FBE"/>
    <w:rsid w:val="00BA303F"/>
    <w:rsid w:val="00BA311C"/>
    <w:rsid w:val="00BA33A0"/>
    <w:rsid w:val="00BA3593"/>
    <w:rsid w:val="00BA35B2"/>
    <w:rsid w:val="00BA3616"/>
    <w:rsid w:val="00BA375D"/>
    <w:rsid w:val="00BA37A2"/>
    <w:rsid w:val="00BA382B"/>
    <w:rsid w:val="00BA3AA5"/>
    <w:rsid w:val="00BA3B37"/>
    <w:rsid w:val="00BA3B7E"/>
    <w:rsid w:val="00BA3C73"/>
    <w:rsid w:val="00BA3CD8"/>
    <w:rsid w:val="00BA3E61"/>
    <w:rsid w:val="00BA3E69"/>
    <w:rsid w:val="00BA41CA"/>
    <w:rsid w:val="00BA4241"/>
    <w:rsid w:val="00BA4391"/>
    <w:rsid w:val="00BA43C5"/>
    <w:rsid w:val="00BA4693"/>
    <w:rsid w:val="00BA4C62"/>
    <w:rsid w:val="00BA4D42"/>
    <w:rsid w:val="00BA4E19"/>
    <w:rsid w:val="00BA4E5D"/>
    <w:rsid w:val="00BA4EBC"/>
    <w:rsid w:val="00BA4EE9"/>
    <w:rsid w:val="00BA4FB0"/>
    <w:rsid w:val="00BA5168"/>
    <w:rsid w:val="00BA51AE"/>
    <w:rsid w:val="00BA51E6"/>
    <w:rsid w:val="00BA52EF"/>
    <w:rsid w:val="00BA54D2"/>
    <w:rsid w:val="00BA5699"/>
    <w:rsid w:val="00BA581B"/>
    <w:rsid w:val="00BA58A1"/>
    <w:rsid w:val="00BA5A56"/>
    <w:rsid w:val="00BA5C41"/>
    <w:rsid w:val="00BA5D66"/>
    <w:rsid w:val="00BA5D75"/>
    <w:rsid w:val="00BA655E"/>
    <w:rsid w:val="00BA66D4"/>
    <w:rsid w:val="00BA676C"/>
    <w:rsid w:val="00BA68AF"/>
    <w:rsid w:val="00BA6A1A"/>
    <w:rsid w:val="00BA6C41"/>
    <w:rsid w:val="00BA6DA4"/>
    <w:rsid w:val="00BA6E94"/>
    <w:rsid w:val="00BA6FA0"/>
    <w:rsid w:val="00BA733D"/>
    <w:rsid w:val="00BA7409"/>
    <w:rsid w:val="00BA7507"/>
    <w:rsid w:val="00BA7513"/>
    <w:rsid w:val="00BA76A8"/>
    <w:rsid w:val="00BA786E"/>
    <w:rsid w:val="00BA791F"/>
    <w:rsid w:val="00BA7A0D"/>
    <w:rsid w:val="00BA7A64"/>
    <w:rsid w:val="00BA7B4C"/>
    <w:rsid w:val="00BA7F34"/>
    <w:rsid w:val="00BB00C9"/>
    <w:rsid w:val="00BB021F"/>
    <w:rsid w:val="00BB02DA"/>
    <w:rsid w:val="00BB02E8"/>
    <w:rsid w:val="00BB02F3"/>
    <w:rsid w:val="00BB03B6"/>
    <w:rsid w:val="00BB05A8"/>
    <w:rsid w:val="00BB06D7"/>
    <w:rsid w:val="00BB06D9"/>
    <w:rsid w:val="00BB0814"/>
    <w:rsid w:val="00BB0840"/>
    <w:rsid w:val="00BB09B9"/>
    <w:rsid w:val="00BB09F9"/>
    <w:rsid w:val="00BB0BE6"/>
    <w:rsid w:val="00BB0D72"/>
    <w:rsid w:val="00BB1090"/>
    <w:rsid w:val="00BB122A"/>
    <w:rsid w:val="00BB1304"/>
    <w:rsid w:val="00BB1477"/>
    <w:rsid w:val="00BB15B8"/>
    <w:rsid w:val="00BB1642"/>
    <w:rsid w:val="00BB16FC"/>
    <w:rsid w:val="00BB17E0"/>
    <w:rsid w:val="00BB1B50"/>
    <w:rsid w:val="00BB1C51"/>
    <w:rsid w:val="00BB1C6C"/>
    <w:rsid w:val="00BB1CF5"/>
    <w:rsid w:val="00BB1D2B"/>
    <w:rsid w:val="00BB1DA5"/>
    <w:rsid w:val="00BB1EC5"/>
    <w:rsid w:val="00BB1F58"/>
    <w:rsid w:val="00BB1F66"/>
    <w:rsid w:val="00BB1FCA"/>
    <w:rsid w:val="00BB2006"/>
    <w:rsid w:val="00BB225C"/>
    <w:rsid w:val="00BB2277"/>
    <w:rsid w:val="00BB23E8"/>
    <w:rsid w:val="00BB2767"/>
    <w:rsid w:val="00BB2852"/>
    <w:rsid w:val="00BB2992"/>
    <w:rsid w:val="00BB2AEF"/>
    <w:rsid w:val="00BB2BF4"/>
    <w:rsid w:val="00BB2DB2"/>
    <w:rsid w:val="00BB2EA5"/>
    <w:rsid w:val="00BB2FE3"/>
    <w:rsid w:val="00BB30D1"/>
    <w:rsid w:val="00BB30EE"/>
    <w:rsid w:val="00BB318E"/>
    <w:rsid w:val="00BB3515"/>
    <w:rsid w:val="00BB35F3"/>
    <w:rsid w:val="00BB360C"/>
    <w:rsid w:val="00BB3614"/>
    <w:rsid w:val="00BB3642"/>
    <w:rsid w:val="00BB369F"/>
    <w:rsid w:val="00BB36D2"/>
    <w:rsid w:val="00BB37B5"/>
    <w:rsid w:val="00BB399A"/>
    <w:rsid w:val="00BB399B"/>
    <w:rsid w:val="00BB3C7B"/>
    <w:rsid w:val="00BB3CED"/>
    <w:rsid w:val="00BB3DEC"/>
    <w:rsid w:val="00BB41F0"/>
    <w:rsid w:val="00BB4405"/>
    <w:rsid w:val="00BB450E"/>
    <w:rsid w:val="00BB452E"/>
    <w:rsid w:val="00BB46A9"/>
    <w:rsid w:val="00BB492A"/>
    <w:rsid w:val="00BB4A09"/>
    <w:rsid w:val="00BB4ACC"/>
    <w:rsid w:val="00BB4B4F"/>
    <w:rsid w:val="00BB4C99"/>
    <w:rsid w:val="00BB4E4B"/>
    <w:rsid w:val="00BB5139"/>
    <w:rsid w:val="00BB515E"/>
    <w:rsid w:val="00BB5286"/>
    <w:rsid w:val="00BB5913"/>
    <w:rsid w:val="00BB595E"/>
    <w:rsid w:val="00BB5A31"/>
    <w:rsid w:val="00BB5B40"/>
    <w:rsid w:val="00BB5B68"/>
    <w:rsid w:val="00BB5B8A"/>
    <w:rsid w:val="00BB5E0C"/>
    <w:rsid w:val="00BB6023"/>
    <w:rsid w:val="00BB6292"/>
    <w:rsid w:val="00BB63F4"/>
    <w:rsid w:val="00BB6661"/>
    <w:rsid w:val="00BB679C"/>
    <w:rsid w:val="00BB6DCE"/>
    <w:rsid w:val="00BB734D"/>
    <w:rsid w:val="00BB734E"/>
    <w:rsid w:val="00BB743A"/>
    <w:rsid w:val="00BB74AE"/>
    <w:rsid w:val="00BB74EA"/>
    <w:rsid w:val="00BB766C"/>
    <w:rsid w:val="00BB76FA"/>
    <w:rsid w:val="00BB7EEF"/>
    <w:rsid w:val="00BB7F63"/>
    <w:rsid w:val="00BC0244"/>
    <w:rsid w:val="00BC02C5"/>
    <w:rsid w:val="00BC0399"/>
    <w:rsid w:val="00BC05E3"/>
    <w:rsid w:val="00BC0602"/>
    <w:rsid w:val="00BC0628"/>
    <w:rsid w:val="00BC0DC9"/>
    <w:rsid w:val="00BC0F53"/>
    <w:rsid w:val="00BC0FB0"/>
    <w:rsid w:val="00BC1228"/>
    <w:rsid w:val="00BC14E5"/>
    <w:rsid w:val="00BC1509"/>
    <w:rsid w:val="00BC156F"/>
    <w:rsid w:val="00BC15FC"/>
    <w:rsid w:val="00BC16CA"/>
    <w:rsid w:val="00BC1A97"/>
    <w:rsid w:val="00BC1AC0"/>
    <w:rsid w:val="00BC1B9E"/>
    <w:rsid w:val="00BC1BF9"/>
    <w:rsid w:val="00BC1CD9"/>
    <w:rsid w:val="00BC1CFB"/>
    <w:rsid w:val="00BC1DBF"/>
    <w:rsid w:val="00BC1E0A"/>
    <w:rsid w:val="00BC1F14"/>
    <w:rsid w:val="00BC2093"/>
    <w:rsid w:val="00BC20D1"/>
    <w:rsid w:val="00BC2134"/>
    <w:rsid w:val="00BC270D"/>
    <w:rsid w:val="00BC273C"/>
    <w:rsid w:val="00BC2B40"/>
    <w:rsid w:val="00BC2C8D"/>
    <w:rsid w:val="00BC2DF7"/>
    <w:rsid w:val="00BC2FB7"/>
    <w:rsid w:val="00BC2FCE"/>
    <w:rsid w:val="00BC3029"/>
    <w:rsid w:val="00BC304F"/>
    <w:rsid w:val="00BC33AE"/>
    <w:rsid w:val="00BC33FD"/>
    <w:rsid w:val="00BC3646"/>
    <w:rsid w:val="00BC3711"/>
    <w:rsid w:val="00BC373C"/>
    <w:rsid w:val="00BC37A9"/>
    <w:rsid w:val="00BC389C"/>
    <w:rsid w:val="00BC39AA"/>
    <w:rsid w:val="00BC3C03"/>
    <w:rsid w:val="00BC3C04"/>
    <w:rsid w:val="00BC3D02"/>
    <w:rsid w:val="00BC3E25"/>
    <w:rsid w:val="00BC3F46"/>
    <w:rsid w:val="00BC4020"/>
    <w:rsid w:val="00BC49CD"/>
    <w:rsid w:val="00BC4B22"/>
    <w:rsid w:val="00BC4BCE"/>
    <w:rsid w:val="00BC4C26"/>
    <w:rsid w:val="00BC4DBD"/>
    <w:rsid w:val="00BC4F7F"/>
    <w:rsid w:val="00BC51FD"/>
    <w:rsid w:val="00BC5436"/>
    <w:rsid w:val="00BC546A"/>
    <w:rsid w:val="00BC5478"/>
    <w:rsid w:val="00BC54EF"/>
    <w:rsid w:val="00BC5557"/>
    <w:rsid w:val="00BC559A"/>
    <w:rsid w:val="00BC5780"/>
    <w:rsid w:val="00BC592E"/>
    <w:rsid w:val="00BC5C7F"/>
    <w:rsid w:val="00BC5CB8"/>
    <w:rsid w:val="00BC5CC2"/>
    <w:rsid w:val="00BC5D9E"/>
    <w:rsid w:val="00BC5DAE"/>
    <w:rsid w:val="00BC5DFA"/>
    <w:rsid w:val="00BC5E39"/>
    <w:rsid w:val="00BC5EC4"/>
    <w:rsid w:val="00BC5F82"/>
    <w:rsid w:val="00BC5FAA"/>
    <w:rsid w:val="00BC62EC"/>
    <w:rsid w:val="00BC62FE"/>
    <w:rsid w:val="00BC631F"/>
    <w:rsid w:val="00BC6408"/>
    <w:rsid w:val="00BC6498"/>
    <w:rsid w:val="00BC658F"/>
    <w:rsid w:val="00BC6635"/>
    <w:rsid w:val="00BC671D"/>
    <w:rsid w:val="00BC69B3"/>
    <w:rsid w:val="00BC6A04"/>
    <w:rsid w:val="00BC6C38"/>
    <w:rsid w:val="00BC6D72"/>
    <w:rsid w:val="00BC70E9"/>
    <w:rsid w:val="00BC7173"/>
    <w:rsid w:val="00BC71BC"/>
    <w:rsid w:val="00BC7202"/>
    <w:rsid w:val="00BC72AA"/>
    <w:rsid w:val="00BC7359"/>
    <w:rsid w:val="00BC7577"/>
    <w:rsid w:val="00BC7888"/>
    <w:rsid w:val="00BC78F7"/>
    <w:rsid w:val="00BC79F4"/>
    <w:rsid w:val="00BC7C79"/>
    <w:rsid w:val="00BC7E9C"/>
    <w:rsid w:val="00BC7F84"/>
    <w:rsid w:val="00BD027C"/>
    <w:rsid w:val="00BD028E"/>
    <w:rsid w:val="00BD02C5"/>
    <w:rsid w:val="00BD0318"/>
    <w:rsid w:val="00BD052E"/>
    <w:rsid w:val="00BD0578"/>
    <w:rsid w:val="00BD0810"/>
    <w:rsid w:val="00BD087D"/>
    <w:rsid w:val="00BD0B35"/>
    <w:rsid w:val="00BD0B7F"/>
    <w:rsid w:val="00BD0D53"/>
    <w:rsid w:val="00BD0F40"/>
    <w:rsid w:val="00BD0F54"/>
    <w:rsid w:val="00BD150E"/>
    <w:rsid w:val="00BD154F"/>
    <w:rsid w:val="00BD16A2"/>
    <w:rsid w:val="00BD174E"/>
    <w:rsid w:val="00BD19B4"/>
    <w:rsid w:val="00BD19E5"/>
    <w:rsid w:val="00BD1A3F"/>
    <w:rsid w:val="00BD1ADF"/>
    <w:rsid w:val="00BD1B1A"/>
    <w:rsid w:val="00BD1CEC"/>
    <w:rsid w:val="00BD1D21"/>
    <w:rsid w:val="00BD1ED5"/>
    <w:rsid w:val="00BD1F97"/>
    <w:rsid w:val="00BD20C3"/>
    <w:rsid w:val="00BD225E"/>
    <w:rsid w:val="00BD22E1"/>
    <w:rsid w:val="00BD22EE"/>
    <w:rsid w:val="00BD2337"/>
    <w:rsid w:val="00BD23E9"/>
    <w:rsid w:val="00BD2401"/>
    <w:rsid w:val="00BD240A"/>
    <w:rsid w:val="00BD2429"/>
    <w:rsid w:val="00BD2655"/>
    <w:rsid w:val="00BD267D"/>
    <w:rsid w:val="00BD26EA"/>
    <w:rsid w:val="00BD270E"/>
    <w:rsid w:val="00BD2820"/>
    <w:rsid w:val="00BD2AF3"/>
    <w:rsid w:val="00BD2D4B"/>
    <w:rsid w:val="00BD2EBC"/>
    <w:rsid w:val="00BD3109"/>
    <w:rsid w:val="00BD3213"/>
    <w:rsid w:val="00BD34BB"/>
    <w:rsid w:val="00BD34D9"/>
    <w:rsid w:val="00BD356A"/>
    <w:rsid w:val="00BD36AC"/>
    <w:rsid w:val="00BD3835"/>
    <w:rsid w:val="00BD39E8"/>
    <w:rsid w:val="00BD3DF8"/>
    <w:rsid w:val="00BD3F5C"/>
    <w:rsid w:val="00BD3F9A"/>
    <w:rsid w:val="00BD41E1"/>
    <w:rsid w:val="00BD41F0"/>
    <w:rsid w:val="00BD4288"/>
    <w:rsid w:val="00BD42F6"/>
    <w:rsid w:val="00BD44AA"/>
    <w:rsid w:val="00BD45B5"/>
    <w:rsid w:val="00BD476F"/>
    <w:rsid w:val="00BD484E"/>
    <w:rsid w:val="00BD4893"/>
    <w:rsid w:val="00BD4A24"/>
    <w:rsid w:val="00BD4BC3"/>
    <w:rsid w:val="00BD4C55"/>
    <w:rsid w:val="00BD4CC0"/>
    <w:rsid w:val="00BD4E96"/>
    <w:rsid w:val="00BD4F62"/>
    <w:rsid w:val="00BD4F6D"/>
    <w:rsid w:val="00BD4FE9"/>
    <w:rsid w:val="00BD5040"/>
    <w:rsid w:val="00BD50C6"/>
    <w:rsid w:val="00BD5111"/>
    <w:rsid w:val="00BD528A"/>
    <w:rsid w:val="00BD5586"/>
    <w:rsid w:val="00BD566A"/>
    <w:rsid w:val="00BD59B9"/>
    <w:rsid w:val="00BD59C6"/>
    <w:rsid w:val="00BD59EE"/>
    <w:rsid w:val="00BD5AD4"/>
    <w:rsid w:val="00BD5E13"/>
    <w:rsid w:val="00BD5E7E"/>
    <w:rsid w:val="00BD5EF6"/>
    <w:rsid w:val="00BD5F8E"/>
    <w:rsid w:val="00BD5FCA"/>
    <w:rsid w:val="00BD6081"/>
    <w:rsid w:val="00BD6348"/>
    <w:rsid w:val="00BD642D"/>
    <w:rsid w:val="00BD64F1"/>
    <w:rsid w:val="00BD653D"/>
    <w:rsid w:val="00BD6641"/>
    <w:rsid w:val="00BD66C2"/>
    <w:rsid w:val="00BD6855"/>
    <w:rsid w:val="00BD69F9"/>
    <w:rsid w:val="00BD6BC5"/>
    <w:rsid w:val="00BD6D85"/>
    <w:rsid w:val="00BD6DEA"/>
    <w:rsid w:val="00BD6E7E"/>
    <w:rsid w:val="00BD6EBF"/>
    <w:rsid w:val="00BD707A"/>
    <w:rsid w:val="00BD71A8"/>
    <w:rsid w:val="00BD7698"/>
    <w:rsid w:val="00BD77D8"/>
    <w:rsid w:val="00BD77F3"/>
    <w:rsid w:val="00BD7B31"/>
    <w:rsid w:val="00BD7C73"/>
    <w:rsid w:val="00BD7C88"/>
    <w:rsid w:val="00BE01AD"/>
    <w:rsid w:val="00BE0330"/>
    <w:rsid w:val="00BE04A5"/>
    <w:rsid w:val="00BE04D9"/>
    <w:rsid w:val="00BE07ED"/>
    <w:rsid w:val="00BE0809"/>
    <w:rsid w:val="00BE0A86"/>
    <w:rsid w:val="00BE0BE3"/>
    <w:rsid w:val="00BE0BEA"/>
    <w:rsid w:val="00BE0C0C"/>
    <w:rsid w:val="00BE0C4B"/>
    <w:rsid w:val="00BE0CA0"/>
    <w:rsid w:val="00BE0DEC"/>
    <w:rsid w:val="00BE0F9F"/>
    <w:rsid w:val="00BE1242"/>
    <w:rsid w:val="00BE1473"/>
    <w:rsid w:val="00BE16F2"/>
    <w:rsid w:val="00BE1712"/>
    <w:rsid w:val="00BE1950"/>
    <w:rsid w:val="00BE1CB7"/>
    <w:rsid w:val="00BE1EE7"/>
    <w:rsid w:val="00BE2044"/>
    <w:rsid w:val="00BE20C5"/>
    <w:rsid w:val="00BE212C"/>
    <w:rsid w:val="00BE2201"/>
    <w:rsid w:val="00BE2571"/>
    <w:rsid w:val="00BE2624"/>
    <w:rsid w:val="00BE2751"/>
    <w:rsid w:val="00BE2793"/>
    <w:rsid w:val="00BE27D3"/>
    <w:rsid w:val="00BE28E7"/>
    <w:rsid w:val="00BE2920"/>
    <w:rsid w:val="00BE2E5C"/>
    <w:rsid w:val="00BE2F35"/>
    <w:rsid w:val="00BE2F89"/>
    <w:rsid w:val="00BE3043"/>
    <w:rsid w:val="00BE3195"/>
    <w:rsid w:val="00BE3237"/>
    <w:rsid w:val="00BE32FF"/>
    <w:rsid w:val="00BE3329"/>
    <w:rsid w:val="00BE33EA"/>
    <w:rsid w:val="00BE36CC"/>
    <w:rsid w:val="00BE3715"/>
    <w:rsid w:val="00BE3813"/>
    <w:rsid w:val="00BE393E"/>
    <w:rsid w:val="00BE3B17"/>
    <w:rsid w:val="00BE3C93"/>
    <w:rsid w:val="00BE3CD3"/>
    <w:rsid w:val="00BE3D39"/>
    <w:rsid w:val="00BE3F02"/>
    <w:rsid w:val="00BE40A6"/>
    <w:rsid w:val="00BE418C"/>
    <w:rsid w:val="00BE426A"/>
    <w:rsid w:val="00BE4301"/>
    <w:rsid w:val="00BE4321"/>
    <w:rsid w:val="00BE4350"/>
    <w:rsid w:val="00BE436C"/>
    <w:rsid w:val="00BE4547"/>
    <w:rsid w:val="00BE45C0"/>
    <w:rsid w:val="00BE4901"/>
    <w:rsid w:val="00BE4955"/>
    <w:rsid w:val="00BE4CE5"/>
    <w:rsid w:val="00BE4E15"/>
    <w:rsid w:val="00BE4E6F"/>
    <w:rsid w:val="00BE50CC"/>
    <w:rsid w:val="00BE5107"/>
    <w:rsid w:val="00BE51D9"/>
    <w:rsid w:val="00BE520A"/>
    <w:rsid w:val="00BE5406"/>
    <w:rsid w:val="00BE544D"/>
    <w:rsid w:val="00BE5601"/>
    <w:rsid w:val="00BE585A"/>
    <w:rsid w:val="00BE59A8"/>
    <w:rsid w:val="00BE5BD5"/>
    <w:rsid w:val="00BE5BF2"/>
    <w:rsid w:val="00BE6009"/>
    <w:rsid w:val="00BE623D"/>
    <w:rsid w:val="00BE64AA"/>
    <w:rsid w:val="00BE6596"/>
    <w:rsid w:val="00BE65E2"/>
    <w:rsid w:val="00BE67B9"/>
    <w:rsid w:val="00BE6801"/>
    <w:rsid w:val="00BE681A"/>
    <w:rsid w:val="00BE693B"/>
    <w:rsid w:val="00BE69BB"/>
    <w:rsid w:val="00BE6AF5"/>
    <w:rsid w:val="00BE6DF7"/>
    <w:rsid w:val="00BE6DFC"/>
    <w:rsid w:val="00BE7094"/>
    <w:rsid w:val="00BE7120"/>
    <w:rsid w:val="00BE7160"/>
    <w:rsid w:val="00BE73F4"/>
    <w:rsid w:val="00BE7403"/>
    <w:rsid w:val="00BE743B"/>
    <w:rsid w:val="00BE7455"/>
    <w:rsid w:val="00BE74BD"/>
    <w:rsid w:val="00BE780B"/>
    <w:rsid w:val="00BE7B37"/>
    <w:rsid w:val="00BE7C48"/>
    <w:rsid w:val="00BF01F9"/>
    <w:rsid w:val="00BF040B"/>
    <w:rsid w:val="00BF054E"/>
    <w:rsid w:val="00BF070A"/>
    <w:rsid w:val="00BF0A04"/>
    <w:rsid w:val="00BF0A20"/>
    <w:rsid w:val="00BF0C82"/>
    <w:rsid w:val="00BF0D9D"/>
    <w:rsid w:val="00BF10D4"/>
    <w:rsid w:val="00BF114A"/>
    <w:rsid w:val="00BF11E1"/>
    <w:rsid w:val="00BF1452"/>
    <w:rsid w:val="00BF14FF"/>
    <w:rsid w:val="00BF162E"/>
    <w:rsid w:val="00BF17BE"/>
    <w:rsid w:val="00BF191E"/>
    <w:rsid w:val="00BF1BDB"/>
    <w:rsid w:val="00BF1D38"/>
    <w:rsid w:val="00BF1E7D"/>
    <w:rsid w:val="00BF1E97"/>
    <w:rsid w:val="00BF1F2E"/>
    <w:rsid w:val="00BF203C"/>
    <w:rsid w:val="00BF20BF"/>
    <w:rsid w:val="00BF2168"/>
    <w:rsid w:val="00BF216C"/>
    <w:rsid w:val="00BF22B6"/>
    <w:rsid w:val="00BF2316"/>
    <w:rsid w:val="00BF23DD"/>
    <w:rsid w:val="00BF264D"/>
    <w:rsid w:val="00BF28C3"/>
    <w:rsid w:val="00BF2AAE"/>
    <w:rsid w:val="00BF2AFD"/>
    <w:rsid w:val="00BF2B4B"/>
    <w:rsid w:val="00BF2B62"/>
    <w:rsid w:val="00BF2BAA"/>
    <w:rsid w:val="00BF2CB6"/>
    <w:rsid w:val="00BF2CCE"/>
    <w:rsid w:val="00BF2E18"/>
    <w:rsid w:val="00BF2F5D"/>
    <w:rsid w:val="00BF2FFB"/>
    <w:rsid w:val="00BF30E3"/>
    <w:rsid w:val="00BF31C5"/>
    <w:rsid w:val="00BF336C"/>
    <w:rsid w:val="00BF33CC"/>
    <w:rsid w:val="00BF35B1"/>
    <w:rsid w:val="00BF3662"/>
    <w:rsid w:val="00BF371B"/>
    <w:rsid w:val="00BF38D6"/>
    <w:rsid w:val="00BF3903"/>
    <w:rsid w:val="00BF3981"/>
    <w:rsid w:val="00BF3985"/>
    <w:rsid w:val="00BF3A0B"/>
    <w:rsid w:val="00BF3B0B"/>
    <w:rsid w:val="00BF3B1B"/>
    <w:rsid w:val="00BF3BC0"/>
    <w:rsid w:val="00BF3E1E"/>
    <w:rsid w:val="00BF41A0"/>
    <w:rsid w:val="00BF4471"/>
    <w:rsid w:val="00BF44D4"/>
    <w:rsid w:val="00BF4566"/>
    <w:rsid w:val="00BF47E6"/>
    <w:rsid w:val="00BF48A7"/>
    <w:rsid w:val="00BF4A52"/>
    <w:rsid w:val="00BF4D9D"/>
    <w:rsid w:val="00BF4DA4"/>
    <w:rsid w:val="00BF4E01"/>
    <w:rsid w:val="00BF4E50"/>
    <w:rsid w:val="00BF5191"/>
    <w:rsid w:val="00BF551B"/>
    <w:rsid w:val="00BF5778"/>
    <w:rsid w:val="00BF57DE"/>
    <w:rsid w:val="00BF5B21"/>
    <w:rsid w:val="00BF5CAB"/>
    <w:rsid w:val="00BF5D42"/>
    <w:rsid w:val="00BF5D87"/>
    <w:rsid w:val="00BF5DB0"/>
    <w:rsid w:val="00BF5E1E"/>
    <w:rsid w:val="00BF5EA5"/>
    <w:rsid w:val="00BF5ECF"/>
    <w:rsid w:val="00BF6169"/>
    <w:rsid w:val="00BF626D"/>
    <w:rsid w:val="00BF62ED"/>
    <w:rsid w:val="00BF6441"/>
    <w:rsid w:val="00BF65CD"/>
    <w:rsid w:val="00BF65E0"/>
    <w:rsid w:val="00BF666A"/>
    <w:rsid w:val="00BF67AC"/>
    <w:rsid w:val="00BF6B80"/>
    <w:rsid w:val="00BF6C0D"/>
    <w:rsid w:val="00BF6C97"/>
    <w:rsid w:val="00BF6D58"/>
    <w:rsid w:val="00BF71DB"/>
    <w:rsid w:val="00BF71EA"/>
    <w:rsid w:val="00BF730C"/>
    <w:rsid w:val="00BF733A"/>
    <w:rsid w:val="00BF7533"/>
    <w:rsid w:val="00BF759E"/>
    <w:rsid w:val="00BF792A"/>
    <w:rsid w:val="00BF7A6A"/>
    <w:rsid w:val="00BF7E75"/>
    <w:rsid w:val="00BF7F62"/>
    <w:rsid w:val="00C0008A"/>
    <w:rsid w:val="00C000F3"/>
    <w:rsid w:val="00C00586"/>
    <w:rsid w:val="00C006B0"/>
    <w:rsid w:val="00C00719"/>
    <w:rsid w:val="00C00A2E"/>
    <w:rsid w:val="00C00A4F"/>
    <w:rsid w:val="00C00AE6"/>
    <w:rsid w:val="00C00EB5"/>
    <w:rsid w:val="00C00FEE"/>
    <w:rsid w:val="00C01033"/>
    <w:rsid w:val="00C01178"/>
    <w:rsid w:val="00C012B4"/>
    <w:rsid w:val="00C012F5"/>
    <w:rsid w:val="00C014C4"/>
    <w:rsid w:val="00C01555"/>
    <w:rsid w:val="00C01C90"/>
    <w:rsid w:val="00C021B6"/>
    <w:rsid w:val="00C0287D"/>
    <w:rsid w:val="00C028B3"/>
    <w:rsid w:val="00C028EA"/>
    <w:rsid w:val="00C02A13"/>
    <w:rsid w:val="00C02B8C"/>
    <w:rsid w:val="00C02EEB"/>
    <w:rsid w:val="00C03409"/>
    <w:rsid w:val="00C037E7"/>
    <w:rsid w:val="00C038FA"/>
    <w:rsid w:val="00C03D39"/>
    <w:rsid w:val="00C03D86"/>
    <w:rsid w:val="00C03DBB"/>
    <w:rsid w:val="00C03E57"/>
    <w:rsid w:val="00C04246"/>
    <w:rsid w:val="00C04400"/>
    <w:rsid w:val="00C0447B"/>
    <w:rsid w:val="00C04624"/>
    <w:rsid w:val="00C0464B"/>
    <w:rsid w:val="00C0475A"/>
    <w:rsid w:val="00C047B0"/>
    <w:rsid w:val="00C0480D"/>
    <w:rsid w:val="00C0483E"/>
    <w:rsid w:val="00C04B09"/>
    <w:rsid w:val="00C04B5D"/>
    <w:rsid w:val="00C04C50"/>
    <w:rsid w:val="00C04C8F"/>
    <w:rsid w:val="00C04D44"/>
    <w:rsid w:val="00C04D46"/>
    <w:rsid w:val="00C04DEA"/>
    <w:rsid w:val="00C05147"/>
    <w:rsid w:val="00C0524E"/>
    <w:rsid w:val="00C0572C"/>
    <w:rsid w:val="00C0597C"/>
    <w:rsid w:val="00C05A5E"/>
    <w:rsid w:val="00C05B0C"/>
    <w:rsid w:val="00C05B13"/>
    <w:rsid w:val="00C05B57"/>
    <w:rsid w:val="00C05B94"/>
    <w:rsid w:val="00C05C59"/>
    <w:rsid w:val="00C05E4C"/>
    <w:rsid w:val="00C05FA2"/>
    <w:rsid w:val="00C060A8"/>
    <w:rsid w:val="00C06105"/>
    <w:rsid w:val="00C0649A"/>
    <w:rsid w:val="00C06623"/>
    <w:rsid w:val="00C06677"/>
    <w:rsid w:val="00C06686"/>
    <w:rsid w:val="00C0670E"/>
    <w:rsid w:val="00C06827"/>
    <w:rsid w:val="00C06879"/>
    <w:rsid w:val="00C06938"/>
    <w:rsid w:val="00C06B28"/>
    <w:rsid w:val="00C06BC8"/>
    <w:rsid w:val="00C06E03"/>
    <w:rsid w:val="00C070BF"/>
    <w:rsid w:val="00C07364"/>
    <w:rsid w:val="00C073BA"/>
    <w:rsid w:val="00C0763F"/>
    <w:rsid w:val="00C078F6"/>
    <w:rsid w:val="00C0792F"/>
    <w:rsid w:val="00C079C7"/>
    <w:rsid w:val="00C079D4"/>
    <w:rsid w:val="00C07BA7"/>
    <w:rsid w:val="00C07EB0"/>
    <w:rsid w:val="00C07EFB"/>
    <w:rsid w:val="00C07F4B"/>
    <w:rsid w:val="00C07F54"/>
    <w:rsid w:val="00C101EC"/>
    <w:rsid w:val="00C10568"/>
    <w:rsid w:val="00C107E8"/>
    <w:rsid w:val="00C1090A"/>
    <w:rsid w:val="00C109A6"/>
    <w:rsid w:val="00C109D3"/>
    <w:rsid w:val="00C10A71"/>
    <w:rsid w:val="00C10D8F"/>
    <w:rsid w:val="00C11023"/>
    <w:rsid w:val="00C11036"/>
    <w:rsid w:val="00C111ED"/>
    <w:rsid w:val="00C11553"/>
    <w:rsid w:val="00C11813"/>
    <w:rsid w:val="00C11AFF"/>
    <w:rsid w:val="00C11C10"/>
    <w:rsid w:val="00C11FC8"/>
    <w:rsid w:val="00C12225"/>
    <w:rsid w:val="00C12492"/>
    <w:rsid w:val="00C128E7"/>
    <w:rsid w:val="00C12996"/>
    <w:rsid w:val="00C12C15"/>
    <w:rsid w:val="00C12DE9"/>
    <w:rsid w:val="00C1322C"/>
    <w:rsid w:val="00C1323C"/>
    <w:rsid w:val="00C1325E"/>
    <w:rsid w:val="00C132AB"/>
    <w:rsid w:val="00C132C8"/>
    <w:rsid w:val="00C133A6"/>
    <w:rsid w:val="00C133CE"/>
    <w:rsid w:val="00C1346B"/>
    <w:rsid w:val="00C134BA"/>
    <w:rsid w:val="00C13620"/>
    <w:rsid w:val="00C136A3"/>
    <w:rsid w:val="00C13828"/>
    <w:rsid w:val="00C139DE"/>
    <w:rsid w:val="00C13A87"/>
    <w:rsid w:val="00C13C67"/>
    <w:rsid w:val="00C13EAE"/>
    <w:rsid w:val="00C14094"/>
    <w:rsid w:val="00C140F7"/>
    <w:rsid w:val="00C14120"/>
    <w:rsid w:val="00C14152"/>
    <w:rsid w:val="00C141E9"/>
    <w:rsid w:val="00C142EE"/>
    <w:rsid w:val="00C14361"/>
    <w:rsid w:val="00C14669"/>
    <w:rsid w:val="00C146B2"/>
    <w:rsid w:val="00C1491E"/>
    <w:rsid w:val="00C149AF"/>
    <w:rsid w:val="00C149D6"/>
    <w:rsid w:val="00C14A87"/>
    <w:rsid w:val="00C14D6D"/>
    <w:rsid w:val="00C14DD9"/>
    <w:rsid w:val="00C14F29"/>
    <w:rsid w:val="00C150EB"/>
    <w:rsid w:val="00C152C3"/>
    <w:rsid w:val="00C15441"/>
    <w:rsid w:val="00C15462"/>
    <w:rsid w:val="00C157AA"/>
    <w:rsid w:val="00C15997"/>
    <w:rsid w:val="00C15A13"/>
    <w:rsid w:val="00C15D91"/>
    <w:rsid w:val="00C15DF5"/>
    <w:rsid w:val="00C15E9E"/>
    <w:rsid w:val="00C16082"/>
    <w:rsid w:val="00C162A9"/>
    <w:rsid w:val="00C162AA"/>
    <w:rsid w:val="00C162BC"/>
    <w:rsid w:val="00C162EA"/>
    <w:rsid w:val="00C1632C"/>
    <w:rsid w:val="00C16377"/>
    <w:rsid w:val="00C163D6"/>
    <w:rsid w:val="00C16533"/>
    <w:rsid w:val="00C165B7"/>
    <w:rsid w:val="00C1677A"/>
    <w:rsid w:val="00C167F8"/>
    <w:rsid w:val="00C167FD"/>
    <w:rsid w:val="00C16A5E"/>
    <w:rsid w:val="00C16AC2"/>
    <w:rsid w:val="00C16B00"/>
    <w:rsid w:val="00C16F68"/>
    <w:rsid w:val="00C170C0"/>
    <w:rsid w:val="00C17383"/>
    <w:rsid w:val="00C1740F"/>
    <w:rsid w:val="00C1771C"/>
    <w:rsid w:val="00C17828"/>
    <w:rsid w:val="00C1788E"/>
    <w:rsid w:val="00C179B8"/>
    <w:rsid w:val="00C17A78"/>
    <w:rsid w:val="00C17BE6"/>
    <w:rsid w:val="00C17CD8"/>
    <w:rsid w:val="00C17E34"/>
    <w:rsid w:val="00C17F28"/>
    <w:rsid w:val="00C20075"/>
    <w:rsid w:val="00C2009E"/>
    <w:rsid w:val="00C200E0"/>
    <w:rsid w:val="00C20367"/>
    <w:rsid w:val="00C20402"/>
    <w:rsid w:val="00C20455"/>
    <w:rsid w:val="00C2047E"/>
    <w:rsid w:val="00C20550"/>
    <w:rsid w:val="00C2069D"/>
    <w:rsid w:val="00C206A4"/>
    <w:rsid w:val="00C20842"/>
    <w:rsid w:val="00C20A13"/>
    <w:rsid w:val="00C20A87"/>
    <w:rsid w:val="00C20B35"/>
    <w:rsid w:val="00C20C1A"/>
    <w:rsid w:val="00C20C40"/>
    <w:rsid w:val="00C20E01"/>
    <w:rsid w:val="00C2103F"/>
    <w:rsid w:val="00C210A6"/>
    <w:rsid w:val="00C21245"/>
    <w:rsid w:val="00C21545"/>
    <w:rsid w:val="00C21870"/>
    <w:rsid w:val="00C21915"/>
    <w:rsid w:val="00C219F9"/>
    <w:rsid w:val="00C21D84"/>
    <w:rsid w:val="00C21D9C"/>
    <w:rsid w:val="00C21E30"/>
    <w:rsid w:val="00C21E9E"/>
    <w:rsid w:val="00C21F01"/>
    <w:rsid w:val="00C2206D"/>
    <w:rsid w:val="00C221D5"/>
    <w:rsid w:val="00C2220A"/>
    <w:rsid w:val="00C22490"/>
    <w:rsid w:val="00C226E8"/>
    <w:rsid w:val="00C22841"/>
    <w:rsid w:val="00C22A13"/>
    <w:rsid w:val="00C22B92"/>
    <w:rsid w:val="00C22C57"/>
    <w:rsid w:val="00C230E6"/>
    <w:rsid w:val="00C237A8"/>
    <w:rsid w:val="00C2396F"/>
    <w:rsid w:val="00C23C3D"/>
    <w:rsid w:val="00C24067"/>
    <w:rsid w:val="00C2413D"/>
    <w:rsid w:val="00C24172"/>
    <w:rsid w:val="00C2419D"/>
    <w:rsid w:val="00C242FB"/>
    <w:rsid w:val="00C2477D"/>
    <w:rsid w:val="00C24998"/>
    <w:rsid w:val="00C24B51"/>
    <w:rsid w:val="00C24CEB"/>
    <w:rsid w:val="00C24E74"/>
    <w:rsid w:val="00C24F7C"/>
    <w:rsid w:val="00C2505C"/>
    <w:rsid w:val="00C250AD"/>
    <w:rsid w:val="00C251D9"/>
    <w:rsid w:val="00C2520F"/>
    <w:rsid w:val="00C253D6"/>
    <w:rsid w:val="00C25432"/>
    <w:rsid w:val="00C2565C"/>
    <w:rsid w:val="00C256AB"/>
    <w:rsid w:val="00C25749"/>
    <w:rsid w:val="00C25915"/>
    <w:rsid w:val="00C25B9A"/>
    <w:rsid w:val="00C25C9E"/>
    <w:rsid w:val="00C25FC0"/>
    <w:rsid w:val="00C261F6"/>
    <w:rsid w:val="00C2675A"/>
    <w:rsid w:val="00C267F5"/>
    <w:rsid w:val="00C2698B"/>
    <w:rsid w:val="00C26A10"/>
    <w:rsid w:val="00C26B2E"/>
    <w:rsid w:val="00C26B99"/>
    <w:rsid w:val="00C26C8E"/>
    <w:rsid w:val="00C2700C"/>
    <w:rsid w:val="00C2704C"/>
    <w:rsid w:val="00C270CC"/>
    <w:rsid w:val="00C27178"/>
    <w:rsid w:val="00C2728B"/>
    <w:rsid w:val="00C272C3"/>
    <w:rsid w:val="00C272C4"/>
    <w:rsid w:val="00C27473"/>
    <w:rsid w:val="00C27B5F"/>
    <w:rsid w:val="00C27D6A"/>
    <w:rsid w:val="00C27E69"/>
    <w:rsid w:val="00C3002C"/>
    <w:rsid w:val="00C300AD"/>
    <w:rsid w:val="00C30165"/>
    <w:rsid w:val="00C302AB"/>
    <w:rsid w:val="00C304DC"/>
    <w:rsid w:val="00C306FD"/>
    <w:rsid w:val="00C30802"/>
    <w:rsid w:val="00C30987"/>
    <w:rsid w:val="00C30AFA"/>
    <w:rsid w:val="00C30B58"/>
    <w:rsid w:val="00C30CB3"/>
    <w:rsid w:val="00C30CF1"/>
    <w:rsid w:val="00C30D5D"/>
    <w:rsid w:val="00C30D8E"/>
    <w:rsid w:val="00C30DEB"/>
    <w:rsid w:val="00C30E89"/>
    <w:rsid w:val="00C30EF5"/>
    <w:rsid w:val="00C31358"/>
    <w:rsid w:val="00C31439"/>
    <w:rsid w:val="00C31477"/>
    <w:rsid w:val="00C318D5"/>
    <w:rsid w:val="00C31A72"/>
    <w:rsid w:val="00C31ABB"/>
    <w:rsid w:val="00C31AD6"/>
    <w:rsid w:val="00C31B8B"/>
    <w:rsid w:val="00C31C12"/>
    <w:rsid w:val="00C31E6E"/>
    <w:rsid w:val="00C32159"/>
    <w:rsid w:val="00C32353"/>
    <w:rsid w:val="00C324FF"/>
    <w:rsid w:val="00C32507"/>
    <w:rsid w:val="00C32704"/>
    <w:rsid w:val="00C32766"/>
    <w:rsid w:val="00C32969"/>
    <w:rsid w:val="00C32A12"/>
    <w:rsid w:val="00C32AA8"/>
    <w:rsid w:val="00C32AF1"/>
    <w:rsid w:val="00C32AF9"/>
    <w:rsid w:val="00C32CA5"/>
    <w:rsid w:val="00C32FF3"/>
    <w:rsid w:val="00C3322C"/>
    <w:rsid w:val="00C33365"/>
    <w:rsid w:val="00C333DE"/>
    <w:rsid w:val="00C3344C"/>
    <w:rsid w:val="00C334D8"/>
    <w:rsid w:val="00C3385F"/>
    <w:rsid w:val="00C33937"/>
    <w:rsid w:val="00C33B52"/>
    <w:rsid w:val="00C33F3D"/>
    <w:rsid w:val="00C3460E"/>
    <w:rsid w:val="00C34885"/>
    <w:rsid w:val="00C348E1"/>
    <w:rsid w:val="00C349FF"/>
    <w:rsid w:val="00C34A5D"/>
    <w:rsid w:val="00C34C14"/>
    <w:rsid w:val="00C34D7E"/>
    <w:rsid w:val="00C34D97"/>
    <w:rsid w:val="00C34EAD"/>
    <w:rsid w:val="00C34F43"/>
    <w:rsid w:val="00C3507E"/>
    <w:rsid w:val="00C350CD"/>
    <w:rsid w:val="00C3520F"/>
    <w:rsid w:val="00C35219"/>
    <w:rsid w:val="00C35251"/>
    <w:rsid w:val="00C35370"/>
    <w:rsid w:val="00C35466"/>
    <w:rsid w:val="00C359E1"/>
    <w:rsid w:val="00C35AC0"/>
    <w:rsid w:val="00C35BCB"/>
    <w:rsid w:val="00C35C9D"/>
    <w:rsid w:val="00C35FAE"/>
    <w:rsid w:val="00C362AA"/>
    <w:rsid w:val="00C362EF"/>
    <w:rsid w:val="00C3637F"/>
    <w:rsid w:val="00C363FE"/>
    <w:rsid w:val="00C36605"/>
    <w:rsid w:val="00C3677D"/>
    <w:rsid w:val="00C36AD5"/>
    <w:rsid w:val="00C36B01"/>
    <w:rsid w:val="00C36BCF"/>
    <w:rsid w:val="00C36C82"/>
    <w:rsid w:val="00C36D0D"/>
    <w:rsid w:val="00C36FA3"/>
    <w:rsid w:val="00C371AA"/>
    <w:rsid w:val="00C37335"/>
    <w:rsid w:val="00C37776"/>
    <w:rsid w:val="00C379D4"/>
    <w:rsid w:val="00C37B3C"/>
    <w:rsid w:val="00C37BB6"/>
    <w:rsid w:val="00C37BCD"/>
    <w:rsid w:val="00C37D0B"/>
    <w:rsid w:val="00C37D1C"/>
    <w:rsid w:val="00C37DBE"/>
    <w:rsid w:val="00C37F47"/>
    <w:rsid w:val="00C37F72"/>
    <w:rsid w:val="00C37FA7"/>
    <w:rsid w:val="00C400DE"/>
    <w:rsid w:val="00C4027A"/>
    <w:rsid w:val="00C40296"/>
    <w:rsid w:val="00C40401"/>
    <w:rsid w:val="00C404D2"/>
    <w:rsid w:val="00C40650"/>
    <w:rsid w:val="00C40815"/>
    <w:rsid w:val="00C4097C"/>
    <w:rsid w:val="00C40BD7"/>
    <w:rsid w:val="00C40D70"/>
    <w:rsid w:val="00C40E74"/>
    <w:rsid w:val="00C40EFB"/>
    <w:rsid w:val="00C40FD6"/>
    <w:rsid w:val="00C410CD"/>
    <w:rsid w:val="00C413C3"/>
    <w:rsid w:val="00C414DE"/>
    <w:rsid w:val="00C415D7"/>
    <w:rsid w:val="00C416B5"/>
    <w:rsid w:val="00C41744"/>
    <w:rsid w:val="00C41830"/>
    <w:rsid w:val="00C41864"/>
    <w:rsid w:val="00C41A7B"/>
    <w:rsid w:val="00C41B09"/>
    <w:rsid w:val="00C41C8A"/>
    <w:rsid w:val="00C41CD3"/>
    <w:rsid w:val="00C41CFF"/>
    <w:rsid w:val="00C41FFA"/>
    <w:rsid w:val="00C4215E"/>
    <w:rsid w:val="00C42311"/>
    <w:rsid w:val="00C42374"/>
    <w:rsid w:val="00C4238C"/>
    <w:rsid w:val="00C4245B"/>
    <w:rsid w:val="00C42676"/>
    <w:rsid w:val="00C42B7C"/>
    <w:rsid w:val="00C42C68"/>
    <w:rsid w:val="00C42CCE"/>
    <w:rsid w:val="00C42D07"/>
    <w:rsid w:val="00C43002"/>
    <w:rsid w:val="00C432AB"/>
    <w:rsid w:val="00C434B3"/>
    <w:rsid w:val="00C4364B"/>
    <w:rsid w:val="00C4397F"/>
    <w:rsid w:val="00C43C5C"/>
    <w:rsid w:val="00C43E12"/>
    <w:rsid w:val="00C44029"/>
    <w:rsid w:val="00C443F2"/>
    <w:rsid w:val="00C44441"/>
    <w:rsid w:val="00C444D2"/>
    <w:rsid w:val="00C448BB"/>
    <w:rsid w:val="00C44D5D"/>
    <w:rsid w:val="00C44E9F"/>
    <w:rsid w:val="00C450A2"/>
    <w:rsid w:val="00C4516D"/>
    <w:rsid w:val="00C45386"/>
    <w:rsid w:val="00C455E7"/>
    <w:rsid w:val="00C4575C"/>
    <w:rsid w:val="00C4577D"/>
    <w:rsid w:val="00C458E4"/>
    <w:rsid w:val="00C45B15"/>
    <w:rsid w:val="00C45DCA"/>
    <w:rsid w:val="00C45EDF"/>
    <w:rsid w:val="00C45F09"/>
    <w:rsid w:val="00C45F17"/>
    <w:rsid w:val="00C45F1B"/>
    <w:rsid w:val="00C46229"/>
    <w:rsid w:val="00C46590"/>
    <w:rsid w:val="00C46746"/>
    <w:rsid w:val="00C467BE"/>
    <w:rsid w:val="00C46C2D"/>
    <w:rsid w:val="00C46DE1"/>
    <w:rsid w:val="00C46F79"/>
    <w:rsid w:val="00C46FC9"/>
    <w:rsid w:val="00C4704E"/>
    <w:rsid w:val="00C47242"/>
    <w:rsid w:val="00C472E7"/>
    <w:rsid w:val="00C474A3"/>
    <w:rsid w:val="00C476BE"/>
    <w:rsid w:val="00C47823"/>
    <w:rsid w:val="00C47913"/>
    <w:rsid w:val="00C47A78"/>
    <w:rsid w:val="00C47BCF"/>
    <w:rsid w:val="00C47D5C"/>
    <w:rsid w:val="00C50120"/>
    <w:rsid w:val="00C50131"/>
    <w:rsid w:val="00C504B0"/>
    <w:rsid w:val="00C50560"/>
    <w:rsid w:val="00C50699"/>
    <w:rsid w:val="00C508E4"/>
    <w:rsid w:val="00C508F5"/>
    <w:rsid w:val="00C509E0"/>
    <w:rsid w:val="00C50BEA"/>
    <w:rsid w:val="00C50C08"/>
    <w:rsid w:val="00C50C86"/>
    <w:rsid w:val="00C50F79"/>
    <w:rsid w:val="00C50FE7"/>
    <w:rsid w:val="00C51011"/>
    <w:rsid w:val="00C5113B"/>
    <w:rsid w:val="00C51174"/>
    <w:rsid w:val="00C511FE"/>
    <w:rsid w:val="00C513A3"/>
    <w:rsid w:val="00C515D3"/>
    <w:rsid w:val="00C51778"/>
    <w:rsid w:val="00C51913"/>
    <w:rsid w:val="00C51B84"/>
    <w:rsid w:val="00C51BD7"/>
    <w:rsid w:val="00C51BFE"/>
    <w:rsid w:val="00C51C90"/>
    <w:rsid w:val="00C51F76"/>
    <w:rsid w:val="00C52067"/>
    <w:rsid w:val="00C52340"/>
    <w:rsid w:val="00C52634"/>
    <w:rsid w:val="00C52736"/>
    <w:rsid w:val="00C5290A"/>
    <w:rsid w:val="00C52A86"/>
    <w:rsid w:val="00C52B31"/>
    <w:rsid w:val="00C52C93"/>
    <w:rsid w:val="00C5304D"/>
    <w:rsid w:val="00C532A1"/>
    <w:rsid w:val="00C53525"/>
    <w:rsid w:val="00C53790"/>
    <w:rsid w:val="00C537ED"/>
    <w:rsid w:val="00C539E7"/>
    <w:rsid w:val="00C53AA8"/>
    <w:rsid w:val="00C53C89"/>
    <w:rsid w:val="00C53F53"/>
    <w:rsid w:val="00C5402D"/>
    <w:rsid w:val="00C54092"/>
    <w:rsid w:val="00C542C0"/>
    <w:rsid w:val="00C5431F"/>
    <w:rsid w:val="00C54464"/>
    <w:rsid w:val="00C5456C"/>
    <w:rsid w:val="00C54838"/>
    <w:rsid w:val="00C54994"/>
    <w:rsid w:val="00C54B84"/>
    <w:rsid w:val="00C54BB5"/>
    <w:rsid w:val="00C54DE2"/>
    <w:rsid w:val="00C54EA8"/>
    <w:rsid w:val="00C54F4D"/>
    <w:rsid w:val="00C55169"/>
    <w:rsid w:val="00C5546B"/>
    <w:rsid w:val="00C557C0"/>
    <w:rsid w:val="00C55A3E"/>
    <w:rsid w:val="00C55A50"/>
    <w:rsid w:val="00C55E76"/>
    <w:rsid w:val="00C56020"/>
    <w:rsid w:val="00C560AD"/>
    <w:rsid w:val="00C5633F"/>
    <w:rsid w:val="00C56409"/>
    <w:rsid w:val="00C565FD"/>
    <w:rsid w:val="00C56662"/>
    <w:rsid w:val="00C5670B"/>
    <w:rsid w:val="00C5698B"/>
    <w:rsid w:val="00C570F0"/>
    <w:rsid w:val="00C57529"/>
    <w:rsid w:val="00C575DC"/>
    <w:rsid w:val="00C577DE"/>
    <w:rsid w:val="00C579C8"/>
    <w:rsid w:val="00C57C36"/>
    <w:rsid w:val="00C57D03"/>
    <w:rsid w:val="00C600A2"/>
    <w:rsid w:val="00C6016A"/>
    <w:rsid w:val="00C6039F"/>
    <w:rsid w:val="00C60451"/>
    <w:rsid w:val="00C604ED"/>
    <w:rsid w:val="00C60513"/>
    <w:rsid w:val="00C60670"/>
    <w:rsid w:val="00C60737"/>
    <w:rsid w:val="00C609D1"/>
    <w:rsid w:val="00C60C8B"/>
    <w:rsid w:val="00C60D9E"/>
    <w:rsid w:val="00C61257"/>
    <w:rsid w:val="00C612EC"/>
    <w:rsid w:val="00C6136E"/>
    <w:rsid w:val="00C61380"/>
    <w:rsid w:val="00C61502"/>
    <w:rsid w:val="00C615BA"/>
    <w:rsid w:val="00C617D8"/>
    <w:rsid w:val="00C61968"/>
    <w:rsid w:val="00C61A01"/>
    <w:rsid w:val="00C61B2A"/>
    <w:rsid w:val="00C61B60"/>
    <w:rsid w:val="00C61C0A"/>
    <w:rsid w:val="00C61CB0"/>
    <w:rsid w:val="00C61F7E"/>
    <w:rsid w:val="00C61F8C"/>
    <w:rsid w:val="00C621F0"/>
    <w:rsid w:val="00C623F2"/>
    <w:rsid w:val="00C6268E"/>
    <w:rsid w:val="00C62778"/>
    <w:rsid w:val="00C62BE1"/>
    <w:rsid w:val="00C62C53"/>
    <w:rsid w:val="00C62E59"/>
    <w:rsid w:val="00C62EE4"/>
    <w:rsid w:val="00C62FD3"/>
    <w:rsid w:val="00C6361D"/>
    <w:rsid w:val="00C636E3"/>
    <w:rsid w:val="00C637D4"/>
    <w:rsid w:val="00C63817"/>
    <w:rsid w:val="00C63889"/>
    <w:rsid w:val="00C63991"/>
    <w:rsid w:val="00C63B19"/>
    <w:rsid w:val="00C63B82"/>
    <w:rsid w:val="00C63B87"/>
    <w:rsid w:val="00C63BB3"/>
    <w:rsid w:val="00C63C0B"/>
    <w:rsid w:val="00C63C36"/>
    <w:rsid w:val="00C63E64"/>
    <w:rsid w:val="00C63FC3"/>
    <w:rsid w:val="00C6414E"/>
    <w:rsid w:val="00C642B6"/>
    <w:rsid w:val="00C6440D"/>
    <w:rsid w:val="00C64604"/>
    <w:rsid w:val="00C64607"/>
    <w:rsid w:val="00C6460B"/>
    <w:rsid w:val="00C646C4"/>
    <w:rsid w:val="00C6479D"/>
    <w:rsid w:val="00C647D1"/>
    <w:rsid w:val="00C64BD1"/>
    <w:rsid w:val="00C64CA7"/>
    <w:rsid w:val="00C64EA9"/>
    <w:rsid w:val="00C65140"/>
    <w:rsid w:val="00C652F1"/>
    <w:rsid w:val="00C6533D"/>
    <w:rsid w:val="00C6571C"/>
    <w:rsid w:val="00C65A69"/>
    <w:rsid w:val="00C65B09"/>
    <w:rsid w:val="00C65B42"/>
    <w:rsid w:val="00C65C08"/>
    <w:rsid w:val="00C65C5B"/>
    <w:rsid w:val="00C65D22"/>
    <w:rsid w:val="00C65E23"/>
    <w:rsid w:val="00C65E78"/>
    <w:rsid w:val="00C65F25"/>
    <w:rsid w:val="00C6620D"/>
    <w:rsid w:val="00C6660B"/>
    <w:rsid w:val="00C666DD"/>
    <w:rsid w:val="00C66772"/>
    <w:rsid w:val="00C668A6"/>
    <w:rsid w:val="00C66A15"/>
    <w:rsid w:val="00C66A7D"/>
    <w:rsid w:val="00C66B93"/>
    <w:rsid w:val="00C66BD1"/>
    <w:rsid w:val="00C66BEF"/>
    <w:rsid w:val="00C66C44"/>
    <w:rsid w:val="00C66CF0"/>
    <w:rsid w:val="00C66FD9"/>
    <w:rsid w:val="00C67029"/>
    <w:rsid w:val="00C6714B"/>
    <w:rsid w:val="00C67189"/>
    <w:rsid w:val="00C672D8"/>
    <w:rsid w:val="00C674B0"/>
    <w:rsid w:val="00C678DC"/>
    <w:rsid w:val="00C678E3"/>
    <w:rsid w:val="00C67B1A"/>
    <w:rsid w:val="00C67BB9"/>
    <w:rsid w:val="00C67C2A"/>
    <w:rsid w:val="00C67C61"/>
    <w:rsid w:val="00C67F1D"/>
    <w:rsid w:val="00C701F5"/>
    <w:rsid w:val="00C7026C"/>
    <w:rsid w:val="00C70382"/>
    <w:rsid w:val="00C705E4"/>
    <w:rsid w:val="00C70786"/>
    <w:rsid w:val="00C7081B"/>
    <w:rsid w:val="00C70FF3"/>
    <w:rsid w:val="00C711C6"/>
    <w:rsid w:val="00C715E0"/>
    <w:rsid w:val="00C717E0"/>
    <w:rsid w:val="00C7190F"/>
    <w:rsid w:val="00C71997"/>
    <w:rsid w:val="00C719E8"/>
    <w:rsid w:val="00C7231A"/>
    <w:rsid w:val="00C72389"/>
    <w:rsid w:val="00C7278C"/>
    <w:rsid w:val="00C727E2"/>
    <w:rsid w:val="00C72D05"/>
    <w:rsid w:val="00C72D39"/>
    <w:rsid w:val="00C72E75"/>
    <w:rsid w:val="00C7323D"/>
    <w:rsid w:val="00C734A5"/>
    <w:rsid w:val="00C735CB"/>
    <w:rsid w:val="00C7376F"/>
    <w:rsid w:val="00C738F4"/>
    <w:rsid w:val="00C73A11"/>
    <w:rsid w:val="00C73A82"/>
    <w:rsid w:val="00C73B96"/>
    <w:rsid w:val="00C73C80"/>
    <w:rsid w:val="00C73DC6"/>
    <w:rsid w:val="00C73EC4"/>
    <w:rsid w:val="00C73FD8"/>
    <w:rsid w:val="00C740D3"/>
    <w:rsid w:val="00C74250"/>
    <w:rsid w:val="00C745D1"/>
    <w:rsid w:val="00C7461E"/>
    <w:rsid w:val="00C746F5"/>
    <w:rsid w:val="00C7475C"/>
    <w:rsid w:val="00C74A5B"/>
    <w:rsid w:val="00C74A9A"/>
    <w:rsid w:val="00C74D5E"/>
    <w:rsid w:val="00C74D6F"/>
    <w:rsid w:val="00C74DA6"/>
    <w:rsid w:val="00C74E50"/>
    <w:rsid w:val="00C74F05"/>
    <w:rsid w:val="00C74F09"/>
    <w:rsid w:val="00C74F1F"/>
    <w:rsid w:val="00C74FDA"/>
    <w:rsid w:val="00C75596"/>
    <w:rsid w:val="00C756C4"/>
    <w:rsid w:val="00C75791"/>
    <w:rsid w:val="00C75A98"/>
    <w:rsid w:val="00C75B01"/>
    <w:rsid w:val="00C75B9F"/>
    <w:rsid w:val="00C75BFB"/>
    <w:rsid w:val="00C75C50"/>
    <w:rsid w:val="00C75D6C"/>
    <w:rsid w:val="00C75E05"/>
    <w:rsid w:val="00C75E0F"/>
    <w:rsid w:val="00C75FB9"/>
    <w:rsid w:val="00C76028"/>
    <w:rsid w:val="00C76228"/>
    <w:rsid w:val="00C762BE"/>
    <w:rsid w:val="00C762C5"/>
    <w:rsid w:val="00C763B6"/>
    <w:rsid w:val="00C763CB"/>
    <w:rsid w:val="00C7658F"/>
    <w:rsid w:val="00C765D7"/>
    <w:rsid w:val="00C766E2"/>
    <w:rsid w:val="00C76A0D"/>
    <w:rsid w:val="00C76A1D"/>
    <w:rsid w:val="00C76AC4"/>
    <w:rsid w:val="00C76DD4"/>
    <w:rsid w:val="00C770F7"/>
    <w:rsid w:val="00C77453"/>
    <w:rsid w:val="00C774DD"/>
    <w:rsid w:val="00C7754C"/>
    <w:rsid w:val="00C77845"/>
    <w:rsid w:val="00C778AE"/>
    <w:rsid w:val="00C77AE1"/>
    <w:rsid w:val="00C77B9A"/>
    <w:rsid w:val="00C77EB9"/>
    <w:rsid w:val="00C80207"/>
    <w:rsid w:val="00C803E2"/>
    <w:rsid w:val="00C804C9"/>
    <w:rsid w:val="00C8094E"/>
    <w:rsid w:val="00C80C19"/>
    <w:rsid w:val="00C80C33"/>
    <w:rsid w:val="00C80E79"/>
    <w:rsid w:val="00C80F2F"/>
    <w:rsid w:val="00C81089"/>
    <w:rsid w:val="00C817D6"/>
    <w:rsid w:val="00C8186C"/>
    <w:rsid w:val="00C81ABF"/>
    <w:rsid w:val="00C81AC2"/>
    <w:rsid w:val="00C81C62"/>
    <w:rsid w:val="00C81CE3"/>
    <w:rsid w:val="00C81D49"/>
    <w:rsid w:val="00C81D74"/>
    <w:rsid w:val="00C81FD7"/>
    <w:rsid w:val="00C82199"/>
    <w:rsid w:val="00C821CD"/>
    <w:rsid w:val="00C82640"/>
    <w:rsid w:val="00C8271C"/>
    <w:rsid w:val="00C82A1D"/>
    <w:rsid w:val="00C82ABE"/>
    <w:rsid w:val="00C82E7C"/>
    <w:rsid w:val="00C832D1"/>
    <w:rsid w:val="00C83391"/>
    <w:rsid w:val="00C83414"/>
    <w:rsid w:val="00C83425"/>
    <w:rsid w:val="00C83570"/>
    <w:rsid w:val="00C835D0"/>
    <w:rsid w:val="00C83780"/>
    <w:rsid w:val="00C8378D"/>
    <w:rsid w:val="00C83B22"/>
    <w:rsid w:val="00C83BED"/>
    <w:rsid w:val="00C83D0C"/>
    <w:rsid w:val="00C83D94"/>
    <w:rsid w:val="00C8427D"/>
    <w:rsid w:val="00C842C5"/>
    <w:rsid w:val="00C845B7"/>
    <w:rsid w:val="00C845C3"/>
    <w:rsid w:val="00C846CA"/>
    <w:rsid w:val="00C84C58"/>
    <w:rsid w:val="00C850CC"/>
    <w:rsid w:val="00C855C4"/>
    <w:rsid w:val="00C857C3"/>
    <w:rsid w:val="00C858A1"/>
    <w:rsid w:val="00C85972"/>
    <w:rsid w:val="00C8600E"/>
    <w:rsid w:val="00C86063"/>
    <w:rsid w:val="00C860DB"/>
    <w:rsid w:val="00C86505"/>
    <w:rsid w:val="00C86882"/>
    <w:rsid w:val="00C86A3B"/>
    <w:rsid w:val="00C86F92"/>
    <w:rsid w:val="00C8709F"/>
    <w:rsid w:val="00C8723B"/>
    <w:rsid w:val="00C8742E"/>
    <w:rsid w:val="00C87484"/>
    <w:rsid w:val="00C874D1"/>
    <w:rsid w:val="00C8753D"/>
    <w:rsid w:val="00C876B5"/>
    <w:rsid w:val="00C876CD"/>
    <w:rsid w:val="00C87B0E"/>
    <w:rsid w:val="00C87B4D"/>
    <w:rsid w:val="00C87D72"/>
    <w:rsid w:val="00C901D4"/>
    <w:rsid w:val="00C902AA"/>
    <w:rsid w:val="00C904DF"/>
    <w:rsid w:val="00C9058E"/>
    <w:rsid w:val="00C905EA"/>
    <w:rsid w:val="00C909AA"/>
    <w:rsid w:val="00C909AB"/>
    <w:rsid w:val="00C90A8C"/>
    <w:rsid w:val="00C90B4E"/>
    <w:rsid w:val="00C90D7F"/>
    <w:rsid w:val="00C911CE"/>
    <w:rsid w:val="00C912E8"/>
    <w:rsid w:val="00C9131E"/>
    <w:rsid w:val="00C913B4"/>
    <w:rsid w:val="00C91540"/>
    <w:rsid w:val="00C9158B"/>
    <w:rsid w:val="00C915AF"/>
    <w:rsid w:val="00C91703"/>
    <w:rsid w:val="00C91797"/>
    <w:rsid w:val="00C91977"/>
    <w:rsid w:val="00C91A2F"/>
    <w:rsid w:val="00C91B1E"/>
    <w:rsid w:val="00C91C4E"/>
    <w:rsid w:val="00C91CF5"/>
    <w:rsid w:val="00C91CFF"/>
    <w:rsid w:val="00C920F6"/>
    <w:rsid w:val="00C92144"/>
    <w:rsid w:val="00C92342"/>
    <w:rsid w:val="00C923FF"/>
    <w:rsid w:val="00C92415"/>
    <w:rsid w:val="00C929F6"/>
    <w:rsid w:val="00C92C19"/>
    <w:rsid w:val="00C92C45"/>
    <w:rsid w:val="00C92D9B"/>
    <w:rsid w:val="00C9345A"/>
    <w:rsid w:val="00C935B8"/>
    <w:rsid w:val="00C9360C"/>
    <w:rsid w:val="00C93639"/>
    <w:rsid w:val="00C9398A"/>
    <w:rsid w:val="00C939BA"/>
    <w:rsid w:val="00C93AA0"/>
    <w:rsid w:val="00C93B4E"/>
    <w:rsid w:val="00C93B7A"/>
    <w:rsid w:val="00C93BEE"/>
    <w:rsid w:val="00C94090"/>
    <w:rsid w:val="00C94188"/>
    <w:rsid w:val="00C94394"/>
    <w:rsid w:val="00C94437"/>
    <w:rsid w:val="00C94465"/>
    <w:rsid w:val="00C94985"/>
    <w:rsid w:val="00C949F5"/>
    <w:rsid w:val="00C94BA6"/>
    <w:rsid w:val="00C94C36"/>
    <w:rsid w:val="00C94CEB"/>
    <w:rsid w:val="00C94E27"/>
    <w:rsid w:val="00C94E5A"/>
    <w:rsid w:val="00C94EC1"/>
    <w:rsid w:val="00C94FBE"/>
    <w:rsid w:val="00C951C4"/>
    <w:rsid w:val="00C952B7"/>
    <w:rsid w:val="00C95433"/>
    <w:rsid w:val="00C955D1"/>
    <w:rsid w:val="00C956FF"/>
    <w:rsid w:val="00C958AD"/>
    <w:rsid w:val="00C95AB8"/>
    <w:rsid w:val="00C95D54"/>
    <w:rsid w:val="00C95DCB"/>
    <w:rsid w:val="00C95E2D"/>
    <w:rsid w:val="00C95E3B"/>
    <w:rsid w:val="00C95F0C"/>
    <w:rsid w:val="00C962CF"/>
    <w:rsid w:val="00C962FC"/>
    <w:rsid w:val="00C96318"/>
    <w:rsid w:val="00C963E5"/>
    <w:rsid w:val="00C96438"/>
    <w:rsid w:val="00C966C6"/>
    <w:rsid w:val="00C96891"/>
    <w:rsid w:val="00C9689A"/>
    <w:rsid w:val="00C96993"/>
    <w:rsid w:val="00C969C3"/>
    <w:rsid w:val="00C96D6C"/>
    <w:rsid w:val="00C96ED9"/>
    <w:rsid w:val="00C96EE5"/>
    <w:rsid w:val="00C96F4C"/>
    <w:rsid w:val="00C971A2"/>
    <w:rsid w:val="00C972D2"/>
    <w:rsid w:val="00C973B2"/>
    <w:rsid w:val="00C9749B"/>
    <w:rsid w:val="00C975F9"/>
    <w:rsid w:val="00C97601"/>
    <w:rsid w:val="00C97657"/>
    <w:rsid w:val="00C97A13"/>
    <w:rsid w:val="00C97A6D"/>
    <w:rsid w:val="00C97A73"/>
    <w:rsid w:val="00C97B15"/>
    <w:rsid w:val="00C97C8E"/>
    <w:rsid w:val="00C97C97"/>
    <w:rsid w:val="00C97CBE"/>
    <w:rsid w:val="00C97EBA"/>
    <w:rsid w:val="00C97EF8"/>
    <w:rsid w:val="00CA00AC"/>
    <w:rsid w:val="00CA00FB"/>
    <w:rsid w:val="00CA0275"/>
    <w:rsid w:val="00CA03AD"/>
    <w:rsid w:val="00CA0648"/>
    <w:rsid w:val="00CA07A7"/>
    <w:rsid w:val="00CA097C"/>
    <w:rsid w:val="00CA09C5"/>
    <w:rsid w:val="00CA0D5C"/>
    <w:rsid w:val="00CA0F8D"/>
    <w:rsid w:val="00CA1016"/>
    <w:rsid w:val="00CA104E"/>
    <w:rsid w:val="00CA105D"/>
    <w:rsid w:val="00CA1166"/>
    <w:rsid w:val="00CA13F7"/>
    <w:rsid w:val="00CA1499"/>
    <w:rsid w:val="00CA1566"/>
    <w:rsid w:val="00CA1596"/>
    <w:rsid w:val="00CA1641"/>
    <w:rsid w:val="00CA1759"/>
    <w:rsid w:val="00CA17D1"/>
    <w:rsid w:val="00CA18A7"/>
    <w:rsid w:val="00CA1932"/>
    <w:rsid w:val="00CA1A2F"/>
    <w:rsid w:val="00CA1C75"/>
    <w:rsid w:val="00CA1D01"/>
    <w:rsid w:val="00CA1D40"/>
    <w:rsid w:val="00CA1D45"/>
    <w:rsid w:val="00CA1DB7"/>
    <w:rsid w:val="00CA1F0E"/>
    <w:rsid w:val="00CA201F"/>
    <w:rsid w:val="00CA2156"/>
    <w:rsid w:val="00CA231D"/>
    <w:rsid w:val="00CA24AF"/>
    <w:rsid w:val="00CA2A66"/>
    <w:rsid w:val="00CA2AD6"/>
    <w:rsid w:val="00CA2B89"/>
    <w:rsid w:val="00CA2EC4"/>
    <w:rsid w:val="00CA2FBC"/>
    <w:rsid w:val="00CA3229"/>
    <w:rsid w:val="00CA3233"/>
    <w:rsid w:val="00CA32B2"/>
    <w:rsid w:val="00CA34F9"/>
    <w:rsid w:val="00CA3801"/>
    <w:rsid w:val="00CA3B86"/>
    <w:rsid w:val="00CA4545"/>
    <w:rsid w:val="00CA4609"/>
    <w:rsid w:val="00CA46EA"/>
    <w:rsid w:val="00CA4758"/>
    <w:rsid w:val="00CA4884"/>
    <w:rsid w:val="00CA4A4B"/>
    <w:rsid w:val="00CA4A74"/>
    <w:rsid w:val="00CA4D8F"/>
    <w:rsid w:val="00CA54CB"/>
    <w:rsid w:val="00CA5511"/>
    <w:rsid w:val="00CA56EE"/>
    <w:rsid w:val="00CA5934"/>
    <w:rsid w:val="00CA59B8"/>
    <w:rsid w:val="00CA5A80"/>
    <w:rsid w:val="00CA5CB0"/>
    <w:rsid w:val="00CA5ECF"/>
    <w:rsid w:val="00CA6119"/>
    <w:rsid w:val="00CA6147"/>
    <w:rsid w:val="00CA6346"/>
    <w:rsid w:val="00CA649B"/>
    <w:rsid w:val="00CA6653"/>
    <w:rsid w:val="00CA66C2"/>
    <w:rsid w:val="00CA66F1"/>
    <w:rsid w:val="00CA6964"/>
    <w:rsid w:val="00CA6EE9"/>
    <w:rsid w:val="00CA718B"/>
    <w:rsid w:val="00CA768D"/>
    <w:rsid w:val="00CA77E7"/>
    <w:rsid w:val="00CA7951"/>
    <w:rsid w:val="00CA7A38"/>
    <w:rsid w:val="00CA7AA5"/>
    <w:rsid w:val="00CA7D36"/>
    <w:rsid w:val="00CA7FBB"/>
    <w:rsid w:val="00CB0589"/>
    <w:rsid w:val="00CB0597"/>
    <w:rsid w:val="00CB061E"/>
    <w:rsid w:val="00CB0687"/>
    <w:rsid w:val="00CB07D4"/>
    <w:rsid w:val="00CB08DC"/>
    <w:rsid w:val="00CB09EF"/>
    <w:rsid w:val="00CB0A17"/>
    <w:rsid w:val="00CB0AAB"/>
    <w:rsid w:val="00CB0B77"/>
    <w:rsid w:val="00CB0FFC"/>
    <w:rsid w:val="00CB0FFF"/>
    <w:rsid w:val="00CB1410"/>
    <w:rsid w:val="00CB14DC"/>
    <w:rsid w:val="00CB152B"/>
    <w:rsid w:val="00CB1691"/>
    <w:rsid w:val="00CB1727"/>
    <w:rsid w:val="00CB17BE"/>
    <w:rsid w:val="00CB1A4B"/>
    <w:rsid w:val="00CB1C0C"/>
    <w:rsid w:val="00CB1C2D"/>
    <w:rsid w:val="00CB1C9A"/>
    <w:rsid w:val="00CB1CA5"/>
    <w:rsid w:val="00CB1CC6"/>
    <w:rsid w:val="00CB1D0D"/>
    <w:rsid w:val="00CB1D42"/>
    <w:rsid w:val="00CB1E11"/>
    <w:rsid w:val="00CB1EDD"/>
    <w:rsid w:val="00CB1FB7"/>
    <w:rsid w:val="00CB20CD"/>
    <w:rsid w:val="00CB2443"/>
    <w:rsid w:val="00CB2491"/>
    <w:rsid w:val="00CB2579"/>
    <w:rsid w:val="00CB2938"/>
    <w:rsid w:val="00CB2B9C"/>
    <w:rsid w:val="00CB2BA7"/>
    <w:rsid w:val="00CB2BB5"/>
    <w:rsid w:val="00CB2D0D"/>
    <w:rsid w:val="00CB2EE7"/>
    <w:rsid w:val="00CB310C"/>
    <w:rsid w:val="00CB33B9"/>
    <w:rsid w:val="00CB35A9"/>
    <w:rsid w:val="00CB368A"/>
    <w:rsid w:val="00CB3794"/>
    <w:rsid w:val="00CB3799"/>
    <w:rsid w:val="00CB387E"/>
    <w:rsid w:val="00CB395E"/>
    <w:rsid w:val="00CB3A8F"/>
    <w:rsid w:val="00CB3E0C"/>
    <w:rsid w:val="00CB3E8F"/>
    <w:rsid w:val="00CB4229"/>
    <w:rsid w:val="00CB43FE"/>
    <w:rsid w:val="00CB454C"/>
    <w:rsid w:val="00CB45F8"/>
    <w:rsid w:val="00CB47BE"/>
    <w:rsid w:val="00CB4A05"/>
    <w:rsid w:val="00CB4BD9"/>
    <w:rsid w:val="00CB5131"/>
    <w:rsid w:val="00CB5179"/>
    <w:rsid w:val="00CB5187"/>
    <w:rsid w:val="00CB547A"/>
    <w:rsid w:val="00CB5488"/>
    <w:rsid w:val="00CB568D"/>
    <w:rsid w:val="00CB5968"/>
    <w:rsid w:val="00CB5C6D"/>
    <w:rsid w:val="00CB5D5C"/>
    <w:rsid w:val="00CB5EEA"/>
    <w:rsid w:val="00CB6245"/>
    <w:rsid w:val="00CB6248"/>
    <w:rsid w:val="00CB6362"/>
    <w:rsid w:val="00CB6504"/>
    <w:rsid w:val="00CB6644"/>
    <w:rsid w:val="00CB66CB"/>
    <w:rsid w:val="00CB6AFC"/>
    <w:rsid w:val="00CB6AFE"/>
    <w:rsid w:val="00CB6F7E"/>
    <w:rsid w:val="00CB70E9"/>
    <w:rsid w:val="00CB7281"/>
    <w:rsid w:val="00CB72E8"/>
    <w:rsid w:val="00CB7356"/>
    <w:rsid w:val="00CB746B"/>
    <w:rsid w:val="00CB74C3"/>
    <w:rsid w:val="00CB74E3"/>
    <w:rsid w:val="00CB7641"/>
    <w:rsid w:val="00CB7695"/>
    <w:rsid w:val="00CB77DC"/>
    <w:rsid w:val="00CB793C"/>
    <w:rsid w:val="00CB7C3F"/>
    <w:rsid w:val="00CB7CC4"/>
    <w:rsid w:val="00CB7E6A"/>
    <w:rsid w:val="00CB7ECA"/>
    <w:rsid w:val="00CB7F5E"/>
    <w:rsid w:val="00CC00F8"/>
    <w:rsid w:val="00CC0119"/>
    <w:rsid w:val="00CC0231"/>
    <w:rsid w:val="00CC0270"/>
    <w:rsid w:val="00CC0311"/>
    <w:rsid w:val="00CC0745"/>
    <w:rsid w:val="00CC07B8"/>
    <w:rsid w:val="00CC08E8"/>
    <w:rsid w:val="00CC091C"/>
    <w:rsid w:val="00CC0B00"/>
    <w:rsid w:val="00CC0BB2"/>
    <w:rsid w:val="00CC0D6E"/>
    <w:rsid w:val="00CC0DBC"/>
    <w:rsid w:val="00CC0E82"/>
    <w:rsid w:val="00CC0F28"/>
    <w:rsid w:val="00CC0F2F"/>
    <w:rsid w:val="00CC0FAB"/>
    <w:rsid w:val="00CC10BA"/>
    <w:rsid w:val="00CC10DB"/>
    <w:rsid w:val="00CC11E1"/>
    <w:rsid w:val="00CC1242"/>
    <w:rsid w:val="00CC1266"/>
    <w:rsid w:val="00CC1625"/>
    <w:rsid w:val="00CC17D5"/>
    <w:rsid w:val="00CC18C6"/>
    <w:rsid w:val="00CC1A3A"/>
    <w:rsid w:val="00CC1ABC"/>
    <w:rsid w:val="00CC1AFD"/>
    <w:rsid w:val="00CC1BFA"/>
    <w:rsid w:val="00CC1D3D"/>
    <w:rsid w:val="00CC1F1E"/>
    <w:rsid w:val="00CC1F39"/>
    <w:rsid w:val="00CC2538"/>
    <w:rsid w:val="00CC2573"/>
    <w:rsid w:val="00CC26AF"/>
    <w:rsid w:val="00CC274A"/>
    <w:rsid w:val="00CC2903"/>
    <w:rsid w:val="00CC2984"/>
    <w:rsid w:val="00CC29B3"/>
    <w:rsid w:val="00CC2A84"/>
    <w:rsid w:val="00CC2BDE"/>
    <w:rsid w:val="00CC2EFD"/>
    <w:rsid w:val="00CC2F6F"/>
    <w:rsid w:val="00CC2F88"/>
    <w:rsid w:val="00CC2F9B"/>
    <w:rsid w:val="00CC2FFB"/>
    <w:rsid w:val="00CC31EC"/>
    <w:rsid w:val="00CC3303"/>
    <w:rsid w:val="00CC355D"/>
    <w:rsid w:val="00CC3603"/>
    <w:rsid w:val="00CC38BA"/>
    <w:rsid w:val="00CC3BFB"/>
    <w:rsid w:val="00CC3C23"/>
    <w:rsid w:val="00CC3CFB"/>
    <w:rsid w:val="00CC3D4D"/>
    <w:rsid w:val="00CC4317"/>
    <w:rsid w:val="00CC43B2"/>
    <w:rsid w:val="00CC43FC"/>
    <w:rsid w:val="00CC4580"/>
    <w:rsid w:val="00CC4602"/>
    <w:rsid w:val="00CC4D03"/>
    <w:rsid w:val="00CC4D9D"/>
    <w:rsid w:val="00CC4F28"/>
    <w:rsid w:val="00CC4F39"/>
    <w:rsid w:val="00CC54F6"/>
    <w:rsid w:val="00CC585A"/>
    <w:rsid w:val="00CC58AB"/>
    <w:rsid w:val="00CC5A45"/>
    <w:rsid w:val="00CC5AC9"/>
    <w:rsid w:val="00CC5BE8"/>
    <w:rsid w:val="00CC65DB"/>
    <w:rsid w:val="00CC673D"/>
    <w:rsid w:val="00CC67D4"/>
    <w:rsid w:val="00CC6A3E"/>
    <w:rsid w:val="00CC6A83"/>
    <w:rsid w:val="00CC6BD5"/>
    <w:rsid w:val="00CC6C07"/>
    <w:rsid w:val="00CC6CB1"/>
    <w:rsid w:val="00CC6CD5"/>
    <w:rsid w:val="00CC6DC0"/>
    <w:rsid w:val="00CC6E76"/>
    <w:rsid w:val="00CC6F3B"/>
    <w:rsid w:val="00CC7301"/>
    <w:rsid w:val="00CC731B"/>
    <w:rsid w:val="00CC7354"/>
    <w:rsid w:val="00CC7520"/>
    <w:rsid w:val="00CC7567"/>
    <w:rsid w:val="00CC7676"/>
    <w:rsid w:val="00CC77AF"/>
    <w:rsid w:val="00CC7832"/>
    <w:rsid w:val="00CC7B75"/>
    <w:rsid w:val="00CC7BC7"/>
    <w:rsid w:val="00CC7CC5"/>
    <w:rsid w:val="00CC7E21"/>
    <w:rsid w:val="00CC7FEC"/>
    <w:rsid w:val="00CD0047"/>
    <w:rsid w:val="00CD0048"/>
    <w:rsid w:val="00CD0118"/>
    <w:rsid w:val="00CD01D2"/>
    <w:rsid w:val="00CD0241"/>
    <w:rsid w:val="00CD02BD"/>
    <w:rsid w:val="00CD02E6"/>
    <w:rsid w:val="00CD052F"/>
    <w:rsid w:val="00CD06E7"/>
    <w:rsid w:val="00CD07CE"/>
    <w:rsid w:val="00CD0860"/>
    <w:rsid w:val="00CD0AFE"/>
    <w:rsid w:val="00CD0E14"/>
    <w:rsid w:val="00CD102F"/>
    <w:rsid w:val="00CD10A0"/>
    <w:rsid w:val="00CD10AB"/>
    <w:rsid w:val="00CD1112"/>
    <w:rsid w:val="00CD1351"/>
    <w:rsid w:val="00CD1385"/>
    <w:rsid w:val="00CD1493"/>
    <w:rsid w:val="00CD17F9"/>
    <w:rsid w:val="00CD198C"/>
    <w:rsid w:val="00CD1A91"/>
    <w:rsid w:val="00CD1E4A"/>
    <w:rsid w:val="00CD1F29"/>
    <w:rsid w:val="00CD1F6E"/>
    <w:rsid w:val="00CD2301"/>
    <w:rsid w:val="00CD2579"/>
    <w:rsid w:val="00CD2653"/>
    <w:rsid w:val="00CD2779"/>
    <w:rsid w:val="00CD28D2"/>
    <w:rsid w:val="00CD2AC7"/>
    <w:rsid w:val="00CD2ADA"/>
    <w:rsid w:val="00CD2B88"/>
    <w:rsid w:val="00CD2C12"/>
    <w:rsid w:val="00CD2E4B"/>
    <w:rsid w:val="00CD3004"/>
    <w:rsid w:val="00CD3345"/>
    <w:rsid w:val="00CD3408"/>
    <w:rsid w:val="00CD3570"/>
    <w:rsid w:val="00CD36E4"/>
    <w:rsid w:val="00CD38F8"/>
    <w:rsid w:val="00CD3915"/>
    <w:rsid w:val="00CD3A02"/>
    <w:rsid w:val="00CD3AB1"/>
    <w:rsid w:val="00CD3C2B"/>
    <w:rsid w:val="00CD3C61"/>
    <w:rsid w:val="00CD3CE5"/>
    <w:rsid w:val="00CD3CEB"/>
    <w:rsid w:val="00CD3D63"/>
    <w:rsid w:val="00CD3E77"/>
    <w:rsid w:val="00CD420A"/>
    <w:rsid w:val="00CD42AD"/>
    <w:rsid w:val="00CD42BB"/>
    <w:rsid w:val="00CD42D7"/>
    <w:rsid w:val="00CD4305"/>
    <w:rsid w:val="00CD4786"/>
    <w:rsid w:val="00CD481F"/>
    <w:rsid w:val="00CD4866"/>
    <w:rsid w:val="00CD490E"/>
    <w:rsid w:val="00CD4964"/>
    <w:rsid w:val="00CD4B1C"/>
    <w:rsid w:val="00CD4BFA"/>
    <w:rsid w:val="00CD4CD2"/>
    <w:rsid w:val="00CD5099"/>
    <w:rsid w:val="00CD517B"/>
    <w:rsid w:val="00CD5236"/>
    <w:rsid w:val="00CD5284"/>
    <w:rsid w:val="00CD537D"/>
    <w:rsid w:val="00CD557A"/>
    <w:rsid w:val="00CD5754"/>
    <w:rsid w:val="00CD5946"/>
    <w:rsid w:val="00CD5BD2"/>
    <w:rsid w:val="00CD5E4A"/>
    <w:rsid w:val="00CD6279"/>
    <w:rsid w:val="00CD63DA"/>
    <w:rsid w:val="00CD6413"/>
    <w:rsid w:val="00CD670E"/>
    <w:rsid w:val="00CD6A39"/>
    <w:rsid w:val="00CD6B96"/>
    <w:rsid w:val="00CD6CA0"/>
    <w:rsid w:val="00CD6DFF"/>
    <w:rsid w:val="00CD7156"/>
    <w:rsid w:val="00CD71C6"/>
    <w:rsid w:val="00CD728B"/>
    <w:rsid w:val="00CD7351"/>
    <w:rsid w:val="00CD73A4"/>
    <w:rsid w:val="00CD745D"/>
    <w:rsid w:val="00CD7507"/>
    <w:rsid w:val="00CD7624"/>
    <w:rsid w:val="00CD7A7A"/>
    <w:rsid w:val="00CD7B91"/>
    <w:rsid w:val="00CD7D88"/>
    <w:rsid w:val="00CD7E9E"/>
    <w:rsid w:val="00CD7EED"/>
    <w:rsid w:val="00CE035E"/>
    <w:rsid w:val="00CE07A4"/>
    <w:rsid w:val="00CE08E4"/>
    <w:rsid w:val="00CE0C01"/>
    <w:rsid w:val="00CE0DA8"/>
    <w:rsid w:val="00CE0DDA"/>
    <w:rsid w:val="00CE0E49"/>
    <w:rsid w:val="00CE0F1A"/>
    <w:rsid w:val="00CE0FA1"/>
    <w:rsid w:val="00CE116D"/>
    <w:rsid w:val="00CE1328"/>
    <w:rsid w:val="00CE15A0"/>
    <w:rsid w:val="00CE15F5"/>
    <w:rsid w:val="00CE1805"/>
    <w:rsid w:val="00CE1BBC"/>
    <w:rsid w:val="00CE1CBE"/>
    <w:rsid w:val="00CE1D2B"/>
    <w:rsid w:val="00CE1D3C"/>
    <w:rsid w:val="00CE1D87"/>
    <w:rsid w:val="00CE1E67"/>
    <w:rsid w:val="00CE1F5A"/>
    <w:rsid w:val="00CE209D"/>
    <w:rsid w:val="00CE2250"/>
    <w:rsid w:val="00CE2712"/>
    <w:rsid w:val="00CE272F"/>
    <w:rsid w:val="00CE277A"/>
    <w:rsid w:val="00CE29A0"/>
    <w:rsid w:val="00CE29A1"/>
    <w:rsid w:val="00CE2CD0"/>
    <w:rsid w:val="00CE2D7F"/>
    <w:rsid w:val="00CE2FC7"/>
    <w:rsid w:val="00CE303E"/>
    <w:rsid w:val="00CE3205"/>
    <w:rsid w:val="00CE3394"/>
    <w:rsid w:val="00CE3400"/>
    <w:rsid w:val="00CE345F"/>
    <w:rsid w:val="00CE350D"/>
    <w:rsid w:val="00CE38F8"/>
    <w:rsid w:val="00CE3AD0"/>
    <w:rsid w:val="00CE3BC6"/>
    <w:rsid w:val="00CE3C63"/>
    <w:rsid w:val="00CE3E70"/>
    <w:rsid w:val="00CE3ED8"/>
    <w:rsid w:val="00CE3F75"/>
    <w:rsid w:val="00CE4184"/>
    <w:rsid w:val="00CE4268"/>
    <w:rsid w:val="00CE44DC"/>
    <w:rsid w:val="00CE453E"/>
    <w:rsid w:val="00CE4709"/>
    <w:rsid w:val="00CE47D6"/>
    <w:rsid w:val="00CE4952"/>
    <w:rsid w:val="00CE4A76"/>
    <w:rsid w:val="00CE4A97"/>
    <w:rsid w:val="00CE4AAD"/>
    <w:rsid w:val="00CE4B14"/>
    <w:rsid w:val="00CE4C25"/>
    <w:rsid w:val="00CE4D62"/>
    <w:rsid w:val="00CE4F6E"/>
    <w:rsid w:val="00CE4FD9"/>
    <w:rsid w:val="00CE5064"/>
    <w:rsid w:val="00CE569A"/>
    <w:rsid w:val="00CE57D9"/>
    <w:rsid w:val="00CE57E5"/>
    <w:rsid w:val="00CE5A6B"/>
    <w:rsid w:val="00CE5BDD"/>
    <w:rsid w:val="00CE5DCB"/>
    <w:rsid w:val="00CE5F7A"/>
    <w:rsid w:val="00CE61A8"/>
    <w:rsid w:val="00CE6318"/>
    <w:rsid w:val="00CE6474"/>
    <w:rsid w:val="00CE6477"/>
    <w:rsid w:val="00CE6490"/>
    <w:rsid w:val="00CE6860"/>
    <w:rsid w:val="00CE6E54"/>
    <w:rsid w:val="00CE6F2A"/>
    <w:rsid w:val="00CE713D"/>
    <w:rsid w:val="00CE7260"/>
    <w:rsid w:val="00CE742F"/>
    <w:rsid w:val="00CE7457"/>
    <w:rsid w:val="00CE7478"/>
    <w:rsid w:val="00CE78D5"/>
    <w:rsid w:val="00CE797A"/>
    <w:rsid w:val="00CE7A95"/>
    <w:rsid w:val="00CE7BD0"/>
    <w:rsid w:val="00CE7C9B"/>
    <w:rsid w:val="00CE7E48"/>
    <w:rsid w:val="00CE7EDB"/>
    <w:rsid w:val="00CF005B"/>
    <w:rsid w:val="00CF0247"/>
    <w:rsid w:val="00CF02DB"/>
    <w:rsid w:val="00CF036F"/>
    <w:rsid w:val="00CF0531"/>
    <w:rsid w:val="00CF063E"/>
    <w:rsid w:val="00CF065E"/>
    <w:rsid w:val="00CF07C5"/>
    <w:rsid w:val="00CF090D"/>
    <w:rsid w:val="00CF0ACE"/>
    <w:rsid w:val="00CF0CD7"/>
    <w:rsid w:val="00CF0CF8"/>
    <w:rsid w:val="00CF0F17"/>
    <w:rsid w:val="00CF10CF"/>
    <w:rsid w:val="00CF12E0"/>
    <w:rsid w:val="00CF13C7"/>
    <w:rsid w:val="00CF149B"/>
    <w:rsid w:val="00CF1570"/>
    <w:rsid w:val="00CF15EF"/>
    <w:rsid w:val="00CF15FF"/>
    <w:rsid w:val="00CF176C"/>
    <w:rsid w:val="00CF1E23"/>
    <w:rsid w:val="00CF1EEF"/>
    <w:rsid w:val="00CF1F26"/>
    <w:rsid w:val="00CF1F40"/>
    <w:rsid w:val="00CF1F44"/>
    <w:rsid w:val="00CF1FF9"/>
    <w:rsid w:val="00CF21A5"/>
    <w:rsid w:val="00CF239C"/>
    <w:rsid w:val="00CF26A1"/>
    <w:rsid w:val="00CF2882"/>
    <w:rsid w:val="00CF2886"/>
    <w:rsid w:val="00CF2890"/>
    <w:rsid w:val="00CF28E3"/>
    <w:rsid w:val="00CF2A86"/>
    <w:rsid w:val="00CF2ABF"/>
    <w:rsid w:val="00CF2D84"/>
    <w:rsid w:val="00CF2EBB"/>
    <w:rsid w:val="00CF32EC"/>
    <w:rsid w:val="00CF3335"/>
    <w:rsid w:val="00CF3444"/>
    <w:rsid w:val="00CF3659"/>
    <w:rsid w:val="00CF3700"/>
    <w:rsid w:val="00CF3768"/>
    <w:rsid w:val="00CF3988"/>
    <w:rsid w:val="00CF398F"/>
    <w:rsid w:val="00CF3A09"/>
    <w:rsid w:val="00CF3D5F"/>
    <w:rsid w:val="00CF3E68"/>
    <w:rsid w:val="00CF3E8B"/>
    <w:rsid w:val="00CF3E99"/>
    <w:rsid w:val="00CF3F6E"/>
    <w:rsid w:val="00CF3F7C"/>
    <w:rsid w:val="00CF4590"/>
    <w:rsid w:val="00CF4628"/>
    <w:rsid w:val="00CF46F0"/>
    <w:rsid w:val="00CF4709"/>
    <w:rsid w:val="00CF4769"/>
    <w:rsid w:val="00CF4ADF"/>
    <w:rsid w:val="00CF4B9E"/>
    <w:rsid w:val="00CF4C20"/>
    <w:rsid w:val="00CF4CDE"/>
    <w:rsid w:val="00CF4EBD"/>
    <w:rsid w:val="00CF505A"/>
    <w:rsid w:val="00CF5159"/>
    <w:rsid w:val="00CF5204"/>
    <w:rsid w:val="00CF5226"/>
    <w:rsid w:val="00CF5261"/>
    <w:rsid w:val="00CF53FA"/>
    <w:rsid w:val="00CF57B2"/>
    <w:rsid w:val="00CF5814"/>
    <w:rsid w:val="00CF59C6"/>
    <w:rsid w:val="00CF5C7A"/>
    <w:rsid w:val="00CF603F"/>
    <w:rsid w:val="00CF623F"/>
    <w:rsid w:val="00CF6245"/>
    <w:rsid w:val="00CF65AB"/>
    <w:rsid w:val="00CF67DF"/>
    <w:rsid w:val="00CF68B1"/>
    <w:rsid w:val="00CF6922"/>
    <w:rsid w:val="00CF6979"/>
    <w:rsid w:val="00CF6C84"/>
    <w:rsid w:val="00CF6D76"/>
    <w:rsid w:val="00CF7170"/>
    <w:rsid w:val="00CF7229"/>
    <w:rsid w:val="00CF73A4"/>
    <w:rsid w:val="00CF7502"/>
    <w:rsid w:val="00CF7747"/>
    <w:rsid w:val="00CF7A36"/>
    <w:rsid w:val="00CF7B34"/>
    <w:rsid w:val="00CF7E08"/>
    <w:rsid w:val="00CF7F61"/>
    <w:rsid w:val="00CF7FBC"/>
    <w:rsid w:val="00D00088"/>
    <w:rsid w:val="00D00161"/>
    <w:rsid w:val="00D0029E"/>
    <w:rsid w:val="00D0041C"/>
    <w:rsid w:val="00D005EA"/>
    <w:rsid w:val="00D00689"/>
    <w:rsid w:val="00D006A4"/>
    <w:rsid w:val="00D006FE"/>
    <w:rsid w:val="00D00C59"/>
    <w:rsid w:val="00D00E7A"/>
    <w:rsid w:val="00D0103D"/>
    <w:rsid w:val="00D010B6"/>
    <w:rsid w:val="00D0138C"/>
    <w:rsid w:val="00D014D3"/>
    <w:rsid w:val="00D01545"/>
    <w:rsid w:val="00D01751"/>
    <w:rsid w:val="00D01787"/>
    <w:rsid w:val="00D017C2"/>
    <w:rsid w:val="00D01806"/>
    <w:rsid w:val="00D018FD"/>
    <w:rsid w:val="00D01AA8"/>
    <w:rsid w:val="00D01AEF"/>
    <w:rsid w:val="00D01B4F"/>
    <w:rsid w:val="00D01BC5"/>
    <w:rsid w:val="00D01BF2"/>
    <w:rsid w:val="00D01C22"/>
    <w:rsid w:val="00D02090"/>
    <w:rsid w:val="00D02183"/>
    <w:rsid w:val="00D021DA"/>
    <w:rsid w:val="00D022DD"/>
    <w:rsid w:val="00D02410"/>
    <w:rsid w:val="00D02646"/>
    <w:rsid w:val="00D0264B"/>
    <w:rsid w:val="00D026E7"/>
    <w:rsid w:val="00D02742"/>
    <w:rsid w:val="00D027B4"/>
    <w:rsid w:val="00D02812"/>
    <w:rsid w:val="00D02846"/>
    <w:rsid w:val="00D0289A"/>
    <w:rsid w:val="00D028CE"/>
    <w:rsid w:val="00D0293F"/>
    <w:rsid w:val="00D02A71"/>
    <w:rsid w:val="00D02BDA"/>
    <w:rsid w:val="00D02CD5"/>
    <w:rsid w:val="00D02F06"/>
    <w:rsid w:val="00D030D5"/>
    <w:rsid w:val="00D030FD"/>
    <w:rsid w:val="00D031AF"/>
    <w:rsid w:val="00D031FE"/>
    <w:rsid w:val="00D033CA"/>
    <w:rsid w:val="00D039FC"/>
    <w:rsid w:val="00D03A84"/>
    <w:rsid w:val="00D03AD1"/>
    <w:rsid w:val="00D03D23"/>
    <w:rsid w:val="00D04457"/>
    <w:rsid w:val="00D044CA"/>
    <w:rsid w:val="00D0452E"/>
    <w:rsid w:val="00D05020"/>
    <w:rsid w:val="00D052F5"/>
    <w:rsid w:val="00D05416"/>
    <w:rsid w:val="00D05431"/>
    <w:rsid w:val="00D05502"/>
    <w:rsid w:val="00D056C0"/>
    <w:rsid w:val="00D0576C"/>
    <w:rsid w:val="00D05892"/>
    <w:rsid w:val="00D0589F"/>
    <w:rsid w:val="00D058A3"/>
    <w:rsid w:val="00D05B11"/>
    <w:rsid w:val="00D05B18"/>
    <w:rsid w:val="00D05C75"/>
    <w:rsid w:val="00D05D07"/>
    <w:rsid w:val="00D05D94"/>
    <w:rsid w:val="00D05F26"/>
    <w:rsid w:val="00D06063"/>
    <w:rsid w:val="00D06084"/>
    <w:rsid w:val="00D06131"/>
    <w:rsid w:val="00D0635B"/>
    <w:rsid w:val="00D063C3"/>
    <w:rsid w:val="00D0662B"/>
    <w:rsid w:val="00D06674"/>
    <w:rsid w:val="00D068C4"/>
    <w:rsid w:val="00D06DE7"/>
    <w:rsid w:val="00D06F90"/>
    <w:rsid w:val="00D07130"/>
    <w:rsid w:val="00D072A9"/>
    <w:rsid w:val="00D07344"/>
    <w:rsid w:val="00D07346"/>
    <w:rsid w:val="00D0750F"/>
    <w:rsid w:val="00D07793"/>
    <w:rsid w:val="00D078B3"/>
    <w:rsid w:val="00D079ED"/>
    <w:rsid w:val="00D07C88"/>
    <w:rsid w:val="00D07D59"/>
    <w:rsid w:val="00D07DA0"/>
    <w:rsid w:val="00D07E7B"/>
    <w:rsid w:val="00D07F22"/>
    <w:rsid w:val="00D10081"/>
    <w:rsid w:val="00D101A8"/>
    <w:rsid w:val="00D10227"/>
    <w:rsid w:val="00D102BD"/>
    <w:rsid w:val="00D10310"/>
    <w:rsid w:val="00D10347"/>
    <w:rsid w:val="00D10397"/>
    <w:rsid w:val="00D10855"/>
    <w:rsid w:val="00D10A3A"/>
    <w:rsid w:val="00D10BA1"/>
    <w:rsid w:val="00D10BED"/>
    <w:rsid w:val="00D10CAE"/>
    <w:rsid w:val="00D10D62"/>
    <w:rsid w:val="00D10F16"/>
    <w:rsid w:val="00D1112F"/>
    <w:rsid w:val="00D11200"/>
    <w:rsid w:val="00D113C6"/>
    <w:rsid w:val="00D113FC"/>
    <w:rsid w:val="00D11669"/>
    <w:rsid w:val="00D11764"/>
    <w:rsid w:val="00D117B3"/>
    <w:rsid w:val="00D1184C"/>
    <w:rsid w:val="00D11856"/>
    <w:rsid w:val="00D1186F"/>
    <w:rsid w:val="00D11A15"/>
    <w:rsid w:val="00D11A2C"/>
    <w:rsid w:val="00D11B19"/>
    <w:rsid w:val="00D11B5D"/>
    <w:rsid w:val="00D11BC1"/>
    <w:rsid w:val="00D11BDF"/>
    <w:rsid w:val="00D11CFE"/>
    <w:rsid w:val="00D11E9D"/>
    <w:rsid w:val="00D124E5"/>
    <w:rsid w:val="00D12506"/>
    <w:rsid w:val="00D1299B"/>
    <w:rsid w:val="00D12ACC"/>
    <w:rsid w:val="00D12BA0"/>
    <w:rsid w:val="00D12BC8"/>
    <w:rsid w:val="00D12C55"/>
    <w:rsid w:val="00D12C7C"/>
    <w:rsid w:val="00D12D88"/>
    <w:rsid w:val="00D13044"/>
    <w:rsid w:val="00D131FA"/>
    <w:rsid w:val="00D133B4"/>
    <w:rsid w:val="00D13526"/>
    <w:rsid w:val="00D13655"/>
    <w:rsid w:val="00D13749"/>
    <w:rsid w:val="00D13875"/>
    <w:rsid w:val="00D14008"/>
    <w:rsid w:val="00D14096"/>
    <w:rsid w:val="00D14121"/>
    <w:rsid w:val="00D14187"/>
    <w:rsid w:val="00D143F0"/>
    <w:rsid w:val="00D1468D"/>
    <w:rsid w:val="00D14887"/>
    <w:rsid w:val="00D148F9"/>
    <w:rsid w:val="00D14C95"/>
    <w:rsid w:val="00D14D48"/>
    <w:rsid w:val="00D14DFA"/>
    <w:rsid w:val="00D14E24"/>
    <w:rsid w:val="00D14EE7"/>
    <w:rsid w:val="00D14F29"/>
    <w:rsid w:val="00D14F40"/>
    <w:rsid w:val="00D15210"/>
    <w:rsid w:val="00D15362"/>
    <w:rsid w:val="00D153BD"/>
    <w:rsid w:val="00D156EB"/>
    <w:rsid w:val="00D157E0"/>
    <w:rsid w:val="00D15829"/>
    <w:rsid w:val="00D15859"/>
    <w:rsid w:val="00D1590F"/>
    <w:rsid w:val="00D15A15"/>
    <w:rsid w:val="00D15ABA"/>
    <w:rsid w:val="00D15BFA"/>
    <w:rsid w:val="00D15D36"/>
    <w:rsid w:val="00D15E23"/>
    <w:rsid w:val="00D15F85"/>
    <w:rsid w:val="00D162A2"/>
    <w:rsid w:val="00D1633E"/>
    <w:rsid w:val="00D165F0"/>
    <w:rsid w:val="00D16623"/>
    <w:rsid w:val="00D1680B"/>
    <w:rsid w:val="00D16A40"/>
    <w:rsid w:val="00D16DC4"/>
    <w:rsid w:val="00D16DEC"/>
    <w:rsid w:val="00D16E03"/>
    <w:rsid w:val="00D16E6B"/>
    <w:rsid w:val="00D16FE0"/>
    <w:rsid w:val="00D17083"/>
    <w:rsid w:val="00D170CE"/>
    <w:rsid w:val="00D1712F"/>
    <w:rsid w:val="00D1715D"/>
    <w:rsid w:val="00D17358"/>
    <w:rsid w:val="00D17557"/>
    <w:rsid w:val="00D175A9"/>
    <w:rsid w:val="00D17C74"/>
    <w:rsid w:val="00D17DB4"/>
    <w:rsid w:val="00D17F9A"/>
    <w:rsid w:val="00D20013"/>
    <w:rsid w:val="00D2011A"/>
    <w:rsid w:val="00D20181"/>
    <w:rsid w:val="00D2024E"/>
    <w:rsid w:val="00D2036E"/>
    <w:rsid w:val="00D20709"/>
    <w:rsid w:val="00D2073F"/>
    <w:rsid w:val="00D208C9"/>
    <w:rsid w:val="00D20AF8"/>
    <w:rsid w:val="00D20BB8"/>
    <w:rsid w:val="00D21172"/>
    <w:rsid w:val="00D214E7"/>
    <w:rsid w:val="00D21727"/>
    <w:rsid w:val="00D218E0"/>
    <w:rsid w:val="00D21C05"/>
    <w:rsid w:val="00D21C19"/>
    <w:rsid w:val="00D21CA0"/>
    <w:rsid w:val="00D21CD3"/>
    <w:rsid w:val="00D21E8A"/>
    <w:rsid w:val="00D22157"/>
    <w:rsid w:val="00D22361"/>
    <w:rsid w:val="00D223AE"/>
    <w:rsid w:val="00D2247E"/>
    <w:rsid w:val="00D22622"/>
    <w:rsid w:val="00D2267C"/>
    <w:rsid w:val="00D2267E"/>
    <w:rsid w:val="00D227F0"/>
    <w:rsid w:val="00D22895"/>
    <w:rsid w:val="00D22A6B"/>
    <w:rsid w:val="00D23005"/>
    <w:rsid w:val="00D2300E"/>
    <w:rsid w:val="00D23255"/>
    <w:rsid w:val="00D23313"/>
    <w:rsid w:val="00D2333E"/>
    <w:rsid w:val="00D236A5"/>
    <w:rsid w:val="00D23804"/>
    <w:rsid w:val="00D23988"/>
    <w:rsid w:val="00D23CEE"/>
    <w:rsid w:val="00D23D0E"/>
    <w:rsid w:val="00D23D91"/>
    <w:rsid w:val="00D23EB9"/>
    <w:rsid w:val="00D23F8D"/>
    <w:rsid w:val="00D240DE"/>
    <w:rsid w:val="00D24283"/>
    <w:rsid w:val="00D24736"/>
    <w:rsid w:val="00D247CD"/>
    <w:rsid w:val="00D24D92"/>
    <w:rsid w:val="00D24D9F"/>
    <w:rsid w:val="00D2507A"/>
    <w:rsid w:val="00D25145"/>
    <w:rsid w:val="00D25238"/>
    <w:rsid w:val="00D25332"/>
    <w:rsid w:val="00D25604"/>
    <w:rsid w:val="00D25635"/>
    <w:rsid w:val="00D258F8"/>
    <w:rsid w:val="00D25A40"/>
    <w:rsid w:val="00D25B8C"/>
    <w:rsid w:val="00D25C57"/>
    <w:rsid w:val="00D25E35"/>
    <w:rsid w:val="00D25F2E"/>
    <w:rsid w:val="00D26453"/>
    <w:rsid w:val="00D264B6"/>
    <w:rsid w:val="00D2650A"/>
    <w:rsid w:val="00D26691"/>
    <w:rsid w:val="00D26885"/>
    <w:rsid w:val="00D26998"/>
    <w:rsid w:val="00D26AD6"/>
    <w:rsid w:val="00D26FC2"/>
    <w:rsid w:val="00D270B3"/>
    <w:rsid w:val="00D27135"/>
    <w:rsid w:val="00D2725B"/>
    <w:rsid w:val="00D27309"/>
    <w:rsid w:val="00D27886"/>
    <w:rsid w:val="00D27ED1"/>
    <w:rsid w:val="00D30208"/>
    <w:rsid w:val="00D302BD"/>
    <w:rsid w:val="00D30938"/>
    <w:rsid w:val="00D3094C"/>
    <w:rsid w:val="00D30DFC"/>
    <w:rsid w:val="00D30F72"/>
    <w:rsid w:val="00D31000"/>
    <w:rsid w:val="00D31126"/>
    <w:rsid w:val="00D31168"/>
    <w:rsid w:val="00D3117E"/>
    <w:rsid w:val="00D31304"/>
    <w:rsid w:val="00D3137B"/>
    <w:rsid w:val="00D316A3"/>
    <w:rsid w:val="00D31947"/>
    <w:rsid w:val="00D31A92"/>
    <w:rsid w:val="00D31B23"/>
    <w:rsid w:val="00D31CAD"/>
    <w:rsid w:val="00D31D2C"/>
    <w:rsid w:val="00D32236"/>
    <w:rsid w:val="00D322CB"/>
    <w:rsid w:val="00D3264A"/>
    <w:rsid w:val="00D32701"/>
    <w:rsid w:val="00D327FE"/>
    <w:rsid w:val="00D329B7"/>
    <w:rsid w:val="00D32A6E"/>
    <w:rsid w:val="00D32AE9"/>
    <w:rsid w:val="00D32C06"/>
    <w:rsid w:val="00D32DC9"/>
    <w:rsid w:val="00D32E22"/>
    <w:rsid w:val="00D32E8E"/>
    <w:rsid w:val="00D32F37"/>
    <w:rsid w:val="00D32FB8"/>
    <w:rsid w:val="00D32FEB"/>
    <w:rsid w:val="00D33354"/>
    <w:rsid w:val="00D3336A"/>
    <w:rsid w:val="00D333BD"/>
    <w:rsid w:val="00D3346E"/>
    <w:rsid w:val="00D33517"/>
    <w:rsid w:val="00D33742"/>
    <w:rsid w:val="00D33A0D"/>
    <w:rsid w:val="00D33C3F"/>
    <w:rsid w:val="00D33D9C"/>
    <w:rsid w:val="00D33E31"/>
    <w:rsid w:val="00D33F14"/>
    <w:rsid w:val="00D34079"/>
    <w:rsid w:val="00D340B1"/>
    <w:rsid w:val="00D34502"/>
    <w:rsid w:val="00D34734"/>
    <w:rsid w:val="00D34820"/>
    <w:rsid w:val="00D34862"/>
    <w:rsid w:val="00D350C6"/>
    <w:rsid w:val="00D350D1"/>
    <w:rsid w:val="00D353F9"/>
    <w:rsid w:val="00D3542A"/>
    <w:rsid w:val="00D35626"/>
    <w:rsid w:val="00D35677"/>
    <w:rsid w:val="00D35F5A"/>
    <w:rsid w:val="00D35FC5"/>
    <w:rsid w:val="00D3614C"/>
    <w:rsid w:val="00D3659C"/>
    <w:rsid w:val="00D365AB"/>
    <w:rsid w:val="00D36661"/>
    <w:rsid w:val="00D3678E"/>
    <w:rsid w:val="00D368C3"/>
    <w:rsid w:val="00D3697A"/>
    <w:rsid w:val="00D36BD9"/>
    <w:rsid w:val="00D36E73"/>
    <w:rsid w:val="00D37020"/>
    <w:rsid w:val="00D370E5"/>
    <w:rsid w:val="00D37164"/>
    <w:rsid w:val="00D37243"/>
    <w:rsid w:val="00D37409"/>
    <w:rsid w:val="00D37659"/>
    <w:rsid w:val="00D377BA"/>
    <w:rsid w:val="00D379A3"/>
    <w:rsid w:val="00D37D9C"/>
    <w:rsid w:val="00D40075"/>
    <w:rsid w:val="00D40163"/>
    <w:rsid w:val="00D40641"/>
    <w:rsid w:val="00D407F5"/>
    <w:rsid w:val="00D40820"/>
    <w:rsid w:val="00D40B44"/>
    <w:rsid w:val="00D40BE8"/>
    <w:rsid w:val="00D40DB3"/>
    <w:rsid w:val="00D40DF5"/>
    <w:rsid w:val="00D41211"/>
    <w:rsid w:val="00D412B0"/>
    <w:rsid w:val="00D4133A"/>
    <w:rsid w:val="00D4134C"/>
    <w:rsid w:val="00D41403"/>
    <w:rsid w:val="00D4160C"/>
    <w:rsid w:val="00D41678"/>
    <w:rsid w:val="00D41A93"/>
    <w:rsid w:val="00D41B49"/>
    <w:rsid w:val="00D41C23"/>
    <w:rsid w:val="00D41C89"/>
    <w:rsid w:val="00D41CF3"/>
    <w:rsid w:val="00D41FB8"/>
    <w:rsid w:val="00D42003"/>
    <w:rsid w:val="00D42320"/>
    <w:rsid w:val="00D424EE"/>
    <w:rsid w:val="00D42780"/>
    <w:rsid w:val="00D427ED"/>
    <w:rsid w:val="00D427EF"/>
    <w:rsid w:val="00D428B8"/>
    <w:rsid w:val="00D42CB0"/>
    <w:rsid w:val="00D42D83"/>
    <w:rsid w:val="00D42E52"/>
    <w:rsid w:val="00D42EE9"/>
    <w:rsid w:val="00D42F92"/>
    <w:rsid w:val="00D42FB0"/>
    <w:rsid w:val="00D433D0"/>
    <w:rsid w:val="00D43577"/>
    <w:rsid w:val="00D43786"/>
    <w:rsid w:val="00D43A18"/>
    <w:rsid w:val="00D43AC8"/>
    <w:rsid w:val="00D43C10"/>
    <w:rsid w:val="00D43D05"/>
    <w:rsid w:val="00D44023"/>
    <w:rsid w:val="00D44334"/>
    <w:rsid w:val="00D4447C"/>
    <w:rsid w:val="00D445CA"/>
    <w:rsid w:val="00D4476F"/>
    <w:rsid w:val="00D44859"/>
    <w:rsid w:val="00D448A9"/>
    <w:rsid w:val="00D44C91"/>
    <w:rsid w:val="00D44EDE"/>
    <w:rsid w:val="00D451FA"/>
    <w:rsid w:val="00D455CF"/>
    <w:rsid w:val="00D456E2"/>
    <w:rsid w:val="00D4574A"/>
    <w:rsid w:val="00D45811"/>
    <w:rsid w:val="00D45A3B"/>
    <w:rsid w:val="00D45A41"/>
    <w:rsid w:val="00D45ADC"/>
    <w:rsid w:val="00D45AFB"/>
    <w:rsid w:val="00D45C28"/>
    <w:rsid w:val="00D45E05"/>
    <w:rsid w:val="00D460F1"/>
    <w:rsid w:val="00D46251"/>
    <w:rsid w:val="00D464CE"/>
    <w:rsid w:val="00D46692"/>
    <w:rsid w:val="00D46693"/>
    <w:rsid w:val="00D468F2"/>
    <w:rsid w:val="00D468FD"/>
    <w:rsid w:val="00D46A65"/>
    <w:rsid w:val="00D46DE1"/>
    <w:rsid w:val="00D470AD"/>
    <w:rsid w:val="00D4727A"/>
    <w:rsid w:val="00D4728E"/>
    <w:rsid w:val="00D472AF"/>
    <w:rsid w:val="00D472B8"/>
    <w:rsid w:val="00D473C2"/>
    <w:rsid w:val="00D4761C"/>
    <w:rsid w:val="00D476D2"/>
    <w:rsid w:val="00D47AFD"/>
    <w:rsid w:val="00D47B48"/>
    <w:rsid w:val="00D47B53"/>
    <w:rsid w:val="00D47C8E"/>
    <w:rsid w:val="00D47FF7"/>
    <w:rsid w:val="00D500BD"/>
    <w:rsid w:val="00D50260"/>
    <w:rsid w:val="00D503C0"/>
    <w:rsid w:val="00D503CB"/>
    <w:rsid w:val="00D50917"/>
    <w:rsid w:val="00D509B8"/>
    <w:rsid w:val="00D50C19"/>
    <w:rsid w:val="00D50C34"/>
    <w:rsid w:val="00D50EF4"/>
    <w:rsid w:val="00D51001"/>
    <w:rsid w:val="00D513BE"/>
    <w:rsid w:val="00D51493"/>
    <w:rsid w:val="00D51673"/>
    <w:rsid w:val="00D5182E"/>
    <w:rsid w:val="00D51882"/>
    <w:rsid w:val="00D518B6"/>
    <w:rsid w:val="00D5196D"/>
    <w:rsid w:val="00D519BB"/>
    <w:rsid w:val="00D51CEF"/>
    <w:rsid w:val="00D51DD0"/>
    <w:rsid w:val="00D51F88"/>
    <w:rsid w:val="00D5206B"/>
    <w:rsid w:val="00D52142"/>
    <w:rsid w:val="00D52168"/>
    <w:rsid w:val="00D52233"/>
    <w:rsid w:val="00D522B6"/>
    <w:rsid w:val="00D5232F"/>
    <w:rsid w:val="00D5273C"/>
    <w:rsid w:val="00D528AA"/>
    <w:rsid w:val="00D52A6B"/>
    <w:rsid w:val="00D52D41"/>
    <w:rsid w:val="00D52D66"/>
    <w:rsid w:val="00D52DB7"/>
    <w:rsid w:val="00D532EB"/>
    <w:rsid w:val="00D533CD"/>
    <w:rsid w:val="00D53636"/>
    <w:rsid w:val="00D536EF"/>
    <w:rsid w:val="00D5382D"/>
    <w:rsid w:val="00D538D4"/>
    <w:rsid w:val="00D538D8"/>
    <w:rsid w:val="00D53AA5"/>
    <w:rsid w:val="00D53EDC"/>
    <w:rsid w:val="00D53F41"/>
    <w:rsid w:val="00D54013"/>
    <w:rsid w:val="00D5416E"/>
    <w:rsid w:val="00D5444B"/>
    <w:rsid w:val="00D54452"/>
    <w:rsid w:val="00D545F6"/>
    <w:rsid w:val="00D54D40"/>
    <w:rsid w:val="00D54D95"/>
    <w:rsid w:val="00D54DAF"/>
    <w:rsid w:val="00D54DBF"/>
    <w:rsid w:val="00D55217"/>
    <w:rsid w:val="00D554E3"/>
    <w:rsid w:val="00D55528"/>
    <w:rsid w:val="00D5556B"/>
    <w:rsid w:val="00D55628"/>
    <w:rsid w:val="00D55663"/>
    <w:rsid w:val="00D5581B"/>
    <w:rsid w:val="00D5594A"/>
    <w:rsid w:val="00D55BA4"/>
    <w:rsid w:val="00D55C78"/>
    <w:rsid w:val="00D55EFC"/>
    <w:rsid w:val="00D55F96"/>
    <w:rsid w:val="00D55FBE"/>
    <w:rsid w:val="00D560B2"/>
    <w:rsid w:val="00D5625C"/>
    <w:rsid w:val="00D5631A"/>
    <w:rsid w:val="00D56612"/>
    <w:rsid w:val="00D56762"/>
    <w:rsid w:val="00D56808"/>
    <w:rsid w:val="00D56812"/>
    <w:rsid w:val="00D56813"/>
    <w:rsid w:val="00D56C52"/>
    <w:rsid w:val="00D56D57"/>
    <w:rsid w:val="00D56EBC"/>
    <w:rsid w:val="00D56F08"/>
    <w:rsid w:val="00D56FBC"/>
    <w:rsid w:val="00D57193"/>
    <w:rsid w:val="00D573B4"/>
    <w:rsid w:val="00D5745E"/>
    <w:rsid w:val="00D5746E"/>
    <w:rsid w:val="00D5753E"/>
    <w:rsid w:val="00D57908"/>
    <w:rsid w:val="00D57B31"/>
    <w:rsid w:val="00D57BCD"/>
    <w:rsid w:val="00D57E28"/>
    <w:rsid w:val="00D60069"/>
    <w:rsid w:val="00D600E2"/>
    <w:rsid w:val="00D60280"/>
    <w:rsid w:val="00D60308"/>
    <w:rsid w:val="00D60545"/>
    <w:rsid w:val="00D60692"/>
    <w:rsid w:val="00D60695"/>
    <w:rsid w:val="00D6071B"/>
    <w:rsid w:val="00D6071C"/>
    <w:rsid w:val="00D607FB"/>
    <w:rsid w:val="00D60935"/>
    <w:rsid w:val="00D609A4"/>
    <w:rsid w:val="00D60E16"/>
    <w:rsid w:val="00D60FA5"/>
    <w:rsid w:val="00D61002"/>
    <w:rsid w:val="00D610F3"/>
    <w:rsid w:val="00D6110B"/>
    <w:rsid w:val="00D61148"/>
    <w:rsid w:val="00D6140A"/>
    <w:rsid w:val="00D61427"/>
    <w:rsid w:val="00D6146D"/>
    <w:rsid w:val="00D616CD"/>
    <w:rsid w:val="00D6183E"/>
    <w:rsid w:val="00D619CF"/>
    <w:rsid w:val="00D61ABC"/>
    <w:rsid w:val="00D61BDD"/>
    <w:rsid w:val="00D61CA4"/>
    <w:rsid w:val="00D61CF2"/>
    <w:rsid w:val="00D61E4C"/>
    <w:rsid w:val="00D62078"/>
    <w:rsid w:val="00D6217F"/>
    <w:rsid w:val="00D6249A"/>
    <w:rsid w:val="00D62573"/>
    <w:rsid w:val="00D625EE"/>
    <w:rsid w:val="00D62609"/>
    <w:rsid w:val="00D6269A"/>
    <w:rsid w:val="00D626A8"/>
    <w:rsid w:val="00D6295F"/>
    <w:rsid w:val="00D62C04"/>
    <w:rsid w:val="00D62D86"/>
    <w:rsid w:val="00D62DAD"/>
    <w:rsid w:val="00D62EB8"/>
    <w:rsid w:val="00D6301D"/>
    <w:rsid w:val="00D6315B"/>
    <w:rsid w:val="00D63204"/>
    <w:rsid w:val="00D6328C"/>
    <w:rsid w:val="00D632E4"/>
    <w:rsid w:val="00D63416"/>
    <w:rsid w:val="00D63796"/>
    <w:rsid w:val="00D639B5"/>
    <w:rsid w:val="00D639CB"/>
    <w:rsid w:val="00D639F5"/>
    <w:rsid w:val="00D63A6C"/>
    <w:rsid w:val="00D63B32"/>
    <w:rsid w:val="00D63BFE"/>
    <w:rsid w:val="00D63C22"/>
    <w:rsid w:val="00D63D48"/>
    <w:rsid w:val="00D63D9F"/>
    <w:rsid w:val="00D63ECA"/>
    <w:rsid w:val="00D63F84"/>
    <w:rsid w:val="00D64170"/>
    <w:rsid w:val="00D6449A"/>
    <w:rsid w:val="00D64568"/>
    <w:rsid w:val="00D646AA"/>
    <w:rsid w:val="00D647A4"/>
    <w:rsid w:val="00D64831"/>
    <w:rsid w:val="00D6496D"/>
    <w:rsid w:val="00D64BBC"/>
    <w:rsid w:val="00D64C70"/>
    <w:rsid w:val="00D64D2D"/>
    <w:rsid w:val="00D64D5F"/>
    <w:rsid w:val="00D64FD1"/>
    <w:rsid w:val="00D65004"/>
    <w:rsid w:val="00D65096"/>
    <w:rsid w:val="00D6535F"/>
    <w:rsid w:val="00D6542F"/>
    <w:rsid w:val="00D6546E"/>
    <w:rsid w:val="00D65661"/>
    <w:rsid w:val="00D6569D"/>
    <w:rsid w:val="00D6586A"/>
    <w:rsid w:val="00D65A56"/>
    <w:rsid w:val="00D65B43"/>
    <w:rsid w:val="00D65C51"/>
    <w:rsid w:val="00D65FBD"/>
    <w:rsid w:val="00D65FD0"/>
    <w:rsid w:val="00D66196"/>
    <w:rsid w:val="00D661FD"/>
    <w:rsid w:val="00D66570"/>
    <w:rsid w:val="00D66A05"/>
    <w:rsid w:val="00D66B22"/>
    <w:rsid w:val="00D66BCB"/>
    <w:rsid w:val="00D66E91"/>
    <w:rsid w:val="00D66F6F"/>
    <w:rsid w:val="00D67111"/>
    <w:rsid w:val="00D6720D"/>
    <w:rsid w:val="00D67309"/>
    <w:rsid w:val="00D67377"/>
    <w:rsid w:val="00D67569"/>
    <w:rsid w:val="00D67867"/>
    <w:rsid w:val="00D67A5B"/>
    <w:rsid w:val="00D67BAA"/>
    <w:rsid w:val="00D67D8B"/>
    <w:rsid w:val="00D67D8C"/>
    <w:rsid w:val="00D67EC9"/>
    <w:rsid w:val="00D67F28"/>
    <w:rsid w:val="00D67FE0"/>
    <w:rsid w:val="00D70058"/>
    <w:rsid w:val="00D7050F"/>
    <w:rsid w:val="00D70537"/>
    <w:rsid w:val="00D7066E"/>
    <w:rsid w:val="00D70792"/>
    <w:rsid w:val="00D70AD7"/>
    <w:rsid w:val="00D70C58"/>
    <w:rsid w:val="00D70E4A"/>
    <w:rsid w:val="00D710A9"/>
    <w:rsid w:val="00D71424"/>
    <w:rsid w:val="00D714CE"/>
    <w:rsid w:val="00D714FC"/>
    <w:rsid w:val="00D7153E"/>
    <w:rsid w:val="00D71579"/>
    <w:rsid w:val="00D7164C"/>
    <w:rsid w:val="00D7170B"/>
    <w:rsid w:val="00D71794"/>
    <w:rsid w:val="00D719EE"/>
    <w:rsid w:val="00D71A38"/>
    <w:rsid w:val="00D71AFA"/>
    <w:rsid w:val="00D71CAA"/>
    <w:rsid w:val="00D71D29"/>
    <w:rsid w:val="00D71E66"/>
    <w:rsid w:val="00D71F5A"/>
    <w:rsid w:val="00D71F9D"/>
    <w:rsid w:val="00D71FEF"/>
    <w:rsid w:val="00D72526"/>
    <w:rsid w:val="00D72A3E"/>
    <w:rsid w:val="00D72BC8"/>
    <w:rsid w:val="00D72C67"/>
    <w:rsid w:val="00D72CF4"/>
    <w:rsid w:val="00D72D57"/>
    <w:rsid w:val="00D73212"/>
    <w:rsid w:val="00D73283"/>
    <w:rsid w:val="00D73332"/>
    <w:rsid w:val="00D73468"/>
    <w:rsid w:val="00D7356A"/>
    <w:rsid w:val="00D737CA"/>
    <w:rsid w:val="00D73B6C"/>
    <w:rsid w:val="00D73BA4"/>
    <w:rsid w:val="00D73C62"/>
    <w:rsid w:val="00D73CD8"/>
    <w:rsid w:val="00D73E90"/>
    <w:rsid w:val="00D73F36"/>
    <w:rsid w:val="00D73F8E"/>
    <w:rsid w:val="00D73F95"/>
    <w:rsid w:val="00D74116"/>
    <w:rsid w:val="00D74547"/>
    <w:rsid w:val="00D745C8"/>
    <w:rsid w:val="00D74771"/>
    <w:rsid w:val="00D747A7"/>
    <w:rsid w:val="00D74806"/>
    <w:rsid w:val="00D74A84"/>
    <w:rsid w:val="00D74D08"/>
    <w:rsid w:val="00D74D1F"/>
    <w:rsid w:val="00D74EF3"/>
    <w:rsid w:val="00D751F8"/>
    <w:rsid w:val="00D75226"/>
    <w:rsid w:val="00D75318"/>
    <w:rsid w:val="00D754BE"/>
    <w:rsid w:val="00D75844"/>
    <w:rsid w:val="00D7587C"/>
    <w:rsid w:val="00D7591E"/>
    <w:rsid w:val="00D7596E"/>
    <w:rsid w:val="00D7597F"/>
    <w:rsid w:val="00D75B47"/>
    <w:rsid w:val="00D75E82"/>
    <w:rsid w:val="00D75E84"/>
    <w:rsid w:val="00D75FF5"/>
    <w:rsid w:val="00D7622E"/>
    <w:rsid w:val="00D765B1"/>
    <w:rsid w:val="00D766A5"/>
    <w:rsid w:val="00D766A7"/>
    <w:rsid w:val="00D76A4B"/>
    <w:rsid w:val="00D76A5A"/>
    <w:rsid w:val="00D76BC1"/>
    <w:rsid w:val="00D76EF0"/>
    <w:rsid w:val="00D77116"/>
    <w:rsid w:val="00D77267"/>
    <w:rsid w:val="00D7778C"/>
    <w:rsid w:val="00D778A3"/>
    <w:rsid w:val="00D779E9"/>
    <w:rsid w:val="00D77C22"/>
    <w:rsid w:val="00D77C87"/>
    <w:rsid w:val="00D77DA6"/>
    <w:rsid w:val="00D77F54"/>
    <w:rsid w:val="00D77F6F"/>
    <w:rsid w:val="00D80023"/>
    <w:rsid w:val="00D80648"/>
    <w:rsid w:val="00D806FC"/>
    <w:rsid w:val="00D80985"/>
    <w:rsid w:val="00D809C1"/>
    <w:rsid w:val="00D80B5C"/>
    <w:rsid w:val="00D80CB8"/>
    <w:rsid w:val="00D80CBC"/>
    <w:rsid w:val="00D80CD5"/>
    <w:rsid w:val="00D80D2C"/>
    <w:rsid w:val="00D80D43"/>
    <w:rsid w:val="00D80DD3"/>
    <w:rsid w:val="00D80E15"/>
    <w:rsid w:val="00D80FAE"/>
    <w:rsid w:val="00D81280"/>
    <w:rsid w:val="00D81669"/>
    <w:rsid w:val="00D81894"/>
    <w:rsid w:val="00D81941"/>
    <w:rsid w:val="00D81982"/>
    <w:rsid w:val="00D81B20"/>
    <w:rsid w:val="00D8207D"/>
    <w:rsid w:val="00D82125"/>
    <w:rsid w:val="00D82181"/>
    <w:rsid w:val="00D821D3"/>
    <w:rsid w:val="00D8222D"/>
    <w:rsid w:val="00D82297"/>
    <w:rsid w:val="00D824DF"/>
    <w:rsid w:val="00D82555"/>
    <w:rsid w:val="00D82A76"/>
    <w:rsid w:val="00D82BA2"/>
    <w:rsid w:val="00D82C6F"/>
    <w:rsid w:val="00D83191"/>
    <w:rsid w:val="00D831F1"/>
    <w:rsid w:val="00D8321A"/>
    <w:rsid w:val="00D8336B"/>
    <w:rsid w:val="00D835C6"/>
    <w:rsid w:val="00D835CD"/>
    <w:rsid w:val="00D8360C"/>
    <w:rsid w:val="00D83BD4"/>
    <w:rsid w:val="00D83BFB"/>
    <w:rsid w:val="00D83C29"/>
    <w:rsid w:val="00D841D6"/>
    <w:rsid w:val="00D84268"/>
    <w:rsid w:val="00D84592"/>
    <w:rsid w:val="00D845CA"/>
    <w:rsid w:val="00D84835"/>
    <w:rsid w:val="00D84905"/>
    <w:rsid w:val="00D84AF7"/>
    <w:rsid w:val="00D84CA1"/>
    <w:rsid w:val="00D84CE7"/>
    <w:rsid w:val="00D84DD7"/>
    <w:rsid w:val="00D84E7B"/>
    <w:rsid w:val="00D85115"/>
    <w:rsid w:val="00D8511C"/>
    <w:rsid w:val="00D851E0"/>
    <w:rsid w:val="00D85454"/>
    <w:rsid w:val="00D854F7"/>
    <w:rsid w:val="00D85A9A"/>
    <w:rsid w:val="00D85AFB"/>
    <w:rsid w:val="00D86022"/>
    <w:rsid w:val="00D86091"/>
    <w:rsid w:val="00D86116"/>
    <w:rsid w:val="00D8613A"/>
    <w:rsid w:val="00D86223"/>
    <w:rsid w:val="00D862B0"/>
    <w:rsid w:val="00D86510"/>
    <w:rsid w:val="00D866D8"/>
    <w:rsid w:val="00D86799"/>
    <w:rsid w:val="00D869DE"/>
    <w:rsid w:val="00D869FF"/>
    <w:rsid w:val="00D86B2E"/>
    <w:rsid w:val="00D86B3C"/>
    <w:rsid w:val="00D86BBA"/>
    <w:rsid w:val="00D86DB1"/>
    <w:rsid w:val="00D871A2"/>
    <w:rsid w:val="00D872C1"/>
    <w:rsid w:val="00D8730B"/>
    <w:rsid w:val="00D873F6"/>
    <w:rsid w:val="00D874AE"/>
    <w:rsid w:val="00D876BA"/>
    <w:rsid w:val="00D87830"/>
    <w:rsid w:val="00D87866"/>
    <w:rsid w:val="00D8799D"/>
    <w:rsid w:val="00D87A96"/>
    <w:rsid w:val="00D87E3C"/>
    <w:rsid w:val="00D87E4A"/>
    <w:rsid w:val="00D87EC3"/>
    <w:rsid w:val="00D87EF5"/>
    <w:rsid w:val="00D87F39"/>
    <w:rsid w:val="00D9006A"/>
    <w:rsid w:val="00D901A5"/>
    <w:rsid w:val="00D901FD"/>
    <w:rsid w:val="00D902A0"/>
    <w:rsid w:val="00D902DD"/>
    <w:rsid w:val="00D9044A"/>
    <w:rsid w:val="00D9044C"/>
    <w:rsid w:val="00D904EC"/>
    <w:rsid w:val="00D90517"/>
    <w:rsid w:val="00D907BB"/>
    <w:rsid w:val="00D907D7"/>
    <w:rsid w:val="00D90BFB"/>
    <w:rsid w:val="00D910FE"/>
    <w:rsid w:val="00D9120E"/>
    <w:rsid w:val="00D9150D"/>
    <w:rsid w:val="00D91656"/>
    <w:rsid w:val="00D918C0"/>
    <w:rsid w:val="00D91936"/>
    <w:rsid w:val="00D91CEB"/>
    <w:rsid w:val="00D91F7E"/>
    <w:rsid w:val="00D91FCF"/>
    <w:rsid w:val="00D92026"/>
    <w:rsid w:val="00D9209C"/>
    <w:rsid w:val="00D920D6"/>
    <w:rsid w:val="00D921BE"/>
    <w:rsid w:val="00D92420"/>
    <w:rsid w:val="00D92526"/>
    <w:rsid w:val="00D92717"/>
    <w:rsid w:val="00D92719"/>
    <w:rsid w:val="00D92924"/>
    <w:rsid w:val="00D92B1C"/>
    <w:rsid w:val="00D92B3C"/>
    <w:rsid w:val="00D92E27"/>
    <w:rsid w:val="00D92E73"/>
    <w:rsid w:val="00D931C3"/>
    <w:rsid w:val="00D9323C"/>
    <w:rsid w:val="00D93462"/>
    <w:rsid w:val="00D9377B"/>
    <w:rsid w:val="00D9387B"/>
    <w:rsid w:val="00D939BF"/>
    <w:rsid w:val="00D93A19"/>
    <w:rsid w:val="00D93ACE"/>
    <w:rsid w:val="00D93AF1"/>
    <w:rsid w:val="00D93CC6"/>
    <w:rsid w:val="00D93D0D"/>
    <w:rsid w:val="00D93E1C"/>
    <w:rsid w:val="00D93E37"/>
    <w:rsid w:val="00D93E5E"/>
    <w:rsid w:val="00D943AD"/>
    <w:rsid w:val="00D943B6"/>
    <w:rsid w:val="00D943F0"/>
    <w:rsid w:val="00D945CD"/>
    <w:rsid w:val="00D946F0"/>
    <w:rsid w:val="00D94785"/>
    <w:rsid w:val="00D94A7C"/>
    <w:rsid w:val="00D94A92"/>
    <w:rsid w:val="00D94B9E"/>
    <w:rsid w:val="00D94C09"/>
    <w:rsid w:val="00D94F7E"/>
    <w:rsid w:val="00D9500E"/>
    <w:rsid w:val="00D9515E"/>
    <w:rsid w:val="00D9517F"/>
    <w:rsid w:val="00D95418"/>
    <w:rsid w:val="00D95678"/>
    <w:rsid w:val="00D95870"/>
    <w:rsid w:val="00D958B5"/>
    <w:rsid w:val="00D95A53"/>
    <w:rsid w:val="00D95B90"/>
    <w:rsid w:val="00D95C26"/>
    <w:rsid w:val="00D95EDA"/>
    <w:rsid w:val="00D96002"/>
    <w:rsid w:val="00D96093"/>
    <w:rsid w:val="00D96294"/>
    <w:rsid w:val="00D9649C"/>
    <w:rsid w:val="00D964AD"/>
    <w:rsid w:val="00D96921"/>
    <w:rsid w:val="00D969A8"/>
    <w:rsid w:val="00D96DAA"/>
    <w:rsid w:val="00D96EEC"/>
    <w:rsid w:val="00D96F66"/>
    <w:rsid w:val="00D9704B"/>
    <w:rsid w:val="00D972DF"/>
    <w:rsid w:val="00D972E1"/>
    <w:rsid w:val="00D9746A"/>
    <w:rsid w:val="00D97618"/>
    <w:rsid w:val="00D97B01"/>
    <w:rsid w:val="00D97B0E"/>
    <w:rsid w:val="00D97C41"/>
    <w:rsid w:val="00D97C64"/>
    <w:rsid w:val="00D97F89"/>
    <w:rsid w:val="00DA00A9"/>
    <w:rsid w:val="00DA0378"/>
    <w:rsid w:val="00DA038B"/>
    <w:rsid w:val="00DA04A0"/>
    <w:rsid w:val="00DA0680"/>
    <w:rsid w:val="00DA0692"/>
    <w:rsid w:val="00DA09FE"/>
    <w:rsid w:val="00DA0A2B"/>
    <w:rsid w:val="00DA0B68"/>
    <w:rsid w:val="00DA0D82"/>
    <w:rsid w:val="00DA0F6A"/>
    <w:rsid w:val="00DA10B3"/>
    <w:rsid w:val="00DA119F"/>
    <w:rsid w:val="00DA1331"/>
    <w:rsid w:val="00DA153D"/>
    <w:rsid w:val="00DA1542"/>
    <w:rsid w:val="00DA172A"/>
    <w:rsid w:val="00DA1753"/>
    <w:rsid w:val="00DA1BBE"/>
    <w:rsid w:val="00DA1F6B"/>
    <w:rsid w:val="00DA1F8E"/>
    <w:rsid w:val="00DA23D7"/>
    <w:rsid w:val="00DA24D1"/>
    <w:rsid w:val="00DA25BE"/>
    <w:rsid w:val="00DA276A"/>
    <w:rsid w:val="00DA2779"/>
    <w:rsid w:val="00DA2863"/>
    <w:rsid w:val="00DA29A3"/>
    <w:rsid w:val="00DA2A2F"/>
    <w:rsid w:val="00DA2BA1"/>
    <w:rsid w:val="00DA2C29"/>
    <w:rsid w:val="00DA2EA4"/>
    <w:rsid w:val="00DA3364"/>
    <w:rsid w:val="00DA35C5"/>
    <w:rsid w:val="00DA3B0E"/>
    <w:rsid w:val="00DA3EF3"/>
    <w:rsid w:val="00DA3F04"/>
    <w:rsid w:val="00DA40E6"/>
    <w:rsid w:val="00DA41DF"/>
    <w:rsid w:val="00DA42A8"/>
    <w:rsid w:val="00DA4328"/>
    <w:rsid w:val="00DA43B5"/>
    <w:rsid w:val="00DA451C"/>
    <w:rsid w:val="00DA49C5"/>
    <w:rsid w:val="00DA4A20"/>
    <w:rsid w:val="00DA4A58"/>
    <w:rsid w:val="00DA4AAE"/>
    <w:rsid w:val="00DA4CB1"/>
    <w:rsid w:val="00DA4E54"/>
    <w:rsid w:val="00DA4F0F"/>
    <w:rsid w:val="00DA4F39"/>
    <w:rsid w:val="00DA4FF5"/>
    <w:rsid w:val="00DA50C2"/>
    <w:rsid w:val="00DA5151"/>
    <w:rsid w:val="00DA5158"/>
    <w:rsid w:val="00DA5845"/>
    <w:rsid w:val="00DA5902"/>
    <w:rsid w:val="00DA5B53"/>
    <w:rsid w:val="00DA5F03"/>
    <w:rsid w:val="00DA6155"/>
    <w:rsid w:val="00DA61D3"/>
    <w:rsid w:val="00DA6442"/>
    <w:rsid w:val="00DA6459"/>
    <w:rsid w:val="00DA646D"/>
    <w:rsid w:val="00DA64FC"/>
    <w:rsid w:val="00DA6701"/>
    <w:rsid w:val="00DA6961"/>
    <w:rsid w:val="00DA6A1D"/>
    <w:rsid w:val="00DA6AA6"/>
    <w:rsid w:val="00DA6E46"/>
    <w:rsid w:val="00DA6ED6"/>
    <w:rsid w:val="00DA6F2A"/>
    <w:rsid w:val="00DA7030"/>
    <w:rsid w:val="00DA70A2"/>
    <w:rsid w:val="00DA7560"/>
    <w:rsid w:val="00DA75D8"/>
    <w:rsid w:val="00DA7875"/>
    <w:rsid w:val="00DA7A4B"/>
    <w:rsid w:val="00DA7A8A"/>
    <w:rsid w:val="00DA7ACC"/>
    <w:rsid w:val="00DA7E31"/>
    <w:rsid w:val="00DB0788"/>
    <w:rsid w:val="00DB0792"/>
    <w:rsid w:val="00DB0F93"/>
    <w:rsid w:val="00DB11AB"/>
    <w:rsid w:val="00DB127D"/>
    <w:rsid w:val="00DB142C"/>
    <w:rsid w:val="00DB1555"/>
    <w:rsid w:val="00DB17F5"/>
    <w:rsid w:val="00DB19B1"/>
    <w:rsid w:val="00DB19B5"/>
    <w:rsid w:val="00DB1C7A"/>
    <w:rsid w:val="00DB1D99"/>
    <w:rsid w:val="00DB21A1"/>
    <w:rsid w:val="00DB21D4"/>
    <w:rsid w:val="00DB230F"/>
    <w:rsid w:val="00DB2326"/>
    <w:rsid w:val="00DB278D"/>
    <w:rsid w:val="00DB2A8D"/>
    <w:rsid w:val="00DB2AAD"/>
    <w:rsid w:val="00DB2AD1"/>
    <w:rsid w:val="00DB2D2D"/>
    <w:rsid w:val="00DB2D61"/>
    <w:rsid w:val="00DB2F05"/>
    <w:rsid w:val="00DB2F5C"/>
    <w:rsid w:val="00DB2FB6"/>
    <w:rsid w:val="00DB3065"/>
    <w:rsid w:val="00DB3493"/>
    <w:rsid w:val="00DB376B"/>
    <w:rsid w:val="00DB386A"/>
    <w:rsid w:val="00DB38A0"/>
    <w:rsid w:val="00DB3B3E"/>
    <w:rsid w:val="00DB3C59"/>
    <w:rsid w:val="00DB3CBC"/>
    <w:rsid w:val="00DB3E8A"/>
    <w:rsid w:val="00DB4162"/>
    <w:rsid w:val="00DB427E"/>
    <w:rsid w:val="00DB4374"/>
    <w:rsid w:val="00DB4584"/>
    <w:rsid w:val="00DB4735"/>
    <w:rsid w:val="00DB49DE"/>
    <w:rsid w:val="00DB4B17"/>
    <w:rsid w:val="00DB4BD2"/>
    <w:rsid w:val="00DB4C2B"/>
    <w:rsid w:val="00DB4EA5"/>
    <w:rsid w:val="00DB53A1"/>
    <w:rsid w:val="00DB56A8"/>
    <w:rsid w:val="00DB571D"/>
    <w:rsid w:val="00DB5856"/>
    <w:rsid w:val="00DB5858"/>
    <w:rsid w:val="00DB59FD"/>
    <w:rsid w:val="00DB5A9B"/>
    <w:rsid w:val="00DB5C10"/>
    <w:rsid w:val="00DB5F04"/>
    <w:rsid w:val="00DB60EF"/>
    <w:rsid w:val="00DB615E"/>
    <w:rsid w:val="00DB62AD"/>
    <w:rsid w:val="00DB6497"/>
    <w:rsid w:val="00DB6631"/>
    <w:rsid w:val="00DB67A2"/>
    <w:rsid w:val="00DB690A"/>
    <w:rsid w:val="00DB690B"/>
    <w:rsid w:val="00DB6A00"/>
    <w:rsid w:val="00DB6ADD"/>
    <w:rsid w:val="00DB6CA5"/>
    <w:rsid w:val="00DB6E34"/>
    <w:rsid w:val="00DB6F69"/>
    <w:rsid w:val="00DB701F"/>
    <w:rsid w:val="00DB7074"/>
    <w:rsid w:val="00DB7106"/>
    <w:rsid w:val="00DB7270"/>
    <w:rsid w:val="00DB75B7"/>
    <w:rsid w:val="00DB768E"/>
    <w:rsid w:val="00DB798A"/>
    <w:rsid w:val="00DB79E5"/>
    <w:rsid w:val="00DB7A07"/>
    <w:rsid w:val="00DB7A3E"/>
    <w:rsid w:val="00DB7B81"/>
    <w:rsid w:val="00DB7BC4"/>
    <w:rsid w:val="00DC02B2"/>
    <w:rsid w:val="00DC0398"/>
    <w:rsid w:val="00DC043E"/>
    <w:rsid w:val="00DC04E1"/>
    <w:rsid w:val="00DC04F7"/>
    <w:rsid w:val="00DC0559"/>
    <w:rsid w:val="00DC0AB0"/>
    <w:rsid w:val="00DC0EFB"/>
    <w:rsid w:val="00DC1057"/>
    <w:rsid w:val="00DC12E8"/>
    <w:rsid w:val="00DC13FC"/>
    <w:rsid w:val="00DC1442"/>
    <w:rsid w:val="00DC14FD"/>
    <w:rsid w:val="00DC15FA"/>
    <w:rsid w:val="00DC1A19"/>
    <w:rsid w:val="00DC1A8B"/>
    <w:rsid w:val="00DC1C41"/>
    <w:rsid w:val="00DC1D59"/>
    <w:rsid w:val="00DC1E51"/>
    <w:rsid w:val="00DC1E69"/>
    <w:rsid w:val="00DC1ED6"/>
    <w:rsid w:val="00DC206C"/>
    <w:rsid w:val="00DC20A6"/>
    <w:rsid w:val="00DC210E"/>
    <w:rsid w:val="00DC2178"/>
    <w:rsid w:val="00DC228D"/>
    <w:rsid w:val="00DC2404"/>
    <w:rsid w:val="00DC2482"/>
    <w:rsid w:val="00DC2586"/>
    <w:rsid w:val="00DC27FE"/>
    <w:rsid w:val="00DC2BE3"/>
    <w:rsid w:val="00DC2C29"/>
    <w:rsid w:val="00DC2D5C"/>
    <w:rsid w:val="00DC2DE7"/>
    <w:rsid w:val="00DC2EA3"/>
    <w:rsid w:val="00DC2F5F"/>
    <w:rsid w:val="00DC2F74"/>
    <w:rsid w:val="00DC3078"/>
    <w:rsid w:val="00DC3086"/>
    <w:rsid w:val="00DC311C"/>
    <w:rsid w:val="00DC3162"/>
    <w:rsid w:val="00DC31E9"/>
    <w:rsid w:val="00DC3452"/>
    <w:rsid w:val="00DC34E0"/>
    <w:rsid w:val="00DC34EA"/>
    <w:rsid w:val="00DC37BD"/>
    <w:rsid w:val="00DC3889"/>
    <w:rsid w:val="00DC3AEA"/>
    <w:rsid w:val="00DC3C04"/>
    <w:rsid w:val="00DC3C99"/>
    <w:rsid w:val="00DC3D55"/>
    <w:rsid w:val="00DC3F87"/>
    <w:rsid w:val="00DC4089"/>
    <w:rsid w:val="00DC40D1"/>
    <w:rsid w:val="00DC4106"/>
    <w:rsid w:val="00DC410A"/>
    <w:rsid w:val="00DC4118"/>
    <w:rsid w:val="00DC421C"/>
    <w:rsid w:val="00DC42AF"/>
    <w:rsid w:val="00DC4361"/>
    <w:rsid w:val="00DC455B"/>
    <w:rsid w:val="00DC4B81"/>
    <w:rsid w:val="00DC4B93"/>
    <w:rsid w:val="00DC4C27"/>
    <w:rsid w:val="00DC4D5A"/>
    <w:rsid w:val="00DC4D81"/>
    <w:rsid w:val="00DC4D85"/>
    <w:rsid w:val="00DC5084"/>
    <w:rsid w:val="00DC53D7"/>
    <w:rsid w:val="00DC5727"/>
    <w:rsid w:val="00DC57DB"/>
    <w:rsid w:val="00DC5988"/>
    <w:rsid w:val="00DC5B02"/>
    <w:rsid w:val="00DC5B85"/>
    <w:rsid w:val="00DC5C2F"/>
    <w:rsid w:val="00DC5DA9"/>
    <w:rsid w:val="00DC5F11"/>
    <w:rsid w:val="00DC5FAE"/>
    <w:rsid w:val="00DC6241"/>
    <w:rsid w:val="00DC62BC"/>
    <w:rsid w:val="00DC66BD"/>
    <w:rsid w:val="00DC678D"/>
    <w:rsid w:val="00DC6901"/>
    <w:rsid w:val="00DC6A43"/>
    <w:rsid w:val="00DC6BD0"/>
    <w:rsid w:val="00DC6BF6"/>
    <w:rsid w:val="00DC6C10"/>
    <w:rsid w:val="00DC71F7"/>
    <w:rsid w:val="00DC7231"/>
    <w:rsid w:val="00DC7361"/>
    <w:rsid w:val="00DC75E8"/>
    <w:rsid w:val="00DC769C"/>
    <w:rsid w:val="00DC787B"/>
    <w:rsid w:val="00DC78B2"/>
    <w:rsid w:val="00DC7B36"/>
    <w:rsid w:val="00DD003C"/>
    <w:rsid w:val="00DD0287"/>
    <w:rsid w:val="00DD042C"/>
    <w:rsid w:val="00DD09DC"/>
    <w:rsid w:val="00DD1091"/>
    <w:rsid w:val="00DD1106"/>
    <w:rsid w:val="00DD12D1"/>
    <w:rsid w:val="00DD12E2"/>
    <w:rsid w:val="00DD156E"/>
    <w:rsid w:val="00DD16E7"/>
    <w:rsid w:val="00DD177B"/>
    <w:rsid w:val="00DD17AB"/>
    <w:rsid w:val="00DD17D7"/>
    <w:rsid w:val="00DD18D5"/>
    <w:rsid w:val="00DD1A93"/>
    <w:rsid w:val="00DD1CBF"/>
    <w:rsid w:val="00DD20E7"/>
    <w:rsid w:val="00DD2146"/>
    <w:rsid w:val="00DD25C2"/>
    <w:rsid w:val="00DD26C6"/>
    <w:rsid w:val="00DD2719"/>
    <w:rsid w:val="00DD2BB7"/>
    <w:rsid w:val="00DD2BFE"/>
    <w:rsid w:val="00DD2D60"/>
    <w:rsid w:val="00DD2D68"/>
    <w:rsid w:val="00DD2F8A"/>
    <w:rsid w:val="00DD3022"/>
    <w:rsid w:val="00DD3079"/>
    <w:rsid w:val="00DD3141"/>
    <w:rsid w:val="00DD319B"/>
    <w:rsid w:val="00DD31D0"/>
    <w:rsid w:val="00DD3322"/>
    <w:rsid w:val="00DD3361"/>
    <w:rsid w:val="00DD3733"/>
    <w:rsid w:val="00DD37D5"/>
    <w:rsid w:val="00DD38FB"/>
    <w:rsid w:val="00DD397F"/>
    <w:rsid w:val="00DD3D5C"/>
    <w:rsid w:val="00DD3E0F"/>
    <w:rsid w:val="00DD40F2"/>
    <w:rsid w:val="00DD4104"/>
    <w:rsid w:val="00DD4200"/>
    <w:rsid w:val="00DD433A"/>
    <w:rsid w:val="00DD4437"/>
    <w:rsid w:val="00DD454B"/>
    <w:rsid w:val="00DD4674"/>
    <w:rsid w:val="00DD46DD"/>
    <w:rsid w:val="00DD47D8"/>
    <w:rsid w:val="00DD482D"/>
    <w:rsid w:val="00DD4A1D"/>
    <w:rsid w:val="00DD4B63"/>
    <w:rsid w:val="00DD519D"/>
    <w:rsid w:val="00DD51D9"/>
    <w:rsid w:val="00DD523E"/>
    <w:rsid w:val="00DD545B"/>
    <w:rsid w:val="00DD54FD"/>
    <w:rsid w:val="00DD5570"/>
    <w:rsid w:val="00DD5A6E"/>
    <w:rsid w:val="00DD5C06"/>
    <w:rsid w:val="00DD5D07"/>
    <w:rsid w:val="00DD5D1D"/>
    <w:rsid w:val="00DD5DD0"/>
    <w:rsid w:val="00DD5EDD"/>
    <w:rsid w:val="00DD5F18"/>
    <w:rsid w:val="00DD5F4E"/>
    <w:rsid w:val="00DD612C"/>
    <w:rsid w:val="00DD615F"/>
    <w:rsid w:val="00DD621A"/>
    <w:rsid w:val="00DD63FD"/>
    <w:rsid w:val="00DD64FE"/>
    <w:rsid w:val="00DD69C1"/>
    <w:rsid w:val="00DD6AB1"/>
    <w:rsid w:val="00DD6ACB"/>
    <w:rsid w:val="00DD6B9A"/>
    <w:rsid w:val="00DD6E3B"/>
    <w:rsid w:val="00DD6FFA"/>
    <w:rsid w:val="00DD70A7"/>
    <w:rsid w:val="00DD71E6"/>
    <w:rsid w:val="00DD7238"/>
    <w:rsid w:val="00DD7289"/>
    <w:rsid w:val="00DD7309"/>
    <w:rsid w:val="00DD735B"/>
    <w:rsid w:val="00DD75CD"/>
    <w:rsid w:val="00DD75DF"/>
    <w:rsid w:val="00DD76B0"/>
    <w:rsid w:val="00DD7833"/>
    <w:rsid w:val="00DD7A46"/>
    <w:rsid w:val="00DD7B23"/>
    <w:rsid w:val="00DD7F1C"/>
    <w:rsid w:val="00DE01A6"/>
    <w:rsid w:val="00DE025E"/>
    <w:rsid w:val="00DE03C3"/>
    <w:rsid w:val="00DE06BC"/>
    <w:rsid w:val="00DE06FC"/>
    <w:rsid w:val="00DE073B"/>
    <w:rsid w:val="00DE07DE"/>
    <w:rsid w:val="00DE088A"/>
    <w:rsid w:val="00DE0987"/>
    <w:rsid w:val="00DE09C8"/>
    <w:rsid w:val="00DE09EA"/>
    <w:rsid w:val="00DE0B37"/>
    <w:rsid w:val="00DE0C7A"/>
    <w:rsid w:val="00DE0E1F"/>
    <w:rsid w:val="00DE0E78"/>
    <w:rsid w:val="00DE0F0B"/>
    <w:rsid w:val="00DE0F70"/>
    <w:rsid w:val="00DE13F0"/>
    <w:rsid w:val="00DE1462"/>
    <w:rsid w:val="00DE1484"/>
    <w:rsid w:val="00DE14DB"/>
    <w:rsid w:val="00DE15EB"/>
    <w:rsid w:val="00DE16D6"/>
    <w:rsid w:val="00DE17B1"/>
    <w:rsid w:val="00DE1BB0"/>
    <w:rsid w:val="00DE1DD2"/>
    <w:rsid w:val="00DE20CE"/>
    <w:rsid w:val="00DE2518"/>
    <w:rsid w:val="00DE27B9"/>
    <w:rsid w:val="00DE291C"/>
    <w:rsid w:val="00DE2ADE"/>
    <w:rsid w:val="00DE2B0B"/>
    <w:rsid w:val="00DE2B71"/>
    <w:rsid w:val="00DE2C35"/>
    <w:rsid w:val="00DE2E10"/>
    <w:rsid w:val="00DE30C5"/>
    <w:rsid w:val="00DE31B5"/>
    <w:rsid w:val="00DE31DC"/>
    <w:rsid w:val="00DE3281"/>
    <w:rsid w:val="00DE32BD"/>
    <w:rsid w:val="00DE35FC"/>
    <w:rsid w:val="00DE3858"/>
    <w:rsid w:val="00DE399E"/>
    <w:rsid w:val="00DE4158"/>
    <w:rsid w:val="00DE48A5"/>
    <w:rsid w:val="00DE494F"/>
    <w:rsid w:val="00DE4975"/>
    <w:rsid w:val="00DE4C6A"/>
    <w:rsid w:val="00DE4F04"/>
    <w:rsid w:val="00DE522B"/>
    <w:rsid w:val="00DE5848"/>
    <w:rsid w:val="00DE5BD7"/>
    <w:rsid w:val="00DE5C5D"/>
    <w:rsid w:val="00DE5C80"/>
    <w:rsid w:val="00DE64B5"/>
    <w:rsid w:val="00DE6520"/>
    <w:rsid w:val="00DE6BA4"/>
    <w:rsid w:val="00DE710A"/>
    <w:rsid w:val="00DE7159"/>
    <w:rsid w:val="00DE7214"/>
    <w:rsid w:val="00DE79CA"/>
    <w:rsid w:val="00DE7A1A"/>
    <w:rsid w:val="00DE7DCB"/>
    <w:rsid w:val="00DE7E5C"/>
    <w:rsid w:val="00DE7F5C"/>
    <w:rsid w:val="00DE7F6D"/>
    <w:rsid w:val="00DF0018"/>
    <w:rsid w:val="00DF0338"/>
    <w:rsid w:val="00DF04F9"/>
    <w:rsid w:val="00DF0516"/>
    <w:rsid w:val="00DF07E3"/>
    <w:rsid w:val="00DF08D3"/>
    <w:rsid w:val="00DF0B12"/>
    <w:rsid w:val="00DF0B8E"/>
    <w:rsid w:val="00DF0C0A"/>
    <w:rsid w:val="00DF0E23"/>
    <w:rsid w:val="00DF0FBA"/>
    <w:rsid w:val="00DF11CA"/>
    <w:rsid w:val="00DF128F"/>
    <w:rsid w:val="00DF1784"/>
    <w:rsid w:val="00DF1853"/>
    <w:rsid w:val="00DF189D"/>
    <w:rsid w:val="00DF18FA"/>
    <w:rsid w:val="00DF19FE"/>
    <w:rsid w:val="00DF1E20"/>
    <w:rsid w:val="00DF20E3"/>
    <w:rsid w:val="00DF212D"/>
    <w:rsid w:val="00DF2132"/>
    <w:rsid w:val="00DF2161"/>
    <w:rsid w:val="00DF21D2"/>
    <w:rsid w:val="00DF2488"/>
    <w:rsid w:val="00DF254F"/>
    <w:rsid w:val="00DF257E"/>
    <w:rsid w:val="00DF25ED"/>
    <w:rsid w:val="00DF26F1"/>
    <w:rsid w:val="00DF2744"/>
    <w:rsid w:val="00DF27D5"/>
    <w:rsid w:val="00DF27FB"/>
    <w:rsid w:val="00DF2866"/>
    <w:rsid w:val="00DF299C"/>
    <w:rsid w:val="00DF2A6A"/>
    <w:rsid w:val="00DF2D87"/>
    <w:rsid w:val="00DF2EF3"/>
    <w:rsid w:val="00DF2FE8"/>
    <w:rsid w:val="00DF304F"/>
    <w:rsid w:val="00DF30D1"/>
    <w:rsid w:val="00DF3607"/>
    <w:rsid w:val="00DF36A6"/>
    <w:rsid w:val="00DF3723"/>
    <w:rsid w:val="00DF37B3"/>
    <w:rsid w:val="00DF3822"/>
    <w:rsid w:val="00DF3BC6"/>
    <w:rsid w:val="00DF3C88"/>
    <w:rsid w:val="00DF3F8D"/>
    <w:rsid w:val="00DF3FC2"/>
    <w:rsid w:val="00DF40DF"/>
    <w:rsid w:val="00DF413F"/>
    <w:rsid w:val="00DF41F4"/>
    <w:rsid w:val="00DF4385"/>
    <w:rsid w:val="00DF439C"/>
    <w:rsid w:val="00DF43BF"/>
    <w:rsid w:val="00DF44B4"/>
    <w:rsid w:val="00DF4642"/>
    <w:rsid w:val="00DF4993"/>
    <w:rsid w:val="00DF4A48"/>
    <w:rsid w:val="00DF4AAA"/>
    <w:rsid w:val="00DF4B20"/>
    <w:rsid w:val="00DF4B5D"/>
    <w:rsid w:val="00DF4CB7"/>
    <w:rsid w:val="00DF4E4F"/>
    <w:rsid w:val="00DF4E6A"/>
    <w:rsid w:val="00DF4FAE"/>
    <w:rsid w:val="00DF5173"/>
    <w:rsid w:val="00DF51D5"/>
    <w:rsid w:val="00DF51DB"/>
    <w:rsid w:val="00DF52D0"/>
    <w:rsid w:val="00DF52EB"/>
    <w:rsid w:val="00DF5317"/>
    <w:rsid w:val="00DF53DA"/>
    <w:rsid w:val="00DF5442"/>
    <w:rsid w:val="00DF5489"/>
    <w:rsid w:val="00DF54C2"/>
    <w:rsid w:val="00DF5538"/>
    <w:rsid w:val="00DF58D4"/>
    <w:rsid w:val="00DF5919"/>
    <w:rsid w:val="00DF5C5F"/>
    <w:rsid w:val="00DF5CED"/>
    <w:rsid w:val="00DF5D3E"/>
    <w:rsid w:val="00DF5D6E"/>
    <w:rsid w:val="00DF5D73"/>
    <w:rsid w:val="00DF5DCE"/>
    <w:rsid w:val="00DF5E51"/>
    <w:rsid w:val="00DF5F90"/>
    <w:rsid w:val="00DF5FCB"/>
    <w:rsid w:val="00DF6069"/>
    <w:rsid w:val="00DF6246"/>
    <w:rsid w:val="00DF657E"/>
    <w:rsid w:val="00DF67BA"/>
    <w:rsid w:val="00DF68B6"/>
    <w:rsid w:val="00DF68D5"/>
    <w:rsid w:val="00DF6CE3"/>
    <w:rsid w:val="00DF7173"/>
    <w:rsid w:val="00DF73FF"/>
    <w:rsid w:val="00DF7419"/>
    <w:rsid w:val="00DF7628"/>
    <w:rsid w:val="00DF787B"/>
    <w:rsid w:val="00DF78B6"/>
    <w:rsid w:val="00DF79FF"/>
    <w:rsid w:val="00DF7A00"/>
    <w:rsid w:val="00DF7A69"/>
    <w:rsid w:val="00DF7CB7"/>
    <w:rsid w:val="00DF7E98"/>
    <w:rsid w:val="00DF7F05"/>
    <w:rsid w:val="00E001D3"/>
    <w:rsid w:val="00E00355"/>
    <w:rsid w:val="00E005B7"/>
    <w:rsid w:val="00E00725"/>
    <w:rsid w:val="00E008B2"/>
    <w:rsid w:val="00E00AE3"/>
    <w:rsid w:val="00E00B08"/>
    <w:rsid w:val="00E00BF2"/>
    <w:rsid w:val="00E00D33"/>
    <w:rsid w:val="00E011D4"/>
    <w:rsid w:val="00E0126D"/>
    <w:rsid w:val="00E0165B"/>
    <w:rsid w:val="00E01743"/>
    <w:rsid w:val="00E018DA"/>
    <w:rsid w:val="00E01DD9"/>
    <w:rsid w:val="00E02271"/>
    <w:rsid w:val="00E022D9"/>
    <w:rsid w:val="00E02680"/>
    <w:rsid w:val="00E028D5"/>
    <w:rsid w:val="00E02965"/>
    <w:rsid w:val="00E029B8"/>
    <w:rsid w:val="00E029F6"/>
    <w:rsid w:val="00E02ACB"/>
    <w:rsid w:val="00E02CD5"/>
    <w:rsid w:val="00E02E0C"/>
    <w:rsid w:val="00E02E27"/>
    <w:rsid w:val="00E03055"/>
    <w:rsid w:val="00E03063"/>
    <w:rsid w:val="00E032CA"/>
    <w:rsid w:val="00E03447"/>
    <w:rsid w:val="00E03599"/>
    <w:rsid w:val="00E03800"/>
    <w:rsid w:val="00E03AF2"/>
    <w:rsid w:val="00E03B69"/>
    <w:rsid w:val="00E04223"/>
    <w:rsid w:val="00E04353"/>
    <w:rsid w:val="00E0438E"/>
    <w:rsid w:val="00E044A5"/>
    <w:rsid w:val="00E04631"/>
    <w:rsid w:val="00E04655"/>
    <w:rsid w:val="00E04751"/>
    <w:rsid w:val="00E04B29"/>
    <w:rsid w:val="00E04C89"/>
    <w:rsid w:val="00E04E90"/>
    <w:rsid w:val="00E04FDF"/>
    <w:rsid w:val="00E05618"/>
    <w:rsid w:val="00E05786"/>
    <w:rsid w:val="00E05C61"/>
    <w:rsid w:val="00E05E19"/>
    <w:rsid w:val="00E05E90"/>
    <w:rsid w:val="00E05EA5"/>
    <w:rsid w:val="00E05EB7"/>
    <w:rsid w:val="00E05F1B"/>
    <w:rsid w:val="00E06215"/>
    <w:rsid w:val="00E0650B"/>
    <w:rsid w:val="00E0650D"/>
    <w:rsid w:val="00E065FD"/>
    <w:rsid w:val="00E0689A"/>
    <w:rsid w:val="00E068F2"/>
    <w:rsid w:val="00E06B90"/>
    <w:rsid w:val="00E06C46"/>
    <w:rsid w:val="00E06CD0"/>
    <w:rsid w:val="00E06E11"/>
    <w:rsid w:val="00E06F77"/>
    <w:rsid w:val="00E0704A"/>
    <w:rsid w:val="00E0707C"/>
    <w:rsid w:val="00E07385"/>
    <w:rsid w:val="00E07466"/>
    <w:rsid w:val="00E0753E"/>
    <w:rsid w:val="00E0754E"/>
    <w:rsid w:val="00E0769D"/>
    <w:rsid w:val="00E07792"/>
    <w:rsid w:val="00E0783E"/>
    <w:rsid w:val="00E07915"/>
    <w:rsid w:val="00E07BA5"/>
    <w:rsid w:val="00E07CC8"/>
    <w:rsid w:val="00E10132"/>
    <w:rsid w:val="00E10548"/>
    <w:rsid w:val="00E105A0"/>
    <w:rsid w:val="00E10607"/>
    <w:rsid w:val="00E1065E"/>
    <w:rsid w:val="00E10B17"/>
    <w:rsid w:val="00E10B2C"/>
    <w:rsid w:val="00E10B5D"/>
    <w:rsid w:val="00E10C98"/>
    <w:rsid w:val="00E10F3E"/>
    <w:rsid w:val="00E11162"/>
    <w:rsid w:val="00E1127C"/>
    <w:rsid w:val="00E11351"/>
    <w:rsid w:val="00E11390"/>
    <w:rsid w:val="00E1169B"/>
    <w:rsid w:val="00E118A6"/>
    <w:rsid w:val="00E11B42"/>
    <w:rsid w:val="00E11BCD"/>
    <w:rsid w:val="00E11C85"/>
    <w:rsid w:val="00E11D96"/>
    <w:rsid w:val="00E11E73"/>
    <w:rsid w:val="00E11F35"/>
    <w:rsid w:val="00E11FAB"/>
    <w:rsid w:val="00E11FD4"/>
    <w:rsid w:val="00E12115"/>
    <w:rsid w:val="00E1217B"/>
    <w:rsid w:val="00E121F4"/>
    <w:rsid w:val="00E122D6"/>
    <w:rsid w:val="00E12340"/>
    <w:rsid w:val="00E123B9"/>
    <w:rsid w:val="00E12679"/>
    <w:rsid w:val="00E126BC"/>
    <w:rsid w:val="00E126D8"/>
    <w:rsid w:val="00E1274C"/>
    <w:rsid w:val="00E1279C"/>
    <w:rsid w:val="00E127FC"/>
    <w:rsid w:val="00E12928"/>
    <w:rsid w:val="00E12DF5"/>
    <w:rsid w:val="00E12E07"/>
    <w:rsid w:val="00E12E8A"/>
    <w:rsid w:val="00E12FF7"/>
    <w:rsid w:val="00E13221"/>
    <w:rsid w:val="00E132A2"/>
    <w:rsid w:val="00E132E1"/>
    <w:rsid w:val="00E135E3"/>
    <w:rsid w:val="00E138C6"/>
    <w:rsid w:val="00E13C40"/>
    <w:rsid w:val="00E13C6B"/>
    <w:rsid w:val="00E13DF1"/>
    <w:rsid w:val="00E140DB"/>
    <w:rsid w:val="00E1428A"/>
    <w:rsid w:val="00E1432B"/>
    <w:rsid w:val="00E14357"/>
    <w:rsid w:val="00E14410"/>
    <w:rsid w:val="00E14810"/>
    <w:rsid w:val="00E14C11"/>
    <w:rsid w:val="00E14E8F"/>
    <w:rsid w:val="00E14F2C"/>
    <w:rsid w:val="00E1524B"/>
    <w:rsid w:val="00E1547E"/>
    <w:rsid w:val="00E15707"/>
    <w:rsid w:val="00E15996"/>
    <w:rsid w:val="00E15A85"/>
    <w:rsid w:val="00E15B14"/>
    <w:rsid w:val="00E15B7C"/>
    <w:rsid w:val="00E15C1D"/>
    <w:rsid w:val="00E15CE9"/>
    <w:rsid w:val="00E15D05"/>
    <w:rsid w:val="00E15D20"/>
    <w:rsid w:val="00E16144"/>
    <w:rsid w:val="00E162F9"/>
    <w:rsid w:val="00E163FB"/>
    <w:rsid w:val="00E1650D"/>
    <w:rsid w:val="00E16522"/>
    <w:rsid w:val="00E1695D"/>
    <w:rsid w:val="00E16A2F"/>
    <w:rsid w:val="00E16B59"/>
    <w:rsid w:val="00E16B69"/>
    <w:rsid w:val="00E16B94"/>
    <w:rsid w:val="00E16B9C"/>
    <w:rsid w:val="00E16CF5"/>
    <w:rsid w:val="00E16D5B"/>
    <w:rsid w:val="00E170DB"/>
    <w:rsid w:val="00E1710F"/>
    <w:rsid w:val="00E1718E"/>
    <w:rsid w:val="00E175F1"/>
    <w:rsid w:val="00E175FD"/>
    <w:rsid w:val="00E17896"/>
    <w:rsid w:val="00E1798C"/>
    <w:rsid w:val="00E17A95"/>
    <w:rsid w:val="00E17C6D"/>
    <w:rsid w:val="00E17CD5"/>
    <w:rsid w:val="00E17F95"/>
    <w:rsid w:val="00E202D0"/>
    <w:rsid w:val="00E20451"/>
    <w:rsid w:val="00E2047C"/>
    <w:rsid w:val="00E20488"/>
    <w:rsid w:val="00E204C3"/>
    <w:rsid w:val="00E20680"/>
    <w:rsid w:val="00E2080F"/>
    <w:rsid w:val="00E20925"/>
    <w:rsid w:val="00E20A94"/>
    <w:rsid w:val="00E20AB0"/>
    <w:rsid w:val="00E20ABC"/>
    <w:rsid w:val="00E20BE7"/>
    <w:rsid w:val="00E20C81"/>
    <w:rsid w:val="00E20EE4"/>
    <w:rsid w:val="00E20EE5"/>
    <w:rsid w:val="00E2107B"/>
    <w:rsid w:val="00E21089"/>
    <w:rsid w:val="00E214F5"/>
    <w:rsid w:val="00E21688"/>
    <w:rsid w:val="00E216D8"/>
    <w:rsid w:val="00E217A8"/>
    <w:rsid w:val="00E21AE0"/>
    <w:rsid w:val="00E21B89"/>
    <w:rsid w:val="00E21C07"/>
    <w:rsid w:val="00E21CB0"/>
    <w:rsid w:val="00E21D9E"/>
    <w:rsid w:val="00E21E2C"/>
    <w:rsid w:val="00E21EC6"/>
    <w:rsid w:val="00E21F21"/>
    <w:rsid w:val="00E21F9A"/>
    <w:rsid w:val="00E21FB6"/>
    <w:rsid w:val="00E22111"/>
    <w:rsid w:val="00E22191"/>
    <w:rsid w:val="00E2229A"/>
    <w:rsid w:val="00E222FC"/>
    <w:rsid w:val="00E223D9"/>
    <w:rsid w:val="00E22465"/>
    <w:rsid w:val="00E22CB9"/>
    <w:rsid w:val="00E22DE7"/>
    <w:rsid w:val="00E22EB0"/>
    <w:rsid w:val="00E22F11"/>
    <w:rsid w:val="00E23013"/>
    <w:rsid w:val="00E23470"/>
    <w:rsid w:val="00E23746"/>
    <w:rsid w:val="00E2395F"/>
    <w:rsid w:val="00E23A65"/>
    <w:rsid w:val="00E23A7A"/>
    <w:rsid w:val="00E23B09"/>
    <w:rsid w:val="00E23B37"/>
    <w:rsid w:val="00E23B7D"/>
    <w:rsid w:val="00E23BEA"/>
    <w:rsid w:val="00E23BF3"/>
    <w:rsid w:val="00E23C53"/>
    <w:rsid w:val="00E23CDB"/>
    <w:rsid w:val="00E240AF"/>
    <w:rsid w:val="00E24147"/>
    <w:rsid w:val="00E242FC"/>
    <w:rsid w:val="00E24376"/>
    <w:rsid w:val="00E244E9"/>
    <w:rsid w:val="00E244F1"/>
    <w:rsid w:val="00E24518"/>
    <w:rsid w:val="00E24624"/>
    <w:rsid w:val="00E247B4"/>
    <w:rsid w:val="00E2492F"/>
    <w:rsid w:val="00E24BC7"/>
    <w:rsid w:val="00E24DEB"/>
    <w:rsid w:val="00E24F33"/>
    <w:rsid w:val="00E251A2"/>
    <w:rsid w:val="00E251EE"/>
    <w:rsid w:val="00E25286"/>
    <w:rsid w:val="00E253C4"/>
    <w:rsid w:val="00E253CD"/>
    <w:rsid w:val="00E254E5"/>
    <w:rsid w:val="00E254F5"/>
    <w:rsid w:val="00E25896"/>
    <w:rsid w:val="00E25B2B"/>
    <w:rsid w:val="00E25BCE"/>
    <w:rsid w:val="00E25BEF"/>
    <w:rsid w:val="00E25D05"/>
    <w:rsid w:val="00E25E0B"/>
    <w:rsid w:val="00E269D3"/>
    <w:rsid w:val="00E26A34"/>
    <w:rsid w:val="00E26A5E"/>
    <w:rsid w:val="00E26E66"/>
    <w:rsid w:val="00E26E89"/>
    <w:rsid w:val="00E27305"/>
    <w:rsid w:val="00E27385"/>
    <w:rsid w:val="00E27511"/>
    <w:rsid w:val="00E27699"/>
    <w:rsid w:val="00E276C1"/>
    <w:rsid w:val="00E2777A"/>
    <w:rsid w:val="00E277AE"/>
    <w:rsid w:val="00E27A00"/>
    <w:rsid w:val="00E27A19"/>
    <w:rsid w:val="00E27A32"/>
    <w:rsid w:val="00E27B26"/>
    <w:rsid w:val="00E27B3D"/>
    <w:rsid w:val="00E27CF0"/>
    <w:rsid w:val="00E27DC6"/>
    <w:rsid w:val="00E27E1C"/>
    <w:rsid w:val="00E27EB2"/>
    <w:rsid w:val="00E27F2C"/>
    <w:rsid w:val="00E301D1"/>
    <w:rsid w:val="00E30231"/>
    <w:rsid w:val="00E30525"/>
    <w:rsid w:val="00E308D4"/>
    <w:rsid w:val="00E30E06"/>
    <w:rsid w:val="00E30EAD"/>
    <w:rsid w:val="00E30EE0"/>
    <w:rsid w:val="00E30F72"/>
    <w:rsid w:val="00E31147"/>
    <w:rsid w:val="00E314AE"/>
    <w:rsid w:val="00E314C2"/>
    <w:rsid w:val="00E3152A"/>
    <w:rsid w:val="00E316D1"/>
    <w:rsid w:val="00E31B8A"/>
    <w:rsid w:val="00E31C49"/>
    <w:rsid w:val="00E3206C"/>
    <w:rsid w:val="00E3212B"/>
    <w:rsid w:val="00E3215F"/>
    <w:rsid w:val="00E32208"/>
    <w:rsid w:val="00E323BF"/>
    <w:rsid w:val="00E326F5"/>
    <w:rsid w:val="00E32748"/>
    <w:rsid w:val="00E328FF"/>
    <w:rsid w:val="00E3293B"/>
    <w:rsid w:val="00E32A05"/>
    <w:rsid w:val="00E32B5F"/>
    <w:rsid w:val="00E32BE3"/>
    <w:rsid w:val="00E32BE7"/>
    <w:rsid w:val="00E32BF8"/>
    <w:rsid w:val="00E32E70"/>
    <w:rsid w:val="00E32E7D"/>
    <w:rsid w:val="00E32EC3"/>
    <w:rsid w:val="00E32EDA"/>
    <w:rsid w:val="00E32FEF"/>
    <w:rsid w:val="00E33136"/>
    <w:rsid w:val="00E331BC"/>
    <w:rsid w:val="00E33363"/>
    <w:rsid w:val="00E3339B"/>
    <w:rsid w:val="00E3345F"/>
    <w:rsid w:val="00E334D7"/>
    <w:rsid w:val="00E335E0"/>
    <w:rsid w:val="00E3371C"/>
    <w:rsid w:val="00E33766"/>
    <w:rsid w:val="00E33B7F"/>
    <w:rsid w:val="00E33B8D"/>
    <w:rsid w:val="00E33C6A"/>
    <w:rsid w:val="00E34035"/>
    <w:rsid w:val="00E34147"/>
    <w:rsid w:val="00E342C2"/>
    <w:rsid w:val="00E346D0"/>
    <w:rsid w:val="00E34B2B"/>
    <w:rsid w:val="00E34CB6"/>
    <w:rsid w:val="00E34D35"/>
    <w:rsid w:val="00E34F8C"/>
    <w:rsid w:val="00E34FC9"/>
    <w:rsid w:val="00E35107"/>
    <w:rsid w:val="00E3515A"/>
    <w:rsid w:val="00E351B5"/>
    <w:rsid w:val="00E352E5"/>
    <w:rsid w:val="00E3572A"/>
    <w:rsid w:val="00E3585C"/>
    <w:rsid w:val="00E3588C"/>
    <w:rsid w:val="00E35901"/>
    <w:rsid w:val="00E35C8C"/>
    <w:rsid w:val="00E35CCD"/>
    <w:rsid w:val="00E35EBC"/>
    <w:rsid w:val="00E35F02"/>
    <w:rsid w:val="00E35F9D"/>
    <w:rsid w:val="00E35FAD"/>
    <w:rsid w:val="00E3606E"/>
    <w:rsid w:val="00E3623E"/>
    <w:rsid w:val="00E362AD"/>
    <w:rsid w:val="00E36384"/>
    <w:rsid w:val="00E36518"/>
    <w:rsid w:val="00E3664C"/>
    <w:rsid w:val="00E36744"/>
    <w:rsid w:val="00E36882"/>
    <w:rsid w:val="00E368B6"/>
    <w:rsid w:val="00E36A16"/>
    <w:rsid w:val="00E36A65"/>
    <w:rsid w:val="00E36BC9"/>
    <w:rsid w:val="00E36E2C"/>
    <w:rsid w:val="00E36ECB"/>
    <w:rsid w:val="00E36EDB"/>
    <w:rsid w:val="00E3707E"/>
    <w:rsid w:val="00E370DB"/>
    <w:rsid w:val="00E371F3"/>
    <w:rsid w:val="00E37291"/>
    <w:rsid w:val="00E37315"/>
    <w:rsid w:val="00E37340"/>
    <w:rsid w:val="00E37602"/>
    <w:rsid w:val="00E37613"/>
    <w:rsid w:val="00E37ACD"/>
    <w:rsid w:val="00E37B16"/>
    <w:rsid w:val="00E37C0C"/>
    <w:rsid w:val="00E37CF3"/>
    <w:rsid w:val="00E37E39"/>
    <w:rsid w:val="00E4008F"/>
    <w:rsid w:val="00E4061B"/>
    <w:rsid w:val="00E407E4"/>
    <w:rsid w:val="00E40890"/>
    <w:rsid w:val="00E40B1C"/>
    <w:rsid w:val="00E40C05"/>
    <w:rsid w:val="00E40C6C"/>
    <w:rsid w:val="00E40D6F"/>
    <w:rsid w:val="00E40DE8"/>
    <w:rsid w:val="00E40FA8"/>
    <w:rsid w:val="00E41000"/>
    <w:rsid w:val="00E41071"/>
    <w:rsid w:val="00E410D6"/>
    <w:rsid w:val="00E41722"/>
    <w:rsid w:val="00E417BC"/>
    <w:rsid w:val="00E41A03"/>
    <w:rsid w:val="00E41A79"/>
    <w:rsid w:val="00E41AA3"/>
    <w:rsid w:val="00E41ABF"/>
    <w:rsid w:val="00E41BF5"/>
    <w:rsid w:val="00E41E52"/>
    <w:rsid w:val="00E4245B"/>
    <w:rsid w:val="00E426DA"/>
    <w:rsid w:val="00E4276B"/>
    <w:rsid w:val="00E4281C"/>
    <w:rsid w:val="00E42AB0"/>
    <w:rsid w:val="00E42B3B"/>
    <w:rsid w:val="00E42C94"/>
    <w:rsid w:val="00E42DFD"/>
    <w:rsid w:val="00E42F6E"/>
    <w:rsid w:val="00E42FBC"/>
    <w:rsid w:val="00E430A1"/>
    <w:rsid w:val="00E43202"/>
    <w:rsid w:val="00E43398"/>
    <w:rsid w:val="00E433BE"/>
    <w:rsid w:val="00E4361B"/>
    <w:rsid w:val="00E436CF"/>
    <w:rsid w:val="00E436ED"/>
    <w:rsid w:val="00E437BC"/>
    <w:rsid w:val="00E4394F"/>
    <w:rsid w:val="00E4395B"/>
    <w:rsid w:val="00E43977"/>
    <w:rsid w:val="00E439A4"/>
    <w:rsid w:val="00E43B76"/>
    <w:rsid w:val="00E43C15"/>
    <w:rsid w:val="00E43CD5"/>
    <w:rsid w:val="00E43CE1"/>
    <w:rsid w:val="00E43D01"/>
    <w:rsid w:val="00E43D76"/>
    <w:rsid w:val="00E44574"/>
    <w:rsid w:val="00E4458A"/>
    <w:rsid w:val="00E445AC"/>
    <w:rsid w:val="00E44640"/>
    <w:rsid w:val="00E44695"/>
    <w:rsid w:val="00E44769"/>
    <w:rsid w:val="00E449B2"/>
    <w:rsid w:val="00E44CA8"/>
    <w:rsid w:val="00E44E62"/>
    <w:rsid w:val="00E4500C"/>
    <w:rsid w:val="00E45073"/>
    <w:rsid w:val="00E451EB"/>
    <w:rsid w:val="00E4522B"/>
    <w:rsid w:val="00E456B9"/>
    <w:rsid w:val="00E456E7"/>
    <w:rsid w:val="00E4591C"/>
    <w:rsid w:val="00E4593C"/>
    <w:rsid w:val="00E45E27"/>
    <w:rsid w:val="00E460D7"/>
    <w:rsid w:val="00E4630A"/>
    <w:rsid w:val="00E4631F"/>
    <w:rsid w:val="00E463C6"/>
    <w:rsid w:val="00E46536"/>
    <w:rsid w:val="00E467C6"/>
    <w:rsid w:val="00E46901"/>
    <w:rsid w:val="00E46916"/>
    <w:rsid w:val="00E469DD"/>
    <w:rsid w:val="00E46C23"/>
    <w:rsid w:val="00E46C72"/>
    <w:rsid w:val="00E46ED1"/>
    <w:rsid w:val="00E46F15"/>
    <w:rsid w:val="00E473D9"/>
    <w:rsid w:val="00E473E7"/>
    <w:rsid w:val="00E47532"/>
    <w:rsid w:val="00E4771A"/>
    <w:rsid w:val="00E47A98"/>
    <w:rsid w:val="00E47BF0"/>
    <w:rsid w:val="00E47CCB"/>
    <w:rsid w:val="00E47D1E"/>
    <w:rsid w:val="00E47E4E"/>
    <w:rsid w:val="00E50111"/>
    <w:rsid w:val="00E506E7"/>
    <w:rsid w:val="00E50A1C"/>
    <w:rsid w:val="00E50BFA"/>
    <w:rsid w:val="00E50CB1"/>
    <w:rsid w:val="00E50E3C"/>
    <w:rsid w:val="00E50EAD"/>
    <w:rsid w:val="00E50F97"/>
    <w:rsid w:val="00E5122C"/>
    <w:rsid w:val="00E513DD"/>
    <w:rsid w:val="00E5145C"/>
    <w:rsid w:val="00E514AA"/>
    <w:rsid w:val="00E5151E"/>
    <w:rsid w:val="00E515E1"/>
    <w:rsid w:val="00E5164B"/>
    <w:rsid w:val="00E516F2"/>
    <w:rsid w:val="00E5184D"/>
    <w:rsid w:val="00E51954"/>
    <w:rsid w:val="00E51A6C"/>
    <w:rsid w:val="00E52159"/>
    <w:rsid w:val="00E521BA"/>
    <w:rsid w:val="00E52360"/>
    <w:rsid w:val="00E52404"/>
    <w:rsid w:val="00E52502"/>
    <w:rsid w:val="00E52857"/>
    <w:rsid w:val="00E5299E"/>
    <w:rsid w:val="00E52A2D"/>
    <w:rsid w:val="00E52B43"/>
    <w:rsid w:val="00E52B4E"/>
    <w:rsid w:val="00E531E4"/>
    <w:rsid w:val="00E53571"/>
    <w:rsid w:val="00E53712"/>
    <w:rsid w:val="00E53729"/>
    <w:rsid w:val="00E53768"/>
    <w:rsid w:val="00E5379B"/>
    <w:rsid w:val="00E53873"/>
    <w:rsid w:val="00E5396F"/>
    <w:rsid w:val="00E53A5E"/>
    <w:rsid w:val="00E53A9D"/>
    <w:rsid w:val="00E53BC9"/>
    <w:rsid w:val="00E53C6F"/>
    <w:rsid w:val="00E53E4B"/>
    <w:rsid w:val="00E53F4C"/>
    <w:rsid w:val="00E53FFC"/>
    <w:rsid w:val="00E54200"/>
    <w:rsid w:val="00E542B6"/>
    <w:rsid w:val="00E546E4"/>
    <w:rsid w:val="00E54971"/>
    <w:rsid w:val="00E549B0"/>
    <w:rsid w:val="00E549ED"/>
    <w:rsid w:val="00E54C1F"/>
    <w:rsid w:val="00E54CA9"/>
    <w:rsid w:val="00E5505A"/>
    <w:rsid w:val="00E550C7"/>
    <w:rsid w:val="00E55516"/>
    <w:rsid w:val="00E556FB"/>
    <w:rsid w:val="00E55816"/>
    <w:rsid w:val="00E5596F"/>
    <w:rsid w:val="00E55BEE"/>
    <w:rsid w:val="00E55F48"/>
    <w:rsid w:val="00E56096"/>
    <w:rsid w:val="00E560B8"/>
    <w:rsid w:val="00E5628E"/>
    <w:rsid w:val="00E562E6"/>
    <w:rsid w:val="00E5637C"/>
    <w:rsid w:val="00E56586"/>
    <w:rsid w:val="00E5662B"/>
    <w:rsid w:val="00E568DC"/>
    <w:rsid w:val="00E56B0B"/>
    <w:rsid w:val="00E56B14"/>
    <w:rsid w:val="00E56C83"/>
    <w:rsid w:val="00E56ECA"/>
    <w:rsid w:val="00E56F72"/>
    <w:rsid w:val="00E57154"/>
    <w:rsid w:val="00E5721E"/>
    <w:rsid w:val="00E5734B"/>
    <w:rsid w:val="00E57739"/>
    <w:rsid w:val="00E5797D"/>
    <w:rsid w:val="00E57BBE"/>
    <w:rsid w:val="00E57BDA"/>
    <w:rsid w:val="00E57C63"/>
    <w:rsid w:val="00E57D54"/>
    <w:rsid w:val="00E57DCD"/>
    <w:rsid w:val="00E57DCF"/>
    <w:rsid w:val="00E60509"/>
    <w:rsid w:val="00E605C8"/>
    <w:rsid w:val="00E605ED"/>
    <w:rsid w:val="00E60BE7"/>
    <w:rsid w:val="00E60DA7"/>
    <w:rsid w:val="00E60DE1"/>
    <w:rsid w:val="00E60DF1"/>
    <w:rsid w:val="00E60EA0"/>
    <w:rsid w:val="00E61009"/>
    <w:rsid w:val="00E61262"/>
    <w:rsid w:val="00E6130D"/>
    <w:rsid w:val="00E614CE"/>
    <w:rsid w:val="00E6169E"/>
    <w:rsid w:val="00E61774"/>
    <w:rsid w:val="00E61801"/>
    <w:rsid w:val="00E61812"/>
    <w:rsid w:val="00E61EF0"/>
    <w:rsid w:val="00E620C5"/>
    <w:rsid w:val="00E62139"/>
    <w:rsid w:val="00E62308"/>
    <w:rsid w:val="00E6239D"/>
    <w:rsid w:val="00E623B3"/>
    <w:rsid w:val="00E62483"/>
    <w:rsid w:val="00E624C2"/>
    <w:rsid w:val="00E624F6"/>
    <w:rsid w:val="00E625BC"/>
    <w:rsid w:val="00E62699"/>
    <w:rsid w:val="00E626BE"/>
    <w:rsid w:val="00E62815"/>
    <w:rsid w:val="00E62825"/>
    <w:rsid w:val="00E62D73"/>
    <w:rsid w:val="00E62E78"/>
    <w:rsid w:val="00E6302B"/>
    <w:rsid w:val="00E631D8"/>
    <w:rsid w:val="00E6333A"/>
    <w:rsid w:val="00E63543"/>
    <w:rsid w:val="00E63789"/>
    <w:rsid w:val="00E63879"/>
    <w:rsid w:val="00E639A9"/>
    <w:rsid w:val="00E63A79"/>
    <w:rsid w:val="00E63E7F"/>
    <w:rsid w:val="00E63EF1"/>
    <w:rsid w:val="00E63F97"/>
    <w:rsid w:val="00E6405F"/>
    <w:rsid w:val="00E6422A"/>
    <w:rsid w:val="00E64308"/>
    <w:rsid w:val="00E64350"/>
    <w:rsid w:val="00E644BF"/>
    <w:rsid w:val="00E644DE"/>
    <w:rsid w:val="00E6468D"/>
    <w:rsid w:val="00E64788"/>
    <w:rsid w:val="00E64893"/>
    <w:rsid w:val="00E64A3C"/>
    <w:rsid w:val="00E64A9A"/>
    <w:rsid w:val="00E64B70"/>
    <w:rsid w:val="00E64C8B"/>
    <w:rsid w:val="00E64D28"/>
    <w:rsid w:val="00E64F55"/>
    <w:rsid w:val="00E6529C"/>
    <w:rsid w:val="00E6537D"/>
    <w:rsid w:val="00E65528"/>
    <w:rsid w:val="00E6553D"/>
    <w:rsid w:val="00E6581F"/>
    <w:rsid w:val="00E65D74"/>
    <w:rsid w:val="00E65E5B"/>
    <w:rsid w:val="00E65EA8"/>
    <w:rsid w:val="00E65ED1"/>
    <w:rsid w:val="00E65EF5"/>
    <w:rsid w:val="00E65FE0"/>
    <w:rsid w:val="00E66042"/>
    <w:rsid w:val="00E665BB"/>
    <w:rsid w:val="00E6685F"/>
    <w:rsid w:val="00E66AD5"/>
    <w:rsid w:val="00E66AFC"/>
    <w:rsid w:val="00E66F17"/>
    <w:rsid w:val="00E66F8A"/>
    <w:rsid w:val="00E671AD"/>
    <w:rsid w:val="00E672F0"/>
    <w:rsid w:val="00E67381"/>
    <w:rsid w:val="00E674E4"/>
    <w:rsid w:val="00E675C1"/>
    <w:rsid w:val="00E675D9"/>
    <w:rsid w:val="00E67616"/>
    <w:rsid w:val="00E6761D"/>
    <w:rsid w:val="00E67683"/>
    <w:rsid w:val="00E67816"/>
    <w:rsid w:val="00E67830"/>
    <w:rsid w:val="00E678E0"/>
    <w:rsid w:val="00E679F9"/>
    <w:rsid w:val="00E67B9D"/>
    <w:rsid w:val="00E67BA4"/>
    <w:rsid w:val="00E67CB1"/>
    <w:rsid w:val="00E67EB7"/>
    <w:rsid w:val="00E67F33"/>
    <w:rsid w:val="00E700D0"/>
    <w:rsid w:val="00E70247"/>
    <w:rsid w:val="00E7048C"/>
    <w:rsid w:val="00E708F4"/>
    <w:rsid w:val="00E70A71"/>
    <w:rsid w:val="00E70C04"/>
    <w:rsid w:val="00E70F61"/>
    <w:rsid w:val="00E70F81"/>
    <w:rsid w:val="00E71077"/>
    <w:rsid w:val="00E7113E"/>
    <w:rsid w:val="00E712F5"/>
    <w:rsid w:val="00E71381"/>
    <w:rsid w:val="00E71A2C"/>
    <w:rsid w:val="00E71D0B"/>
    <w:rsid w:val="00E71D68"/>
    <w:rsid w:val="00E71E44"/>
    <w:rsid w:val="00E71FEB"/>
    <w:rsid w:val="00E72054"/>
    <w:rsid w:val="00E72065"/>
    <w:rsid w:val="00E7246B"/>
    <w:rsid w:val="00E72626"/>
    <w:rsid w:val="00E727EF"/>
    <w:rsid w:val="00E72A32"/>
    <w:rsid w:val="00E72BDA"/>
    <w:rsid w:val="00E72E09"/>
    <w:rsid w:val="00E72FBA"/>
    <w:rsid w:val="00E73199"/>
    <w:rsid w:val="00E73266"/>
    <w:rsid w:val="00E732BE"/>
    <w:rsid w:val="00E733A7"/>
    <w:rsid w:val="00E7362F"/>
    <w:rsid w:val="00E73759"/>
    <w:rsid w:val="00E739B0"/>
    <w:rsid w:val="00E73E31"/>
    <w:rsid w:val="00E73EDF"/>
    <w:rsid w:val="00E73F0E"/>
    <w:rsid w:val="00E74013"/>
    <w:rsid w:val="00E741AB"/>
    <w:rsid w:val="00E741F0"/>
    <w:rsid w:val="00E743A9"/>
    <w:rsid w:val="00E74428"/>
    <w:rsid w:val="00E74596"/>
    <w:rsid w:val="00E745FB"/>
    <w:rsid w:val="00E74858"/>
    <w:rsid w:val="00E74A3E"/>
    <w:rsid w:val="00E74C58"/>
    <w:rsid w:val="00E74CBF"/>
    <w:rsid w:val="00E74D11"/>
    <w:rsid w:val="00E74DA2"/>
    <w:rsid w:val="00E74E97"/>
    <w:rsid w:val="00E74FC7"/>
    <w:rsid w:val="00E7508D"/>
    <w:rsid w:val="00E7511A"/>
    <w:rsid w:val="00E75151"/>
    <w:rsid w:val="00E7516F"/>
    <w:rsid w:val="00E75680"/>
    <w:rsid w:val="00E7569F"/>
    <w:rsid w:val="00E757BD"/>
    <w:rsid w:val="00E7586A"/>
    <w:rsid w:val="00E75892"/>
    <w:rsid w:val="00E75B8F"/>
    <w:rsid w:val="00E75D83"/>
    <w:rsid w:val="00E75DED"/>
    <w:rsid w:val="00E75FFA"/>
    <w:rsid w:val="00E76018"/>
    <w:rsid w:val="00E76072"/>
    <w:rsid w:val="00E760FF"/>
    <w:rsid w:val="00E763C7"/>
    <w:rsid w:val="00E76411"/>
    <w:rsid w:val="00E764C6"/>
    <w:rsid w:val="00E765B5"/>
    <w:rsid w:val="00E76729"/>
    <w:rsid w:val="00E768C4"/>
    <w:rsid w:val="00E76BEE"/>
    <w:rsid w:val="00E76E71"/>
    <w:rsid w:val="00E7706C"/>
    <w:rsid w:val="00E771BC"/>
    <w:rsid w:val="00E77236"/>
    <w:rsid w:val="00E77520"/>
    <w:rsid w:val="00E77640"/>
    <w:rsid w:val="00E776DC"/>
    <w:rsid w:val="00E776DD"/>
    <w:rsid w:val="00E77720"/>
    <w:rsid w:val="00E77739"/>
    <w:rsid w:val="00E77AFE"/>
    <w:rsid w:val="00E77CAE"/>
    <w:rsid w:val="00E77DDD"/>
    <w:rsid w:val="00E77E84"/>
    <w:rsid w:val="00E80063"/>
    <w:rsid w:val="00E8018B"/>
    <w:rsid w:val="00E801AD"/>
    <w:rsid w:val="00E8025B"/>
    <w:rsid w:val="00E8039C"/>
    <w:rsid w:val="00E80430"/>
    <w:rsid w:val="00E8055B"/>
    <w:rsid w:val="00E806AE"/>
    <w:rsid w:val="00E8077C"/>
    <w:rsid w:val="00E807D5"/>
    <w:rsid w:val="00E807E2"/>
    <w:rsid w:val="00E80ADD"/>
    <w:rsid w:val="00E80D5E"/>
    <w:rsid w:val="00E80DBB"/>
    <w:rsid w:val="00E80F89"/>
    <w:rsid w:val="00E80FB0"/>
    <w:rsid w:val="00E81269"/>
    <w:rsid w:val="00E813ED"/>
    <w:rsid w:val="00E81539"/>
    <w:rsid w:val="00E816AF"/>
    <w:rsid w:val="00E81A47"/>
    <w:rsid w:val="00E81C5F"/>
    <w:rsid w:val="00E81D34"/>
    <w:rsid w:val="00E81D89"/>
    <w:rsid w:val="00E81DDE"/>
    <w:rsid w:val="00E81E6A"/>
    <w:rsid w:val="00E8224D"/>
    <w:rsid w:val="00E824C7"/>
    <w:rsid w:val="00E824F9"/>
    <w:rsid w:val="00E825EC"/>
    <w:rsid w:val="00E827B0"/>
    <w:rsid w:val="00E829B1"/>
    <w:rsid w:val="00E829ED"/>
    <w:rsid w:val="00E82A2C"/>
    <w:rsid w:val="00E82ACA"/>
    <w:rsid w:val="00E82B4E"/>
    <w:rsid w:val="00E82C31"/>
    <w:rsid w:val="00E82D3C"/>
    <w:rsid w:val="00E83009"/>
    <w:rsid w:val="00E83069"/>
    <w:rsid w:val="00E830D4"/>
    <w:rsid w:val="00E83249"/>
    <w:rsid w:val="00E83286"/>
    <w:rsid w:val="00E83619"/>
    <w:rsid w:val="00E8366D"/>
    <w:rsid w:val="00E8372C"/>
    <w:rsid w:val="00E837BC"/>
    <w:rsid w:val="00E83A82"/>
    <w:rsid w:val="00E83AE7"/>
    <w:rsid w:val="00E83CF0"/>
    <w:rsid w:val="00E83EBA"/>
    <w:rsid w:val="00E84126"/>
    <w:rsid w:val="00E84131"/>
    <w:rsid w:val="00E84180"/>
    <w:rsid w:val="00E84532"/>
    <w:rsid w:val="00E84542"/>
    <w:rsid w:val="00E845B5"/>
    <w:rsid w:val="00E84621"/>
    <w:rsid w:val="00E846AF"/>
    <w:rsid w:val="00E84958"/>
    <w:rsid w:val="00E849CC"/>
    <w:rsid w:val="00E84D67"/>
    <w:rsid w:val="00E854F7"/>
    <w:rsid w:val="00E856DD"/>
    <w:rsid w:val="00E85A14"/>
    <w:rsid w:val="00E85D3D"/>
    <w:rsid w:val="00E85E29"/>
    <w:rsid w:val="00E8623A"/>
    <w:rsid w:val="00E864BC"/>
    <w:rsid w:val="00E86748"/>
    <w:rsid w:val="00E868C9"/>
    <w:rsid w:val="00E86A38"/>
    <w:rsid w:val="00E86B66"/>
    <w:rsid w:val="00E86D91"/>
    <w:rsid w:val="00E86E52"/>
    <w:rsid w:val="00E86EEF"/>
    <w:rsid w:val="00E86F02"/>
    <w:rsid w:val="00E86FBB"/>
    <w:rsid w:val="00E87119"/>
    <w:rsid w:val="00E87202"/>
    <w:rsid w:val="00E87347"/>
    <w:rsid w:val="00E875E9"/>
    <w:rsid w:val="00E87662"/>
    <w:rsid w:val="00E87730"/>
    <w:rsid w:val="00E87875"/>
    <w:rsid w:val="00E87AA6"/>
    <w:rsid w:val="00E87B3F"/>
    <w:rsid w:val="00E87C6A"/>
    <w:rsid w:val="00E904D3"/>
    <w:rsid w:val="00E90569"/>
    <w:rsid w:val="00E906DD"/>
    <w:rsid w:val="00E9072E"/>
    <w:rsid w:val="00E908B6"/>
    <w:rsid w:val="00E9093B"/>
    <w:rsid w:val="00E90AE5"/>
    <w:rsid w:val="00E9104D"/>
    <w:rsid w:val="00E910FD"/>
    <w:rsid w:val="00E915BF"/>
    <w:rsid w:val="00E9176C"/>
    <w:rsid w:val="00E91787"/>
    <w:rsid w:val="00E9185E"/>
    <w:rsid w:val="00E91C98"/>
    <w:rsid w:val="00E91CAC"/>
    <w:rsid w:val="00E92467"/>
    <w:rsid w:val="00E92519"/>
    <w:rsid w:val="00E9259E"/>
    <w:rsid w:val="00E926A0"/>
    <w:rsid w:val="00E92974"/>
    <w:rsid w:val="00E92AFD"/>
    <w:rsid w:val="00E92BBD"/>
    <w:rsid w:val="00E92BD6"/>
    <w:rsid w:val="00E92DEA"/>
    <w:rsid w:val="00E92E9F"/>
    <w:rsid w:val="00E92FD5"/>
    <w:rsid w:val="00E93029"/>
    <w:rsid w:val="00E933AC"/>
    <w:rsid w:val="00E935BF"/>
    <w:rsid w:val="00E93671"/>
    <w:rsid w:val="00E9381A"/>
    <w:rsid w:val="00E938A2"/>
    <w:rsid w:val="00E938E2"/>
    <w:rsid w:val="00E93B43"/>
    <w:rsid w:val="00E93CA1"/>
    <w:rsid w:val="00E93CC0"/>
    <w:rsid w:val="00E93D98"/>
    <w:rsid w:val="00E9403D"/>
    <w:rsid w:val="00E9404C"/>
    <w:rsid w:val="00E9415E"/>
    <w:rsid w:val="00E94378"/>
    <w:rsid w:val="00E94381"/>
    <w:rsid w:val="00E94538"/>
    <w:rsid w:val="00E94C64"/>
    <w:rsid w:val="00E94C7E"/>
    <w:rsid w:val="00E94D3C"/>
    <w:rsid w:val="00E94DAB"/>
    <w:rsid w:val="00E94DC4"/>
    <w:rsid w:val="00E94E1B"/>
    <w:rsid w:val="00E94F39"/>
    <w:rsid w:val="00E95021"/>
    <w:rsid w:val="00E95025"/>
    <w:rsid w:val="00E9513E"/>
    <w:rsid w:val="00E9519B"/>
    <w:rsid w:val="00E95227"/>
    <w:rsid w:val="00E95576"/>
    <w:rsid w:val="00E955FE"/>
    <w:rsid w:val="00E9589D"/>
    <w:rsid w:val="00E958A6"/>
    <w:rsid w:val="00E95938"/>
    <w:rsid w:val="00E95CEE"/>
    <w:rsid w:val="00E95D1B"/>
    <w:rsid w:val="00E95F15"/>
    <w:rsid w:val="00E95FC5"/>
    <w:rsid w:val="00E96019"/>
    <w:rsid w:val="00E962ED"/>
    <w:rsid w:val="00E9636B"/>
    <w:rsid w:val="00E9654C"/>
    <w:rsid w:val="00E96576"/>
    <w:rsid w:val="00E968F5"/>
    <w:rsid w:val="00E9697C"/>
    <w:rsid w:val="00E96B22"/>
    <w:rsid w:val="00E96CE8"/>
    <w:rsid w:val="00E96D09"/>
    <w:rsid w:val="00E96E9E"/>
    <w:rsid w:val="00E96F26"/>
    <w:rsid w:val="00E96F7A"/>
    <w:rsid w:val="00E96FAC"/>
    <w:rsid w:val="00E96FED"/>
    <w:rsid w:val="00E97026"/>
    <w:rsid w:val="00E974E7"/>
    <w:rsid w:val="00E97776"/>
    <w:rsid w:val="00E97822"/>
    <w:rsid w:val="00E979FE"/>
    <w:rsid w:val="00E97C31"/>
    <w:rsid w:val="00E97D3A"/>
    <w:rsid w:val="00E97D79"/>
    <w:rsid w:val="00E97DF0"/>
    <w:rsid w:val="00E97E52"/>
    <w:rsid w:val="00EA005F"/>
    <w:rsid w:val="00EA01AF"/>
    <w:rsid w:val="00EA04E9"/>
    <w:rsid w:val="00EA08B3"/>
    <w:rsid w:val="00EA09C8"/>
    <w:rsid w:val="00EA0A6B"/>
    <w:rsid w:val="00EA0AC5"/>
    <w:rsid w:val="00EA0BCC"/>
    <w:rsid w:val="00EA0F13"/>
    <w:rsid w:val="00EA10E7"/>
    <w:rsid w:val="00EA114B"/>
    <w:rsid w:val="00EA1178"/>
    <w:rsid w:val="00EA13BE"/>
    <w:rsid w:val="00EA1449"/>
    <w:rsid w:val="00EA17CE"/>
    <w:rsid w:val="00EA1822"/>
    <w:rsid w:val="00EA182F"/>
    <w:rsid w:val="00EA19E3"/>
    <w:rsid w:val="00EA1A4C"/>
    <w:rsid w:val="00EA1BEA"/>
    <w:rsid w:val="00EA1CE1"/>
    <w:rsid w:val="00EA1D08"/>
    <w:rsid w:val="00EA1F2C"/>
    <w:rsid w:val="00EA2096"/>
    <w:rsid w:val="00EA217C"/>
    <w:rsid w:val="00EA21DD"/>
    <w:rsid w:val="00EA2224"/>
    <w:rsid w:val="00EA236B"/>
    <w:rsid w:val="00EA2415"/>
    <w:rsid w:val="00EA24F2"/>
    <w:rsid w:val="00EA265F"/>
    <w:rsid w:val="00EA27AC"/>
    <w:rsid w:val="00EA27ED"/>
    <w:rsid w:val="00EA28ED"/>
    <w:rsid w:val="00EA2973"/>
    <w:rsid w:val="00EA29A2"/>
    <w:rsid w:val="00EA29DF"/>
    <w:rsid w:val="00EA2C12"/>
    <w:rsid w:val="00EA2D31"/>
    <w:rsid w:val="00EA2FF1"/>
    <w:rsid w:val="00EA3073"/>
    <w:rsid w:val="00EA3163"/>
    <w:rsid w:val="00EA322F"/>
    <w:rsid w:val="00EA32E7"/>
    <w:rsid w:val="00EA3433"/>
    <w:rsid w:val="00EA3498"/>
    <w:rsid w:val="00EA3629"/>
    <w:rsid w:val="00EA37DF"/>
    <w:rsid w:val="00EA38B1"/>
    <w:rsid w:val="00EA397A"/>
    <w:rsid w:val="00EA39A6"/>
    <w:rsid w:val="00EA3ADF"/>
    <w:rsid w:val="00EA3C55"/>
    <w:rsid w:val="00EA3DB9"/>
    <w:rsid w:val="00EA3EF2"/>
    <w:rsid w:val="00EA3F5A"/>
    <w:rsid w:val="00EA4193"/>
    <w:rsid w:val="00EA41FE"/>
    <w:rsid w:val="00EA42ED"/>
    <w:rsid w:val="00EA4442"/>
    <w:rsid w:val="00EA44E0"/>
    <w:rsid w:val="00EA4961"/>
    <w:rsid w:val="00EA4AC6"/>
    <w:rsid w:val="00EA4C44"/>
    <w:rsid w:val="00EA4D19"/>
    <w:rsid w:val="00EA4F71"/>
    <w:rsid w:val="00EA4F8A"/>
    <w:rsid w:val="00EA5250"/>
    <w:rsid w:val="00EA57A3"/>
    <w:rsid w:val="00EA580C"/>
    <w:rsid w:val="00EA5A7F"/>
    <w:rsid w:val="00EA5C43"/>
    <w:rsid w:val="00EA5C9A"/>
    <w:rsid w:val="00EA5DB3"/>
    <w:rsid w:val="00EA5EF4"/>
    <w:rsid w:val="00EA5F6A"/>
    <w:rsid w:val="00EA6126"/>
    <w:rsid w:val="00EA620E"/>
    <w:rsid w:val="00EA628E"/>
    <w:rsid w:val="00EA62D8"/>
    <w:rsid w:val="00EA6383"/>
    <w:rsid w:val="00EA660E"/>
    <w:rsid w:val="00EA66F7"/>
    <w:rsid w:val="00EA672E"/>
    <w:rsid w:val="00EA69CF"/>
    <w:rsid w:val="00EA69E4"/>
    <w:rsid w:val="00EA6AA1"/>
    <w:rsid w:val="00EA6C70"/>
    <w:rsid w:val="00EA6CBC"/>
    <w:rsid w:val="00EA6DA7"/>
    <w:rsid w:val="00EA6DC9"/>
    <w:rsid w:val="00EA701D"/>
    <w:rsid w:val="00EA7032"/>
    <w:rsid w:val="00EA7255"/>
    <w:rsid w:val="00EA74E4"/>
    <w:rsid w:val="00EA7530"/>
    <w:rsid w:val="00EA75F1"/>
    <w:rsid w:val="00EA7769"/>
    <w:rsid w:val="00EA79E6"/>
    <w:rsid w:val="00EA7BF6"/>
    <w:rsid w:val="00EA7C61"/>
    <w:rsid w:val="00EA7C66"/>
    <w:rsid w:val="00EA7CA1"/>
    <w:rsid w:val="00EB0092"/>
    <w:rsid w:val="00EB042B"/>
    <w:rsid w:val="00EB0587"/>
    <w:rsid w:val="00EB0798"/>
    <w:rsid w:val="00EB0B48"/>
    <w:rsid w:val="00EB1712"/>
    <w:rsid w:val="00EB1CE8"/>
    <w:rsid w:val="00EB1E86"/>
    <w:rsid w:val="00EB20A4"/>
    <w:rsid w:val="00EB22C2"/>
    <w:rsid w:val="00EB22D8"/>
    <w:rsid w:val="00EB2307"/>
    <w:rsid w:val="00EB26AC"/>
    <w:rsid w:val="00EB2971"/>
    <w:rsid w:val="00EB2B4E"/>
    <w:rsid w:val="00EB2F84"/>
    <w:rsid w:val="00EB317D"/>
    <w:rsid w:val="00EB3226"/>
    <w:rsid w:val="00EB3564"/>
    <w:rsid w:val="00EB38F4"/>
    <w:rsid w:val="00EB3C9C"/>
    <w:rsid w:val="00EB3DBF"/>
    <w:rsid w:val="00EB3EB1"/>
    <w:rsid w:val="00EB3F8C"/>
    <w:rsid w:val="00EB4036"/>
    <w:rsid w:val="00EB41EC"/>
    <w:rsid w:val="00EB42C0"/>
    <w:rsid w:val="00EB434E"/>
    <w:rsid w:val="00EB45D5"/>
    <w:rsid w:val="00EB4A7F"/>
    <w:rsid w:val="00EB4B1A"/>
    <w:rsid w:val="00EB4D44"/>
    <w:rsid w:val="00EB4DDC"/>
    <w:rsid w:val="00EB5017"/>
    <w:rsid w:val="00EB52AF"/>
    <w:rsid w:val="00EB539A"/>
    <w:rsid w:val="00EB5537"/>
    <w:rsid w:val="00EB5763"/>
    <w:rsid w:val="00EB58D6"/>
    <w:rsid w:val="00EB5940"/>
    <w:rsid w:val="00EB5F11"/>
    <w:rsid w:val="00EB5F60"/>
    <w:rsid w:val="00EB61ED"/>
    <w:rsid w:val="00EB6414"/>
    <w:rsid w:val="00EB65AC"/>
    <w:rsid w:val="00EB673F"/>
    <w:rsid w:val="00EB6957"/>
    <w:rsid w:val="00EB6B2B"/>
    <w:rsid w:val="00EB6B54"/>
    <w:rsid w:val="00EB6BC8"/>
    <w:rsid w:val="00EB6F4E"/>
    <w:rsid w:val="00EB700B"/>
    <w:rsid w:val="00EB733E"/>
    <w:rsid w:val="00EB74D6"/>
    <w:rsid w:val="00EB754E"/>
    <w:rsid w:val="00EB7608"/>
    <w:rsid w:val="00EB760C"/>
    <w:rsid w:val="00EB768C"/>
    <w:rsid w:val="00EB77CA"/>
    <w:rsid w:val="00EB789E"/>
    <w:rsid w:val="00EB7914"/>
    <w:rsid w:val="00EB79E3"/>
    <w:rsid w:val="00EB7ED2"/>
    <w:rsid w:val="00EC0042"/>
    <w:rsid w:val="00EC00D4"/>
    <w:rsid w:val="00EC02D9"/>
    <w:rsid w:val="00EC05D9"/>
    <w:rsid w:val="00EC07D1"/>
    <w:rsid w:val="00EC08F4"/>
    <w:rsid w:val="00EC0943"/>
    <w:rsid w:val="00EC0A69"/>
    <w:rsid w:val="00EC0A76"/>
    <w:rsid w:val="00EC0C64"/>
    <w:rsid w:val="00EC0D4A"/>
    <w:rsid w:val="00EC1827"/>
    <w:rsid w:val="00EC1A00"/>
    <w:rsid w:val="00EC1AE6"/>
    <w:rsid w:val="00EC1B2D"/>
    <w:rsid w:val="00EC1B8A"/>
    <w:rsid w:val="00EC1BC8"/>
    <w:rsid w:val="00EC1C96"/>
    <w:rsid w:val="00EC2237"/>
    <w:rsid w:val="00EC247D"/>
    <w:rsid w:val="00EC2668"/>
    <w:rsid w:val="00EC2B0F"/>
    <w:rsid w:val="00EC2BCB"/>
    <w:rsid w:val="00EC2BE3"/>
    <w:rsid w:val="00EC36B6"/>
    <w:rsid w:val="00EC3971"/>
    <w:rsid w:val="00EC39A2"/>
    <w:rsid w:val="00EC3AD0"/>
    <w:rsid w:val="00EC3C45"/>
    <w:rsid w:val="00EC4250"/>
    <w:rsid w:val="00EC446D"/>
    <w:rsid w:val="00EC46D1"/>
    <w:rsid w:val="00EC46D7"/>
    <w:rsid w:val="00EC4712"/>
    <w:rsid w:val="00EC47CB"/>
    <w:rsid w:val="00EC483B"/>
    <w:rsid w:val="00EC487A"/>
    <w:rsid w:val="00EC4911"/>
    <w:rsid w:val="00EC4B8B"/>
    <w:rsid w:val="00EC4E1B"/>
    <w:rsid w:val="00EC50C9"/>
    <w:rsid w:val="00EC51B4"/>
    <w:rsid w:val="00EC520E"/>
    <w:rsid w:val="00EC52A4"/>
    <w:rsid w:val="00EC5523"/>
    <w:rsid w:val="00EC563C"/>
    <w:rsid w:val="00EC591A"/>
    <w:rsid w:val="00EC593B"/>
    <w:rsid w:val="00EC5951"/>
    <w:rsid w:val="00EC595F"/>
    <w:rsid w:val="00EC5B1A"/>
    <w:rsid w:val="00EC5C13"/>
    <w:rsid w:val="00EC5C28"/>
    <w:rsid w:val="00EC5CC4"/>
    <w:rsid w:val="00EC5E2C"/>
    <w:rsid w:val="00EC5E65"/>
    <w:rsid w:val="00EC5EE0"/>
    <w:rsid w:val="00EC5F8D"/>
    <w:rsid w:val="00EC621C"/>
    <w:rsid w:val="00EC6270"/>
    <w:rsid w:val="00EC62FA"/>
    <w:rsid w:val="00EC639A"/>
    <w:rsid w:val="00EC6435"/>
    <w:rsid w:val="00EC6490"/>
    <w:rsid w:val="00EC65B6"/>
    <w:rsid w:val="00EC6615"/>
    <w:rsid w:val="00EC6757"/>
    <w:rsid w:val="00EC686D"/>
    <w:rsid w:val="00EC69C6"/>
    <w:rsid w:val="00EC69CB"/>
    <w:rsid w:val="00EC6A42"/>
    <w:rsid w:val="00EC6AA7"/>
    <w:rsid w:val="00EC6B88"/>
    <w:rsid w:val="00EC6B9F"/>
    <w:rsid w:val="00EC6DF4"/>
    <w:rsid w:val="00EC6E4E"/>
    <w:rsid w:val="00EC6E76"/>
    <w:rsid w:val="00EC6F80"/>
    <w:rsid w:val="00EC77BC"/>
    <w:rsid w:val="00EC7833"/>
    <w:rsid w:val="00EC7A43"/>
    <w:rsid w:val="00EC7AAB"/>
    <w:rsid w:val="00EC7C6A"/>
    <w:rsid w:val="00EC7DB7"/>
    <w:rsid w:val="00EC7DF1"/>
    <w:rsid w:val="00EC7F4E"/>
    <w:rsid w:val="00ED000F"/>
    <w:rsid w:val="00ED00CE"/>
    <w:rsid w:val="00ED01C8"/>
    <w:rsid w:val="00ED0305"/>
    <w:rsid w:val="00ED0633"/>
    <w:rsid w:val="00ED0873"/>
    <w:rsid w:val="00ED09D9"/>
    <w:rsid w:val="00ED0C6B"/>
    <w:rsid w:val="00ED0D5D"/>
    <w:rsid w:val="00ED0E66"/>
    <w:rsid w:val="00ED0EAE"/>
    <w:rsid w:val="00ED0F41"/>
    <w:rsid w:val="00ED0F86"/>
    <w:rsid w:val="00ED1196"/>
    <w:rsid w:val="00ED1197"/>
    <w:rsid w:val="00ED128F"/>
    <w:rsid w:val="00ED12C1"/>
    <w:rsid w:val="00ED13B1"/>
    <w:rsid w:val="00ED14A2"/>
    <w:rsid w:val="00ED1583"/>
    <w:rsid w:val="00ED1648"/>
    <w:rsid w:val="00ED17B0"/>
    <w:rsid w:val="00ED17C1"/>
    <w:rsid w:val="00ED1876"/>
    <w:rsid w:val="00ED1AF8"/>
    <w:rsid w:val="00ED1D2D"/>
    <w:rsid w:val="00ED1E95"/>
    <w:rsid w:val="00ED1EFE"/>
    <w:rsid w:val="00ED1FE7"/>
    <w:rsid w:val="00ED2090"/>
    <w:rsid w:val="00ED23BA"/>
    <w:rsid w:val="00ED24D9"/>
    <w:rsid w:val="00ED2657"/>
    <w:rsid w:val="00ED29A0"/>
    <w:rsid w:val="00ED2A41"/>
    <w:rsid w:val="00ED2A9C"/>
    <w:rsid w:val="00ED2B5F"/>
    <w:rsid w:val="00ED2BB8"/>
    <w:rsid w:val="00ED2BD1"/>
    <w:rsid w:val="00ED2EB8"/>
    <w:rsid w:val="00ED2FC9"/>
    <w:rsid w:val="00ED311B"/>
    <w:rsid w:val="00ED34F6"/>
    <w:rsid w:val="00ED35C0"/>
    <w:rsid w:val="00ED3617"/>
    <w:rsid w:val="00ED3758"/>
    <w:rsid w:val="00ED3911"/>
    <w:rsid w:val="00ED3A14"/>
    <w:rsid w:val="00ED3A9D"/>
    <w:rsid w:val="00ED3B70"/>
    <w:rsid w:val="00ED3C39"/>
    <w:rsid w:val="00ED3D96"/>
    <w:rsid w:val="00ED3DA0"/>
    <w:rsid w:val="00ED3FC6"/>
    <w:rsid w:val="00ED4138"/>
    <w:rsid w:val="00ED427C"/>
    <w:rsid w:val="00ED42B2"/>
    <w:rsid w:val="00ED42F0"/>
    <w:rsid w:val="00ED4382"/>
    <w:rsid w:val="00ED45B7"/>
    <w:rsid w:val="00ED4689"/>
    <w:rsid w:val="00ED4728"/>
    <w:rsid w:val="00ED477D"/>
    <w:rsid w:val="00ED47B6"/>
    <w:rsid w:val="00ED485E"/>
    <w:rsid w:val="00ED4E4B"/>
    <w:rsid w:val="00ED5115"/>
    <w:rsid w:val="00ED5179"/>
    <w:rsid w:val="00ED52F2"/>
    <w:rsid w:val="00ED54A2"/>
    <w:rsid w:val="00ED5589"/>
    <w:rsid w:val="00ED5664"/>
    <w:rsid w:val="00ED57CE"/>
    <w:rsid w:val="00ED57E7"/>
    <w:rsid w:val="00ED5887"/>
    <w:rsid w:val="00ED58B2"/>
    <w:rsid w:val="00ED596D"/>
    <w:rsid w:val="00ED5971"/>
    <w:rsid w:val="00ED5C19"/>
    <w:rsid w:val="00ED5E05"/>
    <w:rsid w:val="00ED5E4E"/>
    <w:rsid w:val="00ED5EDF"/>
    <w:rsid w:val="00ED5F50"/>
    <w:rsid w:val="00ED5F53"/>
    <w:rsid w:val="00ED607E"/>
    <w:rsid w:val="00ED61C6"/>
    <w:rsid w:val="00ED6202"/>
    <w:rsid w:val="00ED635F"/>
    <w:rsid w:val="00ED644A"/>
    <w:rsid w:val="00ED657F"/>
    <w:rsid w:val="00ED66A8"/>
    <w:rsid w:val="00ED6879"/>
    <w:rsid w:val="00ED6892"/>
    <w:rsid w:val="00ED6A0C"/>
    <w:rsid w:val="00ED6A5E"/>
    <w:rsid w:val="00ED6D45"/>
    <w:rsid w:val="00ED733C"/>
    <w:rsid w:val="00ED744E"/>
    <w:rsid w:val="00ED750B"/>
    <w:rsid w:val="00ED75D3"/>
    <w:rsid w:val="00ED7632"/>
    <w:rsid w:val="00ED79D8"/>
    <w:rsid w:val="00ED79FF"/>
    <w:rsid w:val="00ED7A05"/>
    <w:rsid w:val="00ED7B7C"/>
    <w:rsid w:val="00ED7CF4"/>
    <w:rsid w:val="00ED7D69"/>
    <w:rsid w:val="00ED7D94"/>
    <w:rsid w:val="00EE0241"/>
    <w:rsid w:val="00EE054E"/>
    <w:rsid w:val="00EE0603"/>
    <w:rsid w:val="00EE0776"/>
    <w:rsid w:val="00EE081C"/>
    <w:rsid w:val="00EE0BDB"/>
    <w:rsid w:val="00EE0BDC"/>
    <w:rsid w:val="00EE0CC9"/>
    <w:rsid w:val="00EE0E0D"/>
    <w:rsid w:val="00EE10E5"/>
    <w:rsid w:val="00EE1263"/>
    <w:rsid w:val="00EE136A"/>
    <w:rsid w:val="00EE13F1"/>
    <w:rsid w:val="00EE152C"/>
    <w:rsid w:val="00EE15F0"/>
    <w:rsid w:val="00EE15F8"/>
    <w:rsid w:val="00EE1603"/>
    <w:rsid w:val="00EE184E"/>
    <w:rsid w:val="00EE1A55"/>
    <w:rsid w:val="00EE1C3E"/>
    <w:rsid w:val="00EE1CD9"/>
    <w:rsid w:val="00EE2153"/>
    <w:rsid w:val="00EE21C1"/>
    <w:rsid w:val="00EE24A5"/>
    <w:rsid w:val="00EE2891"/>
    <w:rsid w:val="00EE28A7"/>
    <w:rsid w:val="00EE28CF"/>
    <w:rsid w:val="00EE2985"/>
    <w:rsid w:val="00EE2BE7"/>
    <w:rsid w:val="00EE2F02"/>
    <w:rsid w:val="00EE2F26"/>
    <w:rsid w:val="00EE32D8"/>
    <w:rsid w:val="00EE33EE"/>
    <w:rsid w:val="00EE35E8"/>
    <w:rsid w:val="00EE36B2"/>
    <w:rsid w:val="00EE36BC"/>
    <w:rsid w:val="00EE3863"/>
    <w:rsid w:val="00EE38A1"/>
    <w:rsid w:val="00EE397D"/>
    <w:rsid w:val="00EE3A69"/>
    <w:rsid w:val="00EE3C42"/>
    <w:rsid w:val="00EE3D13"/>
    <w:rsid w:val="00EE3D35"/>
    <w:rsid w:val="00EE3E90"/>
    <w:rsid w:val="00EE3EBB"/>
    <w:rsid w:val="00EE3F9F"/>
    <w:rsid w:val="00EE3FA6"/>
    <w:rsid w:val="00EE4021"/>
    <w:rsid w:val="00EE442D"/>
    <w:rsid w:val="00EE4997"/>
    <w:rsid w:val="00EE4A74"/>
    <w:rsid w:val="00EE4AFC"/>
    <w:rsid w:val="00EE4BAF"/>
    <w:rsid w:val="00EE4BB2"/>
    <w:rsid w:val="00EE4D05"/>
    <w:rsid w:val="00EE4D61"/>
    <w:rsid w:val="00EE5B00"/>
    <w:rsid w:val="00EE5D3F"/>
    <w:rsid w:val="00EE612E"/>
    <w:rsid w:val="00EE61AD"/>
    <w:rsid w:val="00EE61B7"/>
    <w:rsid w:val="00EE6253"/>
    <w:rsid w:val="00EE6977"/>
    <w:rsid w:val="00EE6A64"/>
    <w:rsid w:val="00EE6A67"/>
    <w:rsid w:val="00EE6E5F"/>
    <w:rsid w:val="00EE6EF4"/>
    <w:rsid w:val="00EE7170"/>
    <w:rsid w:val="00EE77E0"/>
    <w:rsid w:val="00EE780C"/>
    <w:rsid w:val="00EE782E"/>
    <w:rsid w:val="00EE78DF"/>
    <w:rsid w:val="00EE7946"/>
    <w:rsid w:val="00EE79F7"/>
    <w:rsid w:val="00EE7C4A"/>
    <w:rsid w:val="00EE7CAB"/>
    <w:rsid w:val="00EE7D02"/>
    <w:rsid w:val="00EF00BE"/>
    <w:rsid w:val="00EF02B3"/>
    <w:rsid w:val="00EF03A0"/>
    <w:rsid w:val="00EF0A3A"/>
    <w:rsid w:val="00EF0A3E"/>
    <w:rsid w:val="00EF0B5A"/>
    <w:rsid w:val="00EF0C8E"/>
    <w:rsid w:val="00EF0D1B"/>
    <w:rsid w:val="00EF0D5E"/>
    <w:rsid w:val="00EF0F35"/>
    <w:rsid w:val="00EF110A"/>
    <w:rsid w:val="00EF1198"/>
    <w:rsid w:val="00EF123C"/>
    <w:rsid w:val="00EF14F8"/>
    <w:rsid w:val="00EF161E"/>
    <w:rsid w:val="00EF168E"/>
    <w:rsid w:val="00EF1A35"/>
    <w:rsid w:val="00EF1BF6"/>
    <w:rsid w:val="00EF202A"/>
    <w:rsid w:val="00EF202E"/>
    <w:rsid w:val="00EF21B8"/>
    <w:rsid w:val="00EF22E5"/>
    <w:rsid w:val="00EF230F"/>
    <w:rsid w:val="00EF2664"/>
    <w:rsid w:val="00EF2933"/>
    <w:rsid w:val="00EF2AB7"/>
    <w:rsid w:val="00EF2E05"/>
    <w:rsid w:val="00EF327C"/>
    <w:rsid w:val="00EF331E"/>
    <w:rsid w:val="00EF3458"/>
    <w:rsid w:val="00EF347A"/>
    <w:rsid w:val="00EF36B9"/>
    <w:rsid w:val="00EF373E"/>
    <w:rsid w:val="00EF38F9"/>
    <w:rsid w:val="00EF3B1E"/>
    <w:rsid w:val="00EF3D3F"/>
    <w:rsid w:val="00EF3EE5"/>
    <w:rsid w:val="00EF3F56"/>
    <w:rsid w:val="00EF4010"/>
    <w:rsid w:val="00EF4050"/>
    <w:rsid w:val="00EF4085"/>
    <w:rsid w:val="00EF418C"/>
    <w:rsid w:val="00EF430B"/>
    <w:rsid w:val="00EF4407"/>
    <w:rsid w:val="00EF4538"/>
    <w:rsid w:val="00EF460B"/>
    <w:rsid w:val="00EF465A"/>
    <w:rsid w:val="00EF4C3F"/>
    <w:rsid w:val="00EF4D01"/>
    <w:rsid w:val="00EF4D9C"/>
    <w:rsid w:val="00EF50C7"/>
    <w:rsid w:val="00EF5229"/>
    <w:rsid w:val="00EF563F"/>
    <w:rsid w:val="00EF5664"/>
    <w:rsid w:val="00EF5823"/>
    <w:rsid w:val="00EF5AB7"/>
    <w:rsid w:val="00EF5C69"/>
    <w:rsid w:val="00EF5D67"/>
    <w:rsid w:val="00EF601D"/>
    <w:rsid w:val="00EF6341"/>
    <w:rsid w:val="00EF6420"/>
    <w:rsid w:val="00EF6509"/>
    <w:rsid w:val="00EF6562"/>
    <w:rsid w:val="00EF66E0"/>
    <w:rsid w:val="00EF678B"/>
    <w:rsid w:val="00EF682B"/>
    <w:rsid w:val="00EF692B"/>
    <w:rsid w:val="00EF6AD7"/>
    <w:rsid w:val="00EF6B13"/>
    <w:rsid w:val="00EF6D70"/>
    <w:rsid w:val="00EF6FC7"/>
    <w:rsid w:val="00EF742E"/>
    <w:rsid w:val="00EF7480"/>
    <w:rsid w:val="00EF7487"/>
    <w:rsid w:val="00EF7635"/>
    <w:rsid w:val="00EF77BF"/>
    <w:rsid w:val="00EF79C2"/>
    <w:rsid w:val="00EF7A25"/>
    <w:rsid w:val="00EF7A5F"/>
    <w:rsid w:val="00EF7DC8"/>
    <w:rsid w:val="00EF7DF3"/>
    <w:rsid w:val="00F004EB"/>
    <w:rsid w:val="00F00518"/>
    <w:rsid w:val="00F0072E"/>
    <w:rsid w:val="00F009B0"/>
    <w:rsid w:val="00F009F4"/>
    <w:rsid w:val="00F011DB"/>
    <w:rsid w:val="00F01211"/>
    <w:rsid w:val="00F01269"/>
    <w:rsid w:val="00F013E3"/>
    <w:rsid w:val="00F01561"/>
    <w:rsid w:val="00F016CC"/>
    <w:rsid w:val="00F017A8"/>
    <w:rsid w:val="00F018EC"/>
    <w:rsid w:val="00F019B7"/>
    <w:rsid w:val="00F01ABF"/>
    <w:rsid w:val="00F01ACA"/>
    <w:rsid w:val="00F01ADA"/>
    <w:rsid w:val="00F01DD2"/>
    <w:rsid w:val="00F01E57"/>
    <w:rsid w:val="00F01F96"/>
    <w:rsid w:val="00F01F9D"/>
    <w:rsid w:val="00F023C5"/>
    <w:rsid w:val="00F02661"/>
    <w:rsid w:val="00F02669"/>
    <w:rsid w:val="00F028E1"/>
    <w:rsid w:val="00F02B96"/>
    <w:rsid w:val="00F02C33"/>
    <w:rsid w:val="00F02D86"/>
    <w:rsid w:val="00F02F0F"/>
    <w:rsid w:val="00F02FEB"/>
    <w:rsid w:val="00F03856"/>
    <w:rsid w:val="00F038E2"/>
    <w:rsid w:val="00F038F7"/>
    <w:rsid w:val="00F039E7"/>
    <w:rsid w:val="00F03B79"/>
    <w:rsid w:val="00F03D1B"/>
    <w:rsid w:val="00F03D69"/>
    <w:rsid w:val="00F03E18"/>
    <w:rsid w:val="00F04116"/>
    <w:rsid w:val="00F04172"/>
    <w:rsid w:val="00F04187"/>
    <w:rsid w:val="00F041AE"/>
    <w:rsid w:val="00F041BD"/>
    <w:rsid w:val="00F043A9"/>
    <w:rsid w:val="00F04535"/>
    <w:rsid w:val="00F04565"/>
    <w:rsid w:val="00F047B3"/>
    <w:rsid w:val="00F048BD"/>
    <w:rsid w:val="00F04A1E"/>
    <w:rsid w:val="00F04D17"/>
    <w:rsid w:val="00F0513B"/>
    <w:rsid w:val="00F056C8"/>
    <w:rsid w:val="00F0577F"/>
    <w:rsid w:val="00F05938"/>
    <w:rsid w:val="00F05A31"/>
    <w:rsid w:val="00F05BDB"/>
    <w:rsid w:val="00F05C15"/>
    <w:rsid w:val="00F05C62"/>
    <w:rsid w:val="00F05D30"/>
    <w:rsid w:val="00F05EE8"/>
    <w:rsid w:val="00F05F84"/>
    <w:rsid w:val="00F0612E"/>
    <w:rsid w:val="00F06508"/>
    <w:rsid w:val="00F065AE"/>
    <w:rsid w:val="00F0669A"/>
    <w:rsid w:val="00F068E6"/>
    <w:rsid w:val="00F06A8B"/>
    <w:rsid w:val="00F070C6"/>
    <w:rsid w:val="00F0715D"/>
    <w:rsid w:val="00F071FD"/>
    <w:rsid w:val="00F073E9"/>
    <w:rsid w:val="00F07526"/>
    <w:rsid w:val="00F07639"/>
    <w:rsid w:val="00F076EE"/>
    <w:rsid w:val="00F078A2"/>
    <w:rsid w:val="00F078CD"/>
    <w:rsid w:val="00F07A0D"/>
    <w:rsid w:val="00F07A4A"/>
    <w:rsid w:val="00F07ADB"/>
    <w:rsid w:val="00F07BF4"/>
    <w:rsid w:val="00F07CFC"/>
    <w:rsid w:val="00F1044A"/>
    <w:rsid w:val="00F104D3"/>
    <w:rsid w:val="00F10595"/>
    <w:rsid w:val="00F10954"/>
    <w:rsid w:val="00F10C42"/>
    <w:rsid w:val="00F10C9A"/>
    <w:rsid w:val="00F10FDD"/>
    <w:rsid w:val="00F11097"/>
    <w:rsid w:val="00F11189"/>
    <w:rsid w:val="00F11264"/>
    <w:rsid w:val="00F11349"/>
    <w:rsid w:val="00F11511"/>
    <w:rsid w:val="00F1169B"/>
    <w:rsid w:val="00F11738"/>
    <w:rsid w:val="00F11892"/>
    <w:rsid w:val="00F118A2"/>
    <w:rsid w:val="00F11A18"/>
    <w:rsid w:val="00F11B2D"/>
    <w:rsid w:val="00F11CCD"/>
    <w:rsid w:val="00F11EE9"/>
    <w:rsid w:val="00F11FC3"/>
    <w:rsid w:val="00F122A1"/>
    <w:rsid w:val="00F12309"/>
    <w:rsid w:val="00F12357"/>
    <w:rsid w:val="00F1235A"/>
    <w:rsid w:val="00F124C4"/>
    <w:rsid w:val="00F128E3"/>
    <w:rsid w:val="00F129CD"/>
    <w:rsid w:val="00F12D17"/>
    <w:rsid w:val="00F12FE6"/>
    <w:rsid w:val="00F1306F"/>
    <w:rsid w:val="00F13416"/>
    <w:rsid w:val="00F13590"/>
    <w:rsid w:val="00F13B6C"/>
    <w:rsid w:val="00F13B9F"/>
    <w:rsid w:val="00F13DC1"/>
    <w:rsid w:val="00F13EF6"/>
    <w:rsid w:val="00F13F1F"/>
    <w:rsid w:val="00F13F4E"/>
    <w:rsid w:val="00F14412"/>
    <w:rsid w:val="00F14445"/>
    <w:rsid w:val="00F1446A"/>
    <w:rsid w:val="00F14571"/>
    <w:rsid w:val="00F1462D"/>
    <w:rsid w:val="00F1473E"/>
    <w:rsid w:val="00F148CE"/>
    <w:rsid w:val="00F14974"/>
    <w:rsid w:val="00F14A14"/>
    <w:rsid w:val="00F14CD7"/>
    <w:rsid w:val="00F14E6B"/>
    <w:rsid w:val="00F15091"/>
    <w:rsid w:val="00F151E3"/>
    <w:rsid w:val="00F15553"/>
    <w:rsid w:val="00F15559"/>
    <w:rsid w:val="00F1557F"/>
    <w:rsid w:val="00F155C7"/>
    <w:rsid w:val="00F157D1"/>
    <w:rsid w:val="00F157FB"/>
    <w:rsid w:val="00F159B8"/>
    <w:rsid w:val="00F15BC0"/>
    <w:rsid w:val="00F15CEF"/>
    <w:rsid w:val="00F15E6D"/>
    <w:rsid w:val="00F16146"/>
    <w:rsid w:val="00F16698"/>
    <w:rsid w:val="00F168F8"/>
    <w:rsid w:val="00F169D7"/>
    <w:rsid w:val="00F16A95"/>
    <w:rsid w:val="00F16B14"/>
    <w:rsid w:val="00F16B87"/>
    <w:rsid w:val="00F16CBC"/>
    <w:rsid w:val="00F16FE3"/>
    <w:rsid w:val="00F171D3"/>
    <w:rsid w:val="00F1729D"/>
    <w:rsid w:val="00F172DD"/>
    <w:rsid w:val="00F1756F"/>
    <w:rsid w:val="00F17BD3"/>
    <w:rsid w:val="00F17D53"/>
    <w:rsid w:val="00F201C4"/>
    <w:rsid w:val="00F204AA"/>
    <w:rsid w:val="00F204C5"/>
    <w:rsid w:val="00F204D6"/>
    <w:rsid w:val="00F20DF0"/>
    <w:rsid w:val="00F210A1"/>
    <w:rsid w:val="00F21378"/>
    <w:rsid w:val="00F21940"/>
    <w:rsid w:val="00F21A36"/>
    <w:rsid w:val="00F21B56"/>
    <w:rsid w:val="00F21E4C"/>
    <w:rsid w:val="00F21F1B"/>
    <w:rsid w:val="00F21FAB"/>
    <w:rsid w:val="00F2202D"/>
    <w:rsid w:val="00F22069"/>
    <w:rsid w:val="00F22230"/>
    <w:rsid w:val="00F22341"/>
    <w:rsid w:val="00F22653"/>
    <w:rsid w:val="00F2284B"/>
    <w:rsid w:val="00F22851"/>
    <w:rsid w:val="00F229EB"/>
    <w:rsid w:val="00F22C21"/>
    <w:rsid w:val="00F22EC3"/>
    <w:rsid w:val="00F23167"/>
    <w:rsid w:val="00F2336B"/>
    <w:rsid w:val="00F233D7"/>
    <w:rsid w:val="00F233FC"/>
    <w:rsid w:val="00F2366F"/>
    <w:rsid w:val="00F238C8"/>
    <w:rsid w:val="00F238F2"/>
    <w:rsid w:val="00F23973"/>
    <w:rsid w:val="00F23C6D"/>
    <w:rsid w:val="00F23E78"/>
    <w:rsid w:val="00F23EA0"/>
    <w:rsid w:val="00F242F9"/>
    <w:rsid w:val="00F24333"/>
    <w:rsid w:val="00F247B0"/>
    <w:rsid w:val="00F247C5"/>
    <w:rsid w:val="00F248B9"/>
    <w:rsid w:val="00F24944"/>
    <w:rsid w:val="00F24B78"/>
    <w:rsid w:val="00F24C06"/>
    <w:rsid w:val="00F24C52"/>
    <w:rsid w:val="00F24DDE"/>
    <w:rsid w:val="00F25298"/>
    <w:rsid w:val="00F25434"/>
    <w:rsid w:val="00F255B8"/>
    <w:rsid w:val="00F25616"/>
    <w:rsid w:val="00F256C6"/>
    <w:rsid w:val="00F257A0"/>
    <w:rsid w:val="00F25B71"/>
    <w:rsid w:val="00F25E90"/>
    <w:rsid w:val="00F25FED"/>
    <w:rsid w:val="00F26201"/>
    <w:rsid w:val="00F26366"/>
    <w:rsid w:val="00F263DE"/>
    <w:rsid w:val="00F2643B"/>
    <w:rsid w:val="00F26603"/>
    <w:rsid w:val="00F267DB"/>
    <w:rsid w:val="00F269A3"/>
    <w:rsid w:val="00F269AD"/>
    <w:rsid w:val="00F26BBC"/>
    <w:rsid w:val="00F26DF1"/>
    <w:rsid w:val="00F26EA9"/>
    <w:rsid w:val="00F271A8"/>
    <w:rsid w:val="00F271BB"/>
    <w:rsid w:val="00F272BD"/>
    <w:rsid w:val="00F272C0"/>
    <w:rsid w:val="00F272C1"/>
    <w:rsid w:val="00F27344"/>
    <w:rsid w:val="00F2738C"/>
    <w:rsid w:val="00F273F5"/>
    <w:rsid w:val="00F27606"/>
    <w:rsid w:val="00F2762A"/>
    <w:rsid w:val="00F27780"/>
    <w:rsid w:val="00F277A6"/>
    <w:rsid w:val="00F2780D"/>
    <w:rsid w:val="00F27A04"/>
    <w:rsid w:val="00F27A37"/>
    <w:rsid w:val="00F27A3F"/>
    <w:rsid w:val="00F27AB5"/>
    <w:rsid w:val="00F27C11"/>
    <w:rsid w:val="00F27D2E"/>
    <w:rsid w:val="00F27DCF"/>
    <w:rsid w:val="00F27DE2"/>
    <w:rsid w:val="00F27F8D"/>
    <w:rsid w:val="00F27F92"/>
    <w:rsid w:val="00F301CC"/>
    <w:rsid w:val="00F3024E"/>
    <w:rsid w:val="00F303A1"/>
    <w:rsid w:val="00F30439"/>
    <w:rsid w:val="00F304DF"/>
    <w:rsid w:val="00F30670"/>
    <w:rsid w:val="00F306F2"/>
    <w:rsid w:val="00F308D5"/>
    <w:rsid w:val="00F309E1"/>
    <w:rsid w:val="00F30A76"/>
    <w:rsid w:val="00F30B4B"/>
    <w:rsid w:val="00F30F65"/>
    <w:rsid w:val="00F30FB5"/>
    <w:rsid w:val="00F3120C"/>
    <w:rsid w:val="00F3124A"/>
    <w:rsid w:val="00F3138A"/>
    <w:rsid w:val="00F317C1"/>
    <w:rsid w:val="00F31931"/>
    <w:rsid w:val="00F31A5B"/>
    <w:rsid w:val="00F31C91"/>
    <w:rsid w:val="00F31D19"/>
    <w:rsid w:val="00F31D50"/>
    <w:rsid w:val="00F31D85"/>
    <w:rsid w:val="00F31F9A"/>
    <w:rsid w:val="00F3204F"/>
    <w:rsid w:val="00F3215A"/>
    <w:rsid w:val="00F32383"/>
    <w:rsid w:val="00F325B3"/>
    <w:rsid w:val="00F325F0"/>
    <w:rsid w:val="00F326B9"/>
    <w:rsid w:val="00F326FA"/>
    <w:rsid w:val="00F327AA"/>
    <w:rsid w:val="00F32A01"/>
    <w:rsid w:val="00F3304D"/>
    <w:rsid w:val="00F331A3"/>
    <w:rsid w:val="00F331B8"/>
    <w:rsid w:val="00F331DA"/>
    <w:rsid w:val="00F33227"/>
    <w:rsid w:val="00F334CF"/>
    <w:rsid w:val="00F335AD"/>
    <w:rsid w:val="00F3373D"/>
    <w:rsid w:val="00F33CDF"/>
    <w:rsid w:val="00F33D77"/>
    <w:rsid w:val="00F33DEA"/>
    <w:rsid w:val="00F33E46"/>
    <w:rsid w:val="00F33E58"/>
    <w:rsid w:val="00F33E93"/>
    <w:rsid w:val="00F34132"/>
    <w:rsid w:val="00F341C6"/>
    <w:rsid w:val="00F34643"/>
    <w:rsid w:val="00F3465B"/>
    <w:rsid w:val="00F34729"/>
    <w:rsid w:val="00F34747"/>
    <w:rsid w:val="00F34A54"/>
    <w:rsid w:val="00F34B87"/>
    <w:rsid w:val="00F34DE4"/>
    <w:rsid w:val="00F34EAC"/>
    <w:rsid w:val="00F34F17"/>
    <w:rsid w:val="00F3523F"/>
    <w:rsid w:val="00F352FA"/>
    <w:rsid w:val="00F3545E"/>
    <w:rsid w:val="00F35709"/>
    <w:rsid w:val="00F3579A"/>
    <w:rsid w:val="00F35840"/>
    <w:rsid w:val="00F3585E"/>
    <w:rsid w:val="00F35971"/>
    <w:rsid w:val="00F35D9B"/>
    <w:rsid w:val="00F35FDF"/>
    <w:rsid w:val="00F360B5"/>
    <w:rsid w:val="00F361A0"/>
    <w:rsid w:val="00F36553"/>
    <w:rsid w:val="00F368D7"/>
    <w:rsid w:val="00F369E8"/>
    <w:rsid w:val="00F36C78"/>
    <w:rsid w:val="00F36D6D"/>
    <w:rsid w:val="00F3714B"/>
    <w:rsid w:val="00F37179"/>
    <w:rsid w:val="00F37299"/>
    <w:rsid w:val="00F372E8"/>
    <w:rsid w:val="00F375AE"/>
    <w:rsid w:val="00F37747"/>
    <w:rsid w:val="00F37D2E"/>
    <w:rsid w:val="00F37E11"/>
    <w:rsid w:val="00F37FFD"/>
    <w:rsid w:val="00F40188"/>
    <w:rsid w:val="00F40403"/>
    <w:rsid w:val="00F408E4"/>
    <w:rsid w:val="00F40AB4"/>
    <w:rsid w:val="00F40DE9"/>
    <w:rsid w:val="00F41112"/>
    <w:rsid w:val="00F41194"/>
    <w:rsid w:val="00F411B4"/>
    <w:rsid w:val="00F41264"/>
    <w:rsid w:val="00F4139C"/>
    <w:rsid w:val="00F41434"/>
    <w:rsid w:val="00F41559"/>
    <w:rsid w:val="00F41594"/>
    <w:rsid w:val="00F4185B"/>
    <w:rsid w:val="00F418D3"/>
    <w:rsid w:val="00F41901"/>
    <w:rsid w:val="00F41A49"/>
    <w:rsid w:val="00F41AA4"/>
    <w:rsid w:val="00F41E14"/>
    <w:rsid w:val="00F41E92"/>
    <w:rsid w:val="00F41F3D"/>
    <w:rsid w:val="00F42107"/>
    <w:rsid w:val="00F4222D"/>
    <w:rsid w:val="00F4229B"/>
    <w:rsid w:val="00F4270D"/>
    <w:rsid w:val="00F42A49"/>
    <w:rsid w:val="00F42A7A"/>
    <w:rsid w:val="00F42AC9"/>
    <w:rsid w:val="00F42EFD"/>
    <w:rsid w:val="00F42F85"/>
    <w:rsid w:val="00F43039"/>
    <w:rsid w:val="00F430F6"/>
    <w:rsid w:val="00F4325F"/>
    <w:rsid w:val="00F43308"/>
    <w:rsid w:val="00F43623"/>
    <w:rsid w:val="00F43745"/>
    <w:rsid w:val="00F4383D"/>
    <w:rsid w:val="00F43BA1"/>
    <w:rsid w:val="00F43CAE"/>
    <w:rsid w:val="00F43F9D"/>
    <w:rsid w:val="00F440C9"/>
    <w:rsid w:val="00F440EE"/>
    <w:rsid w:val="00F443F2"/>
    <w:rsid w:val="00F4456E"/>
    <w:rsid w:val="00F44719"/>
    <w:rsid w:val="00F44818"/>
    <w:rsid w:val="00F44E7D"/>
    <w:rsid w:val="00F44EAE"/>
    <w:rsid w:val="00F451F3"/>
    <w:rsid w:val="00F4541A"/>
    <w:rsid w:val="00F45600"/>
    <w:rsid w:val="00F45822"/>
    <w:rsid w:val="00F45A27"/>
    <w:rsid w:val="00F45A7C"/>
    <w:rsid w:val="00F45B7B"/>
    <w:rsid w:val="00F45B7D"/>
    <w:rsid w:val="00F45C9E"/>
    <w:rsid w:val="00F45CA1"/>
    <w:rsid w:val="00F461A4"/>
    <w:rsid w:val="00F46281"/>
    <w:rsid w:val="00F46526"/>
    <w:rsid w:val="00F46696"/>
    <w:rsid w:val="00F466B8"/>
    <w:rsid w:val="00F466C7"/>
    <w:rsid w:val="00F468F7"/>
    <w:rsid w:val="00F46BA2"/>
    <w:rsid w:val="00F46E6B"/>
    <w:rsid w:val="00F46FC2"/>
    <w:rsid w:val="00F47008"/>
    <w:rsid w:val="00F47012"/>
    <w:rsid w:val="00F472CD"/>
    <w:rsid w:val="00F47307"/>
    <w:rsid w:val="00F47368"/>
    <w:rsid w:val="00F47607"/>
    <w:rsid w:val="00F4763B"/>
    <w:rsid w:val="00F47652"/>
    <w:rsid w:val="00F47809"/>
    <w:rsid w:val="00F47BAE"/>
    <w:rsid w:val="00F47BB9"/>
    <w:rsid w:val="00F47C78"/>
    <w:rsid w:val="00F47CFC"/>
    <w:rsid w:val="00F47E7E"/>
    <w:rsid w:val="00F501F3"/>
    <w:rsid w:val="00F5023D"/>
    <w:rsid w:val="00F504A8"/>
    <w:rsid w:val="00F50552"/>
    <w:rsid w:val="00F506CF"/>
    <w:rsid w:val="00F509BD"/>
    <w:rsid w:val="00F50C6C"/>
    <w:rsid w:val="00F50F92"/>
    <w:rsid w:val="00F51056"/>
    <w:rsid w:val="00F51676"/>
    <w:rsid w:val="00F51E24"/>
    <w:rsid w:val="00F51F17"/>
    <w:rsid w:val="00F52152"/>
    <w:rsid w:val="00F521AE"/>
    <w:rsid w:val="00F522A0"/>
    <w:rsid w:val="00F52563"/>
    <w:rsid w:val="00F52634"/>
    <w:rsid w:val="00F52A50"/>
    <w:rsid w:val="00F52A74"/>
    <w:rsid w:val="00F52AE4"/>
    <w:rsid w:val="00F52C23"/>
    <w:rsid w:val="00F52C25"/>
    <w:rsid w:val="00F52CF9"/>
    <w:rsid w:val="00F52E42"/>
    <w:rsid w:val="00F52E6D"/>
    <w:rsid w:val="00F52F38"/>
    <w:rsid w:val="00F52FA8"/>
    <w:rsid w:val="00F52FB0"/>
    <w:rsid w:val="00F53036"/>
    <w:rsid w:val="00F53199"/>
    <w:rsid w:val="00F531E0"/>
    <w:rsid w:val="00F53269"/>
    <w:rsid w:val="00F534CD"/>
    <w:rsid w:val="00F534E4"/>
    <w:rsid w:val="00F536DF"/>
    <w:rsid w:val="00F53818"/>
    <w:rsid w:val="00F53872"/>
    <w:rsid w:val="00F538A3"/>
    <w:rsid w:val="00F538CF"/>
    <w:rsid w:val="00F538E5"/>
    <w:rsid w:val="00F53CA0"/>
    <w:rsid w:val="00F53D55"/>
    <w:rsid w:val="00F53D75"/>
    <w:rsid w:val="00F53F43"/>
    <w:rsid w:val="00F53FB0"/>
    <w:rsid w:val="00F54144"/>
    <w:rsid w:val="00F5419A"/>
    <w:rsid w:val="00F541B2"/>
    <w:rsid w:val="00F5424B"/>
    <w:rsid w:val="00F54320"/>
    <w:rsid w:val="00F54622"/>
    <w:rsid w:val="00F546D3"/>
    <w:rsid w:val="00F54ACF"/>
    <w:rsid w:val="00F54B14"/>
    <w:rsid w:val="00F54CAE"/>
    <w:rsid w:val="00F54CB2"/>
    <w:rsid w:val="00F54D7B"/>
    <w:rsid w:val="00F54DDA"/>
    <w:rsid w:val="00F54F1A"/>
    <w:rsid w:val="00F5506B"/>
    <w:rsid w:val="00F55230"/>
    <w:rsid w:val="00F552E4"/>
    <w:rsid w:val="00F55329"/>
    <w:rsid w:val="00F55384"/>
    <w:rsid w:val="00F5541C"/>
    <w:rsid w:val="00F55422"/>
    <w:rsid w:val="00F5592B"/>
    <w:rsid w:val="00F55AF0"/>
    <w:rsid w:val="00F55E20"/>
    <w:rsid w:val="00F55EBD"/>
    <w:rsid w:val="00F560A5"/>
    <w:rsid w:val="00F560C2"/>
    <w:rsid w:val="00F560F9"/>
    <w:rsid w:val="00F56360"/>
    <w:rsid w:val="00F563CA"/>
    <w:rsid w:val="00F565A3"/>
    <w:rsid w:val="00F565D3"/>
    <w:rsid w:val="00F568C1"/>
    <w:rsid w:val="00F569C8"/>
    <w:rsid w:val="00F56B58"/>
    <w:rsid w:val="00F56C33"/>
    <w:rsid w:val="00F56C82"/>
    <w:rsid w:val="00F56D14"/>
    <w:rsid w:val="00F56D56"/>
    <w:rsid w:val="00F56DE0"/>
    <w:rsid w:val="00F56EDF"/>
    <w:rsid w:val="00F56FD2"/>
    <w:rsid w:val="00F57133"/>
    <w:rsid w:val="00F5713F"/>
    <w:rsid w:val="00F5764A"/>
    <w:rsid w:val="00F57696"/>
    <w:rsid w:val="00F57725"/>
    <w:rsid w:val="00F578A5"/>
    <w:rsid w:val="00F57931"/>
    <w:rsid w:val="00F57F7B"/>
    <w:rsid w:val="00F60202"/>
    <w:rsid w:val="00F602FB"/>
    <w:rsid w:val="00F6044D"/>
    <w:rsid w:val="00F6077C"/>
    <w:rsid w:val="00F60818"/>
    <w:rsid w:val="00F6092F"/>
    <w:rsid w:val="00F60AB8"/>
    <w:rsid w:val="00F60BCE"/>
    <w:rsid w:val="00F610AB"/>
    <w:rsid w:val="00F6141B"/>
    <w:rsid w:val="00F6158A"/>
    <w:rsid w:val="00F6166B"/>
    <w:rsid w:val="00F61778"/>
    <w:rsid w:val="00F617B6"/>
    <w:rsid w:val="00F619F6"/>
    <w:rsid w:val="00F61ADE"/>
    <w:rsid w:val="00F61B5C"/>
    <w:rsid w:val="00F61C31"/>
    <w:rsid w:val="00F61D62"/>
    <w:rsid w:val="00F61D95"/>
    <w:rsid w:val="00F61F22"/>
    <w:rsid w:val="00F62084"/>
    <w:rsid w:val="00F62154"/>
    <w:rsid w:val="00F621EA"/>
    <w:rsid w:val="00F6266C"/>
    <w:rsid w:val="00F627B7"/>
    <w:rsid w:val="00F62C8B"/>
    <w:rsid w:val="00F62E57"/>
    <w:rsid w:val="00F62E88"/>
    <w:rsid w:val="00F62F9E"/>
    <w:rsid w:val="00F62FAC"/>
    <w:rsid w:val="00F630AA"/>
    <w:rsid w:val="00F6362A"/>
    <w:rsid w:val="00F63907"/>
    <w:rsid w:val="00F63CFB"/>
    <w:rsid w:val="00F63E68"/>
    <w:rsid w:val="00F63EC8"/>
    <w:rsid w:val="00F63EFF"/>
    <w:rsid w:val="00F64208"/>
    <w:rsid w:val="00F6422F"/>
    <w:rsid w:val="00F64377"/>
    <w:rsid w:val="00F6440A"/>
    <w:rsid w:val="00F64713"/>
    <w:rsid w:val="00F64AC8"/>
    <w:rsid w:val="00F64B90"/>
    <w:rsid w:val="00F64C4D"/>
    <w:rsid w:val="00F64C54"/>
    <w:rsid w:val="00F64D45"/>
    <w:rsid w:val="00F64D52"/>
    <w:rsid w:val="00F64ED3"/>
    <w:rsid w:val="00F64F51"/>
    <w:rsid w:val="00F64F73"/>
    <w:rsid w:val="00F65189"/>
    <w:rsid w:val="00F652DA"/>
    <w:rsid w:val="00F65345"/>
    <w:rsid w:val="00F653E3"/>
    <w:rsid w:val="00F65595"/>
    <w:rsid w:val="00F655CD"/>
    <w:rsid w:val="00F656EE"/>
    <w:rsid w:val="00F658E4"/>
    <w:rsid w:val="00F65936"/>
    <w:rsid w:val="00F65C86"/>
    <w:rsid w:val="00F65F17"/>
    <w:rsid w:val="00F65F51"/>
    <w:rsid w:val="00F661F8"/>
    <w:rsid w:val="00F66384"/>
    <w:rsid w:val="00F663C4"/>
    <w:rsid w:val="00F66418"/>
    <w:rsid w:val="00F66542"/>
    <w:rsid w:val="00F6666A"/>
    <w:rsid w:val="00F6669F"/>
    <w:rsid w:val="00F667EF"/>
    <w:rsid w:val="00F668DD"/>
    <w:rsid w:val="00F668E0"/>
    <w:rsid w:val="00F66AB7"/>
    <w:rsid w:val="00F66EDC"/>
    <w:rsid w:val="00F67155"/>
    <w:rsid w:val="00F672D2"/>
    <w:rsid w:val="00F672D7"/>
    <w:rsid w:val="00F674E3"/>
    <w:rsid w:val="00F676BA"/>
    <w:rsid w:val="00F67713"/>
    <w:rsid w:val="00F67836"/>
    <w:rsid w:val="00F67C84"/>
    <w:rsid w:val="00F67E9F"/>
    <w:rsid w:val="00F70053"/>
    <w:rsid w:val="00F700B6"/>
    <w:rsid w:val="00F7012D"/>
    <w:rsid w:val="00F7040D"/>
    <w:rsid w:val="00F70448"/>
    <w:rsid w:val="00F7061C"/>
    <w:rsid w:val="00F7080E"/>
    <w:rsid w:val="00F70856"/>
    <w:rsid w:val="00F70889"/>
    <w:rsid w:val="00F70890"/>
    <w:rsid w:val="00F70CB0"/>
    <w:rsid w:val="00F70D1B"/>
    <w:rsid w:val="00F70EBD"/>
    <w:rsid w:val="00F70ED0"/>
    <w:rsid w:val="00F71754"/>
    <w:rsid w:val="00F718D6"/>
    <w:rsid w:val="00F71B7D"/>
    <w:rsid w:val="00F71C23"/>
    <w:rsid w:val="00F72000"/>
    <w:rsid w:val="00F7215C"/>
    <w:rsid w:val="00F72594"/>
    <w:rsid w:val="00F725A6"/>
    <w:rsid w:val="00F727CA"/>
    <w:rsid w:val="00F72873"/>
    <w:rsid w:val="00F72A89"/>
    <w:rsid w:val="00F72AE1"/>
    <w:rsid w:val="00F72CD7"/>
    <w:rsid w:val="00F72D8D"/>
    <w:rsid w:val="00F72DC1"/>
    <w:rsid w:val="00F7303A"/>
    <w:rsid w:val="00F7307B"/>
    <w:rsid w:val="00F730B5"/>
    <w:rsid w:val="00F731FF"/>
    <w:rsid w:val="00F733F4"/>
    <w:rsid w:val="00F7346C"/>
    <w:rsid w:val="00F73AA2"/>
    <w:rsid w:val="00F73B13"/>
    <w:rsid w:val="00F73B1C"/>
    <w:rsid w:val="00F73E53"/>
    <w:rsid w:val="00F73E79"/>
    <w:rsid w:val="00F73F66"/>
    <w:rsid w:val="00F73FA5"/>
    <w:rsid w:val="00F74048"/>
    <w:rsid w:val="00F7406F"/>
    <w:rsid w:val="00F7407F"/>
    <w:rsid w:val="00F743EF"/>
    <w:rsid w:val="00F7456A"/>
    <w:rsid w:val="00F747E4"/>
    <w:rsid w:val="00F74881"/>
    <w:rsid w:val="00F74CA7"/>
    <w:rsid w:val="00F74CCC"/>
    <w:rsid w:val="00F74D16"/>
    <w:rsid w:val="00F74D30"/>
    <w:rsid w:val="00F74E3B"/>
    <w:rsid w:val="00F74E41"/>
    <w:rsid w:val="00F750B0"/>
    <w:rsid w:val="00F751BE"/>
    <w:rsid w:val="00F75210"/>
    <w:rsid w:val="00F75223"/>
    <w:rsid w:val="00F7525C"/>
    <w:rsid w:val="00F752A9"/>
    <w:rsid w:val="00F75341"/>
    <w:rsid w:val="00F754DB"/>
    <w:rsid w:val="00F75594"/>
    <w:rsid w:val="00F756CF"/>
    <w:rsid w:val="00F75E2C"/>
    <w:rsid w:val="00F75F66"/>
    <w:rsid w:val="00F760EE"/>
    <w:rsid w:val="00F76223"/>
    <w:rsid w:val="00F7643B"/>
    <w:rsid w:val="00F76728"/>
    <w:rsid w:val="00F76738"/>
    <w:rsid w:val="00F76946"/>
    <w:rsid w:val="00F76A6B"/>
    <w:rsid w:val="00F76B07"/>
    <w:rsid w:val="00F76B4D"/>
    <w:rsid w:val="00F76FFC"/>
    <w:rsid w:val="00F770AE"/>
    <w:rsid w:val="00F77161"/>
    <w:rsid w:val="00F774A2"/>
    <w:rsid w:val="00F77596"/>
    <w:rsid w:val="00F7763B"/>
    <w:rsid w:val="00F777FE"/>
    <w:rsid w:val="00F77896"/>
    <w:rsid w:val="00F77A24"/>
    <w:rsid w:val="00F77AE0"/>
    <w:rsid w:val="00F77BB3"/>
    <w:rsid w:val="00F77E65"/>
    <w:rsid w:val="00F800B0"/>
    <w:rsid w:val="00F80161"/>
    <w:rsid w:val="00F80204"/>
    <w:rsid w:val="00F80770"/>
    <w:rsid w:val="00F80787"/>
    <w:rsid w:val="00F80896"/>
    <w:rsid w:val="00F8097E"/>
    <w:rsid w:val="00F80C24"/>
    <w:rsid w:val="00F80DE9"/>
    <w:rsid w:val="00F80E6F"/>
    <w:rsid w:val="00F80F0C"/>
    <w:rsid w:val="00F8104A"/>
    <w:rsid w:val="00F813EF"/>
    <w:rsid w:val="00F81455"/>
    <w:rsid w:val="00F8149A"/>
    <w:rsid w:val="00F816B7"/>
    <w:rsid w:val="00F8178C"/>
    <w:rsid w:val="00F818B8"/>
    <w:rsid w:val="00F81974"/>
    <w:rsid w:val="00F81BF0"/>
    <w:rsid w:val="00F81C1E"/>
    <w:rsid w:val="00F81E14"/>
    <w:rsid w:val="00F8234B"/>
    <w:rsid w:val="00F8241D"/>
    <w:rsid w:val="00F8248A"/>
    <w:rsid w:val="00F825B5"/>
    <w:rsid w:val="00F8291D"/>
    <w:rsid w:val="00F82A88"/>
    <w:rsid w:val="00F82ADF"/>
    <w:rsid w:val="00F82C6F"/>
    <w:rsid w:val="00F83203"/>
    <w:rsid w:val="00F836D5"/>
    <w:rsid w:val="00F83979"/>
    <w:rsid w:val="00F83F67"/>
    <w:rsid w:val="00F84185"/>
    <w:rsid w:val="00F8433C"/>
    <w:rsid w:val="00F84461"/>
    <w:rsid w:val="00F84911"/>
    <w:rsid w:val="00F84A99"/>
    <w:rsid w:val="00F85101"/>
    <w:rsid w:val="00F851C4"/>
    <w:rsid w:val="00F85288"/>
    <w:rsid w:val="00F853F7"/>
    <w:rsid w:val="00F85475"/>
    <w:rsid w:val="00F858E0"/>
    <w:rsid w:val="00F85C73"/>
    <w:rsid w:val="00F85ED3"/>
    <w:rsid w:val="00F86024"/>
    <w:rsid w:val="00F864E7"/>
    <w:rsid w:val="00F8670F"/>
    <w:rsid w:val="00F86963"/>
    <w:rsid w:val="00F86C43"/>
    <w:rsid w:val="00F87086"/>
    <w:rsid w:val="00F87150"/>
    <w:rsid w:val="00F87247"/>
    <w:rsid w:val="00F872CF"/>
    <w:rsid w:val="00F872F6"/>
    <w:rsid w:val="00F875EA"/>
    <w:rsid w:val="00F8767F"/>
    <w:rsid w:val="00F87AEA"/>
    <w:rsid w:val="00F87C88"/>
    <w:rsid w:val="00F87DB4"/>
    <w:rsid w:val="00F90134"/>
    <w:rsid w:val="00F9016B"/>
    <w:rsid w:val="00F905B9"/>
    <w:rsid w:val="00F905F8"/>
    <w:rsid w:val="00F907BD"/>
    <w:rsid w:val="00F907C7"/>
    <w:rsid w:val="00F9089A"/>
    <w:rsid w:val="00F90979"/>
    <w:rsid w:val="00F90ABA"/>
    <w:rsid w:val="00F90BEE"/>
    <w:rsid w:val="00F911EA"/>
    <w:rsid w:val="00F91329"/>
    <w:rsid w:val="00F914C2"/>
    <w:rsid w:val="00F91903"/>
    <w:rsid w:val="00F9198D"/>
    <w:rsid w:val="00F919DD"/>
    <w:rsid w:val="00F91B15"/>
    <w:rsid w:val="00F91B7E"/>
    <w:rsid w:val="00F91E07"/>
    <w:rsid w:val="00F91EB7"/>
    <w:rsid w:val="00F91F0D"/>
    <w:rsid w:val="00F92016"/>
    <w:rsid w:val="00F92223"/>
    <w:rsid w:val="00F925B4"/>
    <w:rsid w:val="00F925F6"/>
    <w:rsid w:val="00F92690"/>
    <w:rsid w:val="00F92691"/>
    <w:rsid w:val="00F92699"/>
    <w:rsid w:val="00F927D0"/>
    <w:rsid w:val="00F92E53"/>
    <w:rsid w:val="00F92F27"/>
    <w:rsid w:val="00F93068"/>
    <w:rsid w:val="00F931E3"/>
    <w:rsid w:val="00F93653"/>
    <w:rsid w:val="00F93672"/>
    <w:rsid w:val="00F93800"/>
    <w:rsid w:val="00F9393D"/>
    <w:rsid w:val="00F93AA3"/>
    <w:rsid w:val="00F93C58"/>
    <w:rsid w:val="00F93E77"/>
    <w:rsid w:val="00F940A9"/>
    <w:rsid w:val="00F94138"/>
    <w:rsid w:val="00F94191"/>
    <w:rsid w:val="00F9443B"/>
    <w:rsid w:val="00F947C6"/>
    <w:rsid w:val="00F94BFF"/>
    <w:rsid w:val="00F94C9F"/>
    <w:rsid w:val="00F94CA5"/>
    <w:rsid w:val="00F94D02"/>
    <w:rsid w:val="00F95085"/>
    <w:rsid w:val="00F95087"/>
    <w:rsid w:val="00F952C5"/>
    <w:rsid w:val="00F95352"/>
    <w:rsid w:val="00F953FE"/>
    <w:rsid w:val="00F954F4"/>
    <w:rsid w:val="00F954FC"/>
    <w:rsid w:val="00F95730"/>
    <w:rsid w:val="00F957DF"/>
    <w:rsid w:val="00F959D3"/>
    <w:rsid w:val="00F95B34"/>
    <w:rsid w:val="00F95B43"/>
    <w:rsid w:val="00F95D0F"/>
    <w:rsid w:val="00F96180"/>
    <w:rsid w:val="00F962F4"/>
    <w:rsid w:val="00F96367"/>
    <w:rsid w:val="00F9679C"/>
    <w:rsid w:val="00F9697A"/>
    <w:rsid w:val="00F96AB2"/>
    <w:rsid w:val="00F96B0A"/>
    <w:rsid w:val="00F96B32"/>
    <w:rsid w:val="00F96D17"/>
    <w:rsid w:val="00F96D40"/>
    <w:rsid w:val="00F96D44"/>
    <w:rsid w:val="00F96D53"/>
    <w:rsid w:val="00F96ED6"/>
    <w:rsid w:val="00F96FCE"/>
    <w:rsid w:val="00F97060"/>
    <w:rsid w:val="00F97365"/>
    <w:rsid w:val="00F97540"/>
    <w:rsid w:val="00F976AA"/>
    <w:rsid w:val="00F97737"/>
    <w:rsid w:val="00F9777B"/>
    <w:rsid w:val="00F979B0"/>
    <w:rsid w:val="00F97B32"/>
    <w:rsid w:val="00F97B3A"/>
    <w:rsid w:val="00F97C0D"/>
    <w:rsid w:val="00F97FB0"/>
    <w:rsid w:val="00FA0285"/>
    <w:rsid w:val="00FA0298"/>
    <w:rsid w:val="00FA02A1"/>
    <w:rsid w:val="00FA051E"/>
    <w:rsid w:val="00FA0588"/>
    <w:rsid w:val="00FA06ED"/>
    <w:rsid w:val="00FA0886"/>
    <w:rsid w:val="00FA0907"/>
    <w:rsid w:val="00FA0A65"/>
    <w:rsid w:val="00FA0AAB"/>
    <w:rsid w:val="00FA0AB8"/>
    <w:rsid w:val="00FA0BCC"/>
    <w:rsid w:val="00FA0BD1"/>
    <w:rsid w:val="00FA0D46"/>
    <w:rsid w:val="00FA1070"/>
    <w:rsid w:val="00FA107A"/>
    <w:rsid w:val="00FA1250"/>
    <w:rsid w:val="00FA1407"/>
    <w:rsid w:val="00FA1534"/>
    <w:rsid w:val="00FA1604"/>
    <w:rsid w:val="00FA1619"/>
    <w:rsid w:val="00FA164F"/>
    <w:rsid w:val="00FA165E"/>
    <w:rsid w:val="00FA16B5"/>
    <w:rsid w:val="00FA177F"/>
    <w:rsid w:val="00FA1865"/>
    <w:rsid w:val="00FA1ACB"/>
    <w:rsid w:val="00FA1BB5"/>
    <w:rsid w:val="00FA1F22"/>
    <w:rsid w:val="00FA1FDF"/>
    <w:rsid w:val="00FA21F4"/>
    <w:rsid w:val="00FA2511"/>
    <w:rsid w:val="00FA2527"/>
    <w:rsid w:val="00FA2555"/>
    <w:rsid w:val="00FA266D"/>
    <w:rsid w:val="00FA268F"/>
    <w:rsid w:val="00FA2917"/>
    <w:rsid w:val="00FA2997"/>
    <w:rsid w:val="00FA2C88"/>
    <w:rsid w:val="00FA2F38"/>
    <w:rsid w:val="00FA2F3A"/>
    <w:rsid w:val="00FA304B"/>
    <w:rsid w:val="00FA31F1"/>
    <w:rsid w:val="00FA3214"/>
    <w:rsid w:val="00FA3455"/>
    <w:rsid w:val="00FA3459"/>
    <w:rsid w:val="00FA367E"/>
    <w:rsid w:val="00FA397C"/>
    <w:rsid w:val="00FA3C26"/>
    <w:rsid w:val="00FA3C67"/>
    <w:rsid w:val="00FA3D5B"/>
    <w:rsid w:val="00FA3F07"/>
    <w:rsid w:val="00FA40A4"/>
    <w:rsid w:val="00FA40DD"/>
    <w:rsid w:val="00FA410B"/>
    <w:rsid w:val="00FA411F"/>
    <w:rsid w:val="00FA417E"/>
    <w:rsid w:val="00FA42AF"/>
    <w:rsid w:val="00FA483D"/>
    <w:rsid w:val="00FA4921"/>
    <w:rsid w:val="00FA49AE"/>
    <w:rsid w:val="00FA4A26"/>
    <w:rsid w:val="00FA4B3B"/>
    <w:rsid w:val="00FA4C1E"/>
    <w:rsid w:val="00FA4C7D"/>
    <w:rsid w:val="00FA4C8B"/>
    <w:rsid w:val="00FA4D73"/>
    <w:rsid w:val="00FA4E97"/>
    <w:rsid w:val="00FA4ED6"/>
    <w:rsid w:val="00FA4F4A"/>
    <w:rsid w:val="00FA4FD7"/>
    <w:rsid w:val="00FA51F0"/>
    <w:rsid w:val="00FA5750"/>
    <w:rsid w:val="00FA5874"/>
    <w:rsid w:val="00FA58AE"/>
    <w:rsid w:val="00FA5CA1"/>
    <w:rsid w:val="00FA5E74"/>
    <w:rsid w:val="00FA6129"/>
    <w:rsid w:val="00FA636D"/>
    <w:rsid w:val="00FA6476"/>
    <w:rsid w:val="00FA64DC"/>
    <w:rsid w:val="00FA67B4"/>
    <w:rsid w:val="00FA6A95"/>
    <w:rsid w:val="00FA6AF5"/>
    <w:rsid w:val="00FA6E13"/>
    <w:rsid w:val="00FA70CC"/>
    <w:rsid w:val="00FA7162"/>
    <w:rsid w:val="00FA7277"/>
    <w:rsid w:val="00FA72DB"/>
    <w:rsid w:val="00FA7316"/>
    <w:rsid w:val="00FA7339"/>
    <w:rsid w:val="00FA774D"/>
    <w:rsid w:val="00FA77D4"/>
    <w:rsid w:val="00FA7957"/>
    <w:rsid w:val="00FA798A"/>
    <w:rsid w:val="00FA7DA4"/>
    <w:rsid w:val="00FA7E20"/>
    <w:rsid w:val="00FA7FCE"/>
    <w:rsid w:val="00FB0340"/>
    <w:rsid w:val="00FB0377"/>
    <w:rsid w:val="00FB04B9"/>
    <w:rsid w:val="00FB06F2"/>
    <w:rsid w:val="00FB09DB"/>
    <w:rsid w:val="00FB0FF2"/>
    <w:rsid w:val="00FB163C"/>
    <w:rsid w:val="00FB17AF"/>
    <w:rsid w:val="00FB1805"/>
    <w:rsid w:val="00FB18B5"/>
    <w:rsid w:val="00FB197F"/>
    <w:rsid w:val="00FB19F7"/>
    <w:rsid w:val="00FB1A12"/>
    <w:rsid w:val="00FB1A7F"/>
    <w:rsid w:val="00FB1E1C"/>
    <w:rsid w:val="00FB1EA8"/>
    <w:rsid w:val="00FB2240"/>
    <w:rsid w:val="00FB2304"/>
    <w:rsid w:val="00FB23DD"/>
    <w:rsid w:val="00FB2652"/>
    <w:rsid w:val="00FB2702"/>
    <w:rsid w:val="00FB2830"/>
    <w:rsid w:val="00FB2854"/>
    <w:rsid w:val="00FB2871"/>
    <w:rsid w:val="00FB2959"/>
    <w:rsid w:val="00FB2A1B"/>
    <w:rsid w:val="00FB2D5C"/>
    <w:rsid w:val="00FB312F"/>
    <w:rsid w:val="00FB324B"/>
    <w:rsid w:val="00FB325E"/>
    <w:rsid w:val="00FB35C3"/>
    <w:rsid w:val="00FB3879"/>
    <w:rsid w:val="00FB387B"/>
    <w:rsid w:val="00FB3961"/>
    <w:rsid w:val="00FB3B26"/>
    <w:rsid w:val="00FB3BB0"/>
    <w:rsid w:val="00FB3DF3"/>
    <w:rsid w:val="00FB3DFD"/>
    <w:rsid w:val="00FB3EF3"/>
    <w:rsid w:val="00FB4021"/>
    <w:rsid w:val="00FB4070"/>
    <w:rsid w:val="00FB409D"/>
    <w:rsid w:val="00FB412D"/>
    <w:rsid w:val="00FB4210"/>
    <w:rsid w:val="00FB4272"/>
    <w:rsid w:val="00FB4273"/>
    <w:rsid w:val="00FB428B"/>
    <w:rsid w:val="00FB429F"/>
    <w:rsid w:val="00FB4591"/>
    <w:rsid w:val="00FB48D0"/>
    <w:rsid w:val="00FB4B07"/>
    <w:rsid w:val="00FB4CD5"/>
    <w:rsid w:val="00FB4F7F"/>
    <w:rsid w:val="00FB51ED"/>
    <w:rsid w:val="00FB52CB"/>
    <w:rsid w:val="00FB53AE"/>
    <w:rsid w:val="00FB546C"/>
    <w:rsid w:val="00FB580C"/>
    <w:rsid w:val="00FB584F"/>
    <w:rsid w:val="00FB585F"/>
    <w:rsid w:val="00FB5D61"/>
    <w:rsid w:val="00FB5E72"/>
    <w:rsid w:val="00FB61BB"/>
    <w:rsid w:val="00FB6208"/>
    <w:rsid w:val="00FB6319"/>
    <w:rsid w:val="00FB631B"/>
    <w:rsid w:val="00FB6343"/>
    <w:rsid w:val="00FB648F"/>
    <w:rsid w:val="00FB651A"/>
    <w:rsid w:val="00FB6553"/>
    <w:rsid w:val="00FB6A0F"/>
    <w:rsid w:val="00FB6A75"/>
    <w:rsid w:val="00FB6BF7"/>
    <w:rsid w:val="00FB6E9E"/>
    <w:rsid w:val="00FB70D0"/>
    <w:rsid w:val="00FB71D6"/>
    <w:rsid w:val="00FB746B"/>
    <w:rsid w:val="00FB74A0"/>
    <w:rsid w:val="00FB7741"/>
    <w:rsid w:val="00FB7D96"/>
    <w:rsid w:val="00FC0007"/>
    <w:rsid w:val="00FC0142"/>
    <w:rsid w:val="00FC026A"/>
    <w:rsid w:val="00FC0357"/>
    <w:rsid w:val="00FC03A1"/>
    <w:rsid w:val="00FC04A0"/>
    <w:rsid w:val="00FC04DF"/>
    <w:rsid w:val="00FC05CC"/>
    <w:rsid w:val="00FC0623"/>
    <w:rsid w:val="00FC0881"/>
    <w:rsid w:val="00FC091C"/>
    <w:rsid w:val="00FC09B5"/>
    <w:rsid w:val="00FC1540"/>
    <w:rsid w:val="00FC17AF"/>
    <w:rsid w:val="00FC1D06"/>
    <w:rsid w:val="00FC1DB0"/>
    <w:rsid w:val="00FC1DE0"/>
    <w:rsid w:val="00FC1EA5"/>
    <w:rsid w:val="00FC1F16"/>
    <w:rsid w:val="00FC1FB3"/>
    <w:rsid w:val="00FC215E"/>
    <w:rsid w:val="00FC2587"/>
    <w:rsid w:val="00FC2784"/>
    <w:rsid w:val="00FC2793"/>
    <w:rsid w:val="00FC2855"/>
    <w:rsid w:val="00FC2977"/>
    <w:rsid w:val="00FC2979"/>
    <w:rsid w:val="00FC2B13"/>
    <w:rsid w:val="00FC2B4D"/>
    <w:rsid w:val="00FC2FE7"/>
    <w:rsid w:val="00FC317B"/>
    <w:rsid w:val="00FC326A"/>
    <w:rsid w:val="00FC33E3"/>
    <w:rsid w:val="00FC345A"/>
    <w:rsid w:val="00FC37A2"/>
    <w:rsid w:val="00FC3A0C"/>
    <w:rsid w:val="00FC3AF0"/>
    <w:rsid w:val="00FC3C61"/>
    <w:rsid w:val="00FC3C67"/>
    <w:rsid w:val="00FC3CCA"/>
    <w:rsid w:val="00FC3D13"/>
    <w:rsid w:val="00FC3D44"/>
    <w:rsid w:val="00FC40C7"/>
    <w:rsid w:val="00FC42C3"/>
    <w:rsid w:val="00FC4410"/>
    <w:rsid w:val="00FC45EC"/>
    <w:rsid w:val="00FC471D"/>
    <w:rsid w:val="00FC47DE"/>
    <w:rsid w:val="00FC48B4"/>
    <w:rsid w:val="00FC48C3"/>
    <w:rsid w:val="00FC491A"/>
    <w:rsid w:val="00FC4A9E"/>
    <w:rsid w:val="00FC4BAF"/>
    <w:rsid w:val="00FC4DCC"/>
    <w:rsid w:val="00FC4DDB"/>
    <w:rsid w:val="00FC4E9E"/>
    <w:rsid w:val="00FC500B"/>
    <w:rsid w:val="00FC50DF"/>
    <w:rsid w:val="00FC518F"/>
    <w:rsid w:val="00FC51A3"/>
    <w:rsid w:val="00FC5353"/>
    <w:rsid w:val="00FC539A"/>
    <w:rsid w:val="00FC5581"/>
    <w:rsid w:val="00FC57F2"/>
    <w:rsid w:val="00FC5D96"/>
    <w:rsid w:val="00FC5DC4"/>
    <w:rsid w:val="00FC5DF3"/>
    <w:rsid w:val="00FC5EE4"/>
    <w:rsid w:val="00FC5F6D"/>
    <w:rsid w:val="00FC5F9E"/>
    <w:rsid w:val="00FC6159"/>
    <w:rsid w:val="00FC6457"/>
    <w:rsid w:val="00FC66C1"/>
    <w:rsid w:val="00FC6703"/>
    <w:rsid w:val="00FC6747"/>
    <w:rsid w:val="00FC67A4"/>
    <w:rsid w:val="00FC6BA8"/>
    <w:rsid w:val="00FC6BAF"/>
    <w:rsid w:val="00FC6BB3"/>
    <w:rsid w:val="00FC6D0D"/>
    <w:rsid w:val="00FC6F1B"/>
    <w:rsid w:val="00FC7248"/>
    <w:rsid w:val="00FC73C1"/>
    <w:rsid w:val="00FC749A"/>
    <w:rsid w:val="00FC76F6"/>
    <w:rsid w:val="00FC76FE"/>
    <w:rsid w:val="00FC7915"/>
    <w:rsid w:val="00FD0014"/>
    <w:rsid w:val="00FD003B"/>
    <w:rsid w:val="00FD010B"/>
    <w:rsid w:val="00FD023E"/>
    <w:rsid w:val="00FD03FB"/>
    <w:rsid w:val="00FD095A"/>
    <w:rsid w:val="00FD0975"/>
    <w:rsid w:val="00FD0976"/>
    <w:rsid w:val="00FD09D9"/>
    <w:rsid w:val="00FD0BE9"/>
    <w:rsid w:val="00FD0C58"/>
    <w:rsid w:val="00FD0E4C"/>
    <w:rsid w:val="00FD0F80"/>
    <w:rsid w:val="00FD1149"/>
    <w:rsid w:val="00FD12F2"/>
    <w:rsid w:val="00FD1322"/>
    <w:rsid w:val="00FD1389"/>
    <w:rsid w:val="00FD13F0"/>
    <w:rsid w:val="00FD15F3"/>
    <w:rsid w:val="00FD1663"/>
    <w:rsid w:val="00FD1698"/>
    <w:rsid w:val="00FD1778"/>
    <w:rsid w:val="00FD19A1"/>
    <w:rsid w:val="00FD19C5"/>
    <w:rsid w:val="00FD1C0A"/>
    <w:rsid w:val="00FD1CC0"/>
    <w:rsid w:val="00FD1DAF"/>
    <w:rsid w:val="00FD1E21"/>
    <w:rsid w:val="00FD1FAF"/>
    <w:rsid w:val="00FD2043"/>
    <w:rsid w:val="00FD20DD"/>
    <w:rsid w:val="00FD20F4"/>
    <w:rsid w:val="00FD2129"/>
    <w:rsid w:val="00FD21EA"/>
    <w:rsid w:val="00FD2289"/>
    <w:rsid w:val="00FD245D"/>
    <w:rsid w:val="00FD296C"/>
    <w:rsid w:val="00FD315A"/>
    <w:rsid w:val="00FD31A5"/>
    <w:rsid w:val="00FD3281"/>
    <w:rsid w:val="00FD3284"/>
    <w:rsid w:val="00FD3406"/>
    <w:rsid w:val="00FD3499"/>
    <w:rsid w:val="00FD3639"/>
    <w:rsid w:val="00FD370A"/>
    <w:rsid w:val="00FD3753"/>
    <w:rsid w:val="00FD376D"/>
    <w:rsid w:val="00FD3BEE"/>
    <w:rsid w:val="00FD3D3D"/>
    <w:rsid w:val="00FD3DF0"/>
    <w:rsid w:val="00FD41B0"/>
    <w:rsid w:val="00FD4246"/>
    <w:rsid w:val="00FD42BB"/>
    <w:rsid w:val="00FD440B"/>
    <w:rsid w:val="00FD4524"/>
    <w:rsid w:val="00FD4598"/>
    <w:rsid w:val="00FD4717"/>
    <w:rsid w:val="00FD4795"/>
    <w:rsid w:val="00FD4947"/>
    <w:rsid w:val="00FD49B4"/>
    <w:rsid w:val="00FD4B84"/>
    <w:rsid w:val="00FD4D21"/>
    <w:rsid w:val="00FD53E7"/>
    <w:rsid w:val="00FD5577"/>
    <w:rsid w:val="00FD57BB"/>
    <w:rsid w:val="00FD5959"/>
    <w:rsid w:val="00FD5A08"/>
    <w:rsid w:val="00FD5BA4"/>
    <w:rsid w:val="00FD5CA9"/>
    <w:rsid w:val="00FD5F8B"/>
    <w:rsid w:val="00FD5FEB"/>
    <w:rsid w:val="00FD609C"/>
    <w:rsid w:val="00FD61E3"/>
    <w:rsid w:val="00FD652C"/>
    <w:rsid w:val="00FD65B6"/>
    <w:rsid w:val="00FD6636"/>
    <w:rsid w:val="00FD6751"/>
    <w:rsid w:val="00FD67B0"/>
    <w:rsid w:val="00FD685A"/>
    <w:rsid w:val="00FD6880"/>
    <w:rsid w:val="00FD688E"/>
    <w:rsid w:val="00FD6D64"/>
    <w:rsid w:val="00FD6D84"/>
    <w:rsid w:val="00FD6EA9"/>
    <w:rsid w:val="00FD6FB3"/>
    <w:rsid w:val="00FD701C"/>
    <w:rsid w:val="00FD7116"/>
    <w:rsid w:val="00FD7381"/>
    <w:rsid w:val="00FD752B"/>
    <w:rsid w:val="00FD75A4"/>
    <w:rsid w:val="00FD76D9"/>
    <w:rsid w:val="00FD77E5"/>
    <w:rsid w:val="00FD78CB"/>
    <w:rsid w:val="00FD7985"/>
    <w:rsid w:val="00FD7A0B"/>
    <w:rsid w:val="00FD7A27"/>
    <w:rsid w:val="00FD7A58"/>
    <w:rsid w:val="00FD7B76"/>
    <w:rsid w:val="00FD7BD9"/>
    <w:rsid w:val="00FD7CD2"/>
    <w:rsid w:val="00FD7DCF"/>
    <w:rsid w:val="00FD7F1A"/>
    <w:rsid w:val="00FE00DF"/>
    <w:rsid w:val="00FE01E9"/>
    <w:rsid w:val="00FE01F5"/>
    <w:rsid w:val="00FE0270"/>
    <w:rsid w:val="00FE02BF"/>
    <w:rsid w:val="00FE0888"/>
    <w:rsid w:val="00FE08DC"/>
    <w:rsid w:val="00FE08FD"/>
    <w:rsid w:val="00FE095B"/>
    <w:rsid w:val="00FE0AD7"/>
    <w:rsid w:val="00FE0AF7"/>
    <w:rsid w:val="00FE0F72"/>
    <w:rsid w:val="00FE11D4"/>
    <w:rsid w:val="00FE1258"/>
    <w:rsid w:val="00FE1448"/>
    <w:rsid w:val="00FE185D"/>
    <w:rsid w:val="00FE1B15"/>
    <w:rsid w:val="00FE22B4"/>
    <w:rsid w:val="00FE22B8"/>
    <w:rsid w:val="00FE2B27"/>
    <w:rsid w:val="00FE2C66"/>
    <w:rsid w:val="00FE317E"/>
    <w:rsid w:val="00FE31A3"/>
    <w:rsid w:val="00FE31B9"/>
    <w:rsid w:val="00FE3239"/>
    <w:rsid w:val="00FE337D"/>
    <w:rsid w:val="00FE3409"/>
    <w:rsid w:val="00FE3465"/>
    <w:rsid w:val="00FE3716"/>
    <w:rsid w:val="00FE37FF"/>
    <w:rsid w:val="00FE389E"/>
    <w:rsid w:val="00FE3972"/>
    <w:rsid w:val="00FE3D03"/>
    <w:rsid w:val="00FE3DD6"/>
    <w:rsid w:val="00FE4113"/>
    <w:rsid w:val="00FE41B1"/>
    <w:rsid w:val="00FE41B6"/>
    <w:rsid w:val="00FE4251"/>
    <w:rsid w:val="00FE449C"/>
    <w:rsid w:val="00FE46BB"/>
    <w:rsid w:val="00FE48A1"/>
    <w:rsid w:val="00FE4949"/>
    <w:rsid w:val="00FE4B78"/>
    <w:rsid w:val="00FE4B9D"/>
    <w:rsid w:val="00FE4E69"/>
    <w:rsid w:val="00FE4E8C"/>
    <w:rsid w:val="00FE4EE9"/>
    <w:rsid w:val="00FE500F"/>
    <w:rsid w:val="00FE517F"/>
    <w:rsid w:val="00FE523C"/>
    <w:rsid w:val="00FE53AA"/>
    <w:rsid w:val="00FE55DF"/>
    <w:rsid w:val="00FE5600"/>
    <w:rsid w:val="00FE5641"/>
    <w:rsid w:val="00FE575D"/>
    <w:rsid w:val="00FE5A1F"/>
    <w:rsid w:val="00FE5A2B"/>
    <w:rsid w:val="00FE5A58"/>
    <w:rsid w:val="00FE5CAA"/>
    <w:rsid w:val="00FE5DF3"/>
    <w:rsid w:val="00FE5E37"/>
    <w:rsid w:val="00FE5EE3"/>
    <w:rsid w:val="00FE61DF"/>
    <w:rsid w:val="00FE62B4"/>
    <w:rsid w:val="00FE650B"/>
    <w:rsid w:val="00FE6658"/>
    <w:rsid w:val="00FE6915"/>
    <w:rsid w:val="00FE6A31"/>
    <w:rsid w:val="00FE6E29"/>
    <w:rsid w:val="00FE6F72"/>
    <w:rsid w:val="00FE72AE"/>
    <w:rsid w:val="00FE7986"/>
    <w:rsid w:val="00FE7BC4"/>
    <w:rsid w:val="00FE7CD2"/>
    <w:rsid w:val="00FE7E11"/>
    <w:rsid w:val="00FE7EF0"/>
    <w:rsid w:val="00FF014C"/>
    <w:rsid w:val="00FF023A"/>
    <w:rsid w:val="00FF05ED"/>
    <w:rsid w:val="00FF07ED"/>
    <w:rsid w:val="00FF09CB"/>
    <w:rsid w:val="00FF0A09"/>
    <w:rsid w:val="00FF0A79"/>
    <w:rsid w:val="00FF0BE3"/>
    <w:rsid w:val="00FF0BF3"/>
    <w:rsid w:val="00FF11C6"/>
    <w:rsid w:val="00FF12AC"/>
    <w:rsid w:val="00FF1384"/>
    <w:rsid w:val="00FF160D"/>
    <w:rsid w:val="00FF172B"/>
    <w:rsid w:val="00FF172F"/>
    <w:rsid w:val="00FF17E9"/>
    <w:rsid w:val="00FF1872"/>
    <w:rsid w:val="00FF194B"/>
    <w:rsid w:val="00FF1B34"/>
    <w:rsid w:val="00FF1C3B"/>
    <w:rsid w:val="00FF1F3E"/>
    <w:rsid w:val="00FF213D"/>
    <w:rsid w:val="00FF21D0"/>
    <w:rsid w:val="00FF21F4"/>
    <w:rsid w:val="00FF23B1"/>
    <w:rsid w:val="00FF23C0"/>
    <w:rsid w:val="00FF242E"/>
    <w:rsid w:val="00FF2495"/>
    <w:rsid w:val="00FF2547"/>
    <w:rsid w:val="00FF2912"/>
    <w:rsid w:val="00FF2A0D"/>
    <w:rsid w:val="00FF2AC3"/>
    <w:rsid w:val="00FF2EC4"/>
    <w:rsid w:val="00FF3625"/>
    <w:rsid w:val="00FF36AA"/>
    <w:rsid w:val="00FF38CC"/>
    <w:rsid w:val="00FF38E3"/>
    <w:rsid w:val="00FF3999"/>
    <w:rsid w:val="00FF3D9F"/>
    <w:rsid w:val="00FF4055"/>
    <w:rsid w:val="00FF4321"/>
    <w:rsid w:val="00FF472B"/>
    <w:rsid w:val="00FF4786"/>
    <w:rsid w:val="00FF4978"/>
    <w:rsid w:val="00FF4AC8"/>
    <w:rsid w:val="00FF4AF4"/>
    <w:rsid w:val="00FF4BA5"/>
    <w:rsid w:val="00FF4BF2"/>
    <w:rsid w:val="00FF4D59"/>
    <w:rsid w:val="00FF50E6"/>
    <w:rsid w:val="00FF5169"/>
    <w:rsid w:val="00FF5328"/>
    <w:rsid w:val="00FF5399"/>
    <w:rsid w:val="00FF5490"/>
    <w:rsid w:val="00FF54F2"/>
    <w:rsid w:val="00FF56B9"/>
    <w:rsid w:val="00FF587E"/>
    <w:rsid w:val="00FF58A7"/>
    <w:rsid w:val="00FF5A89"/>
    <w:rsid w:val="00FF5D9F"/>
    <w:rsid w:val="00FF6A06"/>
    <w:rsid w:val="00FF6A50"/>
    <w:rsid w:val="00FF6D0F"/>
    <w:rsid w:val="00FF6E6F"/>
    <w:rsid w:val="00FF6F53"/>
    <w:rsid w:val="00FF74EF"/>
    <w:rsid w:val="00FF75FD"/>
    <w:rsid w:val="00FF765F"/>
    <w:rsid w:val="00FF77AD"/>
    <w:rsid w:val="00FF77F8"/>
    <w:rsid w:val="00FF786F"/>
    <w:rsid w:val="00FF7C22"/>
    <w:rsid w:val="00FF7FA3"/>
    <w:rsid w:val="03542AF7"/>
    <w:rsid w:val="06C184CB"/>
    <w:rsid w:val="08C4C844"/>
    <w:rsid w:val="0EFC0944"/>
    <w:rsid w:val="10220C03"/>
    <w:rsid w:val="127B87EF"/>
    <w:rsid w:val="157DB55B"/>
    <w:rsid w:val="158E1F17"/>
    <w:rsid w:val="160697F0"/>
    <w:rsid w:val="164398DC"/>
    <w:rsid w:val="18BA53B7"/>
    <w:rsid w:val="1BF3E060"/>
    <w:rsid w:val="1DC62BC4"/>
    <w:rsid w:val="2010281B"/>
    <w:rsid w:val="207BC087"/>
    <w:rsid w:val="21553A75"/>
    <w:rsid w:val="245A173A"/>
    <w:rsid w:val="26421102"/>
    <w:rsid w:val="26DD9F16"/>
    <w:rsid w:val="2760447B"/>
    <w:rsid w:val="27991FFF"/>
    <w:rsid w:val="285EA6D0"/>
    <w:rsid w:val="2AD18850"/>
    <w:rsid w:val="3207B760"/>
    <w:rsid w:val="335030B2"/>
    <w:rsid w:val="35FE425E"/>
    <w:rsid w:val="37D389D8"/>
    <w:rsid w:val="38F0106B"/>
    <w:rsid w:val="39D9E0CE"/>
    <w:rsid w:val="3A312303"/>
    <w:rsid w:val="3E51CECD"/>
    <w:rsid w:val="4051DB68"/>
    <w:rsid w:val="419D7BA2"/>
    <w:rsid w:val="426F1763"/>
    <w:rsid w:val="4373D5A9"/>
    <w:rsid w:val="43CF6F94"/>
    <w:rsid w:val="46882C38"/>
    <w:rsid w:val="47267088"/>
    <w:rsid w:val="481FB78E"/>
    <w:rsid w:val="4F1A5564"/>
    <w:rsid w:val="51F3F380"/>
    <w:rsid w:val="5381E04F"/>
    <w:rsid w:val="54DDEA72"/>
    <w:rsid w:val="58C6DE5B"/>
    <w:rsid w:val="59328FE7"/>
    <w:rsid w:val="59F42421"/>
    <w:rsid w:val="5D5C5352"/>
    <w:rsid w:val="5FD1681B"/>
    <w:rsid w:val="6053F510"/>
    <w:rsid w:val="653295F6"/>
    <w:rsid w:val="69B7A649"/>
    <w:rsid w:val="700D757E"/>
    <w:rsid w:val="71E0E1FF"/>
    <w:rsid w:val="730E46C7"/>
    <w:rsid w:val="74370674"/>
    <w:rsid w:val="779473A3"/>
    <w:rsid w:val="77FB4B69"/>
    <w:rsid w:val="79350587"/>
    <w:rsid w:val="7AAD9432"/>
    <w:rsid w:val="7BCF7602"/>
    <w:rsid w:val="7BEF9C60"/>
    <w:rsid w:val="7C1641CB"/>
    <w:rsid w:val="7D3067AD"/>
  </w:rsids>
  <m:mathPr>
    <m:mathFont m:val="Cambria Math"/>
    <m:brkBin m:val="before"/>
    <m:brkBinSub m:val="--"/>
    <m:smallFrac m:val="0"/>
    <m:dispDef/>
    <m:lMargin m:val="0"/>
    <m:rMargin m:val="0"/>
    <m:defJc m:val="centerGroup"/>
    <m:wrapIndent m:val="1440"/>
    <m:intLim m:val="subSup"/>
    <m:naryLim m:val="undOvr"/>
  </m:mathPr>
  <w:themeFontLang w:val="en-AU"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style="mso-position-horizontal-relative:page;mso-position-vertical-relative:page" stroke="f">
      <v:stroke on="f"/>
    </o:shapedefaults>
    <o:shapelayout v:ext="edit">
      <o:idmap v:ext="edit" data="1"/>
    </o:shapelayout>
  </w:shapeDefaults>
  <w:decimalSymbol w:val="."/>
  <w:listSeparator w:val=","/>
  <w14:docId w14:val="5310F1F3"/>
  <w15:docId w15:val="{ABC12E72-B2BA-491F-982D-308E009F22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en-AU" w:eastAsia="en-AU" w:bidi="ar-SA"/>
      </w:rPr>
    </w:rPrDefault>
    <w:pPrDefault>
      <w:pPr>
        <w:spacing w:after="200" w:line="288" w:lineRule="auto"/>
      </w:pPr>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B4247E"/>
    <w:pPr>
      <w:spacing w:after="160" w:line="259" w:lineRule="auto"/>
    </w:pPr>
    <w:rPr>
      <w:rFonts w:eastAsiaTheme="minorHAnsi"/>
      <w:sz w:val="22"/>
      <w:szCs w:val="22"/>
      <w:lang w:eastAsia="en-US"/>
    </w:rPr>
  </w:style>
  <w:style w:type="paragraph" w:styleId="Heading1">
    <w:name w:val="heading 1"/>
    <w:basedOn w:val="Normal"/>
    <w:next w:val="BodyText"/>
    <w:link w:val="Heading1Char"/>
    <w:qFormat/>
    <w:rsid w:val="002F50BE"/>
    <w:pPr>
      <w:keepNext/>
      <w:keepLines/>
      <w:spacing w:before="300" w:after="360" w:line="440" w:lineRule="exact"/>
      <w:outlineLvl w:val="0"/>
    </w:pPr>
    <w:rPr>
      <w:b/>
      <w:bCs/>
      <w:color w:val="00B2A9" w:themeColor="text2"/>
      <w:kern w:val="32"/>
      <w:sz w:val="40"/>
      <w:szCs w:val="32"/>
    </w:rPr>
  </w:style>
  <w:style w:type="paragraph" w:styleId="Heading2">
    <w:name w:val="heading 2"/>
    <w:basedOn w:val="Normal"/>
    <w:next w:val="BodyText"/>
    <w:link w:val="Heading2Char"/>
    <w:qFormat/>
    <w:rsid w:val="002F50BE"/>
    <w:pPr>
      <w:keepNext/>
      <w:keepLines/>
      <w:tabs>
        <w:tab w:val="left" w:pos="1418"/>
        <w:tab w:val="left" w:pos="1701"/>
        <w:tab w:val="left" w:pos="1985"/>
      </w:tabs>
      <w:spacing w:before="240" w:after="100" w:line="280" w:lineRule="exact"/>
      <w:outlineLvl w:val="1"/>
    </w:pPr>
    <w:rPr>
      <w:b/>
      <w:bCs/>
      <w:iCs/>
      <w:color w:val="00B2A9" w:themeColor="text2"/>
      <w:kern w:val="20"/>
      <w:sz w:val="24"/>
      <w:szCs w:val="28"/>
    </w:rPr>
  </w:style>
  <w:style w:type="paragraph" w:styleId="Heading3">
    <w:name w:val="heading 3"/>
    <w:basedOn w:val="Normal"/>
    <w:next w:val="BodyText"/>
    <w:link w:val="Heading3Char"/>
    <w:qFormat/>
    <w:rsid w:val="002F50BE"/>
    <w:pPr>
      <w:keepNext/>
      <w:keepLines/>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qFormat/>
    <w:rsid w:val="002F50BE"/>
    <w:pPr>
      <w:keepNext/>
      <w:keepLines/>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2F50BE"/>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2F50BE"/>
    <w:pPr>
      <w:keepNext/>
      <w:keepLines/>
      <w:spacing w:before="100" w:after="100"/>
      <w:outlineLvl w:val="5"/>
    </w:pPr>
    <w:rPr>
      <w:rFonts w:asciiTheme="majorHAnsi" w:eastAsiaTheme="majorEastAsia" w:hAnsiTheme="majorHAnsi" w:cstheme="majorBidi"/>
      <w:i/>
      <w:iCs/>
      <w:color w:val="00B2A9" w:themeColor="text2"/>
    </w:rPr>
  </w:style>
  <w:style w:type="paragraph" w:styleId="Heading7">
    <w:name w:val="heading 7"/>
    <w:basedOn w:val="Normal"/>
    <w:next w:val="Normal"/>
    <w:link w:val="Heading7Char"/>
    <w:semiHidden/>
    <w:rsid w:val="002F50B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1"/>
    <w:rsid w:val="002F50BE"/>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00B2A9" w:themeColor="text2"/>
      <w:sz w:val="40"/>
    </w:rPr>
  </w:style>
  <w:style w:type="paragraph" w:styleId="Heading9">
    <w:name w:val="heading 9"/>
    <w:aliases w:val="Appendix Heading 1"/>
    <w:basedOn w:val="Normal"/>
    <w:next w:val="BodyText"/>
    <w:link w:val="Heading9Char"/>
    <w:uiPriority w:val="1"/>
    <w:rsid w:val="002F50BE"/>
    <w:pPr>
      <w:keepNext/>
      <w:keepLines/>
      <w:tabs>
        <w:tab w:val="left" w:pos="1559"/>
        <w:tab w:val="left" w:pos="1843"/>
        <w:tab w:val="left" w:pos="2126"/>
        <w:tab w:val="left" w:pos="2410"/>
      </w:tabs>
      <w:spacing w:before="240" w:after="100" w:line="280" w:lineRule="exact"/>
      <w:outlineLvl w:val="8"/>
    </w:pPr>
    <w:rPr>
      <w:b/>
      <w:color w:val="00B2A9" w:themeColor="text2"/>
      <w:sz w:val="24"/>
    </w:rPr>
  </w:style>
  <w:style w:type="character" w:default="1" w:styleId="DefaultParagraphFont">
    <w:name w:val="Default Paragraph Font"/>
    <w:uiPriority w:val="1"/>
    <w:semiHidden/>
    <w:unhideWhenUsed/>
    <w:rsid w:val="00B4247E"/>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B4247E"/>
  </w:style>
  <w:style w:type="paragraph" w:styleId="Header">
    <w:name w:val="header"/>
    <w:basedOn w:val="Normal"/>
    <w:link w:val="HeaderChar"/>
    <w:uiPriority w:val="99"/>
    <w:rsid w:val="002F50BE"/>
    <w:pPr>
      <w:spacing w:line="240" w:lineRule="auto"/>
    </w:pPr>
  </w:style>
  <w:style w:type="paragraph" w:styleId="Footer">
    <w:name w:val="footer"/>
    <w:basedOn w:val="Normal"/>
    <w:link w:val="FooterChar"/>
    <w:rsid w:val="002F50BE"/>
    <w:pPr>
      <w:spacing w:line="200" w:lineRule="atLeast"/>
    </w:pPr>
    <w:rPr>
      <w:sz w:val="16"/>
    </w:rPr>
  </w:style>
  <w:style w:type="paragraph" w:customStyle="1" w:styleId="xDisclaimertext3">
    <w:name w:val="xDisclaimer text 3"/>
    <w:basedOn w:val="xDisclaimerText"/>
    <w:rsid w:val="002F50BE"/>
    <w:pPr>
      <w:spacing w:before="60" w:after="60"/>
    </w:pPr>
  </w:style>
  <w:style w:type="character" w:styleId="PageNumber">
    <w:name w:val="page number"/>
    <w:basedOn w:val="DefaultParagraphFont"/>
    <w:semiHidden/>
    <w:rsid w:val="002F50BE"/>
    <w:rPr>
      <w:rFonts w:ascii="Arial" w:hAnsi="Arial"/>
      <w:b/>
      <w:color w:val="auto"/>
      <w:sz w:val="16"/>
    </w:rPr>
  </w:style>
  <w:style w:type="paragraph" w:customStyle="1" w:styleId="FooterOdd">
    <w:name w:val="Footer Odd"/>
    <w:next w:val="Footer"/>
    <w:rsid w:val="002F50BE"/>
    <w:pPr>
      <w:spacing w:after="0" w:line="200" w:lineRule="atLeast"/>
      <w:jc w:val="right"/>
    </w:pPr>
    <w:rPr>
      <w:rFonts w:eastAsia="Times New Roman" w:cs="Arial"/>
      <w:color w:val="363534" w:themeColor="text1"/>
      <w:spacing w:val="2"/>
      <w:sz w:val="16"/>
      <w:szCs w:val="20"/>
    </w:rPr>
  </w:style>
  <w:style w:type="table" w:styleId="TableGrid">
    <w:name w:val="Table Grid"/>
    <w:basedOn w:val="TableNormal"/>
    <w:rsid w:val="002F50BE"/>
    <w:pPr>
      <w:spacing w:before="60" w:after="60" w:line="220" w:lineRule="atLeast"/>
      <w:ind w:left="113" w:right="113"/>
    </w:pPr>
    <w:rPr>
      <w:rFonts w:eastAsia="Times New Roman" w:cs="Times New Roman"/>
      <w:color w:val="363534" w:themeColor="text1"/>
      <w:sz w:val="18"/>
      <w:szCs w:val="20"/>
    </w:rPr>
    <w:tblPr>
      <w:tblStyleColBandSize w:val="1"/>
      <w:tblBorders>
        <w:top w:val="single" w:sz="8" w:space="0" w:color="00B2A9" w:themeColor="text2"/>
        <w:bottom w:val="single" w:sz="8" w:space="0" w:color="00B2A9" w:themeColor="text2"/>
        <w:insideH w:val="single" w:sz="8" w:space="0" w:color="00B2A9"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00B2A9" w:themeFill="text2"/>
      </w:tcPr>
    </w:tblStylePr>
    <w:tblStylePr w:type="lastRow">
      <w:rPr>
        <w:b w:val="0"/>
      </w:rPr>
    </w:tblStylePr>
    <w:tblStylePr w:type="lastCol">
      <w:pPr>
        <w:jc w:val="left"/>
      </w:pPr>
    </w:tblStylePr>
    <w:tblStylePr w:type="band1Vert">
      <w:tblPr/>
      <w:tcPr>
        <w:shd w:val="clear" w:color="auto" w:fill="E5F7F6" w:themeFill="background2"/>
      </w:tcPr>
    </w:tblStylePr>
    <w:tblStylePr w:type="nwCell">
      <w:pPr>
        <w:jc w:val="left"/>
      </w:pPr>
    </w:tblStylePr>
  </w:style>
  <w:style w:type="paragraph" w:customStyle="1" w:styleId="FooterEven">
    <w:name w:val="Footer Even"/>
    <w:next w:val="Footer"/>
    <w:rsid w:val="002F50BE"/>
    <w:pPr>
      <w:spacing w:after="0" w:line="200" w:lineRule="atLeast"/>
    </w:pPr>
    <w:rPr>
      <w:rFonts w:eastAsia="Times New Roman" w:cs="Arial"/>
      <w:color w:val="363534" w:themeColor="text1"/>
      <w:sz w:val="16"/>
      <w:szCs w:val="20"/>
    </w:rPr>
  </w:style>
  <w:style w:type="character" w:customStyle="1" w:styleId="FooterChar">
    <w:name w:val="Footer Char"/>
    <w:basedOn w:val="DefaultParagraphFont"/>
    <w:link w:val="Footer"/>
    <w:rsid w:val="002F50BE"/>
    <w:rPr>
      <w:rFonts w:eastAsia="Times New Roman" w:cs="Arial"/>
      <w:color w:val="363534" w:themeColor="text1"/>
      <w:sz w:val="16"/>
      <w:szCs w:val="20"/>
    </w:rPr>
  </w:style>
  <w:style w:type="paragraph" w:customStyle="1" w:styleId="FooterOddPageNumber">
    <w:name w:val="Footer Odd Page Number"/>
    <w:basedOn w:val="FooterOdd"/>
    <w:rsid w:val="002F50BE"/>
    <w:pPr>
      <w:ind w:right="28"/>
    </w:pPr>
    <w:rPr>
      <w:b/>
      <w:color w:val="00B2A9" w:themeColor="accent1"/>
    </w:rPr>
  </w:style>
  <w:style w:type="paragraph" w:customStyle="1" w:styleId="FootnoteSeparator">
    <w:name w:val="Footnote Separator"/>
    <w:basedOn w:val="Normal"/>
    <w:unhideWhenUsed/>
    <w:rsid w:val="002F50BE"/>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2F50BE"/>
    <w:rPr>
      <w:sz w:val="16"/>
      <w:szCs w:val="16"/>
    </w:rPr>
  </w:style>
  <w:style w:type="character" w:customStyle="1" w:styleId="Italics">
    <w:name w:val="Italics"/>
    <w:rsid w:val="002F50BE"/>
    <w:rPr>
      <w:i/>
    </w:rPr>
  </w:style>
  <w:style w:type="paragraph" w:styleId="ListContinue">
    <w:name w:val="List Continue"/>
    <w:basedOn w:val="Normal"/>
    <w:semiHidden/>
    <w:qFormat/>
    <w:rsid w:val="002F50BE"/>
    <w:pPr>
      <w:spacing w:before="220" w:after="220"/>
      <w:ind w:left="340"/>
    </w:pPr>
  </w:style>
  <w:style w:type="paragraph" w:styleId="ListContinue2">
    <w:name w:val="List Continue 2"/>
    <w:basedOn w:val="Normal"/>
    <w:semiHidden/>
    <w:qFormat/>
    <w:rsid w:val="002F50BE"/>
    <w:pPr>
      <w:spacing w:before="220" w:after="220"/>
      <w:ind w:left="680"/>
    </w:pPr>
  </w:style>
  <w:style w:type="paragraph" w:styleId="ListNumber">
    <w:name w:val="List Number"/>
    <w:basedOn w:val="Normal"/>
    <w:qFormat/>
    <w:rsid w:val="002F50BE"/>
    <w:pPr>
      <w:numPr>
        <w:numId w:val="41"/>
      </w:numPr>
      <w:spacing w:before="120" w:after="120"/>
    </w:pPr>
  </w:style>
  <w:style w:type="paragraph" w:styleId="ListNumber2">
    <w:name w:val="List Number 2"/>
    <w:basedOn w:val="Normal"/>
    <w:qFormat/>
    <w:rsid w:val="002F50BE"/>
    <w:pPr>
      <w:numPr>
        <w:ilvl w:val="1"/>
        <w:numId w:val="41"/>
      </w:numPr>
      <w:spacing w:before="120" w:after="120"/>
    </w:pPr>
  </w:style>
  <w:style w:type="paragraph" w:styleId="ListNumber3">
    <w:name w:val="List Number 3"/>
    <w:basedOn w:val="Normal"/>
    <w:qFormat/>
    <w:rsid w:val="002F50BE"/>
    <w:pPr>
      <w:numPr>
        <w:ilvl w:val="2"/>
        <w:numId w:val="41"/>
      </w:numPr>
      <w:spacing w:before="120" w:after="120"/>
    </w:pPr>
  </w:style>
  <w:style w:type="numbering" w:styleId="1ai">
    <w:name w:val="Outline List 1"/>
    <w:basedOn w:val="NoList"/>
    <w:rsid w:val="002F50BE"/>
    <w:pPr>
      <w:numPr>
        <w:numId w:val="1"/>
      </w:numPr>
    </w:pPr>
  </w:style>
  <w:style w:type="paragraph" w:styleId="BalloonText">
    <w:name w:val="Balloon Text"/>
    <w:basedOn w:val="Normal"/>
    <w:semiHidden/>
    <w:unhideWhenUsed/>
    <w:rsid w:val="002F50BE"/>
    <w:rPr>
      <w:rFonts w:ascii="Tahoma" w:hAnsi="Tahoma" w:cs="Tahoma"/>
      <w:sz w:val="16"/>
      <w:szCs w:val="16"/>
    </w:rPr>
  </w:style>
  <w:style w:type="character" w:customStyle="1" w:styleId="HeaderChar">
    <w:name w:val="Header Char"/>
    <w:basedOn w:val="DefaultParagraphFont"/>
    <w:link w:val="Header"/>
    <w:uiPriority w:val="99"/>
    <w:rsid w:val="002F50BE"/>
    <w:rPr>
      <w:rFonts w:eastAsia="Times New Roman" w:cs="Arial"/>
      <w:color w:val="363534" w:themeColor="text1"/>
      <w:sz w:val="20"/>
      <w:szCs w:val="20"/>
    </w:rPr>
  </w:style>
  <w:style w:type="paragraph" w:customStyle="1" w:styleId="TableTextBullet2">
    <w:name w:val="Table Text Bullet 2"/>
    <w:basedOn w:val="TableTextBullet"/>
    <w:qFormat/>
    <w:rsid w:val="002F50BE"/>
    <w:pPr>
      <w:numPr>
        <w:ilvl w:val="1"/>
      </w:numPr>
    </w:pPr>
    <w:rPr>
      <w:bCs/>
    </w:rPr>
  </w:style>
  <w:style w:type="paragraph" w:customStyle="1" w:styleId="TableTextBullet3">
    <w:name w:val="Table Text Bullet 3"/>
    <w:basedOn w:val="TableTextBullet2"/>
    <w:qFormat/>
    <w:rsid w:val="002F50BE"/>
    <w:pPr>
      <w:numPr>
        <w:ilvl w:val="2"/>
      </w:numPr>
    </w:pPr>
    <w:rPr>
      <w:bCs w:val="0"/>
    </w:rPr>
  </w:style>
  <w:style w:type="paragraph" w:customStyle="1" w:styleId="xDoublePic">
    <w:name w:val="xDoublePic"/>
    <w:basedOn w:val="xInlineShape"/>
    <w:semiHidden/>
    <w:rsid w:val="002F50BE"/>
    <w:pPr>
      <w:spacing w:before="0" w:after="0"/>
    </w:pPr>
  </w:style>
  <w:style w:type="paragraph" w:styleId="BodyText">
    <w:name w:val="Body Text"/>
    <w:basedOn w:val="Normal"/>
    <w:link w:val="BodyTextChar"/>
    <w:qFormat/>
    <w:rsid w:val="002F50BE"/>
    <w:pPr>
      <w:spacing w:before="60" w:after="120"/>
    </w:pPr>
    <w:rPr>
      <w:rFonts w:cs="Times New Roman"/>
    </w:rPr>
  </w:style>
  <w:style w:type="character" w:customStyle="1" w:styleId="BodyTextChar">
    <w:name w:val="Body Text Char"/>
    <w:basedOn w:val="DefaultParagraphFont"/>
    <w:link w:val="BodyText"/>
    <w:rsid w:val="002F50BE"/>
    <w:rPr>
      <w:rFonts w:eastAsia="Times New Roman" w:cs="Times New Roman"/>
      <w:color w:val="363534" w:themeColor="text1"/>
      <w:sz w:val="20"/>
      <w:szCs w:val="20"/>
      <w:lang w:eastAsia="en-US"/>
    </w:rPr>
  </w:style>
  <w:style w:type="paragraph" w:customStyle="1" w:styleId="Footnotes">
    <w:name w:val="Footnotes"/>
    <w:basedOn w:val="Normal"/>
    <w:rsid w:val="002F50BE"/>
    <w:pPr>
      <w:keepLines/>
      <w:numPr>
        <w:numId w:val="29"/>
      </w:numPr>
      <w:spacing w:before="60" w:after="100" w:afterAutospacing="1" w:line="180" w:lineRule="exact"/>
    </w:pPr>
    <w:rPr>
      <w:sz w:val="14"/>
    </w:rPr>
  </w:style>
  <w:style w:type="paragraph" w:customStyle="1" w:styleId="TableHeadingLeft">
    <w:name w:val="Table Heading Left"/>
    <w:basedOn w:val="TableTextLeft"/>
    <w:qFormat/>
    <w:rsid w:val="002F50BE"/>
    <w:pPr>
      <w:keepNext/>
      <w:keepLines/>
    </w:pPr>
    <w:rPr>
      <w:b/>
      <w:color w:val="FFFFFF"/>
    </w:rPr>
  </w:style>
  <w:style w:type="character" w:customStyle="1" w:styleId="Superscript">
    <w:name w:val="Superscript"/>
    <w:semiHidden/>
    <w:rsid w:val="002F50BE"/>
    <w:rPr>
      <w:vertAlign w:val="superscript"/>
    </w:rPr>
  </w:style>
  <w:style w:type="character" w:styleId="Hyperlink">
    <w:name w:val="Hyperlink"/>
    <w:basedOn w:val="DefaultParagraphFont"/>
    <w:uiPriority w:val="99"/>
    <w:unhideWhenUsed/>
    <w:rsid w:val="002F50BE"/>
    <w:rPr>
      <w:color w:val="auto"/>
      <w:u w:val="single"/>
    </w:rPr>
  </w:style>
  <w:style w:type="paragraph" w:styleId="ListParagraph">
    <w:name w:val="List Paragraph"/>
    <w:basedOn w:val="Normal"/>
    <w:uiPriority w:val="34"/>
    <w:rsid w:val="002F50BE"/>
    <w:pPr>
      <w:ind w:left="720"/>
      <w:contextualSpacing/>
    </w:pPr>
  </w:style>
  <w:style w:type="paragraph" w:styleId="Caption">
    <w:name w:val="caption"/>
    <w:basedOn w:val="Normal"/>
    <w:next w:val="BodyText"/>
    <w:rsid w:val="002F50BE"/>
    <w:pPr>
      <w:keepNext/>
      <w:spacing w:before="360" w:after="240" w:line="200" w:lineRule="atLeast"/>
    </w:pPr>
    <w:rPr>
      <w:b/>
      <w:bCs/>
      <w:sz w:val="16"/>
    </w:rPr>
  </w:style>
  <w:style w:type="character" w:styleId="FootnoteReference">
    <w:name w:val="footnote reference"/>
    <w:basedOn w:val="DefaultParagraphFont"/>
    <w:rsid w:val="002F50BE"/>
    <w:rPr>
      <w:color w:val="363534" w:themeColor="text1"/>
      <w:vertAlign w:val="superscript"/>
    </w:rPr>
  </w:style>
  <w:style w:type="paragraph" w:styleId="FootnoteText">
    <w:name w:val="footnote text"/>
    <w:basedOn w:val="Normal"/>
    <w:link w:val="FootnoteTextChar"/>
    <w:rsid w:val="002F50BE"/>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2F50BE"/>
    <w:rPr>
      <w:rFonts w:eastAsia="Times New Roman" w:cs="Arial"/>
      <w:color w:val="363534" w:themeColor="text1"/>
      <w:kern w:val="16"/>
      <w:sz w:val="14"/>
      <w:szCs w:val="20"/>
    </w:rPr>
  </w:style>
  <w:style w:type="paragraph" w:styleId="ListBullet">
    <w:name w:val="List Bullet"/>
    <w:basedOn w:val="Normal"/>
    <w:unhideWhenUsed/>
    <w:qFormat/>
    <w:rsid w:val="002F50BE"/>
    <w:pPr>
      <w:numPr>
        <w:numId w:val="8"/>
      </w:numPr>
      <w:spacing w:before="120" w:after="120"/>
    </w:pPr>
  </w:style>
  <w:style w:type="paragraph" w:styleId="ListBullet2">
    <w:name w:val="List Bullet 2"/>
    <w:basedOn w:val="ListBullet"/>
    <w:unhideWhenUsed/>
    <w:qFormat/>
    <w:rsid w:val="002F50BE"/>
    <w:pPr>
      <w:numPr>
        <w:ilvl w:val="1"/>
      </w:numPr>
    </w:pPr>
  </w:style>
  <w:style w:type="paragraph" w:styleId="ListBullet3">
    <w:name w:val="List Bullet 3"/>
    <w:basedOn w:val="Normal"/>
    <w:unhideWhenUsed/>
    <w:rsid w:val="002F50BE"/>
    <w:pPr>
      <w:numPr>
        <w:ilvl w:val="2"/>
        <w:numId w:val="8"/>
      </w:numPr>
      <w:spacing w:before="120" w:after="120"/>
    </w:pPr>
  </w:style>
  <w:style w:type="paragraph" w:styleId="Subtitle">
    <w:name w:val="Subtitle"/>
    <w:basedOn w:val="Normal"/>
    <w:next w:val="Normal"/>
    <w:link w:val="SubtitleChar"/>
    <w:uiPriority w:val="99"/>
    <w:rsid w:val="002F50BE"/>
    <w:pPr>
      <w:numPr>
        <w:ilvl w:val="1"/>
      </w:numPr>
      <w:spacing w:line="360" w:lineRule="exact"/>
      <w:jc w:val="right"/>
    </w:pPr>
    <w:rPr>
      <w:rFonts w:asciiTheme="majorHAnsi" w:eastAsiaTheme="majorEastAsia" w:hAnsiTheme="majorHAnsi" w:cstheme="majorBidi"/>
      <w:iCs/>
      <w:color w:val="FFFFFF" w:themeColor="background1"/>
      <w:sz w:val="32"/>
      <w:szCs w:val="24"/>
    </w:rPr>
  </w:style>
  <w:style w:type="character" w:customStyle="1" w:styleId="SubtitleChar">
    <w:name w:val="Subtitle Char"/>
    <w:basedOn w:val="DefaultParagraphFont"/>
    <w:link w:val="Subtitle"/>
    <w:uiPriority w:val="99"/>
    <w:rsid w:val="002F50BE"/>
    <w:rPr>
      <w:rFonts w:asciiTheme="majorHAnsi" w:eastAsiaTheme="majorEastAsia" w:hAnsiTheme="majorHAnsi" w:cstheme="majorBidi"/>
      <w:iCs/>
      <w:color w:val="FFFFFF" w:themeColor="background1"/>
      <w:sz w:val="32"/>
      <w:szCs w:val="24"/>
    </w:rPr>
  </w:style>
  <w:style w:type="paragraph" w:customStyle="1" w:styleId="TableTextLeft">
    <w:name w:val="Table Text Left"/>
    <w:basedOn w:val="Normal"/>
    <w:link w:val="TableTextLeftChar"/>
    <w:qFormat/>
    <w:rsid w:val="002F50BE"/>
    <w:pPr>
      <w:spacing w:before="60" w:after="60" w:line="220" w:lineRule="atLeast"/>
      <w:ind w:left="113" w:right="113"/>
    </w:pPr>
    <w:rPr>
      <w:sz w:val="18"/>
    </w:rPr>
  </w:style>
  <w:style w:type="table" w:styleId="TableColumns3">
    <w:name w:val="Table Columns 3"/>
    <w:basedOn w:val="TableNormal"/>
    <w:rsid w:val="00606818"/>
    <w:rPr>
      <w:rFonts w:ascii="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Bullet">
    <w:name w:val="Table Text Bullet"/>
    <w:basedOn w:val="TableTextLeft"/>
    <w:qFormat/>
    <w:rsid w:val="002F50BE"/>
    <w:pPr>
      <w:numPr>
        <w:numId w:val="10"/>
      </w:numPr>
    </w:pPr>
  </w:style>
  <w:style w:type="paragraph" w:customStyle="1" w:styleId="TableTextNumbered">
    <w:name w:val="Table Text Numbered"/>
    <w:basedOn w:val="TableTextLeft"/>
    <w:qFormat/>
    <w:rsid w:val="002F50BE"/>
    <w:pPr>
      <w:numPr>
        <w:numId w:val="2"/>
      </w:numPr>
    </w:pPr>
  </w:style>
  <w:style w:type="paragraph" w:customStyle="1" w:styleId="TableTextNumbered2">
    <w:name w:val="Table Text Numbered 2"/>
    <w:basedOn w:val="TableTextNumbered"/>
    <w:qFormat/>
    <w:rsid w:val="002F50BE"/>
    <w:pPr>
      <w:numPr>
        <w:ilvl w:val="1"/>
      </w:numPr>
    </w:pPr>
  </w:style>
  <w:style w:type="paragraph" w:customStyle="1" w:styleId="TableTextNumbered3">
    <w:name w:val="Table Text Numbered 3"/>
    <w:basedOn w:val="TableTextNumbered2"/>
    <w:qFormat/>
    <w:rsid w:val="002F50BE"/>
    <w:pPr>
      <w:numPr>
        <w:ilvl w:val="2"/>
      </w:numPr>
    </w:pPr>
  </w:style>
  <w:style w:type="character" w:styleId="PlaceholderText">
    <w:name w:val="Placeholder Text"/>
    <w:basedOn w:val="DefaultParagraphFont"/>
    <w:uiPriority w:val="99"/>
    <w:rsid w:val="002F50BE"/>
    <w:rPr>
      <w:color w:val="808080"/>
    </w:rPr>
  </w:style>
  <w:style w:type="paragraph" w:customStyle="1" w:styleId="TableTextLeftBold">
    <w:name w:val="Table Text Left Bold"/>
    <w:basedOn w:val="TableTextLeft"/>
    <w:qFormat/>
    <w:rsid w:val="002F50BE"/>
    <w:rPr>
      <w:b/>
    </w:rPr>
  </w:style>
  <w:style w:type="paragraph" w:customStyle="1" w:styleId="BoldHeading">
    <w:name w:val="Bold Heading"/>
    <w:basedOn w:val="Normal"/>
    <w:next w:val="BodyText"/>
    <w:qFormat/>
    <w:rsid w:val="002F50BE"/>
    <w:pPr>
      <w:spacing w:before="280" w:after="240"/>
    </w:pPr>
    <w:rPr>
      <w:b/>
    </w:rPr>
  </w:style>
  <w:style w:type="paragraph" w:customStyle="1" w:styleId="xInlineShape">
    <w:name w:val="xInlineShape"/>
    <w:basedOn w:val="Normal"/>
    <w:next w:val="BodyText"/>
    <w:uiPriority w:val="3"/>
    <w:semiHidden/>
    <w:rsid w:val="002F50BE"/>
    <w:pPr>
      <w:keepNext/>
      <w:spacing w:before="120" w:after="20" w:line="240" w:lineRule="auto"/>
    </w:pPr>
  </w:style>
  <w:style w:type="character" w:customStyle="1" w:styleId="Heading4Char">
    <w:name w:val="Heading 4 Char"/>
    <w:basedOn w:val="DefaultParagraphFont"/>
    <w:link w:val="Heading4"/>
    <w:rsid w:val="002F50BE"/>
    <w:rPr>
      <w:rFonts w:asciiTheme="majorHAnsi" w:eastAsiaTheme="majorEastAsia" w:hAnsiTheme="majorHAnsi" w:cstheme="majorBidi"/>
      <w:b/>
      <w:bCs/>
      <w:i/>
      <w:iCs/>
      <w:color w:val="494847"/>
      <w:sz w:val="20"/>
      <w:szCs w:val="20"/>
    </w:rPr>
  </w:style>
  <w:style w:type="paragraph" w:customStyle="1" w:styleId="xDisclaimerHeading">
    <w:name w:val="xDisclaimer Heading"/>
    <w:basedOn w:val="Normal"/>
    <w:rsid w:val="002F50BE"/>
    <w:pPr>
      <w:spacing w:before="170" w:after="20" w:line="170" w:lineRule="atLeast"/>
    </w:pPr>
    <w:rPr>
      <w:b/>
      <w:sz w:val="16"/>
    </w:rPr>
  </w:style>
  <w:style w:type="paragraph" w:styleId="Title">
    <w:name w:val="Title"/>
    <w:basedOn w:val="Normal"/>
    <w:next w:val="Normal"/>
    <w:link w:val="TitleChar"/>
    <w:uiPriority w:val="99"/>
    <w:rsid w:val="002F50BE"/>
    <w:pPr>
      <w:spacing w:after="360" w:line="600" w:lineRule="exact"/>
      <w:jc w:val="right"/>
    </w:pPr>
    <w:rPr>
      <w:rFonts w:asciiTheme="majorHAnsi" w:eastAsiaTheme="majorEastAsia" w:hAnsiTheme="majorHAnsi" w:cstheme="majorBidi"/>
      <w:b/>
      <w:color w:val="FFFFFF" w:themeColor="background1"/>
      <w:spacing w:val="-2"/>
      <w:sz w:val="54"/>
      <w:szCs w:val="52"/>
    </w:rPr>
  </w:style>
  <w:style w:type="character" w:customStyle="1" w:styleId="TitleChar">
    <w:name w:val="Title Char"/>
    <w:basedOn w:val="DefaultParagraphFont"/>
    <w:link w:val="Title"/>
    <w:uiPriority w:val="99"/>
    <w:rsid w:val="002F50BE"/>
    <w:rPr>
      <w:rFonts w:asciiTheme="majorHAnsi" w:eastAsiaTheme="majorEastAsia" w:hAnsiTheme="majorHAnsi" w:cstheme="majorBidi"/>
      <w:b/>
      <w:color w:val="FFFFFF" w:themeColor="background1"/>
      <w:spacing w:val="-2"/>
      <w:sz w:val="54"/>
      <w:szCs w:val="52"/>
    </w:rPr>
  </w:style>
  <w:style w:type="table" w:customStyle="1" w:styleId="TableAsPlaceholder">
    <w:name w:val="Table As Placeholder"/>
    <w:basedOn w:val="TableNormal"/>
    <w:uiPriority w:val="99"/>
    <w:qFormat/>
    <w:rsid w:val="002F50BE"/>
    <w:pPr>
      <w:spacing w:after="0" w:line="240" w:lineRule="atLeast"/>
    </w:pPr>
    <w:rPr>
      <w:rFonts w:eastAsia="Times New Roman" w:cs="Arial"/>
      <w:color w:val="363534" w:themeColor="text1"/>
      <w:sz w:val="20"/>
      <w:szCs w:val="20"/>
    </w:rPr>
    <w:tblPr>
      <w:tblCellMar>
        <w:left w:w="0" w:type="dxa"/>
        <w:right w:w="0" w:type="dxa"/>
      </w:tblCellMar>
    </w:tblPr>
  </w:style>
  <w:style w:type="paragraph" w:styleId="TOC1">
    <w:name w:val="toc 1"/>
    <w:basedOn w:val="Normal"/>
    <w:next w:val="Normal"/>
    <w:uiPriority w:val="39"/>
    <w:rsid w:val="002F50BE"/>
    <w:pPr>
      <w:tabs>
        <w:tab w:val="right" w:leader="dot" w:pos="9582"/>
      </w:tabs>
      <w:spacing w:before="240" w:after="60"/>
      <w:ind w:right="851"/>
    </w:pPr>
    <w:rPr>
      <w:b/>
      <w:noProof/>
      <w:color w:val="00B2A9" w:themeColor="text2"/>
      <w:sz w:val="24"/>
      <w:szCs w:val="24"/>
    </w:rPr>
  </w:style>
  <w:style w:type="paragraph" w:styleId="TOCHeading">
    <w:name w:val="TOC Heading"/>
    <w:basedOn w:val="Normal"/>
    <w:uiPriority w:val="99"/>
    <w:rsid w:val="002F50BE"/>
    <w:pPr>
      <w:framePr w:w="11907" w:h="1985" w:hSpace="11340" w:vSpace="284" w:wrap="around" w:vAnchor="page" w:hAnchor="page" w:yAlign="top"/>
      <w:tabs>
        <w:tab w:val="left" w:pos="1134"/>
        <w:tab w:val="left" w:pos="2268"/>
        <w:tab w:val="left" w:pos="3402"/>
        <w:tab w:val="left" w:pos="4536"/>
        <w:tab w:val="left" w:pos="5103"/>
      </w:tabs>
      <w:spacing w:before="1300" w:after="440" w:line="240" w:lineRule="auto"/>
      <w:ind w:left="1134" w:right="1134"/>
    </w:pPr>
    <w:rPr>
      <w:b/>
      <w:color w:val="00B2A9" w:themeColor="text2"/>
      <w:sz w:val="40"/>
      <w:szCs w:val="40"/>
    </w:rPr>
  </w:style>
  <w:style w:type="paragraph" w:styleId="TOC2">
    <w:name w:val="toc 2"/>
    <w:basedOn w:val="Normal"/>
    <w:next w:val="Normal"/>
    <w:uiPriority w:val="39"/>
    <w:rsid w:val="002F50BE"/>
    <w:pPr>
      <w:tabs>
        <w:tab w:val="right" w:leader="dot" w:pos="9582"/>
      </w:tabs>
      <w:spacing w:before="120" w:after="60"/>
      <w:ind w:right="851"/>
    </w:pPr>
    <w:rPr>
      <w:b/>
      <w:noProof/>
      <w:szCs w:val="28"/>
    </w:rPr>
  </w:style>
  <w:style w:type="paragraph" w:styleId="TOC3">
    <w:name w:val="toc 3"/>
    <w:basedOn w:val="Normal"/>
    <w:next w:val="Normal"/>
    <w:uiPriority w:val="39"/>
    <w:rsid w:val="002F50BE"/>
    <w:pPr>
      <w:tabs>
        <w:tab w:val="right" w:leader="dot" w:pos="9582"/>
      </w:tabs>
      <w:spacing w:before="60" w:after="60"/>
      <w:ind w:left="142" w:right="851"/>
    </w:pPr>
    <w:rPr>
      <w:rFonts w:eastAsiaTheme="minorEastAsia"/>
      <w:b/>
      <w:noProof/>
      <w:color w:val="4F4E4E"/>
    </w:rPr>
  </w:style>
  <w:style w:type="paragraph" w:styleId="TOC4">
    <w:name w:val="toc 4"/>
    <w:basedOn w:val="Normal"/>
    <w:uiPriority w:val="39"/>
    <w:rsid w:val="002F50BE"/>
    <w:pPr>
      <w:tabs>
        <w:tab w:val="right" w:leader="dot" w:pos="9582"/>
      </w:tabs>
      <w:spacing w:before="60" w:after="60"/>
      <w:ind w:left="284" w:right="851"/>
    </w:pPr>
    <w:rPr>
      <w:noProof/>
      <w:color w:val="4F4E4E"/>
    </w:rPr>
  </w:style>
  <w:style w:type="paragraph" w:styleId="TableofFigures">
    <w:name w:val="table of figures"/>
    <w:basedOn w:val="Normal"/>
    <w:next w:val="Normal"/>
    <w:rsid w:val="002F50BE"/>
    <w:pPr>
      <w:tabs>
        <w:tab w:val="right" w:leader="dot" w:pos="9582"/>
      </w:tabs>
      <w:spacing w:before="60" w:after="60"/>
      <w:ind w:right="851"/>
    </w:pPr>
  </w:style>
  <w:style w:type="paragraph" w:customStyle="1" w:styleId="TOFHeading">
    <w:name w:val="TOF Heading"/>
    <w:basedOn w:val="Normal"/>
    <w:uiPriority w:val="99"/>
    <w:rsid w:val="002F50BE"/>
    <w:pPr>
      <w:keepNext/>
      <w:tabs>
        <w:tab w:val="left" w:pos="2268"/>
      </w:tabs>
      <w:spacing w:before="240" w:after="60"/>
    </w:pPr>
    <w:rPr>
      <w:b/>
      <w:color w:val="00B2A9" w:themeColor="text2"/>
      <w:sz w:val="24"/>
      <w:szCs w:val="32"/>
    </w:rPr>
  </w:style>
  <w:style w:type="paragraph" w:customStyle="1" w:styleId="BodyText12ptBefore">
    <w:name w:val="Body Text 12pt Before"/>
    <w:basedOn w:val="BodyText"/>
    <w:next w:val="BodyText"/>
    <w:qFormat/>
    <w:rsid w:val="002F50BE"/>
    <w:pPr>
      <w:spacing w:before="240"/>
    </w:pPr>
  </w:style>
  <w:style w:type="character" w:customStyle="1" w:styleId="Heading7Char">
    <w:name w:val="Heading 7 Char"/>
    <w:basedOn w:val="DefaultParagraphFont"/>
    <w:link w:val="Heading7"/>
    <w:semiHidden/>
    <w:rsid w:val="002F50BE"/>
    <w:rPr>
      <w:rFonts w:asciiTheme="majorHAnsi" w:eastAsiaTheme="majorEastAsia" w:hAnsiTheme="majorHAnsi" w:cstheme="majorBidi"/>
      <w:b/>
      <w:iCs/>
      <w:color w:val="FFFFFF"/>
      <w:sz w:val="20"/>
      <w:szCs w:val="20"/>
    </w:rPr>
  </w:style>
  <w:style w:type="character" w:customStyle="1" w:styleId="Heading9Char">
    <w:name w:val="Heading 9 Char"/>
    <w:aliases w:val="Appendix Heading 1 Char"/>
    <w:basedOn w:val="DefaultParagraphFont"/>
    <w:link w:val="Heading9"/>
    <w:uiPriority w:val="1"/>
    <w:rsid w:val="002F50BE"/>
    <w:rPr>
      <w:rFonts w:eastAsia="Times New Roman" w:cs="Arial"/>
      <w:b/>
      <w:color w:val="00B2A9" w:themeColor="text2"/>
      <w:sz w:val="24"/>
      <w:szCs w:val="20"/>
    </w:rPr>
  </w:style>
  <w:style w:type="paragraph" w:customStyle="1" w:styleId="AppendixHeading3">
    <w:name w:val="Appendix Heading 3"/>
    <w:basedOn w:val="Normal"/>
    <w:next w:val="BodyText"/>
    <w:uiPriority w:val="2"/>
    <w:rsid w:val="002F50BE"/>
    <w:pPr>
      <w:keepNext/>
      <w:keepLines/>
      <w:tabs>
        <w:tab w:val="left" w:pos="1559"/>
        <w:tab w:val="left" w:pos="1843"/>
        <w:tab w:val="left" w:pos="2126"/>
        <w:tab w:val="left" w:pos="2410"/>
        <w:tab w:val="left" w:pos="6804"/>
      </w:tabs>
      <w:spacing w:before="200" w:after="100" w:line="240" w:lineRule="exact"/>
    </w:pPr>
    <w:rPr>
      <w:rFonts w:asciiTheme="majorHAnsi" w:hAnsiTheme="majorHAnsi"/>
      <w:b/>
      <w:i/>
      <w:color w:val="494847"/>
    </w:rPr>
  </w:style>
  <w:style w:type="paragraph" w:customStyle="1" w:styleId="TableofContents2">
    <w:name w:val="TableofContents2"/>
    <w:basedOn w:val="Normal"/>
    <w:semiHidden/>
    <w:rsid w:val="002F50BE"/>
    <w:pPr>
      <w:keepNext/>
      <w:spacing w:after="120" w:line="230" w:lineRule="auto"/>
    </w:pPr>
    <w:rPr>
      <w:spacing w:val="-6"/>
      <w:sz w:val="40"/>
      <w:szCs w:val="28"/>
    </w:rPr>
  </w:style>
  <w:style w:type="paragraph" w:styleId="TOC5">
    <w:name w:val="toc 5"/>
    <w:basedOn w:val="Normal"/>
    <w:next w:val="Normal"/>
    <w:autoRedefine/>
    <w:uiPriority w:val="39"/>
    <w:rsid w:val="002F50BE"/>
    <w:pPr>
      <w:tabs>
        <w:tab w:val="right" w:pos="9582"/>
      </w:tabs>
      <w:spacing w:before="240" w:after="60"/>
      <w:ind w:right="851"/>
    </w:pPr>
    <w:rPr>
      <w:b/>
      <w:color w:val="00B2A9" w:themeColor="text2"/>
      <w:sz w:val="24"/>
    </w:rPr>
  </w:style>
  <w:style w:type="paragraph" w:styleId="TOC6">
    <w:name w:val="toc 6"/>
    <w:basedOn w:val="Normal"/>
    <w:next w:val="Normal"/>
    <w:autoRedefine/>
    <w:semiHidden/>
    <w:rsid w:val="002F50BE"/>
    <w:pPr>
      <w:spacing w:after="100"/>
      <w:ind w:left="1000"/>
    </w:pPr>
  </w:style>
  <w:style w:type="paragraph" w:styleId="TOC7">
    <w:name w:val="toc 7"/>
    <w:basedOn w:val="Normal"/>
    <w:next w:val="Normal"/>
    <w:autoRedefine/>
    <w:semiHidden/>
    <w:rsid w:val="002F50BE"/>
    <w:pPr>
      <w:spacing w:after="100"/>
      <w:ind w:left="1200"/>
    </w:pPr>
  </w:style>
  <w:style w:type="paragraph" w:styleId="TOC8">
    <w:name w:val="toc 8"/>
    <w:basedOn w:val="Normal"/>
    <w:next w:val="Normal"/>
    <w:autoRedefine/>
    <w:uiPriority w:val="39"/>
    <w:rsid w:val="002F50BE"/>
    <w:pPr>
      <w:tabs>
        <w:tab w:val="right" w:leader="dot" w:pos="9582"/>
      </w:tabs>
      <w:spacing w:before="240" w:after="60"/>
      <w:ind w:right="851"/>
      <w:contextualSpacing/>
    </w:pPr>
    <w:rPr>
      <w:b/>
      <w:color w:val="00B2A9" w:themeColor="text2"/>
      <w:sz w:val="24"/>
    </w:rPr>
  </w:style>
  <w:style w:type="character" w:customStyle="1" w:styleId="Bold">
    <w:name w:val="Bold"/>
    <w:rsid w:val="002F50BE"/>
    <w:rPr>
      <w:b/>
    </w:rPr>
  </w:style>
  <w:style w:type="paragraph" w:customStyle="1" w:styleId="xContactDetails">
    <w:name w:val="xContact Details"/>
    <w:basedOn w:val="TableTextLeft"/>
    <w:uiPriority w:val="3"/>
    <w:semiHidden/>
    <w:rsid w:val="002F50BE"/>
    <w:pPr>
      <w:spacing w:before="40"/>
      <w:contextualSpacing/>
    </w:pPr>
    <w:rPr>
      <w:sz w:val="16"/>
    </w:rPr>
  </w:style>
  <w:style w:type="paragraph" w:customStyle="1" w:styleId="xEntityDetails">
    <w:name w:val="xEntity Details"/>
    <w:basedOn w:val="xContactDetails"/>
    <w:uiPriority w:val="3"/>
    <w:semiHidden/>
    <w:rsid w:val="002F50BE"/>
    <w:pPr>
      <w:framePr w:wrap="around" w:hAnchor="text"/>
    </w:pPr>
  </w:style>
  <w:style w:type="paragraph" w:customStyle="1" w:styleId="xStatus">
    <w:name w:val="xStatus"/>
    <w:basedOn w:val="Normal"/>
    <w:uiPriority w:val="3"/>
    <w:semiHidden/>
    <w:rsid w:val="002F50BE"/>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AppendixHeading2">
    <w:name w:val="Appendix Heading 2"/>
    <w:basedOn w:val="Normal"/>
    <w:next w:val="BodyText"/>
    <w:uiPriority w:val="2"/>
    <w:rsid w:val="002F50BE"/>
    <w:pPr>
      <w:keepNext/>
      <w:keepLines/>
      <w:tabs>
        <w:tab w:val="left" w:pos="1559"/>
        <w:tab w:val="left" w:pos="1843"/>
        <w:tab w:val="left" w:pos="2126"/>
        <w:tab w:val="left" w:pos="2410"/>
      </w:tabs>
      <w:spacing w:before="200" w:after="100" w:line="240" w:lineRule="exact"/>
    </w:pPr>
    <w:rPr>
      <w:b/>
      <w:color w:val="494847"/>
    </w:rPr>
  </w:style>
  <w:style w:type="character" w:customStyle="1" w:styleId="Heading8Char">
    <w:name w:val="Heading 8 Char"/>
    <w:aliases w:val="Appendix Title Char"/>
    <w:basedOn w:val="DefaultParagraphFont"/>
    <w:link w:val="Heading8"/>
    <w:uiPriority w:val="1"/>
    <w:rsid w:val="002F50BE"/>
    <w:rPr>
      <w:rFonts w:asciiTheme="majorHAnsi" w:eastAsiaTheme="majorEastAsia" w:hAnsiTheme="majorHAnsi" w:cstheme="majorBidi"/>
      <w:b/>
      <w:color w:val="00B2A9" w:themeColor="text2"/>
      <w:sz w:val="40"/>
      <w:szCs w:val="20"/>
    </w:rPr>
  </w:style>
  <w:style w:type="paragraph" w:styleId="Quote">
    <w:name w:val="Quote"/>
    <w:basedOn w:val="Normal"/>
    <w:link w:val="QuoteChar"/>
    <w:qFormat/>
    <w:rsid w:val="002F50BE"/>
    <w:pPr>
      <w:tabs>
        <w:tab w:val="left" w:pos="1134"/>
      </w:tabs>
      <w:spacing w:before="120" w:after="120"/>
      <w:ind w:left="284"/>
    </w:pPr>
    <w:rPr>
      <w:i/>
      <w:iCs/>
    </w:rPr>
  </w:style>
  <w:style w:type="character" w:customStyle="1" w:styleId="QuoteChar">
    <w:name w:val="Quote Char"/>
    <w:basedOn w:val="DefaultParagraphFont"/>
    <w:link w:val="Quote"/>
    <w:rsid w:val="002F50BE"/>
    <w:rPr>
      <w:rFonts w:eastAsia="Times New Roman" w:cs="Arial"/>
      <w:i/>
      <w:iCs/>
      <w:color w:val="363534" w:themeColor="text1"/>
      <w:sz w:val="20"/>
      <w:szCs w:val="20"/>
    </w:rPr>
  </w:style>
  <w:style w:type="character" w:styleId="IntenseEmphasis">
    <w:name w:val="Intense Emphasis"/>
    <w:rsid w:val="002F50BE"/>
    <w:rPr>
      <w:b/>
      <w:bCs/>
      <w:i/>
      <w:iCs/>
      <w:color w:val="auto"/>
    </w:rPr>
  </w:style>
  <w:style w:type="character" w:customStyle="1" w:styleId="Heading6Char">
    <w:name w:val="Heading 6 Char"/>
    <w:basedOn w:val="DefaultParagraphFont"/>
    <w:link w:val="Heading6"/>
    <w:semiHidden/>
    <w:rsid w:val="002F50BE"/>
    <w:rPr>
      <w:rFonts w:asciiTheme="majorHAnsi" w:eastAsiaTheme="majorEastAsia" w:hAnsiTheme="majorHAnsi" w:cstheme="majorBidi"/>
      <w:i/>
      <w:iCs/>
      <w:color w:val="00B2A9" w:themeColor="text2"/>
      <w:sz w:val="20"/>
      <w:szCs w:val="20"/>
    </w:rPr>
  </w:style>
  <w:style w:type="character" w:customStyle="1" w:styleId="Heading5Char">
    <w:name w:val="Heading 5 Char"/>
    <w:basedOn w:val="DefaultParagraphFont"/>
    <w:link w:val="Heading5"/>
    <w:rsid w:val="002F50BE"/>
    <w:rPr>
      <w:rFonts w:asciiTheme="majorHAnsi" w:eastAsiaTheme="majorEastAsia" w:hAnsiTheme="majorHAnsi" w:cstheme="majorBidi"/>
      <w:i/>
      <w:color w:val="494847"/>
      <w:sz w:val="20"/>
      <w:szCs w:val="20"/>
    </w:rPr>
  </w:style>
  <w:style w:type="paragraph" w:styleId="BlockText">
    <w:name w:val="Block Text"/>
    <w:basedOn w:val="Normal"/>
    <w:semiHidden/>
    <w:unhideWhenUsed/>
    <w:rsid w:val="002F50B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i/>
      <w:iCs/>
      <w:color w:val="00B2A9" w:themeColor="text2"/>
    </w:rPr>
  </w:style>
  <w:style w:type="paragraph" w:styleId="IntenseQuote">
    <w:name w:val="Intense Quote"/>
    <w:basedOn w:val="Normal"/>
    <w:next w:val="Normal"/>
    <w:link w:val="IntenseQuoteChar"/>
    <w:rsid w:val="002F50BE"/>
    <w:pPr>
      <w:pBdr>
        <w:bottom w:val="single" w:sz="4" w:space="4" w:color="00B2A9" w:themeColor="accent1"/>
      </w:pBdr>
      <w:spacing w:before="200" w:after="280"/>
      <w:ind w:left="936" w:right="936"/>
    </w:pPr>
    <w:rPr>
      <w:b/>
      <w:bCs/>
      <w:i/>
      <w:iCs/>
      <w:color w:val="E5F7F6" w:themeColor="background2"/>
    </w:rPr>
  </w:style>
  <w:style w:type="character" w:customStyle="1" w:styleId="IntenseQuoteChar">
    <w:name w:val="Intense Quote Char"/>
    <w:basedOn w:val="DefaultParagraphFont"/>
    <w:link w:val="IntenseQuote"/>
    <w:rsid w:val="002F50BE"/>
    <w:rPr>
      <w:rFonts w:eastAsia="Times New Roman" w:cs="Arial"/>
      <w:b/>
      <w:bCs/>
      <w:i/>
      <w:iCs/>
      <w:color w:val="E5F7F6" w:themeColor="background2"/>
      <w:sz w:val="20"/>
      <w:szCs w:val="20"/>
    </w:rPr>
  </w:style>
  <w:style w:type="paragraph" w:customStyle="1" w:styleId="PullOutBoxBodyText">
    <w:name w:val="Pull Out Box Body Text"/>
    <w:basedOn w:val="Normal"/>
    <w:qFormat/>
    <w:rsid w:val="002F50BE"/>
    <w:pPr>
      <w:spacing w:before="120" w:after="120"/>
      <w:ind w:left="142" w:right="142"/>
    </w:pPr>
  </w:style>
  <w:style w:type="paragraph" w:customStyle="1" w:styleId="PullOutBoxHeading">
    <w:name w:val="Pull Out Box Heading"/>
    <w:basedOn w:val="PullOutBoxBodyText"/>
    <w:next w:val="PullOutBoxBodyText"/>
    <w:qFormat/>
    <w:rsid w:val="002F50BE"/>
    <w:pPr>
      <w:keepNext/>
      <w:keepLines/>
    </w:pPr>
    <w:rPr>
      <w:b/>
      <w:szCs w:val="24"/>
    </w:rPr>
  </w:style>
  <w:style w:type="paragraph" w:customStyle="1" w:styleId="PullOutBoxBullet">
    <w:name w:val="Pull Out Box Bullet"/>
    <w:basedOn w:val="PullOutBoxBodyText"/>
    <w:qFormat/>
    <w:rsid w:val="002F50BE"/>
    <w:pPr>
      <w:numPr>
        <w:numId w:val="11"/>
      </w:numPr>
    </w:pPr>
  </w:style>
  <w:style w:type="paragraph" w:customStyle="1" w:styleId="PullOutBoxBullet2">
    <w:name w:val="Pull Out Box Bullet 2"/>
    <w:basedOn w:val="PullOutBoxBodyText"/>
    <w:qFormat/>
    <w:rsid w:val="002F50BE"/>
    <w:pPr>
      <w:numPr>
        <w:ilvl w:val="1"/>
        <w:numId w:val="11"/>
      </w:numPr>
    </w:pPr>
  </w:style>
  <w:style w:type="paragraph" w:customStyle="1" w:styleId="PullOutBoxBullet3">
    <w:name w:val="Pull Out Box Bullet 3"/>
    <w:basedOn w:val="PullOutBoxBodyText"/>
    <w:qFormat/>
    <w:rsid w:val="002F50BE"/>
    <w:pPr>
      <w:numPr>
        <w:ilvl w:val="2"/>
        <w:numId w:val="11"/>
      </w:numPr>
    </w:pPr>
  </w:style>
  <w:style w:type="paragraph" w:customStyle="1" w:styleId="xBackPageWebAddress">
    <w:name w:val="xBack Page Web Address"/>
    <w:basedOn w:val="Normal"/>
    <w:semiHidden/>
    <w:rsid w:val="002F50BE"/>
    <w:pPr>
      <w:spacing w:before="140"/>
    </w:pPr>
    <w:rPr>
      <w:color w:val="FFFFFF"/>
      <w:spacing w:val="-6"/>
      <w:sz w:val="36"/>
      <w:szCs w:val="36"/>
    </w:rPr>
  </w:style>
  <w:style w:type="paragraph" w:customStyle="1" w:styleId="xBackPage">
    <w:name w:val="xBack Page"/>
    <w:basedOn w:val="Normal"/>
    <w:semiHidden/>
    <w:rsid w:val="002F50BE"/>
    <w:rPr>
      <w:color w:val="FFFFFF"/>
    </w:rPr>
  </w:style>
  <w:style w:type="paragraph" w:customStyle="1" w:styleId="Source">
    <w:name w:val="Source"/>
    <w:basedOn w:val="Normal"/>
    <w:next w:val="BodyText"/>
    <w:rsid w:val="002F50BE"/>
    <w:pPr>
      <w:spacing w:before="60" w:after="60" w:line="180" w:lineRule="atLeast"/>
    </w:pPr>
    <w:rPr>
      <w:b/>
      <w:i/>
      <w:sz w:val="14"/>
    </w:rPr>
  </w:style>
  <w:style w:type="paragraph" w:customStyle="1" w:styleId="xDisclaimerText">
    <w:name w:val="xDisclaimer Text"/>
    <w:basedOn w:val="xContactDetails"/>
    <w:rsid w:val="002F50BE"/>
    <w:pPr>
      <w:spacing w:before="0" w:after="0" w:line="175" w:lineRule="atLeast"/>
      <w:ind w:left="0" w:right="0"/>
      <w:contextualSpacing w:val="0"/>
    </w:pPr>
  </w:style>
  <w:style w:type="paragraph" w:customStyle="1" w:styleId="IntroFeatureText">
    <w:name w:val="Intro/Feature Text"/>
    <w:basedOn w:val="Normal"/>
    <w:next w:val="BodyText"/>
    <w:qFormat/>
    <w:rsid w:val="002F50BE"/>
    <w:pPr>
      <w:spacing w:before="60" w:after="180" w:line="360" w:lineRule="exact"/>
    </w:pPr>
    <w:rPr>
      <w:color w:val="00B2A9" w:themeColor="text2"/>
      <w:spacing w:val="-2"/>
      <w:sz w:val="32"/>
    </w:rPr>
  </w:style>
  <w:style w:type="character" w:customStyle="1" w:styleId="BoldAndItalics">
    <w:name w:val="Bold And Italics"/>
    <w:semiHidden/>
    <w:rsid w:val="002F50BE"/>
    <w:rPr>
      <w:b/>
      <w:i/>
    </w:rPr>
  </w:style>
  <w:style w:type="paragraph" w:customStyle="1" w:styleId="TableTextRight">
    <w:name w:val="Table Text Right"/>
    <w:basedOn w:val="TableTextLeft"/>
    <w:qFormat/>
    <w:rsid w:val="002F50BE"/>
    <w:pPr>
      <w:jc w:val="right"/>
    </w:pPr>
  </w:style>
  <w:style w:type="paragraph" w:customStyle="1" w:styleId="CaptionDescriptive">
    <w:name w:val="Caption Descriptive"/>
    <w:basedOn w:val="BodyText"/>
    <w:next w:val="BodyText"/>
    <w:rsid w:val="002F50BE"/>
    <w:pPr>
      <w:spacing w:after="60" w:line="240" w:lineRule="auto"/>
      <w:ind w:right="227"/>
    </w:pPr>
    <w:rPr>
      <w:i/>
      <w:sz w:val="18"/>
      <w:szCs w:val="14"/>
    </w:rPr>
  </w:style>
  <w:style w:type="table" w:customStyle="1" w:styleId="PullOutBoxTable">
    <w:name w:val="Pull Out Box Table"/>
    <w:basedOn w:val="TableNormal"/>
    <w:uiPriority w:val="99"/>
    <w:rsid w:val="002F50BE"/>
    <w:pPr>
      <w:spacing w:after="0" w:line="240" w:lineRule="auto"/>
    </w:pPr>
    <w:rPr>
      <w:rFonts w:eastAsia="Times New Roman" w:cs="Arial"/>
      <w:color w:val="363534" w:themeColor="text1"/>
      <w:sz w:val="20"/>
      <w:szCs w:val="20"/>
    </w:rPr>
    <w:tblPr>
      <w:tblBorders>
        <w:top w:val="single" w:sz="4" w:space="0" w:color="00B2A9" w:themeColor="text2"/>
        <w:left w:val="single" w:sz="4" w:space="0" w:color="00B2A9" w:themeColor="text2"/>
        <w:bottom w:val="single" w:sz="4" w:space="0" w:color="00B2A9" w:themeColor="text2"/>
        <w:right w:val="single" w:sz="4" w:space="0" w:color="00B2A9" w:themeColor="text2"/>
      </w:tblBorders>
      <w:tblCellMar>
        <w:top w:w="85" w:type="dxa"/>
        <w:left w:w="0" w:type="dxa"/>
        <w:bottom w:w="85" w:type="dxa"/>
        <w:right w:w="0" w:type="dxa"/>
      </w:tblCellMar>
    </w:tblPr>
    <w:tcPr>
      <w:shd w:val="clear" w:color="auto" w:fill="auto"/>
    </w:tcPr>
  </w:style>
  <w:style w:type="paragraph" w:styleId="NoSpacing">
    <w:name w:val="No Spacing"/>
    <w:next w:val="BodyText"/>
    <w:link w:val="NoSpacingChar"/>
    <w:rsid w:val="002F50BE"/>
    <w:pPr>
      <w:spacing w:after="0" w:line="240" w:lineRule="auto"/>
    </w:pPr>
    <w:rPr>
      <w:rFonts w:eastAsia="Times New Roman" w:cs="Arial"/>
      <w:color w:val="363534" w:themeColor="text1"/>
      <w:sz w:val="20"/>
      <w:szCs w:val="20"/>
    </w:rPr>
  </w:style>
  <w:style w:type="paragraph" w:styleId="Date">
    <w:name w:val="Date"/>
    <w:basedOn w:val="Normal"/>
    <w:next w:val="Normal"/>
    <w:link w:val="DateChar"/>
    <w:semiHidden/>
    <w:rsid w:val="002F50BE"/>
    <w:rPr>
      <w:b/>
      <w:color w:val="FFFFFF"/>
      <w:sz w:val="36"/>
    </w:rPr>
  </w:style>
  <w:style w:type="character" w:customStyle="1" w:styleId="DateChar">
    <w:name w:val="Date Char"/>
    <w:basedOn w:val="DefaultParagraphFont"/>
    <w:link w:val="Date"/>
    <w:semiHidden/>
    <w:rsid w:val="002F50BE"/>
    <w:rPr>
      <w:rFonts w:eastAsia="Times New Roman" w:cs="Arial"/>
      <w:b/>
      <w:color w:val="FFFFFF"/>
      <w:sz w:val="36"/>
      <w:szCs w:val="20"/>
    </w:rPr>
  </w:style>
  <w:style w:type="paragraph" w:styleId="NormalWeb">
    <w:name w:val="Normal (Web)"/>
    <w:basedOn w:val="Normal"/>
    <w:uiPriority w:val="99"/>
    <w:unhideWhenUsed/>
    <w:rsid w:val="002F50BE"/>
    <w:rPr>
      <w:rFonts w:eastAsiaTheme="minorEastAsia" w:cs="Times New Roman"/>
      <w:szCs w:val="24"/>
    </w:rPr>
  </w:style>
  <w:style w:type="character" w:customStyle="1" w:styleId="MySuperscript">
    <w:name w:val="MySuperscript"/>
    <w:uiPriority w:val="1"/>
    <w:semiHidden/>
    <w:rsid w:val="002F50BE"/>
    <w:rPr>
      <w:vertAlign w:val="superscript"/>
    </w:rPr>
  </w:style>
  <w:style w:type="character" w:customStyle="1" w:styleId="MySubscript">
    <w:name w:val="MySubscript"/>
    <w:uiPriority w:val="1"/>
    <w:semiHidden/>
    <w:rsid w:val="002F50BE"/>
    <w:rPr>
      <w:vertAlign w:val="subscript"/>
    </w:rPr>
  </w:style>
  <w:style w:type="character" w:customStyle="1" w:styleId="MySuperscriptItalics">
    <w:name w:val="MySuperscript&amp;Italics"/>
    <w:uiPriority w:val="1"/>
    <w:semiHidden/>
    <w:rsid w:val="002F50BE"/>
    <w:rPr>
      <w:i/>
      <w:vertAlign w:val="superscript"/>
    </w:rPr>
  </w:style>
  <w:style w:type="character" w:customStyle="1" w:styleId="MySubscriptItalics">
    <w:name w:val="MySubscript&amp;Italics"/>
    <w:uiPriority w:val="1"/>
    <w:semiHidden/>
    <w:rsid w:val="002F50BE"/>
    <w:rPr>
      <w:i/>
      <w:vertAlign w:val="subscript"/>
    </w:rPr>
  </w:style>
  <w:style w:type="paragraph" w:customStyle="1" w:styleId="QuoteBullet">
    <w:name w:val="Quote Bullet"/>
    <w:basedOn w:val="Quote"/>
    <w:qFormat/>
    <w:rsid w:val="002F50BE"/>
    <w:pPr>
      <w:numPr>
        <w:numId w:val="9"/>
      </w:numPr>
    </w:pPr>
  </w:style>
  <w:style w:type="paragraph" w:customStyle="1" w:styleId="QuoteBullet2">
    <w:name w:val="Quote Bullet 2"/>
    <w:basedOn w:val="Quote"/>
    <w:qFormat/>
    <w:rsid w:val="002F50BE"/>
    <w:pPr>
      <w:numPr>
        <w:ilvl w:val="1"/>
        <w:numId w:val="9"/>
      </w:numPr>
      <w:tabs>
        <w:tab w:val="clear" w:pos="1134"/>
      </w:tabs>
    </w:pPr>
  </w:style>
  <w:style w:type="character" w:styleId="CommentReference">
    <w:name w:val="annotation reference"/>
    <w:basedOn w:val="DefaultParagraphFont"/>
    <w:semiHidden/>
    <w:rsid w:val="002F50BE"/>
    <w:rPr>
      <w:sz w:val="16"/>
      <w:szCs w:val="16"/>
    </w:rPr>
  </w:style>
  <w:style w:type="paragraph" w:styleId="CommentText">
    <w:name w:val="annotation text"/>
    <w:basedOn w:val="Normal"/>
    <w:link w:val="CommentTextChar"/>
    <w:semiHidden/>
    <w:rsid w:val="002F50BE"/>
    <w:pPr>
      <w:spacing w:line="240" w:lineRule="auto"/>
    </w:pPr>
  </w:style>
  <w:style w:type="character" w:customStyle="1" w:styleId="CommentTextChar">
    <w:name w:val="Comment Text Char"/>
    <w:basedOn w:val="DefaultParagraphFont"/>
    <w:link w:val="CommentText"/>
    <w:semiHidden/>
    <w:rsid w:val="002F50BE"/>
    <w:rPr>
      <w:rFonts w:eastAsia="Times New Roman" w:cs="Arial"/>
      <w:color w:val="363534" w:themeColor="text1"/>
      <w:sz w:val="20"/>
      <w:szCs w:val="20"/>
    </w:rPr>
  </w:style>
  <w:style w:type="paragraph" w:styleId="CommentSubject">
    <w:name w:val="annotation subject"/>
    <w:basedOn w:val="CommentText"/>
    <w:next w:val="CommentText"/>
    <w:link w:val="CommentSubjectChar"/>
    <w:semiHidden/>
    <w:rsid w:val="002F50BE"/>
    <w:rPr>
      <w:b/>
      <w:bCs/>
    </w:rPr>
  </w:style>
  <w:style w:type="character" w:customStyle="1" w:styleId="CommentSubjectChar">
    <w:name w:val="Comment Subject Char"/>
    <w:basedOn w:val="CommentTextChar"/>
    <w:link w:val="CommentSubject"/>
    <w:semiHidden/>
    <w:rsid w:val="002F50BE"/>
    <w:rPr>
      <w:rFonts w:eastAsia="Times New Roman" w:cs="Arial"/>
      <w:b/>
      <w:bCs/>
      <w:color w:val="363534" w:themeColor="text1"/>
      <w:sz w:val="20"/>
      <w:szCs w:val="20"/>
    </w:rPr>
  </w:style>
  <w:style w:type="paragraph" w:customStyle="1" w:styleId="PullOutBoxNumbered">
    <w:name w:val="Pull Out Box Numbered"/>
    <w:basedOn w:val="PullOutBoxBodyText"/>
    <w:qFormat/>
    <w:rsid w:val="002F50BE"/>
    <w:pPr>
      <w:numPr>
        <w:numId w:val="5"/>
      </w:numPr>
    </w:pPr>
  </w:style>
  <w:style w:type="paragraph" w:customStyle="1" w:styleId="PullOutBoxNumbered2">
    <w:name w:val="Pull Out Box Numbered 2"/>
    <w:basedOn w:val="PullOutBoxBodyText"/>
    <w:qFormat/>
    <w:rsid w:val="002F50BE"/>
    <w:pPr>
      <w:numPr>
        <w:ilvl w:val="1"/>
        <w:numId w:val="5"/>
      </w:numPr>
    </w:pPr>
  </w:style>
  <w:style w:type="paragraph" w:customStyle="1" w:styleId="PullOutBoxNumbered3">
    <w:name w:val="Pull Out Box Numbered 3"/>
    <w:basedOn w:val="PullOutBoxBodyText"/>
    <w:qFormat/>
    <w:rsid w:val="002F50BE"/>
    <w:pPr>
      <w:numPr>
        <w:ilvl w:val="2"/>
        <w:numId w:val="5"/>
      </w:numPr>
    </w:pPr>
  </w:style>
  <w:style w:type="table" w:styleId="TableGrid1">
    <w:name w:val="Table Grid 1"/>
    <w:basedOn w:val="TableNormal"/>
    <w:rsid w:val="00B9749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630767"/>
    <w:rPr>
      <w:sz w:val="16"/>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630767"/>
    <w:rPr>
      <w:sz w:val="16"/>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00B2A9"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63076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xDisclaimerText2">
    <w:name w:val="xDisclaimer Text 2"/>
    <w:basedOn w:val="xDisclaimerText"/>
    <w:rsid w:val="002F50BE"/>
    <w:pPr>
      <w:spacing w:before="180" w:after="170"/>
    </w:pPr>
  </w:style>
  <w:style w:type="paragraph" w:customStyle="1" w:styleId="Heading1TopofPage">
    <w:name w:val="Heading 1 Top of Page"/>
    <w:basedOn w:val="Heading1"/>
    <w:next w:val="BodyText"/>
    <w:qFormat/>
    <w:rsid w:val="002F50BE"/>
    <w:pPr>
      <w:pageBreakBefore/>
      <w:framePr w:w="11907" w:h="1701" w:hSpace="11340" w:wrap="around" w:vAnchor="page" w:hAnchor="page" w:yAlign="top"/>
      <w:spacing w:before="1300"/>
      <w:ind w:left="1134" w:right="1134"/>
    </w:pPr>
  </w:style>
  <w:style w:type="paragraph" w:customStyle="1" w:styleId="SectionHeading">
    <w:name w:val="Section Heading"/>
    <w:basedOn w:val="Normal"/>
    <w:next w:val="BodyText"/>
    <w:semiHidden/>
    <w:qFormat/>
    <w:rsid w:val="002F50BE"/>
    <w:pPr>
      <w:keepLines/>
      <w:pageBreakBefore/>
      <w:framePr w:w="11907" w:h="3402" w:hSpace="181" w:wrap="around" w:vAnchor="page" w:hAnchor="page" w:xAlign="right" w:yAlign="top"/>
      <w:spacing w:before="1300"/>
      <w:ind w:left="3969" w:right="1134"/>
      <w:suppressOverlap/>
      <w:jc w:val="right"/>
      <w:outlineLvl w:val="4"/>
    </w:pPr>
    <w:rPr>
      <w:b/>
      <w:color w:val="FFFFFF" w:themeColor="background1"/>
      <w:sz w:val="52"/>
      <w:szCs w:val="40"/>
    </w:rPr>
  </w:style>
  <w:style w:type="paragraph" w:customStyle="1" w:styleId="HighlightBoxText">
    <w:name w:val="Highlight Box Text"/>
    <w:basedOn w:val="Normal"/>
    <w:qFormat/>
    <w:rsid w:val="002F50BE"/>
    <w:pPr>
      <w:spacing w:before="120" w:after="120" w:line="300" w:lineRule="atLeast"/>
      <w:ind w:left="227" w:right="227"/>
    </w:pPr>
    <w:rPr>
      <w:color w:val="FFFFFF"/>
      <w:spacing w:val="-2"/>
      <w:sz w:val="24"/>
    </w:rPr>
  </w:style>
  <w:style w:type="character" w:styleId="FollowedHyperlink">
    <w:name w:val="FollowedHyperlink"/>
    <w:basedOn w:val="DefaultParagraphFont"/>
    <w:rsid w:val="002F50BE"/>
    <w:rPr>
      <w:color w:val="800080" w:themeColor="followedHyperlink"/>
      <w:u w:val="single"/>
    </w:rPr>
  </w:style>
  <w:style w:type="paragraph" w:customStyle="1" w:styleId="TitleBarText">
    <w:name w:val="Title Bar Text"/>
    <w:basedOn w:val="Normal"/>
    <w:uiPriority w:val="99"/>
    <w:qFormat/>
    <w:rsid w:val="002F50BE"/>
    <w:pPr>
      <w:spacing w:line="360" w:lineRule="exact"/>
      <w:jc w:val="right"/>
    </w:pPr>
    <w:rPr>
      <w:color w:val="FFFFFF"/>
      <w:spacing w:val="-2"/>
      <w:sz w:val="28"/>
      <w:szCs w:val="28"/>
    </w:rPr>
  </w:style>
  <w:style w:type="table" w:customStyle="1" w:styleId="LogoPlaceholder">
    <w:name w:val="Logo Placeholder"/>
    <w:basedOn w:val="TableNormal"/>
    <w:uiPriority w:val="99"/>
    <w:rsid w:val="002F50BE"/>
    <w:pPr>
      <w:spacing w:after="0" w:line="240" w:lineRule="auto"/>
    </w:pPr>
    <w:rPr>
      <w:rFonts w:eastAsia="Times New Roman" w:cs="Arial"/>
      <w:color w:val="363534" w:themeColor="text1"/>
      <w:sz w:val="20"/>
      <w:szCs w:val="20"/>
    </w:r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2F50BE"/>
    <w:pPr>
      <w:jc w:val="right"/>
    </w:pPr>
    <w:rPr>
      <w:rFonts w:cs="Times New Roman"/>
    </w:rPr>
  </w:style>
  <w:style w:type="paragraph" w:customStyle="1" w:styleId="xCoverStatus">
    <w:name w:val="xCoverStatus"/>
    <w:basedOn w:val="Normal"/>
    <w:semiHidden/>
    <w:rsid w:val="002F50BE"/>
    <w:rPr>
      <w:b/>
      <w:caps/>
      <w:color w:val="FF0000"/>
      <w:sz w:val="48"/>
      <w:szCs w:val="52"/>
    </w:rPr>
  </w:style>
  <w:style w:type="paragraph" w:customStyle="1" w:styleId="TableTextCentre">
    <w:name w:val="Table Text Centre"/>
    <w:basedOn w:val="TableTextLeft"/>
    <w:qFormat/>
    <w:rsid w:val="002F50BE"/>
    <w:pPr>
      <w:jc w:val="center"/>
    </w:pPr>
  </w:style>
  <w:style w:type="paragraph" w:customStyle="1" w:styleId="TableHeadingCentre">
    <w:name w:val="Table Heading Centre"/>
    <w:basedOn w:val="TableHeadingLeft"/>
    <w:qFormat/>
    <w:rsid w:val="002F50BE"/>
    <w:pPr>
      <w:jc w:val="center"/>
    </w:pPr>
  </w:style>
  <w:style w:type="paragraph" w:customStyle="1" w:styleId="Footnotes2">
    <w:name w:val="Footnotes 2"/>
    <w:basedOn w:val="Normal"/>
    <w:rsid w:val="002F50BE"/>
    <w:pPr>
      <w:numPr>
        <w:ilvl w:val="1"/>
        <w:numId w:val="29"/>
      </w:numPr>
      <w:spacing w:after="100" w:afterAutospacing="1" w:line="180" w:lineRule="atLeast"/>
      <w:ind w:left="568" w:hanging="284"/>
      <w:contextualSpacing/>
    </w:pPr>
    <w:rPr>
      <w:sz w:val="14"/>
    </w:rPr>
  </w:style>
  <w:style w:type="table" w:customStyle="1" w:styleId="HighlightTable">
    <w:name w:val="Highlight Table"/>
    <w:basedOn w:val="TableNormal"/>
    <w:uiPriority w:val="99"/>
    <w:rsid w:val="002F50BE"/>
    <w:pPr>
      <w:spacing w:after="0" w:line="240" w:lineRule="auto"/>
    </w:pPr>
    <w:rPr>
      <w:rFonts w:eastAsia="Times New Roman" w:cs="Arial"/>
      <w:color w:val="FFFFFF"/>
      <w:sz w:val="24"/>
      <w:szCs w:val="20"/>
    </w:rPr>
    <w:tblPr>
      <w:tblCellMar>
        <w:top w:w="227" w:type="dxa"/>
        <w:left w:w="0" w:type="dxa"/>
        <w:bottom w:w="227" w:type="dxa"/>
        <w:right w:w="0" w:type="dxa"/>
      </w:tblCellMar>
    </w:tblPr>
    <w:tcPr>
      <w:shd w:val="clear" w:color="auto" w:fill="00B2A9"/>
    </w:tcPr>
  </w:style>
  <w:style w:type="paragraph" w:customStyle="1" w:styleId="BodyText100ThemeColour">
    <w:name w:val="Body Text 100% Theme Colour"/>
    <w:basedOn w:val="BodyText"/>
    <w:qFormat/>
    <w:rsid w:val="002F50BE"/>
    <w:rPr>
      <w:color w:val="00B2A9" w:themeColor="text2"/>
    </w:rPr>
  </w:style>
  <w:style w:type="paragraph" w:customStyle="1" w:styleId="CaptionImageorFigure">
    <w:name w:val="Caption Image or Figure"/>
    <w:basedOn w:val="Caption"/>
    <w:qFormat/>
    <w:rsid w:val="002F50BE"/>
    <w:pPr>
      <w:spacing w:before="60" w:after="120"/>
    </w:pPr>
  </w:style>
  <w:style w:type="paragraph" w:customStyle="1" w:styleId="PhotoCredit">
    <w:name w:val="Photo Credit"/>
    <w:basedOn w:val="CaptionDescriptive"/>
    <w:next w:val="BodyText"/>
    <w:qFormat/>
    <w:rsid w:val="002F50BE"/>
    <w:rPr>
      <w:i w:val="0"/>
      <w:sz w:val="16"/>
    </w:rPr>
  </w:style>
  <w:style w:type="paragraph" w:customStyle="1" w:styleId="ListAlpha">
    <w:name w:val="List Alpha"/>
    <w:basedOn w:val="Normal"/>
    <w:qFormat/>
    <w:rsid w:val="002F50BE"/>
    <w:pPr>
      <w:numPr>
        <w:numId w:val="42"/>
      </w:numPr>
      <w:spacing w:before="120" w:after="120"/>
    </w:pPr>
  </w:style>
  <w:style w:type="paragraph" w:customStyle="1" w:styleId="ListAlpha2">
    <w:name w:val="List Alpha 2"/>
    <w:basedOn w:val="Normal"/>
    <w:qFormat/>
    <w:rsid w:val="002F50BE"/>
    <w:pPr>
      <w:numPr>
        <w:ilvl w:val="1"/>
        <w:numId w:val="42"/>
      </w:numPr>
      <w:spacing w:before="120" w:after="120"/>
    </w:pPr>
  </w:style>
  <w:style w:type="paragraph" w:customStyle="1" w:styleId="ListAlpha3">
    <w:name w:val="List Alpha 3"/>
    <w:basedOn w:val="Normal"/>
    <w:qFormat/>
    <w:rsid w:val="002F50BE"/>
    <w:pPr>
      <w:numPr>
        <w:ilvl w:val="2"/>
        <w:numId w:val="42"/>
      </w:numPr>
      <w:spacing w:before="120" w:after="120"/>
    </w:pPr>
  </w:style>
  <w:style w:type="paragraph" w:customStyle="1" w:styleId="HighlightBoxHeading">
    <w:name w:val="Highlight Box Heading"/>
    <w:basedOn w:val="HighlightBoxText"/>
    <w:qFormat/>
    <w:rsid w:val="002F50BE"/>
    <w:rPr>
      <w:b/>
    </w:rPr>
  </w:style>
  <w:style w:type="paragraph" w:customStyle="1" w:styleId="HighlightBoxBullet">
    <w:name w:val="Highlight Box Bullet"/>
    <w:basedOn w:val="HighlightBoxText"/>
    <w:qFormat/>
    <w:rsid w:val="002F50BE"/>
    <w:pPr>
      <w:numPr>
        <w:numId w:val="14"/>
      </w:numPr>
      <w:tabs>
        <w:tab w:val="left" w:pos="454"/>
      </w:tabs>
    </w:pPr>
  </w:style>
  <w:style w:type="character" w:customStyle="1" w:styleId="MyUnderline">
    <w:name w:val="MyUnderline"/>
    <w:uiPriority w:val="1"/>
    <w:semiHidden/>
    <w:rsid w:val="002F50BE"/>
    <w:rPr>
      <w:u w:val="single"/>
      <w:lang w:eastAsia="en-AU"/>
    </w:rPr>
  </w:style>
  <w:style w:type="character" w:customStyle="1" w:styleId="MyBoldItalicsUnderline">
    <w:name w:val="MyBoldItalicsUnderline"/>
    <w:uiPriority w:val="1"/>
    <w:semiHidden/>
    <w:rsid w:val="002F50BE"/>
    <w:rPr>
      <w:b/>
      <w:i/>
      <w:u w:val="single"/>
    </w:rPr>
  </w:style>
  <w:style w:type="character" w:customStyle="1" w:styleId="MyBoldUnderline">
    <w:name w:val="MyBoldUnderline"/>
    <w:uiPriority w:val="1"/>
    <w:semiHidden/>
    <w:rsid w:val="002F50BE"/>
    <w:rPr>
      <w:b/>
      <w:u w:val="single"/>
    </w:rPr>
  </w:style>
  <w:style w:type="character" w:customStyle="1" w:styleId="MyItalicsUnderline">
    <w:name w:val="MyItalicsUnderline"/>
    <w:uiPriority w:val="1"/>
    <w:semiHidden/>
    <w:rsid w:val="002F50BE"/>
    <w:rPr>
      <w:i/>
      <w:u w:val="single"/>
    </w:rPr>
  </w:style>
  <w:style w:type="paragraph" w:customStyle="1" w:styleId="SmallBodyText">
    <w:name w:val="Small Body Text"/>
    <w:basedOn w:val="xDisclaimerText"/>
    <w:qFormat/>
    <w:rsid w:val="002F50BE"/>
    <w:pPr>
      <w:spacing w:before="40" w:after="40" w:line="220" w:lineRule="atLeast"/>
    </w:pPr>
    <w:rPr>
      <w:sz w:val="18"/>
    </w:rPr>
  </w:style>
  <w:style w:type="paragraph" w:customStyle="1" w:styleId="SmallBullet">
    <w:name w:val="Small Bullet"/>
    <w:basedOn w:val="SmallBodyText"/>
    <w:qFormat/>
    <w:rsid w:val="002F50BE"/>
    <w:pPr>
      <w:numPr>
        <w:numId w:val="13"/>
      </w:numPr>
    </w:pPr>
  </w:style>
  <w:style w:type="paragraph" w:customStyle="1" w:styleId="SmallHeading">
    <w:name w:val="Small Heading"/>
    <w:basedOn w:val="xDisclaimerHeading"/>
    <w:next w:val="SmallBodyText"/>
    <w:qFormat/>
    <w:rsid w:val="002F50BE"/>
    <w:pPr>
      <w:spacing w:after="40" w:line="220" w:lineRule="atLeast"/>
    </w:pPr>
    <w:rPr>
      <w:sz w:val="18"/>
    </w:rPr>
  </w:style>
  <w:style w:type="paragraph" w:customStyle="1" w:styleId="xWeb">
    <w:name w:val="xWeb"/>
    <w:basedOn w:val="Normal"/>
    <w:qFormat/>
    <w:rsid w:val="002F50BE"/>
    <w:pPr>
      <w:spacing w:line="240" w:lineRule="auto"/>
    </w:pPr>
    <w:rPr>
      <w:b/>
      <w:color w:val="FFFFFF"/>
      <w:spacing w:val="-4"/>
      <w:sz w:val="25"/>
      <w:szCs w:val="42"/>
    </w:rPr>
  </w:style>
  <w:style w:type="table" w:customStyle="1" w:styleId="DELWPTableNormal">
    <w:name w:val="DELWP Table Normal"/>
    <w:basedOn w:val="TableNormal"/>
    <w:uiPriority w:val="99"/>
    <w:rsid w:val="002F50BE"/>
    <w:pPr>
      <w:spacing w:after="0" w:line="240" w:lineRule="auto"/>
    </w:pPr>
    <w:rPr>
      <w:rFonts w:eastAsia="Times New Roman" w:cs="Arial"/>
      <w:color w:val="363534" w:themeColor="text1"/>
      <w:sz w:val="20"/>
      <w:szCs w:val="20"/>
    </w:rPr>
    <w:tblPr/>
  </w:style>
  <w:style w:type="paragraph" w:customStyle="1" w:styleId="xAccessibilityText">
    <w:name w:val="xAccessibility Text"/>
    <w:basedOn w:val="Normal"/>
    <w:semiHidden/>
    <w:qFormat/>
    <w:rsid w:val="002F50BE"/>
    <w:pPr>
      <w:spacing w:line="300" w:lineRule="exact"/>
    </w:pPr>
    <w:rPr>
      <w:sz w:val="24"/>
    </w:rPr>
  </w:style>
  <w:style w:type="paragraph" w:customStyle="1" w:styleId="xAccessibilityHeading">
    <w:name w:val="xAccessibility Heading"/>
    <w:basedOn w:val="Normal"/>
    <w:semiHidden/>
    <w:qFormat/>
    <w:rsid w:val="002F50BE"/>
    <w:pPr>
      <w:spacing w:before="170" w:after="20" w:line="300" w:lineRule="exact"/>
    </w:pPr>
    <w:rPr>
      <w:b/>
      <w:sz w:val="24"/>
    </w:rPr>
  </w:style>
  <w:style w:type="paragraph" w:customStyle="1" w:styleId="FooterEvenPageNumber">
    <w:name w:val="Footer Even Page Number"/>
    <w:basedOn w:val="FooterEven"/>
    <w:rsid w:val="002F50BE"/>
    <w:pPr>
      <w:framePr w:wrap="around" w:vAnchor="page" w:hAnchor="margin" w:yAlign="bottom"/>
    </w:pPr>
    <w:rPr>
      <w:b/>
      <w:color w:val="00B2A9" w:themeColor="accent1"/>
    </w:rPr>
  </w:style>
  <w:style w:type="character" w:customStyle="1" w:styleId="Heading2Char">
    <w:name w:val="Heading 2 Char"/>
    <w:basedOn w:val="DefaultParagraphFont"/>
    <w:link w:val="Heading2"/>
    <w:rsid w:val="002F50BE"/>
    <w:rPr>
      <w:rFonts w:eastAsia="Times New Roman" w:cs="Arial"/>
      <w:b/>
      <w:bCs/>
      <w:iCs/>
      <w:color w:val="00B2A9" w:themeColor="text2"/>
      <w:kern w:val="20"/>
      <w:sz w:val="24"/>
      <w:szCs w:val="28"/>
    </w:rPr>
  </w:style>
  <w:style w:type="character" w:customStyle="1" w:styleId="Heading1Char">
    <w:name w:val="Heading 1 Char"/>
    <w:basedOn w:val="DefaultParagraphFont"/>
    <w:link w:val="Heading1"/>
    <w:rsid w:val="002F50BE"/>
    <w:rPr>
      <w:rFonts w:eastAsia="Times New Roman" w:cs="Arial"/>
      <w:b/>
      <w:bCs/>
      <w:color w:val="00B2A9" w:themeColor="text2"/>
      <w:kern w:val="32"/>
      <w:sz w:val="40"/>
      <w:szCs w:val="32"/>
    </w:rPr>
  </w:style>
  <w:style w:type="character" w:customStyle="1" w:styleId="Heading3Char">
    <w:name w:val="Heading 3 Char"/>
    <w:basedOn w:val="DefaultParagraphFont"/>
    <w:link w:val="Heading3"/>
    <w:rsid w:val="002F50BE"/>
    <w:rPr>
      <w:rFonts w:eastAsia="Times New Roman" w:cs="Arial"/>
      <w:b/>
      <w:color w:val="494847"/>
      <w:sz w:val="20"/>
      <w:szCs w:val="20"/>
    </w:rPr>
  </w:style>
  <w:style w:type="character" w:customStyle="1" w:styleId="HiddenText">
    <w:name w:val="Hidden Text"/>
    <w:basedOn w:val="DefaultParagraphFont"/>
    <w:uiPriority w:val="1"/>
    <w:qFormat/>
    <w:rsid w:val="002F50BE"/>
    <w:rPr>
      <w:vanish/>
      <w:color w:val="FF0000"/>
      <w:sz w:val="20"/>
      <w:u w:val="dotted"/>
    </w:rPr>
  </w:style>
  <w:style w:type="paragraph" w:customStyle="1" w:styleId="xWebCoverPage">
    <w:name w:val="xWebCoverPage"/>
    <w:basedOn w:val="xWeb"/>
    <w:semiHidden/>
    <w:qFormat/>
    <w:rsid w:val="002F50BE"/>
    <w:rPr>
      <w:color w:val="00B2A9"/>
    </w:rPr>
  </w:style>
  <w:style w:type="character" w:customStyle="1" w:styleId="TableTextLeftChar">
    <w:name w:val="Table Text Left Char"/>
    <w:basedOn w:val="DefaultParagraphFont"/>
    <w:link w:val="TableTextLeft"/>
    <w:rsid w:val="002F50BE"/>
    <w:rPr>
      <w:rFonts w:eastAsia="Times New Roman" w:cs="Arial"/>
      <w:color w:val="363534" w:themeColor="text1"/>
      <w:sz w:val="18"/>
      <w:szCs w:val="20"/>
    </w:rPr>
  </w:style>
  <w:style w:type="paragraph" w:customStyle="1" w:styleId="xDisclaimertext4">
    <w:name w:val="xDisclaimer text 4"/>
    <w:basedOn w:val="xDisclaimertext3"/>
    <w:qFormat/>
    <w:rsid w:val="002F50BE"/>
    <w:pPr>
      <w:framePr w:hSpace="181" w:wrap="around" w:hAnchor="margin" w:yAlign="bottom"/>
      <w:spacing w:line="210" w:lineRule="atLeast"/>
      <w:ind w:left="284" w:right="3686"/>
      <w:suppressOverlap/>
    </w:pPr>
    <w:rPr>
      <w:sz w:val="18"/>
    </w:rPr>
  </w:style>
  <w:style w:type="paragraph" w:customStyle="1" w:styleId="xDisclaimertext6">
    <w:name w:val="xDisclaimer text 6"/>
    <w:basedOn w:val="xDisclaimertext4"/>
    <w:qFormat/>
    <w:rsid w:val="002F50BE"/>
    <w:pPr>
      <w:framePr w:wrap="around"/>
      <w:spacing w:before="120" w:after="120"/>
    </w:pPr>
    <w:rPr>
      <w:b/>
      <w:color w:val="00B2A9" w:themeColor="accent1"/>
      <w:sz w:val="20"/>
    </w:rPr>
  </w:style>
  <w:style w:type="paragraph" w:customStyle="1" w:styleId="xDisclaimertext5">
    <w:name w:val="xDisclaimer text 5"/>
    <w:basedOn w:val="xDisclaimertext4"/>
    <w:qFormat/>
    <w:rsid w:val="002F50BE"/>
    <w:pPr>
      <w:framePr w:wrap="around"/>
      <w:spacing w:after="100"/>
      <w:ind w:right="3119"/>
    </w:pPr>
  </w:style>
  <w:style w:type="table" w:customStyle="1" w:styleId="TableGrid10">
    <w:name w:val="Table Grid1"/>
    <w:basedOn w:val="TableNormal"/>
    <w:next w:val="TableGrid"/>
    <w:rsid w:val="00D15859"/>
    <w:pPr>
      <w:spacing w:before="60" w:after="60" w:line="220" w:lineRule="atLeast"/>
      <w:ind w:left="113" w:right="113"/>
    </w:pPr>
    <w:rPr>
      <w:rFonts w:cs="Times New Roman"/>
      <w:sz w:val="18"/>
    </w:rPr>
    <w:tblPr>
      <w:tblStyleColBandSize w:val="1"/>
      <w:tblBorders>
        <w:top w:val="single" w:sz="8" w:space="0" w:color="00B2A9" w:themeColor="text2"/>
        <w:bottom w:val="single" w:sz="8" w:space="0" w:color="00B2A9" w:themeColor="text2"/>
        <w:insideH w:val="single" w:sz="8" w:space="0" w:color="00B2A9"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00B2A9" w:themeFill="text2"/>
      </w:tcPr>
    </w:tblStylePr>
    <w:tblStylePr w:type="lastRow">
      <w:rPr>
        <w:b w:val="0"/>
      </w:rPr>
    </w:tblStylePr>
    <w:tblStylePr w:type="lastCol">
      <w:pPr>
        <w:jc w:val="left"/>
      </w:pPr>
    </w:tblStylePr>
    <w:tblStylePr w:type="band1Vert">
      <w:tblPr/>
      <w:tcPr>
        <w:shd w:val="clear" w:color="auto" w:fill="E5F7F6" w:themeFill="background2"/>
      </w:tcPr>
    </w:tblStylePr>
    <w:tblStylePr w:type="nwCell">
      <w:pPr>
        <w:jc w:val="left"/>
      </w:pPr>
      <w:tblPr/>
      <w:tcPr>
        <w:vAlign w:val="center"/>
      </w:tcPr>
    </w:tblStylePr>
  </w:style>
  <w:style w:type="table" w:customStyle="1" w:styleId="TableGrid2">
    <w:name w:val="Table Grid2"/>
    <w:basedOn w:val="TableNormal"/>
    <w:next w:val="TableGrid"/>
    <w:rsid w:val="000E186D"/>
    <w:pPr>
      <w:spacing w:before="60" w:after="60" w:line="220" w:lineRule="atLeast"/>
      <w:ind w:left="113" w:right="113"/>
    </w:pPr>
    <w:rPr>
      <w:rFonts w:cs="Times New Roman"/>
      <w:sz w:val="18"/>
    </w:rPr>
    <w:tblPr>
      <w:tblStyleColBandSize w:val="1"/>
      <w:tblBorders>
        <w:top w:val="single" w:sz="8" w:space="0" w:color="00B2A9" w:themeColor="text2"/>
        <w:bottom w:val="single" w:sz="8" w:space="0" w:color="00B2A9" w:themeColor="text2"/>
        <w:insideH w:val="single" w:sz="8" w:space="0" w:color="00B2A9"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00B2A9" w:themeFill="text2"/>
      </w:tcPr>
    </w:tblStylePr>
    <w:tblStylePr w:type="lastRow">
      <w:rPr>
        <w:b w:val="0"/>
      </w:rPr>
    </w:tblStylePr>
    <w:tblStylePr w:type="lastCol">
      <w:pPr>
        <w:jc w:val="left"/>
      </w:pPr>
    </w:tblStylePr>
    <w:tblStylePr w:type="band1Vert">
      <w:tblPr/>
      <w:tcPr>
        <w:shd w:val="clear" w:color="auto" w:fill="E5F7F6" w:themeFill="background2"/>
      </w:tcPr>
    </w:tblStylePr>
    <w:tblStylePr w:type="nwCell">
      <w:pPr>
        <w:jc w:val="left"/>
      </w:pPr>
      <w:tblPr/>
      <w:tcPr>
        <w:vAlign w:val="center"/>
      </w:tcPr>
    </w:tblStylePr>
  </w:style>
  <w:style w:type="character" w:styleId="UnresolvedMention">
    <w:name w:val="Unresolved Mention"/>
    <w:basedOn w:val="DefaultParagraphFont"/>
    <w:uiPriority w:val="99"/>
    <w:semiHidden/>
    <w:unhideWhenUsed/>
    <w:rsid w:val="002F50BE"/>
    <w:rPr>
      <w:color w:val="605E5C"/>
      <w:shd w:val="clear" w:color="auto" w:fill="E1DFDD"/>
    </w:rPr>
  </w:style>
  <w:style w:type="table" w:customStyle="1" w:styleId="LightList-Accent11">
    <w:name w:val="Light List - Accent 11"/>
    <w:basedOn w:val="TableNormal"/>
    <w:uiPriority w:val="61"/>
    <w:rsid w:val="00B24019"/>
    <w:pPr>
      <w:spacing w:line="240" w:lineRule="auto"/>
    </w:pPr>
    <w:rPr>
      <w:rFonts w:ascii="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Default">
    <w:name w:val="Default"/>
    <w:basedOn w:val="Normal"/>
    <w:rsid w:val="00ED4382"/>
    <w:pPr>
      <w:autoSpaceDE w:val="0"/>
      <w:autoSpaceDN w:val="0"/>
      <w:spacing w:line="240" w:lineRule="auto"/>
    </w:pPr>
    <w:rPr>
      <w:rFonts w:ascii="Calibri" w:hAnsi="Calibri" w:cs="Calibri"/>
      <w:color w:val="000000"/>
      <w:sz w:val="24"/>
      <w:szCs w:val="24"/>
    </w:rPr>
  </w:style>
  <w:style w:type="table" w:styleId="GridTable7Colorful-Accent1">
    <w:name w:val="Grid Table 7 Colorful Accent 1"/>
    <w:basedOn w:val="TableNormal"/>
    <w:uiPriority w:val="52"/>
    <w:rsid w:val="002F50BE"/>
    <w:pPr>
      <w:spacing w:after="0" w:line="240" w:lineRule="auto"/>
    </w:pPr>
    <w:rPr>
      <w:rFonts w:eastAsia="Times New Roman" w:cs="Arial"/>
      <w:color w:val="00857E" w:themeColor="accent1" w:themeShade="BF"/>
      <w:sz w:val="20"/>
      <w:szCs w:val="20"/>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sz="4" w:space="0" w:color="37FFF4" w:themeColor="accent1" w:themeTint="99"/>
        </w:tcBorders>
      </w:tcPr>
    </w:tblStylePr>
    <w:tblStylePr w:type="nwCell">
      <w:tblPr/>
      <w:tcPr>
        <w:tcBorders>
          <w:bottom w:val="single" w:sz="4" w:space="0" w:color="37FFF4" w:themeColor="accent1" w:themeTint="99"/>
        </w:tcBorders>
      </w:tcPr>
    </w:tblStylePr>
    <w:tblStylePr w:type="seCell">
      <w:tblPr/>
      <w:tcPr>
        <w:tcBorders>
          <w:top w:val="single" w:sz="4" w:space="0" w:color="37FFF4" w:themeColor="accent1" w:themeTint="99"/>
        </w:tcBorders>
      </w:tcPr>
    </w:tblStylePr>
    <w:tblStylePr w:type="swCell">
      <w:tblPr/>
      <w:tcPr>
        <w:tcBorders>
          <w:top w:val="single" w:sz="4" w:space="0" w:color="37FFF4" w:themeColor="accent1" w:themeTint="99"/>
        </w:tcBorders>
      </w:tcPr>
    </w:tblStylePr>
  </w:style>
  <w:style w:type="table" w:styleId="GridTable2-Accent5">
    <w:name w:val="Grid Table 2 Accent 5"/>
    <w:basedOn w:val="TableNormal"/>
    <w:uiPriority w:val="47"/>
    <w:rsid w:val="002F50BE"/>
    <w:pPr>
      <w:spacing w:after="0" w:line="240" w:lineRule="auto"/>
    </w:pPr>
    <w:rPr>
      <w:rFonts w:eastAsia="Times New Roman" w:cs="Arial"/>
      <w:color w:val="363534" w:themeColor="text1"/>
      <w:sz w:val="20"/>
      <w:szCs w:val="20"/>
    </w:rPr>
    <w:tblPr>
      <w:tblStyleRowBandSize w:val="1"/>
      <w:tblStyleColBandSize w:val="1"/>
      <w:tblBorders>
        <w:top w:val="single" w:sz="2" w:space="0" w:color="C1ECEA" w:themeColor="accent5" w:themeTint="99"/>
        <w:bottom w:val="single" w:sz="2" w:space="0" w:color="C1ECEA" w:themeColor="accent5" w:themeTint="99"/>
        <w:insideH w:val="single" w:sz="2" w:space="0" w:color="C1ECEA" w:themeColor="accent5" w:themeTint="99"/>
        <w:insideV w:val="single" w:sz="2" w:space="0" w:color="C1ECEA" w:themeColor="accent5" w:themeTint="99"/>
      </w:tblBorders>
    </w:tblPr>
    <w:tblStylePr w:type="firstRow">
      <w:rPr>
        <w:b/>
        <w:bCs/>
      </w:rPr>
      <w:tblPr/>
      <w:tcPr>
        <w:tcBorders>
          <w:top w:val="nil"/>
          <w:bottom w:val="single" w:sz="12" w:space="0" w:color="C1ECEA" w:themeColor="accent5" w:themeTint="99"/>
          <w:insideH w:val="nil"/>
          <w:insideV w:val="nil"/>
        </w:tcBorders>
        <w:shd w:val="clear" w:color="auto" w:fill="FFFFFF" w:themeFill="background1"/>
      </w:tcPr>
    </w:tblStylePr>
    <w:tblStylePr w:type="lastRow">
      <w:rPr>
        <w:b/>
        <w:bCs/>
      </w:rPr>
      <w:tblPr/>
      <w:tcPr>
        <w:tcBorders>
          <w:top w:val="double" w:sz="2" w:space="0" w:color="C1ECEA"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8F8" w:themeFill="accent5" w:themeFillTint="33"/>
      </w:tcPr>
    </w:tblStylePr>
    <w:tblStylePr w:type="band1Horz">
      <w:tblPr/>
      <w:tcPr>
        <w:shd w:val="clear" w:color="auto" w:fill="EAF8F8" w:themeFill="accent5" w:themeFillTint="33"/>
      </w:tcPr>
    </w:tblStylePr>
  </w:style>
  <w:style w:type="character" w:customStyle="1" w:styleId="NoSpacingChar">
    <w:name w:val="No Spacing Char"/>
    <w:basedOn w:val="DefaultParagraphFont"/>
    <w:link w:val="NoSpacing"/>
    <w:rsid w:val="00501C12"/>
    <w:rPr>
      <w:rFonts w:eastAsia="Times New Roman" w:cs="Arial"/>
      <w:color w:val="363534" w:themeColor="text1"/>
      <w:sz w:val="20"/>
      <w:szCs w:val="20"/>
    </w:rPr>
  </w:style>
  <w:style w:type="paragraph" w:styleId="Revision">
    <w:name w:val="Revision"/>
    <w:hidden/>
    <w:uiPriority w:val="99"/>
    <w:semiHidden/>
    <w:rsid w:val="002E6362"/>
    <w:pPr>
      <w:spacing w:line="240" w:lineRule="auto"/>
    </w:pPr>
  </w:style>
  <w:style w:type="paragraph" w:styleId="TOC9">
    <w:name w:val="toc 9"/>
    <w:basedOn w:val="Normal"/>
    <w:next w:val="Normal"/>
    <w:autoRedefine/>
    <w:uiPriority w:val="39"/>
    <w:semiHidden/>
    <w:unhideWhenUsed/>
    <w:rsid w:val="00E02271"/>
    <w:pPr>
      <w:spacing w:after="100"/>
      <w:ind w:left="1600"/>
    </w:pPr>
  </w:style>
  <w:style w:type="character" w:styleId="Strong">
    <w:name w:val="Strong"/>
    <w:basedOn w:val="DefaultParagraphFont"/>
    <w:uiPriority w:val="22"/>
    <w:qFormat/>
    <w:rsid w:val="00B43CBE"/>
    <w:rPr>
      <w:b/>
      <w:bCs/>
    </w:rPr>
  </w:style>
  <w:style w:type="character" w:styleId="Emphasis">
    <w:name w:val="Emphasis"/>
    <w:basedOn w:val="DefaultParagraphFont"/>
    <w:uiPriority w:val="20"/>
    <w:qFormat/>
    <w:rsid w:val="00B43CBE"/>
    <w:rPr>
      <w:i/>
      <w:iCs/>
      <w:color w:val="A6A1B5" w:themeColor="accent6"/>
    </w:rPr>
  </w:style>
  <w:style w:type="character" w:styleId="SubtleEmphasis">
    <w:name w:val="Subtle Emphasis"/>
    <w:basedOn w:val="DefaultParagraphFont"/>
    <w:uiPriority w:val="19"/>
    <w:qFormat/>
    <w:rsid w:val="00B43CBE"/>
    <w:rPr>
      <w:i/>
      <w:iCs/>
    </w:rPr>
  </w:style>
  <w:style w:type="character" w:styleId="SubtleReference">
    <w:name w:val="Subtle Reference"/>
    <w:basedOn w:val="DefaultParagraphFont"/>
    <w:uiPriority w:val="31"/>
    <w:qFormat/>
    <w:rsid w:val="00B43CBE"/>
    <w:rPr>
      <w:smallCaps/>
      <w:color w:val="7D7B79" w:themeColor="text1" w:themeTint="A6"/>
    </w:rPr>
  </w:style>
  <w:style w:type="character" w:styleId="IntenseReference">
    <w:name w:val="Intense Reference"/>
    <w:basedOn w:val="DefaultParagraphFont"/>
    <w:uiPriority w:val="32"/>
    <w:qFormat/>
    <w:rsid w:val="00B43CBE"/>
    <w:rPr>
      <w:b/>
      <w:bCs/>
      <w:smallCaps/>
      <w:color w:val="A6A1B5" w:themeColor="accent6"/>
    </w:rPr>
  </w:style>
  <w:style w:type="character" w:styleId="BookTitle">
    <w:name w:val="Book Title"/>
    <w:basedOn w:val="DefaultParagraphFont"/>
    <w:uiPriority w:val="33"/>
    <w:qFormat/>
    <w:rsid w:val="00B43CBE"/>
    <w:rPr>
      <w:b/>
      <w:bCs/>
      <w:caps w:val="0"/>
      <w:smallCaps/>
      <w:spacing w:val="7"/>
      <w:sz w:val="21"/>
      <w:szCs w:val="21"/>
    </w:rPr>
  </w:style>
  <w:style w:type="table" w:styleId="ColorfulGrid">
    <w:name w:val="Colorful Grid"/>
    <w:basedOn w:val="TableNormal"/>
    <w:uiPriority w:val="73"/>
    <w:semiHidden/>
    <w:rsid w:val="002F50BE"/>
    <w:pPr>
      <w:spacing w:after="0" w:line="240" w:lineRule="auto"/>
    </w:pPr>
    <w:rPr>
      <w:rFonts w:eastAsia="Times New Roman" w:cs="Arial"/>
      <w:color w:val="363534" w:themeColor="text1"/>
      <w:sz w:val="20"/>
      <w:szCs w:val="20"/>
    </w:rPr>
    <w:tblPr>
      <w:tblStyleRowBandSize w:val="1"/>
      <w:tblStyleColBandSize w:val="1"/>
      <w:tblBorders>
        <w:insideH w:val="single" w:sz="4" w:space="0" w:color="FFFFFF" w:themeColor="background1"/>
      </w:tblBorders>
    </w:tblPr>
    <w:tcPr>
      <w:shd w:val="clear" w:color="auto" w:fill="D7D6D5" w:themeFill="text1" w:themeFillTint="33"/>
    </w:tcPr>
    <w:tblStylePr w:type="firstRow">
      <w:rPr>
        <w:b/>
        <w:bCs/>
      </w:rPr>
      <w:tblPr/>
      <w:tcPr>
        <w:shd w:val="clear" w:color="auto" w:fill="AFAEAC" w:themeFill="text1" w:themeFillTint="66"/>
      </w:tcPr>
    </w:tblStylePr>
    <w:tblStylePr w:type="lastRow">
      <w:rPr>
        <w:b/>
        <w:bCs/>
        <w:color w:val="363534" w:themeColor="text1"/>
      </w:rPr>
      <w:tblPr/>
      <w:tcPr>
        <w:shd w:val="clear" w:color="auto" w:fill="AFAEAC" w:themeFill="text1" w:themeFillTint="66"/>
      </w:tcPr>
    </w:tblStylePr>
    <w:tblStylePr w:type="firstCol">
      <w:rPr>
        <w:color w:val="FFFFFF" w:themeColor="background1"/>
      </w:rPr>
      <w:tblPr/>
      <w:tcPr>
        <w:shd w:val="clear" w:color="auto" w:fill="282727" w:themeFill="text1" w:themeFillShade="BF"/>
      </w:tcPr>
    </w:tblStylePr>
    <w:tblStylePr w:type="lastCol">
      <w:rPr>
        <w:color w:val="FFFFFF" w:themeColor="background1"/>
      </w:rPr>
      <w:tblPr/>
      <w:tcPr>
        <w:shd w:val="clear" w:color="auto" w:fill="282727" w:themeFill="text1" w:themeFillShade="BF"/>
      </w:tc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ColorfulGrid-Accent1">
    <w:name w:val="Colorful Grid Accent 1"/>
    <w:basedOn w:val="TableNormal"/>
    <w:uiPriority w:val="73"/>
    <w:semiHidden/>
    <w:rsid w:val="002F50BE"/>
    <w:pPr>
      <w:spacing w:after="0" w:line="240" w:lineRule="auto"/>
    </w:pPr>
    <w:rPr>
      <w:rFonts w:eastAsia="Times New Roman" w:cs="Arial"/>
      <w:color w:val="363534" w:themeColor="text1"/>
      <w:sz w:val="20"/>
      <w:szCs w:val="20"/>
    </w:rPr>
    <w:tblPr>
      <w:tblStyleRowBandSize w:val="1"/>
      <w:tblStyleColBandSize w:val="1"/>
      <w:tblBorders>
        <w:insideH w:val="single" w:sz="4" w:space="0" w:color="FFFFFF" w:themeColor="background1"/>
      </w:tblBorders>
    </w:tblPr>
    <w:tcPr>
      <w:shd w:val="clear" w:color="auto" w:fill="BCFFFB" w:themeFill="accent1" w:themeFillTint="33"/>
    </w:tcPr>
    <w:tblStylePr w:type="firstRow">
      <w:rPr>
        <w:b/>
        <w:bCs/>
      </w:rPr>
      <w:tblPr/>
      <w:tcPr>
        <w:shd w:val="clear" w:color="auto" w:fill="7AFFF8" w:themeFill="accent1" w:themeFillTint="66"/>
      </w:tcPr>
    </w:tblStylePr>
    <w:tblStylePr w:type="lastRow">
      <w:rPr>
        <w:b/>
        <w:bCs/>
        <w:color w:val="363534" w:themeColor="text1"/>
      </w:rPr>
      <w:tblPr/>
      <w:tcPr>
        <w:shd w:val="clear" w:color="auto" w:fill="7AFFF8" w:themeFill="accent1" w:themeFillTint="66"/>
      </w:tcPr>
    </w:tblStylePr>
    <w:tblStylePr w:type="firstCol">
      <w:rPr>
        <w:color w:val="FFFFFF" w:themeColor="background1"/>
      </w:rPr>
      <w:tblPr/>
      <w:tcPr>
        <w:shd w:val="clear" w:color="auto" w:fill="00857E" w:themeFill="accent1" w:themeFillShade="BF"/>
      </w:tcPr>
    </w:tblStylePr>
    <w:tblStylePr w:type="lastCol">
      <w:rPr>
        <w:color w:val="FFFFFF" w:themeColor="background1"/>
      </w:rPr>
      <w:tblPr/>
      <w:tcPr>
        <w:shd w:val="clear" w:color="auto" w:fill="00857E" w:themeFill="accent1" w:themeFillShade="BF"/>
      </w:tc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ColorfulGrid-Accent2">
    <w:name w:val="Colorful Grid Accent 2"/>
    <w:basedOn w:val="TableNormal"/>
    <w:uiPriority w:val="73"/>
    <w:semiHidden/>
    <w:rsid w:val="002F50BE"/>
    <w:pPr>
      <w:spacing w:after="0" w:line="240" w:lineRule="auto"/>
    </w:pPr>
    <w:rPr>
      <w:rFonts w:eastAsia="Times New Roman" w:cs="Arial"/>
      <w:color w:val="363534" w:themeColor="text1"/>
      <w:sz w:val="20"/>
      <w:szCs w:val="20"/>
    </w:rPr>
    <w:tblPr>
      <w:tblStyleRowBandSize w:val="1"/>
      <w:tblStyleColBandSize w:val="1"/>
      <w:tblBorders>
        <w:insideH w:val="single" w:sz="4" w:space="0" w:color="FFFFFF" w:themeColor="background1"/>
      </w:tblBorders>
    </w:tblPr>
    <w:tcPr>
      <w:shd w:val="clear" w:color="auto" w:fill="C8BEEC" w:themeFill="accent2" w:themeFillTint="33"/>
    </w:tcPr>
    <w:tblStylePr w:type="firstRow">
      <w:rPr>
        <w:b/>
        <w:bCs/>
      </w:rPr>
      <w:tblPr/>
      <w:tcPr>
        <w:shd w:val="clear" w:color="auto" w:fill="917DD8" w:themeFill="accent2" w:themeFillTint="66"/>
      </w:tcPr>
    </w:tblStylePr>
    <w:tblStylePr w:type="lastRow">
      <w:rPr>
        <w:b/>
        <w:bCs/>
        <w:color w:val="363534" w:themeColor="text1"/>
      </w:rPr>
      <w:tblPr/>
      <w:tcPr>
        <w:shd w:val="clear" w:color="auto" w:fill="917DD8" w:themeFill="accent2" w:themeFillTint="66"/>
      </w:tcPr>
    </w:tblStylePr>
    <w:tblStylePr w:type="firstCol">
      <w:rPr>
        <w:color w:val="FFFFFF" w:themeColor="background1"/>
      </w:rPr>
      <w:tblPr/>
      <w:tcPr>
        <w:shd w:val="clear" w:color="auto" w:fill="170F34" w:themeFill="accent2" w:themeFillShade="BF"/>
      </w:tcPr>
    </w:tblStylePr>
    <w:tblStylePr w:type="lastCol">
      <w:rPr>
        <w:color w:val="FFFFFF" w:themeColor="background1"/>
      </w:rPr>
      <w:tblPr/>
      <w:tcPr>
        <w:shd w:val="clear" w:color="auto" w:fill="170F34" w:themeFill="accent2" w:themeFillShade="BF"/>
      </w:tcPr>
    </w:tblStylePr>
    <w:tblStylePr w:type="band1Vert">
      <w:tblPr/>
      <w:tcPr>
        <w:shd w:val="clear" w:color="auto" w:fill="775ECF" w:themeFill="accent2" w:themeFillTint="7F"/>
      </w:tcPr>
    </w:tblStylePr>
    <w:tblStylePr w:type="band1Horz">
      <w:tblPr/>
      <w:tcPr>
        <w:shd w:val="clear" w:color="auto" w:fill="775ECF" w:themeFill="accent2" w:themeFillTint="7F"/>
      </w:tcPr>
    </w:tblStylePr>
  </w:style>
  <w:style w:type="table" w:styleId="ColorfulGrid-Accent3">
    <w:name w:val="Colorful Grid Accent 3"/>
    <w:basedOn w:val="TableNormal"/>
    <w:uiPriority w:val="73"/>
    <w:semiHidden/>
    <w:rsid w:val="002F50BE"/>
    <w:pPr>
      <w:spacing w:after="0" w:line="240" w:lineRule="auto"/>
    </w:pPr>
    <w:rPr>
      <w:rFonts w:eastAsia="Times New Roman" w:cs="Arial"/>
      <w:color w:val="363534" w:themeColor="text1"/>
      <w:sz w:val="20"/>
      <w:szCs w:val="20"/>
    </w:rPr>
    <w:tblPr>
      <w:tblStyleRowBandSize w:val="1"/>
      <w:tblStyleColBandSize w:val="1"/>
      <w:tblBorders>
        <w:insideH w:val="single" w:sz="4" w:space="0" w:color="FFFFFF" w:themeColor="background1"/>
      </w:tblBorders>
    </w:tblPr>
    <w:tcPr>
      <w:shd w:val="clear" w:color="auto" w:fill="E0F5F4" w:themeFill="accent3" w:themeFillTint="33"/>
    </w:tcPr>
    <w:tblStylePr w:type="firstRow">
      <w:rPr>
        <w:b/>
        <w:bCs/>
      </w:rPr>
      <w:tblPr/>
      <w:tcPr>
        <w:shd w:val="clear" w:color="auto" w:fill="C1ECEA" w:themeFill="accent3" w:themeFillTint="66"/>
      </w:tcPr>
    </w:tblStylePr>
    <w:tblStylePr w:type="lastRow">
      <w:rPr>
        <w:b/>
        <w:bCs/>
        <w:color w:val="363534" w:themeColor="text1"/>
      </w:rPr>
      <w:tblPr/>
      <w:tcPr>
        <w:shd w:val="clear" w:color="auto" w:fill="C1ECEA" w:themeFill="accent3" w:themeFillTint="66"/>
      </w:tcPr>
    </w:tblStylePr>
    <w:tblStylePr w:type="firstCol">
      <w:rPr>
        <w:color w:val="FFFFFF" w:themeColor="background1"/>
      </w:rPr>
      <w:tblPr/>
      <w:tcPr>
        <w:shd w:val="clear" w:color="auto" w:fill="35B2AB" w:themeFill="accent3" w:themeFillShade="BF"/>
      </w:tcPr>
    </w:tblStylePr>
    <w:tblStylePr w:type="lastCol">
      <w:rPr>
        <w:color w:val="FFFFFF" w:themeColor="background1"/>
      </w:rPr>
      <w:tblPr/>
      <w:tcPr>
        <w:shd w:val="clear" w:color="auto" w:fill="35B2AB" w:themeFill="accent3" w:themeFillShade="BF"/>
      </w:tcPr>
    </w:tblStylePr>
    <w:tblStylePr w:type="band1Vert">
      <w:tblPr/>
      <w:tcPr>
        <w:shd w:val="clear" w:color="auto" w:fill="B2E8E5" w:themeFill="accent3" w:themeFillTint="7F"/>
      </w:tcPr>
    </w:tblStylePr>
    <w:tblStylePr w:type="band1Horz">
      <w:tblPr/>
      <w:tcPr>
        <w:shd w:val="clear" w:color="auto" w:fill="B2E8E5" w:themeFill="accent3" w:themeFillTint="7F"/>
      </w:tcPr>
    </w:tblStylePr>
  </w:style>
  <w:style w:type="table" w:styleId="ColorfulGrid-Accent4">
    <w:name w:val="Colorful Grid Accent 4"/>
    <w:basedOn w:val="TableNormal"/>
    <w:uiPriority w:val="73"/>
    <w:semiHidden/>
    <w:rsid w:val="002F50BE"/>
    <w:pPr>
      <w:spacing w:after="0" w:line="240" w:lineRule="auto"/>
    </w:pPr>
    <w:rPr>
      <w:rFonts w:eastAsia="Times New Roman" w:cs="Arial"/>
      <w:color w:val="363534" w:themeColor="text1"/>
      <w:sz w:val="20"/>
      <w:szCs w:val="20"/>
    </w:rPr>
    <w:tblPr>
      <w:tblStyleRowBandSize w:val="1"/>
      <w:tblStyleColBandSize w:val="1"/>
      <w:tblBorders>
        <w:insideH w:val="single" w:sz="4" w:space="0" w:color="FFFFFF" w:themeColor="background1"/>
      </w:tblBorders>
    </w:tblPr>
    <w:tcPr>
      <w:shd w:val="clear" w:color="auto" w:fill="E4E3E9" w:themeFill="accent4" w:themeFillTint="33"/>
    </w:tcPr>
    <w:tblStylePr w:type="firstRow">
      <w:rPr>
        <w:b/>
        <w:bCs/>
      </w:rPr>
      <w:tblPr/>
      <w:tcPr>
        <w:shd w:val="clear" w:color="auto" w:fill="C9C7D3" w:themeFill="accent4" w:themeFillTint="66"/>
      </w:tcPr>
    </w:tblStylePr>
    <w:tblStylePr w:type="lastRow">
      <w:rPr>
        <w:b/>
        <w:bCs/>
        <w:color w:val="363534" w:themeColor="text1"/>
      </w:rPr>
      <w:tblPr/>
      <w:tcPr>
        <w:shd w:val="clear" w:color="auto" w:fill="C9C7D3" w:themeFill="accent4" w:themeFillTint="66"/>
      </w:tcPr>
    </w:tblStylePr>
    <w:tblStylePr w:type="firstCol">
      <w:rPr>
        <w:color w:val="FFFFFF" w:themeColor="background1"/>
      </w:rPr>
      <w:tblPr/>
      <w:tcPr>
        <w:shd w:val="clear" w:color="auto" w:fill="5A556C" w:themeFill="accent4" w:themeFillShade="BF"/>
      </w:tcPr>
    </w:tblStylePr>
    <w:tblStylePr w:type="lastCol">
      <w:rPr>
        <w:color w:val="FFFFFF" w:themeColor="background1"/>
      </w:rPr>
      <w:tblPr/>
      <w:tcPr>
        <w:shd w:val="clear" w:color="auto" w:fill="5A556C" w:themeFill="accent4" w:themeFillShade="BF"/>
      </w:tcPr>
    </w:tblStylePr>
    <w:tblStylePr w:type="band1Vert">
      <w:tblPr/>
      <w:tcPr>
        <w:shd w:val="clear" w:color="auto" w:fill="BCB9C8" w:themeFill="accent4" w:themeFillTint="7F"/>
      </w:tcPr>
    </w:tblStylePr>
    <w:tblStylePr w:type="band1Horz">
      <w:tblPr/>
      <w:tcPr>
        <w:shd w:val="clear" w:color="auto" w:fill="BCB9C8" w:themeFill="accent4" w:themeFillTint="7F"/>
      </w:tcPr>
    </w:tblStylePr>
  </w:style>
  <w:style w:type="table" w:styleId="ColorfulGrid-Accent5">
    <w:name w:val="Colorful Grid Accent 5"/>
    <w:basedOn w:val="TableNormal"/>
    <w:uiPriority w:val="73"/>
    <w:semiHidden/>
    <w:rsid w:val="002F50BE"/>
    <w:pPr>
      <w:spacing w:after="0" w:line="240" w:lineRule="auto"/>
    </w:pPr>
    <w:rPr>
      <w:rFonts w:eastAsia="Times New Roman" w:cs="Arial"/>
      <w:color w:val="363534" w:themeColor="text1"/>
      <w:sz w:val="20"/>
      <w:szCs w:val="20"/>
    </w:rPr>
    <w:tblPr>
      <w:tblStyleRowBandSize w:val="1"/>
      <w:tblStyleColBandSize w:val="1"/>
      <w:tblBorders>
        <w:insideH w:val="single" w:sz="4" w:space="0" w:color="FFFFFF" w:themeColor="background1"/>
      </w:tblBorders>
    </w:tblPr>
    <w:tcPr>
      <w:shd w:val="clear" w:color="auto" w:fill="EAF8F8" w:themeFill="accent5" w:themeFillTint="33"/>
    </w:tcPr>
    <w:tblStylePr w:type="firstRow">
      <w:rPr>
        <w:b/>
        <w:bCs/>
      </w:rPr>
      <w:tblPr/>
      <w:tcPr>
        <w:shd w:val="clear" w:color="auto" w:fill="D6F2F1" w:themeFill="accent5" w:themeFillTint="66"/>
      </w:tcPr>
    </w:tblStylePr>
    <w:tblStylePr w:type="lastRow">
      <w:rPr>
        <w:b/>
        <w:bCs/>
        <w:color w:val="363534" w:themeColor="text1"/>
      </w:rPr>
      <w:tblPr/>
      <w:tcPr>
        <w:shd w:val="clear" w:color="auto" w:fill="D6F2F1" w:themeFill="accent5" w:themeFillTint="66"/>
      </w:tcPr>
    </w:tblStylePr>
    <w:tblStylePr w:type="firstCol">
      <w:rPr>
        <w:color w:val="FFFFFF" w:themeColor="background1"/>
      </w:rPr>
      <w:tblPr/>
      <w:tcPr>
        <w:shd w:val="clear" w:color="auto" w:fill="50CAC4" w:themeFill="accent5" w:themeFillShade="BF"/>
      </w:tcPr>
    </w:tblStylePr>
    <w:tblStylePr w:type="lastCol">
      <w:rPr>
        <w:color w:val="FFFFFF" w:themeColor="background1"/>
      </w:rPr>
      <w:tblPr/>
      <w:tcPr>
        <w:shd w:val="clear" w:color="auto" w:fill="50CAC4" w:themeFill="accent5" w:themeFillShade="BF"/>
      </w:tcPr>
    </w:tblStylePr>
    <w:tblStylePr w:type="band1Vert">
      <w:tblPr/>
      <w:tcPr>
        <w:shd w:val="clear" w:color="auto" w:fill="CCEFEE" w:themeFill="accent5" w:themeFillTint="7F"/>
      </w:tcPr>
    </w:tblStylePr>
    <w:tblStylePr w:type="band1Horz">
      <w:tblPr/>
      <w:tcPr>
        <w:shd w:val="clear" w:color="auto" w:fill="CCEFEE" w:themeFill="accent5" w:themeFillTint="7F"/>
      </w:tcPr>
    </w:tblStylePr>
  </w:style>
  <w:style w:type="table" w:styleId="ColorfulGrid-Accent6">
    <w:name w:val="Colorful Grid Accent 6"/>
    <w:basedOn w:val="TableNormal"/>
    <w:uiPriority w:val="73"/>
    <w:semiHidden/>
    <w:rsid w:val="002F50BE"/>
    <w:pPr>
      <w:spacing w:after="0" w:line="240" w:lineRule="auto"/>
    </w:pPr>
    <w:rPr>
      <w:rFonts w:eastAsia="Times New Roman" w:cs="Arial"/>
      <w:color w:val="363534" w:themeColor="text1"/>
      <w:sz w:val="20"/>
      <w:szCs w:val="20"/>
    </w:rPr>
    <w:tblPr>
      <w:tblStyleRowBandSize w:val="1"/>
      <w:tblStyleColBandSize w:val="1"/>
      <w:tblBorders>
        <w:insideH w:val="single" w:sz="4" w:space="0" w:color="FFFFFF" w:themeColor="background1"/>
      </w:tblBorders>
    </w:tblPr>
    <w:tcPr>
      <w:shd w:val="clear" w:color="auto" w:fill="EDECF0" w:themeFill="accent6" w:themeFillTint="33"/>
    </w:tcPr>
    <w:tblStylePr w:type="firstRow">
      <w:rPr>
        <w:b/>
        <w:bCs/>
      </w:rPr>
      <w:tblPr/>
      <w:tcPr>
        <w:shd w:val="clear" w:color="auto" w:fill="DBD9E1" w:themeFill="accent6" w:themeFillTint="66"/>
      </w:tcPr>
    </w:tblStylePr>
    <w:tblStylePr w:type="lastRow">
      <w:rPr>
        <w:b/>
        <w:bCs/>
        <w:color w:val="363534" w:themeColor="text1"/>
      </w:rPr>
      <w:tblPr/>
      <w:tcPr>
        <w:shd w:val="clear" w:color="auto" w:fill="DBD9E1" w:themeFill="accent6" w:themeFillTint="66"/>
      </w:tcPr>
    </w:tblStylePr>
    <w:tblStylePr w:type="firstCol">
      <w:rPr>
        <w:color w:val="FFFFFF" w:themeColor="background1"/>
      </w:rPr>
      <w:tblPr/>
      <w:tcPr>
        <w:shd w:val="clear" w:color="auto" w:fill="78708F" w:themeFill="accent6" w:themeFillShade="BF"/>
      </w:tcPr>
    </w:tblStylePr>
    <w:tblStylePr w:type="lastCol">
      <w:rPr>
        <w:color w:val="FFFFFF" w:themeColor="background1"/>
      </w:rPr>
      <w:tblPr/>
      <w:tcPr>
        <w:shd w:val="clear" w:color="auto" w:fill="78708F" w:themeFill="accent6" w:themeFillShade="BF"/>
      </w:tcPr>
    </w:tblStylePr>
    <w:tblStylePr w:type="band1Vert">
      <w:tblPr/>
      <w:tcPr>
        <w:shd w:val="clear" w:color="auto" w:fill="D2D0DA" w:themeFill="accent6" w:themeFillTint="7F"/>
      </w:tcPr>
    </w:tblStylePr>
    <w:tblStylePr w:type="band1Horz">
      <w:tblPr/>
      <w:tcPr>
        <w:shd w:val="clear" w:color="auto" w:fill="D2D0DA" w:themeFill="accent6" w:themeFillTint="7F"/>
      </w:tcPr>
    </w:tblStylePr>
  </w:style>
  <w:style w:type="table" w:styleId="ColorfulList">
    <w:name w:val="Colorful List"/>
    <w:basedOn w:val="TableNormal"/>
    <w:uiPriority w:val="72"/>
    <w:semiHidden/>
    <w:rsid w:val="002F50BE"/>
    <w:pPr>
      <w:spacing w:after="0" w:line="240" w:lineRule="auto"/>
    </w:pPr>
    <w:rPr>
      <w:rFonts w:eastAsia="Times New Roman" w:cs="Arial"/>
      <w:color w:val="363534" w:themeColor="text1"/>
      <w:sz w:val="20"/>
      <w:szCs w:val="20"/>
    </w:rPr>
    <w:tblPr>
      <w:tblStyleRowBandSize w:val="1"/>
      <w:tblStyleColBandSize w:val="1"/>
    </w:tblPr>
    <w:tcPr>
      <w:shd w:val="clear" w:color="auto" w:fill="EBEBEA" w:themeFill="text1" w:themeFillTint="19"/>
    </w:tcPr>
    <w:tblStylePr w:type="firstRow">
      <w:rPr>
        <w:b/>
        <w:bCs/>
        <w:color w:val="FFFFFF" w:themeColor="background1"/>
      </w:rPr>
      <w:tblPr/>
      <w:tcPr>
        <w:tcBorders>
          <w:bottom w:val="single" w:sz="12" w:space="0" w:color="FFFFFF" w:themeColor="background1"/>
        </w:tcBorders>
        <w:shd w:val="clear" w:color="auto" w:fill="191038" w:themeFill="accent2" w:themeFillShade="CC"/>
      </w:tcPr>
    </w:tblStylePr>
    <w:tblStylePr w:type="lastRow">
      <w:rPr>
        <w:b/>
        <w:bCs/>
        <w:color w:val="191038"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ECCCC" w:themeFill="text1" w:themeFillTint="3F"/>
      </w:tcPr>
    </w:tblStylePr>
    <w:tblStylePr w:type="band1Horz">
      <w:tblPr/>
      <w:tcPr>
        <w:shd w:val="clear" w:color="auto" w:fill="D7D6D5" w:themeFill="text1" w:themeFillTint="33"/>
      </w:tcPr>
    </w:tblStylePr>
  </w:style>
  <w:style w:type="table" w:styleId="ColorfulList-Accent1">
    <w:name w:val="Colorful List Accent 1"/>
    <w:basedOn w:val="TableNormal"/>
    <w:uiPriority w:val="72"/>
    <w:semiHidden/>
    <w:rsid w:val="002F50BE"/>
    <w:pPr>
      <w:spacing w:after="0" w:line="240" w:lineRule="auto"/>
    </w:pPr>
    <w:rPr>
      <w:rFonts w:eastAsia="Times New Roman" w:cs="Arial"/>
      <w:color w:val="363534" w:themeColor="text1"/>
      <w:sz w:val="20"/>
      <w:szCs w:val="20"/>
    </w:rPr>
    <w:tblPr>
      <w:tblStyleRowBandSize w:val="1"/>
      <w:tblStyleColBandSize w:val="1"/>
    </w:tblPr>
    <w:tcPr>
      <w:shd w:val="clear" w:color="auto" w:fill="DEFFFD" w:themeFill="accent1" w:themeFillTint="19"/>
    </w:tcPr>
    <w:tblStylePr w:type="firstRow">
      <w:rPr>
        <w:b/>
        <w:bCs/>
        <w:color w:val="FFFFFF" w:themeColor="background1"/>
      </w:rPr>
      <w:tblPr/>
      <w:tcPr>
        <w:tcBorders>
          <w:bottom w:val="single" w:sz="12" w:space="0" w:color="FFFFFF" w:themeColor="background1"/>
        </w:tcBorders>
        <w:shd w:val="clear" w:color="auto" w:fill="191038" w:themeFill="accent2" w:themeFillShade="CC"/>
      </w:tcPr>
    </w:tblStylePr>
    <w:tblStylePr w:type="lastRow">
      <w:rPr>
        <w:b/>
        <w:bCs/>
        <w:color w:val="191038"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1" w:themeFillTint="3F"/>
      </w:tcPr>
    </w:tblStylePr>
    <w:tblStylePr w:type="band1Horz">
      <w:tblPr/>
      <w:tcPr>
        <w:shd w:val="clear" w:color="auto" w:fill="BCFFFB" w:themeFill="accent1" w:themeFillTint="33"/>
      </w:tcPr>
    </w:tblStylePr>
  </w:style>
  <w:style w:type="table" w:styleId="ColorfulList-Accent2">
    <w:name w:val="Colorful List Accent 2"/>
    <w:basedOn w:val="TableNormal"/>
    <w:uiPriority w:val="72"/>
    <w:semiHidden/>
    <w:rsid w:val="002F50BE"/>
    <w:pPr>
      <w:spacing w:after="0" w:line="240" w:lineRule="auto"/>
    </w:pPr>
    <w:rPr>
      <w:rFonts w:eastAsia="Times New Roman" w:cs="Arial"/>
      <w:color w:val="363534" w:themeColor="text1"/>
      <w:sz w:val="20"/>
      <w:szCs w:val="20"/>
    </w:rPr>
    <w:tblPr>
      <w:tblStyleRowBandSize w:val="1"/>
      <w:tblStyleColBandSize w:val="1"/>
    </w:tblPr>
    <w:tcPr>
      <w:shd w:val="clear" w:color="auto" w:fill="E4DFF5" w:themeFill="accent2" w:themeFillTint="19"/>
    </w:tcPr>
    <w:tblStylePr w:type="firstRow">
      <w:rPr>
        <w:b/>
        <w:bCs/>
        <w:color w:val="FFFFFF" w:themeColor="background1"/>
      </w:rPr>
      <w:tblPr/>
      <w:tcPr>
        <w:tcBorders>
          <w:bottom w:val="single" w:sz="12" w:space="0" w:color="FFFFFF" w:themeColor="background1"/>
        </w:tcBorders>
        <w:shd w:val="clear" w:color="auto" w:fill="191038" w:themeFill="accent2" w:themeFillShade="CC"/>
      </w:tcPr>
    </w:tblStylePr>
    <w:tblStylePr w:type="lastRow">
      <w:rPr>
        <w:b/>
        <w:bCs/>
        <w:color w:val="191038"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2" w:themeFillTint="3F"/>
      </w:tcPr>
    </w:tblStylePr>
    <w:tblStylePr w:type="band1Horz">
      <w:tblPr/>
      <w:tcPr>
        <w:shd w:val="clear" w:color="auto" w:fill="C8BEEC" w:themeFill="accent2" w:themeFillTint="33"/>
      </w:tcPr>
    </w:tblStylePr>
  </w:style>
  <w:style w:type="table" w:styleId="ColorfulList-Accent3">
    <w:name w:val="Colorful List Accent 3"/>
    <w:basedOn w:val="TableNormal"/>
    <w:uiPriority w:val="72"/>
    <w:semiHidden/>
    <w:rsid w:val="002F50BE"/>
    <w:pPr>
      <w:spacing w:after="0" w:line="240" w:lineRule="auto"/>
    </w:pPr>
    <w:rPr>
      <w:rFonts w:eastAsia="Times New Roman" w:cs="Arial"/>
      <w:color w:val="363534" w:themeColor="text1"/>
      <w:sz w:val="20"/>
      <w:szCs w:val="20"/>
    </w:rPr>
    <w:tblPr>
      <w:tblStyleRowBandSize w:val="1"/>
      <w:tblStyleColBandSize w:val="1"/>
    </w:tblPr>
    <w:tcPr>
      <w:shd w:val="clear" w:color="auto" w:fill="EFFAF9" w:themeFill="accent3" w:themeFillTint="19"/>
    </w:tcPr>
    <w:tblStylePr w:type="firstRow">
      <w:rPr>
        <w:b/>
        <w:bCs/>
        <w:color w:val="FFFFFF" w:themeColor="background1"/>
      </w:rPr>
      <w:tblPr/>
      <w:tcPr>
        <w:tcBorders>
          <w:bottom w:val="single" w:sz="12" w:space="0" w:color="FFFFFF" w:themeColor="background1"/>
        </w:tcBorders>
        <w:shd w:val="clear" w:color="auto" w:fill="605B74" w:themeFill="accent4" w:themeFillShade="CC"/>
      </w:tcPr>
    </w:tblStylePr>
    <w:tblStylePr w:type="lastRow">
      <w:rPr>
        <w:b/>
        <w:bCs/>
        <w:color w:val="605B74" w:themeColor="accent4"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F3F2" w:themeFill="accent3" w:themeFillTint="3F"/>
      </w:tcPr>
    </w:tblStylePr>
    <w:tblStylePr w:type="band1Horz">
      <w:tblPr/>
      <w:tcPr>
        <w:shd w:val="clear" w:color="auto" w:fill="E0F5F4" w:themeFill="accent3" w:themeFillTint="33"/>
      </w:tcPr>
    </w:tblStylePr>
  </w:style>
  <w:style w:type="table" w:styleId="ColorfulList-Accent4">
    <w:name w:val="Colorful List Accent 4"/>
    <w:basedOn w:val="TableNormal"/>
    <w:uiPriority w:val="72"/>
    <w:semiHidden/>
    <w:rsid w:val="002F50BE"/>
    <w:pPr>
      <w:spacing w:after="0" w:line="240" w:lineRule="auto"/>
    </w:pPr>
    <w:rPr>
      <w:rFonts w:eastAsia="Times New Roman" w:cs="Arial"/>
      <w:color w:val="363534" w:themeColor="text1"/>
      <w:sz w:val="20"/>
      <w:szCs w:val="20"/>
    </w:rPr>
    <w:tblPr>
      <w:tblStyleRowBandSize w:val="1"/>
      <w:tblStyleColBandSize w:val="1"/>
    </w:tblPr>
    <w:tcPr>
      <w:shd w:val="clear" w:color="auto" w:fill="F1F1F4" w:themeFill="accent4" w:themeFillTint="19"/>
    </w:tcPr>
    <w:tblStylePr w:type="firstRow">
      <w:rPr>
        <w:b/>
        <w:bCs/>
        <w:color w:val="FFFFFF" w:themeColor="background1"/>
      </w:rPr>
      <w:tblPr/>
      <w:tcPr>
        <w:tcBorders>
          <w:bottom w:val="single" w:sz="12" w:space="0" w:color="FFFFFF" w:themeColor="background1"/>
        </w:tcBorders>
        <w:shd w:val="clear" w:color="auto" w:fill="39BFB7" w:themeFill="accent3" w:themeFillShade="CC"/>
      </w:tcPr>
    </w:tblStylePr>
    <w:tblStylePr w:type="lastRow">
      <w:rPr>
        <w:b/>
        <w:bCs/>
        <w:color w:val="39BFB7" w:themeColor="accent3"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DDCE3" w:themeFill="accent4" w:themeFillTint="3F"/>
      </w:tcPr>
    </w:tblStylePr>
    <w:tblStylePr w:type="band1Horz">
      <w:tblPr/>
      <w:tcPr>
        <w:shd w:val="clear" w:color="auto" w:fill="E4E3E9" w:themeFill="accent4" w:themeFillTint="33"/>
      </w:tcPr>
    </w:tblStylePr>
  </w:style>
  <w:style w:type="table" w:styleId="ColorfulList-Accent5">
    <w:name w:val="Colorful List Accent 5"/>
    <w:basedOn w:val="TableNormal"/>
    <w:uiPriority w:val="72"/>
    <w:semiHidden/>
    <w:rsid w:val="002F50BE"/>
    <w:pPr>
      <w:spacing w:after="0" w:line="240" w:lineRule="auto"/>
    </w:pPr>
    <w:rPr>
      <w:rFonts w:eastAsia="Times New Roman" w:cs="Arial"/>
      <w:color w:val="363534" w:themeColor="text1"/>
      <w:sz w:val="20"/>
      <w:szCs w:val="20"/>
    </w:rPr>
    <w:tblPr>
      <w:tblStyleRowBandSize w:val="1"/>
      <w:tblStyleColBandSize w:val="1"/>
    </w:tblPr>
    <w:tcPr>
      <w:shd w:val="clear" w:color="auto" w:fill="F4FCFB" w:themeFill="accent5" w:themeFillTint="19"/>
    </w:tcPr>
    <w:tblStylePr w:type="firstRow">
      <w:rPr>
        <w:b/>
        <w:bCs/>
        <w:color w:val="FFFFFF" w:themeColor="background1"/>
      </w:rPr>
      <w:tblPr/>
      <w:tcPr>
        <w:tcBorders>
          <w:bottom w:val="single" w:sz="12" w:space="0" w:color="FFFFFF" w:themeColor="background1"/>
        </w:tcBorders>
        <w:shd w:val="clear" w:color="auto" w:fill="817A96" w:themeFill="accent6" w:themeFillShade="CC"/>
      </w:tcPr>
    </w:tblStylePr>
    <w:tblStylePr w:type="lastRow">
      <w:rPr>
        <w:b/>
        <w:bCs/>
        <w:color w:val="817A96" w:themeColor="accent6"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F7F6" w:themeFill="accent5" w:themeFillTint="3F"/>
      </w:tcPr>
    </w:tblStylePr>
    <w:tblStylePr w:type="band1Horz">
      <w:tblPr/>
      <w:tcPr>
        <w:shd w:val="clear" w:color="auto" w:fill="EAF8F8" w:themeFill="accent5" w:themeFillTint="33"/>
      </w:tcPr>
    </w:tblStylePr>
  </w:style>
  <w:style w:type="table" w:styleId="ColorfulList-Accent6">
    <w:name w:val="Colorful List Accent 6"/>
    <w:basedOn w:val="TableNormal"/>
    <w:uiPriority w:val="72"/>
    <w:semiHidden/>
    <w:rsid w:val="002F50BE"/>
    <w:pPr>
      <w:spacing w:after="0" w:line="240" w:lineRule="auto"/>
    </w:pPr>
    <w:rPr>
      <w:rFonts w:eastAsia="Times New Roman" w:cs="Arial"/>
      <w:color w:val="363534" w:themeColor="text1"/>
      <w:sz w:val="20"/>
      <w:szCs w:val="20"/>
    </w:rPr>
    <w:tblPr>
      <w:tblStyleRowBandSize w:val="1"/>
      <w:tblStyleColBandSize w:val="1"/>
    </w:tblPr>
    <w:tcPr>
      <w:shd w:val="clear" w:color="auto" w:fill="F6F5F7" w:themeFill="accent6" w:themeFillTint="19"/>
    </w:tcPr>
    <w:tblStylePr w:type="firstRow">
      <w:rPr>
        <w:b/>
        <w:bCs/>
        <w:color w:val="FFFFFF" w:themeColor="background1"/>
      </w:rPr>
      <w:tblPr/>
      <w:tcPr>
        <w:tcBorders>
          <w:bottom w:val="single" w:sz="12" w:space="0" w:color="FFFFFF" w:themeColor="background1"/>
        </w:tcBorders>
        <w:shd w:val="clear" w:color="auto" w:fill="5FCEC9" w:themeFill="accent5" w:themeFillShade="CC"/>
      </w:tcPr>
    </w:tblStylePr>
    <w:tblStylePr w:type="lastRow">
      <w:rPr>
        <w:b/>
        <w:bCs/>
        <w:color w:val="5FCEC9" w:themeColor="accent5"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7EC" w:themeFill="accent6" w:themeFillTint="3F"/>
      </w:tcPr>
    </w:tblStylePr>
    <w:tblStylePr w:type="band1Horz">
      <w:tblPr/>
      <w:tcPr>
        <w:shd w:val="clear" w:color="auto" w:fill="EDECF0" w:themeFill="accent6" w:themeFillTint="33"/>
      </w:tcPr>
    </w:tblStylePr>
  </w:style>
  <w:style w:type="table" w:styleId="ColorfulShading">
    <w:name w:val="Colorful Shading"/>
    <w:basedOn w:val="TableNormal"/>
    <w:uiPriority w:val="71"/>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24" w:space="0" w:color="201547" w:themeColor="accent2"/>
        <w:left w:val="single" w:sz="4" w:space="0" w:color="363534" w:themeColor="text1"/>
        <w:bottom w:val="single" w:sz="4" w:space="0" w:color="363534" w:themeColor="text1"/>
        <w:right w:val="single" w:sz="4" w:space="0" w:color="363534" w:themeColor="text1"/>
        <w:insideH w:val="single" w:sz="4" w:space="0" w:color="FFFFFF" w:themeColor="background1"/>
        <w:insideV w:val="single" w:sz="4" w:space="0" w:color="FFFFFF" w:themeColor="background1"/>
      </w:tblBorders>
    </w:tblPr>
    <w:tcPr>
      <w:shd w:val="clear" w:color="auto" w:fill="EBEBEA" w:themeFill="text1" w:themeFillTint="19"/>
    </w:tcPr>
    <w:tblStylePr w:type="firstRow">
      <w:rPr>
        <w:b/>
        <w:bCs/>
      </w:rPr>
      <w:tblPr/>
      <w:tcPr>
        <w:tcBorders>
          <w:top w:val="nil"/>
          <w:left w:val="nil"/>
          <w:bottom w:val="single" w:sz="24" w:space="0" w:color="20154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01F1F" w:themeFill="text1" w:themeFillShade="99"/>
      </w:tcPr>
    </w:tblStylePr>
    <w:tblStylePr w:type="firstCol">
      <w:rPr>
        <w:color w:val="FFFFFF" w:themeColor="background1"/>
      </w:rPr>
      <w:tblPr/>
      <w:tcPr>
        <w:tcBorders>
          <w:top w:val="nil"/>
          <w:left w:val="nil"/>
          <w:bottom w:val="nil"/>
          <w:right w:val="nil"/>
          <w:insideH w:val="single" w:sz="4" w:space="0" w:color="201F1F" w:themeColor="text1" w:themeShade="99"/>
          <w:insideV w:val="nil"/>
        </w:tcBorders>
        <w:shd w:val="clear" w:color="auto" w:fill="201F1F"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282727" w:themeFill="text1" w:themeFillShade="BF"/>
      </w:tcPr>
    </w:tblStylePr>
    <w:tblStylePr w:type="band1Vert">
      <w:tblPr/>
      <w:tcPr>
        <w:shd w:val="clear" w:color="auto" w:fill="AFAEAC" w:themeFill="text1" w:themeFillTint="66"/>
      </w:tcPr>
    </w:tblStylePr>
    <w:tblStylePr w:type="band1Horz">
      <w:tblPr/>
      <w:tcPr>
        <w:shd w:val="clear" w:color="auto" w:fill="9C9A98" w:themeFill="text1" w:themeFillTint="7F"/>
      </w:tcPr>
    </w:tblStylePr>
    <w:tblStylePr w:type="neCell">
      <w:rPr>
        <w:color w:val="363534" w:themeColor="text1"/>
      </w:rPr>
    </w:tblStylePr>
    <w:tblStylePr w:type="nwCell">
      <w:rPr>
        <w:color w:val="363534" w:themeColor="text1"/>
      </w:rPr>
    </w:tblStylePr>
  </w:style>
  <w:style w:type="table" w:styleId="ColorfulShading-Accent1">
    <w:name w:val="Colorful Shading Accent 1"/>
    <w:basedOn w:val="TableNormal"/>
    <w:uiPriority w:val="71"/>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24" w:space="0" w:color="201547" w:themeColor="accent2"/>
        <w:left w:val="single" w:sz="4" w:space="0" w:color="00B2A9" w:themeColor="accent1"/>
        <w:bottom w:val="single" w:sz="4" w:space="0" w:color="00B2A9" w:themeColor="accent1"/>
        <w:right w:val="single" w:sz="4" w:space="0" w:color="00B2A9" w:themeColor="accent1"/>
        <w:insideH w:val="single" w:sz="4" w:space="0" w:color="FFFFFF" w:themeColor="background1"/>
        <w:insideV w:val="single" w:sz="4" w:space="0" w:color="FFFFFF" w:themeColor="background1"/>
      </w:tblBorders>
    </w:tblPr>
    <w:tcPr>
      <w:shd w:val="clear" w:color="auto" w:fill="DEFFFD" w:themeFill="accent1" w:themeFillTint="19"/>
    </w:tcPr>
    <w:tblStylePr w:type="firstRow">
      <w:rPr>
        <w:b/>
        <w:bCs/>
      </w:rPr>
      <w:tblPr/>
      <w:tcPr>
        <w:tcBorders>
          <w:top w:val="nil"/>
          <w:left w:val="nil"/>
          <w:bottom w:val="single" w:sz="24" w:space="0" w:color="20154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1" w:themeFillShade="99"/>
      </w:tcPr>
    </w:tblStylePr>
    <w:tblStylePr w:type="firstCol">
      <w:rPr>
        <w:color w:val="FFFFFF" w:themeColor="background1"/>
      </w:rPr>
      <w:tblPr/>
      <w:tcPr>
        <w:tcBorders>
          <w:top w:val="nil"/>
          <w:left w:val="nil"/>
          <w:bottom w:val="nil"/>
          <w:right w:val="nil"/>
          <w:insideH w:val="single" w:sz="4" w:space="0" w:color="006A65" w:themeColor="accent1" w:themeShade="99"/>
          <w:insideV w:val="nil"/>
        </w:tcBorders>
        <w:shd w:val="clear" w:color="auto" w:fill="006A6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1" w:themeFillShade="99"/>
      </w:tcPr>
    </w:tblStylePr>
    <w:tblStylePr w:type="band1Vert">
      <w:tblPr/>
      <w:tcPr>
        <w:shd w:val="clear" w:color="auto" w:fill="7AFFF8" w:themeFill="accent1" w:themeFillTint="66"/>
      </w:tcPr>
    </w:tblStylePr>
    <w:tblStylePr w:type="band1Horz">
      <w:tblPr/>
      <w:tcPr>
        <w:shd w:val="clear" w:color="auto" w:fill="59FFF6" w:themeFill="accent1" w:themeFillTint="7F"/>
      </w:tcPr>
    </w:tblStylePr>
    <w:tblStylePr w:type="neCell">
      <w:rPr>
        <w:color w:val="363534" w:themeColor="text1"/>
      </w:rPr>
    </w:tblStylePr>
    <w:tblStylePr w:type="nwCell">
      <w:rPr>
        <w:color w:val="363534" w:themeColor="text1"/>
      </w:rPr>
    </w:tblStylePr>
  </w:style>
  <w:style w:type="table" w:styleId="ColorfulShading-Accent2">
    <w:name w:val="Colorful Shading Accent 2"/>
    <w:basedOn w:val="TableNormal"/>
    <w:uiPriority w:val="71"/>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24" w:space="0" w:color="201547" w:themeColor="accent2"/>
        <w:left w:val="single" w:sz="4" w:space="0" w:color="201547" w:themeColor="accent2"/>
        <w:bottom w:val="single" w:sz="4" w:space="0" w:color="201547" w:themeColor="accent2"/>
        <w:right w:val="single" w:sz="4" w:space="0" w:color="201547" w:themeColor="accent2"/>
        <w:insideH w:val="single" w:sz="4" w:space="0" w:color="FFFFFF" w:themeColor="background1"/>
        <w:insideV w:val="single" w:sz="4" w:space="0" w:color="FFFFFF" w:themeColor="background1"/>
      </w:tblBorders>
    </w:tblPr>
    <w:tcPr>
      <w:shd w:val="clear" w:color="auto" w:fill="E4DFF5" w:themeFill="accent2" w:themeFillTint="19"/>
    </w:tcPr>
    <w:tblStylePr w:type="firstRow">
      <w:rPr>
        <w:b/>
        <w:bCs/>
      </w:rPr>
      <w:tblPr/>
      <w:tcPr>
        <w:tcBorders>
          <w:top w:val="nil"/>
          <w:left w:val="nil"/>
          <w:bottom w:val="single" w:sz="24" w:space="0" w:color="20154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2" w:themeFillShade="99"/>
      </w:tcPr>
    </w:tblStylePr>
    <w:tblStylePr w:type="firstCol">
      <w:rPr>
        <w:color w:val="FFFFFF" w:themeColor="background1"/>
      </w:rPr>
      <w:tblPr/>
      <w:tcPr>
        <w:tcBorders>
          <w:top w:val="nil"/>
          <w:left w:val="nil"/>
          <w:bottom w:val="nil"/>
          <w:right w:val="nil"/>
          <w:insideH w:val="single" w:sz="4" w:space="0" w:color="130C2A" w:themeColor="accent2" w:themeShade="99"/>
          <w:insideV w:val="nil"/>
        </w:tcBorders>
        <w:shd w:val="clear" w:color="auto" w:fill="130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2" w:themeFillShade="99"/>
      </w:tcPr>
    </w:tblStylePr>
    <w:tblStylePr w:type="band1Vert">
      <w:tblPr/>
      <w:tcPr>
        <w:shd w:val="clear" w:color="auto" w:fill="917DD8" w:themeFill="accent2" w:themeFillTint="66"/>
      </w:tcPr>
    </w:tblStylePr>
    <w:tblStylePr w:type="band1Horz">
      <w:tblPr/>
      <w:tcPr>
        <w:shd w:val="clear" w:color="auto" w:fill="775ECF" w:themeFill="accent2" w:themeFillTint="7F"/>
      </w:tcPr>
    </w:tblStylePr>
    <w:tblStylePr w:type="neCell">
      <w:rPr>
        <w:color w:val="363534" w:themeColor="text1"/>
      </w:rPr>
    </w:tblStylePr>
    <w:tblStylePr w:type="nwCell">
      <w:rPr>
        <w:color w:val="363534" w:themeColor="text1"/>
      </w:rPr>
    </w:tblStylePr>
  </w:style>
  <w:style w:type="table" w:styleId="ColorfulShading-Accent3">
    <w:name w:val="Colorful Shading Accent 3"/>
    <w:basedOn w:val="TableNormal"/>
    <w:uiPriority w:val="71"/>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24" w:space="0" w:color="797391" w:themeColor="accent4"/>
        <w:left w:val="single" w:sz="4" w:space="0" w:color="66D1CB" w:themeColor="accent3"/>
        <w:bottom w:val="single" w:sz="4" w:space="0" w:color="66D1CB" w:themeColor="accent3"/>
        <w:right w:val="single" w:sz="4" w:space="0" w:color="66D1CB" w:themeColor="accent3"/>
        <w:insideH w:val="single" w:sz="4" w:space="0" w:color="FFFFFF" w:themeColor="background1"/>
        <w:insideV w:val="single" w:sz="4" w:space="0" w:color="FFFFFF" w:themeColor="background1"/>
      </w:tblBorders>
    </w:tblPr>
    <w:tcPr>
      <w:shd w:val="clear" w:color="auto" w:fill="EFFAF9" w:themeFill="accent3" w:themeFillTint="19"/>
    </w:tcPr>
    <w:tblStylePr w:type="firstRow">
      <w:rPr>
        <w:b/>
        <w:bCs/>
      </w:rPr>
      <w:tblPr/>
      <w:tcPr>
        <w:tcBorders>
          <w:top w:val="nil"/>
          <w:left w:val="nil"/>
          <w:bottom w:val="single" w:sz="24" w:space="0" w:color="797391"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B8F89" w:themeFill="accent3" w:themeFillShade="99"/>
      </w:tcPr>
    </w:tblStylePr>
    <w:tblStylePr w:type="firstCol">
      <w:rPr>
        <w:color w:val="FFFFFF" w:themeColor="background1"/>
      </w:rPr>
      <w:tblPr/>
      <w:tcPr>
        <w:tcBorders>
          <w:top w:val="nil"/>
          <w:left w:val="nil"/>
          <w:bottom w:val="nil"/>
          <w:right w:val="nil"/>
          <w:insideH w:val="single" w:sz="4" w:space="0" w:color="2B8F89" w:themeColor="accent3" w:themeShade="99"/>
          <w:insideV w:val="nil"/>
        </w:tcBorders>
        <w:shd w:val="clear" w:color="auto" w:fill="2B8F89"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2B8F89" w:themeFill="accent3" w:themeFillShade="99"/>
      </w:tcPr>
    </w:tblStylePr>
    <w:tblStylePr w:type="band1Vert">
      <w:tblPr/>
      <w:tcPr>
        <w:shd w:val="clear" w:color="auto" w:fill="C1ECEA" w:themeFill="accent3" w:themeFillTint="66"/>
      </w:tcPr>
    </w:tblStylePr>
    <w:tblStylePr w:type="band1Horz">
      <w:tblPr/>
      <w:tcPr>
        <w:shd w:val="clear" w:color="auto" w:fill="B2E8E5" w:themeFill="accent3" w:themeFillTint="7F"/>
      </w:tcPr>
    </w:tblStylePr>
  </w:style>
  <w:style w:type="table" w:styleId="ColorfulShading-Accent4">
    <w:name w:val="Colorful Shading Accent 4"/>
    <w:basedOn w:val="TableNormal"/>
    <w:uiPriority w:val="71"/>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24" w:space="0" w:color="66D1CB" w:themeColor="accent3"/>
        <w:left w:val="single" w:sz="4" w:space="0" w:color="797391" w:themeColor="accent4"/>
        <w:bottom w:val="single" w:sz="4" w:space="0" w:color="797391" w:themeColor="accent4"/>
        <w:right w:val="single" w:sz="4" w:space="0" w:color="797391" w:themeColor="accent4"/>
        <w:insideH w:val="single" w:sz="4" w:space="0" w:color="FFFFFF" w:themeColor="background1"/>
        <w:insideV w:val="single" w:sz="4" w:space="0" w:color="FFFFFF" w:themeColor="background1"/>
      </w:tblBorders>
    </w:tblPr>
    <w:tcPr>
      <w:shd w:val="clear" w:color="auto" w:fill="F1F1F4" w:themeFill="accent4" w:themeFillTint="19"/>
    </w:tcPr>
    <w:tblStylePr w:type="firstRow">
      <w:rPr>
        <w:b/>
        <w:bCs/>
      </w:rPr>
      <w:tblPr/>
      <w:tcPr>
        <w:tcBorders>
          <w:top w:val="nil"/>
          <w:left w:val="nil"/>
          <w:bottom w:val="single" w:sz="24" w:space="0" w:color="66D1CB"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84457" w:themeFill="accent4" w:themeFillShade="99"/>
      </w:tcPr>
    </w:tblStylePr>
    <w:tblStylePr w:type="firstCol">
      <w:rPr>
        <w:color w:val="FFFFFF" w:themeColor="background1"/>
      </w:rPr>
      <w:tblPr/>
      <w:tcPr>
        <w:tcBorders>
          <w:top w:val="nil"/>
          <w:left w:val="nil"/>
          <w:bottom w:val="nil"/>
          <w:right w:val="nil"/>
          <w:insideH w:val="single" w:sz="4" w:space="0" w:color="484457" w:themeColor="accent4" w:themeShade="99"/>
          <w:insideV w:val="nil"/>
        </w:tcBorders>
        <w:shd w:val="clear" w:color="auto" w:fill="484457"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84457" w:themeFill="accent4" w:themeFillShade="99"/>
      </w:tcPr>
    </w:tblStylePr>
    <w:tblStylePr w:type="band1Vert">
      <w:tblPr/>
      <w:tcPr>
        <w:shd w:val="clear" w:color="auto" w:fill="C9C7D3" w:themeFill="accent4" w:themeFillTint="66"/>
      </w:tcPr>
    </w:tblStylePr>
    <w:tblStylePr w:type="band1Horz">
      <w:tblPr/>
      <w:tcPr>
        <w:shd w:val="clear" w:color="auto" w:fill="BCB9C8" w:themeFill="accent4" w:themeFillTint="7F"/>
      </w:tcPr>
    </w:tblStylePr>
    <w:tblStylePr w:type="neCell">
      <w:rPr>
        <w:color w:val="363534" w:themeColor="text1"/>
      </w:rPr>
    </w:tblStylePr>
    <w:tblStylePr w:type="nwCell">
      <w:rPr>
        <w:color w:val="363534" w:themeColor="text1"/>
      </w:rPr>
    </w:tblStylePr>
  </w:style>
  <w:style w:type="table" w:styleId="ColorfulShading-Accent5">
    <w:name w:val="Colorful Shading Accent 5"/>
    <w:basedOn w:val="TableNormal"/>
    <w:uiPriority w:val="71"/>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24" w:space="0" w:color="A6A1B5" w:themeColor="accent6"/>
        <w:left w:val="single" w:sz="4" w:space="0" w:color="99E0DD" w:themeColor="accent5"/>
        <w:bottom w:val="single" w:sz="4" w:space="0" w:color="99E0DD" w:themeColor="accent5"/>
        <w:right w:val="single" w:sz="4" w:space="0" w:color="99E0DD" w:themeColor="accent5"/>
        <w:insideH w:val="single" w:sz="4" w:space="0" w:color="FFFFFF" w:themeColor="background1"/>
        <w:insideV w:val="single" w:sz="4" w:space="0" w:color="FFFFFF" w:themeColor="background1"/>
      </w:tblBorders>
    </w:tblPr>
    <w:tcPr>
      <w:shd w:val="clear" w:color="auto" w:fill="F4FCFB" w:themeFill="accent5" w:themeFillTint="19"/>
    </w:tcPr>
    <w:tblStylePr w:type="firstRow">
      <w:rPr>
        <w:b/>
        <w:bCs/>
      </w:rPr>
      <w:tblPr/>
      <w:tcPr>
        <w:tcBorders>
          <w:top w:val="nil"/>
          <w:left w:val="nil"/>
          <w:bottom w:val="single" w:sz="24" w:space="0" w:color="A6A1B5"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ADA7" w:themeFill="accent5" w:themeFillShade="99"/>
      </w:tcPr>
    </w:tblStylePr>
    <w:tblStylePr w:type="firstCol">
      <w:rPr>
        <w:color w:val="FFFFFF" w:themeColor="background1"/>
      </w:rPr>
      <w:tblPr/>
      <w:tcPr>
        <w:tcBorders>
          <w:top w:val="nil"/>
          <w:left w:val="nil"/>
          <w:bottom w:val="nil"/>
          <w:right w:val="nil"/>
          <w:insideH w:val="single" w:sz="4" w:space="0" w:color="34ADA7" w:themeColor="accent5" w:themeShade="99"/>
          <w:insideV w:val="nil"/>
        </w:tcBorders>
        <w:shd w:val="clear" w:color="auto" w:fill="34ADA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4ADA7" w:themeFill="accent5" w:themeFillShade="99"/>
      </w:tcPr>
    </w:tblStylePr>
    <w:tblStylePr w:type="band1Vert">
      <w:tblPr/>
      <w:tcPr>
        <w:shd w:val="clear" w:color="auto" w:fill="D6F2F1" w:themeFill="accent5" w:themeFillTint="66"/>
      </w:tcPr>
    </w:tblStylePr>
    <w:tblStylePr w:type="band1Horz">
      <w:tblPr/>
      <w:tcPr>
        <w:shd w:val="clear" w:color="auto" w:fill="CCEFEE" w:themeFill="accent5" w:themeFillTint="7F"/>
      </w:tcPr>
    </w:tblStylePr>
    <w:tblStylePr w:type="neCell">
      <w:rPr>
        <w:color w:val="363534" w:themeColor="text1"/>
      </w:rPr>
    </w:tblStylePr>
    <w:tblStylePr w:type="nwCell">
      <w:rPr>
        <w:color w:val="363534" w:themeColor="text1"/>
      </w:rPr>
    </w:tblStylePr>
  </w:style>
  <w:style w:type="table" w:styleId="ColorfulShading-Accent6">
    <w:name w:val="Colorful Shading Accent 6"/>
    <w:basedOn w:val="TableNormal"/>
    <w:uiPriority w:val="71"/>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24" w:space="0" w:color="99E0DD" w:themeColor="accent5"/>
        <w:left w:val="single" w:sz="4" w:space="0" w:color="A6A1B5" w:themeColor="accent6"/>
        <w:bottom w:val="single" w:sz="4" w:space="0" w:color="A6A1B5" w:themeColor="accent6"/>
        <w:right w:val="single" w:sz="4" w:space="0" w:color="A6A1B5" w:themeColor="accent6"/>
        <w:insideH w:val="single" w:sz="4" w:space="0" w:color="FFFFFF" w:themeColor="background1"/>
        <w:insideV w:val="single" w:sz="4" w:space="0" w:color="FFFFFF" w:themeColor="background1"/>
      </w:tblBorders>
    </w:tblPr>
    <w:tcPr>
      <w:shd w:val="clear" w:color="auto" w:fill="F6F5F7" w:themeFill="accent6" w:themeFillTint="19"/>
    </w:tcPr>
    <w:tblStylePr w:type="firstRow">
      <w:rPr>
        <w:b/>
        <w:bCs/>
      </w:rPr>
      <w:tblPr/>
      <w:tcPr>
        <w:tcBorders>
          <w:top w:val="nil"/>
          <w:left w:val="nil"/>
          <w:bottom w:val="single" w:sz="24" w:space="0" w:color="99E0DD"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05A72" w:themeFill="accent6" w:themeFillShade="99"/>
      </w:tcPr>
    </w:tblStylePr>
    <w:tblStylePr w:type="firstCol">
      <w:rPr>
        <w:color w:val="FFFFFF" w:themeColor="background1"/>
      </w:rPr>
      <w:tblPr/>
      <w:tcPr>
        <w:tcBorders>
          <w:top w:val="nil"/>
          <w:left w:val="nil"/>
          <w:bottom w:val="nil"/>
          <w:right w:val="nil"/>
          <w:insideH w:val="single" w:sz="4" w:space="0" w:color="605A72" w:themeColor="accent6" w:themeShade="99"/>
          <w:insideV w:val="nil"/>
        </w:tcBorders>
        <w:shd w:val="clear" w:color="auto" w:fill="605A72"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605A72" w:themeFill="accent6" w:themeFillShade="99"/>
      </w:tcPr>
    </w:tblStylePr>
    <w:tblStylePr w:type="band1Vert">
      <w:tblPr/>
      <w:tcPr>
        <w:shd w:val="clear" w:color="auto" w:fill="DBD9E1" w:themeFill="accent6" w:themeFillTint="66"/>
      </w:tcPr>
    </w:tblStylePr>
    <w:tblStylePr w:type="band1Horz">
      <w:tblPr/>
      <w:tcPr>
        <w:shd w:val="clear" w:color="auto" w:fill="D2D0DA" w:themeFill="accent6" w:themeFillTint="7F"/>
      </w:tcPr>
    </w:tblStylePr>
    <w:tblStylePr w:type="neCell">
      <w:rPr>
        <w:color w:val="363534" w:themeColor="text1"/>
      </w:rPr>
    </w:tblStylePr>
    <w:tblStylePr w:type="nwCell">
      <w:rPr>
        <w:color w:val="363534" w:themeColor="text1"/>
      </w:rPr>
    </w:tblStylePr>
  </w:style>
  <w:style w:type="table" w:styleId="DarkList">
    <w:name w:val="Dark List"/>
    <w:basedOn w:val="TableNormal"/>
    <w:uiPriority w:val="70"/>
    <w:semiHidden/>
    <w:rsid w:val="002F50BE"/>
    <w:pPr>
      <w:spacing w:after="0" w:line="240" w:lineRule="auto"/>
    </w:pPr>
    <w:rPr>
      <w:rFonts w:eastAsia="Times New Roman" w:cs="Arial"/>
      <w:color w:val="FFFFFF" w:themeColor="background1"/>
      <w:sz w:val="20"/>
      <w:szCs w:val="20"/>
    </w:rPr>
    <w:tblPr>
      <w:tblStyleRowBandSize w:val="1"/>
      <w:tblStyleColBandSize w:val="1"/>
    </w:tblPr>
    <w:tcPr>
      <w:shd w:val="clear" w:color="auto" w:fill="363534" w:themeFill="tex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1A1A1A"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28272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282727" w:themeFill="text1" w:themeFillShade="BF"/>
      </w:tcPr>
    </w:tblStylePr>
    <w:tblStylePr w:type="band1Vert">
      <w:tblPr/>
      <w:tcPr>
        <w:tcBorders>
          <w:top w:val="nil"/>
          <w:left w:val="nil"/>
          <w:bottom w:val="nil"/>
          <w:right w:val="nil"/>
          <w:insideH w:val="nil"/>
          <w:insideV w:val="nil"/>
        </w:tcBorders>
        <w:shd w:val="clear" w:color="auto" w:fill="282727" w:themeFill="text1" w:themeFillShade="BF"/>
      </w:tcPr>
    </w:tblStylePr>
    <w:tblStylePr w:type="band1Horz">
      <w:tblPr/>
      <w:tcPr>
        <w:tcBorders>
          <w:top w:val="nil"/>
          <w:left w:val="nil"/>
          <w:bottom w:val="nil"/>
          <w:right w:val="nil"/>
          <w:insideH w:val="nil"/>
          <w:insideV w:val="nil"/>
        </w:tcBorders>
        <w:shd w:val="clear" w:color="auto" w:fill="282727" w:themeFill="text1" w:themeFillShade="BF"/>
      </w:tcPr>
    </w:tblStylePr>
  </w:style>
  <w:style w:type="table" w:styleId="DarkList-Accent1">
    <w:name w:val="Dark List Accent 1"/>
    <w:basedOn w:val="TableNormal"/>
    <w:uiPriority w:val="70"/>
    <w:semiHidden/>
    <w:rsid w:val="002F50BE"/>
    <w:pPr>
      <w:spacing w:after="0" w:line="240" w:lineRule="auto"/>
    </w:pPr>
    <w:rPr>
      <w:rFonts w:eastAsia="Times New Roman" w:cs="Arial"/>
      <w:color w:val="FFFFFF" w:themeColor="background1"/>
      <w:sz w:val="20"/>
      <w:szCs w:val="20"/>
    </w:rPr>
    <w:tblPr>
      <w:tblStyleRowBandSize w:val="1"/>
      <w:tblStyleColBandSize w:val="1"/>
    </w:tblPr>
    <w:tcPr>
      <w:shd w:val="clear" w:color="auto" w:fill="00B2A9"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1" w:themeFillShade="BF"/>
      </w:tcPr>
    </w:tblStylePr>
    <w:tblStylePr w:type="band1Vert">
      <w:tblPr/>
      <w:tcPr>
        <w:tcBorders>
          <w:top w:val="nil"/>
          <w:left w:val="nil"/>
          <w:bottom w:val="nil"/>
          <w:right w:val="nil"/>
          <w:insideH w:val="nil"/>
          <w:insideV w:val="nil"/>
        </w:tcBorders>
        <w:shd w:val="clear" w:color="auto" w:fill="00857E" w:themeFill="accent1" w:themeFillShade="BF"/>
      </w:tcPr>
    </w:tblStylePr>
    <w:tblStylePr w:type="band1Horz">
      <w:tblPr/>
      <w:tcPr>
        <w:tcBorders>
          <w:top w:val="nil"/>
          <w:left w:val="nil"/>
          <w:bottom w:val="nil"/>
          <w:right w:val="nil"/>
          <w:insideH w:val="nil"/>
          <w:insideV w:val="nil"/>
        </w:tcBorders>
        <w:shd w:val="clear" w:color="auto" w:fill="00857E" w:themeFill="accent1" w:themeFillShade="BF"/>
      </w:tcPr>
    </w:tblStylePr>
  </w:style>
  <w:style w:type="table" w:styleId="DarkList-Accent2">
    <w:name w:val="Dark List Accent 2"/>
    <w:basedOn w:val="TableNormal"/>
    <w:uiPriority w:val="70"/>
    <w:semiHidden/>
    <w:rsid w:val="002F50BE"/>
    <w:pPr>
      <w:spacing w:after="0" w:line="240" w:lineRule="auto"/>
    </w:pPr>
    <w:rPr>
      <w:rFonts w:eastAsia="Times New Roman" w:cs="Arial"/>
      <w:color w:val="FFFFFF" w:themeColor="background1"/>
      <w:sz w:val="20"/>
      <w:szCs w:val="20"/>
    </w:rPr>
    <w:tblPr>
      <w:tblStyleRowBandSize w:val="1"/>
      <w:tblStyleColBandSize w:val="1"/>
    </w:tblPr>
    <w:tcPr>
      <w:shd w:val="clear" w:color="auto" w:fill="201547"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2" w:themeFillShade="BF"/>
      </w:tcPr>
    </w:tblStylePr>
    <w:tblStylePr w:type="band1Vert">
      <w:tblPr/>
      <w:tcPr>
        <w:tcBorders>
          <w:top w:val="nil"/>
          <w:left w:val="nil"/>
          <w:bottom w:val="nil"/>
          <w:right w:val="nil"/>
          <w:insideH w:val="nil"/>
          <w:insideV w:val="nil"/>
        </w:tcBorders>
        <w:shd w:val="clear" w:color="auto" w:fill="170F34" w:themeFill="accent2" w:themeFillShade="BF"/>
      </w:tcPr>
    </w:tblStylePr>
    <w:tblStylePr w:type="band1Horz">
      <w:tblPr/>
      <w:tcPr>
        <w:tcBorders>
          <w:top w:val="nil"/>
          <w:left w:val="nil"/>
          <w:bottom w:val="nil"/>
          <w:right w:val="nil"/>
          <w:insideH w:val="nil"/>
          <w:insideV w:val="nil"/>
        </w:tcBorders>
        <w:shd w:val="clear" w:color="auto" w:fill="170F34" w:themeFill="accent2" w:themeFillShade="BF"/>
      </w:tcPr>
    </w:tblStylePr>
  </w:style>
  <w:style w:type="table" w:styleId="DarkList-Accent3">
    <w:name w:val="Dark List Accent 3"/>
    <w:basedOn w:val="TableNormal"/>
    <w:uiPriority w:val="70"/>
    <w:semiHidden/>
    <w:rsid w:val="002F50BE"/>
    <w:pPr>
      <w:spacing w:after="0" w:line="240" w:lineRule="auto"/>
    </w:pPr>
    <w:rPr>
      <w:rFonts w:eastAsia="Times New Roman" w:cs="Arial"/>
      <w:color w:val="FFFFFF" w:themeColor="background1"/>
      <w:sz w:val="20"/>
      <w:szCs w:val="20"/>
    </w:rPr>
    <w:tblPr>
      <w:tblStyleRowBandSize w:val="1"/>
      <w:tblStyleColBandSize w:val="1"/>
    </w:tblPr>
    <w:tcPr>
      <w:shd w:val="clear" w:color="auto" w:fill="66D1CB"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237671"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35B2A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35B2AB" w:themeFill="accent3" w:themeFillShade="BF"/>
      </w:tcPr>
    </w:tblStylePr>
    <w:tblStylePr w:type="band1Vert">
      <w:tblPr/>
      <w:tcPr>
        <w:tcBorders>
          <w:top w:val="nil"/>
          <w:left w:val="nil"/>
          <w:bottom w:val="nil"/>
          <w:right w:val="nil"/>
          <w:insideH w:val="nil"/>
          <w:insideV w:val="nil"/>
        </w:tcBorders>
        <w:shd w:val="clear" w:color="auto" w:fill="35B2AB" w:themeFill="accent3" w:themeFillShade="BF"/>
      </w:tcPr>
    </w:tblStylePr>
    <w:tblStylePr w:type="band1Horz">
      <w:tblPr/>
      <w:tcPr>
        <w:tcBorders>
          <w:top w:val="nil"/>
          <w:left w:val="nil"/>
          <w:bottom w:val="nil"/>
          <w:right w:val="nil"/>
          <w:insideH w:val="nil"/>
          <w:insideV w:val="nil"/>
        </w:tcBorders>
        <w:shd w:val="clear" w:color="auto" w:fill="35B2AB" w:themeFill="accent3" w:themeFillShade="BF"/>
      </w:tcPr>
    </w:tblStylePr>
  </w:style>
  <w:style w:type="table" w:styleId="DarkList-Accent4">
    <w:name w:val="Dark List Accent 4"/>
    <w:basedOn w:val="TableNormal"/>
    <w:uiPriority w:val="70"/>
    <w:semiHidden/>
    <w:rsid w:val="002F50BE"/>
    <w:pPr>
      <w:spacing w:after="0" w:line="240" w:lineRule="auto"/>
    </w:pPr>
    <w:rPr>
      <w:rFonts w:eastAsia="Times New Roman" w:cs="Arial"/>
      <w:color w:val="FFFFFF" w:themeColor="background1"/>
      <w:sz w:val="20"/>
      <w:szCs w:val="20"/>
    </w:rPr>
    <w:tblPr>
      <w:tblStyleRowBandSize w:val="1"/>
      <w:tblStyleColBandSize w:val="1"/>
    </w:tblPr>
    <w:tcPr>
      <w:shd w:val="clear" w:color="auto" w:fill="797391"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3C3948"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A556C"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A556C" w:themeFill="accent4" w:themeFillShade="BF"/>
      </w:tcPr>
    </w:tblStylePr>
    <w:tblStylePr w:type="band1Vert">
      <w:tblPr/>
      <w:tcPr>
        <w:tcBorders>
          <w:top w:val="nil"/>
          <w:left w:val="nil"/>
          <w:bottom w:val="nil"/>
          <w:right w:val="nil"/>
          <w:insideH w:val="nil"/>
          <w:insideV w:val="nil"/>
        </w:tcBorders>
        <w:shd w:val="clear" w:color="auto" w:fill="5A556C" w:themeFill="accent4" w:themeFillShade="BF"/>
      </w:tcPr>
    </w:tblStylePr>
    <w:tblStylePr w:type="band1Horz">
      <w:tblPr/>
      <w:tcPr>
        <w:tcBorders>
          <w:top w:val="nil"/>
          <w:left w:val="nil"/>
          <w:bottom w:val="nil"/>
          <w:right w:val="nil"/>
          <w:insideH w:val="nil"/>
          <w:insideV w:val="nil"/>
        </w:tcBorders>
        <w:shd w:val="clear" w:color="auto" w:fill="5A556C" w:themeFill="accent4" w:themeFillShade="BF"/>
      </w:tcPr>
    </w:tblStylePr>
  </w:style>
  <w:style w:type="table" w:styleId="DarkList-Accent5">
    <w:name w:val="Dark List Accent 5"/>
    <w:basedOn w:val="TableNormal"/>
    <w:uiPriority w:val="70"/>
    <w:semiHidden/>
    <w:rsid w:val="002F50BE"/>
    <w:pPr>
      <w:spacing w:after="0" w:line="240" w:lineRule="auto"/>
    </w:pPr>
    <w:rPr>
      <w:rFonts w:eastAsia="Times New Roman" w:cs="Arial"/>
      <w:color w:val="FFFFFF" w:themeColor="background1"/>
      <w:sz w:val="20"/>
      <w:szCs w:val="20"/>
    </w:rPr>
    <w:tblPr>
      <w:tblStyleRowBandSize w:val="1"/>
      <w:tblStyleColBandSize w:val="1"/>
    </w:tblPr>
    <w:tcPr>
      <w:shd w:val="clear" w:color="auto" w:fill="99E0DD"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2B8F8B"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50CAC4"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50CAC4" w:themeFill="accent5" w:themeFillShade="BF"/>
      </w:tcPr>
    </w:tblStylePr>
    <w:tblStylePr w:type="band1Vert">
      <w:tblPr/>
      <w:tcPr>
        <w:tcBorders>
          <w:top w:val="nil"/>
          <w:left w:val="nil"/>
          <w:bottom w:val="nil"/>
          <w:right w:val="nil"/>
          <w:insideH w:val="nil"/>
          <w:insideV w:val="nil"/>
        </w:tcBorders>
        <w:shd w:val="clear" w:color="auto" w:fill="50CAC4" w:themeFill="accent5" w:themeFillShade="BF"/>
      </w:tcPr>
    </w:tblStylePr>
    <w:tblStylePr w:type="band1Horz">
      <w:tblPr/>
      <w:tcPr>
        <w:tcBorders>
          <w:top w:val="nil"/>
          <w:left w:val="nil"/>
          <w:bottom w:val="nil"/>
          <w:right w:val="nil"/>
          <w:insideH w:val="nil"/>
          <w:insideV w:val="nil"/>
        </w:tcBorders>
        <w:shd w:val="clear" w:color="auto" w:fill="50CAC4" w:themeFill="accent5" w:themeFillShade="BF"/>
      </w:tcPr>
    </w:tblStylePr>
  </w:style>
  <w:style w:type="table" w:styleId="DarkList-Accent6">
    <w:name w:val="Dark List Accent 6"/>
    <w:basedOn w:val="TableNormal"/>
    <w:uiPriority w:val="70"/>
    <w:semiHidden/>
    <w:rsid w:val="002F50BE"/>
    <w:pPr>
      <w:spacing w:after="0" w:line="240" w:lineRule="auto"/>
    </w:pPr>
    <w:rPr>
      <w:rFonts w:eastAsia="Times New Roman" w:cs="Arial"/>
      <w:color w:val="FFFFFF" w:themeColor="background1"/>
      <w:sz w:val="20"/>
      <w:szCs w:val="20"/>
    </w:rPr>
    <w:tblPr>
      <w:tblStyleRowBandSize w:val="1"/>
      <w:tblStyleColBandSize w:val="1"/>
    </w:tblPr>
    <w:tcPr>
      <w:shd w:val="clear" w:color="auto" w:fill="A6A1B5"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4F4B5F"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8708F"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8708F" w:themeFill="accent6" w:themeFillShade="BF"/>
      </w:tcPr>
    </w:tblStylePr>
    <w:tblStylePr w:type="band1Vert">
      <w:tblPr/>
      <w:tcPr>
        <w:tcBorders>
          <w:top w:val="nil"/>
          <w:left w:val="nil"/>
          <w:bottom w:val="nil"/>
          <w:right w:val="nil"/>
          <w:insideH w:val="nil"/>
          <w:insideV w:val="nil"/>
        </w:tcBorders>
        <w:shd w:val="clear" w:color="auto" w:fill="78708F" w:themeFill="accent6" w:themeFillShade="BF"/>
      </w:tcPr>
    </w:tblStylePr>
    <w:tblStylePr w:type="band1Horz">
      <w:tblPr/>
      <w:tcPr>
        <w:tcBorders>
          <w:top w:val="nil"/>
          <w:left w:val="nil"/>
          <w:bottom w:val="nil"/>
          <w:right w:val="nil"/>
          <w:insideH w:val="nil"/>
          <w:insideV w:val="nil"/>
        </w:tcBorders>
        <w:shd w:val="clear" w:color="auto" w:fill="78708F" w:themeFill="accent6" w:themeFillShade="BF"/>
      </w:tcPr>
    </w:tblStylePr>
  </w:style>
  <w:style w:type="table" w:styleId="GridTable1Light">
    <w:name w:val="Grid Table 1 Light"/>
    <w:basedOn w:val="TableNormal"/>
    <w:uiPriority w:val="46"/>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AFAEAC" w:themeColor="text1" w:themeTint="66"/>
        <w:left w:val="single" w:sz="4" w:space="0" w:color="AFAEAC" w:themeColor="text1" w:themeTint="66"/>
        <w:bottom w:val="single" w:sz="4" w:space="0" w:color="AFAEAC" w:themeColor="text1" w:themeTint="66"/>
        <w:right w:val="single" w:sz="4" w:space="0" w:color="AFAEAC" w:themeColor="text1" w:themeTint="66"/>
        <w:insideH w:val="single" w:sz="4" w:space="0" w:color="AFAEAC" w:themeColor="text1" w:themeTint="66"/>
        <w:insideV w:val="single" w:sz="4" w:space="0" w:color="AFAEAC" w:themeColor="text1" w:themeTint="66"/>
      </w:tblBorders>
    </w:tblPr>
    <w:tblStylePr w:type="firstRow">
      <w:rPr>
        <w:b/>
        <w:bCs/>
      </w:rPr>
      <w:tblPr/>
      <w:tcPr>
        <w:tcBorders>
          <w:bottom w:val="single" w:sz="12" w:space="0" w:color="888583" w:themeColor="text1" w:themeTint="99"/>
        </w:tcBorders>
      </w:tcPr>
    </w:tblStylePr>
    <w:tblStylePr w:type="lastRow">
      <w:rPr>
        <w:b/>
        <w:bCs/>
      </w:rPr>
      <w:tblPr/>
      <w:tcPr>
        <w:tcBorders>
          <w:top w:val="double" w:sz="2" w:space="0" w:color="888583"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7AFFF8" w:themeColor="accent1" w:themeTint="66"/>
        <w:left w:val="single" w:sz="4" w:space="0" w:color="7AFFF8" w:themeColor="accent1" w:themeTint="66"/>
        <w:bottom w:val="single" w:sz="4" w:space="0" w:color="7AFFF8" w:themeColor="accent1" w:themeTint="66"/>
        <w:right w:val="single" w:sz="4" w:space="0" w:color="7AFFF8" w:themeColor="accent1" w:themeTint="66"/>
        <w:insideH w:val="single" w:sz="4" w:space="0" w:color="7AFFF8" w:themeColor="accent1" w:themeTint="66"/>
        <w:insideV w:val="single" w:sz="4" w:space="0" w:color="7AFFF8" w:themeColor="accent1" w:themeTint="66"/>
      </w:tblBorders>
    </w:tblPr>
    <w:tblStylePr w:type="firstRow">
      <w:rPr>
        <w:b/>
        <w:bCs/>
      </w:rPr>
      <w:tblPr/>
      <w:tcPr>
        <w:tcBorders>
          <w:bottom w:val="single" w:sz="12" w:space="0" w:color="37FFF4" w:themeColor="accent1" w:themeTint="99"/>
        </w:tcBorders>
      </w:tcPr>
    </w:tblStylePr>
    <w:tblStylePr w:type="lastRow">
      <w:rPr>
        <w:b/>
        <w:bCs/>
      </w:rPr>
      <w:tblPr/>
      <w:tcPr>
        <w:tcBorders>
          <w:top w:val="double" w:sz="2" w:space="0" w:color="37FFF4"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917DD8" w:themeColor="accent2" w:themeTint="66"/>
        <w:left w:val="single" w:sz="4" w:space="0" w:color="917DD8" w:themeColor="accent2" w:themeTint="66"/>
        <w:bottom w:val="single" w:sz="4" w:space="0" w:color="917DD8" w:themeColor="accent2" w:themeTint="66"/>
        <w:right w:val="single" w:sz="4" w:space="0" w:color="917DD8" w:themeColor="accent2" w:themeTint="66"/>
        <w:insideH w:val="single" w:sz="4" w:space="0" w:color="917DD8" w:themeColor="accent2" w:themeTint="66"/>
        <w:insideV w:val="single" w:sz="4" w:space="0" w:color="917DD8" w:themeColor="accent2" w:themeTint="66"/>
      </w:tblBorders>
    </w:tblPr>
    <w:tblStylePr w:type="firstRow">
      <w:rPr>
        <w:b/>
        <w:bCs/>
      </w:rPr>
      <w:tblPr/>
      <w:tcPr>
        <w:tcBorders>
          <w:bottom w:val="single" w:sz="12" w:space="0" w:color="5B3DC5" w:themeColor="accent2" w:themeTint="99"/>
        </w:tcBorders>
      </w:tcPr>
    </w:tblStylePr>
    <w:tblStylePr w:type="lastRow">
      <w:rPr>
        <w:b/>
        <w:bCs/>
      </w:rPr>
      <w:tblPr/>
      <w:tcPr>
        <w:tcBorders>
          <w:top w:val="double" w:sz="2" w:space="0" w:color="5B3DC5"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C1ECEA" w:themeColor="accent3" w:themeTint="66"/>
        <w:left w:val="single" w:sz="4" w:space="0" w:color="C1ECEA" w:themeColor="accent3" w:themeTint="66"/>
        <w:bottom w:val="single" w:sz="4" w:space="0" w:color="C1ECEA" w:themeColor="accent3" w:themeTint="66"/>
        <w:right w:val="single" w:sz="4" w:space="0" w:color="C1ECEA" w:themeColor="accent3" w:themeTint="66"/>
        <w:insideH w:val="single" w:sz="4" w:space="0" w:color="C1ECEA" w:themeColor="accent3" w:themeTint="66"/>
        <w:insideV w:val="single" w:sz="4" w:space="0" w:color="C1ECEA" w:themeColor="accent3" w:themeTint="66"/>
      </w:tblBorders>
    </w:tblPr>
    <w:tblStylePr w:type="firstRow">
      <w:rPr>
        <w:b/>
        <w:bCs/>
      </w:rPr>
      <w:tblPr/>
      <w:tcPr>
        <w:tcBorders>
          <w:bottom w:val="single" w:sz="12" w:space="0" w:color="A3E3DF" w:themeColor="accent3" w:themeTint="99"/>
        </w:tcBorders>
      </w:tcPr>
    </w:tblStylePr>
    <w:tblStylePr w:type="lastRow">
      <w:rPr>
        <w:b/>
        <w:bCs/>
      </w:rPr>
      <w:tblPr/>
      <w:tcPr>
        <w:tcBorders>
          <w:top w:val="double" w:sz="2" w:space="0" w:color="A3E3DF"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C9C7D3" w:themeColor="accent4" w:themeTint="66"/>
        <w:left w:val="single" w:sz="4" w:space="0" w:color="C9C7D3" w:themeColor="accent4" w:themeTint="66"/>
        <w:bottom w:val="single" w:sz="4" w:space="0" w:color="C9C7D3" w:themeColor="accent4" w:themeTint="66"/>
        <w:right w:val="single" w:sz="4" w:space="0" w:color="C9C7D3" w:themeColor="accent4" w:themeTint="66"/>
        <w:insideH w:val="single" w:sz="4" w:space="0" w:color="C9C7D3" w:themeColor="accent4" w:themeTint="66"/>
        <w:insideV w:val="single" w:sz="4" w:space="0" w:color="C9C7D3" w:themeColor="accent4" w:themeTint="66"/>
      </w:tblBorders>
    </w:tblPr>
    <w:tblStylePr w:type="firstRow">
      <w:rPr>
        <w:b/>
        <w:bCs/>
      </w:rPr>
      <w:tblPr/>
      <w:tcPr>
        <w:tcBorders>
          <w:bottom w:val="single" w:sz="12" w:space="0" w:color="AEABBD" w:themeColor="accent4" w:themeTint="99"/>
        </w:tcBorders>
      </w:tcPr>
    </w:tblStylePr>
    <w:tblStylePr w:type="lastRow">
      <w:rPr>
        <w:b/>
        <w:bCs/>
      </w:rPr>
      <w:tblPr/>
      <w:tcPr>
        <w:tcBorders>
          <w:top w:val="double" w:sz="2" w:space="0" w:color="AEABBD"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D6F2F1" w:themeColor="accent5" w:themeTint="66"/>
        <w:left w:val="single" w:sz="4" w:space="0" w:color="D6F2F1" w:themeColor="accent5" w:themeTint="66"/>
        <w:bottom w:val="single" w:sz="4" w:space="0" w:color="D6F2F1" w:themeColor="accent5" w:themeTint="66"/>
        <w:right w:val="single" w:sz="4" w:space="0" w:color="D6F2F1" w:themeColor="accent5" w:themeTint="66"/>
        <w:insideH w:val="single" w:sz="4" w:space="0" w:color="D6F2F1" w:themeColor="accent5" w:themeTint="66"/>
        <w:insideV w:val="single" w:sz="4" w:space="0" w:color="D6F2F1" w:themeColor="accent5" w:themeTint="66"/>
      </w:tblBorders>
    </w:tblPr>
    <w:tblStylePr w:type="firstRow">
      <w:rPr>
        <w:b/>
        <w:bCs/>
      </w:rPr>
      <w:tblPr/>
      <w:tcPr>
        <w:tcBorders>
          <w:bottom w:val="single" w:sz="12" w:space="0" w:color="C1ECEA" w:themeColor="accent5" w:themeTint="99"/>
        </w:tcBorders>
      </w:tcPr>
    </w:tblStylePr>
    <w:tblStylePr w:type="lastRow">
      <w:rPr>
        <w:b/>
        <w:bCs/>
      </w:rPr>
      <w:tblPr/>
      <w:tcPr>
        <w:tcBorders>
          <w:top w:val="double" w:sz="2" w:space="0" w:color="C1ECEA"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DBD9E1" w:themeColor="accent6" w:themeTint="66"/>
        <w:left w:val="single" w:sz="4" w:space="0" w:color="DBD9E1" w:themeColor="accent6" w:themeTint="66"/>
        <w:bottom w:val="single" w:sz="4" w:space="0" w:color="DBD9E1" w:themeColor="accent6" w:themeTint="66"/>
        <w:right w:val="single" w:sz="4" w:space="0" w:color="DBD9E1" w:themeColor="accent6" w:themeTint="66"/>
        <w:insideH w:val="single" w:sz="4" w:space="0" w:color="DBD9E1" w:themeColor="accent6" w:themeTint="66"/>
        <w:insideV w:val="single" w:sz="4" w:space="0" w:color="DBD9E1" w:themeColor="accent6" w:themeTint="66"/>
      </w:tblBorders>
    </w:tblPr>
    <w:tblStylePr w:type="firstRow">
      <w:rPr>
        <w:b/>
        <w:bCs/>
      </w:rPr>
      <w:tblPr/>
      <w:tcPr>
        <w:tcBorders>
          <w:bottom w:val="single" w:sz="12" w:space="0" w:color="C9C6D2" w:themeColor="accent6" w:themeTint="99"/>
        </w:tcBorders>
      </w:tcPr>
    </w:tblStylePr>
    <w:tblStylePr w:type="lastRow">
      <w:rPr>
        <w:b/>
        <w:bCs/>
      </w:rPr>
      <w:tblPr/>
      <w:tcPr>
        <w:tcBorders>
          <w:top w:val="double" w:sz="2" w:space="0" w:color="C9C6D2"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2F50BE"/>
    <w:pPr>
      <w:spacing w:after="0" w:line="240" w:lineRule="auto"/>
    </w:pPr>
    <w:rPr>
      <w:rFonts w:eastAsia="Times New Roman" w:cs="Arial"/>
      <w:color w:val="363534" w:themeColor="text1"/>
      <w:sz w:val="20"/>
      <w:szCs w:val="20"/>
    </w:rPr>
    <w:tblPr>
      <w:tblStyleRowBandSize w:val="1"/>
      <w:tblStyleColBandSize w:val="1"/>
      <w:tblBorders>
        <w:top w:val="single" w:sz="2" w:space="0" w:color="888583" w:themeColor="text1" w:themeTint="99"/>
        <w:bottom w:val="single" w:sz="2" w:space="0" w:color="888583" w:themeColor="text1" w:themeTint="99"/>
        <w:insideH w:val="single" w:sz="2" w:space="0" w:color="888583" w:themeColor="text1" w:themeTint="99"/>
        <w:insideV w:val="single" w:sz="2" w:space="0" w:color="888583" w:themeColor="text1" w:themeTint="99"/>
      </w:tblBorders>
    </w:tblPr>
    <w:tblStylePr w:type="firstRow">
      <w:rPr>
        <w:b/>
        <w:bCs/>
      </w:rPr>
      <w:tblPr/>
      <w:tcPr>
        <w:tcBorders>
          <w:top w:val="nil"/>
          <w:bottom w:val="single" w:sz="12" w:space="0" w:color="888583" w:themeColor="text1" w:themeTint="99"/>
          <w:insideH w:val="nil"/>
          <w:insideV w:val="nil"/>
        </w:tcBorders>
        <w:shd w:val="clear" w:color="auto" w:fill="FFFFFF" w:themeFill="background1"/>
      </w:tcPr>
    </w:tblStylePr>
    <w:tblStylePr w:type="lastRow">
      <w:rPr>
        <w:b/>
        <w:bCs/>
      </w:rPr>
      <w:tblPr/>
      <w:tcPr>
        <w:tcBorders>
          <w:top w:val="double" w:sz="2" w:space="0" w:color="888583"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2-Accent1">
    <w:name w:val="Grid Table 2 Accent 1"/>
    <w:basedOn w:val="TableNormal"/>
    <w:uiPriority w:val="47"/>
    <w:rsid w:val="002F50BE"/>
    <w:pPr>
      <w:spacing w:after="0" w:line="240" w:lineRule="auto"/>
    </w:pPr>
    <w:rPr>
      <w:rFonts w:eastAsia="Times New Roman" w:cs="Arial"/>
      <w:color w:val="363534" w:themeColor="text1"/>
      <w:sz w:val="20"/>
      <w:szCs w:val="20"/>
    </w:rPr>
    <w:tblPr>
      <w:tblStyleRowBandSize w:val="1"/>
      <w:tblStyleColBandSize w:val="1"/>
      <w:tblBorders>
        <w:top w:val="single" w:sz="2" w:space="0" w:color="37FFF4" w:themeColor="accent1" w:themeTint="99"/>
        <w:bottom w:val="single" w:sz="2" w:space="0" w:color="37FFF4" w:themeColor="accent1" w:themeTint="99"/>
        <w:insideH w:val="single" w:sz="2" w:space="0" w:color="37FFF4" w:themeColor="accent1" w:themeTint="99"/>
        <w:insideV w:val="single" w:sz="2" w:space="0" w:color="37FFF4" w:themeColor="accent1" w:themeTint="99"/>
      </w:tblBorders>
    </w:tblPr>
    <w:tblStylePr w:type="firstRow">
      <w:rPr>
        <w:b/>
        <w:bCs/>
      </w:rPr>
      <w:tblPr/>
      <w:tcPr>
        <w:tcBorders>
          <w:top w:val="nil"/>
          <w:bottom w:val="single" w:sz="12" w:space="0" w:color="37FFF4" w:themeColor="accent1" w:themeTint="99"/>
          <w:insideH w:val="nil"/>
          <w:insideV w:val="nil"/>
        </w:tcBorders>
        <w:shd w:val="clear" w:color="auto" w:fill="FFFFFF" w:themeFill="background1"/>
      </w:tcPr>
    </w:tblStylePr>
    <w:tblStylePr w:type="lastRow">
      <w:rPr>
        <w:b/>
        <w:bCs/>
      </w:rPr>
      <w:tblPr/>
      <w:tcPr>
        <w:tcBorders>
          <w:top w:val="double" w:sz="2" w:space="0" w:color="37FFF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2-Accent2">
    <w:name w:val="Grid Table 2 Accent 2"/>
    <w:basedOn w:val="TableNormal"/>
    <w:uiPriority w:val="47"/>
    <w:rsid w:val="002F50BE"/>
    <w:pPr>
      <w:spacing w:after="0" w:line="240" w:lineRule="auto"/>
    </w:pPr>
    <w:rPr>
      <w:rFonts w:eastAsia="Times New Roman" w:cs="Arial"/>
      <w:color w:val="363534" w:themeColor="text1"/>
      <w:sz w:val="20"/>
      <w:szCs w:val="20"/>
    </w:rPr>
    <w:tblPr>
      <w:tblStyleRowBandSize w:val="1"/>
      <w:tblStyleColBandSize w:val="1"/>
      <w:tblBorders>
        <w:top w:val="single" w:sz="2" w:space="0" w:color="5B3DC5" w:themeColor="accent2" w:themeTint="99"/>
        <w:bottom w:val="single" w:sz="2" w:space="0" w:color="5B3DC5" w:themeColor="accent2" w:themeTint="99"/>
        <w:insideH w:val="single" w:sz="2" w:space="0" w:color="5B3DC5" w:themeColor="accent2" w:themeTint="99"/>
        <w:insideV w:val="single" w:sz="2" w:space="0" w:color="5B3DC5" w:themeColor="accent2" w:themeTint="99"/>
      </w:tblBorders>
    </w:tblPr>
    <w:tblStylePr w:type="firstRow">
      <w:rPr>
        <w:b/>
        <w:bCs/>
      </w:rPr>
      <w:tblPr/>
      <w:tcPr>
        <w:tcBorders>
          <w:top w:val="nil"/>
          <w:bottom w:val="single" w:sz="12" w:space="0" w:color="5B3DC5" w:themeColor="accent2" w:themeTint="99"/>
          <w:insideH w:val="nil"/>
          <w:insideV w:val="nil"/>
        </w:tcBorders>
        <w:shd w:val="clear" w:color="auto" w:fill="FFFFFF" w:themeFill="background1"/>
      </w:tcPr>
    </w:tblStylePr>
    <w:tblStylePr w:type="lastRow">
      <w:rPr>
        <w:b/>
        <w:bCs/>
      </w:rPr>
      <w:tblPr/>
      <w:tcPr>
        <w:tcBorders>
          <w:top w:val="double" w:sz="2" w:space="0" w:color="5B3DC5"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2" w:themeFillTint="33"/>
      </w:tcPr>
    </w:tblStylePr>
    <w:tblStylePr w:type="band1Horz">
      <w:tblPr/>
      <w:tcPr>
        <w:shd w:val="clear" w:color="auto" w:fill="C8BEEC" w:themeFill="accent2" w:themeFillTint="33"/>
      </w:tcPr>
    </w:tblStylePr>
  </w:style>
  <w:style w:type="table" w:styleId="GridTable2-Accent3">
    <w:name w:val="Grid Table 2 Accent 3"/>
    <w:basedOn w:val="TableNormal"/>
    <w:uiPriority w:val="47"/>
    <w:rsid w:val="002F50BE"/>
    <w:pPr>
      <w:spacing w:after="0" w:line="240" w:lineRule="auto"/>
    </w:pPr>
    <w:rPr>
      <w:rFonts w:eastAsia="Times New Roman" w:cs="Arial"/>
      <w:color w:val="363534" w:themeColor="text1"/>
      <w:sz w:val="20"/>
      <w:szCs w:val="20"/>
    </w:rPr>
    <w:tblPr>
      <w:tblStyleRowBandSize w:val="1"/>
      <w:tblStyleColBandSize w:val="1"/>
      <w:tblBorders>
        <w:top w:val="single" w:sz="2" w:space="0" w:color="A3E3DF" w:themeColor="accent3" w:themeTint="99"/>
        <w:bottom w:val="single" w:sz="2" w:space="0" w:color="A3E3DF" w:themeColor="accent3" w:themeTint="99"/>
        <w:insideH w:val="single" w:sz="2" w:space="0" w:color="A3E3DF" w:themeColor="accent3" w:themeTint="99"/>
        <w:insideV w:val="single" w:sz="2" w:space="0" w:color="A3E3DF" w:themeColor="accent3" w:themeTint="99"/>
      </w:tblBorders>
    </w:tblPr>
    <w:tblStylePr w:type="firstRow">
      <w:rPr>
        <w:b/>
        <w:bCs/>
      </w:rPr>
      <w:tblPr/>
      <w:tcPr>
        <w:tcBorders>
          <w:top w:val="nil"/>
          <w:bottom w:val="single" w:sz="12" w:space="0" w:color="A3E3DF" w:themeColor="accent3" w:themeTint="99"/>
          <w:insideH w:val="nil"/>
          <w:insideV w:val="nil"/>
        </w:tcBorders>
        <w:shd w:val="clear" w:color="auto" w:fill="FFFFFF" w:themeFill="background1"/>
      </w:tcPr>
    </w:tblStylePr>
    <w:tblStylePr w:type="lastRow">
      <w:rPr>
        <w:b/>
        <w:bCs/>
      </w:rPr>
      <w:tblPr/>
      <w:tcPr>
        <w:tcBorders>
          <w:top w:val="double" w:sz="2" w:space="0" w:color="A3E3D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F5F4" w:themeFill="accent3" w:themeFillTint="33"/>
      </w:tcPr>
    </w:tblStylePr>
    <w:tblStylePr w:type="band1Horz">
      <w:tblPr/>
      <w:tcPr>
        <w:shd w:val="clear" w:color="auto" w:fill="E0F5F4" w:themeFill="accent3" w:themeFillTint="33"/>
      </w:tcPr>
    </w:tblStylePr>
  </w:style>
  <w:style w:type="table" w:styleId="GridTable2-Accent4">
    <w:name w:val="Grid Table 2 Accent 4"/>
    <w:basedOn w:val="TableNormal"/>
    <w:uiPriority w:val="47"/>
    <w:rsid w:val="002F50BE"/>
    <w:pPr>
      <w:spacing w:after="0" w:line="240" w:lineRule="auto"/>
    </w:pPr>
    <w:rPr>
      <w:rFonts w:eastAsia="Times New Roman" w:cs="Arial"/>
      <w:color w:val="363534" w:themeColor="text1"/>
      <w:sz w:val="20"/>
      <w:szCs w:val="20"/>
    </w:rPr>
    <w:tblPr>
      <w:tblStyleRowBandSize w:val="1"/>
      <w:tblStyleColBandSize w:val="1"/>
      <w:tblBorders>
        <w:top w:val="single" w:sz="2" w:space="0" w:color="AEABBD" w:themeColor="accent4" w:themeTint="99"/>
        <w:bottom w:val="single" w:sz="2" w:space="0" w:color="AEABBD" w:themeColor="accent4" w:themeTint="99"/>
        <w:insideH w:val="single" w:sz="2" w:space="0" w:color="AEABBD" w:themeColor="accent4" w:themeTint="99"/>
        <w:insideV w:val="single" w:sz="2" w:space="0" w:color="AEABBD" w:themeColor="accent4" w:themeTint="99"/>
      </w:tblBorders>
    </w:tblPr>
    <w:tblStylePr w:type="firstRow">
      <w:rPr>
        <w:b/>
        <w:bCs/>
      </w:rPr>
      <w:tblPr/>
      <w:tcPr>
        <w:tcBorders>
          <w:top w:val="nil"/>
          <w:bottom w:val="single" w:sz="12" w:space="0" w:color="AEABBD" w:themeColor="accent4" w:themeTint="99"/>
          <w:insideH w:val="nil"/>
          <w:insideV w:val="nil"/>
        </w:tcBorders>
        <w:shd w:val="clear" w:color="auto" w:fill="FFFFFF" w:themeFill="background1"/>
      </w:tcPr>
    </w:tblStylePr>
    <w:tblStylePr w:type="lastRow">
      <w:rPr>
        <w:b/>
        <w:bCs/>
      </w:rPr>
      <w:tblPr/>
      <w:tcPr>
        <w:tcBorders>
          <w:top w:val="double" w:sz="2" w:space="0" w:color="AEABBD"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4E3E9" w:themeFill="accent4" w:themeFillTint="33"/>
      </w:tcPr>
    </w:tblStylePr>
    <w:tblStylePr w:type="band1Horz">
      <w:tblPr/>
      <w:tcPr>
        <w:shd w:val="clear" w:color="auto" w:fill="E4E3E9" w:themeFill="accent4" w:themeFillTint="33"/>
      </w:tcPr>
    </w:tblStylePr>
  </w:style>
  <w:style w:type="table" w:styleId="GridTable2-Accent6">
    <w:name w:val="Grid Table 2 Accent 6"/>
    <w:basedOn w:val="TableNormal"/>
    <w:uiPriority w:val="47"/>
    <w:rsid w:val="002F50BE"/>
    <w:pPr>
      <w:spacing w:after="0" w:line="240" w:lineRule="auto"/>
    </w:pPr>
    <w:rPr>
      <w:rFonts w:eastAsia="Times New Roman" w:cs="Arial"/>
      <w:color w:val="363534" w:themeColor="text1"/>
      <w:sz w:val="20"/>
      <w:szCs w:val="20"/>
    </w:rPr>
    <w:tblPr>
      <w:tblStyleRowBandSize w:val="1"/>
      <w:tblStyleColBandSize w:val="1"/>
      <w:tblBorders>
        <w:top w:val="single" w:sz="2" w:space="0" w:color="C9C6D2" w:themeColor="accent6" w:themeTint="99"/>
        <w:bottom w:val="single" w:sz="2" w:space="0" w:color="C9C6D2" w:themeColor="accent6" w:themeTint="99"/>
        <w:insideH w:val="single" w:sz="2" w:space="0" w:color="C9C6D2" w:themeColor="accent6" w:themeTint="99"/>
        <w:insideV w:val="single" w:sz="2" w:space="0" w:color="C9C6D2" w:themeColor="accent6" w:themeTint="99"/>
      </w:tblBorders>
    </w:tblPr>
    <w:tblStylePr w:type="firstRow">
      <w:rPr>
        <w:b/>
        <w:bCs/>
      </w:rPr>
      <w:tblPr/>
      <w:tcPr>
        <w:tcBorders>
          <w:top w:val="nil"/>
          <w:bottom w:val="single" w:sz="12" w:space="0" w:color="C9C6D2" w:themeColor="accent6" w:themeTint="99"/>
          <w:insideH w:val="nil"/>
          <w:insideV w:val="nil"/>
        </w:tcBorders>
        <w:shd w:val="clear" w:color="auto" w:fill="FFFFFF" w:themeFill="background1"/>
      </w:tcPr>
    </w:tblStylePr>
    <w:tblStylePr w:type="lastRow">
      <w:rPr>
        <w:b/>
        <w:bCs/>
      </w:rPr>
      <w:tblPr/>
      <w:tcPr>
        <w:tcBorders>
          <w:top w:val="double" w:sz="2" w:space="0" w:color="C9C6D2"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3">
    <w:name w:val="Grid Table 3"/>
    <w:basedOn w:val="TableNormal"/>
    <w:uiPriority w:val="48"/>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3-Accent1">
    <w:name w:val="Grid Table 3 Accent 1"/>
    <w:basedOn w:val="TableNormal"/>
    <w:uiPriority w:val="48"/>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sz="4" w:space="0" w:color="37FFF4" w:themeColor="accent1" w:themeTint="99"/>
        </w:tcBorders>
      </w:tcPr>
    </w:tblStylePr>
    <w:tblStylePr w:type="nwCell">
      <w:tblPr/>
      <w:tcPr>
        <w:tcBorders>
          <w:bottom w:val="single" w:sz="4" w:space="0" w:color="37FFF4" w:themeColor="accent1" w:themeTint="99"/>
        </w:tcBorders>
      </w:tcPr>
    </w:tblStylePr>
    <w:tblStylePr w:type="seCell">
      <w:tblPr/>
      <w:tcPr>
        <w:tcBorders>
          <w:top w:val="single" w:sz="4" w:space="0" w:color="37FFF4" w:themeColor="accent1" w:themeTint="99"/>
        </w:tcBorders>
      </w:tcPr>
    </w:tblStylePr>
    <w:tblStylePr w:type="swCell">
      <w:tblPr/>
      <w:tcPr>
        <w:tcBorders>
          <w:top w:val="single" w:sz="4" w:space="0" w:color="37FFF4" w:themeColor="accent1" w:themeTint="99"/>
        </w:tcBorders>
      </w:tcPr>
    </w:tblStylePr>
  </w:style>
  <w:style w:type="table" w:styleId="GridTable3-Accent2">
    <w:name w:val="Grid Table 3 Accent 2"/>
    <w:basedOn w:val="TableNormal"/>
    <w:uiPriority w:val="48"/>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5B3DC5" w:themeColor="accent2" w:themeTint="99"/>
        <w:left w:val="single" w:sz="4" w:space="0" w:color="5B3DC5" w:themeColor="accent2" w:themeTint="99"/>
        <w:bottom w:val="single" w:sz="4" w:space="0" w:color="5B3DC5" w:themeColor="accent2" w:themeTint="99"/>
        <w:right w:val="single" w:sz="4" w:space="0" w:color="5B3DC5" w:themeColor="accent2" w:themeTint="99"/>
        <w:insideH w:val="single" w:sz="4" w:space="0" w:color="5B3DC5" w:themeColor="accent2" w:themeTint="99"/>
        <w:insideV w:val="single" w:sz="4" w:space="0" w:color="5B3DC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2" w:themeFillTint="33"/>
      </w:tcPr>
    </w:tblStylePr>
    <w:tblStylePr w:type="band1Horz">
      <w:tblPr/>
      <w:tcPr>
        <w:shd w:val="clear" w:color="auto" w:fill="C8BEEC" w:themeFill="accent2" w:themeFillTint="33"/>
      </w:tcPr>
    </w:tblStylePr>
    <w:tblStylePr w:type="neCell">
      <w:tblPr/>
      <w:tcPr>
        <w:tcBorders>
          <w:bottom w:val="single" w:sz="4" w:space="0" w:color="5B3DC5" w:themeColor="accent2" w:themeTint="99"/>
        </w:tcBorders>
      </w:tcPr>
    </w:tblStylePr>
    <w:tblStylePr w:type="nwCell">
      <w:tblPr/>
      <w:tcPr>
        <w:tcBorders>
          <w:bottom w:val="single" w:sz="4" w:space="0" w:color="5B3DC5" w:themeColor="accent2" w:themeTint="99"/>
        </w:tcBorders>
      </w:tcPr>
    </w:tblStylePr>
    <w:tblStylePr w:type="seCell">
      <w:tblPr/>
      <w:tcPr>
        <w:tcBorders>
          <w:top w:val="single" w:sz="4" w:space="0" w:color="5B3DC5" w:themeColor="accent2" w:themeTint="99"/>
        </w:tcBorders>
      </w:tcPr>
    </w:tblStylePr>
    <w:tblStylePr w:type="swCell">
      <w:tblPr/>
      <w:tcPr>
        <w:tcBorders>
          <w:top w:val="single" w:sz="4" w:space="0" w:color="5B3DC5" w:themeColor="accent2" w:themeTint="99"/>
        </w:tcBorders>
      </w:tcPr>
    </w:tblStylePr>
  </w:style>
  <w:style w:type="table" w:styleId="GridTable3-Accent3">
    <w:name w:val="Grid Table 3 Accent 3"/>
    <w:basedOn w:val="TableNormal"/>
    <w:uiPriority w:val="48"/>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A3E3DF" w:themeColor="accent3" w:themeTint="99"/>
        <w:left w:val="single" w:sz="4" w:space="0" w:color="A3E3DF" w:themeColor="accent3" w:themeTint="99"/>
        <w:bottom w:val="single" w:sz="4" w:space="0" w:color="A3E3DF" w:themeColor="accent3" w:themeTint="99"/>
        <w:right w:val="single" w:sz="4" w:space="0" w:color="A3E3DF" w:themeColor="accent3" w:themeTint="99"/>
        <w:insideH w:val="single" w:sz="4" w:space="0" w:color="A3E3DF" w:themeColor="accent3" w:themeTint="99"/>
        <w:insideV w:val="single" w:sz="4" w:space="0" w:color="A3E3D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F5F4" w:themeFill="accent3" w:themeFillTint="33"/>
      </w:tcPr>
    </w:tblStylePr>
    <w:tblStylePr w:type="band1Horz">
      <w:tblPr/>
      <w:tcPr>
        <w:shd w:val="clear" w:color="auto" w:fill="E0F5F4" w:themeFill="accent3" w:themeFillTint="33"/>
      </w:tcPr>
    </w:tblStylePr>
    <w:tblStylePr w:type="neCell">
      <w:tblPr/>
      <w:tcPr>
        <w:tcBorders>
          <w:bottom w:val="single" w:sz="4" w:space="0" w:color="A3E3DF" w:themeColor="accent3" w:themeTint="99"/>
        </w:tcBorders>
      </w:tcPr>
    </w:tblStylePr>
    <w:tblStylePr w:type="nwCell">
      <w:tblPr/>
      <w:tcPr>
        <w:tcBorders>
          <w:bottom w:val="single" w:sz="4" w:space="0" w:color="A3E3DF" w:themeColor="accent3" w:themeTint="99"/>
        </w:tcBorders>
      </w:tcPr>
    </w:tblStylePr>
    <w:tblStylePr w:type="seCell">
      <w:tblPr/>
      <w:tcPr>
        <w:tcBorders>
          <w:top w:val="single" w:sz="4" w:space="0" w:color="A3E3DF" w:themeColor="accent3" w:themeTint="99"/>
        </w:tcBorders>
      </w:tcPr>
    </w:tblStylePr>
    <w:tblStylePr w:type="swCell">
      <w:tblPr/>
      <w:tcPr>
        <w:tcBorders>
          <w:top w:val="single" w:sz="4" w:space="0" w:color="A3E3DF" w:themeColor="accent3" w:themeTint="99"/>
        </w:tcBorders>
      </w:tcPr>
    </w:tblStylePr>
  </w:style>
  <w:style w:type="table" w:styleId="GridTable3-Accent4">
    <w:name w:val="Grid Table 3 Accent 4"/>
    <w:basedOn w:val="TableNormal"/>
    <w:uiPriority w:val="48"/>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AEABBD" w:themeColor="accent4" w:themeTint="99"/>
        <w:left w:val="single" w:sz="4" w:space="0" w:color="AEABBD" w:themeColor="accent4" w:themeTint="99"/>
        <w:bottom w:val="single" w:sz="4" w:space="0" w:color="AEABBD" w:themeColor="accent4" w:themeTint="99"/>
        <w:right w:val="single" w:sz="4" w:space="0" w:color="AEABBD" w:themeColor="accent4" w:themeTint="99"/>
        <w:insideH w:val="single" w:sz="4" w:space="0" w:color="AEABBD" w:themeColor="accent4" w:themeTint="99"/>
        <w:insideV w:val="single" w:sz="4" w:space="0" w:color="AEABBD"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E3E9" w:themeFill="accent4" w:themeFillTint="33"/>
      </w:tcPr>
    </w:tblStylePr>
    <w:tblStylePr w:type="band1Horz">
      <w:tblPr/>
      <w:tcPr>
        <w:shd w:val="clear" w:color="auto" w:fill="E4E3E9" w:themeFill="accent4" w:themeFillTint="33"/>
      </w:tcPr>
    </w:tblStylePr>
    <w:tblStylePr w:type="neCell">
      <w:tblPr/>
      <w:tcPr>
        <w:tcBorders>
          <w:bottom w:val="single" w:sz="4" w:space="0" w:color="AEABBD" w:themeColor="accent4" w:themeTint="99"/>
        </w:tcBorders>
      </w:tcPr>
    </w:tblStylePr>
    <w:tblStylePr w:type="nwCell">
      <w:tblPr/>
      <w:tcPr>
        <w:tcBorders>
          <w:bottom w:val="single" w:sz="4" w:space="0" w:color="AEABBD" w:themeColor="accent4" w:themeTint="99"/>
        </w:tcBorders>
      </w:tcPr>
    </w:tblStylePr>
    <w:tblStylePr w:type="seCell">
      <w:tblPr/>
      <w:tcPr>
        <w:tcBorders>
          <w:top w:val="single" w:sz="4" w:space="0" w:color="AEABBD" w:themeColor="accent4" w:themeTint="99"/>
        </w:tcBorders>
      </w:tcPr>
    </w:tblStylePr>
    <w:tblStylePr w:type="swCell">
      <w:tblPr/>
      <w:tcPr>
        <w:tcBorders>
          <w:top w:val="single" w:sz="4" w:space="0" w:color="AEABBD" w:themeColor="accent4" w:themeTint="99"/>
        </w:tcBorders>
      </w:tcPr>
    </w:tblStylePr>
  </w:style>
  <w:style w:type="table" w:styleId="GridTable3-Accent5">
    <w:name w:val="Grid Table 3 Accent 5"/>
    <w:basedOn w:val="TableNormal"/>
    <w:uiPriority w:val="48"/>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C1ECEA" w:themeColor="accent5" w:themeTint="99"/>
        <w:left w:val="single" w:sz="4" w:space="0" w:color="C1ECEA" w:themeColor="accent5" w:themeTint="99"/>
        <w:bottom w:val="single" w:sz="4" w:space="0" w:color="C1ECEA" w:themeColor="accent5" w:themeTint="99"/>
        <w:right w:val="single" w:sz="4" w:space="0" w:color="C1ECEA" w:themeColor="accent5" w:themeTint="99"/>
        <w:insideH w:val="single" w:sz="4" w:space="0" w:color="C1ECEA" w:themeColor="accent5" w:themeTint="99"/>
        <w:insideV w:val="single" w:sz="4" w:space="0" w:color="C1ECEA"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5" w:themeFillTint="33"/>
      </w:tcPr>
    </w:tblStylePr>
    <w:tblStylePr w:type="band1Horz">
      <w:tblPr/>
      <w:tcPr>
        <w:shd w:val="clear" w:color="auto" w:fill="EAF8F8" w:themeFill="accent5" w:themeFillTint="33"/>
      </w:tcPr>
    </w:tblStylePr>
    <w:tblStylePr w:type="neCell">
      <w:tblPr/>
      <w:tcPr>
        <w:tcBorders>
          <w:bottom w:val="single" w:sz="4" w:space="0" w:color="C1ECEA" w:themeColor="accent5" w:themeTint="99"/>
        </w:tcBorders>
      </w:tcPr>
    </w:tblStylePr>
    <w:tblStylePr w:type="nwCell">
      <w:tblPr/>
      <w:tcPr>
        <w:tcBorders>
          <w:bottom w:val="single" w:sz="4" w:space="0" w:color="C1ECEA" w:themeColor="accent5" w:themeTint="99"/>
        </w:tcBorders>
      </w:tcPr>
    </w:tblStylePr>
    <w:tblStylePr w:type="seCell">
      <w:tblPr/>
      <w:tcPr>
        <w:tcBorders>
          <w:top w:val="single" w:sz="4" w:space="0" w:color="C1ECEA" w:themeColor="accent5" w:themeTint="99"/>
        </w:tcBorders>
      </w:tcPr>
    </w:tblStylePr>
    <w:tblStylePr w:type="swCell">
      <w:tblPr/>
      <w:tcPr>
        <w:tcBorders>
          <w:top w:val="single" w:sz="4" w:space="0" w:color="C1ECEA" w:themeColor="accent5" w:themeTint="99"/>
        </w:tcBorders>
      </w:tcPr>
    </w:tblStylePr>
  </w:style>
  <w:style w:type="table" w:styleId="GridTable3-Accent6">
    <w:name w:val="Grid Table 3 Accent 6"/>
    <w:basedOn w:val="TableNormal"/>
    <w:uiPriority w:val="48"/>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bottom w:val="single" w:sz="4" w:space="0" w:color="C9C6D2" w:themeColor="accent6" w:themeTint="99"/>
        </w:tcBorders>
      </w:tcPr>
    </w:tblStylePr>
    <w:tblStylePr w:type="nwCell">
      <w:tblPr/>
      <w:tcPr>
        <w:tcBorders>
          <w:bottom w:val="single" w:sz="4" w:space="0" w:color="C9C6D2" w:themeColor="accent6" w:themeTint="99"/>
        </w:tcBorders>
      </w:tcPr>
    </w:tblStylePr>
    <w:tblStylePr w:type="seCell">
      <w:tblPr/>
      <w:tcPr>
        <w:tcBorders>
          <w:top w:val="single" w:sz="4" w:space="0" w:color="C9C6D2" w:themeColor="accent6" w:themeTint="99"/>
        </w:tcBorders>
      </w:tcPr>
    </w:tblStylePr>
    <w:tblStylePr w:type="swCell">
      <w:tblPr/>
      <w:tcPr>
        <w:tcBorders>
          <w:top w:val="single" w:sz="4" w:space="0" w:color="C9C6D2" w:themeColor="accent6" w:themeTint="99"/>
        </w:tcBorders>
      </w:tcPr>
    </w:tblStylePr>
  </w:style>
  <w:style w:type="table" w:styleId="GridTable4">
    <w:name w:val="Grid Table 4"/>
    <w:basedOn w:val="TableNormal"/>
    <w:uiPriority w:val="49"/>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insideV w:val="nil"/>
        </w:tcBorders>
        <w:shd w:val="clear" w:color="auto" w:fill="363534" w:themeFill="text1"/>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4-Accent1">
    <w:name w:val="Grid Table 4 Accent 1"/>
    <w:basedOn w:val="TableNormal"/>
    <w:uiPriority w:val="49"/>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color w:val="FFFFFF" w:themeColor="background1"/>
      </w:rPr>
      <w:tblPr/>
      <w:tcPr>
        <w:tcBorders>
          <w:top w:val="single" w:sz="4" w:space="0" w:color="00B2A9" w:themeColor="accent1"/>
          <w:left w:val="single" w:sz="4" w:space="0" w:color="00B2A9" w:themeColor="accent1"/>
          <w:bottom w:val="single" w:sz="4" w:space="0" w:color="00B2A9" w:themeColor="accent1"/>
          <w:right w:val="single" w:sz="4" w:space="0" w:color="00B2A9" w:themeColor="accent1"/>
          <w:insideH w:val="nil"/>
          <w:insideV w:val="nil"/>
        </w:tcBorders>
        <w:shd w:val="clear" w:color="auto" w:fill="00B2A9" w:themeFill="accent1"/>
      </w:tcPr>
    </w:tblStylePr>
    <w:tblStylePr w:type="lastRow">
      <w:rPr>
        <w:b/>
        <w:bCs/>
      </w:rPr>
      <w:tblPr/>
      <w:tcPr>
        <w:tcBorders>
          <w:top w:val="double" w:sz="4" w:space="0" w:color="00B2A9" w:themeColor="accent1"/>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4-Accent2">
    <w:name w:val="Grid Table 4 Accent 2"/>
    <w:basedOn w:val="TableNormal"/>
    <w:uiPriority w:val="49"/>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5B3DC5" w:themeColor="accent2" w:themeTint="99"/>
        <w:left w:val="single" w:sz="4" w:space="0" w:color="5B3DC5" w:themeColor="accent2" w:themeTint="99"/>
        <w:bottom w:val="single" w:sz="4" w:space="0" w:color="5B3DC5" w:themeColor="accent2" w:themeTint="99"/>
        <w:right w:val="single" w:sz="4" w:space="0" w:color="5B3DC5" w:themeColor="accent2" w:themeTint="99"/>
        <w:insideH w:val="single" w:sz="4" w:space="0" w:color="5B3DC5" w:themeColor="accent2" w:themeTint="99"/>
        <w:insideV w:val="single" w:sz="4" w:space="0" w:color="5B3DC5" w:themeColor="accent2" w:themeTint="99"/>
      </w:tblBorders>
    </w:tblPr>
    <w:tblStylePr w:type="firstRow">
      <w:rPr>
        <w:b/>
        <w:bCs/>
        <w:color w:val="FFFFFF" w:themeColor="background1"/>
      </w:rPr>
      <w:tblPr/>
      <w:tcPr>
        <w:tcBorders>
          <w:top w:val="single" w:sz="4" w:space="0" w:color="201547" w:themeColor="accent2"/>
          <w:left w:val="single" w:sz="4" w:space="0" w:color="201547" w:themeColor="accent2"/>
          <w:bottom w:val="single" w:sz="4" w:space="0" w:color="201547" w:themeColor="accent2"/>
          <w:right w:val="single" w:sz="4" w:space="0" w:color="201547" w:themeColor="accent2"/>
          <w:insideH w:val="nil"/>
          <w:insideV w:val="nil"/>
        </w:tcBorders>
        <w:shd w:val="clear" w:color="auto" w:fill="201547" w:themeFill="accent2"/>
      </w:tcPr>
    </w:tblStylePr>
    <w:tblStylePr w:type="lastRow">
      <w:rPr>
        <w:b/>
        <w:bCs/>
      </w:rPr>
      <w:tblPr/>
      <w:tcPr>
        <w:tcBorders>
          <w:top w:val="double" w:sz="4" w:space="0" w:color="201547" w:themeColor="accent2"/>
        </w:tcBorders>
      </w:tcPr>
    </w:tblStylePr>
    <w:tblStylePr w:type="firstCol">
      <w:rPr>
        <w:b/>
        <w:bCs/>
      </w:rPr>
    </w:tblStylePr>
    <w:tblStylePr w:type="lastCol">
      <w:rPr>
        <w:b/>
        <w:bCs/>
      </w:rPr>
    </w:tblStylePr>
    <w:tblStylePr w:type="band1Vert">
      <w:tblPr/>
      <w:tcPr>
        <w:shd w:val="clear" w:color="auto" w:fill="C8BEEC" w:themeFill="accent2" w:themeFillTint="33"/>
      </w:tcPr>
    </w:tblStylePr>
    <w:tblStylePr w:type="band1Horz">
      <w:tblPr/>
      <w:tcPr>
        <w:shd w:val="clear" w:color="auto" w:fill="C8BEEC" w:themeFill="accent2" w:themeFillTint="33"/>
      </w:tcPr>
    </w:tblStylePr>
  </w:style>
  <w:style w:type="table" w:styleId="GridTable4-Accent3">
    <w:name w:val="Grid Table 4 Accent 3"/>
    <w:basedOn w:val="TableNormal"/>
    <w:uiPriority w:val="49"/>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A3E3DF" w:themeColor="accent3" w:themeTint="99"/>
        <w:left w:val="single" w:sz="4" w:space="0" w:color="A3E3DF" w:themeColor="accent3" w:themeTint="99"/>
        <w:bottom w:val="single" w:sz="4" w:space="0" w:color="A3E3DF" w:themeColor="accent3" w:themeTint="99"/>
        <w:right w:val="single" w:sz="4" w:space="0" w:color="A3E3DF" w:themeColor="accent3" w:themeTint="99"/>
        <w:insideH w:val="single" w:sz="4" w:space="0" w:color="A3E3DF" w:themeColor="accent3" w:themeTint="99"/>
        <w:insideV w:val="single" w:sz="4" w:space="0" w:color="A3E3DF" w:themeColor="accent3" w:themeTint="99"/>
      </w:tblBorders>
    </w:tblPr>
    <w:tblStylePr w:type="firstRow">
      <w:rPr>
        <w:b/>
        <w:bCs/>
        <w:color w:val="FFFFFF" w:themeColor="background1"/>
      </w:rPr>
      <w:tblPr/>
      <w:tcPr>
        <w:tcBorders>
          <w:top w:val="single" w:sz="4" w:space="0" w:color="66D1CB" w:themeColor="accent3"/>
          <w:left w:val="single" w:sz="4" w:space="0" w:color="66D1CB" w:themeColor="accent3"/>
          <w:bottom w:val="single" w:sz="4" w:space="0" w:color="66D1CB" w:themeColor="accent3"/>
          <w:right w:val="single" w:sz="4" w:space="0" w:color="66D1CB" w:themeColor="accent3"/>
          <w:insideH w:val="nil"/>
          <w:insideV w:val="nil"/>
        </w:tcBorders>
        <w:shd w:val="clear" w:color="auto" w:fill="66D1CB" w:themeFill="accent3"/>
      </w:tcPr>
    </w:tblStylePr>
    <w:tblStylePr w:type="lastRow">
      <w:rPr>
        <w:b/>
        <w:bCs/>
      </w:rPr>
      <w:tblPr/>
      <w:tcPr>
        <w:tcBorders>
          <w:top w:val="double" w:sz="4" w:space="0" w:color="66D1CB" w:themeColor="accent3"/>
        </w:tcBorders>
      </w:tcPr>
    </w:tblStylePr>
    <w:tblStylePr w:type="firstCol">
      <w:rPr>
        <w:b/>
        <w:bCs/>
      </w:rPr>
    </w:tblStylePr>
    <w:tblStylePr w:type="lastCol">
      <w:rPr>
        <w:b/>
        <w:bCs/>
      </w:rPr>
    </w:tblStylePr>
    <w:tblStylePr w:type="band1Vert">
      <w:tblPr/>
      <w:tcPr>
        <w:shd w:val="clear" w:color="auto" w:fill="E0F5F4" w:themeFill="accent3" w:themeFillTint="33"/>
      </w:tcPr>
    </w:tblStylePr>
    <w:tblStylePr w:type="band1Horz">
      <w:tblPr/>
      <w:tcPr>
        <w:shd w:val="clear" w:color="auto" w:fill="E0F5F4" w:themeFill="accent3" w:themeFillTint="33"/>
      </w:tcPr>
    </w:tblStylePr>
  </w:style>
  <w:style w:type="table" w:styleId="GridTable4-Accent4">
    <w:name w:val="Grid Table 4 Accent 4"/>
    <w:basedOn w:val="TableNormal"/>
    <w:uiPriority w:val="49"/>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AEABBD" w:themeColor="accent4" w:themeTint="99"/>
        <w:left w:val="single" w:sz="4" w:space="0" w:color="AEABBD" w:themeColor="accent4" w:themeTint="99"/>
        <w:bottom w:val="single" w:sz="4" w:space="0" w:color="AEABBD" w:themeColor="accent4" w:themeTint="99"/>
        <w:right w:val="single" w:sz="4" w:space="0" w:color="AEABBD" w:themeColor="accent4" w:themeTint="99"/>
        <w:insideH w:val="single" w:sz="4" w:space="0" w:color="AEABBD" w:themeColor="accent4" w:themeTint="99"/>
        <w:insideV w:val="single" w:sz="4" w:space="0" w:color="AEABBD" w:themeColor="accent4" w:themeTint="99"/>
      </w:tblBorders>
    </w:tblPr>
    <w:tblStylePr w:type="firstRow">
      <w:rPr>
        <w:b/>
        <w:bCs/>
        <w:color w:val="FFFFFF" w:themeColor="background1"/>
      </w:rPr>
      <w:tblPr/>
      <w:tcPr>
        <w:tcBorders>
          <w:top w:val="single" w:sz="4" w:space="0" w:color="797391" w:themeColor="accent4"/>
          <w:left w:val="single" w:sz="4" w:space="0" w:color="797391" w:themeColor="accent4"/>
          <w:bottom w:val="single" w:sz="4" w:space="0" w:color="797391" w:themeColor="accent4"/>
          <w:right w:val="single" w:sz="4" w:space="0" w:color="797391" w:themeColor="accent4"/>
          <w:insideH w:val="nil"/>
          <w:insideV w:val="nil"/>
        </w:tcBorders>
        <w:shd w:val="clear" w:color="auto" w:fill="797391" w:themeFill="accent4"/>
      </w:tcPr>
    </w:tblStylePr>
    <w:tblStylePr w:type="lastRow">
      <w:rPr>
        <w:b/>
        <w:bCs/>
      </w:rPr>
      <w:tblPr/>
      <w:tcPr>
        <w:tcBorders>
          <w:top w:val="double" w:sz="4" w:space="0" w:color="797391" w:themeColor="accent4"/>
        </w:tcBorders>
      </w:tcPr>
    </w:tblStylePr>
    <w:tblStylePr w:type="firstCol">
      <w:rPr>
        <w:b/>
        <w:bCs/>
      </w:rPr>
    </w:tblStylePr>
    <w:tblStylePr w:type="lastCol">
      <w:rPr>
        <w:b/>
        <w:bCs/>
      </w:rPr>
    </w:tblStylePr>
    <w:tblStylePr w:type="band1Vert">
      <w:tblPr/>
      <w:tcPr>
        <w:shd w:val="clear" w:color="auto" w:fill="E4E3E9" w:themeFill="accent4" w:themeFillTint="33"/>
      </w:tcPr>
    </w:tblStylePr>
    <w:tblStylePr w:type="band1Horz">
      <w:tblPr/>
      <w:tcPr>
        <w:shd w:val="clear" w:color="auto" w:fill="E4E3E9" w:themeFill="accent4" w:themeFillTint="33"/>
      </w:tcPr>
    </w:tblStylePr>
  </w:style>
  <w:style w:type="table" w:styleId="GridTable4-Accent5">
    <w:name w:val="Grid Table 4 Accent 5"/>
    <w:basedOn w:val="TableNormal"/>
    <w:uiPriority w:val="49"/>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C1ECEA" w:themeColor="accent5" w:themeTint="99"/>
        <w:left w:val="single" w:sz="4" w:space="0" w:color="C1ECEA" w:themeColor="accent5" w:themeTint="99"/>
        <w:bottom w:val="single" w:sz="4" w:space="0" w:color="C1ECEA" w:themeColor="accent5" w:themeTint="99"/>
        <w:right w:val="single" w:sz="4" w:space="0" w:color="C1ECEA" w:themeColor="accent5" w:themeTint="99"/>
        <w:insideH w:val="single" w:sz="4" w:space="0" w:color="C1ECEA" w:themeColor="accent5" w:themeTint="99"/>
        <w:insideV w:val="single" w:sz="4" w:space="0" w:color="C1ECEA" w:themeColor="accent5" w:themeTint="99"/>
      </w:tblBorders>
    </w:tblPr>
    <w:tblStylePr w:type="firstRow">
      <w:rPr>
        <w:b/>
        <w:bCs/>
        <w:color w:val="FFFFFF" w:themeColor="background1"/>
      </w:rPr>
      <w:tblPr/>
      <w:tcPr>
        <w:tcBorders>
          <w:top w:val="single" w:sz="4" w:space="0" w:color="99E0DD" w:themeColor="accent5"/>
          <w:left w:val="single" w:sz="4" w:space="0" w:color="99E0DD" w:themeColor="accent5"/>
          <w:bottom w:val="single" w:sz="4" w:space="0" w:color="99E0DD" w:themeColor="accent5"/>
          <w:right w:val="single" w:sz="4" w:space="0" w:color="99E0DD" w:themeColor="accent5"/>
          <w:insideH w:val="nil"/>
          <w:insideV w:val="nil"/>
        </w:tcBorders>
        <w:shd w:val="clear" w:color="auto" w:fill="99E0DD" w:themeFill="accent5"/>
      </w:tcPr>
    </w:tblStylePr>
    <w:tblStylePr w:type="lastRow">
      <w:rPr>
        <w:b/>
        <w:bCs/>
      </w:rPr>
      <w:tblPr/>
      <w:tcPr>
        <w:tcBorders>
          <w:top w:val="double" w:sz="4" w:space="0" w:color="99E0DD" w:themeColor="accent5"/>
        </w:tcBorders>
      </w:tcPr>
    </w:tblStylePr>
    <w:tblStylePr w:type="firstCol">
      <w:rPr>
        <w:b/>
        <w:bCs/>
      </w:rPr>
    </w:tblStylePr>
    <w:tblStylePr w:type="lastCol">
      <w:rPr>
        <w:b/>
        <w:bCs/>
      </w:rPr>
    </w:tblStylePr>
    <w:tblStylePr w:type="band1Vert">
      <w:tblPr/>
      <w:tcPr>
        <w:shd w:val="clear" w:color="auto" w:fill="EAF8F8" w:themeFill="accent5" w:themeFillTint="33"/>
      </w:tcPr>
    </w:tblStylePr>
    <w:tblStylePr w:type="band1Horz">
      <w:tblPr/>
      <w:tcPr>
        <w:shd w:val="clear" w:color="auto" w:fill="EAF8F8" w:themeFill="accent5" w:themeFillTint="33"/>
      </w:tcPr>
    </w:tblStylePr>
  </w:style>
  <w:style w:type="table" w:styleId="GridTable4-Accent6">
    <w:name w:val="Grid Table 4 Accent 6"/>
    <w:basedOn w:val="TableNormal"/>
    <w:uiPriority w:val="49"/>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color w:val="FFFFFF" w:themeColor="background1"/>
      </w:rPr>
      <w:tblPr/>
      <w:tcPr>
        <w:tcBorders>
          <w:top w:val="single" w:sz="4" w:space="0" w:color="A6A1B5" w:themeColor="accent6"/>
          <w:left w:val="single" w:sz="4" w:space="0" w:color="A6A1B5" w:themeColor="accent6"/>
          <w:bottom w:val="single" w:sz="4" w:space="0" w:color="A6A1B5" w:themeColor="accent6"/>
          <w:right w:val="single" w:sz="4" w:space="0" w:color="A6A1B5" w:themeColor="accent6"/>
          <w:insideH w:val="nil"/>
          <w:insideV w:val="nil"/>
        </w:tcBorders>
        <w:shd w:val="clear" w:color="auto" w:fill="A6A1B5" w:themeFill="accent6"/>
      </w:tcPr>
    </w:tblStylePr>
    <w:tblStylePr w:type="lastRow">
      <w:rPr>
        <w:b/>
        <w:bCs/>
      </w:rPr>
      <w:tblPr/>
      <w:tcPr>
        <w:tcBorders>
          <w:top w:val="double" w:sz="4" w:space="0" w:color="A6A1B5" w:themeColor="accent6"/>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5Dark">
    <w:name w:val="Grid Table 5 Dark"/>
    <w:basedOn w:val="TableNormal"/>
    <w:uiPriority w:val="50"/>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6D5"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63534"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63534"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63534"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63534" w:themeFill="text1"/>
      </w:tcPr>
    </w:tblStylePr>
    <w:tblStylePr w:type="band1Vert">
      <w:tblPr/>
      <w:tcPr>
        <w:shd w:val="clear" w:color="auto" w:fill="AFAEAC" w:themeFill="text1" w:themeFillTint="66"/>
      </w:tcPr>
    </w:tblStylePr>
    <w:tblStylePr w:type="band1Horz">
      <w:tblPr/>
      <w:tcPr>
        <w:shd w:val="clear" w:color="auto" w:fill="AFAEAC" w:themeFill="text1" w:themeFillTint="66"/>
      </w:tcPr>
    </w:tblStylePr>
  </w:style>
  <w:style w:type="table" w:styleId="GridTable5Dark-Accent1">
    <w:name w:val="Grid Table 5 Dark Accent 1"/>
    <w:basedOn w:val="TableNormal"/>
    <w:uiPriority w:val="50"/>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1"/>
      </w:tcPr>
    </w:tblStylePr>
    <w:tblStylePr w:type="band1Vert">
      <w:tblPr/>
      <w:tcPr>
        <w:shd w:val="clear" w:color="auto" w:fill="7AFFF8" w:themeFill="accent1" w:themeFillTint="66"/>
      </w:tcPr>
    </w:tblStylePr>
    <w:tblStylePr w:type="band1Horz">
      <w:tblPr/>
      <w:tcPr>
        <w:shd w:val="clear" w:color="auto" w:fill="7AFFF8" w:themeFill="accent1" w:themeFillTint="66"/>
      </w:tcPr>
    </w:tblStylePr>
  </w:style>
  <w:style w:type="table" w:styleId="GridTable5Dark-Accent2">
    <w:name w:val="Grid Table 5 Dark Accent 2"/>
    <w:basedOn w:val="TableNormal"/>
    <w:uiPriority w:val="50"/>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2"/>
      </w:tcPr>
    </w:tblStylePr>
    <w:tblStylePr w:type="band1Vert">
      <w:tblPr/>
      <w:tcPr>
        <w:shd w:val="clear" w:color="auto" w:fill="917DD8" w:themeFill="accent2" w:themeFillTint="66"/>
      </w:tcPr>
    </w:tblStylePr>
    <w:tblStylePr w:type="band1Horz">
      <w:tblPr/>
      <w:tcPr>
        <w:shd w:val="clear" w:color="auto" w:fill="917DD8" w:themeFill="accent2" w:themeFillTint="66"/>
      </w:tcPr>
    </w:tblStylePr>
  </w:style>
  <w:style w:type="table" w:styleId="GridTable5Dark-Accent3">
    <w:name w:val="Grid Table 5 Dark Accent 3"/>
    <w:basedOn w:val="TableNormal"/>
    <w:uiPriority w:val="50"/>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0F5F4"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6D1CB"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6D1CB"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6D1CB"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6D1CB" w:themeFill="accent3"/>
      </w:tcPr>
    </w:tblStylePr>
    <w:tblStylePr w:type="band1Vert">
      <w:tblPr/>
      <w:tcPr>
        <w:shd w:val="clear" w:color="auto" w:fill="C1ECEA" w:themeFill="accent3" w:themeFillTint="66"/>
      </w:tcPr>
    </w:tblStylePr>
    <w:tblStylePr w:type="band1Horz">
      <w:tblPr/>
      <w:tcPr>
        <w:shd w:val="clear" w:color="auto" w:fill="C1ECEA" w:themeFill="accent3" w:themeFillTint="66"/>
      </w:tcPr>
    </w:tblStylePr>
  </w:style>
  <w:style w:type="table" w:styleId="GridTable5Dark-Accent4">
    <w:name w:val="Grid Table 5 Dark Accent 4"/>
    <w:basedOn w:val="TableNormal"/>
    <w:uiPriority w:val="50"/>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E3E9"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97391"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97391"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97391"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97391" w:themeFill="accent4"/>
      </w:tcPr>
    </w:tblStylePr>
    <w:tblStylePr w:type="band1Vert">
      <w:tblPr/>
      <w:tcPr>
        <w:shd w:val="clear" w:color="auto" w:fill="C9C7D3" w:themeFill="accent4" w:themeFillTint="66"/>
      </w:tcPr>
    </w:tblStylePr>
    <w:tblStylePr w:type="band1Horz">
      <w:tblPr/>
      <w:tcPr>
        <w:shd w:val="clear" w:color="auto" w:fill="C9C7D3" w:themeFill="accent4" w:themeFillTint="66"/>
      </w:tcPr>
    </w:tblStylePr>
  </w:style>
  <w:style w:type="table" w:styleId="GridTable5Dark-Accent5">
    <w:name w:val="Grid Table 5 Dark Accent 5"/>
    <w:basedOn w:val="TableNormal"/>
    <w:uiPriority w:val="50"/>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8F8"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9E0DD"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9E0DD"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9E0DD"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9E0DD" w:themeFill="accent5"/>
      </w:tcPr>
    </w:tblStylePr>
    <w:tblStylePr w:type="band1Vert">
      <w:tblPr/>
      <w:tcPr>
        <w:shd w:val="clear" w:color="auto" w:fill="D6F2F1" w:themeFill="accent5" w:themeFillTint="66"/>
      </w:tcPr>
    </w:tblStylePr>
    <w:tblStylePr w:type="band1Horz">
      <w:tblPr/>
      <w:tcPr>
        <w:shd w:val="clear" w:color="auto" w:fill="D6F2F1" w:themeFill="accent5" w:themeFillTint="66"/>
      </w:tcPr>
    </w:tblStylePr>
  </w:style>
  <w:style w:type="table" w:styleId="GridTable5Dark-Accent6">
    <w:name w:val="Grid Table 5 Dark Accent 6"/>
    <w:basedOn w:val="TableNormal"/>
    <w:uiPriority w:val="50"/>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CF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6A1B5"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6A1B5"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6A1B5"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6A1B5" w:themeFill="accent6"/>
      </w:tcPr>
    </w:tblStylePr>
    <w:tblStylePr w:type="band1Vert">
      <w:tblPr/>
      <w:tcPr>
        <w:shd w:val="clear" w:color="auto" w:fill="DBD9E1" w:themeFill="accent6" w:themeFillTint="66"/>
      </w:tcPr>
    </w:tblStylePr>
    <w:tblStylePr w:type="band1Horz">
      <w:tblPr/>
      <w:tcPr>
        <w:shd w:val="clear" w:color="auto" w:fill="DBD9E1" w:themeFill="accent6" w:themeFillTint="66"/>
      </w:tcPr>
    </w:tblStylePr>
  </w:style>
  <w:style w:type="table" w:styleId="GridTable6Colorful">
    <w:name w:val="Grid Table 6 Colorful"/>
    <w:basedOn w:val="TableNormal"/>
    <w:uiPriority w:val="51"/>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bottom w:val="single" w:sz="12" w:space="0" w:color="888583" w:themeColor="text1" w:themeTint="99"/>
        </w:tcBorders>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6Colorful-Accent1">
    <w:name w:val="Grid Table 6 Colorful Accent 1"/>
    <w:basedOn w:val="TableNormal"/>
    <w:uiPriority w:val="51"/>
    <w:rsid w:val="002F50BE"/>
    <w:pPr>
      <w:spacing w:after="0" w:line="240" w:lineRule="auto"/>
    </w:pPr>
    <w:rPr>
      <w:rFonts w:eastAsia="Times New Roman" w:cs="Arial"/>
      <w:color w:val="00857E" w:themeColor="accent1" w:themeShade="BF"/>
      <w:sz w:val="20"/>
      <w:szCs w:val="20"/>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bottom w:val="single" w:sz="12" w:space="0" w:color="37FFF4" w:themeColor="accent1" w:themeTint="99"/>
        </w:tcBorders>
      </w:tcPr>
    </w:tblStylePr>
    <w:tblStylePr w:type="lastRow">
      <w:rPr>
        <w:b/>
        <w:bCs/>
      </w:rPr>
      <w:tblPr/>
      <w:tcPr>
        <w:tcBorders>
          <w:top w:val="doub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6Colorful-Accent2">
    <w:name w:val="Grid Table 6 Colorful Accent 2"/>
    <w:basedOn w:val="TableNormal"/>
    <w:uiPriority w:val="51"/>
    <w:rsid w:val="002F50BE"/>
    <w:pPr>
      <w:spacing w:after="0" w:line="240" w:lineRule="auto"/>
    </w:pPr>
    <w:rPr>
      <w:rFonts w:eastAsia="Times New Roman" w:cs="Arial"/>
      <w:color w:val="170F34" w:themeColor="accent2" w:themeShade="BF"/>
      <w:sz w:val="20"/>
      <w:szCs w:val="20"/>
    </w:rPr>
    <w:tblPr>
      <w:tblStyleRowBandSize w:val="1"/>
      <w:tblStyleColBandSize w:val="1"/>
      <w:tblBorders>
        <w:top w:val="single" w:sz="4" w:space="0" w:color="5B3DC5" w:themeColor="accent2" w:themeTint="99"/>
        <w:left w:val="single" w:sz="4" w:space="0" w:color="5B3DC5" w:themeColor="accent2" w:themeTint="99"/>
        <w:bottom w:val="single" w:sz="4" w:space="0" w:color="5B3DC5" w:themeColor="accent2" w:themeTint="99"/>
        <w:right w:val="single" w:sz="4" w:space="0" w:color="5B3DC5" w:themeColor="accent2" w:themeTint="99"/>
        <w:insideH w:val="single" w:sz="4" w:space="0" w:color="5B3DC5" w:themeColor="accent2" w:themeTint="99"/>
        <w:insideV w:val="single" w:sz="4" w:space="0" w:color="5B3DC5" w:themeColor="accent2" w:themeTint="99"/>
      </w:tblBorders>
    </w:tblPr>
    <w:tblStylePr w:type="firstRow">
      <w:rPr>
        <w:b/>
        <w:bCs/>
      </w:rPr>
      <w:tblPr/>
      <w:tcPr>
        <w:tcBorders>
          <w:bottom w:val="single" w:sz="12" w:space="0" w:color="5B3DC5" w:themeColor="accent2" w:themeTint="99"/>
        </w:tcBorders>
      </w:tcPr>
    </w:tblStylePr>
    <w:tblStylePr w:type="lastRow">
      <w:rPr>
        <w:b/>
        <w:bCs/>
      </w:rPr>
      <w:tblPr/>
      <w:tcPr>
        <w:tcBorders>
          <w:top w:val="double" w:sz="4" w:space="0" w:color="5B3DC5" w:themeColor="accent2" w:themeTint="99"/>
        </w:tcBorders>
      </w:tcPr>
    </w:tblStylePr>
    <w:tblStylePr w:type="firstCol">
      <w:rPr>
        <w:b/>
        <w:bCs/>
      </w:rPr>
    </w:tblStylePr>
    <w:tblStylePr w:type="lastCol">
      <w:rPr>
        <w:b/>
        <w:bCs/>
      </w:rPr>
    </w:tblStylePr>
    <w:tblStylePr w:type="band1Vert">
      <w:tblPr/>
      <w:tcPr>
        <w:shd w:val="clear" w:color="auto" w:fill="C8BEEC" w:themeFill="accent2" w:themeFillTint="33"/>
      </w:tcPr>
    </w:tblStylePr>
    <w:tblStylePr w:type="band1Horz">
      <w:tblPr/>
      <w:tcPr>
        <w:shd w:val="clear" w:color="auto" w:fill="C8BEEC" w:themeFill="accent2" w:themeFillTint="33"/>
      </w:tcPr>
    </w:tblStylePr>
  </w:style>
  <w:style w:type="table" w:styleId="GridTable6Colorful-Accent3">
    <w:name w:val="Grid Table 6 Colorful Accent 3"/>
    <w:basedOn w:val="TableNormal"/>
    <w:uiPriority w:val="51"/>
    <w:rsid w:val="002F50BE"/>
    <w:pPr>
      <w:spacing w:after="0" w:line="240" w:lineRule="auto"/>
    </w:pPr>
    <w:rPr>
      <w:rFonts w:eastAsia="Times New Roman" w:cs="Arial"/>
      <w:color w:val="35B2AB" w:themeColor="accent3" w:themeShade="BF"/>
      <w:sz w:val="20"/>
      <w:szCs w:val="20"/>
    </w:rPr>
    <w:tblPr>
      <w:tblStyleRowBandSize w:val="1"/>
      <w:tblStyleColBandSize w:val="1"/>
      <w:tblBorders>
        <w:top w:val="single" w:sz="4" w:space="0" w:color="A3E3DF" w:themeColor="accent3" w:themeTint="99"/>
        <w:left w:val="single" w:sz="4" w:space="0" w:color="A3E3DF" w:themeColor="accent3" w:themeTint="99"/>
        <w:bottom w:val="single" w:sz="4" w:space="0" w:color="A3E3DF" w:themeColor="accent3" w:themeTint="99"/>
        <w:right w:val="single" w:sz="4" w:space="0" w:color="A3E3DF" w:themeColor="accent3" w:themeTint="99"/>
        <w:insideH w:val="single" w:sz="4" w:space="0" w:color="A3E3DF" w:themeColor="accent3" w:themeTint="99"/>
        <w:insideV w:val="single" w:sz="4" w:space="0" w:color="A3E3DF" w:themeColor="accent3" w:themeTint="99"/>
      </w:tblBorders>
    </w:tblPr>
    <w:tblStylePr w:type="firstRow">
      <w:rPr>
        <w:b/>
        <w:bCs/>
      </w:rPr>
      <w:tblPr/>
      <w:tcPr>
        <w:tcBorders>
          <w:bottom w:val="single" w:sz="12" w:space="0" w:color="A3E3DF" w:themeColor="accent3" w:themeTint="99"/>
        </w:tcBorders>
      </w:tcPr>
    </w:tblStylePr>
    <w:tblStylePr w:type="lastRow">
      <w:rPr>
        <w:b/>
        <w:bCs/>
      </w:rPr>
      <w:tblPr/>
      <w:tcPr>
        <w:tcBorders>
          <w:top w:val="double" w:sz="4" w:space="0" w:color="A3E3DF" w:themeColor="accent3" w:themeTint="99"/>
        </w:tcBorders>
      </w:tcPr>
    </w:tblStylePr>
    <w:tblStylePr w:type="firstCol">
      <w:rPr>
        <w:b/>
        <w:bCs/>
      </w:rPr>
    </w:tblStylePr>
    <w:tblStylePr w:type="lastCol">
      <w:rPr>
        <w:b/>
        <w:bCs/>
      </w:rPr>
    </w:tblStylePr>
    <w:tblStylePr w:type="band1Vert">
      <w:tblPr/>
      <w:tcPr>
        <w:shd w:val="clear" w:color="auto" w:fill="E0F5F4" w:themeFill="accent3" w:themeFillTint="33"/>
      </w:tcPr>
    </w:tblStylePr>
    <w:tblStylePr w:type="band1Horz">
      <w:tblPr/>
      <w:tcPr>
        <w:shd w:val="clear" w:color="auto" w:fill="E0F5F4" w:themeFill="accent3" w:themeFillTint="33"/>
      </w:tcPr>
    </w:tblStylePr>
  </w:style>
  <w:style w:type="table" w:styleId="GridTable6Colorful-Accent4">
    <w:name w:val="Grid Table 6 Colorful Accent 4"/>
    <w:basedOn w:val="TableNormal"/>
    <w:uiPriority w:val="51"/>
    <w:rsid w:val="002F50BE"/>
    <w:pPr>
      <w:spacing w:after="0" w:line="240" w:lineRule="auto"/>
    </w:pPr>
    <w:rPr>
      <w:rFonts w:eastAsia="Times New Roman" w:cs="Arial"/>
      <w:color w:val="5A556C" w:themeColor="accent4" w:themeShade="BF"/>
      <w:sz w:val="20"/>
      <w:szCs w:val="20"/>
    </w:rPr>
    <w:tblPr>
      <w:tblStyleRowBandSize w:val="1"/>
      <w:tblStyleColBandSize w:val="1"/>
      <w:tblBorders>
        <w:top w:val="single" w:sz="4" w:space="0" w:color="AEABBD" w:themeColor="accent4" w:themeTint="99"/>
        <w:left w:val="single" w:sz="4" w:space="0" w:color="AEABBD" w:themeColor="accent4" w:themeTint="99"/>
        <w:bottom w:val="single" w:sz="4" w:space="0" w:color="AEABBD" w:themeColor="accent4" w:themeTint="99"/>
        <w:right w:val="single" w:sz="4" w:space="0" w:color="AEABBD" w:themeColor="accent4" w:themeTint="99"/>
        <w:insideH w:val="single" w:sz="4" w:space="0" w:color="AEABBD" w:themeColor="accent4" w:themeTint="99"/>
        <w:insideV w:val="single" w:sz="4" w:space="0" w:color="AEABBD" w:themeColor="accent4" w:themeTint="99"/>
      </w:tblBorders>
    </w:tblPr>
    <w:tblStylePr w:type="firstRow">
      <w:rPr>
        <w:b/>
        <w:bCs/>
      </w:rPr>
      <w:tblPr/>
      <w:tcPr>
        <w:tcBorders>
          <w:bottom w:val="single" w:sz="12" w:space="0" w:color="AEABBD" w:themeColor="accent4" w:themeTint="99"/>
        </w:tcBorders>
      </w:tcPr>
    </w:tblStylePr>
    <w:tblStylePr w:type="lastRow">
      <w:rPr>
        <w:b/>
        <w:bCs/>
      </w:rPr>
      <w:tblPr/>
      <w:tcPr>
        <w:tcBorders>
          <w:top w:val="double" w:sz="4" w:space="0" w:color="AEABBD" w:themeColor="accent4" w:themeTint="99"/>
        </w:tcBorders>
      </w:tcPr>
    </w:tblStylePr>
    <w:tblStylePr w:type="firstCol">
      <w:rPr>
        <w:b/>
        <w:bCs/>
      </w:rPr>
    </w:tblStylePr>
    <w:tblStylePr w:type="lastCol">
      <w:rPr>
        <w:b/>
        <w:bCs/>
      </w:rPr>
    </w:tblStylePr>
    <w:tblStylePr w:type="band1Vert">
      <w:tblPr/>
      <w:tcPr>
        <w:shd w:val="clear" w:color="auto" w:fill="E4E3E9" w:themeFill="accent4" w:themeFillTint="33"/>
      </w:tcPr>
    </w:tblStylePr>
    <w:tblStylePr w:type="band1Horz">
      <w:tblPr/>
      <w:tcPr>
        <w:shd w:val="clear" w:color="auto" w:fill="E4E3E9" w:themeFill="accent4" w:themeFillTint="33"/>
      </w:tcPr>
    </w:tblStylePr>
  </w:style>
  <w:style w:type="table" w:styleId="GridTable6Colorful-Accent5">
    <w:name w:val="Grid Table 6 Colorful Accent 5"/>
    <w:basedOn w:val="TableNormal"/>
    <w:uiPriority w:val="51"/>
    <w:rsid w:val="002F50BE"/>
    <w:pPr>
      <w:spacing w:after="0" w:line="240" w:lineRule="auto"/>
    </w:pPr>
    <w:rPr>
      <w:rFonts w:eastAsia="Times New Roman" w:cs="Arial"/>
      <w:color w:val="50CAC4" w:themeColor="accent5" w:themeShade="BF"/>
      <w:sz w:val="20"/>
      <w:szCs w:val="20"/>
    </w:rPr>
    <w:tblPr>
      <w:tblStyleRowBandSize w:val="1"/>
      <w:tblStyleColBandSize w:val="1"/>
      <w:tblBorders>
        <w:top w:val="single" w:sz="4" w:space="0" w:color="C1ECEA" w:themeColor="accent5" w:themeTint="99"/>
        <w:left w:val="single" w:sz="4" w:space="0" w:color="C1ECEA" w:themeColor="accent5" w:themeTint="99"/>
        <w:bottom w:val="single" w:sz="4" w:space="0" w:color="C1ECEA" w:themeColor="accent5" w:themeTint="99"/>
        <w:right w:val="single" w:sz="4" w:space="0" w:color="C1ECEA" w:themeColor="accent5" w:themeTint="99"/>
        <w:insideH w:val="single" w:sz="4" w:space="0" w:color="C1ECEA" w:themeColor="accent5" w:themeTint="99"/>
        <w:insideV w:val="single" w:sz="4" w:space="0" w:color="C1ECEA" w:themeColor="accent5" w:themeTint="99"/>
      </w:tblBorders>
    </w:tblPr>
    <w:tblStylePr w:type="firstRow">
      <w:rPr>
        <w:b/>
        <w:bCs/>
      </w:rPr>
      <w:tblPr/>
      <w:tcPr>
        <w:tcBorders>
          <w:bottom w:val="single" w:sz="12" w:space="0" w:color="C1ECEA" w:themeColor="accent5" w:themeTint="99"/>
        </w:tcBorders>
      </w:tcPr>
    </w:tblStylePr>
    <w:tblStylePr w:type="lastRow">
      <w:rPr>
        <w:b/>
        <w:bCs/>
      </w:rPr>
      <w:tblPr/>
      <w:tcPr>
        <w:tcBorders>
          <w:top w:val="double" w:sz="4" w:space="0" w:color="C1ECEA" w:themeColor="accent5" w:themeTint="99"/>
        </w:tcBorders>
      </w:tcPr>
    </w:tblStylePr>
    <w:tblStylePr w:type="firstCol">
      <w:rPr>
        <w:b/>
        <w:bCs/>
      </w:rPr>
    </w:tblStylePr>
    <w:tblStylePr w:type="lastCol">
      <w:rPr>
        <w:b/>
        <w:bCs/>
      </w:rPr>
    </w:tblStylePr>
    <w:tblStylePr w:type="band1Vert">
      <w:tblPr/>
      <w:tcPr>
        <w:shd w:val="clear" w:color="auto" w:fill="EAF8F8" w:themeFill="accent5" w:themeFillTint="33"/>
      </w:tcPr>
    </w:tblStylePr>
    <w:tblStylePr w:type="band1Horz">
      <w:tblPr/>
      <w:tcPr>
        <w:shd w:val="clear" w:color="auto" w:fill="EAF8F8" w:themeFill="accent5" w:themeFillTint="33"/>
      </w:tcPr>
    </w:tblStylePr>
  </w:style>
  <w:style w:type="table" w:styleId="GridTable6Colorful-Accent6">
    <w:name w:val="Grid Table 6 Colorful Accent 6"/>
    <w:basedOn w:val="TableNormal"/>
    <w:uiPriority w:val="51"/>
    <w:rsid w:val="002F50BE"/>
    <w:pPr>
      <w:spacing w:after="0" w:line="240" w:lineRule="auto"/>
    </w:pPr>
    <w:rPr>
      <w:rFonts w:eastAsia="Times New Roman" w:cs="Arial"/>
      <w:color w:val="78708F" w:themeColor="accent6" w:themeShade="BF"/>
      <w:sz w:val="20"/>
      <w:szCs w:val="20"/>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bottom w:val="single" w:sz="12" w:space="0" w:color="C9C6D2" w:themeColor="accent6" w:themeTint="99"/>
        </w:tcBorders>
      </w:tcPr>
    </w:tblStylePr>
    <w:tblStylePr w:type="lastRow">
      <w:rPr>
        <w:b/>
        <w:bCs/>
      </w:rPr>
      <w:tblPr/>
      <w:tcPr>
        <w:tcBorders>
          <w:top w:val="doub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7Colorful">
    <w:name w:val="Grid Table 7 Colorful"/>
    <w:basedOn w:val="TableNormal"/>
    <w:uiPriority w:val="52"/>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7Colorful-Accent2">
    <w:name w:val="Grid Table 7 Colorful Accent 2"/>
    <w:basedOn w:val="TableNormal"/>
    <w:uiPriority w:val="52"/>
    <w:rsid w:val="002F50BE"/>
    <w:pPr>
      <w:spacing w:after="0" w:line="240" w:lineRule="auto"/>
    </w:pPr>
    <w:rPr>
      <w:rFonts w:eastAsia="Times New Roman" w:cs="Arial"/>
      <w:color w:val="170F34" w:themeColor="accent2" w:themeShade="BF"/>
      <w:sz w:val="20"/>
      <w:szCs w:val="20"/>
    </w:rPr>
    <w:tblPr>
      <w:tblStyleRowBandSize w:val="1"/>
      <w:tblStyleColBandSize w:val="1"/>
      <w:tblBorders>
        <w:top w:val="single" w:sz="4" w:space="0" w:color="5B3DC5" w:themeColor="accent2" w:themeTint="99"/>
        <w:left w:val="single" w:sz="4" w:space="0" w:color="5B3DC5" w:themeColor="accent2" w:themeTint="99"/>
        <w:bottom w:val="single" w:sz="4" w:space="0" w:color="5B3DC5" w:themeColor="accent2" w:themeTint="99"/>
        <w:right w:val="single" w:sz="4" w:space="0" w:color="5B3DC5" w:themeColor="accent2" w:themeTint="99"/>
        <w:insideH w:val="single" w:sz="4" w:space="0" w:color="5B3DC5" w:themeColor="accent2" w:themeTint="99"/>
        <w:insideV w:val="single" w:sz="4" w:space="0" w:color="5B3DC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2" w:themeFillTint="33"/>
      </w:tcPr>
    </w:tblStylePr>
    <w:tblStylePr w:type="band1Horz">
      <w:tblPr/>
      <w:tcPr>
        <w:shd w:val="clear" w:color="auto" w:fill="C8BEEC" w:themeFill="accent2" w:themeFillTint="33"/>
      </w:tcPr>
    </w:tblStylePr>
    <w:tblStylePr w:type="neCell">
      <w:tblPr/>
      <w:tcPr>
        <w:tcBorders>
          <w:bottom w:val="single" w:sz="4" w:space="0" w:color="5B3DC5" w:themeColor="accent2" w:themeTint="99"/>
        </w:tcBorders>
      </w:tcPr>
    </w:tblStylePr>
    <w:tblStylePr w:type="nwCell">
      <w:tblPr/>
      <w:tcPr>
        <w:tcBorders>
          <w:bottom w:val="single" w:sz="4" w:space="0" w:color="5B3DC5" w:themeColor="accent2" w:themeTint="99"/>
        </w:tcBorders>
      </w:tcPr>
    </w:tblStylePr>
    <w:tblStylePr w:type="seCell">
      <w:tblPr/>
      <w:tcPr>
        <w:tcBorders>
          <w:top w:val="single" w:sz="4" w:space="0" w:color="5B3DC5" w:themeColor="accent2" w:themeTint="99"/>
        </w:tcBorders>
      </w:tcPr>
    </w:tblStylePr>
    <w:tblStylePr w:type="swCell">
      <w:tblPr/>
      <w:tcPr>
        <w:tcBorders>
          <w:top w:val="single" w:sz="4" w:space="0" w:color="5B3DC5" w:themeColor="accent2" w:themeTint="99"/>
        </w:tcBorders>
      </w:tcPr>
    </w:tblStylePr>
  </w:style>
  <w:style w:type="table" w:styleId="GridTable7Colorful-Accent3">
    <w:name w:val="Grid Table 7 Colorful Accent 3"/>
    <w:basedOn w:val="TableNormal"/>
    <w:uiPriority w:val="52"/>
    <w:rsid w:val="002F50BE"/>
    <w:pPr>
      <w:spacing w:after="0" w:line="240" w:lineRule="auto"/>
    </w:pPr>
    <w:rPr>
      <w:rFonts w:eastAsia="Times New Roman" w:cs="Arial"/>
      <w:color w:val="35B2AB" w:themeColor="accent3" w:themeShade="BF"/>
      <w:sz w:val="20"/>
      <w:szCs w:val="20"/>
    </w:rPr>
    <w:tblPr>
      <w:tblStyleRowBandSize w:val="1"/>
      <w:tblStyleColBandSize w:val="1"/>
      <w:tblBorders>
        <w:top w:val="single" w:sz="4" w:space="0" w:color="A3E3DF" w:themeColor="accent3" w:themeTint="99"/>
        <w:left w:val="single" w:sz="4" w:space="0" w:color="A3E3DF" w:themeColor="accent3" w:themeTint="99"/>
        <w:bottom w:val="single" w:sz="4" w:space="0" w:color="A3E3DF" w:themeColor="accent3" w:themeTint="99"/>
        <w:right w:val="single" w:sz="4" w:space="0" w:color="A3E3DF" w:themeColor="accent3" w:themeTint="99"/>
        <w:insideH w:val="single" w:sz="4" w:space="0" w:color="A3E3DF" w:themeColor="accent3" w:themeTint="99"/>
        <w:insideV w:val="single" w:sz="4" w:space="0" w:color="A3E3D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F5F4" w:themeFill="accent3" w:themeFillTint="33"/>
      </w:tcPr>
    </w:tblStylePr>
    <w:tblStylePr w:type="band1Horz">
      <w:tblPr/>
      <w:tcPr>
        <w:shd w:val="clear" w:color="auto" w:fill="E0F5F4" w:themeFill="accent3" w:themeFillTint="33"/>
      </w:tcPr>
    </w:tblStylePr>
    <w:tblStylePr w:type="neCell">
      <w:tblPr/>
      <w:tcPr>
        <w:tcBorders>
          <w:bottom w:val="single" w:sz="4" w:space="0" w:color="A3E3DF" w:themeColor="accent3" w:themeTint="99"/>
        </w:tcBorders>
      </w:tcPr>
    </w:tblStylePr>
    <w:tblStylePr w:type="nwCell">
      <w:tblPr/>
      <w:tcPr>
        <w:tcBorders>
          <w:bottom w:val="single" w:sz="4" w:space="0" w:color="A3E3DF" w:themeColor="accent3" w:themeTint="99"/>
        </w:tcBorders>
      </w:tcPr>
    </w:tblStylePr>
    <w:tblStylePr w:type="seCell">
      <w:tblPr/>
      <w:tcPr>
        <w:tcBorders>
          <w:top w:val="single" w:sz="4" w:space="0" w:color="A3E3DF" w:themeColor="accent3" w:themeTint="99"/>
        </w:tcBorders>
      </w:tcPr>
    </w:tblStylePr>
    <w:tblStylePr w:type="swCell">
      <w:tblPr/>
      <w:tcPr>
        <w:tcBorders>
          <w:top w:val="single" w:sz="4" w:space="0" w:color="A3E3DF" w:themeColor="accent3" w:themeTint="99"/>
        </w:tcBorders>
      </w:tcPr>
    </w:tblStylePr>
  </w:style>
  <w:style w:type="table" w:styleId="GridTable7Colorful-Accent4">
    <w:name w:val="Grid Table 7 Colorful Accent 4"/>
    <w:basedOn w:val="TableNormal"/>
    <w:uiPriority w:val="52"/>
    <w:rsid w:val="002F50BE"/>
    <w:pPr>
      <w:spacing w:after="0" w:line="240" w:lineRule="auto"/>
    </w:pPr>
    <w:rPr>
      <w:rFonts w:eastAsia="Times New Roman" w:cs="Arial"/>
      <w:color w:val="5A556C" w:themeColor="accent4" w:themeShade="BF"/>
      <w:sz w:val="20"/>
      <w:szCs w:val="20"/>
    </w:rPr>
    <w:tblPr>
      <w:tblStyleRowBandSize w:val="1"/>
      <w:tblStyleColBandSize w:val="1"/>
      <w:tblBorders>
        <w:top w:val="single" w:sz="4" w:space="0" w:color="AEABBD" w:themeColor="accent4" w:themeTint="99"/>
        <w:left w:val="single" w:sz="4" w:space="0" w:color="AEABBD" w:themeColor="accent4" w:themeTint="99"/>
        <w:bottom w:val="single" w:sz="4" w:space="0" w:color="AEABBD" w:themeColor="accent4" w:themeTint="99"/>
        <w:right w:val="single" w:sz="4" w:space="0" w:color="AEABBD" w:themeColor="accent4" w:themeTint="99"/>
        <w:insideH w:val="single" w:sz="4" w:space="0" w:color="AEABBD" w:themeColor="accent4" w:themeTint="99"/>
        <w:insideV w:val="single" w:sz="4" w:space="0" w:color="AEABBD"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E3E9" w:themeFill="accent4" w:themeFillTint="33"/>
      </w:tcPr>
    </w:tblStylePr>
    <w:tblStylePr w:type="band1Horz">
      <w:tblPr/>
      <w:tcPr>
        <w:shd w:val="clear" w:color="auto" w:fill="E4E3E9" w:themeFill="accent4" w:themeFillTint="33"/>
      </w:tcPr>
    </w:tblStylePr>
    <w:tblStylePr w:type="neCell">
      <w:tblPr/>
      <w:tcPr>
        <w:tcBorders>
          <w:bottom w:val="single" w:sz="4" w:space="0" w:color="AEABBD" w:themeColor="accent4" w:themeTint="99"/>
        </w:tcBorders>
      </w:tcPr>
    </w:tblStylePr>
    <w:tblStylePr w:type="nwCell">
      <w:tblPr/>
      <w:tcPr>
        <w:tcBorders>
          <w:bottom w:val="single" w:sz="4" w:space="0" w:color="AEABBD" w:themeColor="accent4" w:themeTint="99"/>
        </w:tcBorders>
      </w:tcPr>
    </w:tblStylePr>
    <w:tblStylePr w:type="seCell">
      <w:tblPr/>
      <w:tcPr>
        <w:tcBorders>
          <w:top w:val="single" w:sz="4" w:space="0" w:color="AEABBD" w:themeColor="accent4" w:themeTint="99"/>
        </w:tcBorders>
      </w:tcPr>
    </w:tblStylePr>
    <w:tblStylePr w:type="swCell">
      <w:tblPr/>
      <w:tcPr>
        <w:tcBorders>
          <w:top w:val="single" w:sz="4" w:space="0" w:color="AEABBD" w:themeColor="accent4" w:themeTint="99"/>
        </w:tcBorders>
      </w:tcPr>
    </w:tblStylePr>
  </w:style>
  <w:style w:type="table" w:styleId="GridTable7Colorful-Accent5">
    <w:name w:val="Grid Table 7 Colorful Accent 5"/>
    <w:basedOn w:val="TableNormal"/>
    <w:uiPriority w:val="52"/>
    <w:rsid w:val="002F50BE"/>
    <w:pPr>
      <w:spacing w:after="0" w:line="240" w:lineRule="auto"/>
    </w:pPr>
    <w:rPr>
      <w:rFonts w:eastAsia="Times New Roman" w:cs="Arial"/>
      <w:color w:val="50CAC4" w:themeColor="accent5" w:themeShade="BF"/>
      <w:sz w:val="20"/>
      <w:szCs w:val="20"/>
    </w:rPr>
    <w:tblPr>
      <w:tblStyleRowBandSize w:val="1"/>
      <w:tblStyleColBandSize w:val="1"/>
      <w:tblBorders>
        <w:top w:val="single" w:sz="4" w:space="0" w:color="C1ECEA" w:themeColor="accent5" w:themeTint="99"/>
        <w:left w:val="single" w:sz="4" w:space="0" w:color="C1ECEA" w:themeColor="accent5" w:themeTint="99"/>
        <w:bottom w:val="single" w:sz="4" w:space="0" w:color="C1ECEA" w:themeColor="accent5" w:themeTint="99"/>
        <w:right w:val="single" w:sz="4" w:space="0" w:color="C1ECEA" w:themeColor="accent5" w:themeTint="99"/>
        <w:insideH w:val="single" w:sz="4" w:space="0" w:color="C1ECEA" w:themeColor="accent5" w:themeTint="99"/>
        <w:insideV w:val="single" w:sz="4" w:space="0" w:color="C1ECEA"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5" w:themeFillTint="33"/>
      </w:tcPr>
    </w:tblStylePr>
    <w:tblStylePr w:type="band1Horz">
      <w:tblPr/>
      <w:tcPr>
        <w:shd w:val="clear" w:color="auto" w:fill="EAF8F8" w:themeFill="accent5" w:themeFillTint="33"/>
      </w:tcPr>
    </w:tblStylePr>
    <w:tblStylePr w:type="neCell">
      <w:tblPr/>
      <w:tcPr>
        <w:tcBorders>
          <w:bottom w:val="single" w:sz="4" w:space="0" w:color="C1ECEA" w:themeColor="accent5" w:themeTint="99"/>
        </w:tcBorders>
      </w:tcPr>
    </w:tblStylePr>
    <w:tblStylePr w:type="nwCell">
      <w:tblPr/>
      <w:tcPr>
        <w:tcBorders>
          <w:bottom w:val="single" w:sz="4" w:space="0" w:color="C1ECEA" w:themeColor="accent5" w:themeTint="99"/>
        </w:tcBorders>
      </w:tcPr>
    </w:tblStylePr>
    <w:tblStylePr w:type="seCell">
      <w:tblPr/>
      <w:tcPr>
        <w:tcBorders>
          <w:top w:val="single" w:sz="4" w:space="0" w:color="C1ECEA" w:themeColor="accent5" w:themeTint="99"/>
        </w:tcBorders>
      </w:tcPr>
    </w:tblStylePr>
    <w:tblStylePr w:type="swCell">
      <w:tblPr/>
      <w:tcPr>
        <w:tcBorders>
          <w:top w:val="single" w:sz="4" w:space="0" w:color="C1ECEA" w:themeColor="accent5" w:themeTint="99"/>
        </w:tcBorders>
      </w:tcPr>
    </w:tblStylePr>
  </w:style>
  <w:style w:type="table" w:styleId="GridTable7Colorful-Accent6">
    <w:name w:val="Grid Table 7 Colorful Accent 6"/>
    <w:basedOn w:val="TableNormal"/>
    <w:uiPriority w:val="52"/>
    <w:rsid w:val="002F50BE"/>
    <w:pPr>
      <w:spacing w:after="0" w:line="240" w:lineRule="auto"/>
    </w:pPr>
    <w:rPr>
      <w:rFonts w:eastAsia="Times New Roman" w:cs="Arial"/>
      <w:color w:val="78708F" w:themeColor="accent6" w:themeShade="BF"/>
      <w:sz w:val="20"/>
      <w:szCs w:val="20"/>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bottom w:val="single" w:sz="4" w:space="0" w:color="C9C6D2" w:themeColor="accent6" w:themeTint="99"/>
        </w:tcBorders>
      </w:tcPr>
    </w:tblStylePr>
    <w:tblStylePr w:type="nwCell">
      <w:tblPr/>
      <w:tcPr>
        <w:tcBorders>
          <w:bottom w:val="single" w:sz="4" w:space="0" w:color="C9C6D2" w:themeColor="accent6" w:themeTint="99"/>
        </w:tcBorders>
      </w:tcPr>
    </w:tblStylePr>
    <w:tblStylePr w:type="seCell">
      <w:tblPr/>
      <w:tcPr>
        <w:tcBorders>
          <w:top w:val="single" w:sz="4" w:space="0" w:color="C9C6D2" w:themeColor="accent6" w:themeTint="99"/>
        </w:tcBorders>
      </w:tcPr>
    </w:tblStylePr>
    <w:tblStylePr w:type="swCell">
      <w:tblPr/>
      <w:tcPr>
        <w:tcBorders>
          <w:top w:val="single" w:sz="4" w:space="0" w:color="C9C6D2" w:themeColor="accent6" w:themeTint="99"/>
        </w:tcBorders>
      </w:tcPr>
    </w:tblStylePr>
  </w:style>
  <w:style w:type="table" w:styleId="LightGrid">
    <w:name w:val="Light Grid"/>
    <w:basedOn w:val="TableNormal"/>
    <w:uiPriority w:val="62"/>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18" w:space="0" w:color="363534" w:themeColor="text1"/>
          <w:right w:val="single" w:sz="8" w:space="0" w:color="363534" w:themeColor="text1"/>
          <w:insideH w:val="nil"/>
          <w:insideV w:val="single" w:sz="8" w:space="0" w:color="363534"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insideH w:val="nil"/>
          <w:insideV w:val="single" w:sz="8" w:space="0" w:color="363534"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shd w:val="clear" w:color="auto" w:fill="CECCCC" w:themeFill="text1" w:themeFillTint="3F"/>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shd w:val="clear" w:color="auto" w:fill="CECCCC" w:themeFill="text1" w:themeFillTint="3F"/>
      </w:tcPr>
    </w:tblStylePr>
    <w:tblStylePr w:type="band2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tcPr>
    </w:tblStylePr>
  </w:style>
  <w:style w:type="table" w:styleId="LightGrid-Accent1">
    <w:name w:val="Light Grid Accent 1"/>
    <w:basedOn w:val="TableNormal"/>
    <w:uiPriority w:val="62"/>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insideH w:val="single" w:sz="8" w:space="0" w:color="00B2A9" w:themeColor="accent1"/>
        <w:insideV w:val="single" w:sz="8" w:space="0" w:color="00B2A9"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1"/>
          <w:left w:val="single" w:sz="8" w:space="0" w:color="00B2A9" w:themeColor="accent1"/>
          <w:bottom w:val="single" w:sz="18" w:space="0" w:color="00B2A9" w:themeColor="accent1"/>
          <w:right w:val="single" w:sz="8" w:space="0" w:color="00B2A9" w:themeColor="accent1"/>
          <w:insideH w:val="nil"/>
          <w:insideV w:val="single" w:sz="8" w:space="0" w:color="00B2A9"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1"/>
          <w:left w:val="single" w:sz="8" w:space="0" w:color="00B2A9" w:themeColor="accent1"/>
          <w:bottom w:val="single" w:sz="8" w:space="0" w:color="00B2A9" w:themeColor="accent1"/>
          <w:right w:val="single" w:sz="8" w:space="0" w:color="00B2A9" w:themeColor="accent1"/>
          <w:insideH w:val="nil"/>
          <w:insideV w:val="single" w:sz="8" w:space="0" w:color="00B2A9"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tblStylePr w:type="band1Vert">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shd w:val="clear" w:color="auto" w:fill="ACFFFA" w:themeFill="accent1" w:themeFillTint="3F"/>
      </w:tcPr>
    </w:tblStylePr>
    <w:tblStylePr w:type="band1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insideV w:val="single" w:sz="8" w:space="0" w:color="00B2A9" w:themeColor="accent1"/>
        </w:tcBorders>
        <w:shd w:val="clear" w:color="auto" w:fill="ACFFFA" w:themeFill="accent1" w:themeFillTint="3F"/>
      </w:tcPr>
    </w:tblStylePr>
    <w:tblStylePr w:type="band2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insideV w:val="single" w:sz="8" w:space="0" w:color="00B2A9" w:themeColor="accent1"/>
        </w:tcBorders>
      </w:tcPr>
    </w:tblStylePr>
  </w:style>
  <w:style w:type="table" w:styleId="LightGrid-Accent2">
    <w:name w:val="Light Grid Accent 2"/>
    <w:basedOn w:val="TableNormal"/>
    <w:uiPriority w:val="62"/>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201547" w:themeColor="accent2"/>
        <w:left w:val="single" w:sz="8" w:space="0" w:color="201547" w:themeColor="accent2"/>
        <w:bottom w:val="single" w:sz="8" w:space="0" w:color="201547" w:themeColor="accent2"/>
        <w:right w:val="single" w:sz="8" w:space="0" w:color="201547" w:themeColor="accent2"/>
        <w:insideH w:val="single" w:sz="8" w:space="0" w:color="201547" w:themeColor="accent2"/>
        <w:insideV w:val="single" w:sz="8" w:space="0" w:color="201547"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2"/>
          <w:left w:val="single" w:sz="8" w:space="0" w:color="201547" w:themeColor="accent2"/>
          <w:bottom w:val="single" w:sz="18" w:space="0" w:color="201547" w:themeColor="accent2"/>
          <w:right w:val="single" w:sz="8" w:space="0" w:color="201547" w:themeColor="accent2"/>
          <w:insideH w:val="nil"/>
          <w:insideV w:val="single" w:sz="8" w:space="0" w:color="201547"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2"/>
          <w:left w:val="single" w:sz="8" w:space="0" w:color="201547" w:themeColor="accent2"/>
          <w:bottom w:val="single" w:sz="8" w:space="0" w:color="201547" w:themeColor="accent2"/>
          <w:right w:val="single" w:sz="8" w:space="0" w:color="201547" w:themeColor="accent2"/>
          <w:insideH w:val="nil"/>
          <w:insideV w:val="single" w:sz="8" w:space="0" w:color="201547"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2"/>
          <w:left w:val="single" w:sz="8" w:space="0" w:color="201547" w:themeColor="accent2"/>
          <w:bottom w:val="single" w:sz="8" w:space="0" w:color="201547" w:themeColor="accent2"/>
          <w:right w:val="single" w:sz="8" w:space="0" w:color="201547" w:themeColor="accent2"/>
        </w:tcBorders>
      </w:tcPr>
    </w:tblStylePr>
    <w:tblStylePr w:type="band1Vert">
      <w:tblPr/>
      <w:tcPr>
        <w:tcBorders>
          <w:top w:val="single" w:sz="8" w:space="0" w:color="201547" w:themeColor="accent2"/>
          <w:left w:val="single" w:sz="8" w:space="0" w:color="201547" w:themeColor="accent2"/>
          <w:bottom w:val="single" w:sz="8" w:space="0" w:color="201547" w:themeColor="accent2"/>
          <w:right w:val="single" w:sz="8" w:space="0" w:color="201547" w:themeColor="accent2"/>
        </w:tcBorders>
        <w:shd w:val="clear" w:color="auto" w:fill="BBAFE7" w:themeFill="accent2" w:themeFillTint="3F"/>
      </w:tcPr>
    </w:tblStylePr>
    <w:tblStylePr w:type="band1Horz">
      <w:tblPr/>
      <w:tcPr>
        <w:tcBorders>
          <w:top w:val="single" w:sz="8" w:space="0" w:color="201547" w:themeColor="accent2"/>
          <w:left w:val="single" w:sz="8" w:space="0" w:color="201547" w:themeColor="accent2"/>
          <w:bottom w:val="single" w:sz="8" w:space="0" w:color="201547" w:themeColor="accent2"/>
          <w:right w:val="single" w:sz="8" w:space="0" w:color="201547" w:themeColor="accent2"/>
          <w:insideV w:val="single" w:sz="8" w:space="0" w:color="201547" w:themeColor="accent2"/>
        </w:tcBorders>
        <w:shd w:val="clear" w:color="auto" w:fill="BBAFE7" w:themeFill="accent2" w:themeFillTint="3F"/>
      </w:tcPr>
    </w:tblStylePr>
    <w:tblStylePr w:type="band2Horz">
      <w:tblPr/>
      <w:tcPr>
        <w:tcBorders>
          <w:top w:val="single" w:sz="8" w:space="0" w:color="201547" w:themeColor="accent2"/>
          <w:left w:val="single" w:sz="8" w:space="0" w:color="201547" w:themeColor="accent2"/>
          <w:bottom w:val="single" w:sz="8" w:space="0" w:color="201547" w:themeColor="accent2"/>
          <w:right w:val="single" w:sz="8" w:space="0" w:color="201547" w:themeColor="accent2"/>
          <w:insideV w:val="single" w:sz="8" w:space="0" w:color="201547" w:themeColor="accent2"/>
        </w:tcBorders>
      </w:tcPr>
    </w:tblStylePr>
  </w:style>
  <w:style w:type="table" w:styleId="LightGrid-Accent3">
    <w:name w:val="Light Grid Accent 3"/>
    <w:basedOn w:val="TableNormal"/>
    <w:uiPriority w:val="62"/>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66D1CB" w:themeColor="accent3"/>
        <w:left w:val="single" w:sz="8" w:space="0" w:color="66D1CB" w:themeColor="accent3"/>
        <w:bottom w:val="single" w:sz="8" w:space="0" w:color="66D1CB" w:themeColor="accent3"/>
        <w:right w:val="single" w:sz="8" w:space="0" w:color="66D1CB" w:themeColor="accent3"/>
        <w:insideH w:val="single" w:sz="8" w:space="0" w:color="66D1CB" w:themeColor="accent3"/>
        <w:insideV w:val="single" w:sz="8" w:space="0" w:color="66D1CB"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6D1CB" w:themeColor="accent3"/>
          <w:left w:val="single" w:sz="8" w:space="0" w:color="66D1CB" w:themeColor="accent3"/>
          <w:bottom w:val="single" w:sz="18" w:space="0" w:color="66D1CB" w:themeColor="accent3"/>
          <w:right w:val="single" w:sz="8" w:space="0" w:color="66D1CB" w:themeColor="accent3"/>
          <w:insideH w:val="nil"/>
          <w:insideV w:val="single" w:sz="8" w:space="0" w:color="66D1CB"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6D1CB" w:themeColor="accent3"/>
          <w:left w:val="single" w:sz="8" w:space="0" w:color="66D1CB" w:themeColor="accent3"/>
          <w:bottom w:val="single" w:sz="8" w:space="0" w:color="66D1CB" w:themeColor="accent3"/>
          <w:right w:val="single" w:sz="8" w:space="0" w:color="66D1CB" w:themeColor="accent3"/>
          <w:insideH w:val="nil"/>
          <w:insideV w:val="single" w:sz="8" w:space="0" w:color="66D1CB"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6D1CB" w:themeColor="accent3"/>
          <w:left w:val="single" w:sz="8" w:space="0" w:color="66D1CB" w:themeColor="accent3"/>
          <w:bottom w:val="single" w:sz="8" w:space="0" w:color="66D1CB" w:themeColor="accent3"/>
          <w:right w:val="single" w:sz="8" w:space="0" w:color="66D1CB" w:themeColor="accent3"/>
        </w:tcBorders>
      </w:tcPr>
    </w:tblStylePr>
    <w:tblStylePr w:type="band1Vert">
      <w:tblPr/>
      <w:tcPr>
        <w:tcBorders>
          <w:top w:val="single" w:sz="8" w:space="0" w:color="66D1CB" w:themeColor="accent3"/>
          <w:left w:val="single" w:sz="8" w:space="0" w:color="66D1CB" w:themeColor="accent3"/>
          <w:bottom w:val="single" w:sz="8" w:space="0" w:color="66D1CB" w:themeColor="accent3"/>
          <w:right w:val="single" w:sz="8" w:space="0" w:color="66D1CB" w:themeColor="accent3"/>
        </w:tcBorders>
        <w:shd w:val="clear" w:color="auto" w:fill="D9F3F2" w:themeFill="accent3" w:themeFillTint="3F"/>
      </w:tcPr>
    </w:tblStylePr>
    <w:tblStylePr w:type="band1Horz">
      <w:tblPr/>
      <w:tcPr>
        <w:tcBorders>
          <w:top w:val="single" w:sz="8" w:space="0" w:color="66D1CB" w:themeColor="accent3"/>
          <w:left w:val="single" w:sz="8" w:space="0" w:color="66D1CB" w:themeColor="accent3"/>
          <w:bottom w:val="single" w:sz="8" w:space="0" w:color="66D1CB" w:themeColor="accent3"/>
          <w:right w:val="single" w:sz="8" w:space="0" w:color="66D1CB" w:themeColor="accent3"/>
          <w:insideV w:val="single" w:sz="8" w:space="0" w:color="66D1CB" w:themeColor="accent3"/>
        </w:tcBorders>
        <w:shd w:val="clear" w:color="auto" w:fill="D9F3F2" w:themeFill="accent3" w:themeFillTint="3F"/>
      </w:tcPr>
    </w:tblStylePr>
    <w:tblStylePr w:type="band2Horz">
      <w:tblPr/>
      <w:tcPr>
        <w:tcBorders>
          <w:top w:val="single" w:sz="8" w:space="0" w:color="66D1CB" w:themeColor="accent3"/>
          <w:left w:val="single" w:sz="8" w:space="0" w:color="66D1CB" w:themeColor="accent3"/>
          <w:bottom w:val="single" w:sz="8" w:space="0" w:color="66D1CB" w:themeColor="accent3"/>
          <w:right w:val="single" w:sz="8" w:space="0" w:color="66D1CB" w:themeColor="accent3"/>
          <w:insideV w:val="single" w:sz="8" w:space="0" w:color="66D1CB" w:themeColor="accent3"/>
        </w:tcBorders>
      </w:tcPr>
    </w:tblStylePr>
  </w:style>
  <w:style w:type="table" w:styleId="LightGrid-Accent4">
    <w:name w:val="Light Grid Accent 4"/>
    <w:basedOn w:val="TableNormal"/>
    <w:uiPriority w:val="62"/>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797391" w:themeColor="accent4"/>
        <w:left w:val="single" w:sz="8" w:space="0" w:color="797391" w:themeColor="accent4"/>
        <w:bottom w:val="single" w:sz="8" w:space="0" w:color="797391" w:themeColor="accent4"/>
        <w:right w:val="single" w:sz="8" w:space="0" w:color="797391" w:themeColor="accent4"/>
        <w:insideH w:val="single" w:sz="8" w:space="0" w:color="797391" w:themeColor="accent4"/>
        <w:insideV w:val="single" w:sz="8" w:space="0" w:color="797391"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97391" w:themeColor="accent4"/>
          <w:left w:val="single" w:sz="8" w:space="0" w:color="797391" w:themeColor="accent4"/>
          <w:bottom w:val="single" w:sz="18" w:space="0" w:color="797391" w:themeColor="accent4"/>
          <w:right w:val="single" w:sz="8" w:space="0" w:color="797391" w:themeColor="accent4"/>
          <w:insideH w:val="nil"/>
          <w:insideV w:val="single" w:sz="8" w:space="0" w:color="797391"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97391" w:themeColor="accent4"/>
          <w:left w:val="single" w:sz="8" w:space="0" w:color="797391" w:themeColor="accent4"/>
          <w:bottom w:val="single" w:sz="8" w:space="0" w:color="797391" w:themeColor="accent4"/>
          <w:right w:val="single" w:sz="8" w:space="0" w:color="797391" w:themeColor="accent4"/>
          <w:insideH w:val="nil"/>
          <w:insideV w:val="single" w:sz="8" w:space="0" w:color="797391"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97391" w:themeColor="accent4"/>
          <w:left w:val="single" w:sz="8" w:space="0" w:color="797391" w:themeColor="accent4"/>
          <w:bottom w:val="single" w:sz="8" w:space="0" w:color="797391" w:themeColor="accent4"/>
          <w:right w:val="single" w:sz="8" w:space="0" w:color="797391" w:themeColor="accent4"/>
        </w:tcBorders>
      </w:tcPr>
    </w:tblStylePr>
    <w:tblStylePr w:type="band1Vert">
      <w:tblPr/>
      <w:tcPr>
        <w:tcBorders>
          <w:top w:val="single" w:sz="8" w:space="0" w:color="797391" w:themeColor="accent4"/>
          <w:left w:val="single" w:sz="8" w:space="0" w:color="797391" w:themeColor="accent4"/>
          <w:bottom w:val="single" w:sz="8" w:space="0" w:color="797391" w:themeColor="accent4"/>
          <w:right w:val="single" w:sz="8" w:space="0" w:color="797391" w:themeColor="accent4"/>
        </w:tcBorders>
        <w:shd w:val="clear" w:color="auto" w:fill="DDDCE3" w:themeFill="accent4" w:themeFillTint="3F"/>
      </w:tcPr>
    </w:tblStylePr>
    <w:tblStylePr w:type="band1Horz">
      <w:tblPr/>
      <w:tcPr>
        <w:tcBorders>
          <w:top w:val="single" w:sz="8" w:space="0" w:color="797391" w:themeColor="accent4"/>
          <w:left w:val="single" w:sz="8" w:space="0" w:color="797391" w:themeColor="accent4"/>
          <w:bottom w:val="single" w:sz="8" w:space="0" w:color="797391" w:themeColor="accent4"/>
          <w:right w:val="single" w:sz="8" w:space="0" w:color="797391" w:themeColor="accent4"/>
          <w:insideV w:val="single" w:sz="8" w:space="0" w:color="797391" w:themeColor="accent4"/>
        </w:tcBorders>
        <w:shd w:val="clear" w:color="auto" w:fill="DDDCE3" w:themeFill="accent4" w:themeFillTint="3F"/>
      </w:tcPr>
    </w:tblStylePr>
    <w:tblStylePr w:type="band2Horz">
      <w:tblPr/>
      <w:tcPr>
        <w:tcBorders>
          <w:top w:val="single" w:sz="8" w:space="0" w:color="797391" w:themeColor="accent4"/>
          <w:left w:val="single" w:sz="8" w:space="0" w:color="797391" w:themeColor="accent4"/>
          <w:bottom w:val="single" w:sz="8" w:space="0" w:color="797391" w:themeColor="accent4"/>
          <w:right w:val="single" w:sz="8" w:space="0" w:color="797391" w:themeColor="accent4"/>
          <w:insideV w:val="single" w:sz="8" w:space="0" w:color="797391" w:themeColor="accent4"/>
        </w:tcBorders>
      </w:tcPr>
    </w:tblStylePr>
  </w:style>
  <w:style w:type="table" w:styleId="LightGrid-Accent5">
    <w:name w:val="Light Grid Accent 5"/>
    <w:basedOn w:val="TableNormal"/>
    <w:uiPriority w:val="62"/>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99E0DD" w:themeColor="accent5"/>
        <w:left w:val="single" w:sz="8" w:space="0" w:color="99E0DD" w:themeColor="accent5"/>
        <w:bottom w:val="single" w:sz="8" w:space="0" w:color="99E0DD" w:themeColor="accent5"/>
        <w:right w:val="single" w:sz="8" w:space="0" w:color="99E0DD" w:themeColor="accent5"/>
        <w:insideH w:val="single" w:sz="8" w:space="0" w:color="99E0DD" w:themeColor="accent5"/>
        <w:insideV w:val="single" w:sz="8" w:space="0" w:color="99E0DD"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9E0DD" w:themeColor="accent5"/>
          <w:left w:val="single" w:sz="8" w:space="0" w:color="99E0DD" w:themeColor="accent5"/>
          <w:bottom w:val="single" w:sz="18" w:space="0" w:color="99E0DD" w:themeColor="accent5"/>
          <w:right w:val="single" w:sz="8" w:space="0" w:color="99E0DD" w:themeColor="accent5"/>
          <w:insideH w:val="nil"/>
          <w:insideV w:val="single" w:sz="8" w:space="0" w:color="99E0DD"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9E0DD" w:themeColor="accent5"/>
          <w:left w:val="single" w:sz="8" w:space="0" w:color="99E0DD" w:themeColor="accent5"/>
          <w:bottom w:val="single" w:sz="8" w:space="0" w:color="99E0DD" w:themeColor="accent5"/>
          <w:right w:val="single" w:sz="8" w:space="0" w:color="99E0DD" w:themeColor="accent5"/>
          <w:insideH w:val="nil"/>
          <w:insideV w:val="single" w:sz="8" w:space="0" w:color="99E0DD"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9E0DD" w:themeColor="accent5"/>
          <w:left w:val="single" w:sz="8" w:space="0" w:color="99E0DD" w:themeColor="accent5"/>
          <w:bottom w:val="single" w:sz="8" w:space="0" w:color="99E0DD" w:themeColor="accent5"/>
          <w:right w:val="single" w:sz="8" w:space="0" w:color="99E0DD" w:themeColor="accent5"/>
        </w:tcBorders>
      </w:tcPr>
    </w:tblStylePr>
    <w:tblStylePr w:type="band1Vert">
      <w:tblPr/>
      <w:tcPr>
        <w:tcBorders>
          <w:top w:val="single" w:sz="8" w:space="0" w:color="99E0DD" w:themeColor="accent5"/>
          <w:left w:val="single" w:sz="8" w:space="0" w:color="99E0DD" w:themeColor="accent5"/>
          <w:bottom w:val="single" w:sz="8" w:space="0" w:color="99E0DD" w:themeColor="accent5"/>
          <w:right w:val="single" w:sz="8" w:space="0" w:color="99E0DD" w:themeColor="accent5"/>
        </w:tcBorders>
        <w:shd w:val="clear" w:color="auto" w:fill="E5F7F6" w:themeFill="accent5" w:themeFillTint="3F"/>
      </w:tcPr>
    </w:tblStylePr>
    <w:tblStylePr w:type="band1Horz">
      <w:tblPr/>
      <w:tcPr>
        <w:tcBorders>
          <w:top w:val="single" w:sz="8" w:space="0" w:color="99E0DD" w:themeColor="accent5"/>
          <w:left w:val="single" w:sz="8" w:space="0" w:color="99E0DD" w:themeColor="accent5"/>
          <w:bottom w:val="single" w:sz="8" w:space="0" w:color="99E0DD" w:themeColor="accent5"/>
          <w:right w:val="single" w:sz="8" w:space="0" w:color="99E0DD" w:themeColor="accent5"/>
          <w:insideV w:val="single" w:sz="8" w:space="0" w:color="99E0DD" w:themeColor="accent5"/>
        </w:tcBorders>
        <w:shd w:val="clear" w:color="auto" w:fill="E5F7F6" w:themeFill="accent5" w:themeFillTint="3F"/>
      </w:tcPr>
    </w:tblStylePr>
    <w:tblStylePr w:type="band2Horz">
      <w:tblPr/>
      <w:tcPr>
        <w:tcBorders>
          <w:top w:val="single" w:sz="8" w:space="0" w:color="99E0DD" w:themeColor="accent5"/>
          <w:left w:val="single" w:sz="8" w:space="0" w:color="99E0DD" w:themeColor="accent5"/>
          <w:bottom w:val="single" w:sz="8" w:space="0" w:color="99E0DD" w:themeColor="accent5"/>
          <w:right w:val="single" w:sz="8" w:space="0" w:color="99E0DD" w:themeColor="accent5"/>
          <w:insideV w:val="single" w:sz="8" w:space="0" w:color="99E0DD" w:themeColor="accent5"/>
        </w:tcBorders>
      </w:tcPr>
    </w:tblStylePr>
  </w:style>
  <w:style w:type="table" w:styleId="LightGrid-Accent6">
    <w:name w:val="Light Grid Accent 6"/>
    <w:basedOn w:val="TableNormal"/>
    <w:uiPriority w:val="62"/>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insideH w:val="single" w:sz="8" w:space="0" w:color="A6A1B5" w:themeColor="accent6"/>
        <w:insideV w:val="single" w:sz="8" w:space="0" w:color="A6A1B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6A1B5" w:themeColor="accent6"/>
          <w:left w:val="single" w:sz="8" w:space="0" w:color="A6A1B5" w:themeColor="accent6"/>
          <w:bottom w:val="single" w:sz="18" w:space="0" w:color="A6A1B5" w:themeColor="accent6"/>
          <w:right w:val="single" w:sz="8" w:space="0" w:color="A6A1B5" w:themeColor="accent6"/>
          <w:insideH w:val="nil"/>
          <w:insideV w:val="single" w:sz="8" w:space="0" w:color="A6A1B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6A1B5" w:themeColor="accent6"/>
          <w:left w:val="single" w:sz="8" w:space="0" w:color="A6A1B5" w:themeColor="accent6"/>
          <w:bottom w:val="single" w:sz="8" w:space="0" w:color="A6A1B5" w:themeColor="accent6"/>
          <w:right w:val="single" w:sz="8" w:space="0" w:color="A6A1B5" w:themeColor="accent6"/>
          <w:insideH w:val="nil"/>
          <w:insideV w:val="single" w:sz="8" w:space="0" w:color="A6A1B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tblStylePr w:type="band1Vert">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shd w:val="clear" w:color="auto" w:fill="E8E7EC" w:themeFill="accent6" w:themeFillTint="3F"/>
      </w:tcPr>
    </w:tblStylePr>
    <w:tblStylePr w:type="band1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insideV w:val="single" w:sz="8" w:space="0" w:color="A6A1B5" w:themeColor="accent6"/>
        </w:tcBorders>
        <w:shd w:val="clear" w:color="auto" w:fill="E8E7EC" w:themeFill="accent6" w:themeFillTint="3F"/>
      </w:tcPr>
    </w:tblStylePr>
    <w:tblStylePr w:type="band2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insideV w:val="single" w:sz="8" w:space="0" w:color="A6A1B5" w:themeColor="accent6"/>
        </w:tcBorders>
      </w:tcPr>
    </w:tblStylePr>
  </w:style>
  <w:style w:type="table" w:styleId="LightList">
    <w:name w:val="Light List"/>
    <w:basedOn w:val="TableNormal"/>
    <w:uiPriority w:val="61"/>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pPr>
        <w:spacing w:before="0" w:after="0" w:line="240" w:lineRule="auto"/>
      </w:pPr>
      <w:rPr>
        <w:b/>
        <w:bCs/>
        <w:color w:val="FFFFFF" w:themeColor="background1"/>
      </w:rPr>
      <w:tblPr/>
      <w:tcPr>
        <w:shd w:val="clear" w:color="auto" w:fill="363534" w:themeFill="text1"/>
      </w:tcPr>
    </w:tblStylePr>
    <w:tblStylePr w:type="lastRow">
      <w:pPr>
        <w:spacing w:before="0" w:after="0" w:line="240" w:lineRule="auto"/>
      </w:pPr>
      <w:rPr>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tcBorders>
      </w:tcPr>
    </w:tblStylePr>
    <w:tblStylePr w:type="firstCol">
      <w:rPr>
        <w:b/>
        <w:bCs/>
      </w:rPr>
    </w:tblStylePr>
    <w:tblStylePr w:type="lastCol">
      <w:rPr>
        <w:b/>
        <w:bCs/>
      </w:r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style>
  <w:style w:type="table" w:styleId="LightList-Accent1">
    <w:name w:val="Light List Accent 1"/>
    <w:basedOn w:val="TableNormal"/>
    <w:uiPriority w:val="61"/>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tblBorders>
    </w:tblPr>
    <w:tblStylePr w:type="firstRow">
      <w:pPr>
        <w:spacing w:before="0" w:after="0" w:line="240" w:lineRule="auto"/>
      </w:pPr>
      <w:rPr>
        <w:b/>
        <w:bCs/>
        <w:color w:val="FFFFFF" w:themeColor="background1"/>
      </w:rPr>
      <w:tblPr/>
      <w:tcPr>
        <w:shd w:val="clear" w:color="auto" w:fill="00B2A9" w:themeFill="accent1"/>
      </w:tcPr>
    </w:tblStylePr>
    <w:tblStylePr w:type="lastRow">
      <w:pPr>
        <w:spacing w:before="0" w:after="0" w:line="240" w:lineRule="auto"/>
      </w:pPr>
      <w:rPr>
        <w:b/>
        <w:bCs/>
      </w:rPr>
      <w:tblPr/>
      <w:tcPr>
        <w:tcBorders>
          <w:top w:val="double" w:sz="6" w:space="0" w:color="00B2A9" w:themeColor="accent1"/>
          <w:left w:val="single" w:sz="8" w:space="0" w:color="00B2A9" w:themeColor="accent1"/>
          <w:bottom w:val="single" w:sz="8" w:space="0" w:color="00B2A9" w:themeColor="accent1"/>
          <w:right w:val="single" w:sz="8" w:space="0" w:color="00B2A9" w:themeColor="accent1"/>
        </w:tcBorders>
      </w:tcPr>
    </w:tblStylePr>
    <w:tblStylePr w:type="firstCol">
      <w:rPr>
        <w:b/>
        <w:bCs/>
      </w:rPr>
    </w:tblStylePr>
    <w:tblStylePr w:type="lastCol">
      <w:rPr>
        <w:b/>
        <w:bCs/>
      </w:rPr>
    </w:tblStylePr>
    <w:tblStylePr w:type="band1Vert">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tblStylePr w:type="band1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style>
  <w:style w:type="table" w:styleId="LightList-Accent2">
    <w:name w:val="Light List Accent 2"/>
    <w:basedOn w:val="TableNormal"/>
    <w:uiPriority w:val="61"/>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201547" w:themeColor="accent2"/>
        <w:left w:val="single" w:sz="8" w:space="0" w:color="201547" w:themeColor="accent2"/>
        <w:bottom w:val="single" w:sz="8" w:space="0" w:color="201547" w:themeColor="accent2"/>
        <w:right w:val="single" w:sz="8" w:space="0" w:color="201547" w:themeColor="accent2"/>
      </w:tblBorders>
    </w:tblPr>
    <w:tblStylePr w:type="firstRow">
      <w:pPr>
        <w:spacing w:before="0" w:after="0" w:line="240" w:lineRule="auto"/>
      </w:pPr>
      <w:rPr>
        <w:b/>
        <w:bCs/>
        <w:color w:val="FFFFFF" w:themeColor="background1"/>
      </w:rPr>
      <w:tblPr/>
      <w:tcPr>
        <w:shd w:val="clear" w:color="auto" w:fill="201547" w:themeFill="accent2"/>
      </w:tcPr>
    </w:tblStylePr>
    <w:tblStylePr w:type="lastRow">
      <w:pPr>
        <w:spacing w:before="0" w:after="0" w:line="240" w:lineRule="auto"/>
      </w:pPr>
      <w:rPr>
        <w:b/>
        <w:bCs/>
      </w:rPr>
      <w:tblPr/>
      <w:tcPr>
        <w:tcBorders>
          <w:top w:val="double" w:sz="6" w:space="0" w:color="201547" w:themeColor="accent2"/>
          <w:left w:val="single" w:sz="8" w:space="0" w:color="201547" w:themeColor="accent2"/>
          <w:bottom w:val="single" w:sz="8" w:space="0" w:color="201547" w:themeColor="accent2"/>
          <w:right w:val="single" w:sz="8" w:space="0" w:color="201547" w:themeColor="accent2"/>
        </w:tcBorders>
      </w:tcPr>
    </w:tblStylePr>
    <w:tblStylePr w:type="firstCol">
      <w:rPr>
        <w:b/>
        <w:bCs/>
      </w:rPr>
    </w:tblStylePr>
    <w:tblStylePr w:type="lastCol">
      <w:rPr>
        <w:b/>
        <w:bCs/>
      </w:rPr>
    </w:tblStylePr>
    <w:tblStylePr w:type="band1Vert">
      <w:tblPr/>
      <w:tcPr>
        <w:tcBorders>
          <w:top w:val="single" w:sz="8" w:space="0" w:color="201547" w:themeColor="accent2"/>
          <w:left w:val="single" w:sz="8" w:space="0" w:color="201547" w:themeColor="accent2"/>
          <w:bottom w:val="single" w:sz="8" w:space="0" w:color="201547" w:themeColor="accent2"/>
          <w:right w:val="single" w:sz="8" w:space="0" w:color="201547" w:themeColor="accent2"/>
        </w:tcBorders>
      </w:tcPr>
    </w:tblStylePr>
    <w:tblStylePr w:type="band1Horz">
      <w:tblPr/>
      <w:tcPr>
        <w:tcBorders>
          <w:top w:val="single" w:sz="8" w:space="0" w:color="201547" w:themeColor="accent2"/>
          <w:left w:val="single" w:sz="8" w:space="0" w:color="201547" w:themeColor="accent2"/>
          <w:bottom w:val="single" w:sz="8" w:space="0" w:color="201547" w:themeColor="accent2"/>
          <w:right w:val="single" w:sz="8" w:space="0" w:color="201547" w:themeColor="accent2"/>
        </w:tcBorders>
      </w:tcPr>
    </w:tblStylePr>
  </w:style>
  <w:style w:type="table" w:styleId="LightList-Accent3">
    <w:name w:val="Light List Accent 3"/>
    <w:basedOn w:val="TableNormal"/>
    <w:uiPriority w:val="61"/>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66D1CB" w:themeColor="accent3"/>
        <w:left w:val="single" w:sz="8" w:space="0" w:color="66D1CB" w:themeColor="accent3"/>
        <w:bottom w:val="single" w:sz="8" w:space="0" w:color="66D1CB" w:themeColor="accent3"/>
        <w:right w:val="single" w:sz="8" w:space="0" w:color="66D1CB" w:themeColor="accent3"/>
      </w:tblBorders>
    </w:tblPr>
    <w:tblStylePr w:type="firstRow">
      <w:pPr>
        <w:spacing w:before="0" w:after="0" w:line="240" w:lineRule="auto"/>
      </w:pPr>
      <w:rPr>
        <w:b/>
        <w:bCs/>
        <w:color w:val="FFFFFF" w:themeColor="background1"/>
      </w:rPr>
      <w:tblPr/>
      <w:tcPr>
        <w:shd w:val="clear" w:color="auto" w:fill="66D1CB" w:themeFill="accent3"/>
      </w:tcPr>
    </w:tblStylePr>
    <w:tblStylePr w:type="lastRow">
      <w:pPr>
        <w:spacing w:before="0" w:after="0" w:line="240" w:lineRule="auto"/>
      </w:pPr>
      <w:rPr>
        <w:b/>
        <w:bCs/>
      </w:rPr>
      <w:tblPr/>
      <w:tcPr>
        <w:tcBorders>
          <w:top w:val="double" w:sz="6" w:space="0" w:color="66D1CB" w:themeColor="accent3"/>
          <w:left w:val="single" w:sz="8" w:space="0" w:color="66D1CB" w:themeColor="accent3"/>
          <w:bottom w:val="single" w:sz="8" w:space="0" w:color="66D1CB" w:themeColor="accent3"/>
          <w:right w:val="single" w:sz="8" w:space="0" w:color="66D1CB" w:themeColor="accent3"/>
        </w:tcBorders>
      </w:tcPr>
    </w:tblStylePr>
    <w:tblStylePr w:type="firstCol">
      <w:rPr>
        <w:b/>
        <w:bCs/>
      </w:rPr>
    </w:tblStylePr>
    <w:tblStylePr w:type="lastCol">
      <w:rPr>
        <w:b/>
        <w:bCs/>
      </w:rPr>
    </w:tblStylePr>
    <w:tblStylePr w:type="band1Vert">
      <w:tblPr/>
      <w:tcPr>
        <w:tcBorders>
          <w:top w:val="single" w:sz="8" w:space="0" w:color="66D1CB" w:themeColor="accent3"/>
          <w:left w:val="single" w:sz="8" w:space="0" w:color="66D1CB" w:themeColor="accent3"/>
          <w:bottom w:val="single" w:sz="8" w:space="0" w:color="66D1CB" w:themeColor="accent3"/>
          <w:right w:val="single" w:sz="8" w:space="0" w:color="66D1CB" w:themeColor="accent3"/>
        </w:tcBorders>
      </w:tcPr>
    </w:tblStylePr>
    <w:tblStylePr w:type="band1Horz">
      <w:tblPr/>
      <w:tcPr>
        <w:tcBorders>
          <w:top w:val="single" w:sz="8" w:space="0" w:color="66D1CB" w:themeColor="accent3"/>
          <w:left w:val="single" w:sz="8" w:space="0" w:color="66D1CB" w:themeColor="accent3"/>
          <w:bottom w:val="single" w:sz="8" w:space="0" w:color="66D1CB" w:themeColor="accent3"/>
          <w:right w:val="single" w:sz="8" w:space="0" w:color="66D1CB" w:themeColor="accent3"/>
        </w:tcBorders>
      </w:tcPr>
    </w:tblStylePr>
  </w:style>
  <w:style w:type="table" w:styleId="LightList-Accent4">
    <w:name w:val="Light List Accent 4"/>
    <w:basedOn w:val="TableNormal"/>
    <w:uiPriority w:val="61"/>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797391" w:themeColor="accent4"/>
        <w:left w:val="single" w:sz="8" w:space="0" w:color="797391" w:themeColor="accent4"/>
        <w:bottom w:val="single" w:sz="8" w:space="0" w:color="797391" w:themeColor="accent4"/>
        <w:right w:val="single" w:sz="8" w:space="0" w:color="797391" w:themeColor="accent4"/>
      </w:tblBorders>
    </w:tblPr>
    <w:tblStylePr w:type="firstRow">
      <w:pPr>
        <w:spacing w:before="0" w:after="0" w:line="240" w:lineRule="auto"/>
      </w:pPr>
      <w:rPr>
        <w:b/>
        <w:bCs/>
        <w:color w:val="FFFFFF" w:themeColor="background1"/>
      </w:rPr>
      <w:tblPr/>
      <w:tcPr>
        <w:shd w:val="clear" w:color="auto" w:fill="797391" w:themeFill="accent4"/>
      </w:tcPr>
    </w:tblStylePr>
    <w:tblStylePr w:type="lastRow">
      <w:pPr>
        <w:spacing w:before="0" w:after="0" w:line="240" w:lineRule="auto"/>
      </w:pPr>
      <w:rPr>
        <w:b/>
        <w:bCs/>
      </w:rPr>
      <w:tblPr/>
      <w:tcPr>
        <w:tcBorders>
          <w:top w:val="double" w:sz="6" w:space="0" w:color="797391" w:themeColor="accent4"/>
          <w:left w:val="single" w:sz="8" w:space="0" w:color="797391" w:themeColor="accent4"/>
          <w:bottom w:val="single" w:sz="8" w:space="0" w:color="797391" w:themeColor="accent4"/>
          <w:right w:val="single" w:sz="8" w:space="0" w:color="797391" w:themeColor="accent4"/>
        </w:tcBorders>
      </w:tcPr>
    </w:tblStylePr>
    <w:tblStylePr w:type="firstCol">
      <w:rPr>
        <w:b/>
        <w:bCs/>
      </w:rPr>
    </w:tblStylePr>
    <w:tblStylePr w:type="lastCol">
      <w:rPr>
        <w:b/>
        <w:bCs/>
      </w:rPr>
    </w:tblStylePr>
    <w:tblStylePr w:type="band1Vert">
      <w:tblPr/>
      <w:tcPr>
        <w:tcBorders>
          <w:top w:val="single" w:sz="8" w:space="0" w:color="797391" w:themeColor="accent4"/>
          <w:left w:val="single" w:sz="8" w:space="0" w:color="797391" w:themeColor="accent4"/>
          <w:bottom w:val="single" w:sz="8" w:space="0" w:color="797391" w:themeColor="accent4"/>
          <w:right w:val="single" w:sz="8" w:space="0" w:color="797391" w:themeColor="accent4"/>
        </w:tcBorders>
      </w:tcPr>
    </w:tblStylePr>
    <w:tblStylePr w:type="band1Horz">
      <w:tblPr/>
      <w:tcPr>
        <w:tcBorders>
          <w:top w:val="single" w:sz="8" w:space="0" w:color="797391" w:themeColor="accent4"/>
          <w:left w:val="single" w:sz="8" w:space="0" w:color="797391" w:themeColor="accent4"/>
          <w:bottom w:val="single" w:sz="8" w:space="0" w:color="797391" w:themeColor="accent4"/>
          <w:right w:val="single" w:sz="8" w:space="0" w:color="797391" w:themeColor="accent4"/>
        </w:tcBorders>
      </w:tcPr>
    </w:tblStylePr>
  </w:style>
  <w:style w:type="table" w:styleId="LightList-Accent5">
    <w:name w:val="Light List Accent 5"/>
    <w:basedOn w:val="TableNormal"/>
    <w:uiPriority w:val="61"/>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99E0DD" w:themeColor="accent5"/>
        <w:left w:val="single" w:sz="8" w:space="0" w:color="99E0DD" w:themeColor="accent5"/>
        <w:bottom w:val="single" w:sz="8" w:space="0" w:color="99E0DD" w:themeColor="accent5"/>
        <w:right w:val="single" w:sz="8" w:space="0" w:color="99E0DD" w:themeColor="accent5"/>
      </w:tblBorders>
    </w:tblPr>
    <w:tblStylePr w:type="firstRow">
      <w:pPr>
        <w:spacing w:before="0" w:after="0" w:line="240" w:lineRule="auto"/>
      </w:pPr>
      <w:rPr>
        <w:b/>
        <w:bCs/>
        <w:color w:val="FFFFFF" w:themeColor="background1"/>
      </w:rPr>
      <w:tblPr/>
      <w:tcPr>
        <w:shd w:val="clear" w:color="auto" w:fill="99E0DD" w:themeFill="accent5"/>
      </w:tcPr>
    </w:tblStylePr>
    <w:tblStylePr w:type="lastRow">
      <w:pPr>
        <w:spacing w:before="0" w:after="0" w:line="240" w:lineRule="auto"/>
      </w:pPr>
      <w:rPr>
        <w:b/>
        <w:bCs/>
      </w:rPr>
      <w:tblPr/>
      <w:tcPr>
        <w:tcBorders>
          <w:top w:val="double" w:sz="6" w:space="0" w:color="99E0DD" w:themeColor="accent5"/>
          <w:left w:val="single" w:sz="8" w:space="0" w:color="99E0DD" w:themeColor="accent5"/>
          <w:bottom w:val="single" w:sz="8" w:space="0" w:color="99E0DD" w:themeColor="accent5"/>
          <w:right w:val="single" w:sz="8" w:space="0" w:color="99E0DD" w:themeColor="accent5"/>
        </w:tcBorders>
      </w:tcPr>
    </w:tblStylePr>
    <w:tblStylePr w:type="firstCol">
      <w:rPr>
        <w:b/>
        <w:bCs/>
      </w:rPr>
    </w:tblStylePr>
    <w:tblStylePr w:type="lastCol">
      <w:rPr>
        <w:b/>
        <w:bCs/>
      </w:rPr>
    </w:tblStylePr>
    <w:tblStylePr w:type="band1Vert">
      <w:tblPr/>
      <w:tcPr>
        <w:tcBorders>
          <w:top w:val="single" w:sz="8" w:space="0" w:color="99E0DD" w:themeColor="accent5"/>
          <w:left w:val="single" w:sz="8" w:space="0" w:color="99E0DD" w:themeColor="accent5"/>
          <w:bottom w:val="single" w:sz="8" w:space="0" w:color="99E0DD" w:themeColor="accent5"/>
          <w:right w:val="single" w:sz="8" w:space="0" w:color="99E0DD" w:themeColor="accent5"/>
        </w:tcBorders>
      </w:tcPr>
    </w:tblStylePr>
    <w:tblStylePr w:type="band1Horz">
      <w:tblPr/>
      <w:tcPr>
        <w:tcBorders>
          <w:top w:val="single" w:sz="8" w:space="0" w:color="99E0DD" w:themeColor="accent5"/>
          <w:left w:val="single" w:sz="8" w:space="0" w:color="99E0DD" w:themeColor="accent5"/>
          <w:bottom w:val="single" w:sz="8" w:space="0" w:color="99E0DD" w:themeColor="accent5"/>
          <w:right w:val="single" w:sz="8" w:space="0" w:color="99E0DD" w:themeColor="accent5"/>
        </w:tcBorders>
      </w:tcPr>
    </w:tblStylePr>
  </w:style>
  <w:style w:type="table" w:styleId="LightList-Accent6">
    <w:name w:val="Light List Accent 6"/>
    <w:basedOn w:val="TableNormal"/>
    <w:uiPriority w:val="61"/>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tblBorders>
    </w:tblPr>
    <w:tblStylePr w:type="firstRow">
      <w:pPr>
        <w:spacing w:before="0" w:after="0" w:line="240" w:lineRule="auto"/>
      </w:pPr>
      <w:rPr>
        <w:b/>
        <w:bCs/>
        <w:color w:val="FFFFFF" w:themeColor="background1"/>
      </w:rPr>
      <w:tblPr/>
      <w:tcPr>
        <w:shd w:val="clear" w:color="auto" w:fill="A6A1B5" w:themeFill="accent6"/>
      </w:tcPr>
    </w:tblStylePr>
    <w:tblStylePr w:type="lastRow">
      <w:pPr>
        <w:spacing w:before="0" w:after="0" w:line="240" w:lineRule="auto"/>
      </w:pPr>
      <w:rPr>
        <w:b/>
        <w:bCs/>
      </w:rPr>
      <w:tblPr/>
      <w:tcPr>
        <w:tcBorders>
          <w:top w:val="double" w:sz="6" w:space="0" w:color="A6A1B5" w:themeColor="accent6"/>
          <w:left w:val="single" w:sz="8" w:space="0" w:color="A6A1B5" w:themeColor="accent6"/>
          <w:bottom w:val="single" w:sz="8" w:space="0" w:color="A6A1B5" w:themeColor="accent6"/>
          <w:right w:val="single" w:sz="8" w:space="0" w:color="A6A1B5" w:themeColor="accent6"/>
        </w:tcBorders>
      </w:tcPr>
    </w:tblStylePr>
    <w:tblStylePr w:type="firstCol">
      <w:rPr>
        <w:b/>
        <w:bCs/>
      </w:rPr>
    </w:tblStylePr>
    <w:tblStylePr w:type="lastCol">
      <w:rPr>
        <w:b/>
        <w:bCs/>
      </w:rPr>
    </w:tblStylePr>
    <w:tblStylePr w:type="band1Vert">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tblStylePr w:type="band1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style>
  <w:style w:type="table" w:styleId="LightShading">
    <w:name w:val="Light Shading"/>
    <w:basedOn w:val="TableNormal"/>
    <w:uiPriority w:val="60"/>
    <w:semiHidden/>
    <w:rsid w:val="002F50BE"/>
    <w:pPr>
      <w:spacing w:after="0" w:line="240" w:lineRule="auto"/>
    </w:pPr>
    <w:rPr>
      <w:rFonts w:eastAsia="Times New Roman" w:cs="Arial"/>
      <w:color w:val="282727" w:themeColor="text1" w:themeShade="BF"/>
      <w:sz w:val="20"/>
      <w:szCs w:val="20"/>
    </w:rPr>
    <w:tblPr>
      <w:tblStyleRowBandSize w:val="1"/>
      <w:tblStyleColBandSize w:val="1"/>
      <w:tblBorders>
        <w:top w:val="single" w:sz="8" w:space="0" w:color="363534" w:themeColor="text1"/>
        <w:bottom w:val="single" w:sz="8" w:space="0" w:color="363534" w:themeColor="text1"/>
      </w:tblBorders>
    </w:tblPr>
    <w:tblStylePr w:type="fir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la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left w:val="nil"/>
          <w:right w:val="nil"/>
          <w:insideH w:val="nil"/>
          <w:insideV w:val="nil"/>
        </w:tcBorders>
        <w:shd w:val="clear" w:color="auto" w:fill="CECCCC" w:themeFill="text1" w:themeFillTint="3F"/>
      </w:tcPr>
    </w:tblStylePr>
  </w:style>
  <w:style w:type="table" w:styleId="LightShading-Accent1">
    <w:name w:val="Light Shading Accent 1"/>
    <w:basedOn w:val="TableNormal"/>
    <w:uiPriority w:val="60"/>
    <w:semiHidden/>
    <w:rsid w:val="002F50BE"/>
    <w:pPr>
      <w:spacing w:after="0" w:line="240" w:lineRule="auto"/>
    </w:pPr>
    <w:rPr>
      <w:rFonts w:eastAsia="Times New Roman" w:cs="Arial"/>
      <w:color w:val="00857E" w:themeColor="accent1" w:themeShade="BF"/>
      <w:sz w:val="20"/>
      <w:szCs w:val="20"/>
    </w:rPr>
    <w:tblPr>
      <w:tblStyleRowBandSize w:val="1"/>
      <w:tblStyleColBandSize w:val="1"/>
      <w:tblBorders>
        <w:top w:val="single" w:sz="8" w:space="0" w:color="00B2A9" w:themeColor="accent1"/>
        <w:bottom w:val="single" w:sz="8" w:space="0" w:color="00B2A9" w:themeColor="accent1"/>
      </w:tblBorders>
    </w:tblPr>
    <w:tblStylePr w:type="firstRow">
      <w:pPr>
        <w:spacing w:before="0" w:after="0" w:line="240" w:lineRule="auto"/>
      </w:pPr>
      <w:rPr>
        <w:b/>
        <w:bCs/>
      </w:rPr>
      <w:tblPr/>
      <w:tcPr>
        <w:tcBorders>
          <w:top w:val="single" w:sz="8" w:space="0" w:color="00B2A9" w:themeColor="accent1"/>
          <w:left w:val="nil"/>
          <w:bottom w:val="single" w:sz="8" w:space="0" w:color="00B2A9" w:themeColor="accent1"/>
          <w:right w:val="nil"/>
          <w:insideH w:val="nil"/>
          <w:insideV w:val="nil"/>
        </w:tcBorders>
      </w:tcPr>
    </w:tblStylePr>
    <w:tblStylePr w:type="lastRow">
      <w:pPr>
        <w:spacing w:before="0" w:after="0" w:line="240" w:lineRule="auto"/>
      </w:pPr>
      <w:rPr>
        <w:b/>
        <w:bCs/>
      </w:rPr>
      <w:tblPr/>
      <w:tcPr>
        <w:tcBorders>
          <w:top w:val="single" w:sz="8" w:space="0" w:color="00B2A9" w:themeColor="accent1"/>
          <w:left w:val="nil"/>
          <w:bottom w:val="single" w:sz="8" w:space="0" w:color="00B2A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left w:val="nil"/>
          <w:right w:val="nil"/>
          <w:insideH w:val="nil"/>
          <w:insideV w:val="nil"/>
        </w:tcBorders>
        <w:shd w:val="clear" w:color="auto" w:fill="ACFFFA" w:themeFill="accent1" w:themeFillTint="3F"/>
      </w:tcPr>
    </w:tblStylePr>
  </w:style>
  <w:style w:type="table" w:styleId="LightShading-Accent2">
    <w:name w:val="Light Shading Accent 2"/>
    <w:basedOn w:val="TableNormal"/>
    <w:uiPriority w:val="60"/>
    <w:semiHidden/>
    <w:rsid w:val="002F50BE"/>
    <w:pPr>
      <w:spacing w:after="0" w:line="240" w:lineRule="auto"/>
    </w:pPr>
    <w:rPr>
      <w:rFonts w:eastAsia="Times New Roman" w:cs="Arial"/>
      <w:color w:val="170F34" w:themeColor="accent2" w:themeShade="BF"/>
      <w:sz w:val="20"/>
      <w:szCs w:val="20"/>
    </w:rPr>
    <w:tblPr>
      <w:tblStyleRowBandSize w:val="1"/>
      <w:tblStyleColBandSize w:val="1"/>
      <w:tblBorders>
        <w:top w:val="single" w:sz="8" w:space="0" w:color="201547" w:themeColor="accent2"/>
        <w:bottom w:val="single" w:sz="8" w:space="0" w:color="201547" w:themeColor="accent2"/>
      </w:tblBorders>
    </w:tblPr>
    <w:tblStylePr w:type="firstRow">
      <w:pPr>
        <w:spacing w:before="0" w:after="0" w:line="240" w:lineRule="auto"/>
      </w:pPr>
      <w:rPr>
        <w:b/>
        <w:bCs/>
      </w:rPr>
      <w:tblPr/>
      <w:tcPr>
        <w:tcBorders>
          <w:top w:val="single" w:sz="8" w:space="0" w:color="201547" w:themeColor="accent2"/>
          <w:left w:val="nil"/>
          <w:bottom w:val="single" w:sz="8" w:space="0" w:color="201547" w:themeColor="accent2"/>
          <w:right w:val="nil"/>
          <w:insideH w:val="nil"/>
          <w:insideV w:val="nil"/>
        </w:tcBorders>
      </w:tcPr>
    </w:tblStylePr>
    <w:tblStylePr w:type="lastRow">
      <w:pPr>
        <w:spacing w:before="0" w:after="0" w:line="240" w:lineRule="auto"/>
      </w:pPr>
      <w:rPr>
        <w:b/>
        <w:bCs/>
      </w:rPr>
      <w:tblPr/>
      <w:tcPr>
        <w:tcBorders>
          <w:top w:val="single" w:sz="8" w:space="0" w:color="201547" w:themeColor="accent2"/>
          <w:left w:val="nil"/>
          <w:bottom w:val="single" w:sz="8" w:space="0" w:color="201547"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2" w:themeFillTint="3F"/>
      </w:tcPr>
    </w:tblStylePr>
    <w:tblStylePr w:type="band1Horz">
      <w:tblPr/>
      <w:tcPr>
        <w:tcBorders>
          <w:left w:val="nil"/>
          <w:right w:val="nil"/>
          <w:insideH w:val="nil"/>
          <w:insideV w:val="nil"/>
        </w:tcBorders>
        <w:shd w:val="clear" w:color="auto" w:fill="BBAFE7" w:themeFill="accent2" w:themeFillTint="3F"/>
      </w:tcPr>
    </w:tblStylePr>
  </w:style>
  <w:style w:type="table" w:styleId="LightShading-Accent3">
    <w:name w:val="Light Shading Accent 3"/>
    <w:basedOn w:val="TableNormal"/>
    <w:uiPriority w:val="60"/>
    <w:semiHidden/>
    <w:rsid w:val="002F50BE"/>
    <w:pPr>
      <w:spacing w:after="0" w:line="240" w:lineRule="auto"/>
    </w:pPr>
    <w:rPr>
      <w:rFonts w:eastAsia="Times New Roman" w:cs="Arial"/>
      <w:color w:val="35B2AB" w:themeColor="accent3" w:themeShade="BF"/>
      <w:sz w:val="20"/>
      <w:szCs w:val="20"/>
    </w:rPr>
    <w:tblPr>
      <w:tblStyleRowBandSize w:val="1"/>
      <w:tblStyleColBandSize w:val="1"/>
      <w:tblBorders>
        <w:top w:val="single" w:sz="8" w:space="0" w:color="66D1CB" w:themeColor="accent3"/>
        <w:bottom w:val="single" w:sz="8" w:space="0" w:color="66D1CB" w:themeColor="accent3"/>
      </w:tblBorders>
    </w:tblPr>
    <w:tblStylePr w:type="firstRow">
      <w:pPr>
        <w:spacing w:before="0" w:after="0" w:line="240" w:lineRule="auto"/>
      </w:pPr>
      <w:rPr>
        <w:b/>
        <w:bCs/>
      </w:rPr>
      <w:tblPr/>
      <w:tcPr>
        <w:tcBorders>
          <w:top w:val="single" w:sz="8" w:space="0" w:color="66D1CB" w:themeColor="accent3"/>
          <w:left w:val="nil"/>
          <w:bottom w:val="single" w:sz="8" w:space="0" w:color="66D1CB" w:themeColor="accent3"/>
          <w:right w:val="nil"/>
          <w:insideH w:val="nil"/>
          <w:insideV w:val="nil"/>
        </w:tcBorders>
      </w:tcPr>
    </w:tblStylePr>
    <w:tblStylePr w:type="lastRow">
      <w:pPr>
        <w:spacing w:before="0" w:after="0" w:line="240" w:lineRule="auto"/>
      </w:pPr>
      <w:rPr>
        <w:b/>
        <w:bCs/>
      </w:rPr>
      <w:tblPr/>
      <w:tcPr>
        <w:tcBorders>
          <w:top w:val="single" w:sz="8" w:space="0" w:color="66D1CB" w:themeColor="accent3"/>
          <w:left w:val="nil"/>
          <w:bottom w:val="single" w:sz="8" w:space="0" w:color="66D1CB"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F3F2" w:themeFill="accent3" w:themeFillTint="3F"/>
      </w:tcPr>
    </w:tblStylePr>
    <w:tblStylePr w:type="band1Horz">
      <w:tblPr/>
      <w:tcPr>
        <w:tcBorders>
          <w:left w:val="nil"/>
          <w:right w:val="nil"/>
          <w:insideH w:val="nil"/>
          <w:insideV w:val="nil"/>
        </w:tcBorders>
        <w:shd w:val="clear" w:color="auto" w:fill="D9F3F2" w:themeFill="accent3" w:themeFillTint="3F"/>
      </w:tcPr>
    </w:tblStylePr>
  </w:style>
  <w:style w:type="table" w:styleId="LightShading-Accent4">
    <w:name w:val="Light Shading Accent 4"/>
    <w:basedOn w:val="TableNormal"/>
    <w:uiPriority w:val="60"/>
    <w:semiHidden/>
    <w:rsid w:val="002F50BE"/>
    <w:pPr>
      <w:spacing w:after="0" w:line="240" w:lineRule="auto"/>
    </w:pPr>
    <w:rPr>
      <w:rFonts w:eastAsia="Times New Roman" w:cs="Arial"/>
      <w:color w:val="5A556C" w:themeColor="accent4" w:themeShade="BF"/>
      <w:sz w:val="20"/>
      <w:szCs w:val="20"/>
    </w:rPr>
    <w:tblPr>
      <w:tblStyleRowBandSize w:val="1"/>
      <w:tblStyleColBandSize w:val="1"/>
      <w:tblBorders>
        <w:top w:val="single" w:sz="8" w:space="0" w:color="797391" w:themeColor="accent4"/>
        <w:bottom w:val="single" w:sz="8" w:space="0" w:color="797391" w:themeColor="accent4"/>
      </w:tblBorders>
    </w:tblPr>
    <w:tblStylePr w:type="firstRow">
      <w:pPr>
        <w:spacing w:before="0" w:after="0" w:line="240" w:lineRule="auto"/>
      </w:pPr>
      <w:rPr>
        <w:b/>
        <w:bCs/>
      </w:rPr>
      <w:tblPr/>
      <w:tcPr>
        <w:tcBorders>
          <w:top w:val="single" w:sz="8" w:space="0" w:color="797391" w:themeColor="accent4"/>
          <w:left w:val="nil"/>
          <w:bottom w:val="single" w:sz="8" w:space="0" w:color="797391" w:themeColor="accent4"/>
          <w:right w:val="nil"/>
          <w:insideH w:val="nil"/>
          <w:insideV w:val="nil"/>
        </w:tcBorders>
      </w:tcPr>
    </w:tblStylePr>
    <w:tblStylePr w:type="lastRow">
      <w:pPr>
        <w:spacing w:before="0" w:after="0" w:line="240" w:lineRule="auto"/>
      </w:pPr>
      <w:rPr>
        <w:b/>
        <w:bCs/>
      </w:rPr>
      <w:tblPr/>
      <w:tcPr>
        <w:tcBorders>
          <w:top w:val="single" w:sz="8" w:space="0" w:color="797391" w:themeColor="accent4"/>
          <w:left w:val="nil"/>
          <w:bottom w:val="single" w:sz="8" w:space="0" w:color="797391"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DDCE3" w:themeFill="accent4" w:themeFillTint="3F"/>
      </w:tcPr>
    </w:tblStylePr>
    <w:tblStylePr w:type="band1Horz">
      <w:tblPr/>
      <w:tcPr>
        <w:tcBorders>
          <w:left w:val="nil"/>
          <w:right w:val="nil"/>
          <w:insideH w:val="nil"/>
          <w:insideV w:val="nil"/>
        </w:tcBorders>
        <w:shd w:val="clear" w:color="auto" w:fill="DDDCE3" w:themeFill="accent4" w:themeFillTint="3F"/>
      </w:tcPr>
    </w:tblStylePr>
  </w:style>
  <w:style w:type="table" w:styleId="LightShading-Accent5">
    <w:name w:val="Light Shading Accent 5"/>
    <w:basedOn w:val="TableNormal"/>
    <w:uiPriority w:val="60"/>
    <w:semiHidden/>
    <w:rsid w:val="002F50BE"/>
    <w:pPr>
      <w:spacing w:after="0" w:line="240" w:lineRule="auto"/>
    </w:pPr>
    <w:rPr>
      <w:rFonts w:eastAsia="Times New Roman" w:cs="Arial"/>
      <w:color w:val="50CAC4" w:themeColor="accent5" w:themeShade="BF"/>
      <w:sz w:val="20"/>
      <w:szCs w:val="20"/>
    </w:rPr>
    <w:tblPr>
      <w:tblStyleRowBandSize w:val="1"/>
      <w:tblStyleColBandSize w:val="1"/>
      <w:tblBorders>
        <w:top w:val="single" w:sz="8" w:space="0" w:color="99E0DD" w:themeColor="accent5"/>
        <w:bottom w:val="single" w:sz="8" w:space="0" w:color="99E0DD" w:themeColor="accent5"/>
      </w:tblBorders>
    </w:tblPr>
    <w:tblStylePr w:type="firstRow">
      <w:pPr>
        <w:spacing w:before="0" w:after="0" w:line="240" w:lineRule="auto"/>
      </w:pPr>
      <w:rPr>
        <w:b/>
        <w:bCs/>
      </w:rPr>
      <w:tblPr/>
      <w:tcPr>
        <w:tcBorders>
          <w:top w:val="single" w:sz="8" w:space="0" w:color="99E0DD" w:themeColor="accent5"/>
          <w:left w:val="nil"/>
          <w:bottom w:val="single" w:sz="8" w:space="0" w:color="99E0DD" w:themeColor="accent5"/>
          <w:right w:val="nil"/>
          <w:insideH w:val="nil"/>
          <w:insideV w:val="nil"/>
        </w:tcBorders>
      </w:tcPr>
    </w:tblStylePr>
    <w:tblStylePr w:type="lastRow">
      <w:pPr>
        <w:spacing w:before="0" w:after="0" w:line="240" w:lineRule="auto"/>
      </w:pPr>
      <w:rPr>
        <w:b/>
        <w:bCs/>
      </w:rPr>
      <w:tblPr/>
      <w:tcPr>
        <w:tcBorders>
          <w:top w:val="single" w:sz="8" w:space="0" w:color="99E0DD" w:themeColor="accent5"/>
          <w:left w:val="nil"/>
          <w:bottom w:val="single" w:sz="8" w:space="0" w:color="99E0DD"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F7F6" w:themeFill="accent5" w:themeFillTint="3F"/>
      </w:tcPr>
    </w:tblStylePr>
    <w:tblStylePr w:type="band1Horz">
      <w:tblPr/>
      <w:tcPr>
        <w:tcBorders>
          <w:left w:val="nil"/>
          <w:right w:val="nil"/>
          <w:insideH w:val="nil"/>
          <w:insideV w:val="nil"/>
        </w:tcBorders>
        <w:shd w:val="clear" w:color="auto" w:fill="E5F7F6" w:themeFill="accent5" w:themeFillTint="3F"/>
      </w:tcPr>
    </w:tblStylePr>
  </w:style>
  <w:style w:type="table" w:styleId="LightShading-Accent6">
    <w:name w:val="Light Shading Accent 6"/>
    <w:basedOn w:val="TableNormal"/>
    <w:uiPriority w:val="60"/>
    <w:semiHidden/>
    <w:rsid w:val="002F50BE"/>
    <w:pPr>
      <w:spacing w:after="0" w:line="240" w:lineRule="auto"/>
    </w:pPr>
    <w:rPr>
      <w:rFonts w:eastAsia="Times New Roman" w:cs="Arial"/>
      <w:color w:val="78708F" w:themeColor="accent6" w:themeShade="BF"/>
      <w:sz w:val="20"/>
      <w:szCs w:val="20"/>
    </w:rPr>
    <w:tblPr>
      <w:tblStyleRowBandSize w:val="1"/>
      <w:tblStyleColBandSize w:val="1"/>
      <w:tblBorders>
        <w:top w:val="single" w:sz="8" w:space="0" w:color="A6A1B5" w:themeColor="accent6"/>
        <w:bottom w:val="single" w:sz="8" w:space="0" w:color="A6A1B5" w:themeColor="accent6"/>
      </w:tblBorders>
    </w:tblPr>
    <w:tblStylePr w:type="firstRow">
      <w:pPr>
        <w:spacing w:before="0" w:after="0" w:line="240" w:lineRule="auto"/>
      </w:pPr>
      <w:rPr>
        <w:b/>
        <w:bCs/>
      </w:rPr>
      <w:tblPr/>
      <w:tcPr>
        <w:tcBorders>
          <w:top w:val="single" w:sz="8" w:space="0" w:color="A6A1B5" w:themeColor="accent6"/>
          <w:left w:val="nil"/>
          <w:bottom w:val="single" w:sz="8" w:space="0" w:color="A6A1B5" w:themeColor="accent6"/>
          <w:right w:val="nil"/>
          <w:insideH w:val="nil"/>
          <w:insideV w:val="nil"/>
        </w:tcBorders>
      </w:tcPr>
    </w:tblStylePr>
    <w:tblStylePr w:type="lastRow">
      <w:pPr>
        <w:spacing w:before="0" w:after="0" w:line="240" w:lineRule="auto"/>
      </w:pPr>
      <w:rPr>
        <w:b/>
        <w:bCs/>
      </w:rPr>
      <w:tblPr/>
      <w:tcPr>
        <w:tcBorders>
          <w:top w:val="single" w:sz="8" w:space="0" w:color="A6A1B5" w:themeColor="accent6"/>
          <w:left w:val="nil"/>
          <w:bottom w:val="single" w:sz="8" w:space="0" w:color="A6A1B5"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7EC" w:themeFill="accent6" w:themeFillTint="3F"/>
      </w:tcPr>
    </w:tblStylePr>
    <w:tblStylePr w:type="band1Horz">
      <w:tblPr/>
      <w:tcPr>
        <w:tcBorders>
          <w:left w:val="nil"/>
          <w:right w:val="nil"/>
          <w:insideH w:val="nil"/>
          <w:insideV w:val="nil"/>
        </w:tcBorders>
        <w:shd w:val="clear" w:color="auto" w:fill="E8E7EC" w:themeFill="accent6" w:themeFillTint="3F"/>
      </w:tcPr>
    </w:tblStylePr>
  </w:style>
  <w:style w:type="table" w:styleId="ListTable1Light">
    <w:name w:val="List Table 1 Light"/>
    <w:basedOn w:val="TableNormal"/>
    <w:uiPriority w:val="46"/>
    <w:rsid w:val="002F50BE"/>
    <w:pPr>
      <w:spacing w:after="0" w:line="240" w:lineRule="auto"/>
    </w:pPr>
    <w:rPr>
      <w:rFonts w:eastAsia="Times New Roman" w:cs="Arial"/>
      <w:color w:val="363534" w:themeColor="text1"/>
      <w:sz w:val="20"/>
      <w:szCs w:val="20"/>
    </w:rPr>
    <w:tblPr>
      <w:tblStyleRowBandSize w:val="1"/>
      <w:tblStyleColBandSize w:val="1"/>
    </w:tblPr>
    <w:tblStylePr w:type="firstRow">
      <w:rPr>
        <w:b/>
        <w:bCs/>
      </w:rPr>
      <w:tblPr/>
      <w:tcPr>
        <w:tcBorders>
          <w:bottom w:val="single" w:sz="4" w:space="0" w:color="888583" w:themeColor="text1" w:themeTint="99"/>
        </w:tcBorders>
      </w:tcPr>
    </w:tblStylePr>
    <w:tblStylePr w:type="lastRow">
      <w:rPr>
        <w:b/>
        <w:bCs/>
      </w:rPr>
      <w:tblPr/>
      <w:tcPr>
        <w:tcBorders>
          <w:top w:val="sing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1Light-Accent1">
    <w:name w:val="List Table 1 Light Accent 1"/>
    <w:basedOn w:val="TableNormal"/>
    <w:uiPriority w:val="46"/>
    <w:rsid w:val="002F50BE"/>
    <w:pPr>
      <w:spacing w:after="0" w:line="240" w:lineRule="auto"/>
    </w:pPr>
    <w:rPr>
      <w:rFonts w:eastAsia="Times New Roman" w:cs="Arial"/>
      <w:color w:val="363534" w:themeColor="text1"/>
      <w:sz w:val="20"/>
      <w:szCs w:val="20"/>
    </w:rPr>
    <w:tblPr>
      <w:tblStyleRowBandSize w:val="1"/>
      <w:tblStyleColBandSize w:val="1"/>
    </w:tblPr>
    <w:tblStylePr w:type="firstRow">
      <w:rPr>
        <w:b/>
        <w:bCs/>
      </w:rPr>
      <w:tblPr/>
      <w:tcPr>
        <w:tcBorders>
          <w:bottom w:val="single" w:sz="4" w:space="0" w:color="37FFF4" w:themeColor="accent1" w:themeTint="99"/>
        </w:tcBorders>
      </w:tcPr>
    </w:tblStylePr>
    <w:tblStylePr w:type="lastRow">
      <w:rPr>
        <w:b/>
        <w:bCs/>
      </w:rPr>
      <w:tblPr/>
      <w:tcPr>
        <w:tcBorders>
          <w:top w:val="sing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1Light-Accent2">
    <w:name w:val="List Table 1 Light Accent 2"/>
    <w:basedOn w:val="TableNormal"/>
    <w:uiPriority w:val="46"/>
    <w:rsid w:val="002F50BE"/>
    <w:pPr>
      <w:spacing w:after="0" w:line="240" w:lineRule="auto"/>
    </w:pPr>
    <w:rPr>
      <w:rFonts w:eastAsia="Times New Roman" w:cs="Arial"/>
      <w:color w:val="363534" w:themeColor="text1"/>
      <w:sz w:val="20"/>
      <w:szCs w:val="20"/>
    </w:rPr>
    <w:tblPr>
      <w:tblStyleRowBandSize w:val="1"/>
      <w:tblStyleColBandSize w:val="1"/>
    </w:tblPr>
    <w:tblStylePr w:type="firstRow">
      <w:rPr>
        <w:b/>
        <w:bCs/>
      </w:rPr>
      <w:tblPr/>
      <w:tcPr>
        <w:tcBorders>
          <w:bottom w:val="single" w:sz="4" w:space="0" w:color="5B3DC5" w:themeColor="accent2" w:themeTint="99"/>
        </w:tcBorders>
      </w:tcPr>
    </w:tblStylePr>
    <w:tblStylePr w:type="lastRow">
      <w:rPr>
        <w:b/>
        <w:bCs/>
      </w:rPr>
      <w:tblPr/>
      <w:tcPr>
        <w:tcBorders>
          <w:top w:val="single" w:sz="4" w:space="0" w:color="5B3DC5" w:themeColor="accent2" w:themeTint="99"/>
        </w:tcBorders>
      </w:tcPr>
    </w:tblStylePr>
    <w:tblStylePr w:type="firstCol">
      <w:rPr>
        <w:b/>
        <w:bCs/>
      </w:rPr>
    </w:tblStylePr>
    <w:tblStylePr w:type="lastCol">
      <w:rPr>
        <w:b/>
        <w:bCs/>
      </w:rPr>
    </w:tblStylePr>
    <w:tblStylePr w:type="band1Vert">
      <w:tblPr/>
      <w:tcPr>
        <w:shd w:val="clear" w:color="auto" w:fill="C8BEEC" w:themeFill="accent2" w:themeFillTint="33"/>
      </w:tcPr>
    </w:tblStylePr>
    <w:tblStylePr w:type="band1Horz">
      <w:tblPr/>
      <w:tcPr>
        <w:shd w:val="clear" w:color="auto" w:fill="C8BEEC" w:themeFill="accent2" w:themeFillTint="33"/>
      </w:tcPr>
    </w:tblStylePr>
  </w:style>
  <w:style w:type="table" w:styleId="ListTable1Light-Accent3">
    <w:name w:val="List Table 1 Light Accent 3"/>
    <w:basedOn w:val="TableNormal"/>
    <w:uiPriority w:val="46"/>
    <w:rsid w:val="002F50BE"/>
    <w:pPr>
      <w:spacing w:after="0" w:line="240" w:lineRule="auto"/>
    </w:pPr>
    <w:rPr>
      <w:rFonts w:eastAsia="Times New Roman" w:cs="Arial"/>
      <w:color w:val="363534" w:themeColor="text1"/>
      <w:sz w:val="20"/>
      <w:szCs w:val="20"/>
    </w:rPr>
    <w:tblPr>
      <w:tblStyleRowBandSize w:val="1"/>
      <w:tblStyleColBandSize w:val="1"/>
    </w:tblPr>
    <w:tblStylePr w:type="firstRow">
      <w:rPr>
        <w:b/>
        <w:bCs/>
      </w:rPr>
      <w:tblPr/>
      <w:tcPr>
        <w:tcBorders>
          <w:bottom w:val="single" w:sz="4" w:space="0" w:color="A3E3DF" w:themeColor="accent3" w:themeTint="99"/>
        </w:tcBorders>
      </w:tcPr>
    </w:tblStylePr>
    <w:tblStylePr w:type="lastRow">
      <w:rPr>
        <w:b/>
        <w:bCs/>
      </w:rPr>
      <w:tblPr/>
      <w:tcPr>
        <w:tcBorders>
          <w:top w:val="single" w:sz="4" w:space="0" w:color="A3E3DF" w:themeColor="accent3" w:themeTint="99"/>
        </w:tcBorders>
      </w:tcPr>
    </w:tblStylePr>
    <w:tblStylePr w:type="firstCol">
      <w:rPr>
        <w:b/>
        <w:bCs/>
      </w:rPr>
    </w:tblStylePr>
    <w:tblStylePr w:type="lastCol">
      <w:rPr>
        <w:b/>
        <w:bCs/>
      </w:rPr>
    </w:tblStylePr>
    <w:tblStylePr w:type="band1Vert">
      <w:tblPr/>
      <w:tcPr>
        <w:shd w:val="clear" w:color="auto" w:fill="E0F5F4" w:themeFill="accent3" w:themeFillTint="33"/>
      </w:tcPr>
    </w:tblStylePr>
    <w:tblStylePr w:type="band1Horz">
      <w:tblPr/>
      <w:tcPr>
        <w:shd w:val="clear" w:color="auto" w:fill="E0F5F4" w:themeFill="accent3" w:themeFillTint="33"/>
      </w:tcPr>
    </w:tblStylePr>
  </w:style>
  <w:style w:type="table" w:styleId="ListTable1Light-Accent4">
    <w:name w:val="List Table 1 Light Accent 4"/>
    <w:basedOn w:val="TableNormal"/>
    <w:uiPriority w:val="46"/>
    <w:rsid w:val="002F50BE"/>
    <w:pPr>
      <w:spacing w:after="0" w:line="240" w:lineRule="auto"/>
    </w:pPr>
    <w:rPr>
      <w:rFonts w:eastAsia="Times New Roman" w:cs="Arial"/>
      <w:color w:val="363534" w:themeColor="text1"/>
      <w:sz w:val="20"/>
      <w:szCs w:val="20"/>
    </w:rPr>
    <w:tblPr>
      <w:tblStyleRowBandSize w:val="1"/>
      <w:tblStyleColBandSize w:val="1"/>
    </w:tblPr>
    <w:tblStylePr w:type="firstRow">
      <w:rPr>
        <w:b/>
        <w:bCs/>
      </w:rPr>
      <w:tblPr/>
      <w:tcPr>
        <w:tcBorders>
          <w:bottom w:val="single" w:sz="4" w:space="0" w:color="AEABBD" w:themeColor="accent4" w:themeTint="99"/>
        </w:tcBorders>
      </w:tcPr>
    </w:tblStylePr>
    <w:tblStylePr w:type="lastRow">
      <w:rPr>
        <w:b/>
        <w:bCs/>
      </w:rPr>
      <w:tblPr/>
      <w:tcPr>
        <w:tcBorders>
          <w:top w:val="single" w:sz="4" w:space="0" w:color="AEABBD" w:themeColor="accent4" w:themeTint="99"/>
        </w:tcBorders>
      </w:tcPr>
    </w:tblStylePr>
    <w:tblStylePr w:type="firstCol">
      <w:rPr>
        <w:b/>
        <w:bCs/>
      </w:rPr>
    </w:tblStylePr>
    <w:tblStylePr w:type="lastCol">
      <w:rPr>
        <w:b/>
        <w:bCs/>
      </w:rPr>
    </w:tblStylePr>
    <w:tblStylePr w:type="band1Vert">
      <w:tblPr/>
      <w:tcPr>
        <w:shd w:val="clear" w:color="auto" w:fill="E4E3E9" w:themeFill="accent4" w:themeFillTint="33"/>
      </w:tcPr>
    </w:tblStylePr>
    <w:tblStylePr w:type="band1Horz">
      <w:tblPr/>
      <w:tcPr>
        <w:shd w:val="clear" w:color="auto" w:fill="E4E3E9" w:themeFill="accent4" w:themeFillTint="33"/>
      </w:tcPr>
    </w:tblStylePr>
  </w:style>
  <w:style w:type="table" w:styleId="ListTable1Light-Accent5">
    <w:name w:val="List Table 1 Light Accent 5"/>
    <w:basedOn w:val="TableNormal"/>
    <w:uiPriority w:val="46"/>
    <w:rsid w:val="002F50BE"/>
    <w:pPr>
      <w:spacing w:after="0" w:line="240" w:lineRule="auto"/>
    </w:pPr>
    <w:rPr>
      <w:rFonts w:eastAsia="Times New Roman" w:cs="Arial"/>
      <w:color w:val="363534" w:themeColor="text1"/>
      <w:sz w:val="20"/>
      <w:szCs w:val="20"/>
    </w:rPr>
    <w:tblPr>
      <w:tblStyleRowBandSize w:val="1"/>
      <w:tblStyleColBandSize w:val="1"/>
    </w:tblPr>
    <w:tblStylePr w:type="firstRow">
      <w:rPr>
        <w:b/>
        <w:bCs/>
      </w:rPr>
      <w:tblPr/>
      <w:tcPr>
        <w:tcBorders>
          <w:bottom w:val="single" w:sz="4" w:space="0" w:color="C1ECEA" w:themeColor="accent5" w:themeTint="99"/>
        </w:tcBorders>
      </w:tcPr>
    </w:tblStylePr>
    <w:tblStylePr w:type="lastRow">
      <w:rPr>
        <w:b/>
        <w:bCs/>
      </w:rPr>
      <w:tblPr/>
      <w:tcPr>
        <w:tcBorders>
          <w:top w:val="single" w:sz="4" w:space="0" w:color="C1ECEA" w:themeColor="accent5" w:themeTint="99"/>
        </w:tcBorders>
      </w:tcPr>
    </w:tblStylePr>
    <w:tblStylePr w:type="firstCol">
      <w:rPr>
        <w:b/>
        <w:bCs/>
      </w:rPr>
    </w:tblStylePr>
    <w:tblStylePr w:type="lastCol">
      <w:rPr>
        <w:b/>
        <w:bCs/>
      </w:rPr>
    </w:tblStylePr>
    <w:tblStylePr w:type="band1Vert">
      <w:tblPr/>
      <w:tcPr>
        <w:shd w:val="clear" w:color="auto" w:fill="EAF8F8" w:themeFill="accent5" w:themeFillTint="33"/>
      </w:tcPr>
    </w:tblStylePr>
    <w:tblStylePr w:type="band1Horz">
      <w:tblPr/>
      <w:tcPr>
        <w:shd w:val="clear" w:color="auto" w:fill="EAF8F8" w:themeFill="accent5" w:themeFillTint="33"/>
      </w:tcPr>
    </w:tblStylePr>
  </w:style>
  <w:style w:type="table" w:styleId="ListTable1Light-Accent6">
    <w:name w:val="List Table 1 Light Accent 6"/>
    <w:basedOn w:val="TableNormal"/>
    <w:uiPriority w:val="46"/>
    <w:rsid w:val="002F50BE"/>
    <w:pPr>
      <w:spacing w:after="0" w:line="240" w:lineRule="auto"/>
    </w:pPr>
    <w:rPr>
      <w:rFonts w:eastAsia="Times New Roman" w:cs="Arial"/>
      <w:color w:val="363534" w:themeColor="text1"/>
      <w:sz w:val="20"/>
      <w:szCs w:val="20"/>
    </w:rPr>
    <w:tblPr>
      <w:tblStyleRowBandSize w:val="1"/>
      <w:tblStyleColBandSize w:val="1"/>
    </w:tblPr>
    <w:tblStylePr w:type="firstRow">
      <w:rPr>
        <w:b/>
        <w:bCs/>
      </w:rPr>
      <w:tblPr/>
      <w:tcPr>
        <w:tcBorders>
          <w:bottom w:val="single" w:sz="4" w:space="0" w:color="C9C6D2" w:themeColor="accent6" w:themeTint="99"/>
        </w:tcBorders>
      </w:tcPr>
    </w:tblStylePr>
    <w:tblStylePr w:type="lastRow">
      <w:rPr>
        <w:b/>
        <w:bCs/>
      </w:rPr>
      <w:tblPr/>
      <w:tcPr>
        <w:tcBorders>
          <w:top w:val="sing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2">
    <w:name w:val="List Table 2"/>
    <w:basedOn w:val="TableNormal"/>
    <w:uiPriority w:val="47"/>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888583" w:themeColor="text1" w:themeTint="99"/>
        <w:bottom w:val="single" w:sz="4" w:space="0" w:color="888583" w:themeColor="text1" w:themeTint="99"/>
        <w:insideH w:val="single" w:sz="4" w:space="0" w:color="888583"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2-Accent1">
    <w:name w:val="List Table 2 Accent 1"/>
    <w:basedOn w:val="TableNormal"/>
    <w:uiPriority w:val="47"/>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37FFF4" w:themeColor="accent1" w:themeTint="99"/>
        <w:bottom w:val="single" w:sz="4" w:space="0" w:color="37FFF4" w:themeColor="accent1" w:themeTint="99"/>
        <w:insideH w:val="single" w:sz="4" w:space="0" w:color="37FFF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2-Accent2">
    <w:name w:val="List Table 2 Accent 2"/>
    <w:basedOn w:val="TableNormal"/>
    <w:uiPriority w:val="47"/>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5B3DC5" w:themeColor="accent2" w:themeTint="99"/>
        <w:bottom w:val="single" w:sz="4" w:space="0" w:color="5B3DC5" w:themeColor="accent2" w:themeTint="99"/>
        <w:insideH w:val="single" w:sz="4" w:space="0" w:color="5B3DC5"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2" w:themeFillTint="33"/>
      </w:tcPr>
    </w:tblStylePr>
    <w:tblStylePr w:type="band1Horz">
      <w:tblPr/>
      <w:tcPr>
        <w:shd w:val="clear" w:color="auto" w:fill="C8BEEC" w:themeFill="accent2" w:themeFillTint="33"/>
      </w:tcPr>
    </w:tblStylePr>
  </w:style>
  <w:style w:type="table" w:styleId="ListTable2-Accent3">
    <w:name w:val="List Table 2 Accent 3"/>
    <w:basedOn w:val="TableNormal"/>
    <w:uiPriority w:val="47"/>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A3E3DF" w:themeColor="accent3" w:themeTint="99"/>
        <w:bottom w:val="single" w:sz="4" w:space="0" w:color="A3E3DF" w:themeColor="accent3" w:themeTint="99"/>
        <w:insideH w:val="single" w:sz="4" w:space="0" w:color="A3E3D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F5F4" w:themeFill="accent3" w:themeFillTint="33"/>
      </w:tcPr>
    </w:tblStylePr>
    <w:tblStylePr w:type="band1Horz">
      <w:tblPr/>
      <w:tcPr>
        <w:shd w:val="clear" w:color="auto" w:fill="E0F5F4" w:themeFill="accent3" w:themeFillTint="33"/>
      </w:tcPr>
    </w:tblStylePr>
  </w:style>
  <w:style w:type="table" w:styleId="ListTable2-Accent4">
    <w:name w:val="List Table 2 Accent 4"/>
    <w:basedOn w:val="TableNormal"/>
    <w:uiPriority w:val="47"/>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AEABBD" w:themeColor="accent4" w:themeTint="99"/>
        <w:bottom w:val="single" w:sz="4" w:space="0" w:color="AEABBD" w:themeColor="accent4" w:themeTint="99"/>
        <w:insideH w:val="single" w:sz="4" w:space="0" w:color="AEABBD"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E3E9" w:themeFill="accent4" w:themeFillTint="33"/>
      </w:tcPr>
    </w:tblStylePr>
    <w:tblStylePr w:type="band1Horz">
      <w:tblPr/>
      <w:tcPr>
        <w:shd w:val="clear" w:color="auto" w:fill="E4E3E9" w:themeFill="accent4" w:themeFillTint="33"/>
      </w:tcPr>
    </w:tblStylePr>
  </w:style>
  <w:style w:type="table" w:styleId="ListTable2-Accent5">
    <w:name w:val="List Table 2 Accent 5"/>
    <w:basedOn w:val="TableNormal"/>
    <w:uiPriority w:val="47"/>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C1ECEA" w:themeColor="accent5" w:themeTint="99"/>
        <w:bottom w:val="single" w:sz="4" w:space="0" w:color="C1ECEA" w:themeColor="accent5" w:themeTint="99"/>
        <w:insideH w:val="single" w:sz="4" w:space="0" w:color="C1ECEA"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8F8" w:themeFill="accent5" w:themeFillTint="33"/>
      </w:tcPr>
    </w:tblStylePr>
    <w:tblStylePr w:type="band1Horz">
      <w:tblPr/>
      <w:tcPr>
        <w:shd w:val="clear" w:color="auto" w:fill="EAF8F8" w:themeFill="accent5" w:themeFillTint="33"/>
      </w:tcPr>
    </w:tblStylePr>
  </w:style>
  <w:style w:type="table" w:styleId="ListTable2-Accent6">
    <w:name w:val="List Table 2 Accent 6"/>
    <w:basedOn w:val="TableNormal"/>
    <w:uiPriority w:val="47"/>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C9C6D2" w:themeColor="accent6" w:themeTint="99"/>
        <w:bottom w:val="single" w:sz="4" w:space="0" w:color="C9C6D2" w:themeColor="accent6" w:themeTint="99"/>
        <w:insideH w:val="single" w:sz="4" w:space="0" w:color="C9C6D2"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3">
    <w:name w:val="List Table 3"/>
    <w:basedOn w:val="TableNormal"/>
    <w:uiPriority w:val="48"/>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363534" w:themeColor="text1"/>
        <w:left w:val="single" w:sz="4" w:space="0" w:color="363534" w:themeColor="text1"/>
        <w:bottom w:val="single" w:sz="4" w:space="0" w:color="363534" w:themeColor="text1"/>
        <w:right w:val="single" w:sz="4" w:space="0" w:color="363534" w:themeColor="text1"/>
      </w:tblBorders>
    </w:tblPr>
    <w:tblStylePr w:type="firstRow">
      <w:rPr>
        <w:b/>
        <w:bCs/>
        <w:color w:val="FFFFFF" w:themeColor="background1"/>
      </w:rPr>
      <w:tblPr/>
      <w:tcPr>
        <w:shd w:val="clear" w:color="auto" w:fill="363534" w:themeFill="text1"/>
      </w:tcPr>
    </w:tblStylePr>
    <w:tblStylePr w:type="lastRow">
      <w:rPr>
        <w:b/>
        <w:bCs/>
      </w:rPr>
      <w:tblPr/>
      <w:tcPr>
        <w:tcBorders>
          <w:top w:val="double" w:sz="4" w:space="0" w:color="363534"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63534" w:themeColor="text1"/>
          <w:right w:val="single" w:sz="4" w:space="0" w:color="363534" w:themeColor="text1"/>
        </w:tcBorders>
      </w:tcPr>
    </w:tblStylePr>
    <w:tblStylePr w:type="band1Horz">
      <w:tblPr/>
      <w:tcPr>
        <w:tcBorders>
          <w:top w:val="single" w:sz="4" w:space="0" w:color="363534" w:themeColor="text1"/>
          <w:bottom w:val="single" w:sz="4" w:space="0" w:color="363534"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63534" w:themeColor="text1"/>
          <w:left w:val="nil"/>
        </w:tcBorders>
      </w:tcPr>
    </w:tblStylePr>
    <w:tblStylePr w:type="swCell">
      <w:tblPr/>
      <w:tcPr>
        <w:tcBorders>
          <w:top w:val="double" w:sz="4" w:space="0" w:color="363534" w:themeColor="text1"/>
          <w:right w:val="nil"/>
        </w:tcBorders>
      </w:tcPr>
    </w:tblStylePr>
  </w:style>
  <w:style w:type="table" w:styleId="ListTable3-Accent1">
    <w:name w:val="List Table 3 Accent 1"/>
    <w:basedOn w:val="TableNormal"/>
    <w:uiPriority w:val="48"/>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00B2A9" w:themeColor="accent1"/>
        <w:left w:val="single" w:sz="4" w:space="0" w:color="00B2A9" w:themeColor="accent1"/>
        <w:bottom w:val="single" w:sz="4" w:space="0" w:color="00B2A9" w:themeColor="accent1"/>
        <w:right w:val="single" w:sz="4" w:space="0" w:color="00B2A9" w:themeColor="accent1"/>
      </w:tblBorders>
    </w:tblPr>
    <w:tblStylePr w:type="firstRow">
      <w:rPr>
        <w:b/>
        <w:bCs/>
        <w:color w:val="FFFFFF" w:themeColor="background1"/>
      </w:rPr>
      <w:tblPr/>
      <w:tcPr>
        <w:shd w:val="clear" w:color="auto" w:fill="00B2A9" w:themeFill="accent1"/>
      </w:tcPr>
    </w:tblStylePr>
    <w:tblStylePr w:type="lastRow">
      <w:rPr>
        <w:b/>
        <w:bCs/>
      </w:rPr>
      <w:tblPr/>
      <w:tcPr>
        <w:tcBorders>
          <w:top w:val="double" w:sz="4" w:space="0" w:color="00B2A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1"/>
          <w:right w:val="single" w:sz="4" w:space="0" w:color="00B2A9" w:themeColor="accent1"/>
        </w:tcBorders>
      </w:tcPr>
    </w:tblStylePr>
    <w:tblStylePr w:type="band1Horz">
      <w:tblPr/>
      <w:tcPr>
        <w:tcBorders>
          <w:top w:val="single" w:sz="4" w:space="0" w:color="00B2A9" w:themeColor="accent1"/>
          <w:bottom w:val="single" w:sz="4" w:space="0" w:color="00B2A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1"/>
          <w:left w:val="nil"/>
        </w:tcBorders>
      </w:tcPr>
    </w:tblStylePr>
    <w:tblStylePr w:type="swCell">
      <w:tblPr/>
      <w:tcPr>
        <w:tcBorders>
          <w:top w:val="double" w:sz="4" w:space="0" w:color="00B2A9" w:themeColor="accent1"/>
          <w:right w:val="nil"/>
        </w:tcBorders>
      </w:tcPr>
    </w:tblStylePr>
  </w:style>
  <w:style w:type="table" w:styleId="ListTable3-Accent2">
    <w:name w:val="List Table 3 Accent 2"/>
    <w:basedOn w:val="TableNormal"/>
    <w:uiPriority w:val="48"/>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201547" w:themeColor="accent2"/>
        <w:left w:val="single" w:sz="4" w:space="0" w:color="201547" w:themeColor="accent2"/>
        <w:bottom w:val="single" w:sz="4" w:space="0" w:color="201547" w:themeColor="accent2"/>
        <w:right w:val="single" w:sz="4" w:space="0" w:color="201547" w:themeColor="accent2"/>
      </w:tblBorders>
    </w:tblPr>
    <w:tblStylePr w:type="firstRow">
      <w:rPr>
        <w:b/>
        <w:bCs/>
        <w:color w:val="FFFFFF" w:themeColor="background1"/>
      </w:rPr>
      <w:tblPr/>
      <w:tcPr>
        <w:shd w:val="clear" w:color="auto" w:fill="201547" w:themeFill="accent2"/>
      </w:tcPr>
    </w:tblStylePr>
    <w:tblStylePr w:type="lastRow">
      <w:rPr>
        <w:b/>
        <w:bCs/>
      </w:rPr>
      <w:tblPr/>
      <w:tcPr>
        <w:tcBorders>
          <w:top w:val="double" w:sz="4" w:space="0" w:color="201547"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2"/>
          <w:right w:val="single" w:sz="4" w:space="0" w:color="201547" w:themeColor="accent2"/>
        </w:tcBorders>
      </w:tcPr>
    </w:tblStylePr>
    <w:tblStylePr w:type="band1Horz">
      <w:tblPr/>
      <w:tcPr>
        <w:tcBorders>
          <w:top w:val="single" w:sz="4" w:space="0" w:color="201547" w:themeColor="accent2"/>
          <w:bottom w:val="single" w:sz="4" w:space="0" w:color="201547"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2"/>
          <w:left w:val="nil"/>
        </w:tcBorders>
      </w:tcPr>
    </w:tblStylePr>
    <w:tblStylePr w:type="swCell">
      <w:tblPr/>
      <w:tcPr>
        <w:tcBorders>
          <w:top w:val="double" w:sz="4" w:space="0" w:color="201547" w:themeColor="accent2"/>
          <w:right w:val="nil"/>
        </w:tcBorders>
      </w:tcPr>
    </w:tblStylePr>
  </w:style>
  <w:style w:type="table" w:styleId="ListTable3-Accent3">
    <w:name w:val="List Table 3 Accent 3"/>
    <w:basedOn w:val="TableNormal"/>
    <w:uiPriority w:val="48"/>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66D1CB" w:themeColor="accent3"/>
        <w:left w:val="single" w:sz="4" w:space="0" w:color="66D1CB" w:themeColor="accent3"/>
        <w:bottom w:val="single" w:sz="4" w:space="0" w:color="66D1CB" w:themeColor="accent3"/>
        <w:right w:val="single" w:sz="4" w:space="0" w:color="66D1CB" w:themeColor="accent3"/>
      </w:tblBorders>
    </w:tblPr>
    <w:tblStylePr w:type="firstRow">
      <w:rPr>
        <w:b/>
        <w:bCs/>
        <w:color w:val="FFFFFF" w:themeColor="background1"/>
      </w:rPr>
      <w:tblPr/>
      <w:tcPr>
        <w:shd w:val="clear" w:color="auto" w:fill="66D1CB" w:themeFill="accent3"/>
      </w:tcPr>
    </w:tblStylePr>
    <w:tblStylePr w:type="lastRow">
      <w:rPr>
        <w:b/>
        <w:bCs/>
      </w:rPr>
      <w:tblPr/>
      <w:tcPr>
        <w:tcBorders>
          <w:top w:val="double" w:sz="4" w:space="0" w:color="66D1CB"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6D1CB" w:themeColor="accent3"/>
          <w:right w:val="single" w:sz="4" w:space="0" w:color="66D1CB" w:themeColor="accent3"/>
        </w:tcBorders>
      </w:tcPr>
    </w:tblStylePr>
    <w:tblStylePr w:type="band1Horz">
      <w:tblPr/>
      <w:tcPr>
        <w:tcBorders>
          <w:top w:val="single" w:sz="4" w:space="0" w:color="66D1CB" w:themeColor="accent3"/>
          <w:bottom w:val="single" w:sz="4" w:space="0" w:color="66D1CB"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6D1CB" w:themeColor="accent3"/>
          <w:left w:val="nil"/>
        </w:tcBorders>
      </w:tcPr>
    </w:tblStylePr>
    <w:tblStylePr w:type="swCell">
      <w:tblPr/>
      <w:tcPr>
        <w:tcBorders>
          <w:top w:val="double" w:sz="4" w:space="0" w:color="66D1CB" w:themeColor="accent3"/>
          <w:right w:val="nil"/>
        </w:tcBorders>
      </w:tcPr>
    </w:tblStylePr>
  </w:style>
  <w:style w:type="table" w:styleId="ListTable3-Accent4">
    <w:name w:val="List Table 3 Accent 4"/>
    <w:basedOn w:val="TableNormal"/>
    <w:uiPriority w:val="48"/>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797391" w:themeColor="accent4"/>
        <w:left w:val="single" w:sz="4" w:space="0" w:color="797391" w:themeColor="accent4"/>
        <w:bottom w:val="single" w:sz="4" w:space="0" w:color="797391" w:themeColor="accent4"/>
        <w:right w:val="single" w:sz="4" w:space="0" w:color="797391" w:themeColor="accent4"/>
      </w:tblBorders>
    </w:tblPr>
    <w:tblStylePr w:type="firstRow">
      <w:rPr>
        <w:b/>
        <w:bCs/>
        <w:color w:val="FFFFFF" w:themeColor="background1"/>
      </w:rPr>
      <w:tblPr/>
      <w:tcPr>
        <w:shd w:val="clear" w:color="auto" w:fill="797391" w:themeFill="accent4"/>
      </w:tcPr>
    </w:tblStylePr>
    <w:tblStylePr w:type="lastRow">
      <w:rPr>
        <w:b/>
        <w:bCs/>
      </w:rPr>
      <w:tblPr/>
      <w:tcPr>
        <w:tcBorders>
          <w:top w:val="double" w:sz="4" w:space="0" w:color="797391"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97391" w:themeColor="accent4"/>
          <w:right w:val="single" w:sz="4" w:space="0" w:color="797391" w:themeColor="accent4"/>
        </w:tcBorders>
      </w:tcPr>
    </w:tblStylePr>
    <w:tblStylePr w:type="band1Horz">
      <w:tblPr/>
      <w:tcPr>
        <w:tcBorders>
          <w:top w:val="single" w:sz="4" w:space="0" w:color="797391" w:themeColor="accent4"/>
          <w:bottom w:val="single" w:sz="4" w:space="0" w:color="797391"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97391" w:themeColor="accent4"/>
          <w:left w:val="nil"/>
        </w:tcBorders>
      </w:tcPr>
    </w:tblStylePr>
    <w:tblStylePr w:type="swCell">
      <w:tblPr/>
      <w:tcPr>
        <w:tcBorders>
          <w:top w:val="double" w:sz="4" w:space="0" w:color="797391" w:themeColor="accent4"/>
          <w:right w:val="nil"/>
        </w:tcBorders>
      </w:tcPr>
    </w:tblStylePr>
  </w:style>
  <w:style w:type="table" w:styleId="ListTable3-Accent5">
    <w:name w:val="List Table 3 Accent 5"/>
    <w:basedOn w:val="TableNormal"/>
    <w:uiPriority w:val="48"/>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99E0DD" w:themeColor="accent5"/>
        <w:left w:val="single" w:sz="4" w:space="0" w:color="99E0DD" w:themeColor="accent5"/>
        <w:bottom w:val="single" w:sz="4" w:space="0" w:color="99E0DD" w:themeColor="accent5"/>
        <w:right w:val="single" w:sz="4" w:space="0" w:color="99E0DD" w:themeColor="accent5"/>
      </w:tblBorders>
    </w:tblPr>
    <w:tblStylePr w:type="firstRow">
      <w:rPr>
        <w:b/>
        <w:bCs/>
        <w:color w:val="FFFFFF" w:themeColor="background1"/>
      </w:rPr>
      <w:tblPr/>
      <w:tcPr>
        <w:shd w:val="clear" w:color="auto" w:fill="99E0DD" w:themeFill="accent5"/>
      </w:tcPr>
    </w:tblStylePr>
    <w:tblStylePr w:type="lastRow">
      <w:rPr>
        <w:b/>
        <w:bCs/>
      </w:rPr>
      <w:tblPr/>
      <w:tcPr>
        <w:tcBorders>
          <w:top w:val="double" w:sz="4" w:space="0" w:color="99E0DD"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9E0DD" w:themeColor="accent5"/>
          <w:right w:val="single" w:sz="4" w:space="0" w:color="99E0DD" w:themeColor="accent5"/>
        </w:tcBorders>
      </w:tcPr>
    </w:tblStylePr>
    <w:tblStylePr w:type="band1Horz">
      <w:tblPr/>
      <w:tcPr>
        <w:tcBorders>
          <w:top w:val="single" w:sz="4" w:space="0" w:color="99E0DD" w:themeColor="accent5"/>
          <w:bottom w:val="single" w:sz="4" w:space="0" w:color="99E0DD"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9E0DD" w:themeColor="accent5"/>
          <w:left w:val="nil"/>
        </w:tcBorders>
      </w:tcPr>
    </w:tblStylePr>
    <w:tblStylePr w:type="swCell">
      <w:tblPr/>
      <w:tcPr>
        <w:tcBorders>
          <w:top w:val="double" w:sz="4" w:space="0" w:color="99E0DD" w:themeColor="accent5"/>
          <w:right w:val="nil"/>
        </w:tcBorders>
      </w:tcPr>
    </w:tblStylePr>
  </w:style>
  <w:style w:type="table" w:styleId="ListTable3-Accent6">
    <w:name w:val="List Table 3 Accent 6"/>
    <w:basedOn w:val="TableNormal"/>
    <w:uiPriority w:val="48"/>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A6A1B5" w:themeColor="accent6"/>
        <w:left w:val="single" w:sz="4" w:space="0" w:color="A6A1B5" w:themeColor="accent6"/>
        <w:bottom w:val="single" w:sz="4" w:space="0" w:color="A6A1B5" w:themeColor="accent6"/>
        <w:right w:val="single" w:sz="4" w:space="0" w:color="A6A1B5" w:themeColor="accent6"/>
      </w:tblBorders>
    </w:tblPr>
    <w:tblStylePr w:type="firstRow">
      <w:rPr>
        <w:b/>
        <w:bCs/>
        <w:color w:val="FFFFFF" w:themeColor="background1"/>
      </w:rPr>
      <w:tblPr/>
      <w:tcPr>
        <w:shd w:val="clear" w:color="auto" w:fill="A6A1B5" w:themeFill="accent6"/>
      </w:tcPr>
    </w:tblStylePr>
    <w:tblStylePr w:type="lastRow">
      <w:rPr>
        <w:b/>
        <w:bCs/>
      </w:rPr>
      <w:tblPr/>
      <w:tcPr>
        <w:tcBorders>
          <w:top w:val="double" w:sz="4" w:space="0" w:color="A6A1B5"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6A1B5" w:themeColor="accent6"/>
          <w:right w:val="single" w:sz="4" w:space="0" w:color="A6A1B5" w:themeColor="accent6"/>
        </w:tcBorders>
      </w:tcPr>
    </w:tblStylePr>
    <w:tblStylePr w:type="band1Horz">
      <w:tblPr/>
      <w:tcPr>
        <w:tcBorders>
          <w:top w:val="single" w:sz="4" w:space="0" w:color="A6A1B5" w:themeColor="accent6"/>
          <w:bottom w:val="single" w:sz="4" w:space="0" w:color="A6A1B5"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6A1B5" w:themeColor="accent6"/>
          <w:left w:val="nil"/>
        </w:tcBorders>
      </w:tcPr>
    </w:tblStylePr>
    <w:tblStylePr w:type="swCell">
      <w:tblPr/>
      <w:tcPr>
        <w:tcBorders>
          <w:top w:val="double" w:sz="4" w:space="0" w:color="A6A1B5" w:themeColor="accent6"/>
          <w:right w:val="nil"/>
        </w:tcBorders>
      </w:tcPr>
    </w:tblStylePr>
  </w:style>
  <w:style w:type="table" w:styleId="ListTable4">
    <w:name w:val="List Table 4"/>
    <w:basedOn w:val="TableNormal"/>
    <w:uiPriority w:val="49"/>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tcBorders>
        <w:shd w:val="clear" w:color="auto" w:fill="363534" w:themeFill="text1"/>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4-Accent1">
    <w:name w:val="List Table 4 Accent 1"/>
    <w:basedOn w:val="TableNormal"/>
    <w:uiPriority w:val="49"/>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tblBorders>
    </w:tblPr>
    <w:tblStylePr w:type="firstRow">
      <w:rPr>
        <w:b/>
        <w:bCs/>
        <w:color w:val="FFFFFF" w:themeColor="background1"/>
      </w:rPr>
      <w:tblPr/>
      <w:tcPr>
        <w:tcBorders>
          <w:top w:val="single" w:sz="4" w:space="0" w:color="00B2A9" w:themeColor="accent1"/>
          <w:left w:val="single" w:sz="4" w:space="0" w:color="00B2A9" w:themeColor="accent1"/>
          <w:bottom w:val="single" w:sz="4" w:space="0" w:color="00B2A9" w:themeColor="accent1"/>
          <w:right w:val="single" w:sz="4" w:space="0" w:color="00B2A9" w:themeColor="accent1"/>
          <w:insideH w:val="nil"/>
        </w:tcBorders>
        <w:shd w:val="clear" w:color="auto" w:fill="00B2A9" w:themeFill="accent1"/>
      </w:tcPr>
    </w:tblStylePr>
    <w:tblStylePr w:type="lastRow">
      <w:rPr>
        <w:b/>
        <w:bCs/>
      </w:rPr>
      <w:tblPr/>
      <w:tcPr>
        <w:tcBorders>
          <w:top w:val="doub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4-Accent2">
    <w:name w:val="List Table 4 Accent 2"/>
    <w:basedOn w:val="TableNormal"/>
    <w:uiPriority w:val="49"/>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5B3DC5" w:themeColor="accent2" w:themeTint="99"/>
        <w:left w:val="single" w:sz="4" w:space="0" w:color="5B3DC5" w:themeColor="accent2" w:themeTint="99"/>
        <w:bottom w:val="single" w:sz="4" w:space="0" w:color="5B3DC5" w:themeColor="accent2" w:themeTint="99"/>
        <w:right w:val="single" w:sz="4" w:space="0" w:color="5B3DC5" w:themeColor="accent2" w:themeTint="99"/>
        <w:insideH w:val="single" w:sz="4" w:space="0" w:color="5B3DC5" w:themeColor="accent2" w:themeTint="99"/>
      </w:tblBorders>
    </w:tblPr>
    <w:tblStylePr w:type="firstRow">
      <w:rPr>
        <w:b/>
        <w:bCs/>
        <w:color w:val="FFFFFF" w:themeColor="background1"/>
      </w:rPr>
      <w:tblPr/>
      <w:tcPr>
        <w:tcBorders>
          <w:top w:val="single" w:sz="4" w:space="0" w:color="201547" w:themeColor="accent2"/>
          <w:left w:val="single" w:sz="4" w:space="0" w:color="201547" w:themeColor="accent2"/>
          <w:bottom w:val="single" w:sz="4" w:space="0" w:color="201547" w:themeColor="accent2"/>
          <w:right w:val="single" w:sz="4" w:space="0" w:color="201547" w:themeColor="accent2"/>
          <w:insideH w:val="nil"/>
        </w:tcBorders>
        <w:shd w:val="clear" w:color="auto" w:fill="201547" w:themeFill="accent2"/>
      </w:tcPr>
    </w:tblStylePr>
    <w:tblStylePr w:type="lastRow">
      <w:rPr>
        <w:b/>
        <w:bCs/>
      </w:rPr>
      <w:tblPr/>
      <w:tcPr>
        <w:tcBorders>
          <w:top w:val="double" w:sz="4" w:space="0" w:color="5B3DC5" w:themeColor="accent2" w:themeTint="99"/>
        </w:tcBorders>
      </w:tcPr>
    </w:tblStylePr>
    <w:tblStylePr w:type="firstCol">
      <w:rPr>
        <w:b/>
        <w:bCs/>
      </w:rPr>
    </w:tblStylePr>
    <w:tblStylePr w:type="lastCol">
      <w:rPr>
        <w:b/>
        <w:bCs/>
      </w:rPr>
    </w:tblStylePr>
    <w:tblStylePr w:type="band1Vert">
      <w:tblPr/>
      <w:tcPr>
        <w:shd w:val="clear" w:color="auto" w:fill="C8BEEC" w:themeFill="accent2" w:themeFillTint="33"/>
      </w:tcPr>
    </w:tblStylePr>
    <w:tblStylePr w:type="band1Horz">
      <w:tblPr/>
      <w:tcPr>
        <w:shd w:val="clear" w:color="auto" w:fill="C8BEEC" w:themeFill="accent2" w:themeFillTint="33"/>
      </w:tcPr>
    </w:tblStylePr>
  </w:style>
  <w:style w:type="table" w:styleId="ListTable4-Accent3">
    <w:name w:val="List Table 4 Accent 3"/>
    <w:basedOn w:val="TableNormal"/>
    <w:uiPriority w:val="49"/>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A3E3DF" w:themeColor="accent3" w:themeTint="99"/>
        <w:left w:val="single" w:sz="4" w:space="0" w:color="A3E3DF" w:themeColor="accent3" w:themeTint="99"/>
        <w:bottom w:val="single" w:sz="4" w:space="0" w:color="A3E3DF" w:themeColor="accent3" w:themeTint="99"/>
        <w:right w:val="single" w:sz="4" w:space="0" w:color="A3E3DF" w:themeColor="accent3" w:themeTint="99"/>
        <w:insideH w:val="single" w:sz="4" w:space="0" w:color="A3E3DF" w:themeColor="accent3" w:themeTint="99"/>
      </w:tblBorders>
    </w:tblPr>
    <w:tblStylePr w:type="firstRow">
      <w:rPr>
        <w:b/>
        <w:bCs/>
        <w:color w:val="FFFFFF" w:themeColor="background1"/>
      </w:rPr>
      <w:tblPr/>
      <w:tcPr>
        <w:tcBorders>
          <w:top w:val="single" w:sz="4" w:space="0" w:color="66D1CB" w:themeColor="accent3"/>
          <w:left w:val="single" w:sz="4" w:space="0" w:color="66D1CB" w:themeColor="accent3"/>
          <w:bottom w:val="single" w:sz="4" w:space="0" w:color="66D1CB" w:themeColor="accent3"/>
          <w:right w:val="single" w:sz="4" w:space="0" w:color="66D1CB" w:themeColor="accent3"/>
          <w:insideH w:val="nil"/>
        </w:tcBorders>
        <w:shd w:val="clear" w:color="auto" w:fill="66D1CB" w:themeFill="accent3"/>
      </w:tcPr>
    </w:tblStylePr>
    <w:tblStylePr w:type="lastRow">
      <w:rPr>
        <w:b/>
        <w:bCs/>
      </w:rPr>
      <w:tblPr/>
      <w:tcPr>
        <w:tcBorders>
          <w:top w:val="double" w:sz="4" w:space="0" w:color="A3E3DF" w:themeColor="accent3" w:themeTint="99"/>
        </w:tcBorders>
      </w:tcPr>
    </w:tblStylePr>
    <w:tblStylePr w:type="firstCol">
      <w:rPr>
        <w:b/>
        <w:bCs/>
      </w:rPr>
    </w:tblStylePr>
    <w:tblStylePr w:type="lastCol">
      <w:rPr>
        <w:b/>
        <w:bCs/>
      </w:rPr>
    </w:tblStylePr>
    <w:tblStylePr w:type="band1Vert">
      <w:tblPr/>
      <w:tcPr>
        <w:shd w:val="clear" w:color="auto" w:fill="E0F5F4" w:themeFill="accent3" w:themeFillTint="33"/>
      </w:tcPr>
    </w:tblStylePr>
    <w:tblStylePr w:type="band1Horz">
      <w:tblPr/>
      <w:tcPr>
        <w:shd w:val="clear" w:color="auto" w:fill="E0F5F4" w:themeFill="accent3" w:themeFillTint="33"/>
      </w:tcPr>
    </w:tblStylePr>
  </w:style>
  <w:style w:type="table" w:styleId="ListTable4-Accent4">
    <w:name w:val="List Table 4 Accent 4"/>
    <w:basedOn w:val="TableNormal"/>
    <w:uiPriority w:val="49"/>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AEABBD" w:themeColor="accent4" w:themeTint="99"/>
        <w:left w:val="single" w:sz="4" w:space="0" w:color="AEABBD" w:themeColor="accent4" w:themeTint="99"/>
        <w:bottom w:val="single" w:sz="4" w:space="0" w:color="AEABBD" w:themeColor="accent4" w:themeTint="99"/>
        <w:right w:val="single" w:sz="4" w:space="0" w:color="AEABBD" w:themeColor="accent4" w:themeTint="99"/>
        <w:insideH w:val="single" w:sz="4" w:space="0" w:color="AEABBD" w:themeColor="accent4" w:themeTint="99"/>
      </w:tblBorders>
    </w:tblPr>
    <w:tblStylePr w:type="firstRow">
      <w:rPr>
        <w:b/>
        <w:bCs/>
        <w:color w:val="FFFFFF" w:themeColor="background1"/>
      </w:rPr>
      <w:tblPr/>
      <w:tcPr>
        <w:tcBorders>
          <w:top w:val="single" w:sz="4" w:space="0" w:color="797391" w:themeColor="accent4"/>
          <w:left w:val="single" w:sz="4" w:space="0" w:color="797391" w:themeColor="accent4"/>
          <w:bottom w:val="single" w:sz="4" w:space="0" w:color="797391" w:themeColor="accent4"/>
          <w:right w:val="single" w:sz="4" w:space="0" w:color="797391" w:themeColor="accent4"/>
          <w:insideH w:val="nil"/>
        </w:tcBorders>
        <w:shd w:val="clear" w:color="auto" w:fill="797391" w:themeFill="accent4"/>
      </w:tcPr>
    </w:tblStylePr>
    <w:tblStylePr w:type="lastRow">
      <w:rPr>
        <w:b/>
        <w:bCs/>
      </w:rPr>
      <w:tblPr/>
      <w:tcPr>
        <w:tcBorders>
          <w:top w:val="double" w:sz="4" w:space="0" w:color="AEABBD" w:themeColor="accent4" w:themeTint="99"/>
        </w:tcBorders>
      </w:tcPr>
    </w:tblStylePr>
    <w:tblStylePr w:type="firstCol">
      <w:rPr>
        <w:b/>
        <w:bCs/>
      </w:rPr>
    </w:tblStylePr>
    <w:tblStylePr w:type="lastCol">
      <w:rPr>
        <w:b/>
        <w:bCs/>
      </w:rPr>
    </w:tblStylePr>
    <w:tblStylePr w:type="band1Vert">
      <w:tblPr/>
      <w:tcPr>
        <w:shd w:val="clear" w:color="auto" w:fill="E4E3E9" w:themeFill="accent4" w:themeFillTint="33"/>
      </w:tcPr>
    </w:tblStylePr>
    <w:tblStylePr w:type="band1Horz">
      <w:tblPr/>
      <w:tcPr>
        <w:shd w:val="clear" w:color="auto" w:fill="E4E3E9" w:themeFill="accent4" w:themeFillTint="33"/>
      </w:tcPr>
    </w:tblStylePr>
  </w:style>
  <w:style w:type="table" w:styleId="ListTable4-Accent5">
    <w:name w:val="List Table 4 Accent 5"/>
    <w:basedOn w:val="TableNormal"/>
    <w:uiPriority w:val="49"/>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C1ECEA" w:themeColor="accent5" w:themeTint="99"/>
        <w:left w:val="single" w:sz="4" w:space="0" w:color="C1ECEA" w:themeColor="accent5" w:themeTint="99"/>
        <w:bottom w:val="single" w:sz="4" w:space="0" w:color="C1ECEA" w:themeColor="accent5" w:themeTint="99"/>
        <w:right w:val="single" w:sz="4" w:space="0" w:color="C1ECEA" w:themeColor="accent5" w:themeTint="99"/>
        <w:insideH w:val="single" w:sz="4" w:space="0" w:color="C1ECEA" w:themeColor="accent5" w:themeTint="99"/>
      </w:tblBorders>
    </w:tblPr>
    <w:tblStylePr w:type="firstRow">
      <w:rPr>
        <w:b/>
        <w:bCs/>
        <w:color w:val="FFFFFF" w:themeColor="background1"/>
      </w:rPr>
      <w:tblPr/>
      <w:tcPr>
        <w:tcBorders>
          <w:top w:val="single" w:sz="4" w:space="0" w:color="99E0DD" w:themeColor="accent5"/>
          <w:left w:val="single" w:sz="4" w:space="0" w:color="99E0DD" w:themeColor="accent5"/>
          <w:bottom w:val="single" w:sz="4" w:space="0" w:color="99E0DD" w:themeColor="accent5"/>
          <w:right w:val="single" w:sz="4" w:space="0" w:color="99E0DD" w:themeColor="accent5"/>
          <w:insideH w:val="nil"/>
        </w:tcBorders>
        <w:shd w:val="clear" w:color="auto" w:fill="99E0DD" w:themeFill="accent5"/>
      </w:tcPr>
    </w:tblStylePr>
    <w:tblStylePr w:type="lastRow">
      <w:rPr>
        <w:b/>
        <w:bCs/>
      </w:rPr>
      <w:tblPr/>
      <w:tcPr>
        <w:tcBorders>
          <w:top w:val="double" w:sz="4" w:space="0" w:color="C1ECEA" w:themeColor="accent5" w:themeTint="99"/>
        </w:tcBorders>
      </w:tcPr>
    </w:tblStylePr>
    <w:tblStylePr w:type="firstCol">
      <w:rPr>
        <w:b/>
        <w:bCs/>
      </w:rPr>
    </w:tblStylePr>
    <w:tblStylePr w:type="lastCol">
      <w:rPr>
        <w:b/>
        <w:bCs/>
      </w:rPr>
    </w:tblStylePr>
    <w:tblStylePr w:type="band1Vert">
      <w:tblPr/>
      <w:tcPr>
        <w:shd w:val="clear" w:color="auto" w:fill="EAF8F8" w:themeFill="accent5" w:themeFillTint="33"/>
      </w:tcPr>
    </w:tblStylePr>
    <w:tblStylePr w:type="band1Horz">
      <w:tblPr/>
      <w:tcPr>
        <w:shd w:val="clear" w:color="auto" w:fill="EAF8F8" w:themeFill="accent5" w:themeFillTint="33"/>
      </w:tcPr>
    </w:tblStylePr>
  </w:style>
  <w:style w:type="table" w:styleId="ListTable4-Accent6">
    <w:name w:val="List Table 4 Accent 6"/>
    <w:basedOn w:val="TableNormal"/>
    <w:uiPriority w:val="49"/>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tblBorders>
    </w:tblPr>
    <w:tblStylePr w:type="firstRow">
      <w:rPr>
        <w:b/>
        <w:bCs/>
        <w:color w:val="FFFFFF" w:themeColor="background1"/>
      </w:rPr>
      <w:tblPr/>
      <w:tcPr>
        <w:tcBorders>
          <w:top w:val="single" w:sz="4" w:space="0" w:color="A6A1B5" w:themeColor="accent6"/>
          <w:left w:val="single" w:sz="4" w:space="0" w:color="A6A1B5" w:themeColor="accent6"/>
          <w:bottom w:val="single" w:sz="4" w:space="0" w:color="A6A1B5" w:themeColor="accent6"/>
          <w:right w:val="single" w:sz="4" w:space="0" w:color="A6A1B5" w:themeColor="accent6"/>
          <w:insideH w:val="nil"/>
        </w:tcBorders>
        <w:shd w:val="clear" w:color="auto" w:fill="A6A1B5" w:themeFill="accent6"/>
      </w:tcPr>
    </w:tblStylePr>
    <w:tblStylePr w:type="lastRow">
      <w:rPr>
        <w:b/>
        <w:bCs/>
      </w:rPr>
      <w:tblPr/>
      <w:tcPr>
        <w:tcBorders>
          <w:top w:val="doub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5Dark">
    <w:name w:val="List Table 5 Dark"/>
    <w:basedOn w:val="TableNormal"/>
    <w:uiPriority w:val="50"/>
    <w:rsid w:val="002F50BE"/>
    <w:pPr>
      <w:spacing w:after="0" w:line="240" w:lineRule="auto"/>
    </w:pPr>
    <w:rPr>
      <w:rFonts w:eastAsia="Times New Roman" w:cs="Arial"/>
      <w:color w:val="FFFFFF" w:themeColor="background1"/>
      <w:sz w:val="20"/>
      <w:szCs w:val="20"/>
    </w:rPr>
    <w:tblPr>
      <w:tblStyleRowBandSize w:val="1"/>
      <w:tblStyleColBandSize w:val="1"/>
      <w:tblBorders>
        <w:top w:val="single" w:sz="24" w:space="0" w:color="363534" w:themeColor="text1"/>
        <w:left w:val="single" w:sz="24" w:space="0" w:color="363534" w:themeColor="text1"/>
        <w:bottom w:val="single" w:sz="24" w:space="0" w:color="363534" w:themeColor="text1"/>
        <w:right w:val="single" w:sz="24" w:space="0" w:color="363534" w:themeColor="text1"/>
      </w:tblBorders>
    </w:tblPr>
    <w:tcPr>
      <w:shd w:val="clear" w:color="auto" w:fill="363534"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2F50BE"/>
    <w:pPr>
      <w:spacing w:after="0" w:line="240" w:lineRule="auto"/>
    </w:pPr>
    <w:rPr>
      <w:rFonts w:eastAsia="Times New Roman" w:cs="Arial"/>
      <w:color w:val="FFFFFF" w:themeColor="background1"/>
      <w:sz w:val="20"/>
      <w:szCs w:val="20"/>
    </w:rPr>
    <w:tblPr>
      <w:tblStyleRowBandSize w:val="1"/>
      <w:tblStyleColBandSize w:val="1"/>
      <w:tblBorders>
        <w:top w:val="single" w:sz="24" w:space="0" w:color="00B2A9" w:themeColor="accent1"/>
        <w:left w:val="single" w:sz="24" w:space="0" w:color="00B2A9" w:themeColor="accent1"/>
        <w:bottom w:val="single" w:sz="24" w:space="0" w:color="00B2A9" w:themeColor="accent1"/>
        <w:right w:val="single" w:sz="24" w:space="0" w:color="00B2A9" w:themeColor="accent1"/>
      </w:tblBorders>
    </w:tblPr>
    <w:tcPr>
      <w:shd w:val="clear" w:color="auto" w:fill="00B2A9"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2F50BE"/>
    <w:pPr>
      <w:spacing w:after="0" w:line="240" w:lineRule="auto"/>
    </w:pPr>
    <w:rPr>
      <w:rFonts w:eastAsia="Times New Roman" w:cs="Arial"/>
      <w:color w:val="FFFFFF" w:themeColor="background1"/>
      <w:sz w:val="20"/>
      <w:szCs w:val="20"/>
    </w:rPr>
    <w:tblPr>
      <w:tblStyleRowBandSize w:val="1"/>
      <w:tblStyleColBandSize w:val="1"/>
      <w:tblBorders>
        <w:top w:val="single" w:sz="24" w:space="0" w:color="201547" w:themeColor="accent2"/>
        <w:left w:val="single" w:sz="24" w:space="0" w:color="201547" w:themeColor="accent2"/>
        <w:bottom w:val="single" w:sz="24" w:space="0" w:color="201547" w:themeColor="accent2"/>
        <w:right w:val="single" w:sz="24" w:space="0" w:color="201547" w:themeColor="accent2"/>
      </w:tblBorders>
    </w:tblPr>
    <w:tcPr>
      <w:shd w:val="clear" w:color="auto" w:fill="201547"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2F50BE"/>
    <w:pPr>
      <w:spacing w:after="0" w:line="240" w:lineRule="auto"/>
    </w:pPr>
    <w:rPr>
      <w:rFonts w:eastAsia="Times New Roman" w:cs="Arial"/>
      <w:color w:val="FFFFFF" w:themeColor="background1"/>
      <w:sz w:val="20"/>
      <w:szCs w:val="20"/>
    </w:rPr>
    <w:tblPr>
      <w:tblStyleRowBandSize w:val="1"/>
      <w:tblStyleColBandSize w:val="1"/>
      <w:tblBorders>
        <w:top w:val="single" w:sz="24" w:space="0" w:color="66D1CB" w:themeColor="accent3"/>
        <w:left w:val="single" w:sz="24" w:space="0" w:color="66D1CB" w:themeColor="accent3"/>
        <w:bottom w:val="single" w:sz="24" w:space="0" w:color="66D1CB" w:themeColor="accent3"/>
        <w:right w:val="single" w:sz="24" w:space="0" w:color="66D1CB" w:themeColor="accent3"/>
      </w:tblBorders>
    </w:tblPr>
    <w:tcPr>
      <w:shd w:val="clear" w:color="auto" w:fill="66D1CB"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2F50BE"/>
    <w:pPr>
      <w:spacing w:after="0" w:line="240" w:lineRule="auto"/>
    </w:pPr>
    <w:rPr>
      <w:rFonts w:eastAsia="Times New Roman" w:cs="Arial"/>
      <w:color w:val="FFFFFF" w:themeColor="background1"/>
      <w:sz w:val="20"/>
      <w:szCs w:val="20"/>
    </w:rPr>
    <w:tblPr>
      <w:tblStyleRowBandSize w:val="1"/>
      <w:tblStyleColBandSize w:val="1"/>
      <w:tblBorders>
        <w:top w:val="single" w:sz="24" w:space="0" w:color="797391" w:themeColor="accent4"/>
        <w:left w:val="single" w:sz="24" w:space="0" w:color="797391" w:themeColor="accent4"/>
        <w:bottom w:val="single" w:sz="24" w:space="0" w:color="797391" w:themeColor="accent4"/>
        <w:right w:val="single" w:sz="24" w:space="0" w:color="797391" w:themeColor="accent4"/>
      </w:tblBorders>
    </w:tblPr>
    <w:tcPr>
      <w:shd w:val="clear" w:color="auto" w:fill="797391"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2F50BE"/>
    <w:pPr>
      <w:spacing w:after="0" w:line="240" w:lineRule="auto"/>
    </w:pPr>
    <w:rPr>
      <w:rFonts w:eastAsia="Times New Roman" w:cs="Arial"/>
      <w:color w:val="FFFFFF" w:themeColor="background1"/>
      <w:sz w:val="20"/>
      <w:szCs w:val="20"/>
    </w:rPr>
    <w:tblPr>
      <w:tblStyleRowBandSize w:val="1"/>
      <w:tblStyleColBandSize w:val="1"/>
      <w:tblBorders>
        <w:top w:val="single" w:sz="24" w:space="0" w:color="99E0DD" w:themeColor="accent5"/>
        <w:left w:val="single" w:sz="24" w:space="0" w:color="99E0DD" w:themeColor="accent5"/>
        <w:bottom w:val="single" w:sz="24" w:space="0" w:color="99E0DD" w:themeColor="accent5"/>
        <w:right w:val="single" w:sz="24" w:space="0" w:color="99E0DD" w:themeColor="accent5"/>
      </w:tblBorders>
    </w:tblPr>
    <w:tcPr>
      <w:shd w:val="clear" w:color="auto" w:fill="99E0DD"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2F50BE"/>
    <w:pPr>
      <w:spacing w:after="0" w:line="240" w:lineRule="auto"/>
    </w:pPr>
    <w:rPr>
      <w:rFonts w:eastAsia="Times New Roman" w:cs="Arial"/>
      <w:color w:val="FFFFFF" w:themeColor="background1"/>
      <w:sz w:val="20"/>
      <w:szCs w:val="20"/>
    </w:rPr>
    <w:tblPr>
      <w:tblStyleRowBandSize w:val="1"/>
      <w:tblStyleColBandSize w:val="1"/>
      <w:tblBorders>
        <w:top w:val="single" w:sz="24" w:space="0" w:color="A6A1B5" w:themeColor="accent6"/>
        <w:left w:val="single" w:sz="24" w:space="0" w:color="A6A1B5" w:themeColor="accent6"/>
        <w:bottom w:val="single" w:sz="24" w:space="0" w:color="A6A1B5" w:themeColor="accent6"/>
        <w:right w:val="single" w:sz="24" w:space="0" w:color="A6A1B5" w:themeColor="accent6"/>
      </w:tblBorders>
    </w:tblPr>
    <w:tcPr>
      <w:shd w:val="clear" w:color="auto" w:fill="A6A1B5"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363534" w:themeColor="text1"/>
        <w:bottom w:val="single" w:sz="4" w:space="0" w:color="363534" w:themeColor="text1"/>
      </w:tblBorders>
    </w:tblPr>
    <w:tblStylePr w:type="firstRow">
      <w:rPr>
        <w:b/>
        <w:bCs/>
      </w:rPr>
      <w:tblPr/>
      <w:tcPr>
        <w:tcBorders>
          <w:bottom w:val="single" w:sz="4" w:space="0" w:color="363534" w:themeColor="text1"/>
        </w:tcBorders>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6Colorful-Accent1">
    <w:name w:val="List Table 6 Colorful Accent 1"/>
    <w:basedOn w:val="TableNormal"/>
    <w:uiPriority w:val="51"/>
    <w:rsid w:val="002F50BE"/>
    <w:pPr>
      <w:spacing w:after="0" w:line="240" w:lineRule="auto"/>
    </w:pPr>
    <w:rPr>
      <w:rFonts w:eastAsia="Times New Roman" w:cs="Arial"/>
      <w:color w:val="00857E" w:themeColor="accent1" w:themeShade="BF"/>
      <w:sz w:val="20"/>
      <w:szCs w:val="20"/>
    </w:rPr>
    <w:tblPr>
      <w:tblStyleRowBandSize w:val="1"/>
      <w:tblStyleColBandSize w:val="1"/>
      <w:tblBorders>
        <w:top w:val="single" w:sz="4" w:space="0" w:color="00B2A9" w:themeColor="accent1"/>
        <w:bottom w:val="single" w:sz="4" w:space="0" w:color="00B2A9" w:themeColor="accent1"/>
      </w:tblBorders>
    </w:tblPr>
    <w:tblStylePr w:type="firstRow">
      <w:rPr>
        <w:b/>
        <w:bCs/>
      </w:rPr>
      <w:tblPr/>
      <w:tcPr>
        <w:tcBorders>
          <w:bottom w:val="single" w:sz="4" w:space="0" w:color="00B2A9" w:themeColor="accent1"/>
        </w:tcBorders>
      </w:tcPr>
    </w:tblStylePr>
    <w:tblStylePr w:type="lastRow">
      <w:rPr>
        <w:b/>
        <w:bCs/>
      </w:rPr>
      <w:tblPr/>
      <w:tcPr>
        <w:tcBorders>
          <w:top w:val="double" w:sz="4" w:space="0" w:color="00B2A9" w:themeColor="accent1"/>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6Colorful-Accent2">
    <w:name w:val="List Table 6 Colorful Accent 2"/>
    <w:basedOn w:val="TableNormal"/>
    <w:uiPriority w:val="51"/>
    <w:rsid w:val="002F50BE"/>
    <w:pPr>
      <w:spacing w:after="0" w:line="240" w:lineRule="auto"/>
    </w:pPr>
    <w:rPr>
      <w:rFonts w:eastAsia="Times New Roman" w:cs="Arial"/>
      <w:color w:val="170F34" w:themeColor="accent2" w:themeShade="BF"/>
      <w:sz w:val="20"/>
      <w:szCs w:val="20"/>
    </w:rPr>
    <w:tblPr>
      <w:tblStyleRowBandSize w:val="1"/>
      <w:tblStyleColBandSize w:val="1"/>
      <w:tblBorders>
        <w:top w:val="single" w:sz="4" w:space="0" w:color="201547" w:themeColor="accent2"/>
        <w:bottom w:val="single" w:sz="4" w:space="0" w:color="201547" w:themeColor="accent2"/>
      </w:tblBorders>
    </w:tblPr>
    <w:tblStylePr w:type="firstRow">
      <w:rPr>
        <w:b/>
        <w:bCs/>
      </w:rPr>
      <w:tblPr/>
      <w:tcPr>
        <w:tcBorders>
          <w:bottom w:val="single" w:sz="4" w:space="0" w:color="201547" w:themeColor="accent2"/>
        </w:tcBorders>
      </w:tcPr>
    </w:tblStylePr>
    <w:tblStylePr w:type="lastRow">
      <w:rPr>
        <w:b/>
        <w:bCs/>
      </w:rPr>
      <w:tblPr/>
      <w:tcPr>
        <w:tcBorders>
          <w:top w:val="double" w:sz="4" w:space="0" w:color="201547" w:themeColor="accent2"/>
        </w:tcBorders>
      </w:tcPr>
    </w:tblStylePr>
    <w:tblStylePr w:type="firstCol">
      <w:rPr>
        <w:b/>
        <w:bCs/>
      </w:rPr>
    </w:tblStylePr>
    <w:tblStylePr w:type="lastCol">
      <w:rPr>
        <w:b/>
        <w:bCs/>
      </w:rPr>
    </w:tblStylePr>
    <w:tblStylePr w:type="band1Vert">
      <w:tblPr/>
      <w:tcPr>
        <w:shd w:val="clear" w:color="auto" w:fill="C8BEEC" w:themeFill="accent2" w:themeFillTint="33"/>
      </w:tcPr>
    </w:tblStylePr>
    <w:tblStylePr w:type="band1Horz">
      <w:tblPr/>
      <w:tcPr>
        <w:shd w:val="clear" w:color="auto" w:fill="C8BEEC" w:themeFill="accent2" w:themeFillTint="33"/>
      </w:tcPr>
    </w:tblStylePr>
  </w:style>
  <w:style w:type="table" w:styleId="ListTable6Colorful-Accent3">
    <w:name w:val="List Table 6 Colorful Accent 3"/>
    <w:basedOn w:val="TableNormal"/>
    <w:uiPriority w:val="51"/>
    <w:rsid w:val="002F50BE"/>
    <w:pPr>
      <w:spacing w:after="0" w:line="240" w:lineRule="auto"/>
    </w:pPr>
    <w:rPr>
      <w:rFonts w:eastAsia="Times New Roman" w:cs="Arial"/>
      <w:color w:val="35B2AB" w:themeColor="accent3" w:themeShade="BF"/>
      <w:sz w:val="20"/>
      <w:szCs w:val="20"/>
    </w:rPr>
    <w:tblPr>
      <w:tblStyleRowBandSize w:val="1"/>
      <w:tblStyleColBandSize w:val="1"/>
      <w:tblBorders>
        <w:top w:val="single" w:sz="4" w:space="0" w:color="66D1CB" w:themeColor="accent3"/>
        <w:bottom w:val="single" w:sz="4" w:space="0" w:color="66D1CB" w:themeColor="accent3"/>
      </w:tblBorders>
    </w:tblPr>
    <w:tblStylePr w:type="firstRow">
      <w:rPr>
        <w:b/>
        <w:bCs/>
      </w:rPr>
      <w:tblPr/>
      <w:tcPr>
        <w:tcBorders>
          <w:bottom w:val="single" w:sz="4" w:space="0" w:color="66D1CB" w:themeColor="accent3"/>
        </w:tcBorders>
      </w:tcPr>
    </w:tblStylePr>
    <w:tblStylePr w:type="lastRow">
      <w:rPr>
        <w:b/>
        <w:bCs/>
      </w:rPr>
      <w:tblPr/>
      <w:tcPr>
        <w:tcBorders>
          <w:top w:val="double" w:sz="4" w:space="0" w:color="66D1CB" w:themeColor="accent3"/>
        </w:tcBorders>
      </w:tcPr>
    </w:tblStylePr>
    <w:tblStylePr w:type="firstCol">
      <w:rPr>
        <w:b/>
        <w:bCs/>
      </w:rPr>
    </w:tblStylePr>
    <w:tblStylePr w:type="lastCol">
      <w:rPr>
        <w:b/>
        <w:bCs/>
      </w:rPr>
    </w:tblStylePr>
    <w:tblStylePr w:type="band1Vert">
      <w:tblPr/>
      <w:tcPr>
        <w:shd w:val="clear" w:color="auto" w:fill="E0F5F4" w:themeFill="accent3" w:themeFillTint="33"/>
      </w:tcPr>
    </w:tblStylePr>
    <w:tblStylePr w:type="band1Horz">
      <w:tblPr/>
      <w:tcPr>
        <w:shd w:val="clear" w:color="auto" w:fill="E0F5F4" w:themeFill="accent3" w:themeFillTint="33"/>
      </w:tcPr>
    </w:tblStylePr>
  </w:style>
  <w:style w:type="table" w:styleId="ListTable6Colorful-Accent4">
    <w:name w:val="List Table 6 Colorful Accent 4"/>
    <w:basedOn w:val="TableNormal"/>
    <w:uiPriority w:val="51"/>
    <w:rsid w:val="002F50BE"/>
    <w:pPr>
      <w:spacing w:after="0" w:line="240" w:lineRule="auto"/>
    </w:pPr>
    <w:rPr>
      <w:rFonts w:eastAsia="Times New Roman" w:cs="Arial"/>
      <w:color w:val="5A556C" w:themeColor="accent4" w:themeShade="BF"/>
      <w:sz w:val="20"/>
      <w:szCs w:val="20"/>
    </w:rPr>
    <w:tblPr>
      <w:tblStyleRowBandSize w:val="1"/>
      <w:tblStyleColBandSize w:val="1"/>
      <w:tblBorders>
        <w:top w:val="single" w:sz="4" w:space="0" w:color="797391" w:themeColor="accent4"/>
        <w:bottom w:val="single" w:sz="4" w:space="0" w:color="797391" w:themeColor="accent4"/>
      </w:tblBorders>
    </w:tblPr>
    <w:tblStylePr w:type="firstRow">
      <w:rPr>
        <w:b/>
        <w:bCs/>
      </w:rPr>
      <w:tblPr/>
      <w:tcPr>
        <w:tcBorders>
          <w:bottom w:val="single" w:sz="4" w:space="0" w:color="797391" w:themeColor="accent4"/>
        </w:tcBorders>
      </w:tcPr>
    </w:tblStylePr>
    <w:tblStylePr w:type="lastRow">
      <w:rPr>
        <w:b/>
        <w:bCs/>
      </w:rPr>
      <w:tblPr/>
      <w:tcPr>
        <w:tcBorders>
          <w:top w:val="double" w:sz="4" w:space="0" w:color="797391" w:themeColor="accent4"/>
        </w:tcBorders>
      </w:tcPr>
    </w:tblStylePr>
    <w:tblStylePr w:type="firstCol">
      <w:rPr>
        <w:b/>
        <w:bCs/>
      </w:rPr>
    </w:tblStylePr>
    <w:tblStylePr w:type="lastCol">
      <w:rPr>
        <w:b/>
        <w:bCs/>
      </w:rPr>
    </w:tblStylePr>
    <w:tblStylePr w:type="band1Vert">
      <w:tblPr/>
      <w:tcPr>
        <w:shd w:val="clear" w:color="auto" w:fill="E4E3E9" w:themeFill="accent4" w:themeFillTint="33"/>
      </w:tcPr>
    </w:tblStylePr>
    <w:tblStylePr w:type="band1Horz">
      <w:tblPr/>
      <w:tcPr>
        <w:shd w:val="clear" w:color="auto" w:fill="E4E3E9" w:themeFill="accent4" w:themeFillTint="33"/>
      </w:tcPr>
    </w:tblStylePr>
  </w:style>
  <w:style w:type="table" w:styleId="ListTable6Colorful-Accent5">
    <w:name w:val="List Table 6 Colorful Accent 5"/>
    <w:basedOn w:val="TableNormal"/>
    <w:uiPriority w:val="51"/>
    <w:rsid w:val="002F50BE"/>
    <w:pPr>
      <w:spacing w:after="0" w:line="240" w:lineRule="auto"/>
    </w:pPr>
    <w:rPr>
      <w:rFonts w:eastAsia="Times New Roman" w:cs="Arial"/>
      <w:color w:val="50CAC4" w:themeColor="accent5" w:themeShade="BF"/>
      <w:sz w:val="20"/>
      <w:szCs w:val="20"/>
    </w:rPr>
    <w:tblPr>
      <w:tblStyleRowBandSize w:val="1"/>
      <w:tblStyleColBandSize w:val="1"/>
      <w:tblBorders>
        <w:top w:val="single" w:sz="4" w:space="0" w:color="99E0DD" w:themeColor="accent5"/>
        <w:bottom w:val="single" w:sz="4" w:space="0" w:color="99E0DD" w:themeColor="accent5"/>
      </w:tblBorders>
    </w:tblPr>
    <w:tblStylePr w:type="firstRow">
      <w:rPr>
        <w:b/>
        <w:bCs/>
      </w:rPr>
      <w:tblPr/>
      <w:tcPr>
        <w:tcBorders>
          <w:bottom w:val="single" w:sz="4" w:space="0" w:color="99E0DD" w:themeColor="accent5"/>
        </w:tcBorders>
      </w:tcPr>
    </w:tblStylePr>
    <w:tblStylePr w:type="lastRow">
      <w:rPr>
        <w:b/>
        <w:bCs/>
      </w:rPr>
      <w:tblPr/>
      <w:tcPr>
        <w:tcBorders>
          <w:top w:val="double" w:sz="4" w:space="0" w:color="99E0DD" w:themeColor="accent5"/>
        </w:tcBorders>
      </w:tcPr>
    </w:tblStylePr>
    <w:tblStylePr w:type="firstCol">
      <w:rPr>
        <w:b/>
        <w:bCs/>
      </w:rPr>
    </w:tblStylePr>
    <w:tblStylePr w:type="lastCol">
      <w:rPr>
        <w:b/>
        <w:bCs/>
      </w:rPr>
    </w:tblStylePr>
    <w:tblStylePr w:type="band1Vert">
      <w:tblPr/>
      <w:tcPr>
        <w:shd w:val="clear" w:color="auto" w:fill="EAF8F8" w:themeFill="accent5" w:themeFillTint="33"/>
      </w:tcPr>
    </w:tblStylePr>
    <w:tblStylePr w:type="band1Horz">
      <w:tblPr/>
      <w:tcPr>
        <w:shd w:val="clear" w:color="auto" w:fill="EAF8F8" w:themeFill="accent5" w:themeFillTint="33"/>
      </w:tcPr>
    </w:tblStylePr>
  </w:style>
  <w:style w:type="table" w:styleId="ListTable6Colorful-Accent6">
    <w:name w:val="List Table 6 Colorful Accent 6"/>
    <w:basedOn w:val="TableNormal"/>
    <w:uiPriority w:val="51"/>
    <w:rsid w:val="002F50BE"/>
    <w:pPr>
      <w:spacing w:after="0" w:line="240" w:lineRule="auto"/>
    </w:pPr>
    <w:rPr>
      <w:rFonts w:eastAsia="Times New Roman" w:cs="Arial"/>
      <w:color w:val="78708F" w:themeColor="accent6" w:themeShade="BF"/>
      <w:sz w:val="20"/>
      <w:szCs w:val="20"/>
    </w:rPr>
    <w:tblPr>
      <w:tblStyleRowBandSize w:val="1"/>
      <w:tblStyleColBandSize w:val="1"/>
      <w:tblBorders>
        <w:top w:val="single" w:sz="4" w:space="0" w:color="A6A1B5" w:themeColor="accent6"/>
        <w:bottom w:val="single" w:sz="4" w:space="0" w:color="A6A1B5" w:themeColor="accent6"/>
      </w:tblBorders>
    </w:tblPr>
    <w:tblStylePr w:type="firstRow">
      <w:rPr>
        <w:b/>
        <w:bCs/>
      </w:rPr>
      <w:tblPr/>
      <w:tcPr>
        <w:tcBorders>
          <w:bottom w:val="single" w:sz="4" w:space="0" w:color="A6A1B5" w:themeColor="accent6"/>
        </w:tcBorders>
      </w:tcPr>
    </w:tblStylePr>
    <w:tblStylePr w:type="lastRow">
      <w:rPr>
        <w:b/>
        <w:bCs/>
      </w:rPr>
      <w:tblPr/>
      <w:tcPr>
        <w:tcBorders>
          <w:top w:val="double" w:sz="4" w:space="0" w:color="A6A1B5" w:themeColor="accent6"/>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7Colorful">
    <w:name w:val="List Table 7 Colorful"/>
    <w:basedOn w:val="TableNormal"/>
    <w:uiPriority w:val="52"/>
    <w:rsid w:val="002F50BE"/>
    <w:pPr>
      <w:spacing w:after="0" w:line="240" w:lineRule="auto"/>
    </w:pPr>
    <w:rPr>
      <w:rFonts w:eastAsia="Times New Roman" w:cs="Arial"/>
      <w:color w:val="363534" w:themeColor="text1"/>
      <w:sz w:val="20"/>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63534"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63534"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63534"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63534" w:themeColor="text1"/>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2F50BE"/>
    <w:pPr>
      <w:spacing w:after="0" w:line="240" w:lineRule="auto"/>
    </w:pPr>
    <w:rPr>
      <w:rFonts w:eastAsia="Times New Roman" w:cs="Arial"/>
      <w:color w:val="00857E" w:themeColor="accent1" w:themeShade="BF"/>
      <w:sz w:val="20"/>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1"/>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2F50BE"/>
    <w:pPr>
      <w:spacing w:after="0" w:line="240" w:lineRule="auto"/>
    </w:pPr>
    <w:rPr>
      <w:rFonts w:eastAsia="Times New Roman" w:cs="Arial"/>
      <w:color w:val="170F34" w:themeColor="accent2" w:themeShade="BF"/>
      <w:sz w:val="20"/>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2"/>
        </w:tcBorders>
        <w:shd w:val="clear" w:color="auto" w:fill="FFFFFF" w:themeFill="background1"/>
      </w:tcPr>
    </w:tblStylePr>
    <w:tblStylePr w:type="band1Vert">
      <w:tblPr/>
      <w:tcPr>
        <w:shd w:val="clear" w:color="auto" w:fill="C8BEEC" w:themeFill="accent2" w:themeFillTint="33"/>
      </w:tcPr>
    </w:tblStylePr>
    <w:tblStylePr w:type="band1Horz">
      <w:tblPr/>
      <w:tcPr>
        <w:shd w:val="clear" w:color="auto" w:fill="C8BEEC"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2F50BE"/>
    <w:pPr>
      <w:spacing w:after="0" w:line="240" w:lineRule="auto"/>
    </w:pPr>
    <w:rPr>
      <w:rFonts w:eastAsia="Times New Roman" w:cs="Arial"/>
      <w:color w:val="35B2AB" w:themeColor="accent3" w:themeShade="BF"/>
      <w:sz w:val="20"/>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6D1CB"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6D1CB"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6D1CB"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6D1CB" w:themeColor="accent3"/>
        </w:tcBorders>
        <w:shd w:val="clear" w:color="auto" w:fill="FFFFFF" w:themeFill="background1"/>
      </w:tcPr>
    </w:tblStylePr>
    <w:tblStylePr w:type="band1Vert">
      <w:tblPr/>
      <w:tcPr>
        <w:shd w:val="clear" w:color="auto" w:fill="E0F5F4" w:themeFill="accent3" w:themeFillTint="33"/>
      </w:tcPr>
    </w:tblStylePr>
    <w:tblStylePr w:type="band1Horz">
      <w:tblPr/>
      <w:tcPr>
        <w:shd w:val="clear" w:color="auto" w:fill="E0F5F4"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2F50BE"/>
    <w:pPr>
      <w:spacing w:after="0" w:line="240" w:lineRule="auto"/>
    </w:pPr>
    <w:rPr>
      <w:rFonts w:eastAsia="Times New Roman" w:cs="Arial"/>
      <w:color w:val="5A556C" w:themeColor="accent4" w:themeShade="BF"/>
      <w:sz w:val="20"/>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97391"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97391"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97391"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97391" w:themeColor="accent4"/>
        </w:tcBorders>
        <w:shd w:val="clear" w:color="auto" w:fill="FFFFFF" w:themeFill="background1"/>
      </w:tcPr>
    </w:tblStylePr>
    <w:tblStylePr w:type="band1Vert">
      <w:tblPr/>
      <w:tcPr>
        <w:shd w:val="clear" w:color="auto" w:fill="E4E3E9" w:themeFill="accent4" w:themeFillTint="33"/>
      </w:tcPr>
    </w:tblStylePr>
    <w:tblStylePr w:type="band1Horz">
      <w:tblPr/>
      <w:tcPr>
        <w:shd w:val="clear" w:color="auto" w:fill="E4E3E9"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2F50BE"/>
    <w:pPr>
      <w:spacing w:after="0" w:line="240" w:lineRule="auto"/>
    </w:pPr>
    <w:rPr>
      <w:rFonts w:eastAsia="Times New Roman" w:cs="Arial"/>
      <w:color w:val="50CAC4" w:themeColor="accent5" w:themeShade="BF"/>
      <w:sz w:val="20"/>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9E0DD"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9E0DD"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9E0DD"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9E0DD" w:themeColor="accent5"/>
        </w:tcBorders>
        <w:shd w:val="clear" w:color="auto" w:fill="FFFFFF" w:themeFill="background1"/>
      </w:tcPr>
    </w:tblStylePr>
    <w:tblStylePr w:type="band1Vert">
      <w:tblPr/>
      <w:tcPr>
        <w:shd w:val="clear" w:color="auto" w:fill="EAF8F8" w:themeFill="accent5" w:themeFillTint="33"/>
      </w:tcPr>
    </w:tblStylePr>
    <w:tblStylePr w:type="band1Horz">
      <w:tblPr/>
      <w:tcPr>
        <w:shd w:val="clear" w:color="auto" w:fill="EAF8F8"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2F50BE"/>
    <w:pPr>
      <w:spacing w:after="0" w:line="240" w:lineRule="auto"/>
    </w:pPr>
    <w:rPr>
      <w:rFonts w:eastAsia="Times New Roman" w:cs="Arial"/>
      <w:color w:val="78708F" w:themeColor="accent6" w:themeShade="BF"/>
      <w:sz w:val="20"/>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6A1B5"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6A1B5"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6A1B5"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6A1B5" w:themeColor="accent6"/>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insideV w:val="single" w:sz="8" w:space="0" w:color="696765" w:themeColor="text1" w:themeTint="BF"/>
      </w:tblBorders>
    </w:tblPr>
    <w:tcPr>
      <w:shd w:val="clear" w:color="auto" w:fill="CECCCC" w:themeFill="text1" w:themeFillTint="3F"/>
    </w:tcPr>
    <w:tblStylePr w:type="firstRow">
      <w:rPr>
        <w:b/>
        <w:bCs/>
      </w:rPr>
    </w:tblStylePr>
    <w:tblStylePr w:type="lastRow">
      <w:rPr>
        <w:b/>
        <w:bCs/>
      </w:rPr>
      <w:tblPr/>
      <w:tcPr>
        <w:tcBorders>
          <w:top w:val="single" w:sz="18" w:space="0" w:color="696765" w:themeColor="text1" w:themeTint="BF"/>
        </w:tcBorders>
      </w:tcPr>
    </w:tblStylePr>
    <w:tblStylePr w:type="firstCol">
      <w:rPr>
        <w:b/>
        <w:bCs/>
      </w:rPr>
    </w:tblStylePr>
    <w:tblStylePr w:type="lastCol">
      <w:rPr>
        <w:b/>
        <w:bCs/>
      </w:r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MediumGrid1-Accent1">
    <w:name w:val="Medium Grid 1 Accent 1"/>
    <w:basedOn w:val="TableNormal"/>
    <w:uiPriority w:val="67"/>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single" w:sz="8" w:space="0" w:color="06FFF2" w:themeColor="accent1" w:themeTint="BF"/>
        <w:insideV w:val="single" w:sz="8" w:space="0" w:color="06FFF2" w:themeColor="accent1" w:themeTint="BF"/>
      </w:tblBorders>
    </w:tblPr>
    <w:tcPr>
      <w:shd w:val="clear" w:color="auto" w:fill="ACFFFA" w:themeFill="accent1" w:themeFillTint="3F"/>
    </w:tcPr>
    <w:tblStylePr w:type="firstRow">
      <w:rPr>
        <w:b/>
        <w:bCs/>
      </w:rPr>
    </w:tblStylePr>
    <w:tblStylePr w:type="lastRow">
      <w:rPr>
        <w:b/>
        <w:bCs/>
      </w:rPr>
      <w:tblPr/>
      <w:tcPr>
        <w:tcBorders>
          <w:top w:val="single" w:sz="18" w:space="0" w:color="06FFF2" w:themeColor="accent1" w:themeTint="BF"/>
        </w:tcBorders>
      </w:tcPr>
    </w:tblStylePr>
    <w:tblStylePr w:type="firstCol">
      <w:rPr>
        <w:b/>
        <w:bCs/>
      </w:rPr>
    </w:tblStylePr>
    <w:tblStylePr w:type="lastCol">
      <w:rPr>
        <w:b/>
        <w:bCs/>
      </w:r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MediumGrid1-Accent2">
    <w:name w:val="Medium Grid 1 Accent 2"/>
    <w:basedOn w:val="TableNormal"/>
    <w:uiPriority w:val="67"/>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442D97" w:themeColor="accent2" w:themeTint="BF"/>
        <w:left w:val="single" w:sz="8" w:space="0" w:color="442D97" w:themeColor="accent2" w:themeTint="BF"/>
        <w:bottom w:val="single" w:sz="8" w:space="0" w:color="442D97" w:themeColor="accent2" w:themeTint="BF"/>
        <w:right w:val="single" w:sz="8" w:space="0" w:color="442D97" w:themeColor="accent2" w:themeTint="BF"/>
        <w:insideH w:val="single" w:sz="8" w:space="0" w:color="442D97" w:themeColor="accent2" w:themeTint="BF"/>
        <w:insideV w:val="single" w:sz="8" w:space="0" w:color="442D97" w:themeColor="accent2" w:themeTint="BF"/>
      </w:tblBorders>
    </w:tblPr>
    <w:tcPr>
      <w:shd w:val="clear" w:color="auto" w:fill="BBAFE7" w:themeFill="accent2" w:themeFillTint="3F"/>
    </w:tcPr>
    <w:tblStylePr w:type="firstRow">
      <w:rPr>
        <w:b/>
        <w:bCs/>
      </w:rPr>
    </w:tblStylePr>
    <w:tblStylePr w:type="lastRow">
      <w:rPr>
        <w:b/>
        <w:bCs/>
      </w:rPr>
      <w:tblPr/>
      <w:tcPr>
        <w:tcBorders>
          <w:top w:val="single" w:sz="18" w:space="0" w:color="442D97" w:themeColor="accent2" w:themeTint="BF"/>
        </w:tcBorders>
      </w:tcPr>
    </w:tblStylePr>
    <w:tblStylePr w:type="firstCol">
      <w:rPr>
        <w:b/>
        <w:bCs/>
      </w:rPr>
    </w:tblStylePr>
    <w:tblStylePr w:type="lastCol">
      <w:rPr>
        <w:b/>
        <w:bCs/>
      </w:rPr>
    </w:tblStylePr>
    <w:tblStylePr w:type="band1Vert">
      <w:tblPr/>
      <w:tcPr>
        <w:shd w:val="clear" w:color="auto" w:fill="775ECF" w:themeFill="accent2" w:themeFillTint="7F"/>
      </w:tcPr>
    </w:tblStylePr>
    <w:tblStylePr w:type="band1Horz">
      <w:tblPr/>
      <w:tcPr>
        <w:shd w:val="clear" w:color="auto" w:fill="775ECF" w:themeFill="accent2" w:themeFillTint="7F"/>
      </w:tcPr>
    </w:tblStylePr>
  </w:style>
  <w:style w:type="table" w:styleId="MediumGrid1-Accent3">
    <w:name w:val="Medium Grid 1 Accent 3"/>
    <w:basedOn w:val="TableNormal"/>
    <w:uiPriority w:val="67"/>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8CDCD7" w:themeColor="accent3" w:themeTint="BF"/>
        <w:left w:val="single" w:sz="8" w:space="0" w:color="8CDCD7" w:themeColor="accent3" w:themeTint="BF"/>
        <w:bottom w:val="single" w:sz="8" w:space="0" w:color="8CDCD7" w:themeColor="accent3" w:themeTint="BF"/>
        <w:right w:val="single" w:sz="8" w:space="0" w:color="8CDCD7" w:themeColor="accent3" w:themeTint="BF"/>
        <w:insideH w:val="single" w:sz="8" w:space="0" w:color="8CDCD7" w:themeColor="accent3" w:themeTint="BF"/>
        <w:insideV w:val="single" w:sz="8" w:space="0" w:color="8CDCD7" w:themeColor="accent3" w:themeTint="BF"/>
      </w:tblBorders>
    </w:tblPr>
    <w:tcPr>
      <w:shd w:val="clear" w:color="auto" w:fill="D9F3F2" w:themeFill="accent3" w:themeFillTint="3F"/>
    </w:tcPr>
    <w:tblStylePr w:type="firstRow">
      <w:rPr>
        <w:b/>
        <w:bCs/>
      </w:rPr>
    </w:tblStylePr>
    <w:tblStylePr w:type="lastRow">
      <w:rPr>
        <w:b/>
        <w:bCs/>
      </w:rPr>
      <w:tblPr/>
      <w:tcPr>
        <w:tcBorders>
          <w:top w:val="single" w:sz="18" w:space="0" w:color="8CDCD7" w:themeColor="accent3" w:themeTint="BF"/>
        </w:tcBorders>
      </w:tcPr>
    </w:tblStylePr>
    <w:tblStylePr w:type="firstCol">
      <w:rPr>
        <w:b/>
        <w:bCs/>
      </w:rPr>
    </w:tblStylePr>
    <w:tblStylePr w:type="lastCol">
      <w:rPr>
        <w:b/>
        <w:bCs/>
      </w:rPr>
    </w:tblStylePr>
    <w:tblStylePr w:type="band1Vert">
      <w:tblPr/>
      <w:tcPr>
        <w:shd w:val="clear" w:color="auto" w:fill="B2E8E5" w:themeFill="accent3" w:themeFillTint="7F"/>
      </w:tcPr>
    </w:tblStylePr>
    <w:tblStylePr w:type="band1Horz">
      <w:tblPr/>
      <w:tcPr>
        <w:shd w:val="clear" w:color="auto" w:fill="B2E8E5" w:themeFill="accent3" w:themeFillTint="7F"/>
      </w:tcPr>
    </w:tblStylePr>
  </w:style>
  <w:style w:type="table" w:styleId="MediumGrid1-Accent4">
    <w:name w:val="Medium Grid 1 Accent 4"/>
    <w:basedOn w:val="TableNormal"/>
    <w:uiPriority w:val="67"/>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9A96AC" w:themeColor="accent4" w:themeTint="BF"/>
        <w:left w:val="single" w:sz="8" w:space="0" w:color="9A96AC" w:themeColor="accent4" w:themeTint="BF"/>
        <w:bottom w:val="single" w:sz="8" w:space="0" w:color="9A96AC" w:themeColor="accent4" w:themeTint="BF"/>
        <w:right w:val="single" w:sz="8" w:space="0" w:color="9A96AC" w:themeColor="accent4" w:themeTint="BF"/>
        <w:insideH w:val="single" w:sz="8" w:space="0" w:color="9A96AC" w:themeColor="accent4" w:themeTint="BF"/>
        <w:insideV w:val="single" w:sz="8" w:space="0" w:color="9A96AC" w:themeColor="accent4" w:themeTint="BF"/>
      </w:tblBorders>
    </w:tblPr>
    <w:tcPr>
      <w:shd w:val="clear" w:color="auto" w:fill="DDDCE3" w:themeFill="accent4" w:themeFillTint="3F"/>
    </w:tcPr>
    <w:tblStylePr w:type="firstRow">
      <w:rPr>
        <w:b/>
        <w:bCs/>
      </w:rPr>
    </w:tblStylePr>
    <w:tblStylePr w:type="lastRow">
      <w:rPr>
        <w:b/>
        <w:bCs/>
      </w:rPr>
      <w:tblPr/>
      <w:tcPr>
        <w:tcBorders>
          <w:top w:val="single" w:sz="18" w:space="0" w:color="9A96AC" w:themeColor="accent4" w:themeTint="BF"/>
        </w:tcBorders>
      </w:tcPr>
    </w:tblStylePr>
    <w:tblStylePr w:type="firstCol">
      <w:rPr>
        <w:b/>
        <w:bCs/>
      </w:rPr>
    </w:tblStylePr>
    <w:tblStylePr w:type="lastCol">
      <w:rPr>
        <w:b/>
        <w:bCs/>
      </w:rPr>
    </w:tblStylePr>
    <w:tblStylePr w:type="band1Vert">
      <w:tblPr/>
      <w:tcPr>
        <w:shd w:val="clear" w:color="auto" w:fill="BCB9C8" w:themeFill="accent4" w:themeFillTint="7F"/>
      </w:tcPr>
    </w:tblStylePr>
    <w:tblStylePr w:type="band1Horz">
      <w:tblPr/>
      <w:tcPr>
        <w:shd w:val="clear" w:color="auto" w:fill="BCB9C8" w:themeFill="accent4" w:themeFillTint="7F"/>
      </w:tcPr>
    </w:tblStylePr>
  </w:style>
  <w:style w:type="table" w:styleId="MediumGrid1-Accent5">
    <w:name w:val="Medium Grid 1 Accent 5"/>
    <w:basedOn w:val="TableNormal"/>
    <w:uiPriority w:val="67"/>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B2E7E5" w:themeColor="accent5" w:themeTint="BF"/>
        <w:left w:val="single" w:sz="8" w:space="0" w:color="B2E7E5" w:themeColor="accent5" w:themeTint="BF"/>
        <w:bottom w:val="single" w:sz="8" w:space="0" w:color="B2E7E5" w:themeColor="accent5" w:themeTint="BF"/>
        <w:right w:val="single" w:sz="8" w:space="0" w:color="B2E7E5" w:themeColor="accent5" w:themeTint="BF"/>
        <w:insideH w:val="single" w:sz="8" w:space="0" w:color="B2E7E5" w:themeColor="accent5" w:themeTint="BF"/>
        <w:insideV w:val="single" w:sz="8" w:space="0" w:color="B2E7E5" w:themeColor="accent5" w:themeTint="BF"/>
      </w:tblBorders>
    </w:tblPr>
    <w:tcPr>
      <w:shd w:val="clear" w:color="auto" w:fill="E5F7F6" w:themeFill="accent5" w:themeFillTint="3F"/>
    </w:tcPr>
    <w:tblStylePr w:type="firstRow">
      <w:rPr>
        <w:b/>
        <w:bCs/>
      </w:rPr>
    </w:tblStylePr>
    <w:tblStylePr w:type="lastRow">
      <w:rPr>
        <w:b/>
        <w:bCs/>
      </w:rPr>
      <w:tblPr/>
      <w:tcPr>
        <w:tcBorders>
          <w:top w:val="single" w:sz="18" w:space="0" w:color="B2E7E5" w:themeColor="accent5" w:themeTint="BF"/>
        </w:tcBorders>
      </w:tcPr>
    </w:tblStylePr>
    <w:tblStylePr w:type="firstCol">
      <w:rPr>
        <w:b/>
        <w:bCs/>
      </w:rPr>
    </w:tblStylePr>
    <w:tblStylePr w:type="lastCol">
      <w:rPr>
        <w:b/>
        <w:bCs/>
      </w:rPr>
    </w:tblStylePr>
    <w:tblStylePr w:type="band1Vert">
      <w:tblPr/>
      <w:tcPr>
        <w:shd w:val="clear" w:color="auto" w:fill="CCEFEE" w:themeFill="accent5" w:themeFillTint="7F"/>
      </w:tcPr>
    </w:tblStylePr>
    <w:tblStylePr w:type="band1Horz">
      <w:tblPr/>
      <w:tcPr>
        <w:shd w:val="clear" w:color="auto" w:fill="CCEFEE" w:themeFill="accent5" w:themeFillTint="7F"/>
      </w:tcPr>
    </w:tblStylePr>
  </w:style>
  <w:style w:type="table" w:styleId="MediumGrid1-Accent6">
    <w:name w:val="Medium Grid 1 Accent 6"/>
    <w:basedOn w:val="TableNormal"/>
    <w:uiPriority w:val="67"/>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single" w:sz="8" w:space="0" w:color="BCB8C7" w:themeColor="accent6" w:themeTint="BF"/>
        <w:insideV w:val="single" w:sz="8" w:space="0" w:color="BCB8C7" w:themeColor="accent6" w:themeTint="BF"/>
      </w:tblBorders>
    </w:tblPr>
    <w:tcPr>
      <w:shd w:val="clear" w:color="auto" w:fill="E8E7EC" w:themeFill="accent6" w:themeFillTint="3F"/>
    </w:tcPr>
    <w:tblStylePr w:type="firstRow">
      <w:rPr>
        <w:b/>
        <w:bCs/>
      </w:rPr>
    </w:tblStylePr>
    <w:tblStylePr w:type="lastRow">
      <w:rPr>
        <w:b/>
        <w:bCs/>
      </w:rPr>
      <w:tblPr/>
      <w:tcPr>
        <w:tcBorders>
          <w:top w:val="single" w:sz="18" w:space="0" w:color="BCB8C7" w:themeColor="accent6" w:themeTint="BF"/>
        </w:tcBorders>
      </w:tcPr>
    </w:tblStylePr>
    <w:tblStylePr w:type="firstCol">
      <w:rPr>
        <w:b/>
        <w:bCs/>
      </w:rPr>
    </w:tblStylePr>
    <w:tblStylePr w:type="lastCol">
      <w:rPr>
        <w:b/>
        <w:bCs/>
      </w:rPr>
    </w:tblStylePr>
    <w:tblStylePr w:type="band1Vert">
      <w:tblPr/>
      <w:tcPr>
        <w:shd w:val="clear" w:color="auto" w:fill="D2D0DA" w:themeFill="accent6" w:themeFillTint="7F"/>
      </w:tcPr>
    </w:tblStylePr>
    <w:tblStylePr w:type="band1Horz">
      <w:tblPr/>
      <w:tcPr>
        <w:shd w:val="clear" w:color="auto" w:fill="D2D0DA" w:themeFill="accent6" w:themeFillTint="7F"/>
      </w:tcPr>
    </w:tblStylePr>
  </w:style>
  <w:style w:type="table" w:styleId="MediumGrid2">
    <w:name w:val="Medium Grid 2"/>
    <w:basedOn w:val="TableNormal"/>
    <w:uiPriority w:val="68"/>
    <w:semiHidden/>
    <w:rsid w:val="002F50BE"/>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cPr>
      <w:shd w:val="clear" w:color="auto" w:fill="CECCCC" w:themeFill="text1" w:themeFillTint="3F"/>
    </w:tcPr>
    <w:tblStylePr w:type="firstRow">
      <w:rPr>
        <w:b/>
        <w:bCs/>
        <w:color w:val="363534" w:themeColor="text1"/>
      </w:rPr>
      <w:tblPr/>
      <w:tcPr>
        <w:shd w:val="clear" w:color="auto" w:fill="EBEBEA" w:themeFill="tex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D7D6D5" w:themeFill="text1" w:themeFillTint="33"/>
      </w:tcPr>
    </w:tblStylePr>
    <w:tblStylePr w:type="band1Vert">
      <w:tblPr/>
      <w:tcPr>
        <w:shd w:val="clear" w:color="auto" w:fill="9C9A98" w:themeFill="text1" w:themeFillTint="7F"/>
      </w:tcPr>
    </w:tblStylePr>
    <w:tblStylePr w:type="band1Horz">
      <w:tblPr/>
      <w:tcPr>
        <w:tcBorders>
          <w:insideH w:val="single" w:sz="6" w:space="0" w:color="363534" w:themeColor="text1"/>
          <w:insideV w:val="single" w:sz="6" w:space="0" w:color="363534" w:themeColor="text1"/>
        </w:tcBorders>
        <w:shd w:val="clear" w:color="auto" w:fill="9C9A98"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2F50BE"/>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insideH w:val="single" w:sz="8" w:space="0" w:color="00B2A9" w:themeColor="accent1"/>
        <w:insideV w:val="single" w:sz="8" w:space="0" w:color="00B2A9" w:themeColor="accent1"/>
      </w:tblBorders>
    </w:tblPr>
    <w:tcPr>
      <w:shd w:val="clear" w:color="auto" w:fill="ACFFFA" w:themeFill="accent1" w:themeFillTint="3F"/>
    </w:tcPr>
    <w:tblStylePr w:type="firstRow">
      <w:rPr>
        <w:b/>
        <w:bCs/>
        <w:color w:val="363534" w:themeColor="text1"/>
      </w:rPr>
      <w:tblPr/>
      <w:tcPr>
        <w:shd w:val="clear" w:color="auto" w:fill="DEFFFD" w:themeFill="accen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BCFFFB" w:themeFill="accent1" w:themeFillTint="33"/>
      </w:tcPr>
    </w:tblStylePr>
    <w:tblStylePr w:type="band1Vert">
      <w:tblPr/>
      <w:tcPr>
        <w:shd w:val="clear" w:color="auto" w:fill="59FFF6" w:themeFill="accent1" w:themeFillTint="7F"/>
      </w:tcPr>
    </w:tblStylePr>
    <w:tblStylePr w:type="band1Horz">
      <w:tblPr/>
      <w:tcPr>
        <w:tcBorders>
          <w:insideH w:val="single" w:sz="6" w:space="0" w:color="00B2A9" w:themeColor="accent1"/>
          <w:insideV w:val="single" w:sz="6" w:space="0" w:color="00B2A9" w:themeColor="accent1"/>
        </w:tcBorders>
        <w:shd w:val="clear" w:color="auto" w:fill="59FFF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2F50BE"/>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201547" w:themeColor="accent2"/>
        <w:left w:val="single" w:sz="8" w:space="0" w:color="201547" w:themeColor="accent2"/>
        <w:bottom w:val="single" w:sz="8" w:space="0" w:color="201547" w:themeColor="accent2"/>
        <w:right w:val="single" w:sz="8" w:space="0" w:color="201547" w:themeColor="accent2"/>
        <w:insideH w:val="single" w:sz="8" w:space="0" w:color="201547" w:themeColor="accent2"/>
        <w:insideV w:val="single" w:sz="8" w:space="0" w:color="201547" w:themeColor="accent2"/>
      </w:tblBorders>
    </w:tblPr>
    <w:tcPr>
      <w:shd w:val="clear" w:color="auto" w:fill="BBAFE7" w:themeFill="accent2" w:themeFillTint="3F"/>
    </w:tcPr>
    <w:tblStylePr w:type="firstRow">
      <w:rPr>
        <w:b/>
        <w:bCs/>
        <w:color w:val="363534" w:themeColor="text1"/>
      </w:rPr>
      <w:tblPr/>
      <w:tcPr>
        <w:shd w:val="clear" w:color="auto" w:fill="E4DFF5" w:themeFill="accent2"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C8BEEC" w:themeFill="accent2" w:themeFillTint="33"/>
      </w:tcPr>
    </w:tblStylePr>
    <w:tblStylePr w:type="band1Vert">
      <w:tblPr/>
      <w:tcPr>
        <w:shd w:val="clear" w:color="auto" w:fill="775ECF" w:themeFill="accent2" w:themeFillTint="7F"/>
      </w:tcPr>
    </w:tblStylePr>
    <w:tblStylePr w:type="band1Horz">
      <w:tblPr/>
      <w:tcPr>
        <w:tcBorders>
          <w:insideH w:val="single" w:sz="6" w:space="0" w:color="201547" w:themeColor="accent2"/>
          <w:insideV w:val="single" w:sz="6" w:space="0" w:color="201547" w:themeColor="accent2"/>
        </w:tcBorders>
        <w:shd w:val="clear" w:color="auto" w:fill="775EC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2F50BE"/>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66D1CB" w:themeColor="accent3"/>
        <w:left w:val="single" w:sz="8" w:space="0" w:color="66D1CB" w:themeColor="accent3"/>
        <w:bottom w:val="single" w:sz="8" w:space="0" w:color="66D1CB" w:themeColor="accent3"/>
        <w:right w:val="single" w:sz="8" w:space="0" w:color="66D1CB" w:themeColor="accent3"/>
        <w:insideH w:val="single" w:sz="8" w:space="0" w:color="66D1CB" w:themeColor="accent3"/>
        <w:insideV w:val="single" w:sz="8" w:space="0" w:color="66D1CB" w:themeColor="accent3"/>
      </w:tblBorders>
    </w:tblPr>
    <w:tcPr>
      <w:shd w:val="clear" w:color="auto" w:fill="D9F3F2" w:themeFill="accent3" w:themeFillTint="3F"/>
    </w:tcPr>
    <w:tblStylePr w:type="firstRow">
      <w:rPr>
        <w:b/>
        <w:bCs/>
        <w:color w:val="363534" w:themeColor="text1"/>
      </w:rPr>
      <w:tblPr/>
      <w:tcPr>
        <w:shd w:val="clear" w:color="auto" w:fill="EFFAF9" w:themeFill="accent3"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0F5F4" w:themeFill="accent3" w:themeFillTint="33"/>
      </w:tcPr>
    </w:tblStylePr>
    <w:tblStylePr w:type="band1Vert">
      <w:tblPr/>
      <w:tcPr>
        <w:shd w:val="clear" w:color="auto" w:fill="B2E8E5" w:themeFill="accent3" w:themeFillTint="7F"/>
      </w:tcPr>
    </w:tblStylePr>
    <w:tblStylePr w:type="band1Horz">
      <w:tblPr/>
      <w:tcPr>
        <w:tcBorders>
          <w:insideH w:val="single" w:sz="6" w:space="0" w:color="66D1CB" w:themeColor="accent3"/>
          <w:insideV w:val="single" w:sz="6" w:space="0" w:color="66D1CB" w:themeColor="accent3"/>
        </w:tcBorders>
        <w:shd w:val="clear" w:color="auto" w:fill="B2E8E5"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2F50BE"/>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797391" w:themeColor="accent4"/>
        <w:left w:val="single" w:sz="8" w:space="0" w:color="797391" w:themeColor="accent4"/>
        <w:bottom w:val="single" w:sz="8" w:space="0" w:color="797391" w:themeColor="accent4"/>
        <w:right w:val="single" w:sz="8" w:space="0" w:color="797391" w:themeColor="accent4"/>
        <w:insideH w:val="single" w:sz="8" w:space="0" w:color="797391" w:themeColor="accent4"/>
        <w:insideV w:val="single" w:sz="8" w:space="0" w:color="797391" w:themeColor="accent4"/>
      </w:tblBorders>
    </w:tblPr>
    <w:tcPr>
      <w:shd w:val="clear" w:color="auto" w:fill="DDDCE3" w:themeFill="accent4" w:themeFillTint="3F"/>
    </w:tcPr>
    <w:tblStylePr w:type="firstRow">
      <w:rPr>
        <w:b/>
        <w:bCs/>
        <w:color w:val="363534" w:themeColor="text1"/>
      </w:rPr>
      <w:tblPr/>
      <w:tcPr>
        <w:shd w:val="clear" w:color="auto" w:fill="F1F1F4" w:themeFill="accent4"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4E3E9" w:themeFill="accent4" w:themeFillTint="33"/>
      </w:tcPr>
    </w:tblStylePr>
    <w:tblStylePr w:type="band1Vert">
      <w:tblPr/>
      <w:tcPr>
        <w:shd w:val="clear" w:color="auto" w:fill="BCB9C8" w:themeFill="accent4" w:themeFillTint="7F"/>
      </w:tcPr>
    </w:tblStylePr>
    <w:tblStylePr w:type="band1Horz">
      <w:tblPr/>
      <w:tcPr>
        <w:tcBorders>
          <w:insideH w:val="single" w:sz="6" w:space="0" w:color="797391" w:themeColor="accent4"/>
          <w:insideV w:val="single" w:sz="6" w:space="0" w:color="797391" w:themeColor="accent4"/>
        </w:tcBorders>
        <w:shd w:val="clear" w:color="auto" w:fill="BCB9C8"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2F50BE"/>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99E0DD" w:themeColor="accent5"/>
        <w:left w:val="single" w:sz="8" w:space="0" w:color="99E0DD" w:themeColor="accent5"/>
        <w:bottom w:val="single" w:sz="8" w:space="0" w:color="99E0DD" w:themeColor="accent5"/>
        <w:right w:val="single" w:sz="8" w:space="0" w:color="99E0DD" w:themeColor="accent5"/>
        <w:insideH w:val="single" w:sz="8" w:space="0" w:color="99E0DD" w:themeColor="accent5"/>
        <w:insideV w:val="single" w:sz="8" w:space="0" w:color="99E0DD" w:themeColor="accent5"/>
      </w:tblBorders>
    </w:tblPr>
    <w:tcPr>
      <w:shd w:val="clear" w:color="auto" w:fill="E5F7F6" w:themeFill="accent5" w:themeFillTint="3F"/>
    </w:tcPr>
    <w:tblStylePr w:type="firstRow">
      <w:rPr>
        <w:b/>
        <w:bCs/>
        <w:color w:val="363534" w:themeColor="text1"/>
      </w:rPr>
      <w:tblPr/>
      <w:tcPr>
        <w:shd w:val="clear" w:color="auto" w:fill="F4FCFB" w:themeFill="accent5"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AF8F8" w:themeFill="accent5" w:themeFillTint="33"/>
      </w:tcPr>
    </w:tblStylePr>
    <w:tblStylePr w:type="band1Vert">
      <w:tblPr/>
      <w:tcPr>
        <w:shd w:val="clear" w:color="auto" w:fill="CCEFEE" w:themeFill="accent5" w:themeFillTint="7F"/>
      </w:tcPr>
    </w:tblStylePr>
    <w:tblStylePr w:type="band1Horz">
      <w:tblPr/>
      <w:tcPr>
        <w:tcBorders>
          <w:insideH w:val="single" w:sz="6" w:space="0" w:color="99E0DD" w:themeColor="accent5"/>
          <w:insideV w:val="single" w:sz="6" w:space="0" w:color="99E0DD" w:themeColor="accent5"/>
        </w:tcBorders>
        <w:shd w:val="clear" w:color="auto" w:fill="CCEFEE"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2F50BE"/>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insideH w:val="single" w:sz="8" w:space="0" w:color="A6A1B5" w:themeColor="accent6"/>
        <w:insideV w:val="single" w:sz="8" w:space="0" w:color="A6A1B5" w:themeColor="accent6"/>
      </w:tblBorders>
    </w:tblPr>
    <w:tcPr>
      <w:shd w:val="clear" w:color="auto" w:fill="E8E7EC" w:themeFill="accent6" w:themeFillTint="3F"/>
    </w:tcPr>
    <w:tblStylePr w:type="firstRow">
      <w:rPr>
        <w:b/>
        <w:bCs/>
        <w:color w:val="363534" w:themeColor="text1"/>
      </w:rPr>
      <w:tblPr/>
      <w:tcPr>
        <w:shd w:val="clear" w:color="auto" w:fill="F6F5F7" w:themeFill="accent6"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DECF0" w:themeFill="accent6" w:themeFillTint="33"/>
      </w:tcPr>
    </w:tblStylePr>
    <w:tblStylePr w:type="band1Vert">
      <w:tblPr/>
      <w:tcPr>
        <w:shd w:val="clear" w:color="auto" w:fill="D2D0DA" w:themeFill="accent6" w:themeFillTint="7F"/>
      </w:tcPr>
    </w:tblStylePr>
    <w:tblStylePr w:type="band1Horz">
      <w:tblPr/>
      <w:tcPr>
        <w:tcBorders>
          <w:insideH w:val="single" w:sz="6" w:space="0" w:color="A6A1B5" w:themeColor="accent6"/>
          <w:insideV w:val="single" w:sz="6" w:space="0" w:color="A6A1B5" w:themeColor="accent6"/>
        </w:tcBorders>
        <w:shd w:val="clear" w:color="auto" w:fill="D2D0DA"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ECCCC"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63534"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63534"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C9A98"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C9A98" w:themeFill="text1" w:themeFillTint="7F"/>
      </w:tcPr>
    </w:tblStylePr>
  </w:style>
  <w:style w:type="table" w:styleId="MediumGrid3-Accent1">
    <w:name w:val="Medium Grid 3 Accent 1"/>
    <w:basedOn w:val="TableNormal"/>
    <w:uiPriority w:val="69"/>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1" w:themeFillTint="7F"/>
      </w:tcPr>
    </w:tblStylePr>
  </w:style>
  <w:style w:type="table" w:styleId="MediumGrid3-Accent2">
    <w:name w:val="Medium Grid 3 Accent 2"/>
    <w:basedOn w:val="TableNormal"/>
    <w:uiPriority w:val="69"/>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2" w:themeFillTint="7F"/>
      </w:tcPr>
    </w:tblStylePr>
  </w:style>
  <w:style w:type="table" w:styleId="MediumGrid3-Accent3">
    <w:name w:val="Medium Grid 3 Accent 3"/>
    <w:basedOn w:val="TableNormal"/>
    <w:uiPriority w:val="69"/>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F3F2"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6D1CB"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6D1CB"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6D1CB"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6D1CB"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2E8E5"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2E8E5" w:themeFill="accent3" w:themeFillTint="7F"/>
      </w:tcPr>
    </w:tblStylePr>
  </w:style>
  <w:style w:type="table" w:styleId="MediumGrid3-Accent4">
    <w:name w:val="Medium Grid 3 Accent 4"/>
    <w:basedOn w:val="TableNormal"/>
    <w:uiPriority w:val="69"/>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DDCE3"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97391"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97391"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97391"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97391"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CB9C8"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CB9C8" w:themeFill="accent4" w:themeFillTint="7F"/>
      </w:tcPr>
    </w:tblStylePr>
  </w:style>
  <w:style w:type="table" w:styleId="MediumGrid3-Accent5">
    <w:name w:val="Medium Grid 3 Accent 5"/>
    <w:basedOn w:val="TableNormal"/>
    <w:uiPriority w:val="69"/>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F7F6"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9E0DD"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9E0DD"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9E0DD"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9E0DD"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EFE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EFEE" w:themeFill="accent5" w:themeFillTint="7F"/>
      </w:tcPr>
    </w:tblStylePr>
  </w:style>
  <w:style w:type="table" w:styleId="MediumGrid3-Accent6">
    <w:name w:val="Medium Grid 3 Accent 6"/>
    <w:basedOn w:val="TableNormal"/>
    <w:uiPriority w:val="69"/>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7EC"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6A1B5"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6A1B5"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6A1B5"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6A1B5"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0DA"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0DA" w:themeFill="accent6" w:themeFillTint="7F"/>
      </w:tcPr>
    </w:tblStylePr>
  </w:style>
  <w:style w:type="table" w:styleId="MediumList1">
    <w:name w:val="Medium List 1"/>
    <w:basedOn w:val="TableNormal"/>
    <w:uiPriority w:val="65"/>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363534" w:themeColor="text1"/>
        <w:bottom w:val="single" w:sz="8" w:space="0" w:color="363534" w:themeColor="text1"/>
      </w:tblBorders>
    </w:tblPr>
    <w:tblStylePr w:type="firstRow">
      <w:rPr>
        <w:rFonts w:asciiTheme="majorHAnsi" w:eastAsiaTheme="majorEastAsia" w:hAnsiTheme="majorHAnsi" w:cstheme="majorBidi"/>
      </w:rPr>
      <w:tblPr/>
      <w:tcPr>
        <w:tcBorders>
          <w:top w:val="nil"/>
          <w:bottom w:val="single" w:sz="8" w:space="0" w:color="363534" w:themeColor="text1"/>
        </w:tcBorders>
      </w:tcPr>
    </w:tblStylePr>
    <w:tblStylePr w:type="lastRow">
      <w:rPr>
        <w:b/>
        <w:bCs/>
        <w:color w:val="00B2A9" w:themeColor="text2"/>
      </w:rPr>
      <w:tblPr/>
      <w:tcPr>
        <w:tcBorders>
          <w:top w:val="single" w:sz="8" w:space="0" w:color="363534" w:themeColor="text1"/>
          <w:bottom w:val="single" w:sz="8" w:space="0" w:color="363534" w:themeColor="text1"/>
        </w:tcBorders>
      </w:tcPr>
    </w:tblStylePr>
    <w:tblStylePr w:type="firstCol">
      <w:rPr>
        <w:b/>
        <w:bCs/>
      </w:rPr>
    </w:tblStylePr>
    <w:tblStylePr w:type="lastCol">
      <w:rPr>
        <w:b/>
        <w:bCs/>
      </w:rPr>
      <w:tblPr/>
      <w:tcPr>
        <w:tcBorders>
          <w:top w:val="single" w:sz="8" w:space="0" w:color="363534" w:themeColor="text1"/>
          <w:bottom w:val="single" w:sz="8" w:space="0" w:color="363534" w:themeColor="text1"/>
        </w:tcBorders>
      </w:tcPr>
    </w:tblStylePr>
    <w:tblStylePr w:type="band1Vert">
      <w:tblPr/>
      <w:tcPr>
        <w:shd w:val="clear" w:color="auto" w:fill="CECCCC" w:themeFill="text1" w:themeFillTint="3F"/>
      </w:tcPr>
    </w:tblStylePr>
    <w:tblStylePr w:type="band1Horz">
      <w:tblPr/>
      <w:tcPr>
        <w:shd w:val="clear" w:color="auto" w:fill="CECCCC" w:themeFill="text1" w:themeFillTint="3F"/>
      </w:tcPr>
    </w:tblStylePr>
  </w:style>
  <w:style w:type="table" w:styleId="MediumList1-Accent1">
    <w:name w:val="Medium List 1 Accent 1"/>
    <w:basedOn w:val="TableNormal"/>
    <w:uiPriority w:val="65"/>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00B2A9" w:themeColor="accent1"/>
        <w:bottom w:val="single" w:sz="8" w:space="0" w:color="00B2A9" w:themeColor="accent1"/>
      </w:tblBorders>
    </w:tblPr>
    <w:tblStylePr w:type="firstRow">
      <w:rPr>
        <w:rFonts w:asciiTheme="majorHAnsi" w:eastAsiaTheme="majorEastAsia" w:hAnsiTheme="majorHAnsi" w:cstheme="majorBidi"/>
      </w:rPr>
      <w:tblPr/>
      <w:tcPr>
        <w:tcBorders>
          <w:top w:val="nil"/>
          <w:bottom w:val="single" w:sz="8" w:space="0" w:color="00B2A9" w:themeColor="accent1"/>
        </w:tcBorders>
      </w:tcPr>
    </w:tblStylePr>
    <w:tblStylePr w:type="lastRow">
      <w:rPr>
        <w:b/>
        <w:bCs/>
        <w:color w:val="00B2A9" w:themeColor="text2"/>
      </w:rPr>
      <w:tblPr/>
      <w:tcPr>
        <w:tcBorders>
          <w:top w:val="single" w:sz="8" w:space="0" w:color="00B2A9" w:themeColor="accent1"/>
          <w:bottom w:val="single" w:sz="8" w:space="0" w:color="00B2A9" w:themeColor="accent1"/>
        </w:tcBorders>
      </w:tcPr>
    </w:tblStylePr>
    <w:tblStylePr w:type="firstCol">
      <w:rPr>
        <w:b/>
        <w:bCs/>
      </w:rPr>
    </w:tblStylePr>
    <w:tblStylePr w:type="lastCol">
      <w:rPr>
        <w:b/>
        <w:bCs/>
      </w:rPr>
      <w:tblPr/>
      <w:tcPr>
        <w:tcBorders>
          <w:top w:val="single" w:sz="8" w:space="0" w:color="00B2A9" w:themeColor="accent1"/>
          <w:bottom w:val="single" w:sz="8" w:space="0" w:color="00B2A9" w:themeColor="accent1"/>
        </w:tcBorders>
      </w:tcPr>
    </w:tblStylePr>
    <w:tblStylePr w:type="band1Vert">
      <w:tblPr/>
      <w:tcPr>
        <w:shd w:val="clear" w:color="auto" w:fill="ACFFFA" w:themeFill="accent1" w:themeFillTint="3F"/>
      </w:tcPr>
    </w:tblStylePr>
    <w:tblStylePr w:type="band1Horz">
      <w:tblPr/>
      <w:tcPr>
        <w:shd w:val="clear" w:color="auto" w:fill="ACFFFA" w:themeFill="accent1" w:themeFillTint="3F"/>
      </w:tcPr>
    </w:tblStylePr>
  </w:style>
  <w:style w:type="table" w:styleId="MediumList1-Accent2">
    <w:name w:val="Medium List 1 Accent 2"/>
    <w:basedOn w:val="TableNormal"/>
    <w:uiPriority w:val="65"/>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201547" w:themeColor="accent2"/>
        <w:bottom w:val="single" w:sz="8" w:space="0" w:color="201547" w:themeColor="accent2"/>
      </w:tblBorders>
    </w:tblPr>
    <w:tblStylePr w:type="firstRow">
      <w:rPr>
        <w:rFonts w:asciiTheme="majorHAnsi" w:eastAsiaTheme="majorEastAsia" w:hAnsiTheme="majorHAnsi" w:cstheme="majorBidi"/>
      </w:rPr>
      <w:tblPr/>
      <w:tcPr>
        <w:tcBorders>
          <w:top w:val="nil"/>
          <w:bottom w:val="single" w:sz="8" w:space="0" w:color="201547" w:themeColor="accent2"/>
        </w:tcBorders>
      </w:tcPr>
    </w:tblStylePr>
    <w:tblStylePr w:type="lastRow">
      <w:rPr>
        <w:b/>
        <w:bCs/>
        <w:color w:val="00B2A9" w:themeColor="text2"/>
      </w:rPr>
      <w:tblPr/>
      <w:tcPr>
        <w:tcBorders>
          <w:top w:val="single" w:sz="8" w:space="0" w:color="201547" w:themeColor="accent2"/>
          <w:bottom w:val="single" w:sz="8" w:space="0" w:color="201547" w:themeColor="accent2"/>
        </w:tcBorders>
      </w:tcPr>
    </w:tblStylePr>
    <w:tblStylePr w:type="firstCol">
      <w:rPr>
        <w:b/>
        <w:bCs/>
      </w:rPr>
    </w:tblStylePr>
    <w:tblStylePr w:type="lastCol">
      <w:rPr>
        <w:b/>
        <w:bCs/>
      </w:rPr>
      <w:tblPr/>
      <w:tcPr>
        <w:tcBorders>
          <w:top w:val="single" w:sz="8" w:space="0" w:color="201547" w:themeColor="accent2"/>
          <w:bottom w:val="single" w:sz="8" w:space="0" w:color="201547" w:themeColor="accent2"/>
        </w:tcBorders>
      </w:tcPr>
    </w:tblStylePr>
    <w:tblStylePr w:type="band1Vert">
      <w:tblPr/>
      <w:tcPr>
        <w:shd w:val="clear" w:color="auto" w:fill="BBAFE7" w:themeFill="accent2" w:themeFillTint="3F"/>
      </w:tcPr>
    </w:tblStylePr>
    <w:tblStylePr w:type="band1Horz">
      <w:tblPr/>
      <w:tcPr>
        <w:shd w:val="clear" w:color="auto" w:fill="BBAFE7" w:themeFill="accent2" w:themeFillTint="3F"/>
      </w:tcPr>
    </w:tblStylePr>
  </w:style>
  <w:style w:type="table" w:styleId="MediumList1-Accent3">
    <w:name w:val="Medium List 1 Accent 3"/>
    <w:basedOn w:val="TableNormal"/>
    <w:uiPriority w:val="65"/>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66D1CB" w:themeColor="accent3"/>
        <w:bottom w:val="single" w:sz="8" w:space="0" w:color="66D1CB" w:themeColor="accent3"/>
      </w:tblBorders>
    </w:tblPr>
    <w:tblStylePr w:type="firstRow">
      <w:rPr>
        <w:rFonts w:asciiTheme="majorHAnsi" w:eastAsiaTheme="majorEastAsia" w:hAnsiTheme="majorHAnsi" w:cstheme="majorBidi"/>
      </w:rPr>
      <w:tblPr/>
      <w:tcPr>
        <w:tcBorders>
          <w:top w:val="nil"/>
          <w:bottom w:val="single" w:sz="8" w:space="0" w:color="66D1CB" w:themeColor="accent3"/>
        </w:tcBorders>
      </w:tcPr>
    </w:tblStylePr>
    <w:tblStylePr w:type="lastRow">
      <w:rPr>
        <w:b/>
        <w:bCs/>
        <w:color w:val="00B2A9" w:themeColor="text2"/>
      </w:rPr>
      <w:tblPr/>
      <w:tcPr>
        <w:tcBorders>
          <w:top w:val="single" w:sz="8" w:space="0" w:color="66D1CB" w:themeColor="accent3"/>
          <w:bottom w:val="single" w:sz="8" w:space="0" w:color="66D1CB" w:themeColor="accent3"/>
        </w:tcBorders>
      </w:tcPr>
    </w:tblStylePr>
    <w:tblStylePr w:type="firstCol">
      <w:rPr>
        <w:b/>
        <w:bCs/>
      </w:rPr>
    </w:tblStylePr>
    <w:tblStylePr w:type="lastCol">
      <w:rPr>
        <w:b/>
        <w:bCs/>
      </w:rPr>
      <w:tblPr/>
      <w:tcPr>
        <w:tcBorders>
          <w:top w:val="single" w:sz="8" w:space="0" w:color="66D1CB" w:themeColor="accent3"/>
          <w:bottom w:val="single" w:sz="8" w:space="0" w:color="66D1CB" w:themeColor="accent3"/>
        </w:tcBorders>
      </w:tcPr>
    </w:tblStylePr>
    <w:tblStylePr w:type="band1Vert">
      <w:tblPr/>
      <w:tcPr>
        <w:shd w:val="clear" w:color="auto" w:fill="D9F3F2" w:themeFill="accent3" w:themeFillTint="3F"/>
      </w:tcPr>
    </w:tblStylePr>
    <w:tblStylePr w:type="band1Horz">
      <w:tblPr/>
      <w:tcPr>
        <w:shd w:val="clear" w:color="auto" w:fill="D9F3F2" w:themeFill="accent3" w:themeFillTint="3F"/>
      </w:tcPr>
    </w:tblStylePr>
  </w:style>
  <w:style w:type="table" w:styleId="MediumList1-Accent4">
    <w:name w:val="Medium List 1 Accent 4"/>
    <w:basedOn w:val="TableNormal"/>
    <w:uiPriority w:val="65"/>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797391" w:themeColor="accent4"/>
        <w:bottom w:val="single" w:sz="8" w:space="0" w:color="797391" w:themeColor="accent4"/>
      </w:tblBorders>
    </w:tblPr>
    <w:tblStylePr w:type="firstRow">
      <w:rPr>
        <w:rFonts w:asciiTheme="majorHAnsi" w:eastAsiaTheme="majorEastAsia" w:hAnsiTheme="majorHAnsi" w:cstheme="majorBidi"/>
      </w:rPr>
      <w:tblPr/>
      <w:tcPr>
        <w:tcBorders>
          <w:top w:val="nil"/>
          <w:bottom w:val="single" w:sz="8" w:space="0" w:color="797391" w:themeColor="accent4"/>
        </w:tcBorders>
      </w:tcPr>
    </w:tblStylePr>
    <w:tblStylePr w:type="lastRow">
      <w:rPr>
        <w:b/>
        <w:bCs/>
        <w:color w:val="00B2A9" w:themeColor="text2"/>
      </w:rPr>
      <w:tblPr/>
      <w:tcPr>
        <w:tcBorders>
          <w:top w:val="single" w:sz="8" w:space="0" w:color="797391" w:themeColor="accent4"/>
          <w:bottom w:val="single" w:sz="8" w:space="0" w:color="797391" w:themeColor="accent4"/>
        </w:tcBorders>
      </w:tcPr>
    </w:tblStylePr>
    <w:tblStylePr w:type="firstCol">
      <w:rPr>
        <w:b/>
        <w:bCs/>
      </w:rPr>
    </w:tblStylePr>
    <w:tblStylePr w:type="lastCol">
      <w:rPr>
        <w:b/>
        <w:bCs/>
      </w:rPr>
      <w:tblPr/>
      <w:tcPr>
        <w:tcBorders>
          <w:top w:val="single" w:sz="8" w:space="0" w:color="797391" w:themeColor="accent4"/>
          <w:bottom w:val="single" w:sz="8" w:space="0" w:color="797391" w:themeColor="accent4"/>
        </w:tcBorders>
      </w:tcPr>
    </w:tblStylePr>
    <w:tblStylePr w:type="band1Vert">
      <w:tblPr/>
      <w:tcPr>
        <w:shd w:val="clear" w:color="auto" w:fill="DDDCE3" w:themeFill="accent4" w:themeFillTint="3F"/>
      </w:tcPr>
    </w:tblStylePr>
    <w:tblStylePr w:type="band1Horz">
      <w:tblPr/>
      <w:tcPr>
        <w:shd w:val="clear" w:color="auto" w:fill="DDDCE3" w:themeFill="accent4" w:themeFillTint="3F"/>
      </w:tcPr>
    </w:tblStylePr>
  </w:style>
  <w:style w:type="table" w:styleId="MediumList1-Accent5">
    <w:name w:val="Medium List 1 Accent 5"/>
    <w:basedOn w:val="TableNormal"/>
    <w:uiPriority w:val="65"/>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99E0DD" w:themeColor="accent5"/>
        <w:bottom w:val="single" w:sz="8" w:space="0" w:color="99E0DD" w:themeColor="accent5"/>
      </w:tblBorders>
    </w:tblPr>
    <w:tblStylePr w:type="firstRow">
      <w:rPr>
        <w:rFonts w:asciiTheme="majorHAnsi" w:eastAsiaTheme="majorEastAsia" w:hAnsiTheme="majorHAnsi" w:cstheme="majorBidi"/>
      </w:rPr>
      <w:tblPr/>
      <w:tcPr>
        <w:tcBorders>
          <w:top w:val="nil"/>
          <w:bottom w:val="single" w:sz="8" w:space="0" w:color="99E0DD" w:themeColor="accent5"/>
        </w:tcBorders>
      </w:tcPr>
    </w:tblStylePr>
    <w:tblStylePr w:type="lastRow">
      <w:rPr>
        <w:b/>
        <w:bCs/>
        <w:color w:val="00B2A9" w:themeColor="text2"/>
      </w:rPr>
      <w:tblPr/>
      <w:tcPr>
        <w:tcBorders>
          <w:top w:val="single" w:sz="8" w:space="0" w:color="99E0DD" w:themeColor="accent5"/>
          <w:bottom w:val="single" w:sz="8" w:space="0" w:color="99E0DD" w:themeColor="accent5"/>
        </w:tcBorders>
      </w:tcPr>
    </w:tblStylePr>
    <w:tblStylePr w:type="firstCol">
      <w:rPr>
        <w:b/>
        <w:bCs/>
      </w:rPr>
    </w:tblStylePr>
    <w:tblStylePr w:type="lastCol">
      <w:rPr>
        <w:b/>
        <w:bCs/>
      </w:rPr>
      <w:tblPr/>
      <w:tcPr>
        <w:tcBorders>
          <w:top w:val="single" w:sz="8" w:space="0" w:color="99E0DD" w:themeColor="accent5"/>
          <w:bottom w:val="single" w:sz="8" w:space="0" w:color="99E0DD" w:themeColor="accent5"/>
        </w:tcBorders>
      </w:tcPr>
    </w:tblStylePr>
    <w:tblStylePr w:type="band1Vert">
      <w:tblPr/>
      <w:tcPr>
        <w:shd w:val="clear" w:color="auto" w:fill="E5F7F6" w:themeFill="accent5" w:themeFillTint="3F"/>
      </w:tcPr>
    </w:tblStylePr>
    <w:tblStylePr w:type="band1Horz">
      <w:tblPr/>
      <w:tcPr>
        <w:shd w:val="clear" w:color="auto" w:fill="E5F7F6" w:themeFill="accent5" w:themeFillTint="3F"/>
      </w:tcPr>
    </w:tblStylePr>
  </w:style>
  <w:style w:type="table" w:styleId="MediumList1-Accent6">
    <w:name w:val="Medium List 1 Accent 6"/>
    <w:basedOn w:val="TableNormal"/>
    <w:uiPriority w:val="65"/>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A6A1B5" w:themeColor="accent6"/>
        <w:bottom w:val="single" w:sz="8" w:space="0" w:color="A6A1B5" w:themeColor="accent6"/>
      </w:tblBorders>
    </w:tblPr>
    <w:tblStylePr w:type="firstRow">
      <w:rPr>
        <w:rFonts w:asciiTheme="majorHAnsi" w:eastAsiaTheme="majorEastAsia" w:hAnsiTheme="majorHAnsi" w:cstheme="majorBidi"/>
      </w:rPr>
      <w:tblPr/>
      <w:tcPr>
        <w:tcBorders>
          <w:top w:val="nil"/>
          <w:bottom w:val="single" w:sz="8" w:space="0" w:color="A6A1B5" w:themeColor="accent6"/>
        </w:tcBorders>
      </w:tcPr>
    </w:tblStylePr>
    <w:tblStylePr w:type="lastRow">
      <w:rPr>
        <w:b/>
        <w:bCs/>
        <w:color w:val="00B2A9" w:themeColor="text2"/>
      </w:rPr>
      <w:tblPr/>
      <w:tcPr>
        <w:tcBorders>
          <w:top w:val="single" w:sz="8" w:space="0" w:color="A6A1B5" w:themeColor="accent6"/>
          <w:bottom w:val="single" w:sz="8" w:space="0" w:color="A6A1B5" w:themeColor="accent6"/>
        </w:tcBorders>
      </w:tcPr>
    </w:tblStylePr>
    <w:tblStylePr w:type="firstCol">
      <w:rPr>
        <w:b/>
        <w:bCs/>
      </w:rPr>
    </w:tblStylePr>
    <w:tblStylePr w:type="lastCol">
      <w:rPr>
        <w:b/>
        <w:bCs/>
      </w:rPr>
      <w:tblPr/>
      <w:tcPr>
        <w:tcBorders>
          <w:top w:val="single" w:sz="8" w:space="0" w:color="A6A1B5" w:themeColor="accent6"/>
          <w:bottom w:val="single" w:sz="8" w:space="0" w:color="A6A1B5" w:themeColor="accent6"/>
        </w:tcBorders>
      </w:tcPr>
    </w:tblStylePr>
    <w:tblStylePr w:type="band1Vert">
      <w:tblPr/>
      <w:tcPr>
        <w:shd w:val="clear" w:color="auto" w:fill="E8E7EC" w:themeFill="accent6" w:themeFillTint="3F"/>
      </w:tcPr>
    </w:tblStylePr>
    <w:tblStylePr w:type="band1Horz">
      <w:tblPr/>
      <w:tcPr>
        <w:shd w:val="clear" w:color="auto" w:fill="E8E7EC" w:themeFill="accent6" w:themeFillTint="3F"/>
      </w:tcPr>
    </w:tblStylePr>
  </w:style>
  <w:style w:type="table" w:styleId="MediumList2">
    <w:name w:val="Medium List 2"/>
    <w:basedOn w:val="TableNormal"/>
    <w:uiPriority w:val="66"/>
    <w:semiHidden/>
    <w:rsid w:val="002F50BE"/>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rPr>
        <w:sz w:val="24"/>
        <w:szCs w:val="24"/>
      </w:rPr>
      <w:tblPr/>
      <w:tcPr>
        <w:tcBorders>
          <w:top w:val="nil"/>
          <w:left w:val="nil"/>
          <w:bottom w:val="single" w:sz="24" w:space="0" w:color="363534" w:themeColor="text1"/>
          <w:right w:val="nil"/>
          <w:insideH w:val="nil"/>
          <w:insideV w:val="nil"/>
        </w:tcBorders>
        <w:shd w:val="clear" w:color="auto" w:fill="FFFFFF" w:themeFill="background1"/>
      </w:tcPr>
    </w:tblStylePr>
    <w:tblStylePr w:type="lastRow">
      <w:tblPr/>
      <w:tcPr>
        <w:tcBorders>
          <w:top w:val="single" w:sz="8" w:space="0" w:color="363534"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63534" w:themeColor="text1"/>
          <w:insideH w:val="nil"/>
          <w:insideV w:val="nil"/>
        </w:tcBorders>
        <w:shd w:val="clear" w:color="auto" w:fill="FFFFFF" w:themeFill="background1"/>
      </w:tcPr>
    </w:tblStylePr>
    <w:tblStylePr w:type="lastCol">
      <w:tblPr/>
      <w:tcPr>
        <w:tcBorders>
          <w:top w:val="nil"/>
          <w:left w:val="single" w:sz="8" w:space="0" w:color="363534"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top w:val="nil"/>
          <w:bottom w:val="nil"/>
          <w:insideH w:val="nil"/>
          <w:insideV w:val="nil"/>
        </w:tcBorders>
        <w:shd w:val="clear" w:color="auto" w:fill="CECCCC"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2F50BE"/>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tblBorders>
    </w:tblPr>
    <w:tblStylePr w:type="firstRow">
      <w:rPr>
        <w:sz w:val="24"/>
        <w:szCs w:val="24"/>
      </w:rPr>
      <w:tblPr/>
      <w:tcPr>
        <w:tcBorders>
          <w:top w:val="nil"/>
          <w:left w:val="nil"/>
          <w:bottom w:val="single" w:sz="24" w:space="0" w:color="00B2A9" w:themeColor="accent1"/>
          <w:right w:val="nil"/>
          <w:insideH w:val="nil"/>
          <w:insideV w:val="nil"/>
        </w:tcBorders>
        <w:shd w:val="clear" w:color="auto" w:fill="FFFFFF" w:themeFill="background1"/>
      </w:tcPr>
    </w:tblStylePr>
    <w:tblStylePr w:type="lastRow">
      <w:tblPr/>
      <w:tcPr>
        <w:tcBorders>
          <w:top w:val="single" w:sz="8" w:space="0" w:color="00B2A9"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1"/>
          <w:insideH w:val="nil"/>
          <w:insideV w:val="nil"/>
        </w:tcBorders>
        <w:shd w:val="clear" w:color="auto" w:fill="FFFFFF" w:themeFill="background1"/>
      </w:tcPr>
    </w:tblStylePr>
    <w:tblStylePr w:type="lastCol">
      <w:tblPr/>
      <w:tcPr>
        <w:tcBorders>
          <w:top w:val="nil"/>
          <w:left w:val="single" w:sz="8" w:space="0" w:color="00B2A9"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top w:val="nil"/>
          <w:bottom w:val="nil"/>
          <w:insideH w:val="nil"/>
          <w:insideV w:val="nil"/>
        </w:tcBorders>
        <w:shd w:val="clear" w:color="auto" w:fill="ACFFF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2F50BE"/>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201547" w:themeColor="accent2"/>
        <w:left w:val="single" w:sz="8" w:space="0" w:color="201547" w:themeColor="accent2"/>
        <w:bottom w:val="single" w:sz="8" w:space="0" w:color="201547" w:themeColor="accent2"/>
        <w:right w:val="single" w:sz="8" w:space="0" w:color="201547" w:themeColor="accent2"/>
      </w:tblBorders>
    </w:tblPr>
    <w:tblStylePr w:type="firstRow">
      <w:rPr>
        <w:sz w:val="24"/>
        <w:szCs w:val="24"/>
      </w:rPr>
      <w:tblPr/>
      <w:tcPr>
        <w:tcBorders>
          <w:top w:val="nil"/>
          <w:left w:val="nil"/>
          <w:bottom w:val="single" w:sz="24" w:space="0" w:color="201547" w:themeColor="accent2"/>
          <w:right w:val="nil"/>
          <w:insideH w:val="nil"/>
          <w:insideV w:val="nil"/>
        </w:tcBorders>
        <w:shd w:val="clear" w:color="auto" w:fill="FFFFFF" w:themeFill="background1"/>
      </w:tcPr>
    </w:tblStylePr>
    <w:tblStylePr w:type="lastRow">
      <w:tblPr/>
      <w:tcPr>
        <w:tcBorders>
          <w:top w:val="single" w:sz="8" w:space="0" w:color="201547"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2"/>
          <w:insideH w:val="nil"/>
          <w:insideV w:val="nil"/>
        </w:tcBorders>
        <w:shd w:val="clear" w:color="auto" w:fill="FFFFFF" w:themeFill="background1"/>
      </w:tcPr>
    </w:tblStylePr>
    <w:tblStylePr w:type="lastCol">
      <w:tblPr/>
      <w:tcPr>
        <w:tcBorders>
          <w:top w:val="nil"/>
          <w:left w:val="single" w:sz="8" w:space="0" w:color="201547"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2" w:themeFillTint="3F"/>
      </w:tcPr>
    </w:tblStylePr>
    <w:tblStylePr w:type="band1Horz">
      <w:tblPr/>
      <w:tcPr>
        <w:tcBorders>
          <w:top w:val="nil"/>
          <w:bottom w:val="nil"/>
          <w:insideH w:val="nil"/>
          <w:insideV w:val="nil"/>
        </w:tcBorders>
        <w:shd w:val="clear" w:color="auto" w:fill="BBAFE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2F50BE"/>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66D1CB" w:themeColor="accent3"/>
        <w:left w:val="single" w:sz="8" w:space="0" w:color="66D1CB" w:themeColor="accent3"/>
        <w:bottom w:val="single" w:sz="8" w:space="0" w:color="66D1CB" w:themeColor="accent3"/>
        <w:right w:val="single" w:sz="8" w:space="0" w:color="66D1CB" w:themeColor="accent3"/>
      </w:tblBorders>
    </w:tblPr>
    <w:tblStylePr w:type="firstRow">
      <w:rPr>
        <w:sz w:val="24"/>
        <w:szCs w:val="24"/>
      </w:rPr>
      <w:tblPr/>
      <w:tcPr>
        <w:tcBorders>
          <w:top w:val="nil"/>
          <w:left w:val="nil"/>
          <w:bottom w:val="single" w:sz="24" w:space="0" w:color="66D1CB" w:themeColor="accent3"/>
          <w:right w:val="nil"/>
          <w:insideH w:val="nil"/>
          <w:insideV w:val="nil"/>
        </w:tcBorders>
        <w:shd w:val="clear" w:color="auto" w:fill="FFFFFF" w:themeFill="background1"/>
      </w:tcPr>
    </w:tblStylePr>
    <w:tblStylePr w:type="lastRow">
      <w:tblPr/>
      <w:tcPr>
        <w:tcBorders>
          <w:top w:val="single" w:sz="8" w:space="0" w:color="66D1CB"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6D1CB" w:themeColor="accent3"/>
          <w:insideH w:val="nil"/>
          <w:insideV w:val="nil"/>
        </w:tcBorders>
        <w:shd w:val="clear" w:color="auto" w:fill="FFFFFF" w:themeFill="background1"/>
      </w:tcPr>
    </w:tblStylePr>
    <w:tblStylePr w:type="lastCol">
      <w:tblPr/>
      <w:tcPr>
        <w:tcBorders>
          <w:top w:val="nil"/>
          <w:left w:val="single" w:sz="8" w:space="0" w:color="66D1CB"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F3F2" w:themeFill="accent3" w:themeFillTint="3F"/>
      </w:tcPr>
    </w:tblStylePr>
    <w:tblStylePr w:type="band1Horz">
      <w:tblPr/>
      <w:tcPr>
        <w:tcBorders>
          <w:top w:val="nil"/>
          <w:bottom w:val="nil"/>
          <w:insideH w:val="nil"/>
          <w:insideV w:val="nil"/>
        </w:tcBorders>
        <w:shd w:val="clear" w:color="auto" w:fill="D9F3F2"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2F50BE"/>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797391" w:themeColor="accent4"/>
        <w:left w:val="single" w:sz="8" w:space="0" w:color="797391" w:themeColor="accent4"/>
        <w:bottom w:val="single" w:sz="8" w:space="0" w:color="797391" w:themeColor="accent4"/>
        <w:right w:val="single" w:sz="8" w:space="0" w:color="797391" w:themeColor="accent4"/>
      </w:tblBorders>
    </w:tblPr>
    <w:tblStylePr w:type="firstRow">
      <w:rPr>
        <w:sz w:val="24"/>
        <w:szCs w:val="24"/>
      </w:rPr>
      <w:tblPr/>
      <w:tcPr>
        <w:tcBorders>
          <w:top w:val="nil"/>
          <w:left w:val="nil"/>
          <w:bottom w:val="single" w:sz="24" w:space="0" w:color="797391" w:themeColor="accent4"/>
          <w:right w:val="nil"/>
          <w:insideH w:val="nil"/>
          <w:insideV w:val="nil"/>
        </w:tcBorders>
        <w:shd w:val="clear" w:color="auto" w:fill="FFFFFF" w:themeFill="background1"/>
      </w:tcPr>
    </w:tblStylePr>
    <w:tblStylePr w:type="lastRow">
      <w:tblPr/>
      <w:tcPr>
        <w:tcBorders>
          <w:top w:val="single" w:sz="8" w:space="0" w:color="797391"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97391" w:themeColor="accent4"/>
          <w:insideH w:val="nil"/>
          <w:insideV w:val="nil"/>
        </w:tcBorders>
        <w:shd w:val="clear" w:color="auto" w:fill="FFFFFF" w:themeFill="background1"/>
      </w:tcPr>
    </w:tblStylePr>
    <w:tblStylePr w:type="lastCol">
      <w:tblPr/>
      <w:tcPr>
        <w:tcBorders>
          <w:top w:val="nil"/>
          <w:left w:val="single" w:sz="8" w:space="0" w:color="797391"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DDCE3" w:themeFill="accent4" w:themeFillTint="3F"/>
      </w:tcPr>
    </w:tblStylePr>
    <w:tblStylePr w:type="band1Horz">
      <w:tblPr/>
      <w:tcPr>
        <w:tcBorders>
          <w:top w:val="nil"/>
          <w:bottom w:val="nil"/>
          <w:insideH w:val="nil"/>
          <w:insideV w:val="nil"/>
        </w:tcBorders>
        <w:shd w:val="clear" w:color="auto" w:fill="DDDCE3"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2F50BE"/>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99E0DD" w:themeColor="accent5"/>
        <w:left w:val="single" w:sz="8" w:space="0" w:color="99E0DD" w:themeColor="accent5"/>
        <w:bottom w:val="single" w:sz="8" w:space="0" w:color="99E0DD" w:themeColor="accent5"/>
        <w:right w:val="single" w:sz="8" w:space="0" w:color="99E0DD" w:themeColor="accent5"/>
      </w:tblBorders>
    </w:tblPr>
    <w:tblStylePr w:type="firstRow">
      <w:rPr>
        <w:sz w:val="24"/>
        <w:szCs w:val="24"/>
      </w:rPr>
      <w:tblPr/>
      <w:tcPr>
        <w:tcBorders>
          <w:top w:val="nil"/>
          <w:left w:val="nil"/>
          <w:bottom w:val="single" w:sz="24" w:space="0" w:color="99E0DD" w:themeColor="accent5"/>
          <w:right w:val="nil"/>
          <w:insideH w:val="nil"/>
          <w:insideV w:val="nil"/>
        </w:tcBorders>
        <w:shd w:val="clear" w:color="auto" w:fill="FFFFFF" w:themeFill="background1"/>
      </w:tcPr>
    </w:tblStylePr>
    <w:tblStylePr w:type="lastRow">
      <w:tblPr/>
      <w:tcPr>
        <w:tcBorders>
          <w:top w:val="single" w:sz="8" w:space="0" w:color="99E0DD"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9E0DD" w:themeColor="accent5"/>
          <w:insideH w:val="nil"/>
          <w:insideV w:val="nil"/>
        </w:tcBorders>
        <w:shd w:val="clear" w:color="auto" w:fill="FFFFFF" w:themeFill="background1"/>
      </w:tcPr>
    </w:tblStylePr>
    <w:tblStylePr w:type="lastCol">
      <w:tblPr/>
      <w:tcPr>
        <w:tcBorders>
          <w:top w:val="nil"/>
          <w:left w:val="single" w:sz="8" w:space="0" w:color="99E0DD"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F7F6" w:themeFill="accent5" w:themeFillTint="3F"/>
      </w:tcPr>
    </w:tblStylePr>
    <w:tblStylePr w:type="band1Horz">
      <w:tblPr/>
      <w:tcPr>
        <w:tcBorders>
          <w:top w:val="nil"/>
          <w:bottom w:val="nil"/>
          <w:insideH w:val="nil"/>
          <w:insideV w:val="nil"/>
        </w:tcBorders>
        <w:shd w:val="clear" w:color="auto" w:fill="E5F7F6"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2F50BE"/>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tblBorders>
    </w:tblPr>
    <w:tblStylePr w:type="firstRow">
      <w:rPr>
        <w:sz w:val="24"/>
        <w:szCs w:val="24"/>
      </w:rPr>
      <w:tblPr/>
      <w:tcPr>
        <w:tcBorders>
          <w:top w:val="nil"/>
          <w:left w:val="nil"/>
          <w:bottom w:val="single" w:sz="24" w:space="0" w:color="A6A1B5" w:themeColor="accent6"/>
          <w:right w:val="nil"/>
          <w:insideH w:val="nil"/>
          <w:insideV w:val="nil"/>
        </w:tcBorders>
        <w:shd w:val="clear" w:color="auto" w:fill="FFFFFF" w:themeFill="background1"/>
      </w:tcPr>
    </w:tblStylePr>
    <w:tblStylePr w:type="lastRow">
      <w:tblPr/>
      <w:tcPr>
        <w:tcBorders>
          <w:top w:val="single" w:sz="8" w:space="0" w:color="A6A1B5"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6A1B5" w:themeColor="accent6"/>
          <w:insideH w:val="nil"/>
          <w:insideV w:val="nil"/>
        </w:tcBorders>
        <w:shd w:val="clear" w:color="auto" w:fill="FFFFFF" w:themeFill="background1"/>
      </w:tcPr>
    </w:tblStylePr>
    <w:tblStylePr w:type="lastCol">
      <w:tblPr/>
      <w:tcPr>
        <w:tcBorders>
          <w:top w:val="nil"/>
          <w:left w:val="single" w:sz="8" w:space="0" w:color="A6A1B5"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7EC" w:themeFill="accent6" w:themeFillTint="3F"/>
      </w:tcPr>
    </w:tblStylePr>
    <w:tblStylePr w:type="band1Horz">
      <w:tblPr/>
      <w:tcPr>
        <w:tcBorders>
          <w:top w:val="nil"/>
          <w:bottom w:val="nil"/>
          <w:insideH w:val="nil"/>
          <w:insideV w:val="nil"/>
        </w:tcBorders>
        <w:shd w:val="clear" w:color="auto" w:fill="E8E7EC"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tblBorders>
    </w:tblPr>
    <w:tblStylePr w:type="firstRow">
      <w:pPr>
        <w:spacing w:before="0" w:after="0" w:line="240" w:lineRule="auto"/>
      </w:pPr>
      <w:rPr>
        <w:b/>
        <w:bCs/>
        <w:color w:val="FFFFFF" w:themeColor="background1"/>
      </w:rPr>
      <w:tblPr/>
      <w:tcPr>
        <w:tc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shd w:val="clear" w:color="auto" w:fill="363534" w:themeFill="text1"/>
      </w:tcPr>
    </w:tblStylePr>
    <w:tblStylePr w:type="lastRow">
      <w:pPr>
        <w:spacing w:before="0" w:after="0" w:line="240" w:lineRule="auto"/>
      </w:pPr>
      <w:rPr>
        <w:b/>
        <w:bCs/>
      </w:rPr>
      <w:tblPr/>
      <w:tcPr>
        <w:tcBorders>
          <w:top w:val="double" w:sz="6"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tcPr>
    </w:tblStylePr>
    <w:tblStylePr w:type="firstCol">
      <w:rPr>
        <w:b/>
        <w:bCs/>
      </w:rPr>
    </w:tblStylePr>
    <w:tblStylePr w:type="lastCol">
      <w:rPr>
        <w:b/>
        <w:bCs/>
      </w:rPr>
    </w:tblStylePr>
    <w:tblStylePr w:type="band1Vert">
      <w:tblPr/>
      <w:tcPr>
        <w:shd w:val="clear" w:color="auto" w:fill="CECCCC" w:themeFill="text1" w:themeFillTint="3F"/>
      </w:tcPr>
    </w:tblStylePr>
    <w:tblStylePr w:type="band1Horz">
      <w:tblPr/>
      <w:tcPr>
        <w:tcBorders>
          <w:insideH w:val="nil"/>
          <w:insideV w:val="nil"/>
        </w:tcBorders>
        <w:shd w:val="clear" w:color="auto" w:fill="CECCCC"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single" w:sz="8" w:space="0" w:color="06FFF2" w:themeColor="accent1" w:themeTint="BF"/>
      </w:tblBorders>
    </w:tblPr>
    <w:tblStylePr w:type="firstRow">
      <w:pPr>
        <w:spacing w:before="0" w:after="0" w:line="240" w:lineRule="auto"/>
      </w:pPr>
      <w:rPr>
        <w:b/>
        <w:bCs/>
        <w:color w:val="FFFFFF" w:themeColor="background1"/>
      </w:rPr>
      <w:tblPr/>
      <w:tcPr>
        <w:tc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nil"/>
          <w:insideV w:val="nil"/>
        </w:tcBorders>
        <w:shd w:val="clear" w:color="auto" w:fill="00B2A9" w:themeFill="accent1"/>
      </w:tcPr>
    </w:tblStylePr>
    <w:tblStylePr w:type="lastRow">
      <w:pPr>
        <w:spacing w:before="0" w:after="0" w:line="240" w:lineRule="auto"/>
      </w:pPr>
      <w:rPr>
        <w:b/>
        <w:bCs/>
      </w:rPr>
      <w:tblPr/>
      <w:tcPr>
        <w:tcBorders>
          <w:top w:val="double" w:sz="6"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1" w:themeFillTint="3F"/>
      </w:tcPr>
    </w:tblStylePr>
    <w:tblStylePr w:type="band1Horz">
      <w:tblPr/>
      <w:tcPr>
        <w:tcBorders>
          <w:insideH w:val="nil"/>
          <w:insideV w:val="nil"/>
        </w:tcBorders>
        <w:shd w:val="clear" w:color="auto" w:fill="ACFFFA"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442D97" w:themeColor="accent2" w:themeTint="BF"/>
        <w:left w:val="single" w:sz="8" w:space="0" w:color="442D97" w:themeColor="accent2" w:themeTint="BF"/>
        <w:bottom w:val="single" w:sz="8" w:space="0" w:color="442D97" w:themeColor="accent2" w:themeTint="BF"/>
        <w:right w:val="single" w:sz="8" w:space="0" w:color="442D97" w:themeColor="accent2" w:themeTint="BF"/>
        <w:insideH w:val="single" w:sz="8" w:space="0" w:color="442D97" w:themeColor="accent2" w:themeTint="BF"/>
      </w:tblBorders>
    </w:tblPr>
    <w:tblStylePr w:type="firstRow">
      <w:pPr>
        <w:spacing w:before="0" w:after="0" w:line="240" w:lineRule="auto"/>
      </w:pPr>
      <w:rPr>
        <w:b/>
        <w:bCs/>
        <w:color w:val="FFFFFF" w:themeColor="background1"/>
      </w:rPr>
      <w:tblPr/>
      <w:tcPr>
        <w:tcBorders>
          <w:top w:val="single" w:sz="8" w:space="0" w:color="442D97" w:themeColor="accent2" w:themeTint="BF"/>
          <w:left w:val="single" w:sz="8" w:space="0" w:color="442D97" w:themeColor="accent2" w:themeTint="BF"/>
          <w:bottom w:val="single" w:sz="8" w:space="0" w:color="442D97" w:themeColor="accent2" w:themeTint="BF"/>
          <w:right w:val="single" w:sz="8" w:space="0" w:color="442D97" w:themeColor="accent2" w:themeTint="BF"/>
          <w:insideH w:val="nil"/>
          <w:insideV w:val="nil"/>
        </w:tcBorders>
        <w:shd w:val="clear" w:color="auto" w:fill="201547" w:themeFill="accent2"/>
      </w:tcPr>
    </w:tblStylePr>
    <w:tblStylePr w:type="lastRow">
      <w:pPr>
        <w:spacing w:before="0" w:after="0" w:line="240" w:lineRule="auto"/>
      </w:pPr>
      <w:rPr>
        <w:b/>
        <w:bCs/>
      </w:rPr>
      <w:tblPr/>
      <w:tcPr>
        <w:tcBorders>
          <w:top w:val="double" w:sz="6" w:space="0" w:color="442D97" w:themeColor="accent2" w:themeTint="BF"/>
          <w:left w:val="single" w:sz="8" w:space="0" w:color="442D97" w:themeColor="accent2" w:themeTint="BF"/>
          <w:bottom w:val="single" w:sz="8" w:space="0" w:color="442D97" w:themeColor="accent2" w:themeTint="BF"/>
          <w:right w:val="single" w:sz="8" w:space="0" w:color="442D97" w:themeColor="accent2"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2" w:themeFillTint="3F"/>
      </w:tcPr>
    </w:tblStylePr>
    <w:tblStylePr w:type="band1Horz">
      <w:tblPr/>
      <w:tcPr>
        <w:tcBorders>
          <w:insideH w:val="nil"/>
          <w:insideV w:val="nil"/>
        </w:tcBorders>
        <w:shd w:val="clear" w:color="auto" w:fill="BBAFE7"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8CDCD7" w:themeColor="accent3" w:themeTint="BF"/>
        <w:left w:val="single" w:sz="8" w:space="0" w:color="8CDCD7" w:themeColor="accent3" w:themeTint="BF"/>
        <w:bottom w:val="single" w:sz="8" w:space="0" w:color="8CDCD7" w:themeColor="accent3" w:themeTint="BF"/>
        <w:right w:val="single" w:sz="8" w:space="0" w:color="8CDCD7" w:themeColor="accent3" w:themeTint="BF"/>
        <w:insideH w:val="single" w:sz="8" w:space="0" w:color="8CDCD7" w:themeColor="accent3" w:themeTint="BF"/>
      </w:tblBorders>
    </w:tblPr>
    <w:tblStylePr w:type="firstRow">
      <w:pPr>
        <w:spacing w:before="0" w:after="0" w:line="240" w:lineRule="auto"/>
      </w:pPr>
      <w:rPr>
        <w:b/>
        <w:bCs/>
        <w:color w:val="FFFFFF" w:themeColor="background1"/>
      </w:rPr>
      <w:tblPr/>
      <w:tcPr>
        <w:tcBorders>
          <w:top w:val="single" w:sz="8" w:space="0" w:color="8CDCD7" w:themeColor="accent3" w:themeTint="BF"/>
          <w:left w:val="single" w:sz="8" w:space="0" w:color="8CDCD7" w:themeColor="accent3" w:themeTint="BF"/>
          <w:bottom w:val="single" w:sz="8" w:space="0" w:color="8CDCD7" w:themeColor="accent3" w:themeTint="BF"/>
          <w:right w:val="single" w:sz="8" w:space="0" w:color="8CDCD7" w:themeColor="accent3" w:themeTint="BF"/>
          <w:insideH w:val="nil"/>
          <w:insideV w:val="nil"/>
        </w:tcBorders>
        <w:shd w:val="clear" w:color="auto" w:fill="66D1CB" w:themeFill="accent3"/>
      </w:tcPr>
    </w:tblStylePr>
    <w:tblStylePr w:type="lastRow">
      <w:pPr>
        <w:spacing w:before="0" w:after="0" w:line="240" w:lineRule="auto"/>
      </w:pPr>
      <w:rPr>
        <w:b/>
        <w:bCs/>
      </w:rPr>
      <w:tblPr/>
      <w:tcPr>
        <w:tcBorders>
          <w:top w:val="double" w:sz="6" w:space="0" w:color="8CDCD7" w:themeColor="accent3" w:themeTint="BF"/>
          <w:left w:val="single" w:sz="8" w:space="0" w:color="8CDCD7" w:themeColor="accent3" w:themeTint="BF"/>
          <w:bottom w:val="single" w:sz="8" w:space="0" w:color="8CDCD7" w:themeColor="accent3" w:themeTint="BF"/>
          <w:right w:val="single" w:sz="8" w:space="0" w:color="8CDCD7" w:themeColor="accent3" w:themeTint="BF"/>
          <w:insideH w:val="nil"/>
          <w:insideV w:val="nil"/>
        </w:tcBorders>
      </w:tcPr>
    </w:tblStylePr>
    <w:tblStylePr w:type="firstCol">
      <w:rPr>
        <w:b/>
        <w:bCs/>
      </w:rPr>
    </w:tblStylePr>
    <w:tblStylePr w:type="lastCol">
      <w:rPr>
        <w:b/>
        <w:bCs/>
      </w:rPr>
    </w:tblStylePr>
    <w:tblStylePr w:type="band1Vert">
      <w:tblPr/>
      <w:tcPr>
        <w:shd w:val="clear" w:color="auto" w:fill="D9F3F2" w:themeFill="accent3" w:themeFillTint="3F"/>
      </w:tcPr>
    </w:tblStylePr>
    <w:tblStylePr w:type="band1Horz">
      <w:tblPr/>
      <w:tcPr>
        <w:tcBorders>
          <w:insideH w:val="nil"/>
          <w:insideV w:val="nil"/>
        </w:tcBorders>
        <w:shd w:val="clear" w:color="auto" w:fill="D9F3F2"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9A96AC" w:themeColor="accent4" w:themeTint="BF"/>
        <w:left w:val="single" w:sz="8" w:space="0" w:color="9A96AC" w:themeColor="accent4" w:themeTint="BF"/>
        <w:bottom w:val="single" w:sz="8" w:space="0" w:color="9A96AC" w:themeColor="accent4" w:themeTint="BF"/>
        <w:right w:val="single" w:sz="8" w:space="0" w:color="9A96AC" w:themeColor="accent4" w:themeTint="BF"/>
        <w:insideH w:val="single" w:sz="8" w:space="0" w:color="9A96AC" w:themeColor="accent4" w:themeTint="BF"/>
      </w:tblBorders>
    </w:tblPr>
    <w:tblStylePr w:type="firstRow">
      <w:pPr>
        <w:spacing w:before="0" w:after="0" w:line="240" w:lineRule="auto"/>
      </w:pPr>
      <w:rPr>
        <w:b/>
        <w:bCs/>
        <w:color w:val="FFFFFF" w:themeColor="background1"/>
      </w:rPr>
      <w:tblPr/>
      <w:tcPr>
        <w:tcBorders>
          <w:top w:val="single" w:sz="8" w:space="0" w:color="9A96AC" w:themeColor="accent4" w:themeTint="BF"/>
          <w:left w:val="single" w:sz="8" w:space="0" w:color="9A96AC" w:themeColor="accent4" w:themeTint="BF"/>
          <w:bottom w:val="single" w:sz="8" w:space="0" w:color="9A96AC" w:themeColor="accent4" w:themeTint="BF"/>
          <w:right w:val="single" w:sz="8" w:space="0" w:color="9A96AC" w:themeColor="accent4" w:themeTint="BF"/>
          <w:insideH w:val="nil"/>
          <w:insideV w:val="nil"/>
        </w:tcBorders>
        <w:shd w:val="clear" w:color="auto" w:fill="797391" w:themeFill="accent4"/>
      </w:tcPr>
    </w:tblStylePr>
    <w:tblStylePr w:type="lastRow">
      <w:pPr>
        <w:spacing w:before="0" w:after="0" w:line="240" w:lineRule="auto"/>
      </w:pPr>
      <w:rPr>
        <w:b/>
        <w:bCs/>
      </w:rPr>
      <w:tblPr/>
      <w:tcPr>
        <w:tcBorders>
          <w:top w:val="double" w:sz="6" w:space="0" w:color="9A96AC" w:themeColor="accent4" w:themeTint="BF"/>
          <w:left w:val="single" w:sz="8" w:space="0" w:color="9A96AC" w:themeColor="accent4" w:themeTint="BF"/>
          <w:bottom w:val="single" w:sz="8" w:space="0" w:color="9A96AC" w:themeColor="accent4" w:themeTint="BF"/>
          <w:right w:val="single" w:sz="8" w:space="0" w:color="9A96AC" w:themeColor="accent4" w:themeTint="BF"/>
          <w:insideH w:val="nil"/>
          <w:insideV w:val="nil"/>
        </w:tcBorders>
      </w:tcPr>
    </w:tblStylePr>
    <w:tblStylePr w:type="firstCol">
      <w:rPr>
        <w:b/>
        <w:bCs/>
      </w:rPr>
    </w:tblStylePr>
    <w:tblStylePr w:type="lastCol">
      <w:rPr>
        <w:b/>
        <w:bCs/>
      </w:rPr>
    </w:tblStylePr>
    <w:tblStylePr w:type="band1Vert">
      <w:tblPr/>
      <w:tcPr>
        <w:shd w:val="clear" w:color="auto" w:fill="DDDCE3" w:themeFill="accent4" w:themeFillTint="3F"/>
      </w:tcPr>
    </w:tblStylePr>
    <w:tblStylePr w:type="band1Horz">
      <w:tblPr/>
      <w:tcPr>
        <w:tcBorders>
          <w:insideH w:val="nil"/>
          <w:insideV w:val="nil"/>
        </w:tcBorders>
        <w:shd w:val="clear" w:color="auto" w:fill="DDDCE3"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B2E7E5" w:themeColor="accent5" w:themeTint="BF"/>
        <w:left w:val="single" w:sz="8" w:space="0" w:color="B2E7E5" w:themeColor="accent5" w:themeTint="BF"/>
        <w:bottom w:val="single" w:sz="8" w:space="0" w:color="B2E7E5" w:themeColor="accent5" w:themeTint="BF"/>
        <w:right w:val="single" w:sz="8" w:space="0" w:color="B2E7E5" w:themeColor="accent5" w:themeTint="BF"/>
        <w:insideH w:val="single" w:sz="8" w:space="0" w:color="B2E7E5" w:themeColor="accent5" w:themeTint="BF"/>
      </w:tblBorders>
    </w:tblPr>
    <w:tblStylePr w:type="firstRow">
      <w:pPr>
        <w:spacing w:before="0" w:after="0" w:line="240" w:lineRule="auto"/>
      </w:pPr>
      <w:rPr>
        <w:b/>
        <w:bCs/>
        <w:color w:val="FFFFFF" w:themeColor="background1"/>
      </w:rPr>
      <w:tblPr/>
      <w:tcPr>
        <w:tcBorders>
          <w:top w:val="single" w:sz="8" w:space="0" w:color="B2E7E5" w:themeColor="accent5" w:themeTint="BF"/>
          <w:left w:val="single" w:sz="8" w:space="0" w:color="B2E7E5" w:themeColor="accent5" w:themeTint="BF"/>
          <w:bottom w:val="single" w:sz="8" w:space="0" w:color="B2E7E5" w:themeColor="accent5" w:themeTint="BF"/>
          <w:right w:val="single" w:sz="8" w:space="0" w:color="B2E7E5" w:themeColor="accent5" w:themeTint="BF"/>
          <w:insideH w:val="nil"/>
          <w:insideV w:val="nil"/>
        </w:tcBorders>
        <w:shd w:val="clear" w:color="auto" w:fill="99E0DD" w:themeFill="accent5"/>
      </w:tcPr>
    </w:tblStylePr>
    <w:tblStylePr w:type="lastRow">
      <w:pPr>
        <w:spacing w:before="0" w:after="0" w:line="240" w:lineRule="auto"/>
      </w:pPr>
      <w:rPr>
        <w:b/>
        <w:bCs/>
      </w:rPr>
      <w:tblPr/>
      <w:tcPr>
        <w:tcBorders>
          <w:top w:val="double" w:sz="6" w:space="0" w:color="B2E7E5" w:themeColor="accent5" w:themeTint="BF"/>
          <w:left w:val="single" w:sz="8" w:space="0" w:color="B2E7E5" w:themeColor="accent5" w:themeTint="BF"/>
          <w:bottom w:val="single" w:sz="8" w:space="0" w:color="B2E7E5" w:themeColor="accent5" w:themeTint="BF"/>
          <w:right w:val="single" w:sz="8" w:space="0" w:color="B2E7E5" w:themeColor="accent5" w:themeTint="BF"/>
          <w:insideH w:val="nil"/>
          <w:insideV w:val="nil"/>
        </w:tcBorders>
      </w:tcPr>
    </w:tblStylePr>
    <w:tblStylePr w:type="firstCol">
      <w:rPr>
        <w:b/>
        <w:bCs/>
      </w:rPr>
    </w:tblStylePr>
    <w:tblStylePr w:type="lastCol">
      <w:rPr>
        <w:b/>
        <w:bCs/>
      </w:rPr>
    </w:tblStylePr>
    <w:tblStylePr w:type="band1Vert">
      <w:tblPr/>
      <w:tcPr>
        <w:shd w:val="clear" w:color="auto" w:fill="E5F7F6" w:themeFill="accent5" w:themeFillTint="3F"/>
      </w:tcPr>
    </w:tblStylePr>
    <w:tblStylePr w:type="band1Horz">
      <w:tblPr/>
      <w:tcPr>
        <w:tcBorders>
          <w:insideH w:val="nil"/>
          <w:insideV w:val="nil"/>
        </w:tcBorders>
        <w:shd w:val="clear" w:color="auto" w:fill="E5F7F6"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single" w:sz="8" w:space="0" w:color="BCB8C7" w:themeColor="accent6" w:themeTint="BF"/>
      </w:tblBorders>
    </w:tblPr>
    <w:tblStylePr w:type="firstRow">
      <w:pPr>
        <w:spacing w:before="0" w:after="0" w:line="240" w:lineRule="auto"/>
      </w:pPr>
      <w:rPr>
        <w:b/>
        <w:bCs/>
        <w:color w:val="FFFFFF" w:themeColor="background1"/>
      </w:rPr>
      <w:tblPr/>
      <w:tcPr>
        <w:tc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nil"/>
          <w:insideV w:val="nil"/>
        </w:tcBorders>
        <w:shd w:val="clear" w:color="auto" w:fill="A6A1B5" w:themeFill="accent6"/>
      </w:tcPr>
    </w:tblStylePr>
    <w:tblStylePr w:type="lastRow">
      <w:pPr>
        <w:spacing w:before="0" w:after="0" w:line="240" w:lineRule="auto"/>
      </w:pPr>
      <w:rPr>
        <w:b/>
        <w:bCs/>
      </w:rPr>
      <w:tblPr/>
      <w:tcPr>
        <w:tcBorders>
          <w:top w:val="double" w:sz="6"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nil"/>
          <w:insideV w:val="nil"/>
        </w:tcBorders>
      </w:tcPr>
    </w:tblStylePr>
    <w:tblStylePr w:type="firstCol">
      <w:rPr>
        <w:b/>
        <w:bCs/>
      </w:rPr>
    </w:tblStylePr>
    <w:tblStylePr w:type="lastCol">
      <w:rPr>
        <w:b/>
        <w:bCs/>
      </w:rPr>
    </w:tblStylePr>
    <w:tblStylePr w:type="band1Vert">
      <w:tblPr/>
      <w:tcPr>
        <w:shd w:val="clear" w:color="auto" w:fill="E8E7EC" w:themeFill="accent6" w:themeFillTint="3F"/>
      </w:tcPr>
    </w:tblStylePr>
    <w:tblStylePr w:type="band1Horz">
      <w:tblPr/>
      <w:tcPr>
        <w:tcBorders>
          <w:insideH w:val="nil"/>
          <w:insideV w:val="nil"/>
        </w:tcBorders>
        <w:shd w:val="clear" w:color="auto" w:fill="E8E7EC"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63534"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63534" w:themeFill="text1"/>
      </w:tcPr>
    </w:tblStylePr>
    <w:tblStylePr w:type="lastCol">
      <w:rPr>
        <w:b/>
        <w:bCs/>
        <w:color w:val="FFFFFF" w:themeColor="background1"/>
      </w:rPr>
      <w:tblPr/>
      <w:tcPr>
        <w:tcBorders>
          <w:left w:val="nil"/>
          <w:right w:val="nil"/>
          <w:insideH w:val="nil"/>
          <w:insideV w:val="nil"/>
        </w:tcBorders>
        <w:shd w:val="clear" w:color="auto" w:fill="363534"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1"/>
      </w:tcPr>
    </w:tblStylePr>
    <w:tblStylePr w:type="lastCol">
      <w:rPr>
        <w:b/>
        <w:bCs/>
        <w:color w:val="FFFFFF" w:themeColor="background1"/>
      </w:rPr>
      <w:tblPr/>
      <w:tcPr>
        <w:tcBorders>
          <w:left w:val="nil"/>
          <w:right w:val="nil"/>
          <w:insideH w:val="nil"/>
          <w:insideV w:val="nil"/>
        </w:tcBorders>
        <w:shd w:val="clear" w:color="auto" w:fill="00B2A9"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2"/>
      </w:tcPr>
    </w:tblStylePr>
    <w:tblStylePr w:type="lastCol">
      <w:rPr>
        <w:b/>
        <w:bCs/>
        <w:color w:val="FFFFFF" w:themeColor="background1"/>
      </w:rPr>
      <w:tblPr/>
      <w:tcPr>
        <w:tcBorders>
          <w:left w:val="nil"/>
          <w:right w:val="nil"/>
          <w:insideH w:val="nil"/>
          <w:insideV w:val="nil"/>
        </w:tcBorders>
        <w:shd w:val="clear" w:color="auto" w:fill="201547"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6D1CB"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6D1CB" w:themeFill="accent3"/>
      </w:tcPr>
    </w:tblStylePr>
    <w:tblStylePr w:type="lastCol">
      <w:rPr>
        <w:b/>
        <w:bCs/>
        <w:color w:val="FFFFFF" w:themeColor="background1"/>
      </w:rPr>
      <w:tblPr/>
      <w:tcPr>
        <w:tcBorders>
          <w:left w:val="nil"/>
          <w:right w:val="nil"/>
          <w:insideH w:val="nil"/>
          <w:insideV w:val="nil"/>
        </w:tcBorders>
        <w:shd w:val="clear" w:color="auto" w:fill="66D1CB"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97391"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97391" w:themeFill="accent4"/>
      </w:tcPr>
    </w:tblStylePr>
    <w:tblStylePr w:type="lastCol">
      <w:rPr>
        <w:b/>
        <w:bCs/>
        <w:color w:val="FFFFFF" w:themeColor="background1"/>
      </w:rPr>
      <w:tblPr/>
      <w:tcPr>
        <w:tcBorders>
          <w:left w:val="nil"/>
          <w:right w:val="nil"/>
          <w:insideH w:val="nil"/>
          <w:insideV w:val="nil"/>
        </w:tcBorders>
        <w:shd w:val="clear" w:color="auto" w:fill="797391"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9E0DD"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9E0DD" w:themeFill="accent5"/>
      </w:tcPr>
    </w:tblStylePr>
    <w:tblStylePr w:type="lastCol">
      <w:rPr>
        <w:b/>
        <w:bCs/>
        <w:color w:val="FFFFFF" w:themeColor="background1"/>
      </w:rPr>
      <w:tblPr/>
      <w:tcPr>
        <w:tcBorders>
          <w:left w:val="nil"/>
          <w:right w:val="nil"/>
          <w:insideH w:val="nil"/>
          <w:insideV w:val="nil"/>
        </w:tcBorders>
        <w:shd w:val="clear" w:color="auto" w:fill="99E0DD"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2F50BE"/>
    <w:pPr>
      <w:spacing w:after="0" w:line="240" w:lineRule="auto"/>
    </w:pPr>
    <w:rPr>
      <w:rFonts w:eastAsia="Times New Roman" w:cs="Arial"/>
      <w:color w:val="363534" w:themeColor="text1"/>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6A1B5"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6A1B5" w:themeFill="accent6"/>
      </w:tcPr>
    </w:tblStylePr>
    <w:tblStylePr w:type="lastCol">
      <w:rPr>
        <w:b/>
        <w:bCs/>
        <w:color w:val="FFFFFF" w:themeColor="background1"/>
      </w:rPr>
      <w:tblPr/>
      <w:tcPr>
        <w:tcBorders>
          <w:left w:val="nil"/>
          <w:right w:val="nil"/>
          <w:insideH w:val="nil"/>
          <w:insideV w:val="nil"/>
        </w:tcBorders>
        <w:shd w:val="clear" w:color="auto" w:fill="A6A1B5"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F50BE"/>
    <w:pPr>
      <w:spacing w:after="0" w:line="240" w:lineRule="auto"/>
    </w:pPr>
    <w:rPr>
      <w:rFonts w:eastAsia="Times New Roman" w:cs="Arial"/>
      <w:color w:val="363534" w:themeColor="text1"/>
      <w:sz w:val="20"/>
      <w:szCs w:val="20"/>
    </w:rPr>
    <w:tblPr>
      <w:tblStyleRowBandSize w:val="1"/>
      <w:tblStyleColBandSize w:val="1"/>
      <w:tblBorders>
        <w:top w:val="single" w:sz="4" w:space="0" w:color="9B9997" w:themeColor="text1" w:themeTint="80"/>
        <w:bottom w:val="single" w:sz="4" w:space="0" w:color="9B9997" w:themeColor="text1" w:themeTint="80"/>
      </w:tblBorders>
    </w:tblPr>
    <w:tblStylePr w:type="firstRow">
      <w:rPr>
        <w:b/>
        <w:bCs/>
      </w:rPr>
      <w:tblPr/>
      <w:tcPr>
        <w:tcBorders>
          <w:bottom w:val="single" w:sz="4" w:space="0" w:color="9B9997" w:themeColor="text1" w:themeTint="80"/>
        </w:tcBorders>
      </w:tcPr>
    </w:tblStylePr>
    <w:tblStylePr w:type="lastRow">
      <w:rPr>
        <w:b/>
        <w:bCs/>
      </w:rPr>
      <w:tblPr/>
      <w:tcPr>
        <w:tcBorders>
          <w:top w:val="single" w:sz="4" w:space="0" w:color="9B9997" w:themeColor="text1" w:themeTint="80"/>
        </w:tcBorders>
      </w:tcPr>
    </w:tblStylePr>
    <w:tblStylePr w:type="firstCol">
      <w:rPr>
        <w:b/>
        <w:bCs/>
      </w:rPr>
    </w:tblStylePr>
    <w:tblStylePr w:type="lastCol">
      <w:rPr>
        <w:b/>
        <w:bCs/>
      </w:rPr>
    </w:tblStylePr>
    <w:tblStylePr w:type="band1Vert">
      <w:tblPr/>
      <w:tcPr>
        <w:tcBorders>
          <w:left w:val="single" w:sz="4" w:space="0" w:color="9B9997" w:themeColor="text1" w:themeTint="80"/>
          <w:right w:val="single" w:sz="4" w:space="0" w:color="9B9997" w:themeColor="text1" w:themeTint="80"/>
        </w:tcBorders>
      </w:tcPr>
    </w:tblStylePr>
    <w:tblStylePr w:type="band2Vert">
      <w:tblPr/>
      <w:tcPr>
        <w:tcBorders>
          <w:left w:val="single" w:sz="4" w:space="0" w:color="9B9997" w:themeColor="text1" w:themeTint="80"/>
          <w:right w:val="single" w:sz="4" w:space="0" w:color="9B9997" w:themeColor="text1" w:themeTint="80"/>
        </w:tcBorders>
      </w:tcPr>
    </w:tblStylePr>
    <w:tblStylePr w:type="band1Horz">
      <w:tblPr/>
      <w:tcPr>
        <w:tcBorders>
          <w:top w:val="single" w:sz="4" w:space="0" w:color="9B9997" w:themeColor="text1" w:themeTint="80"/>
          <w:bottom w:val="single" w:sz="4" w:space="0" w:color="9B9997" w:themeColor="text1" w:themeTint="80"/>
        </w:tcBorders>
      </w:tcPr>
    </w:tblStylePr>
  </w:style>
  <w:style w:type="table" w:styleId="PlainTable3">
    <w:name w:val="Plain Table 3"/>
    <w:basedOn w:val="TableNormal"/>
    <w:uiPriority w:val="43"/>
    <w:rsid w:val="002F50BE"/>
    <w:pPr>
      <w:spacing w:after="0" w:line="240" w:lineRule="auto"/>
    </w:pPr>
    <w:rPr>
      <w:rFonts w:eastAsia="Times New Roman" w:cs="Arial"/>
      <w:color w:val="363534" w:themeColor="text1"/>
      <w:sz w:val="20"/>
      <w:szCs w:val="20"/>
    </w:rPr>
    <w:tblPr>
      <w:tblStyleRowBandSize w:val="1"/>
      <w:tblStyleColBandSize w:val="1"/>
    </w:tblPr>
    <w:tblStylePr w:type="firstRow">
      <w:rPr>
        <w:b/>
        <w:bCs/>
        <w:caps/>
      </w:rPr>
      <w:tblPr/>
      <w:tcPr>
        <w:tcBorders>
          <w:bottom w:val="single" w:sz="4" w:space="0" w:color="9B999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B999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2F50BE"/>
    <w:pPr>
      <w:spacing w:after="0" w:line="240" w:lineRule="auto"/>
    </w:pPr>
    <w:rPr>
      <w:rFonts w:eastAsia="Times New Roman" w:cs="Arial"/>
      <w:color w:val="363534" w:themeColor="text1"/>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2F50BE"/>
    <w:pPr>
      <w:spacing w:after="0" w:line="240" w:lineRule="auto"/>
    </w:pPr>
    <w:rPr>
      <w:rFonts w:eastAsia="Times New Roman" w:cs="Arial"/>
      <w:color w:val="363534" w:themeColor="text1"/>
      <w:sz w:val="20"/>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9997"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9997"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9997"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9997"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rsid w:val="002F50BE"/>
    <w:pPr>
      <w:spacing w:after="0" w:line="240" w:lineRule="auto"/>
    </w:pPr>
    <w:rPr>
      <w:rFonts w:eastAsia="Times New Roman" w:cs="Arial"/>
      <w:color w:val="363534" w:themeColor="text1"/>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75F033071467457EA6C0D9A00DB4D927">
    <w:name w:val="75F033071467457EA6C0D9A00DB4D927"/>
    <w:rsid w:val="002F50BE"/>
    <w:pPr>
      <w:spacing w:after="360" w:line="600" w:lineRule="exact"/>
      <w:jc w:val="right"/>
    </w:pPr>
    <w:rPr>
      <w:rFonts w:asciiTheme="majorHAnsi" w:eastAsiaTheme="majorEastAsia" w:hAnsiTheme="majorHAnsi" w:cstheme="majorBidi"/>
      <w:b/>
      <w:color w:val="FFFFFF"/>
      <w:spacing w:val="-2"/>
      <w:sz w:val="54"/>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086527">
      <w:bodyDiv w:val="1"/>
      <w:marLeft w:val="0"/>
      <w:marRight w:val="0"/>
      <w:marTop w:val="0"/>
      <w:marBottom w:val="0"/>
      <w:divBdr>
        <w:top w:val="none" w:sz="0" w:space="0" w:color="auto"/>
        <w:left w:val="none" w:sz="0" w:space="0" w:color="auto"/>
        <w:bottom w:val="none" w:sz="0" w:space="0" w:color="auto"/>
        <w:right w:val="none" w:sz="0" w:space="0" w:color="auto"/>
      </w:divBdr>
    </w:div>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388572764">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588387791">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46000944">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1056733238">
      <w:bodyDiv w:val="1"/>
      <w:marLeft w:val="0"/>
      <w:marRight w:val="0"/>
      <w:marTop w:val="0"/>
      <w:marBottom w:val="0"/>
      <w:divBdr>
        <w:top w:val="none" w:sz="0" w:space="0" w:color="auto"/>
        <w:left w:val="none" w:sz="0" w:space="0" w:color="auto"/>
        <w:bottom w:val="none" w:sz="0" w:space="0" w:color="auto"/>
        <w:right w:val="none" w:sz="0" w:space="0" w:color="auto"/>
      </w:divBdr>
    </w:div>
    <w:div w:id="1089958895">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169909248">
      <w:bodyDiv w:val="1"/>
      <w:marLeft w:val="0"/>
      <w:marRight w:val="0"/>
      <w:marTop w:val="0"/>
      <w:marBottom w:val="0"/>
      <w:divBdr>
        <w:top w:val="none" w:sz="0" w:space="0" w:color="auto"/>
        <w:left w:val="none" w:sz="0" w:space="0" w:color="auto"/>
        <w:bottom w:val="none" w:sz="0" w:space="0" w:color="auto"/>
        <w:right w:val="none" w:sz="0" w:space="0" w:color="auto"/>
      </w:divBdr>
    </w:div>
    <w:div w:id="1396859456">
      <w:bodyDiv w:val="1"/>
      <w:marLeft w:val="0"/>
      <w:marRight w:val="0"/>
      <w:marTop w:val="0"/>
      <w:marBottom w:val="0"/>
      <w:divBdr>
        <w:top w:val="none" w:sz="0" w:space="0" w:color="auto"/>
        <w:left w:val="none" w:sz="0" w:space="0" w:color="auto"/>
        <w:bottom w:val="none" w:sz="0" w:space="0" w:color="auto"/>
        <w:right w:val="none" w:sz="0" w:space="0" w:color="auto"/>
      </w:divBdr>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61797890">
      <w:bodyDiv w:val="1"/>
      <w:marLeft w:val="0"/>
      <w:marRight w:val="0"/>
      <w:marTop w:val="0"/>
      <w:marBottom w:val="0"/>
      <w:divBdr>
        <w:top w:val="none" w:sz="0" w:space="0" w:color="auto"/>
        <w:left w:val="none" w:sz="0" w:space="0" w:color="auto"/>
        <w:bottom w:val="none" w:sz="0" w:space="0" w:color="auto"/>
        <w:right w:val="none" w:sz="0" w:space="0" w:color="auto"/>
      </w:divBdr>
    </w:div>
    <w:div w:id="1478451676">
      <w:bodyDiv w:val="1"/>
      <w:marLeft w:val="0"/>
      <w:marRight w:val="0"/>
      <w:marTop w:val="0"/>
      <w:marBottom w:val="0"/>
      <w:divBdr>
        <w:top w:val="none" w:sz="0" w:space="0" w:color="auto"/>
        <w:left w:val="none" w:sz="0" w:space="0" w:color="auto"/>
        <w:bottom w:val="none" w:sz="0" w:space="0" w:color="auto"/>
        <w:right w:val="none" w:sz="0" w:space="0" w:color="auto"/>
      </w:divBdr>
    </w:div>
    <w:div w:id="1486119310">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540125280">
      <w:bodyDiv w:val="1"/>
      <w:marLeft w:val="0"/>
      <w:marRight w:val="0"/>
      <w:marTop w:val="0"/>
      <w:marBottom w:val="0"/>
      <w:divBdr>
        <w:top w:val="none" w:sz="0" w:space="0" w:color="auto"/>
        <w:left w:val="none" w:sz="0" w:space="0" w:color="auto"/>
        <w:bottom w:val="none" w:sz="0" w:space="0" w:color="auto"/>
        <w:right w:val="none" w:sz="0" w:space="0" w:color="auto"/>
      </w:divBdr>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745953008">
      <w:bodyDiv w:val="1"/>
      <w:marLeft w:val="0"/>
      <w:marRight w:val="0"/>
      <w:marTop w:val="0"/>
      <w:marBottom w:val="0"/>
      <w:divBdr>
        <w:top w:val="none" w:sz="0" w:space="0" w:color="auto"/>
        <w:left w:val="none" w:sz="0" w:space="0" w:color="auto"/>
        <w:bottom w:val="none" w:sz="0" w:space="0" w:color="auto"/>
        <w:right w:val="none" w:sz="0" w:space="0" w:color="auto"/>
      </w:divBdr>
    </w:div>
    <w:div w:id="1792045814">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1903519371">
      <w:bodyDiv w:val="1"/>
      <w:marLeft w:val="0"/>
      <w:marRight w:val="0"/>
      <w:marTop w:val="0"/>
      <w:marBottom w:val="0"/>
      <w:divBdr>
        <w:top w:val="none" w:sz="0" w:space="0" w:color="auto"/>
        <w:left w:val="none" w:sz="0" w:space="0" w:color="auto"/>
        <w:bottom w:val="none" w:sz="0" w:space="0" w:color="auto"/>
        <w:right w:val="none" w:sz="0" w:space="0" w:color="auto"/>
      </w:divBdr>
    </w:div>
    <w:div w:id="1961302391">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jpg"/><Relationship Id="rId42" Type="http://schemas.openxmlformats.org/officeDocument/2006/relationships/footer" Target="footer4.xml"/><Relationship Id="rId47" Type="http://schemas.openxmlformats.org/officeDocument/2006/relationships/footer" Target="footer6.xml"/><Relationship Id="rId63" Type="http://schemas.microsoft.com/office/2007/relationships/diagramDrawing" Target="diagrams/drawing2.xml"/><Relationship Id="rId68" Type="http://schemas.openxmlformats.org/officeDocument/2006/relationships/diagramQuickStyle" Target="diagrams/quickStyle3.xml"/><Relationship Id="rId84" Type="http://schemas.openxmlformats.org/officeDocument/2006/relationships/image" Target="media/image36.jpeg"/><Relationship Id="rId89" Type="http://schemas.openxmlformats.org/officeDocument/2006/relationships/chart" Target="charts/chart4.xml"/><Relationship Id="rId112" Type="http://schemas.openxmlformats.org/officeDocument/2006/relationships/image" Target="media/image58.png"/><Relationship Id="rId16" Type="http://schemas.openxmlformats.org/officeDocument/2006/relationships/image" Target="media/image4.png"/><Relationship Id="rId107" Type="http://schemas.openxmlformats.org/officeDocument/2006/relationships/image" Target="media/image53.jpeg"/><Relationship Id="rId11" Type="http://schemas.openxmlformats.org/officeDocument/2006/relationships/footnotes" Target="footnotes.xml"/><Relationship Id="rId24" Type="http://schemas.openxmlformats.org/officeDocument/2006/relationships/image" Target="media/image12.jpeg"/><Relationship Id="rId32" Type="http://schemas.openxmlformats.org/officeDocument/2006/relationships/footer" Target="footer3.xml"/><Relationship Id="rId37" Type="http://schemas.openxmlformats.org/officeDocument/2006/relationships/hyperlink" Target="http://creativecommons.org/licenses/by/4.0/" TargetMode="External"/><Relationship Id="rId40" Type="http://schemas.openxmlformats.org/officeDocument/2006/relationships/hyperlink" Target="http://www.delwp.vic.gov.au" TargetMode="External"/><Relationship Id="rId45" Type="http://schemas.openxmlformats.org/officeDocument/2006/relationships/header" Target="header4.xml"/><Relationship Id="rId53" Type="http://schemas.openxmlformats.org/officeDocument/2006/relationships/diagramLayout" Target="diagrams/layout1.xml"/><Relationship Id="rId58" Type="http://schemas.openxmlformats.org/officeDocument/2006/relationships/hyperlink" Target="http://www.forestsandreserves.vic.gov.au" TargetMode="External"/><Relationship Id="rId66" Type="http://schemas.openxmlformats.org/officeDocument/2006/relationships/diagramData" Target="diagrams/data3.xml"/><Relationship Id="rId74" Type="http://schemas.openxmlformats.org/officeDocument/2006/relationships/diagramColors" Target="diagrams/colors4.xml"/><Relationship Id="rId79" Type="http://schemas.openxmlformats.org/officeDocument/2006/relationships/image" Target="media/image31.png"/><Relationship Id="rId87" Type="http://schemas.openxmlformats.org/officeDocument/2006/relationships/chart" Target="charts/chart2.xml"/><Relationship Id="rId102" Type="http://schemas.openxmlformats.org/officeDocument/2006/relationships/image" Target="media/image48.jpeg"/><Relationship Id="rId110" Type="http://schemas.openxmlformats.org/officeDocument/2006/relationships/image" Target="media/image56.png"/><Relationship Id="rId115"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diagramQuickStyle" Target="diagrams/quickStyle2.xml"/><Relationship Id="rId82" Type="http://schemas.openxmlformats.org/officeDocument/2006/relationships/image" Target="media/image34.jpeg"/><Relationship Id="rId90" Type="http://schemas.openxmlformats.org/officeDocument/2006/relationships/chart" Target="charts/chart5.xml"/><Relationship Id="rId95" Type="http://schemas.openxmlformats.org/officeDocument/2006/relationships/image" Target="media/image42.jpeg"/><Relationship Id="rId19" Type="http://schemas.openxmlformats.org/officeDocument/2006/relationships/image" Target="media/image7.png"/><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footer" Target="footer1.xml"/><Relationship Id="rId35" Type="http://schemas.openxmlformats.org/officeDocument/2006/relationships/image" Target="media/image22.png"/><Relationship Id="rId43" Type="http://schemas.openxmlformats.org/officeDocument/2006/relationships/header" Target="header3.xml"/><Relationship Id="rId48" Type="http://schemas.openxmlformats.org/officeDocument/2006/relationships/footer" Target="footer7.xml"/><Relationship Id="rId56" Type="http://schemas.microsoft.com/office/2007/relationships/diagramDrawing" Target="diagrams/drawing1.xml"/><Relationship Id="rId64" Type="http://schemas.openxmlformats.org/officeDocument/2006/relationships/image" Target="media/image26.jpeg"/><Relationship Id="rId69" Type="http://schemas.openxmlformats.org/officeDocument/2006/relationships/diagramColors" Target="diagrams/colors3.xml"/><Relationship Id="rId77" Type="http://schemas.openxmlformats.org/officeDocument/2006/relationships/image" Target="media/image29.jpeg"/><Relationship Id="rId100" Type="http://schemas.openxmlformats.org/officeDocument/2006/relationships/image" Target="media/image47.png"/><Relationship Id="rId105" Type="http://schemas.openxmlformats.org/officeDocument/2006/relationships/image" Target="media/image51.jpeg"/><Relationship Id="rId113" Type="http://schemas.openxmlformats.org/officeDocument/2006/relationships/fontTable" Target="fontTable.xml"/><Relationship Id="rId8" Type="http://schemas.openxmlformats.org/officeDocument/2006/relationships/styles" Target="styles.xml"/><Relationship Id="rId51" Type="http://schemas.openxmlformats.org/officeDocument/2006/relationships/image" Target="media/image25.png"/><Relationship Id="rId72" Type="http://schemas.openxmlformats.org/officeDocument/2006/relationships/diagramLayout" Target="diagrams/layout4.xml"/><Relationship Id="rId80" Type="http://schemas.openxmlformats.org/officeDocument/2006/relationships/image" Target="media/image32.jpeg"/><Relationship Id="rId85" Type="http://schemas.openxmlformats.org/officeDocument/2006/relationships/chart" Target="charts/chart1.xml"/><Relationship Id="rId93" Type="http://schemas.openxmlformats.org/officeDocument/2006/relationships/image" Target="media/image40.jpeg"/><Relationship Id="rId98" Type="http://schemas.openxmlformats.org/officeDocument/2006/relationships/image" Target="media/image45.jpe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0.jpg"/><Relationship Id="rId38" Type="http://schemas.openxmlformats.org/officeDocument/2006/relationships/hyperlink" Target="mailto:customer.service@delwp.vic.gov.au" TargetMode="External"/><Relationship Id="rId46" Type="http://schemas.openxmlformats.org/officeDocument/2006/relationships/header" Target="header5.xml"/><Relationship Id="rId59" Type="http://schemas.openxmlformats.org/officeDocument/2006/relationships/diagramData" Target="diagrams/data2.xml"/><Relationship Id="rId67" Type="http://schemas.openxmlformats.org/officeDocument/2006/relationships/diagramLayout" Target="diagrams/layout3.xml"/><Relationship Id="rId103" Type="http://schemas.openxmlformats.org/officeDocument/2006/relationships/image" Target="media/image49.jpeg"/><Relationship Id="rId108" Type="http://schemas.openxmlformats.org/officeDocument/2006/relationships/image" Target="media/image54.jpeg"/><Relationship Id="rId20" Type="http://schemas.openxmlformats.org/officeDocument/2006/relationships/image" Target="media/image8.png"/><Relationship Id="rId41" Type="http://schemas.openxmlformats.org/officeDocument/2006/relationships/header" Target="header2.xml"/><Relationship Id="rId54" Type="http://schemas.openxmlformats.org/officeDocument/2006/relationships/diagramQuickStyle" Target="diagrams/quickStyle1.xml"/><Relationship Id="rId62" Type="http://schemas.openxmlformats.org/officeDocument/2006/relationships/diagramColors" Target="diagrams/colors2.xml"/><Relationship Id="rId70" Type="http://schemas.microsoft.com/office/2007/relationships/diagramDrawing" Target="diagrams/drawing3.xml"/><Relationship Id="rId75" Type="http://schemas.microsoft.com/office/2007/relationships/diagramDrawing" Target="diagrams/drawing4.xml"/><Relationship Id="rId83" Type="http://schemas.openxmlformats.org/officeDocument/2006/relationships/image" Target="media/image35.png"/><Relationship Id="rId88" Type="http://schemas.openxmlformats.org/officeDocument/2006/relationships/chart" Target="charts/chart3.xml"/><Relationship Id="rId91" Type="http://schemas.openxmlformats.org/officeDocument/2006/relationships/image" Target="media/image38.jpeg"/><Relationship Id="rId96" Type="http://schemas.openxmlformats.org/officeDocument/2006/relationships/image" Target="media/image43.jpeg"/><Relationship Id="rId111"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3.png"/><Relationship Id="rId23" Type="http://schemas.openxmlformats.org/officeDocument/2006/relationships/image" Target="media/image11.jpg"/><Relationship Id="rId28" Type="http://schemas.openxmlformats.org/officeDocument/2006/relationships/image" Target="media/image16.jpeg"/><Relationship Id="rId36" Type="http://schemas.openxmlformats.org/officeDocument/2006/relationships/image" Target="media/image23.emf"/><Relationship Id="rId49" Type="http://schemas.openxmlformats.org/officeDocument/2006/relationships/image" Target="media/image24.jpeg"/><Relationship Id="rId57" Type="http://schemas.openxmlformats.org/officeDocument/2006/relationships/hyperlink" Target="http://ensym.biodiversity.vic.gov.au/cms" TargetMode="External"/><Relationship Id="rId106" Type="http://schemas.openxmlformats.org/officeDocument/2006/relationships/image" Target="media/image52.jpeg"/><Relationship Id="rId114" Type="http://schemas.openxmlformats.org/officeDocument/2006/relationships/glossaryDocument" Target="glossary/document.xml"/><Relationship Id="rId10" Type="http://schemas.openxmlformats.org/officeDocument/2006/relationships/webSettings" Target="webSettings.xml"/><Relationship Id="rId31" Type="http://schemas.openxmlformats.org/officeDocument/2006/relationships/footer" Target="footer2.xml"/><Relationship Id="rId44" Type="http://schemas.openxmlformats.org/officeDocument/2006/relationships/footer" Target="footer5.xml"/><Relationship Id="rId52" Type="http://schemas.openxmlformats.org/officeDocument/2006/relationships/diagramData" Target="diagrams/data1.xml"/><Relationship Id="rId60" Type="http://schemas.openxmlformats.org/officeDocument/2006/relationships/diagramLayout" Target="diagrams/layout2.xml"/><Relationship Id="rId65" Type="http://schemas.openxmlformats.org/officeDocument/2006/relationships/image" Target="media/image27.jpeg"/><Relationship Id="rId73" Type="http://schemas.openxmlformats.org/officeDocument/2006/relationships/diagramQuickStyle" Target="diagrams/quickStyle4.xml"/><Relationship Id="rId78" Type="http://schemas.openxmlformats.org/officeDocument/2006/relationships/image" Target="media/image30.jpeg"/><Relationship Id="rId81" Type="http://schemas.openxmlformats.org/officeDocument/2006/relationships/image" Target="media/image33.jpeg"/><Relationship Id="rId86" Type="http://schemas.openxmlformats.org/officeDocument/2006/relationships/image" Target="media/image37.PNG"/><Relationship Id="rId94" Type="http://schemas.openxmlformats.org/officeDocument/2006/relationships/image" Target="media/image41.jpeg"/><Relationship Id="rId99" Type="http://schemas.openxmlformats.org/officeDocument/2006/relationships/image" Target="media/image46.png"/><Relationship Id="rId101" Type="http://schemas.openxmlformats.org/officeDocument/2006/relationships/chart" Target="charts/chart6.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jpg"/><Relationship Id="rId18" Type="http://schemas.openxmlformats.org/officeDocument/2006/relationships/image" Target="media/image6.png"/><Relationship Id="rId39" Type="http://schemas.openxmlformats.org/officeDocument/2006/relationships/hyperlink" Target="http://www.relayservice.com.au" TargetMode="External"/><Relationship Id="rId109" Type="http://schemas.openxmlformats.org/officeDocument/2006/relationships/image" Target="media/image55.jpeg"/><Relationship Id="rId34" Type="http://schemas.openxmlformats.org/officeDocument/2006/relationships/image" Target="media/image21.jpg"/><Relationship Id="rId50" Type="http://schemas.openxmlformats.org/officeDocument/2006/relationships/hyperlink" Target="http://www.forestsandreserves.vic.gov.au/" TargetMode="External"/><Relationship Id="rId55" Type="http://schemas.openxmlformats.org/officeDocument/2006/relationships/diagramColors" Target="diagrams/colors1.xml"/><Relationship Id="rId76" Type="http://schemas.openxmlformats.org/officeDocument/2006/relationships/image" Target="media/image28.jpeg"/><Relationship Id="rId97" Type="http://schemas.openxmlformats.org/officeDocument/2006/relationships/image" Target="media/image44.jpeg"/><Relationship Id="rId104" Type="http://schemas.openxmlformats.org/officeDocument/2006/relationships/image" Target="media/image50.jpeg"/><Relationship Id="rId7" Type="http://schemas.openxmlformats.org/officeDocument/2006/relationships/numbering" Target="numbering.xml"/><Relationship Id="rId71" Type="http://schemas.openxmlformats.org/officeDocument/2006/relationships/diagramData" Target="diagrams/data4.xml"/><Relationship Id="rId92" Type="http://schemas.openxmlformats.org/officeDocument/2006/relationships/image" Target="media/image39.jpeg"/><Relationship Id="rId2" Type="http://schemas.openxmlformats.org/officeDocument/2006/relationships/customXml" Target="../customXml/item2.xml"/><Relationship Id="rId29" Type="http://schemas.openxmlformats.org/officeDocument/2006/relationships/header" Target="header1.xml"/></Relationships>
</file>

<file path=word/_rels/footer3.xml.rels><?xml version="1.0" encoding="UTF-8" standalone="yes"?>
<Relationships xmlns="http://schemas.openxmlformats.org/package/2006/relationships"><Relationship Id="rId3" Type="http://schemas.openxmlformats.org/officeDocument/2006/relationships/image" Target="media/image19.emf"/><Relationship Id="rId2" Type="http://schemas.openxmlformats.org/officeDocument/2006/relationships/image" Target="media/image18.emf"/><Relationship Id="rId1" Type="http://schemas.openxmlformats.org/officeDocument/2006/relationships/image" Target="media/image17.jpg"/></Relationships>
</file>

<file path=word/_rels/footnotes.xml.rels><?xml version="1.0" encoding="UTF-8" standalone="yes"?>
<Relationships xmlns="http://schemas.openxmlformats.org/package/2006/relationships"><Relationship Id="rId8" Type="http://schemas.openxmlformats.org/officeDocument/2006/relationships/hyperlink" Target="https://data.gov.au/data/dataset/forests-of-australia-2018" TargetMode="External"/><Relationship Id="rId13" Type="http://schemas.openxmlformats.org/officeDocument/2006/relationships/hyperlink" Target="http://www.agriculture.gov.au/abares/forestsaustralia/australian-forest-and-wood-products-statistics" TargetMode="External"/><Relationship Id="rId18" Type="http://schemas.openxmlformats.org/officeDocument/2006/relationships/hyperlink" Target="https://parkweb.vic.gov.au/park-management/environment/research-and-scientific-management/research/research-partners-program" TargetMode="External"/><Relationship Id="rId3" Type="http://schemas.openxmlformats.org/officeDocument/2006/relationships/hyperlink" Target="https://www2.delwp.vic.gov.au/maps/spatial-data/victorian-spatial-data" TargetMode="External"/><Relationship Id="rId21" Type="http://schemas.openxmlformats.org/officeDocument/2006/relationships/hyperlink" Target="http://www.clw.csiro.au/aclep/soilandlandscapegrid/index.html" TargetMode="External"/><Relationship Id="rId7" Type="http://schemas.openxmlformats.org/officeDocument/2006/relationships/hyperlink" Target="http://www.agriculture.gov.au/abares/forestsaustralia/australias-national-forest-inventory" TargetMode="External"/><Relationship Id="rId12" Type="http://schemas.openxmlformats.org/officeDocument/2006/relationships/hyperlink" Target="http://www.agriculture.gov.au/abares/forestsaustralia/australian-forest-and-wood-products-statistics" TargetMode="External"/><Relationship Id="rId17" Type="http://schemas.openxmlformats.org/officeDocument/2006/relationships/hyperlink" Target="https://www.abc.net.au/news/rural/2019-01-21/almond-industry-booming-but-more-bees-needed/10724074" TargetMode="External"/><Relationship Id="rId2" Type="http://schemas.openxmlformats.org/officeDocument/2006/relationships/hyperlink" Target="https://cices.eu/" TargetMode="External"/><Relationship Id="rId16" Type="http://schemas.openxmlformats.org/officeDocument/2006/relationships/hyperlink" Target="http://carbonpricingdashboard.worldbank.org/map_data" TargetMode="External"/><Relationship Id="rId20" Type="http://schemas.openxmlformats.org/officeDocument/2006/relationships/hyperlink" Target="https://discover.data.vic.gov.au/dataset/public-land-management-plm25" TargetMode="External"/><Relationship Id="rId1" Type="http://schemas.openxmlformats.org/officeDocument/2006/relationships/hyperlink" Target="http://www.environment.vic.gov.au/accounting-for-the-environment" TargetMode="External"/><Relationship Id="rId6" Type="http://schemas.openxmlformats.org/officeDocument/2006/relationships/hyperlink" Target="https://www.clw.csiro.au/aclep/soilandlandscapegrid/" TargetMode="External"/><Relationship Id="rId11" Type="http://schemas.openxmlformats.org/officeDocument/2006/relationships/hyperlink" Target="https://waterregister.vic.gov.au/water-entitlements/about-entitlements/delivery-shares" TargetMode="External"/><Relationship Id="rId5" Type="http://schemas.openxmlformats.org/officeDocument/2006/relationships/hyperlink" Target="https://www.longpaddock.qld.gov.au/silo/" TargetMode="External"/><Relationship Id="rId15" Type="http://schemas.openxmlformats.org/officeDocument/2006/relationships/hyperlink" Target="https://discover.data.vic.gov.au/dataset/1-in-100-year-flood-extent" TargetMode="External"/><Relationship Id="rId10" Type="http://schemas.openxmlformats.org/officeDocument/2006/relationships/hyperlink" Target="http://www.bom.gov.au/climate/current/annual/vic/archive/2016.summary.shtml" TargetMode="External"/><Relationship Id="rId19" Type="http://schemas.openxmlformats.org/officeDocument/2006/relationships/hyperlink" Target="http://www.agriculture.gov.au/abares/research-topics/forests/forest-data" TargetMode="External"/><Relationship Id="rId4" Type="http://schemas.openxmlformats.org/officeDocument/2006/relationships/hyperlink" Target="https://waterregister.vic.gov.au/" TargetMode="External"/><Relationship Id="rId9" Type="http://schemas.openxmlformats.org/officeDocument/2006/relationships/hyperlink" Target="http://www.bom.gov.au/climate/current/annual/vic/archive/2016.summary.shtml" TargetMode="External"/><Relationship Id="rId14" Type="http://schemas.openxmlformats.org/officeDocument/2006/relationships/hyperlink" Target="http://www.vicforests.com.au/static/uploads/files/vicforests-firewood-fact-sheet-wfjpybkftntp.pdf" TargetMode="External"/><Relationship Id="rId22" Type="http://schemas.openxmlformats.org/officeDocument/2006/relationships/hyperlink" Target="http://data.water.vic.gov.au/"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elwpvicgovau-my.sharepoint.com/personal/freya_mccormick_delwp_vic_gov_au/Documents/Content%20not%20on%20ECM/Forests/ensym_water_yield_trees_RFA_catch_FM%20calc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elwpvicgovau.sharepoint.com/sites/ecm_535/Forests/ReportData_ForestsEconomicAssessment.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delwpvicgovau.sharepoint.com/sites/ecm_535/Forests/Data%20-%20timber.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delwpvicgovau.sharepoint.com/sites/ecm_535/Forests/ReportData_ForestsEconomicAssessment.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delwpvicgovau.sharepoint.com/sites/ecm_535/Forests/Data%20-%20carbon.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'Yield (ML) RFA'!$B$2</c:f>
              <c:strCache>
                <c:ptCount val="1"/>
                <c:pt idx="0">
                  <c:v>Central Highlands</c:v>
                </c:pt>
              </c:strCache>
            </c:strRef>
          </c:tx>
          <c:spPr>
            <a:ln w="28575" cap="rnd">
              <a:solidFill>
                <a:schemeClr val="accent1">
                  <a:lumMod val="75000"/>
                </a:schemeClr>
              </a:solidFill>
              <a:round/>
            </a:ln>
            <a:effectLst/>
          </c:spPr>
          <c:marker>
            <c:symbol val="none"/>
          </c:marker>
          <c:cat>
            <c:numRef>
              <c:f>'Yield (ML) RFA'!$E$1:$O$1</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'Yield (ML) RFA'!$E$2:$O$2</c:f>
              <c:numCache>
                <c:formatCode>_-* #,##0_-;\-* #,##0_-;_-* "-"??_-;_-@_-</c:formatCode>
                <c:ptCount val="11"/>
                <c:pt idx="0">
                  <c:v>413092.74535977375</c:v>
                </c:pt>
                <c:pt idx="1">
                  <c:v>1358060.0489618387</c:v>
                </c:pt>
                <c:pt idx="2">
                  <c:v>3544451.7636718694</c:v>
                </c:pt>
                <c:pt idx="3">
                  <c:v>3825369.6948551629</c:v>
                </c:pt>
                <c:pt idx="4">
                  <c:v>3450629.1370527521</c:v>
                </c:pt>
                <c:pt idx="5">
                  <c:v>2458901.4331903378</c:v>
                </c:pt>
                <c:pt idx="6">
                  <c:v>2238797.8660378335</c:v>
                </c:pt>
                <c:pt idx="7">
                  <c:v>1511839.2702131635</c:v>
                </c:pt>
                <c:pt idx="8">
                  <c:v>2998349.0391690056</c:v>
                </c:pt>
                <c:pt idx="9">
                  <c:v>2262308.9083568593</c:v>
                </c:pt>
                <c:pt idx="10">
                  <c:v>1747530.0171441757</c:v>
                </c:pt>
              </c:numCache>
            </c:numRef>
          </c:val>
          <c:smooth val="0"/>
          <c:extLst>
            <c:ext xmlns:c16="http://schemas.microsoft.com/office/drawing/2014/chart" uri="{C3380CC4-5D6E-409C-BE32-E72D297353CC}">
              <c16:uniqueId val="{00000000-B0F0-4DE6-885E-FA58686420D0}"/>
            </c:ext>
          </c:extLst>
        </c:ser>
        <c:ser>
          <c:idx val="1"/>
          <c:order val="1"/>
          <c:tx>
            <c:strRef>
              <c:f>'Yield (ML) RFA'!$B$3</c:f>
              <c:strCache>
                <c:ptCount val="1"/>
                <c:pt idx="0">
                  <c:v>East Gippsland</c:v>
                </c:pt>
              </c:strCache>
            </c:strRef>
          </c:tx>
          <c:spPr>
            <a:ln w="28575" cap="rnd">
              <a:solidFill>
                <a:schemeClr val="accent2">
                  <a:lumMod val="75000"/>
                  <a:lumOff val="25000"/>
                </a:schemeClr>
              </a:solidFill>
              <a:round/>
            </a:ln>
            <a:effectLst/>
          </c:spPr>
          <c:marker>
            <c:symbol val="none"/>
          </c:marker>
          <c:cat>
            <c:numRef>
              <c:f>'Yield (ML) RFA'!$E$1:$O$1</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'Yield (ML) RFA'!$E$3:$O$3</c:f>
              <c:numCache>
                <c:formatCode>_-* #,##0_-;\-* #,##0_-;_-* "-"??_-;_-@_-</c:formatCode>
                <c:ptCount val="11"/>
                <c:pt idx="0">
                  <c:v>164850.06783907535</c:v>
                </c:pt>
                <c:pt idx="1">
                  <c:v>185925.57349262165</c:v>
                </c:pt>
                <c:pt idx="2">
                  <c:v>599094.63191546639</c:v>
                </c:pt>
                <c:pt idx="3">
                  <c:v>1942295.2218048268</c:v>
                </c:pt>
                <c:pt idx="4">
                  <c:v>2517341.4587967563</c:v>
                </c:pt>
                <c:pt idx="5">
                  <c:v>1553906.4119220036</c:v>
                </c:pt>
                <c:pt idx="6">
                  <c:v>2069085.1564071944</c:v>
                </c:pt>
                <c:pt idx="7">
                  <c:v>2238008.0635939743</c:v>
                </c:pt>
                <c:pt idx="8">
                  <c:v>1971093.2403932861</c:v>
                </c:pt>
                <c:pt idx="9">
                  <c:v>83314.133899554654</c:v>
                </c:pt>
                <c:pt idx="10">
                  <c:v>144802.32479332984</c:v>
                </c:pt>
              </c:numCache>
            </c:numRef>
          </c:val>
          <c:smooth val="0"/>
          <c:extLst>
            <c:ext xmlns:c16="http://schemas.microsoft.com/office/drawing/2014/chart" uri="{C3380CC4-5D6E-409C-BE32-E72D297353CC}">
              <c16:uniqueId val="{00000001-B0F0-4DE6-885E-FA58686420D0}"/>
            </c:ext>
          </c:extLst>
        </c:ser>
        <c:ser>
          <c:idx val="2"/>
          <c:order val="2"/>
          <c:tx>
            <c:strRef>
              <c:f>'Yield (ML) RFA'!$B$4</c:f>
              <c:strCache>
                <c:ptCount val="1"/>
                <c:pt idx="0">
                  <c:v>Gippsland</c:v>
                </c:pt>
              </c:strCache>
            </c:strRef>
          </c:tx>
          <c:spPr>
            <a:ln w="28575" cap="rnd">
              <a:solidFill>
                <a:schemeClr val="accent3">
                  <a:lumMod val="60000"/>
                  <a:lumOff val="40000"/>
                </a:schemeClr>
              </a:solidFill>
              <a:round/>
            </a:ln>
            <a:effectLst/>
          </c:spPr>
          <c:marker>
            <c:symbol val="none"/>
          </c:marker>
          <c:cat>
            <c:numRef>
              <c:f>'Yield (ML) RFA'!$E$1:$O$1</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'Yield (ML) RFA'!$E$4:$O$4</c:f>
              <c:numCache>
                <c:formatCode>_-* #,##0_-;\-* #,##0_-;_-* "-"??_-;_-@_-</c:formatCode>
                <c:ptCount val="11"/>
                <c:pt idx="0">
                  <c:v>445768.16288845195</c:v>
                </c:pt>
                <c:pt idx="1">
                  <c:v>1415886.5386516536</c:v>
                </c:pt>
                <c:pt idx="2">
                  <c:v>3289019.4233762845</c:v>
                </c:pt>
                <c:pt idx="3">
                  <c:v>3325828.5842467421</c:v>
                </c:pt>
                <c:pt idx="4">
                  <c:v>4326741.7279198878</c:v>
                </c:pt>
                <c:pt idx="5">
                  <c:v>3148922.7968576499</c:v>
                </c:pt>
                <c:pt idx="6">
                  <c:v>2355893.5604372444</c:v>
                </c:pt>
                <c:pt idx="7">
                  <c:v>1807557.8912182886</c:v>
                </c:pt>
                <c:pt idx="8">
                  <c:v>4476586.7817308782</c:v>
                </c:pt>
                <c:pt idx="9">
                  <c:v>1734526.8420752913</c:v>
                </c:pt>
                <c:pt idx="10">
                  <c:v>1115835.2200933855</c:v>
                </c:pt>
              </c:numCache>
            </c:numRef>
          </c:val>
          <c:smooth val="0"/>
          <c:extLst>
            <c:ext xmlns:c16="http://schemas.microsoft.com/office/drawing/2014/chart" uri="{C3380CC4-5D6E-409C-BE32-E72D297353CC}">
              <c16:uniqueId val="{00000002-B0F0-4DE6-885E-FA58686420D0}"/>
            </c:ext>
          </c:extLst>
        </c:ser>
        <c:ser>
          <c:idx val="3"/>
          <c:order val="3"/>
          <c:tx>
            <c:strRef>
              <c:f>'Yield (ML) RFA'!$B$5</c:f>
              <c:strCache>
                <c:ptCount val="1"/>
                <c:pt idx="0">
                  <c:v>North East</c:v>
                </c:pt>
              </c:strCache>
            </c:strRef>
          </c:tx>
          <c:spPr>
            <a:ln w="28575" cap="rnd">
              <a:solidFill>
                <a:srgbClr val="0070C0"/>
              </a:solidFill>
              <a:round/>
            </a:ln>
            <a:effectLst/>
          </c:spPr>
          <c:marker>
            <c:symbol val="none"/>
          </c:marker>
          <c:cat>
            <c:numRef>
              <c:f>'Yield (ML) RFA'!$E$1:$O$1</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'Yield (ML) RFA'!$E$5:$O$5</c:f>
              <c:numCache>
                <c:formatCode>_-* #,##0_-;\-* #,##0_-;_-* "-"??_-;_-@_-</c:formatCode>
                <c:ptCount val="11"/>
                <c:pt idx="0">
                  <c:v>946653.2998645358</c:v>
                </c:pt>
                <c:pt idx="1">
                  <c:v>3667190.5464156289</c:v>
                </c:pt>
                <c:pt idx="2">
                  <c:v>8627465.0958761312</c:v>
                </c:pt>
                <c:pt idx="3">
                  <c:v>5125182.1101420037</c:v>
                </c:pt>
                <c:pt idx="4">
                  <c:v>5442415.9120332999</c:v>
                </c:pt>
                <c:pt idx="5">
                  <c:v>4744181.0030346895</c:v>
                </c:pt>
                <c:pt idx="6">
                  <c:v>3869636.00616448</c:v>
                </c:pt>
                <c:pt idx="7">
                  <c:v>2597292.7788408939</c:v>
                </c:pt>
                <c:pt idx="8">
                  <c:v>9424964.7404038142</c:v>
                </c:pt>
                <c:pt idx="9">
                  <c:v>4112989.8120225645</c:v>
                </c:pt>
                <c:pt idx="10">
                  <c:v>2414067.8741328204</c:v>
                </c:pt>
              </c:numCache>
            </c:numRef>
          </c:val>
          <c:smooth val="0"/>
          <c:extLst>
            <c:ext xmlns:c16="http://schemas.microsoft.com/office/drawing/2014/chart" uri="{C3380CC4-5D6E-409C-BE32-E72D297353CC}">
              <c16:uniqueId val="{00000003-B0F0-4DE6-885E-FA58686420D0}"/>
            </c:ext>
          </c:extLst>
        </c:ser>
        <c:ser>
          <c:idx val="4"/>
          <c:order val="4"/>
          <c:tx>
            <c:strRef>
              <c:f>'Yield (ML) RFA'!$B$6</c:f>
              <c:strCache>
                <c:ptCount val="1"/>
                <c:pt idx="0">
                  <c:v>West</c:v>
                </c:pt>
              </c:strCache>
            </c:strRef>
          </c:tx>
          <c:spPr>
            <a:ln w="28575" cap="rnd">
              <a:solidFill>
                <a:schemeClr val="accent6">
                  <a:lumMod val="60000"/>
                  <a:lumOff val="40000"/>
                </a:schemeClr>
              </a:solidFill>
              <a:round/>
            </a:ln>
            <a:effectLst/>
          </c:spPr>
          <c:marker>
            <c:symbol val="none"/>
          </c:marker>
          <c:cat>
            <c:numRef>
              <c:f>'Yield (ML) RFA'!$E$1:$O$1</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'Yield (ML) RFA'!$E$6:$O$6</c:f>
              <c:numCache>
                <c:formatCode>_-* #,##0_-;\-* #,##0_-;_-* "-"??_-;_-@_-</c:formatCode>
                <c:ptCount val="11"/>
                <c:pt idx="0">
                  <c:v>126075.13097829718</c:v>
                </c:pt>
                <c:pt idx="1">
                  <c:v>656449.54337983823</c:v>
                </c:pt>
                <c:pt idx="2">
                  <c:v>1576011.5220463537</c:v>
                </c:pt>
                <c:pt idx="3">
                  <c:v>1321059.5230389028</c:v>
                </c:pt>
                <c:pt idx="4">
                  <c:v>1186659.3116589987</c:v>
                </c:pt>
                <c:pt idx="5">
                  <c:v>1581769.8839545788</c:v>
                </c:pt>
                <c:pt idx="6">
                  <c:v>900692.71130664472</c:v>
                </c:pt>
                <c:pt idx="7">
                  <c:v>434485.98896435468</c:v>
                </c:pt>
                <c:pt idx="8">
                  <c:v>2474915.856432986</c:v>
                </c:pt>
                <c:pt idx="9">
                  <c:v>1255449.3586359664</c:v>
                </c:pt>
                <c:pt idx="10">
                  <c:v>1009526.257866268</c:v>
                </c:pt>
              </c:numCache>
            </c:numRef>
          </c:val>
          <c:smooth val="0"/>
          <c:extLst>
            <c:ext xmlns:c16="http://schemas.microsoft.com/office/drawing/2014/chart" uri="{C3380CC4-5D6E-409C-BE32-E72D297353CC}">
              <c16:uniqueId val="{00000004-B0F0-4DE6-885E-FA58686420D0}"/>
            </c:ext>
          </c:extLst>
        </c:ser>
        <c:ser>
          <c:idx val="5"/>
          <c:order val="5"/>
          <c:tx>
            <c:strRef>
              <c:f>'Yield (ML) RFA'!$B$7</c:f>
              <c:strCache>
                <c:ptCount val="1"/>
                <c:pt idx="0">
                  <c:v>Total</c:v>
                </c:pt>
              </c:strCache>
            </c:strRef>
          </c:tx>
          <c:spPr>
            <a:ln w="28575" cap="rnd">
              <a:solidFill>
                <a:schemeClr val="tx1">
                  <a:lumMod val="60000"/>
                  <a:lumOff val="40000"/>
                </a:schemeClr>
              </a:solidFill>
              <a:round/>
            </a:ln>
            <a:effectLst/>
          </c:spPr>
          <c:marker>
            <c:symbol val="none"/>
          </c:marker>
          <c:cat>
            <c:numRef>
              <c:f>'Yield (ML) RFA'!$E$1:$O$1</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'Yield (ML) RFA'!$E$7:$O$7</c:f>
              <c:numCache>
                <c:formatCode>_-* #,##0_-;\-* #,##0_-;_-* "-"??_-;_-@_-</c:formatCode>
                <c:ptCount val="11"/>
                <c:pt idx="0">
                  <c:v>2096439.4069301339</c:v>
                </c:pt>
                <c:pt idx="1">
                  <c:v>7283512.2509015808</c:v>
                </c:pt>
                <c:pt idx="2">
                  <c:v>17636042.436886106</c:v>
                </c:pt>
                <c:pt idx="3">
                  <c:v>15539735.134087639</c:v>
                </c:pt>
                <c:pt idx="4">
                  <c:v>16923787.547461692</c:v>
                </c:pt>
                <c:pt idx="5">
                  <c:v>13487681.528959261</c:v>
                </c:pt>
                <c:pt idx="6">
                  <c:v>11434105.300353397</c:v>
                </c:pt>
                <c:pt idx="7">
                  <c:v>8589183.9928306751</c:v>
                </c:pt>
                <c:pt idx="8">
                  <c:v>21345909.658129971</c:v>
                </c:pt>
                <c:pt idx="9">
                  <c:v>9448589.0549902357</c:v>
                </c:pt>
                <c:pt idx="10">
                  <c:v>6431761.6940299794</c:v>
                </c:pt>
              </c:numCache>
            </c:numRef>
          </c:val>
          <c:smooth val="0"/>
          <c:extLst>
            <c:ext xmlns:c16="http://schemas.microsoft.com/office/drawing/2014/chart" uri="{C3380CC4-5D6E-409C-BE32-E72D297353CC}">
              <c16:uniqueId val="{00000005-B0F0-4DE6-885E-FA58686420D0}"/>
            </c:ext>
          </c:extLst>
        </c:ser>
        <c:dLbls>
          <c:showLegendKey val="0"/>
          <c:showVal val="0"/>
          <c:showCatName val="0"/>
          <c:showSerName val="0"/>
          <c:showPercent val="0"/>
          <c:showBubbleSize val="0"/>
        </c:dLbls>
        <c:smooth val="0"/>
        <c:axId val="505667640"/>
        <c:axId val="505667968"/>
      </c:lineChart>
      <c:catAx>
        <c:axId val="505667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667968"/>
        <c:crosses val="autoZero"/>
        <c:auto val="1"/>
        <c:lblAlgn val="ctr"/>
        <c:lblOffset val="100"/>
        <c:noMultiLvlLbl val="0"/>
      </c:catAx>
      <c:valAx>
        <c:axId val="505667968"/>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667640"/>
        <c:crosses val="autoZero"/>
        <c:crossBetween val="between"/>
        <c:dispUnits>
          <c:builtInUnit val="thousands"/>
          <c:dispUnitsLbl>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Gigalitres</a:t>
                  </a:r>
                  <a:r>
                    <a:rPr lang="en-US" baseline="0"/>
                    <a:t> (GL)</a:t>
                  </a:r>
                  <a:endParaRPr lang="en-US"/>
                </a:p>
              </c:rich>
            </c:tx>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dispUnitsLbl>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'Yield ($) RFA - allocation'!$B$2</c:f>
              <c:strCache>
                <c:ptCount val="1"/>
                <c:pt idx="0">
                  <c:v>Central Highlands</c:v>
                </c:pt>
              </c:strCache>
            </c:strRef>
          </c:tx>
          <c:spPr>
            <a:ln w="28575" cap="rnd">
              <a:solidFill>
                <a:schemeClr val="accent1">
                  <a:lumMod val="75000"/>
                </a:schemeClr>
              </a:solidFill>
              <a:round/>
            </a:ln>
            <a:effectLst/>
          </c:spPr>
          <c:marker>
            <c:symbol val="none"/>
          </c:marker>
          <c:cat>
            <c:numRef>
              <c:f>'Yield (ML) RFA'!$E$1:$O$1</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'Yield ($) RFA - allocation'!$E$2:$O$2</c:f>
              <c:numCache>
                <c:formatCode>_-* #,##0_-;\-* #,##0_-;_-* "-"??_-;_-@_-</c:formatCode>
                <c:ptCount val="11"/>
                <c:pt idx="0">
                  <c:v>114125876.8099031</c:v>
                </c:pt>
                <c:pt idx="1">
                  <c:v>390059484.61852616</c:v>
                </c:pt>
                <c:pt idx="2">
                  <c:v>644861017.02301145</c:v>
                </c:pt>
                <c:pt idx="3">
                  <c:v>508439549.15374112</c:v>
                </c:pt>
                <c:pt idx="4">
                  <c:v>449741450.89054847</c:v>
                </c:pt>
                <c:pt idx="5">
                  <c:v>329555517.97638804</c:v>
                </c:pt>
                <c:pt idx="6">
                  <c:v>316839716.25884241</c:v>
                </c:pt>
                <c:pt idx="7">
                  <c:v>276717766.89284873</c:v>
                </c:pt>
                <c:pt idx="8">
                  <c:v>684729407.75658131</c:v>
                </c:pt>
                <c:pt idx="9">
                  <c:v>264313708.01615608</c:v>
                </c:pt>
                <c:pt idx="10">
                  <c:v>310684656.14533716</c:v>
                </c:pt>
              </c:numCache>
            </c:numRef>
          </c:val>
          <c:smooth val="0"/>
          <c:extLst>
            <c:ext xmlns:c16="http://schemas.microsoft.com/office/drawing/2014/chart" uri="{C3380CC4-5D6E-409C-BE32-E72D297353CC}">
              <c16:uniqueId val="{00000000-F3D9-4317-AD28-ED5E10D14111}"/>
            </c:ext>
          </c:extLst>
        </c:ser>
        <c:ser>
          <c:idx val="1"/>
          <c:order val="1"/>
          <c:tx>
            <c:strRef>
              <c:f>'Yield ($) RFA - allocation'!$B$3</c:f>
              <c:strCache>
                <c:ptCount val="1"/>
                <c:pt idx="0">
                  <c:v>East Gippsland</c:v>
                </c:pt>
              </c:strCache>
            </c:strRef>
          </c:tx>
          <c:spPr>
            <a:ln w="28575" cap="rnd">
              <a:solidFill>
                <a:schemeClr val="accent2">
                  <a:lumMod val="75000"/>
                  <a:lumOff val="25000"/>
                </a:schemeClr>
              </a:solidFill>
              <a:round/>
            </a:ln>
            <a:effectLst/>
          </c:spPr>
          <c:marker>
            <c:symbol val="none"/>
          </c:marker>
          <c:cat>
            <c:numRef>
              <c:f>'Yield (ML) RFA'!$E$1:$O$1</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'Yield ($) RFA - allocation'!$E$3:$O$3</c:f>
              <c:numCache>
                <c:formatCode>_-* #,##0_-;\-* #,##0_-;_-* "-"??_-;_-@_-</c:formatCode>
                <c:ptCount val="11"/>
                <c:pt idx="0">
                  <c:v>10248617.707677957</c:v>
                </c:pt>
                <c:pt idx="1">
                  <c:v>11602331.863462729</c:v>
                </c:pt>
                <c:pt idx="2">
                  <c:v>37222159.305749103</c:v>
                </c:pt>
                <c:pt idx="3">
                  <c:v>120259133.52684398</c:v>
                </c:pt>
                <c:pt idx="4">
                  <c:v>155849155.05435756</c:v>
                </c:pt>
                <c:pt idx="5">
                  <c:v>116447539.56647106</c:v>
                </c:pt>
                <c:pt idx="6">
                  <c:v>75782504.739937559</c:v>
                </c:pt>
                <c:pt idx="7">
                  <c:v>123042624.80333376</c:v>
                </c:pt>
                <c:pt idx="8">
                  <c:v>157735578.06533158</c:v>
                </c:pt>
                <c:pt idx="9">
                  <c:v>4154582.7687247945</c:v>
                </c:pt>
                <c:pt idx="10">
                  <c:v>10863553.352627911</c:v>
                </c:pt>
              </c:numCache>
            </c:numRef>
          </c:val>
          <c:smooth val="0"/>
          <c:extLst>
            <c:ext xmlns:c16="http://schemas.microsoft.com/office/drawing/2014/chart" uri="{C3380CC4-5D6E-409C-BE32-E72D297353CC}">
              <c16:uniqueId val="{00000001-F3D9-4317-AD28-ED5E10D14111}"/>
            </c:ext>
          </c:extLst>
        </c:ser>
        <c:ser>
          <c:idx val="2"/>
          <c:order val="2"/>
          <c:tx>
            <c:strRef>
              <c:f>'Yield ($) RFA - allocation'!$B$4</c:f>
              <c:strCache>
                <c:ptCount val="1"/>
                <c:pt idx="0">
                  <c:v>Gippsland</c:v>
                </c:pt>
              </c:strCache>
            </c:strRef>
          </c:tx>
          <c:spPr>
            <a:ln w="28575" cap="rnd">
              <a:solidFill>
                <a:schemeClr val="accent3">
                  <a:lumMod val="60000"/>
                  <a:lumOff val="40000"/>
                </a:schemeClr>
              </a:solidFill>
              <a:round/>
            </a:ln>
            <a:effectLst/>
          </c:spPr>
          <c:marker>
            <c:symbol val="none"/>
          </c:marker>
          <c:cat>
            <c:numRef>
              <c:f>'Yield (ML) RFA'!$E$1:$O$1</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'Yield ($) RFA - allocation'!$E$4:$O$4</c:f>
              <c:numCache>
                <c:formatCode>_-* #,##0_-;\-* #,##0_-;_-* "-"??_-;_-@_-</c:formatCode>
                <c:ptCount val="11"/>
                <c:pt idx="0">
                  <c:v>59070223.644087732</c:v>
                </c:pt>
                <c:pt idx="1">
                  <c:v>213656158.28687367</c:v>
                </c:pt>
                <c:pt idx="2">
                  <c:v>358052239.97637117</c:v>
                </c:pt>
                <c:pt idx="3">
                  <c:v>215522615.42414662</c:v>
                </c:pt>
                <c:pt idx="4">
                  <c:v>262441368.29645562</c:v>
                </c:pt>
                <c:pt idx="5">
                  <c:v>258012435.63323927</c:v>
                </c:pt>
                <c:pt idx="6">
                  <c:v>168496227.34917131</c:v>
                </c:pt>
                <c:pt idx="7">
                  <c:v>143865181.49260885</c:v>
                </c:pt>
                <c:pt idx="8">
                  <c:v>604186400.49188852</c:v>
                </c:pt>
                <c:pt idx="9">
                  <c:v>112747746.81058672</c:v>
                </c:pt>
                <c:pt idx="10">
                  <c:v>94915354.82212171</c:v>
                </c:pt>
              </c:numCache>
            </c:numRef>
          </c:val>
          <c:smooth val="0"/>
          <c:extLst>
            <c:ext xmlns:c16="http://schemas.microsoft.com/office/drawing/2014/chart" uri="{C3380CC4-5D6E-409C-BE32-E72D297353CC}">
              <c16:uniqueId val="{00000002-F3D9-4317-AD28-ED5E10D14111}"/>
            </c:ext>
          </c:extLst>
        </c:ser>
        <c:ser>
          <c:idx val="3"/>
          <c:order val="3"/>
          <c:tx>
            <c:strRef>
              <c:f>'Yield ($) RFA - allocation'!$B$5</c:f>
              <c:strCache>
                <c:ptCount val="1"/>
                <c:pt idx="0">
                  <c:v>North East</c:v>
                </c:pt>
              </c:strCache>
            </c:strRef>
          </c:tx>
          <c:spPr>
            <a:ln w="28575" cap="rnd">
              <a:solidFill>
                <a:srgbClr val="0070C0"/>
              </a:solidFill>
              <a:round/>
            </a:ln>
            <a:effectLst/>
          </c:spPr>
          <c:marker>
            <c:symbol val="none"/>
          </c:marker>
          <c:cat>
            <c:numRef>
              <c:f>'Yield (ML) RFA'!$E$1:$O$1</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'Yield ($) RFA - allocation'!$E$5:$O$5</c:f>
              <c:numCache>
                <c:formatCode>_-* #,##0_-;\-* #,##0_-;_-* "-"??_-;_-@_-</c:formatCode>
                <c:ptCount val="11"/>
                <c:pt idx="0">
                  <c:v>211981476.34307137</c:v>
                </c:pt>
                <c:pt idx="1">
                  <c:v>836968865.46492147</c:v>
                </c:pt>
                <c:pt idx="2">
                  <c:v>1059663528.0457219</c:v>
                </c:pt>
                <c:pt idx="3">
                  <c:v>204507122.69386825</c:v>
                </c:pt>
                <c:pt idx="4">
                  <c:v>195749273.79177064</c:v>
                </c:pt>
                <c:pt idx="5">
                  <c:v>265409164.06970885</c:v>
                </c:pt>
                <c:pt idx="6">
                  <c:v>234043934.13583297</c:v>
                </c:pt>
                <c:pt idx="7">
                  <c:v>249408094.70942891</c:v>
                </c:pt>
                <c:pt idx="8">
                  <c:v>1636046910.7887056</c:v>
                </c:pt>
                <c:pt idx="9">
                  <c:v>200605094.93487024</c:v>
                </c:pt>
                <c:pt idx="10">
                  <c:v>261205474.49525967</c:v>
                </c:pt>
              </c:numCache>
            </c:numRef>
          </c:val>
          <c:smooth val="0"/>
          <c:extLst>
            <c:ext xmlns:c16="http://schemas.microsoft.com/office/drawing/2014/chart" uri="{C3380CC4-5D6E-409C-BE32-E72D297353CC}">
              <c16:uniqueId val="{00000003-F3D9-4317-AD28-ED5E10D14111}"/>
            </c:ext>
          </c:extLst>
        </c:ser>
        <c:ser>
          <c:idx val="4"/>
          <c:order val="4"/>
          <c:tx>
            <c:strRef>
              <c:f>'Yield ($) RFA - allocation'!$B$6</c:f>
              <c:strCache>
                <c:ptCount val="1"/>
                <c:pt idx="0">
                  <c:v>West</c:v>
                </c:pt>
              </c:strCache>
            </c:strRef>
          </c:tx>
          <c:spPr>
            <a:ln w="28575" cap="rnd">
              <a:solidFill>
                <a:schemeClr val="accent6">
                  <a:lumMod val="60000"/>
                  <a:lumOff val="40000"/>
                </a:schemeClr>
              </a:solidFill>
              <a:round/>
            </a:ln>
            <a:effectLst/>
          </c:spPr>
          <c:marker>
            <c:symbol val="none"/>
          </c:marker>
          <c:cat>
            <c:numRef>
              <c:f>'Yield (ML) RFA'!$E$1:$O$1</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'Yield ($) RFA - allocation'!$E$6:$O$6</c:f>
              <c:numCache>
                <c:formatCode>_-* #,##0_-;\-* #,##0_-;_-* "-"??_-;_-@_-</c:formatCode>
                <c:ptCount val="11"/>
                <c:pt idx="0">
                  <c:v>12856919.2298766</c:v>
                </c:pt>
                <c:pt idx="1">
                  <c:v>62778691.625773579</c:v>
                </c:pt>
                <c:pt idx="2">
                  <c:v>156196438.16754276</c:v>
                </c:pt>
                <c:pt idx="3">
                  <c:v>119478250.16853878</c:v>
                </c:pt>
                <c:pt idx="4">
                  <c:v>101532246.68025181</c:v>
                </c:pt>
                <c:pt idx="5">
                  <c:v>126780411.67477465</c:v>
                </c:pt>
                <c:pt idx="6">
                  <c:v>56693907.011394784</c:v>
                </c:pt>
                <c:pt idx="7">
                  <c:v>33221099.022727795</c:v>
                </c:pt>
                <c:pt idx="8">
                  <c:v>346201577.91266549</c:v>
                </c:pt>
                <c:pt idx="9">
                  <c:v>68854488.531409368</c:v>
                </c:pt>
                <c:pt idx="10">
                  <c:v>95940966.220525116</c:v>
                </c:pt>
              </c:numCache>
            </c:numRef>
          </c:val>
          <c:smooth val="0"/>
          <c:extLst>
            <c:ext xmlns:c16="http://schemas.microsoft.com/office/drawing/2014/chart" uri="{C3380CC4-5D6E-409C-BE32-E72D297353CC}">
              <c16:uniqueId val="{00000004-F3D9-4317-AD28-ED5E10D14111}"/>
            </c:ext>
          </c:extLst>
        </c:ser>
        <c:ser>
          <c:idx val="5"/>
          <c:order val="5"/>
          <c:tx>
            <c:strRef>
              <c:f>'Yield ($) RFA - allocation'!$B$7</c:f>
              <c:strCache>
                <c:ptCount val="1"/>
                <c:pt idx="0">
                  <c:v>Total</c:v>
                </c:pt>
              </c:strCache>
            </c:strRef>
          </c:tx>
          <c:spPr>
            <a:ln w="28575" cap="rnd">
              <a:solidFill>
                <a:schemeClr val="tx1">
                  <a:lumMod val="60000"/>
                  <a:lumOff val="40000"/>
                </a:schemeClr>
              </a:solidFill>
              <a:round/>
            </a:ln>
            <a:effectLst/>
          </c:spPr>
          <c:marker>
            <c:symbol val="none"/>
          </c:marker>
          <c:cat>
            <c:numRef>
              <c:f>'Yield (ML) RFA'!$E$1:$O$1</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'Yield ($) RFA - allocation'!$E$7:$O$7</c:f>
              <c:numCache>
                <c:formatCode>_-* #,##0_-;\-* #,##0_-;_-* "-"??_-;_-@_-</c:formatCode>
                <c:ptCount val="11"/>
                <c:pt idx="0">
                  <c:v>408283113.7346167</c:v>
                </c:pt>
                <c:pt idx="1">
                  <c:v>1515065531.8595579</c:v>
                </c:pt>
                <c:pt idx="2">
                  <c:v>2255995382.5183964</c:v>
                </c:pt>
                <c:pt idx="3">
                  <c:v>1168206670.9671388</c:v>
                </c:pt>
                <c:pt idx="4">
                  <c:v>1165313494.7133842</c:v>
                </c:pt>
                <c:pt idx="5">
                  <c:v>1096205068.9205818</c:v>
                </c:pt>
                <c:pt idx="6">
                  <c:v>851856289.49517894</c:v>
                </c:pt>
                <c:pt idx="7">
                  <c:v>826254766.92094803</c:v>
                </c:pt>
                <c:pt idx="8">
                  <c:v>3428899875.015172</c:v>
                </c:pt>
                <c:pt idx="9">
                  <c:v>650675621.06174719</c:v>
                </c:pt>
                <c:pt idx="10">
                  <c:v>773610005.03587162</c:v>
                </c:pt>
              </c:numCache>
            </c:numRef>
          </c:val>
          <c:smooth val="0"/>
          <c:extLst>
            <c:ext xmlns:c16="http://schemas.microsoft.com/office/drawing/2014/chart" uri="{C3380CC4-5D6E-409C-BE32-E72D297353CC}">
              <c16:uniqueId val="{00000005-F3D9-4317-AD28-ED5E10D14111}"/>
            </c:ext>
          </c:extLst>
        </c:ser>
        <c:dLbls>
          <c:showLegendKey val="0"/>
          <c:showVal val="0"/>
          <c:showCatName val="0"/>
          <c:showSerName val="0"/>
          <c:showPercent val="0"/>
          <c:showBubbleSize val="0"/>
        </c:dLbls>
        <c:smooth val="0"/>
        <c:axId val="505667640"/>
        <c:axId val="505667968"/>
      </c:lineChart>
      <c:catAx>
        <c:axId val="505667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667968"/>
        <c:crosses val="autoZero"/>
        <c:auto val="1"/>
        <c:lblAlgn val="ctr"/>
        <c:lblOffset val="100"/>
        <c:noMultiLvlLbl val="0"/>
      </c:catAx>
      <c:valAx>
        <c:axId val="505667968"/>
        <c:scaling>
          <c:orientation val="minMax"/>
          <c:max val="4500000000"/>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667640"/>
        <c:crosses val="autoZero"/>
        <c:crossBetween val="between"/>
        <c:dispUnits>
          <c:builtInUnit val="millions"/>
          <c:dispUnitsLbl>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Million ($)</a:t>
                  </a:r>
                </a:p>
              </c:rich>
            </c:tx>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dispUnitsLbl>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'Native timber'!$A$3:$A$9</c:f>
              <c:strCache>
                <c:ptCount val="1"/>
                <c:pt idx="0">
                  <c:v>Central Highlands</c:v>
                </c:pt>
              </c:strCache>
            </c:strRef>
          </c:tx>
          <c:spPr>
            <a:ln w="28575" cap="rnd">
              <a:solidFill>
                <a:schemeClr val="accent1">
                  <a:lumMod val="75000"/>
                </a:schemeClr>
              </a:solidFill>
              <a:round/>
            </a:ln>
            <a:effectLst/>
          </c:spPr>
          <c:marker>
            <c:symbol val="none"/>
          </c:marker>
          <c:cat>
            <c:numRef>
              <c:f>'Native timber'!$C$2:$P$2</c:f>
              <c:numCache>
                <c:formatCode>General</c:formatCode>
                <c:ptCount val="14"/>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numCache>
            </c:numRef>
          </c:cat>
          <c:val>
            <c:numRef>
              <c:f>'Native timber'!$C$9:$P$9</c:f>
              <c:numCache>
                <c:formatCode>#,##0</c:formatCode>
                <c:ptCount val="14"/>
                <c:pt idx="0">
                  <c:v>939381</c:v>
                </c:pt>
                <c:pt idx="1">
                  <c:v>900900</c:v>
                </c:pt>
                <c:pt idx="2">
                  <c:v>763653</c:v>
                </c:pt>
                <c:pt idx="3">
                  <c:v>733655.91469999962</c:v>
                </c:pt>
                <c:pt idx="4">
                  <c:v>925577.24019999942</c:v>
                </c:pt>
                <c:pt idx="5">
                  <c:v>1432530.0503</c:v>
                </c:pt>
                <c:pt idx="6">
                  <c:v>1136226.7448000009</c:v>
                </c:pt>
                <c:pt idx="7">
                  <c:v>943543.24250000005</c:v>
                </c:pt>
                <c:pt idx="8">
                  <c:v>861590.92209999985</c:v>
                </c:pt>
                <c:pt idx="9">
                  <c:v>854127.73249999993</c:v>
                </c:pt>
                <c:pt idx="10">
                  <c:v>983561.56549999979</c:v>
                </c:pt>
                <c:pt idx="11">
                  <c:v>1032186.9773999996</c:v>
                </c:pt>
                <c:pt idx="12">
                  <c:v>916162.13020000013</c:v>
                </c:pt>
                <c:pt idx="13">
                  <c:v>867488.21060000011</c:v>
                </c:pt>
              </c:numCache>
            </c:numRef>
          </c:val>
          <c:smooth val="0"/>
          <c:extLst>
            <c:ext xmlns:c16="http://schemas.microsoft.com/office/drawing/2014/chart" uri="{C3380CC4-5D6E-409C-BE32-E72D297353CC}">
              <c16:uniqueId val="{00000000-FBFC-4BB9-8B27-DFF7A1891B5E}"/>
            </c:ext>
          </c:extLst>
        </c:ser>
        <c:ser>
          <c:idx val="1"/>
          <c:order val="1"/>
          <c:tx>
            <c:strRef>
              <c:f>'Native timber'!$A$11:$A$17</c:f>
              <c:strCache>
                <c:ptCount val="1"/>
                <c:pt idx="0">
                  <c:v>East Gippsland</c:v>
                </c:pt>
              </c:strCache>
            </c:strRef>
          </c:tx>
          <c:spPr>
            <a:ln w="28575" cap="rnd">
              <a:solidFill>
                <a:schemeClr val="accent2">
                  <a:lumMod val="75000"/>
                  <a:lumOff val="25000"/>
                </a:schemeClr>
              </a:solidFill>
              <a:round/>
            </a:ln>
            <a:effectLst/>
          </c:spPr>
          <c:marker>
            <c:symbol val="none"/>
          </c:marker>
          <c:cat>
            <c:numRef>
              <c:f>'Native timber'!$C$2:$P$2</c:f>
              <c:numCache>
                <c:formatCode>General</c:formatCode>
                <c:ptCount val="14"/>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numCache>
            </c:numRef>
          </c:cat>
          <c:val>
            <c:numRef>
              <c:f>'Native timber'!$C$17:$P$17</c:f>
              <c:numCache>
                <c:formatCode>#,##0</c:formatCode>
                <c:ptCount val="14"/>
                <c:pt idx="0">
                  <c:v>478106</c:v>
                </c:pt>
                <c:pt idx="1">
                  <c:v>494341</c:v>
                </c:pt>
                <c:pt idx="2">
                  <c:v>476662</c:v>
                </c:pt>
                <c:pt idx="3">
                  <c:v>409575.33509999997</c:v>
                </c:pt>
                <c:pt idx="4">
                  <c:v>514360.52999999997</c:v>
                </c:pt>
                <c:pt idx="5">
                  <c:v>391531.65010000009</c:v>
                </c:pt>
                <c:pt idx="6">
                  <c:v>398141.42160000006</c:v>
                </c:pt>
                <c:pt idx="7">
                  <c:v>332438.84799999994</c:v>
                </c:pt>
                <c:pt idx="8">
                  <c:v>265444.58479999995</c:v>
                </c:pt>
                <c:pt idx="9">
                  <c:v>220329.64729999998</c:v>
                </c:pt>
                <c:pt idx="10">
                  <c:v>169100.70589999997</c:v>
                </c:pt>
                <c:pt idx="11">
                  <c:v>95496.190799999982</c:v>
                </c:pt>
                <c:pt idx="12">
                  <c:v>109789.64109999999</c:v>
                </c:pt>
                <c:pt idx="13">
                  <c:v>141162.9155</c:v>
                </c:pt>
              </c:numCache>
            </c:numRef>
          </c:val>
          <c:smooth val="0"/>
          <c:extLst>
            <c:ext xmlns:c16="http://schemas.microsoft.com/office/drawing/2014/chart" uri="{C3380CC4-5D6E-409C-BE32-E72D297353CC}">
              <c16:uniqueId val="{00000001-FBFC-4BB9-8B27-DFF7A1891B5E}"/>
            </c:ext>
          </c:extLst>
        </c:ser>
        <c:ser>
          <c:idx val="2"/>
          <c:order val="2"/>
          <c:tx>
            <c:strRef>
              <c:f>'Native timber'!$A$19:$A$25</c:f>
              <c:strCache>
                <c:ptCount val="1"/>
                <c:pt idx="0">
                  <c:v>Gippsland</c:v>
                </c:pt>
              </c:strCache>
            </c:strRef>
          </c:tx>
          <c:spPr>
            <a:ln w="28575" cap="rnd">
              <a:solidFill>
                <a:schemeClr val="accent3">
                  <a:lumMod val="60000"/>
                  <a:lumOff val="40000"/>
                </a:schemeClr>
              </a:solidFill>
              <a:round/>
            </a:ln>
            <a:effectLst/>
          </c:spPr>
          <c:marker>
            <c:symbol val="none"/>
          </c:marker>
          <c:cat>
            <c:numRef>
              <c:f>'Native timber'!$C$2:$P$2</c:f>
              <c:numCache>
                <c:formatCode>General</c:formatCode>
                <c:ptCount val="14"/>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numCache>
            </c:numRef>
          </c:cat>
          <c:val>
            <c:numRef>
              <c:f>'Native timber'!$C$25:$P$25</c:f>
              <c:numCache>
                <c:formatCode>#,##0</c:formatCode>
                <c:ptCount val="14"/>
                <c:pt idx="0">
                  <c:v>236080</c:v>
                </c:pt>
                <c:pt idx="1">
                  <c:v>234130</c:v>
                </c:pt>
                <c:pt idx="2">
                  <c:v>333849</c:v>
                </c:pt>
                <c:pt idx="3">
                  <c:v>480181.93360000022</c:v>
                </c:pt>
                <c:pt idx="4">
                  <c:v>339066.20219999994</c:v>
                </c:pt>
                <c:pt idx="5">
                  <c:v>20173.210499999997</c:v>
                </c:pt>
                <c:pt idx="6">
                  <c:v>158108.18450000009</c:v>
                </c:pt>
                <c:pt idx="7">
                  <c:v>145197.8824</c:v>
                </c:pt>
                <c:pt idx="8">
                  <c:v>98063.657099999997</c:v>
                </c:pt>
                <c:pt idx="9">
                  <c:v>91690.19</c:v>
                </c:pt>
                <c:pt idx="10">
                  <c:v>111502.60029999998</c:v>
                </c:pt>
                <c:pt idx="11">
                  <c:v>123217.09600000002</c:v>
                </c:pt>
                <c:pt idx="12">
                  <c:v>153633.98899999997</c:v>
                </c:pt>
                <c:pt idx="13">
                  <c:v>112699.54200000002</c:v>
                </c:pt>
              </c:numCache>
            </c:numRef>
          </c:val>
          <c:smooth val="0"/>
          <c:extLst>
            <c:ext xmlns:c16="http://schemas.microsoft.com/office/drawing/2014/chart" uri="{C3380CC4-5D6E-409C-BE32-E72D297353CC}">
              <c16:uniqueId val="{00000002-FBFC-4BB9-8B27-DFF7A1891B5E}"/>
            </c:ext>
          </c:extLst>
        </c:ser>
        <c:ser>
          <c:idx val="3"/>
          <c:order val="3"/>
          <c:tx>
            <c:strRef>
              <c:f>'Native timber'!$A$27:$A$33</c:f>
              <c:strCache>
                <c:ptCount val="1"/>
                <c:pt idx="0">
                  <c:v>North East</c:v>
                </c:pt>
              </c:strCache>
            </c:strRef>
          </c:tx>
          <c:spPr>
            <a:ln w="28575" cap="rnd">
              <a:solidFill>
                <a:srgbClr val="0070C0"/>
              </a:solidFill>
              <a:round/>
            </a:ln>
            <a:effectLst/>
          </c:spPr>
          <c:marker>
            <c:symbol val="none"/>
          </c:marker>
          <c:cat>
            <c:numRef>
              <c:f>'Native timber'!$C$2:$P$2</c:f>
              <c:numCache>
                <c:formatCode>General</c:formatCode>
                <c:ptCount val="14"/>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numCache>
            </c:numRef>
          </c:cat>
          <c:val>
            <c:numRef>
              <c:f>'Native timber'!$C$33:$P$33</c:f>
              <c:numCache>
                <c:formatCode>#,##0</c:formatCode>
                <c:ptCount val="14"/>
                <c:pt idx="0">
                  <c:v>203267</c:v>
                </c:pt>
                <c:pt idx="1">
                  <c:v>185505</c:v>
                </c:pt>
                <c:pt idx="2">
                  <c:v>100008</c:v>
                </c:pt>
                <c:pt idx="3">
                  <c:v>150030.8731</c:v>
                </c:pt>
                <c:pt idx="4">
                  <c:v>35434.341100000005</c:v>
                </c:pt>
                <c:pt idx="5">
                  <c:v>8033.3719999999985</c:v>
                </c:pt>
                <c:pt idx="6">
                  <c:v>4977.4309999999969</c:v>
                </c:pt>
                <c:pt idx="7">
                  <c:v>10232.930999999995</c:v>
                </c:pt>
                <c:pt idx="8">
                  <c:v>34619.916799999999</c:v>
                </c:pt>
                <c:pt idx="9">
                  <c:v>47603.381099999999</c:v>
                </c:pt>
                <c:pt idx="10">
                  <c:v>22043.665700000001</c:v>
                </c:pt>
                <c:pt idx="11">
                  <c:v>42460.059700000005</c:v>
                </c:pt>
                <c:pt idx="12">
                  <c:v>26460.338199999998</c:v>
                </c:pt>
                <c:pt idx="13">
                  <c:v>33113.905000000006</c:v>
                </c:pt>
              </c:numCache>
            </c:numRef>
          </c:val>
          <c:smooth val="0"/>
          <c:extLst>
            <c:ext xmlns:c16="http://schemas.microsoft.com/office/drawing/2014/chart" uri="{C3380CC4-5D6E-409C-BE32-E72D297353CC}">
              <c16:uniqueId val="{00000003-FBFC-4BB9-8B27-DFF7A1891B5E}"/>
            </c:ext>
          </c:extLst>
        </c:ser>
        <c:ser>
          <c:idx val="4"/>
          <c:order val="4"/>
          <c:tx>
            <c:strRef>
              <c:f>'Native timber'!$A$35:$A$41</c:f>
              <c:strCache>
                <c:ptCount val="1"/>
                <c:pt idx="0">
                  <c:v>Total</c:v>
                </c:pt>
              </c:strCache>
            </c:strRef>
          </c:tx>
          <c:spPr>
            <a:ln w="28575" cap="rnd">
              <a:solidFill>
                <a:schemeClr val="tx1">
                  <a:lumMod val="60000"/>
                  <a:lumOff val="40000"/>
                </a:schemeClr>
              </a:solidFill>
              <a:round/>
            </a:ln>
            <a:effectLst/>
          </c:spPr>
          <c:marker>
            <c:symbol val="none"/>
          </c:marker>
          <c:val>
            <c:numRef>
              <c:f>'Native timber'!$C$41:$P$41</c:f>
              <c:numCache>
                <c:formatCode>#,##0</c:formatCode>
                <c:ptCount val="14"/>
                <c:pt idx="0">
                  <c:v>1856834</c:v>
                </c:pt>
                <c:pt idx="1">
                  <c:v>1814876</c:v>
                </c:pt>
                <c:pt idx="2">
                  <c:v>1674172</c:v>
                </c:pt>
                <c:pt idx="3">
                  <c:v>1773444.0564999999</c:v>
                </c:pt>
                <c:pt idx="4">
                  <c:v>1814438.3134999995</c:v>
                </c:pt>
                <c:pt idx="5">
                  <c:v>1852268.2829</c:v>
                </c:pt>
                <c:pt idx="6">
                  <c:v>1697453.781900001</c:v>
                </c:pt>
                <c:pt idx="7">
                  <c:v>1431412.9039</c:v>
                </c:pt>
                <c:pt idx="8">
                  <c:v>1259719.0807999999</c:v>
                </c:pt>
                <c:pt idx="9">
                  <c:v>1213750.9509000001</c:v>
                </c:pt>
                <c:pt idx="10">
                  <c:v>1286208.5373999998</c:v>
                </c:pt>
                <c:pt idx="11">
                  <c:v>1293360.3238999997</c:v>
                </c:pt>
                <c:pt idx="12">
                  <c:v>1206046.0985000003</c:v>
                </c:pt>
                <c:pt idx="13">
                  <c:v>1154464.5731000002</c:v>
                </c:pt>
              </c:numCache>
            </c:numRef>
          </c:val>
          <c:smooth val="0"/>
          <c:extLst>
            <c:ext xmlns:c16="http://schemas.microsoft.com/office/drawing/2014/chart" uri="{C3380CC4-5D6E-409C-BE32-E72D297353CC}">
              <c16:uniqueId val="{00000004-FBFC-4BB9-8B27-DFF7A1891B5E}"/>
            </c:ext>
          </c:extLst>
        </c:ser>
        <c:dLbls>
          <c:showLegendKey val="0"/>
          <c:showVal val="0"/>
          <c:showCatName val="0"/>
          <c:showSerName val="0"/>
          <c:showPercent val="0"/>
          <c:showBubbleSize val="0"/>
        </c:dLbls>
        <c:smooth val="0"/>
        <c:axId val="561887872"/>
        <c:axId val="561889840"/>
      </c:lineChart>
      <c:catAx>
        <c:axId val="561887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1889840"/>
        <c:crosses val="autoZero"/>
        <c:auto val="1"/>
        <c:lblAlgn val="ctr"/>
        <c:lblOffset val="100"/>
        <c:noMultiLvlLbl val="0"/>
      </c:catAx>
      <c:valAx>
        <c:axId val="561889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Cubic</a:t>
                </a:r>
                <a:r>
                  <a:rPr lang="en-AU" baseline="0"/>
                  <a:t> metres</a:t>
                </a:r>
                <a:endParaRPr lang="en-AU"/>
              </a:p>
            </c:rich>
          </c:tx>
          <c:layout>
            <c:manualLayout>
              <c:xMode val="edge"/>
              <c:yMode val="edge"/>
              <c:x val="1.567858892699657E-2"/>
              <c:y val="4.8898987457044421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1887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'Plantation timber'!$A$3:$A$6</c:f>
              <c:strCache>
                <c:ptCount val="1"/>
                <c:pt idx="0">
                  <c:v>Hardwood</c:v>
                </c:pt>
              </c:strCache>
            </c:strRef>
          </c:tx>
          <c:spPr>
            <a:ln w="28575" cap="rnd">
              <a:solidFill>
                <a:schemeClr val="accent1"/>
              </a:solidFill>
              <a:round/>
            </a:ln>
            <a:effectLst/>
          </c:spPr>
          <c:marker>
            <c:symbol val="none"/>
          </c:marker>
          <c:cat>
            <c:strRef>
              <c:f>'Plantation timber'!$C$2:$M$2</c:f>
              <c:strCache>
                <c:ptCount val="11"/>
                <c:pt idx="0">
                  <c:v>2007-08</c:v>
                </c:pt>
                <c:pt idx="1">
                  <c:v>2008-09</c:v>
                </c:pt>
                <c:pt idx="2">
                  <c:v>2009-10</c:v>
                </c:pt>
                <c:pt idx="3">
                  <c:v>2010-11</c:v>
                </c:pt>
                <c:pt idx="4">
                  <c:v>2011-12</c:v>
                </c:pt>
                <c:pt idx="5">
                  <c:v>2012-13</c:v>
                </c:pt>
                <c:pt idx="6">
                  <c:v>2013-14</c:v>
                </c:pt>
                <c:pt idx="7">
                  <c:v>2014-15</c:v>
                </c:pt>
                <c:pt idx="8">
                  <c:v>2015-16</c:v>
                </c:pt>
                <c:pt idx="9">
                  <c:v>2016-17</c:v>
                </c:pt>
                <c:pt idx="10">
                  <c:v>2017-18</c:v>
                </c:pt>
              </c:strCache>
            </c:strRef>
          </c:cat>
          <c:val>
            <c:numRef>
              <c:f>'Plantation timber'!$C$6:$M$6</c:f>
              <c:numCache>
                <c:formatCode>_-* #,##0_-;\-* #,##0_-;_-* "-"??_-;_-@_-</c:formatCode>
                <c:ptCount val="11"/>
                <c:pt idx="0">
                  <c:v>456833</c:v>
                </c:pt>
                <c:pt idx="1">
                  <c:v>600908.5</c:v>
                </c:pt>
                <c:pt idx="2">
                  <c:v>640645.74</c:v>
                </c:pt>
                <c:pt idx="3">
                  <c:v>767813.05999999994</c:v>
                </c:pt>
                <c:pt idx="4">
                  <c:v>1689439.7899999998</c:v>
                </c:pt>
                <c:pt idx="5">
                  <c:v>1789281.39986715</c:v>
                </c:pt>
                <c:pt idx="6">
                  <c:v>2199505.70488354</c:v>
                </c:pt>
                <c:pt idx="7">
                  <c:v>2834255.5338880401</c:v>
                </c:pt>
                <c:pt idx="8">
                  <c:v>2827197.7029411802</c:v>
                </c:pt>
                <c:pt idx="9">
                  <c:v>3996449.7250000001</c:v>
                </c:pt>
                <c:pt idx="10">
                  <c:v>3577211.5729</c:v>
                </c:pt>
              </c:numCache>
            </c:numRef>
          </c:val>
          <c:smooth val="0"/>
          <c:extLst>
            <c:ext xmlns:c16="http://schemas.microsoft.com/office/drawing/2014/chart" uri="{C3380CC4-5D6E-409C-BE32-E72D297353CC}">
              <c16:uniqueId val="{00000000-E6B0-47EC-A3E7-79DC5F7E3CB4}"/>
            </c:ext>
          </c:extLst>
        </c:ser>
        <c:ser>
          <c:idx val="1"/>
          <c:order val="1"/>
          <c:tx>
            <c:strRef>
              <c:f>'Plantation timber'!$A$7:$A$10</c:f>
              <c:strCache>
                <c:ptCount val="1"/>
                <c:pt idx="0">
                  <c:v>Softwood</c:v>
                </c:pt>
              </c:strCache>
            </c:strRef>
          </c:tx>
          <c:spPr>
            <a:ln w="28575" cap="rnd">
              <a:solidFill>
                <a:schemeClr val="accent2">
                  <a:lumMod val="50000"/>
                  <a:lumOff val="50000"/>
                </a:schemeClr>
              </a:solidFill>
              <a:round/>
            </a:ln>
            <a:effectLst/>
          </c:spPr>
          <c:marker>
            <c:symbol val="none"/>
          </c:marker>
          <c:cat>
            <c:strRef>
              <c:f>'Plantation timber'!$C$2:$M$2</c:f>
              <c:strCache>
                <c:ptCount val="11"/>
                <c:pt idx="0">
                  <c:v>2007-08</c:v>
                </c:pt>
                <c:pt idx="1">
                  <c:v>2008-09</c:v>
                </c:pt>
                <c:pt idx="2">
                  <c:v>2009-10</c:v>
                </c:pt>
                <c:pt idx="3">
                  <c:v>2010-11</c:v>
                </c:pt>
                <c:pt idx="4">
                  <c:v>2011-12</c:v>
                </c:pt>
                <c:pt idx="5">
                  <c:v>2012-13</c:v>
                </c:pt>
                <c:pt idx="6">
                  <c:v>2013-14</c:v>
                </c:pt>
                <c:pt idx="7">
                  <c:v>2014-15</c:v>
                </c:pt>
                <c:pt idx="8">
                  <c:v>2015-16</c:v>
                </c:pt>
                <c:pt idx="9">
                  <c:v>2016-17</c:v>
                </c:pt>
                <c:pt idx="10">
                  <c:v>2017-18</c:v>
                </c:pt>
              </c:strCache>
            </c:strRef>
          </c:cat>
          <c:val>
            <c:numRef>
              <c:f>'Plantation timber'!$C$10:$M$10</c:f>
              <c:numCache>
                <c:formatCode>_-* #,##0_-;\-* #,##0_-;_-* "-"??_-;_-@_-</c:formatCode>
                <c:ptCount val="11"/>
                <c:pt idx="0">
                  <c:v>3911365.1681051999</c:v>
                </c:pt>
                <c:pt idx="1">
                  <c:v>3890279.5449108798</c:v>
                </c:pt>
                <c:pt idx="2">
                  <c:v>3569565.1825909899</c:v>
                </c:pt>
                <c:pt idx="3">
                  <c:v>3751926.9801849201</c:v>
                </c:pt>
                <c:pt idx="4">
                  <c:v>3381211.0991599304</c:v>
                </c:pt>
                <c:pt idx="5">
                  <c:v>3559630.4108366701</c:v>
                </c:pt>
                <c:pt idx="6">
                  <c:v>3805915.67</c:v>
                </c:pt>
                <c:pt idx="7">
                  <c:v>3928089.4294731901</c:v>
                </c:pt>
                <c:pt idx="8">
                  <c:v>4039568.1220405698</c:v>
                </c:pt>
                <c:pt idx="9">
                  <c:v>4274405.0738134906</c:v>
                </c:pt>
                <c:pt idx="10">
                  <c:v>4261916.1160240397</c:v>
                </c:pt>
              </c:numCache>
            </c:numRef>
          </c:val>
          <c:smooth val="0"/>
          <c:extLst>
            <c:ext xmlns:c16="http://schemas.microsoft.com/office/drawing/2014/chart" uri="{C3380CC4-5D6E-409C-BE32-E72D297353CC}">
              <c16:uniqueId val="{00000001-E6B0-47EC-A3E7-79DC5F7E3CB4}"/>
            </c:ext>
          </c:extLst>
        </c:ser>
        <c:ser>
          <c:idx val="2"/>
          <c:order val="2"/>
          <c:tx>
            <c:strRef>
              <c:f>'Plantation timber'!$A$11:$A$14</c:f>
              <c:strCache>
                <c:ptCount val="1"/>
                <c:pt idx="0">
                  <c:v>Total</c:v>
                </c:pt>
              </c:strCache>
            </c:strRef>
          </c:tx>
          <c:spPr>
            <a:ln w="28575" cap="rnd">
              <a:solidFill>
                <a:schemeClr val="tx1">
                  <a:lumMod val="60000"/>
                  <a:lumOff val="40000"/>
                </a:schemeClr>
              </a:solidFill>
              <a:round/>
            </a:ln>
            <a:effectLst/>
          </c:spPr>
          <c:marker>
            <c:symbol val="none"/>
          </c:marker>
          <c:cat>
            <c:strRef>
              <c:f>'Plantation timber'!$C$2:$M$2</c:f>
              <c:strCache>
                <c:ptCount val="11"/>
                <c:pt idx="0">
                  <c:v>2007-08</c:v>
                </c:pt>
                <c:pt idx="1">
                  <c:v>2008-09</c:v>
                </c:pt>
                <c:pt idx="2">
                  <c:v>2009-10</c:v>
                </c:pt>
                <c:pt idx="3">
                  <c:v>2010-11</c:v>
                </c:pt>
                <c:pt idx="4">
                  <c:v>2011-12</c:v>
                </c:pt>
                <c:pt idx="5">
                  <c:v>2012-13</c:v>
                </c:pt>
                <c:pt idx="6">
                  <c:v>2013-14</c:v>
                </c:pt>
                <c:pt idx="7">
                  <c:v>2014-15</c:v>
                </c:pt>
                <c:pt idx="8">
                  <c:v>2015-16</c:v>
                </c:pt>
                <c:pt idx="9">
                  <c:v>2016-17</c:v>
                </c:pt>
                <c:pt idx="10">
                  <c:v>2017-18</c:v>
                </c:pt>
              </c:strCache>
            </c:strRef>
          </c:cat>
          <c:val>
            <c:numRef>
              <c:f>'Plantation timber'!$C$14:$M$14</c:f>
              <c:numCache>
                <c:formatCode>_-* #,##0_-;\-* #,##0_-;_-* "-"??_-;_-@_-</c:formatCode>
                <c:ptCount val="11"/>
                <c:pt idx="0">
                  <c:v>4368198.1681051999</c:v>
                </c:pt>
                <c:pt idx="1">
                  <c:v>4491188.0449108798</c:v>
                </c:pt>
                <c:pt idx="2">
                  <c:v>4210210.9225909896</c:v>
                </c:pt>
                <c:pt idx="3">
                  <c:v>4519740.0401849197</c:v>
                </c:pt>
                <c:pt idx="4">
                  <c:v>5070650.8891599299</c:v>
                </c:pt>
                <c:pt idx="5">
                  <c:v>5348911.8107038196</c:v>
                </c:pt>
                <c:pt idx="6">
                  <c:v>6005421.37488354</c:v>
                </c:pt>
                <c:pt idx="7">
                  <c:v>6762344.9633612297</c:v>
                </c:pt>
                <c:pt idx="8">
                  <c:v>6866765.82498175</c:v>
                </c:pt>
                <c:pt idx="9">
                  <c:v>8270854.7988134902</c:v>
                </c:pt>
                <c:pt idx="10">
                  <c:v>7839127.6889240397</c:v>
                </c:pt>
              </c:numCache>
            </c:numRef>
          </c:val>
          <c:smooth val="0"/>
          <c:extLst>
            <c:ext xmlns:c16="http://schemas.microsoft.com/office/drawing/2014/chart" uri="{C3380CC4-5D6E-409C-BE32-E72D297353CC}">
              <c16:uniqueId val="{00000002-E6B0-47EC-A3E7-79DC5F7E3CB4}"/>
            </c:ext>
          </c:extLst>
        </c:ser>
        <c:dLbls>
          <c:showLegendKey val="0"/>
          <c:showVal val="0"/>
          <c:showCatName val="0"/>
          <c:showSerName val="0"/>
          <c:showPercent val="0"/>
          <c:showBubbleSize val="0"/>
        </c:dLbls>
        <c:smooth val="0"/>
        <c:axId val="686166864"/>
        <c:axId val="686170472"/>
      </c:lineChart>
      <c:catAx>
        <c:axId val="686166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6170472"/>
        <c:crosses val="autoZero"/>
        <c:auto val="1"/>
        <c:lblAlgn val="ctr"/>
        <c:lblOffset val="100"/>
        <c:noMultiLvlLbl val="0"/>
      </c:catAx>
      <c:valAx>
        <c:axId val="686170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Cubic</a:t>
                </a:r>
                <a:r>
                  <a:rPr lang="en-AU" baseline="0"/>
                  <a:t> metres</a:t>
                </a:r>
                <a:endParaRPr lang="en-AU"/>
              </a:p>
            </c:rich>
          </c:tx>
          <c:layout>
            <c:manualLayout>
              <c:xMode val="edge"/>
              <c:yMode val="edge"/>
              <c:x val="2.1558059774620286E-2"/>
              <c:y val="5.4280435740155931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6166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'Native timber'!$A$46:$A$52</c:f>
              <c:strCache>
                <c:ptCount val="1"/>
                <c:pt idx="0">
                  <c:v>Central Highlands</c:v>
                </c:pt>
              </c:strCache>
            </c:strRef>
          </c:tx>
          <c:spPr>
            <a:ln w="28575" cap="rnd">
              <a:solidFill>
                <a:schemeClr val="accent1">
                  <a:lumMod val="75000"/>
                </a:schemeClr>
              </a:solidFill>
              <a:round/>
            </a:ln>
            <a:effectLst/>
          </c:spPr>
          <c:marker>
            <c:symbol val="none"/>
          </c:marker>
          <c:cat>
            <c:numRef>
              <c:f>'Native timber'!$C$45:$P$45</c:f>
              <c:numCache>
                <c:formatCode>General</c:formatCode>
                <c:ptCount val="14"/>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numCache>
            </c:numRef>
          </c:cat>
          <c:val>
            <c:numRef>
              <c:f>'Native timber'!$C$52:$P$52</c:f>
              <c:numCache>
                <c:formatCode>#,##0</c:formatCode>
                <c:ptCount val="14"/>
                <c:pt idx="0">
                  <c:v>22168285.175999995</c:v>
                </c:pt>
                <c:pt idx="1">
                  <c:v>22016362.932799999</c:v>
                </c:pt>
                <c:pt idx="2">
                  <c:v>18589392.6129</c:v>
                </c:pt>
                <c:pt idx="3">
                  <c:v>20964048.145700011</c:v>
                </c:pt>
                <c:pt idx="4">
                  <c:v>16374693.650000002</c:v>
                </c:pt>
                <c:pt idx="5">
                  <c:v>28646744.519400001</c:v>
                </c:pt>
                <c:pt idx="6">
                  <c:v>27812902.219100006</c:v>
                </c:pt>
                <c:pt idx="7">
                  <c:v>24228432.07</c:v>
                </c:pt>
                <c:pt idx="8">
                  <c:v>24717862.540000003</c:v>
                </c:pt>
                <c:pt idx="9">
                  <c:v>23724230.999999996</c:v>
                </c:pt>
                <c:pt idx="10">
                  <c:v>25368386.860000003</c:v>
                </c:pt>
                <c:pt idx="11">
                  <c:v>28239663.73</c:v>
                </c:pt>
                <c:pt idx="12">
                  <c:v>24910151.84999999</c:v>
                </c:pt>
                <c:pt idx="13">
                  <c:v>21043987</c:v>
                </c:pt>
              </c:numCache>
            </c:numRef>
          </c:val>
          <c:smooth val="0"/>
          <c:extLst>
            <c:ext xmlns:c16="http://schemas.microsoft.com/office/drawing/2014/chart" uri="{C3380CC4-5D6E-409C-BE32-E72D297353CC}">
              <c16:uniqueId val="{00000000-A867-4CD8-8B02-A3CD59530B79}"/>
            </c:ext>
          </c:extLst>
        </c:ser>
        <c:ser>
          <c:idx val="1"/>
          <c:order val="1"/>
          <c:tx>
            <c:strRef>
              <c:f>'Native timber'!$A$53:$A$59</c:f>
              <c:strCache>
                <c:ptCount val="1"/>
                <c:pt idx="0">
                  <c:v>East Gippsland</c:v>
                </c:pt>
              </c:strCache>
            </c:strRef>
          </c:tx>
          <c:spPr>
            <a:ln w="28575" cap="rnd">
              <a:solidFill>
                <a:schemeClr val="accent2">
                  <a:lumMod val="75000"/>
                  <a:lumOff val="25000"/>
                </a:schemeClr>
              </a:solidFill>
              <a:round/>
            </a:ln>
            <a:effectLst/>
          </c:spPr>
          <c:marker>
            <c:symbol val="none"/>
          </c:marker>
          <c:cat>
            <c:numRef>
              <c:f>'Native timber'!$C$45:$P$45</c:f>
              <c:numCache>
                <c:formatCode>General</c:formatCode>
                <c:ptCount val="14"/>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numCache>
            </c:numRef>
          </c:cat>
          <c:val>
            <c:numRef>
              <c:f>'Native timber'!$C$59:$P$59</c:f>
              <c:numCache>
                <c:formatCode>#,##0</c:formatCode>
                <c:ptCount val="14"/>
                <c:pt idx="0">
                  <c:v>6293933.1301999995</c:v>
                </c:pt>
                <c:pt idx="1">
                  <c:v>6782827.9734000005</c:v>
                </c:pt>
                <c:pt idx="2">
                  <c:v>6735140.6782</c:v>
                </c:pt>
                <c:pt idx="3">
                  <c:v>15037316.923599999</c:v>
                </c:pt>
                <c:pt idx="4">
                  <c:v>4982022.2799999993</c:v>
                </c:pt>
                <c:pt idx="5">
                  <c:v>5449364.4699999988</c:v>
                </c:pt>
                <c:pt idx="6">
                  <c:v>5379912.1699999999</c:v>
                </c:pt>
                <c:pt idx="7">
                  <c:v>4882688.72</c:v>
                </c:pt>
                <c:pt idx="8">
                  <c:v>4473645.92</c:v>
                </c:pt>
                <c:pt idx="9">
                  <c:v>3434224.01</c:v>
                </c:pt>
                <c:pt idx="10">
                  <c:v>3141189.3200000003</c:v>
                </c:pt>
                <c:pt idx="11">
                  <c:v>2935004.3400000003</c:v>
                </c:pt>
                <c:pt idx="12">
                  <c:v>2848663.5700000008</c:v>
                </c:pt>
                <c:pt idx="13">
                  <c:v>3037723.27</c:v>
                </c:pt>
              </c:numCache>
            </c:numRef>
          </c:val>
          <c:smooth val="0"/>
          <c:extLst>
            <c:ext xmlns:c16="http://schemas.microsoft.com/office/drawing/2014/chart" uri="{C3380CC4-5D6E-409C-BE32-E72D297353CC}">
              <c16:uniqueId val="{00000001-A867-4CD8-8B02-A3CD59530B79}"/>
            </c:ext>
          </c:extLst>
        </c:ser>
        <c:ser>
          <c:idx val="2"/>
          <c:order val="2"/>
          <c:tx>
            <c:strRef>
              <c:f>'Native timber'!$A$60:$A$66</c:f>
              <c:strCache>
                <c:ptCount val="1"/>
                <c:pt idx="0">
                  <c:v>Gippsland</c:v>
                </c:pt>
              </c:strCache>
            </c:strRef>
          </c:tx>
          <c:spPr>
            <a:ln w="28575" cap="rnd">
              <a:solidFill>
                <a:schemeClr val="accent3">
                  <a:lumMod val="60000"/>
                  <a:lumOff val="40000"/>
                </a:schemeClr>
              </a:solidFill>
              <a:round/>
            </a:ln>
            <a:effectLst/>
          </c:spPr>
          <c:marker>
            <c:symbol val="none"/>
          </c:marker>
          <c:cat>
            <c:numRef>
              <c:f>'Native timber'!$C$45:$P$45</c:f>
              <c:numCache>
                <c:formatCode>General</c:formatCode>
                <c:ptCount val="14"/>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numCache>
            </c:numRef>
          </c:cat>
          <c:val>
            <c:numRef>
              <c:f>'Native timber'!$C$66:$P$66</c:f>
              <c:numCache>
                <c:formatCode>#,##0</c:formatCode>
                <c:ptCount val="14"/>
                <c:pt idx="0">
                  <c:v>4250912.3607000001</c:v>
                </c:pt>
                <c:pt idx="1">
                  <c:v>4005315.2370999991</c:v>
                </c:pt>
                <c:pt idx="2">
                  <c:v>5653261.1900000004</c:v>
                </c:pt>
                <c:pt idx="3">
                  <c:v>7020165.8233000003</c:v>
                </c:pt>
                <c:pt idx="4">
                  <c:v>3762998.8299999996</c:v>
                </c:pt>
                <c:pt idx="5">
                  <c:v>1552441.9300000002</c:v>
                </c:pt>
                <c:pt idx="6">
                  <c:v>5347786.1900000013</c:v>
                </c:pt>
                <c:pt idx="7">
                  <c:v>4472110.3100000005</c:v>
                </c:pt>
                <c:pt idx="8">
                  <c:v>3591706.1999999993</c:v>
                </c:pt>
                <c:pt idx="9">
                  <c:v>2593111.7599999998</c:v>
                </c:pt>
                <c:pt idx="10">
                  <c:v>3222232.8500000006</c:v>
                </c:pt>
                <c:pt idx="11">
                  <c:v>3857371.2600000002</c:v>
                </c:pt>
                <c:pt idx="12">
                  <c:v>4537682.7299999995</c:v>
                </c:pt>
                <c:pt idx="13">
                  <c:v>3084501.75</c:v>
                </c:pt>
              </c:numCache>
            </c:numRef>
          </c:val>
          <c:smooth val="0"/>
          <c:extLst>
            <c:ext xmlns:c16="http://schemas.microsoft.com/office/drawing/2014/chart" uri="{C3380CC4-5D6E-409C-BE32-E72D297353CC}">
              <c16:uniqueId val="{00000002-A867-4CD8-8B02-A3CD59530B79}"/>
            </c:ext>
          </c:extLst>
        </c:ser>
        <c:ser>
          <c:idx val="3"/>
          <c:order val="3"/>
          <c:tx>
            <c:strRef>
              <c:f>'Native timber'!$A$67:$A$73</c:f>
              <c:strCache>
                <c:ptCount val="1"/>
                <c:pt idx="0">
                  <c:v>North East</c:v>
                </c:pt>
              </c:strCache>
            </c:strRef>
          </c:tx>
          <c:spPr>
            <a:ln w="28575" cap="rnd">
              <a:solidFill>
                <a:srgbClr val="0070C0"/>
              </a:solidFill>
              <a:round/>
            </a:ln>
            <a:effectLst/>
          </c:spPr>
          <c:marker>
            <c:symbol val="none"/>
          </c:marker>
          <c:cat>
            <c:numRef>
              <c:f>'Native timber'!$C$45:$P$45</c:f>
              <c:numCache>
                <c:formatCode>General</c:formatCode>
                <c:ptCount val="14"/>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numCache>
            </c:numRef>
          </c:cat>
          <c:val>
            <c:numRef>
              <c:f>'Native timber'!$C$73:$P$73</c:f>
              <c:numCache>
                <c:formatCode>#,##0</c:formatCode>
                <c:ptCount val="14"/>
                <c:pt idx="0">
                  <c:v>2651855.6157999998</c:v>
                </c:pt>
                <c:pt idx="1">
                  <c:v>2253291.9468</c:v>
                </c:pt>
                <c:pt idx="2">
                  <c:v>1852346.8581000003</c:v>
                </c:pt>
                <c:pt idx="3">
                  <c:v>2809208.8123999992</c:v>
                </c:pt>
                <c:pt idx="4">
                  <c:v>1653628.6499999992</c:v>
                </c:pt>
                <c:pt idx="5">
                  <c:v>841359.83000000007</c:v>
                </c:pt>
                <c:pt idx="6">
                  <c:v>187026.02999999988</c:v>
                </c:pt>
                <c:pt idx="7">
                  <c:v>446701.82000000036</c:v>
                </c:pt>
                <c:pt idx="8">
                  <c:v>1408649.12</c:v>
                </c:pt>
                <c:pt idx="9">
                  <c:v>1950499.1299999997</c:v>
                </c:pt>
                <c:pt idx="10">
                  <c:v>816234.01</c:v>
                </c:pt>
                <c:pt idx="11">
                  <c:v>1503474.6600000001</c:v>
                </c:pt>
                <c:pt idx="12">
                  <c:v>786453.24000000022</c:v>
                </c:pt>
                <c:pt idx="13">
                  <c:v>1046896.6999999998</c:v>
                </c:pt>
              </c:numCache>
            </c:numRef>
          </c:val>
          <c:smooth val="0"/>
          <c:extLst>
            <c:ext xmlns:c16="http://schemas.microsoft.com/office/drawing/2014/chart" uri="{C3380CC4-5D6E-409C-BE32-E72D297353CC}">
              <c16:uniqueId val="{00000003-A867-4CD8-8B02-A3CD59530B79}"/>
            </c:ext>
          </c:extLst>
        </c:ser>
        <c:ser>
          <c:idx val="4"/>
          <c:order val="4"/>
          <c:tx>
            <c:strRef>
              <c:f>'Native timber'!$A$74:$A$80</c:f>
              <c:strCache>
                <c:ptCount val="1"/>
                <c:pt idx="0">
                  <c:v>Total</c:v>
                </c:pt>
              </c:strCache>
            </c:strRef>
          </c:tx>
          <c:spPr>
            <a:ln w="28575" cap="rnd">
              <a:solidFill>
                <a:schemeClr val="tx1">
                  <a:lumMod val="60000"/>
                  <a:lumOff val="40000"/>
                </a:schemeClr>
              </a:solidFill>
              <a:round/>
            </a:ln>
            <a:effectLst/>
          </c:spPr>
          <c:marker>
            <c:symbol val="none"/>
          </c:marker>
          <c:val>
            <c:numRef>
              <c:f>'Native timber'!$C$80:$P$80</c:f>
              <c:numCache>
                <c:formatCode>#,##0</c:formatCode>
                <c:ptCount val="14"/>
                <c:pt idx="0">
                  <c:v>35364986.282699995</c:v>
                </c:pt>
                <c:pt idx="1">
                  <c:v>35057798.090099998</c:v>
                </c:pt>
                <c:pt idx="2">
                  <c:v>32830141.339200001</c:v>
                </c:pt>
                <c:pt idx="3">
                  <c:v>45830739.705000013</c:v>
                </c:pt>
                <c:pt idx="4">
                  <c:v>26773343.409999996</c:v>
                </c:pt>
                <c:pt idx="5">
                  <c:v>36489910.749399997</c:v>
                </c:pt>
                <c:pt idx="6">
                  <c:v>38727626.609100014</c:v>
                </c:pt>
                <c:pt idx="7">
                  <c:v>34029932.920000002</c:v>
                </c:pt>
                <c:pt idx="8">
                  <c:v>34191863.780000001</c:v>
                </c:pt>
                <c:pt idx="9">
                  <c:v>31702065.899999995</c:v>
                </c:pt>
                <c:pt idx="10">
                  <c:v>32548043.040000007</c:v>
                </c:pt>
                <c:pt idx="11">
                  <c:v>36535513.989999995</c:v>
                </c:pt>
                <c:pt idx="12">
                  <c:v>33082951.389999993</c:v>
                </c:pt>
                <c:pt idx="13">
                  <c:v>28213108.719999999</c:v>
                </c:pt>
              </c:numCache>
            </c:numRef>
          </c:val>
          <c:smooth val="0"/>
          <c:extLst>
            <c:ext xmlns:c16="http://schemas.microsoft.com/office/drawing/2014/chart" uri="{C3380CC4-5D6E-409C-BE32-E72D297353CC}">
              <c16:uniqueId val="{00000004-A867-4CD8-8B02-A3CD59530B79}"/>
            </c:ext>
          </c:extLst>
        </c:ser>
        <c:dLbls>
          <c:showLegendKey val="0"/>
          <c:showVal val="0"/>
          <c:showCatName val="0"/>
          <c:showSerName val="0"/>
          <c:showPercent val="0"/>
          <c:showBubbleSize val="0"/>
        </c:dLbls>
        <c:smooth val="0"/>
        <c:axId val="561887872"/>
        <c:axId val="561889840"/>
      </c:lineChart>
      <c:catAx>
        <c:axId val="561887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1889840"/>
        <c:crosses val="autoZero"/>
        <c:auto val="1"/>
        <c:lblAlgn val="ctr"/>
        <c:lblOffset val="100"/>
        <c:noMultiLvlLbl val="0"/>
      </c:catAx>
      <c:valAx>
        <c:axId val="561889840"/>
        <c:scaling>
          <c:orientation val="minMax"/>
        </c:scaling>
        <c:delete val="0"/>
        <c:axPos val="l"/>
        <c:majorGridlines>
          <c:spPr>
            <a:ln w="9525" cap="flat" cmpd="sng" algn="ctr">
              <a:solidFill>
                <a:schemeClr val="tx1">
                  <a:lumMod val="15000"/>
                  <a:lumOff val="85000"/>
                </a:schemeClr>
              </a:solidFill>
              <a:round/>
            </a:ln>
            <a:effectLst/>
          </c:spPr>
        </c:maj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1887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'Carbon (t) - RFA'!$B$18</c:f>
              <c:strCache>
                <c:ptCount val="1"/>
                <c:pt idx="0">
                  <c:v>Central Highlands</c:v>
                </c:pt>
              </c:strCache>
            </c:strRef>
          </c:tx>
          <c:spPr>
            <a:ln w="28575" cap="rnd">
              <a:solidFill>
                <a:schemeClr val="accent1">
                  <a:lumMod val="75000"/>
                </a:schemeClr>
              </a:solidFill>
              <a:round/>
            </a:ln>
            <a:effectLst/>
          </c:spPr>
          <c:marker>
            <c:symbol val="none"/>
          </c:marker>
          <c:cat>
            <c:numRef>
              <c:f>'Carbon (t) - RFA'!$D$2:$AC$2</c:f>
              <c:numCache>
                <c:formatCode>General</c:formatCode>
                <c:ptCount val="26"/>
                <c:pt idx="0">
                  <c:v>1988</c:v>
                </c:pt>
                <c:pt idx="1">
                  <c:v>1989</c:v>
                </c:pt>
                <c:pt idx="2">
                  <c:v>1990</c:v>
                </c:pt>
                <c:pt idx="3">
                  <c:v>1991</c:v>
                </c:pt>
                <c:pt idx="4">
                  <c:v>1992</c:v>
                </c:pt>
                <c:pt idx="5">
                  <c:v>1993</c:v>
                </c:pt>
                <c:pt idx="6">
                  <c:v>1994</c:v>
                </c:pt>
                <c:pt idx="7">
                  <c:v>1995</c:v>
                </c:pt>
                <c:pt idx="8">
                  <c:v>1996</c:v>
                </c:pt>
                <c:pt idx="9">
                  <c:v>1997</c:v>
                </c:pt>
                <c:pt idx="10">
                  <c:v>1998</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pt idx="25">
                  <c:v>2017</c:v>
                </c:pt>
              </c:numCache>
            </c:numRef>
          </c:cat>
          <c:val>
            <c:numRef>
              <c:f>'Carbon (t) - RFA'!$D$18:$AC$18</c:f>
              <c:numCache>
                <c:formatCode>_-* #,##0_-;\-* #,##0_-;_-* "-"??_-;_-@_-</c:formatCode>
                <c:ptCount val="26"/>
                <c:pt idx="0">
                  <c:v>158715787.07999998</c:v>
                </c:pt>
                <c:pt idx="1">
                  <c:v>159921445.64999998</c:v>
                </c:pt>
                <c:pt idx="2">
                  <c:v>159508373.45999998</c:v>
                </c:pt>
                <c:pt idx="3">
                  <c:v>159203660.23999998</c:v>
                </c:pt>
                <c:pt idx="4">
                  <c:v>159369321.13999999</c:v>
                </c:pt>
                <c:pt idx="5">
                  <c:v>159177789.56</c:v>
                </c:pt>
                <c:pt idx="6">
                  <c:v>158779852.31</c:v>
                </c:pt>
                <c:pt idx="7">
                  <c:v>158178542.76999998</c:v>
                </c:pt>
                <c:pt idx="8">
                  <c:v>158055296.54999998</c:v>
                </c:pt>
                <c:pt idx="9">
                  <c:v>157531427.03</c:v>
                </c:pt>
                <c:pt idx="10">
                  <c:v>157067744.29999998</c:v>
                </c:pt>
                <c:pt idx="11">
                  <c:v>156165242.78</c:v>
                </c:pt>
                <c:pt idx="12">
                  <c:v>157180982.81</c:v>
                </c:pt>
                <c:pt idx="13">
                  <c:v>156816524.59999999</c:v>
                </c:pt>
                <c:pt idx="14">
                  <c:v>155383284.50999999</c:v>
                </c:pt>
                <c:pt idx="15">
                  <c:v>151856733.97999999</c:v>
                </c:pt>
                <c:pt idx="16">
                  <c:v>153259846.59999999</c:v>
                </c:pt>
                <c:pt idx="17">
                  <c:v>136794016.53</c:v>
                </c:pt>
                <c:pt idx="18">
                  <c:v>142016920.19999999</c:v>
                </c:pt>
                <c:pt idx="19">
                  <c:v>142810895.42999998</c:v>
                </c:pt>
                <c:pt idx="20">
                  <c:v>143829790.56999999</c:v>
                </c:pt>
                <c:pt idx="21">
                  <c:v>145695087.09</c:v>
                </c:pt>
                <c:pt idx="22">
                  <c:v>146434798</c:v>
                </c:pt>
                <c:pt idx="23">
                  <c:v>148031688.32999998</c:v>
                </c:pt>
                <c:pt idx="24">
                  <c:v>149438923.31999999</c:v>
                </c:pt>
                <c:pt idx="25">
                  <c:v>152161090</c:v>
                </c:pt>
              </c:numCache>
            </c:numRef>
          </c:val>
          <c:smooth val="0"/>
          <c:extLst>
            <c:ext xmlns:c16="http://schemas.microsoft.com/office/drawing/2014/chart" uri="{C3380CC4-5D6E-409C-BE32-E72D297353CC}">
              <c16:uniqueId val="{00000000-20C7-4F0F-BD3C-D6634C8E6E85}"/>
            </c:ext>
          </c:extLst>
        </c:ser>
        <c:ser>
          <c:idx val="1"/>
          <c:order val="1"/>
          <c:tx>
            <c:strRef>
              <c:f>'Carbon (t) - RFA'!$B$19</c:f>
              <c:strCache>
                <c:ptCount val="1"/>
                <c:pt idx="0">
                  <c:v>East Gippsland</c:v>
                </c:pt>
              </c:strCache>
            </c:strRef>
          </c:tx>
          <c:spPr>
            <a:ln w="28575" cap="rnd">
              <a:solidFill>
                <a:schemeClr val="accent2">
                  <a:lumMod val="75000"/>
                  <a:lumOff val="25000"/>
                </a:schemeClr>
              </a:solidFill>
              <a:round/>
            </a:ln>
            <a:effectLst/>
          </c:spPr>
          <c:marker>
            <c:symbol val="none"/>
          </c:marker>
          <c:cat>
            <c:numRef>
              <c:f>'Carbon (t) - RFA'!$D$2:$AC$2</c:f>
              <c:numCache>
                <c:formatCode>General</c:formatCode>
                <c:ptCount val="26"/>
                <c:pt idx="0">
                  <c:v>1988</c:v>
                </c:pt>
                <c:pt idx="1">
                  <c:v>1989</c:v>
                </c:pt>
                <c:pt idx="2">
                  <c:v>1990</c:v>
                </c:pt>
                <c:pt idx="3">
                  <c:v>1991</c:v>
                </c:pt>
                <c:pt idx="4">
                  <c:v>1992</c:v>
                </c:pt>
                <c:pt idx="5">
                  <c:v>1993</c:v>
                </c:pt>
                <c:pt idx="6">
                  <c:v>1994</c:v>
                </c:pt>
                <c:pt idx="7">
                  <c:v>1995</c:v>
                </c:pt>
                <c:pt idx="8">
                  <c:v>1996</c:v>
                </c:pt>
                <c:pt idx="9">
                  <c:v>1997</c:v>
                </c:pt>
                <c:pt idx="10">
                  <c:v>1998</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pt idx="25">
                  <c:v>2017</c:v>
                </c:pt>
              </c:numCache>
            </c:numRef>
          </c:cat>
          <c:val>
            <c:numRef>
              <c:f>'Carbon (t) - RFA'!$D$19:$AC$19</c:f>
              <c:numCache>
                <c:formatCode>_-* #,##0_-;\-* #,##0_-;_-* "-"??_-;_-@_-</c:formatCode>
                <c:ptCount val="26"/>
                <c:pt idx="0">
                  <c:v>233124541.60999998</c:v>
                </c:pt>
                <c:pt idx="1">
                  <c:v>235075693.03</c:v>
                </c:pt>
                <c:pt idx="2">
                  <c:v>235586884.29999998</c:v>
                </c:pt>
                <c:pt idx="3">
                  <c:v>235596778.73999998</c:v>
                </c:pt>
                <c:pt idx="4">
                  <c:v>236069144.72</c:v>
                </c:pt>
                <c:pt idx="5">
                  <c:v>236283843.06999999</c:v>
                </c:pt>
                <c:pt idx="6">
                  <c:v>236045008.80999997</c:v>
                </c:pt>
                <c:pt idx="7">
                  <c:v>235922024.84999999</c:v>
                </c:pt>
                <c:pt idx="8">
                  <c:v>235944143.98999998</c:v>
                </c:pt>
                <c:pt idx="9">
                  <c:v>235548255.94</c:v>
                </c:pt>
                <c:pt idx="10">
                  <c:v>231178794.72</c:v>
                </c:pt>
                <c:pt idx="11">
                  <c:v>224436544.60999998</c:v>
                </c:pt>
                <c:pt idx="12">
                  <c:v>227821677.30999997</c:v>
                </c:pt>
                <c:pt idx="13">
                  <c:v>228569453.88999999</c:v>
                </c:pt>
                <c:pt idx="14">
                  <c:v>228958283.94999999</c:v>
                </c:pt>
                <c:pt idx="15">
                  <c:v>226826385.56999999</c:v>
                </c:pt>
                <c:pt idx="16">
                  <c:v>229433637.72</c:v>
                </c:pt>
                <c:pt idx="17">
                  <c:v>230304337.63</c:v>
                </c:pt>
                <c:pt idx="18">
                  <c:v>230644954.14999998</c:v>
                </c:pt>
                <c:pt idx="19">
                  <c:v>232262354.33999997</c:v>
                </c:pt>
                <c:pt idx="20">
                  <c:v>234373555.79999998</c:v>
                </c:pt>
                <c:pt idx="21">
                  <c:v>235461618.95999998</c:v>
                </c:pt>
                <c:pt idx="22">
                  <c:v>230705018.26999998</c:v>
                </c:pt>
                <c:pt idx="23">
                  <c:v>238487266.04999998</c:v>
                </c:pt>
                <c:pt idx="24">
                  <c:v>240166082.07999998</c:v>
                </c:pt>
                <c:pt idx="25">
                  <c:v>241730001.44</c:v>
                </c:pt>
              </c:numCache>
            </c:numRef>
          </c:val>
          <c:smooth val="0"/>
          <c:extLst>
            <c:ext xmlns:c16="http://schemas.microsoft.com/office/drawing/2014/chart" uri="{C3380CC4-5D6E-409C-BE32-E72D297353CC}">
              <c16:uniqueId val="{00000001-20C7-4F0F-BD3C-D6634C8E6E85}"/>
            </c:ext>
          </c:extLst>
        </c:ser>
        <c:ser>
          <c:idx val="2"/>
          <c:order val="2"/>
          <c:tx>
            <c:strRef>
              <c:f>'Carbon (t) - RFA'!$B$20</c:f>
              <c:strCache>
                <c:ptCount val="1"/>
                <c:pt idx="0">
                  <c:v>Gippsland</c:v>
                </c:pt>
              </c:strCache>
            </c:strRef>
          </c:tx>
          <c:spPr>
            <a:ln w="28575" cap="rnd">
              <a:solidFill>
                <a:schemeClr val="accent3">
                  <a:lumMod val="60000"/>
                  <a:lumOff val="40000"/>
                </a:schemeClr>
              </a:solidFill>
              <a:round/>
            </a:ln>
            <a:effectLst/>
          </c:spPr>
          <c:marker>
            <c:symbol val="none"/>
          </c:marker>
          <c:cat>
            <c:numRef>
              <c:f>'Carbon (t) - RFA'!$D$2:$AC$2</c:f>
              <c:numCache>
                <c:formatCode>General</c:formatCode>
                <c:ptCount val="26"/>
                <c:pt idx="0">
                  <c:v>1988</c:v>
                </c:pt>
                <c:pt idx="1">
                  <c:v>1989</c:v>
                </c:pt>
                <c:pt idx="2">
                  <c:v>1990</c:v>
                </c:pt>
                <c:pt idx="3">
                  <c:v>1991</c:v>
                </c:pt>
                <c:pt idx="4">
                  <c:v>1992</c:v>
                </c:pt>
                <c:pt idx="5">
                  <c:v>1993</c:v>
                </c:pt>
                <c:pt idx="6">
                  <c:v>1994</c:v>
                </c:pt>
                <c:pt idx="7">
                  <c:v>1995</c:v>
                </c:pt>
                <c:pt idx="8">
                  <c:v>1996</c:v>
                </c:pt>
                <c:pt idx="9">
                  <c:v>1997</c:v>
                </c:pt>
                <c:pt idx="10">
                  <c:v>1998</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pt idx="25">
                  <c:v>2017</c:v>
                </c:pt>
              </c:numCache>
            </c:numRef>
          </c:cat>
          <c:val>
            <c:numRef>
              <c:f>'Carbon (t) - RFA'!$D$20:$AC$20</c:f>
              <c:numCache>
                <c:formatCode>_-* #,##0_-;\-* #,##0_-;_-* "-"??_-;_-@_-</c:formatCode>
                <c:ptCount val="26"/>
                <c:pt idx="0">
                  <c:v>292500068.83999997</c:v>
                </c:pt>
                <c:pt idx="1">
                  <c:v>294498723.63</c:v>
                </c:pt>
                <c:pt idx="2">
                  <c:v>293554001.53999996</c:v>
                </c:pt>
                <c:pt idx="3">
                  <c:v>293285679.47999996</c:v>
                </c:pt>
                <c:pt idx="4">
                  <c:v>293334888.94999999</c:v>
                </c:pt>
                <c:pt idx="5">
                  <c:v>293034542.96999997</c:v>
                </c:pt>
                <c:pt idx="6">
                  <c:v>291892211.72999996</c:v>
                </c:pt>
                <c:pt idx="7">
                  <c:v>290689222.28999996</c:v>
                </c:pt>
                <c:pt idx="8">
                  <c:v>290500859.91999996</c:v>
                </c:pt>
                <c:pt idx="9">
                  <c:v>289318839.06</c:v>
                </c:pt>
                <c:pt idx="10">
                  <c:v>271561546.75</c:v>
                </c:pt>
                <c:pt idx="11">
                  <c:v>250148806.88</c:v>
                </c:pt>
                <c:pt idx="12">
                  <c:v>258770674.41</c:v>
                </c:pt>
                <c:pt idx="13">
                  <c:v>258736788.81999999</c:v>
                </c:pt>
                <c:pt idx="14">
                  <c:v>258248650.57999998</c:v>
                </c:pt>
                <c:pt idx="15">
                  <c:v>209795153.95999998</c:v>
                </c:pt>
                <c:pt idx="16">
                  <c:v>240866041.32999998</c:v>
                </c:pt>
                <c:pt idx="17">
                  <c:v>238939011.72</c:v>
                </c:pt>
                <c:pt idx="18">
                  <c:v>242623115.64999998</c:v>
                </c:pt>
                <c:pt idx="19">
                  <c:v>249743412.60999998</c:v>
                </c:pt>
                <c:pt idx="20">
                  <c:v>254789115.47</c:v>
                </c:pt>
                <c:pt idx="21">
                  <c:v>252661581.03999999</c:v>
                </c:pt>
                <c:pt idx="22">
                  <c:v>260185427.51999998</c:v>
                </c:pt>
                <c:pt idx="23">
                  <c:v>270443529.55000001</c:v>
                </c:pt>
                <c:pt idx="24">
                  <c:v>279086586.08999997</c:v>
                </c:pt>
                <c:pt idx="25">
                  <c:v>289052291.71999997</c:v>
                </c:pt>
              </c:numCache>
            </c:numRef>
          </c:val>
          <c:smooth val="0"/>
          <c:extLst>
            <c:ext xmlns:c16="http://schemas.microsoft.com/office/drawing/2014/chart" uri="{C3380CC4-5D6E-409C-BE32-E72D297353CC}">
              <c16:uniqueId val="{00000002-20C7-4F0F-BD3C-D6634C8E6E85}"/>
            </c:ext>
          </c:extLst>
        </c:ser>
        <c:ser>
          <c:idx val="3"/>
          <c:order val="3"/>
          <c:tx>
            <c:strRef>
              <c:f>'Carbon (t) - RFA'!$B$21</c:f>
              <c:strCache>
                <c:ptCount val="1"/>
                <c:pt idx="0">
                  <c:v>North East</c:v>
                </c:pt>
              </c:strCache>
            </c:strRef>
          </c:tx>
          <c:spPr>
            <a:ln w="28575" cap="rnd">
              <a:solidFill>
                <a:srgbClr val="0070C0"/>
              </a:solidFill>
              <a:round/>
            </a:ln>
            <a:effectLst/>
          </c:spPr>
          <c:marker>
            <c:symbol val="none"/>
          </c:marker>
          <c:cat>
            <c:numRef>
              <c:f>'Carbon (t) - RFA'!$D$2:$AC$2</c:f>
              <c:numCache>
                <c:formatCode>General</c:formatCode>
                <c:ptCount val="26"/>
                <c:pt idx="0">
                  <c:v>1988</c:v>
                </c:pt>
                <c:pt idx="1">
                  <c:v>1989</c:v>
                </c:pt>
                <c:pt idx="2">
                  <c:v>1990</c:v>
                </c:pt>
                <c:pt idx="3">
                  <c:v>1991</c:v>
                </c:pt>
                <c:pt idx="4">
                  <c:v>1992</c:v>
                </c:pt>
                <c:pt idx="5">
                  <c:v>1993</c:v>
                </c:pt>
                <c:pt idx="6">
                  <c:v>1994</c:v>
                </c:pt>
                <c:pt idx="7">
                  <c:v>1995</c:v>
                </c:pt>
                <c:pt idx="8">
                  <c:v>1996</c:v>
                </c:pt>
                <c:pt idx="9">
                  <c:v>1997</c:v>
                </c:pt>
                <c:pt idx="10">
                  <c:v>1998</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pt idx="25">
                  <c:v>2017</c:v>
                </c:pt>
              </c:numCache>
            </c:numRef>
          </c:cat>
          <c:val>
            <c:numRef>
              <c:f>'Carbon (t) - RFA'!$D$21:$AC$21</c:f>
              <c:numCache>
                <c:formatCode>_-* #,##0_-;\-* #,##0_-;_-* "-"??_-;_-@_-</c:formatCode>
                <c:ptCount val="26"/>
                <c:pt idx="0">
                  <c:v>259063722.22999999</c:v>
                </c:pt>
                <c:pt idx="1">
                  <c:v>260666521.39999998</c:v>
                </c:pt>
                <c:pt idx="2">
                  <c:v>259144443.31999999</c:v>
                </c:pt>
                <c:pt idx="3">
                  <c:v>258439268.47999999</c:v>
                </c:pt>
                <c:pt idx="4">
                  <c:v>257406708.08999997</c:v>
                </c:pt>
                <c:pt idx="5">
                  <c:v>257050674.16</c:v>
                </c:pt>
                <c:pt idx="6">
                  <c:v>255743221.10999998</c:v>
                </c:pt>
                <c:pt idx="7">
                  <c:v>253897885.01999998</c:v>
                </c:pt>
                <c:pt idx="8">
                  <c:v>253049878.11999997</c:v>
                </c:pt>
                <c:pt idx="9">
                  <c:v>251751684.53999999</c:v>
                </c:pt>
                <c:pt idx="10">
                  <c:v>250198341.11999997</c:v>
                </c:pt>
                <c:pt idx="11">
                  <c:v>212401634.36999997</c:v>
                </c:pt>
                <c:pt idx="12">
                  <c:v>226815211.31999999</c:v>
                </c:pt>
                <c:pt idx="13">
                  <c:v>226367716.32999998</c:v>
                </c:pt>
                <c:pt idx="14">
                  <c:v>226656947.75</c:v>
                </c:pt>
                <c:pt idx="15">
                  <c:v>180834400.67999998</c:v>
                </c:pt>
                <c:pt idx="16">
                  <c:v>215061773.26999998</c:v>
                </c:pt>
                <c:pt idx="17">
                  <c:v>209722373.98999998</c:v>
                </c:pt>
                <c:pt idx="18">
                  <c:v>211778922.44</c:v>
                </c:pt>
                <c:pt idx="19">
                  <c:v>217682217.84999999</c:v>
                </c:pt>
                <c:pt idx="20">
                  <c:v>219390644.34999999</c:v>
                </c:pt>
                <c:pt idx="21">
                  <c:v>219117748.72</c:v>
                </c:pt>
                <c:pt idx="22">
                  <c:v>223382085.03999999</c:v>
                </c:pt>
                <c:pt idx="23">
                  <c:v>230726348.75</c:v>
                </c:pt>
                <c:pt idx="24">
                  <c:v>235818933.63999999</c:v>
                </c:pt>
                <c:pt idx="25">
                  <c:v>242279663.14999998</c:v>
                </c:pt>
              </c:numCache>
            </c:numRef>
          </c:val>
          <c:smooth val="0"/>
          <c:extLst>
            <c:ext xmlns:c16="http://schemas.microsoft.com/office/drawing/2014/chart" uri="{C3380CC4-5D6E-409C-BE32-E72D297353CC}">
              <c16:uniqueId val="{00000003-20C7-4F0F-BD3C-D6634C8E6E85}"/>
            </c:ext>
          </c:extLst>
        </c:ser>
        <c:ser>
          <c:idx val="4"/>
          <c:order val="4"/>
          <c:tx>
            <c:strRef>
              <c:f>'Carbon (t) - RFA'!$B$22</c:f>
              <c:strCache>
                <c:ptCount val="1"/>
                <c:pt idx="0">
                  <c:v>West</c:v>
                </c:pt>
              </c:strCache>
            </c:strRef>
          </c:tx>
          <c:spPr>
            <a:ln w="28575" cap="rnd">
              <a:solidFill>
                <a:schemeClr val="accent6">
                  <a:lumMod val="60000"/>
                  <a:lumOff val="40000"/>
                </a:schemeClr>
              </a:solidFill>
              <a:round/>
            </a:ln>
            <a:effectLst/>
          </c:spPr>
          <c:marker>
            <c:symbol val="none"/>
          </c:marker>
          <c:cat>
            <c:numRef>
              <c:f>'Carbon (t) - RFA'!$D$2:$AC$2</c:f>
              <c:numCache>
                <c:formatCode>General</c:formatCode>
                <c:ptCount val="26"/>
                <c:pt idx="0">
                  <c:v>1988</c:v>
                </c:pt>
                <c:pt idx="1">
                  <c:v>1989</c:v>
                </c:pt>
                <c:pt idx="2">
                  <c:v>1990</c:v>
                </c:pt>
                <c:pt idx="3">
                  <c:v>1991</c:v>
                </c:pt>
                <c:pt idx="4">
                  <c:v>1992</c:v>
                </c:pt>
                <c:pt idx="5">
                  <c:v>1993</c:v>
                </c:pt>
                <c:pt idx="6">
                  <c:v>1994</c:v>
                </c:pt>
                <c:pt idx="7">
                  <c:v>1995</c:v>
                </c:pt>
                <c:pt idx="8">
                  <c:v>1996</c:v>
                </c:pt>
                <c:pt idx="9">
                  <c:v>1997</c:v>
                </c:pt>
                <c:pt idx="10">
                  <c:v>1998</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pt idx="25">
                  <c:v>2017</c:v>
                </c:pt>
              </c:numCache>
            </c:numRef>
          </c:cat>
          <c:val>
            <c:numRef>
              <c:f>'Carbon (t) - RFA'!$D$22:$AC$22</c:f>
              <c:numCache>
                <c:formatCode>_-* #,##0_-;\-* #,##0_-;_-* "-"??_-;_-@_-</c:formatCode>
                <c:ptCount val="26"/>
                <c:pt idx="0">
                  <c:v>140538845.87</c:v>
                </c:pt>
                <c:pt idx="1">
                  <c:v>140921414.12</c:v>
                </c:pt>
                <c:pt idx="2">
                  <c:v>140719342.31999999</c:v>
                </c:pt>
                <c:pt idx="3">
                  <c:v>139921468.91</c:v>
                </c:pt>
                <c:pt idx="4">
                  <c:v>140080648.03999999</c:v>
                </c:pt>
                <c:pt idx="5">
                  <c:v>139948845.47</c:v>
                </c:pt>
                <c:pt idx="6">
                  <c:v>139068221.97999999</c:v>
                </c:pt>
                <c:pt idx="7">
                  <c:v>137054994.37</c:v>
                </c:pt>
                <c:pt idx="8">
                  <c:v>136924180.67999998</c:v>
                </c:pt>
                <c:pt idx="9">
                  <c:v>136143223.97999999</c:v>
                </c:pt>
                <c:pt idx="10">
                  <c:v>135376045.79999998</c:v>
                </c:pt>
                <c:pt idx="11">
                  <c:v>132660844.98999999</c:v>
                </c:pt>
                <c:pt idx="12">
                  <c:v>132608739.84999999</c:v>
                </c:pt>
                <c:pt idx="13">
                  <c:v>132314318.22</c:v>
                </c:pt>
                <c:pt idx="14">
                  <c:v>126363659.5</c:v>
                </c:pt>
                <c:pt idx="15">
                  <c:v>125981478.05999999</c:v>
                </c:pt>
                <c:pt idx="16">
                  <c:v>129373641.02</c:v>
                </c:pt>
                <c:pt idx="17">
                  <c:v>129153546.13</c:v>
                </c:pt>
                <c:pt idx="18">
                  <c:v>129953078.16999999</c:v>
                </c:pt>
                <c:pt idx="19">
                  <c:v>131063422.14999999</c:v>
                </c:pt>
                <c:pt idx="20">
                  <c:v>131670785.28999999</c:v>
                </c:pt>
                <c:pt idx="21">
                  <c:v>131259820.58</c:v>
                </c:pt>
                <c:pt idx="22">
                  <c:v>130866746.88999999</c:v>
                </c:pt>
                <c:pt idx="23">
                  <c:v>131221007.97999999</c:v>
                </c:pt>
                <c:pt idx="24">
                  <c:v>130680297.41999999</c:v>
                </c:pt>
                <c:pt idx="25">
                  <c:v>135871573.38</c:v>
                </c:pt>
              </c:numCache>
            </c:numRef>
          </c:val>
          <c:smooth val="0"/>
          <c:extLst>
            <c:ext xmlns:c16="http://schemas.microsoft.com/office/drawing/2014/chart" uri="{C3380CC4-5D6E-409C-BE32-E72D297353CC}">
              <c16:uniqueId val="{00000004-20C7-4F0F-BD3C-D6634C8E6E85}"/>
            </c:ext>
          </c:extLst>
        </c:ser>
        <c:dLbls>
          <c:showLegendKey val="0"/>
          <c:showVal val="0"/>
          <c:showCatName val="0"/>
          <c:showSerName val="0"/>
          <c:showPercent val="0"/>
          <c:showBubbleSize val="0"/>
        </c:dLbls>
        <c:smooth val="0"/>
        <c:axId val="661286408"/>
        <c:axId val="661280832"/>
      </c:lineChart>
      <c:catAx>
        <c:axId val="661286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1280832"/>
        <c:crosses val="autoZero"/>
        <c:auto val="1"/>
        <c:lblAlgn val="ctr"/>
        <c:lblOffset val="100"/>
        <c:noMultiLvlLbl val="0"/>
      </c:catAx>
      <c:valAx>
        <c:axId val="661280832"/>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1286408"/>
        <c:crosses val="autoZero"/>
        <c:crossBetween val="between"/>
        <c:dispUnits>
          <c:builtInUnit val="millions"/>
          <c:dispUnitsLbl>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Million</a:t>
                  </a:r>
                  <a:r>
                    <a:rPr lang="en-AU" baseline="0"/>
                    <a:t> tonnes</a:t>
                  </a:r>
                  <a:endParaRPr lang="en-AU"/>
                </a:p>
              </c:rich>
            </c:tx>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dispUnitsLbl>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34F20ED-7C5B-4F60-AC63-5113500D81A2}" type="doc">
      <dgm:prSet loTypeId="urn:microsoft.com/office/officeart/2005/8/layout/process1" loCatId="process" qsTypeId="urn:microsoft.com/office/officeart/2005/8/quickstyle/simple1" qsCatId="simple" csTypeId="urn:microsoft.com/office/officeart/2005/8/colors/accent3_2" csCatId="accent3" phldr="1"/>
      <dgm:spPr/>
    </dgm:pt>
    <dgm:pt modelId="{4E770F44-8826-4B11-896F-85A54CA9EE42}">
      <dgm:prSet phldrT="[Text]" custT="1"/>
      <dgm:spPr/>
      <dgm:t>
        <a:bodyPr/>
        <a:lstStyle/>
        <a:p>
          <a:pPr algn="ctr"/>
          <a:r>
            <a:rPr lang="en-AU" sz="1200" b="1">
              <a:solidFill>
                <a:schemeClr val="tx1">
                  <a:lumMod val="75000"/>
                </a:schemeClr>
              </a:solidFill>
            </a:rPr>
            <a:t>Ecosystem asset extent</a:t>
          </a:r>
        </a:p>
        <a:p>
          <a:pPr algn="ctr"/>
          <a:r>
            <a:rPr lang="en-AU" sz="900">
              <a:solidFill>
                <a:schemeClr val="tx1">
                  <a:lumMod val="75000"/>
                </a:schemeClr>
              </a:solidFill>
            </a:rPr>
            <a:t>Classify asset and measure its spatial extent</a:t>
          </a:r>
        </a:p>
      </dgm:t>
    </dgm:pt>
    <dgm:pt modelId="{4A359AB4-850B-4D28-B6EC-0DE13D40F71D}" type="parTrans" cxnId="{3FC56C3F-148D-4C8B-9CFF-E3E229BE2F67}">
      <dgm:prSet/>
      <dgm:spPr/>
      <dgm:t>
        <a:bodyPr/>
        <a:lstStyle/>
        <a:p>
          <a:pPr algn="ctr"/>
          <a:endParaRPr lang="en-AU">
            <a:solidFill>
              <a:schemeClr val="tx1">
                <a:lumMod val="75000"/>
              </a:schemeClr>
            </a:solidFill>
          </a:endParaRPr>
        </a:p>
      </dgm:t>
    </dgm:pt>
    <dgm:pt modelId="{EBB11885-12C8-4533-9539-01B6E303A4CA}" type="sibTrans" cxnId="{3FC56C3F-148D-4C8B-9CFF-E3E229BE2F67}">
      <dgm:prSet/>
      <dgm:spPr/>
      <dgm:t>
        <a:bodyPr/>
        <a:lstStyle/>
        <a:p>
          <a:pPr algn="ctr"/>
          <a:endParaRPr lang="en-AU">
            <a:solidFill>
              <a:schemeClr val="tx1">
                <a:lumMod val="75000"/>
              </a:schemeClr>
            </a:solidFill>
          </a:endParaRPr>
        </a:p>
      </dgm:t>
    </dgm:pt>
    <dgm:pt modelId="{C017F0BF-D98C-4926-BCDF-76586D38ABF4}">
      <dgm:prSet phldrT="[Text]" custT="1"/>
      <dgm:spPr/>
      <dgm:t>
        <a:bodyPr/>
        <a:lstStyle/>
        <a:p>
          <a:pPr algn="ctr"/>
          <a:r>
            <a:rPr lang="en-AU" sz="1100" b="1">
              <a:solidFill>
                <a:schemeClr val="tx1">
                  <a:lumMod val="75000"/>
                </a:schemeClr>
              </a:solidFill>
            </a:rPr>
            <a:t>Ecosystem services</a:t>
          </a:r>
        </a:p>
        <a:p>
          <a:pPr algn="ctr"/>
          <a:r>
            <a:rPr lang="en-AU" sz="900">
              <a:solidFill>
                <a:schemeClr val="tx1">
                  <a:lumMod val="75000"/>
                </a:schemeClr>
              </a:solidFill>
            </a:rPr>
            <a:t>Measure flow of services delivered to people</a:t>
          </a:r>
        </a:p>
      </dgm:t>
    </dgm:pt>
    <dgm:pt modelId="{F6C05DEF-73DF-407D-9DBB-8B0F3BB3EA27}" type="parTrans" cxnId="{31562B53-EDB2-4DBF-876A-64DEA69C6503}">
      <dgm:prSet/>
      <dgm:spPr/>
      <dgm:t>
        <a:bodyPr/>
        <a:lstStyle/>
        <a:p>
          <a:pPr algn="ctr"/>
          <a:endParaRPr lang="en-AU">
            <a:solidFill>
              <a:schemeClr val="tx1">
                <a:lumMod val="75000"/>
              </a:schemeClr>
            </a:solidFill>
          </a:endParaRPr>
        </a:p>
      </dgm:t>
    </dgm:pt>
    <dgm:pt modelId="{F21EE5BE-CC82-4305-8EEB-C80E2513D2DC}" type="sibTrans" cxnId="{31562B53-EDB2-4DBF-876A-64DEA69C6503}">
      <dgm:prSet/>
      <dgm:spPr/>
      <dgm:t>
        <a:bodyPr/>
        <a:lstStyle/>
        <a:p>
          <a:pPr algn="ctr"/>
          <a:endParaRPr lang="en-AU">
            <a:solidFill>
              <a:schemeClr val="tx1">
                <a:lumMod val="75000"/>
              </a:schemeClr>
            </a:solidFill>
          </a:endParaRPr>
        </a:p>
      </dgm:t>
    </dgm:pt>
    <dgm:pt modelId="{DA7B03E7-BEB6-4AA7-9E4C-8EF706E4A8FA}">
      <dgm:prSet phldrT="[Text]" custT="1"/>
      <dgm:spPr/>
      <dgm:t>
        <a:bodyPr/>
        <a:lstStyle/>
        <a:p>
          <a:pPr algn="ctr"/>
          <a:r>
            <a:rPr lang="en-AU" sz="1200" b="1">
              <a:solidFill>
                <a:schemeClr val="tx1">
                  <a:lumMod val="75000"/>
                </a:schemeClr>
              </a:solidFill>
            </a:rPr>
            <a:t>Ecosystem asset condition</a:t>
          </a:r>
        </a:p>
        <a:p>
          <a:pPr algn="ctr"/>
          <a:r>
            <a:rPr lang="en-AU" sz="900">
              <a:solidFill>
                <a:schemeClr val="tx1">
                  <a:lumMod val="75000"/>
                </a:schemeClr>
              </a:solidFill>
            </a:rPr>
            <a:t>Measure health of asset (linking it to ecosystem services)</a:t>
          </a:r>
        </a:p>
      </dgm:t>
    </dgm:pt>
    <dgm:pt modelId="{ECD592CA-8972-4219-92BA-17FE08B19240}" type="parTrans" cxnId="{95A341C3-8C7E-4BF2-9682-F53DF8689A97}">
      <dgm:prSet/>
      <dgm:spPr/>
      <dgm:t>
        <a:bodyPr/>
        <a:lstStyle/>
        <a:p>
          <a:endParaRPr lang="en-AU">
            <a:solidFill>
              <a:schemeClr val="tx1">
                <a:lumMod val="75000"/>
              </a:schemeClr>
            </a:solidFill>
          </a:endParaRPr>
        </a:p>
      </dgm:t>
    </dgm:pt>
    <dgm:pt modelId="{69CF7DEA-C375-4E84-BF1D-C06586F43C7B}" type="sibTrans" cxnId="{95A341C3-8C7E-4BF2-9682-F53DF8689A97}">
      <dgm:prSet/>
      <dgm:spPr/>
      <dgm:t>
        <a:bodyPr/>
        <a:lstStyle/>
        <a:p>
          <a:endParaRPr lang="en-AU">
            <a:solidFill>
              <a:schemeClr val="tx1">
                <a:lumMod val="75000"/>
              </a:schemeClr>
            </a:solidFill>
          </a:endParaRPr>
        </a:p>
      </dgm:t>
    </dgm:pt>
    <dgm:pt modelId="{CBEB3C01-8904-4DA8-B711-B11844A6CA98}">
      <dgm:prSet phldrT="[Text]" custT="1"/>
      <dgm:spPr/>
      <dgm:t>
        <a:bodyPr/>
        <a:lstStyle/>
        <a:p>
          <a:pPr algn="ctr"/>
          <a:r>
            <a:rPr lang="en-AU" sz="1200" b="1">
              <a:solidFill>
                <a:schemeClr val="tx1">
                  <a:lumMod val="75000"/>
                </a:schemeClr>
              </a:solidFill>
            </a:rPr>
            <a:t>Benefits</a:t>
          </a:r>
        </a:p>
        <a:p>
          <a:pPr algn="ctr"/>
          <a:r>
            <a:rPr lang="en-AU" sz="900">
              <a:solidFill>
                <a:schemeClr val="tx1">
                  <a:lumMod val="75000"/>
                </a:schemeClr>
              </a:solidFill>
            </a:rPr>
            <a:t>Measure (value) benefits people receive</a:t>
          </a:r>
        </a:p>
      </dgm:t>
    </dgm:pt>
    <dgm:pt modelId="{4209D395-46A9-4897-B940-76CDA246867E}" type="parTrans" cxnId="{C9A6B9A0-A80C-46C3-B02F-E95EDF3FA2CD}">
      <dgm:prSet/>
      <dgm:spPr/>
      <dgm:t>
        <a:bodyPr/>
        <a:lstStyle/>
        <a:p>
          <a:endParaRPr lang="en-AU">
            <a:solidFill>
              <a:schemeClr val="tx1">
                <a:lumMod val="75000"/>
              </a:schemeClr>
            </a:solidFill>
          </a:endParaRPr>
        </a:p>
      </dgm:t>
    </dgm:pt>
    <dgm:pt modelId="{6C050C92-E60E-4AC9-8B5C-356BF4D2BE8E}" type="sibTrans" cxnId="{C9A6B9A0-A80C-46C3-B02F-E95EDF3FA2CD}">
      <dgm:prSet/>
      <dgm:spPr/>
      <dgm:t>
        <a:bodyPr/>
        <a:lstStyle/>
        <a:p>
          <a:endParaRPr lang="en-AU">
            <a:solidFill>
              <a:schemeClr val="tx1">
                <a:lumMod val="75000"/>
              </a:schemeClr>
            </a:solidFill>
          </a:endParaRPr>
        </a:p>
      </dgm:t>
    </dgm:pt>
    <dgm:pt modelId="{A685B751-F8D6-4746-8A0B-BE0FAEB89634}" type="pres">
      <dgm:prSet presAssocID="{F34F20ED-7C5B-4F60-AC63-5113500D81A2}" presName="Name0" presStyleCnt="0">
        <dgm:presLayoutVars>
          <dgm:dir/>
          <dgm:resizeHandles val="exact"/>
        </dgm:presLayoutVars>
      </dgm:prSet>
      <dgm:spPr/>
    </dgm:pt>
    <dgm:pt modelId="{0AF591CD-9A41-4747-8C7B-621CB4194EFC}" type="pres">
      <dgm:prSet presAssocID="{4E770F44-8826-4B11-896F-85A54CA9EE42}" presName="node" presStyleLbl="node1" presStyleIdx="0" presStyleCnt="4" custScaleX="115447">
        <dgm:presLayoutVars>
          <dgm:bulletEnabled val="1"/>
        </dgm:presLayoutVars>
      </dgm:prSet>
      <dgm:spPr/>
    </dgm:pt>
    <dgm:pt modelId="{2E3C3654-6F7D-43F9-837C-8D1FA8A254EA}" type="pres">
      <dgm:prSet presAssocID="{EBB11885-12C8-4533-9539-01B6E303A4CA}" presName="sibTrans" presStyleLbl="sibTrans2D1" presStyleIdx="0" presStyleCnt="3" custScaleX="130507"/>
      <dgm:spPr/>
    </dgm:pt>
    <dgm:pt modelId="{B30CA8EA-EAD1-4333-ADB2-9BACDA8AFE3A}" type="pres">
      <dgm:prSet presAssocID="{EBB11885-12C8-4533-9539-01B6E303A4CA}" presName="connectorText" presStyleLbl="sibTrans2D1" presStyleIdx="0" presStyleCnt="3"/>
      <dgm:spPr/>
    </dgm:pt>
    <dgm:pt modelId="{800C0486-A114-4073-94B1-F888BBBDC05B}" type="pres">
      <dgm:prSet presAssocID="{DA7B03E7-BEB6-4AA7-9E4C-8EF706E4A8FA}" presName="node" presStyleLbl="node1" presStyleIdx="1" presStyleCnt="4" custScaleX="115447">
        <dgm:presLayoutVars>
          <dgm:bulletEnabled val="1"/>
        </dgm:presLayoutVars>
      </dgm:prSet>
      <dgm:spPr/>
    </dgm:pt>
    <dgm:pt modelId="{715C4471-E466-4E4F-B8CD-37ACC58F09BD}" type="pres">
      <dgm:prSet presAssocID="{69CF7DEA-C375-4E84-BF1D-C06586F43C7B}" presName="sibTrans" presStyleLbl="sibTrans2D1" presStyleIdx="1" presStyleCnt="3"/>
      <dgm:spPr/>
    </dgm:pt>
    <dgm:pt modelId="{5A69EBB9-9D05-422E-B31D-CB0AF1917676}" type="pres">
      <dgm:prSet presAssocID="{69CF7DEA-C375-4E84-BF1D-C06586F43C7B}" presName="connectorText" presStyleLbl="sibTrans2D1" presStyleIdx="1" presStyleCnt="3"/>
      <dgm:spPr/>
    </dgm:pt>
    <dgm:pt modelId="{DDA63CB9-2452-4D03-90C7-666DD20530F9}" type="pres">
      <dgm:prSet presAssocID="{C017F0BF-D98C-4926-BCDF-76586D38ABF4}" presName="node" presStyleLbl="node1" presStyleIdx="2" presStyleCnt="4" custScaleX="115447">
        <dgm:presLayoutVars>
          <dgm:bulletEnabled val="1"/>
        </dgm:presLayoutVars>
      </dgm:prSet>
      <dgm:spPr/>
    </dgm:pt>
    <dgm:pt modelId="{505BA9F5-828E-4877-B58A-900589140C6A}" type="pres">
      <dgm:prSet presAssocID="{F21EE5BE-CC82-4305-8EEB-C80E2513D2DC}" presName="sibTrans" presStyleLbl="sibTrans2D1" presStyleIdx="2" presStyleCnt="3"/>
      <dgm:spPr/>
    </dgm:pt>
    <dgm:pt modelId="{A6BCF6AB-946B-40D6-8D6C-1318B324D7C1}" type="pres">
      <dgm:prSet presAssocID="{F21EE5BE-CC82-4305-8EEB-C80E2513D2DC}" presName="connectorText" presStyleLbl="sibTrans2D1" presStyleIdx="2" presStyleCnt="3"/>
      <dgm:spPr/>
    </dgm:pt>
    <dgm:pt modelId="{2CFF72DB-DE0D-4AB1-B9E9-34D09A065389}" type="pres">
      <dgm:prSet presAssocID="{CBEB3C01-8904-4DA8-B711-B11844A6CA98}" presName="node" presStyleLbl="node1" presStyleIdx="3" presStyleCnt="4" custScaleX="115447">
        <dgm:presLayoutVars>
          <dgm:bulletEnabled val="1"/>
        </dgm:presLayoutVars>
      </dgm:prSet>
      <dgm:spPr/>
    </dgm:pt>
  </dgm:ptLst>
  <dgm:cxnLst>
    <dgm:cxn modelId="{32597B05-36BA-45E3-B516-B29432749DF4}" type="presOf" srcId="{F34F20ED-7C5B-4F60-AC63-5113500D81A2}" destId="{A685B751-F8D6-4746-8A0B-BE0FAEB89634}" srcOrd="0" destOrd="0" presId="urn:microsoft.com/office/officeart/2005/8/layout/process1"/>
    <dgm:cxn modelId="{DB661A08-96BE-4D5B-AFFA-C0C96002C7A9}" type="presOf" srcId="{F21EE5BE-CC82-4305-8EEB-C80E2513D2DC}" destId="{505BA9F5-828E-4877-B58A-900589140C6A}" srcOrd="0" destOrd="0" presId="urn:microsoft.com/office/officeart/2005/8/layout/process1"/>
    <dgm:cxn modelId="{A86BAF2C-5E2C-4A96-958C-CD01AB100D0F}" type="presOf" srcId="{69CF7DEA-C375-4E84-BF1D-C06586F43C7B}" destId="{5A69EBB9-9D05-422E-B31D-CB0AF1917676}" srcOrd="1" destOrd="0" presId="urn:microsoft.com/office/officeart/2005/8/layout/process1"/>
    <dgm:cxn modelId="{3FC56C3F-148D-4C8B-9CFF-E3E229BE2F67}" srcId="{F34F20ED-7C5B-4F60-AC63-5113500D81A2}" destId="{4E770F44-8826-4B11-896F-85A54CA9EE42}" srcOrd="0" destOrd="0" parTransId="{4A359AB4-850B-4D28-B6EC-0DE13D40F71D}" sibTransId="{EBB11885-12C8-4533-9539-01B6E303A4CA}"/>
    <dgm:cxn modelId="{59562D44-52D8-400D-9B6A-C58D4FFA5131}" type="presOf" srcId="{EBB11885-12C8-4533-9539-01B6E303A4CA}" destId="{B30CA8EA-EAD1-4333-ADB2-9BACDA8AFE3A}" srcOrd="1" destOrd="0" presId="urn:microsoft.com/office/officeart/2005/8/layout/process1"/>
    <dgm:cxn modelId="{87697A4C-DC32-4451-BB88-BFF213A15D0A}" type="presOf" srcId="{F21EE5BE-CC82-4305-8EEB-C80E2513D2DC}" destId="{A6BCF6AB-946B-40D6-8D6C-1318B324D7C1}" srcOrd="1" destOrd="0" presId="urn:microsoft.com/office/officeart/2005/8/layout/process1"/>
    <dgm:cxn modelId="{31562B53-EDB2-4DBF-876A-64DEA69C6503}" srcId="{F34F20ED-7C5B-4F60-AC63-5113500D81A2}" destId="{C017F0BF-D98C-4926-BCDF-76586D38ABF4}" srcOrd="2" destOrd="0" parTransId="{F6C05DEF-73DF-407D-9DBB-8B0F3BB3EA27}" sibTransId="{F21EE5BE-CC82-4305-8EEB-C80E2513D2DC}"/>
    <dgm:cxn modelId="{750A3A55-016D-416D-A4A7-4F9EA9685989}" type="presOf" srcId="{69CF7DEA-C375-4E84-BF1D-C06586F43C7B}" destId="{715C4471-E466-4E4F-B8CD-37ACC58F09BD}" srcOrd="0" destOrd="0" presId="urn:microsoft.com/office/officeart/2005/8/layout/process1"/>
    <dgm:cxn modelId="{6ADA978F-0380-4ED2-A11F-823F98813AF4}" type="presOf" srcId="{EBB11885-12C8-4533-9539-01B6E303A4CA}" destId="{2E3C3654-6F7D-43F9-837C-8D1FA8A254EA}" srcOrd="0" destOrd="0" presId="urn:microsoft.com/office/officeart/2005/8/layout/process1"/>
    <dgm:cxn modelId="{5E5B8993-FBB2-42CA-9ADE-A0563C2590B6}" type="presOf" srcId="{C017F0BF-D98C-4926-BCDF-76586D38ABF4}" destId="{DDA63CB9-2452-4D03-90C7-666DD20530F9}" srcOrd="0" destOrd="0" presId="urn:microsoft.com/office/officeart/2005/8/layout/process1"/>
    <dgm:cxn modelId="{C9A6B9A0-A80C-46C3-B02F-E95EDF3FA2CD}" srcId="{F34F20ED-7C5B-4F60-AC63-5113500D81A2}" destId="{CBEB3C01-8904-4DA8-B711-B11844A6CA98}" srcOrd="3" destOrd="0" parTransId="{4209D395-46A9-4897-B940-76CDA246867E}" sibTransId="{6C050C92-E60E-4AC9-8B5C-356BF4D2BE8E}"/>
    <dgm:cxn modelId="{C69216AB-107E-484C-91DB-A9D9CF54452E}" type="presOf" srcId="{CBEB3C01-8904-4DA8-B711-B11844A6CA98}" destId="{2CFF72DB-DE0D-4AB1-B9E9-34D09A065389}" srcOrd="0" destOrd="0" presId="urn:microsoft.com/office/officeart/2005/8/layout/process1"/>
    <dgm:cxn modelId="{95A341C3-8C7E-4BF2-9682-F53DF8689A97}" srcId="{F34F20ED-7C5B-4F60-AC63-5113500D81A2}" destId="{DA7B03E7-BEB6-4AA7-9E4C-8EF706E4A8FA}" srcOrd="1" destOrd="0" parTransId="{ECD592CA-8972-4219-92BA-17FE08B19240}" sibTransId="{69CF7DEA-C375-4E84-BF1D-C06586F43C7B}"/>
    <dgm:cxn modelId="{556F7BCB-04A2-4818-B42B-8E59FF35398A}" type="presOf" srcId="{DA7B03E7-BEB6-4AA7-9E4C-8EF706E4A8FA}" destId="{800C0486-A114-4073-94B1-F888BBBDC05B}" srcOrd="0" destOrd="0" presId="urn:microsoft.com/office/officeart/2005/8/layout/process1"/>
    <dgm:cxn modelId="{EF8CC5ED-BF22-409B-BC78-79C9717BC1F2}" type="presOf" srcId="{4E770F44-8826-4B11-896F-85A54CA9EE42}" destId="{0AF591CD-9A41-4747-8C7B-621CB4194EFC}" srcOrd="0" destOrd="0" presId="urn:microsoft.com/office/officeart/2005/8/layout/process1"/>
    <dgm:cxn modelId="{D98EBC1C-5B6C-4521-B39E-D98DE2FB488E}" type="presParOf" srcId="{A685B751-F8D6-4746-8A0B-BE0FAEB89634}" destId="{0AF591CD-9A41-4747-8C7B-621CB4194EFC}" srcOrd="0" destOrd="0" presId="urn:microsoft.com/office/officeart/2005/8/layout/process1"/>
    <dgm:cxn modelId="{A080A0E8-092C-4682-9D8B-362C138A03A5}" type="presParOf" srcId="{A685B751-F8D6-4746-8A0B-BE0FAEB89634}" destId="{2E3C3654-6F7D-43F9-837C-8D1FA8A254EA}" srcOrd="1" destOrd="0" presId="urn:microsoft.com/office/officeart/2005/8/layout/process1"/>
    <dgm:cxn modelId="{B4507BEB-F983-47CF-8C9C-0E50247A18D3}" type="presParOf" srcId="{2E3C3654-6F7D-43F9-837C-8D1FA8A254EA}" destId="{B30CA8EA-EAD1-4333-ADB2-9BACDA8AFE3A}" srcOrd="0" destOrd="0" presId="urn:microsoft.com/office/officeart/2005/8/layout/process1"/>
    <dgm:cxn modelId="{3A86D23E-F527-4BA9-84C7-C78B9FCFCA8D}" type="presParOf" srcId="{A685B751-F8D6-4746-8A0B-BE0FAEB89634}" destId="{800C0486-A114-4073-94B1-F888BBBDC05B}" srcOrd="2" destOrd="0" presId="urn:microsoft.com/office/officeart/2005/8/layout/process1"/>
    <dgm:cxn modelId="{ABB11FBA-2702-4D72-9D84-5DDDC595D2E8}" type="presParOf" srcId="{A685B751-F8D6-4746-8A0B-BE0FAEB89634}" destId="{715C4471-E466-4E4F-B8CD-37ACC58F09BD}" srcOrd="3" destOrd="0" presId="urn:microsoft.com/office/officeart/2005/8/layout/process1"/>
    <dgm:cxn modelId="{CC4257E7-88D5-43EA-8214-12E4CBABC88A}" type="presParOf" srcId="{715C4471-E466-4E4F-B8CD-37ACC58F09BD}" destId="{5A69EBB9-9D05-422E-B31D-CB0AF1917676}" srcOrd="0" destOrd="0" presId="urn:microsoft.com/office/officeart/2005/8/layout/process1"/>
    <dgm:cxn modelId="{9B8B66DC-68F6-4878-A57E-79D7E1C31936}" type="presParOf" srcId="{A685B751-F8D6-4746-8A0B-BE0FAEB89634}" destId="{DDA63CB9-2452-4D03-90C7-666DD20530F9}" srcOrd="4" destOrd="0" presId="urn:microsoft.com/office/officeart/2005/8/layout/process1"/>
    <dgm:cxn modelId="{356E9E91-A38D-40CF-AA6C-CD163AD54E2B}" type="presParOf" srcId="{A685B751-F8D6-4746-8A0B-BE0FAEB89634}" destId="{505BA9F5-828E-4877-B58A-900589140C6A}" srcOrd="5" destOrd="0" presId="urn:microsoft.com/office/officeart/2005/8/layout/process1"/>
    <dgm:cxn modelId="{331C1529-7B08-4435-A34C-AB47BADC8C7B}" type="presParOf" srcId="{505BA9F5-828E-4877-B58A-900589140C6A}" destId="{A6BCF6AB-946B-40D6-8D6C-1318B324D7C1}" srcOrd="0" destOrd="0" presId="urn:microsoft.com/office/officeart/2005/8/layout/process1"/>
    <dgm:cxn modelId="{71A1E60E-B870-4010-AFE1-1FD4EC67C99F}" type="presParOf" srcId="{A685B751-F8D6-4746-8A0B-BE0FAEB89634}" destId="{2CFF72DB-DE0D-4AB1-B9E9-34D09A065389}" srcOrd="6" destOrd="0" presId="urn:microsoft.com/office/officeart/2005/8/layout/process1"/>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34F20ED-7C5B-4F60-AC63-5113500D81A2}" type="doc">
      <dgm:prSet loTypeId="urn:microsoft.com/office/officeart/2005/8/layout/process1" loCatId="process" qsTypeId="urn:microsoft.com/office/officeart/2005/8/quickstyle/simple1" qsCatId="simple" csTypeId="urn:microsoft.com/office/officeart/2005/8/colors/accent3_2" csCatId="accent3" phldr="1"/>
      <dgm:spPr/>
    </dgm:pt>
    <dgm:pt modelId="{4E770F44-8826-4B11-896F-85A54CA9EE42}">
      <dgm:prSet phldrT="[Text]" custT="1"/>
      <dgm:spPr/>
      <dgm:t>
        <a:bodyPr/>
        <a:lstStyle/>
        <a:p>
          <a:pPr algn="ctr"/>
          <a:r>
            <a:rPr lang="en-AU" sz="900" b="1">
              <a:solidFill>
                <a:schemeClr val="tx1">
                  <a:lumMod val="75000"/>
                </a:schemeClr>
              </a:solidFill>
            </a:rPr>
            <a:t>Asset extent</a:t>
          </a:r>
        </a:p>
        <a:p>
          <a:pPr algn="ctr"/>
          <a:r>
            <a:rPr lang="en-AU" sz="900">
              <a:solidFill>
                <a:schemeClr val="tx1">
                  <a:lumMod val="75000"/>
                </a:schemeClr>
              </a:solidFill>
            </a:rPr>
            <a:t>Classify asset and measure its extent</a:t>
          </a:r>
        </a:p>
      </dgm:t>
    </dgm:pt>
    <dgm:pt modelId="{4A359AB4-850B-4D28-B6EC-0DE13D40F71D}" type="parTrans" cxnId="{3FC56C3F-148D-4C8B-9CFF-E3E229BE2F67}">
      <dgm:prSet/>
      <dgm:spPr/>
      <dgm:t>
        <a:bodyPr/>
        <a:lstStyle/>
        <a:p>
          <a:pPr algn="ctr"/>
          <a:endParaRPr lang="en-AU" sz="900">
            <a:solidFill>
              <a:schemeClr val="tx1">
                <a:lumMod val="75000"/>
              </a:schemeClr>
            </a:solidFill>
          </a:endParaRPr>
        </a:p>
      </dgm:t>
    </dgm:pt>
    <dgm:pt modelId="{EBB11885-12C8-4533-9539-01B6E303A4CA}" type="sibTrans" cxnId="{3FC56C3F-148D-4C8B-9CFF-E3E229BE2F67}">
      <dgm:prSet custT="1"/>
      <dgm:spPr>
        <a:solidFill>
          <a:schemeClr val="accent5">
            <a:lumMod val="40000"/>
            <a:lumOff val="60000"/>
          </a:schemeClr>
        </a:solidFill>
      </dgm:spPr>
      <dgm:t>
        <a:bodyPr/>
        <a:lstStyle/>
        <a:p>
          <a:pPr algn="ctr"/>
          <a:endParaRPr lang="en-AU" sz="900">
            <a:solidFill>
              <a:schemeClr val="tx1">
                <a:lumMod val="75000"/>
              </a:schemeClr>
            </a:solidFill>
          </a:endParaRPr>
        </a:p>
      </dgm:t>
    </dgm:pt>
    <dgm:pt modelId="{C017F0BF-D98C-4926-BCDF-76586D38ABF4}">
      <dgm:prSet phldrT="[Text]" custT="1"/>
      <dgm:spPr>
        <a:solidFill>
          <a:schemeClr val="accent5">
            <a:lumMod val="40000"/>
            <a:lumOff val="60000"/>
          </a:schemeClr>
        </a:solidFill>
      </dgm:spPr>
      <dgm:t>
        <a:bodyPr/>
        <a:lstStyle/>
        <a:p>
          <a:pPr algn="ctr"/>
          <a:r>
            <a:rPr lang="en-AU" sz="900" b="1">
              <a:solidFill>
                <a:schemeClr val="tx1">
                  <a:lumMod val="60000"/>
                  <a:lumOff val="40000"/>
                </a:schemeClr>
              </a:solidFill>
            </a:rPr>
            <a:t>Ecosystem services</a:t>
          </a:r>
        </a:p>
        <a:p>
          <a:pPr algn="ctr"/>
          <a:r>
            <a:rPr lang="en-AU" sz="900">
              <a:solidFill>
                <a:schemeClr val="tx1">
                  <a:lumMod val="60000"/>
                  <a:lumOff val="40000"/>
                </a:schemeClr>
              </a:solidFill>
            </a:rPr>
            <a:t>Measure flow of services to people</a:t>
          </a:r>
        </a:p>
      </dgm:t>
    </dgm:pt>
    <dgm:pt modelId="{F6C05DEF-73DF-407D-9DBB-8B0F3BB3EA27}" type="parTrans" cxnId="{31562B53-EDB2-4DBF-876A-64DEA69C6503}">
      <dgm:prSet/>
      <dgm:spPr/>
      <dgm:t>
        <a:bodyPr/>
        <a:lstStyle/>
        <a:p>
          <a:pPr algn="ctr"/>
          <a:endParaRPr lang="en-AU" sz="900">
            <a:solidFill>
              <a:schemeClr val="tx1">
                <a:lumMod val="75000"/>
              </a:schemeClr>
            </a:solidFill>
          </a:endParaRPr>
        </a:p>
      </dgm:t>
    </dgm:pt>
    <dgm:pt modelId="{F21EE5BE-CC82-4305-8EEB-C80E2513D2DC}" type="sibTrans" cxnId="{31562B53-EDB2-4DBF-876A-64DEA69C6503}">
      <dgm:prSet custT="1"/>
      <dgm:spPr>
        <a:solidFill>
          <a:schemeClr val="accent5">
            <a:lumMod val="40000"/>
            <a:lumOff val="60000"/>
          </a:schemeClr>
        </a:solidFill>
      </dgm:spPr>
      <dgm:t>
        <a:bodyPr/>
        <a:lstStyle/>
        <a:p>
          <a:pPr algn="ctr"/>
          <a:endParaRPr lang="en-AU" sz="900">
            <a:solidFill>
              <a:schemeClr val="tx1">
                <a:lumMod val="75000"/>
              </a:schemeClr>
            </a:solidFill>
          </a:endParaRPr>
        </a:p>
      </dgm:t>
    </dgm:pt>
    <dgm:pt modelId="{DA7B03E7-BEB6-4AA7-9E4C-8EF706E4A8FA}">
      <dgm:prSet phldrT="[Text]" custT="1"/>
      <dgm:spPr>
        <a:solidFill>
          <a:schemeClr val="accent5">
            <a:lumMod val="40000"/>
            <a:lumOff val="60000"/>
          </a:schemeClr>
        </a:solidFill>
      </dgm:spPr>
      <dgm:t>
        <a:bodyPr/>
        <a:lstStyle/>
        <a:p>
          <a:pPr algn="ctr"/>
          <a:r>
            <a:rPr lang="en-AU" sz="900" b="1">
              <a:solidFill>
                <a:schemeClr val="tx1">
                  <a:lumMod val="60000"/>
                  <a:lumOff val="40000"/>
                </a:schemeClr>
              </a:solidFill>
            </a:rPr>
            <a:t>Asset condition</a:t>
          </a:r>
        </a:p>
        <a:p>
          <a:pPr algn="ctr"/>
          <a:r>
            <a:rPr lang="en-AU" sz="900">
              <a:solidFill>
                <a:schemeClr val="tx1">
                  <a:lumMod val="60000"/>
                  <a:lumOff val="40000"/>
                </a:schemeClr>
              </a:solidFill>
            </a:rPr>
            <a:t>Measure health of asset</a:t>
          </a:r>
        </a:p>
      </dgm:t>
    </dgm:pt>
    <dgm:pt modelId="{ECD592CA-8972-4219-92BA-17FE08B19240}" type="parTrans" cxnId="{95A341C3-8C7E-4BF2-9682-F53DF8689A97}">
      <dgm:prSet/>
      <dgm:spPr/>
      <dgm:t>
        <a:bodyPr/>
        <a:lstStyle/>
        <a:p>
          <a:endParaRPr lang="en-AU" sz="900">
            <a:solidFill>
              <a:schemeClr val="tx1">
                <a:lumMod val="75000"/>
              </a:schemeClr>
            </a:solidFill>
          </a:endParaRPr>
        </a:p>
      </dgm:t>
    </dgm:pt>
    <dgm:pt modelId="{69CF7DEA-C375-4E84-BF1D-C06586F43C7B}" type="sibTrans" cxnId="{95A341C3-8C7E-4BF2-9682-F53DF8689A97}">
      <dgm:prSet custT="1"/>
      <dgm:spPr>
        <a:solidFill>
          <a:schemeClr val="accent5">
            <a:lumMod val="40000"/>
            <a:lumOff val="60000"/>
          </a:schemeClr>
        </a:solidFill>
      </dgm:spPr>
      <dgm:t>
        <a:bodyPr/>
        <a:lstStyle/>
        <a:p>
          <a:endParaRPr lang="en-AU" sz="900">
            <a:solidFill>
              <a:schemeClr val="tx1">
                <a:lumMod val="75000"/>
              </a:schemeClr>
            </a:solidFill>
          </a:endParaRPr>
        </a:p>
      </dgm:t>
    </dgm:pt>
    <dgm:pt modelId="{CBEB3C01-8904-4DA8-B711-B11844A6CA98}">
      <dgm:prSet phldrT="[Text]" custT="1"/>
      <dgm:spPr>
        <a:solidFill>
          <a:schemeClr val="accent5">
            <a:lumMod val="40000"/>
            <a:lumOff val="60000"/>
          </a:schemeClr>
        </a:solidFill>
      </dgm:spPr>
      <dgm:t>
        <a:bodyPr/>
        <a:lstStyle/>
        <a:p>
          <a:pPr algn="ctr"/>
          <a:r>
            <a:rPr lang="en-AU" sz="900" b="1">
              <a:solidFill>
                <a:schemeClr val="tx1">
                  <a:lumMod val="60000"/>
                  <a:lumOff val="40000"/>
                </a:schemeClr>
              </a:solidFill>
            </a:rPr>
            <a:t>Benefits</a:t>
          </a:r>
        </a:p>
        <a:p>
          <a:pPr algn="ctr"/>
          <a:r>
            <a:rPr lang="en-AU" sz="900">
              <a:solidFill>
                <a:schemeClr val="tx1">
                  <a:lumMod val="60000"/>
                  <a:lumOff val="40000"/>
                </a:schemeClr>
              </a:solidFill>
            </a:rPr>
            <a:t>Measure (value) benefits people receive</a:t>
          </a:r>
        </a:p>
      </dgm:t>
    </dgm:pt>
    <dgm:pt modelId="{4209D395-46A9-4897-B940-76CDA246867E}" type="parTrans" cxnId="{C9A6B9A0-A80C-46C3-B02F-E95EDF3FA2CD}">
      <dgm:prSet/>
      <dgm:spPr/>
      <dgm:t>
        <a:bodyPr/>
        <a:lstStyle/>
        <a:p>
          <a:endParaRPr lang="en-AU" sz="900">
            <a:solidFill>
              <a:schemeClr val="tx1">
                <a:lumMod val="75000"/>
              </a:schemeClr>
            </a:solidFill>
          </a:endParaRPr>
        </a:p>
      </dgm:t>
    </dgm:pt>
    <dgm:pt modelId="{6C050C92-E60E-4AC9-8B5C-356BF4D2BE8E}" type="sibTrans" cxnId="{C9A6B9A0-A80C-46C3-B02F-E95EDF3FA2CD}">
      <dgm:prSet/>
      <dgm:spPr/>
      <dgm:t>
        <a:bodyPr/>
        <a:lstStyle/>
        <a:p>
          <a:endParaRPr lang="en-AU" sz="900">
            <a:solidFill>
              <a:schemeClr val="tx1">
                <a:lumMod val="75000"/>
              </a:schemeClr>
            </a:solidFill>
          </a:endParaRPr>
        </a:p>
      </dgm:t>
    </dgm:pt>
    <dgm:pt modelId="{A685B751-F8D6-4746-8A0B-BE0FAEB89634}" type="pres">
      <dgm:prSet presAssocID="{F34F20ED-7C5B-4F60-AC63-5113500D81A2}" presName="Name0" presStyleCnt="0">
        <dgm:presLayoutVars>
          <dgm:dir/>
          <dgm:resizeHandles val="exact"/>
        </dgm:presLayoutVars>
      </dgm:prSet>
      <dgm:spPr/>
    </dgm:pt>
    <dgm:pt modelId="{0AF591CD-9A41-4747-8C7B-621CB4194EFC}" type="pres">
      <dgm:prSet presAssocID="{4E770F44-8826-4B11-896F-85A54CA9EE42}" presName="node" presStyleLbl="node1" presStyleIdx="0" presStyleCnt="4" custScaleX="115447">
        <dgm:presLayoutVars>
          <dgm:bulletEnabled val="1"/>
        </dgm:presLayoutVars>
      </dgm:prSet>
      <dgm:spPr/>
    </dgm:pt>
    <dgm:pt modelId="{2E3C3654-6F7D-43F9-837C-8D1FA8A254EA}" type="pres">
      <dgm:prSet presAssocID="{EBB11885-12C8-4533-9539-01B6E303A4CA}" presName="sibTrans" presStyleLbl="sibTrans2D1" presStyleIdx="0" presStyleCnt="3" custScaleX="130507"/>
      <dgm:spPr/>
    </dgm:pt>
    <dgm:pt modelId="{B30CA8EA-EAD1-4333-ADB2-9BACDA8AFE3A}" type="pres">
      <dgm:prSet presAssocID="{EBB11885-12C8-4533-9539-01B6E303A4CA}" presName="connectorText" presStyleLbl="sibTrans2D1" presStyleIdx="0" presStyleCnt="3"/>
      <dgm:spPr/>
    </dgm:pt>
    <dgm:pt modelId="{800C0486-A114-4073-94B1-F888BBBDC05B}" type="pres">
      <dgm:prSet presAssocID="{DA7B03E7-BEB6-4AA7-9E4C-8EF706E4A8FA}" presName="node" presStyleLbl="node1" presStyleIdx="1" presStyleCnt="4" custScaleX="115447">
        <dgm:presLayoutVars>
          <dgm:bulletEnabled val="1"/>
        </dgm:presLayoutVars>
      </dgm:prSet>
      <dgm:spPr/>
    </dgm:pt>
    <dgm:pt modelId="{715C4471-E466-4E4F-B8CD-37ACC58F09BD}" type="pres">
      <dgm:prSet presAssocID="{69CF7DEA-C375-4E84-BF1D-C06586F43C7B}" presName="sibTrans" presStyleLbl="sibTrans2D1" presStyleIdx="1" presStyleCnt="3"/>
      <dgm:spPr/>
    </dgm:pt>
    <dgm:pt modelId="{5A69EBB9-9D05-422E-B31D-CB0AF1917676}" type="pres">
      <dgm:prSet presAssocID="{69CF7DEA-C375-4E84-BF1D-C06586F43C7B}" presName="connectorText" presStyleLbl="sibTrans2D1" presStyleIdx="1" presStyleCnt="3"/>
      <dgm:spPr/>
    </dgm:pt>
    <dgm:pt modelId="{DDA63CB9-2452-4D03-90C7-666DD20530F9}" type="pres">
      <dgm:prSet presAssocID="{C017F0BF-D98C-4926-BCDF-76586D38ABF4}" presName="node" presStyleLbl="node1" presStyleIdx="2" presStyleCnt="4" custScaleX="115447">
        <dgm:presLayoutVars>
          <dgm:bulletEnabled val="1"/>
        </dgm:presLayoutVars>
      </dgm:prSet>
      <dgm:spPr/>
    </dgm:pt>
    <dgm:pt modelId="{505BA9F5-828E-4877-B58A-900589140C6A}" type="pres">
      <dgm:prSet presAssocID="{F21EE5BE-CC82-4305-8EEB-C80E2513D2DC}" presName="sibTrans" presStyleLbl="sibTrans2D1" presStyleIdx="2" presStyleCnt="3"/>
      <dgm:spPr/>
    </dgm:pt>
    <dgm:pt modelId="{A6BCF6AB-946B-40D6-8D6C-1318B324D7C1}" type="pres">
      <dgm:prSet presAssocID="{F21EE5BE-CC82-4305-8EEB-C80E2513D2DC}" presName="connectorText" presStyleLbl="sibTrans2D1" presStyleIdx="2" presStyleCnt="3"/>
      <dgm:spPr/>
    </dgm:pt>
    <dgm:pt modelId="{2CFF72DB-DE0D-4AB1-B9E9-34D09A065389}" type="pres">
      <dgm:prSet presAssocID="{CBEB3C01-8904-4DA8-B711-B11844A6CA98}" presName="node" presStyleLbl="node1" presStyleIdx="3" presStyleCnt="4" custScaleX="115447">
        <dgm:presLayoutVars>
          <dgm:bulletEnabled val="1"/>
        </dgm:presLayoutVars>
      </dgm:prSet>
      <dgm:spPr/>
    </dgm:pt>
  </dgm:ptLst>
  <dgm:cxnLst>
    <dgm:cxn modelId="{32597B05-36BA-45E3-B516-B29432749DF4}" type="presOf" srcId="{F34F20ED-7C5B-4F60-AC63-5113500D81A2}" destId="{A685B751-F8D6-4746-8A0B-BE0FAEB89634}" srcOrd="0" destOrd="0" presId="urn:microsoft.com/office/officeart/2005/8/layout/process1"/>
    <dgm:cxn modelId="{DB661A08-96BE-4D5B-AFFA-C0C96002C7A9}" type="presOf" srcId="{F21EE5BE-CC82-4305-8EEB-C80E2513D2DC}" destId="{505BA9F5-828E-4877-B58A-900589140C6A}" srcOrd="0" destOrd="0" presId="urn:microsoft.com/office/officeart/2005/8/layout/process1"/>
    <dgm:cxn modelId="{A86BAF2C-5E2C-4A96-958C-CD01AB100D0F}" type="presOf" srcId="{69CF7DEA-C375-4E84-BF1D-C06586F43C7B}" destId="{5A69EBB9-9D05-422E-B31D-CB0AF1917676}" srcOrd="1" destOrd="0" presId="urn:microsoft.com/office/officeart/2005/8/layout/process1"/>
    <dgm:cxn modelId="{3FC56C3F-148D-4C8B-9CFF-E3E229BE2F67}" srcId="{F34F20ED-7C5B-4F60-AC63-5113500D81A2}" destId="{4E770F44-8826-4B11-896F-85A54CA9EE42}" srcOrd="0" destOrd="0" parTransId="{4A359AB4-850B-4D28-B6EC-0DE13D40F71D}" sibTransId="{EBB11885-12C8-4533-9539-01B6E303A4CA}"/>
    <dgm:cxn modelId="{59562D44-52D8-400D-9B6A-C58D4FFA5131}" type="presOf" srcId="{EBB11885-12C8-4533-9539-01B6E303A4CA}" destId="{B30CA8EA-EAD1-4333-ADB2-9BACDA8AFE3A}" srcOrd="1" destOrd="0" presId="urn:microsoft.com/office/officeart/2005/8/layout/process1"/>
    <dgm:cxn modelId="{87697A4C-DC32-4451-BB88-BFF213A15D0A}" type="presOf" srcId="{F21EE5BE-CC82-4305-8EEB-C80E2513D2DC}" destId="{A6BCF6AB-946B-40D6-8D6C-1318B324D7C1}" srcOrd="1" destOrd="0" presId="urn:microsoft.com/office/officeart/2005/8/layout/process1"/>
    <dgm:cxn modelId="{31562B53-EDB2-4DBF-876A-64DEA69C6503}" srcId="{F34F20ED-7C5B-4F60-AC63-5113500D81A2}" destId="{C017F0BF-D98C-4926-BCDF-76586D38ABF4}" srcOrd="2" destOrd="0" parTransId="{F6C05DEF-73DF-407D-9DBB-8B0F3BB3EA27}" sibTransId="{F21EE5BE-CC82-4305-8EEB-C80E2513D2DC}"/>
    <dgm:cxn modelId="{750A3A55-016D-416D-A4A7-4F9EA9685989}" type="presOf" srcId="{69CF7DEA-C375-4E84-BF1D-C06586F43C7B}" destId="{715C4471-E466-4E4F-B8CD-37ACC58F09BD}" srcOrd="0" destOrd="0" presId="urn:microsoft.com/office/officeart/2005/8/layout/process1"/>
    <dgm:cxn modelId="{6ADA978F-0380-4ED2-A11F-823F98813AF4}" type="presOf" srcId="{EBB11885-12C8-4533-9539-01B6E303A4CA}" destId="{2E3C3654-6F7D-43F9-837C-8D1FA8A254EA}" srcOrd="0" destOrd="0" presId="urn:microsoft.com/office/officeart/2005/8/layout/process1"/>
    <dgm:cxn modelId="{5E5B8993-FBB2-42CA-9ADE-A0563C2590B6}" type="presOf" srcId="{C017F0BF-D98C-4926-BCDF-76586D38ABF4}" destId="{DDA63CB9-2452-4D03-90C7-666DD20530F9}" srcOrd="0" destOrd="0" presId="urn:microsoft.com/office/officeart/2005/8/layout/process1"/>
    <dgm:cxn modelId="{C9A6B9A0-A80C-46C3-B02F-E95EDF3FA2CD}" srcId="{F34F20ED-7C5B-4F60-AC63-5113500D81A2}" destId="{CBEB3C01-8904-4DA8-B711-B11844A6CA98}" srcOrd="3" destOrd="0" parTransId="{4209D395-46A9-4897-B940-76CDA246867E}" sibTransId="{6C050C92-E60E-4AC9-8B5C-356BF4D2BE8E}"/>
    <dgm:cxn modelId="{C69216AB-107E-484C-91DB-A9D9CF54452E}" type="presOf" srcId="{CBEB3C01-8904-4DA8-B711-B11844A6CA98}" destId="{2CFF72DB-DE0D-4AB1-B9E9-34D09A065389}" srcOrd="0" destOrd="0" presId="urn:microsoft.com/office/officeart/2005/8/layout/process1"/>
    <dgm:cxn modelId="{95A341C3-8C7E-4BF2-9682-F53DF8689A97}" srcId="{F34F20ED-7C5B-4F60-AC63-5113500D81A2}" destId="{DA7B03E7-BEB6-4AA7-9E4C-8EF706E4A8FA}" srcOrd="1" destOrd="0" parTransId="{ECD592CA-8972-4219-92BA-17FE08B19240}" sibTransId="{69CF7DEA-C375-4E84-BF1D-C06586F43C7B}"/>
    <dgm:cxn modelId="{556F7BCB-04A2-4818-B42B-8E59FF35398A}" type="presOf" srcId="{DA7B03E7-BEB6-4AA7-9E4C-8EF706E4A8FA}" destId="{800C0486-A114-4073-94B1-F888BBBDC05B}" srcOrd="0" destOrd="0" presId="urn:microsoft.com/office/officeart/2005/8/layout/process1"/>
    <dgm:cxn modelId="{EF8CC5ED-BF22-409B-BC78-79C9717BC1F2}" type="presOf" srcId="{4E770F44-8826-4B11-896F-85A54CA9EE42}" destId="{0AF591CD-9A41-4747-8C7B-621CB4194EFC}" srcOrd="0" destOrd="0" presId="urn:microsoft.com/office/officeart/2005/8/layout/process1"/>
    <dgm:cxn modelId="{D98EBC1C-5B6C-4521-B39E-D98DE2FB488E}" type="presParOf" srcId="{A685B751-F8D6-4746-8A0B-BE0FAEB89634}" destId="{0AF591CD-9A41-4747-8C7B-621CB4194EFC}" srcOrd="0" destOrd="0" presId="urn:microsoft.com/office/officeart/2005/8/layout/process1"/>
    <dgm:cxn modelId="{A080A0E8-092C-4682-9D8B-362C138A03A5}" type="presParOf" srcId="{A685B751-F8D6-4746-8A0B-BE0FAEB89634}" destId="{2E3C3654-6F7D-43F9-837C-8D1FA8A254EA}" srcOrd="1" destOrd="0" presId="urn:microsoft.com/office/officeart/2005/8/layout/process1"/>
    <dgm:cxn modelId="{B4507BEB-F983-47CF-8C9C-0E50247A18D3}" type="presParOf" srcId="{2E3C3654-6F7D-43F9-837C-8D1FA8A254EA}" destId="{B30CA8EA-EAD1-4333-ADB2-9BACDA8AFE3A}" srcOrd="0" destOrd="0" presId="urn:microsoft.com/office/officeart/2005/8/layout/process1"/>
    <dgm:cxn modelId="{3A86D23E-F527-4BA9-84C7-C78B9FCFCA8D}" type="presParOf" srcId="{A685B751-F8D6-4746-8A0B-BE0FAEB89634}" destId="{800C0486-A114-4073-94B1-F888BBBDC05B}" srcOrd="2" destOrd="0" presId="urn:microsoft.com/office/officeart/2005/8/layout/process1"/>
    <dgm:cxn modelId="{ABB11FBA-2702-4D72-9D84-5DDDC595D2E8}" type="presParOf" srcId="{A685B751-F8D6-4746-8A0B-BE0FAEB89634}" destId="{715C4471-E466-4E4F-B8CD-37ACC58F09BD}" srcOrd="3" destOrd="0" presId="urn:microsoft.com/office/officeart/2005/8/layout/process1"/>
    <dgm:cxn modelId="{CC4257E7-88D5-43EA-8214-12E4CBABC88A}" type="presParOf" srcId="{715C4471-E466-4E4F-B8CD-37ACC58F09BD}" destId="{5A69EBB9-9D05-422E-B31D-CB0AF1917676}" srcOrd="0" destOrd="0" presId="urn:microsoft.com/office/officeart/2005/8/layout/process1"/>
    <dgm:cxn modelId="{9B8B66DC-68F6-4878-A57E-79D7E1C31936}" type="presParOf" srcId="{A685B751-F8D6-4746-8A0B-BE0FAEB89634}" destId="{DDA63CB9-2452-4D03-90C7-666DD20530F9}" srcOrd="4" destOrd="0" presId="urn:microsoft.com/office/officeart/2005/8/layout/process1"/>
    <dgm:cxn modelId="{356E9E91-A38D-40CF-AA6C-CD163AD54E2B}" type="presParOf" srcId="{A685B751-F8D6-4746-8A0B-BE0FAEB89634}" destId="{505BA9F5-828E-4877-B58A-900589140C6A}" srcOrd="5" destOrd="0" presId="urn:microsoft.com/office/officeart/2005/8/layout/process1"/>
    <dgm:cxn modelId="{331C1529-7B08-4435-A34C-AB47BADC8C7B}" type="presParOf" srcId="{505BA9F5-828E-4877-B58A-900589140C6A}" destId="{A6BCF6AB-946B-40D6-8D6C-1318B324D7C1}" srcOrd="0" destOrd="0" presId="urn:microsoft.com/office/officeart/2005/8/layout/process1"/>
    <dgm:cxn modelId="{71A1E60E-B870-4010-AFE1-1FD4EC67C99F}" type="presParOf" srcId="{A685B751-F8D6-4746-8A0B-BE0FAEB89634}" destId="{2CFF72DB-DE0D-4AB1-B9E9-34D09A065389}" srcOrd="6" destOrd="0" presId="urn:microsoft.com/office/officeart/2005/8/layout/process1"/>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34F20ED-7C5B-4F60-AC63-5113500D81A2}" type="doc">
      <dgm:prSet loTypeId="urn:microsoft.com/office/officeart/2005/8/layout/process1" loCatId="process" qsTypeId="urn:microsoft.com/office/officeart/2005/8/quickstyle/simple1" qsCatId="simple" csTypeId="urn:microsoft.com/office/officeart/2005/8/colors/accent3_2" csCatId="accent3" phldr="1"/>
      <dgm:spPr/>
    </dgm:pt>
    <dgm:pt modelId="{4E770F44-8826-4B11-896F-85A54CA9EE42}">
      <dgm:prSet phldrT="[Text]" custT="1"/>
      <dgm:spPr>
        <a:solidFill>
          <a:schemeClr val="accent5">
            <a:lumMod val="40000"/>
            <a:lumOff val="60000"/>
          </a:schemeClr>
        </a:solidFill>
      </dgm:spPr>
      <dgm:t>
        <a:bodyPr/>
        <a:lstStyle/>
        <a:p>
          <a:pPr algn="ctr"/>
          <a:r>
            <a:rPr lang="en-AU" sz="900" b="1">
              <a:solidFill>
                <a:schemeClr val="tx1">
                  <a:lumMod val="60000"/>
                  <a:lumOff val="40000"/>
                </a:schemeClr>
              </a:solidFill>
            </a:rPr>
            <a:t>Asset extent</a:t>
          </a:r>
        </a:p>
        <a:p>
          <a:pPr algn="ctr"/>
          <a:r>
            <a:rPr lang="en-AU" sz="900">
              <a:solidFill>
                <a:schemeClr val="tx1">
                  <a:lumMod val="60000"/>
                  <a:lumOff val="40000"/>
                </a:schemeClr>
              </a:solidFill>
            </a:rPr>
            <a:t>Classify asset and measure its extent</a:t>
          </a:r>
        </a:p>
      </dgm:t>
    </dgm:pt>
    <dgm:pt modelId="{4A359AB4-850B-4D28-B6EC-0DE13D40F71D}" type="parTrans" cxnId="{3FC56C3F-148D-4C8B-9CFF-E3E229BE2F67}">
      <dgm:prSet/>
      <dgm:spPr/>
      <dgm:t>
        <a:bodyPr/>
        <a:lstStyle/>
        <a:p>
          <a:pPr algn="ctr"/>
          <a:endParaRPr lang="en-AU" sz="900">
            <a:solidFill>
              <a:schemeClr val="tx1">
                <a:lumMod val="75000"/>
              </a:schemeClr>
            </a:solidFill>
          </a:endParaRPr>
        </a:p>
      </dgm:t>
    </dgm:pt>
    <dgm:pt modelId="{EBB11885-12C8-4533-9539-01B6E303A4CA}" type="sibTrans" cxnId="{3FC56C3F-148D-4C8B-9CFF-E3E229BE2F67}">
      <dgm:prSet custT="1"/>
      <dgm:spPr>
        <a:solidFill>
          <a:schemeClr val="accent5">
            <a:lumMod val="40000"/>
            <a:lumOff val="60000"/>
          </a:schemeClr>
        </a:solidFill>
      </dgm:spPr>
      <dgm:t>
        <a:bodyPr/>
        <a:lstStyle/>
        <a:p>
          <a:pPr algn="ctr"/>
          <a:endParaRPr lang="en-AU" sz="900">
            <a:solidFill>
              <a:schemeClr val="tx1">
                <a:lumMod val="75000"/>
              </a:schemeClr>
            </a:solidFill>
          </a:endParaRPr>
        </a:p>
      </dgm:t>
    </dgm:pt>
    <dgm:pt modelId="{C017F0BF-D98C-4926-BCDF-76586D38ABF4}">
      <dgm:prSet phldrT="[Text]" custT="1"/>
      <dgm:spPr>
        <a:solidFill>
          <a:schemeClr val="accent5">
            <a:lumMod val="40000"/>
            <a:lumOff val="60000"/>
          </a:schemeClr>
        </a:solidFill>
      </dgm:spPr>
      <dgm:t>
        <a:bodyPr/>
        <a:lstStyle/>
        <a:p>
          <a:pPr algn="ctr"/>
          <a:r>
            <a:rPr lang="en-AU" sz="900" b="1">
              <a:solidFill>
                <a:schemeClr val="tx1">
                  <a:lumMod val="60000"/>
                  <a:lumOff val="40000"/>
                </a:schemeClr>
              </a:solidFill>
            </a:rPr>
            <a:t>Ecosystem services</a:t>
          </a:r>
        </a:p>
        <a:p>
          <a:pPr algn="ctr"/>
          <a:r>
            <a:rPr lang="en-AU" sz="900">
              <a:solidFill>
                <a:schemeClr val="tx1">
                  <a:lumMod val="60000"/>
                  <a:lumOff val="40000"/>
                </a:schemeClr>
              </a:solidFill>
            </a:rPr>
            <a:t>Measure flow of services to people</a:t>
          </a:r>
        </a:p>
      </dgm:t>
    </dgm:pt>
    <dgm:pt modelId="{F6C05DEF-73DF-407D-9DBB-8B0F3BB3EA27}" type="parTrans" cxnId="{31562B53-EDB2-4DBF-876A-64DEA69C6503}">
      <dgm:prSet/>
      <dgm:spPr/>
      <dgm:t>
        <a:bodyPr/>
        <a:lstStyle/>
        <a:p>
          <a:pPr algn="ctr"/>
          <a:endParaRPr lang="en-AU" sz="900">
            <a:solidFill>
              <a:schemeClr val="tx1">
                <a:lumMod val="75000"/>
              </a:schemeClr>
            </a:solidFill>
          </a:endParaRPr>
        </a:p>
      </dgm:t>
    </dgm:pt>
    <dgm:pt modelId="{F21EE5BE-CC82-4305-8EEB-C80E2513D2DC}" type="sibTrans" cxnId="{31562B53-EDB2-4DBF-876A-64DEA69C6503}">
      <dgm:prSet custT="1"/>
      <dgm:spPr>
        <a:solidFill>
          <a:schemeClr val="accent5">
            <a:lumMod val="40000"/>
            <a:lumOff val="60000"/>
          </a:schemeClr>
        </a:solidFill>
      </dgm:spPr>
      <dgm:t>
        <a:bodyPr/>
        <a:lstStyle/>
        <a:p>
          <a:pPr algn="ctr"/>
          <a:endParaRPr lang="en-AU" sz="900">
            <a:solidFill>
              <a:schemeClr val="tx1">
                <a:lumMod val="75000"/>
              </a:schemeClr>
            </a:solidFill>
          </a:endParaRPr>
        </a:p>
      </dgm:t>
    </dgm:pt>
    <dgm:pt modelId="{DA7B03E7-BEB6-4AA7-9E4C-8EF706E4A8FA}">
      <dgm:prSet phldrT="[Text]" custT="1"/>
      <dgm:spPr>
        <a:solidFill>
          <a:schemeClr val="accent3"/>
        </a:solidFill>
      </dgm:spPr>
      <dgm:t>
        <a:bodyPr/>
        <a:lstStyle/>
        <a:p>
          <a:pPr algn="ctr"/>
          <a:r>
            <a:rPr lang="en-AU" sz="900" b="1">
              <a:solidFill>
                <a:sysClr val="windowText" lastClr="000000"/>
              </a:solidFill>
            </a:rPr>
            <a:t>Asset condition</a:t>
          </a:r>
        </a:p>
        <a:p>
          <a:pPr algn="ctr"/>
          <a:r>
            <a:rPr lang="en-AU" sz="900">
              <a:solidFill>
                <a:sysClr val="windowText" lastClr="000000"/>
              </a:solidFill>
            </a:rPr>
            <a:t>Measure health of asset</a:t>
          </a:r>
        </a:p>
      </dgm:t>
    </dgm:pt>
    <dgm:pt modelId="{ECD592CA-8972-4219-92BA-17FE08B19240}" type="parTrans" cxnId="{95A341C3-8C7E-4BF2-9682-F53DF8689A97}">
      <dgm:prSet/>
      <dgm:spPr/>
      <dgm:t>
        <a:bodyPr/>
        <a:lstStyle/>
        <a:p>
          <a:endParaRPr lang="en-AU" sz="900">
            <a:solidFill>
              <a:schemeClr val="tx1">
                <a:lumMod val="75000"/>
              </a:schemeClr>
            </a:solidFill>
          </a:endParaRPr>
        </a:p>
      </dgm:t>
    </dgm:pt>
    <dgm:pt modelId="{69CF7DEA-C375-4E84-BF1D-C06586F43C7B}" type="sibTrans" cxnId="{95A341C3-8C7E-4BF2-9682-F53DF8689A97}">
      <dgm:prSet custT="1"/>
      <dgm:spPr>
        <a:solidFill>
          <a:schemeClr val="accent5">
            <a:lumMod val="40000"/>
            <a:lumOff val="60000"/>
          </a:schemeClr>
        </a:solidFill>
      </dgm:spPr>
      <dgm:t>
        <a:bodyPr/>
        <a:lstStyle/>
        <a:p>
          <a:endParaRPr lang="en-AU" sz="900">
            <a:solidFill>
              <a:schemeClr val="tx1">
                <a:lumMod val="75000"/>
              </a:schemeClr>
            </a:solidFill>
          </a:endParaRPr>
        </a:p>
      </dgm:t>
    </dgm:pt>
    <dgm:pt modelId="{CBEB3C01-8904-4DA8-B711-B11844A6CA98}">
      <dgm:prSet phldrT="[Text]" custT="1"/>
      <dgm:spPr>
        <a:solidFill>
          <a:schemeClr val="accent5">
            <a:lumMod val="40000"/>
            <a:lumOff val="60000"/>
          </a:schemeClr>
        </a:solidFill>
      </dgm:spPr>
      <dgm:t>
        <a:bodyPr/>
        <a:lstStyle/>
        <a:p>
          <a:pPr algn="ctr"/>
          <a:r>
            <a:rPr lang="en-AU" sz="900" b="1">
              <a:solidFill>
                <a:schemeClr val="tx1">
                  <a:lumMod val="60000"/>
                  <a:lumOff val="40000"/>
                </a:schemeClr>
              </a:solidFill>
            </a:rPr>
            <a:t>Benefits</a:t>
          </a:r>
        </a:p>
        <a:p>
          <a:pPr algn="ctr"/>
          <a:r>
            <a:rPr lang="en-AU" sz="900">
              <a:solidFill>
                <a:schemeClr val="tx1">
                  <a:lumMod val="60000"/>
                  <a:lumOff val="40000"/>
                </a:schemeClr>
              </a:solidFill>
            </a:rPr>
            <a:t>Measure (value) benefits people receive</a:t>
          </a:r>
        </a:p>
      </dgm:t>
    </dgm:pt>
    <dgm:pt modelId="{4209D395-46A9-4897-B940-76CDA246867E}" type="parTrans" cxnId="{C9A6B9A0-A80C-46C3-B02F-E95EDF3FA2CD}">
      <dgm:prSet/>
      <dgm:spPr/>
      <dgm:t>
        <a:bodyPr/>
        <a:lstStyle/>
        <a:p>
          <a:endParaRPr lang="en-AU" sz="900">
            <a:solidFill>
              <a:schemeClr val="tx1">
                <a:lumMod val="75000"/>
              </a:schemeClr>
            </a:solidFill>
          </a:endParaRPr>
        </a:p>
      </dgm:t>
    </dgm:pt>
    <dgm:pt modelId="{6C050C92-E60E-4AC9-8B5C-356BF4D2BE8E}" type="sibTrans" cxnId="{C9A6B9A0-A80C-46C3-B02F-E95EDF3FA2CD}">
      <dgm:prSet/>
      <dgm:spPr/>
      <dgm:t>
        <a:bodyPr/>
        <a:lstStyle/>
        <a:p>
          <a:endParaRPr lang="en-AU" sz="900">
            <a:solidFill>
              <a:schemeClr val="tx1">
                <a:lumMod val="75000"/>
              </a:schemeClr>
            </a:solidFill>
          </a:endParaRPr>
        </a:p>
      </dgm:t>
    </dgm:pt>
    <dgm:pt modelId="{A685B751-F8D6-4746-8A0B-BE0FAEB89634}" type="pres">
      <dgm:prSet presAssocID="{F34F20ED-7C5B-4F60-AC63-5113500D81A2}" presName="Name0" presStyleCnt="0">
        <dgm:presLayoutVars>
          <dgm:dir/>
          <dgm:resizeHandles val="exact"/>
        </dgm:presLayoutVars>
      </dgm:prSet>
      <dgm:spPr/>
    </dgm:pt>
    <dgm:pt modelId="{0AF591CD-9A41-4747-8C7B-621CB4194EFC}" type="pres">
      <dgm:prSet presAssocID="{4E770F44-8826-4B11-896F-85A54CA9EE42}" presName="node" presStyleLbl="node1" presStyleIdx="0" presStyleCnt="4" custScaleX="115447">
        <dgm:presLayoutVars>
          <dgm:bulletEnabled val="1"/>
        </dgm:presLayoutVars>
      </dgm:prSet>
      <dgm:spPr/>
    </dgm:pt>
    <dgm:pt modelId="{2E3C3654-6F7D-43F9-837C-8D1FA8A254EA}" type="pres">
      <dgm:prSet presAssocID="{EBB11885-12C8-4533-9539-01B6E303A4CA}" presName="sibTrans" presStyleLbl="sibTrans2D1" presStyleIdx="0" presStyleCnt="3" custScaleX="130507"/>
      <dgm:spPr/>
    </dgm:pt>
    <dgm:pt modelId="{B30CA8EA-EAD1-4333-ADB2-9BACDA8AFE3A}" type="pres">
      <dgm:prSet presAssocID="{EBB11885-12C8-4533-9539-01B6E303A4CA}" presName="connectorText" presStyleLbl="sibTrans2D1" presStyleIdx="0" presStyleCnt="3"/>
      <dgm:spPr/>
    </dgm:pt>
    <dgm:pt modelId="{800C0486-A114-4073-94B1-F888BBBDC05B}" type="pres">
      <dgm:prSet presAssocID="{DA7B03E7-BEB6-4AA7-9E4C-8EF706E4A8FA}" presName="node" presStyleLbl="node1" presStyleIdx="1" presStyleCnt="4" custScaleX="115447">
        <dgm:presLayoutVars>
          <dgm:bulletEnabled val="1"/>
        </dgm:presLayoutVars>
      </dgm:prSet>
      <dgm:spPr/>
    </dgm:pt>
    <dgm:pt modelId="{715C4471-E466-4E4F-B8CD-37ACC58F09BD}" type="pres">
      <dgm:prSet presAssocID="{69CF7DEA-C375-4E84-BF1D-C06586F43C7B}" presName="sibTrans" presStyleLbl="sibTrans2D1" presStyleIdx="1" presStyleCnt="3"/>
      <dgm:spPr/>
    </dgm:pt>
    <dgm:pt modelId="{5A69EBB9-9D05-422E-B31D-CB0AF1917676}" type="pres">
      <dgm:prSet presAssocID="{69CF7DEA-C375-4E84-BF1D-C06586F43C7B}" presName="connectorText" presStyleLbl="sibTrans2D1" presStyleIdx="1" presStyleCnt="3"/>
      <dgm:spPr/>
    </dgm:pt>
    <dgm:pt modelId="{DDA63CB9-2452-4D03-90C7-666DD20530F9}" type="pres">
      <dgm:prSet presAssocID="{C017F0BF-D98C-4926-BCDF-76586D38ABF4}" presName="node" presStyleLbl="node1" presStyleIdx="2" presStyleCnt="4" custScaleX="115447">
        <dgm:presLayoutVars>
          <dgm:bulletEnabled val="1"/>
        </dgm:presLayoutVars>
      </dgm:prSet>
      <dgm:spPr/>
    </dgm:pt>
    <dgm:pt modelId="{505BA9F5-828E-4877-B58A-900589140C6A}" type="pres">
      <dgm:prSet presAssocID="{F21EE5BE-CC82-4305-8EEB-C80E2513D2DC}" presName="sibTrans" presStyleLbl="sibTrans2D1" presStyleIdx="2" presStyleCnt="3"/>
      <dgm:spPr/>
    </dgm:pt>
    <dgm:pt modelId="{A6BCF6AB-946B-40D6-8D6C-1318B324D7C1}" type="pres">
      <dgm:prSet presAssocID="{F21EE5BE-CC82-4305-8EEB-C80E2513D2DC}" presName="connectorText" presStyleLbl="sibTrans2D1" presStyleIdx="2" presStyleCnt="3"/>
      <dgm:spPr/>
    </dgm:pt>
    <dgm:pt modelId="{2CFF72DB-DE0D-4AB1-B9E9-34D09A065389}" type="pres">
      <dgm:prSet presAssocID="{CBEB3C01-8904-4DA8-B711-B11844A6CA98}" presName="node" presStyleLbl="node1" presStyleIdx="3" presStyleCnt="4" custScaleX="115447">
        <dgm:presLayoutVars>
          <dgm:bulletEnabled val="1"/>
        </dgm:presLayoutVars>
      </dgm:prSet>
      <dgm:spPr/>
    </dgm:pt>
  </dgm:ptLst>
  <dgm:cxnLst>
    <dgm:cxn modelId="{32597B05-36BA-45E3-B516-B29432749DF4}" type="presOf" srcId="{F34F20ED-7C5B-4F60-AC63-5113500D81A2}" destId="{A685B751-F8D6-4746-8A0B-BE0FAEB89634}" srcOrd="0" destOrd="0" presId="urn:microsoft.com/office/officeart/2005/8/layout/process1"/>
    <dgm:cxn modelId="{DB661A08-96BE-4D5B-AFFA-C0C96002C7A9}" type="presOf" srcId="{F21EE5BE-CC82-4305-8EEB-C80E2513D2DC}" destId="{505BA9F5-828E-4877-B58A-900589140C6A}" srcOrd="0" destOrd="0" presId="urn:microsoft.com/office/officeart/2005/8/layout/process1"/>
    <dgm:cxn modelId="{A86BAF2C-5E2C-4A96-958C-CD01AB100D0F}" type="presOf" srcId="{69CF7DEA-C375-4E84-BF1D-C06586F43C7B}" destId="{5A69EBB9-9D05-422E-B31D-CB0AF1917676}" srcOrd="1" destOrd="0" presId="urn:microsoft.com/office/officeart/2005/8/layout/process1"/>
    <dgm:cxn modelId="{3FC56C3F-148D-4C8B-9CFF-E3E229BE2F67}" srcId="{F34F20ED-7C5B-4F60-AC63-5113500D81A2}" destId="{4E770F44-8826-4B11-896F-85A54CA9EE42}" srcOrd="0" destOrd="0" parTransId="{4A359AB4-850B-4D28-B6EC-0DE13D40F71D}" sibTransId="{EBB11885-12C8-4533-9539-01B6E303A4CA}"/>
    <dgm:cxn modelId="{59562D44-52D8-400D-9B6A-C58D4FFA5131}" type="presOf" srcId="{EBB11885-12C8-4533-9539-01B6E303A4CA}" destId="{B30CA8EA-EAD1-4333-ADB2-9BACDA8AFE3A}" srcOrd="1" destOrd="0" presId="urn:microsoft.com/office/officeart/2005/8/layout/process1"/>
    <dgm:cxn modelId="{87697A4C-DC32-4451-BB88-BFF213A15D0A}" type="presOf" srcId="{F21EE5BE-CC82-4305-8EEB-C80E2513D2DC}" destId="{A6BCF6AB-946B-40D6-8D6C-1318B324D7C1}" srcOrd="1" destOrd="0" presId="urn:microsoft.com/office/officeart/2005/8/layout/process1"/>
    <dgm:cxn modelId="{31562B53-EDB2-4DBF-876A-64DEA69C6503}" srcId="{F34F20ED-7C5B-4F60-AC63-5113500D81A2}" destId="{C017F0BF-D98C-4926-BCDF-76586D38ABF4}" srcOrd="2" destOrd="0" parTransId="{F6C05DEF-73DF-407D-9DBB-8B0F3BB3EA27}" sibTransId="{F21EE5BE-CC82-4305-8EEB-C80E2513D2DC}"/>
    <dgm:cxn modelId="{750A3A55-016D-416D-A4A7-4F9EA9685989}" type="presOf" srcId="{69CF7DEA-C375-4E84-BF1D-C06586F43C7B}" destId="{715C4471-E466-4E4F-B8CD-37ACC58F09BD}" srcOrd="0" destOrd="0" presId="urn:microsoft.com/office/officeart/2005/8/layout/process1"/>
    <dgm:cxn modelId="{6ADA978F-0380-4ED2-A11F-823F98813AF4}" type="presOf" srcId="{EBB11885-12C8-4533-9539-01B6E303A4CA}" destId="{2E3C3654-6F7D-43F9-837C-8D1FA8A254EA}" srcOrd="0" destOrd="0" presId="urn:microsoft.com/office/officeart/2005/8/layout/process1"/>
    <dgm:cxn modelId="{5E5B8993-FBB2-42CA-9ADE-A0563C2590B6}" type="presOf" srcId="{C017F0BF-D98C-4926-BCDF-76586D38ABF4}" destId="{DDA63CB9-2452-4D03-90C7-666DD20530F9}" srcOrd="0" destOrd="0" presId="urn:microsoft.com/office/officeart/2005/8/layout/process1"/>
    <dgm:cxn modelId="{C9A6B9A0-A80C-46C3-B02F-E95EDF3FA2CD}" srcId="{F34F20ED-7C5B-4F60-AC63-5113500D81A2}" destId="{CBEB3C01-8904-4DA8-B711-B11844A6CA98}" srcOrd="3" destOrd="0" parTransId="{4209D395-46A9-4897-B940-76CDA246867E}" sibTransId="{6C050C92-E60E-4AC9-8B5C-356BF4D2BE8E}"/>
    <dgm:cxn modelId="{C69216AB-107E-484C-91DB-A9D9CF54452E}" type="presOf" srcId="{CBEB3C01-8904-4DA8-B711-B11844A6CA98}" destId="{2CFF72DB-DE0D-4AB1-B9E9-34D09A065389}" srcOrd="0" destOrd="0" presId="urn:microsoft.com/office/officeart/2005/8/layout/process1"/>
    <dgm:cxn modelId="{95A341C3-8C7E-4BF2-9682-F53DF8689A97}" srcId="{F34F20ED-7C5B-4F60-AC63-5113500D81A2}" destId="{DA7B03E7-BEB6-4AA7-9E4C-8EF706E4A8FA}" srcOrd="1" destOrd="0" parTransId="{ECD592CA-8972-4219-92BA-17FE08B19240}" sibTransId="{69CF7DEA-C375-4E84-BF1D-C06586F43C7B}"/>
    <dgm:cxn modelId="{556F7BCB-04A2-4818-B42B-8E59FF35398A}" type="presOf" srcId="{DA7B03E7-BEB6-4AA7-9E4C-8EF706E4A8FA}" destId="{800C0486-A114-4073-94B1-F888BBBDC05B}" srcOrd="0" destOrd="0" presId="urn:microsoft.com/office/officeart/2005/8/layout/process1"/>
    <dgm:cxn modelId="{EF8CC5ED-BF22-409B-BC78-79C9717BC1F2}" type="presOf" srcId="{4E770F44-8826-4B11-896F-85A54CA9EE42}" destId="{0AF591CD-9A41-4747-8C7B-621CB4194EFC}" srcOrd="0" destOrd="0" presId="urn:microsoft.com/office/officeart/2005/8/layout/process1"/>
    <dgm:cxn modelId="{D98EBC1C-5B6C-4521-B39E-D98DE2FB488E}" type="presParOf" srcId="{A685B751-F8D6-4746-8A0B-BE0FAEB89634}" destId="{0AF591CD-9A41-4747-8C7B-621CB4194EFC}" srcOrd="0" destOrd="0" presId="urn:microsoft.com/office/officeart/2005/8/layout/process1"/>
    <dgm:cxn modelId="{A080A0E8-092C-4682-9D8B-362C138A03A5}" type="presParOf" srcId="{A685B751-F8D6-4746-8A0B-BE0FAEB89634}" destId="{2E3C3654-6F7D-43F9-837C-8D1FA8A254EA}" srcOrd="1" destOrd="0" presId="urn:microsoft.com/office/officeart/2005/8/layout/process1"/>
    <dgm:cxn modelId="{B4507BEB-F983-47CF-8C9C-0E50247A18D3}" type="presParOf" srcId="{2E3C3654-6F7D-43F9-837C-8D1FA8A254EA}" destId="{B30CA8EA-EAD1-4333-ADB2-9BACDA8AFE3A}" srcOrd="0" destOrd="0" presId="urn:microsoft.com/office/officeart/2005/8/layout/process1"/>
    <dgm:cxn modelId="{3A86D23E-F527-4BA9-84C7-C78B9FCFCA8D}" type="presParOf" srcId="{A685B751-F8D6-4746-8A0B-BE0FAEB89634}" destId="{800C0486-A114-4073-94B1-F888BBBDC05B}" srcOrd="2" destOrd="0" presId="urn:microsoft.com/office/officeart/2005/8/layout/process1"/>
    <dgm:cxn modelId="{ABB11FBA-2702-4D72-9D84-5DDDC595D2E8}" type="presParOf" srcId="{A685B751-F8D6-4746-8A0B-BE0FAEB89634}" destId="{715C4471-E466-4E4F-B8CD-37ACC58F09BD}" srcOrd="3" destOrd="0" presId="urn:microsoft.com/office/officeart/2005/8/layout/process1"/>
    <dgm:cxn modelId="{CC4257E7-88D5-43EA-8214-12E4CBABC88A}" type="presParOf" srcId="{715C4471-E466-4E4F-B8CD-37ACC58F09BD}" destId="{5A69EBB9-9D05-422E-B31D-CB0AF1917676}" srcOrd="0" destOrd="0" presId="urn:microsoft.com/office/officeart/2005/8/layout/process1"/>
    <dgm:cxn modelId="{9B8B66DC-68F6-4878-A57E-79D7E1C31936}" type="presParOf" srcId="{A685B751-F8D6-4746-8A0B-BE0FAEB89634}" destId="{DDA63CB9-2452-4D03-90C7-666DD20530F9}" srcOrd="4" destOrd="0" presId="urn:microsoft.com/office/officeart/2005/8/layout/process1"/>
    <dgm:cxn modelId="{356E9E91-A38D-40CF-AA6C-CD163AD54E2B}" type="presParOf" srcId="{A685B751-F8D6-4746-8A0B-BE0FAEB89634}" destId="{505BA9F5-828E-4877-B58A-900589140C6A}" srcOrd="5" destOrd="0" presId="urn:microsoft.com/office/officeart/2005/8/layout/process1"/>
    <dgm:cxn modelId="{331C1529-7B08-4435-A34C-AB47BADC8C7B}" type="presParOf" srcId="{505BA9F5-828E-4877-B58A-900589140C6A}" destId="{A6BCF6AB-946B-40D6-8D6C-1318B324D7C1}" srcOrd="0" destOrd="0" presId="urn:microsoft.com/office/officeart/2005/8/layout/process1"/>
    <dgm:cxn modelId="{71A1E60E-B870-4010-AFE1-1FD4EC67C99F}" type="presParOf" srcId="{A685B751-F8D6-4746-8A0B-BE0FAEB89634}" destId="{2CFF72DB-DE0D-4AB1-B9E9-34D09A065389}" srcOrd="6" destOrd="0" presId="urn:microsoft.com/office/officeart/2005/8/layout/process1"/>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34F20ED-7C5B-4F60-AC63-5113500D81A2}" type="doc">
      <dgm:prSet loTypeId="urn:microsoft.com/office/officeart/2005/8/layout/process1" loCatId="process" qsTypeId="urn:microsoft.com/office/officeart/2005/8/quickstyle/simple1" qsCatId="simple" csTypeId="urn:microsoft.com/office/officeart/2005/8/colors/accent3_2" csCatId="accent3" phldr="1"/>
      <dgm:spPr/>
    </dgm:pt>
    <dgm:pt modelId="{4E770F44-8826-4B11-896F-85A54CA9EE42}">
      <dgm:prSet phldrT="[Text]" custT="1"/>
      <dgm:spPr>
        <a:solidFill>
          <a:schemeClr val="accent5">
            <a:lumMod val="40000"/>
            <a:lumOff val="60000"/>
          </a:schemeClr>
        </a:solidFill>
      </dgm:spPr>
      <dgm:t>
        <a:bodyPr/>
        <a:lstStyle/>
        <a:p>
          <a:pPr algn="ctr"/>
          <a:r>
            <a:rPr lang="en-AU" sz="900" b="1">
              <a:solidFill>
                <a:schemeClr val="tx1">
                  <a:lumMod val="60000"/>
                  <a:lumOff val="40000"/>
                </a:schemeClr>
              </a:solidFill>
            </a:rPr>
            <a:t>Asset extent</a:t>
          </a:r>
        </a:p>
        <a:p>
          <a:pPr algn="ctr"/>
          <a:r>
            <a:rPr lang="en-AU" sz="900">
              <a:solidFill>
                <a:schemeClr val="tx1">
                  <a:lumMod val="60000"/>
                  <a:lumOff val="40000"/>
                </a:schemeClr>
              </a:solidFill>
            </a:rPr>
            <a:t>Classify asset and measure its extent</a:t>
          </a:r>
        </a:p>
      </dgm:t>
    </dgm:pt>
    <dgm:pt modelId="{4A359AB4-850B-4D28-B6EC-0DE13D40F71D}" type="parTrans" cxnId="{3FC56C3F-148D-4C8B-9CFF-E3E229BE2F67}">
      <dgm:prSet/>
      <dgm:spPr/>
      <dgm:t>
        <a:bodyPr/>
        <a:lstStyle/>
        <a:p>
          <a:pPr algn="ctr"/>
          <a:endParaRPr lang="en-AU" sz="900">
            <a:solidFill>
              <a:schemeClr val="tx1">
                <a:lumMod val="75000"/>
              </a:schemeClr>
            </a:solidFill>
          </a:endParaRPr>
        </a:p>
      </dgm:t>
    </dgm:pt>
    <dgm:pt modelId="{EBB11885-12C8-4533-9539-01B6E303A4CA}" type="sibTrans" cxnId="{3FC56C3F-148D-4C8B-9CFF-E3E229BE2F67}">
      <dgm:prSet custT="1"/>
      <dgm:spPr>
        <a:solidFill>
          <a:schemeClr val="accent5">
            <a:lumMod val="40000"/>
            <a:lumOff val="60000"/>
          </a:schemeClr>
        </a:solidFill>
      </dgm:spPr>
      <dgm:t>
        <a:bodyPr/>
        <a:lstStyle/>
        <a:p>
          <a:pPr algn="ctr"/>
          <a:endParaRPr lang="en-AU" sz="900">
            <a:solidFill>
              <a:schemeClr val="tx1">
                <a:lumMod val="75000"/>
              </a:schemeClr>
            </a:solidFill>
          </a:endParaRPr>
        </a:p>
      </dgm:t>
    </dgm:pt>
    <dgm:pt modelId="{C017F0BF-D98C-4926-BCDF-76586D38ABF4}">
      <dgm:prSet phldrT="[Text]" custT="1"/>
      <dgm:spPr>
        <a:solidFill>
          <a:schemeClr val="accent3"/>
        </a:solidFill>
      </dgm:spPr>
      <dgm:t>
        <a:bodyPr/>
        <a:lstStyle/>
        <a:p>
          <a:pPr algn="ctr"/>
          <a:r>
            <a:rPr lang="en-AU" sz="900" b="1">
              <a:solidFill>
                <a:sysClr val="windowText" lastClr="000000"/>
              </a:solidFill>
            </a:rPr>
            <a:t>Ecosystem services</a:t>
          </a:r>
        </a:p>
        <a:p>
          <a:pPr algn="ctr"/>
          <a:r>
            <a:rPr lang="en-AU" sz="900">
              <a:solidFill>
                <a:sysClr val="windowText" lastClr="000000"/>
              </a:solidFill>
            </a:rPr>
            <a:t>Measure flow of services to people</a:t>
          </a:r>
        </a:p>
      </dgm:t>
    </dgm:pt>
    <dgm:pt modelId="{F6C05DEF-73DF-407D-9DBB-8B0F3BB3EA27}" type="parTrans" cxnId="{31562B53-EDB2-4DBF-876A-64DEA69C6503}">
      <dgm:prSet/>
      <dgm:spPr/>
      <dgm:t>
        <a:bodyPr/>
        <a:lstStyle/>
        <a:p>
          <a:pPr algn="ctr"/>
          <a:endParaRPr lang="en-AU" sz="900">
            <a:solidFill>
              <a:schemeClr val="tx1">
                <a:lumMod val="75000"/>
              </a:schemeClr>
            </a:solidFill>
          </a:endParaRPr>
        </a:p>
      </dgm:t>
    </dgm:pt>
    <dgm:pt modelId="{F21EE5BE-CC82-4305-8EEB-C80E2513D2DC}" type="sibTrans" cxnId="{31562B53-EDB2-4DBF-876A-64DEA69C6503}">
      <dgm:prSet custT="1"/>
      <dgm:spPr>
        <a:solidFill>
          <a:schemeClr val="accent5">
            <a:lumMod val="40000"/>
            <a:lumOff val="60000"/>
          </a:schemeClr>
        </a:solidFill>
      </dgm:spPr>
      <dgm:t>
        <a:bodyPr/>
        <a:lstStyle/>
        <a:p>
          <a:pPr algn="ctr"/>
          <a:endParaRPr lang="en-AU" sz="900">
            <a:solidFill>
              <a:schemeClr val="tx1">
                <a:lumMod val="75000"/>
              </a:schemeClr>
            </a:solidFill>
          </a:endParaRPr>
        </a:p>
      </dgm:t>
    </dgm:pt>
    <dgm:pt modelId="{DA7B03E7-BEB6-4AA7-9E4C-8EF706E4A8FA}">
      <dgm:prSet phldrT="[Text]" custT="1"/>
      <dgm:spPr>
        <a:solidFill>
          <a:schemeClr val="accent5">
            <a:lumMod val="40000"/>
            <a:lumOff val="60000"/>
          </a:schemeClr>
        </a:solidFill>
      </dgm:spPr>
      <dgm:t>
        <a:bodyPr/>
        <a:lstStyle/>
        <a:p>
          <a:pPr algn="ctr"/>
          <a:r>
            <a:rPr lang="en-AU" sz="900" b="1">
              <a:solidFill>
                <a:schemeClr val="tx1">
                  <a:lumMod val="60000"/>
                  <a:lumOff val="40000"/>
                </a:schemeClr>
              </a:solidFill>
            </a:rPr>
            <a:t>Asset condition</a:t>
          </a:r>
        </a:p>
        <a:p>
          <a:pPr algn="ctr"/>
          <a:r>
            <a:rPr lang="en-AU" sz="900">
              <a:solidFill>
                <a:schemeClr val="tx1">
                  <a:lumMod val="60000"/>
                  <a:lumOff val="40000"/>
                </a:schemeClr>
              </a:solidFill>
            </a:rPr>
            <a:t>Measure health of asset</a:t>
          </a:r>
        </a:p>
      </dgm:t>
    </dgm:pt>
    <dgm:pt modelId="{ECD592CA-8972-4219-92BA-17FE08B19240}" type="parTrans" cxnId="{95A341C3-8C7E-4BF2-9682-F53DF8689A97}">
      <dgm:prSet/>
      <dgm:spPr/>
      <dgm:t>
        <a:bodyPr/>
        <a:lstStyle/>
        <a:p>
          <a:endParaRPr lang="en-AU" sz="900">
            <a:solidFill>
              <a:schemeClr val="tx1">
                <a:lumMod val="75000"/>
              </a:schemeClr>
            </a:solidFill>
          </a:endParaRPr>
        </a:p>
      </dgm:t>
    </dgm:pt>
    <dgm:pt modelId="{69CF7DEA-C375-4E84-BF1D-C06586F43C7B}" type="sibTrans" cxnId="{95A341C3-8C7E-4BF2-9682-F53DF8689A97}">
      <dgm:prSet custT="1"/>
      <dgm:spPr>
        <a:solidFill>
          <a:schemeClr val="accent5">
            <a:lumMod val="40000"/>
            <a:lumOff val="60000"/>
          </a:schemeClr>
        </a:solidFill>
      </dgm:spPr>
      <dgm:t>
        <a:bodyPr/>
        <a:lstStyle/>
        <a:p>
          <a:endParaRPr lang="en-AU" sz="900">
            <a:solidFill>
              <a:schemeClr val="tx1">
                <a:lumMod val="75000"/>
              </a:schemeClr>
            </a:solidFill>
          </a:endParaRPr>
        </a:p>
      </dgm:t>
    </dgm:pt>
    <dgm:pt modelId="{CBEB3C01-8904-4DA8-B711-B11844A6CA98}">
      <dgm:prSet phldrT="[Text]" custT="1"/>
      <dgm:spPr>
        <a:solidFill>
          <a:schemeClr val="accent3"/>
        </a:solidFill>
      </dgm:spPr>
      <dgm:t>
        <a:bodyPr/>
        <a:lstStyle/>
        <a:p>
          <a:pPr algn="ctr"/>
          <a:r>
            <a:rPr lang="en-AU" sz="900" b="1">
              <a:solidFill>
                <a:sysClr val="windowText" lastClr="000000"/>
              </a:solidFill>
            </a:rPr>
            <a:t>Benefits</a:t>
          </a:r>
        </a:p>
        <a:p>
          <a:pPr algn="ctr"/>
          <a:r>
            <a:rPr lang="en-AU" sz="900">
              <a:solidFill>
                <a:sysClr val="windowText" lastClr="000000"/>
              </a:solidFill>
            </a:rPr>
            <a:t>Measure (value) benefits people receive</a:t>
          </a:r>
        </a:p>
      </dgm:t>
    </dgm:pt>
    <dgm:pt modelId="{4209D395-46A9-4897-B940-76CDA246867E}" type="parTrans" cxnId="{C9A6B9A0-A80C-46C3-B02F-E95EDF3FA2CD}">
      <dgm:prSet/>
      <dgm:spPr/>
      <dgm:t>
        <a:bodyPr/>
        <a:lstStyle/>
        <a:p>
          <a:endParaRPr lang="en-AU" sz="900">
            <a:solidFill>
              <a:schemeClr val="tx1">
                <a:lumMod val="75000"/>
              </a:schemeClr>
            </a:solidFill>
          </a:endParaRPr>
        </a:p>
      </dgm:t>
    </dgm:pt>
    <dgm:pt modelId="{6C050C92-E60E-4AC9-8B5C-356BF4D2BE8E}" type="sibTrans" cxnId="{C9A6B9A0-A80C-46C3-B02F-E95EDF3FA2CD}">
      <dgm:prSet/>
      <dgm:spPr/>
      <dgm:t>
        <a:bodyPr/>
        <a:lstStyle/>
        <a:p>
          <a:endParaRPr lang="en-AU" sz="900">
            <a:solidFill>
              <a:schemeClr val="tx1">
                <a:lumMod val="75000"/>
              </a:schemeClr>
            </a:solidFill>
          </a:endParaRPr>
        </a:p>
      </dgm:t>
    </dgm:pt>
    <dgm:pt modelId="{A685B751-F8D6-4746-8A0B-BE0FAEB89634}" type="pres">
      <dgm:prSet presAssocID="{F34F20ED-7C5B-4F60-AC63-5113500D81A2}" presName="Name0" presStyleCnt="0">
        <dgm:presLayoutVars>
          <dgm:dir/>
          <dgm:resizeHandles val="exact"/>
        </dgm:presLayoutVars>
      </dgm:prSet>
      <dgm:spPr/>
    </dgm:pt>
    <dgm:pt modelId="{0AF591CD-9A41-4747-8C7B-621CB4194EFC}" type="pres">
      <dgm:prSet presAssocID="{4E770F44-8826-4B11-896F-85A54CA9EE42}" presName="node" presStyleLbl="node1" presStyleIdx="0" presStyleCnt="4" custScaleX="115447">
        <dgm:presLayoutVars>
          <dgm:bulletEnabled val="1"/>
        </dgm:presLayoutVars>
      </dgm:prSet>
      <dgm:spPr/>
    </dgm:pt>
    <dgm:pt modelId="{2E3C3654-6F7D-43F9-837C-8D1FA8A254EA}" type="pres">
      <dgm:prSet presAssocID="{EBB11885-12C8-4533-9539-01B6E303A4CA}" presName="sibTrans" presStyleLbl="sibTrans2D1" presStyleIdx="0" presStyleCnt="3" custScaleX="130507"/>
      <dgm:spPr/>
    </dgm:pt>
    <dgm:pt modelId="{B30CA8EA-EAD1-4333-ADB2-9BACDA8AFE3A}" type="pres">
      <dgm:prSet presAssocID="{EBB11885-12C8-4533-9539-01B6E303A4CA}" presName="connectorText" presStyleLbl="sibTrans2D1" presStyleIdx="0" presStyleCnt="3"/>
      <dgm:spPr/>
    </dgm:pt>
    <dgm:pt modelId="{800C0486-A114-4073-94B1-F888BBBDC05B}" type="pres">
      <dgm:prSet presAssocID="{DA7B03E7-BEB6-4AA7-9E4C-8EF706E4A8FA}" presName="node" presStyleLbl="node1" presStyleIdx="1" presStyleCnt="4" custScaleX="115447">
        <dgm:presLayoutVars>
          <dgm:bulletEnabled val="1"/>
        </dgm:presLayoutVars>
      </dgm:prSet>
      <dgm:spPr/>
    </dgm:pt>
    <dgm:pt modelId="{715C4471-E466-4E4F-B8CD-37ACC58F09BD}" type="pres">
      <dgm:prSet presAssocID="{69CF7DEA-C375-4E84-BF1D-C06586F43C7B}" presName="sibTrans" presStyleLbl="sibTrans2D1" presStyleIdx="1" presStyleCnt="3"/>
      <dgm:spPr/>
    </dgm:pt>
    <dgm:pt modelId="{5A69EBB9-9D05-422E-B31D-CB0AF1917676}" type="pres">
      <dgm:prSet presAssocID="{69CF7DEA-C375-4E84-BF1D-C06586F43C7B}" presName="connectorText" presStyleLbl="sibTrans2D1" presStyleIdx="1" presStyleCnt="3"/>
      <dgm:spPr/>
    </dgm:pt>
    <dgm:pt modelId="{DDA63CB9-2452-4D03-90C7-666DD20530F9}" type="pres">
      <dgm:prSet presAssocID="{C017F0BF-D98C-4926-BCDF-76586D38ABF4}" presName="node" presStyleLbl="node1" presStyleIdx="2" presStyleCnt="4" custScaleX="115447">
        <dgm:presLayoutVars>
          <dgm:bulletEnabled val="1"/>
        </dgm:presLayoutVars>
      </dgm:prSet>
      <dgm:spPr/>
    </dgm:pt>
    <dgm:pt modelId="{505BA9F5-828E-4877-B58A-900589140C6A}" type="pres">
      <dgm:prSet presAssocID="{F21EE5BE-CC82-4305-8EEB-C80E2513D2DC}" presName="sibTrans" presStyleLbl="sibTrans2D1" presStyleIdx="2" presStyleCnt="3"/>
      <dgm:spPr/>
    </dgm:pt>
    <dgm:pt modelId="{A6BCF6AB-946B-40D6-8D6C-1318B324D7C1}" type="pres">
      <dgm:prSet presAssocID="{F21EE5BE-CC82-4305-8EEB-C80E2513D2DC}" presName="connectorText" presStyleLbl="sibTrans2D1" presStyleIdx="2" presStyleCnt="3"/>
      <dgm:spPr/>
    </dgm:pt>
    <dgm:pt modelId="{2CFF72DB-DE0D-4AB1-B9E9-34D09A065389}" type="pres">
      <dgm:prSet presAssocID="{CBEB3C01-8904-4DA8-B711-B11844A6CA98}" presName="node" presStyleLbl="node1" presStyleIdx="3" presStyleCnt="4" custScaleX="115447">
        <dgm:presLayoutVars>
          <dgm:bulletEnabled val="1"/>
        </dgm:presLayoutVars>
      </dgm:prSet>
      <dgm:spPr/>
    </dgm:pt>
  </dgm:ptLst>
  <dgm:cxnLst>
    <dgm:cxn modelId="{32597B05-36BA-45E3-B516-B29432749DF4}" type="presOf" srcId="{F34F20ED-7C5B-4F60-AC63-5113500D81A2}" destId="{A685B751-F8D6-4746-8A0B-BE0FAEB89634}" srcOrd="0" destOrd="0" presId="urn:microsoft.com/office/officeart/2005/8/layout/process1"/>
    <dgm:cxn modelId="{DB661A08-96BE-4D5B-AFFA-C0C96002C7A9}" type="presOf" srcId="{F21EE5BE-CC82-4305-8EEB-C80E2513D2DC}" destId="{505BA9F5-828E-4877-B58A-900589140C6A}" srcOrd="0" destOrd="0" presId="urn:microsoft.com/office/officeart/2005/8/layout/process1"/>
    <dgm:cxn modelId="{A86BAF2C-5E2C-4A96-958C-CD01AB100D0F}" type="presOf" srcId="{69CF7DEA-C375-4E84-BF1D-C06586F43C7B}" destId="{5A69EBB9-9D05-422E-B31D-CB0AF1917676}" srcOrd="1" destOrd="0" presId="urn:microsoft.com/office/officeart/2005/8/layout/process1"/>
    <dgm:cxn modelId="{3FC56C3F-148D-4C8B-9CFF-E3E229BE2F67}" srcId="{F34F20ED-7C5B-4F60-AC63-5113500D81A2}" destId="{4E770F44-8826-4B11-896F-85A54CA9EE42}" srcOrd="0" destOrd="0" parTransId="{4A359AB4-850B-4D28-B6EC-0DE13D40F71D}" sibTransId="{EBB11885-12C8-4533-9539-01B6E303A4CA}"/>
    <dgm:cxn modelId="{59562D44-52D8-400D-9B6A-C58D4FFA5131}" type="presOf" srcId="{EBB11885-12C8-4533-9539-01B6E303A4CA}" destId="{B30CA8EA-EAD1-4333-ADB2-9BACDA8AFE3A}" srcOrd="1" destOrd="0" presId="urn:microsoft.com/office/officeart/2005/8/layout/process1"/>
    <dgm:cxn modelId="{87697A4C-DC32-4451-BB88-BFF213A15D0A}" type="presOf" srcId="{F21EE5BE-CC82-4305-8EEB-C80E2513D2DC}" destId="{A6BCF6AB-946B-40D6-8D6C-1318B324D7C1}" srcOrd="1" destOrd="0" presId="urn:microsoft.com/office/officeart/2005/8/layout/process1"/>
    <dgm:cxn modelId="{31562B53-EDB2-4DBF-876A-64DEA69C6503}" srcId="{F34F20ED-7C5B-4F60-AC63-5113500D81A2}" destId="{C017F0BF-D98C-4926-BCDF-76586D38ABF4}" srcOrd="2" destOrd="0" parTransId="{F6C05DEF-73DF-407D-9DBB-8B0F3BB3EA27}" sibTransId="{F21EE5BE-CC82-4305-8EEB-C80E2513D2DC}"/>
    <dgm:cxn modelId="{750A3A55-016D-416D-A4A7-4F9EA9685989}" type="presOf" srcId="{69CF7DEA-C375-4E84-BF1D-C06586F43C7B}" destId="{715C4471-E466-4E4F-B8CD-37ACC58F09BD}" srcOrd="0" destOrd="0" presId="urn:microsoft.com/office/officeart/2005/8/layout/process1"/>
    <dgm:cxn modelId="{6ADA978F-0380-4ED2-A11F-823F98813AF4}" type="presOf" srcId="{EBB11885-12C8-4533-9539-01B6E303A4CA}" destId="{2E3C3654-6F7D-43F9-837C-8D1FA8A254EA}" srcOrd="0" destOrd="0" presId="urn:microsoft.com/office/officeart/2005/8/layout/process1"/>
    <dgm:cxn modelId="{5E5B8993-FBB2-42CA-9ADE-A0563C2590B6}" type="presOf" srcId="{C017F0BF-D98C-4926-BCDF-76586D38ABF4}" destId="{DDA63CB9-2452-4D03-90C7-666DD20530F9}" srcOrd="0" destOrd="0" presId="urn:microsoft.com/office/officeart/2005/8/layout/process1"/>
    <dgm:cxn modelId="{C9A6B9A0-A80C-46C3-B02F-E95EDF3FA2CD}" srcId="{F34F20ED-7C5B-4F60-AC63-5113500D81A2}" destId="{CBEB3C01-8904-4DA8-B711-B11844A6CA98}" srcOrd="3" destOrd="0" parTransId="{4209D395-46A9-4897-B940-76CDA246867E}" sibTransId="{6C050C92-E60E-4AC9-8B5C-356BF4D2BE8E}"/>
    <dgm:cxn modelId="{C69216AB-107E-484C-91DB-A9D9CF54452E}" type="presOf" srcId="{CBEB3C01-8904-4DA8-B711-B11844A6CA98}" destId="{2CFF72DB-DE0D-4AB1-B9E9-34D09A065389}" srcOrd="0" destOrd="0" presId="urn:microsoft.com/office/officeart/2005/8/layout/process1"/>
    <dgm:cxn modelId="{95A341C3-8C7E-4BF2-9682-F53DF8689A97}" srcId="{F34F20ED-7C5B-4F60-AC63-5113500D81A2}" destId="{DA7B03E7-BEB6-4AA7-9E4C-8EF706E4A8FA}" srcOrd="1" destOrd="0" parTransId="{ECD592CA-8972-4219-92BA-17FE08B19240}" sibTransId="{69CF7DEA-C375-4E84-BF1D-C06586F43C7B}"/>
    <dgm:cxn modelId="{556F7BCB-04A2-4818-B42B-8E59FF35398A}" type="presOf" srcId="{DA7B03E7-BEB6-4AA7-9E4C-8EF706E4A8FA}" destId="{800C0486-A114-4073-94B1-F888BBBDC05B}" srcOrd="0" destOrd="0" presId="urn:microsoft.com/office/officeart/2005/8/layout/process1"/>
    <dgm:cxn modelId="{EF8CC5ED-BF22-409B-BC78-79C9717BC1F2}" type="presOf" srcId="{4E770F44-8826-4B11-896F-85A54CA9EE42}" destId="{0AF591CD-9A41-4747-8C7B-621CB4194EFC}" srcOrd="0" destOrd="0" presId="urn:microsoft.com/office/officeart/2005/8/layout/process1"/>
    <dgm:cxn modelId="{D98EBC1C-5B6C-4521-B39E-D98DE2FB488E}" type="presParOf" srcId="{A685B751-F8D6-4746-8A0B-BE0FAEB89634}" destId="{0AF591CD-9A41-4747-8C7B-621CB4194EFC}" srcOrd="0" destOrd="0" presId="urn:microsoft.com/office/officeart/2005/8/layout/process1"/>
    <dgm:cxn modelId="{A080A0E8-092C-4682-9D8B-362C138A03A5}" type="presParOf" srcId="{A685B751-F8D6-4746-8A0B-BE0FAEB89634}" destId="{2E3C3654-6F7D-43F9-837C-8D1FA8A254EA}" srcOrd="1" destOrd="0" presId="urn:microsoft.com/office/officeart/2005/8/layout/process1"/>
    <dgm:cxn modelId="{B4507BEB-F983-47CF-8C9C-0E50247A18D3}" type="presParOf" srcId="{2E3C3654-6F7D-43F9-837C-8D1FA8A254EA}" destId="{B30CA8EA-EAD1-4333-ADB2-9BACDA8AFE3A}" srcOrd="0" destOrd="0" presId="urn:microsoft.com/office/officeart/2005/8/layout/process1"/>
    <dgm:cxn modelId="{3A86D23E-F527-4BA9-84C7-C78B9FCFCA8D}" type="presParOf" srcId="{A685B751-F8D6-4746-8A0B-BE0FAEB89634}" destId="{800C0486-A114-4073-94B1-F888BBBDC05B}" srcOrd="2" destOrd="0" presId="urn:microsoft.com/office/officeart/2005/8/layout/process1"/>
    <dgm:cxn modelId="{ABB11FBA-2702-4D72-9D84-5DDDC595D2E8}" type="presParOf" srcId="{A685B751-F8D6-4746-8A0B-BE0FAEB89634}" destId="{715C4471-E466-4E4F-B8CD-37ACC58F09BD}" srcOrd="3" destOrd="0" presId="urn:microsoft.com/office/officeart/2005/8/layout/process1"/>
    <dgm:cxn modelId="{CC4257E7-88D5-43EA-8214-12E4CBABC88A}" type="presParOf" srcId="{715C4471-E466-4E4F-B8CD-37ACC58F09BD}" destId="{5A69EBB9-9D05-422E-B31D-CB0AF1917676}" srcOrd="0" destOrd="0" presId="urn:microsoft.com/office/officeart/2005/8/layout/process1"/>
    <dgm:cxn modelId="{9B8B66DC-68F6-4878-A57E-79D7E1C31936}" type="presParOf" srcId="{A685B751-F8D6-4746-8A0B-BE0FAEB89634}" destId="{DDA63CB9-2452-4D03-90C7-666DD20530F9}" srcOrd="4" destOrd="0" presId="urn:microsoft.com/office/officeart/2005/8/layout/process1"/>
    <dgm:cxn modelId="{356E9E91-A38D-40CF-AA6C-CD163AD54E2B}" type="presParOf" srcId="{A685B751-F8D6-4746-8A0B-BE0FAEB89634}" destId="{505BA9F5-828E-4877-B58A-900589140C6A}" srcOrd="5" destOrd="0" presId="urn:microsoft.com/office/officeart/2005/8/layout/process1"/>
    <dgm:cxn modelId="{331C1529-7B08-4435-A34C-AB47BADC8C7B}" type="presParOf" srcId="{505BA9F5-828E-4877-B58A-900589140C6A}" destId="{A6BCF6AB-946B-40D6-8D6C-1318B324D7C1}" srcOrd="0" destOrd="0" presId="urn:microsoft.com/office/officeart/2005/8/layout/process1"/>
    <dgm:cxn modelId="{71A1E60E-B870-4010-AFE1-1FD4EC67C99F}" type="presParOf" srcId="{A685B751-F8D6-4746-8A0B-BE0FAEB89634}" destId="{2CFF72DB-DE0D-4AB1-B9E9-34D09A065389}" srcOrd="6" destOrd="0" presId="urn:microsoft.com/office/officeart/2005/8/layout/process1"/>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F591CD-9A41-4747-8C7B-621CB4194EFC}">
      <dsp:nvSpPr>
        <dsp:cNvPr id="0" name=""/>
        <dsp:cNvSpPr/>
      </dsp:nvSpPr>
      <dsp:spPr>
        <a:xfrm>
          <a:off x="3340" y="62691"/>
          <a:ext cx="1287716" cy="874742"/>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AU" sz="1200" b="1" kern="1200">
              <a:solidFill>
                <a:schemeClr val="tx1">
                  <a:lumMod val="75000"/>
                </a:schemeClr>
              </a:solidFill>
            </a:rPr>
            <a:t>Ecosystem asset extent</a:t>
          </a:r>
        </a:p>
        <a:p>
          <a:pPr marL="0" lvl="0" indent="0" algn="ctr" defTabSz="533400">
            <a:lnSpc>
              <a:spcPct val="90000"/>
            </a:lnSpc>
            <a:spcBef>
              <a:spcPct val="0"/>
            </a:spcBef>
            <a:spcAft>
              <a:spcPct val="35000"/>
            </a:spcAft>
            <a:buNone/>
          </a:pPr>
          <a:r>
            <a:rPr lang="en-AU" sz="900" kern="1200">
              <a:solidFill>
                <a:schemeClr val="tx1">
                  <a:lumMod val="75000"/>
                </a:schemeClr>
              </a:solidFill>
            </a:rPr>
            <a:t>Classify asset and measure its spatial extent</a:t>
          </a:r>
        </a:p>
      </dsp:txBody>
      <dsp:txXfrm>
        <a:off x="28960" y="88311"/>
        <a:ext cx="1236476" cy="823502"/>
      </dsp:txXfrm>
    </dsp:sp>
    <dsp:sp modelId="{2E3C3654-6F7D-43F9-837C-8D1FA8A254EA}">
      <dsp:nvSpPr>
        <dsp:cNvPr id="0" name=""/>
        <dsp:cNvSpPr/>
      </dsp:nvSpPr>
      <dsp:spPr>
        <a:xfrm>
          <a:off x="1366529" y="361750"/>
          <a:ext cx="308608" cy="276623"/>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AU" sz="1200" kern="1200">
            <a:solidFill>
              <a:schemeClr val="tx1">
                <a:lumMod val="75000"/>
              </a:schemeClr>
            </a:solidFill>
          </a:endParaRPr>
        </a:p>
      </dsp:txBody>
      <dsp:txXfrm>
        <a:off x="1366529" y="417075"/>
        <a:ext cx="225621" cy="165973"/>
      </dsp:txXfrm>
    </dsp:sp>
    <dsp:sp modelId="{800C0486-A114-4073-94B1-F888BBBDC05B}">
      <dsp:nvSpPr>
        <dsp:cNvPr id="0" name=""/>
        <dsp:cNvSpPr/>
      </dsp:nvSpPr>
      <dsp:spPr>
        <a:xfrm>
          <a:off x="1737224" y="62691"/>
          <a:ext cx="1287716" cy="874742"/>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AU" sz="1200" b="1" kern="1200">
              <a:solidFill>
                <a:schemeClr val="tx1">
                  <a:lumMod val="75000"/>
                </a:schemeClr>
              </a:solidFill>
            </a:rPr>
            <a:t>Ecosystem asset condition</a:t>
          </a:r>
        </a:p>
        <a:p>
          <a:pPr marL="0" lvl="0" indent="0" algn="ctr" defTabSz="533400">
            <a:lnSpc>
              <a:spcPct val="90000"/>
            </a:lnSpc>
            <a:spcBef>
              <a:spcPct val="0"/>
            </a:spcBef>
            <a:spcAft>
              <a:spcPct val="35000"/>
            </a:spcAft>
            <a:buNone/>
          </a:pPr>
          <a:r>
            <a:rPr lang="en-AU" sz="900" kern="1200">
              <a:solidFill>
                <a:schemeClr val="tx1">
                  <a:lumMod val="75000"/>
                </a:schemeClr>
              </a:solidFill>
            </a:rPr>
            <a:t>Measure health of asset (linking it to ecosystem services)</a:t>
          </a:r>
        </a:p>
      </dsp:txBody>
      <dsp:txXfrm>
        <a:off x="1762844" y="88311"/>
        <a:ext cx="1236476" cy="823502"/>
      </dsp:txXfrm>
    </dsp:sp>
    <dsp:sp modelId="{715C4471-E466-4E4F-B8CD-37ACC58F09BD}">
      <dsp:nvSpPr>
        <dsp:cNvPr id="0" name=""/>
        <dsp:cNvSpPr/>
      </dsp:nvSpPr>
      <dsp:spPr>
        <a:xfrm>
          <a:off x="3136483" y="361750"/>
          <a:ext cx="236468" cy="276623"/>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AU" sz="1200" kern="1200">
            <a:solidFill>
              <a:schemeClr val="tx1">
                <a:lumMod val="75000"/>
              </a:schemeClr>
            </a:solidFill>
          </a:endParaRPr>
        </a:p>
      </dsp:txBody>
      <dsp:txXfrm>
        <a:off x="3136483" y="417075"/>
        <a:ext cx="165528" cy="165973"/>
      </dsp:txXfrm>
    </dsp:sp>
    <dsp:sp modelId="{DDA63CB9-2452-4D03-90C7-666DD20530F9}">
      <dsp:nvSpPr>
        <dsp:cNvPr id="0" name=""/>
        <dsp:cNvSpPr/>
      </dsp:nvSpPr>
      <dsp:spPr>
        <a:xfrm>
          <a:off x="3471108" y="62691"/>
          <a:ext cx="1287716" cy="874742"/>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AU" sz="1100" b="1" kern="1200">
              <a:solidFill>
                <a:schemeClr val="tx1">
                  <a:lumMod val="75000"/>
                </a:schemeClr>
              </a:solidFill>
            </a:rPr>
            <a:t>Ecosystem services</a:t>
          </a:r>
        </a:p>
        <a:p>
          <a:pPr marL="0" lvl="0" indent="0" algn="ctr" defTabSz="488950">
            <a:lnSpc>
              <a:spcPct val="90000"/>
            </a:lnSpc>
            <a:spcBef>
              <a:spcPct val="0"/>
            </a:spcBef>
            <a:spcAft>
              <a:spcPct val="35000"/>
            </a:spcAft>
            <a:buNone/>
          </a:pPr>
          <a:r>
            <a:rPr lang="en-AU" sz="900" kern="1200">
              <a:solidFill>
                <a:schemeClr val="tx1">
                  <a:lumMod val="75000"/>
                </a:schemeClr>
              </a:solidFill>
            </a:rPr>
            <a:t>Measure flow of services delivered to people</a:t>
          </a:r>
        </a:p>
      </dsp:txBody>
      <dsp:txXfrm>
        <a:off x="3496728" y="88311"/>
        <a:ext cx="1236476" cy="823502"/>
      </dsp:txXfrm>
    </dsp:sp>
    <dsp:sp modelId="{505BA9F5-828E-4877-B58A-900589140C6A}">
      <dsp:nvSpPr>
        <dsp:cNvPr id="0" name=""/>
        <dsp:cNvSpPr/>
      </dsp:nvSpPr>
      <dsp:spPr>
        <a:xfrm>
          <a:off x="4870367" y="361750"/>
          <a:ext cx="236468" cy="276623"/>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AU" sz="1200" kern="1200">
            <a:solidFill>
              <a:schemeClr val="tx1">
                <a:lumMod val="75000"/>
              </a:schemeClr>
            </a:solidFill>
          </a:endParaRPr>
        </a:p>
      </dsp:txBody>
      <dsp:txXfrm>
        <a:off x="4870367" y="417075"/>
        <a:ext cx="165528" cy="165973"/>
      </dsp:txXfrm>
    </dsp:sp>
    <dsp:sp modelId="{2CFF72DB-DE0D-4AB1-B9E9-34D09A065389}">
      <dsp:nvSpPr>
        <dsp:cNvPr id="0" name=""/>
        <dsp:cNvSpPr/>
      </dsp:nvSpPr>
      <dsp:spPr>
        <a:xfrm>
          <a:off x="5204992" y="62691"/>
          <a:ext cx="1287716" cy="874742"/>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AU" sz="1200" b="1" kern="1200">
              <a:solidFill>
                <a:schemeClr val="tx1">
                  <a:lumMod val="75000"/>
                </a:schemeClr>
              </a:solidFill>
            </a:rPr>
            <a:t>Benefits</a:t>
          </a:r>
        </a:p>
        <a:p>
          <a:pPr marL="0" lvl="0" indent="0" algn="ctr" defTabSz="533400">
            <a:lnSpc>
              <a:spcPct val="90000"/>
            </a:lnSpc>
            <a:spcBef>
              <a:spcPct val="0"/>
            </a:spcBef>
            <a:spcAft>
              <a:spcPct val="35000"/>
            </a:spcAft>
            <a:buNone/>
          </a:pPr>
          <a:r>
            <a:rPr lang="en-AU" sz="900" kern="1200">
              <a:solidFill>
                <a:schemeClr val="tx1">
                  <a:lumMod val="75000"/>
                </a:schemeClr>
              </a:solidFill>
            </a:rPr>
            <a:t>Measure (value) benefits people receive</a:t>
          </a:r>
        </a:p>
      </dsp:txBody>
      <dsp:txXfrm>
        <a:off x="5230612" y="88311"/>
        <a:ext cx="1236476" cy="82350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F591CD-9A41-4747-8C7B-621CB4194EFC}">
      <dsp:nvSpPr>
        <dsp:cNvPr id="0" name=""/>
        <dsp:cNvSpPr/>
      </dsp:nvSpPr>
      <dsp:spPr>
        <a:xfrm>
          <a:off x="168" y="119573"/>
          <a:ext cx="1285825" cy="668268"/>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b="1" kern="1200">
              <a:solidFill>
                <a:schemeClr val="tx1">
                  <a:lumMod val="75000"/>
                </a:schemeClr>
              </a:solidFill>
            </a:rPr>
            <a:t>Asset extent</a:t>
          </a:r>
        </a:p>
        <a:p>
          <a:pPr marL="0" lvl="0" indent="0" algn="ctr" defTabSz="400050">
            <a:lnSpc>
              <a:spcPct val="90000"/>
            </a:lnSpc>
            <a:spcBef>
              <a:spcPct val="0"/>
            </a:spcBef>
            <a:spcAft>
              <a:spcPct val="35000"/>
            </a:spcAft>
            <a:buNone/>
          </a:pPr>
          <a:r>
            <a:rPr lang="en-AU" sz="900" kern="1200">
              <a:solidFill>
                <a:schemeClr val="tx1">
                  <a:lumMod val="75000"/>
                </a:schemeClr>
              </a:solidFill>
            </a:rPr>
            <a:t>Classify asset and measure its extent</a:t>
          </a:r>
        </a:p>
      </dsp:txBody>
      <dsp:txXfrm>
        <a:off x="19741" y="139146"/>
        <a:ext cx="1246679" cy="629122"/>
      </dsp:txXfrm>
    </dsp:sp>
    <dsp:sp modelId="{2E3C3654-6F7D-43F9-837C-8D1FA8A254EA}">
      <dsp:nvSpPr>
        <dsp:cNvPr id="0" name=""/>
        <dsp:cNvSpPr/>
      </dsp:nvSpPr>
      <dsp:spPr>
        <a:xfrm>
          <a:off x="1361354" y="315598"/>
          <a:ext cx="308154" cy="276217"/>
        </a:xfrm>
        <a:prstGeom prst="rightArrow">
          <a:avLst>
            <a:gd name="adj1" fmla="val 60000"/>
            <a:gd name="adj2" fmla="val 50000"/>
          </a:avLst>
        </a:prstGeom>
        <a:solidFill>
          <a:schemeClr val="accent5">
            <a:lumMod val="40000"/>
            <a:lumOff val="60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AU" sz="900" kern="1200">
            <a:solidFill>
              <a:schemeClr val="tx1">
                <a:lumMod val="75000"/>
              </a:schemeClr>
            </a:solidFill>
          </a:endParaRPr>
        </a:p>
      </dsp:txBody>
      <dsp:txXfrm>
        <a:off x="1361354" y="370841"/>
        <a:ext cx="225289" cy="165731"/>
      </dsp:txXfrm>
    </dsp:sp>
    <dsp:sp modelId="{800C0486-A114-4073-94B1-F888BBBDC05B}">
      <dsp:nvSpPr>
        <dsp:cNvPr id="0" name=""/>
        <dsp:cNvSpPr/>
      </dsp:nvSpPr>
      <dsp:spPr>
        <a:xfrm>
          <a:off x="1731505" y="119573"/>
          <a:ext cx="1285825" cy="668268"/>
        </a:xfrm>
        <a:prstGeom prst="roundRect">
          <a:avLst>
            <a:gd name="adj" fmla="val 10000"/>
          </a:avLst>
        </a:prstGeom>
        <a:solidFill>
          <a:schemeClr val="accent5">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b="1" kern="1200">
              <a:solidFill>
                <a:schemeClr val="tx1">
                  <a:lumMod val="60000"/>
                  <a:lumOff val="40000"/>
                </a:schemeClr>
              </a:solidFill>
            </a:rPr>
            <a:t>Asset condition</a:t>
          </a:r>
        </a:p>
        <a:p>
          <a:pPr marL="0" lvl="0" indent="0" algn="ctr" defTabSz="400050">
            <a:lnSpc>
              <a:spcPct val="90000"/>
            </a:lnSpc>
            <a:spcBef>
              <a:spcPct val="0"/>
            </a:spcBef>
            <a:spcAft>
              <a:spcPct val="35000"/>
            </a:spcAft>
            <a:buNone/>
          </a:pPr>
          <a:r>
            <a:rPr lang="en-AU" sz="900" kern="1200">
              <a:solidFill>
                <a:schemeClr val="tx1">
                  <a:lumMod val="60000"/>
                  <a:lumOff val="40000"/>
                </a:schemeClr>
              </a:solidFill>
            </a:rPr>
            <a:t>Measure health of asset</a:t>
          </a:r>
        </a:p>
      </dsp:txBody>
      <dsp:txXfrm>
        <a:off x="1751078" y="139146"/>
        <a:ext cx="1246679" cy="629122"/>
      </dsp:txXfrm>
    </dsp:sp>
    <dsp:sp modelId="{715C4471-E466-4E4F-B8CD-37ACC58F09BD}">
      <dsp:nvSpPr>
        <dsp:cNvPr id="0" name=""/>
        <dsp:cNvSpPr/>
      </dsp:nvSpPr>
      <dsp:spPr>
        <a:xfrm>
          <a:off x="3128709" y="315598"/>
          <a:ext cx="236121" cy="276217"/>
        </a:xfrm>
        <a:prstGeom prst="rightArrow">
          <a:avLst>
            <a:gd name="adj1" fmla="val 60000"/>
            <a:gd name="adj2" fmla="val 50000"/>
          </a:avLst>
        </a:prstGeom>
        <a:solidFill>
          <a:schemeClr val="accent5">
            <a:lumMod val="40000"/>
            <a:lumOff val="60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AU" sz="900" kern="1200">
            <a:solidFill>
              <a:schemeClr val="tx1">
                <a:lumMod val="75000"/>
              </a:schemeClr>
            </a:solidFill>
          </a:endParaRPr>
        </a:p>
      </dsp:txBody>
      <dsp:txXfrm>
        <a:off x="3128709" y="370841"/>
        <a:ext cx="165285" cy="165731"/>
      </dsp:txXfrm>
    </dsp:sp>
    <dsp:sp modelId="{DDA63CB9-2452-4D03-90C7-666DD20530F9}">
      <dsp:nvSpPr>
        <dsp:cNvPr id="0" name=""/>
        <dsp:cNvSpPr/>
      </dsp:nvSpPr>
      <dsp:spPr>
        <a:xfrm>
          <a:off x="3462843" y="119573"/>
          <a:ext cx="1285825" cy="668268"/>
        </a:xfrm>
        <a:prstGeom prst="roundRect">
          <a:avLst>
            <a:gd name="adj" fmla="val 10000"/>
          </a:avLst>
        </a:prstGeom>
        <a:solidFill>
          <a:schemeClr val="accent5">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b="1" kern="1200">
              <a:solidFill>
                <a:schemeClr val="tx1">
                  <a:lumMod val="60000"/>
                  <a:lumOff val="40000"/>
                </a:schemeClr>
              </a:solidFill>
            </a:rPr>
            <a:t>Ecosystem services</a:t>
          </a:r>
        </a:p>
        <a:p>
          <a:pPr marL="0" lvl="0" indent="0" algn="ctr" defTabSz="400050">
            <a:lnSpc>
              <a:spcPct val="90000"/>
            </a:lnSpc>
            <a:spcBef>
              <a:spcPct val="0"/>
            </a:spcBef>
            <a:spcAft>
              <a:spcPct val="35000"/>
            </a:spcAft>
            <a:buNone/>
          </a:pPr>
          <a:r>
            <a:rPr lang="en-AU" sz="900" kern="1200">
              <a:solidFill>
                <a:schemeClr val="tx1">
                  <a:lumMod val="60000"/>
                  <a:lumOff val="40000"/>
                </a:schemeClr>
              </a:solidFill>
            </a:rPr>
            <a:t>Measure flow of services to people</a:t>
          </a:r>
        </a:p>
      </dsp:txBody>
      <dsp:txXfrm>
        <a:off x="3482416" y="139146"/>
        <a:ext cx="1246679" cy="629122"/>
      </dsp:txXfrm>
    </dsp:sp>
    <dsp:sp modelId="{505BA9F5-828E-4877-B58A-900589140C6A}">
      <dsp:nvSpPr>
        <dsp:cNvPr id="0" name=""/>
        <dsp:cNvSpPr/>
      </dsp:nvSpPr>
      <dsp:spPr>
        <a:xfrm>
          <a:off x="4860047" y="315598"/>
          <a:ext cx="236121" cy="276217"/>
        </a:xfrm>
        <a:prstGeom prst="rightArrow">
          <a:avLst>
            <a:gd name="adj1" fmla="val 60000"/>
            <a:gd name="adj2" fmla="val 50000"/>
          </a:avLst>
        </a:prstGeom>
        <a:solidFill>
          <a:schemeClr val="accent5">
            <a:lumMod val="40000"/>
            <a:lumOff val="60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AU" sz="900" kern="1200">
            <a:solidFill>
              <a:schemeClr val="tx1">
                <a:lumMod val="75000"/>
              </a:schemeClr>
            </a:solidFill>
          </a:endParaRPr>
        </a:p>
      </dsp:txBody>
      <dsp:txXfrm>
        <a:off x="4860047" y="370841"/>
        <a:ext cx="165285" cy="165731"/>
      </dsp:txXfrm>
    </dsp:sp>
    <dsp:sp modelId="{2CFF72DB-DE0D-4AB1-B9E9-34D09A065389}">
      <dsp:nvSpPr>
        <dsp:cNvPr id="0" name=""/>
        <dsp:cNvSpPr/>
      </dsp:nvSpPr>
      <dsp:spPr>
        <a:xfrm>
          <a:off x="5194181" y="119573"/>
          <a:ext cx="1285825" cy="668268"/>
        </a:xfrm>
        <a:prstGeom prst="roundRect">
          <a:avLst>
            <a:gd name="adj" fmla="val 10000"/>
          </a:avLst>
        </a:prstGeom>
        <a:solidFill>
          <a:schemeClr val="accent5">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b="1" kern="1200">
              <a:solidFill>
                <a:schemeClr val="tx1">
                  <a:lumMod val="60000"/>
                  <a:lumOff val="40000"/>
                </a:schemeClr>
              </a:solidFill>
            </a:rPr>
            <a:t>Benefits</a:t>
          </a:r>
        </a:p>
        <a:p>
          <a:pPr marL="0" lvl="0" indent="0" algn="ctr" defTabSz="400050">
            <a:lnSpc>
              <a:spcPct val="90000"/>
            </a:lnSpc>
            <a:spcBef>
              <a:spcPct val="0"/>
            </a:spcBef>
            <a:spcAft>
              <a:spcPct val="35000"/>
            </a:spcAft>
            <a:buNone/>
          </a:pPr>
          <a:r>
            <a:rPr lang="en-AU" sz="900" kern="1200">
              <a:solidFill>
                <a:schemeClr val="tx1">
                  <a:lumMod val="60000"/>
                  <a:lumOff val="40000"/>
                </a:schemeClr>
              </a:solidFill>
            </a:rPr>
            <a:t>Measure (value) benefits people receive</a:t>
          </a:r>
        </a:p>
      </dsp:txBody>
      <dsp:txXfrm>
        <a:off x="5213754" y="139146"/>
        <a:ext cx="1246679" cy="62912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F591CD-9A41-4747-8C7B-621CB4194EFC}">
      <dsp:nvSpPr>
        <dsp:cNvPr id="0" name=""/>
        <dsp:cNvSpPr/>
      </dsp:nvSpPr>
      <dsp:spPr>
        <a:xfrm>
          <a:off x="168" y="119573"/>
          <a:ext cx="1285825" cy="668268"/>
        </a:xfrm>
        <a:prstGeom prst="roundRect">
          <a:avLst>
            <a:gd name="adj" fmla="val 10000"/>
          </a:avLst>
        </a:prstGeom>
        <a:solidFill>
          <a:schemeClr val="accent5">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b="1" kern="1200">
              <a:solidFill>
                <a:schemeClr val="tx1">
                  <a:lumMod val="60000"/>
                  <a:lumOff val="40000"/>
                </a:schemeClr>
              </a:solidFill>
            </a:rPr>
            <a:t>Asset extent</a:t>
          </a:r>
        </a:p>
        <a:p>
          <a:pPr marL="0" lvl="0" indent="0" algn="ctr" defTabSz="400050">
            <a:lnSpc>
              <a:spcPct val="90000"/>
            </a:lnSpc>
            <a:spcBef>
              <a:spcPct val="0"/>
            </a:spcBef>
            <a:spcAft>
              <a:spcPct val="35000"/>
            </a:spcAft>
            <a:buNone/>
          </a:pPr>
          <a:r>
            <a:rPr lang="en-AU" sz="900" kern="1200">
              <a:solidFill>
                <a:schemeClr val="tx1">
                  <a:lumMod val="60000"/>
                  <a:lumOff val="40000"/>
                </a:schemeClr>
              </a:solidFill>
            </a:rPr>
            <a:t>Classify asset and measure its extent</a:t>
          </a:r>
        </a:p>
      </dsp:txBody>
      <dsp:txXfrm>
        <a:off x="19741" y="139146"/>
        <a:ext cx="1246679" cy="629122"/>
      </dsp:txXfrm>
    </dsp:sp>
    <dsp:sp modelId="{2E3C3654-6F7D-43F9-837C-8D1FA8A254EA}">
      <dsp:nvSpPr>
        <dsp:cNvPr id="0" name=""/>
        <dsp:cNvSpPr/>
      </dsp:nvSpPr>
      <dsp:spPr>
        <a:xfrm>
          <a:off x="1361354" y="315598"/>
          <a:ext cx="308154" cy="276217"/>
        </a:xfrm>
        <a:prstGeom prst="rightArrow">
          <a:avLst>
            <a:gd name="adj1" fmla="val 60000"/>
            <a:gd name="adj2" fmla="val 50000"/>
          </a:avLst>
        </a:prstGeom>
        <a:solidFill>
          <a:schemeClr val="accent5">
            <a:lumMod val="40000"/>
            <a:lumOff val="60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AU" sz="900" kern="1200">
            <a:solidFill>
              <a:schemeClr val="tx1">
                <a:lumMod val="75000"/>
              </a:schemeClr>
            </a:solidFill>
          </a:endParaRPr>
        </a:p>
      </dsp:txBody>
      <dsp:txXfrm>
        <a:off x="1361354" y="370841"/>
        <a:ext cx="225289" cy="165731"/>
      </dsp:txXfrm>
    </dsp:sp>
    <dsp:sp modelId="{800C0486-A114-4073-94B1-F888BBBDC05B}">
      <dsp:nvSpPr>
        <dsp:cNvPr id="0" name=""/>
        <dsp:cNvSpPr/>
      </dsp:nvSpPr>
      <dsp:spPr>
        <a:xfrm>
          <a:off x="1731505" y="119573"/>
          <a:ext cx="1285825" cy="668268"/>
        </a:xfrm>
        <a:prstGeom prst="roundRect">
          <a:avLst>
            <a:gd name="adj" fmla="val 10000"/>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b="1" kern="1200">
              <a:solidFill>
                <a:sysClr val="windowText" lastClr="000000"/>
              </a:solidFill>
            </a:rPr>
            <a:t>Asset condition</a:t>
          </a:r>
        </a:p>
        <a:p>
          <a:pPr marL="0" lvl="0" indent="0" algn="ctr" defTabSz="400050">
            <a:lnSpc>
              <a:spcPct val="90000"/>
            </a:lnSpc>
            <a:spcBef>
              <a:spcPct val="0"/>
            </a:spcBef>
            <a:spcAft>
              <a:spcPct val="35000"/>
            </a:spcAft>
            <a:buNone/>
          </a:pPr>
          <a:r>
            <a:rPr lang="en-AU" sz="900" kern="1200">
              <a:solidFill>
                <a:sysClr val="windowText" lastClr="000000"/>
              </a:solidFill>
            </a:rPr>
            <a:t>Measure health of asset</a:t>
          </a:r>
        </a:p>
      </dsp:txBody>
      <dsp:txXfrm>
        <a:off x="1751078" y="139146"/>
        <a:ext cx="1246679" cy="629122"/>
      </dsp:txXfrm>
    </dsp:sp>
    <dsp:sp modelId="{715C4471-E466-4E4F-B8CD-37ACC58F09BD}">
      <dsp:nvSpPr>
        <dsp:cNvPr id="0" name=""/>
        <dsp:cNvSpPr/>
      </dsp:nvSpPr>
      <dsp:spPr>
        <a:xfrm>
          <a:off x="3128709" y="315598"/>
          <a:ext cx="236121" cy="276217"/>
        </a:xfrm>
        <a:prstGeom prst="rightArrow">
          <a:avLst>
            <a:gd name="adj1" fmla="val 60000"/>
            <a:gd name="adj2" fmla="val 50000"/>
          </a:avLst>
        </a:prstGeom>
        <a:solidFill>
          <a:schemeClr val="accent5">
            <a:lumMod val="40000"/>
            <a:lumOff val="60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AU" sz="900" kern="1200">
            <a:solidFill>
              <a:schemeClr val="tx1">
                <a:lumMod val="75000"/>
              </a:schemeClr>
            </a:solidFill>
          </a:endParaRPr>
        </a:p>
      </dsp:txBody>
      <dsp:txXfrm>
        <a:off x="3128709" y="370841"/>
        <a:ext cx="165285" cy="165731"/>
      </dsp:txXfrm>
    </dsp:sp>
    <dsp:sp modelId="{DDA63CB9-2452-4D03-90C7-666DD20530F9}">
      <dsp:nvSpPr>
        <dsp:cNvPr id="0" name=""/>
        <dsp:cNvSpPr/>
      </dsp:nvSpPr>
      <dsp:spPr>
        <a:xfrm>
          <a:off x="3462843" y="119573"/>
          <a:ext cx="1285825" cy="668268"/>
        </a:xfrm>
        <a:prstGeom prst="roundRect">
          <a:avLst>
            <a:gd name="adj" fmla="val 10000"/>
          </a:avLst>
        </a:prstGeom>
        <a:solidFill>
          <a:schemeClr val="accent5">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b="1" kern="1200">
              <a:solidFill>
                <a:schemeClr val="tx1">
                  <a:lumMod val="60000"/>
                  <a:lumOff val="40000"/>
                </a:schemeClr>
              </a:solidFill>
            </a:rPr>
            <a:t>Ecosystem services</a:t>
          </a:r>
        </a:p>
        <a:p>
          <a:pPr marL="0" lvl="0" indent="0" algn="ctr" defTabSz="400050">
            <a:lnSpc>
              <a:spcPct val="90000"/>
            </a:lnSpc>
            <a:spcBef>
              <a:spcPct val="0"/>
            </a:spcBef>
            <a:spcAft>
              <a:spcPct val="35000"/>
            </a:spcAft>
            <a:buNone/>
          </a:pPr>
          <a:r>
            <a:rPr lang="en-AU" sz="900" kern="1200">
              <a:solidFill>
                <a:schemeClr val="tx1">
                  <a:lumMod val="60000"/>
                  <a:lumOff val="40000"/>
                </a:schemeClr>
              </a:solidFill>
            </a:rPr>
            <a:t>Measure flow of services to people</a:t>
          </a:r>
        </a:p>
      </dsp:txBody>
      <dsp:txXfrm>
        <a:off x="3482416" y="139146"/>
        <a:ext cx="1246679" cy="629122"/>
      </dsp:txXfrm>
    </dsp:sp>
    <dsp:sp modelId="{505BA9F5-828E-4877-B58A-900589140C6A}">
      <dsp:nvSpPr>
        <dsp:cNvPr id="0" name=""/>
        <dsp:cNvSpPr/>
      </dsp:nvSpPr>
      <dsp:spPr>
        <a:xfrm>
          <a:off x="4860047" y="315598"/>
          <a:ext cx="236121" cy="276217"/>
        </a:xfrm>
        <a:prstGeom prst="rightArrow">
          <a:avLst>
            <a:gd name="adj1" fmla="val 60000"/>
            <a:gd name="adj2" fmla="val 50000"/>
          </a:avLst>
        </a:prstGeom>
        <a:solidFill>
          <a:schemeClr val="accent5">
            <a:lumMod val="40000"/>
            <a:lumOff val="60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AU" sz="900" kern="1200">
            <a:solidFill>
              <a:schemeClr val="tx1">
                <a:lumMod val="75000"/>
              </a:schemeClr>
            </a:solidFill>
          </a:endParaRPr>
        </a:p>
      </dsp:txBody>
      <dsp:txXfrm>
        <a:off x="4860047" y="370841"/>
        <a:ext cx="165285" cy="165731"/>
      </dsp:txXfrm>
    </dsp:sp>
    <dsp:sp modelId="{2CFF72DB-DE0D-4AB1-B9E9-34D09A065389}">
      <dsp:nvSpPr>
        <dsp:cNvPr id="0" name=""/>
        <dsp:cNvSpPr/>
      </dsp:nvSpPr>
      <dsp:spPr>
        <a:xfrm>
          <a:off x="5194181" y="119573"/>
          <a:ext cx="1285825" cy="668268"/>
        </a:xfrm>
        <a:prstGeom prst="roundRect">
          <a:avLst>
            <a:gd name="adj" fmla="val 10000"/>
          </a:avLst>
        </a:prstGeom>
        <a:solidFill>
          <a:schemeClr val="accent5">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b="1" kern="1200">
              <a:solidFill>
                <a:schemeClr val="tx1">
                  <a:lumMod val="60000"/>
                  <a:lumOff val="40000"/>
                </a:schemeClr>
              </a:solidFill>
            </a:rPr>
            <a:t>Benefits</a:t>
          </a:r>
        </a:p>
        <a:p>
          <a:pPr marL="0" lvl="0" indent="0" algn="ctr" defTabSz="400050">
            <a:lnSpc>
              <a:spcPct val="90000"/>
            </a:lnSpc>
            <a:spcBef>
              <a:spcPct val="0"/>
            </a:spcBef>
            <a:spcAft>
              <a:spcPct val="35000"/>
            </a:spcAft>
            <a:buNone/>
          </a:pPr>
          <a:r>
            <a:rPr lang="en-AU" sz="900" kern="1200">
              <a:solidFill>
                <a:schemeClr val="tx1">
                  <a:lumMod val="60000"/>
                  <a:lumOff val="40000"/>
                </a:schemeClr>
              </a:solidFill>
            </a:rPr>
            <a:t>Measure (value) benefits people receive</a:t>
          </a:r>
        </a:p>
      </dsp:txBody>
      <dsp:txXfrm>
        <a:off x="5213754" y="139146"/>
        <a:ext cx="1246679" cy="62912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F591CD-9A41-4747-8C7B-621CB4194EFC}">
      <dsp:nvSpPr>
        <dsp:cNvPr id="0" name=""/>
        <dsp:cNvSpPr/>
      </dsp:nvSpPr>
      <dsp:spPr>
        <a:xfrm>
          <a:off x="168" y="119573"/>
          <a:ext cx="1285825" cy="668268"/>
        </a:xfrm>
        <a:prstGeom prst="roundRect">
          <a:avLst>
            <a:gd name="adj" fmla="val 10000"/>
          </a:avLst>
        </a:prstGeom>
        <a:solidFill>
          <a:schemeClr val="accent5">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b="1" kern="1200">
              <a:solidFill>
                <a:schemeClr val="tx1">
                  <a:lumMod val="60000"/>
                  <a:lumOff val="40000"/>
                </a:schemeClr>
              </a:solidFill>
            </a:rPr>
            <a:t>Asset extent</a:t>
          </a:r>
        </a:p>
        <a:p>
          <a:pPr marL="0" lvl="0" indent="0" algn="ctr" defTabSz="400050">
            <a:lnSpc>
              <a:spcPct val="90000"/>
            </a:lnSpc>
            <a:spcBef>
              <a:spcPct val="0"/>
            </a:spcBef>
            <a:spcAft>
              <a:spcPct val="35000"/>
            </a:spcAft>
            <a:buNone/>
          </a:pPr>
          <a:r>
            <a:rPr lang="en-AU" sz="900" kern="1200">
              <a:solidFill>
                <a:schemeClr val="tx1">
                  <a:lumMod val="60000"/>
                  <a:lumOff val="40000"/>
                </a:schemeClr>
              </a:solidFill>
            </a:rPr>
            <a:t>Classify asset and measure its extent</a:t>
          </a:r>
        </a:p>
      </dsp:txBody>
      <dsp:txXfrm>
        <a:off x="19741" y="139146"/>
        <a:ext cx="1246679" cy="629122"/>
      </dsp:txXfrm>
    </dsp:sp>
    <dsp:sp modelId="{2E3C3654-6F7D-43F9-837C-8D1FA8A254EA}">
      <dsp:nvSpPr>
        <dsp:cNvPr id="0" name=""/>
        <dsp:cNvSpPr/>
      </dsp:nvSpPr>
      <dsp:spPr>
        <a:xfrm>
          <a:off x="1361354" y="315598"/>
          <a:ext cx="308154" cy="276217"/>
        </a:xfrm>
        <a:prstGeom prst="rightArrow">
          <a:avLst>
            <a:gd name="adj1" fmla="val 60000"/>
            <a:gd name="adj2" fmla="val 50000"/>
          </a:avLst>
        </a:prstGeom>
        <a:solidFill>
          <a:schemeClr val="accent5">
            <a:lumMod val="40000"/>
            <a:lumOff val="60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AU" sz="900" kern="1200">
            <a:solidFill>
              <a:schemeClr val="tx1">
                <a:lumMod val="75000"/>
              </a:schemeClr>
            </a:solidFill>
          </a:endParaRPr>
        </a:p>
      </dsp:txBody>
      <dsp:txXfrm>
        <a:off x="1361354" y="370841"/>
        <a:ext cx="225289" cy="165731"/>
      </dsp:txXfrm>
    </dsp:sp>
    <dsp:sp modelId="{800C0486-A114-4073-94B1-F888BBBDC05B}">
      <dsp:nvSpPr>
        <dsp:cNvPr id="0" name=""/>
        <dsp:cNvSpPr/>
      </dsp:nvSpPr>
      <dsp:spPr>
        <a:xfrm>
          <a:off x="1731505" y="119573"/>
          <a:ext cx="1285825" cy="668268"/>
        </a:xfrm>
        <a:prstGeom prst="roundRect">
          <a:avLst>
            <a:gd name="adj" fmla="val 10000"/>
          </a:avLst>
        </a:prstGeom>
        <a:solidFill>
          <a:schemeClr val="accent5">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b="1" kern="1200">
              <a:solidFill>
                <a:schemeClr val="tx1">
                  <a:lumMod val="60000"/>
                  <a:lumOff val="40000"/>
                </a:schemeClr>
              </a:solidFill>
            </a:rPr>
            <a:t>Asset condition</a:t>
          </a:r>
        </a:p>
        <a:p>
          <a:pPr marL="0" lvl="0" indent="0" algn="ctr" defTabSz="400050">
            <a:lnSpc>
              <a:spcPct val="90000"/>
            </a:lnSpc>
            <a:spcBef>
              <a:spcPct val="0"/>
            </a:spcBef>
            <a:spcAft>
              <a:spcPct val="35000"/>
            </a:spcAft>
            <a:buNone/>
          </a:pPr>
          <a:r>
            <a:rPr lang="en-AU" sz="900" kern="1200">
              <a:solidFill>
                <a:schemeClr val="tx1">
                  <a:lumMod val="60000"/>
                  <a:lumOff val="40000"/>
                </a:schemeClr>
              </a:solidFill>
            </a:rPr>
            <a:t>Measure health of asset</a:t>
          </a:r>
        </a:p>
      </dsp:txBody>
      <dsp:txXfrm>
        <a:off x="1751078" y="139146"/>
        <a:ext cx="1246679" cy="629122"/>
      </dsp:txXfrm>
    </dsp:sp>
    <dsp:sp modelId="{715C4471-E466-4E4F-B8CD-37ACC58F09BD}">
      <dsp:nvSpPr>
        <dsp:cNvPr id="0" name=""/>
        <dsp:cNvSpPr/>
      </dsp:nvSpPr>
      <dsp:spPr>
        <a:xfrm>
          <a:off x="3128709" y="315598"/>
          <a:ext cx="236121" cy="276217"/>
        </a:xfrm>
        <a:prstGeom prst="rightArrow">
          <a:avLst>
            <a:gd name="adj1" fmla="val 60000"/>
            <a:gd name="adj2" fmla="val 50000"/>
          </a:avLst>
        </a:prstGeom>
        <a:solidFill>
          <a:schemeClr val="accent5">
            <a:lumMod val="40000"/>
            <a:lumOff val="60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AU" sz="900" kern="1200">
            <a:solidFill>
              <a:schemeClr val="tx1">
                <a:lumMod val="75000"/>
              </a:schemeClr>
            </a:solidFill>
          </a:endParaRPr>
        </a:p>
      </dsp:txBody>
      <dsp:txXfrm>
        <a:off x="3128709" y="370841"/>
        <a:ext cx="165285" cy="165731"/>
      </dsp:txXfrm>
    </dsp:sp>
    <dsp:sp modelId="{DDA63CB9-2452-4D03-90C7-666DD20530F9}">
      <dsp:nvSpPr>
        <dsp:cNvPr id="0" name=""/>
        <dsp:cNvSpPr/>
      </dsp:nvSpPr>
      <dsp:spPr>
        <a:xfrm>
          <a:off x="3462843" y="119573"/>
          <a:ext cx="1285825" cy="668268"/>
        </a:xfrm>
        <a:prstGeom prst="roundRect">
          <a:avLst>
            <a:gd name="adj" fmla="val 10000"/>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b="1" kern="1200">
              <a:solidFill>
                <a:sysClr val="windowText" lastClr="000000"/>
              </a:solidFill>
            </a:rPr>
            <a:t>Ecosystem services</a:t>
          </a:r>
        </a:p>
        <a:p>
          <a:pPr marL="0" lvl="0" indent="0" algn="ctr" defTabSz="400050">
            <a:lnSpc>
              <a:spcPct val="90000"/>
            </a:lnSpc>
            <a:spcBef>
              <a:spcPct val="0"/>
            </a:spcBef>
            <a:spcAft>
              <a:spcPct val="35000"/>
            </a:spcAft>
            <a:buNone/>
          </a:pPr>
          <a:r>
            <a:rPr lang="en-AU" sz="900" kern="1200">
              <a:solidFill>
                <a:sysClr val="windowText" lastClr="000000"/>
              </a:solidFill>
            </a:rPr>
            <a:t>Measure flow of services to people</a:t>
          </a:r>
        </a:p>
      </dsp:txBody>
      <dsp:txXfrm>
        <a:off x="3482416" y="139146"/>
        <a:ext cx="1246679" cy="629122"/>
      </dsp:txXfrm>
    </dsp:sp>
    <dsp:sp modelId="{505BA9F5-828E-4877-B58A-900589140C6A}">
      <dsp:nvSpPr>
        <dsp:cNvPr id="0" name=""/>
        <dsp:cNvSpPr/>
      </dsp:nvSpPr>
      <dsp:spPr>
        <a:xfrm>
          <a:off x="4860047" y="315598"/>
          <a:ext cx="236121" cy="276217"/>
        </a:xfrm>
        <a:prstGeom prst="rightArrow">
          <a:avLst>
            <a:gd name="adj1" fmla="val 60000"/>
            <a:gd name="adj2" fmla="val 50000"/>
          </a:avLst>
        </a:prstGeom>
        <a:solidFill>
          <a:schemeClr val="accent5">
            <a:lumMod val="40000"/>
            <a:lumOff val="60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AU" sz="900" kern="1200">
            <a:solidFill>
              <a:schemeClr val="tx1">
                <a:lumMod val="75000"/>
              </a:schemeClr>
            </a:solidFill>
          </a:endParaRPr>
        </a:p>
      </dsp:txBody>
      <dsp:txXfrm>
        <a:off x="4860047" y="370841"/>
        <a:ext cx="165285" cy="165731"/>
      </dsp:txXfrm>
    </dsp:sp>
    <dsp:sp modelId="{2CFF72DB-DE0D-4AB1-B9E9-34D09A065389}">
      <dsp:nvSpPr>
        <dsp:cNvPr id="0" name=""/>
        <dsp:cNvSpPr/>
      </dsp:nvSpPr>
      <dsp:spPr>
        <a:xfrm>
          <a:off x="5194181" y="119573"/>
          <a:ext cx="1285825" cy="668268"/>
        </a:xfrm>
        <a:prstGeom prst="roundRect">
          <a:avLst>
            <a:gd name="adj" fmla="val 10000"/>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b="1" kern="1200">
              <a:solidFill>
                <a:sysClr val="windowText" lastClr="000000"/>
              </a:solidFill>
            </a:rPr>
            <a:t>Benefits</a:t>
          </a:r>
        </a:p>
        <a:p>
          <a:pPr marL="0" lvl="0" indent="0" algn="ctr" defTabSz="400050">
            <a:lnSpc>
              <a:spcPct val="90000"/>
            </a:lnSpc>
            <a:spcBef>
              <a:spcPct val="0"/>
            </a:spcBef>
            <a:spcAft>
              <a:spcPct val="35000"/>
            </a:spcAft>
            <a:buNone/>
          </a:pPr>
          <a:r>
            <a:rPr lang="en-AU" sz="900" kern="1200">
              <a:solidFill>
                <a:sysClr val="windowText" lastClr="000000"/>
              </a:solidFill>
            </a:rPr>
            <a:t>Measure (value) benefits people receive</a:t>
          </a:r>
        </a:p>
      </dsp:txBody>
      <dsp:txXfrm>
        <a:off x="5213754" y="139146"/>
        <a:ext cx="1246679" cy="629122"/>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8" Type="http://schemas.openxmlformats.org/officeDocument/2006/relationships/styles" Target="styles.xml"/><Relationship Id="rId3" Type="http://schemas.openxmlformats.org/officeDocument/2006/relationships/customXml" Target="../../customXml/item9.xml"/><Relationship Id="rId7" Type="http://schemas.openxmlformats.org/officeDocument/2006/relationships/customXml" Target="../../customXml/item13.xml"/><Relationship Id="rId2" Type="http://schemas.openxmlformats.org/officeDocument/2006/relationships/customXml" Target="../../customXml/item8.xml"/><Relationship Id="rId1" Type="http://schemas.openxmlformats.org/officeDocument/2006/relationships/customXml" Target="../../customXml/item7.xml"/><Relationship Id="rId6" Type="http://schemas.openxmlformats.org/officeDocument/2006/relationships/customXml" Target="../../customXml/item12.xml"/><Relationship Id="rId11" Type="http://schemas.openxmlformats.org/officeDocument/2006/relationships/fontTable" Target="fontTable.xml"/><Relationship Id="rId5" Type="http://schemas.openxmlformats.org/officeDocument/2006/relationships/customXml" Target="../../customXml/item11.xml"/><Relationship Id="rId10" Type="http://schemas.openxmlformats.org/officeDocument/2006/relationships/webSettings" Target="webSettings.xml"/><Relationship Id="rId4" Type="http://schemas.openxmlformats.org/officeDocument/2006/relationships/customXml" Target="../../customXml/item10.xml"/><Relationship Id="rId9" Type="http://schemas.openxmlformats.org/officeDocument/2006/relationships/settings" Target="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8BB9537684B34E36AE95ABFBE4358751"/>
        <w:category>
          <w:name w:val="General"/>
          <w:gallery w:val="placeholder"/>
        </w:category>
        <w:types>
          <w:type w:val="bbPlcHdr"/>
        </w:types>
        <w:behaviors>
          <w:behavior w:val="content"/>
        </w:behaviors>
        <w:guid w:val="{0B2F780C-26F9-4D14-B3CE-29560C6E613E}"/>
      </w:docPartPr>
      <w:docPartBody>
        <w:p w:rsidR="00272883" w:rsidRDefault="0067699A">
          <w:pPr>
            <w:pStyle w:val="8BB9537684B34E36AE95ABFBE4358751"/>
          </w:pPr>
          <w:r w:rsidRPr="00F6699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Webdings">
    <w:panose1 w:val="05030102010509060703"/>
    <w:charset w:val="02"/>
    <w:family w:val="roman"/>
    <w:pitch w:val="variable"/>
    <w:sig w:usb0="00000000" w:usb1="10000000" w:usb2="00000000" w:usb3="00000000" w:csb0="80000000" w:csb1="00000000"/>
  </w:font>
  <w:font w:name="PMingLiU">
    <w:altName w:val="新細明體"/>
    <w:panose1 w:val="02010601000101010101"/>
    <w:charset w:val="88"/>
    <w:family w:val="roman"/>
    <w:pitch w:val="variable"/>
    <w:sig w:usb0="A00002FF" w:usb1="28CFFCFA" w:usb2="00000016" w:usb3="00000000" w:csb0="00100001"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699A"/>
    <w:rsid w:val="000C214A"/>
    <w:rsid w:val="000D31DE"/>
    <w:rsid w:val="00134809"/>
    <w:rsid w:val="001431E1"/>
    <w:rsid w:val="0014777F"/>
    <w:rsid w:val="001542D4"/>
    <w:rsid w:val="001821AF"/>
    <w:rsid w:val="00184CF5"/>
    <w:rsid w:val="001C61CF"/>
    <w:rsid w:val="001F2ADA"/>
    <w:rsid w:val="002235FA"/>
    <w:rsid w:val="002247C9"/>
    <w:rsid w:val="00255782"/>
    <w:rsid w:val="002713C9"/>
    <w:rsid w:val="00272883"/>
    <w:rsid w:val="002D4BF0"/>
    <w:rsid w:val="002D7E3F"/>
    <w:rsid w:val="00342E35"/>
    <w:rsid w:val="00352061"/>
    <w:rsid w:val="003928E2"/>
    <w:rsid w:val="003A0657"/>
    <w:rsid w:val="003E6F65"/>
    <w:rsid w:val="00405EB1"/>
    <w:rsid w:val="0040620B"/>
    <w:rsid w:val="00414EFB"/>
    <w:rsid w:val="00415154"/>
    <w:rsid w:val="004253E5"/>
    <w:rsid w:val="004866E1"/>
    <w:rsid w:val="004A4753"/>
    <w:rsid w:val="00527D0C"/>
    <w:rsid w:val="00557DE2"/>
    <w:rsid w:val="00571AD5"/>
    <w:rsid w:val="005B4630"/>
    <w:rsid w:val="005D46C8"/>
    <w:rsid w:val="005D7313"/>
    <w:rsid w:val="0067699A"/>
    <w:rsid w:val="006827DC"/>
    <w:rsid w:val="006A7422"/>
    <w:rsid w:val="006D04F2"/>
    <w:rsid w:val="007107C8"/>
    <w:rsid w:val="00715EFC"/>
    <w:rsid w:val="0075201A"/>
    <w:rsid w:val="007653E0"/>
    <w:rsid w:val="007A0678"/>
    <w:rsid w:val="007C4EAB"/>
    <w:rsid w:val="007F0CF6"/>
    <w:rsid w:val="0083696B"/>
    <w:rsid w:val="00847714"/>
    <w:rsid w:val="00850E6D"/>
    <w:rsid w:val="00852055"/>
    <w:rsid w:val="00856CC9"/>
    <w:rsid w:val="00884E40"/>
    <w:rsid w:val="008B0B87"/>
    <w:rsid w:val="008B6857"/>
    <w:rsid w:val="008C0268"/>
    <w:rsid w:val="008C226E"/>
    <w:rsid w:val="00956691"/>
    <w:rsid w:val="009F3858"/>
    <w:rsid w:val="00A00B9E"/>
    <w:rsid w:val="00A33664"/>
    <w:rsid w:val="00A7586B"/>
    <w:rsid w:val="00AC3A26"/>
    <w:rsid w:val="00AE5855"/>
    <w:rsid w:val="00B74CAE"/>
    <w:rsid w:val="00B8362E"/>
    <w:rsid w:val="00BE4264"/>
    <w:rsid w:val="00C70F40"/>
    <w:rsid w:val="00C84C77"/>
    <w:rsid w:val="00CA5C1A"/>
    <w:rsid w:val="00CC1ADA"/>
    <w:rsid w:val="00CE11AF"/>
    <w:rsid w:val="00D45B8F"/>
    <w:rsid w:val="00DC32AD"/>
    <w:rsid w:val="00E25DBE"/>
    <w:rsid w:val="00E346BF"/>
    <w:rsid w:val="00E57C54"/>
    <w:rsid w:val="00EA5365"/>
    <w:rsid w:val="00F01A94"/>
    <w:rsid w:val="00F14B1A"/>
    <w:rsid w:val="00F25984"/>
    <w:rsid w:val="00F44E93"/>
    <w:rsid w:val="00F601F2"/>
    <w:rsid w:val="00F6028A"/>
    <w:rsid w:val="00F942F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1431E1"/>
    <w:rPr>
      <w:color w:val="808080"/>
    </w:rPr>
  </w:style>
  <w:style w:type="paragraph" w:customStyle="1" w:styleId="8BB9537684B34E36AE95ABFBE4358751">
    <w:name w:val="8BB9537684B34E36AE95ABFBE4358751"/>
  </w:style>
  <w:style w:type="paragraph" w:customStyle="1" w:styleId="E0BBCEBB5B81492ABCB9C2363380F770">
    <w:name w:val="E0BBCEBB5B81492ABCB9C2363380F770"/>
  </w:style>
  <w:style w:type="paragraph" w:customStyle="1" w:styleId="3FDCF54E4B944AF78FAF19C3CED98184">
    <w:name w:val="3FDCF54E4B944AF78FAF19C3CED98184"/>
    <w:rsid w:val="003E6F65"/>
  </w:style>
  <w:style w:type="paragraph" w:customStyle="1" w:styleId="24D52724C86449D88BB76084D2F238B6">
    <w:name w:val="24D52724C86449D88BB76084D2F238B6"/>
    <w:rsid w:val="003E6F65"/>
  </w:style>
  <w:style w:type="paragraph" w:customStyle="1" w:styleId="F811D56A766A4B32992758177D722830">
    <w:name w:val="F811D56A766A4B32992758177D722830"/>
    <w:rsid w:val="003E6F6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BOP">
  <a:themeElements>
    <a:clrScheme name="DELWP Sub-Brand Offical">
      <a:dk1>
        <a:srgbClr val="363534"/>
      </a:dk1>
      <a:lt1>
        <a:sysClr val="window" lastClr="FFFFFF"/>
      </a:lt1>
      <a:dk2>
        <a:srgbClr val="00B2A9"/>
      </a:dk2>
      <a:lt2>
        <a:srgbClr val="E5F7F6"/>
      </a:lt2>
      <a:accent1>
        <a:srgbClr val="00B2A9"/>
      </a:accent1>
      <a:accent2>
        <a:srgbClr val="201547"/>
      </a:accent2>
      <a:accent3>
        <a:srgbClr val="66D1CB"/>
      </a:accent3>
      <a:accent4>
        <a:srgbClr val="797391"/>
      </a:accent4>
      <a:accent5>
        <a:srgbClr val="99E0DD"/>
      </a:accent5>
      <a:accent6>
        <a:srgbClr val="A6A1B5"/>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a5f32de4-e402-4188-b034-e71ca7d22e54">DOCID535-743064349-192</_dlc_DocId>
    <_dlc_DocIdUrl xmlns="a5f32de4-e402-4188-b034-e71ca7d22e54">
      <Url>https://delwpvicgovau.sharepoint.com/sites/ecm_535/_layouts/15/DocIdRedir.aspx?ID=DOCID535-743064349-192</Url>
      <Description>DOCID535-743064349-192</Description>
    </_dlc_DocIdUrl>
  </documentManagement>
</p:properties>
</file>

<file path=customXml/item10.xml><?xml version="1.0" encoding="utf-8"?>
<?mso-contentType ?>
<customXsn xmlns="http://schemas.microsoft.com/office/2006/metadata/customXsn">
  <xsnLocation/>
  <cached>True</cached>
  <openByDefault>True</openByDefault>
  <xsnScope>/sites/contentTypeHub</xsnScope>
</customXsn>
</file>

<file path=customXml/item11.xml><?xml version="1.0" encoding="utf-8"?>
<?mso-contentType ?>
<SharedContentType xmlns="Microsoft.SharePoint.Taxonomy.ContentTypeSync" SourceId="797aeec6-0273-40f2-ab3e-beee73212332" ContentTypeId="0x0101002517F445A0F35E449C98AAD631F2B038451B" PreviousValue="false"/>
</file>

<file path=customXml/item12.xml><?xml version="1.0" encoding="utf-8"?>
<?mso-contentType ?>
<FormTemplates xmlns="http://schemas.microsoft.com/sharepoint/v3/contenttype/forms">
  <Display>DocumentLibraryForm</Display>
  <Edit>DocumentLibraryForm</Edit>
  <New>DocumentLibraryForm</New>
</FormTemplates>
</file>

<file path=customXml/item13.xml><?xml version="1.0" encoding="utf-8"?>
<ct:contentTypeSchema xmlns:ct="http://schemas.microsoft.com/office/2006/metadata/contentType" xmlns:ma="http://schemas.microsoft.com/office/2006/metadata/properties/metaAttributes" ct:_="" ma:_="" ma:contentTypeName="Research Report" ma:contentTypeID="0x0101002517F445A0F35E449C98AAD631F2B038451B00E40CF67F75B38D43B8CF3983C294834B" ma:contentTypeVersion="10" ma:contentTypeDescription="Includes all technical, academic and scientific reports resultant from research projects, and/or academic studies and papers - DELWP" ma:contentTypeScope="" ma:versionID="1ee39b031e6b8ac4a409ae4a59ebe01d">
  <xsd:schema xmlns:xsd="http://www.w3.org/2001/XMLSchema" xmlns:xs="http://www.w3.org/2001/XMLSchema" xmlns:p="http://schemas.microsoft.com/office/2006/metadata/properties" xmlns:ns1="http://schemas.microsoft.com/sharepoint/v3" xmlns:ns2="a5f32de4-e402-4188-b034-e71ca7d22e54" xmlns:ns3="9fd47c19-1c4a-4d7d-b342-c10cef269344" xmlns:ns4="1e301197-9569-433a-a6aa-6e5956b0e0a8" xmlns:ns5="20693135-7622-4a29-9057-007c37190d60" targetNamespace="http://schemas.microsoft.com/office/2006/metadata/properties" ma:root="true" ma:fieldsID="41f9d8166346a8761dafedf47a634383" ns1:_="" ns2:_="" ns3:_="" ns4:_="" ns5:_="">
    <xsd:import namespace="http://schemas.microsoft.com/sharepoint/v3"/>
    <xsd:import namespace="a5f32de4-e402-4188-b034-e71ca7d22e54"/>
    <xsd:import namespace="9fd47c19-1c4a-4d7d-b342-c10cef269344"/>
    <xsd:import namespace="1e301197-9569-433a-a6aa-6e5956b0e0a8"/>
    <xsd:import namespace="20693135-7622-4a29-9057-007c37190d60"/>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2:Location_x0020_Value" minOccurs="0"/>
                <xsd:element ref="ns1:URL" minOccurs="0"/>
                <xsd:element ref="ns2:Financial_x0020_Year" minOccurs="0"/>
                <xsd:element ref="ns4:ef3312f2dcb146a9b54d6cf1899b2e61" minOccurs="0"/>
                <xsd:element ref="ns5:c4b9ce9f2b104671bf4a253bef49ccb9" minOccurs="0"/>
                <xsd:element ref="ns1:Category" minOccurs="0"/>
                <xsd:element ref="ns2:Date_x0020_Recieved" minOccurs="0"/>
                <xsd:element ref="ns2:Originating_x0020_Author" minOccurs="0"/>
                <xsd:element ref="ns3:ld508a88e6264ce89693af80a72862cb" minOccurs="0"/>
                <xsd:element ref="ns3:o2e611f6ba3e4c8f9a895dfb7980639e" minOccurs="0"/>
                <xsd:element ref="ns2:Reference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element name="URL" ma:index="32" nillable="true" ma:displayName="URL" ma:internalName="URL">
      <xsd:complexType>
        <xsd:complexContent>
          <xsd:extension base="dms:URL">
            <xsd:sequence>
              <xsd:element name="Url" type="dms:ValidUrl" minOccurs="0" nillable="true"/>
              <xsd:element name="Description" type="xsd:string" nillable="true"/>
            </xsd:sequence>
          </xsd:extension>
        </xsd:complexContent>
      </xsd:complexType>
    </xsd:element>
    <xsd:element name="Category" ma:index="38" nillable="true" ma:displayName="Category" ma:default="(2) Category2" ma:internalName="Category">
      <xsd:simpleType>
        <xsd:restriction base="dms:Choice">
          <xsd:enumeration value="(1) Category1"/>
          <xsd:enumeration value="(2) Category2"/>
          <xsd:enumeration value="(3) Category3"/>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element name="Location_x0020_Value" ma:index="31" nillable="true" ma:displayName="Location Value" ma:internalName="Location_x0020_Value">
      <xsd:simpleType>
        <xsd:restriction base="dms:Text">
          <xsd:maxLength value="255"/>
        </xsd:restriction>
      </xsd:simpleType>
    </xsd:element>
    <xsd:element name="Financial_x0020_Year" ma:index="33" nillable="true" ma:displayName="Financial Year" ma:format="Dropdown" ma:internalName="Financial_x0020_Year" ma:readOnly="false">
      <xsd:simpleType>
        <xsd:restriction base="dms:Choice">
          <xsd:enumeration value="2022-23"/>
          <xsd:enumeration value="2021-22"/>
          <xsd:enumeration value="2020-21"/>
          <xsd:enumeration value="2019-20"/>
          <xsd:enumeration value="2018-19"/>
          <xsd:enumeration value="2017-18"/>
          <xsd:enumeration value="2016-17"/>
          <xsd:enumeration value="2015-16"/>
          <xsd:enumeration value="2014-15"/>
          <xsd:enumeration value="2013-14"/>
          <xsd:enumeration value="Other"/>
        </xsd:restriction>
      </xsd:simpleType>
    </xsd:element>
    <xsd:element name="Date_x0020_Recieved" ma:index="40" nillable="true" ma:displayName="Date Received" ma:description="The date stamped on official correspondence." ma:format="DateOnly" ma:internalName="Date_x0020_Recieved">
      <xsd:simpleType>
        <xsd:restriction base="dms:DateTime"/>
      </xsd:simpleType>
    </xsd:element>
    <xsd:element name="Originating_x0020_Author" ma:index="41" nillable="true" ma:displayName="Originating Author" ma:description="The original person or organisation from which the object came from." ma:internalName="Originating_x0020_Author">
      <xsd:simpleType>
        <xsd:restriction base="dms:Text">
          <xsd:maxLength value="255"/>
        </xsd:restriction>
      </xsd:simpleType>
    </xsd:element>
    <xsd:element name="Reference_x0020_Number" ma:index="45" nillable="true" ma:displayName="Reference Number" ma:internalName="Reference_x0020_Number">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7;#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nillable="true" ma:taxonomy="true" ma:internalName="mfe9accc5a0b4653a7b513b67ffd122d" ma:taxonomyFieldName="Branch" ma:displayName="Branch" ma:readOnly="false" ma:default="11;#Strategic Policy, Economics and Integration|77b2b899-7879-493c-9a72-599ebbd32651"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2;#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3;#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943e1c2c-ffa2-49b8-81e6-f4f0351dd2e1}" ma:internalName="TaxCatchAll" ma:showField="CatchAllData" ma:web="1e301197-9569-433a-a6aa-6e5956b0e0a8">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943e1c2c-ffa2-49b8-81e6-f4f0351dd2e1}" ma:internalName="TaxCatchAllLabel" ma:readOnly="true" ma:showField="CatchAllDataLabel" ma:web="1e301197-9569-433a-a6aa-6e5956b0e0a8">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nillable="true" ma:taxonomy="true" ma:internalName="ic50d0a05a8e4d9791dac67f8a1e716c" ma:taxonomyFieldName="Group1" ma:displayName="Group" ma:readOnly="false" ma:default="6;#Corporate Services|583021de-5b88-4fc0-9d26-f0e13a42b826"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nillable="true" ma:taxonomy="true" ma:internalName="n771d69a070c4babbf278c67c8a2b859" ma:taxonomyFieldName="Division" ma:displayName="Division" ma:readOnly="false" ma:default="9;#Strategy and Performance|94e14022-adcf-4c64-ac06-14f905c87fe8"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element name="ld508a88e6264ce89693af80a72862cb" ma:index="43" nillable="true" ma:taxonomy="true" ma:internalName="ld508a88e6264ce89693af80a72862cb" ma:taxonomyFieldName="Reference_x0020_Type" ma:displayName="Reference Type" ma:default="" ma:fieldId="{5d508a88-e626-4ce8-9693-af80a72862cb}" ma:sspId="797aeec6-0273-40f2-ab3e-beee73212332" ma:termSetId="11043c92-3a71-4a36-852c-b5b476b0493f" ma:anchorId="00000000-0000-0000-0000-000000000000" ma:open="false" ma:isKeyword="false">
      <xsd:complexType>
        <xsd:sequence>
          <xsd:element ref="pc:Terms" minOccurs="0" maxOccurs="1"/>
        </xsd:sequence>
      </xsd:complexType>
    </xsd:element>
    <xsd:element name="o2e611f6ba3e4c8f9a895dfb7980639e" ma:index="44" nillable="true" ma:taxonomy="true" ma:internalName="o2e611f6ba3e4c8f9a895dfb7980639e" ma:taxonomyFieldName="Location_x0020_Type" ma:displayName="Location Type" ma:default="" ma:fieldId="{82e611f6-ba3e-4c8f-9a89-5dfb7980639e}" ma:sspId="797aeec6-0273-40f2-ab3e-beee73212332" ma:termSetId="648a561f-e369-4e31-b869-87da18c5c4f1"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e301197-9569-433a-a6aa-6e5956b0e0a8" elementFormDefault="qualified">
    <xsd:import namespace="http://schemas.microsoft.com/office/2006/documentManagement/types"/>
    <xsd:import namespace="http://schemas.microsoft.com/office/infopath/2007/PartnerControls"/>
    <xsd:element name="ef3312f2dcb146a9b54d6cf1899b2e61" ma:index="35" nillable="true" ma:taxonomy="true" ma:internalName="ef3312f2dcb146a9b54d6cf1899b2e61" ma:taxonomyFieldName="Economic_x0020_Doc_x0020_Type" ma:displayName="Economic Doc Type" ma:default="" ma:fieldId="{ef3312f2-dcb1-46a9-b54d-6cf1899b2e61}" ma:sspId="797aeec6-0273-40f2-ab3e-beee73212332" ma:termSetId="74be3ac2-2e89-4f9c-bc7b-5fc9969c1250"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0693135-7622-4a29-9057-007c37190d60" elementFormDefault="qualified">
    <xsd:import namespace="http://schemas.microsoft.com/office/2006/documentManagement/types"/>
    <xsd:import namespace="http://schemas.microsoft.com/office/infopath/2007/PartnerControls"/>
    <xsd:element name="c4b9ce9f2b104671bf4a253bef49ccb9" ma:index="37" nillable="true" ma:taxonomy="true" ma:internalName="c4b9ce9f2b104671bf4a253bef49ccb9" ma:taxonomyFieldName="Project_x0020_Name" ma:displayName="Project Name" ma:default="" ma:fieldId="{c4b9ce9f-2b10-4671-bf4a-253bef49ccb9}" ma:sspId="797aeec6-0273-40f2-ab3e-beee73212332" ma:termSetId="1f4a4767-3d0c-48fd-b39b-7fbab83e98f1" ma:anchorId="d17dee7a-ff4f-49a2-b565-adefa0467d15"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F60EDCA6F499046834BFA21E19CE930" ma:contentTypeVersion="18" ma:contentTypeDescription="Create a new document." ma:contentTypeScope="" ma:versionID="813dce0bfce53763b5c48a45fab60a4d">
  <xsd:schema xmlns:xsd="http://www.w3.org/2001/XMLSchema" xmlns:xs="http://www.w3.org/2001/XMLSchema" xmlns:p="http://schemas.microsoft.com/office/2006/metadata/properties" xmlns:ns3="a5f32de4-e402-4188-b034-e71ca7d22e54" xmlns:ns4="da03a037-604e-4cfe-bd02-1dd2295f90c1" xmlns:ns5="b9b00d25-90b6-49e6-ac4f-e31cf2a01874" targetNamespace="http://schemas.microsoft.com/office/2006/metadata/properties" ma:root="true" ma:fieldsID="8434240cf63c881883efc223d5336445" ns3:_="" ns4:_="" ns5:_="">
    <xsd:import namespace="a5f32de4-e402-4188-b034-e71ca7d22e54"/>
    <xsd:import namespace="da03a037-604e-4cfe-bd02-1dd2295f90c1"/>
    <xsd:import namespace="b9b00d25-90b6-49e6-ac4f-e31cf2a01874"/>
    <xsd:element name="properties">
      <xsd:complexType>
        <xsd:sequence>
          <xsd:element name="documentManagement">
            <xsd:complexType>
              <xsd:all>
                <xsd:element ref="ns3:_dlc_DocId" minOccurs="0"/>
                <xsd:element ref="ns3:_dlc_DocIdUrl" minOccurs="0"/>
                <xsd:element ref="ns3:_dlc_DocIdPersistId" minOccurs="0"/>
                <xsd:element ref="ns4:SharedWithDetails" minOccurs="0"/>
                <xsd:element ref="ns4:SharingHintHash" minOccurs="0"/>
                <xsd:element ref="ns4:SharedWithUsers" minOccurs="0"/>
                <xsd:element ref="ns5:MediaServiceMetadata" minOccurs="0"/>
                <xsd:element ref="ns5:MediaServiceFastMetadata" minOccurs="0"/>
                <xsd:element ref="ns5:MediaServiceAutoTags" minOccurs="0"/>
                <xsd:element ref="ns5:MediaServiceDateTaken" minOccurs="0"/>
                <xsd:element ref="ns5:MediaServiceOCR" minOccurs="0"/>
                <xsd:element ref="ns5:MediaServiceLocation" minOccurs="0"/>
                <xsd:element ref="ns5:MediaServiceGenerationTime" minOccurs="0"/>
                <xsd:element ref="ns5:MediaServiceEventHashCode" minOccurs="0"/>
                <xsd:element ref="ns5:MediaServiceAutoKeyPoints" minOccurs="0"/>
                <xsd:element ref="ns5: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da03a037-604e-4cfe-bd02-1dd2295f90c1" elementFormDefault="qualified">
    <xsd:import namespace="http://schemas.microsoft.com/office/2006/documentManagement/types"/>
    <xsd:import namespace="http://schemas.microsoft.com/office/infopath/2007/PartnerControls"/>
    <xsd:element name="SharedWithDetails" ma:index="11" nillable="true" ma:displayName="Shared With Details" ma:description="" ma:internalName="SharedWithDetails" ma:readOnly="true">
      <xsd:simpleType>
        <xsd:restriction base="dms:Note">
          <xsd:maxLength value="255"/>
        </xsd:restriction>
      </xsd:simpleType>
    </xsd:element>
    <xsd:element name="SharingHintHash" ma:index="12" nillable="true" ma:displayName="Sharing Hint Hash" ma:description="" ma:hidden="true" ma:internalName="SharingHintHash" ma:readOnly="true">
      <xsd:simpleType>
        <xsd:restriction base="dms:Text"/>
      </xsd:simpleType>
    </xsd:element>
    <xsd:element name="SharedWithUsers" ma:index="13"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9b00d25-90b6-49e6-ac4f-e31cf2a01874" elementFormDefault="qualified">
    <xsd:import namespace="http://schemas.microsoft.com/office/2006/documentManagement/types"/>
    <xsd:import namespace="http://schemas.microsoft.com/office/infopath/2007/PartnerControls"/>
    <xsd:element name="MediaServiceMetadata" ma:index="14" nillable="true" ma:displayName="MediaServiceMetadata" ma:hidden="true" ma:internalName="MediaServiceMetadata" ma:readOnly="true">
      <xsd:simpleType>
        <xsd:restriction base="dms:Note"/>
      </xsd:simpleType>
    </xsd:element>
    <xsd:element name="MediaServiceFastMetadata" ma:index="15" nillable="true" ma:displayName="MediaServiceFastMetadata" ma:hidden="true" ma:internalName="MediaServiceFastMetadata" ma:readOnly="true">
      <xsd:simpleType>
        <xsd:restriction base="dms:Note"/>
      </xsd:simpleType>
    </xsd:element>
    <xsd:element name="MediaServiceAutoTags" ma:index="16" nillable="true" ma:displayName="MediaServiceAutoTags" ma:internalName="MediaServiceAutoTags"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MediaServiceOCR" ma:internalName="MediaServiceOCR" ma:readOnly="true">
      <xsd:simpleType>
        <xsd:restriction base="dms:Note">
          <xsd:maxLength value="255"/>
        </xsd:restriction>
      </xsd:simpleType>
    </xsd:element>
    <xsd:element name="MediaServiceLocation" ma:index="19" nillable="true" ma:displayName="MediaServiceLocation" ma:internalName="MediaServiceLocation"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haredContentType xmlns="Microsoft.SharePoint.Taxonomy.ContentTypeSync" SourceId="797aeec6-0273-40f2-ab3e-beee73212332" ContentTypeId="0x0101" PreviousValue="false"/>
</file>

<file path=customXml/item5.xml><?xml version="1.0" encoding="utf-8"?>
<?mso-contentType ?>
<spe:Receivers xmlns:spe="http://schemas.microsoft.com/sharepoint/event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p:properties xmlns:p="http://schemas.microsoft.com/office/2006/metadata/properties" xmlns:xsi="http://www.w3.org/2001/XMLSchema-instance" xmlns:pc="http://schemas.microsoft.com/office/infopath/2007/PartnerControls">
  <documentManagement>
    <_dlc_DocId xmlns="a5f32de4-e402-4188-b034-e71ca7d22e54">DOCID535-743064349-192</_dlc_DocId>
    <_dlc_DocIdUrl xmlns="a5f32de4-e402-4188-b034-e71ca7d22e54">
      <Url>https://delwpvicgovau.sharepoint.com/sites/ecm_535/_layouts/15/DocIdRedir.aspx?ID=DOCID535-743064349-192</Url>
      <Description>DOCID535-743064349-192</Description>
    </_dlc_DocIdUrl>
    <Language xmlns="http://schemas.microsoft.com/sharepoint/v3">English</Language>
    <TaxCatchAll xmlns="9fd47c19-1c4a-4d7d-b342-c10cef269344">
      <Value>16</Value>
      <Value>14</Value>
      <Value>11</Value>
      <Value>9</Value>
      <Value>7</Value>
      <Value>6</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Strategy and Performance</TermName>
          <TermId xmlns="http://schemas.microsoft.com/office/infopath/2007/PartnerControls">94e14022-adcf-4c64-ac06-14f905c87fe8</TermId>
        </TermInfo>
      </Terms>
    </n771d69a070c4babbf278c67c8a2b859>
    <Financial_x0020_Year xmlns="a5f32de4-e402-4188-b034-e71ca7d22e54">2019-20</Financial_x0020_Year>
    <ef3312f2dcb146a9b54d6cf1899b2e61 xmlns="1e301197-9569-433a-a6aa-6e5956b0e0a8">
      <Terms xmlns="http://schemas.microsoft.com/office/infopath/2007/PartnerControls">
        <TermInfo xmlns="http://schemas.microsoft.com/office/infopath/2007/PartnerControls">
          <TermName xmlns="http://schemas.microsoft.com/office/infopath/2007/PartnerControls">Environmental valuation</TermName>
          <TermId xmlns="http://schemas.microsoft.com/office/infopath/2007/PartnerControls">98f07cf2-76b0-4a4f-8368-9eafb2dc5a00</TermId>
        </TermInfo>
      </Terms>
    </ef3312f2dcb146a9b54d6cf1899b2e61>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Strategic Policy, Economics and Integration</TermName>
          <TermId xmlns="http://schemas.microsoft.com/office/infopath/2007/PartnerControls">77b2b899-7879-493c-9a72-599ebbd32651</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c4b9ce9f2b104671bf4a253bef49ccb9 xmlns="20693135-7622-4a29-9057-007c37190d60">
      <Terms xmlns="http://schemas.microsoft.com/office/infopath/2007/PartnerControls">
        <TermInfo xmlns="http://schemas.microsoft.com/office/infopath/2007/PartnerControls">
          <TermName xmlns="http://schemas.microsoft.com/office/infopath/2007/PartnerControls">Regional Forest Agreements</TermName>
          <TermId xmlns="http://schemas.microsoft.com/office/infopath/2007/PartnerControls">8987899e-257e-42ac-a9ee-78b30cec68ae</TermId>
        </TermInfo>
      </Terms>
    </c4b9ce9f2b104671bf4a253bef49ccb9>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Corporate Services</TermName>
          <TermId xmlns="http://schemas.microsoft.com/office/infopath/2007/PartnerControls">583021de-5b88-4fc0-9d26-f0e13a42b826</TermId>
        </TermInfo>
      </Terms>
    </ic50d0a05a8e4d9791dac67f8a1e716c>
    <o2e611f6ba3e4c8f9a895dfb7980639e xmlns="9fd47c19-1c4a-4d7d-b342-c10cef269344">
      <Terms xmlns="http://schemas.microsoft.com/office/infopath/2007/PartnerControls"/>
    </o2e611f6ba3e4c8f9a895dfb7980639e>
    <ld508a88e6264ce89693af80a72862cb xmlns="9fd47c19-1c4a-4d7d-b342-c10cef269344">
      <Terms xmlns="http://schemas.microsoft.com/office/infopath/2007/PartnerControls"/>
    </ld508a88e6264ce89693af80a72862cb>
    <Originating_x0020_Author xmlns="a5f32de4-e402-4188-b034-e71ca7d22e54" xsi:nil="true"/>
    <Category xmlns="http://schemas.microsoft.com/sharepoint/v3">(2) Category2</Category>
    <Reference_x0020_Number xmlns="a5f32de4-e402-4188-b034-e71ca7d22e54" xsi:nil="true"/>
    <Location_x0020_Value xmlns="a5f32de4-e402-4188-b034-e71ca7d22e54" xsi:nil="true"/>
    <URL xmlns="http://schemas.microsoft.com/sharepoint/v3">
      <Url xsi:nil="true"/>
      <Description xsi:nil="true"/>
    </URL>
    <Date_x0020_Recieved xmlns="a5f32de4-e402-4188-b034-e71ca7d22e54" xsi:nil="true"/>
  </documentManagement>
</p:propertie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B65F8E78-1717-4A43-8A72-9410E01786C9}">
  <ds:schemaRefs>
    <ds:schemaRef ds:uri="a5f32de4-e402-4188-b034-e71ca7d22e54"/>
    <ds:schemaRef ds:uri="http://purl.org/dc/elements/1.1/"/>
    <ds:schemaRef ds:uri="http://schemas.microsoft.com/office/2006/metadata/properties"/>
    <ds:schemaRef ds:uri="http://purl.org/dc/terms/"/>
    <ds:schemaRef ds:uri="http://schemas.openxmlformats.org/package/2006/metadata/core-properties"/>
    <ds:schemaRef ds:uri="http://schemas.microsoft.com/office/infopath/2007/PartnerControls"/>
    <ds:schemaRef ds:uri="http://schemas.microsoft.com/office/2006/documentManagement/types"/>
    <ds:schemaRef ds:uri="b9b00d25-90b6-49e6-ac4f-e31cf2a01874"/>
    <ds:schemaRef ds:uri="da03a037-604e-4cfe-bd02-1dd2295f90c1"/>
    <ds:schemaRef ds:uri="http://www.w3.org/XML/1998/namespace"/>
    <ds:schemaRef ds:uri="http://purl.org/dc/dcmitype/"/>
  </ds:schemaRefs>
</ds:datastoreItem>
</file>

<file path=customXml/itemProps10.xml><?xml version="1.0" encoding="utf-8"?>
<ds:datastoreItem xmlns:ds="http://schemas.openxmlformats.org/officeDocument/2006/customXml" ds:itemID="{EF7B2C8E-5EEE-4B08-9CAF-63181CEC6701}">
  <ds:schemaRefs>
    <ds:schemaRef ds:uri="http://schemas.microsoft.com/office/2006/metadata/customXsn"/>
  </ds:schemaRefs>
</ds:datastoreItem>
</file>

<file path=customXml/itemProps11.xml><?xml version="1.0" encoding="utf-8"?>
<ds:datastoreItem xmlns:ds="http://schemas.openxmlformats.org/officeDocument/2006/customXml" ds:itemID="{702E1B95-9FC4-4E37-AF9B-BA30FB2C4D48}">
  <ds:schemaRefs>
    <ds:schemaRef ds:uri="Microsoft.SharePoint.Taxonomy.ContentTypeSync"/>
  </ds:schemaRefs>
</ds:datastoreItem>
</file>

<file path=customXml/itemProps12.xml><?xml version="1.0" encoding="utf-8"?>
<ds:datastoreItem xmlns:ds="http://schemas.openxmlformats.org/officeDocument/2006/customXml" ds:itemID="{DC1302BC-317B-4AE3-8E76-1100AAA672D0}">
  <ds:schemaRefs>
    <ds:schemaRef ds:uri="http://schemas.microsoft.com/sharepoint/v3/contenttype/forms"/>
  </ds:schemaRefs>
</ds:datastoreItem>
</file>

<file path=customXml/itemProps13.xml><?xml version="1.0" encoding="utf-8"?>
<ds:datastoreItem xmlns:ds="http://schemas.openxmlformats.org/officeDocument/2006/customXml" ds:itemID="{F1BBD9E7-CA4B-429E-BDF7-6DB8532ECC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1e301197-9569-433a-a6aa-6e5956b0e0a8"/>
    <ds:schemaRef ds:uri="20693135-7622-4a29-9057-007c37190d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C1302BC-317B-4AE3-8E76-1100AAA672D0}">
  <ds:schemaRefs>
    <ds:schemaRef ds:uri="http://schemas.microsoft.com/sharepoint/v3/contenttype/forms"/>
  </ds:schemaRefs>
</ds:datastoreItem>
</file>

<file path=customXml/itemProps3.xml><?xml version="1.0" encoding="utf-8"?>
<ds:datastoreItem xmlns:ds="http://schemas.openxmlformats.org/officeDocument/2006/customXml" ds:itemID="{3EE76F5E-ECFA-4BD9-B5B6-F59C8B0F6D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da03a037-604e-4cfe-bd02-1dd2295f90c1"/>
    <ds:schemaRef ds:uri="b9b00d25-90b6-49e6-ac4f-e31cf2a0187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1251633-EC00-4BB5-B0D1-7D95A27A4865}">
  <ds:schemaRefs>
    <ds:schemaRef ds:uri="Microsoft.SharePoint.Taxonomy.ContentTypeSync"/>
  </ds:schemaRefs>
</ds:datastoreItem>
</file>

<file path=customXml/itemProps5.xml><?xml version="1.0" encoding="utf-8"?>
<ds:datastoreItem xmlns:ds="http://schemas.openxmlformats.org/officeDocument/2006/customXml" ds:itemID="{09AFFBC9-11BD-4BF6-9981-B5DFB3F066D2}">
  <ds:schemaRefs>
    <ds:schemaRef ds:uri="http://schemas.microsoft.com/sharepoint/events"/>
  </ds:schemaRefs>
</ds:datastoreItem>
</file>

<file path=customXml/itemProps6.xml><?xml version="1.0" encoding="utf-8"?>
<ds:datastoreItem xmlns:ds="http://schemas.openxmlformats.org/officeDocument/2006/customXml" ds:itemID="{184A665B-AED8-47CD-938D-2DE722A95A5A}">
  <ds:schemaRefs>
    <ds:schemaRef ds:uri="http://schemas.openxmlformats.org/officeDocument/2006/bibliography"/>
  </ds:schemaRefs>
</ds:datastoreItem>
</file>

<file path=customXml/itemProps7.xml><?xml version="1.0" encoding="utf-8"?>
<ds:datastoreItem xmlns:ds="http://schemas.openxmlformats.org/officeDocument/2006/customXml" ds:itemID="{B65F8E78-1717-4A43-8A72-9410E01786C9}">
  <ds:schemaRefs>
    <ds:schemaRef ds:uri="http://schemas.microsoft.com/office/2006/metadata/properties"/>
    <ds:schemaRef ds:uri="http://schemas.microsoft.com/office/infopath/2007/PartnerControls"/>
    <ds:schemaRef ds:uri="a5f32de4-e402-4188-b034-e71ca7d22e54"/>
    <ds:schemaRef ds:uri="http://schemas.microsoft.com/sharepoint/v3"/>
    <ds:schemaRef ds:uri="9fd47c19-1c4a-4d7d-b342-c10cef269344"/>
    <ds:schemaRef ds:uri="1e301197-9569-433a-a6aa-6e5956b0e0a8"/>
    <ds:schemaRef ds:uri="20693135-7622-4a29-9057-007c37190d60"/>
  </ds:schemaRefs>
</ds:datastoreItem>
</file>

<file path=customXml/itemProps8.xml><?xml version="1.0" encoding="utf-8"?>
<ds:datastoreItem xmlns:ds="http://schemas.openxmlformats.org/officeDocument/2006/customXml" ds:itemID="{0062A330-5FA1-4422-9829-CA1D98D00A3E}">
  <ds:schemaRefs>
    <ds:schemaRef ds:uri="http://schemas.openxmlformats.org/officeDocument/2006/bibliography"/>
  </ds:schemaRefs>
</ds:datastoreItem>
</file>

<file path=customXml/itemProps9.xml><?xml version="1.0" encoding="utf-8"?>
<ds:datastoreItem xmlns:ds="http://schemas.openxmlformats.org/officeDocument/2006/customXml" ds:itemID="{66195B5D-D2A7-4EFB-B1BD-54116A63066D}">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160</Pages>
  <Words>43951</Words>
  <Characters>252722</Characters>
  <Application>Microsoft Office Word</Application>
  <DocSecurity>0</DocSecurity>
  <Lines>7220</Lines>
  <Paragraphs>2937</Paragraphs>
  <ScaleCrop>false</ScaleCrop>
  <HeadingPairs>
    <vt:vector size="2" baseType="variant">
      <vt:variant>
        <vt:lpstr>Title</vt:lpstr>
      </vt:variant>
      <vt:variant>
        <vt:i4>1</vt:i4>
      </vt:variant>
    </vt:vector>
  </HeadingPairs>
  <TitlesOfParts>
    <vt:vector size="1" baseType="lpstr">
      <vt:lpstr>Ecosystem services from forests in Victoria: Assessment of Regional Forest Agreement regions</vt:lpstr>
    </vt:vector>
  </TitlesOfParts>
  <Company/>
  <LinksUpToDate>false</LinksUpToDate>
  <CharactersWithSpaces>293736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Ecosystem services from forests in Victoria: Assessment of Regional Forest Agreement regions</dc:title>
  <dc:subject/>
  <dc:creator>Freya McCormick (DELWP)</dc:creator>
  <cp:keywords/>
  <dc:description/>
  <cp:lastModifiedBy>Louise Prossor (DELWP)</cp:lastModifiedBy>
  <cp:revision>2</cp:revision>
  <cp:lastPrinted>2020-02-27T05:30:00Z</cp:lastPrinted>
  <dcterms:created xsi:type="dcterms:W3CDTF">2020-03-30T04:04:00Z</dcterms:created>
  <dcterms:modified xsi:type="dcterms:W3CDTF">2020-03-30T04:04:00Z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itle">
    <vt:lpwstr>Ecosystem services from forests in Victoria</vt:lpwstr>
  </property>
  <property fmtid="{D5CDD505-2E9C-101B-9397-08002B2CF9AE}" pid="3" name="xSubtitle">
    <vt:lpwstr>Assessment of Regional Forest Agreement regions</vt:lpwstr>
  </property>
  <property fmtid="{D5CDD505-2E9C-101B-9397-08002B2CF9AE}" pid="4" name="xDate">
    <vt:lpwstr/>
  </property>
  <property fmtid="{D5CDD505-2E9C-101B-9397-08002B2CF9AE}" pid="5" name="xTOCH2">
    <vt:lpwstr>Y</vt:lpwstr>
  </property>
  <property fmtid="{D5CDD505-2E9C-101B-9397-08002B2CF9AE}" pid="6" name="xTOCH3">
    <vt:lpwstr>Y</vt:lpwstr>
  </property>
  <property fmtid="{D5CDD505-2E9C-101B-9397-08002B2CF9AE}" pid="7" name="xTOCTable">
    <vt:lpwstr>H</vt:lpwstr>
  </property>
  <property fmtid="{D5CDD505-2E9C-101B-9397-08002B2CF9AE}" pid="8" name="xTOCFigure">
    <vt:lpwstr>H</vt:lpwstr>
  </property>
  <property fmtid="{D5CDD505-2E9C-101B-9397-08002B2CF9AE}" pid="9" name="xTOCApp">
    <vt:lpwstr>H</vt:lpwstr>
  </property>
  <property fmtid="{D5CDD505-2E9C-101B-9397-08002B2CF9AE}" pid="10" name="xStatus">
    <vt:lpwstr/>
  </property>
  <property fmtid="{D5CDD505-2E9C-101B-9397-08002B2CF9AE}" pid="11" name="xCR">
    <vt:lpwstr>Heading</vt:lpwstr>
  </property>
  <property fmtid="{D5CDD505-2E9C-101B-9397-08002B2CF9AE}" pid="12" name="xHeadingsNumbered">
    <vt:lpwstr>0</vt:lpwstr>
  </property>
  <property fmtid="{D5CDD505-2E9C-101B-9397-08002B2CF9AE}" pid="13" name="xDoctype">
    <vt:lpwstr/>
  </property>
  <property fmtid="{D5CDD505-2E9C-101B-9397-08002B2CF9AE}" pid="14" name="xTOCH4">
    <vt:lpwstr>N</vt:lpwstr>
  </property>
  <property fmtid="{D5CDD505-2E9C-101B-9397-08002B2CF9AE}" pid="15" name="xFooterTitle">
    <vt:lpwstr>Ecosystem services from forests in Victoria</vt:lpwstr>
  </property>
  <property fmtid="{D5CDD505-2E9C-101B-9397-08002B2CF9AE}" pid="16" name="xFooterSubtitle">
    <vt:lpwstr>Assessment of Regional Forest Agreement regions</vt:lpwstr>
  </property>
  <property fmtid="{D5CDD505-2E9C-101B-9397-08002B2CF9AE}" pid="17" name="xAppendixName">
    <vt:lpwstr>Appendix</vt:lpwstr>
  </property>
  <property fmtid="{D5CDD505-2E9C-101B-9397-08002B2CF9AE}" pid="18" name="ContentTypeId">
    <vt:lpwstr>0x0101008F60EDCA6F499046834BFA21E19CE930</vt:lpwstr>
  </property>
  <property fmtid="{D5CDD505-2E9C-101B-9397-08002B2CF9AE}" pid="19" name="_dlc_DocIdItemGuid">
    <vt:lpwstr>2a831c08-be3b-4163-8b46-09c714b573e9</vt:lpwstr>
  </property>
  <property fmtid="{D5CDD505-2E9C-101B-9397-08002B2CF9AE}" pid="20" name="Section">
    <vt:lpwstr>7;#All|8270565e-a836-42c0-aa61-1ac7b0ff14aa</vt:lpwstr>
  </property>
  <property fmtid="{D5CDD505-2E9C-101B-9397-08002B2CF9AE}" pid="21" name="Agency">
    <vt:lpwstr>1;#Department of Environment, Land, Water and Planning|607a3f87-1228-4cd9-82a5-076aa8776274</vt:lpwstr>
  </property>
  <property fmtid="{D5CDD505-2E9C-101B-9397-08002B2CF9AE}" pid="22" name="Branch">
    <vt:lpwstr>11;#Strategic Policy, Economics and Integration|77b2b899-7879-493c-9a72-599ebbd32651</vt:lpwstr>
  </property>
  <property fmtid="{D5CDD505-2E9C-101B-9397-08002B2CF9AE}" pid="23" name="Division">
    <vt:lpwstr>9;#Strategy and Performance|94e14022-adcf-4c64-ac06-14f905c87fe8</vt:lpwstr>
  </property>
  <property fmtid="{D5CDD505-2E9C-101B-9397-08002B2CF9AE}" pid="24" name="Dissemination Limiting Marker">
    <vt:lpwstr>3;#FOUO|955eb6fc-b35a-4808-8aa5-31e514fa3f26</vt:lpwstr>
  </property>
  <property fmtid="{D5CDD505-2E9C-101B-9397-08002B2CF9AE}" pid="25" name="Group1">
    <vt:lpwstr>6;#Corporate Services|583021de-5b88-4fc0-9d26-f0e13a42b826</vt:lpwstr>
  </property>
  <property fmtid="{D5CDD505-2E9C-101B-9397-08002B2CF9AE}" pid="26" name="Security Classification">
    <vt:lpwstr>2;#Unclassified|7fa379f4-4aba-4692-ab80-7d39d3a23cf4</vt:lpwstr>
  </property>
  <property fmtid="{D5CDD505-2E9C-101B-9397-08002B2CF9AE}" pid="27" name="Sub-Section">
    <vt:lpwstr/>
  </property>
  <property fmtid="{D5CDD505-2E9C-101B-9397-08002B2CF9AE}" pid="28" name="o85941e134754762b9719660a258a6e6">
    <vt:lpwstr/>
  </property>
  <property fmtid="{D5CDD505-2E9C-101B-9397-08002B2CF9AE}" pid="29" name="Copyright Licence Name">
    <vt:lpwstr/>
  </property>
  <property fmtid="{D5CDD505-2E9C-101B-9397-08002B2CF9AE}" pid="30" name="df723ab3fe1c4eb7a0b151674e7ac40d">
    <vt:lpwstr/>
  </property>
  <property fmtid="{D5CDD505-2E9C-101B-9397-08002B2CF9AE}" pid="31" name="Economic Doc Type">
    <vt:lpwstr>16;#Environmental valuation|98f07cf2-76b0-4a4f-8368-9eafb2dc5a00</vt:lpwstr>
  </property>
  <property fmtid="{D5CDD505-2E9C-101B-9397-08002B2CF9AE}" pid="32" name="Location Type">
    <vt:lpwstr/>
  </property>
  <property fmtid="{D5CDD505-2E9C-101B-9397-08002B2CF9AE}" pid="33" name="Project Name">
    <vt:lpwstr>14;#Regional Forest Agreements|8987899e-257e-42ac-a9ee-78b30cec68ae</vt:lpwstr>
  </property>
  <property fmtid="{D5CDD505-2E9C-101B-9397-08002B2CF9AE}" pid="34" name="o2e611f6ba3e4c8f9a895dfb7980639e">
    <vt:lpwstr/>
  </property>
  <property fmtid="{D5CDD505-2E9C-101B-9397-08002B2CF9AE}" pid="35" name="ld508a88e6264ce89693af80a72862cb">
    <vt:lpwstr/>
  </property>
  <property fmtid="{D5CDD505-2E9C-101B-9397-08002B2CF9AE}" pid="36" name="Copyright License Type">
    <vt:lpwstr/>
  </property>
  <property fmtid="{D5CDD505-2E9C-101B-9397-08002B2CF9AE}" pid="37" name="Reference Type">
    <vt:lpwstr/>
  </property>
  <property fmtid="{D5CDD505-2E9C-101B-9397-08002B2CF9AE}" pid="38" name="SharedWithUsers">
    <vt:lpwstr>31;#Louise Prossor (DELWP);#29;#Helen L Betts O'Shea (DELWP)</vt:lpwstr>
  </property>
</Properties>
</file>