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2245D" w14:textId="77777777" w:rsidR="00996097" w:rsidRPr="00354257" w:rsidRDefault="00996097" w:rsidP="0B6FD1DA">
      <w:pPr>
        <w:pStyle w:val="Heading2"/>
        <w:rPr>
          <w:b w:val="0"/>
          <w:bCs w:val="0"/>
          <w:iCs w:val="0"/>
        </w:rPr>
      </w:pPr>
      <w:r>
        <w:t>Background / preamble</w:t>
      </w:r>
    </w:p>
    <w:p w14:paraId="0559DC6E" w14:textId="47E4D5C2" w:rsidR="00996097" w:rsidRPr="00967B3E" w:rsidRDefault="00996097" w:rsidP="00D00965">
      <w:pPr>
        <w:pStyle w:val="BodyText"/>
      </w:pPr>
      <w:r w:rsidRPr="00967B3E">
        <w:t xml:space="preserve">The </w:t>
      </w:r>
      <w:r w:rsidR="00963372">
        <w:rPr>
          <w:i/>
          <w:iCs/>
        </w:rPr>
        <w:t>Brodribb Bemm Foothills</w:t>
      </w:r>
      <w:r w:rsidRPr="00967B3E">
        <w:t xml:space="preserve"> landscape </w:t>
      </w:r>
      <w:r w:rsidR="00D56AF2">
        <w:t>wa</w:t>
      </w:r>
      <w:r w:rsidRPr="00967B3E">
        <w:t xml:space="preserve">s recognised </w:t>
      </w:r>
      <w:r w:rsidR="00D44DCF">
        <w:t>during the 2019</w:t>
      </w:r>
      <w:r w:rsidR="00237401">
        <w:t>/</w:t>
      </w:r>
      <w:r w:rsidR="00D44DCF">
        <w:t xml:space="preserve">20 </w:t>
      </w:r>
      <w:r w:rsidR="00D44DCF" w:rsidRPr="0004715C">
        <w:t xml:space="preserve">Gippsland Biodiversity Response Planning (BRP) process </w:t>
      </w:r>
      <w:r w:rsidRPr="00967B3E">
        <w:t xml:space="preserve">as a focus area for </w:t>
      </w:r>
      <w:r w:rsidR="007917F0">
        <w:t xml:space="preserve">future </w:t>
      </w:r>
      <w:r w:rsidRPr="00967B3E">
        <w:t xml:space="preserve">collaborative biodiversity action and </w:t>
      </w:r>
      <w:bookmarkStart w:id="0" w:name="_GoBack"/>
      <w:bookmarkEnd w:id="0"/>
      <w:r w:rsidRPr="00967B3E">
        <w:t xml:space="preserve">investment. </w:t>
      </w:r>
    </w:p>
    <w:p w14:paraId="3BA8455B" w14:textId="77777777" w:rsidR="009F67EA" w:rsidRDefault="009F67EA" w:rsidP="009F67EA">
      <w:pPr>
        <w:pStyle w:val="BodyText"/>
        <w:spacing w:after="200"/>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77FC113F" w14:textId="0262F280" w:rsidR="00996097" w:rsidRPr="00967B3E" w:rsidRDefault="009F67EA" w:rsidP="009F67EA">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996097" w:rsidRPr="00967B3E">
        <w:t xml:space="preserve">. In the interim, a multi-agency </w:t>
      </w:r>
      <w:r w:rsidR="004D29E9">
        <w:t>working group</w:t>
      </w:r>
      <w:r w:rsidR="00996097" w:rsidRPr="00967B3E">
        <w:t xml:space="preserve"> of local staff in Gippsland came together to identify a series of potential strategic priority actions across the region, as well as 13 foc</w:t>
      </w:r>
      <w:r w:rsidR="00C11E17">
        <w:t>us</w:t>
      </w:r>
      <w:r w:rsidR="00996097" w:rsidRPr="00967B3E">
        <w:t xml:space="preserve"> landscapes. Membership of this </w:t>
      </w:r>
      <w:r w:rsidR="004D29E9">
        <w:t>working group</w:t>
      </w:r>
      <w:r w:rsidR="00996097" w:rsidRPr="00967B3E">
        <w:t xml:space="preserve"> for Gippsland included staff from the Department of Environment, Land, Water and Planning (DELWP) </w:t>
      </w:r>
      <w:r w:rsidR="00996097">
        <w:t xml:space="preserve">coasts &amp; marine policy and local </w:t>
      </w:r>
      <w:r w:rsidR="00996097" w:rsidRPr="00967B3E">
        <w:t>forest, fire and biodiversity teams, East Gippsland and West Gippsland Catchment Management Authorities</w:t>
      </w:r>
      <w:r w:rsidR="00996097">
        <w:t xml:space="preserve"> (EGCMA &amp; WGCMA)</w:t>
      </w:r>
      <w:r w:rsidR="00996097" w:rsidRPr="00967B3E">
        <w:t>, Parks Victoria, Trust for Nature</w:t>
      </w:r>
      <w:r w:rsidR="00996097">
        <w:t xml:space="preserve"> (TfN)</w:t>
      </w:r>
      <w:r w:rsidR="00996097" w:rsidRPr="00967B3E">
        <w:t xml:space="preserve">, the Bunurong Land Council Aboriginal Corporation </w:t>
      </w:r>
      <w:r w:rsidR="00996097">
        <w:t xml:space="preserve">(BLCAC) </w:t>
      </w:r>
      <w:r w:rsidR="00996097" w:rsidRPr="00967B3E">
        <w:t>and the Gunaikurnai Land and Waters Aboriginal Corporation</w:t>
      </w:r>
      <w:r w:rsidR="00996097">
        <w:t xml:space="preserve"> (GLaWAC)</w:t>
      </w:r>
      <w:r w:rsidR="00996097" w:rsidRPr="00967B3E">
        <w:t>.</w:t>
      </w:r>
    </w:p>
    <w:p w14:paraId="1C2E8C7C" w14:textId="2A3C765E" w:rsidR="00996097" w:rsidRDefault="00996097" w:rsidP="00D00965">
      <w:pPr>
        <w:pStyle w:val="BodyText"/>
      </w:pPr>
      <w:r>
        <w:t>As part of this process, the Gippsland BRP</w:t>
      </w:r>
      <w:r w:rsidRPr="00967B3E">
        <w:t xml:space="preserve"> </w:t>
      </w:r>
      <w:r w:rsidR="004D29E9">
        <w:t>working group</w:t>
      </w:r>
      <w:r w:rsidRPr="00967B3E">
        <w:t xml:space="preserve"> drew upon information available from the DELWP Strategic Management Prospects </w:t>
      </w:r>
      <w:r w:rsidR="1961392C">
        <w:t>(SMP)</w:t>
      </w:r>
      <w:r>
        <w:t xml:space="preserve"> </w:t>
      </w:r>
      <w:r w:rsidRPr="00967B3E">
        <w:t>tool as well as their own local knowledge</w:t>
      </w:r>
      <w:r>
        <w:t xml:space="preserve"> to</w:t>
      </w:r>
      <w:r w:rsidRPr="00967B3E">
        <w:t xml:space="preserve"> identify key biodiversity assets, threats and potential management actions across Gippsland. </w:t>
      </w:r>
      <w:r>
        <w:t xml:space="preserve">A subset of this information is presented in this Fact Sheet, reflecting a point in time assessment of some of the important biodiversity needs and landscapes for focus across the region. </w:t>
      </w:r>
    </w:p>
    <w:p w14:paraId="154E4F3B" w14:textId="77777777" w:rsidR="00F731CD" w:rsidRDefault="00996097" w:rsidP="00D00965">
      <w:pPr>
        <w:pStyle w:val="BodyText"/>
      </w:pPr>
      <w:r>
        <w:t>These BRP Fact Sheets provide useful biodiversity information for the community, non-government and government organisations during project planning and development, including guidance for stakeholders</w:t>
      </w:r>
      <w:r w:rsidRPr="00967B3E">
        <w:t xml:space="preserve"> interested to contribute towards some of the strategic priorities identified </w:t>
      </w:r>
      <w:r>
        <w:t xml:space="preserve">in these areas </w:t>
      </w:r>
      <w:r w:rsidRPr="00967B3E">
        <w:t>to date.</w:t>
      </w:r>
      <w:r>
        <w:t xml:space="preserve"> </w:t>
      </w:r>
      <w:r w:rsidR="00F731CD" w:rsidRPr="008936EF">
        <w:t xml:space="preserve">Further information and the </w:t>
      </w:r>
      <w:hyperlink r:id="rId13" w:history="1">
        <w:r w:rsidR="00F731CD" w:rsidRPr="008936EF">
          <w:rPr>
            <w:rStyle w:val="Hyperlink"/>
          </w:rPr>
          <w:t>full list of Fact Sheets</w:t>
        </w:r>
      </w:hyperlink>
      <w:r w:rsidR="00F731CD" w:rsidRPr="008936EF">
        <w:t xml:space="preserve"> is available on the Department’s Environment website</w:t>
      </w:r>
      <w:r w:rsidR="00F731CD">
        <w:t xml:space="preserve">. </w:t>
      </w:r>
    </w:p>
    <w:p w14:paraId="0066EE82" w14:textId="59D1511E" w:rsidR="00C46A59" w:rsidRPr="00707B31" w:rsidRDefault="00996097" w:rsidP="00E55642">
      <w:pPr>
        <w:pStyle w:val="Heading2"/>
        <w:numPr>
          <w:ilvl w:val="0"/>
          <w:numId w:val="0"/>
        </w:numPr>
        <w:rPr>
          <w:szCs w:val="22"/>
        </w:rPr>
      </w:pPr>
      <w:r>
        <w:rPr>
          <w:szCs w:val="22"/>
        </w:rPr>
        <w:t xml:space="preserve">Landscape </w:t>
      </w:r>
      <w:r w:rsidR="00F731CD">
        <w:rPr>
          <w:szCs w:val="22"/>
        </w:rPr>
        <w:t>d</w:t>
      </w:r>
      <w:r w:rsidR="0026105F" w:rsidRPr="00707B31">
        <w:rPr>
          <w:szCs w:val="22"/>
        </w:rPr>
        <w:t>escription</w:t>
      </w:r>
    </w:p>
    <w:p w14:paraId="383E1218" w14:textId="4E990E8A" w:rsidR="007F6EAA" w:rsidRPr="00996097" w:rsidRDefault="007F6EAA" w:rsidP="00D00965">
      <w:pPr>
        <w:pStyle w:val="BodyText"/>
      </w:pPr>
      <w:r w:rsidRPr="00EE6F37">
        <w:rPr>
          <w:rStyle w:val="Heading3Char"/>
        </w:rPr>
        <w:t>Landscape context:</w:t>
      </w:r>
      <w:r w:rsidR="00996097" w:rsidRPr="00996097">
        <w:t xml:space="preserve"> </w:t>
      </w:r>
      <w:r w:rsidRPr="00996097">
        <w:t>355,192ha, 96% public land, 90% native veg</w:t>
      </w:r>
      <w:r w:rsidR="00EF1316" w:rsidRPr="00996097">
        <w:t>etat</w:t>
      </w:r>
      <w:r w:rsidR="00F731CD">
        <w:t>ion</w:t>
      </w:r>
      <w:r w:rsidRPr="00996097">
        <w:t xml:space="preserve"> cover</w:t>
      </w:r>
      <w:r w:rsidRPr="00996097">
        <w:rPr>
          <w:u w:val="single"/>
        </w:rPr>
        <w:t xml:space="preserve"> </w:t>
      </w:r>
    </w:p>
    <w:p w14:paraId="16B0CFB2" w14:textId="0720F6C3" w:rsidR="00875342" w:rsidRDefault="00DE6430" w:rsidP="00D00965">
      <w:pPr>
        <w:pStyle w:val="BodyText"/>
      </w:pPr>
      <w:r>
        <w:t xml:space="preserve">The Brodribb Bemm </w:t>
      </w:r>
      <w:r w:rsidR="00230AE6">
        <w:t xml:space="preserve">Foothills </w:t>
      </w:r>
      <w:r>
        <w:t>l</w:t>
      </w:r>
      <w:r w:rsidR="00433B88">
        <w:t>andscape includes the</w:t>
      </w:r>
      <w:r w:rsidR="007F6EAA" w:rsidRPr="00AD5680">
        <w:t xml:space="preserve"> tract of foothills and low mountains (to about 1200m) north of the Princes Highway between Orbost and Cann River, east of the Snowy River, west of the Cann River and south of the Monaro Tablelands. </w:t>
      </w:r>
      <w:r w:rsidR="00230AE6">
        <w:t>This area is v</w:t>
      </w:r>
      <w:r w:rsidR="00230AE6" w:rsidRPr="00AD5680">
        <w:t xml:space="preserve">irtually all public land </w:t>
      </w:r>
      <w:r w:rsidR="00230AE6">
        <w:t>(</w:t>
      </w:r>
      <w:r w:rsidR="00230AE6" w:rsidRPr="00AD5680">
        <w:t xml:space="preserve">mix of </w:t>
      </w:r>
      <w:r w:rsidR="00230AE6">
        <w:t>N</w:t>
      </w:r>
      <w:r w:rsidR="00230AE6" w:rsidRPr="00AD5680">
        <w:t xml:space="preserve">ational </w:t>
      </w:r>
      <w:r w:rsidR="00230AE6">
        <w:t>P</w:t>
      </w:r>
      <w:r w:rsidR="00230AE6" w:rsidRPr="00AD5680">
        <w:t>ark and State Forest</w:t>
      </w:r>
      <w:r w:rsidR="00230AE6">
        <w:t xml:space="preserve">) and </w:t>
      </w:r>
      <w:r w:rsidR="00A85741">
        <w:t>i</w:t>
      </w:r>
      <w:r w:rsidR="007F6EAA" w:rsidRPr="00AD5680">
        <w:t xml:space="preserve">ncludes the catchments of the Rodger, Yalmy, Brodribb and Bemm Rivers and the western catchment of the Cann River. </w:t>
      </w:r>
      <w:r w:rsidR="00A85741">
        <w:t>Vegetation types include e</w:t>
      </w:r>
      <w:r w:rsidR="007F6EAA" w:rsidRPr="00AD5680">
        <w:t>xtensive areas of Lowland, Shrubby Dry and Damp Forest</w:t>
      </w:r>
      <w:r w:rsidR="00A85741">
        <w:t>,</w:t>
      </w:r>
      <w:r w:rsidR="007F6EAA" w:rsidRPr="00AD5680">
        <w:t xml:space="preserve"> Wet Forest in the upper catchments</w:t>
      </w:r>
      <w:r w:rsidR="00A85741">
        <w:t xml:space="preserve"> and</w:t>
      </w:r>
      <w:r w:rsidR="007F6EAA" w:rsidRPr="00AD5680">
        <w:t xml:space="preserve"> Warm Temperate Rainforest patches in lower elevation gullies and along rivers, grading to Cool Temperate Rainforest in </w:t>
      </w:r>
      <w:r w:rsidR="00A85741">
        <w:t xml:space="preserve">the </w:t>
      </w:r>
      <w:r w:rsidR="007F6EAA" w:rsidRPr="00AD5680">
        <w:t xml:space="preserve">upper catchments (above about 800m). </w:t>
      </w:r>
    </w:p>
    <w:p w14:paraId="626CD63B" w14:textId="3DE3B667" w:rsidR="00A0416C" w:rsidRPr="00AD5680" w:rsidRDefault="00813B10" w:rsidP="00D00965">
      <w:pPr>
        <w:pStyle w:val="BodyText"/>
      </w:pPr>
      <w:r>
        <w:t xml:space="preserve">Key </w:t>
      </w:r>
      <w:r w:rsidR="00C01498">
        <w:t xml:space="preserve">natural </w:t>
      </w:r>
      <w:r>
        <w:t>f</w:t>
      </w:r>
      <w:r w:rsidR="007F6EAA" w:rsidRPr="00AD5680">
        <w:t xml:space="preserve">eatures </w:t>
      </w:r>
      <w:r w:rsidR="00C01498">
        <w:t>of this landscape</w:t>
      </w:r>
      <w:r w:rsidR="007F6EAA" w:rsidRPr="00AD5680">
        <w:t xml:space="preserve"> include the Errinundra Plateau, the Bowens, Monkey Top</w:t>
      </w:r>
      <w:r w:rsidR="00AF09D7">
        <w:t xml:space="preserve"> and</w:t>
      </w:r>
      <w:r w:rsidR="007F6EAA" w:rsidRPr="00AD5680">
        <w:t xml:space="preserve"> Murrungowar Range. Settlements include Goongerah, Combienbar, Club Terrace and Buldah.</w:t>
      </w:r>
    </w:p>
    <w:p w14:paraId="41C6CA39" w14:textId="77777777" w:rsidR="00CF78EB" w:rsidRDefault="00CF78EB">
      <w:pPr>
        <w:rPr>
          <w:b/>
          <w:bCs/>
          <w:sz w:val="22"/>
          <w:szCs w:val="22"/>
        </w:rPr>
      </w:pPr>
      <w:r>
        <w:rPr>
          <w:b/>
          <w:bCs/>
          <w:sz w:val="22"/>
          <w:szCs w:val="22"/>
        </w:rPr>
        <w:br w:type="page"/>
      </w:r>
    </w:p>
    <w:p w14:paraId="480A0E58" w14:textId="32DC2010" w:rsidR="008705D6" w:rsidRPr="00EE6F37" w:rsidRDefault="008705D6" w:rsidP="00EE6F37">
      <w:pPr>
        <w:pStyle w:val="Heading3"/>
      </w:pPr>
      <w:r w:rsidRPr="00EE6F37">
        <w:lastRenderedPageBreak/>
        <w:t>Biodiversity highlights and important places:</w:t>
      </w:r>
    </w:p>
    <w:p w14:paraId="62B28CCF" w14:textId="67C55BFB" w:rsidR="00B65CBD" w:rsidRDefault="00E7510E" w:rsidP="00D00965">
      <w:pPr>
        <w:pStyle w:val="BodyText"/>
      </w:pPr>
      <w:r w:rsidRPr="00AD5680">
        <w:t>Unbroken tract of native forest across th</w:t>
      </w:r>
      <w:r w:rsidR="00AF09D7">
        <w:t>is</w:t>
      </w:r>
      <w:r w:rsidRPr="00AD5680">
        <w:t xml:space="preserve"> landscape </w:t>
      </w:r>
      <w:r w:rsidR="00AF09D7">
        <w:t xml:space="preserve">are </w:t>
      </w:r>
      <w:r w:rsidRPr="00AD5680">
        <w:t xml:space="preserve">continuous with forested landscapes to the south, east and west. </w:t>
      </w:r>
      <w:r w:rsidR="007B4455">
        <w:t>This landscape is c</w:t>
      </w:r>
      <w:r w:rsidR="007B4455" w:rsidRPr="00AD5680">
        <w:t>ore habitat for forest</w:t>
      </w:r>
      <w:r w:rsidR="007B4455">
        <w:t>-</w:t>
      </w:r>
      <w:r w:rsidR="007B4455" w:rsidRPr="00AD5680">
        <w:t>dependent species such as rainforest flora, arboreal mammals and large forest owls</w:t>
      </w:r>
      <w:r w:rsidR="007B4455">
        <w:t xml:space="preserve">, including </w:t>
      </w:r>
      <w:r w:rsidRPr="00AD5680">
        <w:t>large areas of forest dominated by old trees</w:t>
      </w:r>
      <w:r w:rsidR="00A67F08">
        <w:t xml:space="preserve"> and s</w:t>
      </w:r>
      <w:r w:rsidR="00A67F08" w:rsidRPr="00AD5680">
        <w:t>ome areas of old growth forest in Errinundra</w:t>
      </w:r>
      <w:r w:rsidR="00A67F08">
        <w:t>,</w:t>
      </w:r>
      <w:r w:rsidRPr="00AD5680">
        <w:t xml:space="preserve"> </w:t>
      </w:r>
      <w:r w:rsidR="00A67F08">
        <w:t xml:space="preserve">however much of the landscape is also </w:t>
      </w:r>
      <w:r w:rsidRPr="00AD5680">
        <w:t>recovering from extensive bushfires over the last 20 years.</w:t>
      </w:r>
      <w:r w:rsidR="00B5767E" w:rsidRPr="00AD5680">
        <w:t> </w:t>
      </w:r>
      <w:r w:rsidRPr="00AD5680">
        <w:t xml:space="preserve">Continuous forested catchments for several substantial rivers, including Rodger, Brodribb and Bemm. </w:t>
      </w:r>
    </w:p>
    <w:tbl>
      <w:tblPr>
        <w:tblStyle w:val="GridTable1Light-Accent21"/>
        <w:tblW w:w="10194" w:type="dxa"/>
        <w:tblLook w:val="04A0" w:firstRow="1" w:lastRow="0" w:firstColumn="1" w:lastColumn="0" w:noHBand="0" w:noVBand="1"/>
        <w:tblCaption w:val="Hightlight Text"/>
      </w:tblPr>
      <w:tblGrid>
        <w:gridCol w:w="2405"/>
        <w:gridCol w:w="7789"/>
      </w:tblGrid>
      <w:tr w:rsidR="00B65CBD" w:rsidRPr="00E55642" w14:paraId="4339628F" w14:textId="77777777" w:rsidTr="00BA0CE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76D0CC45" w14:textId="77777777" w:rsidR="00B65CBD" w:rsidRPr="00D311AA" w:rsidRDefault="00B65CBD" w:rsidP="00BA0CEC">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B65CBD" w:rsidRPr="00D311AA" w14:paraId="11DCF78B" w14:textId="77777777" w:rsidTr="000A69CE">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522EC16E" w14:textId="735621CA" w:rsidR="00B65CBD" w:rsidRPr="008A7D94" w:rsidRDefault="00B65CBD" w:rsidP="009E11B0">
            <w:pPr>
              <w:spacing w:before="60" w:line="276" w:lineRule="auto"/>
              <w:rPr>
                <w:rFonts w:eastAsia="Calibri" w:cstheme="minorHAnsi"/>
                <w:b w:val="0"/>
                <w:bCs w:val="0"/>
                <w:color w:val="000000"/>
                <w:sz w:val="22"/>
                <w:szCs w:val="22"/>
                <w:lang w:eastAsia="en-US"/>
              </w:rPr>
            </w:pPr>
            <w:r w:rsidRPr="00954963">
              <w:rPr>
                <w:rFonts w:eastAsia="Calibri" w:cstheme="minorHAnsi"/>
                <w:b w:val="0"/>
                <w:bCs w:val="0"/>
                <w:color w:val="000000"/>
                <w:sz w:val="22"/>
                <w:szCs w:val="22"/>
                <w:lang w:eastAsia="en-US"/>
              </w:rPr>
              <w:t xml:space="preserve"> *FFG listed</w:t>
            </w:r>
          </w:p>
        </w:tc>
        <w:tc>
          <w:tcPr>
            <w:tcW w:w="7789" w:type="dxa"/>
          </w:tcPr>
          <w:p w14:paraId="4C8ABB96" w14:textId="77777777" w:rsidR="00B65CBD" w:rsidRDefault="00B65CBD" w:rsidP="000A69CE">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8E1F6E">
              <w:rPr>
                <w:rFonts w:cstheme="minorHAnsi"/>
                <w:color w:val="000000"/>
                <w:sz w:val="22"/>
                <w:szCs w:val="22"/>
              </w:rPr>
              <w:t>Warm Temperate Rainforest - East Gippsland Alluvial Terraces</w:t>
            </w:r>
          </w:p>
          <w:p w14:paraId="6AF7541E" w14:textId="77777777" w:rsidR="00B65CBD" w:rsidRDefault="00B65CBD" w:rsidP="000A69CE">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lang w:eastAsia="en-US"/>
              </w:rPr>
            </w:pPr>
            <w:r>
              <w:rPr>
                <w:rFonts w:cstheme="minorHAnsi"/>
                <w:color w:val="000000"/>
                <w:sz w:val="22"/>
                <w:szCs w:val="22"/>
                <w:lang w:eastAsia="en-US"/>
              </w:rPr>
              <w:t>Cool Temperate Rainforest</w:t>
            </w:r>
          </w:p>
          <w:p w14:paraId="17040FC0" w14:textId="6F8AFE25" w:rsidR="00B65CBD" w:rsidRPr="008E1F6E" w:rsidRDefault="00B65CBD" w:rsidP="000A69CE">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Pr>
                <w:rFonts w:cstheme="minorHAnsi"/>
                <w:color w:val="000000"/>
                <w:sz w:val="22"/>
                <w:szCs w:val="22"/>
                <w:lang w:eastAsia="en-US"/>
              </w:rPr>
              <w:t>Mixed Forest</w:t>
            </w:r>
          </w:p>
        </w:tc>
      </w:tr>
      <w:tr w:rsidR="00B65CBD" w:rsidRPr="00D311AA" w14:paraId="15DB88C5" w14:textId="77777777" w:rsidTr="000A69CE">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65114B36" w14:textId="77777777" w:rsidR="00B65CBD" w:rsidRPr="00954963" w:rsidRDefault="00B65CBD" w:rsidP="009E11B0">
            <w:pPr>
              <w:spacing w:before="60" w:after="120" w:line="259" w:lineRule="auto"/>
              <w:rPr>
                <w:rFonts w:cstheme="minorHAnsi"/>
                <w:noProof/>
                <w:color w:val="504B60" w:themeColor="accent6" w:themeShade="80"/>
                <w:sz w:val="22"/>
                <w:szCs w:val="22"/>
                <w:lang w:eastAsia="en-US"/>
              </w:rPr>
            </w:pPr>
            <w:r w:rsidRPr="00954963">
              <w:rPr>
                <w:rFonts w:eastAsia="Calibri" w:cstheme="minorHAnsi"/>
                <w:b w:val="0"/>
                <w:bCs w:val="0"/>
                <w:color w:val="000000"/>
                <w:sz w:val="22"/>
                <w:szCs w:val="22"/>
                <w:lang w:eastAsia="en-US"/>
              </w:rPr>
              <w:t>**EPBC listed</w:t>
            </w:r>
          </w:p>
        </w:tc>
        <w:tc>
          <w:tcPr>
            <w:tcW w:w="7789" w:type="dxa"/>
          </w:tcPr>
          <w:p w14:paraId="25DC775A" w14:textId="68637AD5" w:rsidR="00B65CBD" w:rsidRPr="00D311AA" w:rsidRDefault="00B65CBD" w:rsidP="000A69C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Pr>
                <w:rFonts w:cstheme="minorHAnsi"/>
                <w:color w:val="000000"/>
                <w:sz w:val="22"/>
                <w:szCs w:val="22"/>
              </w:rPr>
              <w:t>Nil</w:t>
            </w:r>
          </w:p>
        </w:tc>
      </w:tr>
    </w:tbl>
    <w:p w14:paraId="221AB593" w14:textId="77777777" w:rsidR="00B65CBD" w:rsidRPr="00D2410B" w:rsidRDefault="00B65CBD" w:rsidP="00250ED4">
      <w:pPr>
        <w:spacing w:before="60"/>
        <w:rPr>
          <w:sz w:val="18"/>
          <w:szCs w:val="18"/>
        </w:rPr>
      </w:pPr>
      <w:r w:rsidRPr="00D2410B">
        <w:rPr>
          <w:sz w:val="18"/>
          <w:szCs w:val="18"/>
        </w:rPr>
        <w:t>*</w:t>
      </w:r>
      <w:r w:rsidRPr="00A579DC">
        <w:rPr>
          <w:i/>
          <w:iCs/>
          <w:sz w:val="18"/>
          <w:szCs w:val="18"/>
        </w:rPr>
        <w:t>Flora and Fauna Guarantee Act 1988</w:t>
      </w:r>
      <w:r w:rsidRPr="00D2410B">
        <w:rPr>
          <w:sz w:val="18"/>
          <w:szCs w:val="18"/>
        </w:rPr>
        <w:t xml:space="preserve"> (Victorian)</w:t>
      </w:r>
    </w:p>
    <w:p w14:paraId="75B4913B" w14:textId="77777777" w:rsidR="00B65CBD" w:rsidRDefault="00B65CBD" w:rsidP="00D2410B">
      <w:r w:rsidRPr="00D2410B">
        <w:rPr>
          <w:sz w:val="18"/>
          <w:szCs w:val="18"/>
        </w:rPr>
        <w:t>**</w:t>
      </w:r>
      <w:r w:rsidRPr="00A579DC">
        <w:rPr>
          <w:i/>
          <w:iCs/>
          <w:sz w:val="18"/>
          <w:szCs w:val="18"/>
        </w:rPr>
        <w:t>Environment Protection and Biodiversity Conservation Act 1999</w:t>
      </w:r>
      <w:r w:rsidRPr="00D2410B">
        <w:rPr>
          <w:sz w:val="18"/>
          <w:szCs w:val="18"/>
        </w:rPr>
        <w:t xml:space="preserve"> (Federal)</w:t>
      </w:r>
    </w:p>
    <w:p w14:paraId="2B34738E" w14:textId="77777777" w:rsidR="00B65CBD" w:rsidRDefault="00B65CBD" w:rsidP="00B65CBD">
      <w:pPr>
        <w:pStyle w:val="Heading2"/>
      </w:pPr>
      <w:r>
        <w:t>Cultural importance</w:t>
      </w:r>
    </w:p>
    <w:p w14:paraId="1641D073" w14:textId="7410AC70" w:rsidR="00B65CBD" w:rsidRPr="005B76F5" w:rsidRDefault="00B65CBD" w:rsidP="00D00965">
      <w:pPr>
        <w:pStyle w:val="BodyText"/>
      </w:pPr>
      <w:r>
        <w:t xml:space="preserve">We would like to acknowledge the </w:t>
      </w:r>
      <w:r w:rsidR="000F5680">
        <w:t>T</w:t>
      </w:r>
      <w:r>
        <w:t xml:space="preserve">raditional </w:t>
      </w:r>
      <w:r w:rsidR="000F5680">
        <w:t>O</w:t>
      </w:r>
      <w:r>
        <w:t>wners and custodians of the land across this landscape.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B77815">
        <w:rPr>
          <w:vertAlign w:val="superscript"/>
        </w:rPr>
        <w:t>st</w:t>
      </w:r>
      <w:r>
        <w:t xml:space="preserve"> century and beyond in the spirit of self-determination. The Gippsland BRP project team are seeking interest from traditional owners in this area to contribute towards biodiversity planning and conservation processes, including Biodiversity Response Planning. </w:t>
      </w:r>
    </w:p>
    <w:p w14:paraId="75E698A7" w14:textId="77777777" w:rsidR="00B65CBD" w:rsidRPr="00A2505E" w:rsidRDefault="00B65CBD" w:rsidP="00B65CBD">
      <w:pPr>
        <w:pStyle w:val="Heading2"/>
        <w:rPr>
          <w:color w:val="C00000"/>
        </w:rPr>
      </w:pPr>
      <w:r w:rsidRPr="00D447E5">
        <w:t xml:space="preserve">Stakeholder </w:t>
      </w:r>
      <w:r>
        <w:t>and community interest</w:t>
      </w:r>
    </w:p>
    <w:p w14:paraId="18B03E15" w14:textId="77777777" w:rsidR="004D29E9" w:rsidRPr="00A2505E" w:rsidRDefault="004D29E9" w:rsidP="004D29E9">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744DB0FC" w14:textId="77777777" w:rsidR="0024493A" w:rsidRDefault="0024493A">
      <w:pPr>
        <w:rPr>
          <w:b/>
          <w:bCs/>
          <w:iCs/>
          <w:color w:val="00B2A9" w:themeColor="accent1"/>
          <w:kern w:val="20"/>
          <w:sz w:val="22"/>
          <w:szCs w:val="28"/>
        </w:rPr>
      </w:pPr>
      <w:r>
        <w:br w:type="page"/>
      </w:r>
    </w:p>
    <w:p w14:paraId="3ADEF58C" w14:textId="685086BB" w:rsidR="000E34B1" w:rsidRDefault="000E34B1" w:rsidP="000E34B1">
      <w:pPr>
        <w:pStyle w:val="Heading2"/>
        <w:numPr>
          <w:ilvl w:val="1"/>
          <w:numId w:val="22"/>
        </w:numPr>
        <w:rPr>
          <w:color w:val="C00000"/>
        </w:rPr>
      </w:pPr>
      <w:r>
        <w:lastRenderedPageBreak/>
        <w:t>Species summary</w:t>
      </w:r>
    </w:p>
    <w:p w14:paraId="570B32E3" w14:textId="77777777" w:rsidR="001A70D6" w:rsidRDefault="000E34B1" w:rsidP="005A0447">
      <w:pPr>
        <w:pStyle w:val="BodyText"/>
      </w:pPr>
      <w:r w:rsidRPr="00391E04">
        <w:t xml:space="preserve">An analysis of available Habitat Distribution Models* identify </w:t>
      </w:r>
      <w:r w:rsidR="00545F6D" w:rsidRPr="00391E04">
        <w:t>545</w:t>
      </w:r>
      <w:r w:rsidRPr="00391E04">
        <w:t xml:space="preserve"> species with more than 5% of their Victorian range falling within the </w:t>
      </w:r>
      <w:r w:rsidR="00E950E1" w:rsidRPr="00391E04">
        <w:rPr>
          <w:i/>
          <w:iCs/>
        </w:rPr>
        <w:t>Brodribb Bemm Foothills</w:t>
      </w:r>
      <w:r w:rsidRPr="00391E04">
        <w:t xml:space="preserve"> BRP landscape, including </w:t>
      </w:r>
      <w:r w:rsidR="008A5E5D" w:rsidRPr="00391E04">
        <w:t>72</w:t>
      </w:r>
      <w:r w:rsidRPr="00391E04">
        <w:t xml:space="preserve"> threatened species and </w:t>
      </w:r>
      <w:r w:rsidR="008A5E5D" w:rsidRPr="00391E04">
        <w:t>17</w:t>
      </w:r>
      <w:r w:rsidRPr="00391E04">
        <w:t xml:space="preserve"> EPBC listed species. </w:t>
      </w:r>
    </w:p>
    <w:p w14:paraId="0A672813" w14:textId="1EBB1EC7" w:rsidR="00776BB4" w:rsidRPr="0024493A" w:rsidRDefault="000E34B1" w:rsidP="0024493A">
      <w:pPr>
        <w:spacing w:after="200"/>
        <w:rPr>
          <w:rFonts w:cs="Times New Roman"/>
          <w:color w:val="auto"/>
          <w:sz w:val="18"/>
          <w:szCs w:val="18"/>
          <w:lang w:eastAsia="en-US"/>
        </w:rPr>
      </w:pPr>
      <w:r w:rsidRPr="001A70D6">
        <w:rPr>
          <w:rFonts w:cs="Times New Roman"/>
          <w:color w:val="auto"/>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65" w:type="dxa"/>
        <w:tblInd w:w="-5" w:type="dxa"/>
        <w:tblLook w:val="04A0" w:firstRow="1" w:lastRow="0" w:firstColumn="1" w:lastColumn="0" w:noHBand="0" w:noVBand="1"/>
        <w:tblCaption w:val="Hightlight Text"/>
      </w:tblPr>
      <w:tblGrid>
        <w:gridCol w:w="1403"/>
        <w:gridCol w:w="6252"/>
        <w:gridCol w:w="2410"/>
      </w:tblGrid>
      <w:tr w:rsidR="000E34B1" w14:paraId="6FDB2368" w14:textId="77777777" w:rsidTr="00DA53B3">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1846C351" w14:textId="77777777" w:rsidR="000E34B1" w:rsidRDefault="000E34B1">
            <w:pPr>
              <w:pStyle w:val="IntroFeatureText"/>
              <w:spacing w:line="240" w:lineRule="auto"/>
              <w:ind w:right="113"/>
              <w:rPr>
                <w:rFonts w:cs="Times New Roman"/>
                <w:bCs w:val="0"/>
                <w:sz w:val="22"/>
                <w:szCs w:val="22"/>
              </w:rPr>
            </w:pPr>
            <w:r>
              <w:rPr>
                <w:rFonts w:cs="Times New Roman"/>
                <w:bCs w:val="0"/>
                <w:sz w:val="22"/>
                <w:szCs w:val="22"/>
              </w:rPr>
              <w:t>Species class</w:t>
            </w:r>
          </w:p>
        </w:tc>
        <w:tc>
          <w:tcPr>
            <w:tcW w:w="6252"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6DBFC474" w14:textId="77777777" w:rsidR="000E34B1" w:rsidRDefault="000E34B1">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2410"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70E081A9" w14:textId="77777777" w:rsidR="000E34B1" w:rsidRDefault="000E34B1">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0E34B1" w14:paraId="0BF71648" w14:textId="77777777" w:rsidTr="00DA53B3">
        <w:trPr>
          <w:trHeight w:val="3075"/>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4EA4617" w14:textId="22AA159D" w:rsidR="000E34B1" w:rsidRPr="005A0447" w:rsidRDefault="000E34B1">
            <w:pPr>
              <w:spacing w:before="60" w:after="120"/>
              <w:ind w:right="113"/>
              <w:jc w:val="center"/>
              <w:rPr>
                <w:rFonts w:cs="Times New Roman"/>
                <w:b w:val="0"/>
                <w:bCs w:val="0"/>
                <w:color w:val="auto"/>
                <w:sz w:val="21"/>
                <w:szCs w:val="21"/>
              </w:rPr>
            </w:pPr>
            <w:r w:rsidRPr="005A0447">
              <w:rPr>
                <w:noProof/>
                <w:color w:val="auto"/>
              </w:rPr>
              <w:drawing>
                <wp:anchor distT="0" distB="0" distL="114300" distR="114300" simplePos="0" relativeHeight="251658240" behindDoc="0" locked="0" layoutInCell="1" allowOverlap="1" wp14:anchorId="4F9439BB" wp14:editId="29D6808F">
                  <wp:simplePos x="0" y="0"/>
                  <wp:positionH relativeFrom="column">
                    <wp:posOffset>231140</wp:posOffset>
                  </wp:positionH>
                  <wp:positionV relativeFrom="paragraph">
                    <wp:posOffset>36195</wp:posOffset>
                  </wp:positionV>
                  <wp:extent cx="365125" cy="365125"/>
                  <wp:effectExtent l="0" t="0" r="0" b="0"/>
                  <wp:wrapNone/>
                  <wp:docPr id="22" name="Graphic 22"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6A8FBD30" w14:textId="77777777" w:rsidR="000E34B1" w:rsidRPr="005A0447" w:rsidRDefault="000E34B1">
            <w:pPr>
              <w:spacing w:before="60" w:after="120"/>
              <w:ind w:right="113"/>
              <w:jc w:val="center"/>
              <w:rPr>
                <w:rFonts w:cs="Times New Roman"/>
                <w:b w:val="0"/>
                <w:bCs w:val="0"/>
                <w:color w:val="auto"/>
                <w:sz w:val="21"/>
                <w:szCs w:val="21"/>
              </w:rPr>
            </w:pPr>
          </w:p>
          <w:p w14:paraId="2759DCAA" w14:textId="0FE9EFE0" w:rsidR="000E34B1" w:rsidRPr="005A0447" w:rsidRDefault="00CF432C">
            <w:pPr>
              <w:spacing w:before="60" w:after="120"/>
              <w:ind w:right="113"/>
              <w:jc w:val="center"/>
              <w:rPr>
                <w:rFonts w:cs="Times New Roman"/>
                <w:color w:val="auto"/>
                <w:sz w:val="21"/>
                <w:szCs w:val="21"/>
                <w:highlight w:val="yellow"/>
              </w:rPr>
            </w:pPr>
            <w:r w:rsidRPr="005A0447">
              <w:rPr>
                <w:rFonts w:cs="Times New Roman"/>
                <w:color w:val="auto"/>
                <w:sz w:val="21"/>
                <w:szCs w:val="21"/>
              </w:rPr>
              <w:t>460</w:t>
            </w:r>
            <w:r w:rsidR="000E34B1" w:rsidRPr="005A0447">
              <w:rPr>
                <w:rFonts w:cs="Times New Roman"/>
                <w:color w:val="auto"/>
                <w:sz w:val="21"/>
                <w:szCs w:val="21"/>
              </w:rPr>
              <w:t xml:space="preserve"> plants, incl. </w:t>
            </w:r>
            <w:r w:rsidRPr="005A0447">
              <w:rPr>
                <w:rFonts w:cs="Times New Roman"/>
                <w:color w:val="auto"/>
                <w:sz w:val="21"/>
                <w:szCs w:val="21"/>
              </w:rPr>
              <w:t>55</w:t>
            </w:r>
            <w:r w:rsidR="000E34B1" w:rsidRPr="005A0447">
              <w:rPr>
                <w:rFonts w:cs="Times New Roman"/>
                <w:color w:val="auto"/>
                <w:sz w:val="21"/>
                <w:szCs w:val="21"/>
              </w:rPr>
              <w:t xml:space="preserve"> threatened species (</w:t>
            </w:r>
            <w:r w:rsidR="00347AFD" w:rsidRPr="005A0447">
              <w:rPr>
                <w:rFonts w:cs="Times New Roman"/>
                <w:color w:val="auto"/>
                <w:sz w:val="21"/>
                <w:szCs w:val="21"/>
              </w:rPr>
              <w:t>9</w:t>
            </w:r>
            <w:r w:rsidR="000E34B1" w:rsidRPr="005A0447">
              <w:rPr>
                <w:rFonts w:cs="Times New Roman"/>
                <w:color w:val="auto"/>
                <w:sz w:val="21"/>
                <w:szCs w:val="21"/>
              </w:rPr>
              <w:t xml:space="preserve"> EPBC)</w:t>
            </w:r>
          </w:p>
        </w:tc>
        <w:tc>
          <w:tcPr>
            <w:tcW w:w="625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AC7E083" w14:textId="4F71C99C" w:rsidR="001A70D6" w:rsidRPr="005A0447" w:rsidRDefault="005A0447" w:rsidP="0011616A">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21</w:t>
            </w:r>
            <w:r w:rsidR="00713F29" w:rsidRPr="005A0447">
              <w:rPr>
                <w:rFonts w:cs="Times New Roman"/>
                <w:color w:val="auto"/>
                <w:sz w:val="21"/>
                <w:szCs w:val="21"/>
              </w:rPr>
              <w:t xml:space="preserve"> </w:t>
            </w:r>
            <w:r w:rsidR="00F00DFC" w:rsidRPr="005A0447">
              <w:rPr>
                <w:rFonts w:cs="Times New Roman"/>
                <w:color w:val="auto"/>
                <w:sz w:val="21"/>
                <w:szCs w:val="21"/>
              </w:rPr>
              <w:t xml:space="preserve">rare and threatened species </w:t>
            </w:r>
            <w:r w:rsidR="00DB59B2" w:rsidRPr="005A0447">
              <w:rPr>
                <w:rFonts w:cs="Times New Roman"/>
                <w:color w:val="auto"/>
                <w:sz w:val="21"/>
                <w:szCs w:val="21"/>
              </w:rPr>
              <w:t>with more than 50% of their Victorian range falling within this landscape, notably</w:t>
            </w:r>
            <w:r w:rsidR="001A70D6" w:rsidRPr="005A0447">
              <w:rPr>
                <w:rFonts w:cs="Times New Roman"/>
                <w:color w:val="auto"/>
                <w:sz w:val="21"/>
                <w:szCs w:val="21"/>
              </w:rPr>
              <w:t>:</w:t>
            </w:r>
          </w:p>
          <w:p w14:paraId="3DB35E52" w14:textId="77777777" w:rsidR="0011616A" w:rsidRPr="005A0447" w:rsidRDefault="000B0385" w:rsidP="00DA53B3">
            <w:pPr>
              <w:pStyle w:val="ListParagraph"/>
              <w:numPr>
                <w:ilvl w:val="0"/>
                <w:numId w:val="25"/>
              </w:numPr>
              <w:spacing w:after="120"/>
              <w:ind w:left="34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heme="minorBidi"/>
                <w:color w:val="auto"/>
                <w:sz w:val="21"/>
                <w:szCs w:val="21"/>
              </w:rPr>
              <w:t xml:space="preserve">Errinundra Plum-pine </w:t>
            </w:r>
            <w:r w:rsidRPr="005A0447">
              <w:rPr>
                <w:rFonts w:cstheme="minorBidi"/>
                <w:i/>
                <w:iCs/>
                <w:color w:val="auto"/>
                <w:sz w:val="21"/>
                <w:szCs w:val="21"/>
              </w:rPr>
              <w:t>Podocarpus aff. lawrencei (Goonmirk Rocks)</w:t>
            </w:r>
            <w:r w:rsidRPr="005A0447">
              <w:rPr>
                <w:rFonts w:cstheme="minorBidi"/>
                <w:color w:val="auto"/>
                <w:sz w:val="21"/>
                <w:szCs w:val="21"/>
              </w:rPr>
              <w:t xml:space="preserve"> (restricted to this landscape)</w:t>
            </w:r>
          </w:p>
          <w:p w14:paraId="6F280751" w14:textId="1D2FB634" w:rsidR="0011616A" w:rsidRPr="005A0447" w:rsidRDefault="00760710"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Upright Pomaderris </w:t>
            </w:r>
            <w:r w:rsidRPr="005A0447">
              <w:rPr>
                <w:rFonts w:cs="Times New Roman"/>
                <w:i/>
                <w:iCs/>
                <w:color w:val="auto"/>
                <w:sz w:val="21"/>
                <w:szCs w:val="21"/>
              </w:rPr>
              <w:t>Pomaderris virgat</w:t>
            </w:r>
            <w:r w:rsidR="00C21AC5">
              <w:rPr>
                <w:rFonts w:cs="Times New Roman"/>
                <w:i/>
                <w:iCs/>
                <w:color w:val="auto"/>
                <w:sz w:val="21"/>
                <w:szCs w:val="21"/>
              </w:rPr>
              <w:t>a</w:t>
            </w:r>
            <w:r w:rsidRPr="005A0447">
              <w:rPr>
                <w:rFonts w:cs="Times New Roman"/>
                <w:color w:val="auto"/>
                <w:sz w:val="21"/>
                <w:szCs w:val="21"/>
              </w:rPr>
              <w:t xml:space="preserve"> (FFG listed, vulnerable, 99% of Vic</w:t>
            </w:r>
            <w:r w:rsidR="0011616A" w:rsidRPr="005A0447">
              <w:rPr>
                <w:rFonts w:cs="Times New Roman"/>
                <w:color w:val="auto"/>
                <w:sz w:val="21"/>
                <w:szCs w:val="21"/>
              </w:rPr>
              <w:t>torian</w:t>
            </w:r>
            <w:r w:rsidRPr="005A0447">
              <w:rPr>
                <w:rFonts w:cs="Times New Roman"/>
                <w:color w:val="auto"/>
                <w:sz w:val="21"/>
                <w:szCs w:val="21"/>
              </w:rPr>
              <w:t xml:space="preserve"> range)</w:t>
            </w:r>
          </w:p>
          <w:p w14:paraId="7BDC2F44" w14:textId="2F386D0A" w:rsidR="0011616A" w:rsidRPr="005A0447" w:rsidRDefault="00481008"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Tasmanian Wax-flower </w:t>
            </w:r>
            <w:r w:rsidRPr="005A0447">
              <w:rPr>
                <w:rFonts w:cs="Times New Roman"/>
                <w:i/>
                <w:iCs/>
                <w:color w:val="auto"/>
                <w:sz w:val="21"/>
                <w:szCs w:val="21"/>
              </w:rPr>
              <w:t>Philotheca virgat</w:t>
            </w:r>
            <w:r w:rsidR="00C21AC5">
              <w:rPr>
                <w:rFonts w:cs="Times New Roman"/>
                <w:i/>
                <w:iCs/>
                <w:color w:val="auto"/>
                <w:sz w:val="21"/>
                <w:szCs w:val="21"/>
              </w:rPr>
              <w:t>a</w:t>
            </w:r>
            <w:r w:rsidRPr="005A0447">
              <w:rPr>
                <w:rFonts w:cs="Times New Roman"/>
                <w:i/>
                <w:iCs/>
                <w:color w:val="auto"/>
                <w:sz w:val="21"/>
                <w:szCs w:val="21"/>
              </w:rPr>
              <w:t xml:space="preserve"> </w:t>
            </w:r>
            <w:r w:rsidRPr="005A0447">
              <w:rPr>
                <w:rFonts w:cs="Times New Roman"/>
                <w:color w:val="auto"/>
                <w:sz w:val="21"/>
                <w:szCs w:val="21"/>
              </w:rPr>
              <w:t xml:space="preserve">(FFG listed, vulnerable, </w:t>
            </w:r>
            <w:r w:rsidR="00F44A99" w:rsidRPr="005A0447">
              <w:rPr>
                <w:rFonts w:cs="Times New Roman"/>
                <w:color w:val="auto"/>
                <w:sz w:val="21"/>
                <w:szCs w:val="21"/>
              </w:rPr>
              <w:t>79% of Vic</w:t>
            </w:r>
            <w:r w:rsidR="0011616A" w:rsidRPr="005A0447">
              <w:rPr>
                <w:rFonts w:cs="Times New Roman"/>
                <w:color w:val="auto"/>
                <w:sz w:val="21"/>
                <w:szCs w:val="21"/>
              </w:rPr>
              <w:t>torian</w:t>
            </w:r>
            <w:r w:rsidR="00F44A99" w:rsidRPr="005A0447">
              <w:rPr>
                <w:rFonts w:cs="Times New Roman"/>
                <w:color w:val="auto"/>
                <w:sz w:val="21"/>
                <w:szCs w:val="21"/>
              </w:rPr>
              <w:t xml:space="preserve"> range)</w:t>
            </w:r>
          </w:p>
          <w:p w14:paraId="2B3C1596" w14:textId="77777777" w:rsidR="0011616A" w:rsidRPr="005A0447" w:rsidRDefault="00F44A99"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Blackfellow’s Hemp </w:t>
            </w:r>
            <w:r w:rsidRPr="005A0447">
              <w:rPr>
                <w:rFonts w:cs="Times New Roman"/>
                <w:i/>
                <w:iCs/>
                <w:color w:val="auto"/>
                <w:sz w:val="21"/>
                <w:szCs w:val="21"/>
              </w:rPr>
              <w:t xml:space="preserve">Androcalva rossii </w:t>
            </w:r>
            <w:r w:rsidRPr="005A0447">
              <w:rPr>
                <w:rFonts w:cs="Times New Roman"/>
                <w:color w:val="auto"/>
                <w:sz w:val="21"/>
                <w:szCs w:val="21"/>
              </w:rPr>
              <w:t xml:space="preserve">(FFG listed, vulnerable, </w:t>
            </w:r>
            <w:r w:rsidR="00E657B1" w:rsidRPr="005A0447">
              <w:rPr>
                <w:rFonts w:cs="Times New Roman"/>
                <w:color w:val="auto"/>
                <w:sz w:val="21"/>
                <w:szCs w:val="21"/>
              </w:rPr>
              <w:t>73% of Vic</w:t>
            </w:r>
            <w:r w:rsidR="0011616A" w:rsidRPr="005A0447">
              <w:rPr>
                <w:rFonts w:cs="Times New Roman"/>
                <w:color w:val="auto"/>
                <w:sz w:val="21"/>
                <w:szCs w:val="21"/>
              </w:rPr>
              <w:t>torian</w:t>
            </w:r>
            <w:r w:rsidR="00E657B1" w:rsidRPr="005A0447">
              <w:rPr>
                <w:rFonts w:cs="Times New Roman"/>
                <w:color w:val="auto"/>
                <w:sz w:val="21"/>
                <w:szCs w:val="21"/>
              </w:rPr>
              <w:t xml:space="preserve"> range)</w:t>
            </w:r>
          </w:p>
          <w:p w14:paraId="67D1F176" w14:textId="77777777" w:rsidR="0011616A" w:rsidRPr="005A0447" w:rsidRDefault="00E25F26"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Black Stem </w:t>
            </w:r>
            <w:r w:rsidRPr="005A0447">
              <w:rPr>
                <w:rFonts w:cs="Times New Roman"/>
                <w:i/>
                <w:iCs/>
                <w:color w:val="auto"/>
                <w:sz w:val="21"/>
                <w:szCs w:val="21"/>
              </w:rPr>
              <w:t xml:space="preserve">Adiantum formosum </w:t>
            </w:r>
            <w:r w:rsidRPr="005A0447">
              <w:rPr>
                <w:rFonts w:cs="Times New Roman"/>
                <w:color w:val="auto"/>
                <w:sz w:val="21"/>
                <w:szCs w:val="21"/>
              </w:rPr>
              <w:t>(FFG listed, vulnerable, 67% of Vic</w:t>
            </w:r>
            <w:r w:rsidR="0011616A" w:rsidRPr="005A0447">
              <w:rPr>
                <w:rFonts w:cs="Times New Roman"/>
                <w:color w:val="auto"/>
                <w:sz w:val="21"/>
                <w:szCs w:val="21"/>
              </w:rPr>
              <w:t>torian</w:t>
            </w:r>
            <w:r w:rsidRPr="005A0447">
              <w:rPr>
                <w:rFonts w:cs="Times New Roman"/>
                <w:color w:val="auto"/>
                <w:sz w:val="21"/>
                <w:szCs w:val="21"/>
              </w:rPr>
              <w:t xml:space="preserve"> range)</w:t>
            </w:r>
          </w:p>
          <w:p w14:paraId="6E164F42" w14:textId="77777777" w:rsidR="0011616A" w:rsidRPr="005A0447" w:rsidRDefault="00E25F26"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Blunt Sandlewood </w:t>
            </w:r>
            <w:r w:rsidRPr="005A0447">
              <w:rPr>
                <w:rFonts w:cs="Times New Roman"/>
                <w:i/>
                <w:iCs/>
                <w:color w:val="auto"/>
                <w:sz w:val="21"/>
                <w:szCs w:val="21"/>
              </w:rPr>
              <w:t>Santalum o</w:t>
            </w:r>
            <w:r w:rsidR="00F772C0" w:rsidRPr="005A0447">
              <w:rPr>
                <w:rFonts w:cs="Times New Roman"/>
                <w:i/>
                <w:iCs/>
                <w:color w:val="auto"/>
                <w:sz w:val="21"/>
                <w:szCs w:val="21"/>
              </w:rPr>
              <w:t xml:space="preserve">btusifolium </w:t>
            </w:r>
            <w:r w:rsidR="00F772C0" w:rsidRPr="005A0447">
              <w:rPr>
                <w:rFonts w:cs="Times New Roman"/>
                <w:color w:val="auto"/>
                <w:sz w:val="21"/>
                <w:szCs w:val="21"/>
              </w:rPr>
              <w:t>(FFG listed, vulnerable, 65% of Vic</w:t>
            </w:r>
            <w:r w:rsidR="0011616A" w:rsidRPr="005A0447">
              <w:rPr>
                <w:rFonts w:cs="Times New Roman"/>
                <w:color w:val="auto"/>
                <w:sz w:val="21"/>
                <w:szCs w:val="21"/>
              </w:rPr>
              <w:t>torian</w:t>
            </w:r>
            <w:r w:rsidR="00F772C0" w:rsidRPr="005A0447">
              <w:rPr>
                <w:rFonts w:cs="Times New Roman"/>
                <w:color w:val="auto"/>
                <w:sz w:val="21"/>
                <w:szCs w:val="21"/>
              </w:rPr>
              <w:t xml:space="preserve"> range)</w:t>
            </w:r>
          </w:p>
          <w:p w14:paraId="53E51B17" w14:textId="77777777" w:rsidR="0011616A" w:rsidRPr="005A0447" w:rsidRDefault="00F772C0"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Chinese Brake </w:t>
            </w:r>
            <w:r w:rsidRPr="005A0447">
              <w:rPr>
                <w:rFonts w:cs="Times New Roman"/>
                <w:i/>
                <w:iCs/>
                <w:color w:val="auto"/>
                <w:sz w:val="21"/>
                <w:szCs w:val="21"/>
              </w:rPr>
              <w:t xml:space="preserve">Pteris vittata </w:t>
            </w:r>
            <w:r w:rsidRPr="005A0447">
              <w:rPr>
                <w:rFonts w:cs="Times New Roman"/>
                <w:color w:val="auto"/>
                <w:sz w:val="21"/>
                <w:szCs w:val="21"/>
              </w:rPr>
              <w:t xml:space="preserve">(FFG listed, vulnerable, </w:t>
            </w:r>
            <w:r w:rsidR="00E57A1E" w:rsidRPr="005A0447">
              <w:rPr>
                <w:rFonts w:cs="Times New Roman"/>
                <w:color w:val="auto"/>
                <w:sz w:val="21"/>
                <w:szCs w:val="21"/>
              </w:rPr>
              <w:t>64% of Vic</w:t>
            </w:r>
            <w:r w:rsidR="0011616A" w:rsidRPr="005A0447">
              <w:rPr>
                <w:rFonts w:cs="Times New Roman"/>
                <w:color w:val="auto"/>
                <w:sz w:val="21"/>
                <w:szCs w:val="21"/>
              </w:rPr>
              <w:t>torian</w:t>
            </w:r>
            <w:r w:rsidR="00E57A1E" w:rsidRPr="005A0447">
              <w:rPr>
                <w:rFonts w:cs="Times New Roman"/>
                <w:color w:val="auto"/>
                <w:sz w:val="21"/>
                <w:szCs w:val="21"/>
              </w:rPr>
              <w:t xml:space="preserve"> range)</w:t>
            </w:r>
          </w:p>
          <w:p w14:paraId="6EF59A63" w14:textId="77777777" w:rsidR="0011616A" w:rsidRPr="005A0447" w:rsidRDefault="00E57A1E"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Fine Bent-grass </w:t>
            </w:r>
            <w:r w:rsidRPr="005A0447">
              <w:rPr>
                <w:rFonts w:cs="Times New Roman"/>
                <w:i/>
                <w:iCs/>
                <w:color w:val="auto"/>
                <w:sz w:val="21"/>
                <w:szCs w:val="21"/>
              </w:rPr>
              <w:t xml:space="preserve">Deyeuxia boormanii </w:t>
            </w:r>
            <w:r w:rsidRPr="005A0447">
              <w:rPr>
                <w:rFonts w:cs="Times New Roman"/>
                <w:color w:val="auto"/>
                <w:sz w:val="21"/>
                <w:szCs w:val="21"/>
              </w:rPr>
              <w:t xml:space="preserve">(FFG listed, vulnerable, </w:t>
            </w:r>
            <w:r w:rsidR="00A62E23" w:rsidRPr="005A0447">
              <w:rPr>
                <w:rFonts w:cs="Times New Roman"/>
                <w:color w:val="auto"/>
                <w:sz w:val="21"/>
                <w:szCs w:val="21"/>
              </w:rPr>
              <w:t>64% of Vic</w:t>
            </w:r>
            <w:r w:rsidR="0011616A" w:rsidRPr="005A0447">
              <w:rPr>
                <w:rFonts w:cs="Times New Roman"/>
                <w:color w:val="auto"/>
                <w:sz w:val="21"/>
                <w:szCs w:val="21"/>
              </w:rPr>
              <w:t>torian</w:t>
            </w:r>
            <w:r w:rsidR="00A62E23" w:rsidRPr="005A0447">
              <w:rPr>
                <w:rFonts w:cs="Times New Roman"/>
                <w:color w:val="auto"/>
                <w:sz w:val="21"/>
                <w:szCs w:val="21"/>
              </w:rPr>
              <w:t xml:space="preserve"> range)</w:t>
            </w:r>
          </w:p>
          <w:p w14:paraId="7CA90A5A" w14:textId="77777777" w:rsidR="0011616A" w:rsidRPr="005A0447" w:rsidRDefault="00A62E23"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Long-leaf Bitter-pea </w:t>
            </w:r>
            <w:r w:rsidRPr="005A0447">
              <w:rPr>
                <w:rFonts w:cs="Times New Roman"/>
                <w:i/>
                <w:iCs/>
                <w:color w:val="auto"/>
                <w:sz w:val="21"/>
                <w:szCs w:val="21"/>
              </w:rPr>
              <w:t>Daviesia wyattiana</w:t>
            </w:r>
            <w:r w:rsidR="00DB698E" w:rsidRPr="005A0447">
              <w:rPr>
                <w:rFonts w:cs="Times New Roman"/>
                <w:color w:val="auto"/>
                <w:sz w:val="21"/>
                <w:szCs w:val="21"/>
              </w:rPr>
              <w:t xml:space="preserve"> (FFG listed, vulnerable, 62% of Vic</w:t>
            </w:r>
            <w:r w:rsidR="0011616A" w:rsidRPr="005A0447">
              <w:rPr>
                <w:rFonts w:cs="Times New Roman"/>
                <w:color w:val="auto"/>
                <w:sz w:val="21"/>
                <w:szCs w:val="21"/>
              </w:rPr>
              <w:t>torian</w:t>
            </w:r>
            <w:r w:rsidR="00DB698E" w:rsidRPr="005A0447">
              <w:rPr>
                <w:rFonts w:cs="Times New Roman"/>
                <w:color w:val="auto"/>
                <w:sz w:val="21"/>
                <w:szCs w:val="21"/>
              </w:rPr>
              <w:t xml:space="preserve"> range)</w:t>
            </w:r>
          </w:p>
          <w:p w14:paraId="76DA5D18" w14:textId="77777777" w:rsidR="0011616A" w:rsidRPr="005A0447" w:rsidRDefault="00DB698E"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Bantam Bush-pea </w:t>
            </w:r>
            <w:r w:rsidRPr="005A0447">
              <w:rPr>
                <w:rFonts w:cs="Times New Roman"/>
                <w:i/>
                <w:iCs/>
                <w:color w:val="auto"/>
                <w:sz w:val="21"/>
                <w:szCs w:val="21"/>
              </w:rPr>
              <w:t>Pult</w:t>
            </w:r>
            <w:r w:rsidR="0077254C" w:rsidRPr="005A0447">
              <w:rPr>
                <w:rFonts w:cs="Times New Roman"/>
                <w:i/>
                <w:iCs/>
                <w:color w:val="auto"/>
                <w:sz w:val="21"/>
                <w:szCs w:val="21"/>
              </w:rPr>
              <w:t xml:space="preserve">enaea parrisiae </w:t>
            </w:r>
            <w:r w:rsidR="0077254C" w:rsidRPr="005A0447">
              <w:rPr>
                <w:rFonts w:cs="Times New Roman"/>
                <w:color w:val="auto"/>
                <w:sz w:val="21"/>
                <w:szCs w:val="21"/>
              </w:rPr>
              <w:t>(EPBC listed, Vulnerable, 56% of Vic</w:t>
            </w:r>
            <w:r w:rsidR="0011616A" w:rsidRPr="005A0447">
              <w:rPr>
                <w:rFonts w:cs="Times New Roman"/>
                <w:color w:val="auto"/>
                <w:sz w:val="21"/>
                <w:szCs w:val="21"/>
              </w:rPr>
              <w:t>torian</w:t>
            </w:r>
            <w:r w:rsidR="0077254C" w:rsidRPr="005A0447">
              <w:rPr>
                <w:rFonts w:cs="Times New Roman"/>
                <w:color w:val="auto"/>
                <w:sz w:val="21"/>
                <w:szCs w:val="21"/>
              </w:rPr>
              <w:t xml:space="preserve"> range)</w:t>
            </w:r>
          </w:p>
          <w:p w14:paraId="69621206" w14:textId="77777777" w:rsidR="0011616A" w:rsidRPr="005A0447" w:rsidRDefault="001E4B9D" w:rsidP="001A70D6">
            <w:pPr>
              <w:pStyle w:val="ListParagraph"/>
              <w:numPr>
                <w:ilvl w:val="0"/>
                <w:numId w:val="25"/>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 xml:space="preserve">Eastern Leek-orchid </w:t>
            </w:r>
            <w:r w:rsidRPr="005A0447">
              <w:rPr>
                <w:rFonts w:cs="Times New Roman"/>
                <w:i/>
                <w:iCs/>
                <w:color w:val="auto"/>
                <w:sz w:val="21"/>
                <w:szCs w:val="21"/>
              </w:rPr>
              <w:t xml:space="preserve">Prasophyllum sp. aff. odoratum </w:t>
            </w:r>
            <w:r w:rsidRPr="005A0447">
              <w:rPr>
                <w:rFonts w:cs="Times New Roman"/>
                <w:color w:val="auto"/>
                <w:sz w:val="21"/>
                <w:szCs w:val="21"/>
              </w:rPr>
              <w:t xml:space="preserve">(FFG listed, vulnerable, </w:t>
            </w:r>
            <w:r w:rsidR="00F32E6A" w:rsidRPr="005A0447">
              <w:rPr>
                <w:rFonts w:cs="Times New Roman"/>
                <w:color w:val="auto"/>
                <w:sz w:val="21"/>
                <w:szCs w:val="21"/>
              </w:rPr>
              <w:t>55% of Vic</w:t>
            </w:r>
            <w:r w:rsidR="0011616A" w:rsidRPr="005A0447">
              <w:rPr>
                <w:rFonts w:cs="Times New Roman"/>
                <w:color w:val="auto"/>
                <w:sz w:val="21"/>
                <w:szCs w:val="21"/>
              </w:rPr>
              <w:t>torian</w:t>
            </w:r>
            <w:r w:rsidR="00F32E6A" w:rsidRPr="005A0447">
              <w:rPr>
                <w:rFonts w:cs="Times New Roman"/>
                <w:color w:val="auto"/>
                <w:sz w:val="21"/>
                <w:szCs w:val="21"/>
              </w:rPr>
              <w:t xml:space="preserve"> range)</w:t>
            </w:r>
          </w:p>
          <w:p w14:paraId="3D7333C2" w14:textId="3B3A1D46" w:rsidR="000E34B1" w:rsidRPr="005A0447" w:rsidRDefault="00F32E6A" w:rsidP="00BE1872">
            <w:pPr>
              <w:pStyle w:val="ListParagraph"/>
              <w:numPr>
                <w:ilvl w:val="0"/>
                <w:numId w:val="25"/>
              </w:numPr>
              <w:spacing w:after="120"/>
              <w:ind w:left="341"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5A0447">
              <w:rPr>
                <w:rFonts w:cs="Times New Roman"/>
                <w:color w:val="auto"/>
                <w:sz w:val="21"/>
                <w:szCs w:val="21"/>
              </w:rPr>
              <w:t>Cabbage Fa</w:t>
            </w:r>
            <w:r w:rsidR="004E6578" w:rsidRPr="005A0447">
              <w:rPr>
                <w:rFonts w:cs="Times New Roman"/>
                <w:color w:val="auto"/>
                <w:sz w:val="21"/>
                <w:szCs w:val="21"/>
              </w:rPr>
              <w:t>n</w:t>
            </w:r>
            <w:r w:rsidRPr="005A0447">
              <w:rPr>
                <w:rFonts w:cs="Times New Roman"/>
                <w:color w:val="auto"/>
                <w:sz w:val="21"/>
                <w:szCs w:val="21"/>
              </w:rPr>
              <w:t xml:space="preserve">-palm </w:t>
            </w:r>
            <w:r w:rsidRPr="005A0447">
              <w:rPr>
                <w:rFonts w:cs="Times New Roman"/>
                <w:i/>
                <w:iCs/>
                <w:color w:val="auto"/>
                <w:sz w:val="21"/>
                <w:szCs w:val="21"/>
              </w:rPr>
              <w:t>Livistona australis</w:t>
            </w:r>
            <w:r w:rsidRPr="005A0447">
              <w:rPr>
                <w:rFonts w:cs="Times New Roman"/>
                <w:color w:val="auto"/>
                <w:sz w:val="21"/>
                <w:szCs w:val="21"/>
              </w:rPr>
              <w:t xml:space="preserve"> (FFG listed, vulnerable, </w:t>
            </w:r>
            <w:r w:rsidR="00FD38A6" w:rsidRPr="005A0447">
              <w:rPr>
                <w:rFonts w:cs="Times New Roman"/>
                <w:color w:val="auto"/>
                <w:sz w:val="21"/>
                <w:szCs w:val="21"/>
              </w:rPr>
              <w:t>54% of Vic</w:t>
            </w:r>
            <w:r w:rsidR="0011616A" w:rsidRPr="005A0447">
              <w:rPr>
                <w:rFonts w:cs="Times New Roman"/>
                <w:color w:val="auto"/>
                <w:sz w:val="21"/>
                <w:szCs w:val="21"/>
              </w:rPr>
              <w:t>torian</w:t>
            </w:r>
            <w:r w:rsidR="00FD38A6" w:rsidRPr="005A0447">
              <w:rPr>
                <w:rFonts w:cs="Times New Roman"/>
                <w:color w:val="auto"/>
                <w:sz w:val="21"/>
                <w:szCs w:val="21"/>
              </w:rPr>
              <w:t xml:space="preserve"> range)</w:t>
            </w:r>
            <w:r w:rsidR="000E34B1" w:rsidRPr="005A0447">
              <w:rPr>
                <w:rFonts w:cs="Times New Roman"/>
                <w:color w:val="auto"/>
                <w:sz w:val="21"/>
                <w:szCs w:val="21"/>
              </w:rPr>
              <w:t xml:space="preserve"> </w:t>
            </w:r>
          </w:p>
        </w:tc>
        <w:tc>
          <w:tcPr>
            <w:tcW w:w="241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79576B1" w14:textId="471E3E51" w:rsidR="000E34B1" w:rsidRPr="005A0447" w:rsidRDefault="00F43C7A" w:rsidP="0011616A">
            <w:pPr>
              <w:pStyle w:val="ListParagraph"/>
              <w:numPr>
                <w:ilvl w:val="0"/>
                <w:numId w:val="25"/>
              </w:numPr>
              <w:spacing w:before="60"/>
              <w:ind w:left="284"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5A0447">
              <w:rPr>
                <w:rFonts w:cstheme="minorBidi"/>
                <w:color w:val="auto"/>
                <w:sz w:val="21"/>
                <w:szCs w:val="21"/>
              </w:rPr>
              <w:t xml:space="preserve">Slender Tree-fern </w:t>
            </w:r>
            <w:r w:rsidRPr="005A0447">
              <w:rPr>
                <w:rFonts w:cstheme="minorBidi"/>
                <w:i/>
                <w:iCs/>
                <w:color w:val="auto"/>
                <w:sz w:val="21"/>
                <w:szCs w:val="21"/>
              </w:rPr>
              <w:t xml:space="preserve">Cyathea cunninghamii </w:t>
            </w:r>
            <w:r w:rsidRPr="005A0447">
              <w:rPr>
                <w:rFonts w:cstheme="minorBidi"/>
                <w:color w:val="auto"/>
                <w:sz w:val="21"/>
                <w:szCs w:val="21"/>
              </w:rPr>
              <w:t xml:space="preserve">(FFG listed, vulnerable, </w:t>
            </w:r>
            <w:r w:rsidR="00AF296C" w:rsidRPr="005A0447">
              <w:rPr>
                <w:rFonts w:cstheme="minorBidi"/>
                <w:color w:val="auto"/>
                <w:sz w:val="21"/>
                <w:szCs w:val="21"/>
              </w:rPr>
              <w:t>11% of Vic</w:t>
            </w:r>
            <w:r w:rsidR="0011616A" w:rsidRPr="005A0447">
              <w:rPr>
                <w:rFonts w:cstheme="minorBidi"/>
                <w:color w:val="auto"/>
                <w:sz w:val="21"/>
                <w:szCs w:val="21"/>
              </w:rPr>
              <w:t>torian</w:t>
            </w:r>
            <w:r w:rsidR="00AF296C" w:rsidRPr="005A0447">
              <w:rPr>
                <w:rFonts w:cstheme="minorBidi"/>
                <w:color w:val="auto"/>
                <w:sz w:val="21"/>
                <w:szCs w:val="21"/>
              </w:rPr>
              <w:t xml:space="preserve"> range)</w:t>
            </w:r>
          </w:p>
        </w:tc>
      </w:tr>
      <w:tr w:rsidR="000E34B1" w:rsidRPr="00603C9E" w14:paraId="6B0A0796" w14:textId="77777777" w:rsidTr="00DA53B3">
        <w:trPr>
          <w:trHeight w:val="645"/>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211E818E" w14:textId="7AB7B7CD" w:rsidR="000E34B1" w:rsidRPr="005A0447" w:rsidRDefault="000E34B1">
            <w:pPr>
              <w:spacing w:after="120" w:line="256" w:lineRule="auto"/>
              <w:jc w:val="center"/>
              <w:rPr>
                <w:rFonts w:cs="Times New Roman"/>
                <w:b w:val="0"/>
                <w:bCs w:val="0"/>
                <w:noProof/>
                <w:color w:val="auto"/>
                <w:sz w:val="21"/>
                <w:szCs w:val="21"/>
                <w:lang w:eastAsia="en-US"/>
              </w:rPr>
            </w:pPr>
            <w:r w:rsidRPr="005A0447">
              <w:rPr>
                <w:noProof/>
                <w:color w:val="auto"/>
              </w:rPr>
              <w:drawing>
                <wp:anchor distT="0" distB="0" distL="114300" distR="114300" simplePos="0" relativeHeight="251658241" behindDoc="0" locked="0" layoutInCell="1" allowOverlap="1" wp14:anchorId="0477A137" wp14:editId="250EB0B6">
                  <wp:simplePos x="0" y="0"/>
                  <wp:positionH relativeFrom="column">
                    <wp:posOffset>217805</wp:posOffset>
                  </wp:positionH>
                  <wp:positionV relativeFrom="paragraph">
                    <wp:posOffset>61595</wp:posOffset>
                  </wp:positionV>
                  <wp:extent cx="381000" cy="381000"/>
                  <wp:effectExtent l="0" t="0" r="0" b="0"/>
                  <wp:wrapNone/>
                  <wp:docPr id="21" name="Graphic 21"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2A5CDD4F" w14:textId="77777777" w:rsidR="000E34B1" w:rsidRPr="005A0447" w:rsidRDefault="000E34B1">
            <w:pPr>
              <w:spacing w:after="120" w:line="256" w:lineRule="auto"/>
              <w:jc w:val="center"/>
              <w:rPr>
                <w:rFonts w:cs="Times New Roman"/>
                <w:b w:val="0"/>
                <w:bCs w:val="0"/>
                <w:color w:val="auto"/>
                <w:sz w:val="21"/>
                <w:szCs w:val="21"/>
                <w:lang w:eastAsia="en-US"/>
              </w:rPr>
            </w:pPr>
          </w:p>
          <w:p w14:paraId="47A2E66E" w14:textId="586A47C3" w:rsidR="000E34B1" w:rsidRPr="005A0447" w:rsidRDefault="00172CF7">
            <w:pPr>
              <w:spacing w:after="120" w:line="256" w:lineRule="auto"/>
              <w:jc w:val="center"/>
              <w:rPr>
                <w:rFonts w:cs="Times New Roman"/>
                <w:color w:val="auto"/>
                <w:sz w:val="21"/>
                <w:szCs w:val="21"/>
                <w:lang w:eastAsia="en-US"/>
              </w:rPr>
            </w:pPr>
            <w:r w:rsidRPr="005A0447">
              <w:rPr>
                <w:rFonts w:cs="Times New Roman"/>
                <w:color w:val="auto"/>
                <w:sz w:val="21"/>
                <w:szCs w:val="21"/>
                <w:lang w:eastAsia="en-US"/>
              </w:rPr>
              <w:t>25</w:t>
            </w:r>
            <w:r w:rsidR="000E34B1" w:rsidRPr="005A0447">
              <w:rPr>
                <w:rFonts w:cs="Times New Roman"/>
                <w:color w:val="auto"/>
                <w:sz w:val="21"/>
                <w:szCs w:val="21"/>
                <w:lang w:eastAsia="en-US"/>
              </w:rPr>
              <w:t xml:space="preserve"> mammals, incl. </w:t>
            </w:r>
            <w:r w:rsidR="00327EA1" w:rsidRPr="005A0447">
              <w:rPr>
                <w:rFonts w:cs="Times New Roman"/>
                <w:color w:val="auto"/>
                <w:sz w:val="21"/>
                <w:szCs w:val="21"/>
                <w:lang w:eastAsia="en-US"/>
              </w:rPr>
              <w:t>7</w:t>
            </w:r>
            <w:r w:rsidR="000E34B1" w:rsidRPr="005A0447">
              <w:rPr>
                <w:rFonts w:cs="Times New Roman"/>
                <w:color w:val="auto"/>
                <w:sz w:val="21"/>
                <w:szCs w:val="21"/>
                <w:lang w:eastAsia="en-US"/>
              </w:rPr>
              <w:t xml:space="preserve"> threatened species (</w:t>
            </w:r>
            <w:r w:rsidR="00327EA1" w:rsidRPr="005A0447">
              <w:rPr>
                <w:rFonts w:cs="Times New Roman"/>
                <w:color w:val="auto"/>
                <w:sz w:val="21"/>
                <w:szCs w:val="21"/>
                <w:lang w:eastAsia="en-US"/>
              </w:rPr>
              <w:t>5</w:t>
            </w:r>
            <w:r w:rsidR="000E34B1" w:rsidRPr="005A0447">
              <w:rPr>
                <w:rFonts w:cs="Times New Roman"/>
                <w:color w:val="auto"/>
                <w:sz w:val="21"/>
                <w:szCs w:val="21"/>
                <w:lang w:eastAsia="en-US"/>
              </w:rPr>
              <w:t xml:space="preserve"> EPBC)</w:t>
            </w:r>
          </w:p>
        </w:tc>
        <w:tc>
          <w:tcPr>
            <w:tcW w:w="625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27B699A" w14:textId="77777777" w:rsidR="0011616A" w:rsidRPr="005A0447" w:rsidRDefault="0011616A" w:rsidP="0011616A">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Notable species include:</w:t>
            </w:r>
          </w:p>
          <w:p w14:paraId="234C7CCE" w14:textId="77777777" w:rsidR="0011616A" w:rsidRPr="005A0447" w:rsidRDefault="00327EA1" w:rsidP="00165229">
            <w:pPr>
              <w:pStyle w:val="ListParagraph"/>
              <w:numPr>
                <w:ilvl w:val="0"/>
                <w:numId w:val="26"/>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 xml:space="preserve">Long-footed Potoroo (EPBC listed, Endangered, </w:t>
            </w:r>
            <w:r w:rsidR="005119C0" w:rsidRPr="005A0447">
              <w:rPr>
                <w:rFonts w:cs="Times New Roman"/>
                <w:color w:val="auto"/>
                <w:sz w:val="21"/>
                <w:szCs w:val="21"/>
                <w:lang w:eastAsia="en-US"/>
              </w:rPr>
              <w:t>46% of Vic</w:t>
            </w:r>
            <w:r w:rsidR="0011616A" w:rsidRPr="005A0447">
              <w:rPr>
                <w:rFonts w:cs="Times New Roman"/>
                <w:color w:val="auto"/>
                <w:sz w:val="21"/>
                <w:szCs w:val="21"/>
                <w:lang w:eastAsia="en-US"/>
              </w:rPr>
              <w:t>torian</w:t>
            </w:r>
            <w:r w:rsidR="005119C0" w:rsidRPr="005A0447">
              <w:rPr>
                <w:rFonts w:cs="Times New Roman"/>
                <w:color w:val="auto"/>
                <w:sz w:val="21"/>
                <w:szCs w:val="21"/>
                <w:lang w:eastAsia="en-US"/>
              </w:rPr>
              <w:t xml:space="preserve"> range)</w:t>
            </w:r>
          </w:p>
          <w:p w14:paraId="6C18A4EF" w14:textId="77777777" w:rsidR="0011616A" w:rsidRPr="005A0447" w:rsidRDefault="005119C0" w:rsidP="00165229">
            <w:pPr>
              <w:pStyle w:val="ListParagraph"/>
              <w:numPr>
                <w:ilvl w:val="0"/>
                <w:numId w:val="26"/>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Long-nosed Potoroo (EPBC listed, Vulnerable, 15% of Vic</w:t>
            </w:r>
            <w:r w:rsidR="0011616A" w:rsidRPr="005A0447">
              <w:rPr>
                <w:rFonts w:cs="Times New Roman"/>
                <w:color w:val="auto"/>
                <w:sz w:val="21"/>
                <w:szCs w:val="21"/>
                <w:lang w:eastAsia="en-US"/>
              </w:rPr>
              <w:t>torian</w:t>
            </w:r>
            <w:r w:rsidRPr="005A0447">
              <w:rPr>
                <w:rFonts w:cs="Times New Roman"/>
                <w:color w:val="auto"/>
                <w:sz w:val="21"/>
                <w:szCs w:val="21"/>
                <w:lang w:eastAsia="en-US"/>
              </w:rPr>
              <w:t xml:space="preserve"> range)</w:t>
            </w:r>
          </w:p>
          <w:p w14:paraId="43B58F97" w14:textId="77777777" w:rsidR="0011616A" w:rsidRPr="005A0447" w:rsidRDefault="005119C0" w:rsidP="00165229">
            <w:pPr>
              <w:pStyle w:val="ListParagraph"/>
              <w:numPr>
                <w:ilvl w:val="0"/>
                <w:numId w:val="26"/>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Eastern Horseshoe Bat (FFG listed, vulnerable, 12% of Vic</w:t>
            </w:r>
            <w:r w:rsidR="0011616A" w:rsidRPr="005A0447">
              <w:rPr>
                <w:rFonts w:cs="Times New Roman"/>
                <w:color w:val="auto"/>
                <w:sz w:val="21"/>
                <w:szCs w:val="21"/>
                <w:lang w:eastAsia="en-US"/>
              </w:rPr>
              <w:t>torian</w:t>
            </w:r>
            <w:r w:rsidRPr="005A0447">
              <w:rPr>
                <w:rFonts w:cs="Times New Roman"/>
                <w:color w:val="auto"/>
                <w:sz w:val="21"/>
                <w:szCs w:val="21"/>
                <w:lang w:eastAsia="en-US"/>
              </w:rPr>
              <w:t xml:space="preserve"> range)</w:t>
            </w:r>
          </w:p>
          <w:p w14:paraId="0E783567" w14:textId="77777777" w:rsidR="0011616A" w:rsidRPr="005A0447" w:rsidRDefault="004653FB" w:rsidP="00165229">
            <w:pPr>
              <w:pStyle w:val="ListParagraph"/>
              <w:numPr>
                <w:ilvl w:val="0"/>
                <w:numId w:val="26"/>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Greater Glider (EPBC listed, Vulnerable, 11% of Vic</w:t>
            </w:r>
            <w:r w:rsidR="0011616A" w:rsidRPr="005A0447">
              <w:rPr>
                <w:rFonts w:cs="Times New Roman"/>
                <w:color w:val="auto"/>
                <w:sz w:val="21"/>
                <w:szCs w:val="21"/>
                <w:lang w:eastAsia="en-US"/>
              </w:rPr>
              <w:t>torian</w:t>
            </w:r>
            <w:r w:rsidRPr="005A0447">
              <w:rPr>
                <w:rFonts w:cs="Times New Roman"/>
                <w:color w:val="auto"/>
                <w:sz w:val="21"/>
                <w:szCs w:val="21"/>
                <w:lang w:eastAsia="en-US"/>
              </w:rPr>
              <w:t xml:space="preserve"> range)</w:t>
            </w:r>
          </w:p>
          <w:p w14:paraId="772520AD" w14:textId="77777777" w:rsidR="0011616A" w:rsidRPr="005A0447" w:rsidRDefault="004653FB" w:rsidP="00165229">
            <w:pPr>
              <w:pStyle w:val="ListParagraph"/>
              <w:numPr>
                <w:ilvl w:val="0"/>
                <w:numId w:val="26"/>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 xml:space="preserve">Spot-tailed Quoll (EPBC listed, Endangered, </w:t>
            </w:r>
            <w:r w:rsidR="00913DAC" w:rsidRPr="005A0447">
              <w:rPr>
                <w:rFonts w:cs="Times New Roman"/>
                <w:color w:val="auto"/>
                <w:sz w:val="21"/>
                <w:szCs w:val="21"/>
                <w:lang w:eastAsia="en-US"/>
              </w:rPr>
              <w:t>11% of Vic</w:t>
            </w:r>
            <w:r w:rsidR="0011616A" w:rsidRPr="005A0447">
              <w:rPr>
                <w:rFonts w:cs="Times New Roman"/>
                <w:color w:val="auto"/>
                <w:sz w:val="21"/>
                <w:szCs w:val="21"/>
                <w:lang w:eastAsia="en-US"/>
              </w:rPr>
              <w:t>torian</w:t>
            </w:r>
            <w:r w:rsidR="00913DAC" w:rsidRPr="005A0447">
              <w:rPr>
                <w:rFonts w:cs="Times New Roman"/>
                <w:color w:val="auto"/>
                <w:sz w:val="21"/>
                <w:szCs w:val="21"/>
                <w:lang w:eastAsia="en-US"/>
              </w:rPr>
              <w:t xml:space="preserve"> range)</w:t>
            </w:r>
          </w:p>
          <w:p w14:paraId="2F363797" w14:textId="77777777" w:rsidR="0011616A" w:rsidRPr="005A0447" w:rsidRDefault="00913DAC" w:rsidP="00165229">
            <w:pPr>
              <w:pStyle w:val="ListParagraph"/>
              <w:numPr>
                <w:ilvl w:val="0"/>
                <w:numId w:val="26"/>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lastRenderedPageBreak/>
              <w:t xml:space="preserve">Southern Brown Bandicoot (EPBC listed, Endangered, </w:t>
            </w:r>
            <w:r w:rsidR="009E0E55" w:rsidRPr="005A0447">
              <w:rPr>
                <w:rFonts w:cs="Times New Roman"/>
                <w:color w:val="auto"/>
                <w:sz w:val="21"/>
                <w:szCs w:val="21"/>
                <w:lang w:eastAsia="en-US"/>
              </w:rPr>
              <w:t>8% of Vic</w:t>
            </w:r>
            <w:r w:rsidR="0011616A" w:rsidRPr="005A0447">
              <w:rPr>
                <w:rFonts w:cs="Times New Roman"/>
                <w:color w:val="auto"/>
                <w:sz w:val="21"/>
                <w:szCs w:val="21"/>
                <w:lang w:eastAsia="en-US"/>
              </w:rPr>
              <w:t>torian</w:t>
            </w:r>
            <w:r w:rsidR="009E0E55" w:rsidRPr="005A0447">
              <w:rPr>
                <w:rFonts w:cs="Times New Roman"/>
                <w:color w:val="auto"/>
                <w:sz w:val="21"/>
                <w:szCs w:val="21"/>
                <w:lang w:eastAsia="en-US"/>
              </w:rPr>
              <w:t xml:space="preserve"> range)</w:t>
            </w:r>
          </w:p>
          <w:p w14:paraId="4F6EF5C8" w14:textId="11B5B4B7" w:rsidR="000E34B1" w:rsidRPr="005A0447" w:rsidRDefault="009E0E55" w:rsidP="00BE1872">
            <w:pPr>
              <w:pStyle w:val="ListParagraph"/>
              <w:numPr>
                <w:ilvl w:val="0"/>
                <w:numId w:val="26"/>
              </w:numPr>
              <w:spacing w:after="120" w:line="257" w:lineRule="auto"/>
              <w:ind w:left="341"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Common Bent-wing Bat (eastern ssp.) (</w:t>
            </w:r>
            <w:r w:rsidR="00E81256" w:rsidRPr="005A0447">
              <w:rPr>
                <w:rFonts w:cs="Times New Roman"/>
                <w:color w:val="auto"/>
                <w:sz w:val="21"/>
                <w:szCs w:val="21"/>
                <w:lang w:eastAsia="en-US"/>
              </w:rPr>
              <w:t>FFG listed, vulnerable, 5% of Vic</w:t>
            </w:r>
            <w:r w:rsidR="0011616A" w:rsidRPr="005A0447">
              <w:rPr>
                <w:rFonts w:cs="Times New Roman"/>
                <w:color w:val="auto"/>
                <w:sz w:val="21"/>
                <w:szCs w:val="21"/>
                <w:lang w:eastAsia="en-US"/>
              </w:rPr>
              <w:t>torian</w:t>
            </w:r>
            <w:r w:rsidR="00E81256" w:rsidRPr="005A0447">
              <w:rPr>
                <w:rFonts w:cs="Times New Roman"/>
                <w:color w:val="auto"/>
                <w:sz w:val="21"/>
                <w:szCs w:val="21"/>
                <w:lang w:eastAsia="en-US"/>
              </w:rPr>
              <w:t xml:space="preserve"> range)</w:t>
            </w:r>
          </w:p>
        </w:tc>
        <w:tc>
          <w:tcPr>
            <w:tcW w:w="241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ED7E21B" w14:textId="74C1A0E3" w:rsidR="000E34B1" w:rsidRPr="005A0447" w:rsidRDefault="00E506C9" w:rsidP="00BE1872">
            <w:pPr>
              <w:pStyle w:val="ListParagraph"/>
              <w:numPr>
                <w:ilvl w:val="0"/>
                <w:numId w:val="25"/>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lastRenderedPageBreak/>
              <w:t>None raised</w:t>
            </w:r>
          </w:p>
        </w:tc>
      </w:tr>
      <w:tr w:rsidR="000E34B1" w:rsidRPr="00603C9E" w14:paraId="21ACDA4F" w14:textId="77777777" w:rsidTr="00DA53B3">
        <w:trPr>
          <w:trHeight w:val="511"/>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7AD20757" w14:textId="0E647D6B" w:rsidR="000E34B1" w:rsidRPr="005A0447" w:rsidRDefault="000E34B1">
            <w:pPr>
              <w:spacing w:after="120" w:line="256" w:lineRule="auto"/>
              <w:jc w:val="center"/>
              <w:rPr>
                <w:b w:val="0"/>
                <w:bCs w:val="0"/>
                <w:color w:val="auto"/>
                <w:sz w:val="21"/>
                <w:szCs w:val="21"/>
              </w:rPr>
            </w:pPr>
            <w:r w:rsidRPr="005A0447">
              <w:rPr>
                <w:noProof/>
                <w:color w:val="auto"/>
              </w:rPr>
              <w:drawing>
                <wp:anchor distT="0" distB="0" distL="114300" distR="114300" simplePos="0" relativeHeight="251658242" behindDoc="0" locked="0" layoutInCell="1" allowOverlap="1" wp14:anchorId="7C706C21" wp14:editId="3F9E09E3">
                  <wp:simplePos x="0" y="0"/>
                  <wp:positionH relativeFrom="column">
                    <wp:posOffset>227965</wp:posOffset>
                  </wp:positionH>
                  <wp:positionV relativeFrom="paragraph">
                    <wp:posOffset>53975</wp:posOffset>
                  </wp:positionV>
                  <wp:extent cx="352425" cy="352425"/>
                  <wp:effectExtent l="0" t="0" r="9525" b="9525"/>
                  <wp:wrapNone/>
                  <wp:docPr id="20" name="Graphic 20"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66708C90" w14:textId="77777777" w:rsidR="000E34B1" w:rsidRPr="005A0447" w:rsidRDefault="000E34B1">
            <w:pPr>
              <w:spacing w:after="120" w:line="256" w:lineRule="auto"/>
              <w:jc w:val="center"/>
              <w:rPr>
                <w:b w:val="0"/>
                <w:bCs w:val="0"/>
                <w:color w:val="auto"/>
                <w:sz w:val="21"/>
                <w:szCs w:val="21"/>
              </w:rPr>
            </w:pPr>
          </w:p>
          <w:p w14:paraId="06CD692D" w14:textId="0DC2F114" w:rsidR="000E34B1" w:rsidRPr="005A0447" w:rsidRDefault="008A607E">
            <w:pPr>
              <w:spacing w:after="120" w:line="256" w:lineRule="auto"/>
              <w:jc w:val="center"/>
              <w:rPr>
                <w:color w:val="auto"/>
                <w:sz w:val="21"/>
                <w:szCs w:val="21"/>
                <w:highlight w:val="yellow"/>
              </w:rPr>
            </w:pPr>
            <w:r w:rsidRPr="005A0447">
              <w:rPr>
                <w:rFonts w:cs="Times New Roman"/>
                <w:color w:val="auto"/>
                <w:sz w:val="21"/>
                <w:szCs w:val="21"/>
              </w:rPr>
              <w:t>13</w:t>
            </w:r>
            <w:r w:rsidR="000E34B1" w:rsidRPr="005A0447">
              <w:rPr>
                <w:rFonts w:cs="Times New Roman"/>
                <w:color w:val="auto"/>
                <w:sz w:val="21"/>
                <w:szCs w:val="21"/>
              </w:rPr>
              <w:t xml:space="preserve"> reptiles, incl. </w:t>
            </w:r>
            <w:r w:rsidR="00487AA2" w:rsidRPr="005A0447">
              <w:rPr>
                <w:rFonts w:cs="Times New Roman"/>
                <w:color w:val="auto"/>
                <w:sz w:val="21"/>
                <w:szCs w:val="21"/>
              </w:rPr>
              <w:t>2</w:t>
            </w:r>
            <w:r w:rsidR="000E34B1" w:rsidRPr="005A0447">
              <w:rPr>
                <w:rFonts w:cs="Times New Roman"/>
                <w:color w:val="auto"/>
                <w:sz w:val="21"/>
                <w:szCs w:val="21"/>
              </w:rPr>
              <w:t xml:space="preserve"> threatened species (</w:t>
            </w:r>
            <w:r w:rsidR="00487AA2" w:rsidRPr="005A0447">
              <w:rPr>
                <w:rFonts w:cs="Times New Roman"/>
                <w:color w:val="auto"/>
                <w:sz w:val="21"/>
                <w:szCs w:val="21"/>
              </w:rPr>
              <w:t>0</w:t>
            </w:r>
            <w:r w:rsidR="000E34B1" w:rsidRPr="005A0447">
              <w:rPr>
                <w:rFonts w:cs="Times New Roman"/>
                <w:color w:val="auto"/>
                <w:sz w:val="21"/>
                <w:szCs w:val="21"/>
              </w:rPr>
              <w:t xml:space="preserve"> EPBC)</w:t>
            </w:r>
          </w:p>
        </w:tc>
        <w:tc>
          <w:tcPr>
            <w:tcW w:w="625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EB1DE86" w14:textId="77777777" w:rsidR="00165229" w:rsidRPr="005A0447" w:rsidRDefault="00165229" w:rsidP="00165229">
            <w:pPr>
              <w:spacing w:before="60" w:line="257"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t>Notable species include:</w:t>
            </w:r>
          </w:p>
          <w:p w14:paraId="36752994" w14:textId="77777777" w:rsidR="00C21D51" w:rsidRPr="005A0447" w:rsidRDefault="00487AA2" w:rsidP="00165229">
            <w:pPr>
              <w:pStyle w:val="ListParagraph"/>
              <w:numPr>
                <w:ilvl w:val="0"/>
                <w:numId w:val="27"/>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t>Diamond Python (FFG listed, endangered, 5% of Vic</w:t>
            </w:r>
            <w:r w:rsidR="00C21D51" w:rsidRPr="005A0447">
              <w:rPr>
                <w:color w:val="auto"/>
                <w:sz w:val="21"/>
                <w:szCs w:val="21"/>
              </w:rPr>
              <w:t>torian</w:t>
            </w:r>
            <w:r w:rsidRPr="005A0447">
              <w:rPr>
                <w:color w:val="auto"/>
                <w:sz w:val="21"/>
                <w:szCs w:val="21"/>
              </w:rPr>
              <w:t xml:space="preserve"> range)</w:t>
            </w:r>
          </w:p>
          <w:p w14:paraId="1148964D" w14:textId="323A54E0" w:rsidR="000E34B1" w:rsidRPr="005A0447" w:rsidRDefault="00487AA2" w:rsidP="00165229">
            <w:pPr>
              <w:pStyle w:val="ListParagraph"/>
              <w:numPr>
                <w:ilvl w:val="0"/>
                <w:numId w:val="27"/>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t xml:space="preserve">Lace Monitor (FFG listed, endangered, </w:t>
            </w:r>
            <w:r w:rsidR="008A6FF0" w:rsidRPr="005A0447">
              <w:rPr>
                <w:color w:val="auto"/>
                <w:sz w:val="21"/>
                <w:szCs w:val="21"/>
              </w:rPr>
              <w:t>5% of Vic</w:t>
            </w:r>
            <w:r w:rsidR="00C21D51" w:rsidRPr="005A0447">
              <w:rPr>
                <w:color w:val="auto"/>
                <w:sz w:val="21"/>
                <w:szCs w:val="21"/>
              </w:rPr>
              <w:t>torian</w:t>
            </w:r>
            <w:r w:rsidR="008A6FF0" w:rsidRPr="005A0447">
              <w:rPr>
                <w:color w:val="auto"/>
                <w:sz w:val="21"/>
                <w:szCs w:val="21"/>
              </w:rPr>
              <w:t xml:space="preserve"> range)</w:t>
            </w:r>
          </w:p>
        </w:tc>
        <w:tc>
          <w:tcPr>
            <w:tcW w:w="241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8BACF3B" w14:textId="6068B486" w:rsidR="000E34B1" w:rsidRPr="005A0447" w:rsidRDefault="008A6FF0" w:rsidP="00BE1872">
            <w:pPr>
              <w:pStyle w:val="ListParagraph"/>
              <w:numPr>
                <w:ilvl w:val="0"/>
                <w:numId w:val="25"/>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t>None raised</w:t>
            </w:r>
          </w:p>
        </w:tc>
      </w:tr>
      <w:tr w:rsidR="000E34B1" w:rsidRPr="00603C9E" w14:paraId="5DC45E9D" w14:textId="77777777" w:rsidTr="00DA53B3">
        <w:trPr>
          <w:trHeight w:val="1190"/>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7F3FD44C" w14:textId="19DDFB32" w:rsidR="000E34B1" w:rsidRPr="005A0447" w:rsidRDefault="000E34B1">
            <w:pPr>
              <w:spacing w:after="120" w:line="256" w:lineRule="auto"/>
              <w:jc w:val="center"/>
              <w:rPr>
                <w:rFonts w:cs="Times New Roman"/>
                <w:b w:val="0"/>
                <w:bCs w:val="0"/>
                <w:noProof/>
                <w:color w:val="auto"/>
                <w:sz w:val="21"/>
                <w:szCs w:val="21"/>
                <w:lang w:eastAsia="en-US"/>
              </w:rPr>
            </w:pPr>
            <w:r w:rsidRPr="005A0447">
              <w:rPr>
                <w:noProof/>
                <w:color w:val="auto"/>
              </w:rPr>
              <w:drawing>
                <wp:anchor distT="0" distB="0" distL="114300" distR="114300" simplePos="0" relativeHeight="251658243" behindDoc="0" locked="0" layoutInCell="1" allowOverlap="1" wp14:anchorId="7FF1342E" wp14:editId="2CEE2627">
                  <wp:simplePos x="0" y="0"/>
                  <wp:positionH relativeFrom="column">
                    <wp:posOffset>203200</wp:posOffset>
                  </wp:positionH>
                  <wp:positionV relativeFrom="paragraph">
                    <wp:posOffset>54610</wp:posOffset>
                  </wp:positionV>
                  <wp:extent cx="398145" cy="398145"/>
                  <wp:effectExtent l="0" t="0" r="0" b="0"/>
                  <wp:wrapNone/>
                  <wp:docPr id="19" name="Graphic 19"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4EC07260" w14:textId="77777777" w:rsidR="000E34B1" w:rsidRPr="005A0447" w:rsidRDefault="000E34B1">
            <w:pPr>
              <w:spacing w:after="120" w:line="256" w:lineRule="auto"/>
              <w:jc w:val="center"/>
              <w:rPr>
                <w:rFonts w:cs="Times New Roman"/>
                <w:b w:val="0"/>
                <w:bCs w:val="0"/>
                <w:noProof/>
                <w:color w:val="auto"/>
                <w:sz w:val="21"/>
                <w:szCs w:val="21"/>
                <w:lang w:eastAsia="en-US"/>
              </w:rPr>
            </w:pPr>
          </w:p>
          <w:p w14:paraId="47F0B600" w14:textId="2D09658A" w:rsidR="000E34B1" w:rsidRPr="005A0447" w:rsidRDefault="00424393">
            <w:pPr>
              <w:spacing w:after="120" w:line="256" w:lineRule="auto"/>
              <w:jc w:val="center"/>
              <w:rPr>
                <w:rFonts w:cs="Times New Roman"/>
                <w:noProof/>
                <w:color w:val="auto"/>
                <w:sz w:val="21"/>
                <w:szCs w:val="21"/>
                <w:lang w:eastAsia="en-US"/>
              </w:rPr>
            </w:pPr>
            <w:r w:rsidRPr="005A0447">
              <w:rPr>
                <w:rFonts w:cs="Times New Roman"/>
                <w:noProof/>
                <w:color w:val="auto"/>
                <w:sz w:val="21"/>
                <w:szCs w:val="21"/>
                <w:lang w:eastAsia="en-US"/>
              </w:rPr>
              <w:t>3</w:t>
            </w:r>
            <w:r w:rsidR="00FB3AA4" w:rsidRPr="005A0447">
              <w:rPr>
                <w:rFonts w:cs="Times New Roman"/>
                <w:noProof/>
                <w:color w:val="auto"/>
                <w:sz w:val="21"/>
                <w:szCs w:val="21"/>
                <w:lang w:eastAsia="en-US"/>
              </w:rPr>
              <w:t>5</w:t>
            </w:r>
            <w:r w:rsidR="000E34B1" w:rsidRPr="005A0447">
              <w:rPr>
                <w:rFonts w:cs="Times New Roman"/>
                <w:noProof/>
                <w:color w:val="auto"/>
                <w:sz w:val="21"/>
                <w:szCs w:val="21"/>
                <w:lang w:eastAsia="en-US"/>
              </w:rPr>
              <w:t xml:space="preserve"> birds, incl. </w:t>
            </w:r>
            <w:r w:rsidR="00FB3AA4" w:rsidRPr="005A0447">
              <w:rPr>
                <w:rFonts w:cs="Times New Roman"/>
                <w:noProof/>
                <w:color w:val="auto"/>
                <w:sz w:val="21"/>
                <w:szCs w:val="21"/>
                <w:lang w:eastAsia="en-US"/>
              </w:rPr>
              <w:t>5</w:t>
            </w:r>
            <w:r w:rsidR="000E34B1" w:rsidRPr="005A0447">
              <w:rPr>
                <w:rFonts w:cs="Times New Roman"/>
                <w:noProof/>
                <w:color w:val="auto"/>
                <w:sz w:val="21"/>
                <w:szCs w:val="21"/>
                <w:lang w:eastAsia="en-US"/>
              </w:rPr>
              <w:t xml:space="preserve"> threatened species (</w:t>
            </w:r>
            <w:r w:rsidR="00FB3AA4" w:rsidRPr="005A0447">
              <w:rPr>
                <w:rFonts w:cs="Times New Roman"/>
                <w:noProof/>
                <w:color w:val="auto"/>
                <w:sz w:val="21"/>
                <w:szCs w:val="21"/>
                <w:lang w:eastAsia="en-US"/>
              </w:rPr>
              <w:t>0</w:t>
            </w:r>
            <w:r w:rsidR="000E34B1" w:rsidRPr="005A0447">
              <w:rPr>
                <w:rFonts w:cs="Times New Roman"/>
                <w:noProof/>
                <w:color w:val="auto"/>
                <w:sz w:val="21"/>
                <w:szCs w:val="21"/>
                <w:lang w:eastAsia="en-US"/>
              </w:rPr>
              <w:t xml:space="preserve"> EPBC)</w:t>
            </w:r>
          </w:p>
        </w:tc>
        <w:tc>
          <w:tcPr>
            <w:tcW w:w="625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AEFE7FE" w14:textId="77777777" w:rsidR="00C21D51" w:rsidRPr="005A0447" w:rsidRDefault="00C21D51" w:rsidP="00C21D51">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5A0447">
              <w:rPr>
                <w:rFonts w:cs="Times New Roman"/>
                <w:noProof/>
                <w:color w:val="auto"/>
                <w:sz w:val="21"/>
                <w:szCs w:val="21"/>
                <w:lang w:eastAsia="en-US"/>
              </w:rPr>
              <w:t>Notable species include:</w:t>
            </w:r>
          </w:p>
          <w:p w14:paraId="01CC1034" w14:textId="77777777" w:rsidR="00C21D51" w:rsidRPr="005A0447" w:rsidRDefault="005208F5" w:rsidP="00C21D51">
            <w:pPr>
              <w:pStyle w:val="ListParagraph"/>
              <w:numPr>
                <w:ilvl w:val="0"/>
                <w:numId w:val="28"/>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5A0447">
              <w:rPr>
                <w:rFonts w:cs="Times New Roman"/>
                <w:noProof/>
                <w:color w:val="auto"/>
                <w:sz w:val="21"/>
                <w:szCs w:val="21"/>
                <w:lang w:eastAsia="en-US"/>
              </w:rPr>
              <w:t>Sooty Owl (FFG listed, vulnerable, 22% of Vic</w:t>
            </w:r>
            <w:r w:rsidR="00C21D51" w:rsidRPr="005A0447">
              <w:rPr>
                <w:rFonts w:cs="Times New Roman"/>
                <w:noProof/>
                <w:color w:val="auto"/>
                <w:sz w:val="21"/>
                <w:szCs w:val="21"/>
                <w:lang w:eastAsia="en-US"/>
              </w:rPr>
              <w:t>torian</w:t>
            </w:r>
            <w:r w:rsidRPr="005A0447">
              <w:rPr>
                <w:rFonts w:cs="Times New Roman"/>
                <w:noProof/>
                <w:color w:val="auto"/>
                <w:sz w:val="21"/>
                <w:szCs w:val="21"/>
                <w:lang w:eastAsia="en-US"/>
              </w:rPr>
              <w:t xml:space="preserve"> range)</w:t>
            </w:r>
          </w:p>
          <w:p w14:paraId="0F2E0054" w14:textId="77777777" w:rsidR="00C21D51" w:rsidRPr="005A0447" w:rsidRDefault="005208F5" w:rsidP="00C21D51">
            <w:pPr>
              <w:pStyle w:val="ListParagraph"/>
              <w:numPr>
                <w:ilvl w:val="0"/>
                <w:numId w:val="28"/>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5A0447">
              <w:rPr>
                <w:rFonts w:cs="Times New Roman"/>
                <w:noProof/>
                <w:color w:val="auto"/>
                <w:sz w:val="21"/>
                <w:szCs w:val="21"/>
                <w:lang w:eastAsia="en-US"/>
              </w:rPr>
              <w:t>Masked Owl (FFG listed, endangered, 15% of Vic</w:t>
            </w:r>
            <w:r w:rsidR="00C21D51" w:rsidRPr="005A0447">
              <w:rPr>
                <w:rFonts w:cs="Times New Roman"/>
                <w:noProof/>
                <w:color w:val="auto"/>
                <w:sz w:val="21"/>
                <w:szCs w:val="21"/>
                <w:lang w:eastAsia="en-US"/>
              </w:rPr>
              <w:t>torian</w:t>
            </w:r>
            <w:r w:rsidRPr="005A0447">
              <w:rPr>
                <w:rFonts w:cs="Times New Roman"/>
                <w:noProof/>
                <w:color w:val="auto"/>
                <w:sz w:val="21"/>
                <w:szCs w:val="21"/>
                <w:lang w:eastAsia="en-US"/>
              </w:rPr>
              <w:t xml:space="preserve"> range)</w:t>
            </w:r>
          </w:p>
          <w:p w14:paraId="7A4E1D79" w14:textId="77777777" w:rsidR="00C21D51" w:rsidRPr="005A0447" w:rsidRDefault="005208F5" w:rsidP="00C21D51">
            <w:pPr>
              <w:pStyle w:val="ListParagraph"/>
              <w:numPr>
                <w:ilvl w:val="0"/>
                <w:numId w:val="28"/>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5A0447">
              <w:rPr>
                <w:rFonts w:cs="Times New Roman"/>
                <w:noProof/>
                <w:color w:val="auto"/>
                <w:sz w:val="21"/>
                <w:szCs w:val="21"/>
                <w:lang w:eastAsia="en-US"/>
              </w:rPr>
              <w:t xml:space="preserve">Glossy Black-Cockatoo (FFG listed, vulnerable, </w:t>
            </w:r>
            <w:r w:rsidR="00FB2F49" w:rsidRPr="005A0447">
              <w:rPr>
                <w:rFonts w:cs="Times New Roman"/>
                <w:noProof/>
                <w:color w:val="auto"/>
                <w:sz w:val="21"/>
                <w:szCs w:val="21"/>
                <w:lang w:eastAsia="en-US"/>
              </w:rPr>
              <w:t>13% of Vic</w:t>
            </w:r>
            <w:r w:rsidR="00C21D51" w:rsidRPr="005A0447">
              <w:rPr>
                <w:rFonts w:cs="Times New Roman"/>
                <w:noProof/>
                <w:color w:val="auto"/>
                <w:sz w:val="21"/>
                <w:szCs w:val="21"/>
                <w:lang w:eastAsia="en-US"/>
              </w:rPr>
              <w:t>torian</w:t>
            </w:r>
            <w:r w:rsidR="00FB2F49" w:rsidRPr="005A0447">
              <w:rPr>
                <w:rFonts w:cs="Times New Roman"/>
                <w:noProof/>
                <w:color w:val="auto"/>
                <w:sz w:val="21"/>
                <w:szCs w:val="21"/>
                <w:lang w:eastAsia="en-US"/>
              </w:rPr>
              <w:t xml:space="preserve"> range)</w:t>
            </w:r>
          </w:p>
          <w:p w14:paraId="71C6AB2E" w14:textId="77777777" w:rsidR="00C21D51" w:rsidRPr="005A0447" w:rsidRDefault="00FB2F49" w:rsidP="00C21D51">
            <w:pPr>
              <w:pStyle w:val="ListParagraph"/>
              <w:numPr>
                <w:ilvl w:val="0"/>
                <w:numId w:val="28"/>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5A0447">
              <w:rPr>
                <w:rFonts w:cs="Times New Roman"/>
                <w:noProof/>
                <w:color w:val="auto"/>
                <w:sz w:val="21"/>
                <w:szCs w:val="21"/>
                <w:lang w:eastAsia="en-US"/>
              </w:rPr>
              <w:t>Powerful Owl (FFG listed, vulnerable, 9% of Vic</w:t>
            </w:r>
            <w:r w:rsidR="00C21D51" w:rsidRPr="005A0447">
              <w:rPr>
                <w:rFonts w:cs="Times New Roman"/>
                <w:noProof/>
                <w:color w:val="auto"/>
                <w:sz w:val="21"/>
                <w:szCs w:val="21"/>
                <w:lang w:eastAsia="en-US"/>
              </w:rPr>
              <w:t>torian</w:t>
            </w:r>
            <w:r w:rsidRPr="005A0447">
              <w:rPr>
                <w:rFonts w:cs="Times New Roman"/>
                <w:noProof/>
                <w:color w:val="auto"/>
                <w:sz w:val="21"/>
                <w:szCs w:val="21"/>
                <w:lang w:eastAsia="en-US"/>
              </w:rPr>
              <w:t xml:space="preserve"> range)</w:t>
            </w:r>
          </w:p>
          <w:p w14:paraId="7882F1C4" w14:textId="78E52CCF" w:rsidR="000E34B1" w:rsidRPr="005A0447" w:rsidRDefault="00FB2F49" w:rsidP="006A752F">
            <w:pPr>
              <w:pStyle w:val="ListParagraph"/>
              <w:numPr>
                <w:ilvl w:val="0"/>
                <w:numId w:val="28"/>
              </w:numPr>
              <w:spacing w:after="120" w:line="257" w:lineRule="auto"/>
              <w:ind w:left="341" w:hanging="284"/>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5A0447">
              <w:rPr>
                <w:rFonts w:cs="Times New Roman"/>
                <w:noProof/>
                <w:color w:val="auto"/>
                <w:sz w:val="21"/>
                <w:szCs w:val="21"/>
                <w:lang w:eastAsia="en-US"/>
              </w:rPr>
              <w:t xml:space="preserve">White-throated Needletail (FFG listed, vulnerable, </w:t>
            </w:r>
            <w:r w:rsidR="00D2021A" w:rsidRPr="005A0447">
              <w:rPr>
                <w:rFonts w:cs="Times New Roman"/>
                <w:noProof/>
                <w:color w:val="auto"/>
                <w:sz w:val="21"/>
                <w:szCs w:val="21"/>
                <w:lang w:eastAsia="en-US"/>
              </w:rPr>
              <w:t>6% of Vic</w:t>
            </w:r>
            <w:r w:rsidR="00F267F5" w:rsidRPr="005A0447">
              <w:rPr>
                <w:rFonts w:cs="Times New Roman"/>
                <w:noProof/>
                <w:color w:val="auto"/>
                <w:sz w:val="21"/>
                <w:szCs w:val="21"/>
                <w:lang w:eastAsia="en-US"/>
              </w:rPr>
              <w:t>torian</w:t>
            </w:r>
            <w:r w:rsidR="00D2021A" w:rsidRPr="005A0447">
              <w:rPr>
                <w:rFonts w:cs="Times New Roman"/>
                <w:noProof/>
                <w:color w:val="auto"/>
                <w:sz w:val="21"/>
                <w:szCs w:val="21"/>
                <w:lang w:eastAsia="en-US"/>
              </w:rPr>
              <w:t xml:space="preserve"> range)</w:t>
            </w:r>
          </w:p>
        </w:tc>
        <w:tc>
          <w:tcPr>
            <w:tcW w:w="241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281EF40" w14:textId="78D89E78" w:rsidR="000E34B1" w:rsidRPr="005A0447" w:rsidRDefault="00D2021A" w:rsidP="00B56340">
            <w:pPr>
              <w:pStyle w:val="ListParagraph"/>
              <w:numPr>
                <w:ilvl w:val="0"/>
                <w:numId w:val="25"/>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t>None raised</w:t>
            </w:r>
          </w:p>
        </w:tc>
      </w:tr>
      <w:tr w:rsidR="000E34B1" w:rsidRPr="00603C9E" w14:paraId="31F5152C" w14:textId="77777777" w:rsidTr="00DA53B3">
        <w:trPr>
          <w:trHeight w:val="2028"/>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516E8A3F" w14:textId="12EBE2D8" w:rsidR="000E34B1" w:rsidRPr="005A0447" w:rsidRDefault="000E34B1">
            <w:pPr>
              <w:spacing w:after="120"/>
              <w:jc w:val="center"/>
              <w:rPr>
                <w:b w:val="0"/>
                <w:bCs w:val="0"/>
                <w:noProof/>
                <w:color w:val="auto"/>
                <w:sz w:val="21"/>
                <w:szCs w:val="21"/>
              </w:rPr>
            </w:pPr>
            <w:r w:rsidRPr="005A0447">
              <w:rPr>
                <w:noProof/>
                <w:color w:val="auto"/>
              </w:rPr>
              <w:drawing>
                <wp:anchor distT="0" distB="0" distL="114300" distR="114300" simplePos="0" relativeHeight="251658244" behindDoc="0" locked="0" layoutInCell="1" allowOverlap="1" wp14:anchorId="636BD533" wp14:editId="473A7418">
                  <wp:simplePos x="0" y="0"/>
                  <wp:positionH relativeFrom="column">
                    <wp:posOffset>222250</wp:posOffset>
                  </wp:positionH>
                  <wp:positionV relativeFrom="paragraph">
                    <wp:posOffset>35560</wp:posOffset>
                  </wp:positionV>
                  <wp:extent cx="381635" cy="381635"/>
                  <wp:effectExtent l="0" t="0" r="0" b="0"/>
                  <wp:wrapNone/>
                  <wp:docPr id="18" name="Graphic 18"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18BA6B3B" w14:textId="77777777" w:rsidR="000E34B1" w:rsidRPr="005A0447" w:rsidRDefault="000E34B1">
            <w:pPr>
              <w:spacing w:after="120"/>
              <w:jc w:val="center"/>
              <w:rPr>
                <w:b w:val="0"/>
                <w:bCs w:val="0"/>
                <w:noProof/>
                <w:color w:val="auto"/>
                <w:sz w:val="21"/>
                <w:szCs w:val="21"/>
              </w:rPr>
            </w:pPr>
          </w:p>
          <w:p w14:paraId="42B06FD4" w14:textId="7BA6CE4F" w:rsidR="000E34B1" w:rsidRPr="005A0447" w:rsidRDefault="00FB45DA">
            <w:pPr>
              <w:spacing w:after="120"/>
              <w:jc w:val="center"/>
              <w:rPr>
                <w:rFonts w:cs="Times New Roman"/>
                <w:b w:val="0"/>
                <w:bCs w:val="0"/>
                <w:color w:val="auto"/>
                <w:sz w:val="21"/>
                <w:szCs w:val="21"/>
                <w:lang w:eastAsia="en-US"/>
              </w:rPr>
            </w:pPr>
            <w:r w:rsidRPr="005A0447">
              <w:rPr>
                <w:rFonts w:cs="Times New Roman"/>
                <w:color w:val="auto"/>
                <w:sz w:val="21"/>
                <w:szCs w:val="21"/>
                <w:lang w:eastAsia="en-US"/>
              </w:rPr>
              <w:t>12</w:t>
            </w:r>
            <w:r w:rsidR="000E34B1" w:rsidRPr="005A0447">
              <w:rPr>
                <w:rFonts w:cs="Times New Roman"/>
                <w:color w:val="auto"/>
                <w:sz w:val="21"/>
                <w:szCs w:val="21"/>
                <w:lang w:eastAsia="en-US"/>
              </w:rPr>
              <w:t xml:space="preserve"> frogs, incl. </w:t>
            </w:r>
            <w:r w:rsidR="00512802" w:rsidRPr="005A0447">
              <w:rPr>
                <w:rFonts w:cs="Times New Roman"/>
                <w:color w:val="auto"/>
                <w:sz w:val="21"/>
                <w:szCs w:val="21"/>
                <w:lang w:eastAsia="en-US"/>
              </w:rPr>
              <w:t>3</w:t>
            </w:r>
            <w:r w:rsidR="000E34B1" w:rsidRPr="005A0447">
              <w:rPr>
                <w:rFonts w:cs="Times New Roman"/>
                <w:color w:val="auto"/>
                <w:sz w:val="21"/>
                <w:szCs w:val="21"/>
                <w:lang w:eastAsia="en-US"/>
              </w:rPr>
              <w:t xml:space="preserve"> threatened species (</w:t>
            </w:r>
            <w:r w:rsidR="00512802" w:rsidRPr="005A0447">
              <w:rPr>
                <w:rFonts w:cs="Times New Roman"/>
                <w:color w:val="auto"/>
                <w:sz w:val="21"/>
                <w:szCs w:val="21"/>
                <w:lang w:eastAsia="en-US"/>
              </w:rPr>
              <w:t>3</w:t>
            </w:r>
            <w:r w:rsidR="000E34B1" w:rsidRPr="005A0447">
              <w:rPr>
                <w:rFonts w:cs="Times New Roman"/>
                <w:color w:val="auto"/>
                <w:sz w:val="21"/>
                <w:szCs w:val="21"/>
                <w:lang w:eastAsia="en-US"/>
              </w:rPr>
              <w:t xml:space="preserve"> EPBC)</w:t>
            </w:r>
          </w:p>
        </w:tc>
        <w:tc>
          <w:tcPr>
            <w:tcW w:w="625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94BBE08" w14:textId="77777777" w:rsidR="00F267F5" w:rsidRPr="005A0447" w:rsidRDefault="00462331" w:rsidP="00BE1872">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Notabl</w:t>
            </w:r>
            <w:r w:rsidR="00F267F5" w:rsidRPr="005A0447">
              <w:rPr>
                <w:rFonts w:cs="Times New Roman"/>
                <w:color w:val="auto"/>
                <w:sz w:val="21"/>
                <w:szCs w:val="21"/>
                <w:lang w:eastAsia="en-US"/>
              </w:rPr>
              <w:t>e species include:</w:t>
            </w:r>
          </w:p>
          <w:p w14:paraId="37869EE2" w14:textId="77777777" w:rsidR="00F267F5" w:rsidRPr="005A0447" w:rsidRDefault="00512802" w:rsidP="00F267F5">
            <w:pPr>
              <w:pStyle w:val="ListParagraph"/>
              <w:numPr>
                <w:ilvl w:val="0"/>
                <w:numId w:val="29"/>
              </w:numPr>
              <w:spacing w:after="120"/>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Large Brown Tree Frog (EPBC listed, Vulnerable, 57% of Vic</w:t>
            </w:r>
            <w:r w:rsidR="00F267F5" w:rsidRPr="005A0447">
              <w:rPr>
                <w:rFonts w:cs="Times New Roman"/>
                <w:color w:val="auto"/>
                <w:sz w:val="21"/>
                <w:szCs w:val="21"/>
                <w:lang w:eastAsia="en-US"/>
              </w:rPr>
              <w:t>torian</w:t>
            </w:r>
            <w:r w:rsidRPr="005A0447">
              <w:rPr>
                <w:rFonts w:cs="Times New Roman"/>
                <w:color w:val="auto"/>
                <w:sz w:val="21"/>
                <w:szCs w:val="21"/>
                <w:lang w:eastAsia="en-US"/>
              </w:rPr>
              <w:t xml:space="preserve"> range)</w:t>
            </w:r>
          </w:p>
          <w:p w14:paraId="04A7B9BF" w14:textId="77777777" w:rsidR="00F267F5" w:rsidRPr="005A0447" w:rsidRDefault="0088538D" w:rsidP="00F267F5">
            <w:pPr>
              <w:pStyle w:val="ListParagraph"/>
              <w:numPr>
                <w:ilvl w:val="0"/>
                <w:numId w:val="29"/>
              </w:numPr>
              <w:spacing w:after="120"/>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Giant Burrowing Frog (EPBC listed, Vulnerable, 31% of Vic</w:t>
            </w:r>
            <w:r w:rsidR="00F267F5" w:rsidRPr="005A0447">
              <w:rPr>
                <w:rFonts w:cs="Times New Roman"/>
                <w:color w:val="auto"/>
                <w:sz w:val="21"/>
                <w:szCs w:val="21"/>
                <w:lang w:eastAsia="en-US"/>
              </w:rPr>
              <w:t>torian</w:t>
            </w:r>
            <w:r w:rsidRPr="005A0447">
              <w:rPr>
                <w:rFonts w:cs="Times New Roman"/>
                <w:color w:val="auto"/>
                <w:sz w:val="21"/>
                <w:szCs w:val="21"/>
                <w:lang w:eastAsia="en-US"/>
              </w:rPr>
              <w:t xml:space="preserve"> range)</w:t>
            </w:r>
          </w:p>
          <w:p w14:paraId="05BEF71A" w14:textId="3A24E9B7" w:rsidR="000E34B1" w:rsidRPr="005A0447" w:rsidRDefault="0088538D" w:rsidP="00F267F5">
            <w:pPr>
              <w:pStyle w:val="ListParagraph"/>
              <w:numPr>
                <w:ilvl w:val="0"/>
                <w:numId w:val="29"/>
              </w:numPr>
              <w:spacing w:after="120"/>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5A0447">
              <w:rPr>
                <w:rFonts w:cs="Times New Roman"/>
                <w:color w:val="auto"/>
                <w:sz w:val="21"/>
                <w:szCs w:val="21"/>
                <w:lang w:eastAsia="en-US"/>
              </w:rPr>
              <w:t>Green and Golden Bell Frog (EPBC listed, Vulnerable, 8% of Vic</w:t>
            </w:r>
            <w:r w:rsidR="00F267F5" w:rsidRPr="005A0447">
              <w:rPr>
                <w:rFonts w:cs="Times New Roman"/>
                <w:color w:val="auto"/>
                <w:sz w:val="21"/>
                <w:szCs w:val="21"/>
                <w:lang w:eastAsia="en-US"/>
              </w:rPr>
              <w:t>torian</w:t>
            </w:r>
            <w:r w:rsidRPr="005A0447">
              <w:rPr>
                <w:rFonts w:cs="Times New Roman"/>
                <w:color w:val="auto"/>
                <w:sz w:val="21"/>
                <w:szCs w:val="21"/>
                <w:lang w:eastAsia="en-US"/>
              </w:rPr>
              <w:t xml:space="preserve"> range)</w:t>
            </w:r>
          </w:p>
        </w:tc>
        <w:tc>
          <w:tcPr>
            <w:tcW w:w="241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A1A672E" w14:textId="2C30C4E4" w:rsidR="000E34B1" w:rsidRPr="005A0447" w:rsidRDefault="0088538D" w:rsidP="00B56340">
            <w:pPr>
              <w:pStyle w:val="ListParagraph"/>
              <w:numPr>
                <w:ilvl w:val="0"/>
                <w:numId w:val="25"/>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5A0447">
              <w:rPr>
                <w:color w:val="auto"/>
                <w:sz w:val="21"/>
                <w:szCs w:val="21"/>
              </w:rPr>
              <w:t>None raised</w:t>
            </w:r>
          </w:p>
        </w:tc>
      </w:tr>
      <w:tr w:rsidR="000E34B1" w14:paraId="328EFC34" w14:textId="77777777" w:rsidTr="0B6FD1DA">
        <w:trPr>
          <w:trHeight w:val="60"/>
        </w:trPr>
        <w:tc>
          <w:tcPr>
            <w:cnfStyle w:val="001000000000" w:firstRow="0" w:lastRow="0" w:firstColumn="1" w:lastColumn="0" w:oddVBand="0" w:evenVBand="0" w:oddHBand="0" w:evenHBand="0" w:firstRowFirstColumn="0" w:firstRowLastColumn="0" w:lastRowFirstColumn="0" w:lastRowLastColumn="0"/>
            <w:tcW w:w="1006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239FB13" w14:textId="09D18B7B" w:rsidR="000E34B1" w:rsidRPr="005A0447" w:rsidRDefault="000E34B1">
            <w:pPr>
              <w:spacing w:before="60" w:after="120"/>
              <w:rPr>
                <w:rFonts w:cs="Times New Roman"/>
                <w:b w:val="0"/>
                <w:bCs w:val="0"/>
                <w:color w:val="auto"/>
                <w:sz w:val="21"/>
                <w:szCs w:val="21"/>
                <w:lang w:eastAsia="en-US"/>
              </w:rPr>
            </w:pPr>
            <w:r w:rsidRPr="005A0447">
              <w:rPr>
                <w:rFonts w:cs="Times New Roman"/>
                <w:color w:val="auto"/>
                <w:sz w:val="21"/>
                <w:szCs w:val="21"/>
                <w:lang w:eastAsia="en-US"/>
              </w:rPr>
              <w:t xml:space="preserve">Other species raised by the </w:t>
            </w:r>
            <w:r w:rsidR="004D29E9">
              <w:rPr>
                <w:rFonts w:cs="Times New Roman"/>
                <w:color w:val="auto"/>
                <w:sz w:val="21"/>
                <w:szCs w:val="21"/>
                <w:lang w:eastAsia="en-US"/>
              </w:rPr>
              <w:t>working group</w:t>
            </w:r>
            <w:r w:rsidRPr="005A0447">
              <w:rPr>
                <w:rFonts w:cs="Times New Roman"/>
                <w:color w:val="auto"/>
                <w:sz w:val="21"/>
                <w:szCs w:val="21"/>
                <w:lang w:eastAsia="en-US"/>
              </w:rPr>
              <w:t xml:space="preserve"> (e.g. fish, invertebrates etc)</w:t>
            </w:r>
            <w:r w:rsidRPr="005A0447">
              <w:rPr>
                <w:rFonts w:cs="Times New Roman"/>
                <w:b w:val="0"/>
                <w:bCs w:val="0"/>
                <w:color w:val="auto"/>
                <w:sz w:val="21"/>
                <w:szCs w:val="21"/>
                <w:lang w:eastAsia="en-US"/>
              </w:rPr>
              <w:t>:</w:t>
            </w:r>
          </w:p>
          <w:p w14:paraId="2561C353" w14:textId="326F4E09" w:rsidR="000E34B1" w:rsidRPr="005A0447" w:rsidRDefault="0055276A" w:rsidP="006A752F">
            <w:pPr>
              <w:spacing w:after="120"/>
              <w:rPr>
                <w:b w:val="0"/>
                <w:bCs w:val="0"/>
                <w:color w:val="auto"/>
              </w:rPr>
            </w:pPr>
            <w:r w:rsidRPr="005A0447">
              <w:rPr>
                <w:b w:val="0"/>
                <w:bCs w:val="0"/>
                <w:color w:val="auto"/>
                <w:sz w:val="21"/>
                <w:szCs w:val="21"/>
              </w:rPr>
              <w:t>Orbost Spiny Crayfish</w:t>
            </w:r>
            <w:r w:rsidR="00C27BCC" w:rsidRPr="005A0447">
              <w:rPr>
                <w:b w:val="0"/>
                <w:bCs w:val="0"/>
                <w:color w:val="auto"/>
                <w:sz w:val="21"/>
                <w:szCs w:val="21"/>
              </w:rPr>
              <w:t xml:space="preserve"> (</w:t>
            </w:r>
            <w:r w:rsidR="000C7BF5">
              <w:rPr>
                <w:b w:val="0"/>
                <w:bCs w:val="0"/>
                <w:color w:val="auto"/>
                <w:sz w:val="21"/>
                <w:szCs w:val="21"/>
              </w:rPr>
              <w:t xml:space="preserve">FFG listed, endangered, </w:t>
            </w:r>
            <w:r w:rsidR="002A0EFB" w:rsidRPr="005A0447">
              <w:rPr>
                <w:b w:val="0"/>
                <w:bCs w:val="0"/>
                <w:color w:val="auto"/>
                <w:sz w:val="21"/>
                <w:szCs w:val="21"/>
              </w:rPr>
              <w:t>restricted to this landscape)</w:t>
            </w:r>
            <w:r w:rsidRPr="005A0447">
              <w:rPr>
                <w:b w:val="0"/>
                <w:bCs w:val="0"/>
                <w:color w:val="auto"/>
                <w:sz w:val="21"/>
                <w:szCs w:val="21"/>
              </w:rPr>
              <w:t>, Arte Spiny Crayfish</w:t>
            </w:r>
            <w:r w:rsidR="002A0EFB" w:rsidRPr="005A0447">
              <w:rPr>
                <w:b w:val="0"/>
                <w:bCs w:val="0"/>
                <w:color w:val="auto"/>
                <w:sz w:val="21"/>
                <w:szCs w:val="21"/>
              </w:rPr>
              <w:t xml:space="preserve"> (</w:t>
            </w:r>
            <w:r w:rsidR="00B55E49" w:rsidRPr="005A0447">
              <w:rPr>
                <w:b w:val="0"/>
                <w:bCs w:val="0"/>
                <w:color w:val="auto"/>
                <w:sz w:val="21"/>
                <w:szCs w:val="21"/>
              </w:rPr>
              <w:t>restricted to this landscape)</w:t>
            </w:r>
            <w:r w:rsidRPr="005A0447">
              <w:rPr>
                <w:b w:val="0"/>
                <w:bCs w:val="0"/>
                <w:color w:val="auto"/>
                <w:sz w:val="21"/>
                <w:szCs w:val="21"/>
              </w:rPr>
              <w:t>, East Gippsland Galaxias</w:t>
            </w:r>
            <w:r w:rsidR="00B55E49" w:rsidRPr="005A0447">
              <w:rPr>
                <w:b w:val="0"/>
                <w:bCs w:val="0"/>
                <w:color w:val="auto"/>
                <w:sz w:val="21"/>
                <w:szCs w:val="21"/>
              </w:rPr>
              <w:t xml:space="preserve"> (</w:t>
            </w:r>
            <w:r w:rsidR="00DF3948">
              <w:rPr>
                <w:b w:val="0"/>
                <w:bCs w:val="0"/>
                <w:color w:val="auto"/>
                <w:sz w:val="21"/>
                <w:szCs w:val="21"/>
              </w:rPr>
              <w:t xml:space="preserve">FFG listed, endangered, </w:t>
            </w:r>
            <w:r w:rsidR="00B55E49" w:rsidRPr="005A0447">
              <w:rPr>
                <w:b w:val="0"/>
                <w:bCs w:val="0"/>
                <w:color w:val="auto"/>
                <w:sz w:val="21"/>
                <w:szCs w:val="21"/>
              </w:rPr>
              <w:t>restricted to this landscape)</w:t>
            </w:r>
            <w:r w:rsidRPr="005A0447">
              <w:rPr>
                <w:b w:val="0"/>
                <w:bCs w:val="0"/>
                <w:color w:val="auto"/>
                <w:sz w:val="21"/>
                <w:szCs w:val="21"/>
              </w:rPr>
              <w:t xml:space="preserve">, </w:t>
            </w:r>
            <w:r w:rsidR="00BC566A" w:rsidRPr="005A0447">
              <w:rPr>
                <w:b w:val="0"/>
                <w:bCs w:val="0"/>
                <w:color w:val="auto"/>
                <w:sz w:val="21"/>
                <w:szCs w:val="21"/>
              </w:rPr>
              <w:t>McDowells Galaxias</w:t>
            </w:r>
            <w:r w:rsidR="00B55E49" w:rsidRPr="005A0447">
              <w:rPr>
                <w:b w:val="0"/>
                <w:bCs w:val="0"/>
                <w:color w:val="auto"/>
                <w:sz w:val="21"/>
                <w:szCs w:val="21"/>
              </w:rPr>
              <w:t xml:space="preserve"> (</w:t>
            </w:r>
            <w:r w:rsidR="00C25FCC">
              <w:rPr>
                <w:b w:val="0"/>
                <w:bCs w:val="0"/>
                <w:color w:val="auto"/>
                <w:sz w:val="21"/>
                <w:szCs w:val="21"/>
              </w:rPr>
              <w:t xml:space="preserve">FFG listed, critically endangered, </w:t>
            </w:r>
            <w:r w:rsidR="00B55E49" w:rsidRPr="005A0447">
              <w:rPr>
                <w:b w:val="0"/>
                <w:bCs w:val="0"/>
                <w:color w:val="auto"/>
                <w:sz w:val="21"/>
                <w:szCs w:val="21"/>
              </w:rPr>
              <w:t>restricted to this landscape)</w:t>
            </w:r>
            <w:r w:rsidR="00BC566A" w:rsidRPr="005A0447">
              <w:rPr>
                <w:b w:val="0"/>
                <w:bCs w:val="0"/>
                <w:color w:val="auto"/>
                <w:sz w:val="21"/>
                <w:szCs w:val="21"/>
              </w:rPr>
              <w:t>, Cann Spiny Crayfish</w:t>
            </w:r>
            <w:r w:rsidR="00B55E49" w:rsidRPr="005A0447">
              <w:rPr>
                <w:b w:val="0"/>
                <w:bCs w:val="0"/>
                <w:color w:val="auto"/>
                <w:sz w:val="21"/>
                <w:szCs w:val="21"/>
              </w:rPr>
              <w:t xml:space="preserve"> (restricted to this landscape)</w:t>
            </w:r>
          </w:p>
        </w:tc>
      </w:tr>
    </w:tbl>
    <w:p w14:paraId="4E299E58" w14:textId="2115F261" w:rsidR="003E0689" w:rsidRDefault="003E0689">
      <w:pPr>
        <w:rPr>
          <w:b/>
          <w:bCs/>
          <w:iCs/>
          <w:color w:val="00B2A9" w:themeColor="accent1"/>
          <w:kern w:val="20"/>
          <w:sz w:val="22"/>
          <w:szCs w:val="28"/>
        </w:rPr>
      </w:pPr>
    </w:p>
    <w:p w14:paraId="6486D42D" w14:textId="77777777" w:rsidR="00F92C95" w:rsidRDefault="00F92C95">
      <w:pPr>
        <w:rPr>
          <w:b/>
          <w:bCs/>
          <w:iCs/>
          <w:color w:val="00B2A9" w:themeColor="accent1"/>
          <w:kern w:val="20"/>
          <w:sz w:val="22"/>
          <w:szCs w:val="28"/>
        </w:rPr>
      </w:pPr>
      <w:r>
        <w:br w:type="page"/>
      </w:r>
    </w:p>
    <w:p w14:paraId="61C1571B" w14:textId="128A73BD" w:rsidR="00A141BB" w:rsidRDefault="00A141BB" w:rsidP="00A141BB">
      <w:pPr>
        <w:pStyle w:val="Heading2"/>
      </w:pPr>
      <w:r>
        <w:lastRenderedPageBreak/>
        <w:t>Strategic Management Prospects</w:t>
      </w:r>
    </w:p>
    <w:p w14:paraId="3923723A" w14:textId="08859D2C" w:rsidR="00275066" w:rsidRPr="009422B6" w:rsidRDefault="00275066" w:rsidP="00275066">
      <w:pPr>
        <w:pStyle w:val="BodyText"/>
      </w:pPr>
      <w:r w:rsidRPr="009422B6">
        <w:t xml:space="preserve">Strategic Management Prospects (SMP) models species </w:t>
      </w:r>
      <w:r w:rsidR="000B2662">
        <w:t>distributions</w:t>
      </w:r>
      <w:r w:rsidR="00015B78">
        <w:t>,</w:t>
      </w:r>
      <w:r w:rsidR="000B2662">
        <w:t xml:space="preserve"> </w:t>
      </w:r>
      <w:r w:rsidRPr="009422B6">
        <w:t xml:space="preserve">habitat </w:t>
      </w:r>
      <w:r w:rsidR="000B2662">
        <w:t>importance</w:t>
      </w:r>
      <w:r w:rsidRPr="009422B6">
        <w:t>, landscape-scale threats</w:t>
      </w:r>
      <w:r w:rsidR="00300B68">
        <w:t>,</w:t>
      </w:r>
      <w:r w:rsidR="007A181A">
        <w:t xml:space="preserve"> and</w:t>
      </w:r>
      <w:r w:rsidR="00D24436">
        <w:t xml:space="preserve"> </w:t>
      </w:r>
      <w:r w:rsidR="00F75E44">
        <w:t xml:space="preserve">management </w:t>
      </w:r>
      <w:r w:rsidR="005D6839">
        <w:t>costs</w:t>
      </w:r>
      <w:r w:rsidR="00015B78">
        <w:t xml:space="preserve">. It </w:t>
      </w:r>
      <w:r w:rsidR="00636EAC">
        <w:t>then</w:t>
      </w:r>
      <w:r w:rsidRPr="009422B6">
        <w:t xml:space="preserve"> </w:t>
      </w:r>
      <w:r w:rsidR="004564AC">
        <w:t>compares</w:t>
      </w:r>
      <w:r w:rsidRPr="009422B6">
        <w:t xml:space="preserve"> and highlights </w:t>
      </w:r>
      <w:r w:rsidR="00C533FD">
        <w:t>those places w</w:t>
      </w:r>
      <w:r w:rsidR="00C31D26">
        <w:t>ith</w:t>
      </w:r>
      <w:r w:rsidR="00C533FD">
        <w:t xml:space="preserve"> </w:t>
      </w:r>
      <w:r w:rsidRPr="009422B6">
        <w:t xml:space="preserve">the </w:t>
      </w:r>
      <w:r w:rsidR="00C533FD">
        <w:t>greatest opportunit</w:t>
      </w:r>
      <w:r w:rsidR="00C31D26">
        <w:t>ies</w:t>
      </w:r>
      <w:r w:rsidR="00C533FD">
        <w:t xml:space="preserve"> for </w:t>
      </w:r>
      <w:r w:rsidRPr="009422B6">
        <w:t>cost-effective action</w:t>
      </w:r>
      <w:r w:rsidR="004031A1">
        <w:t xml:space="preserve"> </w:t>
      </w:r>
      <w:r w:rsidR="00F63FDB">
        <w:t>state</w:t>
      </w:r>
      <w:r w:rsidR="0013220D">
        <w:t>-</w:t>
      </w:r>
      <w:r w:rsidR="00F63FDB">
        <w:t>wide</w:t>
      </w:r>
      <w:r w:rsidRPr="009422B6">
        <w:t xml:space="preserve">. </w:t>
      </w:r>
      <w:r w:rsidR="006F7D14">
        <w:t>Learn</w:t>
      </w:r>
      <w:r w:rsidR="00E532F7">
        <w:t xml:space="preserve"> more about this tool on the </w:t>
      </w:r>
      <w:hyperlink r:id="rId25" w:history="1">
        <w:r w:rsidR="00E532F7" w:rsidRPr="00E532F7">
          <w:rPr>
            <w:rStyle w:val="Hyperlink"/>
          </w:rPr>
          <w:t>SMP we</w:t>
        </w:r>
        <w:r w:rsidR="00E3650A">
          <w:rPr>
            <w:rStyle w:val="Hyperlink"/>
          </w:rPr>
          <w:t>b</w:t>
        </w:r>
        <w:r w:rsidR="00015B78">
          <w:rPr>
            <w:rStyle w:val="Hyperlink"/>
          </w:rPr>
          <w:t>page</w:t>
        </w:r>
      </w:hyperlink>
      <w:r w:rsidR="00E3650A">
        <w:t>.</w:t>
      </w:r>
    </w:p>
    <w:p w14:paraId="399490AA" w14:textId="447F3304" w:rsidR="5D3EC448" w:rsidRDefault="00CE57FB" w:rsidP="00F92C95">
      <w:pPr>
        <w:pStyle w:val="Heading2"/>
        <w:spacing w:before="160"/>
      </w:pPr>
      <w:r>
        <w:rPr>
          <w:rFonts w:ascii="Arial" w:eastAsia="Arial" w:hAnsi="Arial"/>
          <w:szCs w:val="22"/>
        </w:rPr>
        <w:t>Which land</w:t>
      </w:r>
      <w:r w:rsidR="009213AE">
        <w:rPr>
          <w:rFonts w:ascii="Arial" w:eastAsia="Arial" w:hAnsi="Arial"/>
          <w:szCs w:val="22"/>
        </w:rPr>
        <w:t>scape-</w:t>
      </w:r>
      <w:r w:rsidR="5D3EC448" w:rsidRPr="0F403795">
        <w:rPr>
          <w:rFonts w:ascii="Arial" w:eastAsia="Arial" w:hAnsi="Arial"/>
          <w:szCs w:val="22"/>
        </w:rPr>
        <w:t xml:space="preserve">scale actions are most cost-effective in this landscape? </w:t>
      </w:r>
    </w:p>
    <w:p w14:paraId="07CB860C" w14:textId="1868BC8B" w:rsidR="00DF1594" w:rsidRPr="000A53F1" w:rsidRDefault="00494F63" w:rsidP="00F92C95">
      <w:pPr>
        <w:spacing w:after="160"/>
        <w:rPr>
          <w:rFonts w:ascii="Arial" w:eastAsia="Arial" w:hAnsi="Arial"/>
          <w:color w:val="auto"/>
          <w:sz w:val="22"/>
          <w:szCs w:val="22"/>
        </w:rPr>
      </w:pPr>
      <w:r w:rsidRPr="000A53F1">
        <w:rPr>
          <w:rFonts w:ascii="Arial" w:eastAsia="Arial" w:hAnsi="Arial"/>
          <w:color w:val="auto"/>
          <w:sz w:val="22"/>
          <w:szCs w:val="22"/>
        </w:rPr>
        <w:t>The maps and information below show those places and actions modelled by SMP to provide the best opportunities for cost-effective action to benefit biodiversity across the state. Coloured areas in the map</w:t>
      </w:r>
      <w:r w:rsidR="00E35375">
        <w:rPr>
          <w:rFonts w:ascii="Arial" w:eastAsia="Arial" w:hAnsi="Arial"/>
          <w:color w:val="auto"/>
          <w:sz w:val="22"/>
          <w:szCs w:val="22"/>
        </w:rPr>
        <w:t>s</w:t>
      </w:r>
      <w:r w:rsidRPr="000A53F1">
        <w:rPr>
          <w:rFonts w:ascii="Arial" w:eastAsia="Arial" w:hAnsi="Arial"/>
          <w:color w:val="auto"/>
          <w:sz w:val="22"/>
          <w:szCs w:val="22"/>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15B8BBAA" w14:textId="3ACFC3D9" w:rsidR="00494F63" w:rsidRPr="000A53F1" w:rsidRDefault="00DF1594" w:rsidP="00560713">
      <w:pPr>
        <w:rPr>
          <w:rFonts w:ascii="Arial" w:eastAsia="Arial" w:hAnsi="Arial"/>
          <w:color w:val="auto"/>
          <w:sz w:val="22"/>
          <w:szCs w:val="22"/>
        </w:rPr>
      </w:pPr>
      <w:r w:rsidRPr="0096444F">
        <w:rPr>
          <w:rFonts w:ascii="Arial" w:eastAsia="Arial" w:hAnsi="Arial"/>
          <w:b/>
          <w:bCs/>
          <w:color w:val="auto"/>
          <w:sz w:val="22"/>
          <w:szCs w:val="22"/>
        </w:rPr>
        <w:t>Map a)</w:t>
      </w:r>
      <w:r w:rsidRPr="000A53F1">
        <w:rPr>
          <w:rFonts w:ascii="Arial" w:eastAsia="Arial" w:hAnsi="Arial"/>
          <w:color w:val="auto"/>
          <w:sz w:val="22"/>
          <w:szCs w:val="22"/>
        </w:rPr>
        <w:t xml:space="preserve"> shows actions in the top 3% cost-effectiveness areas, and </w:t>
      </w:r>
      <w:r w:rsidRPr="0096444F">
        <w:rPr>
          <w:rFonts w:ascii="Arial" w:eastAsia="Arial" w:hAnsi="Arial"/>
          <w:b/>
          <w:bCs/>
          <w:color w:val="auto"/>
          <w:sz w:val="22"/>
          <w:szCs w:val="22"/>
        </w:rPr>
        <w:t>Map b)</w:t>
      </w:r>
      <w:r w:rsidRPr="000A53F1">
        <w:rPr>
          <w:rFonts w:ascii="Arial" w:eastAsia="Arial" w:hAnsi="Arial"/>
          <w:color w:val="auto"/>
          <w:sz w:val="22"/>
          <w:szCs w:val="22"/>
        </w:rPr>
        <w:t xml:space="preserve"> shows actions in the top 10% cost-effective areas.</w:t>
      </w:r>
    </w:p>
    <w:p w14:paraId="67AE21FD" w14:textId="170CD43A" w:rsidR="00494F63" w:rsidRPr="00560713" w:rsidRDefault="00FB3F01" w:rsidP="00560713">
      <w:pPr>
        <w:rPr>
          <w:rFonts w:ascii="Arial" w:eastAsia="Arial" w:hAnsi="Arial"/>
          <w:sz w:val="22"/>
          <w:szCs w:val="22"/>
        </w:rPr>
      </w:pPr>
      <w:r>
        <w:rPr>
          <w:rFonts w:ascii="Arial" w:eastAsia="Arial" w:hAnsi="Arial"/>
          <w:noProof/>
          <w:sz w:val="22"/>
          <w:szCs w:val="22"/>
        </w:rPr>
        <mc:AlternateContent>
          <mc:Choice Requires="wpg">
            <w:drawing>
              <wp:anchor distT="0" distB="0" distL="114300" distR="114300" simplePos="0" relativeHeight="251658246" behindDoc="0" locked="0" layoutInCell="1" allowOverlap="1" wp14:anchorId="22F29A96" wp14:editId="349249BB">
                <wp:simplePos x="0" y="0"/>
                <wp:positionH relativeFrom="column">
                  <wp:posOffset>1270</wp:posOffset>
                </wp:positionH>
                <wp:positionV relativeFrom="paragraph">
                  <wp:posOffset>14132</wp:posOffset>
                </wp:positionV>
                <wp:extent cx="3429635" cy="2967355"/>
                <wp:effectExtent l="0" t="0" r="0" b="4445"/>
                <wp:wrapNone/>
                <wp:docPr id="273" name="Group 273"/>
                <wp:cNvGraphicFramePr/>
                <a:graphic xmlns:a="http://schemas.openxmlformats.org/drawingml/2006/main">
                  <a:graphicData uri="http://schemas.microsoft.com/office/word/2010/wordprocessingGroup">
                    <wpg:wgp>
                      <wpg:cNvGrpSpPr/>
                      <wpg:grpSpPr>
                        <a:xfrm>
                          <a:off x="0" y="0"/>
                          <a:ext cx="3429635" cy="2967355"/>
                          <a:chOff x="0" y="21266"/>
                          <a:chExt cx="3429635" cy="2967679"/>
                        </a:xfrm>
                      </wpg:grpSpPr>
                      <pic:pic xmlns:pic="http://schemas.openxmlformats.org/drawingml/2006/picture">
                        <pic:nvPicPr>
                          <pic:cNvPr id="14" name="Picture 14"/>
                          <pic:cNvPicPr>
                            <a:picLocks noChangeAspect="1"/>
                          </pic:cNvPicPr>
                        </pic:nvPicPr>
                        <pic:blipFill rotWithShape="1">
                          <a:blip r:embed="rId26">
                            <a:extLst>
                              <a:ext uri="{28A0092B-C50C-407E-A947-70E740481C1C}">
                                <a14:useLocalDpi xmlns:a14="http://schemas.microsoft.com/office/drawing/2010/main" val="0"/>
                              </a:ext>
                            </a:extLst>
                          </a:blip>
                          <a:srcRect t="6638" r="7023" b="5766"/>
                          <a:stretch/>
                        </pic:blipFill>
                        <pic:spPr bwMode="auto">
                          <a:xfrm>
                            <a:off x="0" y="63796"/>
                            <a:ext cx="3429635" cy="29251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94614" y="2009554"/>
                            <a:ext cx="1312545" cy="957580"/>
                          </a:xfrm>
                          <a:prstGeom prst="rect">
                            <a:avLst/>
                          </a:prstGeom>
                        </pic:spPr>
                      </pic:pic>
                      <wps:wsp>
                        <wps:cNvPr id="257" name="Text Box 2"/>
                        <wps:cNvSpPr txBox="1">
                          <a:spLocks noChangeArrowheads="1"/>
                        </wps:cNvSpPr>
                        <wps:spPr bwMode="auto">
                          <a:xfrm>
                            <a:off x="659219" y="21266"/>
                            <a:ext cx="2727960" cy="299720"/>
                          </a:xfrm>
                          <a:prstGeom prst="rect">
                            <a:avLst/>
                          </a:prstGeom>
                          <a:solidFill>
                            <a:srgbClr val="FFFFFF"/>
                          </a:solidFill>
                          <a:ln w="9525">
                            <a:solidFill>
                              <a:srgbClr val="000000"/>
                            </a:solidFill>
                            <a:miter lim="800000"/>
                            <a:headEnd/>
                            <a:tailEnd/>
                          </a:ln>
                        </wps:spPr>
                        <wps:txbx>
                          <w:txbxContent>
                            <w:p w14:paraId="4368658E" w14:textId="77777777" w:rsidR="00282E56" w:rsidRDefault="00282E56" w:rsidP="00282E56">
                              <w:r>
                                <w:t>Map a) – SMP top 3% cost-effective actions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2F29A96" id="Group 273" o:spid="_x0000_s1026" style="position:absolute;margin-left:.1pt;margin-top:1.1pt;width:270.05pt;height:233.65pt;z-index:251658246;mso-height-relative:margin" coordorigin=",212" coordsize="34296,29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637;width:34296;height:2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">
                  <v:imagedata r:id="rId28" o:title="" croptop="4350f" cropbottom="3779f" cropright="4603f"/>
                </v:shape>
                <v:shape id="Picture 16" o:spid="_x0000_s1028" type="#_x0000_t75" style="position:absolute;left:20946;top:20095;width:13125;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_x0000_s1029" type="#_x0000_t202" style="position:absolute;left:6592;top:212;width:27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4368658E" w14:textId="77777777" w:rsidR="00282E56" w:rsidRDefault="00282E56" w:rsidP="00282E56">
                        <w:r>
                          <w:t>Map a) – SMP top 3% cost-effective actions</w:t>
                        </w:r>
                      </w:p>
                    </w:txbxContent>
                  </v:textbox>
                </v:shape>
              </v:group>
            </w:pict>
          </mc:Fallback>
        </mc:AlternateContent>
      </w:r>
      <w:r w:rsidR="00E57C47" w:rsidRPr="00334C0C">
        <w:rPr>
          <w:rFonts w:eastAsia="Arial"/>
          <w:noProof/>
        </w:rPr>
        <mc:AlternateContent>
          <mc:Choice Requires="wps">
            <w:drawing>
              <wp:anchor distT="45720" distB="45720" distL="114300" distR="114300" simplePos="0" relativeHeight="251658245" behindDoc="0" locked="0" layoutInCell="1" allowOverlap="1" wp14:anchorId="26357855" wp14:editId="5F6187C1">
                <wp:simplePos x="0" y="0"/>
                <wp:positionH relativeFrom="margin">
                  <wp:posOffset>3712549</wp:posOffset>
                </wp:positionH>
                <wp:positionV relativeFrom="paragraph">
                  <wp:posOffset>18311</wp:posOffset>
                </wp:positionV>
                <wp:extent cx="31045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404620"/>
                        </a:xfrm>
                        <a:prstGeom prst="rect">
                          <a:avLst/>
                        </a:prstGeom>
                        <a:solidFill>
                          <a:srgbClr val="FFFFFF"/>
                        </a:solidFill>
                        <a:ln w="9525">
                          <a:noFill/>
                          <a:miter lim="800000"/>
                          <a:headEnd/>
                          <a:tailEnd/>
                        </a:ln>
                      </wps:spPr>
                      <wps:txbx>
                        <w:txbxContent>
                          <w:p w14:paraId="38F9A9F9" w14:textId="77777777" w:rsidR="00EA392B" w:rsidRPr="002B3E86" w:rsidRDefault="00EA392B" w:rsidP="00EA392B">
                            <w:pPr>
                              <w:rPr>
                                <w:color w:val="auto"/>
                              </w:rPr>
                            </w:pPr>
                            <w:r w:rsidRPr="002B3E86">
                              <w:rPr>
                                <w:color w:val="auto"/>
                              </w:rPr>
                              <w:t>The following landscape-scale actions were ranked among the top 3% cost-effective opportunities for biodiversity action across the state by SMP</w:t>
                            </w:r>
                            <w:r w:rsidRPr="002B3E86">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357855" id="Text Box 2" o:spid="_x0000_s1030" type="#_x0000_t202" style="position:absolute;margin-left:292.35pt;margin-top:1.45pt;width:244.45pt;height:11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moIwIAACU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" stroked="f">
                <v:textbox style="mso-fit-shape-to-text:t">
                  <w:txbxContent>
                    <w:p w14:paraId="38F9A9F9" w14:textId="77777777" w:rsidR="00EA392B" w:rsidRPr="002B3E86" w:rsidRDefault="00EA392B" w:rsidP="00EA392B">
                      <w:pPr>
                        <w:rPr>
                          <w:color w:val="auto"/>
                        </w:rPr>
                      </w:pPr>
                      <w:r w:rsidRPr="002B3E86">
                        <w:rPr>
                          <w:color w:val="auto"/>
                        </w:rPr>
                        <w:t>The following landscape-scale actions were ranked among the top 3% cost-effective opportunities for biodiversity action across the state by SMP</w:t>
                      </w:r>
                      <w:r w:rsidRPr="002B3E86">
                        <w:rPr>
                          <w:rFonts w:eastAsia="Arial"/>
                          <w:color w:val="auto"/>
                        </w:rPr>
                        <w:t>:</w:t>
                      </w:r>
                    </w:p>
                  </w:txbxContent>
                </v:textbox>
                <w10:wrap type="square" anchorx="margin"/>
              </v:shape>
            </w:pict>
          </mc:Fallback>
        </mc:AlternateContent>
      </w:r>
    </w:p>
    <w:p w14:paraId="41F49E0D" w14:textId="010071DD" w:rsidR="004B17A8" w:rsidRDefault="004B17A8" w:rsidP="00D00965">
      <w:pPr>
        <w:pStyle w:val="BodyText"/>
      </w:pPr>
    </w:p>
    <w:tbl>
      <w:tblPr>
        <w:tblStyle w:val="DELWPTableNormal"/>
        <w:tblpPr w:leftFromText="180" w:rightFromText="180" w:vertAnchor="text" w:horzAnchor="margin" w:tblpXSpec="right" w:tblpY="127"/>
        <w:tblW w:w="0" w:type="auto"/>
        <w:tblLook w:val="04A0" w:firstRow="1" w:lastRow="0" w:firstColumn="1" w:lastColumn="0" w:noHBand="0" w:noVBand="1"/>
      </w:tblPr>
      <w:tblGrid>
        <w:gridCol w:w="907"/>
        <w:gridCol w:w="2874"/>
      </w:tblGrid>
      <w:tr w:rsidR="00E57C47" w:rsidRPr="00EB072A" w14:paraId="2A5DD122" w14:textId="77777777" w:rsidTr="00E57C47">
        <w:trPr>
          <w:trHeight w:val="777"/>
        </w:trPr>
        <w:tc>
          <w:tcPr>
            <w:tcW w:w="907" w:type="dxa"/>
          </w:tcPr>
          <w:p w14:paraId="0258AD9A" w14:textId="77777777" w:rsidR="00E57C47" w:rsidRPr="00676B6B" w:rsidRDefault="00E57C47" w:rsidP="00E57C47">
            <w:pPr>
              <w:pStyle w:val="BodyText"/>
            </w:pPr>
            <w:r w:rsidRPr="00676B6B">
              <w:rPr>
                <w:noProof/>
              </w:rPr>
              <w:drawing>
                <wp:inline distT="0" distB="0" distL="0" distR="0" wp14:anchorId="50279278" wp14:editId="192ADDB6">
                  <wp:extent cx="438785" cy="438785"/>
                  <wp:effectExtent l="0" t="0" r="0" b="0"/>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8785" cy="438785"/>
                          </a:xfrm>
                          <a:prstGeom prst="rect">
                            <a:avLst/>
                          </a:prstGeom>
                        </pic:spPr>
                      </pic:pic>
                    </a:graphicData>
                  </a:graphic>
                </wp:inline>
              </w:drawing>
            </w:r>
          </w:p>
        </w:tc>
        <w:tc>
          <w:tcPr>
            <w:tcW w:w="2874" w:type="dxa"/>
            <w:vAlign w:val="center"/>
          </w:tcPr>
          <w:p w14:paraId="1F08A991" w14:textId="71D1E904" w:rsidR="00E57C47" w:rsidRPr="00676B6B" w:rsidRDefault="00E57C47" w:rsidP="00E57C47">
            <w:pPr>
              <w:rPr>
                <w:color w:val="00B2A9" w:themeColor="accent1"/>
                <w:sz w:val="22"/>
                <w:szCs w:val="22"/>
              </w:rPr>
            </w:pPr>
            <w:r w:rsidRPr="00676B6B">
              <w:rPr>
                <w:color w:val="00B2A9" w:themeColor="accent1"/>
                <w:sz w:val="22"/>
                <w:szCs w:val="22"/>
              </w:rPr>
              <w:t xml:space="preserve">Control pigs </w:t>
            </w:r>
            <w:r>
              <w:rPr>
                <w:color w:val="00B2A9" w:themeColor="accent1"/>
                <w:sz w:val="22"/>
                <w:szCs w:val="22"/>
              </w:rPr>
              <w:t>70,627ha</w:t>
            </w:r>
          </w:p>
        </w:tc>
      </w:tr>
      <w:tr w:rsidR="00E57C47" w:rsidRPr="00EB072A" w14:paraId="39825A65" w14:textId="77777777" w:rsidTr="00E57C47">
        <w:trPr>
          <w:trHeight w:val="622"/>
        </w:trPr>
        <w:tc>
          <w:tcPr>
            <w:tcW w:w="907" w:type="dxa"/>
          </w:tcPr>
          <w:p w14:paraId="6C2CCB55" w14:textId="77777777" w:rsidR="00E57C47" w:rsidRPr="00676B6B" w:rsidRDefault="00E57C47" w:rsidP="00E57C47">
            <w:pPr>
              <w:pStyle w:val="BodyText"/>
            </w:pPr>
            <w:r>
              <w:rPr>
                <w:noProof/>
              </w:rPr>
              <w:drawing>
                <wp:anchor distT="0" distB="0" distL="114300" distR="114300" simplePos="0" relativeHeight="251658260" behindDoc="0" locked="0" layoutInCell="1" allowOverlap="1" wp14:anchorId="1C8859F9" wp14:editId="35F06A8B">
                  <wp:simplePos x="0" y="0"/>
                  <wp:positionH relativeFrom="column">
                    <wp:posOffset>-9525</wp:posOffset>
                  </wp:positionH>
                  <wp:positionV relativeFrom="paragraph">
                    <wp:posOffset>-78105</wp:posOffset>
                  </wp:positionV>
                  <wp:extent cx="457200" cy="4572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2874" w:type="dxa"/>
            <w:vAlign w:val="center"/>
          </w:tcPr>
          <w:p w14:paraId="0D816EBF" w14:textId="1CE54447" w:rsidR="00E57C47" w:rsidRPr="00676B6B" w:rsidRDefault="00E57C47" w:rsidP="00E57C4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31,777ha</w:t>
            </w:r>
          </w:p>
        </w:tc>
      </w:tr>
      <w:tr w:rsidR="00E57C47" w:rsidRPr="00EB072A" w14:paraId="2C8D9F5E" w14:textId="77777777" w:rsidTr="00E57C47">
        <w:trPr>
          <w:trHeight w:val="694"/>
        </w:trPr>
        <w:tc>
          <w:tcPr>
            <w:tcW w:w="907" w:type="dxa"/>
          </w:tcPr>
          <w:p w14:paraId="58D2B9B2" w14:textId="77777777" w:rsidR="00E57C47" w:rsidRPr="00D91C10" w:rsidRDefault="00E57C47" w:rsidP="00E57C47">
            <w:pPr>
              <w:pStyle w:val="paragraph"/>
              <w:spacing w:before="0" w:beforeAutospacing="0" w:after="0" w:afterAutospacing="0"/>
              <w:textAlignment w:val="baseline"/>
              <w:rPr>
                <w:rFonts w:ascii="&amp;quot" w:hAnsi="&amp;quot"/>
                <w:b/>
                <w:bCs/>
                <w:sz w:val="12"/>
                <w:szCs w:val="12"/>
              </w:rPr>
            </w:pPr>
            <w:r>
              <w:rPr>
                <w:rFonts w:asciiTheme="minorHAnsi" w:hAnsiTheme="minorHAnsi"/>
                <w:noProof/>
                <w:color w:val="363534" w:themeColor="text1"/>
                <w:sz w:val="22"/>
                <w:szCs w:val="22"/>
                <w:lang w:eastAsia="en-US"/>
              </w:rPr>
              <w:drawing>
                <wp:anchor distT="0" distB="0" distL="114300" distR="114300" simplePos="0" relativeHeight="251658259" behindDoc="0" locked="0" layoutInCell="1" allowOverlap="1" wp14:anchorId="63341C1A" wp14:editId="304568CA">
                  <wp:simplePos x="0" y="0"/>
                  <wp:positionH relativeFrom="page">
                    <wp:posOffset>95885</wp:posOffset>
                  </wp:positionH>
                  <wp:positionV relativeFrom="page">
                    <wp:posOffset>23495</wp:posOffset>
                  </wp:positionV>
                  <wp:extent cx="410113" cy="410113"/>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410113" cy="410113"/>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272AB5CF" w14:textId="22791B28" w:rsidR="00E57C47" w:rsidRPr="00676B6B" w:rsidRDefault="00E57C47" w:rsidP="00E57C4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horses</w:t>
            </w:r>
            <w:r w:rsidRPr="00676B6B">
              <w:rPr>
                <w:color w:val="00B2A9" w:themeColor="accent1"/>
                <w:sz w:val="22"/>
                <w:szCs w:val="22"/>
              </w:rPr>
              <w:t xml:space="preserve"> </w:t>
            </w:r>
            <w:r>
              <w:rPr>
                <w:color w:val="00B2A9" w:themeColor="accent1"/>
                <w:sz w:val="22"/>
                <w:szCs w:val="22"/>
              </w:rPr>
              <w:t>5,387ha</w:t>
            </w:r>
          </w:p>
        </w:tc>
      </w:tr>
    </w:tbl>
    <w:p w14:paraId="65FF0A4B" w14:textId="08805362" w:rsidR="004B17A8" w:rsidRDefault="004B17A8" w:rsidP="00D00965">
      <w:pPr>
        <w:pStyle w:val="BodyText"/>
      </w:pPr>
    </w:p>
    <w:p w14:paraId="7900EC4E" w14:textId="7B4FF282" w:rsidR="004B17A8" w:rsidRPr="00040FBC" w:rsidRDefault="004B17A8" w:rsidP="00D00965">
      <w:pPr>
        <w:pStyle w:val="BodyText"/>
        <w:rPr>
          <w:rFonts w:eastAsia="Arial"/>
        </w:rPr>
      </w:pPr>
    </w:p>
    <w:p w14:paraId="5EA7F90D" w14:textId="7E20654A" w:rsidR="004B17A8" w:rsidRDefault="004B17A8" w:rsidP="00BE0D2C">
      <w:pPr>
        <w:rPr>
          <w:rFonts w:ascii="Arial" w:eastAsia="Arial" w:hAnsi="Arial"/>
          <w:sz w:val="22"/>
          <w:szCs w:val="22"/>
        </w:rPr>
      </w:pPr>
    </w:p>
    <w:p w14:paraId="40818074" w14:textId="4C63DC1D" w:rsidR="004B17A8" w:rsidRDefault="004B17A8" w:rsidP="00BE0D2C">
      <w:pPr>
        <w:rPr>
          <w:rFonts w:ascii="Arial" w:eastAsia="Arial" w:hAnsi="Arial"/>
          <w:sz w:val="22"/>
          <w:szCs w:val="22"/>
        </w:rPr>
      </w:pPr>
    </w:p>
    <w:p w14:paraId="34E3896C" w14:textId="24AFBB5A" w:rsidR="004B17A8" w:rsidRDefault="004B17A8" w:rsidP="00BE0D2C">
      <w:pPr>
        <w:rPr>
          <w:rFonts w:ascii="Arial" w:eastAsia="Arial" w:hAnsi="Arial"/>
          <w:sz w:val="22"/>
          <w:szCs w:val="22"/>
        </w:rPr>
      </w:pPr>
    </w:p>
    <w:p w14:paraId="7DD47F89" w14:textId="1FDAFAC6" w:rsidR="004B17A8" w:rsidRDefault="004B17A8" w:rsidP="00BE0D2C">
      <w:pPr>
        <w:rPr>
          <w:rFonts w:ascii="Arial" w:eastAsia="Arial" w:hAnsi="Arial"/>
          <w:sz w:val="22"/>
          <w:szCs w:val="22"/>
        </w:rPr>
      </w:pPr>
    </w:p>
    <w:p w14:paraId="5FC29BAB" w14:textId="600F89C9" w:rsidR="004B17A8" w:rsidRDefault="004B17A8" w:rsidP="00BE0D2C">
      <w:pPr>
        <w:rPr>
          <w:rFonts w:ascii="Arial" w:eastAsia="Arial" w:hAnsi="Arial"/>
          <w:sz w:val="22"/>
          <w:szCs w:val="22"/>
        </w:rPr>
      </w:pPr>
    </w:p>
    <w:p w14:paraId="2FD231BD" w14:textId="29CFD14F" w:rsidR="004B17A8" w:rsidRDefault="004B17A8" w:rsidP="00BE0D2C">
      <w:pPr>
        <w:rPr>
          <w:rFonts w:ascii="Arial" w:eastAsia="Arial" w:hAnsi="Arial"/>
          <w:sz w:val="22"/>
          <w:szCs w:val="22"/>
        </w:rPr>
      </w:pPr>
    </w:p>
    <w:p w14:paraId="5C6E30B8" w14:textId="6962EA60" w:rsidR="004B17A8" w:rsidRDefault="004B17A8" w:rsidP="00BE0D2C">
      <w:pPr>
        <w:rPr>
          <w:rFonts w:ascii="Arial" w:eastAsia="Arial" w:hAnsi="Arial"/>
          <w:sz w:val="22"/>
          <w:szCs w:val="22"/>
        </w:rPr>
      </w:pPr>
    </w:p>
    <w:p w14:paraId="34115FE9" w14:textId="04D16F48" w:rsidR="004B17A8" w:rsidRDefault="004B17A8" w:rsidP="00BE0D2C">
      <w:pPr>
        <w:rPr>
          <w:rFonts w:ascii="Arial" w:eastAsia="Arial" w:hAnsi="Arial"/>
          <w:sz w:val="22"/>
          <w:szCs w:val="22"/>
        </w:rPr>
      </w:pPr>
    </w:p>
    <w:p w14:paraId="096E5493" w14:textId="57DD5045" w:rsidR="004E4D5B" w:rsidRDefault="004E4D5B" w:rsidP="00BE0D2C">
      <w:pPr>
        <w:rPr>
          <w:rFonts w:ascii="Arial" w:eastAsia="Arial" w:hAnsi="Arial"/>
          <w:sz w:val="22"/>
          <w:szCs w:val="22"/>
        </w:rPr>
      </w:pPr>
    </w:p>
    <w:p w14:paraId="23996B9B" w14:textId="70FD966A" w:rsidR="004E4D5B" w:rsidRDefault="004E4D5B" w:rsidP="00BE0D2C">
      <w:pPr>
        <w:rPr>
          <w:rFonts w:ascii="Arial" w:eastAsia="Arial" w:hAnsi="Arial"/>
          <w:sz w:val="22"/>
          <w:szCs w:val="22"/>
        </w:rPr>
      </w:pPr>
    </w:p>
    <w:p w14:paraId="5B2FF1CA" w14:textId="26B56C21" w:rsidR="004E4D5B" w:rsidRDefault="004E4D5B" w:rsidP="00BE0D2C">
      <w:pPr>
        <w:rPr>
          <w:rFonts w:ascii="Arial" w:eastAsia="Arial" w:hAnsi="Arial"/>
          <w:sz w:val="22"/>
          <w:szCs w:val="22"/>
        </w:rPr>
      </w:pPr>
    </w:p>
    <w:p w14:paraId="309F6DB4" w14:textId="62366E2A" w:rsidR="004E4D5B" w:rsidRDefault="004420AD" w:rsidP="00BE0D2C">
      <w:pPr>
        <w:rPr>
          <w:rFonts w:ascii="Arial" w:eastAsia="Arial" w:hAnsi="Arial"/>
          <w:sz w:val="22"/>
          <w:szCs w:val="22"/>
        </w:rPr>
      </w:pPr>
      <w:r w:rsidRPr="00334C0C">
        <w:rPr>
          <w:rFonts w:eastAsia="Arial"/>
          <w:noProof/>
        </w:rPr>
        <mc:AlternateContent>
          <mc:Choice Requires="wps">
            <w:drawing>
              <wp:anchor distT="45720" distB="45720" distL="114300" distR="114300" simplePos="0" relativeHeight="251658247" behindDoc="0" locked="0" layoutInCell="1" allowOverlap="1" wp14:anchorId="6DFFBA92" wp14:editId="41B9C8E7">
                <wp:simplePos x="0" y="0"/>
                <wp:positionH relativeFrom="margin">
                  <wp:posOffset>3712210</wp:posOffset>
                </wp:positionH>
                <wp:positionV relativeFrom="paragraph">
                  <wp:posOffset>126838</wp:posOffset>
                </wp:positionV>
                <wp:extent cx="3104515" cy="1404620"/>
                <wp:effectExtent l="0" t="0" r="63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404620"/>
                        </a:xfrm>
                        <a:prstGeom prst="rect">
                          <a:avLst/>
                        </a:prstGeom>
                        <a:solidFill>
                          <a:srgbClr val="FFFFFF"/>
                        </a:solidFill>
                        <a:ln w="9525">
                          <a:noFill/>
                          <a:miter lim="800000"/>
                          <a:headEnd/>
                          <a:tailEnd/>
                        </a:ln>
                      </wps:spPr>
                      <wps:txbx>
                        <w:txbxContent>
                          <w:p w14:paraId="66861C14" w14:textId="77777777" w:rsidR="00297F9C" w:rsidRPr="002B3E86" w:rsidRDefault="00297F9C" w:rsidP="00297F9C">
                            <w:pPr>
                              <w:rPr>
                                <w:color w:val="auto"/>
                              </w:rPr>
                            </w:pPr>
                            <w:r w:rsidRPr="002B3E86">
                              <w:rPr>
                                <w:color w:val="auto"/>
                              </w:rPr>
                              <w:t>The following landscape-scale actions were ranked among the top 10% cost-effective opportunities for biodiversity action across the state by SMP</w:t>
                            </w:r>
                            <w:r w:rsidRPr="002B3E86">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FFBA92" id="_x0000_s1031" type="#_x0000_t202" style="position:absolute;margin-left:292.3pt;margin-top:10pt;width:244.45pt;height:11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" stroked="f">
                <v:textbox style="mso-fit-shape-to-text:t">
                  <w:txbxContent>
                    <w:p w14:paraId="66861C14" w14:textId="77777777" w:rsidR="00297F9C" w:rsidRPr="002B3E86" w:rsidRDefault="00297F9C" w:rsidP="00297F9C">
                      <w:pPr>
                        <w:rPr>
                          <w:color w:val="auto"/>
                        </w:rPr>
                      </w:pPr>
                      <w:r w:rsidRPr="002B3E86">
                        <w:rPr>
                          <w:color w:val="auto"/>
                        </w:rPr>
                        <w:t>The following landscape-scale actions were ranked among the top 10% cost-effective opportunities for biodiversity action across the state by SMP</w:t>
                      </w:r>
                      <w:r w:rsidRPr="002B3E86">
                        <w:rPr>
                          <w:rFonts w:eastAsia="Arial"/>
                          <w:color w:val="auto"/>
                        </w:rPr>
                        <w:t>:</w:t>
                      </w:r>
                    </w:p>
                  </w:txbxContent>
                </v:textbox>
                <w10:wrap anchorx="margin"/>
              </v:shape>
            </w:pict>
          </mc:Fallback>
        </mc:AlternateContent>
      </w:r>
    </w:p>
    <w:p w14:paraId="01A0DF2A" w14:textId="78A87ADF" w:rsidR="004B17A8" w:rsidRDefault="00FB3F01" w:rsidP="00BE0D2C">
      <w:pPr>
        <w:rPr>
          <w:rFonts w:ascii="Arial" w:eastAsia="Arial" w:hAnsi="Arial"/>
          <w:sz w:val="22"/>
          <w:szCs w:val="22"/>
        </w:rPr>
      </w:pPr>
      <w:r>
        <w:rPr>
          <w:rFonts w:ascii="Arial" w:eastAsia="Arial" w:hAnsi="Arial"/>
          <w:noProof/>
          <w:sz w:val="22"/>
          <w:szCs w:val="22"/>
        </w:rPr>
        <mc:AlternateContent>
          <mc:Choice Requires="wpg">
            <w:drawing>
              <wp:anchor distT="0" distB="0" distL="114300" distR="114300" simplePos="0" relativeHeight="251658258" behindDoc="0" locked="0" layoutInCell="1" allowOverlap="1" wp14:anchorId="061EECF4" wp14:editId="58F3C602">
                <wp:simplePos x="0" y="0"/>
                <wp:positionH relativeFrom="margin">
                  <wp:posOffset>1875</wp:posOffset>
                </wp:positionH>
                <wp:positionV relativeFrom="paragraph">
                  <wp:posOffset>50461</wp:posOffset>
                </wp:positionV>
                <wp:extent cx="3429635" cy="2986717"/>
                <wp:effectExtent l="0" t="0" r="0" b="4445"/>
                <wp:wrapNone/>
                <wp:docPr id="275" name="Group 275"/>
                <wp:cNvGraphicFramePr/>
                <a:graphic xmlns:a="http://schemas.openxmlformats.org/drawingml/2006/main">
                  <a:graphicData uri="http://schemas.microsoft.com/office/word/2010/wordprocessingGroup">
                    <wpg:wgp>
                      <wpg:cNvGrpSpPr/>
                      <wpg:grpSpPr>
                        <a:xfrm>
                          <a:off x="0" y="0"/>
                          <a:ext cx="3429635" cy="2986717"/>
                          <a:chOff x="0" y="42455"/>
                          <a:chExt cx="3404870" cy="2965462"/>
                        </a:xfrm>
                      </wpg:grpSpPr>
                      <pic:pic xmlns:pic="http://schemas.openxmlformats.org/drawingml/2006/picture">
                        <pic:nvPicPr>
                          <pic:cNvPr id="199697154" name="Picture 199697154"/>
                          <pic:cNvPicPr>
                            <a:picLocks noChangeAspect="1"/>
                          </pic:cNvPicPr>
                        </pic:nvPicPr>
                        <pic:blipFill rotWithShape="1">
                          <a:blip r:embed="rId35">
                            <a:extLst>
                              <a:ext uri="{28A0092B-C50C-407E-A947-70E740481C1C}">
                                <a14:useLocalDpi xmlns:a14="http://schemas.microsoft.com/office/drawing/2010/main" val="0"/>
                              </a:ext>
                            </a:extLst>
                          </a:blip>
                          <a:srcRect t="7899" r="7172" b="5683"/>
                          <a:stretch/>
                        </pic:blipFill>
                        <pic:spPr bwMode="auto">
                          <a:xfrm>
                            <a:off x="0" y="95009"/>
                            <a:ext cx="3404870" cy="2912908"/>
                          </a:xfrm>
                          <a:prstGeom prst="rect">
                            <a:avLst/>
                          </a:prstGeom>
                          <a:noFill/>
                          <a:ln>
                            <a:noFill/>
                          </a:ln>
                          <a:extLst>
                            <a:ext uri="{53640926-AAD7-44D8-BBD7-CCE9431645EC}">
                              <a14:shadowObscured xmlns:a14="http://schemas.microsoft.com/office/drawing/2010/main"/>
                            </a:ext>
                          </a:extLst>
                        </pic:spPr>
                      </pic:pic>
                      <wps:wsp>
                        <wps:cNvPr id="268" name="Text Box 2"/>
                        <wps:cNvSpPr txBox="1">
                          <a:spLocks noChangeArrowheads="1"/>
                        </wps:cNvSpPr>
                        <wps:spPr bwMode="auto">
                          <a:xfrm>
                            <a:off x="637954" y="42455"/>
                            <a:ext cx="2733675" cy="271145"/>
                          </a:xfrm>
                          <a:prstGeom prst="rect">
                            <a:avLst/>
                          </a:prstGeom>
                          <a:solidFill>
                            <a:srgbClr val="FFFFFF"/>
                          </a:solidFill>
                          <a:ln w="9525">
                            <a:solidFill>
                              <a:srgbClr val="000000"/>
                            </a:solidFill>
                            <a:miter lim="800000"/>
                            <a:headEnd/>
                            <a:tailEnd/>
                          </a:ln>
                        </wps:spPr>
                        <wps:txbx>
                          <w:txbxContent>
                            <w:p w14:paraId="63AE831D" w14:textId="77777777" w:rsidR="002928D2" w:rsidRDefault="002928D2" w:rsidP="002928D2">
                              <w:r>
                                <w:t>Map b) – SMP top 10% cost-effective actions</w:t>
                              </w:r>
                            </w:p>
                          </w:txbxContent>
                        </wps:txbx>
                        <wps:bodyPr rot="0" vert="horz" wrap="square" lIns="91440" tIns="45720" rIns="91440" bIns="45720" anchor="t" anchorCtr="0">
                          <a:noAutofit/>
                        </wps:bodyPr>
                      </wps:wsp>
                      <pic:pic xmlns:pic="http://schemas.openxmlformats.org/drawingml/2006/picture">
                        <pic:nvPicPr>
                          <pic:cNvPr id="274" name="Picture 27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62717" y="2030592"/>
                            <a:ext cx="1312545" cy="957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EECF4" id="Group 275" o:spid="_x0000_s1032" style="position:absolute;margin-left:.15pt;margin-top:3.95pt;width:270.05pt;height:235.15pt;z-index:251658258;mso-position-horizontal-relative:margin;mso-width-relative:margin;mso-height-relative:margin" coordorigin=",424" coordsize="34048,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">
                <v:shape id="Picture 199697154" o:spid="_x0000_s1033" type="#_x0000_t75" style="position:absolute;top:950;width:34048;height:2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">
                  <v:imagedata r:id="rId36" o:title="" croptop="5177f" cropbottom="3724f" cropright="4700f"/>
                </v:shape>
                <v:shape id="_x0000_s1034" type="#_x0000_t202" style="position:absolute;left:6379;top:424;width:2733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63AE831D" w14:textId="77777777" w:rsidR="002928D2" w:rsidRDefault="002928D2" w:rsidP="002928D2">
                        <w:r>
                          <w:t>Map b) – SMP top 10% cost-effective actions</w:t>
                        </w:r>
                      </w:p>
                    </w:txbxContent>
                  </v:textbox>
                </v:shape>
                <v:shape id="Picture 274" o:spid="_x0000_s1035" type="#_x0000_t75" style="position:absolute;left:20627;top:20305;width:13125;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">
                  <v:imagedata r:id="rId29" o:title=""/>
                </v:shape>
                <w10:wrap anchorx="margin"/>
              </v:group>
            </w:pict>
          </mc:Fallback>
        </mc:AlternateContent>
      </w:r>
    </w:p>
    <w:tbl>
      <w:tblPr>
        <w:tblStyle w:val="DELWPTableNormal"/>
        <w:tblpPr w:leftFromText="180" w:rightFromText="180" w:vertAnchor="text" w:horzAnchor="margin" w:tblpXSpec="right" w:tblpY="681"/>
        <w:tblW w:w="0" w:type="auto"/>
        <w:tblLook w:val="04A0" w:firstRow="1" w:lastRow="0" w:firstColumn="1" w:lastColumn="0" w:noHBand="0" w:noVBand="1"/>
      </w:tblPr>
      <w:tblGrid>
        <w:gridCol w:w="1343"/>
        <w:gridCol w:w="3047"/>
      </w:tblGrid>
      <w:tr w:rsidR="00C61DDC" w:rsidRPr="00EB072A" w14:paraId="23C26AB4" w14:textId="77777777" w:rsidTr="00C61DDC">
        <w:trPr>
          <w:trHeight w:val="595"/>
        </w:trPr>
        <w:tc>
          <w:tcPr>
            <w:tcW w:w="1343" w:type="dxa"/>
          </w:tcPr>
          <w:p w14:paraId="00F65418" w14:textId="77777777" w:rsidR="00C61DDC" w:rsidRPr="00676B6B" w:rsidRDefault="00C61DDC" w:rsidP="00C61DDC">
            <w:pPr>
              <w:pStyle w:val="BodyText"/>
            </w:pPr>
            <w:r>
              <w:rPr>
                <w:noProof/>
              </w:rPr>
              <w:drawing>
                <wp:anchor distT="0" distB="0" distL="114300" distR="114300" simplePos="0" relativeHeight="251658267" behindDoc="0" locked="0" layoutInCell="1" allowOverlap="1" wp14:anchorId="76C3CE6E" wp14:editId="50D3584F">
                  <wp:simplePos x="0" y="0"/>
                  <wp:positionH relativeFrom="page">
                    <wp:posOffset>368300</wp:posOffset>
                  </wp:positionH>
                  <wp:positionV relativeFrom="page">
                    <wp:posOffset>339090</wp:posOffset>
                  </wp:positionV>
                  <wp:extent cx="469265" cy="469265"/>
                  <wp:effectExtent l="0" t="0" r="6985"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56EF9C66" wp14:editId="414FDCC1">
                  <wp:simplePos x="0" y="0"/>
                  <wp:positionH relativeFrom="column">
                    <wp:posOffset>329736</wp:posOffset>
                  </wp:positionH>
                  <wp:positionV relativeFrom="paragraph">
                    <wp:posOffset>-68931</wp:posOffset>
                  </wp:positionV>
                  <wp:extent cx="457200" cy="457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47" w:type="dxa"/>
            <w:vAlign w:val="center"/>
          </w:tcPr>
          <w:p w14:paraId="0504C9E8" w14:textId="77777777" w:rsidR="00C61DDC" w:rsidRPr="00676B6B" w:rsidRDefault="00C61DDC" w:rsidP="00C61DDC">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197,843ha</w:t>
            </w:r>
          </w:p>
        </w:tc>
      </w:tr>
      <w:tr w:rsidR="00C61DDC" w:rsidRPr="00EB072A" w14:paraId="63D3482E" w14:textId="77777777" w:rsidTr="00C61DDC">
        <w:trPr>
          <w:trHeight w:val="595"/>
        </w:trPr>
        <w:tc>
          <w:tcPr>
            <w:tcW w:w="1343" w:type="dxa"/>
          </w:tcPr>
          <w:p w14:paraId="74843ACF" w14:textId="77777777" w:rsidR="00C61DDC" w:rsidRPr="00676B6B" w:rsidRDefault="00C61DDC" w:rsidP="00C61DDC">
            <w:pPr>
              <w:pStyle w:val="BodyText"/>
            </w:pPr>
            <w:r>
              <w:rPr>
                <w:noProof/>
              </w:rPr>
              <w:drawing>
                <wp:anchor distT="0" distB="0" distL="114300" distR="114300" simplePos="0" relativeHeight="251658269" behindDoc="0" locked="0" layoutInCell="1" allowOverlap="1" wp14:anchorId="2FD4C0F0" wp14:editId="0FFA9573">
                  <wp:simplePos x="0" y="0"/>
                  <wp:positionH relativeFrom="page">
                    <wp:posOffset>-172720</wp:posOffset>
                  </wp:positionH>
                  <wp:positionV relativeFrom="page">
                    <wp:posOffset>-6985</wp:posOffset>
                  </wp:positionV>
                  <wp:extent cx="537210" cy="537210"/>
                  <wp:effectExtent l="0" t="0" r="0" b="0"/>
                  <wp:wrapNone/>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210" cy="537210"/>
                          </a:xfrm>
                          <a:prstGeom prst="rect">
                            <a:avLst/>
                          </a:prstGeom>
                        </pic:spPr>
                      </pic:pic>
                    </a:graphicData>
                  </a:graphic>
                  <wp14:sizeRelH relativeFrom="page">
                    <wp14:pctWidth>0</wp14:pctWidth>
                  </wp14:sizeRelH>
                  <wp14:sizeRelV relativeFrom="page">
                    <wp14:pctHeight>0</wp14:pctHeight>
                  </wp14:sizeRelV>
                </wp:anchor>
              </w:drawing>
            </w:r>
          </w:p>
        </w:tc>
        <w:tc>
          <w:tcPr>
            <w:tcW w:w="3047" w:type="dxa"/>
            <w:vAlign w:val="center"/>
          </w:tcPr>
          <w:p w14:paraId="0FD119B1" w14:textId="77777777" w:rsidR="00C61DDC" w:rsidRPr="00676B6B" w:rsidRDefault="00C61DDC" w:rsidP="00C61DDC">
            <w:pPr>
              <w:rPr>
                <w:color w:val="00B2A9" w:themeColor="accent1"/>
                <w:sz w:val="22"/>
                <w:szCs w:val="22"/>
              </w:rPr>
            </w:pPr>
            <w:r>
              <w:rPr>
                <w:color w:val="00B2A9" w:themeColor="accent1"/>
                <w:sz w:val="22"/>
                <w:szCs w:val="22"/>
              </w:rPr>
              <w:t>Combined fox and cat control 188,224ha</w:t>
            </w:r>
          </w:p>
        </w:tc>
      </w:tr>
      <w:tr w:rsidR="00C61DDC" w:rsidRPr="00EB072A" w14:paraId="419FA7B1" w14:textId="77777777" w:rsidTr="00C61DDC">
        <w:trPr>
          <w:trHeight w:val="595"/>
        </w:trPr>
        <w:tc>
          <w:tcPr>
            <w:tcW w:w="1343" w:type="dxa"/>
          </w:tcPr>
          <w:p w14:paraId="3B850559" w14:textId="77777777" w:rsidR="00C61DDC" w:rsidRDefault="00C61DDC" w:rsidP="00C61DDC">
            <w:pPr>
              <w:pStyle w:val="paragraph"/>
              <w:spacing w:before="0" w:beforeAutospacing="0" w:after="0" w:afterAutospacing="0"/>
              <w:textAlignment w:val="baseline"/>
              <w:rPr>
                <w:rFonts w:ascii="&amp;quot" w:hAnsi="&amp;quot"/>
                <w:b/>
                <w:bCs/>
                <w:sz w:val="12"/>
                <w:szCs w:val="12"/>
              </w:rPr>
            </w:pPr>
            <w:r>
              <w:rPr>
                <w:rFonts w:ascii="&amp;quot" w:hAnsi="&amp;quot"/>
                <w:b/>
                <w:bCs/>
                <w:noProof/>
                <w:sz w:val="12"/>
                <w:szCs w:val="12"/>
              </w:rPr>
              <w:drawing>
                <wp:anchor distT="0" distB="0" distL="114300" distR="114300" simplePos="0" relativeHeight="251658265" behindDoc="0" locked="0" layoutInCell="1" allowOverlap="1" wp14:anchorId="1B442396" wp14:editId="2015FDEC">
                  <wp:simplePos x="0" y="0"/>
                  <wp:positionH relativeFrom="page">
                    <wp:posOffset>415925</wp:posOffset>
                  </wp:positionH>
                  <wp:positionV relativeFrom="page">
                    <wp:posOffset>6985</wp:posOffset>
                  </wp:positionV>
                  <wp:extent cx="342900" cy="34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AEBBD" w14:textId="77777777" w:rsidR="00C61DDC" w:rsidRPr="00D91C10" w:rsidRDefault="00C61DDC" w:rsidP="00C61DDC">
            <w:pPr>
              <w:pStyle w:val="paragraph"/>
              <w:spacing w:before="0" w:beforeAutospacing="0" w:after="0" w:afterAutospacing="0"/>
              <w:textAlignment w:val="baseline"/>
              <w:rPr>
                <w:rFonts w:ascii="&amp;quot" w:hAnsi="&amp;quot"/>
                <w:b/>
                <w:bCs/>
                <w:sz w:val="12"/>
                <w:szCs w:val="12"/>
              </w:rPr>
            </w:pPr>
          </w:p>
        </w:tc>
        <w:tc>
          <w:tcPr>
            <w:tcW w:w="3047" w:type="dxa"/>
            <w:vAlign w:val="center"/>
          </w:tcPr>
          <w:p w14:paraId="7EA2ABA4" w14:textId="77777777" w:rsidR="00C61DDC" w:rsidRPr="00676B6B" w:rsidRDefault="00C61DDC" w:rsidP="00C61DDC">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w:t>
            </w:r>
            <w:r w:rsidRPr="00676B6B">
              <w:rPr>
                <w:color w:val="00B2A9" w:themeColor="accent1"/>
                <w:sz w:val="22"/>
                <w:szCs w:val="22"/>
              </w:rPr>
              <w:t xml:space="preserve"> </w:t>
            </w:r>
            <w:r>
              <w:rPr>
                <w:color w:val="00B2A9" w:themeColor="accent1"/>
                <w:sz w:val="22"/>
                <w:szCs w:val="22"/>
              </w:rPr>
              <w:t>119,941ha</w:t>
            </w:r>
          </w:p>
        </w:tc>
      </w:tr>
      <w:tr w:rsidR="00C61DDC" w:rsidRPr="00EB072A" w14:paraId="22F80564" w14:textId="77777777" w:rsidTr="00C61DDC">
        <w:trPr>
          <w:trHeight w:val="595"/>
        </w:trPr>
        <w:tc>
          <w:tcPr>
            <w:tcW w:w="1343" w:type="dxa"/>
          </w:tcPr>
          <w:p w14:paraId="24F1078C" w14:textId="77777777" w:rsidR="00C61DDC" w:rsidRDefault="00C61DDC" w:rsidP="00C61DDC">
            <w:pPr>
              <w:pStyle w:val="paragraph"/>
              <w:spacing w:before="0" w:beforeAutospacing="0" w:after="0" w:afterAutospacing="0"/>
              <w:textAlignment w:val="baseline"/>
              <w:rPr>
                <w:rFonts w:asciiTheme="minorHAnsi" w:hAnsiTheme="minorHAnsi"/>
                <w:noProof/>
                <w:color w:val="363534" w:themeColor="text1"/>
                <w:sz w:val="22"/>
                <w:szCs w:val="22"/>
                <w:lang w:eastAsia="en-US"/>
              </w:rPr>
            </w:pPr>
            <w:r w:rsidRPr="00676B6B">
              <w:rPr>
                <w:noProof/>
              </w:rPr>
              <w:drawing>
                <wp:anchor distT="0" distB="0" distL="114300" distR="114300" simplePos="0" relativeHeight="251658266" behindDoc="0" locked="0" layoutInCell="1" allowOverlap="1" wp14:anchorId="06BB04B4" wp14:editId="4FB0292F">
                  <wp:simplePos x="0" y="0"/>
                  <wp:positionH relativeFrom="page">
                    <wp:posOffset>396875</wp:posOffset>
                  </wp:positionH>
                  <wp:positionV relativeFrom="page">
                    <wp:posOffset>333375</wp:posOffset>
                  </wp:positionV>
                  <wp:extent cx="382270" cy="353695"/>
                  <wp:effectExtent l="0" t="0" r="0" b="0"/>
                  <wp:wrapNone/>
                  <wp:docPr id="31"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2270" cy="353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3428C7F7" wp14:editId="1B8C2B0B">
                  <wp:simplePos x="0" y="0"/>
                  <wp:positionH relativeFrom="page">
                    <wp:posOffset>352425</wp:posOffset>
                  </wp:positionH>
                  <wp:positionV relativeFrom="page">
                    <wp:posOffset>-54610</wp:posOffset>
                  </wp:positionV>
                  <wp:extent cx="457200" cy="457200"/>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tc>
        <w:tc>
          <w:tcPr>
            <w:tcW w:w="3047" w:type="dxa"/>
            <w:vAlign w:val="center"/>
          </w:tcPr>
          <w:p w14:paraId="4DBB3BF5" w14:textId="77777777" w:rsidR="00C61DDC" w:rsidRPr="00676B6B" w:rsidRDefault="00C61DDC" w:rsidP="00C61DDC">
            <w:pPr>
              <w:rPr>
                <w:color w:val="00B2A9" w:themeColor="accent1"/>
                <w:sz w:val="22"/>
                <w:szCs w:val="22"/>
              </w:rPr>
            </w:pPr>
            <w:r>
              <w:rPr>
                <w:color w:val="00B2A9" w:themeColor="accent1"/>
                <w:sz w:val="22"/>
                <w:szCs w:val="22"/>
              </w:rPr>
              <w:t>Control cats 113,106ha</w:t>
            </w:r>
          </w:p>
        </w:tc>
      </w:tr>
      <w:tr w:rsidR="00C61DDC" w:rsidRPr="00EB072A" w14:paraId="37FD29D3" w14:textId="77777777" w:rsidTr="00C61DDC">
        <w:trPr>
          <w:trHeight w:val="595"/>
        </w:trPr>
        <w:tc>
          <w:tcPr>
            <w:tcW w:w="1343" w:type="dxa"/>
          </w:tcPr>
          <w:p w14:paraId="1FF38993" w14:textId="77777777" w:rsidR="00C61DDC" w:rsidRPr="00676B6B" w:rsidRDefault="00C61DDC" w:rsidP="00C61DDC">
            <w:pPr>
              <w:pStyle w:val="paragraph"/>
              <w:spacing w:before="0" w:beforeAutospacing="0" w:after="0" w:afterAutospacing="0"/>
              <w:textAlignment w:val="baseline"/>
              <w:rPr>
                <w:noProof/>
              </w:rPr>
            </w:pPr>
            <w:r>
              <w:rPr>
                <w:noProof/>
              </w:rPr>
              <w:drawing>
                <wp:anchor distT="0" distB="0" distL="114300" distR="114300" simplePos="0" relativeHeight="251658270" behindDoc="0" locked="0" layoutInCell="1" allowOverlap="1" wp14:anchorId="6B5C1671" wp14:editId="46D5D7E6">
                  <wp:simplePos x="0" y="0"/>
                  <wp:positionH relativeFrom="page">
                    <wp:posOffset>259080</wp:posOffset>
                  </wp:positionH>
                  <wp:positionV relativeFrom="page">
                    <wp:posOffset>283210</wp:posOffset>
                  </wp:positionV>
                  <wp:extent cx="537210" cy="537210"/>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210" cy="537210"/>
                          </a:xfrm>
                          <a:prstGeom prst="rect">
                            <a:avLst/>
                          </a:prstGeom>
                        </pic:spPr>
                      </pic:pic>
                    </a:graphicData>
                  </a:graphic>
                  <wp14:sizeRelH relativeFrom="page">
                    <wp14:pctWidth>0</wp14:pctWidth>
                  </wp14:sizeRelH>
                  <wp14:sizeRelV relativeFrom="page">
                    <wp14:pctHeight>0</wp14:pctHeight>
                  </wp14:sizeRelV>
                </wp:anchor>
              </w:drawing>
            </w:r>
          </w:p>
        </w:tc>
        <w:tc>
          <w:tcPr>
            <w:tcW w:w="3047" w:type="dxa"/>
            <w:vAlign w:val="center"/>
          </w:tcPr>
          <w:p w14:paraId="5CF18160" w14:textId="77777777" w:rsidR="00C61DDC" w:rsidRPr="00676B6B" w:rsidRDefault="00C61DDC" w:rsidP="00C61DDC">
            <w:pPr>
              <w:rPr>
                <w:color w:val="00B2A9" w:themeColor="accent1"/>
                <w:sz w:val="22"/>
                <w:szCs w:val="22"/>
              </w:rPr>
            </w:pPr>
            <w:r w:rsidRPr="00676B6B">
              <w:rPr>
                <w:color w:val="00B2A9" w:themeColor="accent1"/>
                <w:sz w:val="22"/>
                <w:szCs w:val="22"/>
              </w:rPr>
              <w:t xml:space="preserve">Control pigs </w:t>
            </w:r>
            <w:r>
              <w:rPr>
                <w:color w:val="00B2A9" w:themeColor="accent1"/>
                <w:sz w:val="22"/>
                <w:szCs w:val="22"/>
              </w:rPr>
              <w:t>86,867ha</w:t>
            </w:r>
          </w:p>
        </w:tc>
      </w:tr>
      <w:tr w:rsidR="00C61DDC" w:rsidRPr="00EB072A" w14:paraId="35220FC5" w14:textId="77777777" w:rsidTr="00C61DDC">
        <w:trPr>
          <w:trHeight w:val="595"/>
        </w:trPr>
        <w:tc>
          <w:tcPr>
            <w:tcW w:w="1343" w:type="dxa"/>
          </w:tcPr>
          <w:p w14:paraId="063A575A" w14:textId="77777777" w:rsidR="00C61DDC" w:rsidRPr="00676B6B" w:rsidRDefault="00C61DDC" w:rsidP="00C61DDC">
            <w:pPr>
              <w:pStyle w:val="paragraph"/>
              <w:spacing w:before="0" w:beforeAutospacing="0" w:after="0" w:afterAutospacing="0"/>
              <w:textAlignment w:val="baseline"/>
              <w:rPr>
                <w:noProof/>
              </w:rPr>
            </w:pPr>
          </w:p>
        </w:tc>
        <w:tc>
          <w:tcPr>
            <w:tcW w:w="3047" w:type="dxa"/>
            <w:vAlign w:val="center"/>
          </w:tcPr>
          <w:p w14:paraId="0735C70E" w14:textId="77777777" w:rsidR="00C61DDC" w:rsidRPr="00676B6B" w:rsidRDefault="00C61DDC" w:rsidP="00C61DDC">
            <w:pPr>
              <w:rPr>
                <w:color w:val="00B2A9" w:themeColor="accent1"/>
                <w:sz w:val="22"/>
                <w:szCs w:val="22"/>
              </w:rPr>
            </w:pPr>
            <w:r>
              <w:rPr>
                <w:color w:val="00B2A9" w:themeColor="accent1"/>
                <w:sz w:val="22"/>
                <w:szCs w:val="22"/>
              </w:rPr>
              <w:t>Control foxes 55,682ha</w:t>
            </w:r>
          </w:p>
        </w:tc>
      </w:tr>
    </w:tbl>
    <w:p w14:paraId="7EEE2DD9" w14:textId="35B5B3C1" w:rsidR="004E4D5B" w:rsidRDefault="004E4D5B" w:rsidP="00BE0D2C">
      <w:pPr>
        <w:rPr>
          <w:rFonts w:ascii="Arial" w:eastAsia="Arial" w:hAnsi="Arial"/>
          <w:sz w:val="22"/>
          <w:szCs w:val="22"/>
        </w:rPr>
      </w:pPr>
    </w:p>
    <w:p w14:paraId="54036B0E" w14:textId="77D3A1F7" w:rsidR="004E4D5B" w:rsidRDefault="004E4D5B" w:rsidP="00BE0D2C">
      <w:pPr>
        <w:rPr>
          <w:rFonts w:ascii="Arial" w:eastAsia="Arial" w:hAnsi="Arial"/>
          <w:sz w:val="22"/>
          <w:szCs w:val="22"/>
        </w:rPr>
      </w:pPr>
    </w:p>
    <w:p w14:paraId="08D2EDEF" w14:textId="279BCD9E" w:rsidR="002A582F" w:rsidRDefault="002A582F" w:rsidP="00BE0D2C">
      <w:pPr>
        <w:rPr>
          <w:rFonts w:ascii="Arial" w:eastAsia="Arial" w:hAnsi="Arial"/>
          <w:sz w:val="22"/>
          <w:szCs w:val="22"/>
        </w:rPr>
      </w:pPr>
    </w:p>
    <w:p w14:paraId="2BCDE327" w14:textId="52BAFAA5" w:rsidR="002A582F" w:rsidRDefault="002A582F" w:rsidP="00BE0D2C">
      <w:pPr>
        <w:rPr>
          <w:rFonts w:ascii="Arial" w:eastAsia="Arial" w:hAnsi="Arial"/>
          <w:sz w:val="22"/>
          <w:szCs w:val="22"/>
        </w:rPr>
      </w:pPr>
    </w:p>
    <w:p w14:paraId="74B69A9E" w14:textId="2A7DDF94" w:rsidR="002A582F" w:rsidRDefault="002A582F" w:rsidP="00BE0D2C">
      <w:pPr>
        <w:rPr>
          <w:rFonts w:ascii="Arial" w:eastAsia="Arial" w:hAnsi="Arial"/>
          <w:sz w:val="22"/>
          <w:szCs w:val="22"/>
        </w:rPr>
      </w:pPr>
    </w:p>
    <w:p w14:paraId="68574DFC" w14:textId="5819996E" w:rsidR="002A582F" w:rsidRDefault="002A582F" w:rsidP="00BE0D2C">
      <w:pPr>
        <w:rPr>
          <w:rFonts w:ascii="Arial" w:eastAsia="Arial" w:hAnsi="Arial"/>
          <w:sz w:val="22"/>
          <w:szCs w:val="22"/>
        </w:rPr>
      </w:pPr>
    </w:p>
    <w:p w14:paraId="5872691C" w14:textId="63BEB773" w:rsidR="002A582F" w:rsidRDefault="002A582F" w:rsidP="00BE0D2C">
      <w:pPr>
        <w:rPr>
          <w:rFonts w:ascii="Arial" w:eastAsia="Arial" w:hAnsi="Arial"/>
          <w:sz w:val="22"/>
          <w:szCs w:val="22"/>
        </w:rPr>
      </w:pPr>
    </w:p>
    <w:p w14:paraId="3C81E22C" w14:textId="32BEC5D9" w:rsidR="002A582F" w:rsidRDefault="002A582F" w:rsidP="00BE0D2C">
      <w:pPr>
        <w:rPr>
          <w:rFonts w:ascii="Arial" w:eastAsia="Arial" w:hAnsi="Arial"/>
          <w:sz w:val="22"/>
          <w:szCs w:val="22"/>
        </w:rPr>
      </w:pPr>
    </w:p>
    <w:p w14:paraId="54B7D347" w14:textId="6439F2B9" w:rsidR="002A582F" w:rsidRDefault="002A582F" w:rsidP="00BE0D2C">
      <w:pPr>
        <w:rPr>
          <w:rFonts w:ascii="Arial" w:eastAsia="Arial" w:hAnsi="Arial"/>
          <w:sz w:val="22"/>
          <w:szCs w:val="22"/>
        </w:rPr>
      </w:pPr>
    </w:p>
    <w:p w14:paraId="167CB65B" w14:textId="77777777" w:rsidR="002A582F" w:rsidRDefault="002A582F" w:rsidP="00BE0D2C">
      <w:pPr>
        <w:rPr>
          <w:rFonts w:ascii="Arial" w:eastAsia="Arial" w:hAnsi="Arial"/>
          <w:sz w:val="22"/>
          <w:szCs w:val="22"/>
        </w:rPr>
      </w:pPr>
    </w:p>
    <w:p w14:paraId="619FB35A" w14:textId="77777777" w:rsidR="002A582F" w:rsidRDefault="002A582F" w:rsidP="00BE0D2C">
      <w:pPr>
        <w:rPr>
          <w:rFonts w:ascii="Arial" w:eastAsia="Arial" w:hAnsi="Arial"/>
          <w:sz w:val="22"/>
          <w:szCs w:val="22"/>
        </w:rPr>
      </w:pPr>
    </w:p>
    <w:p w14:paraId="7A81FA17" w14:textId="22CDD3E3" w:rsidR="002A582F" w:rsidRDefault="002A582F" w:rsidP="00BE0D2C">
      <w:pPr>
        <w:rPr>
          <w:rFonts w:ascii="Arial" w:eastAsia="Arial" w:hAnsi="Arial"/>
          <w:sz w:val="22"/>
          <w:szCs w:val="22"/>
        </w:rPr>
      </w:pPr>
    </w:p>
    <w:p w14:paraId="099ED69E" w14:textId="4A57CD42" w:rsidR="002A582F" w:rsidRDefault="002A582F" w:rsidP="00BE0D2C">
      <w:pPr>
        <w:rPr>
          <w:rFonts w:ascii="Arial" w:eastAsia="Arial" w:hAnsi="Arial"/>
          <w:sz w:val="22"/>
          <w:szCs w:val="22"/>
        </w:rPr>
      </w:pPr>
    </w:p>
    <w:p w14:paraId="705AC688" w14:textId="77777777" w:rsidR="00E57C47" w:rsidRDefault="00E57C47">
      <w:pPr>
        <w:rPr>
          <w:rFonts w:ascii="Arial" w:eastAsia="Arial" w:hAnsi="Arial"/>
          <w:sz w:val="22"/>
          <w:szCs w:val="22"/>
        </w:rPr>
      </w:pPr>
    </w:p>
    <w:p w14:paraId="5CC54BF5" w14:textId="77777777" w:rsidR="00E57C47" w:rsidRDefault="00E57C47">
      <w:pPr>
        <w:rPr>
          <w:rFonts w:ascii="Arial" w:eastAsia="Arial" w:hAnsi="Arial"/>
          <w:sz w:val="22"/>
          <w:szCs w:val="22"/>
        </w:rPr>
      </w:pPr>
    </w:p>
    <w:p w14:paraId="4CE0B71D" w14:textId="77777777" w:rsidR="00E57C47" w:rsidRDefault="00E57C47">
      <w:pPr>
        <w:rPr>
          <w:rFonts w:ascii="Arial" w:eastAsia="Arial" w:hAnsi="Arial"/>
          <w:sz w:val="22"/>
          <w:szCs w:val="22"/>
        </w:rPr>
      </w:pPr>
    </w:p>
    <w:p w14:paraId="57A6D999" w14:textId="14C0E801" w:rsidR="002A582F" w:rsidRDefault="002A582F" w:rsidP="004420AD">
      <w:pPr>
        <w:rPr>
          <w:rFonts w:ascii="Arial" w:eastAsia="Arial" w:hAnsi="Arial"/>
          <w:sz w:val="22"/>
          <w:szCs w:val="22"/>
        </w:rPr>
      </w:pPr>
    </w:p>
    <w:tbl>
      <w:tblPr>
        <w:tblStyle w:val="GridTable1Light-Accent2"/>
        <w:tblpPr w:leftFromText="180" w:rightFromText="180" w:horzAnchor="margin" w:tblpY="-10200"/>
        <w:tblW w:w="10194" w:type="dxa"/>
        <w:tblLook w:val="04A0" w:firstRow="1" w:lastRow="0" w:firstColumn="1" w:lastColumn="0" w:noHBand="0" w:noVBand="1"/>
        <w:tblCaption w:val="Hightlight Text"/>
      </w:tblPr>
      <w:tblGrid>
        <w:gridCol w:w="1050"/>
        <w:gridCol w:w="4081"/>
        <w:gridCol w:w="987"/>
        <w:gridCol w:w="4076"/>
      </w:tblGrid>
      <w:tr w:rsidR="001F0931" w:rsidRPr="00725369" w14:paraId="77BF8EBC" w14:textId="77777777" w:rsidTr="00916F5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34C153FB" w14:textId="0489B2A9" w:rsidR="001F0931" w:rsidRPr="00B51DE3" w:rsidRDefault="001F0931" w:rsidP="00916F5B">
            <w:pPr>
              <w:pStyle w:val="IntroFeatureText"/>
              <w:spacing w:line="240" w:lineRule="auto"/>
              <w:ind w:left="113" w:right="113"/>
              <w:rPr>
                <w:sz w:val="22"/>
                <w:szCs w:val="22"/>
              </w:rPr>
            </w:pPr>
            <w:r w:rsidRPr="00B51DE3">
              <w:rPr>
                <w:sz w:val="22"/>
                <w:szCs w:val="22"/>
              </w:rPr>
              <w:lastRenderedPageBreak/>
              <w:t>The most cost-effective action</w:t>
            </w:r>
            <w:r w:rsidR="00916F5B">
              <w:rPr>
                <w:sz w:val="22"/>
                <w:szCs w:val="22"/>
              </w:rPr>
              <w:t>s</w:t>
            </w:r>
            <w:r w:rsidRPr="00B51DE3">
              <w:rPr>
                <w:sz w:val="22"/>
                <w:szCs w:val="22"/>
              </w:rPr>
              <w:t xml:space="preserve"> for flora &amp; fauna</w:t>
            </w:r>
            <w:r>
              <w:rPr>
                <w:sz w:val="22"/>
                <w:szCs w:val="22"/>
              </w:rPr>
              <w:t xml:space="preserve"> according to SMP</w:t>
            </w:r>
          </w:p>
        </w:tc>
      </w:tr>
      <w:tr w:rsidR="00916F5B" w:rsidRPr="00916F5B" w14:paraId="3502B7CB" w14:textId="77777777" w:rsidTr="00916F5B">
        <w:trPr>
          <w:trHeight w:val="680"/>
        </w:trPr>
        <w:tc>
          <w:tcPr>
            <w:cnfStyle w:val="001000000000" w:firstRow="0" w:lastRow="0" w:firstColumn="1" w:lastColumn="0" w:oddVBand="0" w:evenVBand="0" w:oddHBand="0" w:evenHBand="0" w:firstRowFirstColumn="0" w:firstRowLastColumn="0" w:lastRowFirstColumn="0" w:lastRowLastColumn="0"/>
            <w:tcW w:w="1050" w:type="dxa"/>
          </w:tcPr>
          <w:p w14:paraId="0AD3B83D" w14:textId="77777777" w:rsidR="001F0931" w:rsidRPr="00725369" w:rsidRDefault="001F0931" w:rsidP="00916F5B">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8" behindDoc="0" locked="0" layoutInCell="1" allowOverlap="1" wp14:anchorId="160E8B22" wp14:editId="768D1039">
                  <wp:simplePos x="0" y="0"/>
                  <wp:positionH relativeFrom="column">
                    <wp:posOffset>66791</wp:posOffset>
                  </wp:positionH>
                  <wp:positionV relativeFrom="paragraph">
                    <wp:posOffset>48722</wp:posOffset>
                  </wp:positionV>
                  <wp:extent cx="365125" cy="365125"/>
                  <wp:effectExtent l="0" t="0" r="0" b="0"/>
                  <wp:wrapNone/>
                  <wp:docPr id="25" name="Graphic 2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081" w:type="dxa"/>
          </w:tcPr>
          <w:p w14:paraId="774FAC09" w14:textId="7F9B2D3C" w:rsidR="001F0931" w:rsidRPr="00916F5B" w:rsidRDefault="001F0931" w:rsidP="00A8107D">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916F5B">
              <w:rPr>
                <w:rFonts w:cs="Times New Roman"/>
                <w:color w:val="auto"/>
                <w:sz w:val="22"/>
                <w:szCs w:val="22"/>
                <w:lang w:eastAsia="en-US"/>
              </w:rPr>
              <w:t>Plants – Control deer and Co</w:t>
            </w:r>
            <w:r w:rsidR="00916F5B">
              <w:rPr>
                <w:rFonts w:cs="Times New Roman"/>
                <w:color w:val="auto"/>
                <w:sz w:val="22"/>
                <w:szCs w:val="22"/>
                <w:lang w:eastAsia="en-US"/>
              </w:rPr>
              <w:t>mbined fox and cat co</w:t>
            </w:r>
            <w:r w:rsidRPr="00916F5B">
              <w:rPr>
                <w:rFonts w:cs="Times New Roman"/>
                <w:color w:val="auto"/>
                <w:sz w:val="22"/>
                <w:szCs w:val="22"/>
                <w:lang w:eastAsia="en-US"/>
              </w:rPr>
              <w:t xml:space="preserve">ntrol </w:t>
            </w:r>
            <w:r w:rsidR="008C781B" w:rsidRPr="00916F5B">
              <w:rPr>
                <w:rFonts w:cs="Times New Roman"/>
                <w:color w:val="auto"/>
                <w:sz w:val="22"/>
                <w:szCs w:val="22"/>
                <w:lang w:eastAsia="en-US"/>
              </w:rPr>
              <w:t>(particularly cats)</w:t>
            </w:r>
          </w:p>
        </w:tc>
        <w:tc>
          <w:tcPr>
            <w:tcW w:w="987" w:type="dxa"/>
          </w:tcPr>
          <w:p w14:paraId="4687D818" w14:textId="77777777" w:rsidR="001F0931" w:rsidRPr="00916F5B" w:rsidRDefault="001F0931" w:rsidP="00916F5B">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076" w:type="dxa"/>
          </w:tcPr>
          <w:p w14:paraId="6479F040" w14:textId="2BAA618C" w:rsidR="001F0931" w:rsidRPr="00916F5B" w:rsidRDefault="001F0931" w:rsidP="00A8107D">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916F5B">
              <w:rPr>
                <w:rFonts w:cs="Times New Roman"/>
                <w:color w:val="auto"/>
                <w:sz w:val="22"/>
                <w:szCs w:val="22"/>
                <w:lang w:eastAsia="en-US"/>
              </w:rPr>
              <w:t xml:space="preserve">Birds – </w:t>
            </w:r>
            <w:r w:rsidR="00916F5B" w:rsidRPr="00916F5B">
              <w:rPr>
                <w:rFonts w:cs="Times New Roman"/>
                <w:color w:val="auto"/>
                <w:sz w:val="22"/>
                <w:szCs w:val="22"/>
                <w:lang w:eastAsia="en-US"/>
              </w:rPr>
              <w:t>Co</w:t>
            </w:r>
            <w:r w:rsidR="00916F5B">
              <w:rPr>
                <w:rFonts w:cs="Times New Roman"/>
                <w:color w:val="auto"/>
                <w:sz w:val="22"/>
                <w:szCs w:val="22"/>
                <w:lang w:eastAsia="en-US"/>
              </w:rPr>
              <w:t>mbined fox and cat co</w:t>
            </w:r>
            <w:r w:rsidR="00916F5B" w:rsidRPr="00916F5B">
              <w:rPr>
                <w:rFonts w:cs="Times New Roman"/>
                <w:color w:val="auto"/>
                <w:sz w:val="22"/>
                <w:szCs w:val="22"/>
                <w:lang w:eastAsia="en-US"/>
              </w:rPr>
              <w:t xml:space="preserve">ntrol </w:t>
            </w:r>
            <w:r w:rsidR="00C8291D" w:rsidRPr="00916F5B">
              <w:rPr>
                <w:rFonts w:cs="Times New Roman"/>
                <w:color w:val="auto"/>
                <w:sz w:val="22"/>
                <w:szCs w:val="22"/>
                <w:lang w:eastAsia="en-US"/>
              </w:rPr>
              <w:t>(particularly cats)</w:t>
            </w:r>
          </w:p>
        </w:tc>
      </w:tr>
      <w:tr w:rsidR="00916F5B" w:rsidRPr="00916F5B" w14:paraId="64C32BF2" w14:textId="77777777" w:rsidTr="00916F5B">
        <w:trPr>
          <w:trHeight w:val="680"/>
        </w:trPr>
        <w:tc>
          <w:tcPr>
            <w:cnfStyle w:val="001000000000" w:firstRow="0" w:lastRow="0" w:firstColumn="1" w:lastColumn="0" w:oddVBand="0" w:evenVBand="0" w:oddHBand="0" w:evenHBand="0" w:firstRowFirstColumn="0" w:firstRowLastColumn="0" w:lastRowFirstColumn="0" w:lastRowLastColumn="0"/>
            <w:tcW w:w="1050" w:type="dxa"/>
          </w:tcPr>
          <w:p w14:paraId="4451B9D7" w14:textId="77777777" w:rsidR="001F0931" w:rsidRPr="00725369" w:rsidRDefault="001F0931" w:rsidP="00916F5B">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9" behindDoc="0" locked="0" layoutInCell="1" allowOverlap="1" wp14:anchorId="5AF4547A" wp14:editId="1CB461CE">
                  <wp:simplePos x="0" y="0"/>
                  <wp:positionH relativeFrom="column">
                    <wp:posOffset>66790</wp:posOffset>
                  </wp:positionH>
                  <wp:positionV relativeFrom="paragraph">
                    <wp:posOffset>30480</wp:posOffset>
                  </wp:positionV>
                  <wp:extent cx="381000" cy="381000"/>
                  <wp:effectExtent l="0" t="0" r="0" b="0"/>
                  <wp:wrapNone/>
                  <wp:docPr id="24" name="Graphic 24"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1" w:type="dxa"/>
          </w:tcPr>
          <w:p w14:paraId="0E5357CF" w14:textId="4B5B9CA7" w:rsidR="001F0931" w:rsidRPr="00916F5B" w:rsidRDefault="001F0931" w:rsidP="00A8107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916F5B">
              <w:rPr>
                <w:rFonts w:cs="Times New Roman"/>
                <w:color w:val="auto"/>
                <w:sz w:val="22"/>
                <w:szCs w:val="22"/>
                <w:lang w:eastAsia="en-US"/>
              </w:rPr>
              <w:t xml:space="preserve">Mammals – </w:t>
            </w:r>
            <w:r w:rsidR="00916F5B" w:rsidRPr="00916F5B">
              <w:rPr>
                <w:rFonts w:cs="Times New Roman"/>
                <w:color w:val="auto"/>
                <w:sz w:val="22"/>
                <w:szCs w:val="22"/>
                <w:lang w:eastAsia="en-US"/>
              </w:rPr>
              <w:t>Co</w:t>
            </w:r>
            <w:r w:rsidR="00916F5B">
              <w:rPr>
                <w:rFonts w:cs="Times New Roman"/>
                <w:color w:val="auto"/>
                <w:sz w:val="22"/>
                <w:szCs w:val="22"/>
                <w:lang w:eastAsia="en-US"/>
              </w:rPr>
              <w:t>mbined fox and cat co</w:t>
            </w:r>
            <w:r w:rsidR="00916F5B" w:rsidRPr="00916F5B">
              <w:rPr>
                <w:rFonts w:cs="Times New Roman"/>
                <w:color w:val="auto"/>
                <w:sz w:val="22"/>
                <w:szCs w:val="22"/>
                <w:lang w:eastAsia="en-US"/>
              </w:rPr>
              <w:t xml:space="preserve">ntrol </w:t>
            </w:r>
            <w:r w:rsidR="00C8291D" w:rsidRPr="00916F5B">
              <w:rPr>
                <w:rFonts w:cs="Times New Roman"/>
                <w:color w:val="auto"/>
                <w:sz w:val="22"/>
                <w:szCs w:val="22"/>
                <w:lang w:eastAsia="en-US"/>
              </w:rPr>
              <w:t>(particularly cats)</w:t>
            </w:r>
          </w:p>
        </w:tc>
        <w:tc>
          <w:tcPr>
            <w:tcW w:w="987" w:type="dxa"/>
          </w:tcPr>
          <w:p w14:paraId="2E5C467D" w14:textId="77777777" w:rsidR="001F0931" w:rsidRPr="00916F5B" w:rsidRDefault="001F0931" w:rsidP="00916F5B">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916F5B">
              <w:rPr>
                <w:noProof/>
                <w:color w:val="auto"/>
                <w:sz w:val="22"/>
                <w:szCs w:val="22"/>
              </w:rPr>
              <w:drawing>
                <wp:anchor distT="0" distB="0" distL="114300" distR="114300" simplePos="0" relativeHeight="251658251" behindDoc="0" locked="0" layoutInCell="1" allowOverlap="1" wp14:anchorId="0BC40A85" wp14:editId="4F18E27E">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916F5B">
              <w:rPr>
                <w:rFonts w:cs="Times New Roman"/>
                <w:noProof/>
                <w:color w:val="auto"/>
                <w:sz w:val="22"/>
                <w:szCs w:val="22"/>
                <w:lang w:eastAsia="en-US"/>
              </w:rPr>
              <w:drawing>
                <wp:anchor distT="0" distB="0" distL="114300" distR="114300" simplePos="0" relativeHeight="251658250" behindDoc="0" locked="0" layoutInCell="1" allowOverlap="1" wp14:anchorId="3BD21913" wp14:editId="08B5E0A1">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6" w:type="dxa"/>
          </w:tcPr>
          <w:p w14:paraId="2508FC48" w14:textId="4EC215EE" w:rsidR="001F0931" w:rsidRPr="00916F5B" w:rsidRDefault="001F0931" w:rsidP="00A8107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916F5B">
              <w:rPr>
                <w:rFonts w:cs="Times New Roman"/>
                <w:color w:val="auto"/>
                <w:sz w:val="22"/>
                <w:szCs w:val="22"/>
                <w:lang w:eastAsia="en-US"/>
              </w:rPr>
              <w:t xml:space="preserve">Amphibians – </w:t>
            </w:r>
            <w:r w:rsidR="00916F5B" w:rsidRPr="00916F5B">
              <w:rPr>
                <w:rFonts w:cs="Times New Roman"/>
                <w:color w:val="auto"/>
                <w:sz w:val="22"/>
                <w:szCs w:val="22"/>
                <w:lang w:eastAsia="en-US"/>
              </w:rPr>
              <w:t>Co</w:t>
            </w:r>
            <w:r w:rsidR="00916F5B">
              <w:rPr>
                <w:rFonts w:cs="Times New Roman"/>
                <w:color w:val="auto"/>
                <w:sz w:val="22"/>
                <w:szCs w:val="22"/>
                <w:lang w:eastAsia="en-US"/>
              </w:rPr>
              <w:t>mbined fox and cat co</w:t>
            </w:r>
            <w:r w:rsidR="00916F5B" w:rsidRPr="00916F5B">
              <w:rPr>
                <w:rFonts w:cs="Times New Roman"/>
                <w:color w:val="auto"/>
                <w:sz w:val="22"/>
                <w:szCs w:val="22"/>
                <w:lang w:eastAsia="en-US"/>
              </w:rPr>
              <w:t xml:space="preserve">ntrol </w:t>
            </w:r>
            <w:r w:rsidR="000B3AAA" w:rsidRPr="00916F5B">
              <w:rPr>
                <w:rFonts w:cs="Times New Roman"/>
                <w:color w:val="auto"/>
                <w:sz w:val="22"/>
                <w:szCs w:val="22"/>
                <w:lang w:eastAsia="en-US"/>
              </w:rPr>
              <w:t>(particularly cats) and Control deer</w:t>
            </w:r>
          </w:p>
        </w:tc>
      </w:tr>
      <w:tr w:rsidR="00916F5B" w:rsidRPr="00916F5B" w14:paraId="6D70A8F4" w14:textId="77777777" w:rsidTr="00916F5B">
        <w:trPr>
          <w:gridAfter w:val="2"/>
          <w:wAfter w:w="5063" w:type="dxa"/>
          <w:trHeight w:val="680"/>
        </w:trPr>
        <w:tc>
          <w:tcPr>
            <w:cnfStyle w:val="001000000000" w:firstRow="0" w:lastRow="0" w:firstColumn="1" w:lastColumn="0" w:oddVBand="0" w:evenVBand="0" w:oddHBand="0" w:evenHBand="0" w:firstRowFirstColumn="0" w:firstRowLastColumn="0" w:lastRowFirstColumn="0" w:lastRowLastColumn="0"/>
            <w:tcW w:w="1050" w:type="dxa"/>
          </w:tcPr>
          <w:p w14:paraId="2E79E24B" w14:textId="77777777" w:rsidR="001F0931" w:rsidRDefault="001F0931" w:rsidP="00916F5B">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2" behindDoc="0" locked="0" layoutInCell="1" allowOverlap="1" wp14:anchorId="7EE49F01" wp14:editId="447746B2">
                  <wp:simplePos x="0" y="0"/>
                  <wp:positionH relativeFrom="column">
                    <wp:posOffset>81107</wp:posOffset>
                  </wp:positionH>
                  <wp:positionV relativeFrom="paragraph">
                    <wp:posOffset>37985</wp:posOffset>
                  </wp:positionV>
                  <wp:extent cx="332105" cy="332105"/>
                  <wp:effectExtent l="0" t="0" r="0" b="0"/>
                  <wp:wrapNone/>
                  <wp:docPr id="26" name="Graphic 2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14EB28FF" w14:textId="77777777" w:rsidR="001F0931" w:rsidRPr="00281E26" w:rsidRDefault="001F0931" w:rsidP="00916F5B">
            <w:pPr>
              <w:spacing w:after="120" w:line="259" w:lineRule="auto"/>
              <w:rPr>
                <w:noProof/>
                <w:highlight w:val="magenta"/>
                <w:lang w:eastAsia="en-US"/>
              </w:rPr>
            </w:pPr>
          </w:p>
        </w:tc>
        <w:tc>
          <w:tcPr>
            <w:tcW w:w="4081" w:type="dxa"/>
          </w:tcPr>
          <w:p w14:paraId="1C9078A2" w14:textId="5E87385A" w:rsidR="001F0931" w:rsidRPr="00916F5B" w:rsidRDefault="001F0931" w:rsidP="00A8107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916F5B">
              <w:rPr>
                <w:rFonts w:cs="Times New Roman"/>
                <w:color w:val="auto"/>
                <w:sz w:val="22"/>
                <w:szCs w:val="22"/>
                <w:lang w:eastAsia="en-US"/>
              </w:rPr>
              <w:t xml:space="preserve">Reptiles – </w:t>
            </w:r>
            <w:r w:rsidR="00916F5B" w:rsidRPr="00916F5B">
              <w:rPr>
                <w:rFonts w:cs="Times New Roman"/>
                <w:color w:val="auto"/>
                <w:sz w:val="22"/>
                <w:szCs w:val="22"/>
                <w:lang w:eastAsia="en-US"/>
              </w:rPr>
              <w:t>Co</w:t>
            </w:r>
            <w:r w:rsidR="00916F5B">
              <w:rPr>
                <w:rFonts w:cs="Times New Roman"/>
                <w:color w:val="auto"/>
                <w:sz w:val="22"/>
                <w:szCs w:val="22"/>
                <w:lang w:eastAsia="en-US"/>
              </w:rPr>
              <w:t>mbined fox and cat co</w:t>
            </w:r>
            <w:r w:rsidR="00916F5B" w:rsidRPr="00916F5B">
              <w:rPr>
                <w:rFonts w:cs="Times New Roman"/>
                <w:color w:val="auto"/>
                <w:sz w:val="22"/>
                <w:szCs w:val="22"/>
                <w:lang w:eastAsia="en-US"/>
              </w:rPr>
              <w:t xml:space="preserve">ntrol </w:t>
            </w:r>
            <w:r w:rsidR="00C8291D" w:rsidRPr="00916F5B">
              <w:rPr>
                <w:rFonts w:cs="Times New Roman"/>
                <w:color w:val="auto"/>
                <w:sz w:val="22"/>
                <w:szCs w:val="22"/>
                <w:lang w:eastAsia="en-US"/>
              </w:rPr>
              <w:t>(particularly cats)</w:t>
            </w:r>
            <w:r w:rsidR="000B3AAA" w:rsidRPr="00916F5B">
              <w:rPr>
                <w:rFonts w:cs="Times New Roman"/>
                <w:color w:val="auto"/>
                <w:sz w:val="22"/>
                <w:szCs w:val="22"/>
                <w:lang w:eastAsia="en-US"/>
              </w:rPr>
              <w:t xml:space="preserve"> and Control deer</w:t>
            </w:r>
          </w:p>
        </w:tc>
      </w:tr>
    </w:tbl>
    <w:p w14:paraId="5ACAB116" w14:textId="3A4A0231" w:rsidR="00CE20B4" w:rsidRDefault="00CE20B4" w:rsidP="00D00965">
      <w:pPr>
        <w:pStyle w:val="BodyText"/>
      </w:pPr>
      <w:r w:rsidRPr="008D1870">
        <w:t xml:space="preserve">For a further in depth look into SMP for this landscape please refer to </w:t>
      </w:r>
      <w:hyperlink r:id="rId42" w:history="1">
        <w:r w:rsidRPr="00861CCA">
          <w:rPr>
            <w:u w:val="single"/>
          </w:rPr>
          <w:t>NatureKit</w:t>
        </w:r>
      </w:hyperlink>
      <w:r w:rsidRPr="008D1870">
        <w:t>.</w:t>
      </w:r>
    </w:p>
    <w:p w14:paraId="65347B27" w14:textId="41EDBF1A" w:rsidR="00763389" w:rsidRPr="006041B4" w:rsidRDefault="00763389" w:rsidP="00763389">
      <w:pPr>
        <w:pStyle w:val="Heading2"/>
      </w:pPr>
      <w:r>
        <w:t>Additional t</w:t>
      </w:r>
      <w:r w:rsidRPr="00C50EAA">
        <w:t>hreats</w:t>
      </w:r>
      <w:r w:rsidRPr="006041B4">
        <w:t xml:space="preserve"> </w:t>
      </w:r>
      <w:r>
        <w:t xml:space="preserve">raised by the </w:t>
      </w:r>
      <w:r w:rsidR="004D29E9">
        <w:t>working group</w:t>
      </w:r>
    </w:p>
    <w:p w14:paraId="2965625B" w14:textId="77426A79" w:rsidR="00763389" w:rsidRPr="00916F5B" w:rsidRDefault="00763389" w:rsidP="00D97A7F">
      <w:pPr>
        <w:pStyle w:val="Heading2"/>
        <w:numPr>
          <w:ilvl w:val="1"/>
          <w:numId w:val="21"/>
        </w:numPr>
        <w:tabs>
          <w:tab w:val="clear" w:pos="1418"/>
          <w:tab w:val="left" w:pos="993"/>
        </w:tabs>
        <w:spacing w:before="0" w:after="240"/>
        <w:ind w:left="567"/>
        <w:rPr>
          <w:rFonts w:cs="Times New Roman"/>
          <w:b w:val="0"/>
          <w:color w:val="auto"/>
          <w:lang w:eastAsia="en-US"/>
        </w:rPr>
      </w:pPr>
      <w:r w:rsidRPr="00916F5B">
        <w:rPr>
          <w:rFonts w:cs="Times New Roman"/>
          <w:b w:val="0"/>
          <w:bCs w:val="0"/>
          <w:color w:val="auto"/>
          <w:lang w:eastAsia="en-US"/>
        </w:rPr>
        <w:t>Removing</w:t>
      </w:r>
      <w:r w:rsidRPr="00916F5B">
        <w:rPr>
          <w:rFonts w:cs="Times New Roman"/>
          <w:b w:val="0"/>
          <w:color w:val="auto"/>
          <w:lang w:eastAsia="en-US"/>
        </w:rPr>
        <w:t xml:space="preserve"> trout from headwaters </w:t>
      </w:r>
      <w:r w:rsidRPr="00916F5B">
        <w:rPr>
          <w:rFonts w:cs="Times New Roman"/>
          <w:b w:val="0"/>
          <w:bCs w:val="0"/>
          <w:color w:val="auto"/>
          <w:lang w:eastAsia="en-US"/>
        </w:rPr>
        <w:t>with</w:t>
      </w:r>
      <w:r w:rsidRPr="00916F5B">
        <w:rPr>
          <w:rFonts w:cs="Times New Roman"/>
          <w:b w:val="0"/>
          <w:color w:val="auto"/>
          <w:lang w:eastAsia="en-US"/>
        </w:rPr>
        <w:t xml:space="preserve"> threatened </w:t>
      </w:r>
      <w:r w:rsidRPr="00916F5B">
        <w:rPr>
          <w:rFonts w:cs="Times New Roman"/>
          <w:b w:val="0"/>
          <w:bCs w:val="0"/>
          <w:color w:val="auto"/>
          <w:lang w:eastAsia="en-US"/>
        </w:rPr>
        <w:t>galaxiid</w:t>
      </w:r>
      <w:r w:rsidRPr="00916F5B">
        <w:rPr>
          <w:rFonts w:cs="Times New Roman"/>
          <w:b w:val="0"/>
          <w:color w:val="auto"/>
          <w:lang w:eastAsia="en-US"/>
        </w:rPr>
        <w:t xml:space="preserve"> species</w:t>
      </w:r>
    </w:p>
    <w:p w14:paraId="411A6DA6" w14:textId="77777777" w:rsidR="00AB23B1" w:rsidRPr="00216B99" w:rsidRDefault="00AB23B1" w:rsidP="00916F5B">
      <w:pPr>
        <w:pStyle w:val="Heading2"/>
      </w:pPr>
      <w:r>
        <w:t>Highest priority strategic actions</w:t>
      </w:r>
    </w:p>
    <w:p w14:paraId="1B9BBFD1" w14:textId="37EA340B" w:rsidR="00AB23B1" w:rsidRDefault="00AB23B1" w:rsidP="00D00965">
      <w:pPr>
        <w:pStyle w:val="BodyText"/>
      </w:pPr>
      <w:r w:rsidRPr="00D90F96">
        <w:t>With consideration of the information available in SMP and local knowledge of this landscape, the</w:t>
      </w:r>
      <w:r>
        <w:t xml:space="preserve"> Gippsland BRP </w:t>
      </w:r>
      <w:r w:rsidR="004D29E9">
        <w:t>working group</w:t>
      </w:r>
      <w:r w:rsidRPr="00D90F96">
        <w:t xml:space="preserve"> </w:t>
      </w:r>
      <w:r>
        <w:t xml:space="preserve">identified the following </w:t>
      </w:r>
      <w:r w:rsidRPr="00D90F96">
        <w:t xml:space="preserve">priority actions for future collaboration and investment in this </w:t>
      </w:r>
      <w:r>
        <w:t>landscape</w:t>
      </w:r>
      <w:r w:rsidRPr="00D90F96">
        <w:t>:</w:t>
      </w:r>
    </w:p>
    <w:tbl>
      <w:tblPr>
        <w:tblStyle w:val="GridTable1Light-Accent2"/>
        <w:tblW w:w="10194" w:type="dxa"/>
        <w:tblLayout w:type="fixed"/>
        <w:tblLook w:val="04A0" w:firstRow="1" w:lastRow="0" w:firstColumn="1" w:lastColumn="0" w:noHBand="0" w:noVBand="1"/>
        <w:tblCaption w:val="Hightlight Text"/>
      </w:tblPr>
      <w:tblGrid>
        <w:gridCol w:w="1129"/>
        <w:gridCol w:w="9065"/>
      </w:tblGrid>
      <w:tr w:rsidR="00B03421" w:rsidRPr="004B5669" w14:paraId="287C6006" w14:textId="77777777" w:rsidTr="00BA0CE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vAlign w:val="center"/>
          </w:tcPr>
          <w:p w14:paraId="72510010" w14:textId="010D32FC" w:rsidR="00B03421" w:rsidRPr="00A2505E" w:rsidRDefault="00B03421" w:rsidP="00BA0CEC">
            <w:pPr>
              <w:pStyle w:val="IntroFeatureText"/>
              <w:spacing w:line="240" w:lineRule="auto"/>
              <w:rPr>
                <w:sz w:val="22"/>
                <w:szCs w:val="22"/>
              </w:rPr>
            </w:pPr>
            <w:r w:rsidRPr="00A2505E">
              <w:rPr>
                <w:sz w:val="22"/>
                <w:szCs w:val="22"/>
              </w:rPr>
              <w:t xml:space="preserve">The </w:t>
            </w:r>
            <w:r>
              <w:rPr>
                <w:sz w:val="22"/>
                <w:szCs w:val="22"/>
              </w:rPr>
              <w:t>highest priority actions for the Brodribb Bemm Foothills landscape include:</w:t>
            </w:r>
          </w:p>
        </w:tc>
      </w:tr>
      <w:tr w:rsidR="00B03421" w:rsidRPr="004B5669" w14:paraId="7C07B358"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67C838C" w14:textId="0E04BD59" w:rsidR="00B03421" w:rsidRPr="003A5F66" w:rsidRDefault="006274E8" w:rsidP="00D00965">
            <w:pPr>
              <w:pStyle w:val="BodyText"/>
            </w:pPr>
            <w:r>
              <w:rPr>
                <w:noProof/>
              </w:rPr>
              <w:drawing>
                <wp:anchor distT="0" distB="0" distL="114300" distR="114300" simplePos="0" relativeHeight="251658253" behindDoc="0" locked="0" layoutInCell="1" allowOverlap="1" wp14:anchorId="78614627" wp14:editId="2EDFFC12">
                  <wp:simplePos x="0" y="0"/>
                  <wp:positionH relativeFrom="column">
                    <wp:posOffset>69215</wp:posOffset>
                  </wp:positionH>
                  <wp:positionV relativeFrom="paragraph">
                    <wp:posOffset>-23495</wp:posOffset>
                  </wp:positionV>
                  <wp:extent cx="525145" cy="525145"/>
                  <wp:effectExtent l="0" t="0" r="0" b="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31CF62A2" w14:textId="633E58BD" w:rsidR="00B03421" w:rsidRPr="003A5F66" w:rsidRDefault="006274E8" w:rsidP="00D00965">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FA10E6">
              <w:t>Controlling deer</w:t>
            </w:r>
          </w:p>
        </w:tc>
      </w:tr>
      <w:tr w:rsidR="00B03421" w:rsidRPr="004B5669" w14:paraId="34DA7530" w14:textId="77777777" w:rsidTr="00B24F40">
        <w:trPr>
          <w:trHeight w:val="115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E7836A5" w14:textId="6A172BE1" w:rsidR="00B03421" w:rsidRPr="003A5F66" w:rsidRDefault="00275EBA" w:rsidP="00D00965">
            <w:pPr>
              <w:pStyle w:val="BodyText"/>
            </w:pPr>
            <w:r>
              <w:rPr>
                <w:noProof/>
              </w:rPr>
              <w:drawing>
                <wp:anchor distT="0" distB="0" distL="114300" distR="114300" simplePos="0" relativeHeight="251658257" behindDoc="0" locked="0" layoutInCell="1" allowOverlap="1" wp14:anchorId="731BF5F1" wp14:editId="18CC470A">
                  <wp:simplePos x="0" y="0"/>
                  <wp:positionH relativeFrom="page">
                    <wp:posOffset>184150</wp:posOffset>
                  </wp:positionH>
                  <wp:positionV relativeFrom="page">
                    <wp:posOffset>172720</wp:posOffset>
                  </wp:positionV>
                  <wp:extent cx="537210" cy="537210"/>
                  <wp:effectExtent l="0"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210" cy="537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30974122" wp14:editId="15FB4110">
                  <wp:simplePos x="0" y="0"/>
                  <wp:positionH relativeFrom="page">
                    <wp:posOffset>635</wp:posOffset>
                  </wp:positionH>
                  <wp:positionV relativeFrom="page">
                    <wp:posOffset>-44450</wp:posOffset>
                  </wp:positionV>
                  <wp:extent cx="473710" cy="473710"/>
                  <wp:effectExtent l="0" t="0" r="254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14:sizeRelH relativeFrom="page">
                    <wp14:pctWidth>0</wp14:pctWidth>
                  </wp14:sizeRelH>
                  <wp14:sizeRelV relativeFrom="page">
                    <wp14:pctHeight>0</wp14:pctHeight>
                  </wp14:sizeRelV>
                </wp:anchor>
              </w:drawing>
            </w:r>
          </w:p>
        </w:tc>
        <w:tc>
          <w:tcPr>
            <w:tcW w:w="9065" w:type="dxa"/>
            <w:vAlign w:val="center"/>
          </w:tcPr>
          <w:p w14:paraId="74D5458F" w14:textId="4CC1BA93" w:rsidR="00B03421" w:rsidRPr="009F1B60" w:rsidRDefault="006274E8" w:rsidP="00F92C95">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FA10E6">
              <w:t>Integrated predator control (including the continuation &amp; expansion of the Southern Ark fox-baiting program plus cat control around key biodiversity assets)</w:t>
            </w:r>
          </w:p>
        </w:tc>
      </w:tr>
      <w:tr w:rsidR="00B03421" w:rsidRPr="004B5669" w14:paraId="65478AF1"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BCE7E31" w14:textId="1290FE9B" w:rsidR="00B03421" w:rsidRDefault="006274E8" w:rsidP="00D00965">
            <w:pPr>
              <w:pStyle w:val="BodyText"/>
            </w:pPr>
            <w:r>
              <w:rPr>
                <w:noProof/>
              </w:rPr>
              <w:drawing>
                <wp:anchor distT="0" distB="0" distL="114300" distR="114300" simplePos="0" relativeHeight="251658261" behindDoc="0" locked="0" layoutInCell="1" allowOverlap="1" wp14:anchorId="57A252D6" wp14:editId="7CCEA0EF">
                  <wp:simplePos x="0" y="0"/>
                  <wp:positionH relativeFrom="column">
                    <wp:posOffset>-1905</wp:posOffset>
                  </wp:positionH>
                  <wp:positionV relativeFrom="paragraph">
                    <wp:posOffset>48895</wp:posOffset>
                  </wp:positionV>
                  <wp:extent cx="552450" cy="55245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BE9C6" w14:textId="77777777" w:rsidR="00B03421" w:rsidRPr="003A5F66" w:rsidRDefault="00B03421" w:rsidP="00D00965">
            <w:pPr>
              <w:pStyle w:val="BodyText"/>
            </w:pPr>
          </w:p>
        </w:tc>
        <w:tc>
          <w:tcPr>
            <w:tcW w:w="9065" w:type="dxa"/>
            <w:vAlign w:val="center"/>
          </w:tcPr>
          <w:p w14:paraId="58D4582D" w14:textId="511727DE" w:rsidR="00B03421" w:rsidRPr="009F1B60" w:rsidRDefault="006274E8" w:rsidP="00D00965">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FA10E6">
              <w:t>Controlling transformer weeds</w:t>
            </w:r>
          </w:p>
        </w:tc>
      </w:tr>
      <w:tr w:rsidR="00B03421" w:rsidRPr="00C91297" w14:paraId="0D073E38" w14:textId="77777777" w:rsidTr="006274E8">
        <w:trPr>
          <w:trHeight w:hRule="exact" w:val="572"/>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04AA1C2B" w14:textId="32D6ABCD" w:rsidR="00B03421" w:rsidRPr="00C91297" w:rsidRDefault="00B03421" w:rsidP="00D00965">
            <w:pPr>
              <w:pStyle w:val="BodyText"/>
              <w:rPr>
                <w:b w:val="0"/>
                <w:bCs w:val="0"/>
              </w:rPr>
            </w:pPr>
            <w:r w:rsidRPr="00DC5222">
              <w:t xml:space="preserve">Other key actions highlighted by the </w:t>
            </w:r>
            <w:r w:rsidR="004D29E9">
              <w:t>working group</w:t>
            </w:r>
            <w:r w:rsidRPr="00DC5222">
              <w:t xml:space="preserve"> include:</w:t>
            </w:r>
          </w:p>
        </w:tc>
      </w:tr>
      <w:tr w:rsidR="00B03421" w:rsidRPr="00971760" w14:paraId="132965FF"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69EA9E57" w14:textId="7D8B082F" w:rsidR="00B03421" w:rsidRPr="00971760" w:rsidRDefault="003B5FB2" w:rsidP="00D00965">
            <w:pPr>
              <w:pStyle w:val="BodyText"/>
              <w:rPr>
                <w:b w:val="0"/>
                <w:bCs w:val="0"/>
                <w:lang w:eastAsia="en-AU"/>
              </w:rPr>
            </w:pPr>
            <w:r>
              <w:rPr>
                <w:noProof/>
              </w:rPr>
              <w:drawing>
                <wp:anchor distT="0" distB="0" distL="114300" distR="114300" simplePos="0" relativeHeight="251658254" behindDoc="0" locked="0" layoutInCell="1" allowOverlap="1" wp14:anchorId="59C5FC31" wp14:editId="069FCB5D">
                  <wp:simplePos x="0" y="0"/>
                  <wp:positionH relativeFrom="column">
                    <wp:posOffset>0</wp:posOffset>
                  </wp:positionH>
                  <wp:positionV relativeFrom="paragraph">
                    <wp:posOffset>-50800</wp:posOffset>
                  </wp:positionV>
                  <wp:extent cx="579755" cy="579755"/>
                  <wp:effectExtent l="0" t="0" r="0" b="0"/>
                  <wp:wrapNone/>
                  <wp:docPr id="1777987962" name="Picture 177798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68C9720E" w14:textId="5168658B" w:rsidR="00B03421" w:rsidRPr="00971760" w:rsidRDefault="00446C3B" w:rsidP="00D00965">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rsidRPr="00FA10E6">
              <w:t>Controlling pigs (particularly in the northern areas of Snowy River National Park)</w:t>
            </w:r>
          </w:p>
        </w:tc>
      </w:tr>
      <w:tr w:rsidR="00B03421" w14:paraId="48FE1CC3"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363A921F" w14:textId="00DF3CDF" w:rsidR="00B03421" w:rsidRPr="00971760" w:rsidRDefault="006667FF" w:rsidP="00D00965">
            <w:pPr>
              <w:pStyle w:val="BodyText"/>
              <w:rPr>
                <w:rFonts w:cs="Arial"/>
                <w:b w:val="0"/>
                <w:bCs w:val="0"/>
                <w:color w:val="363534" w:themeColor="text1"/>
                <w:lang w:eastAsia="en-AU"/>
              </w:rPr>
            </w:pPr>
            <w:r>
              <w:rPr>
                <w:noProof/>
              </w:rPr>
              <w:drawing>
                <wp:anchor distT="0" distB="0" distL="114300" distR="114300" simplePos="0" relativeHeight="251658262" behindDoc="0" locked="0" layoutInCell="1" allowOverlap="1" wp14:anchorId="5681D608" wp14:editId="2665D77D">
                  <wp:simplePos x="0" y="0"/>
                  <wp:positionH relativeFrom="column">
                    <wp:posOffset>-1905</wp:posOffset>
                  </wp:positionH>
                  <wp:positionV relativeFrom="paragraph">
                    <wp:posOffset>-16510</wp:posOffset>
                  </wp:positionV>
                  <wp:extent cx="579755" cy="579120"/>
                  <wp:effectExtent l="0" t="0" r="0" b="0"/>
                  <wp:wrapNone/>
                  <wp:docPr id="199697174" name="Graphic 199697174"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7174" name="Graphic 199697174" descr="Fish"/>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9755" cy="579120"/>
                          </a:xfrm>
                          <a:prstGeom prst="rect">
                            <a:avLst/>
                          </a:prstGeom>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000488BB" w14:textId="2A2609B5" w:rsidR="00B03421" w:rsidRDefault="006667FF" w:rsidP="00D00965">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rsidRPr="00FA10E6">
              <w:t>Removal of brown trout from headwaters containing threatened galaxias species</w:t>
            </w:r>
          </w:p>
        </w:tc>
      </w:tr>
      <w:tr w:rsidR="006667FF" w14:paraId="37F40285" w14:textId="77777777" w:rsidTr="0B6FD1DA">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159546B3" w14:textId="0F2EE1B9" w:rsidR="006667FF" w:rsidRDefault="0074238C" w:rsidP="00F92C95">
            <w:pPr>
              <w:pStyle w:val="BodyText"/>
              <w:rPr>
                <w:noProof/>
              </w:rPr>
            </w:pPr>
            <w:r>
              <w:rPr>
                <w:noProof/>
              </w:rPr>
              <w:drawing>
                <wp:anchor distT="0" distB="0" distL="114300" distR="114300" simplePos="0" relativeHeight="251658255" behindDoc="0" locked="0" layoutInCell="1" allowOverlap="1" wp14:anchorId="024B252D" wp14:editId="7FEA69AB">
                  <wp:simplePos x="0" y="0"/>
                  <wp:positionH relativeFrom="column">
                    <wp:posOffset>11430</wp:posOffset>
                  </wp:positionH>
                  <wp:positionV relativeFrom="paragraph">
                    <wp:posOffset>-17145</wp:posOffset>
                  </wp:positionV>
                  <wp:extent cx="565150" cy="565150"/>
                  <wp:effectExtent l="0" t="0" r="6350" b="0"/>
                  <wp:wrapNone/>
                  <wp:docPr id="35" name="Graphic 35" descr="Fores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estscene.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1AC5F927" w14:textId="38911094" w:rsidR="006667FF" w:rsidRPr="00FA10E6" w:rsidRDefault="006667FF" w:rsidP="00F92C95">
            <w:pPr>
              <w:pStyle w:val="BodyText"/>
              <w:numPr>
                <w:ilvl w:val="0"/>
                <w:numId w:val="31"/>
              </w:numPr>
              <w:cnfStyle w:val="000000000000" w:firstRow="0" w:lastRow="0" w:firstColumn="0" w:lastColumn="0" w:oddVBand="0" w:evenVBand="0" w:oddHBand="0" w:evenHBand="0" w:firstRowFirstColumn="0" w:firstRowLastColumn="0" w:lastRowFirstColumn="0" w:lastRowLastColumn="0"/>
            </w:pPr>
            <w:r w:rsidRPr="00FA10E6">
              <w:t>Protection of riparian vegetation (including domestic stock control)</w:t>
            </w:r>
          </w:p>
        </w:tc>
      </w:tr>
    </w:tbl>
    <w:p w14:paraId="111DFE4E" w14:textId="486C5D66" w:rsidR="00D870AB" w:rsidRPr="00D870AB" w:rsidRDefault="00D870AB" w:rsidP="00D870AB">
      <w:pPr>
        <w:tabs>
          <w:tab w:val="left" w:pos="3869"/>
        </w:tabs>
        <w:rPr>
          <w:rFonts w:cs="Times New Roman"/>
          <w:sz w:val="22"/>
          <w:szCs w:val="22"/>
          <w:lang w:eastAsia="en-US"/>
        </w:rPr>
        <w:sectPr w:rsidR="00D870AB" w:rsidRPr="00D870AB" w:rsidSect="001A116F">
          <w:headerReference w:type="even" r:id="rId51"/>
          <w:headerReference w:type="default" r:id="rId52"/>
          <w:footerReference w:type="even" r:id="rId53"/>
          <w:footerReference w:type="default" r:id="rId54"/>
          <w:headerReference w:type="first" r:id="rId55"/>
          <w:footerReference w:type="first" r:id="rId56"/>
          <w:pgSz w:w="11906" w:h="16838" w:code="9"/>
          <w:pgMar w:top="2211" w:right="851" w:bottom="1418" w:left="851" w:header="284" w:footer="284" w:gutter="0"/>
          <w:cols w:space="284"/>
          <w:docGrid w:linePitch="360"/>
        </w:sectPr>
      </w:pPr>
      <w:r w:rsidRPr="00D870AB">
        <w:rPr>
          <w:rFonts w:cs="Times New Roman"/>
          <w:sz w:val="22"/>
          <w:szCs w:val="22"/>
          <w:lang w:eastAsia="en-US"/>
        </w:rPr>
        <w:tab/>
      </w:r>
    </w:p>
    <w:p w14:paraId="422E67A1" w14:textId="1B6F15AC" w:rsidR="00DD52DC" w:rsidRPr="00DD52DC" w:rsidRDefault="00232474" w:rsidP="00D00965">
      <w:pPr>
        <w:pStyle w:val="BodyText"/>
      </w:pPr>
      <w:r>
        <w:rPr>
          <w:noProof/>
        </w:rPr>
        <w:lastRenderedPageBreak/>
        <w:drawing>
          <wp:anchor distT="0" distB="0" distL="114300" distR="114300" simplePos="0" relativeHeight="251658263" behindDoc="0" locked="0" layoutInCell="1" allowOverlap="1" wp14:anchorId="7F6D550C" wp14:editId="38B0DFCB">
            <wp:simplePos x="0" y="0"/>
            <wp:positionH relativeFrom="page">
              <wp:posOffset>803910</wp:posOffset>
            </wp:positionH>
            <wp:positionV relativeFrom="paragraph">
              <wp:posOffset>-171428</wp:posOffset>
            </wp:positionV>
            <wp:extent cx="13589876" cy="9650949"/>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589876" cy="9650949"/>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58"/>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15CE9" w14:textId="77777777" w:rsidR="00C82A4B" w:rsidRDefault="00C82A4B">
      <w:r>
        <w:separator/>
      </w:r>
    </w:p>
    <w:p w14:paraId="63F63474" w14:textId="77777777" w:rsidR="00C82A4B" w:rsidRDefault="00C82A4B"/>
    <w:p w14:paraId="77472FDD" w14:textId="77777777" w:rsidR="00C82A4B" w:rsidRDefault="00C82A4B"/>
  </w:endnote>
  <w:endnote w:type="continuationSeparator" w:id="0">
    <w:p w14:paraId="14DDA8EC" w14:textId="77777777" w:rsidR="00C82A4B" w:rsidRDefault="00C82A4B">
      <w:r>
        <w:continuationSeparator/>
      </w:r>
    </w:p>
    <w:p w14:paraId="16A61E3C" w14:textId="77777777" w:rsidR="00C82A4B" w:rsidRDefault="00C82A4B"/>
    <w:p w14:paraId="7DE2A11F" w14:textId="77777777" w:rsidR="00C82A4B" w:rsidRDefault="00C82A4B"/>
  </w:endnote>
  <w:endnote w:type="continuationNotice" w:id="1">
    <w:p w14:paraId="56D1657E" w14:textId="77777777" w:rsidR="00C82A4B" w:rsidRDefault="00C82A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42330D8"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28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177798793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3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177798793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43152" w14:textId="77777777" w:rsidR="00C82A4B" w:rsidRPr="008F5280" w:rsidRDefault="00C82A4B" w:rsidP="008F5280">
      <w:pPr>
        <w:pStyle w:val="FootnoteSeparator"/>
      </w:pPr>
    </w:p>
    <w:p w14:paraId="3474E278" w14:textId="77777777" w:rsidR="00C82A4B" w:rsidRDefault="00C82A4B"/>
  </w:footnote>
  <w:footnote w:type="continuationSeparator" w:id="0">
    <w:p w14:paraId="1E6F2AF3" w14:textId="77777777" w:rsidR="00C82A4B" w:rsidRDefault="00C82A4B" w:rsidP="008F5280">
      <w:pPr>
        <w:pStyle w:val="FootnoteSeparator"/>
      </w:pPr>
    </w:p>
    <w:p w14:paraId="29CF806D" w14:textId="77777777" w:rsidR="00C82A4B" w:rsidRDefault="00C82A4B"/>
    <w:p w14:paraId="187E9F68" w14:textId="77777777" w:rsidR="00C82A4B" w:rsidRDefault="00C82A4B"/>
  </w:footnote>
  <w:footnote w:type="continuationNotice" w:id="1">
    <w:p w14:paraId="7E857735" w14:textId="77777777" w:rsidR="00C82A4B" w:rsidRDefault="00C82A4B" w:rsidP="00D55628"/>
    <w:p w14:paraId="613B1D65" w14:textId="77777777" w:rsidR="00C82A4B" w:rsidRDefault="00C82A4B"/>
    <w:p w14:paraId="33E39052" w14:textId="77777777" w:rsidR="00C82A4B" w:rsidRDefault="00C82A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F2DA26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746CDE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0BDA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02D3F676" w:rsidR="00DE028D" w:rsidRPr="00975ED3" w:rsidRDefault="00DD52DC" w:rsidP="00FA7D7D">
          <w:pPr>
            <w:pStyle w:val="Header"/>
          </w:pPr>
          <w:r>
            <w:rPr>
              <w:noProof/>
            </w:rPr>
            <w:t xml:space="preserve">Landscape </w:t>
          </w:r>
          <w:r w:rsidR="00EF3D81">
            <w:rPr>
              <w:noProof/>
            </w:rPr>
            <w:t>-</w:t>
          </w:r>
          <w:r>
            <w:rPr>
              <w:noProof/>
            </w:rPr>
            <w:t xml:space="preserve"> </w:t>
          </w:r>
          <w:r w:rsidR="00AE54B6">
            <w:rPr>
              <w:noProof/>
            </w:rPr>
            <w:t>Bro</w:t>
          </w:r>
          <w:r w:rsidR="00B17536">
            <w:rPr>
              <w:noProof/>
            </w:rPr>
            <w:t>d</w:t>
          </w:r>
          <w:r w:rsidR="004D4AA7">
            <w:rPr>
              <w:noProof/>
            </w:rPr>
            <w:t>ri</w:t>
          </w:r>
          <w:r w:rsidR="00B17536">
            <w:rPr>
              <w:noProof/>
            </w:rPr>
            <w:t>b</w:t>
          </w:r>
          <w:r w:rsidR="004D4AA7">
            <w:rPr>
              <w:noProof/>
            </w:rPr>
            <w:t>b</w:t>
          </w:r>
          <w:r w:rsidR="003723F1">
            <w:rPr>
              <w:noProof/>
            </w:rPr>
            <w:t xml:space="preserve"> Bemm Foothills</w:t>
          </w:r>
          <w:r>
            <w:rPr>
              <w:noProof/>
            </w:rPr>
            <w:t xml:space="preserve"> </w:t>
          </w:r>
          <w:r w:rsidR="00EF3D81">
            <w:rPr>
              <w:noProof/>
            </w:rPr>
            <w:t>-</w:t>
          </w:r>
          <w:r>
            <w:rPr>
              <w:noProof/>
            </w:rPr>
            <w:t xml:space="preserve"> </w:t>
          </w:r>
          <w:r w:rsidR="00EF3D81">
            <w:rPr>
              <w:noProof/>
            </w:rPr>
            <w:t>3</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A7C330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F41CC9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5B7A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28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28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16F5F0A9">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4F7657C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5F43E475">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281D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8C103B7"/>
    <w:multiLevelType w:val="multilevel"/>
    <w:tmpl w:val="D8585B14"/>
    <w:lvl w:ilvl="0">
      <w:start w:val="1"/>
      <w:numFmt w:val="none"/>
      <w:lvlRestart w:val="0"/>
      <w:suff w:val="nothing"/>
      <w:lvlText w:val=""/>
      <w:lvlJc w:val="left"/>
      <w:pPr>
        <w:ind w:left="0" w:firstLine="0"/>
      </w:pPr>
      <w:rPr>
        <w:rFonts w:hint="default"/>
        <w:color w:val="CDDC29" w:themeColor="text2"/>
        <w:sz w:val="40"/>
      </w:rPr>
    </w:lvl>
    <w:lvl w:ilvl="1">
      <w:start w:val="1"/>
      <w:numFmt w:val="bullet"/>
      <w:lvlText w:val="-"/>
      <w:lvlJc w:val="left"/>
      <w:pPr>
        <w:ind w:left="0" w:firstLine="0"/>
      </w:pPr>
      <w:rPr>
        <w:rFonts w:ascii="Courier New" w:hAnsi="Courier New"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44205"/>
    <w:multiLevelType w:val="hybridMultilevel"/>
    <w:tmpl w:val="EAAEA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7486019"/>
    <w:multiLevelType w:val="hybridMultilevel"/>
    <w:tmpl w:val="FA60E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tplc="8E90D522">
      <w:start w:val="1"/>
      <w:numFmt w:val="lowerLetter"/>
      <w:pStyle w:val="ListAlpha"/>
      <w:lvlText w:val="%1."/>
      <w:lvlJc w:val="left"/>
      <w:pPr>
        <w:ind w:left="340" w:hanging="340"/>
      </w:pPr>
      <w:rPr>
        <w:rFonts w:hint="default"/>
      </w:rPr>
    </w:lvl>
    <w:lvl w:ilvl="1" w:tplc="021AFC8E">
      <w:start w:val="1"/>
      <w:numFmt w:val="lowerRoman"/>
      <w:pStyle w:val="ListAlpha2"/>
      <w:lvlText w:val="%2."/>
      <w:lvlJc w:val="left"/>
      <w:pPr>
        <w:ind w:left="709" w:hanging="369"/>
      </w:pPr>
      <w:rPr>
        <w:rFonts w:hint="default"/>
      </w:rPr>
    </w:lvl>
    <w:lvl w:ilvl="2" w:tplc="8AA2D414">
      <w:start w:val="1"/>
      <w:numFmt w:val="bullet"/>
      <w:pStyle w:val="ListAlpha3"/>
      <w:lvlText w:val="–"/>
      <w:lvlJc w:val="left"/>
      <w:pPr>
        <w:ind w:left="1049" w:hanging="340"/>
      </w:pPr>
      <w:rPr>
        <w:rFonts w:ascii="Arial" w:hAnsi="Arial" w:hint="default"/>
        <w:color w:val="auto"/>
      </w:rPr>
    </w:lvl>
    <w:lvl w:ilvl="3" w:tplc="7F3698E0">
      <w:start w:val="1"/>
      <w:numFmt w:val="decimal"/>
      <w:lvlText w:val="%4."/>
      <w:lvlJc w:val="left"/>
      <w:pPr>
        <w:ind w:left="1816" w:hanging="454"/>
      </w:pPr>
      <w:rPr>
        <w:rFonts w:hint="default"/>
      </w:rPr>
    </w:lvl>
    <w:lvl w:ilvl="4" w:tplc="5A7CC5FE">
      <w:start w:val="1"/>
      <w:numFmt w:val="lowerLetter"/>
      <w:lvlText w:val="%5."/>
      <w:lvlJc w:val="left"/>
      <w:pPr>
        <w:ind w:left="2270" w:hanging="454"/>
      </w:pPr>
      <w:rPr>
        <w:rFonts w:hint="default"/>
      </w:rPr>
    </w:lvl>
    <w:lvl w:ilvl="5" w:tplc="48E4B92C">
      <w:start w:val="1"/>
      <w:numFmt w:val="lowerRoman"/>
      <w:lvlText w:val="%6."/>
      <w:lvlJc w:val="right"/>
      <w:pPr>
        <w:ind w:left="2724" w:hanging="454"/>
      </w:pPr>
      <w:rPr>
        <w:rFonts w:hint="default"/>
      </w:rPr>
    </w:lvl>
    <w:lvl w:ilvl="6" w:tplc="5E6CDAE4">
      <w:start w:val="1"/>
      <w:numFmt w:val="decimal"/>
      <w:lvlText w:val="%7."/>
      <w:lvlJc w:val="left"/>
      <w:pPr>
        <w:ind w:left="3178" w:hanging="454"/>
      </w:pPr>
      <w:rPr>
        <w:rFonts w:hint="default"/>
      </w:rPr>
    </w:lvl>
    <w:lvl w:ilvl="7" w:tplc="F97CC60C">
      <w:start w:val="1"/>
      <w:numFmt w:val="lowerLetter"/>
      <w:lvlText w:val="%8."/>
      <w:lvlJc w:val="left"/>
      <w:pPr>
        <w:ind w:left="3632" w:hanging="454"/>
      </w:pPr>
      <w:rPr>
        <w:rFonts w:hint="default"/>
      </w:rPr>
    </w:lvl>
    <w:lvl w:ilvl="8" w:tplc="56E4C362">
      <w:start w:val="1"/>
      <w:numFmt w:val="lowerRoman"/>
      <w:lvlText w:val="%9."/>
      <w:lvlJc w:val="right"/>
      <w:pPr>
        <w:ind w:left="4086" w:hanging="454"/>
      </w:pPr>
      <w:rPr>
        <w:rFonts w:hint="default"/>
      </w:rPr>
    </w:lvl>
  </w:abstractNum>
  <w:abstractNum w:abstractNumId="10"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0FC68E2"/>
    <w:multiLevelType w:val="hybridMultilevel"/>
    <w:tmpl w:val="C540D5E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4"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723AD4"/>
    <w:multiLevelType w:val="hybridMultilevel"/>
    <w:tmpl w:val="C3FC21F4"/>
    <w:name w:val="DEPIPullOutBoxBullets"/>
    <w:lvl w:ilvl="0" w:tplc="49908FAE">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A8C0BF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A5CAC39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F2C02FD4">
      <w:start w:val="1"/>
      <w:numFmt w:val="none"/>
      <w:lvlText w:val=""/>
      <w:lvlJc w:val="left"/>
      <w:pPr>
        <w:ind w:left="0" w:firstLine="0"/>
      </w:pPr>
      <w:rPr>
        <w:rFonts w:hint="default"/>
      </w:rPr>
    </w:lvl>
    <w:lvl w:ilvl="4" w:tplc="50343B4E">
      <w:start w:val="1"/>
      <w:numFmt w:val="none"/>
      <w:lvlText w:val=""/>
      <w:lvlJc w:val="left"/>
      <w:pPr>
        <w:ind w:left="0" w:firstLine="0"/>
      </w:pPr>
      <w:rPr>
        <w:rFonts w:hint="default"/>
      </w:rPr>
    </w:lvl>
    <w:lvl w:ilvl="5" w:tplc="793A4ACC">
      <w:start w:val="1"/>
      <w:numFmt w:val="none"/>
      <w:lvlText w:val=""/>
      <w:lvlJc w:val="left"/>
      <w:pPr>
        <w:ind w:left="0" w:firstLine="0"/>
      </w:pPr>
      <w:rPr>
        <w:rFonts w:hint="default"/>
      </w:rPr>
    </w:lvl>
    <w:lvl w:ilvl="6" w:tplc="FDCE4BB2">
      <w:start w:val="1"/>
      <w:numFmt w:val="none"/>
      <w:lvlText w:val=""/>
      <w:lvlJc w:val="left"/>
      <w:pPr>
        <w:ind w:left="0" w:firstLine="0"/>
      </w:pPr>
      <w:rPr>
        <w:rFonts w:hint="default"/>
      </w:rPr>
    </w:lvl>
    <w:lvl w:ilvl="7" w:tplc="7EE0CBCE">
      <w:start w:val="1"/>
      <w:numFmt w:val="none"/>
      <w:lvlText w:val=""/>
      <w:lvlJc w:val="left"/>
      <w:pPr>
        <w:ind w:left="0" w:firstLine="0"/>
      </w:pPr>
      <w:rPr>
        <w:rFonts w:hint="default"/>
      </w:rPr>
    </w:lvl>
    <w:lvl w:ilvl="8" w:tplc="113223F2">
      <w:start w:val="1"/>
      <w:numFmt w:val="none"/>
      <w:lvlText w:val=""/>
      <w:lvlJc w:val="left"/>
      <w:pPr>
        <w:ind w:left="0" w:firstLine="0"/>
      </w:pPr>
      <w:rPr>
        <w:rFonts w:hint="default"/>
      </w:rPr>
    </w:lvl>
  </w:abstractNum>
  <w:abstractNum w:abstractNumId="17" w15:restartNumberingAfterBreak="0">
    <w:nsid w:val="3A505378"/>
    <w:multiLevelType w:val="hybridMultilevel"/>
    <w:tmpl w:val="40F457D2"/>
    <w:name w:val="JemenaBullets"/>
    <w:lvl w:ilvl="0" w:tplc="156E9D8A">
      <w:start w:val="1"/>
      <w:numFmt w:val="bullet"/>
      <w:lvlText w:val=""/>
      <w:lvlJc w:val="left"/>
      <w:pPr>
        <w:tabs>
          <w:tab w:val="num" w:pos="340"/>
        </w:tabs>
        <w:ind w:left="340" w:hanging="340"/>
      </w:pPr>
      <w:rPr>
        <w:rFonts w:ascii="Symbol" w:hAnsi="Symbol" w:hint="default"/>
        <w:color w:val="auto"/>
        <w:position w:val="0"/>
        <w:sz w:val="16"/>
      </w:rPr>
    </w:lvl>
    <w:lvl w:ilvl="1" w:tplc="23BEB0CA">
      <w:start w:val="1"/>
      <w:numFmt w:val="bullet"/>
      <w:lvlRestart w:val="0"/>
      <w:lvlText w:val=""/>
      <w:lvlJc w:val="left"/>
      <w:pPr>
        <w:tabs>
          <w:tab w:val="num" w:pos="851"/>
        </w:tabs>
        <w:ind w:left="851" w:hanging="426"/>
      </w:pPr>
      <w:rPr>
        <w:rFonts w:ascii="Webdings" w:hAnsi="Webdings" w:hint="default"/>
        <w:color w:val="auto"/>
      </w:rPr>
    </w:lvl>
    <w:lvl w:ilvl="2" w:tplc="A800976A">
      <w:start w:val="1"/>
      <w:numFmt w:val="bullet"/>
      <w:lvlRestart w:val="0"/>
      <w:lvlText w:val="–"/>
      <w:lvlJc w:val="left"/>
      <w:pPr>
        <w:tabs>
          <w:tab w:val="num" w:pos="1276"/>
        </w:tabs>
        <w:ind w:left="1276" w:hanging="425"/>
      </w:pPr>
      <w:rPr>
        <w:rFonts w:ascii="Arial" w:hAnsi="Arial" w:hint="default"/>
        <w:color w:val="auto"/>
      </w:rPr>
    </w:lvl>
    <w:lvl w:ilvl="3" w:tplc="3A1C9CAC">
      <w:start w:val="1"/>
      <w:numFmt w:val="decimal"/>
      <w:lvlText w:val="(%4)"/>
      <w:lvlJc w:val="left"/>
      <w:pPr>
        <w:tabs>
          <w:tab w:val="num" w:pos="1440"/>
        </w:tabs>
        <w:ind w:left="1440" w:hanging="360"/>
      </w:pPr>
      <w:rPr>
        <w:rFonts w:hint="default"/>
      </w:rPr>
    </w:lvl>
    <w:lvl w:ilvl="4" w:tplc="FB9A0DB8">
      <w:start w:val="1"/>
      <w:numFmt w:val="lowerLetter"/>
      <w:lvlText w:val="(%5)"/>
      <w:lvlJc w:val="left"/>
      <w:pPr>
        <w:tabs>
          <w:tab w:val="num" w:pos="1800"/>
        </w:tabs>
        <w:ind w:left="1800" w:hanging="360"/>
      </w:pPr>
      <w:rPr>
        <w:rFonts w:hint="default"/>
      </w:rPr>
    </w:lvl>
    <w:lvl w:ilvl="5" w:tplc="929AA468">
      <w:start w:val="1"/>
      <w:numFmt w:val="lowerRoman"/>
      <w:lvlText w:val="(%6)"/>
      <w:lvlJc w:val="left"/>
      <w:pPr>
        <w:tabs>
          <w:tab w:val="num" w:pos="2160"/>
        </w:tabs>
        <w:ind w:left="2160" w:hanging="360"/>
      </w:pPr>
      <w:rPr>
        <w:rFonts w:hint="default"/>
      </w:rPr>
    </w:lvl>
    <w:lvl w:ilvl="6" w:tplc="AB4C01DC">
      <w:start w:val="1"/>
      <w:numFmt w:val="decimal"/>
      <w:lvlText w:val="%7."/>
      <w:lvlJc w:val="left"/>
      <w:pPr>
        <w:tabs>
          <w:tab w:val="num" w:pos="2520"/>
        </w:tabs>
        <w:ind w:left="2520" w:hanging="360"/>
      </w:pPr>
      <w:rPr>
        <w:rFonts w:hint="default"/>
      </w:rPr>
    </w:lvl>
    <w:lvl w:ilvl="7" w:tplc="BF885F32">
      <w:start w:val="1"/>
      <w:numFmt w:val="lowerLetter"/>
      <w:lvlText w:val="%8."/>
      <w:lvlJc w:val="left"/>
      <w:pPr>
        <w:tabs>
          <w:tab w:val="num" w:pos="2880"/>
        </w:tabs>
        <w:ind w:left="2880" w:hanging="360"/>
      </w:pPr>
      <w:rPr>
        <w:rFonts w:hint="default"/>
      </w:rPr>
    </w:lvl>
    <w:lvl w:ilvl="8" w:tplc="5882C890">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hybridMultilevel"/>
    <w:tmpl w:val="0409001D"/>
    <w:styleLink w:val="1ai"/>
    <w:lvl w:ilvl="0" w:tplc="EA2AD7CE">
      <w:start w:val="1"/>
      <w:numFmt w:val="decimal"/>
      <w:lvlText w:val="%1)"/>
      <w:lvlJc w:val="left"/>
      <w:pPr>
        <w:tabs>
          <w:tab w:val="num" w:pos="360"/>
        </w:tabs>
        <w:ind w:left="360" w:hanging="360"/>
      </w:pPr>
    </w:lvl>
    <w:lvl w:ilvl="1" w:tplc="7A4654B8">
      <w:start w:val="1"/>
      <w:numFmt w:val="lowerLetter"/>
      <w:lvlText w:val="%2)"/>
      <w:lvlJc w:val="left"/>
      <w:pPr>
        <w:tabs>
          <w:tab w:val="num" w:pos="720"/>
        </w:tabs>
        <w:ind w:left="720" w:hanging="360"/>
      </w:pPr>
    </w:lvl>
    <w:lvl w:ilvl="2" w:tplc="72408A98">
      <w:start w:val="1"/>
      <w:numFmt w:val="lowerRoman"/>
      <w:lvlText w:val="%3)"/>
      <w:lvlJc w:val="left"/>
      <w:pPr>
        <w:tabs>
          <w:tab w:val="num" w:pos="1080"/>
        </w:tabs>
        <w:ind w:left="1080" w:hanging="360"/>
      </w:pPr>
    </w:lvl>
    <w:lvl w:ilvl="3" w:tplc="57E8C428">
      <w:start w:val="1"/>
      <w:numFmt w:val="decimal"/>
      <w:lvlText w:val="(%4)"/>
      <w:lvlJc w:val="left"/>
      <w:pPr>
        <w:tabs>
          <w:tab w:val="num" w:pos="1440"/>
        </w:tabs>
        <w:ind w:left="1440" w:hanging="360"/>
      </w:pPr>
    </w:lvl>
    <w:lvl w:ilvl="4" w:tplc="DFA8AB46">
      <w:start w:val="1"/>
      <w:numFmt w:val="lowerLetter"/>
      <w:lvlText w:val="(%5)"/>
      <w:lvlJc w:val="left"/>
      <w:pPr>
        <w:tabs>
          <w:tab w:val="num" w:pos="1800"/>
        </w:tabs>
        <w:ind w:left="1800" w:hanging="360"/>
      </w:pPr>
    </w:lvl>
    <w:lvl w:ilvl="5" w:tplc="50A2D732">
      <w:start w:val="1"/>
      <w:numFmt w:val="lowerRoman"/>
      <w:lvlText w:val="(%6)"/>
      <w:lvlJc w:val="left"/>
      <w:pPr>
        <w:tabs>
          <w:tab w:val="num" w:pos="2160"/>
        </w:tabs>
        <w:ind w:left="2160" w:hanging="360"/>
      </w:pPr>
    </w:lvl>
    <w:lvl w:ilvl="6" w:tplc="3AD8C7E2">
      <w:start w:val="1"/>
      <w:numFmt w:val="decimal"/>
      <w:lvlText w:val="%7."/>
      <w:lvlJc w:val="left"/>
      <w:pPr>
        <w:tabs>
          <w:tab w:val="num" w:pos="2520"/>
        </w:tabs>
        <w:ind w:left="2520" w:hanging="360"/>
      </w:pPr>
    </w:lvl>
    <w:lvl w:ilvl="7" w:tplc="CB3A1C38">
      <w:start w:val="1"/>
      <w:numFmt w:val="lowerLetter"/>
      <w:lvlText w:val="%8."/>
      <w:lvlJc w:val="left"/>
      <w:pPr>
        <w:tabs>
          <w:tab w:val="num" w:pos="2880"/>
        </w:tabs>
        <w:ind w:left="2880" w:hanging="360"/>
      </w:pPr>
    </w:lvl>
    <w:lvl w:ilvl="8" w:tplc="D93EADE6">
      <w:start w:val="1"/>
      <w:numFmt w:val="lowerRoman"/>
      <w:lvlText w:val="%9."/>
      <w:lvlJc w:val="left"/>
      <w:pPr>
        <w:tabs>
          <w:tab w:val="num" w:pos="3240"/>
        </w:tabs>
        <w:ind w:left="3240" w:hanging="360"/>
      </w:pPr>
    </w:lvl>
  </w:abstractNum>
  <w:abstractNum w:abstractNumId="19" w15:restartNumberingAfterBreak="0">
    <w:nsid w:val="41F21788"/>
    <w:multiLevelType w:val="hybridMultilevel"/>
    <w:tmpl w:val="AEEC30DE"/>
    <w:lvl w:ilvl="0" w:tplc="E71C9A06">
      <w:start w:val="1"/>
      <w:numFmt w:val="bullet"/>
      <w:pStyle w:val="SmallBullet"/>
      <w:lvlText w:val="•"/>
      <w:lvlJc w:val="left"/>
      <w:pPr>
        <w:ind w:left="170" w:hanging="170"/>
      </w:pPr>
      <w:rPr>
        <w:rFonts w:ascii="Arial" w:hAnsi="Arial" w:hint="default"/>
        <w:color w:val="363534" w:themeColor="text1"/>
      </w:rPr>
    </w:lvl>
    <w:lvl w:ilvl="1" w:tplc="52063ABC">
      <w:start w:val="1"/>
      <w:numFmt w:val="bullet"/>
      <w:lvlText w:val="o"/>
      <w:lvlJc w:val="left"/>
      <w:pPr>
        <w:ind w:left="1440" w:hanging="360"/>
      </w:pPr>
      <w:rPr>
        <w:rFonts w:ascii="Courier New" w:hAnsi="Courier New" w:cs="Courier New" w:hint="default"/>
      </w:rPr>
    </w:lvl>
    <w:lvl w:ilvl="2" w:tplc="C95E8FEC">
      <w:start w:val="1"/>
      <w:numFmt w:val="bullet"/>
      <w:lvlText w:val=""/>
      <w:lvlJc w:val="left"/>
      <w:pPr>
        <w:ind w:left="2160" w:hanging="360"/>
      </w:pPr>
      <w:rPr>
        <w:rFonts w:ascii="Wingdings" w:hAnsi="Wingdings" w:hint="default"/>
      </w:rPr>
    </w:lvl>
    <w:lvl w:ilvl="3" w:tplc="FC0AD4C8">
      <w:start w:val="1"/>
      <w:numFmt w:val="bullet"/>
      <w:lvlText w:val=""/>
      <w:lvlJc w:val="left"/>
      <w:pPr>
        <w:ind w:left="2880" w:hanging="360"/>
      </w:pPr>
      <w:rPr>
        <w:rFonts w:ascii="Symbol" w:hAnsi="Symbol" w:hint="default"/>
      </w:rPr>
    </w:lvl>
    <w:lvl w:ilvl="4" w:tplc="7994A29E">
      <w:start w:val="1"/>
      <w:numFmt w:val="bullet"/>
      <w:lvlText w:val="o"/>
      <w:lvlJc w:val="left"/>
      <w:pPr>
        <w:ind w:left="3600" w:hanging="360"/>
      </w:pPr>
      <w:rPr>
        <w:rFonts w:ascii="Courier New" w:hAnsi="Courier New" w:cs="Courier New" w:hint="default"/>
      </w:rPr>
    </w:lvl>
    <w:lvl w:ilvl="5" w:tplc="21B47FF2">
      <w:start w:val="1"/>
      <w:numFmt w:val="bullet"/>
      <w:lvlText w:val=""/>
      <w:lvlJc w:val="left"/>
      <w:pPr>
        <w:ind w:left="4320" w:hanging="360"/>
      </w:pPr>
      <w:rPr>
        <w:rFonts w:ascii="Wingdings" w:hAnsi="Wingdings" w:hint="default"/>
      </w:rPr>
    </w:lvl>
    <w:lvl w:ilvl="6" w:tplc="0616B354">
      <w:start w:val="1"/>
      <w:numFmt w:val="bullet"/>
      <w:lvlText w:val=""/>
      <w:lvlJc w:val="left"/>
      <w:pPr>
        <w:ind w:left="5040" w:hanging="360"/>
      </w:pPr>
      <w:rPr>
        <w:rFonts w:ascii="Symbol" w:hAnsi="Symbol" w:hint="default"/>
      </w:rPr>
    </w:lvl>
    <w:lvl w:ilvl="7" w:tplc="509602EA">
      <w:start w:val="1"/>
      <w:numFmt w:val="bullet"/>
      <w:lvlText w:val="o"/>
      <w:lvlJc w:val="left"/>
      <w:pPr>
        <w:ind w:left="5760" w:hanging="360"/>
      </w:pPr>
      <w:rPr>
        <w:rFonts w:ascii="Courier New" w:hAnsi="Courier New" w:cs="Courier New" w:hint="default"/>
      </w:rPr>
    </w:lvl>
    <w:lvl w:ilvl="8" w:tplc="4932874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hybridMultilevel"/>
    <w:tmpl w:val="E70AEB56"/>
    <w:name w:val="HighlightBoxBullet"/>
    <w:lvl w:ilvl="0" w:tplc="0F2EC088">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B97C4CA6">
      <w:start w:val="1"/>
      <w:numFmt w:val="bullet"/>
      <w:lvlText w:val="o"/>
      <w:lvlJc w:val="left"/>
      <w:pPr>
        <w:ind w:left="1667" w:hanging="360"/>
      </w:pPr>
      <w:rPr>
        <w:rFonts w:ascii="Courier New" w:hAnsi="Courier New" w:cs="Courier New" w:hint="default"/>
      </w:rPr>
    </w:lvl>
    <w:lvl w:ilvl="2" w:tplc="DD56BE78">
      <w:start w:val="1"/>
      <w:numFmt w:val="bullet"/>
      <w:lvlText w:val=""/>
      <w:lvlJc w:val="left"/>
      <w:pPr>
        <w:ind w:left="2387" w:hanging="360"/>
      </w:pPr>
      <w:rPr>
        <w:rFonts w:ascii="Wingdings" w:hAnsi="Wingdings" w:hint="default"/>
      </w:rPr>
    </w:lvl>
    <w:lvl w:ilvl="3" w:tplc="9D0C3D0C">
      <w:start w:val="1"/>
      <w:numFmt w:val="bullet"/>
      <w:lvlText w:val=""/>
      <w:lvlJc w:val="left"/>
      <w:pPr>
        <w:ind w:left="3107" w:hanging="360"/>
      </w:pPr>
      <w:rPr>
        <w:rFonts w:ascii="Symbol" w:hAnsi="Symbol" w:hint="default"/>
      </w:rPr>
    </w:lvl>
    <w:lvl w:ilvl="4" w:tplc="71483586">
      <w:start w:val="1"/>
      <w:numFmt w:val="bullet"/>
      <w:lvlText w:val="o"/>
      <w:lvlJc w:val="left"/>
      <w:pPr>
        <w:ind w:left="3827" w:hanging="360"/>
      </w:pPr>
      <w:rPr>
        <w:rFonts w:ascii="Courier New" w:hAnsi="Courier New" w:cs="Courier New" w:hint="default"/>
      </w:rPr>
    </w:lvl>
    <w:lvl w:ilvl="5" w:tplc="D77C466C">
      <w:start w:val="1"/>
      <w:numFmt w:val="bullet"/>
      <w:lvlText w:val=""/>
      <w:lvlJc w:val="left"/>
      <w:pPr>
        <w:ind w:left="4547" w:hanging="360"/>
      </w:pPr>
      <w:rPr>
        <w:rFonts w:ascii="Wingdings" w:hAnsi="Wingdings" w:hint="default"/>
      </w:rPr>
    </w:lvl>
    <w:lvl w:ilvl="6" w:tplc="10E6B07C">
      <w:start w:val="1"/>
      <w:numFmt w:val="bullet"/>
      <w:lvlText w:val=""/>
      <w:lvlJc w:val="left"/>
      <w:pPr>
        <w:ind w:left="5267" w:hanging="360"/>
      </w:pPr>
      <w:rPr>
        <w:rFonts w:ascii="Symbol" w:hAnsi="Symbol" w:hint="default"/>
      </w:rPr>
    </w:lvl>
    <w:lvl w:ilvl="7" w:tplc="37E84A36">
      <w:start w:val="1"/>
      <w:numFmt w:val="bullet"/>
      <w:lvlText w:val="o"/>
      <w:lvlJc w:val="left"/>
      <w:pPr>
        <w:ind w:left="5987" w:hanging="360"/>
      </w:pPr>
      <w:rPr>
        <w:rFonts w:ascii="Courier New" w:hAnsi="Courier New" w:cs="Courier New" w:hint="default"/>
      </w:rPr>
    </w:lvl>
    <w:lvl w:ilvl="8" w:tplc="7F24254A">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hybridMultilevel"/>
    <w:tmpl w:val="D97E5BB2"/>
    <w:name w:val="PBNumbering"/>
    <w:lvl w:ilvl="0" w:tplc="837EDD1E">
      <w:start w:val="1"/>
      <w:numFmt w:val="decimal"/>
      <w:lvlText w:val="%1."/>
      <w:lvlJc w:val="left"/>
      <w:pPr>
        <w:tabs>
          <w:tab w:val="num" w:pos="425"/>
        </w:tabs>
        <w:ind w:left="425" w:hanging="425"/>
      </w:pPr>
      <w:rPr>
        <w:rFonts w:hint="default"/>
      </w:rPr>
    </w:lvl>
    <w:lvl w:ilvl="1" w:tplc="4B00D242">
      <w:start w:val="1"/>
      <w:numFmt w:val="lowerLetter"/>
      <w:lvlText w:val="%2)"/>
      <w:lvlJc w:val="left"/>
      <w:pPr>
        <w:tabs>
          <w:tab w:val="num" w:pos="851"/>
        </w:tabs>
        <w:ind w:left="851" w:hanging="426"/>
      </w:pPr>
      <w:rPr>
        <w:rFonts w:hint="default"/>
      </w:rPr>
    </w:lvl>
    <w:lvl w:ilvl="2" w:tplc="C2A860DA">
      <w:start w:val="1"/>
      <w:numFmt w:val="lowerRoman"/>
      <w:lvlText w:val="%3)"/>
      <w:lvlJc w:val="left"/>
      <w:pPr>
        <w:tabs>
          <w:tab w:val="num" w:pos="1276"/>
        </w:tabs>
        <w:ind w:left="1276" w:hanging="425"/>
      </w:pPr>
      <w:rPr>
        <w:rFonts w:hint="default"/>
      </w:rPr>
    </w:lvl>
    <w:lvl w:ilvl="3" w:tplc="2AD0D9FC">
      <w:start w:val="1"/>
      <w:numFmt w:val="bullet"/>
      <w:lvlText w:val="–"/>
      <w:lvlJc w:val="left"/>
      <w:pPr>
        <w:tabs>
          <w:tab w:val="num" w:pos="1559"/>
        </w:tabs>
        <w:ind w:left="1559" w:hanging="283"/>
      </w:pPr>
      <w:rPr>
        <w:rFonts w:ascii="Arial" w:hAnsi="Arial" w:hint="default"/>
      </w:rPr>
    </w:lvl>
    <w:lvl w:ilvl="4" w:tplc="3FA87DC4">
      <w:start w:val="1"/>
      <w:numFmt w:val="none"/>
      <w:lvlText w:val=""/>
      <w:lvlJc w:val="left"/>
      <w:pPr>
        <w:tabs>
          <w:tab w:val="num" w:pos="1800"/>
        </w:tabs>
        <w:ind w:left="-32767" w:firstLine="0"/>
      </w:pPr>
      <w:rPr>
        <w:rFonts w:hint="default"/>
      </w:rPr>
    </w:lvl>
    <w:lvl w:ilvl="5" w:tplc="484E658C">
      <w:start w:val="1"/>
      <w:numFmt w:val="none"/>
      <w:lvlText w:val="(%6)"/>
      <w:lvlJc w:val="left"/>
      <w:pPr>
        <w:tabs>
          <w:tab w:val="num" w:pos="2160"/>
        </w:tabs>
        <w:ind w:left="-32767" w:firstLine="0"/>
      </w:pPr>
      <w:rPr>
        <w:rFonts w:hint="default"/>
      </w:rPr>
    </w:lvl>
    <w:lvl w:ilvl="6" w:tplc="13E0CC90">
      <w:start w:val="1"/>
      <w:numFmt w:val="none"/>
      <w:lvlText w:val="%7"/>
      <w:lvlJc w:val="left"/>
      <w:pPr>
        <w:tabs>
          <w:tab w:val="num" w:pos="2520"/>
        </w:tabs>
        <w:ind w:left="-32767" w:firstLine="0"/>
      </w:pPr>
      <w:rPr>
        <w:rFonts w:hint="default"/>
      </w:rPr>
    </w:lvl>
    <w:lvl w:ilvl="7" w:tplc="2D86D9E0">
      <w:start w:val="1"/>
      <w:numFmt w:val="none"/>
      <w:lvlText w:val=""/>
      <w:lvlJc w:val="left"/>
      <w:pPr>
        <w:tabs>
          <w:tab w:val="num" w:pos="2880"/>
        </w:tabs>
        <w:ind w:left="-32767" w:firstLine="0"/>
      </w:pPr>
      <w:rPr>
        <w:rFonts w:hint="default"/>
      </w:rPr>
    </w:lvl>
    <w:lvl w:ilvl="8" w:tplc="1070F246">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A190C35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3D1041"/>
    <w:multiLevelType w:val="hybridMultilevel"/>
    <w:tmpl w:val="D5A25D4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540A9"/>
    <w:multiLevelType w:val="multilevel"/>
    <w:tmpl w:val="BDB42F3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29" w15:restartNumberingAfterBreak="0">
    <w:nsid w:val="70250B03"/>
    <w:multiLevelType w:val="hybridMultilevel"/>
    <w:tmpl w:val="F3EA2326"/>
    <w:name w:val="DEPIQuoteBullets"/>
    <w:lvl w:ilvl="0" w:tplc="6C0A478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7FCC4A94">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86003FCC">
      <w:start w:val="1"/>
      <w:numFmt w:val="bullet"/>
      <w:lvlText w:val="‒"/>
      <w:lvlJc w:val="left"/>
      <w:pPr>
        <w:tabs>
          <w:tab w:val="num" w:pos="1418"/>
        </w:tabs>
        <w:ind w:left="1418" w:hanging="283"/>
      </w:pPr>
      <w:rPr>
        <w:rFonts w:ascii="Calibri" w:hAnsi="Calibri" w:hint="default"/>
        <w:color w:val="CDDC29" w:themeColor="text2"/>
      </w:rPr>
    </w:lvl>
    <w:lvl w:ilvl="3" w:tplc="E32CAC68">
      <w:start w:val="1"/>
      <w:numFmt w:val="bullet"/>
      <w:lvlText w:val=""/>
      <w:lvlJc w:val="left"/>
      <w:pPr>
        <w:ind w:left="1136" w:firstLine="283"/>
      </w:pPr>
      <w:rPr>
        <w:rFonts w:ascii="Symbol" w:hAnsi="Symbol" w:hint="default"/>
      </w:rPr>
    </w:lvl>
    <w:lvl w:ilvl="4" w:tplc="C352BA7C">
      <w:start w:val="1"/>
      <w:numFmt w:val="bullet"/>
      <w:lvlText w:val=""/>
      <w:lvlJc w:val="left"/>
      <w:pPr>
        <w:ind w:left="1420" w:firstLine="283"/>
      </w:pPr>
      <w:rPr>
        <w:rFonts w:ascii="Symbol" w:hAnsi="Symbol" w:hint="default"/>
      </w:rPr>
    </w:lvl>
    <w:lvl w:ilvl="5" w:tplc="A1EA0D30">
      <w:start w:val="1"/>
      <w:numFmt w:val="bullet"/>
      <w:lvlText w:val=""/>
      <w:lvlJc w:val="left"/>
      <w:pPr>
        <w:ind w:left="1704" w:firstLine="283"/>
      </w:pPr>
      <w:rPr>
        <w:rFonts w:ascii="Wingdings" w:hAnsi="Wingdings" w:hint="default"/>
      </w:rPr>
    </w:lvl>
    <w:lvl w:ilvl="6" w:tplc="5AB2DF20">
      <w:start w:val="1"/>
      <w:numFmt w:val="bullet"/>
      <w:lvlText w:val=""/>
      <w:lvlJc w:val="left"/>
      <w:pPr>
        <w:ind w:left="1988" w:firstLine="283"/>
      </w:pPr>
      <w:rPr>
        <w:rFonts w:ascii="Wingdings" w:hAnsi="Wingdings" w:hint="default"/>
      </w:rPr>
    </w:lvl>
    <w:lvl w:ilvl="7" w:tplc="6EAAD272">
      <w:start w:val="1"/>
      <w:numFmt w:val="bullet"/>
      <w:lvlText w:val=""/>
      <w:lvlJc w:val="left"/>
      <w:pPr>
        <w:ind w:left="2272" w:firstLine="283"/>
      </w:pPr>
      <w:rPr>
        <w:rFonts w:ascii="Symbol" w:hAnsi="Symbol" w:hint="default"/>
      </w:rPr>
    </w:lvl>
    <w:lvl w:ilvl="8" w:tplc="114E3F62">
      <w:start w:val="1"/>
      <w:numFmt w:val="bullet"/>
      <w:lvlText w:val=""/>
      <w:lvlJc w:val="left"/>
      <w:pPr>
        <w:ind w:left="2556" w:firstLine="283"/>
      </w:pPr>
      <w:rPr>
        <w:rFonts w:ascii="Symbol" w:hAnsi="Symbol" w:hint="default"/>
      </w:rPr>
    </w:lvl>
  </w:abstractNum>
  <w:abstractNum w:abstractNumId="30"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8E5120"/>
    <w:multiLevelType w:val="hybridMultilevel"/>
    <w:tmpl w:val="0EECEDA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98F23CE"/>
    <w:multiLevelType w:val="hybridMultilevel"/>
    <w:tmpl w:val="A914E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25"/>
  </w:num>
  <w:num w:numId="4">
    <w:abstractNumId w:val="32"/>
  </w:num>
  <w:num w:numId="5">
    <w:abstractNumId w:val="12"/>
  </w:num>
  <w:num w:numId="6">
    <w:abstractNumId w:val="6"/>
  </w:num>
  <w:num w:numId="7">
    <w:abstractNumId w:val="5"/>
  </w:num>
  <w:num w:numId="8">
    <w:abstractNumId w:val="0"/>
  </w:num>
  <w:num w:numId="9">
    <w:abstractNumId w:val="29"/>
  </w:num>
  <w:num w:numId="10">
    <w:abstractNumId w:val="8"/>
  </w:num>
  <w:num w:numId="11">
    <w:abstractNumId w:val="16"/>
  </w:num>
  <w:num w:numId="12">
    <w:abstractNumId w:val="9"/>
  </w:num>
  <w:num w:numId="13">
    <w:abstractNumId w:val="19"/>
  </w:num>
  <w:num w:numId="14">
    <w:abstractNumId w:val="20"/>
  </w:num>
  <w:num w:numId="15">
    <w:abstractNumId w:val="2"/>
  </w:num>
  <w:num w:numId="16">
    <w:abstractNumId w:val="30"/>
  </w:num>
  <w:num w:numId="17">
    <w:abstractNumId w:val="10"/>
  </w:num>
  <w:num w:numId="18">
    <w:abstractNumId w:val="11"/>
  </w:num>
  <w:num w:numId="19">
    <w:abstractNumId w:val="15"/>
  </w:num>
  <w:num w:numId="20">
    <w:abstractNumId w:val="26"/>
  </w:num>
  <w:num w:numId="21">
    <w:abstractNumId w:val="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13"/>
  </w:num>
  <w:num w:numId="26">
    <w:abstractNumId w:val="31"/>
  </w:num>
  <w:num w:numId="27">
    <w:abstractNumId w:val="7"/>
  </w:num>
  <w:num w:numId="28">
    <w:abstractNumId w:val="3"/>
  </w:num>
  <w:num w:numId="29">
    <w:abstractNumId w:val="33"/>
  </w:num>
  <w:num w:numId="30">
    <w:abstractNumId w:val="4"/>
  </w:num>
  <w:num w:numId="3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78"/>
    <w:rsid w:val="00015BB6"/>
    <w:rsid w:val="00016478"/>
    <w:rsid w:val="000171F8"/>
    <w:rsid w:val="000171FD"/>
    <w:rsid w:val="00017669"/>
    <w:rsid w:val="00017D91"/>
    <w:rsid w:val="00020DB2"/>
    <w:rsid w:val="00021A33"/>
    <w:rsid w:val="00021C78"/>
    <w:rsid w:val="00021CF5"/>
    <w:rsid w:val="0002261E"/>
    <w:rsid w:val="0002267A"/>
    <w:rsid w:val="000227DA"/>
    <w:rsid w:val="00022AD1"/>
    <w:rsid w:val="00022F51"/>
    <w:rsid w:val="000230FD"/>
    <w:rsid w:val="000231CC"/>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D71"/>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3F4"/>
    <w:rsid w:val="0003451C"/>
    <w:rsid w:val="00034E46"/>
    <w:rsid w:val="0003510A"/>
    <w:rsid w:val="00035139"/>
    <w:rsid w:val="00035163"/>
    <w:rsid w:val="000351EF"/>
    <w:rsid w:val="00035B4E"/>
    <w:rsid w:val="00035F72"/>
    <w:rsid w:val="00036183"/>
    <w:rsid w:val="000362D6"/>
    <w:rsid w:val="00036908"/>
    <w:rsid w:val="00036A70"/>
    <w:rsid w:val="00036F2E"/>
    <w:rsid w:val="00036FBD"/>
    <w:rsid w:val="00037072"/>
    <w:rsid w:val="00037CE2"/>
    <w:rsid w:val="00037F49"/>
    <w:rsid w:val="00037F81"/>
    <w:rsid w:val="00040BDB"/>
    <w:rsid w:val="00040DBD"/>
    <w:rsid w:val="00040FBC"/>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74D"/>
    <w:rsid w:val="000570E5"/>
    <w:rsid w:val="00057B7B"/>
    <w:rsid w:val="00057EB2"/>
    <w:rsid w:val="0006013C"/>
    <w:rsid w:val="00060538"/>
    <w:rsid w:val="00060EE0"/>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7F4"/>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17D8"/>
    <w:rsid w:val="0008221A"/>
    <w:rsid w:val="00082224"/>
    <w:rsid w:val="0008252E"/>
    <w:rsid w:val="00082889"/>
    <w:rsid w:val="00082914"/>
    <w:rsid w:val="0008309F"/>
    <w:rsid w:val="000838A2"/>
    <w:rsid w:val="00083917"/>
    <w:rsid w:val="00083BF7"/>
    <w:rsid w:val="00083CD6"/>
    <w:rsid w:val="00084187"/>
    <w:rsid w:val="00084520"/>
    <w:rsid w:val="00084CB1"/>
    <w:rsid w:val="000854DB"/>
    <w:rsid w:val="00085689"/>
    <w:rsid w:val="0008568F"/>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48F8"/>
    <w:rsid w:val="000A51F3"/>
    <w:rsid w:val="000A53F1"/>
    <w:rsid w:val="000A5E67"/>
    <w:rsid w:val="000A5EBD"/>
    <w:rsid w:val="000A6267"/>
    <w:rsid w:val="000A6592"/>
    <w:rsid w:val="000A69CE"/>
    <w:rsid w:val="000A6C89"/>
    <w:rsid w:val="000A719A"/>
    <w:rsid w:val="000A73D0"/>
    <w:rsid w:val="000A73DC"/>
    <w:rsid w:val="000A7418"/>
    <w:rsid w:val="000A7578"/>
    <w:rsid w:val="000A75EE"/>
    <w:rsid w:val="000A7D4A"/>
    <w:rsid w:val="000A7E08"/>
    <w:rsid w:val="000B00B4"/>
    <w:rsid w:val="000B012B"/>
    <w:rsid w:val="000B0385"/>
    <w:rsid w:val="000B0536"/>
    <w:rsid w:val="000B06A6"/>
    <w:rsid w:val="000B0959"/>
    <w:rsid w:val="000B0A6B"/>
    <w:rsid w:val="000B11F1"/>
    <w:rsid w:val="000B167B"/>
    <w:rsid w:val="000B1B52"/>
    <w:rsid w:val="000B20BF"/>
    <w:rsid w:val="000B22C0"/>
    <w:rsid w:val="000B2568"/>
    <w:rsid w:val="000B2662"/>
    <w:rsid w:val="000B271B"/>
    <w:rsid w:val="000B2D62"/>
    <w:rsid w:val="000B2DE7"/>
    <w:rsid w:val="000B3831"/>
    <w:rsid w:val="000B3AAA"/>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0F5"/>
    <w:rsid w:val="000C55BE"/>
    <w:rsid w:val="000C576D"/>
    <w:rsid w:val="000C57F2"/>
    <w:rsid w:val="000C59E2"/>
    <w:rsid w:val="000C5DE8"/>
    <w:rsid w:val="000C6231"/>
    <w:rsid w:val="000C707C"/>
    <w:rsid w:val="000C7611"/>
    <w:rsid w:val="000C7BF5"/>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2AA"/>
    <w:rsid w:val="000D62F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A1C"/>
    <w:rsid w:val="000E2CE7"/>
    <w:rsid w:val="000E33C8"/>
    <w:rsid w:val="000E34B1"/>
    <w:rsid w:val="000E35C7"/>
    <w:rsid w:val="000E3AF5"/>
    <w:rsid w:val="000E3B96"/>
    <w:rsid w:val="000E43FE"/>
    <w:rsid w:val="000E4472"/>
    <w:rsid w:val="000E4B54"/>
    <w:rsid w:val="000E53BD"/>
    <w:rsid w:val="000E55A2"/>
    <w:rsid w:val="000E5F4E"/>
    <w:rsid w:val="000E6684"/>
    <w:rsid w:val="000E6777"/>
    <w:rsid w:val="000E6C0F"/>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01B"/>
    <w:rsid w:val="000F42A8"/>
    <w:rsid w:val="000F4A13"/>
    <w:rsid w:val="000F4CD5"/>
    <w:rsid w:val="000F5080"/>
    <w:rsid w:val="000F5216"/>
    <w:rsid w:val="000F567F"/>
    <w:rsid w:val="000F5680"/>
    <w:rsid w:val="000F5A78"/>
    <w:rsid w:val="000F5E34"/>
    <w:rsid w:val="000F5E5F"/>
    <w:rsid w:val="000F5E8C"/>
    <w:rsid w:val="000F6801"/>
    <w:rsid w:val="000F6803"/>
    <w:rsid w:val="000F69CA"/>
    <w:rsid w:val="000F6D60"/>
    <w:rsid w:val="000F6D6B"/>
    <w:rsid w:val="000F71A2"/>
    <w:rsid w:val="000F7657"/>
    <w:rsid w:val="000F7A4B"/>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075A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616A"/>
    <w:rsid w:val="001177A2"/>
    <w:rsid w:val="00117819"/>
    <w:rsid w:val="001179D3"/>
    <w:rsid w:val="00117CFE"/>
    <w:rsid w:val="00117DD6"/>
    <w:rsid w:val="00117EC4"/>
    <w:rsid w:val="00117F77"/>
    <w:rsid w:val="001202B1"/>
    <w:rsid w:val="001203C0"/>
    <w:rsid w:val="0012045E"/>
    <w:rsid w:val="001204D7"/>
    <w:rsid w:val="001208F4"/>
    <w:rsid w:val="0012093F"/>
    <w:rsid w:val="001210B0"/>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61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20D"/>
    <w:rsid w:val="0013247A"/>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37AB6"/>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380"/>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229"/>
    <w:rsid w:val="00165602"/>
    <w:rsid w:val="00165678"/>
    <w:rsid w:val="00165754"/>
    <w:rsid w:val="0016579F"/>
    <w:rsid w:val="001658FA"/>
    <w:rsid w:val="00165D74"/>
    <w:rsid w:val="001664DC"/>
    <w:rsid w:val="00166B17"/>
    <w:rsid w:val="00166FEF"/>
    <w:rsid w:val="00167413"/>
    <w:rsid w:val="0016766C"/>
    <w:rsid w:val="001676F4"/>
    <w:rsid w:val="00167865"/>
    <w:rsid w:val="00167CC5"/>
    <w:rsid w:val="00170240"/>
    <w:rsid w:val="00170713"/>
    <w:rsid w:val="00170F85"/>
    <w:rsid w:val="001715D8"/>
    <w:rsid w:val="00171973"/>
    <w:rsid w:val="00171A2B"/>
    <w:rsid w:val="00171FD1"/>
    <w:rsid w:val="00172031"/>
    <w:rsid w:val="00172CF7"/>
    <w:rsid w:val="00172DA4"/>
    <w:rsid w:val="00173F6E"/>
    <w:rsid w:val="001748A0"/>
    <w:rsid w:val="001750F6"/>
    <w:rsid w:val="001756B6"/>
    <w:rsid w:val="0017570D"/>
    <w:rsid w:val="00175826"/>
    <w:rsid w:val="0017593D"/>
    <w:rsid w:val="00175AD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20"/>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3FC4"/>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25F"/>
    <w:rsid w:val="00197717"/>
    <w:rsid w:val="001977C0"/>
    <w:rsid w:val="00197F7F"/>
    <w:rsid w:val="001A0827"/>
    <w:rsid w:val="001A0EF8"/>
    <w:rsid w:val="001A116F"/>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0D6"/>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8D2"/>
    <w:rsid w:val="001C1C28"/>
    <w:rsid w:val="001C2125"/>
    <w:rsid w:val="001C21A0"/>
    <w:rsid w:val="001C2301"/>
    <w:rsid w:val="001C24BB"/>
    <w:rsid w:val="001C28EA"/>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5AA"/>
    <w:rsid w:val="001C6952"/>
    <w:rsid w:val="001C6A87"/>
    <w:rsid w:val="001C6E3A"/>
    <w:rsid w:val="001C6ECE"/>
    <w:rsid w:val="001C7078"/>
    <w:rsid w:val="001C709B"/>
    <w:rsid w:val="001C71DD"/>
    <w:rsid w:val="001C7813"/>
    <w:rsid w:val="001D082C"/>
    <w:rsid w:val="001D1792"/>
    <w:rsid w:val="001D1FA6"/>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B9D"/>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931"/>
    <w:rsid w:val="001F0A0A"/>
    <w:rsid w:val="001F0B61"/>
    <w:rsid w:val="001F0DCF"/>
    <w:rsid w:val="001F11E2"/>
    <w:rsid w:val="001F141F"/>
    <w:rsid w:val="001F14F2"/>
    <w:rsid w:val="001F1BAB"/>
    <w:rsid w:val="001F1EEE"/>
    <w:rsid w:val="001F1F7B"/>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1B37"/>
    <w:rsid w:val="00201BFE"/>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8EA"/>
    <w:rsid w:val="00212DA6"/>
    <w:rsid w:val="00213289"/>
    <w:rsid w:val="002139D9"/>
    <w:rsid w:val="00213B45"/>
    <w:rsid w:val="00213C82"/>
    <w:rsid w:val="002147CA"/>
    <w:rsid w:val="00214D39"/>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C5A"/>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0AE6"/>
    <w:rsid w:val="00231074"/>
    <w:rsid w:val="00231311"/>
    <w:rsid w:val="0023151E"/>
    <w:rsid w:val="00231C14"/>
    <w:rsid w:val="0023219B"/>
    <w:rsid w:val="00232474"/>
    <w:rsid w:val="0023282F"/>
    <w:rsid w:val="00232B1D"/>
    <w:rsid w:val="00232E2E"/>
    <w:rsid w:val="00232E42"/>
    <w:rsid w:val="00233827"/>
    <w:rsid w:val="00233EB7"/>
    <w:rsid w:val="00233F42"/>
    <w:rsid w:val="00234272"/>
    <w:rsid w:val="0023468B"/>
    <w:rsid w:val="002347C3"/>
    <w:rsid w:val="00234809"/>
    <w:rsid w:val="00234856"/>
    <w:rsid w:val="00234D15"/>
    <w:rsid w:val="00235450"/>
    <w:rsid w:val="002359C3"/>
    <w:rsid w:val="00235ABC"/>
    <w:rsid w:val="00235C2D"/>
    <w:rsid w:val="00235CBD"/>
    <w:rsid w:val="00236737"/>
    <w:rsid w:val="00236778"/>
    <w:rsid w:val="00236E1C"/>
    <w:rsid w:val="00236F25"/>
    <w:rsid w:val="00237401"/>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19A"/>
    <w:rsid w:val="002432E0"/>
    <w:rsid w:val="00243622"/>
    <w:rsid w:val="002436B2"/>
    <w:rsid w:val="00243D2B"/>
    <w:rsid w:val="00243DD3"/>
    <w:rsid w:val="00243E8D"/>
    <w:rsid w:val="00244224"/>
    <w:rsid w:val="0024493A"/>
    <w:rsid w:val="00244B6B"/>
    <w:rsid w:val="002454C8"/>
    <w:rsid w:val="00245790"/>
    <w:rsid w:val="00245971"/>
    <w:rsid w:val="00245CE9"/>
    <w:rsid w:val="00245E00"/>
    <w:rsid w:val="00246012"/>
    <w:rsid w:val="002476B9"/>
    <w:rsid w:val="00247B52"/>
    <w:rsid w:val="00247E49"/>
    <w:rsid w:val="00247EB2"/>
    <w:rsid w:val="002503D1"/>
    <w:rsid w:val="00250568"/>
    <w:rsid w:val="002507C7"/>
    <w:rsid w:val="00250ED4"/>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066"/>
    <w:rsid w:val="002753C1"/>
    <w:rsid w:val="00275624"/>
    <w:rsid w:val="0027562D"/>
    <w:rsid w:val="0027598E"/>
    <w:rsid w:val="00275B33"/>
    <w:rsid w:val="00275BCE"/>
    <w:rsid w:val="00275EBA"/>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E5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8D2"/>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97F9C"/>
    <w:rsid w:val="002A09D9"/>
    <w:rsid w:val="002A0AED"/>
    <w:rsid w:val="002A0EFB"/>
    <w:rsid w:val="002A13AD"/>
    <w:rsid w:val="002A2754"/>
    <w:rsid w:val="002A289B"/>
    <w:rsid w:val="002A307B"/>
    <w:rsid w:val="002A3090"/>
    <w:rsid w:val="002A314B"/>
    <w:rsid w:val="002A36DE"/>
    <w:rsid w:val="002A38F1"/>
    <w:rsid w:val="002A3DA4"/>
    <w:rsid w:val="002A4235"/>
    <w:rsid w:val="002A4489"/>
    <w:rsid w:val="002A4B40"/>
    <w:rsid w:val="002A4CF9"/>
    <w:rsid w:val="002A4DF9"/>
    <w:rsid w:val="002A5233"/>
    <w:rsid w:val="002A5358"/>
    <w:rsid w:val="002A582F"/>
    <w:rsid w:val="002A5D8B"/>
    <w:rsid w:val="002A67CE"/>
    <w:rsid w:val="002A6829"/>
    <w:rsid w:val="002A6C11"/>
    <w:rsid w:val="002A6C41"/>
    <w:rsid w:val="002A6CDD"/>
    <w:rsid w:val="002A6FC7"/>
    <w:rsid w:val="002A7217"/>
    <w:rsid w:val="002A783B"/>
    <w:rsid w:val="002A7AC5"/>
    <w:rsid w:val="002A7DF3"/>
    <w:rsid w:val="002B00B5"/>
    <w:rsid w:val="002B0CFA"/>
    <w:rsid w:val="002B132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E86"/>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03C"/>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05"/>
    <w:rsid w:val="002E7841"/>
    <w:rsid w:val="002E7991"/>
    <w:rsid w:val="002E7A32"/>
    <w:rsid w:val="002E7EE9"/>
    <w:rsid w:val="002F0518"/>
    <w:rsid w:val="002F0A6E"/>
    <w:rsid w:val="002F0BF5"/>
    <w:rsid w:val="002F16AC"/>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1F"/>
    <w:rsid w:val="00300224"/>
    <w:rsid w:val="003002D2"/>
    <w:rsid w:val="003003E2"/>
    <w:rsid w:val="00300640"/>
    <w:rsid w:val="00300778"/>
    <w:rsid w:val="00300B22"/>
    <w:rsid w:val="00300B68"/>
    <w:rsid w:val="0030152A"/>
    <w:rsid w:val="0030153A"/>
    <w:rsid w:val="003015B7"/>
    <w:rsid w:val="003017BE"/>
    <w:rsid w:val="003017D1"/>
    <w:rsid w:val="00301B40"/>
    <w:rsid w:val="00301C03"/>
    <w:rsid w:val="00301EAE"/>
    <w:rsid w:val="00302572"/>
    <w:rsid w:val="003027A8"/>
    <w:rsid w:val="00302A79"/>
    <w:rsid w:val="00302C18"/>
    <w:rsid w:val="00302C1B"/>
    <w:rsid w:val="00302CB5"/>
    <w:rsid w:val="00303101"/>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3BFC"/>
    <w:rsid w:val="003140E6"/>
    <w:rsid w:val="00314485"/>
    <w:rsid w:val="003145C4"/>
    <w:rsid w:val="00314A53"/>
    <w:rsid w:val="00314EA8"/>
    <w:rsid w:val="00315133"/>
    <w:rsid w:val="0031528F"/>
    <w:rsid w:val="0031535C"/>
    <w:rsid w:val="00315585"/>
    <w:rsid w:val="00315622"/>
    <w:rsid w:val="00315855"/>
    <w:rsid w:val="00315CFC"/>
    <w:rsid w:val="00315F65"/>
    <w:rsid w:val="00316D80"/>
    <w:rsid w:val="00316EE5"/>
    <w:rsid w:val="003177C7"/>
    <w:rsid w:val="00317B03"/>
    <w:rsid w:val="00317B60"/>
    <w:rsid w:val="00320D1D"/>
    <w:rsid w:val="00320E0A"/>
    <w:rsid w:val="003210C3"/>
    <w:rsid w:val="00321131"/>
    <w:rsid w:val="00321137"/>
    <w:rsid w:val="003217EF"/>
    <w:rsid w:val="003218E4"/>
    <w:rsid w:val="003229CA"/>
    <w:rsid w:val="00322AA8"/>
    <w:rsid w:val="00323063"/>
    <w:rsid w:val="00323254"/>
    <w:rsid w:val="003234E6"/>
    <w:rsid w:val="0032380A"/>
    <w:rsid w:val="00323975"/>
    <w:rsid w:val="00323C18"/>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EA1"/>
    <w:rsid w:val="00327FD3"/>
    <w:rsid w:val="0033013A"/>
    <w:rsid w:val="00330302"/>
    <w:rsid w:val="00330504"/>
    <w:rsid w:val="00330A9E"/>
    <w:rsid w:val="00330F50"/>
    <w:rsid w:val="00331509"/>
    <w:rsid w:val="003316E7"/>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67"/>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AFD"/>
    <w:rsid w:val="00347BA8"/>
    <w:rsid w:val="00350257"/>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9FD"/>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3F1"/>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16E"/>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2C0"/>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04"/>
    <w:rsid w:val="00391E78"/>
    <w:rsid w:val="00391F27"/>
    <w:rsid w:val="003920B2"/>
    <w:rsid w:val="00392AC3"/>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5FB2"/>
    <w:rsid w:val="003B61E9"/>
    <w:rsid w:val="003B6345"/>
    <w:rsid w:val="003B6521"/>
    <w:rsid w:val="003B6539"/>
    <w:rsid w:val="003B6B44"/>
    <w:rsid w:val="003B6F54"/>
    <w:rsid w:val="003B712E"/>
    <w:rsid w:val="003B718F"/>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4EA"/>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68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8E7"/>
    <w:rsid w:val="003E690B"/>
    <w:rsid w:val="003E6917"/>
    <w:rsid w:val="003E6A4C"/>
    <w:rsid w:val="003E6CA0"/>
    <w:rsid w:val="003E7081"/>
    <w:rsid w:val="003E71E8"/>
    <w:rsid w:val="003E724B"/>
    <w:rsid w:val="003E74D3"/>
    <w:rsid w:val="003E7618"/>
    <w:rsid w:val="003E7784"/>
    <w:rsid w:val="003F0989"/>
    <w:rsid w:val="003F0C86"/>
    <w:rsid w:val="003F0DFA"/>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1A1"/>
    <w:rsid w:val="004035BA"/>
    <w:rsid w:val="00404F28"/>
    <w:rsid w:val="00405163"/>
    <w:rsid w:val="004053B7"/>
    <w:rsid w:val="004053C1"/>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934"/>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C4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393"/>
    <w:rsid w:val="00424430"/>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518"/>
    <w:rsid w:val="004308E9"/>
    <w:rsid w:val="00430AF9"/>
    <w:rsid w:val="00431066"/>
    <w:rsid w:val="004311F9"/>
    <w:rsid w:val="004313EF"/>
    <w:rsid w:val="00431441"/>
    <w:rsid w:val="00431DBE"/>
    <w:rsid w:val="00431F16"/>
    <w:rsid w:val="00432296"/>
    <w:rsid w:val="00432910"/>
    <w:rsid w:val="0043383B"/>
    <w:rsid w:val="0043384A"/>
    <w:rsid w:val="004339B7"/>
    <w:rsid w:val="00433B88"/>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01C"/>
    <w:rsid w:val="004420AD"/>
    <w:rsid w:val="004422DF"/>
    <w:rsid w:val="00442BAA"/>
    <w:rsid w:val="00442D95"/>
    <w:rsid w:val="00442FB4"/>
    <w:rsid w:val="004430B1"/>
    <w:rsid w:val="00443176"/>
    <w:rsid w:val="0044324B"/>
    <w:rsid w:val="004432E5"/>
    <w:rsid w:val="00443310"/>
    <w:rsid w:val="004435C1"/>
    <w:rsid w:val="004454C2"/>
    <w:rsid w:val="00445CA0"/>
    <w:rsid w:val="00446176"/>
    <w:rsid w:val="0044618B"/>
    <w:rsid w:val="00446390"/>
    <w:rsid w:val="004464A2"/>
    <w:rsid w:val="00446920"/>
    <w:rsid w:val="00446C3B"/>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5BED"/>
    <w:rsid w:val="00455C48"/>
    <w:rsid w:val="004561E6"/>
    <w:rsid w:val="0045626E"/>
    <w:rsid w:val="004564AC"/>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31"/>
    <w:rsid w:val="004623BF"/>
    <w:rsid w:val="004627AB"/>
    <w:rsid w:val="0046283F"/>
    <w:rsid w:val="0046299D"/>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3FB"/>
    <w:rsid w:val="00465713"/>
    <w:rsid w:val="004659BD"/>
    <w:rsid w:val="00465F2A"/>
    <w:rsid w:val="0046684C"/>
    <w:rsid w:val="004668C7"/>
    <w:rsid w:val="00466A37"/>
    <w:rsid w:val="00466E27"/>
    <w:rsid w:val="004674B9"/>
    <w:rsid w:val="00467962"/>
    <w:rsid w:val="00467DD3"/>
    <w:rsid w:val="00467F52"/>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008"/>
    <w:rsid w:val="00481521"/>
    <w:rsid w:val="0048154D"/>
    <w:rsid w:val="0048157D"/>
    <w:rsid w:val="0048179C"/>
    <w:rsid w:val="00481A57"/>
    <w:rsid w:val="00482490"/>
    <w:rsid w:val="004825B9"/>
    <w:rsid w:val="00482A70"/>
    <w:rsid w:val="00482B4F"/>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EC"/>
    <w:rsid w:val="00485D2C"/>
    <w:rsid w:val="00485DBF"/>
    <w:rsid w:val="0048627A"/>
    <w:rsid w:val="0048677F"/>
    <w:rsid w:val="00486AF4"/>
    <w:rsid w:val="00486B9D"/>
    <w:rsid w:val="00486F4D"/>
    <w:rsid w:val="00487573"/>
    <w:rsid w:val="0048773C"/>
    <w:rsid w:val="00487851"/>
    <w:rsid w:val="004879B6"/>
    <w:rsid w:val="00487AA2"/>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DF7"/>
    <w:rsid w:val="00494F63"/>
    <w:rsid w:val="004953C7"/>
    <w:rsid w:val="004956B2"/>
    <w:rsid w:val="0049587E"/>
    <w:rsid w:val="00495986"/>
    <w:rsid w:val="00496446"/>
    <w:rsid w:val="00496465"/>
    <w:rsid w:val="00496982"/>
    <w:rsid w:val="00496C3E"/>
    <w:rsid w:val="0049713E"/>
    <w:rsid w:val="00497A05"/>
    <w:rsid w:val="004A0535"/>
    <w:rsid w:val="004A0717"/>
    <w:rsid w:val="004A07E7"/>
    <w:rsid w:val="004A0B36"/>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7A8"/>
    <w:rsid w:val="004B1E8C"/>
    <w:rsid w:val="004B3987"/>
    <w:rsid w:val="004B3A9B"/>
    <w:rsid w:val="004B3C6B"/>
    <w:rsid w:val="004B3C6C"/>
    <w:rsid w:val="004B441C"/>
    <w:rsid w:val="004B44C5"/>
    <w:rsid w:val="004B4B80"/>
    <w:rsid w:val="004B55DC"/>
    <w:rsid w:val="004B5669"/>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407"/>
    <w:rsid w:val="004C77E1"/>
    <w:rsid w:val="004C7F52"/>
    <w:rsid w:val="004D0374"/>
    <w:rsid w:val="004D03AF"/>
    <w:rsid w:val="004D078E"/>
    <w:rsid w:val="004D082D"/>
    <w:rsid w:val="004D09B3"/>
    <w:rsid w:val="004D0BB5"/>
    <w:rsid w:val="004D0ED6"/>
    <w:rsid w:val="004D1061"/>
    <w:rsid w:val="004D2591"/>
    <w:rsid w:val="004D2824"/>
    <w:rsid w:val="004D29E9"/>
    <w:rsid w:val="004D2B7A"/>
    <w:rsid w:val="004D2F0B"/>
    <w:rsid w:val="004D36AE"/>
    <w:rsid w:val="004D4063"/>
    <w:rsid w:val="004D4140"/>
    <w:rsid w:val="004D4AA7"/>
    <w:rsid w:val="004D514B"/>
    <w:rsid w:val="004D528E"/>
    <w:rsid w:val="004D55FF"/>
    <w:rsid w:val="004D5A45"/>
    <w:rsid w:val="004D5AFF"/>
    <w:rsid w:val="004D5B4D"/>
    <w:rsid w:val="004D5BFF"/>
    <w:rsid w:val="004D5F4B"/>
    <w:rsid w:val="004D6506"/>
    <w:rsid w:val="004D66D1"/>
    <w:rsid w:val="004D68F5"/>
    <w:rsid w:val="004D6C28"/>
    <w:rsid w:val="004D6FAF"/>
    <w:rsid w:val="004D70A6"/>
    <w:rsid w:val="004D7FA5"/>
    <w:rsid w:val="004E0044"/>
    <w:rsid w:val="004E033D"/>
    <w:rsid w:val="004E0A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4D5B"/>
    <w:rsid w:val="004E52B6"/>
    <w:rsid w:val="004E53E9"/>
    <w:rsid w:val="004E5520"/>
    <w:rsid w:val="004E565A"/>
    <w:rsid w:val="004E6424"/>
    <w:rsid w:val="004E6426"/>
    <w:rsid w:val="004E6578"/>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26"/>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9C0"/>
    <w:rsid w:val="00511A66"/>
    <w:rsid w:val="00512229"/>
    <w:rsid w:val="005124E9"/>
    <w:rsid w:val="00512802"/>
    <w:rsid w:val="00512DFB"/>
    <w:rsid w:val="00512E08"/>
    <w:rsid w:val="005135E4"/>
    <w:rsid w:val="00513D4A"/>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64A"/>
    <w:rsid w:val="005208F5"/>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A61"/>
    <w:rsid w:val="00523C38"/>
    <w:rsid w:val="00523DDC"/>
    <w:rsid w:val="005242FB"/>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5F6D"/>
    <w:rsid w:val="00546073"/>
    <w:rsid w:val="0054736B"/>
    <w:rsid w:val="005478BB"/>
    <w:rsid w:val="00547BC4"/>
    <w:rsid w:val="00550BE8"/>
    <w:rsid w:val="00550C69"/>
    <w:rsid w:val="00551607"/>
    <w:rsid w:val="00551CA5"/>
    <w:rsid w:val="00552423"/>
    <w:rsid w:val="0055276A"/>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60F"/>
    <w:rsid w:val="00560713"/>
    <w:rsid w:val="00560A81"/>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0B"/>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992"/>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D66"/>
    <w:rsid w:val="00592E64"/>
    <w:rsid w:val="00593021"/>
    <w:rsid w:val="005930BC"/>
    <w:rsid w:val="005938B8"/>
    <w:rsid w:val="005940C7"/>
    <w:rsid w:val="005942AD"/>
    <w:rsid w:val="00594595"/>
    <w:rsid w:val="00594764"/>
    <w:rsid w:val="0059485F"/>
    <w:rsid w:val="005949B0"/>
    <w:rsid w:val="00595627"/>
    <w:rsid w:val="0059590E"/>
    <w:rsid w:val="0059613A"/>
    <w:rsid w:val="0059627F"/>
    <w:rsid w:val="0059717E"/>
    <w:rsid w:val="00597359"/>
    <w:rsid w:val="0059769B"/>
    <w:rsid w:val="00597C8C"/>
    <w:rsid w:val="00597D3A"/>
    <w:rsid w:val="005A02B2"/>
    <w:rsid w:val="005A0352"/>
    <w:rsid w:val="005A0447"/>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0BC2"/>
    <w:rsid w:val="005B1133"/>
    <w:rsid w:val="005B1263"/>
    <w:rsid w:val="005B17D4"/>
    <w:rsid w:val="005B18AD"/>
    <w:rsid w:val="005B1C39"/>
    <w:rsid w:val="005B1DA4"/>
    <w:rsid w:val="005B1DEF"/>
    <w:rsid w:val="005B2177"/>
    <w:rsid w:val="005B3497"/>
    <w:rsid w:val="005B3C1F"/>
    <w:rsid w:val="005B3CA8"/>
    <w:rsid w:val="005B3D17"/>
    <w:rsid w:val="005B3DA2"/>
    <w:rsid w:val="005B4116"/>
    <w:rsid w:val="005B4201"/>
    <w:rsid w:val="005B45D0"/>
    <w:rsid w:val="005B4997"/>
    <w:rsid w:val="005B4AF8"/>
    <w:rsid w:val="005B4CFC"/>
    <w:rsid w:val="005B515B"/>
    <w:rsid w:val="005B526C"/>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FC8"/>
    <w:rsid w:val="005C104B"/>
    <w:rsid w:val="005C1A22"/>
    <w:rsid w:val="005C23E4"/>
    <w:rsid w:val="005C246E"/>
    <w:rsid w:val="005C2571"/>
    <w:rsid w:val="005C2763"/>
    <w:rsid w:val="005C28E9"/>
    <w:rsid w:val="005C2AAF"/>
    <w:rsid w:val="005C2C1D"/>
    <w:rsid w:val="005C34FA"/>
    <w:rsid w:val="005C382F"/>
    <w:rsid w:val="005C3D75"/>
    <w:rsid w:val="005C4461"/>
    <w:rsid w:val="005C48D0"/>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34C"/>
    <w:rsid w:val="005D2885"/>
    <w:rsid w:val="005D395A"/>
    <w:rsid w:val="005D3AC5"/>
    <w:rsid w:val="005D48A2"/>
    <w:rsid w:val="005D497A"/>
    <w:rsid w:val="005D4AA8"/>
    <w:rsid w:val="005D62B3"/>
    <w:rsid w:val="005D6839"/>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7AF"/>
    <w:rsid w:val="005E3CB4"/>
    <w:rsid w:val="005E3E05"/>
    <w:rsid w:val="005E43AE"/>
    <w:rsid w:val="005E462C"/>
    <w:rsid w:val="005E4816"/>
    <w:rsid w:val="005E52F3"/>
    <w:rsid w:val="005E5351"/>
    <w:rsid w:val="005E5356"/>
    <w:rsid w:val="005E542C"/>
    <w:rsid w:val="005E59CF"/>
    <w:rsid w:val="005E651B"/>
    <w:rsid w:val="005E6A00"/>
    <w:rsid w:val="005E6DD2"/>
    <w:rsid w:val="005E6E0A"/>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37C"/>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7BA"/>
    <w:rsid w:val="005F7C34"/>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C9E"/>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0E44"/>
    <w:rsid w:val="0061110A"/>
    <w:rsid w:val="006112CD"/>
    <w:rsid w:val="00611763"/>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565"/>
    <w:rsid w:val="00621674"/>
    <w:rsid w:val="00621757"/>
    <w:rsid w:val="00621D27"/>
    <w:rsid w:val="0062225C"/>
    <w:rsid w:val="00622B92"/>
    <w:rsid w:val="00622CC0"/>
    <w:rsid w:val="00622E33"/>
    <w:rsid w:val="00622FC5"/>
    <w:rsid w:val="006230C2"/>
    <w:rsid w:val="00623C20"/>
    <w:rsid w:val="006243D6"/>
    <w:rsid w:val="00624A25"/>
    <w:rsid w:val="00624FB0"/>
    <w:rsid w:val="006254B4"/>
    <w:rsid w:val="006254FD"/>
    <w:rsid w:val="006262CF"/>
    <w:rsid w:val="006266D4"/>
    <w:rsid w:val="006266E1"/>
    <w:rsid w:val="006266FA"/>
    <w:rsid w:val="00627067"/>
    <w:rsid w:val="006274E8"/>
    <w:rsid w:val="006302E0"/>
    <w:rsid w:val="00630767"/>
    <w:rsid w:val="006307CD"/>
    <w:rsid w:val="00630E39"/>
    <w:rsid w:val="0063103F"/>
    <w:rsid w:val="0063133D"/>
    <w:rsid w:val="00631925"/>
    <w:rsid w:val="00631D9A"/>
    <w:rsid w:val="006326EA"/>
    <w:rsid w:val="0063276B"/>
    <w:rsid w:val="00632EC9"/>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6EAC"/>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BF0"/>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AE8"/>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7FF"/>
    <w:rsid w:val="006669FB"/>
    <w:rsid w:val="00666DFB"/>
    <w:rsid w:val="0066740E"/>
    <w:rsid w:val="00667969"/>
    <w:rsid w:val="006679B3"/>
    <w:rsid w:val="0067011C"/>
    <w:rsid w:val="00670C77"/>
    <w:rsid w:val="00670F64"/>
    <w:rsid w:val="00671260"/>
    <w:rsid w:val="006712C2"/>
    <w:rsid w:val="00671492"/>
    <w:rsid w:val="006717E1"/>
    <w:rsid w:val="00671D89"/>
    <w:rsid w:val="00671FFF"/>
    <w:rsid w:val="00672399"/>
    <w:rsid w:val="00672573"/>
    <w:rsid w:val="0067295F"/>
    <w:rsid w:val="00672BB1"/>
    <w:rsid w:val="00672D08"/>
    <w:rsid w:val="0067327A"/>
    <w:rsid w:val="006738C4"/>
    <w:rsid w:val="00673B0F"/>
    <w:rsid w:val="00673B43"/>
    <w:rsid w:val="00673F70"/>
    <w:rsid w:val="00674720"/>
    <w:rsid w:val="00674C30"/>
    <w:rsid w:val="00675203"/>
    <w:rsid w:val="006753C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52F"/>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A91"/>
    <w:rsid w:val="006B5CB2"/>
    <w:rsid w:val="006B62DD"/>
    <w:rsid w:val="006B62E9"/>
    <w:rsid w:val="006B65FF"/>
    <w:rsid w:val="006B680C"/>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921"/>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2D"/>
    <w:rsid w:val="006E3DCD"/>
    <w:rsid w:val="006E3F7A"/>
    <w:rsid w:val="006E4056"/>
    <w:rsid w:val="006E4181"/>
    <w:rsid w:val="006E4333"/>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CE0"/>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6AD8"/>
    <w:rsid w:val="006F747F"/>
    <w:rsid w:val="006F7B10"/>
    <w:rsid w:val="006F7D14"/>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672"/>
    <w:rsid w:val="00707B31"/>
    <w:rsid w:val="00707B50"/>
    <w:rsid w:val="00707C8D"/>
    <w:rsid w:val="0071108E"/>
    <w:rsid w:val="007112FA"/>
    <w:rsid w:val="007114A6"/>
    <w:rsid w:val="00711655"/>
    <w:rsid w:val="0071172A"/>
    <w:rsid w:val="007118A1"/>
    <w:rsid w:val="0071195F"/>
    <w:rsid w:val="0071198A"/>
    <w:rsid w:val="00711F73"/>
    <w:rsid w:val="007120C9"/>
    <w:rsid w:val="0071253A"/>
    <w:rsid w:val="00712747"/>
    <w:rsid w:val="0071329F"/>
    <w:rsid w:val="00713B45"/>
    <w:rsid w:val="00713F29"/>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C16"/>
    <w:rsid w:val="007253F3"/>
    <w:rsid w:val="00725BC7"/>
    <w:rsid w:val="007261D2"/>
    <w:rsid w:val="00726A4B"/>
    <w:rsid w:val="00726B50"/>
    <w:rsid w:val="00726E5A"/>
    <w:rsid w:val="00727294"/>
    <w:rsid w:val="00727346"/>
    <w:rsid w:val="0072771D"/>
    <w:rsid w:val="00727BC4"/>
    <w:rsid w:val="00727BF4"/>
    <w:rsid w:val="00727D59"/>
    <w:rsid w:val="00730640"/>
    <w:rsid w:val="00730ADB"/>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0906"/>
    <w:rsid w:val="0074145A"/>
    <w:rsid w:val="00741475"/>
    <w:rsid w:val="007418C9"/>
    <w:rsid w:val="00741B02"/>
    <w:rsid w:val="00741CAC"/>
    <w:rsid w:val="00741FE3"/>
    <w:rsid w:val="007420BB"/>
    <w:rsid w:val="0074211D"/>
    <w:rsid w:val="0074238C"/>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9D"/>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63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710"/>
    <w:rsid w:val="007608FB"/>
    <w:rsid w:val="007611B8"/>
    <w:rsid w:val="00761233"/>
    <w:rsid w:val="0076126B"/>
    <w:rsid w:val="007616A6"/>
    <w:rsid w:val="00761940"/>
    <w:rsid w:val="00761AFD"/>
    <w:rsid w:val="00762267"/>
    <w:rsid w:val="0076264F"/>
    <w:rsid w:val="00762A2D"/>
    <w:rsid w:val="00762D06"/>
    <w:rsid w:val="00762D0E"/>
    <w:rsid w:val="00762FC7"/>
    <w:rsid w:val="00763389"/>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0EE6"/>
    <w:rsid w:val="007712BF"/>
    <w:rsid w:val="0077170E"/>
    <w:rsid w:val="0077186C"/>
    <w:rsid w:val="007719A4"/>
    <w:rsid w:val="00771F80"/>
    <w:rsid w:val="0077215A"/>
    <w:rsid w:val="0077220B"/>
    <w:rsid w:val="0077254C"/>
    <w:rsid w:val="00772910"/>
    <w:rsid w:val="00772A08"/>
    <w:rsid w:val="00772BA3"/>
    <w:rsid w:val="00772C6B"/>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BB4"/>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9EA"/>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DB4"/>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7F0"/>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81A"/>
    <w:rsid w:val="007A1A56"/>
    <w:rsid w:val="007A22B8"/>
    <w:rsid w:val="007A2603"/>
    <w:rsid w:val="007A27DB"/>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455"/>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3CCE"/>
    <w:rsid w:val="007C4168"/>
    <w:rsid w:val="007C4181"/>
    <w:rsid w:val="007C472A"/>
    <w:rsid w:val="007C477E"/>
    <w:rsid w:val="007C4BCE"/>
    <w:rsid w:val="007C4EA8"/>
    <w:rsid w:val="007C518E"/>
    <w:rsid w:val="007C5400"/>
    <w:rsid w:val="007C5554"/>
    <w:rsid w:val="007C57D5"/>
    <w:rsid w:val="007C6451"/>
    <w:rsid w:val="007C65B4"/>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BEF"/>
    <w:rsid w:val="007D6C07"/>
    <w:rsid w:val="007D6D97"/>
    <w:rsid w:val="007D6E6D"/>
    <w:rsid w:val="007D74AA"/>
    <w:rsid w:val="007D78E6"/>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AB9"/>
    <w:rsid w:val="007E6F77"/>
    <w:rsid w:val="007E7B22"/>
    <w:rsid w:val="007E7BAC"/>
    <w:rsid w:val="007E7C4B"/>
    <w:rsid w:val="007E7E4B"/>
    <w:rsid w:val="007E7F34"/>
    <w:rsid w:val="007F0644"/>
    <w:rsid w:val="007F1A6B"/>
    <w:rsid w:val="007F1A7B"/>
    <w:rsid w:val="007F1D7C"/>
    <w:rsid w:val="007F238E"/>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EAA"/>
    <w:rsid w:val="007F6F7A"/>
    <w:rsid w:val="007F7420"/>
    <w:rsid w:val="007F756E"/>
    <w:rsid w:val="007F75BE"/>
    <w:rsid w:val="007F7FB2"/>
    <w:rsid w:val="008000C5"/>
    <w:rsid w:val="00800745"/>
    <w:rsid w:val="0080079F"/>
    <w:rsid w:val="00801160"/>
    <w:rsid w:val="00801416"/>
    <w:rsid w:val="008016E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10"/>
    <w:rsid w:val="00813B7A"/>
    <w:rsid w:val="008141F0"/>
    <w:rsid w:val="008144C5"/>
    <w:rsid w:val="008145FD"/>
    <w:rsid w:val="00814EE0"/>
    <w:rsid w:val="00814FFD"/>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37D67"/>
    <w:rsid w:val="00840C0D"/>
    <w:rsid w:val="00840D81"/>
    <w:rsid w:val="00840DFB"/>
    <w:rsid w:val="00840EEC"/>
    <w:rsid w:val="00840FE7"/>
    <w:rsid w:val="008411FB"/>
    <w:rsid w:val="00841202"/>
    <w:rsid w:val="00841303"/>
    <w:rsid w:val="0084136D"/>
    <w:rsid w:val="00841F95"/>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3E"/>
    <w:rsid w:val="00854775"/>
    <w:rsid w:val="00854A92"/>
    <w:rsid w:val="00854AFC"/>
    <w:rsid w:val="00854E25"/>
    <w:rsid w:val="00855BAB"/>
    <w:rsid w:val="00855D27"/>
    <w:rsid w:val="00856840"/>
    <w:rsid w:val="00856B69"/>
    <w:rsid w:val="008575DA"/>
    <w:rsid w:val="008577AF"/>
    <w:rsid w:val="00857971"/>
    <w:rsid w:val="008579A6"/>
    <w:rsid w:val="0086000C"/>
    <w:rsid w:val="008601F2"/>
    <w:rsid w:val="008602BB"/>
    <w:rsid w:val="00860EA0"/>
    <w:rsid w:val="00860FAB"/>
    <w:rsid w:val="00861101"/>
    <w:rsid w:val="00861311"/>
    <w:rsid w:val="00861AF5"/>
    <w:rsid w:val="00861CCA"/>
    <w:rsid w:val="0086233C"/>
    <w:rsid w:val="008627B7"/>
    <w:rsid w:val="00862E20"/>
    <w:rsid w:val="008637EB"/>
    <w:rsid w:val="00863896"/>
    <w:rsid w:val="008638D3"/>
    <w:rsid w:val="00863AA4"/>
    <w:rsid w:val="00863B8B"/>
    <w:rsid w:val="00863D65"/>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95B"/>
    <w:rsid w:val="00866B22"/>
    <w:rsid w:val="00867115"/>
    <w:rsid w:val="008671AA"/>
    <w:rsid w:val="00867573"/>
    <w:rsid w:val="00867831"/>
    <w:rsid w:val="00867877"/>
    <w:rsid w:val="008678D0"/>
    <w:rsid w:val="00867C64"/>
    <w:rsid w:val="008704DF"/>
    <w:rsid w:val="008705D6"/>
    <w:rsid w:val="00870765"/>
    <w:rsid w:val="00870E47"/>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342"/>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38D"/>
    <w:rsid w:val="008854C4"/>
    <w:rsid w:val="008858A3"/>
    <w:rsid w:val="00885968"/>
    <w:rsid w:val="00885BBF"/>
    <w:rsid w:val="008861D3"/>
    <w:rsid w:val="008863B7"/>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95A"/>
    <w:rsid w:val="00892A95"/>
    <w:rsid w:val="00892CFD"/>
    <w:rsid w:val="00893106"/>
    <w:rsid w:val="008933FC"/>
    <w:rsid w:val="008934CA"/>
    <w:rsid w:val="00893540"/>
    <w:rsid w:val="00893E62"/>
    <w:rsid w:val="00894692"/>
    <w:rsid w:val="008948B8"/>
    <w:rsid w:val="00895015"/>
    <w:rsid w:val="0089550A"/>
    <w:rsid w:val="00895DD3"/>
    <w:rsid w:val="00896414"/>
    <w:rsid w:val="008967AE"/>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5E5D"/>
    <w:rsid w:val="008A607E"/>
    <w:rsid w:val="008A615E"/>
    <w:rsid w:val="008A6926"/>
    <w:rsid w:val="008A6A68"/>
    <w:rsid w:val="008A6A80"/>
    <w:rsid w:val="008A6FF0"/>
    <w:rsid w:val="008A759D"/>
    <w:rsid w:val="008A79F0"/>
    <w:rsid w:val="008A7C31"/>
    <w:rsid w:val="008A7CF6"/>
    <w:rsid w:val="008A7D94"/>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785"/>
    <w:rsid w:val="008B3EB8"/>
    <w:rsid w:val="008B43D4"/>
    <w:rsid w:val="008B4600"/>
    <w:rsid w:val="008B4D0A"/>
    <w:rsid w:val="008B4D8B"/>
    <w:rsid w:val="008B4FF4"/>
    <w:rsid w:val="008B5BFA"/>
    <w:rsid w:val="008B61AB"/>
    <w:rsid w:val="008B6359"/>
    <w:rsid w:val="008B64BF"/>
    <w:rsid w:val="008B65D8"/>
    <w:rsid w:val="008B6F4B"/>
    <w:rsid w:val="008B730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4C"/>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08D"/>
    <w:rsid w:val="008C6168"/>
    <w:rsid w:val="008C6201"/>
    <w:rsid w:val="008C650B"/>
    <w:rsid w:val="008C66C7"/>
    <w:rsid w:val="008C76C4"/>
    <w:rsid w:val="008C781B"/>
    <w:rsid w:val="008C7B4F"/>
    <w:rsid w:val="008C7EC0"/>
    <w:rsid w:val="008D0359"/>
    <w:rsid w:val="008D0497"/>
    <w:rsid w:val="008D0562"/>
    <w:rsid w:val="008D07B8"/>
    <w:rsid w:val="008D085F"/>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961"/>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3DAC"/>
    <w:rsid w:val="009152CB"/>
    <w:rsid w:val="009158DF"/>
    <w:rsid w:val="0091595C"/>
    <w:rsid w:val="00915E3B"/>
    <w:rsid w:val="00916382"/>
    <w:rsid w:val="00916905"/>
    <w:rsid w:val="00916BCF"/>
    <w:rsid w:val="00916F5B"/>
    <w:rsid w:val="0091707E"/>
    <w:rsid w:val="009170D3"/>
    <w:rsid w:val="00917241"/>
    <w:rsid w:val="0091727B"/>
    <w:rsid w:val="0091745D"/>
    <w:rsid w:val="00917B5E"/>
    <w:rsid w:val="00920652"/>
    <w:rsid w:val="00920F57"/>
    <w:rsid w:val="009213AE"/>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2AB7"/>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372"/>
    <w:rsid w:val="009637FD"/>
    <w:rsid w:val="00963DD1"/>
    <w:rsid w:val="0096411E"/>
    <w:rsid w:val="0096416C"/>
    <w:rsid w:val="0096444F"/>
    <w:rsid w:val="0096535C"/>
    <w:rsid w:val="0096561B"/>
    <w:rsid w:val="009656FD"/>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413"/>
    <w:rsid w:val="009718D9"/>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0F5"/>
    <w:rsid w:val="00983793"/>
    <w:rsid w:val="009837B6"/>
    <w:rsid w:val="009837D2"/>
    <w:rsid w:val="00983984"/>
    <w:rsid w:val="00983BA8"/>
    <w:rsid w:val="00983C3B"/>
    <w:rsid w:val="00983D3E"/>
    <w:rsid w:val="00984420"/>
    <w:rsid w:val="0098469F"/>
    <w:rsid w:val="009846CD"/>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859"/>
    <w:rsid w:val="00993ACA"/>
    <w:rsid w:val="00993DAE"/>
    <w:rsid w:val="00993E88"/>
    <w:rsid w:val="009942BA"/>
    <w:rsid w:val="009945CD"/>
    <w:rsid w:val="0099462D"/>
    <w:rsid w:val="00994EAF"/>
    <w:rsid w:val="00995139"/>
    <w:rsid w:val="009953FE"/>
    <w:rsid w:val="009959E3"/>
    <w:rsid w:val="00995A47"/>
    <w:rsid w:val="0099603B"/>
    <w:rsid w:val="00996097"/>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8E1"/>
    <w:rsid w:val="009A4E3F"/>
    <w:rsid w:val="009A4F39"/>
    <w:rsid w:val="009A5178"/>
    <w:rsid w:val="009A52A1"/>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8CB"/>
    <w:rsid w:val="009C4D10"/>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866"/>
    <w:rsid w:val="009D5AA8"/>
    <w:rsid w:val="009D691C"/>
    <w:rsid w:val="009D6B60"/>
    <w:rsid w:val="009D6F6C"/>
    <w:rsid w:val="009D756C"/>
    <w:rsid w:val="009D7820"/>
    <w:rsid w:val="009D7C0D"/>
    <w:rsid w:val="009D7D08"/>
    <w:rsid w:val="009E0584"/>
    <w:rsid w:val="009E0728"/>
    <w:rsid w:val="009E0A8F"/>
    <w:rsid w:val="009E0B37"/>
    <w:rsid w:val="009E0BF0"/>
    <w:rsid w:val="009E0C93"/>
    <w:rsid w:val="009E0E55"/>
    <w:rsid w:val="009E0F8F"/>
    <w:rsid w:val="009E1066"/>
    <w:rsid w:val="009E11B0"/>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7EA"/>
    <w:rsid w:val="009F68BB"/>
    <w:rsid w:val="009F6CC4"/>
    <w:rsid w:val="009F6F55"/>
    <w:rsid w:val="009F70FB"/>
    <w:rsid w:val="009F71DE"/>
    <w:rsid w:val="009F7316"/>
    <w:rsid w:val="009F7423"/>
    <w:rsid w:val="009F7B97"/>
    <w:rsid w:val="00A00531"/>
    <w:rsid w:val="00A014C6"/>
    <w:rsid w:val="00A01AEB"/>
    <w:rsid w:val="00A025B3"/>
    <w:rsid w:val="00A0276E"/>
    <w:rsid w:val="00A028C3"/>
    <w:rsid w:val="00A0310E"/>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1C6"/>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98"/>
    <w:rsid w:val="00A253D5"/>
    <w:rsid w:val="00A25844"/>
    <w:rsid w:val="00A25A01"/>
    <w:rsid w:val="00A25B4B"/>
    <w:rsid w:val="00A25FF6"/>
    <w:rsid w:val="00A260D7"/>
    <w:rsid w:val="00A26164"/>
    <w:rsid w:val="00A262BB"/>
    <w:rsid w:val="00A26603"/>
    <w:rsid w:val="00A269D4"/>
    <w:rsid w:val="00A26AF5"/>
    <w:rsid w:val="00A26BCA"/>
    <w:rsid w:val="00A26E4A"/>
    <w:rsid w:val="00A2729A"/>
    <w:rsid w:val="00A275DF"/>
    <w:rsid w:val="00A278A4"/>
    <w:rsid w:val="00A27A41"/>
    <w:rsid w:val="00A27F16"/>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BE"/>
    <w:rsid w:val="00A41AE6"/>
    <w:rsid w:val="00A41C3C"/>
    <w:rsid w:val="00A42157"/>
    <w:rsid w:val="00A422C4"/>
    <w:rsid w:val="00A42891"/>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6F5B"/>
    <w:rsid w:val="00A472EE"/>
    <w:rsid w:val="00A4778B"/>
    <w:rsid w:val="00A477B0"/>
    <w:rsid w:val="00A478AC"/>
    <w:rsid w:val="00A479BA"/>
    <w:rsid w:val="00A47E32"/>
    <w:rsid w:val="00A5011A"/>
    <w:rsid w:val="00A503C6"/>
    <w:rsid w:val="00A504F2"/>
    <w:rsid w:val="00A505EE"/>
    <w:rsid w:val="00A50BC8"/>
    <w:rsid w:val="00A51361"/>
    <w:rsid w:val="00A51872"/>
    <w:rsid w:val="00A51A9F"/>
    <w:rsid w:val="00A52470"/>
    <w:rsid w:val="00A528E7"/>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9DC"/>
    <w:rsid w:val="00A57B08"/>
    <w:rsid w:val="00A6046E"/>
    <w:rsid w:val="00A60ADB"/>
    <w:rsid w:val="00A60CB7"/>
    <w:rsid w:val="00A613D9"/>
    <w:rsid w:val="00A61413"/>
    <w:rsid w:val="00A61530"/>
    <w:rsid w:val="00A61580"/>
    <w:rsid w:val="00A61A4F"/>
    <w:rsid w:val="00A61B2C"/>
    <w:rsid w:val="00A61B81"/>
    <w:rsid w:val="00A61DDD"/>
    <w:rsid w:val="00A62811"/>
    <w:rsid w:val="00A62E23"/>
    <w:rsid w:val="00A631C8"/>
    <w:rsid w:val="00A63E8C"/>
    <w:rsid w:val="00A63EEE"/>
    <w:rsid w:val="00A64417"/>
    <w:rsid w:val="00A64C9F"/>
    <w:rsid w:val="00A651FA"/>
    <w:rsid w:val="00A653F3"/>
    <w:rsid w:val="00A665C7"/>
    <w:rsid w:val="00A66C93"/>
    <w:rsid w:val="00A66F00"/>
    <w:rsid w:val="00A67702"/>
    <w:rsid w:val="00A67E3F"/>
    <w:rsid w:val="00A67F08"/>
    <w:rsid w:val="00A70CA3"/>
    <w:rsid w:val="00A70ECB"/>
    <w:rsid w:val="00A70ED2"/>
    <w:rsid w:val="00A70F74"/>
    <w:rsid w:val="00A712F7"/>
    <w:rsid w:val="00A71437"/>
    <w:rsid w:val="00A72176"/>
    <w:rsid w:val="00A7235A"/>
    <w:rsid w:val="00A72531"/>
    <w:rsid w:val="00A7303D"/>
    <w:rsid w:val="00A73241"/>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07D"/>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6D7"/>
    <w:rsid w:val="00A85741"/>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73"/>
    <w:rsid w:val="00A96E82"/>
    <w:rsid w:val="00A96FF0"/>
    <w:rsid w:val="00A97593"/>
    <w:rsid w:val="00A977A0"/>
    <w:rsid w:val="00A97C74"/>
    <w:rsid w:val="00A97CA5"/>
    <w:rsid w:val="00A97D4C"/>
    <w:rsid w:val="00AA06C5"/>
    <w:rsid w:val="00AA094A"/>
    <w:rsid w:val="00AA0B93"/>
    <w:rsid w:val="00AA101B"/>
    <w:rsid w:val="00AA12CB"/>
    <w:rsid w:val="00AA1768"/>
    <w:rsid w:val="00AA17E6"/>
    <w:rsid w:val="00AA1AA6"/>
    <w:rsid w:val="00AA1AAC"/>
    <w:rsid w:val="00AA1E7C"/>
    <w:rsid w:val="00AA1F09"/>
    <w:rsid w:val="00AA20AA"/>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6CC5"/>
    <w:rsid w:val="00AA7384"/>
    <w:rsid w:val="00AA741E"/>
    <w:rsid w:val="00AA7C65"/>
    <w:rsid w:val="00AB14B9"/>
    <w:rsid w:val="00AB225D"/>
    <w:rsid w:val="00AB23B1"/>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447"/>
    <w:rsid w:val="00AC0A16"/>
    <w:rsid w:val="00AC138D"/>
    <w:rsid w:val="00AC17A3"/>
    <w:rsid w:val="00AC1FFA"/>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680"/>
    <w:rsid w:val="00AD5DB5"/>
    <w:rsid w:val="00AD67D6"/>
    <w:rsid w:val="00AD6B3E"/>
    <w:rsid w:val="00AD70E2"/>
    <w:rsid w:val="00AD7588"/>
    <w:rsid w:val="00AD7C28"/>
    <w:rsid w:val="00AD7C88"/>
    <w:rsid w:val="00AE06F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4B6"/>
    <w:rsid w:val="00AE5A7C"/>
    <w:rsid w:val="00AE6090"/>
    <w:rsid w:val="00AE6236"/>
    <w:rsid w:val="00AE6583"/>
    <w:rsid w:val="00AE6630"/>
    <w:rsid w:val="00AE6724"/>
    <w:rsid w:val="00AE6933"/>
    <w:rsid w:val="00AE6BCD"/>
    <w:rsid w:val="00AE710C"/>
    <w:rsid w:val="00AE7183"/>
    <w:rsid w:val="00AE7202"/>
    <w:rsid w:val="00AE7375"/>
    <w:rsid w:val="00AE76F3"/>
    <w:rsid w:val="00AE77D6"/>
    <w:rsid w:val="00AF0002"/>
    <w:rsid w:val="00AF0481"/>
    <w:rsid w:val="00AF09D7"/>
    <w:rsid w:val="00AF0AEB"/>
    <w:rsid w:val="00AF0C58"/>
    <w:rsid w:val="00AF1079"/>
    <w:rsid w:val="00AF1D5E"/>
    <w:rsid w:val="00AF203B"/>
    <w:rsid w:val="00AF2484"/>
    <w:rsid w:val="00AF296C"/>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421"/>
    <w:rsid w:val="00B0383E"/>
    <w:rsid w:val="00B03852"/>
    <w:rsid w:val="00B03B76"/>
    <w:rsid w:val="00B03C53"/>
    <w:rsid w:val="00B03D71"/>
    <w:rsid w:val="00B04E47"/>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36"/>
    <w:rsid w:val="00B175E1"/>
    <w:rsid w:val="00B175E2"/>
    <w:rsid w:val="00B178E6"/>
    <w:rsid w:val="00B17922"/>
    <w:rsid w:val="00B17977"/>
    <w:rsid w:val="00B179BB"/>
    <w:rsid w:val="00B206CE"/>
    <w:rsid w:val="00B20DA0"/>
    <w:rsid w:val="00B20DB6"/>
    <w:rsid w:val="00B21420"/>
    <w:rsid w:val="00B2149A"/>
    <w:rsid w:val="00B2158E"/>
    <w:rsid w:val="00B21D87"/>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40"/>
    <w:rsid w:val="00B24FBC"/>
    <w:rsid w:val="00B25AB2"/>
    <w:rsid w:val="00B25CDB"/>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11"/>
    <w:rsid w:val="00B336C5"/>
    <w:rsid w:val="00B33B3A"/>
    <w:rsid w:val="00B33D84"/>
    <w:rsid w:val="00B34227"/>
    <w:rsid w:val="00B3429A"/>
    <w:rsid w:val="00B3450B"/>
    <w:rsid w:val="00B353BF"/>
    <w:rsid w:val="00B35C30"/>
    <w:rsid w:val="00B36423"/>
    <w:rsid w:val="00B3655F"/>
    <w:rsid w:val="00B36FC7"/>
    <w:rsid w:val="00B37033"/>
    <w:rsid w:val="00B37082"/>
    <w:rsid w:val="00B370F3"/>
    <w:rsid w:val="00B37B74"/>
    <w:rsid w:val="00B37BA4"/>
    <w:rsid w:val="00B4072C"/>
    <w:rsid w:val="00B4095A"/>
    <w:rsid w:val="00B40BBE"/>
    <w:rsid w:val="00B40CAF"/>
    <w:rsid w:val="00B40D2F"/>
    <w:rsid w:val="00B4139F"/>
    <w:rsid w:val="00B429BA"/>
    <w:rsid w:val="00B42BBD"/>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A37"/>
    <w:rsid w:val="00B55E1C"/>
    <w:rsid w:val="00B55E49"/>
    <w:rsid w:val="00B56271"/>
    <w:rsid w:val="00B56340"/>
    <w:rsid w:val="00B56CB8"/>
    <w:rsid w:val="00B56D3B"/>
    <w:rsid w:val="00B56E85"/>
    <w:rsid w:val="00B56FB8"/>
    <w:rsid w:val="00B5767E"/>
    <w:rsid w:val="00B57901"/>
    <w:rsid w:val="00B57B00"/>
    <w:rsid w:val="00B57BDF"/>
    <w:rsid w:val="00B57E69"/>
    <w:rsid w:val="00B601AA"/>
    <w:rsid w:val="00B60C53"/>
    <w:rsid w:val="00B60DC1"/>
    <w:rsid w:val="00B60F9D"/>
    <w:rsid w:val="00B61B16"/>
    <w:rsid w:val="00B62003"/>
    <w:rsid w:val="00B62110"/>
    <w:rsid w:val="00B62425"/>
    <w:rsid w:val="00B6265A"/>
    <w:rsid w:val="00B62BAF"/>
    <w:rsid w:val="00B63474"/>
    <w:rsid w:val="00B63B96"/>
    <w:rsid w:val="00B63F44"/>
    <w:rsid w:val="00B6404F"/>
    <w:rsid w:val="00B64CD9"/>
    <w:rsid w:val="00B65160"/>
    <w:rsid w:val="00B65161"/>
    <w:rsid w:val="00B6549C"/>
    <w:rsid w:val="00B6553F"/>
    <w:rsid w:val="00B6561B"/>
    <w:rsid w:val="00B6566B"/>
    <w:rsid w:val="00B65C8D"/>
    <w:rsid w:val="00B65CBD"/>
    <w:rsid w:val="00B65DA8"/>
    <w:rsid w:val="00B65EFE"/>
    <w:rsid w:val="00B66299"/>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1F5B"/>
    <w:rsid w:val="00B7210F"/>
    <w:rsid w:val="00B72791"/>
    <w:rsid w:val="00B73397"/>
    <w:rsid w:val="00B735AD"/>
    <w:rsid w:val="00B7377D"/>
    <w:rsid w:val="00B739CC"/>
    <w:rsid w:val="00B740EF"/>
    <w:rsid w:val="00B74861"/>
    <w:rsid w:val="00B74B2A"/>
    <w:rsid w:val="00B74B7C"/>
    <w:rsid w:val="00B75123"/>
    <w:rsid w:val="00B75A06"/>
    <w:rsid w:val="00B75B80"/>
    <w:rsid w:val="00B75C14"/>
    <w:rsid w:val="00B75D1F"/>
    <w:rsid w:val="00B7635F"/>
    <w:rsid w:val="00B76499"/>
    <w:rsid w:val="00B765CC"/>
    <w:rsid w:val="00B76A62"/>
    <w:rsid w:val="00B76FAE"/>
    <w:rsid w:val="00B77603"/>
    <w:rsid w:val="00B77C75"/>
    <w:rsid w:val="00B77F09"/>
    <w:rsid w:val="00B8027E"/>
    <w:rsid w:val="00B80545"/>
    <w:rsid w:val="00B80BE4"/>
    <w:rsid w:val="00B80CD3"/>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62EF"/>
    <w:rsid w:val="00B86500"/>
    <w:rsid w:val="00B8691D"/>
    <w:rsid w:val="00B870F1"/>
    <w:rsid w:val="00B8751C"/>
    <w:rsid w:val="00B876CB"/>
    <w:rsid w:val="00B8775E"/>
    <w:rsid w:val="00B902C1"/>
    <w:rsid w:val="00B90768"/>
    <w:rsid w:val="00B90893"/>
    <w:rsid w:val="00B908A8"/>
    <w:rsid w:val="00B9168D"/>
    <w:rsid w:val="00B9172A"/>
    <w:rsid w:val="00B91993"/>
    <w:rsid w:val="00B927B5"/>
    <w:rsid w:val="00B927C0"/>
    <w:rsid w:val="00B92A23"/>
    <w:rsid w:val="00B92BF0"/>
    <w:rsid w:val="00B93343"/>
    <w:rsid w:val="00B9359C"/>
    <w:rsid w:val="00B93856"/>
    <w:rsid w:val="00B939E6"/>
    <w:rsid w:val="00B93B79"/>
    <w:rsid w:val="00B93E64"/>
    <w:rsid w:val="00B93FEB"/>
    <w:rsid w:val="00B9418F"/>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BC1"/>
    <w:rsid w:val="00BB3BFC"/>
    <w:rsid w:val="00BB3C7B"/>
    <w:rsid w:val="00BB4405"/>
    <w:rsid w:val="00BB450E"/>
    <w:rsid w:val="00BB4674"/>
    <w:rsid w:val="00BB4882"/>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66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61E"/>
    <w:rsid w:val="00BE0792"/>
    <w:rsid w:val="00BE0A86"/>
    <w:rsid w:val="00BE0BE3"/>
    <w:rsid w:val="00BE0BEA"/>
    <w:rsid w:val="00BE0D2C"/>
    <w:rsid w:val="00BE1872"/>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517"/>
    <w:rsid w:val="00BE780B"/>
    <w:rsid w:val="00BF01F9"/>
    <w:rsid w:val="00BF0A04"/>
    <w:rsid w:val="00BF0A20"/>
    <w:rsid w:val="00BF0C82"/>
    <w:rsid w:val="00BF0C8C"/>
    <w:rsid w:val="00BF0D9D"/>
    <w:rsid w:val="00BF120F"/>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F5"/>
    <w:rsid w:val="00C01498"/>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1DF2"/>
    <w:rsid w:val="00C11E17"/>
    <w:rsid w:val="00C12492"/>
    <w:rsid w:val="00C12DE9"/>
    <w:rsid w:val="00C1322C"/>
    <w:rsid w:val="00C132C8"/>
    <w:rsid w:val="00C1346B"/>
    <w:rsid w:val="00C134BA"/>
    <w:rsid w:val="00C13D54"/>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6990"/>
    <w:rsid w:val="00C170C0"/>
    <w:rsid w:val="00C17627"/>
    <w:rsid w:val="00C17BE6"/>
    <w:rsid w:val="00C17E34"/>
    <w:rsid w:val="00C20390"/>
    <w:rsid w:val="00C20550"/>
    <w:rsid w:val="00C206A4"/>
    <w:rsid w:val="00C20842"/>
    <w:rsid w:val="00C20A13"/>
    <w:rsid w:val="00C20C40"/>
    <w:rsid w:val="00C20F19"/>
    <w:rsid w:val="00C2103F"/>
    <w:rsid w:val="00C210A6"/>
    <w:rsid w:val="00C21545"/>
    <w:rsid w:val="00C21870"/>
    <w:rsid w:val="00C21915"/>
    <w:rsid w:val="00C219F9"/>
    <w:rsid w:val="00C21AC5"/>
    <w:rsid w:val="00C21D51"/>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5FCC"/>
    <w:rsid w:val="00C26563"/>
    <w:rsid w:val="00C26C8E"/>
    <w:rsid w:val="00C270CC"/>
    <w:rsid w:val="00C2728B"/>
    <w:rsid w:val="00C272C4"/>
    <w:rsid w:val="00C27473"/>
    <w:rsid w:val="00C27BCC"/>
    <w:rsid w:val="00C30843"/>
    <w:rsid w:val="00C30987"/>
    <w:rsid w:val="00C30AFA"/>
    <w:rsid w:val="00C30B58"/>
    <w:rsid w:val="00C30D8E"/>
    <w:rsid w:val="00C30DEB"/>
    <w:rsid w:val="00C30E89"/>
    <w:rsid w:val="00C31358"/>
    <w:rsid w:val="00C31439"/>
    <w:rsid w:val="00C31C12"/>
    <w:rsid w:val="00C31D26"/>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7C"/>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6C"/>
    <w:rsid w:val="00C509E0"/>
    <w:rsid w:val="00C51011"/>
    <w:rsid w:val="00C51174"/>
    <w:rsid w:val="00C515D3"/>
    <w:rsid w:val="00C51B84"/>
    <w:rsid w:val="00C52067"/>
    <w:rsid w:val="00C52634"/>
    <w:rsid w:val="00C52897"/>
    <w:rsid w:val="00C52B31"/>
    <w:rsid w:val="00C5304D"/>
    <w:rsid w:val="00C532A1"/>
    <w:rsid w:val="00C533FD"/>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1DDC"/>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08"/>
    <w:rsid w:val="00C74A5B"/>
    <w:rsid w:val="00C74D6F"/>
    <w:rsid w:val="00C74F1F"/>
    <w:rsid w:val="00C75A98"/>
    <w:rsid w:val="00C75E0F"/>
    <w:rsid w:val="00C76228"/>
    <w:rsid w:val="00C762BE"/>
    <w:rsid w:val="00C763B6"/>
    <w:rsid w:val="00C765D7"/>
    <w:rsid w:val="00C766E2"/>
    <w:rsid w:val="00C77B9A"/>
    <w:rsid w:val="00C80C33"/>
    <w:rsid w:val="00C80F2F"/>
    <w:rsid w:val="00C8291D"/>
    <w:rsid w:val="00C82A4B"/>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1B"/>
    <w:rsid w:val="00C971A0"/>
    <w:rsid w:val="00C97601"/>
    <w:rsid w:val="00C97657"/>
    <w:rsid w:val="00CA1166"/>
    <w:rsid w:val="00CA1176"/>
    <w:rsid w:val="00CA1566"/>
    <w:rsid w:val="00CA1759"/>
    <w:rsid w:val="00CA18A7"/>
    <w:rsid w:val="00CA1A2F"/>
    <w:rsid w:val="00CA1B40"/>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4F8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C63"/>
    <w:rsid w:val="00CE3D8C"/>
    <w:rsid w:val="00CE4184"/>
    <w:rsid w:val="00CE44DC"/>
    <w:rsid w:val="00CE453E"/>
    <w:rsid w:val="00CE4A76"/>
    <w:rsid w:val="00CE4A97"/>
    <w:rsid w:val="00CE57FB"/>
    <w:rsid w:val="00CE5ABD"/>
    <w:rsid w:val="00CE5F7A"/>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32C"/>
    <w:rsid w:val="00CF4C20"/>
    <w:rsid w:val="00CF5159"/>
    <w:rsid w:val="00CF57B2"/>
    <w:rsid w:val="00CF5BD6"/>
    <w:rsid w:val="00CF5C7A"/>
    <w:rsid w:val="00CF603F"/>
    <w:rsid w:val="00CF67DF"/>
    <w:rsid w:val="00CF68B1"/>
    <w:rsid w:val="00CF6922"/>
    <w:rsid w:val="00CF6C84"/>
    <w:rsid w:val="00CF6D76"/>
    <w:rsid w:val="00CF73A4"/>
    <w:rsid w:val="00CF7747"/>
    <w:rsid w:val="00CF78EB"/>
    <w:rsid w:val="00CF7A36"/>
    <w:rsid w:val="00D00689"/>
    <w:rsid w:val="00D00965"/>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4F7E"/>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21A"/>
    <w:rsid w:val="00D20494"/>
    <w:rsid w:val="00D2098B"/>
    <w:rsid w:val="00D20BB8"/>
    <w:rsid w:val="00D214E7"/>
    <w:rsid w:val="00D21CA0"/>
    <w:rsid w:val="00D21CD3"/>
    <w:rsid w:val="00D21E8A"/>
    <w:rsid w:val="00D2221E"/>
    <w:rsid w:val="00D2267C"/>
    <w:rsid w:val="00D22895"/>
    <w:rsid w:val="00D23005"/>
    <w:rsid w:val="00D2333E"/>
    <w:rsid w:val="00D238B8"/>
    <w:rsid w:val="00D23D0E"/>
    <w:rsid w:val="00D23F93"/>
    <w:rsid w:val="00D2410B"/>
    <w:rsid w:val="00D24166"/>
    <w:rsid w:val="00D24436"/>
    <w:rsid w:val="00D24D9F"/>
    <w:rsid w:val="00D24E1E"/>
    <w:rsid w:val="00D25604"/>
    <w:rsid w:val="00D25B8C"/>
    <w:rsid w:val="00D26668"/>
    <w:rsid w:val="00D26EAA"/>
    <w:rsid w:val="00D26FC2"/>
    <w:rsid w:val="00D270B3"/>
    <w:rsid w:val="00D27135"/>
    <w:rsid w:val="00D2725B"/>
    <w:rsid w:val="00D303FF"/>
    <w:rsid w:val="00D30DFC"/>
    <w:rsid w:val="00D311DC"/>
    <w:rsid w:val="00D31D2C"/>
    <w:rsid w:val="00D323A7"/>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7EA"/>
    <w:rsid w:val="00D41FB8"/>
    <w:rsid w:val="00D42003"/>
    <w:rsid w:val="00D42E52"/>
    <w:rsid w:val="00D43AC8"/>
    <w:rsid w:val="00D43B4A"/>
    <w:rsid w:val="00D43C10"/>
    <w:rsid w:val="00D43D05"/>
    <w:rsid w:val="00D44334"/>
    <w:rsid w:val="00D4447C"/>
    <w:rsid w:val="00D44859"/>
    <w:rsid w:val="00D44C91"/>
    <w:rsid w:val="00D44DCF"/>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97"/>
    <w:rsid w:val="00D51DD0"/>
    <w:rsid w:val="00D5273C"/>
    <w:rsid w:val="00D53636"/>
    <w:rsid w:val="00D536EF"/>
    <w:rsid w:val="00D538D4"/>
    <w:rsid w:val="00D538D8"/>
    <w:rsid w:val="00D53B69"/>
    <w:rsid w:val="00D53DBF"/>
    <w:rsid w:val="00D54095"/>
    <w:rsid w:val="00D54DBF"/>
    <w:rsid w:val="00D5556B"/>
    <w:rsid w:val="00D55628"/>
    <w:rsid w:val="00D55663"/>
    <w:rsid w:val="00D55878"/>
    <w:rsid w:val="00D5594A"/>
    <w:rsid w:val="00D56808"/>
    <w:rsid w:val="00D56AF2"/>
    <w:rsid w:val="00D5705C"/>
    <w:rsid w:val="00D57193"/>
    <w:rsid w:val="00D573B4"/>
    <w:rsid w:val="00D5745E"/>
    <w:rsid w:val="00D57B31"/>
    <w:rsid w:val="00D60047"/>
    <w:rsid w:val="00D60692"/>
    <w:rsid w:val="00D6071B"/>
    <w:rsid w:val="00D607FB"/>
    <w:rsid w:val="00D60FA5"/>
    <w:rsid w:val="00D610F3"/>
    <w:rsid w:val="00D6110B"/>
    <w:rsid w:val="00D61148"/>
    <w:rsid w:val="00D612D7"/>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4A"/>
    <w:rsid w:val="00D70792"/>
    <w:rsid w:val="00D70824"/>
    <w:rsid w:val="00D70C58"/>
    <w:rsid w:val="00D710A9"/>
    <w:rsid w:val="00D71424"/>
    <w:rsid w:val="00D7153E"/>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1FC5"/>
    <w:rsid w:val="00D82181"/>
    <w:rsid w:val="00D824DF"/>
    <w:rsid w:val="00D82A76"/>
    <w:rsid w:val="00D82C6F"/>
    <w:rsid w:val="00D83191"/>
    <w:rsid w:val="00D831F1"/>
    <w:rsid w:val="00D8336B"/>
    <w:rsid w:val="00D835C6"/>
    <w:rsid w:val="00D835CD"/>
    <w:rsid w:val="00D83A36"/>
    <w:rsid w:val="00D83BD4"/>
    <w:rsid w:val="00D83BFB"/>
    <w:rsid w:val="00D841D6"/>
    <w:rsid w:val="00D848CF"/>
    <w:rsid w:val="00D84DD7"/>
    <w:rsid w:val="00D854F7"/>
    <w:rsid w:val="00D85F6F"/>
    <w:rsid w:val="00D86022"/>
    <w:rsid w:val="00D8603F"/>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1"/>
    <w:rsid w:val="00D901A5"/>
    <w:rsid w:val="00D902A0"/>
    <w:rsid w:val="00D902DD"/>
    <w:rsid w:val="00D9044A"/>
    <w:rsid w:val="00D904EC"/>
    <w:rsid w:val="00D907D7"/>
    <w:rsid w:val="00D90BFB"/>
    <w:rsid w:val="00D910FE"/>
    <w:rsid w:val="00D9150D"/>
    <w:rsid w:val="00D91C10"/>
    <w:rsid w:val="00D91CEB"/>
    <w:rsid w:val="00D91F7E"/>
    <w:rsid w:val="00D9209C"/>
    <w:rsid w:val="00D92719"/>
    <w:rsid w:val="00D92B1C"/>
    <w:rsid w:val="00D92B99"/>
    <w:rsid w:val="00D931C3"/>
    <w:rsid w:val="00D93E1C"/>
    <w:rsid w:val="00D943AD"/>
    <w:rsid w:val="00D94F01"/>
    <w:rsid w:val="00D94F7E"/>
    <w:rsid w:val="00D9517F"/>
    <w:rsid w:val="00D95B90"/>
    <w:rsid w:val="00D96440"/>
    <w:rsid w:val="00D96642"/>
    <w:rsid w:val="00D972DF"/>
    <w:rsid w:val="00D9746A"/>
    <w:rsid w:val="00D9752D"/>
    <w:rsid w:val="00D97A7F"/>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3B3"/>
    <w:rsid w:val="00DA57CD"/>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B2"/>
    <w:rsid w:val="00DB59FD"/>
    <w:rsid w:val="00DB5A9B"/>
    <w:rsid w:val="00DB5C61"/>
    <w:rsid w:val="00DB60EF"/>
    <w:rsid w:val="00DB62AD"/>
    <w:rsid w:val="00DB6631"/>
    <w:rsid w:val="00DB67A2"/>
    <w:rsid w:val="00DB690A"/>
    <w:rsid w:val="00DB698E"/>
    <w:rsid w:val="00DB6E34"/>
    <w:rsid w:val="00DB768E"/>
    <w:rsid w:val="00DB79E5"/>
    <w:rsid w:val="00DB7B81"/>
    <w:rsid w:val="00DB7BC4"/>
    <w:rsid w:val="00DC02B2"/>
    <w:rsid w:val="00DC04E1"/>
    <w:rsid w:val="00DC079F"/>
    <w:rsid w:val="00DC0AE5"/>
    <w:rsid w:val="00DC10ED"/>
    <w:rsid w:val="00DC1815"/>
    <w:rsid w:val="00DC1A8B"/>
    <w:rsid w:val="00DC1D59"/>
    <w:rsid w:val="00DC206C"/>
    <w:rsid w:val="00DC228D"/>
    <w:rsid w:val="00DC27DE"/>
    <w:rsid w:val="00DC280F"/>
    <w:rsid w:val="00DC2B45"/>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222"/>
    <w:rsid w:val="00DC5F11"/>
    <w:rsid w:val="00DC5FAE"/>
    <w:rsid w:val="00DC62BC"/>
    <w:rsid w:val="00DC62C6"/>
    <w:rsid w:val="00DC6901"/>
    <w:rsid w:val="00DC6986"/>
    <w:rsid w:val="00DC6BD0"/>
    <w:rsid w:val="00DC6C10"/>
    <w:rsid w:val="00DC6C6B"/>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6430"/>
    <w:rsid w:val="00DE710A"/>
    <w:rsid w:val="00DE79CA"/>
    <w:rsid w:val="00DE7F6D"/>
    <w:rsid w:val="00DF04F9"/>
    <w:rsid w:val="00DF0786"/>
    <w:rsid w:val="00DF07EB"/>
    <w:rsid w:val="00DF0B12"/>
    <w:rsid w:val="00DF0BEF"/>
    <w:rsid w:val="00DF0C0A"/>
    <w:rsid w:val="00DF0EA0"/>
    <w:rsid w:val="00DF11CA"/>
    <w:rsid w:val="00DF1594"/>
    <w:rsid w:val="00DF16D3"/>
    <w:rsid w:val="00DF1784"/>
    <w:rsid w:val="00DF209A"/>
    <w:rsid w:val="00DF2132"/>
    <w:rsid w:val="00DF2161"/>
    <w:rsid w:val="00DF21D2"/>
    <w:rsid w:val="00DF2488"/>
    <w:rsid w:val="00DF254F"/>
    <w:rsid w:val="00DF26F1"/>
    <w:rsid w:val="00DF27D5"/>
    <w:rsid w:val="00DF2D87"/>
    <w:rsid w:val="00DF2EF3"/>
    <w:rsid w:val="00DF3948"/>
    <w:rsid w:val="00DF3D95"/>
    <w:rsid w:val="00DF413F"/>
    <w:rsid w:val="00DF41F4"/>
    <w:rsid w:val="00DF439C"/>
    <w:rsid w:val="00DF44B4"/>
    <w:rsid w:val="00DF4642"/>
    <w:rsid w:val="00DF48C9"/>
    <w:rsid w:val="00DF4993"/>
    <w:rsid w:val="00DF4B20"/>
    <w:rsid w:val="00DF4E4F"/>
    <w:rsid w:val="00DF52EB"/>
    <w:rsid w:val="00DF532A"/>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13"/>
    <w:rsid w:val="00E02965"/>
    <w:rsid w:val="00E02AB8"/>
    <w:rsid w:val="00E02FDF"/>
    <w:rsid w:val="00E03055"/>
    <w:rsid w:val="00E03063"/>
    <w:rsid w:val="00E03599"/>
    <w:rsid w:val="00E03B69"/>
    <w:rsid w:val="00E0438E"/>
    <w:rsid w:val="00E04631"/>
    <w:rsid w:val="00E04CDC"/>
    <w:rsid w:val="00E04FDF"/>
    <w:rsid w:val="00E0534C"/>
    <w:rsid w:val="00E05618"/>
    <w:rsid w:val="00E05786"/>
    <w:rsid w:val="00E05B93"/>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2A2"/>
    <w:rsid w:val="00E135E3"/>
    <w:rsid w:val="00E136B7"/>
    <w:rsid w:val="00E1401C"/>
    <w:rsid w:val="00E140DB"/>
    <w:rsid w:val="00E142E2"/>
    <w:rsid w:val="00E14410"/>
    <w:rsid w:val="00E1467B"/>
    <w:rsid w:val="00E14DE4"/>
    <w:rsid w:val="00E1547E"/>
    <w:rsid w:val="00E15996"/>
    <w:rsid w:val="00E15B7C"/>
    <w:rsid w:val="00E15CE9"/>
    <w:rsid w:val="00E16144"/>
    <w:rsid w:val="00E162F9"/>
    <w:rsid w:val="00E16B94"/>
    <w:rsid w:val="00E16D5B"/>
    <w:rsid w:val="00E175F1"/>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F26"/>
    <w:rsid w:val="00E2679D"/>
    <w:rsid w:val="00E269D3"/>
    <w:rsid w:val="00E26A34"/>
    <w:rsid w:val="00E26E66"/>
    <w:rsid w:val="00E27A00"/>
    <w:rsid w:val="00E27A19"/>
    <w:rsid w:val="00E27CF0"/>
    <w:rsid w:val="00E27F2C"/>
    <w:rsid w:val="00E301D1"/>
    <w:rsid w:val="00E30E1B"/>
    <w:rsid w:val="00E30EAD"/>
    <w:rsid w:val="00E30EE0"/>
    <w:rsid w:val="00E30F2F"/>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375"/>
    <w:rsid w:val="00E3585C"/>
    <w:rsid w:val="00E35F9D"/>
    <w:rsid w:val="00E3606E"/>
    <w:rsid w:val="00E3650A"/>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50111"/>
    <w:rsid w:val="00E50523"/>
    <w:rsid w:val="00E506C9"/>
    <w:rsid w:val="00E50BA1"/>
    <w:rsid w:val="00E50CB1"/>
    <w:rsid w:val="00E50E10"/>
    <w:rsid w:val="00E513DD"/>
    <w:rsid w:val="00E5145C"/>
    <w:rsid w:val="00E514AA"/>
    <w:rsid w:val="00E5164B"/>
    <w:rsid w:val="00E516F2"/>
    <w:rsid w:val="00E51872"/>
    <w:rsid w:val="00E51954"/>
    <w:rsid w:val="00E52159"/>
    <w:rsid w:val="00E52360"/>
    <w:rsid w:val="00E52857"/>
    <w:rsid w:val="00E53263"/>
    <w:rsid w:val="00E532F7"/>
    <w:rsid w:val="00E537CA"/>
    <w:rsid w:val="00E5396F"/>
    <w:rsid w:val="00E53C6F"/>
    <w:rsid w:val="00E542B6"/>
    <w:rsid w:val="00E54971"/>
    <w:rsid w:val="00E549B0"/>
    <w:rsid w:val="00E54A1D"/>
    <w:rsid w:val="00E54CA9"/>
    <w:rsid w:val="00E550C7"/>
    <w:rsid w:val="00E552E3"/>
    <w:rsid w:val="00E5549A"/>
    <w:rsid w:val="00E55516"/>
    <w:rsid w:val="00E55642"/>
    <w:rsid w:val="00E55F48"/>
    <w:rsid w:val="00E562E6"/>
    <w:rsid w:val="00E56415"/>
    <w:rsid w:val="00E56586"/>
    <w:rsid w:val="00E5662B"/>
    <w:rsid w:val="00E5721E"/>
    <w:rsid w:val="00E5734B"/>
    <w:rsid w:val="00E574F0"/>
    <w:rsid w:val="00E57739"/>
    <w:rsid w:val="00E57A1E"/>
    <w:rsid w:val="00E57BBE"/>
    <w:rsid w:val="00E57C47"/>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7B1"/>
    <w:rsid w:val="00E65E5B"/>
    <w:rsid w:val="00E65FE0"/>
    <w:rsid w:val="00E66042"/>
    <w:rsid w:val="00E66F17"/>
    <w:rsid w:val="00E66F6D"/>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5A7"/>
    <w:rsid w:val="00E7362F"/>
    <w:rsid w:val="00E739B0"/>
    <w:rsid w:val="00E74013"/>
    <w:rsid w:val="00E741AB"/>
    <w:rsid w:val="00E743A9"/>
    <w:rsid w:val="00E747CE"/>
    <w:rsid w:val="00E74A3E"/>
    <w:rsid w:val="00E74AC4"/>
    <w:rsid w:val="00E74CBF"/>
    <w:rsid w:val="00E74EA2"/>
    <w:rsid w:val="00E74FC7"/>
    <w:rsid w:val="00E7510E"/>
    <w:rsid w:val="00E75D61"/>
    <w:rsid w:val="00E75FFA"/>
    <w:rsid w:val="00E76018"/>
    <w:rsid w:val="00E764C6"/>
    <w:rsid w:val="00E776DD"/>
    <w:rsid w:val="00E77CAE"/>
    <w:rsid w:val="00E77DDD"/>
    <w:rsid w:val="00E8018B"/>
    <w:rsid w:val="00E80430"/>
    <w:rsid w:val="00E807E2"/>
    <w:rsid w:val="00E81256"/>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D6"/>
    <w:rsid w:val="00E92DEA"/>
    <w:rsid w:val="00E93029"/>
    <w:rsid w:val="00E9381A"/>
    <w:rsid w:val="00E93D98"/>
    <w:rsid w:val="00E9404C"/>
    <w:rsid w:val="00E941F1"/>
    <w:rsid w:val="00E95021"/>
    <w:rsid w:val="00E95025"/>
    <w:rsid w:val="00E950E1"/>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2B"/>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994"/>
    <w:rsid w:val="00EB2DE6"/>
    <w:rsid w:val="00EB3226"/>
    <w:rsid w:val="00EB3564"/>
    <w:rsid w:val="00EB38E9"/>
    <w:rsid w:val="00EB38F4"/>
    <w:rsid w:val="00EB3C9C"/>
    <w:rsid w:val="00EB3DBF"/>
    <w:rsid w:val="00EB3EB1"/>
    <w:rsid w:val="00EB3F8C"/>
    <w:rsid w:val="00EB4036"/>
    <w:rsid w:val="00EB4AB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2517"/>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D67"/>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2CC"/>
    <w:rsid w:val="00EE55E7"/>
    <w:rsid w:val="00EE61AD"/>
    <w:rsid w:val="00EE61FB"/>
    <w:rsid w:val="00EE6A67"/>
    <w:rsid w:val="00EE6E5F"/>
    <w:rsid w:val="00EE6EF4"/>
    <w:rsid w:val="00EE6F37"/>
    <w:rsid w:val="00EE782E"/>
    <w:rsid w:val="00EE78DF"/>
    <w:rsid w:val="00EE7946"/>
    <w:rsid w:val="00EE7CAB"/>
    <w:rsid w:val="00EF00BE"/>
    <w:rsid w:val="00EF0C8E"/>
    <w:rsid w:val="00EF0D1B"/>
    <w:rsid w:val="00EF0D5E"/>
    <w:rsid w:val="00EF0F35"/>
    <w:rsid w:val="00EF110A"/>
    <w:rsid w:val="00EF123C"/>
    <w:rsid w:val="00EF1316"/>
    <w:rsid w:val="00EF14F8"/>
    <w:rsid w:val="00EF1BF6"/>
    <w:rsid w:val="00EF202A"/>
    <w:rsid w:val="00EF23E7"/>
    <w:rsid w:val="00EF3458"/>
    <w:rsid w:val="00EF373E"/>
    <w:rsid w:val="00EF3D3F"/>
    <w:rsid w:val="00EF3D81"/>
    <w:rsid w:val="00EF3F56"/>
    <w:rsid w:val="00EF430B"/>
    <w:rsid w:val="00EF460B"/>
    <w:rsid w:val="00EF5510"/>
    <w:rsid w:val="00EF563F"/>
    <w:rsid w:val="00EF5823"/>
    <w:rsid w:val="00EF6341"/>
    <w:rsid w:val="00EF6562"/>
    <w:rsid w:val="00EF682B"/>
    <w:rsid w:val="00EF692B"/>
    <w:rsid w:val="00EF7A5F"/>
    <w:rsid w:val="00F004EB"/>
    <w:rsid w:val="00F00518"/>
    <w:rsid w:val="00F0072E"/>
    <w:rsid w:val="00F009B0"/>
    <w:rsid w:val="00F00DFC"/>
    <w:rsid w:val="00F01211"/>
    <w:rsid w:val="00F018EC"/>
    <w:rsid w:val="00F01E57"/>
    <w:rsid w:val="00F01F96"/>
    <w:rsid w:val="00F02158"/>
    <w:rsid w:val="00F028E1"/>
    <w:rsid w:val="00F02C33"/>
    <w:rsid w:val="00F02D86"/>
    <w:rsid w:val="00F03856"/>
    <w:rsid w:val="00F038E2"/>
    <w:rsid w:val="00F038F7"/>
    <w:rsid w:val="00F03BA0"/>
    <w:rsid w:val="00F04172"/>
    <w:rsid w:val="00F041AE"/>
    <w:rsid w:val="00F041BD"/>
    <w:rsid w:val="00F04535"/>
    <w:rsid w:val="00F048BD"/>
    <w:rsid w:val="00F04D17"/>
    <w:rsid w:val="00F04F6E"/>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1DF5"/>
    <w:rsid w:val="00F12070"/>
    <w:rsid w:val="00F124C4"/>
    <w:rsid w:val="00F128A1"/>
    <w:rsid w:val="00F128E3"/>
    <w:rsid w:val="00F12FE6"/>
    <w:rsid w:val="00F1306F"/>
    <w:rsid w:val="00F131E9"/>
    <w:rsid w:val="00F13416"/>
    <w:rsid w:val="00F13590"/>
    <w:rsid w:val="00F135B1"/>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12D"/>
    <w:rsid w:val="00F1756F"/>
    <w:rsid w:val="00F204AA"/>
    <w:rsid w:val="00F20DF0"/>
    <w:rsid w:val="00F210A1"/>
    <w:rsid w:val="00F210F5"/>
    <w:rsid w:val="00F21378"/>
    <w:rsid w:val="00F21940"/>
    <w:rsid w:val="00F21949"/>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7F5"/>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2E6A"/>
    <w:rsid w:val="00F3304D"/>
    <w:rsid w:val="00F331B8"/>
    <w:rsid w:val="00F331DA"/>
    <w:rsid w:val="00F33227"/>
    <w:rsid w:val="00F33D77"/>
    <w:rsid w:val="00F33DEA"/>
    <w:rsid w:val="00F33E93"/>
    <w:rsid w:val="00F3465B"/>
    <w:rsid w:val="00F34981"/>
    <w:rsid w:val="00F34A54"/>
    <w:rsid w:val="00F34EAC"/>
    <w:rsid w:val="00F3523F"/>
    <w:rsid w:val="00F35542"/>
    <w:rsid w:val="00F35840"/>
    <w:rsid w:val="00F3585E"/>
    <w:rsid w:val="00F35D9B"/>
    <w:rsid w:val="00F35FDF"/>
    <w:rsid w:val="00F368D7"/>
    <w:rsid w:val="00F36C78"/>
    <w:rsid w:val="00F37167"/>
    <w:rsid w:val="00F375AE"/>
    <w:rsid w:val="00F40403"/>
    <w:rsid w:val="00F40AB4"/>
    <w:rsid w:val="00F41112"/>
    <w:rsid w:val="00F411B4"/>
    <w:rsid w:val="00F41594"/>
    <w:rsid w:val="00F4185B"/>
    <w:rsid w:val="00F418D3"/>
    <w:rsid w:val="00F42107"/>
    <w:rsid w:val="00F42A49"/>
    <w:rsid w:val="00F42A7A"/>
    <w:rsid w:val="00F42EFD"/>
    <w:rsid w:val="00F43039"/>
    <w:rsid w:val="00F43C7A"/>
    <w:rsid w:val="00F4407E"/>
    <w:rsid w:val="00F440C9"/>
    <w:rsid w:val="00F440EE"/>
    <w:rsid w:val="00F44818"/>
    <w:rsid w:val="00F44A99"/>
    <w:rsid w:val="00F451F3"/>
    <w:rsid w:val="00F4541A"/>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A3"/>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5AD"/>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359"/>
    <w:rsid w:val="00F6141B"/>
    <w:rsid w:val="00F6158A"/>
    <w:rsid w:val="00F619F6"/>
    <w:rsid w:val="00F61ADE"/>
    <w:rsid w:val="00F62154"/>
    <w:rsid w:val="00F621E8"/>
    <w:rsid w:val="00F62FAC"/>
    <w:rsid w:val="00F630AA"/>
    <w:rsid w:val="00F63E68"/>
    <w:rsid w:val="00F63EC8"/>
    <w:rsid w:val="00F63FDB"/>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08E0"/>
    <w:rsid w:val="00F7215C"/>
    <w:rsid w:val="00F72873"/>
    <w:rsid w:val="00F72A89"/>
    <w:rsid w:val="00F72B02"/>
    <w:rsid w:val="00F72CD7"/>
    <w:rsid w:val="00F72DC1"/>
    <w:rsid w:val="00F731CD"/>
    <w:rsid w:val="00F731FF"/>
    <w:rsid w:val="00F733F4"/>
    <w:rsid w:val="00F73B13"/>
    <w:rsid w:val="00F73E79"/>
    <w:rsid w:val="00F73F66"/>
    <w:rsid w:val="00F74A81"/>
    <w:rsid w:val="00F74CA7"/>
    <w:rsid w:val="00F74D16"/>
    <w:rsid w:val="00F74E3B"/>
    <w:rsid w:val="00F751BE"/>
    <w:rsid w:val="00F75223"/>
    <w:rsid w:val="00F75E2C"/>
    <w:rsid w:val="00F75E44"/>
    <w:rsid w:val="00F760EE"/>
    <w:rsid w:val="00F76223"/>
    <w:rsid w:val="00F76B07"/>
    <w:rsid w:val="00F77161"/>
    <w:rsid w:val="00F772C0"/>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35C"/>
    <w:rsid w:val="00F9198D"/>
    <w:rsid w:val="00F91B15"/>
    <w:rsid w:val="00F91B7E"/>
    <w:rsid w:val="00F92016"/>
    <w:rsid w:val="00F9258D"/>
    <w:rsid w:val="00F925B4"/>
    <w:rsid w:val="00F925F6"/>
    <w:rsid w:val="00F92C84"/>
    <w:rsid w:val="00F92C95"/>
    <w:rsid w:val="00F9384B"/>
    <w:rsid w:val="00F93AA3"/>
    <w:rsid w:val="00F94191"/>
    <w:rsid w:val="00F9443B"/>
    <w:rsid w:val="00F9482D"/>
    <w:rsid w:val="00F949A3"/>
    <w:rsid w:val="00F94CA5"/>
    <w:rsid w:val="00F94D5D"/>
    <w:rsid w:val="00F95137"/>
    <w:rsid w:val="00F952C5"/>
    <w:rsid w:val="00F953FE"/>
    <w:rsid w:val="00F95D14"/>
    <w:rsid w:val="00F96D28"/>
    <w:rsid w:val="00F97540"/>
    <w:rsid w:val="00F9777B"/>
    <w:rsid w:val="00F978E7"/>
    <w:rsid w:val="00F9794F"/>
    <w:rsid w:val="00F979B0"/>
    <w:rsid w:val="00F97FB0"/>
    <w:rsid w:val="00FA02EA"/>
    <w:rsid w:val="00FA0BCC"/>
    <w:rsid w:val="00FA0FB6"/>
    <w:rsid w:val="00FA1070"/>
    <w:rsid w:val="00FA10E6"/>
    <w:rsid w:val="00FA164F"/>
    <w:rsid w:val="00FA165E"/>
    <w:rsid w:val="00FA1963"/>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2F49"/>
    <w:rsid w:val="00FB312F"/>
    <w:rsid w:val="00FB35C3"/>
    <w:rsid w:val="00FB3AA4"/>
    <w:rsid w:val="00FB3F01"/>
    <w:rsid w:val="00FB409D"/>
    <w:rsid w:val="00FB417F"/>
    <w:rsid w:val="00FB4272"/>
    <w:rsid w:val="00FB45DA"/>
    <w:rsid w:val="00FB50D5"/>
    <w:rsid w:val="00FB546C"/>
    <w:rsid w:val="00FB57B3"/>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2F1"/>
    <w:rsid w:val="00FC2609"/>
    <w:rsid w:val="00FC2855"/>
    <w:rsid w:val="00FC2977"/>
    <w:rsid w:val="00FC317B"/>
    <w:rsid w:val="00FC3AF0"/>
    <w:rsid w:val="00FC3C61"/>
    <w:rsid w:val="00FC3C67"/>
    <w:rsid w:val="00FC3CCA"/>
    <w:rsid w:val="00FC3D19"/>
    <w:rsid w:val="00FC42C3"/>
    <w:rsid w:val="00FC47DE"/>
    <w:rsid w:val="00FC48B4"/>
    <w:rsid w:val="00FC4A9E"/>
    <w:rsid w:val="00FC4DDB"/>
    <w:rsid w:val="00FC51A3"/>
    <w:rsid w:val="00FC5353"/>
    <w:rsid w:val="00FC539A"/>
    <w:rsid w:val="00FC5DF3"/>
    <w:rsid w:val="00FC5F6D"/>
    <w:rsid w:val="00FC6226"/>
    <w:rsid w:val="00FC6457"/>
    <w:rsid w:val="00FC66C1"/>
    <w:rsid w:val="00FC6703"/>
    <w:rsid w:val="00FC6BA8"/>
    <w:rsid w:val="00FC7248"/>
    <w:rsid w:val="00FC7A79"/>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8A6"/>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29E0"/>
    <w:rsid w:val="00FE2D7D"/>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6263"/>
    <w:rsid w:val="00FF6A50"/>
    <w:rsid w:val="00FF6D0F"/>
    <w:rsid w:val="00FF74EF"/>
    <w:rsid w:val="00FF75FD"/>
    <w:rsid w:val="00FF786F"/>
    <w:rsid w:val="030D036F"/>
    <w:rsid w:val="08BC3CD3"/>
    <w:rsid w:val="0AFE50A3"/>
    <w:rsid w:val="0B6FD1DA"/>
    <w:rsid w:val="0C38DB3A"/>
    <w:rsid w:val="0F403795"/>
    <w:rsid w:val="10F19C53"/>
    <w:rsid w:val="1499BF26"/>
    <w:rsid w:val="14D87590"/>
    <w:rsid w:val="17F691A0"/>
    <w:rsid w:val="1961392C"/>
    <w:rsid w:val="1D025F5C"/>
    <w:rsid w:val="21C4662E"/>
    <w:rsid w:val="27DF31BF"/>
    <w:rsid w:val="27FE34B9"/>
    <w:rsid w:val="2888C7DF"/>
    <w:rsid w:val="292F0976"/>
    <w:rsid w:val="29AE8A38"/>
    <w:rsid w:val="2E9CE8D2"/>
    <w:rsid w:val="2F0A7218"/>
    <w:rsid w:val="306D7540"/>
    <w:rsid w:val="31404F88"/>
    <w:rsid w:val="31C1A77C"/>
    <w:rsid w:val="31C959C7"/>
    <w:rsid w:val="35C6BD60"/>
    <w:rsid w:val="3EAE74DB"/>
    <w:rsid w:val="3EFCAC1E"/>
    <w:rsid w:val="422C4E24"/>
    <w:rsid w:val="43EC03AB"/>
    <w:rsid w:val="49C7DE46"/>
    <w:rsid w:val="502CC888"/>
    <w:rsid w:val="53088BC9"/>
    <w:rsid w:val="5495E037"/>
    <w:rsid w:val="58E16B0D"/>
    <w:rsid w:val="5A950F77"/>
    <w:rsid w:val="5C02BC81"/>
    <w:rsid w:val="5D3EC448"/>
    <w:rsid w:val="5D423F68"/>
    <w:rsid w:val="62EEBE2F"/>
    <w:rsid w:val="6FB74EC1"/>
    <w:rsid w:val="71DCB53A"/>
    <w:rsid w:val="73D030F3"/>
    <w:rsid w:val="74C8C5DB"/>
    <w:rsid w:val="74D99876"/>
    <w:rsid w:val="771DC2AB"/>
    <w:rsid w:val="78A4880A"/>
    <w:rsid w:val="7AE701AD"/>
    <w:rsid w:val="7B59E2F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727246AF-60F4-4AB5-BD8B-530598018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EE6F37"/>
    <w:pPr>
      <w:outlineLvl w:val="2"/>
    </w:pPr>
    <w:rPr>
      <w:b/>
      <w:bCs/>
      <w:color w:val="auto"/>
      <w:sz w:val="22"/>
      <w:szCs w:val="22"/>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F92C95"/>
    <w:pPr>
      <w:spacing w:before="120" w:after="160"/>
    </w:pPr>
    <w:rPr>
      <w:rFonts w:cs="Times New Roman"/>
      <w:color w:val="auto"/>
      <w:sz w:val="22"/>
      <w:szCs w:val="22"/>
      <w:lang w:eastAsia="en-US"/>
    </w:rPr>
  </w:style>
  <w:style w:type="character" w:customStyle="1" w:styleId="BodyTextChar">
    <w:name w:val="Body Text Char"/>
    <w:basedOn w:val="DefaultParagraphFont"/>
    <w:link w:val="BodyText"/>
    <w:rsid w:val="00D00965"/>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EE6F37"/>
    <w:rPr>
      <w:b/>
      <w:bCs/>
      <w:color w:val="auto"/>
      <w:sz w:val="22"/>
      <w:szCs w:val="22"/>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uiPriority w:val="59"/>
    <w:rsid w:val="00E56415"/>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A52A1"/>
    <w:rPr>
      <w:color w:val="2B579A"/>
      <w:shd w:val="clear" w:color="auto" w:fill="E1DFDD"/>
    </w:rPr>
  </w:style>
  <w:style w:type="paragraph" w:customStyle="1" w:styleId="paragraph">
    <w:name w:val="paragraph"/>
    <w:basedOn w:val="Normal"/>
    <w:rsid w:val="00D91C10"/>
    <w:pPr>
      <w:spacing w:before="100" w:beforeAutospacing="1" w:after="100" w:afterAutospacing="1" w:line="240" w:lineRule="auto"/>
    </w:pPr>
    <w:rPr>
      <w:rFonts w:ascii="Times New Roman" w:hAnsi="Times New Roman" w:cs="Times New Roman"/>
      <w:color w:val="auto"/>
      <w:sz w:val="24"/>
      <w:szCs w:val="24"/>
    </w:rPr>
  </w:style>
  <w:style w:type="table" w:customStyle="1" w:styleId="GridTable1Light-Accent21">
    <w:name w:val="Grid Table 1 Light - Accent 21"/>
    <w:basedOn w:val="TableNormal"/>
    <w:next w:val="GridTable1Light-Accent2"/>
    <w:uiPriority w:val="46"/>
    <w:rsid w:val="00B65CBD"/>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7186703">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3707103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905751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3469922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hyperlink" Target="https://www.environment.vic.gov.au/biodiversity/naturekit" TargetMode="External"/><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image" Target="media/image29.png"/><Relationship Id="rId53" Type="http://schemas.openxmlformats.org/officeDocument/2006/relationships/footer" Target="footer1.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image" Target="media/image28.png"/><Relationship Id="rId52" Type="http://schemas.openxmlformats.org/officeDocument/2006/relationships/header" Target="header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svg"/><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39.emf"/><Relationship Id="rId2" Type="http://schemas.openxmlformats.org/officeDocument/2006/relationships/image" Target="media/image38.emf"/><Relationship Id="rId1" Type="http://schemas.openxmlformats.org/officeDocument/2006/relationships/image" Target="media/image37.jpg"/></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DOCID75-1821465141-2037</_dlc_DocId>
    <_dlc_DocIdUrl xmlns="a5f32de4-e402-4188-b034-e71ca7d22e54">
      <Url>https://delwpvicgovau.sharepoint.com/sites/ecm_75/_layouts/15/DocIdRedir.aspx?ID=DOCID75-1821465141-2037</Url>
      <Description>DOCID75-1821465141-2037</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EC627C-E676-49CE-99A3-9EC0A9678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A87CFFA0-2FD8-4DAD-BE83-F3821E6E4EBE}">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6.xml><?xml version="1.0" encoding="utf-8"?>
<ds:datastoreItem xmlns:ds="http://schemas.openxmlformats.org/officeDocument/2006/customXml" ds:itemID="{B34B99CC-72DA-45E9-81D9-052582A109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7</Pages>
  <Words>1924</Words>
  <Characters>10971</Characters>
  <Application>Microsoft Office Word</Application>
  <DocSecurity>0</DocSecurity>
  <Lines>91</Lines>
  <Paragraphs>25</Paragraphs>
  <ScaleCrop>false</ScaleCrop>
  <Company/>
  <LinksUpToDate>false</LinksUpToDate>
  <CharactersWithSpaces>12870</CharactersWithSpaces>
  <SharedDoc>false</SharedDoc>
  <HLinks>
    <vt:vector size="72" baseType="variant">
      <vt:variant>
        <vt:i4>5177358</vt:i4>
      </vt:variant>
      <vt:variant>
        <vt:i4>12</vt:i4>
      </vt:variant>
      <vt:variant>
        <vt:i4>0</vt:i4>
      </vt:variant>
      <vt:variant>
        <vt:i4>5</vt:i4>
      </vt:variant>
      <vt:variant>
        <vt:lpwstr>https://www.environment.vic.gov.au/biodiversity/naturekit</vt:lpwstr>
      </vt:variant>
      <vt:variant>
        <vt:lpwstr/>
      </vt:variant>
      <vt:variant>
        <vt:i4>3801212</vt:i4>
      </vt:variant>
      <vt:variant>
        <vt:i4>9</vt:i4>
      </vt:variant>
      <vt:variant>
        <vt:i4>0</vt:i4>
      </vt:variant>
      <vt:variant>
        <vt:i4>5</vt:i4>
      </vt:variant>
      <vt:variant>
        <vt:lpwstr>https://www.environment.vic.gov.au/biodiversity/natureprint</vt:lpwstr>
      </vt:variant>
      <vt:variant>
        <vt:lpwstr/>
      </vt:variant>
      <vt:variant>
        <vt:i4>7143511</vt:i4>
      </vt:variant>
      <vt:variant>
        <vt:i4>6</vt:i4>
      </vt:variant>
      <vt:variant>
        <vt:i4>0</vt:i4>
      </vt:variant>
      <vt:variant>
        <vt:i4>5</vt:i4>
      </vt:variant>
      <vt:variant>
        <vt:lpwstr>mailto:XXXX@delwp.vic.gov.au</vt:lpwstr>
      </vt:variant>
      <vt:variant>
        <vt:lpwstr/>
      </vt:variant>
      <vt:variant>
        <vt:i4>7143511</vt:i4>
      </vt:variant>
      <vt:variant>
        <vt:i4>3</vt:i4>
      </vt:variant>
      <vt:variant>
        <vt:i4>0</vt:i4>
      </vt:variant>
      <vt:variant>
        <vt:i4>5</vt:i4>
      </vt:variant>
      <vt:variant>
        <vt:lpwstr>mailto:XXXX@delwp.vic.gov.au</vt:lpwstr>
      </vt:variant>
      <vt:variant>
        <vt:lpwstr/>
      </vt:variant>
      <vt:variant>
        <vt:i4>7143511</vt:i4>
      </vt:variant>
      <vt:variant>
        <vt:i4>0</vt:i4>
      </vt:variant>
      <vt:variant>
        <vt:i4>0</vt:i4>
      </vt:variant>
      <vt:variant>
        <vt:i4>5</vt:i4>
      </vt:variant>
      <vt:variant>
        <vt:lpwstr>mailto:XXXX@delwp.vic.gov.au</vt:lpwstr>
      </vt:variant>
      <vt:variant>
        <vt:lpwstr/>
      </vt:variant>
      <vt:variant>
        <vt:i4>6946926</vt:i4>
      </vt:variant>
      <vt:variant>
        <vt:i4>18</vt:i4>
      </vt:variant>
      <vt:variant>
        <vt:i4>0</vt:i4>
      </vt:variant>
      <vt:variant>
        <vt:i4>5</vt:i4>
      </vt:variant>
      <vt:variant>
        <vt:lpwstr>https://delwpvicgovau-my.sharepoint.com/:w:/g/personal/ruth_glass_delwp_vic_gov_au/EYGRaK_rDXZIlRQoX3Pi2k8BIcmZxYu-52te4dVH16nZhQ?e=bodTzC</vt:lpwstr>
      </vt:variant>
      <vt:variant>
        <vt:lpwstr/>
      </vt:variant>
      <vt:variant>
        <vt:i4>7143461</vt:i4>
      </vt:variant>
      <vt:variant>
        <vt:i4>15</vt:i4>
      </vt:variant>
      <vt:variant>
        <vt:i4>0</vt:i4>
      </vt:variant>
      <vt:variant>
        <vt:i4>5</vt:i4>
      </vt:variant>
      <vt:variant>
        <vt:lpwstr>https://delwpvicgovau-my.sharepoint.com/:f:/g/personal/ruth_glass_delwp_vic_gov_au/Eq8TX3Hf1EVLg_bBKJjoTAQBHRklUnawItjXHh71-WYSxA</vt:lpwstr>
      </vt:variant>
      <vt:variant>
        <vt:lpwstr/>
      </vt:variant>
      <vt:variant>
        <vt:i4>4784250</vt:i4>
      </vt:variant>
      <vt:variant>
        <vt:i4>12</vt:i4>
      </vt:variant>
      <vt:variant>
        <vt:i4>0</vt:i4>
      </vt:variant>
      <vt:variant>
        <vt:i4>5</vt:i4>
      </vt:variant>
      <vt:variant>
        <vt:lpwstr>https://delwpvicgovau-my.sharepoint.com/:x:/g/personal/ruth_glass_delwp_vic_gov_au/EcgpmccnH9VJt5ZLXeU_Bo0BCJsjZ-kmz-yMV_WS4zGvhA?e=l1WxwF</vt:lpwstr>
      </vt:variant>
      <vt:variant>
        <vt:lpwstr/>
      </vt:variant>
      <vt:variant>
        <vt:i4>4784250</vt:i4>
      </vt:variant>
      <vt:variant>
        <vt:i4>9</vt:i4>
      </vt:variant>
      <vt:variant>
        <vt:i4>0</vt:i4>
      </vt:variant>
      <vt:variant>
        <vt:i4>5</vt:i4>
      </vt:variant>
      <vt:variant>
        <vt:lpwstr>https://delwpvicgovau-my.sharepoint.com/:x:/g/personal/ruth_glass_delwp_vic_gov_au/EcgpmccnH9VJt5ZLXeU_Bo0BCJsjZ-kmz-yMV_WS4zGvhA?e=l1WxwF</vt:lpwstr>
      </vt:variant>
      <vt:variant>
        <vt:lpwstr/>
      </vt:variant>
      <vt:variant>
        <vt:i4>3932227</vt:i4>
      </vt:variant>
      <vt:variant>
        <vt:i4>6</vt:i4>
      </vt:variant>
      <vt:variant>
        <vt:i4>0</vt:i4>
      </vt:variant>
      <vt:variant>
        <vt:i4>5</vt:i4>
      </vt:variant>
      <vt:variant>
        <vt:lpwstr>https://delwpvicgovau-my.sharepoint.com/:f:/g/personal/ruth_glass_delwp_vic_gov_au/Epumqka2yelJvEv6asQvCvsBRaY5b4toZ1QDcr4pMarbvg</vt:lpwstr>
      </vt:variant>
      <vt:variant>
        <vt:lpwstr/>
      </vt:variant>
      <vt:variant>
        <vt:i4>7471104</vt:i4>
      </vt:variant>
      <vt:variant>
        <vt:i4>3</vt:i4>
      </vt:variant>
      <vt:variant>
        <vt:i4>0</vt:i4>
      </vt:variant>
      <vt:variant>
        <vt:i4>5</vt:i4>
      </vt:variant>
      <vt:variant>
        <vt:lpwstr>mailto:lucas.bluff@delwp.vic.gov.au</vt:lpwstr>
      </vt:variant>
      <vt:variant>
        <vt:lpwstr/>
      </vt:variant>
      <vt:variant>
        <vt:i4>4915262</vt:i4>
      </vt:variant>
      <vt:variant>
        <vt:i4>0</vt:i4>
      </vt:variant>
      <vt:variant>
        <vt:i4>0</vt:i4>
      </vt:variant>
      <vt:variant>
        <vt:i4>5</vt:i4>
      </vt:variant>
      <vt:variant>
        <vt:lpwstr>mailto:marc.perri@delwp.vic.gov.au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276</cp:revision>
  <cp:lastPrinted>2020-09-30T13:08:00Z</cp:lastPrinted>
  <dcterms:created xsi:type="dcterms:W3CDTF">2021-01-07T15:03:00Z</dcterms:created>
  <dcterms:modified xsi:type="dcterms:W3CDTF">2021-01-29T04:33:00Z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cc5a72b5-0f10-4635-81b7-a58207f9403b</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