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8A3FC" w14:textId="77777777" w:rsidR="0003141B" w:rsidRPr="0003141B" w:rsidRDefault="0003141B" w:rsidP="00AD24C7">
      <w:pPr>
        <w:pStyle w:val="Heading2"/>
      </w:pPr>
      <w:r w:rsidRPr="0003141B">
        <w:t>Introduction</w:t>
      </w:r>
    </w:p>
    <w:p w14:paraId="7B07B43D" w14:textId="77777777" w:rsidR="0003141B" w:rsidRPr="0003141B" w:rsidRDefault="0003141B" w:rsidP="0003141B">
      <w:pPr>
        <w:pStyle w:val="BodyText"/>
      </w:pPr>
      <w:r w:rsidRPr="0003141B">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719A831D" w14:textId="77777777" w:rsidR="0003141B" w:rsidRPr="0003141B" w:rsidRDefault="0003141B" w:rsidP="0003141B">
      <w:pPr>
        <w:pStyle w:val="BodyText"/>
      </w:pPr>
      <w:r w:rsidRPr="0003141B">
        <w:rPr>
          <w:rFonts w:eastAsia="Calibri"/>
        </w:rPr>
        <w:t xml:space="preserve">DELWP Regional staff have been working with stakeholders on actions to conserve biodiversity in specific landscapes, informed by the best available science and local knowledge. </w:t>
      </w:r>
    </w:p>
    <w:p w14:paraId="4FA4F296" w14:textId="77777777" w:rsidR="0003141B" w:rsidRPr="0003141B" w:rsidRDefault="0003141B" w:rsidP="0003141B">
      <w:pPr>
        <w:pStyle w:val="BodyText"/>
      </w:pPr>
      <w:r w:rsidRPr="0003141B">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05FB327F" w14:textId="77777777" w:rsidR="0003141B" w:rsidRPr="0003141B" w:rsidRDefault="0003141B" w:rsidP="0003141B">
      <w:pPr>
        <w:pStyle w:val="BodyText"/>
      </w:pPr>
      <w:r w:rsidRPr="0003141B">
        <w:rPr>
          <w:rFonts w:eastAsia="Calibri"/>
        </w:rPr>
        <w:t xml:space="preserve">Further information and the </w:t>
      </w:r>
      <w:hyperlink r:id="rId13" w:history="1">
        <w:r w:rsidRPr="0003141B">
          <w:rPr>
            <w:rFonts w:eastAsia="Calibri"/>
            <w:color w:val="auto"/>
            <w:u w:val="single"/>
          </w:rPr>
          <w:t>full list of Fact Sheets</w:t>
        </w:r>
      </w:hyperlink>
      <w:r w:rsidRPr="0003141B">
        <w:rPr>
          <w:rFonts w:eastAsia="Calibri"/>
        </w:rPr>
        <w:t xml:space="preserve"> is available on the Department’s Environment website.</w:t>
      </w:r>
    </w:p>
    <w:p w14:paraId="0066EE82" w14:textId="3F31A20F" w:rsidR="00C46A59" w:rsidRPr="00050253" w:rsidRDefault="00B0094E" w:rsidP="00E55642">
      <w:pPr>
        <w:pStyle w:val="Heading2"/>
        <w:numPr>
          <w:ilvl w:val="0"/>
          <w:numId w:val="0"/>
        </w:numPr>
      </w:pPr>
      <w:r>
        <w:t>Landscape d</w:t>
      </w:r>
      <w:r w:rsidR="0026105F">
        <w:t>escription</w:t>
      </w:r>
    </w:p>
    <w:p w14:paraId="5FDD5DEE" w14:textId="77777777" w:rsidR="00452770" w:rsidRDefault="00C4134D" w:rsidP="008654A7">
      <w:pPr>
        <w:pStyle w:val="BodyText"/>
      </w:pPr>
      <w:r>
        <w:t xml:space="preserve">This 122,000ha </w:t>
      </w:r>
      <w:r w:rsidR="00EE7727">
        <w:t>area</w:t>
      </w:r>
      <w:r>
        <w:t xml:space="preserve"> is mostly native vegetation (69% cover) and has significant public land (49%). It includes Murray Sunset National Park and the Trust for Nature property Neds Corner as well as the Wargan Basins and Bushland Reserve west of Mildura. The landscape is bordered by the Murray River in the north and the southern boundary follows the Murray Scroll Belt bioregion, terminating west of Lake Hawthorn.</w:t>
      </w:r>
      <w:r w:rsidR="00876111">
        <w:t xml:space="preserve"> </w:t>
      </w:r>
    </w:p>
    <w:p w14:paraId="574170E2" w14:textId="1552DC48" w:rsidR="00C4134D" w:rsidRPr="008654A7" w:rsidRDefault="00C4134D" w:rsidP="008654A7">
      <w:pPr>
        <w:pStyle w:val="BodyText"/>
      </w:pPr>
      <w:r>
        <w:t xml:space="preserve">This landscape has a major overlap with the </w:t>
      </w:r>
      <w:r w:rsidR="2BAB85A3">
        <w:t xml:space="preserve">Murray </w:t>
      </w:r>
      <w:r>
        <w:t>River</w:t>
      </w:r>
      <w:r w:rsidR="7AAB89AD">
        <w:t xml:space="preserve"> and Floodplain</w:t>
      </w:r>
      <w:r>
        <w:t xml:space="preserve"> landscape in areas of Riverine Grassy Woodland or Forests E</w:t>
      </w:r>
      <w:r w:rsidR="00EA3727">
        <w:t xml:space="preserve">cological </w:t>
      </w:r>
      <w:r>
        <w:t>V</w:t>
      </w:r>
      <w:r w:rsidR="00740755">
        <w:t xml:space="preserve">egetation </w:t>
      </w:r>
      <w:r>
        <w:t>C</w:t>
      </w:r>
      <w:r w:rsidR="10C123CD">
        <w:t>lasses</w:t>
      </w:r>
      <w:r>
        <w:t xml:space="preserve"> and minor overlaps with the Murray Sunset landscape in the north west.</w:t>
      </w:r>
      <w:r w:rsidR="006E43EF" w:rsidRPr="74961795">
        <w:rPr>
          <w:szCs w:val="22"/>
        </w:rPr>
        <w:t xml:space="preserve"> </w:t>
      </w:r>
      <w:r w:rsidR="3F0137B5" w:rsidRPr="74961795">
        <w:rPr>
          <w:szCs w:val="22"/>
        </w:rPr>
        <w:t>You can find further information on these Focus Landscapes in the</w:t>
      </w:r>
      <w:r w:rsidR="00452770">
        <w:rPr>
          <w:szCs w:val="22"/>
        </w:rPr>
        <w:t xml:space="preserve"> </w:t>
      </w:r>
      <w:hyperlink r:id="rId14" w:history="1">
        <w:r w:rsidR="00452770" w:rsidRPr="008430EA">
          <w:rPr>
            <w:rStyle w:val="Hyperlink"/>
            <w:rFonts w:eastAsia="Calibri"/>
          </w:rPr>
          <w:t>full list of Fact Sheets</w:t>
        </w:r>
      </w:hyperlink>
      <w:r w:rsidR="00452770" w:rsidRPr="000718A9">
        <w:t>.</w:t>
      </w:r>
    </w:p>
    <w:p w14:paraId="470104CF" w14:textId="091F993C" w:rsidR="00F0604B" w:rsidRDefault="00F0604B" w:rsidP="00F0604B">
      <w:pPr>
        <w:pStyle w:val="Heading2"/>
      </w:pPr>
      <w:r>
        <w:t>Cultural importance</w:t>
      </w:r>
    </w:p>
    <w:p w14:paraId="7D02EA1E" w14:textId="362F229B" w:rsidR="006B58F7" w:rsidRPr="009F472A" w:rsidRDefault="005F1C06" w:rsidP="00196E5F">
      <w:pPr>
        <w:pStyle w:val="BodyText"/>
      </w:pPr>
      <w:r w:rsidRPr="009F472A">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587E4A9">
        <w:t>.</w:t>
      </w:r>
      <w:r>
        <w:t xml:space="preserve"> </w:t>
      </w:r>
    </w:p>
    <w:p w14:paraId="7A23F826" w14:textId="2A7A9057" w:rsidR="009F003F" w:rsidRPr="009F472A" w:rsidRDefault="008A7F4D" w:rsidP="00196E5F">
      <w:pPr>
        <w:pStyle w:val="BodyText"/>
      </w:pPr>
      <w:r w:rsidRPr="009F472A">
        <w:t>N</w:t>
      </w:r>
      <w:r w:rsidR="009F003F" w:rsidRPr="009F472A">
        <w:t>otable cultural importance</w:t>
      </w:r>
      <w:r w:rsidR="00232B1D" w:rsidRPr="009F472A">
        <w:t xml:space="preserve"> </w:t>
      </w:r>
      <w:r w:rsidR="00B82730" w:rsidRPr="009F472A">
        <w:t>for</w:t>
      </w:r>
      <w:r w:rsidR="00232B1D" w:rsidRPr="009F472A">
        <w:t xml:space="preserve"> the</w:t>
      </w:r>
      <w:r w:rsidR="009F003F" w:rsidRPr="009F472A">
        <w:t xml:space="preserve"> </w:t>
      </w:r>
      <w:r w:rsidR="00B82730" w:rsidRPr="009F472A">
        <w:t xml:space="preserve">First People of the Millewa Mallee Aboriginal Corporation </w:t>
      </w:r>
      <w:r w:rsidR="00D76CF8" w:rsidRPr="009F472A">
        <w:t>includes</w:t>
      </w:r>
      <w:r w:rsidR="00232B1D" w:rsidRPr="009F472A">
        <w:t xml:space="preserve"> a</w:t>
      </w:r>
      <w:r w:rsidR="009F003F" w:rsidRPr="009F472A">
        <w:t xml:space="preserve"> possible location of </w:t>
      </w:r>
      <w:r w:rsidR="002A09D9" w:rsidRPr="009F472A">
        <w:t xml:space="preserve">the </w:t>
      </w:r>
      <w:r w:rsidR="009F003F" w:rsidRPr="009F472A">
        <w:t>Fish Environment Program</w:t>
      </w:r>
      <w:r w:rsidR="002A09D9" w:rsidRPr="009F472A">
        <w:t xml:space="preserve"> and</w:t>
      </w:r>
      <w:r w:rsidR="00D76CF8" w:rsidRPr="009F472A">
        <w:t xml:space="preserve"> the Resting Places Program</w:t>
      </w:r>
      <w:r w:rsidR="00C52897" w:rsidRPr="009F472A">
        <w:t>.</w:t>
      </w:r>
    </w:p>
    <w:p w14:paraId="3FC0957C" w14:textId="158AAB95" w:rsidR="00F0604B" w:rsidRDefault="00F0604B" w:rsidP="00F0604B">
      <w:pPr>
        <w:pStyle w:val="Heading2"/>
      </w:pPr>
      <w:r>
        <w:t>Stakeholder interest</w:t>
      </w:r>
    </w:p>
    <w:p w14:paraId="73E2CC9C" w14:textId="77777777" w:rsidR="009D0E18" w:rsidRPr="009F355D" w:rsidRDefault="009D0E18" w:rsidP="009F355D">
      <w:pPr>
        <w:pStyle w:val="BodyText"/>
      </w:pPr>
      <w:r w:rsidRPr="009F355D">
        <w:t>As part of the Biodiversity Response Planning process, in October 2020 stakeholders were asked to nominate focus landscapes and actions of interest. First People of the Millewa Mallee, Trust for Nature, Lower Murray Water and Parks Victoria nominated Murray Scroll Belt.</w:t>
      </w:r>
    </w:p>
    <w:p w14:paraId="5ED07980" w14:textId="77777777" w:rsidR="009D0E18" w:rsidRPr="009F355D" w:rsidRDefault="009D0E18" w:rsidP="009F355D">
      <w:pPr>
        <w:pStyle w:val="BodyText"/>
      </w:pPr>
      <w:r w:rsidRPr="009F355D">
        <w:t>Possible future investment/project development in this landscape will be available to any interested stakeholders in addition to those who nominated this landscape. </w:t>
      </w:r>
    </w:p>
    <w:p w14:paraId="65BEA912" w14:textId="77777777" w:rsidR="00CE1202" w:rsidRDefault="00CE1202" w:rsidP="009F355D">
      <w:pPr>
        <w:pStyle w:val="BodyText"/>
        <w:rPr>
          <w:rStyle w:val="BodyTextChar"/>
        </w:rPr>
      </w:pPr>
      <w:r w:rsidRPr="0075670D">
        <w:rPr>
          <w:rStyle w:val="BodyTextChar"/>
        </w:rPr>
        <w:t>Specific stakeholder interests identified through the engagement process within this landscape include:</w:t>
      </w:r>
    </w:p>
    <w:p w14:paraId="577CF423" w14:textId="7BC4B884" w:rsidR="006D71F8" w:rsidRPr="009F355D" w:rsidRDefault="006D71F8" w:rsidP="00CE1202">
      <w:pPr>
        <w:pStyle w:val="BodyText"/>
        <w:numPr>
          <w:ilvl w:val="0"/>
          <w:numId w:val="18"/>
        </w:numPr>
      </w:pPr>
      <w:r w:rsidRPr="009F355D">
        <w:t>T</w:t>
      </w:r>
      <w:r w:rsidR="00D83A36" w:rsidRPr="009F355D">
        <w:t>rust for Nature</w:t>
      </w:r>
      <w:r w:rsidRPr="009F355D">
        <w:t xml:space="preserve"> focal landscape and Neds Corner flagship property.</w:t>
      </w:r>
    </w:p>
    <w:p w14:paraId="6FAECFBC" w14:textId="2AF377C7" w:rsidR="006D71F8" w:rsidRPr="009F355D" w:rsidRDefault="006D71F8" w:rsidP="00CE1202">
      <w:pPr>
        <w:pStyle w:val="BodyText"/>
        <w:numPr>
          <w:ilvl w:val="0"/>
          <w:numId w:val="18"/>
        </w:numPr>
      </w:pPr>
      <w:r w:rsidRPr="009F355D">
        <w:t>P</w:t>
      </w:r>
      <w:r w:rsidR="00D83A36" w:rsidRPr="009F355D">
        <w:t xml:space="preserve">arks </w:t>
      </w:r>
      <w:r w:rsidRPr="009F355D">
        <w:t>V</w:t>
      </w:r>
      <w:r w:rsidR="00D83A36" w:rsidRPr="009F355D">
        <w:t>ictoria</w:t>
      </w:r>
      <w:r w:rsidRPr="009F355D">
        <w:t xml:space="preserve"> Conservation Action Plan assets </w:t>
      </w:r>
      <w:r w:rsidR="00184D5E">
        <w:t>–</w:t>
      </w:r>
      <w:r w:rsidR="00184D5E" w:rsidRPr="009F355D">
        <w:t xml:space="preserve"> </w:t>
      </w:r>
      <w:r w:rsidRPr="009F355D">
        <w:t>Ephemeral freshwater wetland, Chenopod shrubland, Riverine Forest and Woodland, Saline wetlands</w:t>
      </w:r>
      <w:r w:rsidR="00564485" w:rsidRPr="009F355D">
        <w:t>,</w:t>
      </w:r>
      <w:r w:rsidR="005A6B4C" w:rsidRPr="009F355D">
        <w:t xml:space="preserve"> Semi-arid Woodlands</w:t>
      </w:r>
      <w:r w:rsidR="00D45F5D" w:rsidRPr="009F355D">
        <w:t xml:space="preserve"> and</w:t>
      </w:r>
      <w:r w:rsidR="005A6B4C" w:rsidRPr="009F355D">
        <w:t xml:space="preserve"> Total Grazing Management</w:t>
      </w:r>
      <w:r w:rsidR="00A5625D" w:rsidRPr="009F355D">
        <w:t>.</w:t>
      </w:r>
    </w:p>
    <w:p w14:paraId="20644427" w14:textId="5D3AECB9" w:rsidR="006D71F8" w:rsidRPr="009F355D" w:rsidRDefault="006D71F8" w:rsidP="00520C5F">
      <w:pPr>
        <w:pStyle w:val="BodyText"/>
        <w:numPr>
          <w:ilvl w:val="0"/>
          <w:numId w:val="18"/>
        </w:numPr>
      </w:pPr>
      <w:r w:rsidRPr="009F355D">
        <w:lastRenderedPageBreak/>
        <w:t>M</w:t>
      </w:r>
      <w:r w:rsidR="006F7B10" w:rsidRPr="009F355D">
        <w:t xml:space="preserve">allee </w:t>
      </w:r>
      <w:r w:rsidRPr="009F355D">
        <w:t>C</w:t>
      </w:r>
      <w:r w:rsidR="006F7B10" w:rsidRPr="009F355D">
        <w:t xml:space="preserve">atchment </w:t>
      </w:r>
      <w:r w:rsidRPr="009F355D">
        <w:t>M</w:t>
      </w:r>
      <w:r w:rsidR="006F7B10" w:rsidRPr="009F355D">
        <w:t xml:space="preserve">anagement </w:t>
      </w:r>
      <w:r w:rsidRPr="009F355D">
        <w:t>A</w:t>
      </w:r>
      <w:r w:rsidR="006F7B10" w:rsidRPr="009F355D">
        <w:t>uthority</w:t>
      </w:r>
      <w:r w:rsidR="001808BF" w:rsidRPr="009F355D">
        <w:t>,</w:t>
      </w:r>
      <w:r w:rsidRPr="009F355D">
        <w:t xml:space="preserve"> Regional Catchment Strategy priority landscape </w:t>
      </w:r>
      <w:r w:rsidR="00C60238">
        <w:t>–</w:t>
      </w:r>
      <w:r w:rsidRPr="009F355D">
        <w:t xml:space="preserve"> 1</w:t>
      </w:r>
      <w:r w:rsidR="00C60238">
        <w:t>.</w:t>
      </w:r>
      <w:r w:rsidRPr="009F355D">
        <w:t xml:space="preserve"> Murray River and Floodplain: Merbein to S</w:t>
      </w:r>
      <w:r w:rsidR="00A56F85" w:rsidRPr="009F355D">
        <w:t xml:space="preserve">outh </w:t>
      </w:r>
      <w:r w:rsidRPr="009F355D">
        <w:t>A</w:t>
      </w:r>
      <w:r w:rsidR="00A56F85" w:rsidRPr="009F355D">
        <w:t>ustralian</w:t>
      </w:r>
      <w:r w:rsidRPr="009F355D">
        <w:t xml:space="preserve"> border</w:t>
      </w:r>
      <w:r w:rsidR="00CA437B" w:rsidRPr="009F355D">
        <w:t>.</w:t>
      </w:r>
    </w:p>
    <w:p w14:paraId="41975287" w14:textId="75B82B1A" w:rsidR="006D71F8" w:rsidRPr="009F355D" w:rsidRDefault="006D71F8" w:rsidP="00520C5F">
      <w:pPr>
        <w:pStyle w:val="BodyText"/>
        <w:numPr>
          <w:ilvl w:val="0"/>
          <w:numId w:val="18"/>
        </w:numPr>
      </w:pPr>
      <w:r w:rsidRPr="009F355D">
        <w:t>D</w:t>
      </w:r>
      <w:r w:rsidR="00CA437B" w:rsidRPr="009F355D">
        <w:t>epartment of Environment, Land, Water and Planning</w:t>
      </w:r>
      <w:r w:rsidR="00184D5E" w:rsidRPr="009F355D">
        <w:t xml:space="preserve"> </w:t>
      </w:r>
      <w:r w:rsidR="00184D5E">
        <w:t>–</w:t>
      </w:r>
      <w:r w:rsidR="00184D5E" w:rsidRPr="009F355D">
        <w:t xml:space="preserve"> </w:t>
      </w:r>
      <w:r w:rsidR="00A22217" w:rsidRPr="009F355D">
        <w:t xml:space="preserve">significant </w:t>
      </w:r>
      <w:r w:rsidRPr="009F355D">
        <w:t xml:space="preserve">area of </w:t>
      </w:r>
      <w:r w:rsidR="00E50523" w:rsidRPr="009F355D">
        <w:t>p</w:t>
      </w:r>
      <w:r w:rsidRPr="009F355D">
        <w:t>ublic land</w:t>
      </w:r>
      <w:r w:rsidR="00A22217" w:rsidRPr="009F355D">
        <w:t>.</w:t>
      </w:r>
    </w:p>
    <w:p w14:paraId="381601B1" w14:textId="4B0BA101" w:rsidR="00F0604B" w:rsidRDefault="00F0604B" w:rsidP="00F0604B">
      <w:pPr>
        <w:pStyle w:val="Heading2"/>
      </w:pPr>
      <w:r>
        <w:t>Community interest</w:t>
      </w:r>
    </w:p>
    <w:p w14:paraId="61214633" w14:textId="7ABFA560" w:rsidR="005820B3" w:rsidRPr="00520C5F" w:rsidRDefault="00086009" w:rsidP="00520C5F">
      <w:pPr>
        <w:pStyle w:val="BodyText"/>
      </w:pPr>
      <w:r w:rsidRPr="00520C5F">
        <w:t>There was no</w:t>
      </w:r>
      <w:r w:rsidR="00855BAB" w:rsidRPr="00520C5F">
        <w:t xml:space="preserve"> </w:t>
      </w:r>
      <w:r w:rsidR="00CC7AFA" w:rsidRPr="00520C5F">
        <w:t xml:space="preserve">specific </w:t>
      </w:r>
      <w:r w:rsidR="002E2654">
        <w:t>c</w:t>
      </w:r>
      <w:r w:rsidRPr="00520C5F">
        <w:t>ommunity interest</w:t>
      </w:r>
      <w:r w:rsidR="005F7D0E" w:rsidRPr="00520C5F">
        <w:t xml:space="preserve"> </w:t>
      </w:r>
      <w:r w:rsidR="00CC7AFA" w:rsidRPr="00520C5F">
        <w:t xml:space="preserve">in biodiversity conservation </w:t>
      </w:r>
      <w:r w:rsidR="005F7D0E" w:rsidRPr="00520C5F">
        <w:t>identified</w:t>
      </w:r>
      <w:r w:rsidRPr="00520C5F">
        <w:t xml:space="preserve"> </w:t>
      </w:r>
      <w:r w:rsidR="00E0534C" w:rsidRPr="00520C5F">
        <w:t xml:space="preserve">for this area </w:t>
      </w:r>
      <w:r w:rsidR="006C1C91" w:rsidRPr="00520C5F">
        <w:t>through the consultation process</w:t>
      </w:r>
      <w:r w:rsidR="00855BAB" w:rsidRPr="00520C5F">
        <w:t xml:space="preserve">. </w:t>
      </w:r>
    </w:p>
    <w:p w14:paraId="3CEA307B" w14:textId="24B30A78" w:rsidR="00D9752D" w:rsidRDefault="00D9752D">
      <w:pPr>
        <w:rPr>
          <w:rFonts w:cs="Times New Roman"/>
          <w:color w:val="504B60" w:themeColor="accent6" w:themeShade="80"/>
          <w:sz w:val="22"/>
          <w:szCs w:val="22"/>
          <w:highlight w:val="yellow"/>
          <w:lang w:eastAsia="en-US"/>
        </w:rPr>
      </w:pPr>
    </w:p>
    <w:tbl>
      <w:tblPr>
        <w:tblStyle w:val="GridTable1Light-Accent2"/>
        <w:tblW w:w="10199" w:type="dxa"/>
        <w:tblInd w:w="-5" w:type="dxa"/>
        <w:tblLook w:val="04A0" w:firstRow="1" w:lastRow="0" w:firstColumn="1" w:lastColumn="0" w:noHBand="0" w:noVBand="1"/>
        <w:tblCaption w:val="Hightlight Text"/>
      </w:tblPr>
      <w:tblGrid>
        <w:gridCol w:w="1134"/>
        <w:gridCol w:w="4820"/>
        <w:gridCol w:w="4245"/>
      </w:tblGrid>
      <w:tr w:rsidR="00520C5F" w:rsidRPr="00E55642" w14:paraId="58C4E84A" w14:textId="77777777" w:rsidTr="3C30D1BF">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134" w:type="dxa"/>
            <w:tcBorders>
              <w:bottom w:val="none" w:sz="0" w:space="0" w:color="auto"/>
            </w:tcBorders>
            <w:shd w:val="clear" w:color="auto" w:fill="F4F8D4" w:themeFill="accent2" w:themeFillTint="33"/>
          </w:tcPr>
          <w:p w14:paraId="48D6F6A5" w14:textId="77777777" w:rsidR="00520C5F" w:rsidRPr="00D45F5D" w:rsidRDefault="00520C5F" w:rsidP="00DC280F">
            <w:pPr>
              <w:pStyle w:val="IntroFeatureText"/>
              <w:spacing w:line="240" w:lineRule="auto"/>
              <w:ind w:left="113" w:right="113"/>
              <w:rPr>
                <w:sz w:val="22"/>
                <w:szCs w:val="22"/>
              </w:rPr>
            </w:pPr>
          </w:p>
        </w:tc>
        <w:tc>
          <w:tcPr>
            <w:tcW w:w="4820" w:type="dxa"/>
            <w:tcBorders>
              <w:bottom w:val="none" w:sz="0" w:space="0" w:color="auto"/>
            </w:tcBorders>
            <w:shd w:val="clear" w:color="auto" w:fill="F4F8D4" w:themeFill="accent2" w:themeFillTint="33"/>
          </w:tcPr>
          <w:p w14:paraId="160AF320" w14:textId="28B52847" w:rsidR="00520C5F" w:rsidRPr="00D45F5D" w:rsidRDefault="00520C5F" w:rsidP="00DC280F">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D45F5D">
              <w:rPr>
                <w:b w:val="0"/>
                <w:bCs w:val="0"/>
                <w:sz w:val="22"/>
                <w:szCs w:val="22"/>
              </w:rPr>
              <w:t xml:space="preserve">Habitat Distribution Models identify 207 species with more than 5% of their Victorian range in this landscape area </w:t>
            </w:r>
          </w:p>
        </w:tc>
        <w:tc>
          <w:tcPr>
            <w:tcW w:w="4245" w:type="dxa"/>
            <w:tcBorders>
              <w:bottom w:val="none" w:sz="0" w:space="0" w:color="auto"/>
            </w:tcBorders>
            <w:shd w:val="clear" w:color="auto" w:fill="F4F8D4" w:themeFill="accent2" w:themeFillTint="33"/>
          </w:tcPr>
          <w:p w14:paraId="45F16538" w14:textId="23A658A0" w:rsidR="00520C5F" w:rsidRPr="00D45F5D" w:rsidRDefault="00520C5F"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D45F5D">
              <w:rPr>
                <w:b w:val="0"/>
                <w:bCs w:val="0"/>
                <w:sz w:val="22"/>
                <w:szCs w:val="22"/>
              </w:rPr>
              <w:t xml:space="preserve">Traditional Owners, stakeholders and community groups identified the following species of interest </w:t>
            </w:r>
          </w:p>
        </w:tc>
      </w:tr>
      <w:tr w:rsidR="00520C5F" w:rsidRPr="00E55642" w14:paraId="2ACCFDD6" w14:textId="77777777" w:rsidTr="3C30D1BF">
        <w:trPr>
          <w:trHeight w:val="645"/>
        </w:trPr>
        <w:tc>
          <w:tcPr>
            <w:cnfStyle w:val="001000000000" w:firstRow="0" w:lastRow="0" w:firstColumn="1" w:lastColumn="0" w:oddVBand="0" w:evenVBand="0" w:oddHBand="0" w:evenHBand="0" w:firstRowFirstColumn="0" w:firstRowLastColumn="0" w:lastRowFirstColumn="0" w:lastRowLastColumn="0"/>
            <w:tcW w:w="1134" w:type="dxa"/>
          </w:tcPr>
          <w:p w14:paraId="22BEB41B" w14:textId="7FEEFD4A" w:rsidR="00520C5F" w:rsidRPr="00D45F5D" w:rsidRDefault="00520C5F" w:rsidP="00DC280F">
            <w:pPr>
              <w:pStyle w:val="ListParagraph"/>
              <w:spacing w:before="60" w:after="120"/>
              <w:ind w:right="113"/>
              <w:contextualSpacing w:val="0"/>
              <w:rPr>
                <w:rFonts w:cs="Times New Roman"/>
                <w:noProof/>
                <w:color w:val="auto"/>
                <w:sz w:val="22"/>
                <w:szCs w:val="22"/>
                <w:lang w:eastAsia="en-US"/>
              </w:rPr>
            </w:pPr>
            <w:r w:rsidRPr="00D45F5D">
              <w:rPr>
                <w:rFonts w:cs="Times New Roman"/>
                <w:noProof/>
                <w:color w:val="auto"/>
                <w:sz w:val="22"/>
                <w:szCs w:val="22"/>
                <w:lang w:eastAsia="en-US"/>
              </w:rPr>
              <w:drawing>
                <wp:anchor distT="0" distB="0" distL="114300" distR="114300" simplePos="0" relativeHeight="251658243" behindDoc="0" locked="0" layoutInCell="1" allowOverlap="1" wp14:anchorId="1B7AD0CB" wp14:editId="2460A45D">
                  <wp:simplePos x="0" y="0"/>
                  <wp:positionH relativeFrom="column">
                    <wp:posOffset>-37078</wp:posOffset>
                  </wp:positionH>
                  <wp:positionV relativeFrom="paragraph">
                    <wp:posOffset>221</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tcPr>
          <w:p w14:paraId="3215E920" w14:textId="7E318754" w:rsidR="00B66799" w:rsidRPr="00B66799" w:rsidRDefault="00520C5F" w:rsidP="00B66799">
            <w:pPr>
              <w:pStyle w:val="BodyText"/>
              <w:cnfStyle w:val="000000000000" w:firstRow="0" w:lastRow="0" w:firstColumn="0" w:lastColumn="0" w:oddVBand="0" w:evenVBand="0" w:oddHBand="0" w:evenHBand="0" w:firstRowFirstColumn="0" w:firstRowLastColumn="0" w:lastRowFirstColumn="0" w:lastRowLastColumn="0"/>
              <w:rPr>
                <w:b/>
                <w:bCs/>
              </w:rPr>
            </w:pPr>
            <w:r w:rsidRPr="00D45F5D">
              <w:rPr>
                <w:noProof/>
              </w:rPr>
              <w:t>172</w:t>
            </w:r>
            <w:r w:rsidRPr="00D45F5D">
              <w:t xml:space="preserve"> </w:t>
            </w:r>
            <w:r w:rsidRPr="00D45F5D">
              <w:rPr>
                <w:noProof/>
              </w:rPr>
              <w:t>Plants, 28 species with more than 50% of Vic</w:t>
            </w:r>
            <w:r w:rsidR="00745940">
              <w:rPr>
                <w:noProof/>
              </w:rPr>
              <w:t>torian</w:t>
            </w:r>
            <w:r w:rsidRPr="00D45F5D">
              <w:rPr>
                <w:noProof/>
              </w:rPr>
              <w:t xml:space="preserve"> range in area. Notably</w:t>
            </w:r>
            <w:r w:rsidR="006C6E84">
              <w:rPr>
                <w:noProof/>
              </w:rPr>
              <w:t>:</w:t>
            </w:r>
          </w:p>
          <w:p w14:paraId="0DBB7A82" w14:textId="78B4B698" w:rsidR="00B66799" w:rsidRP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D45F5D">
              <w:rPr>
                <w:noProof/>
              </w:rPr>
              <w:t>Soda Bush (endangered,</w:t>
            </w:r>
            <w:r w:rsidR="00876111">
              <w:rPr>
                <w:noProof/>
              </w:rPr>
              <w:t xml:space="preserve"> </w:t>
            </w:r>
            <w:r w:rsidRPr="00D45F5D">
              <w:rPr>
                <w:noProof/>
              </w:rPr>
              <w:t xml:space="preserve">86% of </w:t>
            </w:r>
            <w:r w:rsidR="00FF3EB5" w:rsidRPr="00D45F5D">
              <w:rPr>
                <w:noProof/>
              </w:rPr>
              <w:t>Vic</w:t>
            </w:r>
            <w:r w:rsidR="00FF3EB5">
              <w:rPr>
                <w:noProof/>
              </w:rPr>
              <w:t>torian</w:t>
            </w:r>
            <w:r w:rsidRPr="00D45F5D">
              <w:rPr>
                <w:noProof/>
              </w:rPr>
              <w:t xml:space="preserve"> range in area)</w:t>
            </w:r>
          </w:p>
          <w:p w14:paraId="67E33470" w14:textId="01953DBD" w:rsidR="00520C5F" w:rsidRPr="00D45F5D"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D45F5D">
              <w:rPr>
                <w:noProof/>
              </w:rPr>
              <w:t xml:space="preserve">Slender Sunray (endangered, 84% of </w:t>
            </w:r>
            <w:r w:rsidR="00FF3EB5" w:rsidRPr="00D45F5D">
              <w:rPr>
                <w:noProof/>
              </w:rPr>
              <w:t>Vic</w:t>
            </w:r>
            <w:r w:rsidR="00FF3EB5">
              <w:rPr>
                <w:noProof/>
              </w:rPr>
              <w:t>torian</w:t>
            </w:r>
            <w:r w:rsidRPr="00D45F5D">
              <w:rPr>
                <w:noProof/>
              </w:rPr>
              <w:t xml:space="preserve"> range in area)</w:t>
            </w:r>
          </w:p>
        </w:tc>
        <w:tc>
          <w:tcPr>
            <w:tcW w:w="4245" w:type="dxa"/>
          </w:tcPr>
          <w:p w14:paraId="0C70A235" w14:textId="0361B11D"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rPr>
                <w:noProof/>
              </w:rPr>
              <w:t xml:space="preserve">Darling </w:t>
            </w:r>
            <w:r w:rsidR="00A90823">
              <w:rPr>
                <w:noProof/>
              </w:rPr>
              <w:t>and</w:t>
            </w:r>
            <w:r w:rsidRPr="00D45F5D">
              <w:rPr>
                <w:noProof/>
              </w:rPr>
              <w:t xml:space="preserve"> Garland Lilies</w:t>
            </w:r>
          </w:p>
          <w:p w14:paraId="33181CA0" w14:textId="77777777"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rPr>
                <w:noProof/>
              </w:rPr>
              <w:t>Emu Bushes, Round Templetonia</w:t>
            </w:r>
          </w:p>
          <w:p w14:paraId="6477E40D" w14:textId="77777777"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rPr>
                <w:noProof/>
              </w:rPr>
              <w:t>Slender Sunray</w:t>
            </w:r>
          </w:p>
          <w:p w14:paraId="3CADC95D" w14:textId="77777777"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rPr>
                <w:noProof/>
              </w:rPr>
              <w:t>Desert Groundsel</w:t>
            </w:r>
          </w:p>
          <w:p w14:paraId="15103BA6" w14:textId="7506B1D6" w:rsidR="00520C5F" w:rsidRPr="00D45F5D"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rPr>
                <w:noProof/>
              </w:rPr>
              <w:t xml:space="preserve">Purple Swainson-pea </w:t>
            </w:r>
            <w:r w:rsidR="00A90823">
              <w:rPr>
                <w:noProof/>
              </w:rPr>
              <w:t>and</w:t>
            </w:r>
            <w:r w:rsidRPr="00D45F5D">
              <w:rPr>
                <w:noProof/>
              </w:rPr>
              <w:t xml:space="preserve"> Kneed Swainson-pea</w:t>
            </w:r>
          </w:p>
        </w:tc>
      </w:tr>
      <w:tr w:rsidR="00520C5F" w:rsidRPr="00E55642" w14:paraId="702E78FF" w14:textId="77777777" w:rsidTr="3C30D1BF">
        <w:trPr>
          <w:trHeight w:val="645"/>
        </w:trPr>
        <w:tc>
          <w:tcPr>
            <w:cnfStyle w:val="001000000000" w:firstRow="0" w:lastRow="0" w:firstColumn="1" w:lastColumn="0" w:oddVBand="0" w:evenVBand="0" w:oddHBand="0" w:evenHBand="0" w:firstRowFirstColumn="0" w:firstRowLastColumn="0" w:lastRowFirstColumn="0" w:lastRowLastColumn="0"/>
            <w:tcW w:w="1134" w:type="dxa"/>
          </w:tcPr>
          <w:p w14:paraId="03CB9205" w14:textId="2011C7CA" w:rsidR="00520C5F" w:rsidRPr="00D45F5D" w:rsidRDefault="00520C5F" w:rsidP="00364668">
            <w:pPr>
              <w:pStyle w:val="ListParagraph"/>
              <w:spacing w:after="120" w:line="259" w:lineRule="auto"/>
              <w:contextualSpacing w:val="0"/>
              <w:rPr>
                <w:rFonts w:cs="Times New Roman"/>
                <w:noProof/>
                <w:color w:val="auto"/>
                <w:sz w:val="22"/>
                <w:szCs w:val="22"/>
                <w:lang w:eastAsia="en-US"/>
              </w:rPr>
            </w:pPr>
            <w:r w:rsidRPr="00D45F5D">
              <w:rPr>
                <w:rFonts w:cs="Times New Roman"/>
                <w:noProof/>
                <w:color w:val="auto"/>
                <w:sz w:val="22"/>
                <w:szCs w:val="22"/>
                <w:lang w:eastAsia="en-US"/>
              </w:rPr>
              <w:drawing>
                <wp:anchor distT="0" distB="0" distL="114300" distR="114300" simplePos="0" relativeHeight="251658244" behindDoc="0" locked="0" layoutInCell="1" allowOverlap="1" wp14:anchorId="642BC1AA" wp14:editId="77BF681A">
                  <wp:simplePos x="0" y="0"/>
                  <wp:positionH relativeFrom="column">
                    <wp:posOffset>-37078</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tcPr>
          <w:p w14:paraId="1A5D57CF" w14:textId="7D417856" w:rsidR="00B66799" w:rsidRPr="00B66799" w:rsidRDefault="00520C5F" w:rsidP="00B66799">
            <w:pPr>
              <w:pStyle w:val="BodyText"/>
              <w:cnfStyle w:val="000000000000" w:firstRow="0" w:lastRow="0" w:firstColumn="0" w:lastColumn="0" w:oddVBand="0" w:evenVBand="0" w:oddHBand="0" w:evenHBand="0" w:firstRowFirstColumn="0" w:firstRowLastColumn="0" w:lastRowFirstColumn="0" w:lastRowLastColumn="0"/>
              <w:rPr>
                <w:b/>
                <w:bCs/>
              </w:rPr>
            </w:pPr>
            <w:r w:rsidRPr="00D45F5D">
              <w:t xml:space="preserve">6 Mammals, 5 species with more than 10% of </w:t>
            </w:r>
            <w:r w:rsidR="00FF3EB5" w:rsidRPr="00D45F5D">
              <w:rPr>
                <w:noProof/>
              </w:rPr>
              <w:t>Vic</w:t>
            </w:r>
            <w:r w:rsidR="00FF3EB5">
              <w:rPr>
                <w:noProof/>
              </w:rPr>
              <w:t>torian</w:t>
            </w:r>
            <w:r w:rsidRPr="00D45F5D">
              <w:t xml:space="preserve"> range in area. Notably</w:t>
            </w:r>
            <w:r w:rsidR="00B66799">
              <w:t>:</w:t>
            </w:r>
          </w:p>
          <w:p w14:paraId="207EE7C1" w14:textId="0AE5171A" w:rsidR="00B66799" w:rsidRP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D45F5D">
              <w:t>Giles Planigale (near threatened</w:t>
            </w:r>
            <w:r w:rsidR="00923B94">
              <w:t>,</w:t>
            </w:r>
            <w:r w:rsidRPr="00D45F5D">
              <w:t xml:space="preserve"> 81% </w:t>
            </w:r>
            <w:r w:rsidRPr="00D45F5D">
              <w:rPr>
                <w:noProof/>
              </w:rPr>
              <w:t xml:space="preserve">of </w:t>
            </w:r>
            <w:r w:rsidR="00FF3EB5" w:rsidRPr="00D45F5D">
              <w:rPr>
                <w:noProof/>
              </w:rPr>
              <w:t>Vic</w:t>
            </w:r>
            <w:r w:rsidR="00FF3EB5">
              <w:rPr>
                <w:noProof/>
              </w:rPr>
              <w:t>torian</w:t>
            </w:r>
            <w:r w:rsidRPr="00D45F5D">
              <w:rPr>
                <w:noProof/>
              </w:rPr>
              <w:t xml:space="preserve"> range in area</w:t>
            </w:r>
            <w:r w:rsidRPr="00D45F5D">
              <w:t>)</w:t>
            </w:r>
          </w:p>
          <w:p w14:paraId="4D185E0C" w14:textId="11B402C3" w:rsidR="00520C5F" w:rsidRPr="00D45F5D"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D45F5D">
              <w:t>Eastern Wallaroo (endangered</w:t>
            </w:r>
            <w:r w:rsidR="00923B94">
              <w:t>,</w:t>
            </w:r>
            <w:r w:rsidRPr="00D45F5D">
              <w:t xml:space="preserve"> 27% </w:t>
            </w:r>
            <w:r w:rsidRPr="00D45F5D">
              <w:rPr>
                <w:noProof/>
              </w:rPr>
              <w:t xml:space="preserve">of </w:t>
            </w:r>
            <w:r w:rsidR="00FF3EB5" w:rsidRPr="00D45F5D">
              <w:rPr>
                <w:noProof/>
              </w:rPr>
              <w:t>Vic</w:t>
            </w:r>
            <w:r w:rsidR="00FF3EB5">
              <w:rPr>
                <w:noProof/>
              </w:rPr>
              <w:t>torian</w:t>
            </w:r>
            <w:r w:rsidRPr="00D45F5D">
              <w:rPr>
                <w:noProof/>
              </w:rPr>
              <w:t xml:space="preserve"> range in area</w:t>
            </w:r>
            <w:r w:rsidRPr="00D45F5D">
              <w:t>)</w:t>
            </w:r>
          </w:p>
        </w:tc>
        <w:tc>
          <w:tcPr>
            <w:tcW w:w="4245" w:type="dxa"/>
          </w:tcPr>
          <w:p w14:paraId="2A85B812" w14:textId="77777777"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rPr>
                <w:noProof/>
              </w:rPr>
              <w:t>Giles Planigale</w:t>
            </w:r>
          </w:p>
          <w:p w14:paraId="76E504CF" w14:textId="77777777"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rPr>
                <w:noProof/>
              </w:rPr>
              <w:t>Fat-tailed Dunnart</w:t>
            </w:r>
          </w:p>
          <w:p w14:paraId="0E83C523" w14:textId="3FE7516C" w:rsidR="00520C5F" w:rsidRPr="00D45F5D"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t>Red Kangaroo</w:t>
            </w:r>
          </w:p>
        </w:tc>
      </w:tr>
      <w:tr w:rsidR="00520C5F" w:rsidRPr="00E55642" w14:paraId="02A94396" w14:textId="77777777" w:rsidTr="3C30D1BF">
        <w:trPr>
          <w:trHeight w:val="511"/>
        </w:trPr>
        <w:tc>
          <w:tcPr>
            <w:cnfStyle w:val="001000000000" w:firstRow="0" w:lastRow="0" w:firstColumn="1" w:lastColumn="0" w:oddVBand="0" w:evenVBand="0" w:oddHBand="0" w:evenHBand="0" w:firstRowFirstColumn="0" w:firstRowLastColumn="0" w:lastRowFirstColumn="0" w:lastRowLastColumn="0"/>
            <w:tcW w:w="1134" w:type="dxa"/>
          </w:tcPr>
          <w:p w14:paraId="23E03517" w14:textId="52F548CE" w:rsidR="00520C5F" w:rsidRPr="00D45F5D" w:rsidRDefault="00520C5F" w:rsidP="009837B6">
            <w:pPr>
              <w:pStyle w:val="ListParagraph"/>
              <w:spacing w:after="120" w:line="259" w:lineRule="auto"/>
              <w:contextualSpacing w:val="0"/>
              <w:rPr>
                <w:noProof/>
                <w:color w:val="auto"/>
                <w:highlight w:val="yellow"/>
                <w:lang w:eastAsia="en-US"/>
              </w:rPr>
            </w:pPr>
            <w:r w:rsidRPr="00D45F5D">
              <w:rPr>
                <w:noProof/>
                <w:color w:val="auto"/>
                <w:highlight w:val="yellow"/>
                <w:lang w:eastAsia="en-US"/>
              </w:rPr>
              <w:drawing>
                <wp:anchor distT="0" distB="0" distL="114300" distR="114300" simplePos="0" relativeHeight="251658247" behindDoc="0" locked="0" layoutInCell="1" allowOverlap="1" wp14:anchorId="551B531E" wp14:editId="37BAA054">
                  <wp:simplePos x="0" y="0"/>
                  <wp:positionH relativeFrom="column">
                    <wp:posOffset>-49558</wp:posOffset>
                  </wp:positionH>
                  <wp:positionV relativeFrom="paragraph">
                    <wp:posOffset>85891</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tcPr>
          <w:p w14:paraId="5CBE662C" w14:textId="2AC53B5A" w:rsidR="00B66799" w:rsidRDefault="00520C5F" w:rsidP="00B66799">
            <w:pPr>
              <w:pStyle w:val="BodyText"/>
              <w:cnfStyle w:val="000000000000" w:firstRow="0" w:lastRow="0" w:firstColumn="0" w:lastColumn="0" w:oddVBand="0" w:evenVBand="0" w:oddHBand="0" w:evenHBand="0" w:firstRowFirstColumn="0" w:firstRowLastColumn="0" w:lastRowFirstColumn="0" w:lastRowLastColumn="0"/>
            </w:pPr>
            <w:r w:rsidRPr="00D45F5D">
              <w:rPr>
                <w:noProof/>
              </w:rPr>
              <w:t xml:space="preserve">17 Reptiles, 10 species </w:t>
            </w:r>
            <w:r w:rsidRPr="00D45F5D">
              <w:t xml:space="preserve">with more than </w:t>
            </w:r>
            <w:r w:rsidRPr="00D45F5D">
              <w:rPr>
                <w:noProof/>
              </w:rPr>
              <w:t xml:space="preserve">10% of </w:t>
            </w:r>
            <w:r w:rsidR="00FF3EB5" w:rsidRPr="00D45F5D">
              <w:rPr>
                <w:noProof/>
              </w:rPr>
              <w:t>Vic</w:t>
            </w:r>
            <w:r w:rsidR="00FF3EB5">
              <w:rPr>
                <w:noProof/>
              </w:rPr>
              <w:t>torian</w:t>
            </w:r>
            <w:r w:rsidRPr="00D45F5D">
              <w:rPr>
                <w:noProof/>
              </w:rPr>
              <w:t xml:space="preserve"> range in area. Notably</w:t>
            </w:r>
            <w:r w:rsidR="00B66799">
              <w:rPr>
                <w:noProof/>
              </w:rPr>
              <w:t>:</w:t>
            </w:r>
          </w:p>
          <w:p w14:paraId="3F9116D5" w14:textId="41DA9CCD"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Red naped Snake (vulnerable</w:t>
            </w:r>
            <w:r w:rsidR="00923B94">
              <w:rPr>
                <w:noProof/>
              </w:rPr>
              <w:t>,</w:t>
            </w:r>
            <w:r w:rsidRPr="00D45F5D">
              <w:rPr>
                <w:noProof/>
              </w:rPr>
              <w:t xml:space="preserve"> 85% of </w:t>
            </w:r>
            <w:r w:rsidR="00FF3EB5" w:rsidRPr="00D45F5D">
              <w:rPr>
                <w:noProof/>
              </w:rPr>
              <w:t>Vic</w:t>
            </w:r>
            <w:r w:rsidR="00FF3EB5">
              <w:rPr>
                <w:noProof/>
              </w:rPr>
              <w:t>torian</w:t>
            </w:r>
            <w:r w:rsidRPr="00D45F5D">
              <w:rPr>
                <w:noProof/>
              </w:rPr>
              <w:t xml:space="preserve"> range in area)</w:t>
            </w:r>
          </w:p>
          <w:p w14:paraId="0492A996" w14:textId="7ABE3385"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Saltbush Striped Skink (critically endangered</w:t>
            </w:r>
            <w:r w:rsidR="00923B94">
              <w:rPr>
                <w:noProof/>
              </w:rPr>
              <w:t>,</w:t>
            </w:r>
            <w:r w:rsidRPr="00D45F5D">
              <w:rPr>
                <w:noProof/>
              </w:rPr>
              <w:t xml:space="preserve"> 57% of </w:t>
            </w:r>
            <w:r w:rsidR="00FF3EB5" w:rsidRPr="00D45F5D">
              <w:rPr>
                <w:noProof/>
              </w:rPr>
              <w:t>Vic</w:t>
            </w:r>
            <w:r w:rsidR="00FF3EB5">
              <w:rPr>
                <w:noProof/>
              </w:rPr>
              <w:t>torian</w:t>
            </w:r>
            <w:r w:rsidRPr="00D45F5D">
              <w:rPr>
                <w:noProof/>
              </w:rPr>
              <w:t xml:space="preserve"> range in area) </w:t>
            </w:r>
          </w:p>
          <w:p w14:paraId="002C6EB5" w14:textId="6DCB675B"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Samphire Skink (endangered</w:t>
            </w:r>
            <w:r w:rsidR="00923B94">
              <w:rPr>
                <w:noProof/>
              </w:rPr>
              <w:t>,</w:t>
            </w:r>
            <w:r w:rsidRPr="00D45F5D">
              <w:rPr>
                <w:noProof/>
              </w:rPr>
              <w:t xml:space="preserve"> 30% of </w:t>
            </w:r>
            <w:r w:rsidR="00FF3EB5" w:rsidRPr="00D45F5D">
              <w:rPr>
                <w:noProof/>
              </w:rPr>
              <w:t>Vic</w:t>
            </w:r>
            <w:r w:rsidR="00FF3EB5">
              <w:rPr>
                <w:noProof/>
              </w:rPr>
              <w:t>torian</w:t>
            </w:r>
            <w:r w:rsidRPr="00D45F5D">
              <w:rPr>
                <w:noProof/>
              </w:rPr>
              <w:t xml:space="preserve"> range in area)</w:t>
            </w:r>
          </w:p>
          <w:p w14:paraId="7A3D92B2" w14:textId="2F7A06D5" w:rsidR="00520C5F" w:rsidRPr="00D45F5D"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Hooded Scaly-foot (critically endangered</w:t>
            </w:r>
            <w:r w:rsidR="00923B94">
              <w:rPr>
                <w:noProof/>
              </w:rPr>
              <w:t>,</w:t>
            </w:r>
            <w:r w:rsidRPr="00D45F5D">
              <w:rPr>
                <w:noProof/>
              </w:rPr>
              <w:t xml:space="preserve"> 27%</w:t>
            </w:r>
            <w:r w:rsidR="00923B94">
              <w:rPr>
                <w:noProof/>
              </w:rPr>
              <w:t xml:space="preserve"> </w:t>
            </w:r>
            <w:r w:rsidR="00923B94" w:rsidRPr="00D45F5D">
              <w:rPr>
                <w:noProof/>
              </w:rPr>
              <w:t>of Vic</w:t>
            </w:r>
            <w:r w:rsidR="00923B94">
              <w:rPr>
                <w:noProof/>
              </w:rPr>
              <w:t>torian</w:t>
            </w:r>
            <w:r w:rsidR="00923B94" w:rsidRPr="00D45F5D">
              <w:rPr>
                <w:noProof/>
              </w:rPr>
              <w:t xml:space="preserve"> range in area</w:t>
            </w:r>
            <w:r w:rsidRPr="00D45F5D">
              <w:rPr>
                <w:noProof/>
              </w:rPr>
              <w:t>)</w:t>
            </w:r>
          </w:p>
        </w:tc>
        <w:tc>
          <w:tcPr>
            <w:tcW w:w="4245" w:type="dxa"/>
          </w:tcPr>
          <w:p w14:paraId="13F8C7E3" w14:textId="77777777"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Hooded Scaly-foot</w:t>
            </w:r>
          </w:p>
          <w:p w14:paraId="193FD25E" w14:textId="77777777"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Mud Adder</w:t>
            </w:r>
          </w:p>
          <w:p w14:paraId="0CC52857" w14:textId="40760EFB" w:rsidR="00520C5F" w:rsidRPr="00D45F5D"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Carpet Python</w:t>
            </w:r>
          </w:p>
        </w:tc>
      </w:tr>
      <w:tr w:rsidR="00520C5F" w:rsidRPr="00E55642" w14:paraId="3AE7058D" w14:textId="77777777" w:rsidTr="3C30D1BF">
        <w:trPr>
          <w:trHeight w:val="511"/>
        </w:trPr>
        <w:tc>
          <w:tcPr>
            <w:cnfStyle w:val="001000000000" w:firstRow="0" w:lastRow="0" w:firstColumn="1" w:lastColumn="0" w:oddVBand="0" w:evenVBand="0" w:oddHBand="0" w:evenHBand="0" w:firstRowFirstColumn="0" w:firstRowLastColumn="0" w:lastRowFirstColumn="0" w:lastRowLastColumn="0"/>
            <w:tcW w:w="1134" w:type="dxa"/>
          </w:tcPr>
          <w:p w14:paraId="25B6D2AA" w14:textId="70171167" w:rsidR="00520C5F" w:rsidRPr="00D45F5D" w:rsidRDefault="00520C5F" w:rsidP="0034455B">
            <w:pPr>
              <w:pStyle w:val="ListParagraph"/>
              <w:spacing w:after="120" w:line="259" w:lineRule="auto"/>
              <w:contextualSpacing w:val="0"/>
              <w:rPr>
                <w:rFonts w:cs="Times New Roman"/>
                <w:noProof/>
                <w:color w:val="auto"/>
                <w:sz w:val="22"/>
                <w:szCs w:val="22"/>
                <w:lang w:eastAsia="en-US"/>
              </w:rPr>
            </w:pPr>
            <w:r w:rsidRPr="00D45F5D">
              <w:rPr>
                <w:rFonts w:cs="Times New Roman"/>
                <w:noProof/>
                <w:color w:val="auto"/>
                <w:sz w:val="22"/>
                <w:szCs w:val="22"/>
                <w:lang w:eastAsia="en-US"/>
              </w:rPr>
              <w:drawing>
                <wp:anchor distT="0" distB="0" distL="114300" distR="114300" simplePos="0" relativeHeight="251658245" behindDoc="0" locked="0" layoutInCell="1" allowOverlap="1" wp14:anchorId="47BF41EF" wp14:editId="6AA643B4">
                  <wp:simplePos x="0" y="0"/>
                  <wp:positionH relativeFrom="column">
                    <wp:posOffset>-21231</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tcPr>
          <w:p w14:paraId="33FE53A1" w14:textId="77777777" w:rsidR="001F2417" w:rsidRDefault="00520C5F" w:rsidP="00B66799">
            <w:pPr>
              <w:pStyle w:val="BodyText"/>
              <w:cnfStyle w:val="000000000000" w:firstRow="0" w:lastRow="0" w:firstColumn="0" w:lastColumn="0" w:oddVBand="0" w:evenVBand="0" w:oddHBand="0" w:evenHBand="0" w:firstRowFirstColumn="0" w:firstRowLastColumn="0" w:lastRowFirstColumn="0" w:lastRowLastColumn="0"/>
              <w:rPr>
                <w:noProof/>
              </w:rPr>
            </w:pPr>
            <w:r w:rsidRPr="00D45F5D">
              <w:rPr>
                <w:noProof/>
              </w:rPr>
              <w:t xml:space="preserve">12 Birds, 4 species </w:t>
            </w:r>
            <w:r w:rsidR="001F2417">
              <w:rPr>
                <w:noProof/>
              </w:rPr>
              <w:t xml:space="preserve">more than </w:t>
            </w:r>
            <w:r w:rsidRPr="00D45F5D">
              <w:rPr>
                <w:noProof/>
              </w:rPr>
              <w:t>10%</w:t>
            </w:r>
            <w:r w:rsidR="001F2417">
              <w:rPr>
                <w:noProof/>
              </w:rPr>
              <w:t xml:space="preserve"> of Victorian range in area. N</w:t>
            </w:r>
            <w:r w:rsidRPr="00D45F5D">
              <w:rPr>
                <w:noProof/>
              </w:rPr>
              <w:t>otabl</w:t>
            </w:r>
            <w:r>
              <w:rPr>
                <w:noProof/>
              </w:rPr>
              <w:t>y</w:t>
            </w:r>
            <w:r w:rsidR="001F2417">
              <w:rPr>
                <w:noProof/>
              </w:rPr>
              <w:t>:</w:t>
            </w:r>
          </w:p>
          <w:p w14:paraId="388EB728" w14:textId="3EDB17BD" w:rsidR="00B66799" w:rsidRPr="001F2417" w:rsidRDefault="00520C5F" w:rsidP="001F2417">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D45F5D">
              <w:rPr>
                <w:noProof/>
              </w:rPr>
              <w:t>Redthroat (e</w:t>
            </w:r>
            <w:r>
              <w:rPr>
                <w:noProof/>
              </w:rPr>
              <w:t>ndangered</w:t>
            </w:r>
            <w:r w:rsidRPr="00D45F5D">
              <w:rPr>
                <w:noProof/>
              </w:rPr>
              <w:t xml:space="preserve"> 46%</w:t>
            </w:r>
            <w:r>
              <w:rPr>
                <w:noProof/>
              </w:rPr>
              <w:t xml:space="preserve"> </w:t>
            </w:r>
            <w:r w:rsidRPr="00D45F5D">
              <w:rPr>
                <w:noProof/>
              </w:rPr>
              <w:t xml:space="preserve">of </w:t>
            </w:r>
            <w:r w:rsidR="00FF3EB5" w:rsidRPr="00D45F5D">
              <w:rPr>
                <w:noProof/>
              </w:rPr>
              <w:t>Vic</w:t>
            </w:r>
            <w:r w:rsidR="00FF3EB5">
              <w:rPr>
                <w:noProof/>
              </w:rPr>
              <w:t>torian</w:t>
            </w:r>
            <w:r w:rsidRPr="00D45F5D">
              <w:rPr>
                <w:noProof/>
              </w:rPr>
              <w:t xml:space="preserve"> range in area)</w:t>
            </w:r>
          </w:p>
          <w:p w14:paraId="08300A65" w14:textId="5E2F3B1B" w:rsidR="00520C5F" w:rsidRPr="00D45F5D"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noProof/>
              </w:rPr>
            </w:pPr>
            <w:r w:rsidRPr="00D45F5D">
              <w:rPr>
                <w:noProof/>
              </w:rPr>
              <w:lastRenderedPageBreak/>
              <w:t>Ground Cuckoo Shrike (v</w:t>
            </w:r>
            <w:r>
              <w:rPr>
                <w:noProof/>
              </w:rPr>
              <w:t>ulnerable</w:t>
            </w:r>
            <w:r w:rsidR="00BE4644">
              <w:rPr>
                <w:noProof/>
              </w:rPr>
              <w:t>,</w:t>
            </w:r>
            <w:r w:rsidRPr="00D45F5D">
              <w:rPr>
                <w:noProof/>
              </w:rPr>
              <w:t xml:space="preserve"> 32%</w:t>
            </w:r>
            <w:r>
              <w:rPr>
                <w:noProof/>
              </w:rPr>
              <w:t xml:space="preserve"> </w:t>
            </w:r>
            <w:r w:rsidRPr="00D45F5D">
              <w:rPr>
                <w:noProof/>
              </w:rPr>
              <w:t xml:space="preserve">of </w:t>
            </w:r>
            <w:r w:rsidR="00FF3EB5" w:rsidRPr="00D45F5D">
              <w:rPr>
                <w:noProof/>
              </w:rPr>
              <w:t>Vic</w:t>
            </w:r>
            <w:r w:rsidR="00FF3EB5">
              <w:rPr>
                <w:noProof/>
              </w:rPr>
              <w:t>torian</w:t>
            </w:r>
            <w:r w:rsidRPr="00D45F5D">
              <w:rPr>
                <w:noProof/>
              </w:rPr>
              <w:t xml:space="preserve"> range in area)</w:t>
            </w:r>
          </w:p>
        </w:tc>
        <w:tc>
          <w:tcPr>
            <w:tcW w:w="4245" w:type="dxa"/>
          </w:tcPr>
          <w:p w14:paraId="6BAB8B71" w14:textId="77777777" w:rsidR="00B66799"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lastRenderedPageBreak/>
              <w:t>Regent Parrot</w:t>
            </w:r>
          </w:p>
          <w:p w14:paraId="32928AE3" w14:textId="2F116BEF" w:rsidR="00520C5F" w:rsidRPr="00D45F5D" w:rsidRDefault="00520C5F" w:rsidP="00520C5F">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Australian Bustard</w:t>
            </w:r>
          </w:p>
        </w:tc>
      </w:tr>
      <w:tr w:rsidR="00520C5F" w:rsidRPr="00E55642" w14:paraId="11E22AD2" w14:textId="77777777" w:rsidTr="3C30D1BF">
        <w:trPr>
          <w:trHeight w:val="839"/>
        </w:trPr>
        <w:tc>
          <w:tcPr>
            <w:cnfStyle w:val="001000000000" w:firstRow="0" w:lastRow="0" w:firstColumn="1" w:lastColumn="0" w:oddVBand="0" w:evenVBand="0" w:oddHBand="0" w:evenHBand="0" w:firstRowFirstColumn="0" w:firstRowLastColumn="0" w:lastRowFirstColumn="0" w:lastRowLastColumn="0"/>
            <w:tcW w:w="1134" w:type="dxa"/>
          </w:tcPr>
          <w:p w14:paraId="48FDECB7" w14:textId="3E90B6BE" w:rsidR="00520C5F" w:rsidRPr="00D45F5D" w:rsidRDefault="00520C5F" w:rsidP="00DC280F">
            <w:pPr>
              <w:spacing w:after="120"/>
              <w:rPr>
                <w:rFonts w:cs="Times New Roman"/>
                <w:color w:val="auto"/>
                <w:sz w:val="22"/>
                <w:szCs w:val="22"/>
                <w:lang w:eastAsia="en-US"/>
              </w:rPr>
            </w:pPr>
            <w:r w:rsidRPr="00D45F5D">
              <w:rPr>
                <w:noProof/>
                <w:color w:val="auto"/>
                <w:sz w:val="22"/>
                <w:szCs w:val="22"/>
              </w:rPr>
              <w:drawing>
                <wp:anchor distT="0" distB="0" distL="114300" distR="114300" simplePos="0" relativeHeight="251658246" behindDoc="0" locked="0" layoutInCell="1" allowOverlap="1" wp14:anchorId="0F9B4894" wp14:editId="78C16AFB">
                  <wp:simplePos x="0" y="0"/>
                  <wp:positionH relativeFrom="column">
                    <wp:posOffset>-54031</wp:posOffset>
                  </wp:positionH>
                  <wp:positionV relativeFrom="paragraph">
                    <wp:posOffset>221</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tcPr>
          <w:p w14:paraId="5258D867" w14:textId="067E76B9" w:rsidR="00520C5F" w:rsidRPr="00D45F5D" w:rsidRDefault="00520C5F" w:rsidP="3C30D1BF">
            <w:pPr>
              <w:pStyle w:val="BodyText"/>
              <w:cnfStyle w:val="000000000000" w:firstRow="0" w:lastRow="0" w:firstColumn="0" w:lastColumn="0" w:oddVBand="0" w:evenVBand="0" w:oddHBand="0" w:evenHBand="0" w:firstRowFirstColumn="0" w:firstRowLastColumn="0" w:lastRowFirstColumn="0" w:lastRowLastColumn="0"/>
            </w:pPr>
          </w:p>
        </w:tc>
        <w:tc>
          <w:tcPr>
            <w:tcW w:w="4245" w:type="dxa"/>
          </w:tcPr>
          <w:p w14:paraId="3572D856" w14:textId="4A66694B" w:rsidR="00520C5F" w:rsidRPr="00D45F5D" w:rsidRDefault="00520C5F" w:rsidP="00D83EB7">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D45F5D">
              <w:rPr>
                <w:noProof/>
              </w:rPr>
              <w:t>Growling Grass Frog</w:t>
            </w:r>
            <w:r w:rsidRPr="00D45F5D">
              <w:t xml:space="preserve"> </w:t>
            </w:r>
          </w:p>
        </w:tc>
      </w:tr>
      <w:tr w:rsidR="00D83EB7" w:rsidRPr="00E55642" w14:paraId="62E81540" w14:textId="77777777" w:rsidTr="3C30D1BF">
        <w:trPr>
          <w:trHeight w:val="699"/>
        </w:trPr>
        <w:tc>
          <w:tcPr>
            <w:cnfStyle w:val="001000000000" w:firstRow="0" w:lastRow="0" w:firstColumn="1" w:lastColumn="0" w:oddVBand="0" w:evenVBand="0" w:oddHBand="0" w:evenHBand="0" w:firstRowFirstColumn="0" w:firstRowLastColumn="0" w:lastRowFirstColumn="0" w:lastRowLastColumn="0"/>
            <w:tcW w:w="10199" w:type="dxa"/>
            <w:gridSpan w:val="3"/>
          </w:tcPr>
          <w:p w14:paraId="0102B4B5" w14:textId="77777777" w:rsidR="006555E2" w:rsidRPr="006555E2" w:rsidRDefault="00D83EB7" w:rsidP="006555E2">
            <w:pPr>
              <w:pStyle w:val="BodyText"/>
              <w:rPr>
                <w:b w:val="0"/>
                <w:bCs w:val="0"/>
              </w:rPr>
            </w:pPr>
            <w:r w:rsidRPr="006555E2">
              <w:rPr>
                <w:b w:val="0"/>
                <w:bCs w:val="0"/>
                <w:color w:val="00B2A9" w:themeColor="accent1"/>
              </w:rPr>
              <w:t xml:space="preserve">Other: </w:t>
            </w:r>
          </w:p>
          <w:p w14:paraId="42102B92" w14:textId="77777777" w:rsidR="00913C09" w:rsidRPr="00913C09" w:rsidRDefault="00D83EB7" w:rsidP="00D83EB7">
            <w:pPr>
              <w:pStyle w:val="BodyText"/>
              <w:numPr>
                <w:ilvl w:val="0"/>
                <w:numId w:val="19"/>
              </w:numPr>
              <w:rPr>
                <w:b w:val="0"/>
                <w:bCs w:val="0"/>
                <w:i/>
                <w:iCs w:val="0"/>
              </w:rPr>
            </w:pPr>
            <w:r w:rsidRPr="00D83EB7">
              <w:rPr>
                <w:b w:val="0"/>
                <w:bCs w:val="0"/>
              </w:rPr>
              <w:t>Native fish</w:t>
            </w:r>
          </w:p>
          <w:p w14:paraId="08E0B34D" w14:textId="77777777" w:rsidR="00913C09" w:rsidRPr="00913C09" w:rsidRDefault="00D83EB7" w:rsidP="00D83EB7">
            <w:pPr>
              <w:pStyle w:val="BodyText"/>
              <w:numPr>
                <w:ilvl w:val="0"/>
                <w:numId w:val="19"/>
              </w:numPr>
              <w:rPr>
                <w:b w:val="0"/>
                <w:bCs w:val="0"/>
                <w:i/>
                <w:iCs w:val="0"/>
              </w:rPr>
            </w:pPr>
            <w:r w:rsidRPr="00D83EB7">
              <w:rPr>
                <w:b w:val="0"/>
                <w:bCs w:val="0"/>
              </w:rPr>
              <w:t>Insects</w:t>
            </w:r>
          </w:p>
          <w:p w14:paraId="1733F459" w14:textId="703DAB47" w:rsidR="006555E2" w:rsidRPr="00B66799" w:rsidRDefault="00D83EB7" w:rsidP="00D83EB7">
            <w:pPr>
              <w:pStyle w:val="BodyText"/>
              <w:numPr>
                <w:ilvl w:val="0"/>
                <w:numId w:val="19"/>
              </w:numPr>
              <w:rPr>
                <w:b w:val="0"/>
                <w:bCs w:val="0"/>
                <w:i/>
                <w:iCs w:val="0"/>
              </w:rPr>
            </w:pPr>
            <w:r w:rsidRPr="00D83EB7">
              <w:rPr>
                <w:b w:val="0"/>
                <w:bCs w:val="0"/>
              </w:rPr>
              <w:t xml:space="preserve">A new species of truffle-like fungi was discovered in 2011, named </w:t>
            </w:r>
            <w:r w:rsidRPr="00B66799">
              <w:rPr>
                <w:b w:val="0"/>
                <w:bCs w:val="0"/>
                <w:i/>
                <w:iCs w:val="0"/>
              </w:rPr>
              <w:t>Agaricus colpeteii</w:t>
            </w:r>
          </w:p>
          <w:p w14:paraId="7E88D88A" w14:textId="76CA0BE9" w:rsidR="00D83EB7" w:rsidRPr="006555E2" w:rsidRDefault="00913C09" w:rsidP="00D83EB7">
            <w:pPr>
              <w:pStyle w:val="BodyText"/>
              <w:numPr>
                <w:ilvl w:val="0"/>
                <w:numId w:val="19"/>
              </w:numPr>
              <w:rPr>
                <w:b w:val="0"/>
                <w:bCs w:val="0"/>
              </w:rPr>
            </w:pPr>
            <w:r>
              <w:rPr>
                <w:b w:val="0"/>
                <w:bCs w:val="0"/>
              </w:rPr>
              <w:t>13</w:t>
            </w:r>
            <w:r w:rsidR="00D83EB7" w:rsidRPr="00D83EB7">
              <w:rPr>
                <w:b w:val="0"/>
                <w:bCs w:val="0"/>
              </w:rPr>
              <w:t xml:space="preserve"> species of spider, new to science, were discovered in 2011</w:t>
            </w:r>
          </w:p>
        </w:tc>
      </w:tr>
    </w:tbl>
    <w:bookmarkEnd w:id="0"/>
    <w:p w14:paraId="3DF8BDCA" w14:textId="6A131C4F" w:rsidR="00857DC8" w:rsidRDefault="00857DC8" w:rsidP="00250A73">
      <w:pPr>
        <w:pStyle w:val="Heading2"/>
        <w:numPr>
          <w:ilvl w:val="1"/>
          <w:numId w:val="15"/>
        </w:numPr>
      </w:pPr>
      <w:r>
        <w:t>Strategic Management Prospects</w:t>
      </w:r>
    </w:p>
    <w:p w14:paraId="0D3E2B1A" w14:textId="77777777" w:rsidR="00505947" w:rsidRPr="009422B6" w:rsidRDefault="00505947" w:rsidP="00F221AB">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history="1">
        <w:r w:rsidRPr="009422B6">
          <w:rPr>
            <w:rStyle w:val="Hyperlink"/>
            <w:rFonts w:eastAsia="Calibri"/>
            <w:szCs w:val="28"/>
          </w:rPr>
          <w:t>NatureKit</w:t>
        </w:r>
      </w:hyperlink>
      <w:r w:rsidRPr="009422B6">
        <w:t xml:space="preserve">. </w:t>
      </w:r>
    </w:p>
    <w:p w14:paraId="2D2F5B66" w14:textId="445C34D4" w:rsidR="00857DC8" w:rsidRDefault="00857DC8" w:rsidP="00250A73">
      <w:pPr>
        <w:pStyle w:val="Heading2"/>
        <w:numPr>
          <w:ilvl w:val="1"/>
          <w:numId w:val="15"/>
        </w:numPr>
      </w:pPr>
      <w:r>
        <w:t xml:space="preserve">Additional threats </w:t>
      </w:r>
    </w:p>
    <w:p w14:paraId="227DB5CE" w14:textId="77777777" w:rsidR="00AD52E0" w:rsidRDefault="00AD52E0" w:rsidP="00196E5F">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4BB46299" w14:textId="77777777" w:rsidR="00AD52E0" w:rsidRDefault="00AD52E0" w:rsidP="00250A73">
      <w:pPr>
        <w:pStyle w:val="BodyText"/>
        <w:numPr>
          <w:ilvl w:val="0"/>
          <w:numId w:val="16"/>
        </w:numPr>
      </w:pPr>
      <w:r>
        <w:t>a</w:t>
      </w:r>
      <w:r w:rsidRPr="00BA06D6">
        <w:t xml:space="preserve">lterations to hydrology </w:t>
      </w:r>
    </w:p>
    <w:p w14:paraId="62375B5A" w14:textId="77777777" w:rsidR="00AD52E0" w:rsidRDefault="00AD52E0" w:rsidP="00250A73">
      <w:pPr>
        <w:pStyle w:val="BodyText"/>
        <w:numPr>
          <w:ilvl w:val="0"/>
          <w:numId w:val="16"/>
        </w:numPr>
      </w:pPr>
      <w:r w:rsidRPr="00BA06D6">
        <w:t>land salini</w:t>
      </w:r>
      <w:r>
        <w:t>s</w:t>
      </w:r>
      <w:r w:rsidRPr="00BA06D6">
        <w:t>ation</w:t>
      </w:r>
    </w:p>
    <w:p w14:paraId="00B86863" w14:textId="77777777" w:rsidR="00AD52E0" w:rsidRDefault="00AD52E0" w:rsidP="00250A73">
      <w:pPr>
        <w:pStyle w:val="BodyText"/>
        <w:numPr>
          <w:ilvl w:val="0"/>
          <w:numId w:val="16"/>
        </w:numPr>
      </w:pPr>
      <w:r w:rsidRPr="00BA06D6">
        <w:t>soil erosion</w:t>
      </w:r>
    </w:p>
    <w:p w14:paraId="3D894587" w14:textId="77777777" w:rsidR="00AD52E0" w:rsidRDefault="00AD52E0" w:rsidP="00250A73">
      <w:pPr>
        <w:pStyle w:val="BodyText"/>
        <w:numPr>
          <w:ilvl w:val="0"/>
          <w:numId w:val="16"/>
        </w:numPr>
      </w:pPr>
      <w:r w:rsidRPr="00BA06D6">
        <w:t>habitat degradation due to extremes of climate and weather</w:t>
      </w:r>
    </w:p>
    <w:p w14:paraId="563D2249" w14:textId="77777777" w:rsidR="00AD52E0" w:rsidRDefault="00AD52E0" w:rsidP="00250A73">
      <w:pPr>
        <w:pStyle w:val="BodyText"/>
        <w:numPr>
          <w:ilvl w:val="0"/>
          <w:numId w:val="16"/>
        </w:numPr>
      </w:pPr>
      <w:r w:rsidRPr="00BA06D6">
        <w:t>lack of regeneration in some vegetation communities</w:t>
      </w:r>
    </w:p>
    <w:p w14:paraId="02593273" w14:textId="77777777" w:rsidR="00AD52E0" w:rsidRDefault="00AD52E0" w:rsidP="00250A73">
      <w:pPr>
        <w:pStyle w:val="BodyText"/>
        <w:numPr>
          <w:ilvl w:val="0"/>
          <w:numId w:val="16"/>
        </w:numPr>
      </w:pPr>
      <w:r w:rsidRPr="00BA06D6">
        <w:t xml:space="preserve">recreational activities causing fragmentation </w:t>
      </w:r>
    </w:p>
    <w:p w14:paraId="32F116C8" w14:textId="5DF20C31" w:rsidR="00AD52E0" w:rsidRDefault="00AD52E0" w:rsidP="00250A73">
      <w:pPr>
        <w:pStyle w:val="BodyText"/>
        <w:numPr>
          <w:ilvl w:val="0"/>
          <w:numId w:val="16"/>
        </w:numPr>
      </w:pPr>
      <w:r w:rsidRPr="00BA06D6">
        <w:t>loss of vegetation</w:t>
      </w:r>
      <w:r w:rsidR="00E1272E">
        <w:t>,</w:t>
      </w:r>
      <w:r w:rsidRPr="00BA06D6">
        <w:t xml:space="preserve"> and erosion</w:t>
      </w:r>
    </w:p>
    <w:p w14:paraId="6603C88E" w14:textId="77777777" w:rsidR="00AD52E0" w:rsidRDefault="00AD52E0" w:rsidP="00250A73">
      <w:pPr>
        <w:pStyle w:val="BodyText"/>
        <w:numPr>
          <w:ilvl w:val="0"/>
          <w:numId w:val="16"/>
        </w:numPr>
      </w:pPr>
      <w:r w:rsidRPr="00BA06D6">
        <w:t>legacy use of public land</w:t>
      </w:r>
    </w:p>
    <w:p w14:paraId="3A31CE85" w14:textId="77777777" w:rsidR="00AD52E0" w:rsidRDefault="00AD52E0" w:rsidP="00250A73">
      <w:pPr>
        <w:pStyle w:val="BodyText"/>
        <w:numPr>
          <w:ilvl w:val="0"/>
          <w:numId w:val="16"/>
        </w:numPr>
      </w:pPr>
      <w:r w:rsidRPr="00BA06D6">
        <w:t>private land use impacting biodiversity</w:t>
      </w:r>
    </w:p>
    <w:p w14:paraId="23CCA37A" w14:textId="77777777" w:rsidR="00AD52E0" w:rsidRDefault="00AD52E0" w:rsidP="00250A73">
      <w:pPr>
        <w:pStyle w:val="BodyText"/>
        <w:numPr>
          <w:ilvl w:val="0"/>
          <w:numId w:val="16"/>
        </w:numPr>
      </w:pPr>
      <w:r w:rsidRPr="00BA06D6">
        <w:t>inappropriate land use planning</w:t>
      </w:r>
    </w:p>
    <w:p w14:paraId="7CA84D04" w14:textId="1448FF96" w:rsidR="00AD52E0" w:rsidRDefault="00AD52E0" w:rsidP="00250A73">
      <w:pPr>
        <w:pStyle w:val="BodyText"/>
        <w:numPr>
          <w:ilvl w:val="0"/>
          <w:numId w:val="16"/>
        </w:numPr>
      </w:pPr>
      <w:r w:rsidRPr="00BA06D6">
        <w:t>inappropriate fire regimes (</w:t>
      </w:r>
      <w:r w:rsidR="00DA6DC6">
        <w:t>p</w:t>
      </w:r>
      <w:r w:rsidRPr="00BA06D6">
        <w:t>lanned burning and bushfires)</w:t>
      </w:r>
      <w:r>
        <w:t xml:space="preserve"> </w:t>
      </w:r>
    </w:p>
    <w:p w14:paraId="1AD247C1" w14:textId="77777777" w:rsidR="00E75044" w:rsidRDefault="00E75044" w:rsidP="00250A73">
      <w:pPr>
        <w:pStyle w:val="Heading2"/>
        <w:numPr>
          <w:ilvl w:val="1"/>
          <w:numId w:val="15"/>
        </w:numPr>
      </w:pPr>
      <w:r>
        <w:br w:type="page"/>
      </w:r>
    </w:p>
    <w:p w14:paraId="7771E89E" w14:textId="01224589" w:rsidR="00857DC8" w:rsidRDefault="00857DC8" w:rsidP="00250A73">
      <w:pPr>
        <w:pStyle w:val="Heading2"/>
        <w:numPr>
          <w:ilvl w:val="1"/>
          <w:numId w:val="15"/>
        </w:numPr>
      </w:pPr>
      <w:r>
        <w:lastRenderedPageBreak/>
        <w:t>Which landscape-scale actions are most cost-effective in this landscape? </w:t>
      </w:r>
    </w:p>
    <w:p w14:paraId="310C097B" w14:textId="7698E367" w:rsidR="00737AB5" w:rsidRPr="00EE44D4" w:rsidRDefault="00857DC8" w:rsidP="00196E5F">
      <w:pPr>
        <w:pStyle w:val="BodyText"/>
      </w:pPr>
      <w:r w:rsidRPr="00EE44D4">
        <w:t xml:space="preserve">Some areas of this </w:t>
      </w:r>
      <w:r w:rsidR="004E55D0">
        <w:t>focus landscape</w:t>
      </w:r>
      <w:r w:rsidRPr="00EE44D4">
        <w:t xml:space="preserve"> (coloured areas on the map) have highly cost-effective actions which provide significant benefit for biodiversity conservation.</w:t>
      </w:r>
    </w:p>
    <w:p w14:paraId="4256B259" w14:textId="1D2420DB" w:rsidR="003D216F" w:rsidRPr="00801160" w:rsidRDefault="00AD64D8" w:rsidP="00196E5F">
      <w:pPr>
        <w:pStyle w:val="BodyText"/>
      </w:pPr>
      <w:r>
        <w:rPr>
          <w:noProof/>
        </w:rPr>
        <w:drawing>
          <wp:anchor distT="0" distB="0" distL="114300" distR="114300" simplePos="0" relativeHeight="251658241" behindDoc="0" locked="0" layoutInCell="1" allowOverlap="1" wp14:anchorId="0F83D115" wp14:editId="2910BB52">
            <wp:simplePos x="0" y="0"/>
            <wp:positionH relativeFrom="column">
              <wp:posOffset>68580</wp:posOffset>
            </wp:positionH>
            <wp:positionV relativeFrom="paragraph">
              <wp:posOffset>1558152</wp:posOffset>
            </wp:positionV>
            <wp:extent cx="1748790" cy="122809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48790" cy="1228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0C5E1B5" wp14:editId="0F9CDACA">
            <wp:simplePos x="0" y="0"/>
            <wp:positionH relativeFrom="column">
              <wp:posOffset>72390</wp:posOffset>
            </wp:positionH>
            <wp:positionV relativeFrom="paragraph">
              <wp:posOffset>442</wp:posOffset>
            </wp:positionV>
            <wp:extent cx="3839210" cy="1737995"/>
            <wp:effectExtent l="0" t="0" r="8890" b="0"/>
            <wp:wrapSquare wrapText="bothSides"/>
            <wp:docPr id="18112269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3839210" cy="1737995"/>
                    </a:xfrm>
                    <a:prstGeom prst="rect">
                      <a:avLst/>
                    </a:prstGeom>
                  </pic:spPr>
                </pic:pic>
              </a:graphicData>
            </a:graphic>
            <wp14:sizeRelH relativeFrom="margin">
              <wp14:pctWidth>0</wp14:pctWidth>
            </wp14:sizeRelH>
            <wp14:sizeRelV relativeFrom="margin">
              <wp14:pctHeight>0</wp14:pctHeight>
            </wp14:sizeRelV>
          </wp:anchor>
        </w:drawing>
      </w:r>
      <w:r w:rsidR="00737AB5" w:rsidRPr="00676B6B">
        <w:t xml:space="preserve">The SMP priority actions which rank among the top 3% for cost-effectiveness of that action across </w:t>
      </w:r>
      <w:r w:rsidR="00DE6F26" w:rsidRPr="00D45F5D">
        <w:rPr>
          <w:noProof/>
        </w:rPr>
        <w:t>Vic</w:t>
      </w:r>
      <w:r w:rsidR="00DE6F26">
        <w:rPr>
          <w:noProof/>
        </w:rPr>
        <w:t xml:space="preserve">toria </w:t>
      </w:r>
      <w:r w:rsidR="00737AB5" w:rsidRPr="00676B6B">
        <w:t xml:space="preserve">for much of the </w:t>
      </w:r>
      <w:r w:rsidR="00450EEF">
        <w:t>area</w:t>
      </w:r>
      <w:r w:rsidR="00737AB5" w:rsidRPr="00676B6B">
        <w:t xml:space="preserve"> (&gt;25,000ha) are in order</w:t>
      </w:r>
      <w:r w:rsidR="00530C78" w:rsidRPr="00676B6B">
        <w:t>:</w:t>
      </w:r>
    </w:p>
    <w:tbl>
      <w:tblPr>
        <w:tblStyle w:val="DELWPTableNormal"/>
        <w:tblpPr w:leftFromText="180" w:rightFromText="180" w:vertAnchor="text" w:horzAnchor="margin" w:tblpXSpec="right" w:tblpY="137"/>
        <w:tblW w:w="0" w:type="auto"/>
        <w:tblLook w:val="04A0" w:firstRow="1" w:lastRow="0" w:firstColumn="1" w:lastColumn="0" w:noHBand="0" w:noVBand="1"/>
      </w:tblPr>
      <w:tblGrid>
        <w:gridCol w:w="907"/>
        <w:gridCol w:w="2921"/>
      </w:tblGrid>
      <w:tr w:rsidR="00AD64D8" w:rsidRPr="00EB072A" w14:paraId="31F87A0C" w14:textId="77777777" w:rsidTr="74961795">
        <w:trPr>
          <w:trHeight w:val="759"/>
        </w:trPr>
        <w:tc>
          <w:tcPr>
            <w:tcW w:w="907" w:type="dxa"/>
          </w:tcPr>
          <w:p w14:paraId="12DF68F6" w14:textId="77777777" w:rsidR="00AD64D8" w:rsidRPr="00676B6B" w:rsidRDefault="00AD64D8" w:rsidP="00AD64D8">
            <w:pPr>
              <w:pStyle w:val="BodyText"/>
            </w:pPr>
            <w:r>
              <w:rPr>
                <w:noProof/>
              </w:rPr>
              <w:drawing>
                <wp:inline distT="0" distB="0" distL="0" distR="0" wp14:anchorId="0B2481CE" wp14:editId="2C7107A7">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635" cy="381635"/>
                          </a:xfrm>
                          <a:prstGeom prst="rect">
                            <a:avLst/>
                          </a:prstGeom>
                        </pic:spPr>
                      </pic:pic>
                    </a:graphicData>
                  </a:graphic>
                </wp:inline>
              </w:drawing>
            </w:r>
          </w:p>
        </w:tc>
        <w:tc>
          <w:tcPr>
            <w:tcW w:w="2921" w:type="dxa"/>
            <w:vAlign w:val="center"/>
          </w:tcPr>
          <w:p w14:paraId="1FCA6103" w14:textId="77777777" w:rsidR="00AD64D8" w:rsidRPr="00676B6B" w:rsidRDefault="00AD64D8" w:rsidP="00AD64D8">
            <w:pPr>
              <w:rPr>
                <w:color w:val="00B2A9" w:themeColor="accent1"/>
                <w:sz w:val="22"/>
                <w:szCs w:val="22"/>
              </w:rPr>
            </w:pPr>
            <w:r w:rsidRPr="00676B6B">
              <w:rPr>
                <w:color w:val="00B2A9" w:themeColor="accent1"/>
                <w:sz w:val="22"/>
                <w:szCs w:val="22"/>
              </w:rPr>
              <w:t>Control goats</w:t>
            </w:r>
            <w:r>
              <w:rPr>
                <w:color w:val="00B2A9" w:themeColor="accent1"/>
                <w:sz w:val="22"/>
                <w:szCs w:val="22"/>
              </w:rPr>
              <w:t xml:space="preserve"> 91,808ha</w:t>
            </w:r>
            <w:r w:rsidRPr="00676B6B">
              <w:rPr>
                <w:color w:val="00B2A9" w:themeColor="accent1"/>
                <w:sz w:val="22"/>
                <w:szCs w:val="22"/>
              </w:rPr>
              <w:t xml:space="preserve"> </w:t>
            </w:r>
          </w:p>
        </w:tc>
      </w:tr>
      <w:tr w:rsidR="00AD64D8" w:rsidRPr="00EB072A" w14:paraId="17C17244" w14:textId="77777777" w:rsidTr="74961795">
        <w:tc>
          <w:tcPr>
            <w:tcW w:w="907" w:type="dxa"/>
          </w:tcPr>
          <w:p w14:paraId="246EDC8D" w14:textId="77777777" w:rsidR="00AD64D8" w:rsidRPr="00676B6B" w:rsidRDefault="00AD64D8" w:rsidP="00AD64D8">
            <w:pPr>
              <w:pStyle w:val="BodyText"/>
            </w:pPr>
            <w:r>
              <w:rPr>
                <w:noProof/>
              </w:rPr>
              <w:drawing>
                <wp:inline distT="0" distB="0" distL="0" distR="0" wp14:anchorId="663C822D" wp14:editId="496AE828">
                  <wp:extent cx="438785" cy="438785"/>
                  <wp:effectExtent l="0" t="0" r="0" b="0"/>
                  <wp:docPr id="199697175"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38785" cy="438785"/>
                          </a:xfrm>
                          <a:prstGeom prst="rect">
                            <a:avLst/>
                          </a:prstGeom>
                        </pic:spPr>
                      </pic:pic>
                    </a:graphicData>
                  </a:graphic>
                </wp:inline>
              </w:drawing>
            </w:r>
          </w:p>
        </w:tc>
        <w:tc>
          <w:tcPr>
            <w:tcW w:w="2921" w:type="dxa"/>
            <w:vAlign w:val="center"/>
          </w:tcPr>
          <w:p w14:paraId="4C0FDDEC" w14:textId="77777777" w:rsidR="00AD64D8" w:rsidRPr="00676B6B" w:rsidRDefault="00AD64D8" w:rsidP="00AD64D8">
            <w:pPr>
              <w:rPr>
                <w:color w:val="00B2A9" w:themeColor="accent1"/>
                <w:sz w:val="22"/>
                <w:szCs w:val="22"/>
              </w:rPr>
            </w:pPr>
            <w:r w:rsidRPr="00676B6B">
              <w:rPr>
                <w:color w:val="00B2A9" w:themeColor="accent1"/>
                <w:sz w:val="22"/>
                <w:szCs w:val="22"/>
              </w:rPr>
              <w:t xml:space="preserve">Control pigs </w:t>
            </w:r>
            <w:r>
              <w:rPr>
                <w:color w:val="00B2A9" w:themeColor="accent1"/>
                <w:sz w:val="22"/>
                <w:szCs w:val="22"/>
              </w:rPr>
              <w:t>90,740ha</w:t>
            </w:r>
          </w:p>
        </w:tc>
      </w:tr>
      <w:tr w:rsidR="00AD64D8" w:rsidRPr="00EB072A" w14:paraId="60A0BFE4" w14:textId="77777777" w:rsidTr="74961795">
        <w:tc>
          <w:tcPr>
            <w:tcW w:w="907" w:type="dxa"/>
          </w:tcPr>
          <w:p w14:paraId="734951C6" w14:textId="77777777" w:rsidR="00AD64D8" w:rsidRPr="00676B6B" w:rsidRDefault="00AD64D8" w:rsidP="00AD64D8">
            <w:pPr>
              <w:pStyle w:val="BodyText"/>
            </w:pPr>
            <w:r>
              <w:rPr>
                <w:noProof/>
              </w:rPr>
              <w:drawing>
                <wp:inline distT="0" distB="0" distL="0" distR="0" wp14:anchorId="4DB659A3" wp14:editId="18D25866">
                  <wp:extent cx="365125" cy="365125"/>
                  <wp:effectExtent l="0" t="0" r="0" b="0"/>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inline>
              </w:drawing>
            </w:r>
          </w:p>
        </w:tc>
        <w:tc>
          <w:tcPr>
            <w:tcW w:w="2921" w:type="dxa"/>
            <w:vAlign w:val="center"/>
          </w:tcPr>
          <w:p w14:paraId="5ED3062C" w14:textId="77777777" w:rsidR="00AD64D8" w:rsidRPr="00676B6B" w:rsidRDefault="00AD64D8" w:rsidP="00AD64D8">
            <w:pPr>
              <w:rPr>
                <w:color w:val="00B2A9" w:themeColor="accent1"/>
                <w:sz w:val="22"/>
                <w:szCs w:val="22"/>
              </w:rPr>
            </w:pPr>
            <w:r w:rsidRPr="00676B6B">
              <w:rPr>
                <w:color w:val="00B2A9" w:themeColor="accent1"/>
                <w:sz w:val="22"/>
                <w:szCs w:val="22"/>
              </w:rPr>
              <w:t xml:space="preserve">Control weeds </w:t>
            </w:r>
            <w:r>
              <w:rPr>
                <w:color w:val="00B2A9" w:themeColor="accent1"/>
                <w:sz w:val="22"/>
                <w:szCs w:val="22"/>
              </w:rPr>
              <w:t>112,489ha</w:t>
            </w:r>
          </w:p>
        </w:tc>
      </w:tr>
      <w:tr w:rsidR="00AD64D8" w:rsidRPr="00EB072A" w14:paraId="58AC4981" w14:textId="77777777" w:rsidTr="74961795">
        <w:tc>
          <w:tcPr>
            <w:tcW w:w="907" w:type="dxa"/>
          </w:tcPr>
          <w:p w14:paraId="11EE7BFA" w14:textId="77777777" w:rsidR="00AD64D8" w:rsidRPr="00676B6B" w:rsidRDefault="00AD64D8" w:rsidP="00AD64D8">
            <w:pPr>
              <w:pStyle w:val="BodyText"/>
            </w:pPr>
            <w:r w:rsidRPr="00676B6B">
              <w:rPr>
                <w:noProof/>
              </w:rPr>
              <w:drawing>
                <wp:inline distT="0" distB="0" distL="0" distR="0" wp14:anchorId="0C5D873E" wp14:editId="7D21CFF4">
                  <wp:extent cx="408940" cy="408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1" w:type="dxa"/>
            <w:vAlign w:val="center"/>
          </w:tcPr>
          <w:p w14:paraId="0516D9C0" w14:textId="77777777" w:rsidR="00AD64D8" w:rsidRPr="00676B6B" w:rsidRDefault="00AD64D8" w:rsidP="00AD64D8">
            <w:pPr>
              <w:rPr>
                <w:color w:val="00B2A9" w:themeColor="accent1"/>
                <w:sz w:val="22"/>
                <w:szCs w:val="22"/>
              </w:rPr>
            </w:pPr>
            <w:r w:rsidRPr="00676B6B">
              <w:rPr>
                <w:color w:val="00B2A9" w:themeColor="accent1"/>
                <w:sz w:val="22"/>
                <w:szCs w:val="22"/>
              </w:rPr>
              <w:t xml:space="preserve">Control overabundant </w:t>
            </w:r>
            <w:r>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56,275ha</w:t>
            </w:r>
          </w:p>
        </w:tc>
      </w:tr>
      <w:tr w:rsidR="00AD64D8" w:rsidRPr="00EB072A" w14:paraId="10AE55F6" w14:textId="77777777" w:rsidTr="74961795">
        <w:trPr>
          <w:trHeight w:val="599"/>
        </w:trPr>
        <w:tc>
          <w:tcPr>
            <w:tcW w:w="907" w:type="dxa"/>
          </w:tcPr>
          <w:p w14:paraId="648CC0E3" w14:textId="77777777" w:rsidR="00AD64D8" w:rsidRPr="00676B6B" w:rsidRDefault="00AD64D8" w:rsidP="00AD64D8">
            <w:pPr>
              <w:pStyle w:val="BodyText"/>
            </w:pPr>
            <w:r>
              <w:rPr>
                <w:noProof/>
              </w:rPr>
              <w:drawing>
                <wp:inline distT="0" distB="0" distL="0" distR="0" wp14:anchorId="3167D035" wp14:editId="3348F39F">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53060" cy="353060"/>
                          </a:xfrm>
                          <a:prstGeom prst="rect">
                            <a:avLst/>
                          </a:prstGeom>
                        </pic:spPr>
                      </pic:pic>
                    </a:graphicData>
                  </a:graphic>
                </wp:inline>
              </w:drawing>
            </w:r>
          </w:p>
        </w:tc>
        <w:tc>
          <w:tcPr>
            <w:tcW w:w="2921" w:type="dxa"/>
            <w:vAlign w:val="center"/>
          </w:tcPr>
          <w:p w14:paraId="06D0BB4E" w14:textId="77777777" w:rsidR="00AD64D8" w:rsidRPr="00676B6B" w:rsidRDefault="00AD64D8" w:rsidP="00AD64D8">
            <w:pPr>
              <w:rPr>
                <w:color w:val="00B2A9" w:themeColor="accent1"/>
                <w:sz w:val="22"/>
                <w:szCs w:val="22"/>
              </w:rPr>
            </w:pPr>
            <w:r w:rsidRPr="00676B6B">
              <w:rPr>
                <w:color w:val="00B2A9" w:themeColor="accent1"/>
                <w:sz w:val="22"/>
                <w:szCs w:val="22"/>
              </w:rPr>
              <w:t xml:space="preserve">Control rabbits </w:t>
            </w:r>
            <w:r>
              <w:rPr>
                <w:color w:val="00B2A9" w:themeColor="accent1"/>
                <w:sz w:val="22"/>
                <w:szCs w:val="22"/>
              </w:rPr>
              <w:t>52,346ha</w:t>
            </w:r>
          </w:p>
        </w:tc>
      </w:tr>
    </w:tbl>
    <w:p w14:paraId="23B27894" w14:textId="65DE1B67" w:rsidR="007E164E" w:rsidRDefault="007E164E" w:rsidP="00E55642"/>
    <w:p w14:paraId="4C6CB864" w14:textId="464BBA11" w:rsidR="008C6201" w:rsidRDefault="00A71A3D" w:rsidP="00196E5F">
      <w:pPr>
        <w:pStyle w:val="BodyText"/>
      </w:pPr>
      <w:r w:rsidRPr="000222C9">
        <w:t>Of the top 10% of cost</w:t>
      </w:r>
      <w:r w:rsidR="004A3A86">
        <w:t>-</w:t>
      </w:r>
      <w:r w:rsidRPr="000222C9">
        <w:t>effective actions,</w:t>
      </w:r>
      <w:r>
        <w:t xml:space="preserve"> c</w:t>
      </w:r>
      <w:r w:rsidR="00805B3A" w:rsidRPr="00805B3A">
        <w:t xml:space="preserve">ontrol </w:t>
      </w:r>
      <w:r w:rsidR="00C23227">
        <w:t>all grazers</w:t>
      </w:r>
      <w:r w:rsidR="00805B3A" w:rsidRPr="00805B3A">
        <w:t xml:space="preserve"> provides the most cost-effective biodiversity benefits when considering all </w:t>
      </w:r>
      <w:r w:rsidR="00450EEF">
        <w:t xml:space="preserve">flora </w:t>
      </w:r>
      <w:r w:rsidR="005322B4">
        <w:t>and</w:t>
      </w:r>
      <w:r w:rsidR="00450EEF">
        <w:t xml:space="preserve"> fauna</w:t>
      </w:r>
      <w:r w:rsidR="00805B3A" w:rsidRPr="00805B3A">
        <w:t>.</w:t>
      </w:r>
    </w:p>
    <w:p w14:paraId="01353E63" w14:textId="77777777" w:rsidR="00453BCA" w:rsidRDefault="00453BCA" w:rsidP="00196E5F">
      <w:pPr>
        <w:pStyle w:val="BodyText"/>
      </w:pPr>
    </w:p>
    <w:p w14:paraId="6A0EBBE5" w14:textId="77777777" w:rsidR="008A2903" w:rsidRDefault="008A2903" w:rsidP="00470428">
      <w:pPr>
        <w:pStyle w:val="BodyText"/>
      </w:pPr>
    </w:p>
    <w:p w14:paraId="29713134" w14:textId="77777777" w:rsidR="008A2903" w:rsidRDefault="008A2903" w:rsidP="00470428">
      <w:pPr>
        <w:pStyle w:val="BodyText"/>
      </w:pPr>
    </w:p>
    <w:p w14:paraId="2BB9885C" w14:textId="77777777" w:rsidR="008A2903" w:rsidRDefault="008A2903" w:rsidP="00470428">
      <w:pPr>
        <w:pStyle w:val="BodyText"/>
      </w:pPr>
    </w:p>
    <w:p w14:paraId="70C92054" w14:textId="76796F8E" w:rsidR="00470428" w:rsidRPr="00470428" w:rsidRDefault="00470428" w:rsidP="00470428">
      <w:pPr>
        <w:pStyle w:val="BodyText"/>
      </w:pPr>
      <w:r w:rsidRPr="00470428">
        <w:t>Actions suggested for this landscape through the nomination process are:</w:t>
      </w:r>
    </w:p>
    <w:p w14:paraId="3B496C84" w14:textId="6EB5F7F2" w:rsidR="005A44D8" w:rsidRDefault="00C94DE7" w:rsidP="00470428">
      <w:pPr>
        <w:pStyle w:val="BodyText"/>
        <w:numPr>
          <w:ilvl w:val="0"/>
          <w:numId w:val="20"/>
        </w:numPr>
      </w:pPr>
      <w:r>
        <w:t>c</w:t>
      </w:r>
      <w:r w:rsidR="005A44D8">
        <w:t xml:space="preserve">ontrol </w:t>
      </w:r>
      <w:r w:rsidR="002C3585">
        <w:t>weed, rabbit, pig and over abundant kangaroo</w:t>
      </w:r>
      <w:r w:rsidR="005A44D8">
        <w:t>s</w:t>
      </w:r>
    </w:p>
    <w:tbl>
      <w:tblPr>
        <w:tblStyle w:val="GridTable1Light-Accent2"/>
        <w:tblpPr w:leftFromText="180" w:rightFromText="180" w:vertAnchor="page" w:horzAnchor="margin" w:tblpY="10721"/>
        <w:tblW w:w="10201"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2263"/>
        <w:gridCol w:w="7931"/>
        <w:gridCol w:w="7"/>
      </w:tblGrid>
      <w:tr w:rsidR="008A2903" w:rsidRPr="00E55642" w14:paraId="0938845A" w14:textId="77777777" w:rsidTr="008A2903">
        <w:trPr>
          <w:gridAfter w:val="1"/>
          <w:cnfStyle w:val="100000000000" w:firstRow="1" w:lastRow="0" w:firstColumn="0" w:lastColumn="0" w:oddVBand="0" w:evenVBand="0" w:oddHBand="0" w:evenHBand="0" w:firstRowFirstColumn="0" w:firstRowLastColumn="0" w:lastRowFirstColumn="0" w:lastRowLastColumn="0"/>
          <w:wAfter w:w="7" w:type="dxa"/>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tcPr>
          <w:p w14:paraId="2E18D1E2" w14:textId="07BC1A97" w:rsidR="008A2903" w:rsidRPr="005322B4" w:rsidRDefault="008A2903" w:rsidP="008A2903">
            <w:pPr>
              <w:pStyle w:val="IntroFeatureText"/>
              <w:spacing w:line="240" w:lineRule="auto"/>
              <w:rPr>
                <w:b w:val="0"/>
                <w:bCs w:val="0"/>
                <w:sz w:val="22"/>
                <w:szCs w:val="22"/>
              </w:rPr>
            </w:pPr>
            <w:r w:rsidRPr="005322B4">
              <w:rPr>
                <w:b w:val="0"/>
                <w:bCs w:val="0"/>
                <w:sz w:val="22"/>
                <w:szCs w:val="22"/>
              </w:rPr>
              <w:t>The most cost-effective action</w:t>
            </w:r>
            <w:r w:rsidR="00AF6296">
              <w:rPr>
                <w:b w:val="0"/>
                <w:bCs w:val="0"/>
                <w:sz w:val="22"/>
                <w:szCs w:val="22"/>
              </w:rPr>
              <w:t>s</w:t>
            </w:r>
            <w:r w:rsidRPr="005322B4">
              <w:rPr>
                <w:b w:val="0"/>
                <w:bCs w:val="0"/>
                <w:sz w:val="22"/>
                <w:szCs w:val="22"/>
              </w:rPr>
              <w:t xml:space="preserve"> for flora and fauna</w:t>
            </w:r>
          </w:p>
        </w:tc>
      </w:tr>
      <w:tr w:rsidR="008A2903" w:rsidRPr="00E55642" w14:paraId="691B741A" w14:textId="77777777" w:rsidTr="008A2903">
        <w:trPr>
          <w:trHeight w:val="846"/>
        </w:trPr>
        <w:tc>
          <w:tcPr>
            <w:cnfStyle w:val="001000000000" w:firstRow="0" w:lastRow="0" w:firstColumn="1" w:lastColumn="0" w:oddVBand="0" w:evenVBand="0" w:oddHBand="0" w:evenHBand="0" w:firstRowFirstColumn="0" w:firstRowLastColumn="0" w:lastRowFirstColumn="0" w:lastRowLastColumn="0"/>
            <w:tcW w:w="2263" w:type="dxa"/>
          </w:tcPr>
          <w:p w14:paraId="583A1B7A" w14:textId="77777777" w:rsidR="008A2903" w:rsidRDefault="008A2903" w:rsidP="008A2903">
            <w:pPr>
              <w:spacing w:before="60" w:after="120"/>
              <w:ind w:right="113"/>
            </w:pPr>
            <w:r>
              <w:rPr>
                <w:noProof/>
              </w:rPr>
              <w:drawing>
                <wp:inline distT="0" distB="0" distL="0" distR="0" wp14:anchorId="1C593EA1" wp14:editId="54B5A74C">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65125" cy="365125"/>
                          </a:xfrm>
                          <a:prstGeom prst="rect">
                            <a:avLst/>
                          </a:prstGeom>
                        </pic:spPr>
                      </pic:pic>
                    </a:graphicData>
                  </a:graphic>
                </wp:inline>
              </w:drawing>
            </w:r>
          </w:p>
        </w:tc>
        <w:tc>
          <w:tcPr>
            <w:tcW w:w="7938" w:type="dxa"/>
            <w:gridSpan w:val="2"/>
          </w:tcPr>
          <w:p w14:paraId="483D0CA8" w14:textId="2C8ED822" w:rsidR="008A2903" w:rsidRPr="00196E5F" w:rsidRDefault="008A2903" w:rsidP="008A2903">
            <w:pPr>
              <w:pStyle w:val="BodyText"/>
              <w:cnfStyle w:val="000000000000" w:firstRow="0" w:lastRow="0" w:firstColumn="0" w:lastColumn="0" w:oddVBand="0" w:evenVBand="0" w:oddHBand="0" w:evenHBand="0" w:firstRowFirstColumn="0" w:firstRowLastColumn="0" w:lastRowFirstColumn="0" w:lastRowLastColumn="0"/>
            </w:pPr>
            <w:r w:rsidRPr="00196E5F">
              <w:t xml:space="preserve">Plants </w:t>
            </w:r>
            <w:r w:rsidR="0048127B">
              <w:t>–</w:t>
            </w:r>
            <w:r w:rsidRPr="00196E5F">
              <w:t xml:space="preserve"> Control weeds</w:t>
            </w:r>
          </w:p>
        </w:tc>
      </w:tr>
      <w:tr w:rsidR="008A2903" w:rsidRPr="00E55642" w14:paraId="31517098" w14:textId="77777777" w:rsidTr="008A2903">
        <w:trPr>
          <w:trHeight w:val="887"/>
        </w:trPr>
        <w:tc>
          <w:tcPr>
            <w:cnfStyle w:val="001000000000" w:firstRow="0" w:lastRow="0" w:firstColumn="1" w:lastColumn="0" w:oddVBand="0" w:evenVBand="0" w:oddHBand="0" w:evenHBand="0" w:firstRowFirstColumn="0" w:firstRowLastColumn="0" w:lastRowFirstColumn="0" w:lastRowLastColumn="0"/>
            <w:tcW w:w="2263" w:type="dxa"/>
          </w:tcPr>
          <w:p w14:paraId="5D41F8F0" w14:textId="77777777" w:rsidR="008A2903" w:rsidRDefault="008A2903" w:rsidP="008A2903">
            <w:pPr>
              <w:spacing w:before="60" w:after="120"/>
              <w:ind w:right="113"/>
              <w:rPr>
                <w:noProof/>
              </w:rPr>
            </w:pPr>
            <w:r w:rsidRPr="00196E5F">
              <w:rPr>
                <w:noProof/>
                <w:color w:val="auto"/>
                <w:lang w:eastAsia="en-US"/>
              </w:rPr>
              <w:drawing>
                <wp:anchor distT="0" distB="0" distL="114300" distR="114300" simplePos="0" relativeHeight="251658248" behindDoc="0" locked="0" layoutInCell="1" allowOverlap="1" wp14:anchorId="5654838C" wp14:editId="03477704">
                  <wp:simplePos x="0" y="0"/>
                  <wp:positionH relativeFrom="column">
                    <wp:posOffset>915670</wp:posOffset>
                  </wp:positionH>
                  <wp:positionV relativeFrom="paragraph">
                    <wp:posOffset>64908</wp:posOffset>
                  </wp:positionV>
                  <wp:extent cx="381000" cy="381000"/>
                  <wp:effectExtent l="0" t="0" r="0" b="0"/>
                  <wp:wrapSquare wrapText="bothSides"/>
                  <wp:docPr id="15" name="Graphic 15"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196E5F">
              <w:rPr>
                <w:rFonts w:cs="Times New Roman"/>
                <w:noProof/>
                <w:color w:val="auto"/>
                <w:sz w:val="22"/>
                <w:szCs w:val="22"/>
                <w:lang w:eastAsia="en-US"/>
              </w:rPr>
              <w:drawing>
                <wp:anchor distT="0" distB="0" distL="114300" distR="114300" simplePos="0" relativeHeight="251658249" behindDoc="0" locked="0" layoutInCell="1" allowOverlap="1" wp14:anchorId="67AD902B" wp14:editId="0880B8EA">
                  <wp:simplePos x="0" y="0"/>
                  <wp:positionH relativeFrom="column">
                    <wp:posOffset>445770</wp:posOffset>
                  </wp:positionH>
                  <wp:positionV relativeFrom="paragraph">
                    <wp:posOffset>67420</wp:posOffset>
                  </wp:positionV>
                  <wp:extent cx="365125" cy="365125"/>
                  <wp:effectExtent l="0" t="0" r="0" b="0"/>
                  <wp:wrapSquare wrapText="bothSides"/>
                  <wp:docPr id="16" name="Graphic 16"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196E5F">
              <w:rPr>
                <w:rFonts w:cs="Times New Roman"/>
                <w:noProof/>
                <w:color w:val="auto"/>
                <w:sz w:val="22"/>
                <w:szCs w:val="22"/>
                <w:lang w:eastAsia="en-US"/>
              </w:rPr>
              <w:drawing>
                <wp:anchor distT="0" distB="0" distL="114300" distR="114300" simplePos="0" relativeHeight="251658250" behindDoc="0" locked="0" layoutInCell="1" allowOverlap="1" wp14:anchorId="4D4293B7" wp14:editId="0E29C1DA">
                  <wp:simplePos x="0" y="0"/>
                  <wp:positionH relativeFrom="column">
                    <wp:posOffset>-1878</wp:posOffset>
                  </wp:positionH>
                  <wp:positionV relativeFrom="paragraph">
                    <wp:posOffset>64577</wp:posOffset>
                  </wp:positionV>
                  <wp:extent cx="381000" cy="381000"/>
                  <wp:effectExtent l="0" t="0" r="0" b="0"/>
                  <wp:wrapSquare wrapText="bothSides"/>
                  <wp:docPr id="17" name="Graphic 17"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gridSpan w:val="2"/>
          </w:tcPr>
          <w:p w14:paraId="46F7F3D1" w14:textId="63069EC5" w:rsidR="008A2903" w:rsidRPr="00196E5F" w:rsidRDefault="008A2903" w:rsidP="008A2903">
            <w:pPr>
              <w:pStyle w:val="BodyText"/>
              <w:cnfStyle w:val="000000000000" w:firstRow="0" w:lastRow="0" w:firstColumn="0" w:lastColumn="0" w:oddVBand="0" w:evenVBand="0" w:oddHBand="0" w:evenHBand="0" w:firstRowFirstColumn="0" w:firstRowLastColumn="0" w:lastRowFirstColumn="0" w:lastRowLastColumn="0"/>
            </w:pPr>
            <w:r w:rsidRPr="00196E5F">
              <w:t xml:space="preserve">Mammals, birds </w:t>
            </w:r>
            <w:r>
              <w:t>and</w:t>
            </w:r>
            <w:r w:rsidRPr="00196E5F">
              <w:t xml:space="preserve"> reptiles </w:t>
            </w:r>
            <w:r w:rsidR="0048127B">
              <w:t>–</w:t>
            </w:r>
            <w:r w:rsidRPr="00196E5F">
              <w:t xml:space="preserve"> Co</w:t>
            </w:r>
            <w:r w:rsidR="0048127B">
              <w:t>mbined cat and fox control</w:t>
            </w:r>
          </w:p>
        </w:tc>
      </w:tr>
    </w:tbl>
    <w:p w14:paraId="2B46BF9B" w14:textId="0AD4DCF9" w:rsidR="0045551F" w:rsidRPr="008D1870" w:rsidRDefault="00453BCA" w:rsidP="00250A73">
      <w:pPr>
        <w:pStyle w:val="BodyText"/>
        <w:numPr>
          <w:ilvl w:val="0"/>
          <w:numId w:val="17"/>
        </w:numPr>
      </w:pPr>
      <w:r>
        <w:t>permanent protection</w:t>
      </w:r>
    </w:p>
    <w:p w14:paraId="67D2E896" w14:textId="77777777" w:rsidR="009E07F1" w:rsidRDefault="009E07F1" w:rsidP="00E55642">
      <w:pPr>
        <w:rPr>
          <w:rFonts w:cs="Times New Roman"/>
          <w:color w:val="504B60" w:themeColor="accent6" w:themeShade="80"/>
          <w:sz w:val="22"/>
          <w:szCs w:val="22"/>
          <w:lang w:eastAsia="en-US"/>
        </w:rPr>
      </w:pPr>
    </w:p>
    <w:p w14:paraId="2B0E824D" w14:textId="77777777" w:rsidR="008A2903" w:rsidRDefault="008A2903" w:rsidP="00196E5F">
      <w:pPr>
        <w:pStyle w:val="BodyText"/>
      </w:pPr>
    </w:p>
    <w:p w14:paraId="37E06C66" w14:textId="72FE9106" w:rsidR="00992DAB" w:rsidRPr="00196E5F" w:rsidRDefault="00992DAB" w:rsidP="00196E5F">
      <w:pPr>
        <w:pStyle w:val="BodyText"/>
      </w:pPr>
      <w:r w:rsidRPr="00196E5F">
        <w:t xml:space="preserve">For a further in depth look into SMP for this landscape please refer to </w:t>
      </w:r>
      <w:hyperlink r:id="rId40" w:history="1">
        <w:r w:rsidRPr="00196E5F">
          <w:rPr>
            <w:u w:val="single"/>
          </w:rPr>
          <w:t>NatureKit</w:t>
        </w:r>
      </w:hyperlink>
      <w:r w:rsidRPr="00196E5F">
        <w:t>.</w:t>
      </w:r>
    </w:p>
    <w:p w14:paraId="111DFE4E" w14:textId="4B8E9380" w:rsidR="00D870AB" w:rsidRPr="0034455B" w:rsidRDefault="00D870AB" w:rsidP="00D870AB">
      <w:pPr>
        <w:tabs>
          <w:tab w:val="left" w:pos="3869"/>
        </w:tabs>
        <w:rPr>
          <w:rFonts w:cs="Times New Roman"/>
          <w:sz w:val="24"/>
          <w:szCs w:val="24"/>
          <w:lang w:eastAsia="en-US"/>
        </w:rPr>
        <w:sectPr w:rsidR="00D870AB" w:rsidRPr="0034455B" w:rsidSect="00D706DE">
          <w:headerReference w:type="even" r:id="rId41"/>
          <w:headerReference w:type="default" r:id="rId42"/>
          <w:footerReference w:type="even" r:id="rId43"/>
          <w:footerReference w:type="default" r:id="rId44"/>
          <w:headerReference w:type="first" r:id="rId45"/>
          <w:footerReference w:type="first" r:id="rId46"/>
          <w:pgSz w:w="11906" w:h="16838" w:code="9"/>
          <w:pgMar w:top="2211" w:right="851" w:bottom="1758" w:left="851" w:header="284" w:footer="284" w:gutter="0"/>
          <w:cols w:space="284"/>
          <w:docGrid w:linePitch="360"/>
        </w:sectPr>
      </w:pPr>
      <w:r w:rsidRPr="0034455B">
        <w:rPr>
          <w:rFonts w:cs="Times New Roman"/>
          <w:sz w:val="24"/>
          <w:szCs w:val="24"/>
          <w:lang w:eastAsia="en-US"/>
        </w:rPr>
        <w:tab/>
      </w:r>
    </w:p>
    <w:p w14:paraId="422E67A1" w14:textId="66B35B23" w:rsidR="00DD52DC" w:rsidRPr="00DD52DC" w:rsidRDefault="004D7C5B" w:rsidP="00196E5F">
      <w:pPr>
        <w:pStyle w:val="BodyText"/>
        <w:rPr>
          <w:lang w:eastAsia="en-AU"/>
        </w:rPr>
      </w:pPr>
      <w:r>
        <w:rPr>
          <w:noProof/>
        </w:rPr>
        <w:lastRenderedPageBreak/>
        <w:drawing>
          <wp:anchor distT="0" distB="0" distL="114300" distR="114300" simplePos="0" relativeHeight="251658242" behindDoc="0" locked="0" layoutInCell="1" allowOverlap="1" wp14:anchorId="6CA338C8" wp14:editId="0B3A3A8D">
            <wp:simplePos x="0" y="0"/>
            <wp:positionH relativeFrom="column">
              <wp:posOffset>-1905</wp:posOffset>
            </wp:positionH>
            <wp:positionV relativeFrom="paragraph">
              <wp:posOffset>489585</wp:posOffset>
            </wp:positionV>
            <wp:extent cx="12599670" cy="8881745"/>
            <wp:effectExtent l="152400" t="152400" r="354330" b="3575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599670" cy="8881745"/>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DD52DC" w:rsidRPr="00DD52DC" w:rsidSect="00D706DE">
      <w:headerReference w:type="default" r:id="rId48"/>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B2EA4" w14:textId="77777777" w:rsidR="00CE18B6" w:rsidRDefault="00CE18B6">
      <w:r>
        <w:separator/>
      </w:r>
    </w:p>
    <w:p w14:paraId="5EB90705" w14:textId="77777777" w:rsidR="00CE18B6" w:rsidRDefault="00CE18B6"/>
    <w:p w14:paraId="7B4F228E" w14:textId="77777777" w:rsidR="00CE18B6" w:rsidRDefault="00CE18B6"/>
  </w:endnote>
  <w:endnote w:type="continuationSeparator" w:id="0">
    <w:p w14:paraId="26ACC7FE" w14:textId="77777777" w:rsidR="00CE18B6" w:rsidRDefault="00CE18B6">
      <w:r>
        <w:continuationSeparator/>
      </w:r>
    </w:p>
    <w:p w14:paraId="4D812CF2" w14:textId="77777777" w:rsidR="00CE18B6" w:rsidRDefault="00CE18B6"/>
    <w:p w14:paraId="6FA6194D" w14:textId="77777777" w:rsidR="00CE18B6" w:rsidRDefault="00CE18B6"/>
  </w:endnote>
  <w:endnote w:type="continuationNotice" w:id="1">
    <w:p w14:paraId="069AC712" w14:textId="77777777" w:rsidR="00CE18B6" w:rsidRDefault="00CE18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48C4756A"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77798793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177798793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177798793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B8B3C" w14:textId="77777777" w:rsidR="00CE18B6" w:rsidRPr="008F5280" w:rsidRDefault="00CE18B6" w:rsidP="008F5280">
      <w:pPr>
        <w:pStyle w:val="FootnoteSeparator"/>
      </w:pPr>
    </w:p>
    <w:p w14:paraId="71793D15" w14:textId="77777777" w:rsidR="00CE18B6" w:rsidRDefault="00CE18B6"/>
  </w:footnote>
  <w:footnote w:type="continuationSeparator" w:id="0">
    <w:p w14:paraId="71E1DD36" w14:textId="77777777" w:rsidR="00CE18B6" w:rsidRDefault="00CE18B6" w:rsidP="008F5280">
      <w:pPr>
        <w:pStyle w:val="FootnoteSeparator"/>
      </w:pPr>
    </w:p>
    <w:p w14:paraId="00F04F84" w14:textId="77777777" w:rsidR="00CE18B6" w:rsidRDefault="00CE18B6"/>
    <w:p w14:paraId="1E2727D6" w14:textId="77777777" w:rsidR="00CE18B6" w:rsidRDefault="00CE18B6"/>
  </w:footnote>
  <w:footnote w:type="continuationNotice" w:id="1">
    <w:p w14:paraId="51BCDC5D" w14:textId="77777777" w:rsidR="00CE18B6" w:rsidRDefault="00CE18B6" w:rsidP="00D55628"/>
    <w:p w14:paraId="555EBE17" w14:textId="77777777" w:rsidR="00CE18B6" w:rsidRDefault="00CE18B6"/>
    <w:p w14:paraId="2EAF5E2F" w14:textId="77777777" w:rsidR="00CE18B6" w:rsidRDefault="00CE18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A7A9871"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92602E">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31E1AA4">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309CE73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4C1C228">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314E7935">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64C8F6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E5F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615517FB" w:rsidR="00DE028D" w:rsidRPr="00975ED3" w:rsidRDefault="00DD52DC" w:rsidP="00DE028D">
          <w:pPr>
            <w:pStyle w:val="Header"/>
          </w:pPr>
          <w:r>
            <w:rPr>
              <w:noProof/>
            </w:rPr>
            <w:t xml:space="preserve">Landscape </w:t>
          </w:r>
          <w:r w:rsidR="007E23F7">
            <w:rPr>
              <w:noProof/>
            </w:rPr>
            <w:t>–</w:t>
          </w:r>
          <w:r>
            <w:rPr>
              <w:noProof/>
            </w:rPr>
            <w:t xml:space="preserve"> </w:t>
          </w:r>
          <w:r w:rsidR="007E23F7">
            <w:rPr>
              <w:noProof/>
            </w:rPr>
            <w:t>Murray Scroll</w:t>
          </w:r>
          <w:r w:rsidR="00F87401">
            <w:rPr>
              <w:noProof/>
            </w:rPr>
            <w:t xml:space="preserve"> Belt</w:t>
          </w:r>
          <w:r>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3A7D32B">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6DB5E2B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0B42320">
            <v:shape id="TriangleLeft" style="position:absolute;margin-left:22.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2E3133F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C07FBF7">
            <v:rect id="Rectangle" style="position:absolute;margin-left:22.7pt;margin-top:22.7pt;width:552.7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AF47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6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2B05F6B">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7830148E">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6E75249">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549B189B">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548EF64">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33100705">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63DC9E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06B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209F"/>
    <w:multiLevelType w:val="hybridMultilevel"/>
    <w:tmpl w:val="5E24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A0C89826"/>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0BE595C"/>
    <w:multiLevelType w:val="hybridMultilevel"/>
    <w:tmpl w:val="72FA7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6D145FD"/>
    <w:multiLevelType w:val="hybridMultilevel"/>
    <w:tmpl w:val="8A48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0540A9"/>
    <w:multiLevelType w:val="multilevel"/>
    <w:tmpl w:val="5CC2F73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5E687C55"/>
    <w:multiLevelType w:val="hybridMultilevel"/>
    <w:tmpl w:val="B43E5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A869DF"/>
    <w:multiLevelType w:val="multilevel"/>
    <w:tmpl w:val="4232F4F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hybridMultilevel"/>
    <w:tmpl w:val="4A4219B0"/>
    <w:name w:val="TableNumbering"/>
    <w:lvl w:ilvl="0" w:tplc="7800251C">
      <w:start w:val="1"/>
      <w:numFmt w:val="decimal"/>
      <w:pStyle w:val="TableTextNumbered"/>
      <w:lvlText w:val="%1."/>
      <w:lvlJc w:val="left"/>
      <w:pPr>
        <w:tabs>
          <w:tab w:val="num" w:pos="482"/>
        </w:tabs>
        <w:ind w:left="482" w:hanging="369"/>
      </w:pPr>
      <w:rPr>
        <w:rFonts w:hint="default"/>
      </w:rPr>
    </w:lvl>
    <w:lvl w:ilvl="1" w:tplc="034CF46A">
      <w:start w:val="1"/>
      <w:numFmt w:val="lowerLetter"/>
      <w:pStyle w:val="TableTextNumbered2"/>
      <w:lvlText w:val="%2."/>
      <w:lvlJc w:val="left"/>
      <w:pPr>
        <w:tabs>
          <w:tab w:val="num" w:pos="822"/>
        </w:tabs>
        <w:ind w:left="822" w:hanging="340"/>
      </w:pPr>
      <w:rPr>
        <w:rFonts w:hint="default"/>
      </w:rPr>
    </w:lvl>
    <w:lvl w:ilvl="2" w:tplc="3FDE88B0">
      <w:start w:val="1"/>
      <w:numFmt w:val="lowerRoman"/>
      <w:pStyle w:val="TableTextNumbered3"/>
      <w:lvlText w:val="%3."/>
      <w:lvlJc w:val="left"/>
      <w:pPr>
        <w:tabs>
          <w:tab w:val="num" w:pos="1219"/>
        </w:tabs>
        <w:ind w:left="1219" w:hanging="397"/>
      </w:pPr>
      <w:rPr>
        <w:rFonts w:hint="default"/>
      </w:rPr>
    </w:lvl>
    <w:lvl w:ilvl="3" w:tplc="3730AFC8">
      <w:start w:val="1"/>
      <w:numFmt w:val="none"/>
      <w:lvlText w:val=""/>
      <w:lvlJc w:val="left"/>
      <w:pPr>
        <w:ind w:left="1440" w:hanging="360"/>
      </w:pPr>
      <w:rPr>
        <w:rFonts w:hint="default"/>
      </w:rPr>
    </w:lvl>
    <w:lvl w:ilvl="4" w:tplc="3C14238A">
      <w:start w:val="1"/>
      <w:numFmt w:val="none"/>
      <w:lvlText w:val=""/>
      <w:lvlJc w:val="left"/>
      <w:pPr>
        <w:ind w:left="1800" w:hanging="360"/>
      </w:pPr>
      <w:rPr>
        <w:rFonts w:hint="default"/>
      </w:rPr>
    </w:lvl>
    <w:lvl w:ilvl="5" w:tplc="EC949532">
      <w:start w:val="1"/>
      <w:numFmt w:val="none"/>
      <w:lvlText w:val=""/>
      <w:lvlJc w:val="left"/>
      <w:pPr>
        <w:ind w:left="2160" w:hanging="360"/>
      </w:pPr>
      <w:rPr>
        <w:rFonts w:hint="default"/>
      </w:rPr>
    </w:lvl>
    <w:lvl w:ilvl="6" w:tplc="1182F24A">
      <w:start w:val="1"/>
      <w:numFmt w:val="none"/>
      <w:lvlText w:val=""/>
      <w:lvlJc w:val="left"/>
      <w:pPr>
        <w:ind w:left="2520" w:hanging="360"/>
      </w:pPr>
      <w:rPr>
        <w:rFonts w:hint="default"/>
      </w:rPr>
    </w:lvl>
    <w:lvl w:ilvl="7" w:tplc="AB1E309E">
      <w:start w:val="1"/>
      <w:numFmt w:val="none"/>
      <w:lvlText w:val=""/>
      <w:lvlJc w:val="left"/>
      <w:pPr>
        <w:ind w:left="2880" w:hanging="360"/>
      </w:pPr>
      <w:rPr>
        <w:rFonts w:hint="default"/>
      </w:rPr>
    </w:lvl>
    <w:lvl w:ilvl="8" w:tplc="956A9618">
      <w:start w:val="1"/>
      <w:numFmt w:val="none"/>
      <w:lvlText w:val=""/>
      <w:lvlJc w:val="left"/>
      <w:pPr>
        <w:ind w:left="3240" w:hanging="360"/>
      </w:pPr>
      <w:rPr>
        <w:rFonts w:hint="default"/>
      </w:rPr>
    </w:lvl>
  </w:abstractNum>
  <w:abstractNum w:abstractNumId="20" w15:restartNumberingAfterBreak="0">
    <w:nsid w:val="6EE92595"/>
    <w:multiLevelType w:val="hybridMultilevel"/>
    <w:tmpl w:val="1DFC8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9"/>
  </w:num>
  <w:num w:numId="3">
    <w:abstractNumId w:val="16"/>
  </w:num>
  <w:num w:numId="4">
    <w:abstractNumId w:val="22"/>
  </w:num>
  <w:num w:numId="5">
    <w:abstractNumId w:val="6"/>
  </w:num>
  <w:num w:numId="6">
    <w:abstractNumId w:val="3"/>
  </w:num>
  <w:num w:numId="7">
    <w:abstractNumId w:val="2"/>
  </w:num>
  <w:num w:numId="8">
    <w:abstractNumId w:val="1"/>
  </w:num>
  <w:num w:numId="9">
    <w:abstractNumId w:val="21"/>
  </w:num>
  <w:num w:numId="10">
    <w:abstractNumId w:val="4"/>
  </w:num>
  <w:num w:numId="11">
    <w:abstractNumId w:val="7"/>
  </w:num>
  <w:num w:numId="12">
    <w:abstractNumId w:val="5"/>
  </w:num>
  <w:num w:numId="13">
    <w:abstractNumId w:val="10"/>
  </w:num>
  <w:num w:numId="14">
    <w:abstractNumId w:val="1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0"/>
  </w:num>
  <w:num w:numId="18">
    <w:abstractNumId w:val="17"/>
  </w:num>
  <w:num w:numId="19">
    <w:abstractNumId w:val="12"/>
  </w:num>
  <w:num w:numId="2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86D"/>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41B"/>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EA1"/>
    <w:rsid w:val="000C26B3"/>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8E5"/>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E3D"/>
    <w:rsid w:val="000E4B54"/>
    <w:rsid w:val="000E53BD"/>
    <w:rsid w:val="000E55A2"/>
    <w:rsid w:val="000E5F4E"/>
    <w:rsid w:val="000E6684"/>
    <w:rsid w:val="000E6777"/>
    <w:rsid w:val="000E7410"/>
    <w:rsid w:val="000E7936"/>
    <w:rsid w:val="000E7D0C"/>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68F"/>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C97"/>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D5E"/>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E5F"/>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B8A"/>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D78"/>
    <w:rsid w:val="001D1792"/>
    <w:rsid w:val="001D222A"/>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417"/>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DA"/>
    <w:rsid w:val="002076FD"/>
    <w:rsid w:val="0020775A"/>
    <w:rsid w:val="0020777E"/>
    <w:rsid w:val="0020778C"/>
    <w:rsid w:val="00207D4E"/>
    <w:rsid w:val="00207ED2"/>
    <w:rsid w:val="00210464"/>
    <w:rsid w:val="002104A5"/>
    <w:rsid w:val="002104FF"/>
    <w:rsid w:val="00210D74"/>
    <w:rsid w:val="00211046"/>
    <w:rsid w:val="002112B2"/>
    <w:rsid w:val="002115B5"/>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07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0A73"/>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796"/>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67D0"/>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48C"/>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85"/>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2335"/>
    <w:rsid w:val="002E23C3"/>
    <w:rsid w:val="002E2654"/>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68"/>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1D1"/>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50"/>
    <w:rsid w:val="003229CA"/>
    <w:rsid w:val="00323063"/>
    <w:rsid w:val="003234E6"/>
    <w:rsid w:val="0032380A"/>
    <w:rsid w:val="00323975"/>
    <w:rsid w:val="003239BD"/>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27F"/>
    <w:rsid w:val="00327485"/>
    <w:rsid w:val="003274B6"/>
    <w:rsid w:val="00327E39"/>
    <w:rsid w:val="00327FD3"/>
    <w:rsid w:val="0033013A"/>
    <w:rsid w:val="00330302"/>
    <w:rsid w:val="00330504"/>
    <w:rsid w:val="00330A9E"/>
    <w:rsid w:val="00330E47"/>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55B"/>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78E"/>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4A30"/>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132"/>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4C1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0EEF"/>
    <w:rsid w:val="004512D8"/>
    <w:rsid w:val="0045153F"/>
    <w:rsid w:val="004519A4"/>
    <w:rsid w:val="00451B45"/>
    <w:rsid w:val="00451D03"/>
    <w:rsid w:val="00451DF6"/>
    <w:rsid w:val="00451DFE"/>
    <w:rsid w:val="00451E18"/>
    <w:rsid w:val="00452268"/>
    <w:rsid w:val="0045230A"/>
    <w:rsid w:val="00452770"/>
    <w:rsid w:val="00452AEA"/>
    <w:rsid w:val="00452B5C"/>
    <w:rsid w:val="00452D17"/>
    <w:rsid w:val="00452E0B"/>
    <w:rsid w:val="00453663"/>
    <w:rsid w:val="004538BB"/>
    <w:rsid w:val="00453BCA"/>
    <w:rsid w:val="00453C5B"/>
    <w:rsid w:val="00453F26"/>
    <w:rsid w:val="0045400B"/>
    <w:rsid w:val="0045406B"/>
    <w:rsid w:val="0045426D"/>
    <w:rsid w:val="0045510B"/>
    <w:rsid w:val="00455385"/>
    <w:rsid w:val="004554EF"/>
    <w:rsid w:val="0045551F"/>
    <w:rsid w:val="004556CC"/>
    <w:rsid w:val="0045598B"/>
    <w:rsid w:val="00455AE3"/>
    <w:rsid w:val="00455BCE"/>
    <w:rsid w:val="00455E14"/>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0428"/>
    <w:rsid w:val="00471473"/>
    <w:rsid w:val="00471496"/>
    <w:rsid w:val="0047188C"/>
    <w:rsid w:val="00471D90"/>
    <w:rsid w:val="00472154"/>
    <w:rsid w:val="0047291F"/>
    <w:rsid w:val="00472D29"/>
    <w:rsid w:val="00473915"/>
    <w:rsid w:val="00473ACF"/>
    <w:rsid w:val="004741FF"/>
    <w:rsid w:val="0047420A"/>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27B"/>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3A86"/>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2E"/>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2BA"/>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C37"/>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C5B"/>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4E65"/>
    <w:rsid w:val="004E52B6"/>
    <w:rsid w:val="004E53E9"/>
    <w:rsid w:val="004E5520"/>
    <w:rsid w:val="004E55D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947"/>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80F"/>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0C5F"/>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2B4"/>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09E1"/>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0C5"/>
    <w:rsid w:val="005641CA"/>
    <w:rsid w:val="00564478"/>
    <w:rsid w:val="00564485"/>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1E"/>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E27"/>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8"/>
    <w:rsid w:val="005A44DD"/>
    <w:rsid w:val="005A4E7B"/>
    <w:rsid w:val="005A4E82"/>
    <w:rsid w:val="005A5248"/>
    <w:rsid w:val="005A568E"/>
    <w:rsid w:val="005A6242"/>
    <w:rsid w:val="005A6B4C"/>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2E8"/>
    <w:rsid w:val="005B5324"/>
    <w:rsid w:val="005B544F"/>
    <w:rsid w:val="005B57B5"/>
    <w:rsid w:val="005B587D"/>
    <w:rsid w:val="005B6242"/>
    <w:rsid w:val="005B6834"/>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4BD5"/>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A88"/>
    <w:rsid w:val="005E7D9F"/>
    <w:rsid w:val="005E7E2C"/>
    <w:rsid w:val="005E7ECE"/>
    <w:rsid w:val="005E7FAB"/>
    <w:rsid w:val="005F0BB2"/>
    <w:rsid w:val="005F0C5A"/>
    <w:rsid w:val="005F0D01"/>
    <w:rsid w:val="005F106A"/>
    <w:rsid w:val="005F1B40"/>
    <w:rsid w:val="005F1C06"/>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33"/>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5E2"/>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80D"/>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75C"/>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E84"/>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3EF"/>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864"/>
    <w:rsid w:val="006F4DE0"/>
    <w:rsid w:val="006F4FC1"/>
    <w:rsid w:val="006F536D"/>
    <w:rsid w:val="006F55BB"/>
    <w:rsid w:val="006F56E3"/>
    <w:rsid w:val="006F58AF"/>
    <w:rsid w:val="006F5DFB"/>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5B05"/>
    <w:rsid w:val="00706347"/>
    <w:rsid w:val="0070663E"/>
    <w:rsid w:val="00706747"/>
    <w:rsid w:val="00706F9F"/>
    <w:rsid w:val="007070EE"/>
    <w:rsid w:val="00707264"/>
    <w:rsid w:val="00707373"/>
    <w:rsid w:val="00707B50"/>
    <w:rsid w:val="00707C8D"/>
    <w:rsid w:val="00710722"/>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2B32"/>
    <w:rsid w:val="007230EC"/>
    <w:rsid w:val="00723379"/>
    <w:rsid w:val="007239D7"/>
    <w:rsid w:val="00723CAA"/>
    <w:rsid w:val="007244C5"/>
    <w:rsid w:val="00724536"/>
    <w:rsid w:val="007253F3"/>
    <w:rsid w:val="00725BC7"/>
    <w:rsid w:val="007261D2"/>
    <w:rsid w:val="007267F8"/>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40"/>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704"/>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8A8"/>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4F2"/>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641"/>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3E8"/>
    <w:rsid w:val="00854775"/>
    <w:rsid w:val="00854A92"/>
    <w:rsid w:val="00854AFC"/>
    <w:rsid w:val="00854E25"/>
    <w:rsid w:val="00855BAB"/>
    <w:rsid w:val="00855D27"/>
    <w:rsid w:val="00856840"/>
    <w:rsid w:val="00856B69"/>
    <w:rsid w:val="008577AF"/>
    <w:rsid w:val="00857971"/>
    <w:rsid w:val="008579A6"/>
    <w:rsid w:val="00857DC8"/>
    <w:rsid w:val="0086000C"/>
    <w:rsid w:val="008601F2"/>
    <w:rsid w:val="008602BB"/>
    <w:rsid w:val="00860EA0"/>
    <w:rsid w:val="00860FAB"/>
    <w:rsid w:val="00861101"/>
    <w:rsid w:val="00861311"/>
    <w:rsid w:val="00861783"/>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4A7"/>
    <w:rsid w:val="00865535"/>
    <w:rsid w:val="00865EE9"/>
    <w:rsid w:val="0086636C"/>
    <w:rsid w:val="008663DA"/>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166F"/>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111"/>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0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0FD4"/>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D8C"/>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210"/>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B1A"/>
    <w:rsid w:val="009040AA"/>
    <w:rsid w:val="00904F14"/>
    <w:rsid w:val="00905031"/>
    <w:rsid w:val="00905239"/>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0C"/>
    <w:rsid w:val="009131EE"/>
    <w:rsid w:val="009133EF"/>
    <w:rsid w:val="00913AD8"/>
    <w:rsid w:val="00913C09"/>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3B94"/>
    <w:rsid w:val="009241E5"/>
    <w:rsid w:val="009247D8"/>
    <w:rsid w:val="00924BB6"/>
    <w:rsid w:val="00924D79"/>
    <w:rsid w:val="00924DFE"/>
    <w:rsid w:val="009255EB"/>
    <w:rsid w:val="00925652"/>
    <w:rsid w:val="00925EA0"/>
    <w:rsid w:val="0092602E"/>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DA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97E1F"/>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A7FE1"/>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A"/>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18"/>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7F1"/>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55D"/>
    <w:rsid w:val="009F3846"/>
    <w:rsid w:val="009F3EBC"/>
    <w:rsid w:val="009F40DE"/>
    <w:rsid w:val="009F4174"/>
    <w:rsid w:val="009F4633"/>
    <w:rsid w:val="009F472A"/>
    <w:rsid w:val="009F4EA8"/>
    <w:rsid w:val="009F5A04"/>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3F9"/>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AF4"/>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5D"/>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1A3D"/>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823"/>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4C7"/>
    <w:rsid w:val="00AD2747"/>
    <w:rsid w:val="00AD3037"/>
    <w:rsid w:val="00AD3296"/>
    <w:rsid w:val="00AD33BC"/>
    <w:rsid w:val="00AD391C"/>
    <w:rsid w:val="00AD49FA"/>
    <w:rsid w:val="00AD4C26"/>
    <w:rsid w:val="00AD52BD"/>
    <w:rsid w:val="00AD52E0"/>
    <w:rsid w:val="00AD5C11"/>
    <w:rsid w:val="00AD5DB5"/>
    <w:rsid w:val="00AD64D8"/>
    <w:rsid w:val="00AD66A0"/>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3D4"/>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AFE"/>
    <w:rsid w:val="00AF6296"/>
    <w:rsid w:val="00AF666D"/>
    <w:rsid w:val="00AF6804"/>
    <w:rsid w:val="00AF6AA5"/>
    <w:rsid w:val="00AF6AB0"/>
    <w:rsid w:val="00AF6DE2"/>
    <w:rsid w:val="00AF7210"/>
    <w:rsid w:val="00AF7582"/>
    <w:rsid w:val="00B00433"/>
    <w:rsid w:val="00B0094E"/>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732"/>
    <w:rsid w:val="00B25AB2"/>
    <w:rsid w:val="00B2604F"/>
    <w:rsid w:val="00B26305"/>
    <w:rsid w:val="00B26A62"/>
    <w:rsid w:val="00B26AD4"/>
    <w:rsid w:val="00B26E98"/>
    <w:rsid w:val="00B26F77"/>
    <w:rsid w:val="00B27011"/>
    <w:rsid w:val="00B270F6"/>
    <w:rsid w:val="00B27222"/>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799"/>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288"/>
    <w:rsid w:val="00B95327"/>
    <w:rsid w:val="00B957B3"/>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241"/>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644"/>
    <w:rsid w:val="00BE4C1B"/>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6F47"/>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387C"/>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A3E"/>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6F2F"/>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47A97"/>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053"/>
    <w:rsid w:val="00C60238"/>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22"/>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06D"/>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7EF"/>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DE7"/>
    <w:rsid w:val="00C94FBE"/>
    <w:rsid w:val="00C95386"/>
    <w:rsid w:val="00C95433"/>
    <w:rsid w:val="00C9552E"/>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801"/>
    <w:rsid w:val="00CA7FBB"/>
    <w:rsid w:val="00CB0597"/>
    <w:rsid w:val="00CB0687"/>
    <w:rsid w:val="00CB08DC"/>
    <w:rsid w:val="00CB0E20"/>
    <w:rsid w:val="00CB172C"/>
    <w:rsid w:val="00CB1C0C"/>
    <w:rsid w:val="00CB1C2D"/>
    <w:rsid w:val="00CB1CA5"/>
    <w:rsid w:val="00CB1CC6"/>
    <w:rsid w:val="00CB1FB7"/>
    <w:rsid w:val="00CB2443"/>
    <w:rsid w:val="00CB2548"/>
    <w:rsid w:val="00CB2579"/>
    <w:rsid w:val="00CB2D0D"/>
    <w:rsid w:val="00CB33B9"/>
    <w:rsid w:val="00CB395E"/>
    <w:rsid w:val="00CB3A8F"/>
    <w:rsid w:val="00CB4229"/>
    <w:rsid w:val="00CB435A"/>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AFA"/>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202"/>
    <w:rsid w:val="00CE1328"/>
    <w:rsid w:val="00CE18B6"/>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7B9"/>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3"/>
    <w:rsid w:val="00D26668"/>
    <w:rsid w:val="00D26FC2"/>
    <w:rsid w:val="00D270B3"/>
    <w:rsid w:val="00D27135"/>
    <w:rsid w:val="00D2725B"/>
    <w:rsid w:val="00D30DFC"/>
    <w:rsid w:val="00D311DC"/>
    <w:rsid w:val="00D31D2C"/>
    <w:rsid w:val="00D3264A"/>
    <w:rsid w:val="00D32A6E"/>
    <w:rsid w:val="00D32E8E"/>
    <w:rsid w:val="00D33354"/>
    <w:rsid w:val="00D33742"/>
    <w:rsid w:val="00D33A53"/>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5F5D"/>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1E68"/>
    <w:rsid w:val="00D5273C"/>
    <w:rsid w:val="00D53636"/>
    <w:rsid w:val="00D536EF"/>
    <w:rsid w:val="00D538D4"/>
    <w:rsid w:val="00D538D8"/>
    <w:rsid w:val="00D53B69"/>
    <w:rsid w:val="00D54DBF"/>
    <w:rsid w:val="00D5556B"/>
    <w:rsid w:val="00D55628"/>
    <w:rsid w:val="00D55663"/>
    <w:rsid w:val="00D55878"/>
    <w:rsid w:val="00D5594A"/>
    <w:rsid w:val="00D56808"/>
    <w:rsid w:val="00D56D9F"/>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769"/>
    <w:rsid w:val="00D82A76"/>
    <w:rsid w:val="00D82C6F"/>
    <w:rsid w:val="00D83191"/>
    <w:rsid w:val="00D831F1"/>
    <w:rsid w:val="00D8336B"/>
    <w:rsid w:val="00D835C6"/>
    <w:rsid w:val="00D835CD"/>
    <w:rsid w:val="00D83A36"/>
    <w:rsid w:val="00D83BD4"/>
    <w:rsid w:val="00D83BFB"/>
    <w:rsid w:val="00D83EB7"/>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308"/>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DC6"/>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7B9"/>
    <w:rsid w:val="00DE291C"/>
    <w:rsid w:val="00DE3281"/>
    <w:rsid w:val="00DE32BD"/>
    <w:rsid w:val="00DE35C9"/>
    <w:rsid w:val="00DE4C6A"/>
    <w:rsid w:val="00DE4F04"/>
    <w:rsid w:val="00DE522B"/>
    <w:rsid w:val="00DE5C5D"/>
    <w:rsid w:val="00DE6F26"/>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229"/>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2E"/>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0DB2"/>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EA2"/>
    <w:rsid w:val="00E74FC7"/>
    <w:rsid w:val="00E75044"/>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2D63"/>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21E"/>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B7F"/>
    <w:rsid w:val="00EA4C44"/>
    <w:rsid w:val="00EA4D19"/>
    <w:rsid w:val="00EA4E94"/>
    <w:rsid w:val="00EA4F8A"/>
    <w:rsid w:val="00EA57A3"/>
    <w:rsid w:val="00EA5814"/>
    <w:rsid w:val="00EA5A7F"/>
    <w:rsid w:val="00EA5C9A"/>
    <w:rsid w:val="00EA6073"/>
    <w:rsid w:val="00EA660E"/>
    <w:rsid w:val="00EA6C70"/>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7A1"/>
    <w:rsid w:val="00EB5940"/>
    <w:rsid w:val="00EB5F11"/>
    <w:rsid w:val="00EB61ED"/>
    <w:rsid w:val="00EB65AC"/>
    <w:rsid w:val="00EB6BC8"/>
    <w:rsid w:val="00EB74D6"/>
    <w:rsid w:val="00EB7608"/>
    <w:rsid w:val="00EB760C"/>
    <w:rsid w:val="00EC001E"/>
    <w:rsid w:val="00EC024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6C3"/>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9EB"/>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4D4"/>
    <w:rsid w:val="00EE48A8"/>
    <w:rsid w:val="00EE4997"/>
    <w:rsid w:val="00EE4AFC"/>
    <w:rsid w:val="00EE55E7"/>
    <w:rsid w:val="00EE61AD"/>
    <w:rsid w:val="00EE61FB"/>
    <w:rsid w:val="00EE6A67"/>
    <w:rsid w:val="00EE6E5F"/>
    <w:rsid w:val="00EE6EF4"/>
    <w:rsid w:val="00EE7727"/>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1AB"/>
    <w:rsid w:val="00F2284B"/>
    <w:rsid w:val="00F22851"/>
    <w:rsid w:val="00F229EB"/>
    <w:rsid w:val="00F22FC6"/>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46D"/>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464"/>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629"/>
    <w:rsid w:val="00F9384B"/>
    <w:rsid w:val="00F93AA3"/>
    <w:rsid w:val="00F93EB5"/>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3EB5"/>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C38DB3A"/>
    <w:rsid w:val="10C123CD"/>
    <w:rsid w:val="1499BF26"/>
    <w:rsid w:val="1BA84B2E"/>
    <w:rsid w:val="1E08A9A9"/>
    <w:rsid w:val="21C41D73"/>
    <w:rsid w:val="29AE8A38"/>
    <w:rsid w:val="2BAB85A3"/>
    <w:rsid w:val="2ECE3B26"/>
    <w:rsid w:val="306D7540"/>
    <w:rsid w:val="3787AF21"/>
    <w:rsid w:val="3C30D1BF"/>
    <w:rsid w:val="3F0137B5"/>
    <w:rsid w:val="422C4E24"/>
    <w:rsid w:val="447E64C4"/>
    <w:rsid w:val="49CA1D44"/>
    <w:rsid w:val="53088BC9"/>
    <w:rsid w:val="58E16B0D"/>
    <w:rsid w:val="63B71E62"/>
    <w:rsid w:val="6587E4A9"/>
    <w:rsid w:val="67FBF8A3"/>
    <w:rsid w:val="73D030F3"/>
    <w:rsid w:val="74961795"/>
    <w:rsid w:val="78A4880A"/>
    <w:rsid w:val="7AAB89A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473EB2F9-2E6C-45C0-8143-11B9A33EC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F221AB"/>
    <w:pPr>
      <w:spacing w:before="60" w:after="120"/>
    </w:pPr>
    <w:rPr>
      <w:rFonts w:cs="Times New Roman"/>
      <w:iCs/>
      <w:color w:val="282727" w:themeColor="text1" w:themeShade="BF"/>
      <w:sz w:val="22"/>
      <w:lang w:eastAsia="en-US"/>
    </w:rPr>
  </w:style>
  <w:style w:type="character" w:customStyle="1" w:styleId="BodyTextChar">
    <w:name w:val="Body Text Char"/>
    <w:basedOn w:val="DefaultParagraphFont"/>
    <w:link w:val="BodyText"/>
    <w:rsid w:val="00F221AB"/>
    <w:rPr>
      <w:rFonts w:cs="Times New Roman"/>
      <w:iCs/>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paragraph" w:customStyle="1" w:styleId="xmsonormal">
    <w:name w:val="x_msonormal"/>
    <w:basedOn w:val="Normal"/>
    <w:rsid w:val="00B957B3"/>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90504913">
      <w:bodyDiv w:val="1"/>
      <w:marLeft w:val="0"/>
      <w:marRight w:val="0"/>
      <w:marTop w:val="0"/>
      <w:marBottom w:val="0"/>
      <w:divBdr>
        <w:top w:val="none" w:sz="0" w:space="0" w:color="auto"/>
        <w:left w:val="none" w:sz="0" w:space="0" w:color="auto"/>
        <w:bottom w:val="none" w:sz="0" w:space="0" w:color="auto"/>
        <w:right w:val="none" w:sz="0" w:space="0" w:color="auto"/>
      </w:divBdr>
      <w:divsChild>
        <w:div w:id="1836265800">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9061582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sv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2.xml"/><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image" Target="media/image18.svg"/><Relationship Id="rId38" Type="http://schemas.openxmlformats.org/officeDocument/2006/relationships/image" Target="media/image23.sv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hyperlink" Target="https://www.environment.vic.gov.au/biodiversity/naturekit"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sv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29.emf"/><Relationship Id="rId2" Type="http://schemas.openxmlformats.org/officeDocument/2006/relationships/image" Target="media/image28.emf"/><Relationship Id="rId1" Type="http://schemas.openxmlformats.org/officeDocument/2006/relationships/image" Target="media/image27.jpg"/></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DOCID75-1821465141-1830</_dlc_DocId>
    <_dlc_DocIdUrl xmlns="a5f32de4-e402-4188-b034-e71ca7d22e54">
      <Url>https://delwpvicgovau.sharepoint.com/sites/ecm_75/_layouts/15/DocIdRedir.aspx?ID=DOCID75-1821465141-1830</Url>
      <Description>DOCID75-1821465141-1830</Description>
    </_dlc_DocIdUrl>
    <ProjName xmlns="9fd47c19-1c4a-4d7d-b342-c10cef269344" xsi:nil="true"/>
    <_dlc_DocIdPersistId xmlns="a5f32de4-e402-4188-b034-e71ca7d22e54">false</_dlc_DocIdPersistId>
  </documentManagement>
</p:properti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3.xml><?xml version="1.0" encoding="utf-8"?>
<ds:datastoreItem xmlns:ds="http://schemas.openxmlformats.org/officeDocument/2006/customXml" ds:itemID="{DABEE8A4-20D3-41B7-A106-F3AD67732593}">
  <ds:schemaRefs>
    <ds:schemaRef ds:uri="http://schemas.openxmlformats.org/officeDocument/2006/bibliography"/>
  </ds:schemaRefs>
</ds:datastoreItem>
</file>

<file path=customXml/itemProps4.xml><?xml version="1.0" encoding="utf-8"?>
<ds:datastoreItem xmlns:ds="http://schemas.openxmlformats.org/officeDocument/2006/customXml" ds:itemID="{EBB121D0-615E-4E7D-B343-55C3F7124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6.xml><?xml version="1.0" encoding="utf-8"?>
<ds:datastoreItem xmlns:ds="http://schemas.openxmlformats.org/officeDocument/2006/customXml" ds:itemID="{5B6EBE63-B3E7-420A-A919-3399F5BF7DC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1118</Words>
  <Characters>6376</Characters>
  <Application>Microsoft Office Word</Application>
  <DocSecurity>0</DocSecurity>
  <Lines>53</Lines>
  <Paragraphs>14</Paragraphs>
  <ScaleCrop>false</ScaleCrop>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2 Murray Scroll BeltFact sheet Loddon Mallee</dc:title>
  <dc:subject/>
  <dc:creator>Elise K Kovac (DELWP)</dc:creator>
  <cp:keywords/>
  <dc:description/>
  <cp:lastModifiedBy>Clare Brownridge (DELWP)</cp:lastModifiedBy>
  <cp:revision>331</cp:revision>
  <cp:lastPrinted>2020-09-29T20:12:00Z</cp:lastPrinted>
  <dcterms:created xsi:type="dcterms:W3CDTF">2020-08-27T21:45:00Z</dcterms:created>
  <dcterms:modified xsi:type="dcterms:W3CDTF">2021-01-29T05:50:00Z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ebc8da8a-be83-4c77-9907-2a44d5af5331</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Activity">
    <vt:lpwstr>Mallee</vt:lpwstr>
  </property>
  <property fmtid="{D5CDD505-2E9C-101B-9397-08002B2CF9AE}" pid="27" name="xd_Signature">
    <vt:bool>false</vt:bool>
  </property>
  <property fmtid="{D5CDD505-2E9C-101B-9397-08002B2CF9AE}" pid="28" name="Financialyear">
    <vt:lpwstr>2020-21</vt:lpwstr>
  </property>
  <property fmtid="{D5CDD505-2E9C-101B-9397-08002B2CF9AE}" pid="29" name="xd_ProgID">
    <vt:lpwstr/>
  </property>
  <property fmtid="{D5CDD505-2E9C-101B-9397-08002B2CF9AE}" pid="30" name="SharedWithUsers">
    <vt:lpwstr/>
  </property>
  <property fmtid="{D5CDD505-2E9C-101B-9397-08002B2CF9AE}" pid="31" name="DocumentSetDescription">
    <vt:lpwstr/>
  </property>
  <property fmtid="{D5CDD505-2E9C-101B-9397-08002B2CF9AE}" pid="32" name="ComplianceAssetId">
    <vt:lpwstr/>
  </property>
  <property fmtid="{D5CDD505-2E9C-101B-9397-08002B2CF9AE}" pid="33" name="TemplateUrl">
    <vt:lpwstr/>
  </property>
  <property fmtid="{D5CDD505-2E9C-101B-9397-08002B2CF9AE}" pid="34" name="eaf4197b82194a998c375f71f239bfb8">
    <vt:lpwstr>BRP 2|0b28ff97-3bdb-4309-99fc-d6a57f92a8a1</vt:lpwstr>
  </property>
  <property fmtid="{D5CDD505-2E9C-101B-9397-08002B2CF9AE}" pid="35" name="ece32f50ba964e1fbf627a9d83fe6c01">
    <vt:lpwstr>Department of Environment, Land, Water and Planning|607a3f87-1228-4cd9-82a5-076aa8776274</vt:lpwstr>
  </property>
  <property fmtid="{D5CDD505-2E9C-101B-9397-08002B2CF9AE}" pid="36" name="ic50d0a05a8e4d9791dac67f8a1e716c">
    <vt:lpwstr>Forest, Fire and Regions|2e0654de-dfdc-4793-b2a2-0db9a0abca14</vt:lpwstr>
  </property>
  <property fmtid="{D5CDD505-2E9C-101B-9397-08002B2CF9AE}" pid="37" name="n771d69a070c4babbf278c67c8a2b859">
    <vt:lpwstr>Office of the Deputy Secretary Forest Fire and Regions|1c4f4108-5c0d-49b9-ab7c-0c53a56b7d41</vt:lpwstr>
  </property>
  <property fmtid="{D5CDD505-2E9C-101B-9397-08002B2CF9AE}" pid="38" name="mfe9accc5a0b4653a7b513b67ffd122d">
    <vt:lpwstr>All|8270565e-a836-42c0-aa61-1ac7b0ff14aa</vt:lpwstr>
  </property>
  <property fmtid="{D5CDD505-2E9C-101B-9397-08002B2CF9AE}" pid="39" name="Section">
    <vt:lpwstr/>
  </property>
  <property fmtid="{D5CDD505-2E9C-101B-9397-08002B2CF9AE}" pid="40" name="Agency">
    <vt:lpwstr>1;#Department of Environment, Land, Water and Planning|607a3f87-1228-4cd9-82a5-076aa8776274</vt:lpwstr>
  </property>
  <property fmtid="{D5CDD505-2E9C-101B-9397-08002B2CF9AE}" pid="41" name="Region">
    <vt:lpwstr>68;#Loddon Mallee|3003a99b-d5f7-46e4-8890-5b0e8c861543</vt:lpwstr>
  </property>
  <property fmtid="{D5CDD505-2E9C-101B-9397-08002B2CF9AE}" pid="42" name="Branch">
    <vt:lpwstr>7;#All|8270565e-a836-42c0-aa61-1ac7b0ff14aa</vt:lpwstr>
  </property>
  <property fmtid="{D5CDD505-2E9C-101B-9397-08002B2CF9AE}" pid="43" name="a25c4e3633654d669cbaa09ae6b70789">
    <vt:lpwstr/>
  </property>
  <property fmtid="{D5CDD505-2E9C-101B-9397-08002B2CF9AE}" pid="44" name="o85941e134754762b9719660a258a6e6">
    <vt:lpwstr/>
  </property>
  <property fmtid="{D5CDD505-2E9C-101B-9397-08002B2CF9AE}" pid="45" name="Reference_x0020_Type">
    <vt:lpwstr/>
  </property>
  <property fmtid="{D5CDD505-2E9C-101B-9397-08002B2CF9AE}" pid="46" name="Location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Division">
    <vt:lpwstr>5;#Office of the Deputy Secretary Forest Fire and Regions|1c4f4108-5c0d-49b9-ab7c-0c53a56b7d41</vt:lpwstr>
  </property>
  <property fmtid="{D5CDD505-2E9C-101B-9397-08002B2CF9AE}" pid="50" name="k1bd994a94c2413797db3bab8f123f6f">
    <vt:lpwstr/>
  </property>
  <property fmtid="{D5CDD505-2E9C-101B-9397-08002B2CF9AE}" pid="51" name="Sub_x002d_Section">
    <vt:lpwstr/>
  </property>
  <property fmtid="{D5CDD505-2E9C-101B-9397-08002B2CF9AE}" pid="52" name="BRP phase">
    <vt:lpwstr>BRP2</vt:lpwstr>
  </property>
  <property fmtid="{D5CDD505-2E9C-101B-9397-08002B2CF9AE}" pid="53" name="o2e611f6ba3e4c8f9a895dfb7980639e">
    <vt:lpwstr/>
  </property>
  <property fmtid="{D5CDD505-2E9C-101B-9397-08002B2CF9AE}" pid="54" name="ld508a88e6264ce89693af80a72862cb">
    <vt:lpwstr/>
  </property>
  <property fmtid="{D5CDD505-2E9C-101B-9397-08002B2CF9AE}" pid="55" name="lfd3071406224809a17b67e55409993d">
    <vt:lpwstr>Loddon Mallee|3003a99b-d5f7-46e4-8890-5b0e8c861543</vt:lpwstr>
  </property>
  <property fmtid="{D5CDD505-2E9C-101B-9397-08002B2CF9AE}" pid="56" name="Copyright_x0020_License_x0020_Type">
    <vt:lpwstr/>
  </property>
  <property fmtid="{D5CDD505-2E9C-101B-9397-08002B2CF9AE}" pid="57" name="Group1">
    <vt:lpwstr>6;#Forest, Fire and Regions|2e0654de-dfdc-4793-b2a2-0db9a0abca14</vt:lpwstr>
  </property>
  <property fmtid="{D5CDD505-2E9C-101B-9397-08002B2CF9AE}" pid="58" name="Sub-Section">
    <vt:lpwstr/>
  </property>
  <property fmtid="{D5CDD505-2E9C-101B-9397-08002B2CF9AE}" pid="59" name="Copyright Licence Name">
    <vt:lpwstr/>
  </property>
  <property fmtid="{D5CDD505-2E9C-101B-9397-08002B2CF9AE}" pid="60" name="Reference Type">
    <vt:lpwstr/>
  </property>
  <property fmtid="{D5CDD505-2E9C-101B-9397-08002B2CF9AE}" pid="61" name="Copyright License Type">
    <vt:lpwstr/>
  </property>
  <property fmtid="{D5CDD505-2E9C-101B-9397-08002B2CF9AE}" pid="62" name="Location Type">
    <vt:lpwstr/>
  </property>
  <property fmtid="{D5CDD505-2E9C-101B-9397-08002B2CF9AE}" pid="63" name="MSIP_Label_4257e2ab-f512-40e2-9c9a-c64247360765_Enabled">
    <vt:lpwstr>true</vt:lpwstr>
  </property>
  <property fmtid="{D5CDD505-2E9C-101B-9397-08002B2CF9AE}" pid="64" name="MSIP_Label_4257e2ab-f512-40e2-9c9a-c64247360765_SetDate">
    <vt:lpwstr>2021-01-12T05:31:20Z</vt:lpwstr>
  </property>
  <property fmtid="{D5CDD505-2E9C-101B-9397-08002B2CF9AE}" pid="65" name="MSIP_Label_4257e2ab-f512-40e2-9c9a-c64247360765_Method">
    <vt:lpwstr>Privileged</vt:lpwstr>
  </property>
  <property fmtid="{D5CDD505-2E9C-101B-9397-08002B2CF9AE}" pid="66" name="MSIP_Label_4257e2ab-f512-40e2-9c9a-c64247360765_Name">
    <vt:lpwstr>OFFICIAL</vt:lpwstr>
  </property>
  <property fmtid="{D5CDD505-2E9C-101B-9397-08002B2CF9AE}" pid="67" name="MSIP_Label_4257e2ab-f512-40e2-9c9a-c64247360765_SiteId">
    <vt:lpwstr>e8bdd6f7-fc18-4e48-a554-7f547927223b</vt:lpwstr>
  </property>
  <property fmtid="{D5CDD505-2E9C-101B-9397-08002B2CF9AE}" pid="68" name="MSIP_Label_4257e2ab-f512-40e2-9c9a-c64247360765_ActionId">
    <vt:lpwstr>b5db660c-3b0f-4f80-a206-f15035410331</vt:lpwstr>
  </property>
  <property fmtid="{D5CDD505-2E9C-101B-9397-08002B2CF9AE}" pid="69" name="MSIP_Label_4257e2ab-f512-40e2-9c9a-c64247360765_ContentBits">
    <vt:lpwstr>2</vt:lpwstr>
  </property>
</Properties>
</file>