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295BA0" w14:textId="77777777" w:rsidR="00DC132D" w:rsidRPr="00DC132D" w:rsidRDefault="00DC132D" w:rsidP="596F99AC">
      <w:pPr>
        <w:pStyle w:val="Heading2"/>
        <w:rPr>
          <w:b w:val="0"/>
          <w:bCs w:val="0"/>
          <w:iCs w:val="0"/>
        </w:rPr>
      </w:pPr>
      <w:r w:rsidRPr="00DC132D">
        <w:t>Background / preamble</w:t>
      </w:r>
    </w:p>
    <w:p w14:paraId="467B53D7" w14:textId="61B2A10D" w:rsidR="00886E5F" w:rsidRPr="00886E5F" w:rsidRDefault="00886E5F" w:rsidP="00DD54E8">
      <w:pPr>
        <w:pStyle w:val="BodyText"/>
        <w:rPr>
          <w:rFonts w:ascii="&amp;quot" w:hAnsi="&amp;quot"/>
          <w:sz w:val="18"/>
          <w:szCs w:val="18"/>
        </w:rPr>
      </w:pPr>
      <w:r w:rsidRPr="00886E5F">
        <w:t xml:space="preserve">The </w:t>
      </w:r>
      <w:r w:rsidR="00AA639D" w:rsidRPr="00AA3092">
        <w:rPr>
          <w:i/>
          <w:iCs/>
        </w:rPr>
        <w:t>Baw Baw</w:t>
      </w:r>
      <w:r w:rsidRPr="00886E5F">
        <w:t xml:space="preserve"> landscape </w:t>
      </w:r>
      <w:r w:rsidR="002A3367">
        <w:t>wa</w:t>
      </w:r>
      <w:r w:rsidR="002A3367" w:rsidRPr="0004715C">
        <w:t>s</w:t>
      </w:r>
      <w:r w:rsidRPr="00886E5F">
        <w:t xml:space="preserve"> recognised </w:t>
      </w:r>
      <w:r w:rsidR="002A3367">
        <w:t xml:space="preserve">during the 2019/20 </w:t>
      </w:r>
      <w:r w:rsidR="002A3367" w:rsidRPr="0004715C">
        <w:t xml:space="preserve">Gippsland </w:t>
      </w:r>
      <w:r w:rsidR="00C4155A">
        <w:t xml:space="preserve">and Hume </w:t>
      </w:r>
      <w:r w:rsidR="002A3367" w:rsidRPr="0004715C">
        <w:t>Biodiversity Response Planning (BRP) process</w:t>
      </w:r>
      <w:r w:rsidR="00C4155A">
        <w:t>es</w:t>
      </w:r>
      <w:r w:rsidR="002A3367" w:rsidRPr="0004715C">
        <w:t xml:space="preserve"> </w:t>
      </w:r>
      <w:r w:rsidRPr="00886E5F">
        <w:t xml:space="preserve">as a focus area for </w:t>
      </w:r>
      <w:r w:rsidR="002A3367">
        <w:t xml:space="preserve">future </w:t>
      </w:r>
      <w:r w:rsidRPr="00886E5F">
        <w:t xml:space="preserve">collaborative biodiversity action and </w:t>
      </w:r>
      <w:bookmarkStart w:id="0" w:name="_GoBack"/>
      <w:bookmarkEnd w:id="0"/>
      <w:r w:rsidRPr="00886E5F">
        <w:t>investment.  </w:t>
      </w:r>
    </w:p>
    <w:p w14:paraId="258D17BF" w14:textId="77777777" w:rsidR="006D5986" w:rsidRDefault="006D5986" w:rsidP="006D5986">
      <w:pPr>
        <w:pStyle w:val="BodyText"/>
        <w:spacing w:after="200"/>
      </w:pPr>
      <w:r w:rsidRPr="00967B3E">
        <w:t xml:space="preserve">Under the Victorian </w:t>
      </w:r>
      <w:r>
        <w:t>G</w:t>
      </w:r>
      <w:r w:rsidRPr="00967B3E">
        <w:t xml:space="preserve">overnment’s </w:t>
      </w:r>
      <w:r w:rsidRPr="00967B3E">
        <w:rPr>
          <w:i/>
          <w:iCs/>
        </w:rPr>
        <w:t xml:space="preserve">Biodiversity 2037: Protecting Victoria’s </w:t>
      </w:r>
      <w:r w:rsidRPr="00AB4F7D">
        <w:rPr>
          <w:i/>
          <w:iCs/>
        </w:rPr>
        <w:t>Biodiversity</w:t>
      </w:r>
      <w:r w:rsidRPr="00AB4F7D">
        <w:t xml:space="preserve"> plan</w:t>
      </w:r>
      <w:r w:rsidRPr="00967B3E">
        <w:t xml:space="preserve">, the BRP process is </w:t>
      </w:r>
      <w:r>
        <w:t xml:space="preserve">a </w:t>
      </w:r>
      <w:r w:rsidRPr="007743F5">
        <w:t>long-term area-based planning approach to biodiversity conservation in Victoria. It is designed to strengthen alignment, engagement and participation between government, Traditional Owners, non-government agencies and the community</w:t>
      </w:r>
      <w:r>
        <w:t xml:space="preserve"> to benefit biodiversity by working together </w:t>
      </w:r>
      <w:r w:rsidRPr="00967B3E">
        <w:t>to identify</w:t>
      </w:r>
      <w:r>
        <w:t>, promote</w:t>
      </w:r>
      <w:r w:rsidRPr="00967B3E">
        <w:t xml:space="preserve"> and tackle local biodiversity needs as </w:t>
      </w:r>
      <w:r>
        <w:t xml:space="preserve">part of </w:t>
      </w:r>
      <w:r w:rsidRPr="00967B3E">
        <w:t>a</w:t>
      </w:r>
      <w:r>
        <w:t>n ongoing</w:t>
      </w:r>
      <w:r w:rsidRPr="00967B3E">
        <w:t xml:space="preserve"> collective</w:t>
      </w:r>
      <w:r>
        <w:t xml:space="preserve"> process.</w:t>
      </w:r>
    </w:p>
    <w:p w14:paraId="178AA3E2" w14:textId="675B672B" w:rsidR="00ED69FA" w:rsidRPr="00DD54E8" w:rsidRDefault="006D5986" w:rsidP="006D5986">
      <w:pPr>
        <w:pStyle w:val="BodyText"/>
      </w:pPr>
      <w:r w:rsidRPr="00967B3E">
        <w:t xml:space="preserve">In 2019/20, significant impacts from the bushfires in East Gippsland and </w:t>
      </w:r>
      <w:r>
        <w:t>coronavirus (</w:t>
      </w:r>
      <w:r w:rsidRPr="00967B3E">
        <w:t>COVID-19</w:t>
      </w:r>
      <w:r>
        <w:t>)</w:t>
      </w:r>
      <w:r w:rsidRPr="00967B3E">
        <w:t xml:space="preserve"> on community, biodiversity stakeholders and agencies, and the environment, resulted in </w:t>
      </w:r>
      <w:r>
        <w:t xml:space="preserve">planned </w:t>
      </w:r>
      <w:r w:rsidRPr="00967B3E">
        <w:t>engagement with many local stakeholders in Gippsland about BRP being postponed to a future process</w:t>
      </w:r>
      <w:r w:rsidR="00886E5F" w:rsidRPr="00886E5F">
        <w:t xml:space="preserve">. In the interim, a multi-agency </w:t>
      </w:r>
      <w:r w:rsidR="004B0BA7">
        <w:t>working group</w:t>
      </w:r>
      <w:r w:rsidR="00886E5F" w:rsidRPr="00886E5F">
        <w:t xml:space="preserve"> of local staff in Gippsland came together to identify a series of potential strategic priority actions across the region, as well as 13 foc</w:t>
      </w:r>
      <w:r w:rsidR="00323857">
        <w:t>us</w:t>
      </w:r>
      <w:r w:rsidR="00886E5F" w:rsidRPr="00886E5F">
        <w:t xml:space="preserve"> landscapes. Membership of this </w:t>
      </w:r>
      <w:r w:rsidR="004B0BA7">
        <w:t>working group</w:t>
      </w:r>
      <w:r w:rsidR="00886E5F" w:rsidRPr="00886E5F">
        <w:t xml:space="preserve"> for Gippsland included staff from the Department of Environment, Land, Water and Planning (DELWP) coasts &amp; marine policy and local forest, fire and biodiversity teams, East Gippsland and West Gippsland Catchment Management Authorities (EGCMA &amp; WGCMA), Parks Victoria, Trust for Nature (TfN), the Bunurong Land Council Aboriginal Corporation (BLCAC) and the Gunaikurnai Land and Waters Aboriginal Corporation (GLaWAC). </w:t>
      </w:r>
    </w:p>
    <w:p w14:paraId="7CB69F8E" w14:textId="45470623" w:rsidR="00241421" w:rsidRDefault="00886E5F" w:rsidP="00DD54E8">
      <w:pPr>
        <w:pStyle w:val="BodyText"/>
      </w:pPr>
      <w:r w:rsidRPr="00886E5F">
        <w:t xml:space="preserve">As part of this process, the Gippsland BRP </w:t>
      </w:r>
      <w:r w:rsidR="004B0BA7">
        <w:t>working group</w:t>
      </w:r>
      <w:r w:rsidRPr="00886E5F">
        <w:t xml:space="preserve"> drew upon information available from the DELWP Strategic Management Prospects </w:t>
      </w:r>
      <w:r w:rsidR="256059DC">
        <w:t>(SMP)</w:t>
      </w:r>
      <w:r>
        <w:t xml:space="preserve"> </w:t>
      </w:r>
      <w:r w:rsidRPr="00886E5F">
        <w:t>tool as well as their own local knowledge to identify key biodiversity assets, threats and potential management actions across Gippsland. A subset of this information is presented in this Fact Sheet, reflecting a point in time assessment of some of the important biodiversity needs and landscapes for focus across the region.</w:t>
      </w:r>
    </w:p>
    <w:p w14:paraId="6CE9212F" w14:textId="6EDE0299" w:rsidR="00886E5F" w:rsidRPr="00DD54E8" w:rsidRDefault="00241421" w:rsidP="00DD54E8">
      <w:pPr>
        <w:pStyle w:val="BodyText"/>
      </w:pPr>
      <w:r>
        <w:t xml:space="preserve">In a parallel process, </w:t>
      </w:r>
      <w:r w:rsidR="005976E0">
        <w:t xml:space="preserve">in October 2020 </w:t>
      </w:r>
      <w:r w:rsidR="00B23DFA">
        <w:t xml:space="preserve">the local Hume BRP </w:t>
      </w:r>
      <w:r w:rsidR="004B0BA7">
        <w:t>working group</w:t>
      </w:r>
      <w:r w:rsidR="00B23DFA">
        <w:t xml:space="preserve"> (consisting of </w:t>
      </w:r>
      <w:r w:rsidRPr="005B07B6">
        <w:t xml:space="preserve">DELWP, Parks Victoria, Trust for Nature, Goulburn Broken Catchment Management Authority, North East Catchment Management Authority, Taungurung Land and Waters Council, Yorta Yorta Nation Aboriginal Corporation and </w:t>
      </w:r>
      <w:r w:rsidR="005976E0">
        <w:t xml:space="preserve">the Victorian </w:t>
      </w:r>
      <w:r w:rsidRPr="005B07B6">
        <w:t>Alpine Resorts</w:t>
      </w:r>
      <w:r w:rsidR="00B23DFA" w:rsidRPr="005B07B6">
        <w:t xml:space="preserve">) also nominated Baw Baw as a focal landscape for its </w:t>
      </w:r>
      <w:r w:rsidR="005B07B6" w:rsidRPr="005B07B6">
        <w:t>intrinsic alpine values and endemic flora &amp; fauna.</w:t>
      </w:r>
    </w:p>
    <w:p w14:paraId="34B372EB" w14:textId="77777777" w:rsidR="00F712D3" w:rsidRDefault="00886E5F" w:rsidP="00DD54E8">
      <w:pPr>
        <w:pStyle w:val="BodyText"/>
      </w:pPr>
      <w:r w:rsidRPr="00886E5F">
        <w:t xml:space="preserve">These BRP Fact Sheets provide useful biodiversity information for the community, non-government and government organisations during project planning and development, including guidance for stakeholders interested to contribute towards some of the strategic priorities identified in these areas to date. </w:t>
      </w:r>
      <w:r w:rsidR="00F712D3" w:rsidRPr="00F712D3">
        <w:t xml:space="preserve">Further information and the </w:t>
      </w:r>
      <w:hyperlink r:id="rId13" w:history="1">
        <w:r w:rsidR="00F712D3" w:rsidRPr="00F712D3">
          <w:rPr>
            <w:rStyle w:val="Hyperlink"/>
          </w:rPr>
          <w:t>full list of Fact Sheets</w:t>
        </w:r>
      </w:hyperlink>
      <w:r w:rsidR="00F712D3" w:rsidRPr="00F712D3">
        <w:t xml:space="preserve"> is available on the Department’s Environment website. </w:t>
      </w:r>
    </w:p>
    <w:p w14:paraId="0D16BEB8" w14:textId="399E76FD" w:rsidR="008158C0" w:rsidRPr="00050253" w:rsidRDefault="006F3343" w:rsidP="008158C0">
      <w:pPr>
        <w:pStyle w:val="Heading2"/>
        <w:numPr>
          <w:ilvl w:val="1"/>
          <w:numId w:val="0"/>
        </w:numPr>
      </w:pPr>
      <w:r>
        <w:t xml:space="preserve">Landscape </w:t>
      </w:r>
      <w:r w:rsidR="009C6F84">
        <w:t>d</w:t>
      </w:r>
      <w:r w:rsidR="008158C0">
        <w:t>escription</w:t>
      </w:r>
    </w:p>
    <w:p w14:paraId="103627EC" w14:textId="3CCC1C29" w:rsidR="00A43C8D" w:rsidRPr="006D37D1" w:rsidRDefault="00BD47A4" w:rsidP="00695C80">
      <w:pPr>
        <w:spacing w:line="240" w:lineRule="auto"/>
        <w:jc w:val="both"/>
        <w:rPr>
          <w:rFonts w:cs="Times New Roman"/>
          <w:color w:val="auto"/>
          <w:sz w:val="22"/>
          <w:szCs w:val="22"/>
          <w:lang w:eastAsia="en-US"/>
        </w:rPr>
      </w:pPr>
      <w:r w:rsidRPr="00F712D3">
        <w:rPr>
          <w:rStyle w:val="Heading3Char"/>
        </w:rPr>
        <w:t>Landscape context:</w:t>
      </w:r>
      <w:r w:rsidRPr="009A557C">
        <w:rPr>
          <w:rFonts w:cs="Times New Roman"/>
          <w:color w:val="auto"/>
          <w:sz w:val="22"/>
          <w:szCs w:val="22"/>
          <w:lang w:eastAsia="en-US"/>
        </w:rPr>
        <w:t xml:space="preserve"> 21,473ha, 100% public land, 81% native veg</w:t>
      </w:r>
      <w:r w:rsidR="007F3AEC" w:rsidRPr="009A557C">
        <w:rPr>
          <w:rFonts w:cs="Times New Roman"/>
          <w:color w:val="auto"/>
          <w:sz w:val="22"/>
          <w:szCs w:val="22"/>
          <w:lang w:eastAsia="en-US"/>
        </w:rPr>
        <w:t>etation</w:t>
      </w:r>
      <w:r w:rsidRPr="009A557C">
        <w:rPr>
          <w:rFonts w:cs="Times New Roman"/>
          <w:color w:val="auto"/>
          <w:sz w:val="22"/>
          <w:szCs w:val="22"/>
          <w:lang w:eastAsia="en-US"/>
        </w:rPr>
        <w:t xml:space="preserve"> cover</w:t>
      </w:r>
    </w:p>
    <w:p w14:paraId="277C5A24" w14:textId="493F082B" w:rsidR="0046727F" w:rsidRPr="009A557C" w:rsidRDefault="00A43C8D" w:rsidP="00F712D3">
      <w:pPr>
        <w:pStyle w:val="BodyText"/>
      </w:pPr>
      <w:r w:rsidRPr="009A557C">
        <w:t xml:space="preserve">The Baw Baw </w:t>
      </w:r>
      <w:r w:rsidR="007C1AD2" w:rsidRPr="009A557C">
        <w:t xml:space="preserve">landscape area </w:t>
      </w:r>
      <w:r w:rsidR="00C03EA4" w:rsidRPr="009A557C">
        <w:t>features</w:t>
      </w:r>
      <w:r w:rsidRPr="009A557C">
        <w:t xml:space="preserve"> a distinctive alpine ridge </w:t>
      </w:r>
      <w:r w:rsidR="007C1AD2" w:rsidRPr="009A557C">
        <w:t xml:space="preserve">known as the Baw Baw </w:t>
      </w:r>
      <w:r w:rsidR="00AB4C79">
        <w:t>p</w:t>
      </w:r>
      <w:r w:rsidR="007C1AD2" w:rsidRPr="009A557C">
        <w:t>lateau</w:t>
      </w:r>
      <w:r w:rsidR="00A805EA" w:rsidRPr="009A557C">
        <w:t>. This</w:t>
      </w:r>
      <w:r w:rsidR="003A6264" w:rsidRPr="009A557C">
        <w:t xml:space="preserve"> </w:t>
      </w:r>
      <w:r w:rsidR="00A805EA" w:rsidRPr="009A557C">
        <w:t>plateau</w:t>
      </w:r>
      <w:r w:rsidRPr="009A557C">
        <w:t xml:space="preserve"> is isolated from other alpine environments in the Great Dividing Range. Reaching to 1</w:t>
      </w:r>
      <w:r w:rsidR="00AB4C79">
        <w:t>,</w:t>
      </w:r>
      <w:r w:rsidRPr="009A557C">
        <w:t xml:space="preserve">561m, the plateau is the most southerly </w:t>
      </w:r>
      <w:r w:rsidR="59836425" w:rsidRPr="00C46F3D">
        <w:t xml:space="preserve">alpine and </w:t>
      </w:r>
      <w:r w:rsidRPr="009A557C">
        <w:t>sub-alpine environment of mainland Australia</w:t>
      </w:r>
      <w:r w:rsidR="00426105" w:rsidRPr="009A557C">
        <w:t>, with</w:t>
      </w:r>
      <w:r w:rsidRPr="009A557C">
        <w:t xml:space="preserve"> </w:t>
      </w:r>
      <w:r w:rsidR="00426105" w:rsidRPr="009A557C">
        <w:t>a</w:t>
      </w:r>
      <w:r w:rsidRPr="009A557C">
        <w:t>nnual rainfall exceed</w:t>
      </w:r>
      <w:r w:rsidR="00426105" w:rsidRPr="009A557C">
        <w:t>ing</w:t>
      </w:r>
      <w:r w:rsidRPr="009A557C">
        <w:t xml:space="preserve"> 1</w:t>
      </w:r>
      <w:r w:rsidR="00AB4C79">
        <w:t>,</w:t>
      </w:r>
      <w:r w:rsidRPr="009A557C">
        <w:t xml:space="preserve">000mm. </w:t>
      </w:r>
      <w:r w:rsidR="00E7374D" w:rsidRPr="009A557C">
        <w:t>The plateau is dominated by a</w:t>
      </w:r>
      <w:r w:rsidRPr="009A557C">
        <w:t>lpine and sub-alpine vegetation, grading to Montane Wet Forest and Damp Forest on the slopes.</w:t>
      </w:r>
      <w:r w:rsidR="0046727F" w:rsidRPr="009A557C">
        <w:t xml:space="preserve"> </w:t>
      </w:r>
    </w:p>
    <w:p w14:paraId="0D12779E" w14:textId="7657805C" w:rsidR="00D25286" w:rsidRDefault="009E0966" w:rsidP="00DE0B08">
      <w:pPr>
        <w:pStyle w:val="BodyText"/>
        <w:spacing w:after="200"/>
      </w:pPr>
      <w:r>
        <w:t>This landscape i</w:t>
      </w:r>
      <w:r w:rsidR="0046727F" w:rsidRPr="009A557C">
        <w:t>ncludes part of Baw Baw National Park</w:t>
      </w:r>
      <w:r w:rsidR="00063F27" w:rsidRPr="009A557C">
        <w:t>, the</w:t>
      </w:r>
      <w:r w:rsidR="0046727F" w:rsidRPr="009A557C">
        <w:t xml:space="preserve"> Baw Baw Alpine </w:t>
      </w:r>
      <w:r w:rsidR="00551E0A" w:rsidRPr="009A557C">
        <w:t xml:space="preserve">Ski </w:t>
      </w:r>
      <w:r w:rsidR="0046727F" w:rsidRPr="009A557C">
        <w:t>Resort</w:t>
      </w:r>
      <w:r w:rsidR="00063F27" w:rsidRPr="009A557C">
        <w:t xml:space="preserve"> and </w:t>
      </w:r>
      <w:r w:rsidR="002C4C2F">
        <w:t xml:space="preserve">surrounding </w:t>
      </w:r>
      <w:r w:rsidR="00063F27" w:rsidRPr="009A557C">
        <w:t>state forest</w:t>
      </w:r>
      <w:r w:rsidR="00AB265D">
        <w:t xml:space="preserve"> and overlaps slightly with the Eastern Yarra Ranges BRP landscape in Port Phillip region</w:t>
      </w:r>
      <w:r w:rsidR="00C01D78" w:rsidRPr="009A557C">
        <w:t>.</w:t>
      </w:r>
    </w:p>
    <w:p w14:paraId="02FEF0CA" w14:textId="77777777" w:rsidR="005026DB" w:rsidRDefault="005026DB" w:rsidP="00F712D3">
      <w:pPr>
        <w:pStyle w:val="Heading3"/>
      </w:pPr>
    </w:p>
    <w:p w14:paraId="7BFA1156" w14:textId="77777777" w:rsidR="005026DB" w:rsidRDefault="005026DB" w:rsidP="00F712D3">
      <w:pPr>
        <w:pStyle w:val="Heading3"/>
      </w:pPr>
    </w:p>
    <w:p w14:paraId="26E2AAAE" w14:textId="09682903" w:rsidR="00580CBD" w:rsidRPr="00F712D3" w:rsidRDefault="006F409C" w:rsidP="00F712D3">
      <w:pPr>
        <w:pStyle w:val="Heading3"/>
      </w:pPr>
      <w:r w:rsidRPr="00F712D3">
        <w:lastRenderedPageBreak/>
        <w:t>Biodiversity highlights and important places:</w:t>
      </w:r>
    </w:p>
    <w:p w14:paraId="06A61755" w14:textId="68FA310A" w:rsidR="00E3282C" w:rsidRDefault="00DD0C9F" w:rsidP="000022C4">
      <w:pPr>
        <w:pStyle w:val="BodyText"/>
      </w:pPr>
      <w:r w:rsidRPr="009A557C">
        <w:t xml:space="preserve">The Baw </w:t>
      </w:r>
      <w:r w:rsidR="0054539D" w:rsidRPr="009A557C">
        <w:t>B</w:t>
      </w:r>
      <w:r w:rsidRPr="009A557C">
        <w:t xml:space="preserve">aw plateau </w:t>
      </w:r>
      <w:r w:rsidR="0054539D" w:rsidRPr="009A557C">
        <w:t>features d</w:t>
      </w:r>
      <w:r w:rsidR="00580CBD" w:rsidRPr="009A557C">
        <w:t xml:space="preserve">istinctive alpine flora with many isolated species. </w:t>
      </w:r>
      <w:r w:rsidR="00353313" w:rsidRPr="009A557C">
        <w:t xml:space="preserve">It is also home to one of Victoria’s </w:t>
      </w:r>
      <w:r w:rsidR="00E831F8" w:rsidRPr="009A557C">
        <w:t xml:space="preserve">most </w:t>
      </w:r>
      <w:r w:rsidR="00353313" w:rsidRPr="009A557C">
        <w:t>critically endangered amphibians</w:t>
      </w:r>
      <w:r w:rsidR="00E831F8" w:rsidRPr="009A557C">
        <w:t>, the Baw Baw Frog.</w:t>
      </w:r>
      <w:r w:rsidR="00580CBD" w:rsidRPr="009A557C">
        <w:t xml:space="preserve"> </w:t>
      </w:r>
      <w:r w:rsidR="005948AB" w:rsidRPr="009A557C">
        <w:t>The plateau environment</w:t>
      </w:r>
      <w:r w:rsidR="00086434" w:rsidRPr="009A557C">
        <w:t xml:space="preserve"> consists of Snow Gum woodlands</w:t>
      </w:r>
      <w:r w:rsidR="0041419D" w:rsidRPr="009A557C">
        <w:t xml:space="preserve">, </w:t>
      </w:r>
      <w:r w:rsidR="00A024CA" w:rsidRPr="009A557C">
        <w:t>wet alpine heathlan</w:t>
      </w:r>
      <w:r w:rsidR="00507C74" w:rsidRPr="009A557C">
        <w:t>d</w:t>
      </w:r>
      <w:r w:rsidR="00A024CA" w:rsidRPr="009A557C">
        <w:t>s</w:t>
      </w:r>
      <w:r w:rsidR="000237E0" w:rsidRPr="009A557C">
        <w:t xml:space="preserve"> and</w:t>
      </w:r>
      <w:r w:rsidR="00A024CA" w:rsidRPr="009A557C">
        <w:t xml:space="preserve"> </w:t>
      </w:r>
      <w:r w:rsidR="0041419D" w:rsidRPr="009A557C">
        <w:t>open grass</w:t>
      </w:r>
      <w:r w:rsidR="00264946" w:rsidRPr="009A557C">
        <w:t>land</w:t>
      </w:r>
      <w:r w:rsidR="00FC5F4C" w:rsidRPr="009A557C">
        <w:t xml:space="preserve"> </w:t>
      </w:r>
      <w:r w:rsidR="00605498" w:rsidRPr="009A557C">
        <w:t>flats</w:t>
      </w:r>
      <w:r w:rsidR="00FB1CEA" w:rsidRPr="009A557C">
        <w:t>,</w:t>
      </w:r>
      <w:r w:rsidR="00264946" w:rsidRPr="009A557C">
        <w:t xml:space="preserve"> with</w:t>
      </w:r>
      <w:r w:rsidR="00FC5F4C" w:rsidRPr="009A557C">
        <w:t xml:space="preserve"> </w:t>
      </w:r>
      <w:r w:rsidR="00E037E9" w:rsidRPr="009A557C">
        <w:t>co</w:t>
      </w:r>
      <w:r w:rsidR="00D63603" w:rsidRPr="009A557C">
        <w:t xml:space="preserve">ld </w:t>
      </w:r>
      <w:r w:rsidR="00E037E9" w:rsidRPr="009A557C">
        <w:t>air drainage area</w:t>
      </w:r>
      <w:r w:rsidR="00D63603" w:rsidRPr="009A557C">
        <w:t>s</w:t>
      </w:r>
      <w:r w:rsidR="00E037E9" w:rsidRPr="009A557C">
        <w:t xml:space="preserve"> supporting</w:t>
      </w:r>
      <w:r w:rsidR="00D63603" w:rsidRPr="009A557C">
        <w:t xml:space="preserve"> </w:t>
      </w:r>
      <w:r w:rsidR="00264946" w:rsidRPr="009A557C">
        <w:t>a</w:t>
      </w:r>
      <w:r w:rsidR="00580CBD" w:rsidRPr="009A557C">
        <w:t xml:space="preserve">lpine </w:t>
      </w:r>
      <w:r w:rsidR="00206E5A">
        <w:t xml:space="preserve">sphagnum </w:t>
      </w:r>
      <w:r w:rsidR="00580CBD" w:rsidRPr="009A557C">
        <w:t xml:space="preserve">bogs. </w:t>
      </w:r>
      <w:r w:rsidR="00487098" w:rsidRPr="009A557C">
        <w:t xml:space="preserve">Tall </w:t>
      </w:r>
      <w:r w:rsidR="00580CBD" w:rsidRPr="009A557C">
        <w:t xml:space="preserve">Mountain Ash </w:t>
      </w:r>
      <w:r w:rsidR="00FA3BE9" w:rsidRPr="009A557C">
        <w:t>forest</w:t>
      </w:r>
      <w:r w:rsidR="00487098" w:rsidRPr="009A557C">
        <w:t>s</w:t>
      </w:r>
      <w:r w:rsidR="00FA3BE9" w:rsidRPr="009A557C">
        <w:t xml:space="preserve"> </w:t>
      </w:r>
      <w:r w:rsidR="00487098" w:rsidRPr="009A557C">
        <w:t>are present</w:t>
      </w:r>
      <w:r w:rsidR="00580CBD" w:rsidRPr="009A557C">
        <w:t xml:space="preserve"> on the southern aspects</w:t>
      </w:r>
      <w:r w:rsidR="0005577B">
        <w:t>, while</w:t>
      </w:r>
      <w:r w:rsidR="00487098" w:rsidRPr="009A557C">
        <w:t xml:space="preserve"> </w:t>
      </w:r>
      <w:r w:rsidR="00580CBD" w:rsidRPr="009A557C">
        <w:t xml:space="preserve">Alpine Ash </w:t>
      </w:r>
      <w:r w:rsidR="00D62D74" w:rsidRPr="009A557C">
        <w:t xml:space="preserve">occur </w:t>
      </w:r>
      <w:r w:rsidR="00580CBD" w:rsidRPr="009A557C">
        <w:t>on the northern aspects and upper slopes</w:t>
      </w:r>
      <w:r w:rsidR="003D340A" w:rsidRPr="009A557C">
        <w:t>.</w:t>
      </w:r>
      <w:r w:rsidR="00580CBD" w:rsidRPr="009A557C">
        <w:t xml:space="preserve"> </w:t>
      </w:r>
      <w:r w:rsidR="00D62D74" w:rsidRPr="009A557C">
        <w:t xml:space="preserve">This landscape </w:t>
      </w:r>
      <w:r w:rsidR="00D73BE2" w:rsidRPr="009A557C">
        <w:t>(</w:t>
      </w:r>
      <w:r w:rsidR="00D73BE2">
        <w:t xml:space="preserve">along </w:t>
      </w:r>
      <w:r w:rsidR="00580CBD" w:rsidRPr="009A557C">
        <w:t xml:space="preserve">with the </w:t>
      </w:r>
      <w:r w:rsidR="00D73BE2">
        <w:t xml:space="preserve">neighbouring </w:t>
      </w:r>
      <w:r w:rsidR="00D900FF">
        <w:t>Upper</w:t>
      </w:r>
      <w:r w:rsidR="00580CBD" w:rsidRPr="009A557C">
        <w:t xml:space="preserve"> Latrobe Foothills landscape) </w:t>
      </w:r>
      <w:r w:rsidR="00D62D74" w:rsidRPr="009A557C">
        <w:t>s</w:t>
      </w:r>
      <w:r w:rsidR="00FA3BE9" w:rsidRPr="009A557C">
        <w:t>upports</w:t>
      </w:r>
      <w:r w:rsidR="00580CBD" w:rsidRPr="009A557C">
        <w:t xml:space="preserve"> one of the few large areas of forest in the eastern </w:t>
      </w:r>
      <w:r w:rsidR="00D900FF">
        <w:t xml:space="preserve">central </w:t>
      </w:r>
      <w:r w:rsidR="00580CBD" w:rsidRPr="009A557C">
        <w:t xml:space="preserve">highlands to have escaped the </w:t>
      </w:r>
      <w:r w:rsidR="0048003E">
        <w:t xml:space="preserve">impact of </w:t>
      </w:r>
      <w:r w:rsidR="00580CBD" w:rsidRPr="009A557C">
        <w:t>large bushfires over the last 20 years</w:t>
      </w:r>
      <w:r w:rsidR="0048003E">
        <w:t xml:space="preserve"> </w:t>
      </w:r>
      <w:r w:rsidR="0048003E" w:rsidRPr="009A557C">
        <w:t>(most</w:t>
      </w:r>
      <w:r w:rsidR="0048003E">
        <w:t xml:space="preserve"> of this area</w:t>
      </w:r>
      <w:r w:rsidR="0048003E" w:rsidRPr="009A557C">
        <w:t xml:space="preserve"> last burnt in 1939)</w:t>
      </w:r>
      <w:r w:rsidR="00937DBE">
        <w:t>,</w:t>
      </w:r>
      <w:r w:rsidR="00580CBD" w:rsidRPr="009A557C">
        <w:t xml:space="preserve"> </w:t>
      </w:r>
      <w:r w:rsidR="00C51920" w:rsidRPr="009A557C">
        <w:t xml:space="preserve">making this </w:t>
      </w:r>
      <w:r w:rsidR="00580CBD" w:rsidRPr="009A557C">
        <w:t xml:space="preserve">area </w:t>
      </w:r>
      <w:r w:rsidR="00C51920" w:rsidRPr="009A557C">
        <w:t>a</w:t>
      </w:r>
      <w:r w:rsidR="00580CBD" w:rsidRPr="009A557C">
        <w:t xml:space="preserve"> significant fire refuge for forest species. Montane Riparian Thicket in this landscape is important </w:t>
      </w:r>
      <w:r w:rsidR="00C56DBD" w:rsidRPr="009A557C">
        <w:t xml:space="preserve">habitat </w:t>
      </w:r>
      <w:r w:rsidR="00580CBD" w:rsidRPr="009A557C">
        <w:t xml:space="preserve">for </w:t>
      </w:r>
      <w:r w:rsidR="00BA66F0" w:rsidRPr="009A557C">
        <w:t xml:space="preserve">Victoria’s faunal emblem, the </w:t>
      </w:r>
      <w:r w:rsidR="00FA3BE9" w:rsidRPr="009A557C">
        <w:t>Leadbeater</w:t>
      </w:r>
      <w:r w:rsidR="00DC14D3" w:rsidRPr="009A557C">
        <w:t>’</w:t>
      </w:r>
      <w:r w:rsidR="00FA3BE9" w:rsidRPr="009A557C">
        <w:t>s</w:t>
      </w:r>
      <w:r w:rsidR="00580CBD" w:rsidRPr="009A557C">
        <w:t xml:space="preserve"> Possum.</w:t>
      </w:r>
    </w:p>
    <w:p w14:paraId="0E5AC2ED" w14:textId="25FABB26" w:rsidR="005A3E99" w:rsidRPr="00C6296E" w:rsidRDefault="00AC337F" w:rsidP="00DE0B08">
      <w:pPr>
        <w:pStyle w:val="BodyText"/>
        <w:spacing w:after="200"/>
      </w:pPr>
      <w:r>
        <w:t>M</w:t>
      </w:r>
      <w:r w:rsidR="00FD3EBA">
        <w:t xml:space="preserve">ost threat management </w:t>
      </w:r>
      <w:r w:rsidR="00243025">
        <w:t xml:space="preserve">needs </w:t>
      </w:r>
      <w:r>
        <w:t>in this landscape tend to be</w:t>
      </w:r>
      <w:r w:rsidR="00243025">
        <w:t xml:space="preserve"> preventative in nature</w:t>
      </w:r>
      <w:r>
        <w:t>,</w:t>
      </w:r>
      <w:r w:rsidR="00243025">
        <w:t xml:space="preserve"> with a strong focus on surveillance and </w:t>
      </w:r>
      <w:r>
        <w:t>rapid</w:t>
      </w:r>
      <w:r w:rsidR="00243025">
        <w:t xml:space="preserve"> response</w:t>
      </w:r>
      <w:r>
        <w:t xml:space="preserve"> </w:t>
      </w:r>
      <w:r w:rsidR="00190A8C">
        <w:t>following detection</w:t>
      </w:r>
      <w:r w:rsidR="00243025">
        <w:t xml:space="preserve">. </w:t>
      </w:r>
      <w:r w:rsidR="00190A8C">
        <w:t>The majority of this landscape is in relatively good condition.</w:t>
      </w:r>
      <w:r w:rsidR="00243025">
        <w:t xml:space="preserve"> </w:t>
      </w:r>
      <w:r w:rsidR="00E24480" w:rsidRPr="00E3282C">
        <w:t xml:space="preserve">Further information relating to values and threats to this area </w:t>
      </w:r>
      <w:r w:rsidR="00ED0388">
        <w:t xml:space="preserve">are captured in </w:t>
      </w:r>
      <w:hyperlink r:id="rId14" w:history="1">
        <w:r w:rsidR="00E24480" w:rsidRPr="00ED0388">
          <w:rPr>
            <w:rStyle w:val="Hyperlink"/>
          </w:rPr>
          <w:t>the Greater Alpine National Parks Management Plan 2016</w:t>
        </w:r>
      </w:hyperlink>
      <w:r w:rsidR="00E3282C">
        <w:t>.</w:t>
      </w:r>
    </w:p>
    <w:tbl>
      <w:tblPr>
        <w:tblStyle w:val="GridTable1Light-Accent21"/>
        <w:tblW w:w="10194" w:type="dxa"/>
        <w:tblLook w:val="04A0" w:firstRow="1" w:lastRow="0" w:firstColumn="1" w:lastColumn="0" w:noHBand="0" w:noVBand="1"/>
        <w:tblCaption w:val="Hightlight Text"/>
      </w:tblPr>
      <w:tblGrid>
        <w:gridCol w:w="2405"/>
        <w:gridCol w:w="7789"/>
      </w:tblGrid>
      <w:tr w:rsidR="00A20A4C" w:rsidRPr="00E55642" w14:paraId="13440985" w14:textId="77777777" w:rsidTr="00B706BF">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0194" w:type="dxa"/>
            <w:gridSpan w:val="2"/>
            <w:shd w:val="clear" w:color="auto" w:fill="F4F8D4" w:themeFill="accent2" w:themeFillTint="33"/>
          </w:tcPr>
          <w:p w14:paraId="68B217B2" w14:textId="77777777" w:rsidR="00A20A4C" w:rsidRPr="00D311AA" w:rsidRDefault="00A20A4C" w:rsidP="00B706BF">
            <w:pPr>
              <w:spacing w:after="40" w:line="276" w:lineRule="auto"/>
              <w:rPr>
                <w:b w:val="0"/>
                <w:bCs w:val="0"/>
                <w:color w:val="00B2A9" w:themeColor="accent1"/>
                <w:sz w:val="22"/>
                <w:szCs w:val="22"/>
              </w:rPr>
            </w:pPr>
            <w:r w:rsidRPr="00D311AA">
              <w:rPr>
                <w:color w:val="00B2A9" w:themeColor="accent1"/>
                <w:sz w:val="22"/>
                <w:szCs w:val="22"/>
              </w:rPr>
              <w:t>Important vegetation communities in this landscape include:</w:t>
            </w:r>
          </w:p>
        </w:tc>
      </w:tr>
      <w:tr w:rsidR="00A8758A" w:rsidRPr="00A8758A" w14:paraId="069B8F10" w14:textId="77777777" w:rsidTr="00C56BAB">
        <w:trPr>
          <w:trHeight w:val="669"/>
        </w:trPr>
        <w:tc>
          <w:tcPr>
            <w:cnfStyle w:val="001000000000" w:firstRow="0" w:lastRow="0" w:firstColumn="1" w:lastColumn="0" w:oddVBand="0" w:evenVBand="0" w:oddHBand="0" w:evenHBand="0" w:firstRowFirstColumn="0" w:firstRowLastColumn="0" w:lastRowFirstColumn="0" w:lastRowLastColumn="0"/>
            <w:tcW w:w="2405" w:type="dxa"/>
          </w:tcPr>
          <w:p w14:paraId="5EBCB9C6" w14:textId="13EDBE79" w:rsidR="00A20A4C" w:rsidRPr="00BC36D6" w:rsidRDefault="00A20A4C" w:rsidP="00554AC9">
            <w:pPr>
              <w:spacing w:before="60" w:after="60" w:line="276" w:lineRule="auto"/>
              <w:rPr>
                <w:rFonts w:cstheme="minorHAnsi"/>
                <w:color w:val="auto"/>
                <w:sz w:val="22"/>
                <w:szCs w:val="22"/>
              </w:rPr>
            </w:pPr>
            <w:r w:rsidRPr="00BC36D6">
              <w:rPr>
                <w:rFonts w:eastAsia="Calibri" w:cstheme="minorHAnsi"/>
                <w:b w:val="0"/>
                <w:bCs w:val="0"/>
                <w:color w:val="auto"/>
                <w:sz w:val="22"/>
                <w:szCs w:val="22"/>
                <w:lang w:eastAsia="en-US"/>
              </w:rPr>
              <w:t xml:space="preserve"> *FFG listed</w:t>
            </w:r>
          </w:p>
        </w:tc>
        <w:tc>
          <w:tcPr>
            <w:tcW w:w="7789" w:type="dxa"/>
          </w:tcPr>
          <w:p w14:paraId="3C9FADC8" w14:textId="7718962E" w:rsidR="00A20A4C" w:rsidRPr="00BC36D6" w:rsidRDefault="00AE6B57" w:rsidP="00554AC9">
            <w:pPr>
              <w:spacing w:before="60" w:after="60"/>
              <w:ind w:right="113"/>
              <w:cnfStyle w:val="000000000000" w:firstRow="0" w:lastRow="0" w:firstColumn="0" w:lastColumn="0" w:oddVBand="0" w:evenVBand="0" w:oddHBand="0" w:evenHBand="0" w:firstRowFirstColumn="0" w:firstRowLastColumn="0" w:lastRowFirstColumn="0" w:lastRowLastColumn="0"/>
              <w:rPr>
                <w:rFonts w:cstheme="minorHAnsi"/>
                <w:color w:val="auto"/>
                <w:sz w:val="22"/>
                <w:szCs w:val="22"/>
                <w:lang w:eastAsia="en-US"/>
              </w:rPr>
            </w:pPr>
            <w:r w:rsidRPr="00BC36D6">
              <w:rPr>
                <w:rFonts w:cstheme="minorHAnsi"/>
                <w:color w:val="auto"/>
                <w:sz w:val="22"/>
                <w:szCs w:val="22"/>
                <w:lang w:eastAsia="en-US"/>
              </w:rPr>
              <w:t>Alpine Bog</w:t>
            </w:r>
            <w:r w:rsidR="003A52FB">
              <w:rPr>
                <w:rFonts w:cstheme="minorHAnsi"/>
                <w:color w:val="auto"/>
                <w:sz w:val="22"/>
                <w:szCs w:val="22"/>
                <w:lang w:eastAsia="en-US"/>
              </w:rPr>
              <w:t xml:space="preserve"> </w:t>
            </w:r>
            <w:r w:rsidRPr="00BC36D6">
              <w:rPr>
                <w:rFonts w:cstheme="minorHAnsi"/>
                <w:color w:val="auto"/>
                <w:sz w:val="22"/>
                <w:szCs w:val="22"/>
                <w:lang w:eastAsia="en-US"/>
              </w:rPr>
              <w:t>/</w:t>
            </w:r>
            <w:r w:rsidR="003A52FB">
              <w:rPr>
                <w:rFonts w:cstheme="minorHAnsi"/>
                <w:color w:val="auto"/>
                <w:sz w:val="22"/>
                <w:szCs w:val="22"/>
                <w:lang w:eastAsia="en-US"/>
              </w:rPr>
              <w:t xml:space="preserve"> </w:t>
            </w:r>
            <w:r w:rsidRPr="00BC36D6">
              <w:rPr>
                <w:rFonts w:cstheme="minorHAnsi"/>
                <w:color w:val="auto"/>
                <w:sz w:val="22"/>
                <w:szCs w:val="22"/>
                <w:lang w:eastAsia="en-US"/>
              </w:rPr>
              <w:t>Fen Community</w:t>
            </w:r>
          </w:p>
          <w:p w14:paraId="092FB767" w14:textId="19E9BCD7" w:rsidR="00AE6B57" w:rsidRPr="00BC36D6" w:rsidRDefault="00AE6B57" w:rsidP="00554AC9">
            <w:pPr>
              <w:spacing w:before="60" w:after="60"/>
              <w:ind w:right="113"/>
              <w:cnfStyle w:val="000000000000" w:firstRow="0" w:lastRow="0" w:firstColumn="0" w:lastColumn="0" w:oddVBand="0" w:evenVBand="0" w:oddHBand="0" w:evenHBand="0" w:firstRowFirstColumn="0" w:firstRowLastColumn="0" w:lastRowFirstColumn="0" w:lastRowLastColumn="0"/>
              <w:rPr>
                <w:rFonts w:cstheme="minorHAnsi"/>
                <w:color w:val="auto"/>
                <w:sz w:val="22"/>
                <w:szCs w:val="22"/>
                <w:lang w:eastAsia="en-US"/>
              </w:rPr>
            </w:pPr>
            <w:r w:rsidRPr="00BC36D6">
              <w:rPr>
                <w:rFonts w:cstheme="minorHAnsi"/>
                <w:color w:val="auto"/>
                <w:sz w:val="22"/>
                <w:szCs w:val="22"/>
                <w:lang w:eastAsia="en-US"/>
              </w:rPr>
              <w:t>Cool Temperate Rainforest</w:t>
            </w:r>
          </w:p>
        </w:tc>
      </w:tr>
      <w:tr w:rsidR="00A8758A" w:rsidRPr="00A8758A" w14:paraId="5D4B30EC" w14:textId="77777777" w:rsidTr="00C56BAB">
        <w:trPr>
          <w:trHeight w:val="669"/>
        </w:trPr>
        <w:tc>
          <w:tcPr>
            <w:cnfStyle w:val="001000000000" w:firstRow="0" w:lastRow="0" w:firstColumn="1" w:lastColumn="0" w:oddVBand="0" w:evenVBand="0" w:oddHBand="0" w:evenHBand="0" w:firstRowFirstColumn="0" w:firstRowLastColumn="0" w:lastRowFirstColumn="0" w:lastRowLastColumn="0"/>
            <w:tcW w:w="2405" w:type="dxa"/>
          </w:tcPr>
          <w:p w14:paraId="18CC0579" w14:textId="011B2062" w:rsidR="00A20A4C" w:rsidRPr="00BC36D6" w:rsidRDefault="00A20A4C" w:rsidP="00554AC9">
            <w:pPr>
              <w:spacing w:before="60" w:after="60" w:line="259" w:lineRule="auto"/>
              <w:rPr>
                <w:rFonts w:eastAsia="Calibri" w:cstheme="minorHAnsi"/>
                <w:color w:val="auto"/>
                <w:sz w:val="22"/>
                <w:szCs w:val="22"/>
                <w:lang w:eastAsia="en-US"/>
              </w:rPr>
            </w:pPr>
            <w:r w:rsidRPr="00BC36D6">
              <w:rPr>
                <w:rFonts w:eastAsia="Calibri" w:cstheme="minorHAnsi"/>
                <w:b w:val="0"/>
                <w:bCs w:val="0"/>
                <w:color w:val="auto"/>
                <w:sz w:val="22"/>
                <w:szCs w:val="22"/>
                <w:lang w:eastAsia="en-US"/>
              </w:rPr>
              <w:t>**EPBC listed</w:t>
            </w:r>
          </w:p>
        </w:tc>
        <w:tc>
          <w:tcPr>
            <w:tcW w:w="7789" w:type="dxa"/>
          </w:tcPr>
          <w:p w14:paraId="65FAB052" w14:textId="76BDEEA7" w:rsidR="00A20A4C" w:rsidRPr="00BC36D6" w:rsidRDefault="00A8758A" w:rsidP="00554AC9">
            <w:pPr>
              <w:spacing w:before="60" w:after="60" w:line="259" w:lineRule="auto"/>
              <w:cnfStyle w:val="000000000000" w:firstRow="0" w:lastRow="0" w:firstColumn="0" w:lastColumn="0" w:oddVBand="0" w:evenVBand="0" w:oddHBand="0" w:evenHBand="0" w:firstRowFirstColumn="0" w:firstRowLastColumn="0" w:lastRowFirstColumn="0" w:lastRowLastColumn="0"/>
              <w:rPr>
                <w:rFonts w:cstheme="minorHAnsi"/>
                <w:color w:val="auto"/>
                <w:sz w:val="22"/>
                <w:szCs w:val="22"/>
                <w:lang w:eastAsia="en-US"/>
              </w:rPr>
            </w:pPr>
            <w:r w:rsidRPr="00BC36D6">
              <w:rPr>
                <w:rFonts w:cstheme="minorHAnsi"/>
                <w:color w:val="auto"/>
                <w:sz w:val="22"/>
                <w:szCs w:val="22"/>
                <w:lang w:eastAsia="en-US"/>
              </w:rPr>
              <w:t>Alpine Bog</w:t>
            </w:r>
            <w:r w:rsidR="003A52FB">
              <w:rPr>
                <w:rFonts w:cstheme="minorHAnsi"/>
                <w:color w:val="auto"/>
                <w:sz w:val="22"/>
                <w:szCs w:val="22"/>
                <w:lang w:eastAsia="en-US"/>
              </w:rPr>
              <w:t xml:space="preserve"> </w:t>
            </w:r>
            <w:r w:rsidRPr="00BC36D6">
              <w:rPr>
                <w:rFonts w:cstheme="minorHAnsi"/>
                <w:color w:val="auto"/>
                <w:sz w:val="22"/>
                <w:szCs w:val="22"/>
                <w:lang w:eastAsia="en-US"/>
              </w:rPr>
              <w:t>/</w:t>
            </w:r>
            <w:r w:rsidR="003A52FB">
              <w:rPr>
                <w:rFonts w:cstheme="minorHAnsi"/>
                <w:color w:val="auto"/>
                <w:sz w:val="22"/>
                <w:szCs w:val="22"/>
                <w:lang w:eastAsia="en-US"/>
              </w:rPr>
              <w:t xml:space="preserve"> </w:t>
            </w:r>
            <w:r w:rsidRPr="00BC36D6">
              <w:rPr>
                <w:rFonts w:cstheme="minorHAnsi"/>
                <w:color w:val="auto"/>
                <w:sz w:val="22"/>
                <w:szCs w:val="22"/>
                <w:lang w:eastAsia="en-US"/>
              </w:rPr>
              <w:t>Fen Community</w:t>
            </w:r>
          </w:p>
        </w:tc>
      </w:tr>
      <w:tr w:rsidR="00A20A4C" w:rsidRPr="00A8758A" w14:paraId="0E767E2B" w14:textId="77777777" w:rsidTr="00C56BAB">
        <w:trPr>
          <w:trHeight w:val="669"/>
        </w:trPr>
        <w:tc>
          <w:tcPr>
            <w:cnfStyle w:val="001000000000" w:firstRow="0" w:lastRow="0" w:firstColumn="1" w:lastColumn="0" w:oddVBand="0" w:evenVBand="0" w:oddHBand="0" w:evenHBand="0" w:firstRowFirstColumn="0" w:firstRowLastColumn="0" w:lastRowFirstColumn="0" w:lastRowLastColumn="0"/>
            <w:tcW w:w="2405" w:type="dxa"/>
          </w:tcPr>
          <w:p w14:paraId="0045919B" w14:textId="75A6001C" w:rsidR="00A20A4C" w:rsidRPr="00BC36D6" w:rsidRDefault="00A20A4C" w:rsidP="00554AC9">
            <w:pPr>
              <w:spacing w:before="60" w:after="60" w:line="259" w:lineRule="auto"/>
              <w:rPr>
                <w:rFonts w:eastAsia="Calibri" w:cstheme="minorHAnsi"/>
                <w:b w:val="0"/>
                <w:bCs w:val="0"/>
                <w:color w:val="auto"/>
                <w:sz w:val="22"/>
                <w:szCs w:val="22"/>
                <w:lang w:eastAsia="en-US"/>
              </w:rPr>
            </w:pPr>
            <w:r w:rsidRPr="00BC36D6">
              <w:rPr>
                <w:rFonts w:eastAsia="Calibri" w:cstheme="minorHAnsi"/>
                <w:b w:val="0"/>
                <w:bCs w:val="0"/>
                <w:color w:val="auto"/>
                <w:sz w:val="22"/>
                <w:szCs w:val="22"/>
                <w:lang w:eastAsia="en-US"/>
              </w:rPr>
              <w:t>Other important communities</w:t>
            </w:r>
          </w:p>
        </w:tc>
        <w:tc>
          <w:tcPr>
            <w:tcW w:w="7789" w:type="dxa"/>
          </w:tcPr>
          <w:p w14:paraId="07EF9D69" w14:textId="081AF3BD" w:rsidR="00A20A4C" w:rsidRPr="00BC36D6" w:rsidRDefault="00A8758A" w:rsidP="00554AC9">
            <w:pPr>
              <w:spacing w:before="60" w:after="60" w:line="259" w:lineRule="auto"/>
              <w:cnfStyle w:val="000000000000" w:firstRow="0" w:lastRow="0" w:firstColumn="0" w:lastColumn="0" w:oddVBand="0" w:evenVBand="0" w:oddHBand="0" w:evenHBand="0" w:firstRowFirstColumn="0" w:firstRowLastColumn="0" w:lastRowFirstColumn="0" w:lastRowLastColumn="0"/>
              <w:rPr>
                <w:rFonts w:cstheme="minorHAnsi"/>
                <w:color w:val="auto"/>
                <w:sz w:val="22"/>
                <w:szCs w:val="22"/>
                <w:lang w:eastAsia="en-US"/>
              </w:rPr>
            </w:pPr>
            <w:r w:rsidRPr="00BC36D6">
              <w:rPr>
                <w:rFonts w:cstheme="minorHAnsi"/>
                <w:color w:val="auto"/>
                <w:sz w:val="22"/>
                <w:szCs w:val="22"/>
                <w:lang w:eastAsia="en-US"/>
              </w:rPr>
              <w:t>Montane Riparian Thicket</w:t>
            </w:r>
            <w:r w:rsidR="00070A07" w:rsidRPr="00BC36D6">
              <w:rPr>
                <w:rFonts w:cstheme="minorHAnsi"/>
                <w:color w:val="auto"/>
                <w:sz w:val="22"/>
                <w:szCs w:val="22"/>
                <w:lang w:eastAsia="en-US"/>
              </w:rPr>
              <w:t xml:space="preserve"> (</w:t>
            </w:r>
            <w:r w:rsidR="00BC36D6" w:rsidRPr="00BC36D6">
              <w:rPr>
                <w:rFonts w:cstheme="minorHAnsi"/>
                <w:color w:val="auto"/>
                <w:sz w:val="22"/>
                <w:szCs w:val="22"/>
                <w:lang w:eastAsia="en-US"/>
              </w:rPr>
              <w:t>L</w:t>
            </w:r>
            <w:r w:rsidR="00070A07" w:rsidRPr="00BC36D6">
              <w:rPr>
                <w:rFonts w:cstheme="minorHAnsi"/>
                <w:color w:val="auto"/>
                <w:sz w:val="22"/>
                <w:szCs w:val="22"/>
                <w:lang w:eastAsia="en-US"/>
              </w:rPr>
              <w:t>eadbeater</w:t>
            </w:r>
            <w:r w:rsidR="000022C4">
              <w:rPr>
                <w:rFonts w:cstheme="minorHAnsi"/>
                <w:color w:val="auto"/>
                <w:sz w:val="22"/>
                <w:szCs w:val="22"/>
                <w:lang w:eastAsia="en-US"/>
              </w:rPr>
              <w:t>’</w:t>
            </w:r>
            <w:r w:rsidR="00070A07" w:rsidRPr="00BC36D6">
              <w:rPr>
                <w:rFonts w:cstheme="minorHAnsi"/>
                <w:color w:val="auto"/>
                <w:sz w:val="22"/>
                <w:szCs w:val="22"/>
                <w:lang w:eastAsia="en-US"/>
              </w:rPr>
              <w:t>s Possu</w:t>
            </w:r>
            <w:r w:rsidR="00BC36D6" w:rsidRPr="00BC36D6">
              <w:rPr>
                <w:rFonts w:cstheme="minorHAnsi"/>
                <w:color w:val="auto"/>
                <w:sz w:val="22"/>
                <w:szCs w:val="22"/>
                <w:lang w:eastAsia="en-US"/>
              </w:rPr>
              <w:t>m habitat)</w:t>
            </w:r>
          </w:p>
        </w:tc>
      </w:tr>
    </w:tbl>
    <w:p w14:paraId="54043C9B" w14:textId="0E4A2504" w:rsidR="00E51968" w:rsidRDefault="005C5A21" w:rsidP="00C56BAB">
      <w:pPr>
        <w:spacing w:before="60"/>
        <w:rPr>
          <w:sz w:val="18"/>
          <w:szCs w:val="18"/>
        </w:rPr>
      </w:pPr>
      <w:r>
        <w:rPr>
          <w:sz w:val="18"/>
          <w:szCs w:val="18"/>
        </w:rPr>
        <w:t>*</w:t>
      </w:r>
      <w:r w:rsidRPr="00E04563">
        <w:rPr>
          <w:i/>
          <w:iCs/>
          <w:sz w:val="18"/>
          <w:szCs w:val="18"/>
        </w:rPr>
        <w:t>Flora and Fauna Guarantee Act 198</w:t>
      </w:r>
      <w:r w:rsidR="0031280E" w:rsidRPr="00E04563">
        <w:rPr>
          <w:i/>
          <w:iCs/>
          <w:sz w:val="18"/>
          <w:szCs w:val="18"/>
        </w:rPr>
        <w:t>8</w:t>
      </w:r>
      <w:r w:rsidR="0031280E">
        <w:rPr>
          <w:sz w:val="18"/>
          <w:szCs w:val="18"/>
        </w:rPr>
        <w:t xml:space="preserve"> (Victorian)</w:t>
      </w:r>
    </w:p>
    <w:p w14:paraId="4D7AC905" w14:textId="09CE90AF" w:rsidR="0031280E" w:rsidRPr="005C5A21" w:rsidRDefault="0031280E" w:rsidP="00E51968">
      <w:pPr>
        <w:rPr>
          <w:sz w:val="18"/>
          <w:szCs w:val="18"/>
        </w:rPr>
      </w:pPr>
      <w:r>
        <w:rPr>
          <w:sz w:val="18"/>
          <w:szCs w:val="18"/>
        </w:rPr>
        <w:t>**</w:t>
      </w:r>
      <w:r w:rsidRPr="00E04563">
        <w:rPr>
          <w:i/>
          <w:iCs/>
          <w:sz w:val="18"/>
          <w:szCs w:val="18"/>
        </w:rPr>
        <w:t>Environment Protection and Biodiversity Conservation Act 1999</w:t>
      </w:r>
      <w:r>
        <w:rPr>
          <w:sz w:val="18"/>
          <w:szCs w:val="18"/>
        </w:rPr>
        <w:t xml:space="preserve"> (Federal)</w:t>
      </w:r>
    </w:p>
    <w:p w14:paraId="4919D69D" w14:textId="0030323F" w:rsidR="008158C0" w:rsidRDefault="008158C0" w:rsidP="003969C3">
      <w:pPr>
        <w:pStyle w:val="Heading2"/>
        <w:numPr>
          <w:ilvl w:val="0"/>
          <w:numId w:val="0"/>
        </w:numPr>
      </w:pPr>
      <w:r>
        <w:t>Cultural importance</w:t>
      </w:r>
    </w:p>
    <w:p w14:paraId="72EB5D30" w14:textId="17E217DA" w:rsidR="00492748" w:rsidRPr="00E04563" w:rsidRDefault="005F4222" w:rsidP="00E04563">
      <w:pPr>
        <w:pStyle w:val="BodyText"/>
      </w:pPr>
      <w:r w:rsidRPr="00E04563">
        <w:t xml:space="preserve">We would like to acknowledge the </w:t>
      </w:r>
      <w:r w:rsidR="008D2E94">
        <w:t>T</w:t>
      </w:r>
      <w:r w:rsidRPr="00E04563">
        <w:t xml:space="preserve">raditional </w:t>
      </w:r>
      <w:r w:rsidR="008D2E94">
        <w:t>O</w:t>
      </w:r>
      <w:r w:rsidRPr="00E04563">
        <w:t>wners and custodians of the land across this landscape</w:t>
      </w:r>
      <w:r w:rsidR="009C5240" w:rsidRPr="00E04563">
        <w:t xml:space="preserve">, including the Gunaikurnai particularly the </w:t>
      </w:r>
      <w:r w:rsidR="008675D1" w:rsidRPr="00E04563">
        <w:t>Brayakaulung people</w:t>
      </w:r>
      <w:r w:rsidRPr="00E04563">
        <w:t>. We pay our respects to Country, and to Elders past and present whose knowledge and wisdom has ensured the continuation of culture and traditional practices. We are committed to genuinely partner, and meaningfully engage, with Victoria’s Traditional Owners and Aboriginal communities to support the protection of Country, the maintenance of spiritual and cultural practices and their broader aspirations into the 21st century and beyond in the spirit of self-determination. The Gippsland BRP project team are seeking interest from traditional owners in this area to contribute towards biodiversity planning and conservation processes, including Biodiversity Response Planning.</w:t>
      </w:r>
      <w:r w:rsidR="00E6725A" w:rsidRPr="00E04563">
        <w:t xml:space="preserve"> </w:t>
      </w:r>
    </w:p>
    <w:p w14:paraId="418D0B69" w14:textId="70519078" w:rsidR="00353D84" w:rsidRPr="00E04563" w:rsidRDefault="00FB7465" w:rsidP="00E04563">
      <w:pPr>
        <w:pStyle w:val="BodyText"/>
      </w:pPr>
      <w:r w:rsidRPr="00E04563">
        <w:t xml:space="preserve">The Gunaikurnai Land and Waters Aboriginal Corporation (GLaWAC) are the appointed Registered Aboriginal Party (RAP) </w:t>
      </w:r>
      <w:r w:rsidR="00B7277D" w:rsidRPr="00E04563">
        <w:t>and hold a Native Title determination and Traditional Owner R</w:t>
      </w:r>
      <w:r w:rsidR="00556F7D" w:rsidRPr="00E04563">
        <w:t>ecognition Settlement Agreement over</w:t>
      </w:r>
      <w:r w:rsidR="00B7277D" w:rsidRPr="00E04563">
        <w:t xml:space="preserve"> </w:t>
      </w:r>
      <w:r w:rsidR="00390369">
        <w:t>part</w:t>
      </w:r>
      <w:r w:rsidR="00B7277D" w:rsidRPr="00E04563">
        <w:t xml:space="preserve"> of this landscape, including </w:t>
      </w:r>
      <w:r w:rsidR="00390369">
        <w:t xml:space="preserve">across the </w:t>
      </w:r>
      <w:r w:rsidR="00B7277D" w:rsidRPr="00E04563">
        <w:t>Baw Baw plateau</w:t>
      </w:r>
      <w:r w:rsidR="00556F7D" w:rsidRPr="00E04563">
        <w:t xml:space="preserve">. GLaWAC are an ongoing member of the Gippsland </w:t>
      </w:r>
      <w:r w:rsidR="00A471BE">
        <w:t>BRP</w:t>
      </w:r>
      <w:r w:rsidR="00556F7D" w:rsidRPr="00E04563">
        <w:t xml:space="preserve"> </w:t>
      </w:r>
      <w:r w:rsidR="004B0BA7">
        <w:t>working group</w:t>
      </w:r>
      <w:r w:rsidR="00556F7D" w:rsidRPr="00E04563">
        <w:t>.</w:t>
      </w:r>
    </w:p>
    <w:p w14:paraId="2AFA86E9" w14:textId="77777777" w:rsidR="005026DB" w:rsidRDefault="005026DB" w:rsidP="008158C0">
      <w:pPr>
        <w:pStyle w:val="Heading2"/>
      </w:pPr>
      <w:r>
        <w:br w:type="page"/>
      </w:r>
    </w:p>
    <w:p w14:paraId="6E016EE5" w14:textId="3B4D891B" w:rsidR="008158C0" w:rsidRDefault="00550020" w:rsidP="008158C0">
      <w:pPr>
        <w:pStyle w:val="Heading2"/>
      </w:pPr>
      <w:r>
        <w:lastRenderedPageBreak/>
        <w:t xml:space="preserve">Stakeholder and </w:t>
      </w:r>
      <w:r w:rsidR="005026DB">
        <w:t>c</w:t>
      </w:r>
      <w:r w:rsidR="008158C0">
        <w:t>ommunity interest</w:t>
      </w:r>
    </w:p>
    <w:p w14:paraId="3CD6FA2B" w14:textId="173E1697" w:rsidR="009E31A3" w:rsidRDefault="00C56659" w:rsidP="00DD12BB">
      <w:pPr>
        <w:pStyle w:val="BodyText"/>
      </w:pPr>
      <w:r w:rsidRPr="00EB48D0">
        <w:t xml:space="preserve">Local engagement for BRP in Gippsland in 2019/20 was postponed due to impacts from fire and </w:t>
      </w:r>
      <w:r w:rsidR="0036182D">
        <w:t>coronavirus (</w:t>
      </w:r>
      <w:r w:rsidRPr="00EB48D0">
        <w:t>COVID-19</w:t>
      </w:r>
      <w:r w:rsidR="0036182D">
        <w:t>)</w:t>
      </w:r>
      <w:r w:rsidR="009E31A3">
        <w:t>, however t</w:t>
      </w:r>
      <w:r w:rsidR="00412637">
        <w:t xml:space="preserve">he Mount Baw Baw Alpine Board provided input </w:t>
      </w:r>
      <w:r w:rsidR="009E31A3">
        <w:t xml:space="preserve">via the local Hume BRP </w:t>
      </w:r>
      <w:r w:rsidR="004B0BA7">
        <w:t>working group</w:t>
      </w:r>
      <w:r w:rsidR="009E31A3">
        <w:t xml:space="preserve"> process. </w:t>
      </w:r>
    </w:p>
    <w:p w14:paraId="5C779440" w14:textId="29379126" w:rsidR="00E24480" w:rsidRDefault="00412637" w:rsidP="005026DB">
      <w:pPr>
        <w:pStyle w:val="BodyText"/>
        <w:rPr>
          <w:rStyle w:val="normaltextrun"/>
          <w:b/>
          <w:bCs/>
          <w:iCs/>
          <w:color w:val="00B2A9" w:themeColor="accent1"/>
          <w:kern w:val="20"/>
          <w:szCs w:val="28"/>
        </w:rPr>
      </w:pPr>
      <w:r w:rsidRPr="00EB48D0">
        <w:t xml:space="preserve">If you would like to contribute local knowledge about this landscape in the future, find out more about BRP or add your name to the state-wide or Gippsland BRP stakeholder lists, you can find </w:t>
      </w:r>
      <w:hyperlink r:id="rId15" w:history="1">
        <w:r w:rsidRPr="00A02F3F">
          <w:rPr>
            <w:u w:val="single"/>
          </w:rPr>
          <w:t>further information</w:t>
        </w:r>
      </w:hyperlink>
      <w:r w:rsidRPr="00EB48D0">
        <w:t xml:space="preserve"> on the Department’s Environment </w:t>
      </w:r>
      <w:r w:rsidR="003514C8">
        <w:t>website</w:t>
      </w:r>
      <w:r w:rsidRPr="00EB48D0">
        <w:t>.</w:t>
      </w:r>
    </w:p>
    <w:p w14:paraId="636DA051" w14:textId="13C73637" w:rsidR="00B31DC5" w:rsidRPr="00B31DC5" w:rsidRDefault="00B31DC5" w:rsidP="00B31DC5">
      <w:pPr>
        <w:pStyle w:val="Heading2"/>
        <w:rPr>
          <w:rStyle w:val="normaltextrun"/>
        </w:rPr>
      </w:pPr>
      <w:r w:rsidRPr="00B31DC5">
        <w:rPr>
          <w:rStyle w:val="normaltextrun"/>
        </w:rPr>
        <w:t xml:space="preserve">Species summary </w:t>
      </w:r>
    </w:p>
    <w:p w14:paraId="37891FC2" w14:textId="1114C764" w:rsidR="00E807E0" w:rsidRDefault="00B31DC5" w:rsidP="005B3EC5">
      <w:pPr>
        <w:pStyle w:val="BodyText"/>
        <w:rPr>
          <w:rStyle w:val="normaltextrun"/>
          <w:rFonts w:cs="Arial"/>
        </w:rPr>
      </w:pPr>
      <w:r w:rsidRPr="00B31DC5">
        <w:rPr>
          <w:rStyle w:val="normaltextrun"/>
          <w:rFonts w:cs="Arial"/>
        </w:rPr>
        <w:t>An analysis of available Habitat Distribution Models* identify 5</w:t>
      </w:r>
      <w:r w:rsidR="0070181B">
        <w:rPr>
          <w:rStyle w:val="normaltextrun"/>
          <w:rFonts w:cs="Arial"/>
        </w:rPr>
        <w:t>3</w:t>
      </w:r>
      <w:r w:rsidRPr="00B31DC5">
        <w:rPr>
          <w:rStyle w:val="normaltextrun"/>
          <w:rFonts w:cs="Arial"/>
        </w:rPr>
        <w:t xml:space="preserve"> species with more than 5% of their Victorian range falling within the </w:t>
      </w:r>
      <w:r w:rsidR="00C238F3" w:rsidRPr="00204F47">
        <w:rPr>
          <w:rStyle w:val="normaltextrun"/>
          <w:rFonts w:cs="Arial"/>
          <w:i/>
          <w:iCs/>
        </w:rPr>
        <w:t>Baw Baw</w:t>
      </w:r>
      <w:r w:rsidRPr="00B31DC5">
        <w:rPr>
          <w:rStyle w:val="normaltextrun"/>
          <w:rFonts w:cs="Arial"/>
        </w:rPr>
        <w:t xml:space="preserve"> BRP landscape, including </w:t>
      </w:r>
      <w:r w:rsidR="00162B03">
        <w:rPr>
          <w:rStyle w:val="normaltextrun"/>
          <w:rFonts w:cs="Arial"/>
        </w:rPr>
        <w:t>4</w:t>
      </w:r>
      <w:r w:rsidRPr="00B31DC5">
        <w:rPr>
          <w:rStyle w:val="normaltextrun"/>
          <w:rFonts w:cs="Arial"/>
        </w:rPr>
        <w:t xml:space="preserve"> threatened species and </w:t>
      </w:r>
      <w:r w:rsidR="00EE1162">
        <w:rPr>
          <w:rStyle w:val="normaltextrun"/>
          <w:rFonts w:cs="Arial"/>
        </w:rPr>
        <w:t>2</w:t>
      </w:r>
      <w:r w:rsidRPr="00B31DC5">
        <w:rPr>
          <w:rStyle w:val="normaltextrun"/>
          <w:rFonts w:cs="Arial"/>
        </w:rPr>
        <w:t xml:space="preserve"> EPBC listed species. </w:t>
      </w:r>
    </w:p>
    <w:p w14:paraId="221B96AA" w14:textId="2C54432F" w:rsidR="00204F47" w:rsidRPr="00D007AD" w:rsidRDefault="00204F47" w:rsidP="00204F47">
      <w:pPr>
        <w:spacing w:after="120"/>
        <w:rPr>
          <w:rFonts w:cs="Times New Roman"/>
          <w:color w:val="504B60" w:themeColor="accent6" w:themeShade="80"/>
          <w:sz w:val="18"/>
          <w:szCs w:val="18"/>
          <w:highlight w:val="yellow"/>
          <w:lang w:eastAsia="en-US"/>
        </w:rPr>
      </w:pPr>
      <w:r w:rsidRPr="00D007AD">
        <w:rPr>
          <w:rFonts w:cs="Times New Roman"/>
          <w:color w:val="auto"/>
          <w:sz w:val="18"/>
          <w:szCs w:val="18"/>
          <w:lang w:eastAsia="en-US"/>
        </w:rPr>
        <w:t xml:space="preserve">*Note: While version 2.0 of the </w:t>
      </w:r>
      <w:r>
        <w:rPr>
          <w:rFonts w:cs="Times New Roman"/>
          <w:color w:val="auto"/>
          <w:sz w:val="18"/>
          <w:szCs w:val="18"/>
          <w:lang w:eastAsia="en-US"/>
        </w:rPr>
        <w:t>SMP</w:t>
      </w:r>
      <w:r w:rsidRPr="00D007AD">
        <w:rPr>
          <w:rFonts w:cs="Times New Roman"/>
          <w:color w:val="auto"/>
          <w:sz w:val="18"/>
          <w:szCs w:val="18"/>
          <w:lang w:eastAsia="en-US"/>
        </w:rPr>
        <w:t xml:space="preserve"> model utilises HDMs for ~3,200 terrestrial species in its analysis, these models currently exclude aquatic, invertebrate, marine and non-vascular plant species. These HDMs and SMP will continue to be improved upon with ongoing input from species experts and natural resource management practitioners.</w:t>
      </w:r>
    </w:p>
    <w:tbl>
      <w:tblPr>
        <w:tblStyle w:val="GridTable1Light-Accent2"/>
        <w:tblW w:w="10095" w:type="dxa"/>
        <w:tblLook w:val="04A0" w:firstRow="1" w:lastRow="0" w:firstColumn="1" w:lastColumn="0" w:noHBand="0" w:noVBand="1"/>
        <w:tblCaption w:val="Hightlight Text"/>
      </w:tblPr>
      <w:tblGrid>
        <w:gridCol w:w="1555"/>
        <w:gridCol w:w="5811"/>
        <w:gridCol w:w="2729"/>
      </w:tblGrid>
      <w:tr w:rsidR="00FD3926" w14:paraId="49D3715C" w14:textId="77777777" w:rsidTr="003D76AD">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EAF1A9" w:themeColor="accent2" w:themeTint="66"/>
              <w:left w:val="single" w:sz="4" w:space="0" w:color="EAF1A9" w:themeColor="accent2" w:themeTint="66"/>
              <w:right w:val="single" w:sz="4" w:space="0" w:color="EAF1A9" w:themeColor="accent2" w:themeTint="66"/>
            </w:tcBorders>
            <w:shd w:val="clear" w:color="auto" w:fill="F4F8D4" w:themeFill="accent2" w:themeFillTint="33"/>
            <w:hideMark/>
          </w:tcPr>
          <w:p w14:paraId="26967C22" w14:textId="77777777" w:rsidR="00FD3926" w:rsidRDefault="00FD3926" w:rsidP="00BA0CEC">
            <w:pPr>
              <w:pStyle w:val="IntroFeatureText"/>
              <w:spacing w:line="240" w:lineRule="auto"/>
              <w:ind w:right="113"/>
              <w:rPr>
                <w:rFonts w:cs="Times New Roman"/>
                <w:bCs w:val="0"/>
                <w:sz w:val="22"/>
                <w:szCs w:val="22"/>
              </w:rPr>
            </w:pPr>
            <w:r>
              <w:rPr>
                <w:rFonts w:cs="Times New Roman"/>
                <w:bCs w:val="0"/>
                <w:sz w:val="22"/>
                <w:szCs w:val="22"/>
              </w:rPr>
              <w:t>Species class</w:t>
            </w:r>
          </w:p>
        </w:tc>
        <w:tc>
          <w:tcPr>
            <w:tcW w:w="5811" w:type="dxa"/>
            <w:tcBorders>
              <w:top w:val="single" w:sz="4" w:space="0" w:color="EAF1A9" w:themeColor="accent2" w:themeTint="66"/>
              <w:left w:val="single" w:sz="4" w:space="0" w:color="EAF1A9" w:themeColor="accent2" w:themeTint="66"/>
              <w:right w:val="single" w:sz="4" w:space="0" w:color="EAF1A9" w:themeColor="accent2" w:themeTint="66"/>
            </w:tcBorders>
            <w:shd w:val="clear" w:color="auto" w:fill="F4F8D4" w:themeFill="accent2" w:themeFillTint="33"/>
            <w:hideMark/>
          </w:tcPr>
          <w:p w14:paraId="7624DDF8" w14:textId="77777777" w:rsidR="00FD3926" w:rsidRDefault="00FD3926" w:rsidP="00BA0CEC">
            <w:pPr>
              <w:pStyle w:val="IntroFeatureText"/>
              <w:spacing w:line="240" w:lineRule="auto"/>
              <w:ind w:right="113"/>
              <w:cnfStyle w:val="100000000000" w:firstRow="1" w:lastRow="0" w:firstColumn="0" w:lastColumn="0" w:oddVBand="0" w:evenVBand="0" w:oddHBand="0" w:evenHBand="0" w:firstRowFirstColumn="0" w:firstRowLastColumn="0" w:lastRowFirstColumn="0" w:lastRowLastColumn="0"/>
              <w:rPr>
                <w:rFonts w:cs="Times New Roman"/>
                <w:bCs w:val="0"/>
                <w:sz w:val="22"/>
                <w:szCs w:val="22"/>
              </w:rPr>
            </w:pPr>
            <w:r>
              <w:rPr>
                <w:rFonts w:cs="Times New Roman"/>
                <w:bCs w:val="0"/>
                <w:sz w:val="22"/>
                <w:szCs w:val="22"/>
              </w:rPr>
              <w:t>Species with a high proportion of their Victorian distribution in this landscape</w:t>
            </w:r>
          </w:p>
        </w:tc>
        <w:tc>
          <w:tcPr>
            <w:tcW w:w="2729" w:type="dxa"/>
            <w:tcBorders>
              <w:top w:val="single" w:sz="4" w:space="0" w:color="EAF1A9" w:themeColor="accent2" w:themeTint="66"/>
              <w:left w:val="single" w:sz="4" w:space="0" w:color="EAF1A9" w:themeColor="accent2" w:themeTint="66"/>
              <w:right w:val="single" w:sz="4" w:space="0" w:color="EAF1A9" w:themeColor="accent2" w:themeTint="66"/>
            </w:tcBorders>
            <w:shd w:val="clear" w:color="auto" w:fill="F4F8D4" w:themeFill="accent2" w:themeFillTint="33"/>
            <w:hideMark/>
          </w:tcPr>
          <w:p w14:paraId="7F646714" w14:textId="77777777" w:rsidR="00FD3926" w:rsidRDefault="00FD3926" w:rsidP="00BA0CEC">
            <w:pPr>
              <w:pStyle w:val="IntroFeatureText"/>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Other notable species identified during the BRP process</w:t>
            </w:r>
          </w:p>
        </w:tc>
      </w:tr>
      <w:tr w:rsidR="00FD3926" w14:paraId="45CE39E0" w14:textId="77777777" w:rsidTr="003D76AD">
        <w:trPr>
          <w:trHeight w:val="238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tcPr>
          <w:p w14:paraId="4FB0C371" w14:textId="77777777" w:rsidR="00FD3926" w:rsidRPr="00204F47" w:rsidRDefault="00FD3926" w:rsidP="00BA0CEC">
            <w:pPr>
              <w:spacing w:before="60" w:after="120"/>
              <w:ind w:right="113"/>
              <w:jc w:val="center"/>
              <w:rPr>
                <w:rFonts w:cs="Times New Roman"/>
                <w:b w:val="0"/>
                <w:bCs w:val="0"/>
                <w:color w:val="auto"/>
                <w:sz w:val="21"/>
                <w:szCs w:val="21"/>
              </w:rPr>
            </w:pPr>
            <w:r w:rsidRPr="00204F47">
              <w:rPr>
                <w:noProof/>
                <w:color w:val="auto"/>
              </w:rPr>
              <w:drawing>
                <wp:anchor distT="0" distB="0" distL="114300" distR="114300" simplePos="0" relativeHeight="251658240" behindDoc="0" locked="0" layoutInCell="1" allowOverlap="1" wp14:anchorId="7C6911C9" wp14:editId="0614D61A">
                  <wp:simplePos x="0" y="0"/>
                  <wp:positionH relativeFrom="column">
                    <wp:posOffset>231140</wp:posOffset>
                  </wp:positionH>
                  <wp:positionV relativeFrom="paragraph">
                    <wp:posOffset>36195</wp:posOffset>
                  </wp:positionV>
                  <wp:extent cx="365125" cy="365125"/>
                  <wp:effectExtent l="0" t="0" r="0" b="0"/>
                  <wp:wrapNone/>
                  <wp:docPr id="27" name="Graphic 27" descr="Plant"/>
                  <wp:cNvGraphicFramePr/>
                  <a:graphic xmlns:a="http://schemas.openxmlformats.org/drawingml/2006/main">
                    <a:graphicData uri="http://schemas.openxmlformats.org/drawingml/2006/picture">
                      <pic:pic xmlns:pic="http://schemas.openxmlformats.org/drawingml/2006/picture">
                        <pic:nvPicPr>
                          <pic:cNvPr id="9" name="Graphic 9" descr="Plant"/>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p w14:paraId="4B46AAE7" w14:textId="77777777" w:rsidR="00FD3926" w:rsidRPr="00204F47" w:rsidRDefault="00FD3926" w:rsidP="00BA0CEC">
            <w:pPr>
              <w:spacing w:before="60" w:after="120"/>
              <w:ind w:right="113"/>
              <w:jc w:val="center"/>
              <w:rPr>
                <w:rFonts w:cs="Times New Roman"/>
                <w:b w:val="0"/>
                <w:bCs w:val="0"/>
                <w:color w:val="auto"/>
                <w:sz w:val="21"/>
                <w:szCs w:val="21"/>
              </w:rPr>
            </w:pPr>
          </w:p>
          <w:p w14:paraId="71174C7D" w14:textId="1CB48421" w:rsidR="00FD3926" w:rsidRPr="00204F47" w:rsidRDefault="00527B12" w:rsidP="00BA0CEC">
            <w:pPr>
              <w:spacing w:before="60" w:after="120"/>
              <w:ind w:right="113"/>
              <w:jc w:val="center"/>
              <w:rPr>
                <w:rFonts w:cs="Times New Roman"/>
                <w:color w:val="auto"/>
                <w:sz w:val="21"/>
                <w:szCs w:val="21"/>
                <w:highlight w:val="yellow"/>
              </w:rPr>
            </w:pPr>
            <w:r w:rsidRPr="00204F47">
              <w:rPr>
                <w:rFonts w:cs="Times New Roman"/>
                <w:color w:val="auto"/>
                <w:sz w:val="21"/>
                <w:szCs w:val="21"/>
              </w:rPr>
              <w:t>51</w:t>
            </w:r>
            <w:r w:rsidR="00FD3926" w:rsidRPr="00204F47">
              <w:rPr>
                <w:rFonts w:cs="Times New Roman"/>
                <w:color w:val="auto"/>
                <w:sz w:val="21"/>
                <w:szCs w:val="21"/>
              </w:rPr>
              <w:t xml:space="preserve"> plants, incl. </w:t>
            </w:r>
            <w:r w:rsidR="00637A8F" w:rsidRPr="00204F47">
              <w:rPr>
                <w:rFonts w:cs="Times New Roman"/>
                <w:color w:val="auto"/>
                <w:sz w:val="21"/>
                <w:szCs w:val="21"/>
              </w:rPr>
              <w:t>2</w:t>
            </w:r>
            <w:r w:rsidR="00FD3926" w:rsidRPr="00204F47">
              <w:rPr>
                <w:rFonts w:cs="Times New Roman"/>
                <w:color w:val="auto"/>
                <w:sz w:val="21"/>
                <w:szCs w:val="21"/>
              </w:rPr>
              <w:t xml:space="preserve"> threatened species (</w:t>
            </w:r>
            <w:r w:rsidR="00637A8F" w:rsidRPr="00204F47">
              <w:rPr>
                <w:rFonts w:cs="Times New Roman"/>
                <w:color w:val="auto"/>
                <w:sz w:val="21"/>
                <w:szCs w:val="21"/>
              </w:rPr>
              <w:t>0</w:t>
            </w:r>
            <w:r w:rsidR="00FD3926" w:rsidRPr="00204F47">
              <w:rPr>
                <w:rFonts w:cs="Times New Roman"/>
                <w:color w:val="auto"/>
                <w:sz w:val="21"/>
                <w:szCs w:val="21"/>
              </w:rPr>
              <w:t xml:space="preserve"> EPBC)</w:t>
            </w:r>
          </w:p>
        </w:tc>
        <w:tc>
          <w:tcPr>
            <w:tcW w:w="5811"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4BBEEEFA" w14:textId="63661AFA" w:rsidR="0056606D" w:rsidRPr="00204F47" w:rsidRDefault="00204F47" w:rsidP="00BA0CEC">
            <w:pPr>
              <w:spacing w:before="60"/>
              <w:ind w:right="113"/>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Pr>
                <w:rFonts w:cs="Times New Roman"/>
                <w:color w:val="auto"/>
                <w:sz w:val="21"/>
                <w:szCs w:val="21"/>
              </w:rPr>
              <w:t>5</w:t>
            </w:r>
            <w:r w:rsidR="0056606D" w:rsidRPr="00204F47">
              <w:rPr>
                <w:rFonts w:cs="Times New Roman"/>
                <w:color w:val="auto"/>
                <w:sz w:val="21"/>
                <w:szCs w:val="21"/>
              </w:rPr>
              <w:t xml:space="preserve"> species with greater than 90% of their Victorian range within this landscape, including:</w:t>
            </w:r>
          </w:p>
          <w:p w14:paraId="4011A17D" w14:textId="2158B338" w:rsidR="0056606D" w:rsidRPr="00204F47" w:rsidRDefault="0089468F" w:rsidP="0056606D">
            <w:pPr>
              <w:pStyle w:val="ListParagraph"/>
              <w:numPr>
                <w:ilvl w:val="0"/>
                <w:numId w:val="27"/>
              </w:numPr>
              <w:spacing w:before="60"/>
              <w:ind w:left="323"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204F47">
              <w:rPr>
                <w:rFonts w:cs="Times New Roman"/>
                <w:color w:val="auto"/>
                <w:sz w:val="21"/>
                <w:szCs w:val="21"/>
              </w:rPr>
              <w:t xml:space="preserve">Broad Eyebright </w:t>
            </w:r>
            <w:r w:rsidRPr="00204F47">
              <w:rPr>
                <w:rFonts w:cs="Times New Roman"/>
                <w:i/>
                <w:iCs/>
                <w:color w:val="auto"/>
                <w:sz w:val="21"/>
                <w:szCs w:val="21"/>
              </w:rPr>
              <w:t xml:space="preserve">Euphrasia gibbsiae subsp. subglabrifolia </w:t>
            </w:r>
            <w:r w:rsidRPr="00204F47">
              <w:rPr>
                <w:rFonts w:cs="Times New Roman"/>
                <w:color w:val="auto"/>
                <w:sz w:val="21"/>
                <w:szCs w:val="21"/>
              </w:rPr>
              <w:t>(</w:t>
            </w:r>
            <w:r w:rsidR="00287743" w:rsidRPr="00204F47">
              <w:rPr>
                <w:rFonts w:cs="Times New Roman"/>
                <w:color w:val="auto"/>
                <w:sz w:val="21"/>
                <w:szCs w:val="21"/>
              </w:rPr>
              <w:t>restricted to Baw Baw plateau)</w:t>
            </w:r>
          </w:p>
          <w:p w14:paraId="7B9C4371" w14:textId="3AE4D8C4" w:rsidR="00E97BF8" w:rsidRPr="00204F47" w:rsidRDefault="00422213" w:rsidP="0056606D">
            <w:pPr>
              <w:pStyle w:val="ListParagraph"/>
              <w:numPr>
                <w:ilvl w:val="0"/>
                <w:numId w:val="27"/>
              </w:numPr>
              <w:spacing w:before="60"/>
              <w:ind w:left="323"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204F47">
              <w:rPr>
                <w:rFonts w:cs="Times New Roman"/>
                <w:color w:val="auto"/>
                <w:sz w:val="21"/>
                <w:szCs w:val="21"/>
              </w:rPr>
              <w:t>Tasmanian Fleabane</w:t>
            </w:r>
            <w:r w:rsidR="00B41158" w:rsidRPr="00204F47">
              <w:rPr>
                <w:rFonts w:cs="Times New Roman"/>
                <w:color w:val="auto"/>
                <w:sz w:val="21"/>
                <w:szCs w:val="21"/>
              </w:rPr>
              <w:t xml:space="preserve"> </w:t>
            </w:r>
            <w:r w:rsidR="00B72D0E" w:rsidRPr="00204F47">
              <w:rPr>
                <w:rFonts w:cs="Times New Roman"/>
                <w:i/>
                <w:iCs/>
                <w:color w:val="auto"/>
                <w:sz w:val="21"/>
                <w:szCs w:val="21"/>
              </w:rPr>
              <w:t xml:space="preserve">Pappochroma tasmanicum </w:t>
            </w:r>
            <w:r w:rsidR="00B72D0E" w:rsidRPr="00204F47">
              <w:rPr>
                <w:rFonts w:cs="Times New Roman"/>
                <w:color w:val="auto"/>
                <w:sz w:val="21"/>
                <w:szCs w:val="21"/>
              </w:rPr>
              <w:t>(</w:t>
            </w:r>
            <w:r w:rsidR="00086462" w:rsidRPr="00204F47">
              <w:rPr>
                <w:rFonts w:cs="Times New Roman"/>
                <w:color w:val="auto"/>
                <w:sz w:val="21"/>
                <w:szCs w:val="21"/>
              </w:rPr>
              <w:t xml:space="preserve">FFG listed, vulnerable, </w:t>
            </w:r>
            <w:r w:rsidR="00292AD4" w:rsidRPr="00204F47">
              <w:rPr>
                <w:rFonts w:cs="Times New Roman"/>
                <w:color w:val="auto"/>
                <w:sz w:val="21"/>
                <w:szCs w:val="21"/>
              </w:rPr>
              <w:t>restricted to Baw Baw</w:t>
            </w:r>
            <w:r w:rsidR="001664B5" w:rsidRPr="00204F47">
              <w:rPr>
                <w:rFonts w:cs="Times New Roman"/>
                <w:color w:val="auto"/>
                <w:sz w:val="21"/>
                <w:szCs w:val="21"/>
              </w:rPr>
              <w:t xml:space="preserve"> plateau</w:t>
            </w:r>
            <w:r w:rsidR="008C77EA" w:rsidRPr="00204F47">
              <w:rPr>
                <w:rFonts w:cs="Times New Roman"/>
                <w:color w:val="auto"/>
                <w:sz w:val="21"/>
                <w:szCs w:val="21"/>
              </w:rPr>
              <w:t xml:space="preserve"> and Tasmania)</w:t>
            </w:r>
          </w:p>
          <w:p w14:paraId="186254C3" w14:textId="0329C00D" w:rsidR="008C77EA" w:rsidRPr="00204F47" w:rsidRDefault="00EA6A2D" w:rsidP="0056606D">
            <w:pPr>
              <w:pStyle w:val="ListParagraph"/>
              <w:numPr>
                <w:ilvl w:val="0"/>
                <w:numId w:val="27"/>
              </w:numPr>
              <w:spacing w:before="60"/>
              <w:ind w:left="323"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204F47">
              <w:rPr>
                <w:rFonts w:cs="Times New Roman"/>
                <w:color w:val="auto"/>
                <w:sz w:val="21"/>
                <w:szCs w:val="21"/>
              </w:rPr>
              <w:t xml:space="preserve">Baw Baw Snow-gentian </w:t>
            </w:r>
            <w:r w:rsidRPr="00204F47">
              <w:rPr>
                <w:rFonts w:cs="Times New Roman"/>
                <w:i/>
                <w:iCs/>
                <w:color w:val="auto"/>
                <w:sz w:val="21"/>
                <w:szCs w:val="21"/>
              </w:rPr>
              <w:t>Gentianella bawbawensis</w:t>
            </w:r>
            <w:r w:rsidR="00395BD5" w:rsidRPr="00204F47">
              <w:rPr>
                <w:rFonts w:cs="Times New Roman"/>
                <w:i/>
                <w:iCs/>
                <w:color w:val="auto"/>
                <w:sz w:val="21"/>
                <w:szCs w:val="21"/>
              </w:rPr>
              <w:t xml:space="preserve"> </w:t>
            </w:r>
            <w:r w:rsidR="00395BD5" w:rsidRPr="00204F47">
              <w:rPr>
                <w:rFonts w:cs="Times New Roman"/>
                <w:color w:val="auto"/>
                <w:sz w:val="21"/>
                <w:szCs w:val="21"/>
              </w:rPr>
              <w:t>(</w:t>
            </w:r>
            <w:r w:rsidR="007544B6" w:rsidRPr="00204F47">
              <w:rPr>
                <w:rFonts w:cs="Times New Roman"/>
                <w:color w:val="auto"/>
                <w:sz w:val="21"/>
                <w:szCs w:val="21"/>
              </w:rPr>
              <w:t>restricted to Baw Baw plateau)</w:t>
            </w:r>
          </w:p>
          <w:p w14:paraId="298A101A" w14:textId="3D270EAD" w:rsidR="007544B6" w:rsidRPr="00204F47" w:rsidRDefault="002D61E9" w:rsidP="0056606D">
            <w:pPr>
              <w:pStyle w:val="ListParagraph"/>
              <w:numPr>
                <w:ilvl w:val="0"/>
                <w:numId w:val="27"/>
              </w:numPr>
              <w:spacing w:before="60"/>
              <w:ind w:left="323"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204F47">
              <w:rPr>
                <w:rFonts w:cs="Times New Roman"/>
                <w:color w:val="auto"/>
                <w:sz w:val="21"/>
                <w:szCs w:val="21"/>
              </w:rPr>
              <w:t xml:space="preserve">Baw Baw Pepper </w:t>
            </w:r>
            <w:r w:rsidR="00084899" w:rsidRPr="00204F47">
              <w:rPr>
                <w:rFonts w:cs="Times New Roman"/>
                <w:i/>
                <w:iCs/>
                <w:color w:val="auto"/>
                <w:sz w:val="21"/>
                <w:szCs w:val="21"/>
              </w:rPr>
              <w:t xml:space="preserve">Tasmannia vickeriana </w:t>
            </w:r>
            <w:r w:rsidR="00084899" w:rsidRPr="00204F47">
              <w:rPr>
                <w:rFonts w:cs="Times New Roman"/>
                <w:color w:val="auto"/>
                <w:sz w:val="21"/>
                <w:szCs w:val="21"/>
              </w:rPr>
              <w:t>(</w:t>
            </w:r>
            <w:r w:rsidR="0001381F" w:rsidRPr="00204F47">
              <w:rPr>
                <w:rFonts w:cs="Times New Roman"/>
                <w:color w:val="auto"/>
                <w:sz w:val="21"/>
                <w:szCs w:val="21"/>
              </w:rPr>
              <w:t>98% of Victorian range, restricted to Baw Baw plateau and surrounds)</w:t>
            </w:r>
          </w:p>
          <w:p w14:paraId="7716DA1A" w14:textId="1738736B" w:rsidR="0056606D" w:rsidRPr="00204F47" w:rsidRDefault="0005796D" w:rsidP="00BA0CEC">
            <w:pPr>
              <w:pStyle w:val="ListParagraph"/>
              <w:numPr>
                <w:ilvl w:val="0"/>
                <w:numId w:val="27"/>
              </w:numPr>
              <w:spacing w:before="60"/>
              <w:ind w:left="323"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204F47">
              <w:rPr>
                <w:rFonts w:cs="Times New Roman"/>
                <w:color w:val="auto"/>
                <w:sz w:val="21"/>
                <w:szCs w:val="21"/>
              </w:rPr>
              <w:t xml:space="preserve">Baw Baw Sally </w:t>
            </w:r>
            <w:r w:rsidRPr="00204F47">
              <w:rPr>
                <w:rFonts w:cs="Times New Roman"/>
                <w:i/>
                <w:iCs/>
                <w:color w:val="auto"/>
                <w:sz w:val="21"/>
                <w:szCs w:val="21"/>
              </w:rPr>
              <w:t xml:space="preserve">Eucalyptus pauciflora subsp. </w:t>
            </w:r>
            <w:r w:rsidR="005268AB" w:rsidRPr="00204F47">
              <w:rPr>
                <w:rFonts w:cs="Times New Roman"/>
                <w:i/>
                <w:iCs/>
                <w:color w:val="auto"/>
                <w:sz w:val="21"/>
                <w:szCs w:val="21"/>
              </w:rPr>
              <w:t xml:space="preserve">acerina </w:t>
            </w:r>
            <w:r w:rsidR="005268AB" w:rsidRPr="00204F47">
              <w:rPr>
                <w:rFonts w:cs="Times New Roman"/>
                <w:color w:val="auto"/>
                <w:sz w:val="21"/>
                <w:szCs w:val="21"/>
              </w:rPr>
              <w:t xml:space="preserve">(93% of Victorian range, </w:t>
            </w:r>
            <w:r w:rsidR="00FB1B01" w:rsidRPr="00204F47">
              <w:rPr>
                <w:rFonts w:cs="Times New Roman"/>
                <w:color w:val="auto"/>
                <w:sz w:val="21"/>
                <w:szCs w:val="21"/>
              </w:rPr>
              <w:t>restricted to Baw Baw plateau and nearby Mount Useful)</w:t>
            </w:r>
          </w:p>
          <w:p w14:paraId="25DE38D2" w14:textId="6B98B080" w:rsidR="00FD3926" w:rsidRPr="00204F47" w:rsidRDefault="0056606D" w:rsidP="00E467A6">
            <w:pPr>
              <w:spacing w:before="120"/>
              <w:ind w:right="113"/>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204F47">
              <w:rPr>
                <w:rFonts w:cs="Times New Roman"/>
                <w:color w:val="auto"/>
                <w:sz w:val="21"/>
                <w:szCs w:val="21"/>
              </w:rPr>
              <w:t>Other notable</w:t>
            </w:r>
            <w:r w:rsidR="00FD3926" w:rsidRPr="00204F47">
              <w:rPr>
                <w:rFonts w:cs="Times New Roman"/>
                <w:color w:val="auto"/>
                <w:sz w:val="21"/>
                <w:szCs w:val="21"/>
              </w:rPr>
              <w:t xml:space="preserve"> species include:</w:t>
            </w:r>
          </w:p>
          <w:p w14:paraId="497C56B1" w14:textId="5B210651" w:rsidR="00FB1B01" w:rsidRPr="00204F47" w:rsidRDefault="0010158B" w:rsidP="001C6D97">
            <w:pPr>
              <w:pStyle w:val="ListParagraph"/>
              <w:numPr>
                <w:ilvl w:val="0"/>
                <w:numId w:val="22"/>
              </w:numPr>
              <w:spacing w:after="120"/>
              <w:ind w:left="318"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204F47">
              <w:rPr>
                <w:rFonts w:cs="Times New Roman"/>
                <w:color w:val="auto"/>
                <w:sz w:val="21"/>
                <w:szCs w:val="21"/>
              </w:rPr>
              <w:t xml:space="preserve">Water Blinks </w:t>
            </w:r>
            <w:r w:rsidRPr="00204F47">
              <w:rPr>
                <w:rFonts w:cs="Times New Roman"/>
                <w:i/>
                <w:iCs/>
                <w:color w:val="auto"/>
                <w:sz w:val="21"/>
                <w:szCs w:val="21"/>
              </w:rPr>
              <w:t>Mont</w:t>
            </w:r>
            <w:r w:rsidR="00BB4B1C" w:rsidRPr="00204F47">
              <w:rPr>
                <w:rFonts w:cs="Times New Roman"/>
                <w:i/>
                <w:iCs/>
                <w:color w:val="auto"/>
                <w:sz w:val="21"/>
                <w:szCs w:val="21"/>
              </w:rPr>
              <w:t xml:space="preserve">ia fontana subsp. fontana </w:t>
            </w:r>
            <w:r w:rsidR="00BB4B1C" w:rsidRPr="00204F47">
              <w:rPr>
                <w:rFonts w:cs="Times New Roman"/>
                <w:color w:val="auto"/>
                <w:sz w:val="21"/>
                <w:szCs w:val="21"/>
              </w:rPr>
              <w:t>(</w:t>
            </w:r>
            <w:r w:rsidR="005929C6" w:rsidRPr="00204F47">
              <w:rPr>
                <w:rFonts w:cs="Times New Roman"/>
                <w:color w:val="auto"/>
                <w:sz w:val="21"/>
                <w:szCs w:val="21"/>
              </w:rPr>
              <w:t xml:space="preserve">80% of Victorian range, Victorian population restricted to the </w:t>
            </w:r>
            <w:r w:rsidR="00030F60" w:rsidRPr="00204F47">
              <w:rPr>
                <w:rFonts w:cs="Times New Roman"/>
                <w:color w:val="auto"/>
                <w:sz w:val="21"/>
                <w:szCs w:val="21"/>
              </w:rPr>
              <w:t>area around Mount Baw Baw</w:t>
            </w:r>
            <w:r w:rsidR="005929C6" w:rsidRPr="00204F47">
              <w:rPr>
                <w:rFonts w:cs="Times New Roman"/>
                <w:color w:val="auto"/>
                <w:sz w:val="21"/>
                <w:szCs w:val="21"/>
              </w:rPr>
              <w:t>)</w:t>
            </w:r>
          </w:p>
          <w:p w14:paraId="2C2A390C" w14:textId="68FAB396" w:rsidR="00A606C1" w:rsidRPr="00204F47" w:rsidRDefault="007E6421" w:rsidP="00A606C1">
            <w:pPr>
              <w:pStyle w:val="ListParagraph"/>
              <w:numPr>
                <w:ilvl w:val="0"/>
                <w:numId w:val="22"/>
              </w:numPr>
              <w:ind w:left="318" w:right="113" w:hanging="284"/>
              <w:contextualSpacing w:val="0"/>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204F47">
              <w:rPr>
                <w:rFonts w:cs="Times New Roman"/>
                <w:color w:val="auto"/>
                <w:sz w:val="21"/>
                <w:szCs w:val="21"/>
              </w:rPr>
              <w:t>Subalpine Baeckea</w:t>
            </w:r>
            <w:r w:rsidR="003303B7" w:rsidRPr="00204F47">
              <w:rPr>
                <w:rFonts w:cs="Times New Roman"/>
                <w:color w:val="auto"/>
                <w:sz w:val="21"/>
                <w:szCs w:val="21"/>
              </w:rPr>
              <w:t xml:space="preserve"> </w:t>
            </w:r>
            <w:r w:rsidR="003303B7" w:rsidRPr="00204F47">
              <w:rPr>
                <w:rFonts w:cs="Times New Roman"/>
                <w:i/>
                <w:iCs/>
                <w:color w:val="auto"/>
                <w:sz w:val="21"/>
                <w:szCs w:val="21"/>
              </w:rPr>
              <w:t>Backea</w:t>
            </w:r>
            <w:r w:rsidR="0060196A" w:rsidRPr="00204F47">
              <w:rPr>
                <w:rFonts w:cs="Times New Roman"/>
                <w:i/>
                <w:iCs/>
                <w:color w:val="auto"/>
                <w:sz w:val="21"/>
                <w:szCs w:val="21"/>
              </w:rPr>
              <w:t xml:space="preserve"> latifolia </w:t>
            </w:r>
            <w:r w:rsidR="0060196A" w:rsidRPr="00204F47">
              <w:rPr>
                <w:rFonts w:cs="Times New Roman"/>
                <w:color w:val="auto"/>
                <w:sz w:val="21"/>
                <w:szCs w:val="21"/>
              </w:rPr>
              <w:t>(</w:t>
            </w:r>
            <w:r w:rsidR="005E126E" w:rsidRPr="00204F47">
              <w:rPr>
                <w:rFonts w:cs="Times New Roman"/>
                <w:color w:val="auto"/>
                <w:sz w:val="21"/>
                <w:szCs w:val="21"/>
              </w:rPr>
              <w:t>67% of Victorian range</w:t>
            </w:r>
            <w:r w:rsidR="00535D76" w:rsidRPr="00204F47">
              <w:rPr>
                <w:rFonts w:cs="Times New Roman"/>
                <w:color w:val="auto"/>
                <w:sz w:val="21"/>
                <w:szCs w:val="21"/>
              </w:rPr>
              <w:t xml:space="preserve">, </w:t>
            </w:r>
            <w:r w:rsidR="00485AE5" w:rsidRPr="00204F47">
              <w:rPr>
                <w:rFonts w:cs="Times New Roman"/>
                <w:color w:val="auto"/>
                <w:sz w:val="21"/>
                <w:szCs w:val="21"/>
              </w:rPr>
              <w:t>Victorian population</w:t>
            </w:r>
            <w:r w:rsidR="00165E4D" w:rsidRPr="00204F47">
              <w:rPr>
                <w:rFonts w:cs="Times New Roman"/>
                <w:color w:val="auto"/>
                <w:sz w:val="21"/>
                <w:szCs w:val="21"/>
              </w:rPr>
              <w:t>s</w:t>
            </w:r>
            <w:r w:rsidR="00485AE5" w:rsidRPr="00204F47">
              <w:rPr>
                <w:rFonts w:cs="Times New Roman"/>
                <w:color w:val="auto"/>
                <w:sz w:val="21"/>
                <w:szCs w:val="21"/>
              </w:rPr>
              <w:t xml:space="preserve"> restricted to </w:t>
            </w:r>
            <w:r w:rsidR="00165E4D" w:rsidRPr="00204F47">
              <w:rPr>
                <w:rFonts w:cs="Times New Roman"/>
                <w:color w:val="auto"/>
                <w:sz w:val="21"/>
                <w:szCs w:val="21"/>
              </w:rPr>
              <w:t>areas around Lake Mountain, Baw Baw plateau and Mount Buller</w:t>
            </w:r>
            <w:r w:rsidR="005E126E" w:rsidRPr="00204F47">
              <w:rPr>
                <w:rFonts w:cs="Times New Roman"/>
                <w:color w:val="auto"/>
                <w:sz w:val="21"/>
                <w:szCs w:val="21"/>
              </w:rPr>
              <w:t>)</w:t>
            </w:r>
          </w:p>
          <w:p w14:paraId="08FF9EF0" w14:textId="0A065834" w:rsidR="00C63E86" w:rsidRPr="00204F47" w:rsidRDefault="00C63E86" w:rsidP="00A606C1">
            <w:pPr>
              <w:pStyle w:val="ListParagraph"/>
              <w:numPr>
                <w:ilvl w:val="0"/>
                <w:numId w:val="22"/>
              </w:numPr>
              <w:ind w:left="318" w:right="113" w:hanging="284"/>
              <w:contextualSpacing w:val="0"/>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204F47">
              <w:rPr>
                <w:rFonts w:cs="Times New Roman"/>
                <w:color w:val="auto"/>
                <w:sz w:val="21"/>
                <w:szCs w:val="21"/>
              </w:rPr>
              <w:t xml:space="preserve">Serpent Heath </w:t>
            </w:r>
            <w:r w:rsidR="001E57BC" w:rsidRPr="00204F47">
              <w:rPr>
                <w:rFonts w:cs="Times New Roman"/>
                <w:i/>
                <w:iCs/>
                <w:color w:val="auto"/>
                <w:sz w:val="21"/>
                <w:szCs w:val="21"/>
              </w:rPr>
              <w:t xml:space="preserve">Richea </w:t>
            </w:r>
            <w:r w:rsidR="00637420">
              <w:rPr>
                <w:rFonts w:cs="Times New Roman"/>
                <w:i/>
                <w:iCs/>
                <w:color w:val="auto"/>
                <w:sz w:val="21"/>
                <w:szCs w:val="21"/>
              </w:rPr>
              <w:t>v</w:t>
            </w:r>
            <w:r w:rsidR="001E57BC" w:rsidRPr="00204F47">
              <w:rPr>
                <w:rFonts w:cs="Times New Roman"/>
                <w:i/>
                <w:iCs/>
                <w:color w:val="auto"/>
                <w:sz w:val="21"/>
                <w:szCs w:val="21"/>
              </w:rPr>
              <w:t xml:space="preserve">ictoriana </w:t>
            </w:r>
            <w:r w:rsidR="001E57BC" w:rsidRPr="00204F47">
              <w:rPr>
                <w:rFonts w:cs="Times New Roman"/>
                <w:color w:val="auto"/>
                <w:sz w:val="21"/>
                <w:szCs w:val="21"/>
              </w:rPr>
              <w:t>(</w:t>
            </w:r>
            <w:r w:rsidR="00585571" w:rsidRPr="00204F47">
              <w:rPr>
                <w:rFonts w:cs="Times New Roman"/>
                <w:color w:val="auto"/>
                <w:sz w:val="21"/>
                <w:szCs w:val="21"/>
              </w:rPr>
              <w:t>32% of Victorian range</w:t>
            </w:r>
            <w:r w:rsidR="00D233E1" w:rsidRPr="00204F47">
              <w:rPr>
                <w:rFonts w:cs="Times New Roman"/>
                <w:color w:val="auto"/>
                <w:sz w:val="21"/>
                <w:szCs w:val="21"/>
              </w:rPr>
              <w:t xml:space="preserve">, </w:t>
            </w:r>
            <w:r w:rsidR="00486A00" w:rsidRPr="00204F47">
              <w:rPr>
                <w:rFonts w:cs="Times New Roman"/>
                <w:color w:val="auto"/>
                <w:sz w:val="21"/>
                <w:szCs w:val="21"/>
              </w:rPr>
              <w:t xml:space="preserve">restricted to </w:t>
            </w:r>
            <w:r w:rsidR="00281763" w:rsidRPr="00204F47">
              <w:rPr>
                <w:rFonts w:cs="Times New Roman"/>
                <w:color w:val="auto"/>
                <w:sz w:val="21"/>
                <w:szCs w:val="21"/>
              </w:rPr>
              <w:t>areas around Mount Baw Baw and Lake Mountain/Blue Range</w:t>
            </w:r>
            <w:r w:rsidR="001E57BC" w:rsidRPr="00204F47">
              <w:rPr>
                <w:rFonts w:cs="Times New Roman"/>
                <w:color w:val="auto"/>
                <w:sz w:val="21"/>
                <w:szCs w:val="21"/>
              </w:rPr>
              <w:t>)</w:t>
            </w:r>
          </w:p>
          <w:p w14:paraId="2ECB75B2" w14:textId="0E499DF8" w:rsidR="00281763" w:rsidRPr="00204F47" w:rsidRDefault="00183747" w:rsidP="00A606C1">
            <w:pPr>
              <w:pStyle w:val="ListParagraph"/>
              <w:numPr>
                <w:ilvl w:val="0"/>
                <w:numId w:val="22"/>
              </w:numPr>
              <w:ind w:left="318" w:right="113" w:hanging="284"/>
              <w:contextualSpacing w:val="0"/>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204F47">
              <w:rPr>
                <w:rFonts w:cs="Times New Roman"/>
                <w:color w:val="auto"/>
                <w:sz w:val="21"/>
                <w:szCs w:val="21"/>
              </w:rPr>
              <w:t xml:space="preserve">Creeping Coprosma </w:t>
            </w:r>
            <w:r w:rsidR="00FF3F08" w:rsidRPr="00204F47">
              <w:rPr>
                <w:rFonts w:cs="Times New Roman"/>
                <w:i/>
                <w:iCs/>
                <w:color w:val="auto"/>
                <w:sz w:val="21"/>
                <w:szCs w:val="21"/>
              </w:rPr>
              <w:t xml:space="preserve">Coprosma perpusilla subsp. perpusilla </w:t>
            </w:r>
            <w:r w:rsidR="00FF3F08" w:rsidRPr="00204F47">
              <w:rPr>
                <w:rFonts w:cs="Times New Roman"/>
                <w:color w:val="auto"/>
                <w:sz w:val="21"/>
                <w:szCs w:val="21"/>
              </w:rPr>
              <w:t>(</w:t>
            </w:r>
            <w:r w:rsidR="00DF1EA9" w:rsidRPr="00204F47">
              <w:rPr>
                <w:rFonts w:cs="Times New Roman"/>
                <w:color w:val="auto"/>
                <w:sz w:val="21"/>
                <w:szCs w:val="21"/>
              </w:rPr>
              <w:t>30% of Victorian range</w:t>
            </w:r>
            <w:r w:rsidR="005F077B" w:rsidRPr="00204F47">
              <w:rPr>
                <w:rFonts w:cs="Times New Roman"/>
                <w:color w:val="auto"/>
                <w:sz w:val="21"/>
                <w:szCs w:val="21"/>
              </w:rPr>
              <w:t>, Victorian populations restricted to aw Baw plateau and Snowy Range</w:t>
            </w:r>
            <w:r w:rsidR="00DF1EA9" w:rsidRPr="00204F47">
              <w:rPr>
                <w:rFonts w:cs="Times New Roman"/>
                <w:color w:val="auto"/>
                <w:sz w:val="21"/>
                <w:szCs w:val="21"/>
              </w:rPr>
              <w:t>)</w:t>
            </w:r>
          </w:p>
          <w:p w14:paraId="4221BE8F" w14:textId="31DAA9D5" w:rsidR="00AC4ACF" w:rsidRPr="00204F47" w:rsidRDefault="00AC4ACF" w:rsidP="00AC4ACF">
            <w:pPr>
              <w:pStyle w:val="ListParagraph"/>
              <w:numPr>
                <w:ilvl w:val="0"/>
                <w:numId w:val="22"/>
              </w:numPr>
              <w:ind w:left="318" w:right="113" w:hanging="284"/>
              <w:contextualSpacing w:val="0"/>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204F47">
              <w:rPr>
                <w:rFonts w:cs="Times New Roman"/>
                <w:color w:val="auto"/>
                <w:sz w:val="21"/>
                <w:szCs w:val="21"/>
              </w:rPr>
              <w:t xml:space="preserve">Silver Astelia </w:t>
            </w:r>
            <w:r w:rsidRPr="00204F47">
              <w:rPr>
                <w:rFonts w:cs="Times New Roman"/>
                <w:i/>
                <w:iCs/>
                <w:color w:val="auto"/>
                <w:sz w:val="21"/>
                <w:szCs w:val="21"/>
              </w:rPr>
              <w:t xml:space="preserve">Astelia alpine var. novae-hollandiae </w:t>
            </w:r>
            <w:r w:rsidRPr="00204F47">
              <w:rPr>
                <w:rFonts w:cs="Times New Roman"/>
                <w:color w:val="auto"/>
                <w:sz w:val="21"/>
                <w:szCs w:val="21"/>
              </w:rPr>
              <w:t xml:space="preserve">(22% of Victorian range, restricted to Australian </w:t>
            </w:r>
            <w:r w:rsidR="00156B75">
              <w:rPr>
                <w:rFonts w:cs="Times New Roman"/>
                <w:color w:val="auto"/>
                <w:sz w:val="21"/>
                <w:szCs w:val="21"/>
              </w:rPr>
              <w:t>A</w:t>
            </w:r>
            <w:r w:rsidRPr="00204F47">
              <w:rPr>
                <w:rFonts w:cs="Times New Roman"/>
                <w:color w:val="auto"/>
                <w:sz w:val="21"/>
                <w:szCs w:val="21"/>
              </w:rPr>
              <w:t>lps)</w:t>
            </w:r>
          </w:p>
          <w:p w14:paraId="1A5FCA6E" w14:textId="46FE305F" w:rsidR="00165E4D" w:rsidRPr="00204F47" w:rsidRDefault="007E5A14" w:rsidP="00D226DA">
            <w:pPr>
              <w:pStyle w:val="ListParagraph"/>
              <w:numPr>
                <w:ilvl w:val="0"/>
                <w:numId w:val="22"/>
              </w:numPr>
              <w:ind w:left="318" w:right="113" w:hanging="284"/>
              <w:contextualSpacing w:val="0"/>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204F47">
              <w:rPr>
                <w:rFonts w:cs="Times New Roman"/>
                <w:color w:val="auto"/>
                <w:sz w:val="21"/>
                <w:szCs w:val="21"/>
              </w:rPr>
              <w:lastRenderedPageBreak/>
              <w:t xml:space="preserve">Mountain Mitrewort </w:t>
            </w:r>
            <w:r w:rsidRPr="00204F47">
              <w:rPr>
                <w:rFonts w:cs="Times New Roman"/>
                <w:i/>
                <w:iCs/>
                <w:color w:val="auto"/>
                <w:sz w:val="21"/>
                <w:szCs w:val="21"/>
              </w:rPr>
              <w:t>Schizac</w:t>
            </w:r>
            <w:r w:rsidR="000A4462" w:rsidRPr="00204F47">
              <w:rPr>
                <w:rFonts w:cs="Times New Roman"/>
                <w:i/>
                <w:iCs/>
                <w:color w:val="auto"/>
                <w:sz w:val="21"/>
                <w:szCs w:val="21"/>
              </w:rPr>
              <w:t xml:space="preserve">me montana </w:t>
            </w:r>
            <w:r w:rsidR="000A4462" w:rsidRPr="00204F47">
              <w:rPr>
                <w:rFonts w:cs="Times New Roman"/>
                <w:color w:val="auto"/>
                <w:sz w:val="21"/>
                <w:szCs w:val="21"/>
              </w:rPr>
              <w:t xml:space="preserve">(21% of Victorian range, </w:t>
            </w:r>
            <w:r w:rsidR="00CE2417" w:rsidRPr="00204F47">
              <w:rPr>
                <w:rFonts w:cs="Times New Roman"/>
                <w:color w:val="auto"/>
                <w:sz w:val="21"/>
                <w:szCs w:val="21"/>
              </w:rPr>
              <w:t xml:space="preserve">Victorian populations restricted predominantly to Baw Baw plateau but also Snowy </w:t>
            </w:r>
            <w:r w:rsidR="001317AF">
              <w:rPr>
                <w:rFonts w:cs="Times New Roman"/>
                <w:color w:val="auto"/>
                <w:sz w:val="21"/>
                <w:szCs w:val="21"/>
              </w:rPr>
              <w:t>R</w:t>
            </w:r>
            <w:r w:rsidR="00CE2417" w:rsidRPr="00204F47">
              <w:rPr>
                <w:rFonts w:cs="Times New Roman"/>
                <w:color w:val="auto"/>
                <w:sz w:val="21"/>
                <w:szCs w:val="21"/>
              </w:rPr>
              <w:t>ange)</w:t>
            </w:r>
          </w:p>
          <w:p w14:paraId="1914759B" w14:textId="77777777" w:rsidR="00C61008" w:rsidRPr="00204F47" w:rsidRDefault="00C51C61" w:rsidP="00D226DA">
            <w:pPr>
              <w:pStyle w:val="ListParagraph"/>
              <w:numPr>
                <w:ilvl w:val="0"/>
                <w:numId w:val="22"/>
              </w:numPr>
              <w:ind w:left="318" w:right="113" w:hanging="284"/>
              <w:contextualSpacing w:val="0"/>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204F47">
              <w:rPr>
                <w:rFonts w:cs="Times New Roman"/>
                <w:color w:val="auto"/>
                <w:sz w:val="21"/>
                <w:szCs w:val="21"/>
              </w:rPr>
              <w:t xml:space="preserve">Spreading Clubmoss </w:t>
            </w:r>
            <w:r w:rsidRPr="00204F47">
              <w:rPr>
                <w:rFonts w:cs="Times New Roman"/>
                <w:i/>
                <w:iCs/>
                <w:color w:val="auto"/>
                <w:sz w:val="21"/>
                <w:szCs w:val="21"/>
              </w:rPr>
              <w:t xml:space="preserve">Lycopodium scariosum </w:t>
            </w:r>
            <w:r w:rsidRPr="00204F47">
              <w:rPr>
                <w:rFonts w:cs="Times New Roman"/>
                <w:color w:val="auto"/>
                <w:sz w:val="21"/>
                <w:szCs w:val="21"/>
              </w:rPr>
              <w:t>(</w:t>
            </w:r>
            <w:r w:rsidR="000F623E" w:rsidRPr="00204F47">
              <w:rPr>
                <w:rFonts w:cs="Times New Roman"/>
                <w:color w:val="auto"/>
                <w:sz w:val="21"/>
                <w:szCs w:val="21"/>
              </w:rPr>
              <w:t>17% of Victorian range, Victorian populations restricted to Baw Baw plateau and Mount Hotham)</w:t>
            </w:r>
          </w:p>
          <w:p w14:paraId="296036BF" w14:textId="209295CA" w:rsidR="000819DF" w:rsidRPr="00204F47" w:rsidRDefault="005804AF" w:rsidP="00721648">
            <w:pPr>
              <w:pStyle w:val="ListParagraph"/>
              <w:numPr>
                <w:ilvl w:val="0"/>
                <w:numId w:val="22"/>
              </w:numPr>
              <w:ind w:left="318" w:right="113" w:hanging="284"/>
              <w:contextualSpacing w:val="0"/>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204F47">
              <w:rPr>
                <w:rFonts w:cs="Times New Roman"/>
                <w:color w:val="auto"/>
                <w:sz w:val="21"/>
                <w:szCs w:val="21"/>
              </w:rPr>
              <w:t xml:space="preserve">Alpine Tuft-rush </w:t>
            </w:r>
            <w:r w:rsidRPr="00204F47">
              <w:rPr>
                <w:rFonts w:cs="Times New Roman"/>
                <w:i/>
                <w:iCs/>
                <w:color w:val="auto"/>
                <w:sz w:val="21"/>
                <w:szCs w:val="21"/>
              </w:rPr>
              <w:t xml:space="preserve">Oreobolus pumilio subsp. pumilio </w:t>
            </w:r>
            <w:r w:rsidRPr="00204F47">
              <w:rPr>
                <w:rFonts w:cs="Times New Roman"/>
                <w:color w:val="auto"/>
                <w:sz w:val="21"/>
                <w:szCs w:val="21"/>
              </w:rPr>
              <w:t xml:space="preserve">(14% of Victorian range, Victorian population restricted to Baw Baw plateau and </w:t>
            </w:r>
            <w:r w:rsidR="00716EF7" w:rsidRPr="00204F47">
              <w:rPr>
                <w:rFonts w:cs="Times New Roman"/>
                <w:color w:val="auto"/>
                <w:sz w:val="21"/>
                <w:szCs w:val="21"/>
              </w:rPr>
              <w:t>Bogong High Plains)</w:t>
            </w:r>
          </w:p>
          <w:p w14:paraId="10D04ABB" w14:textId="0AEE9C29" w:rsidR="00364BFA" w:rsidRPr="00204F47" w:rsidRDefault="000819DF" w:rsidP="00721648">
            <w:pPr>
              <w:pStyle w:val="ListParagraph"/>
              <w:numPr>
                <w:ilvl w:val="0"/>
                <w:numId w:val="22"/>
              </w:numPr>
              <w:ind w:left="318" w:right="113" w:hanging="284"/>
              <w:contextualSpacing w:val="0"/>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204F47">
              <w:rPr>
                <w:rFonts w:cs="Times New Roman"/>
                <w:color w:val="auto"/>
                <w:sz w:val="21"/>
                <w:szCs w:val="21"/>
              </w:rPr>
              <w:t xml:space="preserve">Mountain Broom-heath </w:t>
            </w:r>
            <w:r w:rsidRPr="00204F47">
              <w:rPr>
                <w:rFonts w:cs="Times New Roman"/>
                <w:i/>
                <w:iCs/>
                <w:color w:val="auto"/>
                <w:sz w:val="21"/>
                <w:szCs w:val="21"/>
              </w:rPr>
              <w:t xml:space="preserve">Monotoca oreophila </w:t>
            </w:r>
            <w:r w:rsidRPr="00204F47">
              <w:rPr>
                <w:rFonts w:cs="Times New Roman"/>
                <w:color w:val="auto"/>
                <w:sz w:val="21"/>
                <w:szCs w:val="21"/>
              </w:rPr>
              <w:t>(13% of Victorian range,</w:t>
            </w:r>
            <w:r w:rsidR="00721648" w:rsidRPr="00204F47">
              <w:rPr>
                <w:rFonts w:cs="Times New Roman"/>
                <w:color w:val="auto"/>
                <w:sz w:val="21"/>
                <w:szCs w:val="21"/>
              </w:rPr>
              <w:t xml:space="preserve"> restricted to Victorian </w:t>
            </w:r>
            <w:r w:rsidR="001B1E53">
              <w:rPr>
                <w:rFonts w:cs="Times New Roman"/>
                <w:color w:val="auto"/>
                <w:sz w:val="21"/>
                <w:szCs w:val="21"/>
              </w:rPr>
              <w:t>A</w:t>
            </w:r>
            <w:r w:rsidR="00721648" w:rsidRPr="00204F47">
              <w:rPr>
                <w:rFonts w:cs="Times New Roman"/>
                <w:color w:val="auto"/>
                <w:sz w:val="21"/>
                <w:szCs w:val="21"/>
              </w:rPr>
              <w:t>lps</w:t>
            </w:r>
            <w:r w:rsidR="00364BFA" w:rsidRPr="00204F47">
              <w:rPr>
                <w:rFonts w:cs="Times New Roman"/>
                <w:color w:val="auto"/>
                <w:sz w:val="21"/>
                <w:szCs w:val="21"/>
              </w:rPr>
              <w:t>)</w:t>
            </w:r>
          </w:p>
          <w:p w14:paraId="1076ACFD" w14:textId="77777777" w:rsidR="00AC4ACF" w:rsidRPr="00204F47" w:rsidRDefault="00364BFA" w:rsidP="00B86F40">
            <w:pPr>
              <w:pStyle w:val="ListParagraph"/>
              <w:numPr>
                <w:ilvl w:val="0"/>
                <w:numId w:val="22"/>
              </w:numPr>
              <w:ind w:left="318" w:right="113" w:hanging="284"/>
              <w:contextualSpacing w:val="0"/>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204F47">
              <w:rPr>
                <w:rFonts w:cs="Times New Roman"/>
                <w:color w:val="auto"/>
                <w:sz w:val="21"/>
                <w:szCs w:val="21"/>
              </w:rPr>
              <w:t>Mountain Coral Heath</w:t>
            </w:r>
            <w:r w:rsidR="00EE4EDA" w:rsidRPr="00204F47">
              <w:rPr>
                <w:rFonts w:cs="Times New Roman"/>
                <w:color w:val="auto"/>
                <w:sz w:val="21"/>
                <w:szCs w:val="21"/>
              </w:rPr>
              <w:t xml:space="preserve"> </w:t>
            </w:r>
            <w:r w:rsidR="00EE4EDA" w:rsidRPr="00204F47">
              <w:rPr>
                <w:rFonts w:cs="Times New Roman"/>
                <w:i/>
                <w:iCs/>
                <w:color w:val="auto"/>
                <w:sz w:val="21"/>
                <w:szCs w:val="21"/>
              </w:rPr>
              <w:t xml:space="preserve">Epacris microphylla var. rhombifolia </w:t>
            </w:r>
            <w:r w:rsidR="00EE4EDA" w:rsidRPr="00204F47">
              <w:rPr>
                <w:rFonts w:cs="Times New Roman"/>
                <w:color w:val="auto"/>
                <w:sz w:val="21"/>
                <w:szCs w:val="21"/>
              </w:rPr>
              <w:t>(11% of Victorian range</w:t>
            </w:r>
            <w:r w:rsidR="00721648" w:rsidRPr="00204F47">
              <w:rPr>
                <w:rFonts w:cs="Times New Roman"/>
                <w:color w:val="auto"/>
                <w:sz w:val="21"/>
                <w:szCs w:val="21"/>
              </w:rPr>
              <w:t>, Victorian populations restricted to Lake Mountain, Mount Baw Baw and surrounds and Snowy Range</w:t>
            </w:r>
            <w:r w:rsidR="00EE4EDA" w:rsidRPr="00204F47">
              <w:rPr>
                <w:rFonts w:cs="Times New Roman"/>
                <w:color w:val="auto"/>
                <w:sz w:val="21"/>
                <w:szCs w:val="21"/>
              </w:rPr>
              <w:t>)</w:t>
            </w:r>
          </w:p>
          <w:p w14:paraId="35DA014C" w14:textId="5D601B03" w:rsidR="00AD291C" w:rsidRPr="00204F47" w:rsidRDefault="00AD291C" w:rsidP="00716EF7">
            <w:pPr>
              <w:pStyle w:val="ListParagraph"/>
              <w:numPr>
                <w:ilvl w:val="0"/>
                <w:numId w:val="22"/>
              </w:numPr>
              <w:spacing w:after="120"/>
              <w:ind w:left="318" w:right="113" w:hanging="284"/>
              <w:contextualSpacing w:val="0"/>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204F47">
              <w:rPr>
                <w:rFonts w:cs="Times New Roman"/>
                <w:color w:val="auto"/>
                <w:sz w:val="21"/>
                <w:szCs w:val="21"/>
              </w:rPr>
              <w:t>T</w:t>
            </w:r>
            <w:r w:rsidR="00B86F40" w:rsidRPr="00204F47">
              <w:rPr>
                <w:rFonts w:cs="Times New Roman"/>
                <w:color w:val="auto"/>
                <w:sz w:val="21"/>
                <w:szCs w:val="21"/>
              </w:rPr>
              <w:t xml:space="preserve">urquoise Coprosma </w:t>
            </w:r>
            <w:r w:rsidR="00B86F40" w:rsidRPr="00204F47">
              <w:rPr>
                <w:rFonts w:cs="Times New Roman"/>
                <w:i/>
                <w:iCs/>
                <w:color w:val="auto"/>
                <w:sz w:val="21"/>
                <w:szCs w:val="21"/>
              </w:rPr>
              <w:t xml:space="preserve">Coprosma moorei </w:t>
            </w:r>
            <w:r w:rsidR="00B86F40" w:rsidRPr="00204F47">
              <w:rPr>
                <w:rFonts w:cs="Times New Roman"/>
                <w:color w:val="auto"/>
                <w:sz w:val="21"/>
                <w:szCs w:val="21"/>
              </w:rPr>
              <w:t xml:space="preserve">(11% of Victorian range, restricted to Victorian </w:t>
            </w:r>
            <w:r w:rsidR="001B1E53">
              <w:rPr>
                <w:rFonts w:cs="Times New Roman"/>
                <w:color w:val="auto"/>
                <w:sz w:val="21"/>
                <w:szCs w:val="21"/>
              </w:rPr>
              <w:t>A</w:t>
            </w:r>
            <w:r w:rsidR="00B86F40" w:rsidRPr="00204F47">
              <w:rPr>
                <w:rFonts w:cs="Times New Roman"/>
                <w:color w:val="auto"/>
                <w:sz w:val="21"/>
                <w:szCs w:val="21"/>
              </w:rPr>
              <w:t>lps and Tasmania)</w:t>
            </w:r>
          </w:p>
        </w:tc>
        <w:tc>
          <w:tcPr>
            <w:tcW w:w="2729"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05FEBE29" w14:textId="2F61A662" w:rsidR="00FD3926" w:rsidRPr="00204F47" w:rsidRDefault="008E6548" w:rsidP="008501FE">
            <w:pPr>
              <w:pStyle w:val="ListParagraph"/>
              <w:numPr>
                <w:ilvl w:val="0"/>
                <w:numId w:val="22"/>
              </w:numPr>
              <w:spacing w:before="60"/>
              <w:ind w:left="312" w:hanging="284"/>
              <w:contextualSpacing w:val="0"/>
              <w:cnfStyle w:val="000000000000" w:firstRow="0" w:lastRow="0" w:firstColumn="0" w:lastColumn="0" w:oddVBand="0" w:evenVBand="0" w:oddHBand="0" w:evenHBand="0" w:firstRowFirstColumn="0" w:firstRowLastColumn="0" w:lastRowFirstColumn="0" w:lastRowLastColumn="0"/>
              <w:rPr>
                <w:rFonts w:cstheme="minorBidi"/>
                <w:color w:val="auto"/>
                <w:sz w:val="21"/>
                <w:szCs w:val="21"/>
              </w:rPr>
            </w:pPr>
            <w:r w:rsidRPr="00204F47">
              <w:rPr>
                <w:rFonts w:cstheme="minorBidi"/>
                <w:color w:val="auto"/>
                <w:sz w:val="21"/>
                <w:szCs w:val="21"/>
              </w:rPr>
              <w:lastRenderedPageBreak/>
              <w:t xml:space="preserve">Tree Geebung </w:t>
            </w:r>
            <w:r w:rsidRPr="00204F47">
              <w:rPr>
                <w:rFonts w:cstheme="minorBidi"/>
                <w:i/>
                <w:iCs/>
                <w:color w:val="auto"/>
                <w:sz w:val="21"/>
                <w:szCs w:val="21"/>
              </w:rPr>
              <w:t xml:space="preserve">Persoonia </w:t>
            </w:r>
            <w:r w:rsidR="009F5B2B" w:rsidRPr="00204F47">
              <w:rPr>
                <w:rFonts w:cstheme="minorBidi"/>
                <w:i/>
                <w:iCs/>
                <w:color w:val="auto"/>
                <w:sz w:val="21"/>
                <w:szCs w:val="21"/>
              </w:rPr>
              <w:t xml:space="preserve">arborea </w:t>
            </w:r>
            <w:r w:rsidR="009F5B2B" w:rsidRPr="00204F47">
              <w:rPr>
                <w:rFonts w:cstheme="minorBidi"/>
                <w:color w:val="auto"/>
                <w:sz w:val="21"/>
                <w:szCs w:val="21"/>
              </w:rPr>
              <w:t xml:space="preserve">(FFG listed, vulnerable, restricted to </w:t>
            </w:r>
            <w:r w:rsidR="00FF2AAA" w:rsidRPr="00204F47">
              <w:rPr>
                <w:rFonts w:cstheme="minorBidi"/>
                <w:color w:val="auto"/>
                <w:sz w:val="21"/>
                <w:szCs w:val="21"/>
              </w:rPr>
              <w:t xml:space="preserve">wet montane forests of the Yarra, Thompson, Latrobe, and Bunyip River catchments) </w:t>
            </w:r>
          </w:p>
          <w:p w14:paraId="5038B905" w14:textId="1DFBA25A" w:rsidR="00CC353D" w:rsidRPr="00204F47" w:rsidRDefault="00CC353D" w:rsidP="00FD3926">
            <w:pPr>
              <w:pStyle w:val="ListParagraph"/>
              <w:numPr>
                <w:ilvl w:val="0"/>
                <w:numId w:val="22"/>
              </w:numPr>
              <w:ind w:left="314" w:hanging="283"/>
              <w:cnfStyle w:val="000000000000" w:firstRow="0" w:lastRow="0" w:firstColumn="0" w:lastColumn="0" w:oddVBand="0" w:evenVBand="0" w:oddHBand="0" w:evenHBand="0" w:firstRowFirstColumn="0" w:firstRowLastColumn="0" w:lastRowFirstColumn="0" w:lastRowLastColumn="0"/>
              <w:rPr>
                <w:rFonts w:cstheme="minorBidi"/>
                <w:color w:val="auto"/>
                <w:sz w:val="21"/>
                <w:szCs w:val="21"/>
              </w:rPr>
            </w:pPr>
            <w:r w:rsidRPr="00204F47">
              <w:rPr>
                <w:rFonts w:cstheme="minorBidi"/>
                <w:i/>
                <w:iCs/>
                <w:color w:val="auto"/>
                <w:sz w:val="21"/>
                <w:szCs w:val="21"/>
              </w:rPr>
              <w:t xml:space="preserve">Treubia tasmanica </w:t>
            </w:r>
            <w:r w:rsidRPr="00204F47">
              <w:rPr>
                <w:rFonts w:cstheme="minorBidi"/>
                <w:color w:val="auto"/>
                <w:sz w:val="21"/>
                <w:szCs w:val="21"/>
              </w:rPr>
              <w:t>(</w:t>
            </w:r>
            <w:r w:rsidR="0068148E" w:rsidRPr="00204F47">
              <w:rPr>
                <w:rFonts w:cstheme="minorBidi"/>
                <w:color w:val="auto"/>
                <w:sz w:val="21"/>
                <w:szCs w:val="21"/>
              </w:rPr>
              <w:t>FFG listed, endangered, restricted to Baw Baw plateau and Tasmania)</w:t>
            </w:r>
          </w:p>
          <w:p w14:paraId="18D1DB13" w14:textId="77777777" w:rsidR="00FD3926" w:rsidRPr="00204F47" w:rsidRDefault="00FD3926" w:rsidP="00BA0CEC">
            <w:pPr>
              <w:cnfStyle w:val="000000000000" w:firstRow="0" w:lastRow="0" w:firstColumn="0" w:lastColumn="0" w:oddVBand="0" w:evenVBand="0" w:oddHBand="0" w:evenHBand="0" w:firstRowFirstColumn="0" w:firstRowLastColumn="0" w:lastRowFirstColumn="0" w:lastRowLastColumn="0"/>
              <w:rPr>
                <w:rFonts w:cstheme="minorBidi"/>
                <w:color w:val="auto"/>
                <w:sz w:val="21"/>
                <w:szCs w:val="21"/>
              </w:rPr>
            </w:pPr>
          </w:p>
        </w:tc>
      </w:tr>
      <w:tr w:rsidR="00FD3926" w14:paraId="41039745" w14:textId="77777777" w:rsidTr="003D76AD">
        <w:trPr>
          <w:trHeight w:val="645"/>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tcPr>
          <w:p w14:paraId="138F1547" w14:textId="77777777" w:rsidR="00FD3926" w:rsidRPr="00204F47" w:rsidRDefault="00FD3926" w:rsidP="00BA0CEC">
            <w:pPr>
              <w:spacing w:after="120" w:line="256" w:lineRule="auto"/>
              <w:jc w:val="center"/>
              <w:rPr>
                <w:rFonts w:cs="Times New Roman"/>
                <w:b w:val="0"/>
                <w:bCs w:val="0"/>
                <w:noProof/>
                <w:color w:val="auto"/>
                <w:sz w:val="21"/>
                <w:szCs w:val="21"/>
                <w:lang w:eastAsia="en-US"/>
              </w:rPr>
            </w:pPr>
            <w:r w:rsidRPr="00204F47">
              <w:rPr>
                <w:noProof/>
                <w:color w:val="auto"/>
              </w:rPr>
              <w:drawing>
                <wp:anchor distT="0" distB="0" distL="114300" distR="114300" simplePos="0" relativeHeight="251658241" behindDoc="0" locked="0" layoutInCell="1" allowOverlap="1" wp14:anchorId="51256447" wp14:editId="68665918">
                  <wp:simplePos x="0" y="0"/>
                  <wp:positionH relativeFrom="column">
                    <wp:posOffset>217805</wp:posOffset>
                  </wp:positionH>
                  <wp:positionV relativeFrom="paragraph">
                    <wp:posOffset>61595</wp:posOffset>
                  </wp:positionV>
                  <wp:extent cx="381000" cy="381000"/>
                  <wp:effectExtent l="0" t="0" r="0" b="0"/>
                  <wp:wrapNone/>
                  <wp:docPr id="26" name="Graphic 26" descr="Rat"/>
                  <wp:cNvGraphicFramePr/>
                  <a:graphic xmlns:a="http://schemas.openxmlformats.org/drawingml/2006/main">
                    <a:graphicData uri="http://schemas.openxmlformats.org/drawingml/2006/picture">
                      <pic:pic xmlns:pic="http://schemas.openxmlformats.org/drawingml/2006/picture">
                        <pic:nvPicPr>
                          <pic:cNvPr id="10" name="Graphic 10" descr="Rat"/>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p w14:paraId="73300288" w14:textId="77777777" w:rsidR="00FD3926" w:rsidRPr="00204F47" w:rsidRDefault="00FD3926" w:rsidP="00BA0CEC">
            <w:pPr>
              <w:spacing w:after="120" w:line="256" w:lineRule="auto"/>
              <w:jc w:val="center"/>
              <w:rPr>
                <w:rFonts w:cs="Times New Roman"/>
                <w:b w:val="0"/>
                <w:bCs w:val="0"/>
                <w:color w:val="auto"/>
                <w:sz w:val="21"/>
                <w:szCs w:val="21"/>
                <w:lang w:eastAsia="en-US"/>
              </w:rPr>
            </w:pPr>
          </w:p>
          <w:p w14:paraId="13DE0F06" w14:textId="2C8CF77C" w:rsidR="00FD3926" w:rsidRPr="00204F47" w:rsidRDefault="009B429C" w:rsidP="00BA0CEC">
            <w:pPr>
              <w:spacing w:after="120" w:line="256" w:lineRule="auto"/>
              <w:jc w:val="center"/>
              <w:rPr>
                <w:rFonts w:cs="Times New Roman"/>
                <w:color w:val="auto"/>
                <w:sz w:val="21"/>
                <w:szCs w:val="21"/>
                <w:lang w:eastAsia="en-US"/>
              </w:rPr>
            </w:pPr>
            <w:r w:rsidRPr="00204F47">
              <w:rPr>
                <w:rFonts w:cs="Times New Roman"/>
                <w:color w:val="auto"/>
                <w:sz w:val="21"/>
                <w:szCs w:val="21"/>
                <w:lang w:eastAsia="en-US"/>
              </w:rPr>
              <w:t>1</w:t>
            </w:r>
            <w:r w:rsidR="00FD3926" w:rsidRPr="00204F47">
              <w:rPr>
                <w:rFonts w:cs="Times New Roman"/>
                <w:color w:val="auto"/>
                <w:sz w:val="21"/>
                <w:szCs w:val="21"/>
                <w:lang w:eastAsia="en-US"/>
              </w:rPr>
              <w:t xml:space="preserve"> mammal, incl. </w:t>
            </w:r>
            <w:r w:rsidR="006B6DEA" w:rsidRPr="00204F47">
              <w:rPr>
                <w:rFonts w:cs="Times New Roman"/>
                <w:color w:val="auto"/>
                <w:sz w:val="21"/>
                <w:szCs w:val="21"/>
                <w:lang w:eastAsia="en-US"/>
              </w:rPr>
              <w:t>1</w:t>
            </w:r>
            <w:r w:rsidR="00FD3926" w:rsidRPr="00204F47">
              <w:rPr>
                <w:rFonts w:cs="Times New Roman"/>
                <w:color w:val="auto"/>
                <w:sz w:val="21"/>
                <w:szCs w:val="21"/>
                <w:lang w:eastAsia="en-US"/>
              </w:rPr>
              <w:t xml:space="preserve"> threatened species (</w:t>
            </w:r>
            <w:r w:rsidR="006B6DEA" w:rsidRPr="00204F47">
              <w:rPr>
                <w:rFonts w:cs="Times New Roman"/>
                <w:color w:val="auto"/>
                <w:sz w:val="21"/>
                <w:szCs w:val="21"/>
                <w:lang w:eastAsia="en-US"/>
              </w:rPr>
              <w:t>1</w:t>
            </w:r>
            <w:r w:rsidR="00FD3926" w:rsidRPr="00204F47">
              <w:rPr>
                <w:rFonts w:cs="Times New Roman"/>
                <w:color w:val="auto"/>
                <w:sz w:val="21"/>
                <w:szCs w:val="21"/>
                <w:lang w:eastAsia="en-US"/>
              </w:rPr>
              <w:t xml:space="preserve"> EPBC)</w:t>
            </w:r>
          </w:p>
        </w:tc>
        <w:tc>
          <w:tcPr>
            <w:tcW w:w="5811"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48F31725" w14:textId="77777777" w:rsidR="00FD3926" w:rsidRPr="00204F47" w:rsidRDefault="00FD3926" w:rsidP="00BA0CEC">
            <w:pPr>
              <w:spacing w:before="60" w:line="257" w:lineRule="auto"/>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204F47">
              <w:rPr>
                <w:rFonts w:cs="Times New Roman"/>
                <w:color w:val="auto"/>
                <w:sz w:val="21"/>
                <w:szCs w:val="21"/>
                <w:lang w:eastAsia="en-US"/>
              </w:rPr>
              <w:t>Including:</w:t>
            </w:r>
          </w:p>
          <w:p w14:paraId="30CBC899" w14:textId="4B4A355D" w:rsidR="00FD3926" w:rsidRPr="00204F47" w:rsidRDefault="006B6DEA" w:rsidP="00FD3926">
            <w:pPr>
              <w:pStyle w:val="ListParagraph"/>
              <w:numPr>
                <w:ilvl w:val="0"/>
                <w:numId w:val="23"/>
              </w:numPr>
              <w:spacing w:after="120" w:line="256" w:lineRule="auto"/>
              <w:ind w:left="317"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204F47">
              <w:rPr>
                <w:rFonts w:cs="Times New Roman"/>
                <w:color w:val="auto"/>
                <w:sz w:val="21"/>
                <w:szCs w:val="21"/>
                <w:lang w:eastAsia="en-US"/>
              </w:rPr>
              <w:t>Leadbeater</w:t>
            </w:r>
            <w:r w:rsidR="003A5F1C" w:rsidRPr="00204F47">
              <w:rPr>
                <w:rFonts w:cs="Times New Roman"/>
                <w:color w:val="auto"/>
                <w:sz w:val="21"/>
                <w:szCs w:val="21"/>
                <w:lang w:eastAsia="en-US"/>
              </w:rPr>
              <w:t>’</w:t>
            </w:r>
            <w:r w:rsidRPr="00204F47">
              <w:rPr>
                <w:rFonts w:cs="Times New Roman"/>
                <w:color w:val="auto"/>
                <w:sz w:val="21"/>
                <w:szCs w:val="21"/>
                <w:lang w:eastAsia="en-US"/>
              </w:rPr>
              <w:t>s Possum (</w:t>
            </w:r>
            <w:r w:rsidR="003A5F1C" w:rsidRPr="00204F47">
              <w:rPr>
                <w:rFonts w:cs="Times New Roman"/>
                <w:color w:val="auto"/>
                <w:sz w:val="21"/>
                <w:szCs w:val="21"/>
                <w:lang w:eastAsia="en-US"/>
              </w:rPr>
              <w:t>EPBC listed, Critically Endangered, 7% of Victorian range)</w:t>
            </w:r>
          </w:p>
        </w:tc>
        <w:tc>
          <w:tcPr>
            <w:tcW w:w="2729"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332157EF" w14:textId="77777777" w:rsidR="00FD3926" w:rsidRPr="00204F47" w:rsidRDefault="00316B84" w:rsidP="001C6D97">
            <w:pPr>
              <w:pStyle w:val="ListParagraph"/>
              <w:numPr>
                <w:ilvl w:val="0"/>
                <w:numId w:val="23"/>
              </w:numPr>
              <w:spacing w:before="60"/>
              <w:ind w:left="312" w:hanging="312"/>
              <w:contextualSpacing w:val="0"/>
              <w:cnfStyle w:val="000000000000" w:firstRow="0" w:lastRow="0" w:firstColumn="0" w:lastColumn="0" w:oddVBand="0" w:evenVBand="0" w:oddHBand="0" w:evenHBand="0" w:firstRowFirstColumn="0" w:firstRowLastColumn="0" w:lastRowFirstColumn="0" w:lastRowLastColumn="0"/>
              <w:rPr>
                <w:rFonts w:cstheme="minorBidi"/>
                <w:noProof/>
                <w:color w:val="auto"/>
                <w:sz w:val="21"/>
                <w:szCs w:val="21"/>
              </w:rPr>
            </w:pPr>
            <w:r w:rsidRPr="00204F47">
              <w:rPr>
                <w:rFonts w:cstheme="minorBidi"/>
                <w:noProof/>
                <w:color w:val="auto"/>
                <w:sz w:val="21"/>
                <w:szCs w:val="21"/>
              </w:rPr>
              <w:t>Broad-toothed Rat (</w:t>
            </w:r>
            <w:r w:rsidR="00751088" w:rsidRPr="00204F47">
              <w:rPr>
                <w:rFonts w:cstheme="minorBidi"/>
                <w:noProof/>
                <w:color w:val="auto"/>
                <w:sz w:val="21"/>
                <w:szCs w:val="21"/>
              </w:rPr>
              <w:t xml:space="preserve">EPBC listed, Vulnerable, </w:t>
            </w:r>
            <w:r w:rsidR="00F440A8" w:rsidRPr="00204F47">
              <w:rPr>
                <w:rFonts w:cstheme="minorBidi"/>
                <w:noProof/>
                <w:color w:val="auto"/>
                <w:sz w:val="21"/>
                <w:szCs w:val="21"/>
              </w:rPr>
              <w:t>2%</w:t>
            </w:r>
            <w:r w:rsidR="00751088" w:rsidRPr="00204F47">
              <w:rPr>
                <w:rFonts w:cstheme="minorBidi"/>
                <w:noProof/>
                <w:color w:val="auto"/>
                <w:sz w:val="21"/>
                <w:szCs w:val="21"/>
              </w:rPr>
              <w:t xml:space="preserve"> of Victorian range)</w:t>
            </w:r>
          </w:p>
          <w:p w14:paraId="14DB6D7A" w14:textId="56B8F05C" w:rsidR="00924FD9" w:rsidRPr="00204F47" w:rsidRDefault="00924FD9" w:rsidP="00017BF1">
            <w:pPr>
              <w:pStyle w:val="ListParagraph"/>
              <w:numPr>
                <w:ilvl w:val="0"/>
                <w:numId w:val="23"/>
              </w:numPr>
              <w:ind w:left="312" w:hanging="312"/>
              <w:contextualSpacing w:val="0"/>
              <w:cnfStyle w:val="000000000000" w:firstRow="0" w:lastRow="0" w:firstColumn="0" w:lastColumn="0" w:oddVBand="0" w:evenVBand="0" w:oddHBand="0" w:evenHBand="0" w:firstRowFirstColumn="0" w:firstRowLastColumn="0" w:lastRowFirstColumn="0" w:lastRowLastColumn="0"/>
              <w:rPr>
                <w:rFonts w:cstheme="minorBidi"/>
                <w:noProof/>
                <w:color w:val="auto"/>
                <w:sz w:val="21"/>
                <w:szCs w:val="21"/>
              </w:rPr>
            </w:pPr>
            <w:r w:rsidRPr="00204F47">
              <w:rPr>
                <w:rFonts w:cstheme="minorBidi"/>
                <w:noProof/>
                <w:color w:val="auto"/>
                <w:sz w:val="21"/>
                <w:szCs w:val="21"/>
              </w:rPr>
              <w:t>Greater Glider (</w:t>
            </w:r>
            <w:r w:rsidR="00017BF1" w:rsidRPr="00204F47">
              <w:rPr>
                <w:rFonts w:cstheme="minorBidi"/>
                <w:noProof/>
                <w:color w:val="auto"/>
                <w:sz w:val="21"/>
                <w:szCs w:val="21"/>
              </w:rPr>
              <w:t>EPBC listed, Vulnerable, 1% of Victorian range)</w:t>
            </w:r>
          </w:p>
        </w:tc>
      </w:tr>
      <w:tr w:rsidR="00FD3926" w14:paraId="69C2D7CA" w14:textId="77777777" w:rsidTr="003D76AD">
        <w:trPr>
          <w:trHeight w:val="51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tcPr>
          <w:p w14:paraId="41CF0384" w14:textId="77777777" w:rsidR="00FD3926" w:rsidRPr="00204F47" w:rsidRDefault="00FD3926" w:rsidP="00BA0CEC">
            <w:pPr>
              <w:spacing w:after="120" w:line="256" w:lineRule="auto"/>
              <w:jc w:val="center"/>
              <w:rPr>
                <w:b w:val="0"/>
                <w:bCs w:val="0"/>
                <w:color w:val="auto"/>
                <w:sz w:val="21"/>
                <w:szCs w:val="21"/>
              </w:rPr>
            </w:pPr>
            <w:r w:rsidRPr="00204F47">
              <w:rPr>
                <w:noProof/>
                <w:color w:val="auto"/>
              </w:rPr>
              <w:drawing>
                <wp:anchor distT="0" distB="0" distL="114300" distR="114300" simplePos="0" relativeHeight="251658242" behindDoc="0" locked="0" layoutInCell="1" allowOverlap="1" wp14:anchorId="5EC98A3C" wp14:editId="3974C9A8">
                  <wp:simplePos x="0" y="0"/>
                  <wp:positionH relativeFrom="column">
                    <wp:posOffset>227965</wp:posOffset>
                  </wp:positionH>
                  <wp:positionV relativeFrom="paragraph">
                    <wp:posOffset>53975</wp:posOffset>
                  </wp:positionV>
                  <wp:extent cx="352425" cy="352425"/>
                  <wp:effectExtent l="0" t="0" r="9525" b="9525"/>
                  <wp:wrapNone/>
                  <wp:docPr id="25" name="Graphic 25" descr="Snake"/>
                  <wp:cNvGraphicFramePr/>
                  <a:graphic xmlns:a="http://schemas.openxmlformats.org/drawingml/2006/main">
                    <a:graphicData uri="http://schemas.openxmlformats.org/drawingml/2006/picture">
                      <pic:pic xmlns:pic="http://schemas.openxmlformats.org/drawingml/2006/picture">
                        <pic:nvPicPr>
                          <pic:cNvPr id="13" name="Graphic 13" descr="Snake"/>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p>
          <w:p w14:paraId="3DC6A370" w14:textId="77777777" w:rsidR="00FD3926" w:rsidRPr="00204F47" w:rsidRDefault="00FD3926" w:rsidP="00BA0CEC">
            <w:pPr>
              <w:spacing w:after="120" w:line="256" w:lineRule="auto"/>
              <w:jc w:val="center"/>
              <w:rPr>
                <w:b w:val="0"/>
                <w:bCs w:val="0"/>
                <w:color w:val="auto"/>
                <w:sz w:val="21"/>
                <w:szCs w:val="21"/>
              </w:rPr>
            </w:pPr>
          </w:p>
          <w:p w14:paraId="0878DA48" w14:textId="4D3E568C" w:rsidR="00FD3926" w:rsidRPr="00204F47" w:rsidRDefault="00274F07" w:rsidP="00BA0CEC">
            <w:pPr>
              <w:spacing w:after="120" w:line="256" w:lineRule="auto"/>
              <w:jc w:val="center"/>
              <w:rPr>
                <w:color w:val="auto"/>
                <w:sz w:val="21"/>
                <w:szCs w:val="21"/>
                <w:highlight w:val="yellow"/>
              </w:rPr>
            </w:pPr>
            <w:r w:rsidRPr="00204F47">
              <w:rPr>
                <w:rFonts w:cs="Times New Roman"/>
                <w:color w:val="auto"/>
                <w:sz w:val="21"/>
                <w:szCs w:val="21"/>
              </w:rPr>
              <w:t>0</w:t>
            </w:r>
            <w:r w:rsidR="00FD3926" w:rsidRPr="00204F47">
              <w:rPr>
                <w:rFonts w:cs="Times New Roman"/>
                <w:color w:val="auto"/>
                <w:sz w:val="21"/>
                <w:szCs w:val="21"/>
              </w:rPr>
              <w:t xml:space="preserve"> reptiles</w:t>
            </w:r>
          </w:p>
        </w:tc>
        <w:tc>
          <w:tcPr>
            <w:tcW w:w="5811"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29BB1544" w14:textId="53926D01" w:rsidR="00FD3926" w:rsidRPr="00204F47" w:rsidRDefault="00AB67DB" w:rsidP="00274F07">
            <w:pPr>
              <w:spacing w:before="60" w:line="257" w:lineRule="auto"/>
              <w:cnfStyle w:val="000000000000" w:firstRow="0" w:lastRow="0" w:firstColumn="0" w:lastColumn="0" w:oddVBand="0" w:evenVBand="0" w:oddHBand="0" w:evenHBand="0" w:firstRowFirstColumn="0" w:firstRowLastColumn="0" w:lastRowFirstColumn="0" w:lastRowLastColumn="0"/>
              <w:rPr>
                <w:color w:val="auto"/>
                <w:sz w:val="21"/>
                <w:szCs w:val="21"/>
              </w:rPr>
            </w:pPr>
            <w:r>
              <w:rPr>
                <w:color w:val="auto"/>
                <w:sz w:val="21"/>
                <w:szCs w:val="21"/>
              </w:rPr>
              <w:t>No species</w:t>
            </w:r>
            <w:r w:rsidR="00274F07" w:rsidRPr="00204F47">
              <w:rPr>
                <w:color w:val="auto"/>
                <w:sz w:val="21"/>
                <w:szCs w:val="21"/>
              </w:rPr>
              <w:t xml:space="preserve"> with </w:t>
            </w:r>
            <w:r w:rsidR="003514C8">
              <w:rPr>
                <w:color w:val="auto"/>
                <w:sz w:val="21"/>
                <w:szCs w:val="21"/>
              </w:rPr>
              <w:t xml:space="preserve">more than </w:t>
            </w:r>
            <w:r w:rsidR="00274F07" w:rsidRPr="00204F47">
              <w:rPr>
                <w:color w:val="auto"/>
                <w:sz w:val="21"/>
                <w:szCs w:val="21"/>
              </w:rPr>
              <w:t>5% of their Victorian range within this landscape.</w:t>
            </w:r>
          </w:p>
        </w:tc>
        <w:tc>
          <w:tcPr>
            <w:tcW w:w="2729"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092BA0C2" w14:textId="65DA6DFA" w:rsidR="00FD3926" w:rsidRPr="00204F47" w:rsidRDefault="00617A84" w:rsidP="001C6D97">
            <w:pPr>
              <w:pStyle w:val="ListParagraph"/>
              <w:numPr>
                <w:ilvl w:val="0"/>
                <w:numId w:val="24"/>
              </w:numPr>
              <w:spacing w:before="60" w:after="120"/>
              <w:ind w:left="329" w:hanging="284"/>
              <w:contextualSpacing w:val="0"/>
              <w:cnfStyle w:val="000000000000" w:firstRow="0" w:lastRow="0" w:firstColumn="0" w:lastColumn="0" w:oddVBand="0" w:evenVBand="0" w:oddHBand="0" w:evenHBand="0" w:firstRowFirstColumn="0" w:firstRowLastColumn="0" w:lastRowFirstColumn="0" w:lastRowLastColumn="0"/>
              <w:rPr>
                <w:rFonts w:cstheme="minorBidi"/>
                <w:color w:val="auto"/>
                <w:sz w:val="21"/>
                <w:szCs w:val="21"/>
              </w:rPr>
            </w:pPr>
            <w:r w:rsidRPr="00204F47">
              <w:rPr>
                <w:rFonts w:cstheme="minorBidi"/>
                <w:color w:val="auto"/>
                <w:sz w:val="21"/>
                <w:szCs w:val="21"/>
              </w:rPr>
              <w:t xml:space="preserve">Alpine Bog Skink (FFG listed, endangered, </w:t>
            </w:r>
            <w:r w:rsidR="00AA569A" w:rsidRPr="00204F47">
              <w:rPr>
                <w:rFonts w:cstheme="minorBidi"/>
                <w:color w:val="auto"/>
                <w:sz w:val="21"/>
                <w:szCs w:val="21"/>
              </w:rPr>
              <w:t>3% of Victorian range</w:t>
            </w:r>
            <w:r w:rsidRPr="00204F47">
              <w:rPr>
                <w:rFonts w:cstheme="minorBidi"/>
                <w:color w:val="auto"/>
                <w:sz w:val="21"/>
                <w:szCs w:val="21"/>
              </w:rPr>
              <w:t>)</w:t>
            </w:r>
          </w:p>
        </w:tc>
      </w:tr>
      <w:tr w:rsidR="00FD3926" w14:paraId="5E9623B4" w14:textId="77777777" w:rsidTr="003D76AD">
        <w:trPr>
          <w:trHeight w:val="119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tcPr>
          <w:p w14:paraId="72DD4BC1" w14:textId="77777777" w:rsidR="00FD3926" w:rsidRPr="00204F47" w:rsidRDefault="00FD3926" w:rsidP="00BA0CEC">
            <w:pPr>
              <w:spacing w:after="120" w:line="256" w:lineRule="auto"/>
              <w:jc w:val="center"/>
              <w:rPr>
                <w:rFonts w:cs="Times New Roman"/>
                <w:b w:val="0"/>
                <w:bCs w:val="0"/>
                <w:noProof/>
                <w:color w:val="auto"/>
                <w:sz w:val="21"/>
                <w:szCs w:val="21"/>
                <w:lang w:eastAsia="en-US"/>
              </w:rPr>
            </w:pPr>
            <w:r w:rsidRPr="00204F47">
              <w:rPr>
                <w:noProof/>
                <w:color w:val="auto"/>
              </w:rPr>
              <w:drawing>
                <wp:anchor distT="0" distB="0" distL="114300" distR="114300" simplePos="0" relativeHeight="251658243" behindDoc="0" locked="0" layoutInCell="1" allowOverlap="1" wp14:anchorId="5EF7FE8C" wp14:editId="50690700">
                  <wp:simplePos x="0" y="0"/>
                  <wp:positionH relativeFrom="column">
                    <wp:posOffset>203200</wp:posOffset>
                  </wp:positionH>
                  <wp:positionV relativeFrom="paragraph">
                    <wp:posOffset>54610</wp:posOffset>
                  </wp:positionV>
                  <wp:extent cx="398145" cy="398145"/>
                  <wp:effectExtent l="0" t="0" r="0" b="0"/>
                  <wp:wrapNone/>
                  <wp:docPr id="24" name="Graphic 24" descr="Sparrow"/>
                  <wp:cNvGraphicFramePr/>
                  <a:graphic xmlns:a="http://schemas.openxmlformats.org/drawingml/2006/main">
                    <a:graphicData uri="http://schemas.openxmlformats.org/drawingml/2006/picture">
                      <pic:pic xmlns:pic="http://schemas.openxmlformats.org/drawingml/2006/picture">
                        <pic:nvPicPr>
                          <pic:cNvPr id="24" name="Graphic 24" descr="Sparrow"/>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98145" cy="398145"/>
                          </a:xfrm>
                          <a:prstGeom prst="rect">
                            <a:avLst/>
                          </a:prstGeom>
                        </pic:spPr>
                      </pic:pic>
                    </a:graphicData>
                  </a:graphic>
                  <wp14:sizeRelH relativeFrom="margin">
                    <wp14:pctWidth>0</wp14:pctWidth>
                  </wp14:sizeRelH>
                  <wp14:sizeRelV relativeFrom="margin">
                    <wp14:pctHeight>0</wp14:pctHeight>
                  </wp14:sizeRelV>
                </wp:anchor>
              </w:drawing>
            </w:r>
          </w:p>
          <w:p w14:paraId="2EB0101E" w14:textId="77777777" w:rsidR="00FD3926" w:rsidRPr="00204F47" w:rsidRDefault="00FD3926" w:rsidP="00BA0CEC">
            <w:pPr>
              <w:spacing w:after="120" w:line="256" w:lineRule="auto"/>
              <w:jc w:val="center"/>
              <w:rPr>
                <w:rFonts w:cs="Times New Roman"/>
                <w:b w:val="0"/>
                <w:bCs w:val="0"/>
                <w:noProof/>
                <w:color w:val="auto"/>
                <w:sz w:val="21"/>
                <w:szCs w:val="21"/>
                <w:lang w:eastAsia="en-US"/>
              </w:rPr>
            </w:pPr>
          </w:p>
          <w:p w14:paraId="3367230B" w14:textId="6E3F0C29" w:rsidR="00FD3926" w:rsidRPr="00204F47" w:rsidRDefault="0077591E" w:rsidP="00BA0CEC">
            <w:pPr>
              <w:spacing w:after="120" w:line="256" w:lineRule="auto"/>
              <w:jc w:val="center"/>
              <w:rPr>
                <w:rFonts w:cs="Times New Roman"/>
                <w:noProof/>
                <w:color w:val="auto"/>
                <w:sz w:val="21"/>
                <w:szCs w:val="21"/>
                <w:lang w:eastAsia="en-US"/>
              </w:rPr>
            </w:pPr>
            <w:r w:rsidRPr="00204F47">
              <w:rPr>
                <w:rFonts w:cs="Times New Roman"/>
                <w:noProof/>
                <w:color w:val="auto"/>
                <w:sz w:val="21"/>
                <w:szCs w:val="21"/>
                <w:lang w:eastAsia="en-US"/>
              </w:rPr>
              <w:t>0</w:t>
            </w:r>
            <w:r w:rsidR="00FD3926" w:rsidRPr="00204F47">
              <w:rPr>
                <w:rFonts w:cs="Times New Roman"/>
                <w:noProof/>
                <w:color w:val="auto"/>
                <w:sz w:val="21"/>
                <w:szCs w:val="21"/>
                <w:lang w:eastAsia="en-US"/>
              </w:rPr>
              <w:t xml:space="preserve"> birds</w:t>
            </w:r>
          </w:p>
        </w:tc>
        <w:tc>
          <w:tcPr>
            <w:tcW w:w="5811"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3404BDE7" w14:textId="3FB22082" w:rsidR="00FD3926" w:rsidRPr="00204F47" w:rsidRDefault="00FD3926" w:rsidP="0077591E">
            <w:pPr>
              <w:spacing w:before="60" w:line="257" w:lineRule="auto"/>
              <w:cnfStyle w:val="000000000000" w:firstRow="0" w:lastRow="0" w:firstColumn="0" w:lastColumn="0" w:oddVBand="0" w:evenVBand="0" w:oddHBand="0" w:evenHBand="0" w:firstRowFirstColumn="0" w:firstRowLastColumn="0" w:lastRowFirstColumn="0" w:lastRowLastColumn="0"/>
              <w:rPr>
                <w:rFonts w:cs="Times New Roman"/>
                <w:noProof/>
                <w:color w:val="auto"/>
                <w:sz w:val="21"/>
                <w:szCs w:val="21"/>
                <w:lang w:eastAsia="en-US"/>
              </w:rPr>
            </w:pPr>
            <w:r w:rsidRPr="00204F47">
              <w:rPr>
                <w:rFonts w:cs="Times New Roman"/>
                <w:noProof/>
                <w:color w:val="auto"/>
                <w:sz w:val="21"/>
                <w:szCs w:val="21"/>
                <w:lang w:eastAsia="en-US"/>
              </w:rPr>
              <w:t>N</w:t>
            </w:r>
            <w:r w:rsidR="00AB67DB">
              <w:rPr>
                <w:rFonts w:cs="Times New Roman"/>
                <w:noProof/>
                <w:color w:val="auto"/>
                <w:sz w:val="21"/>
                <w:szCs w:val="21"/>
                <w:lang w:eastAsia="en-US"/>
              </w:rPr>
              <w:t>o species</w:t>
            </w:r>
            <w:r w:rsidR="0077591E" w:rsidRPr="00204F47">
              <w:rPr>
                <w:rFonts w:cs="Times New Roman"/>
                <w:noProof/>
                <w:color w:val="auto"/>
                <w:sz w:val="21"/>
                <w:szCs w:val="21"/>
                <w:lang w:eastAsia="en-US"/>
              </w:rPr>
              <w:t xml:space="preserve"> with </w:t>
            </w:r>
            <w:r w:rsidR="003514C8">
              <w:rPr>
                <w:rFonts w:cs="Times New Roman"/>
                <w:noProof/>
                <w:color w:val="auto"/>
                <w:sz w:val="21"/>
                <w:szCs w:val="21"/>
                <w:lang w:eastAsia="en-US"/>
              </w:rPr>
              <w:t xml:space="preserve">more than </w:t>
            </w:r>
            <w:r w:rsidR="0077591E" w:rsidRPr="00204F47">
              <w:rPr>
                <w:rFonts w:cs="Times New Roman"/>
                <w:noProof/>
                <w:color w:val="auto"/>
                <w:sz w:val="21"/>
                <w:szCs w:val="21"/>
                <w:lang w:eastAsia="en-US"/>
              </w:rPr>
              <w:t>5% of their Victorian range within this landscape.</w:t>
            </w:r>
          </w:p>
        </w:tc>
        <w:tc>
          <w:tcPr>
            <w:tcW w:w="2729"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34F60E7A" w14:textId="09E2514D" w:rsidR="00FD3926" w:rsidRPr="00204F47" w:rsidRDefault="001E0672" w:rsidP="001E0672">
            <w:pPr>
              <w:spacing w:before="60" w:after="120"/>
              <w:cnfStyle w:val="000000000000" w:firstRow="0" w:lastRow="0" w:firstColumn="0" w:lastColumn="0" w:oddVBand="0" w:evenVBand="0" w:oddHBand="0" w:evenHBand="0" w:firstRowFirstColumn="0" w:firstRowLastColumn="0" w:lastRowFirstColumn="0" w:lastRowLastColumn="0"/>
              <w:rPr>
                <w:color w:val="auto"/>
                <w:sz w:val="21"/>
                <w:szCs w:val="21"/>
              </w:rPr>
            </w:pPr>
            <w:r w:rsidRPr="00204F47">
              <w:rPr>
                <w:color w:val="auto"/>
                <w:sz w:val="21"/>
                <w:szCs w:val="21"/>
              </w:rPr>
              <w:t xml:space="preserve">(Landscape supports </w:t>
            </w:r>
            <w:r w:rsidR="008E55D3" w:rsidRPr="00204F47">
              <w:rPr>
                <w:color w:val="auto"/>
                <w:sz w:val="21"/>
                <w:szCs w:val="21"/>
              </w:rPr>
              <w:t>many</w:t>
            </w:r>
            <w:r w:rsidR="001A79FD" w:rsidRPr="00204F47">
              <w:rPr>
                <w:color w:val="auto"/>
                <w:sz w:val="21"/>
                <w:szCs w:val="21"/>
              </w:rPr>
              <w:t xml:space="preserve"> bird species</w:t>
            </w:r>
            <w:r w:rsidR="003E0E54" w:rsidRPr="00204F47">
              <w:rPr>
                <w:color w:val="auto"/>
                <w:sz w:val="21"/>
                <w:szCs w:val="21"/>
              </w:rPr>
              <w:t xml:space="preserve">, </w:t>
            </w:r>
            <w:r w:rsidR="00DC2A7E" w:rsidRPr="00204F47">
              <w:rPr>
                <w:color w:val="auto"/>
                <w:sz w:val="21"/>
                <w:szCs w:val="21"/>
              </w:rPr>
              <w:t>including</w:t>
            </w:r>
            <w:r w:rsidR="003E0E54" w:rsidRPr="00204F47">
              <w:rPr>
                <w:color w:val="auto"/>
                <w:sz w:val="21"/>
                <w:szCs w:val="21"/>
              </w:rPr>
              <w:t xml:space="preserve"> Sooty Owl (</w:t>
            </w:r>
            <w:r w:rsidR="00E44239" w:rsidRPr="00204F47">
              <w:rPr>
                <w:color w:val="auto"/>
                <w:sz w:val="21"/>
                <w:szCs w:val="21"/>
              </w:rPr>
              <w:t xml:space="preserve">FFG listed, vulnerable, </w:t>
            </w:r>
            <w:r w:rsidR="00DC2A7E" w:rsidRPr="00204F47">
              <w:rPr>
                <w:color w:val="auto"/>
                <w:sz w:val="21"/>
                <w:szCs w:val="21"/>
              </w:rPr>
              <w:t>1% of Victorian range</w:t>
            </w:r>
            <w:r w:rsidR="001A79FD" w:rsidRPr="00204F47">
              <w:rPr>
                <w:color w:val="auto"/>
                <w:sz w:val="21"/>
                <w:szCs w:val="21"/>
              </w:rPr>
              <w:t>)</w:t>
            </w:r>
            <w:r w:rsidR="00DC2A7E" w:rsidRPr="00204F47">
              <w:rPr>
                <w:color w:val="auto"/>
                <w:sz w:val="21"/>
                <w:szCs w:val="21"/>
              </w:rPr>
              <w:t>)</w:t>
            </w:r>
          </w:p>
        </w:tc>
      </w:tr>
      <w:tr w:rsidR="00FD3926" w14:paraId="192553FB" w14:textId="77777777" w:rsidTr="003D76AD">
        <w:trPr>
          <w:trHeight w:val="2028"/>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tcPr>
          <w:p w14:paraId="40E491DF" w14:textId="77777777" w:rsidR="00FD3926" w:rsidRPr="00204F47" w:rsidRDefault="00FD3926" w:rsidP="00BA0CEC">
            <w:pPr>
              <w:spacing w:after="120"/>
              <w:jc w:val="center"/>
              <w:rPr>
                <w:b w:val="0"/>
                <w:bCs w:val="0"/>
                <w:noProof/>
                <w:color w:val="auto"/>
                <w:sz w:val="21"/>
                <w:szCs w:val="21"/>
              </w:rPr>
            </w:pPr>
            <w:r w:rsidRPr="00204F47">
              <w:rPr>
                <w:noProof/>
                <w:color w:val="auto"/>
              </w:rPr>
              <w:drawing>
                <wp:anchor distT="0" distB="0" distL="114300" distR="114300" simplePos="0" relativeHeight="251658244" behindDoc="0" locked="0" layoutInCell="1" allowOverlap="1" wp14:anchorId="26AD051D" wp14:editId="683E6416">
                  <wp:simplePos x="0" y="0"/>
                  <wp:positionH relativeFrom="column">
                    <wp:posOffset>222250</wp:posOffset>
                  </wp:positionH>
                  <wp:positionV relativeFrom="paragraph">
                    <wp:posOffset>35560</wp:posOffset>
                  </wp:positionV>
                  <wp:extent cx="381635" cy="381635"/>
                  <wp:effectExtent l="0" t="0" r="0" b="0"/>
                  <wp:wrapNone/>
                  <wp:docPr id="13" name="Graphic 13" descr="Frog"/>
                  <wp:cNvGraphicFramePr/>
                  <a:graphic xmlns:a="http://schemas.openxmlformats.org/drawingml/2006/main">
                    <a:graphicData uri="http://schemas.openxmlformats.org/drawingml/2006/picture">
                      <pic:pic xmlns:pic="http://schemas.openxmlformats.org/drawingml/2006/picture">
                        <pic:nvPicPr>
                          <pic:cNvPr id="41" name="Graphic 41" descr="Fro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p>
          <w:p w14:paraId="1BBCFDEB" w14:textId="77777777" w:rsidR="00FD3926" w:rsidRPr="00204F47" w:rsidRDefault="00FD3926" w:rsidP="00BA0CEC">
            <w:pPr>
              <w:spacing w:after="120"/>
              <w:jc w:val="center"/>
              <w:rPr>
                <w:b w:val="0"/>
                <w:bCs w:val="0"/>
                <w:noProof/>
                <w:color w:val="auto"/>
                <w:sz w:val="21"/>
                <w:szCs w:val="21"/>
              </w:rPr>
            </w:pPr>
          </w:p>
          <w:p w14:paraId="3C65D50C" w14:textId="4A55B52A" w:rsidR="00FD3926" w:rsidRPr="00204F47" w:rsidRDefault="008F0308" w:rsidP="00BA0CEC">
            <w:pPr>
              <w:spacing w:after="120"/>
              <w:jc w:val="center"/>
              <w:rPr>
                <w:rFonts w:cs="Times New Roman"/>
                <w:b w:val="0"/>
                <w:bCs w:val="0"/>
                <w:color w:val="auto"/>
                <w:sz w:val="21"/>
                <w:szCs w:val="21"/>
                <w:lang w:eastAsia="en-US"/>
              </w:rPr>
            </w:pPr>
            <w:r w:rsidRPr="00204F47">
              <w:rPr>
                <w:rFonts w:cs="Times New Roman"/>
                <w:color w:val="auto"/>
                <w:sz w:val="21"/>
                <w:szCs w:val="21"/>
                <w:lang w:eastAsia="en-US"/>
              </w:rPr>
              <w:t>1</w:t>
            </w:r>
            <w:r w:rsidR="00FD3926" w:rsidRPr="00204F47">
              <w:rPr>
                <w:rFonts w:cs="Times New Roman"/>
                <w:color w:val="auto"/>
                <w:sz w:val="21"/>
                <w:szCs w:val="21"/>
                <w:lang w:eastAsia="en-US"/>
              </w:rPr>
              <w:t xml:space="preserve"> frog, incl. </w:t>
            </w:r>
            <w:r w:rsidRPr="00204F47">
              <w:rPr>
                <w:rFonts w:cs="Times New Roman"/>
                <w:color w:val="auto"/>
                <w:sz w:val="21"/>
                <w:szCs w:val="21"/>
                <w:lang w:eastAsia="en-US"/>
              </w:rPr>
              <w:t>1</w:t>
            </w:r>
            <w:r w:rsidR="00FD3926" w:rsidRPr="00204F47">
              <w:rPr>
                <w:rFonts w:cs="Times New Roman"/>
                <w:color w:val="auto"/>
                <w:sz w:val="21"/>
                <w:szCs w:val="21"/>
                <w:lang w:eastAsia="en-US"/>
              </w:rPr>
              <w:t xml:space="preserve"> threatened species (</w:t>
            </w:r>
            <w:r w:rsidRPr="00204F47">
              <w:rPr>
                <w:rFonts w:cs="Times New Roman"/>
                <w:color w:val="auto"/>
                <w:sz w:val="21"/>
                <w:szCs w:val="21"/>
                <w:lang w:eastAsia="en-US"/>
              </w:rPr>
              <w:t>1</w:t>
            </w:r>
            <w:r w:rsidR="00FD3926" w:rsidRPr="00204F47">
              <w:rPr>
                <w:rFonts w:cs="Times New Roman"/>
                <w:color w:val="auto"/>
                <w:sz w:val="21"/>
                <w:szCs w:val="21"/>
                <w:lang w:eastAsia="en-US"/>
              </w:rPr>
              <w:t xml:space="preserve"> EPBC)</w:t>
            </w:r>
          </w:p>
        </w:tc>
        <w:tc>
          <w:tcPr>
            <w:tcW w:w="5811"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29AAFB70" w14:textId="77777777" w:rsidR="00FD3926" w:rsidRPr="00204F47" w:rsidRDefault="00FD3926" w:rsidP="00BA0CEC">
            <w:pPr>
              <w:spacing w:before="60"/>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204F47">
              <w:rPr>
                <w:rFonts w:cs="Times New Roman"/>
                <w:color w:val="auto"/>
                <w:sz w:val="21"/>
                <w:szCs w:val="21"/>
                <w:lang w:eastAsia="en-US"/>
              </w:rPr>
              <w:t>Including:</w:t>
            </w:r>
          </w:p>
          <w:p w14:paraId="116007C4" w14:textId="4B02A82C" w:rsidR="00FD3926" w:rsidRPr="00204F47" w:rsidRDefault="008F0308" w:rsidP="00FD3926">
            <w:pPr>
              <w:pStyle w:val="ListParagraph"/>
              <w:numPr>
                <w:ilvl w:val="0"/>
                <w:numId w:val="26"/>
              </w:numPr>
              <w:spacing w:after="120"/>
              <w:ind w:left="318"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204F47">
              <w:rPr>
                <w:rFonts w:cs="Times New Roman"/>
                <w:color w:val="auto"/>
                <w:sz w:val="21"/>
                <w:szCs w:val="21"/>
                <w:lang w:eastAsia="en-US"/>
              </w:rPr>
              <w:t>Baw Baw Frog (</w:t>
            </w:r>
            <w:r w:rsidR="0001214C" w:rsidRPr="00204F47">
              <w:rPr>
                <w:rFonts w:cs="Times New Roman"/>
                <w:color w:val="auto"/>
                <w:sz w:val="21"/>
                <w:szCs w:val="21"/>
                <w:lang w:eastAsia="en-US"/>
              </w:rPr>
              <w:t xml:space="preserve">EPBC listed, Endangered, </w:t>
            </w:r>
            <w:r w:rsidR="007E4F67" w:rsidRPr="00204F47">
              <w:rPr>
                <w:rFonts w:cs="Times New Roman"/>
                <w:color w:val="auto"/>
                <w:sz w:val="21"/>
                <w:szCs w:val="21"/>
                <w:lang w:eastAsia="en-US"/>
              </w:rPr>
              <w:t xml:space="preserve">99% of Victorian range, restricted to Mount Baw Baw </w:t>
            </w:r>
            <w:r w:rsidR="00630314" w:rsidRPr="00204F47">
              <w:rPr>
                <w:rFonts w:cs="Times New Roman"/>
                <w:color w:val="auto"/>
                <w:sz w:val="21"/>
                <w:szCs w:val="21"/>
                <w:lang w:eastAsia="en-US"/>
              </w:rPr>
              <w:t xml:space="preserve">plateau </w:t>
            </w:r>
            <w:r w:rsidR="007E4F67" w:rsidRPr="00204F47">
              <w:rPr>
                <w:rFonts w:cs="Times New Roman"/>
                <w:color w:val="auto"/>
                <w:sz w:val="21"/>
                <w:szCs w:val="21"/>
                <w:lang w:eastAsia="en-US"/>
              </w:rPr>
              <w:t xml:space="preserve">and </w:t>
            </w:r>
            <w:r w:rsidR="00630314" w:rsidRPr="00204F47">
              <w:rPr>
                <w:rFonts w:cs="Times New Roman"/>
                <w:color w:val="auto"/>
                <w:sz w:val="21"/>
                <w:szCs w:val="21"/>
                <w:lang w:eastAsia="en-US"/>
              </w:rPr>
              <w:t>immediate surrounds)</w:t>
            </w:r>
          </w:p>
        </w:tc>
        <w:tc>
          <w:tcPr>
            <w:tcW w:w="2729"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7AEE0AE8" w14:textId="6B66E83F" w:rsidR="00FD3926" w:rsidRPr="003514C8" w:rsidRDefault="00630314" w:rsidP="003514C8">
            <w:pPr>
              <w:pStyle w:val="ListParagraph"/>
              <w:numPr>
                <w:ilvl w:val="0"/>
                <w:numId w:val="23"/>
              </w:numPr>
              <w:ind w:left="312" w:hanging="312"/>
              <w:contextualSpacing w:val="0"/>
              <w:cnfStyle w:val="000000000000" w:firstRow="0" w:lastRow="0" w:firstColumn="0" w:lastColumn="0" w:oddVBand="0" w:evenVBand="0" w:oddHBand="0" w:evenHBand="0" w:firstRowFirstColumn="0" w:firstRowLastColumn="0" w:lastRowFirstColumn="0" w:lastRowLastColumn="0"/>
              <w:rPr>
                <w:rFonts w:cstheme="minorBidi"/>
                <w:noProof/>
                <w:color w:val="auto"/>
                <w:sz w:val="21"/>
                <w:szCs w:val="21"/>
              </w:rPr>
            </w:pPr>
            <w:r w:rsidRPr="003514C8">
              <w:rPr>
                <w:rFonts w:cstheme="minorBidi"/>
                <w:noProof/>
                <w:color w:val="auto"/>
                <w:sz w:val="21"/>
                <w:szCs w:val="21"/>
              </w:rPr>
              <w:t>Alpine Tree Frog (</w:t>
            </w:r>
            <w:r w:rsidR="00E718B4" w:rsidRPr="003514C8">
              <w:rPr>
                <w:rFonts w:cstheme="minorBidi"/>
                <w:noProof/>
                <w:color w:val="auto"/>
                <w:sz w:val="21"/>
                <w:szCs w:val="21"/>
              </w:rPr>
              <w:t>EPBC listed, Vulnerable</w:t>
            </w:r>
            <w:r w:rsidR="0094781E" w:rsidRPr="003514C8">
              <w:rPr>
                <w:rFonts w:cstheme="minorBidi"/>
                <w:noProof/>
                <w:color w:val="auto"/>
                <w:sz w:val="21"/>
                <w:szCs w:val="21"/>
              </w:rPr>
              <w:t>)</w:t>
            </w:r>
          </w:p>
        </w:tc>
      </w:tr>
      <w:tr w:rsidR="00FD3926" w14:paraId="258BB9F1" w14:textId="77777777" w:rsidTr="00BA0CEC">
        <w:trPr>
          <w:trHeight w:val="60"/>
        </w:trPr>
        <w:tc>
          <w:tcPr>
            <w:cnfStyle w:val="001000000000" w:firstRow="0" w:lastRow="0" w:firstColumn="1" w:lastColumn="0" w:oddVBand="0" w:evenVBand="0" w:oddHBand="0" w:evenHBand="0" w:firstRowFirstColumn="0" w:firstRowLastColumn="0" w:lastRowFirstColumn="0" w:lastRowLastColumn="0"/>
            <w:tcW w:w="10095" w:type="dxa"/>
            <w:gridSpan w:val="3"/>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481374A9" w14:textId="5692D186" w:rsidR="00FD3926" w:rsidRPr="00204F47" w:rsidRDefault="00FD3926" w:rsidP="009C14EA">
            <w:pPr>
              <w:spacing w:before="60" w:after="120"/>
              <w:rPr>
                <w:rFonts w:cs="Times New Roman"/>
                <w:b w:val="0"/>
                <w:bCs w:val="0"/>
                <w:color w:val="auto"/>
                <w:sz w:val="21"/>
                <w:szCs w:val="21"/>
                <w:lang w:eastAsia="en-US"/>
              </w:rPr>
            </w:pPr>
            <w:r w:rsidRPr="00204F47">
              <w:rPr>
                <w:rFonts w:cs="Times New Roman"/>
                <w:color w:val="auto"/>
                <w:sz w:val="21"/>
                <w:szCs w:val="21"/>
                <w:lang w:eastAsia="en-US"/>
              </w:rPr>
              <w:t xml:space="preserve">Other species raised by the </w:t>
            </w:r>
            <w:r w:rsidR="004B0BA7">
              <w:rPr>
                <w:rFonts w:cs="Times New Roman"/>
                <w:color w:val="auto"/>
                <w:sz w:val="21"/>
                <w:szCs w:val="21"/>
                <w:lang w:eastAsia="en-US"/>
              </w:rPr>
              <w:t>working group</w:t>
            </w:r>
            <w:r w:rsidRPr="00204F47">
              <w:rPr>
                <w:rFonts w:cs="Times New Roman"/>
                <w:color w:val="auto"/>
                <w:sz w:val="21"/>
                <w:szCs w:val="21"/>
                <w:lang w:eastAsia="en-US"/>
              </w:rPr>
              <w:t xml:space="preserve"> (e.g. fish, invertebrates etc)</w:t>
            </w:r>
            <w:r w:rsidRPr="00204F47">
              <w:rPr>
                <w:rFonts w:cs="Times New Roman"/>
                <w:b w:val="0"/>
                <w:bCs w:val="0"/>
                <w:color w:val="auto"/>
                <w:sz w:val="21"/>
                <w:szCs w:val="21"/>
                <w:lang w:eastAsia="en-US"/>
              </w:rPr>
              <w:t>:</w:t>
            </w:r>
          </w:p>
          <w:p w14:paraId="2D6F653E" w14:textId="4B506D04" w:rsidR="00FD3926" w:rsidRPr="00204F47" w:rsidRDefault="0068148E" w:rsidP="009C14EA">
            <w:pPr>
              <w:spacing w:after="120"/>
              <w:rPr>
                <w:b w:val="0"/>
                <w:bCs w:val="0"/>
                <w:color w:val="auto"/>
                <w:sz w:val="21"/>
                <w:szCs w:val="21"/>
              </w:rPr>
            </w:pPr>
            <w:r w:rsidRPr="00204F47">
              <w:rPr>
                <w:b w:val="0"/>
                <w:bCs w:val="0"/>
                <w:color w:val="auto"/>
                <w:sz w:val="21"/>
                <w:szCs w:val="21"/>
              </w:rPr>
              <w:t>Gippsland Burrowing Crayfish (</w:t>
            </w:r>
            <w:r w:rsidR="007E3913" w:rsidRPr="00204F47">
              <w:rPr>
                <w:b w:val="0"/>
                <w:bCs w:val="0"/>
                <w:color w:val="auto"/>
                <w:sz w:val="21"/>
                <w:szCs w:val="21"/>
              </w:rPr>
              <w:t xml:space="preserve">FFG listed, </w:t>
            </w:r>
            <w:r w:rsidR="00AE3C35" w:rsidRPr="00204F47">
              <w:rPr>
                <w:b w:val="0"/>
                <w:bCs w:val="0"/>
                <w:color w:val="auto"/>
                <w:sz w:val="21"/>
                <w:szCs w:val="21"/>
              </w:rPr>
              <w:t>endangered, restricted to west Gippsland</w:t>
            </w:r>
            <w:r w:rsidRPr="00204F47">
              <w:rPr>
                <w:b w:val="0"/>
                <w:bCs w:val="0"/>
                <w:color w:val="auto"/>
                <w:sz w:val="21"/>
                <w:szCs w:val="21"/>
              </w:rPr>
              <w:t>)</w:t>
            </w:r>
            <w:r w:rsidR="00DB1696" w:rsidRPr="00204F47">
              <w:rPr>
                <w:b w:val="0"/>
                <w:bCs w:val="0"/>
                <w:color w:val="auto"/>
                <w:sz w:val="21"/>
                <w:szCs w:val="21"/>
              </w:rPr>
              <w:t xml:space="preserve">, </w:t>
            </w:r>
            <w:r w:rsidR="00DB1696" w:rsidRPr="00204F47">
              <w:rPr>
                <w:b w:val="0"/>
                <w:bCs w:val="0"/>
                <w:i/>
                <w:iCs/>
                <w:color w:val="auto"/>
                <w:sz w:val="21"/>
                <w:szCs w:val="21"/>
              </w:rPr>
              <w:t xml:space="preserve">Canthopampus </w:t>
            </w:r>
            <w:r w:rsidR="002715D4" w:rsidRPr="00204F47">
              <w:rPr>
                <w:b w:val="0"/>
                <w:bCs w:val="0"/>
                <w:i/>
                <w:iCs/>
                <w:color w:val="auto"/>
                <w:sz w:val="21"/>
                <w:szCs w:val="21"/>
              </w:rPr>
              <w:t xml:space="preserve">dedeckkeri </w:t>
            </w:r>
            <w:r w:rsidR="002715D4" w:rsidRPr="00204F47">
              <w:rPr>
                <w:b w:val="0"/>
                <w:bCs w:val="0"/>
                <w:color w:val="auto"/>
                <w:sz w:val="21"/>
                <w:szCs w:val="21"/>
              </w:rPr>
              <w:t xml:space="preserve">(FFG listed, vulnerable, records in Victoria restricted to Baw Baw village), </w:t>
            </w:r>
            <w:r w:rsidR="00CA6990" w:rsidRPr="00204F47">
              <w:rPr>
                <w:b w:val="0"/>
                <w:bCs w:val="0"/>
                <w:i/>
                <w:iCs/>
                <w:color w:val="auto"/>
                <w:sz w:val="21"/>
                <w:szCs w:val="21"/>
              </w:rPr>
              <w:t xml:space="preserve">Colubotelson searli </w:t>
            </w:r>
            <w:r w:rsidR="00CA6990" w:rsidRPr="00204F47">
              <w:rPr>
                <w:b w:val="0"/>
                <w:bCs w:val="0"/>
                <w:color w:val="auto"/>
                <w:sz w:val="21"/>
                <w:szCs w:val="21"/>
              </w:rPr>
              <w:t>(</w:t>
            </w:r>
            <w:r w:rsidR="0041765F" w:rsidRPr="00204F47">
              <w:rPr>
                <w:b w:val="0"/>
                <w:bCs w:val="0"/>
                <w:color w:val="auto"/>
                <w:sz w:val="21"/>
                <w:szCs w:val="21"/>
              </w:rPr>
              <w:t>FFG listed, vulnerable</w:t>
            </w:r>
            <w:r w:rsidR="00021E75" w:rsidRPr="00204F47">
              <w:rPr>
                <w:b w:val="0"/>
                <w:bCs w:val="0"/>
                <w:color w:val="auto"/>
                <w:sz w:val="21"/>
                <w:szCs w:val="21"/>
              </w:rPr>
              <w:t xml:space="preserve">), </w:t>
            </w:r>
            <w:r w:rsidR="00DF7C7D" w:rsidRPr="00204F47">
              <w:rPr>
                <w:b w:val="0"/>
                <w:bCs w:val="0"/>
                <w:i/>
                <w:iCs/>
                <w:color w:val="auto"/>
                <w:sz w:val="21"/>
                <w:szCs w:val="21"/>
              </w:rPr>
              <w:t>Thaumatoperla robusta</w:t>
            </w:r>
            <w:r w:rsidR="00DF7C7D" w:rsidRPr="00204F47">
              <w:rPr>
                <w:b w:val="0"/>
                <w:bCs w:val="0"/>
                <w:color w:val="auto"/>
                <w:sz w:val="21"/>
                <w:szCs w:val="21"/>
              </w:rPr>
              <w:t xml:space="preserve"> (</w:t>
            </w:r>
            <w:r w:rsidR="00690973" w:rsidRPr="00204F47">
              <w:rPr>
                <w:b w:val="0"/>
                <w:bCs w:val="0"/>
                <w:color w:val="auto"/>
                <w:sz w:val="21"/>
                <w:szCs w:val="21"/>
              </w:rPr>
              <w:t>FFG listed, data deficient)</w:t>
            </w:r>
          </w:p>
        </w:tc>
      </w:tr>
    </w:tbl>
    <w:p w14:paraId="0221F19C" w14:textId="77777777" w:rsidR="00FC743F" w:rsidRDefault="00FC743F" w:rsidP="005B3EC5">
      <w:pPr>
        <w:pStyle w:val="BodyText"/>
        <w:rPr>
          <w:noProof/>
        </w:rPr>
      </w:pPr>
    </w:p>
    <w:p w14:paraId="2F523CB3" w14:textId="468541C8" w:rsidR="00D5001D" w:rsidRDefault="00D5001D" w:rsidP="00A01075">
      <w:pPr>
        <w:pStyle w:val="Heading2"/>
        <w:numPr>
          <w:ilvl w:val="0"/>
          <w:numId w:val="0"/>
        </w:numPr>
      </w:pPr>
      <w:r>
        <w:lastRenderedPageBreak/>
        <w:t xml:space="preserve">Strategic Management Prospects </w:t>
      </w:r>
    </w:p>
    <w:p w14:paraId="57FC1863" w14:textId="6A73D4EA" w:rsidR="00856224" w:rsidRPr="009422B6" w:rsidRDefault="00856224" w:rsidP="00856224">
      <w:pPr>
        <w:pStyle w:val="BodyText"/>
      </w:pPr>
      <w:r w:rsidRPr="009422B6">
        <w:t xml:space="preserve">Strategic Management Prospects (SMP) models species </w:t>
      </w:r>
      <w:r w:rsidR="003E0CDF">
        <w:t xml:space="preserve">distributions, </w:t>
      </w:r>
      <w:r w:rsidRPr="009422B6">
        <w:t xml:space="preserve">habitat </w:t>
      </w:r>
      <w:r w:rsidR="003E0CDF">
        <w:t>importance</w:t>
      </w:r>
      <w:r w:rsidRPr="009422B6">
        <w:t>, landscape-scale threats</w:t>
      </w:r>
      <w:r w:rsidR="003E0CDF">
        <w:t>, and management costs. It then</w:t>
      </w:r>
      <w:r w:rsidR="003E0CDF" w:rsidRPr="009422B6">
        <w:t xml:space="preserve"> </w:t>
      </w:r>
      <w:r w:rsidR="003E0CDF">
        <w:t>compares</w:t>
      </w:r>
      <w:r w:rsidRPr="009422B6">
        <w:t xml:space="preserve"> and highlights </w:t>
      </w:r>
      <w:r w:rsidR="003E0CDF">
        <w:t xml:space="preserve">those places with </w:t>
      </w:r>
      <w:r w:rsidRPr="009422B6">
        <w:t xml:space="preserve">the </w:t>
      </w:r>
      <w:r w:rsidR="003E0CDF">
        <w:t xml:space="preserve">greatest opportunities for </w:t>
      </w:r>
      <w:r w:rsidRPr="009422B6">
        <w:t xml:space="preserve">cost-effective </w:t>
      </w:r>
      <w:r w:rsidR="003E0CDF" w:rsidRPr="009422B6">
        <w:t>action</w:t>
      </w:r>
      <w:r w:rsidR="003E0CDF">
        <w:t xml:space="preserve"> state-wide</w:t>
      </w:r>
      <w:r w:rsidR="003E0CDF" w:rsidRPr="009422B6">
        <w:t xml:space="preserve">. </w:t>
      </w:r>
      <w:r w:rsidR="003E0CDF">
        <w:t xml:space="preserve">Learn more about this tool on the </w:t>
      </w:r>
      <w:hyperlink r:id="rId26" w:history="1">
        <w:r w:rsidR="003E0CDF" w:rsidRPr="00E532F7">
          <w:rPr>
            <w:rStyle w:val="Hyperlink"/>
          </w:rPr>
          <w:t>SMP we</w:t>
        </w:r>
        <w:r w:rsidR="003E0CDF">
          <w:rPr>
            <w:rStyle w:val="Hyperlink"/>
          </w:rPr>
          <w:t>bpage</w:t>
        </w:r>
      </w:hyperlink>
      <w:r w:rsidR="003E0CDF">
        <w:t>.</w:t>
      </w:r>
      <w:r w:rsidRPr="009422B6">
        <w:t xml:space="preserve"> </w:t>
      </w:r>
    </w:p>
    <w:p w14:paraId="09126324" w14:textId="14072F52" w:rsidR="00507E7A" w:rsidRDefault="00507E7A" w:rsidP="00856224">
      <w:pPr>
        <w:pStyle w:val="Heading2"/>
      </w:pPr>
      <w:r>
        <w:rPr>
          <w:rStyle w:val="normaltextrun"/>
          <w:rFonts w:ascii="Arial" w:hAnsi="Arial"/>
          <w:color w:val="00B2A9"/>
          <w:szCs w:val="22"/>
        </w:rPr>
        <w:t>Which landscape-scale actions are most cost-effective in</w:t>
      </w:r>
      <w:r w:rsidR="00D5001D">
        <w:rPr>
          <w:rStyle w:val="normaltextrun"/>
          <w:rFonts w:ascii="Arial" w:eastAsia="Arial" w:hAnsi="Arial"/>
          <w:color w:val="00B2A9"/>
          <w:szCs w:val="22"/>
        </w:rPr>
        <w:t xml:space="preserve"> this landscape</w:t>
      </w:r>
      <w:r>
        <w:rPr>
          <w:rStyle w:val="normaltextrun"/>
          <w:rFonts w:ascii="Arial" w:hAnsi="Arial"/>
          <w:color w:val="00B2A9"/>
          <w:szCs w:val="22"/>
        </w:rPr>
        <w:t>? </w:t>
      </w:r>
      <w:r>
        <w:rPr>
          <w:rStyle w:val="eop"/>
          <w:rFonts w:ascii="Arial" w:hAnsi="Arial"/>
          <w:color w:val="00B2A9"/>
          <w:szCs w:val="22"/>
        </w:rPr>
        <w:t> </w:t>
      </w:r>
    </w:p>
    <w:p w14:paraId="301928C4" w14:textId="59F7BDEB" w:rsidR="00507E7A" w:rsidRPr="00193417" w:rsidRDefault="00507E7A" w:rsidP="001251A8">
      <w:pPr>
        <w:pStyle w:val="paragraph"/>
        <w:spacing w:before="0" w:beforeAutospacing="0" w:after="200" w:afterAutospacing="0"/>
        <w:textAlignment w:val="baseline"/>
        <w:rPr>
          <w:rFonts w:ascii="&amp;quot" w:hAnsi="&amp;quot"/>
          <w:sz w:val="18"/>
          <w:szCs w:val="18"/>
        </w:rPr>
      </w:pPr>
      <w:r w:rsidRPr="005B3EC5">
        <w:rPr>
          <w:rStyle w:val="normaltextrun"/>
          <w:rFonts w:ascii="Arial" w:hAnsi="Arial" w:cs="Arial"/>
          <w:sz w:val="22"/>
          <w:szCs w:val="22"/>
        </w:rPr>
        <w:t xml:space="preserve">The maps and information below show those places and actions modelled by SMP to provide the best opportunities for cost-effective action to benefit biodiversity across the state. Coloured areas in </w:t>
      </w:r>
      <w:r w:rsidR="00D5001D" w:rsidRPr="005B3EC5">
        <w:rPr>
          <w:rStyle w:val="normaltextrun"/>
          <w:rFonts w:ascii="Arial" w:eastAsia="Arial" w:hAnsi="Arial" w:cs="Arial"/>
          <w:sz w:val="22"/>
          <w:szCs w:val="22"/>
        </w:rPr>
        <w:t>the map</w:t>
      </w:r>
      <w:r w:rsidR="001251A8">
        <w:rPr>
          <w:rStyle w:val="normaltextrun"/>
          <w:rFonts w:ascii="Arial" w:eastAsia="Arial" w:hAnsi="Arial" w:cs="Arial"/>
          <w:sz w:val="22"/>
          <w:szCs w:val="22"/>
        </w:rPr>
        <w:t>s</w:t>
      </w:r>
      <w:r w:rsidRPr="005B3EC5">
        <w:rPr>
          <w:rStyle w:val="normaltextrun"/>
          <w:rFonts w:ascii="Arial" w:hAnsi="Arial" w:cs="Arial"/>
          <w:sz w:val="22"/>
          <w:szCs w:val="22"/>
        </w:rPr>
        <w:t xml:space="preserve"> below indicate opportunities for</w:t>
      </w:r>
      <w:r w:rsidR="00D5001D" w:rsidRPr="005B3EC5">
        <w:rPr>
          <w:rStyle w:val="normaltextrun"/>
          <w:rFonts w:ascii="Arial" w:eastAsia="Arial" w:hAnsi="Arial" w:cs="Arial"/>
          <w:sz w:val="22"/>
          <w:szCs w:val="22"/>
        </w:rPr>
        <w:t xml:space="preserve"> highly cost-effective actions </w:t>
      </w:r>
      <w:r w:rsidRPr="005B3EC5">
        <w:rPr>
          <w:rStyle w:val="normaltextrun"/>
          <w:rFonts w:ascii="Arial" w:hAnsi="Arial" w:cs="Arial"/>
          <w:sz w:val="22"/>
          <w:szCs w:val="22"/>
        </w:rPr>
        <w:t>that</w:t>
      </w:r>
      <w:r w:rsidR="00D5001D" w:rsidRPr="005B3EC5">
        <w:rPr>
          <w:rStyle w:val="normaltextrun"/>
          <w:rFonts w:ascii="Arial" w:eastAsia="Arial" w:hAnsi="Arial" w:cs="Arial"/>
          <w:sz w:val="22"/>
          <w:szCs w:val="22"/>
        </w:rPr>
        <w:t xml:space="preserve"> provide significant </w:t>
      </w:r>
      <w:r w:rsidRPr="005B3EC5">
        <w:rPr>
          <w:rStyle w:val="normaltextrun"/>
          <w:rFonts w:ascii="Arial" w:hAnsi="Arial" w:cs="Arial"/>
          <w:sz w:val="22"/>
          <w:szCs w:val="22"/>
        </w:rPr>
        <w:t>benefits to biodiversity in those places. If undertaken across Victoria, these collective actions should provide the greatest potential benefit to biodiversity by focusing on undertaking landscape-scale actions in places where they will provide the greatest benefit for cost across all species.</w:t>
      </w:r>
      <w:r>
        <w:rPr>
          <w:rStyle w:val="eop"/>
          <w:rFonts w:ascii="Arial" w:hAnsi="Arial" w:cs="Arial"/>
          <w:sz w:val="22"/>
          <w:szCs w:val="22"/>
        </w:rPr>
        <w:t> </w:t>
      </w:r>
    </w:p>
    <w:p w14:paraId="41C5C1A7" w14:textId="7665BEB7" w:rsidR="00507E7A" w:rsidRDefault="003C4C8E" w:rsidP="00D63EAF">
      <w:pPr>
        <w:pStyle w:val="BodyText"/>
        <w:spacing w:before="120"/>
      </w:pPr>
      <w:r>
        <w:rPr>
          <w:rFonts w:eastAsia="Arial"/>
          <w:noProof/>
          <w:shd w:val="clear" w:color="auto" w:fill="auto"/>
        </w:rPr>
        <mc:AlternateContent>
          <mc:Choice Requires="wpg">
            <w:drawing>
              <wp:anchor distT="0" distB="0" distL="114300" distR="114300" simplePos="0" relativeHeight="251658257" behindDoc="0" locked="0" layoutInCell="1" allowOverlap="1" wp14:anchorId="3E9F6C79" wp14:editId="4F2E8813">
                <wp:simplePos x="0" y="0"/>
                <wp:positionH relativeFrom="column">
                  <wp:posOffset>1270</wp:posOffset>
                </wp:positionH>
                <wp:positionV relativeFrom="paragraph">
                  <wp:posOffset>358140</wp:posOffset>
                </wp:positionV>
                <wp:extent cx="3362325" cy="2819400"/>
                <wp:effectExtent l="0" t="0" r="9525" b="0"/>
                <wp:wrapNone/>
                <wp:docPr id="20" name="Group 20"/>
                <wp:cNvGraphicFramePr/>
                <a:graphic xmlns:a="http://schemas.openxmlformats.org/drawingml/2006/main">
                  <a:graphicData uri="http://schemas.microsoft.com/office/word/2010/wordprocessingGroup">
                    <wpg:wgp>
                      <wpg:cNvGrpSpPr/>
                      <wpg:grpSpPr>
                        <a:xfrm>
                          <a:off x="0" y="0"/>
                          <a:ext cx="3362325" cy="2819400"/>
                          <a:chOff x="0" y="108856"/>
                          <a:chExt cx="3362325" cy="2819827"/>
                        </a:xfrm>
                      </wpg:grpSpPr>
                      <pic:pic xmlns:pic="http://schemas.openxmlformats.org/drawingml/2006/picture">
                        <pic:nvPicPr>
                          <pic:cNvPr id="32" name="Picture 32"/>
                          <pic:cNvPicPr>
                            <a:picLocks noChangeAspect="1"/>
                          </pic:cNvPicPr>
                        </pic:nvPicPr>
                        <pic:blipFill rotWithShape="1">
                          <a:blip r:embed="rId27">
                            <a:extLst>
                              <a:ext uri="{28A0092B-C50C-407E-A947-70E740481C1C}">
                                <a14:useLocalDpi xmlns:a14="http://schemas.microsoft.com/office/drawing/2010/main" val="0"/>
                              </a:ext>
                            </a:extLst>
                          </a:blip>
                          <a:srcRect t="3499" b="5875"/>
                          <a:stretch/>
                        </pic:blipFill>
                        <pic:spPr bwMode="auto">
                          <a:xfrm>
                            <a:off x="0" y="108856"/>
                            <a:ext cx="3362325" cy="2819827"/>
                          </a:xfrm>
                          <a:prstGeom prst="rect">
                            <a:avLst/>
                          </a:prstGeom>
                          <a:noFill/>
                          <a:ln>
                            <a:noFill/>
                          </a:ln>
                        </pic:spPr>
                      </pic:pic>
                      <pic:pic xmlns:pic="http://schemas.openxmlformats.org/drawingml/2006/picture">
                        <pic:nvPicPr>
                          <pic:cNvPr id="35" name="Picture 35"/>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43543" y="2133566"/>
                            <a:ext cx="1866900" cy="751840"/>
                          </a:xfrm>
                          <a:prstGeom prst="rect">
                            <a:avLst/>
                          </a:prstGeom>
                          <a:noFill/>
                          <a:ln>
                            <a:noFill/>
                          </a:ln>
                        </pic:spPr>
                      </pic:pic>
                      <wps:wsp>
                        <wps:cNvPr id="31" name="Text Box 2"/>
                        <wps:cNvSpPr txBox="1">
                          <a:spLocks noChangeArrowheads="1"/>
                        </wps:cNvSpPr>
                        <wps:spPr bwMode="auto">
                          <a:xfrm>
                            <a:off x="446314" y="152410"/>
                            <a:ext cx="2828514" cy="238125"/>
                          </a:xfrm>
                          <a:prstGeom prst="rect">
                            <a:avLst/>
                          </a:prstGeom>
                          <a:solidFill>
                            <a:srgbClr val="FFFFFF"/>
                          </a:solidFill>
                          <a:ln w="9525">
                            <a:solidFill>
                              <a:srgbClr val="000000"/>
                            </a:solidFill>
                            <a:miter lim="800000"/>
                            <a:headEnd/>
                            <a:tailEnd/>
                          </a:ln>
                        </wps:spPr>
                        <wps:txbx>
                          <w:txbxContent>
                            <w:p w14:paraId="0E74F71E" w14:textId="77777777" w:rsidR="004F3D3B" w:rsidRPr="00BD066C" w:rsidRDefault="004F3D3B" w:rsidP="004F3D3B">
                              <w:pPr>
                                <w:rPr>
                                  <w:color w:val="auto"/>
                                </w:rPr>
                              </w:pPr>
                              <w:r w:rsidRPr="00BD066C">
                                <w:rPr>
                                  <w:color w:val="auto"/>
                                </w:rPr>
                                <w:t>Map a) – SMP top 3% cost-effective actions</w:t>
                              </w:r>
                            </w:p>
                          </w:txbxContent>
                        </wps:txbx>
                        <wps:bodyPr rot="0" vert="horz" wrap="square" lIns="36000" tIns="36000" rIns="0" bIns="36000" anchor="t" anchorCtr="0">
                          <a:noAutofit/>
                        </wps:bodyPr>
                      </wps:wsp>
                    </wpg:wgp>
                  </a:graphicData>
                </a:graphic>
                <wp14:sizeRelV relativeFrom="margin">
                  <wp14:pctHeight>0</wp14:pctHeight>
                </wp14:sizeRelV>
              </wp:anchor>
            </w:drawing>
          </mc:Choice>
          <mc:Fallback>
            <w:pict>
              <v:group w14:anchorId="3E9F6C79" id="Group 20" o:spid="_x0000_s1026" style="position:absolute;margin-left:.1pt;margin-top:28.2pt;width:264.75pt;height:222pt;z-index:251658257;mso-height-relative:margin" coordorigin=",1088" coordsize="33623,28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top:1088;width:33623;height:28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">
                  <v:imagedata r:id="rId29" o:title="" croptop="2293f" cropbottom="3850f"/>
                </v:shape>
                <v:shape id="Picture 35" o:spid="_x0000_s1028" type="#_x0000_t75" style="position:absolute;left:435;top:21335;width:18669;height:7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">
                  <v:imagedata r:id="rId30" o:title=""/>
                </v:shape>
                <v:shapetype id="_x0000_t202" coordsize="21600,21600" o:spt="202" path="m,l,21600r21600,l21600,xe">
                  <v:stroke joinstyle="miter"/>
                  <v:path gradientshapeok="t" o:connecttype="rect"/>
                </v:shapetype>
                <v:shape id="_x0000_s1029" type="#_x0000_t202" style="position:absolute;left:4463;top:1524;width:28285;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">
                  <v:textbox inset="1mm,1mm,0,1mm">
                    <w:txbxContent>
                      <w:p w14:paraId="0E74F71E" w14:textId="77777777" w:rsidR="004F3D3B" w:rsidRPr="00BD066C" w:rsidRDefault="004F3D3B" w:rsidP="004F3D3B">
                        <w:pPr>
                          <w:rPr>
                            <w:color w:val="auto"/>
                          </w:rPr>
                        </w:pPr>
                        <w:r w:rsidRPr="00BD066C">
                          <w:rPr>
                            <w:color w:val="auto"/>
                          </w:rPr>
                          <w:t>Map a) – SMP top 3% cost-effective actions</w:t>
                        </w:r>
                      </w:p>
                    </w:txbxContent>
                  </v:textbox>
                </v:shape>
              </v:group>
            </w:pict>
          </mc:Fallback>
        </mc:AlternateContent>
      </w:r>
      <w:r w:rsidR="009967BC" w:rsidRPr="00DC7EEC">
        <w:rPr>
          <w:rFonts w:eastAsia="Arial"/>
          <w:noProof/>
        </w:rPr>
        <mc:AlternateContent>
          <mc:Choice Requires="wps">
            <w:drawing>
              <wp:anchor distT="45720" distB="45720" distL="114300" distR="114300" simplePos="0" relativeHeight="251658246" behindDoc="0" locked="0" layoutInCell="1" allowOverlap="1" wp14:anchorId="6367DC96" wp14:editId="38527A67">
                <wp:simplePos x="0" y="0"/>
                <wp:positionH relativeFrom="margin">
                  <wp:posOffset>3596005</wp:posOffset>
                </wp:positionH>
                <wp:positionV relativeFrom="paragraph">
                  <wp:posOffset>346619</wp:posOffset>
                </wp:positionV>
                <wp:extent cx="3091180" cy="609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180" cy="609600"/>
                        </a:xfrm>
                        <a:prstGeom prst="rect">
                          <a:avLst/>
                        </a:prstGeom>
                        <a:solidFill>
                          <a:srgbClr val="FFFFFF"/>
                        </a:solidFill>
                        <a:ln w="9525">
                          <a:noFill/>
                          <a:miter lim="800000"/>
                          <a:headEnd/>
                          <a:tailEnd/>
                        </a:ln>
                      </wps:spPr>
                      <wps:txbx>
                        <w:txbxContent>
                          <w:p w14:paraId="5D8E2288" w14:textId="77777777" w:rsidR="00766D32" w:rsidRDefault="00766D32" w:rsidP="00766D32">
                            <w:r w:rsidRPr="00BD066C">
                              <w:rPr>
                                <w:color w:val="auto"/>
                              </w:rPr>
                              <w:t>The following landscape-scale actions were ranked among the top 3% cost-effective opportunities for biodiversity action across the state by SMP</w:t>
                            </w:r>
                            <w:r w:rsidRPr="00BD066C">
                              <w:rPr>
                                <w:rFonts w:eastAsia="Arial"/>
                                <w:color w:val="auto"/>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7DC96" id="Text Box 2" o:spid="_x0000_s1030" type="#_x0000_t202" style="position:absolute;margin-left:283.15pt;margin-top:27.3pt;width:243.4pt;height:48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" stroked="f">
                <v:textbox>
                  <w:txbxContent>
                    <w:p w14:paraId="5D8E2288" w14:textId="77777777" w:rsidR="00766D32" w:rsidRDefault="00766D32" w:rsidP="00766D32">
                      <w:r w:rsidRPr="00BD066C">
                        <w:rPr>
                          <w:color w:val="auto"/>
                        </w:rPr>
                        <w:t>The following landscape-scale actions were ranked among the top 3% cost-effective opportunities for biodiversity action across the state by SMP</w:t>
                      </w:r>
                      <w:r w:rsidRPr="00BD066C">
                        <w:rPr>
                          <w:rFonts w:eastAsia="Arial"/>
                          <w:color w:val="auto"/>
                        </w:rPr>
                        <w:t>:</w:t>
                      </w:r>
                    </w:p>
                  </w:txbxContent>
                </v:textbox>
                <w10:wrap type="square" anchorx="margin"/>
              </v:shape>
            </w:pict>
          </mc:Fallback>
        </mc:AlternateContent>
      </w:r>
      <w:r w:rsidR="0093007C" w:rsidRPr="001251A8">
        <w:rPr>
          <w:rFonts w:eastAsia="Arial"/>
          <w:b/>
          <w:bCs/>
        </w:rPr>
        <w:t>Map a)</w:t>
      </w:r>
      <w:r w:rsidR="0093007C" w:rsidRPr="00E336C6">
        <w:rPr>
          <w:rFonts w:eastAsia="Arial"/>
        </w:rPr>
        <w:t xml:space="preserve"> shows actions in the top 3% cost-effectiveness areas, and </w:t>
      </w:r>
      <w:r w:rsidR="0093007C" w:rsidRPr="001251A8">
        <w:rPr>
          <w:rFonts w:eastAsia="Arial"/>
          <w:b/>
          <w:bCs/>
        </w:rPr>
        <w:t>Map b)</w:t>
      </w:r>
      <w:r w:rsidR="0093007C" w:rsidRPr="00E336C6">
        <w:rPr>
          <w:rFonts w:eastAsia="Arial"/>
        </w:rPr>
        <w:t xml:space="preserve"> shows actions in the top 10% cost-effective areas</w:t>
      </w:r>
    </w:p>
    <w:p w14:paraId="2D5F1B33" w14:textId="772479F0" w:rsidR="008158C0" w:rsidRPr="00F409F7" w:rsidRDefault="008158C0" w:rsidP="00DD12BB">
      <w:pPr>
        <w:pStyle w:val="BodyText"/>
      </w:pPr>
    </w:p>
    <w:p w14:paraId="6F18310D" w14:textId="1D29DE1F" w:rsidR="008158C0" w:rsidRDefault="008158C0" w:rsidP="008158C0">
      <w:pPr>
        <w:spacing w:line="240" w:lineRule="auto"/>
        <w:rPr>
          <w:rFonts w:cs="Times New Roman"/>
          <w:color w:val="504B60" w:themeColor="accent6" w:themeShade="80"/>
          <w:sz w:val="22"/>
          <w:szCs w:val="22"/>
          <w:highlight w:val="yellow"/>
          <w:lang w:eastAsia="en-US"/>
        </w:rPr>
      </w:pPr>
    </w:p>
    <w:p w14:paraId="09AB47B5" w14:textId="61DB75D2" w:rsidR="00060496" w:rsidRDefault="00060496" w:rsidP="00DD12BB">
      <w:pPr>
        <w:pStyle w:val="BodyText"/>
      </w:pPr>
    </w:p>
    <w:tbl>
      <w:tblPr>
        <w:tblStyle w:val="DELWPTableNormal1"/>
        <w:tblpPr w:leftFromText="180" w:rightFromText="180" w:vertAnchor="text" w:horzAnchor="margin" w:tblpXSpec="right" w:tblpY="-89"/>
        <w:tblW w:w="0" w:type="auto"/>
        <w:tblLook w:val="04A0" w:firstRow="1" w:lastRow="0" w:firstColumn="1" w:lastColumn="0" w:noHBand="0" w:noVBand="1"/>
      </w:tblPr>
      <w:tblGrid>
        <w:gridCol w:w="1418"/>
        <w:gridCol w:w="2946"/>
      </w:tblGrid>
      <w:tr w:rsidR="001251A8" w:rsidRPr="00D837AC" w14:paraId="39404621" w14:textId="77777777" w:rsidTr="001251A8">
        <w:trPr>
          <w:trHeight w:val="777"/>
        </w:trPr>
        <w:tc>
          <w:tcPr>
            <w:tcW w:w="1418" w:type="dxa"/>
          </w:tcPr>
          <w:p w14:paraId="573D71BC" w14:textId="77777777" w:rsidR="001251A8" w:rsidRPr="00D837AC" w:rsidRDefault="001251A8" w:rsidP="001251A8">
            <w:pPr>
              <w:spacing w:before="60" w:after="200"/>
              <w:rPr>
                <w:rFonts w:cs="Times New Roman"/>
                <w:color w:val="auto"/>
                <w:sz w:val="22"/>
                <w:szCs w:val="22"/>
                <w:lang w:eastAsia="en-US"/>
              </w:rPr>
            </w:pPr>
            <w:r>
              <w:rPr>
                <w:noProof/>
              </w:rPr>
              <w:drawing>
                <wp:anchor distT="0" distB="0" distL="114300" distR="114300" simplePos="0" relativeHeight="251658262" behindDoc="0" locked="0" layoutInCell="1" allowOverlap="1" wp14:anchorId="19EE54D1" wp14:editId="62323D3B">
                  <wp:simplePos x="0" y="0"/>
                  <wp:positionH relativeFrom="page">
                    <wp:posOffset>268945</wp:posOffset>
                  </wp:positionH>
                  <wp:positionV relativeFrom="page">
                    <wp:posOffset>-49205</wp:posOffset>
                  </wp:positionV>
                  <wp:extent cx="468482" cy="468482"/>
                  <wp:effectExtent l="0" t="0" r="0" b="8255"/>
                  <wp:wrapNone/>
                  <wp:docPr id="5" name="Graphic 5" descr="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69487" cy="469487"/>
                          </a:xfrm>
                          <a:prstGeom prst="rect">
                            <a:avLst/>
                          </a:prstGeom>
                        </pic:spPr>
                      </pic:pic>
                    </a:graphicData>
                  </a:graphic>
                  <wp14:sizeRelH relativeFrom="page">
                    <wp14:pctWidth>0</wp14:pctWidth>
                  </wp14:sizeRelH>
                  <wp14:sizeRelV relativeFrom="page">
                    <wp14:pctHeight>0</wp14:pctHeight>
                  </wp14:sizeRelV>
                </wp:anchor>
              </w:drawing>
            </w:r>
          </w:p>
        </w:tc>
        <w:tc>
          <w:tcPr>
            <w:tcW w:w="2946" w:type="dxa"/>
            <w:vAlign w:val="center"/>
          </w:tcPr>
          <w:p w14:paraId="6B410A97" w14:textId="2BA98F01" w:rsidR="001251A8" w:rsidRPr="00D837AC" w:rsidRDefault="001251A8" w:rsidP="001251A8">
            <w:pPr>
              <w:rPr>
                <w:color w:val="00B2A9" w:themeColor="accent1"/>
                <w:sz w:val="22"/>
                <w:szCs w:val="22"/>
              </w:rPr>
            </w:pPr>
            <w:r w:rsidRPr="00D837AC">
              <w:rPr>
                <w:color w:val="00B2A9" w:themeColor="accent1"/>
                <w:sz w:val="22"/>
                <w:szCs w:val="22"/>
              </w:rPr>
              <w:t xml:space="preserve">Control deer </w:t>
            </w:r>
            <w:r>
              <w:rPr>
                <w:color w:val="00B2A9" w:themeColor="accent1"/>
                <w:sz w:val="22"/>
                <w:szCs w:val="22"/>
              </w:rPr>
              <w:t>6,131</w:t>
            </w:r>
            <w:r w:rsidRPr="00D837AC">
              <w:rPr>
                <w:color w:val="00B2A9" w:themeColor="accent1"/>
                <w:sz w:val="22"/>
                <w:szCs w:val="22"/>
              </w:rPr>
              <w:t>ha</w:t>
            </w:r>
          </w:p>
        </w:tc>
      </w:tr>
      <w:tr w:rsidR="001251A8" w:rsidRPr="00D837AC" w14:paraId="29681B5C" w14:textId="77777777" w:rsidTr="001251A8">
        <w:trPr>
          <w:trHeight w:val="765"/>
        </w:trPr>
        <w:tc>
          <w:tcPr>
            <w:tcW w:w="1418" w:type="dxa"/>
          </w:tcPr>
          <w:p w14:paraId="71CF42D1" w14:textId="77777777" w:rsidR="001251A8" w:rsidRPr="00D837AC" w:rsidRDefault="001251A8" w:rsidP="001251A8">
            <w:pPr>
              <w:spacing w:before="60" w:after="200"/>
              <w:rPr>
                <w:rFonts w:cs="Times New Roman"/>
                <w:color w:val="auto"/>
                <w:sz w:val="22"/>
                <w:szCs w:val="22"/>
                <w:lang w:eastAsia="en-US"/>
              </w:rPr>
            </w:pPr>
            <w:r>
              <w:rPr>
                <w:noProof/>
              </w:rPr>
              <w:drawing>
                <wp:anchor distT="0" distB="0" distL="114300" distR="114300" simplePos="0" relativeHeight="251658263" behindDoc="0" locked="0" layoutInCell="1" allowOverlap="1" wp14:anchorId="014C2B74" wp14:editId="724B7003">
                  <wp:simplePos x="0" y="0"/>
                  <wp:positionH relativeFrom="page">
                    <wp:posOffset>268944</wp:posOffset>
                  </wp:positionH>
                  <wp:positionV relativeFrom="page">
                    <wp:posOffset>10293</wp:posOffset>
                  </wp:positionV>
                  <wp:extent cx="435935" cy="435935"/>
                  <wp:effectExtent l="0" t="0" r="2540" b="0"/>
                  <wp:wrapNone/>
                  <wp:docPr id="791844333" name="Picture 79184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844333"/>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36585" cy="436585"/>
                          </a:xfrm>
                          <a:prstGeom prst="rect">
                            <a:avLst/>
                          </a:prstGeom>
                        </pic:spPr>
                      </pic:pic>
                    </a:graphicData>
                  </a:graphic>
                  <wp14:sizeRelH relativeFrom="page">
                    <wp14:pctWidth>0</wp14:pctWidth>
                  </wp14:sizeRelH>
                  <wp14:sizeRelV relativeFrom="page">
                    <wp14:pctHeight>0</wp14:pctHeight>
                  </wp14:sizeRelV>
                </wp:anchor>
              </w:drawing>
            </w:r>
          </w:p>
        </w:tc>
        <w:tc>
          <w:tcPr>
            <w:tcW w:w="2946" w:type="dxa"/>
            <w:vAlign w:val="center"/>
          </w:tcPr>
          <w:p w14:paraId="37433C2B" w14:textId="22DFDE99" w:rsidR="001251A8" w:rsidRPr="00D837AC" w:rsidRDefault="001251A8" w:rsidP="001251A8">
            <w:pPr>
              <w:rPr>
                <w:color w:val="00B2A9" w:themeColor="accent1"/>
                <w:sz w:val="22"/>
                <w:szCs w:val="22"/>
              </w:rPr>
            </w:pPr>
            <w:r w:rsidRPr="00D837AC">
              <w:rPr>
                <w:color w:val="00B2A9" w:themeColor="accent1"/>
                <w:sz w:val="22"/>
                <w:szCs w:val="22"/>
              </w:rPr>
              <w:t xml:space="preserve">Control </w:t>
            </w:r>
            <w:r w:rsidR="00856224">
              <w:rPr>
                <w:color w:val="00B2A9" w:themeColor="accent1"/>
                <w:sz w:val="22"/>
                <w:szCs w:val="22"/>
              </w:rPr>
              <w:t>domestic stock g</w:t>
            </w:r>
            <w:r>
              <w:rPr>
                <w:color w:val="00B2A9" w:themeColor="accent1"/>
                <w:sz w:val="22"/>
                <w:szCs w:val="22"/>
              </w:rPr>
              <w:t>razing*</w:t>
            </w:r>
            <w:r w:rsidRPr="00D837AC">
              <w:rPr>
                <w:color w:val="00B2A9" w:themeColor="accent1"/>
                <w:sz w:val="22"/>
                <w:szCs w:val="22"/>
              </w:rPr>
              <w:t xml:space="preserve"> 3</w:t>
            </w:r>
            <w:r>
              <w:rPr>
                <w:color w:val="00B2A9" w:themeColor="accent1"/>
                <w:sz w:val="22"/>
                <w:szCs w:val="22"/>
              </w:rPr>
              <w:t>29</w:t>
            </w:r>
            <w:r w:rsidRPr="00D837AC">
              <w:rPr>
                <w:color w:val="00B2A9" w:themeColor="accent1"/>
                <w:sz w:val="22"/>
                <w:szCs w:val="22"/>
              </w:rPr>
              <w:t>ha</w:t>
            </w:r>
          </w:p>
        </w:tc>
      </w:tr>
    </w:tbl>
    <w:p w14:paraId="65B6AFC0" w14:textId="16F40736" w:rsidR="00060496" w:rsidRDefault="00060496" w:rsidP="00DD12BB">
      <w:pPr>
        <w:pStyle w:val="BodyText"/>
      </w:pPr>
    </w:p>
    <w:p w14:paraId="7683D9BC" w14:textId="2F39B0CD" w:rsidR="00060496" w:rsidRDefault="00060496" w:rsidP="00DD12BB">
      <w:pPr>
        <w:pStyle w:val="BodyText"/>
      </w:pPr>
    </w:p>
    <w:p w14:paraId="119A7611" w14:textId="2304F93E" w:rsidR="00060496" w:rsidRDefault="00060496" w:rsidP="00DD12BB">
      <w:pPr>
        <w:pStyle w:val="BodyText"/>
      </w:pPr>
    </w:p>
    <w:p w14:paraId="16B3B542" w14:textId="5A02B774" w:rsidR="00060496" w:rsidRDefault="009967BC" w:rsidP="00DD12BB">
      <w:pPr>
        <w:pStyle w:val="BodyText"/>
      </w:pPr>
      <w:r w:rsidRPr="00DC7EEC">
        <w:rPr>
          <w:rFonts w:eastAsia="Arial"/>
          <w:noProof/>
        </w:rPr>
        <mc:AlternateContent>
          <mc:Choice Requires="wps">
            <w:drawing>
              <wp:anchor distT="45720" distB="45720" distL="114300" distR="114300" simplePos="0" relativeHeight="251658245" behindDoc="0" locked="0" layoutInCell="1" allowOverlap="1" wp14:anchorId="17C68286" wp14:editId="2BA1E506">
                <wp:simplePos x="0" y="0"/>
                <wp:positionH relativeFrom="margin">
                  <wp:posOffset>3563076</wp:posOffset>
                </wp:positionH>
                <wp:positionV relativeFrom="paragraph">
                  <wp:posOffset>184150</wp:posOffset>
                </wp:positionV>
                <wp:extent cx="3048000" cy="723265"/>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723265"/>
                        </a:xfrm>
                        <a:prstGeom prst="rect">
                          <a:avLst/>
                        </a:prstGeom>
                        <a:noFill/>
                        <a:ln w="9525">
                          <a:noFill/>
                          <a:miter lim="800000"/>
                          <a:headEnd/>
                          <a:tailEnd/>
                        </a:ln>
                      </wps:spPr>
                      <wps:txbx>
                        <w:txbxContent>
                          <w:p w14:paraId="1823E793" w14:textId="49AFB76D" w:rsidR="00F531D4" w:rsidRPr="00926E19" w:rsidRDefault="00F531D4" w:rsidP="00F531D4">
                            <w:pPr>
                              <w:rPr>
                                <w:spacing w:val="-2"/>
                                <w:sz w:val="16"/>
                                <w:szCs w:val="16"/>
                              </w:rPr>
                            </w:pPr>
                            <w:r w:rsidRPr="001251A8">
                              <w:rPr>
                                <w:color w:val="auto"/>
                                <w:spacing w:val="-2"/>
                                <w:sz w:val="16"/>
                                <w:szCs w:val="16"/>
                              </w:rPr>
                              <w:t xml:space="preserve">*The Gippsland BRP </w:t>
                            </w:r>
                            <w:r w:rsidR="004B0BA7">
                              <w:rPr>
                                <w:color w:val="auto"/>
                                <w:spacing w:val="-2"/>
                                <w:sz w:val="16"/>
                                <w:szCs w:val="16"/>
                              </w:rPr>
                              <w:t>working group</w:t>
                            </w:r>
                            <w:r w:rsidRPr="001251A8">
                              <w:rPr>
                                <w:color w:val="auto"/>
                                <w:spacing w:val="-2"/>
                                <w:sz w:val="16"/>
                                <w:szCs w:val="16"/>
                              </w:rPr>
                              <w:t xml:space="preserve"> advised </w:t>
                            </w:r>
                            <w:r w:rsidR="00DF0543" w:rsidRPr="001251A8">
                              <w:rPr>
                                <w:color w:val="auto"/>
                                <w:spacing w:val="-2"/>
                                <w:sz w:val="16"/>
                                <w:szCs w:val="16"/>
                              </w:rPr>
                              <w:t>th</w:t>
                            </w:r>
                            <w:r w:rsidR="00FB0F7E" w:rsidRPr="001251A8">
                              <w:rPr>
                                <w:color w:val="auto"/>
                                <w:spacing w:val="-2"/>
                                <w:sz w:val="16"/>
                                <w:szCs w:val="16"/>
                              </w:rPr>
                              <w:t>at</w:t>
                            </w:r>
                            <w:r w:rsidR="00DF0543" w:rsidRPr="001251A8">
                              <w:rPr>
                                <w:color w:val="auto"/>
                                <w:spacing w:val="-2"/>
                                <w:sz w:val="16"/>
                                <w:szCs w:val="16"/>
                              </w:rPr>
                              <w:t xml:space="preserve"> controlling </w:t>
                            </w:r>
                            <w:r w:rsidR="00E4228F">
                              <w:rPr>
                                <w:color w:val="auto"/>
                                <w:spacing w:val="-2"/>
                                <w:sz w:val="16"/>
                                <w:szCs w:val="16"/>
                              </w:rPr>
                              <w:t>domestic stock is</w:t>
                            </w:r>
                            <w:r w:rsidRPr="001251A8">
                              <w:rPr>
                                <w:color w:val="auto"/>
                                <w:spacing w:val="-2"/>
                                <w:sz w:val="16"/>
                                <w:szCs w:val="16"/>
                              </w:rPr>
                              <w:t xml:space="preserve"> </w:t>
                            </w:r>
                            <w:r w:rsidR="00A932B0">
                              <w:rPr>
                                <w:color w:val="auto"/>
                                <w:spacing w:val="-2"/>
                                <w:sz w:val="16"/>
                                <w:szCs w:val="16"/>
                              </w:rPr>
                              <w:t>currently</w:t>
                            </w:r>
                            <w:r w:rsidRPr="001251A8">
                              <w:rPr>
                                <w:color w:val="auto"/>
                                <w:spacing w:val="-2"/>
                                <w:sz w:val="16"/>
                                <w:szCs w:val="16"/>
                              </w:rPr>
                              <w:t xml:space="preserve"> </w:t>
                            </w:r>
                            <w:r w:rsidRPr="001251A8">
                              <w:rPr>
                                <w:color w:val="auto"/>
                                <w:spacing w:val="-2"/>
                                <w:sz w:val="16"/>
                                <w:szCs w:val="16"/>
                                <w:u w:val="single"/>
                              </w:rPr>
                              <w:t>not</w:t>
                            </w:r>
                            <w:r w:rsidRPr="001251A8">
                              <w:rPr>
                                <w:color w:val="auto"/>
                                <w:spacing w:val="-2"/>
                                <w:sz w:val="16"/>
                                <w:szCs w:val="16"/>
                              </w:rPr>
                              <w:t xml:space="preserve"> a critical issue for th</w:t>
                            </w:r>
                            <w:r w:rsidR="003E0CDF">
                              <w:rPr>
                                <w:color w:val="auto"/>
                                <w:spacing w:val="-2"/>
                                <w:sz w:val="16"/>
                                <w:szCs w:val="16"/>
                              </w:rPr>
                              <w:t>is</w:t>
                            </w:r>
                            <w:r w:rsidRPr="001251A8">
                              <w:rPr>
                                <w:color w:val="auto"/>
                                <w:spacing w:val="-2"/>
                                <w:sz w:val="16"/>
                                <w:szCs w:val="16"/>
                              </w:rPr>
                              <w:t xml:space="preserve"> </w:t>
                            </w:r>
                            <w:r w:rsidR="00F13A9E" w:rsidRPr="001251A8">
                              <w:rPr>
                                <w:color w:val="auto"/>
                                <w:spacing w:val="-2"/>
                                <w:sz w:val="16"/>
                                <w:szCs w:val="16"/>
                              </w:rPr>
                              <w:t>landscape</w:t>
                            </w:r>
                            <w:r w:rsidR="00A932B0">
                              <w:rPr>
                                <w:color w:val="auto"/>
                                <w:spacing w:val="-2"/>
                                <w:sz w:val="16"/>
                                <w:szCs w:val="16"/>
                              </w:rPr>
                              <w:t xml:space="preserve"> (historic threat only)</w:t>
                            </w:r>
                            <w:r w:rsidRPr="001251A8">
                              <w:rPr>
                                <w:color w:val="auto"/>
                                <w:spacing w:val="-2"/>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68286" id="_x0000_s1031" type="#_x0000_t202" style="position:absolute;margin-left:280.55pt;margin-top:14.5pt;width:240pt;height:56.9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" filled="f" stroked="f">
                <v:textbox>
                  <w:txbxContent>
                    <w:p w14:paraId="1823E793" w14:textId="49AFB76D" w:rsidR="00F531D4" w:rsidRPr="00926E19" w:rsidRDefault="00F531D4" w:rsidP="00F531D4">
                      <w:pPr>
                        <w:rPr>
                          <w:spacing w:val="-2"/>
                          <w:sz w:val="16"/>
                          <w:szCs w:val="16"/>
                        </w:rPr>
                      </w:pPr>
                      <w:r w:rsidRPr="001251A8">
                        <w:rPr>
                          <w:color w:val="auto"/>
                          <w:spacing w:val="-2"/>
                          <w:sz w:val="16"/>
                          <w:szCs w:val="16"/>
                        </w:rPr>
                        <w:t xml:space="preserve">*The Gippsland BRP </w:t>
                      </w:r>
                      <w:r w:rsidR="004B0BA7">
                        <w:rPr>
                          <w:color w:val="auto"/>
                          <w:spacing w:val="-2"/>
                          <w:sz w:val="16"/>
                          <w:szCs w:val="16"/>
                        </w:rPr>
                        <w:t>working group</w:t>
                      </w:r>
                      <w:r w:rsidRPr="001251A8">
                        <w:rPr>
                          <w:color w:val="auto"/>
                          <w:spacing w:val="-2"/>
                          <w:sz w:val="16"/>
                          <w:szCs w:val="16"/>
                        </w:rPr>
                        <w:t xml:space="preserve"> advised </w:t>
                      </w:r>
                      <w:r w:rsidR="00DF0543" w:rsidRPr="001251A8">
                        <w:rPr>
                          <w:color w:val="auto"/>
                          <w:spacing w:val="-2"/>
                          <w:sz w:val="16"/>
                          <w:szCs w:val="16"/>
                        </w:rPr>
                        <w:t>th</w:t>
                      </w:r>
                      <w:r w:rsidR="00FB0F7E" w:rsidRPr="001251A8">
                        <w:rPr>
                          <w:color w:val="auto"/>
                          <w:spacing w:val="-2"/>
                          <w:sz w:val="16"/>
                          <w:szCs w:val="16"/>
                        </w:rPr>
                        <w:t>at</w:t>
                      </w:r>
                      <w:r w:rsidR="00DF0543" w:rsidRPr="001251A8">
                        <w:rPr>
                          <w:color w:val="auto"/>
                          <w:spacing w:val="-2"/>
                          <w:sz w:val="16"/>
                          <w:szCs w:val="16"/>
                        </w:rPr>
                        <w:t xml:space="preserve"> controlling </w:t>
                      </w:r>
                      <w:r w:rsidR="00E4228F">
                        <w:rPr>
                          <w:color w:val="auto"/>
                          <w:spacing w:val="-2"/>
                          <w:sz w:val="16"/>
                          <w:szCs w:val="16"/>
                        </w:rPr>
                        <w:t>domestic stock is</w:t>
                      </w:r>
                      <w:r w:rsidRPr="001251A8">
                        <w:rPr>
                          <w:color w:val="auto"/>
                          <w:spacing w:val="-2"/>
                          <w:sz w:val="16"/>
                          <w:szCs w:val="16"/>
                        </w:rPr>
                        <w:t xml:space="preserve"> </w:t>
                      </w:r>
                      <w:r w:rsidR="00A932B0">
                        <w:rPr>
                          <w:color w:val="auto"/>
                          <w:spacing w:val="-2"/>
                          <w:sz w:val="16"/>
                          <w:szCs w:val="16"/>
                        </w:rPr>
                        <w:t>currently</w:t>
                      </w:r>
                      <w:r w:rsidRPr="001251A8">
                        <w:rPr>
                          <w:color w:val="auto"/>
                          <w:spacing w:val="-2"/>
                          <w:sz w:val="16"/>
                          <w:szCs w:val="16"/>
                        </w:rPr>
                        <w:t xml:space="preserve"> </w:t>
                      </w:r>
                      <w:r w:rsidRPr="001251A8">
                        <w:rPr>
                          <w:color w:val="auto"/>
                          <w:spacing w:val="-2"/>
                          <w:sz w:val="16"/>
                          <w:szCs w:val="16"/>
                          <w:u w:val="single"/>
                        </w:rPr>
                        <w:t>not</w:t>
                      </w:r>
                      <w:r w:rsidRPr="001251A8">
                        <w:rPr>
                          <w:color w:val="auto"/>
                          <w:spacing w:val="-2"/>
                          <w:sz w:val="16"/>
                          <w:szCs w:val="16"/>
                        </w:rPr>
                        <w:t xml:space="preserve"> a critical issue for th</w:t>
                      </w:r>
                      <w:r w:rsidR="003E0CDF">
                        <w:rPr>
                          <w:color w:val="auto"/>
                          <w:spacing w:val="-2"/>
                          <w:sz w:val="16"/>
                          <w:szCs w:val="16"/>
                        </w:rPr>
                        <w:t>is</w:t>
                      </w:r>
                      <w:r w:rsidRPr="001251A8">
                        <w:rPr>
                          <w:color w:val="auto"/>
                          <w:spacing w:val="-2"/>
                          <w:sz w:val="16"/>
                          <w:szCs w:val="16"/>
                        </w:rPr>
                        <w:t xml:space="preserve"> </w:t>
                      </w:r>
                      <w:r w:rsidR="00F13A9E" w:rsidRPr="001251A8">
                        <w:rPr>
                          <w:color w:val="auto"/>
                          <w:spacing w:val="-2"/>
                          <w:sz w:val="16"/>
                          <w:szCs w:val="16"/>
                        </w:rPr>
                        <w:t>landscape</w:t>
                      </w:r>
                      <w:r w:rsidR="00A932B0">
                        <w:rPr>
                          <w:color w:val="auto"/>
                          <w:spacing w:val="-2"/>
                          <w:sz w:val="16"/>
                          <w:szCs w:val="16"/>
                        </w:rPr>
                        <w:t xml:space="preserve"> (historic threat only)</w:t>
                      </w:r>
                      <w:r w:rsidRPr="001251A8">
                        <w:rPr>
                          <w:color w:val="auto"/>
                          <w:spacing w:val="-2"/>
                          <w:sz w:val="16"/>
                          <w:szCs w:val="16"/>
                        </w:rPr>
                        <w:t>.</w:t>
                      </w:r>
                    </w:p>
                  </w:txbxContent>
                </v:textbox>
                <w10:wrap anchorx="margin"/>
              </v:shape>
            </w:pict>
          </mc:Fallback>
        </mc:AlternateContent>
      </w:r>
    </w:p>
    <w:p w14:paraId="5A8508A2" w14:textId="078D9948" w:rsidR="00060496" w:rsidRDefault="00060496" w:rsidP="00DD12BB">
      <w:pPr>
        <w:pStyle w:val="BodyText"/>
      </w:pPr>
    </w:p>
    <w:p w14:paraId="0E1EA5B4" w14:textId="2BE124D7" w:rsidR="008158C0" w:rsidRDefault="008158C0" w:rsidP="00DD12BB">
      <w:pPr>
        <w:pStyle w:val="BodyText"/>
      </w:pPr>
    </w:p>
    <w:p w14:paraId="2D74415A" w14:textId="5D930654" w:rsidR="009C0147" w:rsidRDefault="009C0147" w:rsidP="00DD12BB">
      <w:pPr>
        <w:pStyle w:val="BodyText"/>
      </w:pPr>
    </w:p>
    <w:p w14:paraId="488F16B6" w14:textId="61DDD2C8" w:rsidR="009B18B0" w:rsidRDefault="009C0147" w:rsidP="00DD12BB">
      <w:pPr>
        <w:pStyle w:val="BodyText"/>
      </w:pPr>
      <w:r>
        <w:t xml:space="preserve">       </w:t>
      </w:r>
      <w:r w:rsidR="00060496">
        <w:t xml:space="preserve"> </w:t>
      </w:r>
    </w:p>
    <w:p w14:paraId="1F101F4C" w14:textId="77777777" w:rsidR="00A95C8B" w:rsidRDefault="00A95C8B" w:rsidP="00DD12BB">
      <w:pPr>
        <w:pStyle w:val="BodyText"/>
      </w:pPr>
    </w:p>
    <w:p w14:paraId="1556F7EF" w14:textId="26453140" w:rsidR="00224BBC" w:rsidRDefault="005D5EE7" w:rsidP="005B3EC5">
      <w:pPr>
        <w:pStyle w:val="BodyText"/>
      </w:pPr>
      <w:r>
        <w:rPr>
          <w:noProof/>
          <w:shd w:val="clear" w:color="auto" w:fill="auto"/>
        </w:rPr>
        <mc:AlternateContent>
          <mc:Choice Requires="wpg">
            <w:drawing>
              <wp:anchor distT="0" distB="0" distL="114300" distR="114300" simplePos="0" relativeHeight="251658247" behindDoc="0" locked="0" layoutInCell="1" allowOverlap="1" wp14:anchorId="6DA95CB7" wp14:editId="738FB74A">
                <wp:simplePos x="0" y="0"/>
                <wp:positionH relativeFrom="margin">
                  <wp:posOffset>1270</wp:posOffset>
                </wp:positionH>
                <wp:positionV relativeFrom="paragraph">
                  <wp:posOffset>10160</wp:posOffset>
                </wp:positionV>
                <wp:extent cx="3372485" cy="2840990"/>
                <wp:effectExtent l="0" t="0" r="0" b="0"/>
                <wp:wrapNone/>
                <wp:docPr id="17" name="Group 17"/>
                <wp:cNvGraphicFramePr/>
                <a:graphic xmlns:a="http://schemas.openxmlformats.org/drawingml/2006/main">
                  <a:graphicData uri="http://schemas.microsoft.com/office/word/2010/wordprocessingGroup">
                    <wpg:wgp>
                      <wpg:cNvGrpSpPr/>
                      <wpg:grpSpPr>
                        <a:xfrm>
                          <a:off x="0" y="0"/>
                          <a:ext cx="3372485" cy="2840990"/>
                          <a:chOff x="0" y="0"/>
                          <a:chExt cx="3426680" cy="2886829"/>
                        </a:xfrm>
                      </wpg:grpSpPr>
                      <wpg:grpSp>
                        <wpg:cNvPr id="16" name="Group 16"/>
                        <wpg:cNvGrpSpPr/>
                        <wpg:grpSpPr>
                          <a:xfrm>
                            <a:off x="0" y="0"/>
                            <a:ext cx="3426680" cy="2886829"/>
                            <a:chOff x="0" y="0"/>
                            <a:chExt cx="3426680" cy="2886829"/>
                          </a:xfrm>
                        </wpg:grpSpPr>
                        <pic:pic xmlns:pic="http://schemas.openxmlformats.org/drawingml/2006/picture">
                          <pic:nvPicPr>
                            <pic:cNvPr id="36" name="Picture 36"/>
                            <pic:cNvPicPr>
                              <a:picLocks noChangeAspect="1"/>
                            </pic:cNvPicPr>
                          </pic:nvPicPr>
                          <pic:blipFill rotWithShape="1">
                            <a:blip r:embed="rId35">
                              <a:extLst>
                                <a:ext uri="{28A0092B-C50C-407E-A947-70E740481C1C}">
                                  <a14:useLocalDpi xmlns:a14="http://schemas.microsoft.com/office/drawing/2010/main" val="0"/>
                                </a:ext>
                              </a:extLst>
                            </a:blip>
                            <a:srcRect r="12" b="8985"/>
                            <a:stretch/>
                          </pic:blipFill>
                          <pic:spPr bwMode="auto">
                            <a:xfrm>
                              <a:off x="0" y="0"/>
                              <a:ext cx="3426680" cy="2886829"/>
                            </a:xfrm>
                            <a:prstGeom prst="rect">
                              <a:avLst/>
                            </a:prstGeom>
                            <a:noFill/>
                            <a:ln>
                              <a:noFill/>
                            </a:ln>
                          </pic:spPr>
                        </pic:pic>
                        <pic:pic xmlns:pic="http://schemas.openxmlformats.org/drawingml/2006/picture">
                          <pic:nvPicPr>
                            <pic:cNvPr id="37" name="Picture 37"/>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33183" y="2096748"/>
                              <a:ext cx="1885950" cy="759459"/>
                            </a:xfrm>
                            <a:prstGeom prst="rect">
                              <a:avLst/>
                            </a:prstGeom>
                            <a:noFill/>
                            <a:ln>
                              <a:noFill/>
                            </a:ln>
                          </pic:spPr>
                        </pic:pic>
                      </wpg:grpSp>
                      <wps:wsp>
                        <wps:cNvPr id="268" name="Text Box 2"/>
                        <wps:cNvSpPr txBox="1">
                          <a:spLocks noChangeArrowheads="1"/>
                        </wps:cNvSpPr>
                        <wps:spPr bwMode="auto">
                          <a:xfrm>
                            <a:off x="533400" y="32655"/>
                            <a:ext cx="2794054" cy="247650"/>
                          </a:xfrm>
                          <a:prstGeom prst="rect">
                            <a:avLst/>
                          </a:prstGeom>
                          <a:solidFill>
                            <a:srgbClr val="FFFFFF"/>
                          </a:solidFill>
                          <a:ln w="9525">
                            <a:solidFill>
                              <a:srgbClr val="000000"/>
                            </a:solidFill>
                            <a:miter lim="800000"/>
                            <a:headEnd/>
                            <a:tailEnd/>
                          </a:ln>
                        </wps:spPr>
                        <wps:txbx>
                          <w:txbxContent>
                            <w:p w14:paraId="3B352101" w14:textId="77777777" w:rsidR="00035F98" w:rsidRDefault="00035F98" w:rsidP="00035F98">
                              <w:r>
                                <w:t>Map b) – SMP top 10% cost-effective actions</w:t>
                              </w:r>
                            </w:p>
                          </w:txbxContent>
                        </wps:txbx>
                        <wps:bodyPr rot="0" vert="horz" wrap="square" lIns="36000" tIns="36000" rIns="0" bIns="3600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DA95CB7" id="Group 17" o:spid="_x0000_s1032" style="position:absolute;margin-left:.1pt;margin-top:.8pt;width:265.55pt;height:223.7pt;z-index:251658247;mso-position-horizontal-relative:margin;mso-width-relative:margin;mso-height-relative:margin" coordsize="34266,28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">
                <v:group id="Group 16" o:spid="_x0000_s1033" style="position:absolute;width:34266;height:28868" coordsize="34266,2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36" o:spid="_x0000_s1034" type="#_x0000_t75" style="position:absolute;width:34266;height:28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">
                    <v:imagedata r:id="rId36" o:title="" cropbottom="5888f" cropright="8f"/>
                  </v:shape>
                  <v:shape id="Picture 37" o:spid="_x0000_s1035" type="#_x0000_t75" style="position:absolute;left:331;top:20967;width:18860;height:7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">
                    <v:imagedata r:id="rId30" o:title=""/>
                  </v:shape>
                </v:group>
                <v:shape id="_x0000_s1036" type="#_x0000_t202" style="position:absolute;left:5334;top:326;width:27940;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">
                  <v:textbox inset="1mm,1mm,0,1mm">
                    <w:txbxContent>
                      <w:p w14:paraId="3B352101" w14:textId="77777777" w:rsidR="00035F98" w:rsidRDefault="00035F98" w:rsidP="00035F98">
                        <w:r>
                          <w:t>Map b) – SMP top 10% cost-effective actions</w:t>
                        </w:r>
                      </w:p>
                    </w:txbxContent>
                  </v:textbox>
                </v:shape>
                <w10:wrap anchorx="margin"/>
              </v:group>
            </w:pict>
          </mc:Fallback>
        </mc:AlternateContent>
      </w:r>
      <w:r w:rsidR="0032341A" w:rsidRPr="00334C0C">
        <w:rPr>
          <w:rFonts w:eastAsia="Arial"/>
          <w:noProof/>
        </w:rPr>
        <mc:AlternateContent>
          <mc:Choice Requires="wps">
            <w:drawing>
              <wp:anchor distT="45720" distB="45720" distL="114300" distR="114300" simplePos="0" relativeHeight="251658248" behindDoc="0" locked="0" layoutInCell="1" allowOverlap="1" wp14:anchorId="1B515738" wp14:editId="72262097">
                <wp:simplePos x="0" y="0"/>
                <wp:positionH relativeFrom="margin">
                  <wp:posOffset>3622675</wp:posOffset>
                </wp:positionH>
                <wp:positionV relativeFrom="paragraph">
                  <wp:posOffset>162</wp:posOffset>
                </wp:positionV>
                <wp:extent cx="3080385" cy="1404620"/>
                <wp:effectExtent l="0" t="0" r="5715" b="0"/>
                <wp:wrapSquare wrapText="bothSides"/>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385" cy="1404620"/>
                        </a:xfrm>
                        <a:prstGeom prst="rect">
                          <a:avLst/>
                        </a:prstGeom>
                        <a:solidFill>
                          <a:srgbClr val="FFFFFF"/>
                        </a:solidFill>
                        <a:ln w="9525">
                          <a:noFill/>
                          <a:miter lim="800000"/>
                          <a:headEnd/>
                          <a:tailEnd/>
                        </a:ln>
                      </wps:spPr>
                      <wps:txbx>
                        <w:txbxContent>
                          <w:p w14:paraId="658ACCA3" w14:textId="77777777" w:rsidR="00385F4C" w:rsidRDefault="00385F4C" w:rsidP="00385F4C">
                            <w:r w:rsidRPr="00BD066C">
                              <w:rPr>
                                <w:color w:val="auto"/>
                              </w:rPr>
                              <w:t>The following landscape-scale actions were ranked among the top 10% cost-effective opportunities for biodiversity action across the state by SMP</w:t>
                            </w:r>
                            <w:r w:rsidRPr="00BD066C">
                              <w:rPr>
                                <w:rFonts w:eastAsia="Arial"/>
                                <w:color w:val="auto"/>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B515738" id="_x0000_s1037" type="#_x0000_t202" style="position:absolute;margin-left:285.25pt;margin-top:0;width:242.55pt;height:110.6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" stroked="f">
                <v:textbox style="mso-fit-shape-to-text:t">
                  <w:txbxContent>
                    <w:p w14:paraId="658ACCA3" w14:textId="77777777" w:rsidR="00385F4C" w:rsidRDefault="00385F4C" w:rsidP="00385F4C">
                      <w:r w:rsidRPr="00BD066C">
                        <w:rPr>
                          <w:color w:val="auto"/>
                        </w:rPr>
                        <w:t>The following landscape-scale actions were ranked among the top 10% cost-effective opportunities for biodiversity action across the state by SMP</w:t>
                      </w:r>
                      <w:r w:rsidRPr="00BD066C">
                        <w:rPr>
                          <w:rFonts w:eastAsia="Arial"/>
                          <w:color w:val="auto"/>
                        </w:rPr>
                        <w:t>:</w:t>
                      </w:r>
                    </w:p>
                  </w:txbxContent>
                </v:textbox>
                <w10:wrap type="square" anchorx="margin"/>
              </v:shape>
            </w:pict>
          </mc:Fallback>
        </mc:AlternateContent>
      </w:r>
    </w:p>
    <w:p w14:paraId="0845C6F3" w14:textId="03E9ABAF" w:rsidR="00E36051" w:rsidRDefault="00E36051" w:rsidP="005B3EC5">
      <w:pPr>
        <w:pStyle w:val="BodyText"/>
      </w:pPr>
    </w:p>
    <w:tbl>
      <w:tblPr>
        <w:tblStyle w:val="DELWPTableNormal1"/>
        <w:tblpPr w:leftFromText="180" w:rightFromText="180" w:vertAnchor="text" w:horzAnchor="margin" w:tblpXSpec="right" w:tblpY="137"/>
        <w:tblW w:w="0" w:type="auto"/>
        <w:tblLook w:val="04A0" w:firstRow="1" w:lastRow="0" w:firstColumn="1" w:lastColumn="0" w:noHBand="0" w:noVBand="1"/>
      </w:tblPr>
      <w:tblGrid>
        <w:gridCol w:w="1418"/>
        <w:gridCol w:w="2946"/>
      </w:tblGrid>
      <w:tr w:rsidR="00D70C5A" w:rsidRPr="00D837AC" w14:paraId="21A9E709" w14:textId="77777777" w:rsidTr="00871863">
        <w:trPr>
          <w:trHeight w:val="652"/>
        </w:trPr>
        <w:tc>
          <w:tcPr>
            <w:tcW w:w="1418" w:type="dxa"/>
          </w:tcPr>
          <w:p w14:paraId="5BAE4376" w14:textId="4AD9CC86" w:rsidR="00D70C5A" w:rsidRPr="00D837AC" w:rsidRDefault="009B18B0" w:rsidP="00D70C5A">
            <w:pPr>
              <w:spacing w:before="60" w:after="200"/>
              <w:rPr>
                <w:rFonts w:cs="Times New Roman"/>
                <w:color w:val="auto"/>
                <w:sz w:val="22"/>
                <w:szCs w:val="22"/>
                <w:lang w:eastAsia="en-US"/>
              </w:rPr>
            </w:pPr>
            <w:r>
              <w:rPr>
                <w:noProof/>
              </w:rPr>
              <w:drawing>
                <wp:anchor distT="0" distB="0" distL="114300" distR="114300" simplePos="0" relativeHeight="251662365" behindDoc="0" locked="0" layoutInCell="1" allowOverlap="1" wp14:anchorId="08799048" wp14:editId="207B05CC">
                  <wp:simplePos x="0" y="0"/>
                  <wp:positionH relativeFrom="page">
                    <wp:posOffset>393685</wp:posOffset>
                  </wp:positionH>
                  <wp:positionV relativeFrom="page">
                    <wp:posOffset>5080</wp:posOffset>
                  </wp:positionV>
                  <wp:extent cx="467995" cy="467995"/>
                  <wp:effectExtent l="0" t="0" r="0" b="8255"/>
                  <wp:wrapNone/>
                  <wp:docPr id="40" name="Graphic 40" descr="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67995" cy="467995"/>
                          </a:xfrm>
                          <a:prstGeom prst="rect">
                            <a:avLst/>
                          </a:prstGeom>
                        </pic:spPr>
                      </pic:pic>
                    </a:graphicData>
                  </a:graphic>
                  <wp14:sizeRelH relativeFrom="page">
                    <wp14:pctWidth>0</wp14:pctWidth>
                  </wp14:sizeRelH>
                  <wp14:sizeRelV relativeFrom="page">
                    <wp14:pctHeight>0</wp14:pctHeight>
                  </wp14:sizeRelV>
                </wp:anchor>
              </w:drawing>
            </w:r>
            <w:r w:rsidR="004E3202">
              <w:rPr>
                <w:noProof/>
              </w:rPr>
              <w:drawing>
                <wp:anchor distT="0" distB="0" distL="114300" distR="114300" simplePos="0" relativeHeight="251658264" behindDoc="0" locked="0" layoutInCell="1" allowOverlap="1" wp14:anchorId="5F7946A0" wp14:editId="1F2A8429">
                  <wp:simplePos x="0" y="0"/>
                  <wp:positionH relativeFrom="page">
                    <wp:posOffset>328457</wp:posOffset>
                  </wp:positionH>
                  <wp:positionV relativeFrom="page">
                    <wp:posOffset>339725</wp:posOffset>
                  </wp:positionV>
                  <wp:extent cx="515620" cy="515620"/>
                  <wp:effectExtent l="0" t="0" r="0" b="0"/>
                  <wp:wrapNone/>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15620" cy="515620"/>
                          </a:xfrm>
                          <a:prstGeom prst="rect">
                            <a:avLst/>
                          </a:prstGeom>
                        </pic:spPr>
                      </pic:pic>
                    </a:graphicData>
                  </a:graphic>
                  <wp14:sizeRelH relativeFrom="page">
                    <wp14:pctWidth>0</wp14:pctWidth>
                  </wp14:sizeRelH>
                  <wp14:sizeRelV relativeFrom="page">
                    <wp14:pctHeight>0</wp14:pctHeight>
                  </wp14:sizeRelV>
                </wp:anchor>
              </w:drawing>
            </w:r>
          </w:p>
        </w:tc>
        <w:tc>
          <w:tcPr>
            <w:tcW w:w="2946" w:type="dxa"/>
            <w:vAlign w:val="center"/>
          </w:tcPr>
          <w:p w14:paraId="475EFA02" w14:textId="17F15EEE" w:rsidR="00D70C5A" w:rsidRPr="00D837AC" w:rsidRDefault="00D70C5A" w:rsidP="00D70C5A">
            <w:pPr>
              <w:rPr>
                <w:color w:val="00B2A9" w:themeColor="accent1"/>
                <w:sz w:val="22"/>
                <w:szCs w:val="22"/>
              </w:rPr>
            </w:pPr>
            <w:r w:rsidRPr="00D837AC">
              <w:rPr>
                <w:color w:val="00B2A9" w:themeColor="accent1"/>
                <w:sz w:val="22"/>
                <w:szCs w:val="22"/>
              </w:rPr>
              <w:t xml:space="preserve">Control deer </w:t>
            </w:r>
            <w:r>
              <w:rPr>
                <w:color w:val="00B2A9" w:themeColor="accent1"/>
                <w:sz w:val="22"/>
                <w:szCs w:val="22"/>
              </w:rPr>
              <w:t>19,258</w:t>
            </w:r>
            <w:r w:rsidRPr="00D837AC">
              <w:rPr>
                <w:color w:val="00B2A9" w:themeColor="accent1"/>
                <w:sz w:val="22"/>
                <w:szCs w:val="22"/>
              </w:rPr>
              <w:t>ha</w:t>
            </w:r>
          </w:p>
        </w:tc>
      </w:tr>
      <w:tr w:rsidR="00D70C5A" w:rsidRPr="00D837AC" w14:paraId="70720EFB" w14:textId="77777777" w:rsidTr="00871863">
        <w:trPr>
          <w:trHeight w:val="652"/>
        </w:trPr>
        <w:tc>
          <w:tcPr>
            <w:tcW w:w="1418" w:type="dxa"/>
          </w:tcPr>
          <w:p w14:paraId="0E11029D" w14:textId="1CBB898E" w:rsidR="00D70C5A" w:rsidRPr="00D837AC" w:rsidRDefault="003C4C8E" w:rsidP="00D70C5A">
            <w:pPr>
              <w:spacing w:before="60" w:after="200"/>
              <w:rPr>
                <w:rFonts w:cs="Times New Roman"/>
                <w:color w:val="auto"/>
                <w:sz w:val="22"/>
                <w:szCs w:val="22"/>
                <w:lang w:eastAsia="en-US"/>
              </w:rPr>
            </w:pPr>
            <w:r>
              <w:rPr>
                <w:noProof/>
              </w:rPr>
              <w:drawing>
                <wp:anchor distT="0" distB="0" distL="114300" distR="114300" simplePos="0" relativeHeight="251664413" behindDoc="0" locked="0" layoutInCell="1" allowOverlap="1" wp14:anchorId="6BA0EEAD" wp14:editId="06A80C03">
                  <wp:simplePos x="0" y="0"/>
                  <wp:positionH relativeFrom="page">
                    <wp:posOffset>-179365</wp:posOffset>
                  </wp:positionH>
                  <wp:positionV relativeFrom="page">
                    <wp:posOffset>-80143</wp:posOffset>
                  </wp:positionV>
                  <wp:extent cx="447040" cy="447040"/>
                  <wp:effectExtent l="0" t="0" r="0" b="0"/>
                  <wp:wrapNone/>
                  <wp:docPr id="47" name="Picture 4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7040" cy="447040"/>
                          </a:xfrm>
                          <a:prstGeom prst="rect">
                            <a:avLst/>
                          </a:prstGeom>
                        </pic:spPr>
                      </pic:pic>
                    </a:graphicData>
                  </a:graphic>
                  <wp14:sizeRelH relativeFrom="page">
                    <wp14:pctWidth>0</wp14:pctWidth>
                  </wp14:sizeRelH>
                  <wp14:sizeRelV relativeFrom="page">
                    <wp14:pctHeight>0</wp14:pctHeight>
                  </wp14:sizeRelV>
                </wp:anchor>
              </w:drawing>
            </w:r>
          </w:p>
        </w:tc>
        <w:tc>
          <w:tcPr>
            <w:tcW w:w="2946" w:type="dxa"/>
            <w:vAlign w:val="center"/>
          </w:tcPr>
          <w:p w14:paraId="3D9DF94F" w14:textId="21D37E78" w:rsidR="00D70C5A" w:rsidRPr="00D837AC" w:rsidRDefault="00D70C5A" w:rsidP="00D70C5A">
            <w:pPr>
              <w:rPr>
                <w:color w:val="00B2A9" w:themeColor="accent1"/>
                <w:sz w:val="22"/>
                <w:szCs w:val="22"/>
              </w:rPr>
            </w:pPr>
            <w:r w:rsidRPr="00D837AC">
              <w:rPr>
                <w:color w:val="00B2A9" w:themeColor="accent1"/>
                <w:sz w:val="22"/>
                <w:szCs w:val="22"/>
              </w:rPr>
              <w:t>Co</w:t>
            </w:r>
            <w:r w:rsidR="005A6F03">
              <w:rPr>
                <w:color w:val="00B2A9" w:themeColor="accent1"/>
                <w:sz w:val="22"/>
                <w:szCs w:val="22"/>
              </w:rPr>
              <w:t>mbined cat and fox co</w:t>
            </w:r>
            <w:r w:rsidRPr="00D837AC">
              <w:rPr>
                <w:color w:val="00B2A9" w:themeColor="accent1"/>
                <w:sz w:val="22"/>
                <w:szCs w:val="22"/>
              </w:rPr>
              <w:t xml:space="preserve">ntrol </w:t>
            </w:r>
            <w:r>
              <w:rPr>
                <w:color w:val="00B2A9" w:themeColor="accent1"/>
                <w:sz w:val="22"/>
                <w:szCs w:val="22"/>
              </w:rPr>
              <w:t>7,822</w:t>
            </w:r>
            <w:r w:rsidRPr="00D837AC">
              <w:rPr>
                <w:color w:val="00B2A9" w:themeColor="accent1"/>
                <w:sz w:val="22"/>
                <w:szCs w:val="22"/>
              </w:rPr>
              <w:t>ha</w:t>
            </w:r>
          </w:p>
        </w:tc>
      </w:tr>
      <w:tr w:rsidR="00D70C5A" w:rsidRPr="00D837AC" w14:paraId="3DC25A22" w14:textId="77777777" w:rsidTr="00871863">
        <w:trPr>
          <w:trHeight w:val="652"/>
        </w:trPr>
        <w:tc>
          <w:tcPr>
            <w:tcW w:w="1418" w:type="dxa"/>
          </w:tcPr>
          <w:p w14:paraId="62B5B7BB" w14:textId="0EEB4F34" w:rsidR="00D70C5A" w:rsidRDefault="00D70C5A" w:rsidP="00D70C5A">
            <w:pPr>
              <w:spacing w:before="60" w:after="200"/>
              <w:rPr>
                <w:noProof/>
              </w:rPr>
            </w:pPr>
            <w:r>
              <w:rPr>
                <w:noProof/>
              </w:rPr>
              <w:drawing>
                <wp:anchor distT="0" distB="0" distL="114300" distR="114300" simplePos="0" relativeHeight="251658266" behindDoc="0" locked="0" layoutInCell="1" allowOverlap="1" wp14:anchorId="2C9E7ACB" wp14:editId="3907D1A6">
                  <wp:simplePos x="0" y="0"/>
                  <wp:positionH relativeFrom="page">
                    <wp:posOffset>346329</wp:posOffset>
                  </wp:positionH>
                  <wp:positionV relativeFrom="page">
                    <wp:posOffset>-45598</wp:posOffset>
                  </wp:positionV>
                  <wp:extent cx="438693" cy="438693"/>
                  <wp:effectExtent l="0" t="0" r="0" b="0"/>
                  <wp:wrapNone/>
                  <wp:docPr id="55" name="Picture 5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1599" cy="441599"/>
                          </a:xfrm>
                          <a:prstGeom prst="rect">
                            <a:avLst/>
                          </a:prstGeom>
                        </pic:spPr>
                      </pic:pic>
                    </a:graphicData>
                  </a:graphic>
                  <wp14:sizeRelH relativeFrom="page">
                    <wp14:pctWidth>0</wp14:pctWidth>
                  </wp14:sizeRelH>
                  <wp14:sizeRelV relativeFrom="page">
                    <wp14:pctHeight>0</wp14:pctHeight>
                  </wp14:sizeRelV>
                </wp:anchor>
              </w:drawing>
            </w:r>
          </w:p>
        </w:tc>
        <w:tc>
          <w:tcPr>
            <w:tcW w:w="2946" w:type="dxa"/>
            <w:vAlign w:val="center"/>
          </w:tcPr>
          <w:p w14:paraId="70566735" w14:textId="49A7894D" w:rsidR="00D70C5A" w:rsidRPr="00D837AC" w:rsidRDefault="00D70C5A" w:rsidP="00D70C5A">
            <w:pPr>
              <w:rPr>
                <w:color w:val="00B2A9" w:themeColor="accent1"/>
                <w:sz w:val="22"/>
                <w:szCs w:val="22"/>
              </w:rPr>
            </w:pPr>
            <w:r>
              <w:rPr>
                <w:color w:val="00B2A9" w:themeColor="accent1"/>
                <w:sz w:val="22"/>
                <w:szCs w:val="22"/>
              </w:rPr>
              <w:t>Control cats 6,774ha</w:t>
            </w:r>
          </w:p>
        </w:tc>
      </w:tr>
      <w:tr w:rsidR="00D70C5A" w:rsidRPr="00D837AC" w14:paraId="2D65BB9A" w14:textId="77777777" w:rsidTr="00871863">
        <w:trPr>
          <w:trHeight w:val="652"/>
        </w:trPr>
        <w:tc>
          <w:tcPr>
            <w:tcW w:w="1418" w:type="dxa"/>
          </w:tcPr>
          <w:p w14:paraId="6408AA2F" w14:textId="5E6522A5" w:rsidR="00D70C5A" w:rsidRDefault="004E3202" w:rsidP="00D70C5A">
            <w:pPr>
              <w:spacing w:before="60" w:after="200"/>
              <w:rPr>
                <w:noProof/>
              </w:rPr>
            </w:pPr>
            <w:r>
              <w:rPr>
                <w:noProof/>
              </w:rPr>
              <w:drawing>
                <wp:anchor distT="0" distB="0" distL="114300" distR="114300" simplePos="0" relativeHeight="251658267" behindDoc="0" locked="0" layoutInCell="1" allowOverlap="1" wp14:anchorId="736E349C" wp14:editId="210BC3B9">
                  <wp:simplePos x="0" y="0"/>
                  <wp:positionH relativeFrom="column">
                    <wp:posOffset>296058</wp:posOffset>
                  </wp:positionH>
                  <wp:positionV relativeFrom="paragraph">
                    <wp:posOffset>26523</wp:posOffset>
                  </wp:positionV>
                  <wp:extent cx="407684" cy="407684"/>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8314" cy="4083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341A">
              <w:rPr>
                <w:noProof/>
              </w:rPr>
              <w:drawing>
                <wp:anchor distT="0" distB="0" distL="114300" distR="114300" simplePos="0" relativeHeight="251658268" behindDoc="0" locked="0" layoutInCell="1" allowOverlap="1" wp14:anchorId="287BCC85" wp14:editId="1C25CEEC">
                  <wp:simplePos x="0" y="0"/>
                  <wp:positionH relativeFrom="page">
                    <wp:posOffset>237045</wp:posOffset>
                  </wp:positionH>
                  <wp:positionV relativeFrom="page">
                    <wp:posOffset>366763</wp:posOffset>
                  </wp:positionV>
                  <wp:extent cx="577703" cy="577703"/>
                  <wp:effectExtent l="0" t="0" r="0" b="0"/>
                  <wp:wrapNone/>
                  <wp:docPr id="57" name="Picture 5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0499" cy="580499"/>
                          </a:xfrm>
                          <a:prstGeom prst="rect">
                            <a:avLst/>
                          </a:prstGeom>
                        </pic:spPr>
                      </pic:pic>
                    </a:graphicData>
                  </a:graphic>
                  <wp14:sizeRelH relativeFrom="page">
                    <wp14:pctWidth>0</wp14:pctWidth>
                  </wp14:sizeRelH>
                  <wp14:sizeRelV relativeFrom="page">
                    <wp14:pctHeight>0</wp14:pctHeight>
                  </wp14:sizeRelV>
                </wp:anchor>
              </w:drawing>
            </w:r>
          </w:p>
        </w:tc>
        <w:tc>
          <w:tcPr>
            <w:tcW w:w="2946" w:type="dxa"/>
            <w:vAlign w:val="center"/>
          </w:tcPr>
          <w:p w14:paraId="3B75B321" w14:textId="3B4B224B" w:rsidR="00D70C5A" w:rsidRDefault="00D70C5A" w:rsidP="00D70C5A">
            <w:pPr>
              <w:rPr>
                <w:color w:val="00B2A9" w:themeColor="accent1"/>
                <w:sz w:val="22"/>
                <w:szCs w:val="22"/>
              </w:rPr>
            </w:pPr>
            <w:r>
              <w:rPr>
                <w:color w:val="00B2A9" w:themeColor="accent1"/>
                <w:sz w:val="22"/>
                <w:szCs w:val="22"/>
              </w:rPr>
              <w:t>Control weeds 6,040ha</w:t>
            </w:r>
          </w:p>
        </w:tc>
      </w:tr>
      <w:tr w:rsidR="00D70C5A" w:rsidRPr="00D837AC" w14:paraId="7C32DAE1" w14:textId="77777777" w:rsidTr="00871863">
        <w:trPr>
          <w:trHeight w:val="652"/>
        </w:trPr>
        <w:tc>
          <w:tcPr>
            <w:tcW w:w="1418" w:type="dxa"/>
          </w:tcPr>
          <w:p w14:paraId="32DAC8C8" w14:textId="28DAF269" w:rsidR="00D70C5A" w:rsidRDefault="00D70C5A" w:rsidP="00D70C5A">
            <w:pPr>
              <w:spacing w:before="60" w:after="200"/>
              <w:rPr>
                <w:noProof/>
              </w:rPr>
            </w:pPr>
          </w:p>
        </w:tc>
        <w:tc>
          <w:tcPr>
            <w:tcW w:w="2946" w:type="dxa"/>
            <w:vAlign w:val="center"/>
          </w:tcPr>
          <w:p w14:paraId="0E555F3A" w14:textId="6A3B2BB2" w:rsidR="00D70C5A" w:rsidRPr="00D837AC" w:rsidRDefault="00D70C5A" w:rsidP="00D70C5A">
            <w:pPr>
              <w:rPr>
                <w:color w:val="00B2A9" w:themeColor="accent1"/>
                <w:sz w:val="22"/>
                <w:szCs w:val="22"/>
              </w:rPr>
            </w:pPr>
            <w:r>
              <w:rPr>
                <w:color w:val="00B2A9" w:themeColor="accent1"/>
                <w:sz w:val="22"/>
                <w:szCs w:val="22"/>
              </w:rPr>
              <w:t>Control foxes 4,349</w:t>
            </w:r>
            <w:r w:rsidR="005A6F03">
              <w:rPr>
                <w:color w:val="00B2A9" w:themeColor="accent1"/>
                <w:sz w:val="22"/>
                <w:szCs w:val="22"/>
              </w:rPr>
              <w:t>ha</w:t>
            </w:r>
          </w:p>
        </w:tc>
      </w:tr>
    </w:tbl>
    <w:p w14:paraId="14608A61" w14:textId="6EB7F141" w:rsidR="00951097" w:rsidRDefault="00951097" w:rsidP="005B3EC5">
      <w:pPr>
        <w:pStyle w:val="BodyText"/>
      </w:pPr>
    </w:p>
    <w:p w14:paraId="748ED83A" w14:textId="0D15E9EB" w:rsidR="00320BA9" w:rsidRDefault="00320BA9" w:rsidP="005B3EC5">
      <w:pPr>
        <w:pStyle w:val="BodyText"/>
      </w:pPr>
    </w:p>
    <w:p w14:paraId="1B4959A9" w14:textId="1E44440E" w:rsidR="00320BA9" w:rsidRDefault="00320BA9" w:rsidP="005B3EC5">
      <w:pPr>
        <w:pStyle w:val="BodyText"/>
      </w:pPr>
    </w:p>
    <w:p w14:paraId="16CC9015" w14:textId="580D807A" w:rsidR="00320BA9" w:rsidRDefault="00320BA9" w:rsidP="005B3EC5">
      <w:pPr>
        <w:pStyle w:val="BodyText"/>
      </w:pPr>
    </w:p>
    <w:p w14:paraId="2AA49810" w14:textId="6E4CBAD9" w:rsidR="00320BA9" w:rsidRDefault="00320BA9" w:rsidP="005B3EC5">
      <w:pPr>
        <w:pStyle w:val="BodyText"/>
      </w:pPr>
    </w:p>
    <w:p w14:paraId="1912E3A3" w14:textId="5DBDA0D4" w:rsidR="00320BA9" w:rsidRDefault="00320BA9" w:rsidP="005B3EC5">
      <w:pPr>
        <w:pStyle w:val="BodyText"/>
      </w:pPr>
    </w:p>
    <w:p w14:paraId="7BD1904F" w14:textId="5CDA0200" w:rsidR="00320BA9" w:rsidRDefault="00320BA9" w:rsidP="005B3EC5">
      <w:pPr>
        <w:pStyle w:val="BodyText"/>
      </w:pPr>
    </w:p>
    <w:p w14:paraId="328B9AA9" w14:textId="30B90503" w:rsidR="009B18B0" w:rsidRDefault="009B18B0" w:rsidP="005B3EC5">
      <w:pPr>
        <w:pStyle w:val="BodyText"/>
      </w:pPr>
    </w:p>
    <w:p w14:paraId="4501FFBC" w14:textId="77777777" w:rsidR="009B18B0" w:rsidRDefault="009B18B0" w:rsidP="005B3EC5">
      <w:pPr>
        <w:pStyle w:val="BodyText"/>
      </w:pPr>
    </w:p>
    <w:p w14:paraId="02F8707A" w14:textId="3CDBCCA4" w:rsidR="00320BA9" w:rsidRDefault="00320BA9" w:rsidP="005B3EC5">
      <w:pPr>
        <w:pStyle w:val="BodyText"/>
      </w:pPr>
    </w:p>
    <w:tbl>
      <w:tblPr>
        <w:tblStyle w:val="GridTable1Light-Accent24"/>
        <w:tblW w:w="10194" w:type="dxa"/>
        <w:tblLook w:val="04A0" w:firstRow="1" w:lastRow="0" w:firstColumn="1" w:lastColumn="0" w:noHBand="0" w:noVBand="1"/>
        <w:tblCaption w:val="Hightlight Text"/>
      </w:tblPr>
      <w:tblGrid>
        <w:gridCol w:w="1049"/>
        <w:gridCol w:w="4080"/>
        <w:gridCol w:w="988"/>
        <w:gridCol w:w="4077"/>
      </w:tblGrid>
      <w:tr w:rsidR="001201B1" w:rsidRPr="001201B1" w14:paraId="37CEF526" w14:textId="77777777" w:rsidTr="007A29F6">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0194" w:type="dxa"/>
            <w:gridSpan w:val="4"/>
            <w:shd w:val="clear" w:color="auto" w:fill="F4F8D4" w:themeFill="accent2" w:themeFillTint="33"/>
          </w:tcPr>
          <w:p w14:paraId="0ECF0A68" w14:textId="2B1F2EB9" w:rsidR="001201B1" w:rsidRPr="001201B1" w:rsidRDefault="001201B1" w:rsidP="001201B1">
            <w:pPr>
              <w:spacing w:before="60" w:after="140"/>
              <w:ind w:left="113" w:right="113"/>
              <w:rPr>
                <w:color w:val="00B2A9" w:themeColor="accent1"/>
                <w:sz w:val="22"/>
                <w:szCs w:val="22"/>
              </w:rPr>
            </w:pPr>
            <w:r w:rsidRPr="001201B1">
              <w:rPr>
                <w:color w:val="00B2A9" w:themeColor="accent1"/>
                <w:sz w:val="22"/>
                <w:szCs w:val="22"/>
              </w:rPr>
              <w:lastRenderedPageBreak/>
              <w:t>The most cost-effective action</w:t>
            </w:r>
            <w:r w:rsidR="001B349F">
              <w:rPr>
                <w:color w:val="00B2A9" w:themeColor="accent1"/>
                <w:sz w:val="22"/>
                <w:szCs w:val="22"/>
              </w:rPr>
              <w:t>s</w:t>
            </w:r>
            <w:r w:rsidRPr="001201B1">
              <w:rPr>
                <w:color w:val="00B2A9" w:themeColor="accent1"/>
                <w:sz w:val="22"/>
                <w:szCs w:val="22"/>
              </w:rPr>
              <w:t xml:space="preserve"> for flora &amp; fauna according to SMP</w:t>
            </w:r>
          </w:p>
        </w:tc>
      </w:tr>
      <w:tr w:rsidR="001B349F" w:rsidRPr="001B349F" w14:paraId="7A46B8C1" w14:textId="77777777" w:rsidTr="00D14ED9">
        <w:trPr>
          <w:trHeight w:val="680"/>
        </w:trPr>
        <w:tc>
          <w:tcPr>
            <w:cnfStyle w:val="001000000000" w:firstRow="0" w:lastRow="0" w:firstColumn="1" w:lastColumn="0" w:oddVBand="0" w:evenVBand="0" w:oddHBand="0" w:evenHBand="0" w:firstRowFirstColumn="0" w:firstRowLastColumn="0" w:lastRowFirstColumn="0" w:lastRowLastColumn="0"/>
            <w:tcW w:w="1049" w:type="dxa"/>
          </w:tcPr>
          <w:p w14:paraId="199F8394" w14:textId="77777777" w:rsidR="001201B1" w:rsidRPr="001201B1" w:rsidRDefault="001201B1" w:rsidP="001201B1">
            <w:pPr>
              <w:spacing w:before="60" w:after="120"/>
              <w:ind w:left="720" w:right="113"/>
              <w:rPr>
                <w:rFonts w:cs="Times New Roman"/>
                <w:color w:val="00B2A9" w:themeColor="accent1"/>
                <w:sz w:val="22"/>
                <w:szCs w:val="22"/>
                <w:highlight w:val="magenta"/>
              </w:rPr>
            </w:pPr>
            <w:r w:rsidRPr="001201B1">
              <w:rPr>
                <w:rFonts w:cs="Times New Roman"/>
                <w:noProof/>
                <w:color w:val="504B60" w:themeColor="accent6" w:themeShade="80"/>
                <w:sz w:val="22"/>
                <w:szCs w:val="22"/>
                <w:highlight w:val="magenta"/>
                <w:lang w:eastAsia="en-US"/>
              </w:rPr>
              <w:drawing>
                <wp:anchor distT="0" distB="0" distL="114300" distR="114300" simplePos="0" relativeHeight="251658252" behindDoc="0" locked="0" layoutInCell="1" allowOverlap="1" wp14:anchorId="151065D8" wp14:editId="5B543A81">
                  <wp:simplePos x="0" y="0"/>
                  <wp:positionH relativeFrom="column">
                    <wp:posOffset>66791</wp:posOffset>
                  </wp:positionH>
                  <wp:positionV relativeFrom="paragraph">
                    <wp:posOffset>48722</wp:posOffset>
                  </wp:positionV>
                  <wp:extent cx="365125" cy="365125"/>
                  <wp:effectExtent l="0" t="0" r="0" b="0"/>
                  <wp:wrapNone/>
                  <wp:docPr id="1777987940" name="Graphic 1777987940"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Pr="001201B1">
              <w:rPr>
                <w:rFonts w:cs="Times New Roman"/>
                <w:color w:val="504B60" w:themeColor="accent6" w:themeShade="80"/>
                <w:sz w:val="22"/>
                <w:szCs w:val="22"/>
                <w:highlight w:val="magenta"/>
                <w:lang w:eastAsia="en-US"/>
              </w:rPr>
              <w:t xml:space="preserve"> </w:t>
            </w:r>
          </w:p>
        </w:tc>
        <w:tc>
          <w:tcPr>
            <w:tcW w:w="4080" w:type="dxa"/>
          </w:tcPr>
          <w:p w14:paraId="17879744" w14:textId="664391DA" w:rsidR="001201B1" w:rsidRPr="001B349F" w:rsidRDefault="001201B1" w:rsidP="00AA7C20">
            <w:pPr>
              <w:spacing w:before="60" w:after="60"/>
              <w:ind w:right="113"/>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1B349F">
              <w:rPr>
                <w:rFonts w:cs="Times New Roman"/>
                <w:color w:val="auto"/>
                <w:sz w:val="22"/>
                <w:szCs w:val="22"/>
                <w:lang w:eastAsia="en-US"/>
              </w:rPr>
              <w:t>Plants – Control deer</w:t>
            </w:r>
          </w:p>
        </w:tc>
        <w:tc>
          <w:tcPr>
            <w:tcW w:w="988" w:type="dxa"/>
          </w:tcPr>
          <w:p w14:paraId="47C2BEA7" w14:textId="77777777" w:rsidR="001201B1" w:rsidRPr="001B349F" w:rsidRDefault="001201B1" w:rsidP="001201B1">
            <w:pPr>
              <w:spacing w:before="60" w:after="120"/>
              <w:ind w:right="113"/>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p>
        </w:tc>
        <w:tc>
          <w:tcPr>
            <w:tcW w:w="4077" w:type="dxa"/>
          </w:tcPr>
          <w:p w14:paraId="1518FA4A" w14:textId="22A14222" w:rsidR="001201B1" w:rsidRPr="001B349F" w:rsidRDefault="001201B1" w:rsidP="00AA7C20">
            <w:pPr>
              <w:spacing w:before="60" w:after="60"/>
              <w:ind w:right="113"/>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1B349F">
              <w:rPr>
                <w:rFonts w:cs="Times New Roman"/>
                <w:color w:val="auto"/>
                <w:sz w:val="22"/>
                <w:szCs w:val="22"/>
                <w:lang w:eastAsia="en-US"/>
              </w:rPr>
              <w:t>Birds – Control deer</w:t>
            </w:r>
            <w:r w:rsidR="003877F6" w:rsidRPr="001B349F">
              <w:rPr>
                <w:rFonts w:cs="Times New Roman"/>
                <w:color w:val="auto"/>
                <w:sz w:val="22"/>
                <w:szCs w:val="22"/>
                <w:lang w:eastAsia="en-US"/>
              </w:rPr>
              <w:t xml:space="preserve"> and</w:t>
            </w:r>
            <w:r w:rsidRPr="001B349F">
              <w:rPr>
                <w:rFonts w:cs="Times New Roman"/>
                <w:color w:val="auto"/>
                <w:sz w:val="22"/>
                <w:szCs w:val="22"/>
                <w:lang w:eastAsia="en-US"/>
              </w:rPr>
              <w:t xml:space="preserve"> Co</w:t>
            </w:r>
            <w:r w:rsidR="001B349F">
              <w:rPr>
                <w:rFonts w:cs="Times New Roman"/>
                <w:color w:val="auto"/>
                <w:sz w:val="22"/>
                <w:szCs w:val="22"/>
                <w:lang w:eastAsia="en-US"/>
              </w:rPr>
              <w:t>mbined cat and fox co</w:t>
            </w:r>
            <w:r w:rsidRPr="001B349F">
              <w:rPr>
                <w:rFonts w:cs="Times New Roman"/>
                <w:color w:val="auto"/>
                <w:sz w:val="22"/>
                <w:szCs w:val="22"/>
                <w:lang w:eastAsia="en-US"/>
              </w:rPr>
              <w:t xml:space="preserve">ntrol </w:t>
            </w:r>
          </w:p>
        </w:tc>
      </w:tr>
      <w:tr w:rsidR="001B349F" w:rsidRPr="001B349F" w14:paraId="40C7A3FF" w14:textId="77777777" w:rsidTr="00D14ED9">
        <w:trPr>
          <w:trHeight w:val="680"/>
        </w:trPr>
        <w:tc>
          <w:tcPr>
            <w:cnfStyle w:val="001000000000" w:firstRow="0" w:lastRow="0" w:firstColumn="1" w:lastColumn="0" w:oddVBand="0" w:evenVBand="0" w:oddHBand="0" w:evenHBand="0" w:firstRowFirstColumn="0" w:firstRowLastColumn="0" w:lastRowFirstColumn="0" w:lastRowLastColumn="0"/>
            <w:tcW w:w="1049" w:type="dxa"/>
          </w:tcPr>
          <w:p w14:paraId="062AB615" w14:textId="77777777" w:rsidR="001201B1" w:rsidRPr="001201B1" w:rsidRDefault="001201B1" w:rsidP="001201B1">
            <w:pPr>
              <w:spacing w:after="120" w:line="259" w:lineRule="auto"/>
              <w:ind w:left="720"/>
              <w:rPr>
                <w:rFonts w:cs="Times New Roman"/>
                <w:color w:val="504B60" w:themeColor="accent6" w:themeShade="80"/>
                <w:sz w:val="22"/>
                <w:szCs w:val="22"/>
                <w:highlight w:val="magenta"/>
                <w:lang w:eastAsia="en-US"/>
              </w:rPr>
            </w:pPr>
            <w:r w:rsidRPr="001201B1">
              <w:rPr>
                <w:rFonts w:cs="Times New Roman"/>
                <w:noProof/>
                <w:color w:val="504B60" w:themeColor="accent6" w:themeShade="80"/>
                <w:sz w:val="22"/>
                <w:szCs w:val="22"/>
                <w:highlight w:val="magenta"/>
                <w:lang w:eastAsia="en-US"/>
              </w:rPr>
              <w:drawing>
                <wp:anchor distT="0" distB="0" distL="114300" distR="114300" simplePos="0" relativeHeight="251658253" behindDoc="0" locked="0" layoutInCell="1" allowOverlap="1" wp14:anchorId="2E7A6211" wp14:editId="49554BF1">
                  <wp:simplePos x="0" y="0"/>
                  <wp:positionH relativeFrom="column">
                    <wp:posOffset>66790</wp:posOffset>
                  </wp:positionH>
                  <wp:positionV relativeFrom="paragraph">
                    <wp:posOffset>30480</wp:posOffset>
                  </wp:positionV>
                  <wp:extent cx="381000" cy="381000"/>
                  <wp:effectExtent l="0" t="0" r="0" b="0"/>
                  <wp:wrapNone/>
                  <wp:docPr id="1777987946" name="Graphic 1777987946"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4080" w:type="dxa"/>
          </w:tcPr>
          <w:p w14:paraId="2F9801BF" w14:textId="7C475001" w:rsidR="001201B1" w:rsidRPr="001B349F" w:rsidRDefault="001201B1" w:rsidP="00AA7C20">
            <w:pPr>
              <w:spacing w:before="60" w:after="60" w:line="259" w:lineRule="auto"/>
              <w:cnfStyle w:val="000000000000" w:firstRow="0" w:lastRow="0" w:firstColumn="0" w:lastColumn="0" w:oddVBand="0" w:evenVBand="0" w:oddHBand="0" w:evenHBand="0" w:firstRowFirstColumn="0" w:firstRowLastColumn="0" w:lastRowFirstColumn="0" w:lastRowLastColumn="0"/>
              <w:rPr>
                <w:rFonts w:cs="Times New Roman"/>
                <w:noProof/>
                <w:color w:val="auto"/>
                <w:sz w:val="22"/>
                <w:szCs w:val="22"/>
                <w:lang w:eastAsia="en-US"/>
              </w:rPr>
            </w:pPr>
            <w:r w:rsidRPr="001B349F">
              <w:rPr>
                <w:rFonts w:cs="Times New Roman"/>
                <w:color w:val="auto"/>
                <w:sz w:val="22"/>
                <w:szCs w:val="22"/>
                <w:lang w:eastAsia="en-US"/>
              </w:rPr>
              <w:t xml:space="preserve">Mammals – </w:t>
            </w:r>
            <w:r w:rsidR="001B349F" w:rsidRPr="001B349F">
              <w:rPr>
                <w:rFonts w:cs="Times New Roman"/>
                <w:color w:val="auto"/>
                <w:sz w:val="22"/>
                <w:szCs w:val="22"/>
                <w:lang w:eastAsia="en-US"/>
              </w:rPr>
              <w:t>Co</w:t>
            </w:r>
            <w:r w:rsidR="001B349F">
              <w:rPr>
                <w:rFonts w:cs="Times New Roman"/>
                <w:color w:val="auto"/>
                <w:sz w:val="22"/>
                <w:szCs w:val="22"/>
                <w:lang w:eastAsia="en-US"/>
              </w:rPr>
              <w:t>mbined cat and fox co</w:t>
            </w:r>
            <w:r w:rsidR="001B349F" w:rsidRPr="001B349F">
              <w:rPr>
                <w:rFonts w:cs="Times New Roman"/>
                <w:color w:val="auto"/>
                <w:sz w:val="22"/>
                <w:szCs w:val="22"/>
                <w:lang w:eastAsia="en-US"/>
              </w:rPr>
              <w:t xml:space="preserve">ntrol </w:t>
            </w:r>
            <w:r w:rsidR="003877F6" w:rsidRPr="001B349F">
              <w:rPr>
                <w:rFonts w:cs="Times New Roman"/>
                <w:color w:val="auto"/>
                <w:sz w:val="22"/>
                <w:szCs w:val="22"/>
                <w:lang w:eastAsia="en-US"/>
              </w:rPr>
              <w:t>(particularly cats)</w:t>
            </w:r>
          </w:p>
        </w:tc>
        <w:tc>
          <w:tcPr>
            <w:tcW w:w="988" w:type="dxa"/>
          </w:tcPr>
          <w:p w14:paraId="7587C61D" w14:textId="77777777" w:rsidR="001201B1" w:rsidRPr="001B349F" w:rsidRDefault="001201B1" w:rsidP="001201B1">
            <w:pPr>
              <w:spacing w:after="120" w:line="259"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1B349F">
              <w:rPr>
                <w:noProof/>
                <w:color w:val="auto"/>
                <w:sz w:val="22"/>
                <w:szCs w:val="22"/>
              </w:rPr>
              <w:drawing>
                <wp:anchor distT="0" distB="0" distL="114300" distR="114300" simplePos="0" relativeHeight="251658255" behindDoc="0" locked="0" layoutInCell="1" allowOverlap="1" wp14:anchorId="2A7D61B4" wp14:editId="684F37A9">
                  <wp:simplePos x="0" y="0"/>
                  <wp:positionH relativeFrom="column">
                    <wp:posOffset>28517</wp:posOffset>
                  </wp:positionH>
                  <wp:positionV relativeFrom="paragraph">
                    <wp:posOffset>26670</wp:posOffset>
                  </wp:positionV>
                  <wp:extent cx="381635" cy="381635"/>
                  <wp:effectExtent l="0" t="0" r="0" b="0"/>
                  <wp:wrapNone/>
                  <wp:docPr id="210" name="Graphic 210"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Pr="001B349F">
              <w:rPr>
                <w:rFonts w:cs="Times New Roman"/>
                <w:noProof/>
                <w:color w:val="auto"/>
                <w:sz w:val="22"/>
                <w:szCs w:val="22"/>
                <w:lang w:eastAsia="en-US"/>
              </w:rPr>
              <w:drawing>
                <wp:anchor distT="0" distB="0" distL="114300" distR="114300" simplePos="0" relativeHeight="251658254" behindDoc="0" locked="0" layoutInCell="1" allowOverlap="1" wp14:anchorId="2A05261D" wp14:editId="421749CD">
                  <wp:simplePos x="0" y="0"/>
                  <wp:positionH relativeFrom="column">
                    <wp:posOffset>57900</wp:posOffset>
                  </wp:positionH>
                  <wp:positionV relativeFrom="paragraph">
                    <wp:posOffset>-402186</wp:posOffset>
                  </wp:positionV>
                  <wp:extent cx="365125" cy="365125"/>
                  <wp:effectExtent l="0" t="0" r="0" b="0"/>
                  <wp:wrapNone/>
                  <wp:docPr id="209" name="Graphic 209"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4077" w:type="dxa"/>
          </w:tcPr>
          <w:p w14:paraId="74C83C8B" w14:textId="1E0A5FB6" w:rsidR="001201B1" w:rsidRPr="001B349F" w:rsidRDefault="001201B1" w:rsidP="00AA7C20">
            <w:pPr>
              <w:spacing w:before="60" w:after="60" w:line="259"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1B349F">
              <w:rPr>
                <w:rFonts w:cs="Times New Roman"/>
                <w:color w:val="auto"/>
                <w:sz w:val="22"/>
                <w:szCs w:val="22"/>
                <w:lang w:eastAsia="en-US"/>
              </w:rPr>
              <w:t>Amphibians – Control deer</w:t>
            </w:r>
            <w:r w:rsidR="0086425F" w:rsidRPr="001B349F">
              <w:rPr>
                <w:rFonts w:cs="Times New Roman"/>
                <w:color w:val="auto"/>
                <w:sz w:val="22"/>
                <w:szCs w:val="22"/>
                <w:lang w:eastAsia="en-US"/>
              </w:rPr>
              <w:t xml:space="preserve"> and</w:t>
            </w:r>
            <w:r w:rsidRPr="001B349F">
              <w:rPr>
                <w:rFonts w:cs="Times New Roman"/>
                <w:color w:val="auto"/>
                <w:sz w:val="22"/>
                <w:szCs w:val="22"/>
                <w:lang w:eastAsia="en-US"/>
              </w:rPr>
              <w:t xml:space="preserve"> </w:t>
            </w:r>
            <w:r w:rsidR="001B349F" w:rsidRPr="001B349F">
              <w:rPr>
                <w:rFonts w:cs="Times New Roman"/>
                <w:color w:val="auto"/>
                <w:sz w:val="22"/>
                <w:szCs w:val="22"/>
                <w:lang w:eastAsia="en-US"/>
              </w:rPr>
              <w:t>Co</w:t>
            </w:r>
            <w:r w:rsidR="001B349F">
              <w:rPr>
                <w:rFonts w:cs="Times New Roman"/>
                <w:color w:val="auto"/>
                <w:sz w:val="22"/>
                <w:szCs w:val="22"/>
                <w:lang w:eastAsia="en-US"/>
              </w:rPr>
              <w:t>mbined cat and fox co</w:t>
            </w:r>
            <w:r w:rsidR="001B349F" w:rsidRPr="001B349F">
              <w:rPr>
                <w:rFonts w:cs="Times New Roman"/>
                <w:color w:val="auto"/>
                <w:sz w:val="22"/>
                <w:szCs w:val="22"/>
                <w:lang w:eastAsia="en-US"/>
              </w:rPr>
              <w:t>ntrol</w:t>
            </w:r>
            <w:r w:rsidR="0086425F" w:rsidRPr="001B349F">
              <w:rPr>
                <w:rFonts w:cs="Times New Roman"/>
                <w:color w:val="auto"/>
                <w:sz w:val="22"/>
                <w:szCs w:val="22"/>
                <w:lang w:eastAsia="en-US"/>
              </w:rPr>
              <w:t xml:space="preserve"> (particularly cats)</w:t>
            </w:r>
          </w:p>
        </w:tc>
      </w:tr>
      <w:tr w:rsidR="001B349F" w:rsidRPr="001B349F" w14:paraId="33C7DA59" w14:textId="77777777" w:rsidTr="00D14ED9">
        <w:trPr>
          <w:gridAfter w:val="2"/>
          <w:wAfter w:w="5065" w:type="dxa"/>
          <w:trHeight w:val="680"/>
        </w:trPr>
        <w:tc>
          <w:tcPr>
            <w:cnfStyle w:val="001000000000" w:firstRow="0" w:lastRow="0" w:firstColumn="1" w:lastColumn="0" w:oddVBand="0" w:evenVBand="0" w:oddHBand="0" w:evenHBand="0" w:firstRowFirstColumn="0" w:firstRowLastColumn="0" w:lastRowFirstColumn="0" w:lastRowLastColumn="0"/>
            <w:tcW w:w="1049" w:type="dxa"/>
          </w:tcPr>
          <w:p w14:paraId="45EB3F15" w14:textId="77777777" w:rsidR="001201B1" w:rsidRPr="001201B1" w:rsidRDefault="001201B1" w:rsidP="001201B1">
            <w:pPr>
              <w:spacing w:after="120" w:line="259" w:lineRule="auto"/>
              <w:ind w:left="720"/>
              <w:rPr>
                <w:highlight w:val="magenta"/>
                <w:lang w:eastAsia="en-US"/>
              </w:rPr>
            </w:pPr>
            <w:r w:rsidRPr="001201B1">
              <w:rPr>
                <w:noProof/>
                <w:highlight w:val="magenta"/>
                <w:lang w:eastAsia="en-US"/>
              </w:rPr>
              <w:drawing>
                <wp:anchor distT="0" distB="0" distL="114300" distR="114300" simplePos="0" relativeHeight="251658256" behindDoc="0" locked="0" layoutInCell="1" allowOverlap="1" wp14:anchorId="1F419E31" wp14:editId="12771D89">
                  <wp:simplePos x="0" y="0"/>
                  <wp:positionH relativeFrom="column">
                    <wp:posOffset>81107</wp:posOffset>
                  </wp:positionH>
                  <wp:positionV relativeFrom="paragraph">
                    <wp:posOffset>37985</wp:posOffset>
                  </wp:positionV>
                  <wp:extent cx="332105" cy="332105"/>
                  <wp:effectExtent l="0" t="0" r="0" b="0"/>
                  <wp:wrapNone/>
                  <wp:docPr id="1777987947" name="Graphic 1777987947"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32105" cy="332105"/>
                          </a:xfrm>
                          <a:prstGeom prst="rect">
                            <a:avLst/>
                          </a:prstGeom>
                        </pic:spPr>
                      </pic:pic>
                    </a:graphicData>
                  </a:graphic>
                  <wp14:sizeRelH relativeFrom="margin">
                    <wp14:pctWidth>0</wp14:pctWidth>
                  </wp14:sizeRelH>
                  <wp14:sizeRelV relativeFrom="margin">
                    <wp14:pctHeight>0</wp14:pctHeight>
                  </wp14:sizeRelV>
                </wp:anchor>
              </w:drawing>
            </w:r>
          </w:p>
          <w:p w14:paraId="6CDFF379" w14:textId="77777777" w:rsidR="001201B1" w:rsidRPr="001201B1" w:rsidRDefault="001201B1" w:rsidP="001201B1">
            <w:pPr>
              <w:spacing w:after="120" w:line="259" w:lineRule="auto"/>
              <w:rPr>
                <w:noProof/>
                <w:highlight w:val="magenta"/>
                <w:lang w:eastAsia="en-US"/>
              </w:rPr>
            </w:pPr>
          </w:p>
        </w:tc>
        <w:tc>
          <w:tcPr>
            <w:tcW w:w="4080" w:type="dxa"/>
          </w:tcPr>
          <w:p w14:paraId="668C69E8" w14:textId="48421B54" w:rsidR="001201B1" w:rsidRPr="001B349F" w:rsidRDefault="001201B1" w:rsidP="00AA7C20">
            <w:pPr>
              <w:spacing w:before="60" w:after="60" w:line="259"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1B349F">
              <w:rPr>
                <w:rFonts w:cs="Times New Roman"/>
                <w:color w:val="auto"/>
                <w:sz w:val="22"/>
                <w:szCs w:val="22"/>
                <w:lang w:eastAsia="en-US"/>
              </w:rPr>
              <w:t>Reptiles – Control deer</w:t>
            </w:r>
            <w:r w:rsidR="0045327E" w:rsidRPr="001B349F">
              <w:rPr>
                <w:rFonts w:cs="Times New Roman"/>
                <w:color w:val="auto"/>
                <w:sz w:val="22"/>
                <w:szCs w:val="22"/>
                <w:lang w:eastAsia="en-US"/>
              </w:rPr>
              <w:t xml:space="preserve"> and</w:t>
            </w:r>
            <w:r w:rsidRPr="001B349F">
              <w:rPr>
                <w:rFonts w:cs="Times New Roman"/>
                <w:color w:val="auto"/>
                <w:sz w:val="22"/>
                <w:szCs w:val="22"/>
                <w:lang w:eastAsia="en-US"/>
              </w:rPr>
              <w:t xml:space="preserve"> </w:t>
            </w:r>
            <w:r w:rsidR="001B349F" w:rsidRPr="001B349F">
              <w:rPr>
                <w:rFonts w:cs="Times New Roman"/>
                <w:color w:val="auto"/>
                <w:sz w:val="22"/>
                <w:szCs w:val="22"/>
                <w:lang w:eastAsia="en-US"/>
              </w:rPr>
              <w:t>Co</w:t>
            </w:r>
            <w:r w:rsidR="001B349F">
              <w:rPr>
                <w:rFonts w:cs="Times New Roman"/>
                <w:color w:val="auto"/>
                <w:sz w:val="22"/>
                <w:szCs w:val="22"/>
                <w:lang w:eastAsia="en-US"/>
              </w:rPr>
              <w:t>mbined cat and fox co</w:t>
            </w:r>
            <w:r w:rsidR="001B349F" w:rsidRPr="001B349F">
              <w:rPr>
                <w:rFonts w:cs="Times New Roman"/>
                <w:color w:val="auto"/>
                <w:sz w:val="22"/>
                <w:szCs w:val="22"/>
                <w:lang w:eastAsia="en-US"/>
              </w:rPr>
              <w:t xml:space="preserve">ntrol </w:t>
            </w:r>
            <w:r w:rsidR="0045327E" w:rsidRPr="001B349F">
              <w:rPr>
                <w:rFonts w:cs="Times New Roman"/>
                <w:color w:val="auto"/>
                <w:sz w:val="22"/>
                <w:szCs w:val="22"/>
                <w:lang w:eastAsia="en-US"/>
              </w:rPr>
              <w:t>(particularly cats)</w:t>
            </w:r>
          </w:p>
        </w:tc>
      </w:tr>
    </w:tbl>
    <w:p w14:paraId="4A4B8937" w14:textId="7BB59D12" w:rsidR="00386657" w:rsidRDefault="00D14ED9" w:rsidP="00A8732F">
      <w:pPr>
        <w:pStyle w:val="BodyText"/>
        <w:spacing w:before="120"/>
      </w:pPr>
      <w:r w:rsidRPr="00DF5B50">
        <w:t xml:space="preserve">For a further in depth look into SMP for this landscape please refer to </w:t>
      </w:r>
      <w:hyperlink r:id="rId46" w:history="1">
        <w:r w:rsidRPr="00DF5B50">
          <w:rPr>
            <w:u w:val="single"/>
          </w:rPr>
          <w:t>NatureKit</w:t>
        </w:r>
      </w:hyperlink>
      <w:r w:rsidRPr="00DF5B50">
        <w:t>.</w:t>
      </w:r>
    </w:p>
    <w:p w14:paraId="766EB21A" w14:textId="13ED0D98" w:rsidR="00DF5B50" w:rsidRDefault="00DF5B50" w:rsidP="00DF5B50">
      <w:pPr>
        <w:pStyle w:val="Heading2"/>
      </w:pPr>
      <w:r>
        <w:t xml:space="preserve">Additional threats raised by the </w:t>
      </w:r>
      <w:r w:rsidR="004B0BA7">
        <w:t>working group</w:t>
      </w:r>
    </w:p>
    <w:p w14:paraId="5DC08061" w14:textId="486EEF1E" w:rsidR="00843565" w:rsidRPr="00A8732F" w:rsidRDefault="004C0769" w:rsidP="00DF5B50">
      <w:pPr>
        <w:pStyle w:val="ListParagraph"/>
        <w:numPr>
          <w:ilvl w:val="0"/>
          <w:numId w:val="30"/>
        </w:numPr>
        <w:tabs>
          <w:tab w:val="left" w:pos="3869"/>
        </w:tabs>
        <w:rPr>
          <w:color w:val="auto"/>
          <w:sz w:val="22"/>
          <w:szCs w:val="22"/>
        </w:rPr>
      </w:pPr>
      <w:r w:rsidRPr="00A21BFE">
        <w:rPr>
          <w:color w:val="auto"/>
          <w:sz w:val="22"/>
          <w:szCs w:val="22"/>
        </w:rPr>
        <w:t>Habitat loss (general threat</w:t>
      </w:r>
      <w:r w:rsidR="00A8732F">
        <w:rPr>
          <w:color w:val="auto"/>
          <w:sz w:val="22"/>
          <w:szCs w:val="22"/>
        </w:rPr>
        <w:t>, e.g. due to climate change</w:t>
      </w:r>
      <w:r w:rsidRPr="00A21BFE">
        <w:rPr>
          <w:color w:val="auto"/>
          <w:sz w:val="22"/>
          <w:szCs w:val="22"/>
        </w:rPr>
        <w:t>)</w:t>
      </w:r>
    </w:p>
    <w:p w14:paraId="77DDCA11" w14:textId="77777777" w:rsidR="000B0970" w:rsidRPr="00216B99" w:rsidRDefault="000B0970" w:rsidP="00A21BFE">
      <w:pPr>
        <w:pStyle w:val="Heading2"/>
      </w:pPr>
      <w:r>
        <w:t>Highest priority strategic actions</w:t>
      </w:r>
    </w:p>
    <w:p w14:paraId="5F712520" w14:textId="18EA024B" w:rsidR="000B0970" w:rsidRDefault="000B0970" w:rsidP="00A8732F">
      <w:pPr>
        <w:pStyle w:val="BodyText"/>
      </w:pPr>
      <w:r w:rsidRPr="000B0970">
        <w:rPr>
          <w:rFonts w:eastAsia="Arial"/>
          <w:noProof/>
        </w:rPr>
        <w:drawing>
          <wp:anchor distT="0" distB="0" distL="114300" distR="114300" simplePos="0" relativeHeight="251658249" behindDoc="0" locked="0" layoutInCell="1" allowOverlap="1" wp14:anchorId="4C621881" wp14:editId="7EB4BEFF">
            <wp:simplePos x="0" y="0"/>
            <wp:positionH relativeFrom="margin">
              <wp:posOffset>4857750</wp:posOffset>
            </wp:positionH>
            <wp:positionV relativeFrom="page">
              <wp:posOffset>10015542</wp:posOffset>
            </wp:positionV>
            <wp:extent cx="1436370" cy="0"/>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36370" cy="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0970">
        <w:t xml:space="preserve">With consideration of the information available in SMP and local knowledge of this landscape, the Gippsland BRP </w:t>
      </w:r>
      <w:r w:rsidR="004B0BA7">
        <w:t>working group</w:t>
      </w:r>
      <w:r w:rsidRPr="000B0970">
        <w:t xml:space="preserve"> identified the following priority actions for future collaboration and investment in this landscape:</w:t>
      </w:r>
    </w:p>
    <w:tbl>
      <w:tblPr>
        <w:tblStyle w:val="GridTable1Light-Accent23"/>
        <w:tblW w:w="10194" w:type="dxa"/>
        <w:tblLayout w:type="fixed"/>
        <w:tblLook w:val="04A0" w:firstRow="1" w:lastRow="0" w:firstColumn="1" w:lastColumn="0" w:noHBand="0" w:noVBand="1"/>
        <w:tblCaption w:val="Hightlight Text"/>
      </w:tblPr>
      <w:tblGrid>
        <w:gridCol w:w="1129"/>
        <w:gridCol w:w="9065"/>
      </w:tblGrid>
      <w:tr w:rsidR="00832B96" w:rsidRPr="00832B96" w14:paraId="708D9881" w14:textId="77777777" w:rsidTr="00D13F18">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0194" w:type="dxa"/>
            <w:gridSpan w:val="2"/>
            <w:tcBorders>
              <w:bottom w:val="none" w:sz="0" w:space="0" w:color="auto"/>
            </w:tcBorders>
            <w:shd w:val="clear" w:color="auto" w:fill="F4F8D4" w:themeFill="accent2" w:themeFillTint="33"/>
            <w:vAlign w:val="center"/>
          </w:tcPr>
          <w:p w14:paraId="50E80827" w14:textId="43DF5692" w:rsidR="00832B96" w:rsidRPr="00832B96" w:rsidRDefault="00832B96" w:rsidP="00832B96">
            <w:pPr>
              <w:spacing w:before="60" w:after="140"/>
              <w:rPr>
                <w:color w:val="00B2A9" w:themeColor="accent1"/>
                <w:sz w:val="22"/>
                <w:szCs w:val="22"/>
              </w:rPr>
            </w:pPr>
            <w:r w:rsidRPr="00832B96">
              <w:rPr>
                <w:color w:val="00B2A9" w:themeColor="accent1"/>
                <w:sz w:val="22"/>
                <w:szCs w:val="22"/>
              </w:rPr>
              <w:t xml:space="preserve">The highest priority actions for the </w:t>
            </w:r>
            <w:r w:rsidR="00D87B8A">
              <w:rPr>
                <w:color w:val="00B2A9" w:themeColor="accent1"/>
                <w:sz w:val="22"/>
                <w:szCs w:val="22"/>
              </w:rPr>
              <w:t>Baw Baw</w:t>
            </w:r>
            <w:r w:rsidRPr="00832B96">
              <w:rPr>
                <w:color w:val="00B2A9" w:themeColor="accent1"/>
                <w:sz w:val="22"/>
                <w:szCs w:val="22"/>
              </w:rPr>
              <w:t xml:space="preserve"> landscape include:</w:t>
            </w:r>
          </w:p>
        </w:tc>
      </w:tr>
      <w:tr w:rsidR="00832B96" w:rsidRPr="00832B96" w14:paraId="4621EFBC" w14:textId="77777777" w:rsidTr="00D13F18">
        <w:trPr>
          <w:trHeight w:val="85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032092FD" w14:textId="182FA59B" w:rsidR="00832B96" w:rsidRPr="00832B96" w:rsidRDefault="00D87B8A" w:rsidP="00832B96">
            <w:pPr>
              <w:spacing w:before="60" w:after="120"/>
              <w:rPr>
                <w:rFonts w:cs="Times New Roman"/>
                <w:color w:val="auto"/>
                <w:sz w:val="22"/>
                <w:szCs w:val="22"/>
                <w:lang w:eastAsia="en-US"/>
              </w:rPr>
            </w:pPr>
            <w:r>
              <w:rPr>
                <w:noProof/>
                <w:color w:val="00B2A9" w:themeColor="accent1"/>
                <w:sz w:val="22"/>
                <w:szCs w:val="22"/>
              </w:rPr>
              <w:drawing>
                <wp:anchor distT="0" distB="0" distL="114300" distR="114300" simplePos="0" relativeHeight="251658251" behindDoc="0" locked="0" layoutInCell="1" allowOverlap="1" wp14:anchorId="4C1E0CA6" wp14:editId="26D375C7">
                  <wp:simplePos x="0" y="0"/>
                  <wp:positionH relativeFrom="column">
                    <wp:posOffset>80010</wp:posOffset>
                  </wp:positionH>
                  <wp:positionV relativeFrom="paragraph">
                    <wp:posOffset>19685</wp:posOffset>
                  </wp:positionV>
                  <wp:extent cx="413385" cy="413385"/>
                  <wp:effectExtent l="0" t="0" r="5715" b="5715"/>
                  <wp:wrapNone/>
                  <wp:docPr id="1777987956" name="Picture 1777987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987956" name="Picture 1777987956"/>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B3ACC9" w14:textId="56547DA6" w:rsidR="00832B96" w:rsidRPr="00832B96" w:rsidRDefault="00832B96" w:rsidP="00832B96">
            <w:pPr>
              <w:spacing w:before="60" w:after="120"/>
              <w:rPr>
                <w:rFonts w:cs="Times New Roman"/>
                <w:color w:val="auto"/>
                <w:sz w:val="22"/>
                <w:szCs w:val="22"/>
                <w:lang w:eastAsia="en-US"/>
              </w:rPr>
            </w:pPr>
          </w:p>
        </w:tc>
        <w:tc>
          <w:tcPr>
            <w:tcW w:w="9065" w:type="dxa"/>
            <w:vAlign w:val="center"/>
          </w:tcPr>
          <w:p w14:paraId="6EF84953" w14:textId="77777777" w:rsidR="00832B96" w:rsidRPr="00832B96" w:rsidRDefault="00832B96" w:rsidP="00832B96">
            <w:pPr>
              <w:numPr>
                <w:ilvl w:val="0"/>
                <w:numId w:val="28"/>
              </w:numPr>
              <w:spacing w:before="60" w:after="120"/>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832B96">
              <w:rPr>
                <w:rFonts w:cs="Times New Roman"/>
                <w:color w:val="auto"/>
                <w:sz w:val="22"/>
                <w:szCs w:val="22"/>
                <w:lang w:eastAsia="en-US"/>
              </w:rPr>
              <w:t>Surveillance and control of large herbivores (particularly deer and potentially horses)</w:t>
            </w:r>
          </w:p>
        </w:tc>
      </w:tr>
      <w:tr w:rsidR="00832B96" w:rsidRPr="00832B96" w14:paraId="432B9F2C" w14:textId="77777777" w:rsidTr="00D13F18">
        <w:trPr>
          <w:trHeight w:val="85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1EF6DF6F" w14:textId="77777777" w:rsidR="00832B96" w:rsidRPr="00832B96" w:rsidRDefault="00832B96" w:rsidP="00832B96">
            <w:pPr>
              <w:spacing w:before="60" w:after="120"/>
              <w:rPr>
                <w:rFonts w:cs="Times New Roman"/>
                <w:color w:val="auto"/>
                <w:sz w:val="22"/>
                <w:szCs w:val="22"/>
                <w:lang w:eastAsia="en-US"/>
              </w:rPr>
            </w:pPr>
            <w:r w:rsidRPr="00832B96">
              <w:rPr>
                <w:rFonts w:cs="Times New Roman"/>
                <w:noProof/>
                <w:color w:val="auto"/>
                <w:sz w:val="22"/>
                <w:szCs w:val="22"/>
                <w:lang w:eastAsia="en-US"/>
              </w:rPr>
              <w:drawing>
                <wp:anchor distT="0" distB="0" distL="114300" distR="114300" simplePos="0" relativeHeight="251658250" behindDoc="0" locked="0" layoutInCell="1" allowOverlap="1" wp14:anchorId="27EA7091" wp14:editId="39A87A16">
                  <wp:simplePos x="0" y="0"/>
                  <wp:positionH relativeFrom="column">
                    <wp:posOffset>64135</wp:posOffset>
                  </wp:positionH>
                  <wp:positionV relativeFrom="paragraph">
                    <wp:posOffset>-24130</wp:posOffset>
                  </wp:positionV>
                  <wp:extent cx="445770" cy="445770"/>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5770" cy="445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065" w:type="dxa"/>
            <w:vAlign w:val="center"/>
          </w:tcPr>
          <w:p w14:paraId="7FE65A85" w14:textId="02E4E350" w:rsidR="00832B96" w:rsidRPr="00832B96" w:rsidRDefault="00560195" w:rsidP="00832B96">
            <w:pPr>
              <w:numPr>
                <w:ilvl w:val="0"/>
                <w:numId w:val="28"/>
              </w:numPr>
              <w:spacing w:before="60" w:after="120"/>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Pr>
                <w:rFonts w:cs="Times New Roman"/>
                <w:color w:val="auto"/>
                <w:sz w:val="22"/>
                <w:szCs w:val="22"/>
                <w:lang w:eastAsia="en-US"/>
              </w:rPr>
              <w:t xml:space="preserve">Surveillance and control of </w:t>
            </w:r>
            <w:r w:rsidR="00832B96" w:rsidRPr="00832B96">
              <w:rPr>
                <w:rFonts w:cs="Times New Roman"/>
                <w:color w:val="auto"/>
                <w:sz w:val="22"/>
                <w:szCs w:val="22"/>
                <w:lang w:eastAsia="en-US"/>
              </w:rPr>
              <w:t>transformer weeds</w:t>
            </w:r>
          </w:p>
        </w:tc>
      </w:tr>
      <w:tr w:rsidR="00832B96" w:rsidRPr="00832B96" w14:paraId="63E23423" w14:textId="77777777" w:rsidTr="00D13F18">
        <w:trPr>
          <w:trHeight w:hRule="exact" w:val="471"/>
        </w:trPr>
        <w:tc>
          <w:tcPr>
            <w:cnfStyle w:val="001000000000" w:firstRow="0" w:lastRow="0" w:firstColumn="1" w:lastColumn="0" w:oddVBand="0" w:evenVBand="0" w:oddHBand="0" w:evenHBand="0" w:firstRowFirstColumn="0" w:firstRowLastColumn="0" w:lastRowFirstColumn="0" w:lastRowLastColumn="0"/>
            <w:tcW w:w="10194" w:type="dxa"/>
            <w:gridSpan w:val="2"/>
            <w:shd w:val="clear" w:color="auto" w:fill="F4F8D4" w:themeFill="accent2" w:themeFillTint="33"/>
            <w:vAlign w:val="center"/>
          </w:tcPr>
          <w:p w14:paraId="7B862263" w14:textId="50FB3507" w:rsidR="00832B96" w:rsidRPr="00832B96" w:rsidRDefault="00832B96" w:rsidP="00832B96">
            <w:pPr>
              <w:rPr>
                <w:sz w:val="22"/>
                <w:szCs w:val="22"/>
              </w:rPr>
            </w:pPr>
            <w:r w:rsidRPr="00832B96">
              <w:rPr>
                <w:color w:val="00B2A9" w:themeColor="accent1"/>
                <w:sz w:val="22"/>
                <w:szCs w:val="22"/>
              </w:rPr>
              <w:t xml:space="preserve">Other key actions highlighted by the </w:t>
            </w:r>
            <w:r w:rsidR="004B0BA7">
              <w:rPr>
                <w:color w:val="00B2A9" w:themeColor="accent1"/>
                <w:sz w:val="22"/>
                <w:szCs w:val="22"/>
              </w:rPr>
              <w:t>working group</w:t>
            </w:r>
            <w:r w:rsidRPr="00832B96">
              <w:rPr>
                <w:color w:val="00B2A9" w:themeColor="accent1"/>
                <w:sz w:val="22"/>
                <w:szCs w:val="22"/>
              </w:rPr>
              <w:t xml:space="preserve"> include:</w:t>
            </w:r>
          </w:p>
        </w:tc>
      </w:tr>
      <w:tr w:rsidR="00832B96" w:rsidRPr="00832B96" w14:paraId="65775F56" w14:textId="77777777" w:rsidTr="00F31796">
        <w:trPr>
          <w:trHeight w:val="928"/>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tcPr>
          <w:p w14:paraId="77F70C70" w14:textId="33151494" w:rsidR="00832B96" w:rsidRPr="00832B96" w:rsidRDefault="00542E55" w:rsidP="00F31796">
            <w:pPr>
              <w:spacing w:before="60" w:after="120"/>
              <w:rPr>
                <w:rFonts w:cs="Times New Roman"/>
                <w:color w:val="auto"/>
                <w:sz w:val="22"/>
                <w:szCs w:val="22"/>
              </w:rPr>
            </w:pPr>
            <w:r w:rsidRPr="00542E55">
              <w:rPr>
                <w:rFonts w:cs="Times New Roman"/>
                <w:noProof/>
                <w:color w:val="auto"/>
                <w:sz w:val="22"/>
                <w:szCs w:val="22"/>
              </w:rPr>
              <w:drawing>
                <wp:anchor distT="0" distB="0" distL="114300" distR="114300" simplePos="0" relativeHeight="251658260" behindDoc="0" locked="0" layoutInCell="1" allowOverlap="1" wp14:anchorId="4637183C" wp14:editId="43DC86EB">
                  <wp:simplePos x="0" y="0"/>
                  <wp:positionH relativeFrom="page">
                    <wp:posOffset>180975</wp:posOffset>
                  </wp:positionH>
                  <wp:positionV relativeFrom="page">
                    <wp:posOffset>139700</wp:posOffset>
                  </wp:positionV>
                  <wp:extent cx="544195" cy="544195"/>
                  <wp:effectExtent l="0" t="0" r="8255" b="0"/>
                  <wp:wrapNone/>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4195" cy="544195"/>
                          </a:xfrm>
                          <a:prstGeom prst="rect">
                            <a:avLst/>
                          </a:prstGeom>
                        </pic:spPr>
                      </pic:pic>
                    </a:graphicData>
                  </a:graphic>
                  <wp14:sizeRelH relativeFrom="page">
                    <wp14:pctWidth>0</wp14:pctWidth>
                  </wp14:sizeRelH>
                  <wp14:sizeRelV relativeFrom="page">
                    <wp14:pctHeight>0</wp14:pctHeight>
                  </wp14:sizeRelV>
                </wp:anchor>
              </w:drawing>
            </w:r>
            <w:r w:rsidRPr="00542E55">
              <w:rPr>
                <w:rFonts w:cs="Times New Roman"/>
                <w:noProof/>
                <w:color w:val="auto"/>
                <w:sz w:val="22"/>
                <w:szCs w:val="22"/>
              </w:rPr>
              <w:drawing>
                <wp:anchor distT="0" distB="0" distL="114300" distR="114300" simplePos="0" relativeHeight="251658261" behindDoc="0" locked="0" layoutInCell="1" allowOverlap="1" wp14:anchorId="652C1B11" wp14:editId="5DE5786F">
                  <wp:simplePos x="0" y="0"/>
                  <wp:positionH relativeFrom="page">
                    <wp:posOffset>19685</wp:posOffset>
                  </wp:positionH>
                  <wp:positionV relativeFrom="page">
                    <wp:posOffset>-45720</wp:posOffset>
                  </wp:positionV>
                  <wp:extent cx="471805" cy="471805"/>
                  <wp:effectExtent l="0" t="0" r="4445" b="0"/>
                  <wp:wrapNone/>
                  <wp:docPr id="23" name="Picture 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71805" cy="471805"/>
                          </a:xfrm>
                          <a:prstGeom prst="rect">
                            <a:avLst/>
                          </a:prstGeom>
                        </pic:spPr>
                      </pic:pic>
                    </a:graphicData>
                  </a:graphic>
                  <wp14:sizeRelH relativeFrom="page">
                    <wp14:pctWidth>0</wp14:pctWidth>
                  </wp14:sizeRelH>
                  <wp14:sizeRelV relativeFrom="page">
                    <wp14:pctHeight>0</wp14:pctHeight>
                  </wp14:sizeRelV>
                </wp:anchor>
              </w:drawing>
            </w:r>
          </w:p>
        </w:tc>
        <w:tc>
          <w:tcPr>
            <w:tcW w:w="9065" w:type="dxa"/>
            <w:shd w:val="clear" w:color="auto" w:fill="auto"/>
            <w:vAlign w:val="center"/>
          </w:tcPr>
          <w:p w14:paraId="5BA509D7" w14:textId="261A2840" w:rsidR="00832B96" w:rsidRPr="00832B96" w:rsidRDefault="004B2769" w:rsidP="00832B96">
            <w:pPr>
              <w:numPr>
                <w:ilvl w:val="0"/>
                <w:numId w:val="29"/>
              </w:numPr>
              <w:spacing w:before="60" w:after="120"/>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Pr>
                <w:rFonts w:cs="Times New Roman"/>
                <w:color w:val="auto"/>
                <w:sz w:val="22"/>
                <w:szCs w:val="22"/>
                <w:lang w:eastAsia="en-US"/>
              </w:rPr>
              <w:t>Targeted predator control</w:t>
            </w:r>
          </w:p>
        </w:tc>
      </w:tr>
      <w:tr w:rsidR="00F31796" w:rsidRPr="00832B96" w14:paraId="3D7973A3" w14:textId="77777777" w:rsidTr="00F31796">
        <w:trPr>
          <w:trHeight w:val="928"/>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tcPr>
          <w:p w14:paraId="62256A05" w14:textId="14C155EB" w:rsidR="00F31796" w:rsidRDefault="00542E55" w:rsidP="00F31796">
            <w:pPr>
              <w:spacing w:before="60" w:after="120"/>
              <w:rPr>
                <w:rFonts w:cs="Times New Roman"/>
                <w:noProof/>
                <w:color w:val="auto"/>
                <w:sz w:val="22"/>
                <w:lang w:eastAsia="en-US"/>
              </w:rPr>
            </w:pPr>
            <w:r>
              <w:rPr>
                <w:rFonts w:cs="Times New Roman"/>
                <w:noProof/>
                <w:color w:val="auto"/>
                <w:sz w:val="22"/>
                <w:lang w:eastAsia="en-US"/>
              </w:rPr>
              <w:drawing>
                <wp:anchor distT="0" distB="0" distL="114300" distR="114300" simplePos="0" relativeHeight="251658259" behindDoc="0" locked="0" layoutInCell="1" allowOverlap="1" wp14:anchorId="5809E52C" wp14:editId="6A1DC2C1">
                  <wp:simplePos x="0" y="0"/>
                  <wp:positionH relativeFrom="column">
                    <wp:posOffset>3810</wp:posOffset>
                  </wp:positionH>
                  <wp:positionV relativeFrom="paragraph">
                    <wp:posOffset>-60960</wp:posOffset>
                  </wp:positionV>
                  <wp:extent cx="579755" cy="579755"/>
                  <wp:effectExtent l="0" t="0" r="0" b="0"/>
                  <wp:wrapNone/>
                  <wp:docPr id="21" name="Graphic 21" descr="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arget.svg"/>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579755" cy="579755"/>
                          </a:xfrm>
                          <a:prstGeom prst="rect">
                            <a:avLst/>
                          </a:prstGeom>
                        </pic:spPr>
                      </pic:pic>
                    </a:graphicData>
                  </a:graphic>
                  <wp14:sizeRelH relativeFrom="margin">
                    <wp14:pctWidth>0</wp14:pctWidth>
                  </wp14:sizeRelH>
                  <wp14:sizeRelV relativeFrom="margin">
                    <wp14:pctHeight>0</wp14:pctHeight>
                  </wp14:sizeRelV>
                </wp:anchor>
              </w:drawing>
            </w:r>
          </w:p>
        </w:tc>
        <w:tc>
          <w:tcPr>
            <w:tcW w:w="9065" w:type="dxa"/>
            <w:shd w:val="clear" w:color="auto" w:fill="auto"/>
            <w:vAlign w:val="center"/>
          </w:tcPr>
          <w:p w14:paraId="50613D4C" w14:textId="14425C71" w:rsidR="00F31796" w:rsidRDefault="002955EA" w:rsidP="00832B96">
            <w:pPr>
              <w:numPr>
                <w:ilvl w:val="0"/>
                <w:numId w:val="29"/>
              </w:numPr>
              <w:spacing w:before="60" w:after="120"/>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Pr>
                <w:rFonts w:cs="Times New Roman"/>
                <w:color w:val="auto"/>
                <w:sz w:val="22"/>
                <w:szCs w:val="22"/>
                <w:lang w:eastAsia="en-US"/>
              </w:rPr>
              <w:t xml:space="preserve">Other targeted actions </w:t>
            </w:r>
            <w:r w:rsidR="004D73E4">
              <w:rPr>
                <w:rFonts w:cs="Times New Roman"/>
                <w:color w:val="auto"/>
                <w:sz w:val="22"/>
                <w:szCs w:val="22"/>
                <w:lang w:eastAsia="en-US"/>
              </w:rPr>
              <w:t xml:space="preserve">aimed towards </w:t>
            </w:r>
            <w:r>
              <w:rPr>
                <w:rFonts w:cs="Times New Roman"/>
                <w:color w:val="auto"/>
                <w:sz w:val="22"/>
                <w:szCs w:val="22"/>
                <w:lang w:eastAsia="en-US"/>
              </w:rPr>
              <w:t>particular threatened species (</w:t>
            </w:r>
            <w:r w:rsidR="005D088E">
              <w:rPr>
                <w:rFonts w:cs="Times New Roman"/>
                <w:color w:val="auto"/>
                <w:sz w:val="22"/>
                <w:szCs w:val="22"/>
                <w:lang w:eastAsia="en-US"/>
              </w:rPr>
              <w:t xml:space="preserve">ideas </w:t>
            </w:r>
            <w:r w:rsidR="00767BAD">
              <w:rPr>
                <w:rFonts w:cs="Times New Roman"/>
                <w:color w:val="auto"/>
                <w:sz w:val="22"/>
                <w:szCs w:val="22"/>
                <w:lang w:eastAsia="en-US"/>
              </w:rPr>
              <w:t>raise</w:t>
            </w:r>
            <w:r w:rsidR="005D088E">
              <w:rPr>
                <w:rFonts w:cs="Times New Roman"/>
                <w:color w:val="auto"/>
                <w:sz w:val="22"/>
                <w:szCs w:val="22"/>
                <w:lang w:eastAsia="en-US"/>
              </w:rPr>
              <w:t xml:space="preserve">d </w:t>
            </w:r>
            <w:r w:rsidR="00767BAD">
              <w:rPr>
                <w:rFonts w:cs="Times New Roman"/>
                <w:color w:val="auto"/>
                <w:sz w:val="22"/>
                <w:szCs w:val="22"/>
                <w:lang w:eastAsia="en-US"/>
              </w:rPr>
              <w:t>through</w:t>
            </w:r>
            <w:r w:rsidR="005D088E">
              <w:rPr>
                <w:rFonts w:cs="Times New Roman"/>
                <w:color w:val="auto"/>
                <w:sz w:val="22"/>
                <w:szCs w:val="22"/>
                <w:lang w:eastAsia="en-US"/>
              </w:rPr>
              <w:t xml:space="preserve"> the Hume</w:t>
            </w:r>
            <w:r>
              <w:rPr>
                <w:rFonts w:cs="Times New Roman"/>
                <w:color w:val="auto"/>
                <w:sz w:val="22"/>
                <w:szCs w:val="22"/>
                <w:lang w:eastAsia="en-US"/>
              </w:rPr>
              <w:t xml:space="preserve"> </w:t>
            </w:r>
            <w:r w:rsidR="004B0BA7">
              <w:rPr>
                <w:rFonts w:cs="Times New Roman"/>
                <w:color w:val="auto"/>
                <w:sz w:val="22"/>
                <w:szCs w:val="22"/>
                <w:lang w:eastAsia="en-US"/>
              </w:rPr>
              <w:t>working group</w:t>
            </w:r>
            <w:r w:rsidR="005D088E">
              <w:rPr>
                <w:rFonts w:cs="Times New Roman"/>
                <w:color w:val="auto"/>
                <w:sz w:val="22"/>
                <w:szCs w:val="22"/>
                <w:lang w:eastAsia="en-US"/>
              </w:rPr>
              <w:t xml:space="preserve"> included</w:t>
            </w:r>
            <w:r w:rsidR="00542E55">
              <w:rPr>
                <w:rFonts w:cs="Times New Roman"/>
                <w:color w:val="auto"/>
                <w:sz w:val="22"/>
                <w:szCs w:val="22"/>
                <w:lang w:eastAsia="en-US"/>
              </w:rPr>
              <w:t>:</w:t>
            </w:r>
            <w:r w:rsidR="005D088E">
              <w:rPr>
                <w:rFonts w:cs="Times New Roman"/>
                <w:color w:val="auto"/>
                <w:sz w:val="22"/>
                <w:szCs w:val="22"/>
                <w:lang w:eastAsia="en-US"/>
              </w:rPr>
              <w:t xml:space="preserve"> </w:t>
            </w:r>
            <w:r>
              <w:rPr>
                <w:rFonts w:cs="Times New Roman"/>
                <w:color w:val="auto"/>
                <w:sz w:val="22"/>
                <w:szCs w:val="22"/>
                <w:lang w:eastAsia="en-US"/>
              </w:rPr>
              <w:t xml:space="preserve">monitoring of </w:t>
            </w:r>
            <w:r w:rsidR="00345D56">
              <w:rPr>
                <w:rFonts w:cs="Times New Roman"/>
                <w:color w:val="auto"/>
                <w:sz w:val="22"/>
                <w:szCs w:val="22"/>
                <w:lang w:eastAsia="en-US"/>
              </w:rPr>
              <w:t xml:space="preserve">Greater Glider </w:t>
            </w:r>
            <w:r w:rsidR="00FC2ACB">
              <w:rPr>
                <w:rFonts w:cs="Times New Roman"/>
                <w:color w:val="auto"/>
                <w:sz w:val="22"/>
                <w:szCs w:val="22"/>
                <w:lang w:eastAsia="en-US"/>
              </w:rPr>
              <w:t>and</w:t>
            </w:r>
            <w:r w:rsidR="00345D56">
              <w:rPr>
                <w:rFonts w:cs="Times New Roman"/>
                <w:color w:val="auto"/>
                <w:sz w:val="22"/>
                <w:szCs w:val="22"/>
                <w:lang w:eastAsia="en-US"/>
              </w:rPr>
              <w:t xml:space="preserve"> Leadbeater</w:t>
            </w:r>
            <w:r w:rsidR="006B55CD">
              <w:rPr>
                <w:rFonts w:cs="Times New Roman"/>
                <w:color w:val="auto"/>
                <w:sz w:val="22"/>
                <w:szCs w:val="22"/>
                <w:lang w:eastAsia="en-US"/>
              </w:rPr>
              <w:t>’</w:t>
            </w:r>
            <w:r w:rsidR="00345D56">
              <w:rPr>
                <w:rFonts w:cs="Times New Roman"/>
                <w:color w:val="auto"/>
                <w:sz w:val="22"/>
                <w:szCs w:val="22"/>
                <w:lang w:eastAsia="en-US"/>
              </w:rPr>
              <w:t xml:space="preserve">s Possum, protection of Sphagnum bogs, </w:t>
            </w:r>
            <w:r w:rsidR="005D088E">
              <w:rPr>
                <w:rFonts w:cs="Times New Roman"/>
                <w:color w:val="auto"/>
                <w:sz w:val="22"/>
                <w:szCs w:val="22"/>
                <w:lang w:eastAsia="en-US"/>
              </w:rPr>
              <w:t>and creation of a nursery for alpine specific species)</w:t>
            </w:r>
          </w:p>
        </w:tc>
      </w:tr>
    </w:tbl>
    <w:p w14:paraId="25FFD6EF" w14:textId="3D09F4D6" w:rsidR="00C50BF9" w:rsidRPr="00D870AB" w:rsidRDefault="00C50BF9" w:rsidP="008158C0">
      <w:pPr>
        <w:tabs>
          <w:tab w:val="left" w:pos="3869"/>
        </w:tabs>
        <w:rPr>
          <w:rFonts w:cs="Times New Roman"/>
          <w:sz w:val="22"/>
          <w:szCs w:val="22"/>
          <w:lang w:eastAsia="en-US"/>
        </w:rPr>
        <w:sectPr w:rsidR="00C50BF9" w:rsidRPr="00D870AB" w:rsidSect="007B4D38">
          <w:headerReference w:type="even" r:id="rId51"/>
          <w:headerReference w:type="default" r:id="rId52"/>
          <w:footerReference w:type="even" r:id="rId53"/>
          <w:footerReference w:type="default" r:id="rId54"/>
          <w:headerReference w:type="first" r:id="rId55"/>
          <w:footerReference w:type="first" r:id="rId56"/>
          <w:pgSz w:w="11906" w:h="16838" w:code="9"/>
          <w:pgMar w:top="2211" w:right="851" w:bottom="1418" w:left="851" w:header="284" w:footer="284" w:gutter="0"/>
          <w:cols w:space="284"/>
          <w:docGrid w:linePitch="360"/>
        </w:sectPr>
      </w:pPr>
    </w:p>
    <w:p w14:paraId="62E547B2" w14:textId="13E59416" w:rsidR="008158C0" w:rsidRPr="00DD52DC" w:rsidRDefault="00AB265D" w:rsidP="00DD12BB">
      <w:pPr>
        <w:pStyle w:val="BodyText"/>
        <w:rPr>
          <w:lang w:eastAsia="en-AU"/>
        </w:rPr>
      </w:pPr>
      <w:r>
        <w:rPr>
          <w:noProof/>
        </w:rPr>
        <w:lastRenderedPageBreak/>
        <w:drawing>
          <wp:anchor distT="0" distB="0" distL="114300" distR="114300" simplePos="0" relativeHeight="251658269" behindDoc="0" locked="0" layoutInCell="1" allowOverlap="1" wp14:anchorId="3C3B63B8" wp14:editId="09755593">
            <wp:simplePos x="0" y="0"/>
            <wp:positionH relativeFrom="page">
              <wp:posOffset>854075</wp:posOffset>
            </wp:positionH>
            <wp:positionV relativeFrom="paragraph">
              <wp:posOffset>-224790</wp:posOffset>
            </wp:positionV>
            <wp:extent cx="13601939" cy="970280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3601939" cy="9702800"/>
                    </a:xfrm>
                    <a:prstGeom prst="rect">
                      <a:avLst/>
                    </a:prstGeom>
                  </pic:spPr>
                </pic:pic>
              </a:graphicData>
            </a:graphic>
            <wp14:sizeRelH relativeFrom="margin">
              <wp14:pctWidth>0</wp14:pctWidth>
            </wp14:sizeRelH>
            <wp14:sizeRelV relativeFrom="margin">
              <wp14:pctHeight>0</wp14:pctHeight>
            </wp14:sizeRelV>
          </wp:anchor>
        </w:drawing>
      </w:r>
    </w:p>
    <w:p w14:paraId="0D36A79A" w14:textId="14DBAECC" w:rsidR="007A0BBC" w:rsidRDefault="007A0BBC" w:rsidP="008158C0">
      <w:pPr>
        <w:rPr>
          <w:noProof/>
        </w:rPr>
      </w:pPr>
    </w:p>
    <w:sectPr w:rsidR="007A0BBC" w:rsidSect="00D706DE">
      <w:headerReference w:type="default" r:id="rId58"/>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F842BE" w14:textId="77777777" w:rsidR="004D71ED" w:rsidRDefault="004D71ED">
      <w:r>
        <w:separator/>
      </w:r>
    </w:p>
    <w:p w14:paraId="3A2564C4" w14:textId="77777777" w:rsidR="004D71ED" w:rsidRDefault="004D71ED"/>
    <w:p w14:paraId="479782B4" w14:textId="77777777" w:rsidR="004D71ED" w:rsidRDefault="004D71ED"/>
  </w:endnote>
  <w:endnote w:type="continuationSeparator" w:id="0">
    <w:p w14:paraId="6F335499" w14:textId="77777777" w:rsidR="004D71ED" w:rsidRDefault="004D71ED">
      <w:r>
        <w:continuationSeparator/>
      </w:r>
    </w:p>
    <w:p w14:paraId="1F4158D6" w14:textId="77777777" w:rsidR="004D71ED" w:rsidRDefault="004D71ED"/>
    <w:p w14:paraId="28F9C8E9" w14:textId="77777777" w:rsidR="004D71ED" w:rsidRDefault="004D71ED"/>
  </w:endnote>
  <w:endnote w:type="continuationNotice" w:id="1">
    <w:p w14:paraId="5A4CFCC9" w14:textId="77777777" w:rsidR="004D71ED" w:rsidRDefault="004D71E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biri">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8158C0" w14:paraId="1428A563" w14:textId="77777777" w:rsidTr="00814EE0">
      <w:trPr>
        <w:trHeight w:val="397"/>
      </w:trPr>
      <w:tc>
        <w:tcPr>
          <w:tcW w:w="340" w:type="dxa"/>
        </w:tcPr>
        <w:p w14:paraId="76A0DFC5" w14:textId="77777777" w:rsidR="008158C0" w:rsidRPr="00D55628" w:rsidRDefault="008158C0" w:rsidP="00DE028D">
          <w:pPr>
            <w:pStyle w:val="FooterEvenPageNumber"/>
            <w:framePr w:wrap="auto" w:vAnchor="margin" w:hAnchor="text" w:yAlign="inline"/>
          </w:pPr>
          <w:r w:rsidRPr="00D55628">
            <w:rPr>
              <w:color w:val="2B579A"/>
              <w:shd w:val="clear" w:color="auto" w:fill="E6E6E6"/>
            </w:rPr>
            <w:fldChar w:fldCharType="begin"/>
          </w:r>
          <w:r w:rsidRPr="00D55628">
            <w:instrText xml:space="preserve"> PAGE   \* MERGEFORMAT </w:instrText>
          </w:r>
          <w:r w:rsidRPr="00D55628">
            <w:rPr>
              <w:color w:val="2B579A"/>
              <w:shd w:val="clear" w:color="auto" w:fill="E6E6E6"/>
            </w:rPr>
            <w:fldChar w:fldCharType="separate"/>
          </w:r>
          <w:r>
            <w:rPr>
              <w:noProof/>
            </w:rPr>
            <w:t>2</w:t>
          </w:r>
          <w:r w:rsidRPr="00D55628">
            <w:rPr>
              <w:color w:val="2B579A"/>
              <w:shd w:val="clear" w:color="auto" w:fill="E6E6E6"/>
            </w:rPr>
            <w:fldChar w:fldCharType="end"/>
          </w:r>
        </w:p>
      </w:tc>
      <w:tc>
        <w:tcPr>
          <w:tcW w:w="9071" w:type="dxa"/>
        </w:tcPr>
        <w:p w14:paraId="14B58E81" w14:textId="77777777" w:rsidR="008158C0" w:rsidRPr="00D55628" w:rsidRDefault="008158C0" w:rsidP="00DE028D">
          <w:pPr>
            <w:pStyle w:val="FooterEven"/>
          </w:pPr>
        </w:p>
      </w:tc>
    </w:tr>
  </w:tbl>
  <w:p w14:paraId="765D751E" w14:textId="77777777" w:rsidR="008158C0" w:rsidRDefault="008158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8158C0" w:rsidRPr="001B349F" w14:paraId="15364A84" w14:textId="77777777" w:rsidTr="00814EE0">
      <w:trPr>
        <w:trHeight w:val="397"/>
      </w:trPr>
      <w:tc>
        <w:tcPr>
          <w:tcW w:w="9071" w:type="dxa"/>
        </w:tcPr>
        <w:p w14:paraId="4266BE6F" w14:textId="3A72AB01" w:rsidR="008158C0" w:rsidRPr="00CB1FB7" w:rsidRDefault="008158C0" w:rsidP="00DE028D">
          <w:pPr>
            <w:pStyle w:val="FooterOdd"/>
            <w:rPr>
              <w:b/>
            </w:rPr>
          </w:pPr>
        </w:p>
      </w:tc>
      <w:tc>
        <w:tcPr>
          <w:tcW w:w="340" w:type="dxa"/>
        </w:tcPr>
        <w:p w14:paraId="7AA4895A" w14:textId="77777777" w:rsidR="008158C0" w:rsidRPr="001B349F" w:rsidRDefault="008158C0" w:rsidP="00DE028D">
          <w:pPr>
            <w:pStyle w:val="FooterOddPageNumber"/>
          </w:pPr>
          <w:r w:rsidRPr="004C2680">
            <w:rPr>
              <w:shd w:val="clear" w:color="auto" w:fill="E6E6E6"/>
            </w:rPr>
            <w:fldChar w:fldCharType="begin"/>
          </w:r>
          <w:r w:rsidRPr="004C2680">
            <w:instrText xml:space="preserve"> PAGE   \* MERGEFORMAT </w:instrText>
          </w:r>
          <w:r w:rsidRPr="004C2680">
            <w:rPr>
              <w:shd w:val="clear" w:color="auto" w:fill="E6E6E6"/>
            </w:rPr>
            <w:fldChar w:fldCharType="separate"/>
          </w:r>
          <w:r w:rsidRPr="004C2680">
            <w:rPr>
              <w:noProof/>
            </w:rPr>
            <w:t>3</w:t>
          </w:r>
          <w:r w:rsidRPr="004C2680">
            <w:rPr>
              <w:shd w:val="clear" w:color="auto" w:fill="E6E6E6"/>
            </w:rPr>
            <w:fldChar w:fldCharType="end"/>
          </w:r>
        </w:p>
      </w:tc>
    </w:tr>
  </w:tbl>
  <w:p w14:paraId="5ED57781" w14:textId="77777777" w:rsidR="008158C0" w:rsidRDefault="008158C0" w:rsidP="00DE028D">
    <w:pPr>
      <w:pStyle w:val="Footer"/>
    </w:pPr>
  </w:p>
  <w:p w14:paraId="3E5669A1" w14:textId="77777777" w:rsidR="008158C0" w:rsidRPr="00DE028D" w:rsidRDefault="008158C0"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72F48" w14:textId="77777777" w:rsidR="008158C0" w:rsidRDefault="008158C0" w:rsidP="00BF3066">
    <w:pPr>
      <w:pStyle w:val="Footer"/>
      <w:spacing w:before="1600"/>
    </w:pPr>
    <w:r>
      <w:rPr>
        <w:noProof/>
        <w:color w:val="2B579A"/>
        <w:shd w:val="clear" w:color="auto" w:fill="E6E6E6"/>
      </w:rPr>
      <w:drawing>
        <wp:anchor distT="0" distB="0" distL="114300" distR="114300" simplePos="0" relativeHeight="251658255" behindDoc="1" locked="1" layoutInCell="1" allowOverlap="1" wp14:anchorId="4024DD09" wp14:editId="61406747">
          <wp:simplePos x="0" y="0"/>
          <wp:positionH relativeFrom="page">
            <wp:posOffset>-36195</wp:posOffset>
          </wp:positionH>
          <wp:positionV relativeFrom="page">
            <wp:align>bottom</wp:align>
          </wp:positionV>
          <wp:extent cx="2008800" cy="950400"/>
          <wp:effectExtent l="0" t="0" r="0" b="2540"/>
          <wp:wrapNone/>
          <wp:docPr id="28"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color w:val="2B579A"/>
        <w:shd w:val="clear" w:color="auto" w:fill="E6E6E6"/>
      </w:rPr>
      <w:drawing>
        <wp:anchor distT="0" distB="0" distL="114300" distR="114300" simplePos="0" relativeHeight="251658248" behindDoc="1" locked="1" layoutInCell="1" allowOverlap="1" wp14:anchorId="7EC6F3CB" wp14:editId="3183AD41">
          <wp:simplePos x="0" y="0"/>
          <wp:positionH relativeFrom="page">
            <wp:align>right</wp:align>
          </wp:positionH>
          <wp:positionV relativeFrom="page">
            <wp:align>bottom</wp:align>
          </wp:positionV>
          <wp:extent cx="2408753" cy="1085850"/>
          <wp:effectExtent l="0" t="0" r="0" b="0"/>
          <wp:wrapNone/>
          <wp:docPr id="29"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2B579A"/>
        <w:sz w:val="18"/>
        <w:shd w:val="clear" w:color="auto" w:fill="E6E6E6"/>
      </w:rPr>
      <mc:AlternateContent>
        <mc:Choice Requires="wps">
          <w:drawing>
            <wp:anchor distT="0" distB="0" distL="114300" distR="114300" simplePos="0" relativeHeight="251658246" behindDoc="0" locked="1" layoutInCell="1" allowOverlap="1" wp14:anchorId="239A6FDB" wp14:editId="76C1E4D8">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EE51BD" w14:textId="77777777" w:rsidR="008158C0" w:rsidRPr="009F69FA" w:rsidRDefault="008158C0"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9A6FDB" id="_x0000_t202" coordsize="21600,21600" o:spt="202" path="m,l,21600r21600,l21600,xe">
              <v:stroke joinstyle="miter"/>
              <v:path gradientshapeok="t" o:connecttype="rect"/>
            </v:shapetype>
            <v:shape id="WebAddress" o:spid="_x0000_s1038"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2BEE51BD" w14:textId="77777777" w:rsidR="008158C0" w:rsidRPr="009F69FA" w:rsidRDefault="008158C0" w:rsidP="00213C82">
                    <w:pPr>
                      <w:pStyle w:val="xWeb"/>
                    </w:pPr>
                    <w:r w:rsidRPr="009F69FA">
                      <w:t>de</w:t>
                    </w:r>
                    <w:r>
                      <w:t>lwp</w:t>
                    </w:r>
                    <w:r w:rsidRPr="009F69FA">
                      <w:t>.vic.gov.au</w:t>
                    </w:r>
                  </w:p>
                </w:txbxContent>
              </v:textbox>
              <w10:wrap anchorx="page" anchory="page"/>
              <w10:anchorlock/>
            </v:shape>
          </w:pict>
        </mc:Fallback>
      </mc:AlternateContent>
    </w:r>
    <w:r>
      <w:rPr>
        <w:noProof/>
        <w:color w:val="2B579A"/>
        <w:sz w:val="18"/>
        <w:shd w:val="clear" w:color="auto" w:fill="E6E6E6"/>
      </w:rPr>
      <w:drawing>
        <wp:anchor distT="0" distB="0" distL="114300" distR="114300" simplePos="0" relativeHeight="251658245" behindDoc="1" locked="1" layoutInCell="1" allowOverlap="1" wp14:anchorId="07752CD5" wp14:editId="35458C52">
          <wp:simplePos x="0" y="0"/>
          <wp:positionH relativeFrom="page">
            <wp:align>right</wp:align>
          </wp:positionH>
          <wp:positionV relativeFrom="page">
            <wp:align>bottom</wp:align>
          </wp:positionV>
          <wp:extent cx="2422799" cy="1083600"/>
          <wp:effectExtent l="0" t="0" r="0" b="0"/>
          <wp:wrapNone/>
          <wp:docPr id="41"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FB3851" w14:textId="77777777" w:rsidR="004D71ED" w:rsidRPr="008F5280" w:rsidRDefault="004D71ED" w:rsidP="008F5280">
      <w:pPr>
        <w:pStyle w:val="FootnoteSeparator"/>
      </w:pPr>
    </w:p>
    <w:p w14:paraId="4CAC88F7" w14:textId="77777777" w:rsidR="004D71ED" w:rsidRDefault="004D71ED"/>
  </w:footnote>
  <w:footnote w:type="continuationSeparator" w:id="0">
    <w:p w14:paraId="6F9EFBB1" w14:textId="77777777" w:rsidR="004D71ED" w:rsidRDefault="004D71ED" w:rsidP="008F5280">
      <w:pPr>
        <w:pStyle w:val="FootnoteSeparator"/>
      </w:pPr>
    </w:p>
    <w:p w14:paraId="412A9BBA" w14:textId="77777777" w:rsidR="004D71ED" w:rsidRDefault="004D71ED"/>
    <w:p w14:paraId="1AA5141A" w14:textId="77777777" w:rsidR="004D71ED" w:rsidRDefault="004D71ED"/>
  </w:footnote>
  <w:footnote w:type="continuationNotice" w:id="1">
    <w:p w14:paraId="1EDD3343" w14:textId="77777777" w:rsidR="004D71ED" w:rsidRDefault="004D71ED" w:rsidP="00D55628"/>
    <w:p w14:paraId="27044D49" w14:textId="77777777" w:rsidR="004D71ED" w:rsidRDefault="004D71ED"/>
    <w:p w14:paraId="6B15A8FB" w14:textId="77777777" w:rsidR="004D71ED" w:rsidRDefault="004D71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8158C0" w:rsidRPr="00975ED3" w14:paraId="735CA29E" w14:textId="77777777" w:rsidTr="00814EE0">
      <w:trPr>
        <w:trHeight w:hRule="exact" w:val="1418"/>
      </w:trPr>
      <w:tc>
        <w:tcPr>
          <w:tcW w:w="7761" w:type="dxa"/>
          <w:vAlign w:val="center"/>
        </w:tcPr>
        <w:p w14:paraId="70C291B4" w14:textId="133E6D79" w:rsidR="008158C0" w:rsidRPr="00975ED3" w:rsidRDefault="008158C0" w:rsidP="00DE028D">
          <w:pPr>
            <w:pStyle w:val="Header"/>
          </w:pPr>
          <w:r>
            <w:rPr>
              <w:noProof/>
              <w:color w:val="2B579A"/>
              <w:shd w:val="clear" w:color="auto" w:fill="E6E6E6"/>
            </w:rPr>
            <w:fldChar w:fldCharType="begin"/>
          </w:r>
          <w:r>
            <w:rPr>
              <w:noProof/>
            </w:rPr>
            <w:instrText xml:space="preserve"> STYLEREF  Title  \* MERGEFORMAT </w:instrText>
          </w:r>
          <w:r>
            <w:rPr>
              <w:noProof/>
              <w:color w:val="2B579A"/>
              <w:shd w:val="clear" w:color="auto" w:fill="E6E6E6"/>
            </w:rPr>
            <w:fldChar w:fldCharType="separate"/>
          </w:r>
          <w:r w:rsidR="00A0608A">
            <w:rPr>
              <w:b w:val="0"/>
              <w:bCs/>
              <w:noProof/>
              <w:lang w:val="en-US"/>
            </w:rPr>
            <w:t>Error! No text of specified style in document.</w:t>
          </w:r>
          <w:r>
            <w:rPr>
              <w:noProof/>
              <w:color w:val="2B579A"/>
              <w:shd w:val="clear" w:color="auto" w:fill="E6E6E6"/>
            </w:rPr>
            <w:fldChar w:fldCharType="end"/>
          </w:r>
        </w:p>
      </w:tc>
    </w:tr>
  </w:tbl>
  <w:p w14:paraId="43D78DE5" w14:textId="77777777" w:rsidR="008158C0" w:rsidRDefault="008158C0" w:rsidP="00DE028D">
    <w:pPr>
      <w:pStyle w:val="Header"/>
    </w:pPr>
    <w:r w:rsidRPr="00806AB6">
      <w:rPr>
        <w:noProof/>
        <w:color w:val="2B579A"/>
        <w:shd w:val="clear" w:color="auto" w:fill="E6E6E6"/>
      </w:rPr>
      <mc:AlternateContent>
        <mc:Choice Requires="wps">
          <w:drawing>
            <wp:anchor distT="0" distB="0" distL="114300" distR="114300" simplePos="0" relativeHeight="251658254" behindDoc="1" locked="0" layoutInCell="1" allowOverlap="1" wp14:anchorId="5794DAAB" wp14:editId="0495B841">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shape id="TriangleRight" style="position:absolute;margin-left:56.7pt;margin-top:22.7pt;width:68.05pt;height:70.8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70127860">
              <v:path arrowok="t" o:connecttype="custom" o:connectlocs="864000,900000;431677,0;0,900000;864000,900000" o:connectangles="0,0,0,0"/>
              <w10:wrap anchorx="page" anchory="page"/>
            </v:shape>
          </w:pict>
        </mc:Fallback>
      </mc:AlternateContent>
    </w:r>
    <w:r w:rsidRPr="00806AB6">
      <w:rPr>
        <w:noProof/>
        <w:color w:val="2B579A"/>
        <w:shd w:val="clear" w:color="auto" w:fill="E6E6E6"/>
      </w:rPr>
      <mc:AlternateContent>
        <mc:Choice Requires="wps">
          <w:drawing>
            <wp:anchor distT="0" distB="0" distL="114300" distR="114300" simplePos="0" relativeHeight="251658252" behindDoc="1" locked="0" layoutInCell="1" allowOverlap="1" wp14:anchorId="7ECA38D3" wp14:editId="2EF30518">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shape id="TriangleLeft" style="position:absolute;margin-left:22.7pt;margin-top:22.7pt;width:68.05pt;height:70.8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1EB7C760">
              <v:path arrowok="t" o:connecttype="custom" o:connectlocs="0,0;430705,900000;864000,0;0,0" o:connectangles="0,0,0,0"/>
              <w10:wrap anchorx="page" anchory="page"/>
            </v:shape>
          </w:pict>
        </mc:Fallback>
      </mc:AlternateContent>
    </w:r>
    <w:r w:rsidRPr="00806AB6">
      <w:rPr>
        <w:noProof/>
        <w:color w:val="2B579A"/>
        <w:shd w:val="clear" w:color="auto" w:fill="E6E6E6"/>
      </w:rPr>
      <mc:AlternateContent>
        <mc:Choice Requires="wps">
          <w:drawing>
            <wp:anchor distT="0" distB="0" distL="114300" distR="114300" simplePos="0" relativeHeight="251658251" behindDoc="1" locked="0" layoutInCell="1" allowOverlap="1" wp14:anchorId="3C1728BC" wp14:editId="5F8284EB">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rect id="Rectangle" style="position:absolute;margin-left:22.7pt;margin-top:22.7pt;width:552.7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191ED4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14:paraId="3F6B65D4" w14:textId="77777777" w:rsidR="008158C0" w:rsidRPr="00DE028D" w:rsidRDefault="008158C0"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8158C0" w:rsidRPr="00975ED3" w14:paraId="00546217" w14:textId="77777777" w:rsidTr="00814EE0">
      <w:trPr>
        <w:trHeight w:hRule="exact" w:val="1418"/>
      </w:trPr>
      <w:tc>
        <w:tcPr>
          <w:tcW w:w="7761" w:type="dxa"/>
          <w:vAlign w:val="center"/>
        </w:tcPr>
        <w:p w14:paraId="0A91EC89" w14:textId="77777777" w:rsidR="008158C0" w:rsidRPr="00DD52DC" w:rsidRDefault="008158C0" w:rsidP="00DE028D">
          <w:pPr>
            <w:pStyle w:val="Header"/>
            <w:rPr>
              <w:b w:val="0"/>
              <w:bCs/>
              <w:noProof/>
            </w:rPr>
          </w:pPr>
          <w:r w:rsidRPr="00DD52DC">
            <w:rPr>
              <w:b w:val="0"/>
              <w:bCs/>
              <w:noProof/>
            </w:rPr>
            <w:t>Biodiversity Response Planning</w:t>
          </w:r>
        </w:p>
        <w:p w14:paraId="1B2BF4A0" w14:textId="22AB5A42" w:rsidR="008158C0" w:rsidRPr="00975ED3" w:rsidRDefault="008158C0" w:rsidP="00DE028D">
          <w:pPr>
            <w:pStyle w:val="Header"/>
          </w:pPr>
          <w:r>
            <w:rPr>
              <w:noProof/>
            </w:rPr>
            <w:t xml:space="preserve">Landscape </w:t>
          </w:r>
          <w:r w:rsidR="00A65C26">
            <w:rPr>
              <w:noProof/>
            </w:rPr>
            <w:t>-</w:t>
          </w:r>
          <w:r>
            <w:rPr>
              <w:noProof/>
            </w:rPr>
            <w:t xml:space="preserve"> </w:t>
          </w:r>
          <w:r w:rsidR="00020945">
            <w:rPr>
              <w:noProof/>
            </w:rPr>
            <w:t>Baw Baw</w:t>
          </w:r>
          <w:r>
            <w:rPr>
              <w:noProof/>
            </w:rPr>
            <w:t xml:space="preserve"> </w:t>
          </w:r>
          <w:r w:rsidR="00A65C26">
            <w:rPr>
              <w:noProof/>
            </w:rPr>
            <w:t>-</w:t>
          </w:r>
          <w:r>
            <w:rPr>
              <w:noProof/>
            </w:rPr>
            <w:t xml:space="preserve"> </w:t>
          </w:r>
          <w:r w:rsidR="0077329E">
            <w:rPr>
              <w:noProof/>
            </w:rPr>
            <w:t>17</w:t>
          </w:r>
        </w:p>
      </w:tc>
    </w:tr>
  </w:tbl>
  <w:p w14:paraId="4043B62A" w14:textId="77777777" w:rsidR="008158C0" w:rsidRDefault="008158C0" w:rsidP="00DE028D">
    <w:pPr>
      <w:pStyle w:val="Header"/>
    </w:pPr>
    <w:r w:rsidRPr="00806AB6">
      <w:rPr>
        <w:noProof/>
        <w:color w:val="2B579A"/>
        <w:shd w:val="clear" w:color="auto" w:fill="E6E6E6"/>
      </w:rPr>
      <mc:AlternateContent>
        <mc:Choice Requires="wps">
          <w:drawing>
            <wp:anchor distT="0" distB="0" distL="114300" distR="114300" simplePos="0" relativeHeight="251658253" behindDoc="1" locked="0" layoutInCell="1" allowOverlap="1" wp14:anchorId="2D32164C" wp14:editId="758E1CCD">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shape id="TriangleRight" style="position:absolute;margin-left:56.7pt;margin-top:22.7pt;width:68.05pt;height:70.8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307FC52F">
              <v:path arrowok="t" o:connecttype="custom" o:connectlocs="864000,900000;431677,0;0,900000;864000,900000" o:connectangles="0,0,0,0"/>
              <w10:wrap anchorx="page" anchory="page"/>
            </v:shape>
          </w:pict>
        </mc:Fallback>
      </mc:AlternateContent>
    </w:r>
    <w:r w:rsidRPr="00806AB6">
      <w:rPr>
        <w:noProof/>
        <w:color w:val="2B579A"/>
        <w:shd w:val="clear" w:color="auto" w:fill="E6E6E6"/>
      </w:rPr>
      <mc:AlternateContent>
        <mc:Choice Requires="wps">
          <w:drawing>
            <wp:anchor distT="0" distB="0" distL="114300" distR="114300" simplePos="0" relativeHeight="251658250" behindDoc="1" locked="0" layoutInCell="1" allowOverlap="1" wp14:anchorId="67F3D157" wp14:editId="0FB2F3F7">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shape id="TriangleLeft"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05494C88">
              <v:path arrowok="t" o:connecttype="custom" o:connectlocs="0,0;430705,900000;864000,0;0,0" o:connectangles="0,0,0,0"/>
              <w10:wrap anchorx="page" anchory="page"/>
            </v:shape>
          </w:pict>
        </mc:Fallback>
      </mc:AlternateContent>
    </w:r>
    <w:r w:rsidRPr="00806AB6">
      <w:rPr>
        <w:noProof/>
        <w:color w:val="2B579A"/>
        <w:shd w:val="clear" w:color="auto" w:fill="E6E6E6"/>
      </w:rPr>
      <mc:AlternateContent>
        <mc:Choice Requires="wps">
          <w:drawing>
            <wp:anchor distT="0" distB="0" distL="114300" distR="114300" simplePos="0" relativeHeight="251658247" behindDoc="1" locked="0" layoutInCell="1" allowOverlap="1" wp14:anchorId="5F45F9C9" wp14:editId="1A8C708F">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rect id="Rectangle" style="position:absolute;margin-left:22.7pt;margin-top:22.7pt;width:552.75pt;height:70.8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1A1855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14:paraId="00B050BD" w14:textId="77777777" w:rsidR="008158C0" w:rsidRPr="00DE028D" w:rsidRDefault="008158C0"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D0551" w14:textId="77777777" w:rsidR="008158C0" w:rsidRPr="00E97294" w:rsidRDefault="008158C0" w:rsidP="00E97294">
    <w:pPr>
      <w:pStyle w:val="Header"/>
    </w:pPr>
    <w:r>
      <w:rPr>
        <w:noProof/>
        <w:color w:val="2B579A"/>
        <w:shd w:val="clear" w:color="auto" w:fill="E6E6E6"/>
      </w:rPr>
      <w:drawing>
        <wp:anchor distT="0" distB="0" distL="114300" distR="114300" simplePos="0" relativeHeight="251658249" behindDoc="1" locked="0" layoutInCell="1" allowOverlap="1" wp14:anchorId="18C6DDF1" wp14:editId="203D1EAD">
          <wp:simplePos x="0" y="0"/>
          <wp:positionH relativeFrom="page">
            <wp:posOffset>720090</wp:posOffset>
          </wp:positionH>
          <wp:positionV relativeFrom="page">
            <wp:posOffset>1188085</wp:posOffset>
          </wp:positionV>
          <wp:extent cx="860400" cy="896400"/>
          <wp:effectExtent l="0" t="0" r="0" b="0"/>
          <wp:wrapNone/>
          <wp:docPr id="14"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color w:val="2B579A"/>
        <w:shd w:val="clear" w:color="auto" w:fill="E6E6E6"/>
      </w:rPr>
      <w:drawing>
        <wp:anchor distT="0" distB="0" distL="114300" distR="114300" simplePos="0" relativeHeight="251658241" behindDoc="1" locked="0" layoutInCell="1" allowOverlap="1" wp14:anchorId="63CE8832" wp14:editId="054BCC98">
          <wp:simplePos x="0" y="0"/>
          <wp:positionH relativeFrom="page">
            <wp:posOffset>720090</wp:posOffset>
          </wp:positionH>
          <wp:positionV relativeFrom="page">
            <wp:posOffset>1188085</wp:posOffset>
          </wp:positionV>
          <wp:extent cx="864000" cy="896400"/>
          <wp:effectExtent l="0" t="0" r="0" b="0"/>
          <wp:wrapNone/>
          <wp:docPr id="15"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color w:val="2B579A"/>
        <w:shd w:val="clear" w:color="auto" w:fill="E6E6E6"/>
      </w:rPr>
      <mc:AlternateContent>
        <mc:Choice Requires="wps">
          <w:drawing>
            <wp:anchor distT="0" distB="0" distL="114300" distR="114300" simplePos="0" relativeHeight="251658244" behindDoc="1" locked="0" layoutInCell="1" allowOverlap="1" wp14:anchorId="47F4A24F" wp14:editId="0F03884B">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TriangleRight"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6FB77E63">
              <v:path arrowok="t" o:connecttype="custom" o:connectlocs="864000,900000;431677,0;0,900000;864000,900000" o:connectangles="0,0,0,0"/>
              <w10:wrap anchorx="page" anchory="page"/>
            </v:shape>
          </w:pict>
        </mc:Fallback>
      </mc:AlternateContent>
    </w:r>
    <w:r w:rsidRPr="00806AB6">
      <w:rPr>
        <w:noProof/>
        <w:color w:val="2B579A"/>
        <w:shd w:val="clear" w:color="auto" w:fill="E6E6E6"/>
      </w:rPr>
      <mc:AlternateContent>
        <mc:Choice Requires="wps">
          <w:drawing>
            <wp:anchor distT="0" distB="0" distL="114300" distR="114300" simplePos="0" relativeHeight="251658240" behindDoc="1" locked="0" layoutInCell="1" allowOverlap="1" wp14:anchorId="159065B0" wp14:editId="5F99CC81">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397B6BE0">
              <v:path arrowok="t" o:connecttype="custom" o:connectlocs="0,0;431677,900000;864000,0;0,0" o:connectangles="0,0,0,0"/>
              <w10:wrap anchorx="page" anchory="page"/>
            </v:shape>
          </w:pict>
        </mc:Fallback>
      </mc:AlternateContent>
    </w:r>
    <w:r w:rsidRPr="00806AB6">
      <w:rPr>
        <w:noProof/>
        <w:color w:val="2B579A"/>
        <w:shd w:val="clear" w:color="auto" w:fill="E6E6E6"/>
      </w:rPr>
      <mc:AlternateContent>
        <mc:Choice Requires="wps">
          <w:drawing>
            <wp:anchor distT="0" distB="0" distL="114300" distR="114300" simplePos="0" relativeHeight="251658243" behindDoc="1" locked="0" layoutInCell="1" allowOverlap="1" wp14:anchorId="2A475A37" wp14:editId="0E5CB24C">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TriangleLeft"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72C72D0B">
              <v:path arrowok="t" o:connecttype="custom" o:connectlocs="0,0;430705,900000;864000,0;0,0" o:connectangles="0,0,0,0"/>
              <w10:wrap anchorx="page" anchory="page"/>
            </v:shape>
          </w:pict>
        </mc:Fallback>
      </mc:AlternateContent>
    </w:r>
    <w:r w:rsidRPr="00806AB6">
      <w:rPr>
        <w:noProof/>
        <w:color w:val="2B579A"/>
        <w:shd w:val="clear" w:color="auto" w:fill="E6E6E6"/>
      </w:rPr>
      <mc:AlternateContent>
        <mc:Choice Requires="wps">
          <w:drawing>
            <wp:anchor distT="0" distB="0" distL="114300" distR="114300" simplePos="0" relativeHeight="251658242" behindDoc="1" locked="0" layoutInCell="1" allowOverlap="1" wp14:anchorId="1530B792" wp14:editId="08FF2B18">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7B118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B2472" w:rsidRPr="00975ED3" w14:paraId="58317DC0" w14:textId="77777777" w:rsidTr="00814EE0">
      <w:trPr>
        <w:trHeight w:hRule="exact" w:val="1418"/>
      </w:trPr>
      <w:tc>
        <w:tcPr>
          <w:tcW w:w="7761" w:type="dxa"/>
          <w:vAlign w:val="center"/>
        </w:tcPr>
        <w:p w14:paraId="633C29F8" w14:textId="77777777" w:rsidR="00BB2472" w:rsidRPr="00DD52DC" w:rsidRDefault="00BB2472" w:rsidP="00DE028D">
          <w:pPr>
            <w:pStyle w:val="Header"/>
            <w:rPr>
              <w:b w:val="0"/>
              <w:bCs/>
              <w:noProof/>
            </w:rPr>
          </w:pPr>
          <w:r w:rsidRPr="00DD52DC">
            <w:rPr>
              <w:b w:val="0"/>
              <w:bCs/>
              <w:noProof/>
            </w:rPr>
            <w:t>Biodiversity Response Planning</w:t>
          </w:r>
        </w:p>
        <w:p w14:paraId="162302DC" w14:textId="77777777" w:rsidR="00BB2472" w:rsidRPr="00975ED3" w:rsidRDefault="00BB2472" w:rsidP="00DE028D">
          <w:pPr>
            <w:pStyle w:val="Header"/>
          </w:pPr>
          <w:r>
            <w:rPr>
              <w:noProof/>
            </w:rPr>
            <w:t>Landscape – Murray Scroll Belt - 2</w:t>
          </w:r>
        </w:p>
      </w:tc>
    </w:tr>
  </w:tbl>
  <w:p w14:paraId="7DB201B1" w14:textId="5B8ECD1C" w:rsidR="00BB2472" w:rsidRDefault="00BB2472" w:rsidP="00DE028D">
    <w:pPr>
      <w:pStyle w:val="Header"/>
    </w:pPr>
  </w:p>
  <w:p w14:paraId="30F7E66D" w14:textId="77777777" w:rsidR="00BB2472" w:rsidRPr="00DE028D" w:rsidRDefault="00BB2472"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multilevel"/>
    <w:tmpl w:val="F5B0F3DC"/>
    <w:name w:val="DEPIListBullets"/>
    <w:lvl w:ilvl="0">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9A81BE6"/>
    <w:multiLevelType w:val="hybridMultilevel"/>
    <w:tmpl w:val="F0D01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4D302D"/>
    <w:multiLevelType w:val="hybridMultilevel"/>
    <w:tmpl w:val="D2EC4EE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351215"/>
    <w:multiLevelType w:val="multilevel"/>
    <w:tmpl w:val="CF9C2A8A"/>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DE35DD5"/>
    <w:multiLevelType w:val="hybridMultilevel"/>
    <w:tmpl w:val="1CD44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B2573F"/>
    <w:multiLevelType w:val="hybridMultilevel"/>
    <w:tmpl w:val="D18EE714"/>
    <w:name w:val="TableFootnotes"/>
    <w:lvl w:ilvl="0" w:tplc="73C6E276">
      <w:start w:val="1"/>
      <w:numFmt w:val="lowerLetter"/>
      <w:pStyle w:val="Footnotes"/>
      <w:lvlText w:val="%1."/>
      <w:lvlJc w:val="left"/>
      <w:pPr>
        <w:ind w:left="284" w:hanging="284"/>
      </w:pPr>
      <w:rPr>
        <w:rFonts w:hint="default"/>
        <w:spacing w:val="-10"/>
      </w:rPr>
    </w:lvl>
    <w:lvl w:ilvl="1" w:tplc="7352A33E">
      <w:start w:val="1"/>
      <w:numFmt w:val="lowerRoman"/>
      <w:pStyle w:val="Footnotes2"/>
      <w:lvlText w:val="%2."/>
      <w:lvlJc w:val="left"/>
      <w:pPr>
        <w:tabs>
          <w:tab w:val="num" w:pos="567"/>
        </w:tabs>
        <w:ind w:left="567" w:hanging="283"/>
      </w:pPr>
      <w:rPr>
        <w:rFonts w:hint="default"/>
        <w:spacing w:val="0"/>
        <w:w w:val="100"/>
        <w:kern w:val="0"/>
        <w:position w:val="0"/>
      </w:rPr>
    </w:lvl>
    <w:lvl w:ilvl="2" w:tplc="FDA2DCA6">
      <w:start w:val="1"/>
      <w:numFmt w:val="none"/>
      <w:lvlRestart w:val="1"/>
      <w:lvlText w:val=""/>
      <w:lvlJc w:val="left"/>
      <w:pPr>
        <w:tabs>
          <w:tab w:val="num" w:pos="0"/>
        </w:tabs>
        <w:ind w:left="0" w:firstLine="0"/>
      </w:pPr>
      <w:rPr>
        <w:rFonts w:hint="default"/>
        <w:color w:val="auto"/>
        <w:spacing w:val="-4"/>
      </w:rPr>
    </w:lvl>
    <w:lvl w:ilvl="3" w:tplc="6F9E9ECA">
      <w:start w:val="1"/>
      <w:numFmt w:val="none"/>
      <w:lvlText w:val=""/>
      <w:lvlJc w:val="left"/>
      <w:pPr>
        <w:tabs>
          <w:tab w:val="num" w:pos="0"/>
        </w:tabs>
        <w:ind w:left="0" w:hanging="5670"/>
      </w:pPr>
      <w:rPr>
        <w:rFonts w:hint="default"/>
        <w:spacing w:val="-10"/>
        <w:w w:val="100"/>
      </w:rPr>
    </w:lvl>
    <w:lvl w:ilvl="4" w:tplc="4766AAB8">
      <w:start w:val="1"/>
      <w:numFmt w:val="none"/>
      <w:lvlText w:val=""/>
      <w:lvlJc w:val="left"/>
      <w:pPr>
        <w:tabs>
          <w:tab w:val="num" w:pos="0"/>
        </w:tabs>
        <w:ind w:left="0" w:firstLine="0"/>
      </w:pPr>
      <w:rPr>
        <w:rFonts w:hint="default"/>
      </w:rPr>
    </w:lvl>
    <w:lvl w:ilvl="5" w:tplc="C128A558">
      <w:start w:val="1"/>
      <w:numFmt w:val="none"/>
      <w:lvlText w:val=""/>
      <w:lvlJc w:val="left"/>
      <w:pPr>
        <w:tabs>
          <w:tab w:val="num" w:pos="0"/>
        </w:tabs>
        <w:ind w:left="0" w:firstLine="0"/>
      </w:pPr>
      <w:rPr>
        <w:rFonts w:hint="default"/>
      </w:rPr>
    </w:lvl>
    <w:lvl w:ilvl="6" w:tplc="8AB6F74E">
      <w:start w:val="1"/>
      <w:numFmt w:val="none"/>
      <w:lvlRestart w:val="1"/>
      <w:lvlText w:val="%7"/>
      <w:lvlJc w:val="left"/>
      <w:pPr>
        <w:tabs>
          <w:tab w:val="num" w:pos="0"/>
        </w:tabs>
        <w:ind w:left="0" w:firstLine="0"/>
      </w:pPr>
      <w:rPr>
        <w:rFonts w:hint="default"/>
      </w:rPr>
    </w:lvl>
    <w:lvl w:ilvl="7" w:tplc="FA041BF6">
      <w:start w:val="1"/>
      <w:numFmt w:val="none"/>
      <w:lvlText w:val="%8."/>
      <w:lvlJc w:val="left"/>
      <w:pPr>
        <w:tabs>
          <w:tab w:val="num" w:pos="0"/>
        </w:tabs>
        <w:ind w:left="0" w:firstLine="0"/>
      </w:pPr>
      <w:rPr>
        <w:rFonts w:hint="default"/>
        <w:position w:val="0"/>
      </w:rPr>
    </w:lvl>
    <w:lvl w:ilvl="8" w:tplc="14543E68">
      <w:start w:val="1"/>
      <w:numFmt w:val="none"/>
      <w:lvlText w:val=""/>
      <w:lvlJc w:val="left"/>
      <w:pPr>
        <w:tabs>
          <w:tab w:val="num" w:pos="0"/>
        </w:tabs>
        <w:ind w:left="0" w:firstLine="0"/>
      </w:pPr>
      <w:rPr>
        <w:rFonts w:hint="default"/>
        <w:position w:val="2"/>
        <w:sz w:val="20"/>
        <w:szCs w:val="20"/>
      </w:rPr>
    </w:lvl>
  </w:abstractNum>
  <w:abstractNum w:abstractNumId="6" w15:restartNumberingAfterBreak="0">
    <w:nsid w:val="11CD12C2"/>
    <w:multiLevelType w:val="hybridMultilevel"/>
    <w:tmpl w:val="9C4214B2"/>
    <w:lvl w:ilvl="0" w:tplc="094AB4E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75455E"/>
    <w:multiLevelType w:val="multilevel"/>
    <w:tmpl w:val="D6EE217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4A695C"/>
    <w:multiLevelType w:val="hybridMultilevel"/>
    <w:tmpl w:val="75CA4D72"/>
    <w:name w:val="DEPITableBullets"/>
    <w:lvl w:ilvl="0" w:tplc="D5941004">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EEF487C6">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1DB639B8">
      <w:start w:val="1"/>
      <w:numFmt w:val="bullet"/>
      <w:pStyle w:val="TableTextBullet3"/>
      <w:lvlText w:val=""/>
      <w:lvlJc w:val="left"/>
      <w:pPr>
        <w:tabs>
          <w:tab w:val="num" w:pos="624"/>
        </w:tabs>
        <w:ind w:left="624" w:hanging="170"/>
      </w:pPr>
      <w:rPr>
        <w:rFonts w:ascii="Symbol" w:hAnsi="Symbol" w:hint="default"/>
        <w:position w:val="3"/>
        <w:sz w:val="18"/>
      </w:rPr>
    </w:lvl>
    <w:lvl w:ilvl="3" w:tplc="91828D10">
      <w:start w:val="1"/>
      <w:numFmt w:val="none"/>
      <w:lvlText w:val=""/>
      <w:lvlJc w:val="left"/>
      <w:pPr>
        <w:ind w:left="2767" w:hanging="360"/>
      </w:pPr>
      <w:rPr>
        <w:rFonts w:hint="default"/>
      </w:rPr>
    </w:lvl>
    <w:lvl w:ilvl="4" w:tplc="1B6ECD96">
      <w:start w:val="1"/>
      <w:numFmt w:val="none"/>
      <w:lvlText w:val=""/>
      <w:lvlJc w:val="left"/>
      <w:pPr>
        <w:ind w:left="3487" w:hanging="360"/>
      </w:pPr>
      <w:rPr>
        <w:rFonts w:hint="default"/>
      </w:rPr>
    </w:lvl>
    <w:lvl w:ilvl="5" w:tplc="7ABACA84">
      <w:start w:val="1"/>
      <w:numFmt w:val="none"/>
      <w:lvlText w:val=""/>
      <w:lvlJc w:val="left"/>
      <w:pPr>
        <w:ind w:left="4207" w:hanging="360"/>
      </w:pPr>
      <w:rPr>
        <w:rFonts w:hint="default"/>
      </w:rPr>
    </w:lvl>
    <w:lvl w:ilvl="6" w:tplc="E0C47F5C">
      <w:start w:val="1"/>
      <w:numFmt w:val="none"/>
      <w:lvlText w:val=""/>
      <w:lvlJc w:val="left"/>
      <w:pPr>
        <w:ind w:left="4927" w:hanging="360"/>
      </w:pPr>
      <w:rPr>
        <w:rFonts w:hint="default"/>
      </w:rPr>
    </w:lvl>
    <w:lvl w:ilvl="7" w:tplc="8138A140">
      <w:start w:val="1"/>
      <w:numFmt w:val="none"/>
      <w:lvlText w:val=""/>
      <w:lvlJc w:val="left"/>
      <w:pPr>
        <w:ind w:left="5647" w:hanging="360"/>
      </w:pPr>
      <w:rPr>
        <w:rFonts w:hint="default"/>
      </w:rPr>
    </w:lvl>
    <w:lvl w:ilvl="8" w:tplc="8E1AF790">
      <w:start w:val="1"/>
      <w:numFmt w:val="none"/>
      <w:lvlText w:val=""/>
      <w:lvlJc w:val="left"/>
      <w:pPr>
        <w:ind w:left="6367" w:hanging="360"/>
      </w:pPr>
      <w:rPr>
        <w:rFonts w:hint="default"/>
      </w:rPr>
    </w:lvl>
  </w:abstractNum>
  <w:abstractNum w:abstractNumId="9" w15:restartNumberingAfterBreak="0">
    <w:nsid w:val="1BC34F0C"/>
    <w:multiLevelType w:val="hybridMultilevel"/>
    <w:tmpl w:val="A948B904"/>
    <w:lvl w:ilvl="0" w:tplc="B18CCFBC">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275C51"/>
    <w:multiLevelType w:val="hybridMultilevel"/>
    <w:tmpl w:val="14E88F38"/>
    <w:name w:val="DEPIListAlpha"/>
    <w:lvl w:ilvl="0" w:tplc="B7B42172">
      <w:start w:val="1"/>
      <w:numFmt w:val="lowerLetter"/>
      <w:pStyle w:val="ListAlpha"/>
      <w:lvlText w:val="%1."/>
      <w:lvlJc w:val="left"/>
      <w:pPr>
        <w:ind w:left="340" w:hanging="340"/>
      </w:pPr>
      <w:rPr>
        <w:rFonts w:hint="default"/>
      </w:rPr>
    </w:lvl>
    <w:lvl w:ilvl="1" w:tplc="8A64AAD4">
      <w:start w:val="1"/>
      <w:numFmt w:val="lowerRoman"/>
      <w:pStyle w:val="ListAlpha2"/>
      <w:lvlText w:val="%2."/>
      <w:lvlJc w:val="left"/>
      <w:pPr>
        <w:ind w:left="709" w:hanging="369"/>
      </w:pPr>
      <w:rPr>
        <w:rFonts w:hint="default"/>
      </w:rPr>
    </w:lvl>
    <w:lvl w:ilvl="2" w:tplc="F2F2CD16">
      <w:start w:val="1"/>
      <w:numFmt w:val="bullet"/>
      <w:pStyle w:val="ListAlpha3"/>
      <w:lvlText w:val="–"/>
      <w:lvlJc w:val="left"/>
      <w:pPr>
        <w:ind w:left="1049" w:hanging="340"/>
      </w:pPr>
      <w:rPr>
        <w:rFonts w:ascii="Arial" w:hAnsi="Arial" w:hint="default"/>
        <w:color w:val="auto"/>
      </w:rPr>
    </w:lvl>
    <w:lvl w:ilvl="3" w:tplc="6F6E31F2">
      <w:start w:val="1"/>
      <w:numFmt w:val="decimal"/>
      <w:lvlText w:val="%4."/>
      <w:lvlJc w:val="left"/>
      <w:pPr>
        <w:ind w:left="1816" w:hanging="454"/>
      </w:pPr>
      <w:rPr>
        <w:rFonts w:hint="default"/>
      </w:rPr>
    </w:lvl>
    <w:lvl w:ilvl="4" w:tplc="84EA8800">
      <w:start w:val="1"/>
      <w:numFmt w:val="lowerLetter"/>
      <w:lvlText w:val="%5."/>
      <w:lvlJc w:val="left"/>
      <w:pPr>
        <w:ind w:left="2270" w:hanging="454"/>
      </w:pPr>
      <w:rPr>
        <w:rFonts w:hint="default"/>
      </w:rPr>
    </w:lvl>
    <w:lvl w:ilvl="5" w:tplc="C9FED1F8">
      <w:start w:val="1"/>
      <w:numFmt w:val="lowerRoman"/>
      <w:lvlText w:val="%6."/>
      <w:lvlJc w:val="right"/>
      <w:pPr>
        <w:ind w:left="2724" w:hanging="454"/>
      </w:pPr>
      <w:rPr>
        <w:rFonts w:hint="default"/>
      </w:rPr>
    </w:lvl>
    <w:lvl w:ilvl="6" w:tplc="BBECC02E">
      <w:start w:val="1"/>
      <w:numFmt w:val="decimal"/>
      <w:lvlText w:val="%7."/>
      <w:lvlJc w:val="left"/>
      <w:pPr>
        <w:ind w:left="3178" w:hanging="454"/>
      </w:pPr>
      <w:rPr>
        <w:rFonts w:hint="default"/>
      </w:rPr>
    </w:lvl>
    <w:lvl w:ilvl="7" w:tplc="23CA4BE0">
      <w:start w:val="1"/>
      <w:numFmt w:val="lowerLetter"/>
      <w:lvlText w:val="%8."/>
      <w:lvlJc w:val="left"/>
      <w:pPr>
        <w:ind w:left="3632" w:hanging="454"/>
      </w:pPr>
      <w:rPr>
        <w:rFonts w:hint="default"/>
      </w:rPr>
    </w:lvl>
    <w:lvl w:ilvl="8" w:tplc="2E52779C">
      <w:start w:val="1"/>
      <w:numFmt w:val="lowerRoman"/>
      <w:lvlText w:val="%9."/>
      <w:lvlJc w:val="right"/>
      <w:pPr>
        <w:ind w:left="4086" w:hanging="454"/>
      </w:pPr>
      <w:rPr>
        <w:rFonts w:hint="default"/>
      </w:rPr>
    </w:lvl>
  </w:abstractNum>
  <w:abstractNum w:abstractNumId="11" w15:restartNumberingAfterBreak="0">
    <w:nsid w:val="20A80D75"/>
    <w:multiLevelType w:val="hybridMultilevel"/>
    <w:tmpl w:val="0D0E3E60"/>
    <w:lvl w:ilvl="0" w:tplc="6AEC44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792333"/>
    <w:multiLevelType w:val="hybridMultilevel"/>
    <w:tmpl w:val="46D24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72580B"/>
    <w:multiLevelType w:val="hybridMultilevel"/>
    <w:tmpl w:val="151AC338"/>
    <w:name w:val="PullOutBoxNumbering"/>
    <w:lvl w:ilvl="0" w:tplc="75C21DFA">
      <w:start w:val="1"/>
      <w:numFmt w:val="decimal"/>
      <w:pStyle w:val="PullOutBoxNumbered"/>
      <w:lvlText w:val="%1."/>
      <w:lvlJc w:val="left"/>
      <w:pPr>
        <w:tabs>
          <w:tab w:val="num" w:pos="482"/>
        </w:tabs>
        <w:ind w:left="482" w:hanging="340"/>
      </w:pPr>
      <w:rPr>
        <w:rFonts w:hint="default"/>
      </w:rPr>
    </w:lvl>
    <w:lvl w:ilvl="1" w:tplc="6524B584">
      <w:start w:val="1"/>
      <w:numFmt w:val="lowerLetter"/>
      <w:pStyle w:val="PullOutBoxNumbered2"/>
      <w:lvlText w:val="%2."/>
      <w:lvlJc w:val="left"/>
      <w:pPr>
        <w:tabs>
          <w:tab w:val="num" w:pos="822"/>
        </w:tabs>
        <w:ind w:left="822" w:hanging="340"/>
      </w:pPr>
      <w:rPr>
        <w:rFonts w:hint="default"/>
        <w:color w:val="363534" w:themeColor="text1"/>
      </w:rPr>
    </w:lvl>
    <w:lvl w:ilvl="2" w:tplc="41AA7958">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8510415E">
      <w:start w:val="1"/>
      <w:numFmt w:val="none"/>
      <w:lvlText w:val=""/>
      <w:lvlJc w:val="left"/>
      <w:pPr>
        <w:ind w:left="1440" w:hanging="360"/>
      </w:pPr>
      <w:rPr>
        <w:rFonts w:hint="default"/>
      </w:rPr>
    </w:lvl>
    <w:lvl w:ilvl="4" w:tplc="051C8434">
      <w:start w:val="1"/>
      <w:numFmt w:val="none"/>
      <w:lvlText w:val=""/>
      <w:lvlJc w:val="left"/>
      <w:pPr>
        <w:ind w:left="1800" w:hanging="360"/>
      </w:pPr>
      <w:rPr>
        <w:rFonts w:hint="default"/>
      </w:rPr>
    </w:lvl>
    <w:lvl w:ilvl="5" w:tplc="2716BD92">
      <w:start w:val="1"/>
      <w:numFmt w:val="none"/>
      <w:lvlText w:val=""/>
      <w:lvlJc w:val="left"/>
      <w:pPr>
        <w:ind w:left="2160" w:hanging="360"/>
      </w:pPr>
      <w:rPr>
        <w:rFonts w:hint="default"/>
      </w:rPr>
    </w:lvl>
    <w:lvl w:ilvl="6" w:tplc="3CCE1F06">
      <w:start w:val="1"/>
      <w:numFmt w:val="none"/>
      <w:lvlText w:val=""/>
      <w:lvlJc w:val="left"/>
      <w:pPr>
        <w:ind w:left="2520" w:hanging="360"/>
      </w:pPr>
      <w:rPr>
        <w:rFonts w:hint="default"/>
      </w:rPr>
    </w:lvl>
    <w:lvl w:ilvl="7" w:tplc="99802ECC">
      <w:start w:val="1"/>
      <w:numFmt w:val="none"/>
      <w:lvlText w:val=""/>
      <w:lvlJc w:val="left"/>
      <w:pPr>
        <w:ind w:left="2880" w:hanging="360"/>
      </w:pPr>
      <w:rPr>
        <w:rFonts w:hint="default"/>
      </w:rPr>
    </w:lvl>
    <w:lvl w:ilvl="8" w:tplc="952675D0">
      <w:start w:val="1"/>
      <w:numFmt w:val="none"/>
      <w:lvlText w:val=""/>
      <w:lvlJc w:val="left"/>
      <w:pPr>
        <w:ind w:left="3240" w:hanging="360"/>
      </w:pPr>
      <w:rPr>
        <w:rFonts w:hint="default"/>
      </w:rPr>
    </w:lvl>
  </w:abstractNum>
  <w:abstractNum w:abstractNumId="14" w15:restartNumberingAfterBreak="0">
    <w:nsid w:val="38723AD4"/>
    <w:multiLevelType w:val="hybridMultilevel"/>
    <w:tmpl w:val="C3FC21F4"/>
    <w:name w:val="DEPIPullOutBoxBullets"/>
    <w:lvl w:ilvl="0" w:tplc="67E08B82">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tplc="6E54FE1A">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tplc="CD02593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tplc="4852C0C4">
      <w:start w:val="1"/>
      <w:numFmt w:val="none"/>
      <w:lvlText w:val=""/>
      <w:lvlJc w:val="left"/>
      <w:pPr>
        <w:ind w:left="0" w:firstLine="0"/>
      </w:pPr>
      <w:rPr>
        <w:rFonts w:hint="default"/>
      </w:rPr>
    </w:lvl>
    <w:lvl w:ilvl="4" w:tplc="D56AE5EA">
      <w:start w:val="1"/>
      <w:numFmt w:val="none"/>
      <w:lvlText w:val=""/>
      <w:lvlJc w:val="left"/>
      <w:pPr>
        <w:ind w:left="0" w:firstLine="0"/>
      </w:pPr>
      <w:rPr>
        <w:rFonts w:hint="default"/>
      </w:rPr>
    </w:lvl>
    <w:lvl w:ilvl="5" w:tplc="D2A6B506">
      <w:start w:val="1"/>
      <w:numFmt w:val="none"/>
      <w:lvlText w:val=""/>
      <w:lvlJc w:val="left"/>
      <w:pPr>
        <w:ind w:left="0" w:firstLine="0"/>
      </w:pPr>
      <w:rPr>
        <w:rFonts w:hint="default"/>
      </w:rPr>
    </w:lvl>
    <w:lvl w:ilvl="6" w:tplc="18C0DBB8">
      <w:start w:val="1"/>
      <w:numFmt w:val="none"/>
      <w:lvlText w:val=""/>
      <w:lvlJc w:val="left"/>
      <w:pPr>
        <w:ind w:left="0" w:firstLine="0"/>
      </w:pPr>
      <w:rPr>
        <w:rFonts w:hint="default"/>
      </w:rPr>
    </w:lvl>
    <w:lvl w:ilvl="7" w:tplc="CFF8FF42">
      <w:start w:val="1"/>
      <w:numFmt w:val="none"/>
      <w:lvlText w:val=""/>
      <w:lvlJc w:val="left"/>
      <w:pPr>
        <w:ind w:left="0" w:firstLine="0"/>
      </w:pPr>
      <w:rPr>
        <w:rFonts w:hint="default"/>
      </w:rPr>
    </w:lvl>
    <w:lvl w:ilvl="8" w:tplc="371EF50E">
      <w:start w:val="1"/>
      <w:numFmt w:val="none"/>
      <w:lvlText w:val=""/>
      <w:lvlJc w:val="left"/>
      <w:pPr>
        <w:ind w:left="0" w:firstLine="0"/>
      </w:pPr>
      <w:rPr>
        <w:rFonts w:hint="default"/>
      </w:rPr>
    </w:lvl>
  </w:abstractNum>
  <w:abstractNum w:abstractNumId="15"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CCB71D7"/>
    <w:multiLevelType w:val="hybridMultilevel"/>
    <w:tmpl w:val="528E66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CFD75B0"/>
    <w:multiLevelType w:val="hybridMultilevel"/>
    <w:tmpl w:val="0409001D"/>
    <w:styleLink w:val="1ai"/>
    <w:lvl w:ilvl="0" w:tplc="C20E301E">
      <w:start w:val="1"/>
      <w:numFmt w:val="decimal"/>
      <w:lvlText w:val="%1)"/>
      <w:lvlJc w:val="left"/>
      <w:pPr>
        <w:tabs>
          <w:tab w:val="num" w:pos="360"/>
        </w:tabs>
        <w:ind w:left="360" w:hanging="360"/>
      </w:pPr>
    </w:lvl>
    <w:lvl w:ilvl="1" w:tplc="4EA8DAB0">
      <w:start w:val="1"/>
      <w:numFmt w:val="lowerLetter"/>
      <w:lvlText w:val="%2)"/>
      <w:lvlJc w:val="left"/>
      <w:pPr>
        <w:tabs>
          <w:tab w:val="num" w:pos="720"/>
        </w:tabs>
        <w:ind w:left="720" w:hanging="360"/>
      </w:pPr>
    </w:lvl>
    <w:lvl w:ilvl="2" w:tplc="26169118">
      <w:start w:val="1"/>
      <w:numFmt w:val="lowerRoman"/>
      <w:lvlText w:val="%3)"/>
      <w:lvlJc w:val="left"/>
      <w:pPr>
        <w:tabs>
          <w:tab w:val="num" w:pos="1080"/>
        </w:tabs>
        <w:ind w:left="1080" w:hanging="360"/>
      </w:pPr>
    </w:lvl>
    <w:lvl w:ilvl="3" w:tplc="B4F0E198">
      <w:start w:val="1"/>
      <w:numFmt w:val="decimal"/>
      <w:lvlText w:val="(%4)"/>
      <w:lvlJc w:val="left"/>
      <w:pPr>
        <w:tabs>
          <w:tab w:val="num" w:pos="1440"/>
        </w:tabs>
        <w:ind w:left="1440" w:hanging="360"/>
      </w:pPr>
    </w:lvl>
    <w:lvl w:ilvl="4" w:tplc="3B2A39E4">
      <w:start w:val="1"/>
      <w:numFmt w:val="lowerLetter"/>
      <w:lvlText w:val="(%5)"/>
      <w:lvlJc w:val="left"/>
      <w:pPr>
        <w:tabs>
          <w:tab w:val="num" w:pos="1800"/>
        </w:tabs>
        <w:ind w:left="1800" w:hanging="360"/>
      </w:pPr>
    </w:lvl>
    <w:lvl w:ilvl="5" w:tplc="73700E02">
      <w:start w:val="1"/>
      <w:numFmt w:val="lowerRoman"/>
      <w:lvlText w:val="(%6)"/>
      <w:lvlJc w:val="left"/>
      <w:pPr>
        <w:tabs>
          <w:tab w:val="num" w:pos="2160"/>
        </w:tabs>
        <w:ind w:left="2160" w:hanging="360"/>
      </w:pPr>
    </w:lvl>
    <w:lvl w:ilvl="6" w:tplc="CCA0C6BA">
      <w:start w:val="1"/>
      <w:numFmt w:val="decimal"/>
      <w:lvlText w:val="%7."/>
      <w:lvlJc w:val="left"/>
      <w:pPr>
        <w:tabs>
          <w:tab w:val="num" w:pos="2520"/>
        </w:tabs>
        <w:ind w:left="2520" w:hanging="360"/>
      </w:pPr>
    </w:lvl>
    <w:lvl w:ilvl="7" w:tplc="6DC8F742">
      <w:start w:val="1"/>
      <w:numFmt w:val="lowerLetter"/>
      <w:lvlText w:val="%8."/>
      <w:lvlJc w:val="left"/>
      <w:pPr>
        <w:tabs>
          <w:tab w:val="num" w:pos="2880"/>
        </w:tabs>
        <w:ind w:left="2880" w:hanging="360"/>
      </w:pPr>
    </w:lvl>
    <w:lvl w:ilvl="8" w:tplc="57908242">
      <w:start w:val="1"/>
      <w:numFmt w:val="lowerRoman"/>
      <w:lvlText w:val="%9."/>
      <w:lvlJc w:val="left"/>
      <w:pPr>
        <w:tabs>
          <w:tab w:val="num" w:pos="3240"/>
        </w:tabs>
        <w:ind w:left="3240" w:hanging="360"/>
      </w:pPr>
    </w:lvl>
  </w:abstractNum>
  <w:abstractNum w:abstractNumId="18" w15:restartNumberingAfterBreak="0">
    <w:nsid w:val="41F21788"/>
    <w:multiLevelType w:val="hybridMultilevel"/>
    <w:tmpl w:val="AEEC30DE"/>
    <w:lvl w:ilvl="0" w:tplc="75F46DB0">
      <w:start w:val="1"/>
      <w:numFmt w:val="bullet"/>
      <w:pStyle w:val="SmallBullet"/>
      <w:lvlText w:val="•"/>
      <w:lvlJc w:val="left"/>
      <w:pPr>
        <w:ind w:left="170" w:hanging="170"/>
      </w:pPr>
      <w:rPr>
        <w:rFonts w:ascii="Arial" w:hAnsi="Arial" w:hint="default"/>
        <w:color w:val="363534" w:themeColor="text1"/>
      </w:rPr>
    </w:lvl>
    <w:lvl w:ilvl="1" w:tplc="898C62B4">
      <w:start w:val="1"/>
      <w:numFmt w:val="bullet"/>
      <w:lvlText w:val="o"/>
      <w:lvlJc w:val="left"/>
      <w:pPr>
        <w:ind w:left="1440" w:hanging="360"/>
      </w:pPr>
      <w:rPr>
        <w:rFonts w:ascii="Courier New" w:hAnsi="Courier New" w:cs="Courier New" w:hint="default"/>
      </w:rPr>
    </w:lvl>
    <w:lvl w:ilvl="2" w:tplc="20A231F4">
      <w:start w:val="1"/>
      <w:numFmt w:val="bullet"/>
      <w:lvlText w:val=""/>
      <w:lvlJc w:val="left"/>
      <w:pPr>
        <w:ind w:left="2160" w:hanging="360"/>
      </w:pPr>
      <w:rPr>
        <w:rFonts w:ascii="Wingdings" w:hAnsi="Wingdings" w:hint="default"/>
      </w:rPr>
    </w:lvl>
    <w:lvl w:ilvl="3" w:tplc="CE52BB20">
      <w:start w:val="1"/>
      <w:numFmt w:val="bullet"/>
      <w:lvlText w:val=""/>
      <w:lvlJc w:val="left"/>
      <w:pPr>
        <w:ind w:left="2880" w:hanging="360"/>
      </w:pPr>
      <w:rPr>
        <w:rFonts w:ascii="Symbol" w:hAnsi="Symbol" w:hint="default"/>
      </w:rPr>
    </w:lvl>
    <w:lvl w:ilvl="4" w:tplc="396C5630">
      <w:start w:val="1"/>
      <w:numFmt w:val="bullet"/>
      <w:lvlText w:val="o"/>
      <w:lvlJc w:val="left"/>
      <w:pPr>
        <w:ind w:left="3600" w:hanging="360"/>
      </w:pPr>
      <w:rPr>
        <w:rFonts w:ascii="Courier New" w:hAnsi="Courier New" w:cs="Courier New" w:hint="default"/>
      </w:rPr>
    </w:lvl>
    <w:lvl w:ilvl="5" w:tplc="DF740B3C">
      <w:start w:val="1"/>
      <w:numFmt w:val="bullet"/>
      <w:lvlText w:val=""/>
      <w:lvlJc w:val="left"/>
      <w:pPr>
        <w:ind w:left="4320" w:hanging="360"/>
      </w:pPr>
      <w:rPr>
        <w:rFonts w:ascii="Wingdings" w:hAnsi="Wingdings" w:hint="default"/>
      </w:rPr>
    </w:lvl>
    <w:lvl w:ilvl="6" w:tplc="791C8E6E">
      <w:start w:val="1"/>
      <w:numFmt w:val="bullet"/>
      <w:lvlText w:val=""/>
      <w:lvlJc w:val="left"/>
      <w:pPr>
        <w:ind w:left="5040" w:hanging="360"/>
      </w:pPr>
      <w:rPr>
        <w:rFonts w:ascii="Symbol" w:hAnsi="Symbol" w:hint="default"/>
      </w:rPr>
    </w:lvl>
    <w:lvl w:ilvl="7" w:tplc="A6F6CC22">
      <w:start w:val="1"/>
      <w:numFmt w:val="bullet"/>
      <w:lvlText w:val="o"/>
      <w:lvlJc w:val="left"/>
      <w:pPr>
        <w:ind w:left="5760" w:hanging="360"/>
      </w:pPr>
      <w:rPr>
        <w:rFonts w:ascii="Courier New" w:hAnsi="Courier New" w:cs="Courier New" w:hint="default"/>
      </w:rPr>
    </w:lvl>
    <w:lvl w:ilvl="8" w:tplc="E138CE82">
      <w:start w:val="1"/>
      <w:numFmt w:val="bullet"/>
      <w:lvlText w:val=""/>
      <w:lvlJc w:val="left"/>
      <w:pPr>
        <w:ind w:left="6480" w:hanging="360"/>
      </w:pPr>
      <w:rPr>
        <w:rFonts w:ascii="Wingdings" w:hAnsi="Wingdings" w:hint="default"/>
      </w:rPr>
    </w:lvl>
  </w:abstractNum>
  <w:abstractNum w:abstractNumId="19" w15:restartNumberingAfterBreak="0">
    <w:nsid w:val="4D545EC4"/>
    <w:multiLevelType w:val="hybridMultilevel"/>
    <w:tmpl w:val="E70AEB56"/>
    <w:name w:val="HighlightBoxBullet"/>
    <w:lvl w:ilvl="0" w:tplc="E31EA012">
      <w:start w:val="1"/>
      <w:numFmt w:val="bullet"/>
      <w:lvlRestart w:val="0"/>
      <w:pStyle w:val="HighlightBoxBullet"/>
      <w:lvlText w:val="•"/>
      <w:lvlJc w:val="left"/>
      <w:pPr>
        <w:ind w:left="454" w:hanging="227"/>
      </w:pPr>
      <w:rPr>
        <w:rFonts w:ascii="Arial" w:hAnsi="Arial" w:cs="Arial" w:hint="default"/>
        <w:color w:val="363534" w:themeColor="text1"/>
        <w:sz w:val="24"/>
      </w:rPr>
    </w:lvl>
    <w:lvl w:ilvl="1" w:tplc="63DC776A">
      <w:start w:val="1"/>
      <w:numFmt w:val="bullet"/>
      <w:lvlText w:val="o"/>
      <w:lvlJc w:val="left"/>
      <w:pPr>
        <w:ind w:left="1667" w:hanging="360"/>
      </w:pPr>
      <w:rPr>
        <w:rFonts w:ascii="Courier New" w:hAnsi="Courier New" w:cs="Courier New" w:hint="default"/>
      </w:rPr>
    </w:lvl>
    <w:lvl w:ilvl="2" w:tplc="7CE2906A">
      <w:start w:val="1"/>
      <w:numFmt w:val="bullet"/>
      <w:lvlText w:val=""/>
      <w:lvlJc w:val="left"/>
      <w:pPr>
        <w:ind w:left="2387" w:hanging="360"/>
      </w:pPr>
      <w:rPr>
        <w:rFonts w:ascii="Wingdings" w:hAnsi="Wingdings" w:hint="default"/>
      </w:rPr>
    </w:lvl>
    <w:lvl w:ilvl="3" w:tplc="AE0EF4CA">
      <w:start w:val="1"/>
      <w:numFmt w:val="bullet"/>
      <w:lvlText w:val=""/>
      <w:lvlJc w:val="left"/>
      <w:pPr>
        <w:ind w:left="3107" w:hanging="360"/>
      </w:pPr>
      <w:rPr>
        <w:rFonts w:ascii="Symbol" w:hAnsi="Symbol" w:hint="default"/>
      </w:rPr>
    </w:lvl>
    <w:lvl w:ilvl="4" w:tplc="A43067AA">
      <w:start w:val="1"/>
      <w:numFmt w:val="bullet"/>
      <w:lvlText w:val="o"/>
      <w:lvlJc w:val="left"/>
      <w:pPr>
        <w:ind w:left="3827" w:hanging="360"/>
      </w:pPr>
      <w:rPr>
        <w:rFonts w:ascii="Courier New" w:hAnsi="Courier New" w:cs="Courier New" w:hint="default"/>
      </w:rPr>
    </w:lvl>
    <w:lvl w:ilvl="5" w:tplc="74F2EF6A">
      <w:start w:val="1"/>
      <w:numFmt w:val="bullet"/>
      <w:lvlText w:val=""/>
      <w:lvlJc w:val="left"/>
      <w:pPr>
        <w:ind w:left="4547" w:hanging="360"/>
      </w:pPr>
      <w:rPr>
        <w:rFonts w:ascii="Wingdings" w:hAnsi="Wingdings" w:hint="default"/>
      </w:rPr>
    </w:lvl>
    <w:lvl w:ilvl="6" w:tplc="4808AED0">
      <w:start w:val="1"/>
      <w:numFmt w:val="bullet"/>
      <w:lvlText w:val=""/>
      <w:lvlJc w:val="left"/>
      <w:pPr>
        <w:ind w:left="5267" w:hanging="360"/>
      </w:pPr>
      <w:rPr>
        <w:rFonts w:ascii="Symbol" w:hAnsi="Symbol" w:hint="default"/>
      </w:rPr>
    </w:lvl>
    <w:lvl w:ilvl="7" w:tplc="E7B24B9A">
      <w:start w:val="1"/>
      <w:numFmt w:val="bullet"/>
      <w:lvlText w:val="o"/>
      <w:lvlJc w:val="left"/>
      <w:pPr>
        <w:ind w:left="5987" w:hanging="360"/>
      </w:pPr>
      <w:rPr>
        <w:rFonts w:ascii="Courier New" w:hAnsi="Courier New" w:cs="Courier New" w:hint="default"/>
      </w:rPr>
    </w:lvl>
    <w:lvl w:ilvl="8" w:tplc="C744F38A">
      <w:start w:val="1"/>
      <w:numFmt w:val="bullet"/>
      <w:lvlText w:val=""/>
      <w:lvlJc w:val="left"/>
      <w:pPr>
        <w:ind w:left="6707" w:hanging="360"/>
      </w:pPr>
      <w:rPr>
        <w:rFonts w:ascii="Wingdings" w:hAnsi="Wingdings" w:hint="default"/>
      </w:rPr>
    </w:lvl>
  </w:abstractNum>
  <w:abstractNum w:abstractNumId="20"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1" w15:restartNumberingAfterBreak="0">
    <w:nsid w:val="515E53D8"/>
    <w:multiLevelType w:val="multilevel"/>
    <w:tmpl w:val="3B2C9A34"/>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2" w15:restartNumberingAfterBreak="0">
    <w:nsid w:val="54521321"/>
    <w:multiLevelType w:val="hybridMultilevel"/>
    <w:tmpl w:val="13725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0540A9"/>
    <w:multiLevelType w:val="multilevel"/>
    <w:tmpl w:val="2AAA02E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4" w15:restartNumberingAfterBreak="0">
    <w:nsid w:val="63A869DF"/>
    <w:multiLevelType w:val="multilevel"/>
    <w:tmpl w:val="20AE270E"/>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5" w15:restartNumberingAfterBreak="0">
    <w:nsid w:val="64F969AA"/>
    <w:multiLevelType w:val="hybridMultilevel"/>
    <w:tmpl w:val="42AC5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D1D40AC"/>
    <w:multiLevelType w:val="hybridMultilevel"/>
    <w:tmpl w:val="4A4219B0"/>
    <w:name w:val="TableNumbering"/>
    <w:lvl w:ilvl="0" w:tplc="8418F8BC">
      <w:start w:val="1"/>
      <w:numFmt w:val="decimal"/>
      <w:pStyle w:val="TableTextNumbered"/>
      <w:lvlText w:val="%1."/>
      <w:lvlJc w:val="left"/>
      <w:pPr>
        <w:tabs>
          <w:tab w:val="num" w:pos="482"/>
        </w:tabs>
        <w:ind w:left="482" w:hanging="369"/>
      </w:pPr>
      <w:rPr>
        <w:rFonts w:hint="default"/>
      </w:rPr>
    </w:lvl>
    <w:lvl w:ilvl="1" w:tplc="C620716C">
      <w:start w:val="1"/>
      <w:numFmt w:val="lowerLetter"/>
      <w:pStyle w:val="TableTextNumbered2"/>
      <w:lvlText w:val="%2."/>
      <w:lvlJc w:val="left"/>
      <w:pPr>
        <w:tabs>
          <w:tab w:val="num" w:pos="822"/>
        </w:tabs>
        <w:ind w:left="822" w:hanging="340"/>
      </w:pPr>
      <w:rPr>
        <w:rFonts w:hint="default"/>
      </w:rPr>
    </w:lvl>
    <w:lvl w:ilvl="2" w:tplc="A220184C">
      <w:start w:val="1"/>
      <w:numFmt w:val="lowerRoman"/>
      <w:pStyle w:val="TableTextNumbered3"/>
      <w:lvlText w:val="%3."/>
      <w:lvlJc w:val="left"/>
      <w:pPr>
        <w:tabs>
          <w:tab w:val="num" w:pos="1219"/>
        </w:tabs>
        <w:ind w:left="1219" w:hanging="397"/>
      </w:pPr>
      <w:rPr>
        <w:rFonts w:hint="default"/>
      </w:rPr>
    </w:lvl>
    <w:lvl w:ilvl="3" w:tplc="7524896E">
      <w:start w:val="1"/>
      <w:numFmt w:val="none"/>
      <w:lvlText w:val=""/>
      <w:lvlJc w:val="left"/>
      <w:pPr>
        <w:ind w:left="1440" w:hanging="360"/>
      </w:pPr>
      <w:rPr>
        <w:rFonts w:hint="default"/>
      </w:rPr>
    </w:lvl>
    <w:lvl w:ilvl="4" w:tplc="A844C9E6">
      <w:start w:val="1"/>
      <w:numFmt w:val="none"/>
      <w:lvlText w:val=""/>
      <w:lvlJc w:val="left"/>
      <w:pPr>
        <w:ind w:left="1800" w:hanging="360"/>
      </w:pPr>
      <w:rPr>
        <w:rFonts w:hint="default"/>
      </w:rPr>
    </w:lvl>
    <w:lvl w:ilvl="5" w:tplc="F56606DE">
      <w:start w:val="1"/>
      <w:numFmt w:val="none"/>
      <w:lvlText w:val=""/>
      <w:lvlJc w:val="left"/>
      <w:pPr>
        <w:ind w:left="2160" w:hanging="360"/>
      </w:pPr>
      <w:rPr>
        <w:rFonts w:hint="default"/>
      </w:rPr>
    </w:lvl>
    <w:lvl w:ilvl="6" w:tplc="E48A2600">
      <w:start w:val="1"/>
      <w:numFmt w:val="none"/>
      <w:lvlText w:val=""/>
      <w:lvlJc w:val="left"/>
      <w:pPr>
        <w:ind w:left="2520" w:hanging="360"/>
      </w:pPr>
      <w:rPr>
        <w:rFonts w:hint="default"/>
      </w:rPr>
    </w:lvl>
    <w:lvl w:ilvl="7" w:tplc="589849FA">
      <w:start w:val="1"/>
      <w:numFmt w:val="none"/>
      <w:lvlText w:val=""/>
      <w:lvlJc w:val="left"/>
      <w:pPr>
        <w:ind w:left="2880" w:hanging="360"/>
      </w:pPr>
      <w:rPr>
        <w:rFonts w:hint="default"/>
      </w:rPr>
    </w:lvl>
    <w:lvl w:ilvl="8" w:tplc="5D946FA6">
      <w:start w:val="1"/>
      <w:numFmt w:val="none"/>
      <w:lvlText w:val=""/>
      <w:lvlJc w:val="left"/>
      <w:pPr>
        <w:ind w:left="3240" w:hanging="360"/>
      </w:pPr>
      <w:rPr>
        <w:rFonts w:hint="default"/>
      </w:rPr>
    </w:lvl>
  </w:abstractNum>
  <w:abstractNum w:abstractNumId="27" w15:restartNumberingAfterBreak="0">
    <w:nsid w:val="70250B03"/>
    <w:multiLevelType w:val="hybridMultilevel"/>
    <w:tmpl w:val="F3EA2326"/>
    <w:name w:val="DEPIQuoteBullets"/>
    <w:lvl w:ilvl="0" w:tplc="84E81DBA">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CA7CB124">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35CE8030">
      <w:start w:val="1"/>
      <w:numFmt w:val="bullet"/>
      <w:lvlText w:val="‒"/>
      <w:lvlJc w:val="left"/>
      <w:pPr>
        <w:tabs>
          <w:tab w:val="num" w:pos="1418"/>
        </w:tabs>
        <w:ind w:left="1418" w:hanging="283"/>
      </w:pPr>
      <w:rPr>
        <w:rFonts w:ascii="Calibri" w:hAnsi="Calibri" w:hint="default"/>
        <w:color w:val="CDDC29" w:themeColor="text2"/>
      </w:rPr>
    </w:lvl>
    <w:lvl w:ilvl="3" w:tplc="1B2A6E92">
      <w:start w:val="1"/>
      <w:numFmt w:val="bullet"/>
      <w:lvlText w:val=""/>
      <w:lvlJc w:val="left"/>
      <w:pPr>
        <w:ind w:left="1136" w:firstLine="283"/>
      </w:pPr>
      <w:rPr>
        <w:rFonts w:ascii="Symbol" w:hAnsi="Symbol" w:hint="default"/>
      </w:rPr>
    </w:lvl>
    <w:lvl w:ilvl="4" w:tplc="4AFC0F42">
      <w:start w:val="1"/>
      <w:numFmt w:val="bullet"/>
      <w:lvlText w:val=""/>
      <w:lvlJc w:val="left"/>
      <w:pPr>
        <w:ind w:left="1420" w:firstLine="283"/>
      </w:pPr>
      <w:rPr>
        <w:rFonts w:ascii="Symbol" w:hAnsi="Symbol" w:hint="default"/>
      </w:rPr>
    </w:lvl>
    <w:lvl w:ilvl="5" w:tplc="B15A729E">
      <w:start w:val="1"/>
      <w:numFmt w:val="bullet"/>
      <w:lvlText w:val=""/>
      <w:lvlJc w:val="left"/>
      <w:pPr>
        <w:ind w:left="1704" w:firstLine="283"/>
      </w:pPr>
      <w:rPr>
        <w:rFonts w:ascii="Wingdings" w:hAnsi="Wingdings" w:hint="default"/>
      </w:rPr>
    </w:lvl>
    <w:lvl w:ilvl="6" w:tplc="98F46554">
      <w:start w:val="1"/>
      <w:numFmt w:val="bullet"/>
      <w:lvlText w:val=""/>
      <w:lvlJc w:val="left"/>
      <w:pPr>
        <w:ind w:left="1988" w:firstLine="283"/>
      </w:pPr>
      <w:rPr>
        <w:rFonts w:ascii="Wingdings" w:hAnsi="Wingdings" w:hint="default"/>
      </w:rPr>
    </w:lvl>
    <w:lvl w:ilvl="7" w:tplc="D53E65BC">
      <w:start w:val="1"/>
      <w:numFmt w:val="bullet"/>
      <w:lvlText w:val=""/>
      <w:lvlJc w:val="left"/>
      <w:pPr>
        <w:ind w:left="2272" w:firstLine="283"/>
      </w:pPr>
      <w:rPr>
        <w:rFonts w:ascii="Symbol" w:hAnsi="Symbol" w:hint="default"/>
      </w:rPr>
    </w:lvl>
    <w:lvl w:ilvl="8" w:tplc="69E4CFAC">
      <w:start w:val="1"/>
      <w:numFmt w:val="bullet"/>
      <w:lvlText w:val=""/>
      <w:lvlJc w:val="left"/>
      <w:pPr>
        <w:ind w:left="2556" w:firstLine="283"/>
      </w:pPr>
      <w:rPr>
        <w:rFonts w:ascii="Symbol" w:hAnsi="Symbol" w:hint="default"/>
      </w:rPr>
    </w:lvl>
  </w:abstractNum>
  <w:abstractNum w:abstractNumId="28" w15:restartNumberingAfterBreak="0">
    <w:nsid w:val="70E145D3"/>
    <w:multiLevelType w:val="hybridMultilevel"/>
    <w:tmpl w:val="FC26F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839021E"/>
    <w:multiLevelType w:val="hybridMultilevel"/>
    <w:tmpl w:val="E0E09B5E"/>
    <w:name w:val="DEPIListNumbering"/>
    <w:lvl w:ilvl="0" w:tplc="410E0584">
      <w:start w:val="1"/>
      <w:numFmt w:val="decimal"/>
      <w:pStyle w:val="ListNumber"/>
      <w:lvlText w:val="%1."/>
      <w:lvlJc w:val="left"/>
      <w:pPr>
        <w:tabs>
          <w:tab w:val="num" w:pos="340"/>
        </w:tabs>
        <w:ind w:left="340" w:hanging="340"/>
      </w:pPr>
      <w:rPr>
        <w:rFonts w:hint="default"/>
        <w:color w:val="363534" w:themeColor="text1"/>
        <w:spacing w:val="0"/>
        <w:sz w:val="20"/>
      </w:rPr>
    </w:lvl>
    <w:lvl w:ilvl="1" w:tplc="DAEE88FE">
      <w:start w:val="1"/>
      <w:numFmt w:val="lowerLetter"/>
      <w:pStyle w:val="ListNumber2"/>
      <w:lvlText w:val="%2."/>
      <w:lvlJc w:val="left"/>
      <w:pPr>
        <w:tabs>
          <w:tab w:val="num" w:pos="680"/>
        </w:tabs>
        <w:ind w:left="680" w:hanging="340"/>
      </w:pPr>
      <w:rPr>
        <w:rFonts w:hint="default"/>
        <w:color w:val="363534" w:themeColor="text1"/>
        <w:spacing w:val="0"/>
        <w:sz w:val="20"/>
      </w:rPr>
    </w:lvl>
    <w:lvl w:ilvl="2" w:tplc="1C869C26">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tplc="F10E2596">
      <w:start w:val="1"/>
      <w:numFmt w:val="none"/>
      <w:lvlText w:val=""/>
      <w:lvlJc w:val="left"/>
      <w:pPr>
        <w:tabs>
          <w:tab w:val="num" w:pos="-31680"/>
        </w:tabs>
        <w:ind w:left="-32767" w:firstLine="0"/>
      </w:pPr>
      <w:rPr>
        <w:rFonts w:hint="default"/>
      </w:rPr>
    </w:lvl>
    <w:lvl w:ilvl="4" w:tplc="68225D76">
      <w:start w:val="1"/>
      <w:numFmt w:val="none"/>
      <w:lvlText w:val=""/>
      <w:lvlJc w:val="left"/>
      <w:pPr>
        <w:tabs>
          <w:tab w:val="num" w:pos="-31680"/>
        </w:tabs>
        <w:ind w:left="-32767" w:firstLine="0"/>
      </w:pPr>
      <w:rPr>
        <w:rFonts w:hint="default"/>
      </w:rPr>
    </w:lvl>
    <w:lvl w:ilvl="5" w:tplc="D49CFE46">
      <w:start w:val="1"/>
      <w:numFmt w:val="none"/>
      <w:lvlText w:val=""/>
      <w:lvlJc w:val="left"/>
      <w:pPr>
        <w:tabs>
          <w:tab w:val="num" w:pos="-31680"/>
        </w:tabs>
        <w:ind w:left="-32767" w:firstLine="0"/>
      </w:pPr>
      <w:rPr>
        <w:rFonts w:hint="default"/>
      </w:rPr>
    </w:lvl>
    <w:lvl w:ilvl="6" w:tplc="8794BCD0">
      <w:start w:val="1"/>
      <w:numFmt w:val="none"/>
      <w:lvlText w:val=""/>
      <w:lvlJc w:val="left"/>
      <w:pPr>
        <w:tabs>
          <w:tab w:val="num" w:pos="-31680"/>
        </w:tabs>
        <w:ind w:left="-32767" w:firstLine="0"/>
      </w:pPr>
      <w:rPr>
        <w:rFonts w:hint="default"/>
      </w:rPr>
    </w:lvl>
    <w:lvl w:ilvl="7" w:tplc="EC04FB2A">
      <w:start w:val="1"/>
      <w:numFmt w:val="none"/>
      <w:lvlText w:val=""/>
      <w:lvlJc w:val="left"/>
      <w:pPr>
        <w:tabs>
          <w:tab w:val="num" w:pos="-31680"/>
        </w:tabs>
        <w:ind w:left="-32767" w:firstLine="0"/>
      </w:pPr>
      <w:rPr>
        <w:rFonts w:hint="default"/>
      </w:rPr>
    </w:lvl>
    <w:lvl w:ilvl="8" w:tplc="01904B44">
      <w:start w:val="1"/>
      <w:numFmt w:val="none"/>
      <w:lvlText w:val=""/>
      <w:lvlJc w:val="left"/>
      <w:pPr>
        <w:tabs>
          <w:tab w:val="num" w:pos="-31680"/>
        </w:tabs>
        <w:ind w:left="-32767" w:firstLine="0"/>
      </w:pPr>
      <w:rPr>
        <w:rFonts w:hint="default"/>
      </w:rPr>
    </w:lvl>
  </w:abstractNum>
  <w:abstractNum w:abstractNumId="30" w15:restartNumberingAfterBreak="0">
    <w:nsid w:val="7AC76775"/>
    <w:multiLevelType w:val="hybridMultilevel"/>
    <w:tmpl w:val="9244C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F594077"/>
    <w:multiLevelType w:val="hybridMultilevel"/>
    <w:tmpl w:val="4F3C2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F6C1442"/>
    <w:multiLevelType w:val="hybridMultilevel"/>
    <w:tmpl w:val="B9684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26"/>
  </w:num>
  <w:num w:numId="3">
    <w:abstractNumId w:val="23"/>
  </w:num>
  <w:num w:numId="4">
    <w:abstractNumId w:val="29"/>
  </w:num>
  <w:num w:numId="5">
    <w:abstractNumId w:val="13"/>
  </w:num>
  <w:num w:numId="6">
    <w:abstractNumId w:val="5"/>
  </w:num>
  <w:num w:numId="7">
    <w:abstractNumId w:val="3"/>
  </w:num>
  <w:num w:numId="8">
    <w:abstractNumId w:val="0"/>
  </w:num>
  <w:num w:numId="9">
    <w:abstractNumId w:val="27"/>
  </w:num>
  <w:num w:numId="10">
    <w:abstractNumId w:val="8"/>
  </w:num>
  <w:num w:numId="11">
    <w:abstractNumId w:val="14"/>
  </w:num>
  <w:num w:numId="12">
    <w:abstractNumId w:val="10"/>
  </w:num>
  <w:num w:numId="13">
    <w:abstractNumId w:val="18"/>
  </w:num>
  <w:num w:numId="14">
    <w:abstractNumId w:val="19"/>
  </w:num>
  <w:num w:numId="15">
    <w:abstractNumId w:val="1"/>
  </w:num>
  <w:num w:numId="16">
    <w:abstractNumId w:val="28"/>
  </w:num>
  <w:num w:numId="17">
    <w:abstractNumId w:val="11"/>
  </w:num>
  <w:num w:numId="18">
    <w:abstractNumId w:val="12"/>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7"/>
  </w:num>
  <w:num w:numId="22">
    <w:abstractNumId w:val="31"/>
  </w:num>
  <w:num w:numId="23">
    <w:abstractNumId w:val="25"/>
  </w:num>
  <w:num w:numId="24">
    <w:abstractNumId w:val="4"/>
  </w:num>
  <w:num w:numId="25">
    <w:abstractNumId w:val="16"/>
  </w:num>
  <w:num w:numId="26">
    <w:abstractNumId w:val="30"/>
  </w:num>
  <w:num w:numId="27">
    <w:abstractNumId w:val="32"/>
  </w:num>
  <w:num w:numId="28">
    <w:abstractNumId w:val="2"/>
  </w:num>
  <w:num w:numId="29">
    <w:abstractNumId w:val="22"/>
  </w:num>
  <w:num w:numId="30">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proofState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2C4"/>
    <w:rsid w:val="000024EB"/>
    <w:rsid w:val="0000279C"/>
    <w:rsid w:val="000028B4"/>
    <w:rsid w:val="00002DE1"/>
    <w:rsid w:val="0000391C"/>
    <w:rsid w:val="00003960"/>
    <w:rsid w:val="00003BB1"/>
    <w:rsid w:val="00003F20"/>
    <w:rsid w:val="00004237"/>
    <w:rsid w:val="00004254"/>
    <w:rsid w:val="0000456E"/>
    <w:rsid w:val="00004641"/>
    <w:rsid w:val="0000491E"/>
    <w:rsid w:val="00004CA4"/>
    <w:rsid w:val="00004CD3"/>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14C"/>
    <w:rsid w:val="0001226A"/>
    <w:rsid w:val="00012B94"/>
    <w:rsid w:val="00012E66"/>
    <w:rsid w:val="00012EC2"/>
    <w:rsid w:val="00012F26"/>
    <w:rsid w:val="00013360"/>
    <w:rsid w:val="0001362A"/>
    <w:rsid w:val="0001381F"/>
    <w:rsid w:val="0001389C"/>
    <w:rsid w:val="0001393A"/>
    <w:rsid w:val="00013BAE"/>
    <w:rsid w:val="00013DC6"/>
    <w:rsid w:val="0001466C"/>
    <w:rsid w:val="00014CCB"/>
    <w:rsid w:val="00014E15"/>
    <w:rsid w:val="00014F60"/>
    <w:rsid w:val="00015BB6"/>
    <w:rsid w:val="00016478"/>
    <w:rsid w:val="000171F8"/>
    <w:rsid w:val="000171FD"/>
    <w:rsid w:val="00017669"/>
    <w:rsid w:val="00017BF1"/>
    <w:rsid w:val="00017D91"/>
    <w:rsid w:val="00020904"/>
    <w:rsid w:val="00020945"/>
    <w:rsid w:val="00020DB2"/>
    <w:rsid w:val="00021A33"/>
    <w:rsid w:val="00021C78"/>
    <w:rsid w:val="00021CF5"/>
    <w:rsid w:val="00021E75"/>
    <w:rsid w:val="00022256"/>
    <w:rsid w:val="0002261E"/>
    <w:rsid w:val="0002267A"/>
    <w:rsid w:val="000227DA"/>
    <w:rsid w:val="00022F51"/>
    <w:rsid w:val="000230FD"/>
    <w:rsid w:val="0002325E"/>
    <w:rsid w:val="00023536"/>
    <w:rsid w:val="000236AE"/>
    <w:rsid w:val="000237E0"/>
    <w:rsid w:val="00023AFB"/>
    <w:rsid w:val="0002404B"/>
    <w:rsid w:val="00024572"/>
    <w:rsid w:val="00024574"/>
    <w:rsid w:val="00024896"/>
    <w:rsid w:val="00024990"/>
    <w:rsid w:val="00024CC1"/>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0F60"/>
    <w:rsid w:val="0003108C"/>
    <w:rsid w:val="00031190"/>
    <w:rsid w:val="000312CC"/>
    <w:rsid w:val="000312E9"/>
    <w:rsid w:val="0003176C"/>
    <w:rsid w:val="00031813"/>
    <w:rsid w:val="00031F2C"/>
    <w:rsid w:val="000323E0"/>
    <w:rsid w:val="000323EF"/>
    <w:rsid w:val="0003294B"/>
    <w:rsid w:val="00032D71"/>
    <w:rsid w:val="00033137"/>
    <w:rsid w:val="00033178"/>
    <w:rsid w:val="000331B1"/>
    <w:rsid w:val="00033331"/>
    <w:rsid w:val="00033A8A"/>
    <w:rsid w:val="0003407D"/>
    <w:rsid w:val="0003451C"/>
    <w:rsid w:val="00034E46"/>
    <w:rsid w:val="0003510A"/>
    <w:rsid w:val="00035139"/>
    <w:rsid w:val="00035163"/>
    <w:rsid w:val="000351EF"/>
    <w:rsid w:val="00035B4E"/>
    <w:rsid w:val="00035F72"/>
    <w:rsid w:val="00035F98"/>
    <w:rsid w:val="000362D6"/>
    <w:rsid w:val="00036908"/>
    <w:rsid w:val="00036A70"/>
    <w:rsid w:val="00036FBD"/>
    <w:rsid w:val="00037072"/>
    <w:rsid w:val="00037CE2"/>
    <w:rsid w:val="00037F49"/>
    <w:rsid w:val="00037F81"/>
    <w:rsid w:val="00040BDB"/>
    <w:rsid w:val="00040DBD"/>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EB7"/>
    <w:rsid w:val="00046EE3"/>
    <w:rsid w:val="000473A1"/>
    <w:rsid w:val="0004761D"/>
    <w:rsid w:val="00047C72"/>
    <w:rsid w:val="00047CE9"/>
    <w:rsid w:val="000501F1"/>
    <w:rsid w:val="00050257"/>
    <w:rsid w:val="00050487"/>
    <w:rsid w:val="000504A5"/>
    <w:rsid w:val="000505E8"/>
    <w:rsid w:val="000507C3"/>
    <w:rsid w:val="000510DC"/>
    <w:rsid w:val="00052234"/>
    <w:rsid w:val="00052630"/>
    <w:rsid w:val="00052825"/>
    <w:rsid w:val="00052C61"/>
    <w:rsid w:val="00053140"/>
    <w:rsid w:val="00053244"/>
    <w:rsid w:val="000534E2"/>
    <w:rsid w:val="00053C43"/>
    <w:rsid w:val="0005472E"/>
    <w:rsid w:val="000547C6"/>
    <w:rsid w:val="000548E8"/>
    <w:rsid w:val="00054AD4"/>
    <w:rsid w:val="00055546"/>
    <w:rsid w:val="0005568C"/>
    <w:rsid w:val="0005577B"/>
    <w:rsid w:val="000557B4"/>
    <w:rsid w:val="00055860"/>
    <w:rsid w:val="00055D0B"/>
    <w:rsid w:val="000560BA"/>
    <w:rsid w:val="000570E5"/>
    <w:rsid w:val="00057899"/>
    <w:rsid w:val="0005796D"/>
    <w:rsid w:val="00057B7B"/>
    <w:rsid w:val="00057EB2"/>
    <w:rsid w:val="0006013C"/>
    <w:rsid w:val="00060496"/>
    <w:rsid w:val="00060538"/>
    <w:rsid w:val="00060EE0"/>
    <w:rsid w:val="00060FD9"/>
    <w:rsid w:val="000612AF"/>
    <w:rsid w:val="00061573"/>
    <w:rsid w:val="000617D7"/>
    <w:rsid w:val="000620DA"/>
    <w:rsid w:val="0006226B"/>
    <w:rsid w:val="000623CA"/>
    <w:rsid w:val="000626EE"/>
    <w:rsid w:val="00062966"/>
    <w:rsid w:val="00062985"/>
    <w:rsid w:val="00062D13"/>
    <w:rsid w:val="00063948"/>
    <w:rsid w:val="00063E71"/>
    <w:rsid w:val="00063F27"/>
    <w:rsid w:val="000640A9"/>
    <w:rsid w:val="0006422E"/>
    <w:rsid w:val="00064489"/>
    <w:rsid w:val="00065584"/>
    <w:rsid w:val="000655FD"/>
    <w:rsid w:val="00065A52"/>
    <w:rsid w:val="00065BDA"/>
    <w:rsid w:val="000660C5"/>
    <w:rsid w:val="00066ABF"/>
    <w:rsid w:val="00066F02"/>
    <w:rsid w:val="00067098"/>
    <w:rsid w:val="0006742D"/>
    <w:rsid w:val="000676F8"/>
    <w:rsid w:val="00067769"/>
    <w:rsid w:val="000704F3"/>
    <w:rsid w:val="0007060E"/>
    <w:rsid w:val="00070A07"/>
    <w:rsid w:val="00070C97"/>
    <w:rsid w:val="0007112E"/>
    <w:rsid w:val="000719BF"/>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6EF"/>
    <w:rsid w:val="000758E3"/>
    <w:rsid w:val="00076B41"/>
    <w:rsid w:val="0008006E"/>
    <w:rsid w:val="00080177"/>
    <w:rsid w:val="000802A9"/>
    <w:rsid w:val="00080392"/>
    <w:rsid w:val="0008060A"/>
    <w:rsid w:val="0008061A"/>
    <w:rsid w:val="0008129B"/>
    <w:rsid w:val="000816AD"/>
    <w:rsid w:val="000819DF"/>
    <w:rsid w:val="0008221A"/>
    <w:rsid w:val="00082224"/>
    <w:rsid w:val="0008252E"/>
    <w:rsid w:val="00082889"/>
    <w:rsid w:val="00082914"/>
    <w:rsid w:val="0008309F"/>
    <w:rsid w:val="0008381D"/>
    <w:rsid w:val="000838A2"/>
    <w:rsid w:val="00083917"/>
    <w:rsid w:val="00083BF7"/>
    <w:rsid w:val="00083CD6"/>
    <w:rsid w:val="00084187"/>
    <w:rsid w:val="000846E6"/>
    <w:rsid w:val="00084899"/>
    <w:rsid w:val="00084CB1"/>
    <w:rsid w:val="000854DB"/>
    <w:rsid w:val="00085689"/>
    <w:rsid w:val="0008568F"/>
    <w:rsid w:val="00086009"/>
    <w:rsid w:val="00086434"/>
    <w:rsid w:val="00086462"/>
    <w:rsid w:val="00087430"/>
    <w:rsid w:val="0008745F"/>
    <w:rsid w:val="00087E20"/>
    <w:rsid w:val="000908D6"/>
    <w:rsid w:val="0009125C"/>
    <w:rsid w:val="000913AD"/>
    <w:rsid w:val="00091975"/>
    <w:rsid w:val="00091F49"/>
    <w:rsid w:val="0009214D"/>
    <w:rsid w:val="00092F4E"/>
    <w:rsid w:val="00093051"/>
    <w:rsid w:val="000935F8"/>
    <w:rsid w:val="000938C5"/>
    <w:rsid w:val="00093F02"/>
    <w:rsid w:val="000948CF"/>
    <w:rsid w:val="00094A84"/>
    <w:rsid w:val="00094F27"/>
    <w:rsid w:val="0009521E"/>
    <w:rsid w:val="00095E8A"/>
    <w:rsid w:val="00096627"/>
    <w:rsid w:val="00096B2D"/>
    <w:rsid w:val="00096B35"/>
    <w:rsid w:val="00097170"/>
    <w:rsid w:val="000971AE"/>
    <w:rsid w:val="0009745A"/>
    <w:rsid w:val="00097538"/>
    <w:rsid w:val="000975A0"/>
    <w:rsid w:val="00097763"/>
    <w:rsid w:val="000979B3"/>
    <w:rsid w:val="00097BCF"/>
    <w:rsid w:val="00097C1B"/>
    <w:rsid w:val="000A0179"/>
    <w:rsid w:val="000A04B4"/>
    <w:rsid w:val="000A055B"/>
    <w:rsid w:val="000A059B"/>
    <w:rsid w:val="000A05D6"/>
    <w:rsid w:val="000A0744"/>
    <w:rsid w:val="000A09AD"/>
    <w:rsid w:val="000A0D74"/>
    <w:rsid w:val="000A101E"/>
    <w:rsid w:val="000A1053"/>
    <w:rsid w:val="000A1512"/>
    <w:rsid w:val="000A15E4"/>
    <w:rsid w:val="000A16B0"/>
    <w:rsid w:val="000A2315"/>
    <w:rsid w:val="000A28BD"/>
    <w:rsid w:val="000A2A90"/>
    <w:rsid w:val="000A2B12"/>
    <w:rsid w:val="000A2C62"/>
    <w:rsid w:val="000A2E96"/>
    <w:rsid w:val="000A30F9"/>
    <w:rsid w:val="000A31CA"/>
    <w:rsid w:val="000A343F"/>
    <w:rsid w:val="000A3721"/>
    <w:rsid w:val="000A3841"/>
    <w:rsid w:val="000A3B01"/>
    <w:rsid w:val="000A4462"/>
    <w:rsid w:val="000A4744"/>
    <w:rsid w:val="000A51F3"/>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970"/>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122"/>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0BB2"/>
    <w:rsid w:val="000C27FF"/>
    <w:rsid w:val="000C2888"/>
    <w:rsid w:val="000C2CCC"/>
    <w:rsid w:val="000C2CD8"/>
    <w:rsid w:val="000C2DE3"/>
    <w:rsid w:val="000C33EB"/>
    <w:rsid w:val="000C3B79"/>
    <w:rsid w:val="000C3C38"/>
    <w:rsid w:val="000C3CB2"/>
    <w:rsid w:val="000C3F67"/>
    <w:rsid w:val="000C41E0"/>
    <w:rsid w:val="000C41F9"/>
    <w:rsid w:val="000C4231"/>
    <w:rsid w:val="000C436A"/>
    <w:rsid w:val="000C4941"/>
    <w:rsid w:val="000C4CBD"/>
    <w:rsid w:val="000C4E6D"/>
    <w:rsid w:val="000C55BE"/>
    <w:rsid w:val="000C576D"/>
    <w:rsid w:val="000C57F2"/>
    <w:rsid w:val="000C59E2"/>
    <w:rsid w:val="000C6231"/>
    <w:rsid w:val="000C707C"/>
    <w:rsid w:val="000C7611"/>
    <w:rsid w:val="000D0176"/>
    <w:rsid w:val="000D050A"/>
    <w:rsid w:val="000D0526"/>
    <w:rsid w:val="000D06EA"/>
    <w:rsid w:val="000D0CA4"/>
    <w:rsid w:val="000D1A7B"/>
    <w:rsid w:val="000D1E7B"/>
    <w:rsid w:val="000D2526"/>
    <w:rsid w:val="000D2555"/>
    <w:rsid w:val="000D2813"/>
    <w:rsid w:val="000D3282"/>
    <w:rsid w:val="000D3AE8"/>
    <w:rsid w:val="000D3B59"/>
    <w:rsid w:val="000D3D33"/>
    <w:rsid w:val="000D3E39"/>
    <w:rsid w:val="000D3F7B"/>
    <w:rsid w:val="000D4130"/>
    <w:rsid w:val="000D42D6"/>
    <w:rsid w:val="000D464F"/>
    <w:rsid w:val="000D4EC1"/>
    <w:rsid w:val="000D54A9"/>
    <w:rsid w:val="000D6DC7"/>
    <w:rsid w:val="000D703A"/>
    <w:rsid w:val="000D7202"/>
    <w:rsid w:val="000D7482"/>
    <w:rsid w:val="000D76D9"/>
    <w:rsid w:val="000D7891"/>
    <w:rsid w:val="000D7E1F"/>
    <w:rsid w:val="000E01C1"/>
    <w:rsid w:val="000E01D0"/>
    <w:rsid w:val="000E1779"/>
    <w:rsid w:val="000E1BEC"/>
    <w:rsid w:val="000E1C90"/>
    <w:rsid w:val="000E1F1D"/>
    <w:rsid w:val="000E21E5"/>
    <w:rsid w:val="000E2207"/>
    <w:rsid w:val="000E24E1"/>
    <w:rsid w:val="000E2520"/>
    <w:rsid w:val="000E25A9"/>
    <w:rsid w:val="000E27B6"/>
    <w:rsid w:val="000E2CE7"/>
    <w:rsid w:val="000E2F58"/>
    <w:rsid w:val="000E33C8"/>
    <w:rsid w:val="000E35C7"/>
    <w:rsid w:val="000E3AF5"/>
    <w:rsid w:val="000E3B96"/>
    <w:rsid w:val="000E4B54"/>
    <w:rsid w:val="000E53BD"/>
    <w:rsid w:val="000E55A2"/>
    <w:rsid w:val="000E57A4"/>
    <w:rsid w:val="000E5EFB"/>
    <w:rsid w:val="000E5F4E"/>
    <w:rsid w:val="000E60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5AE"/>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23E"/>
    <w:rsid w:val="000F6801"/>
    <w:rsid w:val="000F6803"/>
    <w:rsid w:val="000F69CA"/>
    <w:rsid w:val="000F6D60"/>
    <w:rsid w:val="000F6D6B"/>
    <w:rsid w:val="000F7657"/>
    <w:rsid w:val="000F7A4B"/>
    <w:rsid w:val="000F7DF3"/>
    <w:rsid w:val="000F7F8C"/>
    <w:rsid w:val="001000DA"/>
    <w:rsid w:val="00100611"/>
    <w:rsid w:val="001006AD"/>
    <w:rsid w:val="0010072A"/>
    <w:rsid w:val="001009C3"/>
    <w:rsid w:val="00100B5E"/>
    <w:rsid w:val="00101435"/>
    <w:rsid w:val="00101451"/>
    <w:rsid w:val="0010158B"/>
    <w:rsid w:val="0010233C"/>
    <w:rsid w:val="0010306F"/>
    <w:rsid w:val="001031FC"/>
    <w:rsid w:val="0010384A"/>
    <w:rsid w:val="00103C29"/>
    <w:rsid w:val="00103D73"/>
    <w:rsid w:val="00103F0F"/>
    <w:rsid w:val="00104371"/>
    <w:rsid w:val="001044F8"/>
    <w:rsid w:val="00104F66"/>
    <w:rsid w:val="001054A3"/>
    <w:rsid w:val="0010559C"/>
    <w:rsid w:val="0010595B"/>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BBF"/>
    <w:rsid w:val="00114F21"/>
    <w:rsid w:val="00114F4E"/>
    <w:rsid w:val="00115310"/>
    <w:rsid w:val="0011586B"/>
    <w:rsid w:val="00115E3D"/>
    <w:rsid w:val="001177A2"/>
    <w:rsid w:val="00117819"/>
    <w:rsid w:val="001179D3"/>
    <w:rsid w:val="00117CFE"/>
    <w:rsid w:val="00117DD6"/>
    <w:rsid w:val="00117F77"/>
    <w:rsid w:val="001201B1"/>
    <w:rsid w:val="001202B1"/>
    <w:rsid w:val="001203C0"/>
    <w:rsid w:val="001204D7"/>
    <w:rsid w:val="001208F4"/>
    <w:rsid w:val="0012093F"/>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1A8"/>
    <w:rsid w:val="001253D5"/>
    <w:rsid w:val="00125A6C"/>
    <w:rsid w:val="00125C50"/>
    <w:rsid w:val="00125F99"/>
    <w:rsid w:val="001262FB"/>
    <w:rsid w:val="001266B1"/>
    <w:rsid w:val="001269E0"/>
    <w:rsid w:val="001270A2"/>
    <w:rsid w:val="001270B7"/>
    <w:rsid w:val="00127385"/>
    <w:rsid w:val="00127410"/>
    <w:rsid w:val="0012741A"/>
    <w:rsid w:val="00127532"/>
    <w:rsid w:val="00127F2F"/>
    <w:rsid w:val="001300CB"/>
    <w:rsid w:val="001306D2"/>
    <w:rsid w:val="00131311"/>
    <w:rsid w:val="001314EF"/>
    <w:rsid w:val="001315CE"/>
    <w:rsid w:val="001317AF"/>
    <w:rsid w:val="0013225C"/>
    <w:rsid w:val="0013248A"/>
    <w:rsid w:val="001325D7"/>
    <w:rsid w:val="00132744"/>
    <w:rsid w:val="00132777"/>
    <w:rsid w:val="00132A90"/>
    <w:rsid w:val="00133770"/>
    <w:rsid w:val="00133A4B"/>
    <w:rsid w:val="00133A9C"/>
    <w:rsid w:val="00133E3D"/>
    <w:rsid w:val="0013436B"/>
    <w:rsid w:val="0013448B"/>
    <w:rsid w:val="001346B4"/>
    <w:rsid w:val="00134898"/>
    <w:rsid w:val="00134E87"/>
    <w:rsid w:val="00135893"/>
    <w:rsid w:val="00135A18"/>
    <w:rsid w:val="00136666"/>
    <w:rsid w:val="00136CE3"/>
    <w:rsid w:val="00136D91"/>
    <w:rsid w:val="00136EBF"/>
    <w:rsid w:val="001374EB"/>
    <w:rsid w:val="0013757A"/>
    <w:rsid w:val="001376E5"/>
    <w:rsid w:val="00137829"/>
    <w:rsid w:val="0013799D"/>
    <w:rsid w:val="00137D85"/>
    <w:rsid w:val="0014019B"/>
    <w:rsid w:val="00140262"/>
    <w:rsid w:val="001408BD"/>
    <w:rsid w:val="001409C8"/>
    <w:rsid w:val="00140AE9"/>
    <w:rsid w:val="00140B0D"/>
    <w:rsid w:val="00140E02"/>
    <w:rsid w:val="001418BB"/>
    <w:rsid w:val="00141F9F"/>
    <w:rsid w:val="001422E5"/>
    <w:rsid w:val="001427A6"/>
    <w:rsid w:val="00142AFE"/>
    <w:rsid w:val="00142C15"/>
    <w:rsid w:val="00142C6C"/>
    <w:rsid w:val="00142DFF"/>
    <w:rsid w:val="00142E13"/>
    <w:rsid w:val="0014351C"/>
    <w:rsid w:val="0014395E"/>
    <w:rsid w:val="001439C8"/>
    <w:rsid w:val="00143B42"/>
    <w:rsid w:val="00143CD8"/>
    <w:rsid w:val="001440DD"/>
    <w:rsid w:val="00144226"/>
    <w:rsid w:val="001443D1"/>
    <w:rsid w:val="001444F9"/>
    <w:rsid w:val="00144714"/>
    <w:rsid w:val="00144766"/>
    <w:rsid w:val="001447E1"/>
    <w:rsid w:val="00144BA1"/>
    <w:rsid w:val="00145711"/>
    <w:rsid w:val="0014576E"/>
    <w:rsid w:val="001457F6"/>
    <w:rsid w:val="001459D7"/>
    <w:rsid w:val="00145BB5"/>
    <w:rsid w:val="00146165"/>
    <w:rsid w:val="00146CDE"/>
    <w:rsid w:val="0014701F"/>
    <w:rsid w:val="001470F1"/>
    <w:rsid w:val="00147174"/>
    <w:rsid w:val="001474AE"/>
    <w:rsid w:val="001474D5"/>
    <w:rsid w:val="00147B75"/>
    <w:rsid w:val="00147B9C"/>
    <w:rsid w:val="00147EC2"/>
    <w:rsid w:val="00150172"/>
    <w:rsid w:val="001501A0"/>
    <w:rsid w:val="001503CD"/>
    <w:rsid w:val="00150BC2"/>
    <w:rsid w:val="00150CF6"/>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B75"/>
    <w:rsid w:val="00156F4A"/>
    <w:rsid w:val="001578F9"/>
    <w:rsid w:val="00157E61"/>
    <w:rsid w:val="00157E78"/>
    <w:rsid w:val="001601C2"/>
    <w:rsid w:val="001608AC"/>
    <w:rsid w:val="00160ED7"/>
    <w:rsid w:val="001619E0"/>
    <w:rsid w:val="00161E60"/>
    <w:rsid w:val="001624A1"/>
    <w:rsid w:val="00162B03"/>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5E4D"/>
    <w:rsid w:val="001664B5"/>
    <w:rsid w:val="001664DC"/>
    <w:rsid w:val="00166B17"/>
    <w:rsid w:val="00166FEF"/>
    <w:rsid w:val="00167413"/>
    <w:rsid w:val="0016766C"/>
    <w:rsid w:val="001676F4"/>
    <w:rsid w:val="00167865"/>
    <w:rsid w:val="00167CC5"/>
    <w:rsid w:val="00170713"/>
    <w:rsid w:val="00170F85"/>
    <w:rsid w:val="001715D8"/>
    <w:rsid w:val="00171973"/>
    <w:rsid w:val="00171FD1"/>
    <w:rsid w:val="00172031"/>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6D9"/>
    <w:rsid w:val="00177AC3"/>
    <w:rsid w:val="00177B82"/>
    <w:rsid w:val="00180229"/>
    <w:rsid w:val="00180234"/>
    <w:rsid w:val="001805AC"/>
    <w:rsid w:val="001808BF"/>
    <w:rsid w:val="001811ED"/>
    <w:rsid w:val="00181340"/>
    <w:rsid w:val="0018138B"/>
    <w:rsid w:val="00181424"/>
    <w:rsid w:val="0018157F"/>
    <w:rsid w:val="00182759"/>
    <w:rsid w:val="0018296A"/>
    <w:rsid w:val="00182986"/>
    <w:rsid w:val="00183265"/>
    <w:rsid w:val="00183407"/>
    <w:rsid w:val="00183747"/>
    <w:rsid w:val="00183DC3"/>
    <w:rsid w:val="00183F0D"/>
    <w:rsid w:val="0018400C"/>
    <w:rsid w:val="0018432F"/>
    <w:rsid w:val="001846C0"/>
    <w:rsid w:val="00184A9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27"/>
    <w:rsid w:val="00190242"/>
    <w:rsid w:val="0019095F"/>
    <w:rsid w:val="00190A8C"/>
    <w:rsid w:val="001911C7"/>
    <w:rsid w:val="001911F6"/>
    <w:rsid w:val="0019138F"/>
    <w:rsid w:val="00191688"/>
    <w:rsid w:val="0019194F"/>
    <w:rsid w:val="00191D9C"/>
    <w:rsid w:val="00191E38"/>
    <w:rsid w:val="00191F0E"/>
    <w:rsid w:val="00192396"/>
    <w:rsid w:val="001924D8"/>
    <w:rsid w:val="00192793"/>
    <w:rsid w:val="001929A8"/>
    <w:rsid w:val="001932CF"/>
    <w:rsid w:val="00193417"/>
    <w:rsid w:val="0019343C"/>
    <w:rsid w:val="00193BEE"/>
    <w:rsid w:val="001942B8"/>
    <w:rsid w:val="00194471"/>
    <w:rsid w:val="00194A52"/>
    <w:rsid w:val="00194C55"/>
    <w:rsid w:val="00194CF5"/>
    <w:rsid w:val="0019502C"/>
    <w:rsid w:val="001952E8"/>
    <w:rsid w:val="00195776"/>
    <w:rsid w:val="00195EAE"/>
    <w:rsid w:val="00196016"/>
    <w:rsid w:val="00196165"/>
    <w:rsid w:val="00196227"/>
    <w:rsid w:val="00196393"/>
    <w:rsid w:val="0019653F"/>
    <w:rsid w:val="00196667"/>
    <w:rsid w:val="001966C9"/>
    <w:rsid w:val="00197033"/>
    <w:rsid w:val="0019725F"/>
    <w:rsid w:val="00197717"/>
    <w:rsid w:val="001977C0"/>
    <w:rsid w:val="00197F7F"/>
    <w:rsid w:val="001A0827"/>
    <w:rsid w:val="001A0EF8"/>
    <w:rsid w:val="001A1236"/>
    <w:rsid w:val="001A13E9"/>
    <w:rsid w:val="001A150E"/>
    <w:rsid w:val="001A18D2"/>
    <w:rsid w:val="001A245B"/>
    <w:rsid w:val="001A25AC"/>
    <w:rsid w:val="001A2881"/>
    <w:rsid w:val="001A2948"/>
    <w:rsid w:val="001A37A6"/>
    <w:rsid w:val="001A4197"/>
    <w:rsid w:val="001A45A0"/>
    <w:rsid w:val="001A45A5"/>
    <w:rsid w:val="001A4BB8"/>
    <w:rsid w:val="001A4D85"/>
    <w:rsid w:val="001A50A5"/>
    <w:rsid w:val="001A548E"/>
    <w:rsid w:val="001A55E2"/>
    <w:rsid w:val="001A5625"/>
    <w:rsid w:val="001A677B"/>
    <w:rsid w:val="001A75B1"/>
    <w:rsid w:val="001A7616"/>
    <w:rsid w:val="001A788D"/>
    <w:rsid w:val="001A79FD"/>
    <w:rsid w:val="001A7B61"/>
    <w:rsid w:val="001A7C54"/>
    <w:rsid w:val="001A7F0C"/>
    <w:rsid w:val="001B025E"/>
    <w:rsid w:val="001B0693"/>
    <w:rsid w:val="001B0706"/>
    <w:rsid w:val="001B0807"/>
    <w:rsid w:val="001B0F9E"/>
    <w:rsid w:val="001B101F"/>
    <w:rsid w:val="001B1292"/>
    <w:rsid w:val="001B136D"/>
    <w:rsid w:val="001B1442"/>
    <w:rsid w:val="001B1470"/>
    <w:rsid w:val="001B1827"/>
    <w:rsid w:val="001B1C97"/>
    <w:rsid w:val="001B1E53"/>
    <w:rsid w:val="001B1F30"/>
    <w:rsid w:val="001B1F44"/>
    <w:rsid w:val="001B2BCC"/>
    <w:rsid w:val="001B349F"/>
    <w:rsid w:val="001B36B4"/>
    <w:rsid w:val="001B38B7"/>
    <w:rsid w:val="001B39AE"/>
    <w:rsid w:val="001B3F7F"/>
    <w:rsid w:val="001B411F"/>
    <w:rsid w:val="001B4653"/>
    <w:rsid w:val="001B4A22"/>
    <w:rsid w:val="001B4A40"/>
    <w:rsid w:val="001B57B4"/>
    <w:rsid w:val="001B58BC"/>
    <w:rsid w:val="001B5CF0"/>
    <w:rsid w:val="001B5E7A"/>
    <w:rsid w:val="001B6912"/>
    <w:rsid w:val="001B6ADE"/>
    <w:rsid w:val="001B7723"/>
    <w:rsid w:val="001B780F"/>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D97"/>
    <w:rsid w:val="001C6E3A"/>
    <w:rsid w:val="001C6ECE"/>
    <w:rsid w:val="001C7078"/>
    <w:rsid w:val="001C709B"/>
    <w:rsid w:val="001C72F6"/>
    <w:rsid w:val="001C7813"/>
    <w:rsid w:val="001D1792"/>
    <w:rsid w:val="001D2509"/>
    <w:rsid w:val="001D2D76"/>
    <w:rsid w:val="001D2DA8"/>
    <w:rsid w:val="001D3116"/>
    <w:rsid w:val="001D347F"/>
    <w:rsid w:val="001D3B9E"/>
    <w:rsid w:val="001D3E83"/>
    <w:rsid w:val="001D3F6F"/>
    <w:rsid w:val="001D4649"/>
    <w:rsid w:val="001D4A29"/>
    <w:rsid w:val="001D4F9A"/>
    <w:rsid w:val="001D5114"/>
    <w:rsid w:val="001D55F2"/>
    <w:rsid w:val="001D5C0F"/>
    <w:rsid w:val="001D5F7D"/>
    <w:rsid w:val="001D63A0"/>
    <w:rsid w:val="001D6553"/>
    <w:rsid w:val="001D655E"/>
    <w:rsid w:val="001D658D"/>
    <w:rsid w:val="001D65FF"/>
    <w:rsid w:val="001D686B"/>
    <w:rsid w:val="001D68CD"/>
    <w:rsid w:val="001D69FE"/>
    <w:rsid w:val="001D70F5"/>
    <w:rsid w:val="001D729D"/>
    <w:rsid w:val="001D74DB"/>
    <w:rsid w:val="001E0190"/>
    <w:rsid w:val="001E0672"/>
    <w:rsid w:val="001E0734"/>
    <w:rsid w:val="001E0ACF"/>
    <w:rsid w:val="001E0ADE"/>
    <w:rsid w:val="001E1098"/>
    <w:rsid w:val="001E17A1"/>
    <w:rsid w:val="001E1E96"/>
    <w:rsid w:val="001E24D4"/>
    <w:rsid w:val="001E25C4"/>
    <w:rsid w:val="001E2E6F"/>
    <w:rsid w:val="001E33E3"/>
    <w:rsid w:val="001E3511"/>
    <w:rsid w:val="001E3642"/>
    <w:rsid w:val="001E3DBD"/>
    <w:rsid w:val="001E45CE"/>
    <w:rsid w:val="001E4751"/>
    <w:rsid w:val="001E4938"/>
    <w:rsid w:val="001E49D0"/>
    <w:rsid w:val="001E4CD8"/>
    <w:rsid w:val="001E4FB6"/>
    <w:rsid w:val="001E53A9"/>
    <w:rsid w:val="001E55D5"/>
    <w:rsid w:val="001E57BC"/>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AD"/>
    <w:rsid w:val="001F579C"/>
    <w:rsid w:val="001F58E7"/>
    <w:rsid w:val="001F5C40"/>
    <w:rsid w:val="001F5D92"/>
    <w:rsid w:val="001F5F13"/>
    <w:rsid w:val="001F668A"/>
    <w:rsid w:val="001F6AB6"/>
    <w:rsid w:val="001F6D64"/>
    <w:rsid w:val="001F703A"/>
    <w:rsid w:val="001F765B"/>
    <w:rsid w:val="001F770A"/>
    <w:rsid w:val="00200A9D"/>
    <w:rsid w:val="00200B2E"/>
    <w:rsid w:val="00201324"/>
    <w:rsid w:val="00201704"/>
    <w:rsid w:val="00201841"/>
    <w:rsid w:val="0020194C"/>
    <w:rsid w:val="0020205B"/>
    <w:rsid w:val="00202615"/>
    <w:rsid w:val="00202C45"/>
    <w:rsid w:val="00202E4A"/>
    <w:rsid w:val="00203011"/>
    <w:rsid w:val="002031FC"/>
    <w:rsid w:val="0020332E"/>
    <w:rsid w:val="00203733"/>
    <w:rsid w:val="0020390A"/>
    <w:rsid w:val="002041DB"/>
    <w:rsid w:val="0020434D"/>
    <w:rsid w:val="0020460C"/>
    <w:rsid w:val="00204F47"/>
    <w:rsid w:val="00205553"/>
    <w:rsid w:val="0020587F"/>
    <w:rsid w:val="002059C8"/>
    <w:rsid w:val="00206005"/>
    <w:rsid w:val="00206928"/>
    <w:rsid w:val="00206C16"/>
    <w:rsid w:val="00206E5A"/>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3FF8"/>
    <w:rsid w:val="002147CA"/>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2DF"/>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BBC"/>
    <w:rsid w:val="00224EDC"/>
    <w:rsid w:val="00224F1D"/>
    <w:rsid w:val="00225CB2"/>
    <w:rsid w:val="002262A7"/>
    <w:rsid w:val="00227B32"/>
    <w:rsid w:val="00227D6E"/>
    <w:rsid w:val="0023007D"/>
    <w:rsid w:val="002302F5"/>
    <w:rsid w:val="00230478"/>
    <w:rsid w:val="0023084B"/>
    <w:rsid w:val="00231074"/>
    <w:rsid w:val="00231311"/>
    <w:rsid w:val="0023151E"/>
    <w:rsid w:val="0023219B"/>
    <w:rsid w:val="0023282F"/>
    <w:rsid w:val="00232B1D"/>
    <w:rsid w:val="00232E2E"/>
    <w:rsid w:val="00232E42"/>
    <w:rsid w:val="00233827"/>
    <w:rsid w:val="00233847"/>
    <w:rsid w:val="00233EB7"/>
    <w:rsid w:val="00233F42"/>
    <w:rsid w:val="00234272"/>
    <w:rsid w:val="002347C3"/>
    <w:rsid w:val="00234809"/>
    <w:rsid w:val="00234856"/>
    <w:rsid w:val="00234D15"/>
    <w:rsid w:val="00235450"/>
    <w:rsid w:val="002359C3"/>
    <w:rsid w:val="00235ABC"/>
    <w:rsid w:val="00235C2D"/>
    <w:rsid w:val="00235CBD"/>
    <w:rsid w:val="00236138"/>
    <w:rsid w:val="00236737"/>
    <w:rsid w:val="00236778"/>
    <w:rsid w:val="00236E1C"/>
    <w:rsid w:val="00236F25"/>
    <w:rsid w:val="00236F69"/>
    <w:rsid w:val="0023749F"/>
    <w:rsid w:val="002374F6"/>
    <w:rsid w:val="0023758C"/>
    <w:rsid w:val="002375F5"/>
    <w:rsid w:val="0023766E"/>
    <w:rsid w:val="00237BD5"/>
    <w:rsid w:val="00237D72"/>
    <w:rsid w:val="00237EDD"/>
    <w:rsid w:val="00240237"/>
    <w:rsid w:val="002408BA"/>
    <w:rsid w:val="00240948"/>
    <w:rsid w:val="00240972"/>
    <w:rsid w:val="00240AE1"/>
    <w:rsid w:val="00240ED3"/>
    <w:rsid w:val="002412A2"/>
    <w:rsid w:val="00241421"/>
    <w:rsid w:val="00241740"/>
    <w:rsid w:val="00241810"/>
    <w:rsid w:val="00242AB5"/>
    <w:rsid w:val="00242CFC"/>
    <w:rsid w:val="00242E04"/>
    <w:rsid w:val="00243025"/>
    <w:rsid w:val="002430F9"/>
    <w:rsid w:val="002432E0"/>
    <w:rsid w:val="00243622"/>
    <w:rsid w:val="002436B2"/>
    <w:rsid w:val="00243D2B"/>
    <w:rsid w:val="00243E8D"/>
    <w:rsid w:val="00244224"/>
    <w:rsid w:val="00244B6B"/>
    <w:rsid w:val="00244BBB"/>
    <w:rsid w:val="00245024"/>
    <w:rsid w:val="002454C8"/>
    <w:rsid w:val="00245790"/>
    <w:rsid w:val="00245971"/>
    <w:rsid w:val="00245CE9"/>
    <w:rsid w:val="00245E00"/>
    <w:rsid w:val="00246012"/>
    <w:rsid w:val="00247B52"/>
    <w:rsid w:val="00247E49"/>
    <w:rsid w:val="00247EB2"/>
    <w:rsid w:val="00250175"/>
    <w:rsid w:val="002503D1"/>
    <w:rsid w:val="00250568"/>
    <w:rsid w:val="002507C7"/>
    <w:rsid w:val="00250EFF"/>
    <w:rsid w:val="002511AF"/>
    <w:rsid w:val="00251AF9"/>
    <w:rsid w:val="00251BF4"/>
    <w:rsid w:val="00252146"/>
    <w:rsid w:val="0025231E"/>
    <w:rsid w:val="002525B9"/>
    <w:rsid w:val="00252B3D"/>
    <w:rsid w:val="00252BA5"/>
    <w:rsid w:val="00253046"/>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CAF"/>
    <w:rsid w:val="00257E40"/>
    <w:rsid w:val="002604DA"/>
    <w:rsid w:val="00260781"/>
    <w:rsid w:val="00260992"/>
    <w:rsid w:val="00260A76"/>
    <w:rsid w:val="00260E1C"/>
    <w:rsid w:val="00260FC1"/>
    <w:rsid w:val="0026105F"/>
    <w:rsid w:val="002611D2"/>
    <w:rsid w:val="002614DA"/>
    <w:rsid w:val="00261BDD"/>
    <w:rsid w:val="00261C51"/>
    <w:rsid w:val="00261DCD"/>
    <w:rsid w:val="00262758"/>
    <w:rsid w:val="0026285F"/>
    <w:rsid w:val="00262E05"/>
    <w:rsid w:val="00262E69"/>
    <w:rsid w:val="0026369F"/>
    <w:rsid w:val="002636AB"/>
    <w:rsid w:val="0026373B"/>
    <w:rsid w:val="00263BE7"/>
    <w:rsid w:val="00264677"/>
    <w:rsid w:val="00264946"/>
    <w:rsid w:val="00264A62"/>
    <w:rsid w:val="00265045"/>
    <w:rsid w:val="00265096"/>
    <w:rsid w:val="0026589E"/>
    <w:rsid w:val="002659C1"/>
    <w:rsid w:val="002662BA"/>
    <w:rsid w:val="00266EB3"/>
    <w:rsid w:val="00267693"/>
    <w:rsid w:val="00267CB6"/>
    <w:rsid w:val="00267EF8"/>
    <w:rsid w:val="00270AC9"/>
    <w:rsid w:val="002715D4"/>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07"/>
    <w:rsid w:val="00274F39"/>
    <w:rsid w:val="00274F3B"/>
    <w:rsid w:val="002753C1"/>
    <w:rsid w:val="00275624"/>
    <w:rsid w:val="0027562D"/>
    <w:rsid w:val="0027598E"/>
    <w:rsid w:val="00275B33"/>
    <w:rsid w:val="00275BCE"/>
    <w:rsid w:val="002760B0"/>
    <w:rsid w:val="0027632F"/>
    <w:rsid w:val="0027640A"/>
    <w:rsid w:val="002766CD"/>
    <w:rsid w:val="0027678A"/>
    <w:rsid w:val="002770AD"/>
    <w:rsid w:val="00277171"/>
    <w:rsid w:val="002779C6"/>
    <w:rsid w:val="00277B3D"/>
    <w:rsid w:val="00277BAB"/>
    <w:rsid w:val="002802E1"/>
    <w:rsid w:val="0028044C"/>
    <w:rsid w:val="0028048B"/>
    <w:rsid w:val="00280B02"/>
    <w:rsid w:val="0028111A"/>
    <w:rsid w:val="002815F0"/>
    <w:rsid w:val="0028165D"/>
    <w:rsid w:val="00281763"/>
    <w:rsid w:val="002817EC"/>
    <w:rsid w:val="00281F5E"/>
    <w:rsid w:val="002823A6"/>
    <w:rsid w:val="00283138"/>
    <w:rsid w:val="00283592"/>
    <w:rsid w:val="0028363C"/>
    <w:rsid w:val="00283E4F"/>
    <w:rsid w:val="00283FA3"/>
    <w:rsid w:val="002845AC"/>
    <w:rsid w:val="00284B07"/>
    <w:rsid w:val="00285A5B"/>
    <w:rsid w:val="00285C44"/>
    <w:rsid w:val="00285E6C"/>
    <w:rsid w:val="00285F04"/>
    <w:rsid w:val="00286676"/>
    <w:rsid w:val="00286C19"/>
    <w:rsid w:val="00287075"/>
    <w:rsid w:val="00287146"/>
    <w:rsid w:val="00287609"/>
    <w:rsid w:val="00287743"/>
    <w:rsid w:val="002878A6"/>
    <w:rsid w:val="002878E8"/>
    <w:rsid w:val="00287D08"/>
    <w:rsid w:val="00287F8B"/>
    <w:rsid w:val="00290136"/>
    <w:rsid w:val="0029046B"/>
    <w:rsid w:val="002905D9"/>
    <w:rsid w:val="00290935"/>
    <w:rsid w:val="002913D6"/>
    <w:rsid w:val="00291BB4"/>
    <w:rsid w:val="00291FAE"/>
    <w:rsid w:val="002925DE"/>
    <w:rsid w:val="00292AD4"/>
    <w:rsid w:val="00292C66"/>
    <w:rsid w:val="0029318B"/>
    <w:rsid w:val="00293463"/>
    <w:rsid w:val="00293680"/>
    <w:rsid w:val="00293898"/>
    <w:rsid w:val="002940DF"/>
    <w:rsid w:val="002942A8"/>
    <w:rsid w:val="0029457A"/>
    <w:rsid w:val="00294BC0"/>
    <w:rsid w:val="00294C41"/>
    <w:rsid w:val="00294EB1"/>
    <w:rsid w:val="0029505A"/>
    <w:rsid w:val="002955EA"/>
    <w:rsid w:val="002958B8"/>
    <w:rsid w:val="00295F12"/>
    <w:rsid w:val="00296613"/>
    <w:rsid w:val="002972FC"/>
    <w:rsid w:val="00297462"/>
    <w:rsid w:val="00297CA9"/>
    <w:rsid w:val="00297EC6"/>
    <w:rsid w:val="002A09D9"/>
    <w:rsid w:val="002A0AED"/>
    <w:rsid w:val="002A13AD"/>
    <w:rsid w:val="002A2754"/>
    <w:rsid w:val="002A289B"/>
    <w:rsid w:val="002A307B"/>
    <w:rsid w:val="002A314B"/>
    <w:rsid w:val="002A3367"/>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B7A"/>
    <w:rsid w:val="002A7DF3"/>
    <w:rsid w:val="002B00B5"/>
    <w:rsid w:val="002B09F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6BA"/>
    <w:rsid w:val="002B407B"/>
    <w:rsid w:val="002B407C"/>
    <w:rsid w:val="002B4468"/>
    <w:rsid w:val="002B4CAF"/>
    <w:rsid w:val="002B509A"/>
    <w:rsid w:val="002B553B"/>
    <w:rsid w:val="002B587D"/>
    <w:rsid w:val="002B58C3"/>
    <w:rsid w:val="002B5B0B"/>
    <w:rsid w:val="002B6A07"/>
    <w:rsid w:val="002B6AE7"/>
    <w:rsid w:val="002B6C6B"/>
    <w:rsid w:val="002B7092"/>
    <w:rsid w:val="002B72F5"/>
    <w:rsid w:val="002B737D"/>
    <w:rsid w:val="002B75FB"/>
    <w:rsid w:val="002B76BC"/>
    <w:rsid w:val="002B780E"/>
    <w:rsid w:val="002B78F7"/>
    <w:rsid w:val="002B7AF2"/>
    <w:rsid w:val="002B7D49"/>
    <w:rsid w:val="002B7D71"/>
    <w:rsid w:val="002C043E"/>
    <w:rsid w:val="002C04C2"/>
    <w:rsid w:val="002C0712"/>
    <w:rsid w:val="002C09A2"/>
    <w:rsid w:val="002C13EA"/>
    <w:rsid w:val="002C1547"/>
    <w:rsid w:val="002C1D39"/>
    <w:rsid w:val="002C20E4"/>
    <w:rsid w:val="002C223F"/>
    <w:rsid w:val="002C25A0"/>
    <w:rsid w:val="002C2715"/>
    <w:rsid w:val="002C282D"/>
    <w:rsid w:val="002C296E"/>
    <w:rsid w:val="002C2E8E"/>
    <w:rsid w:val="002C30EF"/>
    <w:rsid w:val="002C321C"/>
    <w:rsid w:val="002C3384"/>
    <w:rsid w:val="002C3560"/>
    <w:rsid w:val="002C35FF"/>
    <w:rsid w:val="002C3EFD"/>
    <w:rsid w:val="002C4C08"/>
    <w:rsid w:val="002C4C2F"/>
    <w:rsid w:val="002C4FEB"/>
    <w:rsid w:val="002C5235"/>
    <w:rsid w:val="002C536C"/>
    <w:rsid w:val="002C555C"/>
    <w:rsid w:val="002C5995"/>
    <w:rsid w:val="002C5DB1"/>
    <w:rsid w:val="002C5F6C"/>
    <w:rsid w:val="002C627E"/>
    <w:rsid w:val="002C6693"/>
    <w:rsid w:val="002C6737"/>
    <w:rsid w:val="002C729B"/>
    <w:rsid w:val="002C73EA"/>
    <w:rsid w:val="002C7536"/>
    <w:rsid w:val="002C7C6D"/>
    <w:rsid w:val="002C7FEF"/>
    <w:rsid w:val="002D03CB"/>
    <w:rsid w:val="002D04B2"/>
    <w:rsid w:val="002D06AC"/>
    <w:rsid w:val="002D0A8B"/>
    <w:rsid w:val="002D1038"/>
    <w:rsid w:val="002D10F3"/>
    <w:rsid w:val="002D17B2"/>
    <w:rsid w:val="002D1A1D"/>
    <w:rsid w:val="002D1D09"/>
    <w:rsid w:val="002D1E0C"/>
    <w:rsid w:val="002D1EEC"/>
    <w:rsid w:val="002D1F56"/>
    <w:rsid w:val="002D212B"/>
    <w:rsid w:val="002D23E1"/>
    <w:rsid w:val="002D23FC"/>
    <w:rsid w:val="002D27CA"/>
    <w:rsid w:val="002D3B57"/>
    <w:rsid w:val="002D3F88"/>
    <w:rsid w:val="002D4193"/>
    <w:rsid w:val="002D4297"/>
    <w:rsid w:val="002D4531"/>
    <w:rsid w:val="002D47E6"/>
    <w:rsid w:val="002D4B67"/>
    <w:rsid w:val="002D5353"/>
    <w:rsid w:val="002D5398"/>
    <w:rsid w:val="002D5584"/>
    <w:rsid w:val="002D5767"/>
    <w:rsid w:val="002D5D7B"/>
    <w:rsid w:val="002D61E9"/>
    <w:rsid w:val="002D65F7"/>
    <w:rsid w:val="002D66F5"/>
    <w:rsid w:val="002D6A84"/>
    <w:rsid w:val="002D6B9C"/>
    <w:rsid w:val="002D6C05"/>
    <w:rsid w:val="002D70B7"/>
    <w:rsid w:val="002D7AC0"/>
    <w:rsid w:val="002D7C5A"/>
    <w:rsid w:val="002E0210"/>
    <w:rsid w:val="002E03FF"/>
    <w:rsid w:val="002E0666"/>
    <w:rsid w:val="002E0CE5"/>
    <w:rsid w:val="002E18B5"/>
    <w:rsid w:val="002E18FF"/>
    <w:rsid w:val="002E1C38"/>
    <w:rsid w:val="002E2335"/>
    <w:rsid w:val="002E23C3"/>
    <w:rsid w:val="002E2FCE"/>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62B"/>
    <w:rsid w:val="002E5808"/>
    <w:rsid w:val="002E584F"/>
    <w:rsid w:val="002E58C5"/>
    <w:rsid w:val="002E5AAE"/>
    <w:rsid w:val="002E5B9E"/>
    <w:rsid w:val="002E5C37"/>
    <w:rsid w:val="002E6B7A"/>
    <w:rsid w:val="002E6C22"/>
    <w:rsid w:val="002E6DC0"/>
    <w:rsid w:val="002E7001"/>
    <w:rsid w:val="002E7841"/>
    <w:rsid w:val="002E7991"/>
    <w:rsid w:val="002E7A32"/>
    <w:rsid w:val="002E7EE9"/>
    <w:rsid w:val="002F0518"/>
    <w:rsid w:val="002F0A6E"/>
    <w:rsid w:val="002F0BF5"/>
    <w:rsid w:val="002F1D03"/>
    <w:rsid w:val="002F1ECC"/>
    <w:rsid w:val="002F25E9"/>
    <w:rsid w:val="002F3E23"/>
    <w:rsid w:val="002F3FEF"/>
    <w:rsid w:val="002F4165"/>
    <w:rsid w:val="002F44C2"/>
    <w:rsid w:val="002F4916"/>
    <w:rsid w:val="002F49C1"/>
    <w:rsid w:val="002F4B98"/>
    <w:rsid w:val="002F4FB6"/>
    <w:rsid w:val="002F57C5"/>
    <w:rsid w:val="002F57C9"/>
    <w:rsid w:val="002F5A17"/>
    <w:rsid w:val="002F5CA3"/>
    <w:rsid w:val="002F5DE3"/>
    <w:rsid w:val="002F6632"/>
    <w:rsid w:val="002F6A05"/>
    <w:rsid w:val="002F6C77"/>
    <w:rsid w:val="002F71D3"/>
    <w:rsid w:val="002F7537"/>
    <w:rsid w:val="002F76E9"/>
    <w:rsid w:val="002F7E1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1CF"/>
    <w:rsid w:val="003043D2"/>
    <w:rsid w:val="003044A7"/>
    <w:rsid w:val="00305AF5"/>
    <w:rsid w:val="00306030"/>
    <w:rsid w:val="00306780"/>
    <w:rsid w:val="00306796"/>
    <w:rsid w:val="00306B0C"/>
    <w:rsid w:val="00307282"/>
    <w:rsid w:val="00307581"/>
    <w:rsid w:val="003077A5"/>
    <w:rsid w:val="00307C36"/>
    <w:rsid w:val="00307DE3"/>
    <w:rsid w:val="00307EE7"/>
    <w:rsid w:val="0031061F"/>
    <w:rsid w:val="00310A6E"/>
    <w:rsid w:val="00310F51"/>
    <w:rsid w:val="00310F9E"/>
    <w:rsid w:val="0031105A"/>
    <w:rsid w:val="003114B3"/>
    <w:rsid w:val="003118A3"/>
    <w:rsid w:val="00311AEC"/>
    <w:rsid w:val="00312073"/>
    <w:rsid w:val="00312320"/>
    <w:rsid w:val="0031280E"/>
    <w:rsid w:val="00312916"/>
    <w:rsid w:val="00312D2B"/>
    <w:rsid w:val="00313432"/>
    <w:rsid w:val="00313587"/>
    <w:rsid w:val="003138E3"/>
    <w:rsid w:val="00313AA4"/>
    <w:rsid w:val="003140E6"/>
    <w:rsid w:val="00314485"/>
    <w:rsid w:val="003145C4"/>
    <w:rsid w:val="00314EA8"/>
    <w:rsid w:val="00315133"/>
    <w:rsid w:val="0031528F"/>
    <w:rsid w:val="0031535C"/>
    <w:rsid w:val="00315585"/>
    <w:rsid w:val="00315622"/>
    <w:rsid w:val="00315855"/>
    <w:rsid w:val="00315CFC"/>
    <w:rsid w:val="00315F65"/>
    <w:rsid w:val="00316B84"/>
    <w:rsid w:val="00316EE5"/>
    <w:rsid w:val="003177C7"/>
    <w:rsid w:val="00317B03"/>
    <w:rsid w:val="00317B60"/>
    <w:rsid w:val="00320BA9"/>
    <w:rsid w:val="00320D1D"/>
    <w:rsid w:val="00320E0A"/>
    <w:rsid w:val="00321131"/>
    <w:rsid w:val="00321137"/>
    <w:rsid w:val="003217EF"/>
    <w:rsid w:val="003229CA"/>
    <w:rsid w:val="00323063"/>
    <w:rsid w:val="0032341A"/>
    <w:rsid w:val="003234E6"/>
    <w:rsid w:val="0032380A"/>
    <w:rsid w:val="00323857"/>
    <w:rsid w:val="00323975"/>
    <w:rsid w:val="0032407D"/>
    <w:rsid w:val="00324330"/>
    <w:rsid w:val="00324361"/>
    <w:rsid w:val="003243D5"/>
    <w:rsid w:val="0032492D"/>
    <w:rsid w:val="00324C65"/>
    <w:rsid w:val="00324E02"/>
    <w:rsid w:val="003251E1"/>
    <w:rsid w:val="00325301"/>
    <w:rsid w:val="003256CA"/>
    <w:rsid w:val="00325B4F"/>
    <w:rsid w:val="00325C0C"/>
    <w:rsid w:val="00325FA8"/>
    <w:rsid w:val="003260D0"/>
    <w:rsid w:val="0032673B"/>
    <w:rsid w:val="00326F01"/>
    <w:rsid w:val="00327052"/>
    <w:rsid w:val="00327485"/>
    <w:rsid w:val="003274B6"/>
    <w:rsid w:val="00327E39"/>
    <w:rsid w:val="00327FD3"/>
    <w:rsid w:val="0033013A"/>
    <w:rsid w:val="00330302"/>
    <w:rsid w:val="003303B7"/>
    <w:rsid w:val="00330504"/>
    <w:rsid w:val="00330A9E"/>
    <w:rsid w:val="00330F50"/>
    <w:rsid w:val="00331509"/>
    <w:rsid w:val="003316FD"/>
    <w:rsid w:val="00331705"/>
    <w:rsid w:val="003319CC"/>
    <w:rsid w:val="00332131"/>
    <w:rsid w:val="0033220C"/>
    <w:rsid w:val="003322C2"/>
    <w:rsid w:val="00332539"/>
    <w:rsid w:val="003327A3"/>
    <w:rsid w:val="00332B70"/>
    <w:rsid w:val="00332CA3"/>
    <w:rsid w:val="00332CF8"/>
    <w:rsid w:val="003331F6"/>
    <w:rsid w:val="00333281"/>
    <w:rsid w:val="003334C7"/>
    <w:rsid w:val="003335F7"/>
    <w:rsid w:val="0033364B"/>
    <w:rsid w:val="003336C5"/>
    <w:rsid w:val="00334389"/>
    <w:rsid w:val="00334614"/>
    <w:rsid w:val="00334747"/>
    <w:rsid w:val="00334955"/>
    <w:rsid w:val="00334ED7"/>
    <w:rsid w:val="00335A0C"/>
    <w:rsid w:val="00335E10"/>
    <w:rsid w:val="003363DA"/>
    <w:rsid w:val="003364BF"/>
    <w:rsid w:val="003365F6"/>
    <w:rsid w:val="00336657"/>
    <w:rsid w:val="003368F1"/>
    <w:rsid w:val="00336A3D"/>
    <w:rsid w:val="00336EEF"/>
    <w:rsid w:val="00336F65"/>
    <w:rsid w:val="00337099"/>
    <w:rsid w:val="003370FB"/>
    <w:rsid w:val="0033793B"/>
    <w:rsid w:val="00337980"/>
    <w:rsid w:val="00337989"/>
    <w:rsid w:val="00340C4D"/>
    <w:rsid w:val="00341526"/>
    <w:rsid w:val="00341DE0"/>
    <w:rsid w:val="003420E0"/>
    <w:rsid w:val="00342173"/>
    <w:rsid w:val="00342444"/>
    <w:rsid w:val="003428F3"/>
    <w:rsid w:val="003429BF"/>
    <w:rsid w:val="00342B62"/>
    <w:rsid w:val="00342C49"/>
    <w:rsid w:val="00342D06"/>
    <w:rsid w:val="00342DA2"/>
    <w:rsid w:val="00343136"/>
    <w:rsid w:val="00343B56"/>
    <w:rsid w:val="00343B7B"/>
    <w:rsid w:val="003440FE"/>
    <w:rsid w:val="003446A9"/>
    <w:rsid w:val="00344C80"/>
    <w:rsid w:val="00344D5B"/>
    <w:rsid w:val="00344FFD"/>
    <w:rsid w:val="003456AA"/>
    <w:rsid w:val="0034574D"/>
    <w:rsid w:val="00345A12"/>
    <w:rsid w:val="00345B5F"/>
    <w:rsid w:val="00345D56"/>
    <w:rsid w:val="003468F1"/>
    <w:rsid w:val="00346B3F"/>
    <w:rsid w:val="00346F16"/>
    <w:rsid w:val="00346F99"/>
    <w:rsid w:val="0034750A"/>
    <w:rsid w:val="00347BA8"/>
    <w:rsid w:val="00350C48"/>
    <w:rsid w:val="00350E09"/>
    <w:rsid w:val="003511D3"/>
    <w:rsid w:val="003514C8"/>
    <w:rsid w:val="00351969"/>
    <w:rsid w:val="00351B24"/>
    <w:rsid w:val="00352130"/>
    <w:rsid w:val="00352289"/>
    <w:rsid w:val="00352C21"/>
    <w:rsid w:val="00353313"/>
    <w:rsid w:val="00353573"/>
    <w:rsid w:val="00353707"/>
    <w:rsid w:val="00353731"/>
    <w:rsid w:val="00353D84"/>
    <w:rsid w:val="0035412D"/>
    <w:rsid w:val="00354841"/>
    <w:rsid w:val="00354EFD"/>
    <w:rsid w:val="00354F38"/>
    <w:rsid w:val="00354F4F"/>
    <w:rsid w:val="003555CC"/>
    <w:rsid w:val="003561B4"/>
    <w:rsid w:val="003574ED"/>
    <w:rsid w:val="003576A7"/>
    <w:rsid w:val="003576FA"/>
    <w:rsid w:val="00360891"/>
    <w:rsid w:val="0036096A"/>
    <w:rsid w:val="00360B61"/>
    <w:rsid w:val="00360F3F"/>
    <w:rsid w:val="00361287"/>
    <w:rsid w:val="0036145D"/>
    <w:rsid w:val="0036182D"/>
    <w:rsid w:val="00361F2F"/>
    <w:rsid w:val="00361FBC"/>
    <w:rsid w:val="003628F9"/>
    <w:rsid w:val="00362BF6"/>
    <w:rsid w:val="00362D3F"/>
    <w:rsid w:val="00362E3A"/>
    <w:rsid w:val="003630B0"/>
    <w:rsid w:val="00363120"/>
    <w:rsid w:val="00363532"/>
    <w:rsid w:val="00363763"/>
    <w:rsid w:val="00363BBC"/>
    <w:rsid w:val="00364154"/>
    <w:rsid w:val="00364551"/>
    <w:rsid w:val="00364668"/>
    <w:rsid w:val="003649FB"/>
    <w:rsid w:val="00364BFA"/>
    <w:rsid w:val="00364CA5"/>
    <w:rsid w:val="00366470"/>
    <w:rsid w:val="003664CB"/>
    <w:rsid w:val="003669E5"/>
    <w:rsid w:val="00367467"/>
    <w:rsid w:val="00367673"/>
    <w:rsid w:val="00370617"/>
    <w:rsid w:val="00370901"/>
    <w:rsid w:val="003709D8"/>
    <w:rsid w:val="00370D02"/>
    <w:rsid w:val="00371C1B"/>
    <w:rsid w:val="00371D63"/>
    <w:rsid w:val="00372766"/>
    <w:rsid w:val="003727F0"/>
    <w:rsid w:val="003728DE"/>
    <w:rsid w:val="0037328E"/>
    <w:rsid w:val="00373317"/>
    <w:rsid w:val="0037344B"/>
    <w:rsid w:val="0037377A"/>
    <w:rsid w:val="00373915"/>
    <w:rsid w:val="00373994"/>
    <w:rsid w:val="00373A4D"/>
    <w:rsid w:val="00373ACE"/>
    <w:rsid w:val="00373D12"/>
    <w:rsid w:val="00374140"/>
    <w:rsid w:val="0037429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8EA"/>
    <w:rsid w:val="00381D1D"/>
    <w:rsid w:val="00381D36"/>
    <w:rsid w:val="00382150"/>
    <w:rsid w:val="00382225"/>
    <w:rsid w:val="003823DC"/>
    <w:rsid w:val="0038300B"/>
    <w:rsid w:val="003832A8"/>
    <w:rsid w:val="003833EC"/>
    <w:rsid w:val="00383499"/>
    <w:rsid w:val="00383D60"/>
    <w:rsid w:val="00383FA3"/>
    <w:rsid w:val="0038434D"/>
    <w:rsid w:val="003845A7"/>
    <w:rsid w:val="003846E5"/>
    <w:rsid w:val="003848A3"/>
    <w:rsid w:val="00384935"/>
    <w:rsid w:val="003857BF"/>
    <w:rsid w:val="00385974"/>
    <w:rsid w:val="00385DC0"/>
    <w:rsid w:val="00385F4C"/>
    <w:rsid w:val="00386185"/>
    <w:rsid w:val="00386657"/>
    <w:rsid w:val="003866A9"/>
    <w:rsid w:val="003868F9"/>
    <w:rsid w:val="00386C52"/>
    <w:rsid w:val="00386CA2"/>
    <w:rsid w:val="00386CB8"/>
    <w:rsid w:val="00386DE5"/>
    <w:rsid w:val="003870F1"/>
    <w:rsid w:val="003871B0"/>
    <w:rsid w:val="00387788"/>
    <w:rsid w:val="003877F6"/>
    <w:rsid w:val="00387B23"/>
    <w:rsid w:val="00387F59"/>
    <w:rsid w:val="003901B7"/>
    <w:rsid w:val="00390369"/>
    <w:rsid w:val="00390F45"/>
    <w:rsid w:val="00391137"/>
    <w:rsid w:val="00391E78"/>
    <w:rsid w:val="00391F27"/>
    <w:rsid w:val="00391F9D"/>
    <w:rsid w:val="003920B2"/>
    <w:rsid w:val="003927C9"/>
    <w:rsid w:val="00392E40"/>
    <w:rsid w:val="0039318E"/>
    <w:rsid w:val="00393205"/>
    <w:rsid w:val="003936CD"/>
    <w:rsid w:val="003938BA"/>
    <w:rsid w:val="003938F3"/>
    <w:rsid w:val="0039396D"/>
    <w:rsid w:val="00393EA9"/>
    <w:rsid w:val="00394109"/>
    <w:rsid w:val="00394293"/>
    <w:rsid w:val="003947B8"/>
    <w:rsid w:val="00395181"/>
    <w:rsid w:val="00395BD5"/>
    <w:rsid w:val="003960AD"/>
    <w:rsid w:val="0039618B"/>
    <w:rsid w:val="003963F7"/>
    <w:rsid w:val="003964CC"/>
    <w:rsid w:val="00396652"/>
    <w:rsid w:val="0039686E"/>
    <w:rsid w:val="003969C3"/>
    <w:rsid w:val="00397281"/>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27A"/>
    <w:rsid w:val="003A2A8A"/>
    <w:rsid w:val="003A2A8F"/>
    <w:rsid w:val="003A2B1C"/>
    <w:rsid w:val="003A2B30"/>
    <w:rsid w:val="003A2BFD"/>
    <w:rsid w:val="003A2D2C"/>
    <w:rsid w:val="003A325D"/>
    <w:rsid w:val="003A34C6"/>
    <w:rsid w:val="003A37BF"/>
    <w:rsid w:val="003A3AE7"/>
    <w:rsid w:val="003A3B9B"/>
    <w:rsid w:val="003A444D"/>
    <w:rsid w:val="003A4505"/>
    <w:rsid w:val="003A50C0"/>
    <w:rsid w:val="003A52FB"/>
    <w:rsid w:val="003A5365"/>
    <w:rsid w:val="003A546D"/>
    <w:rsid w:val="003A5F1C"/>
    <w:rsid w:val="003A5F89"/>
    <w:rsid w:val="003A6264"/>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0B95"/>
    <w:rsid w:val="003B0CC0"/>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35C"/>
    <w:rsid w:val="003B7430"/>
    <w:rsid w:val="003B7EC7"/>
    <w:rsid w:val="003C0482"/>
    <w:rsid w:val="003C05CC"/>
    <w:rsid w:val="003C0869"/>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4C8E"/>
    <w:rsid w:val="003C5099"/>
    <w:rsid w:val="003C50AA"/>
    <w:rsid w:val="003C5AF6"/>
    <w:rsid w:val="003C5C56"/>
    <w:rsid w:val="003C62D6"/>
    <w:rsid w:val="003C673F"/>
    <w:rsid w:val="003C693E"/>
    <w:rsid w:val="003C6AFC"/>
    <w:rsid w:val="003C6B7E"/>
    <w:rsid w:val="003C71FE"/>
    <w:rsid w:val="003C7671"/>
    <w:rsid w:val="003C7B87"/>
    <w:rsid w:val="003D00B0"/>
    <w:rsid w:val="003D0360"/>
    <w:rsid w:val="003D073E"/>
    <w:rsid w:val="003D0CA7"/>
    <w:rsid w:val="003D1288"/>
    <w:rsid w:val="003D12AE"/>
    <w:rsid w:val="003D142B"/>
    <w:rsid w:val="003D1E04"/>
    <w:rsid w:val="003D216F"/>
    <w:rsid w:val="003D25C4"/>
    <w:rsid w:val="003D2C4D"/>
    <w:rsid w:val="003D340A"/>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AD"/>
    <w:rsid w:val="003D76D7"/>
    <w:rsid w:val="003D7ECF"/>
    <w:rsid w:val="003D7EE9"/>
    <w:rsid w:val="003E0479"/>
    <w:rsid w:val="003E0B36"/>
    <w:rsid w:val="003E0CDF"/>
    <w:rsid w:val="003E0E29"/>
    <w:rsid w:val="003E0E54"/>
    <w:rsid w:val="003E0F6E"/>
    <w:rsid w:val="003E106A"/>
    <w:rsid w:val="003E13A8"/>
    <w:rsid w:val="003E1E9A"/>
    <w:rsid w:val="003E22D4"/>
    <w:rsid w:val="003E24BD"/>
    <w:rsid w:val="003E2C4B"/>
    <w:rsid w:val="003E313F"/>
    <w:rsid w:val="003E3643"/>
    <w:rsid w:val="003E38CA"/>
    <w:rsid w:val="003E39F6"/>
    <w:rsid w:val="003E3A55"/>
    <w:rsid w:val="003E3E59"/>
    <w:rsid w:val="003E4332"/>
    <w:rsid w:val="003E4E7D"/>
    <w:rsid w:val="003E514F"/>
    <w:rsid w:val="003E5442"/>
    <w:rsid w:val="003E5AAB"/>
    <w:rsid w:val="003E6066"/>
    <w:rsid w:val="003E60CA"/>
    <w:rsid w:val="003E6458"/>
    <w:rsid w:val="003E690B"/>
    <w:rsid w:val="003E6917"/>
    <w:rsid w:val="003E6A4C"/>
    <w:rsid w:val="003E6CA0"/>
    <w:rsid w:val="003E724B"/>
    <w:rsid w:val="003E7618"/>
    <w:rsid w:val="003E7784"/>
    <w:rsid w:val="003F03D1"/>
    <w:rsid w:val="003F0989"/>
    <w:rsid w:val="003F0B62"/>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4F6F"/>
    <w:rsid w:val="00405163"/>
    <w:rsid w:val="004053B7"/>
    <w:rsid w:val="00405498"/>
    <w:rsid w:val="0040572F"/>
    <w:rsid w:val="00405BA7"/>
    <w:rsid w:val="00405BAA"/>
    <w:rsid w:val="004062FF"/>
    <w:rsid w:val="0040631B"/>
    <w:rsid w:val="004064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655"/>
    <w:rsid w:val="00410A0F"/>
    <w:rsid w:val="00410BB0"/>
    <w:rsid w:val="00410E71"/>
    <w:rsid w:val="004113E2"/>
    <w:rsid w:val="00411F52"/>
    <w:rsid w:val="00412245"/>
    <w:rsid w:val="004122D4"/>
    <w:rsid w:val="00412637"/>
    <w:rsid w:val="0041287F"/>
    <w:rsid w:val="00412DE8"/>
    <w:rsid w:val="00413316"/>
    <w:rsid w:val="004133CE"/>
    <w:rsid w:val="004134DF"/>
    <w:rsid w:val="0041360B"/>
    <w:rsid w:val="0041419D"/>
    <w:rsid w:val="004143E5"/>
    <w:rsid w:val="0041469A"/>
    <w:rsid w:val="0041497A"/>
    <w:rsid w:val="00415C01"/>
    <w:rsid w:val="00415FBA"/>
    <w:rsid w:val="004162D7"/>
    <w:rsid w:val="004166A0"/>
    <w:rsid w:val="0041692C"/>
    <w:rsid w:val="00416A93"/>
    <w:rsid w:val="00416BD8"/>
    <w:rsid w:val="00416D36"/>
    <w:rsid w:val="0041765F"/>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13"/>
    <w:rsid w:val="00422267"/>
    <w:rsid w:val="0042227F"/>
    <w:rsid w:val="00422E51"/>
    <w:rsid w:val="0042317C"/>
    <w:rsid w:val="00423925"/>
    <w:rsid w:val="00423F52"/>
    <w:rsid w:val="00423FEB"/>
    <w:rsid w:val="00424A25"/>
    <w:rsid w:val="004250A5"/>
    <w:rsid w:val="004254A5"/>
    <w:rsid w:val="00425CF9"/>
    <w:rsid w:val="00425FF4"/>
    <w:rsid w:val="00426105"/>
    <w:rsid w:val="0042629F"/>
    <w:rsid w:val="00426930"/>
    <w:rsid w:val="004269D5"/>
    <w:rsid w:val="0042706D"/>
    <w:rsid w:val="004270FD"/>
    <w:rsid w:val="004271D5"/>
    <w:rsid w:val="00427261"/>
    <w:rsid w:val="004272B9"/>
    <w:rsid w:val="004273F5"/>
    <w:rsid w:val="00427492"/>
    <w:rsid w:val="004277BC"/>
    <w:rsid w:val="00427915"/>
    <w:rsid w:val="004279F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09D6"/>
    <w:rsid w:val="00440B2B"/>
    <w:rsid w:val="00441244"/>
    <w:rsid w:val="00441569"/>
    <w:rsid w:val="00441A0D"/>
    <w:rsid w:val="00441B87"/>
    <w:rsid w:val="00441FEF"/>
    <w:rsid w:val="004422DF"/>
    <w:rsid w:val="00442BAA"/>
    <w:rsid w:val="00442D95"/>
    <w:rsid w:val="00442FB4"/>
    <w:rsid w:val="004430B1"/>
    <w:rsid w:val="00443176"/>
    <w:rsid w:val="00443310"/>
    <w:rsid w:val="004440DF"/>
    <w:rsid w:val="004454C2"/>
    <w:rsid w:val="00445CA0"/>
    <w:rsid w:val="00446176"/>
    <w:rsid w:val="0044618B"/>
    <w:rsid w:val="00446390"/>
    <w:rsid w:val="004464A2"/>
    <w:rsid w:val="00446920"/>
    <w:rsid w:val="00446EE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2268"/>
    <w:rsid w:val="0045230A"/>
    <w:rsid w:val="00452AEA"/>
    <w:rsid w:val="00452D17"/>
    <w:rsid w:val="00452E0B"/>
    <w:rsid w:val="0045327E"/>
    <w:rsid w:val="00453663"/>
    <w:rsid w:val="004538BB"/>
    <w:rsid w:val="00453C5B"/>
    <w:rsid w:val="00453D69"/>
    <w:rsid w:val="00453F26"/>
    <w:rsid w:val="0045400B"/>
    <w:rsid w:val="0045406B"/>
    <w:rsid w:val="0045426D"/>
    <w:rsid w:val="0045510B"/>
    <w:rsid w:val="00455385"/>
    <w:rsid w:val="004554EF"/>
    <w:rsid w:val="004556CC"/>
    <w:rsid w:val="0045598B"/>
    <w:rsid w:val="00455BCE"/>
    <w:rsid w:val="004561E6"/>
    <w:rsid w:val="0045626E"/>
    <w:rsid w:val="00456488"/>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607"/>
    <w:rsid w:val="004627AB"/>
    <w:rsid w:val="0046283F"/>
    <w:rsid w:val="00462F2F"/>
    <w:rsid w:val="004631BC"/>
    <w:rsid w:val="00463389"/>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27F"/>
    <w:rsid w:val="004674B9"/>
    <w:rsid w:val="00467962"/>
    <w:rsid w:val="00467DD3"/>
    <w:rsid w:val="00467FA5"/>
    <w:rsid w:val="00470FCF"/>
    <w:rsid w:val="00471473"/>
    <w:rsid w:val="00471496"/>
    <w:rsid w:val="0047188C"/>
    <w:rsid w:val="00471D90"/>
    <w:rsid w:val="00472154"/>
    <w:rsid w:val="0047291F"/>
    <w:rsid w:val="00472D29"/>
    <w:rsid w:val="00473915"/>
    <w:rsid w:val="00473ACF"/>
    <w:rsid w:val="004741FF"/>
    <w:rsid w:val="0047431D"/>
    <w:rsid w:val="00474492"/>
    <w:rsid w:val="0047481C"/>
    <w:rsid w:val="00474894"/>
    <w:rsid w:val="00474924"/>
    <w:rsid w:val="004749BC"/>
    <w:rsid w:val="00474AB4"/>
    <w:rsid w:val="00474C65"/>
    <w:rsid w:val="0047533C"/>
    <w:rsid w:val="00475575"/>
    <w:rsid w:val="00475DC7"/>
    <w:rsid w:val="00475E92"/>
    <w:rsid w:val="00476C56"/>
    <w:rsid w:val="00476D9E"/>
    <w:rsid w:val="00477146"/>
    <w:rsid w:val="004772B4"/>
    <w:rsid w:val="004778C7"/>
    <w:rsid w:val="00477A42"/>
    <w:rsid w:val="0048003E"/>
    <w:rsid w:val="0048018C"/>
    <w:rsid w:val="0048066C"/>
    <w:rsid w:val="0048087A"/>
    <w:rsid w:val="00480DA7"/>
    <w:rsid w:val="004810C1"/>
    <w:rsid w:val="00481521"/>
    <w:rsid w:val="0048154D"/>
    <w:rsid w:val="0048157D"/>
    <w:rsid w:val="0048179C"/>
    <w:rsid w:val="00481A57"/>
    <w:rsid w:val="00482490"/>
    <w:rsid w:val="004825B9"/>
    <w:rsid w:val="00482A70"/>
    <w:rsid w:val="00482D5E"/>
    <w:rsid w:val="004831D6"/>
    <w:rsid w:val="0048328C"/>
    <w:rsid w:val="00483326"/>
    <w:rsid w:val="004834A7"/>
    <w:rsid w:val="00483A51"/>
    <w:rsid w:val="00483B71"/>
    <w:rsid w:val="00483D8B"/>
    <w:rsid w:val="00483D92"/>
    <w:rsid w:val="00483FCE"/>
    <w:rsid w:val="0048408A"/>
    <w:rsid w:val="004842EB"/>
    <w:rsid w:val="00484746"/>
    <w:rsid w:val="004853F2"/>
    <w:rsid w:val="00485533"/>
    <w:rsid w:val="0048558F"/>
    <w:rsid w:val="00485759"/>
    <w:rsid w:val="00485AE5"/>
    <w:rsid w:val="00485BCA"/>
    <w:rsid w:val="00485D2C"/>
    <w:rsid w:val="00485DBF"/>
    <w:rsid w:val="0048627A"/>
    <w:rsid w:val="00486534"/>
    <w:rsid w:val="0048677F"/>
    <w:rsid w:val="00486A00"/>
    <w:rsid w:val="00486AF4"/>
    <w:rsid w:val="00486B9D"/>
    <w:rsid w:val="00486F4D"/>
    <w:rsid w:val="00487098"/>
    <w:rsid w:val="00487573"/>
    <w:rsid w:val="0048773C"/>
    <w:rsid w:val="00487851"/>
    <w:rsid w:val="004879B6"/>
    <w:rsid w:val="00487EC0"/>
    <w:rsid w:val="00487EC7"/>
    <w:rsid w:val="00490F9B"/>
    <w:rsid w:val="00491465"/>
    <w:rsid w:val="0049165E"/>
    <w:rsid w:val="00491A11"/>
    <w:rsid w:val="00491F9C"/>
    <w:rsid w:val="004922A5"/>
    <w:rsid w:val="004925EC"/>
    <w:rsid w:val="0049261C"/>
    <w:rsid w:val="00492748"/>
    <w:rsid w:val="00492C0D"/>
    <w:rsid w:val="00492C89"/>
    <w:rsid w:val="00492CD9"/>
    <w:rsid w:val="00493CED"/>
    <w:rsid w:val="0049412F"/>
    <w:rsid w:val="00494637"/>
    <w:rsid w:val="0049473E"/>
    <w:rsid w:val="0049493E"/>
    <w:rsid w:val="004956B2"/>
    <w:rsid w:val="0049587E"/>
    <w:rsid w:val="00495986"/>
    <w:rsid w:val="00495A7B"/>
    <w:rsid w:val="00496446"/>
    <w:rsid w:val="00496465"/>
    <w:rsid w:val="00496982"/>
    <w:rsid w:val="00496C3E"/>
    <w:rsid w:val="0049713E"/>
    <w:rsid w:val="00497A05"/>
    <w:rsid w:val="004A0535"/>
    <w:rsid w:val="004A0717"/>
    <w:rsid w:val="004A07E7"/>
    <w:rsid w:val="004A0D32"/>
    <w:rsid w:val="004A0E8E"/>
    <w:rsid w:val="004A142F"/>
    <w:rsid w:val="004A18B9"/>
    <w:rsid w:val="004A200E"/>
    <w:rsid w:val="004A20C5"/>
    <w:rsid w:val="004A2164"/>
    <w:rsid w:val="004A2515"/>
    <w:rsid w:val="004A2B54"/>
    <w:rsid w:val="004A2E41"/>
    <w:rsid w:val="004A2E7D"/>
    <w:rsid w:val="004A30FA"/>
    <w:rsid w:val="004A324F"/>
    <w:rsid w:val="004A35BE"/>
    <w:rsid w:val="004A35EA"/>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BA7"/>
    <w:rsid w:val="004B0E07"/>
    <w:rsid w:val="004B0E1F"/>
    <w:rsid w:val="004B10EC"/>
    <w:rsid w:val="004B111F"/>
    <w:rsid w:val="004B141F"/>
    <w:rsid w:val="004B1491"/>
    <w:rsid w:val="004B16BA"/>
    <w:rsid w:val="004B1E8C"/>
    <w:rsid w:val="004B2694"/>
    <w:rsid w:val="004B2769"/>
    <w:rsid w:val="004B3987"/>
    <w:rsid w:val="004B3A9B"/>
    <w:rsid w:val="004B3C6B"/>
    <w:rsid w:val="004B3C6C"/>
    <w:rsid w:val="004B441C"/>
    <w:rsid w:val="004B44C5"/>
    <w:rsid w:val="004B4B80"/>
    <w:rsid w:val="004B55DC"/>
    <w:rsid w:val="004B7A06"/>
    <w:rsid w:val="004B7FA5"/>
    <w:rsid w:val="004C00C4"/>
    <w:rsid w:val="004C03EF"/>
    <w:rsid w:val="004C0479"/>
    <w:rsid w:val="004C0769"/>
    <w:rsid w:val="004C0A38"/>
    <w:rsid w:val="004C1076"/>
    <w:rsid w:val="004C112B"/>
    <w:rsid w:val="004C12BA"/>
    <w:rsid w:val="004C1649"/>
    <w:rsid w:val="004C1A1C"/>
    <w:rsid w:val="004C1AD1"/>
    <w:rsid w:val="004C1DBC"/>
    <w:rsid w:val="004C2283"/>
    <w:rsid w:val="004C2680"/>
    <w:rsid w:val="004C2688"/>
    <w:rsid w:val="004C2710"/>
    <w:rsid w:val="004C34C4"/>
    <w:rsid w:val="004C37B2"/>
    <w:rsid w:val="004C398D"/>
    <w:rsid w:val="004C3ACD"/>
    <w:rsid w:val="004C3C46"/>
    <w:rsid w:val="004C402B"/>
    <w:rsid w:val="004C417C"/>
    <w:rsid w:val="004C4340"/>
    <w:rsid w:val="004C443A"/>
    <w:rsid w:val="004C4781"/>
    <w:rsid w:val="004C49D5"/>
    <w:rsid w:val="004C4C8A"/>
    <w:rsid w:val="004C4EE4"/>
    <w:rsid w:val="004C5315"/>
    <w:rsid w:val="004C577C"/>
    <w:rsid w:val="004C581E"/>
    <w:rsid w:val="004C5CEB"/>
    <w:rsid w:val="004C6213"/>
    <w:rsid w:val="004C6F6A"/>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AFF"/>
    <w:rsid w:val="004D5B4D"/>
    <w:rsid w:val="004D5BFF"/>
    <w:rsid w:val="004D6506"/>
    <w:rsid w:val="004D66D1"/>
    <w:rsid w:val="004D68CB"/>
    <w:rsid w:val="004D68F5"/>
    <w:rsid w:val="004D6C28"/>
    <w:rsid w:val="004D6FAF"/>
    <w:rsid w:val="004D70A6"/>
    <w:rsid w:val="004D71ED"/>
    <w:rsid w:val="004D73E4"/>
    <w:rsid w:val="004D7952"/>
    <w:rsid w:val="004D7FA5"/>
    <w:rsid w:val="004E0044"/>
    <w:rsid w:val="004E033D"/>
    <w:rsid w:val="004E0C49"/>
    <w:rsid w:val="004E0F6C"/>
    <w:rsid w:val="004E123B"/>
    <w:rsid w:val="004E12DF"/>
    <w:rsid w:val="004E14F7"/>
    <w:rsid w:val="004E1600"/>
    <w:rsid w:val="004E1964"/>
    <w:rsid w:val="004E1BB8"/>
    <w:rsid w:val="004E1C8E"/>
    <w:rsid w:val="004E1D08"/>
    <w:rsid w:val="004E1D14"/>
    <w:rsid w:val="004E1F2E"/>
    <w:rsid w:val="004E2125"/>
    <w:rsid w:val="004E2475"/>
    <w:rsid w:val="004E2566"/>
    <w:rsid w:val="004E2AB6"/>
    <w:rsid w:val="004E313A"/>
    <w:rsid w:val="004E3202"/>
    <w:rsid w:val="004E3C09"/>
    <w:rsid w:val="004E3CC5"/>
    <w:rsid w:val="004E3F91"/>
    <w:rsid w:val="004E4B5E"/>
    <w:rsid w:val="004E52B6"/>
    <w:rsid w:val="004E53E9"/>
    <w:rsid w:val="004E5520"/>
    <w:rsid w:val="004E565A"/>
    <w:rsid w:val="004E6424"/>
    <w:rsid w:val="004E6426"/>
    <w:rsid w:val="004E657B"/>
    <w:rsid w:val="004E69CD"/>
    <w:rsid w:val="004E6F7C"/>
    <w:rsid w:val="004E71CF"/>
    <w:rsid w:val="004E7C88"/>
    <w:rsid w:val="004E7CCE"/>
    <w:rsid w:val="004E7F3B"/>
    <w:rsid w:val="004F01BB"/>
    <w:rsid w:val="004F049C"/>
    <w:rsid w:val="004F07F4"/>
    <w:rsid w:val="004F091D"/>
    <w:rsid w:val="004F0A66"/>
    <w:rsid w:val="004F0C25"/>
    <w:rsid w:val="004F0D15"/>
    <w:rsid w:val="004F0DD8"/>
    <w:rsid w:val="004F1002"/>
    <w:rsid w:val="004F11A9"/>
    <w:rsid w:val="004F1382"/>
    <w:rsid w:val="004F199B"/>
    <w:rsid w:val="004F1B1E"/>
    <w:rsid w:val="004F240B"/>
    <w:rsid w:val="004F35E0"/>
    <w:rsid w:val="004F3A12"/>
    <w:rsid w:val="004F3D3B"/>
    <w:rsid w:val="004F3D42"/>
    <w:rsid w:val="004F43A1"/>
    <w:rsid w:val="004F45BC"/>
    <w:rsid w:val="004F4995"/>
    <w:rsid w:val="004F4BA1"/>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4F7FF9"/>
    <w:rsid w:val="00500110"/>
    <w:rsid w:val="00500799"/>
    <w:rsid w:val="00500DE8"/>
    <w:rsid w:val="00501064"/>
    <w:rsid w:val="005014FC"/>
    <w:rsid w:val="005019B5"/>
    <w:rsid w:val="005019C0"/>
    <w:rsid w:val="00501ACA"/>
    <w:rsid w:val="0050225A"/>
    <w:rsid w:val="005026DB"/>
    <w:rsid w:val="00502D81"/>
    <w:rsid w:val="00502D90"/>
    <w:rsid w:val="00502E1D"/>
    <w:rsid w:val="00502F97"/>
    <w:rsid w:val="00502F98"/>
    <w:rsid w:val="005030B1"/>
    <w:rsid w:val="00503352"/>
    <w:rsid w:val="005033D8"/>
    <w:rsid w:val="00503662"/>
    <w:rsid w:val="00503C46"/>
    <w:rsid w:val="00503CF7"/>
    <w:rsid w:val="00503F00"/>
    <w:rsid w:val="005042D3"/>
    <w:rsid w:val="00505460"/>
    <w:rsid w:val="00505CE1"/>
    <w:rsid w:val="00506058"/>
    <w:rsid w:val="00506259"/>
    <w:rsid w:val="005062DD"/>
    <w:rsid w:val="00506A1F"/>
    <w:rsid w:val="00506A45"/>
    <w:rsid w:val="005070F4"/>
    <w:rsid w:val="005071A3"/>
    <w:rsid w:val="00507516"/>
    <w:rsid w:val="005077C6"/>
    <w:rsid w:val="00507C74"/>
    <w:rsid w:val="00507CFB"/>
    <w:rsid w:val="00507E7A"/>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40E"/>
    <w:rsid w:val="00515B23"/>
    <w:rsid w:val="00515C39"/>
    <w:rsid w:val="00516381"/>
    <w:rsid w:val="00516487"/>
    <w:rsid w:val="00516C58"/>
    <w:rsid w:val="005173C0"/>
    <w:rsid w:val="00517471"/>
    <w:rsid w:val="00517DAB"/>
    <w:rsid w:val="00520415"/>
    <w:rsid w:val="00520498"/>
    <w:rsid w:val="005204AE"/>
    <w:rsid w:val="00520A59"/>
    <w:rsid w:val="00521232"/>
    <w:rsid w:val="00521244"/>
    <w:rsid w:val="005212C4"/>
    <w:rsid w:val="005212DC"/>
    <w:rsid w:val="005216A1"/>
    <w:rsid w:val="0052196C"/>
    <w:rsid w:val="005219CA"/>
    <w:rsid w:val="00521BFD"/>
    <w:rsid w:val="00521C78"/>
    <w:rsid w:val="00521DB5"/>
    <w:rsid w:val="0052239B"/>
    <w:rsid w:val="00522B13"/>
    <w:rsid w:val="00522B30"/>
    <w:rsid w:val="00522C03"/>
    <w:rsid w:val="005232B3"/>
    <w:rsid w:val="005233A5"/>
    <w:rsid w:val="00523C38"/>
    <w:rsid w:val="00523DDC"/>
    <w:rsid w:val="0052438E"/>
    <w:rsid w:val="00524EEF"/>
    <w:rsid w:val="005250A2"/>
    <w:rsid w:val="00525676"/>
    <w:rsid w:val="0052595A"/>
    <w:rsid w:val="00525B0A"/>
    <w:rsid w:val="0052624A"/>
    <w:rsid w:val="00526266"/>
    <w:rsid w:val="00526493"/>
    <w:rsid w:val="005268AB"/>
    <w:rsid w:val="00526A07"/>
    <w:rsid w:val="00526A2E"/>
    <w:rsid w:val="00526EBE"/>
    <w:rsid w:val="00527730"/>
    <w:rsid w:val="00527B12"/>
    <w:rsid w:val="005302CE"/>
    <w:rsid w:val="005306A0"/>
    <w:rsid w:val="00530BC0"/>
    <w:rsid w:val="00530C78"/>
    <w:rsid w:val="005310F3"/>
    <w:rsid w:val="0053160A"/>
    <w:rsid w:val="00531614"/>
    <w:rsid w:val="00531771"/>
    <w:rsid w:val="005319CA"/>
    <w:rsid w:val="00531A3D"/>
    <w:rsid w:val="00531DE9"/>
    <w:rsid w:val="00531F4B"/>
    <w:rsid w:val="0053272A"/>
    <w:rsid w:val="005333D6"/>
    <w:rsid w:val="0053349A"/>
    <w:rsid w:val="005334AF"/>
    <w:rsid w:val="005336D9"/>
    <w:rsid w:val="00533935"/>
    <w:rsid w:val="00533DD7"/>
    <w:rsid w:val="00534175"/>
    <w:rsid w:val="0053426F"/>
    <w:rsid w:val="00534527"/>
    <w:rsid w:val="0053497F"/>
    <w:rsid w:val="00534DA3"/>
    <w:rsid w:val="00534DD6"/>
    <w:rsid w:val="00535D76"/>
    <w:rsid w:val="00535E1F"/>
    <w:rsid w:val="00535E65"/>
    <w:rsid w:val="0053665B"/>
    <w:rsid w:val="00536848"/>
    <w:rsid w:val="00536B82"/>
    <w:rsid w:val="00536BED"/>
    <w:rsid w:val="00536DA1"/>
    <w:rsid w:val="00537024"/>
    <w:rsid w:val="0053708A"/>
    <w:rsid w:val="00537261"/>
    <w:rsid w:val="00537335"/>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55"/>
    <w:rsid w:val="00542EDE"/>
    <w:rsid w:val="0054341E"/>
    <w:rsid w:val="0054380F"/>
    <w:rsid w:val="0054384C"/>
    <w:rsid w:val="00543FC2"/>
    <w:rsid w:val="00544088"/>
    <w:rsid w:val="0054433B"/>
    <w:rsid w:val="00544AD7"/>
    <w:rsid w:val="00544CDD"/>
    <w:rsid w:val="005452DF"/>
    <w:rsid w:val="0054539D"/>
    <w:rsid w:val="00545662"/>
    <w:rsid w:val="0054585E"/>
    <w:rsid w:val="00545B76"/>
    <w:rsid w:val="00546073"/>
    <w:rsid w:val="0054736B"/>
    <w:rsid w:val="005478BB"/>
    <w:rsid w:val="00547BC4"/>
    <w:rsid w:val="00550020"/>
    <w:rsid w:val="00550BE8"/>
    <w:rsid w:val="00550C69"/>
    <w:rsid w:val="00551607"/>
    <w:rsid w:val="00551CA5"/>
    <w:rsid w:val="00551E0A"/>
    <w:rsid w:val="00552423"/>
    <w:rsid w:val="005534BB"/>
    <w:rsid w:val="00553651"/>
    <w:rsid w:val="0055365C"/>
    <w:rsid w:val="00553668"/>
    <w:rsid w:val="00553ADF"/>
    <w:rsid w:val="00553ED6"/>
    <w:rsid w:val="005541D4"/>
    <w:rsid w:val="005542D0"/>
    <w:rsid w:val="005543B8"/>
    <w:rsid w:val="005547DB"/>
    <w:rsid w:val="00554A10"/>
    <w:rsid w:val="00554AC9"/>
    <w:rsid w:val="00554F79"/>
    <w:rsid w:val="005550AC"/>
    <w:rsid w:val="005565AB"/>
    <w:rsid w:val="00556A21"/>
    <w:rsid w:val="00556E29"/>
    <w:rsid w:val="00556EE7"/>
    <w:rsid w:val="00556F7D"/>
    <w:rsid w:val="00557A63"/>
    <w:rsid w:val="00557EE9"/>
    <w:rsid w:val="00560195"/>
    <w:rsid w:val="0056060F"/>
    <w:rsid w:val="005613E8"/>
    <w:rsid w:val="0056158C"/>
    <w:rsid w:val="005615B3"/>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4D5E"/>
    <w:rsid w:val="00565127"/>
    <w:rsid w:val="0056606D"/>
    <w:rsid w:val="00566289"/>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158"/>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2A8"/>
    <w:rsid w:val="005804AF"/>
    <w:rsid w:val="00580766"/>
    <w:rsid w:val="00580A0D"/>
    <w:rsid w:val="00580A8D"/>
    <w:rsid w:val="00580AF4"/>
    <w:rsid w:val="00580CBD"/>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571"/>
    <w:rsid w:val="00585C73"/>
    <w:rsid w:val="00585FAD"/>
    <w:rsid w:val="005863FB"/>
    <w:rsid w:val="005867AE"/>
    <w:rsid w:val="005868CB"/>
    <w:rsid w:val="00586AFC"/>
    <w:rsid w:val="00587A9A"/>
    <w:rsid w:val="00587F6A"/>
    <w:rsid w:val="00587FAB"/>
    <w:rsid w:val="0059071B"/>
    <w:rsid w:val="00590903"/>
    <w:rsid w:val="00590B1F"/>
    <w:rsid w:val="00590B85"/>
    <w:rsid w:val="00590B89"/>
    <w:rsid w:val="00591309"/>
    <w:rsid w:val="00591420"/>
    <w:rsid w:val="005915F9"/>
    <w:rsid w:val="00591CE2"/>
    <w:rsid w:val="00591EFD"/>
    <w:rsid w:val="005922AA"/>
    <w:rsid w:val="005929C6"/>
    <w:rsid w:val="00592D66"/>
    <w:rsid w:val="00592E64"/>
    <w:rsid w:val="00593021"/>
    <w:rsid w:val="005930BC"/>
    <w:rsid w:val="00593243"/>
    <w:rsid w:val="005938B8"/>
    <w:rsid w:val="00594595"/>
    <w:rsid w:val="00594764"/>
    <w:rsid w:val="0059485F"/>
    <w:rsid w:val="005948AB"/>
    <w:rsid w:val="005949B0"/>
    <w:rsid w:val="00595627"/>
    <w:rsid w:val="0059590E"/>
    <w:rsid w:val="0059613A"/>
    <w:rsid w:val="0059627F"/>
    <w:rsid w:val="0059717E"/>
    <w:rsid w:val="00597359"/>
    <w:rsid w:val="005976E0"/>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B7"/>
    <w:rsid w:val="005A3174"/>
    <w:rsid w:val="005A3841"/>
    <w:rsid w:val="005A3BAC"/>
    <w:rsid w:val="005A3E99"/>
    <w:rsid w:val="005A4144"/>
    <w:rsid w:val="005A42D6"/>
    <w:rsid w:val="005A44BF"/>
    <w:rsid w:val="005A44DD"/>
    <w:rsid w:val="005A4E7B"/>
    <w:rsid w:val="005A4E82"/>
    <w:rsid w:val="005A5248"/>
    <w:rsid w:val="005A568E"/>
    <w:rsid w:val="005A6242"/>
    <w:rsid w:val="005A6F03"/>
    <w:rsid w:val="005A7264"/>
    <w:rsid w:val="005A74DB"/>
    <w:rsid w:val="005A74EC"/>
    <w:rsid w:val="005A78C7"/>
    <w:rsid w:val="005A7E99"/>
    <w:rsid w:val="005B07B6"/>
    <w:rsid w:val="005B07F8"/>
    <w:rsid w:val="005B0981"/>
    <w:rsid w:val="005B1133"/>
    <w:rsid w:val="005B1263"/>
    <w:rsid w:val="005B18AD"/>
    <w:rsid w:val="005B1C39"/>
    <w:rsid w:val="005B1DA4"/>
    <w:rsid w:val="005B1DEF"/>
    <w:rsid w:val="005B2177"/>
    <w:rsid w:val="005B3497"/>
    <w:rsid w:val="005B3C1F"/>
    <w:rsid w:val="005B3CA8"/>
    <w:rsid w:val="005B3D17"/>
    <w:rsid w:val="005B3DA2"/>
    <w:rsid w:val="005B3EC5"/>
    <w:rsid w:val="005B4201"/>
    <w:rsid w:val="005B45D0"/>
    <w:rsid w:val="005B4997"/>
    <w:rsid w:val="005B4CFC"/>
    <w:rsid w:val="005B515B"/>
    <w:rsid w:val="005B5324"/>
    <w:rsid w:val="005B544F"/>
    <w:rsid w:val="005B57B5"/>
    <w:rsid w:val="005B587D"/>
    <w:rsid w:val="005B6242"/>
    <w:rsid w:val="005B6834"/>
    <w:rsid w:val="005B693A"/>
    <w:rsid w:val="005B6BDB"/>
    <w:rsid w:val="005B6CE4"/>
    <w:rsid w:val="005B6E2E"/>
    <w:rsid w:val="005B6F7A"/>
    <w:rsid w:val="005B7044"/>
    <w:rsid w:val="005B7246"/>
    <w:rsid w:val="005B724C"/>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A79"/>
    <w:rsid w:val="005C3D75"/>
    <w:rsid w:val="005C4461"/>
    <w:rsid w:val="005C5186"/>
    <w:rsid w:val="005C5402"/>
    <w:rsid w:val="005C5A21"/>
    <w:rsid w:val="005C5B0C"/>
    <w:rsid w:val="005C5DEF"/>
    <w:rsid w:val="005C5ECE"/>
    <w:rsid w:val="005C5ED9"/>
    <w:rsid w:val="005C6825"/>
    <w:rsid w:val="005C6B73"/>
    <w:rsid w:val="005C6BE2"/>
    <w:rsid w:val="005C7A7A"/>
    <w:rsid w:val="005C7CBB"/>
    <w:rsid w:val="005D0397"/>
    <w:rsid w:val="005D0565"/>
    <w:rsid w:val="005D071D"/>
    <w:rsid w:val="005D088E"/>
    <w:rsid w:val="005D089D"/>
    <w:rsid w:val="005D09B8"/>
    <w:rsid w:val="005D0B1C"/>
    <w:rsid w:val="005D0CB7"/>
    <w:rsid w:val="005D1075"/>
    <w:rsid w:val="005D1248"/>
    <w:rsid w:val="005D1255"/>
    <w:rsid w:val="005D12C4"/>
    <w:rsid w:val="005D141F"/>
    <w:rsid w:val="005D1494"/>
    <w:rsid w:val="005D2102"/>
    <w:rsid w:val="005D2885"/>
    <w:rsid w:val="005D395A"/>
    <w:rsid w:val="005D3AC5"/>
    <w:rsid w:val="005D48A2"/>
    <w:rsid w:val="005D497A"/>
    <w:rsid w:val="005D4AA8"/>
    <w:rsid w:val="005D5404"/>
    <w:rsid w:val="005D5EE7"/>
    <w:rsid w:val="005D62B3"/>
    <w:rsid w:val="005D6CC9"/>
    <w:rsid w:val="005D764B"/>
    <w:rsid w:val="005D773B"/>
    <w:rsid w:val="005E0160"/>
    <w:rsid w:val="005E03CB"/>
    <w:rsid w:val="005E0821"/>
    <w:rsid w:val="005E0A98"/>
    <w:rsid w:val="005E109D"/>
    <w:rsid w:val="005E126E"/>
    <w:rsid w:val="005E16C9"/>
    <w:rsid w:val="005E1961"/>
    <w:rsid w:val="005E2204"/>
    <w:rsid w:val="005E25C1"/>
    <w:rsid w:val="005E2661"/>
    <w:rsid w:val="005E3167"/>
    <w:rsid w:val="005E36AC"/>
    <w:rsid w:val="005E36CC"/>
    <w:rsid w:val="005E3CB4"/>
    <w:rsid w:val="005E3E05"/>
    <w:rsid w:val="005E43AE"/>
    <w:rsid w:val="005E462C"/>
    <w:rsid w:val="005E4816"/>
    <w:rsid w:val="005E52F3"/>
    <w:rsid w:val="005E5351"/>
    <w:rsid w:val="005E542C"/>
    <w:rsid w:val="005E59CF"/>
    <w:rsid w:val="005E651B"/>
    <w:rsid w:val="005E6A00"/>
    <w:rsid w:val="005E6DBC"/>
    <w:rsid w:val="005E6DD2"/>
    <w:rsid w:val="005E7249"/>
    <w:rsid w:val="005E73E4"/>
    <w:rsid w:val="005E74A0"/>
    <w:rsid w:val="005E7521"/>
    <w:rsid w:val="005E7D9F"/>
    <w:rsid w:val="005E7E2C"/>
    <w:rsid w:val="005E7ECE"/>
    <w:rsid w:val="005E7FAB"/>
    <w:rsid w:val="005F077B"/>
    <w:rsid w:val="005F09FE"/>
    <w:rsid w:val="005F0BB2"/>
    <w:rsid w:val="005F0C5A"/>
    <w:rsid w:val="005F0D01"/>
    <w:rsid w:val="005F106A"/>
    <w:rsid w:val="005F1B40"/>
    <w:rsid w:val="005F1F06"/>
    <w:rsid w:val="005F2030"/>
    <w:rsid w:val="005F2104"/>
    <w:rsid w:val="005F2738"/>
    <w:rsid w:val="005F2CD9"/>
    <w:rsid w:val="005F2DD4"/>
    <w:rsid w:val="005F40BB"/>
    <w:rsid w:val="005F4222"/>
    <w:rsid w:val="005F42D5"/>
    <w:rsid w:val="005F4CC2"/>
    <w:rsid w:val="005F4E8F"/>
    <w:rsid w:val="005F4FED"/>
    <w:rsid w:val="005F551C"/>
    <w:rsid w:val="005F5CE7"/>
    <w:rsid w:val="005F5F36"/>
    <w:rsid w:val="005F618D"/>
    <w:rsid w:val="005F64CF"/>
    <w:rsid w:val="005F6F53"/>
    <w:rsid w:val="005F70DA"/>
    <w:rsid w:val="005F73D0"/>
    <w:rsid w:val="005F7770"/>
    <w:rsid w:val="005F7C8F"/>
    <w:rsid w:val="005F7CDC"/>
    <w:rsid w:val="005F7D0E"/>
    <w:rsid w:val="0060010B"/>
    <w:rsid w:val="0060043D"/>
    <w:rsid w:val="0060058E"/>
    <w:rsid w:val="006008D1"/>
    <w:rsid w:val="006009A8"/>
    <w:rsid w:val="00600A7A"/>
    <w:rsid w:val="0060128F"/>
    <w:rsid w:val="0060196A"/>
    <w:rsid w:val="00601ECC"/>
    <w:rsid w:val="006023D9"/>
    <w:rsid w:val="0060269A"/>
    <w:rsid w:val="00602739"/>
    <w:rsid w:val="00602916"/>
    <w:rsid w:val="00602979"/>
    <w:rsid w:val="00602E15"/>
    <w:rsid w:val="00603085"/>
    <w:rsid w:val="00603830"/>
    <w:rsid w:val="006040D0"/>
    <w:rsid w:val="00604691"/>
    <w:rsid w:val="00604976"/>
    <w:rsid w:val="00604A64"/>
    <w:rsid w:val="00604F9B"/>
    <w:rsid w:val="00604FE1"/>
    <w:rsid w:val="006053E5"/>
    <w:rsid w:val="00605498"/>
    <w:rsid w:val="00605B53"/>
    <w:rsid w:val="00605F62"/>
    <w:rsid w:val="00605FAC"/>
    <w:rsid w:val="00606402"/>
    <w:rsid w:val="00606440"/>
    <w:rsid w:val="00606505"/>
    <w:rsid w:val="0060655A"/>
    <w:rsid w:val="00606818"/>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A84"/>
    <w:rsid w:val="00617C5A"/>
    <w:rsid w:val="00617D36"/>
    <w:rsid w:val="00620A75"/>
    <w:rsid w:val="00621089"/>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58DE"/>
    <w:rsid w:val="006262CF"/>
    <w:rsid w:val="00626653"/>
    <w:rsid w:val="006266D4"/>
    <w:rsid w:val="006266E1"/>
    <w:rsid w:val="006266FA"/>
    <w:rsid w:val="00627067"/>
    <w:rsid w:val="00627239"/>
    <w:rsid w:val="006302E0"/>
    <w:rsid w:val="00630314"/>
    <w:rsid w:val="00630767"/>
    <w:rsid w:val="006307CD"/>
    <w:rsid w:val="00630E39"/>
    <w:rsid w:val="00630FC1"/>
    <w:rsid w:val="0063103F"/>
    <w:rsid w:val="0063133D"/>
    <w:rsid w:val="00631925"/>
    <w:rsid w:val="00631D9A"/>
    <w:rsid w:val="006326EA"/>
    <w:rsid w:val="006330C8"/>
    <w:rsid w:val="006331BD"/>
    <w:rsid w:val="00633361"/>
    <w:rsid w:val="00633D4A"/>
    <w:rsid w:val="0063401F"/>
    <w:rsid w:val="00634481"/>
    <w:rsid w:val="00634813"/>
    <w:rsid w:val="00634C76"/>
    <w:rsid w:val="00634E22"/>
    <w:rsid w:val="006357F6"/>
    <w:rsid w:val="00635893"/>
    <w:rsid w:val="00635A9E"/>
    <w:rsid w:val="00635C17"/>
    <w:rsid w:val="00635FEF"/>
    <w:rsid w:val="00636354"/>
    <w:rsid w:val="00636447"/>
    <w:rsid w:val="00636A17"/>
    <w:rsid w:val="0063703B"/>
    <w:rsid w:val="00637420"/>
    <w:rsid w:val="006378C4"/>
    <w:rsid w:val="00637A8F"/>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EEA"/>
    <w:rsid w:val="00650F2B"/>
    <w:rsid w:val="00650F92"/>
    <w:rsid w:val="00651335"/>
    <w:rsid w:val="00651BA3"/>
    <w:rsid w:val="00651DC3"/>
    <w:rsid w:val="006520DD"/>
    <w:rsid w:val="00652183"/>
    <w:rsid w:val="0065246D"/>
    <w:rsid w:val="00652794"/>
    <w:rsid w:val="0065282E"/>
    <w:rsid w:val="00652840"/>
    <w:rsid w:val="00652B37"/>
    <w:rsid w:val="00652C32"/>
    <w:rsid w:val="00652EC9"/>
    <w:rsid w:val="00652F80"/>
    <w:rsid w:val="00653313"/>
    <w:rsid w:val="00653638"/>
    <w:rsid w:val="0065399C"/>
    <w:rsid w:val="00653DCF"/>
    <w:rsid w:val="00653DDE"/>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0DD5"/>
    <w:rsid w:val="00661178"/>
    <w:rsid w:val="006614FF"/>
    <w:rsid w:val="0066180C"/>
    <w:rsid w:val="00661C62"/>
    <w:rsid w:val="00661D3E"/>
    <w:rsid w:val="0066220E"/>
    <w:rsid w:val="00662307"/>
    <w:rsid w:val="006623B5"/>
    <w:rsid w:val="0066247E"/>
    <w:rsid w:val="0066283C"/>
    <w:rsid w:val="006637E3"/>
    <w:rsid w:val="006638C7"/>
    <w:rsid w:val="00663BBF"/>
    <w:rsid w:val="00664146"/>
    <w:rsid w:val="006644E7"/>
    <w:rsid w:val="00664914"/>
    <w:rsid w:val="00664BF0"/>
    <w:rsid w:val="00664C0B"/>
    <w:rsid w:val="006657D0"/>
    <w:rsid w:val="00665A3C"/>
    <w:rsid w:val="00665D0D"/>
    <w:rsid w:val="00665D71"/>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8C4"/>
    <w:rsid w:val="00673B0F"/>
    <w:rsid w:val="00673B43"/>
    <w:rsid w:val="00673F70"/>
    <w:rsid w:val="00674720"/>
    <w:rsid w:val="00674C30"/>
    <w:rsid w:val="00675203"/>
    <w:rsid w:val="006759F9"/>
    <w:rsid w:val="00675E8D"/>
    <w:rsid w:val="006760A1"/>
    <w:rsid w:val="00676A93"/>
    <w:rsid w:val="00676B02"/>
    <w:rsid w:val="00676B6B"/>
    <w:rsid w:val="00676BB3"/>
    <w:rsid w:val="006770D4"/>
    <w:rsid w:val="006773B8"/>
    <w:rsid w:val="006773E8"/>
    <w:rsid w:val="00677CFC"/>
    <w:rsid w:val="00677D3D"/>
    <w:rsid w:val="00677DE9"/>
    <w:rsid w:val="0068078B"/>
    <w:rsid w:val="0068086F"/>
    <w:rsid w:val="00680CBA"/>
    <w:rsid w:val="006813EB"/>
    <w:rsid w:val="0068148E"/>
    <w:rsid w:val="00681491"/>
    <w:rsid w:val="00681603"/>
    <w:rsid w:val="006817C4"/>
    <w:rsid w:val="006819A9"/>
    <w:rsid w:val="00681E17"/>
    <w:rsid w:val="00682292"/>
    <w:rsid w:val="00682478"/>
    <w:rsid w:val="006829E9"/>
    <w:rsid w:val="00682A59"/>
    <w:rsid w:val="00682BD8"/>
    <w:rsid w:val="0068306F"/>
    <w:rsid w:val="006831F2"/>
    <w:rsid w:val="0068323C"/>
    <w:rsid w:val="0068345F"/>
    <w:rsid w:val="00683AD9"/>
    <w:rsid w:val="0068458E"/>
    <w:rsid w:val="006848E7"/>
    <w:rsid w:val="00684BFC"/>
    <w:rsid w:val="006850FB"/>
    <w:rsid w:val="006852CE"/>
    <w:rsid w:val="00685B39"/>
    <w:rsid w:val="0068664E"/>
    <w:rsid w:val="00686997"/>
    <w:rsid w:val="00686BAD"/>
    <w:rsid w:val="00686C6D"/>
    <w:rsid w:val="00686EDC"/>
    <w:rsid w:val="00687233"/>
    <w:rsid w:val="006873BE"/>
    <w:rsid w:val="006876AA"/>
    <w:rsid w:val="0068791E"/>
    <w:rsid w:val="006903C0"/>
    <w:rsid w:val="0069052A"/>
    <w:rsid w:val="00690973"/>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202"/>
    <w:rsid w:val="0069540B"/>
    <w:rsid w:val="006955CD"/>
    <w:rsid w:val="00695C80"/>
    <w:rsid w:val="00696084"/>
    <w:rsid w:val="00696530"/>
    <w:rsid w:val="006967A1"/>
    <w:rsid w:val="0069749C"/>
    <w:rsid w:val="006979E4"/>
    <w:rsid w:val="00697AB9"/>
    <w:rsid w:val="00697EA6"/>
    <w:rsid w:val="006A0425"/>
    <w:rsid w:val="006A0E25"/>
    <w:rsid w:val="006A0FAB"/>
    <w:rsid w:val="006A14B6"/>
    <w:rsid w:val="006A1A20"/>
    <w:rsid w:val="006A21F5"/>
    <w:rsid w:val="006A2763"/>
    <w:rsid w:val="006A2BF3"/>
    <w:rsid w:val="006A2DEE"/>
    <w:rsid w:val="006A3282"/>
    <w:rsid w:val="006A3398"/>
    <w:rsid w:val="006A3665"/>
    <w:rsid w:val="006A396B"/>
    <w:rsid w:val="006A3A4C"/>
    <w:rsid w:val="006A3A96"/>
    <w:rsid w:val="006A4025"/>
    <w:rsid w:val="006A40D7"/>
    <w:rsid w:val="006A4700"/>
    <w:rsid w:val="006A4C45"/>
    <w:rsid w:val="006A4D08"/>
    <w:rsid w:val="006A4D41"/>
    <w:rsid w:val="006A5496"/>
    <w:rsid w:val="006A5E0D"/>
    <w:rsid w:val="006A62A4"/>
    <w:rsid w:val="006A6316"/>
    <w:rsid w:val="006A66B0"/>
    <w:rsid w:val="006A6A19"/>
    <w:rsid w:val="006A73C4"/>
    <w:rsid w:val="006A7BC9"/>
    <w:rsid w:val="006B00A9"/>
    <w:rsid w:val="006B0264"/>
    <w:rsid w:val="006B04EB"/>
    <w:rsid w:val="006B05D3"/>
    <w:rsid w:val="006B0F4B"/>
    <w:rsid w:val="006B13BB"/>
    <w:rsid w:val="006B1414"/>
    <w:rsid w:val="006B1469"/>
    <w:rsid w:val="006B14EB"/>
    <w:rsid w:val="006B16AB"/>
    <w:rsid w:val="006B1B43"/>
    <w:rsid w:val="006B1C34"/>
    <w:rsid w:val="006B2656"/>
    <w:rsid w:val="006B2C90"/>
    <w:rsid w:val="006B2CAE"/>
    <w:rsid w:val="006B3007"/>
    <w:rsid w:val="006B3157"/>
    <w:rsid w:val="006B36E4"/>
    <w:rsid w:val="006B41FB"/>
    <w:rsid w:val="006B4566"/>
    <w:rsid w:val="006B460D"/>
    <w:rsid w:val="006B460E"/>
    <w:rsid w:val="006B46AE"/>
    <w:rsid w:val="006B47DA"/>
    <w:rsid w:val="006B4A3A"/>
    <w:rsid w:val="006B550D"/>
    <w:rsid w:val="006B55CD"/>
    <w:rsid w:val="006B58F7"/>
    <w:rsid w:val="006B5CB2"/>
    <w:rsid w:val="006B62DD"/>
    <w:rsid w:val="006B62E9"/>
    <w:rsid w:val="006B65FF"/>
    <w:rsid w:val="006B6D7C"/>
    <w:rsid w:val="006B6DEA"/>
    <w:rsid w:val="006B70EE"/>
    <w:rsid w:val="006B70FB"/>
    <w:rsid w:val="006B7163"/>
    <w:rsid w:val="006B7234"/>
    <w:rsid w:val="006B7260"/>
    <w:rsid w:val="006B77B4"/>
    <w:rsid w:val="006C04FB"/>
    <w:rsid w:val="006C08AE"/>
    <w:rsid w:val="006C0998"/>
    <w:rsid w:val="006C0BAF"/>
    <w:rsid w:val="006C0C3D"/>
    <w:rsid w:val="006C1465"/>
    <w:rsid w:val="006C15C1"/>
    <w:rsid w:val="006C162F"/>
    <w:rsid w:val="006C16EE"/>
    <w:rsid w:val="006C1C7B"/>
    <w:rsid w:val="006C1C91"/>
    <w:rsid w:val="006C1C93"/>
    <w:rsid w:val="006C2014"/>
    <w:rsid w:val="006C2524"/>
    <w:rsid w:val="006C2583"/>
    <w:rsid w:val="006C26A7"/>
    <w:rsid w:val="006C2AA5"/>
    <w:rsid w:val="006C2CEA"/>
    <w:rsid w:val="006C30E6"/>
    <w:rsid w:val="006C3273"/>
    <w:rsid w:val="006C3B7C"/>
    <w:rsid w:val="006C3D2F"/>
    <w:rsid w:val="006C457A"/>
    <w:rsid w:val="006C45E9"/>
    <w:rsid w:val="006C4658"/>
    <w:rsid w:val="006C4C76"/>
    <w:rsid w:val="006C52DE"/>
    <w:rsid w:val="006C55AB"/>
    <w:rsid w:val="006C577B"/>
    <w:rsid w:val="006C5DF4"/>
    <w:rsid w:val="006C660C"/>
    <w:rsid w:val="006C66D5"/>
    <w:rsid w:val="006C68CD"/>
    <w:rsid w:val="006C71AB"/>
    <w:rsid w:val="006C7A73"/>
    <w:rsid w:val="006D0593"/>
    <w:rsid w:val="006D0A00"/>
    <w:rsid w:val="006D0A6F"/>
    <w:rsid w:val="006D0E5A"/>
    <w:rsid w:val="006D0EC4"/>
    <w:rsid w:val="006D10E8"/>
    <w:rsid w:val="006D119C"/>
    <w:rsid w:val="006D1230"/>
    <w:rsid w:val="006D1C50"/>
    <w:rsid w:val="006D2216"/>
    <w:rsid w:val="006D27E6"/>
    <w:rsid w:val="006D2A33"/>
    <w:rsid w:val="006D2EB2"/>
    <w:rsid w:val="006D3267"/>
    <w:rsid w:val="006D37D1"/>
    <w:rsid w:val="006D3855"/>
    <w:rsid w:val="006D3E6B"/>
    <w:rsid w:val="006D4804"/>
    <w:rsid w:val="006D4C46"/>
    <w:rsid w:val="006D576A"/>
    <w:rsid w:val="006D58B9"/>
    <w:rsid w:val="006D5986"/>
    <w:rsid w:val="006D5B8A"/>
    <w:rsid w:val="006D60B9"/>
    <w:rsid w:val="006D6720"/>
    <w:rsid w:val="006D6905"/>
    <w:rsid w:val="006D6C20"/>
    <w:rsid w:val="006D6CDC"/>
    <w:rsid w:val="006D6D63"/>
    <w:rsid w:val="006D71A0"/>
    <w:rsid w:val="006D71F8"/>
    <w:rsid w:val="006D756A"/>
    <w:rsid w:val="006D7C46"/>
    <w:rsid w:val="006E0006"/>
    <w:rsid w:val="006E01B1"/>
    <w:rsid w:val="006E035D"/>
    <w:rsid w:val="006E083A"/>
    <w:rsid w:val="006E0857"/>
    <w:rsid w:val="006E0861"/>
    <w:rsid w:val="006E0970"/>
    <w:rsid w:val="006E0F43"/>
    <w:rsid w:val="006E10BA"/>
    <w:rsid w:val="006E1305"/>
    <w:rsid w:val="006E1707"/>
    <w:rsid w:val="006E1C8D"/>
    <w:rsid w:val="006E2242"/>
    <w:rsid w:val="006E227F"/>
    <w:rsid w:val="006E262F"/>
    <w:rsid w:val="006E29C7"/>
    <w:rsid w:val="006E2A46"/>
    <w:rsid w:val="006E2A62"/>
    <w:rsid w:val="006E2B83"/>
    <w:rsid w:val="006E3323"/>
    <w:rsid w:val="006E3ACC"/>
    <w:rsid w:val="006E3DCD"/>
    <w:rsid w:val="006E3F7A"/>
    <w:rsid w:val="006E4056"/>
    <w:rsid w:val="006E4181"/>
    <w:rsid w:val="006E443A"/>
    <w:rsid w:val="006E4474"/>
    <w:rsid w:val="006E4856"/>
    <w:rsid w:val="006E4D73"/>
    <w:rsid w:val="006E50C6"/>
    <w:rsid w:val="006E5453"/>
    <w:rsid w:val="006E5475"/>
    <w:rsid w:val="006E552A"/>
    <w:rsid w:val="006E5932"/>
    <w:rsid w:val="006E5D8B"/>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343"/>
    <w:rsid w:val="006F345F"/>
    <w:rsid w:val="006F34A5"/>
    <w:rsid w:val="006F34BB"/>
    <w:rsid w:val="006F3881"/>
    <w:rsid w:val="006F3B0E"/>
    <w:rsid w:val="006F3D39"/>
    <w:rsid w:val="006F404A"/>
    <w:rsid w:val="006F409C"/>
    <w:rsid w:val="006F4617"/>
    <w:rsid w:val="006F4752"/>
    <w:rsid w:val="006F4864"/>
    <w:rsid w:val="006F4DE0"/>
    <w:rsid w:val="006F4FC1"/>
    <w:rsid w:val="006F536D"/>
    <w:rsid w:val="006F55BB"/>
    <w:rsid w:val="006F56E3"/>
    <w:rsid w:val="006F58AF"/>
    <w:rsid w:val="006F5DFB"/>
    <w:rsid w:val="006F5E90"/>
    <w:rsid w:val="006F5EBE"/>
    <w:rsid w:val="006F64D1"/>
    <w:rsid w:val="006F650B"/>
    <w:rsid w:val="006F650C"/>
    <w:rsid w:val="006F65F8"/>
    <w:rsid w:val="006F6977"/>
    <w:rsid w:val="006F747F"/>
    <w:rsid w:val="006F7B10"/>
    <w:rsid w:val="0070005F"/>
    <w:rsid w:val="00700C18"/>
    <w:rsid w:val="007010C5"/>
    <w:rsid w:val="007011AB"/>
    <w:rsid w:val="00701595"/>
    <w:rsid w:val="007015BB"/>
    <w:rsid w:val="0070181B"/>
    <w:rsid w:val="00701BC0"/>
    <w:rsid w:val="00701F5E"/>
    <w:rsid w:val="007023F5"/>
    <w:rsid w:val="00702B73"/>
    <w:rsid w:val="00702D28"/>
    <w:rsid w:val="00703986"/>
    <w:rsid w:val="00703AF1"/>
    <w:rsid w:val="00703BC5"/>
    <w:rsid w:val="00704255"/>
    <w:rsid w:val="007046F4"/>
    <w:rsid w:val="00704C93"/>
    <w:rsid w:val="00704D0F"/>
    <w:rsid w:val="00704F61"/>
    <w:rsid w:val="007052BA"/>
    <w:rsid w:val="00705752"/>
    <w:rsid w:val="00705CC8"/>
    <w:rsid w:val="00706347"/>
    <w:rsid w:val="0070663E"/>
    <w:rsid w:val="00706747"/>
    <w:rsid w:val="00706F9F"/>
    <w:rsid w:val="007070EE"/>
    <w:rsid w:val="00707264"/>
    <w:rsid w:val="00707373"/>
    <w:rsid w:val="00707B50"/>
    <w:rsid w:val="00707C8D"/>
    <w:rsid w:val="0071108E"/>
    <w:rsid w:val="007112FA"/>
    <w:rsid w:val="007114A6"/>
    <w:rsid w:val="00711655"/>
    <w:rsid w:val="0071172A"/>
    <w:rsid w:val="007118A1"/>
    <w:rsid w:val="0071198A"/>
    <w:rsid w:val="00711F73"/>
    <w:rsid w:val="007120C9"/>
    <w:rsid w:val="0071253A"/>
    <w:rsid w:val="0071329F"/>
    <w:rsid w:val="00713B45"/>
    <w:rsid w:val="00714FD3"/>
    <w:rsid w:val="0071530E"/>
    <w:rsid w:val="00715952"/>
    <w:rsid w:val="00715EE8"/>
    <w:rsid w:val="00716795"/>
    <w:rsid w:val="007169A1"/>
    <w:rsid w:val="00716CA0"/>
    <w:rsid w:val="00716EF7"/>
    <w:rsid w:val="007172B7"/>
    <w:rsid w:val="007178CC"/>
    <w:rsid w:val="00717B97"/>
    <w:rsid w:val="00720154"/>
    <w:rsid w:val="007202E0"/>
    <w:rsid w:val="007209C2"/>
    <w:rsid w:val="00720CF3"/>
    <w:rsid w:val="00720D32"/>
    <w:rsid w:val="00720D3D"/>
    <w:rsid w:val="00721648"/>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457E"/>
    <w:rsid w:val="00724B20"/>
    <w:rsid w:val="007253F3"/>
    <w:rsid w:val="00725BC7"/>
    <w:rsid w:val="007261D2"/>
    <w:rsid w:val="00726A4B"/>
    <w:rsid w:val="00726B50"/>
    <w:rsid w:val="00726E5A"/>
    <w:rsid w:val="00727294"/>
    <w:rsid w:val="00727346"/>
    <w:rsid w:val="0072771D"/>
    <w:rsid w:val="00727BC4"/>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8E3"/>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1B9"/>
    <w:rsid w:val="00736637"/>
    <w:rsid w:val="00737041"/>
    <w:rsid w:val="00737046"/>
    <w:rsid w:val="007370B4"/>
    <w:rsid w:val="007372C7"/>
    <w:rsid w:val="0073737D"/>
    <w:rsid w:val="00737484"/>
    <w:rsid w:val="00737AB5"/>
    <w:rsid w:val="00737D06"/>
    <w:rsid w:val="007402EF"/>
    <w:rsid w:val="00740755"/>
    <w:rsid w:val="007408FA"/>
    <w:rsid w:val="007408FC"/>
    <w:rsid w:val="0074145A"/>
    <w:rsid w:val="00741475"/>
    <w:rsid w:val="007418C9"/>
    <w:rsid w:val="00741B02"/>
    <w:rsid w:val="00741FE3"/>
    <w:rsid w:val="007420BB"/>
    <w:rsid w:val="0074211D"/>
    <w:rsid w:val="007423AB"/>
    <w:rsid w:val="00742476"/>
    <w:rsid w:val="0074286B"/>
    <w:rsid w:val="00742974"/>
    <w:rsid w:val="00742A30"/>
    <w:rsid w:val="00742E83"/>
    <w:rsid w:val="00743779"/>
    <w:rsid w:val="00743C5A"/>
    <w:rsid w:val="00743E88"/>
    <w:rsid w:val="007444C1"/>
    <w:rsid w:val="0074479B"/>
    <w:rsid w:val="00744CCB"/>
    <w:rsid w:val="00745303"/>
    <w:rsid w:val="0074545B"/>
    <w:rsid w:val="00745549"/>
    <w:rsid w:val="00745643"/>
    <w:rsid w:val="007458C6"/>
    <w:rsid w:val="007459A9"/>
    <w:rsid w:val="00745DFB"/>
    <w:rsid w:val="00746166"/>
    <w:rsid w:val="00746362"/>
    <w:rsid w:val="00746592"/>
    <w:rsid w:val="007470BB"/>
    <w:rsid w:val="007474E3"/>
    <w:rsid w:val="007477CB"/>
    <w:rsid w:val="00747F1F"/>
    <w:rsid w:val="0075075D"/>
    <w:rsid w:val="00750760"/>
    <w:rsid w:val="00750D2B"/>
    <w:rsid w:val="00750DDB"/>
    <w:rsid w:val="00750FCA"/>
    <w:rsid w:val="00751088"/>
    <w:rsid w:val="00752085"/>
    <w:rsid w:val="007525FC"/>
    <w:rsid w:val="00752726"/>
    <w:rsid w:val="0075295B"/>
    <w:rsid w:val="00753414"/>
    <w:rsid w:val="0075357D"/>
    <w:rsid w:val="007535AA"/>
    <w:rsid w:val="007535DA"/>
    <w:rsid w:val="0075373B"/>
    <w:rsid w:val="00753FA3"/>
    <w:rsid w:val="007544B6"/>
    <w:rsid w:val="00754BEB"/>
    <w:rsid w:val="00754D6D"/>
    <w:rsid w:val="00754F62"/>
    <w:rsid w:val="007554D1"/>
    <w:rsid w:val="00755955"/>
    <w:rsid w:val="00755B35"/>
    <w:rsid w:val="00755CC8"/>
    <w:rsid w:val="00755F55"/>
    <w:rsid w:val="00756497"/>
    <w:rsid w:val="00756552"/>
    <w:rsid w:val="00756963"/>
    <w:rsid w:val="00756FFA"/>
    <w:rsid w:val="00757076"/>
    <w:rsid w:val="007579AE"/>
    <w:rsid w:val="007579E2"/>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3F64"/>
    <w:rsid w:val="0076407E"/>
    <w:rsid w:val="00764110"/>
    <w:rsid w:val="00764456"/>
    <w:rsid w:val="00764E15"/>
    <w:rsid w:val="0076525F"/>
    <w:rsid w:val="00765855"/>
    <w:rsid w:val="00765C87"/>
    <w:rsid w:val="00765CE9"/>
    <w:rsid w:val="00765F41"/>
    <w:rsid w:val="00765F49"/>
    <w:rsid w:val="007660F9"/>
    <w:rsid w:val="0076674F"/>
    <w:rsid w:val="007667D9"/>
    <w:rsid w:val="00766982"/>
    <w:rsid w:val="00766A30"/>
    <w:rsid w:val="00766D32"/>
    <w:rsid w:val="00767205"/>
    <w:rsid w:val="007673BD"/>
    <w:rsid w:val="007673EA"/>
    <w:rsid w:val="0076773C"/>
    <w:rsid w:val="00767852"/>
    <w:rsid w:val="00767BAD"/>
    <w:rsid w:val="00767D34"/>
    <w:rsid w:val="00770656"/>
    <w:rsid w:val="0077067E"/>
    <w:rsid w:val="00770D11"/>
    <w:rsid w:val="007712BF"/>
    <w:rsid w:val="0077160B"/>
    <w:rsid w:val="0077170E"/>
    <w:rsid w:val="0077186C"/>
    <w:rsid w:val="007719A4"/>
    <w:rsid w:val="00771F80"/>
    <w:rsid w:val="0077215A"/>
    <w:rsid w:val="0077220B"/>
    <w:rsid w:val="00772910"/>
    <w:rsid w:val="00772A08"/>
    <w:rsid w:val="00772BA3"/>
    <w:rsid w:val="00772C6B"/>
    <w:rsid w:val="0077329E"/>
    <w:rsid w:val="00773376"/>
    <w:rsid w:val="0077392D"/>
    <w:rsid w:val="00773C98"/>
    <w:rsid w:val="00773E3E"/>
    <w:rsid w:val="00774C8F"/>
    <w:rsid w:val="00774EEB"/>
    <w:rsid w:val="00775320"/>
    <w:rsid w:val="007753D6"/>
    <w:rsid w:val="007755A5"/>
    <w:rsid w:val="0077571D"/>
    <w:rsid w:val="0077591E"/>
    <w:rsid w:val="007759C3"/>
    <w:rsid w:val="00775D11"/>
    <w:rsid w:val="007763B8"/>
    <w:rsid w:val="0077641A"/>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8FB"/>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7CF"/>
    <w:rsid w:val="00787867"/>
    <w:rsid w:val="007879D1"/>
    <w:rsid w:val="00787AC4"/>
    <w:rsid w:val="00787C50"/>
    <w:rsid w:val="0079025C"/>
    <w:rsid w:val="00790660"/>
    <w:rsid w:val="00790B01"/>
    <w:rsid w:val="00790C4F"/>
    <w:rsid w:val="00790E9E"/>
    <w:rsid w:val="00790FAA"/>
    <w:rsid w:val="00791401"/>
    <w:rsid w:val="0079195E"/>
    <w:rsid w:val="00791E08"/>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0BBC"/>
    <w:rsid w:val="007A0D34"/>
    <w:rsid w:val="007A0F6E"/>
    <w:rsid w:val="007A1097"/>
    <w:rsid w:val="007A146A"/>
    <w:rsid w:val="007A1A56"/>
    <w:rsid w:val="007A1C96"/>
    <w:rsid w:val="007A22B8"/>
    <w:rsid w:val="007A2603"/>
    <w:rsid w:val="007A29F6"/>
    <w:rsid w:val="007A2C47"/>
    <w:rsid w:val="007A3485"/>
    <w:rsid w:val="007A38DD"/>
    <w:rsid w:val="007A3903"/>
    <w:rsid w:val="007A3B3F"/>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7E1"/>
    <w:rsid w:val="007B09F3"/>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D38"/>
    <w:rsid w:val="007B4EC0"/>
    <w:rsid w:val="007B5135"/>
    <w:rsid w:val="007B5174"/>
    <w:rsid w:val="007B51F1"/>
    <w:rsid w:val="007B5837"/>
    <w:rsid w:val="007B5BC4"/>
    <w:rsid w:val="007B608C"/>
    <w:rsid w:val="007B6535"/>
    <w:rsid w:val="007B65DA"/>
    <w:rsid w:val="007B6996"/>
    <w:rsid w:val="007B6D2E"/>
    <w:rsid w:val="007B6D7A"/>
    <w:rsid w:val="007B6D8F"/>
    <w:rsid w:val="007B74C4"/>
    <w:rsid w:val="007B7559"/>
    <w:rsid w:val="007B76C3"/>
    <w:rsid w:val="007B76F2"/>
    <w:rsid w:val="007B7A2B"/>
    <w:rsid w:val="007C009B"/>
    <w:rsid w:val="007C036C"/>
    <w:rsid w:val="007C07A1"/>
    <w:rsid w:val="007C0961"/>
    <w:rsid w:val="007C11ED"/>
    <w:rsid w:val="007C144A"/>
    <w:rsid w:val="007C177D"/>
    <w:rsid w:val="007C1A65"/>
    <w:rsid w:val="007C1AD2"/>
    <w:rsid w:val="007C1D66"/>
    <w:rsid w:val="007C1F91"/>
    <w:rsid w:val="007C2272"/>
    <w:rsid w:val="007C22CA"/>
    <w:rsid w:val="007C263F"/>
    <w:rsid w:val="007C2698"/>
    <w:rsid w:val="007C27BC"/>
    <w:rsid w:val="007C2A32"/>
    <w:rsid w:val="007C2A69"/>
    <w:rsid w:val="007C2CCA"/>
    <w:rsid w:val="007C2D20"/>
    <w:rsid w:val="007C30CE"/>
    <w:rsid w:val="007C3122"/>
    <w:rsid w:val="007C33A4"/>
    <w:rsid w:val="007C348B"/>
    <w:rsid w:val="007C364B"/>
    <w:rsid w:val="007C36CA"/>
    <w:rsid w:val="007C4168"/>
    <w:rsid w:val="007C4181"/>
    <w:rsid w:val="007C4369"/>
    <w:rsid w:val="007C472A"/>
    <w:rsid w:val="007C477E"/>
    <w:rsid w:val="007C4BCE"/>
    <w:rsid w:val="007C4EA8"/>
    <w:rsid w:val="007C518E"/>
    <w:rsid w:val="007C5400"/>
    <w:rsid w:val="007C5554"/>
    <w:rsid w:val="007C57D5"/>
    <w:rsid w:val="007C6451"/>
    <w:rsid w:val="007C6706"/>
    <w:rsid w:val="007C6777"/>
    <w:rsid w:val="007C6AA2"/>
    <w:rsid w:val="007C6EB3"/>
    <w:rsid w:val="007C6ECA"/>
    <w:rsid w:val="007C6FF4"/>
    <w:rsid w:val="007C7BDE"/>
    <w:rsid w:val="007C7E1E"/>
    <w:rsid w:val="007D00DF"/>
    <w:rsid w:val="007D01E7"/>
    <w:rsid w:val="007D02A3"/>
    <w:rsid w:val="007D0435"/>
    <w:rsid w:val="007D0466"/>
    <w:rsid w:val="007D0603"/>
    <w:rsid w:val="007D082B"/>
    <w:rsid w:val="007D09F8"/>
    <w:rsid w:val="007D0C23"/>
    <w:rsid w:val="007D1854"/>
    <w:rsid w:val="007D1C4B"/>
    <w:rsid w:val="007D1D38"/>
    <w:rsid w:val="007D1D3B"/>
    <w:rsid w:val="007D2187"/>
    <w:rsid w:val="007D229D"/>
    <w:rsid w:val="007D25BC"/>
    <w:rsid w:val="007D26C1"/>
    <w:rsid w:val="007D29CE"/>
    <w:rsid w:val="007D2F8D"/>
    <w:rsid w:val="007D3A6D"/>
    <w:rsid w:val="007D415E"/>
    <w:rsid w:val="007D4163"/>
    <w:rsid w:val="007D4485"/>
    <w:rsid w:val="007D45FF"/>
    <w:rsid w:val="007D4AB6"/>
    <w:rsid w:val="007D4B22"/>
    <w:rsid w:val="007D4E91"/>
    <w:rsid w:val="007D4F80"/>
    <w:rsid w:val="007D50FD"/>
    <w:rsid w:val="007D5363"/>
    <w:rsid w:val="007D5449"/>
    <w:rsid w:val="007D5534"/>
    <w:rsid w:val="007D5758"/>
    <w:rsid w:val="007D5923"/>
    <w:rsid w:val="007D5C33"/>
    <w:rsid w:val="007D605B"/>
    <w:rsid w:val="007D6DD4"/>
    <w:rsid w:val="007D74AA"/>
    <w:rsid w:val="007D7AC9"/>
    <w:rsid w:val="007D7DE0"/>
    <w:rsid w:val="007D7FEE"/>
    <w:rsid w:val="007E0104"/>
    <w:rsid w:val="007E08CF"/>
    <w:rsid w:val="007E0B6F"/>
    <w:rsid w:val="007E0DC6"/>
    <w:rsid w:val="007E164E"/>
    <w:rsid w:val="007E16CC"/>
    <w:rsid w:val="007E1820"/>
    <w:rsid w:val="007E1919"/>
    <w:rsid w:val="007E1B5F"/>
    <w:rsid w:val="007E1C6B"/>
    <w:rsid w:val="007E22DB"/>
    <w:rsid w:val="007E2398"/>
    <w:rsid w:val="007E23F7"/>
    <w:rsid w:val="007E24AF"/>
    <w:rsid w:val="007E2959"/>
    <w:rsid w:val="007E2CB4"/>
    <w:rsid w:val="007E35F2"/>
    <w:rsid w:val="007E3890"/>
    <w:rsid w:val="007E3913"/>
    <w:rsid w:val="007E3D2B"/>
    <w:rsid w:val="007E3E8B"/>
    <w:rsid w:val="007E3F5A"/>
    <w:rsid w:val="007E45C2"/>
    <w:rsid w:val="007E4F67"/>
    <w:rsid w:val="007E5278"/>
    <w:rsid w:val="007E536E"/>
    <w:rsid w:val="007E5A14"/>
    <w:rsid w:val="007E5C43"/>
    <w:rsid w:val="007E5F8D"/>
    <w:rsid w:val="007E6421"/>
    <w:rsid w:val="007E679C"/>
    <w:rsid w:val="007E6818"/>
    <w:rsid w:val="007E6819"/>
    <w:rsid w:val="007E6948"/>
    <w:rsid w:val="007E6A52"/>
    <w:rsid w:val="007E6F77"/>
    <w:rsid w:val="007E7B22"/>
    <w:rsid w:val="007E7E4B"/>
    <w:rsid w:val="007E7F34"/>
    <w:rsid w:val="007F1A6B"/>
    <w:rsid w:val="007F1A7B"/>
    <w:rsid w:val="007F1D7C"/>
    <w:rsid w:val="007F2545"/>
    <w:rsid w:val="007F26D5"/>
    <w:rsid w:val="007F297D"/>
    <w:rsid w:val="007F2BA6"/>
    <w:rsid w:val="007F3088"/>
    <w:rsid w:val="007F32C9"/>
    <w:rsid w:val="007F35A0"/>
    <w:rsid w:val="007F3A84"/>
    <w:rsid w:val="007F3AEC"/>
    <w:rsid w:val="007F402E"/>
    <w:rsid w:val="007F4249"/>
    <w:rsid w:val="007F4643"/>
    <w:rsid w:val="007F47F7"/>
    <w:rsid w:val="007F5217"/>
    <w:rsid w:val="007F52F1"/>
    <w:rsid w:val="007F5B9D"/>
    <w:rsid w:val="007F5E2A"/>
    <w:rsid w:val="007F633F"/>
    <w:rsid w:val="007F66D7"/>
    <w:rsid w:val="007F68B8"/>
    <w:rsid w:val="007F6F7A"/>
    <w:rsid w:val="007F7420"/>
    <w:rsid w:val="007F756E"/>
    <w:rsid w:val="007F75BE"/>
    <w:rsid w:val="007F7FB2"/>
    <w:rsid w:val="008000C5"/>
    <w:rsid w:val="00800745"/>
    <w:rsid w:val="0080079F"/>
    <w:rsid w:val="00801160"/>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4B50"/>
    <w:rsid w:val="008050FA"/>
    <w:rsid w:val="00805284"/>
    <w:rsid w:val="00805563"/>
    <w:rsid w:val="00805B3A"/>
    <w:rsid w:val="00805D15"/>
    <w:rsid w:val="00805E38"/>
    <w:rsid w:val="00806290"/>
    <w:rsid w:val="00806318"/>
    <w:rsid w:val="0080638B"/>
    <w:rsid w:val="0080645B"/>
    <w:rsid w:val="008068FC"/>
    <w:rsid w:val="00806AB6"/>
    <w:rsid w:val="00806FCC"/>
    <w:rsid w:val="00807076"/>
    <w:rsid w:val="0080709E"/>
    <w:rsid w:val="0080764C"/>
    <w:rsid w:val="00807662"/>
    <w:rsid w:val="00807809"/>
    <w:rsid w:val="008078C4"/>
    <w:rsid w:val="00807AA5"/>
    <w:rsid w:val="00807EA8"/>
    <w:rsid w:val="00807FD2"/>
    <w:rsid w:val="00810080"/>
    <w:rsid w:val="008102DA"/>
    <w:rsid w:val="00810394"/>
    <w:rsid w:val="0081053C"/>
    <w:rsid w:val="00810583"/>
    <w:rsid w:val="00810594"/>
    <w:rsid w:val="00810B9B"/>
    <w:rsid w:val="00810C97"/>
    <w:rsid w:val="00810DB7"/>
    <w:rsid w:val="0081130A"/>
    <w:rsid w:val="008113A3"/>
    <w:rsid w:val="008114B8"/>
    <w:rsid w:val="008119A2"/>
    <w:rsid w:val="00811BE4"/>
    <w:rsid w:val="00812471"/>
    <w:rsid w:val="008125FD"/>
    <w:rsid w:val="00812815"/>
    <w:rsid w:val="00812942"/>
    <w:rsid w:val="00812946"/>
    <w:rsid w:val="00812A2A"/>
    <w:rsid w:val="008130E7"/>
    <w:rsid w:val="008133A1"/>
    <w:rsid w:val="008134CB"/>
    <w:rsid w:val="0081365B"/>
    <w:rsid w:val="00813897"/>
    <w:rsid w:val="00813B7A"/>
    <w:rsid w:val="008141F0"/>
    <w:rsid w:val="008144C5"/>
    <w:rsid w:val="00814EE0"/>
    <w:rsid w:val="0081521B"/>
    <w:rsid w:val="00815479"/>
    <w:rsid w:val="008158C0"/>
    <w:rsid w:val="00815A12"/>
    <w:rsid w:val="00815A5C"/>
    <w:rsid w:val="00815BDC"/>
    <w:rsid w:val="0081679A"/>
    <w:rsid w:val="00816E7C"/>
    <w:rsid w:val="00817873"/>
    <w:rsid w:val="008178CA"/>
    <w:rsid w:val="00820451"/>
    <w:rsid w:val="008207F6"/>
    <w:rsid w:val="00820CF6"/>
    <w:rsid w:val="00820E9E"/>
    <w:rsid w:val="00820EB1"/>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19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2B96"/>
    <w:rsid w:val="008332B4"/>
    <w:rsid w:val="008334B7"/>
    <w:rsid w:val="008336FF"/>
    <w:rsid w:val="00833DD1"/>
    <w:rsid w:val="00834526"/>
    <w:rsid w:val="00834632"/>
    <w:rsid w:val="00834719"/>
    <w:rsid w:val="008349EA"/>
    <w:rsid w:val="0083524B"/>
    <w:rsid w:val="008352BE"/>
    <w:rsid w:val="0083594F"/>
    <w:rsid w:val="0083644E"/>
    <w:rsid w:val="00836702"/>
    <w:rsid w:val="00836A4F"/>
    <w:rsid w:val="00836DDA"/>
    <w:rsid w:val="00836EF0"/>
    <w:rsid w:val="0083775B"/>
    <w:rsid w:val="00840D81"/>
    <w:rsid w:val="00840DFB"/>
    <w:rsid w:val="00840EEC"/>
    <w:rsid w:val="00840FE7"/>
    <w:rsid w:val="008411FB"/>
    <w:rsid w:val="00841202"/>
    <w:rsid w:val="00841303"/>
    <w:rsid w:val="00841F95"/>
    <w:rsid w:val="00842269"/>
    <w:rsid w:val="008423CE"/>
    <w:rsid w:val="0084291E"/>
    <w:rsid w:val="00842D21"/>
    <w:rsid w:val="00843072"/>
    <w:rsid w:val="008432D3"/>
    <w:rsid w:val="008433A9"/>
    <w:rsid w:val="00843565"/>
    <w:rsid w:val="008436A2"/>
    <w:rsid w:val="00843DA6"/>
    <w:rsid w:val="008444ED"/>
    <w:rsid w:val="008445F6"/>
    <w:rsid w:val="008448E9"/>
    <w:rsid w:val="00844A94"/>
    <w:rsid w:val="00844B28"/>
    <w:rsid w:val="00844B85"/>
    <w:rsid w:val="00845010"/>
    <w:rsid w:val="0084503F"/>
    <w:rsid w:val="00845308"/>
    <w:rsid w:val="0084589F"/>
    <w:rsid w:val="00845B2F"/>
    <w:rsid w:val="0084645D"/>
    <w:rsid w:val="0084654E"/>
    <w:rsid w:val="00846560"/>
    <w:rsid w:val="00846CDC"/>
    <w:rsid w:val="00846F12"/>
    <w:rsid w:val="00846F26"/>
    <w:rsid w:val="00847067"/>
    <w:rsid w:val="00847A28"/>
    <w:rsid w:val="00850090"/>
    <w:rsid w:val="008500A9"/>
    <w:rsid w:val="008501FE"/>
    <w:rsid w:val="00850830"/>
    <w:rsid w:val="00850A6C"/>
    <w:rsid w:val="00850AF2"/>
    <w:rsid w:val="00850DE6"/>
    <w:rsid w:val="0085205A"/>
    <w:rsid w:val="0085232C"/>
    <w:rsid w:val="00852345"/>
    <w:rsid w:val="00852C4A"/>
    <w:rsid w:val="00852C8B"/>
    <w:rsid w:val="00853053"/>
    <w:rsid w:val="0085362D"/>
    <w:rsid w:val="008536DA"/>
    <w:rsid w:val="008538DB"/>
    <w:rsid w:val="00853987"/>
    <w:rsid w:val="00853B92"/>
    <w:rsid w:val="00853F7F"/>
    <w:rsid w:val="00854355"/>
    <w:rsid w:val="00854775"/>
    <w:rsid w:val="00854A92"/>
    <w:rsid w:val="00854AFC"/>
    <w:rsid w:val="00854E25"/>
    <w:rsid w:val="00855BAB"/>
    <w:rsid w:val="00855D27"/>
    <w:rsid w:val="00856224"/>
    <w:rsid w:val="00856840"/>
    <w:rsid w:val="00856B69"/>
    <w:rsid w:val="008577AF"/>
    <w:rsid w:val="00857971"/>
    <w:rsid w:val="008579A6"/>
    <w:rsid w:val="00857B35"/>
    <w:rsid w:val="0086000C"/>
    <w:rsid w:val="008601F2"/>
    <w:rsid w:val="008602BB"/>
    <w:rsid w:val="00860EA0"/>
    <w:rsid w:val="00860FAB"/>
    <w:rsid w:val="00861101"/>
    <w:rsid w:val="00861311"/>
    <w:rsid w:val="00861AF5"/>
    <w:rsid w:val="0086233C"/>
    <w:rsid w:val="008627B7"/>
    <w:rsid w:val="008637EB"/>
    <w:rsid w:val="00863896"/>
    <w:rsid w:val="008638D3"/>
    <w:rsid w:val="00863AA4"/>
    <w:rsid w:val="00863B8B"/>
    <w:rsid w:val="008641E8"/>
    <w:rsid w:val="0086425F"/>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5D1"/>
    <w:rsid w:val="00867831"/>
    <w:rsid w:val="00867877"/>
    <w:rsid w:val="008678D0"/>
    <w:rsid w:val="00867C64"/>
    <w:rsid w:val="008704DF"/>
    <w:rsid w:val="00870765"/>
    <w:rsid w:val="00870F09"/>
    <w:rsid w:val="00870F0D"/>
    <w:rsid w:val="00870F1D"/>
    <w:rsid w:val="008715CB"/>
    <w:rsid w:val="00871863"/>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80672"/>
    <w:rsid w:val="00880758"/>
    <w:rsid w:val="008811B0"/>
    <w:rsid w:val="00881251"/>
    <w:rsid w:val="008814CC"/>
    <w:rsid w:val="008816D7"/>
    <w:rsid w:val="00881C82"/>
    <w:rsid w:val="00881F0A"/>
    <w:rsid w:val="00882A32"/>
    <w:rsid w:val="00883406"/>
    <w:rsid w:val="00883735"/>
    <w:rsid w:val="00883F73"/>
    <w:rsid w:val="0088426E"/>
    <w:rsid w:val="00884348"/>
    <w:rsid w:val="00884D2F"/>
    <w:rsid w:val="00884DA4"/>
    <w:rsid w:val="00885159"/>
    <w:rsid w:val="00885267"/>
    <w:rsid w:val="008854C4"/>
    <w:rsid w:val="008858A3"/>
    <w:rsid w:val="00885968"/>
    <w:rsid w:val="00885BBF"/>
    <w:rsid w:val="008861D3"/>
    <w:rsid w:val="00886883"/>
    <w:rsid w:val="00886BDE"/>
    <w:rsid w:val="00886E5F"/>
    <w:rsid w:val="00886E96"/>
    <w:rsid w:val="008877A2"/>
    <w:rsid w:val="00887CC1"/>
    <w:rsid w:val="00887D0A"/>
    <w:rsid w:val="0089049E"/>
    <w:rsid w:val="00890838"/>
    <w:rsid w:val="0089091A"/>
    <w:rsid w:val="008909E2"/>
    <w:rsid w:val="00890BB2"/>
    <w:rsid w:val="00891463"/>
    <w:rsid w:val="00891CB9"/>
    <w:rsid w:val="00891CBC"/>
    <w:rsid w:val="00891FB0"/>
    <w:rsid w:val="0089215E"/>
    <w:rsid w:val="008924C4"/>
    <w:rsid w:val="0089267F"/>
    <w:rsid w:val="008927E2"/>
    <w:rsid w:val="0089285A"/>
    <w:rsid w:val="00892864"/>
    <w:rsid w:val="00892A95"/>
    <w:rsid w:val="00892CFD"/>
    <w:rsid w:val="00893106"/>
    <w:rsid w:val="008933FC"/>
    <w:rsid w:val="008934CA"/>
    <w:rsid w:val="00893540"/>
    <w:rsid w:val="00893E62"/>
    <w:rsid w:val="00894031"/>
    <w:rsid w:val="0089468F"/>
    <w:rsid w:val="008948B8"/>
    <w:rsid w:val="00895015"/>
    <w:rsid w:val="0089550A"/>
    <w:rsid w:val="00895A47"/>
    <w:rsid w:val="00895DD3"/>
    <w:rsid w:val="00896414"/>
    <w:rsid w:val="00896ED5"/>
    <w:rsid w:val="0089771C"/>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A7F4D"/>
    <w:rsid w:val="008B0610"/>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68D"/>
    <w:rsid w:val="008B794F"/>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77EA"/>
    <w:rsid w:val="008C7B4F"/>
    <w:rsid w:val="008C7EC0"/>
    <w:rsid w:val="008D0359"/>
    <w:rsid w:val="008D0497"/>
    <w:rsid w:val="008D0562"/>
    <w:rsid w:val="008D07B8"/>
    <w:rsid w:val="008D09A8"/>
    <w:rsid w:val="008D0A50"/>
    <w:rsid w:val="008D1098"/>
    <w:rsid w:val="008D1566"/>
    <w:rsid w:val="008D165F"/>
    <w:rsid w:val="008D19A7"/>
    <w:rsid w:val="008D1C99"/>
    <w:rsid w:val="008D1DCC"/>
    <w:rsid w:val="008D2349"/>
    <w:rsid w:val="008D26CC"/>
    <w:rsid w:val="008D2E94"/>
    <w:rsid w:val="008D30FD"/>
    <w:rsid w:val="008D3196"/>
    <w:rsid w:val="008D3406"/>
    <w:rsid w:val="008D3726"/>
    <w:rsid w:val="008D3D49"/>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230"/>
    <w:rsid w:val="008E2797"/>
    <w:rsid w:val="008E2910"/>
    <w:rsid w:val="008E2C0F"/>
    <w:rsid w:val="008E2CCE"/>
    <w:rsid w:val="008E3389"/>
    <w:rsid w:val="008E3558"/>
    <w:rsid w:val="008E35BF"/>
    <w:rsid w:val="008E3730"/>
    <w:rsid w:val="008E3756"/>
    <w:rsid w:val="008E46FA"/>
    <w:rsid w:val="008E484A"/>
    <w:rsid w:val="008E5550"/>
    <w:rsid w:val="008E55D3"/>
    <w:rsid w:val="008E55E1"/>
    <w:rsid w:val="008E5BC6"/>
    <w:rsid w:val="008E60B0"/>
    <w:rsid w:val="008E638B"/>
    <w:rsid w:val="008E6548"/>
    <w:rsid w:val="008E6A3D"/>
    <w:rsid w:val="008E6D8A"/>
    <w:rsid w:val="008E7030"/>
    <w:rsid w:val="008E77A1"/>
    <w:rsid w:val="008E78E9"/>
    <w:rsid w:val="008E7C9D"/>
    <w:rsid w:val="008F01A3"/>
    <w:rsid w:val="008F0308"/>
    <w:rsid w:val="008F0554"/>
    <w:rsid w:val="008F06A2"/>
    <w:rsid w:val="008F0B33"/>
    <w:rsid w:val="008F0BF4"/>
    <w:rsid w:val="008F0CD7"/>
    <w:rsid w:val="008F0D5D"/>
    <w:rsid w:val="008F10CE"/>
    <w:rsid w:val="008F1566"/>
    <w:rsid w:val="008F15EA"/>
    <w:rsid w:val="008F16D5"/>
    <w:rsid w:val="008F176A"/>
    <w:rsid w:val="008F27C7"/>
    <w:rsid w:val="008F286B"/>
    <w:rsid w:val="008F2EE0"/>
    <w:rsid w:val="008F3B0D"/>
    <w:rsid w:val="008F3DCC"/>
    <w:rsid w:val="008F4787"/>
    <w:rsid w:val="008F4C6F"/>
    <w:rsid w:val="008F4D3D"/>
    <w:rsid w:val="008F4E79"/>
    <w:rsid w:val="008F4E88"/>
    <w:rsid w:val="008F50A6"/>
    <w:rsid w:val="008F51FC"/>
    <w:rsid w:val="008F5280"/>
    <w:rsid w:val="008F5A1D"/>
    <w:rsid w:val="008F5CA9"/>
    <w:rsid w:val="008F60D0"/>
    <w:rsid w:val="008F62F3"/>
    <w:rsid w:val="008F64A9"/>
    <w:rsid w:val="008F677C"/>
    <w:rsid w:val="008F68C6"/>
    <w:rsid w:val="008F6979"/>
    <w:rsid w:val="008F6E57"/>
    <w:rsid w:val="008F71DC"/>
    <w:rsid w:val="008F7250"/>
    <w:rsid w:val="008F7297"/>
    <w:rsid w:val="008F759F"/>
    <w:rsid w:val="008F7FF9"/>
    <w:rsid w:val="009001F7"/>
    <w:rsid w:val="0090022D"/>
    <w:rsid w:val="0090044F"/>
    <w:rsid w:val="00900D1F"/>
    <w:rsid w:val="00901031"/>
    <w:rsid w:val="00901348"/>
    <w:rsid w:val="0090177D"/>
    <w:rsid w:val="00901A42"/>
    <w:rsid w:val="00901CD1"/>
    <w:rsid w:val="00901D90"/>
    <w:rsid w:val="009020C5"/>
    <w:rsid w:val="0090239E"/>
    <w:rsid w:val="009026C9"/>
    <w:rsid w:val="00902774"/>
    <w:rsid w:val="00902DB3"/>
    <w:rsid w:val="009031E8"/>
    <w:rsid w:val="009038B9"/>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4E0F"/>
    <w:rsid w:val="009152CB"/>
    <w:rsid w:val="00915426"/>
    <w:rsid w:val="009158DF"/>
    <w:rsid w:val="0091595C"/>
    <w:rsid w:val="00915E3B"/>
    <w:rsid w:val="009161F6"/>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9FE"/>
    <w:rsid w:val="00924BB6"/>
    <w:rsid w:val="00924D79"/>
    <w:rsid w:val="00924DFE"/>
    <w:rsid w:val="00924FD9"/>
    <w:rsid w:val="009255EB"/>
    <w:rsid w:val="00925652"/>
    <w:rsid w:val="00925EA0"/>
    <w:rsid w:val="009260F5"/>
    <w:rsid w:val="00926150"/>
    <w:rsid w:val="00926221"/>
    <w:rsid w:val="009264BB"/>
    <w:rsid w:val="00926B1B"/>
    <w:rsid w:val="00927A7F"/>
    <w:rsid w:val="00927C36"/>
    <w:rsid w:val="0093007C"/>
    <w:rsid w:val="00930297"/>
    <w:rsid w:val="009304ED"/>
    <w:rsid w:val="0093064D"/>
    <w:rsid w:val="00930CD3"/>
    <w:rsid w:val="0093122B"/>
    <w:rsid w:val="0093183F"/>
    <w:rsid w:val="00931850"/>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37DBE"/>
    <w:rsid w:val="009401D3"/>
    <w:rsid w:val="009404AB"/>
    <w:rsid w:val="00940702"/>
    <w:rsid w:val="009407C5"/>
    <w:rsid w:val="00940A91"/>
    <w:rsid w:val="00940AF7"/>
    <w:rsid w:val="00940FDF"/>
    <w:rsid w:val="0094155E"/>
    <w:rsid w:val="00941868"/>
    <w:rsid w:val="00941B9F"/>
    <w:rsid w:val="00942003"/>
    <w:rsid w:val="0094228A"/>
    <w:rsid w:val="0094266F"/>
    <w:rsid w:val="0094287B"/>
    <w:rsid w:val="00942F07"/>
    <w:rsid w:val="00943105"/>
    <w:rsid w:val="00944072"/>
    <w:rsid w:val="00944114"/>
    <w:rsid w:val="00944115"/>
    <w:rsid w:val="009445E0"/>
    <w:rsid w:val="009446BD"/>
    <w:rsid w:val="00944F33"/>
    <w:rsid w:val="00944FA0"/>
    <w:rsid w:val="0094513E"/>
    <w:rsid w:val="0094554E"/>
    <w:rsid w:val="00945E56"/>
    <w:rsid w:val="0094707D"/>
    <w:rsid w:val="009472D7"/>
    <w:rsid w:val="0094781E"/>
    <w:rsid w:val="00947B3D"/>
    <w:rsid w:val="00947E18"/>
    <w:rsid w:val="0095055C"/>
    <w:rsid w:val="009506F2"/>
    <w:rsid w:val="00950766"/>
    <w:rsid w:val="00950923"/>
    <w:rsid w:val="00951097"/>
    <w:rsid w:val="009510E7"/>
    <w:rsid w:val="0095142B"/>
    <w:rsid w:val="00951434"/>
    <w:rsid w:val="00951494"/>
    <w:rsid w:val="00951782"/>
    <w:rsid w:val="009517F4"/>
    <w:rsid w:val="00951CE6"/>
    <w:rsid w:val="00951D98"/>
    <w:rsid w:val="009522DF"/>
    <w:rsid w:val="009523EA"/>
    <w:rsid w:val="0095266F"/>
    <w:rsid w:val="009532E1"/>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684"/>
    <w:rsid w:val="00956D8F"/>
    <w:rsid w:val="009570F3"/>
    <w:rsid w:val="00957483"/>
    <w:rsid w:val="0095767B"/>
    <w:rsid w:val="00957C63"/>
    <w:rsid w:val="00957C98"/>
    <w:rsid w:val="00957D10"/>
    <w:rsid w:val="00957E7F"/>
    <w:rsid w:val="00957EFA"/>
    <w:rsid w:val="0096015E"/>
    <w:rsid w:val="009602AB"/>
    <w:rsid w:val="00960449"/>
    <w:rsid w:val="009607FD"/>
    <w:rsid w:val="00960900"/>
    <w:rsid w:val="00960947"/>
    <w:rsid w:val="00960BE9"/>
    <w:rsid w:val="00960D62"/>
    <w:rsid w:val="00960E04"/>
    <w:rsid w:val="00961169"/>
    <w:rsid w:val="00961250"/>
    <w:rsid w:val="009616C2"/>
    <w:rsid w:val="00961A1A"/>
    <w:rsid w:val="00961A4C"/>
    <w:rsid w:val="00961F8C"/>
    <w:rsid w:val="009621A5"/>
    <w:rsid w:val="009622CA"/>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7DE"/>
    <w:rsid w:val="00967ADB"/>
    <w:rsid w:val="00967C82"/>
    <w:rsid w:val="0097010A"/>
    <w:rsid w:val="009706D4"/>
    <w:rsid w:val="00970B6A"/>
    <w:rsid w:val="00970CC4"/>
    <w:rsid w:val="00970D7B"/>
    <w:rsid w:val="009712B2"/>
    <w:rsid w:val="009728EA"/>
    <w:rsid w:val="00972956"/>
    <w:rsid w:val="00972B1E"/>
    <w:rsid w:val="00972B93"/>
    <w:rsid w:val="00972C5B"/>
    <w:rsid w:val="00972F49"/>
    <w:rsid w:val="00973700"/>
    <w:rsid w:val="00973960"/>
    <w:rsid w:val="00973C50"/>
    <w:rsid w:val="0097539B"/>
    <w:rsid w:val="00975C91"/>
    <w:rsid w:val="00975D72"/>
    <w:rsid w:val="00975ED3"/>
    <w:rsid w:val="00976496"/>
    <w:rsid w:val="00976B5A"/>
    <w:rsid w:val="00976B89"/>
    <w:rsid w:val="00977318"/>
    <w:rsid w:val="0097757C"/>
    <w:rsid w:val="00977FEA"/>
    <w:rsid w:val="0098053B"/>
    <w:rsid w:val="009807C6"/>
    <w:rsid w:val="00980ACA"/>
    <w:rsid w:val="00980F14"/>
    <w:rsid w:val="0098125C"/>
    <w:rsid w:val="0098146B"/>
    <w:rsid w:val="00981508"/>
    <w:rsid w:val="00981877"/>
    <w:rsid w:val="009828BD"/>
    <w:rsid w:val="009829FD"/>
    <w:rsid w:val="00982A6F"/>
    <w:rsid w:val="00982D58"/>
    <w:rsid w:val="00982F90"/>
    <w:rsid w:val="00983793"/>
    <w:rsid w:val="009837B6"/>
    <w:rsid w:val="009837D2"/>
    <w:rsid w:val="00983984"/>
    <w:rsid w:val="00983BA8"/>
    <w:rsid w:val="00983C3B"/>
    <w:rsid w:val="00984420"/>
    <w:rsid w:val="0098469F"/>
    <w:rsid w:val="00984DFF"/>
    <w:rsid w:val="0098555E"/>
    <w:rsid w:val="009856E1"/>
    <w:rsid w:val="009857FB"/>
    <w:rsid w:val="00986423"/>
    <w:rsid w:val="009866B2"/>
    <w:rsid w:val="00986985"/>
    <w:rsid w:val="00986C21"/>
    <w:rsid w:val="00986D0E"/>
    <w:rsid w:val="00986E15"/>
    <w:rsid w:val="009871C5"/>
    <w:rsid w:val="0098742C"/>
    <w:rsid w:val="0098765F"/>
    <w:rsid w:val="00987688"/>
    <w:rsid w:val="00987804"/>
    <w:rsid w:val="00987A47"/>
    <w:rsid w:val="00987DFA"/>
    <w:rsid w:val="009900E6"/>
    <w:rsid w:val="009904A3"/>
    <w:rsid w:val="00990B07"/>
    <w:rsid w:val="00990B38"/>
    <w:rsid w:val="00990B6D"/>
    <w:rsid w:val="00990DDE"/>
    <w:rsid w:val="00991123"/>
    <w:rsid w:val="0099117B"/>
    <w:rsid w:val="0099147E"/>
    <w:rsid w:val="00991550"/>
    <w:rsid w:val="0099181B"/>
    <w:rsid w:val="00993756"/>
    <w:rsid w:val="00993ACA"/>
    <w:rsid w:val="00993DAE"/>
    <w:rsid w:val="00993E88"/>
    <w:rsid w:val="009940D9"/>
    <w:rsid w:val="009942BA"/>
    <w:rsid w:val="009945CD"/>
    <w:rsid w:val="0099462D"/>
    <w:rsid w:val="00994EAF"/>
    <w:rsid w:val="00995139"/>
    <w:rsid w:val="009953FE"/>
    <w:rsid w:val="009956D3"/>
    <w:rsid w:val="009959E3"/>
    <w:rsid w:val="0099603B"/>
    <w:rsid w:val="00996446"/>
    <w:rsid w:val="009967BC"/>
    <w:rsid w:val="00997040"/>
    <w:rsid w:val="0099721E"/>
    <w:rsid w:val="00997271"/>
    <w:rsid w:val="00997461"/>
    <w:rsid w:val="0099785C"/>
    <w:rsid w:val="00997A4A"/>
    <w:rsid w:val="009A0B18"/>
    <w:rsid w:val="009A0B30"/>
    <w:rsid w:val="009A0B77"/>
    <w:rsid w:val="009A0FBA"/>
    <w:rsid w:val="009A1769"/>
    <w:rsid w:val="009A1781"/>
    <w:rsid w:val="009A1DFB"/>
    <w:rsid w:val="009A1E37"/>
    <w:rsid w:val="009A2131"/>
    <w:rsid w:val="009A2189"/>
    <w:rsid w:val="009A228A"/>
    <w:rsid w:val="009A253C"/>
    <w:rsid w:val="009A2627"/>
    <w:rsid w:val="009A28F9"/>
    <w:rsid w:val="009A2AC5"/>
    <w:rsid w:val="009A2E7A"/>
    <w:rsid w:val="009A2F7F"/>
    <w:rsid w:val="009A347B"/>
    <w:rsid w:val="009A39B3"/>
    <w:rsid w:val="009A3A46"/>
    <w:rsid w:val="009A4150"/>
    <w:rsid w:val="009A4E3F"/>
    <w:rsid w:val="009A4F39"/>
    <w:rsid w:val="009A5178"/>
    <w:rsid w:val="009A557C"/>
    <w:rsid w:val="009A5D79"/>
    <w:rsid w:val="009A608A"/>
    <w:rsid w:val="009A62E0"/>
    <w:rsid w:val="009A6354"/>
    <w:rsid w:val="009A64BF"/>
    <w:rsid w:val="009A69D0"/>
    <w:rsid w:val="009A6BD5"/>
    <w:rsid w:val="009A6DE2"/>
    <w:rsid w:val="009A6E4C"/>
    <w:rsid w:val="009A74C3"/>
    <w:rsid w:val="009A7D1C"/>
    <w:rsid w:val="009A7D65"/>
    <w:rsid w:val="009B0580"/>
    <w:rsid w:val="009B0714"/>
    <w:rsid w:val="009B0ED2"/>
    <w:rsid w:val="009B0F6A"/>
    <w:rsid w:val="009B129D"/>
    <w:rsid w:val="009B1335"/>
    <w:rsid w:val="009B14D7"/>
    <w:rsid w:val="009B1665"/>
    <w:rsid w:val="009B18B0"/>
    <w:rsid w:val="009B241F"/>
    <w:rsid w:val="009B27B5"/>
    <w:rsid w:val="009B31D6"/>
    <w:rsid w:val="009B385E"/>
    <w:rsid w:val="009B3AE9"/>
    <w:rsid w:val="009B429C"/>
    <w:rsid w:val="009B4456"/>
    <w:rsid w:val="009B473D"/>
    <w:rsid w:val="009B4C74"/>
    <w:rsid w:val="009B4E07"/>
    <w:rsid w:val="009B5C61"/>
    <w:rsid w:val="009B5CA5"/>
    <w:rsid w:val="009B5EB0"/>
    <w:rsid w:val="009B5F86"/>
    <w:rsid w:val="009B649A"/>
    <w:rsid w:val="009B68A3"/>
    <w:rsid w:val="009B69D6"/>
    <w:rsid w:val="009B6AAC"/>
    <w:rsid w:val="009B6ABA"/>
    <w:rsid w:val="009B6F45"/>
    <w:rsid w:val="009B6F5B"/>
    <w:rsid w:val="009B702A"/>
    <w:rsid w:val="009B7E01"/>
    <w:rsid w:val="009C0147"/>
    <w:rsid w:val="009C01F0"/>
    <w:rsid w:val="009C0292"/>
    <w:rsid w:val="009C0303"/>
    <w:rsid w:val="009C0693"/>
    <w:rsid w:val="009C0E41"/>
    <w:rsid w:val="009C14EA"/>
    <w:rsid w:val="009C18BB"/>
    <w:rsid w:val="009C1904"/>
    <w:rsid w:val="009C1AD8"/>
    <w:rsid w:val="009C1DA9"/>
    <w:rsid w:val="009C1E7C"/>
    <w:rsid w:val="009C1FBF"/>
    <w:rsid w:val="009C1FD9"/>
    <w:rsid w:val="009C2029"/>
    <w:rsid w:val="009C21E0"/>
    <w:rsid w:val="009C256D"/>
    <w:rsid w:val="009C30E1"/>
    <w:rsid w:val="009C3555"/>
    <w:rsid w:val="009C3562"/>
    <w:rsid w:val="009C358B"/>
    <w:rsid w:val="009C379A"/>
    <w:rsid w:val="009C37C7"/>
    <w:rsid w:val="009C38A5"/>
    <w:rsid w:val="009C3936"/>
    <w:rsid w:val="009C473C"/>
    <w:rsid w:val="009C4F42"/>
    <w:rsid w:val="009C51CF"/>
    <w:rsid w:val="009C51DE"/>
    <w:rsid w:val="009C5224"/>
    <w:rsid w:val="009C5240"/>
    <w:rsid w:val="009C5419"/>
    <w:rsid w:val="009C5BEB"/>
    <w:rsid w:val="009C5CCF"/>
    <w:rsid w:val="009C5E27"/>
    <w:rsid w:val="009C64FA"/>
    <w:rsid w:val="009C6C1D"/>
    <w:rsid w:val="009C6EDB"/>
    <w:rsid w:val="009C6F84"/>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A33"/>
    <w:rsid w:val="009D4D76"/>
    <w:rsid w:val="009D4EBA"/>
    <w:rsid w:val="009D50B3"/>
    <w:rsid w:val="009D53C5"/>
    <w:rsid w:val="009D5AA8"/>
    <w:rsid w:val="009D691C"/>
    <w:rsid w:val="009D6B60"/>
    <w:rsid w:val="009D6F6C"/>
    <w:rsid w:val="009D756C"/>
    <w:rsid w:val="009D7820"/>
    <w:rsid w:val="009D7C0D"/>
    <w:rsid w:val="009D7D08"/>
    <w:rsid w:val="009E0728"/>
    <w:rsid w:val="009E0966"/>
    <w:rsid w:val="009E0B37"/>
    <w:rsid w:val="009E0BF0"/>
    <w:rsid w:val="009E0C93"/>
    <w:rsid w:val="009E0F8F"/>
    <w:rsid w:val="009E1066"/>
    <w:rsid w:val="009E13E5"/>
    <w:rsid w:val="009E1727"/>
    <w:rsid w:val="009E1853"/>
    <w:rsid w:val="009E1A43"/>
    <w:rsid w:val="009E1CCF"/>
    <w:rsid w:val="009E1EAC"/>
    <w:rsid w:val="009E239E"/>
    <w:rsid w:val="009E2F3B"/>
    <w:rsid w:val="009E3169"/>
    <w:rsid w:val="009E31A3"/>
    <w:rsid w:val="009E3528"/>
    <w:rsid w:val="009E3B07"/>
    <w:rsid w:val="009E3BBC"/>
    <w:rsid w:val="009E3C3B"/>
    <w:rsid w:val="009E3FD3"/>
    <w:rsid w:val="009E4848"/>
    <w:rsid w:val="009E4D3F"/>
    <w:rsid w:val="009E4F96"/>
    <w:rsid w:val="009E520E"/>
    <w:rsid w:val="009E54A0"/>
    <w:rsid w:val="009E5513"/>
    <w:rsid w:val="009E5A1A"/>
    <w:rsid w:val="009E5C32"/>
    <w:rsid w:val="009E5D41"/>
    <w:rsid w:val="009E6606"/>
    <w:rsid w:val="009E681A"/>
    <w:rsid w:val="009E6F7C"/>
    <w:rsid w:val="009E765C"/>
    <w:rsid w:val="009E76AC"/>
    <w:rsid w:val="009E775C"/>
    <w:rsid w:val="009E77D2"/>
    <w:rsid w:val="009F003F"/>
    <w:rsid w:val="009F0865"/>
    <w:rsid w:val="009F08E5"/>
    <w:rsid w:val="009F0A7D"/>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14"/>
    <w:rsid w:val="009F4633"/>
    <w:rsid w:val="009F4EA8"/>
    <w:rsid w:val="009F5AD9"/>
    <w:rsid w:val="009F5B2B"/>
    <w:rsid w:val="009F5CF0"/>
    <w:rsid w:val="009F5E97"/>
    <w:rsid w:val="009F61A9"/>
    <w:rsid w:val="009F68BB"/>
    <w:rsid w:val="009F6CC4"/>
    <w:rsid w:val="009F6F55"/>
    <w:rsid w:val="009F70FB"/>
    <w:rsid w:val="009F71DE"/>
    <w:rsid w:val="009F7316"/>
    <w:rsid w:val="009F7423"/>
    <w:rsid w:val="009F7B97"/>
    <w:rsid w:val="00A0017C"/>
    <w:rsid w:val="00A00531"/>
    <w:rsid w:val="00A01075"/>
    <w:rsid w:val="00A014C6"/>
    <w:rsid w:val="00A014FD"/>
    <w:rsid w:val="00A024CA"/>
    <w:rsid w:val="00A025B3"/>
    <w:rsid w:val="00A0276E"/>
    <w:rsid w:val="00A028C3"/>
    <w:rsid w:val="00A0310E"/>
    <w:rsid w:val="00A0424C"/>
    <w:rsid w:val="00A049CA"/>
    <w:rsid w:val="00A04A55"/>
    <w:rsid w:val="00A05269"/>
    <w:rsid w:val="00A053CC"/>
    <w:rsid w:val="00A0540D"/>
    <w:rsid w:val="00A05DC0"/>
    <w:rsid w:val="00A05F57"/>
    <w:rsid w:val="00A0608A"/>
    <w:rsid w:val="00A06A21"/>
    <w:rsid w:val="00A06AB1"/>
    <w:rsid w:val="00A07034"/>
    <w:rsid w:val="00A07207"/>
    <w:rsid w:val="00A07D8E"/>
    <w:rsid w:val="00A07F76"/>
    <w:rsid w:val="00A10084"/>
    <w:rsid w:val="00A10656"/>
    <w:rsid w:val="00A10897"/>
    <w:rsid w:val="00A10C8A"/>
    <w:rsid w:val="00A11C70"/>
    <w:rsid w:val="00A11F87"/>
    <w:rsid w:val="00A124A0"/>
    <w:rsid w:val="00A128AF"/>
    <w:rsid w:val="00A12996"/>
    <w:rsid w:val="00A129CD"/>
    <w:rsid w:val="00A12A98"/>
    <w:rsid w:val="00A12EF3"/>
    <w:rsid w:val="00A139AC"/>
    <w:rsid w:val="00A13CE0"/>
    <w:rsid w:val="00A1416B"/>
    <w:rsid w:val="00A141BB"/>
    <w:rsid w:val="00A1431F"/>
    <w:rsid w:val="00A148B0"/>
    <w:rsid w:val="00A14B4E"/>
    <w:rsid w:val="00A14C73"/>
    <w:rsid w:val="00A15676"/>
    <w:rsid w:val="00A15807"/>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A4C"/>
    <w:rsid w:val="00A20FFB"/>
    <w:rsid w:val="00A2103D"/>
    <w:rsid w:val="00A21346"/>
    <w:rsid w:val="00A2167F"/>
    <w:rsid w:val="00A219F9"/>
    <w:rsid w:val="00A21BFE"/>
    <w:rsid w:val="00A21F9F"/>
    <w:rsid w:val="00A22217"/>
    <w:rsid w:val="00A229D0"/>
    <w:rsid w:val="00A22B57"/>
    <w:rsid w:val="00A232F4"/>
    <w:rsid w:val="00A23383"/>
    <w:rsid w:val="00A2342A"/>
    <w:rsid w:val="00A23580"/>
    <w:rsid w:val="00A2376F"/>
    <w:rsid w:val="00A2431B"/>
    <w:rsid w:val="00A246E5"/>
    <w:rsid w:val="00A2472D"/>
    <w:rsid w:val="00A247FD"/>
    <w:rsid w:val="00A24DD7"/>
    <w:rsid w:val="00A24E69"/>
    <w:rsid w:val="00A24F5C"/>
    <w:rsid w:val="00A250FF"/>
    <w:rsid w:val="00A2512F"/>
    <w:rsid w:val="00A2520C"/>
    <w:rsid w:val="00A253D5"/>
    <w:rsid w:val="00A25844"/>
    <w:rsid w:val="00A25A01"/>
    <w:rsid w:val="00A25B4B"/>
    <w:rsid w:val="00A25FF6"/>
    <w:rsid w:val="00A260D7"/>
    <w:rsid w:val="00A26164"/>
    <w:rsid w:val="00A262BB"/>
    <w:rsid w:val="00A26534"/>
    <w:rsid w:val="00A26603"/>
    <w:rsid w:val="00A269D4"/>
    <w:rsid w:val="00A26AF5"/>
    <w:rsid w:val="00A26BCA"/>
    <w:rsid w:val="00A26E4A"/>
    <w:rsid w:val="00A275DF"/>
    <w:rsid w:val="00A278A4"/>
    <w:rsid w:val="00A27A41"/>
    <w:rsid w:val="00A3009A"/>
    <w:rsid w:val="00A302B2"/>
    <w:rsid w:val="00A3084E"/>
    <w:rsid w:val="00A30995"/>
    <w:rsid w:val="00A30ABB"/>
    <w:rsid w:val="00A311E7"/>
    <w:rsid w:val="00A3137B"/>
    <w:rsid w:val="00A31534"/>
    <w:rsid w:val="00A31BA7"/>
    <w:rsid w:val="00A31FF7"/>
    <w:rsid w:val="00A32357"/>
    <w:rsid w:val="00A324D5"/>
    <w:rsid w:val="00A3254C"/>
    <w:rsid w:val="00A32595"/>
    <w:rsid w:val="00A3277A"/>
    <w:rsid w:val="00A33953"/>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CA5"/>
    <w:rsid w:val="00A36EC4"/>
    <w:rsid w:val="00A36FD3"/>
    <w:rsid w:val="00A373E0"/>
    <w:rsid w:val="00A376E4"/>
    <w:rsid w:val="00A37CC7"/>
    <w:rsid w:val="00A37E00"/>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2C4"/>
    <w:rsid w:val="00A4243D"/>
    <w:rsid w:val="00A428A8"/>
    <w:rsid w:val="00A42B3B"/>
    <w:rsid w:val="00A42B8E"/>
    <w:rsid w:val="00A42DF0"/>
    <w:rsid w:val="00A43557"/>
    <w:rsid w:val="00A4361D"/>
    <w:rsid w:val="00A436C4"/>
    <w:rsid w:val="00A4399E"/>
    <w:rsid w:val="00A43AC9"/>
    <w:rsid w:val="00A43C8D"/>
    <w:rsid w:val="00A44135"/>
    <w:rsid w:val="00A4454A"/>
    <w:rsid w:val="00A44B1D"/>
    <w:rsid w:val="00A44E9B"/>
    <w:rsid w:val="00A45099"/>
    <w:rsid w:val="00A45858"/>
    <w:rsid w:val="00A45D29"/>
    <w:rsid w:val="00A45D77"/>
    <w:rsid w:val="00A45EA1"/>
    <w:rsid w:val="00A45FF5"/>
    <w:rsid w:val="00A46839"/>
    <w:rsid w:val="00A4684E"/>
    <w:rsid w:val="00A46D28"/>
    <w:rsid w:val="00A46D59"/>
    <w:rsid w:val="00A471BE"/>
    <w:rsid w:val="00A472EE"/>
    <w:rsid w:val="00A4778B"/>
    <w:rsid w:val="00A477B0"/>
    <w:rsid w:val="00A479BA"/>
    <w:rsid w:val="00A47E32"/>
    <w:rsid w:val="00A5011A"/>
    <w:rsid w:val="00A503C6"/>
    <w:rsid w:val="00A504F2"/>
    <w:rsid w:val="00A505EE"/>
    <w:rsid w:val="00A50BC8"/>
    <w:rsid w:val="00A50C50"/>
    <w:rsid w:val="00A51361"/>
    <w:rsid w:val="00A51872"/>
    <w:rsid w:val="00A51A9F"/>
    <w:rsid w:val="00A52470"/>
    <w:rsid w:val="00A5290F"/>
    <w:rsid w:val="00A52E7D"/>
    <w:rsid w:val="00A53095"/>
    <w:rsid w:val="00A5321D"/>
    <w:rsid w:val="00A53B1E"/>
    <w:rsid w:val="00A53CEB"/>
    <w:rsid w:val="00A53E52"/>
    <w:rsid w:val="00A53EAB"/>
    <w:rsid w:val="00A54248"/>
    <w:rsid w:val="00A5452B"/>
    <w:rsid w:val="00A54895"/>
    <w:rsid w:val="00A54972"/>
    <w:rsid w:val="00A54C4A"/>
    <w:rsid w:val="00A54F2B"/>
    <w:rsid w:val="00A55099"/>
    <w:rsid w:val="00A551BD"/>
    <w:rsid w:val="00A553C8"/>
    <w:rsid w:val="00A5581C"/>
    <w:rsid w:val="00A55F09"/>
    <w:rsid w:val="00A562C4"/>
    <w:rsid w:val="00A56B1E"/>
    <w:rsid w:val="00A56E27"/>
    <w:rsid w:val="00A56E85"/>
    <w:rsid w:val="00A56F85"/>
    <w:rsid w:val="00A57420"/>
    <w:rsid w:val="00A577F3"/>
    <w:rsid w:val="00A57929"/>
    <w:rsid w:val="00A57B08"/>
    <w:rsid w:val="00A6046E"/>
    <w:rsid w:val="00A606C1"/>
    <w:rsid w:val="00A60ADB"/>
    <w:rsid w:val="00A60B9F"/>
    <w:rsid w:val="00A60CB7"/>
    <w:rsid w:val="00A613D9"/>
    <w:rsid w:val="00A61413"/>
    <w:rsid w:val="00A61530"/>
    <w:rsid w:val="00A61580"/>
    <w:rsid w:val="00A61B2C"/>
    <w:rsid w:val="00A61B81"/>
    <w:rsid w:val="00A61DDD"/>
    <w:rsid w:val="00A62811"/>
    <w:rsid w:val="00A631C8"/>
    <w:rsid w:val="00A63E8C"/>
    <w:rsid w:val="00A63EB5"/>
    <w:rsid w:val="00A63EEE"/>
    <w:rsid w:val="00A64417"/>
    <w:rsid w:val="00A64C9F"/>
    <w:rsid w:val="00A653F3"/>
    <w:rsid w:val="00A65C26"/>
    <w:rsid w:val="00A665C7"/>
    <w:rsid w:val="00A6678D"/>
    <w:rsid w:val="00A66C93"/>
    <w:rsid w:val="00A66F00"/>
    <w:rsid w:val="00A67702"/>
    <w:rsid w:val="00A67CAF"/>
    <w:rsid w:val="00A67E3F"/>
    <w:rsid w:val="00A70CA3"/>
    <w:rsid w:val="00A70ECB"/>
    <w:rsid w:val="00A70F74"/>
    <w:rsid w:val="00A712F7"/>
    <w:rsid w:val="00A71437"/>
    <w:rsid w:val="00A72176"/>
    <w:rsid w:val="00A7235A"/>
    <w:rsid w:val="00A724D9"/>
    <w:rsid w:val="00A72531"/>
    <w:rsid w:val="00A7303D"/>
    <w:rsid w:val="00A73291"/>
    <w:rsid w:val="00A7334C"/>
    <w:rsid w:val="00A73467"/>
    <w:rsid w:val="00A73809"/>
    <w:rsid w:val="00A73A43"/>
    <w:rsid w:val="00A73CFF"/>
    <w:rsid w:val="00A73D3B"/>
    <w:rsid w:val="00A73E27"/>
    <w:rsid w:val="00A73F4A"/>
    <w:rsid w:val="00A7415E"/>
    <w:rsid w:val="00A7530F"/>
    <w:rsid w:val="00A75345"/>
    <w:rsid w:val="00A7545C"/>
    <w:rsid w:val="00A754ED"/>
    <w:rsid w:val="00A756AD"/>
    <w:rsid w:val="00A75C7D"/>
    <w:rsid w:val="00A7645D"/>
    <w:rsid w:val="00A7655A"/>
    <w:rsid w:val="00A76EC8"/>
    <w:rsid w:val="00A774B8"/>
    <w:rsid w:val="00A775A3"/>
    <w:rsid w:val="00A775BF"/>
    <w:rsid w:val="00A77C0D"/>
    <w:rsid w:val="00A77FED"/>
    <w:rsid w:val="00A8050C"/>
    <w:rsid w:val="00A805EA"/>
    <w:rsid w:val="00A80817"/>
    <w:rsid w:val="00A809BE"/>
    <w:rsid w:val="00A80B1C"/>
    <w:rsid w:val="00A80D14"/>
    <w:rsid w:val="00A80E34"/>
    <w:rsid w:val="00A815E9"/>
    <w:rsid w:val="00A81600"/>
    <w:rsid w:val="00A818C4"/>
    <w:rsid w:val="00A81BF1"/>
    <w:rsid w:val="00A822B2"/>
    <w:rsid w:val="00A8262B"/>
    <w:rsid w:val="00A82A18"/>
    <w:rsid w:val="00A82E32"/>
    <w:rsid w:val="00A82E84"/>
    <w:rsid w:val="00A83517"/>
    <w:rsid w:val="00A8379A"/>
    <w:rsid w:val="00A842B9"/>
    <w:rsid w:val="00A84411"/>
    <w:rsid w:val="00A84AB7"/>
    <w:rsid w:val="00A84FBB"/>
    <w:rsid w:val="00A85143"/>
    <w:rsid w:val="00A85F86"/>
    <w:rsid w:val="00A86220"/>
    <w:rsid w:val="00A86289"/>
    <w:rsid w:val="00A8674C"/>
    <w:rsid w:val="00A86B00"/>
    <w:rsid w:val="00A86F53"/>
    <w:rsid w:val="00A87080"/>
    <w:rsid w:val="00A8732F"/>
    <w:rsid w:val="00A8747A"/>
    <w:rsid w:val="00A8758A"/>
    <w:rsid w:val="00A876D0"/>
    <w:rsid w:val="00A87B67"/>
    <w:rsid w:val="00A9000D"/>
    <w:rsid w:val="00A90052"/>
    <w:rsid w:val="00A901DF"/>
    <w:rsid w:val="00A907F7"/>
    <w:rsid w:val="00A909B6"/>
    <w:rsid w:val="00A90B68"/>
    <w:rsid w:val="00A90D4E"/>
    <w:rsid w:val="00A90F91"/>
    <w:rsid w:val="00A91056"/>
    <w:rsid w:val="00A910DA"/>
    <w:rsid w:val="00A91348"/>
    <w:rsid w:val="00A91384"/>
    <w:rsid w:val="00A915DE"/>
    <w:rsid w:val="00A919D6"/>
    <w:rsid w:val="00A91DA2"/>
    <w:rsid w:val="00A92200"/>
    <w:rsid w:val="00A92865"/>
    <w:rsid w:val="00A932B0"/>
    <w:rsid w:val="00A932DC"/>
    <w:rsid w:val="00A93932"/>
    <w:rsid w:val="00A93E28"/>
    <w:rsid w:val="00A93F4B"/>
    <w:rsid w:val="00A93FC2"/>
    <w:rsid w:val="00A942BA"/>
    <w:rsid w:val="00A949D2"/>
    <w:rsid w:val="00A9559C"/>
    <w:rsid w:val="00A955CE"/>
    <w:rsid w:val="00A959EF"/>
    <w:rsid w:val="00A95B1D"/>
    <w:rsid w:val="00A95C8B"/>
    <w:rsid w:val="00A95DD5"/>
    <w:rsid w:val="00A961F8"/>
    <w:rsid w:val="00A964D5"/>
    <w:rsid w:val="00A96A4E"/>
    <w:rsid w:val="00A96CAA"/>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092"/>
    <w:rsid w:val="00AA34E3"/>
    <w:rsid w:val="00AA3625"/>
    <w:rsid w:val="00AA3C21"/>
    <w:rsid w:val="00AA3DD9"/>
    <w:rsid w:val="00AA4173"/>
    <w:rsid w:val="00AA4186"/>
    <w:rsid w:val="00AA4306"/>
    <w:rsid w:val="00AA432B"/>
    <w:rsid w:val="00AA43E8"/>
    <w:rsid w:val="00AA44B1"/>
    <w:rsid w:val="00AA4A49"/>
    <w:rsid w:val="00AA4BE4"/>
    <w:rsid w:val="00AA569A"/>
    <w:rsid w:val="00AA58B9"/>
    <w:rsid w:val="00AA639D"/>
    <w:rsid w:val="00AA63C9"/>
    <w:rsid w:val="00AA68B1"/>
    <w:rsid w:val="00AA68B3"/>
    <w:rsid w:val="00AA6991"/>
    <w:rsid w:val="00AA6C49"/>
    <w:rsid w:val="00AA6C65"/>
    <w:rsid w:val="00AA7384"/>
    <w:rsid w:val="00AA741E"/>
    <w:rsid w:val="00AA7C20"/>
    <w:rsid w:val="00AA7C65"/>
    <w:rsid w:val="00AB14B9"/>
    <w:rsid w:val="00AB225D"/>
    <w:rsid w:val="00AB2526"/>
    <w:rsid w:val="00AB2532"/>
    <w:rsid w:val="00AB265D"/>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4C79"/>
    <w:rsid w:val="00AB52DB"/>
    <w:rsid w:val="00AB5365"/>
    <w:rsid w:val="00AB54B5"/>
    <w:rsid w:val="00AB5AAB"/>
    <w:rsid w:val="00AB5C7E"/>
    <w:rsid w:val="00AB62DB"/>
    <w:rsid w:val="00AB644B"/>
    <w:rsid w:val="00AB64BA"/>
    <w:rsid w:val="00AB6775"/>
    <w:rsid w:val="00AB67DB"/>
    <w:rsid w:val="00AB75FC"/>
    <w:rsid w:val="00AB780B"/>
    <w:rsid w:val="00AB7E44"/>
    <w:rsid w:val="00AB7F0F"/>
    <w:rsid w:val="00AB7F96"/>
    <w:rsid w:val="00AC0148"/>
    <w:rsid w:val="00AC0287"/>
    <w:rsid w:val="00AC0A16"/>
    <w:rsid w:val="00AC138D"/>
    <w:rsid w:val="00AC17A3"/>
    <w:rsid w:val="00AC1FFA"/>
    <w:rsid w:val="00AC22F9"/>
    <w:rsid w:val="00AC232A"/>
    <w:rsid w:val="00AC28FE"/>
    <w:rsid w:val="00AC297B"/>
    <w:rsid w:val="00AC2F04"/>
    <w:rsid w:val="00AC337F"/>
    <w:rsid w:val="00AC34EC"/>
    <w:rsid w:val="00AC3862"/>
    <w:rsid w:val="00AC4123"/>
    <w:rsid w:val="00AC451A"/>
    <w:rsid w:val="00AC478F"/>
    <w:rsid w:val="00AC4ACF"/>
    <w:rsid w:val="00AC4C2C"/>
    <w:rsid w:val="00AC4DE1"/>
    <w:rsid w:val="00AC537D"/>
    <w:rsid w:val="00AC54B6"/>
    <w:rsid w:val="00AC552C"/>
    <w:rsid w:val="00AC5B6A"/>
    <w:rsid w:val="00AC6088"/>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291C"/>
    <w:rsid w:val="00AD3037"/>
    <w:rsid w:val="00AD3296"/>
    <w:rsid w:val="00AD33BC"/>
    <w:rsid w:val="00AD391C"/>
    <w:rsid w:val="00AD49FA"/>
    <w:rsid w:val="00AD4C26"/>
    <w:rsid w:val="00AD52BD"/>
    <w:rsid w:val="00AD5DB5"/>
    <w:rsid w:val="00AD67D6"/>
    <w:rsid w:val="00AD6B3E"/>
    <w:rsid w:val="00AD70E2"/>
    <w:rsid w:val="00AD745A"/>
    <w:rsid w:val="00AD7588"/>
    <w:rsid w:val="00AD7C28"/>
    <w:rsid w:val="00AD7C88"/>
    <w:rsid w:val="00AE027D"/>
    <w:rsid w:val="00AE0962"/>
    <w:rsid w:val="00AE0A91"/>
    <w:rsid w:val="00AE0FCB"/>
    <w:rsid w:val="00AE1ACD"/>
    <w:rsid w:val="00AE1B7D"/>
    <w:rsid w:val="00AE1C38"/>
    <w:rsid w:val="00AE1D21"/>
    <w:rsid w:val="00AE2C29"/>
    <w:rsid w:val="00AE2FBA"/>
    <w:rsid w:val="00AE3242"/>
    <w:rsid w:val="00AE3298"/>
    <w:rsid w:val="00AE36B4"/>
    <w:rsid w:val="00AE382A"/>
    <w:rsid w:val="00AE38C8"/>
    <w:rsid w:val="00AE38F7"/>
    <w:rsid w:val="00AE3C35"/>
    <w:rsid w:val="00AE3CF0"/>
    <w:rsid w:val="00AE4098"/>
    <w:rsid w:val="00AE4226"/>
    <w:rsid w:val="00AE4238"/>
    <w:rsid w:val="00AE4CD3"/>
    <w:rsid w:val="00AE4F2B"/>
    <w:rsid w:val="00AE4F90"/>
    <w:rsid w:val="00AE53B1"/>
    <w:rsid w:val="00AE5A7C"/>
    <w:rsid w:val="00AE6090"/>
    <w:rsid w:val="00AE6236"/>
    <w:rsid w:val="00AE6583"/>
    <w:rsid w:val="00AE6630"/>
    <w:rsid w:val="00AE6724"/>
    <w:rsid w:val="00AE6B57"/>
    <w:rsid w:val="00AE6BCD"/>
    <w:rsid w:val="00AE710C"/>
    <w:rsid w:val="00AE7183"/>
    <w:rsid w:val="00AE7202"/>
    <w:rsid w:val="00AE7375"/>
    <w:rsid w:val="00AE76F3"/>
    <w:rsid w:val="00AE77D6"/>
    <w:rsid w:val="00AE7F0B"/>
    <w:rsid w:val="00AF0002"/>
    <w:rsid w:val="00AF0481"/>
    <w:rsid w:val="00AF0AEB"/>
    <w:rsid w:val="00AF0C58"/>
    <w:rsid w:val="00AF1079"/>
    <w:rsid w:val="00AF1D5E"/>
    <w:rsid w:val="00AF203B"/>
    <w:rsid w:val="00AF2484"/>
    <w:rsid w:val="00AF2BC0"/>
    <w:rsid w:val="00AF442B"/>
    <w:rsid w:val="00AF49EA"/>
    <w:rsid w:val="00AF4F20"/>
    <w:rsid w:val="00AF4F66"/>
    <w:rsid w:val="00AF5647"/>
    <w:rsid w:val="00AF56B7"/>
    <w:rsid w:val="00AF5754"/>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2F9"/>
    <w:rsid w:val="00B058E9"/>
    <w:rsid w:val="00B05AD9"/>
    <w:rsid w:val="00B06117"/>
    <w:rsid w:val="00B06278"/>
    <w:rsid w:val="00B0666B"/>
    <w:rsid w:val="00B069A8"/>
    <w:rsid w:val="00B06ADB"/>
    <w:rsid w:val="00B06CC6"/>
    <w:rsid w:val="00B06E1B"/>
    <w:rsid w:val="00B070B9"/>
    <w:rsid w:val="00B075AD"/>
    <w:rsid w:val="00B0787B"/>
    <w:rsid w:val="00B07891"/>
    <w:rsid w:val="00B07980"/>
    <w:rsid w:val="00B07B2A"/>
    <w:rsid w:val="00B07B63"/>
    <w:rsid w:val="00B07DA6"/>
    <w:rsid w:val="00B10795"/>
    <w:rsid w:val="00B10956"/>
    <w:rsid w:val="00B10E0B"/>
    <w:rsid w:val="00B10FD7"/>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75E1"/>
    <w:rsid w:val="00B175E2"/>
    <w:rsid w:val="00B178E6"/>
    <w:rsid w:val="00B17922"/>
    <w:rsid w:val="00B17977"/>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9D9"/>
    <w:rsid w:val="00B23DFA"/>
    <w:rsid w:val="00B23EFF"/>
    <w:rsid w:val="00B241BE"/>
    <w:rsid w:val="00B245CF"/>
    <w:rsid w:val="00B24765"/>
    <w:rsid w:val="00B24FBC"/>
    <w:rsid w:val="00B25AB2"/>
    <w:rsid w:val="00B2604F"/>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174"/>
    <w:rsid w:val="00B314D1"/>
    <w:rsid w:val="00B31748"/>
    <w:rsid w:val="00B31C36"/>
    <w:rsid w:val="00B31D68"/>
    <w:rsid w:val="00B31DC5"/>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6A"/>
    <w:rsid w:val="00B37B74"/>
    <w:rsid w:val="00B37BA4"/>
    <w:rsid w:val="00B4072C"/>
    <w:rsid w:val="00B4095A"/>
    <w:rsid w:val="00B40BBE"/>
    <w:rsid w:val="00B40CAF"/>
    <w:rsid w:val="00B40D2F"/>
    <w:rsid w:val="00B41158"/>
    <w:rsid w:val="00B4139F"/>
    <w:rsid w:val="00B429BA"/>
    <w:rsid w:val="00B42D85"/>
    <w:rsid w:val="00B42E79"/>
    <w:rsid w:val="00B433DE"/>
    <w:rsid w:val="00B43637"/>
    <w:rsid w:val="00B4369C"/>
    <w:rsid w:val="00B437BB"/>
    <w:rsid w:val="00B44444"/>
    <w:rsid w:val="00B44A2B"/>
    <w:rsid w:val="00B44DB0"/>
    <w:rsid w:val="00B4516E"/>
    <w:rsid w:val="00B45389"/>
    <w:rsid w:val="00B457E2"/>
    <w:rsid w:val="00B458C2"/>
    <w:rsid w:val="00B4690A"/>
    <w:rsid w:val="00B4717F"/>
    <w:rsid w:val="00B4780B"/>
    <w:rsid w:val="00B47842"/>
    <w:rsid w:val="00B47AF6"/>
    <w:rsid w:val="00B50343"/>
    <w:rsid w:val="00B50E47"/>
    <w:rsid w:val="00B50F32"/>
    <w:rsid w:val="00B512C9"/>
    <w:rsid w:val="00B52051"/>
    <w:rsid w:val="00B52084"/>
    <w:rsid w:val="00B5221E"/>
    <w:rsid w:val="00B5248C"/>
    <w:rsid w:val="00B526A3"/>
    <w:rsid w:val="00B52D73"/>
    <w:rsid w:val="00B53063"/>
    <w:rsid w:val="00B533C7"/>
    <w:rsid w:val="00B53453"/>
    <w:rsid w:val="00B53522"/>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79B"/>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9C4"/>
    <w:rsid w:val="00B67A58"/>
    <w:rsid w:val="00B7023B"/>
    <w:rsid w:val="00B702FF"/>
    <w:rsid w:val="00B70436"/>
    <w:rsid w:val="00B70562"/>
    <w:rsid w:val="00B706BF"/>
    <w:rsid w:val="00B70D3B"/>
    <w:rsid w:val="00B71320"/>
    <w:rsid w:val="00B71B3E"/>
    <w:rsid w:val="00B71BB3"/>
    <w:rsid w:val="00B7210F"/>
    <w:rsid w:val="00B7277D"/>
    <w:rsid w:val="00B72791"/>
    <w:rsid w:val="00B72D0E"/>
    <w:rsid w:val="00B73397"/>
    <w:rsid w:val="00B7377D"/>
    <w:rsid w:val="00B739CC"/>
    <w:rsid w:val="00B7401B"/>
    <w:rsid w:val="00B740EF"/>
    <w:rsid w:val="00B74861"/>
    <w:rsid w:val="00B74B2A"/>
    <w:rsid w:val="00B74B7C"/>
    <w:rsid w:val="00B75123"/>
    <w:rsid w:val="00B75A06"/>
    <w:rsid w:val="00B75B80"/>
    <w:rsid w:val="00B75C14"/>
    <w:rsid w:val="00B75D1F"/>
    <w:rsid w:val="00B76499"/>
    <w:rsid w:val="00B765CC"/>
    <w:rsid w:val="00B76857"/>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730"/>
    <w:rsid w:val="00B8287B"/>
    <w:rsid w:val="00B82A0A"/>
    <w:rsid w:val="00B82EA0"/>
    <w:rsid w:val="00B83024"/>
    <w:rsid w:val="00B836F9"/>
    <w:rsid w:val="00B83743"/>
    <w:rsid w:val="00B8374F"/>
    <w:rsid w:val="00B83A0C"/>
    <w:rsid w:val="00B83BCF"/>
    <w:rsid w:val="00B83E0A"/>
    <w:rsid w:val="00B84996"/>
    <w:rsid w:val="00B8504C"/>
    <w:rsid w:val="00B8512E"/>
    <w:rsid w:val="00B85354"/>
    <w:rsid w:val="00B862EF"/>
    <w:rsid w:val="00B86500"/>
    <w:rsid w:val="00B8691D"/>
    <w:rsid w:val="00B86F40"/>
    <w:rsid w:val="00B870F1"/>
    <w:rsid w:val="00B8751C"/>
    <w:rsid w:val="00B876CB"/>
    <w:rsid w:val="00B8775E"/>
    <w:rsid w:val="00B902C1"/>
    <w:rsid w:val="00B904F3"/>
    <w:rsid w:val="00B90768"/>
    <w:rsid w:val="00B90893"/>
    <w:rsid w:val="00B9168D"/>
    <w:rsid w:val="00B9172A"/>
    <w:rsid w:val="00B91993"/>
    <w:rsid w:val="00B927B5"/>
    <w:rsid w:val="00B927C0"/>
    <w:rsid w:val="00B92A23"/>
    <w:rsid w:val="00B92BF0"/>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426"/>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4D2"/>
    <w:rsid w:val="00BA581B"/>
    <w:rsid w:val="00BA58A1"/>
    <w:rsid w:val="00BA655E"/>
    <w:rsid w:val="00BA66F0"/>
    <w:rsid w:val="00BA7507"/>
    <w:rsid w:val="00BA7B4C"/>
    <w:rsid w:val="00BB0200"/>
    <w:rsid w:val="00BB03B6"/>
    <w:rsid w:val="00BB06D7"/>
    <w:rsid w:val="00BB09F9"/>
    <w:rsid w:val="00BB122A"/>
    <w:rsid w:val="00BB1304"/>
    <w:rsid w:val="00BB15B8"/>
    <w:rsid w:val="00BB1B50"/>
    <w:rsid w:val="00BB1C51"/>
    <w:rsid w:val="00BB1C6C"/>
    <w:rsid w:val="00BB1CF5"/>
    <w:rsid w:val="00BB1D47"/>
    <w:rsid w:val="00BB1F66"/>
    <w:rsid w:val="00BB225C"/>
    <w:rsid w:val="00BB2277"/>
    <w:rsid w:val="00BB2472"/>
    <w:rsid w:val="00BB2767"/>
    <w:rsid w:val="00BB2992"/>
    <w:rsid w:val="00BB2DB2"/>
    <w:rsid w:val="00BB318E"/>
    <w:rsid w:val="00BB35F3"/>
    <w:rsid w:val="00BB369F"/>
    <w:rsid w:val="00BB3AEB"/>
    <w:rsid w:val="00BB3C7B"/>
    <w:rsid w:val="00BB41D8"/>
    <w:rsid w:val="00BB4405"/>
    <w:rsid w:val="00BB450E"/>
    <w:rsid w:val="00BB4674"/>
    <w:rsid w:val="00BB4B1C"/>
    <w:rsid w:val="00BB4B4F"/>
    <w:rsid w:val="00BB5913"/>
    <w:rsid w:val="00BB5B40"/>
    <w:rsid w:val="00BB5B68"/>
    <w:rsid w:val="00BB5B8A"/>
    <w:rsid w:val="00BB6023"/>
    <w:rsid w:val="00BB6268"/>
    <w:rsid w:val="00BB6DCE"/>
    <w:rsid w:val="00BB766C"/>
    <w:rsid w:val="00BB7EEF"/>
    <w:rsid w:val="00BC0244"/>
    <w:rsid w:val="00BC0602"/>
    <w:rsid w:val="00BC0C9E"/>
    <w:rsid w:val="00BC0DC9"/>
    <w:rsid w:val="00BC0FB0"/>
    <w:rsid w:val="00BC15FC"/>
    <w:rsid w:val="00BC1BF9"/>
    <w:rsid w:val="00BC1C29"/>
    <w:rsid w:val="00BC1CD0"/>
    <w:rsid w:val="00BC1F14"/>
    <w:rsid w:val="00BC2134"/>
    <w:rsid w:val="00BC24C5"/>
    <w:rsid w:val="00BC2827"/>
    <w:rsid w:val="00BC2C8D"/>
    <w:rsid w:val="00BC36D6"/>
    <w:rsid w:val="00BC3F46"/>
    <w:rsid w:val="00BC4020"/>
    <w:rsid w:val="00BC44D5"/>
    <w:rsid w:val="00BC49CD"/>
    <w:rsid w:val="00BC5478"/>
    <w:rsid w:val="00BC54EF"/>
    <w:rsid w:val="00BC5557"/>
    <w:rsid w:val="00BC559A"/>
    <w:rsid w:val="00BC5780"/>
    <w:rsid w:val="00BC5D9E"/>
    <w:rsid w:val="00BC5DFA"/>
    <w:rsid w:val="00BC5EC4"/>
    <w:rsid w:val="00BC62FE"/>
    <w:rsid w:val="00BC667D"/>
    <w:rsid w:val="00BC6D72"/>
    <w:rsid w:val="00BC6EA6"/>
    <w:rsid w:val="00BC7173"/>
    <w:rsid w:val="00BC71BC"/>
    <w:rsid w:val="00BC7202"/>
    <w:rsid w:val="00BC7888"/>
    <w:rsid w:val="00BC79F4"/>
    <w:rsid w:val="00BC7BC1"/>
    <w:rsid w:val="00BC7C79"/>
    <w:rsid w:val="00BC7E9C"/>
    <w:rsid w:val="00BC7F04"/>
    <w:rsid w:val="00BD027C"/>
    <w:rsid w:val="00BD02C5"/>
    <w:rsid w:val="00BD0318"/>
    <w:rsid w:val="00BD052E"/>
    <w:rsid w:val="00BD0578"/>
    <w:rsid w:val="00BD087D"/>
    <w:rsid w:val="00BD0A4F"/>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7A4"/>
    <w:rsid w:val="00BD484E"/>
    <w:rsid w:val="00BD4BC3"/>
    <w:rsid w:val="00BD4C55"/>
    <w:rsid w:val="00BD4CC0"/>
    <w:rsid w:val="00BD4F6D"/>
    <w:rsid w:val="00BD4FE9"/>
    <w:rsid w:val="00BD5111"/>
    <w:rsid w:val="00BD59B9"/>
    <w:rsid w:val="00BD59EE"/>
    <w:rsid w:val="00BD5AD4"/>
    <w:rsid w:val="00BD5E65"/>
    <w:rsid w:val="00BD5F8E"/>
    <w:rsid w:val="00BD5FCA"/>
    <w:rsid w:val="00BD64F1"/>
    <w:rsid w:val="00BD64F6"/>
    <w:rsid w:val="00BD6855"/>
    <w:rsid w:val="00BD6B68"/>
    <w:rsid w:val="00BD6D85"/>
    <w:rsid w:val="00BD6DEA"/>
    <w:rsid w:val="00BD7C73"/>
    <w:rsid w:val="00BE01AD"/>
    <w:rsid w:val="00BE0454"/>
    <w:rsid w:val="00BE04A5"/>
    <w:rsid w:val="00BE0792"/>
    <w:rsid w:val="00BE0A86"/>
    <w:rsid w:val="00BE0BE3"/>
    <w:rsid w:val="00BE0BEA"/>
    <w:rsid w:val="00BE1950"/>
    <w:rsid w:val="00BE1ADF"/>
    <w:rsid w:val="00BE1D19"/>
    <w:rsid w:val="00BE2571"/>
    <w:rsid w:val="00BE2751"/>
    <w:rsid w:val="00BE2793"/>
    <w:rsid w:val="00BE27D3"/>
    <w:rsid w:val="00BE28E7"/>
    <w:rsid w:val="00BE2D50"/>
    <w:rsid w:val="00BE2E5C"/>
    <w:rsid w:val="00BE2F28"/>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10D"/>
    <w:rsid w:val="00BF162E"/>
    <w:rsid w:val="00BF191E"/>
    <w:rsid w:val="00BF1E7D"/>
    <w:rsid w:val="00BF1F2E"/>
    <w:rsid w:val="00BF203C"/>
    <w:rsid w:val="00BF22B6"/>
    <w:rsid w:val="00BF23DD"/>
    <w:rsid w:val="00BF264D"/>
    <w:rsid w:val="00BF28C3"/>
    <w:rsid w:val="00BF2976"/>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09A"/>
    <w:rsid w:val="00BF5778"/>
    <w:rsid w:val="00BF57DE"/>
    <w:rsid w:val="00BF5D1B"/>
    <w:rsid w:val="00BF5D87"/>
    <w:rsid w:val="00BF5E1E"/>
    <w:rsid w:val="00BF5ECF"/>
    <w:rsid w:val="00BF65CD"/>
    <w:rsid w:val="00BF730C"/>
    <w:rsid w:val="00BF7522"/>
    <w:rsid w:val="00BF759E"/>
    <w:rsid w:val="00BF7E75"/>
    <w:rsid w:val="00BF7F62"/>
    <w:rsid w:val="00C00A4F"/>
    <w:rsid w:val="00C01033"/>
    <w:rsid w:val="00C012F5"/>
    <w:rsid w:val="00C014C4"/>
    <w:rsid w:val="00C01983"/>
    <w:rsid w:val="00C01D78"/>
    <w:rsid w:val="00C0287D"/>
    <w:rsid w:val="00C03D86"/>
    <w:rsid w:val="00C03EA4"/>
    <w:rsid w:val="00C04078"/>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69F"/>
    <w:rsid w:val="00C11813"/>
    <w:rsid w:val="00C11D29"/>
    <w:rsid w:val="00C12492"/>
    <w:rsid w:val="00C12DE9"/>
    <w:rsid w:val="00C1322C"/>
    <w:rsid w:val="00C132C8"/>
    <w:rsid w:val="00C1346B"/>
    <w:rsid w:val="00C134BA"/>
    <w:rsid w:val="00C140F7"/>
    <w:rsid w:val="00C14361"/>
    <w:rsid w:val="00C14669"/>
    <w:rsid w:val="00C146B2"/>
    <w:rsid w:val="00C14DD9"/>
    <w:rsid w:val="00C150EB"/>
    <w:rsid w:val="00C157DE"/>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0C"/>
    <w:rsid w:val="00C206A4"/>
    <w:rsid w:val="00C20842"/>
    <w:rsid w:val="00C20859"/>
    <w:rsid w:val="00C20A13"/>
    <w:rsid w:val="00C20C40"/>
    <w:rsid w:val="00C2103F"/>
    <w:rsid w:val="00C210A6"/>
    <w:rsid w:val="00C21318"/>
    <w:rsid w:val="00C21545"/>
    <w:rsid w:val="00C21870"/>
    <w:rsid w:val="00C21915"/>
    <w:rsid w:val="00C219F9"/>
    <w:rsid w:val="00C21D84"/>
    <w:rsid w:val="00C21D9C"/>
    <w:rsid w:val="00C221D5"/>
    <w:rsid w:val="00C22490"/>
    <w:rsid w:val="00C226E8"/>
    <w:rsid w:val="00C23227"/>
    <w:rsid w:val="00C234F5"/>
    <w:rsid w:val="00C238F3"/>
    <w:rsid w:val="00C2413D"/>
    <w:rsid w:val="00C2419D"/>
    <w:rsid w:val="00C2477D"/>
    <w:rsid w:val="00C24E74"/>
    <w:rsid w:val="00C2505C"/>
    <w:rsid w:val="00C251D9"/>
    <w:rsid w:val="00C25432"/>
    <w:rsid w:val="00C255C2"/>
    <w:rsid w:val="00C25749"/>
    <w:rsid w:val="00C25915"/>
    <w:rsid w:val="00C25B9A"/>
    <w:rsid w:val="00C25C9E"/>
    <w:rsid w:val="00C25FC0"/>
    <w:rsid w:val="00C26563"/>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168"/>
    <w:rsid w:val="00C362EF"/>
    <w:rsid w:val="00C36605"/>
    <w:rsid w:val="00C36B01"/>
    <w:rsid w:val="00C36BCF"/>
    <w:rsid w:val="00C36C82"/>
    <w:rsid w:val="00C376A3"/>
    <w:rsid w:val="00C37BB6"/>
    <w:rsid w:val="00C37D0B"/>
    <w:rsid w:val="00C37DBE"/>
    <w:rsid w:val="00C4027A"/>
    <w:rsid w:val="00C4097C"/>
    <w:rsid w:val="00C40BD7"/>
    <w:rsid w:val="00C40EFB"/>
    <w:rsid w:val="00C40FD6"/>
    <w:rsid w:val="00C4134D"/>
    <w:rsid w:val="00C4155A"/>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888"/>
    <w:rsid w:val="00C46A59"/>
    <w:rsid w:val="00C46DE1"/>
    <w:rsid w:val="00C46F3D"/>
    <w:rsid w:val="00C46F79"/>
    <w:rsid w:val="00C46FC9"/>
    <w:rsid w:val="00C4710B"/>
    <w:rsid w:val="00C4716F"/>
    <w:rsid w:val="00C474A3"/>
    <w:rsid w:val="00C475D2"/>
    <w:rsid w:val="00C509E0"/>
    <w:rsid w:val="00C50BF9"/>
    <w:rsid w:val="00C51011"/>
    <w:rsid w:val="00C51174"/>
    <w:rsid w:val="00C515D3"/>
    <w:rsid w:val="00C51920"/>
    <w:rsid w:val="00C51B84"/>
    <w:rsid w:val="00C51C61"/>
    <w:rsid w:val="00C52067"/>
    <w:rsid w:val="00C5245E"/>
    <w:rsid w:val="00C52634"/>
    <w:rsid w:val="00C52897"/>
    <w:rsid w:val="00C52B31"/>
    <w:rsid w:val="00C5304D"/>
    <w:rsid w:val="00C532A1"/>
    <w:rsid w:val="00C537ED"/>
    <w:rsid w:val="00C53AA8"/>
    <w:rsid w:val="00C5431F"/>
    <w:rsid w:val="00C5445F"/>
    <w:rsid w:val="00C5456C"/>
    <w:rsid w:val="00C54994"/>
    <w:rsid w:val="00C54DE2"/>
    <w:rsid w:val="00C5546B"/>
    <w:rsid w:val="00C557C0"/>
    <w:rsid w:val="00C55C51"/>
    <w:rsid w:val="00C5601E"/>
    <w:rsid w:val="00C56020"/>
    <w:rsid w:val="00C565FD"/>
    <w:rsid w:val="00C56659"/>
    <w:rsid w:val="00C56BAB"/>
    <w:rsid w:val="00C56DBD"/>
    <w:rsid w:val="00C57407"/>
    <w:rsid w:val="00C575DC"/>
    <w:rsid w:val="00C579C8"/>
    <w:rsid w:val="00C57C36"/>
    <w:rsid w:val="00C6039F"/>
    <w:rsid w:val="00C603D7"/>
    <w:rsid w:val="00C60451"/>
    <w:rsid w:val="00C60670"/>
    <w:rsid w:val="00C60732"/>
    <w:rsid w:val="00C60737"/>
    <w:rsid w:val="00C61008"/>
    <w:rsid w:val="00C61257"/>
    <w:rsid w:val="00C6136E"/>
    <w:rsid w:val="00C617D8"/>
    <w:rsid w:val="00C61968"/>
    <w:rsid w:val="00C61B60"/>
    <w:rsid w:val="00C6296E"/>
    <w:rsid w:val="00C6361D"/>
    <w:rsid w:val="00C63817"/>
    <w:rsid w:val="00C63B82"/>
    <w:rsid w:val="00C63B87"/>
    <w:rsid w:val="00C63BB3"/>
    <w:rsid w:val="00C63C0B"/>
    <w:rsid w:val="00C63E86"/>
    <w:rsid w:val="00C6414E"/>
    <w:rsid w:val="00C64198"/>
    <w:rsid w:val="00C642B6"/>
    <w:rsid w:val="00C6479D"/>
    <w:rsid w:val="00C648F1"/>
    <w:rsid w:val="00C64AE5"/>
    <w:rsid w:val="00C64EA9"/>
    <w:rsid w:val="00C64F34"/>
    <w:rsid w:val="00C65140"/>
    <w:rsid w:val="00C651A8"/>
    <w:rsid w:val="00C652F1"/>
    <w:rsid w:val="00C65D22"/>
    <w:rsid w:val="00C65E23"/>
    <w:rsid w:val="00C66260"/>
    <w:rsid w:val="00C6660B"/>
    <w:rsid w:val="00C666DD"/>
    <w:rsid w:val="00C66CF0"/>
    <w:rsid w:val="00C67029"/>
    <w:rsid w:val="00C6714B"/>
    <w:rsid w:val="00C678DC"/>
    <w:rsid w:val="00C67903"/>
    <w:rsid w:val="00C67C2A"/>
    <w:rsid w:val="00C67C61"/>
    <w:rsid w:val="00C701F5"/>
    <w:rsid w:val="00C70382"/>
    <w:rsid w:val="00C705E4"/>
    <w:rsid w:val="00C70786"/>
    <w:rsid w:val="00C7081B"/>
    <w:rsid w:val="00C70FF3"/>
    <w:rsid w:val="00C715E0"/>
    <w:rsid w:val="00C716E6"/>
    <w:rsid w:val="00C719B0"/>
    <w:rsid w:val="00C72E75"/>
    <w:rsid w:val="00C72F62"/>
    <w:rsid w:val="00C734A5"/>
    <w:rsid w:val="00C7376F"/>
    <w:rsid w:val="00C73992"/>
    <w:rsid w:val="00C73B96"/>
    <w:rsid w:val="00C73C0C"/>
    <w:rsid w:val="00C73C80"/>
    <w:rsid w:val="00C73FD8"/>
    <w:rsid w:val="00C74A5B"/>
    <w:rsid w:val="00C74D6F"/>
    <w:rsid w:val="00C74F1F"/>
    <w:rsid w:val="00C7584F"/>
    <w:rsid w:val="00C75A98"/>
    <w:rsid w:val="00C75E0F"/>
    <w:rsid w:val="00C76228"/>
    <w:rsid w:val="00C762BE"/>
    <w:rsid w:val="00C763B6"/>
    <w:rsid w:val="00C76565"/>
    <w:rsid w:val="00C765D7"/>
    <w:rsid w:val="00C766E2"/>
    <w:rsid w:val="00C77B9A"/>
    <w:rsid w:val="00C80C33"/>
    <w:rsid w:val="00C80F2F"/>
    <w:rsid w:val="00C83B22"/>
    <w:rsid w:val="00C845B7"/>
    <w:rsid w:val="00C852A9"/>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37B"/>
    <w:rsid w:val="00CA4545"/>
    <w:rsid w:val="00CA4884"/>
    <w:rsid w:val="00CA4B14"/>
    <w:rsid w:val="00CA59B8"/>
    <w:rsid w:val="00CA61F6"/>
    <w:rsid w:val="00CA6653"/>
    <w:rsid w:val="00CA6990"/>
    <w:rsid w:val="00CA6CF5"/>
    <w:rsid w:val="00CA6EE9"/>
    <w:rsid w:val="00CA6FF8"/>
    <w:rsid w:val="00CA748A"/>
    <w:rsid w:val="00CA77E7"/>
    <w:rsid w:val="00CA7FBB"/>
    <w:rsid w:val="00CB0035"/>
    <w:rsid w:val="00CB0597"/>
    <w:rsid w:val="00CB0687"/>
    <w:rsid w:val="00CB08DC"/>
    <w:rsid w:val="00CB172C"/>
    <w:rsid w:val="00CB1C0C"/>
    <w:rsid w:val="00CB1C2D"/>
    <w:rsid w:val="00CB1CA5"/>
    <w:rsid w:val="00CB1CC6"/>
    <w:rsid w:val="00CB1FB7"/>
    <w:rsid w:val="00CB2443"/>
    <w:rsid w:val="00CB2579"/>
    <w:rsid w:val="00CB2D0D"/>
    <w:rsid w:val="00CB2F50"/>
    <w:rsid w:val="00CB33B9"/>
    <w:rsid w:val="00CB3848"/>
    <w:rsid w:val="00CB395E"/>
    <w:rsid w:val="00CB3A8F"/>
    <w:rsid w:val="00CB4229"/>
    <w:rsid w:val="00CB43FE"/>
    <w:rsid w:val="00CB444F"/>
    <w:rsid w:val="00CB45F8"/>
    <w:rsid w:val="00CB4728"/>
    <w:rsid w:val="00CB4A05"/>
    <w:rsid w:val="00CB5131"/>
    <w:rsid w:val="00CB5179"/>
    <w:rsid w:val="00CB5418"/>
    <w:rsid w:val="00CB5488"/>
    <w:rsid w:val="00CB568D"/>
    <w:rsid w:val="00CB5968"/>
    <w:rsid w:val="00CB658D"/>
    <w:rsid w:val="00CB6AFC"/>
    <w:rsid w:val="00CB77DC"/>
    <w:rsid w:val="00CB79CB"/>
    <w:rsid w:val="00CB7E6A"/>
    <w:rsid w:val="00CB7ECA"/>
    <w:rsid w:val="00CB7F5E"/>
    <w:rsid w:val="00CC0119"/>
    <w:rsid w:val="00CC091C"/>
    <w:rsid w:val="00CC0A14"/>
    <w:rsid w:val="00CC0B00"/>
    <w:rsid w:val="00CC10BA"/>
    <w:rsid w:val="00CC11E1"/>
    <w:rsid w:val="00CC1266"/>
    <w:rsid w:val="00CC18C6"/>
    <w:rsid w:val="00CC1AFD"/>
    <w:rsid w:val="00CC25F6"/>
    <w:rsid w:val="00CC29B3"/>
    <w:rsid w:val="00CC2BDE"/>
    <w:rsid w:val="00CC2F9B"/>
    <w:rsid w:val="00CC30A4"/>
    <w:rsid w:val="00CC31EC"/>
    <w:rsid w:val="00CC353D"/>
    <w:rsid w:val="00CC43B2"/>
    <w:rsid w:val="00CC54F6"/>
    <w:rsid w:val="00CC5A45"/>
    <w:rsid w:val="00CC5BE8"/>
    <w:rsid w:val="00CC610B"/>
    <w:rsid w:val="00CC65DB"/>
    <w:rsid w:val="00CC673D"/>
    <w:rsid w:val="00CC67D4"/>
    <w:rsid w:val="00CC6E76"/>
    <w:rsid w:val="00CC731B"/>
    <w:rsid w:val="00CC7676"/>
    <w:rsid w:val="00CC7832"/>
    <w:rsid w:val="00CC7B75"/>
    <w:rsid w:val="00CC7BC7"/>
    <w:rsid w:val="00CC7CF8"/>
    <w:rsid w:val="00CC7E21"/>
    <w:rsid w:val="00CC7F6F"/>
    <w:rsid w:val="00CC7FEC"/>
    <w:rsid w:val="00CD01D2"/>
    <w:rsid w:val="00CD02E6"/>
    <w:rsid w:val="00CD0BB9"/>
    <w:rsid w:val="00CD102F"/>
    <w:rsid w:val="00CD1112"/>
    <w:rsid w:val="00CD1327"/>
    <w:rsid w:val="00CD17E7"/>
    <w:rsid w:val="00CD1A91"/>
    <w:rsid w:val="00CD1F29"/>
    <w:rsid w:val="00CD2779"/>
    <w:rsid w:val="00CD2BC2"/>
    <w:rsid w:val="00CD2E4B"/>
    <w:rsid w:val="00CD313F"/>
    <w:rsid w:val="00CD3CE5"/>
    <w:rsid w:val="00CD3CEB"/>
    <w:rsid w:val="00CD420A"/>
    <w:rsid w:val="00CD42BB"/>
    <w:rsid w:val="00CD42D7"/>
    <w:rsid w:val="00CD490E"/>
    <w:rsid w:val="00CD5284"/>
    <w:rsid w:val="00CD54F3"/>
    <w:rsid w:val="00CD5946"/>
    <w:rsid w:val="00CD5BD2"/>
    <w:rsid w:val="00CD5DCE"/>
    <w:rsid w:val="00CD6279"/>
    <w:rsid w:val="00CD63DA"/>
    <w:rsid w:val="00CD65A4"/>
    <w:rsid w:val="00CD683A"/>
    <w:rsid w:val="00CD6A39"/>
    <w:rsid w:val="00CD6B96"/>
    <w:rsid w:val="00CD6CA0"/>
    <w:rsid w:val="00CD6EC1"/>
    <w:rsid w:val="00CD7156"/>
    <w:rsid w:val="00CD71C6"/>
    <w:rsid w:val="00CE035E"/>
    <w:rsid w:val="00CE0780"/>
    <w:rsid w:val="00CE0C01"/>
    <w:rsid w:val="00CE0EC3"/>
    <w:rsid w:val="00CE0F1A"/>
    <w:rsid w:val="00CE1328"/>
    <w:rsid w:val="00CE1BBC"/>
    <w:rsid w:val="00CE1CBE"/>
    <w:rsid w:val="00CE1D3C"/>
    <w:rsid w:val="00CE1F5A"/>
    <w:rsid w:val="00CE209D"/>
    <w:rsid w:val="00CE2417"/>
    <w:rsid w:val="00CE272F"/>
    <w:rsid w:val="00CE277A"/>
    <w:rsid w:val="00CE28D0"/>
    <w:rsid w:val="00CE2D7F"/>
    <w:rsid w:val="00CE3400"/>
    <w:rsid w:val="00CE3C63"/>
    <w:rsid w:val="00CE4184"/>
    <w:rsid w:val="00CE44DC"/>
    <w:rsid w:val="00CE453E"/>
    <w:rsid w:val="00CE4A76"/>
    <w:rsid w:val="00CE4A97"/>
    <w:rsid w:val="00CE5F7A"/>
    <w:rsid w:val="00CE61A8"/>
    <w:rsid w:val="00CE6E54"/>
    <w:rsid w:val="00CE6F08"/>
    <w:rsid w:val="00CE6F2A"/>
    <w:rsid w:val="00CE713D"/>
    <w:rsid w:val="00CE778B"/>
    <w:rsid w:val="00CE7B3C"/>
    <w:rsid w:val="00CE7BD0"/>
    <w:rsid w:val="00CE7CD2"/>
    <w:rsid w:val="00CE7E48"/>
    <w:rsid w:val="00CF0247"/>
    <w:rsid w:val="00CF036F"/>
    <w:rsid w:val="00CF063E"/>
    <w:rsid w:val="00CF065E"/>
    <w:rsid w:val="00CF12E0"/>
    <w:rsid w:val="00CF158A"/>
    <w:rsid w:val="00CF1D1B"/>
    <w:rsid w:val="00CF1F26"/>
    <w:rsid w:val="00CF1F40"/>
    <w:rsid w:val="00CF26A1"/>
    <w:rsid w:val="00CF2886"/>
    <w:rsid w:val="00CF2ABF"/>
    <w:rsid w:val="00CF2D05"/>
    <w:rsid w:val="00CF2EBB"/>
    <w:rsid w:val="00CF3444"/>
    <w:rsid w:val="00CF3659"/>
    <w:rsid w:val="00CF3F6E"/>
    <w:rsid w:val="00CF3FD6"/>
    <w:rsid w:val="00CF4C20"/>
    <w:rsid w:val="00CF5159"/>
    <w:rsid w:val="00CF57B2"/>
    <w:rsid w:val="00CF5BD6"/>
    <w:rsid w:val="00CF5C7A"/>
    <w:rsid w:val="00CF603F"/>
    <w:rsid w:val="00CF67DF"/>
    <w:rsid w:val="00CF68B1"/>
    <w:rsid w:val="00CF6922"/>
    <w:rsid w:val="00CF6AA5"/>
    <w:rsid w:val="00CF6C84"/>
    <w:rsid w:val="00CF6D76"/>
    <w:rsid w:val="00CF7307"/>
    <w:rsid w:val="00CF73A4"/>
    <w:rsid w:val="00CF770E"/>
    <w:rsid w:val="00CF7747"/>
    <w:rsid w:val="00CF7A36"/>
    <w:rsid w:val="00CF7C2B"/>
    <w:rsid w:val="00D00311"/>
    <w:rsid w:val="00D00503"/>
    <w:rsid w:val="00D00689"/>
    <w:rsid w:val="00D00C59"/>
    <w:rsid w:val="00D0103D"/>
    <w:rsid w:val="00D0138C"/>
    <w:rsid w:val="00D01524"/>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3F2C"/>
    <w:rsid w:val="00D0452E"/>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3CC4"/>
    <w:rsid w:val="00D13F18"/>
    <w:rsid w:val="00D14121"/>
    <w:rsid w:val="00D14D48"/>
    <w:rsid w:val="00D14E24"/>
    <w:rsid w:val="00D14ED9"/>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6DA"/>
    <w:rsid w:val="00D22895"/>
    <w:rsid w:val="00D23005"/>
    <w:rsid w:val="00D2333E"/>
    <w:rsid w:val="00D233E1"/>
    <w:rsid w:val="00D23D0E"/>
    <w:rsid w:val="00D23F93"/>
    <w:rsid w:val="00D24166"/>
    <w:rsid w:val="00D24D9F"/>
    <w:rsid w:val="00D24E1E"/>
    <w:rsid w:val="00D25286"/>
    <w:rsid w:val="00D25604"/>
    <w:rsid w:val="00D25B8C"/>
    <w:rsid w:val="00D26668"/>
    <w:rsid w:val="00D26FC2"/>
    <w:rsid w:val="00D270B3"/>
    <w:rsid w:val="00D27135"/>
    <w:rsid w:val="00D2725B"/>
    <w:rsid w:val="00D30DFC"/>
    <w:rsid w:val="00D311DC"/>
    <w:rsid w:val="00D31D2C"/>
    <w:rsid w:val="00D3264A"/>
    <w:rsid w:val="00D32A6E"/>
    <w:rsid w:val="00D32E8E"/>
    <w:rsid w:val="00D33354"/>
    <w:rsid w:val="00D33742"/>
    <w:rsid w:val="00D33F14"/>
    <w:rsid w:val="00D34079"/>
    <w:rsid w:val="00D34502"/>
    <w:rsid w:val="00D34734"/>
    <w:rsid w:val="00D34820"/>
    <w:rsid w:val="00D3542A"/>
    <w:rsid w:val="00D3544D"/>
    <w:rsid w:val="00D35677"/>
    <w:rsid w:val="00D35F5A"/>
    <w:rsid w:val="00D3614C"/>
    <w:rsid w:val="00D3659C"/>
    <w:rsid w:val="00D368BB"/>
    <w:rsid w:val="00D3697A"/>
    <w:rsid w:val="00D36F43"/>
    <w:rsid w:val="00D370E5"/>
    <w:rsid w:val="00D37164"/>
    <w:rsid w:val="00D37659"/>
    <w:rsid w:val="00D377E4"/>
    <w:rsid w:val="00D37D9C"/>
    <w:rsid w:val="00D40641"/>
    <w:rsid w:val="00D40820"/>
    <w:rsid w:val="00D40DF5"/>
    <w:rsid w:val="00D41339"/>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7C6"/>
    <w:rsid w:val="00D47C8E"/>
    <w:rsid w:val="00D47FF7"/>
    <w:rsid w:val="00D5001D"/>
    <w:rsid w:val="00D500BD"/>
    <w:rsid w:val="00D503C0"/>
    <w:rsid w:val="00D50917"/>
    <w:rsid w:val="00D51001"/>
    <w:rsid w:val="00D5101B"/>
    <w:rsid w:val="00D519BB"/>
    <w:rsid w:val="00D51DD0"/>
    <w:rsid w:val="00D52046"/>
    <w:rsid w:val="00D5273C"/>
    <w:rsid w:val="00D53636"/>
    <w:rsid w:val="00D536EF"/>
    <w:rsid w:val="00D538D4"/>
    <w:rsid w:val="00D538D8"/>
    <w:rsid w:val="00D53B69"/>
    <w:rsid w:val="00D53DBF"/>
    <w:rsid w:val="00D54DBF"/>
    <w:rsid w:val="00D5556B"/>
    <w:rsid w:val="00D55628"/>
    <w:rsid w:val="00D55663"/>
    <w:rsid w:val="00D55814"/>
    <w:rsid w:val="00D55878"/>
    <w:rsid w:val="00D5594A"/>
    <w:rsid w:val="00D56808"/>
    <w:rsid w:val="00D56C22"/>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2D74"/>
    <w:rsid w:val="00D6301D"/>
    <w:rsid w:val="00D632E4"/>
    <w:rsid w:val="00D63416"/>
    <w:rsid w:val="00D63603"/>
    <w:rsid w:val="00D63796"/>
    <w:rsid w:val="00D639B5"/>
    <w:rsid w:val="00D63A6C"/>
    <w:rsid w:val="00D63D48"/>
    <w:rsid w:val="00D63EAF"/>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0C5A"/>
    <w:rsid w:val="00D710A9"/>
    <w:rsid w:val="00D71424"/>
    <w:rsid w:val="00D7153E"/>
    <w:rsid w:val="00D72A3E"/>
    <w:rsid w:val="00D72BC8"/>
    <w:rsid w:val="00D72D57"/>
    <w:rsid w:val="00D7356A"/>
    <w:rsid w:val="00D736D2"/>
    <w:rsid w:val="00D73B6C"/>
    <w:rsid w:val="00D73BE2"/>
    <w:rsid w:val="00D73C62"/>
    <w:rsid w:val="00D73E90"/>
    <w:rsid w:val="00D747A7"/>
    <w:rsid w:val="00D75500"/>
    <w:rsid w:val="00D7587C"/>
    <w:rsid w:val="00D7591E"/>
    <w:rsid w:val="00D759D7"/>
    <w:rsid w:val="00D75FF5"/>
    <w:rsid w:val="00D765B1"/>
    <w:rsid w:val="00D769DF"/>
    <w:rsid w:val="00D76CF8"/>
    <w:rsid w:val="00D76EF0"/>
    <w:rsid w:val="00D77199"/>
    <w:rsid w:val="00D771EE"/>
    <w:rsid w:val="00D779E9"/>
    <w:rsid w:val="00D77C22"/>
    <w:rsid w:val="00D77C87"/>
    <w:rsid w:val="00D77DA6"/>
    <w:rsid w:val="00D800FC"/>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6DE"/>
    <w:rsid w:val="00D837AC"/>
    <w:rsid w:val="00D83A36"/>
    <w:rsid w:val="00D83BD4"/>
    <w:rsid w:val="00D83BFB"/>
    <w:rsid w:val="00D841D6"/>
    <w:rsid w:val="00D84DD7"/>
    <w:rsid w:val="00D852DB"/>
    <w:rsid w:val="00D854F7"/>
    <w:rsid w:val="00D85F6F"/>
    <w:rsid w:val="00D86022"/>
    <w:rsid w:val="00D8613A"/>
    <w:rsid w:val="00D862B0"/>
    <w:rsid w:val="00D86B2E"/>
    <w:rsid w:val="00D86BBA"/>
    <w:rsid w:val="00D86DB1"/>
    <w:rsid w:val="00D86E96"/>
    <w:rsid w:val="00D870AB"/>
    <w:rsid w:val="00D872C1"/>
    <w:rsid w:val="00D874AE"/>
    <w:rsid w:val="00D87830"/>
    <w:rsid w:val="00D87866"/>
    <w:rsid w:val="00D87A96"/>
    <w:rsid w:val="00D87B8A"/>
    <w:rsid w:val="00D87E3C"/>
    <w:rsid w:val="00D9006A"/>
    <w:rsid w:val="00D900FF"/>
    <w:rsid w:val="00D901A5"/>
    <w:rsid w:val="00D902A0"/>
    <w:rsid w:val="00D902DD"/>
    <w:rsid w:val="00D9044A"/>
    <w:rsid w:val="00D904EC"/>
    <w:rsid w:val="00D906A9"/>
    <w:rsid w:val="00D907D7"/>
    <w:rsid w:val="00D90BFB"/>
    <w:rsid w:val="00D910FE"/>
    <w:rsid w:val="00D9150D"/>
    <w:rsid w:val="00D91CEB"/>
    <w:rsid w:val="00D91F7E"/>
    <w:rsid w:val="00D9209C"/>
    <w:rsid w:val="00D92719"/>
    <w:rsid w:val="00D92B1C"/>
    <w:rsid w:val="00D92B99"/>
    <w:rsid w:val="00D931C3"/>
    <w:rsid w:val="00D93E1C"/>
    <w:rsid w:val="00D94303"/>
    <w:rsid w:val="00D943AD"/>
    <w:rsid w:val="00D94F01"/>
    <w:rsid w:val="00D94F7E"/>
    <w:rsid w:val="00D9517F"/>
    <w:rsid w:val="00D95978"/>
    <w:rsid w:val="00D95B90"/>
    <w:rsid w:val="00D972DF"/>
    <w:rsid w:val="00D9746A"/>
    <w:rsid w:val="00D9752D"/>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7C"/>
    <w:rsid w:val="00DB0F93"/>
    <w:rsid w:val="00DB1696"/>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32D"/>
    <w:rsid w:val="00DC14D3"/>
    <w:rsid w:val="00DC1815"/>
    <w:rsid w:val="00DC1A8B"/>
    <w:rsid w:val="00DC1D59"/>
    <w:rsid w:val="00DC206C"/>
    <w:rsid w:val="00DC228D"/>
    <w:rsid w:val="00DC24C8"/>
    <w:rsid w:val="00DC26EC"/>
    <w:rsid w:val="00DC27DE"/>
    <w:rsid w:val="00DC280F"/>
    <w:rsid w:val="00DC2A7E"/>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DF8"/>
    <w:rsid w:val="00DC5F11"/>
    <w:rsid w:val="00DC5FAE"/>
    <w:rsid w:val="00DC62BC"/>
    <w:rsid w:val="00DC62C6"/>
    <w:rsid w:val="00DC6901"/>
    <w:rsid w:val="00DC6BD0"/>
    <w:rsid w:val="00DC6C10"/>
    <w:rsid w:val="00DC71F7"/>
    <w:rsid w:val="00DC7231"/>
    <w:rsid w:val="00DC787B"/>
    <w:rsid w:val="00DC78B2"/>
    <w:rsid w:val="00DD0447"/>
    <w:rsid w:val="00DD091D"/>
    <w:rsid w:val="00DD09DC"/>
    <w:rsid w:val="00DD0C9F"/>
    <w:rsid w:val="00DD12BB"/>
    <w:rsid w:val="00DD12E2"/>
    <w:rsid w:val="00DD16E7"/>
    <w:rsid w:val="00DD177B"/>
    <w:rsid w:val="00DD1CBF"/>
    <w:rsid w:val="00DD24A3"/>
    <w:rsid w:val="00DD2D60"/>
    <w:rsid w:val="00DD3022"/>
    <w:rsid w:val="00DD319B"/>
    <w:rsid w:val="00DD3361"/>
    <w:rsid w:val="00DD37D5"/>
    <w:rsid w:val="00DD38FB"/>
    <w:rsid w:val="00DD397F"/>
    <w:rsid w:val="00DD3B68"/>
    <w:rsid w:val="00DD3D5C"/>
    <w:rsid w:val="00DD4200"/>
    <w:rsid w:val="00DD47D8"/>
    <w:rsid w:val="00DD482D"/>
    <w:rsid w:val="00DD4C1E"/>
    <w:rsid w:val="00DD52DC"/>
    <w:rsid w:val="00DD54E8"/>
    <w:rsid w:val="00DD54FD"/>
    <w:rsid w:val="00DD58A8"/>
    <w:rsid w:val="00DD5A6E"/>
    <w:rsid w:val="00DD5C06"/>
    <w:rsid w:val="00DD5D1D"/>
    <w:rsid w:val="00DD5DD0"/>
    <w:rsid w:val="00DD63FD"/>
    <w:rsid w:val="00DD666C"/>
    <w:rsid w:val="00DD6ACB"/>
    <w:rsid w:val="00DD6E3B"/>
    <w:rsid w:val="00DD70A7"/>
    <w:rsid w:val="00DD7238"/>
    <w:rsid w:val="00DD735B"/>
    <w:rsid w:val="00DD75DF"/>
    <w:rsid w:val="00DD7833"/>
    <w:rsid w:val="00DE028D"/>
    <w:rsid w:val="00DE03C3"/>
    <w:rsid w:val="00DE07DE"/>
    <w:rsid w:val="00DE0987"/>
    <w:rsid w:val="00DE09EA"/>
    <w:rsid w:val="00DE0B08"/>
    <w:rsid w:val="00DE0E1F"/>
    <w:rsid w:val="00DE1126"/>
    <w:rsid w:val="00DE14DB"/>
    <w:rsid w:val="00DE1BB0"/>
    <w:rsid w:val="00DE20CE"/>
    <w:rsid w:val="00DE244C"/>
    <w:rsid w:val="00DE2481"/>
    <w:rsid w:val="00DE27B9"/>
    <w:rsid w:val="00DE291C"/>
    <w:rsid w:val="00DE2EA5"/>
    <w:rsid w:val="00DE3281"/>
    <w:rsid w:val="00DE32BD"/>
    <w:rsid w:val="00DE35C9"/>
    <w:rsid w:val="00DE4C0A"/>
    <w:rsid w:val="00DE4C6A"/>
    <w:rsid w:val="00DE4F04"/>
    <w:rsid w:val="00DE522B"/>
    <w:rsid w:val="00DE5C5D"/>
    <w:rsid w:val="00DE69DA"/>
    <w:rsid w:val="00DE710A"/>
    <w:rsid w:val="00DE79CA"/>
    <w:rsid w:val="00DE7CF5"/>
    <w:rsid w:val="00DE7F6D"/>
    <w:rsid w:val="00DF04F9"/>
    <w:rsid w:val="00DF0543"/>
    <w:rsid w:val="00DF0786"/>
    <w:rsid w:val="00DF07EB"/>
    <w:rsid w:val="00DF08B0"/>
    <w:rsid w:val="00DF0B12"/>
    <w:rsid w:val="00DF0BEF"/>
    <w:rsid w:val="00DF0C0A"/>
    <w:rsid w:val="00DF0EA0"/>
    <w:rsid w:val="00DF11CA"/>
    <w:rsid w:val="00DF16D3"/>
    <w:rsid w:val="00DF1784"/>
    <w:rsid w:val="00DF1EA9"/>
    <w:rsid w:val="00DF209A"/>
    <w:rsid w:val="00DF2132"/>
    <w:rsid w:val="00DF2161"/>
    <w:rsid w:val="00DF21D2"/>
    <w:rsid w:val="00DF2488"/>
    <w:rsid w:val="00DF254F"/>
    <w:rsid w:val="00DF26F1"/>
    <w:rsid w:val="00DF27D5"/>
    <w:rsid w:val="00DF2D87"/>
    <w:rsid w:val="00DF2EF3"/>
    <w:rsid w:val="00DF3F59"/>
    <w:rsid w:val="00DF413F"/>
    <w:rsid w:val="00DF41F4"/>
    <w:rsid w:val="00DF4357"/>
    <w:rsid w:val="00DF439C"/>
    <w:rsid w:val="00DF44B4"/>
    <w:rsid w:val="00DF4642"/>
    <w:rsid w:val="00DF48C9"/>
    <w:rsid w:val="00DF4993"/>
    <w:rsid w:val="00DF49EA"/>
    <w:rsid w:val="00DF4B20"/>
    <w:rsid w:val="00DF4E4F"/>
    <w:rsid w:val="00DF52EB"/>
    <w:rsid w:val="00DF5489"/>
    <w:rsid w:val="00DF54C2"/>
    <w:rsid w:val="00DF5538"/>
    <w:rsid w:val="00DF58D4"/>
    <w:rsid w:val="00DF5B50"/>
    <w:rsid w:val="00DF5DCE"/>
    <w:rsid w:val="00DF5FCB"/>
    <w:rsid w:val="00DF67BA"/>
    <w:rsid w:val="00DF68B6"/>
    <w:rsid w:val="00DF7419"/>
    <w:rsid w:val="00DF7553"/>
    <w:rsid w:val="00DF7628"/>
    <w:rsid w:val="00DF7916"/>
    <w:rsid w:val="00DF7C7D"/>
    <w:rsid w:val="00DF7FED"/>
    <w:rsid w:val="00E00725"/>
    <w:rsid w:val="00E008B2"/>
    <w:rsid w:val="00E00B08"/>
    <w:rsid w:val="00E00D33"/>
    <w:rsid w:val="00E01156"/>
    <w:rsid w:val="00E011D4"/>
    <w:rsid w:val="00E015F5"/>
    <w:rsid w:val="00E018EA"/>
    <w:rsid w:val="00E02965"/>
    <w:rsid w:val="00E02AB8"/>
    <w:rsid w:val="00E03055"/>
    <w:rsid w:val="00E03063"/>
    <w:rsid w:val="00E03599"/>
    <w:rsid w:val="00E037E9"/>
    <w:rsid w:val="00E03B69"/>
    <w:rsid w:val="00E0438E"/>
    <w:rsid w:val="00E04563"/>
    <w:rsid w:val="00E04631"/>
    <w:rsid w:val="00E04FDF"/>
    <w:rsid w:val="00E0534C"/>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22D"/>
    <w:rsid w:val="00E11351"/>
    <w:rsid w:val="00E11BCD"/>
    <w:rsid w:val="00E11F35"/>
    <w:rsid w:val="00E12115"/>
    <w:rsid w:val="00E122D6"/>
    <w:rsid w:val="00E12340"/>
    <w:rsid w:val="00E1279C"/>
    <w:rsid w:val="00E12E8A"/>
    <w:rsid w:val="00E132A2"/>
    <w:rsid w:val="00E135E3"/>
    <w:rsid w:val="00E136B7"/>
    <w:rsid w:val="00E13809"/>
    <w:rsid w:val="00E140DB"/>
    <w:rsid w:val="00E142E2"/>
    <w:rsid w:val="00E14410"/>
    <w:rsid w:val="00E1467B"/>
    <w:rsid w:val="00E1547E"/>
    <w:rsid w:val="00E15996"/>
    <w:rsid w:val="00E15B7C"/>
    <w:rsid w:val="00E15CE9"/>
    <w:rsid w:val="00E16144"/>
    <w:rsid w:val="00E162F9"/>
    <w:rsid w:val="00E16B94"/>
    <w:rsid w:val="00E16BE2"/>
    <w:rsid w:val="00E16D5B"/>
    <w:rsid w:val="00E175F1"/>
    <w:rsid w:val="00E1798C"/>
    <w:rsid w:val="00E17C6D"/>
    <w:rsid w:val="00E17F95"/>
    <w:rsid w:val="00E202D0"/>
    <w:rsid w:val="00E2047C"/>
    <w:rsid w:val="00E20680"/>
    <w:rsid w:val="00E20C81"/>
    <w:rsid w:val="00E21324"/>
    <w:rsid w:val="00E21688"/>
    <w:rsid w:val="00E2207C"/>
    <w:rsid w:val="00E22111"/>
    <w:rsid w:val="00E222FC"/>
    <w:rsid w:val="00E223D9"/>
    <w:rsid w:val="00E22CB9"/>
    <w:rsid w:val="00E22F11"/>
    <w:rsid w:val="00E23BEA"/>
    <w:rsid w:val="00E23F27"/>
    <w:rsid w:val="00E24147"/>
    <w:rsid w:val="00E24480"/>
    <w:rsid w:val="00E247B4"/>
    <w:rsid w:val="00E2492F"/>
    <w:rsid w:val="00E24F33"/>
    <w:rsid w:val="00E251A2"/>
    <w:rsid w:val="00E25286"/>
    <w:rsid w:val="00E254E5"/>
    <w:rsid w:val="00E254F5"/>
    <w:rsid w:val="00E25896"/>
    <w:rsid w:val="00E25BCE"/>
    <w:rsid w:val="00E2679D"/>
    <w:rsid w:val="00E269C9"/>
    <w:rsid w:val="00E269D3"/>
    <w:rsid w:val="00E26A34"/>
    <w:rsid w:val="00E26E66"/>
    <w:rsid w:val="00E27A00"/>
    <w:rsid w:val="00E27A19"/>
    <w:rsid w:val="00E27CF0"/>
    <w:rsid w:val="00E27F2C"/>
    <w:rsid w:val="00E301D1"/>
    <w:rsid w:val="00E30EAD"/>
    <w:rsid w:val="00E30EE0"/>
    <w:rsid w:val="00E30F72"/>
    <w:rsid w:val="00E31037"/>
    <w:rsid w:val="00E31462"/>
    <w:rsid w:val="00E31B8A"/>
    <w:rsid w:val="00E3206C"/>
    <w:rsid w:val="00E320EC"/>
    <w:rsid w:val="00E3215F"/>
    <w:rsid w:val="00E3282C"/>
    <w:rsid w:val="00E32A05"/>
    <w:rsid w:val="00E32BE3"/>
    <w:rsid w:val="00E32E70"/>
    <w:rsid w:val="00E3371C"/>
    <w:rsid w:val="00E34147"/>
    <w:rsid w:val="00E34CB6"/>
    <w:rsid w:val="00E34D35"/>
    <w:rsid w:val="00E34EC1"/>
    <w:rsid w:val="00E3515A"/>
    <w:rsid w:val="00E3585C"/>
    <w:rsid w:val="00E35F9D"/>
    <w:rsid w:val="00E36051"/>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28F"/>
    <w:rsid w:val="00E426DA"/>
    <w:rsid w:val="00E4281C"/>
    <w:rsid w:val="00E42B3B"/>
    <w:rsid w:val="00E42C94"/>
    <w:rsid w:val="00E43398"/>
    <w:rsid w:val="00E433BE"/>
    <w:rsid w:val="00E436CF"/>
    <w:rsid w:val="00E437BC"/>
    <w:rsid w:val="00E43977"/>
    <w:rsid w:val="00E43CD5"/>
    <w:rsid w:val="00E44239"/>
    <w:rsid w:val="00E4522B"/>
    <w:rsid w:val="00E4591C"/>
    <w:rsid w:val="00E461E7"/>
    <w:rsid w:val="00E4630A"/>
    <w:rsid w:val="00E463A5"/>
    <w:rsid w:val="00E467A6"/>
    <w:rsid w:val="00E46901"/>
    <w:rsid w:val="00E469DD"/>
    <w:rsid w:val="00E46C23"/>
    <w:rsid w:val="00E473E7"/>
    <w:rsid w:val="00E47A98"/>
    <w:rsid w:val="00E47D1E"/>
    <w:rsid w:val="00E50111"/>
    <w:rsid w:val="00E50523"/>
    <w:rsid w:val="00E50CB1"/>
    <w:rsid w:val="00E513DD"/>
    <w:rsid w:val="00E5145C"/>
    <w:rsid w:val="00E514AA"/>
    <w:rsid w:val="00E51636"/>
    <w:rsid w:val="00E5164B"/>
    <w:rsid w:val="00E516F2"/>
    <w:rsid w:val="00E51782"/>
    <w:rsid w:val="00E51872"/>
    <w:rsid w:val="00E51954"/>
    <w:rsid w:val="00E51968"/>
    <w:rsid w:val="00E52159"/>
    <w:rsid w:val="00E52360"/>
    <w:rsid w:val="00E52857"/>
    <w:rsid w:val="00E537CA"/>
    <w:rsid w:val="00E5396F"/>
    <w:rsid w:val="00E53C6F"/>
    <w:rsid w:val="00E53E37"/>
    <w:rsid w:val="00E542B6"/>
    <w:rsid w:val="00E54971"/>
    <w:rsid w:val="00E549B0"/>
    <w:rsid w:val="00E54A1D"/>
    <w:rsid w:val="00E54CA9"/>
    <w:rsid w:val="00E54D3E"/>
    <w:rsid w:val="00E550C7"/>
    <w:rsid w:val="00E55516"/>
    <w:rsid w:val="00E55642"/>
    <w:rsid w:val="00E55F48"/>
    <w:rsid w:val="00E562E6"/>
    <w:rsid w:val="00E56586"/>
    <w:rsid w:val="00E5662B"/>
    <w:rsid w:val="00E5721E"/>
    <w:rsid w:val="00E5734B"/>
    <w:rsid w:val="00E574F0"/>
    <w:rsid w:val="00E57739"/>
    <w:rsid w:val="00E57BBE"/>
    <w:rsid w:val="00E57DCD"/>
    <w:rsid w:val="00E605ED"/>
    <w:rsid w:val="00E60BE7"/>
    <w:rsid w:val="00E60DE1"/>
    <w:rsid w:val="00E60DF1"/>
    <w:rsid w:val="00E61262"/>
    <w:rsid w:val="00E6130D"/>
    <w:rsid w:val="00E614CE"/>
    <w:rsid w:val="00E62065"/>
    <w:rsid w:val="00E620C5"/>
    <w:rsid w:val="00E62139"/>
    <w:rsid w:val="00E6239D"/>
    <w:rsid w:val="00E62549"/>
    <w:rsid w:val="00E626BE"/>
    <w:rsid w:val="00E62825"/>
    <w:rsid w:val="00E62D73"/>
    <w:rsid w:val="00E62E78"/>
    <w:rsid w:val="00E63761"/>
    <w:rsid w:val="00E63879"/>
    <w:rsid w:val="00E63EF1"/>
    <w:rsid w:val="00E63F97"/>
    <w:rsid w:val="00E6422A"/>
    <w:rsid w:val="00E644BF"/>
    <w:rsid w:val="00E6468D"/>
    <w:rsid w:val="00E64788"/>
    <w:rsid w:val="00E64B70"/>
    <w:rsid w:val="00E64B84"/>
    <w:rsid w:val="00E6537D"/>
    <w:rsid w:val="00E65528"/>
    <w:rsid w:val="00E6553D"/>
    <w:rsid w:val="00E65E5B"/>
    <w:rsid w:val="00E65FE0"/>
    <w:rsid w:val="00E66042"/>
    <w:rsid w:val="00E66F17"/>
    <w:rsid w:val="00E6725A"/>
    <w:rsid w:val="00E672F0"/>
    <w:rsid w:val="00E67381"/>
    <w:rsid w:val="00E67BA4"/>
    <w:rsid w:val="00E70A71"/>
    <w:rsid w:val="00E70E05"/>
    <w:rsid w:val="00E70EFC"/>
    <w:rsid w:val="00E70F61"/>
    <w:rsid w:val="00E712F5"/>
    <w:rsid w:val="00E718B4"/>
    <w:rsid w:val="00E71D0B"/>
    <w:rsid w:val="00E72054"/>
    <w:rsid w:val="00E7246B"/>
    <w:rsid w:val="00E72FBA"/>
    <w:rsid w:val="00E73199"/>
    <w:rsid w:val="00E73266"/>
    <w:rsid w:val="00E7362F"/>
    <w:rsid w:val="00E7374D"/>
    <w:rsid w:val="00E739B0"/>
    <w:rsid w:val="00E74013"/>
    <w:rsid w:val="00E741AB"/>
    <w:rsid w:val="00E743A9"/>
    <w:rsid w:val="00E747CE"/>
    <w:rsid w:val="00E74A3E"/>
    <w:rsid w:val="00E74CBF"/>
    <w:rsid w:val="00E74EA2"/>
    <w:rsid w:val="00E74FC7"/>
    <w:rsid w:val="00E75A46"/>
    <w:rsid w:val="00E75FFA"/>
    <w:rsid w:val="00E76018"/>
    <w:rsid w:val="00E764C6"/>
    <w:rsid w:val="00E776DD"/>
    <w:rsid w:val="00E77CAE"/>
    <w:rsid w:val="00E77DDD"/>
    <w:rsid w:val="00E8018B"/>
    <w:rsid w:val="00E80430"/>
    <w:rsid w:val="00E807E0"/>
    <w:rsid w:val="00E807E2"/>
    <w:rsid w:val="00E816AF"/>
    <w:rsid w:val="00E81C5F"/>
    <w:rsid w:val="00E81D89"/>
    <w:rsid w:val="00E81E6A"/>
    <w:rsid w:val="00E825EC"/>
    <w:rsid w:val="00E829ED"/>
    <w:rsid w:val="00E82B4E"/>
    <w:rsid w:val="00E831F8"/>
    <w:rsid w:val="00E83286"/>
    <w:rsid w:val="00E8372C"/>
    <w:rsid w:val="00E83A82"/>
    <w:rsid w:val="00E83AAB"/>
    <w:rsid w:val="00E83CF0"/>
    <w:rsid w:val="00E83D7F"/>
    <w:rsid w:val="00E84126"/>
    <w:rsid w:val="00E84532"/>
    <w:rsid w:val="00E84542"/>
    <w:rsid w:val="00E84621"/>
    <w:rsid w:val="00E846AF"/>
    <w:rsid w:val="00E84E74"/>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AAB"/>
    <w:rsid w:val="00E92BD6"/>
    <w:rsid w:val="00E92DEA"/>
    <w:rsid w:val="00E93029"/>
    <w:rsid w:val="00E9381A"/>
    <w:rsid w:val="00E93D98"/>
    <w:rsid w:val="00E9404C"/>
    <w:rsid w:val="00E95021"/>
    <w:rsid w:val="00E95025"/>
    <w:rsid w:val="00E95227"/>
    <w:rsid w:val="00E95523"/>
    <w:rsid w:val="00E95576"/>
    <w:rsid w:val="00E95D26"/>
    <w:rsid w:val="00E962AA"/>
    <w:rsid w:val="00E9636B"/>
    <w:rsid w:val="00E96576"/>
    <w:rsid w:val="00E96D09"/>
    <w:rsid w:val="00E96FED"/>
    <w:rsid w:val="00E97294"/>
    <w:rsid w:val="00E97776"/>
    <w:rsid w:val="00E979FE"/>
    <w:rsid w:val="00E97BF8"/>
    <w:rsid w:val="00EA04D7"/>
    <w:rsid w:val="00EA08B3"/>
    <w:rsid w:val="00EA09C8"/>
    <w:rsid w:val="00EA0AC5"/>
    <w:rsid w:val="00EA0F13"/>
    <w:rsid w:val="00EA114B"/>
    <w:rsid w:val="00EA1178"/>
    <w:rsid w:val="00EA1449"/>
    <w:rsid w:val="00EA1717"/>
    <w:rsid w:val="00EA1822"/>
    <w:rsid w:val="00EA182F"/>
    <w:rsid w:val="00EA19E3"/>
    <w:rsid w:val="00EA1BEA"/>
    <w:rsid w:val="00EA1D08"/>
    <w:rsid w:val="00EA2415"/>
    <w:rsid w:val="00EA28ED"/>
    <w:rsid w:val="00EA29DF"/>
    <w:rsid w:val="00EA3073"/>
    <w:rsid w:val="00EA3163"/>
    <w:rsid w:val="00EA3433"/>
    <w:rsid w:val="00EA3498"/>
    <w:rsid w:val="00EA3727"/>
    <w:rsid w:val="00EA397A"/>
    <w:rsid w:val="00EA3F5A"/>
    <w:rsid w:val="00EA4107"/>
    <w:rsid w:val="00EA4C44"/>
    <w:rsid w:val="00EA4D19"/>
    <w:rsid w:val="00EA4F8A"/>
    <w:rsid w:val="00EA57A3"/>
    <w:rsid w:val="00EA5814"/>
    <w:rsid w:val="00EA5A7F"/>
    <w:rsid w:val="00EA5C9A"/>
    <w:rsid w:val="00EA6073"/>
    <w:rsid w:val="00EA660E"/>
    <w:rsid w:val="00EA6A2D"/>
    <w:rsid w:val="00EA6C70"/>
    <w:rsid w:val="00EA72B8"/>
    <w:rsid w:val="00EA7530"/>
    <w:rsid w:val="00EA7554"/>
    <w:rsid w:val="00EA7BE0"/>
    <w:rsid w:val="00EA7BF6"/>
    <w:rsid w:val="00EA7C61"/>
    <w:rsid w:val="00EB0092"/>
    <w:rsid w:val="00EB042B"/>
    <w:rsid w:val="00EB06AE"/>
    <w:rsid w:val="00EB072A"/>
    <w:rsid w:val="00EB1712"/>
    <w:rsid w:val="00EB1E86"/>
    <w:rsid w:val="00EB2259"/>
    <w:rsid w:val="00EB2307"/>
    <w:rsid w:val="00EB2DE6"/>
    <w:rsid w:val="00EB3226"/>
    <w:rsid w:val="00EB3564"/>
    <w:rsid w:val="00EB38F4"/>
    <w:rsid w:val="00EB3C9C"/>
    <w:rsid w:val="00EB3DBF"/>
    <w:rsid w:val="00EB3EB1"/>
    <w:rsid w:val="00EB3F8C"/>
    <w:rsid w:val="00EB4036"/>
    <w:rsid w:val="00EB433E"/>
    <w:rsid w:val="00EB4B1A"/>
    <w:rsid w:val="00EB52AF"/>
    <w:rsid w:val="00EB5537"/>
    <w:rsid w:val="00EB5578"/>
    <w:rsid w:val="00EB5940"/>
    <w:rsid w:val="00EB5F11"/>
    <w:rsid w:val="00EB61ED"/>
    <w:rsid w:val="00EB65AC"/>
    <w:rsid w:val="00EB6BC8"/>
    <w:rsid w:val="00EB74D6"/>
    <w:rsid w:val="00EB7608"/>
    <w:rsid w:val="00EB760C"/>
    <w:rsid w:val="00EC001E"/>
    <w:rsid w:val="00EC07D1"/>
    <w:rsid w:val="00EC08F4"/>
    <w:rsid w:val="00EC0A69"/>
    <w:rsid w:val="00EC0D4A"/>
    <w:rsid w:val="00EC1877"/>
    <w:rsid w:val="00EC1A00"/>
    <w:rsid w:val="00EC1C96"/>
    <w:rsid w:val="00EC339B"/>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02F"/>
    <w:rsid w:val="00EC729A"/>
    <w:rsid w:val="00EC77BC"/>
    <w:rsid w:val="00EC7833"/>
    <w:rsid w:val="00EC7A43"/>
    <w:rsid w:val="00EC7AAB"/>
    <w:rsid w:val="00EC7B0C"/>
    <w:rsid w:val="00ED00CE"/>
    <w:rsid w:val="00ED0388"/>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85A"/>
    <w:rsid w:val="00ED4CAD"/>
    <w:rsid w:val="00ED4E4B"/>
    <w:rsid w:val="00ED5115"/>
    <w:rsid w:val="00ED5179"/>
    <w:rsid w:val="00ED5589"/>
    <w:rsid w:val="00ED57CE"/>
    <w:rsid w:val="00ED5887"/>
    <w:rsid w:val="00ED5C19"/>
    <w:rsid w:val="00ED5F50"/>
    <w:rsid w:val="00ED607E"/>
    <w:rsid w:val="00ED6202"/>
    <w:rsid w:val="00ED644A"/>
    <w:rsid w:val="00ED657F"/>
    <w:rsid w:val="00ED69FA"/>
    <w:rsid w:val="00ED6A0C"/>
    <w:rsid w:val="00ED6D45"/>
    <w:rsid w:val="00ED744E"/>
    <w:rsid w:val="00ED750B"/>
    <w:rsid w:val="00ED7CF4"/>
    <w:rsid w:val="00ED7D94"/>
    <w:rsid w:val="00EE081C"/>
    <w:rsid w:val="00EE0BDC"/>
    <w:rsid w:val="00EE0CC9"/>
    <w:rsid w:val="00EE10E5"/>
    <w:rsid w:val="00EE1162"/>
    <w:rsid w:val="00EE1603"/>
    <w:rsid w:val="00EE1A55"/>
    <w:rsid w:val="00EE1F6D"/>
    <w:rsid w:val="00EE2153"/>
    <w:rsid w:val="00EE2531"/>
    <w:rsid w:val="00EE36B2"/>
    <w:rsid w:val="00EE3A69"/>
    <w:rsid w:val="00EE3D13"/>
    <w:rsid w:val="00EE3D35"/>
    <w:rsid w:val="00EE3EBB"/>
    <w:rsid w:val="00EE48A8"/>
    <w:rsid w:val="00EE4997"/>
    <w:rsid w:val="00EE4AFC"/>
    <w:rsid w:val="00EE4EDA"/>
    <w:rsid w:val="00EE55E7"/>
    <w:rsid w:val="00EE61AD"/>
    <w:rsid w:val="00EE61FB"/>
    <w:rsid w:val="00EE6533"/>
    <w:rsid w:val="00EE6A67"/>
    <w:rsid w:val="00EE6E5F"/>
    <w:rsid w:val="00EE6EF4"/>
    <w:rsid w:val="00EE782E"/>
    <w:rsid w:val="00EE78DF"/>
    <w:rsid w:val="00EE7946"/>
    <w:rsid w:val="00EE7CAB"/>
    <w:rsid w:val="00EF00BE"/>
    <w:rsid w:val="00EF0AFD"/>
    <w:rsid w:val="00EF0C8E"/>
    <w:rsid w:val="00EF0D1B"/>
    <w:rsid w:val="00EF0D5E"/>
    <w:rsid w:val="00EF0F35"/>
    <w:rsid w:val="00EF110A"/>
    <w:rsid w:val="00EF123C"/>
    <w:rsid w:val="00EF14F8"/>
    <w:rsid w:val="00EF1BF6"/>
    <w:rsid w:val="00EF202A"/>
    <w:rsid w:val="00EF2297"/>
    <w:rsid w:val="00EF23E7"/>
    <w:rsid w:val="00EF27D6"/>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3BA0"/>
    <w:rsid w:val="00F04172"/>
    <w:rsid w:val="00F041AE"/>
    <w:rsid w:val="00F041BD"/>
    <w:rsid w:val="00F04535"/>
    <w:rsid w:val="00F048BD"/>
    <w:rsid w:val="00F04D17"/>
    <w:rsid w:val="00F056C8"/>
    <w:rsid w:val="00F05A31"/>
    <w:rsid w:val="00F05C62"/>
    <w:rsid w:val="00F05EE8"/>
    <w:rsid w:val="00F0604B"/>
    <w:rsid w:val="00F06508"/>
    <w:rsid w:val="00F0669A"/>
    <w:rsid w:val="00F068E6"/>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FE6"/>
    <w:rsid w:val="00F1306F"/>
    <w:rsid w:val="00F13416"/>
    <w:rsid w:val="00F13590"/>
    <w:rsid w:val="00F13A9E"/>
    <w:rsid w:val="00F13B6C"/>
    <w:rsid w:val="00F13EF6"/>
    <w:rsid w:val="00F13F1F"/>
    <w:rsid w:val="00F14103"/>
    <w:rsid w:val="00F14412"/>
    <w:rsid w:val="00F14445"/>
    <w:rsid w:val="00F1473E"/>
    <w:rsid w:val="00F15553"/>
    <w:rsid w:val="00F15559"/>
    <w:rsid w:val="00F155B3"/>
    <w:rsid w:val="00F15633"/>
    <w:rsid w:val="00F159B8"/>
    <w:rsid w:val="00F16146"/>
    <w:rsid w:val="00F16698"/>
    <w:rsid w:val="00F169D7"/>
    <w:rsid w:val="00F1756F"/>
    <w:rsid w:val="00F17B8A"/>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3DE"/>
    <w:rsid w:val="00F244FE"/>
    <w:rsid w:val="00F247AD"/>
    <w:rsid w:val="00F247C5"/>
    <w:rsid w:val="00F248B9"/>
    <w:rsid w:val="00F24944"/>
    <w:rsid w:val="00F24C06"/>
    <w:rsid w:val="00F24DDE"/>
    <w:rsid w:val="00F25298"/>
    <w:rsid w:val="00F25616"/>
    <w:rsid w:val="00F259A8"/>
    <w:rsid w:val="00F25B71"/>
    <w:rsid w:val="00F26603"/>
    <w:rsid w:val="00F267DB"/>
    <w:rsid w:val="00F269A3"/>
    <w:rsid w:val="00F269D7"/>
    <w:rsid w:val="00F271BB"/>
    <w:rsid w:val="00F272C0"/>
    <w:rsid w:val="00F27780"/>
    <w:rsid w:val="00F277A6"/>
    <w:rsid w:val="00F27A37"/>
    <w:rsid w:val="00F27A3F"/>
    <w:rsid w:val="00F27AB5"/>
    <w:rsid w:val="00F301CC"/>
    <w:rsid w:val="00F303A1"/>
    <w:rsid w:val="00F304DF"/>
    <w:rsid w:val="00F3067F"/>
    <w:rsid w:val="00F30F65"/>
    <w:rsid w:val="00F315CA"/>
    <w:rsid w:val="00F31796"/>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542"/>
    <w:rsid w:val="00F35840"/>
    <w:rsid w:val="00F3585E"/>
    <w:rsid w:val="00F35D9B"/>
    <w:rsid w:val="00F35FDF"/>
    <w:rsid w:val="00F368D7"/>
    <w:rsid w:val="00F368EC"/>
    <w:rsid w:val="00F36983"/>
    <w:rsid w:val="00F36C78"/>
    <w:rsid w:val="00F375AE"/>
    <w:rsid w:val="00F40403"/>
    <w:rsid w:val="00F40AB4"/>
    <w:rsid w:val="00F41112"/>
    <w:rsid w:val="00F411B4"/>
    <w:rsid w:val="00F41594"/>
    <w:rsid w:val="00F4185B"/>
    <w:rsid w:val="00F418D3"/>
    <w:rsid w:val="00F4200F"/>
    <w:rsid w:val="00F42107"/>
    <w:rsid w:val="00F42A49"/>
    <w:rsid w:val="00F42A7A"/>
    <w:rsid w:val="00F42D40"/>
    <w:rsid w:val="00F42EFD"/>
    <w:rsid w:val="00F43039"/>
    <w:rsid w:val="00F4407E"/>
    <w:rsid w:val="00F440A8"/>
    <w:rsid w:val="00F440C9"/>
    <w:rsid w:val="00F440EE"/>
    <w:rsid w:val="00F44818"/>
    <w:rsid w:val="00F44F63"/>
    <w:rsid w:val="00F451F3"/>
    <w:rsid w:val="00F4541A"/>
    <w:rsid w:val="00F45AAC"/>
    <w:rsid w:val="00F45C9E"/>
    <w:rsid w:val="00F45CA1"/>
    <w:rsid w:val="00F4624F"/>
    <w:rsid w:val="00F46526"/>
    <w:rsid w:val="00F46F02"/>
    <w:rsid w:val="00F47012"/>
    <w:rsid w:val="00F4729B"/>
    <w:rsid w:val="00F47307"/>
    <w:rsid w:val="00F4763B"/>
    <w:rsid w:val="00F47BB9"/>
    <w:rsid w:val="00F47E7E"/>
    <w:rsid w:val="00F501F3"/>
    <w:rsid w:val="00F5023D"/>
    <w:rsid w:val="00F50A03"/>
    <w:rsid w:val="00F50C6C"/>
    <w:rsid w:val="00F50F92"/>
    <w:rsid w:val="00F51056"/>
    <w:rsid w:val="00F5110D"/>
    <w:rsid w:val="00F51676"/>
    <w:rsid w:val="00F51DC8"/>
    <w:rsid w:val="00F52423"/>
    <w:rsid w:val="00F52A74"/>
    <w:rsid w:val="00F52E42"/>
    <w:rsid w:val="00F531D4"/>
    <w:rsid w:val="00F531E0"/>
    <w:rsid w:val="00F534CD"/>
    <w:rsid w:val="00F534E4"/>
    <w:rsid w:val="00F536DF"/>
    <w:rsid w:val="00F53818"/>
    <w:rsid w:val="00F538E5"/>
    <w:rsid w:val="00F53BA6"/>
    <w:rsid w:val="00F53D55"/>
    <w:rsid w:val="00F54144"/>
    <w:rsid w:val="00F54320"/>
    <w:rsid w:val="00F546D3"/>
    <w:rsid w:val="00F54829"/>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57B7C"/>
    <w:rsid w:val="00F57C7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3FAB"/>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7F7"/>
    <w:rsid w:val="00F67C55"/>
    <w:rsid w:val="00F67C84"/>
    <w:rsid w:val="00F700B6"/>
    <w:rsid w:val="00F7012D"/>
    <w:rsid w:val="00F7061C"/>
    <w:rsid w:val="00F70890"/>
    <w:rsid w:val="00F712D3"/>
    <w:rsid w:val="00F7215C"/>
    <w:rsid w:val="00F72873"/>
    <w:rsid w:val="00F72A89"/>
    <w:rsid w:val="00F72B02"/>
    <w:rsid w:val="00F72CD7"/>
    <w:rsid w:val="00F72DC1"/>
    <w:rsid w:val="00F731FF"/>
    <w:rsid w:val="00F733F4"/>
    <w:rsid w:val="00F73B13"/>
    <w:rsid w:val="00F73E79"/>
    <w:rsid w:val="00F73F66"/>
    <w:rsid w:val="00F74A81"/>
    <w:rsid w:val="00F74CA7"/>
    <w:rsid w:val="00F74D16"/>
    <w:rsid w:val="00F74E3B"/>
    <w:rsid w:val="00F751BE"/>
    <w:rsid w:val="00F75223"/>
    <w:rsid w:val="00F75E2C"/>
    <w:rsid w:val="00F760EE"/>
    <w:rsid w:val="00F76223"/>
    <w:rsid w:val="00F7688B"/>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2D59"/>
    <w:rsid w:val="00F83203"/>
    <w:rsid w:val="00F836D5"/>
    <w:rsid w:val="00F83F67"/>
    <w:rsid w:val="00F84461"/>
    <w:rsid w:val="00F85101"/>
    <w:rsid w:val="00F851C4"/>
    <w:rsid w:val="00F85475"/>
    <w:rsid w:val="00F855C4"/>
    <w:rsid w:val="00F858E0"/>
    <w:rsid w:val="00F864E7"/>
    <w:rsid w:val="00F8670F"/>
    <w:rsid w:val="00F86963"/>
    <w:rsid w:val="00F87086"/>
    <w:rsid w:val="00F87401"/>
    <w:rsid w:val="00F90121"/>
    <w:rsid w:val="00F90134"/>
    <w:rsid w:val="00F907C7"/>
    <w:rsid w:val="00F9198D"/>
    <w:rsid w:val="00F91B15"/>
    <w:rsid w:val="00F91B7E"/>
    <w:rsid w:val="00F92016"/>
    <w:rsid w:val="00F925B4"/>
    <w:rsid w:val="00F925F6"/>
    <w:rsid w:val="00F9384B"/>
    <w:rsid w:val="00F93AA3"/>
    <w:rsid w:val="00F94191"/>
    <w:rsid w:val="00F94431"/>
    <w:rsid w:val="00F9443B"/>
    <w:rsid w:val="00F94CA5"/>
    <w:rsid w:val="00F952C5"/>
    <w:rsid w:val="00F953FE"/>
    <w:rsid w:val="00F96D28"/>
    <w:rsid w:val="00F96D32"/>
    <w:rsid w:val="00F97540"/>
    <w:rsid w:val="00F9777B"/>
    <w:rsid w:val="00F979B0"/>
    <w:rsid w:val="00F97FB0"/>
    <w:rsid w:val="00FA02EA"/>
    <w:rsid w:val="00FA097B"/>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BE9"/>
    <w:rsid w:val="00FA3D5B"/>
    <w:rsid w:val="00FA404B"/>
    <w:rsid w:val="00FA4419"/>
    <w:rsid w:val="00FA47B3"/>
    <w:rsid w:val="00FA4C7D"/>
    <w:rsid w:val="00FA4ED6"/>
    <w:rsid w:val="00FA4FD7"/>
    <w:rsid w:val="00FA5750"/>
    <w:rsid w:val="00FA5874"/>
    <w:rsid w:val="00FA5A0B"/>
    <w:rsid w:val="00FA6476"/>
    <w:rsid w:val="00FA6A95"/>
    <w:rsid w:val="00FA6E13"/>
    <w:rsid w:val="00FA6F3B"/>
    <w:rsid w:val="00FA70CC"/>
    <w:rsid w:val="00FA7316"/>
    <w:rsid w:val="00FA77D4"/>
    <w:rsid w:val="00FA798A"/>
    <w:rsid w:val="00FA7E20"/>
    <w:rsid w:val="00FB09DD"/>
    <w:rsid w:val="00FB0F7E"/>
    <w:rsid w:val="00FB0FF2"/>
    <w:rsid w:val="00FB18B5"/>
    <w:rsid w:val="00FB197F"/>
    <w:rsid w:val="00FB1B01"/>
    <w:rsid w:val="00FB1CEA"/>
    <w:rsid w:val="00FB23DD"/>
    <w:rsid w:val="00FB2830"/>
    <w:rsid w:val="00FB2B02"/>
    <w:rsid w:val="00FB312F"/>
    <w:rsid w:val="00FB35C3"/>
    <w:rsid w:val="00FB409D"/>
    <w:rsid w:val="00FB417F"/>
    <w:rsid w:val="00FB4272"/>
    <w:rsid w:val="00FB50D5"/>
    <w:rsid w:val="00FB546C"/>
    <w:rsid w:val="00FB580C"/>
    <w:rsid w:val="00FB584F"/>
    <w:rsid w:val="00FB5D61"/>
    <w:rsid w:val="00FB5FB4"/>
    <w:rsid w:val="00FB6343"/>
    <w:rsid w:val="00FB6A75"/>
    <w:rsid w:val="00FB6BF7"/>
    <w:rsid w:val="00FB72B9"/>
    <w:rsid w:val="00FB7465"/>
    <w:rsid w:val="00FB746B"/>
    <w:rsid w:val="00FB74A0"/>
    <w:rsid w:val="00FB7D96"/>
    <w:rsid w:val="00FB7DFE"/>
    <w:rsid w:val="00FC0142"/>
    <w:rsid w:val="00FC03A1"/>
    <w:rsid w:val="00FC0623"/>
    <w:rsid w:val="00FC1D06"/>
    <w:rsid w:val="00FC1F16"/>
    <w:rsid w:val="00FC1FB3"/>
    <w:rsid w:val="00FC2855"/>
    <w:rsid w:val="00FC2977"/>
    <w:rsid w:val="00FC2ACB"/>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4C"/>
    <w:rsid w:val="00FC5F6D"/>
    <w:rsid w:val="00FC6457"/>
    <w:rsid w:val="00FC66C1"/>
    <w:rsid w:val="00FC6703"/>
    <w:rsid w:val="00FC6BA8"/>
    <w:rsid w:val="00FC7248"/>
    <w:rsid w:val="00FC743F"/>
    <w:rsid w:val="00FC7B7B"/>
    <w:rsid w:val="00FD0825"/>
    <w:rsid w:val="00FD0F80"/>
    <w:rsid w:val="00FD1149"/>
    <w:rsid w:val="00FD19A1"/>
    <w:rsid w:val="00FD2043"/>
    <w:rsid w:val="00FD20F4"/>
    <w:rsid w:val="00FD245D"/>
    <w:rsid w:val="00FD296C"/>
    <w:rsid w:val="00FD315A"/>
    <w:rsid w:val="00FD31A5"/>
    <w:rsid w:val="00FD3406"/>
    <w:rsid w:val="00FD3499"/>
    <w:rsid w:val="00FD370A"/>
    <w:rsid w:val="00FD376D"/>
    <w:rsid w:val="00FD380C"/>
    <w:rsid w:val="00FD3926"/>
    <w:rsid w:val="00FD3BEE"/>
    <w:rsid w:val="00FD3D3D"/>
    <w:rsid w:val="00FD3EBA"/>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3E6"/>
    <w:rsid w:val="00FE1448"/>
    <w:rsid w:val="00FE1B15"/>
    <w:rsid w:val="00FE22B4"/>
    <w:rsid w:val="00FE22B8"/>
    <w:rsid w:val="00FE231E"/>
    <w:rsid w:val="00FE2B91"/>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4C0"/>
    <w:rsid w:val="00FF1B34"/>
    <w:rsid w:val="00FF2495"/>
    <w:rsid w:val="00FF2A2B"/>
    <w:rsid w:val="00FF2AAA"/>
    <w:rsid w:val="00FF2AC3"/>
    <w:rsid w:val="00FF2EC4"/>
    <w:rsid w:val="00FF31A0"/>
    <w:rsid w:val="00FF3625"/>
    <w:rsid w:val="00FF36AA"/>
    <w:rsid w:val="00FF3D9F"/>
    <w:rsid w:val="00FF3F08"/>
    <w:rsid w:val="00FF4055"/>
    <w:rsid w:val="00FF4786"/>
    <w:rsid w:val="00FF4BA5"/>
    <w:rsid w:val="00FF4D59"/>
    <w:rsid w:val="00FF5169"/>
    <w:rsid w:val="00FF5328"/>
    <w:rsid w:val="00FF5399"/>
    <w:rsid w:val="00FF57FB"/>
    <w:rsid w:val="00FF58A7"/>
    <w:rsid w:val="00FF6263"/>
    <w:rsid w:val="00FF6A50"/>
    <w:rsid w:val="00FF6D0F"/>
    <w:rsid w:val="00FF74EF"/>
    <w:rsid w:val="00FF75FD"/>
    <w:rsid w:val="00FF786F"/>
    <w:rsid w:val="0A223473"/>
    <w:rsid w:val="0C38DB3A"/>
    <w:rsid w:val="10CA8B13"/>
    <w:rsid w:val="1499BF26"/>
    <w:rsid w:val="156D8002"/>
    <w:rsid w:val="1C72A0CA"/>
    <w:rsid w:val="256059DC"/>
    <w:rsid w:val="26D5BCC7"/>
    <w:rsid w:val="2795138D"/>
    <w:rsid w:val="29AE8A38"/>
    <w:rsid w:val="2A615BE9"/>
    <w:rsid w:val="306D7540"/>
    <w:rsid w:val="322D9EF7"/>
    <w:rsid w:val="3ED0DEFE"/>
    <w:rsid w:val="3F92AA37"/>
    <w:rsid w:val="3FBCA14F"/>
    <w:rsid w:val="422C4E24"/>
    <w:rsid w:val="44163B5D"/>
    <w:rsid w:val="464F67F0"/>
    <w:rsid w:val="4CB6E687"/>
    <w:rsid w:val="4D317509"/>
    <w:rsid w:val="502C6E92"/>
    <w:rsid w:val="52DCB01D"/>
    <w:rsid w:val="53088BC9"/>
    <w:rsid w:val="583787D4"/>
    <w:rsid w:val="58E16B0D"/>
    <w:rsid w:val="596F99AC"/>
    <w:rsid w:val="59836425"/>
    <w:rsid w:val="5A1BD39A"/>
    <w:rsid w:val="5B58F079"/>
    <w:rsid w:val="5DD4EA8A"/>
    <w:rsid w:val="5E378F02"/>
    <w:rsid w:val="5FF4547E"/>
    <w:rsid w:val="60E356CB"/>
    <w:rsid w:val="62B8FD53"/>
    <w:rsid w:val="66AD3EDD"/>
    <w:rsid w:val="6A25EF90"/>
    <w:rsid w:val="73D030F3"/>
    <w:rsid w:val="771010B8"/>
    <w:rsid w:val="78628DB6"/>
    <w:rsid w:val="78A4880A"/>
    <w:rsid w:val="78D66722"/>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B29D7FBD-8398-40ED-BF1A-5F2F5DEF6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19"/>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19"/>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F712D3"/>
    <w:pPr>
      <w:spacing w:after="100"/>
      <w:outlineLvl w:val="2"/>
    </w:pPr>
    <w:rPr>
      <w:b/>
      <w:bCs/>
      <w:color w:val="auto"/>
      <w:sz w:val="22"/>
      <w:szCs w:val="22"/>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5B3EC5"/>
    <w:pPr>
      <w:spacing w:before="60" w:after="120"/>
    </w:pPr>
    <w:rPr>
      <w:rFonts w:ascii="Arial" w:hAnsi="Arial" w:cs="Times New Roman"/>
      <w:color w:val="auto"/>
      <w:sz w:val="22"/>
      <w:szCs w:val="22"/>
      <w:shd w:val="clear" w:color="auto" w:fill="FFFFFF"/>
      <w:lang w:eastAsia="en-US"/>
    </w:rPr>
  </w:style>
  <w:style w:type="character" w:customStyle="1" w:styleId="BodyTextChar">
    <w:name w:val="Body Text Char"/>
    <w:basedOn w:val="DefaultParagraphFont"/>
    <w:link w:val="BodyText"/>
    <w:rsid w:val="00DD12BB"/>
    <w:rPr>
      <w:rFonts w:ascii="Arial" w:hAnsi="Arial" w:cs="Times New Roman"/>
      <w:color w:val="auto"/>
      <w:sz w:val="22"/>
      <w:szCs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F712D3"/>
    <w:rPr>
      <w:b/>
      <w:bCs/>
      <w:color w:val="auto"/>
      <w:sz w:val="22"/>
      <w:szCs w:val="22"/>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character" w:customStyle="1" w:styleId="normaltextrun">
    <w:name w:val="normaltextrun"/>
    <w:basedOn w:val="DefaultParagraphFont"/>
    <w:rsid w:val="00F46F02"/>
  </w:style>
  <w:style w:type="character" w:styleId="Mention">
    <w:name w:val="Mention"/>
    <w:basedOn w:val="DefaultParagraphFont"/>
    <w:uiPriority w:val="99"/>
    <w:unhideWhenUsed/>
    <w:rPr>
      <w:color w:val="2B579A"/>
      <w:shd w:val="clear" w:color="auto" w:fill="E6E6E6"/>
    </w:rPr>
  </w:style>
  <w:style w:type="table" w:customStyle="1" w:styleId="TableGrid10">
    <w:name w:val="Table Grid1"/>
    <w:basedOn w:val="TableNormal"/>
    <w:next w:val="TableGrid"/>
    <w:uiPriority w:val="59"/>
    <w:rsid w:val="007F47F7"/>
    <w:pPr>
      <w:spacing w:line="240" w:lineRule="auto"/>
    </w:pPr>
    <w:rPr>
      <w:rFonts w:eastAsia="Calibr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7F47F7"/>
    <w:pPr>
      <w:spacing w:before="100" w:beforeAutospacing="1" w:after="100" w:afterAutospacing="1" w:line="240" w:lineRule="auto"/>
    </w:pPr>
    <w:rPr>
      <w:rFonts w:ascii="Times New Roman" w:hAnsi="Times New Roman" w:cs="Times New Roman"/>
      <w:color w:val="auto"/>
      <w:sz w:val="24"/>
      <w:szCs w:val="24"/>
    </w:rPr>
  </w:style>
  <w:style w:type="character" w:customStyle="1" w:styleId="eop">
    <w:name w:val="eop"/>
    <w:basedOn w:val="DefaultParagraphFont"/>
    <w:rsid w:val="007F47F7"/>
  </w:style>
  <w:style w:type="table" w:customStyle="1" w:styleId="DELWPTableNormal1">
    <w:name w:val="DELWP Table Normal1"/>
    <w:basedOn w:val="TableNormal"/>
    <w:uiPriority w:val="99"/>
    <w:rsid w:val="007F47F7"/>
    <w:pPr>
      <w:spacing w:line="240" w:lineRule="auto"/>
    </w:pPr>
    <w:tblPr/>
  </w:style>
  <w:style w:type="table" w:customStyle="1" w:styleId="GridTable1Light-Accent21">
    <w:name w:val="Grid Table 1 Light - Accent 21"/>
    <w:basedOn w:val="TableNormal"/>
    <w:next w:val="GridTable1Light-Accent2"/>
    <w:uiPriority w:val="46"/>
    <w:rsid w:val="007F47F7"/>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customStyle="1" w:styleId="GridTable1Light-Accent22">
    <w:name w:val="Grid Table 1 Light - Accent 22"/>
    <w:basedOn w:val="TableNormal"/>
    <w:next w:val="GridTable1Light-Accent2"/>
    <w:uiPriority w:val="46"/>
    <w:rsid w:val="00763F64"/>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customStyle="1" w:styleId="GridTable1Light-Accent23">
    <w:name w:val="Grid Table 1 Light - Accent 23"/>
    <w:basedOn w:val="TableNormal"/>
    <w:next w:val="GridTable1Light-Accent2"/>
    <w:uiPriority w:val="46"/>
    <w:rsid w:val="00293898"/>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customStyle="1" w:styleId="GridTable1Light-Accent24">
    <w:name w:val="Grid Table 1 Light - Accent 24"/>
    <w:basedOn w:val="TableNormal"/>
    <w:next w:val="GridTable1Light-Accent2"/>
    <w:uiPriority w:val="46"/>
    <w:rsid w:val="00091975"/>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2956881">
      <w:bodyDiv w:val="1"/>
      <w:marLeft w:val="0"/>
      <w:marRight w:val="0"/>
      <w:marTop w:val="0"/>
      <w:marBottom w:val="0"/>
      <w:divBdr>
        <w:top w:val="none" w:sz="0" w:space="0" w:color="auto"/>
        <w:left w:val="none" w:sz="0" w:space="0" w:color="auto"/>
        <w:bottom w:val="none" w:sz="0" w:space="0" w:color="auto"/>
        <w:right w:val="none" w:sz="0" w:space="0" w:color="auto"/>
      </w:divBdr>
      <w:divsChild>
        <w:div w:id="279074822">
          <w:marLeft w:val="0"/>
          <w:marRight w:val="0"/>
          <w:marTop w:val="0"/>
          <w:marBottom w:val="0"/>
          <w:divBdr>
            <w:top w:val="none" w:sz="0" w:space="0" w:color="auto"/>
            <w:left w:val="none" w:sz="0" w:space="0" w:color="auto"/>
            <w:bottom w:val="none" w:sz="0" w:space="0" w:color="auto"/>
            <w:right w:val="none" w:sz="0" w:space="0" w:color="auto"/>
          </w:divBdr>
        </w:div>
        <w:div w:id="897201860">
          <w:marLeft w:val="0"/>
          <w:marRight w:val="0"/>
          <w:marTop w:val="0"/>
          <w:marBottom w:val="0"/>
          <w:divBdr>
            <w:top w:val="none" w:sz="0" w:space="0" w:color="auto"/>
            <w:left w:val="none" w:sz="0" w:space="0" w:color="auto"/>
            <w:bottom w:val="none" w:sz="0" w:space="0" w:color="auto"/>
            <w:right w:val="none" w:sz="0" w:space="0" w:color="auto"/>
          </w:divBdr>
        </w:div>
        <w:div w:id="1415281327">
          <w:marLeft w:val="0"/>
          <w:marRight w:val="0"/>
          <w:marTop w:val="0"/>
          <w:marBottom w:val="0"/>
          <w:divBdr>
            <w:top w:val="none" w:sz="0" w:space="0" w:color="auto"/>
            <w:left w:val="none" w:sz="0" w:space="0" w:color="auto"/>
            <w:bottom w:val="none" w:sz="0" w:space="0" w:color="auto"/>
            <w:right w:val="none" w:sz="0" w:space="0" w:color="auto"/>
          </w:divBdr>
        </w:div>
        <w:div w:id="1834106247">
          <w:marLeft w:val="0"/>
          <w:marRight w:val="0"/>
          <w:marTop w:val="0"/>
          <w:marBottom w:val="0"/>
          <w:divBdr>
            <w:top w:val="none" w:sz="0" w:space="0" w:color="auto"/>
            <w:left w:val="none" w:sz="0" w:space="0" w:color="auto"/>
            <w:bottom w:val="none" w:sz="0" w:space="0" w:color="auto"/>
            <w:right w:val="none" w:sz="0" w:space="0" w:color="auto"/>
          </w:divBdr>
        </w:div>
      </w:divsChild>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573275980">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86408343">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3.png"/><Relationship Id="rId26" Type="http://schemas.openxmlformats.org/officeDocument/2006/relationships/hyperlink" Target="https://www.environment.vic.gov.au/biodiversity/natureprint" TargetMode="External"/><Relationship Id="rId39" Type="http://schemas.openxmlformats.org/officeDocument/2006/relationships/image" Target="media/image23.png"/><Relationship Id="rId21" Type="http://schemas.openxmlformats.org/officeDocument/2006/relationships/image" Target="media/image6.svg"/><Relationship Id="rId34" Type="http://schemas.openxmlformats.org/officeDocument/2006/relationships/image" Target="media/image18.svg"/><Relationship Id="rId42" Type="http://schemas.openxmlformats.org/officeDocument/2006/relationships/image" Target="media/image26.svg"/><Relationship Id="rId47" Type="http://schemas.openxmlformats.org/officeDocument/2006/relationships/image" Target="media/image30.png"/><Relationship Id="rId50" Type="http://schemas.openxmlformats.org/officeDocument/2006/relationships/image" Target="media/image33.svg"/><Relationship Id="rId55" Type="http://schemas.openxmlformats.org/officeDocument/2006/relationships/header" Target="head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svg"/><Relationship Id="rId25" Type="http://schemas.openxmlformats.org/officeDocument/2006/relationships/image" Target="media/image10.sv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https://www.environment.vic.gov.au/biodiversity/naturekit"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6.sv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svg"/><Relationship Id="rId53" Type="http://schemas.openxmlformats.org/officeDocument/2006/relationships/footer" Target="footer1.xml"/><Relationship Id="rId58"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yperlink" Target="http://www.environment.vic.gov.au/biodiversity/working-together-for-biodiversity" TargetMode="External"/><Relationship Id="rId23" Type="http://schemas.openxmlformats.org/officeDocument/2006/relationships/image" Target="media/image8.sv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39.png"/><Relationship Id="rId10" Type="http://schemas.openxmlformats.org/officeDocument/2006/relationships/webSettings" Target="webSettings.xml"/><Relationship Id="rId19" Type="http://schemas.openxmlformats.org/officeDocument/2006/relationships/image" Target="media/image4.svg"/><Relationship Id="rId31" Type="http://schemas.openxmlformats.org/officeDocument/2006/relationships/image" Target="media/image15.png"/><Relationship Id="rId44" Type="http://schemas.openxmlformats.org/officeDocument/2006/relationships/image" Target="media/image28.svg"/><Relationship Id="rId52" Type="http://schemas.openxmlformats.org/officeDocument/2006/relationships/header" Target="header2.xm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parliament.vic.gov.au/file_uploads/Greater_Alpine_National_Parks_Management_Plan_2016_9FyDnQMt.pdf"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svg"/><Relationship Id="rId48" Type="http://schemas.openxmlformats.org/officeDocument/2006/relationships/image" Target="media/image31.png"/><Relationship Id="rId56" Type="http://schemas.openxmlformats.org/officeDocument/2006/relationships/footer" Target="footer3.xml"/><Relationship Id="rId8" Type="http://schemas.openxmlformats.org/officeDocument/2006/relationships/styles" Target="styles.xml"/><Relationship Id="rId51" Type="http://schemas.openxmlformats.org/officeDocument/2006/relationships/header" Target="header1.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3" Type="http://schemas.openxmlformats.org/officeDocument/2006/relationships/image" Target="media/image38.emf"/><Relationship Id="rId2" Type="http://schemas.openxmlformats.org/officeDocument/2006/relationships/image" Target="media/image37.emf"/><Relationship Id="rId1" Type="http://schemas.openxmlformats.org/officeDocument/2006/relationships/image" Target="media/image36.jpg"/></Relationships>
</file>

<file path=word/_rels/header3.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797aeec6-0273-40f2-ab3e-beee73212332" ContentTypeId="0x0101009298E819CE1EBB4F8D2096B3E0F0C2911D" PreviousValue="fals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DOCID75-1821465141-2038</_dlc_DocId>
    <_dlc_DocIdUrl xmlns="a5f32de4-e402-4188-b034-e71ca7d22e54">
      <Url>https://delwpvicgovau.sharepoint.com/sites/ecm_75/_layouts/15/DocIdRedir.aspx?ID=DOCID75-1821465141-2038</Url>
      <Description>DOCID75-1821465141-2038</Description>
    </_dlc_DocIdUrl>
    <TaxCatchAll xmlns="9fd47c19-1c4a-4d7d-b342-c10cef269344">
      <Value>77</Value>
      <Value>7</Value>
      <Value>6</Value>
      <Value>5</Value>
      <Value>21</Value>
      <Value>3</Value>
      <Value>2</Value>
      <Value>1</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ProjName xmlns="9fd47c19-1c4a-4d7d-b342-c10cef269344">Biodiversity Response Planning</ProjName>
    <_dlc_DocIdPersistId xmlns="a5f32de4-e402-4188-b034-e71ca7d22e54">false</_dlc_DocIdPersistId>
  </documentManagement>
</p:properties>
</file>

<file path=customXml/item6.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2.xml><?xml version="1.0" encoding="utf-8"?>
<ds:datastoreItem xmlns:ds="http://schemas.openxmlformats.org/officeDocument/2006/customXml" ds:itemID="{967566EB-E8E0-4C47-8F9C-1E0AF22442FE}">
  <ds:schemaRefs>
    <ds:schemaRef ds:uri="Microsoft.SharePoint.Taxonomy.ContentTypeSync"/>
  </ds:schemaRefs>
</ds:datastoreItem>
</file>

<file path=customXml/itemProps3.xml><?xml version="1.0" encoding="utf-8"?>
<ds:datastoreItem xmlns:ds="http://schemas.openxmlformats.org/officeDocument/2006/customXml" ds:itemID="{E6D0F34D-7D4B-4412-ABC0-AEFA2EFCB1DC}">
  <ds:schemaRefs>
    <ds:schemaRef ds:uri="http://schemas.openxmlformats.org/officeDocument/2006/bibliography"/>
  </ds:schemaRefs>
</ds:datastoreItem>
</file>

<file path=customXml/itemProps4.xml><?xml version="1.0" encoding="utf-8"?>
<ds:datastoreItem xmlns:ds="http://schemas.openxmlformats.org/officeDocument/2006/customXml" ds:itemID="{030339E0-2817-42B7-BD61-9EAFAE9B490D}">
  <ds:schemaRefs>
    <ds:schemaRef ds:uri="http://schemas.microsoft.com/sharepoint/events"/>
  </ds:schemaRefs>
</ds:datastoreItem>
</file>

<file path=customXml/itemProps5.xml><?xml version="1.0" encoding="utf-8"?>
<ds:datastoreItem xmlns:ds="http://schemas.openxmlformats.org/officeDocument/2006/customXml" ds:itemID="{2A8E0685-3293-4EF7-BD0E-A75D32D81F6A}">
  <ds:schemaRefs>
    <ds:schemaRef ds:uri="http://schemas.microsoft.com/office/2006/documentManagement/types"/>
    <ds:schemaRef ds:uri="http://schemas.openxmlformats.org/package/2006/metadata/core-properties"/>
    <ds:schemaRef ds:uri="9fd47c19-1c4a-4d7d-b342-c10cef269344"/>
    <ds:schemaRef ds:uri="http://purl.org/dc/elements/1.1/"/>
    <ds:schemaRef ds:uri="http://schemas.microsoft.com/office/2006/metadata/properties"/>
    <ds:schemaRef ds:uri="a5f32de4-e402-4188-b034-e71ca7d22e54"/>
    <ds:schemaRef ds:uri="http://purl.org/dc/terms/"/>
    <ds:schemaRef ds:uri="http://schemas.microsoft.com/office/infopath/2007/PartnerControls"/>
    <ds:schemaRef ds:uri="http://www.w3.org/XML/1998/namespace"/>
    <ds:schemaRef ds:uri="http://purl.org/dc/dcmitype/"/>
  </ds:schemaRefs>
</ds:datastoreItem>
</file>

<file path=customXml/itemProps6.xml><?xml version="1.0" encoding="utf-8"?>
<ds:datastoreItem xmlns:ds="http://schemas.openxmlformats.org/officeDocument/2006/customXml" ds:itemID="{40B02D5D-7CB1-4D80-A87C-187EE32FF1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292</TotalTime>
  <Pages>7</Pages>
  <Words>2027</Words>
  <Characters>12676</Characters>
  <Application>Microsoft Office Word</Application>
  <DocSecurity>0</DocSecurity>
  <Lines>105</Lines>
  <Paragraphs>29</Paragraphs>
  <ScaleCrop>false</ScaleCrop>
  <Company/>
  <LinksUpToDate>false</LinksUpToDate>
  <CharactersWithSpaces>14674</CharactersWithSpaces>
  <SharedDoc>false</SharedDoc>
  <HLinks>
    <vt:vector size="48" baseType="variant">
      <vt:variant>
        <vt:i4>5177358</vt:i4>
      </vt:variant>
      <vt:variant>
        <vt:i4>15</vt:i4>
      </vt:variant>
      <vt:variant>
        <vt:i4>0</vt:i4>
      </vt:variant>
      <vt:variant>
        <vt:i4>5</vt:i4>
      </vt:variant>
      <vt:variant>
        <vt:lpwstr>https://www.environment.vic.gov.au/biodiversity/naturekit</vt:lpwstr>
      </vt:variant>
      <vt:variant>
        <vt:lpwstr/>
      </vt:variant>
      <vt:variant>
        <vt:i4>3801212</vt:i4>
      </vt:variant>
      <vt:variant>
        <vt:i4>12</vt:i4>
      </vt:variant>
      <vt:variant>
        <vt:i4>0</vt:i4>
      </vt:variant>
      <vt:variant>
        <vt:i4>5</vt:i4>
      </vt:variant>
      <vt:variant>
        <vt:lpwstr>https://www.environment.vic.gov.au/biodiversity/natureprint</vt:lpwstr>
      </vt:variant>
      <vt:variant>
        <vt:lpwstr/>
      </vt:variant>
      <vt:variant>
        <vt:i4>7143511</vt:i4>
      </vt:variant>
      <vt:variant>
        <vt:i4>9</vt:i4>
      </vt:variant>
      <vt:variant>
        <vt:i4>0</vt:i4>
      </vt:variant>
      <vt:variant>
        <vt:i4>5</vt:i4>
      </vt:variant>
      <vt:variant>
        <vt:lpwstr>mailto:XXXX@delwp.vic.gov.au</vt:lpwstr>
      </vt:variant>
      <vt:variant>
        <vt:lpwstr/>
      </vt:variant>
      <vt:variant>
        <vt:i4>7143511</vt:i4>
      </vt:variant>
      <vt:variant>
        <vt:i4>6</vt:i4>
      </vt:variant>
      <vt:variant>
        <vt:i4>0</vt:i4>
      </vt:variant>
      <vt:variant>
        <vt:i4>5</vt:i4>
      </vt:variant>
      <vt:variant>
        <vt:lpwstr>mailto:XXXX@delwp.vic.gov.au</vt:lpwstr>
      </vt:variant>
      <vt:variant>
        <vt:lpwstr/>
      </vt:variant>
      <vt:variant>
        <vt:i4>5242902</vt:i4>
      </vt:variant>
      <vt:variant>
        <vt:i4>3</vt:i4>
      </vt:variant>
      <vt:variant>
        <vt:i4>0</vt:i4>
      </vt:variant>
      <vt:variant>
        <vt:i4>5</vt:i4>
      </vt:variant>
      <vt:variant>
        <vt:lpwstr>https://www.parliament.vic.gov.au/file_uploads/Greater_Alpine_National_Parks_Management_Plan_2016_9FyDnQMt.pdf</vt:lpwstr>
      </vt:variant>
      <vt:variant>
        <vt:lpwstr/>
      </vt:variant>
      <vt:variant>
        <vt:i4>7143511</vt:i4>
      </vt:variant>
      <vt:variant>
        <vt:i4>0</vt:i4>
      </vt:variant>
      <vt:variant>
        <vt:i4>0</vt:i4>
      </vt:variant>
      <vt:variant>
        <vt:i4>5</vt:i4>
      </vt:variant>
      <vt:variant>
        <vt:lpwstr>mailto:XXXX@delwp.vic.gov.au</vt:lpwstr>
      </vt:variant>
      <vt:variant>
        <vt:lpwstr/>
      </vt:variant>
      <vt:variant>
        <vt:i4>7471104</vt:i4>
      </vt:variant>
      <vt:variant>
        <vt:i4>3</vt:i4>
      </vt:variant>
      <vt:variant>
        <vt:i4>0</vt:i4>
      </vt:variant>
      <vt:variant>
        <vt:i4>5</vt:i4>
      </vt:variant>
      <vt:variant>
        <vt:lpwstr>mailto:lucas.bluff@delwp.vic.gov.au</vt:lpwstr>
      </vt:variant>
      <vt:variant>
        <vt:lpwstr/>
      </vt:variant>
      <vt:variant>
        <vt:i4>4915262</vt:i4>
      </vt:variant>
      <vt:variant>
        <vt:i4>0</vt:i4>
      </vt:variant>
      <vt:variant>
        <vt:i4>0</vt:i4>
      </vt:variant>
      <vt:variant>
        <vt:i4>5</vt:i4>
      </vt:variant>
      <vt:variant>
        <vt:lpwstr>mailto:marc.perri@delwp.vic.gov.au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template for Gippsland</dc:title>
  <dc:subject/>
  <dc:creator>Elise K Kovac (DELWP)</dc:creator>
  <cp:keywords/>
  <dc:description/>
  <cp:lastModifiedBy>Clare Brownridge (DELWP)</cp:lastModifiedBy>
  <cp:revision>377</cp:revision>
  <cp:lastPrinted>2020-10-05T05:22:00Z</cp:lastPrinted>
  <dcterms:created xsi:type="dcterms:W3CDTF">2020-12-29T18:32:00Z</dcterms:created>
  <dcterms:modified xsi:type="dcterms:W3CDTF">2021-01-29T04:30:00Z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_dlc_DocIdItemGuid">
    <vt:lpwstr>871497d0-fa7f-4c18-a666-9964e3780cfd</vt:lpwstr>
  </property>
  <property fmtid="{D5CDD505-2E9C-101B-9397-08002B2CF9AE}" pid="20" name="Dissemination Limiting Marker">
    <vt:lpwstr>2;#FOUO|955eb6fc-b35a-4808-8aa5-31e514fa3f26</vt:lpwstr>
  </property>
  <property fmtid="{D5CDD505-2E9C-101B-9397-08002B2CF9AE}" pid="21" name="Security Classification">
    <vt:lpwstr>3;#Unclassified|7fa379f4-4aba-4692-ab80-7d39d3a23cf4</vt:lpwstr>
  </property>
  <property fmtid="{D5CDD505-2E9C-101B-9397-08002B2CF9AE}" pid="22" name="Activity0">
    <vt:lpwstr>71;#BRP 2|0b28ff97-3bdb-4309-99fc-d6a57f92a8a1</vt:lpwstr>
  </property>
  <property fmtid="{D5CDD505-2E9C-101B-9397-08002B2CF9AE}" pid="23" name="Order">
    <vt:r8>7300</vt:r8>
  </property>
  <property fmtid="{D5CDD505-2E9C-101B-9397-08002B2CF9AE}" pid="24" name="Records Class Project">
    <vt:lpwstr>77;#Reference Materials|f95fc07f-4085-41de-ae1e-da9e571af2f5</vt:lpwstr>
  </property>
  <property fmtid="{D5CDD505-2E9C-101B-9397-08002B2CF9AE}" pid="25" name="Department Document Type">
    <vt:lpwstr/>
  </property>
  <property fmtid="{D5CDD505-2E9C-101B-9397-08002B2CF9AE}" pid="26" name="xd_Signature">
    <vt:bool>false</vt:bool>
  </property>
  <property fmtid="{D5CDD505-2E9C-101B-9397-08002B2CF9AE}" pid="27" name="xd_ProgID">
    <vt:lpwstr/>
  </property>
  <property fmtid="{D5CDD505-2E9C-101B-9397-08002B2CF9AE}" pid="28" name="DocumentSetDescription">
    <vt:lpwstr/>
  </property>
  <property fmtid="{D5CDD505-2E9C-101B-9397-08002B2CF9AE}" pid="29" name="ComplianceAssetId">
    <vt:lpwstr/>
  </property>
  <property fmtid="{D5CDD505-2E9C-101B-9397-08002B2CF9AE}" pid="30" name="TemplateUrl">
    <vt:lpwstr/>
  </property>
  <property fmtid="{D5CDD505-2E9C-101B-9397-08002B2CF9AE}" pid="31" name="eaf4197b82194a998c375f71f239bfb8">
    <vt:lpwstr>BRP 2|0b28ff97-3bdb-4309-99fc-d6a57f92a8a1</vt:lpwstr>
  </property>
  <property fmtid="{D5CDD505-2E9C-101B-9397-08002B2CF9AE}" pid="32" name="ece32f50ba964e1fbf627a9d83fe6c01">
    <vt:lpwstr>Department of Environment, Land, Water and Planning|607a3f87-1228-4cd9-82a5-076aa8776274</vt:lpwstr>
  </property>
  <property fmtid="{D5CDD505-2E9C-101B-9397-08002B2CF9AE}" pid="33" name="ic50d0a05a8e4d9791dac67f8a1e716c">
    <vt:lpwstr>Forest, Fire and Regions|2e0654de-dfdc-4793-b2a2-0db9a0abca14</vt:lpwstr>
  </property>
  <property fmtid="{D5CDD505-2E9C-101B-9397-08002B2CF9AE}" pid="34" name="n771d69a070c4babbf278c67c8a2b859">
    <vt:lpwstr>Office of the Deputy Secretary Forest Fire and Regions|1c4f4108-5c0d-49b9-ab7c-0c53a56b7d41</vt:lpwstr>
  </property>
  <property fmtid="{D5CDD505-2E9C-101B-9397-08002B2CF9AE}" pid="35" name="mfe9accc5a0b4653a7b513b67ffd122d">
    <vt:lpwstr>All|8270565e-a836-42c0-aa61-1ac7b0ff14aa</vt:lpwstr>
  </property>
  <property fmtid="{D5CDD505-2E9C-101B-9397-08002B2CF9AE}" pid="36" name="Section">
    <vt:lpwstr/>
  </property>
  <property fmtid="{D5CDD505-2E9C-101B-9397-08002B2CF9AE}" pid="37" name="Agency">
    <vt:lpwstr>1;#Department of Environment, Land, Water and Planning|607a3f87-1228-4cd9-82a5-076aa8776274</vt:lpwstr>
  </property>
  <property fmtid="{D5CDD505-2E9C-101B-9397-08002B2CF9AE}" pid="38" name="Region">
    <vt:lpwstr>21;#Gippsland|8f701d9a-6d3c-413e-b150-520fa47243e1</vt:lpwstr>
  </property>
  <property fmtid="{D5CDD505-2E9C-101B-9397-08002B2CF9AE}" pid="39" name="Branch">
    <vt:lpwstr>7;#All|8270565e-a836-42c0-aa61-1ac7b0ff14aa</vt:lpwstr>
  </property>
  <property fmtid="{D5CDD505-2E9C-101B-9397-08002B2CF9AE}" pid="40" name="a25c4e3633654d669cbaa09ae6b70789">
    <vt:lpwstr/>
  </property>
  <property fmtid="{D5CDD505-2E9C-101B-9397-08002B2CF9AE}" pid="41" name="o85941e134754762b9719660a258a6e6">
    <vt:lpwstr/>
  </property>
  <property fmtid="{D5CDD505-2E9C-101B-9397-08002B2CF9AE}" pid="42" name="Reference_x0020_Type">
    <vt:lpwstr/>
  </property>
  <property fmtid="{D5CDD505-2E9C-101B-9397-08002B2CF9AE}" pid="43" name="Location_x0020_Type">
    <vt:lpwstr/>
  </property>
  <property fmtid="{D5CDD505-2E9C-101B-9397-08002B2CF9AE}" pid="44" name="Copyright_x0020_Licence_x0020_Name">
    <vt:lpwstr/>
  </property>
  <property fmtid="{D5CDD505-2E9C-101B-9397-08002B2CF9AE}" pid="45" name="df723ab3fe1c4eb7a0b151674e7ac40d">
    <vt:lpwstr/>
  </property>
  <property fmtid="{D5CDD505-2E9C-101B-9397-08002B2CF9AE}" pid="46" name="Division">
    <vt:lpwstr>5;#Office of the Deputy Secretary Forest Fire and Regions|1c4f4108-5c0d-49b9-ab7c-0c53a56b7d41</vt:lpwstr>
  </property>
  <property fmtid="{D5CDD505-2E9C-101B-9397-08002B2CF9AE}" pid="47" name="k1bd994a94c2413797db3bab8f123f6f">
    <vt:lpwstr/>
  </property>
  <property fmtid="{D5CDD505-2E9C-101B-9397-08002B2CF9AE}" pid="48" name="Sub_x002d_Section">
    <vt:lpwstr/>
  </property>
  <property fmtid="{D5CDD505-2E9C-101B-9397-08002B2CF9AE}" pid="49" name="BRP phase">
    <vt:lpwstr>BRP2</vt:lpwstr>
  </property>
  <property fmtid="{D5CDD505-2E9C-101B-9397-08002B2CF9AE}" pid="50" name="o2e611f6ba3e4c8f9a895dfb7980639e">
    <vt:lpwstr/>
  </property>
  <property fmtid="{D5CDD505-2E9C-101B-9397-08002B2CF9AE}" pid="51" name="ld508a88e6264ce89693af80a72862cb">
    <vt:lpwstr/>
  </property>
  <property fmtid="{D5CDD505-2E9C-101B-9397-08002B2CF9AE}" pid="52" name="lfd3071406224809a17b67e55409993d">
    <vt:lpwstr>Gippsland|8f701d9a-6d3c-413e-b150-520fa47243e1</vt:lpwstr>
  </property>
  <property fmtid="{D5CDD505-2E9C-101B-9397-08002B2CF9AE}" pid="53" name="Copyright_x0020_License_x0020_Type">
    <vt:lpwstr/>
  </property>
  <property fmtid="{D5CDD505-2E9C-101B-9397-08002B2CF9AE}" pid="54" name="Group1">
    <vt:lpwstr>6;#Forest, Fire and Regions|2e0654de-dfdc-4793-b2a2-0db9a0abca14</vt:lpwstr>
  </property>
  <property fmtid="{D5CDD505-2E9C-101B-9397-08002B2CF9AE}" pid="55" name="Sub-Section">
    <vt:lpwstr/>
  </property>
  <property fmtid="{D5CDD505-2E9C-101B-9397-08002B2CF9AE}" pid="56" name="Copyright Licence Name">
    <vt:lpwstr/>
  </property>
  <property fmtid="{D5CDD505-2E9C-101B-9397-08002B2CF9AE}" pid="57" name="Reference Type">
    <vt:lpwstr/>
  </property>
  <property fmtid="{D5CDD505-2E9C-101B-9397-08002B2CF9AE}" pid="58" name="Copyright License Type">
    <vt:lpwstr/>
  </property>
  <property fmtid="{D5CDD505-2E9C-101B-9397-08002B2CF9AE}" pid="59" name="Location Type">
    <vt:lpwstr/>
  </property>
  <property fmtid="{D5CDD505-2E9C-101B-9397-08002B2CF9AE}" pid="60" name="MSIP_Label_4257e2ab-f512-40e2-9c9a-c64247360765_Enabled">
    <vt:lpwstr>true</vt:lpwstr>
  </property>
  <property fmtid="{D5CDD505-2E9C-101B-9397-08002B2CF9AE}" pid="61" name="MSIP_Label_4257e2ab-f512-40e2-9c9a-c64247360765_SetDate">
    <vt:lpwstr>2020-12-22T05:16:44Z</vt:lpwstr>
  </property>
  <property fmtid="{D5CDD505-2E9C-101B-9397-08002B2CF9AE}" pid="62" name="MSIP_Label_4257e2ab-f512-40e2-9c9a-c64247360765_Method">
    <vt:lpwstr>Privileged</vt:lpwstr>
  </property>
  <property fmtid="{D5CDD505-2E9C-101B-9397-08002B2CF9AE}" pid="63" name="MSIP_Label_4257e2ab-f512-40e2-9c9a-c64247360765_Name">
    <vt:lpwstr>OFFICIAL</vt:lpwstr>
  </property>
  <property fmtid="{D5CDD505-2E9C-101B-9397-08002B2CF9AE}" pid="64" name="MSIP_Label_4257e2ab-f512-40e2-9c9a-c64247360765_SiteId">
    <vt:lpwstr>e8bdd6f7-fc18-4e48-a554-7f547927223b</vt:lpwstr>
  </property>
  <property fmtid="{D5CDD505-2E9C-101B-9397-08002B2CF9AE}" pid="65" name="MSIP_Label_4257e2ab-f512-40e2-9c9a-c64247360765_ActionId">
    <vt:lpwstr>38eecb89-083b-4df6-b75b-c72aaf3672ec</vt:lpwstr>
  </property>
  <property fmtid="{D5CDD505-2E9C-101B-9397-08002B2CF9AE}" pid="66" name="MSIP_Label_4257e2ab-f512-40e2-9c9a-c64247360765_ContentBits">
    <vt:lpwstr>2</vt:lpwstr>
  </property>
  <property fmtid="{D5CDD505-2E9C-101B-9397-08002B2CF9AE}" pid="67" name="Activity">
    <vt:lpwstr/>
  </property>
  <property fmtid="{D5CDD505-2E9C-101B-9397-08002B2CF9AE}" pid="68" name="Financial Year">
    <vt:lpwstr>2019-20</vt:lpwstr>
  </property>
  <property fmtid="{D5CDD505-2E9C-101B-9397-08002B2CF9AE}" pid="69" name="SharedWithUsers">
    <vt:lpwstr>691;#Ruth E Glass (DELWP)</vt:lpwstr>
  </property>
</Properties>
</file>