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6305998"/>
    <w:p w14:paraId="0803DA45" w14:textId="3EF0A8F8" w:rsidR="00254F12" w:rsidRPr="00862057" w:rsidRDefault="00000000" w:rsidP="001806EE">
      <w:pPr>
        <w:pStyle w:val="Heading1"/>
        <w:framePr w:wrap="around"/>
      </w:pPr>
      <w:sdt>
        <w:sdtPr>
          <w:rPr>
            <w:rFonts w:eastAsia="Times New Roman" w:cs="Times New Roman"/>
            <w:bCs w:val="0"/>
            <w:spacing w:val="0"/>
            <w:szCs w:val="20"/>
          </w:rPr>
          <w:alias w:val="Document Title"/>
          <w:tag w:val=""/>
          <w:id w:val="-432211567"/>
          <w:placeholder>
            <w:docPart w:val="3F94C43C56E5472EAD343EA2B46FC9ED"/>
          </w:placeholder>
          <w:dataBinding w:prefixMappings="xmlns:ns0='http://purl.org/dc/elements/1.1/' xmlns:ns1='http://schemas.openxmlformats.org/package/2006/metadata/core-properties' " w:xpath="/ns1:coreProperties[1]/ns0:title[1]" w:storeItemID="{6C3C8BC8-F283-45AE-878A-BAB7291924A1}"/>
          <w:text/>
        </w:sdtPr>
        <w:sdtContent>
          <w:r w:rsidR="00BE5702">
            <w:rPr>
              <w:rFonts w:eastAsia="Times New Roman" w:cs="Times New Roman"/>
              <w:bCs w:val="0"/>
              <w:spacing w:val="0"/>
              <w:szCs w:val="20"/>
            </w:rPr>
            <w:t>Creating spatial features for reporting: weed control</w:t>
          </w:r>
        </w:sdtContent>
      </w:sdt>
    </w:p>
    <w:tbl>
      <w:tblPr>
        <w:tblW w:w="0" w:type="auto"/>
        <w:tblLayout w:type="fixed"/>
        <w:tblCellMar>
          <w:left w:w="0" w:type="dxa"/>
          <w:right w:w="0" w:type="dxa"/>
        </w:tblCellMar>
        <w:tblLook w:val="04A0" w:firstRow="1" w:lastRow="0" w:firstColumn="1" w:lastColumn="0" w:noHBand="0" w:noVBand="1"/>
      </w:tblPr>
      <w:tblGrid>
        <w:gridCol w:w="7761"/>
      </w:tblGrid>
      <w:tr w:rsidR="00F72474" w:rsidRPr="00990132" w14:paraId="16F8C1D1" w14:textId="77777777" w:rsidTr="00F72474">
        <w:trPr>
          <w:trHeight w:val="1247"/>
        </w:trPr>
        <w:tc>
          <w:tcPr>
            <w:tcW w:w="7761" w:type="dxa"/>
            <w:vAlign w:val="center"/>
          </w:tcPr>
          <w:p w14:paraId="772D112C" w14:textId="77777777" w:rsidR="00F72474" w:rsidRPr="00990132" w:rsidRDefault="00F72474" w:rsidP="00F72474">
            <w:pPr>
              <w:pStyle w:val="Subtitle"/>
              <w:framePr w:wrap="around"/>
            </w:pPr>
            <w:r w:rsidRPr="00990132">
              <w:t xml:space="preserve">This guide applies to Victorian Government funded weed control activities where the objective is biodiversity protection, to be used in conjunction with </w:t>
            </w:r>
            <w:hyperlink r:id="rId15" w:history="1">
              <w:r w:rsidRPr="00F72474">
                <w:rPr>
                  <w:rStyle w:val="Hyperlink"/>
                  <w:rFonts w:ascii="Arial" w:hAnsi="Arial"/>
                  <w:color w:val="FFFFFF" w:themeColor="background1"/>
                </w:rPr>
                <w:t>Biodiversity 2037 Activity Data Requirements</w:t>
              </w:r>
            </w:hyperlink>
            <w:r w:rsidRPr="00F72474">
              <w:rPr>
                <w:rStyle w:val="Hyperlink"/>
                <w:rFonts w:ascii="Arial" w:hAnsi="Arial"/>
                <w:color w:val="FFFFFF" w:themeColor="background1"/>
              </w:rPr>
              <w:t xml:space="preserve"> (PDF, 337 kB).</w:t>
            </w:r>
            <w:r w:rsidRPr="00F72474">
              <w:t xml:space="preserve"> </w:t>
            </w:r>
          </w:p>
        </w:tc>
      </w:tr>
    </w:tbl>
    <w:p w14:paraId="260E7C84" w14:textId="77777777" w:rsidR="00254F12" w:rsidRPr="004C1F02" w:rsidRDefault="00254F12" w:rsidP="004C1F02">
      <w:pPr>
        <w:pStyle w:val="xVicLogo"/>
        <w:framePr w:wrap="around"/>
      </w:pPr>
      <w:r w:rsidRPr="004C1F02">
        <w:rPr>
          <w:noProof/>
        </w:rPr>
        <w:drawing>
          <wp:inline distT="0" distB="0" distL="0" distR="0" wp14:anchorId="21353D62" wp14:editId="1280984B">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1914D29E" w14:textId="77777777" w:rsidR="00D7212F" w:rsidRDefault="00D7212F" w:rsidP="00FE7FB1">
      <w:pPr>
        <w:pStyle w:val="BodyText"/>
        <w:sectPr w:rsidR="00D7212F" w:rsidSect="008C06B8">
          <w:headerReference w:type="even" r:id="rId18"/>
          <w:footerReference w:type="even" r:id="rId19"/>
          <w:footerReference w:type="default" r:id="rId20"/>
          <w:footerReference w:type="first" r:id="rId21"/>
          <w:type w:val="continuous"/>
          <w:pgSz w:w="11907" w:h="16839" w:code="9"/>
          <w:pgMar w:top="737" w:right="851" w:bottom="1701" w:left="851" w:header="284" w:footer="284" w:gutter="0"/>
          <w:cols w:space="454"/>
          <w:noEndnote/>
          <w:titlePg/>
          <w:docGrid w:linePitch="360"/>
        </w:sectPr>
      </w:pPr>
    </w:p>
    <w:p w14:paraId="3744C302" w14:textId="77777777" w:rsidR="009B0304" w:rsidRPr="00096141" w:rsidRDefault="009B0304" w:rsidP="009B0304">
      <w:pPr>
        <w:pStyle w:val="ListNumber"/>
        <w:numPr>
          <w:ilvl w:val="0"/>
          <w:numId w:val="0"/>
        </w:numPr>
        <w:jc w:val="both"/>
        <w:rPr>
          <w:rFonts w:eastAsiaTheme="majorEastAsia" w:cstheme="minorHAnsi"/>
          <w:iCs/>
          <w:color w:val="201547" w:themeColor="text2"/>
          <w:spacing w:val="-2"/>
          <w:sz w:val="22"/>
          <w:szCs w:val="22"/>
        </w:rPr>
      </w:pPr>
      <w:r w:rsidRPr="00096141">
        <w:rPr>
          <w:rFonts w:eastAsiaTheme="majorEastAsia" w:cstheme="minorHAnsi"/>
          <w:iCs/>
          <w:color w:val="201547" w:themeColor="text2"/>
          <w:spacing w:val="-2"/>
          <w:sz w:val="22"/>
          <w:szCs w:val="22"/>
        </w:rPr>
        <w:t>This guide describes how to prepare accurate spatial features for reporting weed control (weeds, overabundant or out of range native plant management).</w:t>
      </w:r>
    </w:p>
    <w:p w14:paraId="63FA05BB" w14:textId="77777777" w:rsidR="009B0304" w:rsidRPr="00096141" w:rsidRDefault="009B0304" w:rsidP="009B0304">
      <w:pPr>
        <w:pStyle w:val="ListNumber"/>
        <w:numPr>
          <w:ilvl w:val="0"/>
          <w:numId w:val="0"/>
        </w:numPr>
        <w:rPr>
          <w:rFonts w:eastAsiaTheme="majorEastAsia" w:cstheme="minorHAnsi"/>
          <w:iCs/>
          <w:color w:val="201547" w:themeColor="text2"/>
          <w:spacing w:val="-2"/>
          <w:sz w:val="22"/>
          <w:szCs w:val="22"/>
        </w:rPr>
      </w:pPr>
      <w:r w:rsidRPr="00096141">
        <w:rPr>
          <w:rFonts w:eastAsiaTheme="majorEastAsia" w:cstheme="minorHAnsi"/>
          <w:iCs/>
          <w:color w:val="201547" w:themeColor="text2"/>
          <w:spacing w:val="-2"/>
          <w:sz w:val="22"/>
          <w:szCs w:val="22"/>
        </w:rPr>
        <w:t>When conducting a weed survey (assessment) as a standalone activity and the area is not under regular management for long-term weed control the activity should be recorded and reported as an ‘Assessment’.</w:t>
      </w:r>
    </w:p>
    <w:p w14:paraId="09BAC741" w14:textId="77777777" w:rsidR="009B0304" w:rsidRPr="00096141" w:rsidRDefault="009B0304" w:rsidP="009B0304">
      <w:pPr>
        <w:pStyle w:val="ListNumber"/>
        <w:numPr>
          <w:ilvl w:val="0"/>
          <w:numId w:val="0"/>
        </w:numPr>
        <w:rPr>
          <w:b/>
          <w:bCs/>
          <w:color w:val="201547" w:themeColor="text2"/>
          <w:sz w:val="24"/>
        </w:rPr>
      </w:pPr>
      <w:r w:rsidRPr="00096141">
        <w:rPr>
          <w:rFonts w:eastAsiaTheme="majorEastAsia" w:cstheme="minorHAnsi"/>
          <w:iCs/>
          <w:color w:val="201547" w:themeColor="text2"/>
          <w:spacing w:val="-2"/>
          <w:sz w:val="22"/>
          <w:szCs w:val="22"/>
        </w:rPr>
        <w:t xml:space="preserve">The associated data fields that should be attached to each feature being reported is provided in the </w:t>
      </w:r>
      <w:hyperlink r:id="rId22" w:history="1">
        <w:r w:rsidRPr="00096141">
          <w:rPr>
            <w:rStyle w:val="Hyperlink"/>
            <w:color w:val="201547" w:themeColor="text2"/>
            <w:sz w:val="22"/>
            <w:szCs w:val="22"/>
          </w:rPr>
          <w:t>Biodiversity 2037 Activity data requirements</w:t>
        </w:r>
      </w:hyperlink>
      <w:r w:rsidRPr="00096141">
        <w:rPr>
          <w:rStyle w:val="Hyperlink"/>
          <w:color w:val="201547" w:themeColor="text2"/>
          <w:sz w:val="22"/>
          <w:szCs w:val="22"/>
        </w:rPr>
        <w:t xml:space="preserve"> (PDF, 337 kB)</w:t>
      </w:r>
      <w:r w:rsidRPr="00096141">
        <w:rPr>
          <w:color w:val="201547" w:themeColor="text2"/>
          <w:sz w:val="22"/>
          <w:szCs w:val="22"/>
        </w:rPr>
        <w:t>.</w:t>
      </w:r>
    </w:p>
    <w:p w14:paraId="626FF218" w14:textId="45093D29" w:rsidR="00665916" w:rsidRPr="00096141" w:rsidRDefault="00096141" w:rsidP="00096141">
      <w:pPr>
        <w:pStyle w:val="IntroFeatureText"/>
        <w:rPr>
          <w:rFonts w:eastAsiaTheme="majorEastAsia" w:cstheme="minorHAnsi"/>
          <w:iCs/>
          <w:spacing w:val="-2"/>
          <w:sz w:val="22"/>
          <w:szCs w:val="22"/>
          <w:u w:val="single"/>
        </w:rPr>
        <w:sectPr w:rsidR="00665916" w:rsidRPr="00096141" w:rsidSect="008C06B8">
          <w:type w:val="continuous"/>
          <w:pgSz w:w="11907" w:h="16839" w:code="9"/>
          <w:pgMar w:top="737" w:right="851" w:bottom="1701" w:left="851" w:header="284" w:footer="284" w:gutter="0"/>
          <w:cols w:space="454"/>
          <w:noEndnote/>
          <w:titlePg/>
          <w:docGrid w:linePitch="360"/>
        </w:sectPr>
      </w:pPr>
      <w:r w:rsidRPr="00096141">
        <w:rPr>
          <w:rFonts w:eastAsiaTheme="majorEastAsia" w:cstheme="minorHAnsi"/>
          <w:iCs/>
          <w:spacing w:val="-2"/>
          <w:sz w:val="22"/>
          <w:szCs w:val="22"/>
        </w:rPr>
        <w:t>Templates</w:t>
      </w:r>
      <w:r w:rsidRPr="00096141">
        <w:rPr>
          <w:rFonts w:eastAsiaTheme="majorEastAsia" w:cstheme="minorHAnsi"/>
          <w:spacing w:val="-2"/>
          <w:sz w:val="22"/>
          <w:szCs w:val="22"/>
        </w:rPr>
        <w:t>, tools, and further information about spatial reporting for biodiversity protection are available on</w:t>
      </w:r>
      <w:r w:rsidRPr="00096141">
        <w:rPr>
          <w:rFonts w:eastAsiaTheme="majorEastAsia" w:cstheme="minorHAnsi"/>
          <w:iCs/>
          <w:spacing w:val="-2"/>
          <w:sz w:val="22"/>
          <w:szCs w:val="22"/>
        </w:rPr>
        <w:t xml:space="preserve"> </w:t>
      </w:r>
      <w:r w:rsidRPr="00096141">
        <w:rPr>
          <w:rFonts w:eastAsiaTheme="majorEastAsia" w:cstheme="minorHAnsi"/>
          <w:spacing w:val="-2"/>
          <w:sz w:val="22"/>
          <w:szCs w:val="22"/>
        </w:rPr>
        <w:t xml:space="preserve">the </w:t>
      </w:r>
      <w:hyperlink r:id="rId23" w:history="1">
        <w:r w:rsidRPr="00096141">
          <w:rPr>
            <w:rStyle w:val="Hyperlink"/>
            <w:rFonts w:eastAsiaTheme="majorEastAsia" w:cstheme="minorHAnsi"/>
            <w:iCs/>
            <w:color w:val="201547" w:themeColor="text2"/>
            <w:spacing w:val="-2"/>
            <w:sz w:val="22"/>
            <w:szCs w:val="22"/>
          </w:rPr>
          <w:t>activity data webpage.</w:t>
        </w:r>
      </w:hyperlink>
      <w:r w:rsidR="00D654E8" w:rsidRPr="00D654E8">
        <w:rPr>
          <w:noProof/>
        </w:rPr>
        <mc:AlternateContent>
          <mc:Choice Requires="wps">
            <w:drawing>
              <wp:anchor distT="0" distB="0" distL="114300" distR="114300" simplePos="0" relativeHeight="251658255" behindDoc="0" locked="1" layoutInCell="1" allowOverlap="1" wp14:anchorId="0E2E3FFA" wp14:editId="1F5900B6">
                <wp:simplePos x="0" y="0"/>
                <wp:positionH relativeFrom="page">
                  <wp:posOffset>0</wp:posOffset>
                </wp:positionH>
                <wp:positionV relativeFrom="page">
                  <wp:posOffset>2228850</wp:posOffset>
                </wp:positionV>
                <wp:extent cx="4831200" cy="1782000"/>
                <wp:effectExtent l="0" t="0" r="7620" b="889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24"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8D9189E" id="TwoImageLeft" o:spid="_x0000_s1026" alt="&quot;&quot;" style="position:absolute;margin-left:0;margin-top:175.5pt;width:380.4pt;height:140.3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27" o:title="" recolor="t" rotate="t" type="frame"/>
                <v:path arrowok="t" o:connecttype="custom" o:connectlocs="0,0;4831200,0;3991199,1782000;0,1782000" o:connectangles="0,0,0,0"/>
                <w10:wrap type="topAndBottom" anchorx="page" anchory="page"/>
                <w10:anchorlock/>
              </v:shape>
            </w:pict>
          </mc:Fallback>
        </mc:AlternateContent>
      </w:r>
      <w:r w:rsidR="00D654E8" w:rsidRPr="00D654E8">
        <w:rPr>
          <w:noProof/>
        </w:rPr>
        <mc:AlternateContent>
          <mc:Choice Requires="wps">
            <w:drawing>
              <wp:anchor distT="0" distB="0" distL="114300" distR="114300" simplePos="0" relativeHeight="251658254" behindDoc="0" locked="1" layoutInCell="1" allowOverlap="1" wp14:anchorId="347D0402" wp14:editId="3B0F9BEA">
                <wp:simplePos x="0" y="0"/>
                <wp:positionH relativeFrom="page">
                  <wp:align>right</wp:align>
                </wp:positionH>
                <wp:positionV relativeFrom="page">
                  <wp:posOffset>2228850</wp:posOffset>
                </wp:positionV>
                <wp:extent cx="3571200" cy="1782000"/>
                <wp:effectExtent l="0" t="0" r="0" b="889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8"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2D9BF8" id="TwoImageRight" o:spid="_x0000_s1026" alt="&quot;&quot;" style="position:absolute;margin-left:230pt;margin-top:175.5pt;width:281.2pt;height:140.3pt;z-index:251658254;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9"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60DD3C05" wp14:editId="225467C1">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0" behindDoc="0" locked="1" layoutInCell="1" allowOverlap="1" wp14:anchorId="1B1D2C16" wp14:editId="4930FAB8">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770F3D8E" wp14:editId="1EB97330">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64339C"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8" behindDoc="0" locked="1" layoutInCell="1" allowOverlap="1" wp14:anchorId="4B84C2FE" wp14:editId="3F3959D9">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9" behindDoc="0" locked="1" layoutInCell="1" allowOverlap="1" wp14:anchorId="1638AFED" wp14:editId="17C1E5A0">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1" behindDoc="0" locked="1" layoutInCell="1" allowOverlap="1" wp14:anchorId="0492EC64" wp14:editId="138373D3">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4FF21AC" wp14:editId="3ABB89EB">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7" behindDoc="0" locked="1" layoutInCell="1" allowOverlap="1" wp14:anchorId="47A6CC52" wp14:editId="64F9385C">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6" behindDoc="1" locked="1" layoutInCell="1" allowOverlap="1" wp14:anchorId="47F401B4" wp14:editId="76F23FE3">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3" behindDoc="0" locked="1" layoutInCell="1" allowOverlap="1" wp14:anchorId="14879F01" wp14:editId="32024040">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D978955" id="RibbonElement2" o:spid="_x0000_s1026" alt="&quot;&quot;"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38E0DF46" wp14:editId="25E265A9">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726874F" id="RibbonElement3" o:spid="_x0000_s1026" alt="&quot;&quot;"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7962C714" wp14:editId="5D7C3D6E">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5E110E9" id="RibbonElement4Grp" o:spid="_x0000_s1026" alt="&quot;&quot;"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024D85D9" wp14:editId="731483FC">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7C15B50" id="RibbonElement1" o:spid="_x0000_s1026" alt="&quot;&quot;"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72" behindDoc="0" locked="1" layoutInCell="1" allowOverlap="1" wp14:anchorId="7518568D" wp14:editId="41BD67AB">
                <wp:simplePos x="0" y="0"/>
                <wp:positionH relativeFrom="page">
                  <wp:posOffset>0</wp:posOffset>
                </wp:positionH>
                <wp:positionV relativeFrom="page">
                  <wp:posOffset>9867481</wp:posOffset>
                </wp:positionV>
                <wp:extent cx="2275200" cy="828000"/>
                <wp:effectExtent l="0" t="0" r="11430" b="0"/>
                <wp:wrapNone/>
                <wp:docPr id="44"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 name="Cover_TextBoxWeb"/>
                        <wps:cNvSpPr txBox="1"/>
                        <wps:spPr>
                          <a:xfrm>
                            <a:off x="540005" y="145824"/>
                            <a:ext cx="1735200" cy="360000"/>
                          </a:xfrm>
                          <a:prstGeom prst="rect">
                            <a:avLst/>
                          </a:prstGeom>
                          <a:noFill/>
                          <a:ln w="6350">
                            <a:noFill/>
                          </a:ln>
                        </wps:spPr>
                        <wps:txbx>
                          <w:txbxContent>
                            <w:p w14:paraId="63A0D1E6" w14:textId="4394E9D7" w:rsidR="00254F12" w:rsidRPr="00484CC4" w:rsidRDefault="00000000" w:rsidP="00254F12">
                              <w:pPr>
                                <w:pStyle w:val="xWebCoverPage"/>
                              </w:pPr>
                              <w:hyperlink r:id="rId39"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518568D" id="Cover_Website" o:spid="_x0000_s1026" editas="canvas" alt="&quot;&quot;" style="position:absolute;margin-left:0;margin-top:776.95pt;width:179.15pt;height:65.2pt;z-index:25165827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KQ/FWV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63A0D1E6" w14:textId="4394E9D7" w:rsidR="00254F12" w:rsidRPr="00484CC4" w:rsidRDefault="00A46A01" w:rsidP="00254F12">
                        <w:pPr>
                          <w:pStyle w:val="xWebCoverPage"/>
                        </w:pPr>
                        <w:hyperlink r:id="rId40" w:history="1">
                          <w:r w:rsidR="00254F12" w:rsidRPr="00484CC4">
                            <w:t>deeca.vic.gov.au</w:t>
                          </w:r>
                        </w:hyperlink>
                      </w:p>
                    </w:txbxContent>
                  </v:textbox>
                </v:shape>
                <w10:wrap anchorx="page" anchory="page"/>
                <w10:anchorlock/>
              </v:group>
            </w:pict>
          </mc:Fallback>
        </mc:AlternateContent>
      </w:r>
    </w:p>
    <w:bookmarkEnd w:id="0"/>
    <w:p w14:paraId="5E742D2C" w14:textId="75376191" w:rsidR="00C337ED" w:rsidRPr="008C06B8" w:rsidRDefault="00F72474" w:rsidP="008C06B8">
      <w:pPr>
        <w:pStyle w:val="Heading2"/>
        <w:spacing w:before="0"/>
      </w:pPr>
      <w:r w:rsidRPr="00F72474">
        <w:t>Weed search and control information is used to prepare accurate spatial features.</w:t>
      </w:r>
    </w:p>
    <w:p w14:paraId="43BFE35E" w14:textId="77777777" w:rsidR="00F72474" w:rsidRDefault="00F72474" w:rsidP="00F72474">
      <w:pPr>
        <w:pStyle w:val="BodyText"/>
        <w:rPr>
          <w:b/>
        </w:rPr>
      </w:pPr>
      <w:r>
        <w:t>Weed control occurs at points, along lines or within areas. It is where weeds are searched for and treated where they are found. For reporting, weed control areas are represented by polygons (shapes)</w:t>
      </w:r>
      <w:r>
        <w:rPr>
          <w:b/>
        </w:rPr>
        <w:t xml:space="preserve"> so that the area treated or managed can be calculated.</w:t>
      </w:r>
    </w:p>
    <w:p w14:paraId="338255AE" w14:textId="77777777" w:rsidR="00F72474" w:rsidRDefault="00F72474" w:rsidP="00F72474">
      <w:pPr>
        <w:pStyle w:val="BodyText"/>
      </w:pPr>
      <w:r>
        <w:t>The information provided for reporting weed control comes from the weed assessments and treatment activities. The weeds identified during assessments or searches determine the treatment methods applied. The search area can be included as part of weed control where it results directly in weed treatment and ongoing management of the area.</w:t>
      </w:r>
    </w:p>
    <w:p w14:paraId="59F528FD" w14:textId="7FABB7BF" w:rsidR="00F72474" w:rsidRPr="001C4582" w:rsidRDefault="00F72474" w:rsidP="00F72474">
      <w:pPr>
        <w:pStyle w:val="BodyText"/>
      </w:pPr>
      <w:r w:rsidRPr="001C4582">
        <w:t xml:space="preserve">Also </w:t>
      </w:r>
      <w:r>
        <w:t>s</w:t>
      </w:r>
      <w:r w:rsidRPr="001C4582">
        <w:t xml:space="preserve">ee </w:t>
      </w:r>
      <w:hyperlink w:anchor="_When_to_record" w:history="1">
        <w:r w:rsidRPr="001C4582">
          <w:rPr>
            <w:rStyle w:val="Hyperlink"/>
          </w:rPr>
          <w:t>When to record weed assessment or weed search as an ‘Assessment’ and not ‘Weed control’</w:t>
        </w:r>
      </w:hyperlink>
      <w:r w:rsidRPr="001C4582">
        <w:t>.</w:t>
      </w:r>
    </w:p>
    <w:p w14:paraId="2D3258A3" w14:textId="5FA5D5EB" w:rsidR="00F72474" w:rsidRDefault="00F72474" w:rsidP="00F72474">
      <w:pPr>
        <w:pStyle w:val="BodyText"/>
      </w:pPr>
      <w:r>
        <w:t xml:space="preserve">This guide describes how to provide an accurate spatial representation of weed control for reporting. A range of scenarios are </w:t>
      </w:r>
      <w:r w:rsidR="00F93CBE">
        <w:t xml:space="preserve">described </w:t>
      </w:r>
      <w:r w:rsidR="001132D0">
        <w:t>to illustrate</w:t>
      </w:r>
      <w:r w:rsidR="00941455">
        <w:t xml:space="preserve"> how to spatially represent</w:t>
      </w:r>
      <w:r w:rsidR="00F93CBE">
        <w:t xml:space="preserve"> </w:t>
      </w:r>
      <w:r>
        <w:t xml:space="preserve">weed control </w:t>
      </w:r>
      <w:r w:rsidR="00941455">
        <w:t xml:space="preserve">that is undertaken </w:t>
      </w:r>
      <w:r>
        <w:t xml:space="preserve">at </w:t>
      </w:r>
      <w:r w:rsidRPr="0088078F">
        <w:t>points</w:t>
      </w:r>
      <w:r>
        <w:t xml:space="preserve">, along </w:t>
      </w:r>
      <w:r w:rsidRPr="00EF63EF">
        <w:t>lines</w:t>
      </w:r>
      <w:r>
        <w:t>, or within areas.</w:t>
      </w:r>
    </w:p>
    <w:p w14:paraId="7F7F402D" w14:textId="77777777" w:rsidR="00F72474" w:rsidRDefault="00F72474" w:rsidP="00F72474">
      <w:pPr>
        <w:pStyle w:val="BodyText"/>
        <w:rPr>
          <w:b/>
          <w:bCs/>
          <w:iCs/>
        </w:rPr>
      </w:pPr>
      <w:r w:rsidRPr="00533FEC">
        <w:t>Key data to link to the polygon for reporting are weed species controlled; area th</w:t>
      </w:r>
      <w:r>
        <w:t>e</w:t>
      </w:r>
      <w:r w:rsidRPr="00533FEC">
        <w:t xml:space="preserve"> weed covers (%);</w:t>
      </w:r>
      <w:r>
        <w:t xml:space="preserve"> weed </w:t>
      </w:r>
      <w:r w:rsidRPr="00533FEC">
        <w:t>arrangement; and control</w:t>
      </w:r>
      <w:r w:rsidRPr="001D05D8">
        <w:rPr>
          <w:b/>
          <w:bCs/>
          <w:iCs/>
        </w:rPr>
        <w:t xml:space="preserve"> </w:t>
      </w:r>
      <w:r w:rsidRPr="00533FEC">
        <w:t>method. Each control</w:t>
      </w:r>
      <w:r w:rsidRPr="001D05D8">
        <w:rPr>
          <w:b/>
          <w:bCs/>
          <w:iCs/>
        </w:rPr>
        <w:t xml:space="preserve"> </w:t>
      </w:r>
      <w:r w:rsidRPr="00533FEC">
        <w:t xml:space="preserve">method and main weed species combination should be reported separately. It is important to indicate for each weed control area </w:t>
      </w:r>
      <w:r>
        <w:t>whether</w:t>
      </w:r>
      <w:r w:rsidRPr="00533FEC">
        <w:t xml:space="preserve"> all weed species present are controlled, this is not always the case. See </w:t>
      </w:r>
      <w:hyperlink r:id="rId41" w:history="1">
        <w:r w:rsidRPr="00231133">
          <w:rPr>
            <w:rStyle w:val="Hyperlink"/>
            <w:color w:val="0563C1"/>
          </w:rPr>
          <w:t>Biodiversity 2037 Activity data requirements</w:t>
        </w:r>
      </w:hyperlink>
      <w:r w:rsidRPr="00231133">
        <w:rPr>
          <w:rStyle w:val="Hyperlink"/>
          <w:color w:val="0563C1"/>
        </w:rPr>
        <w:t xml:space="preserve"> (PDF, 337 kB)</w:t>
      </w:r>
    </w:p>
    <w:p w14:paraId="651DAD91" w14:textId="77777777" w:rsidR="00F72474" w:rsidRDefault="00F72474" w:rsidP="00F72474">
      <w:pPr>
        <w:pStyle w:val="BodyText"/>
      </w:pPr>
      <w:r w:rsidRPr="00315374">
        <w:t>Often weed management is a part of a project. The project area should not be reported as the weed control area unless the entire area is actively managed</w:t>
      </w:r>
      <w:r>
        <w:t>.</w:t>
      </w:r>
    </w:p>
    <w:p w14:paraId="3E988F88" w14:textId="77777777" w:rsidR="00F72474" w:rsidRDefault="00F72474" w:rsidP="00F72474">
      <w:pPr>
        <w:pStyle w:val="BodyText"/>
      </w:pPr>
      <w:r>
        <w:t xml:space="preserve">Weed control for biodiversity benefit has a range of approaches and is rarely a </w:t>
      </w:r>
      <w:r w:rsidRPr="00532AC9">
        <w:rPr>
          <w:i/>
          <w:iCs/>
        </w:rPr>
        <w:t>one-off</w:t>
      </w:r>
      <w:r>
        <w:t>. Approaches vary according to species present and stages of maturity. For example, mature woody weeds may be treated mechanically, while a different method may be used for immature weeds of the same species, and not necessarily in the same year.</w:t>
      </w:r>
    </w:p>
    <w:p w14:paraId="4EAF6977" w14:textId="77777777" w:rsidR="00F72474" w:rsidRDefault="00F72474" w:rsidP="00F72474">
      <w:pPr>
        <w:pStyle w:val="BodyText"/>
      </w:pPr>
      <w:r>
        <w:t xml:space="preserve">Over time accurate weed control reporting will illustrate main species of weeds controlled, reduction of weed cover (%) and arrangement. It is important to include when the control occurred, other weeds present, and whether they are treated or not. This information is reported alongside specific species management. </w:t>
      </w:r>
    </w:p>
    <w:p w14:paraId="3A6DE0F5" w14:textId="77777777" w:rsidR="00F72474" w:rsidRDefault="00F72474" w:rsidP="00F72474">
      <w:pPr>
        <w:pStyle w:val="BodyText"/>
      </w:pPr>
      <w:r>
        <w:t xml:space="preserve">Just as there are different approaches to controlling weeds there are different approaches to mapping their locations. This mapping contributes to the weed control record, assists with informing future control </w:t>
      </w:r>
      <w:proofErr w:type="gramStart"/>
      <w:r>
        <w:t>operations</w:t>
      </w:r>
      <w:proofErr w:type="gramEnd"/>
      <w:r>
        <w:t xml:space="preserve"> and informs success of control over time.</w:t>
      </w:r>
    </w:p>
    <w:p w14:paraId="712EF53B" w14:textId="2B4235E0" w:rsidR="009935E2" w:rsidRPr="009935E2" w:rsidRDefault="009935E2" w:rsidP="009935E2">
      <w:pPr>
        <w:pStyle w:val="Heading3"/>
        <w:rPr>
          <w:b/>
          <w:spacing w:val="-2"/>
          <w:sz w:val="32"/>
        </w:rPr>
      </w:pPr>
      <w:r w:rsidRPr="009935E2">
        <w:rPr>
          <w:b/>
          <w:spacing w:val="-2"/>
          <w:sz w:val="32"/>
        </w:rPr>
        <w:t>Point locations of weeds</w:t>
      </w:r>
    </w:p>
    <w:p w14:paraId="37A69D03" w14:textId="0048C54C" w:rsidR="009935E2" w:rsidRDefault="009935E2" w:rsidP="009935E2">
      <w:pPr>
        <w:pStyle w:val="BodyText"/>
      </w:pPr>
      <w:r w:rsidRPr="005159B8">
        <w:t>Point data of weed species’ locations from assessments or searches are recorded along with information about the weeds, for example, maturity, size, arrangement, and density of infestation.</w:t>
      </w:r>
      <w:r>
        <w:t xml:space="preserve"> This information is used operationally for planning and delivering </w:t>
      </w:r>
      <w:r>
        <w:rPr>
          <w:i/>
          <w:iCs/>
        </w:rPr>
        <w:t>like</w:t>
      </w:r>
      <w:r>
        <w:t xml:space="preserve"> treatments for weeds at other locations. </w:t>
      </w:r>
    </w:p>
    <w:p w14:paraId="02C5B341" w14:textId="102C4558" w:rsidR="009935E2" w:rsidRDefault="009935E2" w:rsidP="009935E2">
      <w:pPr>
        <w:pStyle w:val="BodyText"/>
      </w:pPr>
      <w:r>
        <w:t>Areas searched and that result in control are combined as the weed control area.</w:t>
      </w:r>
    </w:p>
    <w:p w14:paraId="2EC2A8C5" w14:textId="77777777" w:rsidR="00BE5702" w:rsidRDefault="00BE5702" w:rsidP="00C337ED">
      <w:pPr>
        <w:sectPr w:rsidR="00BE5702" w:rsidSect="00A60698">
          <w:headerReference w:type="default" r:id="rId42"/>
          <w:type w:val="continuous"/>
          <w:pgSz w:w="11907" w:h="16839" w:code="9"/>
          <w:pgMar w:top="1418" w:right="851" w:bottom="992" w:left="851" w:header="284" w:footer="284" w:gutter="0"/>
          <w:cols w:num="2" w:space="284"/>
          <w:docGrid w:linePitch="360"/>
        </w:sectPr>
      </w:pPr>
    </w:p>
    <w:p w14:paraId="51C832CC" w14:textId="77777777" w:rsidR="00291D98" w:rsidRPr="0031069D" w:rsidRDefault="00291D98" w:rsidP="00291D98">
      <w:pPr>
        <w:pStyle w:val="Heading3"/>
        <w:rPr>
          <w:sz w:val="22"/>
          <w:szCs w:val="22"/>
        </w:rPr>
      </w:pPr>
      <w:r w:rsidRPr="0031069D">
        <w:rPr>
          <w:sz w:val="22"/>
          <w:szCs w:val="22"/>
        </w:rPr>
        <w:lastRenderedPageBreak/>
        <w:t>Weed control polygons</w:t>
      </w:r>
    </w:p>
    <w:p w14:paraId="61E2FECF" w14:textId="77777777" w:rsidR="006A263C" w:rsidRDefault="006A263C" w:rsidP="006A263C">
      <w:pPr>
        <w:pStyle w:val="BodyText"/>
        <w:spacing w:before="0"/>
      </w:pPr>
      <w:r>
        <w:t xml:space="preserve">Polygons representing the weed search and control areas (or points) should be created. See example in Table 1. </w:t>
      </w:r>
      <w:r w:rsidRPr="00EF0AA3">
        <w:t>T</w:t>
      </w:r>
      <w:r w:rsidRPr="00F527E4">
        <w:t xml:space="preserve">he areas that are searched </w:t>
      </w:r>
      <w:r w:rsidRPr="00F527E4">
        <w:rPr>
          <w:i/>
        </w:rPr>
        <w:t xml:space="preserve">and </w:t>
      </w:r>
      <w:r w:rsidRPr="00F527E4">
        <w:t xml:space="preserve">treated are represented as weed control. </w:t>
      </w:r>
      <w:r w:rsidRPr="00433EEA">
        <w:t>Data linked to the mapp</w:t>
      </w:r>
      <w:r w:rsidRPr="00C6689B">
        <w:t>e</w:t>
      </w:r>
      <w:r w:rsidRPr="00F565A8">
        <w:t xml:space="preserve">d feature </w:t>
      </w:r>
      <w:r w:rsidRPr="00B55E4F">
        <w:t>must be provided</w:t>
      </w:r>
      <w:r w:rsidRPr="00CF6EF3">
        <w:t xml:space="preserve"> </w:t>
      </w:r>
      <w:r w:rsidRPr="005D7C2C">
        <w:t>–</w:t>
      </w:r>
      <w:r w:rsidRPr="00F5271C">
        <w:t xml:space="preserve"> </w:t>
      </w:r>
      <w:r w:rsidRPr="00865F7B">
        <w:t xml:space="preserve">see </w:t>
      </w:r>
      <w:hyperlink r:id="rId43" w:history="1">
        <w:r w:rsidRPr="00F527E4">
          <w:rPr>
            <w:rStyle w:val="Hyperlink"/>
            <w:color w:val="0563C1"/>
          </w:rPr>
          <w:t>Biodiversity 2037 Activity data requirements</w:t>
        </w:r>
      </w:hyperlink>
      <w:r w:rsidRPr="00F527E4">
        <w:rPr>
          <w:rStyle w:val="Hyperlink"/>
          <w:color w:val="0563C1"/>
        </w:rPr>
        <w:t xml:space="preserve"> (PDF, 337 kB)</w:t>
      </w:r>
      <w:r w:rsidRPr="00F527E4">
        <w:rPr>
          <w:color w:val="0563C1"/>
        </w:rPr>
        <w:t>.</w:t>
      </w:r>
    </w:p>
    <w:p w14:paraId="7DC13B7E" w14:textId="77777777" w:rsidR="00D463D0" w:rsidRPr="00FE71F5" w:rsidRDefault="00D463D0" w:rsidP="00D463D0">
      <w:pPr>
        <w:pStyle w:val="TableHeadingLeft"/>
        <w:spacing w:before="360"/>
        <w:rPr>
          <w:b w:val="0"/>
          <w:color w:val="auto"/>
          <w:sz w:val="18"/>
          <w:szCs w:val="18"/>
          <w:u w:val="single"/>
        </w:rPr>
      </w:pPr>
      <w:r w:rsidRPr="00D70C14">
        <w:rPr>
          <w:b w:val="0"/>
          <w:bCs/>
          <w:noProof/>
          <w:sz w:val="18"/>
          <w:szCs w:val="18"/>
          <w:lang w:eastAsia="en-US"/>
        </w:rPr>
        <mc:AlternateContent>
          <mc:Choice Requires="wpi">
            <w:drawing>
              <wp:anchor distT="0" distB="0" distL="114300" distR="114300" simplePos="0" relativeHeight="251658257" behindDoc="0" locked="0" layoutInCell="1" allowOverlap="1" wp14:anchorId="79143E64" wp14:editId="18AA78A5">
                <wp:simplePos x="0" y="0"/>
                <wp:positionH relativeFrom="column">
                  <wp:posOffset>2568155</wp:posOffset>
                </wp:positionH>
                <wp:positionV relativeFrom="paragraph">
                  <wp:posOffset>545515</wp:posOffset>
                </wp:positionV>
                <wp:extent cx="360" cy="360"/>
                <wp:effectExtent l="38100" t="38100" r="57150" b="57150"/>
                <wp:wrapNone/>
                <wp:docPr id="47" name="Ink 47"/>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5E1B868C" id="Ink 47" o:spid="_x0000_s1026" type="#_x0000_t75" style="position:absolute;margin-left:201.5pt;margin-top:42.25pt;width:1.45pt;height:1.4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">
                <v:imagedata r:id="rId45" o:title=""/>
              </v:shape>
            </w:pict>
          </mc:Fallback>
        </mc:AlternateContent>
      </w:r>
      <w:r w:rsidRPr="00D70C14">
        <w:rPr>
          <w:b w:val="0"/>
          <w:bCs/>
          <w:noProof/>
          <w:sz w:val="18"/>
          <w:szCs w:val="18"/>
          <w:lang w:eastAsia="en-US"/>
        </w:rPr>
        <mc:AlternateContent>
          <mc:Choice Requires="wpi">
            <w:drawing>
              <wp:anchor distT="0" distB="0" distL="114300" distR="114300" simplePos="0" relativeHeight="251658256" behindDoc="0" locked="0" layoutInCell="1" allowOverlap="1" wp14:anchorId="5EE2FE39" wp14:editId="453FB7F5">
                <wp:simplePos x="0" y="0"/>
                <wp:positionH relativeFrom="column">
                  <wp:posOffset>1653755</wp:posOffset>
                </wp:positionH>
                <wp:positionV relativeFrom="paragraph">
                  <wp:posOffset>11995</wp:posOffset>
                </wp:positionV>
                <wp:extent cx="360" cy="360"/>
                <wp:effectExtent l="38100" t="38100" r="57150" b="57150"/>
                <wp:wrapNone/>
                <wp:docPr id="48" name="Ink 48"/>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7A7109CD" id="Ink 48" o:spid="_x0000_s1026" type="#_x0000_t75" style="position:absolute;margin-left:129.5pt;margin-top:.25pt;width:1.45pt;height:1.4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&#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">
                <v:imagedata r:id="rId45" o:title=""/>
              </v:shape>
            </w:pict>
          </mc:Fallback>
        </mc:AlternateContent>
      </w:r>
      <w:r w:rsidRPr="00D70C14">
        <w:rPr>
          <w:rStyle w:val="Heading3Char"/>
          <w:bCs w:val="0"/>
          <w:color w:val="auto"/>
          <w:sz w:val="18"/>
          <w:szCs w:val="18"/>
        </w:rPr>
        <w:t>Table 1</w:t>
      </w:r>
      <w:r w:rsidRPr="00D70C14">
        <w:rPr>
          <w:b w:val="0"/>
          <w:bCs/>
          <w:color w:val="auto"/>
          <w:sz w:val="18"/>
          <w:szCs w:val="18"/>
        </w:rPr>
        <w:t>:</w:t>
      </w:r>
      <w:r w:rsidRPr="00F527E4">
        <w:rPr>
          <w:color w:val="auto"/>
        </w:rPr>
        <w:t xml:space="preserve"> </w:t>
      </w:r>
      <w:r w:rsidRPr="00FE71F5">
        <w:rPr>
          <w:b w:val="0"/>
          <w:bCs/>
          <w:color w:val="auto"/>
          <w:sz w:val="18"/>
          <w:szCs w:val="18"/>
        </w:rPr>
        <w:t>An example of field data for species records and operations, and summarised data for reporting.</w:t>
      </w:r>
      <w:r w:rsidRPr="00FE71F5">
        <w:rPr>
          <w:b w:val="0"/>
          <w:color w:val="auto"/>
          <w:sz w:val="18"/>
          <w:szCs w:val="18"/>
        </w:rPr>
        <w:t xml:space="preserve"> </w:t>
      </w:r>
    </w:p>
    <w:tbl>
      <w:tblPr>
        <w:tblStyle w:val="PullOutBoxTable"/>
        <w:tblW w:w="4954" w:type="pct"/>
        <w:jc w:val="center"/>
        <w:tblLook w:val="04A0" w:firstRow="1" w:lastRow="0" w:firstColumn="1" w:lastColumn="0" w:noHBand="0" w:noVBand="1"/>
      </w:tblPr>
      <w:tblGrid>
        <w:gridCol w:w="4958"/>
        <w:gridCol w:w="5143"/>
      </w:tblGrid>
      <w:tr w:rsidR="000461CB" w14:paraId="4132C57F" w14:textId="77777777" w:rsidTr="00FC45B2">
        <w:trPr>
          <w:trHeight w:val="486"/>
          <w:jc w:val="center"/>
        </w:trPr>
        <w:tc>
          <w:tcPr>
            <w:tcW w:w="5000" w:type="pct"/>
            <w:gridSpan w:val="2"/>
            <w:tcBorders>
              <w:top w:val="single" w:sz="4" w:space="0" w:color="201547" w:themeColor="text2"/>
              <w:bottom w:val="single" w:sz="4" w:space="0" w:color="201547" w:themeColor="text2"/>
            </w:tcBorders>
          </w:tcPr>
          <w:p w14:paraId="7DE12419" w14:textId="77777777" w:rsidR="000461CB" w:rsidRPr="00013AD4" w:rsidRDefault="000461CB" w:rsidP="00FC45B2">
            <w:pPr>
              <w:pStyle w:val="BodyText"/>
              <w:spacing w:after="0"/>
              <w:jc w:val="center"/>
            </w:pPr>
            <w:r w:rsidRPr="00145C89">
              <w:rPr>
                <w:noProof/>
              </w:rPr>
              <w:drawing>
                <wp:inline distT="0" distB="0" distL="0" distR="0" wp14:anchorId="46E7C01A" wp14:editId="43C17F36">
                  <wp:extent cx="5221583" cy="339554"/>
                  <wp:effectExtent l="0" t="0" r="0" b="3810"/>
                  <wp:docPr id="284" name="Picture 284" descr="A legend indicating symbols used in the examples below. The symbols are;&#10;blue dotted line sindicating survey lines&#10;yellow dots indicating species 1&#10;Dark green dots with a red centre indicating species 2&#10;black squares with a white centre indicating species 3&#10;grey dots indicating species 4&#10;a solid black line indicating weed control area&#10;a solid light grey line indicating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legend indicating symbols used in the examples below. The symbols are;&#10;blue dotted line sindicating survey lines&#10;yellow dots indicating species 1&#10;Dark green dots with a red centre indicating species 2&#10;black squares with a white centre indicating species 3&#10;grey dots indicating species 4&#10;a solid black line indicating weed control area&#10;a solid light grey line indicating project area"/>
                          <pic:cNvPicPr/>
                        </pic:nvPicPr>
                        <pic:blipFill>
                          <a:blip r:embed="rId47"/>
                          <a:stretch>
                            <a:fillRect/>
                          </a:stretch>
                        </pic:blipFill>
                        <pic:spPr>
                          <a:xfrm>
                            <a:off x="0" y="0"/>
                            <a:ext cx="5521952" cy="359087"/>
                          </a:xfrm>
                          <a:prstGeom prst="rect">
                            <a:avLst/>
                          </a:prstGeom>
                        </pic:spPr>
                      </pic:pic>
                    </a:graphicData>
                  </a:graphic>
                </wp:inline>
              </w:drawing>
            </w:r>
          </w:p>
        </w:tc>
      </w:tr>
      <w:tr w:rsidR="000461CB" w14:paraId="71D4289B" w14:textId="77777777" w:rsidTr="00FC45B2">
        <w:trPr>
          <w:trHeight w:val="157"/>
          <w:jc w:val="center"/>
        </w:trPr>
        <w:tc>
          <w:tcPr>
            <w:tcW w:w="2454" w:type="pct"/>
            <w:tcBorders>
              <w:top w:val="single" w:sz="4" w:space="0" w:color="201547" w:themeColor="text2"/>
              <w:bottom w:val="single" w:sz="4" w:space="0" w:color="201547" w:themeColor="text2"/>
              <w:right w:val="single" w:sz="4" w:space="0" w:color="CDDC29"/>
            </w:tcBorders>
          </w:tcPr>
          <w:p w14:paraId="53CF8110" w14:textId="77777777" w:rsidR="000461CB" w:rsidRPr="00F113A3" w:rsidRDefault="000461CB" w:rsidP="00FC45B2">
            <w:pPr>
              <w:pStyle w:val="BodyText"/>
              <w:spacing w:after="0"/>
              <w:rPr>
                <w:b/>
                <w:noProof/>
                <w:sz w:val="18"/>
                <w:szCs w:val="18"/>
              </w:rPr>
            </w:pPr>
            <w:r>
              <w:rPr>
                <w:b/>
                <w:noProof/>
                <w:sz w:val="18"/>
                <w:szCs w:val="18"/>
              </w:rPr>
              <w:t xml:space="preserve">Field </w:t>
            </w:r>
            <w:r w:rsidRPr="00F113A3">
              <w:rPr>
                <w:b/>
                <w:noProof/>
                <w:sz w:val="18"/>
                <w:szCs w:val="18"/>
              </w:rPr>
              <w:t xml:space="preserve">Data for </w:t>
            </w:r>
            <w:r>
              <w:rPr>
                <w:b/>
                <w:noProof/>
                <w:sz w:val="18"/>
                <w:szCs w:val="18"/>
              </w:rPr>
              <w:t xml:space="preserve">species records and </w:t>
            </w:r>
            <w:r w:rsidRPr="00F113A3">
              <w:rPr>
                <w:b/>
                <w:noProof/>
                <w:sz w:val="18"/>
                <w:szCs w:val="18"/>
              </w:rPr>
              <w:t>operations</w:t>
            </w:r>
          </w:p>
        </w:tc>
        <w:tc>
          <w:tcPr>
            <w:tcW w:w="2546" w:type="pct"/>
            <w:tcBorders>
              <w:top w:val="single" w:sz="4" w:space="0" w:color="201547" w:themeColor="text2"/>
              <w:left w:val="single" w:sz="4" w:space="0" w:color="CDDC29"/>
              <w:bottom w:val="single" w:sz="4" w:space="0" w:color="201547" w:themeColor="text2"/>
            </w:tcBorders>
          </w:tcPr>
          <w:p w14:paraId="5A971A2D" w14:textId="77777777" w:rsidR="000461CB" w:rsidRPr="00F113A3" w:rsidRDefault="000461CB" w:rsidP="00FC45B2">
            <w:pPr>
              <w:pStyle w:val="BodyText"/>
              <w:spacing w:after="0"/>
              <w:rPr>
                <w:b/>
                <w:noProof/>
                <w:sz w:val="18"/>
                <w:szCs w:val="18"/>
              </w:rPr>
            </w:pPr>
            <w:r>
              <w:rPr>
                <w:b/>
                <w:noProof/>
                <w:sz w:val="18"/>
                <w:szCs w:val="18"/>
              </w:rPr>
              <w:t>Summarised data for reporting</w:t>
            </w:r>
          </w:p>
        </w:tc>
      </w:tr>
      <w:tr w:rsidR="000461CB" w14:paraId="17DE20F0" w14:textId="77777777" w:rsidTr="00FC45B2">
        <w:trPr>
          <w:trHeight w:val="977"/>
          <w:jc w:val="center"/>
        </w:trPr>
        <w:tc>
          <w:tcPr>
            <w:tcW w:w="2454" w:type="pct"/>
            <w:tcBorders>
              <w:top w:val="single" w:sz="4" w:space="0" w:color="201547" w:themeColor="text2"/>
              <w:bottom w:val="single" w:sz="4" w:space="0" w:color="201547" w:themeColor="text2"/>
              <w:right w:val="single" w:sz="4" w:space="0" w:color="CDDC29"/>
            </w:tcBorders>
          </w:tcPr>
          <w:p w14:paraId="7326B09A" w14:textId="77777777" w:rsidR="000461CB" w:rsidRPr="00F113A3" w:rsidRDefault="000461CB" w:rsidP="00FC45B2">
            <w:pPr>
              <w:pStyle w:val="BodyText"/>
              <w:rPr>
                <w:noProof/>
                <w:sz w:val="18"/>
                <w:szCs w:val="18"/>
              </w:rPr>
            </w:pPr>
            <w:r w:rsidRPr="0057549D">
              <w:rPr>
                <w:sz w:val="18"/>
                <w:szCs w:val="18"/>
              </w:rPr>
              <w:t xml:space="preserve">The area is searched: Weed species </w:t>
            </w:r>
            <w:r>
              <w:rPr>
                <w:sz w:val="18"/>
                <w:szCs w:val="18"/>
              </w:rPr>
              <w:t xml:space="preserve">are </w:t>
            </w:r>
            <w:r w:rsidRPr="0057549D">
              <w:rPr>
                <w:sz w:val="18"/>
                <w:szCs w:val="18"/>
              </w:rPr>
              <w:t xml:space="preserve">identified at points and each species’ density and distribution recorded for </w:t>
            </w:r>
            <w:r>
              <w:rPr>
                <w:sz w:val="18"/>
                <w:szCs w:val="18"/>
              </w:rPr>
              <w:t xml:space="preserve">species records, </w:t>
            </w:r>
            <w:r w:rsidRPr="0057549D">
              <w:rPr>
                <w:sz w:val="18"/>
                <w:szCs w:val="18"/>
              </w:rPr>
              <w:t>operations</w:t>
            </w:r>
            <w:r>
              <w:rPr>
                <w:sz w:val="18"/>
                <w:szCs w:val="18"/>
              </w:rPr>
              <w:t>,</w:t>
            </w:r>
            <w:r w:rsidRPr="0057549D">
              <w:rPr>
                <w:sz w:val="18"/>
                <w:szCs w:val="18"/>
              </w:rPr>
              <w:t xml:space="preserve"> and summarised for reporting.</w:t>
            </w:r>
          </w:p>
        </w:tc>
        <w:tc>
          <w:tcPr>
            <w:tcW w:w="2546" w:type="pct"/>
            <w:tcBorders>
              <w:top w:val="single" w:sz="4" w:space="0" w:color="201547" w:themeColor="text2"/>
              <w:left w:val="single" w:sz="4" w:space="0" w:color="CDDC29"/>
              <w:bottom w:val="single" w:sz="4" w:space="0" w:color="201547" w:themeColor="text2"/>
            </w:tcBorders>
          </w:tcPr>
          <w:p w14:paraId="2E51EC2C" w14:textId="77777777" w:rsidR="000461CB" w:rsidRPr="00F113A3" w:rsidRDefault="000461CB" w:rsidP="00FC45B2">
            <w:pPr>
              <w:pStyle w:val="BodyText"/>
              <w:spacing w:after="0"/>
              <w:rPr>
                <w:sz w:val="18"/>
                <w:szCs w:val="18"/>
              </w:rPr>
            </w:pPr>
            <w:r w:rsidRPr="0094705A">
              <w:rPr>
                <w:bCs/>
                <w:noProof/>
                <w:sz w:val="18"/>
                <w:szCs w:val="18"/>
              </w:rPr>
              <w:t>The</w:t>
            </w:r>
            <w:r>
              <w:rPr>
                <w:bCs/>
                <w:noProof/>
                <w:sz w:val="18"/>
                <w:szCs w:val="18"/>
              </w:rPr>
              <w:t xml:space="preserve"> field data is summarised. </w:t>
            </w:r>
            <w:r w:rsidRPr="0057549D">
              <w:rPr>
                <w:bCs/>
                <w:noProof/>
                <w:sz w:val="18"/>
                <w:szCs w:val="18"/>
              </w:rPr>
              <w:t>Exact (point) locations of the weeds</w:t>
            </w:r>
            <w:r>
              <w:rPr>
                <w:bCs/>
                <w:noProof/>
                <w:sz w:val="18"/>
                <w:szCs w:val="18"/>
              </w:rPr>
              <w:t xml:space="preserve"> and weed control</w:t>
            </w:r>
            <w:r w:rsidRPr="0057549D">
              <w:rPr>
                <w:bCs/>
                <w:noProof/>
                <w:sz w:val="18"/>
                <w:szCs w:val="18"/>
              </w:rPr>
              <w:t xml:space="preserve"> is not reported. Polygon feature of weed control including searching is reported </w:t>
            </w:r>
            <w:r>
              <w:rPr>
                <w:bCs/>
                <w:noProof/>
                <w:sz w:val="18"/>
                <w:szCs w:val="18"/>
              </w:rPr>
              <w:t xml:space="preserve">including the </w:t>
            </w:r>
            <w:r w:rsidRPr="0057549D">
              <w:rPr>
                <w:bCs/>
                <w:noProof/>
                <w:sz w:val="18"/>
                <w:szCs w:val="18"/>
              </w:rPr>
              <w:t>total number of weed species observed and treated.</w:t>
            </w:r>
          </w:p>
        </w:tc>
      </w:tr>
      <w:tr w:rsidR="000461CB" w14:paraId="254B9DAF" w14:textId="77777777" w:rsidTr="00FC45B2">
        <w:trPr>
          <w:trHeight w:val="2790"/>
          <w:jc w:val="center"/>
        </w:trPr>
        <w:tc>
          <w:tcPr>
            <w:tcW w:w="2454" w:type="pct"/>
            <w:tcBorders>
              <w:top w:val="single" w:sz="4" w:space="0" w:color="201547" w:themeColor="text2"/>
              <w:bottom w:val="single" w:sz="4" w:space="0" w:color="201547" w:themeColor="text2"/>
              <w:right w:val="single" w:sz="4" w:space="0" w:color="201547" w:themeColor="text2"/>
            </w:tcBorders>
          </w:tcPr>
          <w:p w14:paraId="3FA25F92" w14:textId="3A5E9388" w:rsidR="000461CB" w:rsidRDefault="000461CB" w:rsidP="00FC45B2">
            <w:pPr>
              <w:pStyle w:val="BodyText"/>
              <w:rPr>
                <w:sz w:val="18"/>
                <w:szCs w:val="18"/>
              </w:rPr>
            </w:pPr>
            <w:r w:rsidRPr="00F113A3">
              <w:rPr>
                <w:sz w:val="18"/>
                <w:szCs w:val="18"/>
              </w:rPr>
              <w:t xml:space="preserve">Example year 1: </w:t>
            </w:r>
            <w:r>
              <w:rPr>
                <w:sz w:val="18"/>
                <w:szCs w:val="18"/>
              </w:rPr>
              <w:t>F</w:t>
            </w:r>
            <w:r w:rsidRPr="00F113A3">
              <w:rPr>
                <w:sz w:val="18"/>
                <w:szCs w:val="18"/>
              </w:rPr>
              <w:t>ield data collection</w:t>
            </w:r>
            <w:r>
              <w:rPr>
                <w:sz w:val="18"/>
                <w:szCs w:val="18"/>
              </w:rPr>
              <w:t xml:space="preserve"> including locations of weeds for species records and to support control operations</w:t>
            </w:r>
            <w:r w:rsidR="001802DC">
              <w:rPr>
                <w:sz w:val="18"/>
                <w:szCs w:val="18"/>
              </w:rPr>
              <w:t>.</w:t>
            </w:r>
          </w:p>
          <w:p w14:paraId="53392959" w14:textId="77777777" w:rsidR="000461CB" w:rsidRPr="00F113A3" w:rsidRDefault="000461CB" w:rsidP="00FC45B2">
            <w:pPr>
              <w:pStyle w:val="BodyText"/>
              <w:rPr>
                <w:sz w:val="18"/>
                <w:szCs w:val="18"/>
              </w:rPr>
            </w:pPr>
            <w:r w:rsidRPr="00F113A3">
              <w:rPr>
                <w:noProof/>
                <w:sz w:val="18"/>
                <w:szCs w:val="18"/>
              </w:rPr>
              <mc:AlternateContent>
                <mc:Choice Requires="wpg">
                  <w:drawing>
                    <wp:anchor distT="0" distB="0" distL="114300" distR="114300" simplePos="0" relativeHeight="251658260" behindDoc="0" locked="0" layoutInCell="1" allowOverlap="1" wp14:anchorId="713A0551" wp14:editId="017D0709">
                      <wp:simplePos x="0" y="0"/>
                      <wp:positionH relativeFrom="column">
                        <wp:posOffset>588848</wp:posOffset>
                      </wp:positionH>
                      <wp:positionV relativeFrom="paragraph">
                        <wp:posOffset>41326</wp:posOffset>
                      </wp:positionV>
                      <wp:extent cx="2029239" cy="1186401"/>
                      <wp:effectExtent l="38100" t="38100" r="9525" b="33020"/>
                      <wp:wrapNone/>
                      <wp:docPr id="268" name="Group 6"/>
                      <wp:cNvGraphicFramePr/>
                      <a:graphic xmlns:a="http://schemas.openxmlformats.org/drawingml/2006/main">
                        <a:graphicData uri="http://schemas.microsoft.com/office/word/2010/wordprocessingGroup">
                          <wpg:wgp>
                            <wpg:cNvGrpSpPr/>
                            <wpg:grpSpPr>
                              <a:xfrm>
                                <a:off x="0" y="0"/>
                                <a:ext cx="2029239" cy="1186401"/>
                                <a:chOff x="0" y="0"/>
                                <a:chExt cx="2537460" cy="1709420"/>
                              </a:xfrm>
                            </wpg:grpSpPr>
                            <pic:pic xmlns:pic="http://schemas.openxmlformats.org/drawingml/2006/picture">
                              <pic:nvPicPr>
                                <pic:cNvPr id="279" name="Picture 279"/>
                                <pic:cNvPicPr/>
                              </pic:nvPicPr>
                              <pic:blipFill>
                                <a:blip r:embed="rId48"/>
                                <a:stretch>
                                  <a:fillRect/>
                                </a:stretch>
                              </pic:blipFill>
                              <pic:spPr>
                                <a:xfrm>
                                  <a:off x="0" y="0"/>
                                  <a:ext cx="2537460" cy="1709420"/>
                                </a:xfrm>
                                <a:prstGeom prst="rect">
                                  <a:avLst/>
                                </a:prstGeom>
                              </pic:spPr>
                            </pic:pic>
                            <w14:contentPart bwMode="auto" r:id="rId49">
                              <w14:nvContentPartPr>
                                <w14:cNvPr id="305" name="Ink 305"/>
                                <w14:cNvContentPartPr/>
                              </w14:nvContentPartPr>
                              <w14:xfrm>
                                <a:off x="0" y="0"/>
                                <a:ext cx="1707515" cy="1667510"/>
                              </w14:xfrm>
                            </w14:contentPart>
                            <wps:wsp>
                              <wps:cNvPr id="306" name="Text Box 2"/>
                              <wps:cNvSpPr txBox="1">
                                <a:spLocks noChangeArrowheads="1"/>
                              </wps:cNvSpPr>
                              <wps:spPr bwMode="auto">
                                <a:xfrm>
                                  <a:off x="872557" y="155904"/>
                                  <a:ext cx="628963" cy="316114"/>
                                </a:xfrm>
                                <a:prstGeom prst="rect">
                                  <a:avLst/>
                                </a:prstGeom>
                                <a:solidFill>
                                  <a:srgbClr val="FFFFFF">
                                    <a:alpha val="0"/>
                                  </a:srgbClr>
                                </a:solidFill>
                                <a:ln w="9525">
                                  <a:noFill/>
                                  <a:miter lim="800000"/>
                                  <a:headEnd/>
                                  <a:tailEnd/>
                                </a:ln>
                              </wps:spPr>
                              <wps:txbx>
                                <w:txbxContent>
                                  <w:p w14:paraId="594A34C3" w14:textId="77777777" w:rsidR="000461CB" w:rsidRPr="003335B9" w:rsidRDefault="000461CB" w:rsidP="000461CB">
                                    <w:pPr>
                                      <w:spacing w:before="0" w:after="0" w:line="240" w:lineRule="exact"/>
                                      <w:rPr>
                                        <w:sz w:val="16"/>
                                        <w:szCs w:val="16"/>
                                      </w:rPr>
                                    </w:pPr>
                                    <w:r w:rsidRPr="00396EB9">
                                      <w:rPr>
                                        <w:rFonts w:ascii="Arial" w:hAnsi="Arial"/>
                                        <w:color w:val="363534"/>
                                        <w:kern w:val="24"/>
                                        <w:sz w:val="16"/>
                                        <w:szCs w:val="16"/>
                                      </w:rPr>
                                      <w:t>Site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3A0551" id="Group 6" o:spid="_x0000_s1029" style="position:absolute;margin-left:46.35pt;margin-top:3.25pt;width:159.8pt;height:93.4pt;z-index:251658260;mso-width-relative:margin;mso-height-relative:margin" coordsize="25374,17094"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">
                      <v:shape id="Picture 279" o:spid="_x0000_s1030" type="#_x0000_t75" style="position:absolute;width:25374;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">
                        <v:imagedata r:id="rId50" o:title=""/>
                      </v:shape>
                      <v:shape id="Ink 305" o:spid="_x0000_s1031" type="#_x0000_t75" style="position:absolute;left:-224;top:-259;width:17519;height:1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">
                        <v:imagedata r:id="rId51" o:title=""/>
                      </v:shape>
                      <v:shape id="_x0000_s1032" type="#_x0000_t202" style="position:absolute;left:8725;top:1559;width:6290;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" stroked="f">
                        <v:fill opacity="0"/>
                        <v:textbox>
                          <w:txbxContent>
                            <w:p w14:paraId="594A34C3" w14:textId="77777777" w:rsidR="000461CB" w:rsidRPr="003335B9" w:rsidRDefault="000461CB" w:rsidP="000461CB">
                              <w:pPr>
                                <w:spacing w:before="0" w:after="0" w:line="240" w:lineRule="exact"/>
                                <w:rPr>
                                  <w:sz w:val="16"/>
                                  <w:szCs w:val="16"/>
                                </w:rPr>
                              </w:pPr>
                              <w:r w:rsidRPr="00396EB9">
                                <w:rPr>
                                  <w:rFonts w:ascii="Arial" w:hAnsi="Arial"/>
                                  <w:color w:val="363534"/>
                                  <w:kern w:val="24"/>
                                  <w:sz w:val="16"/>
                                  <w:szCs w:val="16"/>
                                </w:rPr>
                                <w:t>Site 1</w:t>
                              </w:r>
                            </w:p>
                          </w:txbxContent>
                        </v:textbox>
                      </v:shape>
                    </v:group>
                  </w:pict>
                </mc:Fallback>
              </mc:AlternateContent>
            </w:r>
          </w:p>
          <w:p w14:paraId="52F415D8" w14:textId="77777777" w:rsidR="000461CB" w:rsidRPr="00F113A3" w:rsidRDefault="000461CB" w:rsidP="00FC45B2">
            <w:pPr>
              <w:pStyle w:val="BodyText"/>
              <w:spacing w:after="0"/>
              <w:jc w:val="center"/>
              <w:rPr>
                <w:sz w:val="18"/>
                <w:szCs w:val="18"/>
              </w:rPr>
            </w:pPr>
          </w:p>
          <w:p w14:paraId="78F6E97D" w14:textId="77777777" w:rsidR="000461CB" w:rsidRPr="00F113A3" w:rsidRDefault="000461CB" w:rsidP="00FC45B2">
            <w:pPr>
              <w:pStyle w:val="BodyText"/>
              <w:jc w:val="right"/>
              <w:rPr>
                <w:sz w:val="18"/>
                <w:szCs w:val="18"/>
              </w:rPr>
            </w:pPr>
          </w:p>
        </w:tc>
        <w:tc>
          <w:tcPr>
            <w:tcW w:w="2546" w:type="pct"/>
            <w:tcBorders>
              <w:top w:val="single" w:sz="4" w:space="0" w:color="201547" w:themeColor="text2"/>
              <w:left w:val="single" w:sz="4" w:space="0" w:color="201547" w:themeColor="text2"/>
              <w:bottom w:val="single" w:sz="4" w:space="0" w:color="201547" w:themeColor="text2"/>
            </w:tcBorders>
          </w:tcPr>
          <w:p w14:paraId="33686170" w14:textId="594E967B" w:rsidR="000461CB" w:rsidRPr="00F113A3" w:rsidRDefault="000461CB" w:rsidP="00FC45B2">
            <w:pPr>
              <w:pStyle w:val="BodyText"/>
              <w:rPr>
                <w:sz w:val="18"/>
                <w:szCs w:val="18"/>
              </w:rPr>
            </w:pPr>
            <w:r w:rsidRPr="00F113A3">
              <w:rPr>
                <w:sz w:val="18"/>
                <w:szCs w:val="18"/>
              </w:rPr>
              <w:t xml:space="preserve">Example year 1: </w:t>
            </w:r>
            <w:r>
              <w:rPr>
                <w:sz w:val="18"/>
                <w:szCs w:val="18"/>
              </w:rPr>
              <w:t>f</w:t>
            </w:r>
            <w:r w:rsidRPr="00F113A3">
              <w:rPr>
                <w:sz w:val="18"/>
                <w:szCs w:val="18"/>
              </w:rPr>
              <w:t xml:space="preserve">eature reported with </w:t>
            </w:r>
            <w:r>
              <w:rPr>
                <w:sz w:val="18"/>
                <w:szCs w:val="18"/>
              </w:rPr>
              <w:t>summarised</w:t>
            </w:r>
            <w:r w:rsidRPr="00F113A3">
              <w:rPr>
                <w:sz w:val="18"/>
                <w:szCs w:val="18"/>
              </w:rPr>
              <w:t xml:space="preserve"> data</w:t>
            </w:r>
            <w:r>
              <w:rPr>
                <w:sz w:val="18"/>
                <w:szCs w:val="18"/>
              </w:rPr>
              <w:t xml:space="preserve"> of weed control</w:t>
            </w:r>
            <w:r w:rsidR="001802DC">
              <w:rPr>
                <w:sz w:val="18"/>
                <w:szCs w:val="18"/>
              </w:rPr>
              <w:t>.</w:t>
            </w:r>
          </w:p>
          <w:p w14:paraId="466ED76F" w14:textId="77777777" w:rsidR="000461CB" w:rsidRPr="00F113A3" w:rsidRDefault="000461CB" w:rsidP="00FC45B2">
            <w:pPr>
              <w:pStyle w:val="BodyText"/>
              <w:rPr>
                <w:sz w:val="18"/>
                <w:szCs w:val="18"/>
              </w:rPr>
            </w:pPr>
            <w:r>
              <w:rPr>
                <w:noProof/>
                <w:sz w:val="18"/>
                <w:szCs w:val="18"/>
              </w:rPr>
              <mc:AlternateContent>
                <mc:Choice Requires="wpg">
                  <w:drawing>
                    <wp:anchor distT="0" distB="0" distL="114300" distR="114300" simplePos="0" relativeHeight="251658261" behindDoc="0" locked="0" layoutInCell="1" allowOverlap="1" wp14:anchorId="26446FD3" wp14:editId="2A82C0EE">
                      <wp:simplePos x="0" y="0"/>
                      <wp:positionH relativeFrom="column">
                        <wp:posOffset>617855</wp:posOffset>
                      </wp:positionH>
                      <wp:positionV relativeFrom="paragraph">
                        <wp:posOffset>11969</wp:posOffset>
                      </wp:positionV>
                      <wp:extent cx="2089703" cy="1225402"/>
                      <wp:effectExtent l="57150" t="57150" r="6350" b="51435"/>
                      <wp:wrapNone/>
                      <wp:docPr id="227" name="Group 227"/>
                      <wp:cNvGraphicFramePr/>
                      <a:graphic xmlns:a="http://schemas.openxmlformats.org/drawingml/2006/main">
                        <a:graphicData uri="http://schemas.microsoft.com/office/word/2010/wordprocessingGroup">
                          <wpg:wgp>
                            <wpg:cNvGrpSpPr/>
                            <wpg:grpSpPr>
                              <a:xfrm>
                                <a:off x="0" y="0"/>
                                <a:ext cx="2089703" cy="1225402"/>
                                <a:chOff x="228136" y="-77684"/>
                                <a:chExt cx="2306037" cy="1361981"/>
                              </a:xfrm>
                            </wpg:grpSpPr>
                            <pic:pic xmlns:pic="http://schemas.openxmlformats.org/drawingml/2006/picture">
                              <pic:nvPicPr>
                                <pic:cNvPr id="309" name="Picture 309"/>
                                <pic:cNvPicPr/>
                              </pic:nvPicPr>
                              <pic:blipFill>
                                <a:blip r:embed="rId52" cstate="print">
                                  <a:extLst>
                                    <a:ext uri="{28A0092B-C50C-407E-A947-70E740481C1C}">
                                      <a14:useLocalDpi xmlns:a14="http://schemas.microsoft.com/office/drawing/2010/main" val="0"/>
                                    </a:ext>
                                  </a:extLst>
                                </a:blip>
                                <a:stretch>
                                  <a:fillRect/>
                                </a:stretch>
                              </pic:blipFill>
                              <pic:spPr>
                                <a:xfrm>
                                  <a:off x="255158" y="-53013"/>
                                  <a:ext cx="2279015" cy="1337310"/>
                                </a:xfrm>
                                <a:prstGeom prst="rect">
                                  <a:avLst/>
                                </a:prstGeom>
                              </pic:spPr>
                            </pic:pic>
                            <wpg:grpSp>
                              <wpg:cNvPr id="226" name="Group 226"/>
                              <wpg:cNvGrpSpPr/>
                              <wpg:grpSpPr>
                                <a:xfrm>
                                  <a:off x="228136" y="-77684"/>
                                  <a:ext cx="1584916" cy="1350893"/>
                                  <a:chOff x="228136" y="-77684"/>
                                  <a:chExt cx="1584916" cy="1350893"/>
                                </a:xfrm>
                              </wpg:grpSpPr>
                              <w14:contentPart bwMode="auto" r:id="rId53">
                                <w14:nvContentPartPr>
                                  <w14:cNvPr id="310" name="Ink 310"/>
                                  <w14:cNvContentPartPr/>
                                </w14:nvContentPartPr>
                                <w14:xfrm>
                                  <a:off x="228136" y="-77684"/>
                                  <a:ext cx="1584916" cy="1350893"/>
                                </w14:xfrm>
                              </w14:contentPart>
                              <wps:wsp>
                                <wps:cNvPr id="311" name="Text Box 2"/>
                                <wps:cNvSpPr txBox="1">
                                  <a:spLocks noChangeArrowheads="1"/>
                                </wps:cNvSpPr>
                                <wps:spPr bwMode="auto">
                                  <a:xfrm>
                                    <a:off x="398416" y="86584"/>
                                    <a:ext cx="575205" cy="295135"/>
                                  </a:xfrm>
                                  <a:prstGeom prst="rect">
                                    <a:avLst/>
                                  </a:prstGeom>
                                  <a:solidFill>
                                    <a:srgbClr val="FFFFFF">
                                      <a:alpha val="0"/>
                                    </a:srgbClr>
                                  </a:solidFill>
                                  <a:ln w="9525">
                                    <a:noFill/>
                                    <a:miter lim="800000"/>
                                    <a:headEnd/>
                                    <a:tailEnd/>
                                  </a:ln>
                                </wps:spPr>
                                <wps:txbx>
                                  <w:txbxContent>
                                    <w:p w14:paraId="68CD96DA" w14:textId="77777777" w:rsidR="000461CB" w:rsidRPr="008E6EB6" w:rsidRDefault="000461CB" w:rsidP="008E6EB6">
                                      <w:pPr>
                                        <w:spacing w:before="0" w:after="0" w:line="240" w:lineRule="exact"/>
                                        <w:rPr>
                                          <w:sz w:val="16"/>
                                          <w:szCs w:val="16"/>
                                        </w:rPr>
                                      </w:pPr>
                                      <w:r>
                                        <w:rPr>
                                          <w:rFonts w:ascii="Arial" w:hAnsi="Arial"/>
                                          <w:color w:val="363534"/>
                                          <w:kern w:val="24"/>
                                          <w:sz w:val="16"/>
                                          <w:szCs w:val="16"/>
                                        </w:rPr>
                                        <w:t>Site 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446FD3" id="Group 227" o:spid="_x0000_s1033" style="position:absolute;margin-left:48.65pt;margin-top:.95pt;width:164.55pt;height:96.5pt;z-index:251658261;mso-width-relative:margin;mso-height-relative:margin" coordorigin="2281,-776" coordsize="23060,13619"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">
                      <v:shape id="Picture 309" o:spid="_x0000_s1034" type="#_x0000_t75" style="position:absolute;left:2551;top:-530;width:22790;height:1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">
                        <v:imagedata r:id="rId54" o:title=""/>
                      </v:shape>
                      <v:group id="Group 226" o:spid="_x0000_s1035" style="position:absolute;left:2281;top:-776;width:15849;height:13508" coordorigin="2281,-776" coordsize="15849,1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Ink 310" o:spid="_x0000_s1036" type="#_x0000_t75" style="position:absolute;left:2082;top:-976;width:16242;height:1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">
                          <v:imagedata r:id="rId55" o:title=""/>
                        </v:shape>
                        <v:shape id="_x0000_s1037" type="#_x0000_t202" style="position:absolute;left:3984;top:865;width:57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" stroked="f">
                          <v:fill opacity="0"/>
                          <v:textbox>
                            <w:txbxContent>
                              <w:p w14:paraId="68CD96DA" w14:textId="77777777" w:rsidR="000461CB" w:rsidRPr="008E6EB6" w:rsidRDefault="000461CB" w:rsidP="008E6EB6">
                                <w:pPr>
                                  <w:spacing w:before="0" w:after="0" w:line="240" w:lineRule="exact"/>
                                  <w:rPr>
                                    <w:sz w:val="16"/>
                                    <w:szCs w:val="16"/>
                                  </w:rPr>
                                </w:pPr>
                                <w:r>
                                  <w:rPr>
                                    <w:rFonts w:ascii="Arial" w:hAnsi="Arial"/>
                                    <w:color w:val="363534"/>
                                    <w:kern w:val="24"/>
                                    <w:sz w:val="16"/>
                                    <w:szCs w:val="16"/>
                                  </w:rPr>
                                  <w:t>Site 1</w:t>
                                </w:r>
                              </w:p>
                            </w:txbxContent>
                          </v:textbox>
                        </v:shape>
                      </v:group>
                    </v:group>
                  </w:pict>
                </mc:Fallback>
              </mc:AlternateContent>
            </w:r>
          </w:p>
        </w:tc>
      </w:tr>
      <w:tr w:rsidR="000461CB" w14:paraId="6AA68736" w14:textId="77777777" w:rsidTr="00FC45B2">
        <w:trPr>
          <w:trHeight w:val="2805"/>
          <w:jc w:val="center"/>
        </w:trPr>
        <w:tc>
          <w:tcPr>
            <w:tcW w:w="2454" w:type="pct"/>
            <w:tcBorders>
              <w:top w:val="single" w:sz="4" w:space="0" w:color="201547" w:themeColor="text2"/>
              <w:bottom w:val="single" w:sz="4" w:space="0" w:color="201547" w:themeColor="text2"/>
              <w:right w:val="single" w:sz="4" w:space="0" w:color="201547" w:themeColor="text2"/>
            </w:tcBorders>
          </w:tcPr>
          <w:p w14:paraId="60ED0CAD" w14:textId="64CE6621" w:rsidR="000461CB" w:rsidRPr="00F113A3" w:rsidRDefault="000461CB" w:rsidP="00FC45B2">
            <w:pPr>
              <w:pStyle w:val="BodyText"/>
              <w:rPr>
                <w:sz w:val="18"/>
                <w:szCs w:val="18"/>
              </w:rPr>
            </w:pPr>
            <w:r>
              <w:rPr>
                <w:noProof/>
                <w:sz w:val="18"/>
                <w:szCs w:val="18"/>
              </w:rPr>
              <mc:AlternateContent>
                <mc:Choice Requires="wpg">
                  <w:drawing>
                    <wp:anchor distT="0" distB="0" distL="114300" distR="114300" simplePos="0" relativeHeight="251658259" behindDoc="0" locked="0" layoutInCell="1" allowOverlap="1" wp14:anchorId="753024AD" wp14:editId="11EF5985">
                      <wp:simplePos x="0" y="0"/>
                      <wp:positionH relativeFrom="margin">
                        <wp:posOffset>508381</wp:posOffset>
                      </wp:positionH>
                      <wp:positionV relativeFrom="paragraph">
                        <wp:posOffset>468097</wp:posOffset>
                      </wp:positionV>
                      <wp:extent cx="2157123" cy="1250011"/>
                      <wp:effectExtent l="38100" t="57150" r="0" b="64770"/>
                      <wp:wrapNone/>
                      <wp:docPr id="228" name="Group 228"/>
                      <wp:cNvGraphicFramePr/>
                      <a:graphic xmlns:a="http://schemas.openxmlformats.org/drawingml/2006/main">
                        <a:graphicData uri="http://schemas.microsoft.com/office/word/2010/wordprocessingGroup">
                          <wpg:wgp>
                            <wpg:cNvGrpSpPr/>
                            <wpg:grpSpPr>
                              <a:xfrm>
                                <a:off x="0" y="0"/>
                                <a:ext cx="2157123" cy="1250011"/>
                                <a:chOff x="0" y="0"/>
                                <a:chExt cx="2298010" cy="1334439"/>
                              </a:xfrm>
                            </wpg:grpSpPr>
                            <pic:pic xmlns:pic="http://schemas.openxmlformats.org/drawingml/2006/picture">
                              <pic:nvPicPr>
                                <pic:cNvPr id="249" name="Picture 249"/>
                                <pic:cNvPicPr/>
                              </pic:nvPicPr>
                              <pic:blipFill>
                                <a:blip r:embed="rId56"/>
                                <a:stretch>
                                  <a:fillRect/>
                                </a:stretch>
                              </pic:blipFill>
                              <pic:spPr>
                                <a:xfrm>
                                  <a:off x="47570" y="14522"/>
                                  <a:ext cx="2250440" cy="1296035"/>
                                </a:xfrm>
                                <a:prstGeom prst="rect">
                                  <a:avLst/>
                                </a:prstGeom>
                              </pic:spPr>
                            </pic:pic>
                            <w14:contentPart bwMode="auto" r:id="rId57">
                              <w14:nvContentPartPr>
                                <w14:cNvPr id="250" name="Ink 250"/>
                                <w14:cNvContentPartPr/>
                              </w14:nvContentPartPr>
                              <w14:xfrm>
                                <a:off x="0" y="0"/>
                                <a:ext cx="1515745" cy="1334439"/>
                              </w14:xfrm>
                            </w14:contentPart>
                            <wps:wsp>
                              <wps:cNvPr id="251" name="Text Box 2"/>
                              <wps:cNvSpPr txBox="1">
                                <a:spLocks noChangeArrowheads="1"/>
                              </wps:cNvSpPr>
                              <wps:spPr bwMode="auto">
                                <a:xfrm>
                                  <a:off x="524635" y="837750"/>
                                  <a:ext cx="497872" cy="280441"/>
                                </a:xfrm>
                                <a:prstGeom prst="rect">
                                  <a:avLst/>
                                </a:prstGeom>
                                <a:solidFill>
                                  <a:srgbClr val="FFFFFF">
                                    <a:alpha val="0"/>
                                  </a:srgbClr>
                                </a:solidFill>
                                <a:ln w="9525">
                                  <a:noFill/>
                                  <a:miter lim="800000"/>
                                  <a:headEnd/>
                                  <a:tailEnd/>
                                </a:ln>
                              </wps:spPr>
                              <wps:txbx>
                                <w:txbxContent>
                                  <w:p w14:paraId="3D3B1FDB" w14:textId="77777777" w:rsidR="000461CB" w:rsidRPr="003335B9" w:rsidRDefault="000461CB" w:rsidP="005023A7">
                                    <w:pPr>
                                      <w:spacing w:before="0" w:after="0" w:line="240" w:lineRule="exact"/>
                                      <w:rPr>
                                        <w:sz w:val="16"/>
                                        <w:szCs w:val="16"/>
                                      </w:rPr>
                                    </w:pPr>
                                    <w:r>
                                      <w:rPr>
                                        <w:rFonts w:ascii="Arial" w:hAnsi="Arial"/>
                                        <w:color w:val="363534"/>
                                        <w:kern w:val="24"/>
                                        <w:sz w:val="16"/>
                                        <w:szCs w:val="16"/>
                                      </w:rPr>
                                      <w:t>Site 2</w:t>
                                    </w:r>
                                  </w:p>
                                </w:txbxContent>
                              </wps:txbx>
                              <wps:bodyPr rot="0" vert="horz" wrap="square" lIns="91440" tIns="45720" rIns="91440" bIns="45720" anchor="t" anchorCtr="0">
                                <a:noAutofit/>
                              </wps:bodyPr>
                            </wps:wsp>
                            <wps:wsp>
                              <wps:cNvPr id="252" name="Text Box 2"/>
                              <wps:cNvSpPr txBox="1">
                                <a:spLocks noChangeArrowheads="1"/>
                              </wps:cNvSpPr>
                              <wps:spPr bwMode="auto">
                                <a:xfrm>
                                  <a:off x="707518" y="117858"/>
                                  <a:ext cx="517617" cy="296197"/>
                                </a:xfrm>
                                <a:prstGeom prst="rect">
                                  <a:avLst/>
                                </a:prstGeom>
                                <a:solidFill>
                                  <a:srgbClr val="FFFFFF">
                                    <a:alpha val="0"/>
                                  </a:srgbClr>
                                </a:solidFill>
                                <a:ln w="9525">
                                  <a:noFill/>
                                  <a:miter lim="800000"/>
                                  <a:headEnd/>
                                  <a:tailEnd/>
                                </a:ln>
                              </wps:spPr>
                              <wps:txbx>
                                <w:txbxContent>
                                  <w:p w14:paraId="1CF06A64" w14:textId="77777777" w:rsidR="000461CB" w:rsidRPr="003335B9" w:rsidRDefault="000461CB" w:rsidP="005023A7">
                                    <w:pPr>
                                      <w:spacing w:before="0" w:after="0" w:line="240" w:lineRule="exact"/>
                                      <w:rPr>
                                        <w:sz w:val="16"/>
                                        <w:szCs w:val="16"/>
                                      </w:rPr>
                                    </w:pPr>
                                    <w:r>
                                      <w:rPr>
                                        <w:rFonts w:ascii="Arial" w:hAnsi="Arial"/>
                                        <w:color w:val="363534"/>
                                        <w:kern w:val="24"/>
                                        <w:sz w:val="16"/>
                                        <w:szCs w:val="16"/>
                                      </w:rPr>
                                      <w:t>Site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024AD" id="Group 228" o:spid="_x0000_s1038" style="position:absolute;margin-left:40.05pt;margin-top:36.85pt;width:169.85pt;height:98.45pt;z-index:251658259;mso-position-horizontal-relative:margin;mso-width-relative:margin;mso-height-relative:margin" coordsize="22980,13344"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">
                      <v:shape id="Picture 249" o:spid="_x0000_s1039" type="#_x0000_t75" style="position:absolute;left:475;top:145;width:22505;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">
                        <v:imagedata r:id="rId58" o:title=""/>
                      </v:shape>
                      <v:shape id="Ink 250" o:spid="_x0000_s1040" type="#_x0000_t75" style="position:absolute;left:-191;top:-191;width:15536;height:1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">
                        <v:imagedata r:id="rId59" o:title=""/>
                      </v:shape>
                      <v:shape id="_x0000_s1041" type="#_x0000_t202" style="position:absolute;left:5246;top:8377;width:4979;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" stroked="f">
                        <v:fill opacity="0"/>
                        <v:textbox>
                          <w:txbxContent>
                            <w:p w14:paraId="3D3B1FDB" w14:textId="77777777" w:rsidR="000461CB" w:rsidRPr="003335B9" w:rsidRDefault="000461CB" w:rsidP="005023A7">
                              <w:pPr>
                                <w:spacing w:before="0" w:after="0" w:line="240" w:lineRule="exact"/>
                                <w:rPr>
                                  <w:sz w:val="16"/>
                                  <w:szCs w:val="16"/>
                                </w:rPr>
                              </w:pPr>
                              <w:r>
                                <w:rPr>
                                  <w:rFonts w:ascii="Arial" w:hAnsi="Arial"/>
                                  <w:color w:val="363534"/>
                                  <w:kern w:val="24"/>
                                  <w:sz w:val="16"/>
                                  <w:szCs w:val="16"/>
                                </w:rPr>
                                <w:t>Site 2</w:t>
                              </w:r>
                            </w:p>
                          </w:txbxContent>
                        </v:textbox>
                      </v:shape>
                      <v:shape id="_x0000_s1042" type="#_x0000_t202" style="position:absolute;left:7075;top:1178;width:5176;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" stroked="f">
                        <v:fill opacity="0"/>
                        <v:textbox>
                          <w:txbxContent>
                            <w:p w14:paraId="1CF06A64" w14:textId="77777777" w:rsidR="000461CB" w:rsidRPr="003335B9" w:rsidRDefault="000461CB" w:rsidP="005023A7">
                              <w:pPr>
                                <w:spacing w:before="0" w:after="0" w:line="240" w:lineRule="exact"/>
                                <w:rPr>
                                  <w:sz w:val="16"/>
                                  <w:szCs w:val="16"/>
                                </w:rPr>
                              </w:pPr>
                              <w:r>
                                <w:rPr>
                                  <w:rFonts w:ascii="Arial" w:hAnsi="Arial"/>
                                  <w:color w:val="363534"/>
                                  <w:kern w:val="24"/>
                                  <w:sz w:val="16"/>
                                  <w:szCs w:val="16"/>
                                </w:rPr>
                                <w:t>Site 1</w:t>
                              </w:r>
                            </w:p>
                          </w:txbxContent>
                        </v:textbox>
                      </v:shape>
                      <w10:wrap anchorx="margin"/>
                    </v:group>
                  </w:pict>
                </mc:Fallback>
              </mc:AlternateContent>
            </w:r>
            <w:r w:rsidRPr="00F113A3">
              <w:rPr>
                <w:sz w:val="18"/>
                <w:szCs w:val="18"/>
              </w:rPr>
              <w:t xml:space="preserve">Example year 2: Site 1 is re-searched, and new area Site 2 searched. </w:t>
            </w:r>
          </w:p>
        </w:tc>
        <w:tc>
          <w:tcPr>
            <w:tcW w:w="2546" w:type="pct"/>
            <w:tcBorders>
              <w:top w:val="single" w:sz="4" w:space="0" w:color="201547" w:themeColor="text2"/>
              <w:left w:val="single" w:sz="4" w:space="0" w:color="201547" w:themeColor="text2"/>
              <w:bottom w:val="single" w:sz="4" w:space="0" w:color="201547" w:themeColor="text2"/>
            </w:tcBorders>
          </w:tcPr>
          <w:p w14:paraId="010C3B58" w14:textId="36EFD0DD" w:rsidR="000461CB" w:rsidRPr="00F113A3" w:rsidRDefault="000461CB" w:rsidP="00FC45B2">
            <w:pPr>
              <w:pStyle w:val="BodyText"/>
              <w:rPr>
                <w:sz w:val="18"/>
                <w:szCs w:val="18"/>
              </w:rPr>
            </w:pPr>
            <w:r w:rsidRPr="00F113A3">
              <w:rPr>
                <w:sz w:val="18"/>
                <w:szCs w:val="18"/>
              </w:rPr>
              <w:t>Example year 2</w:t>
            </w:r>
            <w:r>
              <w:rPr>
                <w:sz w:val="18"/>
                <w:szCs w:val="18"/>
              </w:rPr>
              <w:t>:</w:t>
            </w:r>
            <w:r w:rsidRPr="00F113A3">
              <w:rPr>
                <w:sz w:val="18"/>
                <w:szCs w:val="18"/>
              </w:rPr>
              <w:t xml:space="preserve"> </w:t>
            </w:r>
            <w:r>
              <w:rPr>
                <w:sz w:val="18"/>
                <w:szCs w:val="18"/>
              </w:rPr>
              <w:t>f</w:t>
            </w:r>
            <w:r w:rsidRPr="00F113A3">
              <w:rPr>
                <w:sz w:val="18"/>
                <w:szCs w:val="18"/>
              </w:rPr>
              <w:t>eature</w:t>
            </w:r>
            <w:r>
              <w:rPr>
                <w:sz w:val="18"/>
                <w:szCs w:val="18"/>
              </w:rPr>
              <w:t>s</w:t>
            </w:r>
            <w:r w:rsidRPr="00F113A3">
              <w:rPr>
                <w:sz w:val="18"/>
                <w:szCs w:val="18"/>
              </w:rPr>
              <w:t xml:space="preserve"> reported with </w:t>
            </w:r>
            <w:r>
              <w:rPr>
                <w:sz w:val="18"/>
                <w:szCs w:val="18"/>
              </w:rPr>
              <w:t>summarised</w:t>
            </w:r>
            <w:r w:rsidRPr="00F113A3">
              <w:rPr>
                <w:sz w:val="18"/>
                <w:szCs w:val="18"/>
              </w:rPr>
              <w:t xml:space="preserve"> data</w:t>
            </w:r>
            <w:r>
              <w:rPr>
                <w:sz w:val="18"/>
                <w:szCs w:val="18"/>
              </w:rPr>
              <w:t xml:space="preserve"> of weed control</w:t>
            </w:r>
            <w:r w:rsidR="001802DC">
              <w:rPr>
                <w:sz w:val="18"/>
                <w:szCs w:val="18"/>
              </w:rPr>
              <w:t>.</w:t>
            </w:r>
          </w:p>
          <w:p w14:paraId="4D4D4110" w14:textId="486589BB" w:rsidR="000461CB" w:rsidRPr="00F113A3" w:rsidRDefault="008E6EB6" w:rsidP="00FC45B2">
            <w:pPr>
              <w:pStyle w:val="BodyText"/>
              <w:rPr>
                <w:sz w:val="18"/>
                <w:szCs w:val="18"/>
              </w:rPr>
            </w:pPr>
            <w:r>
              <w:rPr>
                <w:noProof/>
                <w:sz w:val="18"/>
                <w:szCs w:val="18"/>
              </w:rPr>
              <mc:AlternateContent>
                <mc:Choice Requires="wps">
                  <w:drawing>
                    <wp:anchor distT="0" distB="0" distL="114300" distR="114300" simplePos="0" relativeHeight="251658263" behindDoc="0" locked="0" layoutInCell="1" allowOverlap="1" wp14:anchorId="333406D9" wp14:editId="7227D9B7">
                      <wp:simplePos x="0" y="0"/>
                      <wp:positionH relativeFrom="column">
                        <wp:posOffset>847877</wp:posOffset>
                      </wp:positionH>
                      <wp:positionV relativeFrom="paragraph">
                        <wp:posOffset>126975</wp:posOffset>
                      </wp:positionV>
                      <wp:extent cx="474041" cy="234086"/>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41" cy="234086"/>
                              </a:xfrm>
                              <a:prstGeom prst="rect">
                                <a:avLst/>
                              </a:prstGeom>
                              <a:solidFill>
                                <a:srgbClr val="FFFFFF">
                                  <a:alpha val="0"/>
                                </a:srgbClr>
                              </a:solidFill>
                              <a:ln w="9525">
                                <a:noFill/>
                                <a:miter lim="800000"/>
                                <a:headEnd/>
                                <a:tailEnd/>
                              </a:ln>
                            </wps:spPr>
                            <wps:txbx>
                              <w:txbxContent>
                                <w:p w14:paraId="6163ED87" w14:textId="77777777" w:rsidR="000461CB" w:rsidRPr="008E6EB6" w:rsidRDefault="000461CB" w:rsidP="008E6EB6">
                                  <w:pPr>
                                    <w:spacing w:before="0" w:after="0" w:line="240" w:lineRule="exact"/>
                                    <w:rPr>
                                      <w:sz w:val="16"/>
                                      <w:szCs w:val="16"/>
                                    </w:rPr>
                                  </w:pPr>
                                  <w:r>
                                    <w:rPr>
                                      <w:rFonts w:ascii="Arial" w:hAnsi="Arial"/>
                                      <w:color w:val="363534"/>
                                      <w:kern w:val="24"/>
                                      <w:sz w:val="16"/>
                                      <w:szCs w:val="16"/>
                                    </w:rPr>
                                    <w:t>Site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406D9" id="Text Box 2" o:spid="_x0000_s1043" type="#_x0000_t202" style="position:absolute;margin-left:66.75pt;margin-top:10pt;width:37.35pt;height:18.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" stroked="f">
                      <v:fill opacity="0"/>
                      <v:textbox>
                        <w:txbxContent>
                          <w:p w14:paraId="6163ED87" w14:textId="77777777" w:rsidR="000461CB" w:rsidRPr="008E6EB6" w:rsidRDefault="000461CB" w:rsidP="008E6EB6">
                            <w:pPr>
                              <w:spacing w:before="0" w:after="0" w:line="240" w:lineRule="exact"/>
                              <w:rPr>
                                <w:sz w:val="16"/>
                                <w:szCs w:val="16"/>
                              </w:rPr>
                            </w:pPr>
                            <w:r>
                              <w:rPr>
                                <w:rFonts w:ascii="Arial" w:hAnsi="Arial"/>
                                <w:color w:val="363534"/>
                                <w:kern w:val="24"/>
                                <w:sz w:val="16"/>
                                <w:szCs w:val="16"/>
                              </w:rPr>
                              <w:t>Site 1</w:t>
                            </w:r>
                          </w:p>
                        </w:txbxContent>
                      </v:textbox>
                    </v:shape>
                  </w:pict>
                </mc:Fallback>
              </mc:AlternateContent>
            </w:r>
            <w:r w:rsidR="000461CB">
              <w:rPr>
                <w:noProof/>
                <w:sz w:val="18"/>
                <w:szCs w:val="18"/>
              </w:rPr>
              <w:drawing>
                <wp:anchor distT="0" distB="0" distL="114300" distR="114300" simplePos="0" relativeHeight="251658262" behindDoc="0" locked="0" layoutInCell="1" allowOverlap="1" wp14:anchorId="29877879" wp14:editId="1A80A98D">
                  <wp:simplePos x="0" y="0"/>
                  <wp:positionH relativeFrom="column">
                    <wp:posOffset>659837</wp:posOffset>
                  </wp:positionH>
                  <wp:positionV relativeFrom="paragraph">
                    <wp:posOffset>71671</wp:posOffset>
                  </wp:positionV>
                  <wp:extent cx="2067339" cy="128016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67339" cy="1280160"/>
                          </a:xfrm>
                          <a:prstGeom prst="rect">
                            <a:avLst/>
                          </a:prstGeom>
                        </pic:spPr>
                      </pic:pic>
                    </a:graphicData>
                  </a:graphic>
                  <wp14:sizeRelH relativeFrom="margin">
                    <wp14:pctWidth>0</wp14:pctWidth>
                  </wp14:sizeRelH>
                  <wp14:sizeRelV relativeFrom="margin">
                    <wp14:pctHeight>0</wp14:pctHeight>
                  </wp14:sizeRelV>
                </wp:anchor>
              </w:drawing>
            </w:r>
          </w:p>
          <w:p w14:paraId="27C5CF18" w14:textId="5D30EF7B" w:rsidR="000461CB" w:rsidRPr="00F113A3" w:rsidRDefault="000D3895" w:rsidP="00FC45B2">
            <w:pPr>
              <w:pStyle w:val="BodyText"/>
              <w:jc w:val="right"/>
              <w:rPr>
                <w:sz w:val="18"/>
                <w:szCs w:val="18"/>
              </w:rPr>
            </w:pPr>
            <w:r>
              <w:rPr>
                <w:noProof/>
                <w:sz w:val="18"/>
                <w:szCs w:val="18"/>
              </w:rPr>
              <mc:AlternateContent>
                <mc:Choice Requires="wpi">
                  <w:drawing>
                    <wp:anchor distT="0" distB="0" distL="114300" distR="114300" simplePos="0" relativeHeight="251658265" behindDoc="0" locked="0" layoutInCell="1" allowOverlap="1" wp14:anchorId="43ABC20A" wp14:editId="6713E980">
                      <wp:simplePos x="0" y="0"/>
                      <wp:positionH relativeFrom="column">
                        <wp:posOffset>597789</wp:posOffset>
                      </wp:positionH>
                      <wp:positionV relativeFrom="paragraph">
                        <wp:posOffset>-145364</wp:posOffset>
                      </wp:positionV>
                      <wp:extent cx="1692910" cy="1278890"/>
                      <wp:effectExtent l="38100" t="57150" r="59690" b="73660"/>
                      <wp:wrapNone/>
                      <wp:docPr id="231" name="Ink 231"/>
                      <wp:cNvGraphicFramePr/>
                      <a:graphic xmlns:a="http://schemas.openxmlformats.org/drawingml/2006/main">
                        <a:graphicData uri="http://schemas.microsoft.com/office/word/2010/wordprocessingInk">
                          <w14:contentPart bwMode="auto" r:id="rId60">
                            <w14:nvContentPartPr>
                              <w14:cNvContentPartPr/>
                            </w14:nvContentPartPr>
                            <w14:xfrm>
                              <a:off x="0" y="0"/>
                              <a:ext cx="1692910" cy="1278890"/>
                            </w14:xfrm>
                          </w14:contentPart>
                        </a:graphicData>
                      </a:graphic>
                      <wp14:sizeRelH relativeFrom="margin">
                        <wp14:pctWidth>0</wp14:pctWidth>
                      </wp14:sizeRelH>
                      <wp14:sizeRelV relativeFrom="margin">
                        <wp14:pctHeight>0</wp14:pctHeight>
                      </wp14:sizeRelV>
                    </wp:anchor>
                  </w:drawing>
                </mc:Choice>
                <mc:Fallback>
                  <w:pict>
                    <v:shape w14:anchorId="3FB59C1D" id="Ink 231" o:spid="_x0000_s1026" type="#_x0000_t75" style="position:absolute;margin-left:45.65pt;margin-top:-12.85pt;width:136.1pt;height:10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">
                      <v:imagedata r:id="rId61" o:title=""/>
                    </v:shape>
                  </w:pict>
                </mc:Fallback>
              </mc:AlternateContent>
            </w:r>
            <w:r w:rsidR="000461CB">
              <w:rPr>
                <w:noProof/>
                <w:sz w:val="18"/>
                <w:szCs w:val="18"/>
              </w:rPr>
              <mc:AlternateContent>
                <mc:Choice Requires="wps">
                  <w:drawing>
                    <wp:anchor distT="0" distB="0" distL="114300" distR="114300" simplePos="0" relativeHeight="251658264" behindDoc="0" locked="0" layoutInCell="1" allowOverlap="1" wp14:anchorId="48D48296" wp14:editId="2CC9E558">
                      <wp:simplePos x="0" y="0"/>
                      <wp:positionH relativeFrom="column">
                        <wp:posOffset>852585</wp:posOffset>
                      </wp:positionH>
                      <wp:positionV relativeFrom="paragraph">
                        <wp:posOffset>630748</wp:posOffset>
                      </wp:positionV>
                      <wp:extent cx="466752" cy="23749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52" cy="237490"/>
                              </a:xfrm>
                              <a:prstGeom prst="rect">
                                <a:avLst/>
                              </a:prstGeom>
                              <a:solidFill>
                                <a:srgbClr val="FFFFFF">
                                  <a:alpha val="0"/>
                                </a:srgbClr>
                              </a:solidFill>
                              <a:ln w="9525">
                                <a:noFill/>
                                <a:miter lim="800000"/>
                                <a:headEnd/>
                                <a:tailEnd/>
                              </a:ln>
                            </wps:spPr>
                            <wps:txbx>
                              <w:txbxContent>
                                <w:p w14:paraId="705F5FD9" w14:textId="77777777" w:rsidR="000461CB" w:rsidRPr="008E6EB6" w:rsidRDefault="000461CB" w:rsidP="008E6EB6">
                                  <w:pPr>
                                    <w:spacing w:before="0" w:line="240" w:lineRule="exact"/>
                                    <w:jc w:val="both"/>
                                    <w:rPr>
                                      <w:sz w:val="16"/>
                                      <w:szCs w:val="16"/>
                                    </w:rPr>
                                  </w:pPr>
                                  <w:r>
                                    <w:rPr>
                                      <w:rFonts w:ascii="Arial" w:hAnsi="Arial"/>
                                      <w:color w:val="363534"/>
                                      <w:kern w:val="24"/>
                                      <w:sz w:val="16"/>
                                      <w:szCs w:val="16"/>
                                    </w:rPr>
                                    <w:t>Site 2</w:t>
                                  </w:r>
                                </w:p>
                              </w:txbxContent>
                            </wps:txbx>
                            <wps:bodyPr rot="0" vert="horz" wrap="square" lIns="91440" tIns="45720" rIns="91440" bIns="45720" anchor="t" anchorCtr="0">
                              <a:noAutofit/>
                            </wps:bodyPr>
                          </wps:wsp>
                        </a:graphicData>
                      </a:graphic>
                    </wp:anchor>
                  </w:drawing>
                </mc:Choice>
                <mc:Fallback>
                  <w:pict>
                    <v:shape w14:anchorId="48D48296" id="_x0000_s1044" type="#_x0000_t202" style="position:absolute;left:0;text-align:left;margin-left:67.15pt;margin-top:49.65pt;width:36.75pt;height:18.7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" stroked="f">
                      <v:fill opacity="0"/>
                      <v:textbox>
                        <w:txbxContent>
                          <w:p w14:paraId="705F5FD9" w14:textId="77777777" w:rsidR="000461CB" w:rsidRPr="008E6EB6" w:rsidRDefault="000461CB" w:rsidP="008E6EB6">
                            <w:pPr>
                              <w:spacing w:before="0" w:line="240" w:lineRule="exact"/>
                              <w:jc w:val="both"/>
                              <w:rPr>
                                <w:sz w:val="16"/>
                                <w:szCs w:val="16"/>
                              </w:rPr>
                            </w:pPr>
                            <w:r>
                              <w:rPr>
                                <w:rFonts w:ascii="Arial" w:hAnsi="Arial"/>
                                <w:color w:val="363534"/>
                                <w:kern w:val="24"/>
                                <w:sz w:val="16"/>
                                <w:szCs w:val="16"/>
                              </w:rPr>
                              <w:t>Site 2</w:t>
                            </w:r>
                          </w:p>
                        </w:txbxContent>
                      </v:textbox>
                    </v:shape>
                  </w:pict>
                </mc:Fallback>
              </mc:AlternateContent>
            </w:r>
          </w:p>
        </w:tc>
      </w:tr>
      <w:tr w:rsidR="000461CB" w14:paraId="60DAD9F0" w14:textId="77777777" w:rsidTr="00FC45B2">
        <w:trPr>
          <w:trHeight w:val="21"/>
          <w:jc w:val="center"/>
        </w:trPr>
        <w:tc>
          <w:tcPr>
            <w:tcW w:w="2454" w:type="pct"/>
            <w:tcBorders>
              <w:top w:val="single" w:sz="4" w:space="0" w:color="201547" w:themeColor="text2"/>
              <w:bottom w:val="single" w:sz="4" w:space="0" w:color="201547" w:themeColor="text2"/>
              <w:right w:val="single" w:sz="4" w:space="0" w:color="201547" w:themeColor="text2"/>
            </w:tcBorders>
          </w:tcPr>
          <w:p w14:paraId="119E0500" w14:textId="77777777" w:rsidR="000461CB" w:rsidRPr="00F113A3" w:rsidRDefault="000461CB" w:rsidP="00FC45B2">
            <w:pPr>
              <w:pStyle w:val="BodyText"/>
              <w:rPr>
                <w:sz w:val="18"/>
                <w:szCs w:val="18"/>
              </w:rPr>
            </w:pPr>
            <w:r>
              <w:rPr>
                <w:sz w:val="18"/>
                <w:szCs w:val="18"/>
              </w:rPr>
              <w:t xml:space="preserve">Example year 3: </w:t>
            </w:r>
            <w:r w:rsidRPr="00F113A3">
              <w:rPr>
                <w:sz w:val="18"/>
                <w:szCs w:val="18"/>
              </w:rPr>
              <w:t xml:space="preserve">Sites 1 and 2 are re-searched and an additional area Site 3 searched. </w:t>
            </w:r>
          </w:p>
          <w:p w14:paraId="7632976E" w14:textId="327BF277" w:rsidR="000461CB" w:rsidRPr="00F113A3" w:rsidRDefault="000461CB" w:rsidP="00FC45B2">
            <w:pPr>
              <w:pStyle w:val="BodyText"/>
              <w:rPr>
                <w:sz w:val="18"/>
                <w:szCs w:val="18"/>
              </w:rPr>
            </w:pPr>
            <w:r>
              <w:rPr>
                <w:noProof/>
                <w:sz w:val="18"/>
                <w:szCs w:val="18"/>
              </w:rPr>
              <mc:AlternateContent>
                <mc:Choice Requires="wpg">
                  <w:drawing>
                    <wp:anchor distT="0" distB="0" distL="114300" distR="114300" simplePos="0" relativeHeight="251658273" behindDoc="0" locked="0" layoutInCell="1" allowOverlap="1" wp14:anchorId="3BA3FD08" wp14:editId="25A23F9E">
                      <wp:simplePos x="0" y="0"/>
                      <wp:positionH relativeFrom="column">
                        <wp:posOffset>512801</wp:posOffset>
                      </wp:positionH>
                      <wp:positionV relativeFrom="paragraph">
                        <wp:posOffset>14275</wp:posOffset>
                      </wp:positionV>
                      <wp:extent cx="2169215" cy="1380022"/>
                      <wp:effectExtent l="57150" t="57150" r="2540" b="48895"/>
                      <wp:wrapNone/>
                      <wp:docPr id="232" name="Group 232"/>
                      <wp:cNvGraphicFramePr/>
                      <a:graphic xmlns:a="http://schemas.openxmlformats.org/drawingml/2006/main">
                        <a:graphicData uri="http://schemas.microsoft.com/office/word/2010/wordprocessingGroup">
                          <wpg:wgp>
                            <wpg:cNvGrpSpPr/>
                            <wpg:grpSpPr>
                              <a:xfrm>
                                <a:off x="0" y="0"/>
                                <a:ext cx="2169215" cy="1380022"/>
                                <a:chOff x="0" y="0"/>
                                <a:chExt cx="2490994" cy="1527313"/>
                              </a:xfrm>
                            </wpg:grpSpPr>
                            <wpg:grpSp>
                              <wpg:cNvPr id="225" name="Group 225"/>
                              <wpg:cNvGrpSpPr/>
                              <wpg:grpSpPr>
                                <a:xfrm>
                                  <a:off x="62119" y="22363"/>
                                  <a:ext cx="2428875" cy="1504950"/>
                                  <a:chOff x="9725" y="22729"/>
                                  <a:chExt cx="2470150" cy="1477339"/>
                                </a:xfrm>
                              </wpg:grpSpPr>
                              <pic:pic xmlns:pic="http://schemas.openxmlformats.org/drawingml/2006/picture">
                                <pic:nvPicPr>
                                  <pic:cNvPr id="234" name="Picture 234"/>
                                  <pic:cNvPicPr/>
                                </pic:nvPicPr>
                                <pic:blipFill>
                                  <a:blip r:embed="rId62"/>
                                  <a:stretch>
                                    <a:fillRect/>
                                  </a:stretch>
                                </pic:blipFill>
                                <pic:spPr>
                                  <a:xfrm>
                                    <a:off x="9725" y="22729"/>
                                    <a:ext cx="2470150" cy="1477339"/>
                                  </a:xfrm>
                                  <a:prstGeom prst="rect">
                                    <a:avLst/>
                                  </a:prstGeom>
                                </pic:spPr>
                              </pic:pic>
                              <wps:wsp>
                                <wps:cNvPr id="238" name="Text Box 288"/>
                                <wps:cNvSpPr txBox="1">
                                  <a:spLocks noChangeArrowheads="1"/>
                                </wps:cNvSpPr>
                                <wps:spPr bwMode="auto">
                                  <a:xfrm>
                                    <a:off x="1438237" y="800004"/>
                                    <a:ext cx="577340" cy="263520"/>
                                  </a:xfrm>
                                  <a:prstGeom prst="rect">
                                    <a:avLst/>
                                  </a:prstGeom>
                                  <a:solidFill>
                                    <a:srgbClr val="FFFFFF">
                                      <a:alpha val="0"/>
                                    </a:srgbClr>
                                  </a:solidFill>
                                  <a:ln w="9525">
                                    <a:noFill/>
                                    <a:miter lim="800000"/>
                                    <a:headEnd/>
                                    <a:tailEnd/>
                                  </a:ln>
                                </wps:spPr>
                                <wps:txbx>
                                  <w:txbxContent>
                                    <w:p w14:paraId="3EEA4F28" w14:textId="77777777" w:rsidR="000461CB" w:rsidRPr="003335B9" w:rsidRDefault="000461CB" w:rsidP="0017668D">
                                      <w:pPr>
                                        <w:spacing w:before="0" w:after="0" w:line="240" w:lineRule="exact"/>
                                        <w:rPr>
                                          <w:sz w:val="16"/>
                                          <w:szCs w:val="16"/>
                                        </w:rPr>
                                      </w:pPr>
                                      <w:r>
                                        <w:rPr>
                                          <w:rFonts w:ascii="Arial" w:hAnsi="Arial"/>
                                          <w:color w:val="363534"/>
                                          <w:kern w:val="24"/>
                                          <w:sz w:val="16"/>
                                          <w:szCs w:val="16"/>
                                        </w:rPr>
                                        <w:t>Site 3</w:t>
                                      </w:r>
                                    </w:p>
                                  </w:txbxContent>
                                </wps:txbx>
                                <wps:bodyPr rot="0" vert="horz" wrap="square" lIns="91440" tIns="45720" rIns="91440" bIns="45720" anchor="t" anchorCtr="0">
                                  <a:noAutofit/>
                                </wps:bodyPr>
                              </wps:wsp>
                            </wpg:grpSp>
                            <wpg:grpSp>
                              <wpg:cNvPr id="224" name="Group 224"/>
                              <wpg:cNvGrpSpPr/>
                              <wpg:grpSpPr>
                                <a:xfrm>
                                  <a:off x="0" y="0"/>
                                  <a:ext cx="1666875" cy="1508760"/>
                                  <a:chOff x="0" y="0"/>
                                  <a:chExt cx="1668804" cy="1607748"/>
                                </a:xfrm>
                              </wpg:grpSpPr>
                              <wps:wsp>
                                <wps:cNvPr id="236" name="Text Box 283"/>
                                <wps:cNvSpPr txBox="1">
                                  <a:spLocks noChangeArrowheads="1"/>
                                </wps:cNvSpPr>
                                <wps:spPr bwMode="auto">
                                  <a:xfrm>
                                    <a:off x="914354" y="295205"/>
                                    <a:ext cx="554082" cy="310311"/>
                                  </a:xfrm>
                                  <a:prstGeom prst="rect">
                                    <a:avLst/>
                                  </a:prstGeom>
                                  <a:solidFill>
                                    <a:srgbClr val="FFFFFF">
                                      <a:alpha val="0"/>
                                    </a:srgbClr>
                                  </a:solidFill>
                                  <a:ln w="9525">
                                    <a:noFill/>
                                    <a:miter lim="800000"/>
                                    <a:headEnd/>
                                    <a:tailEnd/>
                                  </a:ln>
                                </wps:spPr>
                                <wps:txbx>
                                  <w:txbxContent>
                                    <w:p w14:paraId="0E5D438F" w14:textId="77777777" w:rsidR="000461CB" w:rsidRPr="003335B9" w:rsidRDefault="000461CB" w:rsidP="0017668D">
                                      <w:pPr>
                                        <w:spacing w:before="0" w:after="0" w:line="240" w:lineRule="exact"/>
                                        <w:rPr>
                                          <w:sz w:val="16"/>
                                          <w:szCs w:val="16"/>
                                        </w:rPr>
                                      </w:pPr>
                                      <w:r>
                                        <w:rPr>
                                          <w:rFonts w:ascii="Arial" w:hAnsi="Arial"/>
                                          <w:color w:val="363534"/>
                                          <w:kern w:val="24"/>
                                          <w:sz w:val="16"/>
                                          <w:szCs w:val="16"/>
                                        </w:rPr>
                                        <w:t>Site 1</w:t>
                                      </w:r>
                                    </w:p>
                                  </w:txbxContent>
                                </wps:txbx>
                                <wps:bodyPr rot="0" vert="horz" wrap="square" lIns="91440" tIns="45720" rIns="91440" bIns="45720" anchor="t" anchorCtr="0">
                                  <a:noAutofit/>
                                </wps:bodyPr>
                              </wps:wsp>
                              <wpg:grpSp>
                                <wpg:cNvPr id="35" name="Group 31"/>
                                <wpg:cNvGrpSpPr/>
                                <wpg:grpSpPr>
                                  <a:xfrm>
                                    <a:off x="0" y="0"/>
                                    <a:ext cx="1668804" cy="1607748"/>
                                    <a:chOff x="0" y="0"/>
                                    <a:chExt cx="1668804" cy="1607748"/>
                                  </a:xfrm>
                                </wpg:grpSpPr>
                                <w14:contentPart bwMode="auto" r:id="rId63">
                                  <w14:nvContentPartPr>
                                    <w14:cNvPr id="235" name="Ink 235"/>
                                    <w14:cNvContentPartPr/>
                                  </w14:nvContentPartPr>
                                  <w14:xfrm>
                                    <a:off x="0" y="0"/>
                                    <a:ext cx="1668804" cy="1607748"/>
                                  </w14:xfrm>
                                </w14:contentPart>
                                <wps:wsp>
                                  <wps:cNvPr id="237" name="Text Box 2"/>
                                  <wps:cNvSpPr txBox="1">
                                    <a:spLocks noChangeArrowheads="1"/>
                                  </wps:cNvSpPr>
                                  <wps:spPr bwMode="auto">
                                    <a:xfrm>
                                      <a:off x="176807" y="1052892"/>
                                      <a:ext cx="581660" cy="342871"/>
                                    </a:xfrm>
                                    <a:prstGeom prst="rect">
                                      <a:avLst/>
                                    </a:prstGeom>
                                    <a:solidFill>
                                      <a:srgbClr val="FFFFFF">
                                        <a:alpha val="0"/>
                                      </a:srgbClr>
                                    </a:solidFill>
                                    <a:ln w="9525">
                                      <a:noFill/>
                                      <a:miter lim="800000"/>
                                      <a:headEnd/>
                                      <a:tailEnd/>
                                    </a:ln>
                                  </wps:spPr>
                                  <wps:txbx>
                                    <w:txbxContent>
                                      <w:p w14:paraId="2963F961" w14:textId="77777777" w:rsidR="000461CB" w:rsidRPr="003335B9" w:rsidRDefault="000461CB" w:rsidP="0017668D">
                                        <w:pPr>
                                          <w:spacing w:before="0" w:after="0" w:line="240" w:lineRule="exact"/>
                                          <w:rPr>
                                            <w:sz w:val="16"/>
                                            <w:szCs w:val="16"/>
                                          </w:rPr>
                                        </w:pPr>
                                        <w:r>
                                          <w:rPr>
                                            <w:rFonts w:ascii="Arial" w:hAnsi="Arial"/>
                                            <w:color w:val="363534"/>
                                            <w:kern w:val="24"/>
                                            <w:sz w:val="16"/>
                                            <w:szCs w:val="16"/>
                                          </w:rPr>
                                          <w:t>Site 2</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A3FD08" id="Group 232" o:spid="_x0000_s1045" style="position:absolute;margin-left:40.4pt;margin-top:1.1pt;width:170.8pt;height:108.65pt;z-index:251658273;mso-width-relative:margin;mso-height-relative:margin" coordsize="24909,15273"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">
                      <v:group id="Group 225" o:spid="_x0000_s1046" style="position:absolute;left:621;top:223;width:24288;height:15050" coordorigin="97,227" coordsize="24701,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234" o:spid="_x0000_s1047" type="#_x0000_t75" style="position:absolute;left:97;top:227;width:24701;height:14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">
                          <v:imagedata r:id="rId64" o:title=""/>
                        </v:shape>
                        <v:shape id="Text Box 288" o:spid="_x0000_s1048" type="#_x0000_t202" style="position:absolute;left:14382;top:8000;width:577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" stroked="f">
                          <v:fill opacity="0"/>
                          <v:textbox>
                            <w:txbxContent>
                              <w:p w14:paraId="3EEA4F28" w14:textId="77777777" w:rsidR="000461CB" w:rsidRPr="003335B9" w:rsidRDefault="000461CB" w:rsidP="0017668D">
                                <w:pPr>
                                  <w:spacing w:before="0" w:after="0" w:line="240" w:lineRule="exact"/>
                                  <w:rPr>
                                    <w:sz w:val="16"/>
                                    <w:szCs w:val="16"/>
                                  </w:rPr>
                                </w:pPr>
                                <w:r>
                                  <w:rPr>
                                    <w:rFonts w:ascii="Arial" w:hAnsi="Arial"/>
                                    <w:color w:val="363534"/>
                                    <w:kern w:val="24"/>
                                    <w:sz w:val="16"/>
                                    <w:szCs w:val="16"/>
                                  </w:rPr>
                                  <w:t>Site 3</w:t>
                                </w:r>
                              </w:p>
                            </w:txbxContent>
                          </v:textbox>
                        </v:shape>
                      </v:group>
                      <v:group id="Group 224" o:spid="_x0000_s1049" style="position:absolute;width:16668;height:15087" coordsize="16688,1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Text Box 283" o:spid="_x0000_s1050" type="#_x0000_t202" style="position:absolute;left:9143;top:2952;width:5541;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" stroked="f">
                          <v:fill opacity="0"/>
                          <v:textbox>
                            <w:txbxContent>
                              <w:p w14:paraId="0E5D438F" w14:textId="77777777" w:rsidR="000461CB" w:rsidRPr="003335B9" w:rsidRDefault="000461CB" w:rsidP="0017668D">
                                <w:pPr>
                                  <w:spacing w:before="0" w:after="0" w:line="240" w:lineRule="exact"/>
                                  <w:rPr>
                                    <w:sz w:val="16"/>
                                    <w:szCs w:val="16"/>
                                  </w:rPr>
                                </w:pPr>
                                <w:r>
                                  <w:rPr>
                                    <w:rFonts w:ascii="Arial" w:hAnsi="Arial"/>
                                    <w:color w:val="363534"/>
                                    <w:kern w:val="24"/>
                                    <w:sz w:val="16"/>
                                    <w:szCs w:val="16"/>
                                  </w:rPr>
                                  <w:t>Site 1</w:t>
                                </w:r>
                              </w:p>
                            </w:txbxContent>
                          </v:textbox>
                        </v:shape>
                        <v:group id="Group 31" o:spid="_x0000_s1051" style="position:absolute;width:16688;height:16077" coordsize="16688,1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nk 235" o:spid="_x0000_s1052" type="#_x0000_t75" style="position:absolute;left:-206;top:-212;width:17096;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">
                            <v:imagedata r:id="rId65" o:title=""/>
                          </v:shape>
                          <v:shape id="_x0000_s1053" type="#_x0000_t202" style="position:absolute;left:1768;top:10528;width:58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" stroked="f">
                            <v:fill opacity="0"/>
                            <v:textbox>
                              <w:txbxContent>
                                <w:p w14:paraId="2963F961" w14:textId="77777777" w:rsidR="000461CB" w:rsidRPr="003335B9" w:rsidRDefault="000461CB" w:rsidP="0017668D">
                                  <w:pPr>
                                    <w:spacing w:before="0" w:after="0" w:line="240" w:lineRule="exact"/>
                                    <w:rPr>
                                      <w:sz w:val="16"/>
                                      <w:szCs w:val="16"/>
                                    </w:rPr>
                                  </w:pPr>
                                  <w:r>
                                    <w:rPr>
                                      <w:rFonts w:ascii="Arial" w:hAnsi="Arial"/>
                                      <w:color w:val="363534"/>
                                      <w:kern w:val="24"/>
                                      <w:sz w:val="16"/>
                                      <w:szCs w:val="16"/>
                                    </w:rPr>
                                    <w:t>Site 2</w:t>
                                  </w:r>
                                </w:p>
                              </w:txbxContent>
                            </v:textbox>
                          </v:shape>
                        </v:group>
                      </v:group>
                    </v:group>
                  </w:pict>
                </mc:Fallback>
              </mc:AlternateContent>
            </w:r>
          </w:p>
          <w:p w14:paraId="0DE84D47" w14:textId="5574DB20" w:rsidR="000461CB" w:rsidRPr="00F113A3" w:rsidRDefault="000461CB" w:rsidP="00FC45B2">
            <w:pPr>
              <w:pStyle w:val="BodyText"/>
              <w:rPr>
                <w:sz w:val="18"/>
                <w:szCs w:val="18"/>
              </w:rPr>
            </w:pPr>
          </w:p>
          <w:p w14:paraId="23E94914" w14:textId="77777777" w:rsidR="000461CB" w:rsidRDefault="000461CB" w:rsidP="00FC45B2">
            <w:pPr>
              <w:pStyle w:val="BodyText"/>
              <w:rPr>
                <w:sz w:val="18"/>
                <w:szCs w:val="18"/>
              </w:rPr>
            </w:pPr>
          </w:p>
          <w:p w14:paraId="2A5ACE8C" w14:textId="77777777" w:rsidR="000461CB" w:rsidRDefault="000461CB" w:rsidP="00FC45B2">
            <w:pPr>
              <w:pStyle w:val="BodyText"/>
              <w:rPr>
                <w:sz w:val="18"/>
                <w:szCs w:val="18"/>
              </w:rPr>
            </w:pPr>
          </w:p>
          <w:p w14:paraId="27CBE900" w14:textId="77777777" w:rsidR="00F52B4A" w:rsidRDefault="00F52B4A" w:rsidP="00FC45B2">
            <w:pPr>
              <w:pStyle w:val="BodyText"/>
              <w:rPr>
                <w:sz w:val="18"/>
                <w:szCs w:val="18"/>
              </w:rPr>
            </w:pPr>
          </w:p>
          <w:p w14:paraId="73308932" w14:textId="77777777" w:rsidR="00F52B4A" w:rsidRDefault="00F52B4A" w:rsidP="00FC45B2">
            <w:pPr>
              <w:pStyle w:val="BodyText"/>
              <w:rPr>
                <w:sz w:val="18"/>
                <w:szCs w:val="18"/>
              </w:rPr>
            </w:pPr>
          </w:p>
          <w:p w14:paraId="77AF93D8" w14:textId="77777777" w:rsidR="00F52B4A" w:rsidRPr="00F113A3" w:rsidRDefault="00F52B4A" w:rsidP="00FC45B2">
            <w:pPr>
              <w:pStyle w:val="BodyText"/>
              <w:rPr>
                <w:sz w:val="18"/>
                <w:szCs w:val="18"/>
              </w:rPr>
            </w:pPr>
          </w:p>
          <w:p w14:paraId="78B2A17B" w14:textId="77777777" w:rsidR="000461CB" w:rsidRPr="00F113A3" w:rsidRDefault="000461CB" w:rsidP="00FC45B2">
            <w:pPr>
              <w:pStyle w:val="BodyText"/>
              <w:rPr>
                <w:sz w:val="18"/>
                <w:szCs w:val="18"/>
              </w:rPr>
            </w:pPr>
          </w:p>
        </w:tc>
        <w:tc>
          <w:tcPr>
            <w:tcW w:w="2546" w:type="pct"/>
            <w:tcBorders>
              <w:top w:val="single" w:sz="4" w:space="0" w:color="201547" w:themeColor="text2"/>
              <w:left w:val="single" w:sz="4" w:space="0" w:color="201547" w:themeColor="text2"/>
              <w:bottom w:val="single" w:sz="4" w:space="0" w:color="201547" w:themeColor="text2"/>
            </w:tcBorders>
          </w:tcPr>
          <w:p w14:paraId="77E9D69A" w14:textId="292C8282" w:rsidR="000461CB" w:rsidRPr="00F113A3" w:rsidRDefault="00F52B4A" w:rsidP="00FC45B2">
            <w:pPr>
              <w:pStyle w:val="BodyText"/>
              <w:rPr>
                <w:sz w:val="18"/>
                <w:szCs w:val="18"/>
              </w:rPr>
            </w:pPr>
            <w:r w:rsidRPr="00741A8F">
              <w:rPr>
                <w:noProof/>
                <w:sz w:val="18"/>
                <w:szCs w:val="18"/>
              </w:rPr>
              <mc:AlternateContent>
                <mc:Choice Requires="wpg">
                  <w:drawing>
                    <wp:anchor distT="0" distB="0" distL="114300" distR="114300" simplePos="0" relativeHeight="251658258" behindDoc="0" locked="0" layoutInCell="1" allowOverlap="1" wp14:anchorId="2B128F07" wp14:editId="3704430E">
                      <wp:simplePos x="0" y="0"/>
                      <wp:positionH relativeFrom="column">
                        <wp:posOffset>622629</wp:posOffset>
                      </wp:positionH>
                      <wp:positionV relativeFrom="paragraph">
                        <wp:posOffset>407975</wp:posOffset>
                      </wp:positionV>
                      <wp:extent cx="2101977" cy="1365758"/>
                      <wp:effectExtent l="38100" t="0" r="0" b="63500"/>
                      <wp:wrapNone/>
                      <wp:docPr id="60" name="Group 44" descr="An example comprising of three smaller weed control areas labelled site 1, site 2, and site 3 inside a much larger project area. No survey lines or species are present. A table is overlaying the image."/>
                      <wp:cNvGraphicFramePr/>
                      <a:graphic xmlns:a="http://schemas.openxmlformats.org/drawingml/2006/main">
                        <a:graphicData uri="http://schemas.microsoft.com/office/word/2010/wordprocessingGroup">
                          <wpg:wgp>
                            <wpg:cNvGrpSpPr/>
                            <wpg:grpSpPr>
                              <a:xfrm>
                                <a:off x="0" y="0"/>
                                <a:ext cx="2101977" cy="1365758"/>
                                <a:chOff x="84327" y="-390180"/>
                                <a:chExt cx="2731064" cy="2050012"/>
                              </a:xfrm>
                            </wpg:grpSpPr>
                            <pic:pic xmlns:pic="http://schemas.openxmlformats.org/drawingml/2006/picture">
                              <pic:nvPicPr>
                                <pic:cNvPr id="61" name="Picture 61"/>
                                <pic:cNvPicPr/>
                              </pic:nvPicPr>
                              <pic:blipFill>
                                <a:blip r:embed="rId66"/>
                                <a:stretch>
                                  <a:fillRect/>
                                </a:stretch>
                              </pic:blipFill>
                              <pic:spPr>
                                <a:xfrm>
                                  <a:off x="84327" y="-390180"/>
                                  <a:ext cx="2731064" cy="2050012"/>
                                </a:xfrm>
                                <a:prstGeom prst="rect">
                                  <a:avLst/>
                                </a:prstGeom>
                              </pic:spPr>
                            </pic:pic>
                            <w14:contentPart bwMode="auto" r:id="rId67">
                              <w14:nvContentPartPr>
                                <w14:cNvPr id="62" name="Ink 62"/>
                                <w14:cNvContentPartPr/>
                              </w14:nvContentPartPr>
                              <w14:xfrm>
                                <a:off x="99517" y="-252058"/>
                                <a:ext cx="1773892" cy="1900725"/>
                              </w14:xfrm>
                            </w14:contentPart>
                            <wps:wsp>
                              <wps:cNvPr id="63" name="Text Box 301"/>
                              <wps:cNvSpPr txBox="1">
                                <a:spLocks noChangeArrowheads="1"/>
                              </wps:cNvSpPr>
                              <wps:spPr bwMode="auto">
                                <a:xfrm>
                                  <a:off x="299470" y="-149462"/>
                                  <a:ext cx="619593" cy="360756"/>
                                </a:xfrm>
                                <a:prstGeom prst="rect">
                                  <a:avLst/>
                                </a:prstGeom>
                                <a:solidFill>
                                  <a:srgbClr val="FFFFFF">
                                    <a:alpha val="0"/>
                                  </a:srgbClr>
                                </a:solidFill>
                                <a:ln w="9525">
                                  <a:noFill/>
                                  <a:miter lim="800000"/>
                                  <a:headEnd/>
                                  <a:tailEnd/>
                                </a:ln>
                              </wps:spPr>
                              <wps:txbx>
                                <w:txbxContent>
                                  <w:p w14:paraId="173C8924" w14:textId="77777777" w:rsidR="000461CB" w:rsidRPr="000D3895" w:rsidRDefault="000461CB" w:rsidP="000D3895">
                                    <w:pPr>
                                      <w:spacing w:before="0" w:after="0" w:line="240" w:lineRule="exact"/>
                                      <w:rPr>
                                        <w:sz w:val="16"/>
                                        <w:szCs w:val="16"/>
                                      </w:rPr>
                                    </w:pPr>
                                    <w:r>
                                      <w:rPr>
                                        <w:rFonts w:ascii="Arial" w:hAnsi="Arial"/>
                                        <w:color w:val="363534"/>
                                        <w:kern w:val="24"/>
                                        <w:sz w:val="16"/>
                                        <w:szCs w:val="16"/>
                                      </w:rPr>
                                      <w:t xml:space="preserve">Site </w:t>
                                    </w:r>
                                    <w:r w:rsidRPr="000D3895">
                                      <w:rPr>
                                        <w:rFonts w:ascii="Arial" w:hAnsi="Arial"/>
                                        <w:color w:val="363534"/>
                                        <w:kern w:val="24"/>
                                        <w:sz w:val="16"/>
                                        <w:szCs w:val="16"/>
                                      </w:rPr>
                                      <w:t>1</w:t>
                                    </w:r>
                                  </w:p>
                                </w:txbxContent>
                              </wps:txbx>
                              <wps:bodyPr rot="0" vert="horz" wrap="square" lIns="91440" tIns="45720" rIns="91440" bIns="45720" anchor="t" anchorCtr="0">
                                <a:noAutofit/>
                              </wps:bodyPr>
                            </wps:wsp>
                            <wps:wsp>
                              <wps:cNvPr id="257" name="Text Box 301"/>
                              <wps:cNvSpPr txBox="1">
                                <a:spLocks noChangeArrowheads="1"/>
                              </wps:cNvSpPr>
                              <wps:spPr bwMode="auto">
                                <a:xfrm>
                                  <a:off x="1175002" y="1060931"/>
                                  <a:ext cx="607318" cy="367801"/>
                                </a:xfrm>
                                <a:prstGeom prst="rect">
                                  <a:avLst/>
                                </a:prstGeom>
                                <a:solidFill>
                                  <a:srgbClr val="FFFFFF">
                                    <a:alpha val="0"/>
                                  </a:srgbClr>
                                </a:solidFill>
                                <a:ln w="9525">
                                  <a:noFill/>
                                  <a:miter lim="800000"/>
                                  <a:headEnd/>
                                  <a:tailEnd/>
                                </a:ln>
                              </wps:spPr>
                              <wps:txbx>
                                <w:txbxContent>
                                  <w:p w14:paraId="4B2FF15F" w14:textId="77777777" w:rsidR="000461CB" w:rsidRPr="000D3895" w:rsidRDefault="000461CB" w:rsidP="000D3895">
                                    <w:pPr>
                                      <w:spacing w:before="0" w:after="0" w:line="240" w:lineRule="exact"/>
                                      <w:rPr>
                                        <w:sz w:val="16"/>
                                        <w:szCs w:val="16"/>
                                      </w:rPr>
                                    </w:pPr>
                                    <w:r>
                                      <w:rPr>
                                        <w:rFonts w:ascii="Arial" w:hAnsi="Arial"/>
                                        <w:color w:val="363534"/>
                                        <w:kern w:val="24"/>
                                        <w:sz w:val="16"/>
                                        <w:szCs w:val="16"/>
                                      </w:rPr>
                                      <w:t>Site 3</w:t>
                                    </w:r>
                                  </w:p>
                                </w:txbxContent>
                              </wps:txbx>
                              <wps:bodyPr rot="0" vert="horz" wrap="square" lIns="91440" tIns="45720" rIns="91440" bIns="45720" anchor="t" anchorCtr="0">
                                <a:noAutofit/>
                              </wps:bodyPr>
                            </wps:wsp>
                            <wps:wsp>
                              <wps:cNvPr id="258" name="Text Box 301"/>
                              <wps:cNvSpPr txBox="1">
                                <a:spLocks noChangeArrowheads="1"/>
                              </wps:cNvSpPr>
                              <wps:spPr bwMode="auto">
                                <a:xfrm>
                                  <a:off x="150681" y="974862"/>
                                  <a:ext cx="615910" cy="400239"/>
                                </a:xfrm>
                                <a:prstGeom prst="rect">
                                  <a:avLst/>
                                </a:prstGeom>
                                <a:solidFill>
                                  <a:srgbClr val="FFFFFF">
                                    <a:alpha val="0"/>
                                  </a:srgbClr>
                                </a:solidFill>
                                <a:ln w="9525">
                                  <a:noFill/>
                                  <a:miter lim="800000"/>
                                  <a:headEnd/>
                                  <a:tailEnd/>
                                </a:ln>
                              </wps:spPr>
                              <wps:txbx>
                                <w:txbxContent>
                                  <w:p w14:paraId="37F9EC05" w14:textId="77777777" w:rsidR="000461CB" w:rsidRPr="00D83582" w:rsidRDefault="000461CB" w:rsidP="000D3895">
                                    <w:pPr>
                                      <w:spacing w:before="0" w:after="0" w:line="240" w:lineRule="exact"/>
                                      <w:rPr>
                                        <w:sz w:val="16"/>
                                        <w:szCs w:val="16"/>
                                      </w:rPr>
                                    </w:pPr>
                                    <w:r>
                                      <w:rPr>
                                        <w:rFonts w:ascii="Arial" w:hAnsi="Arial"/>
                                        <w:color w:val="363534"/>
                                        <w:kern w:val="24"/>
                                        <w:sz w:val="16"/>
                                        <w:szCs w:val="16"/>
                                      </w:rPr>
                                      <w:t>Site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128F07" id="Group 44" o:spid="_x0000_s1054" alt="An example comprising of three smaller weed control areas labelled site 1, site 2, and site 3 inside a much larger project area. No survey lines or species are present. A table is overlaying the image." style="position:absolute;margin-left:49.05pt;margin-top:32.1pt;width:165.5pt;height:107.55pt;z-index:251658258;mso-width-relative:margin;mso-height-relative:margin" coordorigin="843,-3901" coordsize="27310,20500"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">
                      <v:shape id="Picture 61" o:spid="_x0000_s1055" type="#_x0000_t75" style="position:absolute;left:843;top:-3901;width:27310;height:20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">
                        <v:imagedata r:id="rId68" o:title=""/>
                      </v:shape>
                      <v:shape id="Ink 62" o:spid="_x0000_s1056" type="#_x0000_t75" style="position:absolute;left:761;top:-2790;width:18202;height:1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">
                        <v:imagedata r:id="rId69" o:title=""/>
                      </v:shape>
                      <v:shape id="Text Box 301" o:spid="_x0000_s1057" type="#_x0000_t202" style="position:absolute;left:2994;top:-1494;width:619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" stroked="f">
                        <v:fill opacity="0"/>
                        <v:textbox>
                          <w:txbxContent>
                            <w:p w14:paraId="173C8924" w14:textId="77777777" w:rsidR="000461CB" w:rsidRPr="000D3895" w:rsidRDefault="000461CB" w:rsidP="000D3895">
                              <w:pPr>
                                <w:spacing w:before="0" w:after="0" w:line="240" w:lineRule="exact"/>
                                <w:rPr>
                                  <w:sz w:val="16"/>
                                  <w:szCs w:val="16"/>
                                </w:rPr>
                              </w:pPr>
                              <w:r>
                                <w:rPr>
                                  <w:rFonts w:ascii="Arial" w:hAnsi="Arial"/>
                                  <w:color w:val="363534"/>
                                  <w:kern w:val="24"/>
                                  <w:sz w:val="16"/>
                                  <w:szCs w:val="16"/>
                                </w:rPr>
                                <w:t xml:space="preserve">Site </w:t>
                              </w:r>
                              <w:r w:rsidRPr="000D3895">
                                <w:rPr>
                                  <w:rFonts w:ascii="Arial" w:hAnsi="Arial"/>
                                  <w:color w:val="363534"/>
                                  <w:kern w:val="24"/>
                                  <w:sz w:val="16"/>
                                  <w:szCs w:val="16"/>
                                </w:rPr>
                                <w:t>1</w:t>
                              </w:r>
                            </w:p>
                          </w:txbxContent>
                        </v:textbox>
                      </v:shape>
                      <v:shape id="Text Box 301" o:spid="_x0000_s1058" type="#_x0000_t202" style="position:absolute;left:11750;top:10609;width:6073;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" stroked="f">
                        <v:fill opacity="0"/>
                        <v:textbox>
                          <w:txbxContent>
                            <w:p w14:paraId="4B2FF15F" w14:textId="77777777" w:rsidR="000461CB" w:rsidRPr="000D3895" w:rsidRDefault="000461CB" w:rsidP="000D3895">
                              <w:pPr>
                                <w:spacing w:before="0" w:after="0" w:line="240" w:lineRule="exact"/>
                                <w:rPr>
                                  <w:sz w:val="16"/>
                                  <w:szCs w:val="16"/>
                                </w:rPr>
                              </w:pPr>
                              <w:r>
                                <w:rPr>
                                  <w:rFonts w:ascii="Arial" w:hAnsi="Arial"/>
                                  <w:color w:val="363534"/>
                                  <w:kern w:val="24"/>
                                  <w:sz w:val="16"/>
                                  <w:szCs w:val="16"/>
                                </w:rPr>
                                <w:t>Site 3</w:t>
                              </w:r>
                            </w:p>
                          </w:txbxContent>
                        </v:textbox>
                      </v:shape>
                      <v:shape id="Text Box 301" o:spid="_x0000_s1059" type="#_x0000_t202" style="position:absolute;left:1506;top:9748;width:6159;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" stroked="f">
                        <v:fill opacity="0"/>
                        <v:textbox>
                          <w:txbxContent>
                            <w:p w14:paraId="37F9EC05" w14:textId="77777777" w:rsidR="000461CB" w:rsidRPr="00D83582" w:rsidRDefault="000461CB" w:rsidP="000D3895">
                              <w:pPr>
                                <w:spacing w:before="0" w:after="0" w:line="240" w:lineRule="exact"/>
                                <w:rPr>
                                  <w:sz w:val="16"/>
                                  <w:szCs w:val="16"/>
                                </w:rPr>
                              </w:pPr>
                              <w:r>
                                <w:rPr>
                                  <w:rFonts w:ascii="Arial" w:hAnsi="Arial"/>
                                  <w:color w:val="363534"/>
                                  <w:kern w:val="24"/>
                                  <w:sz w:val="16"/>
                                  <w:szCs w:val="16"/>
                                </w:rPr>
                                <w:t>Site 2</w:t>
                              </w:r>
                            </w:p>
                          </w:txbxContent>
                        </v:textbox>
                      </v:shape>
                    </v:group>
                  </w:pict>
                </mc:Fallback>
              </mc:AlternateContent>
            </w:r>
            <w:r w:rsidR="000461CB" w:rsidRPr="00F113A3">
              <w:rPr>
                <w:sz w:val="18"/>
                <w:szCs w:val="18"/>
              </w:rPr>
              <w:t xml:space="preserve">Example year </w:t>
            </w:r>
            <w:r w:rsidR="000461CB">
              <w:rPr>
                <w:sz w:val="18"/>
                <w:szCs w:val="18"/>
              </w:rPr>
              <w:t>3:</w:t>
            </w:r>
            <w:r w:rsidR="000461CB" w:rsidRPr="00F113A3">
              <w:rPr>
                <w:sz w:val="18"/>
                <w:szCs w:val="18"/>
              </w:rPr>
              <w:t xml:space="preserve"> Feature</w:t>
            </w:r>
            <w:r w:rsidR="000461CB">
              <w:rPr>
                <w:sz w:val="18"/>
                <w:szCs w:val="18"/>
              </w:rPr>
              <w:t>s</w:t>
            </w:r>
            <w:r w:rsidR="000461CB" w:rsidRPr="00F113A3">
              <w:rPr>
                <w:sz w:val="18"/>
                <w:szCs w:val="18"/>
              </w:rPr>
              <w:t xml:space="preserve"> reported with </w:t>
            </w:r>
            <w:r w:rsidR="000461CB">
              <w:rPr>
                <w:sz w:val="18"/>
                <w:szCs w:val="18"/>
              </w:rPr>
              <w:t xml:space="preserve">summarised </w:t>
            </w:r>
            <w:r w:rsidR="000461CB" w:rsidRPr="00F113A3">
              <w:rPr>
                <w:sz w:val="18"/>
                <w:szCs w:val="18"/>
              </w:rPr>
              <w:t>data</w:t>
            </w:r>
            <w:r w:rsidR="000461CB">
              <w:rPr>
                <w:sz w:val="18"/>
                <w:szCs w:val="18"/>
              </w:rPr>
              <w:t xml:space="preserve"> of weed control</w:t>
            </w:r>
            <w:r w:rsidR="001802DC">
              <w:rPr>
                <w:sz w:val="18"/>
                <w:szCs w:val="18"/>
              </w:rPr>
              <w:t>.</w:t>
            </w:r>
          </w:p>
        </w:tc>
      </w:tr>
    </w:tbl>
    <w:p w14:paraId="3DCE42D1" w14:textId="77777777" w:rsidR="00084A0C" w:rsidRDefault="00084A0C" w:rsidP="00C337ED"/>
    <w:p w14:paraId="0216301D" w14:textId="77777777" w:rsidR="00084A0C" w:rsidRDefault="00084A0C" w:rsidP="00C337ED">
      <w:pPr>
        <w:sectPr w:rsidR="00084A0C" w:rsidSect="00084A0C">
          <w:pgSz w:w="11907" w:h="16839" w:code="9"/>
          <w:pgMar w:top="1418" w:right="851" w:bottom="992" w:left="851" w:header="284" w:footer="284" w:gutter="0"/>
          <w:cols w:space="284"/>
          <w:docGrid w:linePitch="360"/>
        </w:sectPr>
      </w:pPr>
    </w:p>
    <w:p w14:paraId="6648BCA7" w14:textId="77777777" w:rsidR="00254E54" w:rsidRPr="00254E54" w:rsidRDefault="00254E54" w:rsidP="00254E54">
      <w:pPr>
        <w:pStyle w:val="BodyText"/>
        <w:rPr>
          <w:b/>
          <w:iCs/>
          <w:color w:val="201547" w:themeColor="text2"/>
          <w:kern w:val="20"/>
          <w:sz w:val="22"/>
          <w:szCs w:val="28"/>
        </w:rPr>
      </w:pPr>
      <w:r w:rsidRPr="00254E54">
        <w:rPr>
          <w:b/>
          <w:iCs/>
          <w:color w:val="201547" w:themeColor="text2"/>
          <w:kern w:val="20"/>
          <w:sz w:val="22"/>
          <w:szCs w:val="28"/>
        </w:rPr>
        <w:lastRenderedPageBreak/>
        <w:t>Using geographic information systems (GIS) to create accurate spatial features for line locations of search and control</w:t>
      </w:r>
    </w:p>
    <w:p w14:paraId="650A7C3B" w14:textId="77777777" w:rsidR="00A84F66" w:rsidRDefault="00A84F66" w:rsidP="00A84F66">
      <w:pPr>
        <w:pStyle w:val="BodyText"/>
      </w:pPr>
      <w:r>
        <w:t>In some cases, weed control is delivered along roads, tracks, including walking tracks, or streams but not further across entire areas as in Table 1. A polygon representing the weed search and control areas should be created via buffering 20 metres either side of the line (roads, tracks, streams).</w:t>
      </w:r>
    </w:p>
    <w:p w14:paraId="5E4CCD75" w14:textId="77777777" w:rsidR="00A84F66" w:rsidRDefault="00A84F66" w:rsidP="00A84F66">
      <w:pPr>
        <w:pStyle w:val="BodyText"/>
      </w:pPr>
      <w:r>
        <w:t xml:space="preserve">A GPS track log of the assessment or treatment can be used as the basis of the features. If this is not available, the roads and tracks can be selected from spatial layers or identified within existing mapping tools. The associated species and treatment information recorded during operations will be the basis of the information that is tied to the feature - see </w:t>
      </w:r>
      <w:hyperlink r:id="rId70" w:history="1">
        <w:r w:rsidRPr="00231133">
          <w:rPr>
            <w:rStyle w:val="Hyperlink"/>
            <w:color w:val="0563C1"/>
          </w:rPr>
          <w:t>Biodiversity 2037 Activity data requirements</w:t>
        </w:r>
      </w:hyperlink>
      <w:r w:rsidRPr="00231133">
        <w:rPr>
          <w:rStyle w:val="Hyperlink"/>
          <w:color w:val="0563C1"/>
        </w:rPr>
        <w:t xml:space="preserve"> (PDF, 337 kB)</w:t>
      </w:r>
      <w:r>
        <w:t>.</w:t>
      </w:r>
    </w:p>
    <w:p w14:paraId="4B67F3CF" w14:textId="77777777" w:rsidR="00DD2B82" w:rsidRPr="00240844" w:rsidRDefault="00DD2B82" w:rsidP="00DD2B82">
      <w:pPr>
        <w:pStyle w:val="Heading3"/>
        <w:rPr>
          <w:rFonts w:asciiTheme="minorHAnsi" w:eastAsia="Times New Roman" w:hAnsiTheme="minorHAnsi" w:cs="Times New Roman"/>
          <w:b/>
          <w:bCs w:val="0"/>
          <w:iCs/>
          <w:kern w:val="20"/>
          <w:sz w:val="20"/>
          <w:szCs w:val="20"/>
        </w:rPr>
      </w:pPr>
      <w:r w:rsidRPr="00240844">
        <w:rPr>
          <w:rFonts w:asciiTheme="minorHAnsi" w:eastAsia="Times New Roman" w:hAnsiTheme="minorHAnsi" w:cs="Times New Roman"/>
          <w:b/>
          <w:bCs w:val="0"/>
          <w:iCs/>
          <w:kern w:val="20"/>
          <w:sz w:val="20"/>
          <w:szCs w:val="20"/>
        </w:rPr>
        <w:t>Preparing spatial features from line locations in GIS</w:t>
      </w:r>
    </w:p>
    <w:p w14:paraId="370D66F0" w14:textId="77777777" w:rsidR="000B00A3" w:rsidRDefault="00DD2B82" w:rsidP="000B00A3">
      <w:pPr>
        <w:pStyle w:val="BodyText"/>
      </w:pPr>
      <w:r>
        <w:t>Line locations of weed control, including searching, should be buffered by 20 metres either side of the line.</w:t>
      </w:r>
      <w:r w:rsidR="00387BC7">
        <w:br w:type="column"/>
      </w:r>
      <w:r w:rsidR="000B00A3">
        <w:t xml:space="preserve">Each buffered line becomes the spatial </w:t>
      </w:r>
      <w:bookmarkStart w:id="1" w:name="_Int_HHQucHkT"/>
      <w:proofErr w:type="gramStart"/>
      <w:r w:rsidR="000B00A3">
        <w:t>feature</w:t>
      </w:r>
      <w:bookmarkEnd w:id="1"/>
      <w:proofErr w:type="gramEnd"/>
      <w:r w:rsidR="000B00A3">
        <w:t xml:space="preserve"> and the associated information should be attributed to the feature. See </w:t>
      </w:r>
      <w:hyperlink r:id="rId71" w:history="1">
        <w:r w:rsidR="000B00A3" w:rsidRPr="00231133">
          <w:rPr>
            <w:rStyle w:val="Hyperlink"/>
            <w:color w:val="0563C1"/>
          </w:rPr>
          <w:t>Biodiversity 2037 Activity data requirements</w:t>
        </w:r>
      </w:hyperlink>
      <w:r w:rsidR="000B00A3" w:rsidRPr="00231133">
        <w:rPr>
          <w:rStyle w:val="Hyperlink"/>
          <w:color w:val="0563C1"/>
        </w:rPr>
        <w:t xml:space="preserve"> (PDF, 337 kB)</w:t>
      </w:r>
      <w:r w:rsidR="000B00A3">
        <w:t xml:space="preserve">. </w:t>
      </w:r>
    </w:p>
    <w:p w14:paraId="1832D331" w14:textId="77777777" w:rsidR="000B00A3" w:rsidRDefault="000B00A3" w:rsidP="000B00A3">
      <w:pPr>
        <w:pStyle w:val="BodyText"/>
      </w:pPr>
      <w:r>
        <w:t>Each control method and main weed species combination should be reported separately. For each weed control feature it is important to indicate if all weed species present are controlled, this is not always the case.</w:t>
      </w:r>
    </w:p>
    <w:p w14:paraId="33C87746" w14:textId="77777777" w:rsidR="001271D1" w:rsidRPr="00D833F4" w:rsidRDefault="001271D1" w:rsidP="001271D1">
      <w:pPr>
        <w:pStyle w:val="Heading3"/>
        <w:rPr>
          <w:sz w:val="20"/>
          <w:szCs w:val="20"/>
        </w:rPr>
      </w:pPr>
      <w:r w:rsidRPr="00D833F4">
        <w:rPr>
          <w:sz w:val="20"/>
          <w:szCs w:val="20"/>
        </w:rPr>
        <w:t>Creating a multi-part polygon</w:t>
      </w:r>
    </w:p>
    <w:p w14:paraId="2C948C20" w14:textId="77777777" w:rsidR="001271D1" w:rsidRPr="00224A2F" w:rsidRDefault="001271D1" w:rsidP="001271D1">
      <w:pPr>
        <w:spacing w:after="240"/>
        <w:rPr>
          <w:b/>
        </w:rPr>
      </w:pPr>
      <w:r>
        <w:t xml:space="preserve">Multiple lines features can be dissolved to create a single feature. Again, the information associated with the control such as species cover (%) and arrangement should be tied to it, and it may be necessary to repeat the feature if there are differences in control method and weed </w:t>
      </w:r>
      <w:r w:rsidRPr="00C139E8">
        <w:t>species combinations.</w:t>
      </w:r>
      <w:r>
        <w:t xml:space="preserve"> </w:t>
      </w:r>
    </w:p>
    <w:p w14:paraId="32670355" w14:textId="77777777" w:rsidR="00EC25C3" w:rsidRDefault="001271D1" w:rsidP="001271D1">
      <w:pPr>
        <w:rPr>
          <w:rStyle w:val="Hyperlink"/>
          <w:color w:val="0563C1"/>
        </w:rPr>
      </w:pPr>
      <w:r>
        <w:t xml:space="preserve">For guidance on buffering and dissolving lines please refer to </w:t>
      </w:r>
      <w:hyperlink r:id="rId72" w:history="1">
        <w:r w:rsidRPr="0071183A">
          <w:rPr>
            <w:rStyle w:val="Hyperlink"/>
            <w:color w:val="0563C1"/>
          </w:rPr>
          <w:t>ArcGIS Desktop buffer guide.</w:t>
        </w:r>
      </w:hyperlink>
    </w:p>
    <w:p w14:paraId="1DB9130B" w14:textId="77777777" w:rsidR="00EC25C3" w:rsidRDefault="00EC25C3" w:rsidP="001271D1">
      <w:pPr>
        <w:rPr>
          <w:rStyle w:val="Hyperlink"/>
          <w:color w:val="0563C1"/>
        </w:rPr>
      </w:pPr>
    </w:p>
    <w:p w14:paraId="5E288E30" w14:textId="34F7B3CA" w:rsidR="00EC25C3" w:rsidRDefault="00EC25C3" w:rsidP="001271D1">
      <w:pPr>
        <w:rPr>
          <w:rStyle w:val="Hyperlink"/>
          <w:color w:val="0563C1"/>
        </w:rPr>
        <w:sectPr w:rsidR="00EC25C3" w:rsidSect="00DD4E77">
          <w:pgSz w:w="11907" w:h="16840" w:code="9"/>
          <w:pgMar w:top="1134" w:right="851" w:bottom="851" w:left="851" w:header="567" w:footer="851" w:gutter="0"/>
          <w:cols w:num="2" w:space="284"/>
          <w:docGrid w:linePitch="360"/>
        </w:sectPr>
      </w:pPr>
    </w:p>
    <w:p w14:paraId="1DF3A87D" w14:textId="77777777" w:rsidR="00577A9A" w:rsidRPr="002478AE" w:rsidRDefault="00577A9A" w:rsidP="00577A9A">
      <w:pPr>
        <w:rPr>
          <w:rStyle w:val="Hyperlink"/>
          <w:sz w:val="16"/>
          <w:szCs w:val="16"/>
        </w:rPr>
      </w:pPr>
      <w:r w:rsidRPr="002478AE">
        <w:rPr>
          <w:b/>
          <w:bCs/>
          <w:sz w:val="16"/>
          <w:szCs w:val="16"/>
        </w:rPr>
        <w:t xml:space="preserve">Table </w:t>
      </w:r>
      <w:r w:rsidRPr="007E7CE6">
        <w:rPr>
          <w:b/>
          <w:bCs/>
          <w:sz w:val="16"/>
          <w:szCs w:val="16"/>
        </w:rPr>
        <w:t>2</w:t>
      </w:r>
      <w:r w:rsidRPr="007E7CE6">
        <w:rPr>
          <w:rStyle w:val="Heading3Char"/>
          <w:bCs w:val="0"/>
          <w:sz w:val="16"/>
          <w:szCs w:val="16"/>
        </w:rPr>
        <w:t>:</w:t>
      </w:r>
      <w:r w:rsidRPr="007E7CE6">
        <w:rPr>
          <w:b/>
          <w:bCs/>
          <w:sz w:val="16"/>
          <w:szCs w:val="16"/>
        </w:rPr>
        <w:t xml:space="preserve"> A road and track (line) weed control example illustrating how to create polygons and multi-part polygons for reporting</w:t>
      </w:r>
      <w:r w:rsidRPr="002478AE">
        <w:rPr>
          <w:sz w:val="16"/>
          <w:szCs w:val="16"/>
        </w:rPr>
        <w:t xml:space="preserve">. The areas that are searched </w:t>
      </w:r>
      <w:r w:rsidRPr="002478AE">
        <w:rPr>
          <w:bCs/>
          <w:i/>
          <w:iCs/>
          <w:sz w:val="16"/>
          <w:szCs w:val="16"/>
        </w:rPr>
        <w:t>and</w:t>
      </w:r>
      <w:r w:rsidRPr="002478AE">
        <w:rPr>
          <w:bCs/>
          <w:sz w:val="16"/>
          <w:szCs w:val="16"/>
        </w:rPr>
        <w:t xml:space="preserve"> </w:t>
      </w:r>
      <w:r w:rsidRPr="002478AE">
        <w:rPr>
          <w:sz w:val="16"/>
          <w:szCs w:val="16"/>
        </w:rPr>
        <w:t>treated are represented as weed control. Data linked to the mapped feature must be provided</w:t>
      </w:r>
      <w:r w:rsidRPr="00D14140">
        <w:rPr>
          <w:sz w:val="18"/>
          <w:szCs w:val="18"/>
        </w:rPr>
        <w:t xml:space="preserve"> </w:t>
      </w:r>
      <w:r w:rsidRPr="002478AE">
        <w:rPr>
          <w:sz w:val="16"/>
          <w:szCs w:val="16"/>
        </w:rPr>
        <w:t xml:space="preserve">– see </w:t>
      </w:r>
      <w:hyperlink r:id="rId73" w:history="1">
        <w:r w:rsidRPr="002478AE">
          <w:rPr>
            <w:rStyle w:val="Hyperlink"/>
            <w:color w:val="0563C1"/>
            <w:sz w:val="16"/>
            <w:szCs w:val="16"/>
          </w:rPr>
          <w:t>Biodiversity 2037 Activity data requirements</w:t>
        </w:r>
      </w:hyperlink>
      <w:r w:rsidRPr="002478AE">
        <w:rPr>
          <w:rStyle w:val="Hyperlink"/>
          <w:color w:val="0563C1"/>
          <w:sz w:val="16"/>
          <w:szCs w:val="16"/>
        </w:rPr>
        <w:t xml:space="preserve"> (PDF, 337 kB)</w:t>
      </w:r>
      <w:r w:rsidRPr="002478AE">
        <w:rPr>
          <w:color w:val="0563C1"/>
          <w:sz w:val="16"/>
          <w:szCs w:val="16"/>
        </w:rPr>
        <w:t>.</w:t>
      </w:r>
    </w:p>
    <w:tbl>
      <w:tblPr>
        <w:tblStyle w:val="PullOutBoxTable"/>
        <w:tblW w:w="10485" w:type="dxa"/>
        <w:tblLayout w:type="fixed"/>
        <w:tblLook w:val="04A0" w:firstRow="1" w:lastRow="0" w:firstColumn="1" w:lastColumn="0" w:noHBand="0" w:noVBand="1"/>
      </w:tblPr>
      <w:tblGrid>
        <w:gridCol w:w="4673"/>
        <w:gridCol w:w="5812"/>
      </w:tblGrid>
      <w:tr w:rsidR="001D0C11" w14:paraId="1A0BB7CF" w14:textId="77777777" w:rsidTr="00FC45B2">
        <w:trPr>
          <w:trHeight w:val="617"/>
        </w:trPr>
        <w:tc>
          <w:tcPr>
            <w:tcW w:w="10485" w:type="dxa"/>
            <w:gridSpan w:val="2"/>
            <w:tcBorders>
              <w:top w:val="single" w:sz="4" w:space="0" w:color="201547" w:themeColor="text2"/>
              <w:bottom w:val="single" w:sz="4" w:space="0" w:color="201547" w:themeColor="text2"/>
            </w:tcBorders>
          </w:tcPr>
          <w:p w14:paraId="04BE77EF" w14:textId="77777777" w:rsidR="001D0C11" w:rsidRPr="00013AD4" w:rsidRDefault="001D0C11" w:rsidP="00FC45B2">
            <w:pPr>
              <w:pStyle w:val="BodyText"/>
              <w:jc w:val="center"/>
            </w:pPr>
            <w:r w:rsidRPr="00FB3DE6">
              <w:rPr>
                <w:noProof/>
              </w:rPr>
              <w:drawing>
                <wp:inline distT="0" distB="0" distL="0" distR="0" wp14:anchorId="35526691" wp14:editId="353599F9">
                  <wp:extent cx="5962643" cy="310101"/>
                  <wp:effectExtent l="0" t="0" r="635" b="0"/>
                  <wp:docPr id="193" name="Picture 193" descr="A legend indicating symbols used in the examples below. The symbols are;&#10;light grey dotted lines indicating roads and tracks&#10;solid black lines indicating track logs&#10;a solid black line with a yellow buffer indicating buffered track&#10;yellow dots indicating species 1&#10;Dark green dots with a red centre indicating species 2&#10;black squares with a white centre indicating species 3&#10;grey dots indicating species 4&#10;a solid thick light grey line indicating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legend indicating symbols used in the examples below. The symbols are;&#10;light grey dotted lines indicating roads and tracks&#10;solid black lines indicating track logs&#10;a solid black line with a yellow buffer indicating buffered track&#10;yellow dots indicating species 1&#10;Dark green dots with a red centre indicating species 2&#10;black squares with a white centre indicating species 3&#10;grey dots indicating species 4&#10;a solid thick light grey line indicating project area"/>
                          <pic:cNvPicPr/>
                        </pic:nvPicPr>
                        <pic:blipFill>
                          <a:blip r:embed="rId74"/>
                          <a:stretch>
                            <a:fillRect/>
                          </a:stretch>
                        </pic:blipFill>
                        <pic:spPr>
                          <a:xfrm>
                            <a:off x="0" y="0"/>
                            <a:ext cx="5967203" cy="310338"/>
                          </a:xfrm>
                          <a:prstGeom prst="rect">
                            <a:avLst/>
                          </a:prstGeom>
                        </pic:spPr>
                      </pic:pic>
                    </a:graphicData>
                  </a:graphic>
                </wp:inline>
              </w:drawing>
            </w:r>
          </w:p>
        </w:tc>
      </w:tr>
      <w:tr w:rsidR="001D0C11" w14:paraId="34A395BC" w14:textId="77777777" w:rsidTr="00FC45B2">
        <w:trPr>
          <w:trHeight w:val="4017"/>
        </w:trPr>
        <w:tc>
          <w:tcPr>
            <w:tcW w:w="4673" w:type="dxa"/>
            <w:tcBorders>
              <w:top w:val="single" w:sz="4" w:space="0" w:color="201547" w:themeColor="text2"/>
              <w:bottom w:val="single" w:sz="4" w:space="0" w:color="201547" w:themeColor="text2"/>
              <w:right w:val="single" w:sz="4" w:space="0" w:color="201547" w:themeColor="text2"/>
            </w:tcBorders>
          </w:tcPr>
          <w:p w14:paraId="4E974B94" w14:textId="6B8A0832" w:rsidR="001D0C11" w:rsidRPr="00B26197" w:rsidRDefault="001D0C11" w:rsidP="00FC45B2">
            <w:pPr>
              <w:pStyle w:val="BodyText"/>
              <w:rPr>
                <w:sz w:val="8"/>
                <w:szCs w:val="8"/>
              </w:rPr>
            </w:pPr>
            <w:r w:rsidRPr="00FC4621">
              <w:rPr>
                <w:sz w:val="18"/>
                <w:szCs w:val="18"/>
              </w:rPr>
              <w:t xml:space="preserve">The area is searched: Weed species identified along the line (GPS points may mark the start and end of species occurrence) or at points. </w:t>
            </w:r>
            <w:r w:rsidR="001802DC">
              <w:rPr>
                <w:sz w:val="18"/>
                <w:szCs w:val="18"/>
              </w:rPr>
              <w:t>E</w:t>
            </w:r>
            <w:r w:rsidRPr="0057549D">
              <w:rPr>
                <w:sz w:val="18"/>
                <w:szCs w:val="18"/>
              </w:rPr>
              <w:t xml:space="preserve">ach species’ density and distribution recorded for </w:t>
            </w:r>
            <w:r>
              <w:rPr>
                <w:sz w:val="18"/>
                <w:szCs w:val="18"/>
              </w:rPr>
              <w:t xml:space="preserve">species records, </w:t>
            </w:r>
            <w:r w:rsidRPr="0057549D">
              <w:rPr>
                <w:sz w:val="18"/>
                <w:szCs w:val="18"/>
              </w:rPr>
              <w:t>operations</w:t>
            </w:r>
            <w:r>
              <w:rPr>
                <w:sz w:val="18"/>
                <w:szCs w:val="18"/>
              </w:rPr>
              <w:t>,</w:t>
            </w:r>
            <w:r w:rsidRPr="0057549D">
              <w:rPr>
                <w:sz w:val="18"/>
                <w:szCs w:val="18"/>
              </w:rPr>
              <w:t xml:space="preserve"> and summarised for reporting</w:t>
            </w:r>
            <w:r w:rsidRPr="00457BFF">
              <w:t>.</w:t>
            </w:r>
          </w:p>
          <w:p w14:paraId="1D3B3C44" w14:textId="77777777" w:rsidR="001D0C11" w:rsidRPr="00C0132B" w:rsidRDefault="001D0C11" w:rsidP="00FC45B2">
            <w:pPr>
              <w:pStyle w:val="BodyText"/>
              <w:spacing w:after="0"/>
              <w:jc w:val="center"/>
              <w:rPr>
                <w:sz w:val="18"/>
                <w:szCs w:val="18"/>
              </w:rPr>
            </w:pPr>
            <w:r w:rsidRPr="00410896">
              <w:rPr>
                <w:noProof/>
                <w:sz w:val="18"/>
                <w:szCs w:val="18"/>
              </w:rPr>
              <w:drawing>
                <wp:inline distT="0" distB="0" distL="0" distR="0" wp14:anchorId="6460C25E" wp14:editId="6F0D72FA">
                  <wp:extent cx="2520563" cy="1701844"/>
                  <wp:effectExtent l="0" t="0" r="0" b="0"/>
                  <wp:docPr id="206" name="Picture 206" descr="a large project area with tracks inside contains various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large project area with tracks inside contains various species. "/>
                          <pic:cNvPicPr/>
                        </pic:nvPicPr>
                        <pic:blipFill>
                          <a:blip r:embed="rId75"/>
                          <a:stretch>
                            <a:fillRect/>
                          </a:stretch>
                        </pic:blipFill>
                        <pic:spPr>
                          <a:xfrm>
                            <a:off x="0" y="0"/>
                            <a:ext cx="2614243" cy="1765095"/>
                          </a:xfrm>
                          <a:prstGeom prst="rect">
                            <a:avLst/>
                          </a:prstGeom>
                        </pic:spPr>
                      </pic:pic>
                    </a:graphicData>
                  </a:graphic>
                </wp:inline>
              </w:drawing>
            </w:r>
          </w:p>
          <w:p w14:paraId="0483CBD5" w14:textId="77777777" w:rsidR="001D0C11" w:rsidRDefault="001D0C11" w:rsidP="00FC45B2">
            <w:pPr>
              <w:pStyle w:val="BodyText"/>
              <w:jc w:val="right"/>
              <w:rPr>
                <w:sz w:val="16"/>
                <w:szCs w:val="16"/>
              </w:rPr>
            </w:pPr>
          </w:p>
        </w:tc>
        <w:tc>
          <w:tcPr>
            <w:tcW w:w="5812" w:type="dxa"/>
            <w:tcBorders>
              <w:top w:val="single" w:sz="4" w:space="0" w:color="201547" w:themeColor="text2"/>
              <w:left w:val="single" w:sz="4" w:space="0" w:color="201547" w:themeColor="text2"/>
              <w:bottom w:val="single" w:sz="4" w:space="0" w:color="201547" w:themeColor="text2"/>
            </w:tcBorders>
          </w:tcPr>
          <w:p w14:paraId="4F2F56A9" w14:textId="77777777" w:rsidR="001D0C11" w:rsidRPr="00FC4621" w:rsidRDefault="001D0C11" w:rsidP="00FC45B2">
            <w:pPr>
              <w:pStyle w:val="BodyText"/>
              <w:rPr>
                <w:sz w:val="18"/>
                <w:szCs w:val="18"/>
              </w:rPr>
            </w:pPr>
            <w:r w:rsidRPr="00FC4621">
              <w:rPr>
                <w:noProof/>
                <w:sz w:val="18"/>
                <w:szCs w:val="18"/>
              </w:rPr>
              <mc:AlternateContent>
                <mc:Choice Requires="wpi">
                  <w:drawing>
                    <wp:anchor distT="0" distB="0" distL="114300" distR="114300" simplePos="0" relativeHeight="251658266" behindDoc="0" locked="0" layoutInCell="1" allowOverlap="1" wp14:anchorId="7200D10F" wp14:editId="30D49349">
                      <wp:simplePos x="0" y="0"/>
                      <wp:positionH relativeFrom="column">
                        <wp:posOffset>1661643</wp:posOffset>
                      </wp:positionH>
                      <wp:positionV relativeFrom="paragraph">
                        <wp:posOffset>144145</wp:posOffset>
                      </wp:positionV>
                      <wp:extent cx="47520" cy="13320"/>
                      <wp:effectExtent l="76200" t="95250" r="105410" b="139700"/>
                      <wp:wrapNone/>
                      <wp:docPr id="211" name="Ink 211"/>
                      <wp:cNvGraphicFramePr/>
                      <a:graphic xmlns:a="http://schemas.openxmlformats.org/drawingml/2006/main">
                        <a:graphicData uri="http://schemas.microsoft.com/office/word/2010/wordprocessingInk">
                          <w14:contentPart bwMode="auto" r:id="rId76">
                            <w14:nvContentPartPr>
                              <w14:cNvContentPartPr/>
                            </w14:nvContentPartPr>
                            <w14:xfrm>
                              <a:off x="0" y="0"/>
                              <a:ext cx="47520" cy="13320"/>
                            </w14:xfrm>
                          </w14:contentPart>
                        </a:graphicData>
                      </a:graphic>
                    </wp:anchor>
                  </w:drawing>
                </mc:Choice>
                <mc:Fallback>
                  <w:pict>
                    <v:shape w14:anchorId="72477821" id="Ink 211" o:spid="_x0000_s1026" type="#_x0000_t75" style="position:absolute;margin-left:128.2pt;margin-top:6.9pt;width:9.1pt;height:10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">
                      <v:imagedata r:id="rId77" o:title=""/>
                    </v:shape>
                  </w:pict>
                </mc:Fallback>
              </mc:AlternateContent>
            </w:r>
            <w:r w:rsidRPr="00FC4621">
              <w:rPr>
                <w:noProof/>
                <w:sz w:val="18"/>
                <w:szCs w:val="18"/>
              </w:rPr>
              <w:drawing>
                <wp:anchor distT="0" distB="0" distL="114300" distR="114300" simplePos="0" relativeHeight="251658268" behindDoc="0" locked="0" layoutInCell="1" allowOverlap="1" wp14:anchorId="3F904DB1" wp14:editId="1E01492F">
                  <wp:simplePos x="0" y="0"/>
                  <wp:positionH relativeFrom="page">
                    <wp:posOffset>1272319</wp:posOffset>
                  </wp:positionH>
                  <wp:positionV relativeFrom="page">
                    <wp:posOffset>607391</wp:posOffset>
                  </wp:positionV>
                  <wp:extent cx="2233930" cy="1610995"/>
                  <wp:effectExtent l="0" t="0" r="0" b="8255"/>
                  <wp:wrapSquare wrapText="bothSides"/>
                  <wp:docPr id="50" name="Picture 50" descr="a large project area with brown shapes representing polygons made from the buffered tr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project area with brown shapes representing polygons made from the buffered tracks. "/>
                          <pic:cNvPicPr/>
                        </pic:nvPicPr>
                        <pic:blipFill>
                          <a:blip r:embed="rId78">
                            <a:extLst>
                              <a:ext uri="{28A0092B-C50C-407E-A947-70E740481C1C}">
                                <a14:useLocalDpi xmlns:a14="http://schemas.microsoft.com/office/drawing/2010/main" val="0"/>
                              </a:ext>
                            </a:extLst>
                          </a:blip>
                          <a:stretch>
                            <a:fillRect/>
                          </a:stretch>
                        </pic:blipFill>
                        <pic:spPr>
                          <a:xfrm>
                            <a:off x="0" y="0"/>
                            <a:ext cx="2233930" cy="1610995"/>
                          </a:xfrm>
                          <a:prstGeom prst="rect">
                            <a:avLst/>
                          </a:prstGeom>
                        </pic:spPr>
                      </pic:pic>
                    </a:graphicData>
                  </a:graphic>
                  <wp14:sizeRelH relativeFrom="page">
                    <wp14:pctWidth>0</wp14:pctWidth>
                  </wp14:sizeRelH>
                  <wp14:sizeRelV relativeFrom="page">
                    <wp14:pctHeight>0</wp14:pctHeight>
                  </wp14:sizeRelV>
                </wp:anchor>
              </w:drawing>
            </w:r>
            <w:r w:rsidRPr="00FC4621">
              <w:rPr>
                <w:sz w:val="18"/>
                <w:szCs w:val="18"/>
              </w:rPr>
              <w:t xml:space="preserve">The roads </w:t>
            </w:r>
            <w:proofErr w:type="gramStart"/>
            <w:r w:rsidRPr="00FC4621">
              <w:rPr>
                <w:sz w:val="18"/>
                <w:szCs w:val="18"/>
              </w:rPr>
              <w:t>where</w:t>
            </w:r>
            <w:proofErr w:type="gramEnd"/>
            <w:r w:rsidRPr="00FC4621">
              <w:rPr>
                <w:sz w:val="18"/>
                <w:szCs w:val="18"/>
              </w:rPr>
              <w:t xml:space="preserve"> weed control, including searching was delivered </w:t>
            </w:r>
            <w:r w:rsidRPr="00FC4621">
              <w:rPr>
                <w:noProof/>
                <w:sz w:val="18"/>
                <w:szCs w:val="18"/>
              </w:rPr>
              <w:drawing>
                <wp:anchor distT="0" distB="0" distL="114300" distR="114300" simplePos="0" relativeHeight="251658267" behindDoc="0" locked="0" layoutInCell="1" allowOverlap="1" wp14:anchorId="3261474C" wp14:editId="58F9036D">
                  <wp:simplePos x="0" y="0"/>
                  <wp:positionH relativeFrom="page">
                    <wp:posOffset>0</wp:posOffset>
                  </wp:positionH>
                  <wp:positionV relativeFrom="page">
                    <wp:posOffset>0</wp:posOffset>
                  </wp:positionV>
                  <wp:extent cx="1704975" cy="1176655"/>
                  <wp:effectExtent l="0" t="0" r="9525" b="4445"/>
                  <wp:wrapSquare wrapText="bothSides"/>
                  <wp:docPr id="153" name="Picture 153" descr="a large project area with buffered track lines running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large project area with buffered track lines running through i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04975" cy="1176655"/>
                          </a:xfrm>
                          <a:prstGeom prst="rect">
                            <a:avLst/>
                          </a:prstGeom>
                        </pic:spPr>
                      </pic:pic>
                    </a:graphicData>
                  </a:graphic>
                  <wp14:sizeRelH relativeFrom="page">
                    <wp14:pctWidth>0</wp14:pctWidth>
                  </wp14:sizeRelH>
                  <wp14:sizeRelV relativeFrom="page">
                    <wp14:pctHeight>0</wp14:pctHeight>
                  </wp14:sizeRelV>
                </wp:anchor>
              </w:drawing>
            </w:r>
          </w:p>
          <w:p w14:paraId="661C78A5" w14:textId="77777777" w:rsidR="001D0C11" w:rsidRPr="00FC4621" w:rsidRDefault="001D0C11" w:rsidP="00FC45B2">
            <w:pPr>
              <w:pStyle w:val="BodyText"/>
              <w:rPr>
                <w:sz w:val="18"/>
                <w:szCs w:val="18"/>
              </w:rPr>
            </w:pPr>
            <w:r w:rsidRPr="00FC4621">
              <w:rPr>
                <w:noProof/>
                <w:sz w:val="18"/>
                <w:szCs w:val="18"/>
              </w:rPr>
              <mc:AlternateContent>
                <mc:Choice Requires="wps">
                  <w:drawing>
                    <wp:anchor distT="0" distB="0" distL="114300" distR="114300" simplePos="0" relativeHeight="251658269" behindDoc="0" locked="0" layoutInCell="1" allowOverlap="1" wp14:anchorId="64055E1D" wp14:editId="3CF85F7E">
                      <wp:simplePos x="0" y="0"/>
                      <wp:positionH relativeFrom="column">
                        <wp:posOffset>962439</wp:posOffset>
                      </wp:positionH>
                      <wp:positionV relativeFrom="paragraph">
                        <wp:posOffset>709957</wp:posOffset>
                      </wp:positionV>
                      <wp:extent cx="295275" cy="590550"/>
                      <wp:effectExtent l="0" t="19050" r="47625" b="38100"/>
                      <wp:wrapNone/>
                      <wp:docPr id="24" name="Connector: Curved 24"/>
                      <wp:cNvGraphicFramePr/>
                      <a:graphic xmlns:a="http://schemas.openxmlformats.org/drawingml/2006/main">
                        <a:graphicData uri="http://schemas.microsoft.com/office/word/2010/wordprocessingShape">
                          <wps:wsp>
                            <wps:cNvCnPr/>
                            <wps:spPr>
                              <a:xfrm>
                                <a:off x="0" y="0"/>
                                <a:ext cx="295275" cy="590550"/>
                              </a:xfrm>
                              <a:prstGeom prst="curved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D2E7C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4" o:spid="_x0000_s1026" type="#_x0000_t38" style="position:absolute;margin-left:75.8pt;margin-top:55.9pt;width:23.25pt;height:4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" adj="10800" strokecolor="red" strokeweight="2.25pt">
                      <v:stroke endarrow="block"/>
                    </v:shape>
                  </w:pict>
                </mc:Fallback>
              </mc:AlternateContent>
            </w:r>
          </w:p>
          <w:p w14:paraId="6D4D3751" w14:textId="77777777" w:rsidR="001D0C11" w:rsidRPr="00FC4621" w:rsidRDefault="001D0C11" w:rsidP="00FC45B2">
            <w:pPr>
              <w:pStyle w:val="BodyText"/>
              <w:rPr>
                <w:sz w:val="18"/>
                <w:szCs w:val="18"/>
              </w:rPr>
            </w:pPr>
          </w:p>
          <w:p w14:paraId="46501569" w14:textId="77777777" w:rsidR="001D0C11" w:rsidRPr="00FC4621" w:rsidRDefault="001D0C11" w:rsidP="00FC45B2">
            <w:pPr>
              <w:pStyle w:val="BodyText"/>
              <w:rPr>
                <w:sz w:val="18"/>
                <w:szCs w:val="18"/>
              </w:rPr>
            </w:pPr>
          </w:p>
          <w:p w14:paraId="09524812" w14:textId="29696505" w:rsidR="001D0C11" w:rsidRDefault="001D0C11" w:rsidP="00FC45B2">
            <w:pPr>
              <w:pStyle w:val="BodyText"/>
              <w:spacing w:after="0"/>
              <w:rPr>
                <w:sz w:val="16"/>
                <w:szCs w:val="16"/>
              </w:rPr>
            </w:pPr>
            <w:r w:rsidRPr="00FC4621">
              <w:rPr>
                <w:sz w:val="18"/>
                <w:szCs w:val="18"/>
              </w:rPr>
              <w:t xml:space="preserve">Roads are buffered </w:t>
            </w:r>
            <w:r>
              <w:rPr>
                <w:sz w:val="18"/>
                <w:szCs w:val="18"/>
              </w:rPr>
              <w:t xml:space="preserve">by 20 metres each side of the line </w:t>
            </w:r>
            <w:r w:rsidRPr="00FC4621">
              <w:rPr>
                <w:sz w:val="18"/>
                <w:szCs w:val="18"/>
              </w:rPr>
              <w:t>creating the polygon for reporting. The exact (point) locations of the weeds</w:t>
            </w:r>
            <w:r w:rsidRPr="00341485">
              <w:rPr>
                <w:sz w:val="18"/>
                <w:szCs w:val="18"/>
              </w:rPr>
              <w:t xml:space="preserve"> are not required for activity reporting however are useful for species records</w:t>
            </w:r>
            <w:r w:rsidR="001802DC">
              <w:rPr>
                <w:sz w:val="18"/>
                <w:szCs w:val="18"/>
              </w:rPr>
              <w:t>.</w:t>
            </w:r>
            <w:r w:rsidRPr="00341485">
              <w:rPr>
                <w:sz w:val="18"/>
                <w:szCs w:val="18"/>
              </w:rPr>
              <w:t xml:space="preserve"> </w:t>
            </w:r>
          </w:p>
        </w:tc>
      </w:tr>
      <w:tr w:rsidR="001D0C11" w14:paraId="51689CC1" w14:textId="77777777" w:rsidTr="00FC45B2">
        <w:trPr>
          <w:trHeight w:val="756"/>
        </w:trPr>
        <w:tc>
          <w:tcPr>
            <w:tcW w:w="10485" w:type="dxa"/>
            <w:gridSpan w:val="2"/>
            <w:tcBorders>
              <w:top w:val="single" w:sz="4" w:space="0" w:color="201547" w:themeColor="text2"/>
              <w:bottom w:val="single" w:sz="4" w:space="0" w:color="201547" w:themeColor="text2"/>
            </w:tcBorders>
          </w:tcPr>
          <w:p w14:paraId="02B413CF" w14:textId="4B553839" w:rsidR="001D0C11" w:rsidRDefault="001D0C11" w:rsidP="00FC45B2">
            <w:pPr>
              <w:pStyle w:val="BodyText"/>
            </w:pPr>
            <w:r w:rsidRPr="00C14076">
              <w:rPr>
                <w:sz w:val="18"/>
                <w:szCs w:val="18"/>
              </w:rPr>
              <w:t>The polygon can be copied to separately report a different control method and/or species cover and arrangement combination</w:t>
            </w:r>
            <w:r>
              <w:rPr>
                <w:sz w:val="18"/>
                <w:szCs w:val="18"/>
              </w:rPr>
              <w:t>s</w:t>
            </w:r>
            <w:r w:rsidRPr="00C14076">
              <w:rPr>
                <w:sz w:val="18"/>
                <w:szCs w:val="18"/>
              </w:rPr>
              <w:t xml:space="preserve"> where necessary. Generally, only key species need to be reported along with indication if there are other species present that </w:t>
            </w:r>
            <w:r w:rsidR="00AF75A9" w:rsidRPr="00C14076">
              <w:rPr>
                <w:sz w:val="18"/>
                <w:szCs w:val="18"/>
              </w:rPr>
              <w:t>are or</w:t>
            </w:r>
            <w:r w:rsidRPr="00C14076">
              <w:rPr>
                <w:sz w:val="18"/>
                <w:szCs w:val="18"/>
              </w:rPr>
              <w:t xml:space="preserve"> are not treated.</w:t>
            </w:r>
          </w:p>
        </w:tc>
      </w:tr>
    </w:tbl>
    <w:p w14:paraId="0186F52E" w14:textId="77777777" w:rsidR="00C34A18" w:rsidRDefault="00C34A18" w:rsidP="001271D1">
      <w:pPr>
        <w:rPr>
          <w:rStyle w:val="Hyperlink"/>
          <w:color w:val="0563C1"/>
        </w:rPr>
      </w:pPr>
    </w:p>
    <w:p w14:paraId="59D07D57" w14:textId="636A568B" w:rsidR="00C34A18" w:rsidRDefault="00C34A18" w:rsidP="001271D1">
      <w:pPr>
        <w:rPr>
          <w:rStyle w:val="Hyperlink"/>
          <w:color w:val="0563C1"/>
        </w:rPr>
        <w:sectPr w:rsidR="00C34A18" w:rsidSect="00C34A18">
          <w:type w:val="continuous"/>
          <w:pgSz w:w="11907" w:h="16840" w:code="9"/>
          <w:pgMar w:top="1134" w:right="851" w:bottom="851" w:left="851" w:header="567" w:footer="851" w:gutter="0"/>
          <w:cols w:space="284"/>
          <w:docGrid w:linePitch="360"/>
        </w:sectPr>
      </w:pPr>
    </w:p>
    <w:p w14:paraId="5C96D3B5" w14:textId="77777777" w:rsidR="006B575B" w:rsidRPr="0051458A" w:rsidRDefault="006B575B" w:rsidP="006B575B">
      <w:pPr>
        <w:pStyle w:val="Heading2"/>
        <w:rPr>
          <w:sz w:val="20"/>
          <w:szCs w:val="20"/>
        </w:rPr>
      </w:pPr>
      <w:r w:rsidRPr="0051458A">
        <w:rPr>
          <w:sz w:val="20"/>
          <w:szCs w:val="20"/>
        </w:rPr>
        <w:lastRenderedPageBreak/>
        <w:t>Preparing a spatial feature from line locations where GIS is not available.</w:t>
      </w:r>
    </w:p>
    <w:p w14:paraId="161A4FC7" w14:textId="1F5AC085" w:rsidR="0055257B" w:rsidRDefault="00066457" w:rsidP="00584264">
      <w:pPr>
        <w:pStyle w:val="BodyText"/>
        <w:spacing w:before="240"/>
        <w:sectPr w:rsidR="0055257B" w:rsidSect="00BE5702">
          <w:pgSz w:w="11907" w:h="16839" w:code="9"/>
          <w:pgMar w:top="1418" w:right="851" w:bottom="992" w:left="851" w:header="284" w:footer="284" w:gutter="0"/>
          <w:cols w:num="2" w:space="284"/>
          <w:docGrid w:linePitch="360"/>
        </w:sectPr>
      </w:pPr>
      <w:r>
        <w:t>Where GIS is not available</w:t>
      </w:r>
      <w:r w:rsidR="001802DC">
        <w:t>,</w:t>
      </w:r>
      <w:r>
        <w:t xml:space="preserve"> polygons outlining the roads, tracks and streams where weed control was delivered should be drawn. Each polygon will be a spatial feature and the information associated with the control should be tied directly to the feature.</w:t>
      </w:r>
      <w:r>
        <w:br w:type="column"/>
      </w:r>
      <w:r w:rsidR="002B5D8F">
        <w:t xml:space="preserve">Depending on the spatial recording tool used it may be possible to merge multiple polygons to become a multi part polygon, that is one feature made up of two or more polygons. This will be useful where the same information should be linked directly with all of the merged polygons - </w:t>
      </w:r>
      <w:r w:rsidR="002B5D8F" w:rsidRPr="00B56222">
        <w:t xml:space="preserve">see </w:t>
      </w:r>
      <w:hyperlink r:id="rId80" w:history="1">
        <w:r w:rsidR="002B5D8F" w:rsidRPr="00231133">
          <w:rPr>
            <w:rStyle w:val="Hyperlink"/>
            <w:color w:val="0563C1"/>
          </w:rPr>
          <w:t>Biodiversity 2037 Activity data requirements</w:t>
        </w:r>
      </w:hyperlink>
      <w:r w:rsidR="002B5D8F" w:rsidRPr="00231133">
        <w:rPr>
          <w:rStyle w:val="Hyperlink"/>
          <w:color w:val="0563C1"/>
        </w:rPr>
        <w:t xml:space="preserve"> (PDF, 337 kB)</w:t>
      </w:r>
      <w:r w:rsidR="002B5D8F">
        <w:t>.</w:t>
      </w:r>
    </w:p>
    <w:p w14:paraId="474055A0" w14:textId="2D852B4A" w:rsidR="002B5D8F" w:rsidRPr="0055257B" w:rsidRDefault="0055257B" w:rsidP="00584264">
      <w:pPr>
        <w:pStyle w:val="BodyText"/>
        <w:spacing w:before="240"/>
        <w:rPr>
          <w:b/>
          <w:bCs/>
        </w:rPr>
      </w:pPr>
      <w:r w:rsidRPr="007E7CE6">
        <w:rPr>
          <w:b/>
          <w:bCs/>
          <w:sz w:val="16"/>
          <w:szCs w:val="16"/>
        </w:rPr>
        <w:t xml:space="preserve">Table 3: The roads and tracks that are searched </w:t>
      </w:r>
      <w:r w:rsidRPr="007E7CE6">
        <w:rPr>
          <w:b/>
          <w:bCs/>
          <w:i/>
          <w:iCs/>
          <w:sz w:val="16"/>
          <w:szCs w:val="16"/>
        </w:rPr>
        <w:t>and</w:t>
      </w:r>
      <w:r w:rsidRPr="007E7CE6">
        <w:rPr>
          <w:b/>
          <w:bCs/>
          <w:sz w:val="16"/>
          <w:szCs w:val="16"/>
        </w:rPr>
        <w:t xml:space="preserve"> treated are represented as weed control. </w:t>
      </w:r>
      <w:r w:rsidRPr="00544998">
        <w:rPr>
          <w:sz w:val="16"/>
          <w:szCs w:val="16"/>
        </w:rPr>
        <w:t xml:space="preserve">Data must be linked to the mapped feature </w:t>
      </w:r>
      <w:r>
        <w:rPr>
          <w:sz w:val="16"/>
          <w:szCs w:val="16"/>
        </w:rPr>
        <w:t>–</w:t>
      </w:r>
      <w:r w:rsidRPr="00544998">
        <w:rPr>
          <w:sz w:val="16"/>
          <w:szCs w:val="16"/>
        </w:rPr>
        <w:t xml:space="preserve"> see</w:t>
      </w:r>
      <w:r>
        <w:rPr>
          <w:sz w:val="16"/>
          <w:szCs w:val="16"/>
        </w:rPr>
        <w:t xml:space="preserve"> </w:t>
      </w:r>
      <w:hyperlink r:id="rId81" w:history="1">
        <w:r w:rsidRPr="007D0965">
          <w:rPr>
            <w:rStyle w:val="Hyperlink"/>
            <w:color w:val="0563C1"/>
            <w:sz w:val="16"/>
            <w:szCs w:val="16"/>
          </w:rPr>
          <w:t>Biodiversity 2037 Activity data requirements</w:t>
        </w:r>
      </w:hyperlink>
      <w:r w:rsidRPr="007D0965">
        <w:rPr>
          <w:rStyle w:val="Hyperlink"/>
          <w:color w:val="0563C1"/>
          <w:sz w:val="16"/>
          <w:szCs w:val="16"/>
        </w:rPr>
        <w:t xml:space="preserve"> (PDF, 337 kB)</w:t>
      </w:r>
      <w:r w:rsidRPr="007D0965">
        <w:rPr>
          <w:color w:val="0563C1"/>
          <w:sz w:val="16"/>
          <w:szCs w:val="16"/>
          <w:u w:val="single"/>
        </w:rPr>
        <w:t>.</w:t>
      </w:r>
    </w:p>
    <w:tbl>
      <w:tblPr>
        <w:tblStyle w:val="PullOutBoxTable"/>
        <w:tblW w:w="0" w:type="auto"/>
        <w:tblLayout w:type="fixed"/>
        <w:tblLook w:val="04A0" w:firstRow="1" w:lastRow="0" w:firstColumn="1" w:lastColumn="0" w:noHBand="0" w:noVBand="1"/>
      </w:tblPr>
      <w:tblGrid>
        <w:gridCol w:w="5071"/>
        <w:gridCol w:w="5071"/>
      </w:tblGrid>
      <w:tr w:rsidR="005C47E5" w14:paraId="0337B6FC" w14:textId="77777777" w:rsidTr="00FC45B2">
        <w:trPr>
          <w:trHeight w:val="761"/>
        </w:trPr>
        <w:tc>
          <w:tcPr>
            <w:tcW w:w="10142" w:type="dxa"/>
            <w:gridSpan w:val="2"/>
            <w:tcBorders>
              <w:top w:val="single" w:sz="4" w:space="0" w:color="201547" w:themeColor="text2"/>
              <w:bottom w:val="single" w:sz="4" w:space="0" w:color="201547" w:themeColor="text2"/>
            </w:tcBorders>
          </w:tcPr>
          <w:p w14:paraId="118700D5" w14:textId="77777777" w:rsidR="005C47E5" w:rsidRPr="00013AD4" w:rsidRDefault="005C47E5" w:rsidP="00FC45B2">
            <w:pPr>
              <w:pStyle w:val="BodyText"/>
            </w:pPr>
            <w:r w:rsidRPr="00B850D6">
              <w:rPr>
                <w:noProof/>
              </w:rPr>
              <w:drawing>
                <wp:anchor distT="0" distB="0" distL="114300" distR="114300" simplePos="0" relativeHeight="251658271" behindDoc="0" locked="0" layoutInCell="1" allowOverlap="1" wp14:anchorId="0F650BCC" wp14:editId="328241D0">
                  <wp:simplePos x="0" y="0"/>
                  <wp:positionH relativeFrom="column">
                    <wp:posOffset>3139440</wp:posOffset>
                  </wp:positionH>
                  <wp:positionV relativeFrom="paragraph">
                    <wp:posOffset>5080</wp:posOffset>
                  </wp:positionV>
                  <wp:extent cx="3171825" cy="317500"/>
                  <wp:effectExtent l="0" t="0" r="9525" b="6350"/>
                  <wp:wrapSquare wrapText="bothSides"/>
                  <wp:docPr id="55" name="Picture 55" descr="A legend indicating symbols used in the examples below. The symbols are;&#10;light grey dotted lines indicating roads and tracks&#10;brown shapes indicating weed control polygons&#10;a blue outlined shape representing feature type 1&#10;a white outlined shape representing feature type 2&#10;a yellow outline shape representing feature ty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egend indicating symbols used in the examples below. The symbols are;&#10;light grey dotted lines indicating roads and tracks&#10;brown shapes indicating weed control polygons&#10;a blue outlined shape representing feature type 1&#10;a white outlined shape representing feature type 2&#10;a yellow outline shape representing feature type 3"/>
                          <pic:cNvPicPr/>
                        </pic:nvPicPr>
                        <pic:blipFill>
                          <a:blip r:embed="rId82">
                            <a:extLst>
                              <a:ext uri="{28A0092B-C50C-407E-A947-70E740481C1C}">
                                <a14:useLocalDpi xmlns:a14="http://schemas.microsoft.com/office/drawing/2010/main" val="0"/>
                              </a:ext>
                            </a:extLst>
                          </a:blip>
                          <a:stretch>
                            <a:fillRect/>
                          </a:stretch>
                        </pic:blipFill>
                        <pic:spPr>
                          <a:xfrm>
                            <a:off x="0" y="0"/>
                            <a:ext cx="3171825" cy="317500"/>
                          </a:xfrm>
                          <a:prstGeom prst="rect">
                            <a:avLst/>
                          </a:prstGeom>
                        </pic:spPr>
                      </pic:pic>
                    </a:graphicData>
                  </a:graphic>
                  <wp14:sizeRelH relativeFrom="margin">
                    <wp14:pctWidth>0</wp14:pctWidth>
                  </wp14:sizeRelH>
                </wp:anchor>
              </w:drawing>
            </w:r>
            <w:r w:rsidRPr="0063783A">
              <w:rPr>
                <w:noProof/>
              </w:rPr>
              <w:drawing>
                <wp:inline distT="0" distB="0" distL="0" distR="0" wp14:anchorId="4A23A4F3" wp14:editId="547BD6B1">
                  <wp:extent cx="3019425" cy="265389"/>
                  <wp:effectExtent l="0" t="0" r="0" b="1905"/>
                  <wp:docPr id="56" name="Picture 56" descr="A legend indicating symbols used in the examples below. The symbols are;&#10;yellow dots indicating species 1&#10;Dark green dots with a red centre indicating species 2&#10;black squares with a white centre indicating species 3&#10;grey dots indicating species 4&#10;a solid thick light grey line indicating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legend indicating symbols used in the examples below. The symbols are;&#10;yellow dots indicating species 1&#10;Dark green dots with a red centre indicating species 2&#10;black squares with a white centre indicating species 3&#10;grey dots indicating species 4&#10;a solid thick light grey line indicating project area"/>
                          <pic:cNvPicPr/>
                        </pic:nvPicPr>
                        <pic:blipFill>
                          <a:blip r:embed="rId83"/>
                          <a:stretch>
                            <a:fillRect/>
                          </a:stretch>
                        </pic:blipFill>
                        <pic:spPr>
                          <a:xfrm>
                            <a:off x="0" y="0"/>
                            <a:ext cx="3363655" cy="295645"/>
                          </a:xfrm>
                          <a:prstGeom prst="rect">
                            <a:avLst/>
                          </a:prstGeom>
                        </pic:spPr>
                      </pic:pic>
                    </a:graphicData>
                  </a:graphic>
                </wp:inline>
              </w:drawing>
            </w:r>
          </w:p>
        </w:tc>
      </w:tr>
      <w:tr w:rsidR="005C47E5" w14:paraId="55DB2919" w14:textId="77777777" w:rsidTr="00FC45B2">
        <w:trPr>
          <w:trHeight w:val="3699"/>
        </w:trPr>
        <w:tc>
          <w:tcPr>
            <w:tcW w:w="5071" w:type="dxa"/>
            <w:tcBorders>
              <w:top w:val="single" w:sz="4" w:space="0" w:color="201547" w:themeColor="text2"/>
              <w:bottom w:val="single" w:sz="4" w:space="0" w:color="201547" w:themeColor="text2"/>
              <w:right w:val="single" w:sz="4" w:space="0" w:color="201547" w:themeColor="text2"/>
            </w:tcBorders>
          </w:tcPr>
          <w:p w14:paraId="0B739F97" w14:textId="77777777" w:rsidR="005C47E5" w:rsidRPr="00C14076" w:rsidRDefault="005C47E5" w:rsidP="00FC45B2">
            <w:pPr>
              <w:pStyle w:val="BodyText"/>
              <w:ind w:left="113"/>
              <w:rPr>
                <w:sz w:val="18"/>
                <w:szCs w:val="18"/>
              </w:rPr>
            </w:pPr>
            <w:r w:rsidRPr="00C14076">
              <w:rPr>
                <w:sz w:val="18"/>
                <w:szCs w:val="18"/>
              </w:rPr>
              <w:t>The area is searched: Weed species identified along the line (GPS points may mark the start and end of species occurrence) or at points. The species’ cover and arrangement is recorded for operations and for reporting. Generally, only key species need to be reported along with</w:t>
            </w:r>
            <w:r>
              <w:rPr>
                <w:sz w:val="18"/>
                <w:szCs w:val="18"/>
              </w:rPr>
              <w:t xml:space="preserve"> an</w:t>
            </w:r>
            <w:r w:rsidRPr="00C14076">
              <w:rPr>
                <w:sz w:val="18"/>
                <w:szCs w:val="18"/>
              </w:rPr>
              <w:t xml:space="preserve"> indication if there are other species present that are not treated.</w:t>
            </w:r>
          </w:p>
          <w:p w14:paraId="6DBE269E" w14:textId="77777777" w:rsidR="005C47E5" w:rsidRPr="00C0132B" w:rsidRDefault="005C47E5" w:rsidP="00FC45B2">
            <w:pPr>
              <w:pStyle w:val="BodyText"/>
              <w:spacing w:after="0"/>
              <w:jc w:val="center"/>
              <w:rPr>
                <w:sz w:val="18"/>
                <w:szCs w:val="18"/>
              </w:rPr>
            </w:pPr>
            <w:r w:rsidRPr="00410896">
              <w:rPr>
                <w:noProof/>
                <w:sz w:val="18"/>
                <w:szCs w:val="18"/>
              </w:rPr>
              <w:drawing>
                <wp:inline distT="0" distB="0" distL="0" distR="0" wp14:anchorId="2DE82B07" wp14:editId="3EC78682">
                  <wp:extent cx="2593817" cy="1751305"/>
                  <wp:effectExtent l="0" t="0" r="0" b="1905"/>
                  <wp:docPr id="57" name="Picture 57" descr="a large project area with tracks inside contains various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large project area with tracks inside contains various species. "/>
                          <pic:cNvPicPr/>
                        </pic:nvPicPr>
                        <pic:blipFill>
                          <a:blip r:embed="rId75"/>
                          <a:stretch>
                            <a:fillRect/>
                          </a:stretch>
                        </pic:blipFill>
                        <pic:spPr>
                          <a:xfrm>
                            <a:off x="0" y="0"/>
                            <a:ext cx="2737056" cy="1848018"/>
                          </a:xfrm>
                          <a:prstGeom prst="rect">
                            <a:avLst/>
                          </a:prstGeom>
                        </pic:spPr>
                      </pic:pic>
                    </a:graphicData>
                  </a:graphic>
                </wp:inline>
              </w:drawing>
            </w:r>
          </w:p>
          <w:p w14:paraId="32DC662A" w14:textId="77777777" w:rsidR="005C47E5" w:rsidRDefault="005C47E5" w:rsidP="00FC45B2">
            <w:pPr>
              <w:pStyle w:val="BodyText"/>
              <w:jc w:val="right"/>
              <w:rPr>
                <w:sz w:val="16"/>
                <w:szCs w:val="16"/>
              </w:rPr>
            </w:pPr>
          </w:p>
        </w:tc>
        <w:tc>
          <w:tcPr>
            <w:tcW w:w="5071" w:type="dxa"/>
            <w:tcBorders>
              <w:top w:val="single" w:sz="4" w:space="0" w:color="201547" w:themeColor="text2"/>
              <w:left w:val="single" w:sz="4" w:space="0" w:color="201547" w:themeColor="text2"/>
              <w:bottom w:val="single" w:sz="4" w:space="0" w:color="201547" w:themeColor="text2"/>
            </w:tcBorders>
          </w:tcPr>
          <w:p w14:paraId="4C481DAB" w14:textId="2E4DDF01" w:rsidR="005C47E5" w:rsidRPr="00C14076" w:rsidRDefault="005C47E5" w:rsidP="00FC45B2">
            <w:pPr>
              <w:pStyle w:val="BodyText"/>
              <w:ind w:left="113"/>
              <w:rPr>
                <w:sz w:val="18"/>
                <w:szCs w:val="18"/>
              </w:rPr>
            </w:pPr>
            <w:r w:rsidRPr="00C14076">
              <w:rPr>
                <w:sz w:val="18"/>
                <w:szCs w:val="18"/>
              </w:rPr>
              <w:t xml:space="preserve">A polygon is drawn around each road </w:t>
            </w:r>
            <w:proofErr w:type="gramStart"/>
            <w:r w:rsidRPr="00C14076">
              <w:rPr>
                <w:sz w:val="18"/>
                <w:szCs w:val="18"/>
              </w:rPr>
              <w:t>where</w:t>
            </w:r>
            <w:proofErr w:type="gramEnd"/>
            <w:r w:rsidRPr="00C14076">
              <w:rPr>
                <w:sz w:val="18"/>
                <w:szCs w:val="18"/>
              </w:rPr>
              <w:t xml:space="preserve"> weed control, including searching, was delivered. In this case</w:t>
            </w:r>
            <w:r w:rsidR="001802DC">
              <w:rPr>
                <w:sz w:val="18"/>
                <w:szCs w:val="18"/>
              </w:rPr>
              <w:t>,</w:t>
            </w:r>
            <w:r w:rsidRPr="00C14076">
              <w:rPr>
                <w:sz w:val="18"/>
                <w:szCs w:val="18"/>
              </w:rPr>
              <w:t xml:space="preserve"> the polygons are joined to create one feature that is reported along with the main species treatment, cover and arrangement. The exact (point) locations of the weeds are not required for reporting</w:t>
            </w:r>
            <w:r w:rsidR="001802DC">
              <w:rPr>
                <w:sz w:val="18"/>
                <w:szCs w:val="18"/>
              </w:rPr>
              <w:t>.</w:t>
            </w:r>
          </w:p>
          <w:p w14:paraId="05A6FCBF" w14:textId="77777777" w:rsidR="005C47E5" w:rsidRPr="00BE6663" w:rsidRDefault="005C47E5" w:rsidP="00FC45B2">
            <w:pPr>
              <w:pStyle w:val="BodyText"/>
              <w:rPr>
                <w:sz w:val="8"/>
                <w:szCs w:val="8"/>
              </w:rPr>
            </w:pPr>
          </w:p>
          <w:p w14:paraId="723AD3C5" w14:textId="77777777" w:rsidR="005C47E5" w:rsidRDefault="005C47E5" w:rsidP="00FC45B2">
            <w:pPr>
              <w:pStyle w:val="BodyText"/>
              <w:jc w:val="center"/>
              <w:rPr>
                <w:sz w:val="16"/>
                <w:szCs w:val="16"/>
              </w:rPr>
            </w:pPr>
            <w:r w:rsidRPr="00D6643F">
              <w:rPr>
                <w:noProof/>
                <w:sz w:val="16"/>
                <w:szCs w:val="16"/>
              </w:rPr>
              <w:drawing>
                <wp:inline distT="0" distB="0" distL="0" distR="0" wp14:anchorId="077FF056" wp14:editId="5233D52E">
                  <wp:extent cx="2470662" cy="1781175"/>
                  <wp:effectExtent l="0" t="0" r="6350" b="0"/>
                  <wp:docPr id="58" name="Picture 58" descr="a large project area with brown shapes representing polygons made from the buffered tra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project area with brown shapes representing polygons made from the buffered tracks. "/>
                          <pic:cNvPicPr/>
                        </pic:nvPicPr>
                        <pic:blipFill>
                          <a:blip r:embed="rId78"/>
                          <a:stretch>
                            <a:fillRect/>
                          </a:stretch>
                        </pic:blipFill>
                        <pic:spPr>
                          <a:xfrm>
                            <a:off x="0" y="0"/>
                            <a:ext cx="2481494" cy="1788984"/>
                          </a:xfrm>
                          <a:prstGeom prst="rect">
                            <a:avLst/>
                          </a:prstGeom>
                        </pic:spPr>
                      </pic:pic>
                    </a:graphicData>
                  </a:graphic>
                </wp:inline>
              </w:drawing>
            </w:r>
          </w:p>
        </w:tc>
      </w:tr>
      <w:tr w:rsidR="005C47E5" w14:paraId="62C735BA" w14:textId="77777777" w:rsidTr="00FC45B2">
        <w:trPr>
          <w:trHeight w:val="3376"/>
        </w:trPr>
        <w:tc>
          <w:tcPr>
            <w:tcW w:w="5071" w:type="dxa"/>
            <w:tcBorders>
              <w:top w:val="single" w:sz="4" w:space="0" w:color="201547" w:themeColor="text2"/>
              <w:bottom w:val="single" w:sz="4" w:space="0" w:color="201547" w:themeColor="text2"/>
            </w:tcBorders>
          </w:tcPr>
          <w:p w14:paraId="53C479B9" w14:textId="77777777" w:rsidR="005C47E5" w:rsidRDefault="005C47E5" w:rsidP="00FC45B2">
            <w:pPr>
              <w:pStyle w:val="BodyText"/>
              <w:rPr>
                <w:sz w:val="18"/>
                <w:szCs w:val="18"/>
              </w:rPr>
            </w:pPr>
          </w:p>
          <w:p w14:paraId="337E9FA6" w14:textId="7C70E53A" w:rsidR="005C47E5" w:rsidRPr="00C14076" w:rsidRDefault="005C47E5" w:rsidP="00FC45B2">
            <w:pPr>
              <w:pStyle w:val="BodyText"/>
              <w:ind w:left="113"/>
              <w:rPr>
                <w:sz w:val="18"/>
                <w:szCs w:val="18"/>
              </w:rPr>
            </w:pPr>
            <w:r w:rsidRPr="00C14076">
              <w:rPr>
                <w:sz w:val="18"/>
                <w:szCs w:val="18"/>
              </w:rPr>
              <w:t xml:space="preserve">A polygon is drawn around each road </w:t>
            </w:r>
            <w:proofErr w:type="gramStart"/>
            <w:r w:rsidRPr="00C14076">
              <w:rPr>
                <w:sz w:val="18"/>
                <w:szCs w:val="18"/>
              </w:rPr>
              <w:t>where</w:t>
            </w:r>
            <w:proofErr w:type="gramEnd"/>
            <w:r w:rsidRPr="00C14076">
              <w:rPr>
                <w:sz w:val="18"/>
                <w:szCs w:val="18"/>
              </w:rPr>
              <w:t xml:space="preserve"> weed control, including searching</w:t>
            </w:r>
            <w:r w:rsidR="001802DC">
              <w:rPr>
                <w:sz w:val="18"/>
                <w:szCs w:val="18"/>
              </w:rPr>
              <w:t>,</w:t>
            </w:r>
            <w:r w:rsidRPr="00C14076">
              <w:rPr>
                <w:sz w:val="18"/>
                <w:szCs w:val="18"/>
              </w:rPr>
              <w:t xml:space="preserve"> was delivered. In this case, the blue polygons are merged as one feature, the yellow polygons as another feature and the white as the third feature. Each represents a different control method and/or species cover and arrangement combination.</w:t>
            </w:r>
          </w:p>
          <w:p w14:paraId="1BBF7D4C" w14:textId="77777777" w:rsidR="005C47E5" w:rsidRPr="00C14076" w:rsidRDefault="005C47E5" w:rsidP="00FC45B2">
            <w:pPr>
              <w:pStyle w:val="BodyText"/>
              <w:ind w:left="113"/>
              <w:rPr>
                <w:sz w:val="18"/>
                <w:szCs w:val="18"/>
              </w:rPr>
            </w:pPr>
            <w:r w:rsidRPr="00C14076">
              <w:rPr>
                <w:sz w:val="18"/>
                <w:szCs w:val="18"/>
              </w:rPr>
              <w:t>Each (multi-part) feature is reported along with the main species treatment, cover, and arrangement.</w:t>
            </w:r>
          </w:p>
          <w:p w14:paraId="1C3685DB" w14:textId="77777777" w:rsidR="005C47E5" w:rsidRPr="008408E2" w:rsidRDefault="005C47E5" w:rsidP="00FC45B2">
            <w:pPr>
              <w:pStyle w:val="BodyText"/>
            </w:pPr>
          </w:p>
        </w:tc>
        <w:tc>
          <w:tcPr>
            <w:tcW w:w="5071" w:type="dxa"/>
            <w:tcBorders>
              <w:top w:val="single" w:sz="4" w:space="0" w:color="201547" w:themeColor="text2"/>
              <w:bottom w:val="single" w:sz="4" w:space="0" w:color="201547" w:themeColor="text2"/>
            </w:tcBorders>
          </w:tcPr>
          <w:p w14:paraId="72B9F3B4" w14:textId="77777777" w:rsidR="005C47E5" w:rsidRDefault="005C47E5" w:rsidP="00FC45B2">
            <w:pPr>
              <w:pStyle w:val="BodyText"/>
              <w:jc w:val="center"/>
            </w:pPr>
            <w:r w:rsidRPr="00965944">
              <w:rPr>
                <w:noProof/>
              </w:rPr>
              <w:drawing>
                <wp:inline distT="0" distB="0" distL="0" distR="0" wp14:anchorId="2986198F" wp14:editId="188F403E">
                  <wp:extent cx="2633469" cy="1990725"/>
                  <wp:effectExtent l="0" t="0" r="0" b="0"/>
                  <wp:docPr id="59" name="Picture 59" descr="a large project area with various feature types based on the weed control polygons in the previous image are pre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project area with various feature types based on the weed control polygons in the previous image are present. "/>
                          <pic:cNvPicPr/>
                        </pic:nvPicPr>
                        <pic:blipFill>
                          <a:blip r:embed="rId84"/>
                          <a:stretch>
                            <a:fillRect/>
                          </a:stretch>
                        </pic:blipFill>
                        <pic:spPr>
                          <a:xfrm>
                            <a:off x="0" y="0"/>
                            <a:ext cx="2657391" cy="2008809"/>
                          </a:xfrm>
                          <a:prstGeom prst="rect">
                            <a:avLst/>
                          </a:prstGeom>
                        </pic:spPr>
                      </pic:pic>
                    </a:graphicData>
                  </a:graphic>
                </wp:inline>
              </w:drawing>
            </w:r>
          </w:p>
        </w:tc>
      </w:tr>
    </w:tbl>
    <w:p w14:paraId="5675E51F" w14:textId="3E2A647B" w:rsidR="009F4BCF" w:rsidRDefault="00F055B1" w:rsidP="00584264">
      <w:pPr>
        <w:pStyle w:val="BodyText"/>
        <w:spacing w:before="240"/>
        <w:sectPr w:rsidR="009F4BCF" w:rsidSect="0055257B">
          <w:type w:val="continuous"/>
          <w:pgSz w:w="11907" w:h="16839" w:code="9"/>
          <w:pgMar w:top="1418" w:right="851" w:bottom="992" w:left="851" w:header="284" w:footer="284" w:gutter="0"/>
          <w:cols w:space="284"/>
          <w:docGrid w:linePitch="360"/>
        </w:sectPr>
      </w:pPr>
      <w:r>
        <w:br w:type="page"/>
      </w:r>
    </w:p>
    <w:p w14:paraId="0C9365B8" w14:textId="77777777" w:rsidR="00C71192" w:rsidRPr="00CB3820" w:rsidRDefault="00C71192" w:rsidP="00C71192">
      <w:pPr>
        <w:pStyle w:val="Heading2"/>
        <w:rPr>
          <w:sz w:val="22"/>
          <w:szCs w:val="22"/>
        </w:rPr>
      </w:pPr>
      <w:bookmarkStart w:id="2" w:name="_When_to_record"/>
      <w:bookmarkEnd w:id="2"/>
      <w:r w:rsidRPr="00CB3820">
        <w:rPr>
          <w:sz w:val="22"/>
          <w:szCs w:val="22"/>
        </w:rPr>
        <w:lastRenderedPageBreak/>
        <w:t>When to record a weed assessment or search as an ‘Assessment’ and not ‘Weed control’</w:t>
      </w:r>
    </w:p>
    <w:p w14:paraId="0DB1EFD4" w14:textId="1216E74C" w:rsidR="00C71192" w:rsidRDefault="00C71192" w:rsidP="00C71192">
      <w:pPr>
        <w:pStyle w:val="BodyText"/>
      </w:pPr>
      <w:r>
        <w:t xml:space="preserve">When conducting weed assessments as a standalone activity and not as part of medium to long-term (more than three years) weed control, the activity should be recorded and reported as an ‘Assessment’ using </w:t>
      </w:r>
      <w:hyperlink r:id="rId85" w:history="1">
        <w:r w:rsidRPr="00231133">
          <w:rPr>
            <w:rStyle w:val="Hyperlink"/>
            <w:color w:val="0563C1"/>
          </w:rPr>
          <w:t>Biodiversity 2037 Activity data requirements</w:t>
        </w:r>
      </w:hyperlink>
      <w:r w:rsidRPr="00231133">
        <w:rPr>
          <w:rStyle w:val="Hyperlink"/>
          <w:color w:val="0563C1"/>
        </w:rPr>
        <w:t xml:space="preserve"> (PDF, 337 kB)</w:t>
      </w:r>
      <w:r>
        <w:t>. ‘Invasive Species’ should be selected under ‘Type’ when reporting an Assessment.</w:t>
      </w:r>
    </w:p>
    <w:p w14:paraId="7E4A6364" w14:textId="77777777" w:rsidR="00C71192" w:rsidRDefault="00C71192" w:rsidP="00C71192">
      <w:pPr>
        <w:pStyle w:val="BodyText"/>
      </w:pPr>
      <w:r w:rsidRPr="006F47F2">
        <w:rPr>
          <w:i/>
          <w:iCs/>
        </w:rPr>
        <w:t>Note:</w:t>
      </w:r>
      <w:r>
        <w:t xml:space="preserve"> </w:t>
      </w:r>
      <w:r w:rsidRPr="00C13877">
        <w:t>The same steps for creating buffers for lines and points can be applied to create the features for reporting weed assessments.</w:t>
      </w:r>
    </w:p>
    <w:p w14:paraId="71630F7A" w14:textId="77777777" w:rsidR="008F26D7" w:rsidRPr="004817CD" w:rsidRDefault="008F26D7" w:rsidP="008F26D7">
      <w:pPr>
        <w:pStyle w:val="Heading2"/>
        <w:rPr>
          <w:sz w:val="22"/>
          <w:szCs w:val="22"/>
        </w:rPr>
      </w:pPr>
      <w:r w:rsidRPr="004817CD">
        <w:rPr>
          <w:sz w:val="22"/>
          <w:szCs w:val="22"/>
        </w:rPr>
        <w:t>Data fields and values to attribute to the features</w:t>
      </w:r>
    </w:p>
    <w:p w14:paraId="0055AC64" w14:textId="77777777" w:rsidR="008F26D7" w:rsidRDefault="008F26D7" w:rsidP="008F26D7">
      <w:pPr>
        <w:pStyle w:val="paragraph"/>
        <w:spacing w:before="60" w:beforeAutospacing="0" w:after="120" w:afterAutospacing="0" w:line="240" w:lineRule="atLeast"/>
        <w:textAlignment w:val="baseline"/>
        <w:rPr>
          <w:rFonts w:ascii="Arial" w:hAnsi="Arial" w:cs="Arial"/>
          <w:color w:val="363534"/>
          <w:sz w:val="22"/>
          <w:szCs w:val="22"/>
        </w:rPr>
      </w:pPr>
      <w:r>
        <w:rPr>
          <w:rStyle w:val="normaltextrun"/>
          <w:rFonts w:ascii="Arial" w:hAnsi="Arial" w:cs="Arial"/>
          <w:color w:val="363534"/>
          <w:sz w:val="20"/>
          <w:szCs w:val="20"/>
        </w:rPr>
        <w:t xml:space="preserve">Attributes must be attached to each feature, regardless of how the feature was created. ‘Common Attributes’ and ‘Weed Control’ attributes are required for each feature, see </w:t>
      </w:r>
      <w:hyperlink r:id="rId86" w:history="1">
        <w:r w:rsidRPr="00515772">
          <w:rPr>
            <w:rStyle w:val="Hyperlink"/>
            <w:rFonts w:asciiTheme="minorHAnsi" w:hAnsiTheme="minorHAnsi"/>
            <w:color w:val="0563C1"/>
            <w:sz w:val="20"/>
            <w:szCs w:val="20"/>
            <w:lang w:eastAsia="en-US"/>
          </w:rPr>
          <w:t>Biodiversity 2037 Activity data requirements</w:t>
        </w:r>
        <w:r w:rsidRPr="003C053C">
          <w:rPr>
            <w:rStyle w:val="Hyperlink"/>
            <w:rFonts w:asciiTheme="minorHAnsi" w:hAnsiTheme="minorHAnsi"/>
            <w:color w:val="0563C1"/>
            <w:sz w:val="20"/>
            <w:szCs w:val="20"/>
            <w:lang w:eastAsia="en-US"/>
          </w:rPr>
          <w:t xml:space="preserve"> (PDF, 337 kB).</w:t>
        </w:r>
      </w:hyperlink>
    </w:p>
    <w:p w14:paraId="71C32F8C" w14:textId="1CFC7261" w:rsidR="008F26D7" w:rsidRDefault="008F26D7" w:rsidP="008F26D7">
      <w:pPr>
        <w:pStyle w:val="paragraph"/>
        <w:spacing w:before="60" w:beforeAutospacing="0" w:after="120" w:afterAutospacing="0" w:line="240" w:lineRule="atLeast"/>
        <w:textAlignment w:val="baseline"/>
        <w:rPr>
          <w:rStyle w:val="Hyperlink"/>
          <w:rFonts w:asciiTheme="minorHAnsi" w:hAnsiTheme="minorHAnsi"/>
          <w:color w:val="0563C1"/>
          <w:sz w:val="20"/>
          <w:szCs w:val="20"/>
          <w:lang w:eastAsia="en-US"/>
        </w:rPr>
      </w:pPr>
      <w:r>
        <w:rPr>
          <w:rStyle w:val="normaltextrun"/>
          <w:rFonts w:ascii="Arial" w:hAnsi="Arial" w:cs="Arial"/>
          <w:color w:val="363534"/>
          <w:sz w:val="20"/>
          <w:szCs w:val="20"/>
        </w:rPr>
        <w:t xml:space="preserve">Many organisations have activity recording systems where some of the fields and values are described differently and may require translation, or the fields and values may not exist. Where possible, data providers are asked to supply the fields and values in the </w:t>
      </w:r>
      <w:hyperlink r:id="rId87" w:history="1">
        <w:r w:rsidRPr="00A93440">
          <w:rPr>
            <w:rStyle w:val="Hyperlink"/>
            <w:rFonts w:asciiTheme="minorHAnsi" w:hAnsiTheme="minorHAnsi"/>
            <w:color w:val="0563C1"/>
            <w:sz w:val="20"/>
            <w:szCs w:val="20"/>
            <w:lang w:eastAsia="en-US"/>
          </w:rPr>
          <w:t>Biodiversity 2037 Activity data requirements</w:t>
        </w:r>
      </w:hyperlink>
      <w:r w:rsidRPr="00A93440">
        <w:rPr>
          <w:rStyle w:val="Hyperlink"/>
          <w:rFonts w:asciiTheme="minorHAnsi" w:hAnsiTheme="minorHAnsi"/>
          <w:color w:val="0563C1"/>
          <w:sz w:val="20"/>
          <w:szCs w:val="20"/>
          <w:lang w:eastAsia="en-US"/>
        </w:rPr>
        <w:t xml:space="preserve"> (PDF, 337 kB).</w:t>
      </w:r>
      <w:r>
        <w:rPr>
          <w:rStyle w:val="Hyperlink"/>
          <w:rFonts w:asciiTheme="minorHAnsi" w:hAnsiTheme="minorHAnsi"/>
          <w:color w:val="0563C1"/>
          <w:sz w:val="20"/>
          <w:szCs w:val="20"/>
          <w:lang w:eastAsia="en-US"/>
        </w:rPr>
        <w:t xml:space="preserve"> </w:t>
      </w:r>
    </w:p>
    <w:p w14:paraId="6804090A" w14:textId="5DB0C0ED" w:rsidR="008F26D7" w:rsidRDefault="008F26D7" w:rsidP="008F26D7">
      <w:pPr>
        <w:pStyle w:val="BodyText"/>
        <w:rPr>
          <w:rStyle w:val="normaltextrun"/>
          <w:rFonts w:cstheme="minorHAnsi"/>
          <w:color w:val="0563C1"/>
        </w:rPr>
      </w:pPr>
      <w:r w:rsidRPr="003C053C">
        <w:rPr>
          <w:rStyle w:val="normaltextrun"/>
          <w:rFonts w:cstheme="minorHAnsi"/>
        </w:rPr>
        <w:t xml:space="preserve">Templates, tools, and further information about spatial reporting for Biodiversity protection are available </w:t>
      </w:r>
      <w:r>
        <w:rPr>
          <w:rStyle w:val="normaltextrun"/>
          <w:rFonts w:cstheme="minorHAnsi"/>
        </w:rPr>
        <w:t xml:space="preserve">on the </w:t>
      </w:r>
      <w:hyperlink r:id="rId88" w:history="1">
        <w:r w:rsidRPr="003C053C">
          <w:rPr>
            <w:rStyle w:val="Hyperlink"/>
            <w:rFonts w:cstheme="minorHAnsi"/>
            <w:color w:val="0563C1"/>
          </w:rPr>
          <w:t>activity data webpage.</w:t>
        </w:r>
      </w:hyperlink>
      <w:r w:rsidRPr="003C053C">
        <w:rPr>
          <w:rStyle w:val="normaltextrun"/>
          <w:rFonts w:cstheme="minorHAnsi"/>
          <w:color w:val="0563C1"/>
        </w:rPr>
        <w:t xml:space="preserve"> </w:t>
      </w:r>
    </w:p>
    <w:p w14:paraId="4FE1CDE7" w14:textId="77777777" w:rsidR="002C2024" w:rsidRDefault="002C2024" w:rsidP="00C71192">
      <w:pPr>
        <w:pStyle w:val="BodyText"/>
      </w:pPr>
    </w:p>
    <w:p w14:paraId="748D7233" w14:textId="33228F57" w:rsidR="008F26D7" w:rsidRDefault="00EB7751" w:rsidP="00C71192">
      <w:pPr>
        <w:pStyle w:val="BodyText"/>
      </w:pPr>
      <w:r>
        <w:rPr>
          <w:rFonts w:ascii="Arial" w:hAnsi="Arial"/>
          <w:b/>
          <w:bCs/>
          <w:noProof/>
          <w:color w:val="00B2A9"/>
          <w:szCs w:val="22"/>
        </w:rPr>
        <mc:AlternateContent>
          <mc:Choice Requires="wps">
            <w:drawing>
              <wp:anchor distT="0" distB="0" distL="114300" distR="114300" simplePos="0" relativeHeight="251658270" behindDoc="0" locked="0" layoutInCell="1" allowOverlap="1" wp14:anchorId="28E94031" wp14:editId="17F6DFBE">
                <wp:simplePos x="0" y="0"/>
                <wp:positionH relativeFrom="margin">
                  <wp:posOffset>-42951</wp:posOffset>
                </wp:positionH>
                <wp:positionV relativeFrom="paragraph">
                  <wp:posOffset>238633</wp:posOffset>
                </wp:positionV>
                <wp:extent cx="6569049" cy="3260785"/>
                <wp:effectExtent l="0" t="0" r="22860" b="15875"/>
                <wp:wrapNone/>
                <wp:docPr id="52" name="Rectangle 52"/>
                <wp:cNvGraphicFramePr/>
                <a:graphic xmlns:a="http://schemas.openxmlformats.org/drawingml/2006/main">
                  <a:graphicData uri="http://schemas.microsoft.com/office/word/2010/wordprocessingShape">
                    <wps:wsp>
                      <wps:cNvSpPr/>
                      <wps:spPr>
                        <a:xfrm>
                          <a:off x="0" y="0"/>
                          <a:ext cx="6569049" cy="326078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441D5" id="Rectangle 52" o:spid="_x0000_s1026" style="position:absolute;margin-left:-3.4pt;margin-top:18.8pt;width:517.25pt;height:256.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" filled="f" strokecolor="#201547 [3215]" strokeweight="2pt">
                <w10:wrap anchorx="margin"/>
              </v:rect>
            </w:pict>
          </mc:Fallback>
        </mc:AlternateContent>
      </w:r>
    </w:p>
    <w:p w14:paraId="5A84B8AB" w14:textId="77777777" w:rsidR="00606B39" w:rsidRDefault="00606B39" w:rsidP="00606B39">
      <w:pPr>
        <w:pStyle w:val="Heading2"/>
        <w:rPr>
          <w:rStyle w:val="Hyperlink"/>
          <w:rFonts w:cstheme="minorHAnsi"/>
          <w:color w:val="0563C1"/>
          <w:sz w:val="22"/>
          <w:szCs w:val="22"/>
        </w:rPr>
      </w:pPr>
      <w:r w:rsidRPr="00C64B75">
        <w:rPr>
          <w:sz w:val="22"/>
          <w:szCs w:val="22"/>
        </w:rPr>
        <w:t xml:space="preserve">An extra note - Sharing species observations with the </w:t>
      </w:r>
      <w:hyperlink r:id="rId89" w:tgtFrame="_blank" w:history="1">
        <w:r w:rsidRPr="00C64B75">
          <w:rPr>
            <w:rStyle w:val="Hyperlink"/>
            <w:rFonts w:cstheme="minorHAnsi"/>
            <w:color w:val="0563C1"/>
            <w:sz w:val="22"/>
            <w:szCs w:val="22"/>
          </w:rPr>
          <w:t>Victorian Biodiversity Atlas (VBA)</w:t>
        </w:r>
      </w:hyperlink>
    </w:p>
    <w:p w14:paraId="30AD6405" w14:textId="77777777" w:rsidR="00606B39" w:rsidRDefault="00606B39" w:rsidP="00606B39">
      <w:pPr>
        <w:pStyle w:val="BodyText"/>
        <w:spacing w:beforeLines="60" w:before="144"/>
        <w:rPr>
          <w:rStyle w:val="normaltextrun"/>
          <w:rFonts w:ascii="Arial" w:hAnsi="Arial" w:cs="Arial"/>
          <w:color w:val="000000"/>
        </w:rPr>
      </w:pPr>
      <w:r>
        <w:rPr>
          <w:rStyle w:val="normaltextrun"/>
          <w:rFonts w:ascii="Arial" w:hAnsi="Arial" w:cs="Arial"/>
          <w:color w:val="000000"/>
        </w:rPr>
        <w:t>Contributing your pest weed records to the VBA helps to get an authoritative picture of the extent of weed invasion and prioritise action to protect native species. Contributing data to the VBA is open and available to all!</w:t>
      </w:r>
    </w:p>
    <w:p w14:paraId="06E2DCE0" w14:textId="77777777" w:rsidR="00606B39" w:rsidRDefault="00606B39" w:rsidP="00606B39">
      <w:pPr>
        <w:pStyle w:val="BodyText"/>
        <w:spacing w:beforeLines="60" w:before="144"/>
        <w:rPr>
          <w:rStyle w:val="normaltextrun"/>
          <w:rFonts w:ascii="Arial" w:hAnsi="Arial" w:cs="Arial"/>
          <w:color w:val="000000"/>
        </w:rPr>
      </w:pPr>
      <w:r>
        <w:rPr>
          <w:rStyle w:val="normaltextrun"/>
          <w:rFonts w:ascii="Arial" w:hAnsi="Arial" w:cs="Arial"/>
          <w:color w:val="000000"/>
        </w:rPr>
        <w:t xml:space="preserve">Your weed control actions are an important source of species observations for Victoria. Observations can be shared directly into the </w:t>
      </w:r>
      <w:hyperlink r:id="rId90" w:tgtFrame="_blank" w:history="1">
        <w:r w:rsidRPr="00E64161">
          <w:rPr>
            <w:rStyle w:val="normaltextrun"/>
            <w:rFonts w:ascii="Arial" w:hAnsi="Arial" w:cs="Arial"/>
            <w:color w:val="0563C1"/>
            <w:u w:val="single"/>
          </w:rPr>
          <w:t>VBA</w:t>
        </w:r>
      </w:hyperlink>
      <w:r>
        <w:rPr>
          <w:rStyle w:val="normaltextrun"/>
          <w:rFonts w:ascii="Arial" w:hAnsi="Arial" w:cs="Arial"/>
          <w:color w:val="000000"/>
        </w:rPr>
        <w:t>.</w:t>
      </w:r>
      <w:r w:rsidRPr="00D27EF9">
        <w:rPr>
          <w:rStyle w:val="normaltextrun"/>
          <w:rFonts w:ascii="Arial" w:hAnsi="Arial" w:cs="Arial"/>
          <w:color w:val="000000"/>
        </w:rPr>
        <w:t xml:space="preserve"> Direct entry allows you to link your project identifier to the records, include information such as control actions or multiple records at a single site, as well as use the 'batch upload' function for bulk upload of records.</w:t>
      </w:r>
    </w:p>
    <w:p w14:paraId="484034AC" w14:textId="77777777" w:rsidR="00606B39" w:rsidRDefault="00606B39" w:rsidP="00606B39">
      <w:pPr>
        <w:pStyle w:val="BodyText"/>
        <w:spacing w:beforeLines="60" w:before="144"/>
        <w:rPr>
          <w:rStyle w:val="normaltextrun"/>
          <w:rFonts w:ascii="Arial" w:hAnsi="Arial" w:cs="Arial"/>
          <w:color w:val="000000"/>
        </w:rPr>
      </w:pPr>
      <w:r>
        <w:rPr>
          <w:rStyle w:val="normaltextrun"/>
          <w:rFonts w:ascii="Arial" w:hAnsi="Arial" w:cs="Arial"/>
          <w:color w:val="000000"/>
        </w:rPr>
        <w:t>The VBA is a tool to help Victorians to understand more about their local biodiversity. By sharing your species observations, including weeds, you are helping ensure that the VBA:</w:t>
      </w:r>
    </w:p>
    <w:p w14:paraId="62318645" w14:textId="77777777" w:rsidR="00606B39" w:rsidRPr="00C6689B" w:rsidRDefault="00606B39" w:rsidP="00701866">
      <w:pPr>
        <w:pStyle w:val="ListBullet"/>
        <w:numPr>
          <w:ilvl w:val="0"/>
          <w:numId w:val="43"/>
        </w:numPr>
        <w:spacing w:before="0" w:after="0"/>
        <w:rPr>
          <w:rStyle w:val="normaltextrun"/>
          <w:rFonts w:ascii="Arial" w:hAnsi="Arial"/>
          <w:color w:val="000000"/>
        </w:rPr>
      </w:pPr>
      <w:r>
        <w:rPr>
          <w:rStyle w:val="normaltextrun"/>
          <w:rFonts w:ascii="Arial" w:hAnsi="Arial"/>
          <w:color w:val="000000"/>
        </w:rPr>
        <w:t>is continually updated to reflect the current distributions of plant and animal species, including weeds</w:t>
      </w:r>
    </w:p>
    <w:p w14:paraId="20F8F277" w14:textId="77777777" w:rsidR="00606B39" w:rsidRPr="00C6689B" w:rsidRDefault="00606B39" w:rsidP="00701866">
      <w:pPr>
        <w:pStyle w:val="ListBullet"/>
        <w:numPr>
          <w:ilvl w:val="0"/>
          <w:numId w:val="43"/>
        </w:numPr>
        <w:spacing w:before="0" w:after="0"/>
        <w:rPr>
          <w:rStyle w:val="normaltextrun"/>
          <w:rFonts w:ascii="Arial" w:hAnsi="Arial"/>
          <w:color w:val="000000"/>
        </w:rPr>
      </w:pPr>
      <w:r>
        <w:rPr>
          <w:rStyle w:val="normaltextrun"/>
          <w:rFonts w:ascii="Arial" w:hAnsi="Arial"/>
          <w:color w:val="000000"/>
        </w:rPr>
        <w:t>data is current and supports more robust modelling of habitat distribution and future climate change impacts</w:t>
      </w:r>
    </w:p>
    <w:p w14:paraId="097A7A34" w14:textId="77777777" w:rsidR="00606B39" w:rsidRDefault="00606B39" w:rsidP="00701866">
      <w:pPr>
        <w:pStyle w:val="ListBullet"/>
        <w:numPr>
          <w:ilvl w:val="0"/>
          <w:numId w:val="43"/>
        </w:numPr>
        <w:spacing w:before="0" w:after="0"/>
        <w:rPr>
          <w:rStyle w:val="normaltextrun"/>
          <w:rFonts w:ascii="Arial" w:hAnsi="Arial"/>
          <w:color w:val="000000"/>
        </w:rPr>
      </w:pPr>
      <w:r>
        <w:rPr>
          <w:rStyle w:val="normaltextrun"/>
          <w:rFonts w:ascii="Arial" w:hAnsi="Arial"/>
          <w:color w:val="000000"/>
        </w:rPr>
        <w:t>provides evidence-based assessments of species distribution changes over time and where key threats are.</w:t>
      </w:r>
    </w:p>
    <w:p w14:paraId="3AAECE7E" w14:textId="774CD29B" w:rsidR="00606B39" w:rsidRPr="00EE148C" w:rsidRDefault="00606B39" w:rsidP="00606B39">
      <w:pPr>
        <w:pStyle w:val="ListBullet"/>
        <w:numPr>
          <w:ilvl w:val="0"/>
          <w:numId w:val="0"/>
        </w:numPr>
        <w:rPr>
          <w:shd w:val="clear" w:color="auto" w:fill="FFFFFF"/>
        </w:rPr>
      </w:pPr>
      <w:r>
        <w:rPr>
          <w:shd w:val="clear" w:color="auto" w:fill="FFFFFF"/>
        </w:rPr>
        <w:t>VBA data is a core input to most government processes and programs that impact native species</w:t>
      </w:r>
      <w:r w:rsidR="00EC6DD3">
        <w:rPr>
          <w:shd w:val="clear" w:color="auto" w:fill="FFFFFF"/>
        </w:rPr>
        <w:t>. VBA data</w:t>
      </w:r>
      <w:r>
        <w:rPr>
          <w:shd w:val="clear" w:color="auto" w:fill="FFFFFF"/>
        </w:rPr>
        <w:t xml:space="preserve"> </w:t>
      </w:r>
      <w:r w:rsidRPr="00D42537">
        <w:rPr>
          <w:shd w:val="clear" w:color="auto" w:fill="FFFFFF"/>
        </w:rPr>
        <w:t>contributes to the knowledge bank that underpins the modelling, mapping and decision-making tools that are essential for climate adaption policies, emergency and forest fire risk management and land use planning. The</w:t>
      </w:r>
      <w:r>
        <w:rPr>
          <w:shd w:val="clear" w:color="auto" w:fill="FFFFFF"/>
        </w:rPr>
        <w:t xml:space="preserve"> </w:t>
      </w:r>
      <w:r w:rsidRPr="00EE148C">
        <w:rPr>
          <w:shd w:val="clear" w:color="auto" w:fill="FFFFFF"/>
        </w:rPr>
        <w:t xml:space="preserve">VBA is a foundational dataset for assessing the progress and targets of </w:t>
      </w:r>
      <w:hyperlink r:id="rId91" w:history="1">
        <w:r w:rsidRPr="00BD18DD">
          <w:rPr>
            <w:rStyle w:val="Hyperlink"/>
            <w:rFonts w:ascii="Arial" w:hAnsi="Arial"/>
            <w:color w:val="0563C1"/>
          </w:rPr>
          <w:t xml:space="preserve"> Protecting Victoria’s Environment – Biodiversity 2037</w:t>
        </w:r>
        <w:r w:rsidRPr="00EE148C">
          <w:rPr>
            <w:shd w:val="clear" w:color="auto" w:fill="FFFFFF"/>
          </w:rPr>
          <w:t>.</w:t>
        </w:r>
      </w:hyperlink>
    </w:p>
    <w:p w14:paraId="2BA01072" w14:textId="77777777" w:rsidR="00606B39" w:rsidRDefault="00606B39" w:rsidP="00606B39">
      <w:pPr>
        <w:pStyle w:val="Footnotes"/>
        <w:numPr>
          <w:ilvl w:val="0"/>
          <w:numId w:val="0"/>
        </w:numPr>
      </w:pPr>
    </w:p>
    <w:p w14:paraId="3F5DBB48" w14:textId="77777777" w:rsidR="00903067" w:rsidRDefault="00903067" w:rsidP="00606B39">
      <w:pPr>
        <w:pStyle w:val="Footnotes"/>
        <w:numPr>
          <w:ilvl w:val="0"/>
          <w:numId w:val="0"/>
        </w:numPr>
      </w:pPr>
    </w:p>
    <w:p w14:paraId="5F349B0D" w14:textId="36A3A780" w:rsidR="00903067" w:rsidRDefault="00903067" w:rsidP="00606B39">
      <w:pPr>
        <w:pStyle w:val="Footnotes"/>
        <w:numPr>
          <w:ilvl w:val="0"/>
          <w:numId w:val="0"/>
        </w:numPr>
        <w:sectPr w:rsidR="00903067" w:rsidSect="00606B39">
          <w:type w:val="continuous"/>
          <w:pgSz w:w="11907" w:h="16840" w:code="9"/>
          <w:pgMar w:top="1134" w:right="851" w:bottom="851" w:left="851" w:header="567" w:footer="851" w:gutter="0"/>
          <w:cols w:space="284"/>
          <w:docGrid w:linePitch="360"/>
        </w:sectPr>
      </w:pPr>
    </w:p>
    <w:p w14:paraId="7A8229A2" w14:textId="77777777" w:rsidR="00812255" w:rsidRDefault="00812255" w:rsidP="00812255">
      <w:pPr>
        <w:pStyle w:val="BodyText"/>
      </w:pPr>
    </w:p>
    <w:bookmarkStart w:id="3" w:name="_Hlk131848832"/>
    <w:p w14:paraId="6E843724" w14:textId="77777777" w:rsidR="00812255" w:rsidRPr="00113CFE" w:rsidRDefault="00812255" w:rsidP="00812255">
      <w:pPr>
        <w:pStyle w:val="DisclaimerText"/>
        <w:framePr w:wrap="around"/>
      </w:pPr>
      <w:r>
        <w:rPr>
          <w:noProof/>
        </w:rPr>
        <mc:AlternateContent>
          <mc:Choice Requires="wps">
            <w:drawing>
              <wp:inline distT="0" distB="0" distL="0" distR="0" wp14:anchorId="776BCFDC" wp14:editId="7E1227AD">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69417C8B"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776BCFDC" id="Acknowledgement" o:spid="_x0000_s1060"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lxYQMAAAo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Ifq8Z+Wqni+M8SobppZza5rgN9Q6+6oQfsExxjJ7haPUijEhqwGKSGVMr/+9t3bY6pgNSEb&#10;jMNFYn+uqOEJEV8k5s1oluGHAuu0zKsotKAd5+OgLYM2PpnmWJKr5lKBM1w+BBhE7+DEIJZGNY8Y&#10;3hd+YyxRybA9SB7ESwcNCxj+jF9cBBlDE4m7kfeaeehQqDj6Q/tIjSYaIgAwob6qYXbS+TB6kGhv&#10;0Nl6T6kuVk6VtZ9LgfWO2F7BwA2F0v858BM91oPV7i/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HqxuXFhAwAACg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69417C8B"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3" behindDoc="0" locked="1" layoutInCell="1" allowOverlap="1" wp14:anchorId="19890253" wp14:editId="382AE1FA">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bookmarkEnd w:id="3"/>
    <w:p w14:paraId="3C00CEFB" w14:textId="77777777" w:rsidR="00A46A01" w:rsidRPr="00113CFE" w:rsidRDefault="00A46A01" w:rsidP="00A46A01">
      <w:pPr>
        <w:pStyle w:val="DisclaimerText"/>
        <w:framePr w:wrap="around"/>
      </w:pPr>
      <w:r w:rsidRPr="00113CFE">
        <w:t>©</w:t>
      </w:r>
      <w:bookmarkStart w:id="4" w:name="_Copyright"/>
      <w:bookmarkEnd w:id="4"/>
      <w:r w:rsidRPr="00113CFE">
        <w:t xml:space="preserve"> The State of Victoria Department of Energy, Environment and Climate Action</w:t>
      </w:r>
      <w:r>
        <w:t xml:space="preserve"> September 2023</w:t>
      </w:r>
    </w:p>
    <w:p w14:paraId="061148E8" w14:textId="77777777" w:rsidR="00A46A01" w:rsidRPr="008B65E6" w:rsidRDefault="00A46A01" w:rsidP="00A46A01">
      <w:pPr>
        <w:pStyle w:val="DisclaimerText"/>
        <w:framePr w:wrap="around"/>
        <w:rPr>
          <w:rFonts w:ascii="Arial Bold" w:hAnsi="Arial Bold"/>
        </w:rPr>
      </w:pPr>
      <w:bookmarkStart w:id="5" w:name="_CreativeCommonsMarker"/>
      <w:bookmarkStart w:id="6" w:name="_CreativeCommonsContent"/>
      <w:bookmarkEnd w:id="5"/>
      <w:r w:rsidRPr="008B65E6">
        <w:rPr>
          <w:rFonts w:ascii="Arial Bold" w:hAnsi="Arial Bold"/>
        </w:rPr>
        <w:t>Creative Commons</w:t>
      </w:r>
    </w:p>
    <w:p w14:paraId="602697F6" w14:textId="77777777" w:rsidR="00A46A01" w:rsidRPr="00113CFE" w:rsidRDefault="00A46A01" w:rsidP="00A46A01">
      <w:pPr>
        <w:pStyle w:val="DisclaimerText"/>
        <w:framePr w:wrap="around"/>
        <w:rPr>
          <w:rFonts w:ascii="Arial Bold" w:hAnsi="Arial Bold"/>
        </w:rPr>
      </w:pPr>
      <w:r w:rsidRPr="00113CFE">
        <w:t xml:space="preserve">This work is licensed under a Creative Commons Attribution 4.0 International licence, visit the </w:t>
      </w:r>
      <w:hyperlink r:id="rId93" w:tooltip="Creative Commons website" w:history="1">
        <w:r w:rsidRPr="00113CFE">
          <w:rPr>
            <w:u w:val="single"/>
          </w:rPr>
          <w:t>Creative Commons website</w:t>
        </w:r>
      </w:hyperlink>
      <w:r w:rsidRPr="00113CFE">
        <w:t xml:space="preserve"> (</w:t>
      </w:r>
      <w:hyperlink r:id="rId94" w:history="1">
        <w:r w:rsidRPr="00113CFE">
          <w:t>http://creativecommons.org/licenses/by/4.0/</w:t>
        </w:r>
      </w:hyperlink>
      <w:r w:rsidRPr="00113CFE">
        <w:t>).</w:t>
      </w:r>
    </w:p>
    <w:p w14:paraId="43A0B499" w14:textId="77777777" w:rsidR="00A46A01" w:rsidRPr="00113CFE" w:rsidRDefault="00A46A01" w:rsidP="00A46A01">
      <w:pPr>
        <w:pStyle w:val="DisclaimerText"/>
        <w:framePr w:wrap="around"/>
        <w:rPr>
          <w:strike/>
        </w:rPr>
      </w:pPr>
      <w:r w:rsidRPr="00113CFE">
        <w:t xml:space="preserve">You are free to re-use the work under that licence, on the condition that you credit the State of Victoria as author. The licence does not apply to any images, </w:t>
      </w:r>
      <w:proofErr w:type="gramStart"/>
      <w:r w:rsidRPr="00113CFE">
        <w:t>photographs</w:t>
      </w:r>
      <w:proofErr w:type="gramEnd"/>
      <w:r w:rsidRPr="00113CFE">
        <w:t xml:space="preserve"> or branding, including the Victorian Coat of Arms, and the Victorian Government and Department logos.</w:t>
      </w:r>
    </w:p>
    <w:p w14:paraId="073D3192" w14:textId="77777777" w:rsidR="00A46A01" w:rsidRPr="00113CFE" w:rsidRDefault="00A46A01" w:rsidP="00A46A01">
      <w:pPr>
        <w:pStyle w:val="DisclaimerText"/>
        <w:framePr w:wrap="around"/>
      </w:pPr>
      <w:r w:rsidRPr="00113CFE">
        <w:t xml:space="preserve">ISBN </w:t>
      </w:r>
      <w:r>
        <w:rPr>
          <w:rFonts w:ascii="Arial" w:hAnsi="Arial"/>
          <w:color w:val="000000"/>
        </w:rPr>
        <w:t xml:space="preserve">978-1-76136-431-0 </w:t>
      </w:r>
      <w:r w:rsidRPr="00113CFE">
        <w:t xml:space="preserve">(print) </w:t>
      </w:r>
      <w:r w:rsidRPr="00113CFE">
        <w:br/>
        <w:t xml:space="preserve">ISBN </w:t>
      </w:r>
      <w:r>
        <w:rPr>
          <w:rFonts w:ascii="Arial" w:hAnsi="Arial"/>
          <w:color w:val="000000"/>
        </w:rPr>
        <w:t xml:space="preserve">978-1-76136-431-0 </w:t>
      </w:r>
      <w:r w:rsidRPr="00113CFE">
        <w:t>(pdf)</w:t>
      </w:r>
    </w:p>
    <w:p w14:paraId="51A3554D" w14:textId="77777777" w:rsidR="00A46A01" w:rsidRPr="008B65E6" w:rsidRDefault="00A46A01" w:rsidP="00A46A01">
      <w:pPr>
        <w:pStyle w:val="DisclaimerText"/>
        <w:framePr w:wrap="around"/>
        <w:rPr>
          <w:rFonts w:ascii="Arial Bold" w:hAnsi="Arial Bold"/>
        </w:rPr>
      </w:pPr>
      <w:r w:rsidRPr="008B65E6">
        <w:rPr>
          <w:rFonts w:ascii="Arial Bold" w:hAnsi="Arial Bold"/>
        </w:rPr>
        <w:t>Disclaimer</w:t>
      </w:r>
    </w:p>
    <w:p w14:paraId="020C4BB6" w14:textId="77777777" w:rsidR="00A46A01" w:rsidRPr="00113CFE" w:rsidRDefault="00A46A01" w:rsidP="00A46A01">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CC12556" w14:textId="77777777" w:rsidR="00A46A01" w:rsidRPr="008B65E6" w:rsidRDefault="00A46A01" w:rsidP="00A46A01">
      <w:pPr>
        <w:pStyle w:val="DisclaimerText12pt"/>
        <w:framePr w:wrap="around"/>
        <w:rPr>
          <w:rFonts w:ascii="Arial Bold" w:hAnsi="Arial Bold"/>
        </w:rPr>
      </w:pPr>
      <w:r w:rsidRPr="008B65E6">
        <w:rPr>
          <w:rFonts w:ascii="Arial Bold" w:hAnsi="Arial Bold"/>
        </w:rPr>
        <w:t>Accessibility</w:t>
      </w:r>
    </w:p>
    <w:p w14:paraId="08C23222" w14:textId="77777777" w:rsidR="00A46A01" w:rsidRPr="00113CFE" w:rsidRDefault="00A46A01" w:rsidP="00A46A01">
      <w:pPr>
        <w:pStyle w:val="DisclaimerText12pt"/>
        <w:framePr w:wrap="around"/>
      </w:pPr>
      <w:r w:rsidRPr="00113CFE">
        <w:t xml:space="preserve">To receive this document in an alternative format, phone the Customer Service Centre on 136 186, email </w:t>
      </w:r>
      <w:hyperlink r:id="rId95" w:history="1">
        <w:r>
          <w:rPr>
            <w:szCs w:val="24"/>
            <w:u w:val="single"/>
          </w:rPr>
          <w:t>customer.service@deeca.vic.gov.au</w:t>
        </w:r>
      </w:hyperlink>
      <w:r w:rsidRPr="00113CFE">
        <w:t xml:space="preserve">, or contact National Relay Service on 133 677. Available at </w:t>
      </w:r>
      <w:hyperlink r:id="rId96" w:tooltip="Department of Energy, Environment and Climate Action website" w:history="1">
        <w:r>
          <w:rPr>
            <w:szCs w:val="24"/>
            <w:u w:val="single"/>
          </w:rPr>
          <w:t>DEECA activity data webpage</w:t>
        </w:r>
      </w:hyperlink>
      <w:r>
        <w:rPr>
          <w:szCs w:val="24"/>
          <w:u w:val="single"/>
        </w:rPr>
        <w:t xml:space="preserve"> </w:t>
      </w:r>
      <w:r w:rsidRPr="00113CFE">
        <w:t>(</w:t>
      </w:r>
      <w:r w:rsidRPr="0059036A">
        <w:t>https://www.environment.vic.gov.au/biodiversity/activity-data</w:t>
      </w:r>
      <w:r w:rsidRPr="00113CFE">
        <w:t xml:space="preserve">). </w:t>
      </w:r>
      <w:bookmarkEnd w:id="6"/>
    </w:p>
    <w:p w14:paraId="36E2CDC3" w14:textId="77777777" w:rsidR="00525647" w:rsidRPr="006614E4" w:rsidRDefault="00525647" w:rsidP="00492D23"/>
    <w:sectPr w:rsidR="00525647" w:rsidRPr="006614E4" w:rsidSect="002B5D8F">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A81E7" w14:textId="77777777" w:rsidR="004A292B" w:rsidRDefault="004A292B" w:rsidP="00CD157B">
      <w:pPr>
        <w:pStyle w:val="NoSpacing"/>
      </w:pPr>
    </w:p>
    <w:p w14:paraId="5A467114" w14:textId="77777777" w:rsidR="004A292B" w:rsidRDefault="004A292B"/>
  </w:endnote>
  <w:endnote w:type="continuationSeparator" w:id="0">
    <w:p w14:paraId="7E56ADDD" w14:textId="77777777" w:rsidR="004A292B" w:rsidRDefault="004A292B" w:rsidP="00CD157B">
      <w:pPr>
        <w:pStyle w:val="NoSpacing"/>
      </w:pPr>
    </w:p>
    <w:p w14:paraId="5E58E009" w14:textId="77777777" w:rsidR="004A292B" w:rsidRDefault="004A292B"/>
  </w:endnote>
  <w:endnote w:type="continuationNotice" w:id="1">
    <w:p w14:paraId="5B976EFB" w14:textId="77777777" w:rsidR="004A292B" w:rsidRDefault="004A292B" w:rsidP="00CD157B">
      <w:pPr>
        <w:pStyle w:val="NoSpacing"/>
      </w:pPr>
    </w:p>
    <w:p w14:paraId="5B897D5B" w14:textId="77777777" w:rsidR="004A292B" w:rsidRDefault="004A2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35F988E" w14:textId="77777777" w:rsidTr="00505430">
      <w:trPr>
        <w:trHeight w:val="397"/>
      </w:trPr>
      <w:tc>
        <w:tcPr>
          <w:tcW w:w="340" w:type="dxa"/>
        </w:tcPr>
        <w:p w14:paraId="06EF6542" w14:textId="50298A19" w:rsidR="00A60698" w:rsidRPr="00D55628" w:rsidRDefault="001802DC" w:rsidP="00A60698">
          <w:pPr>
            <w:pStyle w:val="FooterEvenPageNumber"/>
            <w:framePr w:wrap="auto" w:vAnchor="margin" w:hAnchor="text" w:yAlign="inline"/>
          </w:pPr>
          <w:r>
            <w:rPr>
              <w:noProof/>
            </w:rPr>
            <mc:AlternateContent>
              <mc:Choice Requires="wps">
                <w:drawing>
                  <wp:anchor distT="0" distB="0" distL="114300" distR="114300" simplePos="0" relativeHeight="251675648" behindDoc="0" locked="0" layoutInCell="0" allowOverlap="1" wp14:anchorId="64A3BE4A" wp14:editId="0685B475">
                    <wp:simplePos x="0" y="0"/>
                    <wp:positionH relativeFrom="page">
                      <wp:align>center</wp:align>
                    </wp:positionH>
                    <wp:positionV relativeFrom="page">
                      <wp:align>bottom</wp:align>
                    </wp:positionV>
                    <wp:extent cx="7772400" cy="463550"/>
                    <wp:effectExtent l="0" t="0" r="0" b="12700"/>
                    <wp:wrapNone/>
                    <wp:docPr id="53" name="MSIPCM9eb344b18b4d25f6472cf605" descr="{&quot;HashCode&quot;:1862493762,&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D72940" w14:textId="63BAB73B" w:rsidR="001802DC" w:rsidRPr="00E06A26" w:rsidRDefault="00E06A26" w:rsidP="00E06A26">
                                <w:pPr>
                                  <w:spacing w:before="0" w:after="0"/>
                                  <w:jc w:val="center"/>
                                  <w:rPr>
                                    <w:rFonts w:ascii="Calibri" w:hAnsi="Calibri" w:cs="Calibri"/>
                                    <w:color w:val="000000"/>
                                    <w:sz w:val="24"/>
                                  </w:rPr>
                                </w:pPr>
                                <w:r w:rsidRPr="00E06A2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A3BE4A" id="_x0000_t202" coordsize="21600,21600" o:spt="202" path="m,l,21600r21600,l21600,xe">
                    <v:stroke joinstyle="miter"/>
                    <v:path gradientshapeok="t" o:connecttype="rect"/>
                  </v:shapetype>
                  <v:shape id="MSIPCM9eb344b18b4d25f6472cf605" o:spid="_x0000_s1061" type="#_x0000_t202" alt="{&quot;HashCode&quot;:1862493762,&quot;Height&quot;:9999999.0,&quot;Width&quot;:595.0,&quot;Placement&quot;:&quot;Footer&quot;,&quot;Index&quot;:&quot;OddAndEven&quot;,&quot;Section&quot;:1,&quot;Top&quot;:0.0,&quot;Left&quot;:0.0}" style="position:absolute;margin-left:0;margin-top:0;width:612pt;height:36.5pt;z-index:2516756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FD72940" w14:textId="63BAB73B" w:rsidR="001802DC" w:rsidRPr="00E06A26" w:rsidRDefault="00E06A26" w:rsidP="00E06A26">
                          <w:pPr>
                            <w:spacing w:before="0" w:after="0"/>
                            <w:jc w:val="center"/>
                            <w:rPr>
                              <w:rFonts w:ascii="Calibri" w:hAnsi="Calibri" w:cs="Calibri"/>
                              <w:color w:val="000000"/>
                              <w:sz w:val="24"/>
                            </w:rPr>
                          </w:pPr>
                          <w:r w:rsidRPr="00E06A26">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59AB8023" w14:textId="5A026832" w:rsidR="00A60698" w:rsidRPr="00810C40" w:rsidRDefault="000B2891" w:rsidP="00A60698">
          <w:pPr>
            <w:pStyle w:val="FooterEven"/>
          </w:pPr>
          <w:r>
            <w:t xml:space="preserve">Creating </w:t>
          </w:r>
          <w:r w:rsidR="00401FEA">
            <w:t>spatial features for reporting: weed control</w:t>
          </w:r>
        </w:p>
      </w:tc>
    </w:tr>
  </w:tbl>
  <w:p w14:paraId="256C5142"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5E24E1D" w14:textId="77777777" w:rsidTr="0040758A">
      <w:trPr>
        <w:trHeight w:val="397"/>
      </w:trPr>
      <w:tc>
        <w:tcPr>
          <w:tcW w:w="9071" w:type="dxa"/>
        </w:tcPr>
        <w:p w14:paraId="2080FCA1" w14:textId="08EDC244" w:rsidR="00CD157B" w:rsidRPr="00CB1FB7" w:rsidRDefault="001802DC" w:rsidP="00C23F52">
          <w:pPr>
            <w:pStyle w:val="FooterOdd"/>
            <w:rPr>
              <w:b/>
            </w:rPr>
          </w:pPr>
          <w:r>
            <w:rPr>
              <w:noProof/>
            </w:rPr>
            <mc:AlternateContent>
              <mc:Choice Requires="wps">
                <w:drawing>
                  <wp:anchor distT="0" distB="0" distL="114300" distR="114300" simplePos="0" relativeHeight="251675135" behindDoc="0" locked="0" layoutInCell="0" allowOverlap="1" wp14:anchorId="24426899" wp14:editId="23E99EED">
                    <wp:simplePos x="0" y="0"/>
                    <wp:positionH relativeFrom="page">
                      <wp:align>center</wp:align>
                    </wp:positionH>
                    <wp:positionV relativeFrom="page">
                      <wp:align>bottom</wp:align>
                    </wp:positionV>
                    <wp:extent cx="7772400" cy="463550"/>
                    <wp:effectExtent l="0" t="0" r="0" b="12700"/>
                    <wp:wrapNone/>
                    <wp:docPr id="42" name="MSIPCMe3cc4fd8a81f6bfce172269b" descr="{&quot;HashCode&quot;:1862493762,&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5F3CB" w14:textId="061A7168" w:rsidR="001802DC" w:rsidRPr="00E06A26" w:rsidRDefault="00E06A26" w:rsidP="00E06A26">
                                <w:pPr>
                                  <w:spacing w:before="0" w:after="0"/>
                                  <w:jc w:val="center"/>
                                  <w:rPr>
                                    <w:rFonts w:ascii="Calibri" w:hAnsi="Calibri" w:cs="Calibri"/>
                                    <w:color w:val="000000"/>
                                    <w:sz w:val="24"/>
                                  </w:rPr>
                                </w:pPr>
                                <w:r w:rsidRPr="00E06A2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426899" id="_x0000_t202" coordsize="21600,21600" o:spt="202" path="m,l,21600r21600,l21600,xe">
                    <v:stroke joinstyle="miter"/>
                    <v:path gradientshapeok="t" o:connecttype="rect"/>
                  </v:shapetype>
                  <v:shape id="MSIPCMe3cc4fd8a81f6bfce172269b" o:spid="_x0000_s1062" type="#_x0000_t202" alt="{&quot;HashCode&quot;:1862493762,&quot;Height&quot;:9999999.0,&quot;Width&quot;:595.0,&quot;Placement&quot;:&quot;Footer&quot;,&quot;Index&quot;:&quot;Primary&quot;,&quot;Section&quot;:1,&quot;Top&quot;:0.0,&quot;Left&quot;:0.0}" style="position:absolute;left:0;text-align:left;margin-left:0;margin-top:0;width:612pt;height:36.5pt;z-index:2516751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805F3CB" w14:textId="061A7168" w:rsidR="001802DC" w:rsidRPr="00E06A26" w:rsidRDefault="00E06A26" w:rsidP="00E06A26">
                          <w:pPr>
                            <w:spacing w:before="0" w:after="0"/>
                            <w:jc w:val="center"/>
                            <w:rPr>
                              <w:rFonts w:ascii="Calibri" w:hAnsi="Calibri" w:cs="Calibri"/>
                              <w:color w:val="000000"/>
                              <w:sz w:val="24"/>
                            </w:rPr>
                          </w:pPr>
                          <w:r w:rsidRPr="00E06A26">
                            <w:rPr>
                              <w:rFonts w:ascii="Calibri" w:hAnsi="Calibri" w:cs="Calibri"/>
                              <w:color w:val="000000"/>
                              <w:sz w:val="24"/>
                            </w:rPr>
                            <w:t>OFFICIAL</w:t>
                          </w:r>
                        </w:p>
                      </w:txbxContent>
                    </v:textbox>
                    <w10:wrap anchorx="page" anchory="page"/>
                  </v:shape>
                </w:pict>
              </mc:Fallback>
            </mc:AlternateContent>
          </w:r>
          <w:r w:rsidR="00C23F52">
            <w:t>Creating spatial features for reporting</w:t>
          </w:r>
          <w:r w:rsidR="005362EA">
            <w:t xml:space="preserve">: </w:t>
          </w:r>
          <w:r w:rsidR="00C23F52">
            <w:t>weed control</w:t>
          </w:r>
        </w:p>
      </w:tc>
      <w:tc>
        <w:tcPr>
          <w:tcW w:w="340" w:type="dxa"/>
        </w:tcPr>
        <w:p w14:paraId="0F687878"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5DB830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89DF" w14:textId="3AE89AF2" w:rsidR="00CE7CC2" w:rsidRDefault="001802DC">
    <w:pPr>
      <w:pStyle w:val="Footer"/>
    </w:pPr>
    <w:r>
      <w:rPr>
        <w:noProof/>
      </w:rPr>
      <mc:AlternateContent>
        <mc:Choice Requires="wps">
          <w:drawing>
            <wp:anchor distT="0" distB="0" distL="114300" distR="114300" simplePos="0" relativeHeight="251675391" behindDoc="0" locked="0" layoutInCell="0" allowOverlap="1" wp14:anchorId="088D10CE" wp14:editId="72BA8326">
              <wp:simplePos x="0" y="0"/>
              <wp:positionH relativeFrom="page">
                <wp:align>center</wp:align>
              </wp:positionH>
              <wp:positionV relativeFrom="page">
                <wp:align>bottom</wp:align>
              </wp:positionV>
              <wp:extent cx="7772400" cy="463550"/>
              <wp:effectExtent l="0" t="0" r="0" b="12700"/>
              <wp:wrapNone/>
              <wp:docPr id="51" name="MSIPCMf884481dae7474bc81140642" descr="{&quot;HashCode&quot;:1862493762,&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1032E1" w14:textId="2A07BC53" w:rsidR="001802DC" w:rsidRPr="00E06A26" w:rsidRDefault="00E06A26" w:rsidP="00E06A26">
                          <w:pPr>
                            <w:spacing w:before="0" w:after="0"/>
                            <w:jc w:val="center"/>
                            <w:rPr>
                              <w:rFonts w:ascii="Calibri" w:hAnsi="Calibri" w:cs="Calibri"/>
                              <w:color w:val="000000"/>
                              <w:sz w:val="24"/>
                            </w:rPr>
                          </w:pPr>
                          <w:r w:rsidRPr="00E06A2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8D10CE" id="_x0000_t202" coordsize="21600,21600" o:spt="202" path="m,l,21600r21600,l21600,xe">
              <v:stroke joinstyle="miter"/>
              <v:path gradientshapeok="t" o:connecttype="rect"/>
            </v:shapetype>
            <v:shape id="MSIPCMf884481dae7474bc81140642" o:spid="_x0000_s1063" type="#_x0000_t202" alt="{&quot;HashCode&quot;:1862493762,&quot;Height&quot;:9999999.0,&quot;Width&quot;:595.0,&quot;Placement&quot;:&quot;Footer&quot;,&quot;Index&quot;:&quot;FirstPage&quot;,&quot;Section&quot;:1,&quot;Top&quot;:0.0,&quot;Left&quot;:0.0}" style="position:absolute;margin-left:0;margin-top:0;width:612pt;height:36.5pt;z-index:2516753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F1032E1" w14:textId="2A07BC53" w:rsidR="001802DC" w:rsidRPr="00E06A26" w:rsidRDefault="00E06A26" w:rsidP="00E06A26">
                    <w:pPr>
                      <w:spacing w:before="0" w:after="0"/>
                      <w:jc w:val="center"/>
                      <w:rPr>
                        <w:rFonts w:ascii="Calibri" w:hAnsi="Calibri" w:cs="Calibri"/>
                        <w:color w:val="000000"/>
                        <w:sz w:val="24"/>
                      </w:rPr>
                    </w:pPr>
                    <w:r w:rsidRPr="00E06A26">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6675F" w14:textId="77777777" w:rsidR="004A292B" w:rsidRPr="0056073C" w:rsidRDefault="004A292B" w:rsidP="005D764F">
      <w:pPr>
        <w:pStyle w:val="FootnoteSeparator"/>
      </w:pPr>
    </w:p>
    <w:p w14:paraId="64D86301" w14:textId="77777777" w:rsidR="004A292B" w:rsidRDefault="004A292B"/>
  </w:footnote>
  <w:footnote w:type="continuationSeparator" w:id="0">
    <w:p w14:paraId="2A1208D2" w14:textId="77777777" w:rsidR="004A292B" w:rsidRPr="00CA30B7" w:rsidRDefault="004A292B" w:rsidP="006D5A90">
      <w:pPr>
        <w:rPr>
          <w:lang w:val="en-US"/>
        </w:rPr>
      </w:pPr>
      <w:r w:rsidRPr="00CA30B7">
        <w:rPr>
          <w:lang w:val="en-US"/>
        </w:rPr>
        <w:t>_______</w:t>
      </w:r>
    </w:p>
    <w:p w14:paraId="10E9303E" w14:textId="77777777" w:rsidR="004A292B" w:rsidRDefault="004A292B"/>
  </w:footnote>
  <w:footnote w:type="continuationNotice" w:id="1">
    <w:p w14:paraId="742DF437" w14:textId="77777777" w:rsidR="004A292B" w:rsidRDefault="004A292B" w:rsidP="006D5A90"/>
    <w:p w14:paraId="21FECB7B" w14:textId="77777777" w:rsidR="004A292B" w:rsidRDefault="004A2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2AF5"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46976" behindDoc="0" locked="1" layoutInCell="1" allowOverlap="1" wp14:anchorId="357335CC" wp14:editId="1FE3AAC7">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4E60D1" id="Hdr_Element6" o:spid="_x0000_s1026" alt="&quot;&quot;" style="position:absolute;margin-left:512.5pt;margin-top:0;width:83.05pt;height:35.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42880" behindDoc="0" locked="0" layoutInCell="1" allowOverlap="1" wp14:anchorId="7C1B5BB2" wp14:editId="4099BFD6">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C0296A3" id="Hdr_Element1" o:spid="_x0000_s1026" alt="&quot;&quot;" style="position:absolute;margin-left:0;margin-top:0;width:595.3pt;height:35.15pt;z-index:251642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1072" behindDoc="0" locked="1" layoutInCell="1" allowOverlap="1" wp14:anchorId="65615E77" wp14:editId="6371E062">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6DD4F8" id="Hdr_Element4" o:spid="_x0000_s1026" alt="&quot;&quot;" style="position:absolute;margin-left:363.9pt;margin-top:0;width:115.65pt;height:35.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5168" behindDoc="0" locked="1" layoutInCell="1" allowOverlap="1" wp14:anchorId="22B9F1AF" wp14:editId="5279977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ABD75E" id="Hdr_Element5" o:spid="_x0000_s1026" alt="&quot;&quot;" style="position:absolute;margin-left:463.3pt;margin-top:0;width:66.05pt;height:3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9264" behindDoc="0" locked="1" layoutInCell="1" allowOverlap="1" wp14:anchorId="1DB5C392" wp14:editId="611C891C">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E873773" id="Hdr_Element2" o:spid="_x0000_s1026" alt="&quot;&quot;" style="position:absolute;margin-left:297.65pt;margin-top:0;width:82.75pt;height:3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63360" behindDoc="0" locked="1" layoutInCell="1" allowOverlap="1" wp14:anchorId="1EC4E58B" wp14:editId="02A6CE55">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40DB2A" id="Hdr_Element3" o:spid="_x0000_s1026" alt="&quot;&quot;" style="position:absolute;margin-left:363.8pt;margin-top:0;width:33.1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3745D34B"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0EA8"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53CE6416" wp14:editId="2FE291E2">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E974AE"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2203688A" wp14:editId="77CE3D03">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37F0BD"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E0795D9" wp14:editId="440C861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237086"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2F81F009" wp14:editId="26E25985">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B21B64C"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54910B66" wp14:editId="5B6F17DA">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5FC76C"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4FF2F131" wp14:editId="361BCD54">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FD33A6C"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9BCC82DC"/>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340"/>
        </w:tabs>
        <w:ind w:left="34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510"/>
        </w:tabs>
        <w:ind w:left="51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510"/>
        </w:tabs>
        <w:ind w:left="680" w:hanging="170"/>
      </w:pPr>
      <w:rPr>
        <w:rFonts w:hint="default"/>
      </w:rPr>
    </w:lvl>
    <w:lvl w:ilvl="4">
      <w:start w:val="1"/>
      <w:numFmt w:val="none"/>
      <w:lvlText w:val=""/>
      <w:lvlJc w:val="left"/>
      <w:pPr>
        <w:tabs>
          <w:tab w:val="num" w:pos="680"/>
        </w:tabs>
        <w:ind w:left="850" w:hanging="170"/>
      </w:pPr>
      <w:rPr>
        <w:rFonts w:hint="default"/>
      </w:rPr>
    </w:lvl>
    <w:lvl w:ilvl="5">
      <w:start w:val="1"/>
      <w:numFmt w:val="none"/>
      <w:lvlText w:val=""/>
      <w:lvlJc w:val="left"/>
      <w:pPr>
        <w:tabs>
          <w:tab w:val="num" w:pos="850"/>
        </w:tabs>
        <w:ind w:left="1020" w:hanging="170"/>
      </w:pPr>
      <w:rPr>
        <w:rFonts w:hint="default"/>
      </w:rPr>
    </w:lvl>
    <w:lvl w:ilvl="6">
      <w:start w:val="1"/>
      <w:numFmt w:val="none"/>
      <w:lvlText w:val=""/>
      <w:lvlJc w:val="left"/>
      <w:pPr>
        <w:tabs>
          <w:tab w:val="num" w:pos="1020"/>
        </w:tabs>
        <w:ind w:left="1190" w:hanging="170"/>
      </w:pPr>
      <w:rPr>
        <w:rFonts w:hint="default"/>
      </w:rPr>
    </w:lvl>
    <w:lvl w:ilvl="7">
      <w:start w:val="1"/>
      <w:numFmt w:val="none"/>
      <w:lvlText w:val=""/>
      <w:lvlJc w:val="left"/>
      <w:pPr>
        <w:tabs>
          <w:tab w:val="num" w:pos="1190"/>
        </w:tabs>
        <w:ind w:left="1360" w:hanging="170"/>
      </w:pPr>
      <w:rPr>
        <w:rFonts w:hint="default"/>
      </w:rPr>
    </w:lvl>
    <w:lvl w:ilvl="8">
      <w:start w:val="1"/>
      <w:numFmt w:val="none"/>
      <w:lvlText w:val=""/>
      <w:lvlJc w:val="left"/>
      <w:pPr>
        <w:tabs>
          <w:tab w:val="num" w:pos="1360"/>
        </w:tabs>
        <w:ind w:left="1530" w:hanging="17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8"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9"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2"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9"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2" w15:restartNumberingAfterBreak="0">
    <w:nsid w:val="7D284207"/>
    <w:multiLevelType w:val="multilevel"/>
    <w:tmpl w:val="E3DE4C6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4"/>
  </w:num>
  <w:num w:numId="2" w16cid:durableId="1128745877">
    <w:abstractNumId w:val="15"/>
  </w:num>
  <w:num w:numId="3" w16cid:durableId="170411264">
    <w:abstractNumId w:val="43"/>
  </w:num>
  <w:num w:numId="4" w16cid:durableId="985085104">
    <w:abstractNumId w:val="13"/>
  </w:num>
  <w:num w:numId="5" w16cid:durableId="1872112631">
    <w:abstractNumId w:val="16"/>
  </w:num>
  <w:num w:numId="6" w16cid:durableId="336812815">
    <w:abstractNumId w:val="29"/>
  </w:num>
  <w:num w:numId="7" w16cid:durableId="155153463">
    <w:abstractNumId w:val="3"/>
  </w:num>
  <w:num w:numId="8" w16cid:durableId="1428236886">
    <w:abstractNumId w:val="32"/>
  </w:num>
  <w:num w:numId="9" w16cid:durableId="1644658156">
    <w:abstractNumId w:val="24"/>
  </w:num>
  <w:num w:numId="10" w16cid:durableId="103154041">
    <w:abstractNumId w:val="34"/>
  </w:num>
  <w:num w:numId="11" w16cid:durableId="2129203638">
    <w:abstractNumId w:val="37"/>
  </w:num>
  <w:num w:numId="12" w16cid:durableId="377365663">
    <w:abstractNumId w:val="30"/>
  </w:num>
  <w:num w:numId="13" w16cid:durableId="1308436166">
    <w:abstractNumId w:val="31"/>
  </w:num>
  <w:num w:numId="14" w16cid:durableId="1335643199">
    <w:abstractNumId w:val="41"/>
  </w:num>
  <w:num w:numId="15" w16cid:durableId="384449836">
    <w:abstractNumId w:val="10"/>
  </w:num>
  <w:num w:numId="16" w16cid:durableId="1160577431">
    <w:abstractNumId w:val="33"/>
  </w:num>
  <w:num w:numId="17" w16cid:durableId="27071314">
    <w:abstractNumId w:val="8"/>
  </w:num>
  <w:num w:numId="18" w16cid:durableId="338120444">
    <w:abstractNumId w:val="6"/>
  </w:num>
  <w:num w:numId="19" w16cid:durableId="1673139647">
    <w:abstractNumId w:val="20"/>
  </w:num>
  <w:num w:numId="20" w16cid:durableId="1975480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7"/>
  </w:num>
  <w:num w:numId="26" w16cid:durableId="8933492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7"/>
  </w:num>
  <w:num w:numId="30" w16cid:durableId="1579175524">
    <w:abstractNumId w:val="0"/>
  </w:num>
  <w:num w:numId="31" w16cid:durableId="1199856773">
    <w:abstractNumId w:val="2"/>
  </w:num>
  <w:num w:numId="32" w16cid:durableId="2138447666">
    <w:abstractNumId w:val="1"/>
  </w:num>
  <w:num w:numId="33" w16cid:durableId="334118162">
    <w:abstractNumId w:val="39"/>
  </w:num>
  <w:num w:numId="34" w16cid:durableId="196283207">
    <w:abstractNumId w:val="42"/>
  </w:num>
  <w:num w:numId="35" w16cid:durableId="1742215375">
    <w:abstractNumId w:val="52"/>
  </w:num>
  <w:num w:numId="36" w16cid:durableId="664823544">
    <w:abstractNumId w:val="47"/>
  </w:num>
  <w:num w:numId="37" w16cid:durableId="5922503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9"/>
  </w:num>
  <w:num w:numId="40" w16cid:durableId="160104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6970722">
    <w:abstractNumId w:val="11"/>
  </w:num>
  <w:num w:numId="42" w16cid:durableId="736128549">
    <w:abstractNumId w:val="9"/>
  </w:num>
  <w:num w:numId="43" w16cid:durableId="1158154952">
    <w:abstractNumId w:val="5"/>
  </w:num>
  <w:num w:numId="44" w16cid:durableId="199783068">
    <w:abstractNumId w:val="5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F72474"/>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5240"/>
    <w:rsid w:val="0004603D"/>
    <w:rsid w:val="000461CB"/>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457"/>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A0C"/>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41"/>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0A3"/>
    <w:rsid w:val="000B010B"/>
    <w:rsid w:val="000B02C8"/>
    <w:rsid w:val="000B07C0"/>
    <w:rsid w:val="000B1783"/>
    <w:rsid w:val="000B2770"/>
    <w:rsid w:val="000B2891"/>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895"/>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2D0"/>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1D1"/>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8D"/>
    <w:rsid w:val="001766D2"/>
    <w:rsid w:val="001768FA"/>
    <w:rsid w:val="001769A8"/>
    <w:rsid w:val="00177179"/>
    <w:rsid w:val="0017749D"/>
    <w:rsid w:val="001778A7"/>
    <w:rsid w:val="00177F02"/>
    <w:rsid w:val="001802DC"/>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14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0C11"/>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40844"/>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E54"/>
    <w:rsid w:val="00254F12"/>
    <w:rsid w:val="0025562D"/>
    <w:rsid w:val="00255632"/>
    <w:rsid w:val="0025626D"/>
    <w:rsid w:val="00256560"/>
    <w:rsid w:val="00256624"/>
    <w:rsid w:val="002574AE"/>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1D98"/>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8F0"/>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5D8F"/>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02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88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5B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4D4"/>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BC7"/>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562D"/>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1FEA"/>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0E8F"/>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23"/>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92B"/>
    <w:rsid w:val="004A2AD0"/>
    <w:rsid w:val="004A33A3"/>
    <w:rsid w:val="004A3B23"/>
    <w:rsid w:val="004A474E"/>
    <w:rsid w:val="004A4D43"/>
    <w:rsid w:val="004A54A4"/>
    <w:rsid w:val="004A5BD7"/>
    <w:rsid w:val="004A6286"/>
    <w:rsid w:val="004A641C"/>
    <w:rsid w:val="004A6F63"/>
    <w:rsid w:val="004A731E"/>
    <w:rsid w:val="004A7370"/>
    <w:rsid w:val="004B13D2"/>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4FC8"/>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3A7"/>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2E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257B"/>
    <w:rsid w:val="005542F9"/>
    <w:rsid w:val="005547F6"/>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77A9A"/>
    <w:rsid w:val="005808C1"/>
    <w:rsid w:val="00580D1B"/>
    <w:rsid w:val="005819E4"/>
    <w:rsid w:val="005822D3"/>
    <w:rsid w:val="00582406"/>
    <w:rsid w:val="005824BF"/>
    <w:rsid w:val="00582ADA"/>
    <w:rsid w:val="00582B69"/>
    <w:rsid w:val="00582F97"/>
    <w:rsid w:val="005841FC"/>
    <w:rsid w:val="00584264"/>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30E"/>
    <w:rsid w:val="005C2844"/>
    <w:rsid w:val="005C3285"/>
    <w:rsid w:val="005C370C"/>
    <w:rsid w:val="005C3AFE"/>
    <w:rsid w:val="005C3EF5"/>
    <w:rsid w:val="005C3EFB"/>
    <w:rsid w:val="005C414A"/>
    <w:rsid w:val="005C47E5"/>
    <w:rsid w:val="005C48BC"/>
    <w:rsid w:val="005C4A6F"/>
    <w:rsid w:val="005C4B58"/>
    <w:rsid w:val="005C565E"/>
    <w:rsid w:val="005C5889"/>
    <w:rsid w:val="005C5950"/>
    <w:rsid w:val="005C5E94"/>
    <w:rsid w:val="005C5F79"/>
    <w:rsid w:val="005C62F6"/>
    <w:rsid w:val="005C6992"/>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3F85"/>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B39"/>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4B8"/>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976B7"/>
    <w:rsid w:val="006A09EE"/>
    <w:rsid w:val="006A0A3B"/>
    <w:rsid w:val="006A0EE1"/>
    <w:rsid w:val="006A1B45"/>
    <w:rsid w:val="006A1D29"/>
    <w:rsid w:val="006A2255"/>
    <w:rsid w:val="006A263C"/>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75B"/>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866"/>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47"/>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4E29"/>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60"/>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16F"/>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0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6EB6"/>
    <w:rsid w:val="008E7175"/>
    <w:rsid w:val="008E7E66"/>
    <w:rsid w:val="008F02F8"/>
    <w:rsid w:val="008F0D99"/>
    <w:rsid w:val="008F15A1"/>
    <w:rsid w:val="008F1DDA"/>
    <w:rsid w:val="008F26B4"/>
    <w:rsid w:val="008F26D7"/>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3067"/>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455"/>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817"/>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5E2"/>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34C"/>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30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4BCF"/>
    <w:rsid w:val="009F5E66"/>
    <w:rsid w:val="009F5FBA"/>
    <w:rsid w:val="009F6066"/>
    <w:rsid w:val="009F60EB"/>
    <w:rsid w:val="009F6867"/>
    <w:rsid w:val="009F6AA5"/>
    <w:rsid w:val="009F7A8D"/>
    <w:rsid w:val="009F7F58"/>
    <w:rsid w:val="00A00C65"/>
    <w:rsid w:val="00A010A7"/>
    <w:rsid w:val="00A016AF"/>
    <w:rsid w:val="00A01E12"/>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9F7"/>
    <w:rsid w:val="00A44CBD"/>
    <w:rsid w:val="00A451A2"/>
    <w:rsid w:val="00A455D9"/>
    <w:rsid w:val="00A455E4"/>
    <w:rsid w:val="00A45760"/>
    <w:rsid w:val="00A457D1"/>
    <w:rsid w:val="00A45F52"/>
    <w:rsid w:val="00A46A01"/>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25E"/>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66"/>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5A9"/>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AF8"/>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4F1"/>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81F"/>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702"/>
    <w:rsid w:val="00BE584B"/>
    <w:rsid w:val="00BE5915"/>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1D6A"/>
    <w:rsid w:val="00C023EF"/>
    <w:rsid w:val="00C02F28"/>
    <w:rsid w:val="00C03FCA"/>
    <w:rsid w:val="00C05C9F"/>
    <w:rsid w:val="00C05FA2"/>
    <w:rsid w:val="00C0612E"/>
    <w:rsid w:val="00C06464"/>
    <w:rsid w:val="00C067F3"/>
    <w:rsid w:val="00C06B22"/>
    <w:rsid w:val="00C06B3A"/>
    <w:rsid w:val="00C06BE8"/>
    <w:rsid w:val="00C06D90"/>
    <w:rsid w:val="00C07796"/>
    <w:rsid w:val="00C07FF3"/>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3F52"/>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4A18"/>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5F51"/>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7B6"/>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192"/>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A19"/>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589E"/>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5DE2"/>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3D0"/>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12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582"/>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1D5D"/>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B82"/>
    <w:rsid w:val="00DD2C2C"/>
    <w:rsid w:val="00DD2C71"/>
    <w:rsid w:val="00DD3B94"/>
    <w:rsid w:val="00DD3FEB"/>
    <w:rsid w:val="00DD4952"/>
    <w:rsid w:val="00DD53FC"/>
    <w:rsid w:val="00DD6100"/>
    <w:rsid w:val="00DD6E56"/>
    <w:rsid w:val="00DD7311"/>
    <w:rsid w:val="00DD74BB"/>
    <w:rsid w:val="00DD791E"/>
    <w:rsid w:val="00DD7D0B"/>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73A"/>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26"/>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45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5BF3"/>
    <w:rsid w:val="00EB611E"/>
    <w:rsid w:val="00EB72BC"/>
    <w:rsid w:val="00EB733C"/>
    <w:rsid w:val="00EB7629"/>
    <w:rsid w:val="00EB7751"/>
    <w:rsid w:val="00EB7EF0"/>
    <w:rsid w:val="00EB7EF1"/>
    <w:rsid w:val="00EC033D"/>
    <w:rsid w:val="00EC092D"/>
    <w:rsid w:val="00EC096C"/>
    <w:rsid w:val="00EC1ED6"/>
    <w:rsid w:val="00EC245D"/>
    <w:rsid w:val="00EC25C3"/>
    <w:rsid w:val="00EC288D"/>
    <w:rsid w:val="00EC2893"/>
    <w:rsid w:val="00EC2B7F"/>
    <w:rsid w:val="00EC32EA"/>
    <w:rsid w:val="00EC36FE"/>
    <w:rsid w:val="00EC3CF8"/>
    <w:rsid w:val="00EC3D62"/>
    <w:rsid w:val="00EC439D"/>
    <w:rsid w:val="00EC46FB"/>
    <w:rsid w:val="00EC488D"/>
    <w:rsid w:val="00EC49A0"/>
    <w:rsid w:val="00EC4F3C"/>
    <w:rsid w:val="00EC591E"/>
    <w:rsid w:val="00EC594C"/>
    <w:rsid w:val="00EC5F73"/>
    <w:rsid w:val="00EC6106"/>
    <w:rsid w:val="00EC61E0"/>
    <w:rsid w:val="00EC662D"/>
    <w:rsid w:val="00EC6CDA"/>
    <w:rsid w:val="00EC6DD3"/>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5B1"/>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431"/>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469"/>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2B4A"/>
    <w:rsid w:val="00F53AB5"/>
    <w:rsid w:val="00F53F40"/>
    <w:rsid w:val="00F542CE"/>
    <w:rsid w:val="00F549BC"/>
    <w:rsid w:val="00F54A26"/>
    <w:rsid w:val="00F555C1"/>
    <w:rsid w:val="00F555F1"/>
    <w:rsid w:val="00F565B0"/>
    <w:rsid w:val="00F57D76"/>
    <w:rsid w:val="00F57F4B"/>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474"/>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CBE"/>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017BF"/>
  <w15:docId w15:val="{1507CE2C-2AF9-43FF-9CA9-A4167987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99"/>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99"/>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99"/>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F72474"/>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99"/>
    <w:rsid w:val="001806EE"/>
    <w:pPr>
      <w:framePr w:wrap="around"/>
      <w:spacing w:before="200"/>
      <w:outlineLvl w:val="9"/>
    </w:pPr>
    <w:rPr>
      <w:b w:val="0"/>
      <w:sz w:val="24"/>
    </w:rPr>
  </w:style>
  <w:style w:type="character" w:customStyle="1" w:styleId="SubtitleChar">
    <w:name w:val="Subtitle Char"/>
    <w:basedOn w:val="DefaultParagraphFont"/>
    <w:link w:val="Subtitle"/>
    <w:uiPriority w:val="99"/>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paragraph">
    <w:name w:val="paragraph"/>
    <w:basedOn w:val="Normal"/>
    <w:rsid w:val="008F26D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8F26D7"/>
  </w:style>
  <w:style w:type="paragraph" w:customStyle="1" w:styleId="Footnotes">
    <w:name w:val="Footnotes"/>
    <w:basedOn w:val="Normal"/>
    <w:rsid w:val="00606B39"/>
    <w:pPr>
      <w:keepLines/>
      <w:numPr>
        <w:numId w:val="42"/>
      </w:numPr>
      <w:spacing w:before="60" w:after="100" w:afterAutospacing="1" w:line="180" w:lineRule="exact"/>
    </w:pPr>
    <w:rPr>
      <w:rFonts w:cs="Arial"/>
      <w:color w:val="232222" w:themeColor="text1"/>
      <w:sz w:val="14"/>
    </w:rPr>
  </w:style>
  <w:style w:type="paragraph" w:customStyle="1" w:styleId="Footnotes2">
    <w:name w:val="Footnotes 2"/>
    <w:basedOn w:val="Normal"/>
    <w:rsid w:val="00606B39"/>
    <w:pPr>
      <w:numPr>
        <w:ilvl w:val="1"/>
        <w:numId w:val="42"/>
      </w:numPr>
      <w:spacing w:before="0" w:after="100" w:afterAutospacing="1" w:line="180" w:lineRule="atLeast"/>
      <w:ind w:left="568" w:hanging="284"/>
      <w:contextualSpacing/>
    </w:pPr>
    <w:rPr>
      <w:rFonts w:cs="Arial"/>
      <w:color w:val="232222" w:themeColor="text1"/>
      <w:sz w:val="14"/>
    </w:rPr>
  </w:style>
  <w:style w:type="paragraph" w:customStyle="1" w:styleId="SmallHeading">
    <w:name w:val="Small Heading"/>
    <w:basedOn w:val="xDisclaimerHeading"/>
    <w:next w:val="SmallBodyText"/>
    <w:qFormat/>
    <w:rsid w:val="00606B39"/>
    <w:pPr>
      <w:spacing w:before="60" w:after="0" w:line="160" w:lineRule="atLeast"/>
      <w:ind w:right="3119"/>
    </w:pPr>
    <w:rPr>
      <w:rFonts w:cs="Arial"/>
      <w:color w:val="232222" w:themeColor="text1"/>
      <w:sz w:val="12"/>
    </w:rPr>
  </w:style>
  <w:style w:type="paragraph" w:customStyle="1" w:styleId="xAccessibilityText">
    <w:name w:val="xAccessibility Text"/>
    <w:basedOn w:val="Normal"/>
    <w:semiHidden/>
    <w:qFormat/>
    <w:rsid w:val="00606B39"/>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606B39"/>
    <w:pPr>
      <w:spacing w:before="0" w:after="0" w:line="300" w:lineRule="exact"/>
    </w:pPr>
    <w:rPr>
      <w:rFonts w:cs="Arial"/>
      <w:b/>
      <w:color w:val="232222"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footer" Target="footer3.xml"/><Relationship Id="rId42" Type="http://schemas.openxmlformats.org/officeDocument/2006/relationships/header" Target="header2.xml"/><Relationship Id="rId47" Type="http://schemas.openxmlformats.org/officeDocument/2006/relationships/image" Target="media/image17.png"/><Relationship Id="rId63" Type="http://schemas.openxmlformats.org/officeDocument/2006/relationships/customXml" Target="ink/ink7.xml"/><Relationship Id="rId68" Type="http://schemas.openxmlformats.org/officeDocument/2006/relationships/image" Target="media/image32.png"/><Relationship Id="rId84" Type="http://schemas.openxmlformats.org/officeDocument/2006/relationships/image" Target="media/image41.png"/><Relationship Id="rId89" Type="http://schemas.openxmlformats.org/officeDocument/2006/relationships/hyperlink" Target="https://www.environment.vic.gov.au/biodiversity/victorian-biodiversity-atlas" TargetMode="External"/><Relationship Id="rId16" Type="http://schemas.openxmlformats.org/officeDocument/2006/relationships/image" Target="media/image1.png"/><Relationship Id="rId11" Type="http://schemas.openxmlformats.org/officeDocument/2006/relationships/settings" Target="setting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customXml" Target="ink/ink4.xml"/><Relationship Id="rId58" Type="http://schemas.openxmlformats.org/officeDocument/2006/relationships/image" Target="media/image25.png"/><Relationship Id="rId74" Type="http://schemas.openxmlformats.org/officeDocument/2006/relationships/image" Target="media/image34.png"/><Relationship Id="rId79" Type="http://schemas.openxmlformats.org/officeDocument/2006/relationships/image" Target="media/image38.png"/><Relationship Id="rId5" Type="http://schemas.openxmlformats.org/officeDocument/2006/relationships/customXml" Target="../customXml/item5.xml"/><Relationship Id="rId90" Type="http://schemas.openxmlformats.org/officeDocument/2006/relationships/hyperlink" Target="https://www.environment.vic.gov.au/biodiversity/victorian-biodiversity-atlas" TargetMode="External"/><Relationship Id="rId95" Type="http://schemas.openxmlformats.org/officeDocument/2006/relationships/hyperlink" Target="mailto:customer.service@deeca.vic.gov.au" TargetMode="External"/><Relationship Id="rId22" Type="http://schemas.openxmlformats.org/officeDocument/2006/relationships/hyperlink" Target="https://www.environment.vic.gov.au/__data/assets/pdf_file/0029/466409/Bio2037_ActivityDataRequirements.V1.1.pdf" TargetMode="External"/><Relationship Id="rId27" Type="http://schemas.openxmlformats.org/officeDocument/2006/relationships/image" Target="media/image4.png"/><Relationship Id="rId43" Type="http://schemas.openxmlformats.org/officeDocument/2006/relationships/hyperlink" Target="https://www.environment.vic.gov.au/__data/assets/pdf_file/0029/466409/Bio2037_ActivityDataRequirements.V1.1.pdf" TargetMode="External"/><Relationship Id="rId48" Type="http://schemas.openxmlformats.org/officeDocument/2006/relationships/image" Target="media/image18.png"/><Relationship Id="rId64" Type="http://schemas.openxmlformats.org/officeDocument/2006/relationships/image" Target="media/image29.png"/><Relationship Id="rId69" Type="http://schemas.openxmlformats.org/officeDocument/2006/relationships/image" Target="media/image33.png"/><Relationship Id="rId80" Type="http://schemas.openxmlformats.org/officeDocument/2006/relationships/hyperlink" Target="https://www.environment.vic.gov.au/__data/assets/pdf_file/0029/466409/Bio2037_ActivityDataRequirements.V1.1.pdf" TargetMode="External"/><Relationship Id="rId85" Type="http://schemas.openxmlformats.org/officeDocument/2006/relationships/hyperlink" Target="https://www.environment.vic.gov.au/__data/assets/pdf_file/0029/466409/Bio2037_ActivityDataRequirements.V1.1.pdf"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sv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customXml" Target="ink/ink2.xml"/><Relationship Id="rId59" Type="http://schemas.openxmlformats.org/officeDocument/2006/relationships/image" Target="media/image26.png"/><Relationship Id="rId67" Type="http://schemas.openxmlformats.org/officeDocument/2006/relationships/customXml" Target="ink/ink8.xml"/><Relationship Id="rId20" Type="http://schemas.openxmlformats.org/officeDocument/2006/relationships/footer" Target="footer2.xml"/><Relationship Id="rId41" Type="http://schemas.openxmlformats.org/officeDocument/2006/relationships/hyperlink" Target="https://www.environment.vic.gov.au/__data/assets/pdf_file/0029/466409/Bio2037_ActivityDataRequirements.V1.1.pdf" TargetMode="External"/><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yperlink" Target="https://www.environment.vic.gov.au/__data/assets/pdf_file/0029/466409/Bio2037_ActivityDataRequirements.V1.1.pdf" TargetMode="External"/><Relationship Id="rId75" Type="http://schemas.openxmlformats.org/officeDocument/2006/relationships/image" Target="media/image35.png"/><Relationship Id="rId83" Type="http://schemas.openxmlformats.org/officeDocument/2006/relationships/image" Target="media/image40.png"/><Relationship Id="rId88" Type="http://schemas.openxmlformats.org/officeDocument/2006/relationships/hyperlink" Target="https://www.environment.vic.gov.au/biodiversity/activity-data" TargetMode="External"/><Relationship Id="rId91" Type="http://schemas.openxmlformats.org/officeDocument/2006/relationships/hyperlink" Target="https://www.environment.vic.gov.au/biodiversity/biodiversity-plan" TargetMode="External"/><Relationship Id="rId96" Type="http://schemas.openxmlformats.org/officeDocument/2006/relationships/hyperlink" Target="https://www.environment.vic.gov.au/biodiversity/activity-data"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nvironment.vic.gov.au/__data/assets/pdf_file/0029/466409/Bio2037_ActivityDataRequirements.V1.1.pdf" TargetMode="External"/><Relationship Id="rId23" Type="http://schemas.openxmlformats.org/officeDocument/2006/relationships/hyperlink" Target="https://www.environment.vic.gov.au/biodiversity/activity-data"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customXml" Target="ink/ink3.xml"/><Relationship Id="rId57" Type="http://schemas.openxmlformats.org/officeDocument/2006/relationships/customXml" Target="ink/ink5.xml"/><Relationship Id="rId10" Type="http://schemas.openxmlformats.org/officeDocument/2006/relationships/styles" Target="styles.xml"/><Relationship Id="rId31" Type="http://schemas.openxmlformats.org/officeDocument/2006/relationships/image" Target="media/image8.svg"/><Relationship Id="rId44" Type="http://schemas.openxmlformats.org/officeDocument/2006/relationships/customXml" Target="ink/ink1.xml"/><Relationship Id="rId52" Type="http://schemas.openxmlformats.org/officeDocument/2006/relationships/image" Target="media/image21.png"/><Relationship Id="rId60" Type="http://schemas.openxmlformats.org/officeDocument/2006/relationships/customXml" Target="ink/ink6.xml"/><Relationship Id="rId65" Type="http://schemas.openxmlformats.org/officeDocument/2006/relationships/image" Target="media/image30.png"/><Relationship Id="rId73" Type="http://schemas.openxmlformats.org/officeDocument/2006/relationships/hyperlink" Target="https://www.environment.vic.gov.au/__data/assets/pdf_file/0029/466409/Bio2037_ActivityDataRequirements.V1.1.pdf" TargetMode="External"/><Relationship Id="rId78" Type="http://schemas.openxmlformats.org/officeDocument/2006/relationships/image" Target="media/image37.png"/><Relationship Id="rId81" Type="http://schemas.openxmlformats.org/officeDocument/2006/relationships/hyperlink" Target="https://www.environment.vic.gov.au/__data/assets/pdf_file/0029/466409/Bio2037_ActivityDataRequirements.V1.1.pdf" TargetMode="External"/><Relationship Id="rId86" Type="http://schemas.openxmlformats.org/officeDocument/2006/relationships/hyperlink" Target="https://www.environment.vic.gov.au/__data/assets/pdf_file/0029/466409/Bio2037_ActivityDataRequirements.V1.1.pdf" TargetMode="External"/><Relationship Id="rId94" Type="http://schemas.openxmlformats.org/officeDocument/2006/relationships/hyperlink" Target="http://creativecommons.org/licenses/by/4.0/"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hyperlink" Target="https://delwpvicgovau.sharepoint.com/Users/fionadurante/Downloads/deeca.vic.gov.au" TargetMode="External"/><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customXml" Target="ink/ink9.xml"/><Relationship Id="rId9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www.environment.vic.gov.au/__data/assets/pdf_file/0029/466409/Bio2037_ActivityDataRequirements.V1.1.pdf" TargetMode="External"/><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3.png"/><Relationship Id="rId40" Type="http://schemas.openxmlformats.org/officeDocument/2006/relationships/hyperlink" Target="https://delwpvicgovau.sharepoint.com/Users/fionadurante/Downloads/deeca.vic.gov.au" TargetMode="External"/><Relationship Id="rId45" Type="http://schemas.openxmlformats.org/officeDocument/2006/relationships/image" Target="media/image16.png"/><Relationship Id="rId66" Type="http://schemas.openxmlformats.org/officeDocument/2006/relationships/image" Target="media/image31.png"/><Relationship Id="rId87" Type="http://schemas.openxmlformats.org/officeDocument/2006/relationships/hyperlink" Target="https://www.environment.vic.gov.au/__data/assets/pdf_file/0029/466409/Bio2037_ActivityDataRequirements.V1.1.pdf" TargetMode="External"/><Relationship Id="rId61" Type="http://schemas.openxmlformats.org/officeDocument/2006/relationships/image" Target="media/image27.png"/><Relationship Id="rId82" Type="http://schemas.openxmlformats.org/officeDocument/2006/relationships/image" Target="media/image39.png"/><Relationship Id="rId19" Type="http://schemas.openxmlformats.org/officeDocument/2006/relationships/footer" Target="footer1.xml"/><Relationship Id="rId14" Type="http://schemas.openxmlformats.org/officeDocument/2006/relationships/endnotes" Target="endnotes.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24.png"/><Relationship Id="rId77" Type="http://schemas.openxmlformats.org/officeDocument/2006/relationships/image" Target="media/image36.png"/><Relationship Id="rId8" Type="http://schemas.openxmlformats.org/officeDocument/2006/relationships/customXml" Target="../customXml/item8.xml"/><Relationship Id="rId51" Type="http://schemas.openxmlformats.org/officeDocument/2006/relationships/image" Target="media/image20.png"/><Relationship Id="rId72" Type="http://schemas.openxmlformats.org/officeDocument/2006/relationships/hyperlink" Target="https://desktop.arcgis.com/en/arcmap/10.3/tools/analysis-toolbox/buffer.htm" TargetMode="External"/><Relationship Id="rId93" Type="http://schemas.openxmlformats.org/officeDocument/2006/relationships/hyperlink" Target="http://creativecommons.org/licenses/by/4.0/" TargetMode="External"/><Relationship Id="rId98"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ECA%20Branded%20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94C43C56E5472EAD343EA2B46FC9ED"/>
        <w:category>
          <w:name w:val="General"/>
          <w:gallery w:val="placeholder"/>
        </w:category>
        <w:types>
          <w:type w:val="bbPlcHdr"/>
        </w:types>
        <w:behaviors>
          <w:behavior w:val="content"/>
        </w:behaviors>
        <w:guid w:val="{01B99E45-632B-4D24-8AF5-EC1CA5EE1CC1}"/>
      </w:docPartPr>
      <w:docPartBody>
        <w:p w:rsidR="005247B6" w:rsidRDefault="00FC713F">
          <w:pPr>
            <w:pStyle w:val="3F94C43C56E5472EAD343EA2B46FC9ED"/>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B6"/>
    <w:rsid w:val="000953D9"/>
    <w:rsid w:val="005247B6"/>
    <w:rsid w:val="00CC117D"/>
    <w:rsid w:val="00E53058"/>
    <w:rsid w:val="00F67F1A"/>
    <w:rsid w:val="00FC71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F94C43C56E5472EAD343EA2B46FC9ED">
    <w:name w:val="3F94C43C56E5472EAD343EA2B46FC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01:08:22.252"/>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07T01:08:22.25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1T03:21:45.348"/>
    </inkml:context>
    <inkml:brush xml:id="br0">
      <inkml:brushProperty name="width" value="0.1" units="cm"/>
      <inkml:brushProperty name="height" value="0.1" units="cm"/>
      <inkml:brushProperty name="color" value="#7F7F7F"/>
      <inkml:brushProperty name="ignorePressure" value="1"/>
    </inkml:brush>
  </inkml:definitions>
  <inkml:trace contextRef="#ctx0" brushRef="#br0">0 51,'31'0,"-3"-1,2 0,7-3,107-17,-98 11,-35 8,1-2,0 2,0 0,2 1,5 0,-17 1,81-2,18 5,-45 3,-35-3,-2-2,16 1,-16 0,2 0,-1 1,0 1,0-1,-1 3,0-1,8 4,4 0,-1-1,13 3,-11-7,2 1,0-3,0-1,20 0,-10-3,1 1,10-6,-6 4,-1 1,47 4,-15-1,247-1,-324 0,1 0,1 0,-2 0,1 1,-2-1,3 0,-1 1,-2 1,2-2,0 2,-1 0,1 0,-2-2,2 2,-1 0,-1 0,1-1,0 2,-1-1,3 2,-2 0,0 0,0 0,0 0,-1 1,-1-1,2-1,-1 2,-1-1,0 1,0 0,0-1,-1 2,0-2,1 16,-2-1,-2-1,1 1,-3 0,1 0,-4 6,2-8,2 0,0 13,-3 7,3-15,3-1,-1 0,2 0,3 19,-2-29,2 0,1 0,-1 0,3 0,0 2,-1-3,0-1,-2 0,0 0,1 2,-3-1,2 2,6 44,-3-24,9 44,-1-16,-7-36,-1-1,-3 0,0 10,-3-12,2-2,1 2,0 7,5 23,-7-39,0 1,2-1,-1-1,0 2,3 0,3 4,-1 1,-2 0,-1 1,1-2,-3 1,1 13,-2-21,1 0,-1 1,1-1,1 0,5 8,5 25,-6-22,1 0,0-1,1-1,12 16,0 5,-18-37,0 1,0-2,0 2,0-1,-1 0,3 0,-2-1,1 1,0-1,0 1,0-1,1 0,-1 0,1 0,2 1,0 0,1 1,-2 0,4 3,64 52,-48-40,-1 0,-3 2,6 6,-18-17,-1-1,2 0,9 6,-16-11,-1-2,-1 1,2-3,0 2,0 0,-1 0,0-1,2 0,-2 0,1 0,1 0,-1 0,0 0,-2-1,2 0,0 0,-3-1,3 0,-1 1,0-1,-1 1,1-2,0 2,0-1,0 0,-1 0,0-1,1 0,1 1,35-29,-13 10,0 1,-22 15,2 1,-1-2,1 2,0-2,-1 2,2 1,-1-1,0 0,1 1,0-1,0 1,0 1,14-2,-1 1,1 0,-1 2,1 0,-1 0,4 3,-21-3,0 0,1 0,-1 1,0 0,1 0,-1 0,0 0,0-1,0 1,0 1,0 0,0-1,-1 0,1 1,-1 0,1 0,0 0,-1-1,-1 1,2 1,0 0,0 3,-1-2,1 1,0 1,-3-1,2 0,0 1,-1-1,0 1,-1-1,0 2,0 21,-1-17,1 3,1-2,2 4,-3-11,0-1,1 0,1-1,1 1,-2 1,1-2,1 1,0-1,-1 1,1-1,3 4,-2-4,-1-1,0 2,0-2,2 1,-2-1,1 0,-1 0,2 0,-2 1,2-2,-1 1,1-1,-1 1,1-2,1 2,12 2,2 1,-1 2,15 5,0 1,-22-8,-2 0,1 0,1 2,-3-1,1 1,0 0,4 4,0-4,10 8,7 0,19 4,21 11,-54-21,-1 2,-1-2,0 3,13 11,-11-9,1 2,0 0,-1 0,8 13,-20-22,2 0,-2 2,0-2,-1 2,1-2,-4 3,3-2,-2 0,0 1,0 1,6 31,-5-27,0-1,-1 12,-1 0,0 19,-3 21,1-57,-1-2,-1 1,1 0,-1-1,1 1,-2-2,0 2,-2 2,-10 13,-13 13,13-18,-1 0,1-1,-11 6,-3 5,-42 33,44-39,0 1,4 1,-8 9,27-27,-1 0,1 1,0-2,-3 1,2-1,-1 0,0 0,-4 1,-15 7,-24 6,10-3,-60 24,95-37,-14 7,-1-1,-3 0,16-6,-2 1,1-2,-1 0,2 0,-1 1,0-1,-6-1,-350-1,351 2,1-1,1 2,-9 1,14-2,-3 0,2 1,-2-1,3 0,-3-1,3 0,-2-1,0 0,0 0,-2-1,-14-4,0-1,-8-4,-14-5,7 4,0 3,-12-1,6 1,16 2,-22-2,34 5,-1 0,1 1,1-3,0 0,0-1,-1 0,2 0,1-2,-11-5,-13-13,28 20,0 0,0 0,-2 0,1 1,-1 1,-3-2,-138-53,-104-56,245 110,1-1,-2 1,-1 1,2 1,-3 0,2 0,-1 1,0-1,-4 2,8 0,2 2,-1-1,-1 0,0 1,2 1,-1 0,-1-1,1 2,0-1,0 1,0 0,0 1,1-1,-1 2,2-1,-4 1,0 2,4-1,-1-1,2-1,-2 0,2 1,-3-2,2 1,-2 0,2-1,0-1,-3 0,3 1,-7 0,-222-1,108-3,90 2,12 2,-2-2,2-2,0 0,-1-1,1 0,-11-3,-5-5,21 7,3-1,-1 0,0-1,-17-7,29 9,-2 0,0 0,1 0,-1-2,2 2,-3-4,6 6,2-1,-1 2,2-3,-2 2,1-1,1 0,-1 0,0 0,0-1,0 2,2-1,0 0,0 0,-1-1,1 0,-3-43,4-22,1 10,-1 41,-1 0,7-10,-4 10,1-1,-3-7,0 2,6-19,-3 19,-2 1,-2-1,-1-13,0 25,1-1,0-1,0 1,1 0,3-9,-3 21,0 1,0-3,0 1,0 2,0-2,0 0,0 0,0 1,1 0,-1 0,0-1,1 2,0-2,1 1,-1-1,-2 2,2 0,0-1,0 0,0 0,0 1,1-1,-2 0,2 1,-2-1,1 1,2 0,7-1,2 1,0 0,-1 0,7 1,6 1,259-1,-264-3,0 1,-1-1,0-1,6-2,-5 0,-1 3,0-2,1 3,7-1,6 5,0-1,1 2,-3 1,2 1,0 2,-6-1,-23-7,0 0,-2 1,1-1,2 0,-1 1,-2-1,2 0,0-1,0 1,-2-1,2 1,0 0,-1-1,0-1,0 1,0 0,2 0,-3-1,1 1,-1-1,2 1,-2-1,1 0,-1 0,0 0,1 0,-1 0,0-1,0 1,0-1,0 0,6-8,0-1,-2 2,1-2,-2 1,1-2,-2 0,0-3,1-3,-2-2,-1 0,-1-20,-1-23,2 21,-5-26,3 67,0 1,-1 1,1-2,-1 0,0 1,1 0,-1 0,0-1,0 1,0 0,0 0,0 0,0 0,0 0,1 0,-2 0,0 1,0-1,1-1,1 1,-2 0,0 1,-1 0,2 0,0-1,0 1,-1-1,0 1,0 0,0-1,0 1,-11-1,2 1,0 0,-2 0,-5 2,-4 0,-189-2,121 0,81 0,0 1,-1 1,2 0,-1-1,-1 2,2-1,-2 2,2-2,-9 6,7-3,0-1,-2 0,0-2,1 2,-9 0,-21 1,3 1,-3-4,-13 0,35-2,11 1,-1-1,2 0,-2-1,2 1,-1-1,-5-1,12 1,1 1,-2-1,-1 1,1-2,1 1,-2 0,1 1,0-1,2 1,-1-2,0 1,-1-1,1 1,-1 1,1-1,-1-1,1 1,1-1,-2 0,2 1,0 1,-1-2,1 0,0 0,0 1,0 0,-1-1,1 0,-2-28,2 2,3-24,0 35,1-1,2 1,-1 0,3 0,-1 0,3-6,0 1,-1-11,-2 7,-2 0,-3-1,2-19,-5-270,0 308,-1-2,0 1,1 0,-2 0,0 0,-2-2,-8-25,1-29,-4-19,7 41,-1 3,-3-7,6 8,6 33,0 0,0 0,-1 0,1-2,-1 2,0 0,-1 1,0-1,-1-1,-2-2,-9-8,9 9,0 2,0-2,-3 2,-1-4,-7-5,0-1,3-1,0 0,0 1,-6-12,-25-33,30 43,2 1,0-2,2-1,1 1,-1-2,2-3,3 12,4 2</inkml:trace>
  <inkml:trace contextRef="#ctx0" brushRef="#br0" timeOffset="1">2007 734</inkml:trace>
  <inkml:trace contextRef="#ctx0" brushRef="#br0" timeOffset="2">2007 746</inkml:trace>
  <inkml:trace contextRef="#ctx0" brushRef="#br0" timeOffset="3">2007 746</inkml:trace>
  <inkml:trace contextRef="#ctx0" brushRef="#br0" timeOffset="4">2007 746</inkml:trace>
  <inkml:trace contextRef="#ctx0" brushRef="#br0" timeOffset="5">1312 93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1T03:25:23.983"/>
    </inkml:context>
    <inkml:brush xml:id="br0">
      <inkml:brushProperty name="width" value="0.1" units="cm"/>
      <inkml:brushProperty name="height" value="0.1" units="cm"/>
      <inkml:brushProperty name="color" value="#7F7F7F"/>
      <inkml:brushProperty name="ignorePressure" value="1"/>
    </inkml:brush>
  </inkml:definitions>
  <inkml:trace contextRef="#ctx0" brushRef="#br0">0 55,'32'0,"-1"-2,-1 0,10-3,111-15,-103 9,-37 7,4 1,-3 1,0 1,2 0,6-1,-17 2,84-2,19 6,-47 0,-39-1,2 0,14 0,-15-1,1-2,-1 4,1-1,-3 3,2-2,-1 2,8 4,5-1,-1 1,11-1,-7-4,0-1,-2 0,2-2,22-2,-11-1,-1-3,12-2,-7 3,-1 1,52 3,-19 1,261-2,-340 0,0 0,0 0,0 1,-1 0,2-1,-3 0,3 0,-2 1,1 0,0 0,-1 1,1 0,-1 0,0 1,0-2,0 0,0 0,-1 2,2-1,0 4,0-3,-1 1,-1 1,2-2,-2 2,1 0,-1 0,-1-1,1 1,-1 0,1 1,-1-3,-1 3,0 0,1 13,-3 1,0-1,-1 1,-1 0,-2 0,-3 6,4-7,0-1,0 11,-1 10,3-15,0-2,1 0,2 0,3 20,-1-30,1 0,1-1,0 1,0-1,3 3,-2-5,0 1,-1 1,1-1,-3 1,1-1,0 4,5 44,-2-25,11 47,-1-17,-10-38,-1-2,-1 2,-1 9,-3-11,2-2,0 0,4 7,1 27,-6-41,0-1,1-1,0 1,2-1,1 1,3 6,-2-1,0 2,0-2,-2 1,-1 0,0 14,-2-22,0-2,0 3,2-2,0 0,4 10,9 26,-10-24,1-1,3 0,0-1,11 17,3 5,-22-37,1-3,0 2,0-2,1 3,-1-3,1 1,0 1,-2-3,3 2,0 0,-1-1,1 0,-1 0,2 1,2-2,-1 4,0-1,0 1,4 1,66 56,-50-42,0 0,-4 3,7 5,-21-18,1 0,2-1,10 9,-20-16,2 0,0 0,-1-1,1 1,0 1,0-1,0-1,0 0,0 1,-1-2,2 1,-1 0,1 0,-2-1,0 0,1 0,-1-1,0 1,-1-1,2 0,-1 1,-1-1,2-1,-2 2,1-1,0-1,-1 1,1-1,0 0,40-28,-16 8,1 3,-24 14,2 1,-1 0,1-1,0 2,1-1,-1 1,1 0,0-1,-1 3,1-1,0-1,2 1,12-1,1 1,-1 0,1 2,-2 0,3 1,2 0,-22-1,0 1,1-1,-1 1,1 0,-1 0,1 0,0 0,-2 0,2 1,-1-1,-1 1,2-1,-2-1,1 2,0 1,0-1,0 0,-2 0,1 0,0 0,3 3,-3 0,2 0,-2 1,0-1,0 0,0 1,-1 0,-1-1,1 1,-1 1,0-1,0 24,-1-18,1 0,1 3,1 1,-1-11,0-1,1 1,-1-2,1 2,1-1,-1 0,0-1,2 2,-1-2,0 1,3 3,-3-5,1 2,-1-1,0-1,2 1,-2-1,1 1,0 0,1-1,0-1,-1 1,1-1,-1 1,0-1,1 0,2 1,12 3,0 0,3 2,13 6,1 1,-23-10,-2 2,0-1,0 2,1-1,-2 3,0-3,4 4,2 1,9 3,8 1,20 6,21 9,-57-18,1-2,-3 0,1 3,13 10,-11-8,1 1,0 2,-1-1,8 13,-19-24,-2 4,1-3,-1 2,-1 0,0-2,0 2,-1 1,0-1,-1 0,0 2,7 32,-7-29,1 0,0 12,-2 1,1 18,-6 25,2-63,1 0,-2 0,2 0,-2-1,-1 2,0-3,0 4,-2-2,-11 16,-15 15,17-22,-3 3,1-2,-12 8,-3 2,-44 36,46-41,3 1,1 1,-8 10,29-29,0 1,-1-1,-1-1,0 2,0-1,0-2,-1 2,-2 0,-19 8,-21 6,7-2,-63 22,102-37,-17 7,0 0,-4 0,17-7,1 0,-2 1,0-1,2-1,-2-1,0 0,-5 0,-371 0,373 0,0 1,0 1,-10 1,16-1,-3-1,1 1,1-1,-3-1,2 1,1-1,-1-1,0 0,0 0,-3 0,-14-7,1 1,-12-5,-12-5,7 5,0 2,-12 0,7-1,16 5,-25-2,36 3,1 1,1-1,-1-1,0 0,2-1,-2 0,3 0,-1-3,-8-5,-18-13,32 21,-1-1,0 1,0 1,-1-2,0 3,-4-4,-146-53,-108-60,259 116,-3-2,1 4,-1-2,1 1,-2 1,2-1,-3 2,1 0,-3 1,7 0,2 0,-1 1,1 1,-1 0,-1 0,2 1,0 1,-1-1,0 1,1-1,-1 2,1-1,1 1,-2 1,1-1,-2 2,0 3,4-6,0 3,-1-1,0 0,1-3,-1 3,-1 0,2-2,-1 0,0 0,-1-1,0 0,-6 1,-233-2,114-1,93 1,12 1,1-1,1-1,-1-1,1 0,-1-2,-11-4,-5-1,23 3,1 3,-1-3,3 0,-21-9,32 12,-2-3,-1 4,1-4,0 1,1 0,-2-2,7 5,0-1,0-1,1 1,-1 1,1 0,0-2,0 1,0-1,2 2,-2-1,1-1,-1 0,2 1,0 1,-1-4,0-42,1-24,2 9,-2 44,3-1,2-8,0 8,-2 1,-1-8,-1 1,7-20,-6 23,1-1,-1-3,-4-10,0 23,1 1,1-1,1-1,1 1,3-7,-5 18,0 2,1-1,0 0,1 0,-2 1,2 1,-2-2,2 0,0 0,-1 1,1 0,-1-1,2 1,-2 0,0 0,1 0,0 0,1 1,0 0,-2-1,1 0,1 0,0 1,-2-1,2 1,-1-1,0 1,11-1,0 0,0 1,-1 0,11 2,3 0,272-1,-277-3,-2 0,2 0,-1-1,7-1,-7-2,0 4,2-1,-3 0,10 1,7 5,-2 1,0-1,0 3,0 0,1 3,-6-4,-26-4,1 0,0-1,1 1,-3-1,3 0,-3 0,2 0,0 0,-1 0,2-1,-1 0,-1 0,0 0,1 0,-1 0,1 0,-1 0,-1 0,2-1,-1 0,0 0,-1 0,1 0,0 1,-1-2,1 2,0-2,-2 0,1 1,1 0,0-3,4-6,1 0,-1-1,0 1,-1-3,-1 1,1 1,-2-4,0-6,-1 0,0-1,-3-21,1-22,0 21,-3-27,1 71,1-1,-1 1,1-1,-1 0,0 1,1 0,-1-1,0 1,1 0,-1 0,-1 0,2 1,-1-1,0-1,-1 1,1 0,0-1,-1 1,0 1,1-1,0 1,-1-1,0 0,-1 1,2-1,0 0,0 1,-2 0,1-1,1 1,-3 0,-8 0,0-1,0 1,-1 1,-7 0,-4 1,-197-1,127-2,84 2,1 0,-2 0,1 1,1 1,0 0,0-2,-1 2,1 0,-8 6,6-5,-1 1,0 0,1-4,-2 4,-7-1,-22 2,1-1,-1-3,-16 1,38-3,12 0,-1 0,1 0,-1 0,0 0,2-2,-6 0,11 2,0 0,0-1,-1 0,2 0,-1 0,1 0,-1 0,0 1,1-1,0-1,-1 2,0-2,0 1,1 0,0 0,0-1,1 0,-1 0,0 0,0 2,0-1,0-1,1 1,0-1,-1 0,1 0,-1 0,1 0,-2-28,2-1,4-23,0 36,-1-1,4 3,-1-3,0 1,3 0,3-5,-5-1,5-10,-6 6,-1 1,-1-2,-2-19,-2-283,-1 321,0 1,-1-2,0 2,-2 0,2-1,-3-1,-9-28,1-28,-4-20,7 40,2 6,-7-9,7 9,7 33,0 3,-1-3,1 3,0-3,-2 3,0-3,0 3,1-2,-1 2,-5-6,-7-7,8 10,0 0,1 2,-1-3,-5 1,-6-8,1-1,1 0,0-2,3 2,-7-11,-28-36,32 44,2 2,-1-2,6 0,-4-1,4 1,-2-7,6 16,2 0</inkml:trace>
  <inkml:trace contextRef="#ctx0" brushRef="#br0" timeOffset="1">2112 772</inkml:trace>
  <inkml:trace contextRef="#ctx0" brushRef="#br0" timeOffset="2">2112 784</inkml:trace>
  <inkml:trace contextRef="#ctx0" brushRef="#br0" timeOffset="3">2112 784</inkml:trace>
  <inkml:trace contextRef="#ctx0" brushRef="#br0" timeOffset="4">2112 784</inkml:trace>
  <inkml:trace contextRef="#ctx0" brushRef="#br0" timeOffset="5">1380 98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1T04:43:09.322"/>
    </inkml:context>
    <inkml:brush xml:id="br0">
      <inkml:brushProperty name="width" value="0.1" units="cm"/>
      <inkml:brushProperty name="height" value="0.1" units="cm"/>
      <inkml:brushProperty name="color" value="#7F7F7F"/>
      <inkml:brushProperty name="ignorePressure" value="1"/>
    </inkml:brush>
  </inkml:definitions>
  <inkml:trace contextRef="#ctx0" brushRef="#br0">0 55,'31'0,"0"0,-1-1,9-5,110-16,-101 11,-36 9,1-2,0 1,0 1,1 1,6 0,-18 1,83-2,22 5,-49 3,-39-2,3-3,14 2,-15-2,0 1,0 1,0 2,-1-1,2 2,-3-1,9 6,3-2,1 0,11 1,-8-4,0-2,1-1,-1-1,23-2,-12-1,0-3,12-1,-8 1,-1 2,51 3,-17 1,257-2,-336 0,0 0,1 0,-1 0,0 1,-2 0,1 0,1 0,1 0,-2 0,1-1,-1 1,1 2,-1-2,0 1,0 1,0-2,0 1,-1 0,2 1,0 2,-1-2,1 2,-1-1,-1 1,1-1,-1 0,0 1,0 1,0-2,-1 2,-1-2,0 2,0-2,0 2,1 14,-2 2,1-3,-4 2,0-2,-2 2,-3 7,5-10,-1 1,0 11,-1 11,2-18,1 0,2 0,1 1,3 19,-1-32,1 2,0-1,1-1,1 0,2 3,-1-4,-2 1,0 0,0-1,-1 1,0 0,-3 2,11 47,-5-26,11 49,-3-19,-8-38,0-1,-2 0,0 11,-4-14,1 0,2 1,1 6,3 27,-6-43,0 0,1 0,1 1,1-2,1 2,2 5,0 0,-1 1,-1-1,-2 0,1 2,-2 11,-1-21,1 0,0 1,1-2,0 1,4 9,8 27,-8-25,-1 1,3-2,2 0,10 17,2 6,-21-41,1 0,1 2,-2-2,2 0,-2-1,2 2,1-1,-2-2,1 3,-1-1,3-1,-1 0,0-1,-1 2,3 0,1 1,0 0,-1 0,2 3,69 57,-51-43,-1 0,-2 3,4 4,-18-18,0 0,2 1,9 5,-18-13,1 0,-1-1,0-1,0 1,1 0,0 1,0-2,0 0,0 0,1 0,-1 0,-1 0,2 0,-2-1,0 0,0 0,0-1,1 0,-1 1,0-1,0 0,-1 0,2 0,-2 1,1-1,-1-1,1 0,-1 1,2-2,38-29,-15 12,0-1,-21 17,-2-2,1 3,1-2,1 1,0 1,-1 0,-1-1,2 2,1-1,-1 1,-1-1,3 1,12 0,0 0,1-1,-1 3,1 0,-1 1,3 2,-21-3,1 1,-1-1,1 0,0 0,-1 1,1 0,-1-1,-1 2,1 0,0-1,0 0,1 2,-2-2,2 0,-2 2,2-1,-2-1,1 2,-3-1,2 0,2 3,-1 0,-1 1,1-1,-1 1,1 0,-1-1,-2 1,2 0,-2 0,1-1,-1 3,-1 23,1-19,0 2,1-2,1 7,-2-15,1 1,1-1,0 1,-1-2,1 2,1-1,-1-1,1 2,0-1,0-2,3 7,-2-7,-1 1,0 0,1 1,0-2,-1 1,1 0,1-1,-1 0,1-1,-2 1,1 0,1 0,1-1,-1 0,0 0,16 5,-3-1,2 1,16 9,1-2,-26-8,1 1,-2 0,2 0,-2 1,0 2,1-2,3 3,1 1,9 3,9 2,21 6,18 9,-54-21,-2 2,1-1,-3 1,16 13,-13-10,3 2,-2 1,0-1,7 13,-18-22,-1 1,0-2,-1 3,-2-2,1 1,0 0,0 1,-2 0,1-2,-1 4,4 32,-2-30,-2 0,2 14,-4-1,2 20,-5 25,1-66,0 2,1 0,-2-1,1 0,-1 0,-1-1,0 2,-2 1,-12 15,-13 13,16-19,-2 0,-1-1,-11 8,-3 5,-42 34,46-41,0 1,1 0,-6 11,28-29,0 0,-1-2,-1 2,0-2,0 1,1 0,-1-1,-6 2,-13 6,-25 8,8-3,-61 24,99-38,-16 5,1 1,-4 1,16-8,-1 1,2-2,-2 1,1-1,-2 0,2 0,-5 0,-367-2,367 2,1 0,-1-1,-6 3,10-1,2-1,-2 1,2-1,-1-1,0 0,-1 0,3 0,-3 0,1-2,-3 1,-14-5,2-3,-12-5,-13-2,8 4,-2 2,-11-1,8 1,15 2,-24 0,35 2,2 3,-2-2,2-1,0 0,1-1,-1-1,2 0,-1-1,-9-7,-15-12,29 20,0 1,1-3,-2 4,1 0,0 0,-7-1,-142-59,-106-58,253 116,1 2,-1 0,0 0,-2 1,1 1,1-1,-2 2,1 0,-6-1,11 3,-2 1,2-1,0 1,0-1,-1 2,0 0,1-1,-1 1,0 1,2 0,-2 1,1-1,0 1,0 1,1-1,-4 2,0 2,6-3,-2 0,1 0,0 0,-2-1,1 0,1 1,-1-3,0 2,-1-2,1 2,-1-2,-5 0,-232 0,112-2,94 1,12 1,1-1,-1-1,1-1,0-1,0-1,-13-4,-4-2,24 5,0 1,0-3,0 1,-16-8,27 9,1 2,-1-3,-1 3,1-3,3 1,-6-4,9 8,0-1,1-3,0 3,-1-1,1 0,0 0,1 0,-1-1,2 1,-2 0,1-1,0 2,0-3,1 2,0-1,-4-47,6-24,0 11,-2 45,3 0,2-12,-2 11,1 0,-3-8,0 3,6-23,-2 23,-3 0,0-1,-4-12,0 23,1 1,1-1,1 1,1 1,3-11,-4 22,-1 1,1-1,0 0,0 0,0 1,0 0,-1-1,1 0,1 1,-1-1,1 1,0 0,0 0,-1 0,2 0,-1-1,0 1,0 1,0 0,1-1,-2 0,1 0,0 0,0 1,1-1,-1 1,0 0,11-1,0 0,-1 1,2 1,6 0,8 1,267-1,-275-3,0 0,0 0,0-1,6-3,-6 3,1-1,-1 2,1-1,7 1,7 4,-1 1,0 2,-1 0,1 2,0 2,-4-3,-27-5,0-1,0 0,1 1,0-1,0 0,0 0,0 0,-1 0,0-1,1 1,-1 0,1-1,-1 0,2 0,-3 0,1-1,2 1,-3 1,2-3,-1 1,-1 0,1 0,-1 1,1-1,0-1,-1 1,1 0,-1-1,0 0,-1 1,1-2,7-8,-1 0,0-1,-3 1,1-1,0 1,-2-2,1-2,0-6,-3-1,1 1,-2-24,-1-23,1 23,-3-29,2 74,-1 0,1 0,-1-1,1 0,-1 1,0-1,1 0,-1 2,1-1,-2 1,2-2,-1 0,-1 0,2 2,-2-1,0 0,1 0,0 0,-1 0,0 1,1-1,-1 1,0-1,0 0,0 0,1 1,0-1,0 1,-2 0,2 0,-3 0,-8-1,0 1,-1 0,1 0,-8 1,-2 1,-198-1,127-1,84 1,-1-1,-1 2,1-1,2 1,-2 1,1 1,-1-3,2 4,-9 2,5-2,1 0,0-1,-1 0,0 0,-10 0,-18 2,-2-2,2 0,-18-2,39-2,10 1,0-1,1 0,0-1,0 0,-1 0,-3-1,10 2,1-1,-2 0,2 1,-1 0,0-2,0 1,1 1,-1-1,0-1,0 1,1 0,-1 0,1-1,-1 1,1 0,0 0,0-1,1 1,-1-2,1 2,-1 0,0-1,0 1,1-1,-1 0,1 0,0 1,0-2,-2-28,2-1,4-23,-1 37,1-2,2 2,0-1,1 1,1 0,3-6,-1-1,0-10,-4 8,-1-3,-1 2,-2-22,-3-291,0 331,1 0,-3 0,1 0,-1 0,-1 1,0-3,-9-27,-1-31,-1-20,4 42,3 6,-7-10,7 11,7 33,1 1,-1 0,0 1,-1-1,-1 1,1-1,-1 0,-1 1,1 0,-5-5,-6-7,7 9,1 2,-1 0,-1-1,-2-2,-9-7,3 1,0-3,1 2,0-2,-3-11,-31-36,34 47,2 1,-1-4,2 1,1 1,1-2,-1-6,7 16,0 1</inkml:trace>
  <inkml:trace contextRef="#ctx0" brushRef="#br0" timeOffset="0.99">2090 794</inkml:trace>
  <inkml:trace contextRef="#ctx0" brushRef="#br0" timeOffset="1.99">2090 806</inkml:trace>
  <inkml:trace contextRef="#ctx0" brushRef="#br0" timeOffset="2.99">2090 806</inkml:trace>
  <inkml:trace contextRef="#ctx0" brushRef="#br0" timeOffset="3.99">2090 806</inkml:trace>
  <inkml:trace contextRef="#ctx0" brushRef="#br0" timeOffset="4.99">1367 101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1T03:27:57.624"/>
    </inkml:context>
    <inkml:brush xml:id="br0">
      <inkml:brushProperty name="width" value="0.1" units="cm"/>
      <inkml:brushProperty name="height" value="0.1" units="cm"/>
      <inkml:brushProperty name="color" value="#7F7F7F"/>
      <inkml:brushProperty name="ignorePressure" value="1"/>
    </inkml:brush>
    <inkml:brush xml:id="br1">
      <inkml:brushProperty name="width" value="0.05" units="cm"/>
      <inkml:brushProperty name="height" value="0.05" units="cm"/>
      <inkml:brushProperty name="ignorePressure" value="1"/>
    </inkml:brush>
  </inkml:definitions>
  <inkml:trace contextRef="#ctx0" brushRef="#br0">0 58,'37'0,"-1"-2,2 0,8-3,131-18,-120 13,-43 6,2 0,-1 3,0-1,1 0,8 1,-21 1,99-2,24 5,-58 3,-42-3,0 0,16-1,-16 1,-2-2,2 2,-2 1,0 1,2-1,-3 3,8 3,8 0,0 0,13 0,-11-3,0-3,2-1,-2-2,27 0,-12-3,-1-1,14-3,-11 2,3 1,57 5,-20-1,308-1,-400 0,-2 0,2 1,-2-1,0 1,0 0,0 0,1 0,-2 0,2 0,-1 0,1 1,-1 0,0-1,-1 1,2-1,-1 1,-2 0,3 1,-3-1,4 3,-3 0,2-1,-2 0,-1 1,1-1,0 2,0-1,-1-1,-1 2,0-2,1 2,-1-1,-1-1,0 2,0 14,0 3,-3-4,0 4,-2-4,-1 3,-5 6,5-9,2 0,-2 14,-3 8,6-18,-1 0,2 2,2-3,3 23,0-32,0-2,3 2,-2-2,3 1,0 2,-1-3,-1 0,-1 0,1-1,-1 1,-2 1,1 1,8 49,-2-27,10 49,-2-17,-8-42,-4 1,0 0,-2 11,-3-15,2 1,2-1,1 8,5 29,-9-46,1 0,0 2,1-2,0-1,2 3,6 4,-4 1,1-1,-2 1,-2 1,-1 0,0 12,-1-23,-1 3,2-2,1 0,-1 0,5 9,10 29,-10-27,1 1,1 0,2-2,14 17,1 8,-24-43,1 0,0 1,-2-1,3 1,-2-1,1 0,1 0,0 0,0-1,1 0,-3 1,3 0,0-2,-1 1,6 2,-2 0,-2 1,2-1,3 2,81 60,-61-45,-1 2,-3 0,6 7,-22-20,-1 1,2-2,13 9,-23-14,2-3,0 0,-1 2,1 0,-2-2,3 0,-3 2,0-2,3 0,-1 0,0 1,1-1,-1 0,0-1,-2-1,0 1,2 0,-3-1,3 0,-2 0,0 0,2 0,-2 1,-1-2,2 1,-1-1,0 2,-1-2,2-1,46-29,-17 9,-1 3,-26 14,1 3,0-1,-2-2,3 3,-1-1,2 1,-2 0,3 1,-4-2,2 1,2 0,0 2,14-1,1-1,2 1,-3 2,2 0,0 0,2 3,-24-3,1 1,-1-1,0 1,-1 0,1 0,2-1,-3 0,2 1,-1 1,-2 1,2-3,0 2,-2 1,1-2,0 0,1 2,-2 0,1-3,1 3,-2 0,2 1,0 2,-1-2,-1 3,1-1,0 0,-1 0,-1-1,0 1,1 1,-2-1,0 1,0 23,-2-14,2-3,2 0,1 5,-3-13,2 0,-1-1,1-1,1 4,-1-4,0 1,2 1,-1-2,-1 1,2-1,5 6,-5-7,-2 2,3-2,-1 0,2 2,-1-2,-2 3,2-5,1 3,-1 0,0-2,0 0,0 1,1 0,-2-1,5-1,16 6,-3 1,1-1,20 8,0-1,-28-7,-3 0,1 0,2 2,-3-2,1 1,-1 1,5 4,0-1,13 4,9 0,23 8,26 9,-68-22,1 2,-2-1,-1 1,16 14,-13-11,1 2,0 1,1 1,7 12,-22-23,0 2,-3-2,1 0,1 2,-3-2,-1 2,1 0,0-1,-1 0,-1 3,5 34,-2-32,-3 1,3 12,-4 0,0 22,-4 25,1-67,-1 0,1 1,-1 0,-1-1,1 1,1-2,-4 1,-1 2,-15 16,-15 13,19-19,-2 1,-1-4,-12 10,-5 3,-53 38,56-44,3 2,2 0,-9 10,32-29,0-1,0 2,-1-3,1 1,0 1,-3-2,1 0,-5 2,-18 7,-29 7,11-3,-74 26,118-41,-19 8,1 0,-6-2,20-6,1 1,0-1,-1-1,0 1,0-2,0 1,-7 0,-437-2,440 1,0 2,-2-1,-7 3,13-2,2-1,-1-1,-1 2,0-2,1 1,-1-1,0-1,0 0,4 0,-9 0,-14-7,-1 1,-10-6,-19-6,12 8,0 1,-17-2,8 2,23 2,-34-1,46 4,-1 1,0 0,2-3,0 1,1-2,-1 1,0-1,2-2,-10-5,-21-15,36 20,1 3,-1-1,-1 2,1-2,-2 1,-3 1,-173-60,-128-62,304 120,1 2,-2-1,1 2,-3-2,3 4,-3-2,3 2,-4-2,-4 3,10 2,2-1,0 0,0 0,-1 1,0 0,2 1,-2 1,2-2,-2 1,1 0,-1 3,1-1,1 0,-1 0,1 0,-2 4,-2-1,5-1,0-2,1 1,-2 1,2-1,-2-2,1 1,-2 0,1-1,0 1,2-2,-4 0,-5 0,-276 0,135-3,111 2,12 2,2-2,1-2,-2 1,3-2,-2-2,-14-1,-4-6,26 9,2-4,-3 3,3-5,-20-6,34 13,-2-3,0-1,0 3,1-3,1 1,-4-4,8 6,2 1,2 0,-3-1,1-1,1 1,1 2,-2-4,1 1,0 1,0 0,2 0,-1-1,1 0,-1 2,1-5,-3-43,4-27,1 12,-1 45,0 0,7-12,-5 12,1-1,0-8,-3 3,6-22,-2 22,-3-1,1 1,-6-14,2 27,0-3,1 3,1-3,0 2,5-9,-6 21,1 1,0-3,0 2,1 2,-1-2,0 0,0 0,1 2,0-2,0 0,0 0,0 1,0 1,0 0,1-2,-2 1,1-1,1 1,0 0,0 0,-1 0,1 0,-1 1,0 0,0-1,2 1,-1 0,12-1,0 0,1 1,0 1,8 0,8 0,320 0,-328-2,0 0,-1-2,1 1,8-4,-7 1,-2 4,0-3,2 1,8 0,9 6,-1 2,-1-2,0 3,1 1,1 1,-9-2,-28-6,-2 1,2 0,-1 0,1-1,-1 0,0 0,1 0,-1 0,1-1,-1 0,-2 0,3 1,0 0,-1 0,1-1,-2-1,2 0,-1 0,0-1,-1 2,0-1,-1 1,3-1,-2-1,-1 2,1-2,0 0,-1 1,0 1,0-3,1-1,7-5,-1-4,1 2,-2-1,-2 1,1-3,-2 2,1-4,-2-6,1 0,-2 0,-2-23,-1-23,1 19,-3-25,2 73,-1 0,1 1,-1 0,0-1,0 0,1 0,-2 2,0-2,1 0,0 0,1 2,-1 0,0 0,-2-2,2 1,0-1,-1 1,1 0,0 1,-2-2,1 2,0-1,0 1,1-1,-1 0,0 0,-1 1,2 0,-1 0,0 0,-3 0,-11 0,3 0,-1-1,0 2,-11-1,-2 2,-234-1,149-1,102 1,-3-1,2 2,0 0,-1 1,0-1,2-1,0 3,-1 1,-10 2,7-2,1-1,-1 1,0 0,0-2,-13 1,-20 3,-1-4,-3 1,-16-2,44-1,13-1,-1 0,0 0,1 0,1-1,-2 0,-2-2,11 2,-1 1,0-1,2 0,-1 1,-1 0,1 0,0-2,0 1,-1 0,2 0,-1 0,0-1,0 0,2 1,-3-1,3 2,-2-1,2-1,0 1,-1-2,0 1,0 0,0 1,1 0,-2-1,2 0,0-1,0 2,-3-30,3-3,6-23,-3 37,2 2,1 0,2-2,0 2,3-1,0-6,1 1,0-13,-4 7,-2 2,-2-1,-1-23,-4-297,0 338,-1 1,1 0,-2 0,-1-1,0 2,-1-3,-11-28,0-31,-3-21,6 43,4 3,-8-6,6 9,10 37,0-1,0 0,0-1,-1 1,0 2,-1-3,0 2,-2 0,1-1,-5-4,-8-8,9 11,-1-1,1 2,0 0,-4-4,-10-6,1 0,2-2,3 0,-4 0,-2-11,-35-37,39 47,1 1,2-3,0 1,2-1,2 1,-1-8,7 17,1 1</inkml:trace>
  <inkml:trace contextRef="#ctx0" brushRef="#br0" timeOffset="1">2491 813</inkml:trace>
  <inkml:trace contextRef="#ctx0" brushRef="#br0" timeOffset="2">2491 827</inkml:trace>
  <inkml:trace contextRef="#ctx0" brushRef="#br0" timeOffset="3">2491 827</inkml:trace>
  <inkml:trace contextRef="#ctx0" brushRef="#br0" timeOffset="4">2491 827</inkml:trace>
  <inkml:trace contextRef="#ctx0" brushRef="#br0" timeOffset="5">1629 103</inkml:trace>
  <inkml:trace contextRef="#ctx0" brushRef="#br1" timeOffset="6">485 2276,'43'2,"1"0,-1 3,-1-2,3 5,11 0,0-6,2 2,31-3,-3 0,2 3,18 3,-1-3,75-7,-161 2,-3 1,1-1,0-2,0 0,-1 0,-1-3,2 3,0-3,-2 1,6-4,-17 6,2 1,-2-1,1 2,2-1,-2 0,1 0,-1 2,2-2,-2 1,0 1,0 0,3 0,-2 0,-1 0,1 0,1 0,-2 2,-2-1,1-1,-1 1,2 2,-2-3,1 2,0-1,-2 0,1 2,1-2,-2 2,0-2,1 1,0-1,0 2,-2 1,1-3,0 2,1 0,-2-1,1-1,-1 3,1 0,-2-3,3 3,-2-1,0-1,-1 2,5 40,-5-33,3 3,0-1,0-1,2 6,1-3,-1-1,-1 3,0-2,-2 0,-1 1,0-1,-1 1,-2-2,0 3,-4 7,0 0,-1-2,-1 0,-2 1,-9 12,10-22,2 1,1 2,-1-3,2 3,0-2,2 1,-1 0,4 0,-2 3,3 1,0-8,-1 1,0-1,-2 3,-2 8,4-18,-1-1,0 0,1 0,-3 0,2-2,-1 2,0 0,1-1,-2 0,1 2,0-2,0 1,0-3,-2 2,1 0,1 0,-2 1,1-3,1 1,0 0,-2 2,1-1,-4 0,-19 1,1 3,-1-2,-1 0,1-2,-5-1,-137-1,65-2,-498 2,597 0,1 0,0 0,-2 0,2 0,0 0,-1-1,0 1,0-1,1 0,-1 0,0 0,2-1,0 1,-1 1,-1-2,2 1,-1-2,-1 1,2 1,0 0,0-1,-1-1,1 0,-1 2,2-2,-1 1,-1-1,1 2,2-2,-2 1,1-2,1 2,-1-1,1 0,0 1,0 0,0-4,-36-144,15 92,13 38,0-1,-3-20,8 5,2-1,4-29,-2 24,-1 1,-2 0,-1 24,-1 1,-1 0,-2-1,-5-12,3 10,0-2,0-8,6 17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1T04:36:04.352"/>
    </inkml:context>
    <inkml:brush xml:id="br0">
      <inkml:brushProperty name="width" value="0.1" units="cm"/>
      <inkml:brushProperty name="height" value="0.1" units="cm"/>
      <inkml:brushProperty name="color" value="#7F7F7F"/>
      <inkml:brushProperty name="ignorePressure" value="1"/>
    </inkml:brush>
  </inkml:definitions>
  <inkml:trace contextRef="#ctx0" brushRef="#br0">0 61,'31'0,"2"-1,-2-2,9-2,112-18,-104 11,-35 9,0-1,0 1,0 1,0 1,7-1,-18 2,87-2,18 6,-46 2,-41-2,0-1,18-1,-16-1,-1 2,-1-1,2 3,0-1,-1 3,-1-1,8 4,4 3,1-4,11 1,-8-3,-1-2,1-2,-1 0,24-3,-11-2,-2-1,13-4,-7 2,-1 4,50 1,-16 2,262-2,-343 0,0 0,0 0,-1 1,1 0,1 0,-2 0,1-1,0 1,-1 1,2-1,-2 1,0-1,1 1,-1 1,-1-2,2 1,-1 1,0 0,-1-1,3 2,-2 1,1-1,-1 1,-1 0,1 0,-1 1,1-1,-2 0,1 0,-2 1,1-1,0 0,-1 0,0 1,1 17,-2 0,-1-1,0-1,-2 2,-2-2,-4 10,5-11,1 0,-1 15,-1 8,1-17,3-2,0 2,2-1,4 22,-2-35,1 2,-1-1,5-2,-3 2,3 3,-3-4,1-2,0 2,-2 1,0-1,-1-1,0 3,9 51,-5-28,12 53,-3-18,-9-45,-1 1,0-2,-3 12,-2-12,1-2,3 0,1 7,2 31,-6-47,-1-1,3 0,0 0,2 0,-2 1,5 6,0 0,-3-2,1 5,-3-3,0 0,1 15,-4-25,2 2,-1-2,2 1,1 1,3 8,7 31,-7-28,1-1,1 1,2-1,11 18,1 7,-20-43,0-4,-1 4,1-1,0-1,3 1,-5-2,4 3,-1-3,0 1,1-1,-2 1,2 1,-1-4,2 3,2 0,-1 2,1 0,0-2,1 6,70 61,-52-49,0 3,-2 1,3 7,-19-21,2 0,0-1,12 11,-19-20,0 1,-2 1,2-1,-1 1,1-2,0 0,0 0,1 2,-3-1,3-1,0 0,-1-1,1 1,-2-1,1 0,-2-1,2 1,-1 0,0-1,-1 1,1-1,0-1,0 1,1-1,-1 1,-1 0,0 0,1 0,0-1,40-33,-16 11,2 1,-24 19,0-1,1-1,0 3,0-2,0 1,1 2,-1-3,1 2,1 1,-2-1,1 1,2-1,13 0,-1 1,1 0,0 1,0 1,1 2,0 0,-18-2,-3 0,2 1,0-1,-1 1,0-1,1 2,-2-2,2 2,1 0,-3-1,0 2,2-2,-1 0,-1 1,1 1,-1 0,2-2,-2 1,0 1,0-1,1 2,0 3,1 0,-2-2,1 2,-2-1,0 0,1 1,-1-2,0 1,0 2,-1 0,-1 24,0-17,1-2,1 2,1 5,-1-15,0 0,1 0,-1 0,1-1,0 1,0-1,1 0,1 0,-1 1,-1-2,6 5,-6-4,2-2,0 2,-1 0,1 0,-1-3,2 2,0-1,-2 1,2-1,-1 0,1-1,-1 0,2 2,-2-2,3 0,12 5,1 0,0 1,16 9,1-2,-24-8,-1 1,-2-2,1 3,0 0,0 0,0 1,3 2,1-1,11 6,8 2,20 6,20 10,-57-22,0-2,0 3,0 0,12 15,-11-12,1 2,0 0,-2 3,11 12,-23-24,1 0,-1-1,1 3,-1-3,-1 2,-2 1,2-1,0-1,-2 1,0 3,5 36,-2-34,-3 1,1 13,-2 0,0 23,-5 26,3-70,1-1,-3 1,0 0,1 0,-2 1,1-2,-1 0,-4 3,-10 16,-12 15,13-21,0-1,-1 1,-11 7,-3 3,-45 40,48-44,0 1,2 0,-5 10,26-31,-1-1,2 1,-3-1,3 1,-3 0,2-1,-2-1,-3 2,-18 7,-22 10,8-4,-63 25,100-40,-15 4,0 3,-3-2,16-6,0-1,-2 0,2 1,-1-3,1 1,-1-1,-6 1,-372-2,374 2,0 0,1 1,-9 2,13-3,1 1,-1-1,0 0,0 0,-2-1,3 0,-2-1,1 0,1 0,-5-1,-13-5,1-1,-12-6,-12-4,7 4,-1 3,-10-1,3 1,18 3,-24-2,37 5,0 0,0 1,-1-3,2 1,-1-3,2 1,-1 0,1-2,-8-7,-17-15,30 23,1 2,-2-1,1 0,-1 0,0 1,-5-1,-144-62,-113-66,260 128,2 1,-1 0,-1 1,0 1,0 0,0 0,0 1,-2 0,-4 2,10 1,0 0,1 0,-2 0,2 1,-1 1,0 0,1 0,-1-1,1 2,-1-1,1 2,0 1,-1-2,0 2,2 1,-4 0,1 2,4-1,-1-2,1 1,-1-2,0 0,0 1,0-1,-1 0,1-1,1 0,-2 1,0-3,-5 2,-237-1,115-4,95 4,12 0,0-1,1-1,0 0,0-3,1-1,-13-2,-6-5,25 8,2-2,-2 0,2-1,-17-10,27 14,-1-2,0 1,2-1,-2-1,2 0,-3-4,9 7,-2 1,2-2,0 2,0-2,0 1,0 0,0-1,0 1,1 0,1-2,-2 2,1-1,0 0,0 1,1-3,-3-47,4-29,1 13,-1 47,3 0,0-11,0 12,-1-1,-1-8,-2 1,8-22,-3 24,-3 0,-1-3,-2-11,0 24,0 2,1 0,1-1,0 1,2-11,-2 25,0 0,0-2,-1 2,1-1,1 0,-1-1,1 2,-2 0,2 0,0-1,0 1,-1-1,1 0,0 0,0 2,-1-1,1 1,1-2,-1 2,-1-1,3 0,-3 0,2 0,-2 1,2-1,0 1,0 0,10-1,-1 1,2 0,-1 0,9 1,5 1,273-1,-279-3,0 0,-1 1,1-3,5-2,-6 1,1 2,0 0,1 0,6 2,6 2,3 3,-4 0,3 3,-2 0,1 2,-7-2,-24-6,-1 0,1-1,0 0,0 1,-1-1,2 0,-2 0,0-1,1 1,-1 0,1-1,0 0,0-1,-1 1,0 0,1 0,-1 0,0 0,2-2,-2 1,0 1,-1-1,1-1,0 1,-2 0,3 0,-2-2,0 1,0 2,0-2,0-3,6-6,1-1,-2 0,0-1,-2-1,1 2,-2-2,1-4,0-4,-1-2,-2 0,-2-23,1-28,1 25,-5-30,3 81,-1-2,1 0,-1 0,1 2,-1-2,1 0,-1 0,-1 1,2 0,-1 0,0-1,-1 0,1 2,-1 0,1-2,0 0,0 1,0 0,-1 0,0 1,0-1,1 0,-1 0,1 1,0-1,0 1,-3-1,2 1,1-1,0 1,-4 0,-7-1,0 1,0 0,0 0,-9 2,-2 0,-201-1,130-2,83 2,0 1,2-1,-2 1,3 1,-2-2,0 3,1-1,1 1,-10 4,6-1,1-3,-1 1,0 0,-1-2,-8 1,-21 4,0-5,-1 2,-13-2,35-3,11 0,2 0,0 0,-2 0,2-1,0 0,-4-3,10 4,0-1,-1 0,2 1,-2-1,1 0,0 1,2-1,-2 0,0-1,0 1,2-1,-2 0,0 1,1 0,0 0,0 0,1-1,-1 1,0-1,0 1,0-2,0 2,0-1,1-1,-1 2,1 0,0-1,0-2,-1-30,1 1,3-27,1 38,-1 1,3 1,-1 0,3 1,1-2,1-4,0-3,1-9,-5 5,0 1,-4 0,1-24,-3-316,-1 361,-1-2,1 2,-1-2,-1 1,0 2,-2-3,-9-33,0-30,-3-23,8 46,1 6,-6-12,4 13,9 38,0 0,1 0,0-2,-3 3,0-1,1 0,-1 0,-1 0,0 1,-3-7,-8-8,9 13,-1-1,0 2,-1-2,-4-1,-6-8,2 0,0-2,-1 1,3-4,-6-8,-28-40,34 50,-3 0,4-2,2 0,-1 1,2-3,-1-3,6 15,2 1</inkml:trace>
  <inkml:trace contextRef="#ctx0" brushRef="#br0" timeOffset="1">2131 864</inkml:trace>
  <inkml:trace contextRef="#ctx0" brushRef="#br0" timeOffset="2">2131 879</inkml:trace>
  <inkml:trace contextRef="#ctx0" brushRef="#br0" timeOffset="3">2131 879</inkml:trace>
  <inkml:trace contextRef="#ctx0" brushRef="#br0" timeOffset="4">2131 879</inkml:trace>
  <inkml:trace contextRef="#ctx0" brushRef="#br0" timeOffset="5">1394 109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1T05:24:46.300"/>
    </inkml:context>
    <inkml:brush xml:id="br0">
      <inkml:brushProperty name="width" value="0.05" units="cm"/>
      <inkml:brushProperty name="height" value="0.05" units="cm"/>
      <inkml:brushProperty name="ignorePressure" value="1"/>
    </inkml:brush>
    <inkml:brush xml:id="br1">
      <inkml:brushProperty name="width" value="0.1" units="cm"/>
      <inkml:brushProperty name="height" value="0.1" units="cm"/>
      <inkml:brushProperty name="color" value="#7F7F7F"/>
      <inkml:brushProperty name="ignorePressure" value="1"/>
    </inkml:brush>
  </inkml:definitions>
  <inkml:trace contextRef="#ctx0" brushRef="#br0">157 121,'101'0,"109"0,-73 16,-76-10,-28-2,1 0,10-3,1009-1,-1047 0,-2 0,3 0,-2 0,0 1,1 0,0 0,0 0,-1 1,-1-1,5 3,-8-2,1-1,0-1,0 1,0 0,0 0,0 2,-1-2,1 0,-1 2,0-2,0 0,0 0,0 1,-1 0,1 0,0-1,0 1,-1 1,1-1,-1-1,0 2,1-1,-1-1,0 0,-1 2,1-1,0 0,-1 1,-2 7,0 3,0-3,-3 2,1-2,-3 5,0-2,2 3,-5 9,6-4,1-2,-1 2,3 0,1 0,1 15,0 240,1-267,-1-2,3 2,-1-1,1-1,-1 0,2 2,-1-2,3 0,-2 1,2 1,17 29,2 7,-18-33,-2-3,2 0,-2 2,-1-3,0 5,-1-4,1 13,0 4,1 0,2 0,0 0,5 6,-7-22,0 1,-1-1,1 9,1 6,-2-7,0 1,-1 0,-2 0,0 0,-2 14,0-31,1 2,-1-2,0 2,-1-1,2-2,-2 2,0 0,0 1,0-1,0-1,-1 0,1 0,0 1,-2-1,1-1,1 2,-2-1,1 0,0 0,-12 6,-1-2,2 1,-13 2,12-4,0 2,3-2,1 3,-2-1,-8 8,-8 4,-7 6,26-17,-2 1,1-2,-1 0,-3 1,-15 5,6-1,-1-1,-8 1,-68 26,90-32,1-2,-2 2,2 0,0 0,2 1,-2-1,0 3,1-2,1 1,-4 5,-4-1,3 0,-4-1,10-7,2-2,0 1,-1 0,-1-1,1 0,-1 0,2 0,-3-2,4 1,-4 0,-1-1,-16 0,-1 0,-7 0,-6-2,-335 2,352 1,1 0,-1 3,2 0,-1 0,-10 5,10-4,-4 1,4-3,-3 3,-12-3,32-3,-2 0,3 0,-2 0,0 0,0 0,2 0,-2-2,0 1,1 1,-3-5,6 5,0-1,-2-1,2 2,0-1,0 0,-1-1,1 1,0 0,-1-1,1 0,1 0,-1 2,-1-2,2 0,-1 0,0 2,0-3,1 1,-1 0,1 1,0-2,0 1,0 0,0 1,0-61,1-9,2-14,-3-467,1 534,1 2,0 1,2-3,-1 0,1 1,-2-11,-2-203,-1 108,1 120,0-1,0 2,0-2,0 1,-1-2,0 2,0-1,-1 2,1-2,1 0,-3 2,1-3,0 3,1-2,-2 2,0-1,1 1,-1-1,-1 0,2 2,-2-1,1-2,1 2,-2 1,1-1,-1 1,1-1,-1 1,-1 0,3 0,-6-1,-5-1,-1-2,0-1,1 1,1-1,-1 0,1-2,1 1,-2 1,3-2,-9-8,-41-53,14 16,39 48,2 0,1-1,0 0,-1-1,1 2,1-4,2 7,-2-1,2-1,0 0,0 1,-1 0,1-1,0 2,0-2,1 1,0-2,0 3,0-2,2-2,-2 6,1-2,-1 2,2-1,-1 0,-1-1,1 1,0 0,-1-2,2 3,-1 0,0 0,-1-2,0 1,0 1,2-1,0 0,-1 0,1 1,-1 0,0 0,0 0,1-1,-1 1,2 0,32-4,-33 4,15 1</inkml:trace>
  <inkml:trace contextRef="#ctx0" brushRef="#br0" timeOffset="1">275 2256,'36'1,"1"1,1 1,-3 3,2-1,12 1,-1-1,0-2,27-2,-1-1,-1 5,17 1,0-2,64-6,-140 2,0-2,0 1,1-1,-1-1,1-2,-3 1,2 0,1-1,-3 1,5-5,-12 7,0-1,-1 1,-1 0,3 0,-2 1,0 1,2-2,-1 1,0 1,0 0,-1-1,1 1,0 0,2 0,-3 1,1-1,2 0,-6 1,2 0,0 0,0-1,0 2,0-1,-1 1,1-1,0 1,0 0,-1-1,2 0,-4 2,3 0,-1-1,0 0,-1 0,1 0,0 0,-1 1,1 0,-2-2,1 2,0 0,1 1,-2-2,1 1,-1 0,6 38,-5-28,0-2,2 2,-1-1,4 5,-2-2,0 0,-1 0,0-2,-1 2,-1 0,-1 1,0-1,-1-1,-1 2,-3 7,1-2,-1 0,-3 2,-2-3,-5 14,9-21,-2 0,1 2,5-2,-4 2,3-2,-1 2,2-2,1 2,1 3,0-3,0-3,0 0,0 1,0-2,-4 13,3-21,0-2,0 1,0 1,1 0,-2 0,0 0,2-1,-2 0,0 1,-1-2,1 2,0-2,0 1,0 1,0-3,-1 3,1-2,-1 0,1 0,0 2,-1-2,0 1,-2 0,-16 2,-2 1,1-1,0-2,-1 1,-3-3,-117 0,57-1,-423 1,506 0,0 0,-1 1,1-2,2 1,-4 0,2-1,0 0,0 1,1-1,-1 1,0-1,0 0,0 0,1-1,-1 0,1 1,0-1,-2 1,2 0,-1-1,2 0,0 0,-1-2,-1 3,2-1,0-1,0 2,0-1,0-1,-1 0,2 2,-1-2,0 0,1 2,0-4,-1 3,1-3,-29-138,11 88,9 35,3 0,-1-19,4 4,2 2,2-34,1 29,-2-2,-2 2,0 20,-2 3,-1-1,-1 2,-5-13,5 6,-2 1,2-6,1 13</inkml:trace>
  <inkml:trace contextRef="#ctx0" brushRef="#br0" timeOffset="2">2017 1347,'-14'0,"2"1,-1-1,0 3,1-2,-4 2,9-1,2-1,0 1,-2 1,2 0,-2-1,1 1,0 0,1 2,1-3,-5 6,-95 69,71-51,-32 17,31-22,-81 46,15-10,89-50,2 0,-3 0,-1-1,1-1,0 2,-1-2,2-3,-2 3,9-4,0-1,2 1,-1 0,0-1,1 1,0-1,-2 1,2 1,0-1,0 0,0 2,-1 0,2-2,-3 0,3 2,-2-2,2 2,-2 0,2 0,-1 3,0-3,1 2,0 0,0-2,0 1,1 1,0 0,0-1,0 2,0 11,0-2,-1 0,-1 0,-3 9,1 4,0 2,3-1,1 1,1 9,0 13,-1-42,1-1,1-1,-1 1,1 1,0-2,2 1,-1-1,1 1,0 0,0-1,5 4,-5-7,0-1,-2 1,2-2,0 1,0 0,1 0,0 0,0 0,0-1,1-1,-1 1,-1 0,1 0,1-2,0 0,1 1,-2 0,1-1,-1 0,2 0,11 1,-14-2,-2 0,3 0,0 1,0-1,-1 1,6 0,-8 0,-2 0,1 0,1-1,-1 1,0-1,0 2,0-1,0-1,-1 2,2-2,-1 0,0 2,0 0,0-2,0 2,-1-1,0 1,0 0,1-1,-1-1,1 2,-1-1,0 1,3 16,-2-1,0 0,-1 3,-3 10,0 18,2-10,-1-2,-7 37,-7 20,11-79,3 1,0-1,0 2,1 0,1-3,2 3,-1-2,3 1,1 10,-3-20,0-1,2 2,-1-1,-1 0,1 0,1-1,0 1,-1-2,2 3,0-1,2 0,9 6,3 2,15 6,-23-14,-1 0,2 0,1-2,-1 0,2 2,-4-3,-1 0,0 1,0 0,0 0,0 1,-2 0,1 1,1-1,-3 2,3-2,13 11,-2 0,3-1,0-2,21 7,-23-8,31 11,13 3,32 15,-71-30,-1-3,8 5,-13-7,-1 0,-1 3,1 0,-1 0,4 2,146 86,-155-87,0-1,-1 1,-1 2,5 2,-3 1,1-4,10 9,-18-16,0 0,1 0,0-1,-2 0,2 0,-1-1,1 2,1-1,-3-1,2 0,0-1,-1 0,3 0,-3 0,1 0,4-2,6-2,-2 1,2 0,-2-1,-1-1,1 0,9-5,86-32,-87 32,0 4,0 0,22-1,31-12,-50 12,2 2,11-1,-23 4,3-1,-3 0,3 0,-1-4,-1 2,11-6,-19 7,2 1,-3-3,1 3,-2-3,1 2,0-1,-1-1,0 1,1-2,-2 0,47-54,-22 24,2 2,12-9,-14 19,15-18,-41 40,-2-2,1 1,-1 0,0-3,-1 3,1 0,0-1,-2 0,1-5,5-17,4-11,11-36,-14 57,-2-1,0 0,-2-1,0 2,-2-2,-2 1,0-8,0 22,0 0,-2-1,1 1,-2-2,1 3,0-1,0 0,-1 0,0 1,0-1,1 1,-3-1,1 1,-3-2,-9-15,-32-23,19 13,18 21,4 2,-3-1,2 0,-2 2,0 0,0 0,-2-1,4 3,0 2,-1-2,2 2,-3 0,3 0,-2 0,1 1,-2-1,0 2,0 0,-16-2,0-1,-1-1,-9-3,3 0,-25-1,50 6,3 1,-2 0,-1-1,2-1,-1 1,1 0,0 0,0-1,0-2,-1 2,2-1,0 0,1 0,-2 0,1-2,1 2,-1-1,1 0,0 0,-1-2,-9-15,1-1,1-2,2 0,-2-3,9 19,-67-162,70 168,-1 2,0-1,-1 1,2-3,0 2,-2 0,0 1,1-1,-1 0,1 0,-1 1,0 0,1-1,-1 1,1 0,-2 0,1 0,0-1,2 2,-4-1,3 0,-2-2,-6 3,1-2,0 2,1 0,-2 0,1 0,-1 0,7 0,-11 0,-1 0,3 1,-1 0,-2 4,-1-2,7-1,3-1,-1 2,0-2,1 2,-2 0,3 0,-1 2,-1-2,1 0,2 2,-4 0,-7 9,1-1,1 3,0-3,1 3,-3 7,12-20,0 1,0-2,-1 2,0-1,-2 0,1-3,1 4,1-2,-2 0,0 0,1-1,-1 1,0-1,0 0,-3 0,3 2,-1-2,3 0,-4 0,2-1,0 0,0 0,-3 1,3-1,0 0,-1-1,1 1,0 0,0 0,-4-2,5 1,0-1,2 1,-2 0,1-1,0 0,0 2,0-3,1 2,-1-1,1 0,-1-1,0 0,-18-29,10 10,-11-5,0-1,-2 2,-2-1,-13-14,32 34,-1 1,1-1,0 2,-2-2,0 3,1-3,-2 3,-2-2,7 4,2-1,-1 3,-1-1,0-1,0 1,0 1,2-1,-2 0,0 1,0-1,1 1,-1 0,-1 1,2-1,-1 1,0 0,1-1,-1 1,2 1,-2-1,0-1,0 3,1-1,-1 0,0 0,0-1,2 1,-2-2,-1 2,1-1,1 0,-3 0,2-1,-2 1,4-1,0 0,2-1,-3 1,2 0,-1-1,0 1,1-1,-1 1,1-1,-2 0,2 0,0 1,-2-1,2 0,-1 0,1 0,0 0,0 0,0-1,-1 1,2 0,-1-1,0 1,0-1,0-1,-6-11,1 0,0 0,3-1,-3-1,3 2,-1-13,-7-41,5 45,3 2,1-2,0-2,2-17,-4-37,1 59,-1 5,0-2,0 0,-3-1,-3-11,5 19,0 3</inkml:trace>
  <inkml:trace contextRef="#ctx0" brushRef="#br1" timeOffset="3">0 56,'30'0,"0"0,-2-3,10-1,104-18,-95 12,-34 4,-2 3,2 1,-1 1,0 0,8-1,-18 2,80-2,20 5,-46 3,-36-4,0 2,13-1,-11-3,-3 3,1 0,0 1,1 0,-3 2,2 0,7 3,3 1,0 0,13 0,-12-5,4 1,-1-3,0-2,20-1,-9 0,0-3,11-4,-8 3,-2 2,51 3,-18 2,248-3,-323 0,0 0,-1 0,0 0,0 0,1 0,0 2,0-2,1 0,-2 1,0 3,0-3,0 1,1-1,-1 0,-1 2,1-2,0 1,-1 1,1-1,3 3,-4 0,1-2,0 2,0-1,0 1,-2-1,0 1,1 1,-1-2,0 1,0 1,0-3,0 4,-1-2,0 15,-1 1,-1 1,0-2,-1 0,-2 1,-5 7,6-11,-2 3,2 12,-2 8,2-16,2-1,1 0,1 0,2 21,1-31,-1-2,1 1,1 1,1-3,3 5,-4-5,1 1,-1 0,-2 0,1 0,-1-1,1 4,5 47,-1-26,9 48,-3-16,-5-43,-4 1,1 1,-2 11,-3-16,1 1,1 2,2 5,3 28,-6-44,1 0,1 1,-1-2,1 2,2 0,2 5,-1 1,0-1,-1 1,-1 0,-2 0,1 13,-2-22,0 0,1 1,1-1,0-1,4 11,8 27,-11-25,5-2,-2 2,4-3,9 20,2 3,-20-40,1 1,0 0,0-1,0 0,0 0,0 1,1-2,0 2,0-1,0-1,0 0,1 0,-1 0,0 0,4 2,-1-2,1 4,-2-1,4 1,64 57,-48-41,-2 1,-1-1,5 7,-19-19,1 1,1-2,9 9,-16-15,-2-1,1 0,1 0,1 1,-1-1,-1-1,0-1,1 3,0-2,-1 1,1-1,0 0,1-1,-2 0,0 0,1 0,-2-1,0 1,2 0,-1-1,0-1,-1 2,0-2,0 0,1 2,1-1,-2-1,2 1,-1-1,36-30,-15 9,3 3,-22 15,0 0,1 1,-1 1,2-1,-2 0,1 0,0 1,2 1,-2-2,1 2,0 0,0 0,14 0,1 0,-3-1,3 2,-4 2,4-1,0 4,-19-4,2 0,-2 1,1-1,-1 1,-2 0,3-1,0 0,-2 2,1-1,0 1,0-1,0 1,1 0,-1-1,-2 0,2 2,0-1,-1 0,0 2,-1-2,3 2,-2 1,0 1,2-1,-3 1,2 0,-2-1,0 1,0 1,0-2,-1 1,0 1,0 25,-1-19,1 0,1 0,2 6,-3-15,2 0,-1 1,1-1,-1 2,2-3,-1 1,0 0,0 0,1 0,0-1,2 5,-2-5,1 0,0 0,0 0,-1 0,1-2,0 2,-2 1,2-2,0 0,1-1,-1 2,1-2,0 0,1 0,-2 0,16 4,-2 1,1 0,14 8,3 1,-25-10,0 1,0-1,0 3,-2-1,2-1,-2 4,5 0,1-1,9 7,7-1,19 6,20 13,-53-24,-1 1,0 0,0 1,9 13,-7-8,-1-1,2 2,-3 0,10 12,-19-22,-3 1,1 0,2-1,-3 2,-1-2,0 1,0 2,0-3,-1 1,0 4,4 31,-2-30,-2 2,2 11,-3 0,0 21,-3 23,-1-62,1-2,0-1,0 4,-1-4,1 0,-1 1,-1 1,-3 0,-10 17,-11 13,11-20,2 1,-3-3,-9 11,-2 1,-43 38,43-43,3 2,1-1,-7 11,28-29,-3-1,2 2,-1-2,0-1,0 1,-1-1,-1 1,-3 0,-15 8,-22 8,7-4,-60 23,96-38,-14 9,-1-1,-3-2,15-5,1-1,-1 0,0-1,0 1,-1-1,1 0,-4 0,-353-3,351 3,3 1,0-2,-9 3,13-1,-1-1,2-1,-4 2,4-1,-2-1,1 0,-1-1,-1 0,1 0,-1 0,-15-5,1-3,-10-3,-14-6,8 6,1 2,-13-2,7 2,15 3,-23-3,34 7,2-2,-2 1,2-3,-2 1,3-1,-1-1,1 1,0-4,-8-4,-16-15,29 23,-1-1,2 0,-2 1,0 1,-2-1,-2 0,-138-58,-103-62,244 120,-1 0,1 1,-1 0,0 0,0 4,-1-5,1 4,-2 0,-4 1,10 0,0 1,0 0,-1 0,2 1,-2 0,1 1,0 1,-1-1,2 1,-1-1,0 1,0 1,0 0,2 2,-3-3,1 5,-3-1,5-2,0-1,0 3,0-3,0 0,-1 0,1 1,-1-2,0 0,0 0,0 1,0-3,-7 2,-221-2,108-1,90 1,11 1,0-1,1-1,0 0,0-3,-1 1,-10-6,-5-1,23 5,-1 0,1 0,0-2,-15-8,25 12,1-2,0 1,-1-2,0 2,1-2,-2-2,7 6,1-1,0 0,0 0,-2 0,3 0,-2 0,2 0,-1-1,1 1,-1 1,1-3,1 1,0 2,-1-2,1-1,-2-45,3-27,0 14,0 43,0-1,5-10,-2 12,0-1,-3-9,1 2,4-20,-2 22,-2-2,-1 1,-3-12,1 22,1 3,0-2,0 1,1 0,3-11,-3 24,0 0,0-1,-1 0,0 1,2-1,-1 1,0-2,1 2,0 0,-1 0,0 0,1-2,-1 2,3 0,-3 0,1 0,-1 0,2-1,-2 2,1 0,0-1,1 0,-2 1,2 0,-2 0,2 0,-2-1,13 0,-1 0,-3 1,3 0,7 3,7-3,255 1,-262-2,0-1,-2 0,2-1,5-3,-6 1,1 2,-1 1,0-1,9 2,6 3,-2 2,0-1,1 3,-2 1,2 0,-4 0,-26-5,1-1,-1 0,1-1,-1 0,1 0,0 0,-1 0,1 0,-1 0,0-1,0 0,0-1,1 2,0-2,-2 1,1 0,1-1,0 1,-1-1,-1 1,1-1,-1 0,1 0,0 0,-1 0,0 0,1-2,-1 1,-1 2,1-1,0-3,6-6,-1-2,1 1,0-2,-4 2,1-1,-1 0,1-4,-2-6,0 0,0 0,-2-22,0-25,0 23,-4-28,3 73,-1 0,1 1,-1 1,0-2,1 0,0 1,-1-1,0 1,-1 1,2-2,0 1,-1 0,0 0,-1 0,2 0,-2 0,1-2,-1 3,0-2,1 1,-1 1,1 0,0-1,0 1,-1 0,1 0,-2-1,2 1,-1 0,0 0,-1 0,-9-2,0 2,1 0,0 0,-9 2,-1-1,-191 0,123-2,81 2,-3-1,1 2,2 0,-1 2,0-2,-1 1,3-1,-2 2,-8 3,7-1,0-2,-3 1,1-1,2-2,-12 3,-16 2,-2-2,0-2,-14-2,35 0,11-1,-1 1,2-2,-1 1,0-1,-1 1,-3-2,11 1,-1 0,0 1,1 0,0-1,-1 0,0 0,0-1,1 2,-1-3,1 3,-1-1,0-1,2 1,-1-1,-1 1,1 0,1-1,-1 1,-1-1,1 2,0-3,1 2,-1-2,1 3,-1-2,1 0,-1 0,1 0,-1-30,1 1,4-26,0 37,0 2,1 0,1-1,0 0,2 1,2-7,0 1,-1-12,-3 7,-1 1,0-2,-4-21,-2-293,1 333,-2 2,0-2,0 0,-1 2,1-1,-3-1,-7-28,-2-33,-1-18,5 42,3 4,-9-8,9 9,7 36,-1 0,1 1,-2-3,0 4,0-2,0 1,-1-1,-1 1,1 0,-5-6,-5-6,7 9,-1 2,0-1,1-1,-5 0,-7-8,2 0,2-1,-1 0,1 0,-4-13,-28-35,32 47,0-2,1 0,2 1,0-2,2 0,-2-6,7 17,1-1</inkml:trace>
  <inkml:trace contextRef="#ctx0" brushRef="#br1" timeOffset="4">2006 803</inkml:trace>
  <inkml:trace contextRef="#ctx0" brushRef="#br1" timeOffset="5">2006 816</inkml:trace>
  <inkml:trace contextRef="#ctx0" brushRef="#br1" timeOffset="6">2006 816</inkml:trace>
  <inkml:trace contextRef="#ctx0" brushRef="#br1" timeOffset="7">2006 816</inkml:trace>
  <inkml:trace contextRef="#ctx0" brushRef="#br1" timeOffset="8">1311 102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02:42:41.0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47,'3'0,"6"0,2 0,5 0,-1-4,0-1,-2-4,0-1,1 2,1 2,0 2</inkml:trace>
</inkml:ink>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3452d580-73c1-4b2b-acb3-3600a17877a9" ContentTypeId="0x0101002517F445A0F35E449C98AAD631F2B0386508"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50</Value>
      <Value>47</Value>
      <Value>488</Value>
      <Value>417</Value>
      <Value>6</Value>
      <Value>22</Value>
      <Value>2</Value>
      <Value>1</Value>
    </TaxCatchAll>
    <lcf76f155ced4ddcb4097134ff3c332f xmlns="29a3d534-a273-4652-a45f-cc8daeb19309" xsi:nil="true"/>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 Protection ＆ Information</TermName>
          <TermId xmlns="http://schemas.microsoft.com/office/infopath/2007/PartnerControls">65a9b7a0-47d1-4a80-aa4a-b37a3a63b254</TermId>
        </TermInfo>
      </Terms>
    </mfe9accc5a0b4653a7b513b67ffd122d>
    <p2f700180f494ee99a1e26aa7978ae49 xmlns="153f2783-1c70-4464-955e-85040a58200f">
      <Terms xmlns="http://schemas.microsoft.com/office/infopath/2007/PartnerControls">
        <TermInfo xmlns="http://schemas.microsoft.com/office/infopath/2007/PartnerControls">
          <TermName xmlns="http://schemas.microsoft.com/office/infopath/2007/PartnerControls">Standard Output Reporting</TermName>
          <TermId xmlns="http://schemas.microsoft.com/office/infopath/2007/PartnerControls">bf4421c3-038e-404d-a3b9-7728e989c65d</TermId>
        </TermInfo>
      </Terms>
    </p2f700180f494ee99a1e26aa7978ae4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DOCID107-2025127334-1754</_dlc_DocId>
    <_dlc_DocIdUrl xmlns="a5f32de4-e402-4188-b034-e71ca7d22e54">
      <Url>https://delwpvicgovau.sharepoint.com/sites/ecm_107/_layouts/15/DocIdRedir.aspx?ID=DOCID107-2025127334-1754</Url>
      <Description>DOCID107-2025127334-1754</Description>
    </_dlc_DocIdUrl>
    <Date_x0020_Of_x0020_Original xmlns="a5f32de4-e402-4188-b034-e71ca7d22e54" xsi:nil="true"/>
    <Date_x0020_Recieved xmlns="a5f32de4-e402-4188-b034-e71ca7d22e54" xsi:nil="true"/>
    <RoutingRuleDescription xmlns="http://schemas.microsoft.com/sharepoint/v3" xsi:nil="true"/>
    <Originating_x0020_Author xmlns="a5f32de4-e402-4188-b034-e71ca7d22e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Training Material" ma:contentTypeID="0x0101002517F445A0F35E449C98AAD631F2B03865080052453FFF42F14B428BD06FB7679B8529" ma:contentTypeVersion="34" ma:contentTypeDescription="Written material such as trainers notes, course content, handouts or the development of the course, not related to RTO." ma:contentTypeScope="" ma:versionID="c7a91da3ea66604b724dda300da2a05f">
  <xsd:schema xmlns:xsd="http://www.w3.org/2001/XMLSchema" xmlns:xs="http://www.w3.org/2001/XMLSchema" xmlns:p="http://schemas.microsoft.com/office/2006/metadata/properties" xmlns:ns1="http://schemas.microsoft.com/sharepoint/v3" xmlns:ns2="a5f32de4-e402-4188-b034-e71ca7d22e54" xmlns:ns3="9fd47c19-1c4a-4d7d-b342-c10cef269344" xmlns:ns5="153f2783-1c70-4464-955e-85040a58200f" xmlns:ns6="29a3d534-a273-4652-a45f-cc8daeb19309" targetNamespace="http://schemas.microsoft.com/office/2006/metadata/properties" ma:root="true" ma:fieldsID="add831b3a69a7a4e307701d7596b3142" ns1:_="" ns2:_="" ns3:_="" ns5:_="" ns6:_="">
    <xsd:import namespace="http://schemas.microsoft.com/sharepoint/v3"/>
    <xsd:import namespace="a5f32de4-e402-4188-b034-e71ca7d22e54"/>
    <xsd:import namespace="9fd47c19-1c4a-4d7d-b342-c10cef269344"/>
    <xsd:import namespace="153f2783-1c70-4464-955e-85040a58200f"/>
    <xsd:import namespace="29a3d534-a273-4652-a45f-cc8daeb19309"/>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Date_x0020_Recieved" minOccurs="0"/>
                <xsd:element ref="ns2:Date_x0020_Of_x0020_Original" minOccurs="0"/>
                <xsd:element ref="ns2:Originating_x0020_Author" minOccurs="0"/>
                <xsd:element ref="ns5:p2f700180f494ee99a1e26aa7978ae49"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Date_x0020_Recieved" ma:index="31" nillable="true" ma:displayName="Date Received" ma:description="The date stamped on official correspondence." ma:format="DateOnly" ma:internalName="Date_x0020_Recieved">
      <xsd:simpleType>
        <xsd:restriction base="dms:DateTime"/>
      </xsd:simpleType>
    </xsd:element>
    <xsd:element name="Date_x0020_Of_x0020_Original" ma:index="32" nillable="true" ma:displayName="Date Of Original" ma:description="The date which appears on the document." ma:format="DateTime" ma:internalName="Date_x0020_Of_x0020_Original">
      <xsd:simpleType>
        <xsd:restriction base="dms:DateTime"/>
      </xsd:simpleType>
    </xsd:element>
    <xsd:element name="Originating_x0020_Author" ma:index="33" nillable="true" ma:displayName="Originating Author" ma:description="The original person or organisation from which the object came from." ma:internalName="Originating_x0020_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17;#Biodiversity Protection ＆ Information|65a9b7a0-47d1-4a80-aa4a-b37a3a63b25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p2f700180f494ee99a1e26aa7978ae49" ma:index="35" nillable="true" ma:taxonomy="true" ma:internalName="p2f700180f494ee99a1e26aa7978ae49" ma:taxonomyFieldName="KDS_x0020_Systems1" ma:displayName="KDS Systems" ma:default="4;#yet to be classified|e73c7ac0-8c14-4097-b851-eb48aa446832" ma:fieldId="{92f70018-0f49-4ee9-9a1e-26aa7978ae49}" ma:sspId="797aeec6-0273-40f2-ab3e-beee73212332" ma:termSetId="0f30f18a-df4d-4ebc-a09e-d5caff59802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a3d534-a273-4652-a45f-cc8daeb19309" elementFormDefault="qualified">
    <xsd:import namespace="http://schemas.microsoft.com/office/2006/documentManagement/types"/>
    <xsd:import namespace="http://schemas.microsoft.com/office/infopath/2007/PartnerControls"/>
    <xsd:element name="lcf76f155ced4ddcb4097134ff3c332f" ma:index="3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customXsn xmlns="http://schemas.microsoft.com/office/2006/metadata/customXsn">
  <xsnLocation/>
  <cached>True</cached>
  <openByDefault>True</openByDefault>
  <xsnScope>/sites/ecm_107/Systems</xsnScope>
</customXsn>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906130-FC1F-4730-89CF-2717D500C529}">
  <ds:schemaRefs>
    <ds:schemaRef ds:uri="Microsoft.SharePoint.Taxonomy.ContentTypeSync"/>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29a3d534-a273-4652-a45f-cc8daeb19309"/>
    <ds:schemaRef ds:uri="http://schemas.microsoft.com/sharepoint/v3"/>
    <ds:schemaRef ds:uri="153f2783-1c70-4464-955e-85040a58200f"/>
    <ds:schemaRef ds:uri="a5f32de4-e402-4188-b034-e71ca7d22e54"/>
  </ds:schemaRefs>
</ds:datastoreItem>
</file>

<file path=customXml/itemProps5.xml><?xml version="1.0" encoding="utf-8"?>
<ds:datastoreItem xmlns:ds="http://schemas.openxmlformats.org/officeDocument/2006/customXml" ds:itemID="{A37BE481-1FB9-4939-B830-46966A13B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153f2783-1c70-4464-955e-85040a58200f"/>
    <ds:schemaRef ds:uri="29a3d534-a273-4652-a45f-cc8daeb19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37335D5C-5483-4E30-99FB-4A7B11C80EEA}">
  <ds:schemaRefs>
    <ds:schemaRef ds:uri="http://schemas.microsoft.com/office/2006/metadata/customXsn"/>
  </ds:schemaRefs>
</ds:datastoreItem>
</file>

<file path=customXml/itemProps8.xml><?xml version="1.0" encoding="utf-8"?>
<ds:datastoreItem xmlns:ds="http://schemas.openxmlformats.org/officeDocument/2006/customXml" ds:itemID="{CB47F627-A294-4B63-A6DC-716A550706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DEECA Factsheet.dotm</Template>
  <TotalTime>6</TotalTime>
  <Pages>6</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Creating spatial features for reporting: weed control</vt:lpstr>
    </vt:vector>
  </TitlesOfParts>
  <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spatial features for reporting: weed control</dc:title>
  <dc:subject>Subtitle over two to three lines. Do not allow text to go below the navy header background or overlap graphics on the right</dc:subject>
  <dc:creator>Virginia J Harman (DELWP)</dc:creator>
  <cp:keywords/>
  <dc:description/>
  <cp:lastModifiedBy>Cobie A Farmer (DEECA)</cp:lastModifiedBy>
  <cp:revision>5</cp:revision>
  <cp:lastPrinted>2023-09-14T00:27:00Z</cp:lastPrinted>
  <dcterms:created xsi:type="dcterms:W3CDTF">2023-09-12T01:24:00Z</dcterms:created>
  <dcterms:modified xsi:type="dcterms:W3CDTF">2023-09-14T00:27:00Z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0x0101002517F445A0F35E449C98AAD631F2B03865080052453FFF42F14B428BD06FB7679B8529</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Branch">
    <vt:lpwstr>417;#Biodiversity Protection ＆ Information|65a9b7a0-47d1-4a80-aa4a-b37a3a63b254</vt:lpwstr>
  </property>
  <property fmtid="{D5CDD505-2E9C-101B-9397-08002B2CF9AE}" pid="8" name="KDS Systems1">
    <vt:lpwstr>50;#Standard Output Reporting|bf4421c3-038e-404d-a3b9-7728e989c65d</vt:lpwstr>
  </property>
  <property fmtid="{D5CDD505-2E9C-101B-9397-08002B2CF9AE}" pid="9" name="_dlc_DocIdItemGuid">
    <vt:lpwstr>f524dc43-035e-4824-b77c-e7a5fd65f304</vt:lpwstr>
  </property>
  <property fmtid="{D5CDD505-2E9C-101B-9397-08002B2CF9AE}" pid="10" name="Division">
    <vt:lpwstr>6;#Biodiversity|a369ff78-9705-4b66-a29c-499bde0c7988</vt:lpwstr>
  </property>
  <property fmtid="{D5CDD505-2E9C-101B-9397-08002B2CF9AE}" pid="11" name="Group1">
    <vt:lpwstr>488;#Regions, Environment, Climate Action and First Peoples|c3907712-efe8-4eb7-9ed8-ccca8ce2f408</vt:lpwstr>
  </property>
  <property fmtid="{D5CDD505-2E9C-101B-9397-08002B2CF9AE}" pid="12" name="Dissemination Limiting Marker">
    <vt:lpwstr>2;#FOUO|955eb6fc-b35a-4808-8aa5-31e514fa3f26</vt:lpwstr>
  </property>
  <property fmtid="{D5CDD505-2E9C-101B-9397-08002B2CF9AE}" pid="13" name="Security Classification">
    <vt:lpwstr>22;#Public|4cf06271-6744-4b13-adab-7df8d80986af</vt:lpwstr>
  </property>
  <property fmtid="{D5CDD505-2E9C-101B-9397-08002B2CF9AE}" pid="14" name="Section">
    <vt:lpwstr/>
  </property>
  <property fmtid="{D5CDD505-2E9C-101B-9397-08002B2CF9AE}" pid="15" name="Sub-Section">
    <vt:lpwstr/>
  </property>
  <property fmtid="{D5CDD505-2E9C-101B-9397-08002B2CF9AE}" pid="16" name="Copyright Licence Name">
    <vt:lpwstr/>
  </property>
  <property fmtid="{D5CDD505-2E9C-101B-9397-08002B2CF9AE}" pid="17" name="Copyright License Type">
    <vt:lpwstr>47;#Other|f0bc6ea7-3406-4279-9144-613a23b24278</vt:lpwstr>
  </property>
  <property fmtid="{D5CDD505-2E9C-101B-9397-08002B2CF9AE}" pid="18" name="a6b8025dacc14cf9b4d4600d95399d54">
    <vt:lpwstr/>
  </property>
  <property fmtid="{D5CDD505-2E9C-101B-9397-08002B2CF9AE}" pid="19" name="o85941e134754762b9719660a258a6e6">
    <vt:lpwstr>Other|f0bc6ea7-3406-4279-9144-613a23b24278</vt:lpwstr>
  </property>
  <property fmtid="{D5CDD505-2E9C-101B-9397-08002B2CF9AE}" pid="20" name="Reference_x0020_Type">
    <vt:lpwstr/>
  </property>
  <property fmtid="{D5CDD505-2E9C-101B-9397-08002B2CF9AE}" pid="21" name="Location_x0020_Type">
    <vt:lpwstr/>
  </property>
  <property fmtid="{D5CDD505-2E9C-101B-9397-08002B2CF9AE}" pid="22" name="KpiDescription">
    <vt:lpwstr>Creating spatial features for biodiversity 2037 reporting: weed control</vt:lpwstr>
  </property>
  <property fmtid="{D5CDD505-2E9C-101B-9397-08002B2CF9AE}" pid="23" name="o2e611f6ba3e4c8f9a895dfb7980639e">
    <vt:lpwstr/>
  </property>
  <property fmtid="{D5CDD505-2E9C-101B-9397-08002B2CF9AE}" pid="24" name="ld508a88e6264ce89693af80a72862cb">
    <vt:lpwstr/>
  </property>
  <property fmtid="{D5CDD505-2E9C-101B-9397-08002B2CF9AE}" pid="25" name="URL">
    <vt:lpwstr>, </vt:lpwstr>
  </property>
  <property fmtid="{D5CDD505-2E9C-101B-9397-08002B2CF9AE}" pid="26" name="Month">
    <vt:lpwstr/>
  </property>
  <property fmtid="{D5CDD505-2E9C-101B-9397-08002B2CF9AE}" pid="27" name="wic_System_Copyright">
    <vt:lpwstr>State of Victoria</vt:lpwstr>
  </property>
  <property fmtid="{D5CDD505-2E9C-101B-9397-08002B2CF9AE}" pid="28" name="Reference Type">
    <vt:lpwstr/>
  </property>
  <property fmtid="{D5CDD505-2E9C-101B-9397-08002B2CF9AE}" pid="29" name="Location Type">
    <vt:lpwstr/>
  </property>
  <property fmtid="{D5CDD505-2E9C-101B-9397-08002B2CF9AE}" pid="30" name="MSIP_Label_4257e2ab-f512-40e2-9c9a-c64247360765_Enabled">
    <vt:lpwstr>true</vt:lpwstr>
  </property>
  <property fmtid="{D5CDD505-2E9C-101B-9397-08002B2CF9AE}" pid="31" name="MSIP_Label_4257e2ab-f512-40e2-9c9a-c64247360765_SetDate">
    <vt:lpwstr>2023-09-14T00:27:13Z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f146ab4d-8472-4ab3-98f5-ba2fca93abcb</vt:lpwstr>
  </property>
  <property fmtid="{D5CDD505-2E9C-101B-9397-08002B2CF9AE}" pid="36" name="MSIP_Label_4257e2ab-f512-40e2-9c9a-c64247360765_ContentBits">
    <vt:lpwstr>2</vt:lpwstr>
  </property>
  <property fmtid="{D5CDD505-2E9C-101B-9397-08002B2CF9AE}" pid="37" name="df723ab3fe1c4eb7a0b151674e7ac40d">
    <vt:lpwstr/>
  </property>
</Properties>
</file>