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26DF4" w14:textId="7074EBE3" w:rsidR="007C2299" w:rsidRPr="00050253" w:rsidRDefault="607377F2" w:rsidP="7702A564">
      <w:pPr>
        <w:pStyle w:val="Heading2"/>
        <w:numPr>
          <w:ilvl w:val="1"/>
          <w:numId w:val="0"/>
        </w:numPr>
      </w:pPr>
      <w:r w:rsidRPr="00C72B3B">
        <w:rPr>
          <w:szCs w:val="22"/>
        </w:rPr>
        <w:t>I</w:t>
      </w:r>
      <w:r w:rsidRPr="7702A564">
        <w:rPr>
          <w:szCs w:val="22"/>
        </w:rPr>
        <w:t>ntroduction</w:t>
      </w:r>
    </w:p>
    <w:p w14:paraId="37CF4471" w14:textId="77777777" w:rsidR="007D4FBA" w:rsidRPr="00467992" w:rsidRDefault="007D4FBA" w:rsidP="005678AC">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58168F6" w14:textId="77777777" w:rsidR="007D4FBA" w:rsidRPr="00467992" w:rsidRDefault="007D4FBA" w:rsidP="005678AC">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0A46AE6" w14:textId="77777777" w:rsidR="007D4FBA" w:rsidRPr="00467992" w:rsidRDefault="007D4FBA" w:rsidP="005678AC">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EA5E8F8" w14:textId="77777777" w:rsidR="007D4FBA" w:rsidRPr="00467992" w:rsidRDefault="007D4FBA" w:rsidP="005678AC">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F3F3F4D" w14:textId="372565E8" w:rsidR="0009577E" w:rsidRPr="00050253" w:rsidRDefault="0009577E" w:rsidP="0009577E">
      <w:pPr>
        <w:pStyle w:val="Heading2"/>
        <w:numPr>
          <w:ilvl w:val="0"/>
          <w:numId w:val="0"/>
        </w:numPr>
      </w:pPr>
      <w:r>
        <w:t>Landscape description</w:t>
      </w:r>
    </w:p>
    <w:p w14:paraId="6E3CED77" w14:textId="653A82E3" w:rsidR="003964DF" w:rsidRDefault="007C2299" w:rsidP="005678AC">
      <w:pPr>
        <w:pStyle w:val="BodyText"/>
      </w:pPr>
      <w:r w:rsidRPr="00EC2DC6">
        <w:t>The Dja Dja Wurrung Clans Aboriginal Corporation R</w:t>
      </w:r>
      <w:r w:rsidR="000026BB">
        <w:t xml:space="preserve">ecognition </w:t>
      </w:r>
      <w:r w:rsidR="00894400">
        <w:t xml:space="preserve">and </w:t>
      </w:r>
      <w:r w:rsidRPr="00EC2DC6">
        <w:t>S</w:t>
      </w:r>
      <w:r w:rsidR="000026BB">
        <w:t xml:space="preserve">ettlement </w:t>
      </w:r>
      <w:r w:rsidRPr="00EC2DC6">
        <w:t>A</w:t>
      </w:r>
      <w:r w:rsidR="000026BB">
        <w:t>greement (RSA)</w:t>
      </w:r>
      <w:r w:rsidRPr="00EC2DC6">
        <w:t xml:space="preserve"> landscape is 1,736,860ha in size</w:t>
      </w:r>
      <w:r w:rsidR="0009577E">
        <w:t xml:space="preserve">, </w:t>
      </w:r>
      <w:r w:rsidRPr="00EC2DC6">
        <w:t xml:space="preserve">with 46% of the area covered in native vegetation. Public land makes up 16% of the area and includes </w:t>
      </w:r>
      <w:r>
        <w:t>the Dja Dja Wurrung P</w:t>
      </w:r>
      <w:r w:rsidRPr="00EC2DC6">
        <w:t xml:space="preserve">arks including; </w:t>
      </w:r>
    </w:p>
    <w:p w14:paraId="26164F33" w14:textId="53998B01" w:rsidR="001F75D1" w:rsidRDefault="007C2299" w:rsidP="005678AC">
      <w:pPr>
        <w:pStyle w:val="BodyText"/>
        <w:numPr>
          <w:ilvl w:val="0"/>
          <w:numId w:val="17"/>
        </w:numPr>
      </w:pPr>
      <w:r w:rsidRPr="00EC2DC6">
        <w:t xml:space="preserve">Hepburn Regional Park </w:t>
      </w:r>
    </w:p>
    <w:p w14:paraId="4B9F25C3" w14:textId="44768B0B" w:rsidR="001F75D1" w:rsidRDefault="007C2299" w:rsidP="005678AC">
      <w:pPr>
        <w:pStyle w:val="BodyText"/>
        <w:numPr>
          <w:ilvl w:val="0"/>
          <w:numId w:val="17"/>
        </w:numPr>
      </w:pPr>
      <w:r w:rsidRPr="00EC2DC6">
        <w:t xml:space="preserve">Greater Bendigo National Park </w:t>
      </w:r>
    </w:p>
    <w:p w14:paraId="31B997E0" w14:textId="12C0EB22" w:rsidR="001F75D1" w:rsidRDefault="007C2299" w:rsidP="005678AC">
      <w:pPr>
        <w:pStyle w:val="BodyText"/>
        <w:numPr>
          <w:ilvl w:val="0"/>
          <w:numId w:val="17"/>
        </w:numPr>
      </w:pPr>
      <w:r w:rsidRPr="00EC2DC6">
        <w:t xml:space="preserve">Kooyoora State Park </w:t>
      </w:r>
    </w:p>
    <w:p w14:paraId="150F744A" w14:textId="0E092B6E" w:rsidR="001F75D1" w:rsidRDefault="007C2299" w:rsidP="005678AC">
      <w:pPr>
        <w:pStyle w:val="BodyText"/>
        <w:numPr>
          <w:ilvl w:val="0"/>
          <w:numId w:val="17"/>
        </w:numPr>
      </w:pPr>
      <w:r w:rsidRPr="00EC2DC6">
        <w:t xml:space="preserve">Wehla Nature Conservation Reserve </w:t>
      </w:r>
    </w:p>
    <w:p w14:paraId="7747BF30" w14:textId="10D3D7A8" w:rsidR="001F75D1" w:rsidRDefault="007C2299" w:rsidP="005678AC">
      <w:pPr>
        <w:pStyle w:val="BodyText"/>
        <w:numPr>
          <w:ilvl w:val="0"/>
          <w:numId w:val="17"/>
        </w:numPr>
      </w:pPr>
      <w:r w:rsidRPr="00EC2DC6">
        <w:t xml:space="preserve">Paddys Ranges State Park </w:t>
      </w:r>
    </w:p>
    <w:p w14:paraId="6540AFC8" w14:textId="77777777" w:rsidR="00C67866" w:rsidRDefault="007C2299" w:rsidP="005678AC">
      <w:pPr>
        <w:pStyle w:val="BodyText"/>
        <w:numPr>
          <w:ilvl w:val="0"/>
          <w:numId w:val="17"/>
        </w:numPr>
      </w:pPr>
      <w:r w:rsidRPr="00EC2DC6">
        <w:t xml:space="preserve">Kara Kara National Park. </w:t>
      </w:r>
    </w:p>
    <w:p w14:paraId="3F301EED" w14:textId="33A6D799" w:rsidR="007C2299" w:rsidRDefault="007C2299" w:rsidP="005678AC">
      <w:pPr>
        <w:pStyle w:val="BodyText"/>
      </w:pPr>
      <w:r w:rsidRPr="00EC2DC6">
        <w:t>Refer to the map at the end of this factsheet</w:t>
      </w:r>
      <w:r w:rsidR="00920B38">
        <w:t xml:space="preserve"> for geographical detail</w:t>
      </w:r>
      <w:r w:rsidRPr="00EC2DC6">
        <w:t>.</w:t>
      </w:r>
    </w:p>
    <w:p w14:paraId="2DCBE7E1" w14:textId="6D3A8660" w:rsidR="007C2299" w:rsidRPr="00156F77" w:rsidRDefault="007C2299" w:rsidP="005678AC">
      <w:pPr>
        <w:pStyle w:val="BodyText"/>
      </w:pPr>
      <w:r w:rsidRPr="00156F77">
        <w:t xml:space="preserve">The </w:t>
      </w:r>
      <w:r w:rsidR="0022686F">
        <w:t>RSA</w:t>
      </w:r>
      <w:r w:rsidRPr="00156F77">
        <w:t xml:space="preserve"> area for the Dja Dja W</w:t>
      </w:r>
      <w:r>
        <w:t>u</w:t>
      </w:r>
      <w:r w:rsidRPr="00156F77">
        <w:t>rrung Clans Aboriginal Corporation has been included as a focus landscape, which formally recognises the Dja Dja Wurrung people as the traditional owners for part of Central Victoria.</w:t>
      </w:r>
    </w:p>
    <w:p w14:paraId="52925713" w14:textId="6FB21ADB" w:rsidR="004B6AAB" w:rsidRDefault="00F8694E" w:rsidP="005678AC">
      <w:pPr>
        <w:pStyle w:val="BodyText"/>
        <w:rPr>
          <w:rStyle w:val="normaltextrun"/>
        </w:rPr>
      </w:pPr>
      <w:r w:rsidRPr="006E2FC9">
        <w:rPr>
          <w:rStyle w:val="normaltextrun"/>
        </w:rPr>
        <w:t xml:space="preserve">This Focus Landscape has a </w:t>
      </w:r>
      <w:r w:rsidR="00DD6CFC" w:rsidRPr="006E2FC9">
        <w:rPr>
          <w:rStyle w:val="normaltextrun"/>
        </w:rPr>
        <w:t xml:space="preserve">full or </w:t>
      </w:r>
      <w:r w:rsidRPr="006E2FC9">
        <w:rPr>
          <w:rStyle w:val="normaltextrun"/>
        </w:rPr>
        <w:t xml:space="preserve">partial overlap with </w:t>
      </w:r>
      <w:r w:rsidR="007E4BDD" w:rsidRPr="006E2FC9">
        <w:rPr>
          <w:rStyle w:val="normaltextrun"/>
        </w:rPr>
        <w:t>the following f</w:t>
      </w:r>
      <w:r w:rsidRPr="006E2FC9">
        <w:rPr>
          <w:rStyle w:val="normaltextrun"/>
        </w:rPr>
        <w:t xml:space="preserve">ocus </w:t>
      </w:r>
      <w:r w:rsidR="007E4BDD" w:rsidRPr="006E2FC9">
        <w:rPr>
          <w:rStyle w:val="normaltextrun"/>
        </w:rPr>
        <w:t>la</w:t>
      </w:r>
      <w:r w:rsidRPr="006E2FC9">
        <w:rPr>
          <w:rStyle w:val="normaltextrun"/>
        </w:rPr>
        <w:t>ndscape</w:t>
      </w:r>
      <w:r w:rsidR="00C86611" w:rsidRPr="006E2FC9">
        <w:rPr>
          <w:rStyle w:val="normaltextrun"/>
        </w:rPr>
        <w:t xml:space="preserve">s: </w:t>
      </w:r>
      <w:r w:rsidR="003C1779" w:rsidRPr="006E2FC9">
        <w:rPr>
          <w:rStyle w:val="normaltextrun"/>
        </w:rPr>
        <w:t xml:space="preserve">Lake Buloke, Lake Boort, Leaghur, Patho Plains, Wedderburn </w:t>
      </w:r>
      <w:r w:rsidR="000978E7">
        <w:rPr>
          <w:rStyle w:val="normaltextrun"/>
        </w:rPr>
        <w:t>-</w:t>
      </w:r>
      <w:r w:rsidR="003C1779" w:rsidRPr="006E2FC9">
        <w:rPr>
          <w:rStyle w:val="normaltextrun"/>
        </w:rPr>
        <w:t xml:space="preserve"> W</w:t>
      </w:r>
      <w:r w:rsidR="009420ED">
        <w:rPr>
          <w:rStyle w:val="normaltextrun"/>
        </w:rPr>
        <w:t>y</w:t>
      </w:r>
      <w:r w:rsidR="003C1779" w:rsidRPr="006E2FC9">
        <w:rPr>
          <w:rStyle w:val="normaltextrun"/>
        </w:rPr>
        <w:t xml:space="preserve">chitella, Wellsford, Eppalock, </w:t>
      </w:r>
      <w:r w:rsidR="009F4FCA" w:rsidRPr="006E2FC9">
        <w:rPr>
          <w:rStyle w:val="normaltextrun"/>
        </w:rPr>
        <w:t>Mid Lo</w:t>
      </w:r>
      <w:r w:rsidR="000978E7">
        <w:rPr>
          <w:rStyle w:val="normaltextrun"/>
        </w:rPr>
        <w:t>ddon</w:t>
      </w:r>
      <w:r w:rsidR="009F4FCA" w:rsidRPr="006E2FC9">
        <w:rPr>
          <w:rStyle w:val="normaltextrun"/>
        </w:rPr>
        <w:t>, Kamarooka</w:t>
      </w:r>
      <w:r w:rsidR="000978E7">
        <w:rPr>
          <w:rStyle w:val="normaltextrun"/>
        </w:rPr>
        <w:t xml:space="preserve"> </w:t>
      </w:r>
      <w:r w:rsidR="009F4FCA" w:rsidRPr="006E2FC9">
        <w:rPr>
          <w:rStyle w:val="normaltextrun"/>
        </w:rPr>
        <w:t>- Whipstick, Muck</w:t>
      </w:r>
      <w:r w:rsidR="002C1D19" w:rsidRPr="006E2FC9">
        <w:rPr>
          <w:rStyle w:val="normaltextrun"/>
        </w:rPr>
        <w:t xml:space="preserve">leford, Upper Loddon, Maryborough </w:t>
      </w:r>
      <w:r w:rsidR="000978E7">
        <w:rPr>
          <w:rStyle w:val="normaltextrun"/>
        </w:rPr>
        <w:t>-</w:t>
      </w:r>
      <w:r w:rsidR="002C1D19" w:rsidRPr="006E2FC9">
        <w:rPr>
          <w:rStyle w:val="normaltextrun"/>
        </w:rPr>
        <w:t xml:space="preserve"> Paddy Ranges, In</w:t>
      </w:r>
      <w:r w:rsidR="00E95FB6" w:rsidRPr="006E2FC9">
        <w:rPr>
          <w:rStyle w:val="normaltextrun"/>
        </w:rPr>
        <w:t>g</w:t>
      </w:r>
      <w:r w:rsidR="000978E7">
        <w:rPr>
          <w:rStyle w:val="normaltextrun"/>
        </w:rPr>
        <w:t>le</w:t>
      </w:r>
      <w:r w:rsidR="00E95FB6" w:rsidRPr="006E2FC9">
        <w:rPr>
          <w:rStyle w:val="normaltextrun"/>
        </w:rPr>
        <w:t xml:space="preserve">wood </w:t>
      </w:r>
      <w:r w:rsidR="000978E7">
        <w:rPr>
          <w:rStyle w:val="normaltextrun"/>
        </w:rPr>
        <w:t>-</w:t>
      </w:r>
      <w:r w:rsidR="00E95FB6" w:rsidRPr="006E2FC9">
        <w:rPr>
          <w:rStyle w:val="normaltextrun"/>
        </w:rPr>
        <w:t xml:space="preserve"> Kooyoora, Day</w:t>
      </w:r>
      <w:r w:rsidR="002A662C" w:rsidRPr="006E2FC9">
        <w:rPr>
          <w:rStyle w:val="normaltextrun"/>
        </w:rPr>
        <w:t xml:space="preserve">lesford </w:t>
      </w:r>
      <w:r w:rsidR="002A7F11">
        <w:rPr>
          <w:rStyle w:val="normaltextrun"/>
        </w:rPr>
        <w:t>-</w:t>
      </w:r>
      <w:r w:rsidR="002A662C" w:rsidRPr="006E2FC9">
        <w:rPr>
          <w:rStyle w:val="normaltextrun"/>
        </w:rPr>
        <w:t xml:space="preserve"> Wombat, Cre</w:t>
      </w:r>
      <w:r w:rsidR="00EE22D9" w:rsidRPr="006E2FC9">
        <w:rPr>
          <w:rStyle w:val="normaltextrun"/>
        </w:rPr>
        <w:t xml:space="preserve">swick, Pyrenees </w:t>
      </w:r>
      <w:r w:rsidR="002A7F11">
        <w:rPr>
          <w:rStyle w:val="normaltextrun"/>
        </w:rPr>
        <w:t>-</w:t>
      </w:r>
      <w:r w:rsidR="00EE22D9" w:rsidRPr="006E2FC9">
        <w:rPr>
          <w:rStyle w:val="normaltextrun"/>
        </w:rPr>
        <w:t xml:space="preserve"> Landsborough, Kara Kara </w:t>
      </w:r>
      <w:r w:rsidR="002A7F11">
        <w:rPr>
          <w:rStyle w:val="normaltextrun"/>
        </w:rPr>
        <w:t>-</w:t>
      </w:r>
      <w:r w:rsidR="00EE22D9" w:rsidRPr="006E2FC9">
        <w:rPr>
          <w:rStyle w:val="normaltextrun"/>
        </w:rPr>
        <w:t xml:space="preserve"> St Arnau</w:t>
      </w:r>
      <w:r w:rsidR="00E164A7" w:rsidRPr="006E2FC9">
        <w:rPr>
          <w:rStyle w:val="normaltextrun"/>
        </w:rPr>
        <w:t xml:space="preserve">d, Tunstalls </w:t>
      </w:r>
      <w:r w:rsidR="002A7F11">
        <w:rPr>
          <w:rStyle w:val="normaltextrun"/>
        </w:rPr>
        <w:t>-</w:t>
      </w:r>
      <w:r w:rsidR="00E164A7" w:rsidRPr="006E2FC9">
        <w:rPr>
          <w:rStyle w:val="normaltextrun"/>
        </w:rPr>
        <w:t xml:space="preserve"> Dalyenong, Bealiba</w:t>
      </w:r>
      <w:r w:rsidR="002A7F11">
        <w:rPr>
          <w:rStyle w:val="normaltextrun"/>
        </w:rPr>
        <w:t xml:space="preserve"> </w:t>
      </w:r>
      <w:r w:rsidR="00E164A7" w:rsidRPr="006E2FC9">
        <w:rPr>
          <w:rStyle w:val="normaltextrun"/>
        </w:rPr>
        <w:t>- Tarna</w:t>
      </w:r>
      <w:r w:rsidR="00686F1F" w:rsidRPr="006E2FC9">
        <w:rPr>
          <w:rStyle w:val="normaltextrun"/>
        </w:rPr>
        <w:t>gulla, Avon Plains, Kyneton Woodlands, Bendigo</w:t>
      </w:r>
      <w:r w:rsidR="003627FB" w:rsidRPr="006E2FC9">
        <w:rPr>
          <w:rStyle w:val="normaltextrun"/>
        </w:rPr>
        <w:t xml:space="preserve"> Creek, Moolort </w:t>
      </w:r>
      <w:r w:rsidR="002A7F11">
        <w:rPr>
          <w:rStyle w:val="normaltextrun"/>
        </w:rPr>
        <w:t>-</w:t>
      </w:r>
      <w:r w:rsidR="003627FB" w:rsidRPr="006E2FC9">
        <w:rPr>
          <w:rStyle w:val="normaltextrun"/>
        </w:rPr>
        <w:t xml:space="preserve"> Smeaton, Coli</w:t>
      </w:r>
      <w:r w:rsidR="00A50A4F" w:rsidRPr="006E2FC9">
        <w:rPr>
          <w:rStyle w:val="normaltextrun"/>
        </w:rPr>
        <w:t xml:space="preserve">ban </w:t>
      </w:r>
      <w:r w:rsidR="002A7F11">
        <w:rPr>
          <w:rStyle w:val="normaltextrun"/>
        </w:rPr>
        <w:t>-</w:t>
      </w:r>
      <w:r w:rsidR="00A50A4F" w:rsidRPr="006E2FC9">
        <w:rPr>
          <w:rStyle w:val="normaltextrun"/>
        </w:rPr>
        <w:t xml:space="preserve"> Camp</w:t>
      </w:r>
      <w:r w:rsidR="00640874" w:rsidRPr="006E2FC9">
        <w:rPr>
          <w:rStyle w:val="normaltextrun"/>
        </w:rPr>
        <w:t xml:space="preserve">aspe, </w:t>
      </w:r>
      <w:r w:rsidR="003E62C8" w:rsidRPr="006E2FC9">
        <w:rPr>
          <w:rStyle w:val="normaltextrun"/>
        </w:rPr>
        <w:t>V</w:t>
      </w:r>
      <w:r w:rsidR="001E7B77" w:rsidRPr="006E2FC9">
        <w:rPr>
          <w:rStyle w:val="normaltextrun"/>
        </w:rPr>
        <w:t xml:space="preserve">ictorian Volcanic Plains (VVP) </w:t>
      </w:r>
      <w:r w:rsidR="002A7F11">
        <w:rPr>
          <w:rStyle w:val="normaltextrun"/>
        </w:rPr>
        <w:t>-</w:t>
      </w:r>
      <w:r w:rsidR="001E7B77" w:rsidRPr="006E2FC9">
        <w:rPr>
          <w:rStyle w:val="normaltextrun"/>
        </w:rPr>
        <w:t xml:space="preserve"> West, Range </w:t>
      </w:r>
      <w:r w:rsidR="002A7F11">
        <w:rPr>
          <w:rStyle w:val="normaltextrun"/>
        </w:rPr>
        <w:t>-</w:t>
      </w:r>
      <w:r w:rsidR="001E7B77" w:rsidRPr="006E2FC9">
        <w:rPr>
          <w:rStyle w:val="normaltextrun"/>
        </w:rPr>
        <w:t xml:space="preserve"> Central, Range </w:t>
      </w:r>
      <w:r w:rsidR="002A7F11">
        <w:rPr>
          <w:rStyle w:val="normaltextrun"/>
        </w:rPr>
        <w:t>-</w:t>
      </w:r>
      <w:r w:rsidR="001E7B77" w:rsidRPr="006E2FC9">
        <w:rPr>
          <w:rStyle w:val="normaltextrun"/>
        </w:rPr>
        <w:t xml:space="preserve"> West, M</w:t>
      </w:r>
      <w:r w:rsidR="00E94409" w:rsidRPr="006E2FC9">
        <w:rPr>
          <w:rStyle w:val="normaltextrun"/>
        </w:rPr>
        <w:t>in</w:t>
      </w:r>
      <w:r w:rsidR="007D2BCA" w:rsidRPr="006E2FC9">
        <w:rPr>
          <w:rStyle w:val="normaltextrun"/>
        </w:rPr>
        <w:t>yip, Donald and Warr</w:t>
      </w:r>
      <w:r w:rsidR="00182458" w:rsidRPr="006E2FC9">
        <w:rPr>
          <w:rStyle w:val="normaltextrun"/>
        </w:rPr>
        <w:t>acknabeal</w:t>
      </w:r>
      <w:r w:rsidRPr="006E2FC9">
        <w:rPr>
          <w:rStyle w:val="normaltextrun"/>
        </w:rPr>
        <w:t xml:space="preserve">. </w:t>
      </w:r>
    </w:p>
    <w:p w14:paraId="09C6ABF8" w14:textId="29D13588" w:rsidR="00EB7A25" w:rsidRPr="00EB7A25" w:rsidRDefault="00EB7A25" w:rsidP="005678AC">
      <w:pPr>
        <w:pStyle w:val="BodyText"/>
      </w:pPr>
      <w:r w:rsidRPr="00EB7A25">
        <w:t xml:space="preserve">For more information </w:t>
      </w:r>
      <w:r w:rsidR="004B6AAB">
        <w:t>on any of th</w:t>
      </w:r>
      <w:r w:rsidR="000A29E1">
        <w:t>ese landscapes</w:t>
      </w:r>
      <w:r w:rsidR="002A7F11">
        <w:t>,</w:t>
      </w:r>
      <w:r w:rsidR="000A29E1">
        <w:t xml:space="preserve"> </w:t>
      </w:r>
      <w:r w:rsidRPr="00EB7A25">
        <w:t xml:space="preserve">please refer to the </w:t>
      </w:r>
      <w:hyperlink r:id="rId14" w:tgtFrame="_blank" w:tooltip="http://www.environment.vic.gov.au/biodiversity/working-together-for-biodiversity" w:history="1">
        <w:r w:rsidRPr="00EB7A25">
          <w:rPr>
            <w:rStyle w:val="Hyperlink"/>
          </w:rPr>
          <w:t>full list of Fact Sheets</w:t>
        </w:r>
      </w:hyperlink>
      <w:r w:rsidRPr="00EB7A25">
        <w:rPr>
          <w:u w:val="single"/>
        </w:rPr>
        <w:t>.</w:t>
      </w:r>
    </w:p>
    <w:p w14:paraId="3A31A2B8" w14:textId="2BD84C86" w:rsidR="007C2299" w:rsidRDefault="007C2299" w:rsidP="003A380D">
      <w:pPr>
        <w:pStyle w:val="Heading2"/>
      </w:pPr>
      <w:r>
        <w:t>Cultural importance</w:t>
      </w:r>
    </w:p>
    <w:p w14:paraId="288DFCFF" w14:textId="77EF2F5B" w:rsidR="007C2299" w:rsidRPr="00C0103F" w:rsidRDefault="007C2299" w:rsidP="005678AC">
      <w:pPr>
        <w:pStyle w:val="BodyText"/>
      </w:pPr>
      <w:r w:rsidRPr="09489605">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 of interest.</w:t>
      </w:r>
      <w:r w:rsidR="0009577E">
        <w:t xml:space="preserve"> </w:t>
      </w:r>
      <w:r w:rsidRPr="09489605">
        <w:t>Dja Dja Wurrung culture is a living culture and all of Bujils creations (all of Country) are of cultural importance to Djaara</w:t>
      </w:r>
      <w:r w:rsidR="00E92DA7">
        <w:t>.</w:t>
      </w:r>
    </w:p>
    <w:p w14:paraId="6A2F9967" w14:textId="6C266B81" w:rsidR="007C2299" w:rsidRPr="00656296" w:rsidRDefault="007C2299" w:rsidP="005678AC">
      <w:pPr>
        <w:pStyle w:val="BodyText"/>
      </w:pPr>
      <w:r w:rsidRPr="00656296">
        <w:lastRenderedPageBreak/>
        <w:t>Notable cultural importance for the Dja Dja Wurrung Clans Aboriginal Corporation are the following locations</w:t>
      </w:r>
      <w:r w:rsidR="00635A3D">
        <w:t>:</w:t>
      </w:r>
    </w:p>
    <w:p w14:paraId="3F1CEB4B" w14:textId="1169C6CD" w:rsidR="007C2299" w:rsidRPr="00D06F2E" w:rsidRDefault="007C2299" w:rsidP="005678AC">
      <w:pPr>
        <w:pStyle w:val="BodyText"/>
        <w:numPr>
          <w:ilvl w:val="0"/>
          <w:numId w:val="46"/>
        </w:numPr>
      </w:pPr>
      <w:r w:rsidRPr="00D06F2E">
        <w:t xml:space="preserve">Mount Franklin </w:t>
      </w:r>
      <w:r w:rsidR="0009577E" w:rsidRPr="00D06F2E">
        <w:t>and</w:t>
      </w:r>
      <w:r w:rsidRPr="00D06F2E">
        <w:t xml:space="preserve"> Hepburn Regional Park. Baramul (Emu) has a place across Djandak and the persecution and hunting of this Murrup from Djandak has resulted in many issues which continue to damage and degrade the landscape.</w:t>
      </w:r>
      <w:r w:rsidR="0009577E" w:rsidRPr="00D06F2E">
        <w:t xml:space="preserve"> </w:t>
      </w:r>
      <w:r w:rsidRPr="00D06F2E">
        <w:t>These continue to impact on the lives and health of our communities and the environment.</w:t>
      </w:r>
      <w:r w:rsidR="0009577E" w:rsidRPr="00D06F2E">
        <w:t xml:space="preserve"> </w:t>
      </w:r>
      <w:r w:rsidRPr="00D06F2E">
        <w:t>Many species rely on Baramul to spread their seed, fertilise their germination beds and create homes for them on Djandak. Lalgambook (Mt Franklin) is the Emu’s nest and makes the most sensible place to target efforts to return this spirit to its place on Djandak.</w:t>
      </w:r>
    </w:p>
    <w:p w14:paraId="537B8525" w14:textId="5C99B8C3" w:rsidR="007C2299" w:rsidRPr="00D06F2E" w:rsidRDefault="007C2299" w:rsidP="005678AC">
      <w:pPr>
        <w:pStyle w:val="BodyText"/>
        <w:numPr>
          <w:ilvl w:val="0"/>
          <w:numId w:val="46"/>
        </w:numPr>
      </w:pPr>
      <w:r w:rsidRPr="00D06F2E">
        <w:t xml:space="preserve">Woolshed </w:t>
      </w:r>
      <w:r w:rsidR="005B3F5B">
        <w:t>S</w:t>
      </w:r>
      <w:r w:rsidRPr="00D06F2E">
        <w:t>wamp W</w:t>
      </w:r>
      <w:r w:rsidR="0051365A">
        <w:t>ildlife</w:t>
      </w:r>
      <w:r w:rsidR="00E221A6">
        <w:t xml:space="preserve"> </w:t>
      </w:r>
      <w:r w:rsidRPr="00D06F2E">
        <w:t>R</w:t>
      </w:r>
      <w:r w:rsidR="00E221A6">
        <w:t>eserve (WR)</w:t>
      </w:r>
      <w:r w:rsidRPr="00D06F2E">
        <w:t xml:space="preserve"> and Boort </w:t>
      </w:r>
      <w:r w:rsidR="00784B6C">
        <w:t>–</w:t>
      </w:r>
      <w:r w:rsidRPr="00D06F2E">
        <w:t xml:space="preserve"> Yung Balug (the clan group) </w:t>
      </w:r>
      <w:r w:rsidR="005B3F5B">
        <w:t>–</w:t>
      </w:r>
      <w:r w:rsidRPr="00D06F2E">
        <w:t xml:space="preserve"> </w:t>
      </w:r>
      <w:r w:rsidR="005B3F5B">
        <w:t>t</w:t>
      </w:r>
      <w:r w:rsidRPr="00D06F2E">
        <w:t>o heal the Murrup of Yung Balug there must be a return of Yung (Quoll) to Djandak.</w:t>
      </w:r>
    </w:p>
    <w:p w14:paraId="44AFC1AB" w14:textId="326E1DD5" w:rsidR="007C2299" w:rsidRPr="00D06F2E" w:rsidRDefault="007C2299" w:rsidP="005678AC">
      <w:pPr>
        <w:pStyle w:val="BodyText"/>
        <w:numPr>
          <w:ilvl w:val="0"/>
          <w:numId w:val="46"/>
        </w:numPr>
      </w:pPr>
      <w:r w:rsidRPr="00D06F2E">
        <w:t xml:space="preserve">Ngarri-Mt Egbert </w:t>
      </w:r>
      <w:r w:rsidR="00784B6C">
        <w:t>–</w:t>
      </w:r>
      <w:r w:rsidRPr="00D06F2E">
        <w:t xml:space="preserve"> Yung Balug (the clan group) </w:t>
      </w:r>
      <w:r w:rsidR="00784B6C">
        <w:t>–</w:t>
      </w:r>
      <w:r w:rsidRPr="00D06F2E">
        <w:t xml:space="preserve"> </w:t>
      </w:r>
      <w:r w:rsidR="00784B6C">
        <w:t>t</w:t>
      </w:r>
      <w:r w:rsidRPr="00D06F2E">
        <w:t>o heal the Murrup of Yung Balug there must be a return of Yung (Quoll) and Ngarri (Sheoak) to Djandak.</w:t>
      </w:r>
    </w:p>
    <w:p w14:paraId="3ABAA1A4" w14:textId="335D684C" w:rsidR="00791D54" w:rsidRPr="00DA3926" w:rsidRDefault="007C2299" w:rsidP="005678AC">
      <w:pPr>
        <w:pStyle w:val="BodyText"/>
        <w:numPr>
          <w:ilvl w:val="0"/>
          <w:numId w:val="18"/>
        </w:numPr>
        <w:rPr>
          <w:color w:val="504B60" w:themeColor="accent6" w:themeShade="80"/>
        </w:rPr>
      </w:pPr>
      <w:r w:rsidRPr="00656296">
        <w:t xml:space="preserve">Tang Tang </w:t>
      </w:r>
      <w:r w:rsidR="00784B6C">
        <w:t>WR</w:t>
      </w:r>
      <w:r w:rsidRPr="00656296">
        <w:t xml:space="preserve"> </w:t>
      </w:r>
      <w:r w:rsidR="0009577E">
        <w:t>and</w:t>
      </w:r>
      <w:r w:rsidRPr="00656296">
        <w:t xml:space="preserve"> Thunder </w:t>
      </w:r>
      <w:r w:rsidR="00784B6C">
        <w:t>WR</w:t>
      </w:r>
      <w:r w:rsidR="00C75ABC">
        <w:t>.</w:t>
      </w:r>
    </w:p>
    <w:p w14:paraId="1E92F893" w14:textId="77777777" w:rsidR="00395F97" w:rsidRDefault="00395F97" w:rsidP="00DA3926">
      <w:pPr>
        <w:pStyle w:val="Heading2"/>
        <w:rPr>
          <w:sz w:val="20"/>
          <w:szCs w:val="20"/>
        </w:rPr>
      </w:pPr>
      <w:r>
        <w:rPr>
          <w:rStyle w:val="normaltextrun"/>
          <w:rFonts w:ascii="Arial" w:hAnsi="Arial"/>
          <w:color w:val="00B2A9"/>
          <w:szCs w:val="22"/>
        </w:rPr>
        <w:t>Stakeholder interest</w:t>
      </w:r>
      <w:r>
        <w:rPr>
          <w:rStyle w:val="eop"/>
          <w:rFonts w:ascii="Arial" w:hAnsi="Arial"/>
          <w:color w:val="00B2A9"/>
          <w:szCs w:val="22"/>
        </w:rPr>
        <w:t> </w:t>
      </w:r>
    </w:p>
    <w:p w14:paraId="163B6936" w14:textId="514745DA" w:rsidR="00C75ABC" w:rsidRDefault="00395F97" w:rsidP="005678AC">
      <w:pPr>
        <w:pStyle w:val="BodyText"/>
        <w:rPr>
          <w:rStyle w:val="eop"/>
        </w:rPr>
      </w:pPr>
      <w:r w:rsidRPr="00DA3926">
        <w:rPr>
          <w:rStyle w:val="normaltextrun"/>
        </w:rPr>
        <w:t>As part of the BRP process, in October 2020 stakeholders were asked to nominate focus landscapes and actions of interest. This landscape was nominated by Dja Dja Wurrung Clans Aboriginal Corporation.</w:t>
      </w:r>
      <w:r w:rsidR="0009577E" w:rsidRPr="00DA3926">
        <w:rPr>
          <w:rStyle w:val="eop"/>
        </w:rPr>
        <w:t xml:space="preserve"> </w:t>
      </w:r>
      <w:r w:rsidRPr="00DA3926">
        <w:rPr>
          <w:rStyle w:val="eop"/>
        </w:rPr>
        <w:t xml:space="preserve"> </w:t>
      </w:r>
    </w:p>
    <w:p w14:paraId="24757D60" w14:textId="720F0C4F" w:rsidR="008573A2" w:rsidRPr="00BB1740" w:rsidRDefault="008573A2" w:rsidP="008573A2">
      <w:pPr>
        <w:pStyle w:val="BodyText"/>
      </w:pPr>
      <w:r w:rsidRPr="56B35176">
        <w:t xml:space="preserve">Possible future investment/project development in this landscape will be available to any interested stakeholders </w:t>
      </w:r>
      <w:r>
        <w:t>who acts consistent with the RSA</w:t>
      </w:r>
      <w:r w:rsidR="00584C64">
        <w:t>,</w:t>
      </w:r>
      <w:r w:rsidRPr="56B35176">
        <w:t xml:space="preserve"> in addition to those who nominated this landscape.</w:t>
      </w:r>
    </w:p>
    <w:p w14:paraId="4F181115" w14:textId="77777777" w:rsidR="00C77BD7" w:rsidRDefault="00C77BD7" w:rsidP="005678AC">
      <w:pPr>
        <w:pStyle w:val="BodyText"/>
      </w:pPr>
    </w:p>
    <w:tbl>
      <w:tblPr>
        <w:tblStyle w:val="TableGrid"/>
        <w:tblW w:w="0" w:type="auto"/>
        <w:tblBorders>
          <w:top w:val="single" w:sz="4" w:space="0" w:color="CDDC29" w:themeColor="text2"/>
          <w:left w:val="single" w:sz="4" w:space="0" w:color="CDDC29" w:themeColor="text2"/>
          <w:bottom w:val="single" w:sz="4" w:space="0" w:color="CDDC29" w:themeColor="text2"/>
          <w:right w:val="single" w:sz="4" w:space="0" w:color="CDDC29" w:themeColor="text2"/>
          <w:insideH w:val="single" w:sz="4" w:space="0" w:color="CDDC29" w:themeColor="text2"/>
          <w:insideV w:val="single" w:sz="4" w:space="0" w:color="CDDC29" w:themeColor="text2"/>
        </w:tblBorders>
        <w:tblLook w:val="04A0" w:firstRow="1" w:lastRow="0" w:firstColumn="1" w:lastColumn="0" w:noHBand="0" w:noVBand="1"/>
      </w:tblPr>
      <w:tblGrid>
        <w:gridCol w:w="10194"/>
      </w:tblGrid>
      <w:tr w:rsidR="00AB3023" w14:paraId="1DFEBA88" w14:textId="77777777" w:rsidTr="00CE393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194" w:type="dxa"/>
            <w:vAlign w:val="top"/>
          </w:tcPr>
          <w:tbl>
            <w:tblPr>
              <w:tblStyle w:val="GridTable1Light-Accent2"/>
              <w:tblW w:w="5842" w:type="pct"/>
              <w:tblBorders>
                <w:bottom w:val="single" w:sz="12" w:space="0" w:color="E0EA7E" w:themeColor="accent2" w:themeTint="99"/>
                <w:insideH w:val="none" w:sz="0" w:space="0" w:color="auto"/>
                <w:insideV w:val="none" w:sz="0" w:space="0" w:color="auto"/>
              </w:tblBorders>
              <w:tblLook w:val="04A0" w:firstRow="1" w:lastRow="0" w:firstColumn="1" w:lastColumn="0" w:noHBand="0" w:noVBand="1"/>
              <w:tblCaption w:val="Hightlight Text"/>
            </w:tblPr>
            <w:tblGrid>
              <w:gridCol w:w="11887"/>
            </w:tblGrid>
            <w:tr w:rsidR="00AB3023" w:rsidRPr="005C130E" w14:paraId="19FAE524" w14:textId="77777777" w:rsidTr="00CE393B">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674" w:type="pct"/>
                  <w:tcBorders>
                    <w:bottom w:val="none" w:sz="0" w:space="0" w:color="auto"/>
                  </w:tcBorders>
                  <w:shd w:val="clear" w:color="auto" w:fill="F4F8D4" w:themeFill="accent2" w:themeFillTint="33"/>
                </w:tcPr>
                <w:p w14:paraId="7BD0F2AE" w14:textId="1EDA89A3" w:rsidR="00AB3023" w:rsidRPr="005C130E" w:rsidRDefault="00AB3023" w:rsidP="00AB3023">
                  <w:pPr>
                    <w:pStyle w:val="Heading2"/>
                    <w:outlineLvl w:val="1"/>
                    <w:rPr>
                      <w:bCs/>
                    </w:rPr>
                  </w:pPr>
                  <w:r w:rsidRPr="005C130E">
                    <w:rPr>
                      <w:rFonts w:cs="Times New Roman"/>
                      <w:color w:val="504B60" w:themeColor="accent6" w:themeShade="80"/>
                      <w:szCs w:val="22"/>
                      <w:lang w:eastAsia="en-US"/>
                    </w:rPr>
                    <w:br w:type="page"/>
                  </w:r>
                  <w:r w:rsidRPr="005C130E">
                    <w:rPr>
                      <w:bCs/>
                      <w:kern w:val="0"/>
                    </w:rPr>
                    <w:t xml:space="preserve">Ecological </w:t>
                  </w:r>
                  <w:r w:rsidR="00E81F78">
                    <w:rPr>
                      <w:bCs/>
                      <w:kern w:val="0"/>
                    </w:rPr>
                    <w:t>v</w:t>
                  </w:r>
                  <w:r w:rsidRPr="005C130E">
                    <w:rPr>
                      <w:bCs/>
                      <w:kern w:val="0"/>
                    </w:rPr>
                    <w:t xml:space="preserve">alues identified by Traditional Owners, </w:t>
                  </w:r>
                  <w:r w:rsidR="00E81F78">
                    <w:rPr>
                      <w:bCs/>
                      <w:kern w:val="0"/>
                    </w:rPr>
                    <w:t>p</w:t>
                  </w:r>
                  <w:r w:rsidRPr="005C130E">
                    <w:rPr>
                      <w:bCs/>
                      <w:kern w:val="0"/>
                    </w:rPr>
                    <w:t xml:space="preserve">artners and </w:t>
                  </w:r>
                  <w:r w:rsidR="00E81F78">
                    <w:rPr>
                      <w:bCs/>
                      <w:kern w:val="0"/>
                    </w:rPr>
                    <w:t>c</w:t>
                  </w:r>
                  <w:r w:rsidRPr="005C130E">
                    <w:rPr>
                      <w:bCs/>
                      <w:kern w:val="0"/>
                    </w:rPr>
                    <w:t xml:space="preserve">ommunity within this landscape </w:t>
                  </w:r>
                </w:p>
              </w:tc>
            </w:tr>
          </w:tbl>
          <w:p w14:paraId="53D142DB" w14:textId="74690425" w:rsidR="00AB3023" w:rsidRDefault="00AB3023" w:rsidP="00AB3023">
            <w:pPr>
              <w:pStyle w:val="Heading2"/>
              <w:outlineLvl w:val="1"/>
            </w:pPr>
          </w:p>
        </w:tc>
      </w:tr>
      <w:tr w:rsidR="0079066A" w14:paraId="1A807FC6" w14:textId="77777777" w:rsidTr="00603600">
        <w:tc>
          <w:tcPr>
            <w:tcW w:w="10194" w:type="dxa"/>
          </w:tcPr>
          <w:p w14:paraId="0D8195F4" w14:textId="019E6E53" w:rsidR="0079066A" w:rsidRPr="00656296" w:rsidRDefault="0079066A" w:rsidP="005678AC">
            <w:pPr>
              <w:pStyle w:val="BodyText"/>
            </w:pPr>
            <w:r w:rsidRPr="00656296">
              <w:t>Revegetation of Djandak with</w:t>
            </w:r>
            <w:r w:rsidR="00F93734">
              <w:t>:</w:t>
            </w:r>
          </w:p>
          <w:p w14:paraId="3F627800" w14:textId="77777777" w:rsidR="0079066A" w:rsidRPr="00656296" w:rsidRDefault="0079066A" w:rsidP="005678AC">
            <w:pPr>
              <w:pStyle w:val="BodyText"/>
              <w:numPr>
                <w:ilvl w:val="0"/>
                <w:numId w:val="31"/>
              </w:numPr>
            </w:pPr>
            <w:r w:rsidRPr="00656296">
              <w:t xml:space="preserve">Buwatji (grasses used for grain) </w:t>
            </w:r>
          </w:p>
          <w:p w14:paraId="3FA260FB" w14:textId="77777777" w:rsidR="0079066A" w:rsidRPr="00656296" w:rsidRDefault="0079066A" w:rsidP="005678AC">
            <w:pPr>
              <w:pStyle w:val="BodyText"/>
              <w:numPr>
                <w:ilvl w:val="0"/>
                <w:numId w:val="31"/>
              </w:numPr>
            </w:pPr>
            <w:r w:rsidRPr="00656296">
              <w:t xml:space="preserve">Witji (weaving grasses) </w:t>
            </w:r>
          </w:p>
          <w:p w14:paraId="536F53E0" w14:textId="77777777" w:rsidR="0079066A" w:rsidRPr="00656296" w:rsidRDefault="0079066A" w:rsidP="005678AC">
            <w:pPr>
              <w:pStyle w:val="BodyText"/>
              <w:numPr>
                <w:ilvl w:val="0"/>
                <w:numId w:val="31"/>
              </w:numPr>
            </w:pPr>
            <w:r w:rsidRPr="00656296">
              <w:t xml:space="preserve">Gatjawil Matorm (tuberous plants with scented flowers) </w:t>
            </w:r>
          </w:p>
          <w:p w14:paraId="78716218" w14:textId="77777777" w:rsidR="004105DA" w:rsidRDefault="0079066A" w:rsidP="005678AC">
            <w:pPr>
              <w:pStyle w:val="BodyText"/>
              <w:numPr>
                <w:ilvl w:val="0"/>
                <w:numId w:val="31"/>
              </w:numPr>
            </w:pPr>
            <w:r w:rsidRPr="00656296">
              <w:t xml:space="preserve">Murnang (Yam Daisies) including Kangaroo grass </w:t>
            </w:r>
          </w:p>
          <w:p w14:paraId="418B5D21" w14:textId="63EF8FED" w:rsidR="0079066A" w:rsidRDefault="0079066A" w:rsidP="005678AC">
            <w:pPr>
              <w:pStyle w:val="BodyText"/>
              <w:numPr>
                <w:ilvl w:val="0"/>
                <w:numId w:val="31"/>
              </w:numPr>
            </w:pPr>
            <w:r w:rsidRPr="00656296">
              <w:t>Lomandra and Dianella species, Chocolate Lily, Vanilla Lily, Bulbine Lily</w:t>
            </w:r>
            <w:r w:rsidRPr="00AB3023">
              <w:t xml:space="preserve"> </w:t>
            </w:r>
          </w:p>
        </w:tc>
      </w:tr>
      <w:tr w:rsidR="0079066A" w14:paraId="7A0E737C" w14:textId="77777777" w:rsidTr="00603600">
        <w:tc>
          <w:tcPr>
            <w:tcW w:w="10194" w:type="dxa"/>
          </w:tcPr>
          <w:p w14:paraId="69D6349C" w14:textId="1371F4DE" w:rsidR="0079066A" w:rsidRPr="00656296" w:rsidRDefault="0079066A" w:rsidP="005678AC">
            <w:pPr>
              <w:pStyle w:val="BodyText"/>
              <w:rPr>
                <w:color w:val="504B60" w:themeColor="accent6" w:themeShade="80"/>
              </w:rPr>
            </w:pPr>
            <w:r w:rsidRPr="00656296">
              <w:t xml:space="preserve">Forest and woodland thinning in </w:t>
            </w:r>
            <w:r w:rsidR="00CB1970">
              <w:rPr>
                <w:rStyle w:val="normaltextrun"/>
                <w:rFonts w:cs="Arial"/>
                <w:color w:val="282727"/>
              </w:rPr>
              <w:t xml:space="preserve">Dja Dja Wurrung </w:t>
            </w:r>
            <w:r w:rsidRPr="00656296">
              <w:t>Parks</w:t>
            </w:r>
            <w:r w:rsidR="00CB1970">
              <w:t>:</w:t>
            </w:r>
          </w:p>
          <w:p w14:paraId="59AD4745" w14:textId="77777777" w:rsidR="0079066A" w:rsidRPr="00656296" w:rsidRDefault="0079066A" w:rsidP="005678AC">
            <w:pPr>
              <w:pStyle w:val="BodyText"/>
              <w:numPr>
                <w:ilvl w:val="0"/>
                <w:numId w:val="21"/>
              </w:numPr>
              <w:rPr>
                <w:color w:val="504B60" w:themeColor="accent6" w:themeShade="80"/>
              </w:rPr>
            </w:pPr>
            <w:r w:rsidRPr="00656296">
              <w:t xml:space="preserve">Hepburn Regional Park </w:t>
            </w:r>
          </w:p>
          <w:p w14:paraId="679412E8" w14:textId="77777777" w:rsidR="0079066A" w:rsidRPr="00656296" w:rsidRDefault="0079066A" w:rsidP="005678AC">
            <w:pPr>
              <w:pStyle w:val="BodyText"/>
              <w:numPr>
                <w:ilvl w:val="0"/>
                <w:numId w:val="21"/>
              </w:numPr>
            </w:pPr>
            <w:r w:rsidRPr="00656296">
              <w:t xml:space="preserve">Kooyoora State Park </w:t>
            </w:r>
          </w:p>
          <w:p w14:paraId="36A63D40" w14:textId="77777777" w:rsidR="0079066A" w:rsidRPr="00656296" w:rsidRDefault="0079066A" w:rsidP="005678AC">
            <w:pPr>
              <w:pStyle w:val="BodyText"/>
              <w:numPr>
                <w:ilvl w:val="0"/>
                <w:numId w:val="21"/>
              </w:numPr>
            </w:pPr>
            <w:r w:rsidRPr="00656296">
              <w:t xml:space="preserve">Wehla Nature Conservation Reserve </w:t>
            </w:r>
          </w:p>
          <w:p w14:paraId="22889A77" w14:textId="5AEF817C" w:rsidR="0079066A" w:rsidRPr="00656296" w:rsidRDefault="0079066A" w:rsidP="005678AC">
            <w:pPr>
              <w:pStyle w:val="BodyText"/>
              <w:numPr>
                <w:ilvl w:val="0"/>
                <w:numId w:val="21"/>
              </w:numPr>
            </w:pPr>
            <w:r w:rsidRPr="00656296">
              <w:t xml:space="preserve">Greater Bendigo </w:t>
            </w:r>
            <w:r w:rsidR="00D11F3F">
              <w:t>National Park</w:t>
            </w:r>
            <w:r w:rsidRPr="00656296">
              <w:t xml:space="preserve"> </w:t>
            </w:r>
          </w:p>
          <w:p w14:paraId="5F4F26C9" w14:textId="0C5E8461" w:rsidR="0079066A" w:rsidRDefault="0079066A" w:rsidP="005678AC">
            <w:pPr>
              <w:pStyle w:val="BodyText"/>
              <w:numPr>
                <w:ilvl w:val="0"/>
                <w:numId w:val="21"/>
              </w:numPr>
            </w:pPr>
            <w:r w:rsidRPr="00656296">
              <w:t xml:space="preserve">Kara Kara </w:t>
            </w:r>
            <w:r w:rsidR="00525BF0">
              <w:t>National Park</w:t>
            </w:r>
          </w:p>
          <w:p w14:paraId="4B9DA6A2" w14:textId="2E85D528" w:rsidR="0079066A" w:rsidRPr="00656296" w:rsidRDefault="0079066A" w:rsidP="005678AC">
            <w:pPr>
              <w:pStyle w:val="BodyText"/>
              <w:numPr>
                <w:ilvl w:val="0"/>
                <w:numId w:val="21"/>
              </w:numPr>
            </w:pPr>
            <w:r w:rsidRPr="00656296">
              <w:t>Paddys Ranges State Park</w:t>
            </w:r>
          </w:p>
        </w:tc>
      </w:tr>
      <w:tr w:rsidR="00D64E5C" w14:paraId="0B58477C" w14:textId="77777777" w:rsidTr="00603600">
        <w:tc>
          <w:tcPr>
            <w:tcW w:w="10194" w:type="dxa"/>
          </w:tcPr>
          <w:p w14:paraId="77BDD6CA" w14:textId="1FE1FA7B" w:rsidR="00997910" w:rsidRDefault="00D64E5C" w:rsidP="005678AC">
            <w:pPr>
              <w:pStyle w:val="BodyText"/>
            </w:pPr>
            <w:r w:rsidRPr="00D64E5C">
              <w:lastRenderedPageBreak/>
              <w:t>Wi (cultural fire) authorised and led by Dja Dja Wurrung on Djandak (Country)</w:t>
            </w:r>
            <w:r w:rsidR="00997910">
              <w:t>.</w:t>
            </w:r>
          </w:p>
          <w:p w14:paraId="28841D5D" w14:textId="5492467B" w:rsidR="00D64E5C" w:rsidRPr="00D64E5C" w:rsidRDefault="00D64E5C" w:rsidP="005678AC">
            <w:pPr>
              <w:pStyle w:val="BodyText"/>
            </w:pPr>
            <w:r w:rsidRPr="00D64E5C">
              <w:t>Nominated cultural burns include</w:t>
            </w:r>
            <w:r w:rsidR="00997910">
              <w:t>:</w:t>
            </w:r>
            <w:r w:rsidRPr="00D64E5C">
              <w:t xml:space="preserve"> </w:t>
            </w:r>
          </w:p>
          <w:p w14:paraId="396FDBF2" w14:textId="3CF79311" w:rsidR="00997910" w:rsidRDefault="00997910" w:rsidP="005678AC">
            <w:pPr>
              <w:pStyle w:val="BodyText"/>
              <w:numPr>
                <w:ilvl w:val="0"/>
                <w:numId w:val="36"/>
              </w:numPr>
            </w:pPr>
            <w:r w:rsidRPr="00D64E5C">
              <w:t>Dingee</w:t>
            </w:r>
            <w:r w:rsidR="0091584B">
              <w:t xml:space="preserve"> - </w:t>
            </w:r>
            <w:r w:rsidRPr="00D64E5C">
              <w:t xml:space="preserve">Tang Tang Swamp Block 3 south east </w:t>
            </w:r>
          </w:p>
          <w:p w14:paraId="6F674177" w14:textId="0AA6BB66" w:rsidR="00D64E5C" w:rsidRPr="00D64E5C" w:rsidRDefault="00D64E5C" w:rsidP="005678AC">
            <w:pPr>
              <w:pStyle w:val="BodyText"/>
              <w:numPr>
                <w:ilvl w:val="0"/>
                <w:numId w:val="36"/>
              </w:numPr>
            </w:pPr>
            <w:r w:rsidRPr="00D64E5C">
              <w:t>Thunder Swamp</w:t>
            </w:r>
          </w:p>
          <w:p w14:paraId="67475369" w14:textId="77777777" w:rsidR="00D64E5C" w:rsidRPr="00D64E5C" w:rsidRDefault="00D64E5C" w:rsidP="005678AC">
            <w:pPr>
              <w:pStyle w:val="BodyText"/>
              <w:numPr>
                <w:ilvl w:val="0"/>
                <w:numId w:val="36"/>
              </w:numPr>
            </w:pPr>
            <w:r w:rsidRPr="00D64E5C">
              <w:t>Dingee - Tang Tang Swamp Block 4 north east</w:t>
            </w:r>
          </w:p>
          <w:p w14:paraId="3657D39D" w14:textId="77777777" w:rsidR="00D64E5C" w:rsidRPr="00D64E5C" w:rsidRDefault="00D64E5C" w:rsidP="005678AC">
            <w:pPr>
              <w:pStyle w:val="BodyText"/>
              <w:numPr>
                <w:ilvl w:val="0"/>
                <w:numId w:val="36"/>
              </w:numPr>
            </w:pPr>
            <w:r w:rsidRPr="00D64E5C">
              <w:t>Dingee - Tang Tang Swamp BlocK 2 south west</w:t>
            </w:r>
          </w:p>
          <w:p w14:paraId="625DFA29" w14:textId="097C9D9B" w:rsidR="00D64E5C" w:rsidRPr="00D64E5C" w:rsidRDefault="00D64E5C" w:rsidP="005678AC">
            <w:pPr>
              <w:pStyle w:val="BodyText"/>
              <w:numPr>
                <w:ilvl w:val="0"/>
                <w:numId w:val="36"/>
              </w:numPr>
            </w:pPr>
            <w:r w:rsidRPr="00D64E5C">
              <w:t>Kooyoora</w:t>
            </w:r>
            <w:r w:rsidR="0077746C">
              <w:t xml:space="preserve"> - </w:t>
            </w:r>
            <w:r w:rsidRPr="00D64E5C">
              <w:t>Wehla-Kingower Rd</w:t>
            </w:r>
          </w:p>
          <w:p w14:paraId="4A52E5B7" w14:textId="6D401665" w:rsidR="00D64E5C" w:rsidRPr="00D64E5C" w:rsidRDefault="00D64E5C" w:rsidP="005678AC">
            <w:pPr>
              <w:pStyle w:val="BodyText"/>
              <w:numPr>
                <w:ilvl w:val="0"/>
                <w:numId w:val="36"/>
              </w:numPr>
            </w:pPr>
            <w:r w:rsidRPr="00D64E5C">
              <w:t>Wehla - Lunatic Gully T</w:t>
            </w:r>
            <w:r w:rsidR="00BC13AE">
              <w:t>k</w:t>
            </w:r>
          </w:p>
          <w:p w14:paraId="694369C1" w14:textId="6303B03C" w:rsidR="00D64E5C" w:rsidRPr="00D64E5C" w:rsidRDefault="00D64E5C" w:rsidP="005678AC">
            <w:pPr>
              <w:pStyle w:val="BodyText"/>
              <w:numPr>
                <w:ilvl w:val="0"/>
                <w:numId w:val="36"/>
              </w:numPr>
            </w:pPr>
            <w:r w:rsidRPr="00D64E5C">
              <w:t>Kooyoora - Melville Caves Rd</w:t>
            </w:r>
          </w:p>
          <w:p w14:paraId="5A3D0DDE" w14:textId="4428F21C" w:rsidR="00D64E5C" w:rsidRPr="00D64E5C" w:rsidRDefault="00D64E5C" w:rsidP="005678AC">
            <w:pPr>
              <w:pStyle w:val="BodyText"/>
              <w:numPr>
                <w:ilvl w:val="0"/>
                <w:numId w:val="36"/>
              </w:numPr>
            </w:pPr>
            <w:r w:rsidRPr="00D64E5C">
              <w:t xml:space="preserve">Wehla </w:t>
            </w:r>
            <w:r w:rsidR="00DB22EE">
              <w:t>-</w:t>
            </w:r>
            <w:r w:rsidRPr="00D64E5C">
              <w:t xml:space="preserve"> Logan-Kingower Rd</w:t>
            </w:r>
          </w:p>
          <w:p w14:paraId="7349E80B" w14:textId="536D779A" w:rsidR="00D64E5C" w:rsidRPr="00D64E5C" w:rsidRDefault="00D64E5C" w:rsidP="005678AC">
            <w:pPr>
              <w:pStyle w:val="BodyText"/>
              <w:numPr>
                <w:ilvl w:val="0"/>
                <w:numId w:val="36"/>
              </w:numPr>
            </w:pPr>
            <w:r w:rsidRPr="00D64E5C">
              <w:t>Kooyoora - Halls Rd</w:t>
            </w:r>
          </w:p>
          <w:p w14:paraId="7557EB80" w14:textId="6A83728A" w:rsidR="00D64E5C" w:rsidRPr="00D64E5C" w:rsidRDefault="00D64E5C" w:rsidP="005678AC">
            <w:pPr>
              <w:pStyle w:val="BodyText"/>
              <w:numPr>
                <w:ilvl w:val="0"/>
                <w:numId w:val="36"/>
              </w:numPr>
            </w:pPr>
            <w:r w:rsidRPr="00D64E5C">
              <w:t>Rheola - Burnt Bridge Rd</w:t>
            </w:r>
          </w:p>
          <w:p w14:paraId="769ADFAB" w14:textId="5808A7A6" w:rsidR="00BD57C2" w:rsidRDefault="00D64E5C" w:rsidP="005678AC">
            <w:pPr>
              <w:pStyle w:val="BodyText"/>
              <w:numPr>
                <w:ilvl w:val="0"/>
                <w:numId w:val="36"/>
              </w:numPr>
            </w:pPr>
            <w:r w:rsidRPr="00D64E5C">
              <w:t>Wehla - Rodgers Tk</w:t>
            </w:r>
          </w:p>
          <w:p w14:paraId="48F270EE" w14:textId="7213D135" w:rsidR="00D64E5C" w:rsidRPr="00D64E5C" w:rsidRDefault="00D64E5C" w:rsidP="005678AC">
            <w:pPr>
              <w:pStyle w:val="BodyText"/>
              <w:numPr>
                <w:ilvl w:val="0"/>
                <w:numId w:val="36"/>
              </w:numPr>
            </w:pPr>
            <w:r w:rsidRPr="00D64E5C">
              <w:t>Wehla - Perrys Tk</w:t>
            </w:r>
          </w:p>
          <w:p w14:paraId="17E335CD" w14:textId="38D620E8" w:rsidR="00D64E5C" w:rsidRPr="00D64E5C" w:rsidRDefault="00D64E5C" w:rsidP="005678AC">
            <w:pPr>
              <w:pStyle w:val="BodyText"/>
              <w:numPr>
                <w:ilvl w:val="0"/>
                <w:numId w:val="36"/>
              </w:numPr>
            </w:pPr>
            <w:r w:rsidRPr="00D64E5C">
              <w:t>Kooyoora - Kneebone Tk</w:t>
            </w:r>
          </w:p>
          <w:p w14:paraId="0293BD10" w14:textId="78308FD2" w:rsidR="00D64E5C" w:rsidRPr="00D64E5C" w:rsidRDefault="00D64E5C" w:rsidP="005678AC">
            <w:pPr>
              <w:pStyle w:val="BodyText"/>
              <w:numPr>
                <w:ilvl w:val="0"/>
                <w:numId w:val="36"/>
              </w:numPr>
            </w:pPr>
            <w:r w:rsidRPr="00D64E5C">
              <w:t>Wehla - White Box Tk</w:t>
            </w:r>
          </w:p>
          <w:p w14:paraId="78C8BC24" w14:textId="7932BBE7" w:rsidR="00D64E5C" w:rsidRPr="00D64E5C" w:rsidRDefault="00D64E5C" w:rsidP="005678AC">
            <w:pPr>
              <w:pStyle w:val="BodyText"/>
              <w:numPr>
                <w:ilvl w:val="0"/>
                <w:numId w:val="36"/>
              </w:numPr>
            </w:pPr>
            <w:r w:rsidRPr="00D64E5C">
              <w:t>Kooyoora - Kirawns Rd</w:t>
            </w:r>
          </w:p>
          <w:p w14:paraId="47E6AD29" w14:textId="1B5E2674" w:rsidR="00D64E5C" w:rsidRPr="00D64E5C" w:rsidRDefault="00D64E5C" w:rsidP="005678AC">
            <w:pPr>
              <w:pStyle w:val="BodyText"/>
              <w:numPr>
                <w:ilvl w:val="0"/>
                <w:numId w:val="36"/>
              </w:numPr>
            </w:pPr>
            <w:r w:rsidRPr="00D64E5C">
              <w:t>Wehla - Grassy Flat Tk</w:t>
            </w:r>
          </w:p>
          <w:p w14:paraId="778DE704" w14:textId="4707209A" w:rsidR="00D64E5C" w:rsidRPr="00D64E5C" w:rsidRDefault="00D64E5C" w:rsidP="005678AC">
            <w:pPr>
              <w:pStyle w:val="BodyText"/>
              <w:numPr>
                <w:ilvl w:val="0"/>
                <w:numId w:val="36"/>
              </w:numPr>
            </w:pPr>
            <w:r w:rsidRPr="00D64E5C">
              <w:t>Kooyoora - Barry Rocks Rd</w:t>
            </w:r>
          </w:p>
          <w:p w14:paraId="19E47E97" w14:textId="696F8CCF" w:rsidR="00D64E5C" w:rsidRPr="00D64E5C" w:rsidRDefault="00D64E5C" w:rsidP="005678AC">
            <w:pPr>
              <w:pStyle w:val="BodyText"/>
              <w:numPr>
                <w:ilvl w:val="0"/>
                <w:numId w:val="36"/>
              </w:numPr>
            </w:pPr>
            <w:r w:rsidRPr="00D64E5C">
              <w:t>Kamarooka - Millwood Rd Block 1</w:t>
            </w:r>
          </w:p>
          <w:p w14:paraId="6DD91D53" w14:textId="1733DBD6" w:rsidR="00D64E5C" w:rsidRPr="00D64E5C" w:rsidRDefault="00D64E5C" w:rsidP="005678AC">
            <w:pPr>
              <w:pStyle w:val="BodyText"/>
              <w:numPr>
                <w:ilvl w:val="0"/>
                <w:numId w:val="36"/>
              </w:numPr>
            </w:pPr>
            <w:r w:rsidRPr="00D64E5C">
              <w:t>Kamarooka - Millwood Rd Block 2</w:t>
            </w:r>
          </w:p>
          <w:p w14:paraId="3D46FB61" w14:textId="34841F59" w:rsidR="00D64E5C" w:rsidRPr="00D64E5C" w:rsidRDefault="00D64E5C" w:rsidP="005678AC">
            <w:pPr>
              <w:pStyle w:val="BodyText"/>
              <w:numPr>
                <w:ilvl w:val="0"/>
                <w:numId w:val="36"/>
              </w:numPr>
            </w:pPr>
            <w:r w:rsidRPr="00D64E5C">
              <w:t>Whipstick - Nuggety Rd</w:t>
            </w:r>
          </w:p>
          <w:p w14:paraId="67268663" w14:textId="77777777" w:rsidR="00D64E5C" w:rsidRPr="00D64E5C" w:rsidRDefault="00D64E5C" w:rsidP="005678AC">
            <w:pPr>
              <w:pStyle w:val="BodyText"/>
              <w:numPr>
                <w:ilvl w:val="0"/>
                <w:numId w:val="36"/>
              </w:numPr>
            </w:pPr>
            <w:r w:rsidRPr="00D64E5C">
              <w:t>Huntly - Streamside Reserve south central</w:t>
            </w:r>
          </w:p>
          <w:p w14:paraId="4BFE6F1D" w14:textId="77777777" w:rsidR="00D64E5C" w:rsidRPr="00D64E5C" w:rsidRDefault="00D64E5C" w:rsidP="005678AC">
            <w:pPr>
              <w:pStyle w:val="BodyText"/>
              <w:numPr>
                <w:ilvl w:val="0"/>
                <w:numId w:val="36"/>
              </w:numPr>
            </w:pPr>
            <w:r w:rsidRPr="00D64E5C">
              <w:t>Huntly - Streamside Reserve south</w:t>
            </w:r>
          </w:p>
          <w:p w14:paraId="7AF97BA1" w14:textId="568BCC10" w:rsidR="00D64E5C" w:rsidRPr="00D64E5C" w:rsidRDefault="00D64E5C" w:rsidP="005678AC">
            <w:pPr>
              <w:pStyle w:val="BodyText"/>
              <w:numPr>
                <w:ilvl w:val="0"/>
                <w:numId w:val="36"/>
              </w:numPr>
            </w:pPr>
            <w:r w:rsidRPr="00D64E5C">
              <w:t>Whipstick - Evans Rd</w:t>
            </w:r>
          </w:p>
          <w:p w14:paraId="5008D65C" w14:textId="77777777" w:rsidR="00D64E5C" w:rsidRPr="00D64E5C" w:rsidRDefault="00D64E5C" w:rsidP="005678AC">
            <w:pPr>
              <w:pStyle w:val="BodyText"/>
              <w:numPr>
                <w:ilvl w:val="0"/>
                <w:numId w:val="36"/>
              </w:numPr>
            </w:pPr>
            <w:r w:rsidRPr="00D64E5C">
              <w:t>Huntly - Streamside Reserve central</w:t>
            </w:r>
          </w:p>
          <w:p w14:paraId="7E145F76" w14:textId="77777777" w:rsidR="00D64E5C" w:rsidRPr="00D64E5C" w:rsidRDefault="00D64E5C" w:rsidP="005678AC">
            <w:pPr>
              <w:pStyle w:val="BodyText"/>
              <w:numPr>
                <w:ilvl w:val="0"/>
                <w:numId w:val="36"/>
              </w:numPr>
            </w:pPr>
            <w:r w:rsidRPr="00D64E5C">
              <w:t>Huntly - Streamside Reserve east</w:t>
            </w:r>
          </w:p>
          <w:p w14:paraId="6E9F1C1D" w14:textId="77777777" w:rsidR="00D64E5C" w:rsidRPr="00D64E5C" w:rsidRDefault="00D64E5C" w:rsidP="005678AC">
            <w:pPr>
              <w:pStyle w:val="BodyText"/>
              <w:numPr>
                <w:ilvl w:val="0"/>
                <w:numId w:val="36"/>
              </w:numPr>
            </w:pPr>
            <w:r w:rsidRPr="00D64E5C">
              <w:t>Whipstick - Woodvale East Track</w:t>
            </w:r>
          </w:p>
          <w:p w14:paraId="69067440" w14:textId="57BCEA82" w:rsidR="00D64E5C" w:rsidRPr="00D64E5C" w:rsidRDefault="00D64E5C" w:rsidP="005678AC">
            <w:pPr>
              <w:pStyle w:val="BodyText"/>
              <w:numPr>
                <w:ilvl w:val="0"/>
                <w:numId w:val="36"/>
              </w:numPr>
            </w:pPr>
            <w:r w:rsidRPr="00D64E5C">
              <w:t>Whipstick - Eaglehawk-Neilborough Rd</w:t>
            </w:r>
          </w:p>
          <w:p w14:paraId="37A6B4DC" w14:textId="3425FCFD" w:rsidR="00D64E5C" w:rsidRPr="00D64E5C" w:rsidRDefault="00D64E5C" w:rsidP="005678AC">
            <w:pPr>
              <w:pStyle w:val="BodyText"/>
              <w:numPr>
                <w:ilvl w:val="0"/>
                <w:numId w:val="36"/>
              </w:numPr>
            </w:pPr>
            <w:r w:rsidRPr="00D64E5C">
              <w:t>Eaglehawk - Adelaide Hills Rd</w:t>
            </w:r>
          </w:p>
          <w:p w14:paraId="11752E32" w14:textId="031E3073" w:rsidR="00D64E5C" w:rsidRPr="00D64E5C" w:rsidRDefault="00D64E5C" w:rsidP="005678AC">
            <w:pPr>
              <w:pStyle w:val="BodyText"/>
              <w:numPr>
                <w:ilvl w:val="0"/>
                <w:numId w:val="36"/>
              </w:numPr>
            </w:pPr>
            <w:r w:rsidRPr="00D64E5C">
              <w:t>Whipstick - Rifle Range Rd</w:t>
            </w:r>
          </w:p>
          <w:p w14:paraId="5779F893" w14:textId="77777777" w:rsidR="00D64E5C" w:rsidRPr="00D64E5C" w:rsidRDefault="00D64E5C" w:rsidP="005678AC">
            <w:pPr>
              <w:pStyle w:val="BodyText"/>
              <w:numPr>
                <w:ilvl w:val="0"/>
                <w:numId w:val="36"/>
              </w:numPr>
            </w:pPr>
            <w:r w:rsidRPr="00D64E5C">
              <w:t>Huntly - Streamside Reserve north</w:t>
            </w:r>
          </w:p>
          <w:p w14:paraId="7D41F305" w14:textId="77777777" w:rsidR="00D64E5C" w:rsidRPr="00D64E5C" w:rsidRDefault="00D64E5C" w:rsidP="005678AC">
            <w:pPr>
              <w:pStyle w:val="BodyText"/>
              <w:numPr>
                <w:ilvl w:val="0"/>
                <w:numId w:val="36"/>
              </w:numPr>
            </w:pPr>
            <w:r w:rsidRPr="00D64E5C">
              <w:t>Whipstick - Whipstick Nature Conservation Reserve</w:t>
            </w:r>
          </w:p>
          <w:p w14:paraId="6614FBED" w14:textId="710B6AF7" w:rsidR="00D64E5C" w:rsidRPr="00D64E5C" w:rsidRDefault="00D64E5C" w:rsidP="005678AC">
            <w:pPr>
              <w:pStyle w:val="BodyText"/>
              <w:numPr>
                <w:ilvl w:val="0"/>
                <w:numId w:val="36"/>
              </w:numPr>
            </w:pPr>
            <w:r w:rsidRPr="00D64E5C">
              <w:lastRenderedPageBreak/>
              <w:t xml:space="preserve">Barkly - Kara Kara </w:t>
            </w:r>
            <w:r w:rsidR="00BC13AE" w:rsidRPr="00BC13AE">
              <w:t>National Park</w:t>
            </w:r>
            <w:r w:rsidRPr="00D64E5C">
              <w:t xml:space="preserve"> Blue Gum Tk</w:t>
            </w:r>
          </w:p>
          <w:p w14:paraId="4E11AFB4" w14:textId="2A122118" w:rsidR="00D64E5C" w:rsidRPr="00D64E5C" w:rsidRDefault="00D64E5C" w:rsidP="005678AC">
            <w:pPr>
              <w:pStyle w:val="BodyText"/>
              <w:numPr>
                <w:ilvl w:val="0"/>
                <w:numId w:val="36"/>
              </w:numPr>
            </w:pPr>
            <w:r w:rsidRPr="00D64E5C">
              <w:t xml:space="preserve">Barkly - Kara Kara </w:t>
            </w:r>
            <w:r w:rsidR="00BC13AE" w:rsidRPr="00BC13AE">
              <w:t>National Park</w:t>
            </w:r>
            <w:r w:rsidRPr="00D64E5C">
              <w:t xml:space="preserve"> Teddington Rd</w:t>
            </w:r>
          </w:p>
          <w:p w14:paraId="178E68DB" w14:textId="4CABFE22" w:rsidR="00D64E5C" w:rsidRPr="00D64E5C" w:rsidRDefault="00D64E5C" w:rsidP="005678AC">
            <w:pPr>
              <w:pStyle w:val="BodyText"/>
              <w:numPr>
                <w:ilvl w:val="0"/>
                <w:numId w:val="36"/>
              </w:numPr>
            </w:pPr>
            <w:r w:rsidRPr="00D64E5C">
              <w:t>Redbank - Richmond Tk</w:t>
            </w:r>
          </w:p>
          <w:p w14:paraId="4D595294" w14:textId="77777777" w:rsidR="00D64E5C" w:rsidRPr="00D64E5C" w:rsidRDefault="00D64E5C" w:rsidP="005678AC">
            <w:pPr>
              <w:pStyle w:val="BodyText"/>
              <w:numPr>
                <w:ilvl w:val="0"/>
                <w:numId w:val="36"/>
              </w:numPr>
            </w:pPr>
            <w:r w:rsidRPr="00D64E5C">
              <w:t>Boort - Woolshed Swamp WR south west</w:t>
            </w:r>
          </w:p>
          <w:p w14:paraId="76C1DA5E" w14:textId="77777777" w:rsidR="00D64E5C" w:rsidRPr="00D64E5C" w:rsidRDefault="00D64E5C" w:rsidP="005678AC">
            <w:pPr>
              <w:pStyle w:val="BodyText"/>
              <w:numPr>
                <w:ilvl w:val="0"/>
                <w:numId w:val="36"/>
              </w:numPr>
            </w:pPr>
            <w:r w:rsidRPr="00D64E5C">
              <w:t>Boort - Woolshed Swamp WR west centre</w:t>
            </w:r>
          </w:p>
          <w:p w14:paraId="05E349DA" w14:textId="4D96591F" w:rsidR="00D64E5C" w:rsidRPr="00D64E5C" w:rsidRDefault="00D64E5C" w:rsidP="005678AC">
            <w:pPr>
              <w:pStyle w:val="BodyText"/>
              <w:numPr>
                <w:ilvl w:val="0"/>
                <w:numId w:val="36"/>
              </w:numPr>
            </w:pPr>
            <w:r w:rsidRPr="00D64E5C">
              <w:t>Boort - Dja Dja Wurrung Boort Yando Rd</w:t>
            </w:r>
          </w:p>
          <w:p w14:paraId="7B94F3DA" w14:textId="77777777" w:rsidR="00D64E5C" w:rsidRPr="00D64E5C" w:rsidRDefault="00D64E5C" w:rsidP="005678AC">
            <w:pPr>
              <w:pStyle w:val="BodyText"/>
              <w:numPr>
                <w:ilvl w:val="0"/>
                <w:numId w:val="36"/>
              </w:numPr>
            </w:pPr>
            <w:r w:rsidRPr="00D64E5C">
              <w:t>Boort - Woolshed Swamp WR west</w:t>
            </w:r>
          </w:p>
          <w:p w14:paraId="1C5BF339" w14:textId="77777777" w:rsidR="00D64E5C" w:rsidRPr="00D64E5C" w:rsidRDefault="00D64E5C" w:rsidP="005678AC">
            <w:pPr>
              <w:pStyle w:val="BodyText"/>
              <w:numPr>
                <w:ilvl w:val="0"/>
                <w:numId w:val="36"/>
              </w:numPr>
            </w:pPr>
            <w:r w:rsidRPr="00D64E5C">
              <w:t>Boort - Woolshed Swamp WR south east</w:t>
            </w:r>
          </w:p>
          <w:p w14:paraId="0E8EA375" w14:textId="77777777" w:rsidR="00D64E5C" w:rsidRPr="00D64E5C" w:rsidRDefault="00D64E5C" w:rsidP="005678AC">
            <w:pPr>
              <w:pStyle w:val="BodyText"/>
              <w:numPr>
                <w:ilvl w:val="0"/>
                <w:numId w:val="36"/>
              </w:numPr>
            </w:pPr>
            <w:r w:rsidRPr="00D64E5C">
              <w:t>Boort - Woolshed Swamp WR North</w:t>
            </w:r>
          </w:p>
          <w:p w14:paraId="11217980" w14:textId="77777777" w:rsidR="00D64E5C" w:rsidRPr="00D64E5C" w:rsidRDefault="00D64E5C" w:rsidP="005678AC">
            <w:pPr>
              <w:pStyle w:val="BodyText"/>
              <w:numPr>
                <w:ilvl w:val="0"/>
                <w:numId w:val="36"/>
              </w:numPr>
            </w:pPr>
            <w:r w:rsidRPr="00D64E5C">
              <w:t>Boort - Woolshed Swamp WR centre</w:t>
            </w:r>
          </w:p>
          <w:p w14:paraId="4C3EED9B" w14:textId="1FA70F69" w:rsidR="00D64E5C" w:rsidRPr="00D64E5C" w:rsidRDefault="00D64E5C" w:rsidP="005678AC">
            <w:pPr>
              <w:pStyle w:val="BodyText"/>
              <w:numPr>
                <w:ilvl w:val="0"/>
                <w:numId w:val="36"/>
              </w:numPr>
            </w:pPr>
            <w:r w:rsidRPr="00D64E5C">
              <w:t>Strathdale - Scrub Tk</w:t>
            </w:r>
          </w:p>
          <w:p w14:paraId="252E1F70" w14:textId="77777777" w:rsidR="00D64E5C" w:rsidRPr="0022686F" w:rsidRDefault="00D64E5C" w:rsidP="005678AC">
            <w:pPr>
              <w:pStyle w:val="BodyText"/>
              <w:numPr>
                <w:ilvl w:val="0"/>
                <w:numId w:val="36"/>
              </w:numPr>
              <w:rPr>
                <w:lang w:val="de-DE"/>
              </w:rPr>
            </w:pPr>
            <w:r w:rsidRPr="0022686F">
              <w:rPr>
                <w:lang w:val="de-DE"/>
              </w:rPr>
              <w:t>Castlemaine - Kalimna Park Dja Dja Wurrung</w:t>
            </w:r>
          </w:p>
          <w:p w14:paraId="09765721" w14:textId="77777777" w:rsidR="002E4F4D" w:rsidRDefault="00D64E5C" w:rsidP="005678AC">
            <w:pPr>
              <w:pStyle w:val="BodyText"/>
              <w:numPr>
                <w:ilvl w:val="0"/>
                <w:numId w:val="36"/>
              </w:numPr>
              <w:rPr>
                <w:lang w:val="de-DE"/>
              </w:rPr>
            </w:pPr>
            <w:r w:rsidRPr="0022686F">
              <w:rPr>
                <w:lang w:val="de-DE"/>
              </w:rPr>
              <w:t xml:space="preserve">Castlemaine - Kalimna Park Dja Dja Wurrung </w:t>
            </w:r>
          </w:p>
          <w:p w14:paraId="7578D424" w14:textId="6D96BE25" w:rsidR="00D64E5C" w:rsidRPr="0022686F" w:rsidRDefault="00D64E5C" w:rsidP="005678AC">
            <w:pPr>
              <w:pStyle w:val="BodyText"/>
              <w:numPr>
                <w:ilvl w:val="0"/>
                <w:numId w:val="36"/>
              </w:numPr>
              <w:rPr>
                <w:lang w:val="de-DE"/>
              </w:rPr>
            </w:pPr>
            <w:r w:rsidRPr="0022686F">
              <w:rPr>
                <w:lang w:val="de-DE"/>
              </w:rPr>
              <w:t>Borung</w:t>
            </w:r>
            <w:r w:rsidR="00DB22EE">
              <w:rPr>
                <w:lang w:val="de-DE"/>
              </w:rPr>
              <w:t xml:space="preserve"> </w:t>
            </w:r>
            <w:r w:rsidRPr="0022686F">
              <w:rPr>
                <w:lang w:val="de-DE"/>
              </w:rPr>
              <w:t>-</w:t>
            </w:r>
            <w:r w:rsidR="00DB22EE">
              <w:rPr>
                <w:lang w:val="de-DE"/>
              </w:rPr>
              <w:t xml:space="preserve"> </w:t>
            </w:r>
            <w:r w:rsidRPr="0022686F">
              <w:rPr>
                <w:lang w:val="de-DE"/>
              </w:rPr>
              <w:t>Ngarri west</w:t>
            </w:r>
          </w:p>
          <w:p w14:paraId="376F5BB8" w14:textId="2FC3FABC" w:rsidR="00D64E5C" w:rsidRPr="00D64E5C" w:rsidRDefault="00D64E5C" w:rsidP="005678AC">
            <w:pPr>
              <w:pStyle w:val="BodyText"/>
              <w:numPr>
                <w:ilvl w:val="0"/>
                <w:numId w:val="36"/>
              </w:numPr>
            </w:pPr>
            <w:r w:rsidRPr="00D64E5C">
              <w:t>Borung - Ngarri north</w:t>
            </w:r>
          </w:p>
          <w:p w14:paraId="57A5458A" w14:textId="46CB88A4" w:rsidR="00D64E5C" w:rsidRPr="0029500D" w:rsidRDefault="00D64E5C" w:rsidP="005678AC">
            <w:pPr>
              <w:pStyle w:val="BodyText"/>
              <w:numPr>
                <w:ilvl w:val="0"/>
                <w:numId w:val="36"/>
              </w:numPr>
              <w:rPr>
                <w:lang w:val="de-DE"/>
              </w:rPr>
            </w:pPr>
            <w:r w:rsidRPr="0029500D">
              <w:rPr>
                <w:lang w:val="de-DE"/>
              </w:rPr>
              <w:t>Borung - Ngarri-Mt Egbert south</w:t>
            </w:r>
          </w:p>
          <w:p w14:paraId="02AEEA1F" w14:textId="74F77A32" w:rsidR="00D64E5C" w:rsidRPr="00656296" w:rsidRDefault="00D64E5C" w:rsidP="005678AC">
            <w:pPr>
              <w:pStyle w:val="BodyText"/>
              <w:numPr>
                <w:ilvl w:val="0"/>
                <w:numId w:val="36"/>
              </w:numPr>
            </w:pPr>
            <w:r w:rsidRPr="00D64E5C">
              <w:t>Borung</w:t>
            </w:r>
            <w:r w:rsidR="002C51F8">
              <w:t xml:space="preserve"> - </w:t>
            </w:r>
            <w:r w:rsidRPr="00D64E5C">
              <w:t>Ngarri north east</w:t>
            </w:r>
          </w:p>
        </w:tc>
      </w:tr>
    </w:tbl>
    <w:p w14:paraId="76324BCB" w14:textId="77777777" w:rsidR="00046307" w:rsidRDefault="00046307"/>
    <w:tbl>
      <w:tblPr>
        <w:tblStyle w:val="GridTable1Light-Accent2"/>
        <w:tblW w:w="4865" w:type="pct"/>
        <w:tblLook w:val="04A0" w:firstRow="1" w:lastRow="0" w:firstColumn="1" w:lastColumn="0" w:noHBand="0" w:noVBand="1"/>
        <w:tblCaption w:val="Hightlight Text"/>
      </w:tblPr>
      <w:tblGrid>
        <w:gridCol w:w="1050"/>
        <w:gridCol w:w="4475"/>
        <w:gridCol w:w="4394"/>
      </w:tblGrid>
      <w:tr w:rsidR="00587235" w:rsidRPr="00E55642" w14:paraId="47A4338B" w14:textId="77777777" w:rsidTr="4B438DC6">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29" w:type="pct"/>
            <w:shd w:val="clear" w:color="auto" w:fill="F4F8D4" w:themeFill="accent2" w:themeFillTint="33"/>
          </w:tcPr>
          <w:p w14:paraId="6E5EF34D" w14:textId="28ED2A84" w:rsidR="00587235" w:rsidRPr="00272771" w:rsidRDefault="00587235" w:rsidP="00587235">
            <w:pPr>
              <w:pStyle w:val="ListParagraph"/>
              <w:spacing w:before="60" w:after="120"/>
              <w:ind w:right="113"/>
              <w:rPr>
                <w:rFonts w:cs="Times New Roman"/>
                <w:noProof/>
                <w:color w:val="504B60" w:themeColor="accent6" w:themeShade="80"/>
                <w:sz w:val="22"/>
                <w:szCs w:val="22"/>
                <w:highlight w:val="yellow"/>
                <w:lang w:eastAsia="en-US"/>
              </w:rPr>
            </w:pPr>
          </w:p>
        </w:tc>
        <w:tc>
          <w:tcPr>
            <w:tcW w:w="2256" w:type="pct"/>
            <w:shd w:val="clear" w:color="auto" w:fill="F4F8D4" w:themeFill="accent2" w:themeFillTint="33"/>
          </w:tcPr>
          <w:p w14:paraId="4BA8CD6E" w14:textId="2E8996A4" w:rsidR="00587235" w:rsidRPr="00EA3244" w:rsidRDefault="00587235" w:rsidP="00587235">
            <w:pPr>
              <w:spacing w:before="60" w:after="140"/>
              <w:cnfStyle w:val="100000000000" w:firstRow="1" w:lastRow="0" w:firstColumn="0" w:lastColumn="0" w:oddVBand="0" w:evenVBand="0" w:oddHBand="0" w:evenHBand="0" w:firstRowFirstColumn="0" w:firstRowLastColumn="0" w:lastRowFirstColumn="0" w:lastRowLastColumn="0"/>
              <w:rPr>
                <w:rFonts w:cs="Times New Roman"/>
                <w:color w:val="00B2A9" w:themeColor="accent1"/>
                <w:sz w:val="22"/>
                <w:szCs w:val="22"/>
                <w:lang w:eastAsia="en-US"/>
              </w:rPr>
            </w:pPr>
            <w:r w:rsidRPr="00EA3244">
              <w:rPr>
                <w:b w:val="0"/>
                <w:bCs w:val="0"/>
                <w:color w:val="00B2A9" w:themeColor="accent1"/>
                <w:sz w:val="22"/>
                <w:szCs w:val="22"/>
              </w:rPr>
              <w:t>Habitat Distribution Models identify 1</w:t>
            </w:r>
            <w:r w:rsidR="00B36281">
              <w:rPr>
                <w:b w:val="0"/>
                <w:bCs w:val="0"/>
                <w:color w:val="00B2A9" w:themeColor="accent1"/>
                <w:sz w:val="22"/>
                <w:szCs w:val="22"/>
              </w:rPr>
              <w:t>,</w:t>
            </w:r>
            <w:r w:rsidR="009A497D">
              <w:rPr>
                <w:b w:val="0"/>
                <w:bCs w:val="0"/>
                <w:color w:val="00B2A9" w:themeColor="accent1"/>
                <w:sz w:val="22"/>
                <w:szCs w:val="22"/>
              </w:rPr>
              <w:t>260</w:t>
            </w:r>
            <w:r w:rsidRPr="00EA3244">
              <w:rPr>
                <w:b w:val="0"/>
                <w:bCs w:val="0"/>
                <w:color w:val="00B2A9" w:themeColor="accent1"/>
                <w:sz w:val="22"/>
                <w:szCs w:val="22"/>
              </w:rPr>
              <w:t xml:space="preserve"> species with more than 5% of their Victorian range in this landscape area</w:t>
            </w:r>
          </w:p>
        </w:tc>
        <w:tc>
          <w:tcPr>
            <w:tcW w:w="2215" w:type="pct"/>
            <w:shd w:val="clear" w:color="auto" w:fill="F4F8D4" w:themeFill="accent2" w:themeFillTint="33"/>
          </w:tcPr>
          <w:p w14:paraId="25DDC390" w14:textId="56CC0DBB" w:rsidR="00587235" w:rsidRPr="00EA3244" w:rsidRDefault="009646CE" w:rsidP="00587235">
            <w:pPr>
              <w:cnfStyle w:val="100000000000" w:firstRow="1" w:lastRow="0" w:firstColumn="0" w:lastColumn="0" w:oddVBand="0" w:evenVBand="0" w:oddHBand="0" w:evenHBand="0" w:firstRowFirstColumn="0" w:firstRowLastColumn="0" w:lastRowFirstColumn="0" w:lastRowLastColumn="0"/>
              <w:rPr>
                <w:rFonts w:cs="Times New Roman"/>
                <w:color w:val="00B2A9" w:themeColor="accent1"/>
                <w:sz w:val="22"/>
                <w:szCs w:val="22"/>
                <w:lang w:eastAsia="en-US"/>
              </w:rPr>
            </w:pPr>
            <w:r w:rsidRPr="009646CE">
              <w:rPr>
                <w:b w:val="0"/>
                <w:bCs w:val="0"/>
                <w:color w:val="00B2A9" w:themeColor="accent1"/>
                <w:sz w:val="22"/>
                <w:szCs w:val="22"/>
              </w:rPr>
              <w:t>Traditional Owners, stakeholders and community groups identified the following species of interest within this landscape</w:t>
            </w:r>
          </w:p>
        </w:tc>
      </w:tr>
      <w:tr w:rsidR="00FA3B97" w:rsidRPr="00E55642" w14:paraId="6B30E1BB" w14:textId="77777777" w:rsidTr="4B438DC6">
        <w:trPr>
          <w:trHeight w:val="645"/>
        </w:trPr>
        <w:tc>
          <w:tcPr>
            <w:cnfStyle w:val="001000000000" w:firstRow="0" w:lastRow="0" w:firstColumn="1" w:lastColumn="0" w:oddVBand="0" w:evenVBand="0" w:oddHBand="0" w:evenHBand="0" w:firstRowFirstColumn="0" w:firstRowLastColumn="0" w:lastRowFirstColumn="0" w:lastRowLastColumn="0"/>
            <w:tcW w:w="529" w:type="pct"/>
          </w:tcPr>
          <w:p w14:paraId="3E0A4F90" w14:textId="05A25025" w:rsidR="00FA3B97" w:rsidRPr="00272771" w:rsidRDefault="00A17344" w:rsidP="00FA3B97">
            <w:pPr>
              <w:pStyle w:val="ListParagraph"/>
              <w:spacing w:before="60" w:after="120"/>
              <w:ind w:right="113"/>
              <w:rPr>
                <w:rFonts w:cs="Times New Roman"/>
                <w:noProof/>
                <w:color w:val="504B60" w:themeColor="accent6" w:themeShade="80"/>
                <w:sz w:val="22"/>
                <w:szCs w:val="22"/>
                <w:highlight w:val="yellow"/>
                <w:lang w:eastAsia="en-US"/>
              </w:rPr>
            </w:pPr>
            <w:r w:rsidRPr="000071BA">
              <w:rPr>
                <w:noProof/>
              </w:rPr>
              <w:drawing>
                <wp:anchor distT="0" distB="0" distL="114300" distR="114300" simplePos="0" relativeHeight="251658255" behindDoc="0" locked="0" layoutInCell="1" allowOverlap="1" wp14:anchorId="712BB9DF" wp14:editId="4EF83BA0">
                  <wp:simplePos x="0" y="0"/>
                  <wp:positionH relativeFrom="column">
                    <wp:posOffset>-6350</wp:posOffset>
                  </wp:positionH>
                  <wp:positionV relativeFrom="paragraph">
                    <wp:posOffset>65543</wp:posOffset>
                  </wp:positionV>
                  <wp:extent cx="365125" cy="365125"/>
                  <wp:effectExtent l="0" t="0" r="0" b="0"/>
                  <wp:wrapSquare wrapText="bothSides"/>
                  <wp:docPr id="49" name="Graphic 4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2256" w:type="pct"/>
          </w:tcPr>
          <w:p w14:paraId="4CA18C77" w14:textId="110BE41A"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r w:rsidRPr="00B56527">
              <w:t xml:space="preserve">996 Plants, notably: </w:t>
            </w:r>
          </w:p>
          <w:p w14:paraId="26917526" w14:textId="54D67534" w:rsidR="00FA3B97" w:rsidRPr="00B56527" w:rsidRDefault="00FA3B97" w:rsidP="005678AC">
            <w:pPr>
              <w:pStyle w:val="BodyText"/>
              <w:numPr>
                <w:ilvl w:val="0"/>
                <w:numId w:val="45"/>
              </w:numPr>
              <w:cnfStyle w:val="000000000000" w:firstRow="0" w:lastRow="0" w:firstColumn="0" w:lastColumn="0" w:oddVBand="0" w:evenVBand="0" w:oddHBand="0" w:evenHBand="0" w:firstRowFirstColumn="0" w:firstRowLastColumn="0" w:lastRowFirstColumn="0" w:lastRowLastColumn="0"/>
            </w:pPr>
            <w:r w:rsidRPr="00B56527">
              <w:t>Southern Shepherd's Purse (</w:t>
            </w:r>
            <w:r w:rsidRPr="0029500D">
              <w:rPr>
                <w:i/>
                <w:iCs/>
              </w:rPr>
              <w:t>Ballantinia antipoda</w:t>
            </w:r>
            <w:r w:rsidRPr="00B56527">
              <w:t>), endangered with 100% of their Victorian range in area</w:t>
            </w:r>
          </w:p>
          <w:p w14:paraId="2D5F49F8" w14:textId="425B3158" w:rsidR="00FA3B97" w:rsidRPr="00B56527" w:rsidRDefault="00FA3B97" w:rsidP="005678AC">
            <w:pPr>
              <w:pStyle w:val="BodyText"/>
              <w:numPr>
                <w:ilvl w:val="0"/>
                <w:numId w:val="45"/>
              </w:numPr>
              <w:cnfStyle w:val="000000000000" w:firstRow="0" w:lastRow="0" w:firstColumn="0" w:lastColumn="0" w:oddVBand="0" w:evenVBand="0" w:oddHBand="0" w:evenHBand="0" w:firstRowFirstColumn="0" w:firstRowLastColumn="0" w:lastRowFirstColumn="0" w:lastRowLastColumn="0"/>
            </w:pPr>
            <w:r w:rsidRPr="00B56527">
              <w:t>Whorled Zieria (</w:t>
            </w:r>
            <w:r w:rsidRPr="0029500D">
              <w:rPr>
                <w:i/>
                <w:iCs/>
              </w:rPr>
              <w:t>Zieria aspalathoides subsp. aspalathoides</w:t>
            </w:r>
            <w:r w:rsidRPr="00B56527">
              <w:t>), vulnerable with 100% of their Victorian range in area</w:t>
            </w:r>
          </w:p>
          <w:p w14:paraId="3819E4B1" w14:textId="5384EC04" w:rsidR="00FA3B97" w:rsidRPr="00B56527" w:rsidRDefault="00FA3B97" w:rsidP="005678AC">
            <w:pPr>
              <w:pStyle w:val="BodyText"/>
              <w:numPr>
                <w:ilvl w:val="0"/>
                <w:numId w:val="45"/>
              </w:numPr>
              <w:cnfStyle w:val="000000000000" w:firstRow="0" w:lastRow="0" w:firstColumn="0" w:lastColumn="0" w:oddVBand="0" w:evenVBand="0" w:oddHBand="0" w:evenHBand="0" w:firstRowFirstColumn="0" w:firstRowLastColumn="0" w:lastRowFirstColumn="0" w:lastRowLastColumn="0"/>
            </w:pPr>
            <w:r w:rsidRPr="00B56527">
              <w:t>Seymour Wattle (</w:t>
            </w:r>
            <w:r w:rsidRPr="0029500D">
              <w:rPr>
                <w:i/>
                <w:iCs/>
              </w:rPr>
              <w:t>Acacia verniciflua</w:t>
            </w:r>
            <w:r w:rsidRPr="00B56527">
              <w:t xml:space="preserve"> (1-nerved variant)), vulnerable with 100% of their Victorian range in area</w:t>
            </w:r>
          </w:p>
        </w:tc>
        <w:tc>
          <w:tcPr>
            <w:tcW w:w="2215" w:type="pct"/>
          </w:tcPr>
          <w:p w14:paraId="7BC4778B" w14:textId="77777777"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Known food and fibre plants</w:t>
            </w:r>
          </w:p>
          <w:p w14:paraId="54672A53" w14:textId="77777777"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Ngarri (Sheoak)</w:t>
            </w:r>
          </w:p>
          <w:p w14:paraId="14CF8BB2" w14:textId="77777777"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Kangaroo Grass</w:t>
            </w:r>
          </w:p>
          <w:p w14:paraId="792EE176" w14:textId="77777777"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Murnang (Yam Daisies)</w:t>
            </w:r>
          </w:p>
          <w:p w14:paraId="168C55BE" w14:textId="4AAE17F0"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 xml:space="preserve">Chocolate </w:t>
            </w:r>
            <w:r w:rsidR="00AF2FF2">
              <w:t>L</w:t>
            </w:r>
            <w:r w:rsidRPr="00B56527">
              <w:t>illies</w:t>
            </w:r>
          </w:p>
          <w:p w14:paraId="20C226D4" w14:textId="77777777"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Bulbine Lillies</w:t>
            </w:r>
          </w:p>
          <w:p w14:paraId="53584D75" w14:textId="5B95271D"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Lomandras</w:t>
            </w:r>
          </w:p>
          <w:p w14:paraId="7DA0756A" w14:textId="2B1EE71E" w:rsidR="00FA3B97" w:rsidRPr="00B56527" w:rsidRDefault="00FA3B97" w:rsidP="005678AC">
            <w:pPr>
              <w:pStyle w:val="BodyText"/>
              <w:numPr>
                <w:ilvl w:val="0"/>
                <w:numId w:val="39"/>
              </w:numPr>
              <w:cnfStyle w:val="000000000000" w:firstRow="0" w:lastRow="0" w:firstColumn="0" w:lastColumn="0" w:oddVBand="0" w:evenVBand="0" w:oddHBand="0" w:evenHBand="0" w:firstRowFirstColumn="0" w:firstRowLastColumn="0" w:lastRowFirstColumn="0" w:lastRowLastColumn="0"/>
            </w:pPr>
            <w:r w:rsidRPr="00B56527">
              <w:t>Dianellas</w:t>
            </w:r>
          </w:p>
          <w:p w14:paraId="0FC563A3" w14:textId="7777777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p>
          <w:p w14:paraId="76F68A9F" w14:textId="7777777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p>
        </w:tc>
      </w:tr>
      <w:tr w:rsidR="00FA3B97" w:rsidRPr="00E55642" w14:paraId="54A2E706" w14:textId="77777777" w:rsidTr="4B438DC6">
        <w:trPr>
          <w:trHeight w:val="645"/>
        </w:trPr>
        <w:tc>
          <w:tcPr>
            <w:cnfStyle w:val="001000000000" w:firstRow="0" w:lastRow="0" w:firstColumn="1" w:lastColumn="0" w:oddVBand="0" w:evenVBand="0" w:oddHBand="0" w:evenHBand="0" w:firstRowFirstColumn="0" w:firstRowLastColumn="0" w:lastRowFirstColumn="0" w:lastRowLastColumn="0"/>
            <w:tcW w:w="529" w:type="pct"/>
          </w:tcPr>
          <w:p w14:paraId="4C4A154E" w14:textId="1B216319" w:rsidR="00FA3B97" w:rsidRPr="00272771" w:rsidRDefault="00FA3B97" w:rsidP="00FA3B97">
            <w:pPr>
              <w:pStyle w:val="IntroFeatureText"/>
              <w:spacing w:line="240" w:lineRule="auto"/>
              <w:ind w:left="567" w:right="113"/>
              <w:rPr>
                <w:rFonts w:cs="Times New Roman"/>
                <w:noProof/>
                <w:color w:val="504B60" w:themeColor="accent6" w:themeShade="80"/>
                <w:sz w:val="22"/>
                <w:szCs w:val="22"/>
                <w:highlight w:val="yellow"/>
                <w:lang w:eastAsia="en-US"/>
              </w:rPr>
            </w:pPr>
            <w:r w:rsidRPr="00272771">
              <w:rPr>
                <w:rFonts w:cs="Times New Roman"/>
                <w:noProof/>
                <w:color w:val="504B60" w:themeColor="accent6" w:themeShade="80"/>
                <w:sz w:val="22"/>
                <w:szCs w:val="22"/>
                <w:highlight w:val="yellow"/>
                <w:lang w:eastAsia="en-US"/>
              </w:rPr>
              <w:drawing>
                <wp:anchor distT="0" distB="0" distL="114300" distR="114300" simplePos="0" relativeHeight="251658249" behindDoc="0" locked="0" layoutInCell="1" allowOverlap="1" wp14:anchorId="38A8D671" wp14:editId="0A5E38CE">
                  <wp:simplePos x="0" y="0"/>
                  <wp:positionH relativeFrom="column">
                    <wp:posOffset>0</wp:posOffset>
                  </wp:positionH>
                  <wp:positionV relativeFrom="paragraph">
                    <wp:posOffset>2540</wp:posOffset>
                  </wp:positionV>
                  <wp:extent cx="389255" cy="389255"/>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p>
        </w:tc>
        <w:tc>
          <w:tcPr>
            <w:tcW w:w="2256" w:type="pct"/>
          </w:tcPr>
          <w:p w14:paraId="1218ED7E" w14:textId="772A10A5"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r w:rsidRPr="00B56527">
              <w:t>23 Mammals</w:t>
            </w:r>
            <w:r w:rsidR="007F2748">
              <w:t>:</w:t>
            </w:r>
            <w:r w:rsidRPr="00B56527">
              <w:t xml:space="preserve"> </w:t>
            </w:r>
          </w:p>
          <w:p w14:paraId="4D50B965" w14:textId="533ACEB6" w:rsidR="00FA3B97" w:rsidRPr="00B56527" w:rsidRDefault="00FA3B97" w:rsidP="005678AC">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B56527">
              <w:t>Yellow-footed Antechinus, with 27% of its Victorian range in area</w:t>
            </w:r>
          </w:p>
          <w:p w14:paraId="2CE53847" w14:textId="29619A14" w:rsidR="00FA3B97" w:rsidRPr="00B56527" w:rsidRDefault="00FA3B97" w:rsidP="005678AC">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B56527">
              <w:lastRenderedPageBreak/>
              <w:t>Brush-tailed Phascogale, vulnerable, with 19% of its Victorian range in area</w:t>
            </w:r>
          </w:p>
          <w:p w14:paraId="70ACB470" w14:textId="009A02A2" w:rsidR="00FA3B97" w:rsidRPr="00B56527" w:rsidRDefault="00FA3B97" w:rsidP="005678AC">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B56527">
              <w:t>Fat-tailed Dunnart, near threatened, with 17% of its Victorian range in area</w:t>
            </w:r>
          </w:p>
        </w:tc>
        <w:tc>
          <w:tcPr>
            <w:tcW w:w="2215" w:type="pct"/>
          </w:tcPr>
          <w:p w14:paraId="2C9312D1" w14:textId="4C8033FD" w:rsidR="00FA3B97" w:rsidRPr="00B56527" w:rsidRDefault="00FA3B97" w:rsidP="005678AC">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B56527">
              <w:lastRenderedPageBreak/>
              <w:t>Gal Gal (Dingo) at Gal Gal Gundidj – approx</w:t>
            </w:r>
            <w:r w:rsidR="00B56527">
              <w:t>imately</w:t>
            </w:r>
            <w:r w:rsidRPr="00B56527">
              <w:t xml:space="preserve"> in south east area </w:t>
            </w:r>
            <w:r w:rsidRPr="00B56527">
              <w:lastRenderedPageBreak/>
              <w:t>of RSA</w:t>
            </w:r>
            <w:r w:rsidR="00B56527">
              <w:t>,</w:t>
            </w:r>
            <w:r w:rsidRPr="00B56527">
              <w:t xml:space="preserve"> which is more heavily populated</w:t>
            </w:r>
          </w:p>
          <w:p w14:paraId="07EE0DD0" w14:textId="77777777" w:rsidR="00FA3B97" w:rsidRPr="00B56527" w:rsidRDefault="00FA3B97" w:rsidP="005678AC">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B56527">
              <w:t>Baramul (Emu) is Lalgambook (Mount Franklin, Hepburn Regional Park)</w:t>
            </w:r>
          </w:p>
          <w:p w14:paraId="2AB33CA2" w14:textId="2C4CC81A" w:rsidR="00FA3B97" w:rsidRPr="00B56527" w:rsidRDefault="00FA3B97" w:rsidP="005678AC">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B56527">
              <w:t>Yung (Quoll) including Woolshed Swamp WR, Boort, Mount Egbert Nature Conservation Reserve</w:t>
            </w:r>
          </w:p>
          <w:p w14:paraId="1550B7AB" w14:textId="77777777" w:rsidR="00FA3B97" w:rsidRPr="00B56527" w:rsidRDefault="00FA3B97" w:rsidP="005678AC">
            <w:pPr>
              <w:pStyle w:val="BodyText"/>
              <w:numPr>
                <w:ilvl w:val="0"/>
                <w:numId w:val="40"/>
              </w:numPr>
              <w:cnfStyle w:val="000000000000" w:firstRow="0" w:lastRow="0" w:firstColumn="0" w:lastColumn="0" w:oddVBand="0" w:evenVBand="0" w:oddHBand="0" w:evenHBand="0" w:firstRowFirstColumn="0" w:firstRowLastColumn="0" w:lastRowFirstColumn="0" w:lastRowLastColumn="0"/>
            </w:pPr>
            <w:r w:rsidRPr="00B56527">
              <w:t>Lowan (Mallee Fowl) Guyura (Kooyoora State Park)</w:t>
            </w:r>
          </w:p>
        </w:tc>
      </w:tr>
      <w:tr w:rsidR="00FA3B97" w:rsidRPr="00E55642" w14:paraId="357F378A" w14:textId="77777777" w:rsidTr="4B438DC6">
        <w:trPr>
          <w:trHeight w:val="511"/>
        </w:trPr>
        <w:tc>
          <w:tcPr>
            <w:cnfStyle w:val="001000000000" w:firstRow="0" w:lastRow="0" w:firstColumn="1" w:lastColumn="0" w:oddVBand="0" w:evenVBand="0" w:oddHBand="0" w:evenHBand="0" w:firstRowFirstColumn="0" w:firstRowLastColumn="0" w:lastRowFirstColumn="0" w:lastRowLastColumn="0"/>
            <w:tcW w:w="529" w:type="pct"/>
          </w:tcPr>
          <w:p w14:paraId="572B6C24" w14:textId="3D6B25CF" w:rsidR="00FA3B97" w:rsidRPr="00A31566" w:rsidRDefault="00FA3B97" w:rsidP="00FA3B97">
            <w:pPr>
              <w:pStyle w:val="IntroFeatureText"/>
              <w:spacing w:line="240" w:lineRule="auto"/>
              <w:ind w:left="567" w:right="113"/>
              <w:rPr>
                <w:rFonts w:cs="Times New Roman"/>
                <w:noProof/>
                <w:color w:val="504B60" w:themeColor="accent6" w:themeShade="80"/>
                <w:sz w:val="22"/>
                <w:szCs w:val="22"/>
                <w:lang w:eastAsia="en-US"/>
              </w:rPr>
            </w:pPr>
            <w:r w:rsidRPr="00A31566">
              <w:rPr>
                <w:rFonts w:cs="Times New Roman"/>
                <w:noProof/>
                <w:color w:val="504B60" w:themeColor="accent6" w:themeShade="80"/>
                <w:sz w:val="22"/>
                <w:szCs w:val="22"/>
                <w:lang w:eastAsia="en-US"/>
              </w:rPr>
              <w:lastRenderedPageBreak/>
              <w:drawing>
                <wp:anchor distT="0" distB="0" distL="114300" distR="114300" simplePos="0" relativeHeight="251658248" behindDoc="0" locked="0" layoutInCell="1" allowOverlap="1" wp14:anchorId="2CC31B87" wp14:editId="4A58FB6D">
                  <wp:simplePos x="0" y="0"/>
                  <wp:positionH relativeFrom="column">
                    <wp:posOffset>47625</wp:posOffset>
                  </wp:positionH>
                  <wp:positionV relativeFrom="paragraph">
                    <wp:posOffset>17145</wp:posOffset>
                  </wp:positionV>
                  <wp:extent cx="341630" cy="341630"/>
                  <wp:effectExtent l="0" t="0" r="1270" b="127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p>
        </w:tc>
        <w:tc>
          <w:tcPr>
            <w:tcW w:w="2256" w:type="pct"/>
          </w:tcPr>
          <w:p w14:paraId="4FDB3FDC" w14:textId="1F397F31"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r w:rsidRPr="00B56527">
              <w:t>32 Reptiles</w:t>
            </w:r>
            <w:r w:rsidR="007F2748">
              <w:t>:</w:t>
            </w:r>
            <w:r w:rsidRPr="00B56527">
              <w:t xml:space="preserve"> </w:t>
            </w:r>
          </w:p>
          <w:p w14:paraId="0885AB19" w14:textId="51B1EFEC" w:rsidR="00FA3B97" w:rsidRPr="00B56527" w:rsidRDefault="00FA3B97" w:rsidP="005678AC">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rsidRPr="00B56527">
              <w:t>Pink-tailed Worm-Lizard, endangered with 100% of its Victorian range in area</w:t>
            </w:r>
          </w:p>
          <w:p w14:paraId="2483C078" w14:textId="324E19C9" w:rsidR="00FA3B97" w:rsidRPr="00B56527" w:rsidRDefault="00FA3B97" w:rsidP="005678AC">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rsidRPr="00B56527">
              <w:t>Woodland Blind Snake, near threatened with 34% of its Victorian range in area</w:t>
            </w:r>
          </w:p>
          <w:p w14:paraId="22D0CAE7" w14:textId="794000D1" w:rsidR="00FA3B97" w:rsidRPr="00B56527" w:rsidRDefault="00FA3B97" w:rsidP="005678AC">
            <w:pPr>
              <w:pStyle w:val="BodyText"/>
              <w:numPr>
                <w:ilvl w:val="0"/>
                <w:numId w:val="41"/>
              </w:numPr>
              <w:cnfStyle w:val="000000000000" w:firstRow="0" w:lastRow="0" w:firstColumn="0" w:lastColumn="0" w:oddVBand="0" w:evenVBand="0" w:oddHBand="0" w:evenHBand="0" w:firstRowFirstColumn="0" w:firstRowLastColumn="0" w:lastRowFirstColumn="0" w:lastRowLastColumn="0"/>
            </w:pPr>
            <w:r w:rsidRPr="00B56527">
              <w:t>Bea</w:t>
            </w:r>
            <w:r w:rsidR="00BB06A5">
              <w:t>r</w:t>
            </w:r>
            <w:r w:rsidRPr="00B56527">
              <w:t>ded Dragon, vulnerable with 21% of its Victorian range in area</w:t>
            </w:r>
          </w:p>
        </w:tc>
        <w:tc>
          <w:tcPr>
            <w:tcW w:w="2215" w:type="pct"/>
          </w:tcPr>
          <w:p w14:paraId="3F04C826" w14:textId="7777777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p>
        </w:tc>
      </w:tr>
      <w:tr w:rsidR="00FA3B97" w:rsidRPr="00E55642" w14:paraId="703DF1C8" w14:textId="77777777" w:rsidTr="4B438DC6">
        <w:trPr>
          <w:trHeight w:val="511"/>
        </w:trPr>
        <w:tc>
          <w:tcPr>
            <w:cnfStyle w:val="001000000000" w:firstRow="0" w:lastRow="0" w:firstColumn="1" w:lastColumn="0" w:oddVBand="0" w:evenVBand="0" w:oddHBand="0" w:evenHBand="0" w:firstRowFirstColumn="0" w:firstRowLastColumn="0" w:lastRowFirstColumn="0" w:lastRowLastColumn="0"/>
            <w:tcW w:w="529" w:type="pct"/>
          </w:tcPr>
          <w:p w14:paraId="1918B8A5" w14:textId="00217CAF" w:rsidR="00FA3B97" w:rsidRPr="00A31566" w:rsidRDefault="00FA3B97" w:rsidP="00FA3B97">
            <w:pPr>
              <w:pStyle w:val="IntroFeatureText"/>
              <w:spacing w:line="240" w:lineRule="auto"/>
              <w:ind w:left="567" w:right="113"/>
              <w:rPr>
                <w:rFonts w:cs="Times New Roman"/>
                <w:noProof/>
                <w:color w:val="504B60" w:themeColor="accent6" w:themeShade="80"/>
                <w:sz w:val="22"/>
                <w:szCs w:val="22"/>
                <w:lang w:eastAsia="en-US"/>
              </w:rPr>
            </w:pPr>
            <w:r w:rsidRPr="00A31566">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30D4CE9B" wp14:editId="0B228CAF">
                  <wp:simplePos x="0" y="0"/>
                  <wp:positionH relativeFrom="column">
                    <wp:posOffset>-24130</wp:posOffset>
                  </wp:positionH>
                  <wp:positionV relativeFrom="paragraph">
                    <wp:posOffset>0</wp:posOffset>
                  </wp:positionV>
                  <wp:extent cx="365760" cy="365760"/>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p>
        </w:tc>
        <w:tc>
          <w:tcPr>
            <w:tcW w:w="2256" w:type="pct"/>
          </w:tcPr>
          <w:p w14:paraId="22A1174F" w14:textId="23E3403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r w:rsidRPr="00B56527">
              <w:t>197 Birds</w:t>
            </w:r>
            <w:r w:rsidR="007F2748">
              <w:t>:</w:t>
            </w:r>
            <w:r w:rsidRPr="00B56527">
              <w:t xml:space="preserve"> </w:t>
            </w:r>
          </w:p>
          <w:p w14:paraId="6C828BE3" w14:textId="276C5919" w:rsidR="00FA3B97" w:rsidRPr="00B56527" w:rsidRDefault="00FA3B97" w:rsidP="005678AC">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B56527">
              <w:t>Swift Parrot, endangered with 34% of its Victorian range in area</w:t>
            </w:r>
          </w:p>
          <w:p w14:paraId="673D6CBD" w14:textId="02A2E1A3" w:rsidR="00FA3B97" w:rsidRPr="00B56527" w:rsidRDefault="00FA3B97" w:rsidP="005678AC">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B56527">
              <w:t>Speckled Warbler, vulnerable with 43% of its Victorian range in area</w:t>
            </w:r>
          </w:p>
          <w:p w14:paraId="3A817071" w14:textId="7E17D930" w:rsidR="00FA3B97" w:rsidRPr="00B56527" w:rsidRDefault="00FA3B97" w:rsidP="005678AC">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B56527">
              <w:t xml:space="preserve">Little </w:t>
            </w:r>
            <w:r w:rsidR="006262A0" w:rsidRPr="00B56527">
              <w:t>Button</w:t>
            </w:r>
            <w:r w:rsidR="008D58C3">
              <w:t>-</w:t>
            </w:r>
            <w:r w:rsidR="006262A0" w:rsidRPr="00B56527">
              <w:t>quail</w:t>
            </w:r>
            <w:r w:rsidRPr="00B56527">
              <w:t>, near threatened with 34% of its Victorian range in area</w:t>
            </w:r>
          </w:p>
        </w:tc>
        <w:tc>
          <w:tcPr>
            <w:tcW w:w="2215" w:type="pct"/>
          </w:tcPr>
          <w:p w14:paraId="12C37A77" w14:textId="7777777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p>
        </w:tc>
      </w:tr>
      <w:tr w:rsidR="00FA3B97" w:rsidRPr="00E55642" w14:paraId="11452755" w14:textId="77777777" w:rsidTr="4B438DC6">
        <w:trPr>
          <w:trHeight w:val="511"/>
        </w:trPr>
        <w:tc>
          <w:tcPr>
            <w:cnfStyle w:val="001000000000" w:firstRow="0" w:lastRow="0" w:firstColumn="1" w:lastColumn="0" w:oddVBand="0" w:evenVBand="0" w:oddHBand="0" w:evenHBand="0" w:firstRowFirstColumn="0" w:firstRowLastColumn="0" w:lastRowFirstColumn="0" w:lastRowLastColumn="0"/>
            <w:tcW w:w="529" w:type="pct"/>
          </w:tcPr>
          <w:p w14:paraId="1CA4D400" w14:textId="3E92E78A" w:rsidR="00FA3B97" w:rsidRPr="00080107" w:rsidRDefault="00FA3B97" w:rsidP="00FA3B97">
            <w:pPr>
              <w:spacing w:after="120"/>
              <w:rPr>
                <w:rFonts w:cs="Times New Roman"/>
                <w:noProof/>
                <w:color w:val="504B60" w:themeColor="accent6" w:themeShade="80"/>
                <w:sz w:val="22"/>
                <w:szCs w:val="22"/>
                <w:lang w:eastAsia="en-US"/>
              </w:rPr>
            </w:pPr>
            <w:r w:rsidRPr="00080107">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77BEC08F" wp14:editId="4DD20A1A">
                  <wp:simplePos x="0" y="0"/>
                  <wp:positionH relativeFrom="column">
                    <wp:posOffset>31750</wp:posOffset>
                  </wp:positionH>
                  <wp:positionV relativeFrom="paragraph">
                    <wp:posOffset>0</wp:posOffset>
                  </wp:positionV>
                  <wp:extent cx="389255" cy="38925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p>
        </w:tc>
        <w:tc>
          <w:tcPr>
            <w:tcW w:w="2256" w:type="pct"/>
          </w:tcPr>
          <w:p w14:paraId="0CAA636E" w14:textId="44E1BC80"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r w:rsidRPr="00B56527">
              <w:t>12 Amphibians</w:t>
            </w:r>
            <w:r w:rsidR="007F2748">
              <w:t>:</w:t>
            </w:r>
            <w:r w:rsidRPr="00B56527">
              <w:t xml:space="preserve"> </w:t>
            </w:r>
          </w:p>
          <w:p w14:paraId="13717B99" w14:textId="2B60C11B" w:rsidR="00FA3B97" w:rsidRPr="00B56527" w:rsidRDefault="00FA3B97" w:rsidP="005678AC">
            <w:pPr>
              <w:pStyle w:val="BodyText"/>
              <w:numPr>
                <w:ilvl w:val="0"/>
                <w:numId w:val="44"/>
              </w:numPr>
              <w:cnfStyle w:val="000000000000" w:firstRow="0" w:lastRow="0" w:firstColumn="0" w:lastColumn="0" w:oddVBand="0" w:evenVBand="0" w:oddHBand="0" w:evenHBand="0" w:firstRowFirstColumn="0" w:firstRowLastColumn="0" w:lastRowFirstColumn="0" w:lastRowLastColumn="0"/>
            </w:pPr>
            <w:r w:rsidRPr="00B56527">
              <w:t>Brown Toadlet, vulnerable with 21% of its Victorian range in area</w:t>
            </w:r>
          </w:p>
        </w:tc>
        <w:tc>
          <w:tcPr>
            <w:tcW w:w="2215" w:type="pct"/>
          </w:tcPr>
          <w:p w14:paraId="039F4C77" w14:textId="77777777" w:rsidR="00FA3B97" w:rsidRPr="00B56527" w:rsidRDefault="00FA3B97" w:rsidP="005678AC">
            <w:pPr>
              <w:pStyle w:val="BodyText"/>
              <w:cnfStyle w:val="000000000000" w:firstRow="0" w:lastRow="0" w:firstColumn="0" w:lastColumn="0" w:oddVBand="0" w:evenVBand="0" w:oddHBand="0" w:evenHBand="0" w:firstRowFirstColumn="0" w:firstRowLastColumn="0" w:lastRowFirstColumn="0" w:lastRowLastColumn="0"/>
            </w:pPr>
          </w:p>
        </w:tc>
      </w:tr>
    </w:tbl>
    <w:p w14:paraId="5AB2D8DA" w14:textId="77777777" w:rsidR="00684C5A" w:rsidRDefault="00684C5A">
      <w:bookmarkStart w:id="0" w:name="_Hlk48567397"/>
    </w:p>
    <w:tbl>
      <w:tblPr>
        <w:tblStyle w:val="GridTable1Light-Accent2"/>
        <w:tblW w:w="4865" w:type="pct"/>
        <w:tblLook w:val="04A0" w:firstRow="1" w:lastRow="0" w:firstColumn="1" w:lastColumn="0" w:noHBand="0" w:noVBand="1"/>
        <w:tblCaption w:val="Hightlight Text"/>
      </w:tblPr>
      <w:tblGrid>
        <w:gridCol w:w="9919"/>
      </w:tblGrid>
      <w:tr w:rsidR="00BD0AA2" w:rsidRPr="00E55642" w14:paraId="5CA98B75" w14:textId="77777777" w:rsidTr="00BD0AA2">
        <w:trPr>
          <w:cnfStyle w:val="100000000000" w:firstRow="1" w:lastRow="0" w:firstColumn="0" w:lastColumn="0" w:oddVBand="0" w:evenVBand="0" w:oddHBand="0" w:evenHBand="0" w:firstRowFirstColumn="0" w:firstRowLastColumn="0" w:lastRowFirstColumn="0" w:lastRowLastColumn="0"/>
          <w:trHeight w:val="769"/>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F4F8D4" w:themeFill="accent2" w:themeFillTint="33"/>
          </w:tcPr>
          <w:bookmarkEnd w:id="0"/>
          <w:p w14:paraId="61D2523B" w14:textId="166A4147" w:rsidR="00BD0AA2" w:rsidRPr="00BD0AA2" w:rsidRDefault="00BD0AA2" w:rsidP="00165520">
            <w:pPr>
              <w:pStyle w:val="IntroFeatureText"/>
              <w:spacing w:line="240" w:lineRule="auto"/>
              <w:rPr>
                <w:b w:val="0"/>
                <w:bCs w:val="0"/>
                <w:sz w:val="22"/>
                <w:szCs w:val="22"/>
              </w:rPr>
            </w:pPr>
            <w:r w:rsidRPr="00BD0AA2">
              <w:rPr>
                <w:b w:val="0"/>
                <w:bCs w:val="0"/>
                <w:sz w:val="22"/>
                <w:szCs w:val="22"/>
              </w:rPr>
              <w:lastRenderedPageBreak/>
              <w:t xml:space="preserve">Traditional </w:t>
            </w:r>
            <w:r w:rsidR="00A33E79">
              <w:rPr>
                <w:b w:val="0"/>
                <w:bCs w:val="0"/>
                <w:sz w:val="22"/>
                <w:szCs w:val="22"/>
              </w:rPr>
              <w:t>O</w:t>
            </w:r>
            <w:r w:rsidRPr="00BD0AA2">
              <w:rPr>
                <w:b w:val="0"/>
                <w:bCs w:val="0"/>
                <w:sz w:val="22"/>
                <w:szCs w:val="22"/>
              </w:rPr>
              <w:t xml:space="preserve">wners, stakeholders and community groups identified the following threats within this </w:t>
            </w:r>
            <w:r>
              <w:rPr>
                <w:b w:val="0"/>
                <w:bCs w:val="0"/>
                <w:sz w:val="22"/>
                <w:szCs w:val="22"/>
              </w:rPr>
              <w:t>l</w:t>
            </w:r>
            <w:r w:rsidRPr="00BD0AA2">
              <w:rPr>
                <w:b w:val="0"/>
                <w:bCs w:val="0"/>
                <w:sz w:val="22"/>
                <w:szCs w:val="22"/>
              </w:rPr>
              <w:t>andscape</w:t>
            </w:r>
          </w:p>
        </w:tc>
      </w:tr>
      <w:tr w:rsidR="005915CC" w:rsidRPr="005820B3" w14:paraId="2A785F8B" w14:textId="77777777" w:rsidTr="005915CC">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5000" w:type="pct"/>
          </w:tcPr>
          <w:p w14:paraId="6B07EF68" w14:textId="20974F6E" w:rsidR="005915CC" w:rsidRPr="00AA678B" w:rsidRDefault="005915CC" w:rsidP="005678AC">
            <w:pPr>
              <w:pStyle w:val="BodyText"/>
              <w:rPr>
                <w:b w:val="0"/>
                <w:bCs w:val="0"/>
              </w:rPr>
            </w:pPr>
            <w:r w:rsidRPr="00AA678B">
              <w:rPr>
                <w:b w:val="0"/>
                <w:bCs w:val="0"/>
              </w:rPr>
              <w:t>Exclusion of Dja Dja Wurrung leadership (governance)</w:t>
            </w:r>
          </w:p>
        </w:tc>
      </w:tr>
      <w:tr w:rsidR="005915CC" w:rsidRPr="005820B3" w14:paraId="7213DBE6" w14:textId="77777777" w:rsidTr="005915CC">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5000" w:type="pct"/>
          </w:tcPr>
          <w:p w14:paraId="717D618A" w14:textId="2B6CDF9E" w:rsidR="005915CC" w:rsidRPr="00AA678B" w:rsidRDefault="00335687" w:rsidP="005678AC">
            <w:pPr>
              <w:pStyle w:val="BodyText"/>
              <w:rPr>
                <w:b w:val="0"/>
                <w:bCs w:val="0"/>
              </w:rPr>
            </w:pPr>
            <w:r w:rsidRPr="00AA678B">
              <w:rPr>
                <w:b w:val="0"/>
                <w:bCs w:val="0"/>
              </w:rPr>
              <w:t xml:space="preserve">Lack of listening, hearing and respect for Dja Dja Wurrung ability to talk to Country </w:t>
            </w:r>
            <w:r w:rsidR="008D72A6">
              <w:rPr>
                <w:b w:val="0"/>
                <w:bCs w:val="0"/>
              </w:rPr>
              <w:t>–</w:t>
            </w:r>
            <w:r w:rsidRPr="00AA678B">
              <w:rPr>
                <w:b w:val="0"/>
                <w:bCs w:val="0"/>
              </w:rPr>
              <w:t xml:space="preserve"> not utilising Dja Dja Wurrung knowledge</w:t>
            </w:r>
            <w:r w:rsidR="008D72A6">
              <w:rPr>
                <w:b w:val="0"/>
                <w:bCs w:val="0"/>
              </w:rPr>
              <w:t>-</w:t>
            </w:r>
            <w:r w:rsidRPr="00AA678B">
              <w:rPr>
                <w:b w:val="0"/>
                <w:bCs w:val="0"/>
              </w:rPr>
              <w:t>base</w:t>
            </w:r>
            <w:r w:rsidR="008D72A6">
              <w:rPr>
                <w:b w:val="0"/>
                <w:bCs w:val="0"/>
              </w:rPr>
              <w:t>d</w:t>
            </w:r>
            <w:r w:rsidRPr="00AA678B">
              <w:rPr>
                <w:b w:val="0"/>
                <w:bCs w:val="0"/>
              </w:rPr>
              <w:t xml:space="preserve"> tools and the bias toward western science decision support tools</w:t>
            </w:r>
          </w:p>
        </w:tc>
      </w:tr>
      <w:tr w:rsidR="005915CC" w:rsidRPr="005820B3" w14:paraId="672EC458" w14:textId="77777777" w:rsidTr="005915CC">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5000" w:type="pct"/>
          </w:tcPr>
          <w:p w14:paraId="22BA7BDE" w14:textId="6F79CE2E" w:rsidR="005915CC" w:rsidRPr="00AA678B" w:rsidRDefault="00335687" w:rsidP="005678AC">
            <w:pPr>
              <w:pStyle w:val="BodyText"/>
              <w:rPr>
                <w:b w:val="0"/>
                <w:bCs w:val="0"/>
              </w:rPr>
            </w:pPr>
            <w:r w:rsidRPr="00AA678B">
              <w:rPr>
                <w:b w:val="0"/>
                <w:bCs w:val="0"/>
              </w:rPr>
              <w:t xml:space="preserve">Lack of enquiry and understanding of Dja Dja Wurrung customs and practice to provide an enabling and supportive environment so that Djaara can reconnect to land and reconnect stories and knowledge to place. Ask </w:t>
            </w:r>
            <w:r w:rsidR="008D72A6">
              <w:rPr>
                <w:b w:val="0"/>
                <w:bCs w:val="0"/>
              </w:rPr>
              <w:t>“</w:t>
            </w:r>
            <w:r w:rsidRPr="00AA678B">
              <w:rPr>
                <w:b w:val="0"/>
                <w:bCs w:val="0"/>
              </w:rPr>
              <w:t>How</w:t>
            </w:r>
            <w:r w:rsidR="008D72A6">
              <w:rPr>
                <w:b w:val="0"/>
                <w:bCs w:val="0"/>
              </w:rPr>
              <w:t>?”</w:t>
            </w:r>
            <w:r w:rsidRPr="00AA678B">
              <w:rPr>
                <w:b w:val="0"/>
                <w:bCs w:val="0"/>
              </w:rPr>
              <w:t xml:space="preserve"> not</w:t>
            </w:r>
            <w:r w:rsidR="00B10405" w:rsidRPr="00AA678B">
              <w:rPr>
                <w:b w:val="0"/>
                <w:bCs w:val="0"/>
              </w:rPr>
              <w:t xml:space="preserve"> </w:t>
            </w:r>
            <w:r w:rsidR="008D72A6">
              <w:rPr>
                <w:b w:val="0"/>
                <w:bCs w:val="0"/>
              </w:rPr>
              <w:t>“</w:t>
            </w:r>
            <w:r w:rsidR="00B10405" w:rsidRPr="00AA678B">
              <w:rPr>
                <w:b w:val="0"/>
                <w:bCs w:val="0"/>
              </w:rPr>
              <w:t>Why</w:t>
            </w:r>
            <w:r w:rsidR="008D72A6">
              <w:rPr>
                <w:b w:val="0"/>
                <w:bCs w:val="0"/>
              </w:rPr>
              <w:t>?”</w:t>
            </w:r>
            <w:r w:rsidR="00B10405" w:rsidRPr="00AA678B">
              <w:rPr>
                <w:b w:val="0"/>
                <w:bCs w:val="0"/>
              </w:rPr>
              <w:t xml:space="preserve"> </w:t>
            </w:r>
          </w:p>
        </w:tc>
      </w:tr>
      <w:tr w:rsidR="00335687" w:rsidRPr="005820B3" w14:paraId="38E0FFD7" w14:textId="77777777" w:rsidTr="0033568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5000" w:type="pct"/>
          </w:tcPr>
          <w:p w14:paraId="198C5D38" w14:textId="2EE7B9B7" w:rsidR="00335687" w:rsidRPr="00AA678B" w:rsidRDefault="00335687" w:rsidP="005678AC">
            <w:pPr>
              <w:pStyle w:val="BodyText"/>
              <w:rPr>
                <w:b w:val="0"/>
                <w:bCs w:val="0"/>
              </w:rPr>
            </w:pPr>
            <w:r w:rsidRPr="00AA678B">
              <w:rPr>
                <w:b w:val="0"/>
                <w:bCs w:val="0"/>
              </w:rPr>
              <w:t xml:space="preserve">Utilising past learnings and achievement to guide future effort – Dja Dja Wurrung participation in past and future biodiversity planning and delivery below the </w:t>
            </w:r>
            <w:r w:rsidR="000D6277" w:rsidRPr="00AA678B">
              <w:rPr>
                <w:b w:val="0"/>
                <w:bCs w:val="0"/>
              </w:rPr>
              <w:t>International Association of Public Participation (IAP2)</w:t>
            </w:r>
            <w:r w:rsidRPr="00AA678B">
              <w:rPr>
                <w:b w:val="0"/>
                <w:bCs w:val="0"/>
              </w:rPr>
              <w:t xml:space="preserve"> level of ‘involve’ does not support Dja Dja Wurrung aspirations</w:t>
            </w:r>
          </w:p>
        </w:tc>
      </w:tr>
    </w:tbl>
    <w:p w14:paraId="35D411F2" w14:textId="77777777" w:rsidR="00E45FFE" w:rsidRPr="0015238E" w:rsidRDefault="00E45FFE" w:rsidP="00E45FFE">
      <w:pPr>
        <w:pStyle w:val="Heading2"/>
        <w:rPr>
          <w:rFonts w:cs="Times New Roman"/>
          <w:sz w:val="24"/>
          <w:szCs w:val="24"/>
          <w:highlight w:val="yellow"/>
          <w:lang w:eastAsia="en-US"/>
        </w:rPr>
      </w:pPr>
      <w:r w:rsidRPr="0015238E">
        <w:t>Strategic Management Prospects</w:t>
      </w:r>
    </w:p>
    <w:p w14:paraId="62310AAB" w14:textId="395E40C6" w:rsidR="00D2680A" w:rsidRPr="002A24F5" w:rsidRDefault="00E45FFE" w:rsidP="005678AC">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Cs w:val="28"/>
          </w:rPr>
          <w:t>NatureKit</w:t>
        </w:r>
      </w:hyperlink>
      <w:r w:rsidRPr="009422B6">
        <w:t xml:space="preserve">. </w:t>
      </w:r>
    </w:p>
    <w:p w14:paraId="0E7336F0" w14:textId="4BFF1521" w:rsidR="00D2680A" w:rsidRPr="006041B4" w:rsidRDefault="00D2680A" w:rsidP="00D2680A">
      <w:pPr>
        <w:pStyle w:val="Heading2"/>
      </w:pPr>
      <w:r>
        <w:t>Additional t</w:t>
      </w:r>
      <w:r w:rsidRPr="00C50EAA">
        <w:t>hreats</w:t>
      </w:r>
      <w:r w:rsidRPr="006041B4">
        <w:t xml:space="preserve"> </w:t>
      </w:r>
    </w:p>
    <w:p w14:paraId="750F4F7B" w14:textId="77777777" w:rsidR="00D2680A" w:rsidRDefault="00D2680A" w:rsidP="005678AC">
      <w:pPr>
        <w:pStyle w:val="BodyText"/>
      </w:pPr>
      <w:r w:rsidRPr="002A24F5">
        <w:t>Threats identified (in addition to those modelled in SMP) through the consultation process were:</w:t>
      </w:r>
    </w:p>
    <w:p w14:paraId="1CF6D264" w14:textId="07C4DFE9" w:rsidR="0038497D" w:rsidRPr="0038497D" w:rsidRDefault="0038497D" w:rsidP="005678AC">
      <w:pPr>
        <w:pStyle w:val="BodyText"/>
        <w:numPr>
          <w:ilvl w:val="0"/>
          <w:numId w:val="38"/>
        </w:numPr>
      </w:pPr>
      <w:r w:rsidRPr="0038497D">
        <w:t>alterations to hydrology</w:t>
      </w:r>
    </w:p>
    <w:p w14:paraId="3698B388" w14:textId="19D35AE5" w:rsidR="0038497D" w:rsidRPr="0038497D" w:rsidRDefault="0038497D" w:rsidP="005678AC">
      <w:pPr>
        <w:pStyle w:val="BodyText"/>
        <w:numPr>
          <w:ilvl w:val="0"/>
          <w:numId w:val="38"/>
        </w:numPr>
      </w:pPr>
      <w:r w:rsidRPr="0038497D">
        <w:t>land salini</w:t>
      </w:r>
      <w:r>
        <w:t>s</w:t>
      </w:r>
      <w:r w:rsidRPr="0038497D">
        <w:t>ation</w:t>
      </w:r>
    </w:p>
    <w:p w14:paraId="0C4998D0" w14:textId="2327978C" w:rsidR="0038497D" w:rsidRPr="0038497D" w:rsidRDefault="0038497D" w:rsidP="005678AC">
      <w:pPr>
        <w:pStyle w:val="BodyText"/>
        <w:numPr>
          <w:ilvl w:val="0"/>
          <w:numId w:val="38"/>
        </w:numPr>
      </w:pPr>
      <w:r w:rsidRPr="0038497D">
        <w:t>soil erosion</w:t>
      </w:r>
    </w:p>
    <w:p w14:paraId="3F66017D" w14:textId="3206376D" w:rsidR="0038497D" w:rsidRPr="0038497D" w:rsidRDefault="0038497D" w:rsidP="007142F1">
      <w:pPr>
        <w:pStyle w:val="BodyText"/>
        <w:numPr>
          <w:ilvl w:val="0"/>
          <w:numId w:val="38"/>
        </w:numPr>
      </w:pPr>
      <w:r w:rsidRPr="0038497D">
        <w:t>habitat degradation due to extremes of climate and weather</w:t>
      </w:r>
      <w:r w:rsidR="00E45FFE">
        <w:t xml:space="preserve"> </w:t>
      </w:r>
      <w:r w:rsidRPr="0038497D">
        <w:t>and lack of regeneration in some vegetation communities</w:t>
      </w:r>
    </w:p>
    <w:p w14:paraId="7795F48B" w14:textId="3B0A66BD" w:rsidR="0038497D" w:rsidRPr="0038497D" w:rsidRDefault="0038497D" w:rsidP="005678AC">
      <w:pPr>
        <w:pStyle w:val="BodyText"/>
        <w:numPr>
          <w:ilvl w:val="0"/>
          <w:numId w:val="38"/>
        </w:numPr>
      </w:pPr>
      <w:r w:rsidRPr="0038497D">
        <w:t>recreational activities causing fragmentation</w:t>
      </w:r>
    </w:p>
    <w:p w14:paraId="21518235" w14:textId="024DF072" w:rsidR="0038497D" w:rsidRPr="0038497D" w:rsidRDefault="0038497D" w:rsidP="005678AC">
      <w:pPr>
        <w:pStyle w:val="BodyText"/>
        <w:numPr>
          <w:ilvl w:val="0"/>
          <w:numId w:val="38"/>
        </w:numPr>
      </w:pPr>
      <w:r w:rsidRPr="0038497D">
        <w:t>loss of vegetation</w:t>
      </w:r>
      <w:r w:rsidR="0038478C">
        <w:t>,</w:t>
      </w:r>
      <w:r w:rsidRPr="0038497D">
        <w:t xml:space="preserve"> and erosion</w:t>
      </w:r>
    </w:p>
    <w:p w14:paraId="59E4B078" w14:textId="19A76D01" w:rsidR="0038497D" w:rsidRPr="0038497D" w:rsidRDefault="0038497D" w:rsidP="005678AC">
      <w:pPr>
        <w:pStyle w:val="BodyText"/>
        <w:numPr>
          <w:ilvl w:val="0"/>
          <w:numId w:val="38"/>
        </w:numPr>
      </w:pPr>
      <w:r w:rsidRPr="0038497D">
        <w:t>legacy use of public land</w:t>
      </w:r>
    </w:p>
    <w:p w14:paraId="464A0405" w14:textId="6E624114" w:rsidR="0038497D" w:rsidRPr="0038497D" w:rsidRDefault="0038497D" w:rsidP="005678AC">
      <w:pPr>
        <w:pStyle w:val="BodyText"/>
        <w:numPr>
          <w:ilvl w:val="0"/>
          <w:numId w:val="38"/>
        </w:numPr>
      </w:pPr>
      <w:r w:rsidRPr="0038497D">
        <w:t>private land use impacting biodiversity</w:t>
      </w:r>
    </w:p>
    <w:p w14:paraId="428AB279" w14:textId="0338415D" w:rsidR="0038497D" w:rsidRPr="0038497D" w:rsidRDefault="0038497D" w:rsidP="005678AC">
      <w:pPr>
        <w:pStyle w:val="BodyText"/>
        <w:numPr>
          <w:ilvl w:val="0"/>
          <w:numId w:val="38"/>
        </w:numPr>
      </w:pPr>
      <w:r w:rsidRPr="0038497D">
        <w:t>inappropriate land use planning</w:t>
      </w:r>
    </w:p>
    <w:p w14:paraId="0248E5EA" w14:textId="2E3C92BC" w:rsidR="0038497D" w:rsidRPr="0038497D" w:rsidRDefault="0038497D" w:rsidP="005678AC">
      <w:pPr>
        <w:pStyle w:val="BodyText"/>
        <w:numPr>
          <w:ilvl w:val="0"/>
          <w:numId w:val="38"/>
        </w:numPr>
      </w:pPr>
      <w:r w:rsidRPr="0038497D">
        <w:t>inappropriate fire regimes (planned burning and bushfires)</w:t>
      </w:r>
    </w:p>
    <w:p w14:paraId="2600C784" w14:textId="00C05CB7" w:rsidR="007C2299" w:rsidRDefault="007C2299" w:rsidP="005678AC">
      <w:pPr>
        <w:pStyle w:val="BodyText"/>
      </w:pPr>
      <w:r w:rsidRPr="00D076EB">
        <w:t>Some individual threatened species may also require targeted intervention, beyond actions to manage landscape</w:t>
      </w:r>
      <w:r w:rsidR="00E45FFE">
        <w:t>-</w:t>
      </w:r>
      <w:r w:rsidRPr="00D076EB">
        <w:t>scale threats, to improve their future prospects.</w:t>
      </w:r>
    </w:p>
    <w:p w14:paraId="51BEECAC" w14:textId="77777777" w:rsidR="00113031" w:rsidRDefault="00113031" w:rsidP="005678AC">
      <w:pPr>
        <w:pStyle w:val="BodyText"/>
      </w:pPr>
    </w:p>
    <w:p w14:paraId="45DD5E13" w14:textId="77777777" w:rsidR="00E45FFE" w:rsidRDefault="00E45FFE" w:rsidP="00EC484C">
      <w:pPr>
        <w:pStyle w:val="Heading2"/>
      </w:pPr>
      <w:r>
        <w:br w:type="page"/>
      </w:r>
    </w:p>
    <w:p w14:paraId="4A797014" w14:textId="298747E1" w:rsidR="00EC484C" w:rsidRPr="007A534C" w:rsidRDefault="00EC484C" w:rsidP="00EC484C">
      <w:pPr>
        <w:pStyle w:val="Heading2"/>
      </w:pPr>
      <w:r w:rsidRPr="007A534C">
        <w:lastRenderedPageBreak/>
        <w:t>Which landscape-scale actions are most cost-effective in this landscape?</w:t>
      </w:r>
    </w:p>
    <w:p w14:paraId="2FCD9518" w14:textId="77777777" w:rsidR="00EC484C" w:rsidRDefault="00EC484C" w:rsidP="005678AC">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t xml:space="preserve"> </w:t>
      </w:r>
    </w:p>
    <w:tbl>
      <w:tblPr>
        <w:tblStyle w:val="TableGridLight"/>
        <w:tblpPr w:leftFromText="180" w:rightFromText="180" w:vertAnchor="text" w:horzAnchor="margin" w:tblpXSpec="right" w:tblpY="1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113031" w14:paraId="7006378A" w14:textId="77777777" w:rsidTr="4B438DC6">
        <w:trPr>
          <w:trHeight w:val="774"/>
        </w:trPr>
        <w:tc>
          <w:tcPr>
            <w:tcW w:w="988" w:type="dxa"/>
          </w:tcPr>
          <w:p w14:paraId="16E68CDD" w14:textId="77777777" w:rsidR="00113031" w:rsidRDefault="00113031" w:rsidP="00A160EC">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2" behindDoc="0" locked="0" layoutInCell="1" allowOverlap="1" wp14:anchorId="721D0A4D" wp14:editId="5F21268E">
                  <wp:simplePos x="0" y="0"/>
                  <wp:positionH relativeFrom="column">
                    <wp:posOffset>-46908</wp:posOffset>
                  </wp:positionH>
                  <wp:positionV relativeFrom="paragraph">
                    <wp:posOffset>28106</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p>
        </w:tc>
        <w:tc>
          <w:tcPr>
            <w:tcW w:w="2878" w:type="dxa"/>
            <w:vAlign w:val="center"/>
          </w:tcPr>
          <w:p w14:paraId="25B6C73D" w14:textId="77777777" w:rsidR="00113031" w:rsidRPr="00533DF2" w:rsidRDefault="00113031" w:rsidP="00A160EC">
            <w:pPr>
              <w:rPr>
                <w:color w:val="00B2A9" w:themeColor="accent1"/>
                <w:sz w:val="22"/>
                <w:szCs w:val="22"/>
              </w:rPr>
            </w:pPr>
            <w:r w:rsidRPr="00533DF2">
              <w:rPr>
                <w:color w:val="00B2A9" w:themeColor="accent1"/>
                <w:sz w:val="22"/>
                <w:szCs w:val="22"/>
              </w:rPr>
              <w:t>Control rabbits 230,070ha</w:t>
            </w:r>
          </w:p>
        </w:tc>
      </w:tr>
      <w:tr w:rsidR="00113031" w14:paraId="19E2893B" w14:textId="77777777" w:rsidTr="4B438DC6">
        <w:trPr>
          <w:trHeight w:val="774"/>
        </w:trPr>
        <w:tc>
          <w:tcPr>
            <w:tcW w:w="988" w:type="dxa"/>
          </w:tcPr>
          <w:p w14:paraId="398D94CE" w14:textId="77777777" w:rsidR="00113031" w:rsidRDefault="00113031" w:rsidP="00A160EC">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3" behindDoc="0" locked="0" layoutInCell="1" allowOverlap="1" wp14:anchorId="15D0F5B9" wp14:editId="0C6F6F69">
                  <wp:simplePos x="0" y="0"/>
                  <wp:positionH relativeFrom="page">
                    <wp:posOffset>22032</wp:posOffset>
                  </wp:positionH>
                  <wp:positionV relativeFrom="page">
                    <wp:posOffset>24213</wp:posOffset>
                  </wp:positionV>
                  <wp:extent cx="352425" cy="3524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8" w:type="dxa"/>
            <w:vAlign w:val="center"/>
          </w:tcPr>
          <w:p w14:paraId="07927D6E" w14:textId="77777777" w:rsidR="00113031" w:rsidRPr="00533DF2" w:rsidRDefault="00113031" w:rsidP="00A160EC">
            <w:pPr>
              <w:rPr>
                <w:color w:val="00B2A9" w:themeColor="accent1"/>
                <w:sz w:val="22"/>
                <w:szCs w:val="22"/>
              </w:rPr>
            </w:pPr>
            <w:r w:rsidRPr="00533DF2">
              <w:rPr>
                <w:color w:val="00B2A9" w:themeColor="accent1"/>
                <w:sz w:val="22"/>
                <w:szCs w:val="22"/>
              </w:rPr>
              <w:t>Control weeds 140,687ha</w:t>
            </w:r>
          </w:p>
        </w:tc>
      </w:tr>
      <w:tr w:rsidR="00113031" w14:paraId="257E1CA1" w14:textId="77777777" w:rsidTr="4B438DC6">
        <w:trPr>
          <w:trHeight w:val="807"/>
        </w:trPr>
        <w:tc>
          <w:tcPr>
            <w:tcW w:w="988" w:type="dxa"/>
          </w:tcPr>
          <w:p w14:paraId="22B74C9D" w14:textId="77777777" w:rsidR="00113031" w:rsidRDefault="00113031" w:rsidP="00A160EC">
            <w:pPr>
              <w:rPr>
                <w:rFonts w:cs="Times New Roman"/>
                <w:color w:val="504B60" w:themeColor="accent6" w:themeShade="80"/>
                <w:sz w:val="22"/>
                <w:szCs w:val="22"/>
                <w:lang w:eastAsia="en-US"/>
              </w:rPr>
            </w:pPr>
            <w:r>
              <w:rPr>
                <w:noProof/>
              </w:rPr>
              <w:drawing>
                <wp:anchor distT="0" distB="0" distL="114300" distR="114300" simplePos="0" relativeHeight="251658254" behindDoc="0" locked="0" layoutInCell="1" allowOverlap="1" wp14:anchorId="2A11C146" wp14:editId="063061C4">
                  <wp:simplePos x="0" y="0"/>
                  <wp:positionH relativeFrom="column">
                    <wp:posOffset>-45168</wp:posOffset>
                  </wp:positionH>
                  <wp:positionV relativeFrom="paragraph">
                    <wp:posOffset>0</wp:posOffset>
                  </wp:positionV>
                  <wp:extent cx="381000" cy="381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p>
        </w:tc>
        <w:tc>
          <w:tcPr>
            <w:tcW w:w="2878" w:type="dxa"/>
            <w:vAlign w:val="center"/>
          </w:tcPr>
          <w:p w14:paraId="6D02F501" w14:textId="77777777" w:rsidR="00113031" w:rsidRPr="00533DF2" w:rsidRDefault="00113031" w:rsidP="00A160EC">
            <w:pPr>
              <w:rPr>
                <w:color w:val="00B2A9" w:themeColor="accent1"/>
                <w:sz w:val="22"/>
                <w:szCs w:val="22"/>
              </w:rPr>
            </w:pPr>
            <w:r w:rsidRPr="00533DF2">
              <w:rPr>
                <w:color w:val="00B2A9" w:themeColor="accent1"/>
                <w:sz w:val="22"/>
                <w:szCs w:val="22"/>
              </w:rPr>
              <w:t>Control goats 78,692ha</w:t>
            </w:r>
          </w:p>
        </w:tc>
      </w:tr>
    </w:tbl>
    <w:p w14:paraId="10FBD97A" w14:textId="0D6BE4B6" w:rsidR="007C2299" w:rsidRPr="003D223A" w:rsidRDefault="00A160EC" w:rsidP="005678AC">
      <w:pPr>
        <w:pStyle w:val="BodyText"/>
      </w:pPr>
      <w:r>
        <w:rPr>
          <w:noProof/>
        </w:rPr>
        <w:drawing>
          <wp:anchor distT="0" distB="0" distL="114300" distR="114300" simplePos="0" relativeHeight="251658246" behindDoc="0" locked="0" layoutInCell="1" allowOverlap="1" wp14:anchorId="3E5B36D6" wp14:editId="5A7B41AF">
            <wp:simplePos x="0" y="0"/>
            <wp:positionH relativeFrom="margin">
              <wp:posOffset>8255</wp:posOffset>
            </wp:positionH>
            <wp:positionV relativeFrom="paragraph">
              <wp:posOffset>36830</wp:posOffset>
            </wp:positionV>
            <wp:extent cx="3709035" cy="2886075"/>
            <wp:effectExtent l="0" t="0" r="5715" b="9525"/>
            <wp:wrapSquare wrapText="bothSides"/>
            <wp:docPr id="46" name="Picture 45">
              <a:extLst xmlns:a="http://schemas.openxmlformats.org/drawingml/2006/main">
                <a:ext uri="{FF2B5EF4-FFF2-40B4-BE49-F238E27FC236}">
                  <a16:creationId xmlns:a16="http://schemas.microsoft.com/office/drawing/2014/main" id="{7060A770-AAAB-487F-BDB2-8FFFC1D23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7060A770-AAAB-487F-BDB2-8FFFC1D23AE3}"/>
                        </a:ext>
                      </a:extLst>
                    </pic:cNvPr>
                    <pic:cNvPicPr>
                      <a:picLocks noChangeAspect="1"/>
                    </pic:cNvPicPr>
                  </pic:nvPicPr>
                  <pic:blipFill rotWithShape="1">
                    <a:blip r:embed="rId30">
                      <a:extLst>
                        <a:ext uri="{28A0092B-C50C-407E-A947-70E740481C1C}">
                          <a14:useLocalDpi xmlns:a14="http://schemas.microsoft.com/office/drawing/2010/main" val="0"/>
                        </a:ext>
                      </a:extLst>
                    </a:blip>
                    <a:srcRect l="7496" t="2641" r="1485" b="7119"/>
                    <a:stretch/>
                  </pic:blipFill>
                  <pic:spPr bwMode="auto">
                    <a:xfrm>
                      <a:off x="0" y="0"/>
                      <a:ext cx="370903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23C61FC" w:rsidRPr="00143FEE">
        <w:t xml:space="preserve">The SMP priority actions which rank among the top 10% for cost-effectiveness of that action across </w:t>
      </w:r>
      <w:r w:rsidR="623C61FC">
        <w:t>Victoria</w:t>
      </w:r>
      <w:r w:rsidR="623C61FC" w:rsidRPr="00143FEE">
        <w:t xml:space="preserve"> for much of the landscape are in order of the top 3 actions, see map and list below</w:t>
      </w:r>
      <w:r w:rsidR="007C2299" w:rsidRPr="003D223A">
        <w:t>:</w:t>
      </w:r>
    </w:p>
    <w:p w14:paraId="13097207" w14:textId="2AFF52BC" w:rsidR="007C2299" w:rsidRDefault="00A160EC" w:rsidP="007C2299">
      <w:pPr>
        <w:spacing w:line="240" w:lineRule="auto"/>
        <w:rPr>
          <w:rFonts w:cs="Times New Roman"/>
          <w:color w:val="504B60" w:themeColor="accent6" w:themeShade="80"/>
          <w:sz w:val="22"/>
          <w:szCs w:val="22"/>
          <w:lang w:eastAsia="en-US"/>
        </w:rPr>
      </w:pPr>
      <w:r>
        <w:rPr>
          <w:noProof/>
        </w:rPr>
        <w:drawing>
          <wp:anchor distT="0" distB="0" distL="114300" distR="114300" simplePos="0" relativeHeight="251658247" behindDoc="0" locked="0" layoutInCell="1" allowOverlap="1" wp14:anchorId="3E083153" wp14:editId="7668692B">
            <wp:simplePos x="0" y="0"/>
            <wp:positionH relativeFrom="margin">
              <wp:posOffset>6350</wp:posOffset>
            </wp:positionH>
            <wp:positionV relativeFrom="paragraph">
              <wp:posOffset>1854311</wp:posOffset>
            </wp:positionV>
            <wp:extent cx="2630170" cy="2107565"/>
            <wp:effectExtent l="0" t="0" r="0" b="6985"/>
            <wp:wrapSquare wrapText="bothSides"/>
            <wp:docPr id="45" name="Picture 44">
              <a:extLst xmlns:a="http://schemas.openxmlformats.org/drawingml/2006/main">
                <a:ext uri="{FF2B5EF4-FFF2-40B4-BE49-F238E27FC236}">
                  <a16:creationId xmlns:a16="http://schemas.microsoft.com/office/drawing/2014/main" id="{AA63E94F-8276-47C3-B71E-EA6694BB3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AA63E94F-8276-47C3-B71E-EA6694BB36D8}"/>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739" t="3196" r="1949" b="2208"/>
                    <a:stretch/>
                  </pic:blipFill>
                  <pic:spPr bwMode="auto">
                    <a:xfrm>
                      <a:off x="0" y="0"/>
                      <a:ext cx="2630170" cy="210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299">
        <w:rPr>
          <w:noProof/>
        </w:rPr>
        <w:t xml:space="preserve"> </w:t>
      </w:r>
    </w:p>
    <w:p w14:paraId="6C682452" w14:textId="030AF437" w:rsidR="007C2299" w:rsidRPr="00801160" w:rsidRDefault="007C2299" w:rsidP="007C2299">
      <w:pPr>
        <w:spacing w:line="240" w:lineRule="auto"/>
        <w:rPr>
          <w:rFonts w:cs="Times New Roman"/>
          <w:color w:val="504B60" w:themeColor="accent6" w:themeShade="80"/>
          <w:sz w:val="22"/>
          <w:szCs w:val="22"/>
          <w:lang w:eastAsia="en-US"/>
        </w:rPr>
      </w:pPr>
    </w:p>
    <w:p w14:paraId="38B9F426" w14:textId="1E978571" w:rsidR="007C2299" w:rsidRDefault="007C2299" w:rsidP="005678AC">
      <w:pPr>
        <w:pStyle w:val="BodyText"/>
      </w:pPr>
      <w:r w:rsidRPr="005946B4">
        <w:t>Of the top 10% of cost-effective actions, c</w:t>
      </w:r>
      <w:r w:rsidRPr="00E24D6C">
        <w:t>ontrolling rabbits</w:t>
      </w:r>
      <w:r w:rsidRPr="0012108C">
        <w:t xml:space="preserve"> provides the most cost-effective biodiversity benefits when considering </w:t>
      </w:r>
      <w:r w:rsidRPr="0097345D">
        <w:t>all</w:t>
      </w:r>
      <w:r w:rsidRPr="0012108C">
        <w:t xml:space="preserve"> flora </w:t>
      </w:r>
      <w:r w:rsidR="0009577E">
        <w:t>and</w:t>
      </w:r>
      <w:r w:rsidRPr="0012108C">
        <w:t xml:space="preserve"> fauna.</w:t>
      </w:r>
    </w:p>
    <w:p w14:paraId="1F22C61A" w14:textId="77777777" w:rsidR="005678AC" w:rsidRDefault="005678AC" w:rsidP="005678AC">
      <w:pPr>
        <w:pStyle w:val="BodyText"/>
      </w:pPr>
    </w:p>
    <w:p w14:paraId="05276248" w14:textId="3A2B031A" w:rsidR="001613BA" w:rsidRDefault="00545912" w:rsidP="005678AC">
      <w:pPr>
        <w:pStyle w:val="BodyText"/>
        <w:rPr>
          <w:rStyle w:val="normaltextrun"/>
        </w:rPr>
      </w:pPr>
      <w:r w:rsidRPr="18747FC6">
        <w:t>From the nomination process the following additional actions were also suggested for this landscape</w:t>
      </w:r>
      <w:r>
        <w:t>:</w:t>
      </w:r>
    </w:p>
    <w:p w14:paraId="667BCAD4" w14:textId="29C7568A" w:rsidR="001613BA" w:rsidRDefault="00B62026" w:rsidP="005678AC">
      <w:pPr>
        <w:pStyle w:val="BodyText"/>
        <w:numPr>
          <w:ilvl w:val="0"/>
          <w:numId w:val="35"/>
        </w:numPr>
        <w:rPr>
          <w:rStyle w:val="normaltextrun"/>
        </w:rPr>
      </w:pPr>
      <w:r>
        <w:rPr>
          <w:rStyle w:val="normaltextrun"/>
        </w:rPr>
        <w:t xml:space="preserve">cultural fire </w:t>
      </w:r>
    </w:p>
    <w:p w14:paraId="30776631" w14:textId="77777777" w:rsidR="001613BA" w:rsidRDefault="00B62026" w:rsidP="005678AC">
      <w:pPr>
        <w:pStyle w:val="BodyText"/>
        <w:numPr>
          <w:ilvl w:val="0"/>
          <w:numId w:val="35"/>
        </w:numPr>
        <w:rPr>
          <w:rStyle w:val="normaltextrun"/>
        </w:rPr>
      </w:pPr>
      <w:r>
        <w:rPr>
          <w:rStyle w:val="normaltextrun"/>
        </w:rPr>
        <w:t>returning spirits to Djandak </w:t>
      </w:r>
    </w:p>
    <w:p w14:paraId="2E9010A8" w14:textId="4BA9F68C" w:rsidR="00FE780D" w:rsidRDefault="00B62026" w:rsidP="005678AC">
      <w:pPr>
        <w:pStyle w:val="BodyText"/>
        <w:numPr>
          <w:ilvl w:val="0"/>
          <w:numId w:val="35"/>
        </w:numPr>
        <w:rPr>
          <w:rStyle w:val="normaltextrun"/>
        </w:rPr>
      </w:pPr>
      <w:r>
        <w:rPr>
          <w:rStyle w:val="normaltextrun"/>
        </w:rPr>
        <w:t>revegetation</w:t>
      </w:r>
    </w:p>
    <w:p w14:paraId="52642835" w14:textId="77777777" w:rsidR="00810831" w:rsidRDefault="00810831" w:rsidP="00810831">
      <w:pPr>
        <w:pStyle w:val="BodyText"/>
        <w:ind w:left="720"/>
      </w:pPr>
    </w:p>
    <w:p w14:paraId="6A40C801" w14:textId="77777777" w:rsidR="007C2299" w:rsidRDefault="007C2299" w:rsidP="007C2299">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256"/>
        <w:gridCol w:w="6804"/>
      </w:tblGrid>
      <w:tr w:rsidR="007C2299" w:rsidRPr="00E55642" w14:paraId="10ED4AC7" w14:textId="77777777" w:rsidTr="4B438DC6">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47C2A2D3" w14:textId="0B52058A" w:rsidR="007C2299" w:rsidRPr="002E3536" w:rsidRDefault="007C2299" w:rsidP="00165520">
            <w:pPr>
              <w:pStyle w:val="IntroFeatureText"/>
              <w:spacing w:line="240" w:lineRule="auto"/>
              <w:rPr>
                <w:rFonts w:cs="Times New Roman"/>
                <w:b w:val="0"/>
                <w:bCs w:val="0"/>
                <w:sz w:val="22"/>
                <w:szCs w:val="22"/>
              </w:rPr>
            </w:pPr>
            <w:r w:rsidRPr="4B438DC6">
              <w:rPr>
                <w:b w:val="0"/>
                <w:bCs w:val="0"/>
                <w:sz w:val="22"/>
                <w:szCs w:val="22"/>
              </w:rPr>
              <w:t>The most cost-effective action</w:t>
            </w:r>
            <w:r w:rsidR="0ABD0130" w:rsidRPr="4B438DC6">
              <w:rPr>
                <w:b w:val="0"/>
                <w:bCs w:val="0"/>
                <w:sz w:val="22"/>
                <w:szCs w:val="22"/>
              </w:rPr>
              <w:t>s</w:t>
            </w:r>
            <w:r w:rsidRPr="4B438DC6">
              <w:rPr>
                <w:b w:val="0"/>
                <w:bCs w:val="0"/>
                <w:sz w:val="22"/>
                <w:szCs w:val="22"/>
              </w:rPr>
              <w:t xml:space="preserve"> for flora and fauna</w:t>
            </w:r>
          </w:p>
        </w:tc>
      </w:tr>
      <w:tr w:rsidR="007C2299" w:rsidRPr="00E55642" w14:paraId="25680354" w14:textId="77777777" w:rsidTr="4B438DC6">
        <w:trPr>
          <w:trHeight w:val="595"/>
        </w:trPr>
        <w:tc>
          <w:tcPr>
            <w:cnfStyle w:val="001000000000" w:firstRow="0" w:lastRow="0" w:firstColumn="1" w:lastColumn="0" w:oddVBand="0" w:evenVBand="0" w:oddHBand="0" w:evenHBand="0" w:firstRowFirstColumn="0" w:firstRowLastColumn="0" w:lastRowFirstColumn="0" w:lastRowLastColumn="0"/>
            <w:tcW w:w="3256" w:type="dxa"/>
          </w:tcPr>
          <w:p w14:paraId="7A5A6AC3" w14:textId="187D5FA9" w:rsidR="007C2299" w:rsidRPr="00F21547" w:rsidRDefault="001746E2" w:rsidP="00810831">
            <w:pPr>
              <w:spacing w:before="240" w:after="120"/>
              <w:rPr>
                <w:rFonts w:cs="Times New Roman"/>
                <w:color w:val="504B60" w:themeColor="accent6" w:themeShade="80"/>
                <w:sz w:val="22"/>
                <w:szCs w:val="22"/>
                <w:lang w:eastAsia="en-US"/>
              </w:rPr>
            </w:pPr>
            <w:r w:rsidRPr="00F21547">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EB33C84" wp14:editId="0558B289">
                  <wp:simplePos x="0" y="0"/>
                  <wp:positionH relativeFrom="column">
                    <wp:posOffset>537845</wp:posOffset>
                  </wp:positionH>
                  <wp:positionV relativeFrom="paragraph">
                    <wp:posOffset>3175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F21547">
              <w:rPr>
                <w:noProof/>
                <w:sz w:val="22"/>
                <w:szCs w:val="22"/>
              </w:rPr>
              <w:drawing>
                <wp:anchor distT="0" distB="0" distL="114300" distR="114300" simplePos="0" relativeHeight="251658244" behindDoc="0" locked="0" layoutInCell="1" allowOverlap="1" wp14:anchorId="4DB1CC18" wp14:editId="76D0BDF7">
                  <wp:simplePos x="0" y="0"/>
                  <wp:positionH relativeFrom="column">
                    <wp:posOffset>1182370</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7C2299" w:rsidRPr="00F21547">
              <w:rPr>
                <w:noProof/>
                <w:lang w:eastAsia="en-US"/>
              </w:rPr>
              <w:drawing>
                <wp:anchor distT="0" distB="0" distL="114300" distR="114300" simplePos="0" relativeHeight="251658240" behindDoc="0" locked="0" layoutInCell="1" allowOverlap="1" wp14:anchorId="02D40B76" wp14:editId="1BC85009">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804" w:type="dxa"/>
          </w:tcPr>
          <w:p w14:paraId="79BEBD10" w14:textId="03D7EB74" w:rsidR="007C2299" w:rsidRPr="001746E2" w:rsidRDefault="001746E2" w:rsidP="00810831">
            <w:pPr>
              <w:pStyle w:val="BodyText"/>
              <w:spacing w:before="240"/>
              <w:cnfStyle w:val="000000000000" w:firstRow="0" w:lastRow="0" w:firstColumn="0" w:lastColumn="0" w:oddVBand="0" w:evenVBand="0" w:oddHBand="0" w:evenHBand="0" w:firstRowFirstColumn="0" w:firstRowLastColumn="0" w:lastRowFirstColumn="0" w:lastRowLastColumn="0"/>
            </w:pPr>
            <w:r w:rsidRPr="001746E2">
              <w:t>Plants, birds, amphibians - Control rabbits</w:t>
            </w:r>
          </w:p>
        </w:tc>
      </w:tr>
      <w:tr w:rsidR="007C2299" w:rsidRPr="00E55642" w14:paraId="590230F0" w14:textId="77777777" w:rsidTr="4B438DC6">
        <w:trPr>
          <w:trHeight w:val="595"/>
        </w:trPr>
        <w:tc>
          <w:tcPr>
            <w:cnfStyle w:val="001000000000" w:firstRow="0" w:lastRow="0" w:firstColumn="1" w:lastColumn="0" w:oddVBand="0" w:evenVBand="0" w:oddHBand="0" w:evenHBand="0" w:firstRowFirstColumn="0" w:firstRowLastColumn="0" w:lastRowFirstColumn="0" w:lastRowLastColumn="0"/>
            <w:tcW w:w="3256" w:type="dxa"/>
          </w:tcPr>
          <w:p w14:paraId="22547260" w14:textId="305296F6" w:rsidR="007C2299" w:rsidRPr="00F21547" w:rsidRDefault="009E707A" w:rsidP="00810831">
            <w:pPr>
              <w:spacing w:before="240" w:after="120"/>
              <w:rPr>
                <w:rFonts w:cs="Times New Roman"/>
                <w:color w:val="504B60" w:themeColor="accent6" w:themeShade="80"/>
                <w:sz w:val="22"/>
                <w:szCs w:val="22"/>
                <w:lang w:eastAsia="en-US"/>
              </w:rPr>
            </w:pPr>
            <w:r w:rsidRPr="00F21547">
              <w:rPr>
                <w:noProof/>
                <w:lang w:eastAsia="en-US"/>
              </w:rPr>
              <w:drawing>
                <wp:anchor distT="0" distB="0" distL="114300" distR="114300" simplePos="0" relativeHeight="251658241" behindDoc="0" locked="0" layoutInCell="1" allowOverlap="1" wp14:anchorId="5CD4AC3C" wp14:editId="0836F72E">
                  <wp:simplePos x="0" y="0"/>
                  <wp:positionH relativeFrom="column">
                    <wp:posOffset>537845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7C2299" w:rsidRPr="00F21547">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5241FBDA" wp14:editId="4867B5AF">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804" w:type="dxa"/>
          </w:tcPr>
          <w:p w14:paraId="1CB4A3F2" w14:textId="202694C5" w:rsidR="007C2299" w:rsidRPr="00F21547" w:rsidRDefault="001746E2" w:rsidP="00810831">
            <w:pPr>
              <w:pStyle w:val="BodyText"/>
              <w:spacing w:before="240"/>
              <w:cnfStyle w:val="000000000000" w:firstRow="0" w:lastRow="0" w:firstColumn="0" w:lastColumn="0" w:oddVBand="0" w:evenVBand="0" w:oddHBand="0" w:evenHBand="0" w:firstRowFirstColumn="0" w:firstRowLastColumn="0" w:lastRowFirstColumn="0" w:lastRowLastColumn="0"/>
            </w:pPr>
            <w:r w:rsidRPr="00F21547">
              <w:t>Mammals</w:t>
            </w:r>
            <w:r>
              <w:t>, rep</w:t>
            </w:r>
            <w:r w:rsidR="009E707A">
              <w:t>tiles</w:t>
            </w:r>
            <w:r w:rsidRPr="00F21547">
              <w:t xml:space="preserve"> </w:t>
            </w:r>
            <w:r w:rsidR="00433253">
              <w:t>-</w:t>
            </w:r>
            <w:r w:rsidRPr="00F21547">
              <w:t xml:space="preserve"> </w:t>
            </w:r>
            <w:r w:rsidR="00BA7A62">
              <w:t>Combined cat and fox control</w:t>
            </w:r>
          </w:p>
        </w:tc>
      </w:tr>
    </w:tbl>
    <w:p w14:paraId="50258D48" w14:textId="77777777" w:rsidR="00810831" w:rsidRDefault="00810831" w:rsidP="005678AC">
      <w:pPr>
        <w:pStyle w:val="BodyText"/>
      </w:pPr>
    </w:p>
    <w:p w14:paraId="41CEBFCC" w14:textId="4C96CC39" w:rsidR="006B738B" w:rsidRPr="0026737F" w:rsidRDefault="006B738B" w:rsidP="005678AC">
      <w:pPr>
        <w:pStyle w:val="BodyText"/>
        <w:rPr>
          <w:b/>
          <w:bCs/>
        </w:rPr>
      </w:pPr>
      <w:r w:rsidRPr="00C32297">
        <w:t xml:space="preserve">For a further in depth look into SMP for this landscape please refer to </w:t>
      </w:r>
      <w:hyperlink r:id="rId37">
        <w:r w:rsidRPr="00C32297">
          <w:rPr>
            <w:u w:val="single"/>
          </w:rPr>
          <w:t>NatureKit</w:t>
        </w:r>
      </w:hyperlink>
      <w:r w:rsidRPr="00C32297">
        <w:rPr>
          <w:u w:val="single"/>
        </w:rPr>
        <w:t>.</w:t>
      </w:r>
    </w:p>
    <w:p w14:paraId="443F0C7C" w14:textId="77777777" w:rsidR="006B738B" w:rsidRDefault="006B738B" w:rsidP="007C2299"/>
    <w:p w14:paraId="6BA304E2" w14:textId="77777777" w:rsidR="006B738B" w:rsidRPr="00BB1033" w:rsidRDefault="006B738B" w:rsidP="007C2299">
      <w:pPr>
        <w:sectPr w:rsidR="006B738B" w:rsidRPr="00BB1033" w:rsidSect="00D706DE">
          <w:headerReference w:type="even" r:id="rId38"/>
          <w:headerReference w:type="default" r:id="rId39"/>
          <w:footerReference w:type="even" r:id="rId40"/>
          <w:footerReference w:type="default" r:id="rId41"/>
          <w:headerReference w:type="first" r:id="rId42"/>
          <w:footerReference w:type="first" r:id="rId43"/>
          <w:pgSz w:w="11906" w:h="16838" w:code="9"/>
          <w:pgMar w:top="2211" w:right="851" w:bottom="1758" w:left="851" w:header="284" w:footer="284" w:gutter="0"/>
          <w:cols w:space="284"/>
          <w:docGrid w:linePitch="360"/>
        </w:sectPr>
      </w:pPr>
    </w:p>
    <w:p w14:paraId="422E67A1" w14:textId="77F2E668" w:rsidR="00DD52DC" w:rsidRPr="007C2299" w:rsidRDefault="007C2299" w:rsidP="005678AC">
      <w:pPr>
        <w:pStyle w:val="BodyText"/>
      </w:pPr>
      <w:r>
        <w:rPr>
          <w:noProof/>
        </w:rPr>
        <w:lastRenderedPageBreak/>
        <w:drawing>
          <wp:anchor distT="0" distB="0" distL="114300" distR="114300" simplePos="0" relativeHeight="251658245" behindDoc="0" locked="0" layoutInCell="1" allowOverlap="1" wp14:anchorId="6D7BFD47" wp14:editId="48B07086">
            <wp:simplePos x="0" y="0"/>
            <wp:positionH relativeFrom="margin">
              <wp:align>left</wp:align>
            </wp:positionH>
            <wp:positionV relativeFrom="page">
              <wp:posOffset>731520</wp:posOffset>
            </wp:positionV>
            <wp:extent cx="12359005" cy="8724900"/>
            <wp:effectExtent l="152400" t="152400" r="366395" b="3619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359005" cy="8724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t xml:space="preserve"> </w:t>
      </w:r>
    </w:p>
    <w:sectPr w:rsidR="00DD52DC" w:rsidRPr="007C2299"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6FB98" w14:textId="77777777" w:rsidR="00E848D7" w:rsidRDefault="00E848D7">
      <w:r>
        <w:separator/>
      </w:r>
    </w:p>
    <w:p w14:paraId="0F1EB743" w14:textId="77777777" w:rsidR="00E848D7" w:rsidRDefault="00E848D7"/>
    <w:p w14:paraId="28692BEE" w14:textId="77777777" w:rsidR="00E848D7" w:rsidRDefault="00E848D7"/>
  </w:endnote>
  <w:endnote w:type="continuationSeparator" w:id="0">
    <w:p w14:paraId="210450C8" w14:textId="77777777" w:rsidR="00E848D7" w:rsidRDefault="00E848D7">
      <w:r>
        <w:continuationSeparator/>
      </w:r>
    </w:p>
    <w:p w14:paraId="3D9BBCCF" w14:textId="77777777" w:rsidR="00E848D7" w:rsidRDefault="00E848D7"/>
    <w:p w14:paraId="1AA714DD" w14:textId="77777777" w:rsidR="00E848D7" w:rsidRDefault="00E848D7"/>
  </w:endnote>
  <w:endnote w:type="continuationNotice" w:id="1">
    <w:p w14:paraId="7AE74A16" w14:textId="77777777" w:rsidR="00E848D7" w:rsidRDefault="00E848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C2299" w14:paraId="70041142" w14:textId="77777777" w:rsidTr="00814EE0">
      <w:trPr>
        <w:trHeight w:val="397"/>
      </w:trPr>
      <w:tc>
        <w:tcPr>
          <w:tcW w:w="340" w:type="dxa"/>
        </w:tcPr>
        <w:p w14:paraId="5DB9DEFB" w14:textId="77777777" w:rsidR="007C2299" w:rsidRPr="00D55628" w:rsidRDefault="007C2299"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EAC3899" w14:textId="77777777" w:rsidR="007C2299" w:rsidRPr="00D55628" w:rsidRDefault="007C2299" w:rsidP="00DE028D">
          <w:pPr>
            <w:pStyle w:val="FooterEven"/>
          </w:pPr>
        </w:p>
      </w:tc>
    </w:tr>
  </w:tbl>
  <w:p w14:paraId="6716FC59" w14:textId="77777777" w:rsidR="007C2299" w:rsidRDefault="007C22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C2299" w14:paraId="6F7546DF" w14:textId="77777777" w:rsidTr="00814EE0">
      <w:trPr>
        <w:trHeight w:val="397"/>
      </w:trPr>
      <w:tc>
        <w:tcPr>
          <w:tcW w:w="9071" w:type="dxa"/>
        </w:tcPr>
        <w:p w14:paraId="457DE242" w14:textId="2B42F29B" w:rsidR="007C2299" w:rsidRPr="00CB1FB7" w:rsidRDefault="007C2299" w:rsidP="00DE028D">
          <w:pPr>
            <w:pStyle w:val="FooterOdd"/>
            <w:rPr>
              <w:b/>
            </w:rPr>
          </w:pPr>
        </w:p>
      </w:tc>
      <w:tc>
        <w:tcPr>
          <w:tcW w:w="340" w:type="dxa"/>
        </w:tcPr>
        <w:p w14:paraId="095DD306" w14:textId="77777777" w:rsidR="007C2299" w:rsidRPr="00D55628" w:rsidRDefault="007C229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12CD3F9" w14:textId="77777777" w:rsidR="007C2299" w:rsidRDefault="007C2299" w:rsidP="00DE028D">
    <w:pPr>
      <w:pStyle w:val="Footer"/>
    </w:pPr>
  </w:p>
  <w:p w14:paraId="2FCCADC8" w14:textId="77777777" w:rsidR="007C2299" w:rsidRPr="00DE028D" w:rsidRDefault="007C229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EAFE" w14:textId="77777777" w:rsidR="007C2299" w:rsidRDefault="007C2299" w:rsidP="00BF3066">
    <w:pPr>
      <w:pStyle w:val="Footer"/>
      <w:spacing w:before="1600"/>
    </w:pPr>
    <w:r>
      <w:rPr>
        <w:noProof/>
      </w:rPr>
      <w:drawing>
        <wp:anchor distT="0" distB="0" distL="114300" distR="114300" simplePos="0" relativeHeight="251658252" behindDoc="1" locked="1" layoutInCell="1" allowOverlap="1" wp14:anchorId="3FFF6145" wp14:editId="43436DC1">
          <wp:simplePos x="0" y="0"/>
          <wp:positionH relativeFrom="page">
            <wp:posOffset>-36195</wp:posOffset>
          </wp:positionH>
          <wp:positionV relativeFrom="page">
            <wp:align>bottom</wp:align>
          </wp:positionV>
          <wp:extent cx="2008800" cy="950400"/>
          <wp:effectExtent l="0" t="0" r="0" b="2540"/>
          <wp:wrapNone/>
          <wp:docPr id="3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0CD66F37" wp14:editId="19754C40">
          <wp:simplePos x="0" y="0"/>
          <wp:positionH relativeFrom="page">
            <wp:align>right</wp:align>
          </wp:positionH>
          <wp:positionV relativeFrom="page">
            <wp:align>bottom</wp:align>
          </wp:positionV>
          <wp:extent cx="2408753" cy="1085850"/>
          <wp:effectExtent l="0" t="0" r="0" b="0"/>
          <wp:wrapNone/>
          <wp:docPr id="4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43FB00BA" wp14:editId="0F57B25F">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A3582" w14:textId="77777777" w:rsidR="007C2299" w:rsidRPr="009F69FA" w:rsidRDefault="007C2299"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B00BA"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3D4A3582" w14:textId="77777777" w:rsidR="007C2299" w:rsidRPr="009F69FA" w:rsidRDefault="007C2299"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32628EF9" wp14:editId="0A13C399">
          <wp:simplePos x="0" y="0"/>
          <wp:positionH relativeFrom="page">
            <wp:align>right</wp:align>
          </wp:positionH>
          <wp:positionV relativeFrom="page">
            <wp:align>bottom</wp:align>
          </wp:positionV>
          <wp:extent cx="2422799" cy="10836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63548" w14:textId="77777777" w:rsidR="00E848D7" w:rsidRPr="008F5280" w:rsidRDefault="00E848D7" w:rsidP="008F5280">
      <w:pPr>
        <w:pStyle w:val="FootnoteSeparator"/>
      </w:pPr>
    </w:p>
    <w:p w14:paraId="0B56CFF2" w14:textId="77777777" w:rsidR="00E848D7" w:rsidRDefault="00E848D7"/>
  </w:footnote>
  <w:footnote w:type="continuationSeparator" w:id="0">
    <w:p w14:paraId="2E1560D0" w14:textId="77777777" w:rsidR="00E848D7" w:rsidRDefault="00E848D7" w:rsidP="008F5280">
      <w:pPr>
        <w:pStyle w:val="FootnoteSeparator"/>
      </w:pPr>
    </w:p>
    <w:p w14:paraId="052FE39B" w14:textId="77777777" w:rsidR="00E848D7" w:rsidRDefault="00E848D7"/>
    <w:p w14:paraId="193B7532" w14:textId="77777777" w:rsidR="00E848D7" w:rsidRDefault="00E848D7"/>
  </w:footnote>
  <w:footnote w:type="continuationNotice" w:id="1">
    <w:p w14:paraId="7412A9BE" w14:textId="77777777" w:rsidR="00E848D7" w:rsidRDefault="00E848D7" w:rsidP="00D55628"/>
    <w:p w14:paraId="0B06D7EF" w14:textId="77777777" w:rsidR="00E848D7" w:rsidRDefault="00E848D7"/>
    <w:p w14:paraId="2096B3AF" w14:textId="77777777" w:rsidR="00E848D7" w:rsidRDefault="00E848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C2299" w:rsidRPr="00975ED3" w14:paraId="351EA3DE" w14:textId="77777777" w:rsidTr="00814EE0">
      <w:trPr>
        <w:trHeight w:hRule="exact" w:val="1418"/>
      </w:trPr>
      <w:tc>
        <w:tcPr>
          <w:tcW w:w="7761" w:type="dxa"/>
          <w:vAlign w:val="center"/>
        </w:tcPr>
        <w:p w14:paraId="62F3916B" w14:textId="77777777" w:rsidR="007C2299" w:rsidRPr="00975ED3" w:rsidRDefault="007C2299" w:rsidP="00DE028D">
          <w:pPr>
            <w:pStyle w:val="Header"/>
          </w:pPr>
          <w:r>
            <w:rPr>
              <w:noProof/>
            </w:rPr>
            <w:fldChar w:fldCharType="begin"/>
          </w:r>
          <w:r>
            <w:rPr>
              <w:noProof/>
            </w:rPr>
            <w:instrText xml:space="preserve"> STYLEREF  Title  \* MERGEFORMAT </w:instrText>
          </w:r>
          <w:r>
            <w:rPr>
              <w:noProof/>
            </w:rPr>
            <w:fldChar w:fldCharType="separate"/>
          </w:r>
          <w:r>
            <w:rPr>
              <w:b w:val="0"/>
              <w:bCs/>
              <w:noProof/>
              <w:lang w:val="en-US"/>
            </w:rPr>
            <w:t>Error! No text of specified style in document.</w:t>
          </w:r>
          <w:r>
            <w:rPr>
              <w:noProof/>
            </w:rPr>
            <w:fldChar w:fldCharType="end"/>
          </w:r>
        </w:p>
      </w:tc>
    </w:tr>
  </w:tbl>
  <w:p w14:paraId="738147FF" w14:textId="77777777" w:rsidR="007C2299" w:rsidRDefault="007C2299" w:rsidP="00DE028D">
    <w:pPr>
      <w:pStyle w:val="Header"/>
    </w:pPr>
    <w:r w:rsidRPr="00806AB6">
      <w:rPr>
        <w:noProof/>
      </w:rPr>
      <mc:AlternateContent>
        <mc:Choice Requires="wps">
          <w:drawing>
            <wp:anchor distT="0" distB="0" distL="114300" distR="114300" simplePos="0" relativeHeight="251658251" behindDoc="1" locked="0" layoutInCell="1" allowOverlap="1" wp14:anchorId="6408BAB2" wp14:editId="3DEF28FD">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26EA1021">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B044216" wp14:editId="0D68071C">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654FD195">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6AE56ABA" wp14:editId="7E3C4C3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6947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1B4055C" w14:textId="77777777" w:rsidR="007C2299" w:rsidRPr="00DE028D" w:rsidRDefault="007C229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C2299" w:rsidRPr="00975ED3" w14:paraId="3D877AF9" w14:textId="77777777" w:rsidTr="00814EE0">
      <w:trPr>
        <w:trHeight w:hRule="exact" w:val="1418"/>
      </w:trPr>
      <w:tc>
        <w:tcPr>
          <w:tcW w:w="7761" w:type="dxa"/>
          <w:vAlign w:val="center"/>
        </w:tcPr>
        <w:p w14:paraId="22E1EA49" w14:textId="77777777" w:rsidR="007C2299" w:rsidRPr="00DD52DC" w:rsidRDefault="007C2299" w:rsidP="00DE028D">
          <w:pPr>
            <w:pStyle w:val="Header"/>
            <w:rPr>
              <w:b w:val="0"/>
              <w:bCs/>
              <w:noProof/>
            </w:rPr>
          </w:pPr>
          <w:r w:rsidRPr="00DD52DC">
            <w:rPr>
              <w:b w:val="0"/>
              <w:bCs/>
              <w:noProof/>
            </w:rPr>
            <w:t>Biodiversity Response Planning</w:t>
          </w:r>
        </w:p>
        <w:p w14:paraId="4FE5CA1C" w14:textId="79DB09CA" w:rsidR="007C2299" w:rsidRPr="00975ED3" w:rsidRDefault="007C2299" w:rsidP="00DE028D">
          <w:pPr>
            <w:pStyle w:val="Header"/>
          </w:pPr>
          <w:r>
            <w:rPr>
              <w:noProof/>
            </w:rPr>
            <w:t xml:space="preserve">Landscape – Dja Dja Wurrung Clans Aboriginal Corporation RSA </w:t>
          </w:r>
        </w:p>
      </w:tc>
    </w:tr>
  </w:tbl>
  <w:p w14:paraId="11858464" w14:textId="77777777" w:rsidR="007C2299" w:rsidRDefault="007C2299" w:rsidP="00DE028D">
    <w:pPr>
      <w:pStyle w:val="Header"/>
    </w:pPr>
    <w:r w:rsidRPr="00806AB6">
      <w:rPr>
        <w:noProof/>
      </w:rPr>
      <mc:AlternateContent>
        <mc:Choice Requires="wps">
          <w:drawing>
            <wp:anchor distT="0" distB="0" distL="114300" distR="114300" simplePos="0" relativeHeight="251658255" behindDoc="1" locked="0" layoutInCell="1" allowOverlap="1" wp14:anchorId="6A43DFEC" wp14:editId="48F23EC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4BAB5229">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105EE3D6" wp14:editId="23573B2C">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609F8C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6485C3D3" wp14:editId="7AB6625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6E7B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4A34B350" w14:textId="77777777" w:rsidR="007C2299" w:rsidRPr="00DE028D" w:rsidRDefault="007C229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DF8E0" w14:textId="77777777" w:rsidR="007C2299" w:rsidRPr="00E97294" w:rsidRDefault="007C2299" w:rsidP="00E97294">
    <w:pPr>
      <w:pStyle w:val="Header"/>
    </w:pPr>
    <w:r>
      <w:rPr>
        <w:noProof/>
      </w:rPr>
      <w:drawing>
        <wp:anchor distT="0" distB="0" distL="114300" distR="114300" simplePos="0" relativeHeight="251658248" behindDoc="1" locked="0" layoutInCell="1" allowOverlap="1" wp14:anchorId="55D5EBE6" wp14:editId="0AC7BB56">
          <wp:simplePos x="0" y="0"/>
          <wp:positionH relativeFrom="page">
            <wp:posOffset>720090</wp:posOffset>
          </wp:positionH>
          <wp:positionV relativeFrom="page">
            <wp:posOffset>1188085</wp:posOffset>
          </wp:positionV>
          <wp:extent cx="860400" cy="896400"/>
          <wp:effectExtent l="0" t="0" r="0" b="0"/>
          <wp:wrapNone/>
          <wp:docPr id="3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B6A917C" wp14:editId="325C0136">
          <wp:simplePos x="0" y="0"/>
          <wp:positionH relativeFrom="page">
            <wp:posOffset>720090</wp:posOffset>
          </wp:positionH>
          <wp:positionV relativeFrom="page">
            <wp:posOffset>1188085</wp:posOffset>
          </wp:positionV>
          <wp:extent cx="864000" cy="896400"/>
          <wp:effectExtent l="0" t="0" r="0" b="0"/>
          <wp:wrapNone/>
          <wp:docPr id="3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0EA7532E" wp14:editId="442EC80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20957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1BC96D9" wp14:editId="4AF3E8A9">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56D0857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A316F78" wp14:editId="258DFA6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6306C2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52CD0B67" wp14:editId="1F3B462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9C7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6F51CEE"/>
    <w:multiLevelType w:val="hybridMultilevel"/>
    <w:tmpl w:val="333CD7BE"/>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03B4914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4802CDAA">
      <w:start w:val="1"/>
      <w:numFmt w:val="lowerLetter"/>
      <w:pStyle w:val="Footnotes"/>
      <w:lvlText w:val="%1."/>
      <w:lvlJc w:val="left"/>
      <w:pPr>
        <w:ind w:left="284" w:hanging="284"/>
      </w:pPr>
      <w:rPr>
        <w:rFonts w:hint="default"/>
        <w:spacing w:val="-10"/>
      </w:rPr>
    </w:lvl>
    <w:lvl w:ilvl="1" w:tplc="9618C510">
      <w:start w:val="1"/>
      <w:numFmt w:val="lowerRoman"/>
      <w:pStyle w:val="Footnotes2"/>
      <w:lvlText w:val="%2."/>
      <w:lvlJc w:val="left"/>
      <w:pPr>
        <w:tabs>
          <w:tab w:val="num" w:pos="567"/>
        </w:tabs>
        <w:ind w:left="567" w:hanging="283"/>
      </w:pPr>
      <w:rPr>
        <w:rFonts w:hint="default"/>
        <w:spacing w:val="0"/>
        <w:w w:val="100"/>
        <w:kern w:val="0"/>
        <w:position w:val="0"/>
      </w:rPr>
    </w:lvl>
    <w:lvl w:ilvl="2" w:tplc="69A094C2">
      <w:start w:val="1"/>
      <w:numFmt w:val="none"/>
      <w:lvlRestart w:val="1"/>
      <w:lvlText w:val=""/>
      <w:lvlJc w:val="left"/>
      <w:pPr>
        <w:tabs>
          <w:tab w:val="num" w:pos="0"/>
        </w:tabs>
        <w:ind w:left="0" w:firstLine="0"/>
      </w:pPr>
      <w:rPr>
        <w:rFonts w:hint="default"/>
        <w:color w:val="auto"/>
        <w:spacing w:val="-4"/>
      </w:rPr>
    </w:lvl>
    <w:lvl w:ilvl="3" w:tplc="574C959A">
      <w:start w:val="1"/>
      <w:numFmt w:val="none"/>
      <w:lvlText w:val=""/>
      <w:lvlJc w:val="left"/>
      <w:pPr>
        <w:tabs>
          <w:tab w:val="num" w:pos="0"/>
        </w:tabs>
        <w:ind w:left="0" w:hanging="5670"/>
      </w:pPr>
      <w:rPr>
        <w:rFonts w:hint="default"/>
        <w:spacing w:val="-10"/>
        <w:w w:val="100"/>
      </w:rPr>
    </w:lvl>
    <w:lvl w:ilvl="4" w:tplc="CC0212E0">
      <w:start w:val="1"/>
      <w:numFmt w:val="none"/>
      <w:lvlText w:val=""/>
      <w:lvlJc w:val="left"/>
      <w:pPr>
        <w:tabs>
          <w:tab w:val="num" w:pos="0"/>
        </w:tabs>
        <w:ind w:left="0" w:firstLine="0"/>
      </w:pPr>
      <w:rPr>
        <w:rFonts w:hint="default"/>
      </w:rPr>
    </w:lvl>
    <w:lvl w:ilvl="5" w:tplc="8536F622">
      <w:start w:val="1"/>
      <w:numFmt w:val="none"/>
      <w:lvlText w:val=""/>
      <w:lvlJc w:val="left"/>
      <w:pPr>
        <w:tabs>
          <w:tab w:val="num" w:pos="0"/>
        </w:tabs>
        <w:ind w:left="0" w:firstLine="0"/>
      </w:pPr>
      <w:rPr>
        <w:rFonts w:hint="default"/>
      </w:rPr>
    </w:lvl>
    <w:lvl w:ilvl="6" w:tplc="3ACABD60">
      <w:start w:val="1"/>
      <w:numFmt w:val="none"/>
      <w:lvlRestart w:val="1"/>
      <w:lvlText w:val="%7"/>
      <w:lvlJc w:val="left"/>
      <w:pPr>
        <w:tabs>
          <w:tab w:val="num" w:pos="0"/>
        </w:tabs>
        <w:ind w:left="0" w:firstLine="0"/>
      </w:pPr>
      <w:rPr>
        <w:rFonts w:hint="default"/>
      </w:rPr>
    </w:lvl>
    <w:lvl w:ilvl="7" w:tplc="98709BC8">
      <w:start w:val="1"/>
      <w:numFmt w:val="none"/>
      <w:lvlText w:val="%8."/>
      <w:lvlJc w:val="left"/>
      <w:pPr>
        <w:tabs>
          <w:tab w:val="num" w:pos="0"/>
        </w:tabs>
        <w:ind w:left="0" w:firstLine="0"/>
      </w:pPr>
      <w:rPr>
        <w:rFonts w:hint="default"/>
        <w:position w:val="0"/>
      </w:rPr>
    </w:lvl>
    <w:lvl w:ilvl="8" w:tplc="E74CD50A">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26909D5"/>
    <w:multiLevelType w:val="hybridMultilevel"/>
    <w:tmpl w:val="C8D2C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736C4"/>
    <w:multiLevelType w:val="hybridMultilevel"/>
    <w:tmpl w:val="23CCC574"/>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7" w15:restartNumberingAfterBreak="0">
    <w:nsid w:val="1AE168AF"/>
    <w:multiLevelType w:val="hybridMultilevel"/>
    <w:tmpl w:val="D4429292"/>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9699E"/>
    <w:multiLevelType w:val="hybridMultilevel"/>
    <w:tmpl w:val="3ECEBFC8"/>
    <w:lvl w:ilvl="0" w:tplc="DC8473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hybridMultilevel"/>
    <w:tmpl w:val="14E88F38"/>
    <w:name w:val="DEPIListAlpha"/>
    <w:lvl w:ilvl="0" w:tplc="90F6B1C0">
      <w:start w:val="1"/>
      <w:numFmt w:val="lowerLetter"/>
      <w:pStyle w:val="ListAlpha"/>
      <w:lvlText w:val="%1."/>
      <w:lvlJc w:val="left"/>
      <w:pPr>
        <w:ind w:left="340" w:hanging="340"/>
      </w:pPr>
      <w:rPr>
        <w:rFonts w:hint="default"/>
      </w:rPr>
    </w:lvl>
    <w:lvl w:ilvl="1" w:tplc="C87841F0">
      <w:start w:val="1"/>
      <w:numFmt w:val="lowerRoman"/>
      <w:pStyle w:val="ListAlpha2"/>
      <w:lvlText w:val="%2."/>
      <w:lvlJc w:val="left"/>
      <w:pPr>
        <w:ind w:left="709" w:hanging="369"/>
      </w:pPr>
      <w:rPr>
        <w:rFonts w:hint="default"/>
      </w:rPr>
    </w:lvl>
    <w:lvl w:ilvl="2" w:tplc="E7C40FB4">
      <w:start w:val="1"/>
      <w:numFmt w:val="bullet"/>
      <w:pStyle w:val="ListAlpha3"/>
      <w:lvlText w:val="–"/>
      <w:lvlJc w:val="left"/>
      <w:pPr>
        <w:ind w:left="1049" w:hanging="340"/>
      </w:pPr>
      <w:rPr>
        <w:rFonts w:ascii="Arial" w:hAnsi="Arial" w:hint="default"/>
        <w:color w:val="auto"/>
      </w:rPr>
    </w:lvl>
    <w:lvl w:ilvl="3" w:tplc="B2586F06">
      <w:start w:val="1"/>
      <w:numFmt w:val="decimal"/>
      <w:lvlText w:val="%4."/>
      <w:lvlJc w:val="left"/>
      <w:pPr>
        <w:ind w:left="1816" w:hanging="454"/>
      </w:pPr>
      <w:rPr>
        <w:rFonts w:hint="default"/>
      </w:rPr>
    </w:lvl>
    <w:lvl w:ilvl="4" w:tplc="B6CC503A">
      <w:start w:val="1"/>
      <w:numFmt w:val="lowerLetter"/>
      <w:lvlText w:val="%5."/>
      <w:lvlJc w:val="left"/>
      <w:pPr>
        <w:ind w:left="2270" w:hanging="454"/>
      </w:pPr>
      <w:rPr>
        <w:rFonts w:hint="default"/>
      </w:rPr>
    </w:lvl>
    <w:lvl w:ilvl="5" w:tplc="2E2A5D48">
      <w:start w:val="1"/>
      <w:numFmt w:val="lowerRoman"/>
      <w:lvlText w:val="%6."/>
      <w:lvlJc w:val="right"/>
      <w:pPr>
        <w:ind w:left="2724" w:hanging="454"/>
      </w:pPr>
      <w:rPr>
        <w:rFonts w:hint="default"/>
      </w:rPr>
    </w:lvl>
    <w:lvl w:ilvl="6" w:tplc="EDFA33AA">
      <w:start w:val="1"/>
      <w:numFmt w:val="decimal"/>
      <w:lvlText w:val="%7."/>
      <w:lvlJc w:val="left"/>
      <w:pPr>
        <w:ind w:left="3178" w:hanging="454"/>
      </w:pPr>
      <w:rPr>
        <w:rFonts w:hint="default"/>
      </w:rPr>
    </w:lvl>
    <w:lvl w:ilvl="7" w:tplc="6DCC9696">
      <w:start w:val="1"/>
      <w:numFmt w:val="lowerLetter"/>
      <w:lvlText w:val="%8."/>
      <w:lvlJc w:val="left"/>
      <w:pPr>
        <w:ind w:left="3632" w:hanging="454"/>
      </w:pPr>
      <w:rPr>
        <w:rFonts w:hint="default"/>
      </w:rPr>
    </w:lvl>
    <w:lvl w:ilvl="8" w:tplc="654C71A0">
      <w:start w:val="1"/>
      <w:numFmt w:val="lowerRoman"/>
      <w:lvlText w:val="%9."/>
      <w:lvlJc w:val="right"/>
      <w:pPr>
        <w:ind w:left="4086" w:hanging="454"/>
      </w:pPr>
      <w:rPr>
        <w:rFonts w:hint="default"/>
      </w:rPr>
    </w:lvl>
  </w:abstractNum>
  <w:abstractNum w:abstractNumId="10" w15:restartNumberingAfterBreak="0">
    <w:nsid w:val="2308354E"/>
    <w:multiLevelType w:val="hybridMultilevel"/>
    <w:tmpl w:val="64D4B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CF3ED8"/>
    <w:multiLevelType w:val="hybridMultilevel"/>
    <w:tmpl w:val="64E88404"/>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47467"/>
    <w:multiLevelType w:val="hybridMultilevel"/>
    <w:tmpl w:val="CC2683DA"/>
    <w:lvl w:ilvl="0" w:tplc="ED36ED92">
      <w:start w:val="2"/>
      <w:numFmt w:val="decimal"/>
      <w:lvlText w:val="%1."/>
      <w:lvlJc w:val="left"/>
      <w:pPr>
        <w:tabs>
          <w:tab w:val="num" w:pos="720"/>
        </w:tabs>
        <w:ind w:left="720" w:hanging="360"/>
      </w:pPr>
    </w:lvl>
    <w:lvl w:ilvl="1" w:tplc="BD0C2B14" w:tentative="1">
      <w:start w:val="1"/>
      <w:numFmt w:val="decimal"/>
      <w:lvlText w:val="%2."/>
      <w:lvlJc w:val="left"/>
      <w:pPr>
        <w:tabs>
          <w:tab w:val="num" w:pos="1440"/>
        </w:tabs>
        <w:ind w:left="1440" w:hanging="360"/>
      </w:pPr>
    </w:lvl>
    <w:lvl w:ilvl="2" w:tplc="E3000556" w:tentative="1">
      <w:start w:val="1"/>
      <w:numFmt w:val="decimal"/>
      <w:lvlText w:val="%3."/>
      <w:lvlJc w:val="left"/>
      <w:pPr>
        <w:tabs>
          <w:tab w:val="num" w:pos="2160"/>
        </w:tabs>
        <w:ind w:left="2160" w:hanging="360"/>
      </w:pPr>
    </w:lvl>
    <w:lvl w:ilvl="3" w:tplc="0DEC5A02" w:tentative="1">
      <w:start w:val="1"/>
      <w:numFmt w:val="decimal"/>
      <w:lvlText w:val="%4."/>
      <w:lvlJc w:val="left"/>
      <w:pPr>
        <w:tabs>
          <w:tab w:val="num" w:pos="2880"/>
        </w:tabs>
        <w:ind w:left="2880" w:hanging="360"/>
      </w:pPr>
    </w:lvl>
    <w:lvl w:ilvl="4" w:tplc="5246C196" w:tentative="1">
      <w:start w:val="1"/>
      <w:numFmt w:val="decimal"/>
      <w:lvlText w:val="%5."/>
      <w:lvlJc w:val="left"/>
      <w:pPr>
        <w:tabs>
          <w:tab w:val="num" w:pos="3600"/>
        </w:tabs>
        <w:ind w:left="3600" w:hanging="360"/>
      </w:pPr>
    </w:lvl>
    <w:lvl w:ilvl="5" w:tplc="1FC63C8A" w:tentative="1">
      <w:start w:val="1"/>
      <w:numFmt w:val="decimal"/>
      <w:lvlText w:val="%6."/>
      <w:lvlJc w:val="left"/>
      <w:pPr>
        <w:tabs>
          <w:tab w:val="num" w:pos="4320"/>
        </w:tabs>
        <w:ind w:left="4320" w:hanging="360"/>
      </w:pPr>
    </w:lvl>
    <w:lvl w:ilvl="6" w:tplc="F56AAC42" w:tentative="1">
      <w:start w:val="1"/>
      <w:numFmt w:val="decimal"/>
      <w:lvlText w:val="%7."/>
      <w:lvlJc w:val="left"/>
      <w:pPr>
        <w:tabs>
          <w:tab w:val="num" w:pos="5040"/>
        </w:tabs>
        <w:ind w:left="5040" w:hanging="360"/>
      </w:pPr>
    </w:lvl>
    <w:lvl w:ilvl="7" w:tplc="EC68DF34" w:tentative="1">
      <w:start w:val="1"/>
      <w:numFmt w:val="decimal"/>
      <w:lvlText w:val="%8."/>
      <w:lvlJc w:val="left"/>
      <w:pPr>
        <w:tabs>
          <w:tab w:val="num" w:pos="5760"/>
        </w:tabs>
        <w:ind w:left="5760" w:hanging="360"/>
      </w:pPr>
    </w:lvl>
    <w:lvl w:ilvl="8" w:tplc="6F68882A" w:tentative="1">
      <w:start w:val="1"/>
      <w:numFmt w:val="decimal"/>
      <w:lvlText w:val="%9."/>
      <w:lvlJc w:val="left"/>
      <w:pPr>
        <w:tabs>
          <w:tab w:val="num" w:pos="6480"/>
        </w:tabs>
        <w:ind w:left="6480" w:hanging="360"/>
      </w:pPr>
    </w:lvl>
  </w:abstractNum>
  <w:abstractNum w:abstractNumId="13" w15:restartNumberingAfterBreak="0">
    <w:nsid w:val="2A2A58EB"/>
    <w:multiLevelType w:val="hybridMultilevel"/>
    <w:tmpl w:val="F468F08E"/>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0754B"/>
    <w:multiLevelType w:val="hybridMultilevel"/>
    <w:tmpl w:val="12CC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2580B"/>
    <w:multiLevelType w:val="hybridMultilevel"/>
    <w:tmpl w:val="151AC338"/>
    <w:name w:val="PullOutBoxNumbering"/>
    <w:lvl w:ilvl="0" w:tplc="7320007E">
      <w:start w:val="1"/>
      <w:numFmt w:val="decimal"/>
      <w:pStyle w:val="PullOutBoxNumbered"/>
      <w:lvlText w:val="%1."/>
      <w:lvlJc w:val="left"/>
      <w:pPr>
        <w:tabs>
          <w:tab w:val="num" w:pos="482"/>
        </w:tabs>
        <w:ind w:left="482" w:hanging="340"/>
      </w:pPr>
      <w:rPr>
        <w:rFonts w:hint="default"/>
      </w:rPr>
    </w:lvl>
    <w:lvl w:ilvl="1" w:tplc="57A82FE2">
      <w:start w:val="1"/>
      <w:numFmt w:val="lowerLetter"/>
      <w:pStyle w:val="PullOutBoxNumbered2"/>
      <w:lvlText w:val="%2."/>
      <w:lvlJc w:val="left"/>
      <w:pPr>
        <w:tabs>
          <w:tab w:val="num" w:pos="822"/>
        </w:tabs>
        <w:ind w:left="822" w:hanging="340"/>
      </w:pPr>
      <w:rPr>
        <w:rFonts w:hint="default"/>
        <w:color w:val="363534" w:themeColor="text1"/>
      </w:rPr>
    </w:lvl>
    <w:lvl w:ilvl="2" w:tplc="37ECB77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250A7D58">
      <w:start w:val="1"/>
      <w:numFmt w:val="none"/>
      <w:lvlText w:val=""/>
      <w:lvlJc w:val="left"/>
      <w:pPr>
        <w:ind w:left="1440" w:hanging="360"/>
      </w:pPr>
      <w:rPr>
        <w:rFonts w:hint="default"/>
      </w:rPr>
    </w:lvl>
    <w:lvl w:ilvl="4" w:tplc="03705CCE">
      <w:start w:val="1"/>
      <w:numFmt w:val="none"/>
      <w:lvlText w:val=""/>
      <w:lvlJc w:val="left"/>
      <w:pPr>
        <w:ind w:left="1800" w:hanging="360"/>
      </w:pPr>
      <w:rPr>
        <w:rFonts w:hint="default"/>
      </w:rPr>
    </w:lvl>
    <w:lvl w:ilvl="5" w:tplc="B43CD43A">
      <w:start w:val="1"/>
      <w:numFmt w:val="none"/>
      <w:lvlText w:val=""/>
      <w:lvlJc w:val="left"/>
      <w:pPr>
        <w:ind w:left="2160" w:hanging="360"/>
      </w:pPr>
      <w:rPr>
        <w:rFonts w:hint="default"/>
      </w:rPr>
    </w:lvl>
    <w:lvl w:ilvl="6" w:tplc="48066210">
      <w:start w:val="1"/>
      <w:numFmt w:val="none"/>
      <w:lvlText w:val=""/>
      <w:lvlJc w:val="left"/>
      <w:pPr>
        <w:ind w:left="2520" w:hanging="360"/>
      </w:pPr>
      <w:rPr>
        <w:rFonts w:hint="default"/>
      </w:rPr>
    </w:lvl>
    <w:lvl w:ilvl="7" w:tplc="8B56E0FE">
      <w:start w:val="1"/>
      <w:numFmt w:val="none"/>
      <w:lvlText w:val=""/>
      <w:lvlJc w:val="left"/>
      <w:pPr>
        <w:ind w:left="2880" w:hanging="360"/>
      </w:pPr>
      <w:rPr>
        <w:rFonts w:hint="default"/>
      </w:rPr>
    </w:lvl>
    <w:lvl w:ilvl="8" w:tplc="0BB21F60">
      <w:start w:val="1"/>
      <w:numFmt w:val="none"/>
      <w:lvlText w:val=""/>
      <w:lvlJc w:val="left"/>
      <w:pPr>
        <w:ind w:left="3240" w:hanging="360"/>
      </w:pPr>
      <w:rPr>
        <w:rFonts w:hint="default"/>
      </w:rPr>
    </w:lvl>
  </w:abstractNum>
  <w:abstractNum w:abstractNumId="16" w15:restartNumberingAfterBreak="0">
    <w:nsid w:val="2E3727AC"/>
    <w:multiLevelType w:val="hybridMultilevel"/>
    <w:tmpl w:val="56BA7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6E6392"/>
    <w:multiLevelType w:val="hybridMultilevel"/>
    <w:tmpl w:val="305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9622B3"/>
    <w:multiLevelType w:val="hybridMultilevel"/>
    <w:tmpl w:val="AE08EF82"/>
    <w:lvl w:ilvl="0" w:tplc="EF901D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23AD4"/>
    <w:multiLevelType w:val="hybridMultilevel"/>
    <w:tmpl w:val="C3FC21F4"/>
    <w:name w:val="DEPIPullOutBoxBullets"/>
    <w:lvl w:ilvl="0" w:tplc="4802C63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833631F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E392DA5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8ECC888">
      <w:start w:val="1"/>
      <w:numFmt w:val="none"/>
      <w:lvlText w:val=""/>
      <w:lvlJc w:val="left"/>
      <w:pPr>
        <w:ind w:left="0" w:firstLine="0"/>
      </w:pPr>
      <w:rPr>
        <w:rFonts w:hint="default"/>
      </w:rPr>
    </w:lvl>
    <w:lvl w:ilvl="4" w:tplc="9050D2C0">
      <w:start w:val="1"/>
      <w:numFmt w:val="none"/>
      <w:lvlText w:val=""/>
      <w:lvlJc w:val="left"/>
      <w:pPr>
        <w:ind w:left="0" w:firstLine="0"/>
      </w:pPr>
      <w:rPr>
        <w:rFonts w:hint="default"/>
      </w:rPr>
    </w:lvl>
    <w:lvl w:ilvl="5" w:tplc="90DE3AD4">
      <w:start w:val="1"/>
      <w:numFmt w:val="none"/>
      <w:lvlText w:val=""/>
      <w:lvlJc w:val="left"/>
      <w:pPr>
        <w:ind w:left="0" w:firstLine="0"/>
      </w:pPr>
      <w:rPr>
        <w:rFonts w:hint="default"/>
      </w:rPr>
    </w:lvl>
    <w:lvl w:ilvl="6" w:tplc="56BA9332">
      <w:start w:val="1"/>
      <w:numFmt w:val="none"/>
      <w:lvlText w:val=""/>
      <w:lvlJc w:val="left"/>
      <w:pPr>
        <w:ind w:left="0" w:firstLine="0"/>
      </w:pPr>
      <w:rPr>
        <w:rFonts w:hint="default"/>
      </w:rPr>
    </w:lvl>
    <w:lvl w:ilvl="7" w:tplc="8CE0DC2E">
      <w:start w:val="1"/>
      <w:numFmt w:val="none"/>
      <w:lvlText w:val=""/>
      <w:lvlJc w:val="left"/>
      <w:pPr>
        <w:ind w:left="0" w:firstLine="0"/>
      </w:pPr>
      <w:rPr>
        <w:rFonts w:hint="default"/>
      </w:rPr>
    </w:lvl>
    <w:lvl w:ilvl="8" w:tplc="69A66A9E">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hybridMultilevel"/>
    <w:tmpl w:val="0409001D"/>
    <w:styleLink w:val="1ai"/>
    <w:lvl w:ilvl="0" w:tplc="B512F058">
      <w:start w:val="1"/>
      <w:numFmt w:val="decimal"/>
      <w:lvlText w:val="%1)"/>
      <w:lvlJc w:val="left"/>
      <w:pPr>
        <w:tabs>
          <w:tab w:val="num" w:pos="360"/>
        </w:tabs>
        <w:ind w:left="360" w:hanging="360"/>
      </w:pPr>
    </w:lvl>
    <w:lvl w:ilvl="1" w:tplc="F4DC5630">
      <w:start w:val="1"/>
      <w:numFmt w:val="lowerLetter"/>
      <w:lvlText w:val="%2)"/>
      <w:lvlJc w:val="left"/>
      <w:pPr>
        <w:tabs>
          <w:tab w:val="num" w:pos="720"/>
        </w:tabs>
        <w:ind w:left="720" w:hanging="360"/>
      </w:pPr>
    </w:lvl>
    <w:lvl w:ilvl="2" w:tplc="06846708">
      <w:start w:val="1"/>
      <w:numFmt w:val="lowerRoman"/>
      <w:lvlText w:val="%3)"/>
      <w:lvlJc w:val="left"/>
      <w:pPr>
        <w:tabs>
          <w:tab w:val="num" w:pos="1080"/>
        </w:tabs>
        <w:ind w:left="1080" w:hanging="360"/>
      </w:pPr>
    </w:lvl>
    <w:lvl w:ilvl="3" w:tplc="2134217C">
      <w:start w:val="1"/>
      <w:numFmt w:val="decimal"/>
      <w:lvlText w:val="(%4)"/>
      <w:lvlJc w:val="left"/>
      <w:pPr>
        <w:tabs>
          <w:tab w:val="num" w:pos="1440"/>
        </w:tabs>
        <w:ind w:left="1440" w:hanging="360"/>
      </w:pPr>
    </w:lvl>
    <w:lvl w:ilvl="4" w:tplc="F5C08DDC">
      <w:start w:val="1"/>
      <w:numFmt w:val="lowerLetter"/>
      <w:lvlText w:val="(%5)"/>
      <w:lvlJc w:val="left"/>
      <w:pPr>
        <w:tabs>
          <w:tab w:val="num" w:pos="1800"/>
        </w:tabs>
        <w:ind w:left="1800" w:hanging="360"/>
      </w:pPr>
    </w:lvl>
    <w:lvl w:ilvl="5" w:tplc="A78C38FC">
      <w:start w:val="1"/>
      <w:numFmt w:val="lowerRoman"/>
      <w:lvlText w:val="(%6)"/>
      <w:lvlJc w:val="left"/>
      <w:pPr>
        <w:tabs>
          <w:tab w:val="num" w:pos="2160"/>
        </w:tabs>
        <w:ind w:left="2160" w:hanging="360"/>
      </w:pPr>
    </w:lvl>
    <w:lvl w:ilvl="6" w:tplc="66BCC3CE">
      <w:start w:val="1"/>
      <w:numFmt w:val="decimal"/>
      <w:lvlText w:val="%7."/>
      <w:lvlJc w:val="left"/>
      <w:pPr>
        <w:tabs>
          <w:tab w:val="num" w:pos="2520"/>
        </w:tabs>
        <w:ind w:left="2520" w:hanging="360"/>
      </w:pPr>
    </w:lvl>
    <w:lvl w:ilvl="7" w:tplc="27682A98">
      <w:start w:val="1"/>
      <w:numFmt w:val="lowerLetter"/>
      <w:lvlText w:val="%8."/>
      <w:lvlJc w:val="left"/>
      <w:pPr>
        <w:tabs>
          <w:tab w:val="num" w:pos="2880"/>
        </w:tabs>
        <w:ind w:left="2880" w:hanging="360"/>
      </w:pPr>
    </w:lvl>
    <w:lvl w:ilvl="8" w:tplc="5FCA1CBE">
      <w:start w:val="1"/>
      <w:numFmt w:val="lowerRoman"/>
      <w:lvlText w:val="%9."/>
      <w:lvlJc w:val="left"/>
      <w:pPr>
        <w:tabs>
          <w:tab w:val="num" w:pos="3240"/>
        </w:tabs>
        <w:ind w:left="3240" w:hanging="360"/>
      </w:pPr>
    </w:lvl>
  </w:abstractNum>
  <w:abstractNum w:abstractNumId="22" w15:restartNumberingAfterBreak="0">
    <w:nsid w:val="3E39558B"/>
    <w:multiLevelType w:val="hybridMultilevel"/>
    <w:tmpl w:val="8B827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770CF7"/>
    <w:multiLevelType w:val="hybridMultilevel"/>
    <w:tmpl w:val="3262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37595D"/>
    <w:multiLevelType w:val="hybridMultilevel"/>
    <w:tmpl w:val="06BC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D11CC"/>
    <w:multiLevelType w:val="hybridMultilevel"/>
    <w:tmpl w:val="E242A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F21788"/>
    <w:multiLevelType w:val="hybridMultilevel"/>
    <w:tmpl w:val="AEEC30DE"/>
    <w:lvl w:ilvl="0" w:tplc="73C612AA">
      <w:start w:val="1"/>
      <w:numFmt w:val="bullet"/>
      <w:pStyle w:val="SmallBullet"/>
      <w:lvlText w:val="•"/>
      <w:lvlJc w:val="left"/>
      <w:pPr>
        <w:ind w:left="170" w:hanging="170"/>
      </w:pPr>
      <w:rPr>
        <w:rFonts w:ascii="Arial" w:hAnsi="Arial" w:hint="default"/>
        <w:color w:val="363534" w:themeColor="text1"/>
      </w:rPr>
    </w:lvl>
    <w:lvl w:ilvl="1" w:tplc="65784846">
      <w:start w:val="1"/>
      <w:numFmt w:val="bullet"/>
      <w:lvlText w:val="o"/>
      <w:lvlJc w:val="left"/>
      <w:pPr>
        <w:ind w:left="1440" w:hanging="360"/>
      </w:pPr>
      <w:rPr>
        <w:rFonts w:ascii="Courier New" w:hAnsi="Courier New" w:cs="Courier New" w:hint="default"/>
      </w:rPr>
    </w:lvl>
    <w:lvl w:ilvl="2" w:tplc="1A964372">
      <w:start w:val="1"/>
      <w:numFmt w:val="bullet"/>
      <w:lvlText w:val=""/>
      <w:lvlJc w:val="left"/>
      <w:pPr>
        <w:ind w:left="2160" w:hanging="360"/>
      </w:pPr>
      <w:rPr>
        <w:rFonts w:ascii="Wingdings" w:hAnsi="Wingdings" w:hint="default"/>
      </w:rPr>
    </w:lvl>
    <w:lvl w:ilvl="3" w:tplc="F81846E6">
      <w:start w:val="1"/>
      <w:numFmt w:val="bullet"/>
      <w:lvlText w:val=""/>
      <w:lvlJc w:val="left"/>
      <w:pPr>
        <w:ind w:left="2880" w:hanging="360"/>
      </w:pPr>
      <w:rPr>
        <w:rFonts w:ascii="Symbol" w:hAnsi="Symbol" w:hint="default"/>
      </w:rPr>
    </w:lvl>
    <w:lvl w:ilvl="4" w:tplc="3A4019A4">
      <w:start w:val="1"/>
      <w:numFmt w:val="bullet"/>
      <w:lvlText w:val="o"/>
      <w:lvlJc w:val="left"/>
      <w:pPr>
        <w:ind w:left="3600" w:hanging="360"/>
      </w:pPr>
      <w:rPr>
        <w:rFonts w:ascii="Courier New" w:hAnsi="Courier New" w:cs="Courier New" w:hint="default"/>
      </w:rPr>
    </w:lvl>
    <w:lvl w:ilvl="5" w:tplc="F5FE98DE">
      <w:start w:val="1"/>
      <w:numFmt w:val="bullet"/>
      <w:lvlText w:val=""/>
      <w:lvlJc w:val="left"/>
      <w:pPr>
        <w:ind w:left="4320" w:hanging="360"/>
      </w:pPr>
      <w:rPr>
        <w:rFonts w:ascii="Wingdings" w:hAnsi="Wingdings" w:hint="default"/>
      </w:rPr>
    </w:lvl>
    <w:lvl w:ilvl="6" w:tplc="0BB68526">
      <w:start w:val="1"/>
      <w:numFmt w:val="bullet"/>
      <w:lvlText w:val=""/>
      <w:lvlJc w:val="left"/>
      <w:pPr>
        <w:ind w:left="5040" w:hanging="360"/>
      </w:pPr>
      <w:rPr>
        <w:rFonts w:ascii="Symbol" w:hAnsi="Symbol" w:hint="default"/>
      </w:rPr>
    </w:lvl>
    <w:lvl w:ilvl="7" w:tplc="8424F350">
      <w:start w:val="1"/>
      <w:numFmt w:val="bullet"/>
      <w:lvlText w:val="o"/>
      <w:lvlJc w:val="left"/>
      <w:pPr>
        <w:ind w:left="5760" w:hanging="360"/>
      </w:pPr>
      <w:rPr>
        <w:rFonts w:ascii="Courier New" w:hAnsi="Courier New" w:cs="Courier New" w:hint="default"/>
      </w:rPr>
    </w:lvl>
    <w:lvl w:ilvl="8" w:tplc="DC007E8A">
      <w:start w:val="1"/>
      <w:numFmt w:val="bullet"/>
      <w:lvlText w:val=""/>
      <w:lvlJc w:val="left"/>
      <w:pPr>
        <w:ind w:left="6480" w:hanging="360"/>
      </w:pPr>
      <w:rPr>
        <w:rFonts w:ascii="Wingdings" w:hAnsi="Wingdings" w:hint="default"/>
      </w:rPr>
    </w:lvl>
  </w:abstractNum>
  <w:abstractNum w:abstractNumId="27" w15:restartNumberingAfterBreak="0">
    <w:nsid w:val="499B7CF1"/>
    <w:multiLevelType w:val="hybridMultilevel"/>
    <w:tmpl w:val="0414D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046261"/>
    <w:multiLevelType w:val="hybridMultilevel"/>
    <w:tmpl w:val="DB52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545EC4"/>
    <w:multiLevelType w:val="hybridMultilevel"/>
    <w:tmpl w:val="E70AEB56"/>
    <w:name w:val="HighlightBoxBullet"/>
    <w:lvl w:ilvl="0" w:tplc="B2D2CB9A">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44AF218">
      <w:start w:val="1"/>
      <w:numFmt w:val="bullet"/>
      <w:lvlText w:val="o"/>
      <w:lvlJc w:val="left"/>
      <w:pPr>
        <w:ind w:left="1667" w:hanging="360"/>
      </w:pPr>
      <w:rPr>
        <w:rFonts w:ascii="Courier New" w:hAnsi="Courier New" w:cs="Courier New" w:hint="default"/>
      </w:rPr>
    </w:lvl>
    <w:lvl w:ilvl="2" w:tplc="19C8757C">
      <w:start w:val="1"/>
      <w:numFmt w:val="bullet"/>
      <w:lvlText w:val=""/>
      <w:lvlJc w:val="left"/>
      <w:pPr>
        <w:ind w:left="2387" w:hanging="360"/>
      </w:pPr>
      <w:rPr>
        <w:rFonts w:ascii="Wingdings" w:hAnsi="Wingdings" w:hint="default"/>
      </w:rPr>
    </w:lvl>
    <w:lvl w:ilvl="3" w:tplc="AF40CD88">
      <w:start w:val="1"/>
      <w:numFmt w:val="bullet"/>
      <w:lvlText w:val=""/>
      <w:lvlJc w:val="left"/>
      <w:pPr>
        <w:ind w:left="3107" w:hanging="360"/>
      </w:pPr>
      <w:rPr>
        <w:rFonts w:ascii="Symbol" w:hAnsi="Symbol" w:hint="default"/>
      </w:rPr>
    </w:lvl>
    <w:lvl w:ilvl="4" w:tplc="85F8F8FE">
      <w:start w:val="1"/>
      <w:numFmt w:val="bullet"/>
      <w:lvlText w:val="o"/>
      <w:lvlJc w:val="left"/>
      <w:pPr>
        <w:ind w:left="3827" w:hanging="360"/>
      </w:pPr>
      <w:rPr>
        <w:rFonts w:ascii="Courier New" w:hAnsi="Courier New" w:cs="Courier New" w:hint="default"/>
      </w:rPr>
    </w:lvl>
    <w:lvl w:ilvl="5" w:tplc="ADA0772A">
      <w:start w:val="1"/>
      <w:numFmt w:val="bullet"/>
      <w:lvlText w:val=""/>
      <w:lvlJc w:val="left"/>
      <w:pPr>
        <w:ind w:left="4547" w:hanging="360"/>
      </w:pPr>
      <w:rPr>
        <w:rFonts w:ascii="Wingdings" w:hAnsi="Wingdings" w:hint="default"/>
      </w:rPr>
    </w:lvl>
    <w:lvl w:ilvl="6" w:tplc="F7562732">
      <w:start w:val="1"/>
      <w:numFmt w:val="bullet"/>
      <w:lvlText w:val=""/>
      <w:lvlJc w:val="left"/>
      <w:pPr>
        <w:ind w:left="5267" w:hanging="360"/>
      </w:pPr>
      <w:rPr>
        <w:rFonts w:ascii="Symbol" w:hAnsi="Symbol" w:hint="default"/>
      </w:rPr>
    </w:lvl>
    <w:lvl w:ilvl="7" w:tplc="1F5A2EA8">
      <w:start w:val="1"/>
      <w:numFmt w:val="bullet"/>
      <w:lvlText w:val="o"/>
      <w:lvlJc w:val="left"/>
      <w:pPr>
        <w:ind w:left="5987" w:hanging="360"/>
      </w:pPr>
      <w:rPr>
        <w:rFonts w:ascii="Courier New" w:hAnsi="Courier New" w:cs="Courier New" w:hint="default"/>
      </w:rPr>
    </w:lvl>
    <w:lvl w:ilvl="8" w:tplc="2BDE2EA8">
      <w:start w:val="1"/>
      <w:numFmt w:val="bullet"/>
      <w:lvlText w:val=""/>
      <w:lvlJc w:val="left"/>
      <w:pPr>
        <w:ind w:left="6707" w:hanging="360"/>
      </w:pPr>
      <w:rPr>
        <w:rFonts w:ascii="Wingdings" w:hAnsi="Wingdings" w:hint="default"/>
      </w:rPr>
    </w:lvl>
  </w:abstractNum>
  <w:abstractNum w:abstractNumId="30" w15:restartNumberingAfterBreak="0">
    <w:nsid w:val="4D6B4B7F"/>
    <w:multiLevelType w:val="hybridMultilevel"/>
    <w:tmpl w:val="16EA8576"/>
    <w:lvl w:ilvl="0" w:tplc="BFB8B2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3265C6"/>
    <w:multiLevelType w:val="hybridMultilevel"/>
    <w:tmpl w:val="4AA626EC"/>
    <w:lvl w:ilvl="0" w:tplc="B5B678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2536C5"/>
    <w:multiLevelType w:val="hybridMultilevel"/>
    <w:tmpl w:val="D97E5BB2"/>
    <w:name w:val="PBNumbering"/>
    <w:lvl w:ilvl="0" w:tplc="64A6D1C6">
      <w:start w:val="1"/>
      <w:numFmt w:val="decimal"/>
      <w:lvlText w:val="%1."/>
      <w:lvlJc w:val="left"/>
      <w:pPr>
        <w:tabs>
          <w:tab w:val="num" w:pos="425"/>
        </w:tabs>
        <w:ind w:left="425" w:hanging="425"/>
      </w:pPr>
      <w:rPr>
        <w:rFonts w:hint="default"/>
      </w:rPr>
    </w:lvl>
    <w:lvl w:ilvl="1" w:tplc="35C29F48">
      <w:start w:val="1"/>
      <w:numFmt w:val="lowerLetter"/>
      <w:lvlText w:val="%2)"/>
      <w:lvlJc w:val="left"/>
      <w:pPr>
        <w:tabs>
          <w:tab w:val="num" w:pos="851"/>
        </w:tabs>
        <w:ind w:left="851" w:hanging="426"/>
      </w:pPr>
      <w:rPr>
        <w:rFonts w:hint="default"/>
      </w:rPr>
    </w:lvl>
    <w:lvl w:ilvl="2" w:tplc="FDB84076">
      <w:start w:val="1"/>
      <w:numFmt w:val="lowerRoman"/>
      <w:lvlText w:val="%3)"/>
      <w:lvlJc w:val="left"/>
      <w:pPr>
        <w:tabs>
          <w:tab w:val="num" w:pos="1276"/>
        </w:tabs>
        <w:ind w:left="1276" w:hanging="425"/>
      </w:pPr>
      <w:rPr>
        <w:rFonts w:hint="default"/>
      </w:rPr>
    </w:lvl>
    <w:lvl w:ilvl="3" w:tplc="3AC03F18">
      <w:start w:val="1"/>
      <w:numFmt w:val="bullet"/>
      <w:lvlText w:val="–"/>
      <w:lvlJc w:val="left"/>
      <w:pPr>
        <w:tabs>
          <w:tab w:val="num" w:pos="1559"/>
        </w:tabs>
        <w:ind w:left="1559" w:hanging="283"/>
      </w:pPr>
      <w:rPr>
        <w:rFonts w:ascii="Arial" w:hAnsi="Arial" w:hint="default"/>
      </w:rPr>
    </w:lvl>
    <w:lvl w:ilvl="4" w:tplc="D2D0225A">
      <w:start w:val="1"/>
      <w:numFmt w:val="none"/>
      <w:lvlText w:val=""/>
      <w:lvlJc w:val="left"/>
      <w:pPr>
        <w:tabs>
          <w:tab w:val="num" w:pos="1800"/>
        </w:tabs>
        <w:ind w:left="-32767" w:firstLine="0"/>
      </w:pPr>
      <w:rPr>
        <w:rFonts w:hint="default"/>
      </w:rPr>
    </w:lvl>
    <w:lvl w:ilvl="5" w:tplc="4B4AECBA">
      <w:start w:val="1"/>
      <w:numFmt w:val="none"/>
      <w:lvlText w:val="(%6)"/>
      <w:lvlJc w:val="left"/>
      <w:pPr>
        <w:tabs>
          <w:tab w:val="num" w:pos="2160"/>
        </w:tabs>
        <w:ind w:left="-32767" w:firstLine="0"/>
      </w:pPr>
      <w:rPr>
        <w:rFonts w:hint="default"/>
      </w:rPr>
    </w:lvl>
    <w:lvl w:ilvl="6" w:tplc="541643C8">
      <w:start w:val="1"/>
      <w:numFmt w:val="none"/>
      <w:lvlText w:val="%7"/>
      <w:lvlJc w:val="left"/>
      <w:pPr>
        <w:tabs>
          <w:tab w:val="num" w:pos="2520"/>
        </w:tabs>
        <w:ind w:left="-32767" w:firstLine="0"/>
      </w:pPr>
      <w:rPr>
        <w:rFonts w:hint="default"/>
      </w:rPr>
    </w:lvl>
    <w:lvl w:ilvl="7" w:tplc="A72CD178">
      <w:start w:val="1"/>
      <w:numFmt w:val="none"/>
      <w:lvlText w:val=""/>
      <w:lvlJc w:val="left"/>
      <w:pPr>
        <w:tabs>
          <w:tab w:val="num" w:pos="2880"/>
        </w:tabs>
        <w:ind w:left="-32767" w:firstLine="0"/>
      </w:pPr>
      <w:rPr>
        <w:rFonts w:hint="default"/>
      </w:rPr>
    </w:lvl>
    <w:lvl w:ilvl="8" w:tplc="65169A3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AE04544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2F12F04"/>
    <w:multiLevelType w:val="hybridMultilevel"/>
    <w:tmpl w:val="DA78C958"/>
    <w:lvl w:ilvl="0" w:tplc="B3C4003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B713D9C"/>
    <w:multiLevelType w:val="hybridMultilevel"/>
    <w:tmpl w:val="8FA2C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540A9"/>
    <w:multiLevelType w:val="multilevel"/>
    <w:tmpl w:val="5170C36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615A16B9"/>
    <w:multiLevelType w:val="hybridMultilevel"/>
    <w:tmpl w:val="3E0E296C"/>
    <w:lvl w:ilvl="0" w:tplc="BFB8B2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606982"/>
    <w:multiLevelType w:val="hybridMultilevel"/>
    <w:tmpl w:val="DF8A6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CA4BFF"/>
    <w:multiLevelType w:val="hybridMultilevel"/>
    <w:tmpl w:val="ECCCE6B2"/>
    <w:lvl w:ilvl="0" w:tplc="DC8473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A869DF"/>
    <w:multiLevelType w:val="multilevel"/>
    <w:tmpl w:val="ABAED14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C9568DC"/>
    <w:multiLevelType w:val="hybridMultilevel"/>
    <w:tmpl w:val="978C8384"/>
    <w:lvl w:ilvl="0" w:tplc="86E20F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1D40AC"/>
    <w:multiLevelType w:val="hybridMultilevel"/>
    <w:tmpl w:val="4A4219B0"/>
    <w:name w:val="TableNumbering"/>
    <w:lvl w:ilvl="0" w:tplc="131EBF86">
      <w:start w:val="1"/>
      <w:numFmt w:val="decimal"/>
      <w:pStyle w:val="TableTextNumbered"/>
      <w:lvlText w:val="%1."/>
      <w:lvlJc w:val="left"/>
      <w:pPr>
        <w:tabs>
          <w:tab w:val="num" w:pos="482"/>
        </w:tabs>
        <w:ind w:left="482" w:hanging="369"/>
      </w:pPr>
      <w:rPr>
        <w:rFonts w:hint="default"/>
      </w:rPr>
    </w:lvl>
    <w:lvl w:ilvl="1" w:tplc="026A082A">
      <w:start w:val="1"/>
      <w:numFmt w:val="lowerLetter"/>
      <w:pStyle w:val="TableTextNumbered2"/>
      <w:lvlText w:val="%2."/>
      <w:lvlJc w:val="left"/>
      <w:pPr>
        <w:tabs>
          <w:tab w:val="num" w:pos="822"/>
        </w:tabs>
        <w:ind w:left="822" w:hanging="340"/>
      </w:pPr>
      <w:rPr>
        <w:rFonts w:hint="default"/>
      </w:rPr>
    </w:lvl>
    <w:lvl w:ilvl="2" w:tplc="96B8A856">
      <w:start w:val="1"/>
      <w:numFmt w:val="lowerRoman"/>
      <w:pStyle w:val="TableTextNumbered3"/>
      <w:lvlText w:val="%3."/>
      <w:lvlJc w:val="left"/>
      <w:pPr>
        <w:tabs>
          <w:tab w:val="num" w:pos="1219"/>
        </w:tabs>
        <w:ind w:left="1219" w:hanging="397"/>
      </w:pPr>
      <w:rPr>
        <w:rFonts w:hint="default"/>
      </w:rPr>
    </w:lvl>
    <w:lvl w:ilvl="3" w:tplc="61A21378">
      <w:start w:val="1"/>
      <w:numFmt w:val="none"/>
      <w:lvlText w:val=""/>
      <w:lvlJc w:val="left"/>
      <w:pPr>
        <w:ind w:left="1440" w:hanging="360"/>
      </w:pPr>
      <w:rPr>
        <w:rFonts w:hint="default"/>
      </w:rPr>
    </w:lvl>
    <w:lvl w:ilvl="4" w:tplc="5C7C7156">
      <w:start w:val="1"/>
      <w:numFmt w:val="none"/>
      <w:lvlText w:val=""/>
      <w:lvlJc w:val="left"/>
      <w:pPr>
        <w:ind w:left="1800" w:hanging="360"/>
      </w:pPr>
      <w:rPr>
        <w:rFonts w:hint="default"/>
      </w:rPr>
    </w:lvl>
    <w:lvl w:ilvl="5" w:tplc="7A26A47E">
      <w:start w:val="1"/>
      <w:numFmt w:val="none"/>
      <w:lvlText w:val=""/>
      <w:lvlJc w:val="left"/>
      <w:pPr>
        <w:ind w:left="2160" w:hanging="360"/>
      </w:pPr>
      <w:rPr>
        <w:rFonts w:hint="default"/>
      </w:rPr>
    </w:lvl>
    <w:lvl w:ilvl="6" w:tplc="1C22C3FA">
      <w:start w:val="1"/>
      <w:numFmt w:val="none"/>
      <w:lvlText w:val=""/>
      <w:lvlJc w:val="left"/>
      <w:pPr>
        <w:ind w:left="2520" w:hanging="360"/>
      </w:pPr>
      <w:rPr>
        <w:rFonts w:hint="default"/>
      </w:rPr>
    </w:lvl>
    <w:lvl w:ilvl="7" w:tplc="C7989E82">
      <w:start w:val="1"/>
      <w:numFmt w:val="none"/>
      <w:lvlText w:val=""/>
      <w:lvlJc w:val="left"/>
      <w:pPr>
        <w:ind w:left="2880" w:hanging="360"/>
      </w:pPr>
      <w:rPr>
        <w:rFonts w:hint="default"/>
      </w:rPr>
    </w:lvl>
    <w:lvl w:ilvl="8" w:tplc="9244AD8E">
      <w:start w:val="1"/>
      <w:numFmt w:val="none"/>
      <w:lvlText w:val=""/>
      <w:lvlJc w:val="left"/>
      <w:pPr>
        <w:ind w:left="3240" w:hanging="360"/>
      </w:pPr>
      <w:rPr>
        <w:rFonts w:hint="default"/>
      </w:rPr>
    </w:lvl>
  </w:abstractNum>
  <w:abstractNum w:abstractNumId="43" w15:restartNumberingAfterBreak="0">
    <w:nsid w:val="70250B03"/>
    <w:multiLevelType w:val="hybridMultilevel"/>
    <w:tmpl w:val="F3EA2326"/>
    <w:name w:val="DEPIQuoteBullets"/>
    <w:lvl w:ilvl="0" w:tplc="B558753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A3A58C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D024A690">
      <w:start w:val="1"/>
      <w:numFmt w:val="bullet"/>
      <w:lvlText w:val="‒"/>
      <w:lvlJc w:val="left"/>
      <w:pPr>
        <w:tabs>
          <w:tab w:val="num" w:pos="1418"/>
        </w:tabs>
        <w:ind w:left="1418" w:hanging="283"/>
      </w:pPr>
      <w:rPr>
        <w:rFonts w:ascii="Calibri" w:hAnsi="Calibri" w:hint="default"/>
        <w:color w:val="CDDC29" w:themeColor="text2"/>
      </w:rPr>
    </w:lvl>
    <w:lvl w:ilvl="3" w:tplc="67A4994A">
      <w:start w:val="1"/>
      <w:numFmt w:val="bullet"/>
      <w:lvlText w:val=""/>
      <w:lvlJc w:val="left"/>
      <w:pPr>
        <w:ind w:left="1136" w:firstLine="283"/>
      </w:pPr>
      <w:rPr>
        <w:rFonts w:ascii="Symbol" w:hAnsi="Symbol" w:hint="default"/>
      </w:rPr>
    </w:lvl>
    <w:lvl w:ilvl="4" w:tplc="444213D8">
      <w:start w:val="1"/>
      <w:numFmt w:val="bullet"/>
      <w:lvlText w:val=""/>
      <w:lvlJc w:val="left"/>
      <w:pPr>
        <w:ind w:left="1420" w:firstLine="283"/>
      </w:pPr>
      <w:rPr>
        <w:rFonts w:ascii="Symbol" w:hAnsi="Symbol" w:hint="default"/>
      </w:rPr>
    </w:lvl>
    <w:lvl w:ilvl="5" w:tplc="B4FA4EEE">
      <w:start w:val="1"/>
      <w:numFmt w:val="bullet"/>
      <w:lvlText w:val=""/>
      <w:lvlJc w:val="left"/>
      <w:pPr>
        <w:ind w:left="1704" w:firstLine="283"/>
      </w:pPr>
      <w:rPr>
        <w:rFonts w:ascii="Wingdings" w:hAnsi="Wingdings" w:hint="default"/>
      </w:rPr>
    </w:lvl>
    <w:lvl w:ilvl="6" w:tplc="51BE7476">
      <w:start w:val="1"/>
      <w:numFmt w:val="bullet"/>
      <w:lvlText w:val=""/>
      <w:lvlJc w:val="left"/>
      <w:pPr>
        <w:ind w:left="1988" w:firstLine="283"/>
      </w:pPr>
      <w:rPr>
        <w:rFonts w:ascii="Wingdings" w:hAnsi="Wingdings" w:hint="default"/>
      </w:rPr>
    </w:lvl>
    <w:lvl w:ilvl="7" w:tplc="737239EA">
      <w:start w:val="1"/>
      <w:numFmt w:val="bullet"/>
      <w:lvlText w:val=""/>
      <w:lvlJc w:val="left"/>
      <w:pPr>
        <w:ind w:left="2272" w:firstLine="283"/>
      </w:pPr>
      <w:rPr>
        <w:rFonts w:ascii="Symbol" w:hAnsi="Symbol" w:hint="default"/>
      </w:rPr>
    </w:lvl>
    <w:lvl w:ilvl="8" w:tplc="19C040EC">
      <w:start w:val="1"/>
      <w:numFmt w:val="bullet"/>
      <w:lvlText w:val=""/>
      <w:lvlJc w:val="left"/>
      <w:pPr>
        <w:ind w:left="2556" w:firstLine="283"/>
      </w:pPr>
      <w:rPr>
        <w:rFonts w:ascii="Symbol" w:hAnsi="Symbol" w:hint="default"/>
      </w:rPr>
    </w:lvl>
  </w:abstractNum>
  <w:abstractNum w:abstractNumId="44" w15:restartNumberingAfterBreak="0">
    <w:nsid w:val="7114580A"/>
    <w:multiLevelType w:val="hybridMultilevel"/>
    <w:tmpl w:val="909AF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426622"/>
    <w:multiLevelType w:val="hybridMultilevel"/>
    <w:tmpl w:val="CA76B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hybridMultilevel"/>
    <w:tmpl w:val="E0E09B5E"/>
    <w:name w:val="DEPIListNumbering"/>
    <w:lvl w:ilvl="0" w:tplc="28A0CDCC">
      <w:start w:val="1"/>
      <w:numFmt w:val="decimal"/>
      <w:pStyle w:val="ListNumber"/>
      <w:lvlText w:val="%1."/>
      <w:lvlJc w:val="left"/>
      <w:pPr>
        <w:tabs>
          <w:tab w:val="num" w:pos="340"/>
        </w:tabs>
        <w:ind w:left="340" w:hanging="340"/>
      </w:pPr>
      <w:rPr>
        <w:rFonts w:hint="default"/>
        <w:color w:val="363534" w:themeColor="text1"/>
        <w:spacing w:val="0"/>
        <w:sz w:val="20"/>
      </w:rPr>
    </w:lvl>
    <w:lvl w:ilvl="1" w:tplc="BFD04488">
      <w:start w:val="1"/>
      <w:numFmt w:val="lowerLetter"/>
      <w:pStyle w:val="ListNumber2"/>
      <w:lvlText w:val="%2."/>
      <w:lvlJc w:val="left"/>
      <w:pPr>
        <w:tabs>
          <w:tab w:val="num" w:pos="680"/>
        </w:tabs>
        <w:ind w:left="680" w:hanging="340"/>
      </w:pPr>
      <w:rPr>
        <w:rFonts w:hint="default"/>
        <w:color w:val="363534" w:themeColor="text1"/>
        <w:spacing w:val="0"/>
        <w:sz w:val="20"/>
      </w:rPr>
    </w:lvl>
    <w:lvl w:ilvl="2" w:tplc="70828AC4">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E69EF750">
      <w:start w:val="1"/>
      <w:numFmt w:val="none"/>
      <w:lvlText w:val=""/>
      <w:lvlJc w:val="left"/>
      <w:pPr>
        <w:tabs>
          <w:tab w:val="num" w:pos="-31680"/>
        </w:tabs>
        <w:ind w:left="-32767" w:firstLine="0"/>
      </w:pPr>
      <w:rPr>
        <w:rFonts w:hint="default"/>
      </w:rPr>
    </w:lvl>
    <w:lvl w:ilvl="4" w:tplc="38F6A1C8">
      <w:start w:val="1"/>
      <w:numFmt w:val="none"/>
      <w:lvlText w:val=""/>
      <w:lvlJc w:val="left"/>
      <w:pPr>
        <w:tabs>
          <w:tab w:val="num" w:pos="-31680"/>
        </w:tabs>
        <w:ind w:left="-32767" w:firstLine="0"/>
      </w:pPr>
      <w:rPr>
        <w:rFonts w:hint="default"/>
      </w:rPr>
    </w:lvl>
    <w:lvl w:ilvl="5" w:tplc="08C002A8">
      <w:start w:val="1"/>
      <w:numFmt w:val="none"/>
      <w:lvlText w:val=""/>
      <w:lvlJc w:val="left"/>
      <w:pPr>
        <w:tabs>
          <w:tab w:val="num" w:pos="-31680"/>
        </w:tabs>
        <w:ind w:left="-32767" w:firstLine="0"/>
      </w:pPr>
      <w:rPr>
        <w:rFonts w:hint="default"/>
      </w:rPr>
    </w:lvl>
    <w:lvl w:ilvl="6" w:tplc="1EDE984E">
      <w:start w:val="1"/>
      <w:numFmt w:val="none"/>
      <w:lvlText w:val=""/>
      <w:lvlJc w:val="left"/>
      <w:pPr>
        <w:tabs>
          <w:tab w:val="num" w:pos="-31680"/>
        </w:tabs>
        <w:ind w:left="-32767" w:firstLine="0"/>
      </w:pPr>
      <w:rPr>
        <w:rFonts w:hint="default"/>
      </w:rPr>
    </w:lvl>
    <w:lvl w:ilvl="7" w:tplc="96A8263A">
      <w:start w:val="1"/>
      <w:numFmt w:val="none"/>
      <w:lvlText w:val=""/>
      <w:lvlJc w:val="left"/>
      <w:pPr>
        <w:tabs>
          <w:tab w:val="num" w:pos="-31680"/>
        </w:tabs>
        <w:ind w:left="-32767" w:firstLine="0"/>
      </w:pPr>
      <w:rPr>
        <w:rFonts w:hint="default"/>
      </w:rPr>
    </w:lvl>
    <w:lvl w:ilvl="8" w:tplc="F8AC75C4">
      <w:start w:val="1"/>
      <w:numFmt w:val="none"/>
      <w:lvlText w:val=""/>
      <w:lvlJc w:val="left"/>
      <w:pPr>
        <w:tabs>
          <w:tab w:val="num" w:pos="-31680"/>
        </w:tabs>
        <w:ind w:left="-32767" w:firstLine="0"/>
      </w:pPr>
      <w:rPr>
        <w:rFonts w:hint="default"/>
      </w:rPr>
    </w:lvl>
  </w:abstractNum>
  <w:abstractNum w:abstractNumId="47" w15:restartNumberingAfterBreak="0">
    <w:nsid w:val="793C3835"/>
    <w:multiLevelType w:val="hybridMultilevel"/>
    <w:tmpl w:val="17BCD1BE"/>
    <w:lvl w:ilvl="0" w:tplc="B5B678AA">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8" w15:restartNumberingAfterBreak="0">
    <w:nsid w:val="79C42FFF"/>
    <w:multiLevelType w:val="hybridMultilevel"/>
    <w:tmpl w:val="E744B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36"/>
  </w:num>
  <w:num w:numId="4">
    <w:abstractNumId w:val="46"/>
  </w:num>
  <w:num w:numId="5">
    <w:abstractNumId w:val="15"/>
  </w:num>
  <w:num w:numId="6">
    <w:abstractNumId w:val="3"/>
  </w:num>
  <w:num w:numId="7">
    <w:abstractNumId w:val="2"/>
  </w:num>
  <w:num w:numId="8">
    <w:abstractNumId w:val="0"/>
  </w:num>
  <w:num w:numId="9">
    <w:abstractNumId w:val="43"/>
  </w:num>
  <w:num w:numId="10">
    <w:abstractNumId w:val="6"/>
  </w:num>
  <w:num w:numId="11">
    <w:abstractNumId w:val="19"/>
  </w:num>
  <w:num w:numId="12">
    <w:abstractNumId w:val="9"/>
  </w:num>
  <w:num w:numId="13">
    <w:abstractNumId w:val="26"/>
  </w:num>
  <w:num w:numId="14">
    <w:abstractNumId w:val="29"/>
  </w:num>
  <w:num w:numId="15">
    <w:abstractNumId w:val="16"/>
  </w:num>
  <w:num w:numId="16">
    <w:abstractNumId w:val="35"/>
  </w:num>
  <w:num w:numId="17">
    <w:abstractNumId w:val="17"/>
  </w:num>
  <w:num w:numId="18">
    <w:abstractNumId w:val="22"/>
  </w:num>
  <w:num w:numId="19">
    <w:abstractNumId w:val="7"/>
  </w:num>
  <w:num w:numId="20">
    <w:abstractNumId w:val="5"/>
  </w:num>
  <w:num w:numId="21">
    <w:abstractNumId w:val="1"/>
  </w:num>
  <w:num w:numId="22">
    <w:abstractNumId w:val="12"/>
  </w:num>
  <w:num w:numId="23">
    <w:abstractNumId w:val="13"/>
  </w:num>
  <w:num w:numId="24">
    <w:abstractNumId w:val="2"/>
  </w:num>
  <w:num w:numId="25">
    <w:abstractNumId w:val="41"/>
  </w:num>
  <w:num w:numId="26">
    <w:abstractNumId w:val="11"/>
  </w:num>
  <w:num w:numId="27">
    <w:abstractNumId w:val="37"/>
  </w:num>
  <w:num w:numId="28">
    <w:abstractNumId w:val="39"/>
  </w:num>
  <w:num w:numId="29">
    <w:abstractNumId w:val="8"/>
  </w:num>
  <w:num w:numId="30">
    <w:abstractNumId w:val="31"/>
  </w:num>
  <w:num w:numId="31">
    <w:abstractNumId w:val="47"/>
  </w:num>
  <w:num w:numId="32">
    <w:abstractNumId w:val="18"/>
  </w:num>
  <w:num w:numId="33">
    <w:abstractNumId w:val="30"/>
  </w:num>
  <w:num w:numId="34">
    <w:abstractNumId w:val="34"/>
  </w:num>
  <w:num w:numId="35">
    <w:abstractNumId w:val="28"/>
  </w:num>
  <w:num w:numId="36">
    <w:abstractNumId w:val="48"/>
  </w:num>
  <w:num w:numId="37">
    <w:abstractNumId w:val="25"/>
  </w:num>
  <w:num w:numId="38">
    <w:abstractNumId w:val="24"/>
  </w:num>
  <w:num w:numId="39">
    <w:abstractNumId w:val="14"/>
  </w:num>
  <w:num w:numId="40">
    <w:abstractNumId w:val="44"/>
  </w:num>
  <w:num w:numId="41">
    <w:abstractNumId w:val="23"/>
  </w:num>
  <w:num w:numId="42">
    <w:abstractNumId w:val="4"/>
  </w:num>
  <w:num w:numId="43">
    <w:abstractNumId w:val="27"/>
  </w:num>
  <w:num w:numId="44">
    <w:abstractNumId w:val="10"/>
  </w:num>
  <w:num w:numId="45">
    <w:abstractNumId w:val="38"/>
  </w:num>
  <w:num w:numId="46">
    <w:abstractNumId w:val="4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82A"/>
    <w:rsid w:val="00000B7A"/>
    <w:rsid w:val="00000C89"/>
    <w:rsid w:val="00000D08"/>
    <w:rsid w:val="00000FEB"/>
    <w:rsid w:val="000012BE"/>
    <w:rsid w:val="00001A36"/>
    <w:rsid w:val="00001BD3"/>
    <w:rsid w:val="00001E86"/>
    <w:rsid w:val="00001F76"/>
    <w:rsid w:val="000024EB"/>
    <w:rsid w:val="000026B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901"/>
    <w:rsid w:val="00006A2C"/>
    <w:rsid w:val="00006F08"/>
    <w:rsid w:val="000079BC"/>
    <w:rsid w:val="00010A57"/>
    <w:rsid w:val="00010AAD"/>
    <w:rsid w:val="00010AFD"/>
    <w:rsid w:val="00010E3F"/>
    <w:rsid w:val="00010FAD"/>
    <w:rsid w:val="0001107C"/>
    <w:rsid w:val="000114BD"/>
    <w:rsid w:val="000118FD"/>
    <w:rsid w:val="00011B38"/>
    <w:rsid w:val="00011BD1"/>
    <w:rsid w:val="00011F39"/>
    <w:rsid w:val="0001226A"/>
    <w:rsid w:val="00012B94"/>
    <w:rsid w:val="00012E66"/>
    <w:rsid w:val="00012EC2"/>
    <w:rsid w:val="00012F26"/>
    <w:rsid w:val="00013360"/>
    <w:rsid w:val="0001362A"/>
    <w:rsid w:val="0001389C"/>
    <w:rsid w:val="0001393A"/>
    <w:rsid w:val="00013BAE"/>
    <w:rsid w:val="00013DC6"/>
    <w:rsid w:val="00013E39"/>
    <w:rsid w:val="0001466C"/>
    <w:rsid w:val="00014E15"/>
    <w:rsid w:val="000159EF"/>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3C38"/>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B5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3D8"/>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307"/>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8C8"/>
    <w:rsid w:val="00055D0B"/>
    <w:rsid w:val="000560BA"/>
    <w:rsid w:val="000570E5"/>
    <w:rsid w:val="00057202"/>
    <w:rsid w:val="000575D0"/>
    <w:rsid w:val="00057B7B"/>
    <w:rsid w:val="00057EB2"/>
    <w:rsid w:val="00057F53"/>
    <w:rsid w:val="00057F97"/>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AE5"/>
    <w:rsid w:val="0007636C"/>
    <w:rsid w:val="00076B41"/>
    <w:rsid w:val="00077E70"/>
    <w:rsid w:val="0008006E"/>
    <w:rsid w:val="00080107"/>
    <w:rsid w:val="00080177"/>
    <w:rsid w:val="000802A9"/>
    <w:rsid w:val="0008060A"/>
    <w:rsid w:val="0008061A"/>
    <w:rsid w:val="00080FA0"/>
    <w:rsid w:val="0008129B"/>
    <w:rsid w:val="000816AD"/>
    <w:rsid w:val="0008221A"/>
    <w:rsid w:val="00082224"/>
    <w:rsid w:val="0008252E"/>
    <w:rsid w:val="0008265D"/>
    <w:rsid w:val="00082889"/>
    <w:rsid w:val="00082914"/>
    <w:rsid w:val="0008309F"/>
    <w:rsid w:val="000838A2"/>
    <w:rsid w:val="00083917"/>
    <w:rsid w:val="00083CD6"/>
    <w:rsid w:val="00084187"/>
    <w:rsid w:val="00084CB1"/>
    <w:rsid w:val="000854DB"/>
    <w:rsid w:val="00085689"/>
    <w:rsid w:val="0008568F"/>
    <w:rsid w:val="000856E8"/>
    <w:rsid w:val="00087430"/>
    <w:rsid w:val="0008745F"/>
    <w:rsid w:val="00087C10"/>
    <w:rsid w:val="00087E20"/>
    <w:rsid w:val="000908D6"/>
    <w:rsid w:val="0009125C"/>
    <w:rsid w:val="000913AD"/>
    <w:rsid w:val="00091F49"/>
    <w:rsid w:val="0009214D"/>
    <w:rsid w:val="00093051"/>
    <w:rsid w:val="000935F8"/>
    <w:rsid w:val="000938C5"/>
    <w:rsid w:val="00093F02"/>
    <w:rsid w:val="00094116"/>
    <w:rsid w:val="000948CF"/>
    <w:rsid w:val="00094A84"/>
    <w:rsid w:val="00094F27"/>
    <w:rsid w:val="0009521E"/>
    <w:rsid w:val="0009577E"/>
    <w:rsid w:val="00095E8A"/>
    <w:rsid w:val="00096627"/>
    <w:rsid w:val="00096B2D"/>
    <w:rsid w:val="00096B35"/>
    <w:rsid w:val="00096BC4"/>
    <w:rsid w:val="00097170"/>
    <w:rsid w:val="00097538"/>
    <w:rsid w:val="00097763"/>
    <w:rsid w:val="000978E7"/>
    <w:rsid w:val="000979B3"/>
    <w:rsid w:val="00097BCF"/>
    <w:rsid w:val="00097C1B"/>
    <w:rsid w:val="000A0179"/>
    <w:rsid w:val="000A01D8"/>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9E1"/>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3E"/>
    <w:rsid w:val="000B547C"/>
    <w:rsid w:val="000B5504"/>
    <w:rsid w:val="000B561E"/>
    <w:rsid w:val="000B5EA3"/>
    <w:rsid w:val="000B669C"/>
    <w:rsid w:val="000B6BF6"/>
    <w:rsid w:val="000B7CAB"/>
    <w:rsid w:val="000B7CC2"/>
    <w:rsid w:val="000C005D"/>
    <w:rsid w:val="000C015B"/>
    <w:rsid w:val="000C0411"/>
    <w:rsid w:val="000C0A3E"/>
    <w:rsid w:val="000C2240"/>
    <w:rsid w:val="000C27FF"/>
    <w:rsid w:val="000C2888"/>
    <w:rsid w:val="000C2C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5EF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51FD"/>
    <w:rsid w:val="000D6277"/>
    <w:rsid w:val="000D6DC7"/>
    <w:rsid w:val="000D703A"/>
    <w:rsid w:val="000D7202"/>
    <w:rsid w:val="000D7482"/>
    <w:rsid w:val="000D76D9"/>
    <w:rsid w:val="000D77C0"/>
    <w:rsid w:val="000D7891"/>
    <w:rsid w:val="000D7D73"/>
    <w:rsid w:val="000D7E1F"/>
    <w:rsid w:val="000E01C1"/>
    <w:rsid w:val="000E01D0"/>
    <w:rsid w:val="000E086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7F1"/>
    <w:rsid w:val="001108B2"/>
    <w:rsid w:val="00110A24"/>
    <w:rsid w:val="00110A62"/>
    <w:rsid w:val="00110B1B"/>
    <w:rsid w:val="00110B5D"/>
    <w:rsid w:val="0011105B"/>
    <w:rsid w:val="0011111B"/>
    <w:rsid w:val="00111483"/>
    <w:rsid w:val="00111886"/>
    <w:rsid w:val="00111B39"/>
    <w:rsid w:val="00111CE1"/>
    <w:rsid w:val="0011267E"/>
    <w:rsid w:val="0011271A"/>
    <w:rsid w:val="00112983"/>
    <w:rsid w:val="00112E38"/>
    <w:rsid w:val="00113031"/>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1A6"/>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6F"/>
    <w:rsid w:val="001374EB"/>
    <w:rsid w:val="0013757A"/>
    <w:rsid w:val="001376E5"/>
    <w:rsid w:val="00137829"/>
    <w:rsid w:val="0013799D"/>
    <w:rsid w:val="0014019B"/>
    <w:rsid w:val="00140262"/>
    <w:rsid w:val="00140454"/>
    <w:rsid w:val="001408BD"/>
    <w:rsid w:val="001409C8"/>
    <w:rsid w:val="00140AE9"/>
    <w:rsid w:val="00140B0D"/>
    <w:rsid w:val="00140B4C"/>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709"/>
    <w:rsid w:val="00146C0E"/>
    <w:rsid w:val="00146CDE"/>
    <w:rsid w:val="00146F0F"/>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8C"/>
    <w:rsid w:val="00153FD1"/>
    <w:rsid w:val="00153FDB"/>
    <w:rsid w:val="001541A8"/>
    <w:rsid w:val="001544A7"/>
    <w:rsid w:val="00154503"/>
    <w:rsid w:val="0015452B"/>
    <w:rsid w:val="00154605"/>
    <w:rsid w:val="00154C0E"/>
    <w:rsid w:val="00154F44"/>
    <w:rsid w:val="00155B6F"/>
    <w:rsid w:val="001562D9"/>
    <w:rsid w:val="0015661D"/>
    <w:rsid w:val="001568CE"/>
    <w:rsid w:val="00156F4A"/>
    <w:rsid w:val="00156F77"/>
    <w:rsid w:val="00157E61"/>
    <w:rsid w:val="00157E78"/>
    <w:rsid w:val="001601C2"/>
    <w:rsid w:val="00160ED7"/>
    <w:rsid w:val="001613BA"/>
    <w:rsid w:val="001619E0"/>
    <w:rsid w:val="00161E60"/>
    <w:rsid w:val="001624A1"/>
    <w:rsid w:val="00162B86"/>
    <w:rsid w:val="00162E29"/>
    <w:rsid w:val="0016301C"/>
    <w:rsid w:val="0016310E"/>
    <w:rsid w:val="0016334C"/>
    <w:rsid w:val="00163536"/>
    <w:rsid w:val="00163E14"/>
    <w:rsid w:val="00164055"/>
    <w:rsid w:val="00164B4C"/>
    <w:rsid w:val="00164BE6"/>
    <w:rsid w:val="00164D40"/>
    <w:rsid w:val="0016502A"/>
    <w:rsid w:val="0016509E"/>
    <w:rsid w:val="00165520"/>
    <w:rsid w:val="00165678"/>
    <w:rsid w:val="00165754"/>
    <w:rsid w:val="0016579F"/>
    <w:rsid w:val="001658FA"/>
    <w:rsid w:val="00165D74"/>
    <w:rsid w:val="001664DC"/>
    <w:rsid w:val="00166B17"/>
    <w:rsid w:val="00166FEF"/>
    <w:rsid w:val="00167413"/>
    <w:rsid w:val="001676F4"/>
    <w:rsid w:val="00167865"/>
    <w:rsid w:val="00167CC5"/>
    <w:rsid w:val="0017059E"/>
    <w:rsid w:val="00170713"/>
    <w:rsid w:val="00170F85"/>
    <w:rsid w:val="001715D8"/>
    <w:rsid w:val="00171973"/>
    <w:rsid w:val="00171FD1"/>
    <w:rsid w:val="00172031"/>
    <w:rsid w:val="00172DA4"/>
    <w:rsid w:val="00173ACE"/>
    <w:rsid w:val="00173F6E"/>
    <w:rsid w:val="001746E2"/>
    <w:rsid w:val="001748A0"/>
    <w:rsid w:val="001748D8"/>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1EF"/>
    <w:rsid w:val="0017720A"/>
    <w:rsid w:val="00177415"/>
    <w:rsid w:val="00177AC3"/>
    <w:rsid w:val="00177B82"/>
    <w:rsid w:val="00180234"/>
    <w:rsid w:val="001811ED"/>
    <w:rsid w:val="0018138B"/>
    <w:rsid w:val="0018157F"/>
    <w:rsid w:val="00182458"/>
    <w:rsid w:val="0018270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B25"/>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4AD"/>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1D8"/>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060"/>
    <w:rsid w:val="001B411F"/>
    <w:rsid w:val="001B45B0"/>
    <w:rsid w:val="001B4653"/>
    <w:rsid w:val="001B4A22"/>
    <w:rsid w:val="001B4A40"/>
    <w:rsid w:val="001B58BC"/>
    <w:rsid w:val="001B5E7A"/>
    <w:rsid w:val="001B6912"/>
    <w:rsid w:val="001B6ADE"/>
    <w:rsid w:val="001B7723"/>
    <w:rsid w:val="001B7979"/>
    <w:rsid w:val="001B7FBD"/>
    <w:rsid w:val="001C03D1"/>
    <w:rsid w:val="001C096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193A"/>
    <w:rsid w:val="001D2056"/>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600"/>
    <w:rsid w:val="001E2E6F"/>
    <w:rsid w:val="001E3511"/>
    <w:rsid w:val="001E3642"/>
    <w:rsid w:val="001E3DBD"/>
    <w:rsid w:val="001E3E82"/>
    <w:rsid w:val="001E4751"/>
    <w:rsid w:val="001E4938"/>
    <w:rsid w:val="001E4CD8"/>
    <w:rsid w:val="001E4E00"/>
    <w:rsid w:val="001E4FB6"/>
    <w:rsid w:val="001E53A9"/>
    <w:rsid w:val="001E55D5"/>
    <w:rsid w:val="001E589C"/>
    <w:rsid w:val="001E6920"/>
    <w:rsid w:val="001E693A"/>
    <w:rsid w:val="001E6EC8"/>
    <w:rsid w:val="001E74C1"/>
    <w:rsid w:val="001E7905"/>
    <w:rsid w:val="001E7B77"/>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1FD"/>
    <w:rsid w:val="001F668A"/>
    <w:rsid w:val="001F6AB6"/>
    <w:rsid w:val="001F6D64"/>
    <w:rsid w:val="001F75D1"/>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1E0"/>
    <w:rsid w:val="00205553"/>
    <w:rsid w:val="0020587F"/>
    <w:rsid w:val="002059C8"/>
    <w:rsid w:val="00206005"/>
    <w:rsid w:val="00206928"/>
    <w:rsid w:val="00206C16"/>
    <w:rsid w:val="00206E82"/>
    <w:rsid w:val="0020726F"/>
    <w:rsid w:val="002073CA"/>
    <w:rsid w:val="002076FD"/>
    <w:rsid w:val="0020775A"/>
    <w:rsid w:val="0020777E"/>
    <w:rsid w:val="0020778C"/>
    <w:rsid w:val="002078F8"/>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D1"/>
    <w:rsid w:val="002241F7"/>
    <w:rsid w:val="00224234"/>
    <w:rsid w:val="002242F0"/>
    <w:rsid w:val="0022452B"/>
    <w:rsid w:val="00224EDC"/>
    <w:rsid w:val="00224F1D"/>
    <w:rsid w:val="00225CB2"/>
    <w:rsid w:val="00225FFA"/>
    <w:rsid w:val="002262A7"/>
    <w:rsid w:val="0022686F"/>
    <w:rsid w:val="00227B32"/>
    <w:rsid w:val="0023007D"/>
    <w:rsid w:val="002302F5"/>
    <w:rsid w:val="00230478"/>
    <w:rsid w:val="0023084B"/>
    <w:rsid w:val="00231074"/>
    <w:rsid w:val="00231311"/>
    <w:rsid w:val="0023151E"/>
    <w:rsid w:val="0023219B"/>
    <w:rsid w:val="0023223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391"/>
    <w:rsid w:val="00236737"/>
    <w:rsid w:val="00236778"/>
    <w:rsid w:val="00236E1C"/>
    <w:rsid w:val="00236F25"/>
    <w:rsid w:val="0023748D"/>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DCE"/>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233"/>
    <w:rsid w:val="00250315"/>
    <w:rsid w:val="002503D1"/>
    <w:rsid w:val="00250568"/>
    <w:rsid w:val="002507C7"/>
    <w:rsid w:val="002507E0"/>
    <w:rsid w:val="00250E3B"/>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4E60"/>
    <w:rsid w:val="0025505F"/>
    <w:rsid w:val="002550FF"/>
    <w:rsid w:val="00255167"/>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73"/>
    <w:rsid w:val="00261BDD"/>
    <w:rsid w:val="00261C51"/>
    <w:rsid w:val="00261DCD"/>
    <w:rsid w:val="0026285F"/>
    <w:rsid w:val="00262E05"/>
    <w:rsid w:val="00262E69"/>
    <w:rsid w:val="0026369F"/>
    <w:rsid w:val="002636AB"/>
    <w:rsid w:val="0026373B"/>
    <w:rsid w:val="00263BE7"/>
    <w:rsid w:val="00264677"/>
    <w:rsid w:val="002648EA"/>
    <w:rsid w:val="00264A62"/>
    <w:rsid w:val="00265045"/>
    <w:rsid w:val="00265096"/>
    <w:rsid w:val="0026589E"/>
    <w:rsid w:val="002659C1"/>
    <w:rsid w:val="002662BA"/>
    <w:rsid w:val="00266EB3"/>
    <w:rsid w:val="00267693"/>
    <w:rsid w:val="00267CB6"/>
    <w:rsid w:val="00267EF8"/>
    <w:rsid w:val="00270AC9"/>
    <w:rsid w:val="00271463"/>
    <w:rsid w:val="00271B90"/>
    <w:rsid w:val="00271BC9"/>
    <w:rsid w:val="00272039"/>
    <w:rsid w:val="00272184"/>
    <w:rsid w:val="00272205"/>
    <w:rsid w:val="00272283"/>
    <w:rsid w:val="0027244F"/>
    <w:rsid w:val="00272771"/>
    <w:rsid w:val="0027300A"/>
    <w:rsid w:val="00273651"/>
    <w:rsid w:val="0027369B"/>
    <w:rsid w:val="0027393A"/>
    <w:rsid w:val="00273DB4"/>
    <w:rsid w:val="00273EA7"/>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6E0"/>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0E02"/>
    <w:rsid w:val="002913D6"/>
    <w:rsid w:val="00291BB4"/>
    <w:rsid w:val="002925DE"/>
    <w:rsid w:val="00292C66"/>
    <w:rsid w:val="0029318B"/>
    <w:rsid w:val="00293463"/>
    <w:rsid w:val="00293680"/>
    <w:rsid w:val="002940DF"/>
    <w:rsid w:val="002942A8"/>
    <w:rsid w:val="0029457A"/>
    <w:rsid w:val="00294BC0"/>
    <w:rsid w:val="00294C41"/>
    <w:rsid w:val="0029500D"/>
    <w:rsid w:val="0029505A"/>
    <w:rsid w:val="0029552B"/>
    <w:rsid w:val="002958B8"/>
    <w:rsid w:val="00295F12"/>
    <w:rsid w:val="00296613"/>
    <w:rsid w:val="002972FC"/>
    <w:rsid w:val="00297462"/>
    <w:rsid w:val="00297CA9"/>
    <w:rsid w:val="00297EC6"/>
    <w:rsid w:val="002A063D"/>
    <w:rsid w:val="002A0AED"/>
    <w:rsid w:val="002A13AD"/>
    <w:rsid w:val="002A2754"/>
    <w:rsid w:val="002A289B"/>
    <w:rsid w:val="002A307B"/>
    <w:rsid w:val="002A314B"/>
    <w:rsid w:val="002A34A6"/>
    <w:rsid w:val="002A36DE"/>
    <w:rsid w:val="002A38F1"/>
    <w:rsid w:val="002A3DA4"/>
    <w:rsid w:val="002A4235"/>
    <w:rsid w:val="002A4489"/>
    <w:rsid w:val="002A4B40"/>
    <w:rsid w:val="002A4CF9"/>
    <w:rsid w:val="002A4DF9"/>
    <w:rsid w:val="002A5286"/>
    <w:rsid w:val="002A5358"/>
    <w:rsid w:val="002A5D8B"/>
    <w:rsid w:val="002A662C"/>
    <w:rsid w:val="002A67CE"/>
    <w:rsid w:val="002A6829"/>
    <w:rsid w:val="002A6C11"/>
    <w:rsid w:val="002A6C41"/>
    <w:rsid w:val="002A6CDD"/>
    <w:rsid w:val="002A6FC7"/>
    <w:rsid w:val="002A7217"/>
    <w:rsid w:val="002A783B"/>
    <w:rsid w:val="002A7AC5"/>
    <w:rsid w:val="002A7DF3"/>
    <w:rsid w:val="002A7F11"/>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19"/>
    <w:rsid w:val="002C223F"/>
    <w:rsid w:val="002C25A0"/>
    <w:rsid w:val="002C2715"/>
    <w:rsid w:val="002C282D"/>
    <w:rsid w:val="002C296E"/>
    <w:rsid w:val="002C2DDE"/>
    <w:rsid w:val="002C2E8E"/>
    <w:rsid w:val="002C321C"/>
    <w:rsid w:val="002C3384"/>
    <w:rsid w:val="002C3560"/>
    <w:rsid w:val="002C35FF"/>
    <w:rsid w:val="002C3BFB"/>
    <w:rsid w:val="002C3EFD"/>
    <w:rsid w:val="002C4FEB"/>
    <w:rsid w:val="002C51F8"/>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093"/>
    <w:rsid w:val="002D4193"/>
    <w:rsid w:val="002D4297"/>
    <w:rsid w:val="002D4531"/>
    <w:rsid w:val="002D47E6"/>
    <w:rsid w:val="002D4B67"/>
    <w:rsid w:val="002D5353"/>
    <w:rsid w:val="002D5398"/>
    <w:rsid w:val="002D5584"/>
    <w:rsid w:val="002D5767"/>
    <w:rsid w:val="002D5D7B"/>
    <w:rsid w:val="002D65F7"/>
    <w:rsid w:val="002D66F5"/>
    <w:rsid w:val="002D686E"/>
    <w:rsid w:val="002D6A84"/>
    <w:rsid w:val="002D6B9C"/>
    <w:rsid w:val="002D6C05"/>
    <w:rsid w:val="002D70B7"/>
    <w:rsid w:val="002D7AC0"/>
    <w:rsid w:val="002D7C5A"/>
    <w:rsid w:val="002E0210"/>
    <w:rsid w:val="002E0666"/>
    <w:rsid w:val="002E0CE5"/>
    <w:rsid w:val="002E18B5"/>
    <w:rsid w:val="002E18FF"/>
    <w:rsid w:val="002E214A"/>
    <w:rsid w:val="002E2335"/>
    <w:rsid w:val="002E23C3"/>
    <w:rsid w:val="002E2FCE"/>
    <w:rsid w:val="002E3536"/>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4F4D"/>
    <w:rsid w:val="002E52CC"/>
    <w:rsid w:val="002E5808"/>
    <w:rsid w:val="002E584F"/>
    <w:rsid w:val="002E58C5"/>
    <w:rsid w:val="002E5B9E"/>
    <w:rsid w:val="002E6B7A"/>
    <w:rsid w:val="002E6C22"/>
    <w:rsid w:val="002E6DC0"/>
    <w:rsid w:val="002E6ED3"/>
    <w:rsid w:val="002E7001"/>
    <w:rsid w:val="002E7841"/>
    <w:rsid w:val="002E7991"/>
    <w:rsid w:val="002E7A32"/>
    <w:rsid w:val="002E7EE9"/>
    <w:rsid w:val="002F0121"/>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D1"/>
    <w:rsid w:val="00307DE3"/>
    <w:rsid w:val="00307EE7"/>
    <w:rsid w:val="003105E6"/>
    <w:rsid w:val="0031061F"/>
    <w:rsid w:val="00310A6E"/>
    <w:rsid w:val="00310F51"/>
    <w:rsid w:val="003114B3"/>
    <w:rsid w:val="003117E3"/>
    <w:rsid w:val="00311AEC"/>
    <w:rsid w:val="00311C36"/>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5C"/>
    <w:rsid w:val="00315CFC"/>
    <w:rsid w:val="00315F65"/>
    <w:rsid w:val="00316EE5"/>
    <w:rsid w:val="00317209"/>
    <w:rsid w:val="003177C7"/>
    <w:rsid w:val="00317B03"/>
    <w:rsid w:val="00317B60"/>
    <w:rsid w:val="00320CDC"/>
    <w:rsid w:val="00320D1D"/>
    <w:rsid w:val="00320E0A"/>
    <w:rsid w:val="00321131"/>
    <w:rsid w:val="00321137"/>
    <w:rsid w:val="003217EF"/>
    <w:rsid w:val="00321E48"/>
    <w:rsid w:val="003229CA"/>
    <w:rsid w:val="00323063"/>
    <w:rsid w:val="003234E6"/>
    <w:rsid w:val="0032380A"/>
    <w:rsid w:val="00323975"/>
    <w:rsid w:val="0032407D"/>
    <w:rsid w:val="00324330"/>
    <w:rsid w:val="00324361"/>
    <w:rsid w:val="003243D5"/>
    <w:rsid w:val="0032492D"/>
    <w:rsid w:val="00324C65"/>
    <w:rsid w:val="00324E02"/>
    <w:rsid w:val="003251E1"/>
    <w:rsid w:val="00325569"/>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3825"/>
    <w:rsid w:val="00334389"/>
    <w:rsid w:val="00334614"/>
    <w:rsid w:val="00334747"/>
    <w:rsid w:val="00334955"/>
    <w:rsid w:val="00334ED7"/>
    <w:rsid w:val="003353E9"/>
    <w:rsid w:val="00335687"/>
    <w:rsid w:val="00335855"/>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35D"/>
    <w:rsid w:val="003456AA"/>
    <w:rsid w:val="0034574D"/>
    <w:rsid w:val="00345916"/>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11F"/>
    <w:rsid w:val="00361287"/>
    <w:rsid w:val="0036145D"/>
    <w:rsid w:val="00361F2F"/>
    <w:rsid w:val="00361FBC"/>
    <w:rsid w:val="00362792"/>
    <w:rsid w:val="003627FB"/>
    <w:rsid w:val="003628F9"/>
    <w:rsid w:val="00362D3F"/>
    <w:rsid w:val="00362E3A"/>
    <w:rsid w:val="003630B0"/>
    <w:rsid w:val="00363120"/>
    <w:rsid w:val="00363532"/>
    <w:rsid w:val="00363763"/>
    <w:rsid w:val="0036376C"/>
    <w:rsid w:val="00363BBC"/>
    <w:rsid w:val="00364154"/>
    <w:rsid w:val="003649FB"/>
    <w:rsid w:val="00364CA5"/>
    <w:rsid w:val="00365A38"/>
    <w:rsid w:val="00366470"/>
    <w:rsid w:val="003664CB"/>
    <w:rsid w:val="003669E5"/>
    <w:rsid w:val="00367467"/>
    <w:rsid w:val="00367673"/>
    <w:rsid w:val="00370617"/>
    <w:rsid w:val="00370901"/>
    <w:rsid w:val="003709D8"/>
    <w:rsid w:val="00370C08"/>
    <w:rsid w:val="00370D02"/>
    <w:rsid w:val="00371889"/>
    <w:rsid w:val="00371AFA"/>
    <w:rsid w:val="00371C1B"/>
    <w:rsid w:val="00371D44"/>
    <w:rsid w:val="00371D63"/>
    <w:rsid w:val="00372766"/>
    <w:rsid w:val="003728DE"/>
    <w:rsid w:val="00372EF9"/>
    <w:rsid w:val="0037328E"/>
    <w:rsid w:val="00373317"/>
    <w:rsid w:val="0037344B"/>
    <w:rsid w:val="0037377A"/>
    <w:rsid w:val="00373994"/>
    <w:rsid w:val="003739BF"/>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78C"/>
    <w:rsid w:val="00384935"/>
    <w:rsid w:val="0038497D"/>
    <w:rsid w:val="003857BF"/>
    <w:rsid w:val="00385974"/>
    <w:rsid w:val="00385DC0"/>
    <w:rsid w:val="003866A9"/>
    <w:rsid w:val="003868F9"/>
    <w:rsid w:val="00386C52"/>
    <w:rsid w:val="00386CA2"/>
    <w:rsid w:val="00386CB8"/>
    <w:rsid w:val="00386DE5"/>
    <w:rsid w:val="003870F1"/>
    <w:rsid w:val="00387788"/>
    <w:rsid w:val="00387B23"/>
    <w:rsid w:val="00387E25"/>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5F97"/>
    <w:rsid w:val="003960AD"/>
    <w:rsid w:val="0039618B"/>
    <w:rsid w:val="003963F7"/>
    <w:rsid w:val="003964CC"/>
    <w:rsid w:val="003964DF"/>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CA5"/>
    <w:rsid w:val="003A0F29"/>
    <w:rsid w:val="003A12D2"/>
    <w:rsid w:val="003A13C5"/>
    <w:rsid w:val="003A1988"/>
    <w:rsid w:val="003A1F80"/>
    <w:rsid w:val="003A2A8A"/>
    <w:rsid w:val="003A2A8F"/>
    <w:rsid w:val="003A2B1C"/>
    <w:rsid w:val="003A2BFD"/>
    <w:rsid w:val="003A2D2C"/>
    <w:rsid w:val="003A325D"/>
    <w:rsid w:val="003A34C6"/>
    <w:rsid w:val="003A37BF"/>
    <w:rsid w:val="003A380D"/>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795"/>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779"/>
    <w:rsid w:val="003C18AD"/>
    <w:rsid w:val="003C20D3"/>
    <w:rsid w:val="003C217F"/>
    <w:rsid w:val="003C2217"/>
    <w:rsid w:val="003C2AA7"/>
    <w:rsid w:val="003C2E9B"/>
    <w:rsid w:val="003C3368"/>
    <w:rsid w:val="003C38BD"/>
    <w:rsid w:val="003C3A14"/>
    <w:rsid w:val="003C3BC2"/>
    <w:rsid w:val="003C3C33"/>
    <w:rsid w:val="003C3F27"/>
    <w:rsid w:val="003C3FD9"/>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23A"/>
    <w:rsid w:val="003D25C4"/>
    <w:rsid w:val="003D275F"/>
    <w:rsid w:val="003D2C4D"/>
    <w:rsid w:val="003D2D3F"/>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07D"/>
    <w:rsid w:val="003E313F"/>
    <w:rsid w:val="003E3643"/>
    <w:rsid w:val="003E36FD"/>
    <w:rsid w:val="003E38CA"/>
    <w:rsid w:val="003E39F6"/>
    <w:rsid w:val="003E3E59"/>
    <w:rsid w:val="003E4332"/>
    <w:rsid w:val="003E514F"/>
    <w:rsid w:val="003E5442"/>
    <w:rsid w:val="003E5AAB"/>
    <w:rsid w:val="003E6066"/>
    <w:rsid w:val="003E60CA"/>
    <w:rsid w:val="003E62C8"/>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007"/>
    <w:rsid w:val="0040200D"/>
    <w:rsid w:val="00402188"/>
    <w:rsid w:val="0040281F"/>
    <w:rsid w:val="00402AAA"/>
    <w:rsid w:val="00402F90"/>
    <w:rsid w:val="00403185"/>
    <w:rsid w:val="0040340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456"/>
    <w:rsid w:val="00410504"/>
    <w:rsid w:val="004105DA"/>
    <w:rsid w:val="00410A0F"/>
    <w:rsid w:val="00410BB0"/>
    <w:rsid w:val="00410E71"/>
    <w:rsid w:val="004113E2"/>
    <w:rsid w:val="00411F52"/>
    <w:rsid w:val="00412245"/>
    <w:rsid w:val="004122D4"/>
    <w:rsid w:val="0041287F"/>
    <w:rsid w:val="004128BC"/>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37C"/>
    <w:rsid w:val="00421799"/>
    <w:rsid w:val="0042191F"/>
    <w:rsid w:val="00421F78"/>
    <w:rsid w:val="00422158"/>
    <w:rsid w:val="00422267"/>
    <w:rsid w:val="0042227F"/>
    <w:rsid w:val="00422E51"/>
    <w:rsid w:val="0042317C"/>
    <w:rsid w:val="00423925"/>
    <w:rsid w:val="00423F52"/>
    <w:rsid w:val="00423FEB"/>
    <w:rsid w:val="00424A25"/>
    <w:rsid w:val="004250A5"/>
    <w:rsid w:val="00425CF9"/>
    <w:rsid w:val="00425FF4"/>
    <w:rsid w:val="00426032"/>
    <w:rsid w:val="0042629F"/>
    <w:rsid w:val="00426930"/>
    <w:rsid w:val="004269D5"/>
    <w:rsid w:val="0042706D"/>
    <w:rsid w:val="004270FD"/>
    <w:rsid w:val="004271D5"/>
    <w:rsid w:val="00427261"/>
    <w:rsid w:val="004272B9"/>
    <w:rsid w:val="004273F5"/>
    <w:rsid w:val="004277BC"/>
    <w:rsid w:val="00427891"/>
    <w:rsid w:val="00427915"/>
    <w:rsid w:val="004279F5"/>
    <w:rsid w:val="004308E9"/>
    <w:rsid w:val="00430AF9"/>
    <w:rsid w:val="00431066"/>
    <w:rsid w:val="004311B7"/>
    <w:rsid w:val="004311F9"/>
    <w:rsid w:val="004313EF"/>
    <w:rsid w:val="00431441"/>
    <w:rsid w:val="00431F16"/>
    <w:rsid w:val="00432296"/>
    <w:rsid w:val="0043325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907"/>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9F4"/>
    <w:rsid w:val="00445CA0"/>
    <w:rsid w:val="004460D5"/>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5E6"/>
    <w:rsid w:val="00462789"/>
    <w:rsid w:val="004627AB"/>
    <w:rsid w:val="0046283F"/>
    <w:rsid w:val="00462F2F"/>
    <w:rsid w:val="004631BC"/>
    <w:rsid w:val="004634CE"/>
    <w:rsid w:val="004635A7"/>
    <w:rsid w:val="00463645"/>
    <w:rsid w:val="00463BC7"/>
    <w:rsid w:val="00463E97"/>
    <w:rsid w:val="00464476"/>
    <w:rsid w:val="0046466B"/>
    <w:rsid w:val="0046468C"/>
    <w:rsid w:val="004649D9"/>
    <w:rsid w:val="00464A26"/>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4F5"/>
    <w:rsid w:val="00473524"/>
    <w:rsid w:val="00473915"/>
    <w:rsid w:val="00473ACF"/>
    <w:rsid w:val="004741FF"/>
    <w:rsid w:val="0047431D"/>
    <w:rsid w:val="00474358"/>
    <w:rsid w:val="00474492"/>
    <w:rsid w:val="0047481C"/>
    <w:rsid w:val="00474924"/>
    <w:rsid w:val="004749BC"/>
    <w:rsid w:val="00474AB4"/>
    <w:rsid w:val="00474C65"/>
    <w:rsid w:val="0047533C"/>
    <w:rsid w:val="00475575"/>
    <w:rsid w:val="00475DC7"/>
    <w:rsid w:val="00475E92"/>
    <w:rsid w:val="00475F44"/>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1A6D"/>
    <w:rsid w:val="004825B9"/>
    <w:rsid w:val="00482A70"/>
    <w:rsid w:val="00482D5E"/>
    <w:rsid w:val="004831D6"/>
    <w:rsid w:val="0048328C"/>
    <w:rsid w:val="00483326"/>
    <w:rsid w:val="004834A7"/>
    <w:rsid w:val="00483A51"/>
    <w:rsid w:val="00483B71"/>
    <w:rsid w:val="00483D92"/>
    <w:rsid w:val="00483FCE"/>
    <w:rsid w:val="0048408A"/>
    <w:rsid w:val="004842EB"/>
    <w:rsid w:val="004843FF"/>
    <w:rsid w:val="00484746"/>
    <w:rsid w:val="004847F0"/>
    <w:rsid w:val="00485533"/>
    <w:rsid w:val="0048558F"/>
    <w:rsid w:val="00485759"/>
    <w:rsid w:val="00485979"/>
    <w:rsid w:val="00485BCA"/>
    <w:rsid w:val="00485D2C"/>
    <w:rsid w:val="00485DBF"/>
    <w:rsid w:val="0048627A"/>
    <w:rsid w:val="0048677F"/>
    <w:rsid w:val="00486AF4"/>
    <w:rsid w:val="00486B9D"/>
    <w:rsid w:val="00486F4D"/>
    <w:rsid w:val="00487573"/>
    <w:rsid w:val="00487851"/>
    <w:rsid w:val="004879B6"/>
    <w:rsid w:val="00487EC0"/>
    <w:rsid w:val="00487EC7"/>
    <w:rsid w:val="00490EFF"/>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AAC"/>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527"/>
    <w:rsid w:val="004A5619"/>
    <w:rsid w:val="004A5897"/>
    <w:rsid w:val="004A593E"/>
    <w:rsid w:val="004A5D61"/>
    <w:rsid w:val="004A62B1"/>
    <w:rsid w:val="004A650C"/>
    <w:rsid w:val="004A69C8"/>
    <w:rsid w:val="004A6C97"/>
    <w:rsid w:val="004A6F40"/>
    <w:rsid w:val="004A73D3"/>
    <w:rsid w:val="004A7AA8"/>
    <w:rsid w:val="004A7F29"/>
    <w:rsid w:val="004B0796"/>
    <w:rsid w:val="004B09F7"/>
    <w:rsid w:val="004B0E07"/>
    <w:rsid w:val="004B0E1F"/>
    <w:rsid w:val="004B10EC"/>
    <w:rsid w:val="004B141F"/>
    <w:rsid w:val="004B1491"/>
    <w:rsid w:val="004B16BA"/>
    <w:rsid w:val="004B1E8C"/>
    <w:rsid w:val="004B2A09"/>
    <w:rsid w:val="004B3987"/>
    <w:rsid w:val="004B3A9B"/>
    <w:rsid w:val="004B3C6B"/>
    <w:rsid w:val="004B3C6C"/>
    <w:rsid w:val="004B441C"/>
    <w:rsid w:val="004B44C5"/>
    <w:rsid w:val="004B4B80"/>
    <w:rsid w:val="004B55DC"/>
    <w:rsid w:val="004B6AAB"/>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C00"/>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37B"/>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B00"/>
    <w:rsid w:val="004F0C25"/>
    <w:rsid w:val="004F0D15"/>
    <w:rsid w:val="004F0DD8"/>
    <w:rsid w:val="004F1002"/>
    <w:rsid w:val="004F11A9"/>
    <w:rsid w:val="004F1382"/>
    <w:rsid w:val="004F19B3"/>
    <w:rsid w:val="004F1B1E"/>
    <w:rsid w:val="004F240B"/>
    <w:rsid w:val="004F35E0"/>
    <w:rsid w:val="004F3902"/>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6B2"/>
    <w:rsid w:val="00505460"/>
    <w:rsid w:val="00505CE1"/>
    <w:rsid w:val="00506058"/>
    <w:rsid w:val="00506259"/>
    <w:rsid w:val="005062DD"/>
    <w:rsid w:val="00506A1F"/>
    <w:rsid w:val="00506A45"/>
    <w:rsid w:val="00506F89"/>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65A"/>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0DC0"/>
    <w:rsid w:val="00521232"/>
    <w:rsid w:val="00521244"/>
    <w:rsid w:val="005212C4"/>
    <w:rsid w:val="005212DC"/>
    <w:rsid w:val="0052162F"/>
    <w:rsid w:val="005216A1"/>
    <w:rsid w:val="0052196C"/>
    <w:rsid w:val="005219CA"/>
    <w:rsid w:val="00521BFD"/>
    <w:rsid w:val="00521DB5"/>
    <w:rsid w:val="0052239B"/>
    <w:rsid w:val="005224A5"/>
    <w:rsid w:val="00522B13"/>
    <w:rsid w:val="00522B30"/>
    <w:rsid w:val="00522C03"/>
    <w:rsid w:val="005232B3"/>
    <w:rsid w:val="005233A5"/>
    <w:rsid w:val="00523C38"/>
    <w:rsid w:val="00523DDC"/>
    <w:rsid w:val="0052438E"/>
    <w:rsid w:val="00524EEF"/>
    <w:rsid w:val="00525676"/>
    <w:rsid w:val="00525B0A"/>
    <w:rsid w:val="00525BF0"/>
    <w:rsid w:val="0052624A"/>
    <w:rsid w:val="00526266"/>
    <w:rsid w:val="00526493"/>
    <w:rsid w:val="00526A07"/>
    <w:rsid w:val="00526A2E"/>
    <w:rsid w:val="00526EBE"/>
    <w:rsid w:val="00527299"/>
    <w:rsid w:val="005274E6"/>
    <w:rsid w:val="00527730"/>
    <w:rsid w:val="00530197"/>
    <w:rsid w:val="005302CE"/>
    <w:rsid w:val="005309DC"/>
    <w:rsid w:val="00530BC0"/>
    <w:rsid w:val="00530C78"/>
    <w:rsid w:val="005310F3"/>
    <w:rsid w:val="0053149B"/>
    <w:rsid w:val="0053160A"/>
    <w:rsid w:val="00531614"/>
    <w:rsid w:val="005319CA"/>
    <w:rsid w:val="00531A3D"/>
    <w:rsid w:val="00531DE9"/>
    <w:rsid w:val="00531F4B"/>
    <w:rsid w:val="0053272A"/>
    <w:rsid w:val="005333D6"/>
    <w:rsid w:val="0053349A"/>
    <w:rsid w:val="005334AF"/>
    <w:rsid w:val="005336D9"/>
    <w:rsid w:val="00533DD7"/>
    <w:rsid w:val="00533DF2"/>
    <w:rsid w:val="00534175"/>
    <w:rsid w:val="0053426F"/>
    <w:rsid w:val="00534527"/>
    <w:rsid w:val="0053497F"/>
    <w:rsid w:val="00534DA3"/>
    <w:rsid w:val="00534DD6"/>
    <w:rsid w:val="00535E1F"/>
    <w:rsid w:val="0053665B"/>
    <w:rsid w:val="00536839"/>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0C7"/>
    <w:rsid w:val="005414E2"/>
    <w:rsid w:val="0054160D"/>
    <w:rsid w:val="005416A2"/>
    <w:rsid w:val="00541EB7"/>
    <w:rsid w:val="00542557"/>
    <w:rsid w:val="005425BA"/>
    <w:rsid w:val="00542945"/>
    <w:rsid w:val="00542AD5"/>
    <w:rsid w:val="00542EDE"/>
    <w:rsid w:val="00543028"/>
    <w:rsid w:val="005430E3"/>
    <w:rsid w:val="0054341E"/>
    <w:rsid w:val="0054384C"/>
    <w:rsid w:val="00543FC2"/>
    <w:rsid w:val="00544088"/>
    <w:rsid w:val="0054433B"/>
    <w:rsid w:val="00544986"/>
    <w:rsid w:val="00544AD7"/>
    <w:rsid w:val="00544CDD"/>
    <w:rsid w:val="005452DF"/>
    <w:rsid w:val="00545662"/>
    <w:rsid w:val="0054585E"/>
    <w:rsid w:val="00545912"/>
    <w:rsid w:val="00545B76"/>
    <w:rsid w:val="00546073"/>
    <w:rsid w:val="0054736B"/>
    <w:rsid w:val="005477AC"/>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5C0"/>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7A4"/>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A62"/>
    <w:rsid w:val="00566671"/>
    <w:rsid w:val="00566BBC"/>
    <w:rsid w:val="00566DAC"/>
    <w:rsid w:val="00566FEA"/>
    <w:rsid w:val="005676F5"/>
    <w:rsid w:val="005678AC"/>
    <w:rsid w:val="00567C79"/>
    <w:rsid w:val="00570012"/>
    <w:rsid w:val="00570018"/>
    <w:rsid w:val="005704B3"/>
    <w:rsid w:val="005705A3"/>
    <w:rsid w:val="00570BFE"/>
    <w:rsid w:val="00570C1D"/>
    <w:rsid w:val="005712F4"/>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B10"/>
    <w:rsid w:val="00580EA8"/>
    <w:rsid w:val="00580ED7"/>
    <w:rsid w:val="00581415"/>
    <w:rsid w:val="0058168F"/>
    <w:rsid w:val="00581885"/>
    <w:rsid w:val="00581978"/>
    <w:rsid w:val="00581D1B"/>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C64"/>
    <w:rsid w:val="00584E40"/>
    <w:rsid w:val="00584E57"/>
    <w:rsid w:val="0058551B"/>
    <w:rsid w:val="00585C73"/>
    <w:rsid w:val="00585FAD"/>
    <w:rsid w:val="005863FB"/>
    <w:rsid w:val="005867AE"/>
    <w:rsid w:val="005868CB"/>
    <w:rsid w:val="0058698A"/>
    <w:rsid w:val="00586AFC"/>
    <w:rsid w:val="00587235"/>
    <w:rsid w:val="00587A9A"/>
    <w:rsid w:val="00587F6A"/>
    <w:rsid w:val="00587FAB"/>
    <w:rsid w:val="0059071B"/>
    <w:rsid w:val="00590903"/>
    <w:rsid w:val="00590B1F"/>
    <w:rsid w:val="00590B89"/>
    <w:rsid w:val="00591309"/>
    <w:rsid w:val="00591420"/>
    <w:rsid w:val="005915CC"/>
    <w:rsid w:val="005915F9"/>
    <w:rsid w:val="00591CE2"/>
    <w:rsid w:val="005922AA"/>
    <w:rsid w:val="00592D66"/>
    <w:rsid w:val="00592E64"/>
    <w:rsid w:val="00593021"/>
    <w:rsid w:val="005930BC"/>
    <w:rsid w:val="0059312F"/>
    <w:rsid w:val="005938B8"/>
    <w:rsid w:val="00594595"/>
    <w:rsid w:val="005946B4"/>
    <w:rsid w:val="00594764"/>
    <w:rsid w:val="0059485F"/>
    <w:rsid w:val="005949B0"/>
    <w:rsid w:val="00595627"/>
    <w:rsid w:val="0059590E"/>
    <w:rsid w:val="00595D70"/>
    <w:rsid w:val="0059613A"/>
    <w:rsid w:val="0059627F"/>
    <w:rsid w:val="0059688B"/>
    <w:rsid w:val="0059717E"/>
    <w:rsid w:val="00597359"/>
    <w:rsid w:val="0059743D"/>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17C"/>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2769"/>
    <w:rsid w:val="005B3497"/>
    <w:rsid w:val="005B3C1F"/>
    <w:rsid w:val="005B3CA8"/>
    <w:rsid w:val="005B3D17"/>
    <w:rsid w:val="005B3DA2"/>
    <w:rsid w:val="005B3F5B"/>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6F9"/>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500"/>
    <w:rsid w:val="005D48A2"/>
    <w:rsid w:val="005D497A"/>
    <w:rsid w:val="005D4AA8"/>
    <w:rsid w:val="005D62B3"/>
    <w:rsid w:val="005D6CC9"/>
    <w:rsid w:val="005D764B"/>
    <w:rsid w:val="005D773B"/>
    <w:rsid w:val="005E0160"/>
    <w:rsid w:val="005E03CB"/>
    <w:rsid w:val="005E0821"/>
    <w:rsid w:val="005E0A98"/>
    <w:rsid w:val="005E109D"/>
    <w:rsid w:val="005E1162"/>
    <w:rsid w:val="005E16C9"/>
    <w:rsid w:val="005E192A"/>
    <w:rsid w:val="005E1961"/>
    <w:rsid w:val="005E20A7"/>
    <w:rsid w:val="005E2204"/>
    <w:rsid w:val="005E25C1"/>
    <w:rsid w:val="005E2661"/>
    <w:rsid w:val="005E3167"/>
    <w:rsid w:val="005E36CC"/>
    <w:rsid w:val="005E3CB4"/>
    <w:rsid w:val="005E3E05"/>
    <w:rsid w:val="005E43AE"/>
    <w:rsid w:val="005E462C"/>
    <w:rsid w:val="005E4816"/>
    <w:rsid w:val="005E4AE2"/>
    <w:rsid w:val="005E52F3"/>
    <w:rsid w:val="005E5351"/>
    <w:rsid w:val="005E542C"/>
    <w:rsid w:val="005E572D"/>
    <w:rsid w:val="005E59CF"/>
    <w:rsid w:val="005E651B"/>
    <w:rsid w:val="005E6A00"/>
    <w:rsid w:val="005E6DD2"/>
    <w:rsid w:val="005E73E4"/>
    <w:rsid w:val="005E74A0"/>
    <w:rsid w:val="005E7521"/>
    <w:rsid w:val="005E7D9F"/>
    <w:rsid w:val="005E7DD9"/>
    <w:rsid w:val="005E7E2C"/>
    <w:rsid w:val="005E7ECE"/>
    <w:rsid w:val="005E7FAB"/>
    <w:rsid w:val="005F0BB2"/>
    <w:rsid w:val="005F0C5A"/>
    <w:rsid w:val="005F0D01"/>
    <w:rsid w:val="005F106A"/>
    <w:rsid w:val="005F1B40"/>
    <w:rsid w:val="005F1F06"/>
    <w:rsid w:val="005F2030"/>
    <w:rsid w:val="005F2104"/>
    <w:rsid w:val="005F2714"/>
    <w:rsid w:val="005F2738"/>
    <w:rsid w:val="005F2CD9"/>
    <w:rsid w:val="005F2DD4"/>
    <w:rsid w:val="005F2EE0"/>
    <w:rsid w:val="005F40BB"/>
    <w:rsid w:val="005F4CC2"/>
    <w:rsid w:val="005F4FED"/>
    <w:rsid w:val="005F551C"/>
    <w:rsid w:val="005F57F6"/>
    <w:rsid w:val="005F5CE7"/>
    <w:rsid w:val="005F5F36"/>
    <w:rsid w:val="005F618D"/>
    <w:rsid w:val="005F63BF"/>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600"/>
    <w:rsid w:val="00603830"/>
    <w:rsid w:val="006040D0"/>
    <w:rsid w:val="00604691"/>
    <w:rsid w:val="00604976"/>
    <w:rsid w:val="00604A64"/>
    <w:rsid w:val="00604F9B"/>
    <w:rsid w:val="00604FE1"/>
    <w:rsid w:val="006051F6"/>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599E"/>
    <w:rsid w:val="006262A0"/>
    <w:rsid w:val="006262CF"/>
    <w:rsid w:val="006266D4"/>
    <w:rsid w:val="006266E1"/>
    <w:rsid w:val="006266FA"/>
    <w:rsid w:val="00627067"/>
    <w:rsid w:val="006302E0"/>
    <w:rsid w:val="00630767"/>
    <w:rsid w:val="006307CD"/>
    <w:rsid w:val="00630C62"/>
    <w:rsid w:val="00630E39"/>
    <w:rsid w:val="00630F94"/>
    <w:rsid w:val="0063103F"/>
    <w:rsid w:val="0063133D"/>
    <w:rsid w:val="00631925"/>
    <w:rsid w:val="00631D9A"/>
    <w:rsid w:val="00631F80"/>
    <w:rsid w:val="006326EA"/>
    <w:rsid w:val="006330C8"/>
    <w:rsid w:val="006331BD"/>
    <w:rsid w:val="00633361"/>
    <w:rsid w:val="00633D4A"/>
    <w:rsid w:val="00634481"/>
    <w:rsid w:val="00634813"/>
    <w:rsid w:val="00634E22"/>
    <w:rsid w:val="006357F6"/>
    <w:rsid w:val="00635893"/>
    <w:rsid w:val="00635A3D"/>
    <w:rsid w:val="00635A9E"/>
    <w:rsid w:val="00635C17"/>
    <w:rsid w:val="00635FEF"/>
    <w:rsid w:val="0063619D"/>
    <w:rsid w:val="00636354"/>
    <w:rsid w:val="00636447"/>
    <w:rsid w:val="00636A17"/>
    <w:rsid w:val="00636C3E"/>
    <w:rsid w:val="0063703B"/>
    <w:rsid w:val="006378C4"/>
    <w:rsid w:val="00640874"/>
    <w:rsid w:val="00640E50"/>
    <w:rsid w:val="00640EC7"/>
    <w:rsid w:val="00641975"/>
    <w:rsid w:val="00641C1E"/>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837"/>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296"/>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8B3"/>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7"/>
    <w:rsid w:val="00671D89"/>
    <w:rsid w:val="00671FFF"/>
    <w:rsid w:val="00672399"/>
    <w:rsid w:val="0067295F"/>
    <w:rsid w:val="00672BB1"/>
    <w:rsid w:val="00672D08"/>
    <w:rsid w:val="00673B0F"/>
    <w:rsid w:val="00673B43"/>
    <w:rsid w:val="00673F70"/>
    <w:rsid w:val="00674483"/>
    <w:rsid w:val="00674720"/>
    <w:rsid w:val="006748DB"/>
    <w:rsid w:val="00674C30"/>
    <w:rsid w:val="00675203"/>
    <w:rsid w:val="00675704"/>
    <w:rsid w:val="006759F9"/>
    <w:rsid w:val="00675E8D"/>
    <w:rsid w:val="006760A1"/>
    <w:rsid w:val="00676A93"/>
    <w:rsid w:val="00676B02"/>
    <w:rsid w:val="006770D4"/>
    <w:rsid w:val="00677146"/>
    <w:rsid w:val="006773B8"/>
    <w:rsid w:val="006773E8"/>
    <w:rsid w:val="0067767D"/>
    <w:rsid w:val="00677CFC"/>
    <w:rsid w:val="00677D3D"/>
    <w:rsid w:val="00677DE9"/>
    <w:rsid w:val="0068078B"/>
    <w:rsid w:val="00680CBA"/>
    <w:rsid w:val="006813EB"/>
    <w:rsid w:val="00681603"/>
    <w:rsid w:val="006817C4"/>
    <w:rsid w:val="006819A9"/>
    <w:rsid w:val="00681C28"/>
    <w:rsid w:val="00681E17"/>
    <w:rsid w:val="00682292"/>
    <w:rsid w:val="00682478"/>
    <w:rsid w:val="006829E9"/>
    <w:rsid w:val="00682A59"/>
    <w:rsid w:val="00682BD8"/>
    <w:rsid w:val="0068306F"/>
    <w:rsid w:val="0068323C"/>
    <w:rsid w:val="0068345F"/>
    <w:rsid w:val="006835C4"/>
    <w:rsid w:val="00683AD9"/>
    <w:rsid w:val="006841D2"/>
    <w:rsid w:val="0068458E"/>
    <w:rsid w:val="006848E7"/>
    <w:rsid w:val="00684C5A"/>
    <w:rsid w:val="006850FB"/>
    <w:rsid w:val="006852CE"/>
    <w:rsid w:val="00685B39"/>
    <w:rsid w:val="00686094"/>
    <w:rsid w:val="0068664E"/>
    <w:rsid w:val="00686997"/>
    <w:rsid w:val="00686BAD"/>
    <w:rsid w:val="00686C6D"/>
    <w:rsid w:val="00686EDC"/>
    <w:rsid w:val="00686F1F"/>
    <w:rsid w:val="00687233"/>
    <w:rsid w:val="006873BE"/>
    <w:rsid w:val="006876AA"/>
    <w:rsid w:val="006903C0"/>
    <w:rsid w:val="0069052A"/>
    <w:rsid w:val="006909B7"/>
    <w:rsid w:val="00690BA0"/>
    <w:rsid w:val="00691664"/>
    <w:rsid w:val="0069186E"/>
    <w:rsid w:val="00691BD2"/>
    <w:rsid w:val="0069210E"/>
    <w:rsid w:val="00692502"/>
    <w:rsid w:val="00692877"/>
    <w:rsid w:val="0069307D"/>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0C"/>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356"/>
    <w:rsid w:val="006B738B"/>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9CC"/>
    <w:rsid w:val="006C3B7C"/>
    <w:rsid w:val="006C3D2F"/>
    <w:rsid w:val="006C457A"/>
    <w:rsid w:val="006C45E9"/>
    <w:rsid w:val="006C4C76"/>
    <w:rsid w:val="006C52DE"/>
    <w:rsid w:val="006C55AB"/>
    <w:rsid w:val="006C577B"/>
    <w:rsid w:val="006C5C4D"/>
    <w:rsid w:val="006C5DF4"/>
    <w:rsid w:val="006C660C"/>
    <w:rsid w:val="006C66D5"/>
    <w:rsid w:val="006C68CD"/>
    <w:rsid w:val="006C71AB"/>
    <w:rsid w:val="006D0A00"/>
    <w:rsid w:val="006D0A6F"/>
    <w:rsid w:val="006D0E5A"/>
    <w:rsid w:val="006D0EC4"/>
    <w:rsid w:val="006D10E8"/>
    <w:rsid w:val="006D119C"/>
    <w:rsid w:val="006D1230"/>
    <w:rsid w:val="006D149C"/>
    <w:rsid w:val="006D1B10"/>
    <w:rsid w:val="006D2216"/>
    <w:rsid w:val="006D27E6"/>
    <w:rsid w:val="006D2A33"/>
    <w:rsid w:val="006D2EB2"/>
    <w:rsid w:val="006D3267"/>
    <w:rsid w:val="006D3855"/>
    <w:rsid w:val="006D3B4E"/>
    <w:rsid w:val="006D3E6B"/>
    <w:rsid w:val="006D4804"/>
    <w:rsid w:val="006D4FEA"/>
    <w:rsid w:val="006D576A"/>
    <w:rsid w:val="006D58B9"/>
    <w:rsid w:val="006D5B8A"/>
    <w:rsid w:val="006D60B9"/>
    <w:rsid w:val="006D63E6"/>
    <w:rsid w:val="006D6720"/>
    <w:rsid w:val="006D6905"/>
    <w:rsid w:val="006D6C20"/>
    <w:rsid w:val="006D6CDC"/>
    <w:rsid w:val="006D6D63"/>
    <w:rsid w:val="006D71A0"/>
    <w:rsid w:val="006D756A"/>
    <w:rsid w:val="006D7C46"/>
    <w:rsid w:val="006E0006"/>
    <w:rsid w:val="006E019C"/>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2FC9"/>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1D"/>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16E"/>
    <w:rsid w:val="00700C18"/>
    <w:rsid w:val="007010C5"/>
    <w:rsid w:val="007011AB"/>
    <w:rsid w:val="00701595"/>
    <w:rsid w:val="007015BB"/>
    <w:rsid w:val="00701BC0"/>
    <w:rsid w:val="00701F33"/>
    <w:rsid w:val="00701F5E"/>
    <w:rsid w:val="007023F5"/>
    <w:rsid w:val="00702B73"/>
    <w:rsid w:val="00702D28"/>
    <w:rsid w:val="007032B9"/>
    <w:rsid w:val="00703986"/>
    <w:rsid w:val="00703AF1"/>
    <w:rsid w:val="00703BC5"/>
    <w:rsid w:val="00704255"/>
    <w:rsid w:val="00704C93"/>
    <w:rsid w:val="00704D0F"/>
    <w:rsid w:val="007056DC"/>
    <w:rsid w:val="00705752"/>
    <w:rsid w:val="00706347"/>
    <w:rsid w:val="0070663E"/>
    <w:rsid w:val="00706747"/>
    <w:rsid w:val="00706F9F"/>
    <w:rsid w:val="007070EE"/>
    <w:rsid w:val="00707264"/>
    <w:rsid w:val="00707373"/>
    <w:rsid w:val="00707B50"/>
    <w:rsid w:val="00707C8D"/>
    <w:rsid w:val="00710660"/>
    <w:rsid w:val="007106AE"/>
    <w:rsid w:val="0071108E"/>
    <w:rsid w:val="007112FA"/>
    <w:rsid w:val="007114A6"/>
    <w:rsid w:val="0071172A"/>
    <w:rsid w:val="0071198A"/>
    <w:rsid w:val="00711F73"/>
    <w:rsid w:val="007120A4"/>
    <w:rsid w:val="007120C9"/>
    <w:rsid w:val="0071253A"/>
    <w:rsid w:val="007129EB"/>
    <w:rsid w:val="00712A10"/>
    <w:rsid w:val="0071329F"/>
    <w:rsid w:val="00713B45"/>
    <w:rsid w:val="00714702"/>
    <w:rsid w:val="00714FD3"/>
    <w:rsid w:val="0071530E"/>
    <w:rsid w:val="00715952"/>
    <w:rsid w:val="00715A98"/>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8F8"/>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3D"/>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9ED"/>
    <w:rsid w:val="00742E83"/>
    <w:rsid w:val="00743779"/>
    <w:rsid w:val="00743C5A"/>
    <w:rsid w:val="00743E88"/>
    <w:rsid w:val="0074403C"/>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E46"/>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0C9F"/>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1D"/>
    <w:rsid w:val="00774EEB"/>
    <w:rsid w:val="007753D6"/>
    <w:rsid w:val="007755A5"/>
    <w:rsid w:val="0077571D"/>
    <w:rsid w:val="007759C3"/>
    <w:rsid w:val="007763B8"/>
    <w:rsid w:val="0077641A"/>
    <w:rsid w:val="00776A64"/>
    <w:rsid w:val="00776ADF"/>
    <w:rsid w:val="00776C58"/>
    <w:rsid w:val="00777036"/>
    <w:rsid w:val="00777103"/>
    <w:rsid w:val="0077710D"/>
    <w:rsid w:val="0077746C"/>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2ECF"/>
    <w:rsid w:val="0078329D"/>
    <w:rsid w:val="007832C4"/>
    <w:rsid w:val="00783690"/>
    <w:rsid w:val="00783801"/>
    <w:rsid w:val="007838B7"/>
    <w:rsid w:val="007838D6"/>
    <w:rsid w:val="00783C09"/>
    <w:rsid w:val="00783E82"/>
    <w:rsid w:val="00783F49"/>
    <w:rsid w:val="007843F4"/>
    <w:rsid w:val="00784B6C"/>
    <w:rsid w:val="00784B91"/>
    <w:rsid w:val="00785089"/>
    <w:rsid w:val="007851E1"/>
    <w:rsid w:val="00785300"/>
    <w:rsid w:val="00785628"/>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66A"/>
    <w:rsid w:val="00790B01"/>
    <w:rsid w:val="00790C4F"/>
    <w:rsid w:val="00790E9E"/>
    <w:rsid w:val="00790FAA"/>
    <w:rsid w:val="00791401"/>
    <w:rsid w:val="0079195E"/>
    <w:rsid w:val="00791D54"/>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0B4"/>
    <w:rsid w:val="007A534C"/>
    <w:rsid w:val="007A6379"/>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760"/>
    <w:rsid w:val="007B5837"/>
    <w:rsid w:val="007B5A49"/>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152"/>
    <w:rsid w:val="007C07A1"/>
    <w:rsid w:val="007C0961"/>
    <w:rsid w:val="007C11ED"/>
    <w:rsid w:val="007C144A"/>
    <w:rsid w:val="007C177D"/>
    <w:rsid w:val="007C1A65"/>
    <w:rsid w:val="007C1F91"/>
    <w:rsid w:val="007C2272"/>
    <w:rsid w:val="007C2299"/>
    <w:rsid w:val="007C22CA"/>
    <w:rsid w:val="007C263F"/>
    <w:rsid w:val="007C2698"/>
    <w:rsid w:val="007C2767"/>
    <w:rsid w:val="007C27BC"/>
    <w:rsid w:val="007C2A32"/>
    <w:rsid w:val="007C2A69"/>
    <w:rsid w:val="007C2CCA"/>
    <w:rsid w:val="007C2EAF"/>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BCA"/>
    <w:rsid w:val="007D2EC1"/>
    <w:rsid w:val="007D2F8D"/>
    <w:rsid w:val="007D3746"/>
    <w:rsid w:val="007D4582"/>
    <w:rsid w:val="007D45FF"/>
    <w:rsid w:val="007D4AB6"/>
    <w:rsid w:val="007D4B22"/>
    <w:rsid w:val="007D4C59"/>
    <w:rsid w:val="007D4E91"/>
    <w:rsid w:val="007D4FBA"/>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1D6C"/>
    <w:rsid w:val="007E22DB"/>
    <w:rsid w:val="007E2398"/>
    <w:rsid w:val="007E24AF"/>
    <w:rsid w:val="007E2959"/>
    <w:rsid w:val="007E2CB4"/>
    <w:rsid w:val="007E35F2"/>
    <w:rsid w:val="007E3890"/>
    <w:rsid w:val="007E3D2B"/>
    <w:rsid w:val="007E3F5A"/>
    <w:rsid w:val="007E4BDD"/>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748"/>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E24"/>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831"/>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19F"/>
    <w:rsid w:val="008134CB"/>
    <w:rsid w:val="0081365B"/>
    <w:rsid w:val="00813897"/>
    <w:rsid w:val="00813B7A"/>
    <w:rsid w:val="008141F0"/>
    <w:rsid w:val="008144C5"/>
    <w:rsid w:val="00814EE0"/>
    <w:rsid w:val="0081521B"/>
    <w:rsid w:val="00815479"/>
    <w:rsid w:val="00815810"/>
    <w:rsid w:val="00815A5C"/>
    <w:rsid w:val="00815BDC"/>
    <w:rsid w:val="008162F9"/>
    <w:rsid w:val="0081679A"/>
    <w:rsid w:val="00816CBD"/>
    <w:rsid w:val="00816E7C"/>
    <w:rsid w:val="00817873"/>
    <w:rsid w:val="00820451"/>
    <w:rsid w:val="008205FF"/>
    <w:rsid w:val="008207F6"/>
    <w:rsid w:val="00820CF6"/>
    <w:rsid w:val="00820D47"/>
    <w:rsid w:val="00820E9E"/>
    <w:rsid w:val="00820F1C"/>
    <w:rsid w:val="00821221"/>
    <w:rsid w:val="00821262"/>
    <w:rsid w:val="008212DD"/>
    <w:rsid w:val="00821EEC"/>
    <w:rsid w:val="008226F0"/>
    <w:rsid w:val="008227BC"/>
    <w:rsid w:val="0082295E"/>
    <w:rsid w:val="00822AEC"/>
    <w:rsid w:val="00822B43"/>
    <w:rsid w:val="00822EB8"/>
    <w:rsid w:val="008230D6"/>
    <w:rsid w:val="00823238"/>
    <w:rsid w:val="00823550"/>
    <w:rsid w:val="008236C5"/>
    <w:rsid w:val="00823766"/>
    <w:rsid w:val="00823F98"/>
    <w:rsid w:val="00824171"/>
    <w:rsid w:val="00824230"/>
    <w:rsid w:val="0082438E"/>
    <w:rsid w:val="00824879"/>
    <w:rsid w:val="00824EDE"/>
    <w:rsid w:val="0082545D"/>
    <w:rsid w:val="00825489"/>
    <w:rsid w:val="00825C51"/>
    <w:rsid w:val="00825D71"/>
    <w:rsid w:val="00825DF1"/>
    <w:rsid w:val="0082647E"/>
    <w:rsid w:val="008264A1"/>
    <w:rsid w:val="0082677C"/>
    <w:rsid w:val="00826FF7"/>
    <w:rsid w:val="008273E7"/>
    <w:rsid w:val="00827625"/>
    <w:rsid w:val="008276EA"/>
    <w:rsid w:val="00827CEB"/>
    <w:rsid w:val="00827DC6"/>
    <w:rsid w:val="00830017"/>
    <w:rsid w:val="008300F0"/>
    <w:rsid w:val="00830404"/>
    <w:rsid w:val="008307A6"/>
    <w:rsid w:val="00830B7E"/>
    <w:rsid w:val="00830FBC"/>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32"/>
    <w:rsid w:val="00840D81"/>
    <w:rsid w:val="00840DFB"/>
    <w:rsid w:val="00840EEC"/>
    <w:rsid w:val="008411FB"/>
    <w:rsid w:val="00841202"/>
    <w:rsid w:val="00841303"/>
    <w:rsid w:val="00841F95"/>
    <w:rsid w:val="00842269"/>
    <w:rsid w:val="00842287"/>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23B"/>
    <w:rsid w:val="0085362D"/>
    <w:rsid w:val="008536DA"/>
    <w:rsid w:val="008538DB"/>
    <w:rsid w:val="00853987"/>
    <w:rsid w:val="00853B92"/>
    <w:rsid w:val="00854775"/>
    <w:rsid w:val="00854A92"/>
    <w:rsid w:val="00854AFC"/>
    <w:rsid w:val="00854E25"/>
    <w:rsid w:val="00855D27"/>
    <w:rsid w:val="00856840"/>
    <w:rsid w:val="00856B69"/>
    <w:rsid w:val="008573A2"/>
    <w:rsid w:val="008577AF"/>
    <w:rsid w:val="00857971"/>
    <w:rsid w:val="008579A6"/>
    <w:rsid w:val="00857ECB"/>
    <w:rsid w:val="0086000C"/>
    <w:rsid w:val="008601F2"/>
    <w:rsid w:val="008602BB"/>
    <w:rsid w:val="00860EA0"/>
    <w:rsid w:val="00860FAB"/>
    <w:rsid w:val="00861101"/>
    <w:rsid w:val="00861311"/>
    <w:rsid w:val="00861AF5"/>
    <w:rsid w:val="0086233C"/>
    <w:rsid w:val="00862920"/>
    <w:rsid w:val="008637EB"/>
    <w:rsid w:val="00863846"/>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44F"/>
    <w:rsid w:val="008715CB"/>
    <w:rsid w:val="00871B73"/>
    <w:rsid w:val="008721A0"/>
    <w:rsid w:val="008727CD"/>
    <w:rsid w:val="008727D8"/>
    <w:rsid w:val="00872ABD"/>
    <w:rsid w:val="00872B1F"/>
    <w:rsid w:val="008730AA"/>
    <w:rsid w:val="008732E8"/>
    <w:rsid w:val="008732FF"/>
    <w:rsid w:val="00873328"/>
    <w:rsid w:val="0087348D"/>
    <w:rsid w:val="00873EB9"/>
    <w:rsid w:val="00874405"/>
    <w:rsid w:val="0087452D"/>
    <w:rsid w:val="0087475E"/>
    <w:rsid w:val="00874B42"/>
    <w:rsid w:val="00874D8C"/>
    <w:rsid w:val="0087585A"/>
    <w:rsid w:val="008759AC"/>
    <w:rsid w:val="00875CD3"/>
    <w:rsid w:val="00876BC7"/>
    <w:rsid w:val="00876EAC"/>
    <w:rsid w:val="00877975"/>
    <w:rsid w:val="00880672"/>
    <w:rsid w:val="00880758"/>
    <w:rsid w:val="008811B0"/>
    <w:rsid w:val="00881251"/>
    <w:rsid w:val="008814CC"/>
    <w:rsid w:val="008816D7"/>
    <w:rsid w:val="00881C82"/>
    <w:rsid w:val="00881F0A"/>
    <w:rsid w:val="008823E4"/>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DD"/>
    <w:rsid w:val="008873A8"/>
    <w:rsid w:val="008877A2"/>
    <w:rsid w:val="00887CC1"/>
    <w:rsid w:val="00887D0A"/>
    <w:rsid w:val="0089049E"/>
    <w:rsid w:val="00890838"/>
    <w:rsid w:val="0089091A"/>
    <w:rsid w:val="00891463"/>
    <w:rsid w:val="00891CB9"/>
    <w:rsid w:val="00891CBC"/>
    <w:rsid w:val="00891FB0"/>
    <w:rsid w:val="0089207C"/>
    <w:rsid w:val="008920BC"/>
    <w:rsid w:val="0089215E"/>
    <w:rsid w:val="008924C4"/>
    <w:rsid w:val="0089267F"/>
    <w:rsid w:val="0089285A"/>
    <w:rsid w:val="00892864"/>
    <w:rsid w:val="00892A95"/>
    <w:rsid w:val="00892CFD"/>
    <w:rsid w:val="00893106"/>
    <w:rsid w:val="008933FC"/>
    <w:rsid w:val="008934CA"/>
    <w:rsid w:val="00893540"/>
    <w:rsid w:val="00893E62"/>
    <w:rsid w:val="00894400"/>
    <w:rsid w:val="008948B8"/>
    <w:rsid w:val="00895015"/>
    <w:rsid w:val="0089550A"/>
    <w:rsid w:val="00895DD3"/>
    <w:rsid w:val="00896414"/>
    <w:rsid w:val="008978A8"/>
    <w:rsid w:val="00897A8F"/>
    <w:rsid w:val="00897E3F"/>
    <w:rsid w:val="00897EE1"/>
    <w:rsid w:val="008A01EF"/>
    <w:rsid w:val="008A0394"/>
    <w:rsid w:val="008A06F6"/>
    <w:rsid w:val="008A0964"/>
    <w:rsid w:val="008A0A58"/>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54E"/>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3EC"/>
    <w:rsid w:val="008B140D"/>
    <w:rsid w:val="008B1836"/>
    <w:rsid w:val="008B1A1D"/>
    <w:rsid w:val="008B1B1E"/>
    <w:rsid w:val="008B1B28"/>
    <w:rsid w:val="008B1F69"/>
    <w:rsid w:val="008B1FC0"/>
    <w:rsid w:val="008B1FE2"/>
    <w:rsid w:val="008B2035"/>
    <w:rsid w:val="008B2488"/>
    <w:rsid w:val="008B3EB8"/>
    <w:rsid w:val="008B42D3"/>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3F5"/>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13"/>
    <w:rsid w:val="008D3D69"/>
    <w:rsid w:val="008D3F6F"/>
    <w:rsid w:val="008D4368"/>
    <w:rsid w:val="008D4A26"/>
    <w:rsid w:val="008D53EE"/>
    <w:rsid w:val="008D5511"/>
    <w:rsid w:val="008D58C3"/>
    <w:rsid w:val="008D5930"/>
    <w:rsid w:val="008D6084"/>
    <w:rsid w:val="008D6611"/>
    <w:rsid w:val="008D6740"/>
    <w:rsid w:val="008D6D9B"/>
    <w:rsid w:val="008D6E00"/>
    <w:rsid w:val="008D72A6"/>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3A9"/>
    <w:rsid w:val="008E2797"/>
    <w:rsid w:val="008E2910"/>
    <w:rsid w:val="008E2C0F"/>
    <w:rsid w:val="008E2CCE"/>
    <w:rsid w:val="008E3389"/>
    <w:rsid w:val="008E3558"/>
    <w:rsid w:val="008E35BF"/>
    <w:rsid w:val="008E3730"/>
    <w:rsid w:val="008E3756"/>
    <w:rsid w:val="008E40BC"/>
    <w:rsid w:val="008E46FA"/>
    <w:rsid w:val="008E51C5"/>
    <w:rsid w:val="008E55E1"/>
    <w:rsid w:val="008E5BC6"/>
    <w:rsid w:val="008E6A3D"/>
    <w:rsid w:val="008E6D8A"/>
    <w:rsid w:val="008E77A1"/>
    <w:rsid w:val="008E78E9"/>
    <w:rsid w:val="008E7C9D"/>
    <w:rsid w:val="008E7F45"/>
    <w:rsid w:val="008F01F3"/>
    <w:rsid w:val="008F0530"/>
    <w:rsid w:val="008F0554"/>
    <w:rsid w:val="008F06A2"/>
    <w:rsid w:val="008F0B33"/>
    <w:rsid w:val="008F0BF4"/>
    <w:rsid w:val="008F0CD7"/>
    <w:rsid w:val="008F0D5D"/>
    <w:rsid w:val="008F10CE"/>
    <w:rsid w:val="008F1566"/>
    <w:rsid w:val="008F15EA"/>
    <w:rsid w:val="008F16D5"/>
    <w:rsid w:val="008F176A"/>
    <w:rsid w:val="008F27C7"/>
    <w:rsid w:val="008F286B"/>
    <w:rsid w:val="008F2F4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1EFD"/>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4B"/>
    <w:rsid w:val="009158DF"/>
    <w:rsid w:val="00915E3B"/>
    <w:rsid w:val="00916382"/>
    <w:rsid w:val="00916905"/>
    <w:rsid w:val="00916BCF"/>
    <w:rsid w:val="0091707E"/>
    <w:rsid w:val="009170D3"/>
    <w:rsid w:val="00917241"/>
    <w:rsid w:val="0091727B"/>
    <w:rsid w:val="0091745D"/>
    <w:rsid w:val="00917B5E"/>
    <w:rsid w:val="00917BFB"/>
    <w:rsid w:val="00920652"/>
    <w:rsid w:val="00920B38"/>
    <w:rsid w:val="00920F57"/>
    <w:rsid w:val="00921411"/>
    <w:rsid w:val="00921449"/>
    <w:rsid w:val="00921B1C"/>
    <w:rsid w:val="00921E43"/>
    <w:rsid w:val="00921F13"/>
    <w:rsid w:val="00922379"/>
    <w:rsid w:val="00922550"/>
    <w:rsid w:val="00922660"/>
    <w:rsid w:val="00922AF1"/>
    <w:rsid w:val="00922B08"/>
    <w:rsid w:val="00922DA6"/>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42A"/>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419"/>
    <w:rsid w:val="00935830"/>
    <w:rsid w:val="00935A91"/>
    <w:rsid w:val="009363B5"/>
    <w:rsid w:val="00936592"/>
    <w:rsid w:val="009368A6"/>
    <w:rsid w:val="00936A6C"/>
    <w:rsid w:val="00936BF1"/>
    <w:rsid w:val="009372FC"/>
    <w:rsid w:val="0093741E"/>
    <w:rsid w:val="009376C1"/>
    <w:rsid w:val="009376D1"/>
    <w:rsid w:val="009401D3"/>
    <w:rsid w:val="009404AB"/>
    <w:rsid w:val="009404F9"/>
    <w:rsid w:val="00940702"/>
    <w:rsid w:val="009407C5"/>
    <w:rsid w:val="00940A91"/>
    <w:rsid w:val="00940AF7"/>
    <w:rsid w:val="0094155E"/>
    <w:rsid w:val="00941868"/>
    <w:rsid w:val="00941B9F"/>
    <w:rsid w:val="00942003"/>
    <w:rsid w:val="009420ED"/>
    <w:rsid w:val="0094228A"/>
    <w:rsid w:val="0094266F"/>
    <w:rsid w:val="0094287B"/>
    <w:rsid w:val="00942F07"/>
    <w:rsid w:val="00943105"/>
    <w:rsid w:val="00943592"/>
    <w:rsid w:val="00944072"/>
    <w:rsid w:val="00944114"/>
    <w:rsid w:val="009445E0"/>
    <w:rsid w:val="00944F33"/>
    <w:rsid w:val="00944FA0"/>
    <w:rsid w:val="0094513E"/>
    <w:rsid w:val="0094554E"/>
    <w:rsid w:val="00945E56"/>
    <w:rsid w:val="0094610C"/>
    <w:rsid w:val="00946333"/>
    <w:rsid w:val="0094667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81"/>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4AD"/>
    <w:rsid w:val="009616C2"/>
    <w:rsid w:val="0096181F"/>
    <w:rsid w:val="00961A1A"/>
    <w:rsid w:val="00961A4C"/>
    <w:rsid w:val="00961F8C"/>
    <w:rsid w:val="009621A5"/>
    <w:rsid w:val="009623CA"/>
    <w:rsid w:val="0096287B"/>
    <w:rsid w:val="009628F7"/>
    <w:rsid w:val="009637FD"/>
    <w:rsid w:val="00963D9A"/>
    <w:rsid w:val="00963DD1"/>
    <w:rsid w:val="0096411E"/>
    <w:rsid w:val="0096416C"/>
    <w:rsid w:val="009646CE"/>
    <w:rsid w:val="0096535C"/>
    <w:rsid w:val="0096561B"/>
    <w:rsid w:val="009658AB"/>
    <w:rsid w:val="00965BD5"/>
    <w:rsid w:val="00965C39"/>
    <w:rsid w:val="00965CE0"/>
    <w:rsid w:val="00965E31"/>
    <w:rsid w:val="00966A50"/>
    <w:rsid w:val="00966CA6"/>
    <w:rsid w:val="00966ED7"/>
    <w:rsid w:val="00967ADB"/>
    <w:rsid w:val="00967B40"/>
    <w:rsid w:val="00967C82"/>
    <w:rsid w:val="0097010A"/>
    <w:rsid w:val="009702C5"/>
    <w:rsid w:val="009706D4"/>
    <w:rsid w:val="00970B6A"/>
    <w:rsid w:val="00970CC4"/>
    <w:rsid w:val="00970D7B"/>
    <w:rsid w:val="00971081"/>
    <w:rsid w:val="009712B2"/>
    <w:rsid w:val="00972956"/>
    <w:rsid w:val="00972B1E"/>
    <w:rsid w:val="00972B93"/>
    <w:rsid w:val="00972C5B"/>
    <w:rsid w:val="00972F49"/>
    <w:rsid w:val="0097345D"/>
    <w:rsid w:val="00973700"/>
    <w:rsid w:val="00973960"/>
    <w:rsid w:val="00973C50"/>
    <w:rsid w:val="00974ACC"/>
    <w:rsid w:val="0097539B"/>
    <w:rsid w:val="009755E5"/>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29"/>
    <w:rsid w:val="009866B2"/>
    <w:rsid w:val="00986C21"/>
    <w:rsid w:val="00986D0E"/>
    <w:rsid w:val="00986E15"/>
    <w:rsid w:val="009871C5"/>
    <w:rsid w:val="0098742C"/>
    <w:rsid w:val="0098765F"/>
    <w:rsid w:val="00987688"/>
    <w:rsid w:val="00987804"/>
    <w:rsid w:val="00987A47"/>
    <w:rsid w:val="00987D70"/>
    <w:rsid w:val="00987DFA"/>
    <w:rsid w:val="009900E6"/>
    <w:rsid w:val="00990B07"/>
    <w:rsid w:val="00990B6D"/>
    <w:rsid w:val="00990DDE"/>
    <w:rsid w:val="00991123"/>
    <w:rsid w:val="0099117B"/>
    <w:rsid w:val="0099147E"/>
    <w:rsid w:val="00991550"/>
    <w:rsid w:val="0099181B"/>
    <w:rsid w:val="009923EE"/>
    <w:rsid w:val="00993756"/>
    <w:rsid w:val="00993ACA"/>
    <w:rsid w:val="00993DAE"/>
    <w:rsid w:val="00993E88"/>
    <w:rsid w:val="009942BA"/>
    <w:rsid w:val="009945CD"/>
    <w:rsid w:val="0099462D"/>
    <w:rsid w:val="00994EAF"/>
    <w:rsid w:val="00995139"/>
    <w:rsid w:val="009953FE"/>
    <w:rsid w:val="009959E3"/>
    <w:rsid w:val="00995AE8"/>
    <w:rsid w:val="0099603B"/>
    <w:rsid w:val="00996446"/>
    <w:rsid w:val="00997040"/>
    <w:rsid w:val="0099721E"/>
    <w:rsid w:val="00997271"/>
    <w:rsid w:val="00997461"/>
    <w:rsid w:val="00997910"/>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97D"/>
    <w:rsid w:val="009A4E3F"/>
    <w:rsid w:val="009A4F39"/>
    <w:rsid w:val="009A5178"/>
    <w:rsid w:val="009A5D79"/>
    <w:rsid w:val="009A608A"/>
    <w:rsid w:val="009A62E0"/>
    <w:rsid w:val="009A6354"/>
    <w:rsid w:val="009A64BF"/>
    <w:rsid w:val="009A69D0"/>
    <w:rsid w:val="009A6BD5"/>
    <w:rsid w:val="009A6DE2"/>
    <w:rsid w:val="009A6E4C"/>
    <w:rsid w:val="009A7326"/>
    <w:rsid w:val="009A74C3"/>
    <w:rsid w:val="009A7968"/>
    <w:rsid w:val="009A7D1C"/>
    <w:rsid w:val="009B0580"/>
    <w:rsid w:val="009B0714"/>
    <w:rsid w:val="009B0A4B"/>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0D"/>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0F25"/>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14"/>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667"/>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E57"/>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2C1"/>
    <w:rsid w:val="009E4848"/>
    <w:rsid w:val="009E4D3F"/>
    <w:rsid w:val="009E4F96"/>
    <w:rsid w:val="009E520E"/>
    <w:rsid w:val="009E54A0"/>
    <w:rsid w:val="009E5513"/>
    <w:rsid w:val="009E5A1A"/>
    <w:rsid w:val="009E5D41"/>
    <w:rsid w:val="009E6606"/>
    <w:rsid w:val="009E681A"/>
    <w:rsid w:val="009E6F7C"/>
    <w:rsid w:val="009E707A"/>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295"/>
    <w:rsid w:val="009F4633"/>
    <w:rsid w:val="009F4EA8"/>
    <w:rsid w:val="009F4FCA"/>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9E5"/>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0EC"/>
    <w:rsid w:val="00A16110"/>
    <w:rsid w:val="00A163E5"/>
    <w:rsid w:val="00A16714"/>
    <w:rsid w:val="00A16AB7"/>
    <w:rsid w:val="00A16B92"/>
    <w:rsid w:val="00A17344"/>
    <w:rsid w:val="00A1747D"/>
    <w:rsid w:val="00A174F5"/>
    <w:rsid w:val="00A177E5"/>
    <w:rsid w:val="00A17AB7"/>
    <w:rsid w:val="00A17CDF"/>
    <w:rsid w:val="00A17DD5"/>
    <w:rsid w:val="00A208AA"/>
    <w:rsid w:val="00A209C4"/>
    <w:rsid w:val="00A20FFB"/>
    <w:rsid w:val="00A2103D"/>
    <w:rsid w:val="00A21346"/>
    <w:rsid w:val="00A213F4"/>
    <w:rsid w:val="00A2167F"/>
    <w:rsid w:val="00A219F9"/>
    <w:rsid w:val="00A21C92"/>
    <w:rsid w:val="00A21F9F"/>
    <w:rsid w:val="00A22305"/>
    <w:rsid w:val="00A229D0"/>
    <w:rsid w:val="00A22B57"/>
    <w:rsid w:val="00A232F4"/>
    <w:rsid w:val="00A23383"/>
    <w:rsid w:val="00A2342A"/>
    <w:rsid w:val="00A2376F"/>
    <w:rsid w:val="00A2431B"/>
    <w:rsid w:val="00A246E5"/>
    <w:rsid w:val="00A2472D"/>
    <w:rsid w:val="00A247FD"/>
    <w:rsid w:val="00A24C4B"/>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00"/>
    <w:rsid w:val="00A33B2D"/>
    <w:rsid w:val="00A33BC4"/>
    <w:rsid w:val="00A33E79"/>
    <w:rsid w:val="00A33F26"/>
    <w:rsid w:val="00A3438C"/>
    <w:rsid w:val="00A34864"/>
    <w:rsid w:val="00A348E4"/>
    <w:rsid w:val="00A352BB"/>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1B2"/>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CF2"/>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A4F"/>
    <w:rsid w:val="00A50BC8"/>
    <w:rsid w:val="00A51361"/>
    <w:rsid w:val="00A51656"/>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98"/>
    <w:rsid w:val="00A613D9"/>
    <w:rsid w:val="00A61413"/>
    <w:rsid w:val="00A61530"/>
    <w:rsid w:val="00A61580"/>
    <w:rsid w:val="00A61B2C"/>
    <w:rsid w:val="00A61B81"/>
    <w:rsid w:val="00A61DDD"/>
    <w:rsid w:val="00A62811"/>
    <w:rsid w:val="00A631C8"/>
    <w:rsid w:val="00A63E8C"/>
    <w:rsid w:val="00A63EEE"/>
    <w:rsid w:val="00A6423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6FC"/>
    <w:rsid w:val="00A77C0D"/>
    <w:rsid w:val="00A77FED"/>
    <w:rsid w:val="00A8050C"/>
    <w:rsid w:val="00A80817"/>
    <w:rsid w:val="00A809BE"/>
    <w:rsid w:val="00A80B1C"/>
    <w:rsid w:val="00A80E34"/>
    <w:rsid w:val="00A818C4"/>
    <w:rsid w:val="00A81B53"/>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D8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105"/>
    <w:rsid w:val="00AA06C5"/>
    <w:rsid w:val="00AA07F0"/>
    <w:rsid w:val="00AA094A"/>
    <w:rsid w:val="00AA0B93"/>
    <w:rsid w:val="00AA11EF"/>
    <w:rsid w:val="00AA12CB"/>
    <w:rsid w:val="00AA1768"/>
    <w:rsid w:val="00AA17E6"/>
    <w:rsid w:val="00AA1AA6"/>
    <w:rsid w:val="00AA1AAC"/>
    <w:rsid w:val="00AA1E7C"/>
    <w:rsid w:val="00AA1F09"/>
    <w:rsid w:val="00AA21C0"/>
    <w:rsid w:val="00AA23E2"/>
    <w:rsid w:val="00AA24BA"/>
    <w:rsid w:val="00AA2B8F"/>
    <w:rsid w:val="00AA2BB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78B"/>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023"/>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0BA"/>
    <w:rsid w:val="00AC0148"/>
    <w:rsid w:val="00AC0287"/>
    <w:rsid w:val="00AC0A16"/>
    <w:rsid w:val="00AC138D"/>
    <w:rsid w:val="00AC17A3"/>
    <w:rsid w:val="00AC1FFA"/>
    <w:rsid w:val="00AC22F9"/>
    <w:rsid w:val="00AC232A"/>
    <w:rsid w:val="00AC28FE"/>
    <w:rsid w:val="00AC297B"/>
    <w:rsid w:val="00AC34EC"/>
    <w:rsid w:val="00AC3862"/>
    <w:rsid w:val="00AC4123"/>
    <w:rsid w:val="00AC417C"/>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C7A20"/>
    <w:rsid w:val="00AD02B7"/>
    <w:rsid w:val="00AD03D6"/>
    <w:rsid w:val="00AD0593"/>
    <w:rsid w:val="00AD05B0"/>
    <w:rsid w:val="00AD0B66"/>
    <w:rsid w:val="00AD11DF"/>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2FF2"/>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9ED"/>
    <w:rsid w:val="00B01A56"/>
    <w:rsid w:val="00B01E99"/>
    <w:rsid w:val="00B025A5"/>
    <w:rsid w:val="00B0383E"/>
    <w:rsid w:val="00B03852"/>
    <w:rsid w:val="00B03B76"/>
    <w:rsid w:val="00B03C53"/>
    <w:rsid w:val="00B03D71"/>
    <w:rsid w:val="00B03D9E"/>
    <w:rsid w:val="00B0464D"/>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405"/>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27E27"/>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DF6"/>
    <w:rsid w:val="00B36281"/>
    <w:rsid w:val="00B36423"/>
    <w:rsid w:val="00B3655F"/>
    <w:rsid w:val="00B36FC7"/>
    <w:rsid w:val="00B37033"/>
    <w:rsid w:val="00B370F3"/>
    <w:rsid w:val="00B37917"/>
    <w:rsid w:val="00B37B74"/>
    <w:rsid w:val="00B37BA4"/>
    <w:rsid w:val="00B37FD5"/>
    <w:rsid w:val="00B4072C"/>
    <w:rsid w:val="00B4095A"/>
    <w:rsid w:val="00B40BBE"/>
    <w:rsid w:val="00B40CAF"/>
    <w:rsid w:val="00B40D2F"/>
    <w:rsid w:val="00B4139F"/>
    <w:rsid w:val="00B41F19"/>
    <w:rsid w:val="00B429BA"/>
    <w:rsid w:val="00B42D85"/>
    <w:rsid w:val="00B42E79"/>
    <w:rsid w:val="00B433DE"/>
    <w:rsid w:val="00B4369C"/>
    <w:rsid w:val="00B437BB"/>
    <w:rsid w:val="00B44444"/>
    <w:rsid w:val="00B44A2B"/>
    <w:rsid w:val="00B44DB0"/>
    <w:rsid w:val="00B4516E"/>
    <w:rsid w:val="00B45389"/>
    <w:rsid w:val="00B457E2"/>
    <w:rsid w:val="00B458C2"/>
    <w:rsid w:val="00B46363"/>
    <w:rsid w:val="00B4690A"/>
    <w:rsid w:val="00B4717F"/>
    <w:rsid w:val="00B4780B"/>
    <w:rsid w:val="00B47AF6"/>
    <w:rsid w:val="00B50E47"/>
    <w:rsid w:val="00B50F32"/>
    <w:rsid w:val="00B512C9"/>
    <w:rsid w:val="00B52051"/>
    <w:rsid w:val="00B52084"/>
    <w:rsid w:val="00B5221E"/>
    <w:rsid w:val="00B5248C"/>
    <w:rsid w:val="00B52503"/>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527"/>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026"/>
    <w:rsid w:val="00B62110"/>
    <w:rsid w:val="00B62425"/>
    <w:rsid w:val="00B62BAF"/>
    <w:rsid w:val="00B63B30"/>
    <w:rsid w:val="00B63B96"/>
    <w:rsid w:val="00B63F44"/>
    <w:rsid w:val="00B6404F"/>
    <w:rsid w:val="00B64CD9"/>
    <w:rsid w:val="00B64FFD"/>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3B4F"/>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5E"/>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A62"/>
    <w:rsid w:val="00BA7B4C"/>
    <w:rsid w:val="00BB03B6"/>
    <w:rsid w:val="00BB06A5"/>
    <w:rsid w:val="00BB06D7"/>
    <w:rsid w:val="00BB09F9"/>
    <w:rsid w:val="00BB1033"/>
    <w:rsid w:val="00BB122A"/>
    <w:rsid w:val="00BB1304"/>
    <w:rsid w:val="00BB15B8"/>
    <w:rsid w:val="00BB1740"/>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73B"/>
    <w:rsid w:val="00BB5913"/>
    <w:rsid w:val="00BB5B40"/>
    <w:rsid w:val="00BB5B68"/>
    <w:rsid w:val="00BB5B8A"/>
    <w:rsid w:val="00BB6023"/>
    <w:rsid w:val="00BB6332"/>
    <w:rsid w:val="00BB6A0B"/>
    <w:rsid w:val="00BB6DCE"/>
    <w:rsid w:val="00BB763E"/>
    <w:rsid w:val="00BB766C"/>
    <w:rsid w:val="00BB76B1"/>
    <w:rsid w:val="00BB76D0"/>
    <w:rsid w:val="00BB7EEF"/>
    <w:rsid w:val="00BC0244"/>
    <w:rsid w:val="00BC0602"/>
    <w:rsid w:val="00BC0DC9"/>
    <w:rsid w:val="00BC0FB0"/>
    <w:rsid w:val="00BC13AE"/>
    <w:rsid w:val="00BC15FC"/>
    <w:rsid w:val="00BC1719"/>
    <w:rsid w:val="00BC1BF9"/>
    <w:rsid w:val="00BC1CD0"/>
    <w:rsid w:val="00BC1EE0"/>
    <w:rsid w:val="00BC1F14"/>
    <w:rsid w:val="00BC2134"/>
    <w:rsid w:val="00BC24C5"/>
    <w:rsid w:val="00BC2C08"/>
    <w:rsid w:val="00BC2C8D"/>
    <w:rsid w:val="00BC2ECE"/>
    <w:rsid w:val="00BC31EE"/>
    <w:rsid w:val="00BC3B50"/>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C7F0B"/>
    <w:rsid w:val="00BD027C"/>
    <w:rsid w:val="00BD02C5"/>
    <w:rsid w:val="00BD0318"/>
    <w:rsid w:val="00BD052E"/>
    <w:rsid w:val="00BD0578"/>
    <w:rsid w:val="00BD087D"/>
    <w:rsid w:val="00BD0AA2"/>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173"/>
    <w:rsid w:val="00BD5774"/>
    <w:rsid w:val="00BD57C2"/>
    <w:rsid w:val="00BD59B9"/>
    <w:rsid w:val="00BD59EE"/>
    <w:rsid w:val="00BD5AD4"/>
    <w:rsid w:val="00BD5D5A"/>
    <w:rsid w:val="00BD5F8E"/>
    <w:rsid w:val="00BD5FCA"/>
    <w:rsid w:val="00BD6290"/>
    <w:rsid w:val="00BD64F1"/>
    <w:rsid w:val="00BD6855"/>
    <w:rsid w:val="00BD6B68"/>
    <w:rsid w:val="00BD6D85"/>
    <w:rsid w:val="00BD6DEA"/>
    <w:rsid w:val="00BD7C73"/>
    <w:rsid w:val="00BD7FDD"/>
    <w:rsid w:val="00BE01AD"/>
    <w:rsid w:val="00BE04A5"/>
    <w:rsid w:val="00BE0A86"/>
    <w:rsid w:val="00BE0BE3"/>
    <w:rsid w:val="00BE0BEA"/>
    <w:rsid w:val="00BE1950"/>
    <w:rsid w:val="00BE198B"/>
    <w:rsid w:val="00BE1D19"/>
    <w:rsid w:val="00BE2571"/>
    <w:rsid w:val="00BE2751"/>
    <w:rsid w:val="00BE2793"/>
    <w:rsid w:val="00BE27D3"/>
    <w:rsid w:val="00BE28E7"/>
    <w:rsid w:val="00BE2E5C"/>
    <w:rsid w:val="00BE32C5"/>
    <w:rsid w:val="00BE33D8"/>
    <w:rsid w:val="00BE36CC"/>
    <w:rsid w:val="00BE3813"/>
    <w:rsid w:val="00BE393E"/>
    <w:rsid w:val="00BE3C93"/>
    <w:rsid w:val="00BE3CD3"/>
    <w:rsid w:val="00BE426A"/>
    <w:rsid w:val="00BE4301"/>
    <w:rsid w:val="00BE520A"/>
    <w:rsid w:val="00BE5406"/>
    <w:rsid w:val="00BE5ACF"/>
    <w:rsid w:val="00BE5BF2"/>
    <w:rsid w:val="00BE61AE"/>
    <w:rsid w:val="00BE64AA"/>
    <w:rsid w:val="00BE6801"/>
    <w:rsid w:val="00BE69BB"/>
    <w:rsid w:val="00BE6DFC"/>
    <w:rsid w:val="00BE7094"/>
    <w:rsid w:val="00BE7160"/>
    <w:rsid w:val="00BE7455"/>
    <w:rsid w:val="00BE780B"/>
    <w:rsid w:val="00BF01F9"/>
    <w:rsid w:val="00BF0265"/>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417"/>
    <w:rsid w:val="00BF5778"/>
    <w:rsid w:val="00BF57DE"/>
    <w:rsid w:val="00BF5D87"/>
    <w:rsid w:val="00BF5E1E"/>
    <w:rsid w:val="00BF5ECF"/>
    <w:rsid w:val="00BF65CD"/>
    <w:rsid w:val="00BF730C"/>
    <w:rsid w:val="00BF759E"/>
    <w:rsid w:val="00BF7E75"/>
    <w:rsid w:val="00BF7F62"/>
    <w:rsid w:val="00C00A4F"/>
    <w:rsid w:val="00C01033"/>
    <w:rsid w:val="00C0103F"/>
    <w:rsid w:val="00C012F5"/>
    <w:rsid w:val="00C014C4"/>
    <w:rsid w:val="00C0287D"/>
    <w:rsid w:val="00C03D86"/>
    <w:rsid w:val="00C04078"/>
    <w:rsid w:val="00C04246"/>
    <w:rsid w:val="00C042A3"/>
    <w:rsid w:val="00C047B0"/>
    <w:rsid w:val="00C0483E"/>
    <w:rsid w:val="00C04C50"/>
    <w:rsid w:val="00C04DEA"/>
    <w:rsid w:val="00C050D1"/>
    <w:rsid w:val="00C0597C"/>
    <w:rsid w:val="00C05B57"/>
    <w:rsid w:val="00C05B94"/>
    <w:rsid w:val="00C05C59"/>
    <w:rsid w:val="00C06105"/>
    <w:rsid w:val="00C0649A"/>
    <w:rsid w:val="00C06879"/>
    <w:rsid w:val="00C069B8"/>
    <w:rsid w:val="00C06B28"/>
    <w:rsid w:val="00C06BC8"/>
    <w:rsid w:val="00C070BF"/>
    <w:rsid w:val="00C07265"/>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841"/>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444"/>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17B"/>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1C81"/>
    <w:rsid w:val="00C52067"/>
    <w:rsid w:val="00C52634"/>
    <w:rsid w:val="00C52B31"/>
    <w:rsid w:val="00C5304D"/>
    <w:rsid w:val="00C532A1"/>
    <w:rsid w:val="00C537ED"/>
    <w:rsid w:val="00C53AA8"/>
    <w:rsid w:val="00C542AB"/>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14B"/>
    <w:rsid w:val="00C67866"/>
    <w:rsid w:val="00C678DC"/>
    <w:rsid w:val="00C67C2A"/>
    <w:rsid w:val="00C67C61"/>
    <w:rsid w:val="00C701F5"/>
    <w:rsid w:val="00C70382"/>
    <w:rsid w:val="00C705E4"/>
    <w:rsid w:val="00C70612"/>
    <w:rsid w:val="00C70786"/>
    <w:rsid w:val="00C7081B"/>
    <w:rsid w:val="00C70FF3"/>
    <w:rsid w:val="00C715E0"/>
    <w:rsid w:val="00C719B0"/>
    <w:rsid w:val="00C71FF4"/>
    <w:rsid w:val="00C72B3B"/>
    <w:rsid w:val="00C72E75"/>
    <w:rsid w:val="00C72F10"/>
    <w:rsid w:val="00C72F62"/>
    <w:rsid w:val="00C734A5"/>
    <w:rsid w:val="00C7376F"/>
    <w:rsid w:val="00C73B96"/>
    <w:rsid w:val="00C73C0C"/>
    <w:rsid w:val="00C73C80"/>
    <w:rsid w:val="00C73FD8"/>
    <w:rsid w:val="00C74A5B"/>
    <w:rsid w:val="00C74D6F"/>
    <w:rsid w:val="00C74F1F"/>
    <w:rsid w:val="00C753B0"/>
    <w:rsid w:val="00C75A98"/>
    <w:rsid w:val="00C75ABC"/>
    <w:rsid w:val="00C75E0F"/>
    <w:rsid w:val="00C76018"/>
    <w:rsid w:val="00C76228"/>
    <w:rsid w:val="00C762BE"/>
    <w:rsid w:val="00C763B6"/>
    <w:rsid w:val="00C765D7"/>
    <w:rsid w:val="00C766E2"/>
    <w:rsid w:val="00C77B9A"/>
    <w:rsid w:val="00C77BD7"/>
    <w:rsid w:val="00C80C33"/>
    <w:rsid w:val="00C80F2F"/>
    <w:rsid w:val="00C828EF"/>
    <w:rsid w:val="00C83B22"/>
    <w:rsid w:val="00C845B7"/>
    <w:rsid w:val="00C851A2"/>
    <w:rsid w:val="00C85439"/>
    <w:rsid w:val="00C858A1"/>
    <w:rsid w:val="00C8600E"/>
    <w:rsid w:val="00C86324"/>
    <w:rsid w:val="00C86505"/>
    <w:rsid w:val="00C86611"/>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23B"/>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970"/>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0AF"/>
    <w:rsid w:val="00CB5131"/>
    <w:rsid w:val="00CB5179"/>
    <w:rsid w:val="00CB5418"/>
    <w:rsid w:val="00CB568D"/>
    <w:rsid w:val="00CB5968"/>
    <w:rsid w:val="00CB59F0"/>
    <w:rsid w:val="00CB6377"/>
    <w:rsid w:val="00CB658D"/>
    <w:rsid w:val="00CB6AFC"/>
    <w:rsid w:val="00CB77DC"/>
    <w:rsid w:val="00CB79CB"/>
    <w:rsid w:val="00CB7DDA"/>
    <w:rsid w:val="00CB7E6A"/>
    <w:rsid w:val="00CB7ECA"/>
    <w:rsid w:val="00CB7F5E"/>
    <w:rsid w:val="00CB7F94"/>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95D"/>
    <w:rsid w:val="00CD1A91"/>
    <w:rsid w:val="00CD1F29"/>
    <w:rsid w:val="00CD2779"/>
    <w:rsid w:val="00CD2905"/>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8"/>
    <w:rsid w:val="00CE277A"/>
    <w:rsid w:val="00CE2D7F"/>
    <w:rsid w:val="00CE3400"/>
    <w:rsid w:val="00CE393B"/>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7EC"/>
    <w:rsid w:val="00CF1F26"/>
    <w:rsid w:val="00CF1F40"/>
    <w:rsid w:val="00CF26A1"/>
    <w:rsid w:val="00CF2886"/>
    <w:rsid w:val="00CF2ABF"/>
    <w:rsid w:val="00CF2EBB"/>
    <w:rsid w:val="00CF3444"/>
    <w:rsid w:val="00CF3659"/>
    <w:rsid w:val="00CF3F6E"/>
    <w:rsid w:val="00CF4C20"/>
    <w:rsid w:val="00CF5159"/>
    <w:rsid w:val="00CF57B2"/>
    <w:rsid w:val="00CF5C7A"/>
    <w:rsid w:val="00CF5D1E"/>
    <w:rsid w:val="00CF603F"/>
    <w:rsid w:val="00CF67DF"/>
    <w:rsid w:val="00CF68B1"/>
    <w:rsid w:val="00CF6922"/>
    <w:rsid w:val="00CF6C84"/>
    <w:rsid w:val="00CF6D76"/>
    <w:rsid w:val="00CF73A4"/>
    <w:rsid w:val="00CF7747"/>
    <w:rsid w:val="00CF7952"/>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F2E"/>
    <w:rsid w:val="00D07346"/>
    <w:rsid w:val="00D076EB"/>
    <w:rsid w:val="00D07793"/>
    <w:rsid w:val="00D078B3"/>
    <w:rsid w:val="00D079ED"/>
    <w:rsid w:val="00D07F22"/>
    <w:rsid w:val="00D10084"/>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1F3F"/>
    <w:rsid w:val="00D124E5"/>
    <w:rsid w:val="00D12ACC"/>
    <w:rsid w:val="00D13044"/>
    <w:rsid w:val="00D134B9"/>
    <w:rsid w:val="00D13526"/>
    <w:rsid w:val="00D13655"/>
    <w:rsid w:val="00D13749"/>
    <w:rsid w:val="00D14121"/>
    <w:rsid w:val="00D14D48"/>
    <w:rsid w:val="00D14E24"/>
    <w:rsid w:val="00D14EE7"/>
    <w:rsid w:val="00D14F29"/>
    <w:rsid w:val="00D14F40"/>
    <w:rsid w:val="00D15210"/>
    <w:rsid w:val="00D15362"/>
    <w:rsid w:val="00D15F11"/>
    <w:rsid w:val="00D16623"/>
    <w:rsid w:val="00D16A40"/>
    <w:rsid w:val="00D16DEC"/>
    <w:rsid w:val="00D16E03"/>
    <w:rsid w:val="00D1715D"/>
    <w:rsid w:val="00D175A9"/>
    <w:rsid w:val="00D17E92"/>
    <w:rsid w:val="00D17F9A"/>
    <w:rsid w:val="00D2011A"/>
    <w:rsid w:val="00D20494"/>
    <w:rsid w:val="00D20BB8"/>
    <w:rsid w:val="00D214E7"/>
    <w:rsid w:val="00D21C36"/>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80A"/>
    <w:rsid w:val="00D26FC2"/>
    <w:rsid w:val="00D270B3"/>
    <w:rsid w:val="00D270C3"/>
    <w:rsid w:val="00D27135"/>
    <w:rsid w:val="00D2725B"/>
    <w:rsid w:val="00D27382"/>
    <w:rsid w:val="00D30DFC"/>
    <w:rsid w:val="00D311DC"/>
    <w:rsid w:val="00D31D2C"/>
    <w:rsid w:val="00D3264A"/>
    <w:rsid w:val="00D32A6E"/>
    <w:rsid w:val="00D32E8E"/>
    <w:rsid w:val="00D33354"/>
    <w:rsid w:val="00D33742"/>
    <w:rsid w:val="00D33F14"/>
    <w:rsid w:val="00D34079"/>
    <w:rsid w:val="00D34502"/>
    <w:rsid w:val="00D34734"/>
    <w:rsid w:val="00D34820"/>
    <w:rsid w:val="00D350F8"/>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0D5C"/>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5B12"/>
    <w:rsid w:val="00D56808"/>
    <w:rsid w:val="00D57193"/>
    <w:rsid w:val="00D573B4"/>
    <w:rsid w:val="00D5745E"/>
    <w:rsid w:val="00D57B31"/>
    <w:rsid w:val="00D6038E"/>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03"/>
    <w:rsid w:val="00D6449A"/>
    <w:rsid w:val="00D647A4"/>
    <w:rsid w:val="00D649E1"/>
    <w:rsid w:val="00D64E5C"/>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11A"/>
    <w:rsid w:val="00D7356A"/>
    <w:rsid w:val="00D73B6C"/>
    <w:rsid w:val="00D73C62"/>
    <w:rsid w:val="00D73E90"/>
    <w:rsid w:val="00D74428"/>
    <w:rsid w:val="00D747A7"/>
    <w:rsid w:val="00D75500"/>
    <w:rsid w:val="00D7587C"/>
    <w:rsid w:val="00D7591E"/>
    <w:rsid w:val="00D75FD2"/>
    <w:rsid w:val="00D75FF5"/>
    <w:rsid w:val="00D76161"/>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1EC"/>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D16"/>
    <w:rsid w:val="00DA1F6B"/>
    <w:rsid w:val="00DA1F8E"/>
    <w:rsid w:val="00DA2A2F"/>
    <w:rsid w:val="00DA2BA1"/>
    <w:rsid w:val="00DA30F9"/>
    <w:rsid w:val="00DA3915"/>
    <w:rsid w:val="00DA3926"/>
    <w:rsid w:val="00DA41DF"/>
    <w:rsid w:val="00DA42A8"/>
    <w:rsid w:val="00DA49C5"/>
    <w:rsid w:val="00DA4A20"/>
    <w:rsid w:val="00DA4F0F"/>
    <w:rsid w:val="00DA5902"/>
    <w:rsid w:val="00DA6459"/>
    <w:rsid w:val="00DA64FC"/>
    <w:rsid w:val="00DA6961"/>
    <w:rsid w:val="00DA6A1D"/>
    <w:rsid w:val="00DA6F2A"/>
    <w:rsid w:val="00DA708A"/>
    <w:rsid w:val="00DA70A2"/>
    <w:rsid w:val="00DA7437"/>
    <w:rsid w:val="00DA75D8"/>
    <w:rsid w:val="00DA7A0E"/>
    <w:rsid w:val="00DA7A4B"/>
    <w:rsid w:val="00DA7ACC"/>
    <w:rsid w:val="00DA7DA5"/>
    <w:rsid w:val="00DB0A99"/>
    <w:rsid w:val="00DB0F93"/>
    <w:rsid w:val="00DB17F5"/>
    <w:rsid w:val="00DB19B1"/>
    <w:rsid w:val="00DB22EE"/>
    <w:rsid w:val="00DB230F"/>
    <w:rsid w:val="00DB269C"/>
    <w:rsid w:val="00DB278D"/>
    <w:rsid w:val="00DB2A65"/>
    <w:rsid w:val="00DB2A8D"/>
    <w:rsid w:val="00DB2AD1"/>
    <w:rsid w:val="00DB2F5C"/>
    <w:rsid w:val="00DB38A0"/>
    <w:rsid w:val="00DB3C59"/>
    <w:rsid w:val="00DB3CBC"/>
    <w:rsid w:val="00DB3E41"/>
    <w:rsid w:val="00DB4090"/>
    <w:rsid w:val="00DB40A6"/>
    <w:rsid w:val="00DB4162"/>
    <w:rsid w:val="00DB49DE"/>
    <w:rsid w:val="00DB4BD2"/>
    <w:rsid w:val="00DB4EA5"/>
    <w:rsid w:val="00DB5683"/>
    <w:rsid w:val="00DB571D"/>
    <w:rsid w:val="00DB59FD"/>
    <w:rsid w:val="00DB5A9B"/>
    <w:rsid w:val="00DB5C61"/>
    <w:rsid w:val="00DB60EF"/>
    <w:rsid w:val="00DB62AD"/>
    <w:rsid w:val="00DB6631"/>
    <w:rsid w:val="00DB671B"/>
    <w:rsid w:val="00DB67A2"/>
    <w:rsid w:val="00DB690A"/>
    <w:rsid w:val="00DB6DE0"/>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9DD"/>
    <w:rsid w:val="00DC3AEA"/>
    <w:rsid w:val="00DC3C99"/>
    <w:rsid w:val="00DC4118"/>
    <w:rsid w:val="00DC42AF"/>
    <w:rsid w:val="00DC4361"/>
    <w:rsid w:val="00DC455B"/>
    <w:rsid w:val="00DC49AC"/>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CFC"/>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CB4"/>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4CA"/>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835"/>
    <w:rsid w:val="00DF7FED"/>
    <w:rsid w:val="00E00725"/>
    <w:rsid w:val="00E008B2"/>
    <w:rsid w:val="00E00B08"/>
    <w:rsid w:val="00E00D33"/>
    <w:rsid w:val="00E011D4"/>
    <w:rsid w:val="00E015F5"/>
    <w:rsid w:val="00E018EA"/>
    <w:rsid w:val="00E02965"/>
    <w:rsid w:val="00E02AB8"/>
    <w:rsid w:val="00E03055"/>
    <w:rsid w:val="00E03063"/>
    <w:rsid w:val="00E03340"/>
    <w:rsid w:val="00E03599"/>
    <w:rsid w:val="00E03699"/>
    <w:rsid w:val="00E038AB"/>
    <w:rsid w:val="00E03B69"/>
    <w:rsid w:val="00E0438E"/>
    <w:rsid w:val="00E04631"/>
    <w:rsid w:val="00E04FDF"/>
    <w:rsid w:val="00E05618"/>
    <w:rsid w:val="00E05786"/>
    <w:rsid w:val="00E05EB7"/>
    <w:rsid w:val="00E0650D"/>
    <w:rsid w:val="00E06B90"/>
    <w:rsid w:val="00E06C46"/>
    <w:rsid w:val="00E06E11"/>
    <w:rsid w:val="00E0705B"/>
    <w:rsid w:val="00E0707C"/>
    <w:rsid w:val="00E07792"/>
    <w:rsid w:val="00E0783E"/>
    <w:rsid w:val="00E07915"/>
    <w:rsid w:val="00E07CE1"/>
    <w:rsid w:val="00E10B17"/>
    <w:rsid w:val="00E10B2C"/>
    <w:rsid w:val="00E10F3E"/>
    <w:rsid w:val="00E1118E"/>
    <w:rsid w:val="00E11351"/>
    <w:rsid w:val="00E113AF"/>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4A7"/>
    <w:rsid w:val="00E16B94"/>
    <w:rsid w:val="00E16D5B"/>
    <w:rsid w:val="00E175F1"/>
    <w:rsid w:val="00E1798C"/>
    <w:rsid w:val="00E17C6D"/>
    <w:rsid w:val="00E17F95"/>
    <w:rsid w:val="00E202D0"/>
    <w:rsid w:val="00E2047C"/>
    <w:rsid w:val="00E20680"/>
    <w:rsid w:val="00E20C81"/>
    <w:rsid w:val="00E21688"/>
    <w:rsid w:val="00E2207C"/>
    <w:rsid w:val="00E22111"/>
    <w:rsid w:val="00E221A6"/>
    <w:rsid w:val="00E222FC"/>
    <w:rsid w:val="00E223D9"/>
    <w:rsid w:val="00E22CB9"/>
    <w:rsid w:val="00E22F11"/>
    <w:rsid w:val="00E23BEA"/>
    <w:rsid w:val="00E24147"/>
    <w:rsid w:val="00E247B4"/>
    <w:rsid w:val="00E2492F"/>
    <w:rsid w:val="00E24D6C"/>
    <w:rsid w:val="00E24F33"/>
    <w:rsid w:val="00E251A2"/>
    <w:rsid w:val="00E25286"/>
    <w:rsid w:val="00E254E5"/>
    <w:rsid w:val="00E254F5"/>
    <w:rsid w:val="00E25896"/>
    <w:rsid w:val="00E25BCE"/>
    <w:rsid w:val="00E26500"/>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44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A9"/>
    <w:rsid w:val="00E4522B"/>
    <w:rsid w:val="00E4591C"/>
    <w:rsid w:val="00E45FFE"/>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4E9"/>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B3C"/>
    <w:rsid w:val="00E63EF1"/>
    <w:rsid w:val="00E63F97"/>
    <w:rsid w:val="00E6422A"/>
    <w:rsid w:val="00E644BF"/>
    <w:rsid w:val="00E6468D"/>
    <w:rsid w:val="00E64788"/>
    <w:rsid w:val="00E64B70"/>
    <w:rsid w:val="00E6537D"/>
    <w:rsid w:val="00E65528"/>
    <w:rsid w:val="00E6553D"/>
    <w:rsid w:val="00E658F5"/>
    <w:rsid w:val="00E65A9B"/>
    <w:rsid w:val="00E65E5B"/>
    <w:rsid w:val="00E65FE0"/>
    <w:rsid w:val="00E66042"/>
    <w:rsid w:val="00E6653D"/>
    <w:rsid w:val="00E66ED0"/>
    <w:rsid w:val="00E66F17"/>
    <w:rsid w:val="00E672F0"/>
    <w:rsid w:val="00E67381"/>
    <w:rsid w:val="00E67BA4"/>
    <w:rsid w:val="00E70A71"/>
    <w:rsid w:val="00E70E5B"/>
    <w:rsid w:val="00E70EFC"/>
    <w:rsid w:val="00E70F61"/>
    <w:rsid w:val="00E712F5"/>
    <w:rsid w:val="00E71D0B"/>
    <w:rsid w:val="00E72054"/>
    <w:rsid w:val="00E7246B"/>
    <w:rsid w:val="00E72BF7"/>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2F"/>
    <w:rsid w:val="00E776DD"/>
    <w:rsid w:val="00E77CAE"/>
    <w:rsid w:val="00E77DDD"/>
    <w:rsid w:val="00E8018B"/>
    <w:rsid w:val="00E80430"/>
    <w:rsid w:val="00E807E2"/>
    <w:rsid w:val="00E816AF"/>
    <w:rsid w:val="00E81C5F"/>
    <w:rsid w:val="00E81D89"/>
    <w:rsid w:val="00E81E6A"/>
    <w:rsid w:val="00E81F78"/>
    <w:rsid w:val="00E825EC"/>
    <w:rsid w:val="00E829ED"/>
    <w:rsid w:val="00E82B4E"/>
    <w:rsid w:val="00E83286"/>
    <w:rsid w:val="00E8372C"/>
    <w:rsid w:val="00E83A82"/>
    <w:rsid w:val="00E83CF0"/>
    <w:rsid w:val="00E84126"/>
    <w:rsid w:val="00E84532"/>
    <w:rsid w:val="00E84542"/>
    <w:rsid w:val="00E84621"/>
    <w:rsid w:val="00E846AF"/>
    <w:rsid w:val="00E848D7"/>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A7"/>
    <w:rsid w:val="00E92DEA"/>
    <w:rsid w:val="00E92FC3"/>
    <w:rsid w:val="00E93029"/>
    <w:rsid w:val="00E9381A"/>
    <w:rsid w:val="00E93D98"/>
    <w:rsid w:val="00E9404C"/>
    <w:rsid w:val="00E94409"/>
    <w:rsid w:val="00E95021"/>
    <w:rsid w:val="00E95025"/>
    <w:rsid w:val="00E95227"/>
    <w:rsid w:val="00E95523"/>
    <w:rsid w:val="00E95576"/>
    <w:rsid w:val="00E95FB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244"/>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207"/>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68A"/>
    <w:rsid w:val="00EB2DE6"/>
    <w:rsid w:val="00EB30DD"/>
    <w:rsid w:val="00EB310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A25"/>
    <w:rsid w:val="00EB7F9C"/>
    <w:rsid w:val="00EC07D1"/>
    <w:rsid w:val="00EC08F4"/>
    <w:rsid w:val="00EC0A69"/>
    <w:rsid w:val="00EC0D4A"/>
    <w:rsid w:val="00EC1A00"/>
    <w:rsid w:val="00EC1C96"/>
    <w:rsid w:val="00EC2DC6"/>
    <w:rsid w:val="00EC31F6"/>
    <w:rsid w:val="00EC35C9"/>
    <w:rsid w:val="00EC3971"/>
    <w:rsid w:val="00EC39A2"/>
    <w:rsid w:val="00EC4250"/>
    <w:rsid w:val="00EC446D"/>
    <w:rsid w:val="00EC483B"/>
    <w:rsid w:val="00EC484C"/>
    <w:rsid w:val="00EC4911"/>
    <w:rsid w:val="00EC50C9"/>
    <w:rsid w:val="00EC51B4"/>
    <w:rsid w:val="00EC5523"/>
    <w:rsid w:val="00EC563C"/>
    <w:rsid w:val="00EC5C13"/>
    <w:rsid w:val="00EC5C28"/>
    <w:rsid w:val="00EC5EE0"/>
    <w:rsid w:val="00EC621C"/>
    <w:rsid w:val="00EC6270"/>
    <w:rsid w:val="00EC6615"/>
    <w:rsid w:val="00EC686D"/>
    <w:rsid w:val="00EC68B6"/>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C1"/>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D9"/>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810"/>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197"/>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073"/>
    <w:rsid w:val="00F14412"/>
    <w:rsid w:val="00F14445"/>
    <w:rsid w:val="00F1473E"/>
    <w:rsid w:val="00F14A82"/>
    <w:rsid w:val="00F15553"/>
    <w:rsid w:val="00F15559"/>
    <w:rsid w:val="00F159B8"/>
    <w:rsid w:val="00F16146"/>
    <w:rsid w:val="00F16698"/>
    <w:rsid w:val="00F169D7"/>
    <w:rsid w:val="00F1756F"/>
    <w:rsid w:val="00F17A25"/>
    <w:rsid w:val="00F204AA"/>
    <w:rsid w:val="00F20DF0"/>
    <w:rsid w:val="00F210A1"/>
    <w:rsid w:val="00F21378"/>
    <w:rsid w:val="00F21547"/>
    <w:rsid w:val="00F21736"/>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9EE"/>
    <w:rsid w:val="00F24C06"/>
    <w:rsid w:val="00F24DDE"/>
    <w:rsid w:val="00F25298"/>
    <w:rsid w:val="00F25616"/>
    <w:rsid w:val="00F259A8"/>
    <w:rsid w:val="00F25A81"/>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8CC"/>
    <w:rsid w:val="00F31A5B"/>
    <w:rsid w:val="00F31C91"/>
    <w:rsid w:val="00F31D19"/>
    <w:rsid w:val="00F3204F"/>
    <w:rsid w:val="00F327AA"/>
    <w:rsid w:val="00F3304D"/>
    <w:rsid w:val="00F331B8"/>
    <w:rsid w:val="00F331DA"/>
    <w:rsid w:val="00F33227"/>
    <w:rsid w:val="00F33D77"/>
    <w:rsid w:val="00F33DEA"/>
    <w:rsid w:val="00F33E93"/>
    <w:rsid w:val="00F3465B"/>
    <w:rsid w:val="00F347B4"/>
    <w:rsid w:val="00F34A54"/>
    <w:rsid w:val="00F34EAC"/>
    <w:rsid w:val="00F3523F"/>
    <w:rsid w:val="00F35840"/>
    <w:rsid w:val="00F3585E"/>
    <w:rsid w:val="00F35D9B"/>
    <w:rsid w:val="00F35F21"/>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4C3C"/>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93B"/>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04"/>
    <w:rsid w:val="00F66384"/>
    <w:rsid w:val="00F663C4"/>
    <w:rsid w:val="00F6666A"/>
    <w:rsid w:val="00F667EF"/>
    <w:rsid w:val="00F66C58"/>
    <w:rsid w:val="00F66CDC"/>
    <w:rsid w:val="00F67155"/>
    <w:rsid w:val="00F672D7"/>
    <w:rsid w:val="00F674E3"/>
    <w:rsid w:val="00F67C55"/>
    <w:rsid w:val="00F67C84"/>
    <w:rsid w:val="00F700B6"/>
    <w:rsid w:val="00F7012D"/>
    <w:rsid w:val="00F7061C"/>
    <w:rsid w:val="00F70890"/>
    <w:rsid w:val="00F717D5"/>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91F"/>
    <w:rsid w:val="00F77BB3"/>
    <w:rsid w:val="00F800B0"/>
    <w:rsid w:val="00F80204"/>
    <w:rsid w:val="00F80770"/>
    <w:rsid w:val="00F8097E"/>
    <w:rsid w:val="00F8149A"/>
    <w:rsid w:val="00F816B7"/>
    <w:rsid w:val="00F8178C"/>
    <w:rsid w:val="00F81C1E"/>
    <w:rsid w:val="00F81E14"/>
    <w:rsid w:val="00F8291D"/>
    <w:rsid w:val="00F83203"/>
    <w:rsid w:val="00F833AF"/>
    <w:rsid w:val="00F836D5"/>
    <w:rsid w:val="00F83F67"/>
    <w:rsid w:val="00F84461"/>
    <w:rsid w:val="00F85101"/>
    <w:rsid w:val="00F851C4"/>
    <w:rsid w:val="00F85475"/>
    <w:rsid w:val="00F858E0"/>
    <w:rsid w:val="00F864E7"/>
    <w:rsid w:val="00F8670F"/>
    <w:rsid w:val="00F8694E"/>
    <w:rsid w:val="00F86963"/>
    <w:rsid w:val="00F87086"/>
    <w:rsid w:val="00F87BFA"/>
    <w:rsid w:val="00F90121"/>
    <w:rsid w:val="00F90134"/>
    <w:rsid w:val="00F907C7"/>
    <w:rsid w:val="00F9198D"/>
    <w:rsid w:val="00F91B15"/>
    <w:rsid w:val="00F91B7E"/>
    <w:rsid w:val="00F92016"/>
    <w:rsid w:val="00F925B4"/>
    <w:rsid w:val="00F925F6"/>
    <w:rsid w:val="00F926A5"/>
    <w:rsid w:val="00F93734"/>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54E"/>
    <w:rsid w:val="00FA164F"/>
    <w:rsid w:val="00FA165E"/>
    <w:rsid w:val="00FA173B"/>
    <w:rsid w:val="00FA1ACB"/>
    <w:rsid w:val="00FA1BB5"/>
    <w:rsid w:val="00FA1FDF"/>
    <w:rsid w:val="00FA21F4"/>
    <w:rsid w:val="00FA2F3A"/>
    <w:rsid w:val="00FA304B"/>
    <w:rsid w:val="00FA30AC"/>
    <w:rsid w:val="00FA3214"/>
    <w:rsid w:val="00FA397C"/>
    <w:rsid w:val="00FA3B97"/>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C3A"/>
    <w:rsid w:val="00FA7E20"/>
    <w:rsid w:val="00FB0B1A"/>
    <w:rsid w:val="00FB0FF2"/>
    <w:rsid w:val="00FB1686"/>
    <w:rsid w:val="00FB18B5"/>
    <w:rsid w:val="00FB197F"/>
    <w:rsid w:val="00FB237E"/>
    <w:rsid w:val="00FB23DD"/>
    <w:rsid w:val="00FB2830"/>
    <w:rsid w:val="00FB312F"/>
    <w:rsid w:val="00FB35C3"/>
    <w:rsid w:val="00FB3E2F"/>
    <w:rsid w:val="00FB3F21"/>
    <w:rsid w:val="00FB409D"/>
    <w:rsid w:val="00FB417F"/>
    <w:rsid w:val="00FB4272"/>
    <w:rsid w:val="00FB46FF"/>
    <w:rsid w:val="00FB50D5"/>
    <w:rsid w:val="00FB546C"/>
    <w:rsid w:val="00FB580C"/>
    <w:rsid w:val="00FB584F"/>
    <w:rsid w:val="00FB5D61"/>
    <w:rsid w:val="00FB5E29"/>
    <w:rsid w:val="00FB6343"/>
    <w:rsid w:val="00FB6A75"/>
    <w:rsid w:val="00FB6BAC"/>
    <w:rsid w:val="00FB6BF7"/>
    <w:rsid w:val="00FB746B"/>
    <w:rsid w:val="00FB74A0"/>
    <w:rsid w:val="00FB7D8C"/>
    <w:rsid w:val="00FB7D96"/>
    <w:rsid w:val="00FB7DFE"/>
    <w:rsid w:val="00FC0142"/>
    <w:rsid w:val="00FC03A1"/>
    <w:rsid w:val="00FC0623"/>
    <w:rsid w:val="00FC14A7"/>
    <w:rsid w:val="00FC1D06"/>
    <w:rsid w:val="00FC1F16"/>
    <w:rsid w:val="00FC1FB3"/>
    <w:rsid w:val="00FC2855"/>
    <w:rsid w:val="00FC2977"/>
    <w:rsid w:val="00FC3161"/>
    <w:rsid w:val="00FC317B"/>
    <w:rsid w:val="00FC3AF0"/>
    <w:rsid w:val="00FC3C61"/>
    <w:rsid w:val="00FC3C67"/>
    <w:rsid w:val="00FC3CCA"/>
    <w:rsid w:val="00FC42C3"/>
    <w:rsid w:val="00FC42D8"/>
    <w:rsid w:val="00FC47DE"/>
    <w:rsid w:val="00FC48B4"/>
    <w:rsid w:val="00FC4A9E"/>
    <w:rsid w:val="00FC4CF6"/>
    <w:rsid w:val="00FC4D11"/>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4D3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1FE"/>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80D"/>
    <w:rsid w:val="00FE7BC4"/>
    <w:rsid w:val="00FF0A09"/>
    <w:rsid w:val="00FF0BE3"/>
    <w:rsid w:val="00FF0BF3"/>
    <w:rsid w:val="00FF0D20"/>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5C4322"/>
    <w:rsid w:val="036715F2"/>
    <w:rsid w:val="09489605"/>
    <w:rsid w:val="0ABD0130"/>
    <w:rsid w:val="0C38DB3A"/>
    <w:rsid w:val="1499BF26"/>
    <w:rsid w:val="17F388AD"/>
    <w:rsid w:val="19A27C0A"/>
    <w:rsid w:val="19ACB406"/>
    <w:rsid w:val="1CF35FDA"/>
    <w:rsid w:val="200FA393"/>
    <w:rsid w:val="244C9121"/>
    <w:rsid w:val="277F96D5"/>
    <w:rsid w:val="29AE8A38"/>
    <w:rsid w:val="306D7540"/>
    <w:rsid w:val="31B59746"/>
    <w:rsid w:val="31C0E31A"/>
    <w:rsid w:val="36248070"/>
    <w:rsid w:val="36E10145"/>
    <w:rsid w:val="3A0A7205"/>
    <w:rsid w:val="3DAF716F"/>
    <w:rsid w:val="422C4E24"/>
    <w:rsid w:val="4B438DC6"/>
    <w:rsid w:val="52119238"/>
    <w:rsid w:val="523387B7"/>
    <w:rsid w:val="53088BC9"/>
    <w:rsid w:val="5656EE80"/>
    <w:rsid w:val="56B35176"/>
    <w:rsid w:val="58E16B0D"/>
    <w:rsid w:val="5B0D3C32"/>
    <w:rsid w:val="607377F2"/>
    <w:rsid w:val="61B8CC64"/>
    <w:rsid w:val="623C61FC"/>
    <w:rsid w:val="6438CB0E"/>
    <w:rsid w:val="6F4B4870"/>
    <w:rsid w:val="713D45BB"/>
    <w:rsid w:val="73D030F3"/>
    <w:rsid w:val="768FE8F7"/>
    <w:rsid w:val="7702A564"/>
    <w:rsid w:val="78A4880A"/>
    <w:rsid w:val="7DF3B6B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038150E-C2D3-4FAB-A091-99510404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678AC"/>
    <w:pPr>
      <w:spacing w:before="60" w:after="120" w:line="240" w:lineRule="auto"/>
    </w:pPr>
    <w:rPr>
      <w:rFonts w:ascii="Arial" w:eastAsia="Arial" w:hAnsi="Arial" w:cs="Times New Roman"/>
      <w:color w:val="282727" w:themeColor="text1" w:themeShade="BF"/>
      <w:sz w:val="22"/>
      <w:szCs w:val="22"/>
      <w:shd w:val="clear" w:color="auto" w:fill="FFFFFF"/>
      <w:lang w:eastAsia="en-US"/>
    </w:rPr>
  </w:style>
  <w:style w:type="character" w:customStyle="1" w:styleId="BodyTextChar">
    <w:name w:val="Body Text Char"/>
    <w:basedOn w:val="DefaultParagraphFont"/>
    <w:link w:val="BodyText"/>
    <w:rsid w:val="005678AC"/>
    <w:rPr>
      <w:rFonts w:ascii="Arial" w:eastAsia="Arial" w:hAnsi="Arial" w:cs="Times New Roman"/>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6F1C1D"/>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6F1C1D"/>
  </w:style>
  <w:style w:type="character" w:customStyle="1" w:styleId="eop">
    <w:name w:val="eop"/>
    <w:basedOn w:val="DefaultParagraphFont"/>
    <w:rsid w:val="006F1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4235">
      <w:bodyDiv w:val="1"/>
      <w:marLeft w:val="0"/>
      <w:marRight w:val="0"/>
      <w:marTop w:val="0"/>
      <w:marBottom w:val="0"/>
      <w:divBdr>
        <w:top w:val="none" w:sz="0" w:space="0" w:color="auto"/>
        <w:left w:val="none" w:sz="0" w:space="0" w:color="auto"/>
        <w:bottom w:val="none" w:sz="0" w:space="0" w:color="auto"/>
        <w:right w:val="none" w:sz="0" w:space="0" w:color="auto"/>
      </w:divBdr>
      <w:divsChild>
        <w:div w:id="670567150">
          <w:marLeft w:val="0"/>
          <w:marRight w:val="0"/>
          <w:marTop w:val="0"/>
          <w:marBottom w:val="0"/>
          <w:divBdr>
            <w:top w:val="none" w:sz="0" w:space="0" w:color="auto"/>
            <w:left w:val="none" w:sz="0" w:space="0" w:color="auto"/>
            <w:bottom w:val="none" w:sz="0" w:space="0" w:color="auto"/>
            <w:right w:val="none" w:sz="0" w:space="0" w:color="auto"/>
          </w:divBdr>
        </w:div>
        <w:div w:id="1535001985">
          <w:marLeft w:val="0"/>
          <w:marRight w:val="0"/>
          <w:marTop w:val="0"/>
          <w:marBottom w:val="0"/>
          <w:divBdr>
            <w:top w:val="none" w:sz="0" w:space="0" w:color="auto"/>
            <w:left w:val="none" w:sz="0" w:space="0" w:color="auto"/>
            <w:bottom w:val="none" w:sz="0" w:space="0" w:color="auto"/>
            <w:right w:val="none" w:sz="0" w:space="0" w:color="auto"/>
          </w:divBdr>
        </w:div>
        <w:div w:id="1695302765">
          <w:marLeft w:val="0"/>
          <w:marRight w:val="0"/>
          <w:marTop w:val="0"/>
          <w:marBottom w:val="0"/>
          <w:divBdr>
            <w:top w:val="none" w:sz="0" w:space="0" w:color="auto"/>
            <w:left w:val="none" w:sz="0" w:space="0" w:color="auto"/>
            <w:bottom w:val="none" w:sz="0" w:space="0" w:color="auto"/>
            <w:right w:val="none" w:sz="0" w:space="0" w:color="auto"/>
          </w:divBdr>
        </w:div>
      </w:divsChild>
    </w:div>
    <w:div w:id="182789748">
      <w:bodyDiv w:val="1"/>
      <w:marLeft w:val="0"/>
      <w:marRight w:val="0"/>
      <w:marTop w:val="0"/>
      <w:marBottom w:val="0"/>
      <w:divBdr>
        <w:top w:val="none" w:sz="0" w:space="0" w:color="auto"/>
        <w:left w:val="none" w:sz="0" w:space="0" w:color="auto"/>
        <w:bottom w:val="none" w:sz="0" w:space="0" w:color="auto"/>
        <w:right w:val="none" w:sz="0" w:space="0" w:color="auto"/>
      </w:divBdr>
      <w:divsChild>
        <w:div w:id="1359232688">
          <w:marLeft w:val="0"/>
          <w:marRight w:val="0"/>
          <w:marTop w:val="0"/>
          <w:marBottom w:val="0"/>
          <w:divBdr>
            <w:top w:val="none" w:sz="0" w:space="0" w:color="auto"/>
            <w:left w:val="none" w:sz="0" w:space="0" w:color="auto"/>
            <w:bottom w:val="none" w:sz="0" w:space="0" w:color="auto"/>
            <w:right w:val="none" w:sz="0" w:space="0" w:color="auto"/>
          </w:divBdr>
        </w:div>
      </w:divsChild>
    </w:div>
    <w:div w:id="28111299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877728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308709826">
      <w:bodyDiv w:val="1"/>
      <w:marLeft w:val="0"/>
      <w:marRight w:val="0"/>
      <w:marTop w:val="0"/>
      <w:marBottom w:val="0"/>
      <w:divBdr>
        <w:top w:val="none" w:sz="0" w:space="0" w:color="auto"/>
        <w:left w:val="none" w:sz="0" w:space="0" w:color="auto"/>
        <w:bottom w:val="none" w:sz="0" w:space="0" w:color="auto"/>
        <w:right w:val="none" w:sz="0" w:space="0" w:color="auto"/>
      </w:divBdr>
      <w:divsChild>
        <w:div w:id="776216631">
          <w:marLeft w:val="0"/>
          <w:marRight w:val="0"/>
          <w:marTop w:val="0"/>
          <w:marBottom w:val="0"/>
          <w:divBdr>
            <w:top w:val="none" w:sz="0" w:space="0" w:color="auto"/>
            <w:left w:val="none" w:sz="0" w:space="0" w:color="auto"/>
            <w:bottom w:val="none" w:sz="0" w:space="0" w:color="auto"/>
            <w:right w:val="none" w:sz="0" w:space="0" w:color="auto"/>
          </w:divBdr>
          <w:divsChild>
            <w:div w:id="947009544">
              <w:marLeft w:val="0"/>
              <w:marRight w:val="0"/>
              <w:marTop w:val="0"/>
              <w:marBottom w:val="0"/>
              <w:divBdr>
                <w:top w:val="none" w:sz="0" w:space="0" w:color="auto"/>
                <w:left w:val="none" w:sz="0" w:space="0" w:color="auto"/>
                <w:bottom w:val="none" w:sz="0" w:space="0" w:color="auto"/>
                <w:right w:val="none" w:sz="0" w:space="0" w:color="auto"/>
              </w:divBdr>
            </w:div>
          </w:divsChild>
        </w:div>
        <w:div w:id="1245722769">
          <w:marLeft w:val="0"/>
          <w:marRight w:val="0"/>
          <w:marTop w:val="0"/>
          <w:marBottom w:val="0"/>
          <w:divBdr>
            <w:top w:val="none" w:sz="0" w:space="0" w:color="auto"/>
            <w:left w:val="none" w:sz="0" w:space="0" w:color="auto"/>
            <w:bottom w:val="none" w:sz="0" w:space="0" w:color="auto"/>
            <w:right w:val="none" w:sz="0" w:space="0" w:color="auto"/>
          </w:divBdr>
          <w:divsChild>
            <w:div w:id="1503666080">
              <w:marLeft w:val="0"/>
              <w:marRight w:val="0"/>
              <w:marTop w:val="0"/>
              <w:marBottom w:val="0"/>
              <w:divBdr>
                <w:top w:val="none" w:sz="0" w:space="0" w:color="auto"/>
                <w:left w:val="none" w:sz="0" w:space="0" w:color="auto"/>
                <w:bottom w:val="none" w:sz="0" w:space="0" w:color="auto"/>
                <w:right w:val="none" w:sz="0" w:space="0" w:color="auto"/>
              </w:divBdr>
            </w:div>
          </w:divsChild>
        </w:div>
        <w:div w:id="1280260495">
          <w:marLeft w:val="0"/>
          <w:marRight w:val="0"/>
          <w:marTop w:val="0"/>
          <w:marBottom w:val="0"/>
          <w:divBdr>
            <w:top w:val="none" w:sz="0" w:space="0" w:color="auto"/>
            <w:left w:val="none" w:sz="0" w:space="0" w:color="auto"/>
            <w:bottom w:val="none" w:sz="0" w:space="0" w:color="auto"/>
            <w:right w:val="none" w:sz="0" w:space="0" w:color="auto"/>
          </w:divBdr>
          <w:divsChild>
            <w:div w:id="991787312">
              <w:marLeft w:val="0"/>
              <w:marRight w:val="0"/>
              <w:marTop w:val="0"/>
              <w:marBottom w:val="0"/>
              <w:divBdr>
                <w:top w:val="none" w:sz="0" w:space="0" w:color="auto"/>
                <w:left w:val="none" w:sz="0" w:space="0" w:color="auto"/>
                <w:bottom w:val="none" w:sz="0" w:space="0" w:color="auto"/>
                <w:right w:val="none" w:sz="0" w:space="0" w:color="auto"/>
              </w:divBdr>
            </w:div>
          </w:divsChild>
        </w:div>
        <w:div w:id="1357464896">
          <w:marLeft w:val="0"/>
          <w:marRight w:val="0"/>
          <w:marTop w:val="0"/>
          <w:marBottom w:val="0"/>
          <w:divBdr>
            <w:top w:val="none" w:sz="0" w:space="0" w:color="auto"/>
            <w:left w:val="none" w:sz="0" w:space="0" w:color="auto"/>
            <w:bottom w:val="none" w:sz="0" w:space="0" w:color="auto"/>
            <w:right w:val="none" w:sz="0" w:space="0" w:color="auto"/>
          </w:divBdr>
          <w:divsChild>
            <w:div w:id="423504000">
              <w:marLeft w:val="0"/>
              <w:marRight w:val="0"/>
              <w:marTop w:val="0"/>
              <w:marBottom w:val="0"/>
              <w:divBdr>
                <w:top w:val="none" w:sz="0" w:space="0" w:color="auto"/>
                <w:left w:val="none" w:sz="0" w:space="0" w:color="auto"/>
                <w:bottom w:val="none" w:sz="0" w:space="0" w:color="auto"/>
                <w:right w:val="none" w:sz="0" w:space="0" w:color="auto"/>
              </w:divBdr>
            </w:div>
          </w:divsChild>
        </w:div>
        <w:div w:id="1585840463">
          <w:marLeft w:val="0"/>
          <w:marRight w:val="0"/>
          <w:marTop w:val="0"/>
          <w:marBottom w:val="0"/>
          <w:divBdr>
            <w:top w:val="none" w:sz="0" w:space="0" w:color="auto"/>
            <w:left w:val="none" w:sz="0" w:space="0" w:color="auto"/>
            <w:bottom w:val="none" w:sz="0" w:space="0" w:color="auto"/>
            <w:right w:val="none" w:sz="0" w:space="0" w:color="auto"/>
          </w:divBdr>
          <w:divsChild>
            <w:div w:id="1288005925">
              <w:marLeft w:val="0"/>
              <w:marRight w:val="0"/>
              <w:marTop w:val="0"/>
              <w:marBottom w:val="0"/>
              <w:divBdr>
                <w:top w:val="none" w:sz="0" w:space="0" w:color="auto"/>
                <w:left w:val="none" w:sz="0" w:space="0" w:color="auto"/>
                <w:bottom w:val="none" w:sz="0" w:space="0" w:color="auto"/>
                <w:right w:val="none" w:sz="0" w:space="0" w:color="auto"/>
              </w:divBdr>
            </w:div>
          </w:divsChild>
        </w:div>
        <w:div w:id="1972711172">
          <w:marLeft w:val="0"/>
          <w:marRight w:val="0"/>
          <w:marTop w:val="0"/>
          <w:marBottom w:val="0"/>
          <w:divBdr>
            <w:top w:val="none" w:sz="0" w:space="0" w:color="auto"/>
            <w:left w:val="none" w:sz="0" w:space="0" w:color="auto"/>
            <w:bottom w:val="none" w:sz="0" w:space="0" w:color="auto"/>
            <w:right w:val="none" w:sz="0" w:space="0" w:color="auto"/>
          </w:divBdr>
          <w:divsChild>
            <w:div w:id="824467449">
              <w:marLeft w:val="0"/>
              <w:marRight w:val="0"/>
              <w:marTop w:val="0"/>
              <w:marBottom w:val="0"/>
              <w:divBdr>
                <w:top w:val="none" w:sz="0" w:space="0" w:color="auto"/>
                <w:left w:val="none" w:sz="0" w:space="0" w:color="auto"/>
                <w:bottom w:val="none" w:sz="0" w:space="0" w:color="auto"/>
                <w:right w:val="none" w:sz="0" w:space="0" w:color="auto"/>
              </w:divBdr>
            </w:div>
          </w:divsChild>
        </w:div>
        <w:div w:id="2053378824">
          <w:marLeft w:val="0"/>
          <w:marRight w:val="0"/>
          <w:marTop w:val="0"/>
          <w:marBottom w:val="0"/>
          <w:divBdr>
            <w:top w:val="none" w:sz="0" w:space="0" w:color="auto"/>
            <w:left w:val="none" w:sz="0" w:space="0" w:color="auto"/>
            <w:bottom w:val="none" w:sz="0" w:space="0" w:color="auto"/>
            <w:right w:val="none" w:sz="0" w:space="0" w:color="auto"/>
          </w:divBdr>
          <w:divsChild>
            <w:div w:id="18215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005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30968922">
      <w:bodyDiv w:val="1"/>
      <w:marLeft w:val="0"/>
      <w:marRight w:val="0"/>
      <w:marTop w:val="0"/>
      <w:marBottom w:val="0"/>
      <w:divBdr>
        <w:top w:val="none" w:sz="0" w:space="0" w:color="auto"/>
        <w:left w:val="none" w:sz="0" w:space="0" w:color="auto"/>
        <w:bottom w:val="none" w:sz="0" w:space="0" w:color="auto"/>
        <w:right w:val="none" w:sz="0" w:space="0" w:color="auto"/>
      </w:divBdr>
      <w:divsChild>
        <w:div w:id="146018495">
          <w:marLeft w:val="0"/>
          <w:marRight w:val="0"/>
          <w:marTop w:val="0"/>
          <w:marBottom w:val="0"/>
          <w:divBdr>
            <w:top w:val="none" w:sz="0" w:space="0" w:color="auto"/>
            <w:left w:val="none" w:sz="0" w:space="0" w:color="auto"/>
            <w:bottom w:val="none" w:sz="0" w:space="0" w:color="auto"/>
            <w:right w:val="none" w:sz="0" w:space="0" w:color="auto"/>
          </w:divBdr>
          <w:divsChild>
            <w:div w:id="617831988">
              <w:marLeft w:val="0"/>
              <w:marRight w:val="0"/>
              <w:marTop w:val="0"/>
              <w:marBottom w:val="0"/>
              <w:divBdr>
                <w:top w:val="none" w:sz="0" w:space="0" w:color="auto"/>
                <w:left w:val="none" w:sz="0" w:space="0" w:color="auto"/>
                <w:bottom w:val="none" w:sz="0" w:space="0" w:color="auto"/>
                <w:right w:val="none" w:sz="0" w:space="0" w:color="auto"/>
              </w:divBdr>
            </w:div>
          </w:divsChild>
        </w:div>
        <w:div w:id="481655662">
          <w:marLeft w:val="0"/>
          <w:marRight w:val="0"/>
          <w:marTop w:val="0"/>
          <w:marBottom w:val="0"/>
          <w:divBdr>
            <w:top w:val="none" w:sz="0" w:space="0" w:color="auto"/>
            <w:left w:val="none" w:sz="0" w:space="0" w:color="auto"/>
            <w:bottom w:val="none" w:sz="0" w:space="0" w:color="auto"/>
            <w:right w:val="none" w:sz="0" w:space="0" w:color="auto"/>
          </w:divBdr>
          <w:divsChild>
            <w:div w:id="800535506">
              <w:marLeft w:val="0"/>
              <w:marRight w:val="0"/>
              <w:marTop w:val="0"/>
              <w:marBottom w:val="0"/>
              <w:divBdr>
                <w:top w:val="none" w:sz="0" w:space="0" w:color="auto"/>
                <w:left w:val="none" w:sz="0" w:space="0" w:color="auto"/>
                <w:bottom w:val="none" w:sz="0" w:space="0" w:color="auto"/>
                <w:right w:val="none" w:sz="0" w:space="0" w:color="auto"/>
              </w:divBdr>
            </w:div>
          </w:divsChild>
        </w:div>
        <w:div w:id="849442938">
          <w:marLeft w:val="0"/>
          <w:marRight w:val="0"/>
          <w:marTop w:val="0"/>
          <w:marBottom w:val="0"/>
          <w:divBdr>
            <w:top w:val="none" w:sz="0" w:space="0" w:color="auto"/>
            <w:left w:val="none" w:sz="0" w:space="0" w:color="auto"/>
            <w:bottom w:val="none" w:sz="0" w:space="0" w:color="auto"/>
            <w:right w:val="none" w:sz="0" w:space="0" w:color="auto"/>
          </w:divBdr>
          <w:divsChild>
            <w:div w:id="1091052591">
              <w:marLeft w:val="0"/>
              <w:marRight w:val="0"/>
              <w:marTop w:val="0"/>
              <w:marBottom w:val="0"/>
              <w:divBdr>
                <w:top w:val="none" w:sz="0" w:space="0" w:color="auto"/>
                <w:left w:val="none" w:sz="0" w:space="0" w:color="auto"/>
                <w:bottom w:val="none" w:sz="0" w:space="0" w:color="auto"/>
                <w:right w:val="none" w:sz="0" w:space="0" w:color="auto"/>
              </w:divBdr>
            </w:div>
          </w:divsChild>
        </w:div>
        <w:div w:id="1140998572">
          <w:marLeft w:val="0"/>
          <w:marRight w:val="0"/>
          <w:marTop w:val="0"/>
          <w:marBottom w:val="0"/>
          <w:divBdr>
            <w:top w:val="none" w:sz="0" w:space="0" w:color="auto"/>
            <w:left w:val="none" w:sz="0" w:space="0" w:color="auto"/>
            <w:bottom w:val="none" w:sz="0" w:space="0" w:color="auto"/>
            <w:right w:val="none" w:sz="0" w:space="0" w:color="auto"/>
          </w:divBdr>
          <w:divsChild>
            <w:div w:id="1559970609">
              <w:marLeft w:val="0"/>
              <w:marRight w:val="0"/>
              <w:marTop w:val="0"/>
              <w:marBottom w:val="0"/>
              <w:divBdr>
                <w:top w:val="none" w:sz="0" w:space="0" w:color="auto"/>
                <w:left w:val="none" w:sz="0" w:space="0" w:color="auto"/>
                <w:bottom w:val="none" w:sz="0" w:space="0" w:color="auto"/>
                <w:right w:val="none" w:sz="0" w:space="0" w:color="auto"/>
              </w:divBdr>
            </w:div>
          </w:divsChild>
        </w:div>
        <w:div w:id="1345396112">
          <w:marLeft w:val="0"/>
          <w:marRight w:val="0"/>
          <w:marTop w:val="0"/>
          <w:marBottom w:val="0"/>
          <w:divBdr>
            <w:top w:val="none" w:sz="0" w:space="0" w:color="auto"/>
            <w:left w:val="none" w:sz="0" w:space="0" w:color="auto"/>
            <w:bottom w:val="none" w:sz="0" w:space="0" w:color="auto"/>
            <w:right w:val="none" w:sz="0" w:space="0" w:color="auto"/>
          </w:divBdr>
          <w:divsChild>
            <w:div w:id="206919568">
              <w:marLeft w:val="0"/>
              <w:marRight w:val="0"/>
              <w:marTop w:val="0"/>
              <w:marBottom w:val="0"/>
              <w:divBdr>
                <w:top w:val="none" w:sz="0" w:space="0" w:color="auto"/>
                <w:left w:val="none" w:sz="0" w:space="0" w:color="auto"/>
                <w:bottom w:val="none" w:sz="0" w:space="0" w:color="auto"/>
                <w:right w:val="none" w:sz="0" w:space="0" w:color="auto"/>
              </w:divBdr>
            </w:div>
          </w:divsChild>
        </w:div>
        <w:div w:id="1892691185">
          <w:marLeft w:val="0"/>
          <w:marRight w:val="0"/>
          <w:marTop w:val="0"/>
          <w:marBottom w:val="0"/>
          <w:divBdr>
            <w:top w:val="none" w:sz="0" w:space="0" w:color="auto"/>
            <w:left w:val="none" w:sz="0" w:space="0" w:color="auto"/>
            <w:bottom w:val="none" w:sz="0" w:space="0" w:color="auto"/>
            <w:right w:val="none" w:sz="0" w:space="0" w:color="auto"/>
          </w:divBdr>
          <w:divsChild>
            <w:div w:id="1162818366">
              <w:marLeft w:val="0"/>
              <w:marRight w:val="0"/>
              <w:marTop w:val="0"/>
              <w:marBottom w:val="0"/>
              <w:divBdr>
                <w:top w:val="none" w:sz="0" w:space="0" w:color="auto"/>
                <w:left w:val="none" w:sz="0" w:space="0" w:color="auto"/>
                <w:bottom w:val="none" w:sz="0" w:space="0" w:color="auto"/>
                <w:right w:val="none" w:sz="0" w:space="0" w:color="auto"/>
              </w:divBdr>
            </w:div>
          </w:divsChild>
        </w:div>
        <w:div w:id="2076924913">
          <w:marLeft w:val="0"/>
          <w:marRight w:val="0"/>
          <w:marTop w:val="0"/>
          <w:marBottom w:val="0"/>
          <w:divBdr>
            <w:top w:val="none" w:sz="0" w:space="0" w:color="auto"/>
            <w:left w:val="none" w:sz="0" w:space="0" w:color="auto"/>
            <w:bottom w:val="none" w:sz="0" w:space="0" w:color="auto"/>
            <w:right w:val="none" w:sz="0" w:space="0" w:color="auto"/>
          </w:divBdr>
          <w:divsChild>
            <w:div w:id="2092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0061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svg"/><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hyperlink" Target="https://www.environment.vic.gov.au/biodiversity/naturekit"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77</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_dlc_DocId xmlns="a5f32de4-e402-4188-b034-e71ca7d22e54">DOCID75-1821465141-1846</_dlc_DocId>
    <_dlc_DocIdUrl xmlns="a5f32de4-e402-4188-b034-e71ca7d22e54">
      <Url>https://delwpvicgovau.sharepoint.com/sites/ecm_75/_layouts/15/DocIdRedir.aspx?ID=DOCID75-1821465141-1846</Url>
      <Description>DOCID75-1821465141-1846</Description>
    </_dlc_DocIdUrl>
    <ProjName xmlns="9fd47c19-1c4a-4d7d-b342-c10cef269344" xsi:nil="true"/>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58A26C-965D-429D-9EA6-BF06E5566648}">
  <ds:schemaRefs>
    <ds:schemaRef ds:uri="http://schemas.openxmlformats.org/officeDocument/2006/bibliography"/>
  </ds:schemaRefs>
</ds:datastoreItem>
</file>

<file path=customXml/itemProps2.xml><?xml version="1.0" encoding="utf-8"?>
<ds:datastoreItem xmlns:ds="http://schemas.openxmlformats.org/officeDocument/2006/customXml" ds:itemID="{3D4AF51E-41E7-4E1D-A5DC-5B1AB8FE1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1778</Words>
  <Characters>10140</Characters>
  <Application>Microsoft Office Word</Application>
  <DocSecurity>0</DocSecurity>
  <Lines>84</Lines>
  <Paragraphs>23</Paragraphs>
  <ScaleCrop>false</ScaleCrop>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512</cp:revision>
  <cp:lastPrinted>2016-09-09T17:20:00Z</cp:lastPrinted>
  <dcterms:created xsi:type="dcterms:W3CDTF">2020-09-01T15:26:00Z</dcterms:created>
  <dcterms:modified xsi:type="dcterms:W3CDTF">2021-01-31T22:48:00Z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493f0d30-391c-4223-9e2c-2bc6e7c6ccf7</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2020-12-01T02:52:02Z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b5bd4615-8aa3-465a-b89f-c9b46a6944b9</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Agency">
    <vt:lpwstr>1;#Department of Environment, Land, Water and Planning|607a3f87-1228-4cd9-82a5-076aa8776274</vt:lpwstr>
  </property>
  <property fmtid="{D5CDD505-2E9C-101B-9397-08002B2CF9AE}" pid="47" name="Region">
    <vt:lpwstr>68;#Loddon Mallee|3003a99b-d5f7-46e4-8890-5b0e8c861543</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Loddon Mallee|3003a99b-d5f7-46e4-8890-5b0e8c861543</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ection">
    <vt:lpwstr/>
  </property>
  <property fmtid="{D5CDD505-2E9C-101B-9397-08002B2CF9AE}" pid="64" name="Sub-Section">
    <vt:lpwstr/>
  </property>
  <property fmtid="{D5CDD505-2E9C-101B-9397-08002B2CF9AE}" pid="65" name="Copyright Licence Name">
    <vt:lpwstr/>
  </property>
  <property fmtid="{D5CDD505-2E9C-101B-9397-08002B2CF9AE}" pid="66" name="Reference Type">
    <vt:lpwstr/>
  </property>
  <property fmtid="{D5CDD505-2E9C-101B-9397-08002B2CF9AE}" pid="67" name="Copyright License Type">
    <vt:lpwstr/>
  </property>
  <property fmtid="{D5CDD505-2E9C-101B-9397-08002B2CF9AE}" pid="68" name="Location Type">
    <vt:lpwstr/>
  </property>
  <property fmtid="{D5CDD505-2E9C-101B-9397-08002B2CF9AE}" pid="69" name="BRP phase">
    <vt:lpwstr>BRP2</vt:lpwstr>
  </property>
</Properties>
</file>