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92FC0" w14:textId="7FC7175A" w:rsidR="00254F12" w:rsidRPr="00862057" w:rsidRDefault="00EC4055" w:rsidP="00862057">
      <w:pPr>
        <w:pStyle w:val="Title"/>
      </w:pPr>
      <w:bookmarkStart w:id="0" w:name="_Toc106305998"/>
      <w:r w:rsidRPr="00D97791">
        <w:rPr>
          <w:noProof/>
        </w:rPr>
        <w:drawing>
          <wp:anchor distT="0" distB="0" distL="114300" distR="114300" simplePos="0" relativeHeight="251658245" behindDoc="0" locked="1" layoutInCell="1" allowOverlap="1" wp14:anchorId="411F9EE2" wp14:editId="751F27D4">
            <wp:simplePos x="0" y="0"/>
            <wp:positionH relativeFrom="page">
              <wp:posOffset>6515735</wp:posOffset>
            </wp:positionH>
            <wp:positionV relativeFrom="page">
              <wp:posOffset>7127875</wp:posOffset>
            </wp:positionV>
            <wp:extent cx="1051200" cy="2228400"/>
            <wp:effectExtent l="0" t="0" r="0" b="635"/>
            <wp:wrapNone/>
            <wp:docPr id="19"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14"/>
                    <a:stretch>
                      <a:fillRect/>
                    </a:stretch>
                  </pic:blipFill>
                  <pic:spPr>
                    <a:xfrm>
                      <a:off x="0" y="0"/>
                      <a:ext cx="1051200" cy="2228400"/>
                    </a:xfrm>
                    <a:prstGeom prst="rect">
                      <a:avLst/>
                    </a:prstGeom>
                  </pic:spPr>
                </pic:pic>
              </a:graphicData>
            </a:graphic>
            <wp14:sizeRelH relativeFrom="margin">
              <wp14:pctWidth>0</wp14:pctWidth>
            </wp14:sizeRelH>
            <wp14:sizeRelV relativeFrom="margin">
              <wp14:pctHeight>0</wp14:pctHeight>
            </wp14:sizeRelV>
          </wp:anchor>
        </w:drawing>
      </w:r>
      <w:sdt>
        <w:sdtPr>
          <w:alias w:val="Document Title"/>
          <w:tag w:val=""/>
          <w:id w:val="-432211567"/>
          <w:placeholder>
            <w:docPart w:val="DC4D4D0EE6E74866A21C6428F3857BFC"/>
          </w:placeholder>
          <w:dataBinding w:prefixMappings="xmlns:ns0='http://purl.org/dc/elements/1.1/' xmlns:ns1='http://schemas.openxmlformats.org/package/2006/metadata/core-properties' " w:xpath="/ns1:coreProperties[1]/ns0:title[1]" w:storeItemID="{6C3C8BC8-F283-45AE-878A-BAB7291924A1}"/>
          <w:text/>
        </w:sdtPr>
        <w:sdtContent>
          <w:r w:rsidR="00817767">
            <w:t>Beach Cleaning Subsidy Program Guidelines 2025 - 2026</w:t>
          </w:r>
        </w:sdtContent>
      </w:sdt>
    </w:p>
    <w:p w14:paraId="3179B4D7" w14:textId="7F8C8158" w:rsidR="004C1F02" w:rsidRDefault="004C1F02" w:rsidP="00862057">
      <w:pPr>
        <w:pStyle w:val="Subtitle"/>
      </w:pPr>
    </w:p>
    <w:p w14:paraId="0A7A16A3" w14:textId="77777777" w:rsidR="00254F12" w:rsidRPr="004C1F02" w:rsidRDefault="00254F12" w:rsidP="004E51DB">
      <w:pPr>
        <w:pStyle w:val="xVicLogo"/>
        <w:framePr w:wrap="around"/>
      </w:pPr>
      <w:r w:rsidRPr="004C1F02">
        <w:rPr>
          <w:noProof/>
        </w:rPr>
        <w:drawing>
          <wp:inline distT="0" distB="0" distL="0" distR="0" wp14:anchorId="4747E727" wp14:editId="2C7B95D1">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08C31A0C" w14:textId="353A1DF0" w:rsidR="00081719" w:rsidRDefault="00081719" w:rsidP="00081719">
      <w:pPr>
        <w:pStyle w:val="xPartnerLogo"/>
        <w:framePr w:wrap="around"/>
      </w:pPr>
      <w:hyperlink r:id="rId17" w:tooltip="Visit DEECA" w:history="1">
        <w:r w:rsidRPr="00081719">
          <w:rPr>
            <w:position w:val="6"/>
          </w:rPr>
          <w:t>deeca</w:t>
        </w:r>
        <w:r w:rsidRPr="00712437">
          <w:rPr>
            <w:position w:val="6"/>
          </w:rPr>
          <w:t>.vic.gov.au</w:t>
        </w:r>
      </w:hyperlink>
      <w:r>
        <w:t> </w:t>
      </w:r>
    </w:p>
    <w:p w14:paraId="6AB1ADA0" w14:textId="16805BDF" w:rsidR="00254F12" w:rsidRPr="004C1F02" w:rsidRDefault="00985DB8" w:rsidP="004C1F02">
      <w:pPr>
        <w:sectPr w:rsidR="00254F12" w:rsidRPr="004C1F02" w:rsidSect="00CD157B">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0" w:bottom="850" w:left="850" w:header="283" w:footer="283" w:gutter="0"/>
          <w:cols w:space="454"/>
          <w:noEndnote/>
          <w:titlePg/>
          <w:docGrid w:linePitch="360"/>
        </w:sectPr>
      </w:pPr>
      <w:r w:rsidRPr="004C1F02">
        <w:rPr>
          <w:noProof/>
        </w:rPr>
        <w:drawing>
          <wp:anchor distT="0" distB="0" distL="114300" distR="114300" simplePos="0" relativeHeight="251658247" behindDoc="1" locked="1" layoutInCell="1" allowOverlap="1" wp14:anchorId="52A6EAF4" wp14:editId="0634F8E7">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0" behindDoc="1" locked="1" layoutInCell="1" allowOverlap="1" wp14:anchorId="0A505D52" wp14:editId="4818CE35">
                <wp:simplePos x="0" y="0"/>
                <wp:positionH relativeFrom="page">
                  <wp:posOffset>0</wp:posOffset>
                </wp:positionH>
                <wp:positionV relativeFrom="page">
                  <wp:posOffset>2228850</wp:posOffset>
                </wp:positionV>
                <wp:extent cx="7563600" cy="7120800"/>
                <wp:effectExtent l="0" t="0" r="0" b="0"/>
                <wp:wrapNone/>
                <wp:docPr id="16" name="Photo N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1BDBD" id="Photo None" o:spid="_x0000_s1026" alt="&quot;&quot;" style="position:absolute;margin-left:0;margin-top:175.5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" path="m,l,7131433r4832160,l7563408,1337144,7563408,,,xe" fillcolor="#201547 [3202]" stroked="f" strokeweight=".35264mm">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6" behindDoc="1" locked="1" layoutInCell="1" allowOverlap="1" wp14:anchorId="7AABA2AA" wp14:editId="2CE74A0C">
                <wp:simplePos x="0" y="0"/>
                <wp:positionH relativeFrom="page">
                  <wp:posOffset>0</wp:posOffset>
                </wp:positionH>
                <wp:positionV relativeFrom="page">
                  <wp:posOffset>2228850</wp:posOffset>
                </wp:positionV>
                <wp:extent cx="9435465" cy="442595"/>
                <wp:effectExtent l="0" t="0" r="0" b="0"/>
                <wp:wrapNone/>
                <wp:docPr id="18" name="Cover_ProjectBar"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FFE6A" id="Cover_ProjectBar" o:spid="_x0000_s1026" alt="&quot;&quot;" style="position:absolute;margin-left:0;margin-top:175.5pt;width:742.95pt;height:34.85pt;z-index:-251658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00B8541F" w:rsidRPr="004C1F02">
        <w:rPr>
          <w:noProof/>
        </w:rPr>
        <mc:AlternateContent>
          <mc:Choice Requires="wps">
            <w:drawing>
              <wp:anchor distT="0" distB="0" distL="114300" distR="114300" simplePos="0" relativeHeight="251658243" behindDoc="1" locked="1" layoutInCell="1" allowOverlap="1" wp14:anchorId="11337080" wp14:editId="563F527C">
                <wp:simplePos x="0" y="0"/>
                <wp:positionH relativeFrom="page">
                  <wp:posOffset>19050</wp:posOffset>
                </wp:positionH>
                <wp:positionV relativeFrom="page">
                  <wp:posOffset>2228850</wp:posOffset>
                </wp:positionV>
                <wp:extent cx="5391150" cy="3569335"/>
                <wp:effectExtent l="0" t="0" r="0" b="0"/>
                <wp:wrapNone/>
                <wp:docPr id="13" name="Photo Top Lef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91150" cy="3569335"/>
                        </a:xfrm>
                        <a:custGeom>
                          <a:avLst/>
                          <a:gdLst>
                            <a:gd name="connsiteX0" fmla="*/ 0 w 4413050"/>
                            <a:gd name="connsiteY0" fmla="*/ 0 h 3566624"/>
                            <a:gd name="connsiteX1" fmla="*/ 0 w 4413050"/>
                            <a:gd name="connsiteY1" fmla="*/ 3566625 h 3566624"/>
                            <a:gd name="connsiteX2" fmla="*/ 2731785 w 4413050"/>
                            <a:gd name="connsiteY2" fmla="*/ 3566625 h 3566624"/>
                            <a:gd name="connsiteX3" fmla="*/ 4413050 w 4413050"/>
                            <a:gd name="connsiteY3" fmla="*/ 0 h 3566624"/>
                            <a:gd name="connsiteX4" fmla="*/ 0 w 4413050"/>
                            <a:gd name="connsiteY4" fmla="*/ 0 h 35666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3050" h="3566624">
                              <a:moveTo>
                                <a:pt x="0" y="0"/>
                              </a:moveTo>
                              <a:lnTo>
                                <a:pt x="0" y="3566625"/>
                              </a:lnTo>
                              <a:lnTo>
                                <a:pt x="2731785" y="3566625"/>
                              </a:lnTo>
                              <a:lnTo>
                                <a:pt x="4413050" y="0"/>
                              </a:lnTo>
                              <a:lnTo>
                                <a:pt x="0" y="0"/>
                              </a:lnTo>
                              <a:close/>
                            </a:path>
                          </a:pathLst>
                        </a:custGeom>
                        <a:blipFill>
                          <a:blip r:embed="rId26" cstate="print">
                            <a:extLst>
                              <a:ext uri="{28A0092B-C50C-407E-A947-70E740481C1C}">
                                <a14:useLocalDpi xmlns:a14="http://schemas.microsoft.com/office/drawing/2010/main" val="0"/>
                              </a:ext>
                            </a:extLst>
                          </a:blip>
                          <a:stretch>
                            <a:fillRect/>
                          </a:stretch>
                        </a:blipFill>
                        <a:ln w="12682" cap="flat">
                          <a:noFill/>
                          <a:prstDash val="solid"/>
                          <a:miter/>
                        </a:ln>
                      </wps:spPr>
                      <wps:txbx>
                        <w:txbxContent>
                          <w:p w14:paraId="431707D3" w14:textId="30063E75" w:rsidR="009B009F" w:rsidRDefault="009B009F" w:rsidP="009B00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37080" id="Photo Top Left" o:spid="_x0000_s1026" alt="&quot;&quot;" style="position:absolute;margin-left:1.5pt;margin-top:175.5pt;width:424.5pt;height:281.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13050,3566624" o:spt="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" adj="-11796480,,5400" path="m,l,3566625r2731785,l4413050,,,xe" stroked="f" strokeweight=".35228mm">
                <v:fill r:id="rId27" o:title="" recolor="t" rotate="t" type="frame"/>
                <v:stroke joinstyle="miter"/>
                <v:formulas/>
                <v:path arrowok="t" o:connecttype="custom" o:connectlocs="0,0;0,3569336;3337253,3569336;5391150,0;0,0" o:connectangles="0,0,0,0,0" textboxrect="0,0,4413050,3566624"/>
                <v:textbox>
                  <w:txbxContent>
                    <w:p w14:paraId="431707D3" w14:textId="30063E75" w:rsidR="009B009F" w:rsidRDefault="009B009F" w:rsidP="009B009F">
                      <w:pPr>
                        <w:jc w:val="center"/>
                      </w:pPr>
                    </w:p>
                  </w:txbxContent>
                </v:textbox>
                <w10:wrap anchorx="page" anchory="page"/>
                <w10:anchorlock/>
              </v:shape>
            </w:pict>
          </mc:Fallback>
        </mc:AlternateContent>
      </w:r>
      <w:r w:rsidR="00254F12" w:rsidRPr="004C1F02">
        <w:rPr>
          <w:noProof/>
        </w:rPr>
        <mc:AlternateContent>
          <mc:Choice Requires="wps">
            <w:drawing>
              <wp:anchor distT="0" distB="0" distL="114300" distR="114300" simplePos="0" relativeHeight="251658242" behindDoc="1" locked="1" layoutInCell="1" allowOverlap="1" wp14:anchorId="3CBB8FEF" wp14:editId="36FACCB1">
                <wp:simplePos x="0" y="0"/>
                <wp:positionH relativeFrom="page">
                  <wp:posOffset>16510</wp:posOffset>
                </wp:positionH>
                <wp:positionV relativeFrom="page">
                  <wp:posOffset>5801995</wp:posOffset>
                </wp:positionV>
                <wp:extent cx="6501130" cy="3542030"/>
                <wp:effectExtent l="0" t="0" r="0" b="1270"/>
                <wp:wrapNone/>
                <wp:docPr id="14" name="Photo Botto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01130" cy="3542030"/>
                        </a:xfrm>
                        <a:custGeom>
                          <a:avLst/>
                          <a:gdLst>
                            <a:gd name="connsiteX0" fmla="*/ 0 w 6501736"/>
                            <a:gd name="connsiteY0" fmla="*/ 0 h 3559192"/>
                            <a:gd name="connsiteX1" fmla="*/ 6501736 w 6501736"/>
                            <a:gd name="connsiteY1" fmla="*/ 0 h 3559192"/>
                            <a:gd name="connsiteX2" fmla="*/ 4824067 w 6501736"/>
                            <a:gd name="connsiteY2" fmla="*/ 3559192 h 3559192"/>
                            <a:gd name="connsiteX3" fmla="*/ 0 w 6501736"/>
                            <a:gd name="connsiteY3" fmla="*/ 3559192 h 3559192"/>
                          </a:gdLst>
                          <a:ahLst/>
                          <a:cxnLst>
                            <a:cxn ang="0">
                              <a:pos x="connsiteX0" y="connsiteY0"/>
                            </a:cxn>
                            <a:cxn ang="0">
                              <a:pos x="connsiteX1" y="connsiteY1"/>
                            </a:cxn>
                            <a:cxn ang="0">
                              <a:pos x="connsiteX2" y="connsiteY2"/>
                            </a:cxn>
                            <a:cxn ang="0">
                              <a:pos x="connsiteX3" y="connsiteY3"/>
                            </a:cxn>
                          </a:cxnLst>
                          <a:rect l="l" t="t" r="r" b="b"/>
                          <a:pathLst>
                            <a:path w="6501736" h="3559192">
                              <a:moveTo>
                                <a:pt x="0" y="0"/>
                              </a:moveTo>
                              <a:lnTo>
                                <a:pt x="6501736" y="0"/>
                              </a:lnTo>
                              <a:lnTo>
                                <a:pt x="4824067" y="3559192"/>
                              </a:lnTo>
                              <a:lnTo>
                                <a:pt x="0" y="3559192"/>
                              </a:lnTo>
                              <a:close/>
                            </a:path>
                          </a:pathLst>
                        </a:custGeom>
                        <a:blipFill>
                          <a:blip r:embed="rId28" cstate="print">
                            <a:extLst>
                              <a:ext uri="{28A0092B-C50C-407E-A947-70E740481C1C}">
                                <a14:useLocalDpi xmlns:a14="http://schemas.microsoft.com/office/drawing/2010/main" val="0"/>
                              </a:ext>
                            </a:extLst>
                          </a:blip>
                          <a:stretch>
                            <a:fillRect/>
                          </a:stretch>
                        </a:blipFill>
                        <a:ln w="126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88E04" id="Photo Bottom" o:spid="_x0000_s1026" alt="&quot;&quot;" style="position:absolute;margin-left:1.3pt;margin-top:456.85pt;width:511.9pt;height:278.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01736,3559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" path="m,l6501736,,4824067,3559192,,3559192,,xe" stroked="f" strokeweight=".35203mm">
                <v:fill r:id="rId29" o:title="" recolor="t" rotate="t" type="frame"/>
                <v:stroke joinstyle="miter"/>
                <v:path arrowok="t" o:connecttype="custom" o:connectlocs="0,0;6501130,0;4823617,3542030;0,3542030" o:connectangles="0,0,0,0"/>
                <w10:wrap anchorx="page" anchory="page"/>
                <w10:anchorlock/>
              </v:shape>
            </w:pict>
          </mc:Fallback>
        </mc:AlternateContent>
      </w:r>
      <w:r w:rsidR="00254F12" w:rsidRPr="004C1F02">
        <w:rPr>
          <w:noProof/>
        </w:rPr>
        <w:drawing>
          <wp:anchor distT="0" distB="0" distL="114300" distR="114300" simplePos="0" relativeHeight="251658248" behindDoc="1" locked="1" layoutInCell="1" allowOverlap="1" wp14:anchorId="2DD426BC" wp14:editId="101BAD3E">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2" behindDoc="1" locked="1" layoutInCell="1" allowOverlap="1" wp14:anchorId="0218FB72" wp14:editId="299C7011">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49" behindDoc="1" locked="1" layoutInCell="1" allowOverlap="1" wp14:anchorId="3F151B0D" wp14:editId="27BB99D7">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0" behindDoc="1" locked="1" layoutInCell="1" allowOverlap="1" wp14:anchorId="630997F5" wp14:editId="02177D75">
            <wp:simplePos x="0" y="0"/>
            <wp:positionH relativeFrom="page">
              <wp:posOffset>5248275</wp:posOffset>
            </wp:positionH>
            <wp:positionV relativeFrom="page">
              <wp:posOffset>3562350</wp:posOffset>
            </wp:positionV>
            <wp:extent cx="2311200" cy="4896000"/>
            <wp:effectExtent l="0" t="0" r="0" b="0"/>
            <wp:wrapNone/>
            <wp:docPr id="2" name="Cover_Ribbon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2311200" cy="4896000"/>
                    </a:xfrm>
                    <a:prstGeom prst="rect">
                      <a:avLst/>
                    </a:prstGeom>
                  </pic:spPr>
                </pic:pic>
              </a:graphicData>
            </a:graphic>
            <wp14:sizeRelH relativeFrom="page">
              <wp14:pctWidth>0</wp14:pctWidth>
            </wp14:sizeRelH>
            <wp14:sizeRelV relativeFrom="page">
              <wp14:pctHeight>0</wp14:pctHeight>
            </wp14:sizeRelV>
          </wp:anchor>
        </w:drawing>
      </w:r>
      <w:r w:rsidR="00B8541F" w:rsidRPr="004C1F02">
        <w:rPr>
          <w:noProof/>
        </w:rPr>
        <mc:AlternateContent>
          <mc:Choice Requires="wps">
            <w:drawing>
              <wp:anchor distT="0" distB="0" distL="114300" distR="114300" simplePos="0" relativeHeight="251658241" behindDoc="1" locked="1" layoutInCell="1" allowOverlap="1" wp14:anchorId="5A3490BF" wp14:editId="05C0C99C">
                <wp:simplePos x="0" y="0"/>
                <wp:positionH relativeFrom="margin">
                  <wp:posOffset>2870200</wp:posOffset>
                </wp:positionH>
                <wp:positionV relativeFrom="page">
                  <wp:posOffset>2228850</wp:posOffset>
                </wp:positionV>
                <wp:extent cx="4353560" cy="5267325"/>
                <wp:effectExtent l="0" t="0" r="8890" b="9525"/>
                <wp:wrapNone/>
                <wp:docPr id="17" name="Photo 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53560" cy="5267325"/>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blipFill>
                          <a:blip r:embed="rId36" cstate="print">
                            <a:extLst>
                              <a:ext uri="{28A0092B-C50C-407E-A947-70E740481C1C}">
                                <a14:useLocalDpi xmlns:a14="http://schemas.microsoft.com/office/drawing/2010/main" val="0"/>
                              </a:ext>
                            </a:extLst>
                          </a:blip>
                          <a:stretch>
                            <a:fillRect/>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61F57" id="Photo One" o:spid="_x0000_s1026" alt="&quot;&quot;" style="position:absolute;margin-left:226pt;margin-top:175.5pt;width:342.8pt;height:414.7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7563408,7131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" path="m,l,7131433r4832160,l7563408,1337144,7563408,,,xe" stroked="f" strokeweight=".35264mm">
                <v:fill r:id="rId37" o:title="" recolor="t" rotate="t" type="frame"/>
                <v:stroke joinstyle="miter"/>
                <v:path arrowok="t" o:connecttype="custom" o:connectlocs="0,0;0,5267326;2781431,5267326;4353560,987624;4353560,0;0,0" o:connectangles="0,0,0,0,0,0"/>
                <w10:wrap anchorx="margin" anchory="page"/>
                <w10:anchorlock/>
              </v:shape>
            </w:pict>
          </mc:Fallback>
        </mc:AlternateContent>
      </w:r>
    </w:p>
    <w:bookmarkEnd w:id="0"/>
    <w:p w14:paraId="74A56B52" w14:textId="441F2729" w:rsidR="00081719" w:rsidRDefault="00081719" w:rsidP="00015655">
      <w:pPr>
        <w:pStyle w:val="xPartnerLogosInsideCover"/>
      </w:pPr>
    </w:p>
    <w:p w14:paraId="2BF78301" w14:textId="4CDCFF62" w:rsidR="00B66319" w:rsidRPr="00B66319" w:rsidRDefault="006614E4" w:rsidP="00983A53">
      <w:pPr>
        <w:pStyle w:val="BoldBodyText"/>
      </w:pPr>
      <w:r w:rsidRPr="00576720">
        <w:t>Photo credit</w:t>
      </w:r>
      <w:r w:rsidR="00983A53">
        <w:t xml:space="preserve">: </w:t>
      </w:r>
      <w:r w:rsidR="006663BB" w:rsidRPr="006663BB">
        <w:t>Ocean Imaging (2022</w:t>
      </w:r>
      <w:r w:rsidR="00B66319" w:rsidRPr="00B66319">
        <w:t>), via the Schools Kit.</w:t>
      </w:r>
    </w:p>
    <w:p w14:paraId="1842FBC7" w14:textId="51697F00" w:rsidR="006614E4" w:rsidRDefault="006614E4" w:rsidP="003055C4">
      <w:pPr>
        <w:pStyle w:val="NoSpacing"/>
      </w:pPr>
    </w:p>
    <w:p w14:paraId="5CC1C840" w14:textId="555E31F3" w:rsidR="00FF5438" w:rsidRPr="00FF5438" w:rsidRDefault="00FF5438" w:rsidP="00FF5438">
      <w:pPr>
        <w:pStyle w:val="BodyText"/>
      </w:pPr>
    </w:p>
    <w:p w14:paraId="112C199E" w14:textId="77777777" w:rsidR="00073EF4" w:rsidRDefault="00073EF4" w:rsidP="003214C0">
      <w:pPr>
        <w:pStyle w:val="DisclaimerText"/>
        <w:framePr w:wrap="around"/>
      </w:pPr>
      <w:bookmarkStart w:id="1" w:name="_Hlk131848832"/>
      <w:r>
        <w:rPr>
          <w:noProof/>
        </w:rPr>
        <mc:AlternateContent>
          <mc:Choice Requires="wps">
            <w:drawing>
              <wp:inline distT="0" distB="0" distL="0" distR="0" wp14:anchorId="76801A81" wp14:editId="2B85B935">
                <wp:extent cx="4512215" cy="1476000"/>
                <wp:effectExtent l="0" t="0" r="3175" b="0"/>
                <wp:docPr id="44"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64A034F8"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711CFEA3"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00619D51"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76801A81" id="Acknowledgement" o:spid="_x0000_s1027"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64A034F8"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711CFEA3"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00619D51"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A1582B">
        <w:rPr>
          <w:noProof/>
        </w:rPr>
        <w:t xml:space="preserve"> </w:t>
      </w:r>
      <w:r w:rsidR="00A1582B">
        <w:rPr>
          <w:noProof/>
        </w:rPr>
        <w:drawing>
          <wp:anchor distT="0" distB="0" distL="114300" distR="114300" simplePos="0" relativeHeight="251658244" behindDoc="1" locked="1" layoutInCell="1" allowOverlap="1" wp14:anchorId="441EE0EC" wp14:editId="6FA7A030">
            <wp:simplePos x="0" y="0"/>
            <wp:positionH relativeFrom="margin">
              <wp:align>right</wp:align>
            </wp:positionH>
            <wp:positionV relativeFrom="paragraph">
              <wp:posOffset>0</wp:posOffset>
            </wp:positionV>
            <wp:extent cx="2296800" cy="1476000"/>
            <wp:effectExtent l="0" t="0" r="8255" b="0"/>
            <wp:wrapNone/>
            <wp:docPr id="45"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63DF781F" w14:textId="5020706F" w:rsidR="006614E4" w:rsidRPr="006614E4" w:rsidRDefault="006614E4" w:rsidP="00A52913">
      <w:pPr>
        <w:pStyle w:val="DisclaimerTextLeft"/>
        <w:framePr w:wrap="around"/>
      </w:pPr>
      <w:r w:rsidRPr="00576720">
        <w:t>©</w:t>
      </w:r>
      <w:bookmarkStart w:id="2" w:name="_Copyright"/>
      <w:bookmarkEnd w:id="2"/>
      <w:r w:rsidRPr="00576720">
        <w:t xml:space="preserve"> The State </w:t>
      </w:r>
      <w:r w:rsidRPr="006614E4">
        <w:t xml:space="preserve">of Victoria Department of </w:t>
      </w:r>
      <w:r w:rsidR="002A4F2A">
        <w:t xml:space="preserve">Energy, </w:t>
      </w:r>
      <w:r w:rsidRPr="006614E4">
        <w:t>Environment</w:t>
      </w:r>
      <w:r w:rsidR="002A4F2A">
        <w:t xml:space="preserve"> a</w:t>
      </w:r>
      <w:r w:rsidRPr="006614E4">
        <w:t xml:space="preserve">nd </w:t>
      </w:r>
      <w:r w:rsidR="002A4F2A">
        <w:t>Climate Action</w:t>
      </w:r>
      <w:r w:rsidRPr="006614E4">
        <w:t xml:space="preserve"> </w:t>
      </w:r>
      <w:r w:rsidR="0084072B">
        <w:t>2025</w:t>
      </w:r>
    </w:p>
    <w:p w14:paraId="0F10202C" w14:textId="77777777" w:rsidR="00740ECE" w:rsidRPr="00C87F39" w:rsidRDefault="00740ECE" w:rsidP="00740ECE">
      <w:pPr>
        <w:pStyle w:val="DisclaimerTextLeftBold"/>
        <w:framePr w:wrap="around"/>
      </w:pPr>
      <w:bookmarkStart w:id="3" w:name="_CreativeCommonsMarker"/>
      <w:bookmarkStart w:id="4" w:name="_CreativeCommonsContent"/>
      <w:bookmarkEnd w:id="1"/>
      <w:bookmarkEnd w:id="3"/>
      <w:r w:rsidRPr="00C87F39">
        <w:t>Creative Commons</w:t>
      </w:r>
    </w:p>
    <w:p w14:paraId="78AEE277" w14:textId="77777777" w:rsidR="00740ECE" w:rsidRPr="00973D7E" w:rsidRDefault="00740ECE" w:rsidP="00740ECE">
      <w:pPr>
        <w:pStyle w:val="DisclaimerTextLeft"/>
        <w:framePr w:wrap="around"/>
        <w:rPr>
          <w:rFonts w:ascii="Arial Bold" w:hAnsi="Arial Bold"/>
        </w:rPr>
      </w:pPr>
      <w:r w:rsidRPr="00973D7E">
        <w:t xml:space="preserve">This work is licensed under a Creative Commons Attribution 4.0 International licence, visit the </w:t>
      </w:r>
      <w:hyperlink r:id="rId39" w:tooltip="Creative Commons website" w:history="1">
        <w:r w:rsidRPr="00973D7E">
          <w:rPr>
            <w:rStyle w:val="Hyperlink"/>
            <w:color w:val="232222" w:themeColor="text1"/>
          </w:rPr>
          <w:t>Creative Commons website</w:t>
        </w:r>
      </w:hyperlink>
      <w:r w:rsidRPr="00973D7E">
        <w:t xml:space="preserve"> (</w:t>
      </w:r>
      <w:hyperlink r:id="rId40" w:history="1">
        <w:r w:rsidRPr="00973D7E">
          <w:rPr>
            <w:rStyle w:val="Hyperlink"/>
            <w:color w:val="232222" w:themeColor="text1"/>
            <w:u w:val="none"/>
          </w:rPr>
          <w:t>http://creativecommons.org/licenses/by/4.0/</w:t>
        </w:r>
      </w:hyperlink>
      <w:r w:rsidRPr="00973D7E">
        <w:t>).</w:t>
      </w:r>
    </w:p>
    <w:p w14:paraId="05F93BA0" w14:textId="79C96A15" w:rsidR="00740ECE" w:rsidRPr="006614E4" w:rsidRDefault="00740ECE" w:rsidP="00740ECE">
      <w:pPr>
        <w:pStyle w:val="DisclaimerTextLeft"/>
        <w:framePr w:wrap="around"/>
      </w:pPr>
      <w: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0509E7CC" w14:textId="3EAA127B" w:rsidR="00740ECE" w:rsidRPr="006614E4" w:rsidRDefault="00740ECE" w:rsidP="00740ECE">
      <w:pPr>
        <w:pStyle w:val="DisclaimerTextLeft"/>
        <w:framePr w:wrap="around"/>
      </w:pPr>
      <w:r>
        <w:br/>
        <w:t>ISBN (pdf)</w:t>
      </w:r>
      <w:r w:rsidR="3B2AE2AC">
        <w:t xml:space="preserve"> 978-1-86520-056-9</w:t>
      </w:r>
    </w:p>
    <w:p w14:paraId="6B6D3B03" w14:textId="1F681508" w:rsidR="63CECBB6" w:rsidRDefault="63CECBB6" w:rsidP="63CECBB6">
      <w:pPr>
        <w:pStyle w:val="DisclaimerTextLeft"/>
        <w:framePr w:wrap="around"/>
      </w:pPr>
    </w:p>
    <w:p w14:paraId="680E2C50" w14:textId="77777777" w:rsidR="00740ECE" w:rsidRPr="00C87F39" w:rsidRDefault="00740ECE" w:rsidP="00740ECE">
      <w:pPr>
        <w:pStyle w:val="DisclaimerTextRightBold"/>
        <w:framePr w:wrap="around"/>
      </w:pPr>
      <w:r w:rsidRPr="00C87F39">
        <w:t>Disclaimer</w:t>
      </w:r>
    </w:p>
    <w:p w14:paraId="02C6E38A" w14:textId="04244948" w:rsidR="00740ECE" w:rsidRPr="006614E4" w:rsidRDefault="00740ECE" w:rsidP="000957C3">
      <w:pPr>
        <w:pStyle w:val="DisclaimerTextRight"/>
        <w:framePr w:wrap="around"/>
      </w:pPr>
      <w:r w:rsidRPr="006614E4">
        <w:t xml:space="preserve">This </w:t>
      </w:r>
      <w:r w:rsidRPr="00CB1C0B">
        <w:t xml:space="preserve">publication may be of assistance to </w:t>
      </w:r>
      <w:r w:rsidR="005C48C5" w:rsidRPr="00CB1C0B">
        <w:t>you,</w:t>
      </w:r>
      <w:r w:rsidRPr="00CB1C0B">
        <w:t xml:space="preserve"> but the State of Victoria and its employees do not guarantee that the publication is without flaw of any kind or is wholly appropriate for your </w:t>
      </w:r>
      <w:r w:rsidR="005C48C5" w:rsidRPr="00CB1C0B">
        <w:t>purposes</w:t>
      </w:r>
      <w:r w:rsidRPr="00CB1C0B">
        <w:t xml:space="preserve"> and therefore disclaims all liability for any error, loss or other consequence which may arise from you relying on any information in this publication</w:t>
      </w:r>
      <w:r w:rsidRPr="006614E4">
        <w:t>.</w:t>
      </w:r>
    </w:p>
    <w:p w14:paraId="2313DCE2" w14:textId="77777777" w:rsidR="00740ECE" w:rsidRPr="00F15EE0" w:rsidRDefault="00740ECE" w:rsidP="00E4201F">
      <w:pPr>
        <w:pStyle w:val="DisclaimerTextRightBold12pt"/>
        <w:framePr w:wrap="around"/>
      </w:pPr>
      <w:r w:rsidRPr="00F15EE0">
        <w:t>Accessibility</w:t>
      </w:r>
    </w:p>
    <w:p w14:paraId="4C0D82F9" w14:textId="2814A8DD" w:rsidR="00740ECE" w:rsidRPr="000B497E" w:rsidRDefault="00740ECE" w:rsidP="00740ECE">
      <w:pPr>
        <w:pStyle w:val="DisclaimerTextRight12pt"/>
        <w:framePr w:wrap="around"/>
      </w:pPr>
      <w:r w:rsidRPr="00CB1C0B">
        <w:t xml:space="preserve">To receive this document in an alternative format, phone the Customer Service Centre on 136 186, email </w:t>
      </w:r>
      <w:hyperlink r:id="rId41" w:history="1">
        <w:r w:rsidR="0084072B">
          <w:rPr>
            <w:rStyle w:val="Hyperlink"/>
            <w:color w:val="232222" w:themeColor="text1"/>
            <w:szCs w:val="24"/>
          </w:rPr>
          <w:t>customer.service@deeca.vic.gov.au</w:t>
        </w:r>
      </w:hyperlink>
      <w:r w:rsidRPr="00CB1C0B">
        <w:t xml:space="preserve">, or contact National Relay Service on 133 677. Available at </w:t>
      </w:r>
      <w:hyperlink r:id="rId42" w:tooltip="Department of Energy, Environment and Climate Action website" w:history="1">
        <w:r w:rsidRPr="00CB1C0B">
          <w:rPr>
            <w:rStyle w:val="Hyperlink"/>
            <w:color w:val="232222" w:themeColor="text1"/>
            <w:szCs w:val="24"/>
          </w:rPr>
          <w:t>DEECA website</w:t>
        </w:r>
      </w:hyperlink>
      <w:r w:rsidRPr="00CB1C0B">
        <w:t xml:space="preserve"> (www.deeca.vic.gov.au)</w:t>
      </w:r>
      <w:r w:rsidRPr="000B497E">
        <w:t>.</w:t>
      </w:r>
      <w:r>
        <w:t xml:space="preserve"> </w:t>
      </w:r>
      <w:bookmarkEnd w:id="4"/>
    </w:p>
    <w:p w14:paraId="3D667621" w14:textId="77777777" w:rsidR="00233D6B" w:rsidRDefault="00233D6B">
      <w:pPr>
        <w:sectPr w:rsidR="00233D6B" w:rsidSect="0055029B">
          <w:headerReference w:type="even" r:id="rId43"/>
          <w:headerReference w:type="default" r:id="rId44"/>
          <w:pgSz w:w="11907" w:h="16839" w:code="9"/>
          <w:pgMar w:top="737" w:right="1134" w:bottom="851" w:left="1134" w:header="284" w:footer="284" w:gutter="0"/>
          <w:cols w:space="454"/>
          <w:noEndnote/>
          <w:titlePg/>
          <w:docGrid w:linePitch="360"/>
        </w:sectPr>
      </w:pPr>
    </w:p>
    <w:p w14:paraId="1ECEAA81" w14:textId="77777777" w:rsidR="00233D6B" w:rsidRPr="00F7242A" w:rsidRDefault="00233D6B" w:rsidP="00474212">
      <w:pPr>
        <w:pStyle w:val="TOCHeading"/>
      </w:pPr>
      <w:r w:rsidRPr="00474212">
        <w:lastRenderedPageBreak/>
        <w:t>Contents</w:t>
      </w:r>
      <w:bookmarkStart w:id="5" w:name="_TOCMarker"/>
      <w:bookmarkEnd w:id="5"/>
    </w:p>
    <w:p w14:paraId="0AB8903C" w14:textId="7CF985A0" w:rsidR="009A1D5C" w:rsidRDefault="002B6635">
      <w:pPr>
        <w:pStyle w:val="TOC1"/>
        <w:tabs>
          <w:tab w:val="left" w:pos="454"/>
        </w:tabs>
        <w:rPr>
          <w:rFonts w:eastAsiaTheme="minorEastAsia" w:cstheme="minorBidi"/>
          <w:b w:val="0"/>
          <w:color w:val="auto"/>
          <w:kern w:val="2"/>
          <w:lang w:val="en-US" w:eastAsia="ja-JP"/>
          <w14:ligatures w14:val="standardContextual"/>
        </w:rPr>
      </w:pPr>
      <w:r w:rsidRPr="00347D4E">
        <w:rPr>
          <w:rFonts w:eastAsiaTheme="majorEastAsia"/>
        </w:rPr>
        <w:fldChar w:fldCharType="begin"/>
      </w:r>
      <w:r w:rsidRPr="17E9CF98">
        <w:rPr>
          <w:rFonts w:eastAsiaTheme="majorEastAsia"/>
        </w:rPr>
        <w:instrText xml:space="preserve"> TOC \o "1-</w:instrText>
      </w:r>
      <w:r w:rsidR="006036E2" w:rsidRPr="17E9CF98">
        <w:rPr>
          <w:rFonts w:eastAsiaTheme="majorEastAsia"/>
        </w:rPr>
        <w:instrText>1</w:instrText>
      </w:r>
      <w:r w:rsidRPr="17E9CF98">
        <w:rPr>
          <w:rFonts w:eastAsiaTheme="majorEastAsia"/>
        </w:rPr>
        <w:instrText xml:space="preserve">" \h \z \u \t  </w:instrText>
      </w:r>
      <w:r w:rsidRPr="00347D4E">
        <w:rPr>
          <w:rFonts w:eastAsiaTheme="majorEastAsia"/>
        </w:rPr>
        <w:fldChar w:fldCharType="separate"/>
      </w:r>
      <w:hyperlink w:anchor="_Toc239309692" w:history="1">
        <w:r w:rsidR="009A1D5C" w:rsidRPr="00DD3C03">
          <w:rPr>
            <w:rStyle w:val="Hyperlink"/>
          </w:rPr>
          <w:t>1.</w:t>
        </w:r>
        <w:r w:rsidR="009A1D5C">
          <w:rPr>
            <w:rFonts w:eastAsiaTheme="minorEastAsia" w:cstheme="minorBidi"/>
            <w:b w:val="0"/>
            <w:color w:val="auto"/>
            <w:kern w:val="2"/>
            <w:lang w:val="en-US" w:eastAsia="ja-JP"/>
            <w14:ligatures w14:val="standardContextual"/>
          </w:rPr>
          <w:tab/>
        </w:r>
        <w:r w:rsidR="009A1D5C" w:rsidRPr="00DD3C03">
          <w:rPr>
            <w:rStyle w:val="Hyperlink"/>
          </w:rPr>
          <w:t>What is the Beach Cleaning Subsidy program?</w:t>
        </w:r>
        <w:r w:rsidR="009A1D5C">
          <w:rPr>
            <w:webHidden/>
          </w:rPr>
          <w:tab/>
        </w:r>
        <w:r w:rsidR="009A1D5C">
          <w:rPr>
            <w:webHidden/>
          </w:rPr>
          <w:fldChar w:fldCharType="begin"/>
        </w:r>
        <w:r w:rsidR="009A1D5C">
          <w:rPr>
            <w:webHidden/>
          </w:rPr>
          <w:instrText xml:space="preserve"> PAGEREF _Toc239309692 \h </w:instrText>
        </w:r>
        <w:r w:rsidR="009A1D5C">
          <w:rPr>
            <w:webHidden/>
          </w:rPr>
        </w:r>
        <w:r w:rsidR="009A1D5C">
          <w:rPr>
            <w:webHidden/>
          </w:rPr>
          <w:fldChar w:fldCharType="separate"/>
        </w:r>
        <w:r w:rsidR="009A1D5C">
          <w:rPr>
            <w:webHidden/>
          </w:rPr>
          <w:t>1</w:t>
        </w:r>
        <w:r w:rsidR="009A1D5C">
          <w:rPr>
            <w:webHidden/>
          </w:rPr>
          <w:fldChar w:fldCharType="end"/>
        </w:r>
      </w:hyperlink>
    </w:p>
    <w:p w14:paraId="6581FD13" w14:textId="08A75148"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3" w:history="1">
        <w:r w:rsidRPr="00DD3C03">
          <w:rPr>
            <w:rStyle w:val="Hyperlink"/>
          </w:rPr>
          <w:t>2.</w:t>
        </w:r>
        <w:r>
          <w:rPr>
            <w:rFonts w:eastAsiaTheme="minorEastAsia" w:cstheme="minorBidi"/>
            <w:b w:val="0"/>
            <w:color w:val="auto"/>
            <w:kern w:val="2"/>
            <w:lang w:val="en-US" w:eastAsia="ja-JP"/>
            <w14:ligatures w14:val="standardContextual"/>
          </w:rPr>
          <w:tab/>
        </w:r>
        <w:r w:rsidRPr="00DD3C03">
          <w:rPr>
            <w:rStyle w:val="Hyperlink"/>
          </w:rPr>
          <w:t>Who can apply?</w:t>
        </w:r>
        <w:r>
          <w:rPr>
            <w:webHidden/>
          </w:rPr>
          <w:tab/>
        </w:r>
        <w:r>
          <w:rPr>
            <w:webHidden/>
          </w:rPr>
          <w:fldChar w:fldCharType="begin"/>
        </w:r>
        <w:r>
          <w:rPr>
            <w:webHidden/>
          </w:rPr>
          <w:instrText xml:space="preserve"> PAGEREF _Toc239309693 \h </w:instrText>
        </w:r>
        <w:r>
          <w:rPr>
            <w:webHidden/>
          </w:rPr>
        </w:r>
        <w:r>
          <w:rPr>
            <w:webHidden/>
          </w:rPr>
          <w:fldChar w:fldCharType="separate"/>
        </w:r>
        <w:r>
          <w:rPr>
            <w:webHidden/>
          </w:rPr>
          <w:t>1</w:t>
        </w:r>
        <w:r>
          <w:rPr>
            <w:webHidden/>
          </w:rPr>
          <w:fldChar w:fldCharType="end"/>
        </w:r>
      </w:hyperlink>
    </w:p>
    <w:p w14:paraId="46D6B358" w14:textId="2FE0009A"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4" w:history="1">
        <w:r w:rsidRPr="00DD3C03">
          <w:rPr>
            <w:rStyle w:val="Hyperlink"/>
          </w:rPr>
          <w:t>3.</w:t>
        </w:r>
        <w:r>
          <w:rPr>
            <w:rFonts w:eastAsiaTheme="minorEastAsia" w:cstheme="minorBidi"/>
            <w:b w:val="0"/>
            <w:color w:val="auto"/>
            <w:kern w:val="2"/>
            <w:lang w:val="en-US" w:eastAsia="ja-JP"/>
            <w14:ligatures w14:val="standardContextual"/>
          </w:rPr>
          <w:tab/>
        </w:r>
        <w:r w:rsidRPr="00DD3C03">
          <w:rPr>
            <w:rStyle w:val="Hyperlink"/>
          </w:rPr>
          <w:t>Who cannot apply?</w:t>
        </w:r>
        <w:r>
          <w:rPr>
            <w:webHidden/>
          </w:rPr>
          <w:tab/>
        </w:r>
        <w:r>
          <w:rPr>
            <w:webHidden/>
          </w:rPr>
          <w:fldChar w:fldCharType="begin"/>
        </w:r>
        <w:r>
          <w:rPr>
            <w:webHidden/>
          </w:rPr>
          <w:instrText xml:space="preserve"> PAGEREF _Toc239309694 \h </w:instrText>
        </w:r>
        <w:r>
          <w:rPr>
            <w:webHidden/>
          </w:rPr>
        </w:r>
        <w:r>
          <w:rPr>
            <w:webHidden/>
          </w:rPr>
          <w:fldChar w:fldCharType="separate"/>
        </w:r>
        <w:r>
          <w:rPr>
            <w:webHidden/>
          </w:rPr>
          <w:t>1</w:t>
        </w:r>
        <w:r>
          <w:rPr>
            <w:webHidden/>
          </w:rPr>
          <w:fldChar w:fldCharType="end"/>
        </w:r>
      </w:hyperlink>
    </w:p>
    <w:p w14:paraId="35AB10F5" w14:textId="437CA73C"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5" w:history="1">
        <w:r w:rsidRPr="00DD3C03">
          <w:rPr>
            <w:rStyle w:val="Hyperlink"/>
          </w:rPr>
          <w:t>4.</w:t>
        </w:r>
        <w:r>
          <w:rPr>
            <w:rFonts w:eastAsiaTheme="minorEastAsia" w:cstheme="minorBidi"/>
            <w:b w:val="0"/>
            <w:color w:val="auto"/>
            <w:kern w:val="2"/>
            <w:lang w:val="en-US" w:eastAsia="ja-JP"/>
            <w14:ligatures w14:val="standardContextual"/>
          </w:rPr>
          <w:tab/>
        </w:r>
        <w:r w:rsidRPr="00DD3C03">
          <w:rPr>
            <w:rStyle w:val="Hyperlink"/>
          </w:rPr>
          <w:t>What might be funded?</w:t>
        </w:r>
        <w:r>
          <w:rPr>
            <w:webHidden/>
          </w:rPr>
          <w:tab/>
        </w:r>
        <w:r>
          <w:rPr>
            <w:webHidden/>
          </w:rPr>
          <w:fldChar w:fldCharType="begin"/>
        </w:r>
        <w:r>
          <w:rPr>
            <w:webHidden/>
          </w:rPr>
          <w:instrText xml:space="preserve"> PAGEREF _Toc239309695 \h </w:instrText>
        </w:r>
        <w:r>
          <w:rPr>
            <w:webHidden/>
          </w:rPr>
        </w:r>
        <w:r>
          <w:rPr>
            <w:webHidden/>
          </w:rPr>
          <w:fldChar w:fldCharType="separate"/>
        </w:r>
        <w:r>
          <w:rPr>
            <w:webHidden/>
          </w:rPr>
          <w:t>1</w:t>
        </w:r>
        <w:r>
          <w:rPr>
            <w:webHidden/>
          </w:rPr>
          <w:fldChar w:fldCharType="end"/>
        </w:r>
      </w:hyperlink>
    </w:p>
    <w:p w14:paraId="7EB6669C" w14:textId="4CDADC61"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6" w:history="1">
        <w:r w:rsidRPr="00DD3C03">
          <w:rPr>
            <w:rStyle w:val="Hyperlink"/>
          </w:rPr>
          <w:t>5.</w:t>
        </w:r>
        <w:r>
          <w:rPr>
            <w:rFonts w:eastAsiaTheme="minorEastAsia" w:cstheme="minorBidi"/>
            <w:b w:val="0"/>
            <w:color w:val="auto"/>
            <w:kern w:val="2"/>
            <w:lang w:val="en-US" w:eastAsia="ja-JP"/>
            <w14:ligatures w14:val="standardContextual"/>
          </w:rPr>
          <w:tab/>
        </w:r>
        <w:r w:rsidRPr="00DD3C03">
          <w:rPr>
            <w:rStyle w:val="Hyperlink"/>
          </w:rPr>
          <w:t>What will not be funded?</w:t>
        </w:r>
        <w:r>
          <w:rPr>
            <w:webHidden/>
          </w:rPr>
          <w:tab/>
        </w:r>
        <w:r>
          <w:rPr>
            <w:webHidden/>
          </w:rPr>
          <w:fldChar w:fldCharType="begin"/>
        </w:r>
        <w:r>
          <w:rPr>
            <w:webHidden/>
          </w:rPr>
          <w:instrText xml:space="preserve"> PAGEREF _Toc239309696 \h </w:instrText>
        </w:r>
        <w:r>
          <w:rPr>
            <w:webHidden/>
          </w:rPr>
        </w:r>
        <w:r>
          <w:rPr>
            <w:webHidden/>
          </w:rPr>
          <w:fldChar w:fldCharType="separate"/>
        </w:r>
        <w:r>
          <w:rPr>
            <w:webHidden/>
          </w:rPr>
          <w:t>1</w:t>
        </w:r>
        <w:r>
          <w:rPr>
            <w:webHidden/>
          </w:rPr>
          <w:fldChar w:fldCharType="end"/>
        </w:r>
      </w:hyperlink>
    </w:p>
    <w:p w14:paraId="368B662F" w14:textId="1453AB50"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7" w:history="1">
        <w:r w:rsidRPr="00DD3C03">
          <w:rPr>
            <w:rStyle w:val="Hyperlink"/>
          </w:rPr>
          <w:t>6.</w:t>
        </w:r>
        <w:r>
          <w:rPr>
            <w:rFonts w:eastAsiaTheme="minorEastAsia" w:cstheme="minorBidi"/>
            <w:b w:val="0"/>
            <w:color w:val="auto"/>
            <w:kern w:val="2"/>
            <w:lang w:val="en-US" w:eastAsia="ja-JP"/>
            <w14:ligatures w14:val="standardContextual"/>
          </w:rPr>
          <w:tab/>
        </w:r>
        <w:r w:rsidRPr="00DD3C03">
          <w:rPr>
            <w:rStyle w:val="Hyperlink"/>
          </w:rPr>
          <w:t>What are the subsidy funding details?</w:t>
        </w:r>
        <w:r>
          <w:rPr>
            <w:webHidden/>
          </w:rPr>
          <w:tab/>
        </w:r>
        <w:r>
          <w:rPr>
            <w:webHidden/>
          </w:rPr>
          <w:fldChar w:fldCharType="begin"/>
        </w:r>
        <w:r>
          <w:rPr>
            <w:webHidden/>
          </w:rPr>
          <w:instrText xml:space="preserve"> PAGEREF _Toc239309697 \h </w:instrText>
        </w:r>
        <w:r>
          <w:rPr>
            <w:webHidden/>
          </w:rPr>
        </w:r>
        <w:r>
          <w:rPr>
            <w:webHidden/>
          </w:rPr>
          <w:fldChar w:fldCharType="separate"/>
        </w:r>
        <w:r>
          <w:rPr>
            <w:webHidden/>
          </w:rPr>
          <w:t>2</w:t>
        </w:r>
        <w:r>
          <w:rPr>
            <w:webHidden/>
          </w:rPr>
          <w:fldChar w:fldCharType="end"/>
        </w:r>
      </w:hyperlink>
    </w:p>
    <w:p w14:paraId="1CDBE820" w14:textId="6DCDA26F"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8" w:history="1">
        <w:r w:rsidRPr="00DD3C03">
          <w:rPr>
            <w:rStyle w:val="Hyperlink"/>
          </w:rPr>
          <w:t>7.</w:t>
        </w:r>
        <w:r>
          <w:rPr>
            <w:rFonts w:eastAsiaTheme="minorEastAsia" w:cstheme="minorBidi"/>
            <w:b w:val="0"/>
            <w:color w:val="auto"/>
            <w:kern w:val="2"/>
            <w:lang w:val="en-US" w:eastAsia="ja-JP"/>
            <w14:ligatures w14:val="standardContextual"/>
          </w:rPr>
          <w:tab/>
        </w:r>
        <w:r w:rsidRPr="00DD3C03">
          <w:rPr>
            <w:rStyle w:val="Hyperlink"/>
          </w:rPr>
          <w:t>What are the assessment criteria?</w:t>
        </w:r>
        <w:r>
          <w:rPr>
            <w:webHidden/>
          </w:rPr>
          <w:tab/>
        </w:r>
        <w:r>
          <w:rPr>
            <w:webHidden/>
          </w:rPr>
          <w:fldChar w:fldCharType="begin"/>
        </w:r>
        <w:r>
          <w:rPr>
            <w:webHidden/>
          </w:rPr>
          <w:instrText xml:space="preserve"> PAGEREF _Toc239309698 \h </w:instrText>
        </w:r>
        <w:r>
          <w:rPr>
            <w:webHidden/>
          </w:rPr>
        </w:r>
        <w:r>
          <w:rPr>
            <w:webHidden/>
          </w:rPr>
          <w:fldChar w:fldCharType="separate"/>
        </w:r>
        <w:r>
          <w:rPr>
            <w:webHidden/>
          </w:rPr>
          <w:t>2</w:t>
        </w:r>
        <w:r>
          <w:rPr>
            <w:webHidden/>
          </w:rPr>
          <w:fldChar w:fldCharType="end"/>
        </w:r>
      </w:hyperlink>
    </w:p>
    <w:p w14:paraId="3B64DF4E" w14:textId="3DDCF15D"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699" w:history="1">
        <w:r w:rsidRPr="00DD3C03">
          <w:rPr>
            <w:rStyle w:val="Hyperlink"/>
          </w:rPr>
          <w:t>8.</w:t>
        </w:r>
        <w:r>
          <w:rPr>
            <w:rFonts w:eastAsiaTheme="minorEastAsia" w:cstheme="minorBidi"/>
            <w:b w:val="0"/>
            <w:color w:val="auto"/>
            <w:kern w:val="2"/>
            <w:lang w:val="en-US" w:eastAsia="ja-JP"/>
            <w14:ligatures w14:val="standardContextual"/>
          </w:rPr>
          <w:tab/>
        </w:r>
        <w:r w:rsidRPr="00DD3C03">
          <w:rPr>
            <w:rStyle w:val="Hyperlink"/>
          </w:rPr>
          <w:t>What supporting documents will need to be provided?</w:t>
        </w:r>
        <w:r>
          <w:rPr>
            <w:webHidden/>
          </w:rPr>
          <w:tab/>
        </w:r>
        <w:r>
          <w:rPr>
            <w:webHidden/>
          </w:rPr>
          <w:fldChar w:fldCharType="begin"/>
        </w:r>
        <w:r>
          <w:rPr>
            <w:webHidden/>
          </w:rPr>
          <w:instrText xml:space="preserve"> PAGEREF _Toc239309699 \h </w:instrText>
        </w:r>
        <w:r>
          <w:rPr>
            <w:webHidden/>
          </w:rPr>
        </w:r>
        <w:r>
          <w:rPr>
            <w:webHidden/>
          </w:rPr>
          <w:fldChar w:fldCharType="separate"/>
        </w:r>
        <w:r>
          <w:rPr>
            <w:webHidden/>
          </w:rPr>
          <w:t>2</w:t>
        </w:r>
        <w:r>
          <w:rPr>
            <w:webHidden/>
          </w:rPr>
          <w:fldChar w:fldCharType="end"/>
        </w:r>
      </w:hyperlink>
    </w:p>
    <w:p w14:paraId="27D77859" w14:textId="6AB2059A" w:rsidR="009A1D5C" w:rsidRDefault="009A1D5C">
      <w:pPr>
        <w:pStyle w:val="TOC1"/>
        <w:tabs>
          <w:tab w:val="left" w:pos="454"/>
        </w:tabs>
        <w:rPr>
          <w:rFonts w:eastAsiaTheme="minorEastAsia" w:cstheme="minorBidi"/>
          <w:b w:val="0"/>
          <w:color w:val="auto"/>
          <w:kern w:val="2"/>
          <w:lang w:val="en-US" w:eastAsia="ja-JP"/>
          <w14:ligatures w14:val="standardContextual"/>
        </w:rPr>
      </w:pPr>
      <w:hyperlink w:anchor="_Toc239309700" w:history="1">
        <w:r w:rsidRPr="00DD3C03">
          <w:rPr>
            <w:rStyle w:val="Hyperlink"/>
          </w:rPr>
          <w:t>9.</w:t>
        </w:r>
        <w:r>
          <w:rPr>
            <w:rFonts w:eastAsiaTheme="minorEastAsia" w:cstheme="minorBidi"/>
            <w:b w:val="0"/>
            <w:color w:val="auto"/>
            <w:kern w:val="2"/>
            <w:lang w:val="en-US" w:eastAsia="ja-JP"/>
            <w14:ligatures w14:val="standardContextual"/>
          </w:rPr>
          <w:tab/>
        </w:r>
        <w:r w:rsidRPr="00DD3C03">
          <w:rPr>
            <w:rStyle w:val="Hyperlink"/>
          </w:rPr>
          <w:t>What are the funding conditions?</w:t>
        </w:r>
        <w:r>
          <w:rPr>
            <w:webHidden/>
          </w:rPr>
          <w:tab/>
        </w:r>
        <w:r>
          <w:rPr>
            <w:webHidden/>
          </w:rPr>
          <w:fldChar w:fldCharType="begin"/>
        </w:r>
        <w:r>
          <w:rPr>
            <w:webHidden/>
          </w:rPr>
          <w:instrText xml:space="preserve"> PAGEREF _Toc239309700 \h </w:instrText>
        </w:r>
        <w:r>
          <w:rPr>
            <w:webHidden/>
          </w:rPr>
        </w:r>
        <w:r>
          <w:rPr>
            <w:webHidden/>
          </w:rPr>
          <w:fldChar w:fldCharType="separate"/>
        </w:r>
        <w:r>
          <w:rPr>
            <w:webHidden/>
          </w:rPr>
          <w:t>2</w:t>
        </w:r>
        <w:r>
          <w:rPr>
            <w:webHidden/>
          </w:rPr>
          <w:fldChar w:fldCharType="end"/>
        </w:r>
      </w:hyperlink>
    </w:p>
    <w:p w14:paraId="1030ACFA" w14:textId="3B589122" w:rsidR="009A1D5C" w:rsidRDefault="009A1D5C">
      <w:pPr>
        <w:pStyle w:val="TOC1"/>
        <w:tabs>
          <w:tab w:val="left" w:pos="908"/>
        </w:tabs>
        <w:rPr>
          <w:rFonts w:eastAsiaTheme="minorEastAsia" w:cstheme="minorBidi"/>
          <w:b w:val="0"/>
          <w:color w:val="auto"/>
          <w:kern w:val="2"/>
          <w:lang w:val="en-US" w:eastAsia="ja-JP"/>
          <w14:ligatures w14:val="standardContextual"/>
        </w:rPr>
      </w:pPr>
      <w:hyperlink w:anchor="_Toc239309701" w:history="1">
        <w:r w:rsidRPr="00DD3C03">
          <w:rPr>
            <w:rStyle w:val="Hyperlink"/>
          </w:rPr>
          <w:t>10.</w:t>
        </w:r>
        <w:r>
          <w:rPr>
            <w:rFonts w:eastAsiaTheme="minorEastAsia" w:cstheme="minorBidi"/>
            <w:b w:val="0"/>
            <w:color w:val="auto"/>
            <w:kern w:val="2"/>
            <w:lang w:val="en-US" w:eastAsia="ja-JP"/>
            <w14:ligatures w14:val="standardContextual"/>
          </w:rPr>
          <w:tab/>
        </w:r>
        <w:r w:rsidRPr="00DD3C03">
          <w:rPr>
            <w:rStyle w:val="Hyperlink"/>
          </w:rPr>
          <w:t>What is the application process?</w:t>
        </w:r>
        <w:r>
          <w:rPr>
            <w:webHidden/>
          </w:rPr>
          <w:tab/>
        </w:r>
        <w:r>
          <w:rPr>
            <w:webHidden/>
          </w:rPr>
          <w:fldChar w:fldCharType="begin"/>
        </w:r>
        <w:r>
          <w:rPr>
            <w:webHidden/>
          </w:rPr>
          <w:instrText xml:space="preserve"> PAGEREF _Toc239309701 \h </w:instrText>
        </w:r>
        <w:r>
          <w:rPr>
            <w:webHidden/>
          </w:rPr>
        </w:r>
        <w:r>
          <w:rPr>
            <w:webHidden/>
          </w:rPr>
          <w:fldChar w:fldCharType="separate"/>
        </w:r>
        <w:r>
          <w:rPr>
            <w:webHidden/>
          </w:rPr>
          <w:t>3</w:t>
        </w:r>
        <w:r>
          <w:rPr>
            <w:webHidden/>
          </w:rPr>
          <w:fldChar w:fldCharType="end"/>
        </w:r>
      </w:hyperlink>
    </w:p>
    <w:p w14:paraId="3668A09A" w14:textId="417B763F" w:rsidR="009A1D5C" w:rsidRDefault="009A1D5C">
      <w:pPr>
        <w:pStyle w:val="TOC1"/>
        <w:tabs>
          <w:tab w:val="left" w:pos="908"/>
        </w:tabs>
        <w:rPr>
          <w:rFonts w:eastAsiaTheme="minorEastAsia" w:cstheme="minorBidi"/>
          <w:b w:val="0"/>
          <w:color w:val="auto"/>
          <w:kern w:val="2"/>
          <w:lang w:val="en-US" w:eastAsia="ja-JP"/>
          <w14:ligatures w14:val="standardContextual"/>
        </w:rPr>
      </w:pPr>
      <w:hyperlink w:anchor="_Toc239309702" w:history="1">
        <w:r w:rsidRPr="00DD3C03">
          <w:rPr>
            <w:rStyle w:val="Hyperlink"/>
          </w:rPr>
          <w:t>11.</w:t>
        </w:r>
        <w:r>
          <w:rPr>
            <w:rFonts w:eastAsiaTheme="minorEastAsia" w:cstheme="minorBidi"/>
            <w:b w:val="0"/>
            <w:color w:val="auto"/>
            <w:kern w:val="2"/>
            <w:lang w:val="en-US" w:eastAsia="ja-JP"/>
            <w14:ligatures w14:val="standardContextual"/>
          </w:rPr>
          <w:tab/>
        </w:r>
        <w:r w:rsidRPr="00DD3C03">
          <w:rPr>
            <w:rStyle w:val="Hyperlink"/>
          </w:rPr>
          <w:t>Additional information</w:t>
        </w:r>
        <w:r>
          <w:rPr>
            <w:webHidden/>
          </w:rPr>
          <w:tab/>
        </w:r>
        <w:r>
          <w:rPr>
            <w:webHidden/>
          </w:rPr>
          <w:fldChar w:fldCharType="begin"/>
        </w:r>
        <w:r>
          <w:rPr>
            <w:webHidden/>
          </w:rPr>
          <w:instrText xml:space="preserve"> PAGEREF _Toc239309702 \h </w:instrText>
        </w:r>
        <w:r>
          <w:rPr>
            <w:webHidden/>
          </w:rPr>
        </w:r>
        <w:r>
          <w:rPr>
            <w:webHidden/>
          </w:rPr>
          <w:fldChar w:fldCharType="separate"/>
        </w:r>
        <w:r>
          <w:rPr>
            <w:webHidden/>
          </w:rPr>
          <w:t>4</w:t>
        </w:r>
        <w:r>
          <w:rPr>
            <w:webHidden/>
          </w:rPr>
          <w:fldChar w:fldCharType="end"/>
        </w:r>
      </w:hyperlink>
    </w:p>
    <w:p w14:paraId="66E60D1C" w14:textId="597C6E10" w:rsidR="009A1D5C" w:rsidRDefault="009A1D5C">
      <w:pPr>
        <w:pStyle w:val="TOC1"/>
        <w:tabs>
          <w:tab w:val="left" w:pos="908"/>
        </w:tabs>
        <w:rPr>
          <w:rFonts w:eastAsiaTheme="minorEastAsia" w:cstheme="minorBidi"/>
          <w:b w:val="0"/>
          <w:color w:val="auto"/>
          <w:kern w:val="2"/>
          <w:lang w:val="en-US" w:eastAsia="ja-JP"/>
          <w14:ligatures w14:val="standardContextual"/>
        </w:rPr>
      </w:pPr>
      <w:hyperlink w:anchor="_Toc239309703" w:history="1">
        <w:r w:rsidRPr="00DD3C03">
          <w:rPr>
            <w:rStyle w:val="Hyperlink"/>
          </w:rPr>
          <w:t>12.</w:t>
        </w:r>
        <w:r>
          <w:rPr>
            <w:rFonts w:eastAsiaTheme="minorEastAsia" w:cstheme="minorBidi"/>
            <w:b w:val="0"/>
            <w:color w:val="auto"/>
            <w:kern w:val="2"/>
            <w:lang w:val="en-US" w:eastAsia="ja-JP"/>
            <w14:ligatures w14:val="standardContextual"/>
          </w:rPr>
          <w:tab/>
        </w:r>
        <w:r w:rsidRPr="00DD3C03">
          <w:rPr>
            <w:rStyle w:val="Hyperlink"/>
          </w:rPr>
          <w:t>What is the notification process?</w:t>
        </w:r>
        <w:r>
          <w:rPr>
            <w:webHidden/>
          </w:rPr>
          <w:tab/>
        </w:r>
        <w:r>
          <w:rPr>
            <w:webHidden/>
          </w:rPr>
          <w:fldChar w:fldCharType="begin"/>
        </w:r>
        <w:r>
          <w:rPr>
            <w:webHidden/>
          </w:rPr>
          <w:instrText xml:space="preserve"> PAGEREF _Toc239309703 \h </w:instrText>
        </w:r>
        <w:r>
          <w:rPr>
            <w:webHidden/>
          </w:rPr>
        </w:r>
        <w:r>
          <w:rPr>
            <w:webHidden/>
          </w:rPr>
          <w:fldChar w:fldCharType="separate"/>
        </w:r>
        <w:r>
          <w:rPr>
            <w:webHidden/>
          </w:rPr>
          <w:t>4</w:t>
        </w:r>
        <w:r>
          <w:rPr>
            <w:webHidden/>
          </w:rPr>
          <w:fldChar w:fldCharType="end"/>
        </w:r>
      </w:hyperlink>
    </w:p>
    <w:p w14:paraId="2291CADC" w14:textId="6692E696" w:rsidR="009A1D5C" w:rsidRDefault="009A1D5C">
      <w:pPr>
        <w:pStyle w:val="TOC1"/>
        <w:tabs>
          <w:tab w:val="left" w:pos="908"/>
        </w:tabs>
        <w:rPr>
          <w:rFonts w:eastAsiaTheme="minorEastAsia" w:cstheme="minorBidi"/>
          <w:b w:val="0"/>
          <w:color w:val="auto"/>
          <w:kern w:val="2"/>
          <w:lang w:val="en-US" w:eastAsia="ja-JP"/>
          <w14:ligatures w14:val="standardContextual"/>
        </w:rPr>
      </w:pPr>
      <w:hyperlink w:anchor="_Toc239309704" w:history="1">
        <w:r w:rsidRPr="00DD3C03">
          <w:rPr>
            <w:rStyle w:val="Hyperlink"/>
          </w:rPr>
          <w:t>13.</w:t>
        </w:r>
        <w:r>
          <w:rPr>
            <w:rFonts w:eastAsiaTheme="minorEastAsia" w:cstheme="minorBidi"/>
            <w:b w:val="0"/>
            <w:color w:val="auto"/>
            <w:kern w:val="2"/>
            <w:lang w:val="en-US" w:eastAsia="ja-JP"/>
            <w14:ligatures w14:val="standardContextual"/>
          </w:rPr>
          <w:tab/>
        </w:r>
        <w:r w:rsidRPr="00DD3C03">
          <w:rPr>
            <w:rStyle w:val="Hyperlink"/>
          </w:rPr>
          <w:t>Key dates</w:t>
        </w:r>
        <w:r>
          <w:rPr>
            <w:webHidden/>
          </w:rPr>
          <w:tab/>
        </w:r>
        <w:r>
          <w:rPr>
            <w:webHidden/>
          </w:rPr>
          <w:fldChar w:fldCharType="begin"/>
        </w:r>
        <w:r>
          <w:rPr>
            <w:webHidden/>
          </w:rPr>
          <w:instrText xml:space="preserve"> PAGEREF _Toc239309704 \h </w:instrText>
        </w:r>
        <w:r>
          <w:rPr>
            <w:webHidden/>
          </w:rPr>
        </w:r>
        <w:r>
          <w:rPr>
            <w:webHidden/>
          </w:rPr>
          <w:fldChar w:fldCharType="separate"/>
        </w:r>
        <w:r>
          <w:rPr>
            <w:webHidden/>
          </w:rPr>
          <w:t>4</w:t>
        </w:r>
        <w:r>
          <w:rPr>
            <w:webHidden/>
          </w:rPr>
          <w:fldChar w:fldCharType="end"/>
        </w:r>
      </w:hyperlink>
    </w:p>
    <w:p w14:paraId="4E200BAC" w14:textId="4EEA2D43" w:rsidR="009A1D5C" w:rsidRDefault="009A1D5C">
      <w:pPr>
        <w:pStyle w:val="TOC1"/>
        <w:tabs>
          <w:tab w:val="left" w:pos="908"/>
        </w:tabs>
        <w:rPr>
          <w:rFonts w:eastAsiaTheme="minorEastAsia" w:cstheme="minorBidi"/>
          <w:b w:val="0"/>
          <w:color w:val="auto"/>
          <w:kern w:val="2"/>
          <w:lang w:val="en-US" w:eastAsia="ja-JP"/>
          <w14:ligatures w14:val="standardContextual"/>
        </w:rPr>
      </w:pPr>
      <w:hyperlink w:anchor="_Toc239309705" w:history="1">
        <w:r w:rsidRPr="00DD3C03">
          <w:rPr>
            <w:rStyle w:val="Hyperlink"/>
          </w:rPr>
          <w:t>14.</w:t>
        </w:r>
        <w:r>
          <w:rPr>
            <w:rFonts w:eastAsiaTheme="minorEastAsia" w:cstheme="minorBidi"/>
            <w:b w:val="0"/>
            <w:color w:val="auto"/>
            <w:kern w:val="2"/>
            <w:lang w:val="en-US" w:eastAsia="ja-JP"/>
            <w14:ligatures w14:val="standardContextual"/>
          </w:rPr>
          <w:tab/>
        </w:r>
        <w:r w:rsidRPr="00DD3C03">
          <w:rPr>
            <w:rStyle w:val="Hyperlink"/>
          </w:rPr>
          <w:t>Checklist</w:t>
        </w:r>
        <w:r>
          <w:rPr>
            <w:webHidden/>
          </w:rPr>
          <w:tab/>
        </w:r>
        <w:r>
          <w:rPr>
            <w:webHidden/>
          </w:rPr>
          <w:fldChar w:fldCharType="begin"/>
        </w:r>
        <w:r>
          <w:rPr>
            <w:webHidden/>
          </w:rPr>
          <w:instrText xml:space="preserve"> PAGEREF _Toc239309705 \h </w:instrText>
        </w:r>
        <w:r>
          <w:rPr>
            <w:webHidden/>
          </w:rPr>
        </w:r>
        <w:r>
          <w:rPr>
            <w:webHidden/>
          </w:rPr>
          <w:fldChar w:fldCharType="separate"/>
        </w:r>
        <w:r>
          <w:rPr>
            <w:webHidden/>
          </w:rPr>
          <w:t>4</w:t>
        </w:r>
        <w:r>
          <w:rPr>
            <w:webHidden/>
          </w:rPr>
          <w:fldChar w:fldCharType="end"/>
        </w:r>
      </w:hyperlink>
    </w:p>
    <w:p w14:paraId="4A5FE4C0" w14:textId="3E6CB6B4" w:rsidR="002B6635" w:rsidRDefault="002B6635" w:rsidP="002B6635">
      <w:pPr>
        <w:pStyle w:val="NoSpacing"/>
        <w:rPr>
          <w:rFonts w:eastAsiaTheme="majorEastAsia"/>
        </w:rPr>
      </w:pPr>
      <w:r w:rsidRPr="00347D4E">
        <w:rPr>
          <w:rFonts w:eastAsiaTheme="majorEastAsia"/>
        </w:rPr>
        <w:fldChar w:fldCharType="end"/>
      </w:r>
    </w:p>
    <w:p w14:paraId="5BD76C52" w14:textId="3B4B15A6" w:rsidR="00376EF3" w:rsidRPr="002B6635" w:rsidRDefault="00376EF3" w:rsidP="00467E43">
      <w:pPr>
        <w:pStyle w:val="NoSpacing"/>
      </w:pPr>
    </w:p>
    <w:p w14:paraId="72636612" w14:textId="77777777" w:rsidR="002E31E7" w:rsidRDefault="002E31E7" w:rsidP="002E31E7">
      <w:pPr>
        <w:pStyle w:val="NoSpacing"/>
      </w:pPr>
      <w:bookmarkStart w:id="6" w:name="_Toc4060449"/>
      <w:bookmarkStart w:id="7" w:name="_Toc132706726"/>
      <w:bookmarkStart w:id="8" w:name="_Toc132706771"/>
      <w:bookmarkStart w:id="9" w:name="_Toc132706781"/>
      <w:bookmarkStart w:id="10" w:name="_Toc132706789"/>
      <w:bookmarkStart w:id="11" w:name="_Toc132706796"/>
      <w:bookmarkStart w:id="12" w:name="_Toc132706835"/>
      <w:bookmarkStart w:id="13" w:name="_Toc132707234"/>
      <w:bookmarkStart w:id="14" w:name="_Toc132707345"/>
      <w:bookmarkStart w:id="15" w:name="_Toc132707652"/>
      <w:bookmarkStart w:id="16" w:name="_Toc132707671"/>
      <w:bookmarkStart w:id="17" w:name="_Toc132815935"/>
      <w:bookmarkStart w:id="18" w:name="_Toc132815952"/>
    </w:p>
    <w:p w14:paraId="6A4FAA09" w14:textId="77777777" w:rsidR="002E31E7" w:rsidRDefault="002E31E7" w:rsidP="002E31E7">
      <w:pPr>
        <w:sectPr w:rsidR="002E31E7" w:rsidSect="00CD157B">
          <w:headerReference w:type="even" r:id="rId45"/>
          <w:headerReference w:type="default" r:id="rId46"/>
          <w:pgSz w:w="11907" w:h="16839" w:code="9"/>
          <w:pgMar w:top="1134" w:right="1134" w:bottom="1134" w:left="1134" w:header="283" w:footer="283" w:gutter="0"/>
          <w:pgNumType w:start="1"/>
          <w:cols w:space="454"/>
          <w:noEndnote/>
          <w:docGrid w:linePitch="360"/>
        </w:sectPr>
      </w:pPr>
    </w:p>
    <w:p w14:paraId="3985836A" w14:textId="1EE7659D" w:rsidR="002E31E7" w:rsidRPr="006D78D4" w:rsidRDefault="0084072B" w:rsidP="006D78D4">
      <w:pPr>
        <w:pStyle w:val="Heading1"/>
      </w:pPr>
      <w:bookmarkStart w:id="19" w:name="_Toc239309692"/>
      <w:bookmarkEnd w:id="6"/>
      <w:bookmarkEnd w:id="7"/>
      <w:bookmarkEnd w:id="8"/>
      <w:bookmarkEnd w:id="9"/>
      <w:bookmarkEnd w:id="10"/>
      <w:bookmarkEnd w:id="11"/>
      <w:bookmarkEnd w:id="12"/>
      <w:bookmarkEnd w:id="13"/>
      <w:bookmarkEnd w:id="14"/>
      <w:bookmarkEnd w:id="15"/>
      <w:bookmarkEnd w:id="16"/>
      <w:bookmarkEnd w:id="17"/>
      <w:bookmarkEnd w:id="18"/>
      <w:r w:rsidRPr="006D78D4">
        <w:lastRenderedPageBreak/>
        <w:t>What is th</w:t>
      </w:r>
      <w:r w:rsidR="00F811F2">
        <w:t>e Beach Cleaning Subsidy</w:t>
      </w:r>
      <w:r w:rsidRPr="006D78D4">
        <w:t xml:space="preserve"> program?</w:t>
      </w:r>
      <w:bookmarkEnd w:id="19"/>
    </w:p>
    <w:p w14:paraId="4FE88C52" w14:textId="6E7CCBC5" w:rsidR="00CC1AE6" w:rsidRPr="00485AA6" w:rsidRDefault="02C1C382" w:rsidP="00CC1AE6">
      <w:r>
        <w:t xml:space="preserve">The </w:t>
      </w:r>
      <w:r w:rsidR="0088664D">
        <w:t>Beach</w:t>
      </w:r>
      <w:r w:rsidR="00CC1AE6">
        <w:t xml:space="preserve"> Cleaning Subsidy Program provides retrospective subsidy payments to eligible </w:t>
      </w:r>
      <w:r w:rsidR="7953AF78">
        <w:t xml:space="preserve">Crown </w:t>
      </w:r>
      <w:r w:rsidR="58A722C4">
        <w:t>land managers</w:t>
      </w:r>
      <w:r w:rsidR="00CC1AE6">
        <w:t>, including councils, Committees of Management and voluntary groups, undertaking routine beach cleaning activities on public beaches throughout Victoria.</w:t>
      </w:r>
    </w:p>
    <w:p w14:paraId="10FA2330" w14:textId="7BE41FB7" w:rsidR="00CC1AE6" w:rsidRPr="00485AA6" w:rsidRDefault="00CC1AE6" w:rsidP="00CC1AE6">
      <w:r w:rsidRPr="00651BEF">
        <w:t>The program supports public safety, community amenity, recreation and tourism, and contributes to the protection of environmental values by reducing litter and hazardous material in coastal and inland beach environments.</w:t>
      </w:r>
    </w:p>
    <w:p w14:paraId="67249E16" w14:textId="5B971168" w:rsidR="00CC1AE6" w:rsidRPr="00485AA6" w:rsidRDefault="00CC1AE6" w:rsidP="00CC1AE6">
      <w:r w:rsidRPr="00237B6F">
        <w:t xml:space="preserve">The program supports routine cleaning activities undertaken on eligible beaches between </w:t>
      </w:r>
      <w:r w:rsidRPr="00237B6F">
        <w:rPr>
          <w:b/>
          <w:bCs/>
        </w:rPr>
        <w:t>1 October 2025 and 30 April 2026</w:t>
      </w:r>
      <w:r w:rsidRPr="00237B6F">
        <w:t xml:space="preserve">. </w:t>
      </w:r>
    </w:p>
    <w:p w14:paraId="47D87E3D" w14:textId="2EA5CBC8" w:rsidR="005D324A" w:rsidRPr="007D4891" w:rsidRDefault="005D324A" w:rsidP="006D78D4">
      <w:pPr>
        <w:pStyle w:val="Heading1"/>
      </w:pPr>
      <w:bookmarkStart w:id="20" w:name="_Toc239309693"/>
      <w:r>
        <w:t>Who can apply?</w:t>
      </w:r>
      <w:bookmarkEnd w:id="20"/>
    </w:p>
    <w:p w14:paraId="115430CD" w14:textId="4EBC735C" w:rsidR="00E53D68" w:rsidRDefault="00E53D68">
      <w:r w:rsidRPr="00E53D68">
        <w:t xml:space="preserve">To apply, your claim must be for cleaning undertaken on a public sanded* beach located on </w:t>
      </w:r>
      <w:r w:rsidR="001667D0">
        <w:t>an inland waterway</w:t>
      </w:r>
      <w:r w:rsidR="001A08D4">
        <w:t xml:space="preserve"> </w:t>
      </w:r>
      <w:r w:rsidR="001667D0">
        <w:t xml:space="preserve">or on </w:t>
      </w:r>
      <w:r w:rsidRPr="00E53D68">
        <w:t>the Victorian coastline, Port Phillip Bay or Western Port Bay. The applicant must have management responsibility for the beach</w:t>
      </w:r>
      <w:r w:rsidR="0074233F" w:rsidRPr="00E53D68">
        <w:t xml:space="preserve"> or</w:t>
      </w:r>
      <w:r w:rsidRPr="00E53D68">
        <w:t xml:space="preserve"> be authorised to clean the beach on behalf of the land manager.</w:t>
      </w:r>
    </w:p>
    <w:p w14:paraId="7D948D0B" w14:textId="5A01C7A0" w:rsidR="000F24AA" w:rsidRDefault="000F24AA">
      <w:pPr>
        <w:rPr>
          <w:kern w:val="2"/>
          <w14:ligatures w14:val="standardContextual"/>
        </w:rPr>
      </w:pPr>
      <w:r>
        <w:t>Eligible applicants include:</w:t>
      </w:r>
    </w:p>
    <w:p w14:paraId="673593CA" w14:textId="77777777" w:rsidR="00B14A1D" w:rsidRPr="00237B6F" w:rsidRDefault="00B14A1D" w:rsidP="00817767">
      <w:pPr>
        <w:pStyle w:val="ListParagraph"/>
        <w:numPr>
          <w:ilvl w:val="0"/>
          <w:numId w:val="16"/>
        </w:numPr>
        <w:spacing w:before="0" w:after="200" w:line="276" w:lineRule="auto"/>
      </w:pPr>
      <w:r w:rsidRPr="00237B6F">
        <w:t>Victorian local government authorities</w:t>
      </w:r>
    </w:p>
    <w:p w14:paraId="0D73A608" w14:textId="1323D7CD" w:rsidR="00B14A1D" w:rsidRPr="00237B6F" w:rsidRDefault="00B14A1D" w:rsidP="00817767">
      <w:pPr>
        <w:pStyle w:val="ListParagraph"/>
        <w:numPr>
          <w:ilvl w:val="0"/>
          <w:numId w:val="16"/>
        </w:numPr>
        <w:spacing w:before="0" w:after="200" w:line="276" w:lineRule="auto"/>
      </w:pPr>
      <w:r>
        <w:t xml:space="preserve">Crown </w:t>
      </w:r>
      <w:r w:rsidR="6805800F">
        <w:t>l</w:t>
      </w:r>
      <w:r>
        <w:t>and Committees of Management</w:t>
      </w:r>
    </w:p>
    <w:p w14:paraId="28B54372" w14:textId="017FCD54" w:rsidR="00B14A1D" w:rsidRPr="00237B6F" w:rsidRDefault="00B14A1D" w:rsidP="00817767">
      <w:pPr>
        <w:pStyle w:val="ListParagraph"/>
        <w:numPr>
          <w:ilvl w:val="0"/>
          <w:numId w:val="16"/>
        </w:numPr>
        <w:spacing w:before="0" w:after="200" w:line="276" w:lineRule="auto"/>
      </w:pPr>
      <w:r w:rsidRPr="00237B6F">
        <w:t xml:space="preserve">Incorporated volunteer organisations </w:t>
      </w:r>
      <w:r w:rsidR="00EC0662">
        <w:t>authorised by the</w:t>
      </w:r>
      <w:r w:rsidRPr="00237B6F">
        <w:t xml:space="preserve"> </w:t>
      </w:r>
      <w:r w:rsidR="00EC0662">
        <w:t>appointed</w:t>
      </w:r>
      <w:r w:rsidRPr="00237B6F">
        <w:t xml:space="preserve"> land manager</w:t>
      </w:r>
      <w:r w:rsidR="00276105">
        <w:t>.</w:t>
      </w:r>
    </w:p>
    <w:p w14:paraId="21A74311" w14:textId="7BA2DCEF" w:rsidR="005D76FC" w:rsidRPr="00237B6F" w:rsidRDefault="009D5836" w:rsidP="00817767">
      <w:pPr>
        <w:pStyle w:val="ListParagraph"/>
        <w:numPr>
          <w:ilvl w:val="0"/>
          <w:numId w:val="16"/>
        </w:numPr>
        <w:spacing w:before="0" w:after="200" w:line="276" w:lineRule="auto"/>
      </w:pPr>
      <w:r w:rsidRPr="009D5836">
        <w:t>Other organisations approved by DEECA with formal responsibility for management of an eligible beach</w:t>
      </w:r>
    </w:p>
    <w:p w14:paraId="677A9BD6" w14:textId="6415795D" w:rsidR="003E6103" w:rsidRPr="003E6103" w:rsidRDefault="003E6103" w:rsidP="00B14A1D">
      <w:pPr>
        <w:rPr>
          <w:i/>
          <w:iCs/>
          <w:kern w:val="2"/>
          <w14:ligatures w14:val="standardContextual"/>
        </w:rPr>
      </w:pPr>
      <w:r w:rsidRPr="003E6103">
        <w:rPr>
          <w:i/>
          <w:iCs/>
        </w:rPr>
        <w:t>*For this program, sand includes fine granulated natural surfaces and fine pebbles immediately adjoining a water body.</w:t>
      </w:r>
    </w:p>
    <w:p w14:paraId="32DF94EB" w14:textId="77777777" w:rsidR="0090582D" w:rsidRDefault="0090582D" w:rsidP="006D78D4">
      <w:pPr>
        <w:pStyle w:val="Heading1"/>
      </w:pPr>
      <w:bookmarkStart w:id="21" w:name="_Toc239309694"/>
      <w:r>
        <w:t>Who cannot apply?</w:t>
      </w:r>
      <w:bookmarkEnd w:id="21"/>
    </w:p>
    <w:p w14:paraId="6A6CBC78" w14:textId="77777777" w:rsidR="007740D0" w:rsidRPr="00457F34" w:rsidRDefault="007740D0" w:rsidP="007740D0">
      <w:r w:rsidRPr="00457F34">
        <w:t>The following organisations are ineligible:</w:t>
      </w:r>
    </w:p>
    <w:p w14:paraId="68872614" w14:textId="243531C6" w:rsidR="007740D0" w:rsidRPr="00457F34" w:rsidRDefault="0084765F" w:rsidP="00817767">
      <w:pPr>
        <w:numPr>
          <w:ilvl w:val="0"/>
          <w:numId w:val="17"/>
        </w:numPr>
        <w:spacing w:before="0" w:after="0" w:line="276" w:lineRule="auto"/>
      </w:pPr>
      <w:r>
        <w:t>I</w:t>
      </w:r>
      <w:r w:rsidR="007740D0">
        <w:t>ndividuals</w:t>
      </w:r>
    </w:p>
    <w:p w14:paraId="23CCA8FB" w14:textId="27C337F2" w:rsidR="007740D0" w:rsidRPr="00457F34" w:rsidRDefault="0084765F" w:rsidP="00817767">
      <w:pPr>
        <w:numPr>
          <w:ilvl w:val="0"/>
          <w:numId w:val="17"/>
        </w:numPr>
        <w:spacing w:before="0" w:after="0" w:line="276" w:lineRule="auto"/>
      </w:pPr>
      <w:r>
        <w:t>P</w:t>
      </w:r>
      <w:r w:rsidR="007740D0" w:rsidRPr="00457F34">
        <w:t>rivate landholders</w:t>
      </w:r>
    </w:p>
    <w:p w14:paraId="7D7B653E" w14:textId="07460F8A" w:rsidR="007740D0" w:rsidRPr="00457F34" w:rsidRDefault="0084765F" w:rsidP="00817767">
      <w:pPr>
        <w:numPr>
          <w:ilvl w:val="0"/>
          <w:numId w:val="17"/>
        </w:numPr>
        <w:spacing w:before="0" w:after="0" w:line="276" w:lineRule="auto"/>
      </w:pPr>
      <w:r>
        <w:t>P</w:t>
      </w:r>
      <w:r w:rsidR="007740D0" w:rsidRPr="00457F34">
        <w:t>rivate businesses</w:t>
      </w:r>
    </w:p>
    <w:p w14:paraId="01E80758" w14:textId="4464270F" w:rsidR="007740D0" w:rsidRPr="00457F34" w:rsidRDefault="00D7743D" w:rsidP="00817767">
      <w:pPr>
        <w:numPr>
          <w:ilvl w:val="0"/>
          <w:numId w:val="17"/>
        </w:numPr>
        <w:spacing w:before="0" w:after="0" w:line="276" w:lineRule="auto"/>
      </w:pPr>
      <w:r>
        <w:t>E</w:t>
      </w:r>
      <w:r w:rsidR="007740D0" w:rsidRPr="00457F34">
        <w:t>ducational institutions</w:t>
      </w:r>
    </w:p>
    <w:p w14:paraId="3D6E6C59" w14:textId="0D4E98DC" w:rsidR="007740D0" w:rsidRPr="00457F34" w:rsidRDefault="0084765F" w:rsidP="00817767">
      <w:pPr>
        <w:numPr>
          <w:ilvl w:val="0"/>
          <w:numId w:val="17"/>
        </w:numPr>
        <w:spacing w:before="0" w:after="0" w:line="276" w:lineRule="auto"/>
      </w:pPr>
      <w:r>
        <w:t>O</w:t>
      </w:r>
      <w:r w:rsidR="007740D0">
        <w:t>rganisations without an ABN</w:t>
      </w:r>
    </w:p>
    <w:p w14:paraId="520AB4BE" w14:textId="521D06CE" w:rsidR="47278D45" w:rsidRDefault="47278D45" w:rsidP="00817767">
      <w:pPr>
        <w:numPr>
          <w:ilvl w:val="0"/>
          <w:numId w:val="17"/>
        </w:numPr>
        <w:spacing w:before="0" w:after="0" w:line="276" w:lineRule="auto"/>
      </w:pPr>
      <w:r>
        <w:t>Victorian or other state government agency</w:t>
      </w:r>
    </w:p>
    <w:p w14:paraId="19932B8A" w14:textId="4AC24CA0" w:rsidR="0090582D" w:rsidRDefault="0090582D" w:rsidP="006D78D4">
      <w:pPr>
        <w:pStyle w:val="Heading1"/>
      </w:pPr>
      <w:bookmarkStart w:id="22" w:name="_Toc239309695"/>
      <w:r>
        <w:t>What might be funded?</w:t>
      </w:r>
      <w:bookmarkEnd w:id="22"/>
    </w:p>
    <w:p w14:paraId="04EF6912" w14:textId="4FB1E808" w:rsidR="008573DF" w:rsidRDefault="0090582D" w:rsidP="0090582D">
      <w:pPr>
        <w:pStyle w:val="BodyText"/>
      </w:pPr>
      <w:r>
        <w:t>The following types of activities are eligible for funding</w:t>
      </w:r>
      <w:r w:rsidR="008573DF">
        <w:t>:</w:t>
      </w:r>
    </w:p>
    <w:p w14:paraId="7F206D98" w14:textId="77777777" w:rsidR="008573DF" w:rsidRPr="00CD4E53" w:rsidRDefault="008573DF" w:rsidP="008573DF">
      <w:pPr>
        <w:spacing w:after="0"/>
        <w:rPr>
          <w:b/>
          <w:bCs/>
        </w:rPr>
      </w:pPr>
      <w:r w:rsidRPr="00CD4E53">
        <w:rPr>
          <w:b/>
          <w:bCs/>
        </w:rPr>
        <w:t>Beach Cleaning</w:t>
      </w:r>
    </w:p>
    <w:p w14:paraId="1A196F56" w14:textId="77777777" w:rsidR="008573DF" w:rsidRPr="00CD4E53" w:rsidRDefault="008573DF" w:rsidP="00817767">
      <w:pPr>
        <w:numPr>
          <w:ilvl w:val="0"/>
          <w:numId w:val="18"/>
        </w:numPr>
        <w:spacing w:before="0" w:after="0" w:line="276" w:lineRule="auto"/>
      </w:pPr>
      <w:r w:rsidRPr="00CD4E53">
        <w:t>manual litter collection</w:t>
      </w:r>
    </w:p>
    <w:p w14:paraId="5CD0E752" w14:textId="77777777" w:rsidR="008573DF" w:rsidRPr="00CD4E53" w:rsidRDefault="008573DF" w:rsidP="00817767">
      <w:pPr>
        <w:numPr>
          <w:ilvl w:val="0"/>
          <w:numId w:val="18"/>
        </w:numPr>
        <w:spacing w:before="0" w:after="0" w:line="276" w:lineRule="auto"/>
      </w:pPr>
      <w:r w:rsidRPr="00CD4E53">
        <w:t>mechanical beach cleaning</w:t>
      </w:r>
    </w:p>
    <w:p w14:paraId="55470DA7" w14:textId="77777777" w:rsidR="008573DF" w:rsidRPr="00CD4E53" w:rsidRDefault="008573DF" w:rsidP="00817767">
      <w:pPr>
        <w:numPr>
          <w:ilvl w:val="0"/>
          <w:numId w:val="18"/>
        </w:numPr>
        <w:spacing w:before="0" w:after="0" w:line="276" w:lineRule="auto"/>
      </w:pPr>
      <w:r w:rsidRPr="00CD4E53">
        <w:t>beach raking</w:t>
      </w:r>
    </w:p>
    <w:p w14:paraId="21E3A9D8" w14:textId="77777777" w:rsidR="008573DF" w:rsidRPr="00CD4E53" w:rsidRDefault="008573DF" w:rsidP="00817767">
      <w:pPr>
        <w:numPr>
          <w:ilvl w:val="0"/>
          <w:numId w:val="18"/>
        </w:numPr>
        <w:spacing w:before="0" w:after="0" w:line="276" w:lineRule="auto"/>
      </w:pPr>
      <w:r w:rsidRPr="00CD4E53">
        <w:t>litter collection around stormwater outlets</w:t>
      </w:r>
    </w:p>
    <w:p w14:paraId="35F785B5" w14:textId="77777777" w:rsidR="008573DF" w:rsidRPr="00CD4E53" w:rsidRDefault="008573DF" w:rsidP="00817767">
      <w:pPr>
        <w:numPr>
          <w:ilvl w:val="0"/>
          <w:numId w:val="18"/>
        </w:numPr>
        <w:spacing w:before="0" w:after="0" w:line="276" w:lineRule="auto"/>
      </w:pPr>
      <w:r w:rsidRPr="00CD4E53">
        <w:t>removal of litter from sanded areas</w:t>
      </w:r>
    </w:p>
    <w:p w14:paraId="73D13A1B" w14:textId="77777777" w:rsidR="008573DF" w:rsidRPr="00CD4E53" w:rsidRDefault="008573DF" w:rsidP="00817767">
      <w:pPr>
        <w:numPr>
          <w:ilvl w:val="0"/>
          <w:numId w:val="18"/>
        </w:numPr>
        <w:spacing w:before="0" w:after="0" w:line="276" w:lineRule="auto"/>
      </w:pPr>
      <w:r w:rsidRPr="00CD4E53">
        <w:t>removal of litter trapped within wrack where appropriate</w:t>
      </w:r>
    </w:p>
    <w:p w14:paraId="3CAF1758" w14:textId="77777777" w:rsidR="008573DF" w:rsidRPr="00CD4E53" w:rsidRDefault="008573DF" w:rsidP="008573DF">
      <w:pPr>
        <w:spacing w:after="0"/>
        <w:rPr>
          <w:b/>
          <w:bCs/>
        </w:rPr>
      </w:pPr>
      <w:r w:rsidRPr="00CD4E53">
        <w:rPr>
          <w:b/>
          <w:bCs/>
        </w:rPr>
        <w:t>Labour</w:t>
      </w:r>
    </w:p>
    <w:p w14:paraId="614343B3" w14:textId="77777777" w:rsidR="008573DF" w:rsidRPr="00CD4E53" w:rsidRDefault="008573DF" w:rsidP="00817767">
      <w:pPr>
        <w:numPr>
          <w:ilvl w:val="0"/>
          <w:numId w:val="19"/>
        </w:numPr>
        <w:spacing w:before="0" w:after="0" w:line="276" w:lineRule="auto"/>
      </w:pPr>
      <w:r w:rsidRPr="00CD4E53">
        <w:t>contractor beach cleaning services</w:t>
      </w:r>
    </w:p>
    <w:p w14:paraId="30435DD9" w14:textId="77777777" w:rsidR="008573DF" w:rsidRPr="00CD4E53" w:rsidRDefault="008573DF" w:rsidP="008573DF">
      <w:pPr>
        <w:spacing w:after="0"/>
        <w:rPr>
          <w:b/>
          <w:bCs/>
        </w:rPr>
      </w:pPr>
      <w:r w:rsidRPr="00CD4E53">
        <w:rPr>
          <w:b/>
          <w:bCs/>
        </w:rPr>
        <w:t>Waste Management</w:t>
      </w:r>
    </w:p>
    <w:p w14:paraId="23741E9B" w14:textId="77777777" w:rsidR="008573DF" w:rsidRPr="00CD4E53" w:rsidRDefault="008573DF" w:rsidP="00817767">
      <w:pPr>
        <w:numPr>
          <w:ilvl w:val="0"/>
          <w:numId w:val="20"/>
        </w:numPr>
        <w:spacing w:before="0" w:after="0" w:line="276" w:lineRule="auto"/>
      </w:pPr>
      <w:r w:rsidRPr="00CD4E53">
        <w:t>landfill disposal fees</w:t>
      </w:r>
    </w:p>
    <w:p w14:paraId="38C6F2CE" w14:textId="77777777" w:rsidR="008573DF" w:rsidRPr="00CD4E53" w:rsidRDefault="008573DF" w:rsidP="00817767">
      <w:pPr>
        <w:numPr>
          <w:ilvl w:val="0"/>
          <w:numId w:val="20"/>
        </w:numPr>
        <w:spacing w:before="0" w:after="0" w:line="276" w:lineRule="auto"/>
      </w:pPr>
      <w:r w:rsidRPr="00CD4E53">
        <w:t>transport and disposal costs</w:t>
      </w:r>
    </w:p>
    <w:p w14:paraId="435DA227" w14:textId="77777777" w:rsidR="008573DF" w:rsidRPr="00CD4E53" w:rsidRDefault="008573DF" w:rsidP="00817767">
      <w:pPr>
        <w:numPr>
          <w:ilvl w:val="0"/>
          <w:numId w:val="20"/>
        </w:numPr>
        <w:spacing w:before="0" w:after="0" w:line="276" w:lineRule="auto"/>
      </w:pPr>
      <w:r w:rsidRPr="00CD4E53">
        <w:t>recycling costs</w:t>
      </w:r>
    </w:p>
    <w:p w14:paraId="7A22796C" w14:textId="77777777" w:rsidR="008573DF" w:rsidRPr="00CD4E53" w:rsidRDefault="008573DF" w:rsidP="00817767">
      <w:pPr>
        <w:numPr>
          <w:ilvl w:val="0"/>
          <w:numId w:val="20"/>
        </w:numPr>
        <w:spacing w:before="0" w:after="0" w:line="276" w:lineRule="auto"/>
      </w:pPr>
      <w:r w:rsidRPr="00CD4E53">
        <w:t>composting costs where applicable</w:t>
      </w:r>
    </w:p>
    <w:p w14:paraId="17991A79" w14:textId="77777777" w:rsidR="008573DF" w:rsidRPr="00CD4E53" w:rsidRDefault="008573DF" w:rsidP="008573DF">
      <w:pPr>
        <w:spacing w:after="0"/>
        <w:rPr>
          <w:b/>
          <w:bCs/>
        </w:rPr>
      </w:pPr>
      <w:r w:rsidRPr="00CD4E53">
        <w:rPr>
          <w:b/>
          <w:bCs/>
        </w:rPr>
        <w:t>Consumables</w:t>
      </w:r>
    </w:p>
    <w:p w14:paraId="67995FB5" w14:textId="77777777" w:rsidR="008573DF" w:rsidRPr="00CD4E53" w:rsidRDefault="008573DF" w:rsidP="00817767">
      <w:pPr>
        <w:numPr>
          <w:ilvl w:val="0"/>
          <w:numId w:val="21"/>
        </w:numPr>
        <w:spacing w:before="0" w:after="0" w:line="276" w:lineRule="auto"/>
      </w:pPr>
      <w:r w:rsidRPr="00CD4E53">
        <w:t>litter bags</w:t>
      </w:r>
    </w:p>
    <w:p w14:paraId="01F99519" w14:textId="77777777" w:rsidR="008573DF" w:rsidRPr="00CD4E53" w:rsidRDefault="008573DF" w:rsidP="00817767">
      <w:pPr>
        <w:numPr>
          <w:ilvl w:val="0"/>
          <w:numId w:val="21"/>
        </w:numPr>
        <w:spacing w:before="0" w:after="0" w:line="276" w:lineRule="auto"/>
      </w:pPr>
      <w:r w:rsidRPr="00CD4E53">
        <w:t>protective equipment</w:t>
      </w:r>
    </w:p>
    <w:p w14:paraId="3F42C22F" w14:textId="2D44D019" w:rsidR="003E6103" w:rsidRDefault="008573DF" w:rsidP="00817767">
      <w:pPr>
        <w:numPr>
          <w:ilvl w:val="0"/>
          <w:numId w:val="21"/>
        </w:numPr>
        <w:spacing w:before="0" w:after="0" w:line="276" w:lineRule="auto"/>
      </w:pPr>
      <w:r>
        <w:t>minor consumables required for cleaning activities</w:t>
      </w:r>
    </w:p>
    <w:p w14:paraId="6182CAF1" w14:textId="77777777" w:rsidR="0090582D" w:rsidRDefault="0090582D" w:rsidP="006D78D4">
      <w:pPr>
        <w:pStyle w:val="Heading1"/>
      </w:pPr>
      <w:bookmarkStart w:id="23" w:name="_Toc237938797"/>
      <w:bookmarkStart w:id="24" w:name="_Toc239309696"/>
      <w:bookmarkEnd w:id="23"/>
      <w:r>
        <w:t>What will not be funded?</w:t>
      </w:r>
      <w:bookmarkEnd w:id="24"/>
    </w:p>
    <w:p w14:paraId="71B07B8E" w14:textId="2898CA0D" w:rsidR="0090582D" w:rsidRDefault="0090582D" w:rsidP="0090582D">
      <w:pPr>
        <w:pStyle w:val="BodyText"/>
      </w:pPr>
      <w:r>
        <w:t>The</w:t>
      </w:r>
      <w:r w:rsidR="00AD3904">
        <w:t xml:space="preserve"> beach cleaning subsidy</w:t>
      </w:r>
      <w:r>
        <w:t xml:space="preserve"> program will not fund the following activities:</w:t>
      </w:r>
    </w:p>
    <w:p w14:paraId="7946F9BE" w14:textId="448B7BF2" w:rsidR="00F82049" w:rsidRDefault="00F82049" w:rsidP="005A7B0D">
      <w:pPr>
        <w:pStyle w:val="BodyText"/>
        <w:spacing w:after="0"/>
        <w:rPr>
          <w:b/>
          <w:bCs/>
        </w:rPr>
      </w:pPr>
      <w:r>
        <w:rPr>
          <w:b/>
          <w:bCs/>
        </w:rPr>
        <w:t xml:space="preserve">Volunteer labour </w:t>
      </w:r>
    </w:p>
    <w:p w14:paraId="0B9BC963" w14:textId="79C5CDA3" w:rsidR="00EC77D9" w:rsidRPr="008A1B62" w:rsidRDefault="00453254" w:rsidP="00817767">
      <w:pPr>
        <w:pStyle w:val="BodyText"/>
        <w:numPr>
          <w:ilvl w:val="0"/>
          <w:numId w:val="21"/>
        </w:numPr>
        <w:spacing w:after="0"/>
      </w:pPr>
      <w:r>
        <w:t>h</w:t>
      </w:r>
      <w:r w:rsidR="00771249" w:rsidRPr="0071423D">
        <w:t>ourly rates</w:t>
      </w:r>
      <w:r w:rsidR="00EC77D9" w:rsidRPr="0071423D">
        <w:t xml:space="preserve"> for volunteer</w:t>
      </w:r>
      <w:r w:rsidR="00700748">
        <w:t xml:space="preserve">s participating in </w:t>
      </w:r>
      <w:r w:rsidR="00771249" w:rsidRPr="008A1B62">
        <w:t>beach cleaning activities</w:t>
      </w:r>
    </w:p>
    <w:p w14:paraId="05F4E227" w14:textId="4DCE2AA6" w:rsidR="0057599C" w:rsidRPr="0057599C" w:rsidRDefault="0057599C" w:rsidP="005A7B0D">
      <w:pPr>
        <w:pStyle w:val="BodyText"/>
        <w:spacing w:after="0"/>
        <w:rPr>
          <w:b/>
          <w:bCs/>
        </w:rPr>
      </w:pPr>
      <w:r w:rsidRPr="0057599C">
        <w:rPr>
          <w:b/>
          <w:bCs/>
        </w:rPr>
        <w:t>General foreshore maintenance</w:t>
      </w:r>
    </w:p>
    <w:p w14:paraId="1E94A712" w14:textId="49880CC6" w:rsidR="0057599C" w:rsidRDefault="0057599C" w:rsidP="00817767">
      <w:pPr>
        <w:numPr>
          <w:ilvl w:val="0"/>
          <w:numId w:val="17"/>
        </w:numPr>
        <w:spacing w:before="0" w:after="0" w:line="276" w:lineRule="auto"/>
      </w:pPr>
      <w:r>
        <w:t>cleaning toilet blocks</w:t>
      </w:r>
    </w:p>
    <w:p w14:paraId="47DA1A28" w14:textId="5A58D56B" w:rsidR="0057599C" w:rsidRDefault="0057599C" w:rsidP="00817767">
      <w:pPr>
        <w:numPr>
          <w:ilvl w:val="0"/>
          <w:numId w:val="17"/>
        </w:numPr>
        <w:spacing w:before="0" w:after="0" w:line="276" w:lineRule="auto"/>
      </w:pPr>
      <w:r>
        <w:t>barbeque cleaning</w:t>
      </w:r>
    </w:p>
    <w:p w14:paraId="152A485A" w14:textId="1D0060A3" w:rsidR="0057599C" w:rsidRDefault="0057599C" w:rsidP="00817767">
      <w:pPr>
        <w:numPr>
          <w:ilvl w:val="0"/>
          <w:numId w:val="17"/>
        </w:numPr>
        <w:spacing w:before="0" w:after="0" w:line="276" w:lineRule="auto"/>
      </w:pPr>
      <w:r>
        <w:t>pathway maintenance</w:t>
      </w:r>
    </w:p>
    <w:p w14:paraId="122653AE" w14:textId="3287FCDF" w:rsidR="0057599C" w:rsidRDefault="0057599C" w:rsidP="00817767">
      <w:pPr>
        <w:numPr>
          <w:ilvl w:val="0"/>
          <w:numId w:val="17"/>
        </w:numPr>
        <w:spacing w:before="0" w:after="0" w:line="276" w:lineRule="auto"/>
      </w:pPr>
      <w:r>
        <w:t>grass cutting or foreshore mowing</w:t>
      </w:r>
    </w:p>
    <w:p w14:paraId="6364E96A" w14:textId="25FCBE92" w:rsidR="0057599C" w:rsidRDefault="0057599C" w:rsidP="00817767">
      <w:pPr>
        <w:numPr>
          <w:ilvl w:val="0"/>
          <w:numId w:val="17"/>
        </w:numPr>
        <w:spacing w:before="0" w:after="0" w:line="276" w:lineRule="auto"/>
      </w:pPr>
      <w:r>
        <w:t>vegetation management</w:t>
      </w:r>
    </w:p>
    <w:p w14:paraId="315B71FB" w14:textId="77777777" w:rsidR="0057599C" w:rsidRPr="008A1B62" w:rsidRDefault="0057599C" w:rsidP="0057599C">
      <w:pPr>
        <w:pStyle w:val="BodyText"/>
        <w:rPr>
          <w:b/>
          <w:bCs/>
        </w:rPr>
      </w:pPr>
      <w:r w:rsidRPr="008A1B62">
        <w:rPr>
          <w:b/>
          <w:bCs/>
        </w:rPr>
        <w:t>Coastal works and environmental works</w:t>
      </w:r>
    </w:p>
    <w:p w14:paraId="1C30884C" w14:textId="01664AFC" w:rsidR="0057599C" w:rsidRDefault="0057599C" w:rsidP="00817767">
      <w:pPr>
        <w:numPr>
          <w:ilvl w:val="0"/>
          <w:numId w:val="17"/>
        </w:numPr>
        <w:spacing w:before="0" w:after="0" w:line="276" w:lineRule="auto"/>
      </w:pPr>
      <w:r>
        <w:t>dune rehabilitation</w:t>
      </w:r>
    </w:p>
    <w:p w14:paraId="0CE9847C" w14:textId="4D94B1A3" w:rsidR="0057599C" w:rsidRDefault="0057599C" w:rsidP="00817767">
      <w:pPr>
        <w:numPr>
          <w:ilvl w:val="0"/>
          <w:numId w:val="17"/>
        </w:numPr>
        <w:spacing w:before="0" w:after="0" w:line="276" w:lineRule="auto"/>
      </w:pPr>
      <w:r>
        <w:t>beach renourishment</w:t>
      </w:r>
    </w:p>
    <w:p w14:paraId="758C375A" w14:textId="4110DD6E" w:rsidR="0057599C" w:rsidRDefault="0057599C" w:rsidP="00817767">
      <w:pPr>
        <w:numPr>
          <w:ilvl w:val="0"/>
          <w:numId w:val="17"/>
        </w:numPr>
        <w:spacing w:before="0" w:after="0" w:line="276" w:lineRule="auto"/>
      </w:pPr>
      <w:r>
        <w:t>erosion control works</w:t>
      </w:r>
    </w:p>
    <w:p w14:paraId="1F345B47" w14:textId="22BBD1A5" w:rsidR="0057599C" w:rsidRDefault="0057599C" w:rsidP="00817767">
      <w:pPr>
        <w:numPr>
          <w:ilvl w:val="0"/>
          <w:numId w:val="17"/>
        </w:numPr>
        <w:spacing w:before="0" w:after="0" w:line="276" w:lineRule="auto"/>
      </w:pPr>
      <w:r>
        <w:t>storm damage repair</w:t>
      </w:r>
    </w:p>
    <w:p w14:paraId="369E75B4" w14:textId="77777777" w:rsidR="0057599C" w:rsidRPr="008A1B62" w:rsidRDefault="0057599C" w:rsidP="0057599C">
      <w:pPr>
        <w:pStyle w:val="BodyText"/>
        <w:rPr>
          <w:b/>
          <w:bCs/>
        </w:rPr>
      </w:pPr>
      <w:r w:rsidRPr="008A1B62">
        <w:rPr>
          <w:b/>
          <w:bCs/>
        </w:rPr>
        <w:t>Capital and equipment costs</w:t>
      </w:r>
    </w:p>
    <w:p w14:paraId="78165C18" w14:textId="52A5D59A" w:rsidR="0057599C" w:rsidRDefault="0057599C" w:rsidP="00817767">
      <w:pPr>
        <w:numPr>
          <w:ilvl w:val="0"/>
          <w:numId w:val="17"/>
        </w:numPr>
        <w:spacing w:before="0" w:after="0" w:line="276" w:lineRule="auto"/>
      </w:pPr>
      <w:r>
        <w:t>capital works</w:t>
      </w:r>
    </w:p>
    <w:p w14:paraId="0CD7FF88" w14:textId="0D959BC2" w:rsidR="0057599C" w:rsidRDefault="0057599C" w:rsidP="00817767">
      <w:pPr>
        <w:numPr>
          <w:ilvl w:val="0"/>
          <w:numId w:val="17"/>
        </w:numPr>
        <w:spacing w:before="0" w:after="0" w:line="276" w:lineRule="auto"/>
      </w:pPr>
      <w:r>
        <w:t>purchase of vehicles</w:t>
      </w:r>
    </w:p>
    <w:p w14:paraId="5572ACCB" w14:textId="715ED0D7" w:rsidR="0057599C" w:rsidRDefault="0057599C" w:rsidP="00817767">
      <w:pPr>
        <w:numPr>
          <w:ilvl w:val="0"/>
          <w:numId w:val="17"/>
        </w:numPr>
        <w:spacing w:before="0" w:after="0" w:line="276" w:lineRule="auto"/>
      </w:pPr>
      <w:r>
        <w:t>purchase of beach cleaning machinery</w:t>
      </w:r>
    </w:p>
    <w:p w14:paraId="2B5BBDEA" w14:textId="64BD4619" w:rsidR="0057599C" w:rsidRDefault="0057599C" w:rsidP="00817767">
      <w:pPr>
        <w:numPr>
          <w:ilvl w:val="0"/>
          <w:numId w:val="17"/>
        </w:numPr>
        <w:spacing w:before="0" w:after="0" w:line="276" w:lineRule="auto"/>
      </w:pPr>
      <w:r>
        <w:t>equipment maintenance</w:t>
      </w:r>
    </w:p>
    <w:p w14:paraId="5830712A" w14:textId="77777777" w:rsidR="00E065BB" w:rsidRDefault="00E065BB" w:rsidP="0057599C">
      <w:pPr>
        <w:pStyle w:val="BodyText"/>
        <w:rPr>
          <w:b/>
          <w:bCs/>
        </w:rPr>
      </w:pPr>
    </w:p>
    <w:p w14:paraId="79918F7F" w14:textId="7CC978E9" w:rsidR="0057599C" w:rsidRPr="00A901E3" w:rsidRDefault="0057599C" w:rsidP="0057599C">
      <w:pPr>
        <w:pStyle w:val="BodyText"/>
        <w:rPr>
          <w:b/>
          <w:bCs/>
        </w:rPr>
      </w:pPr>
      <w:r w:rsidRPr="00A901E3">
        <w:rPr>
          <w:b/>
          <w:bCs/>
        </w:rPr>
        <w:lastRenderedPageBreak/>
        <w:t>Administration and overheads</w:t>
      </w:r>
    </w:p>
    <w:p w14:paraId="603B0501" w14:textId="70118116" w:rsidR="0057599C" w:rsidRDefault="0057599C" w:rsidP="00817767">
      <w:pPr>
        <w:numPr>
          <w:ilvl w:val="0"/>
          <w:numId w:val="17"/>
        </w:numPr>
        <w:spacing w:before="0" w:after="0" w:line="276" w:lineRule="auto"/>
      </w:pPr>
      <w:r>
        <w:t>administration costs</w:t>
      </w:r>
    </w:p>
    <w:p w14:paraId="533BD998" w14:textId="0277499B" w:rsidR="0057599C" w:rsidRDefault="0057599C" w:rsidP="00817767">
      <w:pPr>
        <w:numPr>
          <w:ilvl w:val="0"/>
          <w:numId w:val="17"/>
        </w:numPr>
        <w:spacing w:before="0" w:after="0" w:line="276" w:lineRule="auto"/>
      </w:pPr>
      <w:r>
        <w:t>corporate overheads</w:t>
      </w:r>
    </w:p>
    <w:p w14:paraId="1A29BE80" w14:textId="5972C248" w:rsidR="366E0CD0" w:rsidRDefault="366E0CD0" w:rsidP="53415336">
      <w:pPr>
        <w:spacing w:before="0" w:after="0" w:line="276" w:lineRule="auto"/>
        <w:ind w:left="720"/>
      </w:pPr>
    </w:p>
    <w:p w14:paraId="1D3D8A5E" w14:textId="1750BBFC" w:rsidR="002E31E7" w:rsidRPr="007D4891" w:rsidRDefault="0084072B" w:rsidP="006D78D4">
      <w:pPr>
        <w:pStyle w:val="Heading1"/>
      </w:pPr>
      <w:bookmarkStart w:id="25" w:name="_Toc239309697"/>
      <w:r>
        <w:t xml:space="preserve">What are the </w:t>
      </w:r>
      <w:r w:rsidR="00FE1BFF">
        <w:t>subsidy funding</w:t>
      </w:r>
      <w:r>
        <w:t xml:space="preserve"> details?</w:t>
      </w:r>
      <w:bookmarkEnd w:id="25"/>
    </w:p>
    <w:p w14:paraId="0EBBA14D" w14:textId="75028624" w:rsidR="00CF47C4" w:rsidRPr="00CF47C4" w:rsidRDefault="00CF47C4" w:rsidP="00CF47C4">
      <w:r w:rsidRPr="00CF47C4">
        <w:t xml:space="preserve">Funding of $1.135 million is available for eligible beach cleaning expenditure incurred between </w:t>
      </w:r>
      <w:r w:rsidRPr="00CF47C4">
        <w:rPr>
          <w:b/>
          <w:bCs/>
        </w:rPr>
        <w:t>1 October 2025 and 30 April 2026</w:t>
      </w:r>
      <w:r w:rsidRPr="00CF47C4">
        <w:t>.</w:t>
      </w:r>
    </w:p>
    <w:p w14:paraId="4F27C550" w14:textId="7E6096B3" w:rsidR="00CF47C4" w:rsidRPr="00CF47C4" w:rsidRDefault="00CF47C4" w:rsidP="00CF47C4">
      <w:r w:rsidRPr="00CF47C4">
        <w:t>This is a subsidy program. This means DEECA pays a share of eligible costs. It does not pay the full amount claimed.</w:t>
      </w:r>
    </w:p>
    <w:p w14:paraId="4CC1C817" w14:textId="6B6A7861" w:rsidR="00CF47C4" w:rsidRPr="00CF47C4" w:rsidRDefault="00CF47C4" w:rsidP="009F6333">
      <w:r w:rsidRPr="00CF47C4">
        <w:t xml:space="preserve">The final subsidy rate </w:t>
      </w:r>
      <w:r w:rsidR="00494225">
        <w:t xml:space="preserve">is </w:t>
      </w:r>
      <w:r w:rsidR="009F6333" w:rsidRPr="009F6333">
        <w:t>calculated by dividing the total program funding by the total eligible expenditure approved across all applicants.</w:t>
      </w:r>
      <w:r w:rsidR="00494225">
        <w:t xml:space="preserve"> This means that where </w:t>
      </w:r>
      <w:r w:rsidRPr="00CF47C4">
        <w:t>the total value of eligible claims is higher than the available budget, each eligible applicant will receive a proportional share of the available funding.</w:t>
      </w:r>
    </w:p>
    <w:p w14:paraId="7FD3BA8A" w14:textId="77777777" w:rsidR="00D16DCB" w:rsidRPr="00CF47C4" w:rsidRDefault="00D16DCB" w:rsidP="009F6333"/>
    <w:p w14:paraId="14A48B82" w14:textId="5CDF2988" w:rsidR="0084072B" w:rsidRDefault="00B0230E" w:rsidP="006D78D4">
      <w:pPr>
        <w:pStyle w:val="Heading1"/>
      </w:pPr>
      <w:bookmarkStart w:id="26" w:name="_Toc239309698"/>
      <w:r>
        <w:t>What are the assessment criteria?</w:t>
      </w:r>
      <w:bookmarkEnd w:id="26"/>
    </w:p>
    <w:p w14:paraId="5581FA75" w14:textId="77777777" w:rsidR="00EC4AC6" w:rsidRDefault="00EC4AC6" w:rsidP="007673BE">
      <w:pPr>
        <w:pStyle w:val="ListBullet"/>
        <w:ind w:left="113" w:firstLine="0"/>
      </w:pPr>
      <w:r w:rsidRPr="00EC4AC6">
        <w:t>Applications will be checked for eligibility to make sure that the applicant and their activity are eligible for funding.</w:t>
      </w:r>
    </w:p>
    <w:p w14:paraId="5382E6CC" w14:textId="77777777" w:rsidR="007673BE" w:rsidRDefault="007673BE" w:rsidP="007673BE">
      <w:pPr>
        <w:pStyle w:val="ListBullet"/>
        <w:ind w:left="113" w:firstLine="0"/>
      </w:pPr>
      <w:r w:rsidRPr="007673BE">
        <w:t xml:space="preserve">Applications that meet these requirements will be considered eligible for subsidy payments. </w:t>
      </w:r>
    </w:p>
    <w:p w14:paraId="037321E0" w14:textId="77777777" w:rsidR="00FE6306" w:rsidRDefault="00FE6306" w:rsidP="000530ED">
      <w:pPr>
        <w:pStyle w:val="ListBullet"/>
        <w:ind w:left="113" w:firstLine="0"/>
      </w:pPr>
      <w:bookmarkStart w:id="27" w:name="_Toc237938801"/>
      <w:bookmarkEnd w:id="27"/>
      <w:r>
        <w:t>Only eligible claims will be included when calculating the subsidy rate under point 6.</w:t>
      </w:r>
    </w:p>
    <w:p w14:paraId="3C1BBB32" w14:textId="77777777" w:rsidR="00D16DCB" w:rsidRDefault="00D16DCB" w:rsidP="000530ED">
      <w:pPr>
        <w:pStyle w:val="ListBullet"/>
        <w:ind w:left="113" w:firstLine="0"/>
        <w:rPr>
          <w:kern w:val="2"/>
          <w14:ligatures w14:val="standardContextual"/>
        </w:rPr>
      </w:pPr>
    </w:p>
    <w:p w14:paraId="57E6BB64" w14:textId="0F752FBB" w:rsidR="00B0230E" w:rsidRDefault="00B0230E" w:rsidP="006D6D04">
      <w:pPr>
        <w:pStyle w:val="Heading1"/>
        <w:spacing w:after="0"/>
      </w:pPr>
      <w:bookmarkStart w:id="28" w:name="_Toc239309699"/>
      <w:r>
        <w:t>What supporting documents will need to be provided?</w:t>
      </w:r>
      <w:bookmarkEnd w:id="28"/>
    </w:p>
    <w:p w14:paraId="542824A2" w14:textId="77777777" w:rsidR="003D27D7" w:rsidRDefault="003D27D7">
      <w:pPr>
        <w:pStyle w:val="BodyText"/>
        <w:rPr>
          <w:kern w:val="2"/>
          <w14:ligatures w14:val="standardContextual"/>
        </w:rPr>
      </w:pPr>
      <w:r>
        <w:t>All applicants must complete the online application form and provide:</w:t>
      </w:r>
    </w:p>
    <w:p w14:paraId="087843F7" w14:textId="77777777" w:rsidR="003D27D7" w:rsidRDefault="003D27D7" w:rsidP="00817767">
      <w:pPr>
        <w:pStyle w:val="BodyText"/>
        <w:numPr>
          <w:ilvl w:val="0"/>
          <w:numId w:val="22"/>
        </w:numPr>
        <w:rPr>
          <w:kern w:val="2"/>
          <w14:ligatures w14:val="standardContextual"/>
        </w:rPr>
      </w:pPr>
      <w:r>
        <w:t>a declaration from an authorised officer confirming the accuracy of the information provided</w:t>
      </w:r>
    </w:p>
    <w:p w14:paraId="51A377ED" w14:textId="331B3442" w:rsidR="004E5B91" w:rsidRPr="0071423D" w:rsidRDefault="00E414E4" w:rsidP="00817767">
      <w:pPr>
        <w:pStyle w:val="BodyText"/>
        <w:numPr>
          <w:ilvl w:val="0"/>
          <w:numId w:val="22"/>
        </w:numPr>
        <w:rPr>
          <w:kern w:val="2"/>
          <w14:ligatures w14:val="standardContextual"/>
        </w:rPr>
      </w:pPr>
      <w:r>
        <w:t>a</w:t>
      </w:r>
      <w:r w:rsidR="004E5B91" w:rsidRPr="004E5B91">
        <w:t xml:space="preserve"> completed 2025–2026 Beach Cleaning Claim Excel spreadsheet, with one row for each expenditure item claimed</w:t>
      </w:r>
      <w:r w:rsidR="00D26A3F">
        <w:t>.</w:t>
      </w:r>
    </w:p>
    <w:p w14:paraId="1885BFEE" w14:textId="77777777" w:rsidR="00E065BB" w:rsidRDefault="00193C07" w:rsidP="00193C07">
      <w:pPr>
        <w:pStyle w:val="BodyText"/>
        <w:rPr>
          <w:b/>
          <w:bCs/>
        </w:rPr>
      </w:pPr>
      <w:r>
        <w:rPr>
          <w:b/>
          <w:bCs/>
        </w:rPr>
        <w:t xml:space="preserve"> </w:t>
      </w:r>
    </w:p>
    <w:p w14:paraId="2B3A35FB" w14:textId="77777777" w:rsidR="00E065BB" w:rsidRDefault="00E065BB" w:rsidP="00193C07">
      <w:pPr>
        <w:pStyle w:val="BodyText"/>
        <w:rPr>
          <w:b/>
          <w:bCs/>
        </w:rPr>
      </w:pPr>
    </w:p>
    <w:p w14:paraId="135A1B13" w14:textId="5E20CBE0" w:rsidR="00193C07" w:rsidRDefault="00E76AE5" w:rsidP="00193C07">
      <w:pPr>
        <w:pStyle w:val="BodyText"/>
      </w:pPr>
      <w:r w:rsidRPr="00141D6C">
        <w:rPr>
          <w:b/>
          <w:bCs/>
          <w:u w:val="single"/>
        </w:rPr>
        <w:t>For claims</w:t>
      </w:r>
      <w:r w:rsidR="00495325" w:rsidRPr="00141D6C">
        <w:rPr>
          <w:b/>
          <w:bCs/>
          <w:u w:val="single"/>
        </w:rPr>
        <w:t xml:space="preserve"> of $</w:t>
      </w:r>
      <w:r w:rsidR="001356A9" w:rsidRPr="00141D6C">
        <w:rPr>
          <w:b/>
          <w:bCs/>
          <w:u w:val="single"/>
        </w:rPr>
        <w:t>1</w:t>
      </w:r>
      <w:r w:rsidR="00495325" w:rsidRPr="00141D6C">
        <w:rPr>
          <w:b/>
          <w:bCs/>
          <w:u w:val="single"/>
        </w:rPr>
        <w:t>50,000 or less</w:t>
      </w:r>
      <w:r w:rsidR="004B6CDB" w:rsidRPr="00141D6C">
        <w:rPr>
          <w:b/>
          <w:bCs/>
          <w:u w:val="single"/>
        </w:rPr>
        <w:t xml:space="preserve"> in total eligible expenditure</w:t>
      </w:r>
      <w:r>
        <w:t>,</w:t>
      </w:r>
    </w:p>
    <w:p w14:paraId="17D4438D" w14:textId="6FA6E688" w:rsidR="001504AD" w:rsidRPr="001504AD" w:rsidRDefault="007611EF" w:rsidP="00817767">
      <w:pPr>
        <w:pStyle w:val="BodyText"/>
        <w:numPr>
          <w:ilvl w:val="0"/>
          <w:numId w:val="27"/>
        </w:numPr>
      </w:pPr>
      <w:r>
        <w:t>n</w:t>
      </w:r>
      <w:r w:rsidR="001504AD">
        <w:t xml:space="preserve">o invoices, receipts or proof of payment are required </w:t>
      </w:r>
      <w:r w:rsidR="00F16CE4">
        <w:t xml:space="preserve">to be attached </w:t>
      </w:r>
      <w:r w:rsidR="001504AD">
        <w:t xml:space="preserve">at the time of application. </w:t>
      </w:r>
    </w:p>
    <w:p w14:paraId="60CFC44F" w14:textId="77777777" w:rsidR="00E414E4" w:rsidRDefault="007611EF" w:rsidP="00E414E4">
      <w:pPr>
        <w:pStyle w:val="BodyText"/>
      </w:pPr>
      <w:r w:rsidRPr="00141D6C">
        <w:rPr>
          <w:b/>
          <w:bCs/>
          <w:u w:val="single"/>
        </w:rPr>
        <w:t>For c</w:t>
      </w:r>
      <w:r w:rsidR="00495325" w:rsidRPr="00141D6C">
        <w:rPr>
          <w:b/>
          <w:bCs/>
          <w:u w:val="single"/>
        </w:rPr>
        <w:t>laims greater than $</w:t>
      </w:r>
      <w:r w:rsidR="001356A9" w:rsidRPr="00141D6C">
        <w:rPr>
          <w:b/>
          <w:bCs/>
          <w:u w:val="single"/>
        </w:rPr>
        <w:t>1</w:t>
      </w:r>
      <w:r w:rsidR="00495325" w:rsidRPr="00141D6C">
        <w:rPr>
          <w:b/>
          <w:bCs/>
          <w:u w:val="single"/>
        </w:rPr>
        <w:t>50,000</w:t>
      </w:r>
      <w:r w:rsidR="002D6D05" w:rsidRPr="00141D6C">
        <w:rPr>
          <w:b/>
          <w:bCs/>
          <w:u w:val="single"/>
        </w:rPr>
        <w:t xml:space="preserve"> in total eligible expenditure</w:t>
      </w:r>
    </w:p>
    <w:p w14:paraId="30835637" w14:textId="4C250ED7" w:rsidR="006D6D04" w:rsidRPr="006D6D04" w:rsidRDefault="007611EF" w:rsidP="00817767">
      <w:pPr>
        <w:pStyle w:val="BodyText"/>
        <w:numPr>
          <w:ilvl w:val="0"/>
          <w:numId w:val="26"/>
        </w:numPr>
      </w:pPr>
      <w:r w:rsidRPr="007611EF">
        <w:t>a</w:t>
      </w:r>
      <w:r w:rsidR="000B10FF" w:rsidRPr="007611EF">
        <w:t>pplicants</w:t>
      </w:r>
      <w:r w:rsidR="000B10FF">
        <w:t xml:space="preserve"> </w:t>
      </w:r>
      <w:r w:rsidR="006D6D04" w:rsidRPr="006D6D04">
        <w:t xml:space="preserve">must provide </w:t>
      </w:r>
      <w:r w:rsidR="006D6D04">
        <w:t>i</w:t>
      </w:r>
      <w:r w:rsidR="006D6D04" w:rsidRPr="006D6D04">
        <w:t>nvoices, receipts,</w:t>
      </w:r>
      <w:r w:rsidR="006D6D04">
        <w:t xml:space="preserve"> </w:t>
      </w:r>
      <w:r w:rsidR="00E625DA">
        <w:t>or</w:t>
      </w:r>
      <w:r w:rsidR="006D6D04">
        <w:t xml:space="preserve"> </w:t>
      </w:r>
      <w:r w:rsidR="006D6D04" w:rsidRPr="006D6D04">
        <w:t xml:space="preserve">proof of payment </w:t>
      </w:r>
      <w:r w:rsidR="006D6D04">
        <w:t xml:space="preserve">for all eligible expenditure </w:t>
      </w:r>
    </w:p>
    <w:p w14:paraId="24C663A7" w14:textId="23CBBAE3" w:rsidR="00124735" w:rsidRDefault="00911EA6" w:rsidP="00DA6B53">
      <w:pPr>
        <w:rPr>
          <w:b/>
          <w:bCs/>
        </w:rPr>
      </w:pPr>
      <w:r w:rsidRPr="53415336">
        <w:rPr>
          <w:b/>
          <w:bCs/>
        </w:rPr>
        <w:t>Audit and verification</w:t>
      </w:r>
    </w:p>
    <w:p w14:paraId="6BE53BD0" w14:textId="64E1C0C7" w:rsidR="003D089E" w:rsidRPr="00237172" w:rsidRDefault="003D089E" w:rsidP="00DA6B53">
      <w:r>
        <w:t>Applicants must retain records supporting their claim</w:t>
      </w:r>
      <w:r w:rsidR="34A4C10F">
        <w:t>, for seven (7)</w:t>
      </w:r>
      <w:r w:rsidR="00992D52">
        <w:t xml:space="preserve"> </w:t>
      </w:r>
      <w:r w:rsidR="34A4C10F">
        <w:t>years after submitting their application</w:t>
      </w:r>
      <w:r>
        <w:t>.</w:t>
      </w:r>
    </w:p>
    <w:p w14:paraId="543491FF" w14:textId="2A24F4E3" w:rsidR="003D089E" w:rsidRPr="00237172" w:rsidRDefault="003D089E" w:rsidP="00DA6B53">
      <w:r w:rsidRPr="003D089E">
        <w:t>DEECA may undertake compliance audits, verification activities or request additional</w:t>
      </w:r>
      <w:r w:rsidR="006D6D04" w:rsidRPr="00237172">
        <w:t xml:space="preserve"> </w:t>
      </w:r>
      <w:r w:rsidRPr="003D089E">
        <w:t xml:space="preserve">information from any applicant </w:t>
      </w:r>
      <w:r w:rsidR="42AA9C96">
        <w:t>at any time</w:t>
      </w:r>
      <w:r>
        <w:t xml:space="preserve"> </w:t>
      </w:r>
      <w:r w:rsidRPr="003D089E">
        <w:t>to verify the accuracy and eligibility of a claim.</w:t>
      </w:r>
      <w:r>
        <w:t xml:space="preserve"> </w:t>
      </w:r>
    </w:p>
    <w:p w14:paraId="0F377FF2" w14:textId="4340F1B2" w:rsidR="364AEE60" w:rsidRDefault="4465103A">
      <w:r>
        <w:t>Applicants must provide records to DEECA on request.</w:t>
      </w:r>
    </w:p>
    <w:p w14:paraId="26423C9D" w14:textId="77777777" w:rsidR="006D6D04" w:rsidRPr="006D6D04" w:rsidRDefault="006D6D04" w:rsidP="006D6D04">
      <w:pPr>
        <w:pStyle w:val="BodyText"/>
      </w:pPr>
    </w:p>
    <w:p w14:paraId="7A55D5E1" w14:textId="235C989B" w:rsidR="000041A5" w:rsidRDefault="000041A5" w:rsidP="003D089E">
      <w:pPr>
        <w:pStyle w:val="Heading1"/>
      </w:pPr>
      <w:bookmarkStart w:id="29" w:name="_Toc239309700"/>
      <w:r>
        <w:t>What are the funding conditions?</w:t>
      </w:r>
      <w:bookmarkEnd w:id="29"/>
    </w:p>
    <w:p w14:paraId="17AD7A59" w14:textId="77777777" w:rsidR="00362D07" w:rsidRPr="00362D07" w:rsidRDefault="00362D07" w:rsidP="00362D07">
      <w:pPr>
        <w:pStyle w:val="BoldBodyText"/>
        <w:rPr>
          <w:rFonts w:eastAsiaTheme="majorEastAsia"/>
        </w:rPr>
      </w:pPr>
      <w:r w:rsidRPr="00362D07">
        <w:rPr>
          <w:rFonts w:eastAsiaTheme="majorEastAsia"/>
        </w:rPr>
        <w:t>DEECA may:</w:t>
      </w:r>
    </w:p>
    <w:p w14:paraId="753B69E4" w14:textId="77777777" w:rsidR="00362D07" w:rsidRPr="00362D07" w:rsidRDefault="00362D07" w:rsidP="00817767">
      <w:pPr>
        <w:pStyle w:val="BoldBodyText"/>
        <w:numPr>
          <w:ilvl w:val="0"/>
          <w:numId w:val="24"/>
        </w:numPr>
        <w:rPr>
          <w:rFonts w:asciiTheme="minorHAnsi" w:eastAsiaTheme="majorEastAsia" w:hAnsiTheme="minorHAnsi" w:cstheme="minorHAnsi"/>
        </w:rPr>
      </w:pPr>
      <w:r w:rsidRPr="00362D07">
        <w:rPr>
          <w:rFonts w:asciiTheme="minorHAnsi" w:eastAsiaTheme="majorEastAsia" w:hAnsiTheme="minorHAnsi" w:cstheme="minorHAnsi"/>
        </w:rPr>
        <w:t>approve a lesser amount than claimed</w:t>
      </w:r>
    </w:p>
    <w:p w14:paraId="035A4D90" w14:textId="77777777" w:rsidR="00362D07" w:rsidRPr="00362D07" w:rsidRDefault="00362D07" w:rsidP="00817767">
      <w:pPr>
        <w:pStyle w:val="BoldBodyText"/>
        <w:numPr>
          <w:ilvl w:val="0"/>
          <w:numId w:val="24"/>
        </w:numPr>
        <w:rPr>
          <w:rFonts w:asciiTheme="minorHAnsi" w:eastAsiaTheme="majorEastAsia" w:hAnsiTheme="minorHAnsi" w:cstheme="minorHAnsi"/>
        </w:rPr>
      </w:pPr>
      <w:r w:rsidRPr="00362D07">
        <w:rPr>
          <w:rFonts w:asciiTheme="minorHAnsi" w:eastAsiaTheme="majorEastAsia" w:hAnsiTheme="minorHAnsi" w:cstheme="minorHAnsi"/>
        </w:rPr>
        <w:t>refuse or reduce claims that are ineligible, unsupported, inaccurate or incomplete</w:t>
      </w:r>
    </w:p>
    <w:p w14:paraId="3A5E38FF" w14:textId="77777777" w:rsidR="00362D07" w:rsidRPr="00362D07" w:rsidRDefault="00362D07" w:rsidP="00817767">
      <w:pPr>
        <w:pStyle w:val="BoldBodyText"/>
        <w:numPr>
          <w:ilvl w:val="0"/>
          <w:numId w:val="24"/>
        </w:numPr>
        <w:rPr>
          <w:rFonts w:asciiTheme="minorHAnsi" w:eastAsiaTheme="majorEastAsia" w:hAnsiTheme="minorHAnsi" w:cstheme="minorHAnsi"/>
        </w:rPr>
      </w:pPr>
      <w:r w:rsidRPr="00362D07">
        <w:rPr>
          <w:rFonts w:asciiTheme="minorHAnsi" w:eastAsiaTheme="majorEastAsia" w:hAnsiTheme="minorHAnsi" w:cstheme="minorHAnsi"/>
        </w:rPr>
        <w:t>request additional information before approving payment</w:t>
      </w:r>
    </w:p>
    <w:p w14:paraId="4BBD6481" w14:textId="77777777" w:rsidR="00362D07" w:rsidRPr="00362D07" w:rsidRDefault="00362D07" w:rsidP="00817767">
      <w:pPr>
        <w:pStyle w:val="BoldBodyText"/>
        <w:numPr>
          <w:ilvl w:val="0"/>
          <w:numId w:val="24"/>
        </w:numPr>
        <w:rPr>
          <w:rFonts w:asciiTheme="minorHAnsi" w:eastAsiaTheme="majorEastAsia" w:hAnsiTheme="minorHAnsi" w:cstheme="minorHAnsi"/>
        </w:rPr>
      </w:pPr>
      <w:r w:rsidRPr="00362D07">
        <w:rPr>
          <w:rFonts w:asciiTheme="minorHAnsi" w:eastAsiaTheme="majorEastAsia" w:hAnsiTheme="minorHAnsi" w:cstheme="minorHAnsi"/>
        </w:rPr>
        <w:t>undertake audit or verification activities</w:t>
      </w:r>
    </w:p>
    <w:p w14:paraId="3BC588D9" w14:textId="77777777" w:rsidR="00362D07" w:rsidRPr="00362D07" w:rsidRDefault="00362D07" w:rsidP="00817767">
      <w:pPr>
        <w:pStyle w:val="BoldBodyText"/>
        <w:numPr>
          <w:ilvl w:val="0"/>
          <w:numId w:val="24"/>
        </w:numPr>
        <w:rPr>
          <w:rFonts w:asciiTheme="minorHAnsi" w:eastAsiaTheme="majorEastAsia" w:hAnsiTheme="minorHAnsi" w:cstheme="minorHAnsi"/>
        </w:rPr>
      </w:pPr>
      <w:r w:rsidRPr="00362D07">
        <w:rPr>
          <w:rFonts w:asciiTheme="minorHAnsi" w:eastAsiaTheme="majorEastAsia" w:hAnsiTheme="minorHAnsi" w:cstheme="minorHAnsi"/>
        </w:rPr>
        <w:t>recover funding where false or misleading information is provided.</w:t>
      </w:r>
    </w:p>
    <w:p w14:paraId="241FBA76" w14:textId="77777777" w:rsidR="00362D07" w:rsidRPr="00362D07" w:rsidRDefault="00362D07" w:rsidP="00362D07">
      <w:pPr>
        <w:pStyle w:val="BoldBodyText"/>
        <w:rPr>
          <w:rFonts w:eastAsiaTheme="majorEastAsia"/>
          <w:b/>
          <w:bCs w:val="0"/>
        </w:rPr>
      </w:pPr>
      <w:r w:rsidRPr="00362D07">
        <w:rPr>
          <w:rFonts w:eastAsiaTheme="majorEastAsia"/>
          <w:b/>
          <w:bCs w:val="0"/>
        </w:rPr>
        <w:t>Applicants must:</w:t>
      </w:r>
    </w:p>
    <w:p w14:paraId="7040FB3C" w14:textId="77777777" w:rsidR="00362D07" w:rsidRPr="00362D07" w:rsidRDefault="00362D07" w:rsidP="00817767">
      <w:pPr>
        <w:pStyle w:val="BoldBodyText"/>
        <w:numPr>
          <w:ilvl w:val="0"/>
          <w:numId w:val="25"/>
        </w:numPr>
        <w:rPr>
          <w:rFonts w:asciiTheme="minorHAnsi" w:eastAsiaTheme="majorEastAsia" w:hAnsiTheme="minorHAnsi" w:cstheme="minorHAnsi"/>
        </w:rPr>
      </w:pPr>
      <w:r w:rsidRPr="00362D07">
        <w:rPr>
          <w:rFonts w:asciiTheme="minorHAnsi" w:eastAsiaTheme="majorEastAsia" w:hAnsiTheme="minorHAnsi" w:cstheme="minorHAnsi"/>
        </w:rPr>
        <w:t>provide accurate and complete information</w:t>
      </w:r>
    </w:p>
    <w:p w14:paraId="07F319BF" w14:textId="77777777" w:rsidR="00362D07" w:rsidRPr="00362D07" w:rsidRDefault="00362D07" w:rsidP="00817767">
      <w:pPr>
        <w:pStyle w:val="BoldBodyText"/>
        <w:numPr>
          <w:ilvl w:val="0"/>
          <w:numId w:val="25"/>
        </w:numPr>
        <w:rPr>
          <w:rFonts w:asciiTheme="minorHAnsi" w:eastAsiaTheme="majorEastAsia" w:hAnsiTheme="minorHAnsi" w:cstheme="minorHAnsi"/>
        </w:rPr>
      </w:pPr>
      <w:r w:rsidRPr="00362D07">
        <w:rPr>
          <w:rFonts w:asciiTheme="minorHAnsi" w:eastAsiaTheme="majorEastAsia" w:hAnsiTheme="minorHAnsi" w:cstheme="minorHAnsi"/>
        </w:rPr>
        <w:t>comply with all relevant laws and regulations</w:t>
      </w:r>
    </w:p>
    <w:p w14:paraId="142F6C10" w14:textId="77777777" w:rsidR="00362D07" w:rsidRPr="00362D07" w:rsidRDefault="00362D07" w:rsidP="00817767">
      <w:pPr>
        <w:pStyle w:val="BoldBodyText"/>
        <w:numPr>
          <w:ilvl w:val="0"/>
          <w:numId w:val="25"/>
        </w:numPr>
        <w:rPr>
          <w:rFonts w:asciiTheme="minorHAnsi" w:eastAsiaTheme="majorEastAsia" w:hAnsiTheme="minorHAnsi" w:cstheme="minorHAnsi"/>
        </w:rPr>
      </w:pPr>
      <w:r w:rsidRPr="00362D07">
        <w:rPr>
          <w:rFonts w:asciiTheme="minorHAnsi" w:eastAsiaTheme="majorEastAsia" w:hAnsiTheme="minorHAnsi" w:cstheme="minorHAnsi"/>
        </w:rPr>
        <w:t>not use funding for political campaigning or advocacy activities for political parties.</w:t>
      </w:r>
    </w:p>
    <w:p w14:paraId="7A5153B6" w14:textId="77777777" w:rsidR="00362D07" w:rsidRPr="00362D07" w:rsidRDefault="00362D07" w:rsidP="00362D07">
      <w:pPr>
        <w:pStyle w:val="BoldBodyText"/>
        <w:rPr>
          <w:rFonts w:asciiTheme="minorHAnsi" w:eastAsiaTheme="majorEastAsia" w:hAnsiTheme="minorHAnsi" w:cstheme="minorHAnsi"/>
        </w:rPr>
      </w:pPr>
      <w:r w:rsidRPr="00362D07">
        <w:rPr>
          <w:rFonts w:asciiTheme="minorHAnsi" w:eastAsiaTheme="majorEastAsia" w:hAnsiTheme="minorHAnsi" w:cstheme="minorHAnsi"/>
        </w:rPr>
        <w:t>Funding is subject to the availability of program funds and any relevant Victorian Government decisions, including caretaker conventions where applicable.</w:t>
      </w:r>
    </w:p>
    <w:p w14:paraId="0DB07D3C" w14:textId="77777777" w:rsidR="000F797F" w:rsidRPr="00D87F35" w:rsidRDefault="000F797F" w:rsidP="000F797F">
      <w:pPr>
        <w:pStyle w:val="Heading2"/>
      </w:pPr>
      <w:r w:rsidRPr="00D87F35">
        <w:lastRenderedPageBreak/>
        <w:t xml:space="preserve">Caretaker Conventions </w:t>
      </w:r>
    </w:p>
    <w:p w14:paraId="46C11B2C" w14:textId="77777777" w:rsidR="000F797F" w:rsidRPr="00D87F35" w:rsidRDefault="000F797F" w:rsidP="000F797F">
      <w:pPr>
        <w:pStyle w:val="BodyText"/>
      </w:pPr>
      <w:r w:rsidRPr="00D87F35">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793C3F8C" w14:textId="2BA4EA9A" w:rsidR="000F797F" w:rsidRPr="00D87F35" w:rsidRDefault="000F797F" w:rsidP="000F797F">
      <w:pPr>
        <w:pStyle w:val="BodyText"/>
      </w:pPr>
      <w:r w:rsidRPr="00D87F35">
        <w:t xml:space="preserve">In line with the caretaker conventions, the incoming government will determine whether to proceed with this </w:t>
      </w:r>
      <w:r>
        <w:t>subsidy</w:t>
      </w:r>
      <w:r w:rsidRPr="00D87F35">
        <w:t xml:space="preserve"> process and award funding after the caretaker period.</w:t>
      </w:r>
    </w:p>
    <w:p w14:paraId="175ED287" w14:textId="77777777" w:rsidR="000F797F" w:rsidRPr="00D87F35" w:rsidRDefault="000F797F" w:rsidP="000F797F">
      <w:pPr>
        <w:pStyle w:val="BodyText"/>
      </w:pPr>
      <w:r w:rsidRPr="00D87F35">
        <w:t>Applicants should be aware that:</w:t>
      </w:r>
    </w:p>
    <w:p w14:paraId="2BBF317A" w14:textId="77777777" w:rsidR="000F797F" w:rsidRPr="00D87F35" w:rsidRDefault="000F797F" w:rsidP="00817767">
      <w:pPr>
        <w:pStyle w:val="BodyText"/>
        <w:numPr>
          <w:ilvl w:val="0"/>
          <w:numId w:val="23"/>
        </w:numPr>
        <w:spacing w:before="0" w:after="0"/>
      </w:pPr>
      <w:r w:rsidRPr="00D87F35">
        <w:t xml:space="preserve">all information about this </w:t>
      </w:r>
      <w:r>
        <w:t>subsidy</w:t>
      </w:r>
      <w:r w:rsidRPr="00D87F35">
        <w:t xml:space="preserve"> process represents the position of the current government only, and is subject to change</w:t>
      </w:r>
    </w:p>
    <w:p w14:paraId="72816860" w14:textId="77777777" w:rsidR="000F797F" w:rsidRDefault="000F797F" w:rsidP="00817767">
      <w:pPr>
        <w:pStyle w:val="BodyText"/>
        <w:numPr>
          <w:ilvl w:val="0"/>
          <w:numId w:val="23"/>
        </w:numPr>
        <w:spacing w:before="0" w:after="0"/>
      </w:pPr>
      <w:r w:rsidRPr="00D87F35">
        <w:t xml:space="preserve">the incoming government may decide to not proceed with this </w:t>
      </w:r>
      <w:r>
        <w:t>subsidy</w:t>
      </w:r>
      <w:r w:rsidRPr="00D87F35">
        <w:t xml:space="preserve"> process</w:t>
      </w:r>
    </w:p>
    <w:p w14:paraId="7E51BF47" w14:textId="5F62F5ED" w:rsidR="000041A5" w:rsidRPr="00A83189" w:rsidRDefault="000041A5" w:rsidP="000F797F">
      <w:pPr>
        <w:pStyle w:val="Heading2"/>
      </w:pPr>
      <w:r>
        <w:t>Legislative and regulatory requirements</w:t>
      </w:r>
    </w:p>
    <w:p w14:paraId="21240E1E" w14:textId="030E9EB4" w:rsidR="000041A5" w:rsidRPr="00A83189" w:rsidRDefault="000041A5" w:rsidP="2719696C">
      <w:pPr>
        <w:pStyle w:val="BodyText"/>
      </w:pPr>
      <w:r>
        <w:t>In delivering the activity recipients are required to comply with all relevant Commonwealth and state/territory legislations and regulations, including but not limited to:</w:t>
      </w:r>
    </w:p>
    <w:p w14:paraId="6AE473BE" w14:textId="77777777" w:rsidR="005C089E" w:rsidRPr="005C089E" w:rsidRDefault="005C089E" w:rsidP="005C089E">
      <w:pPr>
        <w:pStyle w:val="ListBullet"/>
        <w:rPr>
          <w:i/>
          <w:iCs/>
        </w:rPr>
      </w:pPr>
      <w:r w:rsidRPr="005C089E">
        <w:rPr>
          <w:i/>
          <w:iCs/>
        </w:rPr>
        <w:t>Wildlife Act 1975 (Vic)</w:t>
      </w:r>
    </w:p>
    <w:p w14:paraId="59393EBA" w14:textId="77777777" w:rsidR="005C089E" w:rsidRPr="005C089E" w:rsidRDefault="005C089E" w:rsidP="005C089E">
      <w:pPr>
        <w:pStyle w:val="ListBullet"/>
        <w:rPr>
          <w:i/>
          <w:iCs/>
        </w:rPr>
      </w:pPr>
      <w:r w:rsidRPr="005C089E">
        <w:rPr>
          <w:i/>
          <w:iCs/>
        </w:rPr>
        <w:t>Flora and Fauna Guarantee Act 1988 (Vic)</w:t>
      </w:r>
    </w:p>
    <w:p w14:paraId="66EEE3FC" w14:textId="77777777" w:rsidR="005C089E" w:rsidRDefault="005C089E" w:rsidP="005C089E">
      <w:pPr>
        <w:pStyle w:val="ListBullet"/>
        <w:rPr>
          <w:i/>
          <w:iCs/>
        </w:rPr>
      </w:pPr>
      <w:r w:rsidRPr="005C089E">
        <w:rPr>
          <w:i/>
          <w:iCs/>
        </w:rPr>
        <w:t>Marine and Coastal Act 2018 (Vic)</w:t>
      </w:r>
    </w:p>
    <w:p w14:paraId="52BF8E93" w14:textId="5C2CCD83" w:rsidR="003B66EA" w:rsidRDefault="00B864F7" w:rsidP="00431D64">
      <w:pPr>
        <w:pStyle w:val="ListBullet"/>
        <w:ind w:left="142" w:hanging="29"/>
        <w:rPr>
          <w:i/>
          <w:iCs/>
        </w:rPr>
      </w:pPr>
      <w:r w:rsidRPr="3DB3D863">
        <w:rPr>
          <w:i/>
          <w:iCs/>
        </w:rPr>
        <w:t>Environment Protection Act 2017 (Vic)</w:t>
      </w:r>
    </w:p>
    <w:p w14:paraId="75FA1A9F" w14:textId="6D6188A1" w:rsidR="00AC5FCE" w:rsidRDefault="00AC5FCE" w:rsidP="00C54E6A">
      <w:pPr>
        <w:pStyle w:val="ListBullet"/>
        <w:ind w:left="142" w:hanging="29"/>
        <w:rPr>
          <w:i/>
          <w:iCs/>
        </w:rPr>
      </w:pPr>
      <w:r>
        <w:rPr>
          <w:i/>
          <w:iCs/>
        </w:rPr>
        <w:t>Aboriginal Heritage Act 2006 (Vic)</w:t>
      </w:r>
    </w:p>
    <w:p w14:paraId="5AE7E32B" w14:textId="77777777" w:rsidR="00BC0ED6" w:rsidRDefault="00BC0ED6" w:rsidP="00FC4EBB">
      <w:pPr>
        <w:pStyle w:val="ListBullet"/>
        <w:ind w:left="142" w:hanging="29"/>
        <w:rPr>
          <w:i/>
          <w:iCs/>
        </w:rPr>
      </w:pPr>
      <w:r w:rsidRPr="3DB3D863">
        <w:rPr>
          <w:i/>
          <w:iCs/>
        </w:rPr>
        <w:t>Crown Land (Reserves) Act 1978 (Vic)</w:t>
      </w:r>
    </w:p>
    <w:p w14:paraId="7F3E4A2B" w14:textId="3B5C319B" w:rsidR="000041A5" w:rsidRPr="00A83189" w:rsidRDefault="000041A5" w:rsidP="2719696C">
      <w:pPr>
        <w:pStyle w:val="ListBullet"/>
      </w:pPr>
      <w:r w:rsidRPr="2719696C">
        <w:rPr>
          <w:i/>
          <w:iCs/>
        </w:rPr>
        <w:t>The Privacy Act 1998 (Commonwealth)</w:t>
      </w:r>
    </w:p>
    <w:p w14:paraId="13B05972" w14:textId="77777777" w:rsidR="000041A5" w:rsidRPr="00A83189" w:rsidRDefault="000041A5" w:rsidP="2719696C">
      <w:pPr>
        <w:pStyle w:val="ListBullet"/>
      </w:pPr>
      <w:r w:rsidRPr="2719696C">
        <w:rPr>
          <w:i/>
          <w:iCs/>
        </w:rPr>
        <w:t>The Freedom of Information Act 1982 (Vic)</w:t>
      </w:r>
    </w:p>
    <w:p w14:paraId="6F642DC6" w14:textId="7A503451" w:rsidR="000041A5" w:rsidRPr="00A83189" w:rsidDel="00E82AE6" w:rsidRDefault="000041A5" w:rsidP="2719696C">
      <w:pPr>
        <w:pStyle w:val="ListBullet"/>
      </w:pPr>
      <w:r w:rsidRPr="2719696C">
        <w:rPr>
          <w:i/>
          <w:iCs/>
        </w:rPr>
        <w:t>Occupational Health and Safety Act 2004</w:t>
      </w:r>
      <w:r w:rsidR="00D96240">
        <w:rPr>
          <w:i/>
          <w:iCs/>
        </w:rPr>
        <w:t xml:space="preserve"> (Vic)</w:t>
      </w:r>
    </w:p>
    <w:p w14:paraId="48ED09DC" w14:textId="27632F9B" w:rsidR="000041A5" w:rsidRDefault="000041A5" w:rsidP="00FC4EBB">
      <w:pPr>
        <w:pStyle w:val="Heading2"/>
      </w:pPr>
      <w:r>
        <w:t>Tax implications</w:t>
      </w:r>
    </w:p>
    <w:p w14:paraId="41597FB8" w14:textId="6A62A366" w:rsidR="000041A5" w:rsidRDefault="000041A5" w:rsidP="000041A5">
      <w:pPr>
        <w:pStyle w:val="BodyText"/>
      </w:pPr>
      <w:r w:rsidRPr="0088664D">
        <w:t>Applicants should consult the Australian Taxation Office or seek professional advice on any taxation implications that may arise from this grant funding.</w:t>
      </w:r>
    </w:p>
    <w:p w14:paraId="2185838C" w14:textId="77777777" w:rsidR="000041A5" w:rsidRDefault="000041A5" w:rsidP="006D78D4">
      <w:pPr>
        <w:pStyle w:val="Heading2"/>
      </w:pPr>
      <w:r>
        <w:t>Acknowledging the Victorian Government’s support</w:t>
      </w:r>
    </w:p>
    <w:p w14:paraId="1A145333" w14:textId="036F424E" w:rsidR="000041A5" w:rsidRDefault="000041A5" w:rsidP="000041A5">
      <w:pPr>
        <w:pStyle w:val="BodyText"/>
      </w:pPr>
      <w:r w:rsidRPr="0043098D">
        <w:t>Successful applicants are expected to acknowledge the Victorian Government’s support and promotional guidelines (</w:t>
      </w:r>
      <w:r w:rsidR="00B54C19" w:rsidRPr="0043098D">
        <w:t xml:space="preserve">available at </w:t>
      </w:r>
      <w:hyperlink r:id="rId47">
        <w:r w:rsidR="00B54C19" w:rsidRPr="0043098D">
          <w:rPr>
            <w:rStyle w:val="Hyperlink"/>
          </w:rPr>
          <w:t>https://www.deeca.vic.gov.au/grants</w:t>
        </w:r>
      </w:hyperlink>
      <w:r w:rsidRPr="0043098D">
        <w:t>). Successful applicants must liaise with the departmental program area to coordinate any public events or announcements related to the project.</w:t>
      </w:r>
      <w:r>
        <w:t> </w:t>
      </w:r>
    </w:p>
    <w:p w14:paraId="0F53001D" w14:textId="77777777" w:rsidR="000041A5" w:rsidRDefault="000041A5" w:rsidP="006D78D4">
      <w:pPr>
        <w:pStyle w:val="Heading2"/>
      </w:pPr>
      <w:r>
        <w:t>Privacy</w:t>
      </w:r>
    </w:p>
    <w:p w14:paraId="7E38039E" w14:textId="77777777" w:rsidR="000041A5" w:rsidRDefault="000041A5" w:rsidP="000041A5">
      <w:pPr>
        <w:pStyle w:val="BodyText"/>
      </w:pPr>
      <w:r>
        <w:t>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assessment panels, or other Government Departments for assessment, reporting, advice, comment or for discussion regarding alternative or collaborative grant funding opportunities. If you intend to include personal information about third parties in your application, please ensure that they are aware of the contents of this privacy statement.</w:t>
      </w:r>
    </w:p>
    <w:p w14:paraId="45EFAF3F" w14:textId="77777777" w:rsidR="000041A5" w:rsidRDefault="000041A5" w:rsidP="000041A5">
      <w:pPr>
        <w:pStyle w:val="BodyText"/>
      </w:pPr>
      <w:r w:rsidRPr="003C4790">
        <w:t xml:space="preserve">Any personal information about you or a third party in your correspondence will be collected, held, managed, used, disclosed or transferred in accordance with the provisions of the </w:t>
      </w:r>
      <w:r w:rsidRPr="003C4790">
        <w:rPr>
          <w:i/>
          <w:iCs/>
        </w:rPr>
        <w:t>Privacy and Data Protection Act 2014</w:t>
      </w:r>
      <w:r w:rsidRPr="003C4790">
        <w:t xml:space="preserve"> and other applicable laws</w:t>
      </w:r>
      <w:r>
        <w:t>.</w:t>
      </w:r>
    </w:p>
    <w:p w14:paraId="1722DEA1" w14:textId="77777777" w:rsidR="000041A5" w:rsidRDefault="000041A5" w:rsidP="000041A5">
      <w:pPr>
        <w:pStyle w:val="BodyText"/>
      </w:pPr>
      <w:r>
        <w:t xml:space="preserve">DEECA is committed to protecting the privacy of personal information. You can find the DEECA Privacy Policy online at </w:t>
      </w:r>
      <w:hyperlink r:id="rId48" w:history="1">
        <w:r w:rsidRPr="00CC0D72">
          <w:rPr>
            <w:rStyle w:val="Hyperlink"/>
          </w:rPr>
          <w:t>www.deeca.vic.gov.au/privacy</w:t>
        </w:r>
      </w:hyperlink>
      <w:r>
        <w:t>.</w:t>
      </w:r>
    </w:p>
    <w:p w14:paraId="2FC378B1" w14:textId="2DBC3C54" w:rsidR="000041A5" w:rsidRDefault="000041A5" w:rsidP="000041A5">
      <w:pPr>
        <w:pStyle w:val="BodyText"/>
      </w:pPr>
      <w:r>
        <w:t xml:space="preserve">Requests for access to information about you held by DEECA should be sent to the Manager Privacy, P.O. Box 500 East Melbourne 8002 or contact by emailing </w:t>
      </w:r>
      <w:hyperlink r:id="rId49" w:history="1">
        <w:r w:rsidR="00201384" w:rsidRPr="009027D8">
          <w:rPr>
            <w:rStyle w:val="Hyperlink"/>
          </w:rPr>
          <w:t>foi.unit@deeca.vic.gov.au</w:t>
        </w:r>
      </w:hyperlink>
      <w:r>
        <w:t xml:space="preserve">. </w:t>
      </w:r>
    </w:p>
    <w:p w14:paraId="7B159F7E" w14:textId="77777777" w:rsidR="006C6A72" w:rsidRDefault="006C6A72" w:rsidP="000041A5">
      <w:pPr>
        <w:pStyle w:val="BodyText"/>
      </w:pPr>
    </w:p>
    <w:p w14:paraId="7B98C139" w14:textId="77777777" w:rsidR="00045B26" w:rsidRDefault="00045B26" w:rsidP="006D78D4">
      <w:pPr>
        <w:pStyle w:val="Heading1"/>
      </w:pPr>
      <w:bookmarkStart w:id="30" w:name="_Toc239309701"/>
      <w:r>
        <w:t>What is the application process?</w:t>
      </w:r>
      <w:bookmarkEnd w:id="30"/>
    </w:p>
    <w:p w14:paraId="2E39B4B9" w14:textId="77777777" w:rsidR="00045B26" w:rsidRPr="00692B78" w:rsidRDefault="00045B26" w:rsidP="00045B26">
      <w:pPr>
        <w:pStyle w:val="BodyText"/>
      </w:pPr>
      <w:r w:rsidRPr="00692B78">
        <w:t xml:space="preserve">Applications are submitted online using the Grants Online portal. </w:t>
      </w:r>
    </w:p>
    <w:p w14:paraId="76D6F159" w14:textId="6192E03D" w:rsidR="00045B26" w:rsidRPr="00692B78" w:rsidRDefault="00045B26" w:rsidP="00045B26">
      <w:pPr>
        <w:pStyle w:val="BodyText"/>
      </w:pPr>
      <w:r w:rsidRPr="00692B78">
        <w:t xml:space="preserve">To apply, go to </w:t>
      </w:r>
      <w:r w:rsidR="00B73F64" w:rsidRPr="00561780">
        <w:t>https://www.environment.vic.</w:t>
      </w:r>
      <w:r w:rsidR="00561780" w:rsidRPr="00561780">
        <w:br/>
      </w:r>
      <w:r w:rsidR="00B73F64" w:rsidRPr="00561780">
        <w:t>gov.au/grants/beach-cleaning-subsidy-program/</w:t>
      </w:r>
      <w:r w:rsidR="00692B78">
        <w:t xml:space="preserve"> </w:t>
      </w:r>
      <w:r w:rsidRPr="00692B78">
        <w:t>and click on the ‘Start New Application’ button. To return to a saved draft application, click on the ‘Access Saved Application’ button.</w:t>
      </w:r>
    </w:p>
    <w:p w14:paraId="774E9388" w14:textId="77777777" w:rsidR="00F42C08" w:rsidRPr="00F42C08" w:rsidRDefault="00F42C08" w:rsidP="006D78D4">
      <w:pPr>
        <w:pStyle w:val="Heading2"/>
      </w:pPr>
      <w:r w:rsidRPr="00F42C08">
        <w:t>Attaching required documents:</w:t>
      </w:r>
    </w:p>
    <w:p w14:paraId="1C7EAEC3" w14:textId="77777777" w:rsidR="00F42C08" w:rsidRDefault="00F42C08" w:rsidP="00F42C08">
      <w:pPr>
        <w:pStyle w:val="BodyText"/>
      </w:pPr>
      <w:r>
        <w:t>Supporting documents must be in an acceptable file type, such as Word, Excel, PDF, or JPEG. The maximum file size for each file is 10MB.</w:t>
      </w:r>
    </w:p>
    <w:p w14:paraId="4303271C" w14:textId="77777777" w:rsidR="00F42C08" w:rsidRDefault="00F42C08" w:rsidP="00F42C08">
      <w:pPr>
        <w:pStyle w:val="BodyText"/>
      </w:pPr>
      <w:r>
        <w:t xml:space="preserve">You will receive an application number when you </w:t>
      </w:r>
      <w:proofErr w:type="gramStart"/>
      <w:r>
        <w:t>submit an application</w:t>
      </w:r>
      <w:proofErr w:type="gramEnd"/>
      <w:r>
        <w:t xml:space="preserve"> online. Please quote this number in all communications with the department relating to your application. </w:t>
      </w:r>
    </w:p>
    <w:p w14:paraId="0F86B73C" w14:textId="66C50520" w:rsidR="00045B26" w:rsidRDefault="00F42C08" w:rsidP="00F42C08">
      <w:pPr>
        <w:pStyle w:val="BodyText"/>
      </w:pPr>
      <w:r>
        <w:t>If you have documents to submit that cannot be attached to your online application</w:t>
      </w:r>
      <w:r w:rsidR="00C5743D">
        <w:t>,</w:t>
      </w:r>
      <w:r>
        <w:t xml:space="preserve"> you can email them to </w:t>
      </w:r>
      <w:r w:rsidR="00AC53B2">
        <w:t>waste</w:t>
      </w:r>
      <w:r w:rsidR="00061195">
        <w:t>.</w:t>
      </w:r>
      <w:r w:rsidR="00AC53B2">
        <w:t>programs@</w:t>
      </w:r>
      <w:r w:rsidR="00A87921">
        <w:t>deeca.vic.gov.au</w:t>
      </w:r>
      <w:r w:rsidR="00AC53B2">
        <w:t xml:space="preserve"> </w:t>
      </w:r>
      <w:r>
        <w:lastRenderedPageBreak/>
        <w:t>quoting your application number. Attach all documents to one email, zipping the files if required.</w:t>
      </w:r>
    </w:p>
    <w:p w14:paraId="2EF5E2DD" w14:textId="47628B41" w:rsidR="00045B26" w:rsidRDefault="00045B26" w:rsidP="00045B26">
      <w:pPr>
        <w:pStyle w:val="BodyText"/>
      </w:pPr>
      <w:r>
        <w:t xml:space="preserve">Make sure your application is submitted by </w:t>
      </w:r>
      <w:r w:rsidR="00D754FE" w:rsidRPr="00743CBB">
        <w:rPr>
          <w:b/>
          <w:bCs/>
        </w:rPr>
        <w:t>11</w:t>
      </w:r>
      <w:r w:rsidR="00E81DD0" w:rsidRPr="00743CBB">
        <w:rPr>
          <w:b/>
          <w:bCs/>
        </w:rPr>
        <w:t>.59 pm</w:t>
      </w:r>
      <w:r w:rsidRPr="00743CBB">
        <w:rPr>
          <w:b/>
          <w:bCs/>
        </w:rPr>
        <w:t xml:space="preserve"> AE</w:t>
      </w:r>
      <w:r w:rsidR="00FE547D" w:rsidRPr="00743CBB">
        <w:rPr>
          <w:b/>
          <w:bCs/>
        </w:rPr>
        <w:t>/D</w:t>
      </w:r>
      <w:r w:rsidRPr="00743CBB">
        <w:rPr>
          <w:b/>
          <w:bCs/>
        </w:rPr>
        <w:t xml:space="preserve">ST on </w:t>
      </w:r>
      <w:r w:rsidR="00323420" w:rsidRPr="00743CBB">
        <w:rPr>
          <w:b/>
          <w:bCs/>
        </w:rPr>
        <w:t>23 November 2026</w:t>
      </w:r>
      <w:r w:rsidR="00340E2C" w:rsidRPr="00743CBB">
        <w:rPr>
          <w:b/>
          <w:bCs/>
        </w:rPr>
        <w:t>.</w:t>
      </w:r>
    </w:p>
    <w:p w14:paraId="19876E22" w14:textId="7C59817E" w:rsidR="00045B26" w:rsidRDefault="00045B26" w:rsidP="00FE547D">
      <w:pPr>
        <w:pStyle w:val="BodyText"/>
      </w:pPr>
      <w:r>
        <w:rPr>
          <w:b/>
          <w:bCs/>
        </w:rPr>
        <w:t xml:space="preserve">Note: </w:t>
      </w:r>
      <w:r>
        <w:t>No hard copy applications will be accepted. Late and incomplete applications will not be considered</w:t>
      </w:r>
      <w:r w:rsidR="000A5FF4">
        <w:t>.</w:t>
      </w:r>
    </w:p>
    <w:p w14:paraId="2465E8F4" w14:textId="77777777" w:rsidR="000A5FF4" w:rsidRDefault="000A5FF4" w:rsidP="00FE547D">
      <w:pPr>
        <w:pStyle w:val="BodyText"/>
      </w:pPr>
    </w:p>
    <w:p w14:paraId="2168FBDD" w14:textId="2B2CFF71" w:rsidR="003C4790" w:rsidRDefault="003C4790" w:rsidP="006D78D4">
      <w:pPr>
        <w:pStyle w:val="Heading1"/>
      </w:pPr>
      <w:bookmarkStart w:id="31" w:name="_Toc239309702"/>
      <w:r>
        <w:t>Additional information</w:t>
      </w:r>
      <w:bookmarkEnd w:id="31"/>
    </w:p>
    <w:p w14:paraId="50663E46" w14:textId="777AD17C" w:rsidR="00ED2F38" w:rsidRDefault="003C4790" w:rsidP="003C4790">
      <w:pPr>
        <w:pStyle w:val="BodyText"/>
      </w:pPr>
      <w:r>
        <w:t>Additional information is available at the program web page</w:t>
      </w:r>
      <w:r w:rsidR="00DF6572">
        <w:t>:</w:t>
      </w:r>
      <w:r>
        <w:t xml:space="preserve"> </w:t>
      </w:r>
      <w:hyperlink r:id="rId50" w:history="1">
        <w:r w:rsidR="006B01E5" w:rsidRPr="00DF6572">
          <w:rPr>
            <w:rStyle w:val="Hyperlink"/>
          </w:rPr>
          <w:t>https://www.environment.vic.gov.au/grants/beach-cleaning-subsidy-program/</w:t>
        </w:r>
      </w:hyperlink>
      <w:r w:rsidR="000A5FF4">
        <w:t>.</w:t>
      </w:r>
    </w:p>
    <w:p w14:paraId="0DC2D23E" w14:textId="727B5EBC" w:rsidR="003C4790" w:rsidRPr="003C4790" w:rsidRDefault="003C4790" w:rsidP="003C4790">
      <w:pPr>
        <w:pStyle w:val="HighlightBoxText"/>
        <w:rPr>
          <w:color w:val="FFFFFF" w:themeColor="background1"/>
        </w:rPr>
      </w:pPr>
      <w:r w:rsidRPr="003C4790">
        <w:rPr>
          <w:color w:val="FFFFFF" w:themeColor="background1"/>
        </w:rPr>
        <w:t xml:space="preserve">If you require assistance submitting your application online, email </w:t>
      </w:r>
      <w:hyperlink r:id="rId51" w:history="1">
        <w:r w:rsidRPr="00B87797">
          <w:rPr>
            <w:rStyle w:val="Hyperlink"/>
          </w:rPr>
          <w:t>grantsinfo@deeca.vic.gov.au</w:t>
        </w:r>
      </w:hyperlink>
      <w:r w:rsidRPr="003C4790">
        <w:rPr>
          <w:color w:val="FFFFFF" w:themeColor="background1"/>
        </w:rPr>
        <w:t>.</w:t>
      </w:r>
    </w:p>
    <w:p w14:paraId="13822BFF" w14:textId="4B4C7EF1" w:rsidR="003C4790" w:rsidRDefault="005030CB" w:rsidP="006D78D4">
      <w:pPr>
        <w:pStyle w:val="Heading1"/>
      </w:pPr>
      <w:bookmarkStart w:id="32" w:name="_Toc239309703"/>
      <w:r>
        <w:t>What is the notification process?</w:t>
      </w:r>
      <w:bookmarkEnd w:id="32"/>
    </w:p>
    <w:p w14:paraId="585A1162" w14:textId="78504E37" w:rsidR="005030CB" w:rsidRDefault="005030CB" w:rsidP="005030CB">
      <w:pPr>
        <w:pStyle w:val="BodyText"/>
      </w:pPr>
      <w:r w:rsidRPr="00C32B0E">
        <w:t>Successful and unsuccessful applicants will be notified in writing after the assessment process is completed. All decisions are final and are not subject to further review. Unsuccessful applicants can ask for feedback on their application.</w:t>
      </w:r>
      <w:r>
        <w:t xml:space="preserve"> </w:t>
      </w:r>
    </w:p>
    <w:p w14:paraId="6E062229" w14:textId="77777777" w:rsidR="000A5FF4" w:rsidRDefault="000A5FF4" w:rsidP="005030CB">
      <w:pPr>
        <w:pStyle w:val="BodyText"/>
      </w:pPr>
    </w:p>
    <w:p w14:paraId="4FEF26B0" w14:textId="0D151D79" w:rsidR="00966F69" w:rsidRDefault="00966F69" w:rsidP="006D78D4">
      <w:pPr>
        <w:pStyle w:val="Heading1"/>
      </w:pPr>
      <w:bookmarkStart w:id="33" w:name="_Toc239309704"/>
      <w:r>
        <w:t>Key dates</w:t>
      </w:r>
      <w:bookmarkEnd w:id="33"/>
    </w:p>
    <w:tbl>
      <w:tblPr>
        <w:tblStyle w:val="TableGrid"/>
        <w:tblW w:w="0" w:type="auto"/>
        <w:tblLook w:val="04A0" w:firstRow="1" w:lastRow="0" w:firstColumn="1" w:lastColumn="0" w:noHBand="0" w:noVBand="1"/>
      </w:tblPr>
      <w:tblGrid>
        <w:gridCol w:w="2479"/>
        <w:gridCol w:w="2043"/>
      </w:tblGrid>
      <w:tr w:rsidR="00305AB3" w14:paraId="71C4F00A" w14:textId="77777777" w:rsidTr="00C046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9" w:type="dxa"/>
          </w:tcPr>
          <w:p w14:paraId="4FE8536C" w14:textId="0CE8B240" w:rsidR="00305AB3" w:rsidRDefault="004143E9" w:rsidP="00966F69">
            <w:pPr>
              <w:pStyle w:val="BodyText"/>
            </w:pPr>
            <w:r>
              <w:t>Milestone</w:t>
            </w:r>
          </w:p>
        </w:tc>
        <w:tc>
          <w:tcPr>
            <w:tcW w:w="2043" w:type="dxa"/>
          </w:tcPr>
          <w:p w14:paraId="1ED523A3" w14:textId="695BD425" w:rsidR="00305AB3" w:rsidRDefault="00E451C0" w:rsidP="00966F69">
            <w:pPr>
              <w:pStyle w:val="BodyText"/>
              <w:cnfStyle w:val="100000000000" w:firstRow="1" w:lastRow="0" w:firstColumn="0" w:lastColumn="0" w:oddVBand="0" w:evenVBand="0" w:oddHBand="0" w:evenHBand="0" w:firstRowFirstColumn="0" w:firstRowLastColumn="0" w:lastRowFirstColumn="0" w:lastRowLastColumn="0"/>
            </w:pPr>
            <w:r>
              <w:t>Date</w:t>
            </w:r>
          </w:p>
        </w:tc>
      </w:tr>
      <w:tr w:rsidR="00305AB3" w14:paraId="1A4F6BD4" w14:textId="77777777" w:rsidTr="00C04645">
        <w:tc>
          <w:tcPr>
            <w:cnfStyle w:val="001000000000" w:firstRow="0" w:lastRow="0" w:firstColumn="1" w:lastColumn="0" w:oddVBand="0" w:evenVBand="0" w:oddHBand="0" w:evenHBand="0" w:firstRowFirstColumn="0" w:firstRowLastColumn="0" w:lastRowFirstColumn="0" w:lastRowLastColumn="0"/>
            <w:tcW w:w="2479" w:type="dxa"/>
            <w:tcBorders>
              <w:right w:val="single" w:sz="4" w:space="0" w:color="auto"/>
            </w:tcBorders>
          </w:tcPr>
          <w:p w14:paraId="2B39A8F1" w14:textId="280C3037" w:rsidR="00305AB3" w:rsidRPr="0043098D" w:rsidRDefault="00305AB3" w:rsidP="00966F69">
            <w:pPr>
              <w:pStyle w:val="BodyText"/>
            </w:pPr>
            <w:r w:rsidRPr="0043098D">
              <w:t>Applications open</w:t>
            </w:r>
          </w:p>
        </w:tc>
        <w:tc>
          <w:tcPr>
            <w:tcW w:w="2043" w:type="dxa"/>
            <w:tcBorders>
              <w:left w:val="single" w:sz="4" w:space="0" w:color="auto"/>
            </w:tcBorders>
          </w:tcPr>
          <w:p w14:paraId="5E130263" w14:textId="4A5E9330" w:rsidR="00305AB3" w:rsidRPr="0043098D" w:rsidRDefault="00227C86" w:rsidP="00966F69">
            <w:pPr>
              <w:pStyle w:val="BodyText"/>
              <w:cnfStyle w:val="000000000000" w:firstRow="0" w:lastRow="0" w:firstColumn="0" w:lastColumn="0" w:oddVBand="0" w:evenVBand="0" w:oddHBand="0" w:evenHBand="0" w:firstRowFirstColumn="0" w:firstRowLastColumn="0" w:lastRowFirstColumn="0" w:lastRowLastColumn="0"/>
            </w:pPr>
            <w:r w:rsidRPr="0043098D">
              <w:t>26 October 2026</w:t>
            </w:r>
          </w:p>
        </w:tc>
      </w:tr>
      <w:tr w:rsidR="00305AB3" w14:paraId="1A39B21A" w14:textId="77777777" w:rsidTr="00C04645">
        <w:tc>
          <w:tcPr>
            <w:cnfStyle w:val="001000000000" w:firstRow="0" w:lastRow="0" w:firstColumn="1" w:lastColumn="0" w:oddVBand="0" w:evenVBand="0" w:oddHBand="0" w:evenHBand="0" w:firstRowFirstColumn="0" w:firstRowLastColumn="0" w:lastRowFirstColumn="0" w:lastRowLastColumn="0"/>
            <w:tcW w:w="2479" w:type="dxa"/>
            <w:tcBorders>
              <w:right w:val="single" w:sz="4" w:space="0" w:color="auto"/>
            </w:tcBorders>
          </w:tcPr>
          <w:p w14:paraId="73E87203" w14:textId="7C6AF798" w:rsidR="00305AB3" w:rsidRPr="0043098D" w:rsidRDefault="00305AB3" w:rsidP="00966F69">
            <w:pPr>
              <w:pStyle w:val="BodyText"/>
            </w:pPr>
            <w:r w:rsidRPr="0043098D">
              <w:t>Applications close</w:t>
            </w:r>
          </w:p>
        </w:tc>
        <w:tc>
          <w:tcPr>
            <w:tcW w:w="2043" w:type="dxa"/>
            <w:tcBorders>
              <w:left w:val="single" w:sz="4" w:space="0" w:color="auto"/>
            </w:tcBorders>
          </w:tcPr>
          <w:p w14:paraId="376AE0AA" w14:textId="69781CC2" w:rsidR="00305AB3" w:rsidRPr="0043098D" w:rsidRDefault="005F26F3" w:rsidP="00966F69">
            <w:pPr>
              <w:pStyle w:val="BodyText"/>
              <w:cnfStyle w:val="000000000000" w:firstRow="0" w:lastRow="0" w:firstColumn="0" w:lastColumn="0" w:oddVBand="0" w:evenVBand="0" w:oddHBand="0" w:evenHBand="0" w:firstRowFirstColumn="0" w:firstRowLastColumn="0" w:lastRowFirstColumn="0" w:lastRowLastColumn="0"/>
            </w:pPr>
            <w:r w:rsidRPr="0043098D">
              <w:t xml:space="preserve">23 November </w:t>
            </w:r>
            <w:r w:rsidR="00DE009B" w:rsidRPr="0043098D">
              <w:t>2026</w:t>
            </w:r>
            <w:r w:rsidR="00C32B0E" w:rsidRPr="0043098D">
              <w:t xml:space="preserve"> </w:t>
            </w:r>
          </w:p>
        </w:tc>
      </w:tr>
      <w:tr w:rsidR="00305AB3" w14:paraId="5EC20188" w14:textId="77777777" w:rsidTr="00C04645">
        <w:tc>
          <w:tcPr>
            <w:cnfStyle w:val="001000000000" w:firstRow="0" w:lastRow="0" w:firstColumn="1" w:lastColumn="0" w:oddVBand="0" w:evenVBand="0" w:oddHBand="0" w:evenHBand="0" w:firstRowFirstColumn="0" w:firstRowLastColumn="0" w:lastRowFirstColumn="0" w:lastRowLastColumn="0"/>
            <w:tcW w:w="2479" w:type="dxa"/>
            <w:tcBorders>
              <w:right w:val="single" w:sz="4" w:space="0" w:color="auto"/>
            </w:tcBorders>
          </w:tcPr>
          <w:p w14:paraId="327248D7" w14:textId="67E0E36C" w:rsidR="00305AB3" w:rsidRPr="00141D6C" w:rsidRDefault="00305AB3" w:rsidP="00966F69">
            <w:pPr>
              <w:pStyle w:val="BodyText"/>
            </w:pPr>
            <w:r w:rsidRPr="00141D6C">
              <w:t>Applicants notified</w:t>
            </w:r>
          </w:p>
        </w:tc>
        <w:tc>
          <w:tcPr>
            <w:tcW w:w="2043" w:type="dxa"/>
            <w:tcBorders>
              <w:left w:val="single" w:sz="4" w:space="0" w:color="auto"/>
            </w:tcBorders>
          </w:tcPr>
          <w:p w14:paraId="65613F30" w14:textId="2AE58C0C" w:rsidR="00305AB3" w:rsidRPr="00141D6C" w:rsidRDefault="00DE009B" w:rsidP="00966F69">
            <w:pPr>
              <w:pStyle w:val="BodyText"/>
              <w:cnfStyle w:val="000000000000" w:firstRow="0" w:lastRow="0" w:firstColumn="0" w:lastColumn="0" w:oddVBand="0" w:evenVBand="0" w:oddHBand="0" w:evenHBand="0" w:firstRowFirstColumn="0" w:firstRowLastColumn="0" w:lastRowFirstColumn="0" w:lastRowLastColumn="0"/>
            </w:pPr>
            <w:r w:rsidRPr="00141D6C">
              <w:t>Early 2027</w:t>
            </w:r>
            <w:r w:rsidR="00C32B0E" w:rsidRPr="00141D6C">
              <w:t xml:space="preserve"> </w:t>
            </w:r>
          </w:p>
        </w:tc>
      </w:tr>
    </w:tbl>
    <w:p w14:paraId="7BB4D24D" w14:textId="77777777" w:rsidR="00966F69" w:rsidRPr="00966F69" w:rsidRDefault="00966F69" w:rsidP="00966F69">
      <w:pPr>
        <w:pStyle w:val="BodyText"/>
      </w:pPr>
    </w:p>
    <w:p w14:paraId="2962DA17" w14:textId="0DF738CE" w:rsidR="005030CB" w:rsidRDefault="005030CB" w:rsidP="006D78D4">
      <w:pPr>
        <w:pStyle w:val="Heading1"/>
      </w:pPr>
      <w:bookmarkStart w:id="34" w:name="_Toc239309705"/>
      <w:r>
        <w:t>Checklist</w:t>
      </w:r>
      <w:bookmarkEnd w:id="34"/>
    </w:p>
    <w:p w14:paraId="2327848F" w14:textId="4835B03F" w:rsidR="00234B22" w:rsidRDefault="00234B22" w:rsidP="00234B22">
      <w:pPr>
        <w:pStyle w:val="BodyText"/>
      </w:pPr>
      <w:r>
        <w:t xml:space="preserve">Read these guidelines and the information about this program at </w:t>
      </w:r>
      <w:r w:rsidR="001B725B" w:rsidRPr="00F752C9">
        <w:t>https://www.environment.</w:t>
      </w:r>
      <w:r w:rsidR="00F752C9" w:rsidRPr="00F752C9">
        <w:br/>
      </w:r>
      <w:r w:rsidR="001B725B" w:rsidRPr="00F752C9">
        <w:t>vic.gov.au/grants/beach-cleaning-subsidy-program/</w:t>
      </w:r>
      <w:r>
        <w:t xml:space="preserve"> before applying and complete the following checklist:</w:t>
      </w:r>
    </w:p>
    <w:p w14:paraId="7EFEFD02" w14:textId="38117C7B" w:rsidR="005030CB" w:rsidRDefault="005030CB" w:rsidP="005030CB">
      <w:pPr>
        <w:pStyle w:val="BodyText"/>
      </w:pPr>
      <w:r>
        <w:t>Have you:</w:t>
      </w:r>
    </w:p>
    <w:p w14:paraId="5CA5A834" w14:textId="53BDF141" w:rsidR="00F811F2" w:rsidRPr="00F811F2" w:rsidRDefault="00F811F2" w:rsidP="00F811F2">
      <w:r w:rsidRPr="53415336">
        <w:rPr>
          <w:rFonts w:ascii="Segoe UI Symbol" w:hAnsi="Segoe UI Symbol" w:cs="Segoe UI Symbol"/>
        </w:rPr>
        <w:t>☐</w:t>
      </w:r>
      <w:r>
        <w:t xml:space="preserve"> Read these </w:t>
      </w:r>
      <w:r w:rsidR="4CED78BF">
        <w:t>g</w:t>
      </w:r>
      <w:r>
        <w:t>uidelines.</w:t>
      </w:r>
    </w:p>
    <w:p w14:paraId="5A32B738" w14:textId="77777777" w:rsidR="00F811F2" w:rsidRPr="00F811F2" w:rsidRDefault="00F811F2" w:rsidP="00F811F2">
      <w:r w:rsidRPr="00F811F2">
        <w:rPr>
          <w:rFonts w:ascii="Segoe UI Symbol" w:hAnsi="Segoe UI Symbol" w:cs="Segoe UI Symbol"/>
        </w:rPr>
        <w:t>☐</w:t>
      </w:r>
      <w:r w:rsidRPr="00F811F2">
        <w:t xml:space="preserve"> Confirmed your organisation is eligible to apply.</w:t>
      </w:r>
    </w:p>
    <w:p w14:paraId="66ABC17F" w14:textId="77777777" w:rsidR="00F811F2" w:rsidRPr="00F811F2" w:rsidRDefault="00F811F2" w:rsidP="00F811F2">
      <w:r w:rsidRPr="00F811F2">
        <w:rPr>
          <w:rFonts w:ascii="Segoe UI Symbol" w:hAnsi="Segoe UI Symbol" w:cs="Segoe UI Symbol"/>
        </w:rPr>
        <w:t>☐</w:t>
      </w:r>
      <w:r w:rsidRPr="00F811F2">
        <w:t xml:space="preserve"> Confirmed the beach or beaches included in your application are eligible.</w:t>
      </w:r>
    </w:p>
    <w:p w14:paraId="662B2364" w14:textId="77777777" w:rsidR="00F811F2" w:rsidRPr="00F811F2" w:rsidRDefault="00F811F2" w:rsidP="00F811F2">
      <w:r w:rsidRPr="00F811F2">
        <w:rPr>
          <w:rFonts w:ascii="Segoe UI Symbol" w:hAnsi="Segoe UI Symbol" w:cs="Segoe UI Symbol"/>
        </w:rPr>
        <w:t>☐</w:t>
      </w:r>
      <w:r w:rsidRPr="00F811F2">
        <w:t xml:space="preserve"> Confirmed the activities undertaken are eligible beach cleaning activities.</w:t>
      </w:r>
    </w:p>
    <w:p w14:paraId="1FF98FA4" w14:textId="77777777" w:rsidR="00F811F2" w:rsidRPr="00F811F2" w:rsidRDefault="00F811F2" w:rsidP="00F811F2">
      <w:r w:rsidRPr="00F811F2">
        <w:rPr>
          <w:rFonts w:ascii="Segoe UI Symbol" w:hAnsi="Segoe UI Symbol" w:cs="Segoe UI Symbol"/>
        </w:rPr>
        <w:t>☐</w:t>
      </w:r>
      <w:r w:rsidRPr="00F811F2">
        <w:t xml:space="preserve"> Confirmed the expenditure claimed was incurred during the eligible funding period.</w:t>
      </w:r>
    </w:p>
    <w:p w14:paraId="44085806" w14:textId="77777777" w:rsidR="00F811F2" w:rsidRPr="00F811F2" w:rsidRDefault="00F811F2" w:rsidP="00F811F2">
      <w:r w:rsidRPr="00F811F2">
        <w:rPr>
          <w:rFonts w:ascii="Segoe UI Symbol" w:hAnsi="Segoe UI Symbol" w:cs="Segoe UI Symbol"/>
        </w:rPr>
        <w:t>☐</w:t>
      </w:r>
      <w:r w:rsidRPr="00F811F2">
        <w:t xml:space="preserve"> Completed all required application information, including beach and expenditure details.</w:t>
      </w:r>
    </w:p>
    <w:p w14:paraId="0F25C908" w14:textId="77777777" w:rsidR="00F811F2" w:rsidRPr="00F811F2" w:rsidRDefault="00F811F2" w:rsidP="00F811F2">
      <w:r w:rsidRPr="00F811F2">
        <w:rPr>
          <w:rFonts w:ascii="Segoe UI Symbol" w:hAnsi="Segoe UI Symbol" w:cs="Segoe UI Symbol"/>
        </w:rPr>
        <w:t>☐</w:t>
      </w:r>
      <w:r w:rsidRPr="00F811F2">
        <w:t xml:space="preserve"> Provided a declaration from an authorised officer.</w:t>
      </w:r>
    </w:p>
    <w:p w14:paraId="379DEC22" w14:textId="5688F3B2" w:rsidR="00F811F2" w:rsidRPr="00F811F2" w:rsidRDefault="00F811F2" w:rsidP="00F811F2">
      <w:r w:rsidRPr="00F811F2">
        <w:rPr>
          <w:rFonts w:ascii="Segoe UI Symbol" w:hAnsi="Segoe UI Symbol" w:cs="Segoe UI Symbol"/>
        </w:rPr>
        <w:t>☐</w:t>
      </w:r>
      <w:r w:rsidRPr="00F811F2">
        <w:t xml:space="preserve"> </w:t>
      </w:r>
      <w:r w:rsidR="00BE3F80">
        <w:t>A</w:t>
      </w:r>
      <w:r w:rsidRPr="00F811F2">
        <w:t>ttached supporting documentation</w:t>
      </w:r>
      <w:r w:rsidR="001010AF">
        <w:t xml:space="preserve"> as required</w:t>
      </w:r>
      <w:r w:rsidRPr="00F811F2">
        <w:t>.</w:t>
      </w:r>
    </w:p>
    <w:p w14:paraId="40789EFB" w14:textId="77777777" w:rsidR="00F811F2" w:rsidRPr="00F811F2" w:rsidRDefault="00F811F2" w:rsidP="00F811F2">
      <w:r w:rsidRPr="00F811F2">
        <w:rPr>
          <w:rFonts w:ascii="Segoe UI Symbol" w:hAnsi="Segoe UI Symbol" w:cs="Segoe UI Symbol"/>
        </w:rPr>
        <w:t>☐</w:t>
      </w:r>
      <w:r w:rsidRPr="00F811F2">
        <w:t xml:space="preserve"> Retained records supporting your claim, including invoices, receipts and other relevant evidence.</w:t>
      </w:r>
    </w:p>
    <w:p w14:paraId="6E77D9B9" w14:textId="77777777" w:rsidR="00F811F2" w:rsidRPr="00F811F2" w:rsidRDefault="00F811F2" w:rsidP="00F811F2">
      <w:r w:rsidRPr="00F811F2">
        <w:rPr>
          <w:rFonts w:ascii="Segoe UI Symbol" w:hAnsi="Segoe UI Symbol" w:cs="Segoe UI Symbol"/>
        </w:rPr>
        <w:t>☐</w:t>
      </w:r>
      <w:r w:rsidRPr="00F811F2">
        <w:t xml:space="preserve"> Reviewed your application to ensure all information is accurate and complete.</w:t>
      </w:r>
    </w:p>
    <w:p w14:paraId="1B6D4F32" w14:textId="254C1D58" w:rsidR="00CC7B07" w:rsidRDefault="00F811F2" w:rsidP="00CC7B07">
      <w:pPr>
        <w:sectPr w:rsidR="00CC7B07" w:rsidSect="00352F48">
          <w:headerReference w:type="even" r:id="rId52"/>
          <w:headerReference w:type="default" r:id="rId53"/>
          <w:pgSz w:w="11907" w:h="16839" w:code="9"/>
          <w:pgMar w:top="1134" w:right="1275" w:bottom="1134" w:left="1134" w:header="283" w:footer="283" w:gutter="0"/>
          <w:pgNumType w:start="1"/>
          <w:cols w:num="2" w:space="454"/>
          <w:noEndnote/>
          <w:docGrid w:linePitch="360"/>
        </w:sectPr>
      </w:pPr>
      <w:r w:rsidRPr="00F811F2">
        <w:rPr>
          <w:rFonts w:ascii="Segoe UI Symbol" w:hAnsi="Segoe UI Symbol" w:cs="Segoe UI Symbol"/>
        </w:rPr>
        <w:t>☐</w:t>
      </w:r>
      <w:r w:rsidRPr="00F811F2">
        <w:t xml:space="preserve"> Submitted your application by the closing date</w:t>
      </w:r>
    </w:p>
    <w:p w14:paraId="5E6BFA3D" w14:textId="77777777" w:rsidR="000A5FF4" w:rsidRDefault="000A5FF4" w:rsidP="000A5FF4">
      <w:pPr>
        <w:rPr>
          <w:bCs/>
        </w:rPr>
      </w:pPr>
    </w:p>
    <w:p w14:paraId="24E4F280" w14:textId="6F6BE0B5" w:rsidR="00212459" w:rsidRDefault="000A5FF4" w:rsidP="000A5FF4">
      <w:pPr>
        <w:tabs>
          <w:tab w:val="center" w:pos="4819"/>
        </w:tabs>
        <w:rPr>
          <w:bCs/>
        </w:rPr>
        <w:sectPr w:rsidR="00212459" w:rsidSect="00020553">
          <w:headerReference w:type="even" r:id="rId54"/>
          <w:headerReference w:type="default" r:id="rId55"/>
          <w:footerReference w:type="even" r:id="rId56"/>
          <w:footerReference w:type="default" r:id="rId57"/>
          <w:footerReference w:type="first" r:id="rId58"/>
          <w:pgSz w:w="11907" w:h="16839" w:code="9"/>
          <w:pgMar w:top="1134" w:right="1134" w:bottom="1134" w:left="1134" w:header="283" w:footer="283" w:gutter="0"/>
          <w:cols w:space="720"/>
          <w:noEndnote/>
          <w:docGrid w:linePitch="360"/>
        </w:sectPr>
      </w:pPr>
      <w:r>
        <w:tab/>
      </w:r>
    </w:p>
    <w:p w14:paraId="7E37E380" w14:textId="77777777" w:rsidR="00212459" w:rsidRPr="00E97B47" w:rsidRDefault="00212459" w:rsidP="00E97B47">
      <w:pPr>
        <w:pStyle w:val="BodyText"/>
      </w:pPr>
      <w:r w:rsidRPr="002F5718">
        <w:rPr>
          <w:rStyle w:val="SectionTitle"/>
          <w:noProof/>
        </w:rPr>
        <w:lastRenderedPageBreak/>
        <mc:AlternateContent>
          <mc:Choice Requires="wpc">
            <w:drawing>
              <wp:anchor distT="0" distB="0" distL="114300" distR="114300" simplePos="0" relativeHeight="251658251" behindDoc="1" locked="1" layoutInCell="1" allowOverlap="1" wp14:anchorId="664EAB94" wp14:editId="73192BEC">
                <wp:simplePos x="0" y="0"/>
                <wp:positionH relativeFrom="page">
                  <wp:align>left</wp:align>
                </wp:positionH>
                <wp:positionV relativeFrom="page">
                  <wp:align>top</wp:align>
                </wp:positionV>
                <wp:extent cx="7559675" cy="10691495"/>
                <wp:effectExtent l="0" t="0" r="3175" b="0"/>
                <wp:wrapTopAndBottom/>
                <wp:docPr id="68" name="BackCoverPortrai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50" name="WhiteBlock"/>
                        <wps:cNvSpPr>
                          <a:spLocks noChangeAspect="1"/>
                        </wps:cNvSpPr>
                        <wps:spPr>
                          <a:xfrm>
                            <a:off x="4829435" y="6234542"/>
                            <a:ext cx="2730240" cy="4009822"/>
                          </a:xfrm>
                          <a:custGeom>
                            <a:avLst/>
                            <a:gdLst>
                              <a:gd name="connsiteX0" fmla="*/ 2047589 w 2047589"/>
                              <a:gd name="connsiteY0" fmla="*/ 0 h 3007233"/>
                              <a:gd name="connsiteX1" fmla="*/ 1102519 w 2047589"/>
                              <a:gd name="connsiteY1" fmla="*/ 2004822 h 3007233"/>
                              <a:gd name="connsiteX2" fmla="*/ 472535 w 2047589"/>
                              <a:gd name="connsiteY2" fmla="*/ 2004822 h 3007233"/>
                              <a:gd name="connsiteX3" fmla="*/ 314992 w 2047589"/>
                              <a:gd name="connsiteY3" fmla="*/ 2338959 h 3007233"/>
                              <a:gd name="connsiteX4" fmla="*/ 0 w 2047589"/>
                              <a:gd name="connsiteY4" fmla="*/ 3007233 h 3007233"/>
                              <a:gd name="connsiteX5" fmla="*/ 1575054 w 2047589"/>
                              <a:gd name="connsiteY5" fmla="*/ 3007233 h 3007233"/>
                              <a:gd name="connsiteX6" fmla="*/ 2047589 w 2047589"/>
                              <a:gd name="connsiteY6" fmla="*/ 2004822 h 3007233"/>
                              <a:gd name="connsiteX7" fmla="*/ 2047589 w 2047589"/>
                              <a:gd name="connsiteY7" fmla="*/ 0 h 30072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47589" h="3007233">
                                <a:moveTo>
                                  <a:pt x="2047589" y="0"/>
                                </a:moveTo>
                                <a:lnTo>
                                  <a:pt x="1102519" y="2004822"/>
                                </a:lnTo>
                                <a:lnTo>
                                  <a:pt x="472535" y="2004822"/>
                                </a:lnTo>
                                <a:lnTo>
                                  <a:pt x="314992" y="2338959"/>
                                </a:lnTo>
                                <a:lnTo>
                                  <a:pt x="0" y="3007233"/>
                                </a:lnTo>
                                <a:lnTo>
                                  <a:pt x="1575054" y="3007233"/>
                                </a:lnTo>
                                <a:lnTo>
                                  <a:pt x="2047589" y="2004822"/>
                                </a:lnTo>
                                <a:lnTo>
                                  <a:pt x="2047589" y="0"/>
                                </a:lnTo>
                                <a:close/>
                              </a:path>
                            </a:pathLst>
                          </a:custGeom>
                          <a:solidFill>
                            <a:schemeClr val="bg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 name="Background"/>
                        <wps:cNvSpPr/>
                        <wps:spPr>
                          <a:xfrm>
                            <a:off x="0" y="0"/>
                            <a:ext cx="7559675" cy="10244364"/>
                          </a:xfrm>
                          <a:custGeom>
                            <a:avLst/>
                            <a:gdLst>
                              <a:gd name="connsiteX0" fmla="*/ 0 w 7563430"/>
                              <a:gd name="connsiteY0" fmla="*/ 0 h 10249453"/>
                              <a:gd name="connsiteX1" fmla="*/ 0 w 7563430"/>
                              <a:gd name="connsiteY1" fmla="*/ 10249454 h 10249453"/>
                              <a:gd name="connsiteX2" fmla="*/ 4832174 w 7563430"/>
                              <a:gd name="connsiteY2" fmla="*/ 10249454 h 10249453"/>
                              <a:gd name="connsiteX3" fmla="*/ 7563431 w 7563430"/>
                              <a:gd name="connsiteY3" fmla="*/ 4455064 h 10249453"/>
                              <a:gd name="connsiteX4" fmla="*/ 7563431 w 7563430"/>
                              <a:gd name="connsiteY4" fmla="*/ 0 h 10249453"/>
                              <a:gd name="connsiteX5" fmla="*/ 0 w 7563430"/>
                              <a:gd name="connsiteY5" fmla="*/ 0 h 102494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10249453">
                                <a:moveTo>
                                  <a:pt x="0" y="0"/>
                                </a:moveTo>
                                <a:lnTo>
                                  <a:pt x="0" y="10249454"/>
                                </a:lnTo>
                                <a:lnTo>
                                  <a:pt x="4832174" y="10249454"/>
                                </a:lnTo>
                                <a:lnTo>
                                  <a:pt x="7563431" y="4455064"/>
                                </a:lnTo>
                                <a:lnTo>
                                  <a:pt x="7563431" y="0"/>
                                </a:lnTo>
                                <a:lnTo>
                                  <a:pt x="0" y="0"/>
                                </a:lnTo>
                                <a:close/>
                              </a:path>
                            </a:pathLst>
                          </a:custGeom>
                          <a:solidFill>
                            <a:srgbClr val="1F1446"/>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RibbonTop"/>
                        <wps:cNvSpPr/>
                        <wps:spPr>
                          <a:xfrm>
                            <a:off x="5247967" y="4453890"/>
                            <a:ext cx="2309803" cy="4900124"/>
                          </a:xfrm>
                          <a:custGeom>
                            <a:avLst/>
                            <a:gdLst>
                              <a:gd name="connsiteX0" fmla="*/ 0 w 2309803"/>
                              <a:gd name="connsiteY0" fmla="*/ 4900125 h 4900124"/>
                              <a:gd name="connsiteX1" fmla="*/ 1259858 w 2309803"/>
                              <a:gd name="connsiteY1" fmla="*/ 4900125 h 4900124"/>
                              <a:gd name="connsiteX2" fmla="*/ 2309803 w 2309803"/>
                              <a:gd name="connsiteY2" fmla="*/ 2672738 h 4900124"/>
                              <a:gd name="connsiteX3" fmla="*/ 2309803 w 2309803"/>
                              <a:gd name="connsiteY3" fmla="*/ 0 h 4900124"/>
                              <a:gd name="connsiteX4" fmla="*/ 0 w 2309803"/>
                              <a:gd name="connsiteY4" fmla="*/ 4900125 h 49001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09803" h="4900124">
                                <a:moveTo>
                                  <a:pt x="0" y="4900125"/>
                                </a:moveTo>
                                <a:lnTo>
                                  <a:pt x="1259858" y="4900125"/>
                                </a:lnTo>
                                <a:lnTo>
                                  <a:pt x="2309803" y="2672738"/>
                                </a:lnTo>
                                <a:lnTo>
                                  <a:pt x="2309803" y="0"/>
                                </a:lnTo>
                                <a:lnTo>
                                  <a:pt x="0" y="4900125"/>
                                </a:lnTo>
                                <a:close/>
                              </a:path>
                            </a:pathLst>
                          </a:custGeom>
                          <a:solidFill>
                            <a:schemeClr val="accent1"/>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ibbonMiddle"/>
                        <wps:cNvSpPr/>
                        <wps:spPr>
                          <a:xfrm>
                            <a:off x="3987982" y="8463059"/>
                            <a:ext cx="2099890" cy="1781782"/>
                          </a:xfrm>
                          <a:custGeom>
                            <a:avLst/>
                            <a:gdLst>
                              <a:gd name="connsiteX0" fmla="*/ 840032 w 2099890"/>
                              <a:gd name="connsiteY0" fmla="*/ 0 h 1781782"/>
                              <a:gd name="connsiteX1" fmla="*/ 2099891 w 2099890"/>
                              <a:gd name="connsiteY1" fmla="*/ 0 h 1781782"/>
                              <a:gd name="connsiteX2" fmla="*/ 1259985 w 2099890"/>
                              <a:gd name="connsiteY2" fmla="*/ 1781783 h 1781782"/>
                              <a:gd name="connsiteX3" fmla="*/ 0 w 2099890"/>
                              <a:gd name="connsiteY3" fmla="*/ 1781783 h 1781782"/>
                              <a:gd name="connsiteX4" fmla="*/ 840032 w 2099890"/>
                              <a:gd name="connsiteY4" fmla="*/ 0 h 17817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99890" h="1781782">
                                <a:moveTo>
                                  <a:pt x="840032" y="0"/>
                                </a:moveTo>
                                <a:lnTo>
                                  <a:pt x="2099891" y="0"/>
                                </a:lnTo>
                                <a:lnTo>
                                  <a:pt x="1259985" y="1781783"/>
                                </a:lnTo>
                                <a:lnTo>
                                  <a:pt x="0" y="1781783"/>
                                </a:lnTo>
                                <a:lnTo>
                                  <a:pt x="840032" y="0"/>
                                </a:lnTo>
                                <a:close/>
                              </a:path>
                            </a:pathLst>
                          </a:custGeom>
                          <a:solidFill>
                            <a:schemeClr val="accent3"/>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ibbonBottom"/>
                        <wps:cNvSpPr/>
                        <wps:spPr>
                          <a:xfrm>
                            <a:off x="2937275" y="9354014"/>
                            <a:ext cx="1890612" cy="1338083"/>
                          </a:xfrm>
                          <a:custGeom>
                            <a:avLst/>
                            <a:gdLst>
                              <a:gd name="connsiteX0" fmla="*/ 630754 w 1890612"/>
                              <a:gd name="connsiteY0" fmla="*/ 0 h 1338083"/>
                              <a:gd name="connsiteX1" fmla="*/ 0 w 1890612"/>
                              <a:gd name="connsiteY1" fmla="*/ 1338083 h 1338083"/>
                              <a:gd name="connsiteX2" fmla="*/ 1259858 w 1890612"/>
                              <a:gd name="connsiteY2" fmla="*/ 1338083 h 1338083"/>
                              <a:gd name="connsiteX3" fmla="*/ 1890613 w 1890612"/>
                              <a:gd name="connsiteY3" fmla="*/ 0 h 1338083"/>
                              <a:gd name="connsiteX4" fmla="*/ 630754 w 1890612"/>
                              <a:gd name="connsiteY4" fmla="*/ 0 h 13380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0612" h="1338083">
                                <a:moveTo>
                                  <a:pt x="630754" y="0"/>
                                </a:moveTo>
                                <a:lnTo>
                                  <a:pt x="0" y="1338083"/>
                                </a:lnTo>
                                <a:lnTo>
                                  <a:pt x="1259858" y="1338083"/>
                                </a:lnTo>
                                <a:lnTo>
                                  <a:pt x="1890613" y="0"/>
                                </a:lnTo>
                                <a:lnTo>
                                  <a:pt x="630754" y="0"/>
                                </a:lnTo>
                                <a:close/>
                              </a:path>
                            </a:pathLst>
                          </a:custGeom>
                          <a:solidFill>
                            <a:schemeClr val="accent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riangleBottom"/>
                        <wps:cNvSpPr/>
                        <wps:spPr>
                          <a:xfrm>
                            <a:off x="4407934" y="9354014"/>
                            <a:ext cx="840032" cy="890827"/>
                          </a:xfrm>
                          <a:custGeom>
                            <a:avLst/>
                            <a:gdLst>
                              <a:gd name="connsiteX0" fmla="*/ 420080 w 840032"/>
                              <a:gd name="connsiteY0" fmla="*/ 0 h 890827"/>
                              <a:gd name="connsiteX1" fmla="*/ 840032 w 840032"/>
                              <a:gd name="connsiteY1" fmla="*/ 890828 h 890827"/>
                              <a:gd name="connsiteX2" fmla="*/ 0 w 840032"/>
                              <a:gd name="connsiteY2" fmla="*/ 890828 h 890827"/>
                              <a:gd name="connsiteX3" fmla="*/ 420080 w 840032"/>
                              <a:gd name="connsiteY3" fmla="*/ 0 h 890827"/>
                            </a:gdLst>
                            <a:ahLst/>
                            <a:cxnLst>
                              <a:cxn ang="0">
                                <a:pos x="connsiteX0" y="connsiteY0"/>
                              </a:cxn>
                              <a:cxn ang="0">
                                <a:pos x="connsiteX1" y="connsiteY1"/>
                              </a:cxn>
                              <a:cxn ang="0">
                                <a:pos x="connsiteX2" y="connsiteY2"/>
                              </a:cxn>
                              <a:cxn ang="0">
                                <a:pos x="connsiteX3" y="connsiteY3"/>
                              </a:cxn>
                            </a:cxnLst>
                            <a:rect l="l" t="t" r="r" b="b"/>
                            <a:pathLst>
                              <a:path w="840032" h="890827">
                                <a:moveTo>
                                  <a:pt x="420080" y="0"/>
                                </a:moveTo>
                                <a:lnTo>
                                  <a:pt x="840032" y="890828"/>
                                </a:lnTo>
                                <a:lnTo>
                                  <a:pt x="0" y="890828"/>
                                </a:lnTo>
                                <a:lnTo>
                                  <a:pt x="420080"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riangleTop"/>
                        <wps:cNvSpPr/>
                        <wps:spPr>
                          <a:xfrm>
                            <a:off x="5667919" y="8463059"/>
                            <a:ext cx="839905" cy="890954"/>
                          </a:xfrm>
                          <a:custGeom>
                            <a:avLst/>
                            <a:gdLst>
                              <a:gd name="connsiteX0" fmla="*/ 419953 w 839905"/>
                              <a:gd name="connsiteY0" fmla="*/ 0 h 890954"/>
                              <a:gd name="connsiteX1" fmla="*/ 839906 w 839905"/>
                              <a:gd name="connsiteY1" fmla="*/ 890955 h 890954"/>
                              <a:gd name="connsiteX2" fmla="*/ 0 w 839905"/>
                              <a:gd name="connsiteY2" fmla="*/ 890955 h 890954"/>
                              <a:gd name="connsiteX3" fmla="*/ 419953 w 839905"/>
                              <a:gd name="connsiteY3" fmla="*/ 0 h 890954"/>
                            </a:gdLst>
                            <a:ahLst/>
                            <a:cxnLst>
                              <a:cxn ang="0">
                                <a:pos x="connsiteX0" y="connsiteY0"/>
                              </a:cxn>
                              <a:cxn ang="0">
                                <a:pos x="connsiteX1" y="connsiteY1"/>
                              </a:cxn>
                              <a:cxn ang="0">
                                <a:pos x="connsiteX2" y="connsiteY2"/>
                              </a:cxn>
                              <a:cxn ang="0">
                                <a:pos x="connsiteX3" y="connsiteY3"/>
                              </a:cxn>
                            </a:cxnLst>
                            <a:rect l="l" t="t" r="r" b="b"/>
                            <a:pathLst>
                              <a:path w="839905" h="890954">
                                <a:moveTo>
                                  <a:pt x="419953" y="0"/>
                                </a:moveTo>
                                <a:lnTo>
                                  <a:pt x="839906" y="890955"/>
                                </a:lnTo>
                                <a:lnTo>
                                  <a:pt x="0" y="890955"/>
                                </a:lnTo>
                                <a:lnTo>
                                  <a:pt x="419953"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 name="Triangle_ForestryAndResources" hidden="1"/>
                          <pic:cNvPicPr>
                            <a:picLocks noChangeAspect="1"/>
                          </pic:cNvPicPr>
                        </pic:nvPicPr>
                        <pic:blipFill>
                          <a:blip r:embed="rId59" cstate="screen">
                            <a:extLst>
                              <a:ext uri="{28A0092B-C50C-407E-A947-70E740481C1C}">
                                <a14:useLocalDpi xmlns:a14="http://schemas.microsoft.com/office/drawing/2010/main"/>
                              </a:ext>
                            </a:extLst>
                          </a:blip>
                          <a:stretch>
                            <a:fillRect/>
                          </a:stretch>
                        </pic:blipFill>
                        <pic:spPr>
                          <a:xfrm>
                            <a:off x="6507137" y="8017658"/>
                            <a:ext cx="1051611" cy="2227918"/>
                          </a:xfrm>
                          <a:prstGeom prst="rect">
                            <a:avLst/>
                          </a:prstGeom>
                        </pic:spPr>
                      </pic:pic>
                      <pic:pic xmlns:pic="http://schemas.openxmlformats.org/drawingml/2006/picture">
                        <pic:nvPicPr>
                          <pic:cNvPr id="58" name="Triangle_AgricultureVictoria" hidden="1"/>
                          <pic:cNvPicPr preferRelativeResize="0">
                            <a:picLocks noChangeAspect="1"/>
                          </pic:cNvPicPr>
                        </pic:nvPicPr>
                        <pic:blipFill>
                          <a:blip r:embed="rId60">
                            <a:extLst>
                              <a:ext uri="{28A0092B-C50C-407E-A947-70E740481C1C}">
                                <a14:useLocalDpi xmlns:a14="http://schemas.microsoft.com/office/drawing/2010/main" val="0"/>
                              </a:ext>
                            </a:extLst>
                          </a:blip>
                          <a:srcRect/>
                          <a:stretch/>
                        </pic:blipFill>
                        <pic:spPr>
                          <a:xfrm>
                            <a:off x="6508475" y="8022254"/>
                            <a:ext cx="1051200" cy="2227048"/>
                          </a:xfrm>
                          <a:prstGeom prst="rect">
                            <a:avLst/>
                          </a:prstGeom>
                        </pic:spPr>
                      </pic:pic>
                      <pic:pic xmlns:pic="http://schemas.openxmlformats.org/drawingml/2006/picture">
                        <pic:nvPicPr>
                          <pic:cNvPr id="59" name="Triangle_Environment" hidden="1"/>
                          <pic:cNvPicPr>
                            <a:picLocks noChangeAspect="1"/>
                          </pic:cNvPicPr>
                        </pic:nvPicPr>
                        <pic:blipFill>
                          <a:blip r:embed="rId61" cstate="screen">
                            <a:extLst>
                              <a:ext uri="{28A0092B-C50C-407E-A947-70E740481C1C}">
                                <a14:useLocalDpi xmlns:a14="http://schemas.microsoft.com/office/drawing/2010/main"/>
                              </a:ext>
                            </a:extLst>
                          </a:blip>
                          <a:stretch>
                            <a:fillRect/>
                          </a:stretch>
                        </pic:blipFill>
                        <pic:spPr>
                          <a:xfrm>
                            <a:off x="6506922" y="8017443"/>
                            <a:ext cx="1051611" cy="2227918"/>
                          </a:xfrm>
                          <a:prstGeom prst="rect">
                            <a:avLst/>
                          </a:prstGeom>
                        </pic:spPr>
                      </pic:pic>
                      <pic:pic xmlns:pic="http://schemas.openxmlformats.org/drawingml/2006/picture">
                        <pic:nvPicPr>
                          <pic:cNvPr id="60" name="Triangle_ForestFireAndRegions" hidden="1"/>
                          <pic:cNvPicPr>
                            <a:picLocks noChangeAspect="1"/>
                          </pic:cNvPicPr>
                        </pic:nvPicPr>
                        <pic:blipFill>
                          <a:blip r:embed="rId62" cstate="screen">
                            <a:extLst>
                              <a:ext uri="{28A0092B-C50C-407E-A947-70E740481C1C}">
                                <a14:useLocalDpi xmlns:a14="http://schemas.microsoft.com/office/drawing/2010/main"/>
                              </a:ext>
                            </a:extLst>
                          </a:blip>
                          <a:stretch>
                            <a:fillRect/>
                          </a:stretch>
                        </pic:blipFill>
                        <pic:spPr>
                          <a:xfrm>
                            <a:off x="6507062" y="8017583"/>
                            <a:ext cx="1051611" cy="2227918"/>
                          </a:xfrm>
                          <a:prstGeom prst="rect">
                            <a:avLst/>
                          </a:prstGeom>
                        </pic:spPr>
                      </pic:pic>
                      <pic:pic xmlns:pic="http://schemas.openxmlformats.org/drawingml/2006/picture">
                        <pic:nvPicPr>
                          <pic:cNvPr id="61" name="Triangle_WaterAndCatchments" hidden="1"/>
                          <pic:cNvPicPr>
                            <a:picLocks noChangeAspect="1"/>
                          </pic:cNvPicPr>
                        </pic:nvPicPr>
                        <pic:blipFill>
                          <a:blip r:embed="rId63" cstate="screen">
                            <a:extLst>
                              <a:ext uri="{28A0092B-C50C-407E-A947-70E740481C1C}">
                                <a14:useLocalDpi xmlns:a14="http://schemas.microsoft.com/office/drawing/2010/main"/>
                              </a:ext>
                            </a:extLst>
                          </a:blip>
                          <a:stretch>
                            <a:fillRect/>
                          </a:stretch>
                        </pic:blipFill>
                        <pic:spPr>
                          <a:xfrm>
                            <a:off x="6507202" y="8017723"/>
                            <a:ext cx="1051611" cy="2227918"/>
                          </a:xfrm>
                          <a:prstGeom prst="rect">
                            <a:avLst/>
                          </a:prstGeom>
                        </pic:spPr>
                      </pic:pic>
                      <wps:wsp>
                        <wps:cNvPr id="62" name="Triangle_Plain" hidden="1"/>
                        <wps:cNvSpPr>
                          <a:spLocks noChangeAspect="1"/>
                        </wps:cNvSpPr>
                        <wps:spPr>
                          <a:xfrm>
                            <a:off x="6508335" y="8016919"/>
                            <a:ext cx="1050423" cy="2228400"/>
                          </a:xfrm>
                          <a:custGeom>
                            <a:avLst/>
                            <a:gdLst>
                              <a:gd name="connsiteX0" fmla="*/ 0 w 787527"/>
                              <a:gd name="connsiteY0" fmla="*/ 1670685 h 1670684"/>
                              <a:gd name="connsiteX1" fmla="*/ 787527 w 787527"/>
                              <a:gd name="connsiteY1" fmla="*/ 1670685 h 1670684"/>
                              <a:gd name="connsiteX2" fmla="*/ 787527 w 787527"/>
                              <a:gd name="connsiteY2" fmla="*/ 0 h 1670684"/>
                              <a:gd name="connsiteX3" fmla="*/ 0 w 787527"/>
                              <a:gd name="connsiteY3" fmla="*/ 1670685 h 1670684"/>
                            </a:gdLst>
                            <a:ahLst/>
                            <a:cxnLst>
                              <a:cxn ang="0">
                                <a:pos x="connsiteX0" y="connsiteY0"/>
                              </a:cxn>
                              <a:cxn ang="0">
                                <a:pos x="connsiteX1" y="connsiteY1"/>
                              </a:cxn>
                              <a:cxn ang="0">
                                <a:pos x="connsiteX2" y="connsiteY2"/>
                              </a:cxn>
                              <a:cxn ang="0">
                                <a:pos x="connsiteX3" y="connsiteY3"/>
                              </a:cxn>
                            </a:cxnLst>
                            <a:rect l="l" t="t" r="r" b="b"/>
                            <a:pathLst>
                              <a:path w="787527" h="1670684">
                                <a:moveTo>
                                  <a:pt x="0" y="1670685"/>
                                </a:moveTo>
                                <a:lnTo>
                                  <a:pt x="787527" y="1670685"/>
                                </a:lnTo>
                                <a:lnTo>
                                  <a:pt x="787527" y="0"/>
                                </a:lnTo>
                                <a:lnTo>
                                  <a:pt x="0" y="1670685"/>
                                </a:lnTo>
                                <a:close/>
                              </a:path>
                            </a:pathLst>
                          </a:custGeom>
                          <a:solidFill>
                            <a:srgbClr val="1F1446"/>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 name="Triangle_Energy" hidden="1"/>
                          <pic:cNvPicPr>
                            <a:picLocks noChangeAspect="1"/>
                          </pic:cNvPicPr>
                        </pic:nvPicPr>
                        <pic:blipFill>
                          <a:blip r:embed="rId64" cstate="screen">
                            <a:extLst>
                              <a:ext uri="{28A0092B-C50C-407E-A947-70E740481C1C}">
                                <a14:useLocalDpi xmlns:a14="http://schemas.microsoft.com/office/drawing/2010/main"/>
                              </a:ext>
                            </a:extLst>
                          </a:blip>
                          <a:stretch>
                            <a:fillRect/>
                          </a:stretch>
                        </pic:blipFill>
                        <pic:spPr>
                          <a:xfrm>
                            <a:off x="6507417" y="8017303"/>
                            <a:ext cx="1051611" cy="2227918"/>
                          </a:xfrm>
                          <a:prstGeom prst="rect">
                            <a:avLst/>
                          </a:prstGeom>
                        </pic:spPr>
                      </pic:pic>
                      <pic:pic xmlns:pic="http://schemas.openxmlformats.org/drawingml/2006/picture">
                        <pic:nvPicPr>
                          <pic:cNvPr id="64" name="Triangle_Corporate"/>
                          <pic:cNvPicPr preferRelativeResize="0">
                            <a:picLocks noChangeAspect="1"/>
                          </pic:cNvPicPr>
                        </pic:nvPicPr>
                        <pic:blipFill>
                          <a:blip r:embed="rId65" cstate="screen">
                            <a:extLst>
                              <a:ext uri="{28A0092B-C50C-407E-A947-70E740481C1C}">
                                <a14:useLocalDpi xmlns:a14="http://schemas.microsoft.com/office/drawing/2010/main"/>
                              </a:ext>
                            </a:extLst>
                          </a:blip>
                          <a:stretch>
                            <a:fillRect/>
                          </a:stretch>
                        </pic:blipFill>
                        <pic:spPr>
                          <a:xfrm>
                            <a:off x="6507836" y="8018145"/>
                            <a:ext cx="1051200" cy="2227046"/>
                          </a:xfrm>
                          <a:prstGeom prst="rect">
                            <a:avLst/>
                          </a:prstGeom>
                        </pic:spPr>
                      </pic:pic>
                      <wps:wsp>
                        <wps:cNvPr id="66" name="Web"/>
                        <wps:cNvSpPr txBox="1"/>
                        <wps:spPr>
                          <a:xfrm>
                            <a:off x="236069" y="4580759"/>
                            <a:ext cx="1145785" cy="231385"/>
                          </a:xfrm>
                          <a:prstGeom prst="rect">
                            <a:avLst/>
                          </a:prstGeom>
                          <a:noFill/>
                          <a:ln w="6350">
                            <a:noFill/>
                          </a:ln>
                        </wps:spPr>
                        <wps:txbx>
                          <w:txbxContent>
                            <w:p w14:paraId="148708C2" w14:textId="77777777" w:rsidR="00212459" w:rsidRPr="000D02C6" w:rsidRDefault="00212459" w:rsidP="00212459">
                              <w:pPr>
                                <w:pStyle w:val="NoSpacing"/>
                                <w:shd w:val="clear" w:color="auto" w:fill="201547" w:themeFill="text2"/>
                                <w:rPr>
                                  <w:b/>
                                  <w:bCs/>
                                  <w:color w:val="FFFFFF" w:themeColor="background1"/>
                                  <w:sz w:val="21"/>
                                  <w:szCs w:val="21"/>
                                </w:rPr>
                              </w:pPr>
                              <w:hyperlink r:id="rId66" w:history="1">
                                <w:r w:rsidRPr="000D02C6">
                                  <w:rPr>
                                    <w:b/>
                                    <w:bCs/>
                                    <w:color w:val="FFFFFF" w:themeColor="background1"/>
                                    <w:sz w:val="21"/>
                                    <w:szCs w:val="21"/>
                                    <w:lang w:val="en-US"/>
                                  </w:rPr>
                                  <w:t>deeca.vic.gov.au</w:t>
                                </w:r>
                              </w:hyperlink>
                            </w:p>
                          </w:txbxContent>
                        </wps:txbx>
                        <wps:bodyPr rot="0" spcFirstLastPara="0" vertOverflow="overflow" horzOverflow="overflow" vert="horz" wrap="none" lIns="36000" tIns="36000" rIns="36000" bIns="36000" numCol="1" spcCol="0" rtlCol="0" fromWordArt="0" anchor="t" anchorCtr="0" forceAA="0" compatLnSpc="1">
                          <a:prstTxWarp prst="textNoShape">
                            <a:avLst/>
                          </a:prstTxWarp>
                          <a:spAutoFit/>
                        </wps:bodyPr>
                      </wps:wsp>
                    </wpc:wpc>
                  </a:graphicData>
                </a:graphic>
                <wp14:sizeRelH relativeFrom="page">
                  <wp14:pctWidth>0</wp14:pctWidth>
                </wp14:sizeRelH>
                <wp14:sizeRelV relativeFrom="page">
                  <wp14:pctHeight>0</wp14:pctHeight>
                </wp14:sizeRelV>
              </wp:anchor>
            </w:drawing>
          </mc:Choice>
          <mc:Fallback>
            <w:pict>
              <v:group w14:anchorId="664EAB94" id="BackCoverPortrait" o:spid="_x0000_s1028" editas="canvas" alt="&quot;&quot;" style="position:absolute;margin-left:0;margin-top:0;width:595.25pt;height:841.85pt;z-index:-251658229;mso-position-horizontal:left;mso-position-horizontal-relative:page;mso-position-vertical:top;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quot;&quot;" style="position:absolute;width:75596;height:106914;visibility:visible;mso-wrap-style:square" filled="t" fillcolor="white [3212]">
                  <v:fill o:detectmouseclick="t"/>
                  <v:path o:connecttype="none"/>
                </v:shape>
                <v:shape id="WhiteBlock" o:spid="_x0000_s1030" style="position:absolute;left:48294;top:62345;width:27302;height:40098;visibility:visible;mso-wrap-style:square;v-text-anchor:middle" coordsize="2047589,300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" path="m2047589,l1102519,2004822r-629984,l314992,2338959,,3007233r1575054,l2047589,2004822,2047589,xe" fillcolor="white [3212]" stroked="f">
                  <v:stroke joinstyle="miter"/>
                  <v:path arrowok="t" o:connecttype="custom" o:connectlocs="2730240,0;1470091,2673215;630075,2673215;420008,3118750;0,4009822;2100165,4009822;2730240,2673215;2730240,0" o:connectangles="0,0,0,0,0,0,0,0"/>
                  <o:lock v:ext="edit" aspectratio="t"/>
                </v:shape>
                <v:shape id="Background" o:spid="_x0000_s1031" style="position:absolute;width:75596;height:102443;visibility:visible;mso-wrap-style:square;v-text-anchor:middle" coordsize="7563430,1024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" path="m,l,10249454r4832174,l7563431,4455064,7563431,,,xe" fillcolor="#1f1446" stroked="f" strokeweight=".35264mm">
                  <v:stroke joinstyle="miter"/>
                  <v:path arrowok="t" o:connecttype="custom" o:connectlocs="0,0;0,10244365;4829775,10244365;7559676,4452852;7559676,0;0,0" o:connectangles="0,0,0,0,0,0"/>
                </v:shape>
                <v:shape id="RibbonTop" o:spid="_x0000_s1032" style="position:absolute;left:52479;top:44538;width:23098;height:49002;visibility:visible;mso-wrap-style:square;v-text-anchor:middle" coordsize="2309803,490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" path="m,4900125r1259858,l2309803,2672738,2309803,,,4900125xe" fillcolor="#004c97 [3204]" stroked="f" strokeweight=".35253mm">
                  <v:stroke joinstyle="miter"/>
                  <v:path arrowok="t" o:connecttype="custom" o:connectlocs="0,4900125;1259858,4900125;2309803,2672738;2309803,0;0,4900125" o:connectangles="0,0,0,0,0"/>
                </v:shape>
                <v:shape id="RibbonMiddle" o:spid="_x0000_s1033" style="position:absolute;left:39879;top:84630;width:20999;height:17818;visibility:visible;mso-wrap-style:square;v-text-anchor:middle" coordsize="2099890,178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" path="m840032,l2099891,,1259985,1781783,,1781783,840032,xe" fillcolor="#00b2a9 [3206]" stroked="f" strokeweight=".35253mm">
                  <v:stroke joinstyle="miter"/>
                  <v:path arrowok="t" o:connecttype="custom" o:connectlocs="840032,0;2099891,0;1259985,1781783;0,1781783;840032,0" o:connectangles="0,0,0,0,0"/>
                </v:shape>
                <v:shape id="RibbonBottom" o:spid="_x0000_s1034" style="position:absolute;left:29372;top:93540;width:18906;height:13380;visibility:visible;mso-wrap-style:square;v-text-anchor:middle" coordsize="1890612,133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" path="m630754,l,1338083r1259858,l1890613,,630754,xe" fillcolor="#88dbdf [3205]" stroked="f" strokeweight=".35253mm">
                  <v:stroke joinstyle="miter"/>
                  <v:path arrowok="t" o:connecttype="custom" o:connectlocs="630754,0;0,1338083;1259858,1338083;1890613,0;630754,0" o:connectangles="0,0,0,0,0"/>
                </v:shape>
                <v:shape id="TriangleBottom" o:spid="_x0000_s1035" style="position:absolute;left:44079;top:93540;width:8400;height:8908;visibility:visible;mso-wrap-style:square;v-text-anchor:middle" coordsize="840032,89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" path="m420080,l840032,890828,,890828,420080,xe" fillcolor="#201547 [3215]" stroked="f" strokeweight=".35253mm">
                  <v:stroke joinstyle="miter"/>
                  <v:path arrowok="t" o:connecttype="custom" o:connectlocs="420080,0;840032,890828;0,890828;420080,0" o:connectangles="0,0,0,0"/>
                </v:shape>
                <v:shape id="TriangleTop" o:spid="_x0000_s1036" style="position:absolute;left:56679;top:84630;width:8399;height:8910;visibility:visible;mso-wrap-style:square;v-text-anchor:middle" coordsize="839905,89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" path="m419953,l839906,890955,,890955,419953,xe" fillcolor="#201547 [3215]" stroked="f" strokeweight=".35253mm">
                  <v:stroke joinstyle="miter"/>
                  <v:path arrowok="t" o:connecttype="custom" o:connectlocs="419953,0;839906,890955;0,890955;419953,0" o:connectangles="0,0,0,0"/>
                </v:shape>
                <v:shape id="Triangle_ForestryAndResources" o:spid="_x0000_s1037" type="#_x0000_t75" style="position:absolute;left:65071;top:80176;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">
                  <v:imagedata r:id="rId67" o:title=""/>
                </v:shape>
                <v:shape id="Triangle_AgricultureVictoria" o:spid="_x0000_s1038" type="#_x0000_t75" style="position:absolute;left:65084;top:80222;width:10512;height:22271;visibility:hidden;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">
                  <v:imagedata r:id="rId68" o:title=""/>
                </v:shape>
                <v:shape id="Triangle_Environment" o:spid="_x0000_s1039" type="#_x0000_t75" style="position:absolute;left:65069;top:80174;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">
                  <v:imagedata r:id="rId69" o:title=""/>
                </v:shape>
                <v:shape id="Triangle_ForestFireAndRegions" o:spid="_x0000_s1040" type="#_x0000_t75" style="position:absolute;left:65070;top:80175;width:10516;height:22280;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">
                  <v:imagedata r:id="rId70" o:title=""/>
                </v:shape>
                <v:shape id="Triangle_WaterAndCatchments" o:spid="_x0000_s1041" type="#_x0000_t75" style="position:absolute;left:65072;top:80177;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">
                  <v:imagedata r:id="rId71" o:title=""/>
                </v:shape>
                <v:shape id="Triangle_Plain" o:spid="_x0000_s1042" style="position:absolute;left:65083;top:80169;width:10504;height:22284;visibility:hidden;mso-wrap-style:square;v-text-anchor:middle" coordsize="787527,1670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" path="m,1670685r787527,l787527,,,1670685xe" fillcolor="#1f1446" stroked="f">
                  <v:stroke joinstyle="miter"/>
                  <v:path arrowok="t" o:connecttype="custom" o:connectlocs="0,2228401;1050423,2228401;1050423,0;0,2228401" o:connectangles="0,0,0,0"/>
                  <o:lock v:ext="edit" aspectratio="t"/>
                </v:shape>
                <v:shape id="Triangle_Energy" o:spid="_x0000_s1043" type="#_x0000_t75" style="position:absolute;left:65074;top:80173;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">
                  <v:imagedata r:id="rId72" o:title=""/>
                </v:shape>
                <v:shape id="Triangle_Corporate" o:spid="_x0000_s1044" type="#_x0000_t75" style="position:absolute;left:65078;top:80181;width:10512;height:22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">
                  <v:imagedata r:id="rId73" o:title=""/>
                </v:shape>
                <v:shapetype id="_x0000_t202" coordsize="21600,21600" o:spt="202" path="m,l,21600r21600,l21600,xe">
                  <v:stroke joinstyle="miter"/>
                  <v:path gradientshapeok="t" o:connecttype="rect"/>
                </v:shapetype>
                <v:shape id="Web" o:spid="_x0000_s1045" type="#_x0000_t202" style="position:absolute;left:2360;top:45807;width:11458;height:2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" filled="f" stroked="f" strokeweight=".5pt">
                  <v:textbox style="mso-fit-shape-to-text:t" inset="1mm,1mm,1mm,1mm">
                    <w:txbxContent>
                      <w:p w14:paraId="148708C2" w14:textId="77777777" w:rsidR="00212459" w:rsidRPr="000D02C6" w:rsidRDefault="00212459" w:rsidP="00212459">
                        <w:pPr>
                          <w:pStyle w:val="NoSpacing"/>
                          <w:shd w:val="clear" w:color="auto" w:fill="201547" w:themeFill="text2"/>
                          <w:rPr>
                            <w:b/>
                            <w:bCs/>
                            <w:color w:val="FFFFFF" w:themeColor="background1"/>
                            <w:sz w:val="21"/>
                            <w:szCs w:val="21"/>
                          </w:rPr>
                        </w:pPr>
                        <w:hyperlink r:id="rId74" w:history="1">
                          <w:r w:rsidRPr="000D02C6">
                            <w:rPr>
                              <w:b/>
                              <w:bCs/>
                              <w:color w:val="FFFFFF" w:themeColor="background1"/>
                              <w:sz w:val="21"/>
                              <w:szCs w:val="21"/>
                              <w:lang w:val="en-US"/>
                            </w:rPr>
                            <w:t>deeca.vic.gov.au</w:t>
                          </w:r>
                        </w:hyperlink>
                      </w:p>
                    </w:txbxContent>
                  </v:textbox>
                </v:shape>
                <w10:wrap type="topAndBottom" anchorx="page" anchory="page"/>
                <w10:anchorlock/>
              </v:group>
            </w:pict>
          </mc:Fallback>
        </mc:AlternateContent>
      </w:r>
    </w:p>
    <w:sectPr w:rsidR="00212459" w:rsidRPr="00E97B47" w:rsidSect="00EC4055">
      <w:headerReference w:type="even" r:id="rId75"/>
      <w:headerReference w:type="default" r:id="rId76"/>
      <w:footerReference w:type="even" r:id="rId77"/>
      <w:footerReference w:type="default" r:id="rId78"/>
      <w:footerReference w:type="first" r:id="rId79"/>
      <w:pgSz w:w="11907" w:h="16839" w:code="9"/>
      <w:pgMar w:top="1134" w:right="1134" w:bottom="1134" w:left="1134" w:header="283" w:footer="28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B4BD8" w14:textId="77777777" w:rsidR="00184E7F" w:rsidRDefault="00184E7F" w:rsidP="00CD157B">
      <w:pPr>
        <w:pStyle w:val="NoSpacing"/>
      </w:pPr>
    </w:p>
  </w:endnote>
  <w:endnote w:type="continuationSeparator" w:id="0">
    <w:p w14:paraId="0F6BE469" w14:textId="77777777" w:rsidR="00184E7F" w:rsidRDefault="00184E7F" w:rsidP="00CD157B">
      <w:pPr>
        <w:pStyle w:val="NoSpacing"/>
      </w:pPr>
    </w:p>
  </w:endnote>
  <w:endnote w:type="continuationNotice" w:id="1">
    <w:p w14:paraId="0B228644" w14:textId="77777777" w:rsidR="00184E7F" w:rsidRDefault="00184E7F"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5F926274" w14:textId="77777777" w:rsidTr="0B16BA20">
      <w:trPr>
        <w:trHeight w:val="397"/>
      </w:trPr>
      <w:tc>
        <w:tcPr>
          <w:tcW w:w="340" w:type="dxa"/>
        </w:tcPr>
        <w:p w14:paraId="1A3DCB77" w14:textId="2B17EF9B" w:rsidR="00CD157B" w:rsidRPr="00D55628" w:rsidRDefault="00CD157B" w:rsidP="00376EF3">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2</w:t>
          </w:r>
          <w:r w:rsidRPr="00D55628">
            <w:fldChar w:fldCharType="end"/>
          </w:r>
        </w:p>
      </w:tc>
      <w:tc>
        <w:tcPr>
          <w:tcW w:w="9071" w:type="dxa"/>
        </w:tcPr>
        <w:p w14:paraId="3B302CA9" w14:textId="5C4817EE" w:rsidR="00CD157B" w:rsidRDefault="003107C9" w:rsidP="002B6635">
          <w:pPr>
            <w:pStyle w:val="FooterEven"/>
          </w:pPr>
          <w:r>
            <w:t>Beach Cleaning Subsidy Program</w:t>
          </w:r>
        </w:p>
        <w:p w14:paraId="361DFD8E" w14:textId="5D3AFF1D" w:rsidR="003107C9" w:rsidRDefault="0B16BA20" w:rsidP="003107C9">
          <w:pPr>
            <w:pStyle w:val="Footer"/>
          </w:pPr>
          <w:r>
            <w:t>2025 – 2026 Guidelines</w:t>
          </w:r>
        </w:p>
        <w:p w14:paraId="3030EA1F" w14:textId="1198EC74" w:rsidR="003107C9" w:rsidRPr="003107C9" w:rsidRDefault="003107C9" w:rsidP="006D6D04">
          <w:pPr>
            <w:pStyle w:val="Footer"/>
          </w:pPr>
        </w:p>
      </w:tc>
    </w:tr>
  </w:tbl>
  <w:p w14:paraId="0DD7E904" w14:textId="7118B6AA" w:rsidR="00CD157B" w:rsidRDefault="00CD157B" w:rsidP="00376EF3">
    <w:pPr>
      <w:pStyle w:val="FooterEven"/>
    </w:pPr>
  </w:p>
  <w:p w14:paraId="2F12EF02"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31C084FE" w14:textId="77777777" w:rsidTr="0B16BA20">
      <w:trPr>
        <w:trHeight w:val="397"/>
      </w:trPr>
      <w:tc>
        <w:tcPr>
          <w:tcW w:w="9071" w:type="dxa"/>
        </w:tcPr>
        <w:p w14:paraId="2A93A087" w14:textId="611FE309" w:rsidR="002B6635" w:rsidRPr="0043098D" w:rsidRDefault="00053961" w:rsidP="002B6635">
          <w:pPr>
            <w:pStyle w:val="FooterOdd"/>
          </w:pPr>
          <w:sdt>
            <w:sdtPr>
              <w:alias w:val="Insert title here"/>
              <w:tag w:val="Insert title here"/>
              <w:id w:val="-234936831"/>
              <w:placeholder>
                <w:docPart w:val="174D22F1DECA44AB98DEA838DF7DB092"/>
              </w:placeholder>
            </w:sdtPr>
            <w:sdtContent/>
          </w:sdt>
          <w:r w:rsidR="0B16BA20">
            <w:t xml:space="preserve">Beach Cleaning Subsidy Program </w:t>
          </w:r>
        </w:p>
        <w:p w14:paraId="1D17AD58" w14:textId="30BD5595" w:rsidR="002B6635" w:rsidRPr="0043098D" w:rsidRDefault="0B16BA20" w:rsidP="002B6635">
          <w:pPr>
            <w:pStyle w:val="FooterOdd"/>
          </w:pPr>
          <w:r>
            <w:t>2025-26 Guidelines</w:t>
          </w:r>
        </w:p>
      </w:tc>
      <w:tc>
        <w:tcPr>
          <w:tcW w:w="340" w:type="dxa"/>
        </w:tcPr>
        <w:p w14:paraId="3061C49D" w14:textId="77777777" w:rsidR="00CD157B" w:rsidRPr="0043098D" w:rsidRDefault="00CD157B" w:rsidP="00376EF3">
          <w:pPr>
            <w:pStyle w:val="FooterOddPageNumber"/>
          </w:pPr>
          <w:r w:rsidRPr="0043098D">
            <w:fldChar w:fldCharType="begin"/>
          </w:r>
          <w:r w:rsidRPr="0043098D">
            <w:instrText xml:space="preserve"> PAGE   \* MERGEFORMAT </w:instrText>
          </w:r>
          <w:r w:rsidRPr="0043098D">
            <w:fldChar w:fldCharType="separate"/>
          </w:r>
          <w:r w:rsidRPr="0043098D">
            <w:t>1</w:t>
          </w:r>
          <w:r w:rsidRPr="0043098D">
            <w:fldChar w:fldCharType="end"/>
          </w:r>
        </w:p>
      </w:tc>
    </w:tr>
  </w:tbl>
  <w:p w14:paraId="41BAC277"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E036" w14:textId="737B8EDA" w:rsidR="00CF42EC" w:rsidRDefault="00CF42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FB06" w14:textId="2477979E" w:rsidR="00CF42EC" w:rsidRDefault="003B7876">
    <w:pPr>
      <w:pStyle w:val="Footer"/>
    </w:pPr>
    <w:r>
      <w:rPr>
        <w:noProof/>
      </w:rPr>
      <mc:AlternateContent>
        <mc:Choice Requires="wps">
          <w:drawing>
            <wp:anchor distT="0" distB="0" distL="0" distR="0" simplePos="0" relativeHeight="251658241" behindDoc="0" locked="0" layoutInCell="1" allowOverlap="1" wp14:anchorId="1B0048B1" wp14:editId="4F3A2658">
              <wp:simplePos x="635" y="635"/>
              <wp:positionH relativeFrom="page">
                <wp:align>center</wp:align>
              </wp:positionH>
              <wp:positionV relativeFrom="page">
                <wp:align>bottom</wp:align>
              </wp:positionV>
              <wp:extent cx="1270000" cy="452755"/>
              <wp:effectExtent l="0" t="0" r="6350" b="0"/>
              <wp:wrapNone/>
              <wp:docPr id="385844460" name="Text Box 30"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6A60AB0D" w14:textId="198EF9A7"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0048B1" id="_x0000_t202" coordsize="21600,21600" o:spt="202" path="m,l,21600r21600,l21600,xe">
              <v:stroke joinstyle="miter"/>
              <v:path gradientshapeok="t" o:connecttype="rect"/>
            </v:shapetype>
            <v:shape id="Text Box 30" o:spid="_x0000_s1046" type="#_x0000_t202" alt="OFFICIAL-Sensitive" style="position:absolute;margin-left:0;margin-top:0;width:100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" filled="f" stroked="f">
              <v:textbox style="mso-fit-shape-to-text:t" inset="0,0,0,15pt">
                <w:txbxContent>
                  <w:p w14:paraId="6A60AB0D" w14:textId="198EF9A7"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C81C" w14:textId="089960D5" w:rsidR="00CF42EC" w:rsidRDefault="00CF42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533" w14:textId="77BE779B" w:rsidR="00CF42EC" w:rsidRDefault="003B7876">
    <w:pPr>
      <w:pStyle w:val="Footer"/>
    </w:pPr>
    <w:r>
      <w:rPr>
        <w:noProof/>
      </w:rPr>
      <mc:AlternateContent>
        <mc:Choice Requires="wps">
          <w:drawing>
            <wp:anchor distT="0" distB="0" distL="0" distR="0" simplePos="0" relativeHeight="251658240" behindDoc="0" locked="0" layoutInCell="1" allowOverlap="1" wp14:anchorId="60FF7C2E" wp14:editId="09EE73E7">
              <wp:simplePos x="635" y="635"/>
              <wp:positionH relativeFrom="page">
                <wp:align>center</wp:align>
              </wp:positionH>
              <wp:positionV relativeFrom="page">
                <wp:align>bottom</wp:align>
              </wp:positionV>
              <wp:extent cx="1270000" cy="452755"/>
              <wp:effectExtent l="0" t="0" r="6350" b="0"/>
              <wp:wrapNone/>
              <wp:docPr id="1886012732" name="Text Box 29"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2A615800" w14:textId="7379C134"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FF7C2E" id="_x0000_t202" coordsize="21600,21600" o:spt="202" path="m,l,21600r21600,l21600,xe">
              <v:stroke joinstyle="miter"/>
              <v:path gradientshapeok="t" o:connecttype="rect"/>
            </v:shapetype>
            <v:shape id="Text Box 29" o:spid="_x0000_s1047" type="#_x0000_t202" alt="OFFICIAL-Sensitive" style="position:absolute;margin-left:0;margin-top:0;width:100pt;height:35.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" filled="f" stroked="f">
              <v:textbox style="mso-fit-shape-to-text:t" inset="0,0,0,15pt">
                <w:txbxContent>
                  <w:p w14:paraId="2A615800" w14:textId="7379C134"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AF33" w14:textId="6455C7C4" w:rsidR="00CF42EC" w:rsidRDefault="003B7876">
    <w:pPr>
      <w:pStyle w:val="Footer"/>
    </w:pPr>
    <w:r>
      <w:rPr>
        <w:noProof/>
      </w:rPr>
      <mc:AlternateContent>
        <mc:Choice Requires="wps">
          <w:drawing>
            <wp:anchor distT="0" distB="0" distL="0" distR="0" simplePos="0" relativeHeight="251658243" behindDoc="0" locked="0" layoutInCell="1" allowOverlap="1" wp14:anchorId="49DD8B9C" wp14:editId="131F0211">
              <wp:simplePos x="635" y="635"/>
              <wp:positionH relativeFrom="page">
                <wp:align>center</wp:align>
              </wp:positionH>
              <wp:positionV relativeFrom="page">
                <wp:align>bottom</wp:align>
              </wp:positionV>
              <wp:extent cx="1270000" cy="452755"/>
              <wp:effectExtent l="0" t="0" r="6350" b="0"/>
              <wp:wrapNone/>
              <wp:docPr id="1103828740" name="Text Box 3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1C3A1F78" w14:textId="7CD60C4A"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DD8B9C" id="_x0000_t202" coordsize="21600,21600" o:spt="202" path="m,l,21600r21600,l21600,xe">
              <v:stroke joinstyle="miter"/>
              <v:path gradientshapeok="t" o:connecttype="rect"/>
            </v:shapetype>
            <v:shape id="Text Box 33" o:spid="_x0000_s1048" type="#_x0000_t202" alt="OFFICIAL-Sensitive" style="position:absolute;margin-left:0;margin-top:0;width:100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" filled="f" stroked="f">
              <v:textbox style="mso-fit-shape-to-text:t" inset="0,0,0,15pt">
                <w:txbxContent>
                  <w:p w14:paraId="1C3A1F78" w14:textId="7CD60C4A"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543C" w14:textId="1A1B5EFD" w:rsidR="00CF42EC" w:rsidRDefault="003B7876">
    <w:pPr>
      <w:pStyle w:val="Footer"/>
    </w:pPr>
    <w:r>
      <w:rPr>
        <w:noProof/>
      </w:rPr>
      <mc:AlternateContent>
        <mc:Choice Requires="wps">
          <w:drawing>
            <wp:anchor distT="0" distB="0" distL="0" distR="0" simplePos="0" relativeHeight="251658244" behindDoc="0" locked="0" layoutInCell="1" allowOverlap="1" wp14:anchorId="2717C5DC" wp14:editId="42FDE25A">
              <wp:simplePos x="635" y="635"/>
              <wp:positionH relativeFrom="page">
                <wp:align>center</wp:align>
              </wp:positionH>
              <wp:positionV relativeFrom="page">
                <wp:align>bottom</wp:align>
              </wp:positionV>
              <wp:extent cx="1270000" cy="452755"/>
              <wp:effectExtent l="0" t="0" r="6350" b="0"/>
              <wp:wrapNone/>
              <wp:docPr id="634183077" name="Text Box 3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7FADB2FE" w14:textId="45B8BB3A"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17C5DC" id="_x0000_t202" coordsize="21600,21600" o:spt="202" path="m,l,21600r21600,l21600,xe">
              <v:stroke joinstyle="miter"/>
              <v:path gradientshapeok="t" o:connecttype="rect"/>
            </v:shapetype>
            <v:shape id="Text Box 34" o:spid="_x0000_s1049" type="#_x0000_t202" alt="OFFICIAL-Sensitive" style="position:absolute;margin-left:0;margin-top:0;width:100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" filled="f" stroked="f">
              <v:textbox style="mso-fit-shape-to-text:t" inset="0,0,0,15pt">
                <w:txbxContent>
                  <w:p w14:paraId="7FADB2FE" w14:textId="45B8BB3A"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F195" w14:textId="3424BC38" w:rsidR="00CF42EC" w:rsidRDefault="003B7876">
    <w:pPr>
      <w:pStyle w:val="Footer"/>
    </w:pPr>
    <w:r>
      <w:rPr>
        <w:noProof/>
      </w:rPr>
      <mc:AlternateContent>
        <mc:Choice Requires="wps">
          <w:drawing>
            <wp:anchor distT="0" distB="0" distL="0" distR="0" simplePos="0" relativeHeight="251658242" behindDoc="0" locked="0" layoutInCell="1" allowOverlap="1" wp14:anchorId="00558338" wp14:editId="74EA8B11">
              <wp:simplePos x="635" y="635"/>
              <wp:positionH relativeFrom="page">
                <wp:align>center</wp:align>
              </wp:positionH>
              <wp:positionV relativeFrom="page">
                <wp:align>bottom</wp:align>
              </wp:positionV>
              <wp:extent cx="1270000" cy="452755"/>
              <wp:effectExtent l="0" t="0" r="6350" b="0"/>
              <wp:wrapNone/>
              <wp:docPr id="982154690" name="Text Box 3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347F46F2" w14:textId="11D1920D"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58338" id="_x0000_t202" coordsize="21600,21600" o:spt="202" path="m,l,21600r21600,l21600,xe">
              <v:stroke joinstyle="miter"/>
              <v:path gradientshapeok="t" o:connecttype="rect"/>
            </v:shapetype>
            <v:shape id="Text Box 32" o:spid="_x0000_s1050" type="#_x0000_t202" alt="OFFICIAL-Sensitive" style="position:absolute;margin-left:0;margin-top:0;width:100pt;height:3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" filled="f" stroked="f">
              <v:textbox style="mso-fit-shape-to-text:t" inset="0,0,0,15pt">
                <w:txbxContent>
                  <w:p w14:paraId="347F46F2" w14:textId="11D1920D" w:rsidR="003B7876" w:rsidRPr="003B7876" w:rsidRDefault="003B7876" w:rsidP="003B7876">
                    <w:pPr>
                      <w:spacing w:after="0"/>
                      <w:rPr>
                        <w:rFonts w:ascii="Aptos" w:eastAsia="Aptos" w:hAnsi="Aptos" w:cs="Aptos"/>
                        <w:noProof/>
                        <w:color w:val="000000"/>
                        <w:sz w:val="24"/>
                        <w:szCs w:val="24"/>
                      </w:rPr>
                    </w:pPr>
                    <w:r w:rsidRPr="003B7876">
                      <w:rPr>
                        <w:rFonts w:ascii="Aptos" w:eastAsia="Aptos" w:hAnsi="Aptos" w:cs="Aptos"/>
                        <w:noProof/>
                        <w:color w:val="000000"/>
                        <w:sz w:val="24"/>
                        <w:szCs w:val="24"/>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B5EC0" w14:textId="77777777" w:rsidR="00184E7F" w:rsidRPr="0056073C" w:rsidRDefault="00184E7F" w:rsidP="005D764F">
      <w:pPr>
        <w:pStyle w:val="FootnoteSeparator"/>
      </w:pPr>
    </w:p>
  </w:footnote>
  <w:footnote w:type="continuationSeparator" w:id="0">
    <w:p w14:paraId="4557CEA6" w14:textId="77777777" w:rsidR="00184E7F" w:rsidRPr="00CA30B7" w:rsidRDefault="00184E7F" w:rsidP="006D5A90">
      <w:pPr>
        <w:rPr>
          <w:lang w:val="en-US"/>
        </w:rPr>
      </w:pPr>
      <w:r w:rsidRPr="00CA30B7">
        <w:rPr>
          <w:lang w:val="en-US"/>
        </w:rPr>
        <w:t>_______</w:t>
      </w:r>
    </w:p>
  </w:footnote>
  <w:footnote w:type="continuationNotice" w:id="1">
    <w:p w14:paraId="09B71E1D" w14:textId="77777777" w:rsidR="00184E7F" w:rsidRDefault="00184E7F" w:rsidP="006D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B16BA20" w14:paraId="626A02CE" w14:textId="77777777" w:rsidTr="0B16BA20">
      <w:trPr>
        <w:trHeight w:val="300"/>
      </w:trPr>
      <w:tc>
        <w:tcPr>
          <w:tcW w:w="3400" w:type="dxa"/>
        </w:tcPr>
        <w:p w14:paraId="6810DB34" w14:textId="4E4948D3" w:rsidR="0B16BA20" w:rsidRDefault="0B16BA20" w:rsidP="0B16BA20">
          <w:pPr>
            <w:pStyle w:val="Header"/>
            <w:ind w:left="-115"/>
          </w:pPr>
        </w:p>
      </w:tc>
      <w:tc>
        <w:tcPr>
          <w:tcW w:w="3400" w:type="dxa"/>
        </w:tcPr>
        <w:p w14:paraId="374F9690" w14:textId="16B3051D" w:rsidR="0B16BA20" w:rsidRDefault="0B16BA20" w:rsidP="0B16BA20">
          <w:pPr>
            <w:pStyle w:val="Header"/>
            <w:jc w:val="center"/>
          </w:pPr>
        </w:p>
      </w:tc>
      <w:tc>
        <w:tcPr>
          <w:tcW w:w="3400" w:type="dxa"/>
        </w:tcPr>
        <w:p w14:paraId="01F18A37" w14:textId="77F0D072" w:rsidR="0B16BA20" w:rsidRDefault="0B16BA20" w:rsidP="0B16BA20">
          <w:pPr>
            <w:pStyle w:val="Header"/>
            <w:ind w:right="-115"/>
            <w:jc w:val="right"/>
          </w:pPr>
        </w:p>
      </w:tc>
    </w:tr>
  </w:tbl>
  <w:p w14:paraId="243AB4B9" w14:textId="416FDE75" w:rsidR="0B16BA20" w:rsidRDefault="0B16BA20" w:rsidP="0B16B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B16BA20" w14:paraId="497DF4AC" w14:textId="77777777" w:rsidTr="0B16BA20">
      <w:trPr>
        <w:trHeight w:val="300"/>
      </w:trPr>
      <w:tc>
        <w:tcPr>
          <w:tcW w:w="3400" w:type="dxa"/>
        </w:tcPr>
        <w:p w14:paraId="72BC8E8B" w14:textId="3738FE07" w:rsidR="0B16BA20" w:rsidRDefault="0B16BA20" w:rsidP="0B16BA20">
          <w:pPr>
            <w:pStyle w:val="Header"/>
            <w:ind w:left="-115"/>
          </w:pPr>
        </w:p>
      </w:tc>
      <w:tc>
        <w:tcPr>
          <w:tcW w:w="3400" w:type="dxa"/>
        </w:tcPr>
        <w:p w14:paraId="50A6ACDE" w14:textId="514246E2" w:rsidR="0B16BA20" w:rsidRDefault="0B16BA20" w:rsidP="0B16BA20">
          <w:pPr>
            <w:pStyle w:val="Header"/>
            <w:jc w:val="center"/>
          </w:pPr>
        </w:p>
      </w:tc>
      <w:tc>
        <w:tcPr>
          <w:tcW w:w="3400" w:type="dxa"/>
        </w:tcPr>
        <w:p w14:paraId="4EAC6074" w14:textId="5808D3E1" w:rsidR="0B16BA20" w:rsidRDefault="0B16BA20" w:rsidP="0B16BA20">
          <w:pPr>
            <w:pStyle w:val="Header"/>
            <w:ind w:right="-115"/>
            <w:jc w:val="right"/>
          </w:pPr>
        </w:p>
      </w:tc>
    </w:tr>
  </w:tbl>
  <w:p w14:paraId="18008238" w14:textId="2F12848A" w:rsidR="0B16BA20" w:rsidRDefault="0B16BA20" w:rsidP="0B16B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A331" w14:textId="77777777" w:rsidR="00241692" w:rsidRDefault="002416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056C12EF" w14:textId="77777777" w:rsidTr="0B16BA20">
      <w:trPr>
        <w:trHeight w:val="300"/>
      </w:trPr>
      <w:tc>
        <w:tcPr>
          <w:tcW w:w="3210" w:type="dxa"/>
        </w:tcPr>
        <w:p w14:paraId="0B3A6FAF" w14:textId="7D4C936D" w:rsidR="0B16BA20" w:rsidRDefault="0B16BA20" w:rsidP="0B16BA20">
          <w:pPr>
            <w:pStyle w:val="Header"/>
            <w:ind w:left="-115"/>
          </w:pPr>
        </w:p>
      </w:tc>
      <w:tc>
        <w:tcPr>
          <w:tcW w:w="3210" w:type="dxa"/>
        </w:tcPr>
        <w:p w14:paraId="3B3C6243" w14:textId="4700CBBE" w:rsidR="0B16BA20" w:rsidRDefault="0B16BA20" w:rsidP="0B16BA20">
          <w:pPr>
            <w:pStyle w:val="Header"/>
            <w:jc w:val="center"/>
          </w:pPr>
        </w:p>
      </w:tc>
      <w:tc>
        <w:tcPr>
          <w:tcW w:w="3210" w:type="dxa"/>
        </w:tcPr>
        <w:p w14:paraId="1084008C" w14:textId="4A9732E8" w:rsidR="0B16BA20" w:rsidRDefault="0B16BA20" w:rsidP="0B16BA20">
          <w:pPr>
            <w:pStyle w:val="Header"/>
            <w:ind w:right="-115"/>
            <w:jc w:val="right"/>
          </w:pPr>
        </w:p>
      </w:tc>
    </w:tr>
  </w:tbl>
  <w:p w14:paraId="219E8849" w14:textId="5E8A3434" w:rsidR="0B16BA20" w:rsidRDefault="0B16BA20" w:rsidP="0B16BA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41EBD7DD" w14:textId="77777777" w:rsidTr="0B16BA20">
      <w:trPr>
        <w:trHeight w:val="300"/>
      </w:trPr>
      <w:tc>
        <w:tcPr>
          <w:tcW w:w="3210" w:type="dxa"/>
        </w:tcPr>
        <w:p w14:paraId="0C5CB0BF" w14:textId="5AE8B245" w:rsidR="0B16BA20" w:rsidRDefault="0B16BA20" w:rsidP="0B16BA20">
          <w:pPr>
            <w:pStyle w:val="Header"/>
            <w:ind w:left="-115"/>
          </w:pPr>
        </w:p>
      </w:tc>
      <w:tc>
        <w:tcPr>
          <w:tcW w:w="3210" w:type="dxa"/>
        </w:tcPr>
        <w:p w14:paraId="379963DF" w14:textId="455AF0F6" w:rsidR="0B16BA20" w:rsidRDefault="0B16BA20" w:rsidP="0B16BA20">
          <w:pPr>
            <w:pStyle w:val="Header"/>
            <w:jc w:val="center"/>
          </w:pPr>
        </w:p>
      </w:tc>
      <w:tc>
        <w:tcPr>
          <w:tcW w:w="3210" w:type="dxa"/>
        </w:tcPr>
        <w:p w14:paraId="3D5E4B7A" w14:textId="1BC2AB37" w:rsidR="0B16BA20" w:rsidRDefault="0B16BA20" w:rsidP="0B16BA20">
          <w:pPr>
            <w:pStyle w:val="Header"/>
            <w:ind w:right="-115"/>
            <w:jc w:val="right"/>
          </w:pPr>
        </w:p>
      </w:tc>
    </w:tr>
  </w:tbl>
  <w:p w14:paraId="19522F86" w14:textId="360C02DC" w:rsidR="0B16BA20" w:rsidRDefault="0B16BA20" w:rsidP="0B16BA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3664D9E7" w14:textId="77777777" w:rsidTr="0B16BA20">
      <w:trPr>
        <w:trHeight w:val="300"/>
      </w:trPr>
      <w:tc>
        <w:tcPr>
          <w:tcW w:w="3210" w:type="dxa"/>
        </w:tcPr>
        <w:p w14:paraId="2950D688" w14:textId="7EA44C8A" w:rsidR="0B16BA20" w:rsidRDefault="0B16BA20" w:rsidP="0B16BA20">
          <w:pPr>
            <w:pStyle w:val="Header"/>
            <w:ind w:left="-115"/>
          </w:pPr>
        </w:p>
      </w:tc>
      <w:tc>
        <w:tcPr>
          <w:tcW w:w="3210" w:type="dxa"/>
        </w:tcPr>
        <w:p w14:paraId="576D3ED8" w14:textId="0AC16904" w:rsidR="0B16BA20" w:rsidRDefault="0B16BA20" w:rsidP="0B16BA20">
          <w:pPr>
            <w:pStyle w:val="Header"/>
            <w:jc w:val="center"/>
          </w:pPr>
        </w:p>
      </w:tc>
      <w:tc>
        <w:tcPr>
          <w:tcW w:w="3210" w:type="dxa"/>
        </w:tcPr>
        <w:p w14:paraId="466159BB" w14:textId="3E0691DC" w:rsidR="0B16BA20" w:rsidRDefault="0B16BA20" w:rsidP="0B16BA20">
          <w:pPr>
            <w:pStyle w:val="Header"/>
            <w:ind w:right="-115"/>
            <w:jc w:val="right"/>
          </w:pPr>
        </w:p>
      </w:tc>
    </w:tr>
  </w:tbl>
  <w:p w14:paraId="55DF8FF6" w14:textId="5D8DB1E6" w:rsidR="0B16BA20" w:rsidRDefault="0B16BA20" w:rsidP="0B16BA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297E691A" w14:textId="77777777" w:rsidTr="0B16BA20">
      <w:trPr>
        <w:trHeight w:val="300"/>
      </w:trPr>
      <w:tc>
        <w:tcPr>
          <w:tcW w:w="3210" w:type="dxa"/>
        </w:tcPr>
        <w:p w14:paraId="7E0D48AE" w14:textId="4385009C" w:rsidR="0B16BA20" w:rsidRDefault="0B16BA20" w:rsidP="0B16BA20">
          <w:pPr>
            <w:pStyle w:val="Header"/>
            <w:ind w:left="-115"/>
          </w:pPr>
        </w:p>
      </w:tc>
      <w:tc>
        <w:tcPr>
          <w:tcW w:w="3210" w:type="dxa"/>
        </w:tcPr>
        <w:p w14:paraId="7F35F769" w14:textId="7FFB69E8" w:rsidR="0B16BA20" w:rsidRDefault="0B16BA20" w:rsidP="0B16BA20">
          <w:pPr>
            <w:pStyle w:val="Header"/>
            <w:jc w:val="center"/>
          </w:pPr>
        </w:p>
      </w:tc>
      <w:tc>
        <w:tcPr>
          <w:tcW w:w="3210" w:type="dxa"/>
        </w:tcPr>
        <w:p w14:paraId="404FE881" w14:textId="7B7ACC28" w:rsidR="0B16BA20" w:rsidRDefault="0B16BA20" w:rsidP="0B16BA20">
          <w:pPr>
            <w:pStyle w:val="Header"/>
            <w:ind w:right="-115"/>
            <w:jc w:val="right"/>
          </w:pPr>
        </w:p>
      </w:tc>
    </w:tr>
  </w:tbl>
  <w:p w14:paraId="7435C4C4" w14:textId="27EB099E" w:rsidR="0B16BA20" w:rsidRDefault="0B16BA20" w:rsidP="0B16BA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65"/>
      <w:gridCol w:w="3165"/>
      <w:gridCol w:w="3165"/>
    </w:tblGrid>
    <w:tr w:rsidR="0B16BA20" w14:paraId="703200C8" w14:textId="77777777" w:rsidTr="0B16BA20">
      <w:trPr>
        <w:trHeight w:val="300"/>
      </w:trPr>
      <w:tc>
        <w:tcPr>
          <w:tcW w:w="3165" w:type="dxa"/>
        </w:tcPr>
        <w:p w14:paraId="3FB18A70" w14:textId="6BAE2847" w:rsidR="0B16BA20" w:rsidRDefault="0B16BA20" w:rsidP="0B16BA20">
          <w:pPr>
            <w:pStyle w:val="Header"/>
            <w:ind w:left="-115"/>
          </w:pPr>
        </w:p>
      </w:tc>
      <w:tc>
        <w:tcPr>
          <w:tcW w:w="3165" w:type="dxa"/>
        </w:tcPr>
        <w:p w14:paraId="1B7AB549" w14:textId="229F701E" w:rsidR="0B16BA20" w:rsidRDefault="0B16BA20" w:rsidP="0B16BA20">
          <w:pPr>
            <w:pStyle w:val="Header"/>
            <w:jc w:val="center"/>
          </w:pPr>
        </w:p>
      </w:tc>
      <w:tc>
        <w:tcPr>
          <w:tcW w:w="3165" w:type="dxa"/>
        </w:tcPr>
        <w:p w14:paraId="76DE1349" w14:textId="09620F84" w:rsidR="0B16BA20" w:rsidRDefault="0B16BA20" w:rsidP="0B16BA20">
          <w:pPr>
            <w:pStyle w:val="Header"/>
            <w:ind w:right="-115"/>
            <w:jc w:val="right"/>
          </w:pPr>
        </w:p>
      </w:tc>
    </w:tr>
  </w:tbl>
  <w:p w14:paraId="37E7200C" w14:textId="77210D6C" w:rsidR="0B16BA20" w:rsidRDefault="0B16BA20" w:rsidP="0B16BA2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65"/>
      <w:gridCol w:w="3165"/>
      <w:gridCol w:w="3165"/>
    </w:tblGrid>
    <w:tr w:rsidR="0B16BA20" w14:paraId="3A4F0AB8" w14:textId="77777777" w:rsidTr="0B16BA20">
      <w:trPr>
        <w:trHeight w:val="300"/>
      </w:trPr>
      <w:tc>
        <w:tcPr>
          <w:tcW w:w="3165" w:type="dxa"/>
        </w:tcPr>
        <w:p w14:paraId="7DA6C7DB" w14:textId="6794FFC8" w:rsidR="0B16BA20" w:rsidRDefault="0B16BA20" w:rsidP="0B16BA20">
          <w:pPr>
            <w:pStyle w:val="Header"/>
            <w:ind w:left="-115"/>
          </w:pPr>
        </w:p>
      </w:tc>
      <w:tc>
        <w:tcPr>
          <w:tcW w:w="3165" w:type="dxa"/>
        </w:tcPr>
        <w:p w14:paraId="786D04AF" w14:textId="1E2F609C" w:rsidR="0B16BA20" w:rsidRDefault="0B16BA20" w:rsidP="0B16BA20">
          <w:pPr>
            <w:pStyle w:val="Header"/>
            <w:jc w:val="center"/>
          </w:pPr>
        </w:p>
      </w:tc>
      <w:tc>
        <w:tcPr>
          <w:tcW w:w="3165" w:type="dxa"/>
        </w:tcPr>
        <w:p w14:paraId="7DEB303E" w14:textId="1916CCD5" w:rsidR="0B16BA20" w:rsidRDefault="0B16BA20" w:rsidP="0B16BA20">
          <w:pPr>
            <w:pStyle w:val="Header"/>
            <w:ind w:right="-115"/>
            <w:jc w:val="right"/>
          </w:pPr>
        </w:p>
      </w:tc>
    </w:tr>
  </w:tbl>
  <w:p w14:paraId="533B9FEC" w14:textId="308E416F" w:rsidR="0B16BA20" w:rsidRDefault="0B16BA20" w:rsidP="0B16BA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296BD413" w14:textId="77777777" w:rsidTr="0B16BA20">
      <w:trPr>
        <w:trHeight w:val="300"/>
      </w:trPr>
      <w:tc>
        <w:tcPr>
          <w:tcW w:w="3210" w:type="dxa"/>
        </w:tcPr>
        <w:p w14:paraId="33345FE8" w14:textId="17596090" w:rsidR="0B16BA20" w:rsidRDefault="0B16BA20" w:rsidP="0B16BA20">
          <w:pPr>
            <w:pStyle w:val="Header"/>
            <w:ind w:left="-115"/>
          </w:pPr>
        </w:p>
      </w:tc>
      <w:tc>
        <w:tcPr>
          <w:tcW w:w="3210" w:type="dxa"/>
        </w:tcPr>
        <w:p w14:paraId="207C069E" w14:textId="394A7E0D" w:rsidR="0B16BA20" w:rsidRDefault="0B16BA20" w:rsidP="0B16BA20">
          <w:pPr>
            <w:pStyle w:val="Header"/>
            <w:jc w:val="center"/>
          </w:pPr>
        </w:p>
      </w:tc>
      <w:tc>
        <w:tcPr>
          <w:tcW w:w="3210" w:type="dxa"/>
        </w:tcPr>
        <w:p w14:paraId="586906AF" w14:textId="4E71547B" w:rsidR="0B16BA20" w:rsidRDefault="0B16BA20" w:rsidP="0B16BA20">
          <w:pPr>
            <w:pStyle w:val="Header"/>
            <w:ind w:right="-115"/>
            <w:jc w:val="right"/>
          </w:pPr>
        </w:p>
      </w:tc>
    </w:tr>
  </w:tbl>
  <w:p w14:paraId="3296057A" w14:textId="15DF4416" w:rsidR="0B16BA20" w:rsidRDefault="0B16BA20" w:rsidP="0B16BA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25029" w14:textId="77777777" w:rsidR="00212459" w:rsidRPr="00CD157B" w:rsidRDefault="00212459" w:rsidP="00CD15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B16BA20" w14:paraId="40D92686" w14:textId="77777777" w:rsidTr="0B16BA20">
      <w:trPr>
        <w:trHeight w:val="300"/>
      </w:trPr>
      <w:tc>
        <w:tcPr>
          <w:tcW w:w="3210" w:type="dxa"/>
        </w:tcPr>
        <w:p w14:paraId="1E63724C" w14:textId="208E9C70" w:rsidR="0B16BA20" w:rsidRDefault="0B16BA20" w:rsidP="0B16BA20">
          <w:pPr>
            <w:pStyle w:val="Header"/>
            <w:ind w:left="-115"/>
          </w:pPr>
        </w:p>
      </w:tc>
      <w:tc>
        <w:tcPr>
          <w:tcW w:w="3210" w:type="dxa"/>
        </w:tcPr>
        <w:p w14:paraId="737DE6FA" w14:textId="32DED678" w:rsidR="0B16BA20" w:rsidRDefault="0B16BA20" w:rsidP="0B16BA20">
          <w:pPr>
            <w:pStyle w:val="Header"/>
            <w:jc w:val="center"/>
          </w:pPr>
        </w:p>
      </w:tc>
      <w:tc>
        <w:tcPr>
          <w:tcW w:w="3210" w:type="dxa"/>
        </w:tcPr>
        <w:p w14:paraId="5374903C" w14:textId="3FAD943D" w:rsidR="0B16BA20" w:rsidRDefault="0B16BA20" w:rsidP="0B16BA20">
          <w:pPr>
            <w:pStyle w:val="Header"/>
            <w:ind w:right="-115"/>
            <w:jc w:val="right"/>
          </w:pPr>
        </w:p>
      </w:tc>
    </w:tr>
  </w:tbl>
  <w:p w14:paraId="6EE63B3B" w14:textId="6D08AD29" w:rsidR="0B16BA20" w:rsidRDefault="0B16BA20" w:rsidP="0B16BA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73039"/>
      <w:docPartObj>
        <w:docPartGallery w:val="Watermarks"/>
        <w:docPartUnique/>
      </w:docPartObj>
    </w:sdtPr>
    <w:sdtContent>
      <w:p w14:paraId="79E23F6B" w14:textId="77777777" w:rsidR="00CD157B" w:rsidRPr="00CD157B" w:rsidRDefault="00053961" w:rsidP="00CD157B">
        <w:pPr>
          <w:pStyle w:val="Header"/>
        </w:pPr>
        <w:r>
          <w:rPr>
            <w:noProof/>
          </w:rPr>
          <w:pict w14:anchorId="2284AE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281.5pt;height:112.55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F15"/>
    <w:multiLevelType w:val="hybridMultilevel"/>
    <w:tmpl w:val="987A0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B844A21E"/>
    <w:name w:val="HeadingsNumbered"/>
    <w:lvl w:ilvl="0">
      <w:start w:val="1"/>
      <w:numFmt w:val="decimal"/>
      <w:lvlRestart w:val="0"/>
      <w:suff w:val="space"/>
      <w:lvlText w:val="%1."/>
      <w:lvlJc w:val="left"/>
      <w:pPr>
        <w:ind w:left="9639" w:firstLine="0"/>
      </w:pPr>
      <w:rPr>
        <w:rFonts w:hint="default"/>
        <w:spacing w:val="0"/>
        <w:sz w:val="40"/>
        <w:szCs w:val="40"/>
      </w:rPr>
    </w:lvl>
    <w:lvl w:ilvl="1">
      <w:start w:val="1"/>
      <w:numFmt w:val="decimal"/>
      <w:suff w:val="space"/>
      <w:lvlText w:val="%1.%2"/>
      <w:lvlJc w:val="left"/>
      <w:pPr>
        <w:ind w:left="0" w:firstLine="0"/>
      </w:pPr>
      <w:rPr>
        <w:rFonts w:hint="default"/>
        <w:spacing w:val="0"/>
        <w:sz w:val="32"/>
      </w:rPr>
    </w:lvl>
    <w:lvl w:ilvl="2">
      <w:start w:val="1"/>
      <w:numFmt w:val="decimal"/>
      <w:pStyle w:val="Heading3"/>
      <w:suff w:val="space"/>
      <w:lvlText w:val="%1.%2.%3"/>
      <w:lvlJc w:val="left"/>
      <w:pPr>
        <w:ind w:left="0" w:firstLine="0"/>
      </w:pPr>
      <w:rPr>
        <w:rFonts w:hint="default"/>
        <w:spacing w:val="0"/>
        <w:sz w:val="28"/>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2946A9E"/>
    <w:multiLevelType w:val="multilevel"/>
    <w:tmpl w:val="EBD6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24712"/>
    <w:multiLevelType w:val="multilevel"/>
    <w:tmpl w:val="68A4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36B91"/>
    <w:multiLevelType w:val="hybridMultilevel"/>
    <w:tmpl w:val="DCE00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DCD5C8F"/>
    <w:multiLevelType w:val="multilevel"/>
    <w:tmpl w:val="360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16907"/>
    <w:multiLevelType w:val="hybridMultilevel"/>
    <w:tmpl w:val="174C0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3E2113F"/>
    <w:multiLevelType w:val="multilevel"/>
    <w:tmpl w:val="B774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6147B1"/>
    <w:multiLevelType w:val="hybridMultilevel"/>
    <w:tmpl w:val="57EA1120"/>
    <w:lvl w:ilvl="0" w:tplc="6988EC76">
      <w:start w:val="1"/>
      <w:numFmt w:val="decimal"/>
      <w:pStyle w:val="Heading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lvlText w:val=""/>
      <w:lvlJc w:val="left"/>
      <w:pPr>
        <w:ind w:left="340" w:hanging="227"/>
      </w:pPr>
      <w:rPr>
        <w:rFonts w:ascii="Wingdings" w:hAnsi="Wingding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D0214B"/>
    <w:multiLevelType w:val="multilevel"/>
    <w:tmpl w:val="FE54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A2C3F"/>
    <w:multiLevelType w:val="multilevel"/>
    <w:tmpl w:val="41B8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D03177"/>
    <w:multiLevelType w:val="multilevel"/>
    <w:tmpl w:val="2268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4568BF"/>
    <w:multiLevelType w:val="multilevel"/>
    <w:tmpl w:val="2268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15235EB"/>
    <w:multiLevelType w:val="hybridMultilevel"/>
    <w:tmpl w:val="622A5F0A"/>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8A35CE8"/>
    <w:multiLevelType w:val="multilevel"/>
    <w:tmpl w:val="F582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284207"/>
    <w:multiLevelType w:val="multilevel"/>
    <w:tmpl w:val="1CBCB1EE"/>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40"/>
  </w:num>
  <w:num w:numId="3" w16cid:durableId="985085104">
    <w:abstractNumId w:val="11"/>
  </w:num>
  <w:num w:numId="4" w16cid:durableId="1872112631">
    <w:abstractNumId w:val="13"/>
  </w:num>
  <w:num w:numId="5" w16cid:durableId="336812815">
    <w:abstractNumId w:val="26"/>
  </w:num>
  <w:num w:numId="6" w16cid:durableId="155153463">
    <w:abstractNumId w:val="1"/>
  </w:num>
  <w:num w:numId="7" w16cid:durableId="103154041">
    <w:abstractNumId w:val="31"/>
  </w:num>
  <w:num w:numId="8" w16cid:durableId="1308436166">
    <w:abstractNumId w:val="28"/>
  </w:num>
  <w:num w:numId="9" w16cid:durableId="1335643199">
    <w:abstractNumId w:val="38"/>
  </w:num>
  <w:num w:numId="10" w16cid:durableId="384449836">
    <w:abstractNumId w:val="6"/>
  </w:num>
  <w:num w:numId="11" w16cid:durableId="1160577431">
    <w:abstractNumId w:val="30"/>
  </w:num>
  <w:num w:numId="12" w16cid:durableId="1673139647">
    <w:abstractNumId w:val="19"/>
  </w:num>
  <w:num w:numId="13" w16cid:durableId="1742215375">
    <w:abstractNumId w:val="52"/>
  </w:num>
  <w:num w:numId="14" w16cid:durableId="664823544">
    <w:abstractNumId w:val="47"/>
  </w:num>
  <w:num w:numId="15" w16cid:durableId="1195389176">
    <w:abstractNumId w:val="27"/>
  </w:num>
  <w:num w:numId="16" w16cid:durableId="122620018">
    <w:abstractNumId w:val="15"/>
  </w:num>
  <w:num w:numId="17" w16cid:durableId="231549942">
    <w:abstractNumId w:val="18"/>
  </w:num>
  <w:num w:numId="18" w16cid:durableId="946541368">
    <w:abstractNumId w:val="34"/>
  </w:num>
  <w:num w:numId="19" w16cid:durableId="1954752748">
    <w:abstractNumId w:val="51"/>
  </w:num>
  <w:num w:numId="20" w16cid:durableId="795566604">
    <w:abstractNumId w:val="7"/>
  </w:num>
  <w:num w:numId="21" w16cid:durableId="1853258158">
    <w:abstractNumId w:val="14"/>
  </w:num>
  <w:num w:numId="22" w16cid:durableId="1949660198">
    <w:abstractNumId w:val="8"/>
  </w:num>
  <w:num w:numId="23" w16cid:durableId="916784151">
    <w:abstractNumId w:val="9"/>
  </w:num>
  <w:num w:numId="24" w16cid:durableId="1169249594">
    <w:abstractNumId w:val="46"/>
  </w:num>
  <w:num w:numId="25" w16cid:durableId="1305427828">
    <w:abstractNumId w:val="45"/>
  </w:num>
  <w:num w:numId="26" w16cid:durableId="1645348790">
    <w:abstractNumId w:val="0"/>
  </w:num>
  <w:num w:numId="27" w16cid:durableId="1194148484">
    <w:abstractNumId w:val="48"/>
  </w:num>
  <w:num w:numId="28" w16cid:durableId="1349139857">
    <w:abstractNumId w:val="4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2"/>
    <w:docVar w:name="ColourTheme" w:val="Colourful"/>
    <w:docVar w:name="ContentiousSubject" w:val="False"/>
    <w:docVar w:name="CoverCoBranded" w:val="False"/>
    <w:docVar w:name="CoverLayout" w:val="One"/>
    <w:docVar w:name="CoverProjectBar" w:val="Tru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True"/>
    <w:docVar w:name="Heading2Numbered" w:val="True"/>
    <w:docVar w:name="Heading3Numbered" w:val="Tru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True"/>
    <w:docVar w:name="TOCNew" w:val="True"/>
    <w:docVar w:name="TOCType" w:val="Normal"/>
    <w:docVar w:name="UpdateTheme" w:val="False"/>
    <w:docVar w:name="Watermark" w:val="Draft"/>
    <w:docVar w:name="xAppendixName" w:val="Appendix"/>
    <w:docVar w:name="xHeadingsNumbered" w:val="True"/>
    <w:docVar w:name="xTOCApp" w:val="S"/>
    <w:docVar w:name="xTOCFigure" w:val="H"/>
    <w:docVar w:name="xTOCH2" w:val="Y"/>
    <w:docVar w:name="xTOCH3" w:val="Y"/>
    <w:docVar w:name="xTOCH4" w:val="Y"/>
    <w:docVar w:name="xTOCTable" w:val="H"/>
  </w:docVars>
  <w:rsids>
    <w:rsidRoot w:val="0084072B"/>
    <w:rsid w:val="0000007C"/>
    <w:rsid w:val="00000194"/>
    <w:rsid w:val="0000029E"/>
    <w:rsid w:val="00000812"/>
    <w:rsid w:val="00000901"/>
    <w:rsid w:val="00001944"/>
    <w:rsid w:val="00001A3D"/>
    <w:rsid w:val="00001D81"/>
    <w:rsid w:val="00001F23"/>
    <w:rsid w:val="00002691"/>
    <w:rsid w:val="00003260"/>
    <w:rsid w:val="000035F6"/>
    <w:rsid w:val="00003670"/>
    <w:rsid w:val="000036B0"/>
    <w:rsid w:val="000039E7"/>
    <w:rsid w:val="000041A5"/>
    <w:rsid w:val="000041A9"/>
    <w:rsid w:val="00004327"/>
    <w:rsid w:val="00004810"/>
    <w:rsid w:val="00004983"/>
    <w:rsid w:val="00004A68"/>
    <w:rsid w:val="00004EEE"/>
    <w:rsid w:val="00004FA8"/>
    <w:rsid w:val="000055C6"/>
    <w:rsid w:val="000058A9"/>
    <w:rsid w:val="00005CCD"/>
    <w:rsid w:val="00006812"/>
    <w:rsid w:val="00006884"/>
    <w:rsid w:val="000068CA"/>
    <w:rsid w:val="00006C15"/>
    <w:rsid w:val="0000736B"/>
    <w:rsid w:val="000074DD"/>
    <w:rsid w:val="000076A1"/>
    <w:rsid w:val="00007A11"/>
    <w:rsid w:val="00010213"/>
    <w:rsid w:val="000105A9"/>
    <w:rsid w:val="00010A37"/>
    <w:rsid w:val="000112BF"/>
    <w:rsid w:val="00011667"/>
    <w:rsid w:val="000116F4"/>
    <w:rsid w:val="00011C29"/>
    <w:rsid w:val="00011F46"/>
    <w:rsid w:val="0001216C"/>
    <w:rsid w:val="00012182"/>
    <w:rsid w:val="000125A5"/>
    <w:rsid w:val="000128AB"/>
    <w:rsid w:val="0001294B"/>
    <w:rsid w:val="00012BCD"/>
    <w:rsid w:val="00012D6E"/>
    <w:rsid w:val="00012FAF"/>
    <w:rsid w:val="0001307F"/>
    <w:rsid w:val="00013173"/>
    <w:rsid w:val="00013198"/>
    <w:rsid w:val="000133B3"/>
    <w:rsid w:val="000133F4"/>
    <w:rsid w:val="000139F9"/>
    <w:rsid w:val="00013C91"/>
    <w:rsid w:val="000147D8"/>
    <w:rsid w:val="00014AD2"/>
    <w:rsid w:val="00014DA0"/>
    <w:rsid w:val="000152AC"/>
    <w:rsid w:val="00015655"/>
    <w:rsid w:val="00015EDC"/>
    <w:rsid w:val="00015F0F"/>
    <w:rsid w:val="000160DB"/>
    <w:rsid w:val="0001645A"/>
    <w:rsid w:val="00016927"/>
    <w:rsid w:val="000169C3"/>
    <w:rsid w:val="00016F11"/>
    <w:rsid w:val="0001700C"/>
    <w:rsid w:val="00017A37"/>
    <w:rsid w:val="00017E2A"/>
    <w:rsid w:val="00017E78"/>
    <w:rsid w:val="000200A9"/>
    <w:rsid w:val="00020166"/>
    <w:rsid w:val="000203E5"/>
    <w:rsid w:val="00020425"/>
    <w:rsid w:val="0002048A"/>
    <w:rsid w:val="00020553"/>
    <w:rsid w:val="00020A83"/>
    <w:rsid w:val="00020D21"/>
    <w:rsid w:val="00021C55"/>
    <w:rsid w:val="00022344"/>
    <w:rsid w:val="000225EF"/>
    <w:rsid w:val="00022FC9"/>
    <w:rsid w:val="0002313E"/>
    <w:rsid w:val="00023619"/>
    <w:rsid w:val="00024249"/>
    <w:rsid w:val="00024DE5"/>
    <w:rsid w:val="00024F9A"/>
    <w:rsid w:val="0002586C"/>
    <w:rsid w:val="000258D1"/>
    <w:rsid w:val="00025A40"/>
    <w:rsid w:val="00025FE4"/>
    <w:rsid w:val="00026020"/>
    <w:rsid w:val="000265EA"/>
    <w:rsid w:val="00026DA1"/>
    <w:rsid w:val="00026DC2"/>
    <w:rsid w:val="00026F6C"/>
    <w:rsid w:val="00026F9A"/>
    <w:rsid w:val="000273C5"/>
    <w:rsid w:val="0002794B"/>
    <w:rsid w:val="00027C93"/>
    <w:rsid w:val="00027D7F"/>
    <w:rsid w:val="00030105"/>
    <w:rsid w:val="0003062D"/>
    <w:rsid w:val="00030A38"/>
    <w:rsid w:val="00030DF0"/>
    <w:rsid w:val="0003160B"/>
    <w:rsid w:val="00031C44"/>
    <w:rsid w:val="00031CC3"/>
    <w:rsid w:val="00031F16"/>
    <w:rsid w:val="0003300C"/>
    <w:rsid w:val="000331F9"/>
    <w:rsid w:val="000332A6"/>
    <w:rsid w:val="000332EC"/>
    <w:rsid w:val="00033729"/>
    <w:rsid w:val="000337A3"/>
    <w:rsid w:val="000339FD"/>
    <w:rsid w:val="00033B54"/>
    <w:rsid w:val="00033B66"/>
    <w:rsid w:val="00033CAC"/>
    <w:rsid w:val="00033E8B"/>
    <w:rsid w:val="00034287"/>
    <w:rsid w:val="000343D3"/>
    <w:rsid w:val="000345DF"/>
    <w:rsid w:val="000346D1"/>
    <w:rsid w:val="000347CA"/>
    <w:rsid w:val="00034A10"/>
    <w:rsid w:val="00034D3B"/>
    <w:rsid w:val="00034E7A"/>
    <w:rsid w:val="00035601"/>
    <w:rsid w:val="0003565D"/>
    <w:rsid w:val="000357B9"/>
    <w:rsid w:val="000358D8"/>
    <w:rsid w:val="00035C17"/>
    <w:rsid w:val="00035FB1"/>
    <w:rsid w:val="00036064"/>
    <w:rsid w:val="000360F2"/>
    <w:rsid w:val="0003619F"/>
    <w:rsid w:val="00036BE1"/>
    <w:rsid w:val="00036D45"/>
    <w:rsid w:val="00036D66"/>
    <w:rsid w:val="00037321"/>
    <w:rsid w:val="000374E9"/>
    <w:rsid w:val="00037830"/>
    <w:rsid w:val="00037E49"/>
    <w:rsid w:val="00037F96"/>
    <w:rsid w:val="000408B7"/>
    <w:rsid w:val="00040D3C"/>
    <w:rsid w:val="00040E63"/>
    <w:rsid w:val="00040EB4"/>
    <w:rsid w:val="00041158"/>
    <w:rsid w:val="000411A2"/>
    <w:rsid w:val="00041613"/>
    <w:rsid w:val="00041B06"/>
    <w:rsid w:val="00041C1F"/>
    <w:rsid w:val="0004253C"/>
    <w:rsid w:val="00042903"/>
    <w:rsid w:val="00043002"/>
    <w:rsid w:val="00043727"/>
    <w:rsid w:val="00043A99"/>
    <w:rsid w:val="00043F27"/>
    <w:rsid w:val="00043FEB"/>
    <w:rsid w:val="000442AD"/>
    <w:rsid w:val="00044607"/>
    <w:rsid w:val="00044638"/>
    <w:rsid w:val="00044A03"/>
    <w:rsid w:val="00044A5B"/>
    <w:rsid w:val="00044C47"/>
    <w:rsid w:val="00044E3B"/>
    <w:rsid w:val="000455F7"/>
    <w:rsid w:val="00045B26"/>
    <w:rsid w:val="00045E4D"/>
    <w:rsid w:val="0004603D"/>
    <w:rsid w:val="0004675A"/>
    <w:rsid w:val="00046F44"/>
    <w:rsid w:val="000472E6"/>
    <w:rsid w:val="000473F4"/>
    <w:rsid w:val="00050713"/>
    <w:rsid w:val="00050F0B"/>
    <w:rsid w:val="00051BFC"/>
    <w:rsid w:val="00051D5C"/>
    <w:rsid w:val="00051FB7"/>
    <w:rsid w:val="000522A4"/>
    <w:rsid w:val="00052454"/>
    <w:rsid w:val="0005252A"/>
    <w:rsid w:val="000528CB"/>
    <w:rsid w:val="000530ED"/>
    <w:rsid w:val="000531C8"/>
    <w:rsid w:val="00053655"/>
    <w:rsid w:val="0005381B"/>
    <w:rsid w:val="00053961"/>
    <w:rsid w:val="000539A3"/>
    <w:rsid w:val="00053C58"/>
    <w:rsid w:val="00053CC3"/>
    <w:rsid w:val="00054069"/>
    <w:rsid w:val="00054A64"/>
    <w:rsid w:val="00054F19"/>
    <w:rsid w:val="0005578D"/>
    <w:rsid w:val="00055A62"/>
    <w:rsid w:val="00055ED7"/>
    <w:rsid w:val="00056024"/>
    <w:rsid w:val="000562B4"/>
    <w:rsid w:val="000568AF"/>
    <w:rsid w:val="00056CF2"/>
    <w:rsid w:val="00056E76"/>
    <w:rsid w:val="000574CC"/>
    <w:rsid w:val="000574DD"/>
    <w:rsid w:val="00057EB4"/>
    <w:rsid w:val="00057FC6"/>
    <w:rsid w:val="00060253"/>
    <w:rsid w:val="00060B9F"/>
    <w:rsid w:val="000610DD"/>
    <w:rsid w:val="00061122"/>
    <w:rsid w:val="00061195"/>
    <w:rsid w:val="0006141F"/>
    <w:rsid w:val="00061B7D"/>
    <w:rsid w:val="000634B5"/>
    <w:rsid w:val="000636FD"/>
    <w:rsid w:val="00063A7B"/>
    <w:rsid w:val="00064148"/>
    <w:rsid w:val="000645D3"/>
    <w:rsid w:val="00064813"/>
    <w:rsid w:val="00064F1F"/>
    <w:rsid w:val="0006548B"/>
    <w:rsid w:val="000655AC"/>
    <w:rsid w:val="000655C0"/>
    <w:rsid w:val="00065B73"/>
    <w:rsid w:val="00065C11"/>
    <w:rsid w:val="0006651D"/>
    <w:rsid w:val="00066A4B"/>
    <w:rsid w:val="00066BD0"/>
    <w:rsid w:val="00066D49"/>
    <w:rsid w:val="0006707D"/>
    <w:rsid w:val="000672C6"/>
    <w:rsid w:val="00067A55"/>
    <w:rsid w:val="00067B0C"/>
    <w:rsid w:val="00067EEC"/>
    <w:rsid w:val="00070402"/>
    <w:rsid w:val="0007072F"/>
    <w:rsid w:val="00070773"/>
    <w:rsid w:val="0007095A"/>
    <w:rsid w:val="0007095F"/>
    <w:rsid w:val="00070B05"/>
    <w:rsid w:val="0007166A"/>
    <w:rsid w:val="00071FC0"/>
    <w:rsid w:val="00072080"/>
    <w:rsid w:val="0007232D"/>
    <w:rsid w:val="0007247D"/>
    <w:rsid w:val="00072AC2"/>
    <w:rsid w:val="00072E7B"/>
    <w:rsid w:val="00072F19"/>
    <w:rsid w:val="00072FBA"/>
    <w:rsid w:val="0007331A"/>
    <w:rsid w:val="0007360F"/>
    <w:rsid w:val="00073EF4"/>
    <w:rsid w:val="00073F04"/>
    <w:rsid w:val="00073FC4"/>
    <w:rsid w:val="0007405B"/>
    <w:rsid w:val="00074246"/>
    <w:rsid w:val="00074537"/>
    <w:rsid w:val="00074EF6"/>
    <w:rsid w:val="000751D5"/>
    <w:rsid w:val="00075748"/>
    <w:rsid w:val="000759A7"/>
    <w:rsid w:val="00075B1E"/>
    <w:rsid w:val="00075E0B"/>
    <w:rsid w:val="0007616F"/>
    <w:rsid w:val="0007623E"/>
    <w:rsid w:val="000764D3"/>
    <w:rsid w:val="000764DD"/>
    <w:rsid w:val="00076662"/>
    <w:rsid w:val="000767C6"/>
    <w:rsid w:val="00076B5B"/>
    <w:rsid w:val="00076CEC"/>
    <w:rsid w:val="000770EF"/>
    <w:rsid w:val="00077BDB"/>
    <w:rsid w:val="00077D57"/>
    <w:rsid w:val="00080082"/>
    <w:rsid w:val="000806AE"/>
    <w:rsid w:val="000809F5"/>
    <w:rsid w:val="00080B70"/>
    <w:rsid w:val="00081201"/>
    <w:rsid w:val="00081719"/>
    <w:rsid w:val="00081A45"/>
    <w:rsid w:val="00081BF2"/>
    <w:rsid w:val="000823F2"/>
    <w:rsid w:val="0008257E"/>
    <w:rsid w:val="00082701"/>
    <w:rsid w:val="00082A3F"/>
    <w:rsid w:val="00082CAC"/>
    <w:rsid w:val="00082EEC"/>
    <w:rsid w:val="00082F2B"/>
    <w:rsid w:val="00082F9F"/>
    <w:rsid w:val="00083038"/>
    <w:rsid w:val="00083241"/>
    <w:rsid w:val="000833F1"/>
    <w:rsid w:val="000838F2"/>
    <w:rsid w:val="00083916"/>
    <w:rsid w:val="00083929"/>
    <w:rsid w:val="00084244"/>
    <w:rsid w:val="0008438B"/>
    <w:rsid w:val="000843B4"/>
    <w:rsid w:val="00084633"/>
    <w:rsid w:val="0008466A"/>
    <w:rsid w:val="00084998"/>
    <w:rsid w:val="00084BE0"/>
    <w:rsid w:val="00084BFD"/>
    <w:rsid w:val="00084E5E"/>
    <w:rsid w:val="00085767"/>
    <w:rsid w:val="00085B6D"/>
    <w:rsid w:val="0008630D"/>
    <w:rsid w:val="00086400"/>
    <w:rsid w:val="0008678B"/>
    <w:rsid w:val="000869A7"/>
    <w:rsid w:val="00086C5B"/>
    <w:rsid w:val="00087019"/>
    <w:rsid w:val="00087157"/>
    <w:rsid w:val="0008765C"/>
    <w:rsid w:val="00087AA2"/>
    <w:rsid w:val="00087ABA"/>
    <w:rsid w:val="00087CE5"/>
    <w:rsid w:val="00087DBC"/>
    <w:rsid w:val="0009026C"/>
    <w:rsid w:val="00090277"/>
    <w:rsid w:val="000903EA"/>
    <w:rsid w:val="0009041E"/>
    <w:rsid w:val="00090C31"/>
    <w:rsid w:val="00090CB5"/>
    <w:rsid w:val="00090D68"/>
    <w:rsid w:val="0009129D"/>
    <w:rsid w:val="000913B9"/>
    <w:rsid w:val="0009193A"/>
    <w:rsid w:val="000919EF"/>
    <w:rsid w:val="00091C6D"/>
    <w:rsid w:val="00091DED"/>
    <w:rsid w:val="00091E67"/>
    <w:rsid w:val="000922A4"/>
    <w:rsid w:val="00092425"/>
    <w:rsid w:val="00092C13"/>
    <w:rsid w:val="00092C27"/>
    <w:rsid w:val="00093AB0"/>
    <w:rsid w:val="00093DB2"/>
    <w:rsid w:val="00093E5E"/>
    <w:rsid w:val="00094652"/>
    <w:rsid w:val="00094887"/>
    <w:rsid w:val="000949A9"/>
    <w:rsid w:val="00094C04"/>
    <w:rsid w:val="00095774"/>
    <w:rsid w:val="000957C3"/>
    <w:rsid w:val="000958B6"/>
    <w:rsid w:val="00095B03"/>
    <w:rsid w:val="00095BF8"/>
    <w:rsid w:val="00095E93"/>
    <w:rsid w:val="0009618E"/>
    <w:rsid w:val="0009636C"/>
    <w:rsid w:val="00096D39"/>
    <w:rsid w:val="00097178"/>
    <w:rsid w:val="000971A5"/>
    <w:rsid w:val="0009761F"/>
    <w:rsid w:val="00097998"/>
    <w:rsid w:val="00097A29"/>
    <w:rsid w:val="000A0157"/>
    <w:rsid w:val="000A01E2"/>
    <w:rsid w:val="000A03FF"/>
    <w:rsid w:val="000A043A"/>
    <w:rsid w:val="000A06F1"/>
    <w:rsid w:val="000A0740"/>
    <w:rsid w:val="000A0772"/>
    <w:rsid w:val="000A07D4"/>
    <w:rsid w:val="000A0853"/>
    <w:rsid w:val="000A0D39"/>
    <w:rsid w:val="000A0ECF"/>
    <w:rsid w:val="000A10AE"/>
    <w:rsid w:val="000A1301"/>
    <w:rsid w:val="000A13C1"/>
    <w:rsid w:val="000A1A10"/>
    <w:rsid w:val="000A1AE4"/>
    <w:rsid w:val="000A2580"/>
    <w:rsid w:val="000A25A3"/>
    <w:rsid w:val="000A2A5F"/>
    <w:rsid w:val="000A3203"/>
    <w:rsid w:val="000A35AB"/>
    <w:rsid w:val="000A378A"/>
    <w:rsid w:val="000A3E5B"/>
    <w:rsid w:val="000A43C4"/>
    <w:rsid w:val="000A4DD8"/>
    <w:rsid w:val="000A513C"/>
    <w:rsid w:val="000A5285"/>
    <w:rsid w:val="000A55E9"/>
    <w:rsid w:val="000A56AA"/>
    <w:rsid w:val="000A5FF4"/>
    <w:rsid w:val="000A6056"/>
    <w:rsid w:val="000A6158"/>
    <w:rsid w:val="000A618A"/>
    <w:rsid w:val="000A64D2"/>
    <w:rsid w:val="000A64DF"/>
    <w:rsid w:val="000A65C4"/>
    <w:rsid w:val="000A6789"/>
    <w:rsid w:val="000A696E"/>
    <w:rsid w:val="000A6AD7"/>
    <w:rsid w:val="000A77FA"/>
    <w:rsid w:val="000B010B"/>
    <w:rsid w:val="000B02C8"/>
    <w:rsid w:val="000B075A"/>
    <w:rsid w:val="000B07C0"/>
    <w:rsid w:val="000B10FF"/>
    <w:rsid w:val="000B121B"/>
    <w:rsid w:val="000B136F"/>
    <w:rsid w:val="000B1783"/>
    <w:rsid w:val="000B1973"/>
    <w:rsid w:val="000B2770"/>
    <w:rsid w:val="000B35EB"/>
    <w:rsid w:val="000B3671"/>
    <w:rsid w:val="000B36D8"/>
    <w:rsid w:val="000B3EFE"/>
    <w:rsid w:val="000B497E"/>
    <w:rsid w:val="000B51BB"/>
    <w:rsid w:val="000B5385"/>
    <w:rsid w:val="000B59CB"/>
    <w:rsid w:val="000B5A16"/>
    <w:rsid w:val="000B5AC1"/>
    <w:rsid w:val="000B5B6D"/>
    <w:rsid w:val="000B6247"/>
    <w:rsid w:val="000B6301"/>
    <w:rsid w:val="000B6321"/>
    <w:rsid w:val="000B65EE"/>
    <w:rsid w:val="000B6910"/>
    <w:rsid w:val="000B6A5F"/>
    <w:rsid w:val="000B6E1A"/>
    <w:rsid w:val="000B74D9"/>
    <w:rsid w:val="000C02EC"/>
    <w:rsid w:val="000C036C"/>
    <w:rsid w:val="000C043D"/>
    <w:rsid w:val="000C0B1F"/>
    <w:rsid w:val="000C0DE0"/>
    <w:rsid w:val="000C1966"/>
    <w:rsid w:val="000C2271"/>
    <w:rsid w:val="000C254D"/>
    <w:rsid w:val="000C269E"/>
    <w:rsid w:val="000C26CB"/>
    <w:rsid w:val="000C2D7C"/>
    <w:rsid w:val="000C3365"/>
    <w:rsid w:val="000C3390"/>
    <w:rsid w:val="000C3827"/>
    <w:rsid w:val="000C3BCA"/>
    <w:rsid w:val="000C3D22"/>
    <w:rsid w:val="000C4032"/>
    <w:rsid w:val="000C4237"/>
    <w:rsid w:val="000C440C"/>
    <w:rsid w:val="000C4598"/>
    <w:rsid w:val="000C46FD"/>
    <w:rsid w:val="000C4A68"/>
    <w:rsid w:val="000C4A6F"/>
    <w:rsid w:val="000C4AFB"/>
    <w:rsid w:val="000C4C75"/>
    <w:rsid w:val="000C500C"/>
    <w:rsid w:val="000C5C01"/>
    <w:rsid w:val="000C620E"/>
    <w:rsid w:val="000C6553"/>
    <w:rsid w:val="000C683A"/>
    <w:rsid w:val="000C692A"/>
    <w:rsid w:val="000C782D"/>
    <w:rsid w:val="000C7BB4"/>
    <w:rsid w:val="000C7FEE"/>
    <w:rsid w:val="000D01DB"/>
    <w:rsid w:val="000D02C6"/>
    <w:rsid w:val="000D038D"/>
    <w:rsid w:val="000D0471"/>
    <w:rsid w:val="000D04B1"/>
    <w:rsid w:val="000D04F8"/>
    <w:rsid w:val="000D057E"/>
    <w:rsid w:val="000D0DDA"/>
    <w:rsid w:val="000D0FA2"/>
    <w:rsid w:val="000D1C49"/>
    <w:rsid w:val="000D1CCC"/>
    <w:rsid w:val="000D1DA0"/>
    <w:rsid w:val="000D1E2E"/>
    <w:rsid w:val="000D276A"/>
    <w:rsid w:val="000D291A"/>
    <w:rsid w:val="000D2B3D"/>
    <w:rsid w:val="000D2C52"/>
    <w:rsid w:val="000D319F"/>
    <w:rsid w:val="000D36F9"/>
    <w:rsid w:val="000D3881"/>
    <w:rsid w:val="000D3CAE"/>
    <w:rsid w:val="000D4447"/>
    <w:rsid w:val="000D487A"/>
    <w:rsid w:val="000D4AA1"/>
    <w:rsid w:val="000D4AC1"/>
    <w:rsid w:val="000D4C89"/>
    <w:rsid w:val="000D5000"/>
    <w:rsid w:val="000D5967"/>
    <w:rsid w:val="000D5CE1"/>
    <w:rsid w:val="000D6417"/>
    <w:rsid w:val="000D6482"/>
    <w:rsid w:val="000D66AF"/>
    <w:rsid w:val="000D7227"/>
    <w:rsid w:val="000D73BC"/>
    <w:rsid w:val="000D73BF"/>
    <w:rsid w:val="000D73C9"/>
    <w:rsid w:val="000D7514"/>
    <w:rsid w:val="000D752F"/>
    <w:rsid w:val="000D7868"/>
    <w:rsid w:val="000D7AF3"/>
    <w:rsid w:val="000D7F5B"/>
    <w:rsid w:val="000E0068"/>
    <w:rsid w:val="000E0FE9"/>
    <w:rsid w:val="000E13C5"/>
    <w:rsid w:val="000E1777"/>
    <w:rsid w:val="000E1F28"/>
    <w:rsid w:val="000E25EA"/>
    <w:rsid w:val="000E2BFA"/>
    <w:rsid w:val="000E2E35"/>
    <w:rsid w:val="000E2F22"/>
    <w:rsid w:val="000E2F7C"/>
    <w:rsid w:val="000E3433"/>
    <w:rsid w:val="000E35EE"/>
    <w:rsid w:val="000E38AA"/>
    <w:rsid w:val="000E3C36"/>
    <w:rsid w:val="000E4126"/>
    <w:rsid w:val="000E436B"/>
    <w:rsid w:val="000E4946"/>
    <w:rsid w:val="000E49B1"/>
    <w:rsid w:val="000E4D36"/>
    <w:rsid w:val="000E4D88"/>
    <w:rsid w:val="000E4F2C"/>
    <w:rsid w:val="000E5431"/>
    <w:rsid w:val="000E5539"/>
    <w:rsid w:val="000E57A7"/>
    <w:rsid w:val="000E5835"/>
    <w:rsid w:val="000E58C0"/>
    <w:rsid w:val="000E5941"/>
    <w:rsid w:val="000E60F1"/>
    <w:rsid w:val="000E6D73"/>
    <w:rsid w:val="000E7420"/>
    <w:rsid w:val="000E7723"/>
    <w:rsid w:val="000E79F7"/>
    <w:rsid w:val="000E7E4A"/>
    <w:rsid w:val="000E7F29"/>
    <w:rsid w:val="000F040F"/>
    <w:rsid w:val="000F0977"/>
    <w:rsid w:val="000F0AB0"/>
    <w:rsid w:val="000F0AB1"/>
    <w:rsid w:val="000F0C42"/>
    <w:rsid w:val="000F0D52"/>
    <w:rsid w:val="000F1017"/>
    <w:rsid w:val="000F11FA"/>
    <w:rsid w:val="000F1513"/>
    <w:rsid w:val="000F171A"/>
    <w:rsid w:val="000F1930"/>
    <w:rsid w:val="000F1954"/>
    <w:rsid w:val="000F1A9A"/>
    <w:rsid w:val="000F1B2C"/>
    <w:rsid w:val="000F1E52"/>
    <w:rsid w:val="000F244C"/>
    <w:rsid w:val="000F24AA"/>
    <w:rsid w:val="000F26D5"/>
    <w:rsid w:val="000F2AE7"/>
    <w:rsid w:val="000F2BEC"/>
    <w:rsid w:val="000F2FCE"/>
    <w:rsid w:val="000F3362"/>
    <w:rsid w:val="000F39C2"/>
    <w:rsid w:val="000F3A68"/>
    <w:rsid w:val="000F3B87"/>
    <w:rsid w:val="000F4251"/>
    <w:rsid w:val="000F436A"/>
    <w:rsid w:val="000F44E2"/>
    <w:rsid w:val="000F47F5"/>
    <w:rsid w:val="000F4BAE"/>
    <w:rsid w:val="000F4D26"/>
    <w:rsid w:val="000F515F"/>
    <w:rsid w:val="000F59FB"/>
    <w:rsid w:val="000F5E55"/>
    <w:rsid w:val="000F5FFD"/>
    <w:rsid w:val="000F6093"/>
    <w:rsid w:val="000F661E"/>
    <w:rsid w:val="000F663C"/>
    <w:rsid w:val="000F66F3"/>
    <w:rsid w:val="000F696C"/>
    <w:rsid w:val="000F72AB"/>
    <w:rsid w:val="000F72CA"/>
    <w:rsid w:val="000F7466"/>
    <w:rsid w:val="000F7530"/>
    <w:rsid w:val="000F797F"/>
    <w:rsid w:val="000F7BB5"/>
    <w:rsid w:val="000F7C2D"/>
    <w:rsid w:val="0010018C"/>
    <w:rsid w:val="00101007"/>
    <w:rsid w:val="00101008"/>
    <w:rsid w:val="001010AF"/>
    <w:rsid w:val="00101154"/>
    <w:rsid w:val="00101215"/>
    <w:rsid w:val="00101A91"/>
    <w:rsid w:val="00101CCD"/>
    <w:rsid w:val="00101FF8"/>
    <w:rsid w:val="001023F4"/>
    <w:rsid w:val="00102475"/>
    <w:rsid w:val="00102D62"/>
    <w:rsid w:val="00102D94"/>
    <w:rsid w:val="00103C12"/>
    <w:rsid w:val="001042E1"/>
    <w:rsid w:val="0010455D"/>
    <w:rsid w:val="00104934"/>
    <w:rsid w:val="00104C22"/>
    <w:rsid w:val="0010532E"/>
    <w:rsid w:val="00105C15"/>
    <w:rsid w:val="00105FBE"/>
    <w:rsid w:val="00106BF0"/>
    <w:rsid w:val="00107C8F"/>
    <w:rsid w:val="00107FE4"/>
    <w:rsid w:val="00110047"/>
    <w:rsid w:val="00110205"/>
    <w:rsid w:val="0011038E"/>
    <w:rsid w:val="0011045B"/>
    <w:rsid w:val="00110623"/>
    <w:rsid w:val="00110760"/>
    <w:rsid w:val="0011087C"/>
    <w:rsid w:val="0011132C"/>
    <w:rsid w:val="001114CB"/>
    <w:rsid w:val="00111B5E"/>
    <w:rsid w:val="00111D8A"/>
    <w:rsid w:val="0011235E"/>
    <w:rsid w:val="001129F9"/>
    <w:rsid w:val="00112A56"/>
    <w:rsid w:val="00112B76"/>
    <w:rsid w:val="00112EDB"/>
    <w:rsid w:val="00112FC9"/>
    <w:rsid w:val="00113062"/>
    <w:rsid w:val="00113496"/>
    <w:rsid w:val="0011371C"/>
    <w:rsid w:val="00113A48"/>
    <w:rsid w:val="00113D4F"/>
    <w:rsid w:val="00113EE7"/>
    <w:rsid w:val="0011429D"/>
    <w:rsid w:val="00114377"/>
    <w:rsid w:val="0011480F"/>
    <w:rsid w:val="00114A0C"/>
    <w:rsid w:val="0011501B"/>
    <w:rsid w:val="001153CE"/>
    <w:rsid w:val="001156B1"/>
    <w:rsid w:val="0011585A"/>
    <w:rsid w:val="00116264"/>
    <w:rsid w:val="00116413"/>
    <w:rsid w:val="001167C6"/>
    <w:rsid w:val="001169AD"/>
    <w:rsid w:val="00116A9E"/>
    <w:rsid w:val="001172EC"/>
    <w:rsid w:val="00117568"/>
    <w:rsid w:val="001176AC"/>
    <w:rsid w:val="001177D2"/>
    <w:rsid w:val="00117809"/>
    <w:rsid w:val="00120092"/>
    <w:rsid w:val="0012041B"/>
    <w:rsid w:val="00120D59"/>
    <w:rsid w:val="001218C4"/>
    <w:rsid w:val="00121BE1"/>
    <w:rsid w:val="001223CC"/>
    <w:rsid w:val="0012246B"/>
    <w:rsid w:val="001228AC"/>
    <w:rsid w:val="001230A0"/>
    <w:rsid w:val="00123111"/>
    <w:rsid w:val="00123296"/>
    <w:rsid w:val="00123633"/>
    <w:rsid w:val="00123832"/>
    <w:rsid w:val="00124260"/>
    <w:rsid w:val="001242E9"/>
    <w:rsid w:val="001244D8"/>
    <w:rsid w:val="00124735"/>
    <w:rsid w:val="00124782"/>
    <w:rsid w:val="0012486F"/>
    <w:rsid w:val="00124A5F"/>
    <w:rsid w:val="00124BC5"/>
    <w:rsid w:val="001250B3"/>
    <w:rsid w:val="0012511D"/>
    <w:rsid w:val="001252B3"/>
    <w:rsid w:val="00125676"/>
    <w:rsid w:val="00125769"/>
    <w:rsid w:val="001259FB"/>
    <w:rsid w:val="00125A3F"/>
    <w:rsid w:val="00125A8C"/>
    <w:rsid w:val="001264DD"/>
    <w:rsid w:val="0012652C"/>
    <w:rsid w:val="001267C9"/>
    <w:rsid w:val="001268C6"/>
    <w:rsid w:val="00126943"/>
    <w:rsid w:val="00127337"/>
    <w:rsid w:val="0012744E"/>
    <w:rsid w:val="001274AA"/>
    <w:rsid w:val="001278BC"/>
    <w:rsid w:val="0012794E"/>
    <w:rsid w:val="0012798F"/>
    <w:rsid w:val="00130195"/>
    <w:rsid w:val="001302AB"/>
    <w:rsid w:val="0013044E"/>
    <w:rsid w:val="00130471"/>
    <w:rsid w:val="00130735"/>
    <w:rsid w:val="00130B14"/>
    <w:rsid w:val="00130F0E"/>
    <w:rsid w:val="0013134A"/>
    <w:rsid w:val="001313CB"/>
    <w:rsid w:val="00131A17"/>
    <w:rsid w:val="001320DB"/>
    <w:rsid w:val="00132534"/>
    <w:rsid w:val="00132ECF"/>
    <w:rsid w:val="00133747"/>
    <w:rsid w:val="00133C7B"/>
    <w:rsid w:val="00133CEB"/>
    <w:rsid w:val="00133DA1"/>
    <w:rsid w:val="00133EF1"/>
    <w:rsid w:val="00133FBF"/>
    <w:rsid w:val="00134222"/>
    <w:rsid w:val="00134271"/>
    <w:rsid w:val="00134985"/>
    <w:rsid w:val="00134B2C"/>
    <w:rsid w:val="00134EE8"/>
    <w:rsid w:val="001351B8"/>
    <w:rsid w:val="001356A9"/>
    <w:rsid w:val="001359FC"/>
    <w:rsid w:val="00135A21"/>
    <w:rsid w:val="00135F6A"/>
    <w:rsid w:val="00135F7B"/>
    <w:rsid w:val="0013609B"/>
    <w:rsid w:val="00136865"/>
    <w:rsid w:val="001369F7"/>
    <w:rsid w:val="00136DBE"/>
    <w:rsid w:val="001378AA"/>
    <w:rsid w:val="00137A24"/>
    <w:rsid w:val="00137CE3"/>
    <w:rsid w:val="00137E68"/>
    <w:rsid w:val="00140008"/>
    <w:rsid w:val="001406CA"/>
    <w:rsid w:val="0014099D"/>
    <w:rsid w:val="001409FF"/>
    <w:rsid w:val="001417FF"/>
    <w:rsid w:val="00141D6C"/>
    <w:rsid w:val="00141FDF"/>
    <w:rsid w:val="00142793"/>
    <w:rsid w:val="0014289E"/>
    <w:rsid w:val="00142974"/>
    <w:rsid w:val="00143428"/>
    <w:rsid w:val="00143BFA"/>
    <w:rsid w:val="00143D7B"/>
    <w:rsid w:val="0014423E"/>
    <w:rsid w:val="00144787"/>
    <w:rsid w:val="00144A6E"/>
    <w:rsid w:val="00144DD4"/>
    <w:rsid w:val="00144E13"/>
    <w:rsid w:val="00145F74"/>
    <w:rsid w:val="00145F91"/>
    <w:rsid w:val="0014604E"/>
    <w:rsid w:val="001462CC"/>
    <w:rsid w:val="00146901"/>
    <w:rsid w:val="00146947"/>
    <w:rsid w:val="00146CBA"/>
    <w:rsid w:val="00147141"/>
    <w:rsid w:val="0014722D"/>
    <w:rsid w:val="0014731D"/>
    <w:rsid w:val="0014762B"/>
    <w:rsid w:val="00147B60"/>
    <w:rsid w:val="00147F8D"/>
    <w:rsid w:val="001504AD"/>
    <w:rsid w:val="00150746"/>
    <w:rsid w:val="00151331"/>
    <w:rsid w:val="00151BF0"/>
    <w:rsid w:val="00151E3D"/>
    <w:rsid w:val="00152DC6"/>
    <w:rsid w:val="00152E41"/>
    <w:rsid w:val="001530D6"/>
    <w:rsid w:val="00153370"/>
    <w:rsid w:val="00153615"/>
    <w:rsid w:val="001536B2"/>
    <w:rsid w:val="001538EE"/>
    <w:rsid w:val="001539AD"/>
    <w:rsid w:val="0015405B"/>
    <w:rsid w:val="001544D8"/>
    <w:rsid w:val="00154F30"/>
    <w:rsid w:val="00155192"/>
    <w:rsid w:val="00155949"/>
    <w:rsid w:val="00155B41"/>
    <w:rsid w:val="00155B79"/>
    <w:rsid w:val="00156344"/>
    <w:rsid w:val="001563BF"/>
    <w:rsid w:val="00156406"/>
    <w:rsid w:val="001565D2"/>
    <w:rsid w:val="0015669A"/>
    <w:rsid w:val="00156BC1"/>
    <w:rsid w:val="001571C1"/>
    <w:rsid w:val="001573C7"/>
    <w:rsid w:val="001574B6"/>
    <w:rsid w:val="00157F04"/>
    <w:rsid w:val="00160C09"/>
    <w:rsid w:val="00160EA5"/>
    <w:rsid w:val="00161183"/>
    <w:rsid w:val="001613F2"/>
    <w:rsid w:val="00161450"/>
    <w:rsid w:val="00161598"/>
    <w:rsid w:val="00161A18"/>
    <w:rsid w:val="00161DFE"/>
    <w:rsid w:val="00162508"/>
    <w:rsid w:val="0016271B"/>
    <w:rsid w:val="00162EBC"/>
    <w:rsid w:val="00162EEB"/>
    <w:rsid w:val="0016336A"/>
    <w:rsid w:val="00163A5B"/>
    <w:rsid w:val="00163A88"/>
    <w:rsid w:val="00164012"/>
    <w:rsid w:val="001640D2"/>
    <w:rsid w:val="001644C7"/>
    <w:rsid w:val="00164716"/>
    <w:rsid w:val="00164A05"/>
    <w:rsid w:val="0016515D"/>
    <w:rsid w:val="001651B6"/>
    <w:rsid w:val="00165370"/>
    <w:rsid w:val="001654C4"/>
    <w:rsid w:val="00165D34"/>
    <w:rsid w:val="00165E60"/>
    <w:rsid w:val="00165E7A"/>
    <w:rsid w:val="00166097"/>
    <w:rsid w:val="0016613C"/>
    <w:rsid w:val="001667D0"/>
    <w:rsid w:val="0016690C"/>
    <w:rsid w:val="00166DAD"/>
    <w:rsid w:val="00166E6D"/>
    <w:rsid w:val="00166FB5"/>
    <w:rsid w:val="00167022"/>
    <w:rsid w:val="0016718E"/>
    <w:rsid w:val="00167957"/>
    <w:rsid w:val="00167D3D"/>
    <w:rsid w:val="00167FD5"/>
    <w:rsid w:val="00170374"/>
    <w:rsid w:val="0017060B"/>
    <w:rsid w:val="00170701"/>
    <w:rsid w:val="0017085D"/>
    <w:rsid w:val="0017174F"/>
    <w:rsid w:val="00171B71"/>
    <w:rsid w:val="00171C7C"/>
    <w:rsid w:val="00172637"/>
    <w:rsid w:val="001726D4"/>
    <w:rsid w:val="001727F3"/>
    <w:rsid w:val="001728B5"/>
    <w:rsid w:val="0017336D"/>
    <w:rsid w:val="001733E5"/>
    <w:rsid w:val="00173663"/>
    <w:rsid w:val="00173AEE"/>
    <w:rsid w:val="00173F1A"/>
    <w:rsid w:val="00174052"/>
    <w:rsid w:val="001745CE"/>
    <w:rsid w:val="001749AF"/>
    <w:rsid w:val="00174E84"/>
    <w:rsid w:val="001750A0"/>
    <w:rsid w:val="00175DCC"/>
    <w:rsid w:val="001762F3"/>
    <w:rsid w:val="001766D2"/>
    <w:rsid w:val="001768FA"/>
    <w:rsid w:val="001769A8"/>
    <w:rsid w:val="00177179"/>
    <w:rsid w:val="0017740A"/>
    <w:rsid w:val="0017749D"/>
    <w:rsid w:val="00177536"/>
    <w:rsid w:val="001776CD"/>
    <w:rsid w:val="001778A7"/>
    <w:rsid w:val="00177F02"/>
    <w:rsid w:val="001803DF"/>
    <w:rsid w:val="001806B5"/>
    <w:rsid w:val="001809E1"/>
    <w:rsid w:val="00180E48"/>
    <w:rsid w:val="00180E8D"/>
    <w:rsid w:val="00180FF8"/>
    <w:rsid w:val="001813B0"/>
    <w:rsid w:val="001817C5"/>
    <w:rsid w:val="001818D8"/>
    <w:rsid w:val="00181B1C"/>
    <w:rsid w:val="0018205F"/>
    <w:rsid w:val="0018239D"/>
    <w:rsid w:val="00182490"/>
    <w:rsid w:val="00182608"/>
    <w:rsid w:val="001827CC"/>
    <w:rsid w:val="00183096"/>
    <w:rsid w:val="001835D2"/>
    <w:rsid w:val="0018426D"/>
    <w:rsid w:val="00184490"/>
    <w:rsid w:val="001844C6"/>
    <w:rsid w:val="001845DB"/>
    <w:rsid w:val="001845EF"/>
    <w:rsid w:val="00184B03"/>
    <w:rsid w:val="00184E7F"/>
    <w:rsid w:val="00185942"/>
    <w:rsid w:val="00185BF1"/>
    <w:rsid w:val="00186186"/>
    <w:rsid w:val="0018625D"/>
    <w:rsid w:val="00186A1D"/>
    <w:rsid w:val="00186A77"/>
    <w:rsid w:val="001874D7"/>
    <w:rsid w:val="00187A6A"/>
    <w:rsid w:val="00187B9E"/>
    <w:rsid w:val="00187CFF"/>
    <w:rsid w:val="001900C7"/>
    <w:rsid w:val="001901FD"/>
    <w:rsid w:val="001903F5"/>
    <w:rsid w:val="00190B79"/>
    <w:rsid w:val="00190CA5"/>
    <w:rsid w:val="001910A2"/>
    <w:rsid w:val="00191188"/>
    <w:rsid w:val="001911BB"/>
    <w:rsid w:val="00191308"/>
    <w:rsid w:val="00191D42"/>
    <w:rsid w:val="00192246"/>
    <w:rsid w:val="00192602"/>
    <w:rsid w:val="00192C42"/>
    <w:rsid w:val="00192DC6"/>
    <w:rsid w:val="00192F5C"/>
    <w:rsid w:val="00193664"/>
    <w:rsid w:val="00193BB9"/>
    <w:rsid w:val="00193C07"/>
    <w:rsid w:val="00193C8F"/>
    <w:rsid w:val="00194013"/>
    <w:rsid w:val="001940E3"/>
    <w:rsid w:val="001942E7"/>
    <w:rsid w:val="001945C8"/>
    <w:rsid w:val="0019477E"/>
    <w:rsid w:val="00194A76"/>
    <w:rsid w:val="00194AAE"/>
    <w:rsid w:val="00194B60"/>
    <w:rsid w:val="0019549B"/>
    <w:rsid w:val="001955BD"/>
    <w:rsid w:val="00195AE9"/>
    <w:rsid w:val="00195D19"/>
    <w:rsid w:val="00195DF5"/>
    <w:rsid w:val="00195F0C"/>
    <w:rsid w:val="00196A24"/>
    <w:rsid w:val="00196E13"/>
    <w:rsid w:val="0019756C"/>
    <w:rsid w:val="001975A4"/>
    <w:rsid w:val="00197D54"/>
    <w:rsid w:val="001A0307"/>
    <w:rsid w:val="001A08D4"/>
    <w:rsid w:val="001A0FC3"/>
    <w:rsid w:val="001A1B29"/>
    <w:rsid w:val="001A1E8A"/>
    <w:rsid w:val="001A26B9"/>
    <w:rsid w:val="001A3307"/>
    <w:rsid w:val="001A3352"/>
    <w:rsid w:val="001A3695"/>
    <w:rsid w:val="001A3B50"/>
    <w:rsid w:val="001A4052"/>
    <w:rsid w:val="001A44AA"/>
    <w:rsid w:val="001A4A74"/>
    <w:rsid w:val="001A4F8C"/>
    <w:rsid w:val="001A558B"/>
    <w:rsid w:val="001A59BB"/>
    <w:rsid w:val="001A5A0F"/>
    <w:rsid w:val="001A5B24"/>
    <w:rsid w:val="001A5B3F"/>
    <w:rsid w:val="001A5C62"/>
    <w:rsid w:val="001A63B0"/>
    <w:rsid w:val="001A64BD"/>
    <w:rsid w:val="001A6B09"/>
    <w:rsid w:val="001A7A4B"/>
    <w:rsid w:val="001B017B"/>
    <w:rsid w:val="001B08FF"/>
    <w:rsid w:val="001B13D9"/>
    <w:rsid w:val="001B1992"/>
    <w:rsid w:val="001B1B2B"/>
    <w:rsid w:val="001B1CD9"/>
    <w:rsid w:val="001B204A"/>
    <w:rsid w:val="001B2366"/>
    <w:rsid w:val="001B2370"/>
    <w:rsid w:val="001B2AD7"/>
    <w:rsid w:val="001B2D49"/>
    <w:rsid w:val="001B2EB7"/>
    <w:rsid w:val="001B2ED0"/>
    <w:rsid w:val="001B2F69"/>
    <w:rsid w:val="001B32D1"/>
    <w:rsid w:val="001B330C"/>
    <w:rsid w:val="001B332D"/>
    <w:rsid w:val="001B36C0"/>
    <w:rsid w:val="001B387D"/>
    <w:rsid w:val="001B3BC1"/>
    <w:rsid w:val="001B408D"/>
    <w:rsid w:val="001B45A7"/>
    <w:rsid w:val="001B51D8"/>
    <w:rsid w:val="001B57E8"/>
    <w:rsid w:val="001B651D"/>
    <w:rsid w:val="001B6BE9"/>
    <w:rsid w:val="001B6C4C"/>
    <w:rsid w:val="001B6D41"/>
    <w:rsid w:val="001B6E7E"/>
    <w:rsid w:val="001B725B"/>
    <w:rsid w:val="001B728F"/>
    <w:rsid w:val="001B7C04"/>
    <w:rsid w:val="001B7E65"/>
    <w:rsid w:val="001C045F"/>
    <w:rsid w:val="001C047F"/>
    <w:rsid w:val="001C0489"/>
    <w:rsid w:val="001C145F"/>
    <w:rsid w:val="001C1465"/>
    <w:rsid w:val="001C158E"/>
    <w:rsid w:val="001C1D9D"/>
    <w:rsid w:val="001C2103"/>
    <w:rsid w:val="001C2198"/>
    <w:rsid w:val="001C2489"/>
    <w:rsid w:val="001C2510"/>
    <w:rsid w:val="001C2788"/>
    <w:rsid w:val="001C2CCA"/>
    <w:rsid w:val="001C31C0"/>
    <w:rsid w:val="001C35C1"/>
    <w:rsid w:val="001C3788"/>
    <w:rsid w:val="001C40E3"/>
    <w:rsid w:val="001C4305"/>
    <w:rsid w:val="001C4657"/>
    <w:rsid w:val="001C4A30"/>
    <w:rsid w:val="001C5162"/>
    <w:rsid w:val="001C5290"/>
    <w:rsid w:val="001C5E6E"/>
    <w:rsid w:val="001C6207"/>
    <w:rsid w:val="001C66FD"/>
    <w:rsid w:val="001C7095"/>
    <w:rsid w:val="001C71FB"/>
    <w:rsid w:val="001C72A9"/>
    <w:rsid w:val="001C73A0"/>
    <w:rsid w:val="001C78A3"/>
    <w:rsid w:val="001C7A8C"/>
    <w:rsid w:val="001D064C"/>
    <w:rsid w:val="001D0889"/>
    <w:rsid w:val="001D0E83"/>
    <w:rsid w:val="001D0F17"/>
    <w:rsid w:val="001D1056"/>
    <w:rsid w:val="001D11E7"/>
    <w:rsid w:val="001D134B"/>
    <w:rsid w:val="001D15F7"/>
    <w:rsid w:val="001D1919"/>
    <w:rsid w:val="001D1C62"/>
    <w:rsid w:val="001D223D"/>
    <w:rsid w:val="001D235F"/>
    <w:rsid w:val="001D28C2"/>
    <w:rsid w:val="001D2D53"/>
    <w:rsid w:val="001D34EA"/>
    <w:rsid w:val="001D39F8"/>
    <w:rsid w:val="001D3B02"/>
    <w:rsid w:val="001D46AE"/>
    <w:rsid w:val="001D47F4"/>
    <w:rsid w:val="001D50B2"/>
    <w:rsid w:val="001D5855"/>
    <w:rsid w:val="001D5D04"/>
    <w:rsid w:val="001D5D1A"/>
    <w:rsid w:val="001D5FC7"/>
    <w:rsid w:val="001D6139"/>
    <w:rsid w:val="001D6167"/>
    <w:rsid w:val="001D63D0"/>
    <w:rsid w:val="001D6714"/>
    <w:rsid w:val="001D6A57"/>
    <w:rsid w:val="001D6BCB"/>
    <w:rsid w:val="001D7206"/>
    <w:rsid w:val="001D74A8"/>
    <w:rsid w:val="001D758F"/>
    <w:rsid w:val="001D76AB"/>
    <w:rsid w:val="001D78C3"/>
    <w:rsid w:val="001D7EC0"/>
    <w:rsid w:val="001E04BC"/>
    <w:rsid w:val="001E04F9"/>
    <w:rsid w:val="001E0766"/>
    <w:rsid w:val="001E0836"/>
    <w:rsid w:val="001E093C"/>
    <w:rsid w:val="001E1178"/>
    <w:rsid w:val="001E130F"/>
    <w:rsid w:val="001E174B"/>
    <w:rsid w:val="001E1D0E"/>
    <w:rsid w:val="001E1DB7"/>
    <w:rsid w:val="001E1E00"/>
    <w:rsid w:val="001E2412"/>
    <w:rsid w:val="001E241E"/>
    <w:rsid w:val="001E2477"/>
    <w:rsid w:val="001E261C"/>
    <w:rsid w:val="001E28B4"/>
    <w:rsid w:val="001E356C"/>
    <w:rsid w:val="001E3601"/>
    <w:rsid w:val="001E3629"/>
    <w:rsid w:val="001E3BB5"/>
    <w:rsid w:val="001E3C89"/>
    <w:rsid w:val="001E3E6C"/>
    <w:rsid w:val="001E419E"/>
    <w:rsid w:val="001E43CC"/>
    <w:rsid w:val="001E48EA"/>
    <w:rsid w:val="001E4E28"/>
    <w:rsid w:val="001E51A2"/>
    <w:rsid w:val="001E57CA"/>
    <w:rsid w:val="001E59A1"/>
    <w:rsid w:val="001E5CD5"/>
    <w:rsid w:val="001E6421"/>
    <w:rsid w:val="001E6674"/>
    <w:rsid w:val="001E67C2"/>
    <w:rsid w:val="001E6F78"/>
    <w:rsid w:val="001E70EA"/>
    <w:rsid w:val="001E7DF7"/>
    <w:rsid w:val="001E7FE0"/>
    <w:rsid w:val="001F0748"/>
    <w:rsid w:val="001F0A72"/>
    <w:rsid w:val="001F0F66"/>
    <w:rsid w:val="001F2252"/>
    <w:rsid w:val="001F2C32"/>
    <w:rsid w:val="001F2DCC"/>
    <w:rsid w:val="001F302E"/>
    <w:rsid w:val="001F304E"/>
    <w:rsid w:val="001F3545"/>
    <w:rsid w:val="001F35A0"/>
    <w:rsid w:val="001F3EDD"/>
    <w:rsid w:val="001F44D3"/>
    <w:rsid w:val="001F4765"/>
    <w:rsid w:val="001F4EF4"/>
    <w:rsid w:val="001F5040"/>
    <w:rsid w:val="001F5176"/>
    <w:rsid w:val="001F5BF9"/>
    <w:rsid w:val="001F618A"/>
    <w:rsid w:val="001F61BB"/>
    <w:rsid w:val="001F6291"/>
    <w:rsid w:val="001F6460"/>
    <w:rsid w:val="001F6826"/>
    <w:rsid w:val="001F6E03"/>
    <w:rsid w:val="001F7246"/>
    <w:rsid w:val="001F7585"/>
    <w:rsid w:val="001F75D2"/>
    <w:rsid w:val="001F75DA"/>
    <w:rsid w:val="001F797E"/>
    <w:rsid w:val="001F79DC"/>
    <w:rsid w:val="001F7BC3"/>
    <w:rsid w:val="00200782"/>
    <w:rsid w:val="00200AD1"/>
    <w:rsid w:val="00201140"/>
    <w:rsid w:val="00201384"/>
    <w:rsid w:val="00201987"/>
    <w:rsid w:val="00201CDB"/>
    <w:rsid w:val="0020269C"/>
    <w:rsid w:val="0020272B"/>
    <w:rsid w:val="002027C6"/>
    <w:rsid w:val="00202B9C"/>
    <w:rsid w:val="00202D57"/>
    <w:rsid w:val="00202F7A"/>
    <w:rsid w:val="0020352B"/>
    <w:rsid w:val="0020389B"/>
    <w:rsid w:val="0020391C"/>
    <w:rsid w:val="00203C6F"/>
    <w:rsid w:val="00204006"/>
    <w:rsid w:val="002042D5"/>
    <w:rsid w:val="002047F5"/>
    <w:rsid w:val="002047FF"/>
    <w:rsid w:val="002048EC"/>
    <w:rsid w:val="0020496E"/>
    <w:rsid w:val="00204B9C"/>
    <w:rsid w:val="00204C72"/>
    <w:rsid w:val="00204E23"/>
    <w:rsid w:val="00205056"/>
    <w:rsid w:val="00205B11"/>
    <w:rsid w:val="002062AB"/>
    <w:rsid w:val="002067B9"/>
    <w:rsid w:val="00206D77"/>
    <w:rsid w:val="00206E8D"/>
    <w:rsid w:val="0020702F"/>
    <w:rsid w:val="002071C2"/>
    <w:rsid w:val="002074AF"/>
    <w:rsid w:val="00207596"/>
    <w:rsid w:val="0020770A"/>
    <w:rsid w:val="00207B60"/>
    <w:rsid w:val="00207E74"/>
    <w:rsid w:val="00210137"/>
    <w:rsid w:val="00210160"/>
    <w:rsid w:val="00210B5C"/>
    <w:rsid w:val="00210C96"/>
    <w:rsid w:val="00210D2E"/>
    <w:rsid w:val="00211075"/>
    <w:rsid w:val="002114B8"/>
    <w:rsid w:val="00211747"/>
    <w:rsid w:val="002117DD"/>
    <w:rsid w:val="00211AC7"/>
    <w:rsid w:val="00212101"/>
    <w:rsid w:val="00212459"/>
    <w:rsid w:val="00213177"/>
    <w:rsid w:val="00213867"/>
    <w:rsid w:val="00213B2D"/>
    <w:rsid w:val="00214138"/>
    <w:rsid w:val="002146AD"/>
    <w:rsid w:val="002146FB"/>
    <w:rsid w:val="00214B49"/>
    <w:rsid w:val="00214B83"/>
    <w:rsid w:val="00214F05"/>
    <w:rsid w:val="002152A5"/>
    <w:rsid w:val="00215A15"/>
    <w:rsid w:val="00215A33"/>
    <w:rsid w:val="00215D2D"/>
    <w:rsid w:val="00215E28"/>
    <w:rsid w:val="00215E95"/>
    <w:rsid w:val="002162B3"/>
    <w:rsid w:val="002167E2"/>
    <w:rsid w:val="00216940"/>
    <w:rsid w:val="00216F32"/>
    <w:rsid w:val="00217107"/>
    <w:rsid w:val="002173D7"/>
    <w:rsid w:val="002174E7"/>
    <w:rsid w:val="00217836"/>
    <w:rsid w:val="002204F3"/>
    <w:rsid w:val="00220D02"/>
    <w:rsid w:val="00221061"/>
    <w:rsid w:val="002210ED"/>
    <w:rsid w:val="00221C62"/>
    <w:rsid w:val="00221E74"/>
    <w:rsid w:val="0022227F"/>
    <w:rsid w:val="00222731"/>
    <w:rsid w:val="002227D2"/>
    <w:rsid w:val="00222825"/>
    <w:rsid w:val="00222F2D"/>
    <w:rsid w:val="0022327F"/>
    <w:rsid w:val="0022339A"/>
    <w:rsid w:val="002239F4"/>
    <w:rsid w:val="00223A10"/>
    <w:rsid w:val="002247B9"/>
    <w:rsid w:val="0022483C"/>
    <w:rsid w:val="00224A27"/>
    <w:rsid w:val="00225346"/>
    <w:rsid w:val="002255AF"/>
    <w:rsid w:val="00225D61"/>
    <w:rsid w:val="0022610F"/>
    <w:rsid w:val="00226225"/>
    <w:rsid w:val="0022632F"/>
    <w:rsid w:val="00226368"/>
    <w:rsid w:val="0022661F"/>
    <w:rsid w:val="00226A73"/>
    <w:rsid w:val="00226BF6"/>
    <w:rsid w:val="00226D86"/>
    <w:rsid w:val="00227018"/>
    <w:rsid w:val="002276BE"/>
    <w:rsid w:val="00227C7C"/>
    <w:rsid w:val="00227C86"/>
    <w:rsid w:val="00230259"/>
    <w:rsid w:val="00230A3E"/>
    <w:rsid w:val="00230D37"/>
    <w:rsid w:val="002310A3"/>
    <w:rsid w:val="00231477"/>
    <w:rsid w:val="002319D8"/>
    <w:rsid w:val="00231A94"/>
    <w:rsid w:val="00231ABF"/>
    <w:rsid w:val="00231B63"/>
    <w:rsid w:val="00231FAA"/>
    <w:rsid w:val="002323B0"/>
    <w:rsid w:val="0023294F"/>
    <w:rsid w:val="00232D3E"/>
    <w:rsid w:val="002335AF"/>
    <w:rsid w:val="0023377F"/>
    <w:rsid w:val="002339EF"/>
    <w:rsid w:val="00233B50"/>
    <w:rsid w:val="00233D6B"/>
    <w:rsid w:val="002341FC"/>
    <w:rsid w:val="00234907"/>
    <w:rsid w:val="0023491A"/>
    <w:rsid w:val="00234B22"/>
    <w:rsid w:val="00235122"/>
    <w:rsid w:val="002353F9"/>
    <w:rsid w:val="00235510"/>
    <w:rsid w:val="00235711"/>
    <w:rsid w:val="002357B4"/>
    <w:rsid w:val="00235C2B"/>
    <w:rsid w:val="002361E7"/>
    <w:rsid w:val="0023624D"/>
    <w:rsid w:val="0023647C"/>
    <w:rsid w:val="00236D10"/>
    <w:rsid w:val="00236F82"/>
    <w:rsid w:val="00237172"/>
    <w:rsid w:val="002373DE"/>
    <w:rsid w:val="00237D10"/>
    <w:rsid w:val="002400F1"/>
    <w:rsid w:val="002403C6"/>
    <w:rsid w:val="00240884"/>
    <w:rsid w:val="002408CA"/>
    <w:rsid w:val="002410AD"/>
    <w:rsid w:val="00241692"/>
    <w:rsid w:val="0024178C"/>
    <w:rsid w:val="00241CA9"/>
    <w:rsid w:val="002421DA"/>
    <w:rsid w:val="00242490"/>
    <w:rsid w:val="00242651"/>
    <w:rsid w:val="00242821"/>
    <w:rsid w:val="002429C2"/>
    <w:rsid w:val="00242BBE"/>
    <w:rsid w:val="00242DCD"/>
    <w:rsid w:val="00243072"/>
    <w:rsid w:val="00243090"/>
    <w:rsid w:val="002430AD"/>
    <w:rsid w:val="00243399"/>
    <w:rsid w:val="002434D5"/>
    <w:rsid w:val="00243A45"/>
    <w:rsid w:val="00243A48"/>
    <w:rsid w:val="00243F90"/>
    <w:rsid w:val="00243F92"/>
    <w:rsid w:val="002443A2"/>
    <w:rsid w:val="002445E5"/>
    <w:rsid w:val="002448CB"/>
    <w:rsid w:val="0024522B"/>
    <w:rsid w:val="00245460"/>
    <w:rsid w:val="002454B4"/>
    <w:rsid w:val="00245732"/>
    <w:rsid w:val="0024576F"/>
    <w:rsid w:val="00245881"/>
    <w:rsid w:val="00245AED"/>
    <w:rsid w:val="00245EE0"/>
    <w:rsid w:val="002460F9"/>
    <w:rsid w:val="002469E9"/>
    <w:rsid w:val="00246B20"/>
    <w:rsid w:val="00246E94"/>
    <w:rsid w:val="00246FF0"/>
    <w:rsid w:val="002474C7"/>
    <w:rsid w:val="00247A71"/>
    <w:rsid w:val="00247B03"/>
    <w:rsid w:val="00247DAF"/>
    <w:rsid w:val="00247DB5"/>
    <w:rsid w:val="00247FFA"/>
    <w:rsid w:val="002502DA"/>
    <w:rsid w:val="002505EC"/>
    <w:rsid w:val="002507F1"/>
    <w:rsid w:val="002508AB"/>
    <w:rsid w:val="002508CE"/>
    <w:rsid w:val="00251326"/>
    <w:rsid w:val="00251704"/>
    <w:rsid w:val="0025173E"/>
    <w:rsid w:val="00251AD4"/>
    <w:rsid w:val="002526C9"/>
    <w:rsid w:val="00252DEC"/>
    <w:rsid w:val="00252E20"/>
    <w:rsid w:val="002533C2"/>
    <w:rsid w:val="002536AC"/>
    <w:rsid w:val="0025376B"/>
    <w:rsid w:val="00253C6D"/>
    <w:rsid w:val="0025402C"/>
    <w:rsid w:val="00254F12"/>
    <w:rsid w:val="0025562D"/>
    <w:rsid w:val="00255632"/>
    <w:rsid w:val="00255D02"/>
    <w:rsid w:val="0025609A"/>
    <w:rsid w:val="0025626D"/>
    <w:rsid w:val="00256560"/>
    <w:rsid w:val="00256624"/>
    <w:rsid w:val="00256DD4"/>
    <w:rsid w:val="00257F30"/>
    <w:rsid w:val="00257FED"/>
    <w:rsid w:val="002600A1"/>
    <w:rsid w:val="00260193"/>
    <w:rsid w:val="002603A7"/>
    <w:rsid w:val="0026099A"/>
    <w:rsid w:val="00260ACA"/>
    <w:rsid w:val="00260B27"/>
    <w:rsid w:val="00260CB3"/>
    <w:rsid w:val="00260E03"/>
    <w:rsid w:val="0026109D"/>
    <w:rsid w:val="0026181D"/>
    <w:rsid w:val="00261B1F"/>
    <w:rsid w:val="00261BCC"/>
    <w:rsid w:val="00261BE8"/>
    <w:rsid w:val="00261C7F"/>
    <w:rsid w:val="00261FD5"/>
    <w:rsid w:val="00262168"/>
    <w:rsid w:val="002622B0"/>
    <w:rsid w:val="0026258F"/>
    <w:rsid w:val="002629DD"/>
    <w:rsid w:val="00262A7C"/>
    <w:rsid w:val="00262ACE"/>
    <w:rsid w:val="00262B31"/>
    <w:rsid w:val="00262C27"/>
    <w:rsid w:val="00262D44"/>
    <w:rsid w:val="002633AF"/>
    <w:rsid w:val="002635FC"/>
    <w:rsid w:val="00263A79"/>
    <w:rsid w:val="00263FBB"/>
    <w:rsid w:val="002640AA"/>
    <w:rsid w:val="002643E3"/>
    <w:rsid w:val="002644A3"/>
    <w:rsid w:val="00264C6B"/>
    <w:rsid w:val="00264C82"/>
    <w:rsid w:val="00264EA7"/>
    <w:rsid w:val="00264FD6"/>
    <w:rsid w:val="0026557C"/>
    <w:rsid w:val="002655CC"/>
    <w:rsid w:val="002657D4"/>
    <w:rsid w:val="00265C0D"/>
    <w:rsid w:val="00265DE2"/>
    <w:rsid w:val="0026655E"/>
    <w:rsid w:val="00266AA2"/>
    <w:rsid w:val="00266B76"/>
    <w:rsid w:val="00266C87"/>
    <w:rsid w:val="002671CE"/>
    <w:rsid w:val="0026756C"/>
    <w:rsid w:val="002676DE"/>
    <w:rsid w:val="00267913"/>
    <w:rsid w:val="0027011C"/>
    <w:rsid w:val="00270243"/>
    <w:rsid w:val="002702D5"/>
    <w:rsid w:val="00270817"/>
    <w:rsid w:val="00270869"/>
    <w:rsid w:val="0027086E"/>
    <w:rsid w:val="002715E9"/>
    <w:rsid w:val="0027166F"/>
    <w:rsid w:val="0027194F"/>
    <w:rsid w:val="0027240B"/>
    <w:rsid w:val="00272580"/>
    <w:rsid w:val="002725C1"/>
    <w:rsid w:val="0027261F"/>
    <w:rsid w:val="002726AA"/>
    <w:rsid w:val="00272792"/>
    <w:rsid w:val="00272A50"/>
    <w:rsid w:val="00272CEB"/>
    <w:rsid w:val="0027305A"/>
    <w:rsid w:val="00273091"/>
    <w:rsid w:val="00273131"/>
    <w:rsid w:val="002737F3"/>
    <w:rsid w:val="0027394E"/>
    <w:rsid w:val="00273AC0"/>
    <w:rsid w:val="00273C00"/>
    <w:rsid w:val="002743CC"/>
    <w:rsid w:val="00274C38"/>
    <w:rsid w:val="00274DED"/>
    <w:rsid w:val="002753CD"/>
    <w:rsid w:val="00275582"/>
    <w:rsid w:val="002755F3"/>
    <w:rsid w:val="002756BA"/>
    <w:rsid w:val="0027571B"/>
    <w:rsid w:val="00275FC2"/>
    <w:rsid w:val="00276105"/>
    <w:rsid w:val="002762C8"/>
    <w:rsid w:val="00276A9F"/>
    <w:rsid w:val="00276E38"/>
    <w:rsid w:val="0027709F"/>
    <w:rsid w:val="0027759D"/>
    <w:rsid w:val="00277C42"/>
    <w:rsid w:val="00277CC4"/>
    <w:rsid w:val="002800EC"/>
    <w:rsid w:val="00280B32"/>
    <w:rsid w:val="00280D55"/>
    <w:rsid w:val="00281039"/>
    <w:rsid w:val="002810E7"/>
    <w:rsid w:val="00281424"/>
    <w:rsid w:val="00281831"/>
    <w:rsid w:val="00281C53"/>
    <w:rsid w:val="00281E95"/>
    <w:rsid w:val="0028253E"/>
    <w:rsid w:val="002826B7"/>
    <w:rsid w:val="002829A0"/>
    <w:rsid w:val="002829B5"/>
    <w:rsid w:val="00282B59"/>
    <w:rsid w:val="00283AC7"/>
    <w:rsid w:val="00283C02"/>
    <w:rsid w:val="00283C6E"/>
    <w:rsid w:val="00283D30"/>
    <w:rsid w:val="00283EA9"/>
    <w:rsid w:val="00283F5F"/>
    <w:rsid w:val="00283F74"/>
    <w:rsid w:val="00284456"/>
    <w:rsid w:val="00284669"/>
    <w:rsid w:val="00284A3A"/>
    <w:rsid w:val="00284B9E"/>
    <w:rsid w:val="00285778"/>
    <w:rsid w:val="002857D1"/>
    <w:rsid w:val="00285C96"/>
    <w:rsid w:val="00286CD4"/>
    <w:rsid w:val="00286EB6"/>
    <w:rsid w:val="00287757"/>
    <w:rsid w:val="00287881"/>
    <w:rsid w:val="00287BE9"/>
    <w:rsid w:val="00287E0B"/>
    <w:rsid w:val="002901CD"/>
    <w:rsid w:val="002902D6"/>
    <w:rsid w:val="002908BA"/>
    <w:rsid w:val="00290A59"/>
    <w:rsid w:val="00290ABE"/>
    <w:rsid w:val="00290C29"/>
    <w:rsid w:val="00290CBC"/>
    <w:rsid w:val="00291105"/>
    <w:rsid w:val="0029152D"/>
    <w:rsid w:val="00291AB8"/>
    <w:rsid w:val="00291C2D"/>
    <w:rsid w:val="00291CB7"/>
    <w:rsid w:val="00292442"/>
    <w:rsid w:val="00292951"/>
    <w:rsid w:val="002930C0"/>
    <w:rsid w:val="002932B2"/>
    <w:rsid w:val="002936F3"/>
    <w:rsid w:val="00293B4A"/>
    <w:rsid w:val="00294B76"/>
    <w:rsid w:val="00294BB9"/>
    <w:rsid w:val="00294BD5"/>
    <w:rsid w:val="0029507F"/>
    <w:rsid w:val="002953E2"/>
    <w:rsid w:val="002956B8"/>
    <w:rsid w:val="0029579B"/>
    <w:rsid w:val="00295C43"/>
    <w:rsid w:val="00295CE4"/>
    <w:rsid w:val="00295F38"/>
    <w:rsid w:val="00295FA2"/>
    <w:rsid w:val="00296ABF"/>
    <w:rsid w:val="00296C8A"/>
    <w:rsid w:val="002970C0"/>
    <w:rsid w:val="002974A1"/>
    <w:rsid w:val="002975D7"/>
    <w:rsid w:val="002977C9"/>
    <w:rsid w:val="002978D9"/>
    <w:rsid w:val="00297960"/>
    <w:rsid w:val="00297C2D"/>
    <w:rsid w:val="002A0097"/>
    <w:rsid w:val="002A012A"/>
    <w:rsid w:val="002A0A44"/>
    <w:rsid w:val="002A0E3A"/>
    <w:rsid w:val="002A1002"/>
    <w:rsid w:val="002A1186"/>
    <w:rsid w:val="002A11B8"/>
    <w:rsid w:val="002A11FC"/>
    <w:rsid w:val="002A120A"/>
    <w:rsid w:val="002A1579"/>
    <w:rsid w:val="002A16B3"/>
    <w:rsid w:val="002A175E"/>
    <w:rsid w:val="002A1929"/>
    <w:rsid w:val="002A1ACC"/>
    <w:rsid w:val="002A26A8"/>
    <w:rsid w:val="002A2AD0"/>
    <w:rsid w:val="002A344D"/>
    <w:rsid w:val="002A3827"/>
    <w:rsid w:val="002A38CE"/>
    <w:rsid w:val="002A3D3F"/>
    <w:rsid w:val="002A3E1C"/>
    <w:rsid w:val="002A4059"/>
    <w:rsid w:val="002A4CDA"/>
    <w:rsid w:val="002A4E2C"/>
    <w:rsid w:val="002A4F2A"/>
    <w:rsid w:val="002A519A"/>
    <w:rsid w:val="002A521B"/>
    <w:rsid w:val="002A5F7A"/>
    <w:rsid w:val="002A5FC0"/>
    <w:rsid w:val="002A62F9"/>
    <w:rsid w:val="002A73A1"/>
    <w:rsid w:val="002A776E"/>
    <w:rsid w:val="002A7ACA"/>
    <w:rsid w:val="002A7D81"/>
    <w:rsid w:val="002B02B6"/>
    <w:rsid w:val="002B0874"/>
    <w:rsid w:val="002B0881"/>
    <w:rsid w:val="002B0D60"/>
    <w:rsid w:val="002B118F"/>
    <w:rsid w:val="002B146C"/>
    <w:rsid w:val="002B16D2"/>
    <w:rsid w:val="002B1D36"/>
    <w:rsid w:val="002B23F8"/>
    <w:rsid w:val="002B24E6"/>
    <w:rsid w:val="002B270E"/>
    <w:rsid w:val="002B2BB8"/>
    <w:rsid w:val="002B2C66"/>
    <w:rsid w:val="002B3277"/>
    <w:rsid w:val="002B3936"/>
    <w:rsid w:val="002B3F94"/>
    <w:rsid w:val="002B4554"/>
    <w:rsid w:val="002B4A7C"/>
    <w:rsid w:val="002B5BFD"/>
    <w:rsid w:val="002B5C9D"/>
    <w:rsid w:val="002B5E6D"/>
    <w:rsid w:val="002B60CC"/>
    <w:rsid w:val="002B63C6"/>
    <w:rsid w:val="002B6635"/>
    <w:rsid w:val="002B6B18"/>
    <w:rsid w:val="002B6B22"/>
    <w:rsid w:val="002B6B86"/>
    <w:rsid w:val="002B6E5E"/>
    <w:rsid w:val="002B6EE9"/>
    <w:rsid w:val="002B7185"/>
    <w:rsid w:val="002B742D"/>
    <w:rsid w:val="002B78A9"/>
    <w:rsid w:val="002B78E8"/>
    <w:rsid w:val="002B790E"/>
    <w:rsid w:val="002B79D7"/>
    <w:rsid w:val="002B7B5A"/>
    <w:rsid w:val="002B7D64"/>
    <w:rsid w:val="002B7D92"/>
    <w:rsid w:val="002C0170"/>
    <w:rsid w:val="002C02B3"/>
    <w:rsid w:val="002C03AB"/>
    <w:rsid w:val="002C0484"/>
    <w:rsid w:val="002C0569"/>
    <w:rsid w:val="002C0685"/>
    <w:rsid w:val="002C1035"/>
    <w:rsid w:val="002C11D5"/>
    <w:rsid w:val="002C13AE"/>
    <w:rsid w:val="002C13E8"/>
    <w:rsid w:val="002C184E"/>
    <w:rsid w:val="002C19FC"/>
    <w:rsid w:val="002C1A34"/>
    <w:rsid w:val="002C1FE4"/>
    <w:rsid w:val="002C2356"/>
    <w:rsid w:val="002C273C"/>
    <w:rsid w:val="002C2A75"/>
    <w:rsid w:val="002C35FF"/>
    <w:rsid w:val="002C37A5"/>
    <w:rsid w:val="002C446F"/>
    <w:rsid w:val="002C4C0E"/>
    <w:rsid w:val="002C55A7"/>
    <w:rsid w:val="002C5D9A"/>
    <w:rsid w:val="002C6046"/>
    <w:rsid w:val="002C6307"/>
    <w:rsid w:val="002C67BA"/>
    <w:rsid w:val="002C6858"/>
    <w:rsid w:val="002C687F"/>
    <w:rsid w:val="002C6BBF"/>
    <w:rsid w:val="002C7140"/>
    <w:rsid w:val="002C76FE"/>
    <w:rsid w:val="002C7B77"/>
    <w:rsid w:val="002D078E"/>
    <w:rsid w:val="002D09DA"/>
    <w:rsid w:val="002D0DDE"/>
    <w:rsid w:val="002D10C1"/>
    <w:rsid w:val="002D11F9"/>
    <w:rsid w:val="002D1738"/>
    <w:rsid w:val="002D1BB5"/>
    <w:rsid w:val="002D21C9"/>
    <w:rsid w:val="002D2463"/>
    <w:rsid w:val="002D2577"/>
    <w:rsid w:val="002D27A4"/>
    <w:rsid w:val="002D2A80"/>
    <w:rsid w:val="002D2AB4"/>
    <w:rsid w:val="002D2D1D"/>
    <w:rsid w:val="002D302C"/>
    <w:rsid w:val="002D3042"/>
    <w:rsid w:val="002D33E6"/>
    <w:rsid w:val="002D45A6"/>
    <w:rsid w:val="002D48D3"/>
    <w:rsid w:val="002D4B23"/>
    <w:rsid w:val="002D554A"/>
    <w:rsid w:val="002D6171"/>
    <w:rsid w:val="002D67DA"/>
    <w:rsid w:val="002D6D05"/>
    <w:rsid w:val="002D7AA5"/>
    <w:rsid w:val="002E03B0"/>
    <w:rsid w:val="002E08F4"/>
    <w:rsid w:val="002E0ED2"/>
    <w:rsid w:val="002E1116"/>
    <w:rsid w:val="002E17D2"/>
    <w:rsid w:val="002E1F33"/>
    <w:rsid w:val="002E22BE"/>
    <w:rsid w:val="002E2436"/>
    <w:rsid w:val="002E3000"/>
    <w:rsid w:val="002E306F"/>
    <w:rsid w:val="002E31E7"/>
    <w:rsid w:val="002E34C5"/>
    <w:rsid w:val="002E3731"/>
    <w:rsid w:val="002E3829"/>
    <w:rsid w:val="002E3A15"/>
    <w:rsid w:val="002E3B71"/>
    <w:rsid w:val="002E45EA"/>
    <w:rsid w:val="002E4E4D"/>
    <w:rsid w:val="002E5423"/>
    <w:rsid w:val="002E5553"/>
    <w:rsid w:val="002E55B5"/>
    <w:rsid w:val="002E585E"/>
    <w:rsid w:val="002E5D2F"/>
    <w:rsid w:val="002E5D33"/>
    <w:rsid w:val="002E5E0C"/>
    <w:rsid w:val="002E6414"/>
    <w:rsid w:val="002E6528"/>
    <w:rsid w:val="002E681F"/>
    <w:rsid w:val="002E71B0"/>
    <w:rsid w:val="002E73F5"/>
    <w:rsid w:val="002E7557"/>
    <w:rsid w:val="002E7BB7"/>
    <w:rsid w:val="002F0183"/>
    <w:rsid w:val="002F07A6"/>
    <w:rsid w:val="002F0FB6"/>
    <w:rsid w:val="002F0FDE"/>
    <w:rsid w:val="002F13C5"/>
    <w:rsid w:val="002F15F9"/>
    <w:rsid w:val="002F1789"/>
    <w:rsid w:val="002F198D"/>
    <w:rsid w:val="002F1E3D"/>
    <w:rsid w:val="002F2402"/>
    <w:rsid w:val="002F2A86"/>
    <w:rsid w:val="002F2DC3"/>
    <w:rsid w:val="002F3502"/>
    <w:rsid w:val="002F3731"/>
    <w:rsid w:val="002F3A48"/>
    <w:rsid w:val="002F41ED"/>
    <w:rsid w:val="002F4C0A"/>
    <w:rsid w:val="002F5105"/>
    <w:rsid w:val="002F55B3"/>
    <w:rsid w:val="002F5718"/>
    <w:rsid w:val="002F60D4"/>
    <w:rsid w:val="002F647B"/>
    <w:rsid w:val="002F6568"/>
    <w:rsid w:val="002F6669"/>
    <w:rsid w:val="002F6CF1"/>
    <w:rsid w:val="002F787F"/>
    <w:rsid w:val="002F7A59"/>
    <w:rsid w:val="002F7E61"/>
    <w:rsid w:val="00300663"/>
    <w:rsid w:val="00300A07"/>
    <w:rsid w:val="00300DB5"/>
    <w:rsid w:val="0030113D"/>
    <w:rsid w:val="00301647"/>
    <w:rsid w:val="0030192B"/>
    <w:rsid w:val="00301C15"/>
    <w:rsid w:val="0030259D"/>
    <w:rsid w:val="00302654"/>
    <w:rsid w:val="0030269D"/>
    <w:rsid w:val="003027C8"/>
    <w:rsid w:val="00302822"/>
    <w:rsid w:val="00302A0C"/>
    <w:rsid w:val="00302ACE"/>
    <w:rsid w:val="00302B66"/>
    <w:rsid w:val="00303508"/>
    <w:rsid w:val="0030427C"/>
    <w:rsid w:val="00304AC1"/>
    <w:rsid w:val="00304F38"/>
    <w:rsid w:val="003054E5"/>
    <w:rsid w:val="003055C4"/>
    <w:rsid w:val="00305AB3"/>
    <w:rsid w:val="00305B2B"/>
    <w:rsid w:val="003060A8"/>
    <w:rsid w:val="00306252"/>
    <w:rsid w:val="0030655B"/>
    <w:rsid w:val="00306727"/>
    <w:rsid w:val="003074B3"/>
    <w:rsid w:val="00307943"/>
    <w:rsid w:val="003079C1"/>
    <w:rsid w:val="00307CD9"/>
    <w:rsid w:val="00307DFA"/>
    <w:rsid w:val="0031041C"/>
    <w:rsid w:val="0031053E"/>
    <w:rsid w:val="003107C9"/>
    <w:rsid w:val="00310891"/>
    <w:rsid w:val="003110D5"/>
    <w:rsid w:val="003119B0"/>
    <w:rsid w:val="00312052"/>
    <w:rsid w:val="0031211F"/>
    <w:rsid w:val="0031266F"/>
    <w:rsid w:val="003127B1"/>
    <w:rsid w:val="00312A29"/>
    <w:rsid w:val="00312A7C"/>
    <w:rsid w:val="00312CFE"/>
    <w:rsid w:val="0031317B"/>
    <w:rsid w:val="003134AD"/>
    <w:rsid w:val="003135F7"/>
    <w:rsid w:val="00313761"/>
    <w:rsid w:val="00313F3C"/>
    <w:rsid w:val="00314877"/>
    <w:rsid w:val="003149D0"/>
    <w:rsid w:val="00314B3B"/>
    <w:rsid w:val="00315198"/>
    <w:rsid w:val="003153A1"/>
    <w:rsid w:val="00315B21"/>
    <w:rsid w:val="00315DC5"/>
    <w:rsid w:val="00316561"/>
    <w:rsid w:val="00316DFD"/>
    <w:rsid w:val="00316E1E"/>
    <w:rsid w:val="00316EE4"/>
    <w:rsid w:val="003172A7"/>
    <w:rsid w:val="00317376"/>
    <w:rsid w:val="003178C3"/>
    <w:rsid w:val="00317B69"/>
    <w:rsid w:val="00317D2D"/>
    <w:rsid w:val="00317F17"/>
    <w:rsid w:val="00320BBE"/>
    <w:rsid w:val="00321095"/>
    <w:rsid w:val="003214C0"/>
    <w:rsid w:val="00321517"/>
    <w:rsid w:val="00321A79"/>
    <w:rsid w:val="00322A38"/>
    <w:rsid w:val="00323420"/>
    <w:rsid w:val="00323D32"/>
    <w:rsid w:val="00324524"/>
    <w:rsid w:val="003246ED"/>
    <w:rsid w:val="0032481F"/>
    <w:rsid w:val="0032487E"/>
    <w:rsid w:val="00324C94"/>
    <w:rsid w:val="00325018"/>
    <w:rsid w:val="00325069"/>
    <w:rsid w:val="00325194"/>
    <w:rsid w:val="00325A9E"/>
    <w:rsid w:val="00325BB2"/>
    <w:rsid w:val="00325E0A"/>
    <w:rsid w:val="0032622C"/>
    <w:rsid w:val="0032677D"/>
    <w:rsid w:val="003267CA"/>
    <w:rsid w:val="00326A25"/>
    <w:rsid w:val="00326B6A"/>
    <w:rsid w:val="00326E64"/>
    <w:rsid w:val="00327407"/>
    <w:rsid w:val="003278BA"/>
    <w:rsid w:val="003279BF"/>
    <w:rsid w:val="00327AC2"/>
    <w:rsid w:val="0033031E"/>
    <w:rsid w:val="003306A2"/>
    <w:rsid w:val="003306E6"/>
    <w:rsid w:val="00330C9A"/>
    <w:rsid w:val="00330D46"/>
    <w:rsid w:val="00331625"/>
    <w:rsid w:val="00331931"/>
    <w:rsid w:val="00331C3A"/>
    <w:rsid w:val="0033219A"/>
    <w:rsid w:val="003324B6"/>
    <w:rsid w:val="00332930"/>
    <w:rsid w:val="00332F2C"/>
    <w:rsid w:val="00333033"/>
    <w:rsid w:val="0033314C"/>
    <w:rsid w:val="00333179"/>
    <w:rsid w:val="003337C6"/>
    <w:rsid w:val="003338B0"/>
    <w:rsid w:val="00333D25"/>
    <w:rsid w:val="00334089"/>
    <w:rsid w:val="003340A8"/>
    <w:rsid w:val="003340B8"/>
    <w:rsid w:val="0033440F"/>
    <w:rsid w:val="003347F7"/>
    <w:rsid w:val="00334875"/>
    <w:rsid w:val="003353CD"/>
    <w:rsid w:val="00335960"/>
    <w:rsid w:val="00335F08"/>
    <w:rsid w:val="0033605E"/>
    <w:rsid w:val="0033628F"/>
    <w:rsid w:val="003367FF"/>
    <w:rsid w:val="0033686F"/>
    <w:rsid w:val="0033688B"/>
    <w:rsid w:val="00337111"/>
    <w:rsid w:val="00337142"/>
    <w:rsid w:val="00337408"/>
    <w:rsid w:val="0033756E"/>
    <w:rsid w:val="00337868"/>
    <w:rsid w:val="0033797E"/>
    <w:rsid w:val="003405FD"/>
    <w:rsid w:val="003406BE"/>
    <w:rsid w:val="003408F0"/>
    <w:rsid w:val="00340E2C"/>
    <w:rsid w:val="00340F88"/>
    <w:rsid w:val="0034114D"/>
    <w:rsid w:val="003411FE"/>
    <w:rsid w:val="00341D4C"/>
    <w:rsid w:val="00341F59"/>
    <w:rsid w:val="0034207F"/>
    <w:rsid w:val="00342297"/>
    <w:rsid w:val="00342316"/>
    <w:rsid w:val="0034248C"/>
    <w:rsid w:val="003425C3"/>
    <w:rsid w:val="003425DD"/>
    <w:rsid w:val="00342FDE"/>
    <w:rsid w:val="00343100"/>
    <w:rsid w:val="0034312E"/>
    <w:rsid w:val="003435F7"/>
    <w:rsid w:val="00343AA5"/>
    <w:rsid w:val="00343DDD"/>
    <w:rsid w:val="00343F93"/>
    <w:rsid w:val="00344669"/>
    <w:rsid w:val="0034494D"/>
    <w:rsid w:val="00344AB7"/>
    <w:rsid w:val="00344D6E"/>
    <w:rsid w:val="003456FF"/>
    <w:rsid w:val="003457F1"/>
    <w:rsid w:val="00345B4E"/>
    <w:rsid w:val="00345FCD"/>
    <w:rsid w:val="00346661"/>
    <w:rsid w:val="003466F7"/>
    <w:rsid w:val="00346ADF"/>
    <w:rsid w:val="00347105"/>
    <w:rsid w:val="00347812"/>
    <w:rsid w:val="00347C0D"/>
    <w:rsid w:val="00347C3F"/>
    <w:rsid w:val="003505FB"/>
    <w:rsid w:val="0035068B"/>
    <w:rsid w:val="0035146E"/>
    <w:rsid w:val="0035184A"/>
    <w:rsid w:val="00351996"/>
    <w:rsid w:val="00351B0C"/>
    <w:rsid w:val="00351C28"/>
    <w:rsid w:val="00351F68"/>
    <w:rsid w:val="0035206E"/>
    <w:rsid w:val="003521C5"/>
    <w:rsid w:val="003521D1"/>
    <w:rsid w:val="003523C0"/>
    <w:rsid w:val="00352E5F"/>
    <w:rsid w:val="00352F48"/>
    <w:rsid w:val="003537FE"/>
    <w:rsid w:val="00353F59"/>
    <w:rsid w:val="003541B7"/>
    <w:rsid w:val="00354A7F"/>
    <w:rsid w:val="00355335"/>
    <w:rsid w:val="0035539A"/>
    <w:rsid w:val="003557D4"/>
    <w:rsid w:val="00355826"/>
    <w:rsid w:val="00355864"/>
    <w:rsid w:val="003558F6"/>
    <w:rsid w:val="00355D24"/>
    <w:rsid w:val="00355FA7"/>
    <w:rsid w:val="00356026"/>
    <w:rsid w:val="003563B4"/>
    <w:rsid w:val="00356A79"/>
    <w:rsid w:val="0035736F"/>
    <w:rsid w:val="00357917"/>
    <w:rsid w:val="00357DAE"/>
    <w:rsid w:val="00357E12"/>
    <w:rsid w:val="003602E0"/>
    <w:rsid w:val="00360543"/>
    <w:rsid w:val="003609C1"/>
    <w:rsid w:val="00360DE0"/>
    <w:rsid w:val="0036109C"/>
    <w:rsid w:val="0036126C"/>
    <w:rsid w:val="00361ECA"/>
    <w:rsid w:val="0036200D"/>
    <w:rsid w:val="0036258B"/>
    <w:rsid w:val="00362602"/>
    <w:rsid w:val="00362729"/>
    <w:rsid w:val="00362A66"/>
    <w:rsid w:val="00362A68"/>
    <w:rsid w:val="00362C06"/>
    <w:rsid w:val="00362D07"/>
    <w:rsid w:val="003636D0"/>
    <w:rsid w:val="003636D4"/>
    <w:rsid w:val="00363F02"/>
    <w:rsid w:val="00364108"/>
    <w:rsid w:val="00364559"/>
    <w:rsid w:val="00364F25"/>
    <w:rsid w:val="0036566B"/>
    <w:rsid w:val="00365FE5"/>
    <w:rsid w:val="0036600D"/>
    <w:rsid w:val="003667FB"/>
    <w:rsid w:val="00366A7C"/>
    <w:rsid w:val="00366B4B"/>
    <w:rsid w:val="00366E1B"/>
    <w:rsid w:val="0036739A"/>
    <w:rsid w:val="0036747C"/>
    <w:rsid w:val="0036747E"/>
    <w:rsid w:val="00367B0E"/>
    <w:rsid w:val="00370000"/>
    <w:rsid w:val="00370C5B"/>
    <w:rsid w:val="003718C3"/>
    <w:rsid w:val="00371A0A"/>
    <w:rsid w:val="00371E29"/>
    <w:rsid w:val="003727CD"/>
    <w:rsid w:val="003731E8"/>
    <w:rsid w:val="0037330C"/>
    <w:rsid w:val="00373597"/>
    <w:rsid w:val="00374B45"/>
    <w:rsid w:val="00374FF6"/>
    <w:rsid w:val="003750BA"/>
    <w:rsid w:val="003753F7"/>
    <w:rsid w:val="003756A1"/>
    <w:rsid w:val="00375A62"/>
    <w:rsid w:val="00375A74"/>
    <w:rsid w:val="00375DE3"/>
    <w:rsid w:val="0037615A"/>
    <w:rsid w:val="003763C4"/>
    <w:rsid w:val="003769E2"/>
    <w:rsid w:val="00376EF3"/>
    <w:rsid w:val="00376FAE"/>
    <w:rsid w:val="00376FEE"/>
    <w:rsid w:val="0037716E"/>
    <w:rsid w:val="0037727C"/>
    <w:rsid w:val="00377A63"/>
    <w:rsid w:val="00380086"/>
    <w:rsid w:val="003803CA"/>
    <w:rsid w:val="00380438"/>
    <w:rsid w:val="0038051D"/>
    <w:rsid w:val="003808FD"/>
    <w:rsid w:val="00380BE2"/>
    <w:rsid w:val="0038112C"/>
    <w:rsid w:val="003817EC"/>
    <w:rsid w:val="00381A93"/>
    <w:rsid w:val="003820EB"/>
    <w:rsid w:val="003824AA"/>
    <w:rsid w:val="00382AA9"/>
    <w:rsid w:val="0038312E"/>
    <w:rsid w:val="0038361B"/>
    <w:rsid w:val="003837A0"/>
    <w:rsid w:val="00383FF6"/>
    <w:rsid w:val="0038400F"/>
    <w:rsid w:val="00384122"/>
    <w:rsid w:val="0038449C"/>
    <w:rsid w:val="00384ADF"/>
    <w:rsid w:val="00384E94"/>
    <w:rsid w:val="00384FF4"/>
    <w:rsid w:val="0038559E"/>
    <w:rsid w:val="00386B09"/>
    <w:rsid w:val="00386D61"/>
    <w:rsid w:val="00387193"/>
    <w:rsid w:val="00387542"/>
    <w:rsid w:val="00387757"/>
    <w:rsid w:val="003877D5"/>
    <w:rsid w:val="0039039E"/>
    <w:rsid w:val="00390A1F"/>
    <w:rsid w:val="00390A7D"/>
    <w:rsid w:val="003911E0"/>
    <w:rsid w:val="003912A1"/>
    <w:rsid w:val="00391AC0"/>
    <w:rsid w:val="003920F2"/>
    <w:rsid w:val="00392593"/>
    <w:rsid w:val="00392992"/>
    <w:rsid w:val="00392B47"/>
    <w:rsid w:val="00392F4B"/>
    <w:rsid w:val="00393193"/>
    <w:rsid w:val="003931C4"/>
    <w:rsid w:val="00393903"/>
    <w:rsid w:val="00393FAA"/>
    <w:rsid w:val="0039415F"/>
    <w:rsid w:val="00394307"/>
    <w:rsid w:val="0039477E"/>
    <w:rsid w:val="00394873"/>
    <w:rsid w:val="003948BD"/>
    <w:rsid w:val="00394BB0"/>
    <w:rsid w:val="00395144"/>
    <w:rsid w:val="003954A4"/>
    <w:rsid w:val="00395963"/>
    <w:rsid w:val="00395B0C"/>
    <w:rsid w:val="00395CBF"/>
    <w:rsid w:val="00395E2E"/>
    <w:rsid w:val="003964EF"/>
    <w:rsid w:val="00396C39"/>
    <w:rsid w:val="00396D03"/>
    <w:rsid w:val="003970AD"/>
    <w:rsid w:val="003970D2"/>
    <w:rsid w:val="003972D7"/>
    <w:rsid w:val="003972DF"/>
    <w:rsid w:val="003973E3"/>
    <w:rsid w:val="00397585"/>
    <w:rsid w:val="003975FB"/>
    <w:rsid w:val="003978F8"/>
    <w:rsid w:val="00397B52"/>
    <w:rsid w:val="003A040B"/>
    <w:rsid w:val="003A0430"/>
    <w:rsid w:val="003A0958"/>
    <w:rsid w:val="003A1206"/>
    <w:rsid w:val="003A13E7"/>
    <w:rsid w:val="003A16C8"/>
    <w:rsid w:val="003A2BFF"/>
    <w:rsid w:val="003A2FE3"/>
    <w:rsid w:val="003A3301"/>
    <w:rsid w:val="003A360F"/>
    <w:rsid w:val="003A3691"/>
    <w:rsid w:val="003A373B"/>
    <w:rsid w:val="003A3ACA"/>
    <w:rsid w:val="003A3D15"/>
    <w:rsid w:val="003A3D8A"/>
    <w:rsid w:val="003A3E19"/>
    <w:rsid w:val="003A3E80"/>
    <w:rsid w:val="003A3F2F"/>
    <w:rsid w:val="003A414F"/>
    <w:rsid w:val="003A4666"/>
    <w:rsid w:val="003A4C25"/>
    <w:rsid w:val="003A4E80"/>
    <w:rsid w:val="003A52C2"/>
    <w:rsid w:val="003A534E"/>
    <w:rsid w:val="003A538F"/>
    <w:rsid w:val="003A5792"/>
    <w:rsid w:val="003A597A"/>
    <w:rsid w:val="003A5DC8"/>
    <w:rsid w:val="003A5E0B"/>
    <w:rsid w:val="003A5E83"/>
    <w:rsid w:val="003A5FCF"/>
    <w:rsid w:val="003A607D"/>
    <w:rsid w:val="003A7283"/>
    <w:rsid w:val="003A7302"/>
    <w:rsid w:val="003A73B6"/>
    <w:rsid w:val="003A75E6"/>
    <w:rsid w:val="003A7AFC"/>
    <w:rsid w:val="003A7B57"/>
    <w:rsid w:val="003A7D99"/>
    <w:rsid w:val="003A7E54"/>
    <w:rsid w:val="003A7E6D"/>
    <w:rsid w:val="003B0139"/>
    <w:rsid w:val="003B0140"/>
    <w:rsid w:val="003B0AC8"/>
    <w:rsid w:val="003B0E4E"/>
    <w:rsid w:val="003B0FCB"/>
    <w:rsid w:val="003B102D"/>
    <w:rsid w:val="003B1499"/>
    <w:rsid w:val="003B1604"/>
    <w:rsid w:val="003B1A16"/>
    <w:rsid w:val="003B1B70"/>
    <w:rsid w:val="003B1CB3"/>
    <w:rsid w:val="003B1D62"/>
    <w:rsid w:val="003B1F7B"/>
    <w:rsid w:val="003B21FD"/>
    <w:rsid w:val="003B2810"/>
    <w:rsid w:val="003B2C2B"/>
    <w:rsid w:val="003B2E0D"/>
    <w:rsid w:val="003B2F4B"/>
    <w:rsid w:val="003B3A12"/>
    <w:rsid w:val="003B3D40"/>
    <w:rsid w:val="003B3DE2"/>
    <w:rsid w:val="003B43F4"/>
    <w:rsid w:val="003B443D"/>
    <w:rsid w:val="003B44C0"/>
    <w:rsid w:val="003B4750"/>
    <w:rsid w:val="003B47C3"/>
    <w:rsid w:val="003B4F84"/>
    <w:rsid w:val="003B53BD"/>
    <w:rsid w:val="003B5600"/>
    <w:rsid w:val="003B57ED"/>
    <w:rsid w:val="003B5908"/>
    <w:rsid w:val="003B630B"/>
    <w:rsid w:val="003B66EA"/>
    <w:rsid w:val="003B68B1"/>
    <w:rsid w:val="003B6C97"/>
    <w:rsid w:val="003B6D07"/>
    <w:rsid w:val="003B71A1"/>
    <w:rsid w:val="003B7362"/>
    <w:rsid w:val="003B74BE"/>
    <w:rsid w:val="003B75ED"/>
    <w:rsid w:val="003B7767"/>
    <w:rsid w:val="003B7771"/>
    <w:rsid w:val="003B781C"/>
    <w:rsid w:val="003B7876"/>
    <w:rsid w:val="003B7BCF"/>
    <w:rsid w:val="003C0011"/>
    <w:rsid w:val="003C0A6C"/>
    <w:rsid w:val="003C0B4F"/>
    <w:rsid w:val="003C1A07"/>
    <w:rsid w:val="003C1AED"/>
    <w:rsid w:val="003C1F69"/>
    <w:rsid w:val="003C2424"/>
    <w:rsid w:val="003C25F9"/>
    <w:rsid w:val="003C2708"/>
    <w:rsid w:val="003C2BDA"/>
    <w:rsid w:val="003C2C0D"/>
    <w:rsid w:val="003C2C66"/>
    <w:rsid w:val="003C300B"/>
    <w:rsid w:val="003C30EC"/>
    <w:rsid w:val="003C390B"/>
    <w:rsid w:val="003C3B57"/>
    <w:rsid w:val="003C4790"/>
    <w:rsid w:val="003C4E3C"/>
    <w:rsid w:val="003C5140"/>
    <w:rsid w:val="003C5AD6"/>
    <w:rsid w:val="003C65B3"/>
    <w:rsid w:val="003C6914"/>
    <w:rsid w:val="003C6ECF"/>
    <w:rsid w:val="003C73EA"/>
    <w:rsid w:val="003C75D1"/>
    <w:rsid w:val="003C7903"/>
    <w:rsid w:val="003C7D07"/>
    <w:rsid w:val="003D01D9"/>
    <w:rsid w:val="003D089E"/>
    <w:rsid w:val="003D1394"/>
    <w:rsid w:val="003D1835"/>
    <w:rsid w:val="003D1B95"/>
    <w:rsid w:val="003D1D13"/>
    <w:rsid w:val="003D201F"/>
    <w:rsid w:val="003D24FC"/>
    <w:rsid w:val="003D2616"/>
    <w:rsid w:val="003D27D7"/>
    <w:rsid w:val="003D2A34"/>
    <w:rsid w:val="003D2FC3"/>
    <w:rsid w:val="003D3028"/>
    <w:rsid w:val="003D328D"/>
    <w:rsid w:val="003D32F4"/>
    <w:rsid w:val="003D37DD"/>
    <w:rsid w:val="003D3FBD"/>
    <w:rsid w:val="003D4029"/>
    <w:rsid w:val="003D432D"/>
    <w:rsid w:val="003D44EC"/>
    <w:rsid w:val="003D4AAF"/>
    <w:rsid w:val="003D4E8A"/>
    <w:rsid w:val="003D4F8B"/>
    <w:rsid w:val="003D5307"/>
    <w:rsid w:val="003D557A"/>
    <w:rsid w:val="003D635B"/>
    <w:rsid w:val="003D6672"/>
    <w:rsid w:val="003D66C9"/>
    <w:rsid w:val="003D6916"/>
    <w:rsid w:val="003D6B48"/>
    <w:rsid w:val="003D70B4"/>
    <w:rsid w:val="003D70C8"/>
    <w:rsid w:val="003D722B"/>
    <w:rsid w:val="003D7EC3"/>
    <w:rsid w:val="003E00FF"/>
    <w:rsid w:val="003E07D5"/>
    <w:rsid w:val="003E0C9C"/>
    <w:rsid w:val="003E0F81"/>
    <w:rsid w:val="003E11F5"/>
    <w:rsid w:val="003E1457"/>
    <w:rsid w:val="003E1BAD"/>
    <w:rsid w:val="003E240E"/>
    <w:rsid w:val="003E26E7"/>
    <w:rsid w:val="003E2F6C"/>
    <w:rsid w:val="003E2F90"/>
    <w:rsid w:val="003E2FEB"/>
    <w:rsid w:val="003E329B"/>
    <w:rsid w:val="003E333D"/>
    <w:rsid w:val="003E3AD8"/>
    <w:rsid w:val="003E4645"/>
    <w:rsid w:val="003E46BE"/>
    <w:rsid w:val="003E47FB"/>
    <w:rsid w:val="003E4809"/>
    <w:rsid w:val="003E482A"/>
    <w:rsid w:val="003E48F1"/>
    <w:rsid w:val="003E4CC1"/>
    <w:rsid w:val="003E4E65"/>
    <w:rsid w:val="003E5011"/>
    <w:rsid w:val="003E55A4"/>
    <w:rsid w:val="003E5EF2"/>
    <w:rsid w:val="003E6103"/>
    <w:rsid w:val="003E63BD"/>
    <w:rsid w:val="003E6915"/>
    <w:rsid w:val="003E6B07"/>
    <w:rsid w:val="003E6D99"/>
    <w:rsid w:val="003E7083"/>
    <w:rsid w:val="003E7163"/>
    <w:rsid w:val="003E74FB"/>
    <w:rsid w:val="003E7911"/>
    <w:rsid w:val="003E7DAE"/>
    <w:rsid w:val="003F009A"/>
    <w:rsid w:val="003F065A"/>
    <w:rsid w:val="003F0C2C"/>
    <w:rsid w:val="003F0C6C"/>
    <w:rsid w:val="003F0E52"/>
    <w:rsid w:val="003F15C1"/>
    <w:rsid w:val="003F17D5"/>
    <w:rsid w:val="003F19DC"/>
    <w:rsid w:val="003F1A32"/>
    <w:rsid w:val="003F1A90"/>
    <w:rsid w:val="003F1C36"/>
    <w:rsid w:val="003F1C5B"/>
    <w:rsid w:val="003F1DFD"/>
    <w:rsid w:val="003F1ED4"/>
    <w:rsid w:val="003F1F87"/>
    <w:rsid w:val="003F21A6"/>
    <w:rsid w:val="003F21FC"/>
    <w:rsid w:val="003F2F6B"/>
    <w:rsid w:val="003F3164"/>
    <w:rsid w:val="003F3345"/>
    <w:rsid w:val="003F3506"/>
    <w:rsid w:val="003F38A2"/>
    <w:rsid w:val="003F3A15"/>
    <w:rsid w:val="003F3E86"/>
    <w:rsid w:val="003F3FCF"/>
    <w:rsid w:val="003F43E9"/>
    <w:rsid w:val="003F447C"/>
    <w:rsid w:val="003F449D"/>
    <w:rsid w:val="003F493C"/>
    <w:rsid w:val="003F4E41"/>
    <w:rsid w:val="003F5080"/>
    <w:rsid w:val="003F5238"/>
    <w:rsid w:val="003F596E"/>
    <w:rsid w:val="003F5A35"/>
    <w:rsid w:val="003F5B7D"/>
    <w:rsid w:val="003F5E44"/>
    <w:rsid w:val="003F63CC"/>
    <w:rsid w:val="003F6637"/>
    <w:rsid w:val="003F6BDD"/>
    <w:rsid w:val="003F6FEA"/>
    <w:rsid w:val="003F71AF"/>
    <w:rsid w:val="003F7620"/>
    <w:rsid w:val="003F774D"/>
    <w:rsid w:val="003F782D"/>
    <w:rsid w:val="003F7C1A"/>
    <w:rsid w:val="003F7EFB"/>
    <w:rsid w:val="00400258"/>
    <w:rsid w:val="004002D0"/>
    <w:rsid w:val="004006F7"/>
    <w:rsid w:val="00400F59"/>
    <w:rsid w:val="004012A4"/>
    <w:rsid w:val="00401BF0"/>
    <w:rsid w:val="004020C3"/>
    <w:rsid w:val="0040216D"/>
    <w:rsid w:val="004024A9"/>
    <w:rsid w:val="0040285D"/>
    <w:rsid w:val="004028A1"/>
    <w:rsid w:val="004028D1"/>
    <w:rsid w:val="0040292D"/>
    <w:rsid w:val="00402A47"/>
    <w:rsid w:val="00402CE5"/>
    <w:rsid w:val="004030D9"/>
    <w:rsid w:val="0040337A"/>
    <w:rsid w:val="00403413"/>
    <w:rsid w:val="004034E3"/>
    <w:rsid w:val="00403B47"/>
    <w:rsid w:val="00403C26"/>
    <w:rsid w:val="00403D9C"/>
    <w:rsid w:val="00404524"/>
    <w:rsid w:val="00404961"/>
    <w:rsid w:val="00404DEE"/>
    <w:rsid w:val="00405497"/>
    <w:rsid w:val="00405A58"/>
    <w:rsid w:val="0040698A"/>
    <w:rsid w:val="00406D59"/>
    <w:rsid w:val="0040743E"/>
    <w:rsid w:val="004075D4"/>
    <w:rsid w:val="0040777B"/>
    <w:rsid w:val="00407885"/>
    <w:rsid w:val="00407C27"/>
    <w:rsid w:val="004100F3"/>
    <w:rsid w:val="00410486"/>
    <w:rsid w:val="00410650"/>
    <w:rsid w:val="00410659"/>
    <w:rsid w:val="00411427"/>
    <w:rsid w:val="00411446"/>
    <w:rsid w:val="00411642"/>
    <w:rsid w:val="004123E7"/>
    <w:rsid w:val="00412A85"/>
    <w:rsid w:val="00412AD5"/>
    <w:rsid w:val="004138D1"/>
    <w:rsid w:val="00413AAE"/>
    <w:rsid w:val="0041436F"/>
    <w:rsid w:val="004143E9"/>
    <w:rsid w:val="004144A7"/>
    <w:rsid w:val="004147C9"/>
    <w:rsid w:val="00414C7D"/>
    <w:rsid w:val="00414F4F"/>
    <w:rsid w:val="00415B2D"/>
    <w:rsid w:val="00415C14"/>
    <w:rsid w:val="00415D09"/>
    <w:rsid w:val="00416026"/>
    <w:rsid w:val="00416180"/>
    <w:rsid w:val="00416661"/>
    <w:rsid w:val="00416B32"/>
    <w:rsid w:val="00416FC0"/>
    <w:rsid w:val="00417039"/>
    <w:rsid w:val="00417333"/>
    <w:rsid w:val="004178B0"/>
    <w:rsid w:val="00417BBD"/>
    <w:rsid w:val="00417EBE"/>
    <w:rsid w:val="004203BB"/>
    <w:rsid w:val="00420898"/>
    <w:rsid w:val="004208CA"/>
    <w:rsid w:val="00421702"/>
    <w:rsid w:val="0042193D"/>
    <w:rsid w:val="00421AD9"/>
    <w:rsid w:val="00421D9C"/>
    <w:rsid w:val="00421ED0"/>
    <w:rsid w:val="004222DD"/>
    <w:rsid w:val="0042241D"/>
    <w:rsid w:val="00422742"/>
    <w:rsid w:val="00422B57"/>
    <w:rsid w:val="0042392C"/>
    <w:rsid w:val="00423A30"/>
    <w:rsid w:val="00423BC4"/>
    <w:rsid w:val="00423F1F"/>
    <w:rsid w:val="0042404A"/>
    <w:rsid w:val="00424085"/>
    <w:rsid w:val="004247A7"/>
    <w:rsid w:val="004250D8"/>
    <w:rsid w:val="004250E9"/>
    <w:rsid w:val="00425114"/>
    <w:rsid w:val="0042515C"/>
    <w:rsid w:val="004253CE"/>
    <w:rsid w:val="004255B5"/>
    <w:rsid w:val="0042583F"/>
    <w:rsid w:val="004258F2"/>
    <w:rsid w:val="0042596B"/>
    <w:rsid w:val="00425A28"/>
    <w:rsid w:val="00425B3A"/>
    <w:rsid w:val="00425FE5"/>
    <w:rsid w:val="00426153"/>
    <w:rsid w:val="00426526"/>
    <w:rsid w:val="00426B93"/>
    <w:rsid w:val="00426C33"/>
    <w:rsid w:val="00426C8A"/>
    <w:rsid w:val="00427279"/>
    <w:rsid w:val="0042747F"/>
    <w:rsid w:val="00427555"/>
    <w:rsid w:val="00427F46"/>
    <w:rsid w:val="004302B1"/>
    <w:rsid w:val="00430302"/>
    <w:rsid w:val="0043079E"/>
    <w:rsid w:val="0043098D"/>
    <w:rsid w:val="00430D33"/>
    <w:rsid w:val="00430EFD"/>
    <w:rsid w:val="0043117D"/>
    <w:rsid w:val="00431825"/>
    <w:rsid w:val="00431AF5"/>
    <w:rsid w:val="00431B86"/>
    <w:rsid w:val="00431D64"/>
    <w:rsid w:val="00431EF3"/>
    <w:rsid w:val="004324D4"/>
    <w:rsid w:val="0043270B"/>
    <w:rsid w:val="00432781"/>
    <w:rsid w:val="004328CE"/>
    <w:rsid w:val="0043293F"/>
    <w:rsid w:val="00432E2E"/>
    <w:rsid w:val="00433252"/>
    <w:rsid w:val="004335DB"/>
    <w:rsid w:val="00433BC1"/>
    <w:rsid w:val="00433BD5"/>
    <w:rsid w:val="00433F43"/>
    <w:rsid w:val="00433FA8"/>
    <w:rsid w:val="00434034"/>
    <w:rsid w:val="00434096"/>
    <w:rsid w:val="004342DF"/>
    <w:rsid w:val="004343B1"/>
    <w:rsid w:val="0043446C"/>
    <w:rsid w:val="00434A81"/>
    <w:rsid w:val="004350C3"/>
    <w:rsid w:val="00435F95"/>
    <w:rsid w:val="00436175"/>
    <w:rsid w:val="00436860"/>
    <w:rsid w:val="00436D1B"/>
    <w:rsid w:val="004371A0"/>
    <w:rsid w:val="00437284"/>
    <w:rsid w:val="00437842"/>
    <w:rsid w:val="00437948"/>
    <w:rsid w:val="00437C9B"/>
    <w:rsid w:val="00437F3B"/>
    <w:rsid w:val="00440146"/>
    <w:rsid w:val="00440ED9"/>
    <w:rsid w:val="0044128B"/>
    <w:rsid w:val="0044145F"/>
    <w:rsid w:val="0044148B"/>
    <w:rsid w:val="004415AD"/>
    <w:rsid w:val="00441D94"/>
    <w:rsid w:val="0044218D"/>
    <w:rsid w:val="00442690"/>
    <w:rsid w:val="004428F5"/>
    <w:rsid w:val="00442B8D"/>
    <w:rsid w:val="00442EFC"/>
    <w:rsid w:val="004435BE"/>
    <w:rsid w:val="004439FC"/>
    <w:rsid w:val="00443F49"/>
    <w:rsid w:val="00444235"/>
    <w:rsid w:val="00444286"/>
    <w:rsid w:val="00444B64"/>
    <w:rsid w:val="00444D80"/>
    <w:rsid w:val="00444DC3"/>
    <w:rsid w:val="004450DA"/>
    <w:rsid w:val="00445724"/>
    <w:rsid w:val="00445A23"/>
    <w:rsid w:val="00445B0B"/>
    <w:rsid w:val="00445C49"/>
    <w:rsid w:val="0044611A"/>
    <w:rsid w:val="00446775"/>
    <w:rsid w:val="00446B9A"/>
    <w:rsid w:val="00447172"/>
    <w:rsid w:val="004474A5"/>
    <w:rsid w:val="004502DD"/>
    <w:rsid w:val="004503AC"/>
    <w:rsid w:val="00450439"/>
    <w:rsid w:val="004507E8"/>
    <w:rsid w:val="00451557"/>
    <w:rsid w:val="0045185B"/>
    <w:rsid w:val="00451917"/>
    <w:rsid w:val="00451D86"/>
    <w:rsid w:val="004521BF"/>
    <w:rsid w:val="00452294"/>
    <w:rsid w:val="00452568"/>
    <w:rsid w:val="00452C67"/>
    <w:rsid w:val="00452DE4"/>
    <w:rsid w:val="00452FBF"/>
    <w:rsid w:val="00452FDA"/>
    <w:rsid w:val="00453112"/>
    <w:rsid w:val="004531FD"/>
    <w:rsid w:val="00453216"/>
    <w:rsid w:val="00453254"/>
    <w:rsid w:val="00453399"/>
    <w:rsid w:val="0045346F"/>
    <w:rsid w:val="00453573"/>
    <w:rsid w:val="004535A2"/>
    <w:rsid w:val="004536F4"/>
    <w:rsid w:val="0045376B"/>
    <w:rsid w:val="00453B3B"/>
    <w:rsid w:val="00453DED"/>
    <w:rsid w:val="00454104"/>
    <w:rsid w:val="004543F5"/>
    <w:rsid w:val="004546C8"/>
    <w:rsid w:val="004547DD"/>
    <w:rsid w:val="00454D17"/>
    <w:rsid w:val="00454E6C"/>
    <w:rsid w:val="004551B7"/>
    <w:rsid w:val="004558FE"/>
    <w:rsid w:val="00455994"/>
    <w:rsid w:val="00455FB7"/>
    <w:rsid w:val="004560D6"/>
    <w:rsid w:val="004565E0"/>
    <w:rsid w:val="00456F3C"/>
    <w:rsid w:val="0045706A"/>
    <w:rsid w:val="00457877"/>
    <w:rsid w:val="00457963"/>
    <w:rsid w:val="0045796F"/>
    <w:rsid w:val="00460701"/>
    <w:rsid w:val="00460B70"/>
    <w:rsid w:val="00460EB8"/>
    <w:rsid w:val="00461063"/>
    <w:rsid w:val="00461991"/>
    <w:rsid w:val="004620C7"/>
    <w:rsid w:val="00462258"/>
    <w:rsid w:val="00462604"/>
    <w:rsid w:val="00462631"/>
    <w:rsid w:val="004627D6"/>
    <w:rsid w:val="00462C55"/>
    <w:rsid w:val="00463436"/>
    <w:rsid w:val="00463E1E"/>
    <w:rsid w:val="004640D5"/>
    <w:rsid w:val="0046413C"/>
    <w:rsid w:val="004646F8"/>
    <w:rsid w:val="004647F4"/>
    <w:rsid w:val="0046480D"/>
    <w:rsid w:val="00464A44"/>
    <w:rsid w:val="0046505F"/>
    <w:rsid w:val="004650E7"/>
    <w:rsid w:val="004656B9"/>
    <w:rsid w:val="00465844"/>
    <w:rsid w:val="004658A0"/>
    <w:rsid w:val="0046597A"/>
    <w:rsid w:val="00465F13"/>
    <w:rsid w:val="00466199"/>
    <w:rsid w:val="00466301"/>
    <w:rsid w:val="004664F8"/>
    <w:rsid w:val="00467141"/>
    <w:rsid w:val="0046720E"/>
    <w:rsid w:val="004673DE"/>
    <w:rsid w:val="00467742"/>
    <w:rsid w:val="00467A7C"/>
    <w:rsid w:val="00467A85"/>
    <w:rsid w:val="00467BF7"/>
    <w:rsid w:val="00467DA9"/>
    <w:rsid w:val="00467E43"/>
    <w:rsid w:val="004704E2"/>
    <w:rsid w:val="00470869"/>
    <w:rsid w:val="00470BCC"/>
    <w:rsid w:val="00471446"/>
    <w:rsid w:val="004714F0"/>
    <w:rsid w:val="0047175B"/>
    <w:rsid w:val="004717A4"/>
    <w:rsid w:val="0047196B"/>
    <w:rsid w:val="00471E00"/>
    <w:rsid w:val="00472451"/>
    <w:rsid w:val="004726F6"/>
    <w:rsid w:val="004727C4"/>
    <w:rsid w:val="00472EC8"/>
    <w:rsid w:val="00472F53"/>
    <w:rsid w:val="00473074"/>
    <w:rsid w:val="00473E66"/>
    <w:rsid w:val="00474212"/>
    <w:rsid w:val="004742FA"/>
    <w:rsid w:val="00474394"/>
    <w:rsid w:val="004744DC"/>
    <w:rsid w:val="00474888"/>
    <w:rsid w:val="00475081"/>
    <w:rsid w:val="00475145"/>
    <w:rsid w:val="00475624"/>
    <w:rsid w:val="0047583F"/>
    <w:rsid w:val="00475C60"/>
    <w:rsid w:val="00475CBB"/>
    <w:rsid w:val="00475F2F"/>
    <w:rsid w:val="00476141"/>
    <w:rsid w:val="00476168"/>
    <w:rsid w:val="0047661A"/>
    <w:rsid w:val="00477040"/>
    <w:rsid w:val="0047738C"/>
    <w:rsid w:val="004777FB"/>
    <w:rsid w:val="004778A9"/>
    <w:rsid w:val="00477C43"/>
    <w:rsid w:val="00477D60"/>
    <w:rsid w:val="00477F7B"/>
    <w:rsid w:val="0048049A"/>
    <w:rsid w:val="0048059B"/>
    <w:rsid w:val="00480DC6"/>
    <w:rsid w:val="00481674"/>
    <w:rsid w:val="00481819"/>
    <w:rsid w:val="00481A08"/>
    <w:rsid w:val="00481DB8"/>
    <w:rsid w:val="00481EB7"/>
    <w:rsid w:val="00482114"/>
    <w:rsid w:val="004822B8"/>
    <w:rsid w:val="0048263F"/>
    <w:rsid w:val="00482677"/>
    <w:rsid w:val="00482AB7"/>
    <w:rsid w:val="00482D14"/>
    <w:rsid w:val="00482E90"/>
    <w:rsid w:val="004831EE"/>
    <w:rsid w:val="004834B6"/>
    <w:rsid w:val="0048370C"/>
    <w:rsid w:val="004838AB"/>
    <w:rsid w:val="0048392E"/>
    <w:rsid w:val="00483CD9"/>
    <w:rsid w:val="00483D8C"/>
    <w:rsid w:val="00484D6B"/>
    <w:rsid w:val="00484F7A"/>
    <w:rsid w:val="0048559B"/>
    <w:rsid w:val="00485843"/>
    <w:rsid w:val="00485885"/>
    <w:rsid w:val="004858FA"/>
    <w:rsid w:val="00485E0D"/>
    <w:rsid w:val="00485E7C"/>
    <w:rsid w:val="00486301"/>
    <w:rsid w:val="0048641F"/>
    <w:rsid w:val="00486616"/>
    <w:rsid w:val="0048667B"/>
    <w:rsid w:val="004866E3"/>
    <w:rsid w:val="00486FC3"/>
    <w:rsid w:val="0048740D"/>
    <w:rsid w:val="004874B9"/>
    <w:rsid w:val="00487817"/>
    <w:rsid w:val="00487A04"/>
    <w:rsid w:val="00487AC3"/>
    <w:rsid w:val="00487B4F"/>
    <w:rsid w:val="00487C2C"/>
    <w:rsid w:val="004902CA"/>
    <w:rsid w:val="00490510"/>
    <w:rsid w:val="00490907"/>
    <w:rsid w:val="00490C15"/>
    <w:rsid w:val="00490C8A"/>
    <w:rsid w:val="00490D5D"/>
    <w:rsid w:val="004918BF"/>
    <w:rsid w:val="004918EE"/>
    <w:rsid w:val="00492A58"/>
    <w:rsid w:val="00492D54"/>
    <w:rsid w:val="00492DE1"/>
    <w:rsid w:val="00493124"/>
    <w:rsid w:val="00493256"/>
    <w:rsid w:val="0049351D"/>
    <w:rsid w:val="00493F24"/>
    <w:rsid w:val="00494225"/>
    <w:rsid w:val="00494252"/>
    <w:rsid w:val="004944B4"/>
    <w:rsid w:val="00494963"/>
    <w:rsid w:val="00494C9D"/>
    <w:rsid w:val="00494CAC"/>
    <w:rsid w:val="00494D37"/>
    <w:rsid w:val="00494F2E"/>
    <w:rsid w:val="00494F94"/>
    <w:rsid w:val="00495325"/>
    <w:rsid w:val="0049582F"/>
    <w:rsid w:val="00495C62"/>
    <w:rsid w:val="004968A0"/>
    <w:rsid w:val="00496AAB"/>
    <w:rsid w:val="00496F69"/>
    <w:rsid w:val="004970E9"/>
    <w:rsid w:val="00497400"/>
    <w:rsid w:val="0049762C"/>
    <w:rsid w:val="00497A43"/>
    <w:rsid w:val="00497A91"/>
    <w:rsid w:val="00497F76"/>
    <w:rsid w:val="004A0129"/>
    <w:rsid w:val="004A0190"/>
    <w:rsid w:val="004A02C2"/>
    <w:rsid w:val="004A0DF7"/>
    <w:rsid w:val="004A0EB5"/>
    <w:rsid w:val="004A0EBB"/>
    <w:rsid w:val="004A1389"/>
    <w:rsid w:val="004A1450"/>
    <w:rsid w:val="004A167F"/>
    <w:rsid w:val="004A1B05"/>
    <w:rsid w:val="004A1C1F"/>
    <w:rsid w:val="004A1D2D"/>
    <w:rsid w:val="004A226C"/>
    <w:rsid w:val="004A246B"/>
    <w:rsid w:val="004A2AD0"/>
    <w:rsid w:val="004A33A3"/>
    <w:rsid w:val="004A38F8"/>
    <w:rsid w:val="004A3B23"/>
    <w:rsid w:val="004A3B59"/>
    <w:rsid w:val="004A4B3A"/>
    <w:rsid w:val="004A4D43"/>
    <w:rsid w:val="004A54A4"/>
    <w:rsid w:val="004A5995"/>
    <w:rsid w:val="004A5BD7"/>
    <w:rsid w:val="004A5CAC"/>
    <w:rsid w:val="004A60D0"/>
    <w:rsid w:val="004A6286"/>
    <w:rsid w:val="004A641C"/>
    <w:rsid w:val="004A6EFA"/>
    <w:rsid w:val="004A6F63"/>
    <w:rsid w:val="004A7161"/>
    <w:rsid w:val="004A731E"/>
    <w:rsid w:val="004A7370"/>
    <w:rsid w:val="004B0454"/>
    <w:rsid w:val="004B1254"/>
    <w:rsid w:val="004B14A8"/>
    <w:rsid w:val="004B16A1"/>
    <w:rsid w:val="004B188A"/>
    <w:rsid w:val="004B1B8B"/>
    <w:rsid w:val="004B1E98"/>
    <w:rsid w:val="004B244E"/>
    <w:rsid w:val="004B257A"/>
    <w:rsid w:val="004B26FF"/>
    <w:rsid w:val="004B2721"/>
    <w:rsid w:val="004B2751"/>
    <w:rsid w:val="004B2E4F"/>
    <w:rsid w:val="004B314F"/>
    <w:rsid w:val="004B35A0"/>
    <w:rsid w:val="004B40AB"/>
    <w:rsid w:val="004B444C"/>
    <w:rsid w:val="004B4954"/>
    <w:rsid w:val="004B4CE1"/>
    <w:rsid w:val="004B5154"/>
    <w:rsid w:val="004B5629"/>
    <w:rsid w:val="004B5875"/>
    <w:rsid w:val="004B66AE"/>
    <w:rsid w:val="004B6CDB"/>
    <w:rsid w:val="004B72CE"/>
    <w:rsid w:val="004B770B"/>
    <w:rsid w:val="004B7AF2"/>
    <w:rsid w:val="004B7D09"/>
    <w:rsid w:val="004B7ED6"/>
    <w:rsid w:val="004C04E3"/>
    <w:rsid w:val="004C0B66"/>
    <w:rsid w:val="004C0BDF"/>
    <w:rsid w:val="004C0E3C"/>
    <w:rsid w:val="004C1056"/>
    <w:rsid w:val="004C10EF"/>
    <w:rsid w:val="004C118A"/>
    <w:rsid w:val="004C1624"/>
    <w:rsid w:val="004C1650"/>
    <w:rsid w:val="004C1729"/>
    <w:rsid w:val="004C1BAC"/>
    <w:rsid w:val="004C1F02"/>
    <w:rsid w:val="004C2263"/>
    <w:rsid w:val="004C2381"/>
    <w:rsid w:val="004C2DF8"/>
    <w:rsid w:val="004C2E8C"/>
    <w:rsid w:val="004C2EC4"/>
    <w:rsid w:val="004C300E"/>
    <w:rsid w:val="004C4381"/>
    <w:rsid w:val="004C47E5"/>
    <w:rsid w:val="004C5059"/>
    <w:rsid w:val="004C5672"/>
    <w:rsid w:val="004C57AD"/>
    <w:rsid w:val="004C5F89"/>
    <w:rsid w:val="004C60F5"/>
    <w:rsid w:val="004C630B"/>
    <w:rsid w:val="004C6494"/>
    <w:rsid w:val="004C66CE"/>
    <w:rsid w:val="004C66EB"/>
    <w:rsid w:val="004C6A6D"/>
    <w:rsid w:val="004C6BD5"/>
    <w:rsid w:val="004C6E0D"/>
    <w:rsid w:val="004C72DA"/>
    <w:rsid w:val="004C734B"/>
    <w:rsid w:val="004C7418"/>
    <w:rsid w:val="004C77C7"/>
    <w:rsid w:val="004C79C1"/>
    <w:rsid w:val="004D085E"/>
    <w:rsid w:val="004D09C4"/>
    <w:rsid w:val="004D0AE2"/>
    <w:rsid w:val="004D0D2A"/>
    <w:rsid w:val="004D0E09"/>
    <w:rsid w:val="004D17F8"/>
    <w:rsid w:val="004D182F"/>
    <w:rsid w:val="004D201B"/>
    <w:rsid w:val="004D22EA"/>
    <w:rsid w:val="004D266E"/>
    <w:rsid w:val="004D297C"/>
    <w:rsid w:val="004D2B7D"/>
    <w:rsid w:val="004D369C"/>
    <w:rsid w:val="004D3A9C"/>
    <w:rsid w:val="004D3AA5"/>
    <w:rsid w:val="004D3ACE"/>
    <w:rsid w:val="004D3DDA"/>
    <w:rsid w:val="004D4288"/>
    <w:rsid w:val="004D49B8"/>
    <w:rsid w:val="004D4AE2"/>
    <w:rsid w:val="004D4E1A"/>
    <w:rsid w:val="004D4E40"/>
    <w:rsid w:val="004D4F75"/>
    <w:rsid w:val="004D4FBD"/>
    <w:rsid w:val="004D545C"/>
    <w:rsid w:val="004D5882"/>
    <w:rsid w:val="004D66D7"/>
    <w:rsid w:val="004D6821"/>
    <w:rsid w:val="004D752C"/>
    <w:rsid w:val="004D7626"/>
    <w:rsid w:val="004D76B7"/>
    <w:rsid w:val="004D76BB"/>
    <w:rsid w:val="004D7A0D"/>
    <w:rsid w:val="004D7B04"/>
    <w:rsid w:val="004D7F5F"/>
    <w:rsid w:val="004E01BE"/>
    <w:rsid w:val="004E0399"/>
    <w:rsid w:val="004E062C"/>
    <w:rsid w:val="004E08E2"/>
    <w:rsid w:val="004E0E3E"/>
    <w:rsid w:val="004E0F7C"/>
    <w:rsid w:val="004E17F6"/>
    <w:rsid w:val="004E1CE0"/>
    <w:rsid w:val="004E1F1F"/>
    <w:rsid w:val="004E22A8"/>
    <w:rsid w:val="004E236D"/>
    <w:rsid w:val="004E23AE"/>
    <w:rsid w:val="004E283A"/>
    <w:rsid w:val="004E2E7E"/>
    <w:rsid w:val="004E3456"/>
    <w:rsid w:val="004E3E58"/>
    <w:rsid w:val="004E3F1F"/>
    <w:rsid w:val="004E5182"/>
    <w:rsid w:val="004E51A1"/>
    <w:rsid w:val="004E51DB"/>
    <w:rsid w:val="004E53F4"/>
    <w:rsid w:val="004E5458"/>
    <w:rsid w:val="004E5B91"/>
    <w:rsid w:val="004E60F4"/>
    <w:rsid w:val="004E62A9"/>
    <w:rsid w:val="004E648B"/>
    <w:rsid w:val="004E6C3A"/>
    <w:rsid w:val="004E6D2C"/>
    <w:rsid w:val="004E6DDB"/>
    <w:rsid w:val="004E6EDB"/>
    <w:rsid w:val="004E7000"/>
    <w:rsid w:val="004E7415"/>
    <w:rsid w:val="004E78B5"/>
    <w:rsid w:val="004E7A32"/>
    <w:rsid w:val="004E7A6C"/>
    <w:rsid w:val="004E7FB0"/>
    <w:rsid w:val="004F03F3"/>
    <w:rsid w:val="004F0D7D"/>
    <w:rsid w:val="004F0DD2"/>
    <w:rsid w:val="004F0E0D"/>
    <w:rsid w:val="004F0FB3"/>
    <w:rsid w:val="004F12E7"/>
    <w:rsid w:val="004F13EC"/>
    <w:rsid w:val="004F1C43"/>
    <w:rsid w:val="004F217F"/>
    <w:rsid w:val="004F22E4"/>
    <w:rsid w:val="004F24AC"/>
    <w:rsid w:val="004F252D"/>
    <w:rsid w:val="004F28B3"/>
    <w:rsid w:val="004F2B70"/>
    <w:rsid w:val="004F44A9"/>
    <w:rsid w:val="004F4B16"/>
    <w:rsid w:val="004F5359"/>
    <w:rsid w:val="004F53DD"/>
    <w:rsid w:val="004F5DB0"/>
    <w:rsid w:val="004F5DD3"/>
    <w:rsid w:val="004F5FD5"/>
    <w:rsid w:val="004F6047"/>
    <w:rsid w:val="004F6959"/>
    <w:rsid w:val="004F698C"/>
    <w:rsid w:val="004F6B8D"/>
    <w:rsid w:val="004F73CC"/>
    <w:rsid w:val="004F76A6"/>
    <w:rsid w:val="004F79BD"/>
    <w:rsid w:val="004F7BAE"/>
    <w:rsid w:val="004F7FBA"/>
    <w:rsid w:val="005002CB"/>
    <w:rsid w:val="00500401"/>
    <w:rsid w:val="0050070A"/>
    <w:rsid w:val="00500C6B"/>
    <w:rsid w:val="00501177"/>
    <w:rsid w:val="005014E5"/>
    <w:rsid w:val="005014F2"/>
    <w:rsid w:val="00501901"/>
    <w:rsid w:val="0050214D"/>
    <w:rsid w:val="005021BD"/>
    <w:rsid w:val="005022A1"/>
    <w:rsid w:val="00502409"/>
    <w:rsid w:val="0050260D"/>
    <w:rsid w:val="00502973"/>
    <w:rsid w:val="00502F94"/>
    <w:rsid w:val="005030CB"/>
    <w:rsid w:val="00503521"/>
    <w:rsid w:val="005038D0"/>
    <w:rsid w:val="005039B2"/>
    <w:rsid w:val="00503CC8"/>
    <w:rsid w:val="00503F05"/>
    <w:rsid w:val="00503F50"/>
    <w:rsid w:val="00504037"/>
    <w:rsid w:val="005040D3"/>
    <w:rsid w:val="005047D7"/>
    <w:rsid w:val="00505237"/>
    <w:rsid w:val="0050593D"/>
    <w:rsid w:val="00505D82"/>
    <w:rsid w:val="00505E4F"/>
    <w:rsid w:val="005064D5"/>
    <w:rsid w:val="00506B38"/>
    <w:rsid w:val="00506C40"/>
    <w:rsid w:val="00507541"/>
    <w:rsid w:val="00507966"/>
    <w:rsid w:val="00507A52"/>
    <w:rsid w:val="00507B7B"/>
    <w:rsid w:val="00507F8E"/>
    <w:rsid w:val="00510223"/>
    <w:rsid w:val="00510565"/>
    <w:rsid w:val="00510836"/>
    <w:rsid w:val="00510AAD"/>
    <w:rsid w:val="00510E09"/>
    <w:rsid w:val="00510EB4"/>
    <w:rsid w:val="0051166C"/>
    <w:rsid w:val="00511DD3"/>
    <w:rsid w:val="0051335C"/>
    <w:rsid w:val="005133F3"/>
    <w:rsid w:val="00513D22"/>
    <w:rsid w:val="00514995"/>
    <w:rsid w:val="00514C53"/>
    <w:rsid w:val="00514E19"/>
    <w:rsid w:val="00515BC0"/>
    <w:rsid w:val="00515E25"/>
    <w:rsid w:val="0051624A"/>
    <w:rsid w:val="00516437"/>
    <w:rsid w:val="0051671F"/>
    <w:rsid w:val="00517156"/>
    <w:rsid w:val="00517176"/>
    <w:rsid w:val="00517211"/>
    <w:rsid w:val="005172CF"/>
    <w:rsid w:val="00517A1C"/>
    <w:rsid w:val="0052088A"/>
    <w:rsid w:val="00520DD8"/>
    <w:rsid w:val="00521261"/>
    <w:rsid w:val="00521461"/>
    <w:rsid w:val="005217FD"/>
    <w:rsid w:val="00521E80"/>
    <w:rsid w:val="00522745"/>
    <w:rsid w:val="00522CAE"/>
    <w:rsid w:val="00522D70"/>
    <w:rsid w:val="00522ECC"/>
    <w:rsid w:val="00522FB7"/>
    <w:rsid w:val="00523430"/>
    <w:rsid w:val="00523560"/>
    <w:rsid w:val="0052380B"/>
    <w:rsid w:val="0052383B"/>
    <w:rsid w:val="005238DE"/>
    <w:rsid w:val="00523FE2"/>
    <w:rsid w:val="00524213"/>
    <w:rsid w:val="005247F1"/>
    <w:rsid w:val="00524EFB"/>
    <w:rsid w:val="00525264"/>
    <w:rsid w:val="005254C7"/>
    <w:rsid w:val="005255B8"/>
    <w:rsid w:val="00525739"/>
    <w:rsid w:val="00525D9A"/>
    <w:rsid w:val="0052662E"/>
    <w:rsid w:val="00526635"/>
    <w:rsid w:val="005269A1"/>
    <w:rsid w:val="00526F1E"/>
    <w:rsid w:val="00526FB4"/>
    <w:rsid w:val="00527116"/>
    <w:rsid w:val="00527187"/>
    <w:rsid w:val="005273F9"/>
    <w:rsid w:val="00527469"/>
    <w:rsid w:val="00527C7F"/>
    <w:rsid w:val="00530160"/>
    <w:rsid w:val="005304A3"/>
    <w:rsid w:val="005305E9"/>
    <w:rsid w:val="00530807"/>
    <w:rsid w:val="00530AE3"/>
    <w:rsid w:val="00531095"/>
    <w:rsid w:val="005310D1"/>
    <w:rsid w:val="0053113A"/>
    <w:rsid w:val="005313EE"/>
    <w:rsid w:val="00531788"/>
    <w:rsid w:val="005319B1"/>
    <w:rsid w:val="005319E6"/>
    <w:rsid w:val="00531B54"/>
    <w:rsid w:val="00531BE4"/>
    <w:rsid w:val="00531C6F"/>
    <w:rsid w:val="00531D43"/>
    <w:rsid w:val="0053226D"/>
    <w:rsid w:val="00532360"/>
    <w:rsid w:val="0053254B"/>
    <w:rsid w:val="00532582"/>
    <w:rsid w:val="00532747"/>
    <w:rsid w:val="0053274D"/>
    <w:rsid w:val="005327B9"/>
    <w:rsid w:val="00532BFF"/>
    <w:rsid w:val="00532FCD"/>
    <w:rsid w:val="005339C4"/>
    <w:rsid w:val="00533F48"/>
    <w:rsid w:val="00533FF6"/>
    <w:rsid w:val="00534131"/>
    <w:rsid w:val="00534899"/>
    <w:rsid w:val="00534DA9"/>
    <w:rsid w:val="0053503C"/>
    <w:rsid w:val="0053519F"/>
    <w:rsid w:val="005352FE"/>
    <w:rsid w:val="00535382"/>
    <w:rsid w:val="005356D1"/>
    <w:rsid w:val="0053596A"/>
    <w:rsid w:val="00536130"/>
    <w:rsid w:val="00536181"/>
    <w:rsid w:val="0053703D"/>
    <w:rsid w:val="00537053"/>
    <w:rsid w:val="005370D3"/>
    <w:rsid w:val="00537114"/>
    <w:rsid w:val="0053718D"/>
    <w:rsid w:val="00537209"/>
    <w:rsid w:val="00537420"/>
    <w:rsid w:val="005375D4"/>
    <w:rsid w:val="00537C89"/>
    <w:rsid w:val="00537ED0"/>
    <w:rsid w:val="00541204"/>
    <w:rsid w:val="00541713"/>
    <w:rsid w:val="005418EF"/>
    <w:rsid w:val="005419E7"/>
    <w:rsid w:val="00541BB2"/>
    <w:rsid w:val="00542301"/>
    <w:rsid w:val="00542303"/>
    <w:rsid w:val="005423F5"/>
    <w:rsid w:val="00542498"/>
    <w:rsid w:val="00542D41"/>
    <w:rsid w:val="00543087"/>
    <w:rsid w:val="00543155"/>
    <w:rsid w:val="005431F9"/>
    <w:rsid w:val="0054364D"/>
    <w:rsid w:val="005438C9"/>
    <w:rsid w:val="00543AF5"/>
    <w:rsid w:val="00543DF9"/>
    <w:rsid w:val="005445FE"/>
    <w:rsid w:val="00544BC8"/>
    <w:rsid w:val="00544D97"/>
    <w:rsid w:val="00544E32"/>
    <w:rsid w:val="00544E84"/>
    <w:rsid w:val="00545AA9"/>
    <w:rsid w:val="00545CA1"/>
    <w:rsid w:val="00546234"/>
    <w:rsid w:val="00546313"/>
    <w:rsid w:val="00546443"/>
    <w:rsid w:val="005464A9"/>
    <w:rsid w:val="00546BB4"/>
    <w:rsid w:val="00546C79"/>
    <w:rsid w:val="0054718A"/>
    <w:rsid w:val="005471ED"/>
    <w:rsid w:val="00547D4F"/>
    <w:rsid w:val="00547D9B"/>
    <w:rsid w:val="0055029B"/>
    <w:rsid w:val="00550377"/>
    <w:rsid w:val="00550775"/>
    <w:rsid w:val="00550D73"/>
    <w:rsid w:val="00550FBF"/>
    <w:rsid w:val="00551248"/>
    <w:rsid w:val="005516A4"/>
    <w:rsid w:val="005517F9"/>
    <w:rsid w:val="00551818"/>
    <w:rsid w:val="00551DF1"/>
    <w:rsid w:val="00552505"/>
    <w:rsid w:val="005526B2"/>
    <w:rsid w:val="00552E9A"/>
    <w:rsid w:val="00553F1F"/>
    <w:rsid w:val="005542F9"/>
    <w:rsid w:val="00554A12"/>
    <w:rsid w:val="00554EA2"/>
    <w:rsid w:val="00555230"/>
    <w:rsid w:val="00555BDA"/>
    <w:rsid w:val="00555BFF"/>
    <w:rsid w:val="00556110"/>
    <w:rsid w:val="00556165"/>
    <w:rsid w:val="005567D1"/>
    <w:rsid w:val="00556938"/>
    <w:rsid w:val="00556BA9"/>
    <w:rsid w:val="00556EBA"/>
    <w:rsid w:val="00556FFA"/>
    <w:rsid w:val="00557176"/>
    <w:rsid w:val="0055783E"/>
    <w:rsid w:val="00557CF6"/>
    <w:rsid w:val="005601B8"/>
    <w:rsid w:val="005602D3"/>
    <w:rsid w:val="0056073C"/>
    <w:rsid w:val="00560873"/>
    <w:rsid w:val="00560B95"/>
    <w:rsid w:val="005612D3"/>
    <w:rsid w:val="00561780"/>
    <w:rsid w:val="00561AE9"/>
    <w:rsid w:val="00561B79"/>
    <w:rsid w:val="00562641"/>
    <w:rsid w:val="00562823"/>
    <w:rsid w:val="00562927"/>
    <w:rsid w:val="00562AD1"/>
    <w:rsid w:val="00562BEE"/>
    <w:rsid w:val="00562C57"/>
    <w:rsid w:val="005637F3"/>
    <w:rsid w:val="00564630"/>
    <w:rsid w:val="00564637"/>
    <w:rsid w:val="0056463E"/>
    <w:rsid w:val="00564A23"/>
    <w:rsid w:val="00564D74"/>
    <w:rsid w:val="00564F4A"/>
    <w:rsid w:val="00565168"/>
    <w:rsid w:val="005654D3"/>
    <w:rsid w:val="005656E0"/>
    <w:rsid w:val="005658CB"/>
    <w:rsid w:val="00565A4A"/>
    <w:rsid w:val="00565B78"/>
    <w:rsid w:val="00565C51"/>
    <w:rsid w:val="005664B7"/>
    <w:rsid w:val="00566660"/>
    <w:rsid w:val="00566B67"/>
    <w:rsid w:val="00566D07"/>
    <w:rsid w:val="00566D20"/>
    <w:rsid w:val="00566E04"/>
    <w:rsid w:val="00567505"/>
    <w:rsid w:val="00567685"/>
    <w:rsid w:val="00570050"/>
    <w:rsid w:val="0057019D"/>
    <w:rsid w:val="0057036C"/>
    <w:rsid w:val="00570EB6"/>
    <w:rsid w:val="00570F5B"/>
    <w:rsid w:val="0057196D"/>
    <w:rsid w:val="00571A2E"/>
    <w:rsid w:val="005720D4"/>
    <w:rsid w:val="00572246"/>
    <w:rsid w:val="0057262E"/>
    <w:rsid w:val="00572853"/>
    <w:rsid w:val="00572D07"/>
    <w:rsid w:val="00572D49"/>
    <w:rsid w:val="00572E14"/>
    <w:rsid w:val="005731D3"/>
    <w:rsid w:val="005731F6"/>
    <w:rsid w:val="0057338E"/>
    <w:rsid w:val="00573476"/>
    <w:rsid w:val="0057392D"/>
    <w:rsid w:val="00573E71"/>
    <w:rsid w:val="005743C2"/>
    <w:rsid w:val="0057460A"/>
    <w:rsid w:val="005748EB"/>
    <w:rsid w:val="00574949"/>
    <w:rsid w:val="00574B82"/>
    <w:rsid w:val="00574BC0"/>
    <w:rsid w:val="00574EF0"/>
    <w:rsid w:val="0057509A"/>
    <w:rsid w:val="0057511D"/>
    <w:rsid w:val="0057545A"/>
    <w:rsid w:val="0057571F"/>
    <w:rsid w:val="005758B4"/>
    <w:rsid w:val="0057599C"/>
    <w:rsid w:val="00575AE7"/>
    <w:rsid w:val="00575CEF"/>
    <w:rsid w:val="00575DAA"/>
    <w:rsid w:val="0057639F"/>
    <w:rsid w:val="0057655A"/>
    <w:rsid w:val="00576577"/>
    <w:rsid w:val="005768E6"/>
    <w:rsid w:val="00576FEF"/>
    <w:rsid w:val="005775E8"/>
    <w:rsid w:val="005776A8"/>
    <w:rsid w:val="0057774E"/>
    <w:rsid w:val="00577A46"/>
    <w:rsid w:val="00577B4C"/>
    <w:rsid w:val="005808C1"/>
    <w:rsid w:val="00580D1B"/>
    <w:rsid w:val="005819E4"/>
    <w:rsid w:val="00581A44"/>
    <w:rsid w:val="005822D3"/>
    <w:rsid w:val="00582406"/>
    <w:rsid w:val="005824BF"/>
    <w:rsid w:val="0058272E"/>
    <w:rsid w:val="00582ADA"/>
    <w:rsid w:val="00582B69"/>
    <w:rsid w:val="00582F97"/>
    <w:rsid w:val="00583D4C"/>
    <w:rsid w:val="005841FC"/>
    <w:rsid w:val="005843D3"/>
    <w:rsid w:val="005849AB"/>
    <w:rsid w:val="00584BB2"/>
    <w:rsid w:val="00584C06"/>
    <w:rsid w:val="0058538A"/>
    <w:rsid w:val="00585C08"/>
    <w:rsid w:val="00585E21"/>
    <w:rsid w:val="005860DD"/>
    <w:rsid w:val="005860EA"/>
    <w:rsid w:val="00586134"/>
    <w:rsid w:val="0058629F"/>
    <w:rsid w:val="00586ABB"/>
    <w:rsid w:val="005870E3"/>
    <w:rsid w:val="005872CF"/>
    <w:rsid w:val="005872F9"/>
    <w:rsid w:val="00587D67"/>
    <w:rsid w:val="00587DAA"/>
    <w:rsid w:val="00587E5E"/>
    <w:rsid w:val="00587FB0"/>
    <w:rsid w:val="005901DE"/>
    <w:rsid w:val="00590AEE"/>
    <w:rsid w:val="00591195"/>
    <w:rsid w:val="005914CB"/>
    <w:rsid w:val="005916FB"/>
    <w:rsid w:val="00591BB6"/>
    <w:rsid w:val="00591BC1"/>
    <w:rsid w:val="00591E0C"/>
    <w:rsid w:val="00592732"/>
    <w:rsid w:val="00592C65"/>
    <w:rsid w:val="00592EDA"/>
    <w:rsid w:val="005932F0"/>
    <w:rsid w:val="00593334"/>
    <w:rsid w:val="0059378B"/>
    <w:rsid w:val="00593AD2"/>
    <w:rsid w:val="00593EF8"/>
    <w:rsid w:val="00594802"/>
    <w:rsid w:val="00594B88"/>
    <w:rsid w:val="00594C24"/>
    <w:rsid w:val="00594D0D"/>
    <w:rsid w:val="0059548C"/>
    <w:rsid w:val="005956F6"/>
    <w:rsid w:val="0059591D"/>
    <w:rsid w:val="00595A22"/>
    <w:rsid w:val="00595ABA"/>
    <w:rsid w:val="00595C78"/>
    <w:rsid w:val="00595D1D"/>
    <w:rsid w:val="00596426"/>
    <w:rsid w:val="00596800"/>
    <w:rsid w:val="00596A6E"/>
    <w:rsid w:val="00596B04"/>
    <w:rsid w:val="00596CF7"/>
    <w:rsid w:val="00596F6F"/>
    <w:rsid w:val="0059706F"/>
    <w:rsid w:val="005974F2"/>
    <w:rsid w:val="00597940"/>
    <w:rsid w:val="00597959"/>
    <w:rsid w:val="00597C60"/>
    <w:rsid w:val="005A018A"/>
    <w:rsid w:val="005A095B"/>
    <w:rsid w:val="005A09FD"/>
    <w:rsid w:val="005A0E87"/>
    <w:rsid w:val="005A0F77"/>
    <w:rsid w:val="005A135A"/>
    <w:rsid w:val="005A137C"/>
    <w:rsid w:val="005A187B"/>
    <w:rsid w:val="005A18D7"/>
    <w:rsid w:val="005A23AC"/>
    <w:rsid w:val="005A2B11"/>
    <w:rsid w:val="005A2FCF"/>
    <w:rsid w:val="005A3440"/>
    <w:rsid w:val="005A34E6"/>
    <w:rsid w:val="005A3725"/>
    <w:rsid w:val="005A38D8"/>
    <w:rsid w:val="005A46E2"/>
    <w:rsid w:val="005A4F7C"/>
    <w:rsid w:val="005A5C3A"/>
    <w:rsid w:val="005A62C9"/>
    <w:rsid w:val="005A65A1"/>
    <w:rsid w:val="005A6709"/>
    <w:rsid w:val="005A67D7"/>
    <w:rsid w:val="005A6B62"/>
    <w:rsid w:val="005A6CE9"/>
    <w:rsid w:val="005A6F7D"/>
    <w:rsid w:val="005A73B1"/>
    <w:rsid w:val="005A758E"/>
    <w:rsid w:val="005A7A95"/>
    <w:rsid w:val="005A7B0D"/>
    <w:rsid w:val="005B0545"/>
    <w:rsid w:val="005B0DCD"/>
    <w:rsid w:val="005B12FA"/>
    <w:rsid w:val="005B13EA"/>
    <w:rsid w:val="005B1FAC"/>
    <w:rsid w:val="005B212F"/>
    <w:rsid w:val="005B280F"/>
    <w:rsid w:val="005B2E94"/>
    <w:rsid w:val="005B3936"/>
    <w:rsid w:val="005B410D"/>
    <w:rsid w:val="005B4923"/>
    <w:rsid w:val="005B4A1A"/>
    <w:rsid w:val="005B5539"/>
    <w:rsid w:val="005B587B"/>
    <w:rsid w:val="005B5CF7"/>
    <w:rsid w:val="005B5D9B"/>
    <w:rsid w:val="005B5DA0"/>
    <w:rsid w:val="005B64B6"/>
    <w:rsid w:val="005B64F4"/>
    <w:rsid w:val="005B67FE"/>
    <w:rsid w:val="005B6842"/>
    <w:rsid w:val="005B6B22"/>
    <w:rsid w:val="005B6DB4"/>
    <w:rsid w:val="005B786B"/>
    <w:rsid w:val="005B7C5D"/>
    <w:rsid w:val="005B7E0B"/>
    <w:rsid w:val="005B7FE2"/>
    <w:rsid w:val="005C0341"/>
    <w:rsid w:val="005C04AB"/>
    <w:rsid w:val="005C07DF"/>
    <w:rsid w:val="005C089E"/>
    <w:rsid w:val="005C0B2E"/>
    <w:rsid w:val="005C0CE8"/>
    <w:rsid w:val="005C0D03"/>
    <w:rsid w:val="005C0D4B"/>
    <w:rsid w:val="005C0DAF"/>
    <w:rsid w:val="005C0ED0"/>
    <w:rsid w:val="005C0F2E"/>
    <w:rsid w:val="005C0FE4"/>
    <w:rsid w:val="005C1273"/>
    <w:rsid w:val="005C15AB"/>
    <w:rsid w:val="005C1711"/>
    <w:rsid w:val="005C1756"/>
    <w:rsid w:val="005C19D6"/>
    <w:rsid w:val="005C1A5E"/>
    <w:rsid w:val="005C1C00"/>
    <w:rsid w:val="005C1E38"/>
    <w:rsid w:val="005C2010"/>
    <w:rsid w:val="005C2245"/>
    <w:rsid w:val="005C2844"/>
    <w:rsid w:val="005C287D"/>
    <w:rsid w:val="005C3285"/>
    <w:rsid w:val="005C370C"/>
    <w:rsid w:val="005C39A4"/>
    <w:rsid w:val="005C3AFE"/>
    <w:rsid w:val="005C3EF5"/>
    <w:rsid w:val="005C3EFB"/>
    <w:rsid w:val="005C414A"/>
    <w:rsid w:val="005C48BC"/>
    <w:rsid w:val="005C48C5"/>
    <w:rsid w:val="005C4A6F"/>
    <w:rsid w:val="005C4B1A"/>
    <w:rsid w:val="005C4B58"/>
    <w:rsid w:val="005C565E"/>
    <w:rsid w:val="005C567C"/>
    <w:rsid w:val="005C5889"/>
    <w:rsid w:val="005C5950"/>
    <w:rsid w:val="005C5BAA"/>
    <w:rsid w:val="005C5F79"/>
    <w:rsid w:val="005C602A"/>
    <w:rsid w:val="005C62F6"/>
    <w:rsid w:val="005C66A5"/>
    <w:rsid w:val="005C67B4"/>
    <w:rsid w:val="005C684A"/>
    <w:rsid w:val="005C7C99"/>
    <w:rsid w:val="005D010C"/>
    <w:rsid w:val="005D0130"/>
    <w:rsid w:val="005D0BE9"/>
    <w:rsid w:val="005D0C4E"/>
    <w:rsid w:val="005D1007"/>
    <w:rsid w:val="005D12E7"/>
    <w:rsid w:val="005D1451"/>
    <w:rsid w:val="005D1AC1"/>
    <w:rsid w:val="005D21B8"/>
    <w:rsid w:val="005D2752"/>
    <w:rsid w:val="005D2A6E"/>
    <w:rsid w:val="005D2E1A"/>
    <w:rsid w:val="005D2F7E"/>
    <w:rsid w:val="005D304E"/>
    <w:rsid w:val="005D321E"/>
    <w:rsid w:val="005D324A"/>
    <w:rsid w:val="005D3344"/>
    <w:rsid w:val="005D3479"/>
    <w:rsid w:val="005D3BC3"/>
    <w:rsid w:val="005D3BD5"/>
    <w:rsid w:val="005D438D"/>
    <w:rsid w:val="005D43D2"/>
    <w:rsid w:val="005D4710"/>
    <w:rsid w:val="005D5138"/>
    <w:rsid w:val="005D5E1E"/>
    <w:rsid w:val="005D5F39"/>
    <w:rsid w:val="005D639A"/>
    <w:rsid w:val="005D65AD"/>
    <w:rsid w:val="005D66A5"/>
    <w:rsid w:val="005D6763"/>
    <w:rsid w:val="005D72DA"/>
    <w:rsid w:val="005D73BE"/>
    <w:rsid w:val="005D73FF"/>
    <w:rsid w:val="005D764F"/>
    <w:rsid w:val="005D76FC"/>
    <w:rsid w:val="005D7B80"/>
    <w:rsid w:val="005D7EC5"/>
    <w:rsid w:val="005D7F05"/>
    <w:rsid w:val="005D7F2A"/>
    <w:rsid w:val="005E00F4"/>
    <w:rsid w:val="005E0182"/>
    <w:rsid w:val="005E0EAB"/>
    <w:rsid w:val="005E1106"/>
    <w:rsid w:val="005E130E"/>
    <w:rsid w:val="005E1995"/>
    <w:rsid w:val="005E1F19"/>
    <w:rsid w:val="005E2165"/>
    <w:rsid w:val="005E22F3"/>
    <w:rsid w:val="005E2C00"/>
    <w:rsid w:val="005E35CF"/>
    <w:rsid w:val="005E37DF"/>
    <w:rsid w:val="005E380B"/>
    <w:rsid w:val="005E3AD3"/>
    <w:rsid w:val="005E3C28"/>
    <w:rsid w:val="005E3F3A"/>
    <w:rsid w:val="005E405C"/>
    <w:rsid w:val="005E46E3"/>
    <w:rsid w:val="005E47E5"/>
    <w:rsid w:val="005E4EEA"/>
    <w:rsid w:val="005E5F5A"/>
    <w:rsid w:val="005E6040"/>
    <w:rsid w:val="005E6414"/>
    <w:rsid w:val="005E66AC"/>
    <w:rsid w:val="005E69D4"/>
    <w:rsid w:val="005E7764"/>
    <w:rsid w:val="005E7A2A"/>
    <w:rsid w:val="005E7E31"/>
    <w:rsid w:val="005E7FA5"/>
    <w:rsid w:val="005F020C"/>
    <w:rsid w:val="005F0A4C"/>
    <w:rsid w:val="005F0AD4"/>
    <w:rsid w:val="005F11B4"/>
    <w:rsid w:val="005F15E0"/>
    <w:rsid w:val="005F1870"/>
    <w:rsid w:val="005F187E"/>
    <w:rsid w:val="005F1E3B"/>
    <w:rsid w:val="005F20EE"/>
    <w:rsid w:val="005F26F3"/>
    <w:rsid w:val="005F2728"/>
    <w:rsid w:val="005F272A"/>
    <w:rsid w:val="005F277D"/>
    <w:rsid w:val="005F2CA7"/>
    <w:rsid w:val="005F2FD2"/>
    <w:rsid w:val="005F38F7"/>
    <w:rsid w:val="005F3ACF"/>
    <w:rsid w:val="005F3BFD"/>
    <w:rsid w:val="005F422E"/>
    <w:rsid w:val="005F4BEA"/>
    <w:rsid w:val="005F4F76"/>
    <w:rsid w:val="005F514F"/>
    <w:rsid w:val="005F5198"/>
    <w:rsid w:val="005F55B9"/>
    <w:rsid w:val="005F586B"/>
    <w:rsid w:val="005F5B06"/>
    <w:rsid w:val="005F5C2D"/>
    <w:rsid w:val="005F6091"/>
    <w:rsid w:val="005F6D30"/>
    <w:rsid w:val="005F70A7"/>
    <w:rsid w:val="005F73AD"/>
    <w:rsid w:val="005F7F6D"/>
    <w:rsid w:val="0060070D"/>
    <w:rsid w:val="00600DB4"/>
    <w:rsid w:val="0060101B"/>
    <w:rsid w:val="00601341"/>
    <w:rsid w:val="00601C2F"/>
    <w:rsid w:val="00601CCC"/>
    <w:rsid w:val="00602425"/>
    <w:rsid w:val="006024E0"/>
    <w:rsid w:val="0060353E"/>
    <w:rsid w:val="006035AB"/>
    <w:rsid w:val="006036E2"/>
    <w:rsid w:val="0060377B"/>
    <w:rsid w:val="006039DD"/>
    <w:rsid w:val="00603AFA"/>
    <w:rsid w:val="00603CD3"/>
    <w:rsid w:val="00603CE0"/>
    <w:rsid w:val="00603CE8"/>
    <w:rsid w:val="00603F88"/>
    <w:rsid w:val="006040CA"/>
    <w:rsid w:val="0060442D"/>
    <w:rsid w:val="00604458"/>
    <w:rsid w:val="00604622"/>
    <w:rsid w:val="00604680"/>
    <w:rsid w:val="00604854"/>
    <w:rsid w:val="00604B4C"/>
    <w:rsid w:val="00604D5B"/>
    <w:rsid w:val="00605ECF"/>
    <w:rsid w:val="00605ED5"/>
    <w:rsid w:val="0060612B"/>
    <w:rsid w:val="006062A2"/>
    <w:rsid w:val="0060647D"/>
    <w:rsid w:val="0060668A"/>
    <w:rsid w:val="00606E57"/>
    <w:rsid w:val="00607178"/>
    <w:rsid w:val="00607BF5"/>
    <w:rsid w:val="00607C06"/>
    <w:rsid w:val="0061014C"/>
    <w:rsid w:val="00610636"/>
    <w:rsid w:val="00610957"/>
    <w:rsid w:val="006109F2"/>
    <w:rsid w:val="00610BF4"/>
    <w:rsid w:val="006110E4"/>
    <w:rsid w:val="0061110C"/>
    <w:rsid w:val="006111F7"/>
    <w:rsid w:val="0061158B"/>
    <w:rsid w:val="006116F7"/>
    <w:rsid w:val="00611EAC"/>
    <w:rsid w:val="0061211B"/>
    <w:rsid w:val="00612169"/>
    <w:rsid w:val="00612A47"/>
    <w:rsid w:val="00612DB1"/>
    <w:rsid w:val="006131BC"/>
    <w:rsid w:val="0061394B"/>
    <w:rsid w:val="00613D26"/>
    <w:rsid w:val="00613FA7"/>
    <w:rsid w:val="0061535D"/>
    <w:rsid w:val="00615366"/>
    <w:rsid w:val="00615673"/>
    <w:rsid w:val="00615813"/>
    <w:rsid w:val="00615BBF"/>
    <w:rsid w:val="006161E5"/>
    <w:rsid w:val="00616561"/>
    <w:rsid w:val="00616718"/>
    <w:rsid w:val="006167EF"/>
    <w:rsid w:val="00616D97"/>
    <w:rsid w:val="00616F25"/>
    <w:rsid w:val="00617898"/>
    <w:rsid w:val="00617A50"/>
    <w:rsid w:val="00617BCB"/>
    <w:rsid w:val="00617D76"/>
    <w:rsid w:val="006204C3"/>
    <w:rsid w:val="00620776"/>
    <w:rsid w:val="006207FD"/>
    <w:rsid w:val="00620CEE"/>
    <w:rsid w:val="00621EAB"/>
    <w:rsid w:val="006220EB"/>
    <w:rsid w:val="00622306"/>
    <w:rsid w:val="00622374"/>
    <w:rsid w:val="00622B65"/>
    <w:rsid w:val="00622CE8"/>
    <w:rsid w:val="00622CF5"/>
    <w:rsid w:val="00622D8F"/>
    <w:rsid w:val="00622E29"/>
    <w:rsid w:val="00623492"/>
    <w:rsid w:val="00623641"/>
    <w:rsid w:val="00623786"/>
    <w:rsid w:val="0062384D"/>
    <w:rsid w:val="006238C0"/>
    <w:rsid w:val="00623B9D"/>
    <w:rsid w:val="00623C07"/>
    <w:rsid w:val="0062430B"/>
    <w:rsid w:val="00624360"/>
    <w:rsid w:val="0062488E"/>
    <w:rsid w:val="006252B6"/>
    <w:rsid w:val="0062553A"/>
    <w:rsid w:val="0062570A"/>
    <w:rsid w:val="0062575A"/>
    <w:rsid w:val="006259B6"/>
    <w:rsid w:val="006259EB"/>
    <w:rsid w:val="00625EA5"/>
    <w:rsid w:val="00625EF4"/>
    <w:rsid w:val="0062611E"/>
    <w:rsid w:val="00626215"/>
    <w:rsid w:val="00626A88"/>
    <w:rsid w:val="00627A3A"/>
    <w:rsid w:val="00627DAE"/>
    <w:rsid w:val="00630A57"/>
    <w:rsid w:val="00630C13"/>
    <w:rsid w:val="006310C1"/>
    <w:rsid w:val="006315D5"/>
    <w:rsid w:val="00631768"/>
    <w:rsid w:val="00631E3B"/>
    <w:rsid w:val="00631F4C"/>
    <w:rsid w:val="00631FAF"/>
    <w:rsid w:val="00632211"/>
    <w:rsid w:val="00632574"/>
    <w:rsid w:val="00632589"/>
    <w:rsid w:val="006329D6"/>
    <w:rsid w:val="00632F36"/>
    <w:rsid w:val="006333A9"/>
    <w:rsid w:val="00633405"/>
    <w:rsid w:val="006335A3"/>
    <w:rsid w:val="00633FDC"/>
    <w:rsid w:val="00634516"/>
    <w:rsid w:val="00634701"/>
    <w:rsid w:val="00634A06"/>
    <w:rsid w:val="00634A19"/>
    <w:rsid w:val="00634A69"/>
    <w:rsid w:val="00634DC0"/>
    <w:rsid w:val="00635829"/>
    <w:rsid w:val="00635BB6"/>
    <w:rsid w:val="00635DCD"/>
    <w:rsid w:val="006364F7"/>
    <w:rsid w:val="00636E15"/>
    <w:rsid w:val="00636EE0"/>
    <w:rsid w:val="0063747A"/>
    <w:rsid w:val="0063799B"/>
    <w:rsid w:val="00637C68"/>
    <w:rsid w:val="00637DE2"/>
    <w:rsid w:val="00637E93"/>
    <w:rsid w:val="00637F16"/>
    <w:rsid w:val="006404EF"/>
    <w:rsid w:val="00640511"/>
    <w:rsid w:val="00640E25"/>
    <w:rsid w:val="00640F20"/>
    <w:rsid w:val="00641BC7"/>
    <w:rsid w:val="00641ED0"/>
    <w:rsid w:val="00641F15"/>
    <w:rsid w:val="0064251E"/>
    <w:rsid w:val="00642A82"/>
    <w:rsid w:val="00642C8C"/>
    <w:rsid w:val="00642FE5"/>
    <w:rsid w:val="006431DA"/>
    <w:rsid w:val="00643272"/>
    <w:rsid w:val="006442F9"/>
    <w:rsid w:val="00644A84"/>
    <w:rsid w:val="00644C01"/>
    <w:rsid w:val="00644F09"/>
    <w:rsid w:val="006451D0"/>
    <w:rsid w:val="006452A9"/>
    <w:rsid w:val="006453EB"/>
    <w:rsid w:val="0064635C"/>
    <w:rsid w:val="00646D68"/>
    <w:rsid w:val="00647093"/>
    <w:rsid w:val="00647149"/>
    <w:rsid w:val="006471EC"/>
    <w:rsid w:val="006473C2"/>
    <w:rsid w:val="00647781"/>
    <w:rsid w:val="00647F1D"/>
    <w:rsid w:val="00647F32"/>
    <w:rsid w:val="00650261"/>
    <w:rsid w:val="006502C2"/>
    <w:rsid w:val="00650535"/>
    <w:rsid w:val="00650AEC"/>
    <w:rsid w:val="00650F8A"/>
    <w:rsid w:val="006510E4"/>
    <w:rsid w:val="00651B19"/>
    <w:rsid w:val="00651B82"/>
    <w:rsid w:val="00651D36"/>
    <w:rsid w:val="00651EED"/>
    <w:rsid w:val="0065203B"/>
    <w:rsid w:val="006524ED"/>
    <w:rsid w:val="00652B82"/>
    <w:rsid w:val="006534E7"/>
    <w:rsid w:val="00653E73"/>
    <w:rsid w:val="00654108"/>
    <w:rsid w:val="0065410B"/>
    <w:rsid w:val="006548F9"/>
    <w:rsid w:val="006549E1"/>
    <w:rsid w:val="00654AB3"/>
    <w:rsid w:val="00654BFF"/>
    <w:rsid w:val="00654C22"/>
    <w:rsid w:val="00654F3E"/>
    <w:rsid w:val="00655130"/>
    <w:rsid w:val="006551A8"/>
    <w:rsid w:val="0065526C"/>
    <w:rsid w:val="00655502"/>
    <w:rsid w:val="00656107"/>
    <w:rsid w:val="00656918"/>
    <w:rsid w:val="006572F0"/>
    <w:rsid w:val="006574C8"/>
    <w:rsid w:val="0065751D"/>
    <w:rsid w:val="006576A7"/>
    <w:rsid w:val="006579BD"/>
    <w:rsid w:val="00657C00"/>
    <w:rsid w:val="00657DAA"/>
    <w:rsid w:val="0066034F"/>
    <w:rsid w:val="0066072A"/>
    <w:rsid w:val="00660E29"/>
    <w:rsid w:val="00661332"/>
    <w:rsid w:val="006613D8"/>
    <w:rsid w:val="006614E4"/>
    <w:rsid w:val="006616EF"/>
    <w:rsid w:val="00661795"/>
    <w:rsid w:val="006619D5"/>
    <w:rsid w:val="00661A78"/>
    <w:rsid w:val="00661E1D"/>
    <w:rsid w:val="00661F65"/>
    <w:rsid w:val="00662170"/>
    <w:rsid w:val="00662E03"/>
    <w:rsid w:val="00663005"/>
    <w:rsid w:val="00663073"/>
    <w:rsid w:val="006631B0"/>
    <w:rsid w:val="00663994"/>
    <w:rsid w:val="00663CDF"/>
    <w:rsid w:val="00663EB8"/>
    <w:rsid w:val="00663F50"/>
    <w:rsid w:val="00663FD9"/>
    <w:rsid w:val="00664075"/>
    <w:rsid w:val="006642D5"/>
    <w:rsid w:val="00664787"/>
    <w:rsid w:val="006649F1"/>
    <w:rsid w:val="00664AA6"/>
    <w:rsid w:val="00664B8C"/>
    <w:rsid w:val="00665002"/>
    <w:rsid w:val="00665625"/>
    <w:rsid w:val="0066590A"/>
    <w:rsid w:val="00665967"/>
    <w:rsid w:val="00665B44"/>
    <w:rsid w:val="00666207"/>
    <w:rsid w:val="006663BB"/>
    <w:rsid w:val="006666E4"/>
    <w:rsid w:val="0066688E"/>
    <w:rsid w:val="00666A21"/>
    <w:rsid w:val="00666B9E"/>
    <w:rsid w:val="00666F87"/>
    <w:rsid w:val="00667922"/>
    <w:rsid w:val="00670B00"/>
    <w:rsid w:val="00670ECE"/>
    <w:rsid w:val="00670F4A"/>
    <w:rsid w:val="00671029"/>
    <w:rsid w:val="00671185"/>
    <w:rsid w:val="00671194"/>
    <w:rsid w:val="006717B3"/>
    <w:rsid w:val="00671BB1"/>
    <w:rsid w:val="006726FB"/>
    <w:rsid w:val="00672D5E"/>
    <w:rsid w:val="00672DEA"/>
    <w:rsid w:val="00672F1B"/>
    <w:rsid w:val="006730D3"/>
    <w:rsid w:val="006734A1"/>
    <w:rsid w:val="00673EB7"/>
    <w:rsid w:val="006741D5"/>
    <w:rsid w:val="0067478C"/>
    <w:rsid w:val="00674AE8"/>
    <w:rsid w:val="006754A7"/>
    <w:rsid w:val="00675763"/>
    <w:rsid w:val="006757AD"/>
    <w:rsid w:val="00675970"/>
    <w:rsid w:val="00675B76"/>
    <w:rsid w:val="00675FCA"/>
    <w:rsid w:val="00676101"/>
    <w:rsid w:val="00676131"/>
    <w:rsid w:val="0067635F"/>
    <w:rsid w:val="006764A3"/>
    <w:rsid w:val="006768F3"/>
    <w:rsid w:val="00676908"/>
    <w:rsid w:val="00676BF0"/>
    <w:rsid w:val="00676E2C"/>
    <w:rsid w:val="00677476"/>
    <w:rsid w:val="0067766D"/>
    <w:rsid w:val="00677BA6"/>
    <w:rsid w:val="00677CF9"/>
    <w:rsid w:val="00680614"/>
    <w:rsid w:val="006813E6"/>
    <w:rsid w:val="006814C4"/>
    <w:rsid w:val="006816E7"/>
    <w:rsid w:val="0068190B"/>
    <w:rsid w:val="0068229A"/>
    <w:rsid w:val="006828B9"/>
    <w:rsid w:val="00682AC9"/>
    <w:rsid w:val="00682B18"/>
    <w:rsid w:val="006838F2"/>
    <w:rsid w:val="00683D85"/>
    <w:rsid w:val="006846EA"/>
    <w:rsid w:val="006847D8"/>
    <w:rsid w:val="00684FD1"/>
    <w:rsid w:val="00685701"/>
    <w:rsid w:val="00685CEE"/>
    <w:rsid w:val="00685D88"/>
    <w:rsid w:val="0068696D"/>
    <w:rsid w:val="006869AA"/>
    <w:rsid w:val="00686D8F"/>
    <w:rsid w:val="00686F5B"/>
    <w:rsid w:val="00686FD0"/>
    <w:rsid w:val="00687333"/>
    <w:rsid w:val="00690292"/>
    <w:rsid w:val="006905D1"/>
    <w:rsid w:val="006907DD"/>
    <w:rsid w:val="00690971"/>
    <w:rsid w:val="00690B81"/>
    <w:rsid w:val="0069120B"/>
    <w:rsid w:val="006912DF"/>
    <w:rsid w:val="00691348"/>
    <w:rsid w:val="006915D8"/>
    <w:rsid w:val="00691B05"/>
    <w:rsid w:val="00691E31"/>
    <w:rsid w:val="00691F19"/>
    <w:rsid w:val="00691F77"/>
    <w:rsid w:val="00691FCC"/>
    <w:rsid w:val="006920A9"/>
    <w:rsid w:val="006926C9"/>
    <w:rsid w:val="00692B78"/>
    <w:rsid w:val="00693020"/>
    <w:rsid w:val="006933DC"/>
    <w:rsid w:val="00693729"/>
    <w:rsid w:val="00693A2D"/>
    <w:rsid w:val="00693C71"/>
    <w:rsid w:val="0069419A"/>
    <w:rsid w:val="00694268"/>
    <w:rsid w:val="0069439A"/>
    <w:rsid w:val="00694C72"/>
    <w:rsid w:val="00694D4B"/>
    <w:rsid w:val="00694F35"/>
    <w:rsid w:val="006953A7"/>
    <w:rsid w:val="00695A70"/>
    <w:rsid w:val="00695EBE"/>
    <w:rsid w:val="0069633A"/>
    <w:rsid w:val="0069699C"/>
    <w:rsid w:val="006A03E5"/>
    <w:rsid w:val="006A09EE"/>
    <w:rsid w:val="006A0A3B"/>
    <w:rsid w:val="006A0EE1"/>
    <w:rsid w:val="006A145E"/>
    <w:rsid w:val="006A1B45"/>
    <w:rsid w:val="006A1D29"/>
    <w:rsid w:val="006A2255"/>
    <w:rsid w:val="006A2DD3"/>
    <w:rsid w:val="006A2FDA"/>
    <w:rsid w:val="006A30ED"/>
    <w:rsid w:val="006A36FA"/>
    <w:rsid w:val="006A381E"/>
    <w:rsid w:val="006A384C"/>
    <w:rsid w:val="006A39C7"/>
    <w:rsid w:val="006A3AC3"/>
    <w:rsid w:val="006A3CBF"/>
    <w:rsid w:val="006A3D28"/>
    <w:rsid w:val="006A3D96"/>
    <w:rsid w:val="006A4BB3"/>
    <w:rsid w:val="006A4C87"/>
    <w:rsid w:val="006A5BE5"/>
    <w:rsid w:val="006A608C"/>
    <w:rsid w:val="006A60EE"/>
    <w:rsid w:val="006A60F2"/>
    <w:rsid w:val="006A61E4"/>
    <w:rsid w:val="006A6386"/>
    <w:rsid w:val="006A6570"/>
    <w:rsid w:val="006A6626"/>
    <w:rsid w:val="006A69CB"/>
    <w:rsid w:val="006A6B17"/>
    <w:rsid w:val="006A6D3B"/>
    <w:rsid w:val="006A71FE"/>
    <w:rsid w:val="006A72CB"/>
    <w:rsid w:val="006A741E"/>
    <w:rsid w:val="006A7754"/>
    <w:rsid w:val="006A7F85"/>
    <w:rsid w:val="006B01E5"/>
    <w:rsid w:val="006B0408"/>
    <w:rsid w:val="006B05D1"/>
    <w:rsid w:val="006B0971"/>
    <w:rsid w:val="006B0B27"/>
    <w:rsid w:val="006B1060"/>
    <w:rsid w:val="006B17C7"/>
    <w:rsid w:val="006B1823"/>
    <w:rsid w:val="006B190F"/>
    <w:rsid w:val="006B286A"/>
    <w:rsid w:val="006B36BE"/>
    <w:rsid w:val="006B3BCE"/>
    <w:rsid w:val="006B3FD6"/>
    <w:rsid w:val="006B40B8"/>
    <w:rsid w:val="006B45FC"/>
    <w:rsid w:val="006B45FE"/>
    <w:rsid w:val="006B460A"/>
    <w:rsid w:val="006B4761"/>
    <w:rsid w:val="006B49C5"/>
    <w:rsid w:val="006B4C1C"/>
    <w:rsid w:val="006B4CED"/>
    <w:rsid w:val="006B4CF1"/>
    <w:rsid w:val="006B4D04"/>
    <w:rsid w:val="006B4DB9"/>
    <w:rsid w:val="006B511E"/>
    <w:rsid w:val="006B5479"/>
    <w:rsid w:val="006B54E3"/>
    <w:rsid w:val="006B5643"/>
    <w:rsid w:val="006B5E32"/>
    <w:rsid w:val="006B5E90"/>
    <w:rsid w:val="006B6A6F"/>
    <w:rsid w:val="006B6B7E"/>
    <w:rsid w:val="006B6B90"/>
    <w:rsid w:val="006B6EED"/>
    <w:rsid w:val="006B72C1"/>
    <w:rsid w:val="006B73AE"/>
    <w:rsid w:val="006B73BF"/>
    <w:rsid w:val="006B7588"/>
    <w:rsid w:val="006B76E9"/>
    <w:rsid w:val="006B772C"/>
    <w:rsid w:val="006C032F"/>
    <w:rsid w:val="006C0649"/>
    <w:rsid w:val="006C1639"/>
    <w:rsid w:val="006C1693"/>
    <w:rsid w:val="006C16F4"/>
    <w:rsid w:val="006C19A8"/>
    <w:rsid w:val="006C1C0A"/>
    <w:rsid w:val="006C1E2A"/>
    <w:rsid w:val="006C1EB5"/>
    <w:rsid w:val="006C2714"/>
    <w:rsid w:val="006C287F"/>
    <w:rsid w:val="006C2930"/>
    <w:rsid w:val="006C2BAD"/>
    <w:rsid w:val="006C3139"/>
    <w:rsid w:val="006C3440"/>
    <w:rsid w:val="006C34D1"/>
    <w:rsid w:val="006C384B"/>
    <w:rsid w:val="006C399D"/>
    <w:rsid w:val="006C3AF1"/>
    <w:rsid w:val="006C3BC5"/>
    <w:rsid w:val="006C3BEC"/>
    <w:rsid w:val="006C441F"/>
    <w:rsid w:val="006C44D4"/>
    <w:rsid w:val="006C460D"/>
    <w:rsid w:val="006C4E89"/>
    <w:rsid w:val="006C4FB3"/>
    <w:rsid w:val="006C5049"/>
    <w:rsid w:val="006C520D"/>
    <w:rsid w:val="006C572B"/>
    <w:rsid w:val="006C5880"/>
    <w:rsid w:val="006C5FC0"/>
    <w:rsid w:val="006C60BE"/>
    <w:rsid w:val="006C67B9"/>
    <w:rsid w:val="006C6A72"/>
    <w:rsid w:val="006C6A9B"/>
    <w:rsid w:val="006C6F24"/>
    <w:rsid w:val="006C7009"/>
    <w:rsid w:val="006C737C"/>
    <w:rsid w:val="006C7559"/>
    <w:rsid w:val="006C778A"/>
    <w:rsid w:val="006C7A6E"/>
    <w:rsid w:val="006C7D04"/>
    <w:rsid w:val="006C7F3C"/>
    <w:rsid w:val="006D01A3"/>
    <w:rsid w:val="006D08FE"/>
    <w:rsid w:val="006D09AD"/>
    <w:rsid w:val="006D0C0F"/>
    <w:rsid w:val="006D1319"/>
    <w:rsid w:val="006D147C"/>
    <w:rsid w:val="006D1D76"/>
    <w:rsid w:val="006D1D98"/>
    <w:rsid w:val="006D1ED9"/>
    <w:rsid w:val="006D1FB4"/>
    <w:rsid w:val="006D2860"/>
    <w:rsid w:val="006D2896"/>
    <w:rsid w:val="006D28BD"/>
    <w:rsid w:val="006D2BDC"/>
    <w:rsid w:val="006D2DED"/>
    <w:rsid w:val="006D35DB"/>
    <w:rsid w:val="006D36D8"/>
    <w:rsid w:val="006D4826"/>
    <w:rsid w:val="006D4864"/>
    <w:rsid w:val="006D4FAB"/>
    <w:rsid w:val="006D509D"/>
    <w:rsid w:val="006D5110"/>
    <w:rsid w:val="006D51BE"/>
    <w:rsid w:val="006D521D"/>
    <w:rsid w:val="006D54F4"/>
    <w:rsid w:val="006D5716"/>
    <w:rsid w:val="006D58DB"/>
    <w:rsid w:val="006D5A90"/>
    <w:rsid w:val="006D65D3"/>
    <w:rsid w:val="006D682B"/>
    <w:rsid w:val="006D69DB"/>
    <w:rsid w:val="006D6A5A"/>
    <w:rsid w:val="006D6A68"/>
    <w:rsid w:val="006D6C01"/>
    <w:rsid w:val="006D6CB3"/>
    <w:rsid w:val="006D6D04"/>
    <w:rsid w:val="006D6D16"/>
    <w:rsid w:val="006D6EA3"/>
    <w:rsid w:val="006D6F19"/>
    <w:rsid w:val="006D7225"/>
    <w:rsid w:val="006D76EF"/>
    <w:rsid w:val="006D788B"/>
    <w:rsid w:val="006D78D4"/>
    <w:rsid w:val="006D7ABD"/>
    <w:rsid w:val="006D7B69"/>
    <w:rsid w:val="006E00BF"/>
    <w:rsid w:val="006E01A0"/>
    <w:rsid w:val="006E01CD"/>
    <w:rsid w:val="006E0F4E"/>
    <w:rsid w:val="006E0FAB"/>
    <w:rsid w:val="006E10F1"/>
    <w:rsid w:val="006E1248"/>
    <w:rsid w:val="006E1553"/>
    <w:rsid w:val="006E1DB5"/>
    <w:rsid w:val="006E21AC"/>
    <w:rsid w:val="006E2399"/>
    <w:rsid w:val="006E23C3"/>
    <w:rsid w:val="006E2801"/>
    <w:rsid w:val="006E2883"/>
    <w:rsid w:val="006E2B6C"/>
    <w:rsid w:val="006E2F0D"/>
    <w:rsid w:val="006E3058"/>
    <w:rsid w:val="006E3CB1"/>
    <w:rsid w:val="006E3D17"/>
    <w:rsid w:val="006E3D3C"/>
    <w:rsid w:val="006E3D45"/>
    <w:rsid w:val="006E3DDA"/>
    <w:rsid w:val="006E3E8F"/>
    <w:rsid w:val="006E43EC"/>
    <w:rsid w:val="006E4411"/>
    <w:rsid w:val="006E45DD"/>
    <w:rsid w:val="006E479E"/>
    <w:rsid w:val="006E4A6E"/>
    <w:rsid w:val="006E4B0A"/>
    <w:rsid w:val="006E57B4"/>
    <w:rsid w:val="006E5996"/>
    <w:rsid w:val="006E61F4"/>
    <w:rsid w:val="006E6303"/>
    <w:rsid w:val="006E6459"/>
    <w:rsid w:val="006E6749"/>
    <w:rsid w:val="006E6858"/>
    <w:rsid w:val="006E6D63"/>
    <w:rsid w:val="006E6DD9"/>
    <w:rsid w:val="006E75A7"/>
    <w:rsid w:val="006E7CD1"/>
    <w:rsid w:val="006F04BD"/>
    <w:rsid w:val="006F0D4F"/>
    <w:rsid w:val="006F1594"/>
    <w:rsid w:val="006F1C0F"/>
    <w:rsid w:val="006F1CF0"/>
    <w:rsid w:val="006F1DED"/>
    <w:rsid w:val="006F235C"/>
    <w:rsid w:val="006F2759"/>
    <w:rsid w:val="006F2A91"/>
    <w:rsid w:val="006F2D33"/>
    <w:rsid w:val="006F2D7A"/>
    <w:rsid w:val="006F2FF5"/>
    <w:rsid w:val="006F379C"/>
    <w:rsid w:val="006F3BD8"/>
    <w:rsid w:val="006F4220"/>
    <w:rsid w:val="006F4DA6"/>
    <w:rsid w:val="006F5C34"/>
    <w:rsid w:val="006F6435"/>
    <w:rsid w:val="006F69F6"/>
    <w:rsid w:val="006F6BCB"/>
    <w:rsid w:val="006F7104"/>
    <w:rsid w:val="006F73FC"/>
    <w:rsid w:val="006F778D"/>
    <w:rsid w:val="006F7A78"/>
    <w:rsid w:val="00700238"/>
    <w:rsid w:val="00700611"/>
    <w:rsid w:val="00700748"/>
    <w:rsid w:val="00701020"/>
    <w:rsid w:val="007010CA"/>
    <w:rsid w:val="007011CA"/>
    <w:rsid w:val="00701265"/>
    <w:rsid w:val="00701AFC"/>
    <w:rsid w:val="00701F38"/>
    <w:rsid w:val="00702083"/>
    <w:rsid w:val="007022EC"/>
    <w:rsid w:val="007028F0"/>
    <w:rsid w:val="00703563"/>
    <w:rsid w:val="007039E6"/>
    <w:rsid w:val="00703A5B"/>
    <w:rsid w:val="00703CB5"/>
    <w:rsid w:val="00703CE8"/>
    <w:rsid w:val="0070405D"/>
    <w:rsid w:val="00704737"/>
    <w:rsid w:val="00704C1B"/>
    <w:rsid w:val="00704EC0"/>
    <w:rsid w:val="0070597D"/>
    <w:rsid w:val="007059EA"/>
    <w:rsid w:val="00705C2C"/>
    <w:rsid w:val="00705D34"/>
    <w:rsid w:val="007060BA"/>
    <w:rsid w:val="00706311"/>
    <w:rsid w:val="00706362"/>
    <w:rsid w:val="0070638A"/>
    <w:rsid w:val="007066EA"/>
    <w:rsid w:val="0070708F"/>
    <w:rsid w:val="00707613"/>
    <w:rsid w:val="00707769"/>
    <w:rsid w:val="007077B6"/>
    <w:rsid w:val="007077CB"/>
    <w:rsid w:val="0071015D"/>
    <w:rsid w:val="0071019F"/>
    <w:rsid w:val="00710286"/>
    <w:rsid w:val="007108EF"/>
    <w:rsid w:val="00710906"/>
    <w:rsid w:val="00710982"/>
    <w:rsid w:val="007113ED"/>
    <w:rsid w:val="007117F3"/>
    <w:rsid w:val="00711CDA"/>
    <w:rsid w:val="00712157"/>
    <w:rsid w:val="007121BC"/>
    <w:rsid w:val="00712433"/>
    <w:rsid w:val="00712590"/>
    <w:rsid w:val="00712C1D"/>
    <w:rsid w:val="00712E01"/>
    <w:rsid w:val="00712EA1"/>
    <w:rsid w:val="00713973"/>
    <w:rsid w:val="0071398B"/>
    <w:rsid w:val="00713AB4"/>
    <w:rsid w:val="00713E35"/>
    <w:rsid w:val="0071423D"/>
    <w:rsid w:val="0071426F"/>
    <w:rsid w:val="00714532"/>
    <w:rsid w:val="00714EAB"/>
    <w:rsid w:val="00715139"/>
    <w:rsid w:val="0071540E"/>
    <w:rsid w:val="00715639"/>
    <w:rsid w:val="0071564C"/>
    <w:rsid w:val="0071573F"/>
    <w:rsid w:val="00715A41"/>
    <w:rsid w:val="0071645D"/>
    <w:rsid w:val="0071646B"/>
    <w:rsid w:val="00716741"/>
    <w:rsid w:val="00717478"/>
    <w:rsid w:val="0071774E"/>
    <w:rsid w:val="00717B43"/>
    <w:rsid w:val="007200F0"/>
    <w:rsid w:val="007201AB"/>
    <w:rsid w:val="00720345"/>
    <w:rsid w:val="00720717"/>
    <w:rsid w:val="007209A3"/>
    <w:rsid w:val="00720F03"/>
    <w:rsid w:val="007215EB"/>
    <w:rsid w:val="007216BB"/>
    <w:rsid w:val="00721823"/>
    <w:rsid w:val="00721904"/>
    <w:rsid w:val="00722223"/>
    <w:rsid w:val="00722328"/>
    <w:rsid w:val="007224D4"/>
    <w:rsid w:val="00722906"/>
    <w:rsid w:val="00722E59"/>
    <w:rsid w:val="00724131"/>
    <w:rsid w:val="007245FB"/>
    <w:rsid w:val="0072483E"/>
    <w:rsid w:val="00724CD7"/>
    <w:rsid w:val="00724E16"/>
    <w:rsid w:val="00724E6E"/>
    <w:rsid w:val="00724E77"/>
    <w:rsid w:val="007251C1"/>
    <w:rsid w:val="007257E3"/>
    <w:rsid w:val="00726003"/>
    <w:rsid w:val="0072637E"/>
    <w:rsid w:val="00726AFA"/>
    <w:rsid w:val="00726E3E"/>
    <w:rsid w:val="007272EE"/>
    <w:rsid w:val="007272F6"/>
    <w:rsid w:val="0072740E"/>
    <w:rsid w:val="00727575"/>
    <w:rsid w:val="00727786"/>
    <w:rsid w:val="00727A07"/>
    <w:rsid w:val="00727D64"/>
    <w:rsid w:val="00727F09"/>
    <w:rsid w:val="007302D3"/>
    <w:rsid w:val="00730555"/>
    <w:rsid w:val="0073064F"/>
    <w:rsid w:val="00730AB8"/>
    <w:rsid w:val="0073108A"/>
    <w:rsid w:val="0073121A"/>
    <w:rsid w:val="00731937"/>
    <w:rsid w:val="00731958"/>
    <w:rsid w:val="00731B24"/>
    <w:rsid w:val="00731B5A"/>
    <w:rsid w:val="00731E97"/>
    <w:rsid w:val="00732030"/>
    <w:rsid w:val="00732288"/>
    <w:rsid w:val="00732488"/>
    <w:rsid w:val="007325D6"/>
    <w:rsid w:val="00732AD8"/>
    <w:rsid w:val="007334F2"/>
    <w:rsid w:val="00733E06"/>
    <w:rsid w:val="00734233"/>
    <w:rsid w:val="0073467A"/>
    <w:rsid w:val="00734E3B"/>
    <w:rsid w:val="00734F65"/>
    <w:rsid w:val="0073501D"/>
    <w:rsid w:val="00735868"/>
    <w:rsid w:val="00735D02"/>
    <w:rsid w:val="00735EAB"/>
    <w:rsid w:val="0073663C"/>
    <w:rsid w:val="0073689E"/>
    <w:rsid w:val="00736D70"/>
    <w:rsid w:val="007372FD"/>
    <w:rsid w:val="00737658"/>
    <w:rsid w:val="00737673"/>
    <w:rsid w:val="00737F14"/>
    <w:rsid w:val="00740175"/>
    <w:rsid w:val="00740839"/>
    <w:rsid w:val="00740A8B"/>
    <w:rsid w:val="00740ECE"/>
    <w:rsid w:val="0074107F"/>
    <w:rsid w:val="0074158C"/>
    <w:rsid w:val="0074233F"/>
    <w:rsid w:val="00742407"/>
    <w:rsid w:val="007426EE"/>
    <w:rsid w:val="00742A68"/>
    <w:rsid w:val="00742EC9"/>
    <w:rsid w:val="00742FB3"/>
    <w:rsid w:val="00743542"/>
    <w:rsid w:val="00743CBB"/>
    <w:rsid w:val="00743DEC"/>
    <w:rsid w:val="00744138"/>
    <w:rsid w:val="0074435F"/>
    <w:rsid w:val="007443B9"/>
    <w:rsid w:val="00744814"/>
    <w:rsid w:val="00744AB9"/>
    <w:rsid w:val="00744C1B"/>
    <w:rsid w:val="00744FAE"/>
    <w:rsid w:val="00745335"/>
    <w:rsid w:val="00745468"/>
    <w:rsid w:val="0074582C"/>
    <w:rsid w:val="00745894"/>
    <w:rsid w:val="007461A5"/>
    <w:rsid w:val="00746D8C"/>
    <w:rsid w:val="007473EA"/>
    <w:rsid w:val="0074745D"/>
    <w:rsid w:val="007475B7"/>
    <w:rsid w:val="00747643"/>
    <w:rsid w:val="0074779E"/>
    <w:rsid w:val="007477CD"/>
    <w:rsid w:val="007501C7"/>
    <w:rsid w:val="007503C3"/>
    <w:rsid w:val="00750C1C"/>
    <w:rsid w:val="0075101B"/>
    <w:rsid w:val="00751028"/>
    <w:rsid w:val="007510EB"/>
    <w:rsid w:val="007511DC"/>
    <w:rsid w:val="0075135B"/>
    <w:rsid w:val="00751412"/>
    <w:rsid w:val="00751956"/>
    <w:rsid w:val="007519A9"/>
    <w:rsid w:val="0075252A"/>
    <w:rsid w:val="007527C2"/>
    <w:rsid w:val="0075321C"/>
    <w:rsid w:val="0075327D"/>
    <w:rsid w:val="0075397F"/>
    <w:rsid w:val="00753CBF"/>
    <w:rsid w:val="00753E3C"/>
    <w:rsid w:val="007547D9"/>
    <w:rsid w:val="00754973"/>
    <w:rsid w:val="00755AE5"/>
    <w:rsid w:val="00756084"/>
    <w:rsid w:val="00756302"/>
    <w:rsid w:val="0075649A"/>
    <w:rsid w:val="007565FE"/>
    <w:rsid w:val="00756864"/>
    <w:rsid w:val="00756F61"/>
    <w:rsid w:val="007570AD"/>
    <w:rsid w:val="007576D8"/>
    <w:rsid w:val="007577B1"/>
    <w:rsid w:val="00757A38"/>
    <w:rsid w:val="0076024E"/>
    <w:rsid w:val="00760B83"/>
    <w:rsid w:val="00760C03"/>
    <w:rsid w:val="00760D0A"/>
    <w:rsid w:val="00760DB2"/>
    <w:rsid w:val="0076106D"/>
    <w:rsid w:val="007611EF"/>
    <w:rsid w:val="00761DCC"/>
    <w:rsid w:val="00761E75"/>
    <w:rsid w:val="00761F4F"/>
    <w:rsid w:val="00762184"/>
    <w:rsid w:val="0076251F"/>
    <w:rsid w:val="00762550"/>
    <w:rsid w:val="007632F6"/>
    <w:rsid w:val="0076340E"/>
    <w:rsid w:val="007635D1"/>
    <w:rsid w:val="007639C1"/>
    <w:rsid w:val="00763CDF"/>
    <w:rsid w:val="00763DA6"/>
    <w:rsid w:val="007640BA"/>
    <w:rsid w:val="007645F1"/>
    <w:rsid w:val="00764958"/>
    <w:rsid w:val="00764D97"/>
    <w:rsid w:val="00765219"/>
    <w:rsid w:val="0076543B"/>
    <w:rsid w:val="00765532"/>
    <w:rsid w:val="00765BED"/>
    <w:rsid w:val="00765ECF"/>
    <w:rsid w:val="007661B9"/>
    <w:rsid w:val="007663EC"/>
    <w:rsid w:val="00766B7A"/>
    <w:rsid w:val="00766D74"/>
    <w:rsid w:val="00766F86"/>
    <w:rsid w:val="00767396"/>
    <w:rsid w:val="007673BE"/>
    <w:rsid w:val="0076790C"/>
    <w:rsid w:val="00767DB1"/>
    <w:rsid w:val="00767E84"/>
    <w:rsid w:val="00770472"/>
    <w:rsid w:val="007706BC"/>
    <w:rsid w:val="00770C42"/>
    <w:rsid w:val="00770D3F"/>
    <w:rsid w:val="0077107F"/>
    <w:rsid w:val="00771249"/>
    <w:rsid w:val="007712F0"/>
    <w:rsid w:val="007715BC"/>
    <w:rsid w:val="0077184B"/>
    <w:rsid w:val="00771BFC"/>
    <w:rsid w:val="00771DBC"/>
    <w:rsid w:val="00771E21"/>
    <w:rsid w:val="00772DF7"/>
    <w:rsid w:val="00772F18"/>
    <w:rsid w:val="007737AF"/>
    <w:rsid w:val="007737C1"/>
    <w:rsid w:val="00773D36"/>
    <w:rsid w:val="00773DD7"/>
    <w:rsid w:val="007740D0"/>
    <w:rsid w:val="007745A7"/>
    <w:rsid w:val="00774E83"/>
    <w:rsid w:val="007753A9"/>
    <w:rsid w:val="00775B73"/>
    <w:rsid w:val="00775C47"/>
    <w:rsid w:val="00775F65"/>
    <w:rsid w:val="0077604C"/>
    <w:rsid w:val="0077612A"/>
    <w:rsid w:val="00776142"/>
    <w:rsid w:val="00776883"/>
    <w:rsid w:val="00777355"/>
    <w:rsid w:val="00777663"/>
    <w:rsid w:val="00777B9C"/>
    <w:rsid w:val="00777D68"/>
    <w:rsid w:val="00777D85"/>
    <w:rsid w:val="007801AB"/>
    <w:rsid w:val="007803D7"/>
    <w:rsid w:val="007805D3"/>
    <w:rsid w:val="007805E9"/>
    <w:rsid w:val="00780A8E"/>
    <w:rsid w:val="00780C95"/>
    <w:rsid w:val="00780E83"/>
    <w:rsid w:val="0078127E"/>
    <w:rsid w:val="0078141E"/>
    <w:rsid w:val="00781783"/>
    <w:rsid w:val="0078194F"/>
    <w:rsid w:val="00781974"/>
    <w:rsid w:val="00781AB2"/>
    <w:rsid w:val="00781B63"/>
    <w:rsid w:val="0078255C"/>
    <w:rsid w:val="0078260C"/>
    <w:rsid w:val="00782780"/>
    <w:rsid w:val="00782A2E"/>
    <w:rsid w:val="00782E31"/>
    <w:rsid w:val="007837DE"/>
    <w:rsid w:val="007837E1"/>
    <w:rsid w:val="00783A71"/>
    <w:rsid w:val="00783D00"/>
    <w:rsid w:val="00783FF2"/>
    <w:rsid w:val="00784C03"/>
    <w:rsid w:val="00785350"/>
    <w:rsid w:val="00785A59"/>
    <w:rsid w:val="00786A3A"/>
    <w:rsid w:val="00786CB0"/>
    <w:rsid w:val="007870E2"/>
    <w:rsid w:val="007872C0"/>
    <w:rsid w:val="007874D3"/>
    <w:rsid w:val="00787561"/>
    <w:rsid w:val="007876D8"/>
    <w:rsid w:val="00787BEB"/>
    <w:rsid w:val="00787D27"/>
    <w:rsid w:val="00790262"/>
    <w:rsid w:val="00790539"/>
    <w:rsid w:val="007909A5"/>
    <w:rsid w:val="00790AC4"/>
    <w:rsid w:val="00790B93"/>
    <w:rsid w:val="0079128F"/>
    <w:rsid w:val="00791503"/>
    <w:rsid w:val="0079159C"/>
    <w:rsid w:val="007915CF"/>
    <w:rsid w:val="007917E4"/>
    <w:rsid w:val="00791833"/>
    <w:rsid w:val="00791D38"/>
    <w:rsid w:val="00791E38"/>
    <w:rsid w:val="0079208F"/>
    <w:rsid w:val="007925D3"/>
    <w:rsid w:val="007928DD"/>
    <w:rsid w:val="00792D28"/>
    <w:rsid w:val="00792D31"/>
    <w:rsid w:val="00792DD2"/>
    <w:rsid w:val="00793391"/>
    <w:rsid w:val="007934ED"/>
    <w:rsid w:val="0079382E"/>
    <w:rsid w:val="00794E09"/>
    <w:rsid w:val="00794F1E"/>
    <w:rsid w:val="007950C9"/>
    <w:rsid w:val="007950E0"/>
    <w:rsid w:val="00795DB4"/>
    <w:rsid w:val="0079642E"/>
    <w:rsid w:val="0079673D"/>
    <w:rsid w:val="007967C5"/>
    <w:rsid w:val="00797290"/>
    <w:rsid w:val="00797573"/>
    <w:rsid w:val="00797622"/>
    <w:rsid w:val="00797B4A"/>
    <w:rsid w:val="00797CC4"/>
    <w:rsid w:val="00797CDB"/>
    <w:rsid w:val="00797F48"/>
    <w:rsid w:val="007A03A7"/>
    <w:rsid w:val="007A115F"/>
    <w:rsid w:val="007A1B8F"/>
    <w:rsid w:val="007A1C6A"/>
    <w:rsid w:val="007A2523"/>
    <w:rsid w:val="007A2922"/>
    <w:rsid w:val="007A3806"/>
    <w:rsid w:val="007A3EBE"/>
    <w:rsid w:val="007A42F5"/>
    <w:rsid w:val="007A4496"/>
    <w:rsid w:val="007A485D"/>
    <w:rsid w:val="007A4F79"/>
    <w:rsid w:val="007A5309"/>
    <w:rsid w:val="007A5338"/>
    <w:rsid w:val="007A559C"/>
    <w:rsid w:val="007A55C4"/>
    <w:rsid w:val="007A56AC"/>
    <w:rsid w:val="007A5C0E"/>
    <w:rsid w:val="007A6721"/>
    <w:rsid w:val="007A69E1"/>
    <w:rsid w:val="007A6DEB"/>
    <w:rsid w:val="007A6F5D"/>
    <w:rsid w:val="007A74BE"/>
    <w:rsid w:val="007A7864"/>
    <w:rsid w:val="007B02E3"/>
    <w:rsid w:val="007B02FF"/>
    <w:rsid w:val="007B0AAB"/>
    <w:rsid w:val="007B1032"/>
    <w:rsid w:val="007B183A"/>
    <w:rsid w:val="007B1CDF"/>
    <w:rsid w:val="007B1E87"/>
    <w:rsid w:val="007B2048"/>
    <w:rsid w:val="007B236D"/>
    <w:rsid w:val="007B25D6"/>
    <w:rsid w:val="007B2D66"/>
    <w:rsid w:val="007B2FD5"/>
    <w:rsid w:val="007B3069"/>
    <w:rsid w:val="007B37D2"/>
    <w:rsid w:val="007B3CEB"/>
    <w:rsid w:val="007B3DAC"/>
    <w:rsid w:val="007B46D3"/>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9BE"/>
    <w:rsid w:val="007B7A82"/>
    <w:rsid w:val="007C07FB"/>
    <w:rsid w:val="007C0C1E"/>
    <w:rsid w:val="007C151B"/>
    <w:rsid w:val="007C1560"/>
    <w:rsid w:val="007C16C4"/>
    <w:rsid w:val="007C208D"/>
    <w:rsid w:val="007C21E9"/>
    <w:rsid w:val="007C22E7"/>
    <w:rsid w:val="007C3198"/>
    <w:rsid w:val="007C31A2"/>
    <w:rsid w:val="007C3866"/>
    <w:rsid w:val="007C3AD9"/>
    <w:rsid w:val="007C3BB9"/>
    <w:rsid w:val="007C42C1"/>
    <w:rsid w:val="007C44D1"/>
    <w:rsid w:val="007C4DBF"/>
    <w:rsid w:val="007C5053"/>
    <w:rsid w:val="007C52E2"/>
    <w:rsid w:val="007C6D10"/>
    <w:rsid w:val="007C71CA"/>
    <w:rsid w:val="007C73F7"/>
    <w:rsid w:val="007C7D6F"/>
    <w:rsid w:val="007D0332"/>
    <w:rsid w:val="007D04D8"/>
    <w:rsid w:val="007D051A"/>
    <w:rsid w:val="007D0DEF"/>
    <w:rsid w:val="007D109C"/>
    <w:rsid w:val="007D167F"/>
    <w:rsid w:val="007D1E6E"/>
    <w:rsid w:val="007D246A"/>
    <w:rsid w:val="007D2793"/>
    <w:rsid w:val="007D2A83"/>
    <w:rsid w:val="007D329A"/>
    <w:rsid w:val="007D3482"/>
    <w:rsid w:val="007D34FE"/>
    <w:rsid w:val="007D3BBD"/>
    <w:rsid w:val="007D3DE8"/>
    <w:rsid w:val="007D3E13"/>
    <w:rsid w:val="007D3FBE"/>
    <w:rsid w:val="007D4891"/>
    <w:rsid w:val="007D48A5"/>
    <w:rsid w:val="007D4C17"/>
    <w:rsid w:val="007D521E"/>
    <w:rsid w:val="007D54F7"/>
    <w:rsid w:val="007D57D9"/>
    <w:rsid w:val="007D5911"/>
    <w:rsid w:val="007D5954"/>
    <w:rsid w:val="007D59C0"/>
    <w:rsid w:val="007D59C9"/>
    <w:rsid w:val="007D59F2"/>
    <w:rsid w:val="007D5CB4"/>
    <w:rsid w:val="007D645D"/>
    <w:rsid w:val="007D6604"/>
    <w:rsid w:val="007D68FC"/>
    <w:rsid w:val="007D6B92"/>
    <w:rsid w:val="007D76D3"/>
    <w:rsid w:val="007D7BA9"/>
    <w:rsid w:val="007D7EB0"/>
    <w:rsid w:val="007D7EB2"/>
    <w:rsid w:val="007D7F5B"/>
    <w:rsid w:val="007E007A"/>
    <w:rsid w:val="007E051F"/>
    <w:rsid w:val="007E06EA"/>
    <w:rsid w:val="007E07DB"/>
    <w:rsid w:val="007E0CF1"/>
    <w:rsid w:val="007E14C4"/>
    <w:rsid w:val="007E16E5"/>
    <w:rsid w:val="007E19A6"/>
    <w:rsid w:val="007E19E9"/>
    <w:rsid w:val="007E1A60"/>
    <w:rsid w:val="007E2946"/>
    <w:rsid w:val="007E2AD0"/>
    <w:rsid w:val="007E2B5C"/>
    <w:rsid w:val="007E2C47"/>
    <w:rsid w:val="007E320F"/>
    <w:rsid w:val="007E33AE"/>
    <w:rsid w:val="007E34DB"/>
    <w:rsid w:val="007E375A"/>
    <w:rsid w:val="007E39E5"/>
    <w:rsid w:val="007E3D4B"/>
    <w:rsid w:val="007E3F57"/>
    <w:rsid w:val="007E40EE"/>
    <w:rsid w:val="007E43A9"/>
    <w:rsid w:val="007E449D"/>
    <w:rsid w:val="007E45EF"/>
    <w:rsid w:val="007E4AF8"/>
    <w:rsid w:val="007E4CC6"/>
    <w:rsid w:val="007E4F42"/>
    <w:rsid w:val="007E5126"/>
    <w:rsid w:val="007E5339"/>
    <w:rsid w:val="007E5872"/>
    <w:rsid w:val="007E5889"/>
    <w:rsid w:val="007E5B4E"/>
    <w:rsid w:val="007E694C"/>
    <w:rsid w:val="007E6AE1"/>
    <w:rsid w:val="007E7171"/>
    <w:rsid w:val="007E7DD6"/>
    <w:rsid w:val="007F009D"/>
    <w:rsid w:val="007F0D3C"/>
    <w:rsid w:val="007F12FF"/>
    <w:rsid w:val="007F1347"/>
    <w:rsid w:val="007F1500"/>
    <w:rsid w:val="007F1526"/>
    <w:rsid w:val="007F17D1"/>
    <w:rsid w:val="007F1A74"/>
    <w:rsid w:val="007F1DA4"/>
    <w:rsid w:val="007F2A15"/>
    <w:rsid w:val="007F2AD9"/>
    <w:rsid w:val="007F30EA"/>
    <w:rsid w:val="007F3308"/>
    <w:rsid w:val="007F3358"/>
    <w:rsid w:val="007F360E"/>
    <w:rsid w:val="007F3BE7"/>
    <w:rsid w:val="007F4196"/>
    <w:rsid w:val="007F472B"/>
    <w:rsid w:val="007F4C8C"/>
    <w:rsid w:val="007F5926"/>
    <w:rsid w:val="007F59EA"/>
    <w:rsid w:val="007F5B94"/>
    <w:rsid w:val="007F62CF"/>
    <w:rsid w:val="007F6922"/>
    <w:rsid w:val="007F6A86"/>
    <w:rsid w:val="007F6E06"/>
    <w:rsid w:val="007F750A"/>
    <w:rsid w:val="007F7562"/>
    <w:rsid w:val="007F78C2"/>
    <w:rsid w:val="007F7ACC"/>
    <w:rsid w:val="007F7E6C"/>
    <w:rsid w:val="0080016F"/>
    <w:rsid w:val="00800291"/>
    <w:rsid w:val="00800469"/>
    <w:rsid w:val="00800517"/>
    <w:rsid w:val="008006C4"/>
    <w:rsid w:val="00801064"/>
    <w:rsid w:val="00801AD3"/>
    <w:rsid w:val="00801DBE"/>
    <w:rsid w:val="00802788"/>
    <w:rsid w:val="00802C97"/>
    <w:rsid w:val="0080306D"/>
    <w:rsid w:val="008033AA"/>
    <w:rsid w:val="008034A9"/>
    <w:rsid w:val="00803778"/>
    <w:rsid w:val="00803893"/>
    <w:rsid w:val="00803A54"/>
    <w:rsid w:val="00803BA9"/>
    <w:rsid w:val="00803C1D"/>
    <w:rsid w:val="00803CD7"/>
    <w:rsid w:val="008042DA"/>
    <w:rsid w:val="0080479F"/>
    <w:rsid w:val="0080488F"/>
    <w:rsid w:val="008049A8"/>
    <w:rsid w:val="00804E32"/>
    <w:rsid w:val="00804EC6"/>
    <w:rsid w:val="008052B1"/>
    <w:rsid w:val="00805326"/>
    <w:rsid w:val="0080543A"/>
    <w:rsid w:val="0080569C"/>
    <w:rsid w:val="008056DC"/>
    <w:rsid w:val="008058BB"/>
    <w:rsid w:val="00805B76"/>
    <w:rsid w:val="00805BCE"/>
    <w:rsid w:val="008060A1"/>
    <w:rsid w:val="0080644D"/>
    <w:rsid w:val="0080645F"/>
    <w:rsid w:val="00806650"/>
    <w:rsid w:val="00806870"/>
    <w:rsid w:val="00806F9D"/>
    <w:rsid w:val="008071F7"/>
    <w:rsid w:val="008072C7"/>
    <w:rsid w:val="00807484"/>
    <w:rsid w:val="008078A9"/>
    <w:rsid w:val="00807C4B"/>
    <w:rsid w:val="00810747"/>
    <w:rsid w:val="00810DF8"/>
    <w:rsid w:val="0081135E"/>
    <w:rsid w:val="00811C69"/>
    <w:rsid w:val="00811EFC"/>
    <w:rsid w:val="00812114"/>
    <w:rsid w:val="008122A0"/>
    <w:rsid w:val="0081324A"/>
    <w:rsid w:val="008134B5"/>
    <w:rsid w:val="0081382E"/>
    <w:rsid w:val="00814045"/>
    <w:rsid w:val="008141E1"/>
    <w:rsid w:val="00814349"/>
    <w:rsid w:val="00814461"/>
    <w:rsid w:val="008145A3"/>
    <w:rsid w:val="008145DD"/>
    <w:rsid w:val="00814BDD"/>
    <w:rsid w:val="00814FA2"/>
    <w:rsid w:val="0081508A"/>
    <w:rsid w:val="00815A62"/>
    <w:rsid w:val="00815ADB"/>
    <w:rsid w:val="00815B41"/>
    <w:rsid w:val="00815BBE"/>
    <w:rsid w:val="00816257"/>
    <w:rsid w:val="00817767"/>
    <w:rsid w:val="008177C6"/>
    <w:rsid w:val="00817B01"/>
    <w:rsid w:val="0082015C"/>
    <w:rsid w:val="008202D2"/>
    <w:rsid w:val="008203CB"/>
    <w:rsid w:val="0082050D"/>
    <w:rsid w:val="00820BA3"/>
    <w:rsid w:val="008210D0"/>
    <w:rsid w:val="0082115E"/>
    <w:rsid w:val="00821321"/>
    <w:rsid w:val="00821C4C"/>
    <w:rsid w:val="0082206E"/>
    <w:rsid w:val="008221C3"/>
    <w:rsid w:val="00822842"/>
    <w:rsid w:val="00822F0D"/>
    <w:rsid w:val="00822FC0"/>
    <w:rsid w:val="0082304B"/>
    <w:rsid w:val="00823348"/>
    <w:rsid w:val="00823A4D"/>
    <w:rsid w:val="00823D35"/>
    <w:rsid w:val="0082411F"/>
    <w:rsid w:val="00824943"/>
    <w:rsid w:val="00824B95"/>
    <w:rsid w:val="00824C66"/>
    <w:rsid w:val="00824E09"/>
    <w:rsid w:val="00825E8E"/>
    <w:rsid w:val="00826116"/>
    <w:rsid w:val="0082621E"/>
    <w:rsid w:val="00826288"/>
    <w:rsid w:val="008263F2"/>
    <w:rsid w:val="0082670F"/>
    <w:rsid w:val="00826B73"/>
    <w:rsid w:val="008277FD"/>
    <w:rsid w:val="0082784D"/>
    <w:rsid w:val="008279D1"/>
    <w:rsid w:val="00827BF3"/>
    <w:rsid w:val="00827C33"/>
    <w:rsid w:val="00827D75"/>
    <w:rsid w:val="00827F49"/>
    <w:rsid w:val="008303F6"/>
    <w:rsid w:val="008304AD"/>
    <w:rsid w:val="0083077E"/>
    <w:rsid w:val="00830A35"/>
    <w:rsid w:val="00830A76"/>
    <w:rsid w:val="008310EA"/>
    <w:rsid w:val="00831C65"/>
    <w:rsid w:val="00831CBA"/>
    <w:rsid w:val="00832059"/>
    <w:rsid w:val="0083215A"/>
    <w:rsid w:val="0083274E"/>
    <w:rsid w:val="0083275D"/>
    <w:rsid w:val="00832E87"/>
    <w:rsid w:val="008338F1"/>
    <w:rsid w:val="00833F28"/>
    <w:rsid w:val="008343EF"/>
    <w:rsid w:val="008346EA"/>
    <w:rsid w:val="00834C64"/>
    <w:rsid w:val="00834E05"/>
    <w:rsid w:val="00834EE1"/>
    <w:rsid w:val="00834F75"/>
    <w:rsid w:val="00834F7F"/>
    <w:rsid w:val="00834F9E"/>
    <w:rsid w:val="008351FE"/>
    <w:rsid w:val="00835590"/>
    <w:rsid w:val="008358E7"/>
    <w:rsid w:val="00835C6A"/>
    <w:rsid w:val="00835E38"/>
    <w:rsid w:val="00836163"/>
    <w:rsid w:val="0083659E"/>
    <w:rsid w:val="0083675E"/>
    <w:rsid w:val="00836A4E"/>
    <w:rsid w:val="008370EB"/>
    <w:rsid w:val="008375AA"/>
    <w:rsid w:val="0083782A"/>
    <w:rsid w:val="00837AA5"/>
    <w:rsid w:val="00837B8F"/>
    <w:rsid w:val="00837DD4"/>
    <w:rsid w:val="00837E9A"/>
    <w:rsid w:val="00837F11"/>
    <w:rsid w:val="00837FC1"/>
    <w:rsid w:val="0084008E"/>
    <w:rsid w:val="0084009E"/>
    <w:rsid w:val="00840522"/>
    <w:rsid w:val="0084072B"/>
    <w:rsid w:val="00840C91"/>
    <w:rsid w:val="00840E9C"/>
    <w:rsid w:val="00840F2D"/>
    <w:rsid w:val="00841618"/>
    <w:rsid w:val="0084171D"/>
    <w:rsid w:val="00841981"/>
    <w:rsid w:val="00842162"/>
    <w:rsid w:val="00842222"/>
    <w:rsid w:val="008424A0"/>
    <w:rsid w:val="00842607"/>
    <w:rsid w:val="008428E1"/>
    <w:rsid w:val="00842E33"/>
    <w:rsid w:val="00843510"/>
    <w:rsid w:val="008436A5"/>
    <w:rsid w:val="00843F28"/>
    <w:rsid w:val="008440AA"/>
    <w:rsid w:val="00844805"/>
    <w:rsid w:val="00844FF7"/>
    <w:rsid w:val="0084524F"/>
    <w:rsid w:val="00845428"/>
    <w:rsid w:val="00845873"/>
    <w:rsid w:val="0084591B"/>
    <w:rsid w:val="0084597A"/>
    <w:rsid w:val="00845A1D"/>
    <w:rsid w:val="00846597"/>
    <w:rsid w:val="008468B6"/>
    <w:rsid w:val="00846A66"/>
    <w:rsid w:val="00846AAF"/>
    <w:rsid w:val="00846B00"/>
    <w:rsid w:val="00846D14"/>
    <w:rsid w:val="008473A9"/>
    <w:rsid w:val="008473E4"/>
    <w:rsid w:val="0084765F"/>
    <w:rsid w:val="0084799E"/>
    <w:rsid w:val="008501F6"/>
    <w:rsid w:val="008502F4"/>
    <w:rsid w:val="008505BB"/>
    <w:rsid w:val="00850BFB"/>
    <w:rsid w:val="00850F74"/>
    <w:rsid w:val="008511B9"/>
    <w:rsid w:val="0085131B"/>
    <w:rsid w:val="008515F1"/>
    <w:rsid w:val="0085219D"/>
    <w:rsid w:val="00852257"/>
    <w:rsid w:val="00852497"/>
    <w:rsid w:val="00852D2C"/>
    <w:rsid w:val="00852DB4"/>
    <w:rsid w:val="00852DF1"/>
    <w:rsid w:val="00852E1A"/>
    <w:rsid w:val="008531CC"/>
    <w:rsid w:val="0085336E"/>
    <w:rsid w:val="00853988"/>
    <w:rsid w:val="00853A46"/>
    <w:rsid w:val="00853A4B"/>
    <w:rsid w:val="00853F2C"/>
    <w:rsid w:val="00853F90"/>
    <w:rsid w:val="00854431"/>
    <w:rsid w:val="00854A0F"/>
    <w:rsid w:val="00854A7B"/>
    <w:rsid w:val="00854B2A"/>
    <w:rsid w:val="00855FD0"/>
    <w:rsid w:val="00856573"/>
    <w:rsid w:val="008565AA"/>
    <w:rsid w:val="0085663E"/>
    <w:rsid w:val="00857361"/>
    <w:rsid w:val="008573DF"/>
    <w:rsid w:val="00857789"/>
    <w:rsid w:val="008579CB"/>
    <w:rsid w:val="00857B14"/>
    <w:rsid w:val="00860199"/>
    <w:rsid w:val="0086023E"/>
    <w:rsid w:val="00860296"/>
    <w:rsid w:val="00860890"/>
    <w:rsid w:val="00860A73"/>
    <w:rsid w:val="00860DDF"/>
    <w:rsid w:val="0086153F"/>
    <w:rsid w:val="0086172F"/>
    <w:rsid w:val="008617A9"/>
    <w:rsid w:val="00861BD2"/>
    <w:rsid w:val="00861EA4"/>
    <w:rsid w:val="00862057"/>
    <w:rsid w:val="008624EC"/>
    <w:rsid w:val="008625C9"/>
    <w:rsid w:val="00863711"/>
    <w:rsid w:val="00863C85"/>
    <w:rsid w:val="00864874"/>
    <w:rsid w:val="0086499C"/>
    <w:rsid w:val="00864D16"/>
    <w:rsid w:val="00864EF0"/>
    <w:rsid w:val="008654F4"/>
    <w:rsid w:val="0086556A"/>
    <w:rsid w:val="0086570D"/>
    <w:rsid w:val="00865D0F"/>
    <w:rsid w:val="00866AC6"/>
    <w:rsid w:val="00866DAF"/>
    <w:rsid w:val="00866EA2"/>
    <w:rsid w:val="00867417"/>
    <w:rsid w:val="0086785A"/>
    <w:rsid w:val="00867A15"/>
    <w:rsid w:val="00867AEC"/>
    <w:rsid w:val="00867BC6"/>
    <w:rsid w:val="00867C4B"/>
    <w:rsid w:val="00867CE4"/>
    <w:rsid w:val="00867D73"/>
    <w:rsid w:val="00867EFE"/>
    <w:rsid w:val="0087004D"/>
    <w:rsid w:val="00870214"/>
    <w:rsid w:val="008703CC"/>
    <w:rsid w:val="00870907"/>
    <w:rsid w:val="00870A00"/>
    <w:rsid w:val="00870A10"/>
    <w:rsid w:val="00871202"/>
    <w:rsid w:val="008717E0"/>
    <w:rsid w:val="008719A5"/>
    <w:rsid w:val="00871D61"/>
    <w:rsid w:val="00871E53"/>
    <w:rsid w:val="008722C6"/>
    <w:rsid w:val="008725EE"/>
    <w:rsid w:val="00872D01"/>
    <w:rsid w:val="00872EE3"/>
    <w:rsid w:val="00873815"/>
    <w:rsid w:val="00873F96"/>
    <w:rsid w:val="00873FA6"/>
    <w:rsid w:val="00873FF8"/>
    <w:rsid w:val="008740BF"/>
    <w:rsid w:val="0087457C"/>
    <w:rsid w:val="00874677"/>
    <w:rsid w:val="0087478C"/>
    <w:rsid w:val="008749EF"/>
    <w:rsid w:val="00874E11"/>
    <w:rsid w:val="0087500B"/>
    <w:rsid w:val="00875727"/>
    <w:rsid w:val="008759D2"/>
    <w:rsid w:val="00875C51"/>
    <w:rsid w:val="00875F92"/>
    <w:rsid w:val="008763E8"/>
    <w:rsid w:val="008764EE"/>
    <w:rsid w:val="0087650A"/>
    <w:rsid w:val="00876557"/>
    <w:rsid w:val="00877C5B"/>
    <w:rsid w:val="00877FD6"/>
    <w:rsid w:val="008802B7"/>
    <w:rsid w:val="0088033B"/>
    <w:rsid w:val="0088072B"/>
    <w:rsid w:val="0088082E"/>
    <w:rsid w:val="00880921"/>
    <w:rsid w:val="00880C5F"/>
    <w:rsid w:val="00880E0B"/>
    <w:rsid w:val="00880E76"/>
    <w:rsid w:val="00881290"/>
    <w:rsid w:val="008818D2"/>
    <w:rsid w:val="00881B71"/>
    <w:rsid w:val="00881D78"/>
    <w:rsid w:val="0088292D"/>
    <w:rsid w:val="008829F2"/>
    <w:rsid w:val="00882E2A"/>
    <w:rsid w:val="0088301B"/>
    <w:rsid w:val="00883359"/>
    <w:rsid w:val="008835DB"/>
    <w:rsid w:val="00883E8B"/>
    <w:rsid w:val="00884027"/>
    <w:rsid w:val="008847CA"/>
    <w:rsid w:val="00884822"/>
    <w:rsid w:val="00884A2F"/>
    <w:rsid w:val="00884DC0"/>
    <w:rsid w:val="008857B7"/>
    <w:rsid w:val="00885AD3"/>
    <w:rsid w:val="00885B67"/>
    <w:rsid w:val="00885D0A"/>
    <w:rsid w:val="008862EE"/>
    <w:rsid w:val="0088664D"/>
    <w:rsid w:val="00886912"/>
    <w:rsid w:val="00886B6F"/>
    <w:rsid w:val="00887008"/>
    <w:rsid w:val="00887033"/>
    <w:rsid w:val="0088791E"/>
    <w:rsid w:val="00887CAE"/>
    <w:rsid w:val="00887E12"/>
    <w:rsid w:val="00890250"/>
    <w:rsid w:val="00890263"/>
    <w:rsid w:val="0089060E"/>
    <w:rsid w:val="00890781"/>
    <w:rsid w:val="008908C9"/>
    <w:rsid w:val="00890B76"/>
    <w:rsid w:val="00890E56"/>
    <w:rsid w:val="008912A8"/>
    <w:rsid w:val="0089136F"/>
    <w:rsid w:val="0089147D"/>
    <w:rsid w:val="008917D2"/>
    <w:rsid w:val="0089196C"/>
    <w:rsid w:val="00891E63"/>
    <w:rsid w:val="008920BD"/>
    <w:rsid w:val="00892153"/>
    <w:rsid w:val="008921D0"/>
    <w:rsid w:val="008921FE"/>
    <w:rsid w:val="00892371"/>
    <w:rsid w:val="008932CD"/>
    <w:rsid w:val="00893404"/>
    <w:rsid w:val="00894097"/>
    <w:rsid w:val="00894DB9"/>
    <w:rsid w:val="008951E1"/>
    <w:rsid w:val="008957CE"/>
    <w:rsid w:val="0089594C"/>
    <w:rsid w:val="008963EF"/>
    <w:rsid w:val="0089690F"/>
    <w:rsid w:val="00896AD6"/>
    <w:rsid w:val="00896C7C"/>
    <w:rsid w:val="00896D25"/>
    <w:rsid w:val="00896F15"/>
    <w:rsid w:val="0089732D"/>
    <w:rsid w:val="0089760C"/>
    <w:rsid w:val="008A0667"/>
    <w:rsid w:val="008A0727"/>
    <w:rsid w:val="008A0940"/>
    <w:rsid w:val="008A1362"/>
    <w:rsid w:val="008A163E"/>
    <w:rsid w:val="008A1782"/>
    <w:rsid w:val="008A17BE"/>
    <w:rsid w:val="008A17C5"/>
    <w:rsid w:val="008A19B9"/>
    <w:rsid w:val="008A1B62"/>
    <w:rsid w:val="008A1FC8"/>
    <w:rsid w:val="008A27F2"/>
    <w:rsid w:val="008A2A93"/>
    <w:rsid w:val="008A2E7A"/>
    <w:rsid w:val="008A2FF2"/>
    <w:rsid w:val="008A326A"/>
    <w:rsid w:val="008A3BAE"/>
    <w:rsid w:val="008A3C6E"/>
    <w:rsid w:val="008A3FCD"/>
    <w:rsid w:val="008A40B9"/>
    <w:rsid w:val="008A45F2"/>
    <w:rsid w:val="008A4B37"/>
    <w:rsid w:val="008A4E0D"/>
    <w:rsid w:val="008A4E1B"/>
    <w:rsid w:val="008A4E7D"/>
    <w:rsid w:val="008A56C0"/>
    <w:rsid w:val="008A56DB"/>
    <w:rsid w:val="008A56EC"/>
    <w:rsid w:val="008A5B2A"/>
    <w:rsid w:val="008A6607"/>
    <w:rsid w:val="008A67A7"/>
    <w:rsid w:val="008A6957"/>
    <w:rsid w:val="008A6B48"/>
    <w:rsid w:val="008A6B90"/>
    <w:rsid w:val="008A7EC1"/>
    <w:rsid w:val="008B0077"/>
    <w:rsid w:val="008B0960"/>
    <w:rsid w:val="008B0A37"/>
    <w:rsid w:val="008B0B77"/>
    <w:rsid w:val="008B0F45"/>
    <w:rsid w:val="008B10A3"/>
    <w:rsid w:val="008B1109"/>
    <w:rsid w:val="008B1B9D"/>
    <w:rsid w:val="008B200D"/>
    <w:rsid w:val="008B2162"/>
    <w:rsid w:val="008B220D"/>
    <w:rsid w:val="008B26A7"/>
    <w:rsid w:val="008B2799"/>
    <w:rsid w:val="008B2A47"/>
    <w:rsid w:val="008B2AF3"/>
    <w:rsid w:val="008B2C26"/>
    <w:rsid w:val="008B2EC4"/>
    <w:rsid w:val="008B33D1"/>
    <w:rsid w:val="008B3E1B"/>
    <w:rsid w:val="008B4870"/>
    <w:rsid w:val="008B4899"/>
    <w:rsid w:val="008B4DF1"/>
    <w:rsid w:val="008B5472"/>
    <w:rsid w:val="008B590E"/>
    <w:rsid w:val="008B5CE0"/>
    <w:rsid w:val="008B634B"/>
    <w:rsid w:val="008B6764"/>
    <w:rsid w:val="008B6856"/>
    <w:rsid w:val="008B6E4E"/>
    <w:rsid w:val="008B769A"/>
    <w:rsid w:val="008B78F6"/>
    <w:rsid w:val="008C06A4"/>
    <w:rsid w:val="008C0758"/>
    <w:rsid w:val="008C0ADB"/>
    <w:rsid w:val="008C0E2E"/>
    <w:rsid w:val="008C1146"/>
    <w:rsid w:val="008C19DB"/>
    <w:rsid w:val="008C1AE1"/>
    <w:rsid w:val="008C1F19"/>
    <w:rsid w:val="008C1F4B"/>
    <w:rsid w:val="008C1F5F"/>
    <w:rsid w:val="008C2061"/>
    <w:rsid w:val="008C222D"/>
    <w:rsid w:val="008C2509"/>
    <w:rsid w:val="008C2659"/>
    <w:rsid w:val="008C28A9"/>
    <w:rsid w:val="008C2922"/>
    <w:rsid w:val="008C2929"/>
    <w:rsid w:val="008C29E4"/>
    <w:rsid w:val="008C2D57"/>
    <w:rsid w:val="008C3291"/>
    <w:rsid w:val="008C35D3"/>
    <w:rsid w:val="008C3949"/>
    <w:rsid w:val="008C43F6"/>
    <w:rsid w:val="008C49E2"/>
    <w:rsid w:val="008C4B34"/>
    <w:rsid w:val="008C4EDA"/>
    <w:rsid w:val="008C5356"/>
    <w:rsid w:val="008C55BC"/>
    <w:rsid w:val="008C591C"/>
    <w:rsid w:val="008C5980"/>
    <w:rsid w:val="008C5CAF"/>
    <w:rsid w:val="008C653D"/>
    <w:rsid w:val="008C677A"/>
    <w:rsid w:val="008C686D"/>
    <w:rsid w:val="008C68FE"/>
    <w:rsid w:val="008C6D20"/>
    <w:rsid w:val="008C705F"/>
    <w:rsid w:val="008C74A2"/>
    <w:rsid w:val="008C7A0D"/>
    <w:rsid w:val="008D047A"/>
    <w:rsid w:val="008D080C"/>
    <w:rsid w:val="008D0B5B"/>
    <w:rsid w:val="008D118E"/>
    <w:rsid w:val="008D12C7"/>
    <w:rsid w:val="008D1473"/>
    <w:rsid w:val="008D1893"/>
    <w:rsid w:val="008D1A71"/>
    <w:rsid w:val="008D1CF5"/>
    <w:rsid w:val="008D1E34"/>
    <w:rsid w:val="008D1E7F"/>
    <w:rsid w:val="008D29F7"/>
    <w:rsid w:val="008D2A7D"/>
    <w:rsid w:val="008D2B7D"/>
    <w:rsid w:val="008D2D24"/>
    <w:rsid w:val="008D348D"/>
    <w:rsid w:val="008D3806"/>
    <w:rsid w:val="008D3F70"/>
    <w:rsid w:val="008D4B05"/>
    <w:rsid w:val="008D4B4E"/>
    <w:rsid w:val="008D5148"/>
    <w:rsid w:val="008D53CB"/>
    <w:rsid w:val="008D5739"/>
    <w:rsid w:val="008D5D50"/>
    <w:rsid w:val="008D6CEE"/>
    <w:rsid w:val="008D7BC1"/>
    <w:rsid w:val="008E051A"/>
    <w:rsid w:val="008E05B3"/>
    <w:rsid w:val="008E0899"/>
    <w:rsid w:val="008E0AAD"/>
    <w:rsid w:val="008E1123"/>
    <w:rsid w:val="008E1439"/>
    <w:rsid w:val="008E14C9"/>
    <w:rsid w:val="008E1714"/>
    <w:rsid w:val="008E1A05"/>
    <w:rsid w:val="008E1A5F"/>
    <w:rsid w:val="008E2EFF"/>
    <w:rsid w:val="008E2F56"/>
    <w:rsid w:val="008E3B77"/>
    <w:rsid w:val="008E3C92"/>
    <w:rsid w:val="008E3CC9"/>
    <w:rsid w:val="008E40F4"/>
    <w:rsid w:val="008E43FF"/>
    <w:rsid w:val="008E47EA"/>
    <w:rsid w:val="008E4978"/>
    <w:rsid w:val="008E4B5F"/>
    <w:rsid w:val="008E4BCA"/>
    <w:rsid w:val="008E4DF5"/>
    <w:rsid w:val="008E4F7E"/>
    <w:rsid w:val="008E6084"/>
    <w:rsid w:val="008E6512"/>
    <w:rsid w:val="008E68C8"/>
    <w:rsid w:val="008E6956"/>
    <w:rsid w:val="008E6F0A"/>
    <w:rsid w:val="008E70F5"/>
    <w:rsid w:val="008E7175"/>
    <w:rsid w:val="008E7603"/>
    <w:rsid w:val="008E7D08"/>
    <w:rsid w:val="008E7DFE"/>
    <w:rsid w:val="008E7E66"/>
    <w:rsid w:val="008F01E3"/>
    <w:rsid w:val="008F01E8"/>
    <w:rsid w:val="008F02F8"/>
    <w:rsid w:val="008F0D99"/>
    <w:rsid w:val="008F15A1"/>
    <w:rsid w:val="008F16C5"/>
    <w:rsid w:val="008F1DDA"/>
    <w:rsid w:val="008F26B4"/>
    <w:rsid w:val="008F2B26"/>
    <w:rsid w:val="008F2C95"/>
    <w:rsid w:val="008F2E1D"/>
    <w:rsid w:val="008F2EF1"/>
    <w:rsid w:val="008F2F93"/>
    <w:rsid w:val="008F3169"/>
    <w:rsid w:val="008F350F"/>
    <w:rsid w:val="008F37F3"/>
    <w:rsid w:val="008F3AF9"/>
    <w:rsid w:val="008F45D9"/>
    <w:rsid w:val="008F50C1"/>
    <w:rsid w:val="008F52D8"/>
    <w:rsid w:val="008F52D9"/>
    <w:rsid w:val="008F58EA"/>
    <w:rsid w:val="008F5FE7"/>
    <w:rsid w:val="008F6075"/>
    <w:rsid w:val="008F6259"/>
    <w:rsid w:val="008F68B9"/>
    <w:rsid w:val="008F6D00"/>
    <w:rsid w:val="008F6E4D"/>
    <w:rsid w:val="008F6F72"/>
    <w:rsid w:val="008F73CA"/>
    <w:rsid w:val="008F744E"/>
    <w:rsid w:val="008F7726"/>
    <w:rsid w:val="008F79B2"/>
    <w:rsid w:val="008F7DDE"/>
    <w:rsid w:val="008F7FD8"/>
    <w:rsid w:val="009000C5"/>
    <w:rsid w:val="00900131"/>
    <w:rsid w:val="009006D6"/>
    <w:rsid w:val="00900C0C"/>
    <w:rsid w:val="00900E9A"/>
    <w:rsid w:val="009010D0"/>
    <w:rsid w:val="00901562"/>
    <w:rsid w:val="009022C6"/>
    <w:rsid w:val="009024DD"/>
    <w:rsid w:val="0090276E"/>
    <w:rsid w:val="00902ABC"/>
    <w:rsid w:val="00902C8C"/>
    <w:rsid w:val="00903665"/>
    <w:rsid w:val="009042E1"/>
    <w:rsid w:val="009046B1"/>
    <w:rsid w:val="00904B85"/>
    <w:rsid w:val="009055CF"/>
    <w:rsid w:val="009057D6"/>
    <w:rsid w:val="0090582D"/>
    <w:rsid w:val="00905833"/>
    <w:rsid w:val="009058F7"/>
    <w:rsid w:val="00905F7C"/>
    <w:rsid w:val="00906019"/>
    <w:rsid w:val="0090624D"/>
    <w:rsid w:val="009062AF"/>
    <w:rsid w:val="0090660F"/>
    <w:rsid w:val="00906DA2"/>
    <w:rsid w:val="009071FB"/>
    <w:rsid w:val="009074F1"/>
    <w:rsid w:val="00907A00"/>
    <w:rsid w:val="00907B57"/>
    <w:rsid w:val="00907F64"/>
    <w:rsid w:val="0091028A"/>
    <w:rsid w:val="0091029D"/>
    <w:rsid w:val="009102C7"/>
    <w:rsid w:val="0091073A"/>
    <w:rsid w:val="00910879"/>
    <w:rsid w:val="00911614"/>
    <w:rsid w:val="00911B91"/>
    <w:rsid w:val="00911EA6"/>
    <w:rsid w:val="00912025"/>
    <w:rsid w:val="00912521"/>
    <w:rsid w:val="0091273D"/>
    <w:rsid w:val="009128A3"/>
    <w:rsid w:val="009129F2"/>
    <w:rsid w:val="0091314E"/>
    <w:rsid w:val="009131C7"/>
    <w:rsid w:val="00913D83"/>
    <w:rsid w:val="00913EA4"/>
    <w:rsid w:val="00914023"/>
    <w:rsid w:val="009143BA"/>
    <w:rsid w:val="00915910"/>
    <w:rsid w:val="00915D14"/>
    <w:rsid w:val="00915E3E"/>
    <w:rsid w:val="009160C5"/>
    <w:rsid w:val="0091646A"/>
    <w:rsid w:val="0091653F"/>
    <w:rsid w:val="00916EF0"/>
    <w:rsid w:val="00920056"/>
    <w:rsid w:val="00920323"/>
    <w:rsid w:val="009207FE"/>
    <w:rsid w:val="00921438"/>
    <w:rsid w:val="009214AB"/>
    <w:rsid w:val="00922232"/>
    <w:rsid w:val="009223A8"/>
    <w:rsid w:val="009223D9"/>
    <w:rsid w:val="0092272A"/>
    <w:rsid w:val="00922885"/>
    <w:rsid w:val="00922905"/>
    <w:rsid w:val="009232A6"/>
    <w:rsid w:val="0092346E"/>
    <w:rsid w:val="0092351F"/>
    <w:rsid w:val="00923FF1"/>
    <w:rsid w:val="009249A3"/>
    <w:rsid w:val="00924B4B"/>
    <w:rsid w:val="00924E6A"/>
    <w:rsid w:val="00924E7E"/>
    <w:rsid w:val="00925104"/>
    <w:rsid w:val="0092562A"/>
    <w:rsid w:val="009256E8"/>
    <w:rsid w:val="00926120"/>
    <w:rsid w:val="009264D2"/>
    <w:rsid w:val="00926B35"/>
    <w:rsid w:val="00926B51"/>
    <w:rsid w:val="0092705D"/>
    <w:rsid w:val="009271D4"/>
    <w:rsid w:val="009274EA"/>
    <w:rsid w:val="009276D2"/>
    <w:rsid w:val="0093058B"/>
    <w:rsid w:val="00930BE0"/>
    <w:rsid w:val="00930CB9"/>
    <w:rsid w:val="009312CA"/>
    <w:rsid w:val="00931B7E"/>
    <w:rsid w:val="00931DC3"/>
    <w:rsid w:val="00932457"/>
    <w:rsid w:val="00932545"/>
    <w:rsid w:val="00932715"/>
    <w:rsid w:val="0093292E"/>
    <w:rsid w:val="00933293"/>
    <w:rsid w:val="00933581"/>
    <w:rsid w:val="009337AC"/>
    <w:rsid w:val="009337B3"/>
    <w:rsid w:val="0093393D"/>
    <w:rsid w:val="00933DB9"/>
    <w:rsid w:val="00934249"/>
    <w:rsid w:val="0093466D"/>
    <w:rsid w:val="00934825"/>
    <w:rsid w:val="00934CA8"/>
    <w:rsid w:val="00934EA1"/>
    <w:rsid w:val="00934F00"/>
    <w:rsid w:val="0093542F"/>
    <w:rsid w:val="009355A3"/>
    <w:rsid w:val="009356DE"/>
    <w:rsid w:val="00935A3E"/>
    <w:rsid w:val="00935C7B"/>
    <w:rsid w:val="009360B1"/>
    <w:rsid w:val="00936145"/>
    <w:rsid w:val="009369B7"/>
    <w:rsid w:val="00936AC0"/>
    <w:rsid w:val="00936B36"/>
    <w:rsid w:val="00936BBD"/>
    <w:rsid w:val="009374FA"/>
    <w:rsid w:val="00937A78"/>
    <w:rsid w:val="00937ADF"/>
    <w:rsid w:val="00937BCF"/>
    <w:rsid w:val="009406A0"/>
    <w:rsid w:val="009409B5"/>
    <w:rsid w:val="00940A06"/>
    <w:rsid w:val="00940A90"/>
    <w:rsid w:val="0094149F"/>
    <w:rsid w:val="0094150D"/>
    <w:rsid w:val="00941561"/>
    <w:rsid w:val="00941734"/>
    <w:rsid w:val="00941A34"/>
    <w:rsid w:val="00941B5E"/>
    <w:rsid w:val="00941C49"/>
    <w:rsid w:val="00941C6A"/>
    <w:rsid w:val="00942134"/>
    <w:rsid w:val="00942168"/>
    <w:rsid w:val="00942256"/>
    <w:rsid w:val="009425B4"/>
    <w:rsid w:val="0094289B"/>
    <w:rsid w:val="00943069"/>
    <w:rsid w:val="009430AF"/>
    <w:rsid w:val="0094313E"/>
    <w:rsid w:val="009435EC"/>
    <w:rsid w:val="009436CB"/>
    <w:rsid w:val="00943AD3"/>
    <w:rsid w:val="00943D1A"/>
    <w:rsid w:val="00943D76"/>
    <w:rsid w:val="00943FC6"/>
    <w:rsid w:val="009445B6"/>
    <w:rsid w:val="00944611"/>
    <w:rsid w:val="009446B4"/>
    <w:rsid w:val="00944A28"/>
    <w:rsid w:val="00944A94"/>
    <w:rsid w:val="00944C5D"/>
    <w:rsid w:val="009451C5"/>
    <w:rsid w:val="0094532D"/>
    <w:rsid w:val="009459EE"/>
    <w:rsid w:val="00945CD2"/>
    <w:rsid w:val="00945D93"/>
    <w:rsid w:val="00945EB7"/>
    <w:rsid w:val="00946416"/>
    <w:rsid w:val="0094658C"/>
    <w:rsid w:val="0094698A"/>
    <w:rsid w:val="00946A75"/>
    <w:rsid w:val="00946B04"/>
    <w:rsid w:val="00947363"/>
    <w:rsid w:val="00947410"/>
    <w:rsid w:val="00947959"/>
    <w:rsid w:val="0094798C"/>
    <w:rsid w:val="0095024D"/>
    <w:rsid w:val="00950442"/>
    <w:rsid w:val="009504A3"/>
    <w:rsid w:val="009507FC"/>
    <w:rsid w:val="00951507"/>
    <w:rsid w:val="00951676"/>
    <w:rsid w:val="00951D00"/>
    <w:rsid w:val="00952061"/>
    <w:rsid w:val="009521F2"/>
    <w:rsid w:val="0095276B"/>
    <w:rsid w:val="00952787"/>
    <w:rsid w:val="00952E11"/>
    <w:rsid w:val="00953333"/>
    <w:rsid w:val="00953555"/>
    <w:rsid w:val="0095361C"/>
    <w:rsid w:val="00953683"/>
    <w:rsid w:val="00953A35"/>
    <w:rsid w:val="00953D98"/>
    <w:rsid w:val="00953FEF"/>
    <w:rsid w:val="009545FA"/>
    <w:rsid w:val="00954A17"/>
    <w:rsid w:val="00955003"/>
    <w:rsid w:val="00955D2B"/>
    <w:rsid w:val="00955D69"/>
    <w:rsid w:val="00955DAD"/>
    <w:rsid w:val="009563E7"/>
    <w:rsid w:val="009564E3"/>
    <w:rsid w:val="00956500"/>
    <w:rsid w:val="00956965"/>
    <w:rsid w:val="009569CB"/>
    <w:rsid w:val="00956E2F"/>
    <w:rsid w:val="0095736E"/>
    <w:rsid w:val="0095746D"/>
    <w:rsid w:val="009574BD"/>
    <w:rsid w:val="0095754E"/>
    <w:rsid w:val="009578A3"/>
    <w:rsid w:val="00957D89"/>
    <w:rsid w:val="00957E54"/>
    <w:rsid w:val="00957E5D"/>
    <w:rsid w:val="00960351"/>
    <w:rsid w:val="00960535"/>
    <w:rsid w:val="009608B5"/>
    <w:rsid w:val="009609DC"/>
    <w:rsid w:val="00961332"/>
    <w:rsid w:val="00961635"/>
    <w:rsid w:val="00961EB2"/>
    <w:rsid w:val="009620C5"/>
    <w:rsid w:val="00962874"/>
    <w:rsid w:val="009628A9"/>
    <w:rsid w:val="00962A5A"/>
    <w:rsid w:val="00963490"/>
    <w:rsid w:val="0096446E"/>
    <w:rsid w:val="009644AA"/>
    <w:rsid w:val="0096464E"/>
    <w:rsid w:val="009647D0"/>
    <w:rsid w:val="00964840"/>
    <w:rsid w:val="00964BBF"/>
    <w:rsid w:val="009650F3"/>
    <w:rsid w:val="00965136"/>
    <w:rsid w:val="0096513A"/>
    <w:rsid w:val="0096530D"/>
    <w:rsid w:val="0096541B"/>
    <w:rsid w:val="0096594F"/>
    <w:rsid w:val="00965DE7"/>
    <w:rsid w:val="00965F68"/>
    <w:rsid w:val="009660C7"/>
    <w:rsid w:val="009664E6"/>
    <w:rsid w:val="00966681"/>
    <w:rsid w:val="00966AF3"/>
    <w:rsid w:val="00966F69"/>
    <w:rsid w:val="0096705F"/>
    <w:rsid w:val="00967367"/>
    <w:rsid w:val="00967408"/>
    <w:rsid w:val="009677A9"/>
    <w:rsid w:val="0096790D"/>
    <w:rsid w:val="00967D7E"/>
    <w:rsid w:val="00967F08"/>
    <w:rsid w:val="00970009"/>
    <w:rsid w:val="0097012E"/>
    <w:rsid w:val="0097013B"/>
    <w:rsid w:val="00970229"/>
    <w:rsid w:val="0097027A"/>
    <w:rsid w:val="00970331"/>
    <w:rsid w:val="009705D5"/>
    <w:rsid w:val="0097097C"/>
    <w:rsid w:val="0097114C"/>
    <w:rsid w:val="00971624"/>
    <w:rsid w:val="00971763"/>
    <w:rsid w:val="0097194C"/>
    <w:rsid w:val="009720CA"/>
    <w:rsid w:val="0097248E"/>
    <w:rsid w:val="009732B3"/>
    <w:rsid w:val="00973389"/>
    <w:rsid w:val="009737F6"/>
    <w:rsid w:val="00973876"/>
    <w:rsid w:val="00973919"/>
    <w:rsid w:val="00973EB7"/>
    <w:rsid w:val="0097496C"/>
    <w:rsid w:val="00975007"/>
    <w:rsid w:val="009751E7"/>
    <w:rsid w:val="00975517"/>
    <w:rsid w:val="00975EB8"/>
    <w:rsid w:val="0097651A"/>
    <w:rsid w:val="00976609"/>
    <w:rsid w:val="009766B5"/>
    <w:rsid w:val="0097678B"/>
    <w:rsid w:val="00976FB8"/>
    <w:rsid w:val="0097705B"/>
    <w:rsid w:val="0097714E"/>
    <w:rsid w:val="009773C9"/>
    <w:rsid w:val="00977AB7"/>
    <w:rsid w:val="00977E78"/>
    <w:rsid w:val="00977F6D"/>
    <w:rsid w:val="009801CE"/>
    <w:rsid w:val="0098040A"/>
    <w:rsid w:val="00980559"/>
    <w:rsid w:val="00980B72"/>
    <w:rsid w:val="0098104D"/>
    <w:rsid w:val="00981999"/>
    <w:rsid w:val="00981CB3"/>
    <w:rsid w:val="0098235F"/>
    <w:rsid w:val="00983248"/>
    <w:rsid w:val="009832BE"/>
    <w:rsid w:val="009832DC"/>
    <w:rsid w:val="00983617"/>
    <w:rsid w:val="00983740"/>
    <w:rsid w:val="009838B1"/>
    <w:rsid w:val="00983A53"/>
    <w:rsid w:val="00983A78"/>
    <w:rsid w:val="009840C0"/>
    <w:rsid w:val="00984322"/>
    <w:rsid w:val="00984372"/>
    <w:rsid w:val="009845FB"/>
    <w:rsid w:val="00984674"/>
    <w:rsid w:val="009846DA"/>
    <w:rsid w:val="009847A3"/>
    <w:rsid w:val="009848DE"/>
    <w:rsid w:val="00984B99"/>
    <w:rsid w:val="00984F1F"/>
    <w:rsid w:val="00984F43"/>
    <w:rsid w:val="00985DB8"/>
    <w:rsid w:val="00986098"/>
    <w:rsid w:val="00986AAB"/>
    <w:rsid w:val="00986BE0"/>
    <w:rsid w:val="009872DA"/>
    <w:rsid w:val="00990213"/>
    <w:rsid w:val="0099053D"/>
    <w:rsid w:val="00990C4E"/>
    <w:rsid w:val="00990D01"/>
    <w:rsid w:val="00990EE2"/>
    <w:rsid w:val="00991029"/>
    <w:rsid w:val="009912CB"/>
    <w:rsid w:val="00991C1B"/>
    <w:rsid w:val="009921E9"/>
    <w:rsid w:val="0099276A"/>
    <w:rsid w:val="00992B43"/>
    <w:rsid w:val="00992C1A"/>
    <w:rsid w:val="00992D52"/>
    <w:rsid w:val="00993005"/>
    <w:rsid w:val="00993D33"/>
    <w:rsid w:val="00993E4A"/>
    <w:rsid w:val="00993EF6"/>
    <w:rsid w:val="0099409A"/>
    <w:rsid w:val="00994972"/>
    <w:rsid w:val="00994A7A"/>
    <w:rsid w:val="00994B23"/>
    <w:rsid w:val="00994E74"/>
    <w:rsid w:val="0099539D"/>
    <w:rsid w:val="009953CD"/>
    <w:rsid w:val="00995A00"/>
    <w:rsid w:val="00996538"/>
    <w:rsid w:val="009966AB"/>
    <w:rsid w:val="00997298"/>
    <w:rsid w:val="009978B7"/>
    <w:rsid w:val="009979D5"/>
    <w:rsid w:val="00997BE0"/>
    <w:rsid w:val="009A029B"/>
    <w:rsid w:val="009A07BE"/>
    <w:rsid w:val="009A083C"/>
    <w:rsid w:val="009A144F"/>
    <w:rsid w:val="009A1C8E"/>
    <w:rsid w:val="009A1D5C"/>
    <w:rsid w:val="009A1E5A"/>
    <w:rsid w:val="009A1F4F"/>
    <w:rsid w:val="009A1FFF"/>
    <w:rsid w:val="009A2B68"/>
    <w:rsid w:val="009A2C7E"/>
    <w:rsid w:val="009A2DA7"/>
    <w:rsid w:val="009A331D"/>
    <w:rsid w:val="009A370B"/>
    <w:rsid w:val="009A3D30"/>
    <w:rsid w:val="009A3D84"/>
    <w:rsid w:val="009A4449"/>
    <w:rsid w:val="009A4869"/>
    <w:rsid w:val="009A4954"/>
    <w:rsid w:val="009A4B34"/>
    <w:rsid w:val="009A51CB"/>
    <w:rsid w:val="009A5206"/>
    <w:rsid w:val="009A5287"/>
    <w:rsid w:val="009A599A"/>
    <w:rsid w:val="009A5A0E"/>
    <w:rsid w:val="009A5B03"/>
    <w:rsid w:val="009A5FA4"/>
    <w:rsid w:val="009A670D"/>
    <w:rsid w:val="009A67CD"/>
    <w:rsid w:val="009A6F0F"/>
    <w:rsid w:val="009A6FB8"/>
    <w:rsid w:val="009A757C"/>
    <w:rsid w:val="009A7629"/>
    <w:rsid w:val="009A76A0"/>
    <w:rsid w:val="009A7701"/>
    <w:rsid w:val="009A780F"/>
    <w:rsid w:val="009A78D4"/>
    <w:rsid w:val="009A7A67"/>
    <w:rsid w:val="009A7E24"/>
    <w:rsid w:val="009B009F"/>
    <w:rsid w:val="009B00B4"/>
    <w:rsid w:val="009B0F49"/>
    <w:rsid w:val="009B0FBD"/>
    <w:rsid w:val="009B1066"/>
    <w:rsid w:val="009B1397"/>
    <w:rsid w:val="009B1430"/>
    <w:rsid w:val="009B1952"/>
    <w:rsid w:val="009B1B24"/>
    <w:rsid w:val="009B1C6B"/>
    <w:rsid w:val="009B1D71"/>
    <w:rsid w:val="009B2046"/>
    <w:rsid w:val="009B225A"/>
    <w:rsid w:val="009B235C"/>
    <w:rsid w:val="009B23B9"/>
    <w:rsid w:val="009B25D0"/>
    <w:rsid w:val="009B264D"/>
    <w:rsid w:val="009B2739"/>
    <w:rsid w:val="009B3106"/>
    <w:rsid w:val="009B312C"/>
    <w:rsid w:val="009B3540"/>
    <w:rsid w:val="009B35E7"/>
    <w:rsid w:val="009B370E"/>
    <w:rsid w:val="009B396F"/>
    <w:rsid w:val="009B3A96"/>
    <w:rsid w:val="009B3B6E"/>
    <w:rsid w:val="009B3C7F"/>
    <w:rsid w:val="009B43B2"/>
    <w:rsid w:val="009B44AB"/>
    <w:rsid w:val="009B4BF9"/>
    <w:rsid w:val="009B4C39"/>
    <w:rsid w:val="009B4DC7"/>
    <w:rsid w:val="009B4F3B"/>
    <w:rsid w:val="009B53BE"/>
    <w:rsid w:val="009B5572"/>
    <w:rsid w:val="009B659D"/>
    <w:rsid w:val="009B68E0"/>
    <w:rsid w:val="009B6AD3"/>
    <w:rsid w:val="009B6C35"/>
    <w:rsid w:val="009B71CC"/>
    <w:rsid w:val="009B79AC"/>
    <w:rsid w:val="009B7D30"/>
    <w:rsid w:val="009C00D2"/>
    <w:rsid w:val="009C016A"/>
    <w:rsid w:val="009C01E9"/>
    <w:rsid w:val="009C0365"/>
    <w:rsid w:val="009C058E"/>
    <w:rsid w:val="009C09EA"/>
    <w:rsid w:val="009C0B48"/>
    <w:rsid w:val="009C1135"/>
    <w:rsid w:val="009C11D7"/>
    <w:rsid w:val="009C12FD"/>
    <w:rsid w:val="009C192A"/>
    <w:rsid w:val="009C2352"/>
    <w:rsid w:val="009C279E"/>
    <w:rsid w:val="009C27D3"/>
    <w:rsid w:val="009C2836"/>
    <w:rsid w:val="009C2E51"/>
    <w:rsid w:val="009C2EED"/>
    <w:rsid w:val="009C3064"/>
    <w:rsid w:val="009C33A3"/>
    <w:rsid w:val="009C36F0"/>
    <w:rsid w:val="009C400E"/>
    <w:rsid w:val="009C4243"/>
    <w:rsid w:val="009C46F8"/>
    <w:rsid w:val="009C4885"/>
    <w:rsid w:val="009C5D3E"/>
    <w:rsid w:val="009C6102"/>
    <w:rsid w:val="009C69FC"/>
    <w:rsid w:val="009C6B5A"/>
    <w:rsid w:val="009C71CF"/>
    <w:rsid w:val="009C76BC"/>
    <w:rsid w:val="009C7877"/>
    <w:rsid w:val="009C795A"/>
    <w:rsid w:val="009C79FA"/>
    <w:rsid w:val="009C7BFA"/>
    <w:rsid w:val="009C7E16"/>
    <w:rsid w:val="009C7EEC"/>
    <w:rsid w:val="009C7F93"/>
    <w:rsid w:val="009D01DD"/>
    <w:rsid w:val="009D11B3"/>
    <w:rsid w:val="009D16FC"/>
    <w:rsid w:val="009D1828"/>
    <w:rsid w:val="009D1BC9"/>
    <w:rsid w:val="009D1D76"/>
    <w:rsid w:val="009D21FE"/>
    <w:rsid w:val="009D23EB"/>
    <w:rsid w:val="009D246B"/>
    <w:rsid w:val="009D2787"/>
    <w:rsid w:val="009D2B29"/>
    <w:rsid w:val="009D3109"/>
    <w:rsid w:val="009D360B"/>
    <w:rsid w:val="009D3716"/>
    <w:rsid w:val="009D3777"/>
    <w:rsid w:val="009D40D4"/>
    <w:rsid w:val="009D4706"/>
    <w:rsid w:val="009D5092"/>
    <w:rsid w:val="009D5836"/>
    <w:rsid w:val="009D5A20"/>
    <w:rsid w:val="009D63BF"/>
    <w:rsid w:val="009D65EF"/>
    <w:rsid w:val="009D6DDC"/>
    <w:rsid w:val="009D6F04"/>
    <w:rsid w:val="009D7096"/>
    <w:rsid w:val="009D7116"/>
    <w:rsid w:val="009D7596"/>
    <w:rsid w:val="009D7930"/>
    <w:rsid w:val="009D79C2"/>
    <w:rsid w:val="009E03FA"/>
    <w:rsid w:val="009E0460"/>
    <w:rsid w:val="009E048A"/>
    <w:rsid w:val="009E0712"/>
    <w:rsid w:val="009E0C12"/>
    <w:rsid w:val="009E0D21"/>
    <w:rsid w:val="009E0D29"/>
    <w:rsid w:val="009E136D"/>
    <w:rsid w:val="009E147D"/>
    <w:rsid w:val="009E1914"/>
    <w:rsid w:val="009E1A8E"/>
    <w:rsid w:val="009E248A"/>
    <w:rsid w:val="009E24CA"/>
    <w:rsid w:val="009E2BC0"/>
    <w:rsid w:val="009E2C0A"/>
    <w:rsid w:val="009E2D0B"/>
    <w:rsid w:val="009E2E7F"/>
    <w:rsid w:val="009E2EA2"/>
    <w:rsid w:val="009E2F30"/>
    <w:rsid w:val="009E3419"/>
    <w:rsid w:val="009E3CF6"/>
    <w:rsid w:val="009E417B"/>
    <w:rsid w:val="009E4347"/>
    <w:rsid w:val="009E4719"/>
    <w:rsid w:val="009E487B"/>
    <w:rsid w:val="009E4FFA"/>
    <w:rsid w:val="009E51E9"/>
    <w:rsid w:val="009E52A1"/>
    <w:rsid w:val="009E52B3"/>
    <w:rsid w:val="009E560A"/>
    <w:rsid w:val="009E5920"/>
    <w:rsid w:val="009E5DED"/>
    <w:rsid w:val="009E5E52"/>
    <w:rsid w:val="009E606F"/>
    <w:rsid w:val="009E63DD"/>
    <w:rsid w:val="009E6553"/>
    <w:rsid w:val="009E6784"/>
    <w:rsid w:val="009E6F06"/>
    <w:rsid w:val="009E7348"/>
    <w:rsid w:val="009E783F"/>
    <w:rsid w:val="009E7A4A"/>
    <w:rsid w:val="009F020C"/>
    <w:rsid w:val="009F090D"/>
    <w:rsid w:val="009F0A6F"/>
    <w:rsid w:val="009F0C6B"/>
    <w:rsid w:val="009F0CC8"/>
    <w:rsid w:val="009F139F"/>
    <w:rsid w:val="009F14B9"/>
    <w:rsid w:val="009F1875"/>
    <w:rsid w:val="009F190F"/>
    <w:rsid w:val="009F2537"/>
    <w:rsid w:val="009F28C7"/>
    <w:rsid w:val="009F2A76"/>
    <w:rsid w:val="009F301B"/>
    <w:rsid w:val="009F3862"/>
    <w:rsid w:val="009F387A"/>
    <w:rsid w:val="009F3897"/>
    <w:rsid w:val="009F3C59"/>
    <w:rsid w:val="009F3F51"/>
    <w:rsid w:val="009F4117"/>
    <w:rsid w:val="009F473E"/>
    <w:rsid w:val="009F4866"/>
    <w:rsid w:val="009F4F06"/>
    <w:rsid w:val="009F5E66"/>
    <w:rsid w:val="009F5FBA"/>
    <w:rsid w:val="009F6066"/>
    <w:rsid w:val="009F6098"/>
    <w:rsid w:val="009F6333"/>
    <w:rsid w:val="009F6867"/>
    <w:rsid w:val="009F6AA5"/>
    <w:rsid w:val="009F7A8D"/>
    <w:rsid w:val="009F7AAE"/>
    <w:rsid w:val="009F7B48"/>
    <w:rsid w:val="009F7D75"/>
    <w:rsid w:val="009F7F58"/>
    <w:rsid w:val="00A0032A"/>
    <w:rsid w:val="00A00C65"/>
    <w:rsid w:val="00A010A7"/>
    <w:rsid w:val="00A01477"/>
    <w:rsid w:val="00A016AF"/>
    <w:rsid w:val="00A0193B"/>
    <w:rsid w:val="00A01A37"/>
    <w:rsid w:val="00A01F23"/>
    <w:rsid w:val="00A0214E"/>
    <w:rsid w:val="00A022F8"/>
    <w:rsid w:val="00A029F4"/>
    <w:rsid w:val="00A02AEF"/>
    <w:rsid w:val="00A02D18"/>
    <w:rsid w:val="00A03742"/>
    <w:rsid w:val="00A037E2"/>
    <w:rsid w:val="00A04175"/>
    <w:rsid w:val="00A04DCB"/>
    <w:rsid w:val="00A059B5"/>
    <w:rsid w:val="00A05B0B"/>
    <w:rsid w:val="00A06056"/>
    <w:rsid w:val="00A06228"/>
    <w:rsid w:val="00A0664A"/>
    <w:rsid w:val="00A06786"/>
    <w:rsid w:val="00A0688C"/>
    <w:rsid w:val="00A07206"/>
    <w:rsid w:val="00A07CED"/>
    <w:rsid w:val="00A10499"/>
    <w:rsid w:val="00A10E8B"/>
    <w:rsid w:val="00A1198A"/>
    <w:rsid w:val="00A120F3"/>
    <w:rsid w:val="00A12672"/>
    <w:rsid w:val="00A128BA"/>
    <w:rsid w:val="00A12E40"/>
    <w:rsid w:val="00A12E62"/>
    <w:rsid w:val="00A13319"/>
    <w:rsid w:val="00A13BA1"/>
    <w:rsid w:val="00A13EA6"/>
    <w:rsid w:val="00A1473C"/>
    <w:rsid w:val="00A14905"/>
    <w:rsid w:val="00A155CF"/>
    <w:rsid w:val="00A1573C"/>
    <w:rsid w:val="00A1573D"/>
    <w:rsid w:val="00A1582B"/>
    <w:rsid w:val="00A158EC"/>
    <w:rsid w:val="00A158FD"/>
    <w:rsid w:val="00A15FF5"/>
    <w:rsid w:val="00A1606D"/>
    <w:rsid w:val="00A163FA"/>
    <w:rsid w:val="00A1660C"/>
    <w:rsid w:val="00A168C5"/>
    <w:rsid w:val="00A16B94"/>
    <w:rsid w:val="00A1773F"/>
    <w:rsid w:val="00A178D6"/>
    <w:rsid w:val="00A201FE"/>
    <w:rsid w:val="00A20264"/>
    <w:rsid w:val="00A20824"/>
    <w:rsid w:val="00A20A17"/>
    <w:rsid w:val="00A20D7A"/>
    <w:rsid w:val="00A213F9"/>
    <w:rsid w:val="00A215CB"/>
    <w:rsid w:val="00A2177C"/>
    <w:rsid w:val="00A21D35"/>
    <w:rsid w:val="00A2226B"/>
    <w:rsid w:val="00A22750"/>
    <w:rsid w:val="00A228C8"/>
    <w:rsid w:val="00A22B60"/>
    <w:rsid w:val="00A22D6F"/>
    <w:rsid w:val="00A22E78"/>
    <w:rsid w:val="00A23150"/>
    <w:rsid w:val="00A237D9"/>
    <w:rsid w:val="00A2384D"/>
    <w:rsid w:val="00A23A5B"/>
    <w:rsid w:val="00A23C64"/>
    <w:rsid w:val="00A23D91"/>
    <w:rsid w:val="00A246B1"/>
    <w:rsid w:val="00A248EC"/>
    <w:rsid w:val="00A24B78"/>
    <w:rsid w:val="00A253AD"/>
    <w:rsid w:val="00A2568B"/>
    <w:rsid w:val="00A26057"/>
    <w:rsid w:val="00A26585"/>
    <w:rsid w:val="00A265D0"/>
    <w:rsid w:val="00A27277"/>
    <w:rsid w:val="00A272A7"/>
    <w:rsid w:val="00A275AB"/>
    <w:rsid w:val="00A2797F"/>
    <w:rsid w:val="00A279CE"/>
    <w:rsid w:val="00A27E94"/>
    <w:rsid w:val="00A27F99"/>
    <w:rsid w:val="00A30115"/>
    <w:rsid w:val="00A30342"/>
    <w:rsid w:val="00A30443"/>
    <w:rsid w:val="00A30C43"/>
    <w:rsid w:val="00A30C5B"/>
    <w:rsid w:val="00A30D33"/>
    <w:rsid w:val="00A30EE8"/>
    <w:rsid w:val="00A317FB"/>
    <w:rsid w:val="00A31CC2"/>
    <w:rsid w:val="00A31CDD"/>
    <w:rsid w:val="00A31D8F"/>
    <w:rsid w:val="00A31D90"/>
    <w:rsid w:val="00A32329"/>
    <w:rsid w:val="00A32440"/>
    <w:rsid w:val="00A3273D"/>
    <w:rsid w:val="00A32C09"/>
    <w:rsid w:val="00A32CD7"/>
    <w:rsid w:val="00A32D8D"/>
    <w:rsid w:val="00A33520"/>
    <w:rsid w:val="00A336D6"/>
    <w:rsid w:val="00A337AC"/>
    <w:rsid w:val="00A356B2"/>
    <w:rsid w:val="00A357C2"/>
    <w:rsid w:val="00A3584B"/>
    <w:rsid w:val="00A359D2"/>
    <w:rsid w:val="00A35D0A"/>
    <w:rsid w:val="00A35E5D"/>
    <w:rsid w:val="00A3606E"/>
    <w:rsid w:val="00A36374"/>
    <w:rsid w:val="00A368AC"/>
    <w:rsid w:val="00A368F3"/>
    <w:rsid w:val="00A3753E"/>
    <w:rsid w:val="00A37673"/>
    <w:rsid w:val="00A37A19"/>
    <w:rsid w:val="00A37AE0"/>
    <w:rsid w:val="00A37BBB"/>
    <w:rsid w:val="00A37BD8"/>
    <w:rsid w:val="00A37EA1"/>
    <w:rsid w:val="00A4001D"/>
    <w:rsid w:val="00A40654"/>
    <w:rsid w:val="00A40725"/>
    <w:rsid w:val="00A40903"/>
    <w:rsid w:val="00A40B61"/>
    <w:rsid w:val="00A40BDE"/>
    <w:rsid w:val="00A40F3F"/>
    <w:rsid w:val="00A41359"/>
    <w:rsid w:val="00A41381"/>
    <w:rsid w:val="00A414BF"/>
    <w:rsid w:val="00A415AE"/>
    <w:rsid w:val="00A41DC0"/>
    <w:rsid w:val="00A41DEB"/>
    <w:rsid w:val="00A4217E"/>
    <w:rsid w:val="00A42257"/>
    <w:rsid w:val="00A42570"/>
    <w:rsid w:val="00A4266F"/>
    <w:rsid w:val="00A4272E"/>
    <w:rsid w:val="00A42924"/>
    <w:rsid w:val="00A42977"/>
    <w:rsid w:val="00A42A19"/>
    <w:rsid w:val="00A42B29"/>
    <w:rsid w:val="00A42E5D"/>
    <w:rsid w:val="00A42FD1"/>
    <w:rsid w:val="00A4386C"/>
    <w:rsid w:val="00A43997"/>
    <w:rsid w:val="00A43D2A"/>
    <w:rsid w:val="00A43D59"/>
    <w:rsid w:val="00A43DF2"/>
    <w:rsid w:val="00A44080"/>
    <w:rsid w:val="00A443A8"/>
    <w:rsid w:val="00A443D0"/>
    <w:rsid w:val="00A44CBD"/>
    <w:rsid w:val="00A451A2"/>
    <w:rsid w:val="00A455D9"/>
    <w:rsid w:val="00A455E4"/>
    <w:rsid w:val="00A45760"/>
    <w:rsid w:val="00A457D1"/>
    <w:rsid w:val="00A459CB"/>
    <w:rsid w:val="00A45EDE"/>
    <w:rsid w:val="00A45F52"/>
    <w:rsid w:val="00A45FD4"/>
    <w:rsid w:val="00A46AD1"/>
    <w:rsid w:val="00A46F37"/>
    <w:rsid w:val="00A46F6D"/>
    <w:rsid w:val="00A46FFA"/>
    <w:rsid w:val="00A47005"/>
    <w:rsid w:val="00A475EE"/>
    <w:rsid w:val="00A478CC"/>
    <w:rsid w:val="00A47B05"/>
    <w:rsid w:val="00A501EE"/>
    <w:rsid w:val="00A5054E"/>
    <w:rsid w:val="00A50851"/>
    <w:rsid w:val="00A50AF4"/>
    <w:rsid w:val="00A51014"/>
    <w:rsid w:val="00A51573"/>
    <w:rsid w:val="00A516B8"/>
    <w:rsid w:val="00A51754"/>
    <w:rsid w:val="00A51A13"/>
    <w:rsid w:val="00A51DA8"/>
    <w:rsid w:val="00A51E51"/>
    <w:rsid w:val="00A51ECF"/>
    <w:rsid w:val="00A52489"/>
    <w:rsid w:val="00A527E3"/>
    <w:rsid w:val="00A52913"/>
    <w:rsid w:val="00A52F0F"/>
    <w:rsid w:val="00A52F9F"/>
    <w:rsid w:val="00A52FB8"/>
    <w:rsid w:val="00A536AF"/>
    <w:rsid w:val="00A536F3"/>
    <w:rsid w:val="00A53C2E"/>
    <w:rsid w:val="00A53D1B"/>
    <w:rsid w:val="00A547B3"/>
    <w:rsid w:val="00A54DE0"/>
    <w:rsid w:val="00A55227"/>
    <w:rsid w:val="00A55A38"/>
    <w:rsid w:val="00A55AF8"/>
    <w:rsid w:val="00A56017"/>
    <w:rsid w:val="00A564E9"/>
    <w:rsid w:val="00A56BAA"/>
    <w:rsid w:val="00A57DA6"/>
    <w:rsid w:val="00A6046F"/>
    <w:rsid w:val="00A606D4"/>
    <w:rsid w:val="00A608E7"/>
    <w:rsid w:val="00A60E14"/>
    <w:rsid w:val="00A61088"/>
    <w:rsid w:val="00A61A2B"/>
    <w:rsid w:val="00A61C02"/>
    <w:rsid w:val="00A61C90"/>
    <w:rsid w:val="00A61D88"/>
    <w:rsid w:val="00A6211F"/>
    <w:rsid w:val="00A62989"/>
    <w:rsid w:val="00A62CC6"/>
    <w:rsid w:val="00A62F23"/>
    <w:rsid w:val="00A63094"/>
    <w:rsid w:val="00A6309D"/>
    <w:rsid w:val="00A6326F"/>
    <w:rsid w:val="00A6329E"/>
    <w:rsid w:val="00A63977"/>
    <w:rsid w:val="00A639E3"/>
    <w:rsid w:val="00A63D16"/>
    <w:rsid w:val="00A6462D"/>
    <w:rsid w:val="00A6474D"/>
    <w:rsid w:val="00A647E4"/>
    <w:rsid w:val="00A648A0"/>
    <w:rsid w:val="00A64B5C"/>
    <w:rsid w:val="00A64DBE"/>
    <w:rsid w:val="00A64F44"/>
    <w:rsid w:val="00A6554F"/>
    <w:rsid w:val="00A65555"/>
    <w:rsid w:val="00A65B67"/>
    <w:rsid w:val="00A65C5B"/>
    <w:rsid w:val="00A66A56"/>
    <w:rsid w:val="00A66EDA"/>
    <w:rsid w:val="00A675DF"/>
    <w:rsid w:val="00A67770"/>
    <w:rsid w:val="00A677D1"/>
    <w:rsid w:val="00A67A2C"/>
    <w:rsid w:val="00A67D44"/>
    <w:rsid w:val="00A7015B"/>
    <w:rsid w:val="00A703D8"/>
    <w:rsid w:val="00A705C4"/>
    <w:rsid w:val="00A70AE6"/>
    <w:rsid w:val="00A70CFF"/>
    <w:rsid w:val="00A70F76"/>
    <w:rsid w:val="00A7116B"/>
    <w:rsid w:val="00A7176B"/>
    <w:rsid w:val="00A71982"/>
    <w:rsid w:val="00A71D1D"/>
    <w:rsid w:val="00A71DFD"/>
    <w:rsid w:val="00A7218E"/>
    <w:rsid w:val="00A7228C"/>
    <w:rsid w:val="00A722DF"/>
    <w:rsid w:val="00A7232D"/>
    <w:rsid w:val="00A7257B"/>
    <w:rsid w:val="00A72699"/>
    <w:rsid w:val="00A738B4"/>
    <w:rsid w:val="00A73A1B"/>
    <w:rsid w:val="00A73D14"/>
    <w:rsid w:val="00A73F77"/>
    <w:rsid w:val="00A73F7E"/>
    <w:rsid w:val="00A74A6C"/>
    <w:rsid w:val="00A7514B"/>
    <w:rsid w:val="00A754E7"/>
    <w:rsid w:val="00A75703"/>
    <w:rsid w:val="00A7585A"/>
    <w:rsid w:val="00A7595C"/>
    <w:rsid w:val="00A759E9"/>
    <w:rsid w:val="00A75E13"/>
    <w:rsid w:val="00A75F61"/>
    <w:rsid w:val="00A7647C"/>
    <w:rsid w:val="00A76776"/>
    <w:rsid w:val="00A769E9"/>
    <w:rsid w:val="00A76CAD"/>
    <w:rsid w:val="00A76D09"/>
    <w:rsid w:val="00A76E6E"/>
    <w:rsid w:val="00A770F0"/>
    <w:rsid w:val="00A7714E"/>
    <w:rsid w:val="00A776A4"/>
    <w:rsid w:val="00A7774B"/>
    <w:rsid w:val="00A77A82"/>
    <w:rsid w:val="00A77C25"/>
    <w:rsid w:val="00A80093"/>
    <w:rsid w:val="00A80B8A"/>
    <w:rsid w:val="00A81609"/>
    <w:rsid w:val="00A816FD"/>
    <w:rsid w:val="00A817E5"/>
    <w:rsid w:val="00A81954"/>
    <w:rsid w:val="00A81D43"/>
    <w:rsid w:val="00A81FBF"/>
    <w:rsid w:val="00A81FC6"/>
    <w:rsid w:val="00A82130"/>
    <w:rsid w:val="00A82200"/>
    <w:rsid w:val="00A82495"/>
    <w:rsid w:val="00A82567"/>
    <w:rsid w:val="00A82621"/>
    <w:rsid w:val="00A826AE"/>
    <w:rsid w:val="00A82A3D"/>
    <w:rsid w:val="00A82B07"/>
    <w:rsid w:val="00A82DC0"/>
    <w:rsid w:val="00A8313C"/>
    <w:rsid w:val="00A83189"/>
    <w:rsid w:val="00A83722"/>
    <w:rsid w:val="00A84170"/>
    <w:rsid w:val="00A84FD0"/>
    <w:rsid w:val="00A853AD"/>
    <w:rsid w:val="00A85731"/>
    <w:rsid w:val="00A85CB2"/>
    <w:rsid w:val="00A85E99"/>
    <w:rsid w:val="00A86607"/>
    <w:rsid w:val="00A86756"/>
    <w:rsid w:val="00A8679F"/>
    <w:rsid w:val="00A868C4"/>
    <w:rsid w:val="00A86D26"/>
    <w:rsid w:val="00A86F0E"/>
    <w:rsid w:val="00A878F9"/>
    <w:rsid w:val="00A87921"/>
    <w:rsid w:val="00A87D1B"/>
    <w:rsid w:val="00A901E3"/>
    <w:rsid w:val="00A904F3"/>
    <w:rsid w:val="00A90568"/>
    <w:rsid w:val="00A90933"/>
    <w:rsid w:val="00A90B61"/>
    <w:rsid w:val="00A91763"/>
    <w:rsid w:val="00A9194C"/>
    <w:rsid w:val="00A91D05"/>
    <w:rsid w:val="00A9249B"/>
    <w:rsid w:val="00A924DA"/>
    <w:rsid w:val="00A924EC"/>
    <w:rsid w:val="00A93280"/>
    <w:rsid w:val="00A934FE"/>
    <w:rsid w:val="00A935BE"/>
    <w:rsid w:val="00A94064"/>
    <w:rsid w:val="00A945EE"/>
    <w:rsid w:val="00A94789"/>
    <w:rsid w:val="00A9510C"/>
    <w:rsid w:val="00A95274"/>
    <w:rsid w:val="00A9596E"/>
    <w:rsid w:val="00A95DE8"/>
    <w:rsid w:val="00A95EFD"/>
    <w:rsid w:val="00A95F86"/>
    <w:rsid w:val="00A96357"/>
    <w:rsid w:val="00A9637F"/>
    <w:rsid w:val="00A9679B"/>
    <w:rsid w:val="00A96887"/>
    <w:rsid w:val="00A96E5C"/>
    <w:rsid w:val="00A978FE"/>
    <w:rsid w:val="00A97946"/>
    <w:rsid w:val="00A97EF3"/>
    <w:rsid w:val="00AA0075"/>
    <w:rsid w:val="00AA0336"/>
    <w:rsid w:val="00AA057F"/>
    <w:rsid w:val="00AA0B51"/>
    <w:rsid w:val="00AA0D5A"/>
    <w:rsid w:val="00AA0EF4"/>
    <w:rsid w:val="00AA10C7"/>
    <w:rsid w:val="00AA173A"/>
    <w:rsid w:val="00AA19DB"/>
    <w:rsid w:val="00AA1AAD"/>
    <w:rsid w:val="00AA1AB0"/>
    <w:rsid w:val="00AA1F6F"/>
    <w:rsid w:val="00AA2106"/>
    <w:rsid w:val="00AA23A8"/>
    <w:rsid w:val="00AA252D"/>
    <w:rsid w:val="00AA2855"/>
    <w:rsid w:val="00AA2A9E"/>
    <w:rsid w:val="00AA2E5B"/>
    <w:rsid w:val="00AA2FB1"/>
    <w:rsid w:val="00AA318A"/>
    <w:rsid w:val="00AA344E"/>
    <w:rsid w:val="00AA3868"/>
    <w:rsid w:val="00AA395B"/>
    <w:rsid w:val="00AA3C73"/>
    <w:rsid w:val="00AA4724"/>
    <w:rsid w:val="00AA4A9B"/>
    <w:rsid w:val="00AA4EF6"/>
    <w:rsid w:val="00AA50DB"/>
    <w:rsid w:val="00AA55DE"/>
    <w:rsid w:val="00AA579A"/>
    <w:rsid w:val="00AA5AD8"/>
    <w:rsid w:val="00AA60F4"/>
    <w:rsid w:val="00AA670E"/>
    <w:rsid w:val="00AA676A"/>
    <w:rsid w:val="00AA69E3"/>
    <w:rsid w:val="00AA7BCB"/>
    <w:rsid w:val="00AA7DC2"/>
    <w:rsid w:val="00AA7F49"/>
    <w:rsid w:val="00AB0089"/>
    <w:rsid w:val="00AB0123"/>
    <w:rsid w:val="00AB0404"/>
    <w:rsid w:val="00AB08D7"/>
    <w:rsid w:val="00AB0BA0"/>
    <w:rsid w:val="00AB1102"/>
    <w:rsid w:val="00AB1553"/>
    <w:rsid w:val="00AB1B09"/>
    <w:rsid w:val="00AB2548"/>
    <w:rsid w:val="00AB2888"/>
    <w:rsid w:val="00AB2A52"/>
    <w:rsid w:val="00AB2C9C"/>
    <w:rsid w:val="00AB2EA4"/>
    <w:rsid w:val="00AB36A1"/>
    <w:rsid w:val="00AB3AE7"/>
    <w:rsid w:val="00AB3B44"/>
    <w:rsid w:val="00AB3FD2"/>
    <w:rsid w:val="00AB40B1"/>
    <w:rsid w:val="00AB4111"/>
    <w:rsid w:val="00AB429A"/>
    <w:rsid w:val="00AB463B"/>
    <w:rsid w:val="00AB46D0"/>
    <w:rsid w:val="00AB4B25"/>
    <w:rsid w:val="00AB4C44"/>
    <w:rsid w:val="00AB4D60"/>
    <w:rsid w:val="00AB5C41"/>
    <w:rsid w:val="00AB686D"/>
    <w:rsid w:val="00AB6BBD"/>
    <w:rsid w:val="00AB73FF"/>
    <w:rsid w:val="00AB7424"/>
    <w:rsid w:val="00AB77A7"/>
    <w:rsid w:val="00AB7BFF"/>
    <w:rsid w:val="00AB7D1B"/>
    <w:rsid w:val="00AC001C"/>
    <w:rsid w:val="00AC0053"/>
    <w:rsid w:val="00AC02FA"/>
    <w:rsid w:val="00AC0DA7"/>
    <w:rsid w:val="00AC133E"/>
    <w:rsid w:val="00AC1415"/>
    <w:rsid w:val="00AC1489"/>
    <w:rsid w:val="00AC176F"/>
    <w:rsid w:val="00AC1B82"/>
    <w:rsid w:val="00AC1C83"/>
    <w:rsid w:val="00AC1CF5"/>
    <w:rsid w:val="00AC1DB1"/>
    <w:rsid w:val="00AC2338"/>
    <w:rsid w:val="00AC277F"/>
    <w:rsid w:val="00AC283F"/>
    <w:rsid w:val="00AC2F85"/>
    <w:rsid w:val="00AC3A2C"/>
    <w:rsid w:val="00AC3B49"/>
    <w:rsid w:val="00AC3FA1"/>
    <w:rsid w:val="00AC4139"/>
    <w:rsid w:val="00AC4855"/>
    <w:rsid w:val="00AC4F24"/>
    <w:rsid w:val="00AC530C"/>
    <w:rsid w:val="00AC536B"/>
    <w:rsid w:val="00AC53B2"/>
    <w:rsid w:val="00AC53F0"/>
    <w:rsid w:val="00AC5443"/>
    <w:rsid w:val="00AC59B1"/>
    <w:rsid w:val="00AC5CE8"/>
    <w:rsid w:val="00AC5D35"/>
    <w:rsid w:val="00AC5D6F"/>
    <w:rsid w:val="00AC5E08"/>
    <w:rsid w:val="00AC5FCE"/>
    <w:rsid w:val="00AC6398"/>
    <w:rsid w:val="00AC658A"/>
    <w:rsid w:val="00AC6A63"/>
    <w:rsid w:val="00AC6A9B"/>
    <w:rsid w:val="00AC6AB8"/>
    <w:rsid w:val="00AC6ED0"/>
    <w:rsid w:val="00AC6F3D"/>
    <w:rsid w:val="00AC722A"/>
    <w:rsid w:val="00AC79FC"/>
    <w:rsid w:val="00AC7BEF"/>
    <w:rsid w:val="00AD03B8"/>
    <w:rsid w:val="00AD04E2"/>
    <w:rsid w:val="00AD06D9"/>
    <w:rsid w:val="00AD0831"/>
    <w:rsid w:val="00AD1047"/>
    <w:rsid w:val="00AD1270"/>
    <w:rsid w:val="00AD1784"/>
    <w:rsid w:val="00AD1B5F"/>
    <w:rsid w:val="00AD1FD7"/>
    <w:rsid w:val="00AD2676"/>
    <w:rsid w:val="00AD28F7"/>
    <w:rsid w:val="00AD29A7"/>
    <w:rsid w:val="00AD2CD6"/>
    <w:rsid w:val="00AD2D7F"/>
    <w:rsid w:val="00AD3168"/>
    <w:rsid w:val="00AD3904"/>
    <w:rsid w:val="00AD3A94"/>
    <w:rsid w:val="00AD3CD9"/>
    <w:rsid w:val="00AD416E"/>
    <w:rsid w:val="00AD4311"/>
    <w:rsid w:val="00AD4A0F"/>
    <w:rsid w:val="00AD4B66"/>
    <w:rsid w:val="00AD5316"/>
    <w:rsid w:val="00AD5576"/>
    <w:rsid w:val="00AD57A8"/>
    <w:rsid w:val="00AD5953"/>
    <w:rsid w:val="00AD5CC6"/>
    <w:rsid w:val="00AD5CEB"/>
    <w:rsid w:val="00AD5EF5"/>
    <w:rsid w:val="00AD5F11"/>
    <w:rsid w:val="00AD6E51"/>
    <w:rsid w:val="00AD7026"/>
    <w:rsid w:val="00AD7182"/>
    <w:rsid w:val="00AD7B8D"/>
    <w:rsid w:val="00AE0775"/>
    <w:rsid w:val="00AE0AC1"/>
    <w:rsid w:val="00AE1158"/>
    <w:rsid w:val="00AE11D3"/>
    <w:rsid w:val="00AE11DB"/>
    <w:rsid w:val="00AE11FA"/>
    <w:rsid w:val="00AE1262"/>
    <w:rsid w:val="00AE1314"/>
    <w:rsid w:val="00AE14B1"/>
    <w:rsid w:val="00AE1838"/>
    <w:rsid w:val="00AE1DAD"/>
    <w:rsid w:val="00AE1EA0"/>
    <w:rsid w:val="00AE23F2"/>
    <w:rsid w:val="00AE2D8E"/>
    <w:rsid w:val="00AE324B"/>
    <w:rsid w:val="00AE325C"/>
    <w:rsid w:val="00AE3592"/>
    <w:rsid w:val="00AE3D93"/>
    <w:rsid w:val="00AE434F"/>
    <w:rsid w:val="00AE49F3"/>
    <w:rsid w:val="00AE4A4E"/>
    <w:rsid w:val="00AE4ABE"/>
    <w:rsid w:val="00AE4D23"/>
    <w:rsid w:val="00AE5749"/>
    <w:rsid w:val="00AE599C"/>
    <w:rsid w:val="00AE5B9D"/>
    <w:rsid w:val="00AE5BE7"/>
    <w:rsid w:val="00AE61D1"/>
    <w:rsid w:val="00AE64AC"/>
    <w:rsid w:val="00AE65E8"/>
    <w:rsid w:val="00AE6A74"/>
    <w:rsid w:val="00AE6B07"/>
    <w:rsid w:val="00AE6FD4"/>
    <w:rsid w:val="00AE6FDF"/>
    <w:rsid w:val="00AE70ED"/>
    <w:rsid w:val="00AE71FC"/>
    <w:rsid w:val="00AE72B8"/>
    <w:rsid w:val="00AE74DF"/>
    <w:rsid w:val="00AE752E"/>
    <w:rsid w:val="00AF0558"/>
    <w:rsid w:val="00AF139C"/>
    <w:rsid w:val="00AF1B79"/>
    <w:rsid w:val="00AF1CCD"/>
    <w:rsid w:val="00AF1E3A"/>
    <w:rsid w:val="00AF1F43"/>
    <w:rsid w:val="00AF239D"/>
    <w:rsid w:val="00AF28CA"/>
    <w:rsid w:val="00AF3062"/>
    <w:rsid w:val="00AF32F3"/>
    <w:rsid w:val="00AF3801"/>
    <w:rsid w:val="00AF3D25"/>
    <w:rsid w:val="00AF3D6B"/>
    <w:rsid w:val="00AF4BB9"/>
    <w:rsid w:val="00AF50FF"/>
    <w:rsid w:val="00AF533B"/>
    <w:rsid w:val="00AF55A1"/>
    <w:rsid w:val="00AF5E22"/>
    <w:rsid w:val="00AF5F7A"/>
    <w:rsid w:val="00AF6A4A"/>
    <w:rsid w:val="00AF6AC4"/>
    <w:rsid w:val="00AF71BD"/>
    <w:rsid w:val="00AF7AB9"/>
    <w:rsid w:val="00AF7FD7"/>
    <w:rsid w:val="00B00326"/>
    <w:rsid w:val="00B004A4"/>
    <w:rsid w:val="00B00513"/>
    <w:rsid w:val="00B0055A"/>
    <w:rsid w:val="00B008AC"/>
    <w:rsid w:val="00B00DA6"/>
    <w:rsid w:val="00B01269"/>
    <w:rsid w:val="00B0144E"/>
    <w:rsid w:val="00B015E4"/>
    <w:rsid w:val="00B01604"/>
    <w:rsid w:val="00B01B58"/>
    <w:rsid w:val="00B0230E"/>
    <w:rsid w:val="00B0257E"/>
    <w:rsid w:val="00B027E5"/>
    <w:rsid w:val="00B0292A"/>
    <w:rsid w:val="00B02AEE"/>
    <w:rsid w:val="00B02C1C"/>
    <w:rsid w:val="00B03701"/>
    <w:rsid w:val="00B03A5E"/>
    <w:rsid w:val="00B03C72"/>
    <w:rsid w:val="00B03C76"/>
    <w:rsid w:val="00B0441A"/>
    <w:rsid w:val="00B045E7"/>
    <w:rsid w:val="00B04DFB"/>
    <w:rsid w:val="00B05017"/>
    <w:rsid w:val="00B05348"/>
    <w:rsid w:val="00B05733"/>
    <w:rsid w:val="00B05998"/>
    <w:rsid w:val="00B05AB9"/>
    <w:rsid w:val="00B05B00"/>
    <w:rsid w:val="00B05FE9"/>
    <w:rsid w:val="00B06036"/>
    <w:rsid w:val="00B06077"/>
    <w:rsid w:val="00B0680D"/>
    <w:rsid w:val="00B06A3A"/>
    <w:rsid w:val="00B072DC"/>
    <w:rsid w:val="00B10192"/>
    <w:rsid w:val="00B1086B"/>
    <w:rsid w:val="00B10A43"/>
    <w:rsid w:val="00B10FB5"/>
    <w:rsid w:val="00B10FBB"/>
    <w:rsid w:val="00B11166"/>
    <w:rsid w:val="00B117E1"/>
    <w:rsid w:val="00B118D9"/>
    <w:rsid w:val="00B11A35"/>
    <w:rsid w:val="00B11AFF"/>
    <w:rsid w:val="00B12418"/>
    <w:rsid w:val="00B1264D"/>
    <w:rsid w:val="00B127D6"/>
    <w:rsid w:val="00B1280E"/>
    <w:rsid w:val="00B12968"/>
    <w:rsid w:val="00B12E28"/>
    <w:rsid w:val="00B141E9"/>
    <w:rsid w:val="00B1439B"/>
    <w:rsid w:val="00B149D2"/>
    <w:rsid w:val="00B14A1D"/>
    <w:rsid w:val="00B15095"/>
    <w:rsid w:val="00B15554"/>
    <w:rsid w:val="00B156E4"/>
    <w:rsid w:val="00B15931"/>
    <w:rsid w:val="00B15BE8"/>
    <w:rsid w:val="00B15FB4"/>
    <w:rsid w:val="00B160A2"/>
    <w:rsid w:val="00B16199"/>
    <w:rsid w:val="00B1656F"/>
    <w:rsid w:val="00B166A7"/>
    <w:rsid w:val="00B16A3D"/>
    <w:rsid w:val="00B16C3E"/>
    <w:rsid w:val="00B16D88"/>
    <w:rsid w:val="00B16E6E"/>
    <w:rsid w:val="00B16F3A"/>
    <w:rsid w:val="00B1709C"/>
    <w:rsid w:val="00B17250"/>
    <w:rsid w:val="00B17A38"/>
    <w:rsid w:val="00B17D0E"/>
    <w:rsid w:val="00B202A1"/>
    <w:rsid w:val="00B20374"/>
    <w:rsid w:val="00B206BF"/>
    <w:rsid w:val="00B20796"/>
    <w:rsid w:val="00B209B3"/>
    <w:rsid w:val="00B20D4E"/>
    <w:rsid w:val="00B21028"/>
    <w:rsid w:val="00B21231"/>
    <w:rsid w:val="00B2135B"/>
    <w:rsid w:val="00B213F2"/>
    <w:rsid w:val="00B21785"/>
    <w:rsid w:val="00B21904"/>
    <w:rsid w:val="00B21935"/>
    <w:rsid w:val="00B21AFE"/>
    <w:rsid w:val="00B21D08"/>
    <w:rsid w:val="00B22930"/>
    <w:rsid w:val="00B22A66"/>
    <w:rsid w:val="00B22B96"/>
    <w:rsid w:val="00B22C00"/>
    <w:rsid w:val="00B230B7"/>
    <w:rsid w:val="00B23591"/>
    <w:rsid w:val="00B2388C"/>
    <w:rsid w:val="00B23C36"/>
    <w:rsid w:val="00B2433C"/>
    <w:rsid w:val="00B246D4"/>
    <w:rsid w:val="00B24B0D"/>
    <w:rsid w:val="00B25A8B"/>
    <w:rsid w:val="00B25AA7"/>
    <w:rsid w:val="00B25D11"/>
    <w:rsid w:val="00B25E3C"/>
    <w:rsid w:val="00B263B3"/>
    <w:rsid w:val="00B26540"/>
    <w:rsid w:val="00B269AD"/>
    <w:rsid w:val="00B26D2C"/>
    <w:rsid w:val="00B26E20"/>
    <w:rsid w:val="00B26F9C"/>
    <w:rsid w:val="00B27176"/>
    <w:rsid w:val="00B27393"/>
    <w:rsid w:val="00B30236"/>
    <w:rsid w:val="00B3045D"/>
    <w:rsid w:val="00B307C0"/>
    <w:rsid w:val="00B30C90"/>
    <w:rsid w:val="00B31095"/>
    <w:rsid w:val="00B316A1"/>
    <w:rsid w:val="00B31E56"/>
    <w:rsid w:val="00B3211B"/>
    <w:rsid w:val="00B32A63"/>
    <w:rsid w:val="00B333BC"/>
    <w:rsid w:val="00B336A3"/>
    <w:rsid w:val="00B34B4D"/>
    <w:rsid w:val="00B34D23"/>
    <w:rsid w:val="00B34DFE"/>
    <w:rsid w:val="00B34F72"/>
    <w:rsid w:val="00B35B06"/>
    <w:rsid w:val="00B35B44"/>
    <w:rsid w:val="00B36473"/>
    <w:rsid w:val="00B365B6"/>
    <w:rsid w:val="00B36966"/>
    <w:rsid w:val="00B36FA4"/>
    <w:rsid w:val="00B3776C"/>
    <w:rsid w:val="00B37969"/>
    <w:rsid w:val="00B40690"/>
    <w:rsid w:val="00B40FEB"/>
    <w:rsid w:val="00B4111C"/>
    <w:rsid w:val="00B41B66"/>
    <w:rsid w:val="00B41BE1"/>
    <w:rsid w:val="00B41D2A"/>
    <w:rsid w:val="00B41DA9"/>
    <w:rsid w:val="00B42034"/>
    <w:rsid w:val="00B42595"/>
    <w:rsid w:val="00B4269D"/>
    <w:rsid w:val="00B426F2"/>
    <w:rsid w:val="00B4280D"/>
    <w:rsid w:val="00B42B0A"/>
    <w:rsid w:val="00B42B8F"/>
    <w:rsid w:val="00B42CEE"/>
    <w:rsid w:val="00B43160"/>
    <w:rsid w:val="00B43659"/>
    <w:rsid w:val="00B4398B"/>
    <w:rsid w:val="00B439BF"/>
    <w:rsid w:val="00B439EB"/>
    <w:rsid w:val="00B43D8E"/>
    <w:rsid w:val="00B43FF7"/>
    <w:rsid w:val="00B4458D"/>
    <w:rsid w:val="00B44E27"/>
    <w:rsid w:val="00B44EB6"/>
    <w:rsid w:val="00B45695"/>
    <w:rsid w:val="00B45BB7"/>
    <w:rsid w:val="00B4601B"/>
    <w:rsid w:val="00B461C5"/>
    <w:rsid w:val="00B4621D"/>
    <w:rsid w:val="00B46913"/>
    <w:rsid w:val="00B46943"/>
    <w:rsid w:val="00B47309"/>
    <w:rsid w:val="00B4738B"/>
    <w:rsid w:val="00B47812"/>
    <w:rsid w:val="00B47CA8"/>
    <w:rsid w:val="00B47E31"/>
    <w:rsid w:val="00B50101"/>
    <w:rsid w:val="00B50B42"/>
    <w:rsid w:val="00B50E2F"/>
    <w:rsid w:val="00B517B5"/>
    <w:rsid w:val="00B517EA"/>
    <w:rsid w:val="00B51E62"/>
    <w:rsid w:val="00B51E7B"/>
    <w:rsid w:val="00B5220B"/>
    <w:rsid w:val="00B52670"/>
    <w:rsid w:val="00B527AB"/>
    <w:rsid w:val="00B52A44"/>
    <w:rsid w:val="00B531EB"/>
    <w:rsid w:val="00B53295"/>
    <w:rsid w:val="00B5340E"/>
    <w:rsid w:val="00B5358C"/>
    <w:rsid w:val="00B53E7C"/>
    <w:rsid w:val="00B542E1"/>
    <w:rsid w:val="00B543C4"/>
    <w:rsid w:val="00B54560"/>
    <w:rsid w:val="00B548A1"/>
    <w:rsid w:val="00B548C6"/>
    <w:rsid w:val="00B54C19"/>
    <w:rsid w:val="00B54CD3"/>
    <w:rsid w:val="00B54DEE"/>
    <w:rsid w:val="00B54FAF"/>
    <w:rsid w:val="00B553BE"/>
    <w:rsid w:val="00B557AC"/>
    <w:rsid w:val="00B55A2A"/>
    <w:rsid w:val="00B56476"/>
    <w:rsid w:val="00B56796"/>
    <w:rsid w:val="00B57157"/>
    <w:rsid w:val="00B571A6"/>
    <w:rsid w:val="00B5752C"/>
    <w:rsid w:val="00B57880"/>
    <w:rsid w:val="00B57B9D"/>
    <w:rsid w:val="00B6009E"/>
    <w:rsid w:val="00B60235"/>
    <w:rsid w:val="00B603F1"/>
    <w:rsid w:val="00B6048E"/>
    <w:rsid w:val="00B60BD5"/>
    <w:rsid w:val="00B60C9E"/>
    <w:rsid w:val="00B612D2"/>
    <w:rsid w:val="00B61507"/>
    <w:rsid w:val="00B617FF"/>
    <w:rsid w:val="00B620F0"/>
    <w:rsid w:val="00B62287"/>
    <w:rsid w:val="00B62A99"/>
    <w:rsid w:val="00B62C78"/>
    <w:rsid w:val="00B62CED"/>
    <w:rsid w:val="00B63237"/>
    <w:rsid w:val="00B633EF"/>
    <w:rsid w:val="00B635E7"/>
    <w:rsid w:val="00B6379A"/>
    <w:rsid w:val="00B63E3D"/>
    <w:rsid w:val="00B63EF2"/>
    <w:rsid w:val="00B64019"/>
    <w:rsid w:val="00B64020"/>
    <w:rsid w:val="00B649CC"/>
    <w:rsid w:val="00B64A75"/>
    <w:rsid w:val="00B64AC2"/>
    <w:rsid w:val="00B64F42"/>
    <w:rsid w:val="00B65AAD"/>
    <w:rsid w:val="00B65AC8"/>
    <w:rsid w:val="00B65B86"/>
    <w:rsid w:val="00B65D43"/>
    <w:rsid w:val="00B66073"/>
    <w:rsid w:val="00B66226"/>
    <w:rsid w:val="00B66319"/>
    <w:rsid w:val="00B66829"/>
    <w:rsid w:val="00B66B79"/>
    <w:rsid w:val="00B66D5C"/>
    <w:rsid w:val="00B672B6"/>
    <w:rsid w:val="00B673B3"/>
    <w:rsid w:val="00B67462"/>
    <w:rsid w:val="00B67542"/>
    <w:rsid w:val="00B67544"/>
    <w:rsid w:val="00B676E0"/>
    <w:rsid w:val="00B6778A"/>
    <w:rsid w:val="00B679E9"/>
    <w:rsid w:val="00B67D70"/>
    <w:rsid w:val="00B67E58"/>
    <w:rsid w:val="00B70209"/>
    <w:rsid w:val="00B707DB"/>
    <w:rsid w:val="00B70B15"/>
    <w:rsid w:val="00B70CF9"/>
    <w:rsid w:val="00B70E0F"/>
    <w:rsid w:val="00B71257"/>
    <w:rsid w:val="00B713C2"/>
    <w:rsid w:val="00B713CB"/>
    <w:rsid w:val="00B71581"/>
    <w:rsid w:val="00B71976"/>
    <w:rsid w:val="00B71D0B"/>
    <w:rsid w:val="00B71DF9"/>
    <w:rsid w:val="00B71E13"/>
    <w:rsid w:val="00B71E54"/>
    <w:rsid w:val="00B71EC7"/>
    <w:rsid w:val="00B720BB"/>
    <w:rsid w:val="00B7215D"/>
    <w:rsid w:val="00B725E2"/>
    <w:rsid w:val="00B72773"/>
    <w:rsid w:val="00B729D8"/>
    <w:rsid w:val="00B72E35"/>
    <w:rsid w:val="00B7309F"/>
    <w:rsid w:val="00B7339D"/>
    <w:rsid w:val="00B733AC"/>
    <w:rsid w:val="00B7372C"/>
    <w:rsid w:val="00B73AE1"/>
    <w:rsid w:val="00B73F4F"/>
    <w:rsid w:val="00B73F64"/>
    <w:rsid w:val="00B74143"/>
    <w:rsid w:val="00B747CF"/>
    <w:rsid w:val="00B74808"/>
    <w:rsid w:val="00B74889"/>
    <w:rsid w:val="00B748FC"/>
    <w:rsid w:val="00B74958"/>
    <w:rsid w:val="00B74B37"/>
    <w:rsid w:val="00B74C7D"/>
    <w:rsid w:val="00B74D16"/>
    <w:rsid w:val="00B750A6"/>
    <w:rsid w:val="00B7519F"/>
    <w:rsid w:val="00B75205"/>
    <w:rsid w:val="00B753AB"/>
    <w:rsid w:val="00B753DE"/>
    <w:rsid w:val="00B7578A"/>
    <w:rsid w:val="00B75970"/>
    <w:rsid w:val="00B75F28"/>
    <w:rsid w:val="00B76566"/>
    <w:rsid w:val="00B77292"/>
    <w:rsid w:val="00B77A73"/>
    <w:rsid w:val="00B80033"/>
    <w:rsid w:val="00B803CA"/>
    <w:rsid w:val="00B80833"/>
    <w:rsid w:val="00B80A33"/>
    <w:rsid w:val="00B80CA2"/>
    <w:rsid w:val="00B80DBC"/>
    <w:rsid w:val="00B80F98"/>
    <w:rsid w:val="00B811AB"/>
    <w:rsid w:val="00B81329"/>
    <w:rsid w:val="00B8139F"/>
    <w:rsid w:val="00B81435"/>
    <w:rsid w:val="00B81973"/>
    <w:rsid w:val="00B81A75"/>
    <w:rsid w:val="00B81E79"/>
    <w:rsid w:val="00B82331"/>
    <w:rsid w:val="00B82CAC"/>
    <w:rsid w:val="00B8373D"/>
    <w:rsid w:val="00B839BC"/>
    <w:rsid w:val="00B83E86"/>
    <w:rsid w:val="00B84101"/>
    <w:rsid w:val="00B84353"/>
    <w:rsid w:val="00B84AE7"/>
    <w:rsid w:val="00B84C25"/>
    <w:rsid w:val="00B84C5A"/>
    <w:rsid w:val="00B84D6E"/>
    <w:rsid w:val="00B84FDB"/>
    <w:rsid w:val="00B8541F"/>
    <w:rsid w:val="00B855CE"/>
    <w:rsid w:val="00B8564B"/>
    <w:rsid w:val="00B85CCA"/>
    <w:rsid w:val="00B85D6C"/>
    <w:rsid w:val="00B85E1F"/>
    <w:rsid w:val="00B8607F"/>
    <w:rsid w:val="00B864F7"/>
    <w:rsid w:val="00B86806"/>
    <w:rsid w:val="00B868FE"/>
    <w:rsid w:val="00B876E2"/>
    <w:rsid w:val="00B8773E"/>
    <w:rsid w:val="00B87951"/>
    <w:rsid w:val="00B87A25"/>
    <w:rsid w:val="00B87F41"/>
    <w:rsid w:val="00B9005B"/>
    <w:rsid w:val="00B900A5"/>
    <w:rsid w:val="00B90454"/>
    <w:rsid w:val="00B90BD0"/>
    <w:rsid w:val="00B90C4F"/>
    <w:rsid w:val="00B911C0"/>
    <w:rsid w:val="00B91320"/>
    <w:rsid w:val="00B91795"/>
    <w:rsid w:val="00B91852"/>
    <w:rsid w:val="00B91885"/>
    <w:rsid w:val="00B918AE"/>
    <w:rsid w:val="00B91935"/>
    <w:rsid w:val="00B9201D"/>
    <w:rsid w:val="00B92352"/>
    <w:rsid w:val="00B92914"/>
    <w:rsid w:val="00B92973"/>
    <w:rsid w:val="00B92E21"/>
    <w:rsid w:val="00B932C8"/>
    <w:rsid w:val="00B93B66"/>
    <w:rsid w:val="00B93C0E"/>
    <w:rsid w:val="00B93DAB"/>
    <w:rsid w:val="00B93EFE"/>
    <w:rsid w:val="00B9424E"/>
    <w:rsid w:val="00B9428F"/>
    <w:rsid w:val="00B943E8"/>
    <w:rsid w:val="00B94771"/>
    <w:rsid w:val="00B949C5"/>
    <w:rsid w:val="00B94B88"/>
    <w:rsid w:val="00B94E96"/>
    <w:rsid w:val="00B95224"/>
    <w:rsid w:val="00B95411"/>
    <w:rsid w:val="00B954D6"/>
    <w:rsid w:val="00B959CC"/>
    <w:rsid w:val="00B95A7E"/>
    <w:rsid w:val="00B96973"/>
    <w:rsid w:val="00B96B75"/>
    <w:rsid w:val="00B96B79"/>
    <w:rsid w:val="00B96E7C"/>
    <w:rsid w:val="00B9707F"/>
    <w:rsid w:val="00B97757"/>
    <w:rsid w:val="00B977DF"/>
    <w:rsid w:val="00B97916"/>
    <w:rsid w:val="00BA0868"/>
    <w:rsid w:val="00BA104E"/>
    <w:rsid w:val="00BA1296"/>
    <w:rsid w:val="00BA1355"/>
    <w:rsid w:val="00BA1746"/>
    <w:rsid w:val="00BA179F"/>
    <w:rsid w:val="00BA17D0"/>
    <w:rsid w:val="00BA1A96"/>
    <w:rsid w:val="00BA1CC8"/>
    <w:rsid w:val="00BA1D45"/>
    <w:rsid w:val="00BA1F90"/>
    <w:rsid w:val="00BA2006"/>
    <w:rsid w:val="00BA2314"/>
    <w:rsid w:val="00BA2466"/>
    <w:rsid w:val="00BA2645"/>
    <w:rsid w:val="00BA2708"/>
    <w:rsid w:val="00BA4575"/>
    <w:rsid w:val="00BA4ED5"/>
    <w:rsid w:val="00BA5310"/>
    <w:rsid w:val="00BA54B4"/>
    <w:rsid w:val="00BA5749"/>
    <w:rsid w:val="00BA5B65"/>
    <w:rsid w:val="00BA62F5"/>
    <w:rsid w:val="00BA64BE"/>
    <w:rsid w:val="00BA6973"/>
    <w:rsid w:val="00BA6E77"/>
    <w:rsid w:val="00BA7064"/>
    <w:rsid w:val="00BA7738"/>
    <w:rsid w:val="00BA77B4"/>
    <w:rsid w:val="00BA78BA"/>
    <w:rsid w:val="00BA7A16"/>
    <w:rsid w:val="00BB02B7"/>
    <w:rsid w:val="00BB04C8"/>
    <w:rsid w:val="00BB14F1"/>
    <w:rsid w:val="00BB1B2F"/>
    <w:rsid w:val="00BB1B9A"/>
    <w:rsid w:val="00BB1D08"/>
    <w:rsid w:val="00BB1F66"/>
    <w:rsid w:val="00BB218F"/>
    <w:rsid w:val="00BB23C1"/>
    <w:rsid w:val="00BB2A63"/>
    <w:rsid w:val="00BB2BE3"/>
    <w:rsid w:val="00BB30CA"/>
    <w:rsid w:val="00BB31DD"/>
    <w:rsid w:val="00BB322B"/>
    <w:rsid w:val="00BB3A2F"/>
    <w:rsid w:val="00BB4600"/>
    <w:rsid w:val="00BB4FFE"/>
    <w:rsid w:val="00BB5116"/>
    <w:rsid w:val="00BB52B7"/>
    <w:rsid w:val="00BB6970"/>
    <w:rsid w:val="00BB6C59"/>
    <w:rsid w:val="00BB6F0D"/>
    <w:rsid w:val="00BB71B8"/>
    <w:rsid w:val="00BB75D1"/>
    <w:rsid w:val="00BB76E4"/>
    <w:rsid w:val="00BB7839"/>
    <w:rsid w:val="00BB7854"/>
    <w:rsid w:val="00BB78AC"/>
    <w:rsid w:val="00BB78B1"/>
    <w:rsid w:val="00BB78C7"/>
    <w:rsid w:val="00BB7917"/>
    <w:rsid w:val="00BB7A03"/>
    <w:rsid w:val="00BB7D61"/>
    <w:rsid w:val="00BB7E78"/>
    <w:rsid w:val="00BC02FD"/>
    <w:rsid w:val="00BC07A2"/>
    <w:rsid w:val="00BC0ED6"/>
    <w:rsid w:val="00BC0F21"/>
    <w:rsid w:val="00BC1277"/>
    <w:rsid w:val="00BC133A"/>
    <w:rsid w:val="00BC17CA"/>
    <w:rsid w:val="00BC1B43"/>
    <w:rsid w:val="00BC1E3A"/>
    <w:rsid w:val="00BC2269"/>
    <w:rsid w:val="00BC230C"/>
    <w:rsid w:val="00BC272D"/>
    <w:rsid w:val="00BC2CDB"/>
    <w:rsid w:val="00BC2E59"/>
    <w:rsid w:val="00BC3123"/>
    <w:rsid w:val="00BC34BB"/>
    <w:rsid w:val="00BC3A68"/>
    <w:rsid w:val="00BC434C"/>
    <w:rsid w:val="00BC435A"/>
    <w:rsid w:val="00BC5397"/>
    <w:rsid w:val="00BC53DE"/>
    <w:rsid w:val="00BC552E"/>
    <w:rsid w:val="00BC592D"/>
    <w:rsid w:val="00BC5AE5"/>
    <w:rsid w:val="00BC5D41"/>
    <w:rsid w:val="00BC5F99"/>
    <w:rsid w:val="00BC62FE"/>
    <w:rsid w:val="00BC63EF"/>
    <w:rsid w:val="00BC63FE"/>
    <w:rsid w:val="00BC6622"/>
    <w:rsid w:val="00BC674F"/>
    <w:rsid w:val="00BC69FC"/>
    <w:rsid w:val="00BC6C43"/>
    <w:rsid w:val="00BC6D91"/>
    <w:rsid w:val="00BC725D"/>
    <w:rsid w:val="00BC7924"/>
    <w:rsid w:val="00BC7954"/>
    <w:rsid w:val="00BC79F3"/>
    <w:rsid w:val="00BC7F17"/>
    <w:rsid w:val="00BD0393"/>
    <w:rsid w:val="00BD054B"/>
    <w:rsid w:val="00BD165F"/>
    <w:rsid w:val="00BD17E8"/>
    <w:rsid w:val="00BD1E9F"/>
    <w:rsid w:val="00BD2F3C"/>
    <w:rsid w:val="00BD321F"/>
    <w:rsid w:val="00BD3323"/>
    <w:rsid w:val="00BD3352"/>
    <w:rsid w:val="00BD3600"/>
    <w:rsid w:val="00BD388F"/>
    <w:rsid w:val="00BD3D2B"/>
    <w:rsid w:val="00BD47A8"/>
    <w:rsid w:val="00BD495B"/>
    <w:rsid w:val="00BD4E31"/>
    <w:rsid w:val="00BD54E5"/>
    <w:rsid w:val="00BD6B2F"/>
    <w:rsid w:val="00BD6BE7"/>
    <w:rsid w:val="00BD71B6"/>
    <w:rsid w:val="00BD76DA"/>
    <w:rsid w:val="00BD7709"/>
    <w:rsid w:val="00BD79BE"/>
    <w:rsid w:val="00BD7D0F"/>
    <w:rsid w:val="00BD7D1A"/>
    <w:rsid w:val="00BD7DDA"/>
    <w:rsid w:val="00BE00B2"/>
    <w:rsid w:val="00BE0408"/>
    <w:rsid w:val="00BE056B"/>
    <w:rsid w:val="00BE0D93"/>
    <w:rsid w:val="00BE10DC"/>
    <w:rsid w:val="00BE166B"/>
    <w:rsid w:val="00BE16F0"/>
    <w:rsid w:val="00BE174A"/>
    <w:rsid w:val="00BE20F6"/>
    <w:rsid w:val="00BE268B"/>
    <w:rsid w:val="00BE2762"/>
    <w:rsid w:val="00BE289A"/>
    <w:rsid w:val="00BE2975"/>
    <w:rsid w:val="00BE3035"/>
    <w:rsid w:val="00BE395D"/>
    <w:rsid w:val="00BE3E9B"/>
    <w:rsid w:val="00BE3F80"/>
    <w:rsid w:val="00BE4357"/>
    <w:rsid w:val="00BE489A"/>
    <w:rsid w:val="00BE4BB1"/>
    <w:rsid w:val="00BE584B"/>
    <w:rsid w:val="00BE5933"/>
    <w:rsid w:val="00BE5E0F"/>
    <w:rsid w:val="00BE5E33"/>
    <w:rsid w:val="00BE5F2E"/>
    <w:rsid w:val="00BE68A7"/>
    <w:rsid w:val="00BE7540"/>
    <w:rsid w:val="00BE7B13"/>
    <w:rsid w:val="00BE7D49"/>
    <w:rsid w:val="00BF0150"/>
    <w:rsid w:val="00BF0652"/>
    <w:rsid w:val="00BF081E"/>
    <w:rsid w:val="00BF0B78"/>
    <w:rsid w:val="00BF0BFA"/>
    <w:rsid w:val="00BF0FE7"/>
    <w:rsid w:val="00BF1830"/>
    <w:rsid w:val="00BF1DE9"/>
    <w:rsid w:val="00BF20C0"/>
    <w:rsid w:val="00BF20EA"/>
    <w:rsid w:val="00BF2581"/>
    <w:rsid w:val="00BF3327"/>
    <w:rsid w:val="00BF336C"/>
    <w:rsid w:val="00BF3C8D"/>
    <w:rsid w:val="00BF4168"/>
    <w:rsid w:val="00BF424D"/>
    <w:rsid w:val="00BF4515"/>
    <w:rsid w:val="00BF45AB"/>
    <w:rsid w:val="00BF46FD"/>
    <w:rsid w:val="00BF49F9"/>
    <w:rsid w:val="00BF5416"/>
    <w:rsid w:val="00BF55FE"/>
    <w:rsid w:val="00BF56F0"/>
    <w:rsid w:val="00BF57E3"/>
    <w:rsid w:val="00BF57E5"/>
    <w:rsid w:val="00BF5A0E"/>
    <w:rsid w:val="00BF5DA9"/>
    <w:rsid w:val="00BF5E3B"/>
    <w:rsid w:val="00BF63B2"/>
    <w:rsid w:val="00BF6B7F"/>
    <w:rsid w:val="00BF71F2"/>
    <w:rsid w:val="00BF7304"/>
    <w:rsid w:val="00BF7E14"/>
    <w:rsid w:val="00C00776"/>
    <w:rsid w:val="00C00858"/>
    <w:rsid w:val="00C00A81"/>
    <w:rsid w:val="00C00AC6"/>
    <w:rsid w:val="00C01BCA"/>
    <w:rsid w:val="00C01E14"/>
    <w:rsid w:val="00C01E8C"/>
    <w:rsid w:val="00C022B7"/>
    <w:rsid w:val="00C023EF"/>
    <w:rsid w:val="00C02EAE"/>
    <w:rsid w:val="00C02F28"/>
    <w:rsid w:val="00C0344A"/>
    <w:rsid w:val="00C03B30"/>
    <w:rsid w:val="00C03FCA"/>
    <w:rsid w:val="00C04645"/>
    <w:rsid w:val="00C047EE"/>
    <w:rsid w:val="00C048F6"/>
    <w:rsid w:val="00C052A9"/>
    <w:rsid w:val="00C05661"/>
    <w:rsid w:val="00C05C9F"/>
    <w:rsid w:val="00C05F9E"/>
    <w:rsid w:val="00C05FA2"/>
    <w:rsid w:val="00C0612E"/>
    <w:rsid w:val="00C06464"/>
    <w:rsid w:val="00C067F3"/>
    <w:rsid w:val="00C068A7"/>
    <w:rsid w:val="00C06B22"/>
    <w:rsid w:val="00C06B3A"/>
    <w:rsid w:val="00C06BE8"/>
    <w:rsid w:val="00C06D90"/>
    <w:rsid w:val="00C07796"/>
    <w:rsid w:val="00C07C9B"/>
    <w:rsid w:val="00C07F86"/>
    <w:rsid w:val="00C1019B"/>
    <w:rsid w:val="00C103EF"/>
    <w:rsid w:val="00C10CC0"/>
    <w:rsid w:val="00C114FB"/>
    <w:rsid w:val="00C11D18"/>
    <w:rsid w:val="00C11DF8"/>
    <w:rsid w:val="00C1210B"/>
    <w:rsid w:val="00C12175"/>
    <w:rsid w:val="00C1276D"/>
    <w:rsid w:val="00C12A97"/>
    <w:rsid w:val="00C12DF5"/>
    <w:rsid w:val="00C12F1F"/>
    <w:rsid w:val="00C1326F"/>
    <w:rsid w:val="00C134A4"/>
    <w:rsid w:val="00C13A05"/>
    <w:rsid w:val="00C13CB5"/>
    <w:rsid w:val="00C14CC8"/>
    <w:rsid w:val="00C15406"/>
    <w:rsid w:val="00C15C6A"/>
    <w:rsid w:val="00C15ECF"/>
    <w:rsid w:val="00C160FA"/>
    <w:rsid w:val="00C162DB"/>
    <w:rsid w:val="00C16487"/>
    <w:rsid w:val="00C1666D"/>
    <w:rsid w:val="00C16AAC"/>
    <w:rsid w:val="00C16C9A"/>
    <w:rsid w:val="00C17013"/>
    <w:rsid w:val="00C171F3"/>
    <w:rsid w:val="00C17740"/>
    <w:rsid w:val="00C2011F"/>
    <w:rsid w:val="00C206AE"/>
    <w:rsid w:val="00C20DFF"/>
    <w:rsid w:val="00C20E5C"/>
    <w:rsid w:val="00C211A5"/>
    <w:rsid w:val="00C21383"/>
    <w:rsid w:val="00C2138A"/>
    <w:rsid w:val="00C213EE"/>
    <w:rsid w:val="00C21669"/>
    <w:rsid w:val="00C219D3"/>
    <w:rsid w:val="00C226FC"/>
    <w:rsid w:val="00C2275B"/>
    <w:rsid w:val="00C227C4"/>
    <w:rsid w:val="00C22C3C"/>
    <w:rsid w:val="00C23108"/>
    <w:rsid w:val="00C23203"/>
    <w:rsid w:val="00C2323D"/>
    <w:rsid w:val="00C238E7"/>
    <w:rsid w:val="00C23914"/>
    <w:rsid w:val="00C23922"/>
    <w:rsid w:val="00C2398B"/>
    <w:rsid w:val="00C239AC"/>
    <w:rsid w:val="00C239E1"/>
    <w:rsid w:val="00C23E3A"/>
    <w:rsid w:val="00C2416B"/>
    <w:rsid w:val="00C24B0B"/>
    <w:rsid w:val="00C24F9C"/>
    <w:rsid w:val="00C25EC4"/>
    <w:rsid w:val="00C261D3"/>
    <w:rsid w:val="00C2623D"/>
    <w:rsid w:val="00C263F1"/>
    <w:rsid w:val="00C26F31"/>
    <w:rsid w:val="00C270D5"/>
    <w:rsid w:val="00C27679"/>
    <w:rsid w:val="00C278BB"/>
    <w:rsid w:val="00C27BE7"/>
    <w:rsid w:val="00C30301"/>
    <w:rsid w:val="00C3034D"/>
    <w:rsid w:val="00C30789"/>
    <w:rsid w:val="00C3142E"/>
    <w:rsid w:val="00C31760"/>
    <w:rsid w:val="00C31BCF"/>
    <w:rsid w:val="00C320E0"/>
    <w:rsid w:val="00C322C5"/>
    <w:rsid w:val="00C32994"/>
    <w:rsid w:val="00C32A5E"/>
    <w:rsid w:val="00C32B0E"/>
    <w:rsid w:val="00C32D32"/>
    <w:rsid w:val="00C334B3"/>
    <w:rsid w:val="00C338B0"/>
    <w:rsid w:val="00C339C7"/>
    <w:rsid w:val="00C33BEC"/>
    <w:rsid w:val="00C3405F"/>
    <w:rsid w:val="00C34068"/>
    <w:rsid w:val="00C34819"/>
    <w:rsid w:val="00C353D3"/>
    <w:rsid w:val="00C353F4"/>
    <w:rsid w:val="00C3552B"/>
    <w:rsid w:val="00C35BA8"/>
    <w:rsid w:val="00C35CA3"/>
    <w:rsid w:val="00C36151"/>
    <w:rsid w:val="00C36266"/>
    <w:rsid w:val="00C3647A"/>
    <w:rsid w:val="00C36615"/>
    <w:rsid w:val="00C3670D"/>
    <w:rsid w:val="00C36760"/>
    <w:rsid w:val="00C36C06"/>
    <w:rsid w:val="00C37DCF"/>
    <w:rsid w:val="00C37E3A"/>
    <w:rsid w:val="00C401BC"/>
    <w:rsid w:val="00C41448"/>
    <w:rsid w:val="00C41C5D"/>
    <w:rsid w:val="00C41E93"/>
    <w:rsid w:val="00C4268F"/>
    <w:rsid w:val="00C42DA4"/>
    <w:rsid w:val="00C4314C"/>
    <w:rsid w:val="00C4371E"/>
    <w:rsid w:val="00C43F12"/>
    <w:rsid w:val="00C44908"/>
    <w:rsid w:val="00C450B6"/>
    <w:rsid w:val="00C4541E"/>
    <w:rsid w:val="00C45696"/>
    <w:rsid w:val="00C456FE"/>
    <w:rsid w:val="00C45C7E"/>
    <w:rsid w:val="00C45E20"/>
    <w:rsid w:val="00C4695B"/>
    <w:rsid w:val="00C46D7A"/>
    <w:rsid w:val="00C46E58"/>
    <w:rsid w:val="00C4701F"/>
    <w:rsid w:val="00C47369"/>
    <w:rsid w:val="00C47527"/>
    <w:rsid w:val="00C4752A"/>
    <w:rsid w:val="00C4780E"/>
    <w:rsid w:val="00C47920"/>
    <w:rsid w:val="00C47E51"/>
    <w:rsid w:val="00C503AD"/>
    <w:rsid w:val="00C503CB"/>
    <w:rsid w:val="00C50438"/>
    <w:rsid w:val="00C506AA"/>
    <w:rsid w:val="00C50C02"/>
    <w:rsid w:val="00C50D94"/>
    <w:rsid w:val="00C5185F"/>
    <w:rsid w:val="00C51BF8"/>
    <w:rsid w:val="00C51EA7"/>
    <w:rsid w:val="00C526EF"/>
    <w:rsid w:val="00C5275A"/>
    <w:rsid w:val="00C52B93"/>
    <w:rsid w:val="00C52EF1"/>
    <w:rsid w:val="00C533F3"/>
    <w:rsid w:val="00C535D4"/>
    <w:rsid w:val="00C53E10"/>
    <w:rsid w:val="00C53FB3"/>
    <w:rsid w:val="00C5482D"/>
    <w:rsid w:val="00C54AD8"/>
    <w:rsid w:val="00C54AF2"/>
    <w:rsid w:val="00C54E6A"/>
    <w:rsid w:val="00C55189"/>
    <w:rsid w:val="00C55251"/>
    <w:rsid w:val="00C55389"/>
    <w:rsid w:val="00C554B5"/>
    <w:rsid w:val="00C55583"/>
    <w:rsid w:val="00C555C0"/>
    <w:rsid w:val="00C5572F"/>
    <w:rsid w:val="00C5579F"/>
    <w:rsid w:val="00C55827"/>
    <w:rsid w:val="00C5582B"/>
    <w:rsid w:val="00C55C65"/>
    <w:rsid w:val="00C55DCE"/>
    <w:rsid w:val="00C55E9B"/>
    <w:rsid w:val="00C56143"/>
    <w:rsid w:val="00C56184"/>
    <w:rsid w:val="00C56377"/>
    <w:rsid w:val="00C566AF"/>
    <w:rsid w:val="00C5685D"/>
    <w:rsid w:val="00C56A00"/>
    <w:rsid w:val="00C56A0C"/>
    <w:rsid w:val="00C56C4F"/>
    <w:rsid w:val="00C56FC2"/>
    <w:rsid w:val="00C5743D"/>
    <w:rsid w:val="00C57817"/>
    <w:rsid w:val="00C57A78"/>
    <w:rsid w:val="00C6084A"/>
    <w:rsid w:val="00C60970"/>
    <w:rsid w:val="00C60C7E"/>
    <w:rsid w:val="00C61945"/>
    <w:rsid w:val="00C61D13"/>
    <w:rsid w:val="00C6207A"/>
    <w:rsid w:val="00C624EE"/>
    <w:rsid w:val="00C62809"/>
    <w:rsid w:val="00C62C3A"/>
    <w:rsid w:val="00C631B2"/>
    <w:rsid w:val="00C632AB"/>
    <w:rsid w:val="00C63AFE"/>
    <w:rsid w:val="00C63CA0"/>
    <w:rsid w:val="00C6447E"/>
    <w:rsid w:val="00C64670"/>
    <w:rsid w:val="00C648F9"/>
    <w:rsid w:val="00C64A4E"/>
    <w:rsid w:val="00C64D00"/>
    <w:rsid w:val="00C64DF6"/>
    <w:rsid w:val="00C657CA"/>
    <w:rsid w:val="00C659B5"/>
    <w:rsid w:val="00C65C5A"/>
    <w:rsid w:val="00C65EF5"/>
    <w:rsid w:val="00C65F8D"/>
    <w:rsid w:val="00C6656A"/>
    <w:rsid w:val="00C667B9"/>
    <w:rsid w:val="00C66842"/>
    <w:rsid w:val="00C67950"/>
    <w:rsid w:val="00C67B2C"/>
    <w:rsid w:val="00C67C64"/>
    <w:rsid w:val="00C70034"/>
    <w:rsid w:val="00C70783"/>
    <w:rsid w:val="00C70DFD"/>
    <w:rsid w:val="00C70F76"/>
    <w:rsid w:val="00C712CB"/>
    <w:rsid w:val="00C71541"/>
    <w:rsid w:val="00C71DE9"/>
    <w:rsid w:val="00C7220F"/>
    <w:rsid w:val="00C723E2"/>
    <w:rsid w:val="00C725CF"/>
    <w:rsid w:val="00C72CDA"/>
    <w:rsid w:val="00C72E47"/>
    <w:rsid w:val="00C7310B"/>
    <w:rsid w:val="00C73187"/>
    <w:rsid w:val="00C733B6"/>
    <w:rsid w:val="00C73504"/>
    <w:rsid w:val="00C73770"/>
    <w:rsid w:val="00C737B8"/>
    <w:rsid w:val="00C73A2B"/>
    <w:rsid w:val="00C73BE0"/>
    <w:rsid w:val="00C73C37"/>
    <w:rsid w:val="00C74005"/>
    <w:rsid w:val="00C74225"/>
    <w:rsid w:val="00C743EE"/>
    <w:rsid w:val="00C7446E"/>
    <w:rsid w:val="00C744EF"/>
    <w:rsid w:val="00C745D1"/>
    <w:rsid w:val="00C749BF"/>
    <w:rsid w:val="00C74A83"/>
    <w:rsid w:val="00C74D46"/>
    <w:rsid w:val="00C74EF0"/>
    <w:rsid w:val="00C75F95"/>
    <w:rsid w:val="00C76505"/>
    <w:rsid w:val="00C76815"/>
    <w:rsid w:val="00C76837"/>
    <w:rsid w:val="00C77066"/>
    <w:rsid w:val="00C77126"/>
    <w:rsid w:val="00C77679"/>
    <w:rsid w:val="00C7779A"/>
    <w:rsid w:val="00C77FEC"/>
    <w:rsid w:val="00C8043D"/>
    <w:rsid w:val="00C806CD"/>
    <w:rsid w:val="00C80953"/>
    <w:rsid w:val="00C8099D"/>
    <w:rsid w:val="00C8117F"/>
    <w:rsid w:val="00C81261"/>
    <w:rsid w:val="00C8159E"/>
    <w:rsid w:val="00C817AF"/>
    <w:rsid w:val="00C8192D"/>
    <w:rsid w:val="00C824C9"/>
    <w:rsid w:val="00C82566"/>
    <w:rsid w:val="00C8267B"/>
    <w:rsid w:val="00C829D9"/>
    <w:rsid w:val="00C82BE1"/>
    <w:rsid w:val="00C82D8F"/>
    <w:rsid w:val="00C82FED"/>
    <w:rsid w:val="00C833AA"/>
    <w:rsid w:val="00C833E3"/>
    <w:rsid w:val="00C834F4"/>
    <w:rsid w:val="00C836BA"/>
    <w:rsid w:val="00C8397E"/>
    <w:rsid w:val="00C84519"/>
    <w:rsid w:val="00C847FA"/>
    <w:rsid w:val="00C84B4D"/>
    <w:rsid w:val="00C84FED"/>
    <w:rsid w:val="00C8549A"/>
    <w:rsid w:val="00C8647A"/>
    <w:rsid w:val="00C86516"/>
    <w:rsid w:val="00C86B61"/>
    <w:rsid w:val="00C86CFD"/>
    <w:rsid w:val="00C87581"/>
    <w:rsid w:val="00C8777C"/>
    <w:rsid w:val="00C87DED"/>
    <w:rsid w:val="00C87F39"/>
    <w:rsid w:val="00C9003D"/>
    <w:rsid w:val="00C900A1"/>
    <w:rsid w:val="00C90167"/>
    <w:rsid w:val="00C90474"/>
    <w:rsid w:val="00C904E6"/>
    <w:rsid w:val="00C9067B"/>
    <w:rsid w:val="00C9075C"/>
    <w:rsid w:val="00C90987"/>
    <w:rsid w:val="00C916E2"/>
    <w:rsid w:val="00C9182B"/>
    <w:rsid w:val="00C91A42"/>
    <w:rsid w:val="00C924BB"/>
    <w:rsid w:val="00C9263F"/>
    <w:rsid w:val="00C926CD"/>
    <w:rsid w:val="00C92DA5"/>
    <w:rsid w:val="00C92E17"/>
    <w:rsid w:val="00C931C0"/>
    <w:rsid w:val="00C9368A"/>
    <w:rsid w:val="00C93F94"/>
    <w:rsid w:val="00C9400E"/>
    <w:rsid w:val="00C9459C"/>
    <w:rsid w:val="00C945F4"/>
    <w:rsid w:val="00C94723"/>
    <w:rsid w:val="00C94844"/>
    <w:rsid w:val="00C94E85"/>
    <w:rsid w:val="00C95579"/>
    <w:rsid w:val="00C955C6"/>
    <w:rsid w:val="00C95778"/>
    <w:rsid w:val="00C958D4"/>
    <w:rsid w:val="00C959FD"/>
    <w:rsid w:val="00C95C35"/>
    <w:rsid w:val="00C961FA"/>
    <w:rsid w:val="00C962B4"/>
    <w:rsid w:val="00C963B6"/>
    <w:rsid w:val="00C964AA"/>
    <w:rsid w:val="00C96BC1"/>
    <w:rsid w:val="00C96C0F"/>
    <w:rsid w:val="00C96FF1"/>
    <w:rsid w:val="00C971EA"/>
    <w:rsid w:val="00C976CD"/>
    <w:rsid w:val="00C9780C"/>
    <w:rsid w:val="00C97831"/>
    <w:rsid w:val="00C979D7"/>
    <w:rsid w:val="00C979EE"/>
    <w:rsid w:val="00C97A0F"/>
    <w:rsid w:val="00C97DAF"/>
    <w:rsid w:val="00CA0F03"/>
    <w:rsid w:val="00CA0FD6"/>
    <w:rsid w:val="00CA1275"/>
    <w:rsid w:val="00CA1801"/>
    <w:rsid w:val="00CA1BF5"/>
    <w:rsid w:val="00CA1DF5"/>
    <w:rsid w:val="00CA1FAB"/>
    <w:rsid w:val="00CA21E8"/>
    <w:rsid w:val="00CA2B88"/>
    <w:rsid w:val="00CA2BA0"/>
    <w:rsid w:val="00CA2E68"/>
    <w:rsid w:val="00CA30AC"/>
    <w:rsid w:val="00CA30B7"/>
    <w:rsid w:val="00CA3386"/>
    <w:rsid w:val="00CA365D"/>
    <w:rsid w:val="00CA37C9"/>
    <w:rsid w:val="00CA3BBB"/>
    <w:rsid w:val="00CA45E2"/>
    <w:rsid w:val="00CA46E7"/>
    <w:rsid w:val="00CA4B34"/>
    <w:rsid w:val="00CA51B1"/>
    <w:rsid w:val="00CA558D"/>
    <w:rsid w:val="00CA64CE"/>
    <w:rsid w:val="00CA6782"/>
    <w:rsid w:val="00CA6865"/>
    <w:rsid w:val="00CA6AC6"/>
    <w:rsid w:val="00CA6AFB"/>
    <w:rsid w:val="00CA6D12"/>
    <w:rsid w:val="00CA7306"/>
    <w:rsid w:val="00CA735B"/>
    <w:rsid w:val="00CA7417"/>
    <w:rsid w:val="00CA74E0"/>
    <w:rsid w:val="00CA7B39"/>
    <w:rsid w:val="00CA7C8E"/>
    <w:rsid w:val="00CB0362"/>
    <w:rsid w:val="00CB0743"/>
    <w:rsid w:val="00CB0DE0"/>
    <w:rsid w:val="00CB110F"/>
    <w:rsid w:val="00CB12E7"/>
    <w:rsid w:val="00CB1493"/>
    <w:rsid w:val="00CB163A"/>
    <w:rsid w:val="00CB1761"/>
    <w:rsid w:val="00CB1891"/>
    <w:rsid w:val="00CB27F4"/>
    <w:rsid w:val="00CB2BFB"/>
    <w:rsid w:val="00CB2F0A"/>
    <w:rsid w:val="00CB3079"/>
    <w:rsid w:val="00CB3CB4"/>
    <w:rsid w:val="00CB3ECD"/>
    <w:rsid w:val="00CB3F22"/>
    <w:rsid w:val="00CB48BE"/>
    <w:rsid w:val="00CB4ABF"/>
    <w:rsid w:val="00CB4C5D"/>
    <w:rsid w:val="00CB51E2"/>
    <w:rsid w:val="00CB55FF"/>
    <w:rsid w:val="00CB5926"/>
    <w:rsid w:val="00CB5A7E"/>
    <w:rsid w:val="00CB5AC8"/>
    <w:rsid w:val="00CB5EDD"/>
    <w:rsid w:val="00CB634F"/>
    <w:rsid w:val="00CB6B62"/>
    <w:rsid w:val="00CB6E35"/>
    <w:rsid w:val="00CB7BE5"/>
    <w:rsid w:val="00CC008B"/>
    <w:rsid w:val="00CC0170"/>
    <w:rsid w:val="00CC02F2"/>
    <w:rsid w:val="00CC039B"/>
    <w:rsid w:val="00CC065F"/>
    <w:rsid w:val="00CC08C3"/>
    <w:rsid w:val="00CC1413"/>
    <w:rsid w:val="00CC1573"/>
    <w:rsid w:val="00CC1A28"/>
    <w:rsid w:val="00CC1AE6"/>
    <w:rsid w:val="00CC1B2D"/>
    <w:rsid w:val="00CC2156"/>
    <w:rsid w:val="00CC2333"/>
    <w:rsid w:val="00CC2558"/>
    <w:rsid w:val="00CC2DB1"/>
    <w:rsid w:val="00CC31B3"/>
    <w:rsid w:val="00CC31DE"/>
    <w:rsid w:val="00CC3630"/>
    <w:rsid w:val="00CC40E5"/>
    <w:rsid w:val="00CC41A2"/>
    <w:rsid w:val="00CC4726"/>
    <w:rsid w:val="00CC4B9E"/>
    <w:rsid w:val="00CC4DF9"/>
    <w:rsid w:val="00CC52C9"/>
    <w:rsid w:val="00CC5440"/>
    <w:rsid w:val="00CC545D"/>
    <w:rsid w:val="00CC5633"/>
    <w:rsid w:val="00CC57C6"/>
    <w:rsid w:val="00CC5FA4"/>
    <w:rsid w:val="00CC6734"/>
    <w:rsid w:val="00CC68EE"/>
    <w:rsid w:val="00CC6A6C"/>
    <w:rsid w:val="00CC6B93"/>
    <w:rsid w:val="00CC6EB7"/>
    <w:rsid w:val="00CC70A2"/>
    <w:rsid w:val="00CC7443"/>
    <w:rsid w:val="00CC75B9"/>
    <w:rsid w:val="00CC7717"/>
    <w:rsid w:val="00CC794F"/>
    <w:rsid w:val="00CC7B07"/>
    <w:rsid w:val="00CC7B51"/>
    <w:rsid w:val="00CC7CC6"/>
    <w:rsid w:val="00CC7D01"/>
    <w:rsid w:val="00CC7E54"/>
    <w:rsid w:val="00CC7FA0"/>
    <w:rsid w:val="00CD015D"/>
    <w:rsid w:val="00CD0784"/>
    <w:rsid w:val="00CD083E"/>
    <w:rsid w:val="00CD0A10"/>
    <w:rsid w:val="00CD0AF7"/>
    <w:rsid w:val="00CD0C5B"/>
    <w:rsid w:val="00CD157B"/>
    <w:rsid w:val="00CD1992"/>
    <w:rsid w:val="00CD19BA"/>
    <w:rsid w:val="00CD1A2F"/>
    <w:rsid w:val="00CD1BB6"/>
    <w:rsid w:val="00CD1D34"/>
    <w:rsid w:val="00CD25A7"/>
    <w:rsid w:val="00CD2834"/>
    <w:rsid w:val="00CD2AC3"/>
    <w:rsid w:val="00CD2BF8"/>
    <w:rsid w:val="00CD2E84"/>
    <w:rsid w:val="00CD3149"/>
    <w:rsid w:val="00CD36F8"/>
    <w:rsid w:val="00CD3943"/>
    <w:rsid w:val="00CD4535"/>
    <w:rsid w:val="00CD4A5A"/>
    <w:rsid w:val="00CD4A96"/>
    <w:rsid w:val="00CD4BE8"/>
    <w:rsid w:val="00CD506F"/>
    <w:rsid w:val="00CD51BB"/>
    <w:rsid w:val="00CD529F"/>
    <w:rsid w:val="00CD5327"/>
    <w:rsid w:val="00CD5E9F"/>
    <w:rsid w:val="00CD60FF"/>
    <w:rsid w:val="00CD6538"/>
    <w:rsid w:val="00CD67D2"/>
    <w:rsid w:val="00CD73C1"/>
    <w:rsid w:val="00CD7A44"/>
    <w:rsid w:val="00CD7E51"/>
    <w:rsid w:val="00CD7E93"/>
    <w:rsid w:val="00CD7ED1"/>
    <w:rsid w:val="00CE0671"/>
    <w:rsid w:val="00CE0AEB"/>
    <w:rsid w:val="00CE0BBF"/>
    <w:rsid w:val="00CE0C94"/>
    <w:rsid w:val="00CE0D01"/>
    <w:rsid w:val="00CE0D38"/>
    <w:rsid w:val="00CE128D"/>
    <w:rsid w:val="00CE1542"/>
    <w:rsid w:val="00CE156E"/>
    <w:rsid w:val="00CE1ED6"/>
    <w:rsid w:val="00CE2BB8"/>
    <w:rsid w:val="00CE30DF"/>
    <w:rsid w:val="00CE33DF"/>
    <w:rsid w:val="00CE3861"/>
    <w:rsid w:val="00CE3DFD"/>
    <w:rsid w:val="00CE3EFE"/>
    <w:rsid w:val="00CE40E2"/>
    <w:rsid w:val="00CE41BB"/>
    <w:rsid w:val="00CE4474"/>
    <w:rsid w:val="00CE4A19"/>
    <w:rsid w:val="00CE4C6C"/>
    <w:rsid w:val="00CE4CE1"/>
    <w:rsid w:val="00CE4DC6"/>
    <w:rsid w:val="00CE51ED"/>
    <w:rsid w:val="00CE5644"/>
    <w:rsid w:val="00CE5820"/>
    <w:rsid w:val="00CE58C0"/>
    <w:rsid w:val="00CE5B07"/>
    <w:rsid w:val="00CE6099"/>
    <w:rsid w:val="00CE633C"/>
    <w:rsid w:val="00CE6DFB"/>
    <w:rsid w:val="00CE6EF3"/>
    <w:rsid w:val="00CE700D"/>
    <w:rsid w:val="00CE73D9"/>
    <w:rsid w:val="00CE77B4"/>
    <w:rsid w:val="00CE7824"/>
    <w:rsid w:val="00CE7AF2"/>
    <w:rsid w:val="00CE7CF8"/>
    <w:rsid w:val="00CF0486"/>
    <w:rsid w:val="00CF0706"/>
    <w:rsid w:val="00CF0BD9"/>
    <w:rsid w:val="00CF1009"/>
    <w:rsid w:val="00CF1778"/>
    <w:rsid w:val="00CF1D49"/>
    <w:rsid w:val="00CF2F5C"/>
    <w:rsid w:val="00CF3020"/>
    <w:rsid w:val="00CF3278"/>
    <w:rsid w:val="00CF346F"/>
    <w:rsid w:val="00CF3726"/>
    <w:rsid w:val="00CF389D"/>
    <w:rsid w:val="00CF3A3C"/>
    <w:rsid w:val="00CF3EA3"/>
    <w:rsid w:val="00CF40C3"/>
    <w:rsid w:val="00CF4175"/>
    <w:rsid w:val="00CF41DB"/>
    <w:rsid w:val="00CF42C7"/>
    <w:rsid w:val="00CF42EC"/>
    <w:rsid w:val="00CF447D"/>
    <w:rsid w:val="00CF47C4"/>
    <w:rsid w:val="00CF4816"/>
    <w:rsid w:val="00CF49A9"/>
    <w:rsid w:val="00CF4D45"/>
    <w:rsid w:val="00CF54B4"/>
    <w:rsid w:val="00CF58FE"/>
    <w:rsid w:val="00CF5D42"/>
    <w:rsid w:val="00CF5DCC"/>
    <w:rsid w:val="00CF5F17"/>
    <w:rsid w:val="00CF6286"/>
    <w:rsid w:val="00CF62B7"/>
    <w:rsid w:val="00CF6A35"/>
    <w:rsid w:val="00CF6A86"/>
    <w:rsid w:val="00CF7BB2"/>
    <w:rsid w:val="00CF7DA3"/>
    <w:rsid w:val="00D004AF"/>
    <w:rsid w:val="00D009C0"/>
    <w:rsid w:val="00D00FD6"/>
    <w:rsid w:val="00D01262"/>
    <w:rsid w:val="00D01649"/>
    <w:rsid w:val="00D01727"/>
    <w:rsid w:val="00D01FA6"/>
    <w:rsid w:val="00D0206E"/>
    <w:rsid w:val="00D0210F"/>
    <w:rsid w:val="00D02608"/>
    <w:rsid w:val="00D02C69"/>
    <w:rsid w:val="00D02D95"/>
    <w:rsid w:val="00D02F55"/>
    <w:rsid w:val="00D0304D"/>
    <w:rsid w:val="00D03845"/>
    <w:rsid w:val="00D03AA7"/>
    <w:rsid w:val="00D03FC6"/>
    <w:rsid w:val="00D04112"/>
    <w:rsid w:val="00D04612"/>
    <w:rsid w:val="00D049BD"/>
    <w:rsid w:val="00D05169"/>
    <w:rsid w:val="00D053F5"/>
    <w:rsid w:val="00D05980"/>
    <w:rsid w:val="00D05B8D"/>
    <w:rsid w:val="00D05BC2"/>
    <w:rsid w:val="00D06726"/>
    <w:rsid w:val="00D06830"/>
    <w:rsid w:val="00D07203"/>
    <w:rsid w:val="00D07400"/>
    <w:rsid w:val="00D07EB7"/>
    <w:rsid w:val="00D07EDE"/>
    <w:rsid w:val="00D100CD"/>
    <w:rsid w:val="00D104BF"/>
    <w:rsid w:val="00D106DC"/>
    <w:rsid w:val="00D10A6D"/>
    <w:rsid w:val="00D10CCF"/>
    <w:rsid w:val="00D10FB9"/>
    <w:rsid w:val="00D11532"/>
    <w:rsid w:val="00D11852"/>
    <w:rsid w:val="00D11A9C"/>
    <w:rsid w:val="00D11AC3"/>
    <w:rsid w:val="00D11D96"/>
    <w:rsid w:val="00D11E12"/>
    <w:rsid w:val="00D12095"/>
    <w:rsid w:val="00D123C8"/>
    <w:rsid w:val="00D12AC5"/>
    <w:rsid w:val="00D12B7A"/>
    <w:rsid w:val="00D12C1F"/>
    <w:rsid w:val="00D12E2D"/>
    <w:rsid w:val="00D130F4"/>
    <w:rsid w:val="00D13137"/>
    <w:rsid w:val="00D13148"/>
    <w:rsid w:val="00D13553"/>
    <w:rsid w:val="00D137CE"/>
    <w:rsid w:val="00D13804"/>
    <w:rsid w:val="00D13B54"/>
    <w:rsid w:val="00D141B6"/>
    <w:rsid w:val="00D145AB"/>
    <w:rsid w:val="00D14B20"/>
    <w:rsid w:val="00D15025"/>
    <w:rsid w:val="00D155A6"/>
    <w:rsid w:val="00D1574C"/>
    <w:rsid w:val="00D15798"/>
    <w:rsid w:val="00D158CC"/>
    <w:rsid w:val="00D15A0F"/>
    <w:rsid w:val="00D15A1B"/>
    <w:rsid w:val="00D15DD1"/>
    <w:rsid w:val="00D15EA5"/>
    <w:rsid w:val="00D15FD1"/>
    <w:rsid w:val="00D161AA"/>
    <w:rsid w:val="00D16356"/>
    <w:rsid w:val="00D16A49"/>
    <w:rsid w:val="00D16A6D"/>
    <w:rsid w:val="00D16DCB"/>
    <w:rsid w:val="00D17349"/>
    <w:rsid w:val="00D20376"/>
    <w:rsid w:val="00D20671"/>
    <w:rsid w:val="00D207AB"/>
    <w:rsid w:val="00D20D80"/>
    <w:rsid w:val="00D215DE"/>
    <w:rsid w:val="00D21666"/>
    <w:rsid w:val="00D21812"/>
    <w:rsid w:val="00D21DE6"/>
    <w:rsid w:val="00D2215C"/>
    <w:rsid w:val="00D22638"/>
    <w:rsid w:val="00D22981"/>
    <w:rsid w:val="00D22E4F"/>
    <w:rsid w:val="00D2321D"/>
    <w:rsid w:val="00D2329D"/>
    <w:rsid w:val="00D23787"/>
    <w:rsid w:val="00D2427A"/>
    <w:rsid w:val="00D251FD"/>
    <w:rsid w:val="00D25287"/>
    <w:rsid w:val="00D2618B"/>
    <w:rsid w:val="00D261B8"/>
    <w:rsid w:val="00D261BD"/>
    <w:rsid w:val="00D2641C"/>
    <w:rsid w:val="00D26A3F"/>
    <w:rsid w:val="00D26E53"/>
    <w:rsid w:val="00D271E5"/>
    <w:rsid w:val="00D272B2"/>
    <w:rsid w:val="00D27319"/>
    <w:rsid w:val="00D27BF3"/>
    <w:rsid w:val="00D30018"/>
    <w:rsid w:val="00D30268"/>
    <w:rsid w:val="00D30F2D"/>
    <w:rsid w:val="00D3185C"/>
    <w:rsid w:val="00D32450"/>
    <w:rsid w:val="00D3295B"/>
    <w:rsid w:val="00D32A71"/>
    <w:rsid w:val="00D32BD5"/>
    <w:rsid w:val="00D32E24"/>
    <w:rsid w:val="00D3329C"/>
    <w:rsid w:val="00D333B0"/>
    <w:rsid w:val="00D33449"/>
    <w:rsid w:val="00D3449D"/>
    <w:rsid w:val="00D345BA"/>
    <w:rsid w:val="00D345C3"/>
    <w:rsid w:val="00D3463A"/>
    <w:rsid w:val="00D34B4A"/>
    <w:rsid w:val="00D34CAA"/>
    <w:rsid w:val="00D34DDA"/>
    <w:rsid w:val="00D35985"/>
    <w:rsid w:val="00D35BC8"/>
    <w:rsid w:val="00D35CF7"/>
    <w:rsid w:val="00D36185"/>
    <w:rsid w:val="00D3669C"/>
    <w:rsid w:val="00D367EC"/>
    <w:rsid w:val="00D368CE"/>
    <w:rsid w:val="00D3704F"/>
    <w:rsid w:val="00D37ADB"/>
    <w:rsid w:val="00D37B83"/>
    <w:rsid w:val="00D402C6"/>
    <w:rsid w:val="00D402CC"/>
    <w:rsid w:val="00D40715"/>
    <w:rsid w:val="00D407E4"/>
    <w:rsid w:val="00D409DE"/>
    <w:rsid w:val="00D409EB"/>
    <w:rsid w:val="00D40A74"/>
    <w:rsid w:val="00D40CC2"/>
    <w:rsid w:val="00D40D70"/>
    <w:rsid w:val="00D41724"/>
    <w:rsid w:val="00D41AFF"/>
    <w:rsid w:val="00D42208"/>
    <w:rsid w:val="00D42BBE"/>
    <w:rsid w:val="00D42D55"/>
    <w:rsid w:val="00D437EF"/>
    <w:rsid w:val="00D437FC"/>
    <w:rsid w:val="00D43D10"/>
    <w:rsid w:val="00D43E87"/>
    <w:rsid w:val="00D44B3B"/>
    <w:rsid w:val="00D44CC8"/>
    <w:rsid w:val="00D45815"/>
    <w:rsid w:val="00D45E0D"/>
    <w:rsid w:val="00D45FE2"/>
    <w:rsid w:val="00D46335"/>
    <w:rsid w:val="00D4671B"/>
    <w:rsid w:val="00D46E5E"/>
    <w:rsid w:val="00D4710B"/>
    <w:rsid w:val="00D47430"/>
    <w:rsid w:val="00D47E5F"/>
    <w:rsid w:val="00D50582"/>
    <w:rsid w:val="00D50585"/>
    <w:rsid w:val="00D50792"/>
    <w:rsid w:val="00D510DD"/>
    <w:rsid w:val="00D511B6"/>
    <w:rsid w:val="00D517A7"/>
    <w:rsid w:val="00D5184A"/>
    <w:rsid w:val="00D5197B"/>
    <w:rsid w:val="00D51AB3"/>
    <w:rsid w:val="00D51E2C"/>
    <w:rsid w:val="00D521E2"/>
    <w:rsid w:val="00D523DB"/>
    <w:rsid w:val="00D524D5"/>
    <w:rsid w:val="00D525C8"/>
    <w:rsid w:val="00D52CB8"/>
    <w:rsid w:val="00D52CCA"/>
    <w:rsid w:val="00D531B1"/>
    <w:rsid w:val="00D534C8"/>
    <w:rsid w:val="00D53546"/>
    <w:rsid w:val="00D538E3"/>
    <w:rsid w:val="00D539F2"/>
    <w:rsid w:val="00D53BEF"/>
    <w:rsid w:val="00D53CFA"/>
    <w:rsid w:val="00D5416B"/>
    <w:rsid w:val="00D547F9"/>
    <w:rsid w:val="00D54C7E"/>
    <w:rsid w:val="00D54DB6"/>
    <w:rsid w:val="00D54DD2"/>
    <w:rsid w:val="00D55048"/>
    <w:rsid w:val="00D55470"/>
    <w:rsid w:val="00D5597C"/>
    <w:rsid w:val="00D55A9A"/>
    <w:rsid w:val="00D561F6"/>
    <w:rsid w:val="00D56211"/>
    <w:rsid w:val="00D56B9A"/>
    <w:rsid w:val="00D570AD"/>
    <w:rsid w:val="00D57128"/>
    <w:rsid w:val="00D576C9"/>
    <w:rsid w:val="00D5772F"/>
    <w:rsid w:val="00D57C92"/>
    <w:rsid w:val="00D57D9B"/>
    <w:rsid w:val="00D57DDF"/>
    <w:rsid w:val="00D602B6"/>
    <w:rsid w:val="00D60604"/>
    <w:rsid w:val="00D60717"/>
    <w:rsid w:val="00D60A73"/>
    <w:rsid w:val="00D6116D"/>
    <w:rsid w:val="00D61FAE"/>
    <w:rsid w:val="00D6253D"/>
    <w:rsid w:val="00D6289B"/>
    <w:rsid w:val="00D62EEE"/>
    <w:rsid w:val="00D63133"/>
    <w:rsid w:val="00D6390E"/>
    <w:rsid w:val="00D640F6"/>
    <w:rsid w:val="00D6449D"/>
    <w:rsid w:val="00D6471F"/>
    <w:rsid w:val="00D64ADC"/>
    <w:rsid w:val="00D654BD"/>
    <w:rsid w:val="00D65B15"/>
    <w:rsid w:val="00D65BEB"/>
    <w:rsid w:val="00D6600F"/>
    <w:rsid w:val="00D66353"/>
    <w:rsid w:val="00D6655A"/>
    <w:rsid w:val="00D66682"/>
    <w:rsid w:val="00D6680B"/>
    <w:rsid w:val="00D66E81"/>
    <w:rsid w:val="00D6721B"/>
    <w:rsid w:val="00D67870"/>
    <w:rsid w:val="00D702BD"/>
    <w:rsid w:val="00D716F8"/>
    <w:rsid w:val="00D717A7"/>
    <w:rsid w:val="00D719F8"/>
    <w:rsid w:val="00D71AF9"/>
    <w:rsid w:val="00D71DCF"/>
    <w:rsid w:val="00D72195"/>
    <w:rsid w:val="00D725F5"/>
    <w:rsid w:val="00D7293C"/>
    <w:rsid w:val="00D72CD7"/>
    <w:rsid w:val="00D72DAB"/>
    <w:rsid w:val="00D739C2"/>
    <w:rsid w:val="00D741BC"/>
    <w:rsid w:val="00D7446D"/>
    <w:rsid w:val="00D745F0"/>
    <w:rsid w:val="00D7477B"/>
    <w:rsid w:val="00D7487A"/>
    <w:rsid w:val="00D74AE4"/>
    <w:rsid w:val="00D74BDD"/>
    <w:rsid w:val="00D754FE"/>
    <w:rsid w:val="00D7555B"/>
    <w:rsid w:val="00D763C9"/>
    <w:rsid w:val="00D766A6"/>
    <w:rsid w:val="00D76F8D"/>
    <w:rsid w:val="00D77246"/>
    <w:rsid w:val="00D7743D"/>
    <w:rsid w:val="00D778A4"/>
    <w:rsid w:val="00D77A9E"/>
    <w:rsid w:val="00D800CD"/>
    <w:rsid w:val="00D801A0"/>
    <w:rsid w:val="00D80881"/>
    <w:rsid w:val="00D80C7B"/>
    <w:rsid w:val="00D8111B"/>
    <w:rsid w:val="00D811CF"/>
    <w:rsid w:val="00D813D4"/>
    <w:rsid w:val="00D81F03"/>
    <w:rsid w:val="00D82075"/>
    <w:rsid w:val="00D82F2A"/>
    <w:rsid w:val="00D834F4"/>
    <w:rsid w:val="00D83545"/>
    <w:rsid w:val="00D83736"/>
    <w:rsid w:val="00D8387E"/>
    <w:rsid w:val="00D83B9F"/>
    <w:rsid w:val="00D8446A"/>
    <w:rsid w:val="00D845F5"/>
    <w:rsid w:val="00D84696"/>
    <w:rsid w:val="00D847FF"/>
    <w:rsid w:val="00D84975"/>
    <w:rsid w:val="00D84D3C"/>
    <w:rsid w:val="00D8535F"/>
    <w:rsid w:val="00D85838"/>
    <w:rsid w:val="00D85B09"/>
    <w:rsid w:val="00D85BC4"/>
    <w:rsid w:val="00D86264"/>
    <w:rsid w:val="00D86678"/>
    <w:rsid w:val="00D86759"/>
    <w:rsid w:val="00D86C2C"/>
    <w:rsid w:val="00D86F4F"/>
    <w:rsid w:val="00D86FED"/>
    <w:rsid w:val="00D870B7"/>
    <w:rsid w:val="00D87471"/>
    <w:rsid w:val="00D87AC7"/>
    <w:rsid w:val="00D87DF9"/>
    <w:rsid w:val="00D87E90"/>
    <w:rsid w:val="00D87F1F"/>
    <w:rsid w:val="00D90886"/>
    <w:rsid w:val="00D90D3D"/>
    <w:rsid w:val="00D9145B"/>
    <w:rsid w:val="00D91958"/>
    <w:rsid w:val="00D91D02"/>
    <w:rsid w:val="00D9216C"/>
    <w:rsid w:val="00D92630"/>
    <w:rsid w:val="00D9276B"/>
    <w:rsid w:val="00D92FA5"/>
    <w:rsid w:val="00D92FDC"/>
    <w:rsid w:val="00D93334"/>
    <w:rsid w:val="00D938C3"/>
    <w:rsid w:val="00D93902"/>
    <w:rsid w:val="00D94560"/>
    <w:rsid w:val="00D945CA"/>
    <w:rsid w:val="00D948A6"/>
    <w:rsid w:val="00D94B21"/>
    <w:rsid w:val="00D94D40"/>
    <w:rsid w:val="00D94FFF"/>
    <w:rsid w:val="00D9520E"/>
    <w:rsid w:val="00D9562C"/>
    <w:rsid w:val="00D95ACE"/>
    <w:rsid w:val="00D95BF2"/>
    <w:rsid w:val="00D95EA5"/>
    <w:rsid w:val="00D95EDF"/>
    <w:rsid w:val="00D95FD6"/>
    <w:rsid w:val="00D96240"/>
    <w:rsid w:val="00D9678E"/>
    <w:rsid w:val="00D969DB"/>
    <w:rsid w:val="00D96B71"/>
    <w:rsid w:val="00D96F58"/>
    <w:rsid w:val="00D9747C"/>
    <w:rsid w:val="00D97567"/>
    <w:rsid w:val="00D97794"/>
    <w:rsid w:val="00D97AA7"/>
    <w:rsid w:val="00D97BBC"/>
    <w:rsid w:val="00D97F67"/>
    <w:rsid w:val="00DA0443"/>
    <w:rsid w:val="00DA0665"/>
    <w:rsid w:val="00DA0696"/>
    <w:rsid w:val="00DA08C8"/>
    <w:rsid w:val="00DA0AC9"/>
    <w:rsid w:val="00DA0C39"/>
    <w:rsid w:val="00DA0F16"/>
    <w:rsid w:val="00DA0F7C"/>
    <w:rsid w:val="00DA12CE"/>
    <w:rsid w:val="00DA1595"/>
    <w:rsid w:val="00DA1968"/>
    <w:rsid w:val="00DA1980"/>
    <w:rsid w:val="00DA1D15"/>
    <w:rsid w:val="00DA1DA2"/>
    <w:rsid w:val="00DA1E7B"/>
    <w:rsid w:val="00DA2736"/>
    <w:rsid w:val="00DA2DC4"/>
    <w:rsid w:val="00DA3124"/>
    <w:rsid w:val="00DA3248"/>
    <w:rsid w:val="00DA39AE"/>
    <w:rsid w:val="00DA3C43"/>
    <w:rsid w:val="00DA3E1C"/>
    <w:rsid w:val="00DA5132"/>
    <w:rsid w:val="00DA52E4"/>
    <w:rsid w:val="00DA576A"/>
    <w:rsid w:val="00DA589A"/>
    <w:rsid w:val="00DA5BD5"/>
    <w:rsid w:val="00DA5EFA"/>
    <w:rsid w:val="00DA6204"/>
    <w:rsid w:val="00DA64C3"/>
    <w:rsid w:val="00DA6B1C"/>
    <w:rsid w:val="00DA6B53"/>
    <w:rsid w:val="00DA7044"/>
    <w:rsid w:val="00DA70C4"/>
    <w:rsid w:val="00DA7172"/>
    <w:rsid w:val="00DA718B"/>
    <w:rsid w:val="00DA72C9"/>
    <w:rsid w:val="00DA797F"/>
    <w:rsid w:val="00DA7C57"/>
    <w:rsid w:val="00DB02F7"/>
    <w:rsid w:val="00DB06A6"/>
    <w:rsid w:val="00DB0B10"/>
    <w:rsid w:val="00DB0EEF"/>
    <w:rsid w:val="00DB1C33"/>
    <w:rsid w:val="00DB1CCB"/>
    <w:rsid w:val="00DB20DD"/>
    <w:rsid w:val="00DB226E"/>
    <w:rsid w:val="00DB25B6"/>
    <w:rsid w:val="00DB2660"/>
    <w:rsid w:val="00DB274B"/>
    <w:rsid w:val="00DB2A3E"/>
    <w:rsid w:val="00DB2CA7"/>
    <w:rsid w:val="00DB2EDD"/>
    <w:rsid w:val="00DB3613"/>
    <w:rsid w:val="00DB38DB"/>
    <w:rsid w:val="00DB3C19"/>
    <w:rsid w:val="00DB3D1C"/>
    <w:rsid w:val="00DB3D80"/>
    <w:rsid w:val="00DB41EF"/>
    <w:rsid w:val="00DB41F2"/>
    <w:rsid w:val="00DB4619"/>
    <w:rsid w:val="00DB4DD3"/>
    <w:rsid w:val="00DB5046"/>
    <w:rsid w:val="00DB506A"/>
    <w:rsid w:val="00DB5112"/>
    <w:rsid w:val="00DB534F"/>
    <w:rsid w:val="00DB5786"/>
    <w:rsid w:val="00DB5DAD"/>
    <w:rsid w:val="00DB63E7"/>
    <w:rsid w:val="00DB6511"/>
    <w:rsid w:val="00DB675D"/>
    <w:rsid w:val="00DB69D9"/>
    <w:rsid w:val="00DB6C24"/>
    <w:rsid w:val="00DB731F"/>
    <w:rsid w:val="00DB7386"/>
    <w:rsid w:val="00DB7414"/>
    <w:rsid w:val="00DB78AB"/>
    <w:rsid w:val="00DB7D08"/>
    <w:rsid w:val="00DC08E1"/>
    <w:rsid w:val="00DC13B6"/>
    <w:rsid w:val="00DC1556"/>
    <w:rsid w:val="00DC1BD2"/>
    <w:rsid w:val="00DC1FAB"/>
    <w:rsid w:val="00DC2841"/>
    <w:rsid w:val="00DC2ADA"/>
    <w:rsid w:val="00DC2C4D"/>
    <w:rsid w:val="00DC2DAE"/>
    <w:rsid w:val="00DC2DEC"/>
    <w:rsid w:val="00DC2DF5"/>
    <w:rsid w:val="00DC3015"/>
    <w:rsid w:val="00DC3070"/>
    <w:rsid w:val="00DC3793"/>
    <w:rsid w:val="00DC37C4"/>
    <w:rsid w:val="00DC37D7"/>
    <w:rsid w:val="00DC4403"/>
    <w:rsid w:val="00DC44B2"/>
    <w:rsid w:val="00DC44FB"/>
    <w:rsid w:val="00DC4FB6"/>
    <w:rsid w:val="00DC5072"/>
    <w:rsid w:val="00DC52CC"/>
    <w:rsid w:val="00DC532D"/>
    <w:rsid w:val="00DC540E"/>
    <w:rsid w:val="00DC569B"/>
    <w:rsid w:val="00DC5BC2"/>
    <w:rsid w:val="00DC5E23"/>
    <w:rsid w:val="00DC5EDF"/>
    <w:rsid w:val="00DC6736"/>
    <w:rsid w:val="00DC6932"/>
    <w:rsid w:val="00DC6B63"/>
    <w:rsid w:val="00DC6C95"/>
    <w:rsid w:val="00DC765B"/>
    <w:rsid w:val="00DC7A6C"/>
    <w:rsid w:val="00DD044B"/>
    <w:rsid w:val="00DD05D1"/>
    <w:rsid w:val="00DD0CCE"/>
    <w:rsid w:val="00DD107B"/>
    <w:rsid w:val="00DD13C7"/>
    <w:rsid w:val="00DD19F5"/>
    <w:rsid w:val="00DD1DA9"/>
    <w:rsid w:val="00DD1DBD"/>
    <w:rsid w:val="00DD2C2C"/>
    <w:rsid w:val="00DD2C71"/>
    <w:rsid w:val="00DD31BB"/>
    <w:rsid w:val="00DD3209"/>
    <w:rsid w:val="00DD3623"/>
    <w:rsid w:val="00DD3B94"/>
    <w:rsid w:val="00DD3FEB"/>
    <w:rsid w:val="00DD40BD"/>
    <w:rsid w:val="00DD4307"/>
    <w:rsid w:val="00DD4952"/>
    <w:rsid w:val="00DD4D8E"/>
    <w:rsid w:val="00DD53FC"/>
    <w:rsid w:val="00DD5ADB"/>
    <w:rsid w:val="00DD6100"/>
    <w:rsid w:val="00DD6236"/>
    <w:rsid w:val="00DD6DC2"/>
    <w:rsid w:val="00DD6E56"/>
    <w:rsid w:val="00DD7311"/>
    <w:rsid w:val="00DD73E8"/>
    <w:rsid w:val="00DD74BB"/>
    <w:rsid w:val="00DD791E"/>
    <w:rsid w:val="00DD7C6B"/>
    <w:rsid w:val="00DD7D99"/>
    <w:rsid w:val="00DD7FB2"/>
    <w:rsid w:val="00DE009B"/>
    <w:rsid w:val="00DE029A"/>
    <w:rsid w:val="00DE04B5"/>
    <w:rsid w:val="00DE082C"/>
    <w:rsid w:val="00DE0931"/>
    <w:rsid w:val="00DE0BD4"/>
    <w:rsid w:val="00DE0F3F"/>
    <w:rsid w:val="00DE1182"/>
    <w:rsid w:val="00DE123D"/>
    <w:rsid w:val="00DE1562"/>
    <w:rsid w:val="00DE23FB"/>
    <w:rsid w:val="00DE25DC"/>
    <w:rsid w:val="00DE2ACB"/>
    <w:rsid w:val="00DE33D8"/>
    <w:rsid w:val="00DE3403"/>
    <w:rsid w:val="00DE3576"/>
    <w:rsid w:val="00DE3C95"/>
    <w:rsid w:val="00DE3E27"/>
    <w:rsid w:val="00DE3E82"/>
    <w:rsid w:val="00DE4070"/>
    <w:rsid w:val="00DE44C8"/>
    <w:rsid w:val="00DE4B13"/>
    <w:rsid w:val="00DE4CB0"/>
    <w:rsid w:val="00DE519B"/>
    <w:rsid w:val="00DE52AC"/>
    <w:rsid w:val="00DE5A99"/>
    <w:rsid w:val="00DE5CE2"/>
    <w:rsid w:val="00DE5EB3"/>
    <w:rsid w:val="00DE5EEB"/>
    <w:rsid w:val="00DE60EA"/>
    <w:rsid w:val="00DE643C"/>
    <w:rsid w:val="00DE657F"/>
    <w:rsid w:val="00DE6813"/>
    <w:rsid w:val="00DE6A15"/>
    <w:rsid w:val="00DE71CF"/>
    <w:rsid w:val="00DE7247"/>
    <w:rsid w:val="00DE734F"/>
    <w:rsid w:val="00DF0255"/>
    <w:rsid w:val="00DF0883"/>
    <w:rsid w:val="00DF0A0D"/>
    <w:rsid w:val="00DF0E92"/>
    <w:rsid w:val="00DF1083"/>
    <w:rsid w:val="00DF11DE"/>
    <w:rsid w:val="00DF1723"/>
    <w:rsid w:val="00DF1865"/>
    <w:rsid w:val="00DF1C49"/>
    <w:rsid w:val="00DF1CF7"/>
    <w:rsid w:val="00DF1E45"/>
    <w:rsid w:val="00DF1EC7"/>
    <w:rsid w:val="00DF1EE7"/>
    <w:rsid w:val="00DF1F92"/>
    <w:rsid w:val="00DF20A5"/>
    <w:rsid w:val="00DF23FB"/>
    <w:rsid w:val="00DF2537"/>
    <w:rsid w:val="00DF2654"/>
    <w:rsid w:val="00DF29E9"/>
    <w:rsid w:val="00DF313A"/>
    <w:rsid w:val="00DF3196"/>
    <w:rsid w:val="00DF3463"/>
    <w:rsid w:val="00DF3716"/>
    <w:rsid w:val="00DF37BF"/>
    <w:rsid w:val="00DF39C3"/>
    <w:rsid w:val="00DF3CCC"/>
    <w:rsid w:val="00DF3DD0"/>
    <w:rsid w:val="00DF404C"/>
    <w:rsid w:val="00DF444C"/>
    <w:rsid w:val="00DF495D"/>
    <w:rsid w:val="00DF4B5A"/>
    <w:rsid w:val="00DF4F52"/>
    <w:rsid w:val="00DF56C4"/>
    <w:rsid w:val="00DF5913"/>
    <w:rsid w:val="00DF5D8D"/>
    <w:rsid w:val="00DF60C9"/>
    <w:rsid w:val="00DF6397"/>
    <w:rsid w:val="00DF6572"/>
    <w:rsid w:val="00DF67B7"/>
    <w:rsid w:val="00DF6D3F"/>
    <w:rsid w:val="00DF6DD4"/>
    <w:rsid w:val="00DF6DF5"/>
    <w:rsid w:val="00DF6FB1"/>
    <w:rsid w:val="00DF6FB9"/>
    <w:rsid w:val="00DF6FFF"/>
    <w:rsid w:val="00DF735D"/>
    <w:rsid w:val="00E000F1"/>
    <w:rsid w:val="00E0031E"/>
    <w:rsid w:val="00E006E4"/>
    <w:rsid w:val="00E009CB"/>
    <w:rsid w:val="00E00B48"/>
    <w:rsid w:val="00E00BDA"/>
    <w:rsid w:val="00E00D3E"/>
    <w:rsid w:val="00E01A51"/>
    <w:rsid w:val="00E01C12"/>
    <w:rsid w:val="00E025BA"/>
    <w:rsid w:val="00E029A7"/>
    <w:rsid w:val="00E02DD0"/>
    <w:rsid w:val="00E02F4F"/>
    <w:rsid w:val="00E0334E"/>
    <w:rsid w:val="00E03447"/>
    <w:rsid w:val="00E03650"/>
    <w:rsid w:val="00E038CC"/>
    <w:rsid w:val="00E03E8A"/>
    <w:rsid w:val="00E03FE1"/>
    <w:rsid w:val="00E0464A"/>
    <w:rsid w:val="00E048FC"/>
    <w:rsid w:val="00E04BF5"/>
    <w:rsid w:val="00E05291"/>
    <w:rsid w:val="00E05305"/>
    <w:rsid w:val="00E0568A"/>
    <w:rsid w:val="00E0581D"/>
    <w:rsid w:val="00E05826"/>
    <w:rsid w:val="00E05C2C"/>
    <w:rsid w:val="00E05CB2"/>
    <w:rsid w:val="00E06262"/>
    <w:rsid w:val="00E065BB"/>
    <w:rsid w:val="00E06A21"/>
    <w:rsid w:val="00E06A34"/>
    <w:rsid w:val="00E06BFB"/>
    <w:rsid w:val="00E06C81"/>
    <w:rsid w:val="00E06F07"/>
    <w:rsid w:val="00E07797"/>
    <w:rsid w:val="00E07835"/>
    <w:rsid w:val="00E079AF"/>
    <w:rsid w:val="00E07AC8"/>
    <w:rsid w:val="00E07BDC"/>
    <w:rsid w:val="00E07CE7"/>
    <w:rsid w:val="00E10DD1"/>
    <w:rsid w:val="00E10FF2"/>
    <w:rsid w:val="00E11416"/>
    <w:rsid w:val="00E11662"/>
    <w:rsid w:val="00E1175A"/>
    <w:rsid w:val="00E118C7"/>
    <w:rsid w:val="00E11CC1"/>
    <w:rsid w:val="00E11CD4"/>
    <w:rsid w:val="00E124F6"/>
    <w:rsid w:val="00E12775"/>
    <w:rsid w:val="00E12937"/>
    <w:rsid w:val="00E12987"/>
    <w:rsid w:val="00E134D0"/>
    <w:rsid w:val="00E1378A"/>
    <w:rsid w:val="00E13A29"/>
    <w:rsid w:val="00E13A68"/>
    <w:rsid w:val="00E13E43"/>
    <w:rsid w:val="00E13EED"/>
    <w:rsid w:val="00E14097"/>
    <w:rsid w:val="00E14B1D"/>
    <w:rsid w:val="00E14DEA"/>
    <w:rsid w:val="00E14E35"/>
    <w:rsid w:val="00E152A2"/>
    <w:rsid w:val="00E15D51"/>
    <w:rsid w:val="00E1601F"/>
    <w:rsid w:val="00E162A6"/>
    <w:rsid w:val="00E16321"/>
    <w:rsid w:val="00E168F0"/>
    <w:rsid w:val="00E16EF8"/>
    <w:rsid w:val="00E16F4B"/>
    <w:rsid w:val="00E1735C"/>
    <w:rsid w:val="00E177BC"/>
    <w:rsid w:val="00E203D2"/>
    <w:rsid w:val="00E20745"/>
    <w:rsid w:val="00E20A15"/>
    <w:rsid w:val="00E20CC3"/>
    <w:rsid w:val="00E20EF8"/>
    <w:rsid w:val="00E21777"/>
    <w:rsid w:val="00E21AC1"/>
    <w:rsid w:val="00E21D5C"/>
    <w:rsid w:val="00E21E66"/>
    <w:rsid w:val="00E22302"/>
    <w:rsid w:val="00E22A1C"/>
    <w:rsid w:val="00E22B8D"/>
    <w:rsid w:val="00E22F25"/>
    <w:rsid w:val="00E22FA6"/>
    <w:rsid w:val="00E2352F"/>
    <w:rsid w:val="00E23AE7"/>
    <w:rsid w:val="00E23AF1"/>
    <w:rsid w:val="00E23C26"/>
    <w:rsid w:val="00E24CF0"/>
    <w:rsid w:val="00E24DB4"/>
    <w:rsid w:val="00E24F65"/>
    <w:rsid w:val="00E25391"/>
    <w:rsid w:val="00E254C4"/>
    <w:rsid w:val="00E25810"/>
    <w:rsid w:val="00E259DC"/>
    <w:rsid w:val="00E25B75"/>
    <w:rsid w:val="00E25DBF"/>
    <w:rsid w:val="00E261AA"/>
    <w:rsid w:val="00E261C2"/>
    <w:rsid w:val="00E26215"/>
    <w:rsid w:val="00E2624C"/>
    <w:rsid w:val="00E26401"/>
    <w:rsid w:val="00E267C0"/>
    <w:rsid w:val="00E27914"/>
    <w:rsid w:val="00E279C6"/>
    <w:rsid w:val="00E27A6C"/>
    <w:rsid w:val="00E27F53"/>
    <w:rsid w:val="00E3112D"/>
    <w:rsid w:val="00E31516"/>
    <w:rsid w:val="00E3151A"/>
    <w:rsid w:val="00E316D8"/>
    <w:rsid w:val="00E31C2B"/>
    <w:rsid w:val="00E31ED1"/>
    <w:rsid w:val="00E31F77"/>
    <w:rsid w:val="00E320EE"/>
    <w:rsid w:val="00E32573"/>
    <w:rsid w:val="00E32A6B"/>
    <w:rsid w:val="00E32D10"/>
    <w:rsid w:val="00E32E84"/>
    <w:rsid w:val="00E32FB1"/>
    <w:rsid w:val="00E33246"/>
    <w:rsid w:val="00E338E7"/>
    <w:rsid w:val="00E33E05"/>
    <w:rsid w:val="00E33E6A"/>
    <w:rsid w:val="00E34200"/>
    <w:rsid w:val="00E34944"/>
    <w:rsid w:val="00E35061"/>
    <w:rsid w:val="00E356E9"/>
    <w:rsid w:val="00E3591E"/>
    <w:rsid w:val="00E359D7"/>
    <w:rsid w:val="00E35BAD"/>
    <w:rsid w:val="00E35D00"/>
    <w:rsid w:val="00E35D2A"/>
    <w:rsid w:val="00E36130"/>
    <w:rsid w:val="00E36A79"/>
    <w:rsid w:val="00E36C40"/>
    <w:rsid w:val="00E36F88"/>
    <w:rsid w:val="00E3725F"/>
    <w:rsid w:val="00E37D35"/>
    <w:rsid w:val="00E37EE0"/>
    <w:rsid w:val="00E37F60"/>
    <w:rsid w:val="00E40223"/>
    <w:rsid w:val="00E40372"/>
    <w:rsid w:val="00E40434"/>
    <w:rsid w:val="00E40750"/>
    <w:rsid w:val="00E414E4"/>
    <w:rsid w:val="00E41993"/>
    <w:rsid w:val="00E41E31"/>
    <w:rsid w:val="00E41EDE"/>
    <w:rsid w:val="00E4201F"/>
    <w:rsid w:val="00E42462"/>
    <w:rsid w:val="00E43067"/>
    <w:rsid w:val="00E4336A"/>
    <w:rsid w:val="00E4347B"/>
    <w:rsid w:val="00E434E5"/>
    <w:rsid w:val="00E43CC1"/>
    <w:rsid w:val="00E44123"/>
    <w:rsid w:val="00E44327"/>
    <w:rsid w:val="00E443B3"/>
    <w:rsid w:val="00E44443"/>
    <w:rsid w:val="00E444F5"/>
    <w:rsid w:val="00E44586"/>
    <w:rsid w:val="00E445B4"/>
    <w:rsid w:val="00E445FD"/>
    <w:rsid w:val="00E447EA"/>
    <w:rsid w:val="00E4489D"/>
    <w:rsid w:val="00E44A47"/>
    <w:rsid w:val="00E44D87"/>
    <w:rsid w:val="00E44F49"/>
    <w:rsid w:val="00E451C0"/>
    <w:rsid w:val="00E45866"/>
    <w:rsid w:val="00E45DDA"/>
    <w:rsid w:val="00E45FB1"/>
    <w:rsid w:val="00E4675C"/>
    <w:rsid w:val="00E468EB"/>
    <w:rsid w:val="00E46B26"/>
    <w:rsid w:val="00E46E82"/>
    <w:rsid w:val="00E46F8B"/>
    <w:rsid w:val="00E470F3"/>
    <w:rsid w:val="00E47100"/>
    <w:rsid w:val="00E4770F"/>
    <w:rsid w:val="00E4790E"/>
    <w:rsid w:val="00E47992"/>
    <w:rsid w:val="00E47AB7"/>
    <w:rsid w:val="00E50382"/>
    <w:rsid w:val="00E503AE"/>
    <w:rsid w:val="00E50E19"/>
    <w:rsid w:val="00E51117"/>
    <w:rsid w:val="00E514E3"/>
    <w:rsid w:val="00E518C9"/>
    <w:rsid w:val="00E51914"/>
    <w:rsid w:val="00E51AF9"/>
    <w:rsid w:val="00E51C2D"/>
    <w:rsid w:val="00E51FF8"/>
    <w:rsid w:val="00E5234E"/>
    <w:rsid w:val="00E53ADF"/>
    <w:rsid w:val="00E53BCD"/>
    <w:rsid w:val="00E53D68"/>
    <w:rsid w:val="00E53F35"/>
    <w:rsid w:val="00E5409A"/>
    <w:rsid w:val="00E54D85"/>
    <w:rsid w:val="00E559D7"/>
    <w:rsid w:val="00E56202"/>
    <w:rsid w:val="00E562DF"/>
    <w:rsid w:val="00E56B40"/>
    <w:rsid w:val="00E56CE6"/>
    <w:rsid w:val="00E56DC2"/>
    <w:rsid w:val="00E5717B"/>
    <w:rsid w:val="00E57802"/>
    <w:rsid w:val="00E578E2"/>
    <w:rsid w:val="00E5799B"/>
    <w:rsid w:val="00E60556"/>
    <w:rsid w:val="00E60954"/>
    <w:rsid w:val="00E60D03"/>
    <w:rsid w:val="00E60F93"/>
    <w:rsid w:val="00E60F95"/>
    <w:rsid w:val="00E6176F"/>
    <w:rsid w:val="00E61AEC"/>
    <w:rsid w:val="00E61B0E"/>
    <w:rsid w:val="00E61BCF"/>
    <w:rsid w:val="00E6213C"/>
    <w:rsid w:val="00E62466"/>
    <w:rsid w:val="00E625DA"/>
    <w:rsid w:val="00E62624"/>
    <w:rsid w:val="00E636D8"/>
    <w:rsid w:val="00E6382D"/>
    <w:rsid w:val="00E639A7"/>
    <w:rsid w:val="00E63D14"/>
    <w:rsid w:val="00E63E66"/>
    <w:rsid w:val="00E64905"/>
    <w:rsid w:val="00E64A11"/>
    <w:rsid w:val="00E64CC9"/>
    <w:rsid w:val="00E64D2A"/>
    <w:rsid w:val="00E64DCE"/>
    <w:rsid w:val="00E654A3"/>
    <w:rsid w:val="00E65977"/>
    <w:rsid w:val="00E65D1E"/>
    <w:rsid w:val="00E661E7"/>
    <w:rsid w:val="00E66297"/>
    <w:rsid w:val="00E66A4B"/>
    <w:rsid w:val="00E66DD5"/>
    <w:rsid w:val="00E66DDE"/>
    <w:rsid w:val="00E66F30"/>
    <w:rsid w:val="00E670F9"/>
    <w:rsid w:val="00E671AC"/>
    <w:rsid w:val="00E6733E"/>
    <w:rsid w:val="00E67859"/>
    <w:rsid w:val="00E7013C"/>
    <w:rsid w:val="00E704CD"/>
    <w:rsid w:val="00E70EE9"/>
    <w:rsid w:val="00E711FC"/>
    <w:rsid w:val="00E714F1"/>
    <w:rsid w:val="00E71837"/>
    <w:rsid w:val="00E71D00"/>
    <w:rsid w:val="00E72133"/>
    <w:rsid w:val="00E72E67"/>
    <w:rsid w:val="00E72FAF"/>
    <w:rsid w:val="00E7392B"/>
    <w:rsid w:val="00E7400C"/>
    <w:rsid w:val="00E740F1"/>
    <w:rsid w:val="00E74344"/>
    <w:rsid w:val="00E74352"/>
    <w:rsid w:val="00E745E9"/>
    <w:rsid w:val="00E74644"/>
    <w:rsid w:val="00E749E2"/>
    <w:rsid w:val="00E74CDC"/>
    <w:rsid w:val="00E74E1E"/>
    <w:rsid w:val="00E74E26"/>
    <w:rsid w:val="00E74E67"/>
    <w:rsid w:val="00E75213"/>
    <w:rsid w:val="00E75423"/>
    <w:rsid w:val="00E75522"/>
    <w:rsid w:val="00E75952"/>
    <w:rsid w:val="00E75955"/>
    <w:rsid w:val="00E75969"/>
    <w:rsid w:val="00E76492"/>
    <w:rsid w:val="00E7685C"/>
    <w:rsid w:val="00E76AE5"/>
    <w:rsid w:val="00E76BB5"/>
    <w:rsid w:val="00E76D85"/>
    <w:rsid w:val="00E7705E"/>
    <w:rsid w:val="00E77272"/>
    <w:rsid w:val="00E77892"/>
    <w:rsid w:val="00E77A65"/>
    <w:rsid w:val="00E80B65"/>
    <w:rsid w:val="00E812AE"/>
    <w:rsid w:val="00E81598"/>
    <w:rsid w:val="00E81C3D"/>
    <w:rsid w:val="00E81DD0"/>
    <w:rsid w:val="00E82548"/>
    <w:rsid w:val="00E8277E"/>
    <w:rsid w:val="00E8280C"/>
    <w:rsid w:val="00E82A2A"/>
    <w:rsid w:val="00E82AE6"/>
    <w:rsid w:val="00E83330"/>
    <w:rsid w:val="00E8338B"/>
    <w:rsid w:val="00E8384D"/>
    <w:rsid w:val="00E8384F"/>
    <w:rsid w:val="00E84093"/>
    <w:rsid w:val="00E84C2A"/>
    <w:rsid w:val="00E8504F"/>
    <w:rsid w:val="00E85889"/>
    <w:rsid w:val="00E85926"/>
    <w:rsid w:val="00E85BFB"/>
    <w:rsid w:val="00E85C51"/>
    <w:rsid w:val="00E8608E"/>
    <w:rsid w:val="00E861EC"/>
    <w:rsid w:val="00E8627F"/>
    <w:rsid w:val="00E863D7"/>
    <w:rsid w:val="00E86502"/>
    <w:rsid w:val="00E8655F"/>
    <w:rsid w:val="00E86CB2"/>
    <w:rsid w:val="00E86E4A"/>
    <w:rsid w:val="00E870AD"/>
    <w:rsid w:val="00E871D2"/>
    <w:rsid w:val="00E879DA"/>
    <w:rsid w:val="00E87AC4"/>
    <w:rsid w:val="00E901B8"/>
    <w:rsid w:val="00E909D6"/>
    <w:rsid w:val="00E90F04"/>
    <w:rsid w:val="00E91353"/>
    <w:rsid w:val="00E91550"/>
    <w:rsid w:val="00E9155E"/>
    <w:rsid w:val="00E91592"/>
    <w:rsid w:val="00E915C8"/>
    <w:rsid w:val="00E91E54"/>
    <w:rsid w:val="00E91F3D"/>
    <w:rsid w:val="00E91F54"/>
    <w:rsid w:val="00E92543"/>
    <w:rsid w:val="00E92C80"/>
    <w:rsid w:val="00E92FBE"/>
    <w:rsid w:val="00E933B3"/>
    <w:rsid w:val="00E933C4"/>
    <w:rsid w:val="00E933D4"/>
    <w:rsid w:val="00E93454"/>
    <w:rsid w:val="00E93BB9"/>
    <w:rsid w:val="00E93CDD"/>
    <w:rsid w:val="00E93DBE"/>
    <w:rsid w:val="00E943B1"/>
    <w:rsid w:val="00E94402"/>
    <w:rsid w:val="00E945F0"/>
    <w:rsid w:val="00E94CE2"/>
    <w:rsid w:val="00E955AC"/>
    <w:rsid w:val="00E95CA1"/>
    <w:rsid w:val="00E9640A"/>
    <w:rsid w:val="00E96ACF"/>
    <w:rsid w:val="00E96B66"/>
    <w:rsid w:val="00E96F9D"/>
    <w:rsid w:val="00E97032"/>
    <w:rsid w:val="00E972BD"/>
    <w:rsid w:val="00E97B47"/>
    <w:rsid w:val="00E97FF3"/>
    <w:rsid w:val="00EA0030"/>
    <w:rsid w:val="00EA04D7"/>
    <w:rsid w:val="00EA0725"/>
    <w:rsid w:val="00EA09CB"/>
    <w:rsid w:val="00EA0BEE"/>
    <w:rsid w:val="00EA101C"/>
    <w:rsid w:val="00EA109C"/>
    <w:rsid w:val="00EA116F"/>
    <w:rsid w:val="00EA1366"/>
    <w:rsid w:val="00EA1FF3"/>
    <w:rsid w:val="00EA2322"/>
    <w:rsid w:val="00EA233F"/>
    <w:rsid w:val="00EA246B"/>
    <w:rsid w:val="00EA2529"/>
    <w:rsid w:val="00EA2FED"/>
    <w:rsid w:val="00EA329B"/>
    <w:rsid w:val="00EA408D"/>
    <w:rsid w:val="00EA4777"/>
    <w:rsid w:val="00EA5284"/>
    <w:rsid w:val="00EA5429"/>
    <w:rsid w:val="00EA5439"/>
    <w:rsid w:val="00EA56A0"/>
    <w:rsid w:val="00EA619F"/>
    <w:rsid w:val="00EA61DE"/>
    <w:rsid w:val="00EA6B6D"/>
    <w:rsid w:val="00EA6C13"/>
    <w:rsid w:val="00EA7102"/>
    <w:rsid w:val="00EA7642"/>
    <w:rsid w:val="00EB0B1E"/>
    <w:rsid w:val="00EB107D"/>
    <w:rsid w:val="00EB149F"/>
    <w:rsid w:val="00EB15A2"/>
    <w:rsid w:val="00EB1929"/>
    <w:rsid w:val="00EB1961"/>
    <w:rsid w:val="00EB1C36"/>
    <w:rsid w:val="00EB1F8D"/>
    <w:rsid w:val="00EB2037"/>
    <w:rsid w:val="00EB209F"/>
    <w:rsid w:val="00EB2519"/>
    <w:rsid w:val="00EB2B4C"/>
    <w:rsid w:val="00EB2C1D"/>
    <w:rsid w:val="00EB31C8"/>
    <w:rsid w:val="00EB3395"/>
    <w:rsid w:val="00EB33AE"/>
    <w:rsid w:val="00EB39B5"/>
    <w:rsid w:val="00EB3A67"/>
    <w:rsid w:val="00EB3EFE"/>
    <w:rsid w:val="00EB46A3"/>
    <w:rsid w:val="00EB47B4"/>
    <w:rsid w:val="00EB4A75"/>
    <w:rsid w:val="00EB4F09"/>
    <w:rsid w:val="00EB55A7"/>
    <w:rsid w:val="00EB591A"/>
    <w:rsid w:val="00EB5A3D"/>
    <w:rsid w:val="00EB611E"/>
    <w:rsid w:val="00EB65A9"/>
    <w:rsid w:val="00EB725B"/>
    <w:rsid w:val="00EB72BC"/>
    <w:rsid w:val="00EB733C"/>
    <w:rsid w:val="00EB7629"/>
    <w:rsid w:val="00EB7EF0"/>
    <w:rsid w:val="00EB7EF1"/>
    <w:rsid w:val="00EC033D"/>
    <w:rsid w:val="00EC0662"/>
    <w:rsid w:val="00EC0878"/>
    <w:rsid w:val="00EC092D"/>
    <w:rsid w:val="00EC096C"/>
    <w:rsid w:val="00EC0F13"/>
    <w:rsid w:val="00EC12C0"/>
    <w:rsid w:val="00EC1381"/>
    <w:rsid w:val="00EC1D20"/>
    <w:rsid w:val="00EC1F4A"/>
    <w:rsid w:val="00EC2376"/>
    <w:rsid w:val="00EC245D"/>
    <w:rsid w:val="00EC288D"/>
    <w:rsid w:val="00EC2893"/>
    <w:rsid w:val="00EC2B7F"/>
    <w:rsid w:val="00EC2FC7"/>
    <w:rsid w:val="00EC32EA"/>
    <w:rsid w:val="00EC36FE"/>
    <w:rsid w:val="00EC3CF8"/>
    <w:rsid w:val="00EC3D62"/>
    <w:rsid w:val="00EC4055"/>
    <w:rsid w:val="00EC439D"/>
    <w:rsid w:val="00EC46FB"/>
    <w:rsid w:val="00EC488D"/>
    <w:rsid w:val="00EC49A0"/>
    <w:rsid w:val="00EC4AC6"/>
    <w:rsid w:val="00EC504A"/>
    <w:rsid w:val="00EC5845"/>
    <w:rsid w:val="00EC591E"/>
    <w:rsid w:val="00EC594C"/>
    <w:rsid w:val="00EC5F73"/>
    <w:rsid w:val="00EC6106"/>
    <w:rsid w:val="00EC61E0"/>
    <w:rsid w:val="00EC6588"/>
    <w:rsid w:val="00EC662D"/>
    <w:rsid w:val="00EC69CA"/>
    <w:rsid w:val="00EC6CDA"/>
    <w:rsid w:val="00EC6D26"/>
    <w:rsid w:val="00EC6E3B"/>
    <w:rsid w:val="00EC77D9"/>
    <w:rsid w:val="00EC7B57"/>
    <w:rsid w:val="00ED034A"/>
    <w:rsid w:val="00ED050D"/>
    <w:rsid w:val="00ED087A"/>
    <w:rsid w:val="00ED16ED"/>
    <w:rsid w:val="00ED1A22"/>
    <w:rsid w:val="00ED1BF3"/>
    <w:rsid w:val="00ED21DC"/>
    <w:rsid w:val="00ED22E0"/>
    <w:rsid w:val="00ED2CC8"/>
    <w:rsid w:val="00ED2F38"/>
    <w:rsid w:val="00ED326C"/>
    <w:rsid w:val="00ED33A1"/>
    <w:rsid w:val="00ED35FA"/>
    <w:rsid w:val="00ED3666"/>
    <w:rsid w:val="00ED371B"/>
    <w:rsid w:val="00ED37F0"/>
    <w:rsid w:val="00ED3A45"/>
    <w:rsid w:val="00ED3B98"/>
    <w:rsid w:val="00ED3DFA"/>
    <w:rsid w:val="00ED3EF4"/>
    <w:rsid w:val="00ED4417"/>
    <w:rsid w:val="00ED45EB"/>
    <w:rsid w:val="00ED4CB2"/>
    <w:rsid w:val="00ED4CF4"/>
    <w:rsid w:val="00ED513F"/>
    <w:rsid w:val="00ED56EB"/>
    <w:rsid w:val="00ED599F"/>
    <w:rsid w:val="00ED5F94"/>
    <w:rsid w:val="00ED6179"/>
    <w:rsid w:val="00ED6AFD"/>
    <w:rsid w:val="00ED6CBF"/>
    <w:rsid w:val="00ED763D"/>
    <w:rsid w:val="00ED76B2"/>
    <w:rsid w:val="00ED76B6"/>
    <w:rsid w:val="00ED7752"/>
    <w:rsid w:val="00ED7B8A"/>
    <w:rsid w:val="00EE00B9"/>
    <w:rsid w:val="00EE06A0"/>
    <w:rsid w:val="00EE082F"/>
    <w:rsid w:val="00EE0DDF"/>
    <w:rsid w:val="00EE0F73"/>
    <w:rsid w:val="00EE11D2"/>
    <w:rsid w:val="00EE13EC"/>
    <w:rsid w:val="00EE1449"/>
    <w:rsid w:val="00EE1697"/>
    <w:rsid w:val="00EE196A"/>
    <w:rsid w:val="00EE19D3"/>
    <w:rsid w:val="00EE1BF3"/>
    <w:rsid w:val="00EE1EDF"/>
    <w:rsid w:val="00EE2331"/>
    <w:rsid w:val="00EE300D"/>
    <w:rsid w:val="00EE3456"/>
    <w:rsid w:val="00EE36B0"/>
    <w:rsid w:val="00EE3842"/>
    <w:rsid w:val="00EE399B"/>
    <w:rsid w:val="00EE39C8"/>
    <w:rsid w:val="00EE47B3"/>
    <w:rsid w:val="00EE4BE9"/>
    <w:rsid w:val="00EE4D70"/>
    <w:rsid w:val="00EE4FF5"/>
    <w:rsid w:val="00EE521D"/>
    <w:rsid w:val="00EE54FD"/>
    <w:rsid w:val="00EE55DE"/>
    <w:rsid w:val="00EE59CC"/>
    <w:rsid w:val="00EE637C"/>
    <w:rsid w:val="00EE6450"/>
    <w:rsid w:val="00EE6632"/>
    <w:rsid w:val="00EE75D4"/>
    <w:rsid w:val="00EE7E53"/>
    <w:rsid w:val="00EF05F4"/>
    <w:rsid w:val="00EF0641"/>
    <w:rsid w:val="00EF140E"/>
    <w:rsid w:val="00EF15D5"/>
    <w:rsid w:val="00EF1664"/>
    <w:rsid w:val="00EF1B03"/>
    <w:rsid w:val="00EF1D77"/>
    <w:rsid w:val="00EF1E02"/>
    <w:rsid w:val="00EF1EC0"/>
    <w:rsid w:val="00EF2922"/>
    <w:rsid w:val="00EF2C83"/>
    <w:rsid w:val="00EF2DB4"/>
    <w:rsid w:val="00EF2E32"/>
    <w:rsid w:val="00EF2EF6"/>
    <w:rsid w:val="00EF2F56"/>
    <w:rsid w:val="00EF32AC"/>
    <w:rsid w:val="00EF383D"/>
    <w:rsid w:val="00EF3AA0"/>
    <w:rsid w:val="00EF3C63"/>
    <w:rsid w:val="00EF40AB"/>
    <w:rsid w:val="00EF4907"/>
    <w:rsid w:val="00EF4954"/>
    <w:rsid w:val="00EF4E32"/>
    <w:rsid w:val="00EF5190"/>
    <w:rsid w:val="00EF521E"/>
    <w:rsid w:val="00EF5937"/>
    <w:rsid w:val="00EF5C7B"/>
    <w:rsid w:val="00EF61FE"/>
    <w:rsid w:val="00EF635B"/>
    <w:rsid w:val="00EF66CB"/>
    <w:rsid w:val="00EF6780"/>
    <w:rsid w:val="00EF707E"/>
    <w:rsid w:val="00EF70F1"/>
    <w:rsid w:val="00EF7543"/>
    <w:rsid w:val="00EF7932"/>
    <w:rsid w:val="00EF7CFD"/>
    <w:rsid w:val="00EF7E6E"/>
    <w:rsid w:val="00F00345"/>
    <w:rsid w:val="00F005E0"/>
    <w:rsid w:val="00F00A4E"/>
    <w:rsid w:val="00F00C18"/>
    <w:rsid w:val="00F00C2C"/>
    <w:rsid w:val="00F00E06"/>
    <w:rsid w:val="00F01122"/>
    <w:rsid w:val="00F014A8"/>
    <w:rsid w:val="00F015CC"/>
    <w:rsid w:val="00F01603"/>
    <w:rsid w:val="00F01734"/>
    <w:rsid w:val="00F01C62"/>
    <w:rsid w:val="00F02520"/>
    <w:rsid w:val="00F025FD"/>
    <w:rsid w:val="00F03016"/>
    <w:rsid w:val="00F03604"/>
    <w:rsid w:val="00F03615"/>
    <w:rsid w:val="00F048AE"/>
    <w:rsid w:val="00F04EF2"/>
    <w:rsid w:val="00F050D1"/>
    <w:rsid w:val="00F05631"/>
    <w:rsid w:val="00F05929"/>
    <w:rsid w:val="00F0617F"/>
    <w:rsid w:val="00F064D6"/>
    <w:rsid w:val="00F065C3"/>
    <w:rsid w:val="00F0680F"/>
    <w:rsid w:val="00F071D0"/>
    <w:rsid w:val="00F0769A"/>
    <w:rsid w:val="00F0784A"/>
    <w:rsid w:val="00F07FCB"/>
    <w:rsid w:val="00F0E3A7"/>
    <w:rsid w:val="00F101FE"/>
    <w:rsid w:val="00F106C7"/>
    <w:rsid w:val="00F10835"/>
    <w:rsid w:val="00F10911"/>
    <w:rsid w:val="00F10D1A"/>
    <w:rsid w:val="00F116FC"/>
    <w:rsid w:val="00F117C2"/>
    <w:rsid w:val="00F11BA9"/>
    <w:rsid w:val="00F11BAD"/>
    <w:rsid w:val="00F121AE"/>
    <w:rsid w:val="00F1246F"/>
    <w:rsid w:val="00F12536"/>
    <w:rsid w:val="00F125BA"/>
    <w:rsid w:val="00F12881"/>
    <w:rsid w:val="00F12BFC"/>
    <w:rsid w:val="00F12CCF"/>
    <w:rsid w:val="00F12D62"/>
    <w:rsid w:val="00F12DBD"/>
    <w:rsid w:val="00F133FD"/>
    <w:rsid w:val="00F135C4"/>
    <w:rsid w:val="00F135CD"/>
    <w:rsid w:val="00F13794"/>
    <w:rsid w:val="00F137DD"/>
    <w:rsid w:val="00F140D5"/>
    <w:rsid w:val="00F142C3"/>
    <w:rsid w:val="00F1466F"/>
    <w:rsid w:val="00F14B21"/>
    <w:rsid w:val="00F14D8A"/>
    <w:rsid w:val="00F14EA6"/>
    <w:rsid w:val="00F14EC5"/>
    <w:rsid w:val="00F14F09"/>
    <w:rsid w:val="00F153FE"/>
    <w:rsid w:val="00F1589C"/>
    <w:rsid w:val="00F15B4D"/>
    <w:rsid w:val="00F15CF5"/>
    <w:rsid w:val="00F15D94"/>
    <w:rsid w:val="00F15DFC"/>
    <w:rsid w:val="00F161C4"/>
    <w:rsid w:val="00F1678E"/>
    <w:rsid w:val="00F16871"/>
    <w:rsid w:val="00F16CE4"/>
    <w:rsid w:val="00F16E67"/>
    <w:rsid w:val="00F16E89"/>
    <w:rsid w:val="00F16EAE"/>
    <w:rsid w:val="00F17078"/>
    <w:rsid w:val="00F17081"/>
    <w:rsid w:val="00F17136"/>
    <w:rsid w:val="00F1752E"/>
    <w:rsid w:val="00F17568"/>
    <w:rsid w:val="00F175AC"/>
    <w:rsid w:val="00F179A7"/>
    <w:rsid w:val="00F17A47"/>
    <w:rsid w:val="00F17CEA"/>
    <w:rsid w:val="00F17D7D"/>
    <w:rsid w:val="00F20D23"/>
    <w:rsid w:val="00F20D4B"/>
    <w:rsid w:val="00F210F0"/>
    <w:rsid w:val="00F212BC"/>
    <w:rsid w:val="00F212D6"/>
    <w:rsid w:val="00F21701"/>
    <w:rsid w:val="00F220F0"/>
    <w:rsid w:val="00F22860"/>
    <w:rsid w:val="00F22FAF"/>
    <w:rsid w:val="00F2342D"/>
    <w:rsid w:val="00F239E2"/>
    <w:rsid w:val="00F24029"/>
    <w:rsid w:val="00F243E5"/>
    <w:rsid w:val="00F244FA"/>
    <w:rsid w:val="00F24605"/>
    <w:rsid w:val="00F24BD1"/>
    <w:rsid w:val="00F250E5"/>
    <w:rsid w:val="00F25187"/>
    <w:rsid w:val="00F255FB"/>
    <w:rsid w:val="00F258D4"/>
    <w:rsid w:val="00F25953"/>
    <w:rsid w:val="00F25D4F"/>
    <w:rsid w:val="00F263F0"/>
    <w:rsid w:val="00F2695B"/>
    <w:rsid w:val="00F2699F"/>
    <w:rsid w:val="00F26E98"/>
    <w:rsid w:val="00F27532"/>
    <w:rsid w:val="00F27EA2"/>
    <w:rsid w:val="00F30551"/>
    <w:rsid w:val="00F30735"/>
    <w:rsid w:val="00F30966"/>
    <w:rsid w:val="00F31664"/>
    <w:rsid w:val="00F31719"/>
    <w:rsid w:val="00F31BA1"/>
    <w:rsid w:val="00F31CD7"/>
    <w:rsid w:val="00F32D4C"/>
    <w:rsid w:val="00F33144"/>
    <w:rsid w:val="00F3336D"/>
    <w:rsid w:val="00F33891"/>
    <w:rsid w:val="00F338B9"/>
    <w:rsid w:val="00F340C4"/>
    <w:rsid w:val="00F34581"/>
    <w:rsid w:val="00F34BD3"/>
    <w:rsid w:val="00F35301"/>
    <w:rsid w:val="00F3542B"/>
    <w:rsid w:val="00F3573D"/>
    <w:rsid w:val="00F359B0"/>
    <w:rsid w:val="00F35CC4"/>
    <w:rsid w:val="00F36343"/>
    <w:rsid w:val="00F36436"/>
    <w:rsid w:val="00F3676B"/>
    <w:rsid w:val="00F36EA1"/>
    <w:rsid w:val="00F3722E"/>
    <w:rsid w:val="00F37884"/>
    <w:rsid w:val="00F379D8"/>
    <w:rsid w:val="00F37AB7"/>
    <w:rsid w:val="00F37BFA"/>
    <w:rsid w:val="00F37C36"/>
    <w:rsid w:val="00F40326"/>
    <w:rsid w:val="00F40528"/>
    <w:rsid w:val="00F41438"/>
    <w:rsid w:val="00F41513"/>
    <w:rsid w:val="00F41AE7"/>
    <w:rsid w:val="00F42031"/>
    <w:rsid w:val="00F421AC"/>
    <w:rsid w:val="00F421F3"/>
    <w:rsid w:val="00F42509"/>
    <w:rsid w:val="00F42555"/>
    <w:rsid w:val="00F42651"/>
    <w:rsid w:val="00F4294A"/>
    <w:rsid w:val="00F42AC6"/>
    <w:rsid w:val="00F42C08"/>
    <w:rsid w:val="00F42EE4"/>
    <w:rsid w:val="00F42EE8"/>
    <w:rsid w:val="00F436C1"/>
    <w:rsid w:val="00F43D18"/>
    <w:rsid w:val="00F44123"/>
    <w:rsid w:val="00F442A4"/>
    <w:rsid w:val="00F443A2"/>
    <w:rsid w:val="00F444B9"/>
    <w:rsid w:val="00F44565"/>
    <w:rsid w:val="00F4496B"/>
    <w:rsid w:val="00F450B4"/>
    <w:rsid w:val="00F45760"/>
    <w:rsid w:val="00F45C0A"/>
    <w:rsid w:val="00F45C2B"/>
    <w:rsid w:val="00F45FE9"/>
    <w:rsid w:val="00F460A9"/>
    <w:rsid w:val="00F462E1"/>
    <w:rsid w:val="00F46408"/>
    <w:rsid w:val="00F4644F"/>
    <w:rsid w:val="00F46454"/>
    <w:rsid w:val="00F465AB"/>
    <w:rsid w:val="00F4672C"/>
    <w:rsid w:val="00F469D4"/>
    <w:rsid w:val="00F46A8C"/>
    <w:rsid w:val="00F47856"/>
    <w:rsid w:val="00F47A38"/>
    <w:rsid w:val="00F47CC6"/>
    <w:rsid w:val="00F47F34"/>
    <w:rsid w:val="00F504AB"/>
    <w:rsid w:val="00F508DD"/>
    <w:rsid w:val="00F50CC1"/>
    <w:rsid w:val="00F5144F"/>
    <w:rsid w:val="00F51B4B"/>
    <w:rsid w:val="00F5238B"/>
    <w:rsid w:val="00F52808"/>
    <w:rsid w:val="00F53AB5"/>
    <w:rsid w:val="00F53DD4"/>
    <w:rsid w:val="00F53F40"/>
    <w:rsid w:val="00F5403F"/>
    <w:rsid w:val="00F542CE"/>
    <w:rsid w:val="00F546C5"/>
    <w:rsid w:val="00F546FB"/>
    <w:rsid w:val="00F549BC"/>
    <w:rsid w:val="00F54A26"/>
    <w:rsid w:val="00F555C1"/>
    <w:rsid w:val="00F555F1"/>
    <w:rsid w:val="00F56570"/>
    <w:rsid w:val="00F565B0"/>
    <w:rsid w:val="00F56620"/>
    <w:rsid w:val="00F57CC9"/>
    <w:rsid w:val="00F57D76"/>
    <w:rsid w:val="00F600CB"/>
    <w:rsid w:val="00F602AC"/>
    <w:rsid w:val="00F60717"/>
    <w:rsid w:val="00F60AC6"/>
    <w:rsid w:val="00F60DFF"/>
    <w:rsid w:val="00F61065"/>
    <w:rsid w:val="00F6107F"/>
    <w:rsid w:val="00F625B2"/>
    <w:rsid w:val="00F6287B"/>
    <w:rsid w:val="00F628EA"/>
    <w:rsid w:val="00F62CF9"/>
    <w:rsid w:val="00F62F9F"/>
    <w:rsid w:val="00F636BD"/>
    <w:rsid w:val="00F63706"/>
    <w:rsid w:val="00F639B0"/>
    <w:rsid w:val="00F63DCB"/>
    <w:rsid w:val="00F6444D"/>
    <w:rsid w:val="00F64B49"/>
    <w:rsid w:val="00F65323"/>
    <w:rsid w:val="00F6550A"/>
    <w:rsid w:val="00F6600E"/>
    <w:rsid w:val="00F665DD"/>
    <w:rsid w:val="00F66CF5"/>
    <w:rsid w:val="00F66F55"/>
    <w:rsid w:val="00F66FAD"/>
    <w:rsid w:val="00F66FC8"/>
    <w:rsid w:val="00F67038"/>
    <w:rsid w:val="00F673B1"/>
    <w:rsid w:val="00F67FA3"/>
    <w:rsid w:val="00F7002B"/>
    <w:rsid w:val="00F7026B"/>
    <w:rsid w:val="00F7059A"/>
    <w:rsid w:val="00F7095F"/>
    <w:rsid w:val="00F7124C"/>
    <w:rsid w:val="00F713AA"/>
    <w:rsid w:val="00F71AB3"/>
    <w:rsid w:val="00F71B5C"/>
    <w:rsid w:val="00F71C51"/>
    <w:rsid w:val="00F7207B"/>
    <w:rsid w:val="00F720DA"/>
    <w:rsid w:val="00F721B3"/>
    <w:rsid w:val="00F7242A"/>
    <w:rsid w:val="00F72BF1"/>
    <w:rsid w:val="00F730C1"/>
    <w:rsid w:val="00F73535"/>
    <w:rsid w:val="00F737A9"/>
    <w:rsid w:val="00F740B7"/>
    <w:rsid w:val="00F740E3"/>
    <w:rsid w:val="00F7462D"/>
    <w:rsid w:val="00F74D81"/>
    <w:rsid w:val="00F7500E"/>
    <w:rsid w:val="00F750F8"/>
    <w:rsid w:val="00F752C9"/>
    <w:rsid w:val="00F75A91"/>
    <w:rsid w:val="00F7619D"/>
    <w:rsid w:val="00F76A30"/>
    <w:rsid w:val="00F76C5D"/>
    <w:rsid w:val="00F76DD6"/>
    <w:rsid w:val="00F774E1"/>
    <w:rsid w:val="00F776F9"/>
    <w:rsid w:val="00F77AA5"/>
    <w:rsid w:val="00F81099"/>
    <w:rsid w:val="00F811F2"/>
    <w:rsid w:val="00F81406"/>
    <w:rsid w:val="00F815AE"/>
    <w:rsid w:val="00F81917"/>
    <w:rsid w:val="00F81979"/>
    <w:rsid w:val="00F81998"/>
    <w:rsid w:val="00F81B26"/>
    <w:rsid w:val="00F81BD4"/>
    <w:rsid w:val="00F81C49"/>
    <w:rsid w:val="00F81C81"/>
    <w:rsid w:val="00F81DAF"/>
    <w:rsid w:val="00F81E06"/>
    <w:rsid w:val="00F81F86"/>
    <w:rsid w:val="00F82025"/>
    <w:rsid w:val="00F82049"/>
    <w:rsid w:val="00F8220F"/>
    <w:rsid w:val="00F822C5"/>
    <w:rsid w:val="00F822D6"/>
    <w:rsid w:val="00F82372"/>
    <w:rsid w:val="00F824E0"/>
    <w:rsid w:val="00F824FF"/>
    <w:rsid w:val="00F82AFD"/>
    <w:rsid w:val="00F82FA8"/>
    <w:rsid w:val="00F83668"/>
    <w:rsid w:val="00F836F3"/>
    <w:rsid w:val="00F83B67"/>
    <w:rsid w:val="00F83BB6"/>
    <w:rsid w:val="00F83E66"/>
    <w:rsid w:val="00F83FD9"/>
    <w:rsid w:val="00F84568"/>
    <w:rsid w:val="00F846AE"/>
    <w:rsid w:val="00F84D40"/>
    <w:rsid w:val="00F851EF"/>
    <w:rsid w:val="00F858F7"/>
    <w:rsid w:val="00F85C97"/>
    <w:rsid w:val="00F85DA4"/>
    <w:rsid w:val="00F85F94"/>
    <w:rsid w:val="00F86448"/>
    <w:rsid w:val="00F86CA5"/>
    <w:rsid w:val="00F870D7"/>
    <w:rsid w:val="00F874AD"/>
    <w:rsid w:val="00F87A9D"/>
    <w:rsid w:val="00F87D76"/>
    <w:rsid w:val="00F87F48"/>
    <w:rsid w:val="00F907E5"/>
    <w:rsid w:val="00F9095B"/>
    <w:rsid w:val="00F909FB"/>
    <w:rsid w:val="00F9224D"/>
    <w:rsid w:val="00F92490"/>
    <w:rsid w:val="00F929BC"/>
    <w:rsid w:val="00F92B5C"/>
    <w:rsid w:val="00F92CE3"/>
    <w:rsid w:val="00F92F98"/>
    <w:rsid w:val="00F930A6"/>
    <w:rsid w:val="00F9333C"/>
    <w:rsid w:val="00F93710"/>
    <w:rsid w:val="00F9386B"/>
    <w:rsid w:val="00F93948"/>
    <w:rsid w:val="00F93D1E"/>
    <w:rsid w:val="00F94004"/>
    <w:rsid w:val="00F94805"/>
    <w:rsid w:val="00F9492D"/>
    <w:rsid w:val="00F9513B"/>
    <w:rsid w:val="00F9531F"/>
    <w:rsid w:val="00F955D0"/>
    <w:rsid w:val="00F95BE4"/>
    <w:rsid w:val="00F95C7E"/>
    <w:rsid w:val="00F95F1F"/>
    <w:rsid w:val="00F96043"/>
    <w:rsid w:val="00F960F4"/>
    <w:rsid w:val="00F9624B"/>
    <w:rsid w:val="00F96525"/>
    <w:rsid w:val="00F966D2"/>
    <w:rsid w:val="00F96C8D"/>
    <w:rsid w:val="00F96DC1"/>
    <w:rsid w:val="00F9713F"/>
    <w:rsid w:val="00F97365"/>
    <w:rsid w:val="00F97991"/>
    <w:rsid w:val="00F979C1"/>
    <w:rsid w:val="00F97FBB"/>
    <w:rsid w:val="00FA06B8"/>
    <w:rsid w:val="00FA073B"/>
    <w:rsid w:val="00FA07BC"/>
    <w:rsid w:val="00FA097A"/>
    <w:rsid w:val="00FA0BE2"/>
    <w:rsid w:val="00FA10C8"/>
    <w:rsid w:val="00FA1581"/>
    <w:rsid w:val="00FA1956"/>
    <w:rsid w:val="00FA1AD8"/>
    <w:rsid w:val="00FA22BB"/>
    <w:rsid w:val="00FA29B1"/>
    <w:rsid w:val="00FA2A58"/>
    <w:rsid w:val="00FA2C43"/>
    <w:rsid w:val="00FA3060"/>
    <w:rsid w:val="00FA3335"/>
    <w:rsid w:val="00FA360F"/>
    <w:rsid w:val="00FA373F"/>
    <w:rsid w:val="00FA39C8"/>
    <w:rsid w:val="00FA3BC5"/>
    <w:rsid w:val="00FA3CB7"/>
    <w:rsid w:val="00FA3EB8"/>
    <w:rsid w:val="00FA3F60"/>
    <w:rsid w:val="00FA4029"/>
    <w:rsid w:val="00FA4444"/>
    <w:rsid w:val="00FA4605"/>
    <w:rsid w:val="00FA4CC2"/>
    <w:rsid w:val="00FA4E1D"/>
    <w:rsid w:val="00FA4E7E"/>
    <w:rsid w:val="00FA4F87"/>
    <w:rsid w:val="00FA52E1"/>
    <w:rsid w:val="00FA5ADB"/>
    <w:rsid w:val="00FA5FAC"/>
    <w:rsid w:val="00FA6246"/>
    <w:rsid w:val="00FA652A"/>
    <w:rsid w:val="00FA6BB5"/>
    <w:rsid w:val="00FA6C8A"/>
    <w:rsid w:val="00FA701F"/>
    <w:rsid w:val="00FA7886"/>
    <w:rsid w:val="00FA7DCA"/>
    <w:rsid w:val="00FB0206"/>
    <w:rsid w:val="00FB020D"/>
    <w:rsid w:val="00FB052F"/>
    <w:rsid w:val="00FB054C"/>
    <w:rsid w:val="00FB09A6"/>
    <w:rsid w:val="00FB0D9F"/>
    <w:rsid w:val="00FB1C88"/>
    <w:rsid w:val="00FB1FC2"/>
    <w:rsid w:val="00FB2155"/>
    <w:rsid w:val="00FB2D15"/>
    <w:rsid w:val="00FB2D5D"/>
    <w:rsid w:val="00FB3337"/>
    <w:rsid w:val="00FB36DD"/>
    <w:rsid w:val="00FB37D8"/>
    <w:rsid w:val="00FB37FF"/>
    <w:rsid w:val="00FB3FD2"/>
    <w:rsid w:val="00FB4094"/>
    <w:rsid w:val="00FB419C"/>
    <w:rsid w:val="00FB41C7"/>
    <w:rsid w:val="00FB460A"/>
    <w:rsid w:val="00FB495D"/>
    <w:rsid w:val="00FB4B75"/>
    <w:rsid w:val="00FB5084"/>
    <w:rsid w:val="00FB52E5"/>
    <w:rsid w:val="00FB5502"/>
    <w:rsid w:val="00FB568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0C9D"/>
    <w:rsid w:val="00FC100A"/>
    <w:rsid w:val="00FC10C4"/>
    <w:rsid w:val="00FC1115"/>
    <w:rsid w:val="00FC1755"/>
    <w:rsid w:val="00FC1EC1"/>
    <w:rsid w:val="00FC2050"/>
    <w:rsid w:val="00FC213C"/>
    <w:rsid w:val="00FC284C"/>
    <w:rsid w:val="00FC2D68"/>
    <w:rsid w:val="00FC3DC7"/>
    <w:rsid w:val="00FC3F31"/>
    <w:rsid w:val="00FC4224"/>
    <w:rsid w:val="00FC434E"/>
    <w:rsid w:val="00FC4665"/>
    <w:rsid w:val="00FC4EBB"/>
    <w:rsid w:val="00FC531D"/>
    <w:rsid w:val="00FC5E10"/>
    <w:rsid w:val="00FC5E33"/>
    <w:rsid w:val="00FC605B"/>
    <w:rsid w:val="00FC656A"/>
    <w:rsid w:val="00FC65E9"/>
    <w:rsid w:val="00FC664B"/>
    <w:rsid w:val="00FC66A8"/>
    <w:rsid w:val="00FC770E"/>
    <w:rsid w:val="00FC7E20"/>
    <w:rsid w:val="00FD0722"/>
    <w:rsid w:val="00FD0BCD"/>
    <w:rsid w:val="00FD1288"/>
    <w:rsid w:val="00FD12D7"/>
    <w:rsid w:val="00FD1370"/>
    <w:rsid w:val="00FD162A"/>
    <w:rsid w:val="00FD1A61"/>
    <w:rsid w:val="00FD1F76"/>
    <w:rsid w:val="00FD21B9"/>
    <w:rsid w:val="00FD2666"/>
    <w:rsid w:val="00FD2C3F"/>
    <w:rsid w:val="00FD2DED"/>
    <w:rsid w:val="00FD2EAF"/>
    <w:rsid w:val="00FD30A3"/>
    <w:rsid w:val="00FD30C6"/>
    <w:rsid w:val="00FD32C6"/>
    <w:rsid w:val="00FD36B6"/>
    <w:rsid w:val="00FD3706"/>
    <w:rsid w:val="00FD38E2"/>
    <w:rsid w:val="00FD3AF9"/>
    <w:rsid w:val="00FD3DB6"/>
    <w:rsid w:val="00FD4385"/>
    <w:rsid w:val="00FD469D"/>
    <w:rsid w:val="00FD47F6"/>
    <w:rsid w:val="00FD4CF8"/>
    <w:rsid w:val="00FD52A0"/>
    <w:rsid w:val="00FD583D"/>
    <w:rsid w:val="00FD5DF7"/>
    <w:rsid w:val="00FD677F"/>
    <w:rsid w:val="00FD6A00"/>
    <w:rsid w:val="00FD6AD9"/>
    <w:rsid w:val="00FD6F7E"/>
    <w:rsid w:val="00FD6FF2"/>
    <w:rsid w:val="00FD7017"/>
    <w:rsid w:val="00FD7088"/>
    <w:rsid w:val="00FD7C8D"/>
    <w:rsid w:val="00FE0304"/>
    <w:rsid w:val="00FE064F"/>
    <w:rsid w:val="00FE07D7"/>
    <w:rsid w:val="00FE0EF8"/>
    <w:rsid w:val="00FE155C"/>
    <w:rsid w:val="00FE158A"/>
    <w:rsid w:val="00FE191F"/>
    <w:rsid w:val="00FE19EE"/>
    <w:rsid w:val="00FE19F9"/>
    <w:rsid w:val="00FE1BFF"/>
    <w:rsid w:val="00FE2004"/>
    <w:rsid w:val="00FE21C1"/>
    <w:rsid w:val="00FE238F"/>
    <w:rsid w:val="00FE27ED"/>
    <w:rsid w:val="00FE28E4"/>
    <w:rsid w:val="00FE2D0D"/>
    <w:rsid w:val="00FE2F05"/>
    <w:rsid w:val="00FE3363"/>
    <w:rsid w:val="00FE34F4"/>
    <w:rsid w:val="00FE3F78"/>
    <w:rsid w:val="00FE43D2"/>
    <w:rsid w:val="00FE4707"/>
    <w:rsid w:val="00FE4BA0"/>
    <w:rsid w:val="00FE4C61"/>
    <w:rsid w:val="00FE4DEE"/>
    <w:rsid w:val="00FE547D"/>
    <w:rsid w:val="00FE589A"/>
    <w:rsid w:val="00FE5915"/>
    <w:rsid w:val="00FE6306"/>
    <w:rsid w:val="00FE67E3"/>
    <w:rsid w:val="00FE6A61"/>
    <w:rsid w:val="00FE7768"/>
    <w:rsid w:val="00FE77C6"/>
    <w:rsid w:val="00FE7B05"/>
    <w:rsid w:val="00FF002A"/>
    <w:rsid w:val="00FF006A"/>
    <w:rsid w:val="00FF015C"/>
    <w:rsid w:val="00FF01B7"/>
    <w:rsid w:val="00FF0356"/>
    <w:rsid w:val="00FF09C3"/>
    <w:rsid w:val="00FF0B8C"/>
    <w:rsid w:val="00FF0BA9"/>
    <w:rsid w:val="00FF0CC1"/>
    <w:rsid w:val="00FF0E0E"/>
    <w:rsid w:val="00FF1407"/>
    <w:rsid w:val="00FF1885"/>
    <w:rsid w:val="00FF2005"/>
    <w:rsid w:val="00FF2E49"/>
    <w:rsid w:val="00FF33C5"/>
    <w:rsid w:val="00FF3963"/>
    <w:rsid w:val="00FF3AFF"/>
    <w:rsid w:val="00FF41F9"/>
    <w:rsid w:val="00FF4206"/>
    <w:rsid w:val="00FF42F2"/>
    <w:rsid w:val="00FF4667"/>
    <w:rsid w:val="00FF478B"/>
    <w:rsid w:val="00FF4BFB"/>
    <w:rsid w:val="00FF4C2D"/>
    <w:rsid w:val="00FF4CE2"/>
    <w:rsid w:val="00FF4D91"/>
    <w:rsid w:val="00FF50CF"/>
    <w:rsid w:val="00FF532B"/>
    <w:rsid w:val="00FF5438"/>
    <w:rsid w:val="00FF579E"/>
    <w:rsid w:val="00FF5850"/>
    <w:rsid w:val="00FF65D5"/>
    <w:rsid w:val="00FF69C9"/>
    <w:rsid w:val="00FF6A35"/>
    <w:rsid w:val="00FF6CAE"/>
    <w:rsid w:val="00FF6D35"/>
    <w:rsid w:val="00FF6D3E"/>
    <w:rsid w:val="00FF6DB3"/>
    <w:rsid w:val="00FF6E87"/>
    <w:rsid w:val="00FF6FE9"/>
    <w:rsid w:val="00FF702B"/>
    <w:rsid w:val="00FF716C"/>
    <w:rsid w:val="00FF737E"/>
    <w:rsid w:val="00FF7803"/>
    <w:rsid w:val="00FF7D96"/>
    <w:rsid w:val="012CC60B"/>
    <w:rsid w:val="013A37A8"/>
    <w:rsid w:val="02431173"/>
    <w:rsid w:val="02C1C382"/>
    <w:rsid w:val="03490958"/>
    <w:rsid w:val="051319B7"/>
    <w:rsid w:val="05CCBDA3"/>
    <w:rsid w:val="062CE061"/>
    <w:rsid w:val="089479F8"/>
    <w:rsid w:val="092E5426"/>
    <w:rsid w:val="092F3AD2"/>
    <w:rsid w:val="09FE014B"/>
    <w:rsid w:val="0A7ABFDF"/>
    <w:rsid w:val="0B10B809"/>
    <w:rsid w:val="0B16BA20"/>
    <w:rsid w:val="0EEE44D7"/>
    <w:rsid w:val="0FD5D8DB"/>
    <w:rsid w:val="10A0D346"/>
    <w:rsid w:val="11057BEA"/>
    <w:rsid w:val="118D0085"/>
    <w:rsid w:val="11EE7A84"/>
    <w:rsid w:val="13826471"/>
    <w:rsid w:val="15A75BF5"/>
    <w:rsid w:val="1716A358"/>
    <w:rsid w:val="175F5061"/>
    <w:rsid w:val="179D2ECD"/>
    <w:rsid w:val="17BC8CB2"/>
    <w:rsid w:val="17E9CF98"/>
    <w:rsid w:val="18A03295"/>
    <w:rsid w:val="1A37DF8B"/>
    <w:rsid w:val="1AE496D0"/>
    <w:rsid w:val="1C05FC85"/>
    <w:rsid w:val="1C21359E"/>
    <w:rsid w:val="1C875150"/>
    <w:rsid w:val="1D642DFE"/>
    <w:rsid w:val="1D7CD943"/>
    <w:rsid w:val="208F7BB7"/>
    <w:rsid w:val="2143719C"/>
    <w:rsid w:val="237D83A7"/>
    <w:rsid w:val="25014335"/>
    <w:rsid w:val="255C804B"/>
    <w:rsid w:val="257CD4B0"/>
    <w:rsid w:val="25E2D503"/>
    <w:rsid w:val="26F69485"/>
    <w:rsid w:val="2719696C"/>
    <w:rsid w:val="27476003"/>
    <w:rsid w:val="27A34426"/>
    <w:rsid w:val="27BFFAE4"/>
    <w:rsid w:val="27E630C5"/>
    <w:rsid w:val="28BCF664"/>
    <w:rsid w:val="29E5354A"/>
    <w:rsid w:val="2A5F88D2"/>
    <w:rsid w:val="2AB8F9AB"/>
    <w:rsid w:val="2C3B4580"/>
    <w:rsid w:val="2F5BE0CB"/>
    <w:rsid w:val="314AEEE3"/>
    <w:rsid w:val="319DAC74"/>
    <w:rsid w:val="329DEDD4"/>
    <w:rsid w:val="3320D27F"/>
    <w:rsid w:val="33C3CD07"/>
    <w:rsid w:val="34A4C10F"/>
    <w:rsid w:val="35E6BEDF"/>
    <w:rsid w:val="36295592"/>
    <w:rsid w:val="364AEE60"/>
    <w:rsid w:val="366E0CD0"/>
    <w:rsid w:val="37EE1D4E"/>
    <w:rsid w:val="3958A108"/>
    <w:rsid w:val="3AA1D781"/>
    <w:rsid w:val="3B2AE2AC"/>
    <w:rsid w:val="3D548E27"/>
    <w:rsid w:val="3E100A7C"/>
    <w:rsid w:val="3F8219B5"/>
    <w:rsid w:val="3FBF3011"/>
    <w:rsid w:val="42AA9C96"/>
    <w:rsid w:val="43DC133E"/>
    <w:rsid w:val="43EE3CF5"/>
    <w:rsid w:val="4465103A"/>
    <w:rsid w:val="47278D45"/>
    <w:rsid w:val="4A718CD2"/>
    <w:rsid w:val="4AD2A85E"/>
    <w:rsid w:val="4B191A5B"/>
    <w:rsid w:val="4CED78BF"/>
    <w:rsid w:val="4D4B1C61"/>
    <w:rsid w:val="4DEEEAE8"/>
    <w:rsid w:val="4F3E15BA"/>
    <w:rsid w:val="51B5D404"/>
    <w:rsid w:val="51D86744"/>
    <w:rsid w:val="527B55CE"/>
    <w:rsid w:val="52AB516D"/>
    <w:rsid w:val="52B21316"/>
    <w:rsid w:val="53415336"/>
    <w:rsid w:val="554EA77E"/>
    <w:rsid w:val="55595D1E"/>
    <w:rsid w:val="55D47244"/>
    <w:rsid w:val="58A722C4"/>
    <w:rsid w:val="5B315AA3"/>
    <w:rsid w:val="5E4A82E4"/>
    <w:rsid w:val="5F79C1D3"/>
    <w:rsid w:val="60930DDB"/>
    <w:rsid w:val="616AC80C"/>
    <w:rsid w:val="62B95555"/>
    <w:rsid w:val="63CECBB6"/>
    <w:rsid w:val="64B95E3B"/>
    <w:rsid w:val="67E269A3"/>
    <w:rsid w:val="6805800F"/>
    <w:rsid w:val="681DE293"/>
    <w:rsid w:val="69DAA80D"/>
    <w:rsid w:val="6A128438"/>
    <w:rsid w:val="6A514878"/>
    <w:rsid w:val="6B6C461A"/>
    <w:rsid w:val="6BA356B6"/>
    <w:rsid w:val="6C2A2E81"/>
    <w:rsid w:val="6C57B566"/>
    <w:rsid w:val="6C5A6157"/>
    <w:rsid w:val="6F216211"/>
    <w:rsid w:val="7099A9BF"/>
    <w:rsid w:val="72729130"/>
    <w:rsid w:val="75A5A64E"/>
    <w:rsid w:val="767310A6"/>
    <w:rsid w:val="7840E112"/>
    <w:rsid w:val="7953AF78"/>
    <w:rsid w:val="7C1899F8"/>
    <w:rsid w:val="7C729BE0"/>
    <w:rsid w:val="7C79AA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ED7B8"/>
  <w15:docId w15:val="{B31E22E1-A54D-495B-A668-40309ED4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6D78D4"/>
    <w:pPr>
      <w:keepNext/>
      <w:numPr>
        <w:numId w:val="15"/>
      </w:numPr>
      <w:spacing w:before="0" w:after="240"/>
      <w:ind w:left="426" w:hanging="426"/>
      <w:outlineLvl w:val="0"/>
    </w:pPr>
    <w:rPr>
      <w:rFonts w:asciiTheme="majorHAnsi" w:eastAsiaTheme="majorEastAsia" w:hAnsiTheme="majorHAnsi" w:cstheme="majorBidi"/>
      <w:bCs/>
      <w:color w:val="201547" w:themeColor="text2"/>
      <w:spacing w:val="-4"/>
      <w:sz w:val="36"/>
      <w:szCs w:val="36"/>
    </w:rPr>
  </w:style>
  <w:style w:type="paragraph" w:styleId="Heading2">
    <w:name w:val="heading 2"/>
    <w:basedOn w:val="Normal"/>
    <w:next w:val="BodyText"/>
    <w:link w:val="Heading2Char"/>
    <w:qFormat/>
    <w:rsid w:val="006D78D4"/>
    <w:pPr>
      <w:keepNext/>
      <w:keepLines/>
      <w:spacing w:before="240" w:line="230" w:lineRule="atLeast"/>
      <w:outlineLvl w:val="1"/>
    </w:pPr>
    <w:rPr>
      <w:rFonts w:asciiTheme="majorHAnsi" w:eastAsiaTheme="majorEastAsia" w:hAnsiTheme="majorHAnsi" w:cstheme="majorBidi"/>
      <w:b/>
      <w:bCs/>
      <w:color w:val="201547" w:themeColor="text2"/>
      <w:spacing w:val="-2"/>
      <w:sz w:val="28"/>
      <w:szCs w:val="24"/>
    </w:rPr>
  </w:style>
  <w:style w:type="paragraph" w:styleId="Heading3">
    <w:name w:val="heading 3"/>
    <w:basedOn w:val="Normal"/>
    <w:next w:val="BodyText"/>
    <w:link w:val="Heading3Char"/>
    <w:qFormat/>
    <w:rsid w:val="00B62C78"/>
    <w:pPr>
      <w:keepNext/>
      <w:keepLines/>
      <w:numPr>
        <w:ilvl w:val="2"/>
        <w:numId w:val="10"/>
      </w:numPr>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B62C78"/>
    <w:pPr>
      <w:spacing w:before="200"/>
      <w:outlineLvl w:val="3"/>
    </w:pPr>
    <w:rPr>
      <w:b/>
      <w:bCs/>
      <w:color w:val="201547" w:themeColor="text2"/>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134222"/>
  </w:style>
  <w:style w:type="character" w:customStyle="1" w:styleId="BodyTextChar">
    <w:name w:val="Body Text Char"/>
    <w:basedOn w:val="DefaultParagraphFont"/>
    <w:link w:val="BodyText"/>
    <w:uiPriority w:val="99"/>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6D78D4"/>
    <w:rPr>
      <w:rFonts w:asciiTheme="majorHAnsi" w:eastAsiaTheme="majorEastAsia" w:hAnsiTheme="majorHAnsi" w:cstheme="majorBidi"/>
      <w:bCs/>
      <w:color w:val="201547" w:themeColor="text2"/>
      <w:spacing w:val="-4"/>
      <w:sz w:val="36"/>
      <w:szCs w:val="36"/>
    </w:rPr>
  </w:style>
  <w:style w:type="character" w:customStyle="1" w:styleId="Heading2Char">
    <w:name w:val="Heading 2 Char"/>
    <w:basedOn w:val="DefaultParagraphFont"/>
    <w:link w:val="Heading2"/>
    <w:rsid w:val="006D78D4"/>
    <w:rPr>
      <w:rFonts w:asciiTheme="majorHAnsi" w:eastAsiaTheme="majorEastAsia" w:hAnsiTheme="majorHAnsi" w:cstheme="majorBidi"/>
      <w:b/>
      <w:bCs/>
      <w:color w:val="201547" w:themeColor="text2"/>
      <w:spacing w:val="-2"/>
      <w:sz w:val="28"/>
      <w:szCs w:val="24"/>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B62C78"/>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231B63"/>
    <w:pPr>
      <w:ind w:left="340" w:hanging="227"/>
    </w:pPr>
  </w:style>
  <w:style w:type="paragraph" w:styleId="ListBullet2">
    <w:name w:val="List Bullet 2"/>
    <w:basedOn w:val="ListBullet"/>
    <w:qFormat/>
    <w:rsid w:val="00DE33D8"/>
    <w:pPr>
      <w:numPr>
        <w:ilvl w:val="1"/>
      </w:numPr>
      <w:ind w:left="340" w:hanging="227"/>
    </w:pPr>
  </w:style>
  <w:style w:type="paragraph" w:styleId="ListBullet3">
    <w:name w:val="List Bullet 3"/>
    <w:basedOn w:val="ListBullet2"/>
    <w:qFormat/>
    <w:rsid w:val="0058629F"/>
    <w:pPr>
      <w:numPr>
        <w:ilvl w:val="2"/>
      </w:numPr>
      <w:ind w:left="340" w:hanging="227"/>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3"/>
    <w:rsid w:val="00576577"/>
    <w:rPr>
      <w:rFonts w:asciiTheme="majorHAnsi" w:hAnsiTheme="majorHAnsi"/>
      <w:b/>
      <w:color w:val="201547" w:themeColor="text2"/>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39"/>
    <w:qFormat/>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BB1B9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BB1B9A"/>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uiPriority w:val="39"/>
    <w:rsid w:val="00EC405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BB1B9A"/>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081719"/>
    <w:pPr>
      <w:framePr w:h="709" w:hRule="exact" w:wrap="around" w:vAnchor="page" w:hAnchor="page" w:x="568" w:y="15452"/>
    </w:pPr>
    <w:rPr>
      <w:b/>
      <w:color w:val="201547" w:themeColor="text2"/>
      <w:sz w:val="28"/>
    </w:r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853A46"/>
    <w:pPr>
      <w:numPr>
        <w:numId w:val="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7"/>
      </w:numPr>
    </w:pPr>
  </w:style>
  <w:style w:type="paragraph" w:styleId="Subtitle">
    <w:name w:val="Subtitle"/>
    <w:basedOn w:val="Normal"/>
    <w:next w:val="Normal"/>
    <w:link w:val="SubtitleChar"/>
    <w:uiPriority w:val="2"/>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2"/>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BB1B9A"/>
    <w:pPr>
      <w:tabs>
        <w:tab w:val="right" w:leader="dot" w:pos="9582"/>
      </w:tabs>
      <w:spacing w:before="60" w:after="60"/>
      <w:ind w:left="454" w:right="851" w:hanging="227"/>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9"/>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qFormat/>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BB1B9A"/>
    <w:pPr>
      <w:tabs>
        <w:tab w:val="right" w:leader="dot" w:pos="9582"/>
      </w:tabs>
      <w:spacing w:before="60" w:after="60"/>
      <w:ind w:left="908" w:right="851" w:hanging="454"/>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B16A3D"/>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Topofpage">
    <w:name w:val="Heading 1 - Top of page"/>
    <w:basedOn w:val="Heading1"/>
    <w:qFormat/>
    <w:rsid w:val="00CF42EC"/>
  </w:style>
  <w:style w:type="paragraph" w:customStyle="1" w:styleId="ListParagraph-1">
    <w:name w:val="List Paragraph - 1"/>
    <w:basedOn w:val="ListParagraph"/>
    <w:qFormat/>
    <w:rsid w:val="005E6414"/>
    <w:pPr>
      <w:suppressAutoHyphens/>
      <w:spacing w:before="0" w:after="140" w:line="276" w:lineRule="auto"/>
      <w:ind w:left="0"/>
      <w:contextualSpacing w:val="0"/>
    </w:pPr>
    <w:rPr>
      <w:rFonts w:ascii="Arial" w:eastAsia="MS Mincho" w:hAnsi="Arial" w:cs="Arial"/>
      <w:spacing w:val="-4"/>
      <w:sz w:val="24"/>
      <w:szCs w:val="24"/>
      <w:lang w:eastAsia="en-US"/>
    </w:rPr>
  </w:style>
  <w:style w:type="character" w:styleId="Mention">
    <w:name w:val="Mention"/>
    <w:basedOn w:val="DefaultParagraphFont"/>
    <w:uiPriority w:val="99"/>
    <w:unhideWhenUsed/>
    <w:rsid w:val="00D12E2D"/>
    <w:rPr>
      <w:color w:val="2B579A"/>
      <w:shd w:val="clear" w:color="auto" w:fill="E1DFDD"/>
    </w:rPr>
  </w:style>
  <w:style w:type="character" w:styleId="BookTitle">
    <w:name w:val="Book Title"/>
    <w:basedOn w:val="DefaultParagraphFont"/>
    <w:uiPriority w:val="33"/>
    <w:rsid w:val="00241692"/>
    <w:rPr>
      <w:b/>
      <w:bCs/>
      <w:i/>
      <w:iCs/>
      <w:spacing w:val="5"/>
    </w:rPr>
  </w:style>
  <w:style w:type="character" w:styleId="Emphasis">
    <w:name w:val="Emphasis"/>
    <w:basedOn w:val="DefaultParagraphFont"/>
    <w:rsid w:val="00241692"/>
    <w:rPr>
      <w:i/>
      <w:iCs/>
    </w:rPr>
  </w:style>
  <w:style w:type="character" w:styleId="IntenseEmphasis">
    <w:name w:val="Intense Emphasis"/>
    <w:basedOn w:val="DefaultParagraphFont"/>
    <w:uiPriority w:val="21"/>
    <w:rsid w:val="00241692"/>
    <w:rPr>
      <w:i/>
      <w:iCs/>
      <w:color w:val="004C97" w:themeColor="accent1"/>
    </w:rPr>
  </w:style>
  <w:style w:type="paragraph" w:styleId="IntenseQuote">
    <w:name w:val="Intense Quote"/>
    <w:basedOn w:val="Normal"/>
    <w:next w:val="Normal"/>
    <w:link w:val="IntenseQuoteChar"/>
    <w:rsid w:val="00241692"/>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241692"/>
    <w:rPr>
      <w:i/>
      <w:iCs/>
      <w:color w:val="004C97" w:themeColor="accent1"/>
    </w:rPr>
  </w:style>
  <w:style w:type="character" w:styleId="IntenseReference">
    <w:name w:val="Intense Reference"/>
    <w:basedOn w:val="DefaultParagraphFont"/>
    <w:uiPriority w:val="32"/>
    <w:rsid w:val="00241692"/>
    <w:rPr>
      <w:b/>
      <w:bCs/>
      <w:smallCaps/>
      <w:color w:val="004C97" w:themeColor="accent1"/>
      <w:spacing w:val="5"/>
    </w:rPr>
  </w:style>
  <w:style w:type="character" w:styleId="SubtleEmphasis">
    <w:name w:val="Subtle Emphasis"/>
    <w:basedOn w:val="DefaultParagraphFont"/>
    <w:uiPriority w:val="19"/>
    <w:rsid w:val="00241692"/>
    <w:rPr>
      <w:i/>
      <w:iCs/>
      <w:color w:val="5B5858" w:themeColor="text1" w:themeTint="BF"/>
    </w:rPr>
  </w:style>
  <w:style w:type="character" w:styleId="SubtleReference">
    <w:name w:val="Subtle Reference"/>
    <w:basedOn w:val="DefaultParagraphFont"/>
    <w:uiPriority w:val="31"/>
    <w:rsid w:val="00241692"/>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26846686">
      <w:bodyDiv w:val="1"/>
      <w:marLeft w:val="0"/>
      <w:marRight w:val="0"/>
      <w:marTop w:val="0"/>
      <w:marBottom w:val="0"/>
      <w:divBdr>
        <w:top w:val="none" w:sz="0" w:space="0" w:color="auto"/>
        <w:left w:val="none" w:sz="0" w:space="0" w:color="auto"/>
        <w:bottom w:val="none" w:sz="0" w:space="0" w:color="auto"/>
        <w:right w:val="none" w:sz="0" w:space="0" w:color="auto"/>
      </w:divBdr>
    </w:div>
    <w:div w:id="72260511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9464191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85486968">
      <w:bodyDiv w:val="1"/>
      <w:marLeft w:val="0"/>
      <w:marRight w:val="0"/>
      <w:marTop w:val="0"/>
      <w:marBottom w:val="0"/>
      <w:divBdr>
        <w:top w:val="none" w:sz="0" w:space="0" w:color="auto"/>
        <w:left w:val="none" w:sz="0" w:space="0" w:color="auto"/>
        <w:bottom w:val="none" w:sz="0" w:space="0" w:color="auto"/>
        <w:right w:val="none" w:sz="0" w:space="0" w:color="auto"/>
      </w:divBdr>
    </w:div>
    <w:div w:id="1909997347">
      <w:bodyDiv w:val="1"/>
      <w:marLeft w:val="0"/>
      <w:marRight w:val="0"/>
      <w:marTop w:val="0"/>
      <w:marBottom w:val="0"/>
      <w:divBdr>
        <w:top w:val="none" w:sz="0" w:space="0" w:color="auto"/>
        <w:left w:val="none" w:sz="0" w:space="0" w:color="auto"/>
        <w:bottom w:val="none" w:sz="0" w:space="0" w:color="auto"/>
        <w:right w:val="none" w:sz="0" w:space="0" w:color="auto"/>
      </w:divBdr>
    </w:div>
    <w:div w:id="1998150965">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1478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footer" Target="footer2.xml"/><Relationship Id="rId42" Type="http://schemas.openxmlformats.org/officeDocument/2006/relationships/hyperlink" Target="http://www.deeca.vic.gov.au/" TargetMode="External"/><Relationship Id="rId47" Type="http://schemas.openxmlformats.org/officeDocument/2006/relationships/hyperlink" Target="https://www.deeca.vic.gov.au/grants" TargetMode="External"/><Relationship Id="rId63" Type="http://schemas.openxmlformats.org/officeDocument/2006/relationships/image" Target="media/image23.png"/><Relationship Id="rId68" Type="http://schemas.openxmlformats.org/officeDocument/2006/relationships/image" Target="media/image27.png"/><Relationship Id="rId16" Type="http://schemas.openxmlformats.org/officeDocument/2006/relationships/image" Target="media/image3.svg"/><Relationship Id="rId11" Type="http://schemas.openxmlformats.org/officeDocument/2006/relationships/webSettings" Target="webSettings.xml"/><Relationship Id="rId32" Type="http://schemas.openxmlformats.org/officeDocument/2006/relationships/image" Target="media/image12.png"/><Relationship Id="rId37" Type="http://schemas.openxmlformats.org/officeDocument/2006/relationships/image" Target="media/image17.jpeg"/><Relationship Id="rId53" Type="http://schemas.openxmlformats.org/officeDocument/2006/relationships/header" Target="header9.xml"/><Relationship Id="rId58" Type="http://schemas.openxmlformats.org/officeDocument/2006/relationships/footer" Target="footer6.xml"/><Relationship Id="rId74" Type="http://schemas.openxmlformats.org/officeDocument/2006/relationships/hyperlink" Target="http://www.deeca.vic.gov.au" TargetMode="External"/><Relationship Id="rId79" Type="http://schemas.openxmlformats.org/officeDocument/2006/relationships/footer" Target="footer9.xml"/><Relationship Id="rId5" Type="http://schemas.openxmlformats.org/officeDocument/2006/relationships/customXml" Target="../customXml/item5.xml"/><Relationship Id="rId61" Type="http://schemas.openxmlformats.org/officeDocument/2006/relationships/image" Target="media/image21.png"/><Relationship Id="rId82" Type="http://schemas.openxmlformats.org/officeDocument/2006/relationships/theme" Target="theme/theme1.xml"/><Relationship Id="rId1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image" Target="media/image15.svg"/><Relationship Id="rId43" Type="http://schemas.openxmlformats.org/officeDocument/2006/relationships/header" Target="header4.xml"/><Relationship Id="rId48" Type="http://schemas.openxmlformats.org/officeDocument/2006/relationships/hyperlink" Target="http://www.deeca.vic.gov.au/privacy" TargetMode="External"/><Relationship Id="rId56" Type="http://schemas.openxmlformats.org/officeDocument/2006/relationships/footer" Target="footer4.xml"/><Relationship Id="rId64" Type="http://schemas.openxmlformats.org/officeDocument/2006/relationships/image" Target="media/image24.png"/><Relationship Id="rId69" Type="http://schemas.openxmlformats.org/officeDocument/2006/relationships/image" Target="media/image28.png"/><Relationship Id="rId77" Type="http://schemas.openxmlformats.org/officeDocument/2006/relationships/footer" Target="footer7.xml"/><Relationship Id="rId8" Type="http://schemas.openxmlformats.org/officeDocument/2006/relationships/numbering" Target="numbering.xml"/><Relationship Id="rId51" Type="http://schemas.openxmlformats.org/officeDocument/2006/relationships/hyperlink" Target="mailto:grantsinfo@deeca.vic.gov.au" TargetMode="External"/><Relationship Id="rId72" Type="http://schemas.openxmlformats.org/officeDocument/2006/relationships/image" Target="media/image31.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file:///C:/Users/fionadurante/Downloads/deeca.vic.gov.au" TargetMode="External"/><Relationship Id="rId25" Type="http://schemas.openxmlformats.org/officeDocument/2006/relationships/image" Target="media/image5.svg"/><Relationship Id="rId33" Type="http://schemas.openxmlformats.org/officeDocument/2006/relationships/image" Target="media/image13.svg"/><Relationship Id="rId38" Type="http://schemas.openxmlformats.org/officeDocument/2006/relationships/image" Target="media/image18.png"/><Relationship Id="rId46" Type="http://schemas.openxmlformats.org/officeDocument/2006/relationships/header" Target="header7.xml"/><Relationship Id="rId59" Type="http://schemas.openxmlformats.org/officeDocument/2006/relationships/image" Target="media/image19.png"/><Relationship Id="rId67" Type="http://schemas.openxmlformats.org/officeDocument/2006/relationships/image" Target="media/image26.png"/><Relationship Id="rId20" Type="http://schemas.openxmlformats.org/officeDocument/2006/relationships/footer" Target="footer1.xml"/><Relationship Id="rId41" Type="http://schemas.openxmlformats.org/officeDocument/2006/relationships/hyperlink" Target="mailto:customer.service@deeca.vic.gov.au" TargetMode="External"/><Relationship Id="rId54" Type="http://schemas.openxmlformats.org/officeDocument/2006/relationships/header" Target="header10.xml"/><Relationship Id="rId62" Type="http://schemas.openxmlformats.org/officeDocument/2006/relationships/image" Target="media/image22.png"/><Relationship Id="rId70" Type="http://schemas.openxmlformats.org/officeDocument/2006/relationships/image" Target="media/image29.png"/><Relationship Id="rId75" Type="http://schemas.openxmlformats.org/officeDocument/2006/relationships/header" Target="header12.xml"/><Relationship Id="rId83"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footer" Target="footer3.xm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hyperlink" Target="mailto:foi.unit@deeca.vic.gov.au" TargetMode="External"/><Relationship Id="rId57" Type="http://schemas.openxmlformats.org/officeDocument/2006/relationships/footer" Target="footer5.xml"/><Relationship Id="rId10" Type="http://schemas.openxmlformats.org/officeDocument/2006/relationships/settings" Target="settings.xml"/><Relationship Id="rId31" Type="http://schemas.openxmlformats.org/officeDocument/2006/relationships/image" Target="media/image11.svg"/><Relationship Id="rId44" Type="http://schemas.openxmlformats.org/officeDocument/2006/relationships/header" Target="header5.xml"/><Relationship Id="rId52" Type="http://schemas.openxmlformats.org/officeDocument/2006/relationships/header" Target="header8.xml"/><Relationship Id="rId60" Type="http://schemas.openxmlformats.org/officeDocument/2006/relationships/image" Target="media/image20.png"/><Relationship Id="rId65" Type="http://schemas.openxmlformats.org/officeDocument/2006/relationships/image" Target="media/image25.png"/><Relationship Id="rId73" Type="http://schemas.openxmlformats.org/officeDocument/2006/relationships/image" Target="media/image32.png"/><Relationship Id="rId78" Type="http://schemas.openxmlformats.org/officeDocument/2006/relationships/footer" Target="footer8.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39" Type="http://schemas.openxmlformats.org/officeDocument/2006/relationships/hyperlink" Target="http://creativecommons.org/licenses/by/4.0/" TargetMode="External"/><Relationship Id="rId34" Type="http://schemas.openxmlformats.org/officeDocument/2006/relationships/image" Target="media/image14.png"/><Relationship Id="rId50" Type="http://schemas.openxmlformats.org/officeDocument/2006/relationships/hyperlink" Target="https://www.environment.vic.gov.au/grants/beach-cleaning-subsidy-program/" TargetMode="External"/><Relationship Id="rId55" Type="http://schemas.openxmlformats.org/officeDocument/2006/relationships/header" Target="header11.xml"/><Relationship Id="rId76" Type="http://schemas.openxmlformats.org/officeDocument/2006/relationships/header" Target="header13.xml"/><Relationship Id="rId7" Type="http://schemas.openxmlformats.org/officeDocument/2006/relationships/customXml" Target="../customXml/item7.xml"/><Relationship Id="rId71" Type="http://schemas.openxmlformats.org/officeDocument/2006/relationships/image" Target="media/image30.png"/><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4.png"/><Relationship Id="rId40" Type="http://schemas.openxmlformats.org/officeDocument/2006/relationships/hyperlink" Target="http://creativecommons.org/licenses/by/4.0/" TargetMode="External"/><Relationship Id="rId45" Type="http://schemas.openxmlformats.org/officeDocument/2006/relationships/header" Target="header6.xml"/><Relationship Id="rId66" Type="http://schemas.openxmlformats.org/officeDocument/2006/relationships/hyperlink" Target="http://www.deeca.vic.gov.au" TargetMode="External"/></Relationships>
</file>

<file path=word/documenttasks/documenttasks1.xml><?xml version="1.0" encoding="utf-8"?>
<t:Tasks xmlns:t="http://schemas.microsoft.com/office/tasks/2019/documenttasks" xmlns:oel="http://schemas.microsoft.com/office/2019/extlst">
  <t:Task id="{F1AC9207-DC27-4601-86B7-95A5FD78AE7F}">
    <t:Anchor>
      <t:Comment id="332694002"/>
    </t:Anchor>
    <t:History>
      <t:Event id="{F4048AB9-5AC2-466D-84F1-47B81AABE7B4}" time="2026-08-18T00:01:13.509Z">
        <t:Attribution userId="S::claire.trevenen@deeca.vic.gov.au::5e2dd71e-3843-464e-869e-bcff4fa7dd55" userProvider="AD" userName="Claire L Trevenen (DEECA)"/>
        <t:Anchor>
          <t:Comment id="332694002"/>
        </t:Anchor>
        <t:Create/>
      </t:Event>
      <t:Event id="{981FA773-0F0B-4706-B6E3-6E398EE8437A}" time="2026-08-18T00:01:13.509Z">
        <t:Attribution userId="S::claire.trevenen@deeca.vic.gov.au::5e2dd71e-3843-464e-869e-bcff4fa7dd55" userProvider="AD" userName="Claire L Trevenen (DEECA)"/>
        <t:Anchor>
          <t:Comment id="332694002"/>
        </t:Anchor>
        <t:Assign userId="S::Michelle.E.Ballentine@deeca.vic.gov.au::87fbbe4a-9186-4388-90f7-a12261d70c8a" userProvider="AD" userName="Michelle E Ballentine (DEECA)"/>
      </t:Event>
      <t:Event id="{315644B1-1D2F-4038-9122-A8F73450D990}" time="2026-08-18T00:01:13.509Z">
        <t:Attribution userId="S::claire.trevenen@deeca.vic.gov.au::5e2dd71e-3843-464e-869e-bcff4fa7dd55" userProvider="AD" userName="Claire L Trevenen (DEECA)"/>
        <t:Anchor>
          <t:Comment id="332694002"/>
        </t:Anchor>
        <t:SetTitle title="@Michelle E Ballentine (DEECA) this is a move away from checking all documentation for all claims and reducing burden on councils/CoM’s to attach all receipts for small claims. The 500k limit would be any subsidy payment under 100k is just a declaration…"/>
      </t:Event>
      <t:Event id="{4EBCFF2B-FD61-40A0-B3D6-443DECA91DE9}" time="2026-08-18T07:04:09.172Z">
        <t:Attribution userId="S::michelle.e.ballentine@deeca.vic.gov.au::87fbbe4a-9186-4388-90f7-a12261d70c8a" userProvider="AD" userName="Michelle E Ballentine (DEECA)"/>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4D4D0EE6E74866A21C6428F3857BFC"/>
        <w:category>
          <w:name w:val="General"/>
          <w:gallery w:val="placeholder"/>
        </w:category>
        <w:types>
          <w:type w:val="bbPlcHdr"/>
        </w:types>
        <w:behaviors>
          <w:behavior w:val="content"/>
        </w:behaviors>
        <w:guid w:val="{9920449A-1FE8-4F9C-82DE-511857B022B4}"/>
      </w:docPartPr>
      <w:docPartBody>
        <w:p w:rsidR="00B44C3E" w:rsidRDefault="00BE4BB1">
          <w:pPr>
            <w:pStyle w:val="DC4D4D0EE6E74866A21C6428F3857BFC"/>
          </w:pPr>
          <w:r w:rsidRPr="000C4F86">
            <w:rPr>
              <w:rStyle w:val="PlaceholderText"/>
            </w:rPr>
            <w:t>[Title]</w:t>
          </w:r>
        </w:p>
      </w:docPartBody>
    </w:docPart>
    <w:docPart>
      <w:docPartPr>
        <w:name w:val="174D22F1DECA44AB98DEA838DF7DB092"/>
        <w:category>
          <w:name w:val="General"/>
          <w:gallery w:val="placeholder"/>
        </w:category>
        <w:types>
          <w:type w:val="bbPlcHdr"/>
        </w:types>
        <w:behaviors>
          <w:behavior w:val="content"/>
        </w:behaviors>
        <w:guid w:val="{450C8ECD-01BD-46E1-ABD2-365805E55278}"/>
      </w:docPartPr>
      <w:docPartBody>
        <w:p w:rsidR="00B44C3E" w:rsidRDefault="00BE4BB1">
          <w:pPr>
            <w:pStyle w:val="174D22F1DECA44AB98DEA838DF7DB092"/>
          </w:pPr>
          <w:r w:rsidRPr="007969AA">
            <w:rPr>
              <w:rStyle w:val="PlaceholderText"/>
            </w:rPr>
            <w:t>Back cover follows</w:t>
          </w:r>
          <w:r>
            <w:rPr>
              <w:rStyle w:val="PlaceholderText"/>
            </w:rPr>
            <w:t xml:space="preserve"> this page</w:t>
          </w:r>
          <w:r w:rsidRPr="007969AA">
            <w:rPr>
              <w:rStyle w:val="PlaceholderText"/>
            </w:rPr>
            <w:t xml:space="preserve">. </w:t>
          </w:r>
          <w:r>
            <w:rPr>
              <w:rStyle w:val="PlaceholderText"/>
            </w:rPr>
            <w:t>To retain back cover, click here and press D</w:t>
          </w:r>
          <w:r w:rsidRPr="007969AA">
            <w:rPr>
              <w:rStyle w:val="PlaceholderText"/>
            </w:rPr>
            <w:t>elet</w:t>
          </w:r>
          <w:r>
            <w:rPr>
              <w:rStyle w:val="PlaceholderText"/>
            </w:rPr>
            <w:t xml:space="preserve">e to delete this text. </w:t>
          </w:r>
          <w:r>
            <w:rPr>
              <w:rStyle w:val="PlaceholderText"/>
            </w:rPr>
            <w:br/>
            <w:t>To delete back cover, select this entire paragraph and the back cover and press Delete.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8FA"/>
    <w:rsid w:val="000133F4"/>
    <w:rsid w:val="00033271"/>
    <w:rsid w:val="0003619F"/>
    <w:rsid w:val="00044C47"/>
    <w:rsid w:val="0005645D"/>
    <w:rsid w:val="000A6158"/>
    <w:rsid w:val="000E75E7"/>
    <w:rsid w:val="00107FE4"/>
    <w:rsid w:val="001225EF"/>
    <w:rsid w:val="00124260"/>
    <w:rsid w:val="00136865"/>
    <w:rsid w:val="00156CCB"/>
    <w:rsid w:val="001809E1"/>
    <w:rsid w:val="001835AB"/>
    <w:rsid w:val="0018498D"/>
    <w:rsid w:val="001A0307"/>
    <w:rsid w:val="001E1178"/>
    <w:rsid w:val="001E45F0"/>
    <w:rsid w:val="001F3993"/>
    <w:rsid w:val="00201987"/>
    <w:rsid w:val="00225841"/>
    <w:rsid w:val="00226929"/>
    <w:rsid w:val="00254238"/>
    <w:rsid w:val="00262EFD"/>
    <w:rsid w:val="00283D30"/>
    <w:rsid w:val="00291C2D"/>
    <w:rsid w:val="002B6719"/>
    <w:rsid w:val="002C0484"/>
    <w:rsid w:val="002D0D40"/>
    <w:rsid w:val="002F6669"/>
    <w:rsid w:val="002F7647"/>
    <w:rsid w:val="00307CD9"/>
    <w:rsid w:val="00326362"/>
    <w:rsid w:val="003279BF"/>
    <w:rsid w:val="00337142"/>
    <w:rsid w:val="0034052B"/>
    <w:rsid w:val="003505FB"/>
    <w:rsid w:val="00357917"/>
    <w:rsid w:val="0038361B"/>
    <w:rsid w:val="003A0958"/>
    <w:rsid w:val="003B2B8C"/>
    <w:rsid w:val="003D28E1"/>
    <w:rsid w:val="003F7620"/>
    <w:rsid w:val="004018F7"/>
    <w:rsid w:val="00404801"/>
    <w:rsid w:val="00414807"/>
    <w:rsid w:val="00436D1B"/>
    <w:rsid w:val="004472DA"/>
    <w:rsid w:val="004531FD"/>
    <w:rsid w:val="00462604"/>
    <w:rsid w:val="00481318"/>
    <w:rsid w:val="0048559B"/>
    <w:rsid w:val="00486FAC"/>
    <w:rsid w:val="004A4BAC"/>
    <w:rsid w:val="004A6EFA"/>
    <w:rsid w:val="004D4F75"/>
    <w:rsid w:val="004D69F9"/>
    <w:rsid w:val="004E0A0B"/>
    <w:rsid w:val="00501405"/>
    <w:rsid w:val="00523BBB"/>
    <w:rsid w:val="00532BFF"/>
    <w:rsid w:val="005508DF"/>
    <w:rsid w:val="0056197E"/>
    <w:rsid w:val="005768E6"/>
    <w:rsid w:val="005A6F7D"/>
    <w:rsid w:val="005B786B"/>
    <w:rsid w:val="005D614C"/>
    <w:rsid w:val="005F020C"/>
    <w:rsid w:val="0060353E"/>
    <w:rsid w:val="00624E90"/>
    <w:rsid w:val="006312C0"/>
    <w:rsid w:val="00647781"/>
    <w:rsid w:val="00665625"/>
    <w:rsid w:val="006740D5"/>
    <w:rsid w:val="00675C4B"/>
    <w:rsid w:val="006A61E4"/>
    <w:rsid w:val="006C313C"/>
    <w:rsid w:val="006C737C"/>
    <w:rsid w:val="006D04E3"/>
    <w:rsid w:val="006D42AC"/>
    <w:rsid w:val="006E1ED7"/>
    <w:rsid w:val="006E75A7"/>
    <w:rsid w:val="007010CA"/>
    <w:rsid w:val="00701F38"/>
    <w:rsid w:val="0075322B"/>
    <w:rsid w:val="0075734D"/>
    <w:rsid w:val="00790B93"/>
    <w:rsid w:val="0079600C"/>
    <w:rsid w:val="007A40C1"/>
    <w:rsid w:val="007A6DEB"/>
    <w:rsid w:val="007B183A"/>
    <w:rsid w:val="007C07FB"/>
    <w:rsid w:val="007C52E2"/>
    <w:rsid w:val="007D1E6E"/>
    <w:rsid w:val="007E43A9"/>
    <w:rsid w:val="008015EB"/>
    <w:rsid w:val="0080569C"/>
    <w:rsid w:val="00825E8E"/>
    <w:rsid w:val="008304D6"/>
    <w:rsid w:val="00840132"/>
    <w:rsid w:val="00843BAA"/>
    <w:rsid w:val="0084524F"/>
    <w:rsid w:val="00857789"/>
    <w:rsid w:val="00895D78"/>
    <w:rsid w:val="008B5CE0"/>
    <w:rsid w:val="008C5980"/>
    <w:rsid w:val="008D1F9B"/>
    <w:rsid w:val="008E7D08"/>
    <w:rsid w:val="0091028A"/>
    <w:rsid w:val="00933FC8"/>
    <w:rsid w:val="00940406"/>
    <w:rsid w:val="00943069"/>
    <w:rsid w:val="00944C5D"/>
    <w:rsid w:val="00953683"/>
    <w:rsid w:val="009545FA"/>
    <w:rsid w:val="00962874"/>
    <w:rsid w:val="0096464E"/>
    <w:rsid w:val="0097279D"/>
    <w:rsid w:val="00973876"/>
    <w:rsid w:val="00974B83"/>
    <w:rsid w:val="009751E7"/>
    <w:rsid w:val="00982464"/>
    <w:rsid w:val="00992D6D"/>
    <w:rsid w:val="009C12FD"/>
    <w:rsid w:val="009C43EE"/>
    <w:rsid w:val="009C672F"/>
    <w:rsid w:val="009E29DA"/>
    <w:rsid w:val="009F2A76"/>
    <w:rsid w:val="00A12672"/>
    <w:rsid w:val="00A12B12"/>
    <w:rsid w:val="00A13EA6"/>
    <w:rsid w:val="00A37A19"/>
    <w:rsid w:val="00A41359"/>
    <w:rsid w:val="00A46571"/>
    <w:rsid w:val="00A46F37"/>
    <w:rsid w:val="00A476F2"/>
    <w:rsid w:val="00A61088"/>
    <w:rsid w:val="00A66EDA"/>
    <w:rsid w:val="00A71D9C"/>
    <w:rsid w:val="00A77C25"/>
    <w:rsid w:val="00A9637F"/>
    <w:rsid w:val="00AA1AB0"/>
    <w:rsid w:val="00AC176F"/>
    <w:rsid w:val="00AF6AC4"/>
    <w:rsid w:val="00B20421"/>
    <w:rsid w:val="00B22F91"/>
    <w:rsid w:val="00B44C3E"/>
    <w:rsid w:val="00B4738B"/>
    <w:rsid w:val="00B571A6"/>
    <w:rsid w:val="00B63237"/>
    <w:rsid w:val="00B7339D"/>
    <w:rsid w:val="00B75F28"/>
    <w:rsid w:val="00B80390"/>
    <w:rsid w:val="00B84940"/>
    <w:rsid w:val="00B87A25"/>
    <w:rsid w:val="00B96E7C"/>
    <w:rsid w:val="00BB5116"/>
    <w:rsid w:val="00BB6248"/>
    <w:rsid w:val="00BC1277"/>
    <w:rsid w:val="00BC2E59"/>
    <w:rsid w:val="00BE4BB1"/>
    <w:rsid w:val="00BF18FA"/>
    <w:rsid w:val="00BF3800"/>
    <w:rsid w:val="00BF4515"/>
    <w:rsid w:val="00C03E7A"/>
    <w:rsid w:val="00C12F1F"/>
    <w:rsid w:val="00C13A05"/>
    <w:rsid w:val="00C15FA3"/>
    <w:rsid w:val="00C21395"/>
    <w:rsid w:val="00C278BB"/>
    <w:rsid w:val="00C30301"/>
    <w:rsid w:val="00C35E61"/>
    <w:rsid w:val="00C92268"/>
    <w:rsid w:val="00C935E4"/>
    <w:rsid w:val="00CA1801"/>
    <w:rsid w:val="00CA584D"/>
    <w:rsid w:val="00CB00AB"/>
    <w:rsid w:val="00CB1C2F"/>
    <w:rsid w:val="00CC4DF9"/>
    <w:rsid w:val="00D01637"/>
    <w:rsid w:val="00D15DD1"/>
    <w:rsid w:val="00D16C6F"/>
    <w:rsid w:val="00D21246"/>
    <w:rsid w:val="00D2521C"/>
    <w:rsid w:val="00D409DE"/>
    <w:rsid w:val="00D55490"/>
    <w:rsid w:val="00D555A0"/>
    <w:rsid w:val="00D55A9A"/>
    <w:rsid w:val="00D60885"/>
    <w:rsid w:val="00D72BC3"/>
    <w:rsid w:val="00D8161F"/>
    <w:rsid w:val="00D8256B"/>
    <w:rsid w:val="00D948A6"/>
    <w:rsid w:val="00DB274B"/>
    <w:rsid w:val="00DB38DB"/>
    <w:rsid w:val="00DB5046"/>
    <w:rsid w:val="00DC0D5F"/>
    <w:rsid w:val="00DC2A3A"/>
    <w:rsid w:val="00DE15EA"/>
    <w:rsid w:val="00DF072E"/>
    <w:rsid w:val="00E21D5C"/>
    <w:rsid w:val="00E32A6B"/>
    <w:rsid w:val="00E36011"/>
    <w:rsid w:val="00E37345"/>
    <w:rsid w:val="00E37F60"/>
    <w:rsid w:val="00E44A47"/>
    <w:rsid w:val="00E51914"/>
    <w:rsid w:val="00E658D0"/>
    <w:rsid w:val="00E67859"/>
    <w:rsid w:val="00E731E3"/>
    <w:rsid w:val="00E870AD"/>
    <w:rsid w:val="00EA26A0"/>
    <w:rsid w:val="00EC0878"/>
    <w:rsid w:val="00EE4BE9"/>
    <w:rsid w:val="00EF533B"/>
    <w:rsid w:val="00F005E0"/>
    <w:rsid w:val="00F442A4"/>
    <w:rsid w:val="00F47422"/>
    <w:rsid w:val="00F510F0"/>
    <w:rsid w:val="00F5278D"/>
    <w:rsid w:val="00F61295"/>
    <w:rsid w:val="00F61FB2"/>
    <w:rsid w:val="00F6531B"/>
    <w:rsid w:val="00F9133E"/>
    <w:rsid w:val="00F9420C"/>
    <w:rsid w:val="00FA360F"/>
    <w:rsid w:val="00FA48F1"/>
    <w:rsid w:val="00FB5682"/>
    <w:rsid w:val="00FD47F6"/>
    <w:rsid w:val="00FE2AA4"/>
    <w:rsid w:val="00FF478B"/>
    <w:rsid w:val="00FF61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B7422E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DC4D4D0EE6E74866A21C6428F3857BFC">
    <w:name w:val="DC4D4D0EE6E74866A21C6428F3857BFC"/>
  </w:style>
  <w:style w:type="paragraph" w:customStyle="1" w:styleId="174D22F1DECA44AB98DEA838DF7DB092">
    <w:name w:val="174D22F1DECA44AB98DEA838DF7DB0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1D" PreviousValue="false" LastSyncTimeStamp="2021-06-04T01:43:48.80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66EBEEA723D294F8B84B49CD2881B5B" ma:contentTypeVersion="4" ma:contentTypeDescription="All project related information. The library can be used to manage multiple projects." ma:contentTypeScope="" ma:versionID="27b53b3d263c7de25250fcbc00a8b40e">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6ce7159d6d61b661cb94cb75391ae1c0" ns2:_="" ns3:_="">
    <xsd:import namespace="9fd47c19-1c4a-4d7d-b342-c10cef269344"/>
    <xsd:import namespace="a5f32de4-e402-4188-b034-e71ca7d22e54"/>
    <xsd:element name="properties">
      <xsd:complexType>
        <xsd:sequence>
          <xsd:element name="documentManagement">
            <xsd:complexType>
              <xsd:all>
                <xsd:element ref="ns2:ProjName" minOccurs="0"/>
                <xsd:element ref="ns2:Project_Phase"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 Project Name" ma:format="Dropdown" ma:internalName="ProjName">
      <xsd:simpleType>
        <xsd:union memberTypes="dms:Text">
          <xsd:simpleType>
            <xsd:restriction base="dms:Choice">
              <xsd:enumeration value="CoM Safety and Asset Improvement Grants"/>
              <xsd:enumeration value="Cooler Greener School Yards"/>
              <xsd:enumeration value="Icon Species"/>
              <xsd:enumeration value="Beach Cleaning Subsidy"/>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541e0c-ea8e-4ecb-9219-a04ec91fa041}" ma:internalName="TaxCatchAll" ma:showField="CatchAllData" ma:web="4bed4a9c-2bd3-4507-a709-2f296c3e81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541e0c-ea8e-4ecb-9219-a04ec91fa041}" ma:internalName="TaxCatchAllLabel" ma:readOnly="true" ma:showField="CatchAllDataLabel" ma:web="4bed4a9c-2bd3-4507-a709-2f296c3e81a7">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20</Value>
      <Value>11</Value>
      <Value>10</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Plan</Project_Phas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Program Strategy</TermName>
          <TermId xmlns="http://schemas.microsoft.com/office/infopath/2007/PartnerControls">a6651d8a-f3ed-41da-abaa-64fe320e523e</TermId>
        </TermInfo>
      </Terms>
    </f2ccc2d036544b63b99cbcec8aa9ae6a>
    <_dlc_DocId xmlns="a5f32de4-e402-4188-b034-e71ca7d22e54">DOCID2032-869369392-352</_dlc_DocId>
    <_dlc_DocIdUrl xmlns="a5f32de4-e402-4188-b034-e71ca7d22e54">
      <Url>https://delwpvicgovau.sharepoint.com/sites/ecm_2032/_layouts/15/DocIdRedir.aspx?ID=DOCID2032-869369392-352</Url>
      <Description>DOCID2032-869369392-352</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720F6D-824F-4BC7-98C1-33FAFABA5DE5}">
  <ds:schemaRefs>
    <ds:schemaRef ds:uri="Microsoft.SharePoint.Taxonomy.ContentTypeSync"/>
  </ds:schemaRefs>
</ds:datastoreItem>
</file>

<file path=customXml/itemProps3.xml><?xml version="1.0" encoding="utf-8"?>
<ds:datastoreItem xmlns:ds="http://schemas.openxmlformats.org/officeDocument/2006/customXml" ds:itemID="{BC5A8602-7206-4A75-B648-9EB18ACCB14A}">
  <ds:schemaRefs>
    <ds:schemaRef ds:uri="http://schemas.microsoft.com/sharepoint/event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3E54F0E5-6CAC-4982-BFF0-E28D4B7BB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s>
</ds:datastoreItem>
</file>

<file path=docMetadata/LabelInfo.xml><?xml version="1.0" encoding="utf-8"?>
<clbl:labelList xmlns:clbl="http://schemas.microsoft.com/office/2020/mipLabelMetadata">
  <clbl:label id="{5a19367b-7a73-403d-b732-ebe2e73fbf56}" enabled="1" method="Standard" siteId="{e8bdd6f7-fc18-4e48-a554-7f547927223b}"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2176</Words>
  <Characters>12408</Characters>
  <Application>Microsoft Office Word</Application>
  <DocSecurity>0</DocSecurity>
  <Lines>103</Lines>
  <Paragraphs>29</Paragraphs>
  <ScaleCrop>false</ScaleCrop>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Beach Cleaning Subsidy Program Guidelines 2025 - 2026</dc:title>
  <dc:subject>2025-26</dc:subject>
  <dc:creator>Chloe E Turner (DEECA)</dc:creator>
  <cp:keywords/>
  <dc:description/>
  <cp:lastModifiedBy>Cassandra L Allan (DEECA)</cp:lastModifiedBy>
  <cp:revision>2</cp:revision>
  <cp:lastPrinted>2022-06-19T05:14:00Z</cp:lastPrinted>
  <dcterms:created xsi:type="dcterms:W3CDTF">2026-10-25T23:47:00Z</dcterms:created>
  <dcterms:modified xsi:type="dcterms:W3CDTF">2026-10-25T23:47:00Z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0x0101009298E819CE1EBB4F8D2096B3E0F0C2911D00766EBEEA723D294F8B84B49CD2881B5B</vt:lpwstr>
  </property>
  <property fmtid="{D5CDD505-2E9C-101B-9397-08002B2CF9AE}" pid="5" name="MediaServiceImageTags">
    <vt:lpwstr/>
  </property>
  <property fmtid="{D5CDD505-2E9C-101B-9397-08002B2CF9AE}" pid="6" name="ClassificationContentMarkingFooterShapeIds">
    <vt:lpwstr>3c9861a,43b1f236,271b836c,706a453c,16ff84ec,4ca5c976,3a8a7dc2,41cb1704,25ccdda5</vt:lpwstr>
  </property>
  <property fmtid="{D5CDD505-2E9C-101B-9397-08002B2CF9AE}" pid="7" name="ClassificationContentMarkingFooterFontProps">
    <vt:lpwstr>#000000,12,Aptos</vt:lpwstr>
  </property>
  <property fmtid="{D5CDD505-2E9C-101B-9397-08002B2CF9AE}" pid="8" name="ClassificationContentMarkingFooterText">
    <vt:lpwstr>OFFICIAL-Sensitive</vt:lpwstr>
  </property>
  <property fmtid="{D5CDD505-2E9C-101B-9397-08002B2CF9AE}" pid="9" name="Agency">
    <vt:i4>1</vt:i4>
  </property>
  <property fmtid="{D5CDD505-2E9C-101B-9397-08002B2CF9AE}" pid="10" name="Division">
    <vt:i4>5</vt:i4>
  </property>
  <property fmtid="{D5CDD505-2E9C-101B-9397-08002B2CF9AE}" pid="11" name="Dissemination Limiting Marker">
    <vt:lpwstr>10;#FOUO|955eb6fc-b35a-4808-8aa5-31e514fa3f26</vt:lpwstr>
  </property>
  <property fmtid="{D5CDD505-2E9C-101B-9397-08002B2CF9AE}" pid="12" name="Security Classification">
    <vt:lpwstr>11;#Unclassified|7fa379f4-4aba-4692-ab80-7d39d3a23cf4</vt:lpwstr>
  </property>
  <property fmtid="{D5CDD505-2E9C-101B-9397-08002B2CF9AE}" pid="13" name="g91c59fb10974fa1a03160ad8386f0f4">
    <vt:lpwstr/>
  </property>
  <property fmtid="{D5CDD505-2E9C-101B-9397-08002B2CF9AE}" pid="14" name="Security_x0020_Classification">
    <vt:lpwstr>11;#Unclassified|7fa379f4-4aba-4692-ab80-7d39d3a23cf4</vt:lpwstr>
  </property>
  <property fmtid="{D5CDD505-2E9C-101B-9397-08002B2CF9AE}" pid="15" name="Record_x0020_Purpose">
    <vt:lpwstr/>
  </property>
  <property fmtid="{D5CDD505-2E9C-101B-9397-08002B2CF9AE}" pid="16" name="Department_x0020_Document_x0020_Type">
    <vt:lpwstr/>
  </property>
  <property fmtid="{D5CDD505-2E9C-101B-9397-08002B2CF9AE}" pid="17" name="Dissemination_x0020_Limiting_x0020_Marker">
    <vt:lpwstr>10;#FOUO|955eb6fc-b35a-4808-8aa5-31e514fa3f26</vt:lpwstr>
  </property>
  <property fmtid="{D5CDD505-2E9C-101B-9397-08002B2CF9AE}" pid="18" name="Record Purpose">
    <vt:lpwstr/>
  </property>
  <property fmtid="{D5CDD505-2E9C-101B-9397-08002B2CF9AE}" pid="19" name="Records Class Grant Management">
    <vt:lpwstr>59;#Grant Management|08d7261a-dbdf-4c16-a13a-984b01eb665d</vt:lpwstr>
  </property>
  <property fmtid="{D5CDD505-2E9C-101B-9397-08002B2CF9AE}" pid="20" name="_dlc_DocIdItemGuid">
    <vt:lpwstr>502c91f8-9b9a-498a-83d3-f00f3c20b427</vt:lpwstr>
  </property>
  <property fmtid="{D5CDD505-2E9C-101B-9397-08002B2CF9AE}" pid="21" name="Records_x0020_Class_x0020_Grant_x0020_Management">
    <vt:lpwstr>59;#Grant Management|08d7261a-dbdf-4c16-a13a-984b01eb665d</vt:lpwstr>
  </property>
  <property fmtid="{D5CDD505-2E9C-101B-9397-08002B2CF9AE}" pid="22" name="AdaRegion">
    <vt:lpwstr/>
  </property>
  <property fmtid="{D5CDD505-2E9C-101B-9397-08002B2CF9AE}" pid="23" name="TaxKeyword">
    <vt:lpwstr/>
  </property>
  <property fmtid="{D5CDD505-2E9C-101B-9397-08002B2CF9AE}" pid="24" name="Sub-Section">
    <vt:lpwstr/>
  </property>
  <property fmtid="{D5CDD505-2E9C-101B-9397-08002B2CF9AE}" pid="25" name="Branch">
    <vt:lpwstr>36;#Grants Systems and Support|e47d7218-ef4c-47e8-883e-cbfe7b70123c</vt:lpwstr>
  </property>
  <property fmtid="{D5CDD505-2E9C-101B-9397-08002B2CF9AE}" pid="26" name="xTOCTable">
    <vt:lpwstr>H</vt:lpwstr>
  </property>
  <property fmtid="{D5CDD505-2E9C-101B-9397-08002B2CF9AE}" pid="27" name="xHeadingsNumbered">
    <vt:lpwstr>0</vt:lpwstr>
  </property>
  <property fmtid="{D5CDD505-2E9C-101B-9397-08002B2CF9AE}" pid="28" name="xSubtitle">
    <vt:lpwstr>Subtitle</vt:lpwstr>
  </property>
  <property fmtid="{D5CDD505-2E9C-101B-9397-08002B2CF9AE}" pid="29" name="xCR">
    <vt:lpwstr>Heading</vt:lpwstr>
  </property>
  <property fmtid="{D5CDD505-2E9C-101B-9397-08002B2CF9AE}" pid="30" name="xDoctype">
    <vt:lpwstr/>
  </property>
  <property fmtid="{D5CDD505-2E9C-101B-9397-08002B2CF9AE}" pid="31" name="xDate">
    <vt:lpwstr/>
  </property>
  <property fmtid="{D5CDD505-2E9C-101B-9397-08002B2CF9AE}" pid="32" name="xTOCApp">
    <vt:lpwstr>H</vt:lpwstr>
  </property>
  <property fmtid="{D5CDD505-2E9C-101B-9397-08002B2CF9AE}" pid="33" name="xTOCH2">
    <vt:lpwstr>S</vt:lpwstr>
  </property>
  <property fmtid="{D5CDD505-2E9C-101B-9397-08002B2CF9AE}" pid="34" name="o2e611f6ba3e4c8f9a895dfb7980639e">
    <vt:lpwstr/>
  </property>
  <property fmtid="{D5CDD505-2E9C-101B-9397-08002B2CF9AE}" pid="35" name="ld508a88e6264ce89693af80a72862cb">
    <vt:lpwstr/>
  </property>
  <property fmtid="{D5CDD505-2E9C-101B-9397-08002B2CF9AE}" pid="36" name="AdaOwningGroup">
    <vt:lpwstr>268;#Finance|c89d2cff-43af-4548-a6f3-a9e3279301cf</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S</vt:lpwstr>
  </property>
  <property fmtid="{D5CDD505-2E9C-101B-9397-08002B2CF9AE}" pid="40" name="xStatus">
    <vt:lpwstr/>
  </property>
  <property fmtid="{D5CDD505-2E9C-101B-9397-08002B2CF9AE}" pid="41" name="Reference Type">
    <vt:lpwstr/>
  </property>
  <property fmtid="{D5CDD505-2E9C-101B-9397-08002B2CF9AE}" pid="42" name="xAppendixName">
    <vt:lpwstr>Appendix</vt:lpwstr>
  </property>
  <property fmtid="{D5CDD505-2E9C-101B-9397-08002B2CF9AE}" pid="43" name="xTOCH4">
    <vt:lpwstr>H</vt:lpwstr>
  </property>
  <property fmtid="{D5CDD505-2E9C-101B-9397-08002B2CF9AE}" pid="44" name="Location Type">
    <vt:lpwstr/>
  </property>
  <property fmtid="{D5CDD505-2E9C-101B-9397-08002B2CF9AE}" pid="45" name="Group1">
    <vt:lpwstr>31;#Corporate Services|583021de-5b88-4fc0-9d26-f0e13a42b826</vt:lpwstr>
  </property>
  <property fmtid="{D5CDD505-2E9C-101B-9397-08002B2CF9AE}" pid="46" name="Section">
    <vt:lpwstr/>
  </property>
  <property fmtid="{D5CDD505-2E9C-101B-9397-08002B2CF9AE}" pid="47" name="AdaAskAdaKeyword">
    <vt:lpwstr>215;#Grants management|2e375a08-926c-4d22-9106-da05d66f04fd;#216;#GEMS grants management system training|ea93c8d3-f70c-40fd-aeed-4e1c407e5e0f</vt:lpwstr>
  </property>
  <property fmtid="{D5CDD505-2E9C-101B-9397-08002B2CF9AE}" pid="48" name="docLang">
    <vt:lpwstr>en</vt:lpwstr>
  </property>
  <property fmtid="{D5CDD505-2E9C-101B-9397-08002B2CF9AE}" pid="49" name="ABCBriefingType">
    <vt:lpwstr/>
  </property>
  <property fmtid="{D5CDD505-2E9C-101B-9397-08002B2CF9AE}" pid="50" name="ABCTimingTimeframe_0">
    <vt:lpwstr/>
  </property>
  <property fmtid="{D5CDD505-2E9C-101B-9397-08002B2CF9AE}" pid="51" name="ABCDecisionCategory">
    <vt:lpwstr/>
  </property>
  <property fmtid="{D5CDD505-2E9C-101B-9397-08002B2CF9AE}" pid="52" name="ABCRequestFrom_0">
    <vt:lpwstr/>
  </property>
  <property fmtid="{D5CDD505-2E9C-101B-9397-08002B2CF9AE}" pid="53" name="ABCAccessCaveats_0">
    <vt:lpwstr/>
  </property>
  <property fmtid="{D5CDD505-2E9C-101B-9397-08002B2CF9AE}" pid="54" name="ABCSecurityClassification">
    <vt:lpwstr/>
  </property>
  <property fmtid="{D5CDD505-2E9C-101B-9397-08002B2CF9AE}" pid="55" name="ABCStage">
    <vt:lpwstr/>
  </property>
  <property fmtid="{D5CDD505-2E9C-101B-9397-08002B2CF9AE}" pid="56" name="ABCDecisionCategory_0">
    <vt:lpwstr/>
  </property>
  <property fmtid="{D5CDD505-2E9C-101B-9397-08002B2CF9AE}" pid="57" name="ABCRequestFrom">
    <vt:lpwstr/>
  </property>
  <property fmtid="{D5CDD505-2E9C-101B-9397-08002B2CF9AE}" pid="58" name="ABCTasks">
    <vt:lpwstr/>
  </property>
  <property fmtid="{D5CDD505-2E9C-101B-9397-08002B2CF9AE}" pid="59" name="ABCRecordFlags_0">
    <vt:lpwstr/>
  </property>
  <property fmtid="{D5CDD505-2E9C-101B-9397-08002B2CF9AE}" pid="60" name="ABCTimeframe">
    <vt:lpwstr/>
  </property>
  <property fmtid="{D5CDD505-2E9C-101B-9397-08002B2CF9AE}" pid="61" name="ABCAccessCaveats">
    <vt:lpwstr/>
  </property>
  <property fmtid="{D5CDD505-2E9C-101B-9397-08002B2CF9AE}" pid="62" name="ABCTasks_0">
    <vt:lpwstr/>
  </property>
  <property fmtid="{D5CDD505-2E9C-101B-9397-08002B2CF9AE}" pid="63" name="TaxCatchAll">
    <vt:lpwstr/>
  </property>
  <property fmtid="{D5CDD505-2E9C-101B-9397-08002B2CF9AE}" pid="64" name="ABCTimingTimeframe">
    <vt:lpwstr/>
  </property>
  <property fmtid="{D5CDD505-2E9C-101B-9397-08002B2CF9AE}" pid="65" name="ABCStage_0">
    <vt:lpwstr/>
  </property>
  <property fmtid="{D5CDD505-2E9C-101B-9397-08002B2CF9AE}" pid="66" name="ABCRecordFlags">
    <vt:lpwstr/>
  </property>
  <property fmtid="{D5CDD505-2E9C-101B-9397-08002B2CF9AE}" pid="67" name="ABCBriefingType_0">
    <vt:lpwstr/>
  </property>
  <property fmtid="{D5CDD505-2E9C-101B-9397-08002B2CF9AE}" pid="68" name="ABCTimeframe_0">
    <vt:lpwstr/>
  </property>
  <property fmtid="{D5CDD505-2E9C-101B-9397-08002B2CF9AE}" pid="69" name="ABCSecurityClassification_0">
    <vt:lpwstr/>
  </property>
  <property fmtid="{D5CDD505-2E9C-101B-9397-08002B2CF9AE}" pid="70" name="MSIP_Label_5a19367b-7a73-403d-b732-ebe2e73fbf56_Enabled">
    <vt:lpwstr>true</vt:lpwstr>
  </property>
  <property fmtid="{D5CDD505-2E9C-101B-9397-08002B2CF9AE}" pid="71" name="MSIP_Label_5a19367b-7a73-403d-b732-ebe2e73fbf56_SetDate">
    <vt:lpwstr>2026-08-31T12:34:29Z</vt:lpwstr>
  </property>
  <property fmtid="{D5CDD505-2E9C-101B-9397-08002B2CF9AE}" pid="72" name="MSIP_Label_5a19367b-7a73-403d-b732-ebe2e73fbf56_Method">
    <vt:lpwstr>Standard</vt:lpwstr>
  </property>
  <property fmtid="{D5CDD505-2E9C-101B-9397-08002B2CF9AE}" pid="73" name="MSIP_Label_5a19367b-7a73-403d-b732-ebe2e73fbf56_Name">
    <vt:lpwstr>OFFICIAL-Sensitive</vt:lpwstr>
  </property>
  <property fmtid="{D5CDD505-2E9C-101B-9397-08002B2CF9AE}" pid="74" name="MSIP_Label_5a19367b-7a73-403d-b732-ebe2e73fbf56_SiteId">
    <vt:lpwstr>e8bdd6f7-fc18-4e48-a554-7f547927223b</vt:lpwstr>
  </property>
  <property fmtid="{D5CDD505-2E9C-101B-9397-08002B2CF9AE}" pid="75" name="MSIP_Label_5a19367b-7a73-403d-b732-ebe2e73fbf56_ActionId">
    <vt:lpwstr>d45fe372-fb3c-46ef-b5b2-641d79bc46b8</vt:lpwstr>
  </property>
  <property fmtid="{D5CDD505-2E9C-101B-9397-08002B2CF9AE}" pid="76" name="MSIP_Label_5a19367b-7a73-403d-b732-ebe2e73fbf56_ContentBits">
    <vt:lpwstr>2</vt:lpwstr>
  </property>
  <property fmtid="{D5CDD505-2E9C-101B-9397-08002B2CF9AE}" pid="77" name="MSIP_Label_5a19367b-7a73-403d-b732-ebe2e73fbf56_Tag">
    <vt:lpwstr>10, 1, 2, 1</vt:lpwstr>
  </property>
  <property fmtid="{D5CDD505-2E9C-101B-9397-08002B2CF9AE}" pid="78" name="Records Class Project">
    <vt:lpwstr>20;#Program Strategy|a6651d8a-f3ed-41da-abaa-64fe320e523e</vt:lpwstr>
  </property>
  <property fmtid="{D5CDD505-2E9C-101B-9397-08002B2CF9AE}" pid="79" name="Records_x0020_Class_x0020_Project">
    <vt:lpwstr>20;#Program Strategy|a6651d8a-f3ed-41da-abaa-64fe320e523e</vt:lpwstr>
  </property>
  <property fmtid="{D5CDD505-2E9C-101B-9397-08002B2CF9AE}" pid="80" name="lcf76f155ced4ddcb4097134ff3c332f">
    <vt:lpwstr/>
  </property>
  <property fmtid="{D5CDD505-2E9C-101B-9397-08002B2CF9AE}" pid="81" name="Department Document Type">
    <vt:lpwstr/>
  </property>
  <property fmtid="{D5CDD505-2E9C-101B-9397-08002B2CF9AE}" pid="82" name="EIPProgramName">
    <vt:lpwstr>Beach Cleaning Subsidy</vt:lpwstr>
  </property>
</Properties>
</file>